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1FC" w:rsidRPr="002A71FC" w:rsidRDefault="002A71FC" w:rsidP="002A71FC">
      <w:pPr>
        <w:pStyle w:val="Tekstpodstawowywcity"/>
        <w:pageBreakBefore/>
        <w:spacing w:before="120"/>
        <w:ind w:left="720" w:firstLine="0"/>
        <w:rPr>
          <w:b/>
          <w:color w:val="000000"/>
          <w:sz w:val="22"/>
          <w:szCs w:val="22"/>
          <w:lang w:val="pl-PL"/>
        </w:rPr>
      </w:pPr>
      <w:bookmarkStart w:id="0" w:name="_Hlk132841018"/>
    </w:p>
    <w:p w:rsidR="002A71FC" w:rsidRDefault="002A71FC" w:rsidP="002A71FC">
      <w:pPr>
        <w:pStyle w:val="Tekstpodstawowy"/>
        <w:tabs>
          <w:tab w:val="left" w:pos="0"/>
          <w:tab w:val="left" w:pos="993"/>
        </w:tabs>
        <w:jc w:val="right"/>
        <w:rPr>
          <w:b/>
          <w:szCs w:val="24"/>
          <w:lang w:val="pl-PL"/>
        </w:rPr>
      </w:pPr>
      <w:r>
        <w:rPr>
          <w:b/>
          <w:szCs w:val="24"/>
        </w:rPr>
        <w:t>Załącznik numer 1 do SWZ</w:t>
      </w:r>
    </w:p>
    <w:p w:rsidR="002A71FC" w:rsidRDefault="002A71FC" w:rsidP="002A71FC">
      <w:pPr>
        <w:pStyle w:val="Tekstpodstawowy"/>
        <w:tabs>
          <w:tab w:val="left" w:pos="0"/>
          <w:tab w:val="left" w:pos="993"/>
        </w:tabs>
        <w:jc w:val="both"/>
        <w:rPr>
          <w:b/>
          <w:szCs w:val="24"/>
          <w:lang w:val="pl-PL"/>
        </w:rPr>
      </w:pPr>
    </w:p>
    <w:p w:rsidR="002A71FC" w:rsidRDefault="002A71FC" w:rsidP="002A71FC">
      <w:pPr>
        <w:pStyle w:val="Tekstpodstawowy"/>
        <w:tabs>
          <w:tab w:val="left" w:pos="0"/>
          <w:tab w:val="left" w:pos="993"/>
        </w:tabs>
        <w:jc w:val="both"/>
        <w:rPr>
          <w:szCs w:val="24"/>
        </w:rPr>
      </w:pPr>
      <w:r>
        <w:rPr>
          <w:szCs w:val="24"/>
        </w:rPr>
        <w:t xml:space="preserve">Nazwa Wykonawcy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</w:t>
      </w:r>
      <w:r>
        <w:rPr>
          <w:szCs w:val="24"/>
          <w:lang w:val="pl-PL"/>
        </w:rPr>
        <w:t>…………………………</w:t>
      </w:r>
      <w:r>
        <w:rPr>
          <w:szCs w:val="24"/>
        </w:rPr>
        <w:t xml:space="preserve">         </w:t>
      </w:r>
      <w:r>
        <w:rPr>
          <w:szCs w:val="24"/>
          <w:lang w:val="pl-PL"/>
        </w:rPr>
        <w:t xml:space="preserve">                                                                                </w:t>
      </w:r>
    </w:p>
    <w:p w:rsidR="002A71FC" w:rsidRDefault="002A71FC" w:rsidP="002A71FC">
      <w:pPr>
        <w:tabs>
          <w:tab w:val="left" w:pos="3261"/>
        </w:tabs>
        <w:jc w:val="both"/>
        <w:rPr>
          <w:szCs w:val="24"/>
        </w:rPr>
      </w:pPr>
      <w:r>
        <w:rPr>
          <w:szCs w:val="24"/>
        </w:rPr>
        <w:t xml:space="preserve">Dokładny </w:t>
      </w:r>
      <w:proofErr w:type="gramStart"/>
      <w:r>
        <w:rPr>
          <w:szCs w:val="24"/>
        </w:rPr>
        <w:t xml:space="preserve">adres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</w:t>
      </w:r>
      <w:r>
        <w:rPr>
          <w:i/>
          <w:szCs w:val="24"/>
        </w:rPr>
        <w:t>(miejscowość</w:t>
      </w:r>
      <w:proofErr w:type="gramEnd"/>
      <w:r>
        <w:rPr>
          <w:i/>
          <w:szCs w:val="24"/>
        </w:rPr>
        <w:t xml:space="preserve"> i data)</w:t>
      </w:r>
    </w:p>
    <w:p w:rsidR="002A71FC" w:rsidRDefault="002A71FC" w:rsidP="002A71FC">
      <w:pPr>
        <w:tabs>
          <w:tab w:val="left" w:pos="3261"/>
        </w:tabs>
        <w:jc w:val="both"/>
        <w:rPr>
          <w:szCs w:val="24"/>
        </w:rPr>
      </w:pPr>
      <w:r>
        <w:rPr>
          <w:szCs w:val="24"/>
        </w:rPr>
        <w:t>REGON</w:t>
      </w:r>
    </w:p>
    <w:p w:rsidR="002A71FC" w:rsidRDefault="002A71FC" w:rsidP="002A71FC">
      <w:pPr>
        <w:tabs>
          <w:tab w:val="left" w:pos="3261"/>
        </w:tabs>
        <w:jc w:val="both"/>
        <w:rPr>
          <w:szCs w:val="24"/>
        </w:rPr>
      </w:pPr>
      <w:r>
        <w:rPr>
          <w:szCs w:val="24"/>
        </w:rPr>
        <w:t>NIP</w:t>
      </w:r>
    </w:p>
    <w:p w:rsidR="002A71FC" w:rsidRDefault="002A71FC" w:rsidP="002A71FC">
      <w:pPr>
        <w:tabs>
          <w:tab w:val="left" w:pos="3261"/>
        </w:tabs>
        <w:jc w:val="both"/>
        <w:rPr>
          <w:szCs w:val="24"/>
        </w:rPr>
      </w:pPr>
      <w:r>
        <w:rPr>
          <w:szCs w:val="24"/>
        </w:rPr>
        <w:t>KRS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2A71FC" w:rsidRDefault="002A71FC" w:rsidP="002A71FC">
      <w:pPr>
        <w:tabs>
          <w:tab w:val="left" w:pos="3261"/>
        </w:tabs>
        <w:jc w:val="both"/>
        <w:outlineLvl w:val="0"/>
        <w:rPr>
          <w:szCs w:val="24"/>
        </w:rPr>
      </w:pPr>
      <w:r>
        <w:rPr>
          <w:szCs w:val="24"/>
        </w:rPr>
        <w:t>Imię i nazwisko osoby uprawnionej do kontaktu z zamawiającym</w:t>
      </w:r>
    </w:p>
    <w:p w:rsidR="002A71FC" w:rsidRDefault="002A71FC" w:rsidP="002A71FC">
      <w:pPr>
        <w:tabs>
          <w:tab w:val="left" w:pos="3261"/>
        </w:tabs>
        <w:jc w:val="both"/>
        <w:rPr>
          <w:szCs w:val="24"/>
        </w:rPr>
      </w:pPr>
      <w:proofErr w:type="gramStart"/>
      <w:r>
        <w:rPr>
          <w:szCs w:val="24"/>
        </w:rPr>
        <w:t>e-mail</w:t>
      </w:r>
      <w:proofErr w:type="gramEnd"/>
    </w:p>
    <w:p w:rsidR="002A71FC" w:rsidRPr="002A71FC" w:rsidRDefault="002A71FC" w:rsidP="002A71FC">
      <w:pPr>
        <w:tabs>
          <w:tab w:val="left" w:pos="3261"/>
        </w:tabs>
        <w:jc w:val="both"/>
        <w:rPr>
          <w:szCs w:val="24"/>
        </w:rPr>
      </w:pPr>
      <w:proofErr w:type="gramStart"/>
      <w:r>
        <w:rPr>
          <w:szCs w:val="24"/>
        </w:rPr>
        <w:t>nr</w:t>
      </w:r>
      <w:proofErr w:type="gramEnd"/>
      <w:r>
        <w:rPr>
          <w:szCs w:val="24"/>
        </w:rPr>
        <w:t xml:space="preserve"> tel.</w:t>
      </w:r>
    </w:p>
    <w:p w:rsidR="002A71FC" w:rsidRDefault="002A71FC" w:rsidP="002A71FC">
      <w:pPr>
        <w:pStyle w:val="Nagwek6"/>
        <w:numPr>
          <w:ilvl w:val="5"/>
          <w:numId w:val="1"/>
        </w:numPr>
        <w:jc w:val="center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ascii="Times New Roman" w:hAnsi="Times New Roman" w:cs="Times New Roman"/>
          <w:sz w:val="28"/>
          <w:szCs w:val="28"/>
        </w:rPr>
        <w:t>Formularz oferty</w:t>
      </w:r>
    </w:p>
    <w:p w:rsidR="002A71FC" w:rsidRDefault="002A71FC" w:rsidP="002A71FC"/>
    <w:p w:rsidR="002A71FC" w:rsidRDefault="002A71FC" w:rsidP="002A71FC">
      <w:pPr>
        <w:jc w:val="center"/>
        <w:rPr>
          <w:b/>
          <w:i/>
          <w:sz w:val="22"/>
          <w:szCs w:val="22"/>
        </w:rPr>
      </w:pPr>
      <w:r>
        <w:rPr>
          <w:b/>
          <w:sz w:val="26"/>
          <w:szCs w:val="26"/>
        </w:rPr>
        <w:t>Przygotowanie i dowóz posiłkó</w:t>
      </w:r>
      <w:r>
        <w:fldChar w:fldCharType="begin"/>
      </w:r>
      <w:r>
        <w:rPr>
          <w:b/>
          <w:sz w:val="26"/>
          <w:szCs w:val="26"/>
        </w:rPr>
        <w:instrText xml:space="preserve"> LISTNUM </w:instrText>
      </w:r>
      <w:r>
        <w:fldChar w:fldCharType="end"/>
      </w:r>
      <w:r>
        <w:rPr>
          <w:b/>
          <w:sz w:val="26"/>
          <w:szCs w:val="26"/>
        </w:rPr>
        <w:t xml:space="preserve">w na potrzeby Szkoły Podstawowej w </w:t>
      </w:r>
      <w:proofErr w:type="gramStart"/>
      <w:r>
        <w:rPr>
          <w:b/>
          <w:sz w:val="26"/>
          <w:szCs w:val="26"/>
        </w:rPr>
        <w:t>Kotulinie              i</w:t>
      </w:r>
      <w:proofErr w:type="gramEnd"/>
      <w:r>
        <w:rPr>
          <w:b/>
          <w:sz w:val="26"/>
          <w:szCs w:val="26"/>
        </w:rPr>
        <w:t xml:space="preserve"> Oddziału Przedszkolnego przy Szkole Podstawowej w Kotulinie</w:t>
      </w:r>
    </w:p>
    <w:p w:rsidR="002A71FC" w:rsidRDefault="002A71FC" w:rsidP="002A71FC">
      <w:pPr>
        <w:jc w:val="center"/>
        <w:rPr>
          <w:b/>
          <w:i/>
          <w:sz w:val="22"/>
          <w:szCs w:val="22"/>
        </w:rPr>
      </w:pPr>
    </w:p>
    <w:p w:rsidR="002A71FC" w:rsidRDefault="002A71FC" w:rsidP="002A71FC">
      <w:pPr>
        <w:jc w:val="both"/>
        <w:rPr>
          <w:sz w:val="22"/>
          <w:szCs w:val="24"/>
        </w:rPr>
      </w:pPr>
      <w:r>
        <w:rPr>
          <w:sz w:val="22"/>
          <w:szCs w:val="22"/>
        </w:rPr>
        <w:t xml:space="preserve">Na podstawie specyfikacji warunków zamówienia dla postępowania prowadzonego przez Szkołę Podstawową w Kotulinie w trybie podstawowym na podstawie art. 275 pkt. 2 </w:t>
      </w:r>
      <w:proofErr w:type="spellStart"/>
      <w:r>
        <w:rPr>
          <w:sz w:val="22"/>
          <w:szCs w:val="22"/>
        </w:rPr>
        <w:t>Pzp</w:t>
      </w:r>
      <w:proofErr w:type="spellEnd"/>
      <w:r>
        <w:rPr>
          <w:sz w:val="22"/>
          <w:szCs w:val="22"/>
        </w:rPr>
        <w:t>, oferujemy wykonanie przedmiotowego zamówienia oraz zawarcie umowy na warunkach określonych w SWZ</w:t>
      </w:r>
    </w:p>
    <w:p w:rsidR="002A71FC" w:rsidRDefault="002A71FC" w:rsidP="002A71FC">
      <w:pPr>
        <w:jc w:val="both"/>
        <w:rPr>
          <w:sz w:val="22"/>
          <w:szCs w:val="24"/>
        </w:rPr>
      </w:pPr>
    </w:p>
    <w:p w:rsidR="002A71FC" w:rsidRDefault="002A71FC" w:rsidP="002A71FC">
      <w:pPr>
        <w:numPr>
          <w:ilvl w:val="3"/>
          <w:numId w:val="2"/>
        </w:numPr>
        <w:tabs>
          <w:tab w:val="left" w:pos="284"/>
        </w:tabs>
        <w:spacing w:line="360" w:lineRule="auto"/>
        <w:ind w:left="2880" w:hanging="2880"/>
        <w:jc w:val="both"/>
        <w:rPr>
          <w:sz w:val="20"/>
        </w:rPr>
      </w:pPr>
      <w:r w:rsidRPr="00EF46A7">
        <w:rPr>
          <w:b/>
        </w:rPr>
        <w:t>Oferujemy wykonanie przedmiotu zamówienia na następujących warunkach</w:t>
      </w:r>
      <w:r>
        <w:t xml:space="preserve">: </w:t>
      </w:r>
    </w:p>
    <w:tbl>
      <w:tblPr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5418"/>
        <w:gridCol w:w="3402"/>
      </w:tblGrid>
      <w:tr w:rsidR="002A71FC" w:rsidTr="00EF46A7">
        <w:trPr>
          <w:trHeight w:val="689"/>
        </w:trPr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C" w:rsidRDefault="002A71FC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t xml:space="preserve">Cena brutto </w:t>
            </w:r>
            <w:proofErr w:type="gramStart"/>
            <w:r>
              <w:rPr>
                <w:sz w:val="20"/>
              </w:rPr>
              <w:t>za  przygotowanie</w:t>
            </w:r>
            <w:proofErr w:type="gramEnd"/>
            <w:r>
              <w:rPr>
                <w:sz w:val="20"/>
              </w:rPr>
              <w:t xml:space="preserve"> i dostarczenie 1 posiłku - szkoła</w:t>
            </w:r>
          </w:p>
          <w:p w:rsidR="002A71FC" w:rsidRDefault="002A71FC">
            <w:pPr>
              <w:spacing w:before="60"/>
            </w:pPr>
            <w:r>
              <w:rPr>
                <w:sz w:val="20"/>
              </w:rPr>
              <w:t>(1 posiłek to obiad dwudaniowy)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C" w:rsidRDefault="002A71FC">
            <w:pPr>
              <w:snapToGrid w:val="0"/>
              <w:spacing w:before="60"/>
              <w:jc w:val="both"/>
            </w:pPr>
            <w:r>
              <w:rPr>
                <w:sz w:val="20"/>
              </w:rPr>
              <w:t xml:space="preserve">………………………. </w:t>
            </w:r>
            <w:proofErr w:type="gramStart"/>
            <w:r>
              <w:rPr>
                <w:sz w:val="20"/>
              </w:rPr>
              <w:t>zł</w:t>
            </w:r>
            <w:proofErr w:type="gramEnd"/>
          </w:p>
        </w:tc>
      </w:tr>
      <w:tr w:rsidR="002A71FC" w:rsidTr="00EF46A7">
        <w:trPr>
          <w:trHeight w:val="689"/>
        </w:trPr>
        <w:tc>
          <w:tcPr>
            <w:tcW w:w="5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C" w:rsidRDefault="002A71FC">
            <w:pPr>
              <w:spacing w:before="60"/>
              <w:jc w:val="right"/>
            </w:pPr>
            <w:r>
              <w:rPr>
                <w:sz w:val="20"/>
              </w:rPr>
              <w:t>Przewidywana ilość posiłków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C" w:rsidRDefault="007A0D19">
            <w:pPr>
              <w:snapToGrid w:val="0"/>
              <w:spacing w:before="60"/>
              <w:jc w:val="both"/>
              <w:rPr>
                <w:b/>
              </w:rPr>
            </w:pPr>
            <w:r>
              <w:rPr>
                <w:b/>
              </w:rPr>
              <w:t>9.000</w:t>
            </w:r>
          </w:p>
        </w:tc>
      </w:tr>
      <w:tr w:rsidR="002A71FC" w:rsidTr="00EF46A7">
        <w:trPr>
          <w:trHeight w:val="689"/>
        </w:trPr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C" w:rsidRDefault="002A71FC">
            <w:pPr>
              <w:spacing w:before="6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Łączna cena brutto za przygotowanie i dowóz podanej w wierszu wyżej ilości posiłków </w:t>
            </w:r>
          </w:p>
          <w:p w:rsidR="002A71FC" w:rsidRDefault="002A71FC">
            <w:pPr>
              <w:spacing w:before="60"/>
              <w:jc w:val="right"/>
            </w:pPr>
            <w:r>
              <w:rPr>
                <w:b/>
                <w:sz w:val="20"/>
              </w:rPr>
              <w:t>(cena ofertowa) w zł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C" w:rsidRDefault="002A71FC">
            <w:pPr>
              <w:snapToGrid w:val="0"/>
              <w:spacing w:before="60"/>
              <w:jc w:val="both"/>
            </w:pPr>
            <w:r>
              <w:rPr>
                <w:b/>
                <w:sz w:val="20"/>
              </w:rPr>
              <w:t xml:space="preserve">………………………... </w:t>
            </w:r>
            <w:proofErr w:type="gramStart"/>
            <w:r>
              <w:rPr>
                <w:b/>
                <w:sz w:val="20"/>
              </w:rPr>
              <w:t>zł</w:t>
            </w:r>
            <w:proofErr w:type="gramEnd"/>
          </w:p>
        </w:tc>
      </w:tr>
      <w:tr w:rsidR="002A71FC" w:rsidTr="00EF46A7">
        <w:trPr>
          <w:trHeight w:val="689"/>
        </w:trPr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C" w:rsidRDefault="002A71FC">
            <w:pPr>
              <w:spacing w:before="60"/>
              <w:jc w:val="right"/>
            </w:pPr>
            <w:proofErr w:type="gramStart"/>
            <w:r>
              <w:rPr>
                <w:bCs/>
                <w:sz w:val="20"/>
              </w:rPr>
              <w:t>w</w:t>
            </w:r>
            <w:proofErr w:type="gramEnd"/>
            <w:r>
              <w:rPr>
                <w:bCs/>
                <w:sz w:val="20"/>
              </w:rPr>
              <w:t xml:space="preserve"> tym podatek VAT wg stawki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C" w:rsidRDefault="002A71FC">
            <w:pPr>
              <w:snapToGrid w:val="0"/>
              <w:spacing w:before="60"/>
              <w:jc w:val="both"/>
            </w:pPr>
            <w:r>
              <w:rPr>
                <w:b/>
                <w:sz w:val="20"/>
              </w:rPr>
              <w:t>…………….. %</w:t>
            </w:r>
          </w:p>
        </w:tc>
      </w:tr>
    </w:tbl>
    <w:p w:rsidR="002A71FC" w:rsidRDefault="002A71FC" w:rsidP="002A71FC">
      <w:pPr>
        <w:ind w:left="360"/>
        <w:jc w:val="both"/>
        <w:rPr>
          <w:color w:val="FF0000"/>
          <w:szCs w:val="24"/>
        </w:rPr>
      </w:pPr>
    </w:p>
    <w:p w:rsidR="00EF46A7" w:rsidRDefault="00EF46A7" w:rsidP="002A71FC">
      <w:pPr>
        <w:ind w:left="360"/>
        <w:jc w:val="both"/>
        <w:rPr>
          <w:color w:val="FF0000"/>
          <w:szCs w:val="24"/>
        </w:rPr>
      </w:pPr>
    </w:p>
    <w:p w:rsidR="00EF46A7" w:rsidRDefault="00EF46A7" w:rsidP="002A71FC">
      <w:pPr>
        <w:ind w:left="360"/>
        <w:jc w:val="both"/>
        <w:rPr>
          <w:color w:val="FF0000"/>
          <w:szCs w:val="24"/>
        </w:rPr>
      </w:pPr>
    </w:p>
    <w:tbl>
      <w:tblPr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5418"/>
        <w:gridCol w:w="3402"/>
      </w:tblGrid>
      <w:tr w:rsidR="002A71FC" w:rsidTr="00EF46A7">
        <w:trPr>
          <w:trHeight w:val="689"/>
        </w:trPr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C" w:rsidRDefault="002A71FC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t xml:space="preserve">Cena brutto </w:t>
            </w:r>
            <w:proofErr w:type="gramStart"/>
            <w:r>
              <w:rPr>
                <w:sz w:val="20"/>
              </w:rPr>
              <w:t>za  przygotowanie</w:t>
            </w:r>
            <w:proofErr w:type="gramEnd"/>
            <w:r>
              <w:rPr>
                <w:sz w:val="20"/>
              </w:rPr>
              <w:t xml:space="preserve"> i dostarczenie 1 posiłku - przedszkole</w:t>
            </w:r>
          </w:p>
          <w:p w:rsidR="002A71FC" w:rsidRDefault="002A71FC">
            <w:pPr>
              <w:spacing w:before="60"/>
            </w:pPr>
            <w:r>
              <w:rPr>
                <w:sz w:val="20"/>
              </w:rPr>
              <w:t>(1 posiłek to obiad dwudaniowy)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C" w:rsidRDefault="002A71FC">
            <w:pPr>
              <w:snapToGrid w:val="0"/>
              <w:spacing w:before="60"/>
              <w:jc w:val="both"/>
            </w:pPr>
            <w:r>
              <w:rPr>
                <w:sz w:val="20"/>
              </w:rPr>
              <w:t xml:space="preserve">………………………. </w:t>
            </w:r>
            <w:proofErr w:type="gramStart"/>
            <w:r>
              <w:rPr>
                <w:sz w:val="20"/>
              </w:rPr>
              <w:t>zł</w:t>
            </w:r>
            <w:proofErr w:type="gramEnd"/>
          </w:p>
        </w:tc>
      </w:tr>
      <w:tr w:rsidR="002A71FC" w:rsidTr="00EF46A7">
        <w:trPr>
          <w:trHeight w:val="689"/>
        </w:trPr>
        <w:tc>
          <w:tcPr>
            <w:tcW w:w="5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C" w:rsidRDefault="002A71FC">
            <w:pPr>
              <w:spacing w:before="60"/>
              <w:jc w:val="right"/>
            </w:pPr>
            <w:r>
              <w:rPr>
                <w:sz w:val="20"/>
              </w:rPr>
              <w:t>Przewidywana ilość posiłków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C" w:rsidRDefault="007A0D19">
            <w:pPr>
              <w:snapToGrid w:val="0"/>
              <w:spacing w:before="60"/>
              <w:jc w:val="both"/>
              <w:rPr>
                <w:b/>
              </w:rPr>
            </w:pPr>
            <w:r>
              <w:rPr>
                <w:b/>
              </w:rPr>
              <w:t>11.880</w:t>
            </w:r>
          </w:p>
        </w:tc>
      </w:tr>
      <w:tr w:rsidR="002A71FC" w:rsidTr="00EF46A7">
        <w:trPr>
          <w:trHeight w:val="689"/>
        </w:trPr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C" w:rsidRDefault="002A71FC">
            <w:pPr>
              <w:spacing w:before="6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Łączna cena brutto za przygotowanie i dowóz podanej w wierszu wyżej ilości posiłków </w:t>
            </w:r>
          </w:p>
          <w:p w:rsidR="002A71FC" w:rsidRDefault="002A71FC">
            <w:pPr>
              <w:spacing w:before="60"/>
              <w:jc w:val="right"/>
            </w:pPr>
            <w:r>
              <w:rPr>
                <w:b/>
                <w:sz w:val="20"/>
              </w:rPr>
              <w:t>(cena ofertowa) w zł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C" w:rsidRDefault="002A71FC">
            <w:pPr>
              <w:snapToGrid w:val="0"/>
              <w:spacing w:before="60"/>
              <w:jc w:val="both"/>
            </w:pPr>
            <w:r>
              <w:rPr>
                <w:b/>
                <w:sz w:val="20"/>
              </w:rPr>
              <w:t xml:space="preserve">………………………... </w:t>
            </w:r>
            <w:proofErr w:type="gramStart"/>
            <w:r>
              <w:rPr>
                <w:b/>
                <w:sz w:val="20"/>
              </w:rPr>
              <w:t>zł</w:t>
            </w:r>
            <w:proofErr w:type="gramEnd"/>
          </w:p>
        </w:tc>
      </w:tr>
      <w:tr w:rsidR="002A71FC" w:rsidTr="00EF46A7">
        <w:trPr>
          <w:trHeight w:val="689"/>
        </w:trPr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C" w:rsidRDefault="002A71FC">
            <w:pPr>
              <w:spacing w:before="60"/>
              <w:jc w:val="right"/>
            </w:pPr>
            <w:proofErr w:type="gramStart"/>
            <w:r>
              <w:rPr>
                <w:bCs/>
                <w:sz w:val="20"/>
              </w:rPr>
              <w:t>w</w:t>
            </w:r>
            <w:proofErr w:type="gramEnd"/>
            <w:r>
              <w:rPr>
                <w:bCs/>
                <w:sz w:val="20"/>
              </w:rPr>
              <w:t xml:space="preserve"> tym podatek VAT wg stawki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C" w:rsidRDefault="002A71FC">
            <w:pPr>
              <w:snapToGrid w:val="0"/>
              <w:spacing w:before="60"/>
              <w:jc w:val="both"/>
            </w:pPr>
            <w:r>
              <w:rPr>
                <w:b/>
                <w:sz w:val="20"/>
              </w:rPr>
              <w:t>…………….. %</w:t>
            </w:r>
          </w:p>
        </w:tc>
      </w:tr>
    </w:tbl>
    <w:p w:rsidR="002A71FC" w:rsidRDefault="002A71FC" w:rsidP="002A71FC">
      <w:pPr>
        <w:ind w:left="360"/>
        <w:jc w:val="both"/>
        <w:rPr>
          <w:color w:val="FF0000"/>
          <w:szCs w:val="24"/>
        </w:rPr>
      </w:pPr>
    </w:p>
    <w:p w:rsidR="00EF46A7" w:rsidRDefault="00EF46A7" w:rsidP="002A71FC">
      <w:pPr>
        <w:ind w:left="360"/>
        <w:jc w:val="both"/>
        <w:rPr>
          <w:color w:val="FF0000"/>
          <w:szCs w:val="24"/>
        </w:rPr>
      </w:pPr>
    </w:p>
    <w:p w:rsidR="00EF46A7" w:rsidRDefault="00EF46A7" w:rsidP="002A71FC">
      <w:pPr>
        <w:ind w:left="360"/>
        <w:jc w:val="both"/>
        <w:rPr>
          <w:color w:val="FF0000"/>
          <w:szCs w:val="24"/>
        </w:rPr>
      </w:pPr>
    </w:p>
    <w:p w:rsidR="002A71FC" w:rsidRDefault="002A71FC" w:rsidP="002A71FC">
      <w:pPr>
        <w:ind w:left="360"/>
        <w:jc w:val="both"/>
        <w:rPr>
          <w:color w:val="FF0000"/>
          <w:szCs w:val="24"/>
        </w:rPr>
      </w:pPr>
    </w:p>
    <w:tbl>
      <w:tblPr>
        <w:tblW w:w="8962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5560"/>
        <w:gridCol w:w="3402"/>
      </w:tblGrid>
      <w:tr w:rsidR="002A71FC" w:rsidTr="00EF46A7">
        <w:trPr>
          <w:trHeight w:val="689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C" w:rsidRDefault="002A71FC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Cena brutto </w:t>
            </w:r>
            <w:proofErr w:type="gramStart"/>
            <w:r>
              <w:rPr>
                <w:sz w:val="20"/>
              </w:rPr>
              <w:t>za  przygotowanie</w:t>
            </w:r>
            <w:proofErr w:type="gramEnd"/>
            <w:r>
              <w:rPr>
                <w:sz w:val="20"/>
              </w:rPr>
              <w:t xml:space="preserve"> i dostarczenie 1 posiłku - przedszkole</w:t>
            </w:r>
          </w:p>
          <w:p w:rsidR="002A71FC" w:rsidRDefault="002A71FC">
            <w:pPr>
              <w:spacing w:before="60"/>
            </w:pPr>
            <w:r>
              <w:rPr>
                <w:sz w:val="20"/>
              </w:rPr>
              <w:t>(1 posiłek to śniadanie)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C" w:rsidRDefault="002A71FC">
            <w:pPr>
              <w:snapToGrid w:val="0"/>
              <w:spacing w:before="60"/>
              <w:jc w:val="both"/>
            </w:pPr>
            <w:r>
              <w:rPr>
                <w:sz w:val="20"/>
              </w:rPr>
              <w:t xml:space="preserve">………………………. </w:t>
            </w:r>
            <w:proofErr w:type="gramStart"/>
            <w:r>
              <w:rPr>
                <w:sz w:val="20"/>
              </w:rPr>
              <w:t>zł</w:t>
            </w:r>
            <w:proofErr w:type="gramEnd"/>
          </w:p>
        </w:tc>
      </w:tr>
      <w:tr w:rsidR="002A71FC" w:rsidTr="00EF46A7">
        <w:trPr>
          <w:trHeight w:val="689"/>
        </w:trPr>
        <w:tc>
          <w:tcPr>
            <w:tcW w:w="5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C" w:rsidRDefault="002A71FC">
            <w:pPr>
              <w:spacing w:before="60"/>
              <w:jc w:val="right"/>
            </w:pPr>
            <w:r>
              <w:rPr>
                <w:sz w:val="20"/>
              </w:rPr>
              <w:t>Przewidywana ilość posiłków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C" w:rsidRDefault="007A0D19">
            <w:pPr>
              <w:snapToGrid w:val="0"/>
              <w:spacing w:before="60"/>
              <w:jc w:val="both"/>
              <w:rPr>
                <w:b/>
              </w:rPr>
            </w:pPr>
            <w:r>
              <w:rPr>
                <w:b/>
              </w:rPr>
              <w:t>11.880</w:t>
            </w:r>
          </w:p>
        </w:tc>
      </w:tr>
      <w:tr w:rsidR="002A71FC" w:rsidTr="00EF46A7">
        <w:trPr>
          <w:trHeight w:val="689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C" w:rsidRDefault="002A71FC">
            <w:pPr>
              <w:spacing w:before="6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Łączna cena brutto za przygotowanie i dowóz podanej w wierszu wyżej ilości posiłków </w:t>
            </w:r>
          </w:p>
          <w:p w:rsidR="002A71FC" w:rsidRDefault="002A71FC">
            <w:pPr>
              <w:spacing w:before="60"/>
              <w:jc w:val="right"/>
            </w:pPr>
            <w:r>
              <w:rPr>
                <w:b/>
                <w:sz w:val="20"/>
              </w:rPr>
              <w:t>(cena ofertowa) w zł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C" w:rsidRDefault="002A71FC">
            <w:pPr>
              <w:snapToGrid w:val="0"/>
              <w:spacing w:before="60"/>
              <w:jc w:val="both"/>
            </w:pPr>
            <w:r>
              <w:rPr>
                <w:b/>
                <w:sz w:val="20"/>
              </w:rPr>
              <w:t xml:space="preserve">………………………... </w:t>
            </w:r>
            <w:proofErr w:type="gramStart"/>
            <w:r>
              <w:rPr>
                <w:b/>
                <w:sz w:val="20"/>
              </w:rPr>
              <w:t>zł</w:t>
            </w:r>
            <w:proofErr w:type="gramEnd"/>
          </w:p>
        </w:tc>
      </w:tr>
      <w:tr w:rsidR="002A71FC" w:rsidTr="00EF46A7">
        <w:trPr>
          <w:trHeight w:val="689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C" w:rsidRDefault="002A71FC">
            <w:pPr>
              <w:spacing w:before="60"/>
              <w:jc w:val="right"/>
            </w:pPr>
            <w:proofErr w:type="gramStart"/>
            <w:r>
              <w:rPr>
                <w:bCs/>
                <w:sz w:val="20"/>
              </w:rPr>
              <w:t>w</w:t>
            </w:r>
            <w:proofErr w:type="gramEnd"/>
            <w:r>
              <w:rPr>
                <w:bCs/>
                <w:sz w:val="20"/>
              </w:rPr>
              <w:t xml:space="preserve"> tym podatek VAT wg stawki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C" w:rsidRDefault="002A71FC">
            <w:pPr>
              <w:snapToGrid w:val="0"/>
              <w:spacing w:before="60"/>
              <w:jc w:val="both"/>
            </w:pPr>
            <w:r>
              <w:rPr>
                <w:b/>
                <w:sz w:val="20"/>
              </w:rPr>
              <w:t>…………….. %</w:t>
            </w:r>
          </w:p>
        </w:tc>
      </w:tr>
    </w:tbl>
    <w:p w:rsidR="002A71FC" w:rsidRDefault="002A71FC" w:rsidP="002A71FC">
      <w:pPr>
        <w:ind w:left="360"/>
        <w:jc w:val="both"/>
        <w:rPr>
          <w:color w:val="FF0000"/>
          <w:szCs w:val="24"/>
        </w:rPr>
      </w:pPr>
    </w:p>
    <w:tbl>
      <w:tblPr>
        <w:tblW w:w="8962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5560"/>
        <w:gridCol w:w="3402"/>
      </w:tblGrid>
      <w:tr w:rsidR="002A71FC" w:rsidTr="00EF46A7">
        <w:trPr>
          <w:trHeight w:val="689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C" w:rsidRDefault="002A71FC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t xml:space="preserve">Cena brutto </w:t>
            </w:r>
            <w:proofErr w:type="gramStart"/>
            <w:r>
              <w:rPr>
                <w:sz w:val="20"/>
              </w:rPr>
              <w:t>za  przygotowanie</w:t>
            </w:r>
            <w:proofErr w:type="gramEnd"/>
            <w:r>
              <w:rPr>
                <w:sz w:val="20"/>
              </w:rPr>
              <w:t xml:space="preserve"> i dostarczenie 1 posiłku - przedszkole</w:t>
            </w:r>
          </w:p>
          <w:p w:rsidR="002A71FC" w:rsidRDefault="002A71FC">
            <w:pPr>
              <w:spacing w:before="60"/>
            </w:pPr>
            <w:r>
              <w:rPr>
                <w:sz w:val="20"/>
              </w:rPr>
              <w:t>(1 posiłek to podwieczorek)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C" w:rsidRDefault="002A71FC">
            <w:pPr>
              <w:snapToGrid w:val="0"/>
              <w:spacing w:before="60"/>
              <w:jc w:val="both"/>
            </w:pPr>
            <w:r>
              <w:rPr>
                <w:sz w:val="20"/>
              </w:rPr>
              <w:t xml:space="preserve">………………………. </w:t>
            </w:r>
            <w:proofErr w:type="gramStart"/>
            <w:r>
              <w:rPr>
                <w:sz w:val="20"/>
              </w:rPr>
              <w:t>zł</w:t>
            </w:r>
            <w:proofErr w:type="gramEnd"/>
          </w:p>
        </w:tc>
      </w:tr>
      <w:tr w:rsidR="002A71FC" w:rsidTr="00EF46A7">
        <w:trPr>
          <w:trHeight w:val="689"/>
        </w:trPr>
        <w:tc>
          <w:tcPr>
            <w:tcW w:w="5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C" w:rsidRDefault="002A71FC">
            <w:pPr>
              <w:spacing w:before="60"/>
              <w:jc w:val="right"/>
            </w:pPr>
            <w:r>
              <w:rPr>
                <w:sz w:val="20"/>
              </w:rPr>
              <w:t>Przewidywana ilość posiłków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C" w:rsidRDefault="007A0D19">
            <w:pPr>
              <w:snapToGrid w:val="0"/>
              <w:spacing w:before="60"/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="00EA00B3">
              <w:rPr>
                <w:b/>
              </w:rPr>
              <w:t>.</w:t>
            </w:r>
            <w:r>
              <w:rPr>
                <w:b/>
              </w:rPr>
              <w:t>600</w:t>
            </w:r>
          </w:p>
        </w:tc>
      </w:tr>
      <w:tr w:rsidR="002A71FC" w:rsidTr="00EF46A7">
        <w:trPr>
          <w:trHeight w:val="689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C" w:rsidRDefault="002A71FC">
            <w:pPr>
              <w:spacing w:before="6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Łączna cena brutto za przygotowanie i dowóz podanej w wierszu wyżej ilości posiłków </w:t>
            </w:r>
          </w:p>
          <w:p w:rsidR="002A71FC" w:rsidRDefault="002A71FC">
            <w:pPr>
              <w:spacing w:before="60"/>
              <w:jc w:val="right"/>
            </w:pPr>
            <w:r>
              <w:rPr>
                <w:b/>
                <w:sz w:val="20"/>
              </w:rPr>
              <w:t>(cena ofertowa) w zł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C" w:rsidRDefault="002A71FC">
            <w:pPr>
              <w:snapToGrid w:val="0"/>
              <w:spacing w:before="60"/>
              <w:jc w:val="both"/>
            </w:pPr>
            <w:r>
              <w:rPr>
                <w:b/>
                <w:sz w:val="20"/>
              </w:rPr>
              <w:t xml:space="preserve">………………………... </w:t>
            </w:r>
            <w:proofErr w:type="gramStart"/>
            <w:r>
              <w:rPr>
                <w:b/>
                <w:sz w:val="20"/>
              </w:rPr>
              <w:t>zł</w:t>
            </w:r>
            <w:proofErr w:type="gramEnd"/>
          </w:p>
        </w:tc>
      </w:tr>
      <w:tr w:rsidR="002A71FC" w:rsidTr="00EF46A7">
        <w:trPr>
          <w:trHeight w:val="689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C" w:rsidRDefault="002A71FC">
            <w:pPr>
              <w:spacing w:before="60"/>
              <w:jc w:val="right"/>
            </w:pPr>
            <w:proofErr w:type="gramStart"/>
            <w:r>
              <w:rPr>
                <w:bCs/>
                <w:sz w:val="20"/>
              </w:rPr>
              <w:t>w</w:t>
            </w:r>
            <w:proofErr w:type="gramEnd"/>
            <w:r>
              <w:rPr>
                <w:bCs/>
                <w:sz w:val="20"/>
              </w:rPr>
              <w:t xml:space="preserve"> tym podatek VAT wg stawki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1FC" w:rsidRDefault="002A71FC">
            <w:pPr>
              <w:snapToGrid w:val="0"/>
              <w:spacing w:before="60"/>
              <w:jc w:val="both"/>
            </w:pPr>
            <w:r>
              <w:rPr>
                <w:b/>
                <w:sz w:val="20"/>
              </w:rPr>
              <w:t>…………….. %</w:t>
            </w:r>
          </w:p>
        </w:tc>
      </w:tr>
    </w:tbl>
    <w:p w:rsidR="002A71FC" w:rsidRDefault="002A71FC" w:rsidP="002A71FC">
      <w:pPr>
        <w:ind w:left="360"/>
        <w:jc w:val="both"/>
        <w:rPr>
          <w:color w:val="FF0000"/>
          <w:szCs w:val="24"/>
        </w:rPr>
      </w:pPr>
    </w:p>
    <w:p w:rsidR="00EF46A7" w:rsidRPr="00EF46A7" w:rsidRDefault="004C3717" w:rsidP="00EF46A7">
      <w:pPr>
        <w:pStyle w:val="Akapitzlist"/>
        <w:numPr>
          <w:ilvl w:val="3"/>
          <w:numId w:val="2"/>
        </w:numPr>
        <w:jc w:val="both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 Czas dostarczenia posiłku wolnego od wad</w:t>
      </w:r>
      <w:r w:rsidR="00EF46A7" w:rsidRPr="00EF46A7">
        <w:rPr>
          <w:b/>
          <w:color w:val="000000" w:themeColor="text1"/>
          <w:szCs w:val="24"/>
        </w:rPr>
        <w:t>.</w:t>
      </w:r>
    </w:p>
    <w:p w:rsidR="00EF46A7" w:rsidRPr="00EF46A7" w:rsidRDefault="00EF46A7" w:rsidP="00EF46A7">
      <w:pPr>
        <w:pStyle w:val="Akapitzlist"/>
        <w:ind w:left="360"/>
        <w:jc w:val="both"/>
        <w:rPr>
          <w:b/>
          <w:color w:val="000000" w:themeColor="text1"/>
          <w:szCs w:val="24"/>
        </w:rPr>
      </w:pPr>
    </w:p>
    <w:tbl>
      <w:tblPr>
        <w:tblStyle w:val="Tabela-Siatka"/>
        <w:tblW w:w="8962" w:type="dxa"/>
        <w:tblInd w:w="360" w:type="dxa"/>
        <w:tblLook w:val="04A0" w:firstRow="1" w:lastRow="0" w:firstColumn="1" w:lastColumn="0" w:noHBand="0" w:noVBand="1"/>
      </w:tblPr>
      <w:tblGrid>
        <w:gridCol w:w="541"/>
        <w:gridCol w:w="4169"/>
        <w:gridCol w:w="4252"/>
      </w:tblGrid>
      <w:tr w:rsidR="004C3717" w:rsidTr="004C3717">
        <w:tc>
          <w:tcPr>
            <w:tcW w:w="541" w:type="dxa"/>
          </w:tcPr>
          <w:p w:rsidR="004C3717" w:rsidRPr="001D4CAF" w:rsidRDefault="004C3717" w:rsidP="00EF46A7">
            <w:pPr>
              <w:pStyle w:val="Akapitzlist"/>
              <w:ind w:left="0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1D4CAF">
              <w:rPr>
                <w:b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4169" w:type="dxa"/>
          </w:tcPr>
          <w:p w:rsidR="004C3717" w:rsidRPr="001D4CAF" w:rsidRDefault="004C3717" w:rsidP="001127A4">
            <w:pPr>
              <w:pStyle w:val="Akapitzlist"/>
              <w:ind w:left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Czas dostarczenia posiłku </w:t>
            </w:r>
            <w:proofErr w:type="gramStart"/>
            <w:r>
              <w:rPr>
                <w:b/>
                <w:color w:val="000000" w:themeColor="text1"/>
                <w:sz w:val="22"/>
                <w:szCs w:val="22"/>
              </w:rPr>
              <w:t>wolnego  od</w:t>
            </w:r>
            <w:proofErr w:type="gramEnd"/>
            <w:r>
              <w:rPr>
                <w:b/>
                <w:color w:val="000000" w:themeColor="text1"/>
                <w:sz w:val="22"/>
                <w:szCs w:val="22"/>
              </w:rPr>
              <w:t xml:space="preserve"> wad liczony od telefonicznego zgłoszenia</w:t>
            </w:r>
          </w:p>
        </w:tc>
        <w:tc>
          <w:tcPr>
            <w:tcW w:w="4252" w:type="dxa"/>
          </w:tcPr>
          <w:p w:rsidR="004C3717" w:rsidRPr="001D4CAF" w:rsidRDefault="004C3717" w:rsidP="001127A4">
            <w:pPr>
              <w:pStyle w:val="Akapitzlist"/>
              <w:ind w:left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Proszę wstawić znak </w:t>
            </w:r>
            <w:proofErr w:type="gramStart"/>
            <w:r>
              <w:rPr>
                <w:b/>
                <w:color w:val="000000" w:themeColor="text1"/>
                <w:sz w:val="22"/>
                <w:szCs w:val="22"/>
              </w:rPr>
              <w:t xml:space="preserve">X  </w:t>
            </w:r>
            <w:r w:rsidR="00840253">
              <w:rPr>
                <w:b/>
                <w:color w:val="000000" w:themeColor="text1"/>
                <w:sz w:val="22"/>
                <w:szCs w:val="22"/>
              </w:rPr>
              <w:t xml:space="preserve">                          </w:t>
            </w:r>
            <w:r>
              <w:rPr>
                <w:b/>
                <w:color w:val="000000" w:themeColor="text1"/>
                <w:sz w:val="22"/>
                <w:szCs w:val="22"/>
              </w:rPr>
              <w:t>przy</w:t>
            </w:r>
            <w:proofErr w:type="gramEnd"/>
            <w:r>
              <w:rPr>
                <w:b/>
                <w:color w:val="000000" w:themeColor="text1"/>
                <w:sz w:val="22"/>
                <w:szCs w:val="22"/>
              </w:rPr>
              <w:t xml:space="preserve"> zdeklarowanym czasie</w:t>
            </w:r>
          </w:p>
        </w:tc>
      </w:tr>
      <w:tr w:rsidR="004C3717" w:rsidTr="004C3717">
        <w:tc>
          <w:tcPr>
            <w:tcW w:w="541" w:type="dxa"/>
          </w:tcPr>
          <w:p w:rsidR="004C3717" w:rsidRDefault="004C3717" w:rsidP="00EF46A7">
            <w:pPr>
              <w:pStyle w:val="Akapitzlist"/>
              <w:ind w:left="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1.</w:t>
            </w:r>
          </w:p>
        </w:tc>
        <w:tc>
          <w:tcPr>
            <w:tcW w:w="4169" w:type="dxa"/>
          </w:tcPr>
          <w:p w:rsidR="004C3717" w:rsidRDefault="004C3717" w:rsidP="00EF46A7">
            <w:pPr>
              <w:pStyle w:val="Akapitzlist"/>
              <w:ind w:left="0"/>
              <w:jc w:val="both"/>
              <w:rPr>
                <w:color w:val="000000" w:themeColor="text1"/>
                <w:szCs w:val="24"/>
              </w:rPr>
            </w:pPr>
            <w:proofErr w:type="gramStart"/>
            <w:r>
              <w:rPr>
                <w:color w:val="000000" w:themeColor="text1"/>
                <w:szCs w:val="24"/>
              </w:rPr>
              <w:t>do</w:t>
            </w:r>
            <w:proofErr w:type="gramEnd"/>
            <w:r>
              <w:rPr>
                <w:color w:val="000000" w:themeColor="text1"/>
                <w:szCs w:val="24"/>
              </w:rPr>
              <w:t xml:space="preserve"> 30 minut</w:t>
            </w:r>
          </w:p>
        </w:tc>
        <w:tc>
          <w:tcPr>
            <w:tcW w:w="4252" w:type="dxa"/>
          </w:tcPr>
          <w:p w:rsidR="004C3717" w:rsidRDefault="004C3717" w:rsidP="00EF46A7">
            <w:pPr>
              <w:pStyle w:val="Akapitzlist"/>
              <w:ind w:left="0"/>
              <w:jc w:val="both"/>
              <w:rPr>
                <w:color w:val="000000" w:themeColor="text1"/>
                <w:szCs w:val="24"/>
              </w:rPr>
            </w:pPr>
          </w:p>
        </w:tc>
      </w:tr>
      <w:tr w:rsidR="004C3717" w:rsidTr="004C3717">
        <w:tc>
          <w:tcPr>
            <w:tcW w:w="541" w:type="dxa"/>
          </w:tcPr>
          <w:p w:rsidR="004C3717" w:rsidRDefault="004C3717" w:rsidP="00EF46A7">
            <w:pPr>
              <w:pStyle w:val="Akapitzlist"/>
              <w:ind w:left="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2.</w:t>
            </w:r>
          </w:p>
        </w:tc>
        <w:tc>
          <w:tcPr>
            <w:tcW w:w="4169" w:type="dxa"/>
          </w:tcPr>
          <w:p w:rsidR="004C3717" w:rsidRDefault="004C3717" w:rsidP="00EF46A7">
            <w:pPr>
              <w:pStyle w:val="Akapitzlist"/>
              <w:ind w:left="0"/>
              <w:jc w:val="both"/>
              <w:rPr>
                <w:color w:val="000000" w:themeColor="text1"/>
                <w:szCs w:val="24"/>
              </w:rPr>
            </w:pPr>
            <w:proofErr w:type="gramStart"/>
            <w:r>
              <w:rPr>
                <w:color w:val="000000" w:themeColor="text1"/>
                <w:szCs w:val="24"/>
              </w:rPr>
              <w:t>powyżej</w:t>
            </w:r>
            <w:proofErr w:type="gramEnd"/>
            <w:r>
              <w:rPr>
                <w:color w:val="000000" w:themeColor="text1"/>
                <w:szCs w:val="24"/>
              </w:rPr>
              <w:t xml:space="preserve"> 30 minut do 45 minut włącznie</w:t>
            </w:r>
          </w:p>
        </w:tc>
        <w:tc>
          <w:tcPr>
            <w:tcW w:w="4252" w:type="dxa"/>
          </w:tcPr>
          <w:p w:rsidR="004C3717" w:rsidRDefault="004C3717" w:rsidP="00EF46A7">
            <w:pPr>
              <w:pStyle w:val="Akapitzlist"/>
              <w:ind w:left="0"/>
              <w:jc w:val="both"/>
              <w:rPr>
                <w:color w:val="000000" w:themeColor="text1"/>
                <w:szCs w:val="24"/>
              </w:rPr>
            </w:pPr>
          </w:p>
        </w:tc>
      </w:tr>
      <w:tr w:rsidR="004C3717" w:rsidTr="004C3717">
        <w:tc>
          <w:tcPr>
            <w:tcW w:w="541" w:type="dxa"/>
          </w:tcPr>
          <w:p w:rsidR="004C3717" w:rsidRDefault="004C3717" w:rsidP="00EF46A7">
            <w:pPr>
              <w:pStyle w:val="Akapitzlist"/>
              <w:ind w:left="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3.</w:t>
            </w:r>
          </w:p>
        </w:tc>
        <w:tc>
          <w:tcPr>
            <w:tcW w:w="4169" w:type="dxa"/>
          </w:tcPr>
          <w:p w:rsidR="004C3717" w:rsidRDefault="004C3717" w:rsidP="00EF46A7">
            <w:pPr>
              <w:pStyle w:val="Akapitzlist"/>
              <w:ind w:left="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Powyżej 45 minut do 60 minut włącznie</w:t>
            </w:r>
          </w:p>
        </w:tc>
        <w:tc>
          <w:tcPr>
            <w:tcW w:w="4252" w:type="dxa"/>
          </w:tcPr>
          <w:p w:rsidR="004C3717" w:rsidRDefault="004C3717" w:rsidP="00EF46A7">
            <w:pPr>
              <w:pStyle w:val="Akapitzlist"/>
              <w:ind w:left="0"/>
              <w:jc w:val="both"/>
              <w:rPr>
                <w:color w:val="000000" w:themeColor="text1"/>
                <w:szCs w:val="24"/>
              </w:rPr>
            </w:pPr>
          </w:p>
        </w:tc>
      </w:tr>
    </w:tbl>
    <w:p w:rsidR="00EF46A7" w:rsidRDefault="00EF46A7" w:rsidP="00EF46A7">
      <w:pPr>
        <w:pStyle w:val="Akapitzlist"/>
        <w:ind w:left="360"/>
        <w:jc w:val="both"/>
        <w:rPr>
          <w:color w:val="000000" w:themeColor="text1"/>
          <w:szCs w:val="24"/>
        </w:rPr>
      </w:pPr>
    </w:p>
    <w:p w:rsidR="00EA00B3" w:rsidRDefault="00EA00B3" w:rsidP="00EF46A7">
      <w:pPr>
        <w:pStyle w:val="Akapitzlist"/>
        <w:ind w:left="360"/>
        <w:jc w:val="both"/>
        <w:rPr>
          <w:color w:val="000000" w:themeColor="text1"/>
          <w:szCs w:val="24"/>
        </w:rPr>
      </w:pPr>
    </w:p>
    <w:p w:rsidR="00EA00B3" w:rsidRDefault="00DD2098" w:rsidP="00EA00B3">
      <w:pPr>
        <w:pStyle w:val="Akapitzlist"/>
        <w:numPr>
          <w:ilvl w:val="3"/>
          <w:numId w:val="2"/>
        </w:numPr>
        <w:jc w:val="both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Doświadczenie personelu.</w:t>
      </w:r>
    </w:p>
    <w:p w:rsidR="00EA00B3" w:rsidRDefault="00EA00B3" w:rsidP="00EA00B3">
      <w:pPr>
        <w:pStyle w:val="Akapitzlist"/>
        <w:ind w:left="360"/>
        <w:jc w:val="both"/>
        <w:rPr>
          <w:b/>
          <w:color w:val="000000" w:themeColor="text1"/>
          <w:szCs w:val="24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41"/>
        <w:gridCol w:w="1483"/>
        <w:gridCol w:w="1110"/>
        <w:gridCol w:w="1573"/>
        <w:gridCol w:w="2648"/>
        <w:gridCol w:w="1573"/>
      </w:tblGrid>
      <w:tr w:rsidR="00DD2098" w:rsidTr="00D96729">
        <w:tc>
          <w:tcPr>
            <w:tcW w:w="541" w:type="dxa"/>
          </w:tcPr>
          <w:p w:rsidR="00DD2098" w:rsidRPr="001D4CAF" w:rsidRDefault="00DD2098" w:rsidP="00EA00B3">
            <w:pPr>
              <w:pStyle w:val="Akapitzlist"/>
              <w:ind w:left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1534" w:type="dxa"/>
          </w:tcPr>
          <w:p w:rsidR="00DD2098" w:rsidRPr="001D4CAF" w:rsidRDefault="00DD2098" w:rsidP="00EA00B3">
            <w:pPr>
              <w:pStyle w:val="Akapitzlist"/>
              <w:ind w:left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Imię i nazwisko</w:t>
            </w:r>
          </w:p>
        </w:tc>
        <w:tc>
          <w:tcPr>
            <w:tcW w:w="1092" w:type="dxa"/>
          </w:tcPr>
          <w:p w:rsidR="00DD2098" w:rsidRPr="001D4CAF" w:rsidRDefault="00DD2098" w:rsidP="00EA00B3">
            <w:pPr>
              <w:pStyle w:val="Akapitzlist"/>
              <w:ind w:left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Funkcja</w:t>
            </w:r>
          </w:p>
        </w:tc>
        <w:tc>
          <w:tcPr>
            <w:tcW w:w="1401" w:type="dxa"/>
          </w:tcPr>
          <w:p w:rsidR="00DD2098" w:rsidRPr="001D4CAF" w:rsidRDefault="00DD2098" w:rsidP="00EA00B3">
            <w:pPr>
              <w:pStyle w:val="Akapitzlist"/>
              <w:ind w:left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Okres doświadczenia</w:t>
            </w:r>
          </w:p>
        </w:tc>
        <w:tc>
          <w:tcPr>
            <w:tcW w:w="2787" w:type="dxa"/>
          </w:tcPr>
          <w:p w:rsidR="00DD2098" w:rsidRPr="001D4CAF" w:rsidRDefault="00DD2098" w:rsidP="00EA00B3">
            <w:pPr>
              <w:pStyle w:val="Akapitzlist"/>
              <w:ind w:left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Nazwa</w:t>
            </w:r>
            <w:r w:rsidR="006D55AC">
              <w:rPr>
                <w:b/>
                <w:color w:val="000000" w:themeColor="text1"/>
                <w:sz w:val="22"/>
                <w:szCs w:val="22"/>
              </w:rPr>
              <w:t xml:space="preserve"> i adres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 placówki </w:t>
            </w:r>
            <w:r w:rsidR="006D55AC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/>
                <w:color w:val="000000" w:themeColor="text1"/>
                <w:sz w:val="22"/>
                <w:szCs w:val="22"/>
              </w:rPr>
              <w:t>w którym doświadczenie zostało zdobyte</w:t>
            </w:r>
          </w:p>
        </w:tc>
        <w:tc>
          <w:tcPr>
            <w:tcW w:w="1573" w:type="dxa"/>
          </w:tcPr>
          <w:p w:rsidR="00DD2098" w:rsidRPr="001D4CAF" w:rsidRDefault="00DD2098" w:rsidP="00EA00B3">
            <w:pPr>
              <w:pStyle w:val="Akapitzlist"/>
              <w:ind w:left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Wykształcenie kierunkowe</w:t>
            </w:r>
          </w:p>
        </w:tc>
      </w:tr>
      <w:tr w:rsidR="00DD2098" w:rsidTr="00D96729">
        <w:trPr>
          <w:trHeight w:val="502"/>
        </w:trPr>
        <w:tc>
          <w:tcPr>
            <w:tcW w:w="541" w:type="dxa"/>
          </w:tcPr>
          <w:p w:rsidR="00DD2098" w:rsidRPr="00DD2098" w:rsidRDefault="00DD2098" w:rsidP="00EA00B3">
            <w:pPr>
              <w:pStyle w:val="Akapitzlist"/>
              <w:ind w:left="0"/>
              <w:jc w:val="both"/>
              <w:rPr>
                <w:color w:val="000000" w:themeColor="text1"/>
                <w:szCs w:val="24"/>
              </w:rPr>
            </w:pPr>
            <w:bookmarkStart w:id="1" w:name="_GoBack" w:colFirst="2" w:colLast="2"/>
            <w:r w:rsidRPr="00DD2098">
              <w:rPr>
                <w:color w:val="000000" w:themeColor="text1"/>
                <w:szCs w:val="24"/>
              </w:rPr>
              <w:t>1.</w:t>
            </w:r>
          </w:p>
        </w:tc>
        <w:tc>
          <w:tcPr>
            <w:tcW w:w="1534" w:type="dxa"/>
          </w:tcPr>
          <w:p w:rsidR="00DD2098" w:rsidRDefault="00DD2098" w:rsidP="00EA00B3">
            <w:pPr>
              <w:pStyle w:val="Akapitzlist"/>
              <w:ind w:left="0"/>
              <w:jc w:val="both"/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1092" w:type="dxa"/>
          </w:tcPr>
          <w:p w:rsidR="00DD2098" w:rsidRPr="00AE6A42" w:rsidRDefault="00AE6A42" w:rsidP="00EA00B3">
            <w:pPr>
              <w:pStyle w:val="Akapitzlist"/>
              <w:ind w:left="0"/>
              <w:jc w:val="both"/>
              <w:rPr>
                <w:b/>
                <w:color w:val="000000" w:themeColor="text1"/>
                <w:szCs w:val="24"/>
              </w:rPr>
            </w:pPr>
            <w:r w:rsidRPr="00AE6A42">
              <w:rPr>
                <w:b/>
                <w:color w:val="000000" w:themeColor="text1"/>
                <w:szCs w:val="24"/>
              </w:rPr>
              <w:t>Dietetyk</w:t>
            </w:r>
          </w:p>
        </w:tc>
        <w:tc>
          <w:tcPr>
            <w:tcW w:w="1401" w:type="dxa"/>
          </w:tcPr>
          <w:p w:rsidR="00DD2098" w:rsidRDefault="00DD2098" w:rsidP="00EA00B3">
            <w:pPr>
              <w:pStyle w:val="Akapitzlist"/>
              <w:ind w:left="0"/>
              <w:jc w:val="both"/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2787" w:type="dxa"/>
          </w:tcPr>
          <w:p w:rsidR="00DD2098" w:rsidRDefault="00DD2098" w:rsidP="00EA00B3">
            <w:pPr>
              <w:pStyle w:val="Akapitzlist"/>
              <w:ind w:left="0"/>
              <w:jc w:val="both"/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1573" w:type="dxa"/>
          </w:tcPr>
          <w:p w:rsidR="00DD2098" w:rsidRDefault="00DD2098" w:rsidP="00EA00B3">
            <w:pPr>
              <w:pStyle w:val="Akapitzlist"/>
              <w:ind w:left="0"/>
              <w:jc w:val="both"/>
              <w:rPr>
                <w:b/>
                <w:color w:val="000000" w:themeColor="text1"/>
                <w:szCs w:val="24"/>
              </w:rPr>
            </w:pPr>
          </w:p>
        </w:tc>
      </w:tr>
      <w:bookmarkEnd w:id="1"/>
      <w:tr w:rsidR="00DD2098" w:rsidTr="00D96729">
        <w:trPr>
          <w:trHeight w:val="502"/>
        </w:trPr>
        <w:tc>
          <w:tcPr>
            <w:tcW w:w="541" w:type="dxa"/>
          </w:tcPr>
          <w:p w:rsidR="00DD2098" w:rsidRPr="00DD2098" w:rsidRDefault="00DD2098" w:rsidP="00EA00B3">
            <w:pPr>
              <w:pStyle w:val="Akapitzlist"/>
              <w:ind w:left="0"/>
              <w:jc w:val="both"/>
              <w:rPr>
                <w:color w:val="000000" w:themeColor="text1"/>
                <w:szCs w:val="24"/>
              </w:rPr>
            </w:pPr>
            <w:r w:rsidRPr="00DD2098">
              <w:rPr>
                <w:color w:val="000000" w:themeColor="text1"/>
                <w:szCs w:val="24"/>
              </w:rPr>
              <w:t>2.</w:t>
            </w:r>
          </w:p>
        </w:tc>
        <w:tc>
          <w:tcPr>
            <w:tcW w:w="1534" w:type="dxa"/>
          </w:tcPr>
          <w:p w:rsidR="00DD2098" w:rsidRDefault="00DD2098" w:rsidP="00EA00B3">
            <w:pPr>
              <w:pStyle w:val="Akapitzlist"/>
              <w:ind w:left="0"/>
              <w:jc w:val="both"/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1092" w:type="dxa"/>
          </w:tcPr>
          <w:p w:rsidR="00DD2098" w:rsidRDefault="00AE6A42" w:rsidP="00EA00B3">
            <w:pPr>
              <w:pStyle w:val="Akapitzlist"/>
              <w:ind w:left="0"/>
              <w:jc w:val="both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Kucharz</w:t>
            </w:r>
          </w:p>
        </w:tc>
        <w:tc>
          <w:tcPr>
            <w:tcW w:w="1401" w:type="dxa"/>
          </w:tcPr>
          <w:p w:rsidR="00DD2098" w:rsidRDefault="00DD2098" w:rsidP="00EA00B3">
            <w:pPr>
              <w:pStyle w:val="Akapitzlist"/>
              <w:ind w:left="0"/>
              <w:jc w:val="both"/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2787" w:type="dxa"/>
          </w:tcPr>
          <w:p w:rsidR="00DD2098" w:rsidRDefault="00DD2098" w:rsidP="00EA00B3">
            <w:pPr>
              <w:pStyle w:val="Akapitzlist"/>
              <w:ind w:left="0"/>
              <w:jc w:val="both"/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1573" w:type="dxa"/>
          </w:tcPr>
          <w:p w:rsidR="00DD2098" w:rsidRDefault="00DD2098" w:rsidP="00EA00B3">
            <w:pPr>
              <w:pStyle w:val="Akapitzlist"/>
              <w:ind w:left="0"/>
              <w:jc w:val="both"/>
              <w:rPr>
                <w:b/>
                <w:color w:val="000000" w:themeColor="text1"/>
                <w:szCs w:val="24"/>
              </w:rPr>
            </w:pPr>
          </w:p>
        </w:tc>
      </w:tr>
    </w:tbl>
    <w:p w:rsidR="00EA00B3" w:rsidRPr="00EA00B3" w:rsidRDefault="00EA00B3" w:rsidP="00EA00B3">
      <w:pPr>
        <w:pStyle w:val="Akapitzlist"/>
        <w:ind w:left="360"/>
        <w:jc w:val="both"/>
        <w:rPr>
          <w:b/>
          <w:color w:val="000000" w:themeColor="text1"/>
          <w:szCs w:val="24"/>
        </w:rPr>
      </w:pPr>
    </w:p>
    <w:p w:rsidR="005F2FD0" w:rsidRPr="00EF46A7" w:rsidRDefault="005F2FD0" w:rsidP="00EF46A7">
      <w:pPr>
        <w:pStyle w:val="Akapitzlist"/>
        <w:ind w:left="360"/>
        <w:jc w:val="both"/>
        <w:rPr>
          <w:color w:val="000000" w:themeColor="text1"/>
          <w:szCs w:val="24"/>
        </w:rPr>
      </w:pPr>
    </w:p>
    <w:p w:rsidR="002A71FC" w:rsidRDefault="002A71FC" w:rsidP="002A71FC">
      <w:pPr>
        <w:numPr>
          <w:ilvl w:val="3"/>
          <w:numId w:val="2"/>
        </w:numPr>
        <w:tabs>
          <w:tab w:val="left" w:pos="284"/>
        </w:tabs>
        <w:spacing w:before="6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dotyczącą powstania u Zamawiającego obowiązku podatkowego</w:t>
      </w:r>
    </w:p>
    <w:p w:rsidR="002A71FC" w:rsidRDefault="002A71FC" w:rsidP="002A71FC">
      <w:pPr>
        <w:spacing w:before="60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Informuję, że wybór oferty nie będzie prowadził do powstania u Zamawiającego obowiązku podatkowego* / będzie prowadził do powstania u Zamawiającego obowiązku podatkowego w odniesieniu do następujących towarów lub usług*:</w:t>
      </w:r>
    </w:p>
    <w:p w:rsidR="002A71FC" w:rsidRDefault="002A71FC" w:rsidP="002A71FC">
      <w:pPr>
        <w:spacing w:before="60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…………………………………………………….………………………………………….</w:t>
      </w:r>
      <w:r>
        <w:rPr>
          <w:szCs w:val="24"/>
        </w:rPr>
        <w:t xml:space="preserve"> </w:t>
      </w:r>
      <w:r>
        <w:rPr>
          <w:sz w:val="18"/>
          <w:szCs w:val="18"/>
        </w:rPr>
        <w:t>/</w:t>
      </w:r>
      <w:proofErr w:type="gramStart"/>
      <w:r>
        <w:rPr>
          <w:sz w:val="18"/>
          <w:szCs w:val="18"/>
        </w:rPr>
        <w:t>nazwa</w:t>
      </w:r>
      <w:proofErr w:type="gramEnd"/>
      <w:r>
        <w:rPr>
          <w:sz w:val="18"/>
          <w:szCs w:val="18"/>
        </w:rPr>
        <w:t xml:space="preserve"> (rodzaj) towaru, usługi których dostawa lub świadczenie będzie prowadzić do powstania obowiązku podatkowego/</w:t>
      </w:r>
    </w:p>
    <w:p w:rsidR="002A71FC" w:rsidRDefault="002A71FC" w:rsidP="002A71FC">
      <w:pPr>
        <w:spacing w:before="60"/>
        <w:ind w:left="426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lastRenderedPageBreak/>
        <w:t>o</w:t>
      </w:r>
      <w:proofErr w:type="gramEnd"/>
      <w:r>
        <w:rPr>
          <w:sz w:val="22"/>
          <w:szCs w:val="22"/>
        </w:rPr>
        <w:t xml:space="preserve"> wartości towaru lub usług bez podatku wynoszącej : ……………………. </w:t>
      </w:r>
      <w:proofErr w:type="gramStart"/>
      <w:r>
        <w:rPr>
          <w:sz w:val="22"/>
          <w:szCs w:val="22"/>
        </w:rPr>
        <w:t>zł</w:t>
      </w:r>
      <w:proofErr w:type="gramEnd"/>
      <w:r>
        <w:rPr>
          <w:sz w:val="22"/>
          <w:szCs w:val="22"/>
        </w:rPr>
        <w:t xml:space="preserve"> netto</w:t>
      </w:r>
    </w:p>
    <w:p w:rsidR="002A71FC" w:rsidRDefault="002A71FC" w:rsidP="002A71FC">
      <w:pPr>
        <w:spacing w:before="60"/>
        <w:ind w:left="426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stawka</w:t>
      </w:r>
      <w:proofErr w:type="gramEnd"/>
      <w:r>
        <w:rPr>
          <w:sz w:val="22"/>
          <w:szCs w:val="22"/>
        </w:rPr>
        <w:t xml:space="preserve"> podatku od towarów i usług, która zgodnie z wiedzą Wykonawcy będzie miała zastosowanie: …………….</w:t>
      </w:r>
    </w:p>
    <w:p w:rsidR="002A71FC" w:rsidRDefault="002A71FC" w:rsidP="002A71FC">
      <w:pPr>
        <w:spacing w:before="60"/>
        <w:ind w:left="426"/>
        <w:jc w:val="both"/>
        <w:rPr>
          <w:sz w:val="22"/>
          <w:szCs w:val="22"/>
        </w:rPr>
      </w:pPr>
    </w:p>
    <w:p w:rsidR="002A71FC" w:rsidRDefault="002A71FC" w:rsidP="002A71FC">
      <w:pPr>
        <w:numPr>
          <w:ilvl w:val="3"/>
          <w:numId w:val="2"/>
        </w:numPr>
        <w:tabs>
          <w:tab w:val="left" w:pos="426"/>
        </w:tabs>
        <w:spacing w:before="60"/>
        <w:ind w:left="426" w:hanging="426"/>
        <w:jc w:val="both"/>
        <w:rPr>
          <w:color w:val="000000"/>
          <w:sz w:val="22"/>
          <w:szCs w:val="22"/>
          <w:lang w:eastAsia="pl-PL"/>
        </w:rPr>
      </w:pPr>
      <w:r>
        <w:rPr>
          <w:sz w:val="22"/>
          <w:szCs w:val="22"/>
        </w:rPr>
        <w:t>Oświadczam, że:</w:t>
      </w:r>
    </w:p>
    <w:p w:rsidR="002A71FC" w:rsidRDefault="002A71FC" w:rsidP="002A71FC">
      <w:pPr>
        <w:numPr>
          <w:ilvl w:val="0"/>
          <w:numId w:val="2"/>
        </w:numPr>
        <w:suppressAutoHyphens w:val="0"/>
        <w:spacing w:before="120"/>
        <w:jc w:val="both"/>
        <w:rPr>
          <w:color w:val="000000"/>
          <w:sz w:val="22"/>
          <w:szCs w:val="22"/>
          <w:lang w:eastAsia="pl-PL"/>
        </w:rPr>
      </w:pPr>
      <w:proofErr w:type="gramStart"/>
      <w:r>
        <w:rPr>
          <w:color w:val="000000"/>
          <w:sz w:val="22"/>
          <w:szCs w:val="22"/>
          <w:lang w:eastAsia="pl-PL"/>
        </w:rPr>
        <w:t>posiadam</w:t>
      </w:r>
      <w:proofErr w:type="gramEnd"/>
      <w:r>
        <w:rPr>
          <w:color w:val="000000"/>
          <w:sz w:val="22"/>
          <w:szCs w:val="22"/>
          <w:lang w:eastAsia="pl-PL"/>
        </w:rPr>
        <w:t xml:space="preserve"> dokumentację potwierdzającą, że mogę prowadzić działalność w zakresie żywienia zbiorowego (tzw. catering) – obiekt posiadać decyzję zatwierdzającą wydaną przez właściwego Państwowego Powiatowego Inspektora Sanitarnego,</w:t>
      </w:r>
    </w:p>
    <w:p w:rsidR="002A71FC" w:rsidRDefault="002A71FC" w:rsidP="002A71FC">
      <w:pPr>
        <w:numPr>
          <w:ilvl w:val="0"/>
          <w:numId w:val="2"/>
        </w:numPr>
        <w:suppressAutoHyphens w:val="0"/>
        <w:spacing w:before="120"/>
        <w:jc w:val="both"/>
        <w:rPr>
          <w:color w:val="000000"/>
          <w:sz w:val="22"/>
          <w:szCs w:val="22"/>
          <w:lang w:eastAsia="pl-PL"/>
        </w:rPr>
      </w:pPr>
      <w:proofErr w:type="gramStart"/>
      <w:r>
        <w:rPr>
          <w:color w:val="000000"/>
          <w:sz w:val="22"/>
          <w:szCs w:val="22"/>
          <w:lang w:eastAsia="pl-PL"/>
        </w:rPr>
        <w:t>posiadam</w:t>
      </w:r>
      <w:proofErr w:type="gramEnd"/>
      <w:r>
        <w:rPr>
          <w:color w:val="000000"/>
          <w:sz w:val="22"/>
          <w:szCs w:val="22"/>
          <w:lang w:eastAsia="pl-PL"/>
        </w:rPr>
        <w:t xml:space="preserve"> aktualną opinię właściwego Państwowego Powiatowego Inspektora Sanitarnego odnoszącą się do zapewnienia właściwych warunków techniczno-sanitarnych pomieszczeń z uwzględnieniem ilości asortymentu sprzętu i urządzeń niezbędnych do świadczenia usługi żywienia,</w:t>
      </w:r>
    </w:p>
    <w:p w:rsidR="002A71FC" w:rsidRDefault="002A71FC" w:rsidP="002A71FC">
      <w:pPr>
        <w:numPr>
          <w:ilvl w:val="0"/>
          <w:numId w:val="2"/>
        </w:numPr>
        <w:suppressAutoHyphens w:val="0"/>
        <w:spacing w:before="120"/>
        <w:jc w:val="both"/>
        <w:rPr>
          <w:color w:val="000000"/>
          <w:sz w:val="22"/>
          <w:szCs w:val="22"/>
          <w:lang w:eastAsia="pl-PL"/>
        </w:rPr>
      </w:pPr>
      <w:proofErr w:type="gramStart"/>
      <w:r>
        <w:rPr>
          <w:color w:val="000000"/>
          <w:sz w:val="22"/>
          <w:szCs w:val="22"/>
          <w:lang w:eastAsia="pl-PL"/>
        </w:rPr>
        <w:t>przekażę</w:t>
      </w:r>
      <w:proofErr w:type="gramEnd"/>
      <w:r>
        <w:rPr>
          <w:color w:val="000000"/>
          <w:sz w:val="22"/>
          <w:szCs w:val="22"/>
          <w:lang w:eastAsia="pl-PL"/>
        </w:rPr>
        <w:t xml:space="preserve"> Zamawiającemu wykaz osób, które będą uczestniczyły w realizacji zamówienia wraz ze wskazaniem zakresu czynności i oświadczeniem, że osoby te posiadają wymagane prawem badania lekarskie do pracy z żywnością,</w:t>
      </w:r>
    </w:p>
    <w:p w:rsidR="002A71FC" w:rsidRDefault="002A71FC" w:rsidP="002A71FC">
      <w:pPr>
        <w:numPr>
          <w:ilvl w:val="0"/>
          <w:numId w:val="2"/>
        </w:numPr>
        <w:suppressAutoHyphens w:val="0"/>
        <w:spacing w:before="120"/>
        <w:jc w:val="both"/>
        <w:rPr>
          <w:color w:val="000000"/>
          <w:sz w:val="22"/>
          <w:szCs w:val="22"/>
          <w:lang w:eastAsia="pl-PL"/>
        </w:rPr>
      </w:pPr>
      <w:proofErr w:type="gramStart"/>
      <w:r>
        <w:rPr>
          <w:color w:val="000000"/>
          <w:sz w:val="22"/>
          <w:szCs w:val="22"/>
          <w:lang w:eastAsia="pl-PL"/>
        </w:rPr>
        <w:t>będę</w:t>
      </w:r>
      <w:proofErr w:type="gramEnd"/>
      <w:r>
        <w:rPr>
          <w:color w:val="000000"/>
          <w:sz w:val="22"/>
          <w:szCs w:val="22"/>
          <w:lang w:eastAsia="pl-PL"/>
        </w:rPr>
        <w:t xml:space="preserve"> transportował posiłki środkami do tego celu przeznaczonymi oraz będę realizował przedmiot zamówienia z wykorzystaniem sprzętu w pełni odpowiadającego aktualnym wymogom sanitarno-epidemiologicznym, który przede wszystkim zapewnia szczelność mikrobiologiczną oraz gwarancję utrzymania właściwej temperatury posiłków,</w:t>
      </w:r>
    </w:p>
    <w:p w:rsidR="002A71FC" w:rsidRDefault="002A71FC" w:rsidP="002A71FC">
      <w:pPr>
        <w:numPr>
          <w:ilvl w:val="0"/>
          <w:numId w:val="2"/>
        </w:numPr>
        <w:suppressAutoHyphens w:val="0"/>
        <w:spacing w:before="120"/>
        <w:jc w:val="both"/>
        <w:rPr>
          <w:color w:val="000000"/>
          <w:sz w:val="22"/>
          <w:szCs w:val="22"/>
          <w:lang w:eastAsia="pl-PL"/>
        </w:rPr>
      </w:pPr>
      <w:proofErr w:type="gramStart"/>
      <w:r>
        <w:rPr>
          <w:color w:val="000000"/>
          <w:sz w:val="22"/>
          <w:szCs w:val="22"/>
          <w:lang w:eastAsia="pl-PL"/>
        </w:rPr>
        <w:t>będę</w:t>
      </w:r>
      <w:proofErr w:type="gramEnd"/>
      <w:r>
        <w:rPr>
          <w:color w:val="000000"/>
          <w:sz w:val="22"/>
          <w:szCs w:val="22"/>
          <w:lang w:eastAsia="pl-PL"/>
        </w:rPr>
        <w:t xml:space="preserve"> przestrzegał normatywnych wartości energetycznych, wartości odżywczych (kaloryczność posiłków zbilansowana w stosunku do ich ilości; zawartość białka, tłuszczów, węglowodanów, błonnika, witamin itd.) i smakowych potraw oraz ich przygotowania z prawnymi regulacjami przy równoczesnym zapewnieniu modyfikacji opracowanych jadłospisów przez urozmaicenia i sezonowość posiłków zgodnie z normami żywieniowymi Instytutu Żywności i Żywienia,</w:t>
      </w:r>
    </w:p>
    <w:p w:rsidR="002A71FC" w:rsidRDefault="002A71FC" w:rsidP="002A71FC">
      <w:pPr>
        <w:numPr>
          <w:ilvl w:val="0"/>
          <w:numId w:val="2"/>
        </w:numPr>
        <w:suppressAutoHyphens w:val="0"/>
        <w:spacing w:before="120"/>
        <w:jc w:val="both"/>
        <w:rPr>
          <w:color w:val="000000"/>
          <w:sz w:val="22"/>
          <w:szCs w:val="22"/>
          <w:lang w:eastAsia="pl-PL"/>
        </w:rPr>
      </w:pPr>
      <w:proofErr w:type="gramStart"/>
      <w:r>
        <w:rPr>
          <w:color w:val="000000"/>
          <w:sz w:val="22"/>
          <w:szCs w:val="22"/>
          <w:lang w:eastAsia="pl-PL"/>
        </w:rPr>
        <w:t>będę</w:t>
      </w:r>
      <w:proofErr w:type="gramEnd"/>
      <w:r>
        <w:rPr>
          <w:color w:val="000000"/>
          <w:sz w:val="22"/>
          <w:szCs w:val="22"/>
          <w:lang w:eastAsia="pl-PL"/>
        </w:rPr>
        <w:t xml:space="preserve"> układał jadłospis przy udziale dietetyka, z wyliczeniem zawartości głównych składników odżywczych i wartości energetycznych a także właściwego znakowania,</w:t>
      </w:r>
    </w:p>
    <w:p w:rsidR="002A71FC" w:rsidRDefault="002A71FC" w:rsidP="002A71FC">
      <w:pPr>
        <w:numPr>
          <w:ilvl w:val="0"/>
          <w:numId w:val="3"/>
        </w:numPr>
        <w:tabs>
          <w:tab w:val="left" w:pos="426"/>
        </w:tabs>
        <w:spacing w:before="60"/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Oświadczamy, że jako Wykonawca jestem </w:t>
      </w:r>
      <w:proofErr w:type="spellStart"/>
      <w:r>
        <w:rPr>
          <w:color w:val="000000"/>
          <w:sz w:val="22"/>
          <w:szCs w:val="22"/>
        </w:rPr>
        <w:t>mikroprzedsiębiorcą</w:t>
      </w:r>
      <w:proofErr w:type="spellEnd"/>
      <w:r>
        <w:rPr>
          <w:color w:val="000000"/>
          <w:sz w:val="22"/>
          <w:szCs w:val="22"/>
        </w:rPr>
        <w:t xml:space="preserve">*/małym przedsiębiorcą*/średnim przedsiębiorcą*/ jednoosobową działalnością gospodarczą*/ osobą fizyczną nieprowadzącą działalności gospodarczej*/inny rodzaj* </w:t>
      </w:r>
    </w:p>
    <w:p w:rsidR="002A71FC" w:rsidRDefault="002A71FC" w:rsidP="002A71FC">
      <w:pPr>
        <w:numPr>
          <w:ilvl w:val="0"/>
          <w:numId w:val="3"/>
        </w:numPr>
        <w:tabs>
          <w:tab w:val="left" w:pos="426"/>
        </w:tabs>
        <w:spacing w:before="60"/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Oświadczam, że w celu wykazania spełniania warunków udziału w postępowaniu nie będę*/ będę* polegał na zasobach innych pomiotów w zakresie ……………………………. </w:t>
      </w:r>
      <w:r>
        <w:rPr>
          <w:i/>
          <w:color w:val="000000"/>
          <w:sz w:val="18"/>
          <w:szCs w:val="18"/>
        </w:rPr>
        <w:t>/</w:t>
      </w:r>
      <w:proofErr w:type="gramStart"/>
      <w:r>
        <w:rPr>
          <w:i/>
          <w:color w:val="000000"/>
          <w:sz w:val="18"/>
          <w:szCs w:val="18"/>
        </w:rPr>
        <w:t>podać</w:t>
      </w:r>
      <w:proofErr w:type="gramEnd"/>
      <w:r>
        <w:rPr>
          <w:i/>
          <w:color w:val="000000"/>
          <w:sz w:val="18"/>
          <w:szCs w:val="18"/>
        </w:rPr>
        <w:t xml:space="preserve"> zakres udostępnianych zasobów/</w:t>
      </w:r>
    </w:p>
    <w:p w:rsidR="002A71FC" w:rsidRDefault="002A71FC" w:rsidP="002A71FC">
      <w:pPr>
        <w:numPr>
          <w:ilvl w:val="0"/>
          <w:numId w:val="3"/>
        </w:numPr>
        <w:tabs>
          <w:tab w:val="left" w:pos="426"/>
        </w:tabs>
        <w:spacing w:before="60"/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Oświadczam, że ofertę składam samodzielnie* /</w:t>
      </w:r>
      <w:proofErr w:type="gramStart"/>
      <w:r>
        <w:rPr>
          <w:color w:val="000000"/>
          <w:sz w:val="22"/>
          <w:szCs w:val="22"/>
        </w:rPr>
        <w:t>oferta  jest</w:t>
      </w:r>
      <w:proofErr w:type="gramEnd"/>
      <w:r>
        <w:rPr>
          <w:color w:val="000000"/>
          <w:sz w:val="22"/>
          <w:szCs w:val="22"/>
        </w:rPr>
        <w:t xml:space="preserve"> złożona przez wykonawców wspólnie ubiegających się o postępowanie* tj.</w:t>
      </w:r>
    </w:p>
    <w:p w:rsidR="002A71FC" w:rsidRDefault="002A71FC" w:rsidP="002A71FC">
      <w:pPr>
        <w:spacing w:before="120"/>
        <w:ind w:left="454" w:hanging="5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………………… </w:t>
      </w:r>
      <w:r>
        <w:rPr>
          <w:i/>
          <w:color w:val="000000"/>
          <w:sz w:val="18"/>
          <w:szCs w:val="18"/>
        </w:rPr>
        <w:t xml:space="preserve">/nazwa i adres wykonawcy wspólnie ubiegającego się o udzielenie zamówienia, nr KRS lub </w:t>
      </w:r>
      <w:proofErr w:type="spellStart"/>
      <w:r>
        <w:rPr>
          <w:i/>
          <w:color w:val="000000"/>
          <w:sz w:val="18"/>
          <w:szCs w:val="18"/>
        </w:rPr>
        <w:t>CEiDG</w:t>
      </w:r>
      <w:proofErr w:type="spellEnd"/>
      <w:r>
        <w:rPr>
          <w:i/>
          <w:color w:val="000000"/>
          <w:sz w:val="18"/>
          <w:szCs w:val="18"/>
        </w:rPr>
        <w:t>, NIP, REGON/</w:t>
      </w:r>
    </w:p>
    <w:p w:rsidR="002A71FC" w:rsidRDefault="002A71FC" w:rsidP="002A71FC">
      <w:pPr>
        <w:spacing w:before="120"/>
        <w:ind w:left="39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 </w:t>
      </w:r>
      <w:r>
        <w:rPr>
          <w:i/>
          <w:sz w:val="18"/>
          <w:szCs w:val="18"/>
        </w:rPr>
        <w:t>./</w:t>
      </w:r>
      <w:proofErr w:type="gramStart"/>
      <w:r>
        <w:rPr>
          <w:i/>
          <w:sz w:val="18"/>
          <w:szCs w:val="18"/>
        </w:rPr>
        <w:t>nazwa</w:t>
      </w:r>
      <w:proofErr w:type="gramEnd"/>
      <w:r>
        <w:rPr>
          <w:i/>
          <w:sz w:val="18"/>
          <w:szCs w:val="18"/>
        </w:rPr>
        <w:t xml:space="preserve"> i adres wykonawcy wspólnie ubiegającego się o udzielenie zamówienia, nr KRS lub </w:t>
      </w:r>
      <w:proofErr w:type="spellStart"/>
      <w:r>
        <w:rPr>
          <w:i/>
          <w:sz w:val="18"/>
          <w:szCs w:val="18"/>
        </w:rPr>
        <w:t>CEiDG</w:t>
      </w:r>
      <w:proofErr w:type="spellEnd"/>
      <w:r>
        <w:rPr>
          <w:i/>
          <w:sz w:val="18"/>
          <w:szCs w:val="18"/>
        </w:rPr>
        <w:t>, NIP, REGON/</w:t>
      </w:r>
    </w:p>
    <w:p w:rsidR="002A71FC" w:rsidRDefault="002A71FC" w:rsidP="002A71FC">
      <w:pPr>
        <w:spacing w:before="12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Do reprezentowania podmiotu wspólnego upoważniony jest  ………………….. Zakres upoważnienia zawiera załączone do oferty pełnomocnictwo.</w:t>
      </w:r>
    </w:p>
    <w:p w:rsidR="00006192" w:rsidRDefault="00006192" w:rsidP="002A71FC">
      <w:pPr>
        <w:spacing w:before="120"/>
        <w:ind w:left="360"/>
        <w:jc w:val="both"/>
        <w:rPr>
          <w:sz w:val="22"/>
          <w:szCs w:val="22"/>
        </w:rPr>
      </w:pPr>
    </w:p>
    <w:p w:rsidR="00006192" w:rsidRDefault="00006192" w:rsidP="002A71FC">
      <w:pPr>
        <w:spacing w:before="120"/>
        <w:ind w:left="360"/>
        <w:jc w:val="both"/>
        <w:rPr>
          <w:sz w:val="22"/>
          <w:szCs w:val="22"/>
        </w:rPr>
      </w:pPr>
    </w:p>
    <w:p w:rsidR="00006192" w:rsidRDefault="00006192" w:rsidP="002A71FC">
      <w:pPr>
        <w:spacing w:before="120"/>
        <w:ind w:left="360"/>
        <w:jc w:val="both"/>
        <w:rPr>
          <w:sz w:val="22"/>
          <w:szCs w:val="22"/>
        </w:rPr>
      </w:pPr>
    </w:p>
    <w:p w:rsidR="00006192" w:rsidRDefault="00006192" w:rsidP="002A71FC">
      <w:pPr>
        <w:spacing w:before="120"/>
        <w:ind w:left="360"/>
        <w:jc w:val="both"/>
        <w:rPr>
          <w:sz w:val="22"/>
          <w:szCs w:val="22"/>
        </w:rPr>
      </w:pPr>
    </w:p>
    <w:p w:rsidR="00006192" w:rsidRDefault="00006192" w:rsidP="002A71FC">
      <w:pPr>
        <w:spacing w:before="120"/>
        <w:ind w:left="360"/>
        <w:jc w:val="both"/>
        <w:rPr>
          <w:sz w:val="22"/>
          <w:szCs w:val="22"/>
        </w:rPr>
      </w:pPr>
    </w:p>
    <w:p w:rsidR="002A71FC" w:rsidRDefault="002A71FC" w:rsidP="002A71FC">
      <w:pPr>
        <w:numPr>
          <w:ilvl w:val="0"/>
          <w:numId w:val="3"/>
        </w:numPr>
        <w:tabs>
          <w:tab w:val="left" w:pos="426"/>
        </w:tabs>
        <w:spacing w:before="6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Oświadczam, że w trakcie realizacji zamówienia nie będę korzystał z podwykonawców* / będę korzystał z podwykonawców* w zakresie:</w:t>
      </w:r>
    </w:p>
    <w:p w:rsidR="002A71FC" w:rsidRDefault="002A71FC" w:rsidP="002A71FC">
      <w:pPr>
        <w:spacing w:before="60"/>
        <w:ind w:left="360"/>
        <w:jc w:val="both"/>
        <w:rPr>
          <w:sz w:val="22"/>
          <w:szCs w:val="22"/>
        </w:rPr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889"/>
        <w:gridCol w:w="4889"/>
      </w:tblGrid>
      <w:tr w:rsidR="002A71FC" w:rsidTr="002A71FC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1FC" w:rsidRDefault="002A71FC">
            <w:pPr>
              <w:widowControl w:val="0"/>
              <w:tabs>
                <w:tab w:val="left" w:pos="240"/>
              </w:tabs>
              <w:autoSpaceDE w:val="0"/>
              <w:spacing w:before="264"/>
              <w:jc w:val="center"/>
            </w:pPr>
            <w:r>
              <w:rPr>
                <w:bCs/>
                <w:spacing w:val="-5"/>
                <w:sz w:val="22"/>
                <w:szCs w:val="22"/>
              </w:rPr>
              <w:t>Rodzaj i zakres powierzonych prac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1FC" w:rsidRDefault="002A71FC">
            <w:pPr>
              <w:widowControl w:val="0"/>
              <w:tabs>
                <w:tab w:val="left" w:pos="240"/>
              </w:tabs>
              <w:autoSpaceDE w:val="0"/>
              <w:spacing w:before="264"/>
              <w:jc w:val="center"/>
            </w:pPr>
            <w:r>
              <w:rPr>
                <w:bCs/>
                <w:spacing w:val="-5"/>
                <w:sz w:val="22"/>
                <w:szCs w:val="22"/>
              </w:rPr>
              <w:t>Nazwa podwykonawcy</w:t>
            </w:r>
          </w:p>
        </w:tc>
      </w:tr>
      <w:tr w:rsidR="002A71FC" w:rsidTr="002A71FC">
        <w:trPr>
          <w:trHeight w:val="763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FC" w:rsidRDefault="002A71FC">
            <w:pPr>
              <w:widowControl w:val="0"/>
              <w:tabs>
                <w:tab w:val="left" w:pos="240"/>
              </w:tabs>
              <w:autoSpaceDE w:val="0"/>
              <w:snapToGrid w:val="0"/>
              <w:spacing w:before="264"/>
              <w:jc w:val="both"/>
              <w:rPr>
                <w:b/>
                <w:bCs/>
                <w:spacing w:val="-5"/>
                <w:sz w:val="22"/>
                <w:szCs w:val="22"/>
              </w:rPr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FC" w:rsidRDefault="002A71FC">
            <w:pPr>
              <w:widowControl w:val="0"/>
              <w:tabs>
                <w:tab w:val="left" w:pos="240"/>
              </w:tabs>
              <w:autoSpaceDE w:val="0"/>
              <w:snapToGrid w:val="0"/>
              <w:spacing w:before="264"/>
              <w:jc w:val="both"/>
              <w:rPr>
                <w:b/>
                <w:bCs/>
                <w:spacing w:val="-5"/>
                <w:sz w:val="22"/>
                <w:szCs w:val="22"/>
              </w:rPr>
            </w:pPr>
          </w:p>
        </w:tc>
      </w:tr>
      <w:tr w:rsidR="002A71FC" w:rsidTr="002A71FC">
        <w:trPr>
          <w:trHeight w:val="703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FC" w:rsidRDefault="002A71FC">
            <w:pPr>
              <w:widowControl w:val="0"/>
              <w:tabs>
                <w:tab w:val="left" w:pos="240"/>
              </w:tabs>
              <w:autoSpaceDE w:val="0"/>
              <w:snapToGrid w:val="0"/>
              <w:spacing w:before="264"/>
              <w:jc w:val="both"/>
              <w:rPr>
                <w:b/>
                <w:bCs/>
                <w:spacing w:val="-5"/>
                <w:sz w:val="22"/>
                <w:szCs w:val="22"/>
              </w:rPr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FC" w:rsidRDefault="002A71FC">
            <w:pPr>
              <w:widowControl w:val="0"/>
              <w:tabs>
                <w:tab w:val="left" w:pos="240"/>
              </w:tabs>
              <w:autoSpaceDE w:val="0"/>
              <w:snapToGrid w:val="0"/>
              <w:spacing w:before="264"/>
              <w:jc w:val="both"/>
              <w:rPr>
                <w:b/>
                <w:bCs/>
                <w:spacing w:val="-5"/>
                <w:sz w:val="22"/>
                <w:szCs w:val="22"/>
              </w:rPr>
            </w:pPr>
          </w:p>
        </w:tc>
      </w:tr>
      <w:tr w:rsidR="002A71FC" w:rsidTr="002A71FC">
        <w:trPr>
          <w:trHeight w:val="699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FC" w:rsidRDefault="002A71FC">
            <w:pPr>
              <w:widowControl w:val="0"/>
              <w:tabs>
                <w:tab w:val="left" w:pos="240"/>
              </w:tabs>
              <w:autoSpaceDE w:val="0"/>
              <w:snapToGrid w:val="0"/>
              <w:spacing w:before="264"/>
              <w:jc w:val="both"/>
              <w:rPr>
                <w:b/>
                <w:bCs/>
                <w:spacing w:val="-5"/>
                <w:sz w:val="22"/>
                <w:szCs w:val="22"/>
              </w:rPr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FC" w:rsidRDefault="002A71FC">
            <w:pPr>
              <w:widowControl w:val="0"/>
              <w:tabs>
                <w:tab w:val="left" w:pos="240"/>
              </w:tabs>
              <w:autoSpaceDE w:val="0"/>
              <w:snapToGrid w:val="0"/>
              <w:spacing w:before="264"/>
              <w:jc w:val="both"/>
              <w:rPr>
                <w:b/>
                <w:bCs/>
                <w:spacing w:val="-5"/>
                <w:sz w:val="22"/>
                <w:szCs w:val="22"/>
              </w:rPr>
            </w:pPr>
          </w:p>
        </w:tc>
      </w:tr>
    </w:tbl>
    <w:p w:rsidR="002A71FC" w:rsidRDefault="002A71FC" w:rsidP="002A71FC">
      <w:pPr>
        <w:spacing w:before="60"/>
        <w:ind w:left="360"/>
        <w:jc w:val="both"/>
        <w:rPr>
          <w:sz w:val="22"/>
          <w:szCs w:val="22"/>
        </w:rPr>
      </w:pPr>
    </w:p>
    <w:p w:rsidR="002A71FC" w:rsidRDefault="002A71FC" w:rsidP="002A71FC">
      <w:pPr>
        <w:numPr>
          <w:ilvl w:val="0"/>
          <w:numId w:val="3"/>
        </w:numPr>
        <w:tabs>
          <w:tab w:val="left" w:pos="426"/>
        </w:tabs>
        <w:spacing w:before="6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Oświadczamy, że wypełniliśmy obowiązki informacyjne przewidziane w art. 13 lub art. 14 RODO wobec osób fizycznych, od których dane osobowe bezpośrednio lub pośrednio pozyskaliśmy w celu ubiegania się o udzielenie zamówienia </w:t>
      </w:r>
      <w:proofErr w:type="gramStart"/>
      <w:r>
        <w:rPr>
          <w:sz w:val="22"/>
          <w:szCs w:val="22"/>
        </w:rPr>
        <w:t>publicznego  w</w:t>
      </w:r>
      <w:proofErr w:type="gramEnd"/>
      <w:r>
        <w:rPr>
          <w:sz w:val="22"/>
          <w:szCs w:val="22"/>
        </w:rPr>
        <w:t xml:space="preserve"> niniejszym postępowaniu.</w:t>
      </w:r>
    </w:p>
    <w:p w:rsidR="002A71FC" w:rsidRDefault="002A71FC" w:rsidP="002A71FC">
      <w:pPr>
        <w:numPr>
          <w:ilvl w:val="0"/>
          <w:numId w:val="3"/>
        </w:numPr>
        <w:tabs>
          <w:tab w:val="left" w:pos="426"/>
        </w:tabs>
        <w:spacing w:before="6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Oświadczamy, że w cenie oferty zostały uwzględnione wszystkie koszty wykonania zamówienia i realizacji przyszłego świadczenia umownego oraz że cena nie zostanie zmieniona w trakcie wykonywania przedmiotu zamówienia.</w:t>
      </w:r>
    </w:p>
    <w:p w:rsidR="002A71FC" w:rsidRDefault="002A71FC" w:rsidP="002A71FC">
      <w:pPr>
        <w:numPr>
          <w:ilvl w:val="0"/>
          <w:numId w:val="3"/>
        </w:numPr>
        <w:tabs>
          <w:tab w:val="left" w:pos="426"/>
        </w:tabs>
        <w:spacing w:before="6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Oświadczamy, że: </w:t>
      </w:r>
    </w:p>
    <w:p w:rsidR="002A71FC" w:rsidRDefault="002A71FC" w:rsidP="002A71FC">
      <w:pPr>
        <w:numPr>
          <w:ilvl w:val="0"/>
          <w:numId w:val="4"/>
        </w:numPr>
        <w:spacing w:before="60"/>
        <w:ind w:left="510" w:hanging="34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akceptujemy</w:t>
      </w:r>
      <w:proofErr w:type="gramEnd"/>
      <w:r>
        <w:rPr>
          <w:sz w:val="22"/>
          <w:szCs w:val="22"/>
        </w:rPr>
        <w:t xml:space="preserve"> wszystkie postanowienia specyfikacji warunków zamówienia,</w:t>
      </w:r>
    </w:p>
    <w:p w:rsidR="002A71FC" w:rsidRDefault="002A71FC" w:rsidP="002A71FC">
      <w:pPr>
        <w:numPr>
          <w:ilvl w:val="0"/>
          <w:numId w:val="4"/>
        </w:numPr>
        <w:spacing w:before="60"/>
        <w:ind w:left="510" w:hanging="34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zapoznaliśmy</w:t>
      </w:r>
      <w:proofErr w:type="gramEnd"/>
      <w:r>
        <w:rPr>
          <w:sz w:val="22"/>
          <w:szCs w:val="22"/>
        </w:rPr>
        <w:t xml:space="preserve"> się z dokumentacją przetargową (SWZ wraz ze wszystkimi załącznikami) i nie wnosimy żadnych zastrzeżeń do jej treści,</w:t>
      </w:r>
    </w:p>
    <w:p w:rsidR="002A71FC" w:rsidRDefault="002A71FC" w:rsidP="002A71FC">
      <w:pPr>
        <w:numPr>
          <w:ilvl w:val="0"/>
          <w:numId w:val="4"/>
        </w:numPr>
        <w:spacing w:before="60"/>
        <w:ind w:left="510" w:hanging="34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otrzymana</w:t>
      </w:r>
      <w:proofErr w:type="gramEnd"/>
      <w:r>
        <w:rPr>
          <w:sz w:val="22"/>
          <w:szCs w:val="22"/>
        </w:rPr>
        <w:t xml:space="preserve"> dokumentacja przetargowa jest wystarczająca do złożenia oferty,</w:t>
      </w:r>
    </w:p>
    <w:p w:rsidR="002A71FC" w:rsidRDefault="002A71FC" w:rsidP="002A71FC">
      <w:pPr>
        <w:numPr>
          <w:ilvl w:val="0"/>
          <w:numId w:val="4"/>
        </w:numPr>
        <w:spacing w:before="60"/>
        <w:ind w:left="510" w:hanging="340"/>
        <w:jc w:val="both"/>
        <w:rPr>
          <w:b/>
          <w:sz w:val="22"/>
          <w:szCs w:val="22"/>
        </w:rPr>
      </w:pPr>
      <w:proofErr w:type="gramStart"/>
      <w:r>
        <w:rPr>
          <w:sz w:val="22"/>
          <w:szCs w:val="22"/>
        </w:rPr>
        <w:t>akceptujemy</w:t>
      </w:r>
      <w:proofErr w:type="gramEnd"/>
      <w:r>
        <w:rPr>
          <w:sz w:val="22"/>
          <w:szCs w:val="22"/>
        </w:rPr>
        <w:t xml:space="preserve"> wzór umowy.</w:t>
      </w:r>
    </w:p>
    <w:p w:rsidR="002A71FC" w:rsidRDefault="002A71FC" w:rsidP="002A71FC">
      <w:pPr>
        <w:jc w:val="both"/>
        <w:rPr>
          <w:b/>
          <w:sz w:val="22"/>
          <w:szCs w:val="22"/>
        </w:rPr>
      </w:pPr>
    </w:p>
    <w:p w:rsidR="002A71FC" w:rsidRDefault="002A71FC" w:rsidP="002A71FC">
      <w:pPr>
        <w:jc w:val="both"/>
        <w:rPr>
          <w:b/>
          <w:sz w:val="22"/>
          <w:szCs w:val="22"/>
        </w:rPr>
      </w:pPr>
    </w:p>
    <w:p w:rsidR="002A71FC" w:rsidRDefault="002A71FC" w:rsidP="002A71FC">
      <w:pPr>
        <w:jc w:val="both"/>
        <w:rPr>
          <w:b/>
          <w:sz w:val="22"/>
          <w:szCs w:val="22"/>
        </w:rPr>
      </w:pPr>
    </w:p>
    <w:p w:rsidR="002A71FC" w:rsidRDefault="002A71FC" w:rsidP="002A71FC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Do oferty załączamy następujące załączniki:</w:t>
      </w:r>
    </w:p>
    <w:p w:rsidR="002A71FC" w:rsidRDefault="002A71FC" w:rsidP="002A71FC">
      <w:pPr>
        <w:jc w:val="both"/>
        <w:rPr>
          <w:sz w:val="22"/>
          <w:szCs w:val="22"/>
        </w:rPr>
      </w:pPr>
      <w:r>
        <w:rPr>
          <w:sz w:val="22"/>
          <w:szCs w:val="22"/>
        </w:rPr>
        <w:t>**proszę wymienić wszystkie załączniki załączone do oferty – zgodnie ze stanem faktycznym)</w:t>
      </w:r>
    </w:p>
    <w:p w:rsidR="002A71FC" w:rsidRDefault="002A71FC" w:rsidP="002A71FC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</w:t>
      </w:r>
    </w:p>
    <w:p w:rsidR="002A71FC" w:rsidRDefault="002A71FC" w:rsidP="002A71FC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</w:t>
      </w:r>
    </w:p>
    <w:p w:rsidR="002A71FC" w:rsidRDefault="002A71FC" w:rsidP="002A71FC">
      <w:pPr>
        <w:numPr>
          <w:ilvl w:val="0"/>
          <w:numId w:val="5"/>
        </w:numPr>
        <w:jc w:val="both"/>
        <w:rPr>
          <w:sz w:val="20"/>
        </w:rPr>
      </w:pPr>
      <w:r>
        <w:rPr>
          <w:sz w:val="22"/>
          <w:szCs w:val="22"/>
        </w:rPr>
        <w:t>……………………………..</w:t>
      </w:r>
    </w:p>
    <w:p w:rsidR="002A71FC" w:rsidRDefault="002A71FC" w:rsidP="002A71FC">
      <w:pPr>
        <w:ind w:left="5670" w:right="-24"/>
        <w:jc w:val="center"/>
        <w:rPr>
          <w:sz w:val="16"/>
          <w:szCs w:val="16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2A71FC" w:rsidRDefault="002A71FC" w:rsidP="002A71FC">
      <w:pPr>
        <w:spacing w:before="60" w:after="60"/>
        <w:ind w:right="-24"/>
        <w:jc w:val="right"/>
        <w:rPr>
          <w:sz w:val="16"/>
          <w:szCs w:val="16"/>
        </w:rPr>
      </w:pPr>
    </w:p>
    <w:p w:rsidR="002A71FC" w:rsidRDefault="002A71FC" w:rsidP="002A71FC">
      <w:pPr>
        <w:spacing w:before="60"/>
        <w:ind w:right="-24"/>
        <w:rPr>
          <w:color w:val="FF0000"/>
          <w:szCs w:val="24"/>
        </w:rPr>
      </w:pPr>
      <w:r>
        <w:rPr>
          <w:b/>
        </w:rPr>
        <w:t>*niepotrzebne skreślić</w:t>
      </w:r>
    </w:p>
    <w:p w:rsidR="002A71FC" w:rsidRDefault="002A71FC" w:rsidP="002A71FC">
      <w:pPr>
        <w:ind w:left="5670" w:right="-24"/>
        <w:jc w:val="center"/>
        <w:rPr>
          <w:b/>
          <w:szCs w:val="24"/>
        </w:rPr>
      </w:pPr>
      <w:r>
        <w:rPr>
          <w:color w:val="FF0000"/>
          <w:szCs w:val="24"/>
        </w:rPr>
        <w:t xml:space="preserve">   </w:t>
      </w:r>
      <w:bookmarkEnd w:id="0"/>
    </w:p>
    <w:p w:rsidR="00C033DC" w:rsidRDefault="00C033DC"/>
    <w:sectPr w:rsidR="00C03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pStyle w:val="Nagwek6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13"/>
    <w:multiLevelType w:val="singleLevel"/>
    <w:tmpl w:val="00000013"/>
    <w:name w:val="WW8Num2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18"/>
    <w:multiLevelType w:val="singleLevel"/>
    <w:tmpl w:val="00000018"/>
    <w:name w:val="WW8Num28"/>
    <w:lvl w:ilvl="0">
      <w:start w:val="1"/>
      <w:numFmt w:val="bullet"/>
      <w:lvlText w:val="−"/>
      <w:lvlJc w:val="left"/>
      <w:pPr>
        <w:tabs>
          <w:tab w:val="num" w:pos="0"/>
        </w:tabs>
        <w:ind w:left="2700" w:hanging="360"/>
      </w:pPr>
      <w:rPr>
        <w:rFonts w:ascii="Times New Roman" w:hAnsi="Times New Roman" w:cs="Times New Roman" w:hint="default"/>
        <w:color w:val="000000"/>
      </w:rPr>
    </w:lvl>
  </w:abstractNum>
  <w:abstractNum w:abstractNumId="4" w15:restartNumberingAfterBreak="0">
    <w:nsid w:val="0000001B"/>
    <w:multiLevelType w:val="singleLevel"/>
    <w:tmpl w:val="0000001B"/>
    <w:name w:val="WW8Num3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4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1FC"/>
    <w:rsid w:val="00006192"/>
    <w:rsid w:val="00025516"/>
    <w:rsid w:val="00042D33"/>
    <w:rsid w:val="001127A4"/>
    <w:rsid w:val="001D4CAF"/>
    <w:rsid w:val="001F3084"/>
    <w:rsid w:val="002A08C0"/>
    <w:rsid w:val="002A71FC"/>
    <w:rsid w:val="00485FF1"/>
    <w:rsid w:val="004C3717"/>
    <w:rsid w:val="005F2FD0"/>
    <w:rsid w:val="006D55AC"/>
    <w:rsid w:val="007A0D19"/>
    <w:rsid w:val="00840253"/>
    <w:rsid w:val="009B0AAF"/>
    <w:rsid w:val="00AE6A42"/>
    <w:rsid w:val="00B87F50"/>
    <w:rsid w:val="00BF002E"/>
    <w:rsid w:val="00C033DC"/>
    <w:rsid w:val="00CC36DF"/>
    <w:rsid w:val="00D96729"/>
    <w:rsid w:val="00DD2098"/>
    <w:rsid w:val="00EA00B3"/>
    <w:rsid w:val="00EF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835D"/>
  <w15:docId w15:val="{7263112D-6686-4F74-92C9-D665E51D1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71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2A71FC"/>
    <w:pPr>
      <w:keepNext/>
      <w:numPr>
        <w:ilvl w:val="5"/>
        <w:numId w:val="2"/>
      </w:numPr>
      <w:outlineLvl w:val="5"/>
    </w:pPr>
    <w:rPr>
      <w:rFonts w:ascii="Arial" w:hAnsi="Arial" w:cs="Arial"/>
      <w:b/>
      <w:sz w:val="16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semiHidden/>
    <w:rsid w:val="002A71FC"/>
    <w:rPr>
      <w:rFonts w:ascii="Arial" w:eastAsia="Times New Roman" w:hAnsi="Arial" w:cs="Arial"/>
      <w:b/>
      <w:sz w:val="16"/>
      <w:szCs w:val="20"/>
      <w:lang w:val="x-none" w:eastAsia="zh-CN"/>
    </w:rPr>
  </w:style>
  <w:style w:type="paragraph" w:styleId="Tekstpodstawowy">
    <w:name w:val="Body Text"/>
    <w:basedOn w:val="Normalny"/>
    <w:link w:val="TekstpodstawowyZnak"/>
    <w:unhideWhenUsed/>
    <w:rsid w:val="002A71FC"/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2A71FC"/>
    <w:rPr>
      <w:rFonts w:ascii="Times New Roman" w:eastAsia="Times New Roman" w:hAnsi="Times New Roman" w:cs="Times New Roman"/>
      <w:sz w:val="24"/>
      <w:szCs w:val="20"/>
      <w:lang w:val="x-none" w:eastAsia="zh-CN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A71FC"/>
    <w:pPr>
      <w:ind w:left="2124" w:hanging="2124"/>
      <w:jc w:val="both"/>
    </w:pPr>
    <w:rPr>
      <w:sz w:val="44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A71FC"/>
    <w:rPr>
      <w:rFonts w:ascii="Times New Roman" w:eastAsia="Times New Roman" w:hAnsi="Times New Roman" w:cs="Times New Roman"/>
      <w:sz w:val="44"/>
      <w:szCs w:val="20"/>
      <w:lang w:val="x-none"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3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6DF"/>
    <w:rPr>
      <w:rFonts w:ascii="Tahoma" w:eastAsia="Times New Roman" w:hAnsi="Tahoma" w:cs="Tahoma"/>
      <w:sz w:val="16"/>
      <w:szCs w:val="16"/>
      <w:lang w:eastAsia="zh-CN"/>
    </w:rPr>
  </w:style>
  <w:style w:type="paragraph" w:styleId="Akapitzlist">
    <w:name w:val="List Paragraph"/>
    <w:basedOn w:val="Normalny"/>
    <w:uiPriority w:val="34"/>
    <w:qFormat/>
    <w:rsid w:val="00EF46A7"/>
    <w:pPr>
      <w:ind w:left="720"/>
      <w:contextualSpacing/>
    </w:pPr>
  </w:style>
  <w:style w:type="table" w:styleId="Tabela-Siatka">
    <w:name w:val="Table Grid"/>
    <w:basedOn w:val="Standardowy"/>
    <w:uiPriority w:val="59"/>
    <w:rsid w:val="00EF4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12BA8-3D83-4A47-9A2E-5EA28F7FD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997</Words>
  <Characters>5982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Krystyna</cp:lastModifiedBy>
  <cp:revision>21</cp:revision>
  <cp:lastPrinted>2026-07-29T08:10:00Z</cp:lastPrinted>
  <dcterms:created xsi:type="dcterms:W3CDTF">2023-07-27T12:14:00Z</dcterms:created>
  <dcterms:modified xsi:type="dcterms:W3CDTF">2026-07-29T11:51:00Z</dcterms:modified>
</cp:coreProperties>
</file>