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F6D7F" w14:textId="3D0DE8D9" w:rsidR="00B2273B" w:rsidRDefault="00B2273B" w:rsidP="0057736D">
      <w:pPr>
        <w:jc w:val="right"/>
        <w:rPr>
          <w:rFonts w:asciiTheme="minorHAnsi" w:hAnsiTheme="minorHAnsi" w:cstheme="minorHAnsi"/>
          <w:szCs w:val="24"/>
        </w:rPr>
      </w:pPr>
    </w:p>
    <w:p w14:paraId="4BA7110E" w14:textId="41CD33FE" w:rsidR="00BB0B4C" w:rsidRPr="00F42ACA" w:rsidRDefault="00BB0B4C" w:rsidP="00F42AC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pct5" w:color="auto" w:fill="auto"/>
        <w:jc w:val="both"/>
        <w:rPr>
          <w:rFonts w:asciiTheme="minorHAnsi" w:hAnsiTheme="minorHAnsi" w:cstheme="minorHAnsi"/>
          <w:b/>
          <w:szCs w:val="24"/>
        </w:rPr>
      </w:pPr>
      <w:r w:rsidRPr="00F42ACA">
        <w:rPr>
          <w:rFonts w:asciiTheme="minorHAnsi" w:hAnsiTheme="minorHAnsi" w:cstheme="minorHAnsi"/>
          <w:b/>
          <w:lang w:eastAsia="ar-SA"/>
        </w:rPr>
        <w:t>2401-ILZ</w:t>
      </w:r>
      <w:r w:rsidR="00645A13">
        <w:rPr>
          <w:rFonts w:asciiTheme="minorHAnsi" w:hAnsiTheme="minorHAnsi" w:cstheme="minorHAnsi"/>
          <w:b/>
          <w:lang w:eastAsia="ar-SA"/>
        </w:rPr>
        <w:t>.260</w:t>
      </w:r>
      <w:r w:rsidR="00645A13" w:rsidRPr="007310EA">
        <w:rPr>
          <w:rFonts w:asciiTheme="minorHAnsi" w:hAnsiTheme="minorHAnsi" w:cstheme="minorHAnsi"/>
          <w:b/>
          <w:lang w:eastAsia="ar-SA"/>
        </w:rPr>
        <w:t>.</w:t>
      </w:r>
      <w:r w:rsidR="009E14F6" w:rsidRPr="007310EA">
        <w:rPr>
          <w:rFonts w:asciiTheme="minorHAnsi" w:hAnsiTheme="minorHAnsi" w:cstheme="minorHAnsi"/>
          <w:b/>
          <w:lang w:eastAsia="ar-SA"/>
        </w:rPr>
        <w:t>2</w:t>
      </w:r>
      <w:r w:rsidR="00671934">
        <w:rPr>
          <w:rFonts w:asciiTheme="minorHAnsi" w:hAnsiTheme="minorHAnsi" w:cstheme="minorHAnsi"/>
          <w:b/>
          <w:lang w:eastAsia="ar-SA"/>
        </w:rPr>
        <w:t>9</w:t>
      </w:r>
      <w:r w:rsidR="00673A32">
        <w:rPr>
          <w:rFonts w:asciiTheme="minorHAnsi" w:hAnsiTheme="minorHAnsi" w:cstheme="minorHAnsi"/>
          <w:b/>
          <w:lang w:eastAsia="ar-SA"/>
        </w:rPr>
        <w:t>.2.202</w:t>
      </w:r>
      <w:r w:rsidR="009E14F6">
        <w:rPr>
          <w:rFonts w:asciiTheme="minorHAnsi" w:hAnsiTheme="minorHAnsi" w:cstheme="minorHAnsi"/>
          <w:b/>
          <w:lang w:eastAsia="ar-SA"/>
        </w:rPr>
        <w:t>6</w:t>
      </w:r>
      <w:r w:rsidRPr="00F42ACA">
        <w:rPr>
          <w:rFonts w:asciiTheme="minorHAnsi" w:hAnsiTheme="minorHAnsi" w:cstheme="minorHAnsi"/>
          <w:b/>
          <w:lang w:eastAsia="ar-SA"/>
        </w:rPr>
        <w:t xml:space="preserve">                                                   </w:t>
      </w:r>
      <w:r w:rsidR="008B6FBA">
        <w:rPr>
          <w:rFonts w:asciiTheme="minorHAnsi" w:hAnsiTheme="minorHAnsi" w:cstheme="minorHAnsi"/>
          <w:b/>
          <w:lang w:eastAsia="ar-SA"/>
        </w:rPr>
        <w:tab/>
      </w:r>
      <w:r w:rsidR="008B6FBA">
        <w:rPr>
          <w:rFonts w:asciiTheme="minorHAnsi" w:hAnsiTheme="minorHAnsi" w:cstheme="minorHAnsi"/>
          <w:b/>
          <w:lang w:eastAsia="ar-SA"/>
        </w:rPr>
        <w:tab/>
      </w:r>
      <w:r w:rsidR="00AA4B3F">
        <w:rPr>
          <w:rFonts w:asciiTheme="minorHAnsi" w:hAnsiTheme="minorHAnsi" w:cstheme="minorHAnsi"/>
          <w:b/>
          <w:lang w:eastAsia="ar-SA"/>
        </w:rPr>
        <w:t xml:space="preserve">                 </w:t>
      </w:r>
      <w:r w:rsidRPr="00F42ACA">
        <w:rPr>
          <w:rFonts w:asciiTheme="minorHAnsi" w:hAnsiTheme="minorHAnsi" w:cstheme="minorHAnsi"/>
          <w:b/>
          <w:lang w:eastAsia="ar-SA"/>
        </w:rPr>
        <w:t xml:space="preserve"> </w:t>
      </w:r>
      <w:r w:rsidRPr="00F42ACA">
        <w:rPr>
          <w:rFonts w:asciiTheme="minorHAnsi" w:hAnsiTheme="minorHAnsi" w:cstheme="minorHAnsi"/>
          <w:b/>
          <w:szCs w:val="24"/>
        </w:rPr>
        <w:t xml:space="preserve">Załącznik nr 1 </w:t>
      </w:r>
      <w:r w:rsidR="00AA4B3F">
        <w:rPr>
          <w:rFonts w:asciiTheme="minorHAnsi" w:hAnsiTheme="minorHAnsi" w:cstheme="minorHAnsi"/>
          <w:b/>
          <w:szCs w:val="24"/>
        </w:rPr>
        <w:t>do SWZ</w:t>
      </w:r>
    </w:p>
    <w:p w14:paraId="59AA93B7" w14:textId="23BA55E5" w:rsidR="00BB0B4C" w:rsidRDefault="00BB0B4C" w:rsidP="0057736D">
      <w:pPr>
        <w:jc w:val="right"/>
        <w:rPr>
          <w:rFonts w:asciiTheme="minorHAnsi" w:hAnsiTheme="minorHAnsi" w:cstheme="minorHAnsi"/>
          <w:szCs w:val="24"/>
        </w:rPr>
      </w:pPr>
    </w:p>
    <w:p w14:paraId="3E7DE717" w14:textId="19CEA8CA" w:rsidR="00BB0B4C" w:rsidRDefault="00BB0B4C" w:rsidP="0057736D">
      <w:pPr>
        <w:jc w:val="right"/>
        <w:rPr>
          <w:rFonts w:asciiTheme="minorHAnsi" w:hAnsiTheme="minorHAnsi" w:cstheme="minorHAnsi"/>
          <w:szCs w:val="24"/>
        </w:rPr>
      </w:pPr>
    </w:p>
    <w:p w14:paraId="282E1910" w14:textId="77777777" w:rsidR="00BB0B4C" w:rsidRDefault="00BB0B4C" w:rsidP="0057736D">
      <w:pPr>
        <w:jc w:val="right"/>
        <w:rPr>
          <w:rFonts w:asciiTheme="minorHAnsi" w:hAnsiTheme="minorHAnsi" w:cstheme="minorHAnsi"/>
          <w:szCs w:val="24"/>
        </w:rPr>
      </w:pPr>
    </w:p>
    <w:p w14:paraId="7EE0D649" w14:textId="07A62622" w:rsidR="00985A13" w:rsidRPr="00F376EB" w:rsidRDefault="00735F54" w:rsidP="00F376EB">
      <w:pPr>
        <w:jc w:val="right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……</w:t>
      </w:r>
      <w:r w:rsidR="00600F46" w:rsidRPr="000842BA">
        <w:rPr>
          <w:rFonts w:asciiTheme="minorHAnsi" w:hAnsiTheme="minorHAnsi" w:cstheme="minorHAnsi"/>
          <w:szCs w:val="24"/>
        </w:rPr>
        <w:t>……………………, dnia …..… - ……… - 202</w:t>
      </w:r>
      <w:r w:rsidR="009E14F6">
        <w:rPr>
          <w:rFonts w:asciiTheme="minorHAnsi" w:hAnsiTheme="minorHAnsi" w:cstheme="minorHAnsi"/>
          <w:szCs w:val="24"/>
        </w:rPr>
        <w:t>6</w:t>
      </w:r>
      <w:r w:rsidR="00BC2F87">
        <w:rPr>
          <w:rFonts w:asciiTheme="minorHAnsi" w:hAnsiTheme="minorHAnsi" w:cstheme="minorHAnsi"/>
          <w:szCs w:val="24"/>
        </w:rPr>
        <w:t xml:space="preserve"> </w:t>
      </w:r>
      <w:r w:rsidRPr="000842BA">
        <w:rPr>
          <w:rFonts w:asciiTheme="minorHAnsi" w:hAnsiTheme="minorHAnsi" w:cstheme="minorHAnsi"/>
          <w:szCs w:val="24"/>
        </w:rPr>
        <w:t>r.</w:t>
      </w:r>
    </w:p>
    <w:p w14:paraId="0DB149E2" w14:textId="3A663A8C" w:rsidR="00A011F7" w:rsidRPr="000842BA" w:rsidRDefault="00843C89" w:rsidP="0057736D">
      <w:pPr>
        <w:spacing w:before="240" w:line="271" w:lineRule="auto"/>
        <w:jc w:val="center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b/>
          <w:bCs/>
          <w:szCs w:val="24"/>
        </w:rPr>
        <w:t>FORMULARZ OFERTY</w:t>
      </w:r>
    </w:p>
    <w:p w14:paraId="019C1B8F" w14:textId="2D7CE8C0" w:rsidR="00A74D8A" w:rsidRPr="000842BA" w:rsidRDefault="00A74D8A" w:rsidP="0057736D">
      <w:pPr>
        <w:spacing w:before="240" w:line="271" w:lineRule="auto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Nazwa</w:t>
      </w:r>
      <w:r w:rsidR="00281F6D">
        <w:rPr>
          <w:rFonts w:asciiTheme="minorHAnsi" w:hAnsiTheme="minorHAnsi" w:cstheme="minorHAnsi"/>
          <w:szCs w:val="24"/>
        </w:rPr>
        <w:t xml:space="preserve"> Wykonawcy</w:t>
      </w:r>
      <w:r w:rsidRPr="000842BA">
        <w:rPr>
          <w:rFonts w:asciiTheme="minorHAnsi" w:hAnsiTheme="minorHAnsi" w:cstheme="minorHAnsi"/>
          <w:szCs w:val="24"/>
        </w:rPr>
        <w:t>: ……………………………</w:t>
      </w:r>
      <w:r w:rsidR="00281F6D">
        <w:rPr>
          <w:rFonts w:asciiTheme="minorHAnsi" w:hAnsiTheme="minorHAnsi" w:cstheme="minorHAnsi"/>
          <w:szCs w:val="24"/>
        </w:rPr>
        <w:t>….</w:t>
      </w:r>
      <w:r w:rsidRPr="000842BA">
        <w:rPr>
          <w:rFonts w:asciiTheme="minorHAnsi" w:hAnsiTheme="minorHAnsi" w:cstheme="minorHAnsi"/>
          <w:szCs w:val="24"/>
        </w:rPr>
        <w:t>…………………………………………………</w:t>
      </w:r>
      <w:r w:rsidR="00A011F7" w:rsidRPr="000842BA">
        <w:rPr>
          <w:rFonts w:asciiTheme="minorHAnsi" w:hAnsiTheme="minorHAnsi" w:cstheme="minorHAnsi"/>
          <w:szCs w:val="24"/>
        </w:rPr>
        <w:t>…</w:t>
      </w:r>
      <w:r w:rsidR="00B2273B">
        <w:rPr>
          <w:rFonts w:asciiTheme="minorHAnsi" w:hAnsiTheme="minorHAnsi" w:cstheme="minorHAnsi"/>
          <w:szCs w:val="24"/>
        </w:rPr>
        <w:t>………………………………….</w:t>
      </w:r>
    </w:p>
    <w:p w14:paraId="5CD9EA6E" w14:textId="3A426FCB" w:rsidR="00A74D8A" w:rsidRDefault="00281F6D" w:rsidP="0057736D">
      <w:pPr>
        <w:spacing w:before="240" w:line="271" w:lineRule="auto"/>
        <w:jc w:val="both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Adres siedziby Wykonawcy</w:t>
      </w:r>
      <w:r w:rsidR="00A74D8A" w:rsidRPr="000842BA">
        <w:rPr>
          <w:rFonts w:asciiTheme="minorHAnsi" w:hAnsiTheme="minorHAnsi" w:cstheme="minorHAnsi"/>
          <w:szCs w:val="24"/>
        </w:rPr>
        <w:t>: ………………………………………………</w:t>
      </w:r>
      <w:r w:rsidR="00F376EB">
        <w:rPr>
          <w:rFonts w:asciiTheme="minorHAnsi" w:hAnsiTheme="minorHAnsi" w:cstheme="minorHAnsi"/>
          <w:szCs w:val="24"/>
        </w:rPr>
        <w:t>..</w:t>
      </w:r>
      <w:r w:rsidR="00A74D8A" w:rsidRPr="000842BA">
        <w:rPr>
          <w:rFonts w:asciiTheme="minorHAnsi" w:hAnsiTheme="minorHAnsi" w:cstheme="minorHAnsi"/>
          <w:szCs w:val="24"/>
        </w:rPr>
        <w:t>………………</w:t>
      </w:r>
      <w:r w:rsidR="00A011F7" w:rsidRPr="000842BA">
        <w:rPr>
          <w:rFonts w:asciiTheme="minorHAnsi" w:hAnsiTheme="minorHAnsi" w:cstheme="minorHAnsi"/>
          <w:szCs w:val="24"/>
        </w:rPr>
        <w:t>…...</w:t>
      </w:r>
      <w:r w:rsidR="00A74D8A" w:rsidRPr="000842BA">
        <w:rPr>
          <w:rFonts w:asciiTheme="minorHAnsi" w:hAnsiTheme="minorHAnsi" w:cstheme="minorHAnsi"/>
          <w:szCs w:val="24"/>
        </w:rPr>
        <w:t>…</w:t>
      </w:r>
      <w:r w:rsidR="00B2273B">
        <w:rPr>
          <w:rFonts w:asciiTheme="minorHAnsi" w:hAnsiTheme="minorHAnsi" w:cstheme="minorHAnsi"/>
          <w:szCs w:val="24"/>
        </w:rPr>
        <w:t>………………………………….</w:t>
      </w:r>
    </w:p>
    <w:p w14:paraId="1F631C9B" w14:textId="6000AF4D" w:rsidR="00F376EB" w:rsidRPr="000842BA" w:rsidRDefault="00F376EB" w:rsidP="0057736D">
      <w:pPr>
        <w:spacing w:before="240" w:line="271" w:lineRule="auto"/>
        <w:jc w:val="both"/>
        <w:rPr>
          <w:rFonts w:asciiTheme="minorHAnsi" w:hAnsiTheme="minorHAnsi" w:cstheme="minorHAnsi"/>
          <w:szCs w:val="24"/>
        </w:rPr>
      </w:pPr>
      <w:r w:rsidRPr="00F376EB">
        <w:rPr>
          <w:rFonts w:asciiTheme="minorHAnsi" w:hAnsiTheme="minorHAnsi" w:cstheme="minorHAnsi"/>
          <w:szCs w:val="24"/>
        </w:rPr>
        <w:t>ID techniczne nadane przez Platformę e-Zamówienia ………</w:t>
      </w:r>
      <w:r>
        <w:rPr>
          <w:rFonts w:asciiTheme="minorHAnsi" w:hAnsiTheme="minorHAnsi" w:cstheme="minorHAnsi"/>
          <w:szCs w:val="24"/>
        </w:rPr>
        <w:t>……….</w:t>
      </w:r>
      <w:r w:rsidRPr="00F376EB">
        <w:rPr>
          <w:rFonts w:asciiTheme="minorHAnsi" w:hAnsiTheme="minorHAnsi" w:cstheme="minorHAnsi"/>
          <w:szCs w:val="24"/>
        </w:rPr>
        <w:t>…………………………………………………….</w:t>
      </w:r>
    </w:p>
    <w:p w14:paraId="2F03619E" w14:textId="3228EA73" w:rsidR="00A74D8A" w:rsidRPr="000842BA" w:rsidRDefault="00A74D8A" w:rsidP="0057736D">
      <w:pPr>
        <w:spacing w:before="240" w:line="271" w:lineRule="auto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NIP: ……………………………………………………………………………………………………</w:t>
      </w:r>
      <w:r w:rsidR="00A011F7" w:rsidRPr="000842BA">
        <w:rPr>
          <w:rFonts w:asciiTheme="minorHAnsi" w:hAnsiTheme="minorHAnsi" w:cstheme="minorHAnsi"/>
          <w:szCs w:val="24"/>
        </w:rPr>
        <w:t>…...</w:t>
      </w:r>
      <w:r w:rsidRPr="000842BA">
        <w:rPr>
          <w:rFonts w:asciiTheme="minorHAnsi" w:hAnsiTheme="minorHAnsi" w:cstheme="minorHAnsi"/>
          <w:szCs w:val="24"/>
        </w:rPr>
        <w:t>…</w:t>
      </w:r>
      <w:r w:rsidR="00B2273B">
        <w:rPr>
          <w:rFonts w:asciiTheme="minorHAnsi" w:hAnsiTheme="minorHAnsi" w:cstheme="minorHAnsi"/>
          <w:szCs w:val="24"/>
        </w:rPr>
        <w:t>…………………………………….</w:t>
      </w:r>
    </w:p>
    <w:p w14:paraId="2FC4BFAB" w14:textId="22B1DBB3" w:rsidR="00A74D8A" w:rsidRPr="000842BA" w:rsidRDefault="00A74D8A" w:rsidP="0057736D">
      <w:pPr>
        <w:spacing w:before="240" w:line="271" w:lineRule="auto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REGON: ……………………………………………………………………………………………………</w:t>
      </w:r>
      <w:r w:rsidR="00A011F7" w:rsidRPr="000842BA">
        <w:rPr>
          <w:rFonts w:asciiTheme="minorHAnsi" w:hAnsiTheme="minorHAnsi" w:cstheme="minorHAnsi"/>
          <w:szCs w:val="24"/>
        </w:rPr>
        <w:t>…</w:t>
      </w:r>
      <w:r w:rsidR="00B2273B">
        <w:rPr>
          <w:rFonts w:asciiTheme="minorHAnsi" w:hAnsiTheme="minorHAnsi" w:cstheme="minorHAnsi"/>
          <w:szCs w:val="24"/>
        </w:rPr>
        <w:t>……………………………………</w:t>
      </w:r>
    </w:p>
    <w:p w14:paraId="29F9D1B9" w14:textId="4A0274EF" w:rsidR="00A74D8A" w:rsidRPr="000842BA" w:rsidRDefault="00137168" w:rsidP="0057736D">
      <w:pPr>
        <w:spacing w:before="240" w:line="271" w:lineRule="auto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Nr telefonu</w:t>
      </w:r>
      <w:r w:rsidR="00A74D8A" w:rsidRPr="000842BA">
        <w:rPr>
          <w:rFonts w:asciiTheme="minorHAnsi" w:hAnsiTheme="minorHAnsi" w:cstheme="minorHAnsi"/>
          <w:szCs w:val="24"/>
        </w:rPr>
        <w:t>: …………………………………………………………………………………………</w:t>
      </w:r>
      <w:r w:rsidRPr="000842BA">
        <w:rPr>
          <w:rFonts w:asciiTheme="minorHAnsi" w:hAnsiTheme="minorHAnsi" w:cstheme="minorHAnsi"/>
          <w:szCs w:val="24"/>
        </w:rPr>
        <w:t>……</w:t>
      </w:r>
      <w:r w:rsidR="00A011F7" w:rsidRPr="000842BA">
        <w:rPr>
          <w:rFonts w:asciiTheme="minorHAnsi" w:hAnsiTheme="minorHAnsi" w:cstheme="minorHAnsi"/>
          <w:szCs w:val="24"/>
        </w:rPr>
        <w:t>…</w:t>
      </w:r>
      <w:r w:rsidR="007569D9" w:rsidRPr="000842BA">
        <w:rPr>
          <w:rFonts w:asciiTheme="minorHAnsi" w:hAnsiTheme="minorHAnsi" w:cstheme="minorHAnsi"/>
          <w:szCs w:val="24"/>
        </w:rPr>
        <w:t>…</w:t>
      </w:r>
      <w:r w:rsidR="00B2273B">
        <w:rPr>
          <w:rFonts w:asciiTheme="minorHAnsi" w:hAnsiTheme="minorHAnsi" w:cstheme="minorHAnsi"/>
          <w:szCs w:val="24"/>
        </w:rPr>
        <w:t>………………………………..</w:t>
      </w:r>
    </w:p>
    <w:p w14:paraId="6FEF6E6F" w14:textId="0E91E8C4" w:rsidR="00735F54" w:rsidRPr="000842BA" w:rsidRDefault="00A74D8A" w:rsidP="0057736D">
      <w:pPr>
        <w:spacing w:before="240" w:after="120" w:line="271" w:lineRule="auto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Adres e-mail: ……………………………………………………………………………………………</w:t>
      </w:r>
      <w:r w:rsidR="00A011F7" w:rsidRPr="000842BA">
        <w:rPr>
          <w:rFonts w:asciiTheme="minorHAnsi" w:hAnsiTheme="minorHAnsi" w:cstheme="minorHAnsi"/>
          <w:szCs w:val="24"/>
        </w:rPr>
        <w:t>….</w:t>
      </w:r>
      <w:r w:rsidRPr="000842BA">
        <w:rPr>
          <w:rFonts w:asciiTheme="minorHAnsi" w:hAnsiTheme="minorHAnsi" w:cstheme="minorHAnsi"/>
          <w:szCs w:val="24"/>
        </w:rPr>
        <w:t>…</w:t>
      </w:r>
      <w:r w:rsidR="00B2273B">
        <w:rPr>
          <w:rFonts w:asciiTheme="minorHAnsi" w:hAnsiTheme="minorHAnsi" w:cstheme="minorHAnsi"/>
          <w:szCs w:val="24"/>
        </w:rPr>
        <w:t>………………………………..</w:t>
      </w:r>
    </w:p>
    <w:p w14:paraId="02E27CFC" w14:textId="6CAAA957" w:rsidR="001D01F4" w:rsidRDefault="00247873" w:rsidP="008B6FBA">
      <w:pPr>
        <w:spacing w:before="120"/>
        <w:jc w:val="both"/>
        <w:rPr>
          <w:rFonts w:asciiTheme="minorHAnsi" w:hAnsiTheme="minorHAnsi" w:cstheme="minorHAnsi"/>
          <w:color w:val="000000"/>
          <w:szCs w:val="24"/>
        </w:rPr>
      </w:pPr>
      <w:r w:rsidRPr="008B6FBA">
        <w:rPr>
          <w:rFonts w:ascii="Calibri" w:hAnsi="Calibri" w:cs="Calibri"/>
          <w:color w:val="000000"/>
          <w:szCs w:val="24"/>
        </w:rPr>
        <w:t xml:space="preserve">W odpowiedzi na ogłoszone postępowanie o udzielenie zamówienia publicznego prowadzonego </w:t>
      </w:r>
      <w:r w:rsidR="00F42ACA" w:rsidRPr="008B6FBA">
        <w:rPr>
          <w:rFonts w:ascii="Calibri" w:hAnsi="Calibri" w:cs="Calibri"/>
          <w:color w:val="000000"/>
          <w:szCs w:val="24"/>
        </w:rPr>
        <w:br/>
      </w:r>
      <w:r w:rsidRPr="008B6FBA">
        <w:rPr>
          <w:rFonts w:ascii="Calibri" w:hAnsi="Calibri" w:cs="Calibri"/>
          <w:color w:val="000000"/>
          <w:szCs w:val="24"/>
        </w:rPr>
        <w:t xml:space="preserve">w trybie podstawowym bez przeprowadzania negocjacji </w:t>
      </w:r>
      <w:r w:rsidR="00843C89" w:rsidRPr="008B6FBA">
        <w:rPr>
          <w:rFonts w:ascii="Calibri" w:hAnsi="Calibri" w:cs="Calibri"/>
          <w:color w:val="000000"/>
          <w:szCs w:val="24"/>
        </w:rPr>
        <w:t xml:space="preserve">na </w:t>
      </w:r>
      <w:r w:rsidR="00843C89" w:rsidRPr="008B6FBA">
        <w:rPr>
          <w:rFonts w:ascii="Calibri" w:hAnsi="Calibri" w:cs="Calibri"/>
          <w:b/>
          <w:color w:val="000000"/>
          <w:szCs w:val="24"/>
        </w:rPr>
        <w:t>„</w:t>
      </w:r>
      <w:r w:rsidR="002950B7">
        <w:rPr>
          <w:rFonts w:ascii="Calibri" w:hAnsi="Calibri" w:cs="Calibri"/>
          <w:b/>
          <w:color w:val="000000"/>
          <w:szCs w:val="24"/>
        </w:rPr>
        <w:t>Z</w:t>
      </w:r>
      <w:r w:rsidR="00645A13">
        <w:rPr>
          <w:rFonts w:ascii="Calibri" w:hAnsi="Calibri" w:cs="Calibri"/>
          <w:b/>
          <w:color w:val="000000"/>
          <w:szCs w:val="24"/>
        </w:rPr>
        <w:t xml:space="preserve">akup, </w:t>
      </w:r>
      <w:r w:rsidR="002030B0">
        <w:rPr>
          <w:rFonts w:ascii="Calibri" w:hAnsi="Calibri" w:cs="Calibri"/>
          <w:b/>
          <w:szCs w:val="24"/>
        </w:rPr>
        <w:t>d</w:t>
      </w:r>
      <w:r w:rsidR="008B6FBA" w:rsidRPr="008B6FBA">
        <w:rPr>
          <w:rFonts w:ascii="Calibri" w:hAnsi="Calibri" w:cs="Calibri"/>
          <w:b/>
          <w:szCs w:val="24"/>
        </w:rPr>
        <w:t xml:space="preserve">ostawę i montaż dźwigu osobowego </w:t>
      </w:r>
      <w:r w:rsidR="008B6FBA">
        <w:rPr>
          <w:rFonts w:ascii="Calibri" w:hAnsi="Calibri" w:cs="Calibri"/>
          <w:b/>
          <w:szCs w:val="24"/>
        </w:rPr>
        <w:t>wraz z naprawę</w:t>
      </w:r>
      <w:r w:rsidR="002030B0">
        <w:rPr>
          <w:rFonts w:ascii="Calibri" w:hAnsi="Calibri" w:cs="Calibri"/>
          <w:b/>
          <w:szCs w:val="24"/>
        </w:rPr>
        <w:t xml:space="preserve"> szybu dźwigowego w</w:t>
      </w:r>
      <w:r w:rsidR="00645A13">
        <w:rPr>
          <w:rFonts w:ascii="Calibri" w:hAnsi="Calibri" w:cs="Calibri"/>
          <w:b/>
          <w:szCs w:val="24"/>
        </w:rPr>
        <w:t xml:space="preserve"> Urzędzie </w:t>
      </w:r>
      <w:r w:rsidR="00673A32">
        <w:rPr>
          <w:rFonts w:ascii="Calibri" w:hAnsi="Calibri" w:cs="Calibri"/>
          <w:b/>
          <w:szCs w:val="24"/>
        </w:rPr>
        <w:t>Skarbowym w B</w:t>
      </w:r>
      <w:r w:rsidR="009E14F6">
        <w:rPr>
          <w:rFonts w:ascii="Calibri" w:hAnsi="Calibri" w:cs="Calibri"/>
          <w:b/>
          <w:szCs w:val="24"/>
        </w:rPr>
        <w:t>ędzinie</w:t>
      </w:r>
      <w:r w:rsidR="00584E1B">
        <w:rPr>
          <w:rFonts w:ascii="Calibri" w:hAnsi="Calibri" w:cs="Calibri"/>
          <w:b/>
          <w:szCs w:val="24"/>
        </w:rPr>
        <w:t>”</w:t>
      </w:r>
      <w:r w:rsidR="0030132D" w:rsidRPr="008B6FBA">
        <w:rPr>
          <w:rFonts w:ascii="Calibri" w:hAnsi="Calibri" w:cs="Calibri"/>
          <w:bCs/>
          <w:szCs w:val="24"/>
        </w:rPr>
        <w:t>,</w:t>
      </w:r>
      <w:r w:rsidR="00843C89" w:rsidRPr="008B6FBA">
        <w:rPr>
          <w:rFonts w:ascii="Calibri" w:hAnsi="Calibri" w:cs="Calibri"/>
          <w:b/>
          <w:bCs/>
          <w:szCs w:val="24"/>
        </w:rPr>
        <w:t xml:space="preserve"> </w:t>
      </w:r>
      <w:r w:rsidR="00843C89" w:rsidRPr="008B6FBA">
        <w:rPr>
          <w:rFonts w:ascii="Calibri" w:hAnsi="Calibri" w:cs="Calibri"/>
          <w:color w:val="000000"/>
          <w:szCs w:val="24"/>
        </w:rPr>
        <w:t>zgodnie z wymaganiami okre</w:t>
      </w:r>
      <w:r w:rsidRPr="008B6FBA">
        <w:rPr>
          <w:rFonts w:ascii="Calibri" w:hAnsi="Calibri" w:cs="Calibri"/>
          <w:color w:val="000000"/>
          <w:szCs w:val="24"/>
        </w:rPr>
        <w:t>ślonymi w Specyfikacji</w:t>
      </w:r>
      <w:r w:rsidR="00843C89" w:rsidRPr="008B6FBA">
        <w:rPr>
          <w:rFonts w:ascii="Calibri" w:hAnsi="Calibri" w:cs="Calibri"/>
          <w:color w:val="000000"/>
          <w:szCs w:val="24"/>
        </w:rPr>
        <w:t xml:space="preserve"> Warunków Zamówienia</w:t>
      </w:r>
      <w:r w:rsidR="003745CB" w:rsidRPr="008B6FBA">
        <w:rPr>
          <w:rFonts w:ascii="Calibri" w:hAnsi="Calibri" w:cs="Calibri"/>
          <w:color w:val="000000"/>
          <w:szCs w:val="24"/>
        </w:rPr>
        <w:t xml:space="preserve"> znak UNP</w:t>
      </w:r>
      <w:r w:rsidR="003745CB" w:rsidRPr="00BF1279">
        <w:rPr>
          <w:rFonts w:ascii="Calibri" w:hAnsi="Calibri" w:cs="Calibri"/>
          <w:color w:val="000000"/>
          <w:szCs w:val="24"/>
        </w:rPr>
        <w:t xml:space="preserve">: </w:t>
      </w:r>
      <w:r w:rsidR="00D744CB" w:rsidRPr="00D744CB">
        <w:rPr>
          <w:rFonts w:ascii="Calibri" w:hAnsi="Calibri" w:cs="Calibri"/>
          <w:szCs w:val="24"/>
        </w:rPr>
        <w:t>2401-26-</w:t>
      </w:r>
      <w:r w:rsidR="00D744CB" w:rsidRPr="007310EA">
        <w:rPr>
          <w:rFonts w:ascii="Calibri" w:hAnsi="Calibri" w:cs="Calibri"/>
          <w:szCs w:val="24"/>
        </w:rPr>
        <w:t>1</w:t>
      </w:r>
      <w:r w:rsidR="007310EA">
        <w:rPr>
          <w:rFonts w:ascii="Calibri" w:hAnsi="Calibri" w:cs="Calibri"/>
          <w:szCs w:val="24"/>
        </w:rPr>
        <w:t>94389</w:t>
      </w:r>
      <w:r w:rsidR="00D744CB">
        <w:rPr>
          <w:rFonts w:ascii="Calibri" w:hAnsi="Calibri" w:cs="Calibri"/>
          <w:szCs w:val="24"/>
        </w:rPr>
        <w:t xml:space="preserve"> </w:t>
      </w:r>
      <w:r w:rsidR="00843C89" w:rsidRPr="008B6FBA">
        <w:rPr>
          <w:rFonts w:ascii="Calibri" w:hAnsi="Calibri" w:cs="Calibri"/>
          <w:color w:val="000000"/>
          <w:szCs w:val="24"/>
        </w:rPr>
        <w:t>składamy ofertę na realizację</w:t>
      </w:r>
      <w:r w:rsidR="00A011F7" w:rsidRPr="008B6FBA">
        <w:rPr>
          <w:rFonts w:ascii="Calibri" w:hAnsi="Calibri" w:cs="Calibri"/>
          <w:color w:val="000000"/>
          <w:szCs w:val="24"/>
        </w:rPr>
        <w:t xml:space="preserve"> ww.</w:t>
      </w:r>
      <w:r w:rsidR="00843C89" w:rsidRPr="008B6FBA">
        <w:rPr>
          <w:rFonts w:ascii="Calibri" w:hAnsi="Calibri" w:cs="Calibri"/>
          <w:color w:val="000000"/>
          <w:szCs w:val="24"/>
        </w:rPr>
        <w:t xml:space="preserve"> </w:t>
      </w:r>
      <w:r w:rsidR="00D26DA9" w:rsidRPr="008B6FBA">
        <w:rPr>
          <w:rFonts w:ascii="Calibri" w:hAnsi="Calibri" w:cs="Calibri"/>
          <w:color w:val="000000"/>
          <w:szCs w:val="24"/>
        </w:rPr>
        <w:t>przedmiotu</w:t>
      </w:r>
      <w:r w:rsidR="003446DC" w:rsidRPr="008B6FBA">
        <w:rPr>
          <w:rFonts w:ascii="Calibri" w:hAnsi="Calibri" w:cs="Calibri"/>
          <w:color w:val="000000"/>
          <w:szCs w:val="24"/>
        </w:rPr>
        <w:t xml:space="preserve"> zamówienia</w:t>
      </w:r>
      <w:r w:rsidR="003446DC" w:rsidRPr="000842BA">
        <w:rPr>
          <w:rFonts w:asciiTheme="minorHAnsi" w:hAnsiTheme="minorHAnsi" w:cstheme="minorHAnsi"/>
          <w:color w:val="000000"/>
          <w:szCs w:val="24"/>
        </w:rPr>
        <w:t>:</w:t>
      </w:r>
    </w:p>
    <w:p w14:paraId="4D1AFA00" w14:textId="77777777" w:rsidR="00584E1B" w:rsidRPr="002030B0" w:rsidRDefault="00584E1B" w:rsidP="008B6FBA">
      <w:pPr>
        <w:spacing w:before="120"/>
        <w:jc w:val="both"/>
        <w:rPr>
          <w:rFonts w:asciiTheme="minorHAnsi" w:hAnsiTheme="minorHAnsi" w:cstheme="minorHAnsi"/>
          <w:b/>
          <w:bCs/>
          <w:szCs w:val="24"/>
        </w:rPr>
      </w:pPr>
    </w:p>
    <w:tbl>
      <w:tblPr>
        <w:tblW w:w="9963" w:type="dxa"/>
        <w:tblInd w:w="-4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7"/>
        <w:gridCol w:w="3686"/>
        <w:gridCol w:w="5670"/>
      </w:tblGrid>
      <w:tr w:rsidR="004F4A9B" w:rsidRPr="000842BA" w14:paraId="6610DA23" w14:textId="77777777" w:rsidTr="0057736D">
        <w:trPr>
          <w:trHeight w:val="66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23561A0" w14:textId="77777777" w:rsidR="004F4A9B" w:rsidRPr="000842BA" w:rsidRDefault="004F4A9B" w:rsidP="00A35C1E">
            <w:pPr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0842BA">
              <w:rPr>
                <w:rFonts w:asciiTheme="minorHAnsi" w:hAnsiTheme="minorHAnsi" w:cstheme="minorHAnsi"/>
                <w:bCs/>
                <w:color w:val="000000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4EEEE20" w14:textId="77777777" w:rsidR="004F4A9B" w:rsidRPr="000842BA" w:rsidRDefault="004F4A9B" w:rsidP="00A35C1E">
            <w:pPr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0842BA">
              <w:rPr>
                <w:rFonts w:asciiTheme="minorHAnsi" w:hAnsiTheme="minorHAnsi" w:cstheme="minorHAnsi"/>
                <w:bCs/>
                <w:color w:val="000000"/>
                <w:szCs w:val="24"/>
              </w:rPr>
              <w:t>CENA NETTO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7D320189" w14:textId="77777777" w:rsidR="004F4A9B" w:rsidRPr="00A95F08" w:rsidRDefault="004F4A9B" w:rsidP="00A35C1E">
            <w:pPr>
              <w:spacing w:before="240" w:line="360" w:lineRule="auto"/>
              <w:rPr>
                <w:rFonts w:asciiTheme="minorHAnsi" w:hAnsiTheme="minorHAnsi" w:cstheme="minorHAnsi"/>
                <w:bCs/>
                <w:iCs/>
                <w:color w:val="000000"/>
                <w:szCs w:val="24"/>
              </w:rPr>
            </w:pPr>
            <w:r w:rsidRPr="00A95F08">
              <w:rPr>
                <w:rFonts w:asciiTheme="minorHAnsi" w:hAnsiTheme="minorHAnsi" w:cstheme="minorHAnsi"/>
                <w:iCs/>
                <w:color w:val="000000"/>
                <w:szCs w:val="24"/>
              </w:rPr>
              <w:t xml:space="preserve">................................................................................ </w:t>
            </w:r>
            <w:r w:rsidRPr="00A95F08">
              <w:rPr>
                <w:rFonts w:asciiTheme="minorHAnsi" w:hAnsiTheme="minorHAnsi" w:cstheme="minorHAnsi"/>
                <w:bCs/>
                <w:iCs/>
                <w:color w:val="000000"/>
                <w:szCs w:val="24"/>
              </w:rPr>
              <w:t>złotych</w:t>
            </w:r>
          </w:p>
          <w:p w14:paraId="0271E2A7" w14:textId="77777777" w:rsidR="004F4A9B" w:rsidRPr="00AA4B3F" w:rsidRDefault="004F4A9B" w:rsidP="0057736D">
            <w:pPr>
              <w:spacing w:line="360" w:lineRule="auto"/>
              <w:rPr>
                <w:rFonts w:asciiTheme="minorHAnsi" w:hAnsiTheme="minorHAnsi" w:cstheme="minorHAnsi"/>
                <w:i/>
                <w:color w:val="000000"/>
                <w:szCs w:val="24"/>
              </w:rPr>
            </w:pPr>
            <w:r w:rsidRPr="00AA4B3F">
              <w:rPr>
                <w:rFonts w:asciiTheme="minorHAnsi" w:hAnsiTheme="minorHAnsi" w:cstheme="minorHAnsi"/>
                <w:i/>
                <w:color w:val="000000"/>
                <w:szCs w:val="24"/>
              </w:rPr>
              <w:t>(słownie: .................................................................... zł)</w:t>
            </w:r>
          </w:p>
        </w:tc>
      </w:tr>
      <w:tr w:rsidR="00CD54FB" w:rsidRPr="000842BA" w14:paraId="1940ADDC" w14:textId="77777777" w:rsidTr="0057736D">
        <w:trPr>
          <w:trHeight w:val="66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F8D56C5" w14:textId="77777777" w:rsidR="00CD54FB" w:rsidRPr="000842BA" w:rsidRDefault="00CD54FB" w:rsidP="00A35C1E">
            <w:pPr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C469D2E" w14:textId="77777777" w:rsidR="00CD54FB" w:rsidRPr="000842BA" w:rsidRDefault="00CD54FB" w:rsidP="00CD54FB">
            <w:pPr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STAWKA VAT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1C08D0D8" w14:textId="77777777" w:rsidR="00CD54FB" w:rsidRPr="00A95F08" w:rsidRDefault="00CD54FB" w:rsidP="00F42ACA">
            <w:pPr>
              <w:spacing w:before="240" w:line="360" w:lineRule="auto"/>
              <w:jc w:val="center"/>
              <w:rPr>
                <w:rFonts w:asciiTheme="minorHAnsi" w:hAnsiTheme="minorHAnsi" w:cstheme="minorHAnsi"/>
                <w:i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iCs/>
                <w:color w:val="000000"/>
                <w:szCs w:val="24"/>
              </w:rPr>
              <w:t>………………………………………………………………………%</w:t>
            </w:r>
          </w:p>
        </w:tc>
      </w:tr>
      <w:tr w:rsidR="004F4A9B" w:rsidRPr="000842BA" w14:paraId="3122080A" w14:textId="77777777" w:rsidTr="0057736D">
        <w:trPr>
          <w:trHeight w:val="879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15A9E05" w14:textId="77777777" w:rsidR="004F4A9B" w:rsidRPr="000842BA" w:rsidRDefault="00CD54FB" w:rsidP="00CD54FB">
            <w:pPr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C6D227F" w14:textId="77777777" w:rsidR="004F4A9B" w:rsidRPr="000842BA" w:rsidRDefault="00A95F08" w:rsidP="004F4A9B">
            <w:pPr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KWOTA VAT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64A87E27" w14:textId="77777777" w:rsidR="0051158E" w:rsidRDefault="0051158E" w:rsidP="0057736D">
            <w:pPr>
              <w:spacing w:line="360" w:lineRule="auto"/>
              <w:rPr>
                <w:rFonts w:asciiTheme="minorHAnsi" w:hAnsiTheme="minorHAnsi" w:cstheme="minorHAnsi"/>
                <w:iCs/>
                <w:color w:val="000000"/>
                <w:szCs w:val="24"/>
              </w:rPr>
            </w:pPr>
          </w:p>
          <w:p w14:paraId="31D14591" w14:textId="4ECE8A9D" w:rsidR="004F4A9B" w:rsidRPr="00A95F08" w:rsidRDefault="00A95F08" w:rsidP="0057736D">
            <w:pPr>
              <w:spacing w:line="360" w:lineRule="auto"/>
              <w:rPr>
                <w:rFonts w:asciiTheme="minorHAnsi" w:hAnsiTheme="minorHAnsi" w:cstheme="minorHAnsi"/>
                <w:iCs/>
                <w:color w:val="000000"/>
                <w:szCs w:val="24"/>
              </w:rPr>
            </w:pPr>
            <w:r w:rsidRPr="00A95F08">
              <w:rPr>
                <w:rFonts w:asciiTheme="minorHAnsi" w:hAnsiTheme="minorHAnsi" w:cstheme="minorHAnsi"/>
                <w:iCs/>
                <w:color w:val="000000"/>
                <w:szCs w:val="24"/>
              </w:rPr>
              <w:t>………………………………………………………….………………. złotych</w:t>
            </w:r>
          </w:p>
          <w:p w14:paraId="4466A703" w14:textId="77777777" w:rsidR="00A95F08" w:rsidRPr="00AA4B3F" w:rsidRDefault="00A95F08" w:rsidP="00A95F08">
            <w:pPr>
              <w:spacing w:line="360" w:lineRule="auto"/>
              <w:rPr>
                <w:rFonts w:asciiTheme="minorHAnsi" w:hAnsiTheme="minorHAnsi" w:cstheme="minorHAnsi"/>
                <w:i/>
                <w:color w:val="000000"/>
                <w:szCs w:val="24"/>
              </w:rPr>
            </w:pPr>
            <w:r w:rsidRPr="00AA4B3F">
              <w:rPr>
                <w:rFonts w:asciiTheme="minorHAnsi" w:hAnsiTheme="minorHAnsi" w:cstheme="minorHAnsi"/>
                <w:i/>
                <w:color w:val="000000"/>
                <w:szCs w:val="24"/>
              </w:rPr>
              <w:t>(słownie: ……………………………………………………………złotych)</w:t>
            </w:r>
          </w:p>
        </w:tc>
      </w:tr>
      <w:tr w:rsidR="004F4A9B" w:rsidRPr="000842BA" w14:paraId="4EBE48F8" w14:textId="77777777" w:rsidTr="0057736D">
        <w:trPr>
          <w:trHeight w:val="66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9B3B55" w14:textId="77777777" w:rsidR="004F4A9B" w:rsidRPr="005A49B2" w:rsidRDefault="00CD54FB" w:rsidP="00CD54F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3FDB3C" w14:textId="77777777" w:rsidR="004F4A9B" w:rsidRPr="00A95F08" w:rsidRDefault="00A95F08" w:rsidP="004F4A9B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</w:pPr>
            <w:r w:rsidRPr="00A95F08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CENA BRUTTO</w:t>
            </w:r>
          </w:p>
          <w:p w14:paraId="1BCA5ED9" w14:textId="3964D56D" w:rsidR="00A95F08" w:rsidRPr="000842BA" w:rsidRDefault="006D3488" w:rsidP="006D3488">
            <w:pPr>
              <w:ind w:left="709" w:hanging="709"/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(Cena netto + Kwota VAT</w:t>
            </w:r>
            <w:r w:rsidR="00A95F08" w:rsidRPr="00A95F08">
              <w:rPr>
                <w:rFonts w:asciiTheme="minorHAnsi" w:hAnsiTheme="minorHAnsi" w:cstheme="minorHAnsi"/>
                <w:b/>
                <w:bCs/>
                <w:color w:val="000000"/>
                <w:szCs w:val="24"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3DA565CD" w14:textId="77777777" w:rsidR="004F4A9B" w:rsidRPr="000842BA" w:rsidRDefault="004F4A9B" w:rsidP="004F4A9B">
            <w:pPr>
              <w:spacing w:before="240" w:line="360" w:lineRule="auto"/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</w:pPr>
            <w:r w:rsidRPr="000842BA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>.......................................</w:t>
            </w:r>
            <w:r w:rsidR="0057736D" w:rsidRPr="000842BA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>..........................</w:t>
            </w:r>
            <w:r w:rsidRPr="000842BA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 xml:space="preserve">.............. </w:t>
            </w:r>
            <w:r w:rsidRPr="000842BA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>złotych</w:t>
            </w:r>
          </w:p>
          <w:p w14:paraId="0D3F4171" w14:textId="77777777" w:rsidR="004F4A9B" w:rsidRPr="000842BA" w:rsidRDefault="0057736D" w:rsidP="004F4A9B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</w:pPr>
            <w:r w:rsidRPr="000842BA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>(słownie: .........</w:t>
            </w:r>
            <w:r w:rsidR="004F4A9B" w:rsidRPr="000842BA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>............................................................... zł)</w:t>
            </w:r>
          </w:p>
        </w:tc>
      </w:tr>
      <w:tr w:rsidR="004F4A9B" w:rsidRPr="000842BA" w14:paraId="7F8420F4" w14:textId="77777777" w:rsidTr="0057736D">
        <w:trPr>
          <w:trHeight w:val="600"/>
        </w:trPr>
        <w:tc>
          <w:tcPr>
            <w:tcW w:w="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5021F6B" w14:textId="77777777" w:rsidR="004F4A9B" w:rsidRPr="005A49B2" w:rsidRDefault="00CD54FB" w:rsidP="00CD54FB">
            <w:pPr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/>
                <w:szCs w:val="24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D7C3717" w14:textId="77777777" w:rsidR="004F4A9B" w:rsidRPr="005A49B2" w:rsidRDefault="00A95F08" w:rsidP="00A95F08">
            <w:pPr>
              <w:jc w:val="center"/>
              <w:rPr>
                <w:rFonts w:asciiTheme="minorHAnsi" w:hAnsiTheme="minorHAnsi" w:cstheme="minorHAnsi"/>
                <w:bCs/>
                <w:color w:val="000000"/>
                <w:szCs w:val="24"/>
              </w:rPr>
            </w:pPr>
            <w:r w:rsidRPr="005A49B2">
              <w:rPr>
                <w:rFonts w:asciiTheme="minorHAnsi" w:hAnsiTheme="minorHAnsi" w:cstheme="minorHAnsi"/>
                <w:bCs/>
                <w:color w:val="000000"/>
                <w:szCs w:val="24"/>
              </w:rPr>
              <w:t xml:space="preserve">W tym koszt brutto za naprawę szybu </w:t>
            </w:r>
            <w:r w:rsidR="005A49B2" w:rsidRPr="005A49B2">
              <w:rPr>
                <w:rFonts w:asciiTheme="minorHAnsi" w:hAnsiTheme="minorHAnsi" w:cstheme="minorHAnsi"/>
                <w:bCs/>
                <w:color w:val="000000"/>
                <w:szCs w:val="24"/>
              </w:rPr>
              <w:t>dźwigowego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bottom"/>
          </w:tcPr>
          <w:p w14:paraId="515A6ADC" w14:textId="77777777" w:rsidR="004F4A9B" w:rsidRPr="000842BA" w:rsidRDefault="0057736D" w:rsidP="004F4A9B">
            <w:pPr>
              <w:spacing w:before="240" w:line="360" w:lineRule="auto"/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</w:pPr>
            <w:r w:rsidRPr="000842BA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>.........</w:t>
            </w:r>
            <w:r w:rsidR="004F4A9B" w:rsidRPr="000842BA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 xml:space="preserve">....................................................................... </w:t>
            </w:r>
            <w:r w:rsidR="004F4A9B" w:rsidRPr="000842BA">
              <w:rPr>
                <w:rFonts w:asciiTheme="minorHAnsi" w:hAnsiTheme="minorHAnsi" w:cstheme="minorHAnsi"/>
                <w:bCs/>
                <w:i/>
                <w:iCs/>
                <w:color w:val="000000"/>
                <w:szCs w:val="24"/>
              </w:rPr>
              <w:t>złotych</w:t>
            </w:r>
          </w:p>
          <w:p w14:paraId="14C25D5B" w14:textId="77777777" w:rsidR="004F4A9B" w:rsidRPr="000842BA" w:rsidRDefault="004F4A9B" w:rsidP="004F4A9B">
            <w:pPr>
              <w:spacing w:line="360" w:lineRule="auto"/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</w:pPr>
            <w:r w:rsidRPr="000842BA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>(słownie: .............</w:t>
            </w:r>
            <w:r w:rsidR="0057736D" w:rsidRPr="000842BA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>.........................</w:t>
            </w:r>
            <w:r w:rsidRPr="000842BA">
              <w:rPr>
                <w:rFonts w:asciiTheme="minorHAnsi" w:hAnsiTheme="minorHAnsi" w:cstheme="minorHAnsi"/>
                <w:i/>
                <w:iCs/>
                <w:color w:val="000000"/>
                <w:szCs w:val="24"/>
              </w:rPr>
              <w:t>..................................zł)</w:t>
            </w:r>
          </w:p>
        </w:tc>
      </w:tr>
    </w:tbl>
    <w:p w14:paraId="0AF139FD" w14:textId="77268A12" w:rsidR="007569D9" w:rsidRPr="000842BA" w:rsidRDefault="00EA6F30" w:rsidP="000D4E40">
      <w:pPr>
        <w:pStyle w:val="Akapitzlist"/>
        <w:suppressAutoHyphens w:val="0"/>
        <w:spacing w:before="240"/>
        <w:ind w:left="284" w:hanging="142"/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0842BA">
        <w:rPr>
          <w:rFonts w:asciiTheme="minorHAnsi" w:hAnsiTheme="minorHAnsi" w:cstheme="minorHAnsi"/>
          <w:b/>
          <w:color w:val="000000"/>
          <w:szCs w:val="24"/>
        </w:rPr>
        <w:lastRenderedPageBreak/>
        <w:t>Na przedmiot zamówienia udzielamy</w:t>
      </w:r>
      <w:r w:rsidR="005D1E82">
        <w:rPr>
          <w:rFonts w:asciiTheme="minorHAnsi" w:hAnsiTheme="minorHAnsi" w:cstheme="minorHAnsi"/>
          <w:b/>
          <w:color w:val="000000"/>
          <w:szCs w:val="24"/>
        </w:rPr>
        <w:t xml:space="preserve"> </w:t>
      </w:r>
      <w:r w:rsidRPr="000842BA">
        <w:rPr>
          <w:rFonts w:asciiTheme="minorHAnsi" w:hAnsiTheme="minorHAnsi" w:cstheme="minorHAnsi"/>
          <w:b/>
          <w:bCs/>
          <w:color w:val="000000"/>
          <w:szCs w:val="24"/>
        </w:rPr>
        <w:t>…….…………………..………. miesięcznej gwarancji</w:t>
      </w:r>
      <w:r w:rsidR="005A49B2">
        <w:rPr>
          <w:rFonts w:asciiTheme="minorHAnsi" w:hAnsiTheme="minorHAnsi" w:cstheme="minorHAnsi"/>
          <w:b/>
          <w:bCs/>
          <w:color w:val="000000"/>
          <w:szCs w:val="24"/>
        </w:rPr>
        <w:t xml:space="preserve"> i rękojmi</w:t>
      </w:r>
      <w:r w:rsidRPr="000842BA">
        <w:rPr>
          <w:rFonts w:asciiTheme="minorHAnsi" w:hAnsiTheme="minorHAnsi" w:cstheme="minorHAnsi"/>
          <w:b/>
          <w:bCs/>
          <w:color w:val="000000"/>
          <w:szCs w:val="24"/>
        </w:rPr>
        <w:t xml:space="preserve"> </w:t>
      </w:r>
      <w:r w:rsidR="007569D9" w:rsidRPr="000842BA">
        <w:rPr>
          <w:rFonts w:asciiTheme="minorHAnsi" w:hAnsiTheme="minorHAnsi" w:cstheme="minorHAnsi"/>
          <w:b/>
          <w:bCs/>
          <w:color w:val="000000"/>
          <w:szCs w:val="24"/>
        </w:rPr>
        <w:br/>
      </w:r>
      <w:r w:rsidR="007569D9" w:rsidRPr="000842BA">
        <w:rPr>
          <w:rFonts w:asciiTheme="minorHAnsi" w:hAnsiTheme="minorHAnsi" w:cstheme="minorHAnsi"/>
          <w:bCs/>
          <w:color w:val="000000"/>
          <w:szCs w:val="24"/>
          <w:vertAlign w:val="superscript"/>
        </w:rPr>
        <w:t xml:space="preserve">                                                                               </w:t>
      </w:r>
      <w:r w:rsidR="005D1E82">
        <w:rPr>
          <w:rFonts w:asciiTheme="minorHAnsi" w:hAnsiTheme="minorHAnsi" w:cstheme="minorHAnsi"/>
          <w:bCs/>
          <w:color w:val="000000"/>
          <w:szCs w:val="24"/>
          <w:vertAlign w:val="superscript"/>
        </w:rPr>
        <w:t xml:space="preserve">                    </w:t>
      </w:r>
      <w:r w:rsidR="007569D9" w:rsidRPr="000842BA">
        <w:rPr>
          <w:rFonts w:asciiTheme="minorHAnsi" w:hAnsiTheme="minorHAnsi" w:cstheme="minorHAnsi"/>
          <w:bCs/>
          <w:color w:val="000000"/>
          <w:szCs w:val="24"/>
          <w:vertAlign w:val="superscript"/>
        </w:rPr>
        <w:t xml:space="preserve">(podać ilość miesięcy – </w:t>
      </w:r>
      <w:r w:rsidR="007569D9" w:rsidRPr="00920421">
        <w:rPr>
          <w:rFonts w:asciiTheme="minorHAnsi" w:hAnsiTheme="minorHAnsi" w:cstheme="minorHAnsi"/>
          <w:bCs/>
          <w:color w:val="000000"/>
          <w:szCs w:val="24"/>
          <w:vertAlign w:val="superscript"/>
        </w:rPr>
        <w:t xml:space="preserve">min. </w:t>
      </w:r>
      <w:r w:rsidR="00D91967" w:rsidRPr="00920421">
        <w:rPr>
          <w:rFonts w:asciiTheme="minorHAnsi" w:hAnsiTheme="minorHAnsi" w:cstheme="minorHAnsi"/>
          <w:bCs/>
          <w:color w:val="000000"/>
          <w:szCs w:val="24"/>
          <w:vertAlign w:val="superscript"/>
        </w:rPr>
        <w:t>24</w:t>
      </w:r>
      <w:r w:rsidR="007569D9" w:rsidRPr="00920421">
        <w:rPr>
          <w:rFonts w:asciiTheme="minorHAnsi" w:hAnsiTheme="minorHAnsi" w:cstheme="minorHAnsi"/>
          <w:bCs/>
          <w:color w:val="000000"/>
          <w:szCs w:val="24"/>
          <w:vertAlign w:val="superscript"/>
        </w:rPr>
        <w:t xml:space="preserve"> miesi</w:t>
      </w:r>
      <w:r w:rsidR="00D91967" w:rsidRPr="00920421">
        <w:rPr>
          <w:rFonts w:asciiTheme="minorHAnsi" w:hAnsiTheme="minorHAnsi" w:cstheme="minorHAnsi"/>
          <w:bCs/>
          <w:color w:val="000000"/>
          <w:szCs w:val="24"/>
          <w:vertAlign w:val="superscript"/>
        </w:rPr>
        <w:t>ące</w:t>
      </w:r>
      <w:r w:rsidR="007569D9" w:rsidRPr="00920421">
        <w:rPr>
          <w:rFonts w:asciiTheme="minorHAnsi" w:hAnsiTheme="minorHAnsi" w:cstheme="minorHAnsi"/>
          <w:bCs/>
          <w:color w:val="000000"/>
          <w:szCs w:val="24"/>
          <w:vertAlign w:val="superscript"/>
        </w:rPr>
        <w:t>)</w:t>
      </w:r>
    </w:p>
    <w:p w14:paraId="634A5070" w14:textId="74982C47" w:rsidR="006E372D" w:rsidRPr="000842BA" w:rsidRDefault="005D1E82" w:rsidP="003011D0">
      <w:pPr>
        <w:pStyle w:val="Tekstpodstawowywcity"/>
        <w:suppressAutoHyphens w:val="0"/>
        <w:spacing w:line="240" w:lineRule="auto"/>
        <w:ind w:left="284" w:hanging="142"/>
        <w:rPr>
          <w:rFonts w:asciiTheme="minorHAnsi" w:hAnsiTheme="minorHAnsi" w:cstheme="minorHAnsi"/>
          <w:b/>
          <w:bCs/>
          <w:color w:val="000000"/>
        </w:rPr>
      </w:pPr>
      <w:r w:rsidRPr="006002B4">
        <w:rPr>
          <w:rFonts w:asciiTheme="minorHAnsi" w:hAnsiTheme="minorHAnsi" w:cstheme="minorHAnsi"/>
          <w:b/>
          <w:bCs/>
          <w:color w:val="000000"/>
        </w:rPr>
        <w:t>na</w:t>
      </w:r>
      <w:r w:rsidR="00CD54FB" w:rsidRPr="006002B4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DC56D4">
        <w:rPr>
          <w:rFonts w:asciiTheme="minorHAnsi" w:hAnsiTheme="minorHAnsi" w:cstheme="minorHAnsi"/>
          <w:b/>
          <w:bCs/>
          <w:color w:val="000000"/>
        </w:rPr>
        <w:t>urządzenie</w:t>
      </w:r>
      <w:r w:rsidR="0023663D" w:rsidRPr="006002B4">
        <w:rPr>
          <w:rFonts w:asciiTheme="minorHAnsi" w:hAnsiTheme="minorHAnsi" w:cstheme="minorHAnsi"/>
          <w:b/>
          <w:bCs/>
          <w:color w:val="000000"/>
        </w:rPr>
        <w:t xml:space="preserve"> i </w:t>
      </w:r>
      <w:r w:rsidR="00CD54FB" w:rsidRPr="006002B4">
        <w:rPr>
          <w:rFonts w:asciiTheme="minorHAnsi" w:hAnsiTheme="minorHAnsi" w:cstheme="minorHAnsi"/>
          <w:b/>
          <w:bCs/>
          <w:color w:val="000000"/>
        </w:rPr>
        <w:t xml:space="preserve">wykonane </w:t>
      </w:r>
      <w:r w:rsidR="006E372D" w:rsidRPr="006002B4">
        <w:rPr>
          <w:rFonts w:asciiTheme="minorHAnsi" w:hAnsiTheme="minorHAnsi" w:cstheme="minorHAnsi"/>
          <w:b/>
          <w:bCs/>
          <w:color w:val="000000"/>
        </w:rPr>
        <w:t>prace</w:t>
      </w:r>
      <w:r w:rsidR="00F42ACA">
        <w:rPr>
          <w:rFonts w:asciiTheme="minorHAnsi" w:hAnsiTheme="minorHAnsi" w:cstheme="minorHAnsi"/>
          <w:b/>
          <w:bCs/>
          <w:color w:val="000000"/>
        </w:rPr>
        <w:t xml:space="preserve"> </w:t>
      </w:r>
      <w:r w:rsidR="00F42ACA" w:rsidRPr="00C84EE0">
        <w:rPr>
          <w:rFonts w:asciiTheme="minorHAnsi" w:hAnsiTheme="minorHAnsi" w:cstheme="minorHAnsi"/>
          <w:b/>
          <w:bCs/>
          <w:color w:val="000000"/>
        </w:rPr>
        <w:t>remontowe</w:t>
      </w:r>
      <w:r w:rsidR="006E372D" w:rsidRPr="00C84EE0">
        <w:rPr>
          <w:rFonts w:asciiTheme="minorHAnsi" w:hAnsiTheme="minorHAnsi" w:cstheme="minorHAnsi"/>
          <w:b/>
          <w:bCs/>
          <w:color w:val="000000"/>
        </w:rPr>
        <w:t>.</w:t>
      </w:r>
    </w:p>
    <w:p w14:paraId="7AC86172" w14:textId="77777777" w:rsidR="00E249C8" w:rsidRPr="000842BA" w:rsidRDefault="00293775" w:rsidP="00123BD6">
      <w:pPr>
        <w:pStyle w:val="Tekstpodstawowywcity"/>
        <w:numPr>
          <w:ilvl w:val="0"/>
          <w:numId w:val="2"/>
        </w:numPr>
        <w:tabs>
          <w:tab w:val="clear" w:pos="851"/>
        </w:tabs>
        <w:spacing w:before="120" w:line="271" w:lineRule="auto"/>
        <w:ind w:left="284" w:hanging="284"/>
        <w:rPr>
          <w:rFonts w:asciiTheme="minorHAnsi" w:hAnsiTheme="minorHAnsi" w:cstheme="minorHAnsi"/>
          <w:b/>
          <w:color w:val="000000"/>
        </w:rPr>
      </w:pPr>
      <w:r w:rsidRPr="000842BA">
        <w:rPr>
          <w:rFonts w:asciiTheme="minorHAnsi" w:hAnsiTheme="minorHAnsi" w:cstheme="minorHAnsi"/>
          <w:b/>
          <w:bCs/>
          <w:color w:val="000000"/>
        </w:rPr>
        <w:t xml:space="preserve">Warunki </w:t>
      </w:r>
      <w:r w:rsidR="004C77AC" w:rsidRPr="000842BA">
        <w:rPr>
          <w:rFonts w:asciiTheme="minorHAnsi" w:hAnsiTheme="minorHAnsi" w:cstheme="minorHAnsi"/>
          <w:b/>
          <w:bCs/>
          <w:color w:val="000000"/>
        </w:rPr>
        <w:t>wykonania zamówienia</w:t>
      </w:r>
      <w:r w:rsidR="00733D1B" w:rsidRPr="000842BA">
        <w:rPr>
          <w:rFonts w:asciiTheme="minorHAnsi" w:hAnsiTheme="minorHAnsi" w:cstheme="minorHAnsi"/>
          <w:b/>
          <w:bCs/>
          <w:color w:val="000000"/>
        </w:rPr>
        <w:t>:</w:t>
      </w:r>
    </w:p>
    <w:p w14:paraId="744F3CCF" w14:textId="28A137E0" w:rsidR="00F57C8E" w:rsidRPr="00D744CB" w:rsidRDefault="00E249C8" w:rsidP="00123BD6">
      <w:pPr>
        <w:pStyle w:val="Tekstpodstawowywcity"/>
        <w:numPr>
          <w:ilvl w:val="0"/>
          <w:numId w:val="6"/>
        </w:numPr>
        <w:tabs>
          <w:tab w:val="clear" w:pos="851"/>
        </w:tabs>
        <w:spacing w:before="120" w:line="271" w:lineRule="auto"/>
        <w:ind w:left="426" w:hanging="426"/>
        <w:rPr>
          <w:rFonts w:asciiTheme="minorHAnsi" w:hAnsiTheme="minorHAnsi" w:cstheme="minorHAnsi"/>
          <w:b/>
          <w:color w:val="000000"/>
        </w:rPr>
      </w:pPr>
      <w:r w:rsidRPr="00D744CB">
        <w:rPr>
          <w:rFonts w:asciiTheme="minorHAnsi" w:hAnsiTheme="minorHAnsi" w:cstheme="minorHAnsi"/>
          <w:color w:val="000000"/>
        </w:rPr>
        <w:t xml:space="preserve">Termin wykonania </w:t>
      </w:r>
      <w:r w:rsidR="00FC30A3" w:rsidRPr="00D744CB">
        <w:rPr>
          <w:rFonts w:asciiTheme="minorHAnsi" w:hAnsiTheme="minorHAnsi" w:cstheme="minorHAnsi"/>
          <w:color w:val="000000"/>
        </w:rPr>
        <w:t>zamówienia</w:t>
      </w:r>
      <w:r w:rsidR="006C5A1F" w:rsidRPr="00D744CB">
        <w:rPr>
          <w:rFonts w:asciiTheme="minorHAnsi" w:hAnsiTheme="minorHAnsi" w:cstheme="minorHAnsi"/>
          <w:color w:val="000000"/>
        </w:rPr>
        <w:t xml:space="preserve"> </w:t>
      </w:r>
      <w:r w:rsidR="00920421" w:rsidRPr="00D744CB">
        <w:rPr>
          <w:rFonts w:asciiTheme="minorHAnsi" w:hAnsiTheme="minorHAnsi" w:cstheme="minorHAnsi"/>
          <w:b/>
        </w:rPr>
        <w:t xml:space="preserve">od daty </w:t>
      </w:r>
      <w:r w:rsidR="00F42ACA" w:rsidRPr="00D744CB">
        <w:rPr>
          <w:rFonts w:asciiTheme="minorHAnsi" w:hAnsiTheme="minorHAnsi" w:cstheme="minorHAnsi"/>
          <w:b/>
        </w:rPr>
        <w:t xml:space="preserve">rozpoczęcia obowiązywania </w:t>
      </w:r>
      <w:r w:rsidR="00920421" w:rsidRPr="00D744CB">
        <w:rPr>
          <w:rFonts w:asciiTheme="minorHAnsi" w:hAnsiTheme="minorHAnsi" w:cstheme="minorHAnsi"/>
          <w:b/>
        </w:rPr>
        <w:t xml:space="preserve">umowy </w:t>
      </w:r>
      <w:r w:rsidR="006C5A1F" w:rsidRPr="00D744CB">
        <w:rPr>
          <w:rFonts w:asciiTheme="minorHAnsi" w:hAnsiTheme="minorHAnsi" w:cstheme="minorHAnsi"/>
          <w:b/>
        </w:rPr>
        <w:t xml:space="preserve">do dnia </w:t>
      </w:r>
      <w:r w:rsidR="00673A32" w:rsidRPr="00D744CB">
        <w:rPr>
          <w:rFonts w:asciiTheme="minorHAnsi" w:hAnsiTheme="minorHAnsi" w:cstheme="minorHAnsi"/>
          <w:b/>
        </w:rPr>
        <w:t>10-go grudnia 202</w:t>
      </w:r>
      <w:r w:rsidR="009E14F6" w:rsidRPr="00D744CB">
        <w:rPr>
          <w:rFonts w:asciiTheme="minorHAnsi" w:hAnsiTheme="minorHAnsi" w:cstheme="minorHAnsi"/>
          <w:b/>
        </w:rPr>
        <w:t>6</w:t>
      </w:r>
      <w:r w:rsidR="009355B8" w:rsidRPr="00D744CB">
        <w:rPr>
          <w:rFonts w:asciiTheme="minorHAnsi" w:hAnsiTheme="minorHAnsi" w:cstheme="minorHAnsi"/>
          <w:b/>
        </w:rPr>
        <w:t xml:space="preserve"> r</w:t>
      </w:r>
      <w:r w:rsidR="00F42ACA" w:rsidRPr="00D744CB">
        <w:rPr>
          <w:rFonts w:asciiTheme="minorHAnsi" w:hAnsiTheme="minorHAnsi" w:cstheme="minorHAnsi"/>
          <w:b/>
        </w:rPr>
        <w:t>oku.</w:t>
      </w:r>
    </w:p>
    <w:p w14:paraId="33C92018" w14:textId="70637C9A" w:rsidR="00621BA8" w:rsidRPr="00DD7BED" w:rsidRDefault="006C6AD7" w:rsidP="00123BD6">
      <w:pPr>
        <w:pStyle w:val="Tekstpodstawowywcity"/>
        <w:numPr>
          <w:ilvl w:val="0"/>
          <w:numId w:val="6"/>
        </w:numPr>
        <w:tabs>
          <w:tab w:val="clear" w:pos="851"/>
        </w:tabs>
        <w:spacing w:before="120" w:line="271" w:lineRule="auto"/>
        <w:ind w:left="426" w:hanging="426"/>
        <w:rPr>
          <w:rFonts w:asciiTheme="minorHAnsi" w:hAnsiTheme="minorHAnsi" w:cstheme="minorHAnsi"/>
          <w:b/>
        </w:rPr>
      </w:pPr>
      <w:r w:rsidRPr="006C6AD7">
        <w:rPr>
          <w:rFonts w:asciiTheme="minorHAnsi" w:hAnsiTheme="minorHAnsi" w:cstheme="minorHAnsi"/>
        </w:rPr>
        <w:t>Za termin wykonania przedmiotu u</w:t>
      </w:r>
      <w:r w:rsidR="0023663D" w:rsidRPr="006C6AD7">
        <w:rPr>
          <w:rFonts w:asciiTheme="minorHAnsi" w:hAnsiTheme="minorHAnsi" w:cstheme="minorHAnsi"/>
        </w:rPr>
        <w:t>mowy uznaje się dzie</w:t>
      </w:r>
      <w:r w:rsidRPr="006C6AD7">
        <w:rPr>
          <w:rFonts w:asciiTheme="minorHAnsi" w:hAnsiTheme="minorHAnsi" w:cstheme="minorHAnsi"/>
        </w:rPr>
        <w:t>ń odbioru końcowego dotyczącego</w:t>
      </w:r>
      <w:r w:rsidR="006C5A1F">
        <w:rPr>
          <w:rFonts w:asciiTheme="minorHAnsi" w:hAnsiTheme="minorHAnsi" w:cstheme="minorHAnsi"/>
        </w:rPr>
        <w:t xml:space="preserve"> dostawy, demontażu dźwigu</w:t>
      </w:r>
      <w:r w:rsidR="0023663D" w:rsidRPr="006C6AD7">
        <w:rPr>
          <w:rFonts w:asciiTheme="minorHAnsi" w:hAnsiTheme="minorHAnsi" w:cstheme="minorHAnsi"/>
        </w:rPr>
        <w:t>, montażu no</w:t>
      </w:r>
      <w:r w:rsidR="006C5A1F">
        <w:rPr>
          <w:rFonts w:asciiTheme="minorHAnsi" w:hAnsiTheme="minorHAnsi" w:cstheme="minorHAnsi"/>
        </w:rPr>
        <w:t>wego dźwigu</w:t>
      </w:r>
      <w:r w:rsidR="00467591">
        <w:rPr>
          <w:rFonts w:asciiTheme="minorHAnsi" w:hAnsiTheme="minorHAnsi" w:cstheme="minorHAnsi"/>
        </w:rPr>
        <w:t xml:space="preserve"> oraz naprawy szybu dźwigowego</w:t>
      </w:r>
      <w:r w:rsidR="0023663D" w:rsidRPr="006C6AD7">
        <w:rPr>
          <w:rFonts w:asciiTheme="minorHAnsi" w:hAnsiTheme="minorHAnsi" w:cstheme="minorHAnsi"/>
        </w:rPr>
        <w:t xml:space="preserve"> przez Zamawiającego na podstawie protokołu podpisanego przez Zamawiającego i Wykonawcę. Przed podpisaniem protokołu należy przeprowadzić rozruch urządzeń i sprawdzić poprawność ich działania</w:t>
      </w:r>
      <w:r w:rsidR="0016559D" w:rsidRPr="006C6AD7">
        <w:rPr>
          <w:rFonts w:asciiTheme="minorHAnsi" w:hAnsiTheme="minorHAnsi" w:cstheme="minorHAnsi"/>
        </w:rPr>
        <w:t>.</w:t>
      </w:r>
    </w:p>
    <w:p w14:paraId="5785ED34" w14:textId="77777777" w:rsidR="002F26A8" w:rsidRPr="000842BA" w:rsidRDefault="002F26A8" w:rsidP="00123BD6">
      <w:pPr>
        <w:pStyle w:val="Akapitzlist"/>
        <w:numPr>
          <w:ilvl w:val="0"/>
          <w:numId w:val="2"/>
        </w:numPr>
        <w:spacing w:before="120" w:line="271" w:lineRule="auto"/>
        <w:ind w:left="284" w:hanging="284"/>
        <w:contextualSpacing w:val="0"/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0842BA">
        <w:rPr>
          <w:rFonts w:asciiTheme="minorHAnsi" w:hAnsiTheme="minorHAnsi" w:cstheme="minorHAnsi"/>
          <w:b/>
          <w:color w:val="000000"/>
          <w:szCs w:val="24"/>
        </w:rPr>
        <w:t>Warunki płatności</w:t>
      </w:r>
    </w:p>
    <w:p w14:paraId="505D9DC0" w14:textId="1989C001" w:rsidR="008C7304" w:rsidRPr="00F578F1" w:rsidRDefault="008C7304" w:rsidP="00123BD6">
      <w:pPr>
        <w:pStyle w:val="Akapitzlist"/>
        <w:numPr>
          <w:ilvl w:val="0"/>
          <w:numId w:val="5"/>
        </w:numPr>
        <w:spacing w:before="120" w:line="276" w:lineRule="auto"/>
        <w:ind w:left="426" w:hanging="426"/>
        <w:contextualSpacing w:val="0"/>
        <w:jc w:val="both"/>
        <w:rPr>
          <w:rFonts w:ascii="Calibri" w:eastAsia="SimSun" w:hAnsi="Calibri" w:cs="Calibri"/>
          <w:szCs w:val="24"/>
          <w:lang w:eastAsia="zh-CN"/>
        </w:rPr>
      </w:pPr>
      <w:r w:rsidRPr="00F578F1">
        <w:rPr>
          <w:rFonts w:ascii="Calibri" w:eastAsia="SimSun" w:hAnsi="Calibri" w:cs="Calibri"/>
          <w:szCs w:val="24"/>
          <w:lang w:eastAsia="zh-CN"/>
        </w:rPr>
        <w:t>Ze względu na fakt, że na sfinansowanie zamówienia przeznaczone są środki budżetowe na rok 202</w:t>
      </w:r>
      <w:r w:rsidR="009E14F6">
        <w:rPr>
          <w:rFonts w:ascii="Calibri" w:eastAsia="SimSun" w:hAnsi="Calibri" w:cs="Calibri"/>
          <w:szCs w:val="24"/>
          <w:lang w:eastAsia="zh-CN"/>
        </w:rPr>
        <w:t>6</w:t>
      </w:r>
      <w:r w:rsidRPr="00F578F1">
        <w:rPr>
          <w:rFonts w:ascii="Calibri" w:eastAsia="SimSun" w:hAnsi="Calibri" w:cs="Calibri"/>
          <w:szCs w:val="24"/>
          <w:lang w:eastAsia="zh-CN"/>
        </w:rPr>
        <w:t>, opóźnienie realizacji przedm</w:t>
      </w:r>
      <w:r w:rsidR="00F376EB">
        <w:rPr>
          <w:rFonts w:ascii="Calibri" w:eastAsia="SimSun" w:hAnsi="Calibri" w:cs="Calibri"/>
          <w:szCs w:val="24"/>
          <w:lang w:eastAsia="zh-CN"/>
        </w:rPr>
        <w:t>iotu zamówienia, powodujące nie</w:t>
      </w:r>
      <w:r w:rsidRPr="00F578F1">
        <w:rPr>
          <w:rFonts w:ascii="Calibri" w:eastAsia="SimSun" w:hAnsi="Calibri" w:cs="Calibri"/>
          <w:szCs w:val="24"/>
          <w:lang w:eastAsia="zh-CN"/>
        </w:rPr>
        <w:t>otrzymanie przez Zamawiającego faktury w terminie do dnia 15 grudnia 202</w:t>
      </w:r>
      <w:r w:rsidR="009E14F6">
        <w:rPr>
          <w:rFonts w:ascii="Calibri" w:eastAsia="SimSun" w:hAnsi="Calibri" w:cs="Calibri"/>
          <w:szCs w:val="24"/>
          <w:lang w:eastAsia="zh-CN"/>
        </w:rPr>
        <w:t>6</w:t>
      </w:r>
      <w:r w:rsidRPr="00F578F1">
        <w:rPr>
          <w:rFonts w:ascii="Calibri" w:eastAsia="SimSun" w:hAnsi="Calibri" w:cs="Calibri"/>
          <w:szCs w:val="24"/>
          <w:lang w:eastAsia="zh-CN"/>
        </w:rPr>
        <w:t xml:space="preserve"> roku, co uniemożliwi płatność </w:t>
      </w:r>
      <w:r w:rsidR="00671934">
        <w:rPr>
          <w:rFonts w:ascii="Calibri" w:eastAsia="SimSun" w:hAnsi="Calibri" w:cs="Calibri"/>
          <w:szCs w:val="24"/>
          <w:lang w:eastAsia="zh-CN"/>
        </w:rPr>
        <w:br/>
      </w:r>
      <w:r w:rsidRPr="00F578F1">
        <w:rPr>
          <w:rFonts w:ascii="Calibri" w:eastAsia="SimSun" w:hAnsi="Calibri" w:cs="Calibri"/>
          <w:szCs w:val="24"/>
          <w:lang w:eastAsia="zh-CN"/>
        </w:rPr>
        <w:t>w roku budżetowym 202</w:t>
      </w:r>
      <w:r w:rsidR="009E14F6">
        <w:rPr>
          <w:rFonts w:ascii="Calibri" w:eastAsia="SimSun" w:hAnsi="Calibri" w:cs="Calibri"/>
          <w:szCs w:val="24"/>
          <w:lang w:eastAsia="zh-CN"/>
        </w:rPr>
        <w:t>6</w:t>
      </w:r>
      <w:r w:rsidRPr="00F578F1">
        <w:rPr>
          <w:rFonts w:ascii="Calibri" w:eastAsia="SimSun" w:hAnsi="Calibri" w:cs="Calibri"/>
          <w:szCs w:val="24"/>
          <w:lang w:eastAsia="zh-CN"/>
        </w:rPr>
        <w:t xml:space="preserve">, uprawnia Zamawiającego do odstąpienia od umowy w całości lub </w:t>
      </w:r>
      <w:r w:rsidR="00671934">
        <w:rPr>
          <w:rFonts w:ascii="Calibri" w:eastAsia="SimSun" w:hAnsi="Calibri" w:cs="Calibri"/>
          <w:szCs w:val="24"/>
          <w:lang w:eastAsia="zh-CN"/>
        </w:rPr>
        <w:br/>
      </w:r>
      <w:r w:rsidRPr="00F578F1">
        <w:rPr>
          <w:rFonts w:ascii="Calibri" w:eastAsia="SimSun" w:hAnsi="Calibri" w:cs="Calibri"/>
          <w:szCs w:val="24"/>
          <w:lang w:eastAsia="zh-CN"/>
        </w:rPr>
        <w:t xml:space="preserve">w niezrealizowanej części </w:t>
      </w:r>
      <w:r w:rsidR="00F376EB">
        <w:rPr>
          <w:rFonts w:ascii="Calibri" w:eastAsia="SimSun" w:hAnsi="Calibri" w:cs="Calibri"/>
          <w:szCs w:val="24"/>
          <w:lang w:eastAsia="zh-CN"/>
        </w:rPr>
        <w:t>zamówienia</w:t>
      </w:r>
      <w:r w:rsidRPr="00F578F1">
        <w:rPr>
          <w:rFonts w:ascii="Calibri" w:eastAsia="SimSun" w:hAnsi="Calibri" w:cs="Calibri"/>
          <w:szCs w:val="24"/>
          <w:lang w:eastAsia="zh-CN"/>
        </w:rPr>
        <w:t xml:space="preserve"> bez roszczeń finansowych Wykonawcy z tego tytułu.</w:t>
      </w:r>
    </w:p>
    <w:p w14:paraId="3279AB5D" w14:textId="77777777" w:rsidR="008C7304" w:rsidRDefault="008C7304" w:rsidP="00123BD6">
      <w:pPr>
        <w:pStyle w:val="Akapitzlist"/>
        <w:numPr>
          <w:ilvl w:val="0"/>
          <w:numId w:val="5"/>
        </w:numPr>
        <w:spacing w:before="120" w:line="276" w:lineRule="auto"/>
        <w:ind w:left="426" w:hanging="426"/>
        <w:contextualSpacing w:val="0"/>
        <w:jc w:val="both"/>
        <w:rPr>
          <w:rFonts w:ascii="Calibri" w:hAnsi="Calibri" w:cs="Calibri"/>
          <w:color w:val="000000"/>
          <w:szCs w:val="24"/>
        </w:rPr>
      </w:pPr>
      <w:r w:rsidRPr="00460C36">
        <w:rPr>
          <w:rFonts w:ascii="Calibri" w:hAnsi="Calibri" w:cs="Calibri"/>
          <w:color w:val="000000"/>
          <w:szCs w:val="24"/>
        </w:rPr>
        <w:t>Za dzień zapłaty uznaje się dzień obciążenia rachunku bankowego Zamawiającego.</w:t>
      </w:r>
    </w:p>
    <w:p w14:paraId="718568A6" w14:textId="77777777" w:rsidR="00CD274E" w:rsidRPr="000842BA" w:rsidRDefault="004C7B63" w:rsidP="00123BD6">
      <w:pPr>
        <w:pStyle w:val="Akapitzlist"/>
        <w:numPr>
          <w:ilvl w:val="0"/>
          <w:numId w:val="2"/>
        </w:numPr>
        <w:spacing w:before="120" w:line="271" w:lineRule="auto"/>
        <w:ind w:left="284" w:hanging="284"/>
        <w:contextualSpacing w:val="0"/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0842BA">
        <w:rPr>
          <w:rFonts w:asciiTheme="minorHAnsi" w:hAnsiTheme="minorHAnsi" w:cstheme="minorHAnsi"/>
          <w:b/>
          <w:color w:val="000000"/>
          <w:szCs w:val="24"/>
        </w:rPr>
        <w:t>Oświadczamy, że</w:t>
      </w:r>
      <w:r w:rsidR="00CD274E" w:rsidRPr="000842BA">
        <w:rPr>
          <w:rFonts w:asciiTheme="minorHAnsi" w:hAnsiTheme="minorHAnsi" w:cstheme="minorHAnsi"/>
          <w:b/>
          <w:color w:val="000000"/>
          <w:szCs w:val="24"/>
        </w:rPr>
        <w:t>:</w:t>
      </w:r>
    </w:p>
    <w:p w14:paraId="260C92EE" w14:textId="77777777" w:rsidR="00253454" w:rsidRDefault="00293257" w:rsidP="00123BD6">
      <w:pPr>
        <w:numPr>
          <w:ilvl w:val="6"/>
          <w:numId w:val="7"/>
        </w:numPr>
        <w:suppressAutoHyphens w:val="0"/>
        <w:spacing w:before="120" w:line="271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bCs/>
          <w:szCs w:val="24"/>
        </w:rPr>
        <w:t>Z</w:t>
      </w:r>
      <w:r w:rsidR="00716287" w:rsidRPr="000842BA">
        <w:rPr>
          <w:rFonts w:asciiTheme="minorHAnsi" w:hAnsiTheme="minorHAnsi" w:cstheme="minorHAnsi"/>
          <w:bCs/>
          <w:szCs w:val="24"/>
        </w:rPr>
        <w:t>apoznaliśmy się z S</w:t>
      </w:r>
      <w:r w:rsidR="00253454" w:rsidRPr="000842BA">
        <w:rPr>
          <w:rFonts w:asciiTheme="minorHAnsi" w:hAnsiTheme="minorHAnsi" w:cstheme="minorHAnsi"/>
          <w:bCs/>
          <w:szCs w:val="24"/>
        </w:rPr>
        <w:t xml:space="preserve">WZ wraz z załącznikami i nie wnosimy do nich żadnych zastrzeżeń. </w:t>
      </w:r>
      <w:r w:rsidR="00253454" w:rsidRPr="000842BA">
        <w:rPr>
          <w:rFonts w:asciiTheme="minorHAnsi" w:hAnsiTheme="minorHAnsi" w:cstheme="minorHAnsi"/>
          <w:szCs w:val="24"/>
        </w:rPr>
        <w:t>Nie stwierdziliśmy również żadnych błędów, sprzeczności lub braków, które mogą wpłynąć na należyte wykonanie umowy oraz zdobyliśmy konieczne informacje do przygotowania oferty</w:t>
      </w:r>
      <w:r w:rsidR="0020593B" w:rsidRPr="000842BA">
        <w:rPr>
          <w:rFonts w:asciiTheme="minorHAnsi" w:hAnsiTheme="minorHAnsi" w:cstheme="minorHAnsi"/>
          <w:szCs w:val="24"/>
        </w:rPr>
        <w:t>.</w:t>
      </w:r>
    </w:p>
    <w:p w14:paraId="31D3DFDC" w14:textId="2EA99E70" w:rsidR="002030B0" w:rsidRPr="00A85606" w:rsidRDefault="002030B0" w:rsidP="00123BD6">
      <w:pPr>
        <w:numPr>
          <w:ilvl w:val="6"/>
          <w:numId w:val="7"/>
        </w:numPr>
        <w:suppressAutoHyphens w:val="0"/>
        <w:spacing w:before="120" w:line="271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A85606">
        <w:rPr>
          <w:rFonts w:asciiTheme="minorHAnsi" w:hAnsiTheme="minorHAnsi" w:cstheme="minorHAnsi"/>
          <w:szCs w:val="24"/>
        </w:rPr>
        <w:t>W okresie gwarancji będziemy przeprowadzać comiesięczne nieodpłatne przeglądy konserwacyjne urządzeń zgodnie z przepisami prawa.</w:t>
      </w:r>
    </w:p>
    <w:p w14:paraId="4B6D7A38" w14:textId="07F52CDC" w:rsidR="00253454" w:rsidRDefault="00716287" w:rsidP="00123BD6">
      <w:pPr>
        <w:numPr>
          <w:ilvl w:val="6"/>
          <w:numId w:val="7"/>
        </w:numPr>
        <w:suppressAutoHyphens w:val="0"/>
        <w:spacing w:before="120" w:line="271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U</w:t>
      </w:r>
      <w:r w:rsidR="00253454" w:rsidRPr="000842BA">
        <w:rPr>
          <w:rFonts w:asciiTheme="minorHAnsi" w:hAnsiTheme="minorHAnsi" w:cstheme="minorHAnsi"/>
          <w:szCs w:val="24"/>
        </w:rPr>
        <w:t>ważamy się za związanych niniej</w:t>
      </w:r>
      <w:r w:rsidRPr="000842BA">
        <w:rPr>
          <w:rFonts w:asciiTheme="minorHAnsi" w:hAnsiTheme="minorHAnsi" w:cstheme="minorHAnsi"/>
          <w:szCs w:val="24"/>
        </w:rPr>
        <w:t>szą ofertą na czas wskazany w S</w:t>
      </w:r>
      <w:r w:rsidR="0020593B" w:rsidRPr="000842BA">
        <w:rPr>
          <w:rFonts w:asciiTheme="minorHAnsi" w:hAnsiTheme="minorHAnsi" w:cstheme="minorHAnsi"/>
          <w:szCs w:val="24"/>
        </w:rPr>
        <w:t>WZ.</w:t>
      </w:r>
    </w:p>
    <w:p w14:paraId="06048566" w14:textId="5097B512" w:rsidR="008152D7" w:rsidRPr="008152D7" w:rsidRDefault="00716287" w:rsidP="00123BD6">
      <w:pPr>
        <w:numPr>
          <w:ilvl w:val="6"/>
          <w:numId w:val="7"/>
        </w:numPr>
        <w:suppressAutoHyphens w:val="0"/>
        <w:spacing w:before="120" w:line="271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8152D7">
        <w:rPr>
          <w:rFonts w:asciiTheme="minorHAnsi" w:hAnsiTheme="minorHAnsi" w:cstheme="minorHAnsi"/>
          <w:bCs/>
          <w:szCs w:val="24"/>
        </w:rPr>
        <w:t>O</w:t>
      </w:r>
      <w:r w:rsidR="00253454" w:rsidRPr="008152D7">
        <w:rPr>
          <w:rFonts w:asciiTheme="minorHAnsi" w:hAnsiTheme="minorHAnsi" w:cstheme="minorHAnsi"/>
          <w:bCs/>
          <w:szCs w:val="24"/>
        </w:rPr>
        <w:t>ferta cenowa została opracowana zgodnie z</w:t>
      </w:r>
      <w:r w:rsidRPr="008152D7">
        <w:rPr>
          <w:rFonts w:asciiTheme="minorHAnsi" w:hAnsiTheme="minorHAnsi" w:cstheme="minorHAnsi"/>
          <w:bCs/>
          <w:szCs w:val="24"/>
        </w:rPr>
        <w:t xml:space="preserve"> wymaganiami Zamawiającego</w:t>
      </w:r>
      <w:r w:rsidR="0020593B" w:rsidRPr="008152D7">
        <w:rPr>
          <w:rFonts w:asciiTheme="minorHAnsi" w:hAnsiTheme="minorHAnsi" w:cstheme="minorHAnsi"/>
          <w:bCs/>
          <w:szCs w:val="24"/>
        </w:rPr>
        <w:t>.</w:t>
      </w:r>
      <w:r w:rsidR="008152D7" w:rsidRPr="008152D7">
        <w:rPr>
          <w:rFonts w:asciiTheme="minorHAnsi" w:hAnsiTheme="minorHAnsi" w:cstheme="minorHAnsi"/>
          <w:bCs/>
          <w:szCs w:val="24"/>
        </w:rPr>
        <w:t xml:space="preserve"> </w:t>
      </w:r>
      <w:r w:rsidR="008152D7" w:rsidRPr="008152D7">
        <w:rPr>
          <w:rFonts w:asciiTheme="minorHAnsi" w:hAnsiTheme="minorHAnsi" w:cstheme="minorHAnsi"/>
          <w:bCs/>
        </w:rPr>
        <w:t>P</w:t>
      </w:r>
      <w:r w:rsidR="008152D7" w:rsidRPr="008152D7">
        <w:rPr>
          <w:rFonts w:asciiTheme="minorHAnsi" w:hAnsiTheme="minorHAnsi" w:cstheme="minorHAnsi"/>
        </w:rPr>
        <w:t xml:space="preserve">odane w ofercie ceny nie będą podlegać zmianie i </w:t>
      </w:r>
      <w:r w:rsidR="008152D7" w:rsidRPr="008152D7">
        <w:rPr>
          <w:rFonts w:asciiTheme="minorHAnsi" w:hAnsiTheme="minorHAnsi" w:cstheme="minorHAnsi"/>
          <w:color w:val="000000" w:themeColor="text1"/>
        </w:rPr>
        <w:t xml:space="preserve">waloryzacji przez cały okres obowiązywania umowy i zostały wyliczone zgodnie z przedmiotem zamówienia. </w:t>
      </w:r>
    </w:p>
    <w:p w14:paraId="2BA445A2" w14:textId="6B75E37A" w:rsidR="00253454" w:rsidRPr="008152D7" w:rsidRDefault="00716287" w:rsidP="00123BD6">
      <w:pPr>
        <w:numPr>
          <w:ilvl w:val="6"/>
          <w:numId w:val="7"/>
        </w:numPr>
        <w:suppressAutoHyphens w:val="0"/>
        <w:spacing w:before="120" w:line="271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8152D7">
        <w:rPr>
          <w:rFonts w:asciiTheme="minorHAnsi" w:hAnsiTheme="minorHAnsi" w:cstheme="minorHAnsi"/>
          <w:bCs/>
          <w:szCs w:val="24"/>
        </w:rPr>
        <w:t>Cena oferty zawiera wszelkie koszty niezbędne do </w:t>
      </w:r>
      <w:r w:rsidR="0020593B" w:rsidRPr="008152D7">
        <w:rPr>
          <w:rFonts w:asciiTheme="minorHAnsi" w:hAnsiTheme="minorHAnsi" w:cstheme="minorHAnsi"/>
          <w:bCs/>
          <w:szCs w:val="24"/>
        </w:rPr>
        <w:t>zrealizowania zamówienia</w:t>
      </w:r>
      <w:r w:rsidRPr="008152D7">
        <w:rPr>
          <w:rFonts w:asciiTheme="minorHAnsi" w:hAnsiTheme="minorHAnsi" w:cstheme="minorHAnsi"/>
          <w:szCs w:val="24"/>
        </w:rPr>
        <w:t>.</w:t>
      </w:r>
    </w:p>
    <w:p w14:paraId="581034C3" w14:textId="43AC32E3" w:rsidR="00194401" w:rsidRPr="00D6573B" w:rsidRDefault="007858AE" w:rsidP="00123BD6">
      <w:pPr>
        <w:numPr>
          <w:ilvl w:val="6"/>
          <w:numId w:val="7"/>
        </w:numPr>
        <w:suppressAutoHyphens w:val="0"/>
        <w:spacing w:before="120" w:line="271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iCs/>
          <w:szCs w:val="24"/>
        </w:rPr>
        <w:t>P</w:t>
      </w:r>
      <w:r w:rsidR="001D7B0D" w:rsidRPr="000842BA">
        <w:rPr>
          <w:rFonts w:asciiTheme="minorHAnsi" w:hAnsiTheme="minorHAnsi" w:cstheme="minorHAnsi"/>
          <w:iCs/>
          <w:szCs w:val="24"/>
        </w:rPr>
        <w:t>rojekt umowy (</w:t>
      </w:r>
      <w:r w:rsidR="001D7B0D" w:rsidRPr="00A277F8">
        <w:rPr>
          <w:rFonts w:asciiTheme="minorHAnsi" w:hAnsiTheme="minorHAnsi" w:cstheme="minorHAnsi"/>
          <w:iCs/>
          <w:szCs w:val="24"/>
        </w:rPr>
        <w:t xml:space="preserve">Załącznik nr </w:t>
      </w:r>
      <w:r w:rsidR="00BC2F87">
        <w:rPr>
          <w:rFonts w:asciiTheme="minorHAnsi" w:hAnsiTheme="minorHAnsi" w:cstheme="minorHAnsi"/>
          <w:iCs/>
          <w:szCs w:val="24"/>
        </w:rPr>
        <w:t>3</w:t>
      </w:r>
      <w:r w:rsidRPr="00A277F8">
        <w:rPr>
          <w:rFonts w:asciiTheme="minorHAnsi" w:hAnsiTheme="minorHAnsi" w:cstheme="minorHAnsi"/>
          <w:iCs/>
          <w:szCs w:val="24"/>
        </w:rPr>
        <w:t xml:space="preserve"> do S</w:t>
      </w:r>
      <w:r w:rsidR="00253454" w:rsidRPr="00A277F8">
        <w:rPr>
          <w:rFonts w:asciiTheme="minorHAnsi" w:hAnsiTheme="minorHAnsi" w:cstheme="minorHAnsi"/>
          <w:iCs/>
          <w:szCs w:val="24"/>
        </w:rPr>
        <w:t xml:space="preserve">WZ) </w:t>
      </w:r>
      <w:r w:rsidR="00253454" w:rsidRPr="000842BA">
        <w:rPr>
          <w:rFonts w:asciiTheme="minorHAnsi" w:hAnsiTheme="minorHAnsi" w:cstheme="minorHAnsi"/>
          <w:iCs/>
          <w:szCs w:val="24"/>
        </w:rPr>
        <w:t>został przez nas zaakceptowany i zobowiązujemy się w przypadku wyboru naszej oferty do zawarcia umowy na podanych warunkach.</w:t>
      </w:r>
    </w:p>
    <w:p w14:paraId="4D040284" w14:textId="04B75F18" w:rsidR="00D6573B" w:rsidRPr="00D6573B" w:rsidRDefault="00D6573B" w:rsidP="00123BD6">
      <w:pPr>
        <w:numPr>
          <w:ilvl w:val="6"/>
          <w:numId w:val="7"/>
        </w:numPr>
        <w:suppressAutoHyphens w:val="0"/>
        <w:spacing w:before="120" w:line="271" w:lineRule="auto"/>
        <w:ind w:left="426" w:hanging="426"/>
        <w:jc w:val="both"/>
        <w:rPr>
          <w:rFonts w:asciiTheme="minorHAnsi" w:hAnsiTheme="minorHAnsi" w:cstheme="minorHAnsi"/>
          <w:szCs w:val="24"/>
        </w:rPr>
      </w:pPr>
      <w:r w:rsidRPr="00D6573B">
        <w:rPr>
          <w:rFonts w:asciiTheme="minorHAnsi" w:hAnsiTheme="minorHAnsi" w:cstheme="minorHAnsi"/>
          <w:iCs/>
          <w:szCs w:val="24"/>
        </w:rPr>
        <w:t xml:space="preserve">Jesteśmy </w:t>
      </w:r>
      <w:r w:rsidRPr="00D6573B">
        <w:rPr>
          <w:rFonts w:ascii="Calibri" w:hAnsi="Calibri" w:cs="Calibri"/>
          <w:szCs w:val="24"/>
        </w:rPr>
        <w:t>w sytuacji ekonomicznej i finansowej zapewniającej należyte</w:t>
      </w:r>
      <w:r w:rsidRPr="00D6573B">
        <w:rPr>
          <w:rFonts w:ascii="Calibri" w:hAnsi="Calibri" w:cs="Calibri"/>
          <w:szCs w:val="24"/>
        </w:rPr>
        <w:br/>
        <w:t>i terminowe wykonanie zamówienia</w:t>
      </w:r>
      <w:r>
        <w:rPr>
          <w:rFonts w:ascii="Calibri" w:hAnsi="Calibri" w:cs="Calibri"/>
          <w:szCs w:val="24"/>
        </w:rPr>
        <w:t>.</w:t>
      </w:r>
    </w:p>
    <w:p w14:paraId="00C4FFAD" w14:textId="77777777" w:rsidR="006A218D" w:rsidRPr="000842BA" w:rsidRDefault="00E70740" w:rsidP="00123BD6">
      <w:pPr>
        <w:pStyle w:val="Akapitzlist"/>
        <w:numPr>
          <w:ilvl w:val="0"/>
          <w:numId w:val="2"/>
        </w:numPr>
        <w:suppressAutoHyphens w:val="0"/>
        <w:spacing w:before="120" w:line="271" w:lineRule="auto"/>
        <w:ind w:left="426" w:hanging="284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b/>
          <w:color w:val="000000"/>
          <w:szCs w:val="24"/>
        </w:rPr>
        <w:t>Ponadto o</w:t>
      </w:r>
      <w:r w:rsidR="004C7B63" w:rsidRPr="000842BA">
        <w:rPr>
          <w:rFonts w:asciiTheme="minorHAnsi" w:hAnsiTheme="minorHAnsi" w:cstheme="minorHAnsi"/>
          <w:b/>
          <w:color w:val="000000"/>
          <w:szCs w:val="24"/>
        </w:rPr>
        <w:t>świadczamy, że</w:t>
      </w:r>
      <w:r w:rsidR="006A218D" w:rsidRPr="000842BA">
        <w:rPr>
          <w:rFonts w:asciiTheme="minorHAnsi" w:hAnsiTheme="minorHAnsi" w:cstheme="minorHAnsi"/>
          <w:b/>
          <w:color w:val="000000"/>
          <w:szCs w:val="24"/>
        </w:rPr>
        <w:t>:</w:t>
      </w:r>
    </w:p>
    <w:p w14:paraId="7D6C545E" w14:textId="77777777" w:rsidR="00E95E65" w:rsidRPr="000842BA" w:rsidRDefault="00E95E65" w:rsidP="00082A33">
      <w:pPr>
        <w:tabs>
          <w:tab w:val="left" w:pos="1134"/>
        </w:tabs>
        <w:spacing w:before="120" w:line="271" w:lineRule="auto"/>
        <w:ind w:right="-34" w:firstLine="567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b/>
          <w:bCs/>
          <w:color w:val="000000"/>
          <w:szCs w:val="24"/>
        </w:rPr>
        <w:t>□</w:t>
      </w:r>
      <w:r w:rsidRPr="000842BA">
        <w:rPr>
          <w:rFonts w:asciiTheme="minorHAnsi" w:hAnsiTheme="minorHAnsi" w:cstheme="minorHAnsi"/>
          <w:b/>
          <w:bCs/>
          <w:color w:val="000000"/>
          <w:szCs w:val="24"/>
          <w:vertAlign w:val="superscript"/>
        </w:rPr>
        <w:t>*)</w:t>
      </w:r>
      <w:r w:rsidRPr="000842BA">
        <w:rPr>
          <w:rFonts w:asciiTheme="minorHAnsi" w:hAnsiTheme="minorHAnsi" w:cstheme="minorHAnsi"/>
          <w:b/>
          <w:bCs/>
          <w:color w:val="000000"/>
          <w:szCs w:val="24"/>
        </w:rPr>
        <w:tab/>
      </w:r>
      <w:r w:rsidRPr="000842BA">
        <w:rPr>
          <w:rFonts w:asciiTheme="minorHAnsi" w:hAnsiTheme="minorHAnsi" w:cstheme="minorHAnsi"/>
          <w:szCs w:val="24"/>
        </w:rPr>
        <w:t>przedmiot zamówien</w:t>
      </w:r>
      <w:r w:rsidR="00124603" w:rsidRPr="000842BA">
        <w:rPr>
          <w:rFonts w:asciiTheme="minorHAnsi" w:hAnsiTheme="minorHAnsi" w:cstheme="minorHAnsi"/>
          <w:szCs w:val="24"/>
        </w:rPr>
        <w:t>ia zrealizujemy sami w całości</w:t>
      </w:r>
    </w:p>
    <w:p w14:paraId="32DECE3F" w14:textId="54979D82" w:rsidR="00604AED" w:rsidRPr="000842BA" w:rsidRDefault="00E95E65" w:rsidP="00671934">
      <w:pPr>
        <w:tabs>
          <w:tab w:val="left" w:pos="1134"/>
        </w:tabs>
        <w:spacing w:before="120" w:line="271" w:lineRule="auto"/>
        <w:ind w:left="1134" w:right="-34" w:hanging="567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b/>
          <w:bCs/>
          <w:color w:val="000000"/>
          <w:szCs w:val="24"/>
        </w:rPr>
        <w:lastRenderedPageBreak/>
        <w:t>□</w:t>
      </w:r>
      <w:r w:rsidRPr="000842BA">
        <w:rPr>
          <w:rFonts w:asciiTheme="minorHAnsi" w:hAnsiTheme="minorHAnsi" w:cstheme="minorHAnsi"/>
          <w:b/>
          <w:bCs/>
          <w:color w:val="000000"/>
          <w:szCs w:val="24"/>
          <w:vertAlign w:val="superscript"/>
        </w:rPr>
        <w:t>*)</w:t>
      </w:r>
      <w:r w:rsidRPr="000842BA">
        <w:rPr>
          <w:rFonts w:asciiTheme="minorHAnsi" w:hAnsiTheme="minorHAnsi" w:cstheme="minorHAnsi"/>
          <w:b/>
          <w:bCs/>
          <w:color w:val="000000"/>
          <w:szCs w:val="24"/>
        </w:rPr>
        <w:tab/>
      </w:r>
      <w:r w:rsidRPr="000842BA">
        <w:rPr>
          <w:rFonts w:asciiTheme="minorHAnsi" w:hAnsiTheme="minorHAnsi" w:cstheme="minorHAnsi"/>
          <w:szCs w:val="24"/>
        </w:rPr>
        <w:t xml:space="preserve">realizację przedmiotu zamówienia </w:t>
      </w:r>
      <w:r w:rsidR="00F46F80" w:rsidRPr="000842BA">
        <w:rPr>
          <w:rFonts w:asciiTheme="minorHAnsi" w:hAnsiTheme="minorHAnsi" w:cstheme="minorHAnsi"/>
          <w:szCs w:val="24"/>
        </w:rPr>
        <w:t xml:space="preserve">w poniższym zakresie </w:t>
      </w:r>
      <w:r w:rsidRPr="000842BA">
        <w:rPr>
          <w:rFonts w:asciiTheme="minorHAnsi" w:hAnsiTheme="minorHAnsi" w:cstheme="minorHAnsi"/>
          <w:szCs w:val="24"/>
        </w:rPr>
        <w:t>zam</w:t>
      </w:r>
      <w:r w:rsidR="007B3C15" w:rsidRPr="000842BA">
        <w:rPr>
          <w:rFonts w:asciiTheme="minorHAnsi" w:hAnsiTheme="minorHAnsi" w:cstheme="minorHAnsi"/>
          <w:szCs w:val="24"/>
        </w:rPr>
        <w:t>ierzamy powierzyć podwykonawcom</w:t>
      </w:r>
      <w:r w:rsidR="00B878BA" w:rsidRPr="000842BA">
        <w:rPr>
          <w:rFonts w:asciiTheme="minorHAnsi" w:hAnsiTheme="minorHAnsi" w:cstheme="minorHAnsi"/>
          <w:szCs w:val="24"/>
        </w:rPr>
        <w:t>:</w:t>
      </w:r>
    </w:p>
    <w:tbl>
      <w:tblPr>
        <w:tblW w:w="9072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0B0998" w:rsidRPr="000842BA" w14:paraId="51A875B1" w14:textId="77777777" w:rsidTr="009A0939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  <w:hideMark/>
          </w:tcPr>
          <w:p w14:paraId="1A3FE538" w14:textId="77777777" w:rsidR="000B0998" w:rsidRPr="000842BA" w:rsidRDefault="00F919AF" w:rsidP="00124603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842BA">
              <w:rPr>
                <w:rFonts w:asciiTheme="minorHAnsi" w:hAnsiTheme="minorHAnsi" w:cstheme="minorHAnsi"/>
                <w:b/>
                <w:bCs/>
                <w:szCs w:val="24"/>
              </w:rPr>
              <w:t>Zakres</w:t>
            </w:r>
            <w:r w:rsidR="000B0998" w:rsidRPr="000842BA">
              <w:rPr>
                <w:rFonts w:asciiTheme="minorHAnsi" w:hAnsiTheme="minorHAnsi" w:cstheme="minorHAnsi"/>
                <w:b/>
                <w:bCs/>
                <w:szCs w:val="24"/>
              </w:rPr>
              <w:t xml:space="preserve"> zamówienia, któr</w:t>
            </w:r>
            <w:r w:rsidR="00124603" w:rsidRPr="000842BA">
              <w:rPr>
                <w:rFonts w:asciiTheme="minorHAnsi" w:hAnsiTheme="minorHAnsi" w:cstheme="minorHAnsi"/>
                <w:b/>
                <w:bCs/>
                <w:szCs w:val="24"/>
              </w:rPr>
              <w:t>ego</w:t>
            </w:r>
            <w:r w:rsidR="000B0998" w:rsidRPr="000842BA">
              <w:rPr>
                <w:rFonts w:asciiTheme="minorHAnsi" w:hAnsiTheme="minorHAnsi" w:cstheme="minorHAnsi"/>
                <w:b/>
                <w:bCs/>
                <w:szCs w:val="24"/>
              </w:rPr>
              <w:t xml:space="preserve"> wykonanie zostanie powierzone podwykonawcom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hideMark/>
          </w:tcPr>
          <w:p w14:paraId="20496705" w14:textId="77777777" w:rsidR="000B0998" w:rsidRPr="000842BA" w:rsidRDefault="000B0998">
            <w:pPr>
              <w:jc w:val="center"/>
              <w:rPr>
                <w:rFonts w:asciiTheme="minorHAnsi" w:hAnsiTheme="minorHAnsi" w:cstheme="minorHAnsi"/>
                <w:b/>
                <w:bCs/>
                <w:szCs w:val="24"/>
              </w:rPr>
            </w:pPr>
            <w:r w:rsidRPr="000842BA">
              <w:rPr>
                <w:rFonts w:asciiTheme="minorHAnsi" w:hAnsiTheme="minorHAnsi" w:cstheme="minorHAnsi"/>
                <w:b/>
                <w:bCs/>
                <w:szCs w:val="24"/>
              </w:rPr>
              <w:t xml:space="preserve">Nazwa, siedziba podwykonawcy </w:t>
            </w:r>
          </w:p>
          <w:p w14:paraId="3B01DDD8" w14:textId="77777777" w:rsidR="000B0998" w:rsidRPr="000842BA" w:rsidRDefault="000B0998">
            <w:pPr>
              <w:jc w:val="center"/>
              <w:rPr>
                <w:rFonts w:asciiTheme="minorHAnsi" w:hAnsiTheme="minorHAnsi" w:cstheme="minorHAnsi"/>
                <w:b/>
                <w:szCs w:val="24"/>
              </w:rPr>
            </w:pPr>
            <w:r w:rsidRPr="000842BA">
              <w:rPr>
                <w:rFonts w:asciiTheme="minorHAnsi" w:hAnsiTheme="minorHAnsi" w:cstheme="minorHAnsi"/>
                <w:b/>
                <w:bCs/>
                <w:szCs w:val="24"/>
              </w:rPr>
              <w:t>(o ile są znane</w:t>
            </w:r>
            <w:r w:rsidR="00AB1074" w:rsidRPr="000842BA">
              <w:rPr>
                <w:rFonts w:asciiTheme="minorHAnsi" w:hAnsiTheme="minorHAnsi" w:cstheme="minorHAnsi"/>
                <w:b/>
                <w:bCs/>
                <w:szCs w:val="24"/>
              </w:rPr>
              <w:t xml:space="preserve"> na etapie składania oferty</w:t>
            </w:r>
            <w:r w:rsidRPr="000842BA">
              <w:rPr>
                <w:rFonts w:asciiTheme="minorHAnsi" w:hAnsiTheme="minorHAnsi" w:cstheme="minorHAnsi"/>
                <w:b/>
                <w:bCs/>
                <w:szCs w:val="24"/>
              </w:rPr>
              <w:t>)</w:t>
            </w:r>
          </w:p>
        </w:tc>
      </w:tr>
      <w:tr w:rsidR="000B0998" w:rsidRPr="000842BA" w14:paraId="52192CA4" w14:textId="77777777" w:rsidTr="000B099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F96B" w14:textId="77777777" w:rsidR="000B0998" w:rsidRPr="000842BA" w:rsidRDefault="000B0998">
            <w:pPr>
              <w:rPr>
                <w:rFonts w:asciiTheme="minorHAnsi" w:hAnsiTheme="minorHAnsi" w:cstheme="minorHAnsi"/>
                <w:szCs w:val="24"/>
                <w:highlight w:val="green"/>
              </w:rPr>
            </w:pPr>
          </w:p>
          <w:p w14:paraId="53FB47D1" w14:textId="77777777" w:rsidR="000B0998" w:rsidRDefault="000B0998">
            <w:pPr>
              <w:rPr>
                <w:rFonts w:asciiTheme="minorHAnsi" w:hAnsiTheme="minorHAnsi" w:cstheme="minorHAnsi"/>
                <w:sz w:val="18"/>
                <w:szCs w:val="18"/>
                <w:highlight w:val="green"/>
              </w:rPr>
            </w:pPr>
          </w:p>
          <w:p w14:paraId="5C65EAB7" w14:textId="0A4A0054" w:rsidR="000F0E80" w:rsidRPr="000F0E80" w:rsidRDefault="000F0E80">
            <w:pPr>
              <w:rPr>
                <w:rFonts w:asciiTheme="minorHAnsi" w:hAnsiTheme="minorHAnsi" w:cstheme="minorHAnsi"/>
                <w:sz w:val="18"/>
                <w:szCs w:val="18"/>
                <w:highlight w:val="gree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A4300" w14:textId="77777777" w:rsidR="000B0998" w:rsidRPr="000842BA" w:rsidRDefault="000B0998">
            <w:pPr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0B0998" w:rsidRPr="000842BA" w14:paraId="3B569C72" w14:textId="77777777" w:rsidTr="000B099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28105" w14:textId="77777777" w:rsidR="000B0998" w:rsidRPr="000842BA" w:rsidRDefault="000B0998" w:rsidP="000B0998">
            <w:pPr>
              <w:spacing w:before="240" w:after="240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76CE" w14:textId="77777777" w:rsidR="000B0998" w:rsidRPr="000842BA" w:rsidRDefault="000B0998">
            <w:pPr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  <w:tr w:rsidR="000B0998" w:rsidRPr="000842BA" w14:paraId="6F207497" w14:textId="77777777" w:rsidTr="000B0998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C9291" w14:textId="77777777" w:rsidR="000B0998" w:rsidRPr="000842BA" w:rsidRDefault="000B0998" w:rsidP="000B0998">
            <w:pPr>
              <w:spacing w:before="240" w:after="240"/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F6D49" w14:textId="77777777" w:rsidR="000B0998" w:rsidRPr="000842BA" w:rsidRDefault="000B0998">
            <w:pPr>
              <w:rPr>
                <w:rFonts w:asciiTheme="minorHAnsi" w:hAnsiTheme="minorHAnsi" w:cstheme="minorHAnsi"/>
                <w:szCs w:val="24"/>
                <w:highlight w:val="green"/>
              </w:rPr>
            </w:pPr>
          </w:p>
        </w:tc>
      </w:tr>
    </w:tbl>
    <w:p w14:paraId="4B25B459" w14:textId="51C47F4D" w:rsidR="007807C2" w:rsidRDefault="00B67E0F" w:rsidP="00124603">
      <w:pPr>
        <w:spacing w:before="120" w:line="271" w:lineRule="auto"/>
        <w:ind w:left="567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0842BA">
        <w:rPr>
          <w:rFonts w:asciiTheme="minorHAnsi" w:hAnsiTheme="minorHAnsi" w:cstheme="minorHAnsi"/>
          <w:b/>
          <w:szCs w:val="24"/>
          <w:u w:val="single"/>
        </w:rPr>
        <w:t>UWAGA: brak informacji w ww. zakresie oznacza, że Wykonawca przedmiot zamówienia zrealizuje samodzielnie.</w:t>
      </w:r>
    </w:p>
    <w:p w14:paraId="6FF97C02" w14:textId="7ED7A297" w:rsidR="00E64251" w:rsidRPr="00C95472" w:rsidRDefault="00E64251" w:rsidP="00123BD6">
      <w:pPr>
        <w:pStyle w:val="Akapitzlist"/>
        <w:numPr>
          <w:ilvl w:val="0"/>
          <w:numId w:val="2"/>
        </w:numPr>
        <w:spacing w:before="120" w:line="276" w:lineRule="auto"/>
        <w:ind w:left="567" w:hanging="283"/>
        <w:contextualSpacing w:val="0"/>
        <w:jc w:val="both"/>
        <w:rPr>
          <w:rFonts w:ascii="Calibri" w:hAnsi="Calibri" w:cs="Calibri"/>
          <w:szCs w:val="24"/>
        </w:rPr>
      </w:pPr>
      <w:r w:rsidRPr="00C95472">
        <w:rPr>
          <w:rFonts w:ascii="Calibri" w:hAnsi="Calibri" w:cs="Calibri"/>
          <w:bCs/>
          <w:szCs w:val="24"/>
        </w:rPr>
        <w:t>Oświadczamy, że w przypadku wyboru naszej oferty,</w:t>
      </w:r>
      <w:r w:rsidRPr="00C95472">
        <w:rPr>
          <w:rFonts w:ascii="Calibri" w:hAnsi="Calibri" w:cs="Calibri"/>
          <w:szCs w:val="24"/>
        </w:rPr>
        <w:t xml:space="preserve"> </w:t>
      </w:r>
      <w:r w:rsidRPr="00C95472">
        <w:rPr>
          <w:rFonts w:ascii="Calibri" w:hAnsi="Calibri" w:cs="Calibri"/>
          <w:bCs/>
          <w:szCs w:val="24"/>
        </w:rPr>
        <w:t xml:space="preserve">przy pracach objętych przedmiotem zamówienia, </w:t>
      </w:r>
      <w:r w:rsidR="00EC28E7">
        <w:rPr>
          <w:rFonts w:ascii="Calibri" w:hAnsi="Calibri" w:cs="Calibri"/>
          <w:bCs/>
          <w:szCs w:val="24"/>
        </w:rPr>
        <w:t>co najmniej dwie</w:t>
      </w:r>
      <w:r w:rsidRPr="00C95472">
        <w:rPr>
          <w:rFonts w:ascii="Calibri" w:hAnsi="Calibri" w:cs="Calibri"/>
          <w:bCs/>
          <w:szCs w:val="24"/>
        </w:rPr>
        <w:t xml:space="preserve"> osoby</w:t>
      </w:r>
      <w:r w:rsidR="00EC28E7">
        <w:rPr>
          <w:rFonts w:ascii="Calibri" w:hAnsi="Calibri" w:cs="Calibri"/>
          <w:bCs/>
          <w:szCs w:val="24"/>
        </w:rPr>
        <w:t>,</w:t>
      </w:r>
      <w:r w:rsidRPr="00C95472">
        <w:rPr>
          <w:rFonts w:ascii="Calibri" w:hAnsi="Calibri" w:cs="Calibri"/>
          <w:bCs/>
          <w:szCs w:val="24"/>
        </w:rPr>
        <w:t xml:space="preserve"> których czynności polegają na wykonywaniu pracy w sposób określony w art. 22 § 1 ustawy z dnia </w:t>
      </w:r>
      <w:r w:rsidR="00F00563">
        <w:rPr>
          <w:rFonts w:ascii="Calibri" w:hAnsi="Calibri" w:cs="Calibri"/>
          <w:bCs/>
          <w:szCs w:val="24"/>
        </w:rPr>
        <w:t xml:space="preserve">26 czerwca 1974 r. Kodeks Pracy, </w:t>
      </w:r>
      <w:r w:rsidRPr="00C95472">
        <w:rPr>
          <w:rFonts w:ascii="Calibri" w:hAnsi="Calibri" w:cs="Calibri"/>
          <w:szCs w:val="24"/>
        </w:rPr>
        <w:t xml:space="preserve">realizujące bezpośrednio zamówienie będą zatrudnione na podstawie umowy o pracę przez cały okres wykonywania zamówienia. </w:t>
      </w:r>
    </w:p>
    <w:p w14:paraId="70BBA3AC" w14:textId="77777777" w:rsidR="00E64251" w:rsidRPr="00C95472" w:rsidRDefault="00E64251" w:rsidP="00123BD6">
      <w:pPr>
        <w:pStyle w:val="Akapitzlist"/>
        <w:numPr>
          <w:ilvl w:val="0"/>
          <w:numId w:val="2"/>
        </w:numPr>
        <w:spacing w:before="120" w:line="276" w:lineRule="auto"/>
        <w:ind w:left="567" w:hanging="283"/>
        <w:contextualSpacing w:val="0"/>
        <w:rPr>
          <w:rFonts w:ascii="Calibri" w:hAnsi="Calibri" w:cs="Calibri"/>
          <w:bCs/>
          <w:szCs w:val="24"/>
        </w:rPr>
      </w:pPr>
      <w:r w:rsidRPr="00C95472">
        <w:rPr>
          <w:rFonts w:ascii="Calibri" w:hAnsi="Calibri" w:cs="Calibri"/>
          <w:bCs/>
          <w:szCs w:val="24"/>
        </w:rPr>
        <w:t xml:space="preserve">Po podpisaniu umowy zobowiązujemy się do przedstawienia Zamawiającemu: </w:t>
      </w:r>
    </w:p>
    <w:p w14:paraId="6982F8BD" w14:textId="77777777" w:rsidR="00E64251" w:rsidRPr="00C95472" w:rsidRDefault="00E64251" w:rsidP="00123BD6">
      <w:pPr>
        <w:pStyle w:val="Akapitzlist"/>
        <w:numPr>
          <w:ilvl w:val="0"/>
          <w:numId w:val="4"/>
        </w:numPr>
        <w:spacing w:before="120" w:line="276" w:lineRule="auto"/>
        <w:ind w:left="851" w:hanging="284"/>
        <w:contextualSpacing w:val="0"/>
        <w:rPr>
          <w:rFonts w:ascii="Calibri" w:hAnsi="Calibri" w:cs="Calibri"/>
          <w:bCs/>
          <w:szCs w:val="24"/>
        </w:rPr>
      </w:pPr>
      <w:r w:rsidRPr="00C95472">
        <w:rPr>
          <w:rFonts w:ascii="Calibri" w:hAnsi="Calibri" w:cs="Calibri"/>
          <w:bCs/>
          <w:szCs w:val="24"/>
        </w:rPr>
        <w:t xml:space="preserve">wykazu osób, które będą realizować przedmiot umowy, </w:t>
      </w:r>
    </w:p>
    <w:p w14:paraId="608D6338" w14:textId="77777777" w:rsidR="00E64251" w:rsidRPr="00C95472" w:rsidRDefault="00E64251" w:rsidP="00123BD6">
      <w:pPr>
        <w:pStyle w:val="Akapitzlist"/>
        <w:numPr>
          <w:ilvl w:val="0"/>
          <w:numId w:val="4"/>
        </w:numPr>
        <w:spacing w:before="120" w:line="276" w:lineRule="auto"/>
        <w:ind w:left="851" w:hanging="284"/>
        <w:contextualSpacing w:val="0"/>
        <w:jc w:val="both"/>
        <w:rPr>
          <w:rFonts w:ascii="Calibri" w:hAnsi="Calibri" w:cs="Calibri"/>
          <w:bCs/>
          <w:szCs w:val="24"/>
        </w:rPr>
      </w:pPr>
      <w:r w:rsidRPr="00C95472">
        <w:rPr>
          <w:rFonts w:ascii="Calibri" w:hAnsi="Calibri" w:cs="Calibri"/>
          <w:bCs/>
          <w:szCs w:val="24"/>
        </w:rPr>
        <w:t xml:space="preserve">nazw, danych kontaktowych oraz przedstawicieli podwykonawców zaangażowanych w roboty budowlane (jeżeli dotyczy), </w:t>
      </w:r>
    </w:p>
    <w:p w14:paraId="2B243F26" w14:textId="77777777" w:rsidR="00E64251" w:rsidRDefault="00E64251" w:rsidP="00123BD6">
      <w:pPr>
        <w:pStyle w:val="Akapitzlist"/>
        <w:numPr>
          <w:ilvl w:val="0"/>
          <w:numId w:val="4"/>
        </w:numPr>
        <w:spacing w:before="120" w:line="276" w:lineRule="auto"/>
        <w:ind w:left="851" w:hanging="284"/>
        <w:contextualSpacing w:val="0"/>
        <w:jc w:val="both"/>
        <w:rPr>
          <w:rFonts w:ascii="Calibri" w:hAnsi="Calibri" w:cs="Calibri"/>
          <w:bCs/>
          <w:szCs w:val="24"/>
        </w:rPr>
      </w:pPr>
      <w:r w:rsidRPr="00C95472">
        <w:rPr>
          <w:rFonts w:ascii="Calibri" w:hAnsi="Calibri" w:cs="Calibri"/>
          <w:bCs/>
          <w:szCs w:val="24"/>
        </w:rPr>
        <w:t>oświadczenia składanego pod groźbą odpowiedzialności karnej (zgodnie z art. 297 k.k.) o spełnieniu wymogu dotyczącego zatrudnienia osób na podstawie umowy o pracę, zgodnie z pkt 8.</w:t>
      </w:r>
      <w:r>
        <w:rPr>
          <w:rFonts w:ascii="Calibri" w:hAnsi="Calibri" w:cs="Calibri"/>
          <w:bCs/>
          <w:szCs w:val="24"/>
        </w:rPr>
        <w:t>4</w:t>
      </w:r>
      <w:r w:rsidRPr="00C95472">
        <w:rPr>
          <w:rFonts w:ascii="Calibri" w:hAnsi="Calibri" w:cs="Calibri"/>
          <w:bCs/>
          <w:szCs w:val="24"/>
        </w:rPr>
        <w:t>. SWZ.</w:t>
      </w:r>
    </w:p>
    <w:p w14:paraId="3CFD15B6" w14:textId="77777777" w:rsidR="00EE7AA8" w:rsidRPr="000842BA" w:rsidRDefault="00EE7AA8" w:rsidP="00123BD6">
      <w:pPr>
        <w:pStyle w:val="Akapitzlist"/>
        <w:numPr>
          <w:ilvl w:val="0"/>
          <w:numId w:val="2"/>
        </w:numPr>
        <w:spacing w:before="120" w:line="271" w:lineRule="auto"/>
        <w:ind w:left="567" w:hanging="283"/>
        <w:contextualSpacing w:val="0"/>
        <w:jc w:val="both"/>
        <w:rPr>
          <w:rFonts w:asciiTheme="minorHAnsi" w:hAnsiTheme="minorHAnsi" w:cstheme="minorHAnsi"/>
          <w:b/>
          <w:szCs w:val="24"/>
        </w:rPr>
      </w:pPr>
      <w:r w:rsidRPr="000842BA">
        <w:rPr>
          <w:rFonts w:asciiTheme="minorHAnsi" w:hAnsiTheme="minorHAnsi" w:cstheme="minorHAnsi"/>
          <w:b/>
          <w:szCs w:val="24"/>
        </w:rPr>
        <w:t>Informacja dotycząca powstania obowiązku podatkoweg</w:t>
      </w:r>
      <w:r w:rsidR="00C7569F" w:rsidRPr="000842BA">
        <w:rPr>
          <w:rFonts w:asciiTheme="minorHAnsi" w:hAnsiTheme="minorHAnsi" w:cstheme="minorHAnsi"/>
          <w:b/>
          <w:szCs w:val="24"/>
        </w:rPr>
        <w:t>o zgodnie z art. 225 ustawy</w:t>
      </w:r>
      <w:r w:rsidR="00293775" w:rsidRPr="000842BA">
        <w:rPr>
          <w:rFonts w:asciiTheme="minorHAnsi" w:hAnsiTheme="minorHAnsi" w:cstheme="minorHAnsi"/>
          <w:b/>
          <w:szCs w:val="24"/>
        </w:rPr>
        <w:t xml:space="preserve"> </w:t>
      </w:r>
      <w:proofErr w:type="spellStart"/>
      <w:r w:rsidR="00293775" w:rsidRPr="000842BA">
        <w:rPr>
          <w:rFonts w:asciiTheme="minorHAnsi" w:hAnsiTheme="minorHAnsi" w:cstheme="minorHAnsi"/>
          <w:b/>
          <w:szCs w:val="24"/>
        </w:rPr>
        <w:t>Pzp</w:t>
      </w:r>
      <w:proofErr w:type="spellEnd"/>
      <w:r w:rsidRPr="000842BA">
        <w:rPr>
          <w:rFonts w:asciiTheme="minorHAnsi" w:hAnsiTheme="minorHAnsi" w:cstheme="minorHAnsi"/>
          <w:b/>
          <w:szCs w:val="24"/>
        </w:rPr>
        <w:t xml:space="preserve"> </w:t>
      </w:r>
    </w:p>
    <w:p w14:paraId="5436B51E" w14:textId="4189E6EF" w:rsidR="003722A6" w:rsidRPr="000842BA" w:rsidRDefault="003722A6" w:rsidP="00533D7C">
      <w:pPr>
        <w:pStyle w:val="Akapitzlist"/>
        <w:spacing w:before="120" w:line="271" w:lineRule="auto"/>
        <w:ind w:left="567"/>
        <w:contextualSpacing w:val="0"/>
        <w:jc w:val="both"/>
        <w:rPr>
          <w:rFonts w:asciiTheme="minorHAnsi" w:hAnsiTheme="minorHAnsi" w:cstheme="minorHAnsi"/>
          <w:b/>
          <w:szCs w:val="24"/>
        </w:rPr>
      </w:pPr>
      <w:r w:rsidRPr="000842BA">
        <w:rPr>
          <w:rFonts w:asciiTheme="minorHAnsi" w:hAnsiTheme="minorHAnsi" w:cstheme="minorHAnsi"/>
          <w:szCs w:val="24"/>
        </w:rPr>
        <w:t xml:space="preserve">Składając </w:t>
      </w:r>
      <w:r w:rsidR="00D83AA6" w:rsidRPr="000842BA">
        <w:rPr>
          <w:rFonts w:asciiTheme="minorHAnsi" w:hAnsiTheme="minorHAnsi" w:cstheme="minorHAnsi"/>
          <w:szCs w:val="24"/>
        </w:rPr>
        <w:t xml:space="preserve">niniejszą </w:t>
      </w:r>
      <w:r w:rsidRPr="000842BA">
        <w:rPr>
          <w:rFonts w:asciiTheme="minorHAnsi" w:hAnsiTheme="minorHAnsi" w:cstheme="minorHAnsi"/>
          <w:szCs w:val="24"/>
        </w:rPr>
        <w:t xml:space="preserve">ofertę </w:t>
      </w:r>
      <w:r w:rsidR="00D83AA6" w:rsidRPr="000842BA">
        <w:rPr>
          <w:rFonts w:asciiTheme="minorHAnsi" w:hAnsiTheme="minorHAnsi" w:cstheme="minorHAnsi"/>
          <w:szCs w:val="24"/>
        </w:rPr>
        <w:t>i</w:t>
      </w:r>
      <w:r w:rsidR="00416E8F">
        <w:rPr>
          <w:rFonts w:asciiTheme="minorHAnsi" w:hAnsiTheme="minorHAnsi" w:cstheme="minorHAnsi"/>
          <w:szCs w:val="24"/>
        </w:rPr>
        <w:t>nformuję, że wybór oferty</w:t>
      </w:r>
      <w:r w:rsidR="009B51D3" w:rsidRPr="000842BA">
        <w:rPr>
          <w:rFonts w:asciiTheme="minorHAnsi" w:hAnsiTheme="minorHAnsi" w:cstheme="minorHAnsi"/>
          <w:szCs w:val="24"/>
        </w:rPr>
        <w:t xml:space="preserve"> </w:t>
      </w:r>
      <w:r w:rsidRPr="000842BA">
        <w:rPr>
          <w:rFonts w:asciiTheme="minorHAnsi" w:hAnsiTheme="minorHAnsi" w:cstheme="minorHAnsi"/>
          <w:b/>
          <w:szCs w:val="24"/>
        </w:rPr>
        <w:t>będzie / nie będzie</w:t>
      </w:r>
      <w:r w:rsidRPr="000842BA">
        <w:rPr>
          <w:rFonts w:asciiTheme="minorHAnsi" w:hAnsiTheme="minorHAnsi" w:cstheme="minorHAnsi"/>
          <w:b/>
          <w:szCs w:val="24"/>
          <w:vertAlign w:val="superscript"/>
        </w:rPr>
        <w:t>***)</w:t>
      </w:r>
      <w:r w:rsidRPr="000842BA">
        <w:rPr>
          <w:rStyle w:val="Odwoanieprzypisudolnego"/>
          <w:rFonts w:asciiTheme="minorHAnsi" w:hAnsiTheme="minorHAnsi" w:cstheme="minorHAnsi"/>
          <w:b/>
          <w:szCs w:val="24"/>
        </w:rPr>
        <w:footnoteReference w:id="1"/>
      </w:r>
      <w:r w:rsidRPr="000842BA">
        <w:rPr>
          <w:rFonts w:asciiTheme="minorHAnsi" w:hAnsiTheme="minorHAnsi" w:cstheme="minorHAnsi"/>
          <w:szCs w:val="24"/>
        </w:rPr>
        <w:t xml:space="preserve"> prowadzić do powstania u Zamawiającego obowiązku podatkowego.</w:t>
      </w:r>
    </w:p>
    <w:p w14:paraId="51CF1D1C" w14:textId="77777777" w:rsidR="003722A6" w:rsidRPr="000842BA" w:rsidRDefault="003722A6" w:rsidP="00533D7C">
      <w:pPr>
        <w:pStyle w:val="Akapitzlist"/>
        <w:spacing w:before="120" w:line="271" w:lineRule="auto"/>
        <w:ind w:left="567"/>
        <w:contextualSpacing w:val="0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Nazwa rodzaj towaru lub usługi, których dostawa lub świadczenie będzie prowadzić do powstania obowiązku podatkowego</w:t>
      </w:r>
      <w:r w:rsidRPr="000842BA">
        <w:rPr>
          <w:rFonts w:asciiTheme="minorHAnsi" w:hAnsiTheme="minorHAnsi" w:cstheme="minorHAnsi"/>
          <w:szCs w:val="24"/>
          <w:vertAlign w:val="superscript"/>
        </w:rPr>
        <w:t>**)</w:t>
      </w:r>
      <w:r w:rsidRPr="000842BA">
        <w:rPr>
          <w:rFonts w:asciiTheme="minorHAnsi" w:hAnsiTheme="minorHAnsi" w:cstheme="minorHAnsi"/>
          <w:szCs w:val="24"/>
        </w:rPr>
        <w:t>:</w:t>
      </w:r>
    </w:p>
    <w:p w14:paraId="119C9384" w14:textId="77777777" w:rsidR="003722A6" w:rsidRPr="000842BA" w:rsidRDefault="003722A6" w:rsidP="00C35917">
      <w:pPr>
        <w:pStyle w:val="Akapitzlist"/>
        <w:spacing w:line="271" w:lineRule="auto"/>
        <w:ind w:left="567"/>
        <w:jc w:val="both"/>
        <w:rPr>
          <w:rFonts w:asciiTheme="minorHAnsi" w:hAnsiTheme="minorHAnsi" w:cstheme="minorHAnsi"/>
          <w:b/>
          <w:szCs w:val="24"/>
        </w:rPr>
      </w:pPr>
      <w:r w:rsidRPr="000842BA">
        <w:rPr>
          <w:rFonts w:asciiTheme="minorHAnsi" w:hAnsiTheme="minorHAnsi" w:cstheme="minorHAnsi"/>
          <w:szCs w:val="24"/>
        </w:rPr>
        <w:t>............................................………………………………………………………………………</w:t>
      </w:r>
    </w:p>
    <w:p w14:paraId="3ED3E859" w14:textId="77777777" w:rsidR="003722A6" w:rsidRPr="000842BA" w:rsidRDefault="003722A6" w:rsidP="00C35917">
      <w:pPr>
        <w:pStyle w:val="Akapitzlist"/>
        <w:spacing w:line="271" w:lineRule="auto"/>
        <w:ind w:left="567"/>
        <w:jc w:val="both"/>
        <w:rPr>
          <w:rFonts w:asciiTheme="minorHAnsi" w:hAnsiTheme="minorHAnsi" w:cstheme="minorHAnsi"/>
          <w:b/>
          <w:szCs w:val="24"/>
        </w:rPr>
      </w:pPr>
      <w:r w:rsidRPr="000842BA">
        <w:rPr>
          <w:rFonts w:asciiTheme="minorHAnsi" w:hAnsiTheme="minorHAnsi" w:cstheme="minorHAnsi"/>
          <w:szCs w:val="24"/>
        </w:rPr>
        <w:t>Wartość towaru lub usługi, których dostawa lub świadczenie będzie prowadzić do powstania obowiązku podatkowego, bez kwoty podatku</w:t>
      </w:r>
      <w:r w:rsidRPr="000842BA">
        <w:rPr>
          <w:rFonts w:asciiTheme="minorHAnsi" w:hAnsiTheme="minorHAnsi" w:cstheme="minorHAnsi"/>
          <w:szCs w:val="24"/>
          <w:vertAlign w:val="superscript"/>
        </w:rPr>
        <w:t>**)</w:t>
      </w:r>
    </w:p>
    <w:p w14:paraId="62857D6A" w14:textId="77777777" w:rsidR="003722A6" w:rsidRPr="000842BA" w:rsidRDefault="003722A6" w:rsidP="00C35917">
      <w:pPr>
        <w:pStyle w:val="Akapitzlist"/>
        <w:spacing w:line="271" w:lineRule="auto"/>
        <w:ind w:left="567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………………………………………………………………………………………………………</w:t>
      </w:r>
    </w:p>
    <w:p w14:paraId="3629389B" w14:textId="77777777" w:rsidR="003722A6" w:rsidRPr="000842BA" w:rsidRDefault="003722A6" w:rsidP="00B67E0F">
      <w:pPr>
        <w:pStyle w:val="Akapitzlist"/>
        <w:spacing w:before="120" w:line="271" w:lineRule="auto"/>
        <w:ind w:left="567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Stawka podatku ........ %</w:t>
      </w:r>
      <w:r w:rsidRPr="000842BA">
        <w:rPr>
          <w:rFonts w:asciiTheme="minorHAnsi" w:hAnsiTheme="minorHAnsi" w:cstheme="minorHAnsi"/>
          <w:szCs w:val="24"/>
          <w:vertAlign w:val="superscript"/>
        </w:rPr>
        <w:t>**)</w:t>
      </w:r>
    </w:p>
    <w:p w14:paraId="666D57C4" w14:textId="4C3B9ADA" w:rsidR="003722A6" w:rsidRDefault="003722A6" w:rsidP="00B67E0F">
      <w:pPr>
        <w:spacing w:before="120" w:line="271" w:lineRule="auto"/>
        <w:ind w:left="567"/>
        <w:jc w:val="both"/>
        <w:rPr>
          <w:rFonts w:asciiTheme="minorHAnsi" w:hAnsiTheme="minorHAnsi" w:cstheme="minorHAnsi"/>
          <w:b/>
          <w:szCs w:val="24"/>
          <w:u w:val="single"/>
        </w:rPr>
      </w:pPr>
      <w:r w:rsidRPr="000842BA">
        <w:rPr>
          <w:rFonts w:asciiTheme="minorHAnsi" w:hAnsiTheme="minorHAnsi" w:cstheme="minorHAnsi"/>
          <w:b/>
          <w:szCs w:val="24"/>
          <w:u w:val="single"/>
        </w:rPr>
        <w:lastRenderedPageBreak/>
        <w:t xml:space="preserve">UWAGA: brak informacji w ww. zakresie oznacza, że złożona </w:t>
      </w:r>
      <w:r w:rsidR="00833EEB" w:rsidRPr="000842BA">
        <w:rPr>
          <w:rFonts w:asciiTheme="minorHAnsi" w:hAnsiTheme="minorHAnsi" w:cstheme="minorHAnsi"/>
          <w:b/>
          <w:szCs w:val="24"/>
          <w:u w:val="single"/>
        </w:rPr>
        <w:t>oferta nie będzie prowadziła do </w:t>
      </w:r>
      <w:r w:rsidRPr="000842BA">
        <w:rPr>
          <w:rFonts w:asciiTheme="minorHAnsi" w:hAnsiTheme="minorHAnsi" w:cstheme="minorHAnsi"/>
          <w:b/>
          <w:szCs w:val="24"/>
          <w:u w:val="single"/>
        </w:rPr>
        <w:t>powstania u Zamawiającego obowiązku podatkowego.</w:t>
      </w:r>
    </w:p>
    <w:p w14:paraId="0BCCE2A8" w14:textId="016D5CEE" w:rsidR="00587D2B" w:rsidRPr="0016559D" w:rsidRDefault="00EE7AA8" w:rsidP="00123BD6">
      <w:pPr>
        <w:pStyle w:val="Akapitzlist"/>
        <w:numPr>
          <w:ilvl w:val="0"/>
          <w:numId w:val="2"/>
        </w:numPr>
        <w:spacing w:before="120" w:line="271" w:lineRule="auto"/>
        <w:ind w:left="567" w:hanging="141"/>
        <w:jc w:val="both"/>
        <w:rPr>
          <w:rFonts w:asciiTheme="minorHAnsi" w:hAnsiTheme="minorHAnsi" w:cstheme="minorHAnsi"/>
          <w:b/>
          <w:szCs w:val="24"/>
        </w:rPr>
      </w:pPr>
      <w:r w:rsidRPr="0016559D">
        <w:rPr>
          <w:rFonts w:asciiTheme="minorHAnsi" w:hAnsiTheme="minorHAnsi" w:cstheme="minorHAnsi"/>
          <w:b/>
          <w:szCs w:val="24"/>
        </w:rPr>
        <w:t>Informacja</w:t>
      </w:r>
      <w:r w:rsidR="00587D2B" w:rsidRPr="0016559D">
        <w:rPr>
          <w:rFonts w:asciiTheme="minorHAnsi" w:hAnsiTheme="minorHAnsi" w:cstheme="minorHAnsi"/>
          <w:b/>
          <w:iCs/>
          <w:szCs w:val="24"/>
        </w:rPr>
        <w:t xml:space="preserve"> </w:t>
      </w:r>
      <w:r w:rsidR="00293775" w:rsidRPr="0016559D">
        <w:rPr>
          <w:rFonts w:asciiTheme="minorHAnsi" w:hAnsiTheme="minorHAnsi" w:cstheme="minorHAnsi"/>
          <w:b/>
          <w:iCs/>
          <w:szCs w:val="24"/>
        </w:rPr>
        <w:t>dotycząca mikroprzedsiębiorstwa</w:t>
      </w:r>
    </w:p>
    <w:p w14:paraId="4E200273" w14:textId="77777777" w:rsidR="009C206A" w:rsidRPr="000842BA" w:rsidRDefault="00587D2B" w:rsidP="007E780A">
      <w:pPr>
        <w:tabs>
          <w:tab w:val="left" w:pos="1276"/>
        </w:tabs>
        <w:spacing w:before="120" w:line="271" w:lineRule="auto"/>
        <w:ind w:left="567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Jestem</w:t>
      </w:r>
      <w:r w:rsidR="009C206A" w:rsidRPr="000842BA">
        <w:rPr>
          <w:rFonts w:asciiTheme="minorHAnsi" w:hAnsiTheme="minorHAnsi" w:cstheme="minorHAnsi"/>
          <w:szCs w:val="24"/>
        </w:rPr>
        <w:t>:</w:t>
      </w:r>
    </w:p>
    <w:p w14:paraId="3D0AD131" w14:textId="77777777" w:rsidR="009C206A" w:rsidRPr="000842BA" w:rsidRDefault="009C206A" w:rsidP="009C206A">
      <w:pPr>
        <w:tabs>
          <w:tab w:val="left" w:pos="993"/>
        </w:tabs>
        <w:spacing w:before="120" w:line="271" w:lineRule="auto"/>
        <w:ind w:right="-34" w:firstLine="567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b/>
          <w:bCs/>
          <w:color w:val="000000"/>
          <w:szCs w:val="24"/>
        </w:rPr>
        <w:t>□</w:t>
      </w:r>
      <w:r w:rsidRPr="000842BA">
        <w:rPr>
          <w:rFonts w:asciiTheme="minorHAnsi" w:hAnsiTheme="minorHAnsi" w:cstheme="minorHAnsi"/>
          <w:b/>
          <w:bCs/>
          <w:color w:val="000000"/>
          <w:szCs w:val="24"/>
          <w:vertAlign w:val="superscript"/>
        </w:rPr>
        <w:t>*)</w:t>
      </w:r>
      <w:r w:rsidRPr="000842BA">
        <w:rPr>
          <w:rFonts w:asciiTheme="minorHAnsi" w:hAnsiTheme="minorHAnsi" w:cstheme="minorHAnsi"/>
          <w:b/>
          <w:bCs/>
          <w:color w:val="000000"/>
          <w:szCs w:val="24"/>
          <w:vertAlign w:val="superscript"/>
        </w:rPr>
        <w:tab/>
      </w:r>
      <w:r w:rsidRPr="000842BA">
        <w:rPr>
          <w:rFonts w:asciiTheme="minorHAnsi" w:hAnsiTheme="minorHAnsi" w:cstheme="minorHAnsi"/>
          <w:szCs w:val="24"/>
        </w:rPr>
        <w:t>mikroprzedsiębiorstwem</w:t>
      </w:r>
    </w:p>
    <w:p w14:paraId="63080F5A" w14:textId="77777777" w:rsidR="009C206A" w:rsidRPr="000842BA" w:rsidRDefault="009C206A" w:rsidP="009C206A">
      <w:pPr>
        <w:tabs>
          <w:tab w:val="left" w:pos="993"/>
        </w:tabs>
        <w:spacing w:before="120" w:line="271" w:lineRule="auto"/>
        <w:ind w:left="567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b/>
          <w:bCs/>
          <w:color w:val="000000"/>
          <w:szCs w:val="24"/>
        </w:rPr>
        <w:t>□</w:t>
      </w:r>
      <w:r w:rsidRPr="000842BA">
        <w:rPr>
          <w:rFonts w:asciiTheme="minorHAnsi" w:hAnsiTheme="minorHAnsi" w:cstheme="minorHAnsi"/>
          <w:b/>
          <w:bCs/>
          <w:color w:val="000000"/>
          <w:szCs w:val="24"/>
          <w:vertAlign w:val="superscript"/>
        </w:rPr>
        <w:t>*)</w:t>
      </w:r>
      <w:r w:rsidRPr="000842BA">
        <w:rPr>
          <w:rFonts w:asciiTheme="minorHAnsi" w:hAnsiTheme="minorHAnsi" w:cstheme="minorHAnsi"/>
          <w:b/>
          <w:bCs/>
          <w:color w:val="000000"/>
          <w:szCs w:val="24"/>
          <w:vertAlign w:val="superscript"/>
        </w:rPr>
        <w:tab/>
      </w:r>
      <w:r w:rsidR="00587D2B" w:rsidRPr="000842BA">
        <w:rPr>
          <w:rFonts w:asciiTheme="minorHAnsi" w:hAnsiTheme="minorHAnsi" w:cstheme="minorHAnsi"/>
          <w:szCs w:val="24"/>
        </w:rPr>
        <w:t xml:space="preserve">małym </w:t>
      </w:r>
      <w:r w:rsidRPr="000842BA">
        <w:rPr>
          <w:rFonts w:asciiTheme="minorHAnsi" w:hAnsiTheme="minorHAnsi" w:cstheme="minorHAnsi"/>
          <w:szCs w:val="24"/>
        </w:rPr>
        <w:t xml:space="preserve">przedsiębiorstwem </w:t>
      </w:r>
    </w:p>
    <w:p w14:paraId="4741E5A2" w14:textId="77777777" w:rsidR="009C206A" w:rsidRPr="000842BA" w:rsidRDefault="009C206A" w:rsidP="009C206A">
      <w:pPr>
        <w:tabs>
          <w:tab w:val="left" w:pos="993"/>
        </w:tabs>
        <w:spacing w:before="120" w:line="271" w:lineRule="auto"/>
        <w:ind w:left="567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b/>
          <w:bCs/>
          <w:color w:val="000000"/>
          <w:szCs w:val="24"/>
        </w:rPr>
        <w:t>□</w:t>
      </w:r>
      <w:r w:rsidRPr="000842BA">
        <w:rPr>
          <w:rFonts w:asciiTheme="minorHAnsi" w:hAnsiTheme="minorHAnsi" w:cstheme="minorHAnsi"/>
          <w:b/>
          <w:bCs/>
          <w:color w:val="000000"/>
          <w:szCs w:val="24"/>
          <w:vertAlign w:val="superscript"/>
        </w:rPr>
        <w:t>*)</w:t>
      </w:r>
      <w:r w:rsidRPr="000842BA">
        <w:rPr>
          <w:rFonts w:asciiTheme="minorHAnsi" w:hAnsiTheme="minorHAnsi" w:cstheme="minorHAnsi"/>
          <w:b/>
          <w:bCs/>
          <w:color w:val="000000"/>
          <w:szCs w:val="24"/>
          <w:vertAlign w:val="superscript"/>
        </w:rPr>
        <w:tab/>
      </w:r>
      <w:r w:rsidR="00587D2B" w:rsidRPr="000842BA">
        <w:rPr>
          <w:rFonts w:asciiTheme="minorHAnsi" w:hAnsiTheme="minorHAnsi" w:cstheme="minorHAnsi"/>
          <w:szCs w:val="24"/>
        </w:rPr>
        <w:t>średn</w:t>
      </w:r>
      <w:r w:rsidR="003722A6" w:rsidRPr="000842BA">
        <w:rPr>
          <w:rFonts w:asciiTheme="minorHAnsi" w:hAnsiTheme="minorHAnsi" w:cstheme="minorHAnsi"/>
          <w:szCs w:val="24"/>
        </w:rPr>
        <w:t xml:space="preserve">im </w:t>
      </w:r>
      <w:r w:rsidRPr="000842BA">
        <w:rPr>
          <w:rFonts w:asciiTheme="minorHAnsi" w:hAnsiTheme="minorHAnsi" w:cstheme="minorHAnsi"/>
          <w:szCs w:val="24"/>
        </w:rPr>
        <w:t>przedsiębiorstwem</w:t>
      </w:r>
    </w:p>
    <w:p w14:paraId="090AE2C9" w14:textId="6D673DC7" w:rsidR="00050898" w:rsidRPr="002A3CA3" w:rsidRDefault="00D25161" w:rsidP="00050898">
      <w:pPr>
        <w:tabs>
          <w:tab w:val="left" w:pos="993"/>
        </w:tabs>
        <w:spacing w:before="120" w:line="276" w:lineRule="auto"/>
        <w:ind w:left="567"/>
        <w:jc w:val="both"/>
        <w:rPr>
          <w:rFonts w:ascii="Calibri" w:hAnsi="Calibri" w:cs="Calibri"/>
          <w:bCs/>
          <w:color w:val="000000"/>
          <w:szCs w:val="24"/>
        </w:rPr>
      </w:pPr>
      <w:r w:rsidRPr="002A3CA3">
        <w:rPr>
          <w:rFonts w:asciiTheme="minorHAnsi" w:hAnsiTheme="minorHAnsi" w:cstheme="minorHAnsi"/>
          <w:b/>
          <w:bCs/>
          <w:color w:val="000000"/>
          <w:szCs w:val="24"/>
        </w:rPr>
        <w:t>□</w:t>
      </w:r>
      <w:r w:rsidRPr="002A3CA3">
        <w:rPr>
          <w:rFonts w:asciiTheme="minorHAnsi" w:hAnsiTheme="minorHAnsi" w:cstheme="minorHAnsi"/>
          <w:b/>
          <w:bCs/>
          <w:color w:val="000000"/>
          <w:szCs w:val="24"/>
          <w:vertAlign w:val="superscript"/>
        </w:rPr>
        <w:t>*)</w:t>
      </w:r>
      <w:r w:rsidRPr="002A3CA3">
        <w:rPr>
          <w:rFonts w:asciiTheme="minorHAnsi" w:hAnsiTheme="minorHAnsi" w:cstheme="minorHAnsi"/>
          <w:b/>
          <w:bCs/>
          <w:color w:val="000000"/>
          <w:szCs w:val="24"/>
          <w:vertAlign w:val="superscript"/>
        </w:rPr>
        <w:tab/>
      </w:r>
      <w:r w:rsidR="00050898" w:rsidRPr="002A3CA3">
        <w:rPr>
          <w:rFonts w:ascii="Calibri" w:hAnsi="Calibri" w:cs="Calibri"/>
          <w:bCs/>
          <w:color w:val="000000"/>
          <w:szCs w:val="24"/>
        </w:rPr>
        <w:t>jednoosobowa działalność gospodarcza</w:t>
      </w:r>
    </w:p>
    <w:p w14:paraId="6DA20B70" w14:textId="77777777" w:rsidR="00587D2B" w:rsidRPr="000842BA" w:rsidRDefault="00587D2B" w:rsidP="007E780A">
      <w:pPr>
        <w:tabs>
          <w:tab w:val="left" w:pos="1276"/>
        </w:tabs>
        <w:spacing w:before="120" w:line="271" w:lineRule="auto"/>
        <w:ind w:left="567"/>
        <w:jc w:val="both"/>
        <w:rPr>
          <w:rFonts w:asciiTheme="minorHAnsi" w:hAnsiTheme="minorHAnsi" w:cstheme="minorHAnsi"/>
          <w:i/>
          <w:szCs w:val="24"/>
        </w:rPr>
      </w:pPr>
      <w:r w:rsidRPr="000842BA">
        <w:rPr>
          <w:rFonts w:asciiTheme="minorHAnsi" w:hAnsiTheme="minorHAnsi" w:cstheme="minorHAnsi"/>
          <w:b/>
          <w:i/>
          <w:szCs w:val="24"/>
        </w:rPr>
        <w:t>Mikroprzedsiębiorstwo</w:t>
      </w:r>
      <w:r w:rsidRPr="000842BA">
        <w:rPr>
          <w:rFonts w:asciiTheme="minorHAnsi" w:hAnsiTheme="minorHAnsi" w:cstheme="minorHAnsi"/>
          <w:i/>
          <w:szCs w:val="24"/>
        </w:rPr>
        <w:t>: przedsiębiorstwo, które zatrudnia mniej niż 10 osób i którego roczny obrót lub roczna suma bilansowa nie przekracza 2 milionów EUR.</w:t>
      </w:r>
    </w:p>
    <w:p w14:paraId="7C9DAF4F" w14:textId="77777777" w:rsidR="00587D2B" w:rsidRPr="000842BA" w:rsidRDefault="00587D2B" w:rsidP="00C35917">
      <w:pPr>
        <w:tabs>
          <w:tab w:val="left" w:pos="1276"/>
        </w:tabs>
        <w:spacing w:before="120" w:line="271" w:lineRule="auto"/>
        <w:ind w:left="567"/>
        <w:jc w:val="both"/>
        <w:rPr>
          <w:rFonts w:asciiTheme="minorHAnsi" w:hAnsiTheme="minorHAnsi" w:cstheme="minorHAnsi"/>
          <w:i/>
          <w:szCs w:val="24"/>
        </w:rPr>
      </w:pPr>
      <w:r w:rsidRPr="000842BA">
        <w:rPr>
          <w:rFonts w:asciiTheme="minorHAnsi" w:hAnsiTheme="minorHAnsi" w:cstheme="minorHAnsi"/>
          <w:b/>
          <w:i/>
          <w:szCs w:val="24"/>
        </w:rPr>
        <w:t>Małe przedsiębiorstwo</w:t>
      </w:r>
      <w:r w:rsidRPr="000842BA">
        <w:rPr>
          <w:rFonts w:asciiTheme="minorHAnsi" w:hAnsiTheme="minorHAnsi" w:cstheme="minorHAnsi"/>
          <w:i/>
          <w:szCs w:val="24"/>
        </w:rPr>
        <w:t>: przedsiębiorstwo, które zatrudnia mniej niż 50 osób i którego roczny obrót lub roczna suma bilansowa nie przekracza 10 milionów EUR.</w:t>
      </w:r>
    </w:p>
    <w:p w14:paraId="485B71FE" w14:textId="77777777" w:rsidR="000E515F" w:rsidRPr="000842BA" w:rsidRDefault="00343D73" w:rsidP="00101FF8">
      <w:pPr>
        <w:tabs>
          <w:tab w:val="left" w:pos="1276"/>
        </w:tabs>
        <w:spacing w:before="120" w:line="271" w:lineRule="auto"/>
        <w:ind w:left="567"/>
        <w:jc w:val="both"/>
        <w:rPr>
          <w:rFonts w:asciiTheme="minorHAnsi" w:hAnsiTheme="minorHAnsi" w:cstheme="minorHAnsi"/>
          <w:i/>
          <w:szCs w:val="24"/>
        </w:rPr>
      </w:pPr>
      <w:r w:rsidRPr="000842BA">
        <w:rPr>
          <w:rFonts w:asciiTheme="minorHAnsi" w:hAnsiTheme="minorHAnsi" w:cstheme="minorHAnsi"/>
          <w:b/>
          <w:i/>
          <w:szCs w:val="24"/>
        </w:rPr>
        <w:t>Średnie przedsiębiorstwo</w:t>
      </w:r>
      <w:r w:rsidR="00587D2B" w:rsidRPr="000842BA">
        <w:rPr>
          <w:rFonts w:asciiTheme="minorHAnsi" w:hAnsiTheme="minorHAnsi" w:cstheme="minorHAnsi"/>
          <w:i/>
          <w:szCs w:val="24"/>
        </w:rPr>
        <w:t>: przedsiębiorstwa, które nie są mikroprzedsiębiorstwami ani małymi przedsiębiorstwami i które zatrudniają mniej niż 250 osób i których roczny obrót nie przekracza 50 milionów EUR lub roczna suma bilansowa nie przekracza 43 milionów EUR</w:t>
      </w:r>
    </w:p>
    <w:p w14:paraId="773106B2" w14:textId="77777777" w:rsidR="00423779" w:rsidRPr="00B8097D" w:rsidRDefault="004E4C42" w:rsidP="00123BD6">
      <w:pPr>
        <w:pStyle w:val="Akapitzlist"/>
        <w:numPr>
          <w:ilvl w:val="0"/>
          <w:numId w:val="2"/>
        </w:numPr>
        <w:spacing w:before="120" w:line="271" w:lineRule="auto"/>
        <w:ind w:left="567" w:hanging="283"/>
        <w:jc w:val="both"/>
        <w:rPr>
          <w:rFonts w:asciiTheme="minorHAnsi" w:hAnsiTheme="minorHAnsi" w:cstheme="minorHAnsi"/>
          <w:iCs/>
          <w:szCs w:val="24"/>
        </w:rPr>
      </w:pPr>
      <w:r w:rsidRPr="00B8097D">
        <w:rPr>
          <w:rFonts w:asciiTheme="minorHAnsi" w:hAnsiTheme="minorHAnsi" w:cstheme="minorHAnsi"/>
          <w:b/>
          <w:iCs/>
          <w:szCs w:val="24"/>
        </w:rPr>
        <w:t>W</w:t>
      </w:r>
      <w:r w:rsidR="004C7B63" w:rsidRPr="00B8097D">
        <w:rPr>
          <w:rFonts w:asciiTheme="minorHAnsi" w:hAnsiTheme="minorHAnsi" w:cstheme="minorHAnsi"/>
          <w:b/>
          <w:iCs/>
          <w:szCs w:val="24"/>
        </w:rPr>
        <w:t>adium</w:t>
      </w:r>
    </w:p>
    <w:p w14:paraId="2EDACA4F" w14:textId="725907D4" w:rsidR="00423779" w:rsidRDefault="00FF5C42" w:rsidP="00C35917">
      <w:pPr>
        <w:pStyle w:val="Akapitzlist"/>
        <w:spacing w:line="271" w:lineRule="auto"/>
        <w:ind w:left="567"/>
        <w:jc w:val="both"/>
        <w:rPr>
          <w:rFonts w:asciiTheme="minorHAnsi" w:hAnsiTheme="minorHAnsi" w:cstheme="minorHAnsi"/>
          <w:iCs/>
          <w:szCs w:val="24"/>
        </w:rPr>
      </w:pPr>
      <w:r w:rsidRPr="00B8097D">
        <w:rPr>
          <w:rFonts w:asciiTheme="minorHAnsi" w:hAnsiTheme="minorHAnsi" w:cstheme="minorHAnsi"/>
          <w:iCs/>
          <w:szCs w:val="24"/>
        </w:rPr>
        <w:t>W dniu …………………….</w:t>
      </w:r>
      <w:r w:rsidR="00423779" w:rsidRPr="00B8097D">
        <w:rPr>
          <w:rFonts w:asciiTheme="minorHAnsi" w:hAnsiTheme="minorHAnsi" w:cstheme="minorHAnsi"/>
          <w:iCs/>
          <w:szCs w:val="24"/>
        </w:rPr>
        <w:t xml:space="preserve">……. </w:t>
      </w:r>
      <w:r w:rsidRPr="00B8097D">
        <w:rPr>
          <w:rFonts w:asciiTheme="minorHAnsi" w:hAnsiTheme="minorHAnsi" w:cstheme="minorHAnsi"/>
          <w:iCs/>
          <w:szCs w:val="24"/>
        </w:rPr>
        <w:t>zostało wniesione</w:t>
      </w:r>
      <w:r w:rsidR="00194401" w:rsidRPr="00B8097D">
        <w:rPr>
          <w:rFonts w:asciiTheme="minorHAnsi" w:hAnsiTheme="minorHAnsi" w:cstheme="minorHAnsi"/>
          <w:iCs/>
          <w:szCs w:val="24"/>
        </w:rPr>
        <w:t xml:space="preserve"> wadium w kwocie:</w:t>
      </w:r>
      <w:r w:rsidR="004C7B63" w:rsidRPr="00B8097D">
        <w:rPr>
          <w:rFonts w:asciiTheme="minorHAnsi" w:hAnsiTheme="minorHAnsi" w:cstheme="minorHAnsi"/>
          <w:iCs/>
          <w:szCs w:val="24"/>
        </w:rPr>
        <w:t>………</w:t>
      </w:r>
      <w:r w:rsidRPr="00B8097D">
        <w:rPr>
          <w:rFonts w:asciiTheme="minorHAnsi" w:hAnsiTheme="minorHAnsi" w:cstheme="minorHAnsi"/>
          <w:iCs/>
          <w:szCs w:val="24"/>
        </w:rPr>
        <w:t>.</w:t>
      </w:r>
      <w:r w:rsidR="004C7B63" w:rsidRPr="00B8097D">
        <w:rPr>
          <w:rFonts w:asciiTheme="minorHAnsi" w:hAnsiTheme="minorHAnsi" w:cstheme="minorHAnsi"/>
          <w:iCs/>
          <w:szCs w:val="24"/>
        </w:rPr>
        <w:t>……………</w:t>
      </w:r>
      <w:r w:rsidRPr="00B8097D">
        <w:rPr>
          <w:rFonts w:asciiTheme="minorHAnsi" w:hAnsiTheme="minorHAnsi" w:cstheme="minorHAnsi"/>
          <w:iCs/>
          <w:szCs w:val="24"/>
        </w:rPr>
        <w:t>…</w:t>
      </w:r>
      <w:r w:rsidR="00423779" w:rsidRPr="00B8097D">
        <w:rPr>
          <w:rFonts w:asciiTheme="minorHAnsi" w:hAnsiTheme="minorHAnsi" w:cstheme="minorHAnsi"/>
          <w:iCs/>
          <w:szCs w:val="24"/>
        </w:rPr>
        <w:t>…</w:t>
      </w:r>
      <w:r w:rsidR="004C7B63" w:rsidRPr="00B8097D">
        <w:rPr>
          <w:rFonts w:asciiTheme="minorHAnsi" w:hAnsiTheme="minorHAnsi" w:cstheme="minorHAnsi"/>
          <w:iCs/>
          <w:szCs w:val="24"/>
        </w:rPr>
        <w:t xml:space="preserve"> w formie</w:t>
      </w:r>
      <w:r w:rsidR="00810597" w:rsidRPr="00B8097D">
        <w:rPr>
          <w:rFonts w:asciiTheme="minorHAnsi" w:hAnsiTheme="minorHAnsi" w:cstheme="minorHAnsi"/>
          <w:iCs/>
          <w:szCs w:val="24"/>
        </w:rPr>
        <w:t>:</w:t>
      </w:r>
      <w:r w:rsidR="004C7B63" w:rsidRPr="00B8097D">
        <w:rPr>
          <w:rFonts w:asciiTheme="minorHAnsi" w:hAnsiTheme="minorHAnsi" w:cstheme="minorHAnsi"/>
          <w:iCs/>
          <w:szCs w:val="24"/>
        </w:rPr>
        <w:t xml:space="preserve"> ……………………………………………………...</w:t>
      </w:r>
      <w:r w:rsidR="004E4C42" w:rsidRPr="00B8097D">
        <w:rPr>
          <w:rFonts w:asciiTheme="minorHAnsi" w:hAnsiTheme="minorHAnsi" w:cstheme="minorHAnsi"/>
          <w:iCs/>
          <w:szCs w:val="24"/>
        </w:rPr>
        <w:t>..........................................................</w:t>
      </w:r>
    </w:p>
    <w:p w14:paraId="5C8E40B5" w14:textId="77777777" w:rsidR="007501FF" w:rsidRPr="00B8097D" w:rsidRDefault="007501FF" w:rsidP="00C35917">
      <w:pPr>
        <w:pStyle w:val="Akapitzlist"/>
        <w:spacing w:line="271" w:lineRule="auto"/>
        <w:ind w:left="567"/>
        <w:jc w:val="both"/>
        <w:rPr>
          <w:rFonts w:asciiTheme="minorHAnsi" w:hAnsiTheme="minorHAnsi" w:cstheme="minorHAnsi"/>
          <w:iCs/>
          <w:szCs w:val="24"/>
        </w:rPr>
      </w:pPr>
    </w:p>
    <w:p w14:paraId="1A90050E" w14:textId="69E7C17A" w:rsidR="00423779" w:rsidRPr="00B8097D" w:rsidRDefault="00B8097D" w:rsidP="00123BD6">
      <w:pPr>
        <w:pStyle w:val="Akapitzlist"/>
        <w:numPr>
          <w:ilvl w:val="0"/>
          <w:numId w:val="9"/>
        </w:numPr>
        <w:spacing w:line="271" w:lineRule="auto"/>
        <w:ind w:left="993" w:hanging="426"/>
        <w:jc w:val="both"/>
        <w:rPr>
          <w:rFonts w:asciiTheme="minorHAnsi" w:hAnsiTheme="minorHAnsi" w:cstheme="minorHAnsi"/>
          <w:b/>
          <w:iCs/>
          <w:szCs w:val="24"/>
        </w:rPr>
      </w:pPr>
      <w:r>
        <w:rPr>
          <w:rFonts w:asciiTheme="minorHAnsi" w:hAnsiTheme="minorHAnsi" w:cstheme="minorHAnsi"/>
          <w:b/>
          <w:iCs/>
          <w:szCs w:val="24"/>
        </w:rPr>
        <w:t>W</w:t>
      </w:r>
      <w:r w:rsidR="004C7B63" w:rsidRPr="00B8097D">
        <w:rPr>
          <w:rFonts w:asciiTheme="minorHAnsi" w:hAnsiTheme="minorHAnsi" w:cstheme="minorHAnsi"/>
          <w:b/>
          <w:iCs/>
          <w:szCs w:val="24"/>
        </w:rPr>
        <w:t>skazujemy nr konta bankowego, na które należy zwrócić wadium</w:t>
      </w:r>
      <w:r>
        <w:rPr>
          <w:rFonts w:asciiTheme="minorHAnsi" w:hAnsiTheme="minorHAnsi" w:cstheme="minorHAnsi"/>
          <w:b/>
          <w:iCs/>
          <w:szCs w:val="24"/>
          <w:vertAlign w:val="superscript"/>
        </w:rPr>
        <w:t>***)</w:t>
      </w:r>
      <w:r w:rsidR="004C7B63" w:rsidRPr="00B8097D">
        <w:rPr>
          <w:rFonts w:asciiTheme="minorHAnsi" w:hAnsiTheme="minorHAnsi" w:cstheme="minorHAnsi"/>
          <w:b/>
          <w:iCs/>
          <w:szCs w:val="24"/>
        </w:rPr>
        <w:t>:</w:t>
      </w:r>
    </w:p>
    <w:p w14:paraId="221EA116" w14:textId="77777777" w:rsidR="00423779" w:rsidRPr="00B8097D" w:rsidRDefault="004C7B63" w:rsidP="004E4C42">
      <w:pPr>
        <w:spacing w:line="271" w:lineRule="auto"/>
        <w:ind w:left="568" w:hanging="1"/>
        <w:jc w:val="both"/>
        <w:rPr>
          <w:rFonts w:asciiTheme="minorHAnsi" w:hAnsiTheme="minorHAnsi" w:cstheme="minorHAnsi"/>
          <w:iCs/>
          <w:szCs w:val="24"/>
        </w:rPr>
      </w:pPr>
      <w:r w:rsidRPr="00B8097D">
        <w:rPr>
          <w:rFonts w:asciiTheme="minorHAnsi" w:hAnsiTheme="minorHAnsi" w:cstheme="minorHAnsi"/>
          <w:iCs/>
          <w:szCs w:val="24"/>
        </w:rPr>
        <w:t>……….......................................................................................................................................</w:t>
      </w:r>
      <w:r w:rsidR="004E4C42" w:rsidRPr="00B8097D">
        <w:rPr>
          <w:rFonts w:asciiTheme="minorHAnsi" w:hAnsiTheme="minorHAnsi" w:cstheme="minorHAnsi"/>
          <w:iCs/>
          <w:szCs w:val="24"/>
        </w:rPr>
        <w:t>..</w:t>
      </w:r>
    </w:p>
    <w:p w14:paraId="0C1688E9" w14:textId="77777777" w:rsidR="00423779" w:rsidRPr="00B8097D" w:rsidRDefault="004E4C42" w:rsidP="004E4C42">
      <w:pPr>
        <w:spacing w:line="271" w:lineRule="auto"/>
        <w:ind w:left="568" w:hanging="284"/>
        <w:jc w:val="center"/>
        <w:rPr>
          <w:rFonts w:asciiTheme="minorHAnsi" w:hAnsiTheme="minorHAnsi" w:cstheme="minorHAnsi"/>
          <w:b/>
          <w:i/>
          <w:szCs w:val="24"/>
        </w:rPr>
      </w:pPr>
      <w:r w:rsidRPr="00B8097D">
        <w:rPr>
          <w:rFonts w:asciiTheme="minorHAnsi" w:hAnsiTheme="minorHAnsi" w:cstheme="minorHAnsi"/>
          <w:i/>
          <w:iCs/>
          <w:szCs w:val="24"/>
          <w:vertAlign w:val="superscript"/>
        </w:rPr>
        <w:t>(</w:t>
      </w:r>
      <w:r w:rsidR="00423779" w:rsidRPr="00B8097D">
        <w:rPr>
          <w:rFonts w:asciiTheme="minorHAnsi" w:hAnsiTheme="minorHAnsi" w:cstheme="minorHAnsi"/>
          <w:i/>
          <w:iCs/>
          <w:szCs w:val="24"/>
          <w:vertAlign w:val="superscript"/>
        </w:rPr>
        <w:t>wypełnia Wykonawca, który wn</w:t>
      </w:r>
      <w:r w:rsidRPr="00B8097D">
        <w:rPr>
          <w:rFonts w:asciiTheme="minorHAnsi" w:hAnsiTheme="minorHAnsi" w:cstheme="minorHAnsi"/>
          <w:i/>
          <w:iCs/>
          <w:szCs w:val="24"/>
          <w:vertAlign w:val="superscript"/>
        </w:rPr>
        <w:t>iósł wadium w formie pieniężnej)</w:t>
      </w:r>
    </w:p>
    <w:p w14:paraId="578F03CC" w14:textId="77777777" w:rsidR="004C7B63" w:rsidRPr="003A60C1" w:rsidRDefault="004C7B63" w:rsidP="000E71DA">
      <w:pPr>
        <w:spacing w:before="120" w:line="271" w:lineRule="auto"/>
        <w:ind w:left="568"/>
        <w:jc w:val="both"/>
        <w:rPr>
          <w:rFonts w:asciiTheme="minorHAnsi" w:hAnsiTheme="minorHAnsi" w:cstheme="minorHAnsi"/>
          <w:b/>
          <w:szCs w:val="24"/>
        </w:rPr>
      </w:pPr>
      <w:r w:rsidRPr="003A60C1">
        <w:rPr>
          <w:rFonts w:asciiTheme="minorHAnsi" w:hAnsiTheme="minorHAnsi" w:cstheme="minorHAnsi"/>
          <w:b/>
          <w:szCs w:val="24"/>
        </w:rPr>
        <w:t>UWAGA:</w:t>
      </w:r>
      <w:r w:rsidR="004E4BAA" w:rsidRPr="003A60C1">
        <w:rPr>
          <w:rFonts w:asciiTheme="minorHAnsi" w:hAnsiTheme="minorHAnsi" w:cstheme="minorHAnsi"/>
          <w:szCs w:val="24"/>
        </w:rPr>
        <w:t xml:space="preserve"> </w:t>
      </w:r>
      <w:r w:rsidRPr="003A60C1">
        <w:rPr>
          <w:rFonts w:asciiTheme="minorHAnsi" w:hAnsiTheme="minorHAnsi" w:cstheme="minorHAnsi"/>
          <w:b/>
          <w:szCs w:val="24"/>
        </w:rPr>
        <w:t>W przypadku nie wskazania przez Wykonawcę numeru konta, na które należy zwrócić środki pieniężne</w:t>
      </w:r>
      <w:r w:rsidR="00F70B2C" w:rsidRPr="003A60C1">
        <w:rPr>
          <w:rFonts w:asciiTheme="minorHAnsi" w:hAnsiTheme="minorHAnsi" w:cstheme="minorHAnsi"/>
          <w:b/>
          <w:szCs w:val="24"/>
        </w:rPr>
        <w:t>,</w:t>
      </w:r>
      <w:r w:rsidRPr="003A60C1">
        <w:rPr>
          <w:rFonts w:asciiTheme="minorHAnsi" w:hAnsiTheme="minorHAnsi" w:cstheme="minorHAnsi"/>
          <w:b/>
          <w:szCs w:val="24"/>
        </w:rPr>
        <w:t xml:space="preserve"> Zamawiający zwróci je na konto, z którego zostały wpłacone. </w:t>
      </w:r>
    </w:p>
    <w:p w14:paraId="249188F2" w14:textId="71FF9B6A" w:rsidR="00293AC5" w:rsidRDefault="004C7B63" w:rsidP="000E71DA">
      <w:pPr>
        <w:spacing w:line="271" w:lineRule="auto"/>
        <w:ind w:left="567"/>
        <w:jc w:val="both"/>
        <w:rPr>
          <w:rFonts w:asciiTheme="minorHAnsi" w:hAnsiTheme="minorHAnsi" w:cstheme="minorHAnsi"/>
          <w:b/>
          <w:szCs w:val="24"/>
        </w:rPr>
      </w:pPr>
      <w:r w:rsidRPr="00B8097D">
        <w:rPr>
          <w:rFonts w:asciiTheme="minorHAnsi" w:hAnsiTheme="minorHAnsi" w:cstheme="minorHAnsi"/>
          <w:b/>
          <w:szCs w:val="24"/>
        </w:rPr>
        <w:t>Zamawiający nie ponosi odpowiedzialności za zwrot wadium w przypadku podania przez Wykonawcę błędnego numeru konta.</w:t>
      </w:r>
    </w:p>
    <w:p w14:paraId="07DE5702" w14:textId="004BFC48" w:rsidR="004942B2" w:rsidRPr="005E61D6" w:rsidRDefault="004942B2" w:rsidP="00123BD6">
      <w:pPr>
        <w:pStyle w:val="Akapitzlist"/>
        <w:numPr>
          <w:ilvl w:val="0"/>
          <w:numId w:val="9"/>
        </w:numPr>
        <w:spacing w:before="120" w:line="271" w:lineRule="auto"/>
        <w:ind w:left="993" w:hanging="426"/>
        <w:jc w:val="both"/>
        <w:rPr>
          <w:rFonts w:asciiTheme="minorHAnsi" w:hAnsiTheme="minorHAnsi" w:cstheme="minorHAnsi"/>
          <w:b/>
          <w:iCs/>
          <w:szCs w:val="24"/>
        </w:rPr>
      </w:pPr>
      <w:r w:rsidRPr="005E61D6">
        <w:rPr>
          <w:rFonts w:asciiTheme="minorHAnsi" w:hAnsiTheme="minorHAnsi" w:cstheme="minorHAnsi"/>
          <w:b/>
          <w:iCs/>
          <w:szCs w:val="24"/>
        </w:rPr>
        <w:t>Wskazujemy adres e-mail poręczyciela/gwaranta, na który należy przekazać o</w:t>
      </w:r>
      <w:r w:rsidR="00B8097D" w:rsidRPr="005E61D6">
        <w:rPr>
          <w:rFonts w:asciiTheme="minorHAnsi" w:hAnsiTheme="minorHAnsi" w:cstheme="minorHAnsi"/>
          <w:b/>
          <w:iCs/>
          <w:szCs w:val="24"/>
        </w:rPr>
        <w:t>świadczenie o zwolnieniu wadium</w:t>
      </w:r>
      <w:r w:rsidR="00B8097D" w:rsidRPr="005E61D6">
        <w:rPr>
          <w:rFonts w:asciiTheme="minorHAnsi" w:hAnsiTheme="minorHAnsi" w:cstheme="minorHAnsi"/>
          <w:b/>
          <w:iCs/>
          <w:szCs w:val="24"/>
          <w:vertAlign w:val="superscript"/>
        </w:rPr>
        <w:t>***)</w:t>
      </w:r>
      <w:r w:rsidRPr="005E61D6">
        <w:rPr>
          <w:rFonts w:asciiTheme="minorHAnsi" w:hAnsiTheme="minorHAnsi" w:cstheme="minorHAnsi"/>
          <w:b/>
          <w:iCs/>
          <w:szCs w:val="24"/>
        </w:rPr>
        <w:t>:</w:t>
      </w:r>
    </w:p>
    <w:p w14:paraId="77BC9F8C" w14:textId="77777777" w:rsidR="004942B2" w:rsidRPr="005E61D6" w:rsidRDefault="004942B2" w:rsidP="004942B2">
      <w:pPr>
        <w:spacing w:before="120" w:line="271" w:lineRule="auto"/>
        <w:ind w:left="851"/>
        <w:jc w:val="both"/>
        <w:rPr>
          <w:rFonts w:asciiTheme="minorHAnsi" w:hAnsiTheme="minorHAnsi" w:cstheme="minorHAnsi"/>
          <w:iCs/>
          <w:szCs w:val="24"/>
        </w:rPr>
      </w:pPr>
      <w:r w:rsidRPr="005E61D6">
        <w:rPr>
          <w:rFonts w:asciiTheme="minorHAnsi" w:hAnsiTheme="minorHAnsi" w:cstheme="minorHAnsi"/>
          <w:iCs/>
          <w:szCs w:val="24"/>
        </w:rPr>
        <w:t>………....................................................................................................................................</w:t>
      </w:r>
    </w:p>
    <w:p w14:paraId="1A41A410" w14:textId="77777777" w:rsidR="004942B2" w:rsidRPr="005E61D6" w:rsidRDefault="004942B2" w:rsidP="004942B2">
      <w:pPr>
        <w:spacing w:line="271" w:lineRule="auto"/>
        <w:ind w:left="851" w:hanging="283"/>
        <w:jc w:val="center"/>
        <w:rPr>
          <w:rFonts w:asciiTheme="minorHAnsi" w:hAnsiTheme="minorHAnsi" w:cstheme="minorHAnsi"/>
          <w:i/>
          <w:szCs w:val="24"/>
        </w:rPr>
      </w:pPr>
      <w:r w:rsidRPr="005E61D6">
        <w:rPr>
          <w:rFonts w:asciiTheme="minorHAnsi" w:hAnsiTheme="minorHAnsi" w:cstheme="minorHAnsi"/>
          <w:i/>
          <w:iCs/>
          <w:szCs w:val="24"/>
          <w:vertAlign w:val="superscript"/>
        </w:rPr>
        <w:t>(wypełnia Wykonawca, który wniósł wadium w innej formie niż w  pieniądzu)</w:t>
      </w:r>
    </w:p>
    <w:p w14:paraId="633FCA5C" w14:textId="77777777" w:rsidR="004942B2" w:rsidRPr="006C0D9F" w:rsidRDefault="004942B2" w:rsidP="004942B2">
      <w:pPr>
        <w:spacing w:before="120" w:line="271" w:lineRule="auto"/>
        <w:ind w:left="568"/>
        <w:jc w:val="both"/>
        <w:rPr>
          <w:rFonts w:asciiTheme="minorHAnsi" w:hAnsiTheme="minorHAnsi" w:cstheme="minorHAnsi"/>
          <w:b/>
          <w:szCs w:val="24"/>
        </w:rPr>
      </w:pPr>
      <w:r w:rsidRPr="005E61D6">
        <w:rPr>
          <w:rFonts w:asciiTheme="minorHAnsi" w:hAnsiTheme="minorHAnsi" w:cstheme="minorHAnsi"/>
          <w:b/>
          <w:szCs w:val="24"/>
        </w:rPr>
        <w:t>Zamawiający nie ponosi odpowiedzialności przekazanie oświadczenia o zwolnieniu wadium w przypadku podania przez Wykonawcę błędnego adresu poręczyciela/gwaranta.</w:t>
      </w:r>
    </w:p>
    <w:p w14:paraId="7E3F6B9A" w14:textId="3A7E2011" w:rsidR="00833EEB" w:rsidRPr="000842BA" w:rsidRDefault="007660DB" w:rsidP="00123BD6">
      <w:pPr>
        <w:pStyle w:val="Akapitzlist"/>
        <w:numPr>
          <w:ilvl w:val="0"/>
          <w:numId w:val="2"/>
        </w:numPr>
        <w:tabs>
          <w:tab w:val="left" w:pos="567"/>
        </w:tabs>
        <w:spacing w:before="120" w:after="120" w:line="271" w:lineRule="auto"/>
        <w:ind w:left="568" w:hanging="284"/>
        <w:contextualSpacing w:val="0"/>
        <w:jc w:val="both"/>
        <w:rPr>
          <w:rFonts w:asciiTheme="minorHAnsi" w:eastAsia="Calibri" w:hAnsiTheme="minorHAnsi" w:cstheme="minorHAnsi"/>
          <w:szCs w:val="24"/>
        </w:rPr>
      </w:pPr>
      <w:r w:rsidRPr="000842BA">
        <w:rPr>
          <w:rFonts w:asciiTheme="minorHAnsi" w:hAnsiTheme="minorHAnsi" w:cstheme="minorHAnsi"/>
          <w:b/>
          <w:szCs w:val="24"/>
        </w:rPr>
        <w:t>Oświadczamy,</w:t>
      </w:r>
      <w:r w:rsidRPr="000842BA">
        <w:rPr>
          <w:rFonts w:asciiTheme="minorHAnsi" w:eastAsia="Calibri" w:hAnsiTheme="minorHAnsi" w:cstheme="minorHAnsi"/>
          <w:b/>
          <w:szCs w:val="24"/>
        </w:rPr>
        <w:t xml:space="preserve"> że </w:t>
      </w:r>
      <w:r w:rsidRPr="000842BA">
        <w:rPr>
          <w:rFonts w:asciiTheme="minorHAnsi" w:eastAsia="Calibri" w:hAnsiTheme="minorHAnsi" w:cstheme="minorHAnsi"/>
          <w:szCs w:val="24"/>
        </w:rPr>
        <w:t>wypełniliśmy obowiązki informacyjne przewidziane</w:t>
      </w:r>
      <w:r w:rsidRPr="000842BA">
        <w:rPr>
          <w:rFonts w:asciiTheme="minorHAnsi" w:eastAsia="Calibri" w:hAnsiTheme="minorHAnsi" w:cstheme="minorHAnsi"/>
          <w:color w:val="000000"/>
          <w:szCs w:val="24"/>
          <w:lang w:val="de-DE"/>
        </w:rPr>
        <w:t xml:space="preserve"> w art. </w:t>
      </w:r>
      <w:r w:rsidRPr="000842BA">
        <w:rPr>
          <w:rFonts w:asciiTheme="minorHAnsi" w:eastAsia="Calibri" w:hAnsiTheme="minorHAnsi" w:cstheme="minorHAnsi"/>
          <w:color w:val="000000"/>
          <w:szCs w:val="24"/>
        </w:rPr>
        <w:t xml:space="preserve">13 </w:t>
      </w:r>
      <w:r w:rsidRPr="000842BA">
        <w:rPr>
          <w:rFonts w:asciiTheme="minorHAnsi" w:hAnsiTheme="minorHAnsi" w:cstheme="minorHAnsi"/>
          <w:color w:val="000000"/>
          <w:szCs w:val="24"/>
          <w:lang w:eastAsia="ar-SA"/>
        </w:rPr>
        <w:t xml:space="preserve">rozporządzenia Parlamentu Europejskiego i Rady (UE) 2016/679 z dnia 27 kwietnia 2016 r. w sprawie ochrony osób fizycznych w związku z przetwarzaniem danych osobowych i w sprawie swobodnego przepływu takich danych oraz uchylenia dyrektywy 95/46/WE, zwanym dalej </w:t>
      </w:r>
      <w:r w:rsidRPr="000842BA">
        <w:rPr>
          <w:rFonts w:asciiTheme="minorHAnsi" w:hAnsiTheme="minorHAnsi" w:cstheme="minorHAnsi"/>
          <w:b/>
          <w:color w:val="000000"/>
          <w:szCs w:val="24"/>
          <w:lang w:eastAsia="ar-SA"/>
        </w:rPr>
        <w:t>„RODO"</w:t>
      </w:r>
      <w:r w:rsidRPr="000842BA">
        <w:rPr>
          <w:rFonts w:asciiTheme="minorHAnsi" w:eastAsia="Calibri" w:hAnsiTheme="minorHAnsi" w:cstheme="minorHAnsi"/>
          <w:color w:val="000000"/>
          <w:szCs w:val="24"/>
        </w:rPr>
        <w:t xml:space="preserve"> - wobec osób fizycznych, </w:t>
      </w:r>
      <w:r w:rsidRPr="000842BA">
        <w:rPr>
          <w:rFonts w:asciiTheme="minorHAnsi" w:eastAsia="Calibri" w:hAnsiTheme="minorHAnsi" w:cstheme="minorHAnsi"/>
          <w:szCs w:val="24"/>
        </w:rPr>
        <w:t>od któryc</w:t>
      </w:r>
      <w:r w:rsidR="00833EEB" w:rsidRPr="000842BA">
        <w:rPr>
          <w:rFonts w:asciiTheme="minorHAnsi" w:eastAsia="Calibri" w:hAnsiTheme="minorHAnsi" w:cstheme="minorHAnsi"/>
          <w:szCs w:val="24"/>
        </w:rPr>
        <w:t xml:space="preserve">h dane osobowe bezpośrednio </w:t>
      </w:r>
      <w:r w:rsidR="00833EEB" w:rsidRPr="000842BA">
        <w:rPr>
          <w:rFonts w:asciiTheme="minorHAnsi" w:eastAsia="Calibri" w:hAnsiTheme="minorHAnsi" w:cstheme="minorHAnsi"/>
          <w:szCs w:val="24"/>
        </w:rPr>
        <w:lastRenderedPageBreak/>
        <w:t>lub </w:t>
      </w:r>
      <w:r w:rsidRPr="000842BA">
        <w:rPr>
          <w:rFonts w:asciiTheme="minorHAnsi" w:eastAsia="Calibri" w:hAnsiTheme="minorHAnsi" w:cstheme="minorHAnsi"/>
          <w:szCs w:val="24"/>
        </w:rPr>
        <w:t>pośrednio pozyska</w:t>
      </w:r>
      <w:r w:rsidR="00AC6895" w:rsidRPr="000842BA">
        <w:rPr>
          <w:rFonts w:asciiTheme="minorHAnsi" w:eastAsia="Calibri" w:hAnsiTheme="minorHAnsi" w:cstheme="minorHAnsi"/>
          <w:szCs w:val="24"/>
        </w:rPr>
        <w:t>liśmy</w:t>
      </w:r>
      <w:r w:rsidRPr="000842BA">
        <w:rPr>
          <w:rFonts w:asciiTheme="minorHAnsi" w:eastAsia="Calibri" w:hAnsiTheme="minorHAnsi" w:cstheme="minorHAnsi"/>
          <w:color w:val="000000"/>
          <w:szCs w:val="24"/>
        </w:rPr>
        <w:t xml:space="preserve"> w celu ubiegania się o udzielenie zamówienia publicznego w niniejszym postępowaniu.</w:t>
      </w:r>
    </w:p>
    <w:p w14:paraId="620FDBEB" w14:textId="77777777" w:rsidR="007660DB" w:rsidRPr="000842BA" w:rsidRDefault="007660DB" w:rsidP="00123BD6">
      <w:pPr>
        <w:pStyle w:val="Akapitzlist"/>
        <w:numPr>
          <w:ilvl w:val="0"/>
          <w:numId w:val="2"/>
        </w:numPr>
        <w:tabs>
          <w:tab w:val="left" w:pos="567"/>
        </w:tabs>
        <w:ind w:left="0" w:hanging="283"/>
        <w:jc w:val="both"/>
        <w:rPr>
          <w:rFonts w:asciiTheme="minorHAnsi" w:eastAsia="Calibri" w:hAnsiTheme="minorHAnsi" w:cstheme="minorHAnsi"/>
          <w:szCs w:val="24"/>
        </w:rPr>
      </w:pPr>
      <w:r w:rsidRPr="000842BA">
        <w:rPr>
          <w:rFonts w:asciiTheme="minorHAnsi" w:hAnsiTheme="minorHAnsi" w:cstheme="minorHAnsi"/>
          <w:b/>
          <w:color w:val="000000"/>
          <w:szCs w:val="24"/>
        </w:rPr>
        <w:t>Do oferty załączamy następujące dokumenty:</w:t>
      </w:r>
    </w:p>
    <w:p w14:paraId="1574B2A5" w14:textId="77777777" w:rsidR="007660DB" w:rsidRPr="000842BA" w:rsidRDefault="007660DB" w:rsidP="00123BD6">
      <w:pPr>
        <w:pStyle w:val="Akapitzlist"/>
        <w:numPr>
          <w:ilvl w:val="0"/>
          <w:numId w:val="3"/>
        </w:numPr>
        <w:ind w:left="0" w:hanging="426"/>
        <w:jc w:val="both"/>
        <w:rPr>
          <w:rFonts w:asciiTheme="minorHAnsi" w:hAnsiTheme="minorHAnsi" w:cstheme="minorHAnsi"/>
          <w:color w:val="000000"/>
          <w:szCs w:val="24"/>
        </w:rPr>
      </w:pPr>
      <w:r w:rsidRPr="000842BA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…………………………………………………………………………………………………......</w:t>
      </w:r>
    </w:p>
    <w:p w14:paraId="38F6297A" w14:textId="77777777" w:rsidR="007660DB" w:rsidRPr="000842BA" w:rsidRDefault="007660DB" w:rsidP="00123BD6">
      <w:pPr>
        <w:numPr>
          <w:ilvl w:val="0"/>
          <w:numId w:val="3"/>
        </w:numPr>
        <w:ind w:left="0" w:hanging="426"/>
        <w:jc w:val="both"/>
        <w:rPr>
          <w:rFonts w:asciiTheme="minorHAnsi" w:hAnsiTheme="minorHAnsi" w:cstheme="minorHAnsi"/>
          <w:color w:val="000000"/>
          <w:szCs w:val="24"/>
        </w:rPr>
      </w:pPr>
      <w:r w:rsidRPr="000842BA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……………………………………………………………………………………………………..</w:t>
      </w:r>
    </w:p>
    <w:p w14:paraId="56A1F660" w14:textId="77777777" w:rsidR="007660DB" w:rsidRPr="000842BA" w:rsidRDefault="007660DB" w:rsidP="00123BD6">
      <w:pPr>
        <w:numPr>
          <w:ilvl w:val="0"/>
          <w:numId w:val="3"/>
        </w:numPr>
        <w:ind w:left="0" w:hanging="426"/>
        <w:jc w:val="both"/>
        <w:rPr>
          <w:rFonts w:asciiTheme="minorHAnsi" w:hAnsiTheme="minorHAnsi" w:cstheme="minorHAnsi"/>
          <w:color w:val="000000"/>
          <w:szCs w:val="24"/>
        </w:rPr>
      </w:pPr>
      <w:r w:rsidRPr="000842BA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…………………………………………………………………………………………………….</w:t>
      </w:r>
      <w:r w:rsidR="009870D9" w:rsidRPr="000842BA">
        <w:rPr>
          <w:rFonts w:asciiTheme="minorHAnsi" w:hAnsiTheme="minorHAnsi" w:cstheme="minorHAnsi"/>
          <w:color w:val="000000"/>
          <w:szCs w:val="24"/>
        </w:rPr>
        <w:t>.</w:t>
      </w:r>
    </w:p>
    <w:p w14:paraId="1E759E8A" w14:textId="77777777" w:rsidR="009870D9" w:rsidRPr="000842BA" w:rsidRDefault="009870D9" w:rsidP="00123BD6">
      <w:pPr>
        <w:numPr>
          <w:ilvl w:val="0"/>
          <w:numId w:val="3"/>
        </w:numPr>
        <w:ind w:left="0" w:hanging="426"/>
        <w:jc w:val="both"/>
        <w:rPr>
          <w:rFonts w:asciiTheme="minorHAnsi" w:hAnsiTheme="minorHAnsi" w:cstheme="minorHAnsi"/>
          <w:color w:val="000000"/>
          <w:szCs w:val="24"/>
        </w:rPr>
      </w:pPr>
      <w:r w:rsidRPr="000842BA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</w:t>
      </w:r>
      <w:r w:rsidR="00423779" w:rsidRPr="000842BA">
        <w:rPr>
          <w:rFonts w:asciiTheme="minorHAnsi" w:hAnsiTheme="minorHAnsi" w:cstheme="minorHAnsi"/>
          <w:color w:val="000000"/>
          <w:szCs w:val="24"/>
        </w:rPr>
        <w:t>.</w:t>
      </w:r>
      <w:r w:rsidRPr="000842BA">
        <w:rPr>
          <w:rFonts w:asciiTheme="minorHAnsi" w:hAnsiTheme="minorHAnsi" w:cstheme="minorHAnsi"/>
          <w:color w:val="000000"/>
          <w:szCs w:val="24"/>
        </w:rPr>
        <w:t>.</w:t>
      </w:r>
    </w:p>
    <w:p w14:paraId="214FC98F" w14:textId="77777777" w:rsidR="00B27E23" w:rsidRDefault="00B27E23" w:rsidP="00123BD6">
      <w:pPr>
        <w:numPr>
          <w:ilvl w:val="0"/>
          <w:numId w:val="3"/>
        </w:numPr>
        <w:ind w:left="0" w:hanging="426"/>
        <w:jc w:val="both"/>
        <w:rPr>
          <w:rFonts w:asciiTheme="minorHAnsi" w:hAnsiTheme="minorHAnsi" w:cstheme="minorHAnsi"/>
          <w:color w:val="000000"/>
          <w:szCs w:val="24"/>
        </w:rPr>
      </w:pPr>
      <w:r w:rsidRPr="000842BA"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……………………………………………………………………………………………………...</w:t>
      </w:r>
    </w:p>
    <w:p w14:paraId="1B1647FE" w14:textId="27BCFA58" w:rsidR="006D3488" w:rsidRPr="000842BA" w:rsidRDefault="006D3488" w:rsidP="00123BD6">
      <w:pPr>
        <w:numPr>
          <w:ilvl w:val="0"/>
          <w:numId w:val="3"/>
        </w:numPr>
        <w:ind w:left="0" w:hanging="426"/>
        <w:jc w:val="both"/>
        <w:rPr>
          <w:rFonts w:asciiTheme="minorHAnsi" w:hAnsiTheme="minorHAnsi" w:cstheme="minorHAnsi"/>
          <w:color w:val="000000"/>
          <w:szCs w:val="24"/>
        </w:rPr>
      </w:pPr>
      <w:r>
        <w:rPr>
          <w:rFonts w:asciiTheme="minorHAnsi" w:hAnsiTheme="minorHAnsi" w:cstheme="minorHAnsi"/>
          <w:color w:val="000000"/>
          <w:szCs w:val="24"/>
        </w:rPr>
        <w:t>……………………………………………………………………………………………………….</w:t>
      </w:r>
    </w:p>
    <w:p w14:paraId="6A06CEB8" w14:textId="2F2721DA" w:rsidR="00E82DFF" w:rsidRPr="00604AED" w:rsidRDefault="009870D9" w:rsidP="00E64251">
      <w:pPr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Pod groźbą odpowiedzialności karnej oświadczamy, że załączone do oferty dokumenty opisują stan faktyczny i prawny, aktualny na dzień otwarcia ofert (art. 297 k.k.).</w:t>
      </w:r>
    </w:p>
    <w:p w14:paraId="799BE8A6" w14:textId="77777777" w:rsidR="00A94E46" w:rsidRPr="000842BA" w:rsidRDefault="00A8642E" w:rsidP="00123BD6">
      <w:pPr>
        <w:pStyle w:val="Akapitzlist"/>
        <w:numPr>
          <w:ilvl w:val="0"/>
          <w:numId w:val="2"/>
        </w:numPr>
        <w:spacing w:before="240" w:line="276" w:lineRule="auto"/>
        <w:ind w:left="0" w:hanging="283"/>
        <w:contextualSpacing w:val="0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b/>
          <w:szCs w:val="24"/>
        </w:rPr>
        <w:t>D</w:t>
      </w:r>
      <w:r w:rsidR="00466178" w:rsidRPr="000842BA">
        <w:rPr>
          <w:rFonts w:asciiTheme="minorHAnsi" w:hAnsiTheme="minorHAnsi" w:cstheme="minorHAnsi"/>
          <w:b/>
          <w:szCs w:val="24"/>
        </w:rPr>
        <w:t>ane do kontaktu</w:t>
      </w:r>
      <w:r w:rsidRPr="000842BA">
        <w:rPr>
          <w:rFonts w:asciiTheme="minorHAnsi" w:hAnsiTheme="minorHAnsi" w:cstheme="minorHAnsi"/>
          <w:b/>
          <w:szCs w:val="24"/>
        </w:rPr>
        <w:t>:</w:t>
      </w:r>
    </w:p>
    <w:p w14:paraId="6D391C11" w14:textId="77777777" w:rsidR="00A8642E" w:rsidRPr="000842BA" w:rsidRDefault="00A8642E" w:rsidP="00123BD6">
      <w:pPr>
        <w:pStyle w:val="Akapitzlist"/>
        <w:numPr>
          <w:ilvl w:val="0"/>
          <w:numId w:val="8"/>
        </w:numPr>
        <w:spacing w:line="276" w:lineRule="auto"/>
        <w:ind w:left="0"/>
        <w:contextualSpacing w:val="0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imię i nazwisko osoby upoważnionej do kontaktu z Zamawiającym:</w:t>
      </w:r>
    </w:p>
    <w:p w14:paraId="42F6AA71" w14:textId="7E6360CB" w:rsidR="00A8642E" w:rsidRPr="000842BA" w:rsidRDefault="00A8642E" w:rsidP="00E64251">
      <w:pPr>
        <w:pStyle w:val="Akapitzlist"/>
        <w:ind w:left="0"/>
        <w:contextualSpacing w:val="0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…………………………………………………………………………………………………...</w:t>
      </w:r>
      <w:r w:rsidR="00BF107E">
        <w:rPr>
          <w:rFonts w:asciiTheme="minorHAnsi" w:hAnsiTheme="minorHAnsi" w:cstheme="minorHAnsi"/>
          <w:szCs w:val="24"/>
        </w:rPr>
        <w:t>.................................</w:t>
      </w:r>
    </w:p>
    <w:p w14:paraId="0BF58B0B" w14:textId="77777777" w:rsidR="00A8642E" w:rsidRPr="000842BA" w:rsidRDefault="00A8642E" w:rsidP="00123BD6">
      <w:pPr>
        <w:pStyle w:val="Akapitzlist"/>
        <w:numPr>
          <w:ilvl w:val="0"/>
          <w:numId w:val="8"/>
        </w:numPr>
        <w:ind w:left="0"/>
        <w:contextualSpacing w:val="0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numer telefonu:</w:t>
      </w:r>
    </w:p>
    <w:p w14:paraId="65E3DE3D" w14:textId="436E1BD9" w:rsidR="00A8642E" w:rsidRPr="000842BA" w:rsidRDefault="00A8642E" w:rsidP="00E64251">
      <w:pPr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…………………………………………………………………………………………………...</w:t>
      </w:r>
      <w:r w:rsidR="00BF107E">
        <w:rPr>
          <w:rFonts w:asciiTheme="minorHAnsi" w:hAnsiTheme="minorHAnsi" w:cstheme="minorHAnsi"/>
          <w:szCs w:val="24"/>
        </w:rPr>
        <w:t>.................................</w:t>
      </w:r>
    </w:p>
    <w:p w14:paraId="71D1C1AB" w14:textId="77777777" w:rsidR="00A8642E" w:rsidRPr="000842BA" w:rsidRDefault="00A8642E" w:rsidP="00123BD6">
      <w:pPr>
        <w:pStyle w:val="Akapitzlist"/>
        <w:numPr>
          <w:ilvl w:val="0"/>
          <w:numId w:val="8"/>
        </w:numPr>
        <w:ind w:left="0"/>
        <w:contextualSpacing w:val="0"/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adres e-mail:</w:t>
      </w:r>
    </w:p>
    <w:p w14:paraId="16FFB276" w14:textId="4E036923" w:rsidR="00A8642E" w:rsidRPr="000842BA" w:rsidRDefault="00A8642E" w:rsidP="00E64251">
      <w:pPr>
        <w:jc w:val="both"/>
        <w:rPr>
          <w:rFonts w:asciiTheme="minorHAnsi" w:hAnsiTheme="minorHAnsi" w:cstheme="minorHAnsi"/>
          <w:szCs w:val="24"/>
        </w:rPr>
      </w:pPr>
      <w:r w:rsidRPr="000842BA">
        <w:rPr>
          <w:rFonts w:asciiTheme="minorHAnsi" w:hAnsiTheme="minorHAnsi" w:cstheme="minorHAnsi"/>
          <w:szCs w:val="24"/>
        </w:rPr>
        <w:t>…………………………………………………………………………………………………...</w:t>
      </w:r>
      <w:r w:rsidR="00BF107E">
        <w:rPr>
          <w:rFonts w:asciiTheme="minorHAnsi" w:hAnsiTheme="minorHAnsi" w:cstheme="minorHAnsi"/>
          <w:szCs w:val="24"/>
        </w:rPr>
        <w:t>.................................</w:t>
      </w:r>
    </w:p>
    <w:p w14:paraId="6A6E1DB9" w14:textId="77777777" w:rsidR="009870D9" w:rsidRPr="006D3488" w:rsidRDefault="009870D9" w:rsidP="00E64251">
      <w:pPr>
        <w:jc w:val="both"/>
        <w:rPr>
          <w:rFonts w:asciiTheme="minorHAnsi" w:hAnsiTheme="minorHAnsi" w:cstheme="minorHAnsi"/>
          <w:b/>
          <w:color w:val="000000"/>
          <w:szCs w:val="24"/>
        </w:rPr>
      </w:pPr>
      <w:r w:rsidRPr="006D3488">
        <w:rPr>
          <w:rFonts w:asciiTheme="minorHAnsi" w:hAnsiTheme="minorHAnsi" w:cstheme="minorHAnsi"/>
          <w:b/>
          <w:color w:val="000000"/>
          <w:szCs w:val="24"/>
        </w:rPr>
        <w:t>Podany wyżej adres poczty elektronicznej posłuży do prz</w:t>
      </w:r>
      <w:r w:rsidR="00B300DD" w:rsidRPr="006D3488">
        <w:rPr>
          <w:rFonts w:asciiTheme="minorHAnsi" w:hAnsiTheme="minorHAnsi" w:cstheme="minorHAnsi"/>
          <w:b/>
          <w:color w:val="000000"/>
          <w:szCs w:val="24"/>
        </w:rPr>
        <w:t>ekazywania informacji zarówno w </w:t>
      </w:r>
      <w:r w:rsidRPr="006D3488">
        <w:rPr>
          <w:rFonts w:asciiTheme="minorHAnsi" w:hAnsiTheme="minorHAnsi" w:cstheme="minorHAnsi"/>
          <w:b/>
          <w:color w:val="000000"/>
          <w:szCs w:val="24"/>
        </w:rPr>
        <w:t>niniejszym postępowaniu jak również wszelkich informacji związanych z realizacją umowy będącej wynikiem tego postępowania. Dotyczy to również przekazywania informacji w zakresie naliczania kar umownych w</w:t>
      </w:r>
      <w:r w:rsidR="00BF1B04" w:rsidRPr="006D3488">
        <w:rPr>
          <w:rFonts w:asciiTheme="minorHAnsi" w:hAnsiTheme="minorHAnsi" w:cstheme="minorHAnsi"/>
          <w:b/>
          <w:color w:val="000000"/>
          <w:szCs w:val="24"/>
        </w:rPr>
        <w:t> </w:t>
      </w:r>
      <w:r w:rsidRPr="006D3488">
        <w:rPr>
          <w:rFonts w:asciiTheme="minorHAnsi" w:hAnsiTheme="minorHAnsi" w:cstheme="minorHAnsi"/>
          <w:b/>
          <w:color w:val="000000"/>
          <w:szCs w:val="24"/>
        </w:rPr>
        <w:t>przypadku niewykonania lub nienależytego wykonani</w:t>
      </w:r>
      <w:r w:rsidR="00B300DD" w:rsidRPr="006D3488">
        <w:rPr>
          <w:rFonts w:asciiTheme="minorHAnsi" w:hAnsiTheme="minorHAnsi" w:cstheme="minorHAnsi"/>
          <w:b/>
          <w:color w:val="000000"/>
          <w:szCs w:val="24"/>
        </w:rPr>
        <w:t>a umowy. Dokumenty przesłane na </w:t>
      </w:r>
      <w:r w:rsidRPr="006D3488">
        <w:rPr>
          <w:rFonts w:asciiTheme="minorHAnsi" w:hAnsiTheme="minorHAnsi" w:cstheme="minorHAnsi"/>
          <w:b/>
          <w:color w:val="000000"/>
          <w:szCs w:val="24"/>
        </w:rPr>
        <w:t>ww. adres poczty elektronicznej uważa się za doręczone Wykonawcy</w:t>
      </w:r>
      <w:r w:rsidR="00B300DD" w:rsidRPr="006D3488">
        <w:rPr>
          <w:rFonts w:asciiTheme="minorHAnsi" w:hAnsiTheme="minorHAnsi" w:cstheme="minorHAnsi"/>
          <w:b/>
          <w:color w:val="000000"/>
          <w:szCs w:val="24"/>
        </w:rPr>
        <w:t xml:space="preserve">. </w:t>
      </w:r>
      <w:r w:rsidR="00D4295B" w:rsidRPr="006D3488">
        <w:rPr>
          <w:rFonts w:asciiTheme="minorHAnsi" w:hAnsiTheme="minorHAnsi" w:cstheme="minorHAnsi"/>
          <w:b/>
          <w:szCs w:val="24"/>
        </w:rPr>
        <w:t>Na żądanie Zamawiającego, Wykonawca zobowiązany jest do niezwłocznego potwierdzenia ich otrzymania</w:t>
      </w:r>
      <w:r w:rsidR="00852379" w:rsidRPr="006D3488">
        <w:rPr>
          <w:rFonts w:asciiTheme="minorHAnsi" w:hAnsiTheme="minorHAnsi" w:cstheme="minorHAnsi"/>
          <w:b/>
          <w:szCs w:val="24"/>
        </w:rPr>
        <w:t>.</w:t>
      </w:r>
    </w:p>
    <w:p w14:paraId="1D773FA4" w14:textId="53E62E4A" w:rsidR="005B0779" w:rsidRDefault="009870D9" w:rsidP="00E64251">
      <w:pPr>
        <w:jc w:val="both"/>
        <w:rPr>
          <w:rFonts w:asciiTheme="minorHAnsi" w:hAnsiTheme="minorHAnsi" w:cstheme="minorHAnsi"/>
          <w:b/>
          <w:szCs w:val="24"/>
        </w:rPr>
      </w:pPr>
      <w:r w:rsidRPr="006D3488">
        <w:rPr>
          <w:rFonts w:asciiTheme="minorHAnsi" w:hAnsiTheme="minorHAnsi" w:cstheme="minorHAnsi"/>
          <w:b/>
          <w:color w:val="000000"/>
          <w:szCs w:val="24"/>
        </w:rPr>
        <w:t>Za prawidłowe podanie danych teleadresowych o</w:t>
      </w:r>
      <w:r w:rsidR="00423779" w:rsidRPr="006D3488">
        <w:rPr>
          <w:rFonts w:asciiTheme="minorHAnsi" w:hAnsiTheme="minorHAnsi" w:cstheme="minorHAnsi"/>
          <w:b/>
          <w:color w:val="000000"/>
          <w:szCs w:val="24"/>
        </w:rPr>
        <w:t>dpowiada Wykonawca. W związku z </w:t>
      </w:r>
      <w:r w:rsidRPr="006D3488">
        <w:rPr>
          <w:rFonts w:asciiTheme="minorHAnsi" w:hAnsiTheme="minorHAnsi" w:cstheme="minorHAnsi"/>
          <w:b/>
          <w:color w:val="000000"/>
          <w:szCs w:val="24"/>
        </w:rPr>
        <w:t xml:space="preserve">powyższym, Wykonawca ponosi pełną odpowiedzialność za odbieranie na bieżąco przekazywanej poczty drogą elektroniczną na wyżej podany adres. W przypadku </w:t>
      </w:r>
      <w:r w:rsidR="00423779" w:rsidRPr="006D3488">
        <w:rPr>
          <w:rFonts w:asciiTheme="minorHAnsi" w:hAnsiTheme="minorHAnsi" w:cstheme="minorHAnsi"/>
          <w:b/>
          <w:color w:val="000000"/>
          <w:szCs w:val="24"/>
        </w:rPr>
        <w:t>zaniechania odbierania poczty w </w:t>
      </w:r>
      <w:r w:rsidRPr="006D3488">
        <w:rPr>
          <w:rFonts w:asciiTheme="minorHAnsi" w:hAnsiTheme="minorHAnsi" w:cstheme="minorHAnsi"/>
          <w:b/>
          <w:color w:val="000000"/>
          <w:szCs w:val="24"/>
        </w:rPr>
        <w:t>ww. sposób Wykonawca ponosi wszelkie skutki z tego wynikające, a brak potwierdzenia otrzymania korespondencji nie powoduje przesunięcia terminów wskazanych w postępowaniu i postanowieniach umowy.</w:t>
      </w:r>
      <w:r w:rsidR="00253573" w:rsidRPr="006D3488">
        <w:rPr>
          <w:rFonts w:asciiTheme="minorHAnsi" w:hAnsiTheme="minorHAnsi" w:cstheme="minorHAnsi"/>
          <w:b/>
          <w:szCs w:val="24"/>
        </w:rPr>
        <w:t xml:space="preserve"> </w:t>
      </w:r>
    </w:p>
    <w:p w14:paraId="2ED73798" w14:textId="77777777" w:rsidR="00E64251" w:rsidRPr="00300193" w:rsidRDefault="00E64251" w:rsidP="00123BD6">
      <w:pPr>
        <w:pStyle w:val="Akapitzlist"/>
        <w:numPr>
          <w:ilvl w:val="0"/>
          <w:numId w:val="2"/>
        </w:numPr>
        <w:spacing w:before="240" w:line="276" w:lineRule="auto"/>
        <w:ind w:left="0" w:hanging="283"/>
        <w:contextualSpacing w:val="0"/>
        <w:jc w:val="both"/>
        <w:rPr>
          <w:rFonts w:ascii="Calibri" w:hAnsi="Calibri" w:cs="Calibri"/>
          <w:szCs w:val="24"/>
        </w:rPr>
      </w:pPr>
      <w:r w:rsidRPr="00300193">
        <w:rPr>
          <w:rFonts w:asciiTheme="minorHAnsi" w:hAnsiTheme="minorHAnsi" w:cstheme="minorHAnsi"/>
          <w:b/>
          <w:szCs w:val="24"/>
        </w:rPr>
        <w:t>Podpisanie umowy:</w:t>
      </w:r>
    </w:p>
    <w:p w14:paraId="117C93E5" w14:textId="77777777" w:rsidR="00E64251" w:rsidRPr="00300193" w:rsidRDefault="00E64251" w:rsidP="00604AED">
      <w:pPr>
        <w:pStyle w:val="Akapitzlist"/>
        <w:spacing w:line="276" w:lineRule="auto"/>
        <w:ind w:left="0"/>
        <w:contextualSpacing w:val="0"/>
        <w:jc w:val="both"/>
        <w:rPr>
          <w:rFonts w:ascii="Calibri" w:hAnsi="Calibri" w:cs="Calibri"/>
          <w:szCs w:val="24"/>
        </w:rPr>
      </w:pPr>
      <w:r w:rsidRPr="00300193">
        <w:rPr>
          <w:rFonts w:asciiTheme="minorHAnsi" w:hAnsiTheme="minorHAnsi" w:cstheme="minorHAnsi"/>
          <w:szCs w:val="24"/>
        </w:rPr>
        <w:t>Oświadczamy, że w przypadku wyboru naszej oferty jako najkorzystniejszej w danej części lub częściach, umowy zostaną przez nas zawarte:</w:t>
      </w:r>
    </w:p>
    <w:p w14:paraId="73426B37" w14:textId="77777777" w:rsidR="00E64251" w:rsidRPr="00CA04A9" w:rsidRDefault="001A6A07" w:rsidP="00E64251">
      <w:pPr>
        <w:ind w:hanging="567"/>
        <w:jc w:val="both"/>
        <w:rPr>
          <w:rFonts w:asciiTheme="minorHAnsi" w:eastAsia="Calibri" w:hAnsiTheme="minorHAnsi" w:cstheme="minorHAnsi"/>
          <w:szCs w:val="24"/>
          <w:lang w:eastAsia="ar-SA"/>
        </w:rPr>
      </w:pPr>
      <w:sdt>
        <w:sdtPr>
          <w:rPr>
            <w:rFonts w:cstheme="minorHAnsi"/>
            <w:b/>
            <w:szCs w:val="24"/>
          </w:rPr>
          <w:id w:val="-1172718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251" w:rsidRPr="00542CB6">
            <w:rPr>
              <w:rFonts w:ascii="Segoe UI Symbol" w:eastAsia="MS Gothic" w:hAnsi="Segoe UI Symbol" w:cs="Segoe UI Symbol"/>
              <w:b/>
              <w:szCs w:val="24"/>
            </w:rPr>
            <w:t>☐</w:t>
          </w:r>
        </w:sdtContent>
      </w:sdt>
      <w:r w:rsidR="00E64251">
        <w:rPr>
          <w:rFonts w:cstheme="minorHAnsi"/>
          <w:b/>
          <w:szCs w:val="24"/>
          <w:vertAlign w:val="superscript"/>
        </w:rPr>
        <w:t>*)</w:t>
      </w:r>
      <w:r w:rsidR="00E64251" w:rsidRPr="00542CB6">
        <w:rPr>
          <w:rFonts w:cstheme="minorHAnsi"/>
          <w:b/>
          <w:szCs w:val="24"/>
        </w:rPr>
        <w:t xml:space="preserve"> </w:t>
      </w:r>
      <w:r w:rsidR="00E64251" w:rsidRPr="00CA04A9">
        <w:rPr>
          <w:rFonts w:asciiTheme="minorHAnsi" w:eastAsia="Calibri" w:hAnsiTheme="minorHAnsi" w:cstheme="minorHAnsi"/>
          <w:szCs w:val="24"/>
          <w:vertAlign w:val="superscript"/>
          <w:lang w:eastAsia="ar-SA"/>
        </w:rPr>
        <w:t xml:space="preserve"> </w:t>
      </w:r>
      <w:r w:rsidR="00E64251" w:rsidRPr="00CA04A9">
        <w:rPr>
          <w:rFonts w:asciiTheme="minorHAnsi" w:eastAsia="Calibri" w:hAnsiTheme="minorHAnsi" w:cstheme="minorHAnsi"/>
          <w:szCs w:val="24"/>
          <w:lang w:eastAsia="ar-SA"/>
        </w:rPr>
        <w:t xml:space="preserve"> w postaci elektronicznej (kwalifikowany podpis elektroniczny)</w:t>
      </w:r>
    </w:p>
    <w:p w14:paraId="56181191" w14:textId="77777777" w:rsidR="00E64251" w:rsidRPr="00F96021" w:rsidRDefault="001A6A07" w:rsidP="00604AED">
      <w:pPr>
        <w:spacing w:after="360"/>
        <w:ind w:hanging="567"/>
        <w:jc w:val="both"/>
        <w:rPr>
          <w:rFonts w:asciiTheme="minorHAnsi" w:eastAsia="Calibri" w:hAnsiTheme="minorHAnsi" w:cstheme="minorHAnsi"/>
          <w:szCs w:val="24"/>
          <w:lang w:eastAsia="ar-SA"/>
        </w:rPr>
      </w:pPr>
      <w:sdt>
        <w:sdtPr>
          <w:rPr>
            <w:rFonts w:cstheme="minorHAnsi"/>
            <w:b/>
            <w:szCs w:val="24"/>
          </w:rPr>
          <w:id w:val="-1137558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251" w:rsidRPr="00542CB6">
            <w:rPr>
              <w:rFonts w:ascii="Segoe UI Symbol" w:eastAsia="MS Gothic" w:hAnsi="Segoe UI Symbol" w:cs="Segoe UI Symbol"/>
              <w:b/>
              <w:szCs w:val="24"/>
            </w:rPr>
            <w:t>☐</w:t>
          </w:r>
        </w:sdtContent>
      </w:sdt>
      <w:r w:rsidR="00E64251">
        <w:rPr>
          <w:rFonts w:cstheme="minorHAnsi"/>
          <w:b/>
          <w:szCs w:val="24"/>
          <w:vertAlign w:val="superscript"/>
        </w:rPr>
        <w:t>*)</w:t>
      </w:r>
      <w:r w:rsidR="00E64251" w:rsidRPr="00542CB6">
        <w:rPr>
          <w:rFonts w:cstheme="minorHAnsi"/>
          <w:b/>
          <w:szCs w:val="24"/>
        </w:rPr>
        <w:t xml:space="preserve"> </w:t>
      </w:r>
      <w:r w:rsidR="00E64251">
        <w:rPr>
          <w:rFonts w:cstheme="minorHAnsi"/>
          <w:b/>
          <w:szCs w:val="24"/>
        </w:rPr>
        <w:t xml:space="preserve"> </w:t>
      </w:r>
      <w:r w:rsidR="00E64251" w:rsidRPr="00CA04A9">
        <w:rPr>
          <w:rFonts w:asciiTheme="minorHAnsi" w:eastAsia="Calibri" w:hAnsiTheme="minorHAnsi" w:cstheme="minorHAnsi"/>
          <w:szCs w:val="24"/>
          <w:lang w:eastAsia="ar-SA"/>
        </w:rPr>
        <w:t>w formie papierowej.</w:t>
      </w:r>
    </w:p>
    <w:p w14:paraId="71EE51B7" w14:textId="581B3E74" w:rsidR="00276D87" w:rsidRPr="00604AED" w:rsidRDefault="00D60140" w:rsidP="00604AED">
      <w:pPr>
        <w:jc w:val="both"/>
        <w:rPr>
          <w:rFonts w:asciiTheme="minorHAnsi" w:hAnsiTheme="minorHAnsi" w:cstheme="minorHAnsi"/>
          <w:sz w:val="18"/>
          <w:szCs w:val="18"/>
        </w:rPr>
      </w:pPr>
      <w:r w:rsidRPr="00E54F7E">
        <w:rPr>
          <w:rFonts w:asciiTheme="minorHAnsi" w:hAnsiTheme="minorHAnsi" w:cstheme="minorHAnsi"/>
          <w:sz w:val="22"/>
          <w:szCs w:val="22"/>
        </w:rPr>
        <w:t>……………………., dnia ………....… -  202</w:t>
      </w:r>
      <w:r w:rsidR="009E14F6">
        <w:rPr>
          <w:rFonts w:asciiTheme="minorHAnsi" w:hAnsiTheme="minorHAnsi" w:cstheme="minorHAnsi"/>
          <w:sz w:val="22"/>
          <w:szCs w:val="22"/>
        </w:rPr>
        <w:t>6</w:t>
      </w:r>
      <w:r w:rsidR="00423779" w:rsidRPr="00E54F7E">
        <w:rPr>
          <w:rFonts w:asciiTheme="minorHAnsi" w:hAnsiTheme="minorHAnsi" w:cstheme="minorHAnsi"/>
          <w:sz w:val="22"/>
          <w:szCs w:val="22"/>
        </w:rPr>
        <w:t xml:space="preserve"> r.</w:t>
      </w:r>
      <w:r w:rsidR="00C35917" w:rsidRPr="00E54F7E">
        <w:rPr>
          <w:rFonts w:asciiTheme="minorHAnsi" w:hAnsiTheme="minorHAnsi" w:cstheme="minorHAnsi"/>
          <w:sz w:val="22"/>
          <w:szCs w:val="22"/>
        </w:rPr>
        <w:t xml:space="preserve">    </w:t>
      </w:r>
    </w:p>
    <w:p w14:paraId="200C96D2" w14:textId="77777777" w:rsidR="000D36BF" w:rsidRPr="007128B4" w:rsidRDefault="000D36BF" w:rsidP="000D36BF">
      <w:pPr>
        <w:spacing w:before="240"/>
        <w:ind w:firstLine="3686"/>
        <w:jc w:val="center"/>
        <w:rPr>
          <w:rFonts w:ascii="Calibri" w:hAnsi="Calibri" w:cs="Calibri"/>
          <w:i/>
          <w:sz w:val="20"/>
        </w:rPr>
      </w:pPr>
      <w:r w:rsidRPr="007128B4">
        <w:rPr>
          <w:rFonts w:ascii="Calibri" w:hAnsi="Calibri" w:cs="Calibri"/>
          <w:i/>
          <w:sz w:val="20"/>
        </w:rPr>
        <w:t xml:space="preserve">Dokument należy złożyć w postaci dokumentu </w:t>
      </w:r>
    </w:p>
    <w:p w14:paraId="1E02B6E1" w14:textId="77777777" w:rsidR="000D36BF" w:rsidRPr="007128B4" w:rsidRDefault="000D36BF" w:rsidP="000D36BF">
      <w:pPr>
        <w:ind w:firstLine="3686"/>
        <w:jc w:val="center"/>
        <w:rPr>
          <w:rFonts w:ascii="Calibri" w:hAnsi="Calibri" w:cs="Calibri"/>
          <w:i/>
          <w:sz w:val="20"/>
        </w:rPr>
      </w:pPr>
      <w:r w:rsidRPr="007128B4">
        <w:rPr>
          <w:rFonts w:ascii="Calibri" w:hAnsi="Calibri" w:cs="Calibri"/>
          <w:i/>
          <w:sz w:val="20"/>
        </w:rPr>
        <w:t xml:space="preserve">elektronicznego i podpisać kwalifikowanym </w:t>
      </w:r>
    </w:p>
    <w:p w14:paraId="692E9F3E" w14:textId="77777777" w:rsidR="000D36BF" w:rsidRPr="007128B4" w:rsidRDefault="000D36BF" w:rsidP="000D36BF">
      <w:pPr>
        <w:ind w:firstLine="3686"/>
        <w:jc w:val="center"/>
        <w:rPr>
          <w:rFonts w:ascii="Calibri" w:hAnsi="Calibri" w:cs="Calibri"/>
          <w:i/>
          <w:sz w:val="20"/>
        </w:rPr>
      </w:pPr>
      <w:r w:rsidRPr="007128B4">
        <w:rPr>
          <w:rFonts w:ascii="Calibri" w:hAnsi="Calibri" w:cs="Calibri"/>
          <w:i/>
          <w:sz w:val="20"/>
        </w:rPr>
        <w:t xml:space="preserve">podpisem elektronicznym, bądź podpisem zaufanym </w:t>
      </w:r>
    </w:p>
    <w:p w14:paraId="3C9FEEA2" w14:textId="77777777" w:rsidR="000D36BF" w:rsidRPr="007128B4" w:rsidRDefault="000D36BF" w:rsidP="000D36BF">
      <w:pPr>
        <w:ind w:left="3545" w:firstLine="141"/>
        <w:jc w:val="center"/>
        <w:rPr>
          <w:rFonts w:ascii="Calibri" w:hAnsi="Calibri" w:cs="Calibri"/>
          <w:i/>
          <w:sz w:val="20"/>
        </w:rPr>
      </w:pPr>
      <w:r w:rsidRPr="007128B4">
        <w:rPr>
          <w:rFonts w:ascii="Calibri" w:hAnsi="Calibri" w:cs="Calibri"/>
          <w:i/>
          <w:sz w:val="20"/>
        </w:rPr>
        <w:t xml:space="preserve">lub podpisem osobistym przez Wykonawcę lub osoby </w:t>
      </w:r>
    </w:p>
    <w:p w14:paraId="5E927FE9" w14:textId="77777777" w:rsidR="000D36BF" w:rsidRDefault="000D36BF" w:rsidP="000D36BF">
      <w:pPr>
        <w:ind w:left="3545" w:firstLine="141"/>
        <w:jc w:val="center"/>
        <w:rPr>
          <w:rFonts w:ascii="Calibri" w:hAnsi="Calibri" w:cs="Calibri"/>
          <w:i/>
          <w:sz w:val="20"/>
        </w:rPr>
      </w:pPr>
      <w:r w:rsidRPr="007128B4">
        <w:rPr>
          <w:rFonts w:ascii="Calibri" w:hAnsi="Calibri" w:cs="Calibri"/>
          <w:i/>
          <w:sz w:val="20"/>
        </w:rPr>
        <w:t>uprawnione do reprezentowania Wykonawcy</w:t>
      </w:r>
    </w:p>
    <w:p w14:paraId="189338B7" w14:textId="15D64858" w:rsidR="00276D87" w:rsidRPr="00E54F7E" w:rsidRDefault="00276D87" w:rsidP="00604AED">
      <w:pPr>
        <w:spacing w:after="240"/>
        <w:rPr>
          <w:rFonts w:asciiTheme="minorHAnsi" w:hAnsiTheme="minorHAnsi" w:cstheme="minorHAnsi"/>
          <w:sz w:val="20"/>
        </w:rPr>
      </w:pPr>
    </w:p>
    <w:p w14:paraId="129258F9" w14:textId="77777777" w:rsidR="003722A6" w:rsidRPr="00E54F7E" w:rsidRDefault="003722A6" w:rsidP="00593340">
      <w:pPr>
        <w:jc w:val="both"/>
        <w:rPr>
          <w:rFonts w:asciiTheme="minorHAnsi" w:hAnsiTheme="minorHAnsi" w:cstheme="minorHAnsi"/>
          <w:sz w:val="18"/>
          <w:szCs w:val="18"/>
        </w:rPr>
      </w:pPr>
      <w:r w:rsidRPr="00E54F7E">
        <w:rPr>
          <w:rFonts w:asciiTheme="minorHAnsi" w:hAnsiTheme="minorHAnsi" w:cstheme="minorHAnsi"/>
          <w:sz w:val="18"/>
          <w:szCs w:val="18"/>
        </w:rPr>
        <w:lastRenderedPageBreak/>
        <w:t>*) zaznaczyć właściwe</w:t>
      </w:r>
    </w:p>
    <w:p w14:paraId="136C0B39" w14:textId="77777777" w:rsidR="003722A6" w:rsidRPr="00E54F7E" w:rsidRDefault="003722A6" w:rsidP="00593340">
      <w:pPr>
        <w:jc w:val="both"/>
        <w:rPr>
          <w:rFonts w:asciiTheme="minorHAnsi" w:hAnsiTheme="minorHAnsi" w:cstheme="minorHAnsi"/>
          <w:sz w:val="18"/>
          <w:szCs w:val="18"/>
        </w:rPr>
      </w:pPr>
      <w:r w:rsidRPr="00E54F7E">
        <w:rPr>
          <w:rFonts w:asciiTheme="minorHAnsi" w:hAnsiTheme="minorHAnsi" w:cstheme="minorHAnsi"/>
          <w:sz w:val="18"/>
          <w:szCs w:val="18"/>
        </w:rPr>
        <w:t>**) wpisać zakres</w:t>
      </w:r>
      <w:bookmarkStart w:id="0" w:name="_DV_M4307"/>
      <w:bookmarkStart w:id="1" w:name="_DV_M4308"/>
      <w:bookmarkStart w:id="2" w:name="_DV_M4309"/>
      <w:bookmarkStart w:id="3" w:name="_DV_M4310"/>
      <w:bookmarkStart w:id="4" w:name="_DV_M4311"/>
      <w:bookmarkStart w:id="5" w:name="_DV_M4312"/>
      <w:bookmarkEnd w:id="0"/>
      <w:bookmarkEnd w:id="1"/>
      <w:bookmarkEnd w:id="2"/>
      <w:bookmarkEnd w:id="3"/>
      <w:bookmarkEnd w:id="4"/>
      <w:bookmarkEnd w:id="5"/>
    </w:p>
    <w:p w14:paraId="32F7371D" w14:textId="77777777" w:rsidR="00587D2B" w:rsidRPr="00E54F7E" w:rsidRDefault="003722A6" w:rsidP="00593340">
      <w:pPr>
        <w:jc w:val="both"/>
        <w:rPr>
          <w:rFonts w:asciiTheme="minorHAnsi" w:hAnsiTheme="minorHAnsi" w:cstheme="minorHAnsi"/>
          <w:sz w:val="18"/>
          <w:szCs w:val="18"/>
        </w:rPr>
      </w:pPr>
      <w:r w:rsidRPr="00E54F7E">
        <w:rPr>
          <w:rFonts w:asciiTheme="minorHAnsi" w:hAnsiTheme="minorHAnsi" w:cstheme="minorHAnsi"/>
          <w:sz w:val="18"/>
          <w:szCs w:val="18"/>
        </w:rPr>
        <w:t xml:space="preserve">***) niepotrzebne skreślić </w:t>
      </w:r>
    </w:p>
    <w:sectPr w:rsidR="00587D2B" w:rsidRPr="00E54F7E" w:rsidSect="00985A13">
      <w:footerReference w:type="default" r:id="rId8"/>
      <w:pgSz w:w="11906" w:h="16838"/>
      <w:pgMar w:top="1100" w:right="1133" w:bottom="426" w:left="1134" w:header="142" w:footer="3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FEDC0" w14:textId="77777777" w:rsidR="001A6A07" w:rsidRDefault="001A6A07" w:rsidP="00843C89">
      <w:r>
        <w:separator/>
      </w:r>
    </w:p>
  </w:endnote>
  <w:endnote w:type="continuationSeparator" w:id="0">
    <w:p w14:paraId="118C9638" w14:textId="77777777" w:rsidR="001A6A07" w:rsidRDefault="001A6A07" w:rsidP="00843C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B4D96D" w14:textId="77777777" w:rsidR="00985A13" w:rsidRDefault="00985A13" w:rsidP="00985A13">
    <w:pPr>
      <w:pStyle w:val="Stopka"/>
      <w:rPr>
        <w:rFonts w:asciiTheme="minorHAnsi" w:hAnsiTheme="minorHAnsi" w:cstheme="minorHAnsi"/>
        <w:sz w:val="20"/>
      </w:rPr>
    </w:pPr>
  </w:p>
  <w:p w14:paraId="1C6F1F22" w14:textId="3343B8D0" w:rsidR="00985A13" w:rsidRPr="00985A13" w:rsidRDefault="00985A13" w:rsidP="00985A13">
    <w:pPr>
      <w:pStyle w:val="Stopka"/>
      <w:rPr>
        <w:rFonts w:asciiTheme="minorHAnsi" w:hAnsiTheme="minorHAnsi" w:cstheme="minorHAnsi"/>
        <w:sz w:val="22"/>
      </w:rPr>
    </w:pPr>
    <w:r w:rsidRPr="00985A13">
      <w:rPr>
        <w:rFonts w:asciiTheme="minorHAnsi" w:hAnsiTheme="minorHAnsi" w:cstheme="minorHAnsi"/>
        <w:sz w:val="22"/>
      </w:rPr>
      <w:t>Załącznik nr 1</w:t>
    </w:r>
    <w:r w:rsidR="00AA4B3F">
      <w:rPr>
        <w:rFonts w:asciiTheme="minorHAnsi" w:hAnsiTheme="minorHAnsi" w:cstheme="minorHAnsi"/>
        <w:sz w:val="22"/>
      </w:rPr>
      <w:t xml:space="preserve"> do SWZ</w:t>
    </w:r>
    <w:r w:rsidRPr="00985A13">
      <w:rPr>
        <w:rFonts w:asciiTheme="minorHAnsi" w:hAnsiTheme="minorHAnsi" w:cstheme="minorHAnsi"/>
        <w:sz w:val="22"/>
      </w:rPr>
      <w:t xml:space="preserve"> – Formularz oferty</w:t>
    </w:r>
  </w:p>
  <w:p w14:paraId="3B9B1D3F" w14:textId="77777777" w:rsidR="00985A13" w:rsidRDefault="00985A13">
    <w:pPr>
      <w:pStyle w:val="Stopka"/>
      <w:jc w:val="right"/>
      <w:rPr>
        <w:rFonts w:asciiTheme="minorHAnsi" w:hAnsiTheme="minorHAnsi" w:cstheme="minorHAnsi"/>
        <w:sz w:val="20"/>
      </w:rPr>
    </w:pPr>
  </w:p>
  <w:p w14:paraId="714A19BC" w14:textId="0AC87D42" w:rsidR="00631533" w:rsidRPr="00137C1E" w:rsidRDefault="00631533">
    <w:pPr>
      <w:pStyle w:val="Stopka"/>
      <w:jc w:val="right"/>
      <w:rPr>
        <w:rFonts w:asciiTheme="minorHAnsi" w:hAnsiTheme="minorHAnsi" w:cstheme="minorHAnsi"/>
        <w:sz w:val="20"/>
      </w:rPr>
    </w:pPr>
    <w:r w:rsidRPr="00137C1E">
      <w:rPr>
        <w:rFonts w:asciiTheme="minorHAnsi" w:hAnsiTheme="minorHAnsi" w:cstheme="minorHAnsi"/>
        <w:sz w:val="20"/>
      </w:rPr>
      <w:fldChar w:fldCharType="begin"/>
    </w:r>
    <w:r w:rsidRPr="00137C1E">
      <w:rPr>
        <w:rFonts w:asciiTheme="minorHAnsi" w:hAnsiTheme="minorHAnsi" w:cstheme="minorHAnsi"/>
        <w:sz w:val="20"/>
      </w:rPr>
      <w:instrText>PAGE   \* MERGEFORMAT</w:instrText>
    </w:r>
    <w:r w:rsidRPr="00137C1E">
      <w:rPr>
        <w:rFonts w:asciiTheme="minorHAnsi" w:hAnsiTheme="minorHAnsi" w:cstheme="minorHAnsi"/>
        <w:sz w:val="20"/>
      </w:rPr>
      <w:fldChar w:fldCharType="separate"/>
    </w:r>
    <w:r w:rsidR="000B44A6">
      <w:rPr>
        <w:rFonts w:asciiTheme="minorHAnsi" w:hAnsiTheme="minorHAnsi" w:cstheme="minorHAnsi"/>
        <w:noProof/>
        <w:sz w:val="20"/>
      </w:rPr>
      <w:t>2</w:t>
    </w:r>
    <w:r w:rsidRPr="00137C1E">
      <w:rPr>
        <w:rFonts w:asciiTheme="minorHAnsi" w:hAnsiTheme="minorHAnsi" w:cstheme="minorHAnsi"/>
        <w:sz w:val="20"/>
      </w:rPr>
      <w:fldChar w:fldCharType="end"/>
    </w:r>
  </w:p>
  <w:p w14:paraId="42CA2FD1" w14:textId="77777777" w:rsidR="00631533" w:rsidRDefault="0063153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193F6" w14:textId="77777777" w:rsidR="001A6A07" w:rsidRDefault="001A6A07" w:rsidP="00843C89">
      <w:r>
        <w:separator/>
      </w:r>
    </w:p>
  </w:footnote>
  <w:footnote w:type="continuationSeparator" w:id="0">
    <w:p w14:paraId="00D91E20" w14:textId="77777777" w:rsidR="001A6A07" w:rsidRDefault="001A6A07" w:rsidP="00843C89">
      <w:r>
        <w:continuationSeparator/>
      </w:r>
    </w:p>
  </w:footnote>
  <w:footnote w:id="1">
    <w:p w14:paraId="07B8FD24" w14:textId="574F2BEE" w:rsidR="003722A6" w:rsidRPr="007E6534" w:rsidRDefault="003722A6" w:rsidP="00994CE2">
      <w:pPr>
        <w:pStyle w:val="Tekstprzypisudolnego"/>
        <w:jc w:val="both"/>
        <w:rPr>
          <w:rFonts w:ascii="Arial" w:hAnsi="Arial" w:cs="Arial"/>
          <w:b/>
          <w:sz w:val="16"/>
          <w:szCs w:val="16"/>
        </w:rPr>
      </w:pPr>
      <w:r w:rsidRPr="007E6534">
        <w:rPr>
          <w:rStyle w:val="Odwoanieprzypisudolnego"/>
          <w:rFonts w:ascii="Arial" w:hAnsi="Arial" w:cs="Arial"/>
          <w:b/>
          <w:sz w:val="16"/>
          <w:szCs w:val="16"/>
        </w:rPr>
        <w:footnoteRef/>
      </w:r>
      <w:r w:rsidR="00970576" w:rsidRPr="00EA30E8">
        <w:rPr>
          <w:rFonts w:ascii="Arial" w:hAnsi="Arial" w:cs="Arial"/>
          <w:sz w:val="16"/>
          <w:szCs w:val="16"/>
        </w:rPr>
        <w:t>UWAGA: Wypełnia wyłączenie Wykonawca, którego oferta generuje obowiązek doliczenia wartości podatku VAT do wartości ceny netto oferty np. w przypadku wewnątrzwspólnotowego nabycia towarów, mechanizmu odwróconego obciążenia, o którym mowa w art. 17 ust.1 pkt 7 ustawy o podatku od towarów i usług, importu usług lub importu towarów, z którymi wiąże się obowiązek doliczenia przez Zamawiającego przy porównywaniu cen ofertowych podatku VAT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00000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  <w:color w:val="00000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  <w:color w:val="00000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color w:val="00000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  <w:color w:val="00000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  <w:color w:val="00000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color w:val="00000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  <w:color w:val="00000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  <w:color w:val="000000"/>
      </w:rPr>
    </w:lvl>
  </w:abstractNum>
  <w:abstractNum w:abstractNumId="2" w15:restartNumberingAfterBreak="0">
    <w:nsid w:val="0000000F"/>
    <w:multiLevelType w:val="multilevel"/>
    <w:tmpl w:val="0000000F"/>
    <w:name w:val="WW8Num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13"/>
    <w:multiLevelType w:val="singleLevel"/>
    <w:tmpl w:val="00000013"/>
    <w:name w:val="WW8Num26"/>
    <w:lvl w:ilvl="0">
      <w:start w:val="7"/>
      <w:numFmt w:val="bullet"/>
      <w:lvlText w:val=""/>
      <w:lvlJc w:val="left"/>
      <w:pPr>
        <w:tabs>
          <w:tab w:val="num" w:pos="1253"/>
        </w:tabs>
        <w:ind w:left="1253" w:hanging="360"/>
      </w:pPr>
      <w:rPr>
        <w:rFonts w:ascii="Symbol" w:hAnsi="Symbol" w:cs="Times New Roman" w:hint="default"/>
        <w:sz w:val="36"/>
        <w:szCs w:val="36"/>
      </w:rPr>
    </w:lvl>
  </w:abstractNum>
  <w:abstractNum w:abstractNumId="4" w15:restartNumberingAfterBreak="0">
    <w:nsid w:val="0000001F"/>
    <w:multiLevelType w:val="singleLevel"/>
    <w:tmpl w:val="0000001F"/>
    <w:name w:val="WW8Num38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sz w:val="24"/>
      </w:rPr>
    </w:lvl>
  </w:abstractNum>
  <w:abstractNum w:abstractNumId="5" w15:restartNumberingAfterBreak="0">
    <w:nsid w:val="00000033"/>
    <w:multiLevelType w:val="multilevel"/>
    <w:tmpl w:val="A94C7AF2"/>
    <w:name w:val="WW8Num59"/>
    <w:lvl w:ilvl="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16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60" w:hanging="1800"/>
      </w:pPr>
      <w:rPr>
        <w:rFonts w:hint="default"/>
      </w:rPr>
    </w:lvl>
  </w:abstractNum>
  <w:abstractNum w:abstractNumId="6" w15:restartNumberingAfterBreak="0">
    <w:nsid w:val="00000035"/>
    <w:multiLevelType w:val="multilevel"/>
    <w:tmpl w:val="0ADE407E"/>
    <w:name w:val="WW8Num61"/>
    <w:lvl w:ilvl="0">
      <w:start w:val="1"/>
      <w:numFmt w:val="lowerLetter"/>
      <w:lvlText w:val="%1)"/>
      <w:lvlJc w:val="left"/>
      <w:pPr>
        <w:tabs>
          <w:tab w:val="num" w:pos="1253"/>
        </w:tabs>
        <w:ind w:left="1253" w:hanging="360"/>
      </w:pPr>
      <w:rPr>
        <w:rFonts w:hint="default"/>
        <w:b/>
        <w:bCs/>
        <w:color w:val="000000"/>
        <w:sz w:val="24"/>
        <w:szCs w:val="24"/>
      </w:rPr>
    </w:lvl>
    <w:lvl w:ilvl="1">
      <w:start w:val="3"/>
      <w:numFmt w:val="upperRoman"/>
      <w:lvlText w:val="%2."/>
      <w:lvlJc w:val="left"/>
      <w:pPr>
        <w:tabs>
          <w:tab w:val="num" w:pos="2333"/>
        </w:tabs>
        <w:ind w:left="2333" w:hanging="720"/>
      </w:pPr>
      <w:rPr>
        <w:rFonts w:hint="default"/>
        <w:b/>
        <w:bCs/>
        <w:color w:val="00000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693"/>
        </w:tabs>
        <w:ind w:left="2693" w:hanging="180"/>
      </w:pPr>
      <w:rPr>
        <w:rFonts w:hint="default"/>
      </w:rPr>
    </w:lvl>
    <w:lvl w:ilvl="3">
      <w:start w:val="5"/>
      <w:numFmt w:val="bullet"/>
      <w:lvlText w:val=""/>
      <w:lvlJc w:val="left"/>
      <w:pPr>
        <w:tabs>
          <w:tab w:val="num" w:pos="0"/>
        </w:tabs>
        <w:ind w:left="3413" w:hanging="360"/>
      </w:pPr>
      <w:rPr>
        <w:rFonts w:ascii="Symbol" w:hAnsi="Symbol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4133"/>
        </w:tabs>
        <w:ind w:left="41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853"/>
        </w:tabs>
        <w:ind w:left="48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573"/>
        </w:tabs>
        <w:ind w:left="55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293"/>
        </w:tabs>
        <w:ind w:left="62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013"/>
        </w:tabs>
        <w:ind w:left="7013" w:hanging="180"/>
      </w:pPr>
      <w:rPr>
        <w:rFonts w:hint="default"/>
      </w:rPr>
    </w:lvl>
  </w:abstractNum>
  <w:abstractNum w:abstractNumId="7" w15:restartNumberingAfterBreak="0">
    <w:nsid w:val="003F11BA"/>
    <w:multiLevelType w:val="multilevel"/>
    <w:tmpl w:val="A66AD7BA"/>
    <w:lvl w:ilvl="0">
      <w:start w:val="1"/>
      <w:numFmt w:val="upperRoman"/>
      <w:lvlText w:val="%1."/>
      <w:lvlJc w:val="right"/>
      <w:pPr>
        <w:ind w:left="1069" w:hanging="360"/>
      </w:pPr>
      <w:rPr>
        <w:rFonts w:hint="default"/>
        <w:b w:val="0"/>
      </w:rPr>
    </w:lvl>
    <w:lvl w:ilvl="1">
      <w:start w:val="1"/>
      <w:numFmt w:val="upperRoman"/>
      <w:lvlText w:val="%2."/>
      <w:lvlJc w:val="righ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 w15:restartNumberingAfterBreak="0">
    <w:nsid w:val="067D0F7C"/>
    <w:multiLevelType w:val="hybridMultilevel"/>
    <w:tmpl w:val="747C23E8"/>
    <w:lvl w:ilvl="0" w:tplc="F782EEB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2C642BCF"/>
    <w:multiLevelType w:val="hybridMultilevel"/>
    <w:tmpl w:val="8C5AC7C8"/>
    <w:lvl w:ilvl="0" w:tplc="054A227E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F2020FB"/>
    <w:multiLevelType w:val="hybridMultilevel"/>
    <w:tmpl w:val="C67E4186"/>
    <w:name w:val="WW8Num612"/>
    <w:lvl w:ilvl="0" w:tplc="ECBA1940">
      <w:start w:val="1"/>
      <w:numFmt w:val="upperRoman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92D4B"/>
    <w:multiLevelType w:val="hybridMultilevel"/>
    <w:tmpl w:val="ADDA0510"/>
    <w:lvl w:ilvl="0" w:tplc="F782EEB0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98E3D13"/>
    <w:multiLevelType w:val="hybridMultilevel"/>
    <w:tmpl w:val="9B00C67E"/>
    <w:lvl w:ilvl="0" w:tplc="8D0EC10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5A0F2FFD"/>
    <w:multiLevelType w:val="hybridMultilevel"/>
    <w:tmpl w:val="5306A588"/>
    <w:lvl w:ilvl="0" w:tplc="F07C6A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7B4102C"/>
    <w:multiLevelType w:val="hybridMultilevel"/>
    <w:tmpl w:val="08E0EF7A"/>
    <w:lvl w:ilvl="0" w:tplc="F07C6A1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B194B03"/>
    <w:multiLevelType w:val="hybridMultilevel"/>
    <w:tmpl w:val="DD0EF43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>
      <w:start w:val="1"/>
      <w:numFmt w:val="lowerLetter"/>
      <w:lvlText w:val="%5."/>
      <w:lvlJc w:val="left"/>
      <w:pPr>
        <w:ind w:left="3884" w:hanging="360"/>
      </w:pPr>
    </w:lvl>
    <w:lvl w:ilvl="5" w:tplc="0415001B">
      <w:start w:val="1"/>
      <w:numFmt w:val="lowerRoman"/>
      <w:lvlText w:val="%6."/>
      <w:lvlJc w:val="right"/>
      <w:pPr>
        <w:ind w:left="4604" w:hanging="180"/>
      </w:pPr>
    </w:lvl>
    <w:lvl w:ilvl="6" w:tplc="0415000F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930625380">
    <w:abstractNumId w:val="0"/>
  </w:num>
  <w:num w:numId="2" w16cid:durableId="682585574">
    <w:abstractNumId w:val="7"/>
  </w:num>
  <w:num w:numId="3" w16cid:durableId="1136869921">
    <w:abstractNumId w:val="9"/>
  </w:num>
  <w:num w:numId="4" w16cid:durableId="760492414">
    <w:abstractNumId w:val="11"/>
  </w:num>
  <w:num w:numId="5" w16cid:durableId="150022172">
    <w:abstractNumId w:val="8"/>
  </w:num>
  <w:num w:numId="6" w16cid:durableId="1532691730">
    <w:abstractNumId w:val="12"/>
  </w:num>
  <w:num w:numId="7" w16cid:durableId="1116212117">
    <w:abstractNumId w:val="15"/>
  </w:num>
  <w:num w:numId="8" w16cid:durableId="1639533350">
    <w:abstractNumId w:val="13"/>
  </w:num>
  <w:num w:numId="9" w16cid:durableId="828711803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C89"/>
    <w:rsid w:val="00003331"/>
    <w:rsid w:val="00003B53"/>
    <w:rsid w:val="00007AE1"/>
    <w:rsid w:val="0001423C"/>
    <w:rsid w:val="00022BB4"/>
    <w:rsid w:val="0003769C"/>
    <w:rsid w:val="00040F13"/>
    <w:rsid w:val="00041741"/>
    <w:rsid w:val="0004503F"/>
    <w:rsid w:val="00050898"/>
    <w:rsid w:val="00053968"/>
    <w:rsid w:val="00060E73"/>
    <w:rsid w:val="00062B22"/>
    <w:rsid w:val="00064CB8"/>
    <w:rsid w:val="000655EB"/>
    <w:rsid w:val="00066033"/>
    <w:rsid w:val="00066F21"/>
    <w:rsid w:val="000737DD"/>
    <w:rsid w:val="00074458"/>
    <w:rsid w:val="00077784"/>
    <w:rsid w:val="000778B9"/>
    <w:rsid w:val="00082A33"/>
    <w:rsid w:val="000842BA"/>
    <w:rsid w:val="00096E46"/>
    <w:rsid w:val="00097ED8"/>
    <w:rsid w:val="000A2327"/>
    <w:rsid w:val="000B0998"/>
    <w:rsid w:val="000B0C84"/>
    <w:rsid w:val="000B44A6"/>
    <w:rsid w:val="000B4DDC"/>
    <w:rsid w:val="000B6A9C"/>
    <w:rsid w:val="000C1064"/>
    <w:rsid w:val="000C6535"/>
    <w:rsid w:val="000C7EDD"/>
    <w:rsid w:val="000D0229"/>
    <w:rsid w:val="000D36BF"/>
    <w:rsid w:val="000D4668"/>
    <w:rsid w:val="000D4E40"/>
    <w:rsid w:val="000E1981"/>
    <w:rsid w:val="000E3BA9"/>
    <w:rsid w:val="000E404A"/>
    <w:rsid w:val="000E515F"/>
    <w:rsid w:val="000E71DA"/>
    <w:rsid w:val="000E7904"/>
    <w:rsid w:val="000F0E80"/>
    <w:rsid w:val="000F210C"/>
    <w:rsid w:val="000F69C9"/>
    <w:rsid w:val="00101FF8"/>
    <w:rsid w:val="001048CA"/>
    <w:rsid w:val="001129EA"/>
    <w:rsid w:val="0011374E"/>
    <w:rsid w:val="001177CC"/>
    <w:rsid w:val="001217B0"/>
    <w:rsid w:val="00123BD6"/>
    <w:rsid w:val="00124603"/>
    <w:rsid w:val="00124A4F"/>
    <w:rsid w:val="0012735B"/>
    <w:rsid w:val="00127E97"/>
    <w:rsid w:val="00136F1D"/>
    <w:rsid w:val="00137168"/>
    <w:rsid w:val="00137C1E"/>
    <w:rsid w:val="001412AA"/>
    <w:rsid w:val="001467AE"/>
    <w:rsid w:val="0016559D"/>
    <w:rsid w:val="0017585C"/>
    <w:rsid w:val="00180D23"/>
    <w:rsid w:val="001820EF"/>
    <w:rsid w:val="001857D4"/>
    <w:rsid w:val="00185EB0"/>
    <w:rsid w:val="001874E4"/>
    <w:rsid w:val="0019085C"/>
    <w:rsid w:val="001908DB"/>
    <w:rsid w:val="00191459"/>
    <w:rsid w:val="00191979"/>
    <w:rsid w:val="00194401"/>
    <w:rsid w:val="00195E2E"/>
    <w:rsid w:val="0019723A"/>
    <w:rsid w:val="001A45F0"/>
    <w:rsid w:val="001A6A07"/>
    <w:rsid w:val="001B5407"/>
    <w:rsid w:val="001B5521"/>
    <w:rsid w:val="001C4AAF"/>
    <w:rsid w:val="001D01F4"/>
    <w:rsid w:val="001D09C2"/>
    <w:rsid w:val="001D40E3"/>
    <w:rsid w:val="001D7B0D"/>
    <w:rsid w:val="001F559E"/>
    <w:rsid w:val="001F769D"/>
    <w:rsid w:val="002021D6"/>
    <w:rsid w:val="002030B0"/>
    <w:rsid w:val="00204B4E"/>
    <w:rsid w:val="0020593B"/>
    <w:rsid w:val="00207080"/>
    <w:rsid w:val="00207BD7"/>
    <w:rsid w:val="00210823"/>
    <w:rsid w:val="00212E29"/>
    <w:rsid w:val="00221BB6"/>
    <w:rsid w:val="00221C7B"/>
    <w:rsid w:val="002251F4"/>
    <w:rsid w:val="002321BE"/>
    <w:rsid w:val="0023437E"/>
    <w:rsid w:val="0023663D"/>
    <w:rsid w:val="002468EE"/>
    <w:rsid w:val="00246A4B"/>
    <w:rsid w:val="00247873"/>
    <w:rsid w:val="00253454"/>
    <w:rsid w:val="00253573"/>
    <w:rsid w:val="00253967"/>
    <w:rsid w:val="002633F3"/>
    <w:rsid w:val="00276D87"/>
    <w:rsid w:val="00281F6D"/>
    <w:rsid w:val="002821F9"/>
    <w:rsid w:val="00284337"/>
    <w:rsid w:val="00284CDD"/>
    <w:rsid w:val="00287BB1"/>
    <w:rsid w:val="00293257"/>
    <w:rsid w:val="00293775"/>
    <w:rsid w:val="002937A7"/>
    <w:rsid w:val="00293AC5"/>
    <w:rsid w:val="00294FD7"/>
    <w:rsid w:val="002950B7"/>
    <w:rsid w:val="00297C90"/>
    <w:rsid w:val="002A0D4F"/>
    <w:rsid w:val="002A3CA3"/>
    <w:rsid w:val="002A3F6D"/>
    <w:rsid w:val="002A518D"/>
    <w:rsid w:val="002A7F4C"/>
    <w:rsid w:val="002B0945"/>
    <w:rsid w:val="002B5190"/>
    <w:rsid w:val="002C4122"/>
    <w:rsid w:val="002D37FC"/>
    <w:rsid w:val="002D71D8"/>
    <w:rsid w:val="002D755F"/>
    <w:rsid w:val="002E6CBE"/>
    <w:rsid w:val="002F1098"/>
    <w:rsid w:val="002F26A8"/>
    <w:rsid w:val="002F3625"/>
    <w:rsid w:val="003001C1"/>
    <w:rsid w:val="003011D0"/>
    <w:rsid w:val="0030132D"/>
    <w:rsid w:val="00322818"/>
    <w:rsid w:val="00323EEC"/>
    <w:rsid w:val="003268A4"/>
    <w:rsid w:val="003270FC"/>
    <w:rsid w:val="00327F65"/>
    <w:rsid w:val="0033704E"/>
    <w:rsid w:val="0034090D"/>
    <w:rsid w:val="00341062"/>
    <w:rsid w:val="003433FB"/>
    <w:rsid w:val="00343D73"/>
    <w:rsid w:val="003446DC"/>
    <w:rsid w:val="00352535"/>
    <w:rsid w:val="00366549"/>
    <w:rsid w:val="00370DE8"/>
    <w:rsid w:val="0037153C"/>
    <w:rsid w:val="003722A6"/>
    <w:rsid w:val="00372C45"/>
    <w:rsid w:val="00372DAA"/>
    <w:rsid w:val="003745CB"/>
    <w:rsid w:val="00376C73"/>
    <w:rsid w:val="00376D17"/>
    <w:rsid w:val="00383294"/>
    <w:rsid w:val="003975B0"/>
    <w:rsid w:val="003A3B80"/>
    <w:rsid w:val="003A60C1"/>
    <w:rsid w:val="003C1508"/>
    <w:rsid w:val="003C4DAD"/>
    <w:rsid w:val="003D03CA"/>
    <w:rsid w:val="003E0B85"/>
    <w:rsid w:val="003E6F53"/>
    <w:rsid w:val="003F19D1"/>
    <w:rsid w:val="004012CF"/>
    <w:rsid w:val="00405295"/>
    <w:rsid w:val="004052EC"/>
    <w:rsid w:val="00412327"/>
    <w:rsid w:val="00414C7E"/>
    <w:rsid w:val="00416E8F"/>
    <w:rsid w:val="00423779"/>
    <w:rsid w:val="00440464"/>
    <w:rsid w:val="00442729"/>
    <w:rsid w:val="00446AC7"/>
    <w:rsid w:val="0045120C"/>
    <w:rsid w:val="00464A8D"/>
    <w:rsid w:val="00465638"/>
    <w:rsid w:val="00466178"/>
    <w:rsid w:val="00467591"/>
    <w:rsid w:val="00473F10"/>
    <w:rsid w:val="00482250"/>
    <w:rsid w:val="00490C58"/>
    <w:rsid w:val="00490FB2"/>
    <w:rsid w:val="004942B2"/>
    <w:rsid w:val="004944D2"/>
    <w:rsid w:val="0049657C"/>
    <w:rsid w:val="004A0043"/>
    <w:rsid w:val="004A34E0"/>
    <w:rsid w:val="004A353C"/>
    <w:rsid w:val="004B04CC"/>
    <w:rsid w:val="004B2C1A"/>
    <w:rsid w:val="004C2F5E"/>
    <w:rsid w:val="004C5881"/>
    <w:rsid w:val="004C64C3"/>
    <w:rsid w:val="004C77AC"/>
    <w:rsid w:val="004C7B63"/>
    <w:rsid w:val="004D6AC1"/>
    <w:rsid w:val="004E2A43"/>
    <w:rsid w:val="004E3D40"/>
    <w:rsid w:val="004E43EB"/>
    <w:rsid w:val="004E4BAA"/>
    <w:rsid w:val="004E4C42"/>
    <w:rsid w:val="004E5DA2"/>
    <w:rsid w:val="004F0FCF"/>
    <w:rsid w:val="004F3A97"/>
    <w:rsid w:val="004F4A9B"/>
    <w:rsid w:val="004F4F89"/>
    <w:rsid w:val="004F5A5F"/>
    <w:rsid w:val="00504003"/>
    <w:rsid w:val="0051158E"/>
    <w:rsid w:val="00523159"/>
    <w:rsid w:val="00523826"/>
    <w:rsid w:val="005258C3"/>
    <w:rsid w:val="00526D7B"/>
    <w:rsid w:val="005279B3"/>
    <w:rsid w:val="00533D7C"/>
    <w:rsid w:val="00536196"/>
    <w:rsid w:val="00543585"/>
    <w:rsid w:val="00543AB4"/>
    <w:rsid w:val="00554C03"/>
    <w:rsid w:val="00556067"/>
    <w:rsid w:val="00557158"/>
    <w:rsid w:val="00560B91"/>
    <w:rsid w:val="00562E0F"/>
    <w:rsid w:val="00563714"/>
    <w:rsid w:val="00565306"/>
    <w:rsid w:val="00565CFC"/>
    <w:rsid w:val="0056687B"/>
    <w:rsid w:val="00575723"/>
    <w:rsid w:val="00575D80"/>
    <w:rsid w:val="0057736D"/>
    <w:rsid w:val="00584E1B"/>
    <w:rsid w:val="00587D2B"/>
    <w:rsid w:val="00592913"/>
    <w:rsid w:val="00593340"/>
    <w:rsid w:val="00593865"/>
    <w:rsid w:val="0059511F"/>
    <w:rsid w:val="005A2733"/>
    <w:rsid w:val="005A49B2"/>
    <w:rsid w:val="005B0779"/>
    <w:rsid w:val="005B519D"/>
    <w:rsid w:val="005C155F"/>
    <w:rsid w:val="005C5C56"/>
    <w:rsid w:val="005D16EF"/>
    <w:rsid w:val="005D1E82"/>
    <w:rsid w:val="005E1C32"/>
    <w:rsid w:val="005E61D6"/>
    <w:rsid w:val="005F1363"/>
    <w:rsid w:val="005F1E55"/>
    <w:rsid w:val="005F580A"/>
    <w:rsid w:val="006002B4"/>
    <w:rsid w:val="00600F46"/>
    <w:rsid w:val="006019C3"/>
    <w:rsid w:val="00603B60"/>
    <w:rsid w:val="00603C0C"/>
    <w:rsid w:val="00604AED"/>
    <w:rsid w:val="006057C6"/>
    <w:rsid w:val="00607DE1"/>
    <w:rsid w:val="006124C9"/>
    <w:rsid w:val="006174EA"/>
    <w:rsid w:val="00621BA8"/>
    <w:rsid w:val="006237A6"/>
    <w:rsid w:val="00623D3F"/>
    <w:rsid w:val="00631533"/>
    <w:rsid w:val="00642172"/>
    <w:rsid w:val="00645A13"/>
    <w:rsid w:val="006501C9"/>
    <w:rsid w:val="00651ABC"/>
    <w:rsid w:val="00651CFC"/>
    <w:rsid w:val="00652179"/>
    <w:rsid w:val="00652210"/>
    <w:rsid w:val="00661585"/>
    <w:rsid w:val="006628EB"/>
    <w:rsid w:val="00662F46"/>
    <w:rsid w:val="00663F85"/>
    <w:rsid w:val="006650C9"/>
    <w:rsid w:val="00671934"/>
    <w:rsid w:val="00671C60"/>
    <w:rsid w:val="006725BF"/>
    <w:rsid w:val="00673887"/>
    <w:rsid w:val="00673A32"/>
    <w:rsid w:val="00683B18"/>
    <w:rsid w:val="00686FEE"/>
    <w:rsid w:val="006918E8"/>
    <w:rsid w:val="006948F8"/>
    <w:rsid w:val="006964ED"/>
    <w:rsid w:val="00697DF9"/>
    <w:rsid w:val="006A218D"/>
    <w:rsid w:val="006B0C73"/>
    <w:rsid w:val="006B2006"/>
    <w:rsid w:val="006B621B"/>
    <w:rsid w:val="006B6253"/>
    <w:rsid w:val="006C30E3"/>
    <w:rsid w:val="006C5A1F"/>
    <w:rsid w:val="006C6AD7"/>
    <w:rsid w:val="006D0009"/>
    <w:rsid w:val="006D0A8C"/>
    <w:rsid w:val="006D3488"/>
    <w:rsid w:val="006D4912"/>
    <w:rsid w:val="006D4938"/>
    <w:rsid w:val="006D4CBB"/>
    <w:rsid w:val="006D50F2"/>
    <w:rsid w:val="006E372D"/>
    <w:rsid w:val="006E65F1"/>
    <w:rsid w:val="006F2198"/>
    <w:rsid w:val="007013B2"/>
    <w:rsid w:val="00701829"/>
    <w:rsid w:val="0071019F"/>
    <w:rsid w:val="007128B4"/>
    <w:rsid w:val="00713E5E"/>
    <w:rsid w:val="00714A9F"/>
    <w:rsid w:val="00716287"/>
    <w:rsid w:val="0072594E"/>
    <w:rsid w:val="00727E53"/>
    <w:rsid w:val="007310EA"/>
    <w:rsid w:val="00733D1B"/>
    <w:rsid w:val="00734AB2"/>
    <w:rsid w:val="00735F54"/>
    <w:rsid w:val="00736087"/>
    <w:rsid w:val="007501FF"/>
    <w:rsid w:val="00750E96"/>
    <w:rsid w:val="00751195"/>
    <w:rsid w:val="00751D28"/>
    <w:rsid w:val="007569D9"/>
    <w:rsid w:val="00761D73"/>
    <w:rsid w:val="007628CD"/>
    <w:rsid w:val="007660DB"/>
    <w:rsid w:val="00766ED4"/>
    <w:rsid w:val="00770A00"/>
    <w:rsid w:val="007735F7"/>
    <w:rsid w:val="00777732"/>
    <w:rsid w:val="007807C2"/>
    <w:rsid w:val="00781DDC"/>
    <w:rsid w:val="0078385C"/>
    <w:rsid w:val="007858AE"/>
    <w:rsid w:val="0079109E"/>
    <w:rsid w:val="00792D0B"/>
    <w:rsid w:val="00794F79"/>
    <w:rsid w:val="00795197"/>
    <w:rsid w:val="0079524E"/>
    <w:rsid w:val="007A4849"/>
    <w:rsid w:val="007A55B8"/>
    <w:rsid w:val="007B0E90"/>
    <w:rsid w:val="007B2693"/>
    <w:rsid w:val="007B3C15"/>
    <w:rsid w:val="007B7D6D"/>
    <w:rsid w:val="007D0053"/>
    <w:rsid w:val="007D03AD"/>
    <w:rsid w:val="007D434C"/>
    <w:rsid w:val="007E2334"/>
    <w:rsid w:val="007E2618"/>
    <w:rsid w:val="007E4321"/>
    <w:rsid w:val="007E4E54"/>
    <w:rsid w:val="007E6534"/>
    <w:rsid w:val="007E780A"/>
    <w:rsid w:val="007F1F2C"/>
    <w:rsid w:val="007F3655"/>
    <w:rsid w:val="007F4A71"/>
    <w:rsid w:val="007F74E0"/>
    <w:rsid w:val="007F7A01"/>
    <w:rsid w:val="00810597"/>
    <w:rsid w:val="008152D7"/>
    <w:rsid w:val="008201CF"/>
    <w:rsid w:val="0082049A"/>
    <w:rsid w:val="00820B0A"/>
    <w:rsid w:val="00830F80"/>
    <w:rsid w:val="00833EEB"/>
    <w:rsid w:val="00840318"/>
    <w:rsid w:val="00840924"/>
    <w:rsid w:val="00840BD2"/>
    <w:rsid w:val="008433E5"/>
    <w:rsid w:val="00843C89"/>
    <w:rsid w:val="00851775"/>
    <w:rsid w:val="00852379"/>
    <w:rsid w:val="00852EFD"/>
    <w:rsid w:val="00856BCD"/>
    <w:rsid w:val="0086366D"/>
    <w:rsid w:val="008642E6"/>
    <w:rsid w:val="00867293"/>
    <w:rsid w:val="008749DC"/>
    <w:rsid w:val="00880519"/>
    <w:rsid w:val="00881D69"/>
    <w:rsid w:val="0089012E"/>
    <w:rsid w:val="00890715"/>
    <w:rsid w:val="008A1441"/>
    <w:rsid w:val="008B6FBA"/>
    <w:rsid w:val="008C0CB7"/>
    <w:rsid w:val="008C4199"/>
    <w:rsid w:val="008C5BB6"/>
    <w:rsid w:val="008C7304"/>
    <w:rsid w:val="008C7A77"/>
    <w:rsid w:val="008D4478"/>
    <w:rsid w:val="008E7DF2"/>
    <w:rsid w:val="008F3381"/>
    <w:rsid w:val="008F5C80"/>
    <w:rsid w:val="009022ED"/>
    <w:rsid w:val="00907C5B"/>
    <w:rsid w:val="00912580"/>
    <w:rsid w:val="0091446C"/>
    <w:rsid w:val="00920421"/>
    <w:rsid w:val="00920B1F"/>
    <w:rsid w:val="00923CCC"/>
    <w:rsid w:val="009271B9"/>
    <w:rsid w:val="00932BF5"/>
    <w:rsid w:val="00933E29"/>
    <w:rsid w:val="00934275"/>
    <w:rsid w:val="009344E5"/>
    <w:rsid w:val="00935075"/>
    <w:rsid w:val="009355B8"/>
    <w:rsid w:val="00935672"/>
    <w:rsid w:val="00936074"/>
    <w:rsid w:val="00940AA3"/>
    <w:rsid w:val="00944CA5"/>
    <w:rsid w:val="00945388"/>
    <w:rsid w:val="00954D29"/>
    <w:rsid w:val="0096255A"/>
    <w:rsid w:val="00970576"/>
    <w:rsid w:val="0098145C"/>
    <w:rsid w:val="00985A13"/>
    <w:rsid w:val="009870D9"/>
    <w:rsid w:val="00991A30"/>
    <w:rsid w:val="00994CE2"/>
    <w:rsid w:val="00995A23"/>
    <w:rsid w:val="009963E1"/>
    <w:rsid w:val="009A075C"/>
    <w:rsid w:val="009A0939"/>
    <w:rsid w:val="009A1156"/>
    <w:rsid w:val="009A1780"/>
    <w:rsid w:val="009A185A"/>
    <w:rsid w:val="009A22FC"/>
    <w:rsid w:val="009A75AE"/>
    <w:rsid w:val="009B51D3"/>
    <w:rsid w:val="009C206A"/>
    <w:rsid w:val="009D3BBD"/>
    <w:rsid w:val="009D5F0C"/>
    <w:rsid w:val="009E14F6"/>
    <w:rsid w:val="009E2BCD"/>
    <w:rsid w:val="009E3158"/>
    <w:rsid w:val="009E577B"/>
    <w:rsid w:val="009F2DC2"/>
    <w:rsid w:val="00A011F7"/>
    <w:rsid w:val="00A01649"/>
    <w:rsid w:val="00A01D93"/>
    <w:rsid w:val="00A10060"/>
    <w:rsid w:val="00A14A7D"/>
    <w:rsid w:val="00A15DBE"/>
    <w:rsid w:val="00A17E94"/>
    <w:rsid w:val="00A20838"/>
    <w:rsid w:val="00A211D7"/>
    <w:rsid w:val="00A277F8"/>
    <w:rsid w:val="00A27BC5"/>
    <w:rsid w:val="00A379BA"/>
    <w:rsid w:val="00A40651"/>
    <w:rsid w:val="00A43673"/>
    <w:rsid w:val="00A46E78"/>
    <w:rsid w:val="00A4789F"/>
    <w:rsid w:val="00A56DDF"/>
    <w:rsid w:val="00A56FCA"/>
    <w:rsid w:val="00A64814"/>
    <w:rsid w:val="00A65956"/>
    <w:rsid w:val="00A66B5A"/>
    <w:rsid w:val="00A74D8A"/>
    <w:rsid w:val="00A8256F"/>
    <w:rsid w:val="00A83E73"/>
    <w:rsid w:val="00A85606"/>
    <w:rsid w:val="00A85702"/>
    <w:rsid w:val="00A8642E"/>
    <w:rsid w:val="00A90171"/>
    <w:rsid w:val="00A94E46"/>
    <w:rsid w:val="00A95F08"/>
    <w:rsid w:val="00AA0251"/>
    <w:rsid w:val="00AA17B2"/>
    <w:rsid w:val="00AA2476"/>
    <w:rsid w:val="00AA33BB"/>
    <w:rsid w:val="00AA4B3F"/>
    <w:rsid w:val="00AA7A71"/>
    <w:rsid w:val="00AB1074"/>
    <w:rsid w:val="00AB572C"/>
    <w:rsid w:val="00AC26F2"/>
    <w:rsid w:val="00AC53E5"/>
    <w:rsid w:val="00AC5D36"/>
    <w:rsid w:val="00AC6895"/>
    <w:rsid w:val="00AD0B0A"/>
    <w:rsid w:val="00AD10A3"/>
    <w:rsid w:val="00AE31B7"/>
    <w:rsid w:val="00AE71A5"/>
    <w:rsid w:val="00AF14B4"/>
    <w:rsid w:val="00AF3F4E"/>
    <w:rsid w:val="00B019EE"/>
    <w:rsid w:val="00B02810"/>
    <w:rsid w:val="00B0430A"/>
    <w:rsid w:val="00B102C4"/>
    <w:rsid w:val="00B15DB8"/>
    <w:rsid w:val="00B177B7"/>
    <w:rsid w:val="00B2061E"/>
    <w:rsid w:val="00B2273B"/>
    <w:rsid w:val="00B26401"/>
    <w:rsid w:val="00B27E23"/>
    <w:rsid w:val="00B300DD"/>
    <w:rsid w:val="00B317BC"/>
    <w:rsid w:val="00B333F8"/>
    <w:rsid w:val="00B33E8C"/>
    <w:rsid w:val="00B372CB"/>
    <w:rsid w:val="00B57438"/>
    <w:rsid w:val="00B6796F"/>
    <w:rsid w:val="00B67E0F"/>
    <w:rsid w:val="00B74412"/>
    <w:rsid w:val="00B7550A"/>
    <w:rsid w:val="00B76D4E"/>
    <w:rsid w:val="00B77B28"/>
    <w:rsid w:val="00B8097D"/>
    <w:rsid w:val="00B8282F"/>
    <w:rsid w:val="00B878BA"/>
    <w:rsid w:val="00BA510B"/>
    <w:rsid w:val="00BB0B4C"/>
    <w:rsid w:val="00BB1FFB"/>
    <w:rsid w:val="00BB2CC1"/>
    <w:rsid w:val="00BC2F87"/>
    <w:rsid w:val="00BC367D"/>
    <w:rsid w:val="00BD15DE"/>
    <w:rsid w:val="00BD5C42"/>
    <w:rsid w:val="00BE7D86"/>
    <w:rsid w:val="00BF0710"/>
    <w:rsid w:val="00BF0B39"/>
    <w:rsid w:val="00BF107E"/>
    <w:rsid w:val="00BF1279"/>
    <w:rsid w:val="00BF1B04"/>
    <w:rsid w:val="00BF3985"/>
    <w:rsid w:val="00C00E54"/>
    <w:rsid w:val="00C02DA7"/>
    <w:rsid w:val="00C04136"/>
    <w:rsid w:val="00C04AB5"/>
    <w:rsid w:val="00C129C5"/>
    <w:rsid w:val="00C14878"/>
    <w:rsid w:val="00C16472"/>
    <w:rsid w:val="00C20C72"/>
    <w:rsid w:val="00C24698"/>
    <w:rsid w:val="00C25679"/>
    <w:rsid w:val="00C257F2"/>
    <w:rsid w:val="00C3433C"/>
    <w:rsid w:val="00C346B5"/>
    <w:rsid w:val="00C34E68"/>
    <w:rsid w:val="00C35917"/>
    <w:rsid w:val="00C37E31"/>
    <w:rsid w:val="00C41523"/>
    <w:rsid w:val="00C4468F"/>
    <w:rsid w:val="00C456B6"/>
    <w:rsid w:val="00C531F1"/>
    <w:rsid w:val="00C54A65"/>
    <w:rsid w:val="00C55A12"/>
    <w:rsid w:val="00C56E7A"/>
    <w:rsid w:val="00C62308"/>
    <w:rsid w:val="00C62AFE"/>
    <w:rsid w:val="00C62C04"/>
    <w:rsid w:val="00C66EAE"/>
    <w:rsid w:val="00C72F82"/>
    <w:rsid w:val="00C7569F"/>
    <w:rsid w:val="00C77A97"/>
    <w:rsid w:val="00C84EE0"/>
    <w:rsid w:val="00C84FD2"/>
    <w:rsid w:val="00C92C4A"/>
    <w:rsid w:val="00C92F1E"/>
    <w:rsid w:val="00C97324"/>
    <w:rsid w:val="00CA0C09"/>
    <w:rsid w:val="00CA2D41"/>
    <w:rsid w:val="00CA5CD0"/>
    <w:rsid w:val="00CA7BB7"/>
    <w:rsid w:val="00CB06DB"/>
    <w:rsid w:val="00CB0A61"/>
    <w:rsid w:val="00CB1737"/>
    <w:rsid w:val="00CB4005"/>
    <w:rsid w:val="00CB7F16"/>
    <w:rsid w:val="00CC4797"/>
    <w:rsid w:val="00CC5EAA"/>
    <w:rsid w:val="00CC7CE9"/>
    <w:rsid w:val="00CD274E"/>
    <w:rsid w:val="00CD2A52"/>
    <w:rsid w:val="00CD54FB"/>
    <w:rsid w:val="00CE152D"/>
    <w:rsid w:val="00CE5272"/>
    <w:rsid w:val="00CF0BBB"/>
    <w:rsid w:val="00CF0C65"/>
    <w:rsid w:val="00CF313F"/>
    <w:rsid w:val="00CF5E59"/>
    <w:rsid w:val="00D039F8"/>
    <w:rsid w:val="00D123F1"/>
    <w:rsid w:val="00D16382"/>
    <w:rsid w:val="00D17270"/>
    <w:rsid w:val="00D22F1B"/>
    <w:rsid w:val="00D2382C"/>
    <w:rsid w:val="00D25161"/>
    <w:rsid w:val="00D25F8E"/>
    <w:rsid w:val="00D26DA9"/>
    <w:rsid w:val="00D3232B"/>
    <w:rsid w:val="00D33DD2"/>
    <w:rsid w:val="00D3415C"/>
    <w:rsid w:val="00D4144C"/>
    <w:rsid w:val="00D4295B"/>
    <w:rsid w:val="00D4364E"/>
    <w:rsid w:val="00D45138"/>
    <w:rsid w:val="00D47041"/>
    <w:rsid w:val="00D541C8"/>
    <w:rsid w:val="00D60140"/>
    <w:rsid w:val="00D6573B"/>
    <w:rsid w:val="00D6795F"/>
    <w:rsid w:val="00D70B01"/>
    <w:rsid w:val="00D72974"/>
    <w:rsid w:val="00D734AD"/>
    <w:rsid w:val="00D744CB"/>
    <w:rsid w:val="00D80FD1"/>
    <w:rsid w:val="00D83AA6"/>
    <w:rsid w:val="00D85A86"/>
    <w:rsid w:val="00D914C4"/>
    <w:rsid w:val="00D91967"/>
    <w:rsid w:val="00D92F7B"/>
    <w:rsid w:val="00DA069D"/>
    <w:rsid w:val="00DA0A69"/>
    <w:rsid w:val="00DA5C42"/>
    <w:rsid w:val="00DA687E"/>
    <w:rsid w:val="00DB0A89"/>
    <w:rsid w:val="00DB33C8"/>
    <w:rsid w:val="00DB7BF6"/>
    <w:rsid w:val="00DC1DD3"/>
    <w:rsid w:val="00DC4F75"/>
    <w:rsid w:val="00DC56D4"/>
    <w:rsid w:val="00DC76E2"/>
    <w:rsid w:val="00DD3627"/>
    <w:rsid w:val="00DD39EC"/>
    <w:rsid w:val="00DD3C47"/>
    <w:rsid w:val="00DD47F7"/>
    <w:rsid w:val="00DD58FB"/>
    <w:rsid w:val="00DD5DBB"/>
    <w:rsid w:val="00DD7BED"/>
    <w:rsid w:val="00DE2EE7"/>
    <w:rsid w:val="00DE32D4"/>
    <w:rsid w:val="00DE411D"/>
    <w:rsid w:val="00DE4D85"/>
    <w:rsid w:val="00DE6714"/>
    <w:rsid w:val="00E1004F"/>
    <w:rsid w:val="00E249C8"/>
    <w:rsid w:val="00E40D83"/>
    <w:rsid w:val="00E4629D"/>
    <w:rsid w:val="00E50833"/>
    <w:rsid w:val="00E54F7E"/>
    <w:rsid w:val="00E560A7"/>
    <w:rsid w:val="00E64251"/>
    <w:rsid w:val="00E6575D"/>
    <w:rsid w:val="00E70740"/>
    <w:rsid w:val="00E740D0"/>
    <w:rsid w:val="00E80F9D"/>
    <w:rsid w:val="00E82DFF"/>
    <w:rsid w:val="00E8425A"/>
    <w:rsid w:val="00E92A44"/>
    <w:rsid w:val="00E95E65"/>
    <w:rsid w:val="00EA30E8"/>
    <w:rsid w:val="00EA6F30"/>
    <w:rsid w:val="00EB04A4"/>
    <w:rsid w:val="00EB6D34"/>
    <w:rsid w:val="00EB77F6"/>
    <w:rsid w:val="00EC28E7"/>
    <w:rsid w:val="00EC3343"/>
    <w:rsid w:val="00EC3B23"/>
    <w:rsid w:val="00EC4607"/>
    <w:rsid w:val="00ED0194"/>
    <w:rsid w:val="00ED1DF8"/>
    <w:rsid w:val="00ED31EE"/>
    <w:rsid w:val="00ED6A24"/>
    <w:rsid w:val="00EE2FC4"/>
    <w:rsid w:val="00EE3F05"/>
    <w:rsid w:val="00EE499B"/>
    <w:rsid w:val="00EE7AA8"/>
    <w:rsid w:val="00EF270D"/>
    <w:rsid w:val="00EF535F"/>
    <w:rsid w:val="00EF76FE"/>
    <w:rsid w:val="00F00563"/>
    <w:rsid w:val="00F0127D"/>
    <w:rsid w:val="00F031E2"/>
    <w:rsid w:val="00F07B6A"/>
    <w:rsid w:val="00F14FFA"/>
    <w:rsid w:val="00F21589"/>
    <w:rsid w:val="00F27F76"/>
    <w:rsid w:val="00F33758"/>
    <w:rsid w:val="00F376EB"/>
    <w:rsid w:val="00F423EB"/>
    <w:rsid w:val="00F42ACA"/>
    <w:rsid w:val="00F46F80"/>
    <w:rsid w:val="00F50710"/>
    <w:rsid w:val="00F54FF3"/>
    <w:rsid w:val="00F57C8E"/>
    <w:rsid w:val="00F61670"/>
    <w:rsid w:val="00F63CBB"/>
    <w:rsid w:val="00F65526"/>
    <w:rsid w:val="00F70B2C"/>
    <w:rsid w:val="00F72C48"/>
    <w:rsid w:val="00F75C84"/>
    <w:rsid w:val="00F77B82"/>
    <w:rsid w:val="00F853B9"/>
    <w:rsid w:val="00F90C5F"/>
    <w:rsid w:val="00F919AF"/>
    <w:rsid w:val="00F948F2"/>
    <w:rsid w:val="00F970BB"/>
    <w:rsid w:val="00FA1688"/>
    <w:rsid w:val="00FB7CAB"/>
    <w:rsid w:val="00FC2CBC"/>
    <w:rsid w:val="00FC30A3"/>
    <w:rsid w:val="00FD5CE4"/>
    <w:rsid w:val="00FD7F00"/>
    <w:rsid w:val="00FE015A"/>
    <w:rsid w:val="00FE0E7D"/>
    <w:rsid w:val="00FE3484"/>
    <w:rsid w:val="00FE44F7"/>
    <w:rsid w:val="00FF2C5D"/>
    <w:rsid w:val="00FF5C42"/>
    <w:rsid w:val="00FF7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908C33"/>
  <w15:docId w15:val="{FEEE478B-1796-4F1D-A4F3-99AC6C34E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9012E"/>
    <w:pPr>
      <w:suppressAutoHyphens/>
    </w:pPr>
    <w:rPr>
      <w:rFonts w:ascii="Times New Roman" w:eastAsia="Times New Roman" w:hAnsi="Times New Roman"/>
      <w:sz w:val="24"/>
    </w:rPr>
  </w:style>
  <w:style w:type="paragraph" w:styleId="Nagwek1">
    <w:name w:val="heading 1"/>
    <w:basedOn w:val="Normalny"/>
    <w:next w:val="Normalny"/>
    <w:link w:val="Nagwek1Znak"/>
    <w:qFormat/>
    <w:rsid w:val="00843C89"/>
    <w:pPr>
      <w:keepNext/>
      <w:numPr>
        <w:numId w:val="1"/>
      </w:numPr>
      <w:tabs>
        <w:tab w:val="left" w:pos="851"/>
      </w:tabs>
      <w:spacing w:line="360" w:lineRule="auto"/>
      <w:outlineLvl w:val="0"/>
    </w:pPr>
    <w:rPr>
      <w:bCs/>
    </w:rPr>
  </w:style>
  <w:style w:type="paragraph" w:styleId="Nagwek3">
    <w:name w:val="heading 3"/>
    <w:basedOn w:val="Normalny"/>
    <w:next w:val="Normalny"/>
    <w:link w:val="Nagwek3Znak"/>
    <w:qFormat/>
    <w:rsid w:val="00843C89"/>
    <w:pPr>
      <w:keepNext/>
      <w:tabs>
        <w:tab w:val="num" w:pos="720"/>
      </w:tabs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</w:rPr>
  </w:style>
  <w:style w:type="paragraph" w:styleId="Nagwek7">
    <w:name w:val="heading 7"/>
    <w:basedOn w:val="Normalny"/>
    <w:next w:val="Normalny"/>
    <w:link w:val="Nagwek7Znak"/>
    <w:qFormat/>
    <w:rsid w:val="00843C89"/>
    <w:pPr>
      <w:keepNext/>
      <w:tabs>
        <w:tab w:val="num" w:pos="1296"/>
      </w:tabs>
      <w:ind w:left="5600"/>
      <w:outlineLvl w:val="6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843C89"/>
    <w:rPr>
      <w:rFonts w:ascii="Times New Roman" w:eastAsia="Times New Roman" w:hAnsi="Times New Roman"/>
      <w:bCs/>
      <w:sz w:val="24"/>
    </w:rPr>
  </w:style>
  <w:style w:type="character" w:customStyle="1" w:styleId="Nagwek3Znak">
    <w:name w:val="Nagłówek 3 Znak"/>
    <w:link w:val="Nagwek3"/>
    <w:rsid w:val="00843C89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7Znak">
    <w:name w:val="Nagłówek 7 Znak"/>
    <w:link w:val="Nagwek7"/>
    <w:rsid w:val="00843C89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843C89"/>
    <w:pPr>
      <w:tabs>
        <w:tab w:val="left" w:pos="851"/>
      </w:tabs>
      <w:spacing w:line="360" w:lineRule="auto"/>
      <w:ind w:left="900"/>
      <w:jc w:val="both"/>
    </w:pPr>
    <w:rPr>
      <w:szCs w:val="24"/>
    </w:rPr>
  </w:style>
  <w:style w:type="character" w:customStyle="1" w:styleId="TekstpodstawowywcityZnak">
    <w:name w:val="Tekst podstawowy wcięty Znak"/>
    <w:link w:val="Tekstpodstawowywcity"/>
    <w:rsid w:val="00843C8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843C8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843C89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843C89"/>
  </w:style>
  <w:style w:type="character" w:customStyle="1" w:styleId="TekstprzypisudolnegoZnak">
    <w:name w:val="Tekst przypisu dolnego Znak"/>
    <w:link w:val="Tekstprzypisudolnego"/>
    <w:rsid w:val="00843C89"/>
    <w:rPr>
      <w:rFonts w:ascii="Times New Roman" w:eastAsia="Times New Roman" w:hAnsi="Times New Roman" w:cs="Times New Roman"/>
      <w:sz w:val="24"/>
      <w:szCs w:val="20"/>
    </w:rPr>
  </w:style>
  <w:style w:type="character" w:styleId="Odwoanieprzypisudolnego">
    <w:name w:val="footnote reference"/>
    <w:semiHidden/>
    <w:unhideWhenUsed/>
    <w:rsid w:val="00843C89"/>
    <w:rPr>
      <w:shd w:val="clear" w:color="auto" w:fill="auto"/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C92F1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92F1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Gwka">
    <w:name w:val="Główka"/>
    <w:basedOn w:val="Normalny"/>
    <w:uiPriority w:val="99"/>
    <w:semiHidden/>
    <w:unhideWhenUsed/>
    <w:rsid w:val="00C92F1E"/>
    <w:pPr>
      <w:tabs>
        <w:tab w:val="center" w:pos="4536"/>
        <w:tab w:val="right" w:pos="9072"/>
      </w:tabs>
    </w:pPr>
    <w:rPr>
      <w:rFonts w:ascii="Calibri" w:eastAsia="Calibri" w:hAnsi="Calibri"/>
      <w:color w:val="00000A"/>
      <w:sz w:val="22"/>
      <w:szCs w:val="22"/>
      <w:lang w:eastAsia="en-US"/>
    </w:rPr>
  </w:style>
  <w:style w:type="paragraph" w:styleId="Akapitzlist">
    <w:name w:val="List Paragraph"/>
    <w:aliases w:val="L1,Numerowanie,Akapit z listą5,CW_Lista,List Paragraph,List Paragraph1,Akapit z listą BS,Bulleted list,Odstavec,Podsis rysunku,sw tekst,normalny tekst,Kolorowa lista — akcent 11,lp1,List Paragraph2,maz_wyliczenie,opis dzialania"/>
    <w:basedOn w:val="Normalny"/>
    <w:link w:val="AkapitzlistZnak"/>
    <w:uiPriority w:val="34"/>
    <w:qFormat/>
    <w:rsid w:val="00C0413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0400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4003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qFormat/>
    <w:rsid w:val="00C66EAE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eastAsia="en-US" w:bidi="en-US"/>
    </w:rPr>
  </w:style>
  <w:style w:type="paragraph" w:customStyle="1" w:styleId="Default">
    <w:name w:val="Default"/>
    <w:rsid w:val="007F1F2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AkapitzlistZnak">
    <w:name w:val="Akapit z listą Znak"/>
    <w:aliases w:val="L1 Znak,Numerowanie Znak,Akapit z listą5 Znak,CW_Lista Znak,List Paragraph Znak,List Paragraph1 Znak,Akapit z listą BS Znak,Bulleted list Znak,Odstavec Znak,Podsis rysunku Znak,sw tekst Znak,normalny tekst Znak,lp1 Znak"/>
    <w:link w:val="Akapitzlist"/>
    <w:uiPriority w:val="34"/>
    <w:qFormat/>
    <w:rsid w:val="007660DB"/>
    <w:rPr>
      <w:rFonts w:ascii="Times New Roman" w:eastAsia="Times New Roman" w:hAnsi="Times New Roman"/>
      <w:sz w:val="24"/>
    </w:rPr>
  </w:style>
  <w:style w:type="paragraph" w:customStyle="1" w:styleId="Cytaty">
    <w:name w:val="Cytaty"/>
    <w:basedOn w:val="Normalny"/>
    <w:qFormat/>
    <w:rsid w:val="0072594E"/>
    <w:pPr>
      <w:widowControl w:val="0"/>
      <w:spacing w:after="283"/>
      <w:ind w:left="567" w:right="567"/>
    </w:pPr>
    <w:rPr>
      <w:rFonts w:ascii="Liberation Serif" w:eastAsia="SimSun" w:hAnsi="Liberation Serif" w:cs="Mangal"/>
      <w:kern w:val="1"/>
      <w:szCs w:val="24"/>
      <w:lang w:eastAsia="zh-CN" w:bidi="hi-I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94401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94401"/>
    <w:rPr>
      <w:rFonts w:ascii="Times New Roman" w:eastAsia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9440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3B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3BB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3BB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3B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3BB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1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F47FE-34F9-4616-B944-7765C2C26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1567</Words>
  <Characters>9403</Characters>
  <Application>Microsoft Office Word</Application>
  <DocSecurity>0</DocSecurity>
  <Lines>78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Stefaniak</dc:creator>
  <cp:keywords/>
  <cp:lastModifiedBy>Krzyżanowska-Bodziony Ulana</cp:lastModifiedBy>
  <cp:revision>2</cp:revision>
  <cp:lastPrinted>2020-07-17T08:09:00Z</cp:lastPrinted>
  <dcterms:created xsi:type="dcterms:W3CDTF">2026-08-04T08:10:00Z</dcterms:created>
  <dcterms:modified xsi:type="dcterms:W3CDTF">2026-08-04T08:10:00Z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UxC4dwLulzfINJ8nQH+xvX5LNGipWa4BRSZhPgxsCvkHBI5l5ErxVu5dgrx5Xb7lm+8Cs9Ew0h6BeWSZRjO/3Q==</vt:lpwstr>
  </property>
  <property fmtid="{D5CDD505-2E9C-101B-9397-08002B2CF9AE}" pid="4" name="MFClassificationDate">
    <vt:lpwstr>2022-05-11T15:52:47.2573098+02:00</vt:lpwstr>
  </property>
  <property fmtid="{D5CDD505-2E9C-101B-9397-08002B2CF9AE}" pid="5" name="MFClassifiedBySID">
    <vt:lpwstr>UxC4dwLulzfINJ8nQH+xvX5LNGipWa4BRSZhPgxsCvm42mrIC/DSDv0ggS+FjUN/2v1BBotkLlY5aAiEhoi6uXrg4rt2QEgLm/tfqAOd4mstpDVq7FC6r18ZDZwUIieD</vt:lpwstr>
  </property>
  <property fmtid="{D5CDD505-2E9C-101B-9397-08002B2CF9AE}" pid="6" name="MFGRNItemId">
    <vt:lpwstr>GRN-643939ee-365e-4407-bf4b-18c74be9cd59</vt:lpwstr>
  </property>
  <property fmtid="{D5CDD505-2E9C-101B-9397-08002B2CF9AE}" pid="7" name="MFHash">
    <vt:lpwstr>qEb9mlTcce9gwKvYHCFuMw8DQSqZuO9DXY9oZ4qHimA=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