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E87A6" w14:textId="2E788856" w:rsidR="00DA509A" w:rsidRPr="00F77C99" w:rsidRDefault="00940C71" w:rsidP="00111ECF">
      <w:pPr>
        <w:pStyle w:val="ust"/>
        <w:spacing w:before="120" w:after="120"/>
        <w:ind w:left="0" w:firstLine="0"/>
        <w:jc w:val="right"/>
        <w:rPr>
          <w:rFonts w:ascii="Calibri" w:hAnsi="Calibri" w:cs="Calibri"/>
          <w:b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  <w:t xml:space="preserve">           </w:t>
      </w:r>
      <w:r w:rsidR="007F1E54" w:rsidRPr="00F77C99">
        <w:rPr>
          <w:rFonts w:ascii="Calibri" w:hAnsi="Calibri" w:cs="Calibri"/>
          <w:sz w:val="20"/>
          <w:szCs w:val="20"/>
        </w:rPr>
        <w:t xml:space="preserve">                     </w:t>
      </w:r>
      <w:r w:rsidR="0056694D" w:rsidRPr="00F77C99">
        <w:rPr>
          <w:rFonts w:ascii="Calibri" w:hAnsi="Calibri" w:cs="Calibri"/>
          <w:sz w:val="20"/>
          <w:szCs w:val="20"/>
        </w:rPr>
        <w:t xml:space="preserve">Załącznik nr </w:t>
      </w:r>
      <w:r w:rsidR="00EA0AC9" w:rsidRPr="00F77C99">
        <w:rPr>
          <w:rFonts w:ascii="Calibri" w:hAnsi="Calibri" w:cs="Calibri"/>
          <w:sz w:val="20"/>
          <w:szCs w:val="20"/>
        </w:rPr>
        <w:t>7</w:t>
      </w:r>
      <w:r w:rsidR="003E08F8" w:rsidRPr="00F77C99">
        <w:rPr>
          <w:rFonts w:ascii="Calibri" w:hAnsi="Calibri" w:cs="Calibri"/>
          <w:sz w:val="20"/>
          <w:szCs w:val="20"/>
        </w:rPr>
        <w:t xml:space="preserve"> do SWZ</w:t>
      </w:r>
    </w:p>
    <w:p w14:paraId="4D569304" w14:textId="77777777" w:rsidR="00DA509A" w:rsidRPr="00F77C99" w:rsidRDefault="00DA509A" w:rsidP="00D26572">
      <w:pPr>
        <w:ind w:right="39"/>
        <w:rPr>
          <w:rFonts w:ascii="Calibri" w:hAnsi="Calibri" w:cs="Calibri"/>
          <w:sz w:val="20"/>
          <w:szCs w:val="20"/>
        </w:rPr>
      </w:pPr>
    </w:p>
    <w:p w14:paraId="0D52E4A3" w14:textId="096DEC80" w:rsidR="00D22BE4" w:rsidRPr="00F77C99" w:rsidRDefault="00D22BE4" w:rsidP="005F6289">
      <w:pPr>
        <w:jc w:val="right"/>
        <w:rPr>
          <w:rFonts w:ascii="Calibri" w:hAnsi="Calibri" w:cs="Calibri"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>...................................., dnia ....................... 20</w:t>
      </w:r>
      <w:r w:rsidR="000A40F9" w:rsidRPr="00F77C99">
        <w:rPr>
          <w:rFonts w:ascii="Calibri" w:hAnsi="Calibri" w:cs="Calibri"/>
          <w:sz w:val="20"/>
          <w:szCs w:val="20"/>
        </w:rPr>
        <w:t>2</w:t>
      </w:r>
      <w:r w:rsidR="00B27CBF">
        <w:rPr>
          <w:rFonts w:ascii="Calibri" w:hAnsi="Calibri" w:cs="Calibri"/>
          <w:sz w:val="20"/>
          <w:szCs w:val="20"/>
        </w:rPr>
        <w:t>6</w:t>
      </w:r>
      <w:r w:rsidR="0028454E" w:rsidRPr="00F77C99">
        <w:rPr>
          <w:rFonts w:ascii="Calibri" w:hAnsi="Calibri" w:cs="Calibri"/>
          <w:sz w:val="20"/>
          <w:szCs w:val="20"/>
        </w:rPr>
        <w:t xml:space="preserve"> </w:t>
      </w:r>
      <w:r w:rsidRPr="00F77C99">
        <w:rPr>
          <w:rFonts w:ascii="Calibri" w:hAnsi="Calibri" w:cs="Calibri"/>
          <w:sz w:val="20"/>
          <w:szCs w:val="20"/>
        </w:rPr>
        <w:t>r.</w:t>
      </w:r>
    </w:p>
    <w:p w14:paraId="4ABBD0AC" w14:textId="41D689B6" w:rsidR="005F6289" w:rsidRPr="00F77C99" w:rsidRDefault="005F6289" w:rsidP="005F6289">
      <w:pPr>
        <w:rPr>
          <w:rFonts w:ascii="Calibri" w:hAnsi="Calibri" w:cs="Calibri"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>...................................................................................</w:t>
      </w:r>
    </w:p>
    <w:p w14:paraId="4019EF12" w14:textId="5E6DE8DA" w:rsidR="00DA509A" w:rsidRPr="00F77C99" w:rsidRDefault="00910410" w:rsidP="005F6289">
      <w:pPr>
        <w:ind w:right="39" w:firstLine="426"/>
        <w:rPr>
          <w:rFonts w:ascii="Calibri" w:eastAsia="Batang" w:hAnsi="Calibri" w:cs="Calibri"/>
          <w:i/>
          <w:sz w:val="20"/>
          <w:szCs w:val="20"/>
        </w:rPr>
      </w:pPr>
      <w:r w:rsidRPr="00F77C99">
        <w:rPr>
          <w:rFonts w:ascii="Calibri" w:eastAsia="Batang" w:hAnsi="Calibri" w:cs="Calibri"/>
          <w:i/>
          <w:sz w:val="20"/>
          <w:szCs w:val="20"/>
        </w:rPr>
        <w:t>(N</w:t>
      </w:r>
      <w:r w:rsidR="00D22BE4" w:rsidRPr="00F77C99">
        <w:rPr>
          <w:rFonts w:ascii="Calibri" w:eastAsia="Batang" w:hAnsi="Calibri" w:cs="Calibri"/>
          <w:i/>
          <w:sz w:val="20"/>
          <w:szCs w:val="20"/>
        </w:rPr>
        <w:t>azwa i adres Wykonawcy)</w:t>
      </w:r>
    </w:p>
    <w:p w14:paraId="3DF565AC" w14:textId="77777777" w:rsidR="00DA509A" w:rsidRPr="00F77C99" w:rsidRDefault="00DA509A" w:rsidP="00DA509A">
      <w:pPr>
        <w:ind w:right="39"/>
        <w:rPr>
          <w:rFonts w:ascii="Calibri" w:eastAsia="Batang" w:hAnsi="Calibri" w:cs="Calibri"/>
          <w:i/>
          <w:sz w:val="20"/>
          <w:szCs w:val="20"/>
        </w:rPr>
      </w:pPr>
    </w:p>
    <w:p w14:paraId="29402A29" w14:textId="77777777" w:rsidR="0024406D" w:rsidRPr="00F77C99" w:rsidRDefault="002947F3" w:rsidP="002947F3">
      <w:pPr>
        <w:pStyle w:val="Default"/>
        <w:tabs>
          <w:tab w:val="left" w:pos="3030"/>
          <w:tab w:val="center" w:pos="7001"/>
        </w:tabs>
        <w:spacing w:line="276" w:lineRule="auto"/>
        <w:contextualSpacing/>
        <w:rPr>
          <w:rFonts w:ascii="Calibri" w:hAnsi="Calibri" w:cs="Calibri"/>
          <w:b/>
          <w:color w:val="auto"/>
          <w:sz w:val="20"/>
          <w:szCs w:val="20"/>
        </w:rPr>
      </w:pPr>
      <w:r w:rsidRPr="00F77C99">
        <w:rPr>
          <w:rFonts w:ascii="Calibri" w:hAnsi="Calibri" w:cs="Calibri"/>
          <w:b/>
          <w:color w:val="auto"/>
          <w:sz w:val="20"/>
          <w:szCs w:val="20"/>
        </w:rPr>
        <w:tab/>
      </w:r>
      <w:r w:rsidRPr="00F77C99">
        <w:rPr>
          <w:rFonts w:ascii="Calibri" w:hAnsi="Calibri" w:cs="Calibri"/>
          <w:b/>
          <w:color w:val="auto"/>
          <w:sz w:val="20"/>
          <w:szCs w:val="20"/>
        </w:rPr>
        <w:tab/>
      </w:r>
    </w:p>
    <w:p w14:paraId="0A4A530D" w14:textId="3D62971C" w:rsidR="0032655D" w:rsidRPr="00F77C99" w:rsidRDefault="005949DF" w:rsidP="0024406D">
      <w:pPr>
        <w:pStyle w:val="Default"/>
        <w:tabs>
          <w:tab w:val="left" w:pos="3030"/>
          <w:tab w:val="center" w:pos="7001"/>
        </w:tabs>
        <w:spacing w:line="276" w:lineRule="auto"/>
        <w:contextualSpacing/>
        <w:jc w:val="center"/>
        <w:rPr>
          <w:rFonts w:ascii="Calibri" w:hAnsi="Calibri" w:cs="Calibri"/>
          <w:b/>
          <w:color w:val="auto"/>
          <w:sz w:val="20"/>
          <w:szCs w:val="20"/>
        </w:rPr>
      </w:pPr>
      <w:r w:rsidRPr="00F77C99">
        <w:rPr>
          <w:rFonts w:ascii="Calibri" w:hAnsi="Calibri" w:cs="Calibri"/>
          <w:b/>
          <w:color w:val="auto"/>
          <w:sz w:val="20"/>
          <w:szCs w:val="20"/>
        </w:rPr>
        <w:t>WYKAZ OSÓB</w:t>
      </w:r>
      <w:r w:rsidR="00B27CBF">
        <w:rPr>
          <w:rFonts w:ascii="Calibri" w:hAnsi="Calibri" w:cs="Calibri"/>
          <w:b/>
          <w:color w:val="auto"/>
          <w:sz w:val="20"/>
          <w:szCs w:val="20"/>
        </w:rPr>
        <w:t xml:space="preserve"> DO ZADANIA</w:t>
      </w:r>
    </w:p>
    <w:p w14:paraId="6060CBD9" w14:textId="77777777" w:rsidR="002A5798" w:rsidRPr="00F77C99" w:rsidRDefault="0032655D" w:rsidP="0032655D">
      <w:pPr>
        <w:jc w:val="center"/>
        <w:rPr>
          <w:rFonts w:ascii="Calibri" w:hAnsi="Calibri" w:cs="Calibri"/>
          <w:b/>
          <w:bCs/>
          <w:sz w:val="20"/>
          <w:szCs w:val="20"/>
          <w:lang w:eastAsia="x-none"/>
        </w:rPr>
      </w:pPr>
      <w:r w:rsidRPr="00F77C99">
        <w:rPr>
          <w:rFonts w:ascii="Calibri" w:hAnsi="Calibri" w:cs="Calibri"/>
          <w:sz w:val="20"/>
          <w:szCs w:val="20"/>
        </w:rPr>
        <w:t>Składany do zadania</w:t>
      </w:r>
      <w:r w:rsidRPr="00F77C99">
        <w:rPr>
          <w:rFonts w:ascii="Calibri" w:hAnsi="Calibri" w:cs="Calibri"/>
          <w:b/>
          <w:bCs/>
          <w:sz w:val="20"/>
          <w:szCs w:val="20"/>
          <w:lang w:val="x-none" w:eastAsia="x-none"/>
        </w:rPr>
        <w:t xml:space="preserve"> </w:t>
      </w:r>
    </w:p>
    <w:p w14:paraId="7C793186" w14:textId="77777777" w:rsidR="007B2867" w:rsidRPr="00F77C99" w:rsidRDefault="007B2867" w:rsidP="00DD6A7C">
      <w:pPr>
        <w:shd w:val="clear" w:color="auto" w:fill="D9E2F3" w:themeFill="accent1" w:themeFillTint="33"/>
        <w:spacing w:line="276" w:lineRule="auto"/>
        <w:jc w:val="center"/>
        <w:rPr>
          <w:rFonts w:ascii="Calibri" w:hAnsi="Calibri" w:cs="Calibri"/>
          <w:b/>
          <w:bCs/>
          <w:iCs/>
          <w:sz w:val="20"/>
          <w:szCs w:val="20"/>
        </w:rPr>
      </w:pPr>
    </w:p>
    <w:p w14:paraId="506DDEE2" w14:textId="767346B0" w:rsidR="00BD6239" w:rsidRPr="00F77C99" w:rsidRDefault="005F7A89" w:rsidP="00DD6A7C">
      <w:pPr>
        <w:shd w:val="clear" w:color="auto" w:fill="D9E2F3" w:themeFill="accent1" w:themeFillTint="33"/>
        <w:spacing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F7A89">
        <w:rPr>
          <w:rFonts w:ascii="Calibri" w:hAnsi="Calibri" w:cs="Calibri"/>
          <w:b/>
          <w:bCs/>
          <w:sz w:val="20"/>
          <w:szCs w:val="20"/>
        </w:rPr>
        <w:t xml:space="preserve">Usługa nadzoru inwestorskiego dla zadania pn. </w:t>
      </w:r>
      <w:r w:rsidR="00B27CBF">
        <w:rPr>
          <w:rFonts w:ascii="Calibri" w:hAnsi="Calibri" w:cs="Calibri"/>
          <w:b/>
          <w:bCs/>
          <w:sz w:val="20"/>
          <w:szCs w:val="20"/>
        </w:rPr>
        <w:t>Modernizacja Wojewódzkiego Domu Kultury</w:t>
      </w:r>
    </w:p>
    <w:p w14:paraId="527F1590" w14:textId="77777777" w:rsidR="00CA23A0" w:rsidRPr="00F77C99" w:rsidRDefault="00CA23A0" w:rsidP="00DD6A7C">
      <w:pPr>
        <w:shd w:val="clear" w:color="auto" w:fill="D9E2F3" w:themeFill="accent1" w:themeFillTint="33"/>
        <w:rPr>
          <w:rFonts w:ascii="Calibri" w:hAnsi="Calibri" w:cs="Calibri"/>
          <w:b/>
          <w:sz w:val="20"/>
          <w:szCs w:val="20"/>
        </w:rPr>
      </w:pPr>
    </w:p>
    <w:tbl>
      <w:tblPr>
        <w:tblpPr w:leftFromText="141" w:rightFromText="141" w:vertAnchor="text" w:tblpX="1" w:tblpY="1"/>
        <w:tblOverlap w:val="never"/>
        <w:tblW w:w="140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F77C99" w14:paraId="57245AC3" w14:textId="77777777" w:rsidTr="005B2CF4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6B16CB" w14:textId="77777777" w:rsidR="00532237" w:rsidRPr="00F77C99" w:rsidRDefault="00532237" w:rsidP="005B2CF4">
            <w:pPr>
              <w:shd w:val="clear" w:color="auto" w:fill="D9E2F3" w:themeFill="accent1" w:themeFillTint="33"/>
              <w:snapToGrid w:val="0"/>
              <w:jc w:val="center"/>
              <w:rPr>
                <w:rFonts w:ascii="Calibri" w:hAnsi="Calibri" w:cs="Calibri"/>
                <w:b/>
                <w:spacing w:val="4"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7564FA6" w14:textId="77777777" w:rsidR="00532237" w:rsidRPr="00F77C99" w:rsidRDefault="00532237" w:rsidP="005B2CF4">
            <w:pPr>
              <w:pStyle w:val="Default"/>
              <w:shd w:val="clear" w:color="auto" w:fill="D9E2F3" w:themeFill="accent1" w:themeFillTint="3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3A6E58" w14:textId="77777777" w:rsidR="00532237" w:rsidRPr="00F77C99" w:rsidRDefault="00532237" w:rsidP="005B2CF4">
            <w:pPr>
              <w:pStyle w:val="Default"/>
              <w:shd w:val="clear" w:color="auto" w:fill="D9E2F3" w:themeFill="accent1" w:themeFillTint="3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F4A2E2D" w14:textId="77777777" w:rsidR="00532237" w:rsidRPr="00F77C99" w:rsidRDefault="00532237" w:rsidP="005B2CF4">
            <w:pPr>
              <w:pStyle w:val="Default"/>
              <w:shd w:val="clear" w:color="auto" w:fill="D9E2F3" w:themeFill="accent1" w:themeFillTint="3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Kwalifikacje zawodowe tj.</w:t>
            </w:r>
          </w:p>
          <w:p w14:paraId="1BDA4892" w14:textId="77777777" w:rsidR="00532237" w:rsidRPr="00F77C99" w:rsidRDefault="00532237" w:rsidP="005B2CF4">
            <w:pPr>
              <w:pStyle w:val="Default"/>
              <w:shd w:val="clear" w:color="auto" w:fill="D9E2F3" w:themeFill="accent1" w:themeFillTint="3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1EC2D0" w14:textId="77777777" w:rsidR="00532237" w:rsidRPr="00F77C99" w:rsidRDefault="00532237" w:rsidP="005B2CF4">
            <w:pPr>
              <w:pStyle w:val="Default"/>
              <w:shd w:val="clear" w:color="auto" w:fill="D9E2F3" w:themeFill="accent1" w:themeFillTint="3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8F03ED" w:rsidRPr="00F77C99" w14:paraId="35365A23" w14:textId="77777777" w:rsidTr="00143F73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5AD038DD" w14:textId="7FFF7B28" w:rsidR="008F03ED" w:rsidRPr="00F77C99" w:rsidRDefault="008F03ED" w:rsidP="008F03ED">
            <w:pPr>
              <w:snapToGrid w:val="0"/>
              <w:spacing w:before="120"/>
              <w:jc w:val="center"/>
              <w:rPr>
                <w:rFonts w:ascii="Calibri" w:hAnsi="Calibri" w:cs="Calibri"/>
                <w:spacing w:val="4"/>
                <w:sz w:val="20"/>
                <w:szCs w:val="20"/>
              </w:rPr>
            </w:pPr>
            <w:r w:rsidRPr="00F77C99">
              <w:rPr>
                <w:rFonts w:ascii="Calibri" w:hAnsi="Calibri" w:cs="Calibri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01225BE4" w14:textId="259FB1AB" w:rsidR="008F03ED" w:rsidRPr="00F77C99" w:rsidRDefault="008F03ED" w:rsidP="008F03ED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sz w:val="20"/>
                <w:szCs w:val="20"/>
              </w:rPr>
              <w:t>………. …………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7FC06D6" w14:textId="63AF657B" w:rsidR="008F03ED" w:rsidRPr="00F77C99" w:rsidRDefault="008F03ED" w:rsidP="00B27CBF">
            <w:pPr>
              <w:pStyle w:val="Default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Inspektor nadzoru</w:t>
            </w:r>
            <w:r w:rsidR="005A0CA6">
              <w:rPr>
                <w:rFonts w:ascii="Calibri" w:hAnsi="Calibri" w:cs="Calibri"/>
                <w:b/>
                <w:sz w:val="20"/>
                <w:szCs w:val="20"/>
              </w:rPr>
              <w:t xml:space="preserve"> –</w:t>
            </w:r>
            <w:r w:rsidR="00B27CBF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334A8B">
              <w:rPr>
                <w:rFonts w:ascii="Calibri" w:hAnsi="Calibri" w:cs="Calibri"/>
                <w:b/>
                <w:sz w:val="20"/>
                <w:szCs w:val="20"/>
              </w:rPr>
              <w:t>specjalność</w:t>
            </w:r>
            <w:r w:rsidR="00B27CBF">
              <w:rPr>
                <w:rFonts w:ascii="Calibri" w:hAnsi="Calibri" w:cs="Calibri"/>
                <w:b/>
                <w:sz w:val="20"/>
                <w:szCs w:val="20"/>
              </w:rPr>
              <w:t xml:space="preserve"> konstrukcyjno-budowlana</w:t>
            </w:r>
            <w:r w:rsidR="005A0CA6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503FAA11" w14:textId="3DC40B7C" w:rsidR="00FD4D83" w:rsidRPr="00F078FB" w:rsidRDefault="00B27CBF" w:rsidP="00F078FB">
            <w:pPr>
              <w:pStyle w:val="Default"/>
              <w:ind w:left="142" w:right="141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67DC0">
              <w:rPr>
                <w:rFonts w:ascii="Calibri" w:hAnsi="Calibri" w:cs="Calibri"/>
                <w:sz w:val="20"/>
                <w:szCs w:val="20"/>
              </w:rPr>
              <w:t xml:space="preserve">Uprawnienia budowlane </w:t>
            </w:r>
            <w:r w:rsidRPr="002A487C">
              <w:rPr>
                <w:rFonts w:ascii="Calibri" w:hAnsi="Calibri" w:cs="Calibri"/>
                <w:sz w:val="20"/>
                <w:szCs w:val="20"/>
              </w:rPr>
              <w:t xml:space="preserve">w specjalności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konstrukcyjno-budowlanej bez ograniczeń </w:t>
            </w:r>
            <w:r w:rsidR="00F078FB">
              <w:rPr>
                <w:rFonts w:ascii="Calibri" w:hAnsi="Calibri" w:cs="Calibri"/>
                <w:sz w:val="20"/>
                <w:szCs w:val="20"/>
              </w:rPr>
              <w:t xml:space="preserve">jako inspektor nadzoru lub kierownik budowy na min. 1 inwestycji trwającej min.  18 miesięcy (od rozpoczęcia do zakończenia) </w:t>
            </w:r>
            <w:r w:rsidR="00F078FB">
              <w:rPr>
                <w:rFonts w:ascii="Calibri" w:hAnsi="Calibri" w:cs="Calibri"/>
                <w:b/>
                <w:sz w:val="20"/>
                <w:szCs w:val="20"/>
              </w:rPr>
              <w:t xml:space="preserve"> prowadzonej przy zabytku nieruchomym wpisanym do rejestru zabytków zgodnie z art. 37 c ustawy o ochronie zabytków i opiece nad zabytkami</w:t>
            </w:r>
          </w:p>
          <w:p w14:paraId="62D5EFD4" w14:textId="77777777" w:rsidR="008F03ED" w:rsidRPr="00967DC0" w:rsidRDefault="008F03ED" w:rsidP="008F03ED">
            <w:pPr>
              <w:pStyle w:val="Default"/>
              <w:spacing w:after="240"/>
              <w:ind w:left="142"/>
              <w:rPr>
                <w:rFonts w:ascii="Calibri" w:hAnsi="Calibri" w:cs="Calibri"/>
                <w:b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sz w:val="20"/>
                <w:szCs w:val="20"/>
              </w:rPr>
              <w:t>Nr uprawnień ……………………..</w:t>
            </w:r>
          </w:p>
          <w:p w14:paraId="445E73E1" w14:textId="77777777" w:rsidR="008F03ED" w:rsidRPr="00967DC0" w:rsidRDefault="008F03ED" w:rsidP="008F03ED">
            <w:pPr>
              <w:pStyle w:val="Default"/>
              <w:spacing w:line="276" w:lineRule="auto"/>
              <w:ind w:left="14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Doświadczenie zostało nabyte na następujących inwestycjach:</w:t>
            </w:r>
          </w:p>
          <w:p w14:paraId="76904CBC" w14:textId="77777777" w:rsidR="008F03ED" w:rsidRPr="00967DC0" w:rsidRDefault="008F03ED" w:rsidP="00E667CB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Nazwa inwestycji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18DCCBE0" w14:textId="77777777" w:rsidR="008F03ED" w:rsidRPr="00967DC0" w:rsidRDefault="008F03ED" w:rsidP="008F03ED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6986025A" w14:textId="532D880B" w:rsidR="008F03ED" w:rsidRPr="00967DC0" w:rsidRDefault="00B27CBF" w:rsidP="008F03ED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okres trwania inwestycji od-do</w:t>
            </w:r>
            <w:r w:rsidR="008F03ED"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:………………………………………………..</w:t>
            </w:r>
          </w:p>
          <w:p w14:paraId="55151674" w14:textId="77777777" w:rsidR="008F03ED" w:rsidRPr="00967DC0" w:rsidRDefault="008F03ED" w:rsidP="008F03ED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250B3F3A" w14:textId="639AD6F6" w:rsidR="008F03ED" w:rsidRPr="00967DC0" w:rsidRDefault="008F03ED" w:rsidP="008F03ED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  <w:p w14:paraId="037763F8" w14:textId="77777777" w:rsidR="00B27CBF" w:rsidRPr="00967DC0" w:rsidRDefault="00B27CBF" w:rsidP="00B27CBF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Nazwa inwestycji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1642CAC2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1B6927A8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okres trwania inwestycji od-do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:………………………………………………..</w:t>
            </w:r>
          </w:p>
          <w:p w14:paraId="2C230DD5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57D667E3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  <w:p w14:paraId="406BBF21" w14:textId="77777777" w:rsidR="008F03ED" w:rsidRPr="00F77C99" w:rsidRDefault="008F03ED" w:rsidP="009A7BDA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0090270A" w14:textId="1189AC9E" w:rsidR="008F03ED" w:rsidRPr="00F77C99" w:rsidRDefault="008F03ED" w:rsidP="008F03ED">
            <w:pPr>
              <w:pStyle w:val="Default"/>
              <w:ind w:left="14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Własne / oddane do dyspozycji *</w:t>
            </w:r>
          </w:p>
        </w:tc>
      </w:tr>
      <w:tr w:rsidR="009058AE" w:rsidRPr="00F77C99" w14:paraId="0BAA617B" w14:textId="77777777" w:rsidTr="00143F73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F715CBB" w14:textId="66BDD518" w:rsidR="009058AE" w:rsidRPr="00F77C99" w:rsidRDefault="009058AE" w:rsidP="009058AE">
            <w:pPr>
              <w:snapToGrid w:val="0"/>
              <w:spacing w:before="120"/>
              <w:jc w:val="center"/>
              <w:rPr>
                <w:rFonts w:ascii="Calibri" w:hAnsi="Calibri" w:cs="Calibri"/>
                <w:spacing w:val="4"/>
                <w:sz w:val="20"/>
                <w:szCs w:val="20"/>
              </w:rPr>
            </w:pPr>
            <w:r>
              <w:rPr>
                <w:rFonts w:ascii="Calibri" w:hAnsi="Calibri" w:cs="Calibri"/>
                <w:spacing w:val="4"/>
                <w:sz w:val="20"/>
                <w:szCs w:val="20"/>
              </w:rPr>
              <w:lastRenderedPageBreak/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AFF7608" w14:textId="40ACA485" w:rsidR="009058AE" w:rsidRPr="00F77C99" w:rsidRDefault="009058AE" w:rsidP="009058AE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sz w:val="20"/>
                <w:szCs w:val="20"/>
              </w:rPr>
              <w:t>………. …………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55FF3BC" w14:textId="3560AB88" w:rsidR="009058AE" w:rsidRDefault="009058AE" w:rsidP="00F078FB">
            <w:pPr>
              <w:pStyle w:val="Default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Inspektor nadzoru – </w:t>
            </w:r>
            <w:r w:rsidR="00F078FB">
              <w:rPr>
                <w:rFonts w:ascii="Calibri" w:hAnsi="Calibri" w:cs="Calibri"/>
                <w:b/>
                <w:sz w:val="20"/>
                <w:szCs w:val="20"/>
              </w:rPr>
              <w:t>branża elektryczna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BBF628A" w14:textId="41494EE5" w:rsidR="009058AE" w:rsidRDefault="009058AE" w:rsidP="009058AE">
            <w:pPr>
              <w:pStyle w:val="Default"/>
              <w:ind w:left="142" w:right="141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67DC0">
              <w:rPr>
                <w:rFonts w:ascii="Calibri" w:hAnsi="Calibri" w:cs="Calibri"/>
                <w:sz w:val="20"/>
                <w:szCs w:val="20"/>
              </w:rPr>
              <w:t>Uprawnienia budowlane</w:t>
            </w:r>
            <w:r>
              <w:t xml:space="preserve"> </w:t>
            </w:r>
            <w:r w:rsidRPr="002A487C">
              <w:rPr>
                <w:rFonts w:ascii="Calibri" w:hAnsi="Calibri" w:cs="Calibri"/>
                <w:sz w:val="20"/>
                <w:szCs w:val="20"/>
              </w:rPr>
              <w:t xml:space="preserve">w </w:t>
            </w:r>
            <w:r w:rsidR="006C670D" w:rsidRPr="00690739">
              <w:rPr>
                <w:rFonts w:ascii="Calibri" w:hAnsi="Calibri" w:cs="Calibri"/>
                <w:sz w:val="20"/>
                <w:szCs w:val="20"/>
              </w:rPr>
              <w:t xml:space="preserve"> specjalności </w:t>
            </w:r>
            <w:r w:rsidR="00B27CBF">
              <w:rPr>
                <w:rFonts w:ascii="Calibri" w:hAnsi="Calibri" w:cs="Calibri"/>
                <w:sz w:val="20"/>
                <w:szCs w:val="20"/>
              </w:rPr>
              <w:t>instalacji elektrycznych</w:t>
            </w:r>
            <w:r w:rsidR="006C670D" w:rsidRPr="00690739">
              <w:rPr>
                <w:rFonts w:ascii="Calibri" w:hAnsi="Calibri" w:cs="Calibri"/>
                <w:sz w:val="20"/>
                <w:szCs w:val="20"/>
              </w:rPr>
              <w:t>,</w:t>
            </w:r>
            <w:r w:rsidR="00F078FB">
              <w:rPr>
                <w:rFonts w:ascii="Calibri" w:hAnsi="Calibri" w:cs="Calibri"/>
                <w:sz w:val="20"/>
                <w:szCs w:val="20"/>
              </w:rPr>
              <w:t xml:space="preserve"> posiadający doświadczenie jako inspektor nadzoru lub kierownik budowy na min. 1 inwestycji (od rozpoczęcia do zakończenia)</w:t>
            </w:r>
            <w:r w:rsidR="00334A8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F078FB">
              <w:rPr>
                <w:rFonts w:ascii="Calibri" w:hAnsi="Calibri" w:cs="Calibri"/>
                <w:b/>
                <w:sz w:val="20"/>
                <w:szCs w:val="20"/>
              </w:rPr>
              <w:t>prowadzonej przy zabytku nieruchomym wpisanym do rejestru zabytków zgodnie z art. 37 c ustawy o ochronie zabytków i opiece nad zabytkami</w:t>
            </w:r>
          </w:p>
          <w:p w14:paraId="28342BA4" w14:textId="77777777" w:rsidR="009058AE" w:rsidRPr="00967DC0" w:rsidRDefault="009058AE" w:rsidP="009058AE">
            <w:pPr>
              <w:pStyle w:val="Default"/>
              <w:ind w:left="142" w:right="141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47AEE71" w14:textId="77777777" w:rsidR="009058AE" w:rsidRPr="00967DC0" w:rsidRDefault="009058AE" w:rsidP="009058AE">
            <w:pPr>
              <w:pStyle w:val="Default"/>
              <w:spacing w:after="240"/>
              <w:ind w:left="142"/>
              <w:rPr>
                <w:rFonts w:ascii="Calibri" w:hAnsi="Calibri" w:cs="Calibri"/>
                <w:b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sz w:val="20"/>
                <w:szCs w:val="20"/>
              </w:rPr>
              <w:t>Nr uprawnień ……………………..</w:t>
            </w:r>
          </w:p>
          <w:p w14:paraId="1E353B31" w14:textId="77777777" w:rsidR="00B27CBF" w:rsidRPr="00967DC0" w:rsidRDefault="00B27CBF" w:rsidP="00B27CBF">
            <w:pPr>
              <w:pStyle w:val="Default"/>
              <w:spacing w:line="276" w:lineRule="auto"/>
              <w:ind w:left="14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Doświadczenie zostało nabyte na następujących inwestycjach:</w:t>
            </w:r>
          </w:p>
          <w:p w14:paraId="7B2C7A6C" w14:textId="77777777" w:rsidR="00B27CBF" w:rsidRPr="00967DC0" w:rsidRDefault="00B27CBF" w:rsidP="00B27CBF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Nazwa inwestycji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74618734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5C8CCD66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okres trwania inwestycji od-do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:………………………………………………..</w:t>
            </w:r>
          </w:p>
          <w:p w14:paraId="20B0B778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367B4246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  <w:p w14:paraId="31AA3C71" w14:textId="77777777" w:rsidR="00B27CBF" w:rsidRPr="00967DC0" w:rsidRDefault="00B27CBF" w:rsidP="00B27CBF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Nazwa inwestycji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6ADD79B0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4D924F72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okres trwania inwestycji od-do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:………………………………………………..</w:t>
            </w:r>
          </w:p>
          <w:p w14:paraId="00FEA1A8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438C6A52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  <w:p w14:paraId="7D166389" w14:textId="0B1776CD" w:rsidR="009058AE" w:rsidRPr="009A7BDA" w:rsidRDefault="009058AE" w:rsidP="009A7BDA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EF582DE" w14:textId="1E76DB47" w:rsidR="009058AE" w:rsidRPr="00F77C99" w:rsidRDefault="009058AE" w:rsidP="009058AE">
            <w:pPr>
              <w:pStyle w:val="Default"/>
              <w:ind w:left="14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Własne / oddane do dyspozycji *</w:t>
            </w:r>
          </w:p>
        </w:tc>
      </w:tr>
      <w:tr w:rsidR="006A7DC8" w:rsidRPr="00F77C99" w14:paraId="51DBA63F" w14:textId="77777777" w:rsidTr="00143F73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E5C988E" w14:textId="65F5F828" w:rsidR="006A7DC8" w:rsidRDefault="006A7DC8" w:rsidP="006A7DC8">
            <w:pPr>
              <w:snapToGrid w:val="0"/>
              <w:spacing w:before="120"/>
              <w:jc w:val="center"/>
              <w:rPr>
                <w:rFonts w:ascii="Calibri" w:hAnsi="Calibri" w:cs="Calibri"/>
                <w:spacing w:val="4"/>
                <w:sz w:val="20"/>
                <w:szCs w:val="20"/>
              </w:rPr>
            </w:pPr>
            <w:r>
              <w:rPr>
                <w:rFonts w:ascii="Calibri" w:hAnsi="Calibri" w:cs="Calibri"/>
                <w:spacing w:val="4"/>
                <w:sz w:val="20"/>
                <w:szCs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41557A65" w14:textId="75F5B1C0" w:rsidR="006A7DC8" w:rsidRPr="00F77C99" w:rsidRDefault="006A7DC8" w:rsidP="006A7DC8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sz w:val="20"/>
                <w:szCs w:val="20"/>
              </w:rPr>
              <w:t>………. …………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07454372" w14:textId="0A8B7257" w:rsidR="006A7DC8" w:rsidRDefault="006A7DC8" w:rsidP="00F078FB">
            <w:pPr>
              <w:pStyle w:val="Default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Inspektor nadzoru –</w:t>
            </w:r>
            <w:r w:rsidR="00F078FB">
              <w:rPr>
                <w:rFonts w:ascii="Calibri" w:hAnsi="Calibri" w:cs="Calibri"/>
                <w:b/>
                <w:sz w:val="20"/>
                <w:szCs w:val="20"/>
              </w:rPr>
              <w:t xml:space="preserve"> branża sanitarna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CDDDE00" w14:textId="15DBD3BA" w:rsidR="00F078FB" w:rsidRDefault="006A7DC8" w:rsidP="00F078FB">
            <w:pPr>
              <w:pStyle w:val="Default"/>
              <w:ind w:left="142" w:right="141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67DC0">
              <w:rPr>
                <w:rFonts w:ascii="Calibri" w:hAnsi="Calibri" w:cs="Calibri"/>
                <w:sz w:val="20"/>
                <w:szCs w:val="20"/>
              </w:rPr>
              <w:t>Uprawnienia budowlane</w:t>
            </w:r>
            <w:r>
              <w:t xml:space="preserve"> </w:t>
            </w:r>
            <w:r w:rsidRPr="002A487C">
              <w:rPr>
                <w:rFonts w:ascii="Calibri" w:hAnsi="Calibri" w:cs="Calibri"/>
                <w:sz w:val="20"/>
                <w:szCs w:val="20"/>
              </w:rPr>
              <w:t xml:space="preserve">w </w:t>
            </w:r>
            <w:r w:rsidRPr="00690739">
              <w:rPr>
                <w:rFonts w:ascii="Calibri" w:hAnsi="Calibri" w:cs="Calibri"/>
                <w:sz w:val="20"/>
                <w:szCs w:val="20"/>
              </w:rPr>
              <w:t xml:space="preserve"> specjalności instalacyjnej w zakresie </w:t>
            </w:r>
            <w:r w:rsidR="00B27CBF">
              <w:rPr>
                <w:rFonts w:ascii="Calibri" w:hAnsi="Calibri" w:cs="Calibri"/>
                <w:sz w:val="20"/>
                <w:szCs w:val="20"/>
              </w:rPr>
              <w:t>instalacji sanitarnych i wodno-</w:t>
            </w:r>
            <w:r w:rsidR="00334A8B">
              <w:rPr>
                <w:rFonts w:ascii="Calibri" w:hAnsi="Calibri" w:cs="Calibri"/>
                <w:sz w:val="20"/>
                <w:szCs w:val="20"/>
              </w:rPr>
              <w:t>kanalizacyjnych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078FB">
              <w:rPr>
                <w:rFonts w:ascii="Calibri" w:hAnsi="Calibri" w:cs="Calibri"/>
                <w:sz w:val="20"/>
                <w:szCs w:val="20"/>
              </w:rPr>
              <w:t xml:space="preserve"> jako inspektor nadzoru lub kierownik budowy na min. 1 inwestycji (od rozpoczęcia do zakończenia) </w:t>
            </w:r>
            <w:r w:rsidR="00F078FB">
              <w:rPr>
                <w:rFonts w:ascii="Calibri" w:hAnsi="Calibri" w:cs="Calibri"/>
                <w:b/>
                <w:sz w:val="20"/>
                <w:szCs w:val="20"/>
              </w:rPr>
              <w:t xml:space="preserve"> prowadzonej przy zabytku nieruchomym wpisanym do rejestru zabytków zgodnie z art. 37 c ustawy o ochronie zabytków i opiece nad zabytkami</w:t>
            </w:r>
          </w:p>
          <w:p w14:paraId="3E6FFE1C" w14:textId="38E3F940" w:rsidR="006A7DC8" w:rsidRDefault="006A7DC8" w:rsidP="006A7DC8">
            <w:pPr>
              <w:pStyle w:val="Default"/>
              <w:ind w:left="142" w:right="141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9743C21" w14:textId="77777777" w:rsidR="006A7DC8" w:rsidRPr="00967DC0" w:rsidRDefault="006A7DC8" w:rsidP="006A7DC8">
            <w:pPr>
              <w:pStyle w:val="Default"/>
              <w:ind w:left="142" w:right="141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CD79FC8" w14:textId="77777777" w:rsidR="00B27CBF" w:rsidRPr="00967DC0" w:rsidRDefault="00B27CBF" w:rsidP="00B27CBF">
            <w:pPr>
              <w:pStyle w:val="Default"/>
              <w:spacing w:line="276" w:lineRule="auto"/>
              <w:ind w:left="14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Doświadczenie zostało nabyte na następujących inwestycjach:</w:t>
            </w:r>
          </w:p>
          <w:p w14:paraId="7719B8B5" w14:textId="77777777" w:rsidR="00B27CBF" w:rsidRPr="00967DC0" w:rsidRDefault="00B27CBF" w:rsidP="00B27CBF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Nazwa inwestycji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30CFFE1A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3653F926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okres trwania inwestycji od-do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:………………………………………………..</w:t>
            </w:r>
          </w:p>
          <w:p w14:paraId="4E89E824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1B9B95E8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  <w:p w14:paraId="3AD29D2E" w14:textId="77777777" w:rsidR="00B27CBF" w:rsidRPr="00967DC0" w:rsidRDefault="00B27CBF" w:rsidP="00B27CBF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Nazwa inwestycji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3CE4B485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2CEE1EBF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okres trwania inwestycji od-do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:………………………………………………..</w:t>
            </w:r>
          </w:p>
          <w:p w14:paraId="461E435A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120AB5DB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  <w:p w14:paraId="07391C39" w14:textId="77777777" w:rsidR="006A7DC8" w:rsidRPr="00967DC0" w:rsidRDefault="006A7DC8" w:rsidP="009A7BDA">
            <w:pPr>
              <w:pStyle w:val="Default"/>
              <w:spacing w:line="276" w:lineRule="auto"/>
              <w:ind w:left="50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34FC65D7" w14:textId="31E1F171" w:rsidR="006A7DC8" w:rsidRPr="00F77C99" w:rsidRDefault="006A7DC8" w:rsidP="006A7DC8">
            <w:pPr>
              <w:pStyle w:val="Default"/>
              <w:ind w:left="14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Własne / oddane do dyspozycji *</w:t>
            </w:r>
          </w:p>
        </w:tc>
      </w:tr>
    </w:tbl>
    <w:p w14:paraId="19C96375" w14:textId="77777777" w:rsidR="006A7DC8" w:rsidRDefault="006A7DC8" w:rsidP="0032655D">
      <w:pPr>
        <w:pStyle w:val="default0"/>
        <w:spacing w:before="120" w:beforeAutospacing="0" w:after="120" w:afterAutospacing="0"/>
        <w:ind w:right="816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24142F86" w14:textId="5FDA8E6B" w:rsidR="0032655D" w:rsidRPr="00F77C99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Calibri" w:hAnsi="Calibri" w:cs="Calibri"/>
          <w:sz w:val="20"/>
          <w:szCs w:val="20"/>
        </w:rPr>
      </w:pPr>
      <w:r w:rsidRPr="00F77C99">
        <w:rPr>
          <w:rFonts w:ascii="Calibri" w:hAnsi="Calibri" w:cs="Calibri"/>
          <w:b/>
          <w:bCs/>
          <w:sz w:val="20"/>
          <w:szCs w:val="20"/>
        </w:rPr>
        <w:t xml:space="preserve">Uwaga! </w:t>
      </w:r>
      <w:r w:rsidRPr="00F77C99">
        <w:rPr>
          <w:rFonts w:ascii="Calibri" w:hAnsi="Calibri" w:cs="Calibri"/>
          <w:sz w:val="20"/>
          <w:szCs w:val="20"/>
        </w:rPr>
        <w:t xml:space="preserve">oświadczam(my), </w:t>
      </w:r>
      <w:r w:rsidRPr="00F77C99">
        <w:rPr>
          <w:rFonts w:ascii="Calibri" w:hAnsi="Calibri" w:cs="Calibri"/>
          <w:b/>
          <w:bCs/>
          <w:sz w:val="20"/>
          <w:szCs w:val="20"/>
        </w:rPr>
        <w:t>że osoba wskazana</w:t>
      </w:r>
      <w:r w:rsidRPr="00F77C99">
        <w:rPr>
          <w:rFonts w:ascii="Calibri" w:hAnsi="Calibri" w:cs="Calibri"/>
          <w:sz w:val="20"/>
          <w:szCs w:val="20"/>
        </w:rPr>
        <w:t>, będzie uczestniczyć w wykonywaniu zamówienia i posiada upr</w:t>
      </w:r>
      <w:r w:rsidR="00B7099A" w:rsidRPr="00F77C99">
        <w:rPr>
          <w:rFonts w:ascii="Calibri" w:hAnsi="Calibri" w:cs="Calibri"/>
          <w:sz w:val="20"/>
          <w:szCs w:val="20"/>
        </w:rPr>
        <w:t xml:space="preserve">awnienia wymagane w postawionym </w:t>
      </w:r>
      <w:r w:rsidRPr="00F77C99">
        <w:rPr>
          <w:rFonts w:ascii="Calibri" w:hAnsi="Calibri" w:cs="Calibri"/>
          <w:sz w:val="20"/>
          <w:szCs w:val="20"/>
        </w:rPr>
        <w:t>warunku w SWZ i może sprawować wymienioną funkcję zgodnie z Prawem Budowlanym</w:t>
      </w:r>
      <w:r w:rsidR="008513C9" w:rsidRPr="00F77C99">
        <w:rPr>
          <w:rFonts w:ascii="Calibri" w:hAnsi="Calibri" w:cs="Calibri"/>
          <w:sz w:val="20"/>
          <w:szCs w:val="20"/>
        </w:rPr>
        <w:t>.</w:t>
      </w:r>
      <w:r w:rsidRPr="00F77C99">
        <w:rPr>
          <w:rFonts w:ascii="Calibri" w:hAnsi="Calibri" w:cs="Calibri"/>
          <w:sz w:val="20"/>
          <w:szCs w:val="20"/>
        </w:rPr>
        <w:t xml:space="preserve"> </w:t>
      </w:r>
    </w:p>
    <w:p w14:paraId="356FE75F" w14:textId="663ED1C7" w:rsidR="00461FBB" w:rsidRPr="00F77C99" w:rsidRDefault="0032655D" w:rsidP="0032655D">
      <w:pPr>
        <w:pStyle w:val="Default"/>
        <w:rPr>
          <w:rFonts w:ascii="Calibri" w:hAnsi="Calibri" w:cs="Calibri"/>
          <w:color w:val="auto"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>* niepotrzebne skreślić (jeżeli wykonawca pozostaje w stosunku umowy cywilno prawnej pozostawiamy własne)</w:t>
      </w:r>
    </w:p>
    <w:sectPr w:rsidR="00461FBB" w:rsidRPr="00F77C99" w:rsidSect="00D83E1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DE4AE6" w14:textId="77777777" w:rsidR="00AC3A37" w:rsidRDefault="00AC3A37">
      <w:r>
        <w:separator/>
      </w:r>
    </w:p>
  </w:endnote>
  <w:endnote w:type="continuationSeparator" w:id="0">
    <w:p w14:paraId="58E7591B" w14:textId="77777777" w:rsidR="00AC3A37" w:rsidRDefault="00AC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9AF45" w14:textId="209D88E8" w:rsidR="003F0785" w:rsidRDefault="003F078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780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E5595C0" w14:textId="77777777" w:rsidR="003F0785" w:rsidRDefault="003F078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E7D049" w14:textId="77777777" w:rsidR="00FF4FFE" w:rsidRPr="005910D8" w:rsidRDefault="00FF4FFE" w:rsidP="00FF4FFE">
    <w:pPr>
      <w:tabs>
        <w:tab w:val="left" w:pos="540"/>
        <w:tab w:val="left" w:pos="780"/>
      </w:tabs>
      <w:jc w:val="center"/>
      <w:rPr>
        <w:rFonts w:ascii="Calibri" w:hAnsi="Calibri" w:cs="Calibri"/>
        <w:sz w:val="18"/>
        <w:szCs w:val="18"/>
      </w:rPr>
    </w:pPr>
    <w:bookmarkStart w:id="1" w:name="_Hlk67762522"/>
    <w:r w:rsidRPr="005910D8">
      <w:rPr>
        <w:rFonts w:ascii="Calibri" w:hAnsi="Calibri" w:cs="Calibri"/>
        <w:b/>
        <w:sz w:val="18"/>
        <w:szCs w:val="18"/>
        <w:highlight w:val="yellow"/>
      </w:rPr>
      <w:t xml:space="preserve">Dokument musi być </w:t>
    </w:r>
    <w:bookmarkStart w:id="2" w:name="_Hlk67762173"/>
    <w:r w:rsidRPr="005910D8">
      <w:rPr>
        <w:rFonts w:ascii="Calibri" w:hAnsi="Calibri" w:cs="Calibri"/>
        <w:b/>
        <w:sz w:val="18"/>
        <w:szCs w:val="18"/>
        <w:highlight w:val="yellow"/>
      </w:rPr>
      <w:t xml:space="preserve">podpisany </w:t>
    </w:r>
    <w:bookmarkStart w:id="3" w:name="_Hlk67762143"/>
    <w:r w:rsidRPr="005910D8">
      <w:rPr>
        <w:rFonts w:ascii="Calibri" w:hAnsi="Calibri" w:cs="Calibri"/>
        <w:b/>
        <w:sz w:val="18"/>
        <w:szCs w:val="18"/>
        <w:highlight w:val="yellow"/>
      </w:rPr>
      <w:t>kwalifikowanym podpisem elektronicznym lub podpisem zaufanym lub podpisem osobistym</w:t>
    </w:r>
    <w:r w:rsidRPr="005910D8">
      <w:rPr>
        <w:rFonts w:ascii="Calibri" w:hAnsi="Calibri" w:cs="Calibri"/>
        <w:sz w:val="18"/>
        <w:szCs w:val="18"/>
        <w:highlight w:val="yellow"/>
      </w:rPr>
      <w:t>.</w:t>
    </w:r>
    <w:bookmarkEnd w:id="2"/>
    <w:bookmarkEnd w:id="3"/>
  </w:p>
  <w:bookmarkEnd w:id="1"/>
  <w:p w14:paraId="177E523B" w14:textId="77777777" w:rsidR="003F0785" w:rsidRPr="005910D8" w:rsidRDefault="003F0785" w:rsidP="00A81BE2">
    <w:pPr>
      <w:pStyle w:val="Nagwek"/>
      <w:jc w:val="center"/>
      <w:rPr>
        <w:rFonts w:ascii="Calibri" w:hAnsi="Calibri" w:cs="Calibri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A2FD5" w14:textId="77777777" w:rsidR="00FF4FFE" w:rsidRPr="005910D8" w:rsidRDefault="00FF4FFE" w:rsidP="00FF4FFE">
    <w:pPr>
      <w:tabs>
        <w:tab w:val="left" w:pos="540"/>
        <w:tab w:val="left" w:pos="780"/>
      </w:tabs>
      <w:jc w:val="center"/>
      <w:rPr>
        <w:rFonts w:ascii="Calibri" w:hAnsi="Calibri" w:cs="Calibri"/>
        <w:sz w:val="18"/>
        <w:szCs w:val="18"/>
      </w:rPr>
    </w:pPr>
    <w:r w:rsidRPr="005910D8">
      <w:rPr>
        <w:rFonts w:ascii="Calibri" w:hAnsi="Calibri" w:cs="Calibri"/>
        <w:b/>
        <w:sz w:val="18"/>
        <w:szCs w:val="18"/>
        <w:highlight w:val="yellow"/>
      </w:rPr>
      <w:t>Dokument musi być podpisany kwalifikowanym podpisem elektronicznym lub podpisem zaufanym lub podpisem osobistym</w:t>
    </w:r>
    <w:r w:rsidRPr="005910D8">
      <w:rPr>
        <w:rFonts w:ascii="Calibri" w:hAnsi="Calibri" w:cs="Calibri"/>
        <w:sz w:val="18"/>
        <w:szCs w:val="18"/>
        <w:highlight w:val="yellow"/>
      </w:rPr>
      <w:t>.</w:t>
    </w:r>
  </w:p>
  <w:p w14:paraId="54E35614" w14:textId="77777777" w:rsidR="00FF4FFE" w:rsidRPr="005910D8" w:rsidRDefault="00FF4FFE">
    <w:pPr>
      <w:pStyle w:val="Stopka"/>
      <w:rPr>
        <w:rFonts w:ascii="Calibri" w:hAnsi="Calibri" w:cs="Calibri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B71C78" w14:textId="77777777" w:rsidR="00AC3A37" w:rsidRDefault="00AC3A37">
      <w:r>
        <w:separator/>
      </w:r>
    </w:p>
  </w:footnote>
  <w:footnote w:type="continuationSeparator" w:id="0">
    <w:p w14:paraId="14D659BD" w14:textId="77777777" w:rsidR="00AC3A37" w:rsidRDefault="00AC3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C9C914" w14:textId="77777777" w:rsidR="00DB4C59" w:rsidRDefault="00DB4C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A77C8" w14:textId="4633E18D" w:rsidR="003B18DB" w:rsidRPr="00D56BE0" w:rsidRDefault="003B18DB" w:rsidP="003B18DB">
    <w:pPr>
      <w:pStyle w:val="Nagwek"/>
      <w:tabs>
        <w:tab w:val="clear" w:pos="4536"/>
        <w:tab w:val="clear" w:pos="9072"/>
        <w:tab w:val="left" w:pos="6663"/>
      </w:tabs>
      <w:ind w:right="-286"/>
      <w:jc w:val="center"/>
      <w:rPr>
        <w:rFonts w:ascii="Arial" w:hAnsi="Arial" w:cs="Arial"/>
        <w:b/>
        <w:sz w:val="16"/>
      </w:rPr>
    </w:pPr>
  </w:p>
  <w:p w14:paraId="64A2015B" w14:textId="77777777" w:rsidR="003B18DB" w:rsidRPr="00A13E8A" w:rsidRDefault="003B18DB" w:rsidP="003B18DB">
    <w:pPr>
      <w:pStyle w:val="Nagwek"/>
    </w:pPr>
  </w:p>
  <w:p w14:paraId="361AE7C3" w14:textId="77777777" w:rsidR="003B18DB" w:rsidRPr="00A77ADA" w:rsidRDefault="003B18DB" w:rsidP="003B18DB">
    <w:pPr>
      <w:tabs>
        <w:tab w:val="center" w:pos="4536"/>
        <w:tab w:val="left" w:pos="6945"/>
      </w:tabs>
      <w:spacing w:line="276" w:lineRule="auto"/>
      <w:rPr>
        <w:rFonts w:cs="Calibri"/>
        <w:sz w:val="18"/>
        <w:szCs w:val="18"/>
      </w:rPr>
    </w:pPr>
    <w:r w:rsidRPr="00064517">
      <w:rPr>
        <w:rFonts w:ascii="Calibri" w:hAnsi="Calibri" w:cs="Calibri"/>
        <w:sz w:val="18"/>
        <w:szCs w:val="18"/>
      </w:rPr>
      <w:t>Nr referencyjny:</w:t>
    </w:r>
    <w:r>
      <w:rPr>
        <w:rFonts w:ascii="Calibri" w:hAnsi="Calibri" w:cs="Calibri"/>
        <w:sz w:val="18"/>
        <w:szCs w:val="18"/>
      </w:rPr>
      <w:t xml:space="preserve">  </w:t>
    </w:r>
  </w:p>
  <w:p w14:paraId="75E53254" w14:textId="3C33532B" w:rsidR="005910D8" w:rsidRPr="003B18DB" w:rsidRDefault="005910D8" w:rsidP="003B18D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153BF" w14:textId="35522C38" w:rsidR="00192904" w:rsidRPr="00D56BE0" w:rsidRDefault="00192904" w:rsidP="00192904">
    <w:pPr>
      <w:pStyle w:val="Nagwek"/>
      <w:tabs>
        <w:tab w:val="clear" w:pos="4536"/>
        <w:tab w:val="clear" w:pos="9072"/>
        <w:tab w:val="left" w:pos="6663"/>
      </w:tabs>
      <w:ind w:right="-286"/>
      <w:jc w:val="center"/>
      <w:rPr>
        <w:rFonts w:ascii="Arial" w:hAnsi="Arial" w:cs="Arial"/>
        <w:b/>
        <w:sz w:val="16"/>
      </w:rPr>
    </w:pPr>
  </w:p>
  <w:p w14:paraId="3BC695E3" w14:textId="77777777" w:rsidR="00192904" w:rsidRPr="00A13E8A" w:rsidRDefault="00192904" w:rsidP="00192904">
    <w:pPr>
      <w:pStyle w:val="Nagwek"/>
    </w:pPr>
  </w:p>
  <w:p w14:paraId="4C70F497" w14:textId="7A2EE201" w:rsidR="00192904" w:rsidRPr="00A77ADA" w:rsidRDefault="00192904" w:rsidP="00192904">
    <w:pPr>
      <w:tabs>
        <w:tab w:val="center" w:pos="4536"/>
        <w:tab w:val="left" w:pos="6945"/>
      </w:tabs>
      <w:spacing w:line="276" w:lineRule="auto"/>
      <w:rPr>
        <w:rFonts w:cs="Calibri"/>
        <w:sz w:val="18"/>
        <w:szCs w:val="18"/>
      </w:rPr>
    </w:pPr>
    <w:r w:rsidRPr="00064517">
      <w:rPr>
        <w:rFonts w:ascii="Calibri" w:hAnsi="Calibri" w:cs="Calibri"/>
        <w:sz w:val="18"/>
        <w:szCs w:val="18"/>
      </w:rPr>
      <w:t>Nr referencyjny:</w:t>
    </w:r>
    <w:r>
      <w:rPr>
        <w:rFonts w:ascii="Calibri" w:hAnsi="Calibri" w:cs="Calibri"/>
        <w:sz w:val="18"/>
        <w:szCs w:val="18"/>
      </w:rPr>
      <w:t xml:space="preserve">  </w:t>
    </w:r>
    <w:r w:rsidR="00B27CBF">
      <w:rPr>
        <w:rFonts w:ascii="Calibri" w:hAnsi="Calibri" w:cs="Calibri"/>
        <w:iCs/>
        <w:sz w:val="18"/>
        <w:szCs w:val="18"/>
      </w:rPr>
      <w:t>DOA.261.8.1.2026</w:t>
    </w:r>
  </w:p>
  <w:p w14:paraId="3365C5DF" w14:textId="33ADA7F6" w:rsidR="00127B5D" w:rsidRPr="00192904" w:rsidRDefault="00127B5D" w:rsidP="0019290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>
    <w:nsid w:val="07185BB8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12">
    <w:nsid w:val="46DC1A88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14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5">
    <w:nsid w:val="5A46665B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8DF762A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10"/>
  </w:num>
  <w:num w:numId="3">
    <w:abstractNumId w:val="16"/>
  </w:num>
  <w:num w:numId="4">
    <w:abstractNumId w:val="15"/>
  </w:num>
  <w:num w:numId="5">
    <w:abstractNumId w:val="12"/>
  </w:num>
  <w:num w:numId="6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2004"/>
    <w:rsid w:val="000231AC"/>
    <w:rsid w:val="000239D4"/>
    <w:rsid w:val="00023F47"/>
    <w:rsid w:val="00025659"/>
    <w:rsid w:val="00026E3B"/>
    <w:rsid w:val="00027CE9"/>
    <w:rsid w:val="00033DF6"/>
    <w:rsid w:val="00033E37"/>
    <w:rsid w:val="0003703F"/>
    <w:rsid w:val="000379F7"/>
    <w:rsid w:val="00041617"/>
    <w:rsid w:val="00042263"/>
    <w:rsid w:val="00042314"/>
    <w:rsid w:val="00042B17"/>
    <w:rsid w:val="000433F8"/>
    <w:rsid w:val="00044B6B"/>
    <w:rsid w:val="00047EF2"/>
    <w:rsid w:val="0005033E"/>
    <w:rsid w:val="00054BF5"/>
    <w:rsid w:val="00055851"/>
    <w:rsid w:val="00057602"/>
    <w:rsid w:val="00061F88"/>
    <w:rsid w:val="00063849"/>
    <w:rsid w:val="000675E7"/>
    <w:rsid w:val="00070743"/>
    <w:rsid w:val="00070AE1"/>
    <w:rsid w:val="000726CE"/>
    <w:rsid w:val="00075847"/>
    <w:rsid w:val="00080D85"/>
    <w:rsid w:val="000811E5"/>
    <w:rsid w:val="00081487"/>
    <w:rsid w:val="00083030"/>
    <w:rsid w:val="00084151"/>
    <w:rsid w:val="00084BF3"/>
    <w:rsid w:val="000858B3"/>
    <w:rsid w:val="00090A82"/>
    <w:rsid w:val="00094945"/>
    <w:rsid w:val="00095478"/>
    <w:rsid w:val="000970DD"/>
    <w:rsid w:val="000A0528"/>
    <w:rsid w:val="000A1940"/>
    <w:rsid w:val="000A1981"/>
    <w:rsid w:val="000A27ED"/>
    <w:rsid w:val="000A3BB7"/>
    <w:rsid w:val="000A40F9"/>
    <w:rsid w:val="000A660B"/>
    <w:rsid w:val="000B0B94"/>
    <w:rsid w:val="000B0FF6"/>
    <w:rsid w:val="000B2EE7"/>
    <w:rsid w:val="000B37AC"/>
    <w:rsid w:val="000B59DA"/>
    <w:rsid w:val="000C0237"/>
    <w:rsid w:val="000C152C"/>
    <w:rsid w:val="000C1FE3"/>
    <w:rsid w:val="000C3646"/>
    <w:rsid w:val="000C5FAE"/>
    <w:rsid w:val="000C6E74"/>
    <w:rsid w:val="000D1B6F"/>
    <w:rsid w:val="000D22AA"/>
    <w:rsid w:val="000D2A17"/>
    <w:rsid w:val="000D40FD"/>
    <w:rsid w:val="000E05B9"/>
    <w:rsid w:val="000E3EBF"/>
    <w:rsid w:val="000E4E2A"/>
    <w:rsid w:val="000E5547"/>
    <w:rsid w:val="000E7F53"/>
    <w:rsid w:val="0010294D"/>
    <w:rsid w:val="00102A85"/>
    <w:rsid w:val="00102C0C"/>
    <w:rsid w:val="00103155"/>
    <w:rsid w:val="001054D9"/>
    <w:rsid w:val="001055D7"/>
    <w:rsid w:val="00107FB9"/>
    <w:rsid w:val="00111ECF"/>
    <w:rsid w:val="001126D9"/>
    <w:rsid w:val="00114AAA"/>
    <w:rsid w:val="00114EE9"/>
    <w:rsid w:val="0011507F"/>
    <w:rsid w:val="001201D6"/>
    <w:rsid w:val="001218E1"/>
    <w:rsid w:val="00122276"/>
    <w:rsid w:val="00126E65"/>
    <w:rsid w:val="00127B5D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185A"/>
    <w:rsid w:val="0014290E"/>
    <w:rsid w:val="00143610"/>
    <w:rsid w:val="0014366A"/>
    <w:rsid w:val="00145B10"/>
    <w:rsid w:val="00145F79"/>
    <w:rsid w:val="0014707D"/>
    <w:rsid w:val="00153332"/>
    <w:rsid w:val="00156724"/>
    <w:rsid w:val="001568FB"/>
    <w:rsid w:val="00157704"/>
    <w:rsid w:val="0016212F"/>
    <w:rsid w:val="00162505"/>
    <w:rsid w:val="00162560"/>
    <w:rsid w:val="00162831"/>
    <w:rsid w:val="00164F38"/>
    <w:rsid w:val="00165D29"/>
    <w:rsid w:val="001720B9"/>
    <w:rsid w:val="0017416A"/>
    <w:rsid w:val="00174344"/>
    <w:rsid w:val="00176E50"/>
    <w:rsid w:val="001816EE"/>
    <w:rsid w:val="001866AD"/>
    <w:rsid w:val="00187717"/>
    <w:rsid w:val="00191FF7"/>
    <w:rsid w:val="00192904"/>
    <w:rsid w:val="00192C7B"/>
    <w:rsid w:val="00194CF3"/>
    <w:rsid w:val="00197122"/>
    <w:rsid w:val="001979DB"/>
    <w:rsid w:val="001A4C70"/>
    <w:rsid w:val="001A5611"/>
    <w:rsid w:val="001A61CA"/>
    <w:rsid w:val="001A7799"/>
    <w:rsid w:val="001B000A"/>
    <w:rsid w:val="001B3135"/>
    <w:rsid w:val="001B59ED"/>
    <w:rsid w:val="001B65FF"/>
    <w:rsid w:val="001C12C8"/>
    <w:rsid w:val="001C1F9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3569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146F"/>
    <w:rsid w:val="00204600"/>
    <w:rsid w:val="00205194"/>
    <w:rsid w:val="00210DCE"/>
    <w:rsid w:val="00210F58"/>
    <w:rsid w:val="00211D44"/>
    <w:rsid w:val="0021284A"/>
    <w:rsid w:val="00213968"/>
    <w:rsid w:val="00214586"/>
    <w:rsid w:val="00222F60"/>
    <w:rsid w:val="002232E2"/>
    <w:rsid w:val="00223335"/>
    <w:rsid w:val="00223750"/>
    <w:rsid w:val="002248A3"/>
    <w:rsid w:val="00224C77"/>
    <w:rsid w:val="00225324"/>
    <w:rsid w:val="00227E39"/>
    <w:rsid w:val="00233770"/>
    <w:rsid w:val="00236234"/>
    <w:rsid w:val="00241840"/>
    <w:rsid w:val="00241C6C"/>
    <w:rsid w:val="0024406D"/>
    <w:rsid w:val="002447F6"/>
    <w:rsid w:val="00244BB6"/>
    <w:rsid w:val="00246A11"/>
    <w:rsid w:val="00247987"/>
    <w:rsid w:val="00252051"/>
    <w:rsid w:val="00255734"/>
    <w:rsid w:val="00256EDD"/>
    <w:rsid w:val="00257369"/>
    <w:rsid w:val="00261B89"/>
    <w:rsid w:val="00264077"/>
    <w:rsid w:val="0026568F"/>
    <w:rsid w:val="0026706B"/>
    <w:rsid w:val="002678AB"/>
    <w:rsid w:val="00271D38"/>
    <w:rsid w:val="00272E2B"/>
    <w:rsid w:val="002752EB"/>
    <w:rsid w:val="002814D4"/>
    <w:rsid w:val="002837ED"/>
    <w:rsid w:val="0028454E"/>
    <w:rsid w:val="0028785C"/>
    <w:rsid w:val="002947F3"/>
    <w:rsid w:val="002953C0"/>
    <w:rsid w:val="00297C12"/>
    <w:rsid w:val="002A2237"/>
    <w:rsid w:val="002A2640"/>
    <w:rsid w:val="002A487C"/>
    <w:rsid w:val="002A4CEF"/>
    <w:rsid w:val="002A5798"/>
    <w:rsid w:val="002A5876"/>
    <w:rsid w:val="002A7F4E"/>
    <w:rsid w:val="002B0C26"/>
    <w:rsid w:val="002B14BE"/>
    <w:rsid w:val="002B17BD"/>
    <w:rsid w:val="002B6740"/>
    <w:rsid w:val="002C317E"/>
    <w:rsid w:val="002C49D9"/>
    <w:rsid w:val="002C6B65"/>
    <w:rsid w:val="002C75A5"/>
    <w:rsid w:val="002D645D"/>
    <w:rsid w:val="002D67E0"/>
    <w:rsid w:val="002D6BEA"/>
    <w:rsid w:val="002D711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4A8B"/>
    <w:rsid w:val="0033655A"/>
    <w:rsid w:val="00341028"/>
    <w:rsid w:val="003427DC"/>
    <w:rsid w:val="003429D7"/>
    <w:rsid w:val="003462FB"/>
    <w:rsid w:val="00350282"/>
    <w:rsid w:val="00351E47"/>
    <w:rsid w:val="0035311A"/>
    <w:rsid w:val="00353E34"/>
    <w:rsid w:val="00354735"/>
    <w:rsid w:val="003600E2"/>
    <w:rsid w:val="00362231"/>
    <w:rsid w:val="00362C90"/>
    <w:rsid w:val="00362E75"/>
    <w:rsid w:val="00364AEE"/>
    <w:rsid w:val="00365834"/>
    <w:rsid w:val="00366630"/>
    <w:rsid w:val="00367880"/>
    <w:rsid w:val="00367A44"/>
    <w:rsid w:val="003727B8"/>
    <w:rsid w:val="003743D2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7AB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B114B"/>
    <w:rsid w:val="003B13A9"/>
    <w:rsid w:val="003B18DB"/>
    <w:rsid w:val="003B23CA"/>
    <w:rsid w:val="003B58BF"/>
    <w:rsid w:val="003B6F73"/>
    <w:rsid w:val="003C48F1"/>
    <w:rsid w:val="003C4B19"/>
    <w:rsid w:val="003C659A"/>
    <w:rsid w:val="003C7514"/>
    <w:rsid w:val="003D1ED1"/>
    <w:rsid w:val="003D4FCB"/>
    <w:rsid w:val="003E08F8"/>
    <w:rsid w:val="003E2FE9"/>
    <w:rsid w:val="003E4162"/>
    <w:rsid w:val="003E464A"/>
    <w:rsid w:val="003E719D"/>
    <w:rsid w:val="003F0669"/>
    <w:rsid w:val="003F0785"/>
    <w:rsid w:val="003F27B1"/>
    <w:rsid w:val="003F3E9E"/>
    <w:rsid w:val="003F49E2"/>
    <w:rsid w:val="003F503B"/>
    <w:rsid w:val="003F5826"/>
    <w:rsid w:val="003F5882"/>
    <w:rsid w:val="003F60D2"/>
    <w:rsid w:val="00400735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605"/>
    <w:rsid w:val="00436F25"/>
    <w:rsid w:val="004409ED"/>
    <w:rsid w:val="004413D8"/>
    <w:rsid w:val="0044299C"/>
    <w:rsid w:val="0044374E"/>
    <w:rsid w:val="0044434A"/>
    <w:rsid w:val="00445639"/>
    <w:rsid w:val="00446E5C"/>
    <w:rsid w:val="004501D1"/>
    <w:rsid w:val="0045165D"/>
    <w:rsid w:val="004519E7"/>
    <w:rsid w:val="00451F84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25FF"/>
    <w:rsid w:val="00483B12"/>
    <w:rsid w:val="00485B52"/>
    <w:rsid w:val="00485F70"/>
    <w:rsid w:val="00490F36"/>
    <w:rsid w:val="004934C5"/>
    <w:rsid w:val="00494A82"/>
    <w:rsid w:val="00494BF8"/>
    <w:rsid w:val="0049543B"/>
    <w:rsid w:val="004A1963"/>
    <w:rsid w:val="004A50BC"/>
    <w:rsid w:val="004A57A5"/>
    <w:rsid w:val="004A60F2"/>
    <w:rsid w:val="004A6B8B"/>
    <w:rsid w:val="004A731F"/>
    <w:rsid w:val="004A76EB"/>
    <w:rsid w:val="004A7E36"/>
    <w:rsid w:val="004B1622"/>
    <w:rsid w:val="004B2FE9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39FC"/>
    <w:rsid w:val="004D4CCE"/>
    <w:rsid w:val="004D63E9"/>
    <w:rsid w:val="004E179B"/>
    <w:rsid w:val="004E3410"/>
    <w:rsid w:val="004E4827"/>
    <w:rsid w:val="004E484D"/>
    <w:rsid w:val="004E5DD6"/>
    <w:rsid w:val="004E6D1D"/>
    <w:rsid w:val="004E7F7A"/>
    <w:rsid w:val="004F1DB6"/>
    <w:rsid w:val="004F31B5"/>
    <w:rsid w:val="004F4549"/>
    <w:rsid w:val="004F4AC8"/>
    <w:rsid w:val="00500D3B"/>
    <w:rsid w:val="005038D7"/>
    <w:rsid w:val="00506BA7"/>
    <w:rsid w:val="00506F83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0934"/>
    <w:rsid w:val="00530E75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0D8"/>
    <w:rsid w:val="005916C5"/>
    <w:rsid w:val="005921A0"/>
    <w:rsid w:val="00592FE4"/>
    <w:rsid w:val="00593ACF"/>
    <w:rsid w:val="005949DF"/>
    <w:rsid w:val="0059590C"/>
    <w:rsid w:val="00595F14"/>
    <w:rsid w:val="00596C55"/>
    <w:rsid w:val="005A0CA6"/>
    <w:rsid w:val="005A1915"/>
    <w:rsid w:val="005A3AF6"/>
    <w:rsid w:val="005A4EF6"/>
    <w:rsid w:val="005A7D9C"/>
    <w:rsid w:val="005B07E1"/>
    <w:rsid w:val="005B1E12"/>
    <w:rsid w:val="005B2CF4"/>
    <w:rsid w:val="005B588A"/>
    <w:rsid w:val="005C02F8"/>
    <w:rsid w:val="005C13F5"/>
    <w:rsid w:val="005C1C2E"/>
    <w:rsid w:val="005C2B74"/>
    <w:rsid w:val="005C52B4"/>
    <w:rsid w:val="005C74D9"/>
    <w:rsid w:val="005D2FD5"/>
    <w:rsid w:val="005D3855"/>
    <w:rsid w:val="005D3E53"/>
    <w:rsid w:val="005D49B2"/>
    <w:rsid w:val="005E109B"/>
    <w:rsid w:val="005E235D"/>
    <w:rsid w:val="005E25BB"/>
    <w:rsid w:val="005E342A"/>
    <w:rsid w:val="005E62FD"/>
    <w:rsid w:val="005E7368"/>
    <w:rsid w:val="005F248D"/>
    <w:rsid w:val="005F3C52"/>
    <w:rsid w:val="005F51FC"/>
    <w:rsid w:val="005F53FF"/>
    <w:rsid w:val="005F6289"/>
    <w:rsid w:val="005F7A89"/>
    <w:rsid w:val="00601FA4"/>
    <w:rsid w:val="006042A2"/>
    <w:rsid w:val="00606915"/>
    <w:rsid w:val="00607529"/>
    <w:rsid w:val="00607E94"/>
    <w:rsid w:val="00612F9F"/>
    <w:rsid w:val="006230E3"/>
    <w:rsid w:val="00631F41"/>
    <w:rsid w:val="00633F9C"/>
    <w:rsid w:val="00635E34"/>
    <w:rsid w:val="00640A98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40B"/>
    <w:rsid w:val="006615B0"/>
    <w:rsid w:val="0066246A"/>
    <w:rsid w:val="0066323E"/>
    <w:rsid w:val="00664AC0"/>
    <w:rsid w:val="006658B2"/>
    <w:rsid w:val="00667455"/>
    <w:rsid w:val="00667F63"/>
    <w:rsid w:val="00670104"/>
    <w:rsid w:val="006701F1"/>
    <w:rsid w:val="00671FA6"/>
    <w:rsid w:val="00672FAA"/>
    <w:rsid w:val="0067561C"/>
    <w:rsid w:val="006800B9"/>
    <w:rsid w:val="00680380"/>
    <w:rsid w:val="00681012"/>
    <w:rsid w:val="00682577"/>
    <w:rsid w:val="00682CD1"/>
    <w:rsid w:val="00683021"/>
    <w:rsid w:val="00685194"/>
    <w:rsid w:val="00685980"/>
    <w:rsid w:val="00685B3C"/>
    <w:rsid w:val="00685B8D"/>
    <w:rsid w:val="0068677E"/>
    <w:rsid w:val="00694955"/>
    <w:rsid w:val="006952AC"/>
    <w:rsid w:val="00696298"/>
    <w:rsid w:val="006963C8"/>
    <w:rsid w:val="00697CEE"/>
    <w:rsid w:val="006A4CF1"/>
    <w:rsid w:val="006A7DC8"/>
    <w:rsid w:val="006B004E"/>
    <w:rsid w:val="006B4024"/>
    <w:rsid w:val="006B48EB"/>
    <w:rsid w:val="006B653A"/>
    <w:rsid w:val="006B65EA"/>
    <w:rsid w:val="006B6D15"/>
    <w:rsid w:val="006C1399"/>
    <w:rsid w:val="006C3755"/>
    <w:rsid w:val="006C3D0A"/>
    <w:rsid w:val="006C3D86"/>
    <w:rsid w:val="006C5B73"/>
    <w:rsid w:val="006C6155"/>
    <w:rsid w:val="006C670D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0E01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14C"/>
    <w:rsid w:val="007125C8"/>
    <w:rsid w:val="007165C0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62F9"/>
    <w:rsid w:val="00737587"/>
    <w:rsid w:val="00747E30"/>
    <w:rsid w:val="00750A35"/>
    <w:rsid w:val="0075289B"/>
    <w:rsid w:val="007548DB"/>
    <w:rsid w:val="00754904"/>
    <w:rsid w:val="0075499B"/>
    <w:rsid w:val="00755404"/>
    <w:rsid w:val="007563A6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0D53"/>
    <w:rsid w:val="007815A6"/>
    <w:rsid w:val="00784738"/>
    <w:rsid w:val="00785B61"/>
    <w:rsid w:val="00787122"/>
    <w:rsid w:val="007877E3"/>
    <w:rsid w:val="00787E16"/>
    <w:rsid w:val="00792EE6"/>
    <w:rsid w:val="00793775"/>
    <w:rsid w:val="0079444B"/>
    <w:rsid w:val="007A0335"/>
    <w:rsid w:val="007A1AB3"/>
    <w:rsid w:val="007A5E15"/>
    <w:rsid w:val="007A6188"/>
    <w:rsid w:val="007A62A2"/>
    <w:rsid w:val="007A7C26"/>
    <w:rsid w:val="007B1312"/>
    <w:rsid w:val="007B21B2"/>
    <w:rsid w:val="007B2867"/>
    <w:rsid w:val="007C0CCF"/>
    <w:rsid w:val="007C47FF"/>
    <w:rsid w:val="007C4815"/>
    <w:rsid w:val="007C73C6"/>
    <w:rsid w:val="007D29F5"/>
    <w:rsid w:val="007D2D31"/>
    <w:rsid w:val="007D2EDC"/>
    <w:rsid w:val="007D3348"/>
    <w:rsid w:val="007D430B"/>
    <w:rsid w:val="007D59BA"/>
    <w:rsid w:val="007D5D10"/>
    <w:rsid w:val="007E08D6"/>
    <w:rsid w:val="007E2DAA"/>
    <w:rsid w:val="007E6310"/>
    <w:rsid w:val="007F0EBC"/>
    <w:rsid w:val="007F1066"/>
    <w:rsid w:val="007F1E54"/>
    <w:rsid w:val="007F34EC"/>
    <w:rsid w:val="007F3FE7"/>
    <w:rsid w:val="007F4967"/>
    <w:rsid w:val="007F4FAE"/>
    <w:rsid w:val="007F76A1"/>
    <w:rsid w:val="007F7A95"/>
    <w:rsid w:val="00801011"/>
    <w:rsid w:val="00802C0B"/>
    <w:rsid w:val="00803828"/>
    <w:rsid w:val="008079C8"/>
    <w:rsid w:val="00807F68"/>
    <w:rsid w:val="008102DB"/>
    <w:rsid w:val="00810A21"/>
    <w:rsid w:val="008115F9"/>
    <w:rsid w:val="00812831"/>
    <w:rsid w:val="00820D22"/>
    <w:rsid w:val="008215CC"/>
    <w:rsid w:val="00822E62"/>
    <w:rsid w:val="00823981"/>
    <w:rsid w:val="00824F4A"/>
    <w:rsid w:val="00825EA0"/>
    <w:rsid w:val="00826C7F"/>
    <w:rsid w:val="008271CB"/>
    <w:rsid w:val="00832CA3"/>
    <w:rsid w:val="008344A7"/>
    <w:rsid w:val="008375EC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3AB0"/>
    <w:rsid w:val="00863D24"/>
    <w:rsid w:val="00866E22"/>
    <w:rsid w:val="008674E4"/>
    <w:rsid w:val="00870445"/>
    <w:rsid w:val="00872C40"/>
    <w:rsid w:val="00872D84"/>
    <w:rsid w:val="0087454E"/>
    <w:rsid w:val="00876906"/>
    <w:rsid w:val="008875A2"/>
    <w:rsid w:val="00891129"/>
    <w:rsid w:val="00892186"/>
    <w:rsid w:val="00896895"/>
    <w:rsid w:val="00896C0F"/>
    <w:rsid w:val="008A024D"/>
    <w:rsid w:val="008A0763"/>
    <w:rsid w:val="008A10C0"/>
    <w:rsid w:val="008A1345"/>
    <w:rsid w:val="008A27B1"/>
    <w:rsid w:val="008A2D53"/>
    <w:rsid w:val="008A35C2"/>
    <w:rsid w:val="008A41DF"/>
    <w:rsid w:val="008B11F9"/>
    <w:rsid w:val="008B3B91"/>
    <w:rsid w:val="008B434B"/>
    <w:rsid w:val="008B504A"/>
    <w:rsid w:val="008C3898"/>
    <w:rsid w:val="008C5A0B"/>
    <w:rsid w:val="008C5EBB"/>
    <w:rsid w:val="008C6142"/>
    <w:rsid w:val="008C7216"/>
    <w:rsid w:val="008C7516"/>
    <w:rsid w:val="008C7849"/>
    <w:rsid w:val="008D1ABD"/>
    <w:rsid w:val="008D38B4"/>
    <w:rsid w:val="008D5AC9"/>
    <w:rsid w:val="008D7041"/>
    <w:rsid w:val="008E5B27"/>
    <w:rsid w:val="008F03ED"/>
    <w:rsid w:val="008F0BFB"/>
    <w:rsid w:val="008F21F2"/>
    <w:rsid w:val="008F2E6F"/>
    <w:rsid w:val="008F65CC"/>
    <w:rsid w:val="009007BF"/>
    <w:rsid w:val="00901EC6"/>
    <w:rsid w:val="009023E2"/>
    <w:rsid w:val="00902957"/>
    <w:rsid w:val="0090440F"/>
    <w:rsid w:val="009058AE"/>
    <w:rsid w:val="009062BC"/>
    <w:rsid w:val="00910410"/>
    <w:rsid w:val="00910F57"/>
    <w:rsid w:val="0091104C"/>
    <w:rsid w:val="00912CF9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C71"/>
    <w:rsid w:val="009427CB"/>
    <w:rsid w:val="009433BE"/>
    <w:rsid w:val="00945DED"/>
    <w:rsid w:val="00946989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67DC0"/>
    <w:rsid w:val="009714C2"/>
    <w:rsid w:val="009735E4"/>
    <w:rsid w:val="009829D9"/>
    <w:rsid w:val="00982A0C"/>
    <w:rsid w:val="00983423"/>
    <w:rsid w:val="009834CE"/>
    <w:rsid w:val="00983D87"/>
    <w:rsid w:val="0098603A"/>
    <w:rsid w:val="009860A0"/>
    <w:rsid w:val="00993416"/>
    <w:rsid w:val="009952C7"/>
    <w:rsid w:val="0099600D"/>
    <w:rsid w:val="009970AA"/>
    <w:rsid w:val="009A0530"/>
    <w:rsid w:val="009A32D4"/>
    <w:rsid w:val="009A410D"/>
    <w:rsid w:val="009A4C9A"/>
    <w:rsid w:val="009A5616"/>
    <w:rsid w:val="009A63E0"/>
    <w:rsid w:val="009A7BDA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4A6"/>
    <w:rsid w:val="009D0A67"/>
    <w:rsid w:val="009D4D28"/>
    <w:rsid w:val="009D5F18"/>
    <w:rsid w:val="009D6C0A"/>
    <w:rsid w:val="009E13F4"/>
    <w:rsid w:val="009E3072"/>
    <w:rsid w:val="009E3077"/>
    <w:rsid w:val="009E3C0C"/>
    <w:rsid w:val="009E6B1D"/>
    <w:rsid w:val="009F246A"/>
    <w:rsid w:val="009F3788"/>
    <w:rsid w:val="009F41F4"/>
    <w:rsid w:val="009F6528"/>
    <w:rsid w:val="009F7330"/>
    <w:rsid w:val="00A01323"/>
    <w:rsid w:val="00A01864"/>
    <w:rsid w:val="00A0223C"/>
    <w:rsid w:val="00A05061"/>
    <w:rsid w:val="00A05C0F"/>
    <w:rsid w:val="00A06B79"/>
    <w:rsid w:val="00A06C60"/>
    <w:rsid w:val="00A10FFA"/>
    <w:rsid w:val="00A1134B"/>
    <w:rsid w:val="00A1288A"/>
    <w:rsid w:val="00A14DC2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513D"/>
    <w:rsid w:val="00A36B36"/>
    <w:rsid w:val="00A3787E"/>
    <w:rsid w:val="00A4101C"/>
    <w:rsid w:val="00A431D6"/>
    <w:rsid w:val="00A45ED0"/>
    <w:rsid w:val="00A46A06"/>
    <w:rsid w:val="00A560DD"/>
    <w:rsid w:val="00A578F5"/>
    <w:rsid w:val="00A6013A"/>
    <w:rsid w:val="00A60544"/>
    <w:rsid w:val="00A62E79"/>
    <w:rsid w:val="00A71927"/>
    <w:rsid w:val="00A71CB4"/>
    <w:rsid w:val="00A72870"/>
    <w:rsid w:val="00A748FF"/>
    <w:rsid w:val="00A74A76"/>
    <w:rsid w:val="00A74B97"/>
    <w:rsid w:val="00A7645F"/>
    <w:rsid w:val="00A76911"/>
    <w:rsid w:val="00A8102D"/>
    <w:rsid w:val="00A81BE2"/>
    <w:rsid w:val="00A85586"/>
    <w:rsid w:val="00A86C15"/>
    <w:rsid w:val="00A9175F"/>
    <w:rsid w:val="00A91DA3"/>
    <w:rsid w:val="00A91FE0"/>
    <w:rsid w:val="00A97F70"/>
    <w:rsid w:val="00AA4266"/>
    <w:rsid w:val="00AA435C"/>
    <w:rsid w:val="00AB2527"/>
    <w:rsid w:val="00AC2D83"/>
    <w:rsid w:val="00AC3A37"/>
    <w:rsid w:val="00AC4555"/>
    <w:rsid w:val="00AC4C9D"/>
    <w:rsid w:val="00AC5669"/>
    <w:rsid w:val="00AC754C"/>
    <w:rsid w:val="00AC780F"/>
    <w:rsid w:val="00AD2A34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3FD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051F0"/>
    <w:rsid w:val="00B119CC"/>
    <w:rsid w:val="00B11C33"/>
    <w:rsid w:val="00B12045"/>
    <w:rsid w:val="00B145EA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6ED"/>
    <w:rsid w:val="00B2696B"/>
    <w:rsid w:val="00B26FE4"/>
    <w:rsid w:val="00B27CBF"/>
    <w:rsid w:val="00B3115C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5688"/>
    <w:rsid w:val="00B659EA"/>
    <w:rsid w:val="00B66F2C"/>
    <w:rsid w:val="00B7099A"/>
    <w:rsid w:val="00B71B9B"/>
    <w:rsid w:val="00B726BF"/>
    <w:rsid w:val="00B72784"/>
    <w:rsid w:val="00B736C3"/>
    <w:rsid w:val="00B73CB3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418A"/>
    <w:rsid w:val="00B9651A"/>
    <w:rsid w:val="00B969EC"/>
    <w:rsid w:val="00BA130E"/>
    <w:rsid w:val="00BA1A68"/>
    <w:rsid w:val="00BA1A8D"/>
    <w:rsid w:val="00BA2601"/>
    <w:rsid w:val="00BA328C"/>
    <w:rsid w:val="00BA3337"/>
    <w:rsid w:val="00BA4323"/>
    <w:rsid w:val="00BA4BBD"/>
    <w:rsid w:val="00BA5C7E"/>
    <w:rsid w:val="00BA79D6"/>
    <w:rsid w:val="00BA7C69"/>
    <w:rsid w:val="00BB09E4"/>
    <w:rsid w:val="00BB19B8"/>
    <w:rsid w:val="00BB6D55"/>
    <w:rsid w:val="00BB7015"/>
    <w:rsid w:val="00BB7F21"/>
    <w:rsid w:val="00BC0322"/>
    <w:rsid w:val="00BC077D"/>
    <w:rsid w:val="00BC0838"/>
    <w:rsid w:val="00BC4A55"/>
    <w:rsid w:val="00BD1112"/>
    <w:rsid w:val="00BD2D8F"/>
    <w:rsid w:val="00BD58A4"/>
    <w:rsid w:val="00BD6239"/>
    <w:rsid w:val="00BD7949"/>
    <w:rsid w:val="00BD7E21"/>
    <w:rsid w:val="00BE087A"/>
    <w:rsid w:val="00BE0A7B"/>
    <w:rsid w:val="00BE28EE"/>
    <w:rsid w:val="00BE32AE"/>
    <w:rsid w:val="00BE38A8"/>
    <w:rsid w:val="00BE7AE1"/>
    <w:rsid w:val="00BF0427"/>
    <w:rsid w:val="00BF15F1"/>
    <w:rsid w:val="00BF1BAE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5862"/>
    <w:rsid w:val="00C179E7"/>
    <w:rsid w:val="00C22F62"/>
    <w:rsid w:val="00C24130"/>
    <w:rsid w:val="00C244CC"/>
    <w:rsid w:val="00C244E8"/>
    <w:rsid w:val="00C24B37"/>
    <w:rsid w:val="00C25922"/>
    <w:rsid w:val="00C27669"/>
    <w:rsid w:val="00C27AC1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23AC"/>
    <w:rsid w:val="00C5533B"/>
    <w:rsid w:val="00C57F0E"/>
    <w:rsid w:val="00C63010"/>
    <w:rsid w:val="00C6357F"/>
    <w:rsid w:val="00C64003"/>
    <w:rsid w:val="00C640EF"/>
    <w:rsid w:val="00C652B5"/>
    <w:rsid w:val="00C6624F"/>
    <w:rsid w:val="00C66E9C"/>
    <w:rsid w:val="00C6776E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810D6"/>
    <w:rsid w:val="00C82F0B"/>
    <w:rsid w:val="00C87777"/>
    <w:rsid w:val="00C91BBF"/>
    <w:rsid w:val="00C9266C"/>
    <w:rsid w:val="00C97C1D"/>
    <w:rsid w:val="00CA152F"/>
    <w:rsid w:val="00CA23A0"/>
    <w:rsid w:val="00CA4619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014C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054B"/>
    <w:rsid w:val="00CF07E5"/>
    <w:rsid w:val="00CF2B9E"/>
    <w:rsid w:val="00CF2E3A"/>
    <w:rsid w:val="00CF3E72"/>
    <w:rsid w:val="00CF4BE1"/>
    <w:rsid w:val="00CF7768"/>
    <w:rsid w:val="00D04517"/>
    <w:rsid w:val="00D04D15"/>
    <w:rsid w:val="00D0511E"/>
    <w:rsid w:val="00D1025F"/>
    <w:rsid w:val="00D12DCC"/>
    <w:rsid w:val="00D14073"/>
    <w:rsid w:val="00D1415B"/>
    <w:rsid w:val="00D14DCB"/>
    <w:rsid w:val="00D16266"/>
    <w:rsid w:val="00D16E6D"/>
    <w:rsid w:val="00D21929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3E1B"/>
    <w:rsid w:val="00D841C8"/>
    <w:rsid w:val="00D84681"/>
    <w:rsid w:val="00D8552D"/>
    <w:rsid w:val="00D87117"/>
    <w:rsid w:val="00D871CB"/>
    <w:rsid w:val="00D90AAB"/>
    <w:rsid w:val="00D91670"/>
    <w:rsid w:val="00D93276"/>
    <w:rsid w:val="00D93CF7"/>
    <w:rsid w:val="00D96540"/>
    <w:rsid w:val="00DA24CB"/>
    <w:rsid w:val="00DA3046"/>
    <w:rsid w:val="00DA509A"/>
    <w:rsid w:val="00DA59CD"/>
    <w:rsid w:val="00DA7DDD"/>
    <w:rsid w:val="00DB1405"/>
    <w:rsid w:val="00DB17AA"/>
    <w:rsid w:val="00DB1FC3"/>
    <w:rsid w:val="00DB2AC9"/>
    <w:rsid w:val="00DB394F"/>
    <w:rsid w:val="00DB3C30"/>
    <w:rsid w:val="00DB4875"/>
    <w:rsid w:val="00DB4C59"/>
    <w:rsid w:val="00DB6B37"/>
    <w:rsid w:val="00DB7F36"/>
    <w:rsid w:val="00DC067B"/>
    <w:rsid w:val="00DC08B6"/>
    <w:rsid w:val="00DC2739"/>
    <w:rsid w:val="00DC3754"/>
    <w:rsid w:val="00DC6FCE"/>
    <w:rsid w:val="00DD0167"/>
    <w:rsid w:val="00DD0E2B"/>
    <w:rsid w:val="00DD24E3"/>
    <w:rsid w:val="00DD2EAB"/>
    <w:rsid w:val="00DD3005"/>
    <w:rsid w:val="00DD3AAC"/>
    <w:rsid w:val="00DD4C3D"/>
    <w:rsid w:val="00DD6A7C"/>
    <w:rsid w:val="00DD7E20"/>
    <w:rsid w:val="00DE0673"/>
    <w:rsid w:val="00DE5733"/>
    <w:rsid w:val="00DE67E4"/>
    <w:rsid w:val="00DE6A89"/>
    <w:rsid w:val="00DE75D3"/>
    <w:rsid w:val="00DE7EFD"/>
    <w:rsid w:val="00DF01CD"/>
    <w:rsid w:val="00DF1AE3"/>
    <w:rsid w:val="00DF2B18"/>
    <w:rsid w:val="00DF31CA"/>
    <w:rsid w:val="00DF5D0D"/>
    <w:rsid w:val="00DF68C8"/>
    <w:rsid w:val="00DF733B"/>
    <w:rsid w:val="00E00090"/>
    <w:rsid w:val="00E00D00"/>
    <w:rsid w:val="00E01CAB"/>
    <w:rsid w:val="00E05D50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1818"/>
    <w:rsid w:val="00E333F5"/>
    <w:rsid w:val="00E359BD"/>
    <w:rsid w:val="00E35D31"/>
    <w:rsid w:val="00E3633F"/>
    <w:rsid w:val="00E40BB6"/>
    <w:rsid w:val="00E4197C"/>
    <w:rsid w:val="00E44821"/>
    <w:rsid w:val="00E449A6"/>
    <w:rsid w:val="00E44E6C"/>
    <w:rsid w:val="00E45537"/>
    <w:rsid w:val="00E46519"/>
    <w:rsid w:val="00E51A55"/>
    <w:rsid w:val="00E54763"/>
    <w:rsid w:val="00E54FB9"/>
    <w:rsid w:val="00E55C88"/>
    <w:rsid w:val="00E5600C"/>
    <w:rsid w:val="00E5780C"/>
    <w:rsid w:val="00E6178E"/>
    <w:rsid w:val="00E61DB6"/>
    <w:rsid w:val="00E6447A"/>
    <w:rsid w:val="00E661AD"/>
    <w:rsid w:val="00E667CB"/>
    <w:rsid w:val="00E70BF5"/>
    <w:rsid w:val="00E712AE"/>
    <w:rsid w:val="00E73219"/>
    <w:rsid w:val="00E73A59"/>
    <w:rsid w:val="00E73DDD"/>
    <w:rsid w:val="00E74F5C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26F"/>
    <w:rsid w:val="00E87B49"/>
    <w:rsid w:val="00E87C3A"/>
    <w:rsid w:val="00E90116"/>
    <w:rsid w:val="00E91591"/>
    <w:rsid w:val="00E925D1"/>
    <w:rsid w:val="00E928B8"/>
    <w:rsid w:val="00E929BB"/>
    <w:rsid w:val="00E96613"/>
    <w:rsid w:val="00E97562"/>
    <w:rsid w:val="00E97F36"/>
    <w:rsid w:val="00EA065A"/>
    <w:rsid w:val="00EA0715"/>
    <w:rsid w:val="00EA0AC9"/>
    <w:rsid w:val="00EA2330"/>
    <w:rsid w:val="00EA2BDF"/>
    <w:rsid w:val="00EA4C1A"/>
    <w:rsid w:val="00EA608B"/>
    <w:rsid w:val="00EB1584"/>
    <w:rsid w:val="00EB26BF"/>
    <w:rsid w:val="00EB2AC5"/>
    <w:rsid w:val="00EB3406"/>
    <w:rsid w:val="00EB5407"/>
    <w:rsid w:val="00EB567B"/>
    <w:rsid w:val="00EB5DC0"/>
    <w:rsid w:val="00EB6A66"/>
    <w:rsid w:val="00EB6F6F"/>
    <w:rsid w:val="00EC1621"/>
    <w:rsid w:val="00EC3BD8"/>
    <w:rsid w:val="00EC4352"/>
    <w:rsid w:val="00EC49D8"/>
    <w:rsid w:val="00EC538A"/>
    <w:rsid w:val="00EC665B"/>
    <w:rsid w:val="00ED4C88"/>
    <w:rsid w:val="00ED567F"/>
    <w:rsid w:val="00EE318B"/>
    <w:rsid w:val="00EE3C74"/>
    <w:rsid w:val="00EE7A93"/>
    <w:rsid w:val="00EF0428"/>
    <w:rsid w:val="00EF07DA"/>
    <w:rsid w:val="00EF07E9"/>
    <w:rsid w:val="00EF0C90"/>
    <w:rsid w:val="00EF1AB6"/>
    <w:rsid w:val="00EF1B4A"/>
    <w:rsid w:val="00EF2963"/>
    <w:rsid w:val="00EF39FF"/>
    <w:rsid w:val="00F0084C"/>
    <w:rsid w:val="00F042DF"/>
    <w:rsid w:val="00F05931"/>
    <w:rsid w:val="00F05BE3"/>
    <w:rsid w:val="00F05C67"/>
    <w:rsid w:val="00F078FB"/>
    <w:rsid w:val="00F11020"/>
    <w:rsid w:val="00F1323B"/>
    <w:rsid w:val="00F13549"/>
    <w:rsid w:val="00F13EDE"/>
    <w:rsid w:val="00F14DB7"/>
    <w:rsid w:val="00F21695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243F"/>
    <w:rsid w:val="00F53E1F"/>
    <w:rsid w:val="00F54288"/>
    <w:rsid w:val="00F55344"/>
    <w:rsid w:val="00F55409"/>
    <w:rsid w:val="00F57246"/>
    <w:rsid w:val="00F60FDC"/>
    <w:rsid w:val="00F6150A"/>
    <w:rsid w:val="00F642A5"/>
    <w:rsid w:val="00F6566D"/>
    <w:rsid w:val="00F6574D"/>
    <w:rsid w:val="00F66BC0"/>
    <w:rsid w:val="00F704BD"/>
    <w:rsid w:val="00F713BE"/>
    <w:rsid w:val="00F722E1"/>
    <w:rsid w:val="00F72305"/>
    <w:rsid w:val="00F72671"/>
    <w:rsid w:val="00F728E0"/>
    <w:rsid w:val="00F75A5F"/>
    <w:rsid w:val="00F7713A"/>
    <w:rsid w:val="00F77C99"/>
    <w:rsid w:val="00F80B9A"/>
    <w:rsid w:val="00F81D19"/>
    <w:rsid w:val="00F84122"/>
    <w:rsid w:val="00F920EB"/>
    <w:rsid w:val="00F92B36"/>
    <w:rsid w:val="00F92BD6"/>
    <w:rsid w:val="00F93F5F"/>
    <w:rsid w:val="00F95CE5"/>
    <w:rsid w:val="00FA12D9"/>
    <w:rsid w:val="00FA1C7E"/>
    <w:rsid w:val="00FA49A1"/>
    <w:rsid w:val="00FB0D7C"/>
    <w:rsid w:val="00FB1331"/>
    <w:rsid w:val="00FB2E1F"/>
    <w:rsid w:val="00FB6BB9"/>
    <w:rsid w:val="00FB75A2"/>
    <w:rsid w:val="00FC51CC"/>
    <w:rsid w:val="00FC6A5D"/>
    <w:rsid w:val="00FD0F46"/>
    <w:rsid w:val="00FD24DC"/>
    <w:rsid w:val="00FD2552"/>
    <w:rsid w:val="00FD27EC"/>
    <w:rsid w:val="00FD4D83"/>
    <w:rsid w:val="00FD5CB9"/>
    <w:rsid w:val="00FD77B3"/>
    <w:rsid w:val="00FE0135"/>
    <w:rsid w:val="00FE39AD"/>
    <w:rsid w:val="00FE3D47"/>
    <w:rsid w:val="00FE4CFE"/>
    <w:rsid w:val="00FE5156"/>
    <w:rsid w:val="00FF1B19"/>
    <w:rsid w:val="00FF27A4"/>
    <w:rsid w:val="00FF4295"/>
    <w:rsid w:val="00FF4FFE"/>
    <w:rsid w:val="00FF50DC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8D5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5" w:uiPriority="99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1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5" w:uiPriority="99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1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C1C38C-1431-4922-8FE1-3055E8E6C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B4EB62-CAFF-41E5-944A-981F6E4AC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E7B00C-B626-4ACD-A8B6-1388B56230DF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customXml/itemProps4.xml><?xml version="1.0" encoding="utf-8"?>
<ds:datastoreItem xmlns:ds="http://schemas.openxmlformats.org/officeDocument/2006/customXml" ds:itemID="{78A05EC7-1A14-4B34-9C53-47E32EEA8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527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cp:lastPrinted>2020-12-21T07:11:00Z</cp:lastPrinted>
  <dcterms:created xsi:type="dcterms:W3CDTF">2025-05-15T06:58:00Z</dcterms:created>
  <dcterms:modified xsi:type="dcterms:W3CDTF">2026-08-07T06:05:00Z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