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7A6" w14:textId="06998772" w:rsidR="00DA509A" w:rsidRPr="00F77C99" w:rsidRDefault="00940C71" w:rsidP="00111ECF">
      <w:pPr>
        <w:pStyle w:val="ust"/>
        <w:spacing w:before="120" w:after="120"/>
        <w:ind w:left="0" w:firstLine="0"/>
        <w:jc w:val="right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  <w:t xml:space="preserve">           </w:t>
      </w:r>
      <w:r w:rsidR="007F1E54" w:rsidRPr="00F77C99">
        <w:rPr>
          <w:rFonts w:ascii="Calibri" w:hAnsi="Calibri" w:cs="Calibri"/>
          <w:sz w:val="20"/>
          <w:szCs w:val="20"/>
        </w:rPr>
        <w:t xml:space="preserve">                     </w:t>
      </w:r>
      <w:r w:rsidR="0056694D" w:rsidRPr="00F77C99">
        <w:rPr>
          <w:rFonts w:ascii="Calibri" w:hAnsi="Calibri" w:cs="Calibri"/>
          <w:sz w:val="20"/>
          <w:szCs w:val="20"/>
        </w:rPr>
        <w:t xml:space="preserve">Załącznik nr </w:t>
      </w:r>
      <w:r w:rsidR="00EA0AC9" w:rsidRPr="00F77C99">
        <w:rPr>
          <w:rFonts w:ascii="Calibri" w:hAnsi="Calibri" w:cs="Calibri"/>
          <w:sz w:val="20"/>
          <w:szCs w:val="20"/>
        </w:rPr>
        <w:t>7</w:t>
      </w:r>
      <w:r w:rsidR="005949DF">
        <w:rPr>
          <w:rFonts w:ascii="Calibri" w:hAnsi="Calibri" w:cs="Calibri"/>
          <w:sz w:val="20"/>
          <w:szCs w:val="20"/>
        </w:rPr>
        <w:t>a</w:t>
      </w:r>
      <w:r w:rsidR="003E08F8" w:rsidRPr="00F77C99">
        <w:rPr>
          <w:rFonts w:ascii="Calibri" w:hAnsi="Calibri" w:cs="Calibri"/>
          <w:sz w:val="20"/>
          <w:szCs w:val="20"/>
        </w:rPr>
        <w:t xml:space="preserve"> do SWZ</w:t>
      </w:r>
    </w:p>
    <w:p w14:paraId="4D569304" w14:textId="77777777" w:rsidR="00DA509A" w:rsidRPr="00F77C99" w:rsidRDefault="00DA509A" w:rsidP="00D26572">
      <w:pPr>
        <w:ind w:right="39"/>
        <w:rPr>
          <w:rFonts w:ascii="Calibri" w:hAnsi="Calibri" w:cs="Calibri"/>
          <w:sz w:val="20"/>
          <w:szCs w:val="20"/>
        </w:rPr>
      </w:pPr>
    </w:p>
    <w:p w14:paraId="0D52E4A3" w14:textId="27A90A19" w:rsidR="00D22BE4" w:rsidRPr="00F77C99" w:rsidRDefault="00D22BE4" w:rsidP="005F6289">
      <w:pPr>
        <w:jc w:val="right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...................................., dnia ....................... 20</w:t>
      </w:r>
      <w:r w:rsidR="000A40F9" w:rsidRPr="00F77C99">
        <w:rPr>
          <w:rFonts w:ascii="Calibri" w:hAnsi="Calibri" w:cs="Calibri"/>
          <w:sz w:val="20"/>
          <w:szCs w:val="20"/>
        </w:rPr>
        <w:t>2</w:t>
      </w:r>
      <w:r w:rsidR="00CA7CE6">
        <w:rPr>
          <w:rFonts w:ascii="Calibri" w:hAnsi="Calibri" w:cs="Calibri"/>
          <w:sz w:val="20"/>
          <w:szCs w:val="20"/>
        </w:rPr>
        <w:t>6</w:t>
      </w:r>
      <w:r w:rsidR="0028454E" w:rsidRPr="00F77C99">
        <w:rPr>
          <w:rFonts w:ascii="Calibri" w:hAnsi="Calibri" w:cs="Calibri"/>
          <w:sz w:val="20"/>
          <w:szCs w:val="20"/>
        </w:rPr>
        <w:t xml:space="preserve"> </w:t>
      </w:r>
      <w:r w:rsidRPr="00F77C99">
        <w:rPr>
          <w:rFonts w:ascii="Calibri" w:hAnsi="Calibri" w:cs="Calibri"/>
          <w:sz w:val="20"/>
          <w:szCs w:val="20"/>
        </w:rPr>
        <w:t>r.</w:t>
      </w:r>
    </w:p>
    <w:p w14:paraId="4ABBD0AC" w14:textId="41D689B6" w:rsidR="005F6289" w:rsidRPr="00F77C99" w:rsidRDefault="005F6289" w:rsidP="005F6289">
      <w:pPr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...................................................................................</w:t>
      </w:r>
    </w:p>
    <w:p w14:paraId="4019EF12" w14:textId="5E6DE8DA" w:rsidR="00DA509A" w:rsidRPr="00F77C99" w:rsidRDefault="00910410" w:rsidP="005F6289">
      <w:pPr>
        <w:ind w:right="39" w:firstLine="426"/>
        <w:rPr>
          <w:rFonts w:ascii="Calibri" w:eastAsia="Batang" w:hAnsi="Calibri" w:cs="Calibri"/>
          <w:i/>
          <w:sz w:val="20"/>
          <w:szCs w:val="20"/>
        </w:rPr>
      </w:pPr>
      <w:r w:rsidRPr="00F77C99">
        <w:rPr>
          <w:rFonts w:ascii="Calibri" w:eastAsia="Batang" w:hAnsi="Calibri" w:cs="Calibri"/>
          <w:i/>
          <w:sz w:val="20"/>
          <w:szCs w:val="20"/>
        </w:rPr>
        <w:t>(N</w:t>
      </w:r>
      <w:r w:rsidR="00D22BE4" w:rsidRPr="00F77C99">
        <w:rPr>
          <w:rFonts w:ascii="Calibri" w:eastAsia="Batang" w:hAnsi="Calibri" w:cs="Calibri"/>
          <w:i/>
          <w:sz w:val="20"/>
          <w:szCs w:val="20"/>
        </w:rPr>
        <w:t>azwa i adres Wykonawcy)</w:t>
      </w:r>
    </w:p>
    <w:p w14:paraId="3DF565AC" w14:textId="77777777" w:rsidR="00DA509A" w:rsidRPr="00F77C99" w:rsidRDefault="00DA509A" w:rsidP="00DA509A">
      <w:pPr>
        <w:ind w:right="39"/>
        <w:rPr>
          <w:rFonts w:ascii="Calibri" w:eastAsia="Batang" w:hAnsi="Calibri" w:cs="Calibri"/>
          <w:i/>
          <w:sz w:val="20"/>
          <w:szCs w:val="20"/>
        </w:rPr>
      </w:pPr>
    </w:p>
    <w:p w14:paraId="29402A29" w14:textId="77777777" w:rsidR="0024406D" w:rsidRPr="00F77C99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</w:p>
    <w:p w14:paraId="0A4A530D" w14:textId="0C38BECE" w:rsidR="0032655D" w:rsidRPr="00F77C99" w:rsidRDefault="005949DF" w:rsidP="0024406D">
      <w:pPr>
        <w:pStyle w:val="Default"/>
        <w:tabs>
          <w:tab w:val="left" w:pos="3030"/>
          <w:tab w:val="center" w:pos="7001"/>
        </w:tabs>
        <w:spacing w:line="276" w:lineRule="auto"/>
        <w:contextualSpacing/>
        <w:jc w:val="center"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>WYKAZ OSÓB</w:t>
      </w:r>
      <w:r>
        <w:rPr>
          <w:rFonts w:ascii="Calibri" w:hAnsi="Calibri" w:cs="Calibri"/>
          <w:b/>
          <w:color w:val="auto"/>
          <w:sz w:val="20"/>
          <w:szCs w:val="20"/>
        </w:rPr>
        <w:t xml:space="preserve"> – DO PUNKTACJI</w:t>
      </w:r>
    </w:p>
    <w:p w14:paraId="6060CBD9" w14:textId="77777777" w:rsidR="002A5798" w:rsidRPr="00F77C99" w:rsidRDefault="0032655D" w:rsidP="0032655D">
      <w:pPr>
        <w:jc w:val="center"/>
        <w:rPr>
          <w:rFonts w:ascii="Calibri" w:hAnsi="Calibri" w:cs="Calibri"/>
          <w:b/>
          <w:bCs/>
          <w:sz w:val="20"/>
          <w:szCs w:val="20"/>
          <w:lang w:eastAsia="x-none"/>
        </w:rPr>
      </w:pPr>
      <w:r w:rsidRPr="00F77C99">
        <w:rPr>
          <w:rFonts w:ascii="Calibri" w:hAnsi="Calibri" w:cs="Calibri"/>
          <w:sz w:val="20"/>
          <w:szCs w:val="20"/>
        </w:rPr>
        <w:t>Składany do zadania</w:t>
      </w:r>
      <w:r w:rsidRPr="00F77C99">
        <w:rPr>
          <w:rFonts w:ascii="Calibri" w:hAnsi="Calibri" w:cs="Calibri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F77C99" w:rsidRDefault="007B2867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</w:p>
    <w:p w14:paraId="506DDEE2" w14:textId="1C365E8D" w:rsidR="00BD6239" w:rsidRPr="00F77C99" w:rsidRDefault="005448C6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448C6">
        <w:rPr>
          <w:rFonts w:ascii="Calibri" w:hAnsi="Calibri" w:cs="Calibri"/>
          <w:b/>
          <w:bCs/>
          <w:sz w:val="20"/>
          <w:szCs w:val="20"/>
        </w:rPr>
        <w:t>Usługa nadzoru inwestorskiego dla zadania pn. Odnawialne źródła energii w Gminie Wierzchlas - etap 3</w:t>
      </w:r>
    </w:p>
    <w:p w14:paraId="527F1590" w14:textId="77777777" w:rsidR="00CA23A0" w:rsidRPr="00F77C99" w:rsidRDefault="00CA23A0" w:rsidP="00DD6A7C">
      <w:pPr>
        <w:shd w:val="clear" w:color="auto" w:fill="D9E2F3" w:themeFill="accent1" w:themeFillTint="33"/>
        <w:rPr>
          <w:rFonts w:ascii="Calibri" w:hAnsi="Calibri" w:cs="Calibri"/>
          <w:b/>
          <w:sz w:val="20"/>
          <w:szCs w:val="20"/>
        </w:rPr>
      </w:pPr>
    </w:p>
    <w:tbl>
      <w:tblPr>
        <w:tblpPr w:leftFromText="141" w:rightFromText="141" w:vertAnchor="text" w:tblpX="1" w:tblpY="1"/>
        <w:tblOverlap w:val="never"/>
        <w:tblW w:w="140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F77C99" w14:paraId="57245AC3" w14:textId="77777777" w:rsidTr="005B2CF4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6B16CB" w14:textId="77777777" w:rsidR="00532237" w:rsidRPr="00F77C99" w:rsidRDefault="00532237" w:rsidP="005B2CF4">
            <w:pPr>
              <w:shd w:val="clear" w:color="auto" w:fill="D9E2F3" w:themeFill="accent1" w:themeFillTint="33"/>
              <w:snapToGrid w:val="0"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564FA6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3A6E58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4A2E2D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1EC2D0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8F03ED" w:rsidRPr="00F77C99" w14:paraId="35365A23" w14:textId="77777777" w:rsidTr="00143F7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AD038DD" w14:textId="7FFF7B28" w:rsidR="008F03ED" w:rsidRPr="00F77C99" w:rsidRDefault="008F03ED" w:rsidP="008F03ED">
            <w:pPr>
              <w:snapToGrid w:val="0"/>
              <w:spacing w:before="120"/>
              <w:jc w:val="center"/>
              <w:rPr>
                <w:rFonts w:ascii="Calibri" w:hAnsi="Calibri" w:cs="Calibri"/>
                <w:spacing w:val="4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1225BE4" w14:textId="259FB1AB" w:rsidR="008F03ED" w:rsidRPr="00F77C99" w:rsidRDefault="008F03ED" w:rsidP="008F03ED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z w:val="20"/>
                <w:szCs w:val="20"/>
              </w:rPr>
              <w:t>………. 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7FC06D6" w14:textId="1385651E" w:rsidR="008F03ED" w:rsidRPr="00F77C99" w:rsidRDefault="008F03ED" w:rsidP="003444D0">
            <w:pPr>
              <w:pStyle w:val="Defaul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Inspektor nadzoru</w:t>
            </w:r>
            <w:r w:rsidR="005A0CA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3444D0">
              <w:rPr>
                <w:rFonts w:ascii="Calibri" w:hAnsi="Calibri" w:cs="Calibri"/>
                <w:b/>
                <w:sz w:val="20"/>
                <w:szCs w:val="20"/>
              </w:rPr>
              <w:t xml:space="preserve"> inwestorskiego – specjalność konstrukcyjno budowlana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C6F4762" w14:textId="1B102056" w:rsidR="008F03ED" w:rsidRDefault="008F03ED" w:rsidP="008F03ED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sz w:val="20"/>
                <w:szCs w:val="20"/>
              </w:rPr>
              <w:t xml:space="preserve">Uprawnienia budowlane </w:t>
            </w:r>
            <w:r w:rsidR="002A487C" w:rsidRPr="002A487C">
              <w:rPr>
                <w:rFonts w:ascii="Calibri" w:hAnsi="Calibri" w:cs="Calibri"/>
                <w:sz w:val="20"/>
                <w:szCs w:val="20"/>
              </w:rPr>
              <w:t xml:space="preserve">w specjalności </w:t>
            </w:r>
            <w:r w:rsidR="003444D0">
              <w:rPr>
                <w:rFonts w:ascii="Calibri" w:hAnsi="Calibri" w:cs="Calibri"/>
                <w:sz w:val="20"/>
                <w:szCs w:val="20"/>
              </w:rPr>
              <w:t>konstrukcyjno-budowlanej bez ograniczeń</w:t>
            </w:r>
            <w:r w:rsidR="0073188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03FAA11" w14:textId="77777777" w:rsidR="00FD4D83" w:rsidRPr="00967DC0" w:rsidRDefault="00FD4D83" w:rsidP="008F03ED">
            <w:pPr>
              <w:pStyle w:val="Default"/>
              <w:ind w:left="142" w:right="14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2D5EFD4" w14:textId="77777777" w:rsidR="008F03ED" w:rsidRDefault="008F03ED" w:rsidP="008F03ED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sz w:val="20"/>
                <w:szCs w:val="20"/>
              </w:rPr>
              <w:t>Nr uprawnień ……………………..</w:t>
            </w:r>
          </w:p>
          <w:p w14:paraId="54B54840" w14:textId="0682307B" w:rsidR="00731881" w:rsidRDefault="00731881" w:rsidP="008F03ED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Doświadczenie przez co najmniej 18 miesięcy udział w robotach budowlanych prowadzonych przy zabytkach nieruchomych wpisanych do rejestru zabytków zgodnie z art. 37 c ustawy o ochronie zabytków i opiece nad zabytkami</w:t>
            </w:r>
          </w:p>
          <w:p w14:paraId="4B8A9BAD" w14:textId="1ACE5EE2" w:rsidR="00731881" w:rsidRPr="00967DC0" w:rsidRDefault="00731881" w:rsidP="008F03ED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Dodatkowe doświadczenie wskazane poniżej podlega punktacji zgodnie z SWZ</w:t>
            </w:r>
          </w:p>
          <w:p w14:paraId="445E73E1" w14:textId="77777777" w:rsidR="008F03ED" w:rsidRPr="00967DC0" w:rsidRDefault="008F03ED" w:rsidP="008F03ED">
            <w:pPr>
              <w:pStyle w:val="Default"/>
              <w:spacing w:line="276" w:lineRule="auto"/>
              <w:ind w:left="14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76904CBC" w14:textId="77777777" w:rsidR="008F03ED" w:rsidRPr="00967DC0" w:rsidRDefault="008F03ED" w:rsidP="00E667CB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CCBE0" w14:textId="77777777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6986025A" w14:textId="6217BEC6" w:rsidR="008F03ED" w:rsidRPr="00967DC0" w:rsidRDefault="00731881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pełnienia funkcji od -do</w:t>
            </w:r>
            <w:r w:rsidR="008F03ED"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55151674" w14:textId="77777777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250B3F3A" w14:textId="0E7E593B" w:rsidR="008F03ED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 adres budynku wpisanego  do rejestru zabytków:      …………………………</w:t>
            </w:r>
            <w:r w:rsidR="008F03ED"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</w:t>
            </w:r>
          </w:p>
          <w:p w14:paraId="460626D0" w14:textId="77777777" w:rsidR="00731881" w:rsidRPr="00967DC0" w:rsidRDefault="00731881" w:rsidP="0073188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50BE0BC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63B99111" w14:textId="232A551F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Okres pełnienia funkcji od 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60FF3448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98598B4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 adres budynku wpisanego  do rejestru zabytków:      …………………………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</w:t>
            </w:r>
          </w:p>
          <w:p w14:paraId="55401678" w14:textId="77777777" w:rsidR="00731881" w:rsidRPr="00967DC0" w:rsidRDefault="00731881" w:rsidP="0073188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6AAD4B6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2AEF8CC" w14:textId="4B6FBA3D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pełnienia funkcji od 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7D8B8A2A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6D406836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 adres budynku wpisanego  do rejestru zabytków:      …………………………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</w:t>
            </w:r>
          </w:p>
          <w:p w14:paraId="5AEAE2AA" w14:textId="77777777" w:rsidR="00731881" w:rsidRPr="00967DC0" w:rsidRDefault="00731881" w:rsidP="00731881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00068820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15A0EA7A" w14:textId="314AD2E0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pełnienia funkcji od 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594FFC4C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6C8EDD05" w14:textId="77777777" w:rsidR="00731881" w:rsidRPr="00967DC0" w:rsidRDefault="00731881" w:rsidP="00731881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Nazwa i adres budynku wpisanego  do rejestru zabytków:      …………………………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</w:t>
            </w:r>
          </w:p>
          <w:p w14:paraId="406BBF21" w14:textId="77777777" w:rsidR="008F03ED" w:rsidRPr="00F77C99" w:rsidRDefault="008F03ED" w:rsidP="008F03ED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090270A" w14:textId="1189AC9E" w:rsidR="008F03ED" w:rsidRPr="00F77C99" w:rsidRDefault="008F03ED" w:rsidP="008F03ED">
            <w:pPr>
              <w:pStyle w:val="Default"/>
              <w:ind w:left="14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19C96375" w14:textId="77777777" w:rsidR="006A7DC8" w:rsidRDefault="006A7DC8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4142F86" w14:textId="5FDA8E6B" w:rsidR="0032655D" w:rsidRPr="00F77C99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b/>
          <w:bCs/>
          <w:sz w:val="20"/>
          <w:szCs w:val="20"/>
        </w:rPr>
        <w:t xml:space="preserve">Uwaga! </w:t>
      </w:r>
      <w:r w:rsidRPr="00F77C99">
        <w:rPr>
          <w:rFonts w:ascii="Calibri" w:hAnsi="Calibri" w:cs="Calibri"/>
          <w:sz w:val="20"/>
          <w:szCs w:val="20"/>
        </w:rPr>
        <w:t xml:space="preserve">oświadczam(my), </w:t>
      </w:r>
      <w:r w:rsidRPr="00F77C99">
        <w:rPr>
          <w:rFonts w:ascii="Calibri" w:hAnsi="Calibri" w:cs="Calibri"/>
          <w:b/>
          <w:bCs/>
          <w:sz w:val="20"/>
          <w:szCs w:val="20"/>
        </w:rPr>
        <w:t>że osoba wskazana</w:t>
      </w:r>
      <w:r w:rsidRPr="00F77C99">
        <w:rPr>
          <w:rFonts w:ascii="Calibri" w:hAnsi="Calibri" w:cs="Calibri"/>
          <w:sz w:val="20"/>
          <w:szCs w:val="20"/>
        </w:rPr>
        <w:t>, będzie uczestniczyć w wykonywaniu zamówienia i posiada upr</w:t>
      </w:r>
      <w:r w:rsidR="00B7099A" w:rsidRPr="00F77C99">
        <w:rPr>
          <w:rFonts w:ascii="Calibri" w:hAnsi="Calibri" w:cs="Calibri"/>
          <w:sz w:val="20"/>
          <w:szCs w:val="20"/>
        </w:rPr>
        <w:t xml:space="preserve">awnienia wymagane w postawionym </w:t>
      </w:r>
      <w:r w:rsidRPr="00F77C99">
        <w:rPr>
          <w:rFonts w:ascii="Calibri" w:hAnsi="Calibri" w:cs="Calibri"/>
          <w:sz w:val="20"/>
          <w:szCs w:val="20"/>
        </w:rPr>
        <w:t>warunku w SWZ i może sprawować wymienioną funkcję zgodnie z Prawem Budowlanym</w:t>
      </w:r>
      <w:r w:rsidR="008513C9" w:rsidRPr="00F77C99">
        <w:rPr>
          <w:rFonts w:ascii="Calibri" w:hAnsi="Calibri" w:cs="Calibri"/>
          <w:sz w:val="20"/>
          <w:szCs w:val="20"/>
        </w:rPr>
        <w:t>.</w:t>
      </w:r>
      <w:r w:rsidRPr="00F77C99">
        <w:rPr>
          <w:rFonts w:ascii="Calibri" w:hAnsi="Calibri" w:cs="Calibri"/>
          <w:sz w:val="20"/>
          <w:szCs w:val="20"/>
        </w:rPr>
        <w:t xml:space="preserve"> </w:t>
      </w:r>
    </w:p>
    <w:p w14:paraId="356FE75F" w14:textId="663ED1C7" w:rsidR="00461FBB" w:rsidRPr="00F77C99" w:rsidRDefault="0032655D" w:rsidP="0032655D">
      <w:pPr>
        <w:pStyle w:val="Default"/>
        <w:rPr>
          <w:rFonts w:ascii="Calibri" w:hAnsi="Calibri" w:cs="Calibri"/>
          <w:color w:val="auto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* niepotrzebne skreślić (jeżeli wykonawca pozostaje w stosunku umowy cywilno prawnej pozostawiamy własne)</w:t>
      </w:r>
    </w:p>
    <w:sectPr w:rsidR="00461FBB" w:rsidRPr="00F77C99" w:rsidSect="00D83E1B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9A8B9" w14:textId="77777777" w:rsidR="00C77EFC" w:rsidRDefault="00C77EFC">
      <w:r>
        <w:separator/>
      </w:r>
    </w:p>
  </w:endnote>
  <w:endnote w:type="continuationSeparator" w:id="0">
    <w:p w14:paraId="167A91C3" w14:textId="77777777" w:rsidR="00C77EFC" w:rsidRDefault="00C7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9AF45" w14:textId="209D88E8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80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7D049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bookmarkStart w:id="1" w:name="_Hlk67762522"/>
    <w:r w:rsidRPr="005910D8">
      <w:rPr>
        <w:rFonts w:ascii="Calibri" w:hAnsi="Calibri"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5910D8">
      <w:rPr>
        <w:rFonts w:ascii="Calibri" w:hAnsi="Calibri" w:cs="Calibri"/>
        <w:b/>
        <w:sz w:val="18"/>
        <w:szCs w:val="18"/>
        <w:highlight w:val="yellow"/>
      </w:rPr>
      <w:t xml:space="preserve">podpisany </w:t>
    </w:r>
    <w:bookmarkStart w:id="3" w:name="_Hlk67762143"/>
    <w:r w:rsidRPr="005910D8">
      <w:rPr>
        <w:rFonts w:ascii="Calibri" w:hAnsi="Calibri" w:cs="Calibri"/>
        <w:b/>
        <w:sz w:val="18"/>
        <w:szCs w:val="18"/>
        <w:highlight w:val="yellow"/>
      </w:rPr>
      <w:t>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5910D8" w:rsidRDefault="003F0785" w:rsidP="00A81BE2">
    <w:pPr>
      <w:pStyle w:val="Nagwek"/>
      <w:jc w:val="center"/>
      <w:rPr>
        <w:rFonts w:ascii="Calibri" w:hAnsi="Calibri" w:cs="Calibri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A2FD5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r w:rsidRPr="005910D8">
      <w:rPr>
        <w:rFonts w:ascii="Calibri" w:hAnsi="Calibri" w:cs="Calibri"/>
        <w:b/>
        <w:sz w:val="18"/>
        <w:szCs w:val="18"/>
        <w:highlight w:val="yellow"/>
      </w:rPr>
      <w:t>Dokument musi być podpisany 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</w:p>
  <w:p w14:paraId="54E35614" w14:textId="77777777" w:rsidR="00FF4FFE" w:rsidRPr="005910D8" w:rsidRDefault="00FF4FFE">
    <w:pPr>
      <w:pStyle w:val="Stopka"/>
      <w:rPr>
        <w:rFonts w:ascii="Calibri" w:hAnsi="Calibri" w:cs="Calibri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1FCF3" w14:textId="77777777" w:rsidR="00C77EFC" w:rsidRDefault="00C77EFC">
      <w:r>
        <w:separator/>
      </w:r>
    </w:p>
  </w:footnote>
  <w:footnote w:type="continuationSeparator" w:id="0">
    <w:p w14:paraId="2115ECFD" w14:textId="77777777" w:rsidR="00C77EFC" w:rsidRDefault="00C77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A77C8" w14:textId="7A67EABF" w:rsidR="003B18DB" w:rsidRPr="00D56BE0" w:rsidRDefault="003B18DB" w:rsidP="003B18DB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64A2015B" w14:textId="77777777" w:rsidR="003B18DB" w:rsidRPr="00A13E8A" w:rsidRDefault="003B18DB" w:rsidP="003B18DB">
    <w:pPr>
      <w:pStyle w:val="Nagwek"/>
    </w:pPr>
  </w:p>
  <w:p w14:paraId="361AE7C3" w14:textId="4A759592" w:rsidR="003B18DB" w:rsidRPr="00A77ADA" w:rsidRDefault="003B18DB" w:rsidP="003B18DB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  <w:r w:rsidR="00C43C62" w:rsidRPr="00C43C62">
      <w:rPr>
        <w:rFonts w:ascii="Calibri" w:hAnsi="Calibri" w:cs="Calibri"/>
        <w:iCs/>
        <w:sz w:val="18"/>
        <w:szCs w:val="18"/>
      </w:rPr>
      <w:t>ZP.271.12.2025</w:t>
    </w:r>
  </w:p>
  <w:p w14:paraId="75E53254" w14:textId="3C33532B" w:rsidR="005910D8" w:rsidRPr="003B18DB" w:rsidRDefault="005910D8" w:rsidP="003B18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153BF" w14:textId="75D6FADE" w:rsidR="00192904" w:rsidRPr="00D56BE0" w:rsidRDefault="00192904" w:rsidP="00192904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3BC695E3" w14:textId="77777777" w:rsidR="00192904" w:rsidRPr="00A13E8A" w:rsidRDefault="00192904" w:rsidP="00192904">
    <w:pPr>
      <w:pStyle w:val="Nagwek"/>
    </w:pPr>
  </w:p>
  <w:p w14:paraId="4C70F497" w14:textId="5363155A" w:rsidR="00192904" w:rsidRPr="00A77ADA" w:rsidRDefault="00192904" w:rsidP="00192904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</w:t>
    </w:r>
  </w:p>
  <w:p w14:paraId="3365C5DF" w14:textId="33ADA7F6" w:rsidR="00127B5D" w:rsidRPr="00192904" w:rsidRDefault="00127B5D" w:rsidP="001929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7185BB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2">
    <w:nsid w:val="46DC1A8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>
    <w:nsid w:val="5A46665B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8DF762A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5"/>
  </w:num>
  <w:num w:numId="5">
    <w:abstractNumId w:val="12"/>
  </w:num>
  <w:num w:numId="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1487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5FAE"/>
    <w:rsid w:val="000C6E74"/>
    <w:rsid w:val="000D1B6F"/>
    <w:rsid w:val="000D22AA"/>
    <w:rsid w:val="000D2A17"/>
    <w:rsid w:val="000D40FD"/>
    <w:rsid w:val="000E05B9"/>
    <w:rsid w:val="000E3EBF"/>
    <w:rsid w:val="000E4E2A"/>
    <w:rsid w:val="000E5547"/>
    <w:rsid w:val="000E7F53"/>
    <w:rsid w:val="0010294D"/>
    <w:rsid w:val="00102A85"/>
    <w:rsid w:val="00102C0C"/>
    <w:rsid w:val="00103155"/>
    <w:rsid w:val="001054D9"/>
    <w:rsid w:val="001055D7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B10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2831"/>
    <w:rsid w:val="00164F38"/>
    <w:rsid w:val="00165D29"/>
    <w:rsid w:val="001720B9"/>
    <w:rsid w:val="0017416A"/>
    <w:rsid w:val="00174344"/>
    <w:rsid w:val="00176E50"/>
    <w:rsid w:val="001816EE"/>
    <w:rsid w:val="001866AD"/>
    <w:rsid w:val="00187717"/>
    <w:rsid w:val="00191FF7"/>
    <w:rsid w:val="00192904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3569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0F58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06D"/>
    <w:rsid w:val="002447F6"/>
    <w:rsid w:val="00244BB6"/>
    <w:rsid w:val="00246A11"/>
    <w:rsid w:val="00247987"/>
    <w:rsid w:val="00252051"/>
    <w:rsid w:val="00255734"/>
    <w:rsid w:val="00256EDD"/>
    <w:rsid w:val="00257369"/>
    <w:rsid w:val="002619BB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454E"/>
    <w:rsid w:val="0028785C"/>
    <w:rsid w:val="002947F3"/>
    <w:rsid w:val="002953C0"/>
    <w:rsid w:val="00297C12"/>
    <w:rsid w:val="002A2237"/>
    <w:rsid w:val="002A2640"/>
    <w:rsid w:val="002A487C"/>
    <w:rsid w:val="002A4CEF"/>
    <w:rsid w:val="002A5798"/>
    <w:rsid w:val="002A5876"/>
    <w:rsid w:val="002A7F4E"/>
    <w:rsid w:val="002B0C26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7DC"/>
    <w:rsid w:val="003429D7"/>
    <w:rsid w:val="003444D0"/>
    <w:rsid w:val="003462FB"/>
    <w:rsid w:val="00350282"/>
    <w:rsid w:val="00351E47"/>
    <w:rsid w:val="00353E34"/>
    <w:rsid w:val="00354735"/>
    <w:rsid w:val="003600E2"/>
    <w:rsid w:val="00362231"/>
    <w:rsid w:val="00362C90"/>
    <w:rsid w:val="00362E75"/>
    <w:rsid w:val="00364AEE"/>
    <w:rsid w:val="00365834"/>
    <w:rsid w:val="00366630"/>
    <w:rsid w:val="00367880"/>
    <w:rsid w:val="00367A44"/>
    <w:rsid w:val="00367B7D"/>
    <w:rsid w:val="003727B8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7AB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18DB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27B1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605"/>
    <w:rsid w:val="00436F25"/>
    <w:rsid w:val="004409ED"/>
    <w:rsid w:val="004413D8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0F2"/>
    <w:rsid w:val="004A6B8B"/>
    <w:rsid w:val="004A731F"/>
    <w:rsid w:val="004A76EB"/>
    <w:rsid w:val="004A7E36"/>
    <w:rsid w:val="004B1622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39FC"/>
    <w:rsid w:val="004D4CCE"/>
    <w:rsid w:val="004D63E9"/>
    <w:rsid w:val="004E179B"/>
    <w:rsid w:val="004E3410"/>
    <w:rsid w:val="004E4827"/>
    <w:rsid w:val="004E484D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06F8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0934"/>
    <w:rsid w:val="00530E75"/>
    <w:rsid w:val="00532237"/>
    <w:rsid w:val="005327E3"/>
    <w:rsid w:val="00532D41"/>
    <w:rsid w:val="00532DC9"/>
    <w:rsid w:val="00534E6E"/>
    <w:rsid w:val="00535B3B"/>
    <w:rsid w:val="0054161F"/>
    <w:rsid w:val="00541932"/>
    <w:rsid w:val="005448C6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0D8"/>
    <w:rsid w:val="005916C5"/>
    <w:rsid w:val="005921A0"/>
    <w:rsid w:val="00592FE4"/>
    <w:rsid w:val="00593ACF"/>
    <w:rsid w:val="005949DF"/>
    <w:rsid w:val="0059590C"/>
    <w:rsid w:val="00595F14"/>
    <w:rsid w:val="00596C55"/>
    <w:rsid w:val="005A0CA6"/>
    <w:rsid w:val="005A1915"/>
    <w:rsid w:val="005A3AF6"/>
    <w:rsid w:val="005A4EF6"/>
    <w:rsid w:val="005A7D9C"/>
    <w:rsid w:val="005B07E1"/>
    <w:rsid w:val="005B1E12"/>
    <w:rsid w:val="005B2CF4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35D"/>
    <w:rsid w:val="005E25BB"/>
    <w:rsid w:val="005E342A"/>
    <w:rsid w:val="005E62FD"/>
    <w:rsid w:val="005E7368"/>
    <w:rsid w:val="005F248D"/>
    <w:rsid w:val="005F3C52"/>
    <w:rsid w:val="005F51FC"/>
    <w:rsid w:val="005F53FF"/>
    <w:rsid w:val="005F6289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246A"/>
    <w:rsid w:val="0066323E"/>
    <w:rsid w:val="00664AC0"/>
    <w:rsid w:val="006658B2"/>
    <w:rsid w:val="00667455"/>
    <w:rsid w:val="00667F63"/>
    <w:rsid w:val="00670104"/>
    <w:rsid w:val="006701F1"/>
    <w:rsid w:val="00671FA6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A4CF1"/>
    <w:rsid w:val="006A7DC8"/>
    <w:rsid w:val="006B004E"/>
    <w:rsid w:val="006B4024"/>
    <w:rsid w:val="006B48EB"/>
    <w:rsid w:val="006B653A"/>
    <w:rsid w:val="006B65EA"/>
    <w:rsid w:val="006B6D15"/>
    <w:rsid w:val="006C1399"/>
    <w:rsid w:val="006C3755"/>
    <w:rsid w:val="006C3D0A"/>
    <w:rsid w:val="006C3D86"/>
    <w:rsid w:val="006C5B73"/>
    <w:rsid w:val="006C6155"/>
    <w:rsid w:val="006C670D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14C"/>
    <w:rsid w:val="007125C8"/>
    <w:rsid w:val="007165C0"/>
    <w:rsid w:val="00720FCE"/>
    <w:rsid w:val="00722E1D"/>
    <w:rsid w:val="00725372"/>
    <w:rsid w:val="007308DE"/>
    <w:rsid w:val="00730CDE"/>
    <w:rsid w:val="00731881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04"/>
    <w:rsid w:val="0075499B"/>
    <w:rsid w:val="00755404"/>
    <w:rsid w:val="007563A6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0D53"/>
    <w:rsid w:val="007815A6"/>
    <w:rsid w:val="00784738"/>
    <w:rsid w:val="00785B61"/>
    <w:rsid w:val="00787122"/>
    <w:rsid w:val="007877E3"/>
    <w:rsid w:val="00787E16"/>
    <w:rsid w:val="00792EE6"/>
    <w:rsid w:val="00793775"/>
    <w:rsid w:val="0079444B"/>
    <w:rsid w:val="007A0335"/>
    <w:rsid w:val="007A1AB3"/>
    <w:rsid w:val="007A5E15"/>
    <w:rsid w:val="007A6188"/>
    <w:rsid w:val="007A62A2"/>
    <w:rsid w:val="007A7C26"/>
    <w:rsid w:val="007B1312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2DAA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0D22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AB0"/>
    <w:rsid w:val="00863D24"/>
    <w:rsid w:val="00866E22"/>
    <w:rsid w:val="008674E4"/>
    <w:rsid w:val="00870445"/>
    <w:rsid w:val="00872C40"/>
    <w:rsid w:val="00872D84"/>
    <w:rsid w:val="0087454E"/>
    <w:rsid w:val="00876906"/>
    <w:rsid w:val="008875A2"/>
    <w:rsid w:val="00891129"/>
    <w:rsid w:val="00892186"/>
    <w:rsid w:val="00896895"/>
    <w:rsid w:val="00896C0F"/>
    <w:rsid w:val="008A024D"/>
    <w:rsid w:val="008A0763"/>
    <w:rsid w:val="008A10C0"/>
    <w:rsid w:val="008A1345"/>
    <w:rsid w:val="008A27B1"/>
    <w:rsid w:val="008A2D53"/>
    <w:rsid w:val="008A35C2"/>
    <w:rsid w:val="008A41DF"/>
    <w:rsid w:val="008B11F9"/>
    <w:rsid w:val="008B3B91"/>
    <w:rsid w:val="008B434B"/>
    <w:rsid w:val="008B504A"/>
    <w:rsid w:val="008C3898"/>
    <w:rsid w:val="008C5A0B"/>
    <w:rsid w:val="008C5EBB"/>
    <w:rsid w:val="008C6142"/>
    <w:rsid w:val="008C7216"/>
    <w:rsid w:val="008C7516"/>
    <w:rsid w:val="008C7849"/>
    <w:rsid w:val="008D1ABD"/>
    <w:rsid w:val="008D38B4"/>
    <w:rsid w:val="008D5AC9"/>
    <w:rsid w:val="008D7041"/>
    <w:rsid w:val="008E5B27"/>
    <w:rsid w:val="008F03ED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58AE"/>
    <w:rsid w:val="009062BC"/>
    <w:rsid w:val="00910410"/>
    <w:rsid w:val="00910F57"/>
    <w:rsid w:val="0091104C"/>
    <w:rsid w:val="00912CF9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179"/>
    <w:rsid w:val="00940C71"/>
    <w:rsid w:val="009427CB"/>
    <w:rsid w:val="009433BE"/>
    <w:rsid w:val="00945DED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DC0"/>
    <w:rsid w:val="009714C2"/>
    <w:rsid w:val="009735E4"/>
    <w:rsid w:val="009829D9"/>
    <w:rsid w:val="00982A0C"/>
    <w:rsid w:val="00983423"/>
    <w:rsid w:val="009834CE"/>
    <w:rsid w:val="00983D87"/>
    <w:rsid w:val="0098603A"/>
    <w:rsid w:val="009860A0"/>
    <w:rsid w:val="00993416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4A6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6528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DC2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2870"/>
    <w:rsid w:val="00A748FF"/>
    <w:rsid w:val="00A74A76"/>
    <w:rsid w:val="00A74B97"/>
    <w:rsid w:val="00A7645F"/>
    <w:rsid w:val="00A76911"/>
    <w:rsid w:val="00A8102D"/>
    <w:rsid w:val="00A81BE2"/>
    <w:rsid w:val="00A85586"/>
    <w:rsid w:val="00A86C15"/>
    <w:rsid w:val="00A9175F"/>
    <w:rsid w:val="00A91DA3"/>
    <w:rsid w:val="00A91FE0"/>
    <w:rsid w:val="00A97F70"/>
    <w:rsid w:val="00AA4266"/>
    <w:rsid w:val="00AA435C"/>
    <w:rsid w:val="00AB2527"/>
    <w:rsid w:val="00AC2D83"/>
    <w:rsid w:val="00AC4555"/>
    <w:rsid w:val="00AC4C9D"/>
    <w:rsid w:val="00AC5669"/>
    <w:rsid w:val="00AC754C"/>
    <w:rsid w:val="00AC780F"/>
    <w:rsid w:val="00AD2A34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3FD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051F0"/>
    <w:rsid w:val="00B119CC"/>
    <w:rsid w:val="00B11C33"/>
    <w:rsid w:val="00B12045"/>
    <w:rsid w:val="00B145EA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688"/>
    <w:rsid w:val="00B659EA"/>
    <w:rsid w:val="00B66F2C"/>
    <w:rsid w:val="00B7099A"/>
    <w:rsid w:val="00B71B9B"/>
    <w:rsid w:val="00B726BF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418A"/>
    <w:rsid w:val="00B9651A"/>
    <w:rsid w:val="00B969EC"/>
    <w:rsid w:val="00BA130E"/>
    <w:rsid w:val="00BA1A68"/>
    <w:rsid w:val="00BA1A8D"/>
    <w:rsid w:val="00BA2601"/>
    <w:rsid w:val="00BA328C"/>
    <w:rsid w:val="00BA3337"/>
    <w:rsid w:val="00BA4323"/>
    <w:rsid w:val="00BA4BBD"/>
    <w:rsid w:val="00BA5C7E"/>
    <w:rsid w:val="00BA79D6"/>
    <w:rsid w:val="00BA7C69"/>
    <w:rsid w:val="00BB09E4"/>
    <w:rsid w:val="00BB19B8"/>
    <w:rsid w:val="00BB6D55"/>
    <w:rsid w:val="00BB7015"/>
    <w:rsid w:val="00BB7F21"/>
    <w:rsid w:val="00BC0322"/>
    <w:rsid w:val="00BC077D"/>
    <w:rsid w:val="00BC0838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2A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3C62"/>
    <w:rsid w:val="00C451BB"/>
    <w:rsid w:val="00C51F8C"/>
    <w:rsid w:val="00C523A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77EFC"/>
    <w:rsid w:val="00C810D6"/>
    <w:rsid w:val="00C82F0B"/>
    <w:rsid w:val="00C87777"/>
    <w:rsid w:val="00C91BBF"/>
    <w:rsid w:val="00C9266C"/>
    <w:rsid w:val="00C97C1D"/>
    <w:rsid w:val="00CA152F"/>
    <w:rsid w:val="00CA23A0"/>
    <w:rsid w:val="00CA4619"/>
    <w:rsid w:val="00CA7CE6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054B"/>
    <w:rsid w:val="00CF2B9E"/>
    <w:rsid w:val="00CF2E3A"/>
    <w:rsid w:val="00CF3E72"/>
    <w:rsid w:val="00CF715B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266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3E1B"/>
    <w:rsid w:val="00D841C8"/>
    <w:rsid w:val="00D84681"/>
    <w:rsid w:val="00D8552D"/>
    <w:rsid w:val="00D87117"/>
    <w:rsid w:val="00D871CB"/>
    <w:rsid w:val="00D90AAB"/>
    <w:rsid w:val="00D91670"/>
    <w:rsid w:val="00D93276"/>
    <w:rsid w:val="00D93CF7"/>
    <w:rsid w:val="00D96540"/>
    <w:rsid w:val="00DA24CB"/>
    <w:rsid w:val="00DA3046"/>
    <w:rsid w:val="00DA509A"/>
    <w:rsid w:val="00DA59CD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4E3"/>
    <w:rsid w:val="00DD2EAB"/>
    <w:rsid w:val="00DD3005"/>
    <w:rsid w:val="00DD3AAC"/>
    <w:rsid w:val="00DD4C3D"/>
    <w:rsid w:val="00DD6A7C"/>
    <w:rsid w:val="00DD7E20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31CA"/>
    <w:rsid w:val="00DF5D0D"/>
    <w:rsid w:val="00DF68C8"/>
    <w:rsid w:val="00DF733B"/>
    <w:rsid w:val="00E00090"/>
    <w:rsid w:val="00E00D00"/>
    <w:rsid w:val="00E01CAB"/>
    <w:rsid w:val="00E05D5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1818"/>
    <w:rsid w:val="00E333F5"/>
    <w:rsid w:val="00E359BD"/>
    <w:rsid w:val="00E35D31"/>
    <w:rsid w:val="00E3633F"/>
    <w:rsid w:val="00E40BB6"/>
    <w:rsid w:val="00E4197C"/>
    <w:rsid w:val="00E44821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5780C"/>
    <w:rsid w:val="00E6178E"/>
    <w:rsid w:val="00E61DB6"/>
    <w:rsid w:val="00E6447A"/>
    <w:rsid w:val="00E661AD"/>
    <w:rsid w:val="00E667CB"/>
    <w:rsid w:val="00E70BF5"/>
    <w:rsid w:val="00E712AE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1591"/>
    <w:rsid w:val="00E925D1"/>
    <w:rsid w:val="00E928B8"/>
    <w:rsid w:val="00E929BB"/>
    <w:rsid w:val="00E96613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2AC5"/>
    <w:rsid w:val="00EB3406"/>
    <w:rsid w:val="00EB5407"/>
    <w:rsid w:val="00EB567B"/>
    <w:rsid w:val="00EB5DC0"/>
    <w:rsid w:val="00EB6A66"/>
    <w:rsid w:val="00EB6F6F"/>
    <w:rsid w:val="00EC1621"/>
    <w:rsid w:val="00EC3BD8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AB6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3EDE"/>
    <w:rsid w:val="00F14DB7"/>
    <w:rsid w:val="00F21695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243F"/>
    <w:rsid w:val="00F53E1F"/>
    <w:rsid w:val="00F54288"/>
    <w:rsid w:val="00F55344"/>
    <w:rsid w:val="00F55409"/>
    <w:rsid w:val="00F57246"/>
    <w:rsid w:val="00F60FDC"/>
    <w:rsid w:val="00F6150A"/>
    <w:rsid w:val="00F642A5"/>
    <w:rsid w:val="00F6566D"/>
    <w:rsid w:val="00F6574D"/>
    <w:rsid w:val="00F66BC0"/>
    <w:rsid w:val="00F704BD"/>
    <w:rsid w:val="00F713BE"/>
    <w:rsid w:val="00F722E1"/>
    <w:rsid w:val="00F72305"/>
    <w:rsid w:val="00F72671"/>
    <w:rsid w:val="00F728E0"/>
    <w:rsid w:val="00F75A5F"/>
    <w:rsid w:val="00F7713A"/>
    <w:rsid w:val="00F77C99"/>
    <w:rsid w:val="00F80B9A"/>
    <w:rsid w:val="00F81D19"/>
    <w:rsid w:val="00F84122"/>
    <w:rsid w:val="00F920EB"/>
    <w:rsid w:val="00F92B36"/>
    <w:rsid w:val="00F92BD6"/>
    <w:rsid w:val="00F93F5F"/>
    <w:rsid w:val="00F95CE5"/>
    <w:rsid w:val="00FA12D9"/>
    <w:rsid w:val="00FA1C7E"/>
    <w:rsid w:val="00FA49A1"/>
    <w:rsid w:val="00FB0D7C"/>
    <w:rsid w:val="00FB1331"/>
    <w:rsid w:val="00FB2E1F"/>
    <w:rsid w:val="00FB6BB9"/>
    <w:rsid w:val="00FB75A2"/>
    <w:rsid w:val="00FC51CC"/>
    <w:rsid w:val="00FC6A5D"/>
    <w:rsid w:val="00FD0F46"/>
    <w:rsid w:val="00FD24DC"/>
    <w:rsid w:val="00FD2552"/>
    <w:rsid w:val="00FD27EC"/>
    <w:rsid w:val="00FD4D83"/>
    <w:rsid w:val="00FD5CB9"/>
    <w:rsid w:val="00FD77B3"/>
    <w:rsid w:val="00FE0135"/>
    <w:rsid w:val="00FE39AD"/>
    <w:rsid w:val="00FE3D47"/>
    <w:rsid w:val="00FE4CFE"/>
    <w:rsid w:val="00FE5156"/>
    <w:rsid w:val="00FF1B19"/>
    <w:rsid w:val="00FF27A4"/>
    <w:rsid w:val="00FF4295"/>
    <w:rsid w:val="00FF4FFE"/>
    <w:rsid w:val="00FF50DC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1C38C-1431-4922-8FE1-3055E8E6C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3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D871D5-B2CC-4079-B34E-7A3ED941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WDK</dc:creator>
  <cp:lastModifiedBy>Admin</cp:lastModifiedBy>
  <cp:revision>4</cp:revision>
  <cp:lastPrinted>2020-12-21T07:11:00Z</cp:lastPrinted>
  <dcterms:created xsi:type="dcterms:W3CDTF">2026-08-06T10:21:00Z</dcterms:created>
  <dcterms:modified xsi:type="dcterms:W3CDTF">2026-08-06T12:58:00Z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