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6E87A6" w14:textId="06998772" w:rsidR="00DA509A" w:rsidRPr="00F77C99" w:rsidRDefault="00940C71" w:rsidP="00111ECF">
      <w:pPr>
        <w:pStyle w:val="ust"/>
        <w:spacing w:before="120" w:after="120"/>
        <w:ind w:left="0" w:firstLine="0"/>
        <w:jc w:val="right"/>
        <w:rPr>
          <w:rFonts w:ascii="Calibri" w:hAnsi="Calibri" w:cs="Calibri"/>
          <w:b/>
          <w:sz w:val="20"/>
          <w:szCs w:val="20"/>
        </w:rPr>
      </w:pPr>
      <w:r w:rsidRPr="00F77C99">
        <w:rPr>
          <w:rFonts w:ascii="Calibri" w:hAnsi="Calibri" w:cs="Calibri"/>
          <w:sz w:val="20"/>
          <w:szCs w:val="20"/>
        </w:rPr>
        <w:tab/>
      </w:r>
      <w:r w:rsidRPr="00F77C99">
        <w:rPr>
          <w:rFonts w:ascii="Calibri" w:hAnsi="Calibri" w:cs="Calibri"/>
          <w:sz w:val="20"/>
          <w:szCs w:val="20"/>
        </w:rPr>
        <w:tab/>
      </w:r>
      <w:r w:rsidRPr="00F77C99">
        <w:rPr>
          <w:rFonts w:ascii="Calibri" w:hAnsi="Calibri" w:cs="Calibri"/>
          <w:sz w:val="20"/>
          <w:szCs w:val="20"/>
        </w:rPr>
        <w:tab/>
      </w:r>
      <w:r w:rsidRPr="00F77C99">
        <w:rPr>
          <w:rFonts w:ascii="Calibri" w:hAnsi="Calibri" w:cs="Calibri"/>
          <w:sz w:val="20"/>
          <w:szCs w:val="20"/>
        </w:rPr>
        <w:tab/>
      </w:r>
      <w:r w:rsidRPr="00F77C99">
        <w:rPr>
          <w:rFonts w:ascii="Calibri" w:hAnsi="Calibri" w:cs="Calibri"/>
          <w:sz w:val="20"/>
          <w:szCs w:val="20"/>
        </w:rPr>
        <w:tab/>
      </w:r>
      <w:r w:rsidRPr="00F77C99">
        <w:rPr>
          <w:rFonts w:ascii="Calibri" w:hAnsi="Calibri" w:cs="Calibri"/>
          <w:sz w:val="20"/>
          <w:szCs w:val="20"/>
        </w:rPr>
        <w:tab/>
      </w:r>
      <w:r w:rsidRPr="00F77C99">
        <w:rPr>
          <w:rFonts w:ascii="Calibri" w:hAnsi="Calibri" w:cs="Calibri"/>
          <w:sz w:val="20"/>
          <w:szCs w:val="20"/>
        </w:rPr>
        <w:tab/>
      </w:r>
      <w:r w:rsidRPr="00F77C99">
        <w:rPr>
          <w:rFonts w:ascii="Calibri" w:hAnsi="Calibri" w:cs="Calibri"/>
          <w:sz w:val="20"/>
          <w:szCs w:val="20"/>
        </w:rPr>
        <w:tab/>
      </w:r>
      <w:r w:rsidRPr="00F77C99">
        <w:rPr>
          <w:rFonts w:ascii="Calibri" w:hAnsi="Calibri" w:cs="Calibri"/>
          <w:sz w:val="20"/>
          <w:szCs w:val="20"/>
        </w:rPr>
        <w:tab/>
      </w:r>
      <w:r w:rsidRPr="00F77C99">
        <w:rPr>
          <w:rFonts w:ascii="Calibri" w:hAnsi="Calibri" w:cs="Calibri"/>
          <w:sz w:val="20"/>
          <w:szCs w:val="20"/>
        </w:rPr>
        <w:tab/>
      </w:r>
      <w:r w:rsidRPr="00F77C99">
        <w:rPr>
          <w:rFonts w:ascii="Calibri" w:hAnsi="Calibri" w:cs="Calibri"/>
          <w:sz w:val="20"/>
          <w:szCs w:val="20"/>
        </w:rPr>
        <w:tab/>
        <w:t xml:space="preserve">           </w:t>
      </w:r>
      <w:r w:rsidR="007F1E54" w:rsidRPr="00F77C99">
        <w:rPr>
          <w:rFonts w:ascii="Calibri" w:hAnsi="Calibri" w:cs="Calibri"/>
          <w:sz w:val="20"/>
          <w:szCs w:val="20"/>
        </w:rPr>
        <w:t xml:space="preserve">                     </w:t>
      </w:r>
      <w:r w:rsidR="0056694D" w:rsidRPr="00F77C99">
        <w:rPr>
          <w:rFonts w:ascii="Calibri" w:hAnsi="Calibri" w:cs="Calibri"/>
          <w:sz w:val="20"/>
          <w:szCs w:val="20"/>
        </w:rPr>
        <w:t xml:space="preserve">Załącznik nr </w:t>
      </w:r>
      <w:r w:rsidR="00EA0AC9" w:rsidRPr="00F77C99">
        <w:rPr>
          <w:rFonts w:ascii="Calibri" w:hAnsi="Calibri" w:cs="Calibri"/>
          <w:sz w:val="20"/>
          <w:szCs w:val="20"/>
        </w:rPr>
        <w:t>7</w:t>
      </w:r>
      <w:r w:rsidR="005949DF">
        <w:rPr>
          <w:rFonts w:ascii="Calibri" w:hAnsi="Calibri" w:cs="Calibri"/>
          <w:sz w:val="20"/>
          <w:szCs w:val="20"/>
        </w:rPr>
        <w:t>a</w:t>
      </w:r>
      <w:r w:rsidR="003E08F8" w:rsidRPr="00F77C99">
        <w:rPr>
          <w:rFonts w:ascii="Calibri" w:hAnsi="Calibri" w:cs="Calibri"/>
          <w:sz w:val="20"/>
          <w:szCs w:val="20"/>
        </w:rPr>
        <w:t xml:space="preserve"> do SWZ</w:t>
      </w:r>
    </w:p>
    <w:p w14:paraId="4D569304" w14:textId="77777777" w:rsidR="00DA509A" w:rsidRPr="00F77C99" w:rsidRDefault="00DA509A" w:rsidP="00D26572">
      <w:pPr>
        <w:ind w:right="39"/>
        <w:rPr>
          <w:rFonts w:ascii="Calibri" w:hAnsi="Calibri" w:cs="Calibri"/>
          <w:sz w:val="20"/>
          <w:szCs w:val="20"/>
        </w:rPr>
      </w:pPr>
    </w:p>
    <w:p w14:paraId="0D52E4A3" w14:textId="27A90A19" w:rsidR="00D22BE4" w:rsidRPr="00F77C99" w:rsidRDefault="00D22BE4" w:rsidP="005F6289">
      <w:pPr>
        <w:jc w:val="right"/>
        <w:rPr>
          <w:rFonts w:ascii="Calibri" w:hAnsi="Calibri" w:cs="Calibri"/>
          <w:sz w:val="20"/>
          <w:szCs w:val="20"/>
        </w:rPr>
      </w:pPr>
      <w:r w:rsidRPr="00F77C99">
        <w:rPr>
          <w:rFonts w:ascii="Calibri" w:hAnsi="Calibri" w:cs="Calibri"/>
          <w:sz w:val="20"/>
          <w:szCs w:val="20"/>
        </w:rPr>
        <w:t>...................................., dnia ....................... 20</w:t>
      </w:r>
      <w:r w:rsidR="000A40F9" w:rsidRPr="00F77C99">
        <w:rPr>
          <w:rFonts w:ascii="Calibri" w:hAnsi="Calibri" w:cs="Calibri"/>
          <w:sz w:val="20"/>
          <w:szCs w:val="20"/>
        </w:rPr>
        <w:t>2</w:t>
      </w:r>
      <w:r w:rsidR="00CA7CE6">
        <w:rPr>
          <w:rFonts w:ascii="Calibri" w:hAnsi="Calibri" w:cs="Calibri"/>
          <w:sz w:val="20"/>
          <w:szCs w:val="20"/>
        </w:rPr>
        <w:t>6</w:t>
      </w:r>
      <w:r w:rsidR="0028454E" w:rsidRPr="00F77C99">
        <w:rPr>
          <w:rFonts w:ascii="Calibri" w:hAnsi="Calibri" w:cs="Calibri"/>
          <w:sz w:val="20"/>
          <w:szCs w:val="20"/>
        </w:rPr>
        <w:t xml:space="preserve"> </w:t>
      </w:r>
      <w:r w:rsidRPr="00F77C99">
        <w:rPr>
          <w:rFonts w:ascii="Calibri" w:hAnsi="Calibri" w:cs="Calibri"/>
          <w:sz w:val="20"/>
          <w:szCs w:val="20"/>
        </w:rPr>
        <w:t>r.</w:t>
      </w:r>
    </w:p>
    <w:p w14:paraId="4ABBD0AC" w14:textId="41D689B6" w:rsidR="005F6289" w:rsidRPr="00F77C99" w:rsidRDefault="005F6289" w:rsidP="005F6289">
      <w:pPr>
        <w:rPr>
          <w:rFonts w:ascii="Calibri" w:hAnsi="Calibri" w:cs="Calibri"/>
          <w:sz w:val="20"/>
          <w:szCs w:val="20"/>
        </w:rPr>
      </w:pPr>
      <w:r w:rsidRPr="00F77C99">
        <w:rPr>
          <w:rFonts w:ascii="Calibri" w:hAnsi="Calibri" w:cs="Calibri"/>
          <w:sz w:val="20"/>
          <w:szCs w:val="20"/>
        </w:rPr>
        <w:t>...................................................................................</w:t>
      </w:r>
    </w:p>
    <w:p w14:paraId="4019EF12" w14:textId="5E6DE8DA" w:rsidR="00DA509A" w:rsidRPr="00F77C99" w:rsidRDefault="00910410" w:rsidP="005F6289">
      <w:pPr>
        <w:ind w:right="39" w:firstLine="426"/>
        <w:rPr>
          <w:rFonts w:ascii="Calibri" w:eastAsia="Batang" w:hAnsi="Calibri" w:cs="Calibri"/>
          <w:i/>
          <w:sz w:val="20"/>
          <w:szCs w:val="20"/>
        </w:rPr>
      </w:pPr>
      <w:r w:rsidRPr="00F77C99">
        <w:rPr>
          <w:rFonts w:ascii="Calibri" w:eastAsia="Batang" w:hAnsi="Calibri" w:cs="Calibri"/>
          <w:i/>
          <w:sz w:val="20"/>
          <w:szCs w:val="20"/>
        </w:rPr>
        <w:t>(N</w:t>
      </w:r>
      <w:r w:rsidR="00D22BE4" w:rsidRPr="00F77C99">
        <w:rPr>
          <w:rFonts w:ascii="Calibri" w:eastAsia="Batang" w:hAnsi="Calibri" w:cs="Calibri"/>
          <w:i/>
          <w:sz w:val="20"/>
          <w:szCs w:val="20"/>
        </w:rPr>
        <w:t>azwa i adres Wykonawcy)</w:t>
      </w:r>
    </w:p>
    <w:p w14:paraId="3DF565AC" w14:textId="77777777" w:rsidR="00DA509A" w:rsidRPr="00F77C99" w:rsidRDefault="00DA509A" w:rsidP="00DA509A">
      <w:pPr>
        <w:ind w:right="39"/>
        <w:rPr>
          <w:rFonts w:ascii="Calibri" w:eastAsia="Batang" w:hAnsi="Calibri" w:cs="Calibri"/>
          <w:i/>
          <w:sz w:val="20"/>
          <w:szCs w:val="20"/>
        </w:rPr>
      </w:pPr>
    </w:p>
    <w:p w14:paraId="29402A29" w14:textId="77777777" w:rsidR="0024406D" w:rsidRPr="00F77C99" w:rsidRDefault="002947F3" w:rsidP="002947F3">
      <w:pPr>
        <w:pStyle w:val="Default"/>
        <w:tabs>
          <w:tab w:val="left" w:pos="3030"/>
          <w:tab w:val="center" w:pos="7001"/>
        </w:tabs>
        <w:spacing w:line="276" w:lineRule="auto"/>
        <w:contextualSpacing/>
        <w:rPr>
          <w:rFonts w:ascii="Calibri" w:hAnsi="Calibri" w:cs="Calibri"/>
          <w:b/>
          <w:color w:val="auto"/>
          <w:sz w:val="20"/>
          <w:szCs w:val="20"/>
        </w:rPr>
      </w:pPr>
      <w:r w:rsidRPr="00F77C99">
        <w:rPr>
          <w:rFonts w:ascii="Calibri" w:hAnsi="Calibri" w:cs="Calibri"/>
          <w:b/>
          <w:color w:val="auto"/>
          <w:sz w:val="20"/>
          <w:szCs w:val="20"/>
        </w:rPr>
        <w:tab/>
      </w:r>
      <w:r w:rsidRPr="00F77C99">
        <w:rPr>
          <w:rFonts w:ascii="Calibri" w:hAnsi="Calibri" w:cs="Calibri"/>
          <w:b/>
          <w:color w:val="auto"/>
          <w:sz w:val="20"/>
          <w:szCs w:val="20"/>
        </w:rPr>
        <w:tab/>
      </w:r>
    </w:p>
    <w:p w14:paraId="0A4A530D" w14:textId="0C38BECE" w:rsidR="0032655D" w:rsidRPr="00F77C99" w:rsidRDefault="005949DF" w:rsidP="0024406D">
      <w:pPr>
        <w:pStyle w:val="Default"/>
        <w:tabs>
          <w:tab w:val="left" w:pos="3030"/>
          <w:tab w:val="center" w:pos="7001"/>
        </w:tabs>
        <w:spacing w:line="276" w:lineRule="auto"/>
        <w:contextualSpacing/>
        <w:jc w:val="center"/>
        <w:rPr>
          <w:rFonts w:ascii="Calibri" w:hAnsi="Calibri" w:cs="Calibri"/>
          <w:b/>
          <w:color w:val="auto"/>
          <w:sz w:val="20"/>
          <w:szCs w:val="20"/>
        </w:rPr>
      </w:pPr>
      <w:r w:rsidRPr="00F77C99">
        <w:rPr>
          <w:rFonts w:ascii="Calibri" w:hAnsi="Calibri" w:cs="Calibri"/>
          <w:b/>
          <w:color w:val="auto"/>
          <w:sz w:val="20"/>
          <w:szCs w:val="20"/>
        </w:rPr>
        <w:t>WYKAZ OSÓB</w:t>
      </w:r>
      <w:r>
        <w:rPr>
          <w:rFonts w:ascii="Calibri" w:hAnsi="Calibri" w:cs="Calibri"/>
          <w:b/>
          <w:color w:val="auto"/>
          <w:sz w:val="20"/>
          <w:szCs w:val="20"/>
        </w:rPr>
        <w:t xml:space="preserve"> – DO PUNKTACJI</w:t>
      </w:r>
    </w:p>
    <w:p w14:paraId="6060CBD9" w14:textId="77777777" w:rsidR="002A5798" w:rsidRPr="00F77C99" w:rsidRDefault="0032655D" w:rsidP="0032655D">
      <w:pPr>
        <w:jc w:val="center"/>
        <w:rPr>
          <w:rFonts w:ascii="Calibri" w:hAnsi="Calibri" w:cs="Calibri"/>
          <w:b/>
          <w:bCs/>
          <w:sz w:val="20"/>
          <w:szCs w:val="20"/>
          <w:lang w:eastAsia="x-none"/>
        </w:rPr>
      </w:pPr>
      <w:r w:rsidRPr="00F77C99">
        <w:rPr>
          <w:rFonts w:ascii="Calibri" w:hAnsi="Calibri" w:cs="Calibri"/>
          <w:sz w:val="20"/>
          <w:szCs w:val="20"/>
        </w:rPr>
        <w:t>Składany do zadania</w:t>
      </w:r>
      <w:r w:rsidRPr="00F77C99">
        <w:rPr>
          <w:rFonts w:ascii="Calibri" w:hAnsi="Calibri" w:cs="Calibri"/>
          <w:b/>
          <w:bCs/>
          <w:sz w:val="20"/>
          <w:szCs w:val="20"/>
          <w:lang w:val="x-none" w:eastAsia="x-none"/>
        </w:rPr>
        <w:t xml:space="preserve"> </w:t>
      </w:r>
    </w:p>
    <w:p w14:paraId="7C793186" w14:textId="77777777" w:rsidR="007B2867" w:rsidRPr="00F77C99" w:rsidRDefault="007B2867" w:rsidP="00DD6A7C">
      <w:pPr>
        <w:shd w:val="clear" w:color="auto" w:fill="D9E2F3" w:themeFill="accent1" w:themeFillTint="33"/>
        <w:spacing w:line="276" w:lineRule="auto"/>
        <w:jc w:val="center"/>
        <w:rPr>
          <w:rFonts w:ascii="Calibri" w:hAnsi="Calibri" w:cs="Calibri"/>
          <w:b/>
          <w:bCs/>
          <w:iCs/>
          <w:sz w:val="20"/>
          <w:szCs w:val="20"/>
        </w:rPr>
      </w:pPr>
    </w:p>
    <w:p w14:paraId="506DDEE2" w14:textId="289B7487" w:rsidR="00BD6239" w:rsidRPr="00F77C99" w:rsidRDefault="005448C6" w:rsidP="00DD6A7C">
      <w:pPr>
        <w:shd w:val="clear" w:color="auto" w:fill="D9E2F3" w:themeFill="accent1" w:themeFillTint="33"/>
        <w:spacing w:line="276" w:lineRule="auto"/>
        <w:jc w:val="center"/>
        <w:rPr>
          <w:rFonts w:ascii="Calibri" w:hAnsi="Calibri" w:cs="Calibri"/>
          <w:b/>
          <w:bCs/>
          <w:sz w:val="20"/>
          <w:szCs w:val="20"/>
        </w:rPr>
      </w:pPr>
      <w:r w:rsidRPr="005448C6">
        <w:rPr>
          <w:rFonts w:ascii="Calibri" w:hAnsi="Calibri" w:cs="Calibri"/>
          <w:b/>
          <w:bCs/>
          <w:sz w:val="20"/>
          <w:szCs w:val="20"/>
        </w:rPr>
        <w:t xml:space="preserve">Usługa nadzoru inwestorskiego dla zadania pn. </w:t>
      </w:r>
      <w:r w:rsidR="002B4C8C">
        <w:rPr>
          <w:rFonts w:ascii="Calibri" w:hAnsi="Calibri" w:cs="Calibri"/>
          <w:b/>
          <w:bCs/>
          <w:sz w:val="20"/>
          <w:szCs w:val="20"/>
        </w:rPr>
        <w:t xml:space="preserve">Modernizacja Wojewódzkiego Domu Kultury </w:t>
      </w:r>
      <w:bookmarkStart w:id="0" w:name="_GoBack"/>
      <w:bookmarkEnd w:id="0"/>
    </w:p>
    <w:p w14:paraId="527F1590" w14:textId="77777777" w:rsidR="00CA23A0" w:rsidRPr="00F77C99" w:rsidRDefault="00CA23A0" w:rsidP="00DD6A7C">
      <w:pPr>
        <w:shd w:val="clear" w:color="auto" w:fill="D9E2F3" w:themeFill="accent1" w:themeFillTint="33"/>
        <w:rPr>
          <w:rFonts w:ascii="Calibri" w:hAnsi="Calibri" w:cs="Calibri"/>
          <w:b/>
          <w:sz w:val="20"/>
          <w:szCs w:val="20"/>
        </w:rPr>
      </w:pPr>
    </w:p>
    <w:tbl>
      <w:tblPr>
        <w:tblpPr w:leftFromText="141" w:rightFromText="141" w:vertAnchor="text" w:tblpX="1" w:tblpY="1"/>
        <w:tblOverlap w:val="never"/>
        <w:tblW w:w="1403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2272"/>
        <w:gridCol w:w="1843"/>
        <w:gridCol w:w="6662"/>
        <w:gridCol w:w="2694"/>
      </w:tblGrid>
      <w:tr w:rsidR="00532237" w:rsidRPr="00F77C99" w14:paraId="57245AC3" w14:textId="77777777" w:rsidTr="005B2CF4">
        <w:trPr>
          <w:trHeight w:val="94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706B16CB" w14:textId="77777777" w:rsidR="00532237" w:rsidRPr="00F77C99" w:rsidRDefault="00532237" w:rsidP="005B2CF4">
            <w:pPr>
              <w:shd w:val="clear" w:color="auto" w:fill="D9E2F3" w:themeFill="accent1" w:themeFillTint="33"/>
              <w:snapToGrid w:val="0"/>
              <w:jc w:val="center"/>
              <w:rPr>
                <w:rFonts w:ascii="Calibri" w:hAnsi="Calibri" w:cs="Calibri"/>
                <w:b/>
                <w:spacing w:val="4"/>
                <w:sz w:val="20"/>
                <w:szCs w:val="20"/>
              </w:rPr>
            </w:pPr>
            <w:r w:rsidRPr="00F77C99">
              <w:rPr>
                <w:rFonts w:ascii="Calibri" w:hAnsi="Calibri" w:cs="Calibri"/>
                <w:b/>
                <w:spacing w:val="4"/>
                <w:sz w:val="20"/>
                <w:szCs w:val="20"/>
              </w:rPr>
              <w:t>Lp.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57564FA6" w14:textId="77777777" w:rsidR="00532237" w:rsidRPr="00F77C99" w:rsidRDefault="00532237" w:rsidP="005B2CF4">
            <w:pPr>
              <w:pStyle w:val="Default"/>
              <w:shd w:val="clear" w:color="auto" w:fill="D9E2F3" w:themeFill="accent1" w:themeFillTint="33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77C99">
              <w:rPr>
                <w:rFonts w:ascii="Calibri" w:hAnsi="Calibri" w:cs="Calibri"/>
                <w:b/>
                <w:bCs/>
                <w:sz w:val="20"/>
                <w:szCs w:val="20"/>
              </w:rPr>
              <w:t>Nazwisko i imię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253A6E58" w14:textId="77777777" w:rsidR="00532237" w:rsidRPr="00F77C99" w:rsidRDefault="00532237" w:rsidP="005B2CF4">
            <w:pPr>
              <w:pStyle w:val="Default"/>
              <w:shd w:val="clear" w:color="auto" w:fill="D9E2F3" w:themeFill="accent1" w:themeFillTint="33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77C99">
              <w:rPr>
                <w:rFonts w:ascii="Calibri" w:hAnsi="Calibri" w:cs="Calibri"/>
                <w:b/>
                <w:bCs/>
                <w:sz w:val="20"/>
                <w:szCs w:val="20"/>
              </w:rPr>
              <w:t>Zakres wykonywanych czynności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3F4A2E2D" w14:textId="77777777" w:rsidR="00532237" w:rsidRPr="00F77C99" w:rsidRDefault="00532237" w:rsidP="005B2CF4">
            <w:pPr>
              <w:pStyle w:val="Default"/>
              <w:shd w:val="clear" w:color="auto" w:fill="D9E2F3" w:themeFill="accent1" w:themeFillTint="33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F77C99">
              <w:rPr>
                <w:rFonts w:ascii="Calibri" w:hAnsi="Calibri" w:cs="Calibri"/>
                <w:b/>
                <w:bCs/>
                <w:sz w:val="20"/>
                <w:szCs w:val="20"/>
              </w:rPr>
              <w:t>Kwalifikacje zawodowe tj.</w:t>
            </w:r>
          </w:p>
          <w:p w14:paraId="1BDA4892" w14:textId="77777777" w:rsidR="00532237" w:rsidRPr="00F77C99" w:rsidRDefault="00532237" w:rsidP="005B2CF4">
            <w:pPr>
              <w:pStyle w:val="Default"/>
              <w:shd w:val="clear" w:color="auto" w:fill="D9E2F3" w:themeFill="accent1" w:themeFillTint="33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F77C99">
              <w:rPr>
                <w:rFonts w:ascii="Calibri" w:hAnsi="Calibri" w:cs="Calibri"/>
                <w:b/>
                <w:bCs/>
                <w:sz w:val="20"/>
                <w:szCs w:val="20"/>
              </w:rPr>
              <w:t>rodzaj i numer uprawnień budowlanych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201EC2D0" w14:textId="77777777" w:rsidR="00532237" w:rsidRPr="00F77C99" w:rsidRDefault="00532237" w:rsidP="005B2CF4">
            <w:pPr>
              <w:pStyle w:val="Default"/>
              <w:shd w:val="clear" w:color="auto" w:fill="D9E2F3" w:themeFill="accent1" w:themeFillTint="33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77C99">
              <w:rPr>
                <w:rFonts w:ascii="Calibri" w:hAnsi="Calibri" w:cs="Calibri"/>
                <w:b/>
                <w:bCs/>
                <w:sz w:val="20"/>
                <w:szCs w:val="20"/>
              </w:rPr>
              <w:t>Osoby będące w dyspozycji wykonawcy/oddane do dyspozycji przez inny podmiot</w:t>
            </w:r>
          </w:p>
        </w:tc>
      </w:tr>
      <w:tr w:rsidR="008F03ED" w:rsidRPr="00F77C99" w14:paraId="35365A23" w14:textId="77777777" w:rsidTr="00143F73">
        <w:trPr>
          <w:trHeight w:val="942"/>
        </w:trPr>
        <w:tc>
          <w:tcPr>
            <w:tcW w:w="56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vAlign w:val="center"/>
          </w:tcPr>
          <w:p w14:paraId="5AD038DD" w14:textId="7FFF7B28" w:rsidR="008F03ED" w:rsidRPr="00F77C99" w:rsidRDefault="008F03ED" w:rsidP="008F03ED">
            <w:pPr>
              <w:snapToGrid w:val="0"/>
              <w:spacing w:before="120"/>
              <w:jc w:val="center"/>
              <w:rPr>
                <w:rFonts w:ascii="Calibri" w:hAnsi="Calibri" w:cs="Calibri"/>
                <w:spacing w:val="4"/>
                <w:sz w:val="20"/>
                <w:szCs w:val="20"/>
              </w:rPr>
            </w:pPr>
            <w:r w:rsidRPr="00F77C99">
              <w:rPr>
                <w:rFonts w:ascii="Calibri" w:hAnsi="Calibri" w:cs="Calibri"/>
                <w:spacing w:val="4"/>
                <w:sz w:val="20"/>
                <w:szCs w:val="20"/>
              </w:rPr>
              <w:t>1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vAlign w:val="center"/>
          </w:tcPr>
          <w:p w14:paraId="01225BE4" w14:textId="259FB1AB" w:rsidR="008F03ED" w:rsidRPr="00F77C99" w:rsidRDefault="008F03ED" w:rsidP="008F03ED">
            <w:pPr>
              <w:pStyle w:val="Default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77C99">
              <w:rPr>
                <w:rFonts w:ascii="Calibri" w:hAnsi="Calibri" w:cs="Calibri"/>
                <w:sz w:val="20"/>
                <w:szCs w:val="20"/>
              </w:rPr>
              <w:t>………. …………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vAlign w:val="center"/>
          </w:tcPr>
          <w:p w14:paraId="17FC06D6" w14:textId="1385651E" w:rsidR="008F03ED" w:rsidRPr="00F77C99" w:rsidRDefault="008F03ED" w:rsidP="003444D0">
            <w:pPr>
              <w:pStyle w:val="Default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Inspektor nadzoru</w:t>
            </w:r>
            <w:r w:rsidR="005A0CA6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r w:rsidR="003444D0">
              <w:rPr>
                <w:rFonts w:ascii="Calibri" w:hAnsi="Calibri" w:cs="Calibri"/>
                <w:b/>
                <w:sz w:val="20"/>
                <w:szCs w:val="20"/>
              </w:rPr>
              <w:t xml:space="preserve"> inwestorskiego – specjalność konstrukcyjno budowlana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vAlign w:val="center"/>
          </w:tcPr>
          <w:p w14:paraId="7C6F4762" w14:textId="1B102056" w:rsidR="008F03ED" w:rsidRDefault="008F03ED" w:rsidP="008F03ED">
            <w:pPr>
              <w:pStyle w:val="Default"/>
              <w:ind w:left="142" w:right="141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  <w:r w:rsidRPr="00967DC0">
              <w:rPr>
                <w:rFonts w:ascii="Calibri" w:hAnsi="Calibri" w:cs="Calibri"/>
                <w:sz w:val="20"/>
                <w:szCs w:val="20"/>
              </w:rPr>
              <w:t xml:space="preserve">Uprawnienia budowlane </w:t>
            </w:r>
            <w:r w:rsidR="002A487C" w:rsidRPr="002A487C">
              <w:rPr>
                <w:rFonts w:ascii="Calibri" w:hAnsi="Calibri" w:cs="Calibri"/>
                <w:sz w:val="20"/>
                <w:szCs w:val="20"/>
              </w:rPr>
              <w:t xml:space="preserve">w specjalności </w:t>
            </w:r>
            <w:r w:rsidR="003444D0">
              <w:rPr>
                <w:rFonts w:ascii="Calibri" w:hAnsi="Calibri" w:cs="Calibri"/>
                <w:sz w:val="20"/>
                <w:szCs w:val="20"/>
              </w:rPr>
              <w:t>konstrukcyjno-budowlanej bez ograniczeń</w:t>
            </w:r>
            <w:r w:rsidR="00731881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  <w:p w14:paraId="503FAA11" w14:textId="77777777" w:rsidR="00FD4D83" w:rsidRPr="00967DC0" w:rsidRDefault="00FD4D83" w:rsidP="008F03ED">
            <w:pPr>
              <w:pStyle w:val="Default"/>
              <w:ind w:left="142" w:right="141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14:paraId="62D5EFD4" w14:textId="77777777" w:rsidR="008F03ED" w:rsidRDefault="008F03ED" w:rsidP="008F03ED">
            <w:pPr>
              <w:pStyle w:val="Default"/>
              <w:spacing w:after="240"/>
              <w:ind w:left="142"/>
              <w:rPr>
                <w:rFonts w:ascii="Calibri" w:hAnsi="Calibri" w:cs="Calibri"/>
                <w:b/>
                <w:sz w:val="20"/>
                <w:szCs w:val="20"/>
              </w:rPr>
            </w:pPr>
            <w:r w:rsidRPr="00967DC0">
              <w:rPr>
                <w:rFonts w:ascii="Calibri" w:hAnsi="Calibri" w:cs="Calibri"/>
                <w:b/>
                <w:sz w:val="20"/>
                <w:szCs w:val="20"/>
              </w:rPr>
              <w:t>Nr uprawnień ……………………..</w:t>
            </w:r>
          </w:p>
          <w:p w14:paraId="54B54840" w14:textId="0682307B" w:rsidR="00731881" w:rsidRDefault="00731881" w:rsidP="008F03ED">
            <w:pPr>
              <w:pStyle w:val="Default"/>
              <w:spacing w:after="240"/>
              <w:ind w:left="142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Doświadczenie przez co najmniej 18 miesięcy udział w robotach budowlanych prowadzonych przy zabytkach nieruchomych wpisanych do rejestru zabytków zgodnie z art. 37 c ustawy o ochronie zabytków i opiece nad zabytkami</w:t>
            </w:r>
          </w:p>
          <w:p w14:paraId="4B8A9BAD" w14:textId="1ACE5EE2" w:rsidR="00731881" w:rsidRPr="00967DC0" w:rsidRDefault="00731881" w:rsidP="008F03ED">
            <w:pPr>
              <w:pStyle w:val="Default"/>
              <w:spacing w:after="240"/>
              <w:ind w:left="142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Dodatkowe doświadczenie wskazane poniżej podlega punktacji zgodnie z SWZ</w:t>
            </w:r>
          </w:p>
          <w:p w14:paraId="445E73E1" w14:textId="77777777" w:rsidR="008F03ED" w:rsidRPr="00967DC0" w:rsidRDefault="008F03ED" w:rsidP="008F03ED">
            <w:pPr>
              <w:pStyle w:val="Default"/>
              <w:spacing w:line="276" w:lineRule="auto"/>
              <w:ind w:left="142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967DC0">
              <w:rPr>
                <w:rFonts w:ascii="Calibri" w:hAnsi="Calibri" w:cs="Calibri"/>
                <w:b/>
                <w:bCs/>
                <w:sz w:val="20"/>
                <w:szCs w:val="20"/>
              </w:rPr>
              <w:t>Doświadczenie zostało nabyte na następujących inwestycjach:</w:t>
            </w:r>
          </w:p>
          <w:p w14:paraId="76904CBC" w14:textId="77777777" w:rsidR="008F03ED" w:rsidRPr="00967DC0" w:rsidRDefault="008F03ED" w:rsidP="00E667CB">
            <w:pPr>
              <w:pStyle w:val="Default"/>
              <w:numPr>
                <w:ilvl w:val="0"/>
                <w:numId w:val="3"/>
              </w:numPr>
              <w:spacing w:line="276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967DC0">
              <w:rPr>
                <w:rFonts w:ascii="Calibri" w:hAnsi="Calibri" w:cs="Calibri"/>
                <w:b/>
                <w:bCs/>
                <w:sz w:val="20"/>
                <w:szCs w:val="20"/>
                <w:u w:val="single"/>
              </w:rPr>
              <w:t>Nazwa inwestycji</w:t>
            </w:r>
            <w:r w:rsidRPr="00967DC0">
              <w:rPr>
                <w:rFonts w:ascii="Calibri" w:hAnsi="Calibri" w:cs="Calibri"/>
                <w:b/>
                <w:bCs/>
                <w:sz w:val="20"/>
                <w:szCs w:val="20"/>
              </w:rPr>
              <w:t>:………………………………………………………………</w:t>
            </w:r>
          </w:p>
          <w:p w14:paraId="18DCCBE0" w14:textId="77777777" w:rsidR="008F03ED" w:rsidRPr="00967DC0" w:rsidRDefault="008F03ED" w:rsidP="008F03ED">
            <w:pPr>
              <w:pStyle w:val="Default"/>
              <w:spacing w:line="276" w:lineRule="auto"/>
              <w:ind w:left="502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967DC0">
              <w:rPr>
                <w:rFonts w:ascii="Calibri" w:hAnsi="Calibri" w:cs="Calibri"/>
                <w:b/>
                <w:bCs/>
                <w:sz w:val="20"/>
                <w:szCs w:val="20"/>
              </w:rPr>
              <w:t>…………………………………………………………………………………………</w:t>
            </w:r>
          </w:p>
          <w:p w14:paraId="6986025A" w14:textId="6217BEC6" w:rsidR="008F03ED" w:rsidRPr="00967DC0" w:rsidRDefault="00731881" w:rsidP="008F03ED">
            <w:pPr>
              <w:pStyle w:val="Default"/>
              <w:spacing w:line="276" w:lineRule="auto"/>
              <w:ind w:left="502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Okres pełnienia funkcji od -do</w:t>
            </w:r>
            <w:r w:rsidR="008F03ED" w:rsidRPr="00967DC0">
              <w:rPr>
                <w:rFonts w:ascii="Calibri" w:hAnsi="Calibri" w:cs="Calibri"/>
                <w:b/>
                <w:bCs/>
                <w:sz w:val="20"/>
                <w:szCs w:val="20"/>
              </w:rPr>
              <w:t>:………………………………………………..</w:t>
            </w:r>
          </w:p>
          <w:p w14:paraId="55151674" w14:textId="77777777" w:rsidR="008F03ED" w:rsidRPr="00967DC0" w:rsidRDefault="008F03ED" w:rsidP="008F03ED">
            <w:pPr>
              <w:pStyle w:val="Default"/>
              <w:spacing w:line="276" w:lineRule="auto"/>
              <w:ind w:left="502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967DC0">
              <w:rPr>
                <w:rFonts w:ascii="Calibri" w:hAnsi="Calibri" w:cs="Calibri"/>
                <w:b/>
                <w:bCs/>
                <w:sz w:val="20"/>
                <w:szCs w:val="20"/>
              </w:rPr>
              <w:t>Zamawiający: ….…………………………………………………………………</w:t>
            </w:r>
          </w:p>
          <w:p w14:paraId="250B3F3A" w14:textId="0E7E593B" w:rsidR="008F03ED" w:rsidRPr="00967DC0" w:rsidRDefault="00731881" w:rsidP="00731881">
            <w:pPr>
              <w:pStyle w:val="Default"/>
              <w:spacing w:line="276" w:lineRule="auto"/>
              <w:ind w:left="502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Nazwa i adres budynku wpisanego  do rejestru zabytków:      …………………………</w:t>
            </w:r>
            <w:r w:rsidR="008F03ED" w:rsidRPr="00967DC0">
              <w:rPr>
                <w:rFonts w:ascii="Calibri" w:hAnsi="Calibri" w:cs="Calibri"/>
                <w:b/>
                <w:bCs/>
                <w:sz w:val="20"/>
                <w:szCs w:val="20"/>
              </w:rPr>
              <w:t>………………………………………………………………</w:t>
            </w:r>
          </w:p>
          <w:p w14:paraId="460626D0" w14:textId="77777777" w:rsidR="00731881" w:rsidRPr="00967DC0" w:rsidRDefault="00731881" w:rsidP="00731881">
            <w:pPr>
              <w:pStyle w:val="Default"/>
              <w:numPr>
                <w:ilvl w:val="0"/>
                <w:numId w:val="3"/>
              </w:numPr>
              <w:spacing w:line="276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967DC0">
              <w:rPr>
                <w:rFonts w:ascii="Calibri" w:hAnsi="Calibri" w:cs="Calibri"/>
                <w:b/>
                <w:bCs/>
                <w:sz w:val="20"/>
                <w:szCs w:val="20"/>
                <w:u w:val="single"/>
              </w:rPr>
              <w:t>Nazwa inwestycji</w:t>
            </w:r>
            <w:r w:rsidRPr="00967DC0">
              <w:rPr>
                <w:rFonts w:ascii="Calibri" w:hAnsi="Calibri" w:cs="Calibri"/>
                <w:b/>
                <w:bCs/>
                <w:sz w:val="20"/>
                <w:szCs w:val="20"/>
              </w:rPr>
              <w:t>:………………………………………………………………</w:t>
            </w:r>
          </w:p>
          <w:p w14:paraId="750BE0BC" w14:textId="77777777" w:rsidR="00731881" w:rsidRPr="00967DC0" w:rsidRDefault="00731881" w:rsidP="00731881">
            <w:pPr>
              <w:pStyle w:val="Default"/>
              <w:spacing w:line="276" w:lineRule="auto"/>
              <w:ind w:left="502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967DC0">
              <w:rPr>
                <w:rFonts w:ascii="Calibri" w:hAnsi="Calibri" w:cs="Calibri"/>
                <w:b/>
                <w:bCs/>
                <w:sz w:val="20"/>
                <w:szCs w:val="20"/>
              </w:rPr>
              <w:t>…………………………………………………………………………………………</w:t>
            </w:r>
          </w:p>
          <w:p w14:paraId="63B99111" w14:textId="232A551F" w:rsidR="00731881" w:rsidRPr="00967DC0" w:rsidRDefault="00731881" w:rsidP="00731881">
            <w:pPr>
              <w:pStyle w:val="Default"/>
              <w:spacing w:line="276" w:lineRule="auto"/>
              <w:ind w:left="502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lastRenderedPageBreak/>
              <w:t>Okres pełnienia funkcji od -do</w:t>
            </w:r>
            <w:r w:rsidRPr="00967DC0">
              <w:rPr>
                <w:rFonts w:ascii="Calibri" w:hAnsi="Calibri" w:cs="Calibri"/>
                <w:b/>
                <w:bCs/>
                <w:sz w:val="20"/>
                <w:szCs w:val="20"/>
              </w:rPr>
              <w:t>:………………………………………………..</w:t>
            </w:r>
          </w:p>
          <w:p w14:paraId="60FF3448" w14:textId="77777777" w:rsidR="00731881" w:rsidRPr="00967DC0" w:rsidRDefault="00731881" w:rsidP="00731881">
            <w:pPr>
              <w:pStyle w:val="Default"/>
              <w:spacing w:line="276" w:lineRule="auto"/>
              <w:ind w:left="502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967DC0">
              <w:rPr>
                <w:rFonts w:ascii="Calibri" w:hAnsi="Calibri" w:cs="Calibri"/>
                <w:b/>
                <w:bCs/>
                <w:sz w:val="20"/>
                <w:szCs w:val="20"/>
              </w:rPr>
              <w:t>Zamawiający: ….…………………………………………………………………</w:t>
            </w:r>
          </w:p>
          <w:p w14:paraId="398598B4" w14:textId="77777777" w:rsidR="00731881" w:rsidRPr="00967DC0" w:rsidRDefault="00731881" w:rsidP="00731881">
            <w:pPr>
              <w:pStyle w:val="Default"/>
              <w:spacing w:line="276" w:lineRule="auto"/>
              <w:ind w:left="502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Nazwa i adres budynku wpisanego  do rejestru zabytków:      …………………………</w:t>
            </w:r>
            <w:r w:rsidRPr="00967DC0">
              <w:rPr>
                <w:rFonts w:ascii="Calibri" w:hAnsi="Calibri" w:cs="Calibri"/>
                <w:b/>
                <w:bCs/>
                <w:sz w:val="20"/>
                <w:szCs w:val="20"/>
              </w:rPr>
              <w:t>………………………………………………………………</w:t>
            </w:r>
          </w:p>
          <w:p w14:paraId="55401678" w14:textId="77777777" w:rsidR="00731881" w:rsidRPr="00967DC0" w:rsidRDefault="00731881" w:rsidP="00731881">
            <w:pPr>
              <w:pStyle w:val="Default"/>
              <w:numPr>
                <w:ilvl w:val="0"/>
                <w:numId w:val="3"/>
              </w:numPr>
              <w:spacing w:line="276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967DC0">
              <w:rPr>
                <w:rFonts w:ascii="Calibri" w:hAnsi="Calibri" w:cs="Calibri"/>
                <w:b/>
                <w:bCs/>
                <w:sz w:val="20"/>
                <w:szCs w:val="20"/>
                <w:u w:val="single"/>
              </w:rPr>
              <w:t>Nazwa inwestycji</w:t>
            </w:r>
            <w:r w:rsidRPr="00967DC0">
              <w:rPr>
                <w:rFonts w:ascii="Calibri" w:hAnsi="Calibri" w:cs="Calibri"/>
                <w:b/>
                <w:bCs/>
                <w:sz w:val="20"/>
                <w:szCs w:val="20"/>
              </w:rPr>
              <w:t>:………………………………………………………………</w:t>
            </w:r>
          </w:p>
          <w:p w14:paraId="16AAD4B6" w14:textId="77777777" w:rsidR="00731881" w:rsidRPr="00967DC0" w:rsidRDefault="00731881" w:rsidP="00731881">
            <w:pPr>
              <w:pStyle w:val="Default"/>
              <w:spacing w:line="276" w:lineRule="auto"/>
              <w:ind w:left="502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967DC0">
              <w:rPr>
                <w:rFonts w:ascii="Calibri" w:hAnsi="Calibri" w:cs="Calibri"/>
                <w:b/>
                <w:bCs/>
                <w:sz w:val="20"/>
                <w:szCs w:val="20"/>
              </w:rPr>
              <w:t>…………………………………………………………………………………………</w:t>
            </w:r>
          </w:p>
          <w:p w14:paraId="32AEF8CC" w14:textId="4B6FBA3D" w:rsidR="00731881" w:rsidRPr="00967DC0" w:rsidRDefault="00731881" w:rsidP="00731881">
            <w:pPr>
              <w:pStyle w:val="Default"/>
              <w:spacing w:line="276" w:lineRule="auto"/>
              <w:ind w:left="502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Okres pełnienia funkcji od -do</w:t>
            </w:r>
            <w:r w:rsidRPr="00967DC0">
              <w:rPr>
                <w:rFonts w:ascii="Calibri" w:hAnsi="Calibri" w:cs="Calibri"/>
                <w:b/>
                <w:bCs/>
                <w:sz w:val="20"/>
                <w:szCs w:val="20"/>
              </w:rPr>
              <w:t>:………………………………………………..</w:t>
            </w:r>
          </w:p>
          <w:p w14:paraId="7D8B8A2A" w14:textId="77777777" w:rsidR="00731881" w:rsidRPr="00967DC0" w:rsidRDefault="00731881" w:rsidP="00731881">
            <w:pPr>
              <w:pStyle w:val="Default"/>
              <w:spacing w:line="276" w:lineRule="auto"/>
              <w:ind w:left="502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967DC0">
              <w:rPr>
                <w:rFonts w:ascii="Calibri" w:hAnsi="Calibri" w:cs="Calibri"/>
                <w:b/>
                <w:bCs/>
                <w:sz w:val="20"/>
                <w:szCs w:val="20"/>
              </w:rPr>
              <w:t>Zamawiający: ….…………………………………………………………………</w:t>
            </w:r>
          </w:p>
          <w:p w14:paraId="6D406836" w14:textId="77777777" w:rsidR="00731881" w:rsidRPr="00967DC0" w:rsidRDefault="00731881" w:rsidP="00731881">
            <w:pPr>
              <w:pStyle w:val="Default"/>
              <w:spacing w:line="276" w:lineRule="auto"/>
              <w:ind w:left="502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Nazwa i adres budynku wpisanego  do rejestru zabytków:      …………………………</w:t>
            </w:r>
            <w:r w:rsidRPr="00967DC0">
              <w:rPr>
                <w:rFonts w:ascii="Calibri" w:hAnsi="Calibri" w:cs="Calibri"/>
                <w:b/>
                <w:bCs/>
                <w:sz w:val="20"/>
                <w:szCs w:val="20"/>
              </w:rPr>
              <w:t>………………………………………………………………</w:t>
            </w:r>
          </w:p>
          <w:p w14:paraId="5AEAE2AA" w14:textId="77777777" w:rsidR="00731881" w:rsidRPr="00967DC0" w:rsidRDefault="00731881" w:rsidP="00731881">
            <w:pPr>
              <w:pStyle w:val="Default"/>
              <w:numPr>
                <w:ilvl w:val="0"/>
                <w:numId w:val="3"/>
              </w:numPr>
              <w:spacing w:line="276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967DC0">
              <w:rPr>
                <w:rFonts w:ascii="Calibri" w:hAnsi="Calibri" w:cs="Calibri"/>
                <w:b/>
                <w:bCs/>
                <w:sz w:val="20"/>
                <w:szCs w:val="20"/>
                <w:u w:val="single"/>
              </w:rPr>
              <w:t>Nazwa inwestycji</w:t>
            </w:r>
            <w:r w:rsidRPr="00967DC0">
              <w:rPr>
                <w:rFonts w:ascii="Calibri" w:hAnsi="Calibri" w:cs="Calibri"/>
                <w:b/>
                <w:bCs/>
                <w:sz w:val="20"/>
                <w:szCs w:val="20"/>
              </w:rPr>
              <w:t>:………………………………………………………………</w:t>
            </w:r>
          </w:p>
          <w:p w14:paraId="00068820" w14:textId="77777777" w:rsidR="00731881" w:rsidRPr="00967DC0" w:rsidRDefault="00731881" w:rsidP="00731881">
            <w:pPr>
              <w:pStyle w:val="Default"/>
              <w:spacing w:line="276" w:lineRule="auto"/>
              <w:ind w:left="502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967DC0">
              <w:rPr>
                <w:rFonts w:ascii="Calibri" w:hAnsi="Calibri" w:cs="Calibri"/>
                <w:b/>
                <w:bCs/>
                <w:sz w:val="20"/>
                <w:szCs w:val="20"/>
              </w:rPr>
              <w:t>…………………………………………………………………………………………</w:t>
            </w:r>
          </w:p>
          <w:p w14:paraId="15A0EA7A" w14:textId="314AD2E0" w:rsidR="00731881" w:rsidRPr="00967DC0" w:rsidRDefault="00731881" w:rsidP="00731881">
            <w:pPr>
              <w:pStyle w:val="Default"/>
              <w:spacing w:line="276" w:lineRule="auto"/>
              <w:ind w:left="502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Okres pełnienia funkcji od -do</w:t>
            </w:r>
            <w:r w:rsidRPr="00967DC0">
              <w:rPr>
                <w:rFonts w:ascii="Calibri" w:hAnsi="Calibri" w:cs="Calibri"/>
                <w:b/>
                <w:bCs/>
                <w:sz w:val="20"/>
                <w:szCs w:val="20"/>
              </w:rPr>
              <w:t>:………………………………………………..</w:t>
            </w:r>
          </w:p>
          <w:p w14:paraId="594FFC4C" w14:textId="77777777" w:rsidR="00731881" w:rsidRPr="00967DC0" w:rsidRDefault="00731881" w:rsidP="00731881">
            <w:pPr>
              <w:pStyle w:val="Default"/>
              <w:spacing w:line="276" w:lineRule="auto"/>
              <w:ind w:left="502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967DC0">
              <w:rPr>
                <w:rFonts w:ascii="Calibri" w:hAnsi="Calibri" w:cs="Calibri"/>
                <w:b/>
                <w:bCs/>
                <w:sz w:val="20"/>
                <w:szCs w:val="20"/>
              </w:rPr>
              <w:t>Zamawiający: ….…………………………………………………………………</w:t>
            </w:r>
          </w:p>
          <w:p w14:paraId="6C8EDD05" w14:textId="77777777" w:rsidR="00731881" w:rsidRPr="00967DC0" w:rsidRDefault="00731881" w:rsidP="00731881">
            <w:pPr>
              <w:pStyle w:val="Default"/>
              <w:spacing w:line="276" w:lineRule="auto"/>
              <w:ind w:left="502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Nazwa i adres budynku wpisanego  do rejestru zabytków:      …………………………</w:t>
            </w:r>
            <w:r w:rsidRPr="00967DC0">
              <w:rPr>
                <w:rFonts w:ascii="Calibri" w:hAnsi="Calibri" w:cs="Calibri"/>
                <w:b/>
                <w:bCs/>
                <w:sz w:val="20"/>
                <w:szCs w:val="20"/>
              </w:rPr>
              <w:t>………………………………………………………………</w:t>
            </w:r>
          </w:p>
          <w:p w14:paraId="406BBF21" w14:textId="77777777" w:rsidR="008F03ED" w:rsidRPr="00F77C99" w:rsidRDefault="008F03ED" w:rsidP="008F03ED">
            <w:pPr>
              <w:pStyle w:val="Default"/>
              <w:spacing w:line="276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vAlign w:val="center"/>
          </w:tcPr>
          <w:p w14:paraId="0090270A" w14:textId="1189AC9E" w:rsidR="008F03ED" w:rsidRPr="00F77C99" w:rsidRDefault="008F03ED" w:rsidP="008F03ED">
            <w:pPr>
              <w:pStyle w:val="Default"/>
              <w:ind w:left="142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77C99">
              <w:rPr>
                <w:rFonts w:ascii="Calibri" w:hAnsi="Calibri" w:cs="Calibri"/>
                <w:b/>
                <w:bCs/>
                <w:sz w:val="20"/>
                <w:szCs w:val="20"/>
              </w:rPr>
              <w:lastRenderedPageBreak/>
              <w:t>Własne / oddane do dyspozycji *</w:t>
            </w:r>
          </w:p>
        </w:tc>
      </w:tr>
    </w:tbl>
    <w:p w14:paraId="19C96375" w14:textId="77777777" w:rsidR="006A7DC8" w:rsidRDefault="006A7DC8" w:rsidP="0032655D">
      <w:pPr>
        <w:pStyle w:val="default0"/>
        <w:spacing w:before="120" w:beforeAutospacing="0" w:after="120" w:afterAutospacing="0"/>
        <w:ind w:right="816"/>
        <w:jc w:val="both"/>
        <w:rPr>
          <w:rFonts w:ascii="Calibri" w:hAnsi="Calibri" w:cs="Calibri"/>
          <w:b/>
          <w:bCs/>
          <w:sz w:val="20"/>
          <w:szCs w:val="20"/>
        </w:rPr>
      </w:pPr>
    </w:p>
    <w:p w14:paraId="24142F86" w14:textId="5FDA8E6B" w:rsidR="0032655D" w:rsidRPr="00F77C99" w:rsidRDefault="0032655D" w:rsidP="0032655D">
      <w:pPr>
        <w:pStyle w:val="default0"/>
        <w:spacing w:before="120" w:beforeAutospacing="0" w:after="120" w:afterAutospacing="0"/>
        <w:ind w:right="816"/>
        <w:jc w:val="both"/>
        <w:rPr>
          <w:rFonts w:ascii="Calibri" w:hAnsi="Calibri" w:cs="Calibri"/>
          <w:sz w:val="20"/>
          <w:szCs w:val="20"/>
        </w:rPr>
      </w:pPr>
      <w:r w:rsidRPr="00F77C99">
        <w:rPr>
          <w:rFonts w:ascii="Calibri" w:hAnsi="Calibri" w:cs="Calibri"/>
          <w:b/>
          <w:bCs/>
          <w:sz w:val="20"/>
          <w:szCs w:val="20"/>
        </w:rPr>
        <w:t xml:space="preserve">Uwaga! </w:t>
      </w:r>
      <w:r w:rsidRPr="00F77C99">
        <w:rPr>
          <w:rFonts w:ascii="Calibri" w:hAnsi="Calibri" w:cs="Calibri"/>
          <w:sz w:val="20"/>
          <w:szCs w:val="20"/>
        </w:rPr>
        <w:t xml:space="preserve">oświadczam(my), </w:t>
      </w:r>
      <w:r w:rsidRPr="00F77C99">
        <w:rPr>
          <w:rFonts w:ascii="Calibri" w:hAnsi="Calibri" w:cs="Calibri"/>
          <w:b/>
          <w:bCs/>
          <w:sz w:val="20"/>
          <w:szCs w:val="20"/>
        </w:rPr>
        <w:t>że osoba wskazana</w:t>
      </w:r>
      <w:r w:rsidRPr="00F77C99">
        <w:rPr>
          <w:rFonts w:ascii="Calibri" w:hAnsi="Calibri" w:cs="Calibri"/>
          <w:sz w:val="20"/>
          <w:szCs w:val="20"/>
        </w:rPr>
        <w:t>, będzie uczestniczyć w wykonywaniu zamówienia i posiada upr</w:t>
      </w:r>
      <w:r w:rsidR="00B7099A" w:rsidRPr="00F77C99">
        <w:rPr>
          <w:rFonts w:ascii="Calibri" w:hAnsi="Calibri" w:cs="Calibri"/>
          <w:sz w:val="20"/>
          <w:szCs w:val="20"/>
        </w:rPr>
        <w:t xml:space="preserve">awnienia wymagane w postawionym </w:t>
      </w:r>
      <w:r w:rsidRPr="00F77C99">
        <w:rPr>
          <w:rFonts w:ascii="Calibri" w:hAnsi="Calibri" w:cs="Calibri"/>
          <w:sz w:val="20"/>
          <w:szCs w:val="20"/>
        </w:rPr>
        <w:t>warunku w SWZ i może sprawować wymienioną funkcję zgodnie z Prawem Budowlanym</w:t>
      </w:r>
      <w:r w:rsidR="008513C9" w:rsidRPr="00F77C99">
        <w:rPr>
          <w:rFonts w:ascii="Calibri" w:hAnsi="Calibri" w:cs="Calibri"/>
          <w:sz w:val="20"/>
          <w:szCs w:val="20"/>
        </w:rPr>
        <w:t>.</w:t>
      </w:r>
      <w:r w:rsidRPr="00F77C99">
        <w:rPr>
          <w:rFonts w:ascii="Calibri" w:hAnsi="Calibri" w:cs="Calibri"/>
          <w:sz w:val="20"/>
          <w:szCs w:val="20"/>
        </w:rPr>
        <w:t xml:space="preserve"> </w:t>
      </w:r>
    </w:p>
    <w:p w14:paraId="356FE75F" w14:textId="663ED1C7" w:rsidR="00461FBB" w:rsidRPr="00F77C99" w:rsidRDefault="0032655D" w:rsidP="0032655D">
      <w:pPr>
        <w:pStyle w:val="Default"/>
        <w:rPr>
          <w:rFonts w:ascii="Calibri" w:hAnsi="Calibri" w:cs="Calibri"/>
          <w:color w:val="auto"/>
          <w:sz w:val="20"/>
          <w:szCs w:val="20"/>
        </w:rPr>
      </w:pPr>
      <w:r w:rsidRPr="00F77C99">
        <w:rPr>
          <w:rFonts w:ascii="Calibri" w:hAnsi="Calibri" w:cs="Calibri"/>
          <w:sz w:val="20"/>
          <w:szCs w:val="20"/>
        </w:rPr>
        <w:t>* niepotrzebne skreślić (jeżeli wykonawca pozostaje w stosunku umowy cywilno prawnej pozostawiamy własne)</w:t>
      </w:r>
    </w:p>
    <w:sectPr w:rsidR="00461FBB" w:rsidRPr="00F77C99" w:rsidSect="00D83E1B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/>
      <w:pgMar w:top="966" w:right="1418" w:bottom="1276" w:left="1418" w:header="142" w:footer="1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297C227" w14:textId="77777777" w:rsidR="00FE6C4C" w:rsidRDefault="00FE6C4C">
      <w:r>
        <w:separator/>
      </w:r>
    </w:p>
  </w:endnote>
  <w:endnote w:type="continuationSeparator" w:id="0">
    <w:p w14:paraId="3546C132" w14:textId="77777777" w:rsidR="00FE6C4C" w:rsidRDefault="00FE6C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(W1)">
    <w:altName w:val="Times New Roman"/>
    <w:charset w:val="EE"/>
    <w:family w:val="roman"/>
    <w:pitch w:val="variable"/>
    <w:sig w:usb0="0000000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Optima"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C9AF45" w14:textId="209D88E8" w:rsidR="003F0785" w:rsidRDefault="003F0785" w:rsidP="00D838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E5780C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5E5595C0" w14:textId="77777777" w:rsidR="003F0785" w:rsidRDefault="003F0785" w:rsidP="00541932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E7D049" w14:textId="77777777" w:rsidR="00FF4FFE" w:rsidRPr="005910D8" w:rsidRDefault="00FF4FFE" w:rsidP="00FF4FFE">
    <w:pPr>
      <w:tabs>
        <w:tab w:val="left" w:pos="540"/>
        <w:tab w:val="left" w:pos="780"/>
      </w:tabs>
      <w:jc w:val="center"/>
      <w:rPr>
        <w:rFonts w:ascii="Calibri" w:hAnsi="Calibri" w:cs="Calibri"/>
        <w:sz w:val="18"/>
        <w:szCs w:val="18"/>
      </w:rPr>
    </w:pPr>
    <w:bookmarkStart w:id="1" w:name="_Hlk67762522"/>
    <w:r w:rsidRPr="005910D8">
      <w:rPr>
        <w:rFonts w:ascii="Calibri" w:hAnsi="Calibri" w:cs="Calibri"/>
        <w:b/>
        <w:sz w:val="18"/>
        <w:szCs w:val="18"/>
        <w:highlight w:val="yellow"/>
      </w:rPr>
      <w:t xml:space="preserve">Dokument musi być </w:t>
    </w:r>
    <w:bookmarkStart w:id="2" w:name="_Hlk67762173"/>
    <w:r w:rsidRPr="005910D8">
      <w:rPr>
        <w:rFonts w:ascii="Calibri" w:hAnsi="Calibri" w:cs="Calibri"/>
        <w:b/>
        <w:sz w:val="18"/>
        <w:szCs w:val="18"/>
        <w:highlight w:val="yellow"/>
      </w:rPr>
      <w:t xml:space="preserve">podpisany </w:t>
    </w:r>
    <w:bookmarkStart w:id="3" w:name="_Hlk67762143"/>
    <w:r w:rsidRPr="005910D8">
      <w:rPr>
        <w:rFonts w:ascii="Calibri" w:hAnsi="Calibri" w:cs="Calibri"/>
        <w:b/>
        <w:sz w:val="18"/>
        <w:szCs w:val="18"/>
        <w:highlight w:val="yellow"/>
      </w:rPr>
      <w:t>kwalifikowanym podpisem elektronicznym lub podpisem zaufanym lub podpisem osobistym</w:t>
    </w:r>
    <w:r w:rsidRPr="005910D8">
      <w:rPr>
        <w:rFonts w:ascii="Calibri" w:hAnsi="Calibri" w:cs="Calibri"/>
        <w:sz w:val="18"/>
        <w:szCs w:val="18"/>
        <w:highlight w:val="yellow"/>
      </w:rPr>
      <w:t>.</w:t>
    </w:r>
    <w:bookmarkEnd w:id="2"/>
    <w:bookmarkEnd w:id="3"/>
  </w:p>
  <w:bookmarkEnd w:id="1"/>
  <w:p w14:paraId="177E523B" w14:textId="77777777" w:rsidR="003F0785" w:rsidRPr="005910D8" w:rsidRDefault="003F0785" w:rsidP="00A81BE2">
    <w:pPr>
      <w:pStyle w:val="Nagwek"/>
      <w:jc w:val="center"/>
      <w:rPr>
        <w:rFonts w:ascii="Calibri" w:hAnsi="Calibri" w:cs="Calibri"/>
        <w:b/>
        <w:caps/>
        <w:w w:val="90"/>
        <w:sz w:val="20"/>
        <w:szCs w:val="20"/>
        <w:lang w:val="pl-PL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6A2FD5" w14:textId="77777777" w:rsidR="00FF4FFE" w:rsidRPr="005910D8" w:rsidRDefault="00FF4FFE" w:rsidP="00FF4FFE">
    <w:pPr>
      <w:tabs>
        <w:tab w:val="left" w:pos="540"/>
        <w:tab w:val="left" w:pos="780"/>
      </w:tabs>
      <w:jc w:val="center"/>
      <w:rPr>
        <w:rFonts w:ascii="Calibri" w:hAnsi="Calibri" w:cs="Calibri"/>
        <w:sz w:val="18"/>
        <w:szCs w:val="18"/>
      </w:rPr>
    </w:pPr>
    <w:r w:rsidRPr="005910D8">
      <w:rPr>
        <w:rFonts w:ascii="Calibri" w:hAnsi="Calibri" w:cs="Calibri"/>
        <w:b/>
        <w:sz w:val="18"/>
        <w:szCs w:val="18"/>
        <w:highlight w:val="yellow"/>
      </w:rPr>
      <w:t>Dokument musi być podpisany kwalifikowanym podpisem elektronicznym lub podpisem zaufanym lub podpisem osobistym</w:t>
    </w:r>
    <w:r w:rsidRPr="005910D8">
      <w:rPr>
        <w:rFonts w:ascii="Calibri" w:hAnsi="Calibri" w:cs="Calibri"/>
        <w:sz w:val="18"/>
        <w:szCs w:val="18"/>
        <w:highlight w:val="yellow"/>
      </w:rPr>
      <w:t>.</w:t>
    </w:r>
  </w:p>
  <w:p w14:paraId="54E35614" w14:textId="77777777" w:rsidR="00FF4FFE" w:rsidRPr="005910D8" w:rsidRDefault="00FF4FFE">
    <w:pPr>
      <w:pStyle w:val="Stopka"/>
      <w:rPr>
        <w:rFonts w:ascii="Calibri" w:hAnsi="Calibri" w:cs="Calibri"/>
        <w:lang w:val="pl-P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7128E77" w14:textId="77777777" w:rsidR="00FE6C4C" w:rsidRDefault="00FE6C4C">
      <w:r>
        <w:separator/>
      </w:r>
    </w:p>
  </w:footnote>
  <w:footnote w:type="continuationSeparator" w:id="0">
    <w:p w14:paraId="17348297" w14:textId="77777777" w:rsidR="00FE6C4C" w:rsidRDefault="00FE6C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0A77C8" w14:textId="7A67EABF" w:rsidR="003B18DB" w:rsidRPr="00D56BE0" w:rsidRDefault="003B18DB" w:rsidP="003B18DB">
    <w:pPr>
      <w:pStyle w:val="Nagwek"/>
      <w:tabs>
        <w:tab w:val="clear" w:pos="4536"/>
        <w:tab w:val="clear" w:pos="9072"/>
        <w:tab w:val="left" w:pos="6663"/>
      </w:tabs>
      <w:ind w:right="-286"/>
      <w:jc w:val="center"/>
      <w:rPr>
        <w:rFonts w:ascii="Arial" w:hAnsi="Arial" w:cs="Arial"/>
        <w:b/>
        <w:sz w:val="16"/>
      </w:rPr>
    </w:pPr>
  </w:p>
  <w:p w14:paraId="64A2015B" w14:textId="77777777" w:rsidR="003B18DB" w:rsidRPr="00A13E8A" w:rsidRDefault="003B18DB" w:rsidP="003B18DB">
    <w:pPr>
      <w:pStyle w:val="Nagwek"/>
    </w:pPr>
  </w:p>
  <w:p w14:paraId="361AE7C3" w14:textId="4A759592" w:rsidR="003B18DB" w:rsidRPr="00A77ADA" w:rsidRDefault="003B18DB" w:rsidP="003B18DB">
    <w:pPr>
      <w:tabs>
        <w:tab w:val="center" w:pos="4536"/>
        <w:tab w:val="left" w:pos="6945"/>
      </w:tabs>
      <w:spacing w:line="276" w:lineRule="auto"/>
      <w:rPr>
        <w:rFonts w:cs="Calibri"/>
        <w:sz w:val="18"/>
        <w:szCs w:val="18"/>
      </w:rPr>
    </w:pPr>
    <w:r w:rsidRPr="00064517">
      <w:rPr>
        <w:rFonts w:ascii="Calibri" w:hAnsi="Calibri" w:cs="Calibri"/>
        <w:sz w:val="18"/>
        <w:szCs w:val="18"/>
      </w:rPr>
      <w:t>Nr referencyjny:</w:t>
    </w:r>
    <w:r>
      <w:rPr>
        <w:rFonts w:ascii="Calibri" w:hAnsi="Calibri" w:cs="Calibri"/>
        <w:sz w:val="18"/>
        <w:szCs w:val="18"/>
      </w:rPr>
      <w:t xml:space="preserve">  </w:t>
    </w:r>
    <w:r w:rsidR="00C43C62" w:rsidRPr="00C43C62">
      <w:rPr>
        <w:rFonts w:ascii="Calibri" w:hAnsi="Calibri" w:cs="Calibri"/>
        <w:iCs/>
        <w:sz w:val="18"/>
        <w:szCs w:val="18"/>
      </w:rPr>
      <w:t>ZP.271.12.2025</w:t>
    </w:r>
  </w:p>
  <w:p w14:paraId="75E53254" w14:textId="3C33532B" w:rsidR="005910D8" w:rsidRPr="003B18DB" w:rsidRDefault="005910D8" w:rsidP="003B18D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1153BF" w14:textId="75D6FADE" w:rsidR="00192904" w:rsidRPr="00D56BE0" w:rsidRDefault="00192904" w:rsidP="00192904">
    <w:pPr>
      <w:pStyle w:val="Nagwek"/>
      <w:tabs>
        <w:tab w:val="clear" w:pos="4536"/>
        <w:tab w:val="clear" w:pos="9072"/>
        <w:tab w:val="left" w:pos="6663"/>
      </w:tabs>
      <w:ind w:right="-286"/>
      <w:jc w:val="center"/>
      <w:rPr>
        <w:rFonts w:ascii="Arial" w:hAnsi="Arial" w:cs="Arial"/>
        <w:b/>
        <w:sz w:val="16"/>
      </w:rPr>
    </w:pPr>
  </w:p>
  <w:p w14:paraId="3BC695E3" w14:textId="77777777" w:rsidR="00192904" w:rsidRPr="00A13E8A" w:rsidRDefault="00192904" w:rsidP="00192904">
    <w:pPr>
      <w:pStyle w:val="Nagwek"/>
    </w:pPr>
  </w:p>
  <w:p w14:paraId="4C70F497" w14:textId="5363155A" w:rsidR="00192904" w:rsidRPr="00A77ADA" w:rsidRDefault="00192904" w:rsidP="00192904">
    <w:pPr>
      <w:tabs>
        <w:tab w:val="center" w:pos="4536"/>
        <w:tab w:val="left" w:pos="6945"/>
      </w:tabs>
      <w:spacing w:line="276" w:lineRule="auto"/>
      <w:rPr>
        <w:rFonts w:cs="Calibri"/>
        <w:sz w:val="18"/>
        <w:szCs w:val="18"/>
      </w:rPr>
    </w:pPr>
    <w:r w:rsidRPr="00064517">
      <w:rPr>
        <w:rFonts w:ascii="Calibri" w:hAnsi="Calibri" w:cs="Calibri"/>
        <w:sz w:val="18"/>
        <w:szCs w:val="18"/>
      </w:rPr>
      <w:t>Nr referencyjny:</w:t>
    </w:r>
    <w:r>
      <w:rPr>
        <w:rFonts w:ascii="Calibri" w:hAnsi="Calibri" w:cs="Calibri"/>
        <w:sz w:val="18"/>
        <w:szCs w:val="18"/>
      </w:rPr>
      <w:t xml:space="preserve"> </w:t>
    </w:r>
  </w:p>
  <w:p w14:paraId="3365C5DF" w14:textId="33ADA7F6" w:rsidR="00127B5D" w:rsidRPr="00192904" w:rsidRDefault="00127B5D" w:rsidP="00192904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9C2E2C92"/>
    <w:name w:val="WW8Num2"/>
    <w:lvl w:ilvl="0">
      <w:start w:val="11"/>
      <w:numFmt w:val="decimal"/>
      <w:lvlText w:val="%1"/>
      <w:lvlJc w:val="left"/>
      <w:pPr>
        <w:tabs>
          <w:tab w:val="num" w:pos="1085"/>
        </w:tabs>
        <w:ind w:left="1085" w:hanging="375"/>
      </w:pPr>
      <w:rPr>
        <w:rFonts w:cs="Times New Roman"/>
      </w:rPr>
    </w:lvl>
    <w:lvl w:ilvl="1">
      <w:start w:val="1"/>
      <w:numFmt w:val="decimal"/>
      <w:lvlText w:val="12.%2"/>
      <w:lvlJc w:val="left"/>
      <w:pPr>
        <w:tabs>
          <w:tab w:val="num" w:pos="1511"/>
        </w:tabs>
        <w:ind w:left="1511" w:hanging="375"/>
      </w:pPr>
      <w:rPr>
        <w:rFonts w:cs="Times New Roman"/>
        <w:i w:val="0"/>
        <w:iCs w:val="0"/>
      </w:rPr>
    </w:lvl>
    <w:lvl w:ilvl="2">
      <w:start w:val="1"/>
      <w:numFmt w:val="decimal"/>
      <w:lvlText w:val="%1.%2.%3"/>
      <w:lvlJc w:val="left"/>
      <w:pPr>
        <w:tabs>
          <w:tab w:val="num" w:pos="2282"/>
        </w:tabs>
        <w:ind w:left="2282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2708"/>
        </w:tabs>
        <w:ind w:left="2708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3494"/>
        </w:tabs>
        <w:ind w:left="3494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3920"/>
        </w:tabs>
        <w:ind w:left="392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4706"/>
        </w:tabs>
        <w:ind w:left="4706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5132"/>
        </w:tabs>
        <w:ind w:left="5132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5558"/>
        </w:tabs>
        <w:ind w:left="5558" w:hanging="1440"/>
      </w:pPr>
      <w:rPr>
        <w:rFonts w:cs="Times New Roman"/>
      </w:rPr>
    </w:lvl>
  </w:abstractNum>
  <w:abstractNum w:abstractNumId="1">
    <w:nsid w:val="00000004"/>
    <w:multiLevelType w:val="multilevel"/>
    <w:tmpl w:val="49FA827A"/>
    <w:name w:val="WW8Num3"/>
    <w:lvl w:ilvl="0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346"/>
        </w:tabs>
        <w:ind w:left="1346" w:hanging="360"/>
      </w:pPr>
      <w:rPr>
        <w:rFonts w:cs="Times New Roman" w:hint="default"/>
        <w:i w:val="0"/>
        <w:iCs w:val="0"/>
      </w:rPr>
    </w:lvl>
    <w:lvl w:ilvl="2">
      <w:start w:val="1"/>
      <w:numFmt w:val="decimal"/>
      <w:lvlText w:val="%2.%3."/>
      <w:lvlJc w:val="left"/>
      <w:pPr>
        <w:tabs>
          <w:tab w:val="num" w:pos="2692"/>
        </w:tabs>
        <w:ind w:left="269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678"/>
        </w:tabs>
        <w:ind w:left="367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5024"/>
        </w:tabs>
        <w:ind w:left="502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6010"/>
        </w:tabs>
        <w:ind w:left="60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56"/>
        </w:tabs>
        <w:ind w:left="735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42"/>
        </w:tabs>
        <w:ind w:left="834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688"/>
        </w:tabs>
        <w:ind w:left="9688" w:hanging="1800"/>
      </w:pPr>
      <w:rPr>
        <w:rFonts w:cs="Times New Roman" w:hint="default"/>
      </w:rPr>
    </w:lvl>
  </w:abstractNum>
  <w:abstractNum w:abstractNumId="2">
    <w:nsid w:val="00000006"/>
    <w:multiLevelType w:val="multilevel"/>
    <w:tmpl w:val="00000006"/>
    <w:name w:val="WW8Num6"/>
    <w:lvl w:ilvl="0">
      <w:start w:val="9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6"/>
      <w:numFmt w:val="decimal"/>
      <w:lvlText w:val="%1.%2"/>
      <w:lvlJc w:val="left"/>
      <w:pPr>
        <w:tabs>
          <w:tab w:val="num" w:pos="0"/>
        </w:tabs>
        <w:ind w:left="360" w:hanging="360"/>
      </w:pPr>
      <w:rPr>
        <w:b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720" w:hanging="72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080" w:hanging="108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440" w:hanging="1440"/>
      </w:pPr>
    </w:lvl>
  </w:abstractNum>
  <w:abstractNum w:abstractNumId="3">
    <w:nsid w:val="00000009"/>
    <w:multiLevelType w:val="singleLevel"/>
    <w:tmpl w:val="00000009"/>
    <w:name w:val="WW8Num9"/>
    <w:lvl w:ilvl="0">
      <w:start w:val="2"/>
      <w:numFmt w:val="bullet"/>
      <w:lvlText w:val="-"/>
      <w:lvlJc w:val="left"/>
      <w:pPr>
        <w:tabs>
          <w:tab w:val="num" w:pos="0"/>
        </w:tabs>
        <w:ind w:left="2138" w:hanging="360"/>
      </w:pPr>
      <w:rPr>
        <w:rFonts w:ascii="Verdana" w:hAnsi="Verdana"/>
        <w:b w:val="0"/>
        <w:i w:val="0"/>
        <w:color w:val="auto"/>
        <w:sz w:val="16"/>
      </w:rPr>
    </w:lvl>
  </w:abstractNum>
  <w:abstractNum w:abstractNumId="4">
    <w:nsid w:val="0000000F"/>
    <w:multiLevelType w:val="multilevel"/>
    <w:tmpl w:val="AFCEE61A"/>
    <w:name w:val="WW8Num17"/>
    <w:lvl w:ilvl="0">
      <w:start w:val="1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146"/>
        </w:tabs>
        <w:ind w:left="1146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358"/>
        </w:tabs>
        <w:ind w:left="2358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570"/>
        </w:tabs>
        <w:ind w:left="357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782"/>
        </w:tabs>
        <w:ind w:left="4782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/>
      </w:rPr>
    </w:lvl>
  </w:abstractNum>
  <w:abstractNum w:abstractNumId="5">
    <w:nsid w:val="00000012"/>
    <w:multiLevelType w:val="multilevel"/>
    <w:tmpl w:val="C6AA1B82"/>
    <w:name w:val="WW8Num21"/>
    <w:lvl w:ilvl="0">
      <w:start w:val="20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861"/>
        </w:tabs>
        <w:ind w:left="861" w:hanging="435"/>
      </w:pPr>
      <w:rPr>
        <w:rFonts w:cs="Times New Roman"/>
        <w:i w:val="0"/>
        <w:iCs w:val="0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/>
      </w:rPr>
    </w:lvl>
  </w:abstractNum>
  <w:abstractNum w:abstractNumId="6">
    <w:nsid w:val="00000014"/>
    <w:multiLevelType w:val="multilevel"/>
    <w:tmpl w:val="00000014"/>
    <w:name w:val="WW8Num23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10.%2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2">
      <w:start w:val="1"/>
      <w:numFmt w:val="decimal"/>
      <w:lvlText w:val="10.%2.%3."/>
      <w:lvlJc w:val="left"/>
      <w:pPr>
        <w:tabs>
          <w:tab w:val="num" w:pos="1572"/>
        </w:tabs>
        <w:ind w:left="1572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/>
      </w:rPr>
    </w:lvl>
  </w:abstractNum>
  <w:abstractNum w:abstractNumId="7">
    <w:nsid w:val="0000001F"/>
    <w:multiLevelType w:val="multilevel"/>
    <w:tmpl w:val="68AE429E"/>
    <w:name w:val="WW8Num41"/>
    <w:lvl w:ilvl="0">
      <w:start w:val="14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  <w:i w:val="0"/>
        <w:iCs w:val="0"/>
      </w:rPr>
    </w:lvl>
    <w:lvl w:ilvl="1">
      <w:start w:val="2"/>
      <w:numFmt w:val="decimal"/>
      <w:lvlText w:val="12.%2."/>
      <w:lvlJc w:val="left"/>
      <w:pPr>
        <w:tabs>
          <w:tab w:val="num" w:pos="861"/>
        </w:tabs>
        <w:ind w:left="861" w:hanging="4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 w:hint="default"/>
      </w:rPr>
    </w:lvl>
  </w:abstractNum>
  <w:abstractNum w:abstractNumId="8">
    <w:nsid w:val="00000021"/>
    <w:multiLevelType w:val="singleLevel"/>
    <w:tmpl w:val="00000021"/>
    <w:name w:val="WW8Num33"/>
    <w:lvl w:ilvl="0">
      <w:start w:val="2"/>
      <w:numFmt w:val="bullet"/>
      <w:lvlText w:val="-"/>
      <w:lvlJc w:val="left"/>
      <w:pPr>
        <w:tabs>
          <w:tab w:val="num" w:pos="0"/>
        </w:tabs>
        <w:ind w:left="2138" w:hanging="360"/>
      </w:pPr>
      <w:rPr>
        <w:rFonts w:ascii="Verdana" w:hAnsi="Verdana"/>
        <w:b/>
      </w:rPr>
    </w:lvl>
  </w:abstractNum>
  <w:abstractNum w:abstractNumId="9">
    <w:nsid w:val="07185BB8"/>
    <w:multiLevelType w:val="hybridMultilevel"/>
    <w:tmpl w:val="B7FCC7DE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>
    <w:nsid w:val="0FDB004E"/>
    <w:multiLevelType w:val="hybridMultilevel"/>
    <w:tmpl w:val="B7FCC7DE"/>
    <w:lvl w:ilvl="0" w:tplc="A48ABF0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>
    <w:nsid w:val="3E754C11"/>
    <w:multiLevelType w:val="singleLevel"/>
    <w:tmpl w:val="3C3C3A3A"/>
    <w:lvl w:ilvl="0">
      <w:start w:val="1"/>
      <w:numFmt w:val="upperRoman"/>
      <w:pStyle w:val="Nagwek2"/>
      <w:lvlText w:val="%1."/>
      <w:lvlJc w:val="left"/>
      <w:pPr>
        <w:tabs>
          <w:tab w:val="num" w:pos="4265"/>
        </w:tabs>
        <w:ind w:left="4265" w:hanging="720"/>
      </w:pPr>
      <w:rPr>
        <w:rFonts w:hint="default"/>
      </w:rPr>
    </w:lvl>
  </w:abstractNum>
  <w:abstractNum w:abstractNumId="12">
    <w:nsid w:val="46DC1A88"/>
    <w:multiLevelType w:val="hybridMultilevel"/>
    <w:tmpl w:val="B7FCC7DE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>
    <w:nsid w:val="48AB123B"/>
    <w:multiLevelType w:val="multilevel"/>
    <w:tmpl w:val="B36A6100"/>
    <w:name w:val="WW8Num32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1346"/>
        </w:tabs>
        <w:ind w:left="1346" w:hanging="360"/>
      </w:pPr>
      <w:rPr>
        <w:rFonts w:cs="Times New Roman" w:hint="default"/>
      </w:rPr>
    </w:lvl>
    <w:lvl w:ilvl="2">
      <w:start w:val="1"/>
      <w:numFmt w:val="decimal"/>
      <w:lvlText w:val="%2.%3."/>
      <w:lvlJc w:val="left"/>
      <w:pPr>
        <w:tabs>
          <w:tab w:val="num" w:pos="2692"/>
        </w:tabs>
        <w:ind w:left="269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678"/>
        </w:tabs>
        <w:ind w:left="367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5024"/>
        </w:tabs>
        <w:ind w:left="502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6010"/>
        </w:tabs>
        <w:ind w:left="60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56"/>
        </w:tabs>
        <w:ind w:left="735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42"/>
        </w:tabs>
        <w:ind w:left="834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688"/>
        </w:tabs>
        <w:ind w:left="9688" w:hanging="1800"/>
      </w:pPr>
      <w:rPr>
        <w:rFonts w:cs="Times New Roman" w:hint="default"/>
      </w:rPr>
    </w:lvl>
  </w:abstractNum>
  <w:abstractNum w:abstractNumId="14">
    <w:nsid w:val="58E6446A"/>
    <w:multiLevelType w:val="multilevel"/>
    <w:tmpl w:val="E686511E"/>
    <w:name w:val="WW8Num412"/>
    <w:lvl w:ilvl="0">
      <w:start w:val="2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  <w:i w:val="0"/>
        <w:iCs w:val="0"/>
      </w:rPr>
    </w:lvl>
    <w:lvl w:ilvl="1">
      <w:start w:val="2"/>
      <w:numFmt w:val="decimal"/>
      <w:lvlText w:val="12.%2."/>
      <w:lvlJc w:val="left"/>
      <w:pPr>
        <w:tabs>
          <w:tab w:val="num" w:pos="861"/>
        </w:tabs>
        <w:ind w:left="861" w:hanging="4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 w:hint="default"/>
      </w:rPr>
    </w:lvl>
  </w:abstractNum>
  <w:abstractNum w:abstractNumId="15">
    <w:nsid w:val="5A46665B"/>
    <w:multiLevelType w:val="hybridMultilevel"/>
    <w:tmpl w:val="B7FCC7DE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>
    <w:nsid w:val="68DF762A"/>
    <w:multiLevelType w:val="hybridMultilevel"/>
    <w:tmpl w:val="B7FCC7DE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1"/>
  </w:num>
  <w:num w:numId="2">
    <w:abstractNumId w:val="10"/>
  </w:num>
  <w:num w:numId="3">
    <w:abstractNumId w:val="16"/>
  </w:num>
  <w:num w:numId="4">
    <w:abstractNumId w:val="15"/>
  </w:num>
  <w:num w:numId="5">
    <w:abstractNumId w:val="12"/>
  </w:num>
  <w:num w:numId="6">
    <w:abstractNumId w:val="9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1932"/>
    <w:rsid w:val="0000347E"/>
    <w:rsid w:val="00005154"/>
    <w:rsid w:val="000065EB"/>
    <w:rsid w:val="000066DD"/>
    <w:rsid w:val="00006898"/>
    <w:rsid w:val="00006D71"/>
    <w:rsid w:val="00007E0C"/>
    <w:rsid w:val="00012004"/>
    <w:rsid w:val="000231AC"/>
    <w:rsid w:val="000239D4"/>
    <w:rsid w:val="00023F47"/>
    <w:rsid w:val="00025659"/>
    <w:rsid w:val="00026E3B"/>
    <w:rsid w:val="00027CE9"/>
    <w:rsid w:val="00033DF6"/>
    <w:rsid w:val="00033E37"/>
    <w:rsid w:val="0003703F"/>
    <w:rsid w:val="000379F7"/>
    <w:rsid w:val="00041617"/>
    <w:rsid w:val="00042263"/>
    <w:rsid w:val="00042314"/>
    <w:rsid w:val="00042B17"/>
    <w:rsid w:val="000433F8"/>
    <w:rsid w:val="00044B6B"/>
    <w:rsid w:val="00047EF2"/>
    <w:rsid w:val="0005033E"/>
    <w:rsid w:val="00054BF5"/>
    <w:rsid w:val="00055851"/>
    <w:rsid w:val="00057602"/>
    <w:rsid w:val="00061F88"/>
    <w:rsid w:val="00063849"/>
    <w:rsid w:val="000675E7"/>
    <w:rsid w:val="00070743"/>
    <w:rsid w:val="00070AE1"/>
    <w:rsid w:val="000726CE"/>
    <w:rsid w:val="00075847"/>
    <w:rsid w:val="00080D85"/>
    <w:rsid w:val="000811E5"/>
    <w:rsid w:val="00081487"/>
    <w:rsid w:val="00083030"/>
    <w:rsid w:val="00084151"/>
    <w:rsid w:val="00084BF3"/>
    <w:rsid w:val="000858B3"/>
    <w:rsid w:val="00090A82"/>
    <w:rsid w:val="00094945"/>
    <w:rsid w:val="00095478"/>
    <w:rsid w:val="000970DD"/>
    <w:rsid w:val="000A0528"/>
    <w:rsid w:val="000A1940"/>
    <w:rsid w:val="000A1981"/>
    <w:rsid w:val="000A27ED"/>
    <w:rsid w:val="000A3BB7"/>
    <w:rsid w:val="000A40F9"/>
    <w:rsid w:val="000A660B"/>
    <w:rsid w:val="000B0B94"/>
    <w:rsid w:val="000B0FF6"/>
    <w:rsid w:val="000B2EE7"/>
    <w:rsid w:val="000B37AC"/>
    <w:rsid w:val="000B59DA"/>
    <w:rsid w:val="000C0237"/>
    <w:rsid w:val="000C152C"/>
    <w:rsid w:val="000C1FE3"/>
    <w:rsid w:val="000C3646"/>
    <w:rsid w:val="000C5FAE"/>
    <w:rsid w:val="000C6E74"/>
    <w:rsid w:val="000D1B6F"/>
    <w:rsid w:val="000D22AA"/>
    <w:rsid w:val="000D2A17"/>
    <w:rsid w:val="000D40FD"/>
    <w:rsid w:val="000E05B9"/>
    <w:rsid w:val="000E3EBF"/>
    <w:rsid w:val="000E4E2A"/>
    <w:rsid w:val="000E5547"/>
    <w:rsid w:val="000E7F53"/>
    <w:rsid w:val="0010294D"/>
    <w:rsid w:val="00102A85"/>
    <w:rsid w:val="00102C0C"/>
    <w:rsid w:val="00103155"/>
    <w:rsid w:val="001054D9"/>
    <w:rsid w:val="001055D7"/>
    <w:rsid w:val="00107FB9"/>
    <w:rsid w:val="00111ECF"/>
    <w:rsid w:val="00114AAA"/>
    <w:rsid w:val="00114EE9"/>
    <w:rsid w:val="0011507F"/>
    <w:rsid w:val="001201D6"/>
    <w:rsid w:val="001218E1"/>
    <w:rsid w:val="00122276"/>
    <w:rsid w:val="00126E65"/>
    <w:rsid w:val="00127B5D"/>
    <w:rsid w:val="001308CE"/>
    <w:rsid w:val="00131262"/>
    <w:rsid w:val="00134702"/>
    <w:rsid w:val="001357B0"/>
    <w:rsid w:val="00135BB5"/>
    <w:rsid w:val="00136D09"/>
    <w:rsid w:val="00137870"/>
    <w:rsid w:val="001405D1"/>
    <w:rsid w:val="00140DF0"/>
    <w:rsid w:val="0014185A"/>
    <w:rsid w:val="0014290E"/>
    <w:rsid w:val="00143610"/>
    <w:rsid w:val="0014366A"/>
    <w:rsid w:val="00145B10"/>
    <w:rsid w:val="00145F79"/>
    <w:rsid w:val="0014707D"/>
    <w:rsid w:val="00153332"/>
    <w:rsid w:val="00156724"/>
    <w:rsid w:val="001568FB"/>
    <w:rsid w:val="00157704"/>
    <w:rsid w:val="0016212F"/>
    <w:rsid w:val="00162505"/>
    <w:rsid w:val="00162560"/>
    <w:rsid w:val="00162831"/>
    <w:rsid w:val="00164F38"/>
    <w:rsid w:val="00165D29"/>
    <w:rsid w:val="001720B9"/>
    <w:rsid w:val="0017416A"/>
    <w:rsid w:val="00174344"/>
    <w:rsid w:val="00176E50"/>
    <w:rsid w:val="001816EE"/>
    <w:rsid w:val="001866AD"/>
    <w:rsid w:val="00187717"/>
    <w:rsid w:val="00191FF7"/>
    <w:rsid w:val="00192904"/>
    <w:rsid w:val="00192C7B"/>
    <w:rsid w:val="00194CF3"/>
    <w:rsid w:val="00197122"/>
    <w:rsid w:val="001979DB"/>
    <w:rsid w:val="001A4C70"/>
    <w:rsid w:val="001A5611"/>
    <w:rsid w:val="001A61CA"/>
    <w:rsid w:val="001A7799"/>
    <w:rsid w:val="001B000A"/>
    <w:rsid w:val="001B3135"/>
    <w:rsid w:val="001B59ED"/>
    <w:rsid w:val="001B65FF"/>
    <w:rsid w:val="001C12C8"/>
    <w:rsid w:val="001C1F98"/>
    <w:rsid w:val="001C256F"/>
    <w:rsid w:val="001C3109"/>
    <w:rsid w:val="001C33AC"/>
    <w:rsid w:val="001C3C1E"/>
    <w:rsid w:val="001C4E52"/>
    <w:rsid w:val="001C67DA"/>
    <w:rsid w:val="001C7926"/>
    <w:rsid w:val="001C7C3F"/>
    <w:rsid w:val="001D6CF9"/>
    <w:rsid w:val="001E319E"/>
    <w:rsid w:val="001E3569"/>
    <w:rsid w:val="001E6C02"/>
    <w:rsid w:val="001E6F19"/>
    <w:rsid w:val="001F1C7C"/>
    <w:rsid w:val="001F3802"/>
    <w:rsid w:val="001F4FD3"/>
    <w:rsid w:val="001F516F"/>
    <w:rsid w:val="001F60E2"/>
    <w:rsid w:val="001F6ECF"/>
    <w:rsid w:val="002013CA"/>
    <w:rsid w:val="0020146F"/>
    <w:rsid w:val="00204600"/>
    <w:rsid w:val="00205194"/>
    <w:rsid w:val="00210DCE"/>
    <w:rsid w:val="00210F58"/>
    <w:rsid w:val="00211D44"/>
    <w:rsid w:val="0021284A"/>
    <w:rsid w:val="00213968"/>
    <w:rsid w:val="00214586"/>
    <w:rsid w:val="00222F60"/>
    <w:rsid w:val="002232E2"/>
    <w:rsid w:val="00223335"/>
    <w:rsid w:val="00223750"/>
    <w:rsid w:val="002248A3"/>
    <w:rsid w:val="00224C77"/>
    <w:rsid w:val="00225324"/>
    <w:rsid w:val="00227E39"/>
    <w:rsid w:val="00233770"/>
    <w:rsid w:val="00236234"/>
    <w:rsid w:val="00241840"/>
    <w:rsid w:val="00241C6C"/>
    <w:rsid w:val="0024406D"/>
    <w:rsid w:val="002447F6"/>
    <w:rsid w:val="00244BB6"/>
    <w:rsid w:val="00246A11"/>
    <w:rsid w:val="00247987"/>
    <w:rsid w:val="00252051"/>
    <w:rsid w:val="00255734"/>
    <w:rsid w:val="00256EDD"/>
    <w:rsid w:val="00257369"/>
    <w:rsid w:val="002619BB"/>
    <w:rsid w:val="00261B89"/>
    <w:rsid w:val="00264077"/>
    <w:rsid w:val="0026568F"/>
    <w:rsid w:val="0026706B"/>
    <w:rsid w:val="002678AB"/>
    <w:rsid w:val="00271D38"/>
    <w:rsid w:val="00272E2B"/>
    <w:rsid w:val="002752EB"/>
    <w:rsid w:val="002814D4"/>
    <w:rsid w:val="002837ED"/>
    <w:rsid w:val="0028454E"/>
    <w:rsid w:val="0028785C"/>
    <w:rsid w:val="002947F3"/>
    <w:rsid w:val="002953C0"/>
    <w:rsid w:val="00297C12"/>
    <w:rsid w:val="002A2237"/>
    <w:rsid w:val="002A2640"/>
    <w:rsid w:val="002A487C"/>
    <w:rsid w:val="002A4CEF"/>
    <w:rsid w:val="002A5798"/>
    <w:rsid w:val="002A5876"/>
    <w:rsid w:val="002A7F4E"/>
    <w:rsid w:val="002B0C26"/>
    <w:rsid w:val="002B14BE"/>
    <w:rsid w:val="002B17BD"/>
    <w:rsid w:val="002B4C8C"/>
    <w:rsid w:val="002B6740"/>
    <w:rsid w:val="002C317E"/>
    <w:rsid w:val="002C49D9"/>
    <w:rsid w:val="002C6B65"/>
    <w:rsid w:val="002C75A5"/>
    <w:rsid w:val="002D645D"/>
    <w:rsid w:val="002D67E0"/>
    <w:rsid w:val="002D6BEA"/>
    <w:rsid w:val="002D711A"/>
    <w:rsid w:val="002D7208"/>
    <w:rsid w:val="002D74BE"/>
    <w:rsid w:val="002D7AED"/>
    <w:rsid w:val="002E0A89"/>
    <w:rsid w:val="002F0291"/>
    <w:rsid w:val="002F16D6"/>
    <w:rsid w:val="002F26C4"/>
    <w:rsid w:val="002F79CA"/>
    <w:rsid w:val="003008FD"/>
    <w:rsid w:val="00301638"/>
    <w:rsid w:val="00302515"/>
    <w:rsid w:val="00302B07"/>
    <w:rsid w:val="00302C90"/>
    <w:rsid w:val="003059C3"/>
    <w:rsid w:val="003062AC"/>
    <w:rsid w:val="00310A34"/>
    <w:rsid w:val="0031370D"/>
    <w:rsid w:val="00313888"/>
    <w:rsid w:val="00315240"/>
    <w:rsid w:val="00315A87"/>
    <w:rsid w:val="00316939"/>
    <w:rsid w:val="00320DC8"/>
    <w:rsid w:val="003234A7"/>
    <w:rsid w:val="00325720"/>
    <w:rsid w:val="0032655D"/>
    <w:rsid w:val="00330A77"/>
    <w:rsid w:val="00331D6C"/>
    <w:rsid w:val="0033364D"/>
    <w:rsid w:val="00333E3F"/>
    <w:rsid w:val="00333F61"/>
    <w:rsid w:val="00334999"/>
    <w:rsid w:val="0033655A"/>
    <w:rsid w:val="00341028"/>
    <w:rsid w:val="003427DC"/>
    <w:rsid w:val="003429D7"/>
    <w:rsid w:val="003444D0"/>
    <w:rsid w:val="003462FB"/>
    <w:rsid w:val="00350282"/>
    <w:rsid w:val="00351E47"/>
    <w:rsid w:val="00353E34"/>
    <w:rsid w:val="00354735"/>
    <w:rsid w:val="003600E2"/>
    <w:rsid w:val="00362231"/>
    <w:rsid w:val="00362C90"/>
    <w:rsid w:val="00362E75"/>
    <w:rsid w:val="00364AEE"/>
    <w:rsid w:val="00365834"/>
    <w:rsid w:val="00366630"/>
    <w:rsid w:val="00367880"/>
    <w:rsid w:val="00367A44"/>
    <w:rsid w:val="00367B7D"/>
    <w:rsid w:val="003727B8"/>
    <w:rsid w:val="003743D2"/>
    <w:rsid w:val="003809D8"/>
    <w:rsid w:val="00382285"/>
    <w:rsid w:val="00382504"/>
    <w:rsid w:val="00383D3C"/>
    <w:rsid w:val="00386C8E"/>
    <w:rsid w:val="00387243"/>
    <w:rsid w:val="00392B0F"/>
    <w:rsid w:val="00392B43"/>
    <w:rsid w:val="00392F4F"/>
    <w:rsid w:val="00394CB7"/>
    <w:rsid w:val="003967AB"/>
    <w:rsid w:val="00396AE5"/>
    <w:rsid w:val="003A1A6D"/>
    <w:rsid w:val="003A21AC"/>
    <w:rsid w:val="003A2551"/>
    <w:rsid w:val="003A41B1"/>
    <w:rsid w:val="003A4DC1"/>
    <w:rsid w:val="003A5908"/>
    <w:rsid w:val="003A5A9D"/>
    <w:rsid w:val="003A5E55"/>
    <w:rsid w:val="003A7227"/>
    <w:rsid w:val="003B114B"/>
    <w:rsid w:val="003B13A9"/>
    <w:rsid w:val="003B18DB"/>
    <w:rsid w:val="003B23CA"/>
    <w:rsid w:val="003B58BF"/>
    <w:rsid w:val="003B6F73"/>
    <w:rsid w:val="003C48F1"/>
    <w:rsid w:val="003C4B19"/>
    <w:rsid w:val="003C659A"/>
    <w:rsid w:val="003C7514"/>
    <w:rsid w:val="003D1ED1"/>
    <w:rsid w:val="003D4FCB"/>
    <w:rsid w:val="003E08F8"/>
    <w:rsid w:val="003E2FE9"/>
    <w:rsid w:val="003E4162"/>
    <w:rsid w:val="003E464A"/>
    <w:rsid w:val="003E719D"/>
    <w:rsid w:val="003F0669"/>
    <w:rsid w:val="003F0785"/>
    <w:rsid w:val="003F27B1"/>
    <w:rsid w:val="003F3E9E"/>
    <w:rsid w:val="003F49E2"/>
    <w:rsid w:val="003F503B"/>
    <w:rsid w:val="003F5826"/>
    <w:rsid w:val="003F5882"/>
    <w:rsid w:val="003F60D2"/>
    <w:rsid w:val="00400735"/>
    <w:rsid w:val="00404595"/>
    <w:rsid w:val="00405505"/>
    <w:rsid w:val="00410D38"/>
    <w:rsid w:val="0041331B"/>
    <w:rsid w:val="00414CF9"/>
    <w:rsid w:val="00420580"/>
    <w:rsid w:val="00422FC5"/>
    <w:rsid w:val="00423457"/>
    <w:rsid w:val="004245B7"/>
    <w:rsid w:val="00427A12"/>
    <w:rsid w:val="00436078"/>
    <w:rsid w:val="00436605"/>
    <w:rsid w:val="00436F25"/>
    <w:rsid w:val="004409ED"/>
    <w:rsid w:val="004413D8"/>
    <w:rsid w:val="0044299C"/>
    <w:rsid w:val="0044374E"/>
    <w:rsid w:val="0044434A"/>
    <w:rsid w:val="00445639"/>
    <w:rsid w:val="00446E5C"/>
    <w:rsid w:val="004501D1"/>
    <w:rsid w:val="0045165D"/>
    <w:rsid w:val="004519E7"/>
    <w:rsid w:val="00451F84"/>
    <w:rsid w:val="004538F2"/>
    <w:rsid w:val="00460E98"/>
    <w:rsid w:val="00460EBC"/>
    <w:rsid w:val="004617BB"/>
    <w:rsid w:val="00461FBB"/>
    <w:rsid w:val="00462A4F"/>
    <w:rsid w:val="004639B5"/>
    <w:rsid w:val="0047062C"/>
    <w:rsid w:val="00472923"/>
    <w:rsid w:val="004748C0"/>
    <w:rsid w:val="00476528"/>
    <w:rsid w:val="00477ADD"/>
    <w:rsid w:val="00480774"/>
    <w:rsid w:val="004825FF"/>
    <w:rsid w:val="00483B12"/>
    <w:rsid w:val="00485B52"/>
    <w:rsid w:val="00485F70"/>
    <w:rsid w:val="00490F36"/>
    <w:rsid w:val="004934C5"/>
    <w:rsid w:val="00494A82"/>
    <w:rsid w:val="00494BF8"/>
    <w:rsid w:val="0049543B"/>
    <w:rsid w:val="004A1963"/>
    <w:rsid w:val="004A50BC"/>
    <w:rsid w:val="004A57A5"/>
    <w:rsid w:val="004A60F2"/>
    <w:rsid w:val="004A6B8B"/>
    <w:rsid w:val="004A731F"/>
    <w:rsid w:val="004A76EB"/>
    <w:rsid w:val="004A7E36"/>
    <w:rsid w:val="004B1622"/>
    <w:rsid w:val="004B2FE9"/>
    <w:rsid w:val="004B50F0"/>
    <w:rsid w:val="004B5569"/>
    <w:rsid w:val="004C0C45"/>
    <w:rsid w:val="004C1036"/>
    <w:rsid w:val="004C10D6"/>
    <w:rsid w:val="004C1B80"/>
    <w:rsid w:val="004C2620"/>
    <w:rsid w:val="004C2704"/>
    <w:rsid w:val="004C4725"/>
    <w:rsid w:val="004C52C0"/>
    <w:rsid w:val="004C6EE4"/>
    <w:rsid w:val="004D39FC"/>
    <w:rsid w:val="004D4CCE"/>
    <w:rsid w:val="004D63E9"/>
    <w:rsid w:val="004E179B"/>
    <w:rsid w:val="004E3410"/>
    <w:rsid w:val="004E4827"/>
    <w:rsid w:val="004E484D"/>
    <w:rsid w:val="004E5DD6"/>
    <w:rsid w:val="004E6D1D"/>
    <w:rsid w:val="004E7F7A"/>
    <w:rsid w:val="004F1DB6"/>
    <w:rsid w:val="004F31B5"/>
    <w:rsid w:val="004F4549"/>
    <w:rsid w:val="004F4AC8"/>
    <w:rsid w:val="00500D3B"/>
    <w:rsid w:val="005038D7"/>
    <w:rsid w:val="00506BA7"/>
    <w:rsid w:val="00506F83"/>
    <w:rsid w:val="00510327"/>
    <w:rsid w:val="00511D6F"/>
    <w:rsid w:val="005127C5"/>
    <w:rsid w:val="005128AA"/>
    <w:rsid w:val="005131C0"/>
    <w:rsid w:val="005140D4"/>
    <w:rsid w:val="00515E60"/>
    <w:rsid w:val="00516445"/>
    <w:rsid w:val="0051755C"/>
    <w:rsid w:val="00522BE4"/>
    <w:rsid w:val="00523BF0"/>
    <w:rsid w:val="00530934"/>
    <w:rsid w:val="00530E75"/>
    <w:rsid w:val="00532237"/>
    <w:rsid w:val="005327E3"/>
    <w:rsid w:val="00532D41"/>
    <w:rsid w:val="00532DC9"/>
    <w:rsid w:val="00534E6E"/>
    <w:rsid w:val="00535B3B"/>
    <w:rsid w:val="0054161F"/>
    <w:rsid w:val="00541932"/>
    <w:rsid w:val="005448C6"/>
    <w:rsid w:val="00545BD7"/>
    <w:rsid w:val="00546BDE"/>
    <w:rsid w:val="00546FE9"/>
    <w:rsid w:val="0055188B"/>
    <w:rsid w:val="005522C9"/>
    <w:rsid w:val="00552CB7"/>
    <w:rsid w:val="0055724F"/>
    <w:rsid w:val="005578DF"/>
    <w:rsid w:val="00562ABE"/>
    <w:rsid w:val="00563C92"/>
    <w:rsid w:val="00564049"/>
    <w:rsid w:val="00564ED6"/>
    <w:rsid w:val="00566333"/>
    <w:rsid w:val="0056694D"/>
    <w:rsid w:val="005724C6"/>
    <w:rsid w:val="0057348E"/>
    <w:rsid w:val="005748ED"/>
    <w:rsid w:val="00580351"/>
    <w:rsid w:val="00580642"/>
    <w:rsid w:val="00581CA3"/>
    <w:rsid w:val="00582873"/>
    <w:rsid w:val="00582D56"/>
    <w:rsid w:val="00586F80"/>
    <w:rsid w:val="00590EC3"/>
    <w:rsid w:val="005910D8"/>
    <w:rsid w:val="005916C5"/>
    <w:rsid w:val="005921A0"/>
    <w:rsid w:val="00592FE4"/>
    <w:rsid w:val="00593ACF"/>
    <w:rsid w:val="005949DF"/>
    <w:rsid w:val="0059590C"/>
    <w:rsid w:val="00595F14"/>
    <w:rsid w:val="00596C55"/>
    <w:rsid w:val="005A0CA6"/>
    <w:rsid w:val="005A1915"/>
    <w:rsid w:val="005A3AF6"/>
    <w:rsid w:val="005A4EF6"/>
    <w:rsid w:val="005A7D9C"/>
    <w:rsid w:val="005B07E1"/>
    <w:rsid w:val="005B1E12"/>
    <w:rsid w:val="005B2CF4"/>
    <w:rsid w:val="005B588A"/>
    <w:rsid w:val="005C02F8"/>
    <w:rsid w:val="005C13F5"/>
    <w:rsid w:val="005C1C2E"/>
    <w:rsid w:val="005C2B74"/>
    <w:rsid w:val="005C52B4"/>
    <w:rsid w:val="005C74D9"/>
    <w:rsid w:val="005D2FD5"/>
    <w:rsid w:val="005D3855"/>
    <w:rsid w:val="005D3E53"/>
    <w:rsid w:val="005D49B2"/>
    <w:rsid w:val="005E109B"/>
    <w:rsid w:val="005E235D"/>
    <w:rsid w:val="005E25BB"/>
    <w:rsid w:val="005E342A"/>
    <w:rsid w:val="005E62FD"/>
    <w:rsid w:val="005E7368"/>
    <w:rsid w:val="005F248D"/>
    <w:rsid w:val="005F3C52"/>
    <w:rsid w:val="005F51FC"/>
    <w:rsid w:val="005F53FF"/>
    <w:rsid w:val="005F6289"/>
    <w:rsid w:val="00601FA4"/>
    <w:rsid w:val="006042A2"/>
    <w:rsid w:val="00606915"/>
    <w:rsid w:val="00607529"/>
    <w:rsid w:val="00607E94"/>
    <w:rsid w:val="00612F9F"/>
    <w:rsid w:val="006230E3"/>
    <w:rsid w:val="00631F41"/>
    <w:rsid w:val="00633F9C"/>
    <w:rsid w:val="00635E34"/>
    <w:rsid w:val="00640A98"/>
    <w:rsid w:val="00642664"/>
    <w:rsid w:val="00644615"/>
    <w:rsid w:val="00644938"/>
    <w:rsid w:val="00645158"/>
    <w:rsid w:val="0064532E"/>
    <w:rsid w:val="006524E0"/>
    <w:rsid w:val="00652ADE"/>
    <w:rsid w:val="0065381F"/>
    <w:rsid w:val="006542AE"/>
    <w:rsid w:val="00657045"/>
    <w:rsid w:val="006575DF"/>
    <w:rsid w:val="0066140B"/>
    <w:rsid w:val="006615B0"/>
    <w:rsid w:val="0066246A"/>
    <w:rsid w:val="0066323E"/>
    <w:rsid w:val="00664AC0"/>
    <w:rsid w:val="006658B2"/>
    <w:rsid w:val="00667455"/>
    <w:rsid w:val="00667F63"/>
    <w:rsid w:val="00670104"/>
    <w:rsid w:val="006701F1"/>
    <w:rsid w:val="00671FA6"/>
    <w:rsid w:val="00672FAA"/>
    <w:rsid w:val="0067561C"/>
    <w:rsid w:val="006800B9"/>
    <w:rsid w:val="00680380"/>
    <w:rsid w:val="00681012"/>
    <w:rsid w:val="00682577"/>
    <w:rsid w:val="00682CD1"/>
    <w:rsid w:val="00683021"/>
    <w:rsid w:val="00685194"/>
    <w:rsid w:val="00685980"/>
    <w:rsid w:val="00685B3C"/>
    <w:rsid w:val="00685B8D"/>
    <w:rsid w:val="0068677E"/>
    <w:rsid w:val="00694955"/>
    <w:rsid w:val="006952AC"/>
    <w:rsid w:val="00696298"/>
    <w:rsid w:val="006963C8"/>
    <w:rsid w:val="00697CEE"/>
    <w:rsid w:val="006A4CF1"/>
    <w:rsid w:val="006A7DC8"/>
    <w:rsid w:val="006B004E"/>
    <w:rsid w:val="006B4024"/>
    <w:rsid w:val="006B48EB"/>
    <w:rsid w:val="006B653A"/>
    <w:rsid w:val="006B65EA"/>
    <w:rsid w:val="006B6D15"/>
    <w:rsid w:val="006C1399"/>
    <w:rsid w:val="006C3755"/>
    <w:rsid w:val="006C3D0A"/>
    <w:rsid w:val="006C3D86"/>
    <w:rsid w:val="006C5B73"/>
    <w:rsid w:val="006C6155"/>
    <w:rsid w:val="006C670D"/>
    <w:rsid w:val="006D0804"/>
    <w:rsid w:val="006D2130"/>
    <w:rsid w:val="006D262F"/>
    <w:rsid w:val="006D2F13"/>
    <w:rsid w:val="006D4C80"/>
    <w:rsid w:val="006E278E"/>
    <w:rsid w:val="006E2914"/>
    <w:rsid w:val="006E3411"/>
    <w:rsid w:val="006E500A"/>
    <w:rsid w:val="006E52B0"/>
    <w:rsid w:val="006E7876"/>
    <w:rsid w:val="006E797B"/>
    <w:rsid w:val="006E7E6C"/>
    <w:rsid w:val="006F02D0"/>
    <w:rsid w:val="006F0E01"/>
    <w:rsid w:val="006F4070"/>
    <w:rsid w:val="006F4D47"/>
    <w:rsid w:val="006F5C85"/>
    <w:rsid w:val="006F7A42"/>
    <w:rsid w:val="007003FF"/>
    <w:rsid w:val="00702B45"/>
    <w:rsid w:val="00703B58"/>
    <w:rsid w:val="00703CB8"/>
    <w:rsid w:val="0070555D"/>
    <w:rsid w:val="00706AFC"/>
    <w:rsid w:val="00706ED2"/>
    <w:rsid w:val="007105BD"/>
    <w:rsid w:val="00711A5E"/>
    <w:rsid w:val="0071214C"/>
    <w:rsid w:val="007125C8"/>
    <w:rsid w:val="007165C0"/>
    <w:rsid w:val="00720FCE"/>
    <w:rsid w:val="00722E1D"/>
    <w:rsid w:val="00725372"/>
    <w:rsid w:val="007308DE"/>
    <w:rsid w:val="00730CDE"/>
    <w:rsid w:val="00731881"/>
    <w:rsid w:val="0073327C"/>
    <w:rsid w:val="00733CAF"/>
    <w:rsid w:val="00734D6E"/>
    <w:rsid w:val="007358E6"/>
    <w:rsid w:val="007362F9"/>
    <w:rsid w:val="00737587"/>
    <w:rsid w:val="00747E30"/>
    <w:rsid w:val="00750A35"/>
    <w:rsid w:val="0075289B"/>
    <w:rsid w:val="007548DB"/>
    <w:rsid w:val="00754904"/>
    <w:rsid w:val="0075499B"/>
    <w:rsid w:val="00755404"/>
    <w:rsid w:val="007563A6"/>
    <w:rsid w:val="007572CC"/>
    <w:rsid w:val="00760F63"/>
    <w:rsid w:val="00762138"/>
    <w:rsid w:val="007646D7"/>
    <w:rsid w:val="00767954"/>
    <w:rsid w:val="00767A53"/>
    <w:rsid w:val="00770C2E"/>
    <w:rsid w:val="00771D75"/>
    <w:rsid w:val="007763E7"/>
    <w:rsid w:val="00777472"/>
    <w:rsid w:val="00780A2C"/>
    <w:rsid w:val="00780D53"/>
    <w:rsid w:val="007815A6"/>
    <w:rsid w:val="00784738"/>
    <w:rsid w:val="00785B61"/>
    <w:rsid w:val="00787122"/>
    <w:rsid w:val="007877E3"/>
    <w:rsid w:val="00787E16"/>
    <w:rsid w:val="00792EE6"/>
    <w:rsid w:val="00793775"/>
    <w:rsid w:val="0079444B"/>
    <w:rsid w:val="007A0335"/>
    <w:rsid w:val="007A1AB3"/>
    <w:rsid w:val="007A5E15"/>
    <w:rsid w:val="007A6188"/>
    <w:rsid w:val="007A62A2"/>
    <w:rsid w:val="007A7C26"/>
    <w:rsid w:val="007B1312"/>
    <w:rsid w:val="007B21B2"/>
    <w:rsid w:val="007B2867"/>
    <w:rsid w:val="007C0CCF"/>
    <w:rsid w:val="007C47FF"/>
    <w:rsid w:val="007C4815"/>
    <w:rsid w:val="007C73C6"/>
    <w:rsid w:val="007D29F5"/>
    <w:rsid w:val="007D2D31"/>
    <w:rsid w:val="007D2EDC"/>
    <w:rsid w:val="007D3348"/>
    <w:rsid w:val="007D430B"/>
    <w:rsid w:val="007D59BA"/>
    <w:rsid w:val="007D5D10"/>
    <w:rsid w:val="007E08D6"/>
    <w:rsid w:val="007E2DAA"/>
    <w:rsid w:val="007E6310"/>
    <w:rsid w:val="007F0EBC"/>
    <w:rsid w:val="007F1066"/>
    <w:rsid w:val="007F1E54"/>
    <w:rsid w:val="007F34EC"/>
    <w:rsid w:val="007F3FE7"/>
    <w:rsid w:val="007F4967"/>
    <w:rsid w:val="007F4FAE"/>
    <w:rsid w:val="007F76A1"/>
    <w:rsid w:val="007F7A95"/>
    <w:rsid w:val="00801011"/>
    <w:rsid w:val="00802C0B"/>
    <w:rsid w:val="00803828"/>
    <w:rsid w:val="008079C8"/>
    <w:rsid w:val="00807F68"/>
    <w:rsid w:val="008102DB"/>
    <w:rsid w:val="00810A21"/>
    <w:rsid w:val="008115F9"/>
    <w:rsid w:val="00812831"/>
    <w:rsid w:val="00820D22"/>
    <w:rsid w:val="008215CC"/>
    <w:rsid w:val="00822E62"/>
    <w:rsid w:val="00823981"/>
    <w:rsid w:val="00824F4A"/>
    <w:rsid w:val="00825EA0"/>
    <w:rsid w:val="00826C7F"/>
    <w:rsid w:val="00832CA3"/>
    <w:rsid w:val="008344A7"/>
    <w:rsid w:val="008375EC"/>
    <w:rsid w:val="008409B8"/>
    <w:rsid w:val="00840E8D"/>
    <w:rsid w:val="008454AD"/>
    <w:rsid w:val="00845544"/>
    <w:rsid w:val="00851265"/>
    <w:rsid w:val="008513C9"/>
    <w:rsid w:val="00852689"/>
    <w:rsid w:val="00854866"/>
    <w:rsid w:val="00855CCF"/>
    <w:rsid w:val="0085612C"/>
    <w:rsid w:val="00857561"/>
    <w:rsid w:val="008575C7"/>
    <w:rsid w:val="00860A81"/>
    <w:rsid w:val="008620C2"/>
    <w:rsid w:val="00862263"/>
    <w:rsid w:val="00863213"/>
    <w:rsid w:val="00863AB0"/>
    <w:rsid w:val="00863D24"/>
    <w:rsid w:val="00866E22"/>
    <w:rsid w:val="008674E4"/>
    <w:rsid w:val="00870445"/>
    <w:rsid w:val="00872C40"/>
    <w:rsid w:val="00872D84"/>
    <w:rsid w:val="0087454E"/>
    <w:rsid w:val="00876906"/>
    <w:rsid w:val="008875A2"/>
    <w:rsid w:val="00891129"/>
    <w:rsid w:val="00892186"/>
    <w:rsid w:val="00896895"/>
    <w:rsid w:val="00896C0F"/>
    <w:rsid w:val="008A024D"/>
    <w:rsid w:val="008A0763"/>
    <w:rsid w:val="008A10C0"/>
    <w:rsid w:val="008A1345"/>
    <w:rsid w:val="008A27B1"/>
    <w:rsid w:val="008A2D53"/>
    <w:rsid w:val="008A35C2"/>
    <w:rsid w:val="008A41DF"/>
    <w:rsid w:val="008B11F9"/>
    <w:rsid w:val="008B3B91"/>
    <w:rsid w:val="008B434B"/>
    <w:rsid w:val="008B504A"/>
    <w:rsid w:val="008C3898"/>
    <w:rsid w:val="008C5A0B"/>
    <w:rsid w:val="008C5EBB"/>
    <w:rsid w:val="008C6142"/>
    <w:rsid w:val="008C7216"/>
    <w:rsid w:val="008C7516"/>
    <w:rsid w:val="008C7849"/>
    <w:rsid w:val="008D1ABD"/>
    <w:rsid w:val="008D38B4"/>
    <w:rsid w:val="008D5AC9"/>
    <w:rsid w:val="008D7041"/>
    <w:rsid w:val="008E5B27"/>
    <w:rsid w:val="008F03ED"/>
    <w:rsid w:val="008F0BFB"/>
    <w:rsid w:val="008F21F2"/>
    <w:rsid w:val="008F2E6F"/>
    <w:rsid w:val="008F65CC"/>
    <w:rsid w:val="009007BF"/>
    <w:rsid w:val="00901EC6"/>
    <w:rsid w:val="009023E2"/>
    <w:rsid w:val="00902957"/>
    <w:rsid w:val="0090440F"/>
    <w:rsid w:val="009058AE"/>
    <w:rsid w:val="009062BC"/>
    <w:rsid w:val="00910410"/>
    <w:rsid w:val="00910F57"/>
    <w:rsid w:val="0091104C"/>
    <w:rsid w:val="00912CF9"/>
    <w:rsid w:val="009137CE"/>
    <w:rsid w:val="00917F68"/>
    <w:rsid w:val="0092033A"/>
    <w:rsid w:val="0092052A"/>
    <w:rsid w:val="009207CE"/>
    <w:rsid w:val="009218A5"/>
    <w:rsid w:val="00921AA6"/>
    <w:rsid w:val="00921B5B"/>
    <w:rsid w:val="00922357"/>
    <w:rsid w:val="00925FAA"/>
    <w:rsid w:val="00926A77"/>
    <w:rsid w:val="00930CC4"/>
    <w:rsid w:val="00936437"/>
    <w:rsid w:val="00937018"/>
    <w:rsid w:val="009370DA"/>
    <w:rsid w:val="00937E37"/>
    <w:rsid w:val="00940179"/>
    <w:rsid w:val="00940C71"/>
    <w:rsid w:val="009427CB"/>
    <w:rsid w:val="009433BE"/>
    <w:rsid w:val="00945DED"/>
    <w:rsid w:val="00946989"/>
    <w:rsid w:val="009510D6"/>
    <w:rsid w:val="009516CD"/>
    <w:rsid w:val="00952F96"/>
    <w:rsid w:val="0095353E"/>
    <w:rsid w:val="00953976"/>
    <w:rsid w:val="0095725E"/>
    <w:rsid w:val="009575DB"/>
    <w:rsid w:val="0096046C"/>
    <w:rsid w:val="00960760"/>
    <w:rsid w:val="0096108A"/>
    <w:rsid w:val="0096263A"/>
    <w:rsid w:val="00963663"/>
    <w:rsid w:val="009660DD"/>
    <w:rsid w:val="00966BB2"/>
    <w:rsid w:val="00967DC0"/>
    <w:rsid w:val="009714C2"/>
    <w:rsid w:val="009735E4"/>
    <w:rsid w:val="009829D9"/>
    <w:rsid w:val="00982A0C"/>
    <w:rsid w:val="00983423"/>
    <w:rsid w:val="009834CE"/>
    <w:rsid w:val="00983D87"/>
    <w:rsid w:val="0098603A"/>
    <w:rsid w:val="009860A0"/>
    <w:rsid w:val="00993416"/>
    <w:rsid w:val="009952C7"/>
    <w:rsid w:val="0099600D"/>
    <w:rsid w:val="009970AA"/>
    <w:rsid w:val="009A0530"/>
    <w:rsid w:val="009A32D4"/>
    <w:rsid w:val="009A410D"/>
    <w:rsid w:val="009A4C9A"/>
    <w:rsid w:val="009A5616"/>
    <w:rsid w:val="009A63E0"/>
    <w:rsid w:val="009B4E9E"/>
    <w:rsid w:val="009C0A20"/>
    <w:rsid w:val="009C390D"/>
    <w:rsid w:val="009C5089"/>
    <w:rsid w:val="009C58F9"/>
    <w:rsid w:val="009C6657"/>
    <w:rsid w:val="009C7250"/>
    <w:rsid w:val="009C7EB8"/>
    <w:rsid w:val="009D0427"/>
    <w:rsid w:val="009D04A6"/>
    <w:rsid w:val="009D0A67"/>
    <w:rsid w:val="009D4D28"/>
    <w:rsid w:val="009D5F18"/>
    <w:rsid w:val="009D6C0A"/>
    <w:rsid w:val="009E13F4"/>
    <w:rsid w:val="009E3072"/>
    <w:rsid w:val="009E3077"/>
    <w:rsid w:val="009E3C0C"/>
    <w:rsid w:val="009E6B1D"/>
    <w:rsid w:val="009F246A"/>
    <w:rsid w:val="009F3788"/>
    <w:rsid w:val="009F41F4"/>
    <w:rsid w:val="009F6528"/>
    <w:rsid w:val="009F7330"/>
    <w:rsid w:val="00A01323"/>
    <w:rsid w:val="00A01864"/>
    <w:rsid w:val="00A0223C"/>
    <w:rsid w:val="00A05061"/>
    <w:rsid w:val="00A05C0F"/>
    <w:rsid w:val="00A06B79"/>
    <w:rsid w:val="00A06C60"/>
    <w:rsid w:val="00A10FFA"/>
    <w:rsid w:val="00A1134B"/>
    <w:rsid w:val="00A1288A"/>
    <w:rsid w:val="00A14DC2"/>
    <w:rsid w:val="00A14EE6"/>
    <w:rsid w:val="00A17D18"/>
    <w:rsid w:val="00A20B08"/>
    <w:rsid w:val="00A20E8F"/>
    <w:rsid w:val="00A2116D"/>
    <w:rsid w:val="00A22755"/>
    <w:rsid w:val="00A22A15"/>
    <w:rsid w:val="00A25019"/>
    <w:rsid w:val="00A266B8"/>
    <w:rsid w:val="00A30E35"/>
    <w:rsid w:val="00A3160B"/>
    <w:rsid w:val="00A330D6"/>
    <w:rsid w:val="00A3513D"/>
    <w:rsid w:val="00A36B36"/>
    <w:rsid w:val="00A3787E"/>
    <w:rsid w:val="00A4101C"/>
    <w:rsid w:val="00A431D6"/>
    <w:rsid w:val="00A45ED0"/>
    <w:rsid w:val="00A46A06"/>
    <w:rsid w:val="00A560DD"/>
    <w:rsid w:val="00A578F5"/>
    <w:rsid w:val="00A6013A"/>
    <w:rsid w:val="00A60544"/>
    <w:rsid w:val="00A62E79"/>
    <w:rsid w:val="00A71927"/>
    <w:rsid w:val="00A71CB4"/>
    <w:rsid w:val="00A72870"/>
    <w:rsid w:val="00A748FF"/>
    <w:rsid w:val="00A74A76"/>
    <w:rsid w:val="00A74B97"/>
    <w:rsid w:val="00A7645F"/>
    <w:rsid w:val="00A76911"/>
    <w:rsid w:val="00A8102D"/>
    <w:rsid w:val="00A81BE2"/>
    <w:rsid w:val="00A85586"/>
    <w:rsid w:val="00A86C15"/>
    <w:rsid w:val="00A9175F"/>
    <w:rsid w:val="00A91DA3"/>
    <w:rsid w:val="00A91FE0"/>
    <w:rsid w:val="00A97F70"/>
    <w:rsid w:val="00AA4266"/>
    <w:rsid w:val="00AA435C"/>
    <w:rsid w:val="00AB2527"/>
    <w:rsid w:val="00AC2D83"/>
    <w:rsid w:val="00AC4555"/>
    <w:rsid w:val="00AC4C9D"/>
    <w:rsid w:val="00AC5669"/>
    <w:rsid w:val="00AC754C"/>
    <w:rsid w:val="00AC780F"/>
    <w:rsid w:val="00AD2A34"/>
    <w:rsid w:val="00AD34D0"/>
    <w:rsid w:val="00AD3D26"/>
    <w:rsid w:val="00AD55FC"/>
    <w:rsid w:val="00AE02C5"/>
    <w:rsid w:val="00AE1DEB"/>
    <w:rsid w:val="00AE25F5"/>
    <w:rsid w:val="00AE267D"/>
    <w:rsid w:val="00AE3179"/>
    <w:rsid w:val="00AE5AB8"/>
    <w:rsid w:val="00AE6EDA"/>
    <w:rsid w:val="00AE6FEB"/>
    <w:rsid w:val="00AF03FD"/>
    <w:rsid w:val="00AF0521"/>
    <w:rsid w:val="00AF0D14"/>
    <w:rsid w:val="00AF2E5E"/>
    <w:rsid w:val="00AF4F4E"/>
    <w:rsid w:val="00AF6582"/>
    <w:rsid w:val="00B01A2A"/>
    <w:rsid w:val="00B02E5B"/>
    <w:rsid w:val="00B0402C"/>
    <w:rsid w:val="00B044D9"/>
    <w:rsid w:val="00B04961"/>
    <w:rsid w:val="00B04E14"/>
    <w:rsid w:val="00B051F0"/>
    <w:rsid w:val="00B119CC"/>
    <w:rsid w:val="00B11C33"/>
    <w:rsid w:val="00B12045"/>
    <w:rsid w:val="00B145EA"/>
    <w:rsid w:val="00B1499E"/>
    <w:rsid w:val="00B153AF"/>
    <w:rsid w:val="00B15EF9"/>
    <w:rsid w:val="00B20941"/>
    <w:rsid w:val="00B20BCF"/>
    <w:rsid w:val="00B21D2F"/>
    <w:rsid w:val="00B21E12"/>
    <w:rsid w:val="00B23988"/>
    <w:rsid w:val="00B24B09"/>
    <w:rsid w:val="00B2594C"/>
    <w:rsid w:val="00B266ED"/>
    <w:rsid w:val="00B2696B"/>
    <w:rsid w:val="00B26FE4"/>
    <w:rsid w:val="00B3115C"/>
    <w:rsid w:val="00B325D8"/>
    <w:rsid w:val="00B333E3"/>
    <w:rsid w:val="00B3383A"/>
    <w:rsid w:val="00B36246"/>
    <w:rsid w:val="00B40125"/>
    <w:rsid w:val="00B4095C"/>
    <w:rsid w:val="00B47146"/>
    <w:rsid w:val="00B52161"/>
    <w:rsid w:val="00B5465B"/>
    <w:rsid w:val="00B55B34"/>
    <w:rsid w:val="00B57C21"/>
    <w:rsid w:val="00B604FC"/>
    <w:rsid w:val="00B61394"/>
    <w:rsid w:val="00B6181B"/>
    <w:rsid w:val="00B64E61"/>
    <w:rsid w:val="00B65688"/>
    <w:rsid w:val="00B659EA"/>
    <w:rsid w:val="00B66F2C"/>
    <w:rsid w:val="00B7099A"/>
    <w:rsid w:val="00B71B9B"/>
    <w:rsid w:val="00B726BF"/>
    <w:rsid w:val="00B72784"/>
    <w:rsid w:val="00B736C3"/>
    <w:rsid w:val="00B73CB3"/>
    <w:rsid w:val="00B7769F"/>
    <w:rsid w:val="00B80B1E"/>
    <w:rsid w:val="00B828B4"/>
    <w:rsid w:val="00B83427"/>
    <w:rsid w:val="00B84913"/>
    <w:rsid w:val="00B84DB4"/>
    <w:rsid w:val="00B8549E"/>
    <w:rsid w:val="00B85841"/>
    <w:rsid w:val="00B87C19"/>
    <w:rsid w:val="00B906F6"/>
    <w:rsid w:val="00B9124A"/>
    <w:rsid w:val="00B914B6"/>
    <w:rsid w:val="00B9418A"/>
    <w:rsid w:val="00B9651A"/>
    <w:rsid w:val="00B969EC"/>
    <w:rsid w:val="00BA130E"/>
    <w:rsid w:val="00BA1A68"/>
    <w:rsid w:val="00BA1A8D"/>
    <w:rsid w:val="00BA2601"/>
    <w:rsid w:val="00BA328C"/>
    <w:rsid w:val="00BA3337"/>
    <w:rsid w:val="00BA4323"/>
    <w:rsid w:val="00BA4BBD"/>
    <w:rsid w:val="00BA5C7E"/>
    <w:rsid w:val="00BA79D6"/>
    <w:rsid w:val="00BA7C69"/>
    <w:rsid w:val="00BB09E4"/>
    <w:rsid w:val="00BB19B8"/>
    <w:rsid w:val="00BB6D55"/>
    <w:rsid w:val="00BB7015"/>
    <w:rsid w:val="00BB7F21"/>
    <w:rsid w:val="00BC0322"/>
    <w:rsid w:val="00BC077D"/>
    <w:rsid w:val="00BC0838"/>
    <w:rsid w:val="00BC4A55"/>
    <w:rsid w:val="00BD1112"/>
    <w:rsid w:val="00BD2D8F"/>
    <w:rsid w:val="00BD58A4"/>
    <w:rsid w:val="00BD6239"/>
    <w:rsid w:val="00BD7949"/>
    <w:rsid w:val="00BD7E21"/>
    <w:rsid w:val="00BE087A"/>
    <w:rsid w:val="00BE0A7B"/>
    <w:rsid w:val="00BE28EE"/>
    <w:rsid w:val="00BE32AE"/>
    <w:rsid w:val="00BE38A8"/>
    <w:rsid w:val="00BE7AE1"/>
    <w:rsid w:val="00BF0427"/>
    <w:rsid w:val="00BF15F1"/>
    <w:rsid w:val="00BF1BAE"/>
    <w:rsid w:val="00BF3244"/>
    <w:rsid w:val="00BF353D"/>
    <w:rsid w:val="00BF6EFD"/>
    <w:rsid w:val="00BF78FD"/>
    <w:rsid w:val="00C015A6"/>
    <w:rsid w:val="00C0164D"/>
    <w:rsid w:val="00C02FE9"/>
    <w:rsid w:val="00C05CC4"/>
    <w:rsid w:val="00C0613F"/>
    <w:rsid w:val="00C10C91"/>
    <w:rsid w:val="00C12D87"/>
    <w:rsid w:val="00C14458"/>
    <w:rsid w:val="00C14580"/>
    <w:rsid w:val="00C153BB"/>
    <w:rsid w:val="00C15862"/>
    <w:rsid w:val="00C179E7"/>
    <w:rsid w:val="00C22F62"/>
    <w:rsid w:val="00C24130"/>
    <w:rsid w:val="00C244CC"/>
    <w:rsid w:val="00C244E8"/>
    <w:rsid w:val="00C24B37"/>
    <w:rsid w:val="00C25922"/>
    <w:rsid w:val="00C27669"/>
    <w:rsid w:val="00C27BFA"/>
    <w:rsid w:val="00C300AC"/>
    <w:rsid w:val="00C3103E"/>
    <w:rsid w:val="00C31DF3"/>
    <w:rsid w:val="00C31EC8"/>
    <w:rsid w:val="00C34684"/>
    <w:rsid w:val="00C34DE1"/>
    <w:rsid w:val="00C353CF"/>
    <w:rsid w:val="00C359DA"/>
    <w:rsid w:val="00C4348A"/>
    <w:rsid w:val="00C43C62"/>
    <w:rsid w:val="00C451BB"/>
    <w:rsid w:val="00C51F8C"/>
    <w:rsid w:val="00C523AC"/>
    <w:rsid w:val="00C5533B"/>
    <w:rsid w:val="00C57F0E"/>
    <w:rsid w:val="00C63010"/>
    <w:rsid w:val="00C6357F"/>
    <w:rsid w:val="00C64003"/>
    <w:rsid w:val="00C640EF"/>
    <w:rsid w:val="00C652B5"/>
    <w:rsid w:val="00C6624F"/>
    <w:rsid w:val="00C66E9C"/>
    <w:rsid w:val="00C6776E"/>
    <w:rsid w:val="00C67F59"/>
    <w:rsid w:val="00C70026"/>
    <w:rsid w:val="00C7042E"/>
    <w:rsid w:val="00C71407"/>
    <w:rsid w:val="00C71DB7"/>
    <w:rsid w:val="00C734AB"/>
    <w:rsid w:val="00C74421"/>
    <w:rsid w:val="00C7601A"/>
    <w:rsid w:val="00C7771A"/>
    <w:rsid w:val="00C77EFC"/>
    <w:rsid w:val="00C810D6"/>
    <w:rsid w:val="00C82F0B"/>
    <w:rsid w:val="00C87777"/>
    <w:rsid w:val="00C91BBF"/>
    <w:rsid w:val="00C9266C"/>
    <w:rsid w:val="00C97C1D"/>
    <w:rsid w:val="00CA152F"/>
    <w:rsid w:val="00CA23A0"/>
    <w:rsid w:val="00CA4619"/>
    <w:rsid w:val="00CA7CE6"/>
    <w:rsid w:val="00CB49E0"/>
    <w:rsid w:val="00CB6C60"/>
    <w:rsid w:val="00CC1E7F"/>
    <w:rsid w:val="00CC2C7F"/>
    <w:rsid w:val="00CC41E1"/>
    <w:rsid w:val="00CC43FF"/>
    <w:rsid w:val="00CC63D6"/>
    <w:rsid w:val="00CD1B83"/>
    <w:rsid w:val="00CD267E"/>
    <w:rsid w:val="00CD3240"/>
    <w:rsid w:val="00CD3717"/>
    <w:rsid w:val="00CD4E49"/>
    <w:rsid w:val="00CD6773"/>
    <w:rsid w:val="00CE014C"/>
    <w:rsid w:val="00CE1BA2"/>
    <w:rsid w:val="00CE2168"/>
    <w:rsid w:val="00CE222D"/>
    <w:rsid w:val="00CE37D9"/>
    <w:rsid w:val="00CE5A77"/>
    <w:rsid w:val="00CE5B34"/>
    <w:rsid w:val="00CE5ED5"/>
    <w:rsid w:val="00CE7014"/>
    <w:rsid w:val="00CF04AF"/>
    <w:rsid w:val="00CF054B"/>
    <w:rsid w:val="00CF2B9E"/>
    <w:rsid w:val="00CF2E3A"/>
    <w:rsid w:val="00CF3E72"/>
    <w:rsid w:val="00CF715B"/>
    <w:rsid w:val="00CF7768"/>
    <w:rsid w:val="00D04517"/>
    <w:rsid w:val="00D04D15"/>
    <w:rsid w:val="00D0511E"/>
    <w:rsid w:val="00D1025F"/>
    <w:rsid w:val="00D12DCC"/>
    <w:rsid w:val="00D14073"/>
    <w:rsid w:val="00D1415B"/>
    <w:rsid w:val="00D14DCB"/>
    <w:rsid w:val="00D16266"/>
    <w:rsid w:val="00D16E6D"/>
    <w:rsid w:val="00D21929"/>
    <w:rsid w:val="00D22BE4"/>
    <w:rsid w:val="00D24228"/>
    <w:rsid w:val="00D25F02"/>
    <w:rsid w:val="00D26572"/>
    <w:rsid w:val="00D26C21"/>
    <w:rsid w:val="00D271C0"/>
    <w:rsid w:val="00D323C0"/>
    <w:rsid w:val="00D32776"/>
    <w:rsid w:val="00D32BB1"/>
    <w:rsid w:val="00D34237"/>
    <w:rsid w:val="00D3459A"/>
    <w:rsid w:val="00D35DF6"/>
    <w:rsid w:val="00D37E9A"/>
    <w:rsid w:val="00D40B46"/>
    <w:rsid w:val="00D4235E"/>
    <w:rsid w:val="00D43B7C"/>
    <w:rsid w:val="00D45251"/>
    <w:rsid w:val="00D45FA3"/>
    <w:rsid w:val="00D4687A"/>
    <w:rsid w:val="00D46968"/>
    <w:rsid w:val="00D50826"/>
    <w:rsid w:val="00D52D85"/>
    <w:rsid w:val="00D53879"/>
    <w:rsid w:val="00D55CC8"/>
    <w:rsid w:val="00D56446"/>
    <w:rsid w:val="00D6108E"/>
    <w:rsid w:val="00D61235"/>
    <w:rsid w:val="00D62C30"/>
    <w:rsid w:val="00D62FF6"/>
    <w:rsid w:val="00D64008"/>
    <w:rsid w:val="00D653D3"/>
    <w:rsid w:val="00D66C5E"/>
    <w:rsid w:val="00D67073"/>
    <w:rsid w:val="00D74199"/>
    <w:rsid w:val="00D744B1"/>
    <w:rsid w:val="00D75890"/>
    <w:rsid w:val="00D763BF"/>
    <w:rsid w:val="00D7723B"/>
    <w:rsid w:val="00D77B5D"/>
    <w:rsid w:val="00D77E3D"/>
    <w:rsid w:val="00D80548"/>
    <w:rsid w:val="00D823C9"/>
    <w:rsid w:val="00D83216"/>
    <w:rsid w:val="00D838D5"/>
    <w:rsid w:val="00D83E1B"/>
    <w:rsid w:val="00D841C8"/>
    <w:rsid w:val="00D84681"/>
    <w:rsid w:val="00D8552D"/>
    <w:rsid w:val="00D87117"/>
    <w:rsid w:val="00D871CB"/>
    <w:rsid w:val="00D90AAB"/>
    <w:rsid w:val="00D91670"/>
    <w:rsid w:val="00D93276"/>
    <w:rsid w:val="00D93CF7"/>
    <w:rsid w:val="00D96540"/>
    <w:rsid w:val="00DA24CB"/>
    <w:rsid w:val="00DA3046"/>
    <w:rsid w:val="00DA509A"/>
    <w:rsid w:val="00DA59CD"/>
    <w:rsid w:val="00DA7DDD"/>
    <w:rsid w:val="00DB1405"/>
    <w:rsid w:val="00DB17AA"/>
    <w:rsid w:val="00DB1FC3"/>
    <w:rsid w:val="00DB2AC9"/>
    <w:rsid w:val="00DB394F"/>
    <w:rsid w:val="00DB3C30"/>
    <w:rsid w:val="00DB4875"/>
    <w:rsid w:val="00DB6B37"/>
    <w:rsid w:val="00DB7F36"/>
    <w:rsid w:val="00DC067B"/>
    <w:rsid w:val="00DC08B6"/>
    <w:rsid w:val="00DC2739"/>
    <w:rsid w:val="00DC3754"/>
    <w:rsid w:val="00DC6FCE"/>
    <w:rsid w:val="00DD0167"/>
    <w:rsid w:val="00DD0E2B"/>
    <w:rsid w:val="00DD24E3"/>
    <w:rsid w:val="00DD2EAB"/>
    <w:rsid w:val="00DD3005"/>
    <w:rsid w:val="00DD3AAC"/>
    <w:rsid w:val="00DD4C3D"/>
    <w:rsid w:val="00DD6A7C"/>
    <w:rsid w:val="00DD7E20"/>
    <w:rsid w:val="00DE0673"/>
    <w:rsid w:val="00DE5733"/>
    <w:rsid w:val="00DE67E4"/>
    <w:rsid w:val="00DE6A89"/>
    <w:rsid w:val="00DE75D3"/>
    <w:rsid w:val="00DE7EFD"/>
    <w:rsid w:val="00DF01CD"/>
    <w:rsid w:val="00DF1AE3"/>
    <w:rsid w:val="00DF2B18"/>
    <w:rsid w:val="00DF31CA"/>
    <w:rsid w:val="00DF5D0D"/>
    <w:rsid w:val="00DF68C8"/>
    <w:rsid w:val="00DF733B"/>
    <w:rsid w:val="00E00090"/>
    <w:rsid w:val="00E00D00"/>
    <w:rsid w:val="00E01CAB"/>
    <w:rsid w:val="00E05D50"/>
    <w:rsid w:val="00E110B9"/>
    <w:rsid w:val="00E11444"/>
    <w:rsid w:val="00E176CD"/>
    <w:rsid w:val="00E21C70"/>
    <w:rsid w:val="00E2384B"/>
    <w:rsid w:val="00E23DFE"/>
    <w:rsid w:val="00E274B5"/>
    <w:rsid w:val="00E27D50"/>
    <w:rsid w:val="00E306A1"/>
    <w:rsid w:val="00E306CF"/>
    <w:rsid w:val="00E315F1"/>
    <w:rsid w:val="00E31776"/>
    <w:rsid w:val="00E31818"/>
    <w:rsid w:val="00E333F5"/>
    <w:rsid w:val="00E359BD"/>
    <w:rsid w:val="00E35D31"/>
    <w:rsid w:val="00E3633F"/>
    <w:rsid w:val="00E40BB6"/>
    <w:rsid w:val="00E4197C"/>
    <w:rsid w:val="00E44821"/>
    <w:rsid w:val="00E449A6"/>
    <w:rsid w:val="00E44E6C"/>
    <w:rsid w:val="00E45537"/>
    <w:rsid w:val="00E46519"/>
    <w:rsid w:val="00E51A55"/>
    <w:rsid w:val="00E54763"/>
    <w:rsid w:val="00E54FB9"/>
    <w:rsid w:val="00E55C88"/>
    <w:rsid w:val="00E5600C"/>
    <w:rsid w:val="00E5780C"/>
    <w:rsid w:val="00E6178E"/>
    <w:rsid w:val="00E61DB6"/>
    <w:rsid w:val="00E6447A"/>
    <w:rsid w:val="00E661AD"/>
    <w:rsid w:val="00E667CB"/>
    <w:rsid w:val="00E70BF5"/>
    <w:rsid w:val="00E712AE"/>
    <w:rsid w:val="00E73219"/>
    <w:rsid w:val="00E73A59"/>
    <w:rsid w:val="00E73DDD"/>
    <w:rsid w:val="00E74F5C"/>
    <w:rsid w:val="00E76BC2"/>
    <w:rsid w:val="00E80EE3"/>
    <w:rsid w:val="00E81CE2"/>
    <w:rsid w:val="00E83045"/>
    <w:rsid w:val="00E83F5C"/>
    <w:rsid w:val="00E84110"/>
    <w:rsid w:val="00E85655"/>
    <w:rsid w:val="00E8697B"/>
    <w:rsid w:val="00E86DEB"/>
    <w:rsid w:val="00E8726F"/>
    <w:rsid w:val="00E87B49"/>
    <w:rsid w:val="00E87C3A"/>
    <w:rsid w:val="00E90116"/>
    <w:rsid w:val="00E91591"/>
    <w:rsid w:val="00E925D1"/>
    <w:rsid w:val="00E928B8"/>
    <w:rsid w:val="00E929BB"/>
    <w:rsid w:val="00E96613"/>
    <w:rsid w:val="00E97562"/>
    <w:rsid w:val="00E97F36"/>
    <w:rsid w:val="00EA065A"/>
    <w:rsid w:val="00EA0715"/>
    <w:rsid w:val="00EA0AC9"/>
    <w:rsid w:val="00EA2330"/>
    <w:rsid w:val="00EA2BDF"/>
    <w:rsid w:val="00EA4C1A"/>
    <w:rsid w:val="00EA608B"/>
    <w:rsid w:val="00EB1584"/>
    <w:rsid w:val="00EB26BF"/>
    <w:rsid w:val="00EB2AC5"/>
    <w:rsid w:val="00EB3406"/>
    <w:rsid w:val="00EB5407"/>
    <w:rsid w:val="00EB567B"/>
    <w:rsid w:val="00EB5DC0"/>
    <w:rsid w:val="00EB6A66"/>
    <w:rsid w:val="00EB6F6F"/>
    <w:rsid w:val="00EC1621"/>
    <w:rsid w:val="00EC3BD8"/>
    <w:rsid w:val="00EC4352"/>
    <w:rsid w:val="00EC49D8"/>
    <w:rsid w:val="00EC538A"/>
    <w:rsid w:val="00EC665B"/>
    <w:rsid w:val="00ED4C88"/>
    <w:rsid w:val="00ED567F"/>
    <w:rsid w:val="00EE318B"/>
    <w:rsid w:val="00EE3C74"/>
    <w:rsid w:val="00EE7A93"/>
    <w:rsid w:val="00EF0428"/>
    <w:rsid w:val="00EF07DA"/>
    <w:rsid w:val="00EF07E9"/>
    <w:rsid w:val="00EF0C90"/>
    <w:rsid w:val="00EF1AB6"/>
    <w:rsid w:val="00EF1B4A"/>
    <w:rsid w:val="00EF2963"/>
    <w:rsid w:val="00EF39FF"/>
    <w:rsid w:val="00F0084C"/>
    <w:rsid w:val="00F042DF"/>
    <w:rsid w:val="00F05931"/>
    <w:rsid w:val="00F05BE3"/>
    <w:rsid w:val="00F05C67"/>
    <w:rsid w:val="00F11020"/>
    <w:rsid w:val="00F1323B"/>
    <w:rsid w:val="00F13549"/>
    <w:rsid w:val="00F13EDE"/>
    <w:rsid w:val="00F14DB7"/>
    <w:rsid w:val="00F21695"/>
    <w:rsid w:val="00F21C6C"/>
    <w:rsid w:val="00F21EE8"/>
    <w:rsid w:val="00F226D3"/>
    <w:rsid w:val="00F237E1"/>
    <w:rsid w:val="00F26F8C"/>
    <w:rsid w:val="00F31F89"/>
    <w:rsid w:val="00F3327F"/>
    <w:rsid w:val="00F35450"/>
    <w:rsid w:val="00F37CEB"/>
    <w:rsid w:val="00F4024A"/>
    <w:rsid w:val="00F4067B"/>
    <w:rsid w:val="00F41D8C"/>
    <w:rsid w:val="00F41E2A"/>
    <w:rsid w:val="00F45126"/>
    <w:rsid w:val="00F455E4"/>
    <w:rsid w:val="00F45687"/>
    <w:rsid w:val="00F5243F"/>
    <w:rsid w:val="00F53E1F"/>
    <w:rsid w:val="00F54288"/>
    <w:rsid w:val="00F55344"/>
    <w:rsid w:val="00F55409"/>
    <w:rsid w:val="00F57246"/>
    <w:rsid w:val="00F60FDC"/>
    <w:rsid w:val="00F6150A"/>
    <w:rsid w:val="00F642A5"/>
    <w:rsid w:val="00F6566D"/>
    <w:rsid w:val="00F6574D"/>
    <w:rsid w:val="00F66BC0"/>
    <w:rsid w:val="00F704BD"/>
    <w:rsid w:val="00F713BE"/>
    <w:rsid w:val="00F722E1"/>
    <w:rsid w:val="00F72305"/>
    <w:rsid w:val="00F72671"/>
    <w:rsid w:val="00F728E0"/>
    <w:rsid w:val="00F75A5F"/>
    <w:rsid w:val="00F7713A"/>
    <w:rsid w:val="00F77C99"/>
    <w:rsid w:val="00F80B9A"/>
    <w:rsid w:val="00F81D19"/>
    <w:rsid w:val="00F84122"/>
    <w:rsid w:val="00F920EB"/>
    <w:rsid w:val="00F92B36"/>
    <w:rsid w:val="00F92BD6"/>
    <w:rsid w:val="00F93F5F"/>
    <w:rsid w:val="00F95CE5"/>
    <w:rsid w:val="00FA12D9"/>
    <w:rsid w:val="00FA1C7E"/>
    <w:rsid w:val="00FA49A1"/>
    <w:rsid w:val="00FB0D7C"/>
    <w:rsid w:val="00FB1331"/>
    <w:rsid w:val="00FB2E1F"/>
    <w:rsid w:val="00FB6BB9"/>
    <w:rsid w:val="00FB75A2"/>
    <w:rsid w:val="00FC51CC"/>
    <w:rsid w:val="00FC6A5D"/>
    <w:rsid w:val="00FD0F46"/>
    <w:rsid w:val="00FD24DC"/>
    <w:rsid w:val="00FD2552"/>
    <w:rsid w:val="00FD27EC"/>
    <w:rsid w:val="00FD4D83"/>
    <w:rsid w:val="00FD5CB9"/>
    <w:rsid w:val="00FD77B3"/>
    <w:rsid w:val="00FE0135"/>
    <w:rsid w:val="00FE39AD"/>
    <w:rsid w:val="00FE3D47"/>
    <w:rsid w:val="00FE4CFE"/>
    <w:rsid w:val="00FE5156"/>
    <w:rsid w:val="00FE6C4C"/>
    <w:rsid w:val="00FF1B19"/>
    <w:rsid w:val="00FF27A4"/>
    <w:rsid w:val="00FF4295"/>
    <w:rsid w:val="00FF4FFE"/>
    <w:rsid w:val="00FF50DC"/>
    <w:rsid w:val="00FF6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68D585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2" w:uiPriority="39"/>
    <w:lsdException w:name="head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List 5" w:uiPriority="99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Plain Text" w:uiPriority="99"/>
    <w:lsdException w:name="Normal (Web)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1816EE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DA509A"/>
    <w:pPr>
      <w:keepNext/>
      <w:numPr>
        <w:numId w:val="1"/>
      </w:numPr>
      <w:jc w:val="both"/>
      <w:outlineLvl w:val="1"/>
    </w:pPr>
    <w:rPr>
      <w:rFonts w:ascii="Calibri" w:eastAsia="Calibri" w:hAnsi="Calibri"/>
      <w:b/>
      <w:szCs w:val="20"/>
      <w:lang w:val="x-none" w:eastAsia="en-US"/>
    </w:rPr>
  </w:style>
  <w:style w:type="paragraph" w:styleId="Nagwek3">
    <w:name w:val="heading 3"/>
    <w:aliases w:val="Nagłówek 3 Znak Znak Znak Znak Znak Znak Znak Znak Znak Znak Znak Znak Znak Znak Znak Znak Znak Znak Znak Znak"/>
    <w:basedOn w:val="Normalny"/>
    <w:next w:val="Normalny"/>
    <w:link w:val="Nagwek3Znak"/>
    <w:qFormat/>
    <w:rsid w:val="00DA509A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Nagwek4">
    <w:name w:val="heading 4"/>
    <w:basedOn w:val="Normalny"/>
    <w:next w:val="Normalny"/>
    <w:link w:val="Nagwek4Znak"/>
    <w:qFormat/>
    <w:rsid w:val="001816EE"/>
    <w:pPr>
      <w:keepNext/>
      <w:spacing w:before="240" w:after="60"/>
      <w:outlineLvl w:val="3"/>
    </w:pPr>
    <w:rPr>
      <w:rFonts w:ascii="Times New (W1)" w:hAnsi="Times New (W1)"/>
      <w:b/>
      <w:bCs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DA509A"/>
    <w:pPr>
      <w:keepNext/>
      <w:outlineLvl w:val="4"/>
    </w:pPr>
    <w:rPr>
      <w:szCs w:val="20"/>
      <w:u w:val="single"/>
      <w:lang w:val="x-none" w:eastAsia="en-US"/>
    </w:rPr>
  </w:style>
  <w:style w:type="paragraph" w:styleId="Nagwek6">
    <w:name w:val="heading 6"/>
    <w:basedOn w:val="Normalny"/>
    <w:next w:val="Normalny"/>
    <w:link w:val="Nagwek6Znak"/>
    <w:qFormat/>
    <w:rsid w:val="001816EE"/>
    <w:pPr>
      <w:spacing w:before="240" w:after="60"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1816EE"/>
    <w:pPr>
      <w:spacing w:before="240" w:after="60"/>
      <w:outlineLvl w:val="6"/>
    </w:pPr>
    <w:rPr>
      <w:rFonts w:ascii="Calibri" w:hAnsi="Calibri"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DA509A"/>
    <w:pPr>
      <w:keepNext/>
      <w:ind w:left="720" w:firstLine="556"/>
      <w:outlineLvl w:val="7"/>
    </w:pPr>
    <w:rPr>
      <w:rFonts w:ascii="Verdana" w:hAnsi="Verdana"/>
      <w:b/>
      <w:i/>
      <w:sz w:val="20"/>
      <w:szCs w:val="20"/>
      <w:lang w:val="x-none" w:eastAsia="en-US"/>
    </w:rPr>
  </w:style>
  <w:style w:type="paragraph" w:styleId="Nagwek9">
    <w:name w:val="heading 9"/>
    <w:basedOn w:val="Normalny"/>
    <w:next w:val="Normalny"/>
    <w:link w:val="Nagwek9Znak"/>
    <w:qFormat/>
    <w:rsid w:val="00DA509A"/>
    <w:pPr>
      <w:keepNext/>
      <w:widowControl w:val="0"/>
      <w:autoSpaceDE w:val="0"/>
      <w:autoSpaceDN w:val="0"/>
      <w:adjustRightInd w:val="0"/>
      <w:jc w:val="center"/>
      <w:outlineLvl w:val="8"/>
    </w:pPr>
    <w:rPr>
      <w:sz w:val="32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541932"/>
    <w:pPr>
      <w:tabs>
        <w:tab w:val="center" w:pos="4536"/>
        <w:tab w:val="right" w:pos="9072"/>
      </w:tabs>
    </w:pPr>
    <w:rPr>
      <w:lang w:val="x-none" w:eastAsia="x-none"/>
    </w:rPr>
  </w:style>
  <w:style w:type="character" w:styleId="Numerstrony">
    <w:name w:val="page number"/>
    <w:basedOn w:val="Domylnaczcionkaakapitu"/>
    <w:rsid w:val="00541932"/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iPriority w:val="99"/>
    <w:rsid w:val="00541932"/>
    <w:pPr>
      <w:tabs>
        <w:tab w:val="center" w:pos="4536"/>
        <w:tab w:val="right" w:pos="9072"/>
      </w:tabs>
    </w:pPr>
    <w:rPr>
      <w:lang w:val="x-none" w:eastAsia="x-none"/>
    </w:rPr>
  </w:style>
  <w:style w:type="table" w:styleId="Tabela-Siatka">
    <w:name w:val="Table Grid"/>
    <w:basedOn w:val="Standardowy"/>
    <w:uiPriority w:val="59"/>
    <w:rsid w:val="0054193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uiPriority w:val="99"/>
    <w:rsid w:val="00541932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070743"/>
    <w:rPr>
      <w:rFonts w:ascii="Tahoma" w:hAnsi="Tahoma"/>
      <w:sz w:val="16"/>
      <w:szCs w:val="16"/>
      <w:lang w:val="x-none" w:eastAsia="x-none"/>
    </w:rPr>
  </w:style>
  <w:style w:type="paragraph" w:customStyle="1" w:styleId="ZnakZnakZnakZnakZnakZnakZnakZnakZnak">
    <w:name w:val="Znak Znak Znak Znak Znak Znak Znak Znak Znak"/>
    <w:basedOn w:val="Normalny"/>
    <w:rsid w:val="00A81BE2"/>
  </w:style>
  <w:style w:type="paragraph" w:styleId="NormalnyWeb">
    <w:name w:val="Normal (Web)"/>
    <w:basedOn w:val="Normalny"/>
    <w:uiPriority w:val="99"/>
    <w:rsid w:val="00C359DA"/>
    <w:pPr>
      <w:spacing w:before="100" w:beforeAutospacing="1" w:after="100" w:afterAutospacing="1"/>
    </w:pPr>
  </w:style>
  <w:style w:type="character" w:customStyle="1" w:styleId="StopkaZnak">
    <w:name w:val="Stopka Znak"/>
    <w:link w:val="Stopka"/>
    <w:rsid w:val="00143610"/>
    <w:rPr>
      <w:sz w:val="24"/>
      <w:szCs w:val="24"/>
    </w:rPr>
  </w:style>
  <w:style w:type="character" w:customStyle="1" w:styleId="Nagwek1Znak">
    <w:name w:val="Nagłówek 1 Znak"/>
    <w:link w:val="Nagwek1"/>
    <w:rsid w:val="001816EE"/>
    <w:rPr>
      <w:rFonts w:ascii="Cambria" w:hAnsi="Cambria"/>
      <w:b/>
      <w:bCs/>
      <w:color w:val="365F91"/>
      <w:sz w:val="28"/>
      <w:szCs w:val="28"/>
    </w:rPr>
  </w:style>
  <w:style w:type="character" w:customStyle="1" w:styleId="Nagwek4Znak">
    <w:name w:val="Nagłówek 4 Znak"/>
    <w:link w:val="Nagwek4"/>
    <w:rsid w:val="001816EE"/>
    <w:rPr>
      <w:rFonts w:ascii="Times New (W1)" w:hAnsi="Times New (W1)" w:cs="Times New (W1)"/>
      <w:b/>
      <w:bCs/>
      <w:sz w:val="28"/>
      <w:szCs w:val="28"/>
    </w:rPr>
  </w:style>
  <w:style w:type="character" w:customStyle="1" w:styleId="Nagwek6Znak">
    <w:name w:val="Nagłówek 6 Znak"/>
    <w:link w:val="Nagwek6"/>
    <w:rsid w:val="001816EE"/>
    <w:rPr>
      <w:rFonts w:ascii="Calibri" w:hAnsi="Calibri"/>
      <w:b/>
      <w:bCs/>
      <w:sz w:val="22"/>
      <w:szCs w:val="22"/>
    </w:rPr>
  </w:style>
  <w:style w:type="character" w:customStyle="1" w:styleId="Nagwek7Znak">
    <w:name w:val="Nagłówek 7 Znak"/>
    <w:link w:val="Nagwek7"/>
    <w:rsid w:val="001816EE"/>
    <w:rPr>
      <w:rFonts w:ascii="Calibri" w:hAnsi="Calibri"/>
      <w:sz w:val="24"/>
      <w:szCs w:val="24"/>
    </w:r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link w:val="Nagwek"/>
    <w:uiPriority w:val="99"/>
    <w:locked/>
    <w:rsid w:val="001816EE"/>
    <w:rPr>
      <w:sz w:val="24"/>
      <w:szCs w:val="24"/>
    </w:rPr>
  </w:style>
  <w:style w:type="paragraph" w:styleId="Tytu">
    <w:name w:val="Title"/>
    <w:aliases w:val=" Znak"/>
    <w:basedOn w:val="Normalny"/>
    <w:link w:val="TytuZnak"/>
    <w:qFormat/>
    <w:rsid w:val="001816EE"/>
    <w:pPr>
      <w:overflowPunct w:val="0"/>
      <w:autoSpaceDE w:val="0"/>
      <w:autoSpaceDN w:val="0"/>
      <w:adjustRightInd w:val="0"/>
      <w:jc w:val="center"/>
      <w:textAlignment w:val="baseline"/>
    </w:pPr>
    <w:rPr>
      <w:rFonts w:ascii="Garamond" w:hAnsi="Garamond"/>
      <w:b/>
      <w:bCs/>
      <w:lang w:val="x-none" w:eastAsia="x-none"/>
    </w:rPr>
  </w:style>
  <w:style w:type="character" w:customStyle="1" w:styleId="TytuZnak">
    <w:name w:val="Tytuł Znak"/>
    <w:aliases w:val=" Znak Znak"/>
    <w:link w:val="Tytu"/>
    <w:rsid w:val="001816EE"/>
    <w:rPr>
      <w:rFonts w:ascii="Garamond" w:hAnsi="Garamond" w:cs="Garamond"/>
      <w:b/>
      <w:bCs/>
      <w:sz w:val="24"/>
      <w:szCs w:val="24"/>
    </w:rPr>
  </w:style>
  <w:style w:type="paragraph" w:styleId="Akapitzlist">
    <w:name w:val="List Paragraph"/>
    <w:basedOn w:val="Normalny"/>
    <w:uiPriority w:val="34"/>
    <w:qFormat/>
    <w:rsid w:val="001816EE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rsid w:val="001816EE"/>
    <w:pPr>
      <w:jc w:val="center"/>
    </w:pPr>
    <w:rPr>
      <w:rFonts w:ascii="Verdana" w:eastAsia="Batang" w:hAnsi="Verdana"/>
      <w:smallCaps/>
      <w:sz w:val="32"/>
      <w:szCs w:val="32"/>
      <w:lang w:val="x-none" w:eastAsia="x-none"/>
    </w:rPr>
  </w:style>
  <w:style w:type="character" w:customStyle="1" w:styleId="TekstpodstawowyZnak">
    <w:name w:val="Tekst podstawowy Znak"/>
    <w:link w:val="Tekstpodstawowy"/>
    <w:rsid w:val="001816EE"/>
    <w:rPr>
      <w:rFonts w:ascii="Verdana" w:eastAsia="Batang" w:hAnsi="Verdana" w:cs="Verdana"/>
      <w:smallCaps/>
      <w:sz w:val="32"/>
      <w:szCs w:val="32"/>
    </w:rPr>
  </w:style>
  <w:style w:type="paragraph" w:styleId="Tekstpodstawowy3">
    <w:name w:val="Body Text 3"/>
    <w:basedOn w:val="Normalny"/>
    <w:link w:val="Tekstpodstawowy3Znak"/>
    <w:unhideWhenUsed/>
    <w:rsid w:val="001816EE"/>
    <w:pPr>
      <w:spacing w:after="120"/>
    </w:pPr>
    <w:rPr>
      <w:rFonts w:ascii="Times New (W1)" w:hAnsi="Times New (W1)"/>
      <w:sz w:val="16"/>
      <w:szCs w:val="16"/>
      <w:lang w:val="x-none" w:eastAsia="x-none"/>
    </w:rPr>
  </w:style>
  <w:style w:type="character" w:customStyle="1" w:styleId="Tekstpodstawowy3Znak">
    <w:name w:val="Tekst podstawowy 3 Znak"/>
    <w:link w:val="Tekstpodstawowy3"/>
    <w:rsid w:val="001816EE"/>
    <w:rPr>
      <w:rFonts w:ascii="Times New (W1)" w:hAnsi="Times New (W1)" w:cs="Times New (W1)"/>
      <w:sz w:val="16"/>
      <w:szCs w:val="16"/>
    </w:rPr>
  </w:style>
  <w:style w:type="paragraph" w:customStyle="1" w:styleId="pkt">
    <w:name w:val="pkt"/>
    <w:basedOn w:val="Normalny"/>
    <w:rsid w:val="001816EE"/>
    <w:pPr>
      <w:spacing w:before="60" w:after="60"/>
      <w:ind w:left="851" w:hanging="295"/>
      <w:jc w:val="both"/>
    </w:pPr>
    <w:rPr>
      <w:rFonts w:eastAsia="Calibri"/>
    </w:rPr>
  </w:style>
  <w:style w:type="paragraph" w:customStyle="1" w:styleId="ust">
    <w:name w:val="ust"/>
    <w:rsid w:val="001816EE"/>
    <w:pPr>
      <w:spacing w:before="60" w:after="60"/>
      <w:ind w:left="426" w:hanging="284"/>
      <w:jc w:val="both"/>
    </w:pPr>
    <w:rPr>
      <w:rFonts w:eastAsia="Calibri"/>
      <w:sz w:val="24"/>
      <w:szCs w:val="24"/>
    </w:rPr>
  </w:style>
  <w:style w:type="paragraph" w:customStyle="1" w:styleId="Akapitzlist2">
    <w:name w:val="Akapit z listą2"/>
    <w:basedOn w:val="Normalny"/>
    <w:rsid w:val="001816EE"/>
    <w:pPr>
      <w:ind w:left="720"/>
    </w:pPr>
    <w:rPr>
      <w:rFonts w:eastAsia="Calibri"/>
    </w:rPr>
  </w:style>
  <w:style w:type="paragraph" w:styleId="Bezodstpw">
    <w:name w:val="No Spacing"/>
    <w:uiPriority w:val="99"/>
    <w:qFormat/>
    <w:rsid w:val="001816EE"/>
    <w:rPr>
      <w:rFonts w:eastAsia="Calibri"/>
      <w:sz w:val="24"/>
      <w:szCs w:val="24"/>
    </w:rPr>
  </w:style>
  <w:style w:type="character" w:customStyle="1" w:styleId="FontStyle46">
    <w:name w:val="Font Style46"/>
    <w:uiPriority w:val="99"/>
    <w:rsid w:val="001816EE"/>
    <w:rPr>
      <w:rFonts w:ascii="Times New Roman" w:hAnsi="Times New Roman" w:cs="Times New Roman"/>
      <w:sz w:val="22"/>
      <w:szCs w:val="22"/>
    </w:rPr>
  </w:style>
  <w:style w:type="paragraph" w:styleId="Lista">
    <w:name w:val="List"/>
    <w:basedOn w:val="Normalny"/>
    <w:rsid w:val="001816EE"/>
    <w:pPr>
      <w:ind w:left="283" w:hanging="283"/>
    </w:pPr>
    <w:rPr>
      <w:sz w:val="20"/>
      <w:szCs w:val="20"/>
    </w:rPr>
  </w:style>
  <w:style w:type="character" w:styleId="Odwoaniedokomentarza">
    <w:name w:val="annotation reference"/>
    <w:rsid w:val="00B01A2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01A2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01A2A"/>
  </w:style>
  <w:style w:type="paragraph" w:styleId="Tematkomentarza">
    <w:name w:val="annotation subject"/>
    <w:basedOn w:val="Tekstkomentarza"/>
    <w:next w:val="Tekstkomentarza"/>
    <w:link w:val="TematkomentarzaZnak"/>
    <w:rsid w:val="00B01A2A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rsid w:val="00B01A2A"/>
    <w:rPr>
      <w:b/>
      <w:bCs/>
    </w:rPr>
  </w:style>
  <w:style w:type="paragraph" w:customStyle="1" w:styleId="Default">
    <w:name w:val="Default"/>
    <w:rsid w:val="009F7330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customStyle="1" w:styleId="ZnakZnakZnakZnakZnakZnakZnakZnakZnak0">
    <w:name w:val="Znak Znak Znak Znak Znak Znak Znak Znak Znak"/>
    <w:basedOn w:val="Normalny"/>
    <w:rsid w:val="00720FCE"/>
  </w:style>
  <w:style w:type="paragraph" w:styleId="Spistreci2">
    <w:name w:val="toc 2"/>
    <w:basedOn w:val="Normalny"/>
    <w:next w:val="Normalny"/>
    <w:autoRedefine/>
    <w:uiPriority w:val="39"/>
    <w:rsid w:val="00EB6F6F"/>
    <w:pPr>
      <w:tabs>
        <w:tab w:val="left" w:pos="0"/>
        <w:tab w:val="right" w:leader="dot" w:pos="8789"/>
      </w:tabs>
      <w:snapToGrid w:val="0"/>
      <w:spacing w:afterLines="40" w:after="96" w:line="252" w:lineRule="auto"/>
      <w:ind w:left="1134" w:hanging="1134"/>
      <w:jc w:val="both"/>
    </w:pPr>
    <w:rPr>
      <w:rFonts w:ascii="Calibri" w:hAnsi="Calibri"/>
      <w:sz w:val="20"/>
      <w:szCs w:val="22"/>
      <w:lang w:eastAsia="en-US" w:bidi="en-US"/>
    </w:rPr>
  </w:style>
  <w:style w:type="paragraph" w:customStyle="1" w:styleId="Tekstpodstawowywcity21">
    <w:name w:val="Tekst podstawowy wcięty 21"/>
    <w:basedOn w:val="Normalny"/>
    <w:rsid w:val="00EB6F6F"/>
    <w:pPr>
      <w:suppressAutoHyphens/>
      <w:spacing w:line="360" w:lineRule="auto"/>
      <w:ind w:left="360"/>
      <w:jc w:val="both"/>
    </w:pPr>
    <w:rPr>
      <w:szCs w:val="20"/>
      <w:lang w:eastAsia="ar-SA"/>
    </w:rPr>
  </w:style>
  <w:style w:type="character" w:customStyle="1" w:styleId="Nagwek3Znak">
    <w:name w:val="Nagłówek 3 Znak"/>
    <w:aliases w:val="Nagłówek 3 Znak Znak Znak Znak Znak Znak Znak Znak Znak Znak Znak Znak Znak Znak Znak Znak Znak Znak Znak Znak Znak1"/>
    <w:link w:val="Nagwek3"/>
    <w:rsid w:val="00DA509A"/>
    <w:rPr>
      <w:rFonts w:ascii="Cambria" w:eastAsia="Times New Roman" w:hAnsi="Cambria" w:cs="Times New Roman"/>
      <w:b/>
      <w:bCs/>
      <w:sz w:val="26"/>
      <w:szCs w:val="26"/>
    </w:rPr>
  </w:style>
  <w:style w:type="paragraph" w:styleId="Tekstpodstawowy2">
    <w:name w:val="Body Text 2"/>
    <w:basedOn w:val="Normalny"/>
    <w:link w:val="Tekstpodstawowy2Znak"/>
    <w:rsid w:val="00DA509A"/>
    <w:pPr>
      <w:spacing w:after="120" w:line="480" w:lineRule="auto"/>
    </w:pPr>
    <w:rPr>
      <w:lang w:val="x-none" w:eastAsia="x-none"/>
    </w:rPr>
  </w:style>
  <w:style w:type="character" w:customStyle="1" w:styleId="Tekstpodstawowy2Znak">
    <w:name w:val="Tekst podstawowy 2 Znak"/>
    <w:link w:val="Tekstpodstawowy2"/>
    <w:rsid w:val="00DA509A"/>
    <w:rPr>
      <w:sz w:val="24"/>
      <w:szCs w:val="24"/>
    </w:rPr>
  </w:style>
  <w:style w:type="paragraph" w:styleId="Tekstpodstawowywcity3">
    <w:name w:val="Body Text Indent 3"/>
    <w:basedOn w:val="Normalny"/>
    <w:link w:val="Tekstpodstawowywcity3Znak"/>
    <w:rsid w:val="00DA509A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Tekstpodstawowywcity3Znak">
    <w:name w:val="Tekst podstawowy wcięty 3 Znak"/>
    <w:link w:val="Tekstpodstawowywcity3"/>
    <w:rsid w:val="00DA509A"/>
    <w:rPr>
      <w:sz w:val="16"/>
      <w:szCs w:val="16"/>
    </w:rPr>
  </w:style>
  <w:style w:type="character" w:customStyle="1" w:styleId="Nagwek2Znak">
    <w:name w:val="Nagłówek 2 Znak"/>
    <w:link w:val="Nagwek2"/>
    <w:rsid w:val="00DA509A"/>
    <w:rPr>
      <w:rFonts w:ascii="Calibri" w:eastAsia="Calibri" w:hAnsi="Calibri"/>
      <w:b/>
      <w:sz w:val="24"/>
      <w:lang w:val="x-none" w:eastAsia="en-US"/>
    </w:rPr>
  </w:style>
  <w:style w:type="character" w:customStyle="1" w:styleId="Nagwek5Znak">
    <w:name w:val="Nagłówek 5 Znak"/>
    <w:link w:val="Nagwek5"/>
    <w:rsid w:val="00DA509A"/>
    <w:rPr>
      <w:sz w:val="24"/>
      <w:u w:val="single"/>
      <w:lang w:val="x-none" w:eastAsia="en-US"/>
    </w:rPr>
  </w:style>
  <w:style w:type="character" w:customStyle="1" w:styleId="Nagwek8Znak">
    <w:name w:val="Nagłówek 8 Znak"/>
    <w:link w:val="Nagwek8"/>
    <w:rsid w:val="00DA509A"/>
    <w:rPr>
      <w:rFonts w:ascii="Verdana" w:hAnsi="Verdana"/>
      <w:b/>
      <w:i/>
      <w:lang w:val="x-none" w:eastAsia="en-US"/>
    </w:rPr>
  </w:style>
  <w:style w:type="character" w:customStyle="1" w:styleId="Nagwek9Znak">
    <w:name w:val="Nagłówek 9 Znak"/>
    <w:link w:val="Nagwek9"/>
    <w:rsid w:val="00DA509A"/>
    <w:rPr>
      <w:sz w:val="32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DA509A"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rsid w:val="00DA509A"/>
    <w:pPr>
      <w:ind w:left="360"/>
    </w:pPr>
    <w:rPr>
      <w:sz w:val="28"/>
      <w:szCs w:val="20"/>
      <w:lang w:val="x-none" w:eastAsia="en-US"/>
    </w:rPr>
  </w:style>
  <w:style w:type="character" w:customStyle="1" w:styleId="TekstpodstawowywcityZnak">
    <w:name w:val="Tekst podstawowy wcięty Znak"/>
    <w:link w:val="Tekstpodstawowywcity"/>
    <w:rsid w:val="00DA509A"/>
    <w:rPr>
      <w:sz w:val="28"/>
      <w:lang w:val="x-none" w:eastAsia="en-US"/>
    </w:rPr>
  </w:style>
  <w:style w:type="paragraph" w:styleId="Tekstpodstawowywcity2">
    <w:name w:val="Body Text Indent 2"/>
    <w:basedOn w:val="Normalny"/>
    <w:link w:val="Tekstpodstawowywcity2Znak"/>
    <w:rsid w:val="00DA509A"/>
    <w:pPr>
      <w:ind w:left="360"/>
      <w:jc w:val="both"/>
    </w:pPr>
    <w:rPr>
      <w:szCs w:val="20"/>
      <w:lang w:val="x-none" w:eastAsia="en-US"/>
    </w:rPr>
  </w:style>
  <w:style w:type="character" w:customStyle="1" w:styleId="Tekstpodstawowywcity2Znak">
    <w:name w:val="Tekst podstawowy wcięty 2 Znak"/>
    <w:link w:val="Tekstpodstawowywcity2"/>
    <w:rsid w:val="00DA509A"/>
    <w:rPr>
      <w:sz w:val="24"/>
      <w:lang w:val="x-none" w:eastAsia="en-US"/>
    </w:rPr>
  </w:style>
  <w:style w:type="paragraph" w:styleId="Podtytu">
    <w:name w:val="Subtitle"/>
    <w:basedOn w:val="Normalny"/>
    <w:link w:val="PodtytuZnak"/>
    <w:qFormat/>
    <w:rsid w:val="00DA509A"/>
    <w:pPr>
      <w:jc w:val="center"/>
    </w:pPr>
    <w:rPr>
      <w:b/>
      <w:sz w:val="26"/>
      <w:szCs w:val="20"/>
      <w:lang w:val="x-none" w:eastAsia="en-US"/>
    </w:rPr>
  </w:style>
  <w:style w:type="character" w:customStyle="1" w:styleId="PodtytuZnak">
    <w:name w:val="Podtytuł Znak"/>
    <w:link w:val="Podtytu"/>
    <w:rsid w:val="00DA509A"/>
    <w:rPr>
      <w:b/>
      <w:sz w:val="26"/>
      <w:lang w:val="x-none" w:eastAsia="en-US"/>
    </w:rPr>
  </w:style>
  <w:style w:type="paragraph" w:customStyle="1" w:styleId="ProPublico1">
    <w:name w:val="ProPublico1"/>
    <w:basedOn w:val="Normalny"/>
    <w:rsid w:val="00DA509A"/>
    <w:pPr>
      <w:spacing w:line="360" w:lineRule="auto"/>
      <w:jc w:val="both"/>
      <w:outlineLvl w:val="0"/>
    </w:pPr>
    <w:rPr>
      <w:rFonts w:ascii="Arial" w:hAnsi="Arial"/>
      <w:b/>
      <w:noProof/>
      <w:sz w:val="22"/>
      <w:szCs w:val="20"/>
    </w:rPr>
  </w:style>
  <w:style w:type="paragraph" w:customStyle="1" w:styleId="Tekstpodstawowy21">
    <w:name w:val="Tekst podstawowy 21"/>
    <w:basedOn w:val="Normalny"/>
    <w:rsid w:val="00DA509A"/>
    <w:pPr>
      <w:widowControl w:val="0"/>
      <w:jc w:val="both"/>
    </w:pPr>
    <w:rPr>
      <w:rFonts w:ascii="Arial" w:hAnsi="Arial"/>
      <w:sz w:val="22"/>
      <w:szCs w:val="20"/>
    </w:rPr>
  </w:style>
  <w:style w:type="paragraph" w:styleId="Tekstblokowy">
    <w:name w:val="Block Text"/>
    <w:basedOn w:val="Normalny"/>
    <w:rsid w:val="00DA509A"/>
    <w:pPr>
      <w:overflowPunct w:val="0"/>
      <w:autoSpaceDE w:val="0"/>
      <w:autoSpaceDN w:val="0"/>
      <w:adjustRightInd w:val="0"/>
      <w:ind w:left="308" w:right="758"/>
      <w:textAlignment w:val="baseline"/>
    </w:pPr>
    <w:rPr>
      <w:sz w:val="22"/>
      <w:szCs w:val="20"/>
    </w:rPr>
  </w:style>
  <w:style w:type="paragraph" w:customStyle="1" w:styleId="pkt1">
    <w:name w:val="pkt1"/>
    <w:basedOn w:val="pkt"/>
    <w:rsid w:val="00DA509A"/>
    <w:pPr>
      <w:ind w:left="850" w:hanging="425"/>
    </w:pPr>
    <w:rPr>
      <w:rFonts w:eastAsia="Times New Roman"/>
      <w:szCs w:val="20"/>
    </w:rPr>
  </w:style>
  <w:style w:type="character" w:styleId="UyteHipercze">
    <w:name w:val="FollowedHyperlink"/>
    <w:rsid w:val="00DA509A"/>
    <w:rPr>
      <w:color w:val="800080"/>
      <w:u w:val="single"/>
    </w:rPr>
  </w:style>
  <w:style w:type="paragraph" w:customStyle="1" w:styleId="FR3">
    <w:name w:val="FR3"/>
    <w:rsid w:val="00DA509A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2"/>
      <w:szCs w:val="12"/>
    </w:rPr>
  </w:style>
  <w:style w:type="character" w:customStyle="1" w:styleId="Nagwek2ZnakZnakZnakZnakZnakZnakZnakZnakZnakZnakZnakZnakZnakZnakZnakZnakZnakZnakZnakZnakZnakZnakZnak">
    <w:name w:val="Nagłówek 2 Znak Znak Znak Znak Znak Znak Znak Znak Znak Znak Znak Znak Znak Znak Znak Znak Znak Znak Znak Znak Znak Znak Znak"/>
    <w:aliases w:val="Nagłówek 2 Znak Znak Znak Znak Znak Znak Znak Znak Znak Znak Znak Znak Znak Znak Znak Znak Znak Znak Znak Znak Znak Zn"/>
    <w:rsid w:val="00DA509A"/>
    <w:rPr>
      <w:rFonts w:ascii="Arial" w:hAnsi="Arial" w:cs="Arial"/>
      <w:b/>
      <w:bCs/>
      <w:i/>
      <w:iCs/>
      <w:sz w:val="28"/>
      <w:szCs w:val="28"/>
      <w:lang w:val="pl-PL" w:eastAsia="pl-PL" w:bidi="ar-SA"/>
    </w:rPr>
  </w:style>
  <w:style w:type="character" w:customStyle="1" w:styleId="Nagwek3ZnakZnakZnakZnakZnakZnakZnakZnakZnakZnakZnakZnakZnakZnakZnakZnakZnakZnakZnakZnakZnak">
    <w:name w:val="Nagłówek 3 Znak Znak Znak Znak Znak Znak Znak Znak Znak Znak Znak Znak Znak Znak Znak Znak Znak Znak Znak Znak Znak"/>
    <w:aliases w:val="Nagłówek 3 Znak Znak Znak Znak Znak Znak Znak Znak Znak Znak Znak Znak Znak Znak Znak Znak Znak Znak Znak Znak Znak Znak"/>
    <w:rsid w:val="00DA509A"/>
    <w:rPr>
      <w:rFonts w:ascii="Arial" w:hAnsi="Arial" w:cs="Arial"/>
      <w:b/>
      <w:bCs/>
      <w:sz w:val="26"/>
      <w:szCs w:val="26"/>
      <w:lang w:val="pl-PL" w:eastAsia="pl-PL" w:bidi="ar-SA"/>
    </w:rPr>
  </w:style>
  <w:style w:type="paragraph" w:styleId="Spistreci1">
    <w:name w:val="toc 1"/>
    <w:basedOn w:val="Normalny"/>
    <w:next w:val="Normalny"/>
    <w:autoRedefine/>
    <w:rsid w:val="00DA509A"/>
    <w:pPr>
      <w:tabs>
        <w:tab w:val="right" w:leader="underscore" w:pos="9062"/>
      </w:tabs>
      <w:spacing w:before="120"/>
      <w:jc w:val="center"/>
    </w:pPr>
    <w:rPr>
      <w:b/>
      <w:bCs/>
      <w:i/>
      <w:iCs/>
    </w:rPr>
  </w:style>
  <w:style w:type="paragraph" w:styleId="Tekstprzypisudolnego">
    <w:name w:val="footnote text"/>
    <w:basedOn w:val="Normalny"/>
    <w:link w:val="TekstprzypisudolnegoZnak"/>
    <w:rsid w:val="00DA509A"/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link w:val="Tekstprzypisudolnego"/>
    <w:rsid w:val="00DA509A"/>
    <w:rPr>
      <w:lang w:val="x-none" w:eastAsia="x-none"/>
    </w:rPr>
  </w:style>
  <w:style w:type="character" w:styleId="Odwoanieprzypisudolnego">
    <w:name w:val="footnote reference"/>
    <w:rsid w:val="00DA509A"/>
    <w:rPr>
      <w:vertAlign w:val="superscript"/>
    </w:rPr>
  </w:style>
  <w:style w:type="paragraph" w:customStyle="1" w:styleId="Nagwekstrony">
    <w:name w:val="Nag?—wek strony"/>
    <w:basedOn w:val="Normalny"/>
    <w:rsid w:val="00DA509A"/>
    <w:pPr>
      <w:tabs>
        <w:tab w:val="center" w:pos="4153"/>
        <w:tab w:val="right" w:pos="8306"/>
      </w:tabs>
    </w:pPr>
    <w:rPr>
      <w:sz w:val="20"/>
      <w:szCs w:val="20"/>
      <w:lang w:val="en-GB"/>
    </w:rPr>
  </w:style>
  <w:style w:type="paragraph" w:customStyle="1" w:styleId="tabulka">
    <w:name w:val="tabulka"/>
    <w:basedOn w:val="Normalny"/>
    <w:rsid w:val="00DA509A"/>
    <w:pPr>
      <w:widowControl w:val="0"/>
      <w:spacing w:before="120" w:line="240" w:lineRule="exact"/>
      <w:jc w:val="center"/>
    </w:pPr>
    <w:rPr>
      <w:rFonts w:ascii="Arial" w:hAnsi="Arial"/>
      <w:sz w:val="20"/>
      <w:szCs w:val="20"/>
      <w:lang w:val="cs-CZ"/>
    </w:rPr>
  </w:style>
  <w:style w:type="paragraph" w:customStyle="1" w:styleId="Znak">
    <w:name w:val="Znak"/>
    <w:basedOn w:val="Normalny"/>
    <w:uiPriority w:val="99"/>
    <w:rsid w:val="00DA509A"/>
  </w:style>
  <w:style w:type="paragraph" w:customStyle="1" w:styleId="Style3">
    <w:name w:val="Style3"/>
    <w:basedOn w:val="Normalny"/>
    <w:uiPriority w:val="99"/>
    <w:rsid w:val="00DA509A"/>
    <w:pPr>
      <w:widowControl w:val="0"/>
      <w:autoSpaceDE w:val="0"/>
      <w:autoSpaceDN w:val="0"/>
      <w:adjustRightInd w:val="0"/>
      <w:spacing w:line="341" w:lineRule="exact"/>
    </w:pPr>
    <w:rPr>
      <w:rFonts w:ascii="Georgia" w:hAnsi="Georgia"/>
    </w:rPr>
  </w:style>
  <w:style w:type="character" w:customStyle="1" w:styleId="FontStyle12">
    <w:name w:val="Font Style12"/>
    <w:uiPriority w:val="99"/>
    <w:rsid w:val="00DA509A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3">
    <w:name w:val="Font Style23"/>
    <w:uiPriority w:val="99"/>
    <w:rsid w:val="00DA509A"/>
    <w:rPr>
      <w:rFonts w:ascii="Times New Roman" w:hAnsi="Times New Roman" w:cs="Times New Roman"/>
      <w:sz w:val="22"/>
      <w:szCs w:val="22"/>
    </w:rPr>
  </w:style>
  <w:style w:type="character" w:customStyle="1" w:styleId="FontStyle27">
    <w:name w:val="Font Style27"/>
    <w:uiPriority w:val="99"/>
    <w:rsid w:val="00DA509A"/>
    <w:rPr>
      <w:rFonts w:ascii="Times New Roman" w:hAnsi="Times New Roman" w:cs="Times New Roman"/>
      <w:b/>
      <w:bCs/>
      <w:sz w:val="22"/>
      <w:szCs w:val="22"/>
    </w:rPr>
  </w:style>
  <w:style w:type="paragraph" w:customStyle="1" w:styleId="Standard">
    <w:name w:val="Standard"/>
    <w:rsid w:val="00DA509A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Zawartotabeli">
    <w:name w:val="Zawartość tabeli"/>
    <w:basedOn w:val="Normalny"/>
    <w:rsid w:val="00DA509A"/>
    <w:pPr>
      <w:widowControl w:val="0"/>
      <w:suppressLineNumbers/>
      <w:suppressAutoHyphens/>
    </w:pPr>
    <w:rPr>
      <w:rFonts w:eastAsia="Arial Unicode MS"/>
      <w:kern w:val="1"/>
    </w:rPr>
  </w:style>
  <w:style w:type="character" w:customStyle="1" w:styleId="FontStyle21">
    <w:name w:val="Font Style21"/>
    <w:uiPriority w:val="99"/>
    <w:rsid w:val="00DA509A"/>
    <w:rPr>
      <w:rFonts w:ascii="Bookman Old Style" w:hAnsi="Bookman Old Style" w:cs="Bookman Old Style"/>
      <w:b/>
      <w:bCs/>
      <w:sz w:val="16"/>
      <w:szCs w:val="16"/>
    </w:rPr>
  </w:style>
  <w:style w:type="paragraph" w:styleId="Wcicienormalne">
    <w:name w:val="Normal Indent"/>
    <w:basedOn w:val="Normalny"/>
    <w:rsid w:val="00DA509A"/>
    <w:pPr>
      <w:ind w:left="708"/>
    </w:pPr>
    <w:rPr>
      <w:rFonts w:ascii="Arial" w:hAnsi="Arial"/>
      <w:sz w:val="20"/>
      <w:szCs w:val="20"/>
      <w:lang w:val="en-GB"/>
    </w:rPr>
  </w:style>
  <w:style w:type="paragraph" w:customStyle="1" w:styleId="normaltableau">
    <w:name w:val="normal_tableau"/>
    <w:basedOn w:val="Normalny"/>
    <w:rsid w:val="00DA509A"/>
    <w:pPr>
      <w:spacing w:before="120" w:after="120"/>
      <w:jc w:val="both"/>
    </w:pPr>
    <w:rPr>
      <w:rFonts w:ascii="Optima" w:hAnsi="Optima"/>
      <w:sz w:val="22"/>
      <w:szCs w:val="20"/>
      <w:lang w:val="en-GB"/>
    </w:rPr>
  </w:style>
  <w:style w:type="paragraph" w:styleId="Zwykytekst">
    <w:name w:val="Plain Text"/>
    <w:basedOn w:val="Normalny"/>
    <w:link w:val="ZwykytekstZnak"/>
    <w:uiPriority w:val="99"/>
    <w:unhideWhenUsed/>
    <w:rsid w:val="00DA509A"/>
    <w:rPr>
      <w:rFonts w:ascii="Garamond" w:eastAsia="Calibri" w:hAnsi="Garamond"/>
      <w:szCs w:val="21"/>
      <w:lang w:val="x-none" w:eastAsia="en-US"/>
    </w:rPr>
  </w:style>
  <w:style w:type="character" w:customStyle="1" w:styleId="ZwykytekstZnak">
    <w:name w:val="Zwykły tekst Znak"/>
    <w:link w:val="Zwykytekst"/>
    <w:uiPriority w:val="99"/>
    <w:rsid w:val="00DA509A"/>
    <w:rPr>
      <w:rFonts w:ascii="Garamond" w:eastAsia="Calibri" w:hAnsi="Garamond"/>
      <w:sz w:val="24"/>
      <w:szCs w:val="21"/>
      <w:lang w:eastAsia="en-US"/>
    </w:rPr>
  </w:style>
  <w:style w:type="paragraph" w:styleId="Lista5">
    <w:name w:val="List 5"/>
    <w:basedOn w:val="Normalny"/>
    <w:uiPriority w:val="99"/>
    <w:unhideWhenUsed/>
    <w:rsid w:val="00DA509A"/>
    <w:pPr>
      <w:ind w:left="1415" w:hanging="283"/>
      <w:contextualSpacing/>
    </w:pPr>
    <w:rPr>
      <w:sz w:val="28"/>
      <w:szCs w:val="20"/>
      <w:lang w:eastAsia="en-US"/>
    </w:rPr>
  </w:style>
  <w:style w:type="character" w:customStyle="1" w:styleId="FontStyle32">
    <w:name w:val="Font Style32"/>
    <w:rsid w:val="00DA509A"/>
    <w:rPr>
      <w:rFonts w:ascii="Arial Unicode MS" w:eastAsia="Arial Unicode MS" w:hAnsi="Arial Unicode MS" w:cs="Arial Unicode MS"/>
      <w:sz w:val="14"/>
      <w:szCs w:val="14"/>
    </w:rPr>
  </w:style>
  <w:style w:type="character" w:customStyle="1" w:styleId="FontStyle30">
    <w:name w:val="Font Style30"/>
    <w:rsid w:val="00DA509A"/>
    <w:rPr>
      <w:rFonts w:ascii="Arial Unicode MS" w:eastAsia="Arial Unicode MS" w:hAnsi="Arial Unicode MS" w:cs="Arial Unicode MS"/>
      <w:b/>
      <w:bCs/>
      <w:sz w:val="14"/>
      <w:szCs w:val="14"/>
    </w:rPr>
  </w:style>
  <w:style w:type="paragraph" w:customStyle="1" w:styleId="Style4">
    <w:name w:val="Style4"/>
    <w:basedOn w:val="Normalny"/>
    <w:rsid w:val="00DA509A"/>
    <w:pPr>
      <w:widowControl w:val="0"/>
      <w:suppressAutoHyphens/>
      <w:autoSpaceDE w:val="0"/>
      <w:spacing w:line="398" w:lineRule="exact"/>
    </w:pPr>
    <w:rPr>
      <w:rFonts w:ascii="Arial Unicode MS" w:eastAsia="Arial Unicode MS" w:hAnsi="Arial Unicode MS" w:cs="Arial Unicode MS"/>
      <w:kern w:val="1"/>
      <w:lang w:eastAsia="hi-IN" w:bidi="hi-IN"/>
    </w:rPr>
  </w:style>
  <w:style w:type="paragraph" w:customStyle="1" w:styleId="Style5">
    <w:name w:val="Style5"/>
    <w:basedOn w:val="Normalny"/>
    <w:rsid w:val="00DA509A"/>
    <w:pPr>
      <w:widowControl w:val="0"/>
      <w:suppressAutoHyphens/>
      <w:autoSpaceDE w:val="0"/>
      <w:spacing w:line="195" w:lineRule="exact"/>
      <w:jc w:val="both"/>
    </w:pPr>
    <w:rPr>
      <w:rFonts w:ascii="Arial Unicode MS" w:eastAsia="Arial Unicode MS" w:hAnsi="Arial Unicode MS" w:cs="Arial Unicode MS"/>
      <w:kern w:val="1"/>
      <w:lang w:eastAsia="hi-IN" w:bidi="hi-IN"/>
    </w:rPr>
  </w:style>
  <w:style w:type="character" w:customStyle="1" w:styleId="bbcsize1">
    <w:name w:val="bbc_size1"/>
    <w:basedOn w:val="Domylnaczcionkaakapitu"/>
    <w:rsid w:val="00D37E9A"/>
  </w:style>
  <w:style w:type="paragraph" w:customStyle="1" w:styleId="default0">
    <w:name w:val="default"/>
    <w:basedOn w:val="Normalny"/>
    <w:rsid w:val="0032655D"/>
    <w:pPr>
      <w:spacing w:before="100" w:beforeAutospacing="1" w:after="100" w:afterAutospacing="1"/>
    </w:pPr>
  </w:style>
  <w:style w:type="paragraph" w:customStyle="1" w:styleId="LPNaglowek">
    <w:name w:val="LP_Naglowek"/>
    <w:rsid w:val="00302C90"/>
    <w:pPr>
      <w:suppressAutoHyphens/>
    </w:pPr>
    <w:rPr>
      <w:rFonts w:ascii="Arial" w:hAnsi="Arial" w:cs="Calibri"/>
      <w:b/>
      <w:color w:val="005023"/>
      <w:sz w:val="28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2" w:uiPriority="39"/>
    <w:lsdException w:name="head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List 5" w:uiPriority="99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Plain Text" w:uiPriority="99"/>
    <w:lsdException w:name="Normal (Web)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1816EE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DA509A"/>
    <w:pPr>
      <w:keepNext/>
      <w:numPr>
        <w:numId w:val="1"/>
      </w:numPr>
      <w:jc w:val="both"/>
      <w:outlineLvl w:val="1"/>
    </w:pPr>
    <w:rPr>
      <w:rFonts w:ascii="Calibri" w:eastAsia="Calibri" w:hAnsi="Calibri"/>
      <w:b/>
      <w:szCs w:val="20"/>
      <w:lang w:val="x-none" w:eastAsia="en-US"/>
    </w:rPr>
  </w:style>
  <w:style w:type="paragraph" w:styleId="Nagwek3">
    <w:name w:val="heading 3"/>
    <w:aliases w:val="Nagłówek 3 Znak Znak Znak Znak Znak Znak Znak Znak Znak Znak Znak Znak Znak Znak Znak Znak Znak Znak Znak Znak"/>
    <w:basedOn w:val="Normalny"/>
    <w:next w:val="Normalny"/>
    <w:link w:val="Nagwek3Znak"/>
    <w:qFormat/>
    <w:rsid w:val="00DA509A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Nagwek4">
    <w:name w:val="heading 4"/>
    <w:basedOn w:val="Normalny"/>
    <w:next w:val="Normalny"/>
    <w:link w:val="Nagwek4Znak"/>
    <w:qFormat/>
    <w:rsid w:val="001816EE"/>
    <w:pPr>
      <w:keepNext/>
      <w:spacing w:before="240" w:after="60"/>
      <w:outlineLvl w:val="3"/>
    </w:pPr>
    <w:rPr>
      <w:rFonts w:ascii="Times New (W1)" w:hAnsi="Times New (W1)"/>
      <w:b/>
      <w:bCs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DA509A"/>
    <w:pPr>
      <w:keepNext/>
      <w:outlineLvl w:val="4"/>
    </w:pPr>
    <w:rPr>
      <w:szCs w:val="20"/>
      <w:u w:val="single"/>
      <w:lang w:val="x-none" w:eastAsia="en-US"/>
    </w:rPr>
  </w:style>
  <w:style w:type="paragraph" w:styleId="Nagwek6">
    <w:name w:val="heading 6"/>
    <w:basedOn w:val="Normalny"/>
    <w:next w:val="Normalny"/>
    <w:link w:val="Nagwek6Znak"/>
    <w:qFormat/>
    <w:rsid w:val="001816EE"/>
    <w:pPr>
      <w:spacing w:before="240" w:after="60"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1816EE"/>
    <w:pPr>
      <w:spacing w:before="240" w:after="60"/>
      <w:outlineLvl w:val="6"/>
    </w:pPr>
    <w:rPr>
      <w:rFonts w:ascii="Calibri" w:hAnsi="Calibri"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DA509A"/>
    <w:pPr>
      <w:keepNext/>
      <w:ind w:left="720" w:firstLine="556"/>
      <w:outlineLvl w:val="7"/>
    </w:pPr>
    <w:rPr>
      <w:rFonts w:ascii="Verdana" w:hAnsi="Verdana"/>
      <w:b/>
      <w:i/>
      <w:sz w:val="20"/>
      <w:szCs w:val="20"/>
      <w:lang w:val="x-none" w:eastAsia="en-US"/>
    </w:rPr>
  </w:style>
  <w:style w:type="paragraph" w:styleId="Nagwek9">
    <w:name w:val="heading 9"/>
    <w:basedOn w:val="Normalny"/>
    <w:next w:val="Normalny"/>
    <w:link w:val="Nagwek9Znak"/>
    <w:qFormat/>
    <w:rsid w:val="00DA509A"/>
    <w:pPr>
      <w:keepNext/>
      <w:widowControl w:val="0"/>
      <w:autoSpaceDE w:val="0"/>
      <w:autoSpaceDN w:val="0"/>
      <w:adjustRightInd w:val="0"/>
      <w:jc w:val="center"/>
      <w:outlineLvl w:val="8"/>
    </w:pPr>
    <w:rPr>
      <w:sz w:val="32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541932"/>
    <w:pPr>
      <w:tabs>
        <w:tab w:val="center" w:pos="4536"/>
        <w:tab w:val="right" w:pos="9072"/>
      </w:tabs>
    </w:pPr>
    <w:rPr>
      <w:lang w:val="x-none" w:eastAsia="x-none"/>
    </w:rPr>
  </w:style>
  <w:style w:type="character" w:styleId="Numerstrony">
    <w:name w:val="page number"/>
    <w:basedOn w:val="Domylnaczcionkaakapitu"/>
    <w:rsid w:val="00541932"/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iPriority w:val="99"/>
    <w:rsid w:val="00541932"/>
    <w:pPr>
      <w:tabs>
        <w:tab w:val="center" w:pos="4536"/>
        <w:tab w:val="right" w:pos="9072"/>
      </w:tabs>
    </w:pPr>
    <w:rPr>
      <w:lang w:val="x-none" w:eastAsia="x-none"/>
    </w:rPr>
  </w:style>
  <w:style w:type="table" w:styleId="Tabela-Siatka">
    <w:name w:val="Table Grid"/>
    <w:basedOn w:val="Standardowy"/>
    <w:uiPriority w:val="59"/>
    <w:rsid w:val="0054193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uiPriority w:val="99"/>
    <w:rsid w:val="00541932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070743"/>
    <w:rPr>
      <w:rFonts w:ascii="Tahoma" w:hAnsi="Tahoma"/>
      <w:sz w:val="16"/>
      <w:szCs w:val="16"/>
      <w:lang w:val="x-none" w:eastAsia="x-none"/>
    </w:rPr>
  </w:style>
  <w:style w:type="paragraph" w:customStyle="1" w:styleId="ZnakZnakZnakZnakZnakZnakZnakZnakZnak">
    <w:name w:val="Znak Znak Znak Znak Znak Znak Znak Znak Znak"/>
    <w:basedOn w:val="Normalny"/>
    <w:rsid w:val="00A81BE2"/>
  </w:style>
  <w:style w:type="paragraph" w:styleId="NormalnyWeb">
    <w:name w:val="Normal (Web)"/>
    <w:basedOn w:val="Normalny"/>
    <w:uiPriority w:val="99"/>
    <w:rsid w:val="00C359DA"/>
    <w:pPr>
      <w:spacing w:before="100" w:beforeAutospacing="1" w:after="100" w:afterAutospacing="1"/>
    </w:pPr>
  </w:style>
  <w:style w:type="character" w:customStyle="1" w:styleId="StopkaZnak">
    <w:name w:val="Stopka Znak"/>
    <w:link w:val="Stopka"/>
    <w:rsid w:val="00143610"/>
    <w:rPr>
      <w:sz w:val="24"/>
      <w:szCs w:val="24"/>
    </w:rPr>
  </w:style>
  <w:style w:type="character" w:customStyle="1" w:styleId="Nagwek1Znak">
    <w:name w:val="Nagłówek 1 Znak"/>
    <w:link w:val="Nagwek1"/>
    <w:rsid w:val="001816EE"/>
    <w:rPr>
      <w:rFonts w:ascii="Cambria" w:hAnsi="Cambria"/>
      <w:b/>
      <w:bCs/>
      <w:color w:val="365F91"/>
      <w:sz w:val="28"/>
      <w:szCs w:val="28"/>
    </w:rPr>
  </w:style>
  <w:style w:type="character" w:customStyle="1" w:styleId="Nagwek4Znak">
    <w:name w:val="Nagłówek 4 Znak"/>
    <w:link w:val="Nagwek4"/>
    <w:rsid w:val="001816EE"/>
    <w:rPr>
      <w:rFonts w:ascii="Times New (W1)" w:hAnsi="Times New (W1)" w:cs="Times New (W1)"/>
      <w:b/>
      <w:bCs/>
      <w:sz w:val="28"/>
      <w:szCs w:val="28"/>
    </w:rPr>
  </w:style>
  <w:style w:type="character" w:customStyle="1" w:styleId="Nagwek6Znak">
    <w:name w:val="Nagłówek 6 Znak"/>
    <w:link w:val="Nagwek6"/>
    <w:rsid w:val="001816EE"/>
    <w:rPr>
      <w:rFonts w:ascii="Calibri" w:hAnsi="Calibri"/>
      <w:b/>
      <w:bCs/>
      <w:sz w:val="22"/>
      <w:szCs w:val="22"/>
    </w:rPr>
  </w:style>
  <w:style w:type="character" w:customStyle="1" w:styleId="Nagwek7Znak">
    <w:name w:val="Nagłówek 7 Znak"/>
    <w:link w:val="Nagwek7"/>
    <w:rsid w:val="001816EE"/>
    <w:rPr>
      <w:rFonts w:ascii="Calibri" w:hAnsi="Calibri"/>
      <w:sz w:val="24"/>
      <w:szCs w:val="24"/>
    </w:r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link w:val="Nagwek"/>
    <w:uiPriority w:val="99"/>
    <w:locked/>
    <w:rsid w:val="001816EE"/>
    <w:rPr>
      <w:sz w:val="24"/>
      <w:szCs w:val="24"/>
    </w:rPr>
  </w:style>
  <w:style w:type="paragraph" w:styleId="Tytu">
    <w:name w:val="Title"/>
    <w:aliases w:val=" Znak"/>
    <w:basedOn w:val="Normalny"/>
    <w:link w:val="TytuZnak"/>
    <w:qFormat/>
    <w:rsid w:val="001816EE"/>
    <w:pPr>
      <w:overflowPunct w:val="0"/>
      <w:autoSpaceDE w:val="0"/>
      <w:autoSpaceDN w:val="0"/>
      <w:adjustRightInd w:val="0"/>
      <w:jc w:val="center"/>
      <w:textAlignment w:val="baseline"/>
    </w:pPr>
    <w:rPr>
      <w:rFonts w:ascii="Garamond" w:hAnsi="Garamond"/>
      <w:b/>
      <w:bCs/>
      <w:lang w:val="x-none" w:eastAsia="x-none"/>
    </w:rPr>
  </w:style>
  <w:style w:type="character" w:customStyle="1" w:styleId="TytuZnak">
    <w:name w:val="Tytuł Znak"/>
    <w:aliases w:val=" Znak Znak"/>
    <w:link w:val="Tytu"/>
    <w:rsid w:val="001816EE"/>
    <w:rPr>
      <w:rFonts w:ascii="Garamond" w:hAnsi="Garamond" w:cs="Garamond"/>
      <w:b/>
      <w:bCs/>
      <w:sz w:val="24"/>
      <w:szCs w:val="24"/>
    </w:rPr>
  </w:style>
  <w:style w:type="paragraph" w:styleId="Akapitzlist">
    <w:name w:val="List Paragraph"/>
    <w:basedOn w:val="Normalny"/>
    <w:uiPriority w:val="34"/>
    <w:qFormat/>
    <w:rsid w:val="001816EE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rsid w:val="001816EE"/>
    <w:pPr>
      <w:jc w:val="center"/>
    </w:pPr>
    <w:rPr>
      <w:rFonts w:ascii="Verdana" w:eastAsia="Batang" w:hAnsi="Verdana"/>
      <w:smallCaps/>
      <w:sz w:val="32"/>
      <w:szCs w:val="32"/>
      <w:lang w:val="x-none" w:eastAsia="x-none"/>
    </w:rPr>
  </w:style>
  <w:style w:type="character" w:customStyle="1" w:styleId="TekstpodstawowyZnak">
    <w:name w:val="Tekst podstawowy Znak"/>
    <w:link w:val="Tekstpodstawowy"/>
    <w:rsid w:val="001816EE"/>
    <w:rPr>
      <w:rFonts w:ascii="Verdana" w:eastAsia="Batang" w:hAnsi="Verdana" w:cs="Verdana"/>
      <w:smallCaps/>
      <w:sz w:val="32"/>
      <w:szCs w:val="32"/>
    </w:rPr>
  </w:style>
  <w:style w:type="paragraph" w:styleId="Tekstpodstawowy3">
    <w:name w:val="Body Text 3"/>
    <w:basedOn w:val="Normalny"/>
    <w:link w:val="Tekstpodstawowy3Znak"/>
    <w:unhideWhenUsed/>
    <w:rsid w:val="001816EE"/>
    <w:pPr>
      <w:spacing w:after="120"/>
    </w:pPr>
    <w:rPr>
      <w:rFonts w:ascii="Times New (W1)" w:hAnsi="Times New (W1)"/>
      <w:sz w:val="16"/>
      <w:szCs w:val="16"/>
      <w:lang w:val="x-none" w:eastAsia="x-none"/>
    </w:rPr>
  </w:style>
  <w:style w:type="character" w:customStyle="1" w:styleId="Tekstpodstawowy3Znak">
    <w:name w:val="Tekst podstawowy 3 Znak"/>
    <w:link w:val="Tekstpodstawowy3"/>
    <w:rsid w:val="001816EE"/>
    <w:rPr>
      <w:rFonts w:ascii="Times New (W1)" w:hAnsi="Times New (W1)" w:cs="Times New (W1)"/>
      <w:sz w:val="16"/>
      <w:szCs w:val="16"/>
    </w:rPr>
  </w:style>
  <w:style w:type="paragraph" w:customStyle="1" w:styleId="pkt">
    <w:name w:val="pkt"/>
    <w:basedOn w:val="Normalny"/>
    <w:rsid w:val="001816EE"/>
    <w:pPr>
      <w:spacing w:before="60" w:after="60"/>
      <w:ind w:left="851" w:hanging="295"/>
      <w:jc w:val="both"/>
    </w:pPr>
    <w:rPr>
      <w:rFonts w:eastAsia="Calibri"/>
    </w:rPr>
  </w:style>
  <w:style w:type="paragraph" w:customStyle="1" w:styleId="ust">
    <w:name w:val="ust"/>
    <w:rsid w:val="001816EE"/>
    <w:pPr>
      <w:spacing w:before="60" w:after="60"/>
      <w:ind w:left="426" w:hanging="284"/>
      <w:jc w:val="both"/>
    </w:pPr>
    <w:rPr>
      <w:rFonts w:eastAsia="Calibri"/>
      <w:sz w:val="24"/>
      <w:szCs w:val="24"/>
    </w:rPr>
  </w:style>
  <w:style w:type="paragraph" w:customStyle="1" w:styleId="Akapitzlist2">
    <w:name w:val="Akapit z listą2"/>
    <w:basedOn w:val="Normalny"/>
    <w:rsid w:val="001816EE"/>
    <w:pPr>
      <w:ind w:left="720"/>
    </w:pPr>
    <w:rPr>
      <w:rFonts w:eastAsia="Calibri"/>
    </w:rPr>
  </w:style>
  <w:style w:type="paragraph" w:styleId="Bezodstpw">
    <w:name w:val="No Spacing"/>
    <w:uiPriority w:val="99"/>
    <w:qFormat/>
    <w:rsid w:val="001816EE"/>
    <w:rPr>
      <w:rFonts w:eastAsia="Calibri"/>
      <w:sz w:val="24"/>
      <w:szCs w:val="24"/>
    </w:rPr>
  </w:style>
  <w:style w:type="character" w:customStyle="1" w:styleId="FontStyle46">
    <w:name w:val="Font Style46"/>
    <w:uiPriority w:val="99"/>
    <w:rsid w:val="001816EE"/>
    <w:rPr>
      <w:rFonts w:ascii="Times New Roman" w:hAnsi="Times New Roman" w:cs="Times New Roman"/>
      <w:sz w:val="22"/>
      <w:szCs w:val="22"/>
    </w:rPr>
  </w:style>
  <w:style w:type="paragraph" w:styleId="Lista">
    <w:name w:val="List"/>
    <w:basedOn w:val="Normalny"/>
    <w:rsid w:val="001816EE"/>
    <w:pPr>
      <w:ind w:left="283" w:hanging="283"/>
    </w:pPr>
    <w:rPr>
      <w:sz w:val="20"/>
      <w:szCs w:val="20"/>
    </w:rPr>
  </w:style>
  <w:style w:type="character" w:styleId="Odwoaniedokomentarza">
    <w:name w:val="annotation reference"/>
    <w:rsid w:val="00B01A2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01A2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01A2A"/>
  </w:style>
  <w:style w:type="paragraph" w:styleId="Tematkomentarza">
    <w:name w:val="annotation subject"/>
    <w:basedOn w:val="Tekstkomentarza"/>
    <w:next w:val="Tekstkomentarza"/>
    <w:link w:val="TematkomentarzaZnak"/>
    <w:rsid w:val="00B01A2A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rsid w:val="00B01A2A"/>
    <w:rPr>
      <w:b/>
      <w:bCs/>
    </w:rPr>
  </w:style>
  <w:style w:type="paragraph" w:customStyle="1" w:styleId="Default">
    <w:name w:val="Default"/>
    <w:rsid w:val="009F7330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customStyle="1" w:styleId="ZnakZnakZnakZnakZnakZnakZnakZnakZnak0">
    <w:name w:val="Znak Znak Znak Znak Znak Znak Znak Znak Znak"/>
    <w:basedOn w:val="Normalny"/>
    <w:rsid w:val="00720FCE"/>
  </w:style>
  <w:style w:type="paragraph" w:styleId="Spistreci2">
    <w:name w:val="toc 2"/>
    <w:basedOn w:val="Normalny"/>
    <w:next w:val="Normalny"/>
    <w:autoRedefine/>
    <w:uiPriority w:val="39"/>
    <w:rsid w:val="00EB6F6F"/>
    <w:pPr>
      <w:tabs>
        <w:tab w:val="left" w:pos="0"/>
        <w:tab w:val="right" w:leader="dot" w:pos="8789"/>
      </w:tabs>
      <w:snapToGrid w:val="0"/>
      <w:spacing w:afterLines="40" w:after="96" w:line="252" w:lineRule="auto"/>
      <w:ind w:left="1134" w:hanging="1134"/>
      <w:jc w:val="both"/>
    </w:pPr>
    <w:rPr>
      <w:rFonts w:ascii="Calibri" w:hAnsi="Calibri"/>
      <w:sz w:val="20"/>
      <w:szCs w:val="22"/>
      <w:lang w:eastAsia="en-US" w:bidi="en-US"/>
    </w:rPr>
  </w:style>
  <w:style w:type="paragraph" w:customStyle="1" w:styleId="Tekstpodstawowywcity21">
    <w:name w:val="Tekst podstawowy wcięty 21"/>
    <w:basedOn w:val="Normalny"/>
    <w:rsid w:val="00EB6F6F"/>
    <w:pPr>
      <w:suppressAutoHyphens/>
      <w:spacing w:line="360" w:lineRule="auto"/>
      <w:ind w:left="360"/>
      <w:jc w:val="both"/>
    </w:pPr>
    <w:rPr>
      <w:szCs w:val="20"/>
      <w:lang w:eastAsia="ar-SA"/>
    </w:rPr>
  </w:style>
  <w:style w:type="character" w:customStyle="1" w:styleId="Nagwek3Znak">
    <w:name w:val="Nagłówek 3 Znak"/>
    <w:aliases w:val="Nagłówek 3 Znak Znak Znak Znak Znak Znak Znak Znak Znak Znak Znak Znak Znak Znak Znak Znak Znak Znak Znak Znak Znak1"/>
    <w:link w:val="Nagwek3"/>
    <w:rsid w:val="00DA509A"/>
    <w:rPr>
      <w:rFonts w:ascii="Cambria" w:eastAsia="Times New Roman" w:hAnsi="Cambria" w:cs="Times New Roman"/>
      <w:b/>
      <w:bCs/>
      <w:sz w:val="26"/>
      <w:szCs w:val="26"/>
    </w:rPr>
  </w:style>
  <w:style w:type="paragraph" w:styleId="Tekstpodstawowy2">
    <w:name w:val="Body Text 2"/>
    <w:basedOn w:val="Normalny"/>
    <w:link w:val="Tekstpodstawowy2Znak"/>
    <w:rsid w:val="00DA509A"/>
    <w:pPr>
      <w:spacing w:after="120" w:line="480" w:lineRule="auto"/>
    </w:pPr>
    <w:rPr>
      <w:lang w:val="x-none" w:eastAsia="x-none"/>
    </w:rPr>
  </w:style>
  <w:style w:type="character" w:customStyle="1" w:styleId="Tekstpodstawowy2Znak">
    <w:name w:val="Tekst podstawowy 2 Znak"/>
    <w:link w:val="Tekstpodstawowy2"/>
    <w:rsid w:val="00DA509A"/>
    <w:rPr>
      <w:sz w:val="24"/>
      <w:szCs w:val="24"/>
    </w:rPr>
  </w:style>
  <w:style w:type="paragraph" w:styleId="Tekstpodstawowywcity3">
    <w:name w:val="Body Text Indent 3"/>
    <w:basedOn w:val="Normalny"/>
    <w:link w:val="Tekstpodstawowywcity3Znak"/>
    <w:rsid w:val="00DA509A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Tekstpodstawowywcity3Znak">
    <w:name w:val="Tekst podstawowy wcięty 3 Znak"/>
    <w:link w:val="Tekstpodstawowywcity3"/>
    <w:rsid w:val="00DA509A"/>
    <w:rPr>
      <w:sz w:val="16"/>
      <w:szCs w:val="16"/>
    </w:rPr>
  </w:style>
  <w:style w:type="character" w:customStyle="1" w:styleId="Nagwek2Znak">
    <w:name w:val="Nagłówek 2 Znak"/>
    <w:link w:val="Nagwek2"/>
    <w:rsid w:val="00DA509A"/>
    <w:rPr>
      <w:rFonts w:ascii="Calibri" w:eastAsia="Calibri" w:hAnsi="Calibri"/>
      <w:b/>
      <w:sz w:val="24"/>
      <w:lang w:val="x-none" w:eastAsia="en-US"/>
    </w:rPr>
  </w:style>
  <w:style w:type="character" w:customStyle="1" w:styleId="Nagwek5Znak">
    <w:name w:val="Nagłówek 5 Znak"/>
    <w:link w:val="Nagwek5"/>
    <w:rsid w:val="00DA509A"/>
    <w:rPr>
      <w:sz w:val="24"/>
      <w:u w:val="single"/>
      <w:lang w:val="x-none" w:eastAsia="en-US"/>
    </w:rPr>
  </w:style>
  <w:style w:type="character" w:customStyle="1" w:styleId="Nagwek8Znak">
    <w:name w:val="Nagłówek 8 Znak"/>
    <w:link w:val="Nagwek8"/>
    <w:rsid w:val="00DA509A"/>
    <w:rPr>
      <w:rFonts w:ascii="Verdana" w:hAnsi="Verdana"/>
      <w:b/>
      <w:i/>
      <w:lang w:val="x-none" w:eastAsia="en-US"/>
    </w:rPr>
  </w:style>
  <w:style w:type="character" w:customStyle="1" w:styleId="Nagwek9Znak">
    <w:name w:val="Nagłówek 9 Znak"/>
    <w:link w:val="Nagwek9"/>
    <w:rsid w:val="00DA509A"/>
    <w:rPr>
      <w:sz w:val="32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DA509A"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rsid w:val="00DA509A"/>
    <w:pPr>
      <w:ind w:left="360"/>
    </w:pPr>
    <w:rPr>
      <w:sz w:val="28"/>
      <w:szCs w:val="20"/>
      <w:lang w:val="x-none" w:eastAsia="en-US"/>
    </w:rPr>
  </w:style>
  <w:style w:type="character" w:customStyle="1" w:styleId="TekstpodstawowywcityZnak">
    <w:name w:val="Tekst podstawowy wcięty Znak"/>
    <w:link w:val="Tekstpodstawowywcity"/>
    <w:rsid w:val="00DA509A"/>
    <w:rPr>
      <w:sz w:val="28"/>
      <w:lang w:val="x-none" w:eastAsia="en-US"/>
    </w:rPr>
  </w:style>
  <w:style w:type="paragraph" w:styleId="Tekstpodstawowywcity2">
    <w:name w:val="Body Text Indent 2"/>
    <w:basedOn w:val="Normalny"/>
    <w:link w:val="Tekstpodstawowywcity2Znak"/>
    <w:rsid w:val="00DA509A"/>
    <w:pPr>
      <w:ind w:left="360"/>
      <w:jc w:val="both"/>
    </w:pPr>
    <w:rPr>
      <w:szCs w:val="20"/>
      <w:lang w:val="x-none" w:eastAsia="en-US"/>
    </w:rPr>
  </w:style>
  <w:style w:type="character" w:customStyle="1" w:styleId="Tekstpodstawowywcity2Znak">
    <w:name w:val="Tekst podstawowy wcięty 2 Znak"/>
    <w:link w:val="Tekstpodstawowywcity2"/>
    <w:rsid w:val="00DA509A"/>
    <w:rPr>
      <w:sz w:val="24"/>
      <w:lang w:val="x-none" w:eastAsia="en-US"/>
    </w:rPr>
  </w:style>
  <w:style w:type="paragraph" w:styleId="Podtytu">
    <w:name w:val="Subtitle"/>
    <w:basedOn w:val="Normalny"/>
    <w:link w:val="PodtytuZnak"/>
    <w:qFormat/>
    <w:rsid w:val="00DA509A"/>
    <w:pPr>
      <w:jc w:val="center"/>
    </w:pPr>
    <w:rPr>
      <w:b/>
      <w:sz w:val="26"/>
      <w:szCs w:val="20"/>
      <w:lang w:val="x-none" w:eastAsia="en-US"/>
    </w:rPr>
  </w:style>
  <w:style w:type="character" w:customStyle="1" w:styleId="PodtytuZnak">
    <w:name w:val="Podtytuł Znak"/>
    <w:link w:val="Podtytu"/>
    <w:rsid w:val="00DA509A"/>
    <w:rPr>
      <w:b/>
      <w:sz w:val="26"/>
      <w:lang w:val="x-none" w:eastAsia="en-US"/>
    </w:rPr>
  </w:style>
  <w:style w:type="paragraph" w:customStyle="1" w:styleId="ProPublico1">
    <w:name w:val="ProPublico1"/>
    <w:basedOn w:val="Normalny"/>
    <w:rsid w:val="00DA509A"/>
    <w:pPr>
      <w:spacing w:line="360" w:lineRule="auto"/>
      <w:jc w:val="both"/>
      <w:outlineLvl w:val="0"/>
    </w:pPr>
    <w:rPr>
      <w:rFonts w:ascii="Arial" w:hAnsi="Arial"/>
      <w:b/>
      <w:noProof/>
      <w:sz w:val="22"/>
      <w:szCs w:val="20"/>
    </w:rPr>
  </w:style>
  <w:style w:type="paragraph" w:customStyle="1" w:styleId="Tekstpodstawowy21">
    <w:name w:val="Tekst podstawowy 21"/>
    <w:basedOn w:val="Normalny"/>
    <w:rsid w:val="00DA509A"/>
    <w:pPr>
      <w:widowControl w:val="0"/>
      <w:jc w:val="both"/>
    </w:pPr>
    <w:rPr>
      <w:rFonts w:ascii="Arial" w:hAnsi="Arial"/>
      <w:sz w:val="22"/>
      <w:szCs w:val="20"/>
    </w:rPr>
  </w:style>
  <w:style w:type="paragraph" w:styleId="Tekstblokowy">
    <w:name w:val="Block Text"/>
    <w:basedOn w:val="Normalny"/>
    <w:rsid w:val="00DA509A"/>
    <w:pPr>
      <w:overflowPunct w:val="0"/>
      <w:autoSpaceDE w:val="0"/>
      <w:autoSpaceDN w:val="0"/>
      <w:adjustRightInd w:val="0"/>
      <w:ind w:left="308" w:right="758"/>
      <w:textAlignment w:val="baseline"/>
    </w:pPr>
    <w:rPr>
      <w:sz w:val="22"/>
      <w:szCs w:val="20"/>
    </w:rPr>
  </w:style>
  <w:style w:type="paragraph" w:customStyle="1" w:styleId="pkt1">
    <w:name w:val="pkt1"/>
    <w:basedOn w:val="pkt"/>
    <w:rsid w:val="00DA509A"/>
    <w:pPr>
      <w:ind w:left="850" w:hanging="425"/>
    </w:pPr>
    <w:rPr>
      <w:rFonts w:eastAsia="Times New Roman"/>
      <w:szCs w:val="20"/>
    </w:rPr>
  </w:style>
  <w:style w:type="character" w:styleId="UyteHipercze">
    <w:name w:val="FollowedHyperlink"/>
    <w:rsid w:val="00DA509A"/>
    <w:rPr>
      <w:color w:val="800080"/>
      <w:u w:val="single"/>
    </w:rPr>
  </w:style>
  <w:style w:type="paragraph" w:customStyle="1" w:styleId="FR3">
    <w:name w:val="FR3"/>
    <w:rsid w:val="00DA509A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2"/>
      <w:szCs w:val="12"/>
    </w:rPr>
  </w:style>
  <w:style w:type="character" w:customStyle="1" w:styleId="Nagwek2ZnakZnakZnakZnakZnakZnakZnakZnakZnakZnakZnakZnakZnakZnakZnakZnakZnakZnakZnakZnakZnakZnakZnak">
    <w:name w:val="Nagłówek 2 Znak Znak Znak Znak Znak Znak Znak Znak Znak Znak Znak Znak Znak Znak Znak Znak Znak Znak Znak Znak Znak Znak Znak"/>
    <w:aliases w:val="Nagłówek 2 Znak Znak Znak Znak Znak Znak Znak Znak Znak Znak Znak Znak Znak Znak Znak Znak Znak Znak Znak Znak Znak Zn"/>
    <w:rsid w:val="00DA509A"/>
    <w:rPr>
      <w:rFonts w:ascii="Arial" w:hAnsi="Arial" w:cs="Arial"/>
      <w:b/>
      <w:bCs/>
      <w:i/>
      <w:iCs/>
      <w:sz w:val="28"/>
      <w:szCs w:val="28"/>
      <w:lang w:val="pl-PL" w:eastAsia="pl-PL" w:bidi="ar-SA"/>
    </w:rPr>
  </w:style>
  <w:style w:type="character" w:customStyle="1" w:styleId="Nagwek3ZnakZnakZnakZnakZnakZnakZnakZnakZnakZnakZnakZnakZnakZnakZnakZnakZnakZnakZnakZnakZnak">
    <w:name w:val="Nagłówek 3 Znak Znak Znak Znak Znak Znak Znak Znak Znak Znak Znak Znak Znak Znak Znak Znak Znak Znak Znak Znak Znak"/>
    <w:aliases w:val="Nagłówek 3 Znak Znak Znak Znak Znak Znak Znak Znak Znak Znak Znak Znak Znak Znak Znak Znak Znak Znak Znak Znak Znak Znak"/>
    <w:rsid w:val="00DA509A"/>
    <w:rPr>
      <w:rFonts w:ascii="Arial" w:hAnsi="Arial" w:cs="Arial"/>
      <w:b/>
      <w:bCs/>
      <w:sz w:val="26"/>
      <w:szCs w:val="26"/>
      <w:lang w:val="pl-PL" w:eastAsia="pl-PL" w:bidi="ar-SA"/>
    </w:rPr>
  </w:style>
  <w:style w:type="paragraph" w:styleId="Spistreci1">
    <w:name w:val="toc 1"/>
    <w:basedOn w:val="Normalny"/>
    <w:next w:val="Normalny"/>
    <w:autoRedefine/>
    <w:rsid w:val="00DA509A"/>
    <w:pPr>
      <w:tabs>
        <w:tab w:val="right" w:leader="underscore" w:pos="9062"/>
      </w:tabs>
      <w:spacing w:before="120"/>
      <w:jc w:val="center"/>
    </w:pPr>
    <w:rPr>
      <w:b/>
      <w:bCs/>
      <w:i/>
      <w:iCs/>
    </w:rPr>
  </w:style>
  <w:style w:type="paragraph" w:styleId="Tekstprzypisudolnego">
    <w:name w:val="footnote text"/>
    <w:basedOn w:val="Normalny"/>
    <w:link w:val="TekstprzypisudolnegoZnak"/>
    <w:rsid w:val="00DA509A"/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link w:val="Tekstprzypisudolnego"/>
    <w:rsid w:val="00DA509A"/>
    <w:rPr>
      <w:lang w:val="x-none" w:eastAsia="x-none"/>
    </w:rPr>
  </w:style>
  <w:style w:type="character" w:styleId="Odwoanieprzypisudolnego">
    <w:name w:val="footnote reference"/>
    <w:rsid w:val="00DA509A"/>
    <w:rPr>
      <w:vertAlign w:val="superscript"/>
    </w:rPr>
  </w:style>
  <w:style w:type="paragraph" w:customStyle="1" w:styleId="Nagwekstrony">
    <w:name w:val="Nag?—wek strony"/>
    <w:basedOn w:val="Normalny"/>
    <w:rsid w:val="00DA509A"/>
    <w:pPr>
      <w:tabs>
        <w:tab w:val="center" w:pos="4153"/>
        <w:tab w:val="right" w:pos="8306"/>
      </w:tabs>
    </w:pPr>
    <w:rPr>
      <w:sz w:val="20"/>
      <w:szCs w:val="20"/>
      <w:lang w:val="en-GB"/>
    </w:rPr>
  </w:style>
  <w:style w:type="paragraph" w:customStyle="1" w:styleId="tabulka">
    <w:name w:val="tabulka"/>
    <w:basedOn w:val="Normalny"/>
    <w:rsid w:val="00DA509A"/>
    <w:pPr>
      <w:widowControl w:val="0"/>
      <w:spacing w:before="120" w:line="240" w:lineRule="exact"/>
      <w:jc w:val="center"/>
    </w:pPr>
    <w:rPr>
      <w:rFonts w:ascii="Arial" w:hAnsi="Arial"/>
      <w:sz w:val="20"/>
      <w:szCs w:val="20"/>
      <w:lang w:val="cs-CZ"/>
    </w:rPr>
  </w:style>
  <w:style w:type="paragraph" w:customStyle="1" w:styleId="Znak">
    <w:name w:val="Znak"/>
    <w:basedOn w:val="Normalny"/>
    <w:uiPriority w:val="99"/>
    <w:rsid w:val="00DA509A"/>
  </w:style>
  <w:style w:type="paragraph" w:customStyle="1" w:styleId="Style3">
    <w:name w:val="Style3"/>
    <w:basedOn w:val="Normalny"/>
    <w:uiPriority w:val="99"/>
    <w:rsid w:val="00DA509A"/>
    <w:pPr>
      <w:widowControl w:val="0"/>
      <w:autoSpaceDE w:val="0"/>
      <w:autoSpaceDN w:val="0"/>
      <w:adjustRightInd w:val="0"/>
      <w:spacing w:line="341" w:lineRule="exact"/>
    </w:pPr>
    <w:rPr>
      <w:rFonts w:ascii="Georgia" w:hAnsi="Georgia"/>
    </w:rPr>
  </w:style>
  <w:style w:type="character" w:customStyle="1" w:styleId="FontStyle12">
    <w:name w:val="Font Style12"/>
    <w:uiPriority w:val="99"/>
    <w:rsid w:val="00DA509A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3">
    <w:name w:val="Font Style23"/>
    <w:uiPriority w:val="99"/>
    <w:rsid w:val="00DA509A"/>
    <w:rPr>
      <w:rFonts w:ascii="Times New Roman" w:hAnsi="Times New Roman" w:cs="Times New Roman"/>
      <w:sz w:val="22"/>
      <w:szCs w:val="22"/>
    </w:rPr>
  </w:style>
  <w:style w:type="character" w:customStyle="1" w:styleId="FontStyle27">
    <w:name w:val="Font Style27"/>
    <w:uiPriority w:val="99"/>
    <w:rsid w:val="00DA509A"/>
    <w:rPr>
      <w:rFonts w:ascii="Times New Roman" w:hAnsi="Times New Roman" w:cs="Times New Roman"/>
      <w:b/>
      <w:bCs/>
      <w:sz w:val="22"/>
      <w:szCs w:val="22"/>
    </w:rPr>
  </w:style>
  <w:style w:type="paragraph" w:customStyle="1" w:styleId="Standard">
    <w:name w:val="Standard"/>
    <w:rsid w:val="00DA509A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Zawartotabeli">
    <w:name w:val="Zawartość tabeli"/>
    <w:basedOn w:val="Normalny"/>
    <w:rsid w:val="00DA509A"/>
    <w:pPr>
      <w:widowControl w:val="0"/>
      <w:suppressLineNumbers/>
      <w:suppressAutoHyphens/>
    </w:pPr>
    <w:rPr>
      <w:rFonts w:eastAsia="Arial Unicode MS"/>
      <w:kern w:val="1"/>
    </w:rPr>
  </w:style>
  <w:style w:type="character" w:customStyle="1" w:styleId="FontStyle21">
    <w:name w:val="Font Style21"/>
    <w:uiPriority w:val="99"/>
    <w:rsid w:val="00DA509A"/>
    <w:rPr>
      <w:rFonts w:ascii="Bookman Old Style" w:hAnsi="Bookman Old Style" w:cs="Bookman Old Style"/>
      <w:b/>
      <w:bCs/>
      <w:sz w:val="16"/>
      <w:szCs w:val="16"/>
    </w:rPr>
  </w:style>
  <w:style w:type="paragraph" w:styleId="Wcicienormalne">
    <w:name w:val="Normal Indent"/>
    <w:basedOn w:val="Normalny"/>
    <w:rsid w:val="00DA509A"/>
    <w:pPr>
      <w:ind w:left="708"/>
    </w:pPr>
    <w:rPr>
      <w:rFonts w:ascii="Arial" w:hAnsi="Arial"/>
      <w:sz w:val="20"/>
      <w:szCs w:val="20"/>
      <w:lang w:val="en-GB"/>
    </w:rPr>
  </w:style>
  <w:style w:type="paragraph" w:customStyle="1" w:styleId="normaltableau">
    <w:name w:val="normal_tableau"/>
    <w:basedOn w:val="Normalny"/>
    <w:rsid w:val="00DA509A"/>
    <w:pPr>
      <w:spacing w:before="120" w:after="120"/>
      <w:jc w:val="both"/>
    </w:pPr>
    <w:rPr>
      <w:rFonts w:ascii="Optima" w:hAnsi="Optima"/>
      <w:sz w:val="22"/>
      <w:szCs w:val="20"/>
      <w:lang w:val="en-GB"/>
    </w:rPr>
  </w:style>
  <w:style w:type="paragraph" w:styleId="Zwykytekst">
    <w:name w:val="Plain Text"/>
    <w:basedOn w:val="Normalny"/>
    <w:link w:val="ZwykytekstZnak"/>
    <w:uiPriority w:val="99"/>
    <w:unhideWhenUsed/>
    <w:rsid w:val="00DA509A"/>
    <w:rPr>
      <w:rFonts w:ascii="Garamond" w:eastAsia="Calibri" w:hAnsi="Garamond"/>
      <w:szCs w:val="21"/>
      <w:lang w:val="x-none" w:eastAsia="en-US"/>
    </w:rPr>
  </w:style>
  <w:style w:type="character" w:customStyle="1" w:styleId="ZwykytekstZnak">
    <w:name w:val="Zwykły tekst Znak"/>
    <w:link w:val="Zwykytekst"/>
    <w:uiPriority w:val="99"/>
    <w:rsid w:val="00DA509A"/>
    <w:rPr>
      <w:rFonts w:ascii="Garamond" w:eastAsia="Calibri" w:hAnsi="Garamond"/>
      <w:sz w:val="24"/>
      <w:szCs w:val="21"/>
      <w:lang w:eastAsia="en-US"/>
    </w:rPr>
  </w:style>
  <w:style w:type="paragraph" w:styleId="Lista5">
    <w:name w:val="List 5"/>
    <w:basedOn w:val="Normalny"/>
    <w:uiPriority w:val="99"/>
    <w:unhideWhenUsed/>
    <w:rsid w:val="00DA509A"/>
    <w:pPr>
      <w:ind w:left="1415" w:hanging="283"/>
      <w:contextualSpacing/>
    </w:pPr>
    <w:rPr>
      <w:sz w:val="28"/>
      <w:szCs w:val="20"/>
      <w:lang w:eastAsia="en-US"/>
    </w:rPr>
  </w:style>
  <w:style w:type="character" w:customStyle="1" w:styleId="FontStyle32">
    <w:name w:val="Font Style32"/>
    <w:rsid w:val="00DA509A"/>
    <w:rPr>
      <w:rFonts w:ascii="Arial Unicode MS" w:eastAsia="Arial Unicode MS" w:hAnsi="Arial Unicode MS" w:cs="Arial Unicode MS"/>
      <w:sz w:val="14"/>
      <w:szCs w:val="14"/>
    </w:rPr>
  </w:style>
  <w:style w:type="character" w:customStyle="1" w:styleId="FontStyle30">
    <w:name w:val="Font Style30"/>
    <w:rsid w:val="00DA509A"/>
    <w:rPr>
      <w:rFonts w:ascii="Arial Unicode MS" w:eastAsia="Arial Unicode MS" w:hAnsi="Arial Unicode MS" w:cs="Arial Unicode MS"/>
      <w:b/>
      <w:bCs/>
      <w:sz w:val="14"/>
      <w:szCs w:val="14"/>
    </w:rPr>
  </w:style>
  <w:style w:type="paragraph" w:customStyle="1" w:styleId="Style4">
    <w:name w:val="Style4"/>
    <w:basedOn w:val="Normalny"/>
    <w:rsid w:val="00DA509A"/>
    <w:pPr>
      <w:widowControl w:val="0"/>
      <w:suppressAutoHyphens/>
      <w:autoSpaceDE w:val="0"/>
      <w:spacing w:line="398" w:lineRule="exact"/>
    </w:pPr>
    <w:rPr>
      <w:rFonts w:ascii="Arial Unicode MS" w:eastAsia="Arial Unicode MS" w:hAnsi="Arial Unicode MS" w:cs="Arial Unicode MS"/>
      <w:kern w:val="1"/>
      <w:lang w:eastAsia="hi-IN" w:bidi="hi-IN"/>
    </w:rPr>
  </w:style>
  <w:style w:type="paragraph" w:customStyle="1" w:styleId="Style5">
    <w:name w:val="Style5"/>
    <w:basedOn w:val="Normalny"/>
    <w:rsid w:val="00DA509A"/>
    <w:pPr>
      <w:widowControl w:val="0"/>
      <w:suppressAutoHyphens/>
      <w:autoSpaceDE w:val="0"/>
      <w:spacing w:line="195" w:lineRule="exact"/>
      <w:jc w:val="both"/>
    </w:pPr>
    <w:rPr>
      <w:rFonts w:ascii="Arial Unicode MS" w:eastAsia="Arial Unicode MS" w:hAnsi="Arial Unicode MS" w:cs="Arial Unicode MS"/>
      <w:kern w:val="1"/>
      <w:lang w:eastAsia="hi-IN" w:bidi="hi-IN"/>
    </w:rPr>
  </w:style>
  <w:style w:type="character" w:customStyle="1" w:styleId="bbcsize1">
    <w:name w:val="bbc_size1"/>
    <w:basedOn w:val="Domylnaczcionkaakapitu"/>
    <w:rsid w:val="00D37E9A"/>
  </w:style>
  <w:style w:type="paragraph" w:customStyle="1" w:styleId="default0">
    <w:name w:val="default"/>
    <w:basedOn w:val="Normalny"/>
    <w:rsid w:val="0032655D"/>
    <w:pPr>
      <w:spacing w:before="100" w:beforeAutospacing="1" w:after="100" w:afterAutospacing="1"/>
    </w:pPr>
  </w:style>
  <w:style w:type="paragraph" w:customStyle="1" w:styleId="LPNaglowek">
    <w:name w:val="LP_Naglowek"/>
    <w:rsid w:val="00302C90"/>
    <w:pPr>
      <w:suppressAutoHyphens/>
    </w:pPr>
    <w:rPr>
      <w:rFonts w:ascii="Arial" w:hAnsi="Arial" w:cs="Calibri"/>
      <w:b/>
      <w:color w:val="005023"/>
      <w:sz w:val="28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22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8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8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6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3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9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9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d155054-772e-4cf4-9f0e-8a32a9d0e2ad">
      <Terms xmlns="http://schemas.microsoft.com/office/infopath/2007/PartnerControls"/>
    </lcf76f155ced4ddcb4097134ff3c332f>
    <TaxCatchAll xmlns="147221e5-76b2-4806-a46b-4cccc38c7e2f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1369C429A61FB4B82131E14F5981693" ma:contentTypeVersion="14" ma:contentTypeDescription="Utwórz nowy dokument." ma:contentTypeScope="" ma:versionID="c8dcf4e2a454a385c7ae3a9d5323d1e5">
  <xsd:schema xmlns:xsd="http://www.w3.org/2001/XMLSchema" xmlns:xs="http://www.w3.org/2001/XMLSchema" xmlns:p="http://schemas.microsoft.com/office/2006/metadata/properties" xmlns:ns2="147221e5-76b2-4806-a46b-4cccc38c7e2f" xmlns:ns3="bd155054-772e-4cf4-9f0e-8a32a9d0e2ad" targetNamespace="http://schemas.microsoft.com/office/2006/metadata/properties" ma:root="true" ma:fieldsID="c1929264da8af7e254eff17891860129" ns2:_="" ns3:_="">
    <xsd:import namespace="147221e5-76b2-4806-a46b-4cccc38c7e2f"/>
    <xsd:import namespace="bd155054-772e-4cf4-9f0e-8a32a9d0e2a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SearchPropertie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7221e5-76b2-4806-a46b-4cccc38c7e2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2bf6e64f-3cbd-48c5-b69f-5a8f443e964a}" ma:internalName="TaxCatchAll" ma:showField="CatchAllData" ma:web="147221e5-76b2-4806-a46b-4cccc38c7e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155054-772e-4cf4-9f0e-8a32a9d0e2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Tagi obrazów" ma:readOnly="false" ma:fieldId="{5cf76f15-5ced-4ddc-b409-7134ff3c332f}" ma:taxonomyMulti="true" ma:sspId="0e034d8d-789c-4ec0-a36c-ce598fbae5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B4EB62-CAFF-41E5-944A-981F6E4ACFD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0E7B00C-B626-4ACD-A8B6-1388B56230DF}">
  <ds:schemaRefs>
    <ds:schemaRef ds:uri="http://schemas.microsoft.com/office/2006/metadata/properties"/>
    <ds:schemaRef ds:uri="http://schemas.microsoft.com/office/infopath/2007/PartnerControls"/>
    <ds:schemaRef ds:uri="bd155054-772e-4cf4-9f0e-8a32a9d0e2ad"/>
    <ds:schemaRef ds:uri="147221e5-76b2-4806-a46b-4cccc38c7e2f"/>
  </ds:schemaRefs>
</ds:datastoreItem>
</file>

<file path=customXml/itemProps3.xml><?xml version="1.0" encoding="utf-8"?>
<ds:datastoreItem xmlns:ds="http://schemas.openxmlformats.org/officeDocument/2006/customXml" ds:itemID="{22C1C38C-1431-4922-8FE1-3055E8E6C0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47221e5-76b2-4806-a46b-4cccc38c7e2f"/>
    <ds:schemaRef ds:uri="bd155054-772e-4cf4-9f0e-8a32a9d0e2a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3F198FC-00CE-4DB6-A9CE-E0CE1EC197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361</Words>
  <Characters>2170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WDK</dc:creator>
  <cp:lastModifiedBy>Admin</cp:lastModifiedBy>
  <cp:revision>5</cp:revision>
  <cp:lastPrinted>2020-12-21T07:11:00Z</cp:lastPrinted>
  <dcterms:created xsi:type="dcterms:W3CDTF">2026-08-06T10:21:00Z</dcterms:created>
  <dcterms:modified xsi:type="dcterms:W3CDTF">2026-08-11T11:05:00Z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0x01010081369C429A61FB4B82131E14F5981693</vt:lpwstr>
  </property>
  <property fmtid="{D5CDD505-2E9C-101B-9397-08002B2CF9AE}" pid="3" name="MediaServiceImageTags">
    <vt:lpwstr/>
  </property>
</Properties>
</file>