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2E788856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096DEC80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B27CBF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3D62971C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 w:rsidR="00B27CBF">
        <w:rPr>
          <w:rFonts w:ascii="Calibri" w:hAnsi="Calibri" w:cs="Calibri"/>
          <w:b/>
          <w:color w:val="auto"/>
          <w:sz w:val="20"/>
          <w:szCs w:val="20"/>
        </w:rPr>
        <w:t xml:space="preserve"> DO ZADANIA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767346B0" w:rsidR="00BD6239" w:rsidRPr="00F77C99" w:rsidRDefault="005F7A89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F7A89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B27CBF">
        <w:rPr>
          <w:rFonts w:ascii="Calibri" w:hAnsi="Calibri" w:cs="Calibri"/>
          <w:b/>
          <w:bCs/>
          <w:sz w:val="20"/>
          <w:szCs w:val="20"/>
        </w:rPr>
        <w:t>Modernizacja Wojewódzkiego Domu Kultury</w:t>
      </w:r>
    </w:p>
    <w:p w14:paraId="527F1590" w14:textId="77777777" w:rsidR="00CA23A0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p w14:paraId="6D80116A" w14:textId="4760013F" w:rsidR="000B635C" w:rsidRDefault="000B635C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p w14:paraId="05180B35" w14:textId="77777777" w:rsidR="000B635C" w:rsidRPr="000B635C" w:rsidRDefault="000B635C" w:rsidP="000B635C">
      <w:pPr>
        <w:rPr>
          <w:rFonts w:ascii="Calibri" w:hAnsi="Calibri" w:cs="Calibri"/>
          <w:sz w:val="20"/>
          <w:szCs w:val="20"/>
        </w:rPr>
      </w:pPr>
    </w:p>
    <w:p w14:paraId="491CB8A9" w14:textId="0672A023" w:rsidR="000B635C" w:rsidRDefault="000B635C" w:rsidP="000B635C">
      <w:pPr>
        <w:rPr>
          <w:rFonts w:ascii="Calibri" w:hAnsi="Calibri" w:cs="Calibri"/>
          <w:sz w:val="20"/>
          <w:szCs w:val="20"/>
        </w:rPr>
      </w:pPr>
    </w:p>
    <w:p w14:paraId="2B094EF3" w14:textId="77777777" w:rsidR="000B635C" w:rsidRPr="00C37FE5" w:rsidRDefault="000B635C" w:rsidP="000B635C">
      <w:pPr>
        <w:jc w:val="center"/>
        <w:rPr>
          <w:sz w:val="28"/>
          <w:szCs w:val="28"/>
        </w:rPr>
      </w:pPr>
      <w:r w:rsidRPr="00C37FE5">
        <w:rPr>
          <w:rFonts w:ascii="Arial" w:hAnsi="Arial"/>
          <w:b/>
          <w:sz w:val="28"/>
          <w:szCs w:val="28"/>
        </w:rPr>
        <w:t>ZAŁĄCZNIK NR 7 DO SWZ</w:t>
      </w:r>
    </w:p>
    <w:p w14:paraId="1F267C99" w14:textId="77777777" w:rsidR="000B635C" w:rsidRPr="00C37FE5" w:rsidRDefault="000B635C" w:rsidP="000B635C">
      <w:pPr>
        <w:jc w:val="center"/>
        <w:rPr>
          <w:sz w:val="28"/>
          <w:szCs w:val="28"/>
        </w:rPr>
      </w:pPr>
      <w:r w:rsidRPr="00C37FE5">
        <w:rPr>
          <w:rFonts w:ascii="Arial" w:hAnsi="Arial"/>
          <w:b/>
          <w:sz w:val="28"/>
          <w:szCs w:val="28"/>
        </w:rPr>
        <w:t>WYKAZ OSÓB, KTÓRE BĘDĄ UCZESTNICZYĆ W WYKONYWANIU ZAMÓWIENIA</w:t>
      </w:r>
    </w:p>
    <w:p w14:paraId="2286B587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b/>
          <w:sz w:val="28"/>
          <w:szCs w:val="28"/>
        </w:rPr>
        <w:t xml:space="preserve">Nazwa Wykonawcy: </w:t>
      </w:r>
      <w:r w:rsidRPr="00C37FE5">
        <w:rPr>
          <w:sz w:val="28"/>
          <w:szCs w:val="28"/>
        </w:rPr>
        <w:t>................................................................................................................</w:t>
      </w:r>
    </w:p>
    <w:p w14:paraId="24EEBB82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b/>
          <w:sz w:val="28"/>
          <w:szCs w:val="28"/>
        </w:rPr>
        <w:t xml:space="preserve">Adres: </w:t>
      </w:r>
      <w:r w:rsidRPr="00C37FE5">
        <w:rPr>
          <w:sz w:val="28"/>
          <w:szCs w:val="28"/>
        </w:rPr>
        <w:t>................................................................................................................................</w:t>
      </w:r>
    </w:p>
    <w:p w14:paraId="759C3E4B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b/>
          <w:sz w:val="28"/>
          <w:szCs w:val="28"/>
        </w:rPr>
        <w:t xml:space="preserve">Postępowanie: </w:t>
      </w:r>
      <w:r w:rsidRPr="00C37FE5">
        <w:rPr>
          <w:sz w:val="28"/>
          <w:szCs w:val="28"/>
        </w:rPr>
        <w:t>„Modernizacja Wojewódzkiego Domu Kultury w Kielcach”</w:t>
      </w:r>
    </w:p>
    <w:p w14:paraId="060EBBCF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sz w:val="28"/>
          <w:szCs w:val="28"/>
        </w:rPr>
        <w:t>Wykonawca wskazuje osoby skierowane do realizacji zamówienia, spełniające wymagania określone w SWZ w zakresie zdolności technicznej lub zawodowej.</w:t>
      </w:r>
    </w:p>
    <w:p w14:paraId="7E47B1B6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rFonts w:ascii="Arial" w:hAnsi="Arial"/>
          <w:b/>
          <w:sz w:val="28"/>
          <w:szCs w:val="28"/>
        </w:rPr>
        <w:t>A. OSOBY SKIEROWANE DO REALIZACJI ZAMÓWIENIA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19"/>
        <w:gridCol w:w="2706"/>
        <w:gridCol w:w="2068"/>
        <w:gridCol w:w="2022"/>
        <w:gridCol w:w="2706"/>
        <w:gridCol w:w="2022"/>
      </w:tblGrid>
      <w:tr w:rsidR="000B635C" w:rsidRPr="00C37FE5" w14:paraId="2843D54B" w14:textId="77777777" w:rsidTr="0077718F">
        <w:trPr>
          <w:jc w:val="center"/>
        </w:trPr>
        <w:tc>
          <w:tcPr>
            <w:tcW w:w="1719" w:type="dxa"/>
            <w:shd w:val="clear" w:color="auto" w:fill="D9EAF7"/>
            <w:vAlign w:val="center"/>
          </w:tcPr>
          <w:p w14:paraId="1F799831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Lp.</w:t>
            </w:r>
          </w:p>
        </w:tc>
        <w:tc>
          <w:tcPr>
            <w:tcW w:w="1719" w:type="dxa"/>
            <w:shd w:val="clear" w:color="auto" w:fill="D9EAF7"/>
            <w:vAlign w:val="center"/>
          </w:tcPr>
          <w:p w14:paraId="16D05A0F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Imię i nazwisko</w:t>
            </w:r>
          </w:p>
        </w:tc>
        <w:tc>
          <w:tcPr>
            <w:tcW w:w="1719" w:type="dxa"/>
            <w:shd w:val="clear" w:color="auto" w:fill="D9EAF7"/>
            <w:vAlign w:val="center"/>
          </w:tcPr>
          <w:p w14:paraId="521BA526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Funkcja w realizacji zamówienia</w:t>
            </w:r>
          </w:p>
        </w:tc>
        <w:tc>
          <w:tcPr>
            <w:tcW w:w="1719" w:type="dxa"/>
            <w:shd w:val="clear" w:color="auto" w:fill="D9EAF7"/>
            <w:vAlign w:val="center"/>
          </w:tcPr>
          <w:p w14:paraId="099B8963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Uprawnienia budowlane – specjalność i zakres</w:t>
            </w:r>
          </w:p>
        </w:tc>
        <w:tc>
          <w:tcPr>
            <w:tcW w:w="1719" w:type="dxa"/>
            <w:shd w:val="clear" w:color="auto" w:fill="D9EAF7"/>
            <w:vAlign w:val="center"/>
          </w:tcPr>
          <w:p w14:paraId="2EF241A1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Podstawa dysponowania osobą</w:t>
            </w:r>
          </w:p>
        </w:tc>
        <w:tc>
          <w:tcPr>
            <w:tcW w:w="1719" w:type="dxa"/>
            <w:shd w:val="clear" w:color="auto" w:fill="D9EAF7"/>
            <w:vAlign w:val="center"/>
          </w:tcPr>
          <w:p w14:paraId="1ECC8CD7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Informacja o spełnieniu wymagań SWZ</w:t>
            </w:r>
          </w:p>
        </w:tc>
      </w:tr>
      <w:tr w:rsidR="000B635C" w:rsidRPr="00C37FE5" w14:paraId="3E57F857" w14:textId="77777777" w:rsidTr="0077718F">
        <w:trPr>
          <w:jc w:val="center"/>
        </w:trPr>
        <w:tc>
          <w:tcPr>
            <w:tcW w:w="1719" w:type="dxa"/>
            <w:vAlign w:val="center"/>
          </w:tcPr>
          <w:p w14:paraId="4D5A7922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1719" w:type="dxa"/>
            <w:vAlign w:val="center"/>
          </w:tcPr>
          <w:p w14:paraId="22E5F3DB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................................</w:t>
            </w:r>
          </w:p>
        </w:tc>
        <w:tc>
          <w:tcPr>
            <w:tcW w:w="1719" w:type="dxa"/>
            <w:vAlign w:val="center"/>
          </w:tcPr>
          <w:p w14:paraId="6AC8DE9D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 xml:space="preserve">Inspektor nadzoru inwestorskiego – specjalność </w:t>
            </w:r>
            <w:r w:rsidRPr="00C37FE5">
              <w:rPr>
                <w:rFonts w:ascii="Arial" w:hAnsi="Arial"/>
                <w:sz w:val="28"/>
                <w:szCs w:val="28"/>
              </w:rPr>
              <w:lastRenderedPageBreak/>
              <w:t>konstrukcyjno-budowlana</w:t>
            </w:r>
          </w:p>
        </w:tc>
        <w:tc>
          <w:tcPr>
            <w:tcW w:w="1719" w:type="dxa"/>
            <w:vAlign w:val="center"/>
          </w:tcPr>
          <w:p w14:paraId="371126DF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lastRenderedPageBreak/>
              <w:t xml:space="preserve">specjalność konstrukcyjno-budowlana bez </w:t>
            </w:r>
            <w:r w:rsidRPr="00C37FE5">
              <w:rPr>
                <w:rFonts w:ascii="Arial" w:hAnsi="Arial"/>
                <w:sz w:val="28"/>
                <w:szCs w:val="28"/>
              </w:rPr>
              <w:lastRenderedPageBreak/>
              <w:t>ograniczeń</w:t>
            </w:r>
          </w:p>
        </w:tc>
        <w:tc>
          <w:tcPr>
            <w:tcW w:w="1719" w:type="dxa"/>
            <w:vAlign w:val="center"/>
          </w:tcPr>
          <w:p w14:paraId="280CF9FA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lastRenderedPageBreak/>
              <w:t>................................</w:t>
            </w:r>
          </w:p>
        </w:tc>
        <w:tc>
          <w:tcPr>
            <w:tcW w:w="1719" w:type="dxa"/>
            <w:vAlign w:val="center"/>
          </w:tcPr>
          <w:p w14:paraId="14DEB1CE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 xml:space="preserve">co najmniej 18 miesięcy udziału w robotach </w:t>
            </w:r>
            <w:r w:rsidRPr="00C37FE5">
              <w:rPr>
                <w:rFonts w:ascii="Arial" w:hAnsi="Arial"/>
                <w:sz w:val="28"/>
                <w:szCs w:val="28"/>
              </w:rPr>
              <w:lastRenderedPageBreak/>
              <w:t>budowlanych prowadzonych przy zabytkach nieruchomych wpisanych do rejestru zabytków</w:t>
            </w:r>
          </w:p>
        </w:tc>
      </w:tr>
      <w:tr w:rsidR="000B635C" w:rsidRPr="00C37FE5" w14:paraId="7B82CB48" w14:textId="77777777" w:rsidTr="0077718F">
        <w:trPr>
          <w:jc w:val="center"/>
        </w:trPr>
        <w:tc>
          <w:tcPr>
            <w:tcW w:w="1719" w:type="dxa"/>
            <w:vAlign w:val="center"/>
          </w:tcPr>
          <w:p w14:paraId="4FDEE68A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9" w:type="dxa"/>
            <w:vAlign w:val="center"/>
          </w:tcPr>
          <w:p w14:paraId="353F1A2B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................................</w:t>
            </w:r>
          </w:p>
        </w:tc>
        <w:tc>
          <w:tcPr>
            <w:tcW w:w="1719" w:type="dxa"/>
            <w:vAlign w:val="center"/>
          </w:tcPr>
          <w:p w14:paraId="50DBBBE3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Inspektor nadzoru – specjalność instalacyjna w zakresie instalacji elektrycznych</w:t>
            </w:r>
          </w:p>
        </w:tc>
        <w:tc>
          <w:tcPr>
            <w:tcW w:w="1719" w:type="dxa"/>
            <w:vAlign w:val="center"/>
          </w:tcPr>
          <w:p w14:paraId="18C3CC42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zgodnie z wymaganiami SWZ</w:t>
            </w:r>
          </w:p>
        </w:tc>
        <w:tc>
          <w:tcPr>
            <w:tcW w:w="1719" w:type="dxa"/>
            <w:vAlign w:val="center"/>
          </w:tcPr>
          <w:p w14:paraId="2A7FBCD2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................................</w:t>
            </w:r>
          </w:p>
        </w:tc>
        <w:tc>
          <w:tcPr>
            <w:tcW w:w="1719" w:type="dxa"/>
            <w:vAlign w:val="center"/>
          </w:tcPr>
          <w:p w14:paraId="017B8AA7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zgodnie z wymaganiami SWZ</w:t>
            </w:r>
          </w:p>
        </w:tc>
      </w:tr>
      <w:tr w:rsidR="000B635C" w:rsidRPr="00C37FE5" w14:paraId="40D7CEA6" w14:textId="77777777" w:rsidTr="0077718F">
        <w:trPr>
          <w:jc w:val="center"/>
        </w:trPr>
        <w:tc>
          <w:tcPr>
            <w:tcW w:w="1719" w:type="dxa"/>
            <w:vAlign w:val="center"/>
          </w:tcPr>
          <w:p w14:paraId="63BD8636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3</w:t>
            </w:r>
          </w:p>
        </w:tc>
        <w:tc>
          <w:tcPr>
            <w:tcW w:w="1719" w:type="dxa"/>
            <w:vAlign w:val="center"/>
          </w:tcPr>
          <w:p w14:paraId="78D2B123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................................</w:t>
            </w:r>
          </w:p>
        </w:tc>
        <w:tc>
          <w:tcPr>
            <w:tcW w:w="1719" w:type="dxa"/>
            <w:vAlign w:val="center"/>
          </w:tcPr>
          <w:p w14:paraId="45E27EA8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Inspektor nadzoru – specjalność instalacyjna w zakresie instalacji sanitarnych</w:t>
            </w:r>
          </w:p>
        </w:tc>
        <w:tc>
          <w:tcPr>
            <w:tcW w:w="1719" w:type="dxa"/>
            <w:vAlign w:val="center"/>
          </w:tcPr>
          <w:p w14:paraId="1D21BF16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zgodnie z wymaganiami SWZ</w:t>
            </w:r>
          </w:p>
        </w:tc>
        <w:tc>
          <w:tcPr>
            <w:tcW w:w="1719" w:type="dxa"/>
            <w:vAlign w:val="center"/>
          </w:tcPr>
          <w:p w14:paraId="32AC707B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................................</w:t>
            </w:r>
          </w:p>
        </w:tc>
        <w:tc>
          <w:tcPr>
            <w:tcW w:w="1719" w:type="dxa"/>
            <w:vAlign w:val="center"/>
          </w:tcPr>
          <w:p w14:paraId="1C63EF16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zgodnie z wymaganiami SWZ</w:t>
            </w:r>
          </w:p>
        </w:tc>
      </w:tr>
    </w:tbl>
    <w:p w14:paraId="321F7DDD" w14:textId="77777777" w:rsidR="000B635C" w:rsidRPr="00C37FE5" w:rsidRDefault="000B635C" w:rsidP="000B635C">
      <w:pPr>
        <w:rPr>
          <w:b/>
          <w:sz w:val="28"/>
          <w:szCs w:val="28"/>
        </w:rPr>
      </w:pPr>
    </w:p>
    <w:p w14:paraId="7D2C4CAA" w14:textId="77777777" w:rsidR="000B635C" w:rsidRPr="00C37FE5" w:rsidRDefault="000B635C" w:rsidP="000B635C">
      <w:pPr>
        <w:rPr>
          <w:b/>
          <w:sz w:val="28"/>
          <w:szCs w:val="28"/>
        </w:rPr>
      </w:pPr>
    </w:p>
    <w:p w14:paraId="27861D9B" w14:textId="77777777" w:rsidR="000B635C" w:rsidRPr="00C37FE5" w:rsidRDefault="000B635C" w:rsidP="000B635C">
      <w:pPr>
        <w:rPr>
          <w:b/>
          <w:sz w:val="28"/>
          <w:szCs w:val="28"/>
        </w:rPr>
      </w:pPr>
    </w:p>
    <w:p w14:paraId="5F2A82EC" w14:textId="77777777" w:rsidR="000B635C" w:rsidRDefault="000B635C" w:rsidP="000B635C">
      <w:pPr>
        <w:rPr>
          <w:b/>
          <w:sz w:val="28"/>
          <w:szCs w:val="28"/>
        </w:rPr>
      </w:pPr>
    </w:p>
    <w:p w14:paraId="7CED79BD" w14:textId="77777777" w:rsidR="000B635C" w:rsidRDefault="000B635C" w:rsidP="000B635C">
      <w:pPr>
        <w:rPr>
          <w:b/>
          <w:sz w:val="28"/>
          <w:szCs w:val="28"/>
        </w:rPr>
      </w:pPr>
    </w:p>
    <w:p w14:paraId="3D6437FA" w14:textId="77777777" w:rsidR="000B635C" w:rsidRDefault="000B635C" w:rsidP="000B635C">
      <w:pPr>
        <w:rPr>
          <w:b/>
          <w:sz w:val="28"/>
          <w:szCs w:val="28"/>
        </w:rPr>
      </w:pPr>
    </w:p>
    <w:p w14:paraId="48C45673" w14:textId="77777777" w:rsidR="000B635C" w:rsidRDefault="000B635C" w:rsidP="000B635C">
      <w:pPr>
        <w:rPr>
          <w:b/>
          <w:sz w:val="28"/>
          <w:szCs w:val="28"/>
        </w:rPr>
      </w:pPr>
    </w:p>
    <w:p w14:paraId="2F355172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rFonts w:ascii="Arial" w:hAnsi="Arial"/>
          <w:b/>
          <w:sz w:val="28"/>
          <w:szCs w:val="28"/>
        </w:rPr>
        <w:lastRenderedPageBreak/>
        <w:t>B. DOŚWIADCZENIE WYMAGANE DO SPEŁNIENIA WARUNKU UDZIAŁU – MINIMUM 18 MIESIĘCY</w:t>
      </w:r>
    </w:p>
    <w:p w14:paraId="2B8249D3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sz w:val="28"/>
          <w:szCs w:val="28"/>
        </w:rPr>
        <w:t>Poniższa tabela służy do wykazania doświadczenia osoby wskazanej do pełnienia funkcji inspektora nadzoru inwestorskiego w specjalności konstrukcyjno-budowlanej, wymaganego do spełnienia warunku udziału. Wymagane minimum 18 miesięcy może zostać wykazane na podstawie jednej lub kilku inwestycji.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73"/>
        <w:gridCol w:w="1555"/>
        <w:gridCol w:w="1944"/>
        <w:gridCol w:w="2146"/>
        <w:gridCol w:w="1473"/>
        <w:gridCol w:w="1473"/>
        <w:gridCol w:w="1473"/>
      </w:tblGrid>
      <w:tr w:rsidR="000B635C" w:rsidRPr="00C37FE5" w14:paraId="42C48922" w14:textId="77777777" w:rsidTr="0077718F">
        <w:trPr>
          <w:jc w:val="center"/>
        </w:trPr>
        <w:tc>
          <w:tcPr>
            <w:tcW w:w="1473" w:type="dxa"/>
            <w:shd w:val="clear" w:color="auto" w:fill="D9EAF7"/>
            <w:vAlign w:val="center"/>
          </w:tcPr>
          <w:p w14:paraId="4056DB19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Lp.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5F2037CE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Nazwa inwestycji / zadania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7209BEFD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Zamawiający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7AF0D1FD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Nazwa i adres zabytku nieruchomego wpisanego do rejestru zabytków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03B4CE46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Okres udziału od–do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4A5A148B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Liczba miesięcy</w:t>
            </w:r>
          </w:p>
        </w:tc>
        <w:tc>
          <w:tcPr>
            <w:tcW w:w="1473" w:type="dxa"/>
            <w:shd w:val="clear" w:color="auto" w:fill="D9EAF7"/>
            <w:vAlign w:val="center"/>
          </w:tcPr>
          <w:p w14:paraId="7CD2EC6A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b/>
                <w:sz w:val="28"/>
                <w:szCs w:val="28"/>
              </w:rPr>
              <w:t>Zakres pełnionej funkcji / nadzoru</w:t>
            </w:r>
          </w:p>
        </w:tc>
      </w:tr>
      <w:tr w:rsidR="000B635C" w:rsidRPr="00C37FE5" w14:paraId="6B6F4C08" w14:textId="77777777" w:rsidTr="0077718F">
        <w:trPr>
          <w:jc w:val="center"/>
        </w:trPr>
        <w:tc>
          <w:tcPr>
            <w:tcW w:w="1473" w:type="dxa"/>
            <w:vAlign w:val="center"/>
          </w:tcPr>
          <w:p w14:paraId="08CDA31D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1473" w:type="dxa"/>
            <w:vAlign w:val="center"/>
          </w:tcPr>
          <w:p w14:paraId="53F74722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5070B4A6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ECF2138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B3A1DD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F967E71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B7D92A4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  <w:tr w:rsidR="000B635C" w:rsidRPr="00C37FE5" w14:paraId="1AE294F0" w14:textId="77777777" w:rsidTr="0077718F">
        <w:trPr>
          <w:jc w:val="center"/>
        </w:trPr>
        <w:tc>
          <w:tcPr>
            <w:tcW w:w="1473" w:type="dxa"/>
            <w:vAlign w:val="center"/>
          </w:tcPr>
          <w:p w14:paraId="27C4C06D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2</w:t>
            </w:r>
          </w:p>
        </w:tc>
        <w:tc>
          <w:tcPr>
            <w:tcW w:w="1473" w:type="dxa"/>
            <w:vAlign w:val="center"/>
          </w:tcPr>
          <w:p w14:paraId="4216D044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040A32A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4AC0294C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48FD147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005EE05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6E890DC8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  <w:tr w:rsidR="000B635C" w:rsidRPr="00C37FE5" w14:paraId="5CF269C8" w14:textId="77777777" w:rsidTr="0077718F">
        <w:trPr>
          <w:jc w:val="center"/>
        </w:trPr>
        <w:tc>
          <w:tcPr>
            <w:tcW w:w="1473" w:type="dxa"/>
            <w:vAlign w:val="center"/>
          </w:tcPr>
          <w:p w14:paraId="01788898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3</w:t>
            </w:r>
          </w:p>
        </w:tc>
        <w:tc>
          <w:tcPr>
            <w:tcW w:w="1473" w:type="dxa"/>
            <w:vAlign w:val="center"/>
          </w:tcPr>
          <w:p w14:paraId="081CD4B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55181085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173EA695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59895F45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618BC4D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7DFC8E77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  <w:tr w:rsidR="000B635C" w:rsidRPr="00C37FE5" w14:paraId="716F4ABF" w14:textId="77777777" w:rsidTr="0077718F">
        <w:trPr>
          <w:jc w:val="center"/>
        </w:trPr>
        <w:tc>
          <w:tcPr>
            <w:tcW w:w="1473" w:type="dxa"/>
            <w:vAlign w:val="center"/>
          </w:tcPr>
          <w:p w14:paraId="5AD115EA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4</w:t>
            </w:r>
          </w:p>
        </w:tc>
        <w:tc>
          <w:tcPr>
            <w:tcW w:w="1473" w:type="dxa"/>
            <w:vAlign w:val="center"/>
          </w:tcPr>
          <w:p w14:paraId="2242A04E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710C9232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A517B68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72F80657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0183556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2BC2F64A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  <w:tr w:rsidR="000B635C" w:rsidRPr="00C37FE5" w14:paraId="64A18BA4" w14:textId="77777777" w:rsidTr="0077718F">
        <w:trPr>
          <w:jc w:val="center"/>
        </w:trPr>
        <w:tc>
          <w:tcPr>
            <w:tcW w:w="1473" w:type="dxa"/>
            <w:vAlign w:val="center"/>
          </w:tcPr>
          <w:p w14:paraId="559387BB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5</w:t>
            </w:r>
          </w:p>
        </w:tc>
        <w:tc>
          <w:tcPr>
            <w:tcW w:w="1473" w:type="dxa"/>
            <w:vAlign w:val="center"/>
          </w:tcPr>
          <w:p w14:paraId="17CB050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628B9256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1F79D612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2016287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D1A178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D042F90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  <w:tr w:rsidR="000B635C" w:rsidRPr="00C37FE5" w14:paraId="6376BFE5" w14:textId="77777777" w:rsidTr="0077718F">
        <w:trPr>
          <w:jc w:val="center"/>
        </w:trPr>
        <w:tc>
          <w:tcPr>
            <w:tcW w:w="1473" w:type="dxa"/>
            <w:vAlign w:val="center"/>
          </w:tcPr>
          <w:p w14:paraId="2476F4BC" w14:textId="77777777" w:rsidR="000B635C" w:rsidRPr="00C37FE5" w:rsidRDefault="000B635C" w:rsidP="0077718F">
            <w:pPr>
              <w:rPr>
                <w:sz w:val="28"/>
                <w:szCs w:val="28"/>
              </w:rPr>
            </w:pPr>
            <w:r w:rsidRPr="00C37FE5"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1473" w:type="dxa"/>
            <w:vAlign w:val="center"/>
          </w:tcPr>
          <w:p w14:paraId="0297A831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F1C15C1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437B3833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6927D803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3896E2FA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  <w:tc>
          <w:tcPr>
            <w:tcW w:w="1473" w:type="dxa"/>
            <w:vAlign w:val="center"/>
          </w:tcPr>
          <w:p w14:paraId="0F8E5C47" w14:textId="77777777" w:rsidR="000B635C" w:rsidRPr="00C37FE5" w:rsidRDefault="000B635C" w:rsidP="0077718F">
            <w:pPr>
              <w:rPr>
                <w:sz w:val="28"/>
                <w:szCs w:val="28"/>
              </w:rPr>
            </w:pPr>
          </w:p>
        </w:tc>
      </w:tr>
    </w:tbl>
    <w:p w14:paraId="5DACA58E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b/>
          <w:sz w:val="28"/>
          <w:szCs w:val="28"/>
        </w:rPr>
        <w:t xml:space="preserve">Łączny okres doświadczenia wykorzystany do spełnienia warunku: </w:t>
      </w:r>
      <w:r w:rsidRPr="00C37FE5">
        <w:rPr>
          <w:sz w:val="28"/>
          <w:szCs w:val="28"/>
        </w:rPr>
        <w:t>.................. miesięcy</w:t>
      </w:r>
    </w:p>
    <w:p w14:paraId="435831F8" w14:textId="77777777" w:rsidR="000B635C" w:rsidRPr="00C37FE5" w:rsidRDefault="000B635C" w:rsidP="000B635C">
      <w:pPr>
        <w:rPr>
          <w:sz w:val="28"/>
          <w:szCs w:val="28"/>
        </w:rPr>
      </w:pPr>
      <w:r w:rsidRPr="00C37FE5">
        <w:rPr>
          <w:i/>
          <w:sz w:val="28"/>
          <w:szCs w:val="28"/>
        </w:rPr>
        <w:t>Uwaga: Do wykazania spełnienia warunku udziału należy wykazać łącznie co najmniej 18 miesięcy doświadczenia. Jeżeli doświadczenie wynika z kilku inwestycji, należy wskazać każdą z nich oraz okres udziału.</w:t>
      </w:r>
    </w:p>
    <w:p w14:paraId="767614CF" w14:textId="77777777" w:rsidR="000B635C" w:rsidRPr="000B635C" w:rsidRDefault="000B635C" w:rsidP="000B635C">
      <w:pPr>
        <w:ind w:firstLine="708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sectPr w:rsidR="000B635C" w:rsidRPr="000B635C" w:rsidSect="00D83E1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66BAD" w14:textId="77777777" w:rsidR="00B1146C" w:rsidRDefault="00B1146C">
      <w:r>
        <w:separator/>
      </w:r>
    </w:p>
  </w:endnote>
  <w:endnote w:type="continuationSeparator" w:id="0">
    <w:p w14:paraId="0D9B788B" w14:textId="77777777" w:rsidR="00B1146C" w:rsidRDefault="00B1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D042E" w14:textId="77777777" w:rsidR="00B1146C" w:rsidRDefault="00B1146C">
      <w:r>
        <w:separator/>
      </w:r>
    </w:p>
  </w:footnote>
  <w:footnote w:type="continuationSeparator" w:id="0">
    <w:p w14:paraId="7D5C92F3" w14:textId="77777777" w:rsidR="00B1146C" w:rsidRDefault="00B11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4633E18D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77777777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</w:p>
  <w:p w14:paraId="75E53254" w14:textId="3C33532B" w:rsidR="005910D8" w:rsidRPr="003B18DB" w:rsidRDefault="005910D8" w:rsidP="003B18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35522C38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7A2EE201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B27CBF">
      <w:rPr>
        <w:rFonts w:ascii="Calibri" w:hAnsi="Calibri" w:cs="Calibri"/>
        <w:iCs/>
        <w:sz w:val="18"/>
        <w:szCs w:val="18"/>
      </w:rPr>
      <w:t>DOA.261.8.1.2026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87A36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B635C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26D9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3C0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4A8B"/>
    <w:rsid w:val="0033655A"/>
    <w:rsid w:val="00341028"/>
    <w:rsid w:val="003427DC"/>
    <w:rsid w:val="003429D7"/>
    <w:rsid w:val="003462FB"/>
    <w:rsid w:val="00350282"/>
    <w:rsid w:val="00351E47"/>
    <w:rsid w:val="0035311A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5F7A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271CB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A7BDA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3A37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46C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27CBF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AC1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07E5"/>
    <w:rsid w:val="00CF2B9E"/>
    <w:rsid w:val="00CF2E3A"/>
    <w:rsid w:val="00CF3E72"/>
    <w:rsid w:val="00CF4BE1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4C59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078FB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4.xml><?xml version="1.0" encoding="utf-8"?>
<ds:datastoreItem xmlns:ds="http://schemas.openxmlformats.org/officeDocument/2006/customXml" ds:itemID="{5F9E8811-26F7-40E2-8731-A9137569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2</cp:revision>
  <cp:lastPrinted>2020-12-21T07:11:00Z</cp:lastPrinted>
  <dcterms:created xsi:type="dcterms:W3CDTF">2026-08-12T05:53:00Z</dcterms:created>
  <dcterms:modified xsi:type="dcterms:W3CDTF">2026-08-12T05:53:00Z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