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6E87A6" w14:textId="06998772" w:rsidR="00DA509A" w:rsidRPr="00F77C99" w:rsidRDefault="00940C71" w:rsidP="00111ECF">
      <w:pPr>
        <w:pStyle w:val="ust"/>
        <w:spacing w:before="120" w:after="120"/>
        <w:ind w:left="0" w:firstLine="0"/>
        <w:jc w:val="right"/>
        <w:rPr>
          <w:rFonts w:ascii="Calibri" w:hAnsi="Calibri" w:cs="Calibri"/>
          <w:b/>
          <w:sz w:val="20"/>
          <w:szCs w:val="20"/>
        </w:rPr>
      </w:pPr>
      <w:r w:rsidRPr="00F77C99">
        <w:rPr>
          <w:rFonts w:ascii="Calibri" w:hAnsi="Calibri" w:cs="Calibri"/>
          <w:sz w:val="20"/>
          <w:szCs w:val="20"/>
        </w:rPr>
        <w:tab/>
      </w:r>
      <w:r w:rsidRPr="00F77C99">
        <w:rPr>
          <w:rFonts w:ascii="Calibri" w:hAnsi="Calibri" w:cs="Calibri"/>
          <w:sz w:val="20"/>
          <w:szCs w:val="20"/>
        </w:rPr>
        <w:tab/>
      </w:r>
      <w:r w:rsidRPr="00F77C99">
        <w:rPr>
          <w:rFonts w:ascii="Calibri" w:hAnsi="Calibri" w:cs="Calibri"/>
          <w:sz w:val="20"/>
          <w:szCs w:val="20"/>
        </w:rPr>
        <w:tab/>
      </w:r>
      <w:r w:rsidRPr="00F77C99">
        <w:rPr>
          <w:rFonts w:ascii="Calibri" w:hAnsi="Calibri" w:cs="Calibri"/>
          <w:sz w:val="20"/>
          <w:szCs w:val="20"/>
        </w:rPr>
        <w:tab/>
      </w:r>
      <w:r w:rsidRPr="00F77C99">
        <w:rPr>
          <w:rFonts w:ascii="Calibri" w:hAnsi="Calibri" w:cs="Calibri"/>
          <w:sz w:val="20"/>
          <w:szCs w:val="20"/>
        </w:rPr>
        <w:tab/>
      </w:r>
      <w:r w:rsidRPr="00F77C99">
        <w:rPr>
          <w:rFonts w:ascii="Calibri" w:hAnsi="Calibri" w:cs="Calibri"/>
          <w:sz w:val="20"/>
          <w:szCs w:val="20"/>
        </w:rPr>
        <w:tab/>
      </w:r>
      <w:r w:rsidRPr="00F77C99">
        <w:rPr>
          <w:rFonts w:ascii="Calibri" w:hAnsi="Calibri" w:cs="Calibri"/>
          <w:sz w:val="20"/>
          <w:szCs w:val="20"/>
        </w:rPr>
        <w:tab/>
      </w:r>
      <w:r w:rsidRPr="00F77C99">
        <w:rPr>
          <w:rFonts w:ascii="Calibri" w:hAnsi="Calibri" w:cs="Calibri"/>
          <w:sz w:val="20"/>
          <w:szCs w:val="20"/>
        </w:rPr>
        <w:tab/>
      </w:r>
      <w:r w:rsidRPr="00F77C99">
        <w:rPr>
          <w:rFonts w:ascii="Calibri" w:hAnsi="Calibri" w:cs="Calibri"/>
          <w:sz w:val="20"/>
          <w:szCs w:val="20"/>
        </w:rPr>
        <w:tab/>
      </w:r>
      <w:r w:rsidRPr="00F77C99">
        <w:rPr>
          <w:rFonts w:ascii="Calibri" w:hAnsi="Calibri" w:cs="Calibri"/>
          <w:sz w:val="20"/>
          <w:szCs w:val="20"/>
        </w:rPr>
        <w:tab/>
      </w:r>
      <w:r w:rsidRPr="00F77C99">
        <w:rPr>
          <w:rFonts w:ascii="Calibri" w:hAnsi="Calibri" w:cs="Calibri"/>
          <w:sz w:val="20"/>
          <w:szCs w:val="20"/>
        </w:rPr>
        <w:tab/>
        <w:t xml:space="preserve">           </w:t>
      </w:r>
      <w:r w:rsidR="007F1E54" w:rsidRPr="00F77C99">
        <w:rPr>
          <w:rFonts w:ascii="Calibri" w:hAnsi="Calibri" w:cs="Calibri"/>
          <w:sz w:val="20"/>
          <w:szCs w:val="20"/>
        </w:rPr>
        <w:t xml:space="preserve">                     </w:t>
      </w:r>
      <w:r w:rsidR="0056694D" w:rsidRPr="00F77C99">
        <w:rPr>
          <w:rFonts w:ascii="Calibri" w:hAnsi="Calibri" w:cs="Calibri"/>
          <w:sz w:val="20"/>
          <w:szCs w:val="20"/>
        </w:rPr>
        <w:t xml:space="preserve">Załącznik nr </w:t>
      </w:r>
      <w:r w:rsidR="00EA0AC9" w:rsidRPr="00F77C99">
        <w:rPr>
          <w:rFonts w:ascii="Calibri" w:hAnsi="Calibri" w:cs="Calibri"/>
          <w:sz w:val="20"/>
          <w:szCs w:val="20"/>
        </w:rPr>
        <w:t>7</w:t>
      </w:r>
      <w:r w:rsidR="005949DF">
        <w:rPr>
          <w:rFonts w:ascii="Calibri" w:hAnsi="Calibri" w:cs="Calibri"/>
          <w:sz w:val="20"/>
          <w:szCs w:val="20"/>
        </w:rPr>
        <w:t>a</w:t>
      </w:r>
      <w:r w:rsidR="003E08F8" w:rsidRPr="00F77C99">
        <w:rPr>
          <w:rFonts w:ascii="Calibri" w:hAnsi="Calibri" w:cs="Calibri"/>
          <w:sz w:val="20"/>
          <w:szCs w:val="20"/>
        </w:rPr>
        <w:t xml:space="preserve"> do SWZ</w:t>
      </w:r>
    </w:p>
    <w:p w14:paraId="4D569304" w14:textId="77777777" w:rsidR="00DA509A" w:rsidRPr="00F77C99" w:rsidRDefault="00DA509A" w:rsidP="00D26572">
      <w:pPr>
        <w:ind w:right="39"/>
        <w:rPr>
          <w:rFonts w:ascii="Calibri" w:hAnsi="Calibri" w:cs="Calibri"/>
          <w:sz w:val="20"/>
          <w:szCs w:val="20"/>
        </w:rPr>
      </w:pPr>
    </w:p>
    <w:p w14:paraId="0D52E4A3" w14:textId="27A90A19" w:rsidR="00D22BE4" w:rsidRPr="00F77C99" w:rsidRDefault="00D22BE4" w:rsidP="005F6289">
      <w:pPr>
        <w:jc w:val="right"/>
        <w:rPr>
          <w:rFonts w:ascii="Calibri" w:hAnsi="Calibri" w:cs="Calibri"/>
          <w:sz w:val="20"/>
          <w:szCs w:val="20"/>
        </w:rPr>
      </w:pPr>
      <w:r w:rsidRPr="00F77C99">
        <w:rPr>
          <w:rFonts w:ascii="Calibri" w:hAnsi="Calibri" w:cs="Calibri"/>
          <w:sz w:val="20"/>
          <w:szCs w:val="20"/>
        </w:rPr>
        <w:t>...................................., dnia ....................... 20</w:t>
      </w:r>
      <w:r w:rsidR="000A40F9" w:rsidRPr="00F77C99">
        <w:rPr>
          <w:rFonts w:ascii="Calibri" w:hAnsi="Calibri" w:cs="Calibri"/>
          <w:sz w:val="20"/>
          <w:szCs w:val="20"/>
        </w:rPr>
        <w:t>2</w:t>
      </w:r>
      <w:r w:rsidR="00CA7CE6">
        <w:rPr>
          <w:rFonts w:ascii="Calibri" w:hAnsi="Calibri" w:cs="Calibri"/>
          <w:sz w:val="20"/>
          <w:szCs w:val="20"/>
        </w:rPr>
        <w:t>6</w:t>
      </w:r>
      <w:r w:rsidR="0028454E" w:rsidRPr="00F77C99">
        <w:rPr>
          <w:rFonts w:ascii="Calibri" w:hAnsi="Calibri" w:cs="Calibri"/>
          <w:sz w:val="20"/>
          <w:szCs w:val="20"/>
        </w:rPr>
        <w:t xml:space="preserve"> </w:t>
      </w:r>
      <w:r w:rsidRPr="00F77C99">
        <w:rPr>
          <w:rFonts w:ascii="Calibri" w:hAnsi="Calibri" w:cs="Calibri"/>
          <w:sz w:val="20"/>
          <w:szCs w:val="20"/>
        </w:rPr>
        <w:t>r.</w:t>
      </w:r>
    </w:p>
    <w:p w14:paraId="4ABBD0AC" w14:textId="41D689B6" w:rsidR="005F6289" w:rsidRPr="00F77C99" w:rsidRDefault="005F6289" w:rsidP="005F6289">
      <w:pPr>
        <w:rPr>
          <w:rFonts w:ascii="Calibri" w:hAnsi="Calibri" w:cs="Calibri"/>
          <w:sz w:val="20"/>
          <w:szCs w:val="20"/>
        </w:rPr>
      </w:pPr>
      <w:r w:rsidRPr="00F77C99">
        <w:rPr>
          <w:rFonts w:ascii="Calibri" w:hAnsi="Calibri" w:cs="Calibri"/>
          <w:sz w:val="20"/>
          <w:szCs w:val="20"/>
        </w:rPr>
        <w:t>...................................................................................</w:t>
      </w:r>
    </w:p>
    <w:p w14:paraId="4019EF12" w14:textId="5E6DE8DA" w:rsidR="00DA509A" w:rsidRPr="00F77C99" w:rsidRDefault="00910410" w:rsidP="005F6289">
      <w:pPr>
        <w:ind w:right="39" w:firstLine="426"/>
        <w:rPr>
          <w:rFonts w:ascii="Calibri" w:eastAsia="Batang" w:hAnsi="Calibri" w:cs="Calibri"/>
          <w:i/>
          <w:sz w:val="20"/>
          <w:szCs w:val="20"/>
        </w:rPr>
      </w:pPr>
      <w:r w:rsidRPr="00F77C99">
        <w:rPr>
          <w:rFonts w:ascii="Calibri" w:eastAsia="Batang" w:hAnsi="Calibri" w:cs="Calibri"/>
          <w:i/>
          <w:sz w:val="20"/>
          <w:szCs w:val="20"/>
        </w:rPr>
        <w:t>(N</w:t>
      </w:r>
      <w:r w:rsidR="00D22BE4" w:rsidRPr="00F77C99">
        <w:rPr>
          <w:rFonts w:ascii="Calibri" w:eastAsia="Batang" w:hAnsi="Calibri" w:cs="Calibri"/>
          <w:i/>
          <w:sz w:val="20"/>
          <w:szCs w:val="20"/>
        </w:rPr>
        <w:t>azwa i adres Wykonawcy)</w:t>
      </w:r>
    </w:p>
    <w:p w14:paraId="3DF565AC" w14:textId="77777777" w:rsidR="00DA509A" w:rsidRPr="00F77C99" w:rsidRDefault="00DA509A" w:rsidP="00DA509A">
      <w:pPr>
        <w:ind w:right="39"/>
        <w:rPr>
          <w:rFonts w:ascii="Calibri" w:eastAsia="Batang" w:hAnsi="Calibri" w:cs="Calibri"/>
          <w:i/>
          <w:sz w:val="20"/>
          <w:szCs w:val="20"/>
        </w:rPr>
      </w:pPr>
    </w:p>
    <w:p w14:paraId="29402A29" w14:textId="77777777" w:rsidR="0024406D" w:rsidRPr="00F77C99" w:rsidRDefault="002947F3" w:rsidP="002947F3">
      <w:pPr>
        <w:pStyle w:val="Default"/>
        <w:tabs>
          <w:tab w:val="left" w:pos="3030"/>
          <w:tab w:val="center" w:pos="7001"/>
        </w:tabs>
        <w:spacing w:line="276" w:lineRule="auto"/>
        <w:contextualSpacing/>
        <w:rPr>
          <w:rFonts w:ascii="Calibri" w:hAnsi="Calibri" w:cs="Calibri"/>
          <w:b/>
          <w:color w:val="auto"/>
          <w:sz w:val="20"/>
          <w:szCs w:val="20"/>
        </w:rPr>
      </w:pPr>
      <w:r w:rsidRPr="00F77C99">
        <w:rPr>
          <w:rFonts w:ascii="Calibri" w:hAnsi="Calibri" w:cs="Calibri"/>
          <w:b/>
          <w:color w:val="auto"/>
          <w:sz w:val="20"/>
          <w:szCs w:val="20"/>
        </w:rPr>
        <w:tab/>
      </w:r>
      <w:r w:rsidRPr="00F77C99">
        <w:rPr>
          <w:rFonts w:ascii="Calibri" w:hAnsi="Calibri" w:cs="Calibri"/>
          <w:b/>
          <w:color w:val="auto"/>
          <w:sz w:val="20"/>
          <w:szCs w:val="20"/>
        </w:rPr>
        <w:tab/>
      </w:r>
    </w:p>
    <w:p w14:paraId="0A4A530D" w14:textId="0C38BECE" w:rsidR="0032655D" w:rsidRPr="00F77C99" w:rsidRDefault="005949DF" w:rsidP="0024406D">
      <w:pPr>
        <w:pStyle w:val="Default"/>
        <w:tabs>
          <w:tab w:val="left" w:pos="3030"/>
          <w:tab w:val="center" w:pos="7001"/>
        </w:tabs>
        <w:spacing w:line="276" w:lineRule="auto"/>
        <w:contextualSpacing/>
        <w:jc w:val="center"/>
        <w:rPr>
          <w:rFonts w:ascii="Calibri" w:hAnsi="Calibri" w:cs="Calibri"/>
          <w:b/>
          <w:color w:val="auto"/>
          <w:sz w:val="20"/>
          <w:szCs w:val="20"/>
        </w:rPr>
      </w:pPr>
      <w:r w:rsidRPr="00F77C99">
        <w:rPr>
          <w:rFonts w:ascii="Calibri" w:hAnsi="Calibri" w:cs="Calibri"/>
          <w:b/>
          <w:color w:val="auto"/>
          <w:sz w:val="20"/>
          <w:szCs w:val="20"/>
        </w:rPr>
        <w:t>WYKAZ OSÓB</w:t>
      </w:r>
      <w:r>
        <w:rPr>
          <w:rFonts w:ascii="Calibri" w:hAnsi="Calibri" w:cs="Calibri"/>
          <w:b/>
          <w:color w:val="auto"/>
          <w:sz w:val="20"/>
          <w:szCs w:val="20"/>
        </w:rPr>
        <w:t xml:space="preserve"> – DO PUNKTACJI</w:t>
      </w:r>
    </w:p>
    <w:p w14:paraId="6060CBD9" w14:textId="77777777" w:rsidR="002A5798" w:rsidRPr="00F77C99" w:rsidRDefault="0032655D" w:rsidP="0032655D">
      <w:pPr>
        <w:jc w:val="center"/>
        <w:rPr>
          <w:rFonts w:ascii="Calibri" w:hAnsi="Calibri" w:cs="Calibri"/>
          <w:b/>
          <w:bCs/>
          <w:sz w:val="20"/>
          <w:szCs w:val="20"/>
          <w:lang w:eastAsia="x-none"/>
        </w:rPr>
      </w:pPr>
      <w:r w:rsidRPr="00F77C99">
        <w:rPr>
          <w:rFonts w:ascii="Calibri" w:hAnsi="Calibri" w:cs="Calibri"/>
          <w:sz w:val="20"/>
          <w:szCs w:val="20"/>
        </w:rPr>
        <w:t>Składany do zadania</w:t>
      </w:r>
      <w:r w:rsidRPr="00F77C99">
        <w:rPr>
          <w:rFonts w:ascii="Calibri" w:hAnsi="Calibri" w:cs="Calibri"/>
          <w:b/>
          <w:bCs/>
          <w:sz w:val="20"/>
          <w:szCs w:val="20"/>
          <w:lang w:val="x-none" w:eastAsia="x-none"/>
        </w:rPr>
        <w:t xml:space="preserve"> </w:t>
      </w:r>
    </w:p>
    <w:p w14:paraId="7C793186" w14:textId="77777777" w:rsidR="007B2867" w:rsidRPr="00F77C99" w:rsidRDefault="007B2867" w:rsidP="00DD6A7C">
      <w:pPr>
        <w:shd w:val="clear" w:color="auto" w:fill="D9E2F3" w:themeFill="accent1" w:themeFillTint="33"/>
        <w:spacing w:line="276" w:lineRule="auto"/>
        <w:jc w:val="center"/>
        <w:rPr>
          <w:rFonts w:ascii="Calibri" w:hAnsi="Calibri" w:cs="Calibri"/>
          <w:b/>
          <w:bCs/>
          <w:iCs/>
          <w:sz w:val="20"/>
          <w:szCs w:val="20"/>
        </w:rPr>
      </w:pPr>
    </w:p>
    <w:p w14:paraId="506DDEE2" w14:textId="289B7487" w:rsidR="00BD6239" w:rsidRPr="00F77C99" w:rsidRDefault="005448C6" w:rsidP="00DD6A7C">
      <w:pPr>
        <w:shd w:val="clear" w:color="auto" w:fill="D9E2F3" w:themeFill="accent1" w:themeFillTint="33"/>
        <w:spacing w:line="276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5448C6">
        <w:rPr>
          <w:rFonts w:ascii="Calibri" w:hAnsi="Calibri" w:cs="Calibri"/>
          <w:b/>
          <w:bCs/>
          <w:sz w:val="20"/>
          <w:szCs w:val="20"/>
        </w:rPr>
        <w:t xml:space="preserve">Usługa nadzoru inwestorskiego dla zadania pn. </w:t>
      </w:r>
      <w:r w:rsidR="002B4C8C">
        <w:rPr>
          <w:rFonts w:ascii="Calibri" w:hAnsi="Calibri" w:cs="Calibri"/>
          <w:b/>
          <w:bCs/>
          <w:sz w:val="20"/>
          <w:szCs w:val="20"/>
        </w:rPr>
        <w:t xml:space="preserve">Modernizacja Wojewódzkiego Domu Kultury </w:t>
      </w:r>
    </w:p>
    <w:p w14:paraId="527F1590" w14:textId="77777777" w:rsidR="00CA23A0" w:rsidRPr="00F77C99" w:rsidRDefault="00CA23A0" w:rsidP="00DD6A7C">
      <w:pPr>
        <w:shd w:val="clear" w:color="auto" w:fill="D9E2F3" w:themeFill="accent1" w:themeFillTint="33"/>
        <w:rPr>
          <w:rFonts w:ascii="Calibri" w:hAnsi="Calibri" w:cs="Calibri"/>
          <w:b/>
          <w:sz w:val="20"/>
          <w:szCs w:val="20"/>
        </w:rPr>
      </w:pPr>
    </w:p>
    <w:p w14:paraId="7DBCFD8F" w14:textId="77777777" w:rsidR="00413FF6" w:rsidRPr="00191006" w:rsidRDefault="00413FF6" w:rsidP="00413FF6">
      <w:pPr>
        <w:jc w:val="center"/>
      </w:pPr>
      <w:r w:rsidRPr="00191006">
        <w:rPr>
          <w:rFonts w:ascii="Arial" w:hAnsi="Arial"/>
          <w:b/>
        </w:rPr>
        <w:t>ZAŁĄCZNIK NR 7A DO SWZ</w:t>
      </w:r>
    </w:p>
    <w:p w14:paraId="56586251" w14:textId="77777777" w:rsidR="00413FF6" w:rsidRPr="00191006" w:rsidRDefault="00413FF6" w:rsidP="00413FF6">
      <w:pPr>
        <w:jc w:val="center"/>
      </w:pPr>
      <w:r w:rsidRPr="00191006">
        <w:rPr>
          <w:rFonts w:ascii="Arial" w:hAnsi="Arial"/>
          <w:b/>
          <w:sz w:val="20"/>
        </w:rPr>
        <w:t>DOŚWIADCZENIE DODATKOWE OSOBY WSKAZANEJ DO PEŁNIENIA FUNKCJI INSPEKTORA NADZORU INWESTORSKIEGO W SPECJALNOŚCI KONSTRUKCYJNO-BUDOWLANEJ</w:t>
      </w:r>
    </w:p>
    <w:p w14:paraId="17C09193" w14:textId="77777777" w:rsidR="00413FF6" w:rsidRPr="00191006" w:rsidRDefault="00413FF6" w:rsidP="00413FF6">
      <w:r w:rsidRPr="00191006">
        <w:rPr>
          <w:b/>
        </w:rPr>
        <w:t xml:space="preserve">Nazwa Wykonawcy: </w:t>
      </w:r>
      <w:r w:rsidRPr="00191006">
        <w:t>................................................................................................................</w:t>
      </w:r>
    </w:p>
    <w:p w14:paraId="519D6734" w14:textId="77777777" w:rsidR="00413FF6" w:rsidRPr="00191006" w:rsidRDefault="00413FF6" w:rsidP="00413FF6">
      <w:r w:rsidRPr="00191006">
        <w:rPr>
          <w:b/>
        </w:rPr>
        <w:t xml:space="preserve">Osoba wskazana do pełnienia funkcji inspektora: </w:t>
      </w:r>
      <w:r w:rsidRPr="00191006">
        <w:t>................................................................................</w:t>
      </w:r>
    </w:p>
    <w:p w14:paraId="1E8D1594" w14:textId="77777777" w:rsidR="00413FF6" w:rsidRPr="00191006" w:rsidRDefault="00413FF6" w:rsidP="00413FF6">
      <w:r w:rsidRPr="00191006">
        <w:t>Niniejszy załącznik służy wyłącznie do wykazania doświadczenia dodatkowego ponad zakres doświadczenia wykorzystany przez Wykonawcę do wykazania spełnienia warunku udziału w postępowaniu. Punktowane jest doświadczenie tej samej osoby wskazanej do pełnienia funkcji inspektora nadzoru inwestorskiego w specjalności konstrukcyjno-budowlanej.</w:t>
      </w:r>
    </w:p>
    <w:p w14:paraId="062B13E6" w14:textId="77777777" w:rsidR="00413FF6" w:rsidRDefault="00413FF6" w:rsidP="00413FF6">
      <w:pPr>
        <w:rPr>
          <w:rFonts w:ascii="Arial" w:hAnsi="Arial"/>
          <w:b/>
          <w:sz w:val="20"/>
        </w:rPr>
      </w:pPr>
    </w:p>
    <w:p w14:paraId="25818085" w14:textId="77777777" w:rsidR="00413FF6" w:rsidRDefault="00413FF6" w:rsidP="00413FF6">
      <w:bookmarkStart w:id="0" w:name="_GoBack"/>
      <w:bookmarkEnd w:id="0"/>
      <w:r>
        <w:rPr>
          <w:rFonts w:ascii="Arial" w:hAnsi="Arial"/>
          <w:b/>
          <w:sz w:val="20"/>
        </w:rPr>
        <w:t>A. INWESTYCJE DODATKOWE PODLEGAJĄCE PUNKTACJI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289"/>
        <w:gridCol w:w="1289"/>
        <w:gridCol w:w="1289"/>
        <w:gridCol w:w="1289"/>
        <w:gridCol w:w="1289"/>
        <w:gridCol w:w="1289"/>
        <w:gridCol w:w="1289"/>
        <w:gridCol w:w="1289"/>
      </w:tblGrid>
      <w:tr w:rsidR="00413FF6" w14:paraId="39902E87" w14:textId="77777777" w:rsidTr="0077718F">
        <w:trPr>
          <w:jc w:val="center"/>
        </w:trPr>
        <w:tc>
          <w:tcPr>
            <w:tcW w:w="1289" w:type="dxa"/>
            <w:shd w:val="clear" w:color="auto" w:fill="D9EAF7"/>
            <w:vAlign w:val="center"/>
          </w:tcPr>
          <w:p w14:paraId="742C392B" w14:textId="77777777" w:rsidR="00413FF6" w:rsidRDefault="00413FF6" w:rsidP="0077718F">
            <w:r>
              <w:rPr>
                <w:rFonts w:ascii="Arial" w:hAnsi="Arial"/>
                <w:b/>
                <w:sz w:val="12"/>
              </w:rPr>
              <w:t>Lp.</w:t>
            </w:r>
          </w:p>
        </w:tc>
        <w:tc>
          <w:tcPr>
            <w:tcW w:w="1289" w:type="dxa"/>
            <w:shd w:val="clear" w:color="auto" w:fill="D9EAF7"/>
            <w:vAlign w:val="center"/>
          </w:tcPr>
          <w:p w14:paraId="5F9A1211" w14:textId="77777777" w:rsidR="00413FF6" w:rsidRDefault="00413FF6" w:rsidP="0077718F">
            <w:r>
              <w:rPr>
                <w:rFonts w:ascii="Arial" w:hAnsi="Arial"/>
                <w:b/>
                <w:sz w:val="12"/>
              </w:rPr>
              <w:t>Nazwa inwestycji / zadania</w:t>
            </w:r>
          </w:p>
        </w:tc>
        <w:tc>
          <w:tcPr>
            <w:tcW w:w="1289" w:type="dxa"/>
            <w:shd w:val="clear" w:color="auto" w:fill="D9EAF7"/>
            <w:vAlign w:val="center"/>
          </w:tcPr>
          <w:p w14:paraId="34B4024C" w14:textId="77777777" w:rsidR="00413FF6" w:rsidRDefault="00413FF6" w:rsidP="0077718F">
            <w:r>
              <w:rPr>
                <w:rFonts w:ascii="Arial" w:hAnsi="Arial"/>
                <w:b/>
                <w:sz w:val="12"/>
              </w:rPr>
              <w:t>Zamawiający</w:t>
            </w:r>
          </w:p>
        </w:tc>
        <w:tc>
          <w:tcPr>
            <w:tcW w:w="1289" w:type="dxa"/>
            <w:shd w:val="clear" w:color="auto" w:fill="D9EAF7"/>
            <w:vAlign w:val="center"/>
          </w:tcPr>
          <w:p w14:paraId="78C8FB91" w14:textId="77777777" w:rsidR="00413FF6" w:rsidRPr="00191006" w:rsidRDefault="00413FF6" w:rsidP="0077718F">
            <w:r w:rsidRPr="00191006">
              <w:rPr>
                <w:rFonts w:ascii="Arial" w:hAnsi="Arial"/>
                <w:b/>
                <w:sz w:val="12"/>
              </w:rPr>
              <w:t>Nazwa i adres zabytku nieruchomego wpisanego do rejestru zabytków</w:t>
            </w:r>
          </w:p>
        </w:tc>
        <w:tc>
          <w:tcPr>
            <w:tcW w:w="1289" w:type="dxa"/>
            <w:shd w:val="clear" w:color="auto" w:fill="D9EAF7"/>
            <w:vAlign w:val="center"/>
          </w:tcPr>
          <w:p w14:paraId="5167E156" w14:textId="77777777" w:rsidR="00413FF6" w:rsidRPr="00191006" w:rsidRDefault="00413FF6" w:rsidP="0077718F">
            <w:r w:rsidRPr="00191006">
              <w:rPr>
                <w:rFonts w:ascii="Arial" w:hAnsi="Arial"/>
                <w:b/>
                <w:sz w:val="12"/>
              </w:rPr>
              <w:t>Okres pełnienia funkcji od–do</w:t>
            </w:r>
          </w:p>
        </w:tc>
        <w:tc>
          <w:tcPr>
            <w:tcW w:w="1289" w:type="dxa"/>
            <w:shd w:val="clear" w:color="auto" w:fill="D9EAF7"/>
            <w:vAlign w:val="center"/>
          </w:tcPr>
          <w:p w14:paraId="193C7D3B" w14:textId="77777777" w:rsidR="00413FF6" w:rsidRDefault="00413FF6" w:rsidP="0077718F">
            <w:r>
              <w:rPr>
                <w:rFonts w:ascii="Arial" w:hAnsi="Arial"/>
                <w:b/>
                <w:sz w:val="12"/>
              </w:rPr>
              <w:t>Zakres wykonywanych czynności / funkcja</w:t>
            </w:r>
          </w:p>
        </w:tc>
        <w:tc>
          <w:tcPr>
            <w:tcW w:w="1289" w:type="dxa"/>
            <w:shd w:val="clear" w:color="auto" w:fill="D9EAF7"/>
            <w:vAlign w:val="center"/>
          </w:tcPr>
          <w:p w14:paraId="409D03DF" w14:textId="77777777" w:rsidR="00413FF6" w:rsidRPr="00191006" w:rsidRDefault="00413FF6" w:rsidP="0077718F">
            <w:r w:rsidRPr="00191006">
              <w:rPr>
                <w:rFonts w:ascii="Arial" w:hAnsi="Arial"/>
                <w:b/>
                <w:sz w:val="12"/>
              </w:rPr>
              <w:t>Czy doświadczenie wykracza poza zakres wykorzystany do 18 miesięcy?</w:t>
            </w:r>
          </w:p>
        </w:tc>
        <w:tc>
          <w:tcPr>
            <w:tcW w:w="1289" w:type="dxa"/>
            <w:shd w:val="clear" w:color="auto" w:fill="D9EAF7"/>
            <w:vAlign w:val="center"/>
          </w:tcPr>
          <w:p w14:paraId="62AA47C5" w14:textId="77777777" w:rsidR="00413FF6" w:rsidRDefault="00413FF6" w:rsidP="0077718F">
            <w:r>
              <w:rPr>
                <w:rFonts w:ascii="Arial" w:hAnsi="Arial"/>
                <w:b/>
                <w:sz w:val="12"/>
              </w:rPr>
              <w:t>Do punktacji</w:t>
            </w:r>
          </w:p>
        </w:tc>
      </w:tr>
      <w:tr w:rsidR="00413FF6" w14:paraId="5F61B79A" w14:textId="77777777" w:rsidTr="0077718F">
        <w:trPr>
          <w:jc w:val="center"/>
        </w:trPr>
        <w:tc>
          <w:tcPr>
            <w:tcW w:w="1289" w:type="dxa"/>
            <w:vAlign w:val="center"/>
          </w:tcPr>
          <w:p w14:paraId="6B55C256" w14:textId="77777777" w:rsidR="00413FF6" w:rsidRDefault="00413FF6" w:rsidP="0077718F">
            <w:r>
              <w:rPr>
                <w:rFonts w:ascii="Arial" w:hAnsi="Arial"/>
                <w:sz w:val="12"/>
              </w:rPr>
              <w:t>1</w:t>
            </w:r>
          </w:p>
        </w:tc>
        <w:tc>
          <w:tcPr>
            <w:tcW w:w="1289" w:type="dxa"/>
            <w:vAlign w:val="center"/>
          </w:tcPr>
          <w:p w14:paraId="540D6084" w14:textId="77777777" w:rsidR="00413FF6" w:rsidRDefault="00413FF6" w:rsidP="0077718F"/>
        </w:tc>
        <w:tc>
          <w:tcPr>
            <w:tcW w:w="1289" w:type="dxa"/>
            <w:vAlign w:val="center"/>
          </w:tcPr>
          <w:p w14:paraId="203C8AC9" w14:textId="77777777" w:rsidR="00413FF6" w:rsidRDefault="00413FF6" w:rsidP="0077718F"/>
        </w:tc>
        <w:tc>
          <w:tcPr>
            <w:tcW w:w="1289" w:type="dxa"/>
            <w:vAlign w:val="center"/>
          </w:tcPr>
          <w:p w14:paraId="4DA50AE6" w14:textId="77777777" w:rsidR="00413FF6" w:rsidRDefault="00413FF6" w:rsidP="0077718F"/>
        </w:tc>
        <w:tc>
          <w:tcPr>
            <w:tcW w:w="1289" w:type="dxa"/>
            <w:vAlign w:val="center"/>
          </w:tcPr>
          <w:p w14:paraId="4F9FF724" w14:textId="77777777" w:rsidR="00413FF6" w:rsidRDefault="00413FF6" w:rsidP="0077718F"/>
        </w:tc>
        <w:tc>
          <w:tcPr>
            <w:tcW w:w="1289" w:type="dxa"/>
            <w:vAlign w:val="center"/>
          </w:tcPr>
          <w:p w14:paraId="46D8F4E6" w14:textId="77777777" w:rsidR="00413FF6" w:rsidRDefault="00413FF6" w:rsidP="0077718F"/>
        </w:tc>
        <w:tc>
          <w:tcPr>
            <w:tcW w:w="1289" w:type="dxa"/>
            <w:vAlign w:val="center"/>
          </w:tcPr>
          <w:p w14:paraId="0C37E6B6" w14:textId="77777777" w:rsidR="00413FF6" w:rsidRDefault="00413FF6" w:rsidP="0077718F">
            <w:r>
              <w:rPr>
                <w:rFonts w:ascii="Arial" w:hAnsi="Arial"/>
                <w:sz w:val="12"/>
              </w:rPr>
              <w:t>TAK / NIE</w:t>
            </w:r>
          </w:p>
        </w:tc>
        <w:tc>
          <w:tcPr>
            <w:tcW w:w="1289" w:type="dxa"/>
            <w:vAlign w:val="center"/>
          </w:tcPr>
          <w:p w14:paraId="579A8EB6" w14:textId="77777777" w:rsidR="00413FF6" w:rsidRDefault="00413FF6" w:rsidP="0077718F">
            <w:r>
              <w:rPr>
                <w:rFonts w:ascii="Arial" w:hAnsi="Arial"/>
                <w:sz w:val="12"/>
              </w:rPr>
              <w:t>TAK / NIE</w:t>
            </w:r>
          </w:p>
        </w:tc>
      </w:tr>
      <w:tr w:rsidR="00413FF6" w14:paraId="300837D7" w14:textId="77777777" w:rsidTr="0077718F">
        <w:trPr>
          <w:jc w:val="center"/>
        </w:trPr>
        <w:tc>
          <w:tcPr>
            <w:tcW w:w="1289" w:type="dxa"/>
            <w:vAlign w:val="center"/>
          </w:tcPr>
          <w:p w14:paraId="42CD86D5" w14:textId="77777777" w:rsidR="00413FF6" w:rsidRDefault="00413FF6" w:rsidP="0077718F">
            <w:r>
              <w:rPr>
                <w:rFonts w:ascii="Arial" w:hAnsi="Arial"/>
                <w:sz w:val="12"/>
              </w:rPr>
              <w:t>2</w:t>
            </w:r>
          </w:p>
        </w:tc>
        <w:tc>
          <w:tcPr>
            <w:tcW w:w="1289" w:type="dxa"/>
            <w:vAlign w:val="center"/>
          </w:tcPr>
          <w:p w14:paraId="61BA64D4" w14:textId="77777777" w:rsidR="00413FF6" w:rsidRDefault="00413FF6" w:rsidP="0077718F"/>
        </w:tc>
        <w:tc>
          <w:tcPr>
            <w:tcW w:w="1289" w:type="dxa"/>
            <w:vAlign w:val="center"/>
          </w:tcPr>
          <w:p w14:paraId="46BB15D9" w14:textId="77777777" w:rsidR="00413FF6" w:rsidRDefault="00413FF6" w:rsidP="0077718F"/>
        </w:tc>
        <w:tc>
          <w:tcPr>
            <w:tcW w:w="1289" w:type="dxa"/>
            <w:vAlign w:val="center"/>
          </w:tcPr>
          <w:p w14:paraId="1241F0D7" w14:textId="77777777" w:rsidR="00413FF6" w:rsidRDefault="00413FF6" w:rsidP="0077718F"/>
        </w:tc>
        <w:tc>
          <w:tcPr>
            <w:tcW w:w="1289" w:type="dxa"/>
            <w:vAlign w:val="center"/>
          </w:tcPr>
          <w:p w14:paraId="06C114C4" w14:textId="77777777" w:rsidR="00413FF6" w:rsidRDefault="00413FF6" w:rsidP="0077718F"/>
        </w:tc>
        <w:tc>
          <w:tcPr>
            <w:tcW w:w="1289" w:type="dxa"/>
            <w:vAlign w:val="center"/>
          </w:tcPr>
          <w:p w14:paraId="38466092" w14:textId="77777777" w:rsidR="00413FF6" w:rsidRDefault="00413FF6" w:rsidP="0077718F"/>
        </w:tc>
        <w:tc>
          <w:tcPr>
            <w:tcW w:w="1289" w:type="dxa"/>
            <w:vAlign w:val="center"/>
          </w:tcPr>
          <w:p w14:paraId="7EF391CF" w14:textId="77777777" w:rsidR="00413FF6" w:rsidRDefault="00413FF6" w:rsidP="0077718F">
            <w:r>
              <w:rPr>
                <w:rFonts w:ascii="Arial" w:hAnsi="Arial"/>
                <w:sz w:val="12"/>
              </w:rPr>
              <w:t>TAK / NIE</w:t>
            </w:r>
          </w:p>
        </w:tc>
        <w:tc>
          <w:tcPr>
            <w:tcW w:w="1289" w:type="dxa"/>
            <w:vAlign w:val="center"/>
          </w:tcPr>
          <w:p w14:paraId="612DAB0F" w14:textId="77777777" w:rsidR="00413FF6" w:rsidRDefault="00413FF6" w:rsidP="0077718F">
            <w:r>
              <w:rPr>
                <w:rFonts w:ascii="Arial" w:hAnsi="Arial"/>
                <w:sz w:val="12"/>
              </w:rPr>
              <w:t>TAK / NIE</w:t>
            </w:r>
          </w:p>
        </w:tc>
      </w:tr>
      <w:tr w:rsidR="00413FF6" w14:paraId="60825323" w14:textId="77777777" w:rsidTr="0077718F">
        <w:trPr>
          <w:jc w:val="center"/>
        </w:trPr>
        <w:tc>
          <w:tcPr>
            <w:tcW w:w="1289" w:type="dxa"/>
            <w:vAlign w:val="center"/>
          </w:tcPr>
          <w:p w14:paraId="46530155" w14:textId="77777777" w:rsidR="00413FF6" w:rsidRDefault="00413FF6" w:rsidP="0077718F">
            <w:r>
              <w:rPr>
                <w:rFonts w:ascii="Arial" w:hAnsi="Arial"/>
                <w:sz w:val="12"/>
              </w:rPr>
              <w:t>3</w:t>
            </w:r>
          </w:p>
        </w:tc>
        <w:tc>
          <w:tcPr>
            <w:tcW w:w="1289" w:type="dxa"/>
            <w:vAlign w:val="center"/>
          </w:tcPr>
          <w:p w14:paraId="7966E5A1" w14:textId="77777777" w:rsidR="00413FF6" w:rsidRDefault="00413FF6" w:rsidP="0077718F"/>
        </w:tc>
        <w:tc>
          <w:tcPr>
            <w:tcW w:w="1289" w:type="dxa"/>
            <w:vAlign w:val="center"/>
          </w:tcPr>
          <w:p w14:paraId="7B8443D3" w14:textId="77777777" w:rsidR="00413FF6" w:rsidRDefault="00413FF6" w:rsidP="0077718F"/>
        </w:tc>
        <w:tc>
          <w:tcPr>
            <w:tcW w:w="1289" w:type="dxa"/>
            <w:vAlign w:val="center"/>
          </w:tcPr>
          <w:p w14:paraId="1C2AFD0D" w14:textId="77777777" w:rsidR="00413FF6" w:rsidRDefault="00413FF6" w:rsidP="0077718F"/>
        </w:tc>
        <w:tc>
          <w:tcPr>
            <w:tcW w:w="1289" w:type="dxa"/>
            <w:vAlign w:val="center"/>
          </w:tcPr>
          <w:p w14:paraId="383A97E4" w14:textId="77777777" w:rsidR="00413FF6" w:rsidRDefault="00413FF6" w:rsidP="0077718F"/>
        </w:tc>
        <w:tc>
          <w:tcPr>
            <w:tcW w:w="1289" w:type="dxa"/>
            <w:vAlign w:val="center"/>
          </w:tcPr>
          <w:p w14:paraId="3AE1DA33" w14:textId="77777777" w:rsidR="00413FF6" w:rsidRDefault="00413FF6" w:rsidP="0077718F"/>
        </w:tc>
        <w:tc>
          <w:tcPr>
            <w:tcW w:w="1289" w:type="dxa"/>
            <w:vAlign w:val="center"/>
          </w:tcPr>
          <w:p w14:paraId="057C9E3D" w14:textId="77777777" w:rsidR="00413FF6" w:rsidRDefault="00413FF6" w:rsidP="0077718F">
            <w:r>
              <w:rPr>
                <w:rFonts w:ascii="Arial" w:hAnsi="Arial"/>
                <w:sz w:val="12"/>
              </w:rPr>
              <w:t>TAK / NIE</w:t>
            </w:r>
          </w:p>
        </w:tc>
        <w:tc>
          <w:tcPr>
            <w:tcW w:w="1289" w:type="dxa"/>
            <w:vAlign w:val="center"/>
          </w:tcPr>
          <w:p w14:paraId="18CF371F" w14:textId="77777777" w:rsidR="00413FF6" w:rsidRDefault="00413FF6" w:rsidP="0077718F">
            <w:r>
              <w:rPr>
                <w:rFonts w:ascii="Arial" w:hAnsi="Arial"/>
                <w:sz w:val="12"/>
              </w:rPr>
              <w:t>TAK / NIE</w:t>
            </w:r>
          </w:p>
        </w:tc>
      </w:tr>
      <w:tr w:rsidR="00413FF6" w14:paraId="13960F2F" w14:textId="77777777" w:rsidTr="0077718F">
        <w:trPr>
          <w:jc w:val="center"/>
        </w:trPr>
        <w:tc>
          <w:tcPr>
            <w:tcW w:w="1289" w:type="dxa"/>
            <w:vAlign w:val="center"/>
          </w:tcPr>
          <w:p w14:paraId="02BC4C5F" w14:textId="77777777" w:rsidR="00413FF6" w:rsidRDefault="00413FF6" w:rsidP="0077718F">
            <w:r>
              <w:rPr>
                <w:rFonts w:ascii="Arial" w:hAnsi="Arial"/>
                <w:sz w:val="12"/>
              </w:rPr>
              <w:t>4</w:t>
            </w:r>
          </w:p>
        </w:tc>
        <w:tc>
          <w:tcPr>
            <w:tcW w:w="1289" w:type="dxa"/>
            <w:vAlign w:val="center"/>
          </w:tcPr>
          <w:p w14:paraId="0CCA8626" w14:textId="77777777" w:rsidR="00413FF6" w:rsidRDefault="00413FF6" w:rsidP="0077718F"/>
        </w:tc>
        <w:tc>
          <w:tcPr>
            <w:tcW w:w="1289" w:type="dxa"/>
            <w:vAlign w:val="center"/>
          </w:tcPr>
          <w:p w14:paraId="508904AC" w14:textId="77777777" w:rsidR="00413FF6" w:rsidRDefault="00413FF6" w:rsidP="0077718F"/>
        </w:tc>
        <w:tc>
          <w:tcPr>
            <w:tcW w:w="1289" w:type="dxa"/>
            <w:vAlign w:val="center"/>
          </w:tcPr>
          <w:p w14:paraId="3385130B" w14:textId="77777777" w:rsidR="00413FF6" w:rsidRDefault="00413FF6" w:rsidP="0077718F"/>
        </w:tc>
        <w:tc>
          <w:tcPr>
            <w:tcW w:w="1289" w:type="dxa"/>
            <w:vAlign w:val="center"/>
          </w:tcPr>
          <w:p w14:paraId="13384C04" w14:textId="77777777" w:rsidR="00413FF6" w:rsidRDefault="00413FF6" w:rsidP="0077718F"/>
        </w:tc>
        <w:tc>
          <w:tcPr>
            <w:tcW w:w="1289" w:type="dxa"/>
            <w:vAlign w:val="center"/>
          </w:tcPr>
          <w:p w14:paraId="71C8DFB6" w14:textId="77777777" w:rsidR="00413FF6" w:rsidRDefault="00413FF6" w:rsidP="0077718F"/>
        </w:tc>
        <w:tc>
          <w:tcPr>
            <w:tcW w:w="1289" w:type="dxa"/>
            <w:vAlign w:val="center"/>
          </w:tcPr>
          <w:p w14:paraId="423B340A" w14:textId="77777777" w:rsidR="00413FF6" w:rsidRDefault="00413FF6" w:rsidP="0077718F">
            <w:r>
              <w:rPr>
                <w:rFonts w:ascii="Arial" w:hAnsi="Arial"/>
                <w:sz w:val="12"/>
              </w:rPr>
              <w:t>TAK / NIE</w:t>
            </w:r>
          </w:p>
        </w:tc>
        <w:tc>
          <w:tcPr>
            <w:tcW w:w="1289" w:type="dxa"/>
            <w:vAlign w:val="center"/>
          </w:tcPr>
          <w:p w14:paraId="74484543" w14:textId="77777777" w:rsidR="00413FF6" w:rsidRDefault="00413FF6" w:rsidP="0077718F">
            <w:r>
              <w:rPr>
                <w:rFonts w:ascii="Arial" w:hAnsi="Arial"/>
                <w:sz w:val="12"/>
              </w:rPr>
              <w:t>TAK / NIE</w:t>
            </w:r>
          </w:p>
        </w:tc>
      </w:tr>
      <w:tr w:rsidR="00413FF6" w14:paraId="6D2EE612" w14:textId="77777777" w:rsidTr="0077718F">
        <w:trPr>
          <w:jc w:val="center"/>
        </w:trPr>
        <w:tc>
          <w:tcPr>
            <w:tcW w:w="1289" w:type="dxa"/>
            <w:vAlign w:val="center"/>
          </w:tcPr>
          <w:p w14:paraId="7ED12AA7" w14:textId="77777777" w:rsidR="00413FF6" w:rsidRDefault="00413FF6" w:rsidP="0077718F">
            <w:r>
              <w:rPr>
                <w:rFonts w:ascii="Arial" w:hAnsi="Arial"/>
                <w:sz w:val="12"/>
              </w:rPr>
              <w:t>5</w:t>
            </w:r>
          </w:p>
        </w:tc>
        <w:tc>
          <w:tcPr>
            <w:tcW w:w="1289" w:type="dxa"/>
            <w:vAlign w:val="center"/>
          </w:tcPr>
          <w:p w14:paraId="395E4BCB" w14:textId="77777777" w:rsidR="00413FF6" w:rsidRDefault="00413FF6" w:rsidP="0077718F"/>
        </w:tc>
        <w:tc>
          <w:tcPr>
            <w:tcW w:w="1289" w:type="dxa"/>
            <w:vAlign w:val="center"/>
          </w:tcPr>
          <w:p w14:paraId="718E7FC9" w14:textId="77777777" w:rsidR="00413FF6" w:rsidRDefault="00413FF6" w:rsidP="0077718F"/>
        </w:tc>
        <w:tc>
          <w:tcPr>
            <w:tcW w:w="1289" w:type="dxa"/>
            <w:vAlign w:val="center"/>
          </w:tcPr>
          <w:p w14:paraId="02C94872" w14:textId="77777777" w:rsidR="00413FF6" w:rsidRDefault="00413FF6" w:rsidP="0077718F"/>
        </w:tc>
        <w:tc>
          <w:tcPr>
            <w:tcW w:w="1289" w:type="dxa"/>
            <w:vAlign w:val="center"/>
          </w:tcPr>
          <w:p w14:paraId="7EECEBCB" w14:textId="77777777" w:rsidR="00413FF6" w:rsidRDefault="00413FF6" w:rsidP="0077718F"/>
        </w:tc>
        <w:tc>
          <w:tcPr>
            <w:tcW w:w="1289" w:type="dxa"/>
            <w:vAlign w:val="center"/>
          </w:tcPr>
          <w:p w14:paraId="621EB54B" w14:textId="77777777" w:rsidR="00413FF6" w:rsidRDefault="00413FF6" w:rsidP="0077718F"/>
        </w:tc>
        <w:tc>
          <w:tcPr>
            <w:tcW w:w="1289" w:type="dxa"/>
            <w:vAlign w:val="center"/>
          </w:tcPr>
          <w:p w14:paraId="4F1DFA67" w14:textId="77777777" w:rsidR="00413FF6" w:rsidRDefault="00413FF6" w:rsidP="0077718F">
            <w:r>
              <w:rPr>
                <w:rFonts w:ascii="Arial" w:hAnsi="Arial"/>
                <w:sz w:val="12"/>
              </w:rPr>
              <w:t>TAK / NIE</w:t>
            </w:r>
          </w:p>
        </w:tc>
        <w:tc>
          <w:tcPr>
            <w:tcW w:w="1289" w:type="dxa"/>
            <w:vAlign w:val="center"/>
          </w:tcPr>
          <w:p w14:paraId="4C1C1A6F" w14:textId="77777777" w:rsidR="00413FF6" w:rsidRDefault="00413FF6" w:rsidP="0077718F">
            <w:r>
              <w:rPr>
                <w:rFonts w:ascii="Arial" w:hAnsi="Arial"/>
                <w:sz w:val="12"/>
              </w:rPr>
              <w:t>TAK / NIE</w:t>
            </w:r>
          </w:p>
        </w:tc>
      </w:tr>
      <w:tr w:rsidR="00413FF6" w14:paraId="626BB388" w14:textId="77777777" w:rsidTr="0077718F">
        <w:trPr>
          <w:jc w:val="center"/>
        </w:trPr>
        <w:tc>
          <w:tcPr>
            <w:tcW w:w="1289" w:type="dxa"/>
            <w:vAlign w:val="center"/>
          </w:tcPr>
          <w:p w14:paraId="3B3D20E6" w14:textId="77777777" w:rsidR="00413FF6" w:rsidRDefault="00413FF6" w:rsidP="0077718F">
            <w:r>
              <w:rPr>
                <w:rFonts w:ascii="Arial" w:hAnsi="Arial"/>
                <w:sz w:val="12"/>
              </w:rPr>
              <w:t>6</w:t>
            </w:r>
          </w:p>
        </w:tc>
        <w:tc>
          <w:tcPr>
            <w:tcW w:w="1289" w:type="dxa"/>
            <w:vAlign w:val="center"/>
          </w:tcPr>
          <w:p w14:paraId="3323E1CF" w14:textId="77777777" w:rsidR="00413FF6" w:rsidRDefault="00413FF6" w:rsidP="0077718F"/>
        </w:tc>
        <w:tc>
          <w:tcPr>
            <w:tcW w:w="1289" w:type="dxa"/>
            <w:vAlign w:val="center"/>
          </w:tcPr>
          <w:p w14:paraId="029A9C44" w14:textId="77777777" w:rsidR="00413FF6" w:rsidRDefault="00413FF6" w:rsidP="0077718F"/>
        </w:tc>
        <w:tc>
          <w:tcPr>
            <w:tcW w:w="1289" w:type="dxa"/>
            <w:vAlign w:val="center"/>
          </w:tcPr>
          <w:p w14:paraId="00699CEC" w14:textId="77777777" w:rsidR="00413FF6" w:rsidRDefault="00413FF6" w:rsidP="0077718F"/>
        </w:tc>
        <w:tc>
          <w:tcPr>
            <w:tcW w:w="1289" w:type="dxa"/>
            <w:vAlign w:val="center"/>
          </w:tcPr>
          <w:p w14:paraId="6EB5B066" w14:textId="77777777" w:rsidR="00413FF6" w:rsidRDefault="00413FF6" w:rsidP="0077718F"/>
        </w:tc>
        <w:tc>
          <w:tcPr>
            <w:tcW w:w="1289" w:type="dxa"/>
            <w:vAlign w:val="center"/>
          </w:tcPr>
          <w:p w14:paraId="4B3D1F67" w14:textId="77777777" w:rsidR="00413FF6" w:rsidRDefault="00413FF6" w:rsidP="0077718F"/>
        </w:tc>
        <w:tc>
          <w:tcPr>
            <w:tcW w:w="1289" w:type="dxa"/>
            <w:vAlign w:val="center"/>
          </w:tcPr>
          <w:p w14:paraId="02EA80B9" w14:textId="77777777" w:rsidR="00413FF6" w:rsidRDefault="00413FF6" w:rsidP="0077718F">
            <w:r>
              <w:rPr>
                <w:rFonts w:ascii="Arial" w:hAnsi="Arial"/>
                <w:sz w:val="12"/>
              </w:rPr>
              <w:t>TAK / NIE</w:t>
            </w:r>
          </w:p>
        </w:tc>
        <w:tc>
          <w:tcPr>
            <w:tcW w:w="1289" w:type="dxa"/>
            <w:vAlign w:val="center"/>
          </w:tcPr>
          <w:p w14:paraId="7958E590" w14:textId="77777777" w:rsidR="00413FF6" w:rsidRDefault="00413FF6" w:rsidP="0077718F">
            <w:r>
              <w:rPr>
                <w:rFonts w:ascii="Arial" w:hAnsi="Arial"/>
                <w:sz w:val="12"/>
              </w:rPr>
              <w:t>TAK / NIE</w:t>
            </w:r>
          </w:p>
        </w:tc>
      </w:tr>
    </w:tbl>
    <w:p w14:paraId="58D360AA" w14:textId="77777777" w:rsidR="00413FF6" w:rsidRPr="00191006" w:rsidRDefault="00413FF6" w:rsidP="00413FF6">
      <w:r w:rsidRPr="00191006">
        <w:rPr>
          <w:i/>
          <w:sz w:val="16"/>
        </w:rPr>
        <w:t>W przypadku gdy jedna inwestycja obejmuje okres doświadczenia przekraczający zakres niezbędny do wykazania minimum 18 miesięcy, doświadczenie ponad wymagane minimum może zostać wskazane jako dodatkowe, o ile spełnia wymagania kryterium. Doświadczenie wykorzystane do wykazania minimum 18 miesięcy nie podlega ponownej punktacji w tym samym zakresie.</w:t>
      </w:r>
    </w:p>
    <w:p w14:paraId="7E4CCC37" w14:textId="77777777" w:rsidR="00413FF6" w:rsidRDefault="00413FF6" w:rsidP="00413FF6">
      <w:pPr>
        <w:rPr>
          <w:rFonts w:ascii="Arial" w:hAnsi="Arial"/>
          <w:b/>
          <w:sz w:val="20"/>
        </w:rPr>
      </w:pPr>
    </w:p>
    <w:p w14:paraId="63435696" w14:textId="77777777" w:rsidR="00413FF6" w:rsidRDefault="00413FF6" w:rsidP="00413FF6">
      <w:pPr>
        <w:rPr>
          <w:rFonts w:ascii="Arial" w:hAnsi="Arial"/>
          <w:b/>
          <w:sz w:val="20"/>
        </w:rPr>
      </w:pPr>
    </w:p>
    <w:p w14:paraId="295D9508" w14:textId="77777777" w:rsidR="00413FF6" w:rsidRDefault="00413FF6" w:rsidP="00413FF6">
      <w:pPr>
        <w:rPr>
          <w:rFonts w:ascii="Arial" w:hAnsi="Arial"/>
          <w:b/>
          <w:sz w:val="20"/>
        </w:rPr>
      </w:pPr>
    </w:p>
    <w:p w14:paraId="4030480D" w14:textId="77777777" w:rsidR="00413FF6" w:rsidRDefault="00413FF6" w:rsidP="00413FF6">
      <w:r>
        <w:rPr>
          <w:rFonts w:ascii="Arial" w:hAnsi="Arial"/>
          <w:b/>
          <w:sz w:val="20"/>
        </w:rPr>
        <w:t>B. ZASADY PUNKTACJI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437"/>
        <w:gridCol w:w="3437"/>
        <w:gridCol w:w="3437"/>
      </w:tblGrid>
      <w:tr w:rsidR="00413FF6" w:rsidRPr="00191006" w14:paraId="1596A959" w14:textId="77777777" w:rsidTr="0077718F">
        <w:trPr>
          <w:jc w:val="center"/>
        </w:trPr>
        <w:tc>
          <w:tcPr>
            <w:tcW w:w="3437" w:type="dxa"/>
            <w:shd w:val="clear" w:color="auto" w:fill="D9EAF7"/>
            <w:vAlign w:val="center"/>
          </w:tcPr>
          <w:p w14:paraId="174902F3" w14:textId="77777777" w:rsidR="00413FF6" w:rsidRDefault="00413FF6" w:rsidP="0077718F">
            <w:r>
              <w:rPr>
                <w:rFonts w:ascii="Arial" w:hAnsi="Arial"/>
                <w:b/>
                <w:sz w:val="16"/>
              </w:rPr>
              <w:t>Liczba dodatkowych inwestycji</w:t>
            </w:r>
          </w:p>
        </w:tc>
        <w:tc>
          <w:tcPr>
            <w:tcW w:w="3437" w:type="dxa"/>
            <w:shd w:val="clear" w:color="auto" w:fill="D9EAF7"/>
            <w:vAlign w:val="center"/>
          </w:tcPr>
          <w:p w14:paraId="6702F127" w14:textId="77777777" w:rsidR="00413FF6" w:rsidRDefault="00413FF6" w:rsidP="0077718F">
            <w:r>
              <w:rPr>
                <w:rFonts w:ascii="Arial" w:hAnsi="Arial"/>
                <w:b/>
                <w:sz w:val="16"/>
              </w:rPr>
              <w:t>Liczba punktów</w:t>
            </w:r>
          </w:p>
        </w:tc>
        <w:tc>
          <w:tcPr>
            <w:tcW w:w="3437" w:type="dxa"/>
            <w:shd w:val="clear" w:color="auto" w:fill="D9EAF7"/>
            <w:vAlign w:val="center"/>
          </w:tcPr>
          <w:p w14:paraId="76EA4CF1" w14:textId="77777777" w:rsidR="00413FF6" w:rsidRPr="00191006" w:rsidRDefault="00413FF6" w:rsidP="0077718F">
            <w:r w:rsidRPr="00191006">
              <w:rPr>
                <w:rFonts w:ascii="Arial" w:hAnsi="Arial"/>
                <w:b/>
                <w:sz w:val="16"/>
              </w:rPr>
              <w:t>Liczba inwestycji wskazana przez Wykonawcę</w:t>
            </w:r>
          </w:p>
        </w:tc>
      </w:tr>
      <w:tr w:rsidR="00413FF6" w14:paraId="6A265E74" w14:textId="77777777" w:rsidTr="0077718F">
        <w:trPr>
          <w:jc w:val="center"/>
        </w:trPr>
        <w:tc>
          <w:tcPr>
            <w:tcW w:w="3437" w:type="dxa"/>
            <w:vAlign w:val="center"/>
          </w:tcPr>
          <w:p w14:paraId="4FEB6F1B" w14:textId="77777777" w:rsidR="00413FF6" w:rsidRDefault="00413FF6" w:rsidP="0077718F"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3437" w:type="dxa"/>
            <w:vAlign w:val="center"/>
          </w:tcPr>
          <w:p w14:paraId="16124C5B" w14:textId="77777777" w:rsidR="00413FF6" w:rsidRDefault="00413FF6" w:rsidP="0077718F">
            <w:r>
              <w:rPr>
                <w:rFonts w:ascii="Arial" w:hAnsi="Arial"/>
                <w:sz w:val="16"/>
              </w:rPr>
              <w:t>0 pkt</w:t>
            </w:r>
          </w:p>
        </w:tc>
        <w:tc>
          <w:tcPr>
            <w:tcW w:w="3437" w:type="dxa"/>
            <w:vAlign w:val="center"/>
          </w:tcPr>
          <w:p w14:paraId="570807F6" w14:textId="77777777" w:rsidR="00413FF6" w:rsidRDefault="00413FF6" w:rsidP="0077718F"/>
        </w:tc>
      </w:tr>
      <w:tr w:rsidR="00413FF6" w14:paraId="4A30D914" w14:textId="77777777" w:rsidTr="0077718F">
        <w:trPr>
          <w:jc w:val="center"/>
        </w:trPr>
        <w:tc>
          <w:tcPr>
            <w:tcW w:w="3437" w:type="dxa"/>
            <w:vAlign w:val="center"/>
          </w:tcPr>
          <w:p w14:paraId="5D026C2B" w14:textId="77777777" w:rsidR="00413FF6" w:rsidRDefault="00413FF6" w:rsidP="0077718F"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w="3437" w:type="dxa"/>
            <w:vAlign w:val="center"/>
          </w:tcPr>
          <w:p w14:paraId="40FC9A44" w14:textId="77777777" w:rsidR="00413FF6" w:rsidRDefault="00413FF6" w:rsidP="0077718F">
            <w:r>
              <w:rPr>
                <w:rFonts w:ascii="Arial" w:hAnsi="Arial"/>
                <w:sz w:val="16"/>
              </w:rPr>
              <w:t>10 pkt</w:t>
            </w:r>
          </w:p>
        </w:tc>
        <w:tc>
          <w:tcPr>
            <w:tcW w:w="3437" w:type="dxa"/>
            <w:vAlign w:val="center"/>
          </w:tcPr>
          <w:p w14:paraId="35B70B14" w14:textId="77777777" w:rsidR="00413FF6" w:rsidRDefault="00413FF6" w:rsidP="0077718F"/>
        </w:tc>
      </w:tr>
      <w:tr w:rsidR="00413FF6" w14:paraId="4832898A" w14:textId="77777777" w:rsidTr="0077718F">
        <w:trPr>
          <w:jc w:val="center"/>
        </w:trPr>
        <w:tc>
          <w:tcPr>
            <w:tcW w:w="3437" w:type="dxa"/>
            <w:vAlign w:val="center"/>
          </w:tcPr>
          <w:p w14:paraId="4F04B3CC" w14:textId="77777777" w:rsidR="00413FF6" w:rsidRDefault="00413FF6" w:rsidP="0077718F"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w="3437" w:type="dxa"/>
            <w:vAlign w:val="center"/>
          </w:tcPr>
          <w:p w14:paraId="027289A8" w14:textId="77777777" w:rsidR="00413FF6" w:rsidRDefault="00413FF6" w:rsidP="0077718F">
            <w:r>
              <w:rPr>
                <w:rFonts w:ascii="Arial" w:hAnsi="Arial"/>
                <w:sz w:val="16"/>
              </w:rPr>
              <w:t>20 pkt</w:t>
            </w:r>
          </w:p>
        </w:tc>
        <w:tc>
          <w:tcPr>
            <w:tcW w:w="3437" w:type="dxa"/>
            <w:vAlign w:val="center"/>
          </w:tcPr>
          <w:p w14:paraId="7F179EC3" w14:textId="77777777" w:rsidR="00413FF6" w:rsidRDefault="00413FF6" w:rsidP="0077718F"/>
        </w:tc>
      </w:tr>
      <w:tr w:rsidR="00413FF6" w14:paraId="68049F3A" w14:textId="77777777" w:rsidTr="0077718F">
        <w:trPr>
          <w:jc w:val="center"/>
        </w:trPr>
        <w:tc>
          <w:tcPr>
            <w:tcW w:w="3437" w:type="dxa"/>
            <w:vAlign w:val="center"/>
          </w:tcPr>
          <w:p w14:paraId="55D356DD" w14:textId="77777777" w:rsidR="00413FF6" w:rsidRDefault="00413FF6" w:rsidP="0077718F"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w="3437" w:type="dxa"/>
            <w:vAlign w:val="center"/>
          </w:tcPr>
          <w:p w14:paraId="27B82D0F" w14:textId="77777777" w:rsidR="00413FF6" w:rsidRDefault="00413FF6" w:rsidP="0077718F">
            <w:r>
              <w:rPr>
                <w:rFonts w:ascii="Arial" w:hAnsi="Arial"/>
                <w:sz w:val="16"/>
              </w:rPr>
              <w:t>30 pkt</w:t>
            </w:r>
          </w:p>
        </w:tc>
        <w:tc>
          <w:tcPr>
            <w:tcW w:w="3437" w:type="dxa"/>
            <w:vAlign w:val="center"/>
          </w:tcPr>
          <w:p w14:paraId="5FA56AF2" w14:textId="77777777" w:rsidR="00413FF6" w:rsidRDefault="00413FF6" w:rsidP="0077718F"/>
        </w:tc>
      </w:tr>
      <w:tr w:rsidR="00413FF6" w14:paraId="2A9B7EAF" w14:textId="77777777" w:rsidTr="0077718F">
        <w:trPr>
          <w:jc w:val="center"/>
        </w:trPr>
        <w:tc>
          <w:tcPr>
            <w:tcW w:w="3437" w:type="dxa"/>
            <w:vAlign w:val="center"/>
          </w:tcPr>
          <w:p w14:paraId="145D61B2" w14:textId="77777777" w:rsidR="00413FF6" w:rsidRDefault="00413FF6" w:rsidP="0077718F">
            <w:r>
              <w:rPr>
                <w:rFonts w:ascii="Arial" w:hAnsi="Arial"/>
                <w:sz w:val="16"/>
              </w:rPr>
              <w:t>4 i więcej</w:t>
            </w:r>
          </w:p>
        </w:tc>
        <w:tc>
          <w:tcPr>
            <w:tcW w:w="3437" w:type="dxa"/>
            <w:vAlign w:val="center"/>
          </w:tcPr>
          <w:p w14:paraId="5D79932C" w14:textId="77777777" w:rsidR="00413FF6" w:rsidRDefault="00413FF6" w:rsidP="0077718F">
            <w:r>
              <w:rPr>
                <w:rFonts w:ascii="Arial" w:hAnsi="Arial"/>
                <w:sz w:val="16"/>
              </w:rPr>
              <w:t>40 pkt</w:t>
            </w:r>
          </w:p>
        </w:tc>
        <w:tc>
          <w:tcPr>
            <w:tcW w:w="3437" w:type="dxa"/>
            <w:vAlign w:val="center"/>
          </w:tcPr>
          <w:p w14:paraId="1C0FF0F4" w14:textId="77777777" w:rsidR="00413FF6" w:rsidRDefault="00413FF6" w:rsidP="0077718F"/>
        </w:tc>
      </w:tr>
    </w:tbl>
    <w:p w14:paraId="0BB01CC8" w14:textId="77777777" w:rsidR="00413FF6" w:rsidRDefault="00413FF6" w:rsidP="00413FF6"/>
    <w:p w14:paraId="2A57C256" w14:textId="77777777" w:rsidR="00413FF6" w:rsidRPr="00191006" w:rsidRDefault="00413FF6" w:rsidP="00413FF6">
      <w:r w:rsidRPr="00191006">
        <w:t>Za dodatkową inwestycję Zamawiający uzna odrębne zadanie inwestycyjne lub przedsięwzięcie budowlane, w ramach którego osoba wskazana do pełnienia funkcji inspektora nadzoru inwestorskiego w specjalności konstrukcyjno-budowlanej wykonywała czynności związane z nadzorem nad robotami budowlanymi prowadzonymi przy zabytku nieruchomym wpisanym do rejestru zabytków.</w:t>
      </w:r>
    </w:p>
    <w:p w14:paraId="03C73104" w14:textId="77777777" w:rsidR="00413FF6" w:rsidRPr="00191006" w:rsidRDefault="00413FF6" w:rsidP="00413FF6">
      <w:r w:rsidRPr="00191006">
        <w:t>Oświadczam, że wskazane w Załączniku nr 7a inwestycje stanowią doświadczenie dodatkowe, wykraczające poza zakres doświadczenia wykorzystany do wykazania spełnienia warunku udziału w postępowaniu, z zastrzeżeniem przypadku, w którym jedna inwestycja obejmuje okres doświadczenia przekraczający minimum 18 miesięcy – wówczas jako dodatkowe może zostać wskazane doświadczenie ponad wymagane minimum.</w:t>
      </w:r>
    </w:p>
    <w:p w14:paraId="5CD77F97" w14:textId="77777777" w:rsidR="00413FF6" w:rsidRDefault="00413FF6" w:rsidP="0032655D">
      <w:pPr>
        <w:pStyle w:val="default0"/>
        <w:spacing w:before="120" w:beforeAutospacing="0" w:after="120" w:afterAutospacing="0"/>
        <w:ind w:right="816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5246B5E5" w14:textId="77777777" w:rsidR="00413FF6" w:rsidRDefault="00413FF6" w:rsidP="0032655D">
      <w:pPr>
        <w:pStyle w:val="default0"/>
        <w:spacing w:before="120" w:beforeAutospacing="0" w:after="120" w:afterAutospacing="0"/>
        <w:ind w:right="816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24142F86" w14:textId="5FDA8E6B" w:rsidR="0032655D" w:rsidRPr="00F77C99" w:rsidRDefault="0032655D" w:rsidP="0032655D">
      <w:pPr>
        <w:pStyle w:val="default0"/>
        <w:spacing w:before="120" w:beforeAutospacing="0" w:after="120" w:afterAutospacing="0"/>
        <w:ind w:right="816"/>
        <w:jc w:val="both"/>
        <w:rPr>
          <w:rFonts w:ascii="Calibri" w:hAnsi="Calibri" w:cs="Calibri"/>
          <w:sz w:val="20"/>
          <w:szCs w:val="20"/>
        </w:rPr>
      </w:pPr>
      <w:r w:rsidRPr="00F77C99">
        <w:rPr>
          <w:rFonts w:ascii="Calibri" w:hAnsi="Calibri" w:cs="Calibri"/>
          <w:b/>
          <w:bCs/>
          <w:sz w:val="20"/>
          <w:szCs w:val="20"/>
        </w:rPr>
        <w:t xml:space="preserve">Uwaga! </w:t>
      </w:r>
      <w:r w:rsidRPr="00F77C99">
        <w:rPr>
          <w:rFonts w:ascii="Calibri" w:hAnsi="Calibri" w:cs="Calibri"/>
          <w:sz w:val="20"/>
          <w:szCs w:val="20"/>
        </w:rPr>
        <w:t xml:space="preserve">oświadczam(my), </w:t>
      </w:r>
      <w:r w:rsidRPr="00F77C99">
        <w:rPr>
          <w:rFonts w:ascii="Calibri" w:hAnsi="Calibri" w:cs="Calibri"/>
          <w:b/>
          <w:bCs/>
          <w:sz w:val="20"/>
          <w:szCs w:val="20"/>
        </w:rPr>
        <w:t>że osoba wskazana</w:t>
      </w:r>
      <w:r w:rsidRPr="00F77C99">
        <w:rPr>
          <w:rFonts w:ascii="Calibri" w:hAnsi="Calibri" w:cs="Calibri"/>
          <w:sz w:val="20"/>
          <w:szCs w:val="20"/>
        </w:rPr>
        <w:t>, będzie uczestniczyć w wykonywaniu zamówienia i posiada upr</w:t>
      </w:r>
      <w:r w:rsidR="00B7099A" w:rsidRPr="00F77C99">
        <w:rPr>
          <w:rFonts w:ascii="Calibri" w:hAnsi="Calibri" w:cs="Calibri"/>
          <w:sz w:val="20"/>
          <w:szCs w:val="20"/>
        </w:rPr>
        <w:t xml:space="preserve">awnienia wymagane w postawionym </w:t>
      </w:r>
      <w:r w:rsidRPr="00F77C99">
        <w:rPr>
          <w:rFonts w:ascii="Calibri" w:hAnsi="Calibri" w:cs="Calibri"/>
          <w:sz w:val="20"/>
          <w:szCs w:val="20"/>
        </w:rPr>
        <w:t>warunku w SWZ i może sprawować wymienioną funkcję zgodnie z Prawem Budowlanym</w:t>
      </w:r>
      <w:r w:rsidR="008513C9" w:rsidRPr="00F77C99">
        <w:rPr>
          <w:rFonts w:ascii="Calibri" w:hAnsi="Calibri" w:cs="Calibri"/>
          <w:sz w:val="20"/>
          <w:szCs w:val="20"/>
        </w:rPr>
        <w:t>.</w:t>
      </w:r>
      <w:r w:rsidRPr="00F77C99">
        <w:rPr>
          <w:rFonts w:ascii="Calibri" w:hAnsi="Calibri" w:cs="Calibri"/>
          <w:sz w:val="20"/>
          <w:szCs w:val="20"/>
        </w:rPr>
        <w:t xml:space="preserve"> </w:t>
      </w:r>
    </w:p>
    <w:p w14:paraId="356FE75F" w14:textId="663ED1C7" w:rsidR="00461FBB" w:rsidRPr="00F77C99" w:rsidRDefault="0032655D" w:rsidP="0032655D">
      <w:pPr>
        <w:pStyle w:val="Default"/>
        <w:rPr>
          <w:rFonts w:ascii="Calibri" w:hAnsi="Calibri" w:cs="Calibri"/>
          <w:color w:val="auto"/>
          <w:sz w:val="20"/>
          <w:szCs w:val="20"/>
        </w:rPr>
      </w:pPr>
      <w:r w:rsidRPr="00F77C99">
        <w:rPr>
          <w:rFonts w:ascii="Calibri" w:hAnsi="Calibri" w:cs="Calibri"/>
          <w:sz w:val="20"/>
          <w:szCs w:val="20"/>
        </w:rPr>
        <w:t>* niepotrzebne skreślić (jeżeli wykonawca pozostaje w stosunku umowy cywilno prawnej pozostawiamy własne)</w:t>
      </w:r>
    </w:p>
    <w:sectPr w:rsidR="00461FBB" w:rsidRPr="00F77C99" w:rsidSect="00D83E1B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966" w:right="1418" w:bottom="1276" w:left="1418" w:header="142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0C7077" w14:textId="77777777" w:rsidR="00EE7478" w:rsidRDefault="00EE7478">
      <w:r>
        <w:separator/>
      </w:r>
    </w:p>
  </w:endnote>
  <w:endnote w:type="continuationSeparator" w:id="0">
    <w:p w14:paraId="696CEC32" w14:textId="77777777" w:rsidR="00EE7478" w:rsidRDefault="00EE7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C9AF45" w14:textId="209D88E8" w:rsidR="003F0785" w:rsidRDefault="003F0785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5780C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E5595C0" w14:textId="77777777" w:rsidR="003F0785" w:rsidRDefault="003F0785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E7D049" w14:textId="77777777" w:rsidR="00FF4FFE" w:rsidRPr="005910D8" w:rsidRDefault="00FF4FFE" w:rsidP="00FF4FFE">
    <w:pPr>
      <w:tabs>
        <w:tab w:val="left" w:pos="540"/>
        <w:tab w:val="left" w:pos="780"/>
      </w:tabs>
      <w:jc w:val="center"/>
      <w:rPr>
        <w:rFonts w:ascii="Calibri" w:hAnsi="Calibri" w:cs="Calibri"/>
        <w:sz w:val="18"/>
        <w:szCs w:val="18"/>
      </w:rPr>
    </w:pPr>
    <w:bookmarkStart w:id="1" w:name="_Hlk67762522"/>
    <w:r w:rsidRPr="005910D8">
      <w:rPr>
        <w:rFonts w:ascii="Calibri" w:hAnsi="Calibri" w:cs="Calibri"/>
        <w:b/>
        <w:sz w:val="18"/>
        <w:szCs w:val="18"/>
        <w:highlight w:val="yellow"/>
      </w:rPr>
      <w:t xml:space="preserve">Dokument musi być </w:t>
    </w:r>
    <w:bookmarkStart w:id="2" w:name="_Hlk67762173"/>
    <w:r w:rsidRPr="005910D8">
      <w:rPr>
        <w:rFonts w:ascii="Calibri" w:hAnsi="Calibri" w:cs="Calibri"/>
        <w:b/>
        <w:sz w:val="18"/>
        <w:szCs w:val="18"/>
        <w:highlight w:val="yellow"/>
      </w:rPr>
      <w:t xml:space="preserve">podpisany </w:t>
    </w:r>
    <w:bookmarkStart w:id="3" w:name="_Hlk67762143"/>
    <w:r w:rsidRPr="005910D8">
      <w:rPr>
        <w:rFonts w:ascii="Calibri" w:hAnsi="Calibri" w:cs="Calibri"/>
        <w:b/>
        <w:sz w:val="18"/>
        <w:szCs w:val="18"/>
        <w:highlight w:val="yellow"/>
      </w:rPr>
      <w:t>kwalifikowanym podpisem elektronicznym lub podpisem zaufanym lub podpisem osobistym</w:t>
    </w:r>
    <w:r w:rsidRPr="005910D8">
      <w:rPr>
        <w:rFonts w:ascii="Calibri" w:hAnsi="Calibri" w:cs="Calibri"/>
        <w:sz w:val="18"/>
        <w:szCs w:val="18"/>
        <w:highlight w:val="yellow"/>
      </w:rPr>
      <w:t>.</w:t>
    </w:r>
    <w:bookmarkEnd w:id="2"/>
    <w:bookmarkEnd w:id="3"/>
  </w:p>
  <w:bookmarkEnd w:id="1"/>
  <w:p w14:paraId="177E523B" w14:textId="77777777" w:rsidR="003F0785" w:rsidRPr="005910D8" w:rsidRDefault="003F0785" w:rsidP="00A81BE2">
    <w:pPr>
      <w:pStyle w:val="Nagwek"/>
      <w:jc w:val="center"/>
      <w:rPr>
        <w:rFonts w:ascii="Calibri" w:hAnsi="Calibri" w:cs="Calibri"/>
        <w:b/>
        <w:caps/>
        <w:w w:val="90"/>
        <w:sz w:val="20"/>
        <w:szCs w:val="20"/>
        <w:lang w:val="pl-P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6A2FD5" w14:textId="77777777" w:rsidR="00FF4FFE" w:rsidRPr="005910D8" w:rsidRDefault="00FF4FFE" w:rsidP="00FF4FFE">
    <w:pPr>
      <w:tabs>
        <w:tab w:val="left" w:pos="540"/>
        <w:tab w:val="left" w:pos="780"/>
      </w:tabs>
      <w:jc w:val="center"/>
      <w:rPr>
        <w:rFonts w:ascii="Calibri" w:hAnsi="Calibri" w:cs="Calibri"/>
        <w:sz w:val="18"/>
        <w:szCs w:val="18"/>
      </w:rPr>
    </w:pPr>
    <w:r w:rsidRPr="005910D8">
      <w:rPr>
        <w:rFonts w:ascii="Calibri" w:hAnsi="Calibri" w:cs="Calibri"/>
        <w:b/>
        <w:sz w:val="18"/>
        <w:szCs w:val="18"/>
        <w:highlight w:val="yellow"/>
      </w:rPr>
      <w:t>Dokument musi być podpisany kwalifikowanym podpisem elektronicznym lub podpisem zaufanym lub podpisem osobistym</w:t>
    </w:r>
    <w:r w:rsidRPr="005910D8">
      <w:rPr>
        <w:rFonts w:ascii="Calibri" w:hAnsi="Calibri" w:cs="Calibri"/>
        <w:sz w:val="18"/>
        <w:szCs w:val="18"/>
        <w:highlight w:val="yellow"/>
      </w:rPr>
      <w:t>.</w:t>
    </w:r>
  </w:p>
  <w:p w14:paraId="54E35614" w14:textId="77777777" w:rsidR="00FF4FFE" w:rsidRPr="005910D8" w:rsidRDefault="00FF4FFE">
    <w:pPr>
      <w:pStyle w:val="Stopka"/>
      <w:rPr>
        <w:rFonts w:ascii="Calibri" w:hAnsi="Calibri" w:cs="Calibri"/>
        <w:lang w:val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F8D49A" w14:textId="77777777" w:rsidR="00EE7478" w:rsidRDefault="00EE7478">
      <w:r>
        <w:separator/>
      </w:r>
    </w:p>
  </w:footnote>
  <w:footnote w:type="continuationSeparator" w:id="0">
    <w:p w14:paraId="4E9E62DE" w14:textId="77777777" w:rsidR="00EE7478" w:rsidRDefault="00EE74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0A77C8" w14:textId="7A67EABF" w:rsidR="003B18DB" w:rsidRPr="00D56BE0" w:rsidRDefault="003B18DB" w:rsidP="003B18DB">
    <w:pPr>
      <w:pStyle w:val="Nagwek"/>
      <w:tabs>
        <w:tab w:val="clear" w:pos="4536"/>
        <w:tab w:val="clear" w:pos="9072"/>
        <w:tab w:val="left" w:pos="6663"/>
      </w:tabs>
      <w:ind w:right="-286"/>
      <w:jc w:val="center"/>
      <w:rPr>
        <w:rFonts w:ascii="Arial" w:hAnsi="Arial" w:cs="Arial"/>
        <w:b/>
        <w:sz w:val="16"/>
      </w:rPr>
    </w:pPr>
  </w:p>
  <w:p w14:paraId="64A2015B" w14:textId="77777777" w:rsidR="003B18DB" w:rsidRPr="00A13E8A" w:rsidRDefault="003B18DB" w:rsidP="003B18DB">
    <w:pPr>
      <w:pStyle w:val="Nagwek"/>
    </w:pPr>
  </w:p>
  <w:p w14:paraId="361AE7C3" w14:textId="4A759592" w:rsidR="003B18DB" w:rsidRPr="00A77ADA" w:rsidRDefault="003B18DB" w:rsidP="003B18DB">
    <w:pPr>
      <w:tabs>
        <w:tab w:val="center" w:pos="4536"/>
        <w:tab w:val="left" w:pos="6945"/>
      </w:tabs>
      <w:spacing w:line="276" w:lineRule="auto"/>
      <w:rPr>
        <w:rFonts w:cs="Calibri"/>
        <w:sz w:val="18"/>
        <w:szCs w:val="18"/>
      </w:rPr>
    </w:pPr>
    <w:r w:rsidRPr="00064517">
      <w:rPr>
        <w:rFonts w:ascii="Calibri" w:hAnsi="Calibri" w:cs="Calibri"/>
        <w:sz w:val="18"/>
        <w:szCs w:val="18"/>
      </w:rPr>
      <w:t>Nr referencyjny:</w:t>
    </w:r>
    <w:r>
      <w:rPr>
        <w:rFonts w:ascii="Calibri" w:hAnsi="Calibri" w:cs="Calibri"/>
        <w:sz w:val="18"/>
        <w:szCs w:val="18"/>
      </w:rPr>
      <w:t xml:space="preserve">  </w:t>
    </w:r>
    <w:r w:rsidR="00C43C62" w:rsidRPr="00C43C62">
      <w:rPr>
        <w:rFonts w:ascii="Calibri" w:hAnsi="Calibri" w:cs="Calibri"/>
        <w:iCs/>
        <w:sz w:val="18"/>
        <w:szCs w:val="18"/>
      </w:rPr>
      <w:t>ZP.271.12.2025</w:t>
    </w:r>
  </w:p>
  <w:p w14:paraId="75E53254" w14:textId="3C33532B" w:rsidR="005910D8" w:rsidRPr="003B18DB" w:rsidRDefault="005910D8" w:rsidP="003B18D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1153BF" w14:textId="75D6FADE" w:rsidR="00192904" w:rsidRPr="00D56BE0" w:rsidRDefault="00192904" w:rsidP="00192904">
    <w:pPr>
      <w:pStyle w:val="Nagwek"/>
      <w:tabs>
        <w:tab w:val="clear" w:pos="4536"/>
        <w:tab w:val="clear" w:pos="9072"/>
        <w:tab w:val="left" w:pos="6663"/>
      </w:tabs>
      <w:ind w:right="-286"/>
      <w:jc w:val="center"/>
      <w:rPr>
        <w:rFonts w:ascii="Arial" w:hAnsi="Arial" w:cs="Arial"/>
        <w:b/>
        <w:sz w:val="16"/>
      </w:rPr>
    </w:pPr>
  </w:p>
  <w:p w14:paraId="3BC695E3" w14:textId="77777777" w:rsidR="00192904" w:rsidRPr="00A13E8A" w:rsidRDefault="00192904" w:rsidP="00192904">
    <w:pPr>
      <w:pStyle w:val="Nagwek"/>
    </w:pPr>
  </w:p>
  <w:p w14:paraId="4C70F497" w14:textId="5363155A" w:rsidR="00192904" w:rsidRPr="00A77ADA" w:rsidRDefault="00192904" w:rsidP="00192904">
    <w:pPr>
      <w:tabs>
        <w:tab w:val="center" w:pos="4536"/>
        <w:tab w:val="left" w:pos="6945"/>
      </w:tabs>
      <w:spacing w:line="276" w:lineRule="auto"/>
      <w:rPr>
        <w:rFonts w:cs="Calibri"/>
        <w:sz w:val="18"/>
        <w:szCs w:val="18"/>
      </w:rPr>
    </w:pPr>
    <w:r w:rsidRPr="00064517">
      <w:rPr>
        <w:rFonts w:ascii="Calibri" w:hAnsi="Calibri" w:cs="Calibri"/>
        <w:sz w:val="18"/>
        <w:szCs w:val="18"/>
      </w:rPr>
      <w:t>Nr referencyjny:</w:t>
    </w:r>
    <w:r>
      <w:rPr>
        <w:rFonts w:ascii="Calibri" w:hAnsi="Calibri" w:cs="Calibri"/>
        <w:sz w:val="18"/>
        <w:szCs w:val="18"/>
      </w:rPr>
      <w:t xml:space="preserve"> </w:t>
    </w:r>
  </w:p>
  <w:p w14:paraId="3365C5DF" w14:textId="33ADA7F6" w:rsidR="00127B5D" w:rsidRPr="00192904" w:rsidRDefault="00127B5D" w:rsidP="0019290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>
    <w:nsid w:val="07185BB8"/>
    <w:multiLevelType w:val="hybridMultilevel"/>
    <w:tmpl w:val="B7FCC7D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0FDB004E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12">
    <w:nsid w:val="46DC1A88"/>
    <w:multiLevelType w:val="hybridMultilevel"/>
    <w:tmpl w:val="B7FCC7D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14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15">
    <w:nsid w:val="5A46665B"/>
    <w:multiLevelType w:val="hybridMultilevel"/>
    <w:tmpl w:val="B7FCC7D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68DF762A"/>
    <w:multiLevelType w:val="hybridMultilevel"/>
    <w:tmpl w:val="B7FCC7D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1"/>
  </w:num>
  <w:num w:numId="2">
    <w:abstractNumId w:val="10"/>
  </w:num>
  <w:num w:numId="3">
    <w:abstractNumId w:val="16"/>
  </w:num>
  <w:num w:numId="4">
    <w:abstractNumId w:val="15"/>
  </w:num>
  <w:num w:numId="5">
    <w:abstractNumId w:val="12"/>
  </w:num>
  <w:num w:numId="6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932"/>
    <w:rsid w:val="0000347E"/>
    <w:rsid w:val="00005154"/>
    <w:rsid w:val="000065EB"/>
    <w:rsid w:val="000066DD"/>
    <w:rsid w:val="00006898"/>
    <w:rsid w:val="00006D71"/>
    <w:rsid w:val="00007E0C"/>
    <w:rsid w:val="00012004"/>
    <w:rsid w:val="000231AC"/>
    <w:rsid w:val="000239D4"/>
    <w:rsid w:val="00023F47"/>
    <w:rsid w:val="00025659"/>
    <w:rsid w:val="00026E3B"/>
    <w:rsid w:val="00027CE9"/>
    <w:rsid w:val="00033DF6"/>
    <w:rsid w:val="00033E37"/>
    <w:rsid w:val="0003703F"/>
    <w:rsid w:val="000379F7"/>
    <w:rsid w:val="00041617"/>
    <w:rsid w:val="00042263"/>
    <w:rsid w:val="00042314"/>
    <w:rsid w:val="00042B17"/>
    <w:rsid w:val="000433F8"/>
    <w:rsid w:val="00044B6B"/>
    <w:rsid w:val="00047EF2"/>
    <w:rsid w:val="0005033E"/>
    <w:rsid w:val="00054BF5"/>
    <w:rsid w:val="00055851"/>
    <w:rsid w:val="00057602"/>
    <w:rsid w:val="00061F88"/>
    <w:rsid w:val="00063849"/>
    <w:rsid w:val="000675E7"/>
    <w:rsid w:val="00070743"/>
    <w:rsid w:val="00070AE1"/>
    <w:rsid w:val="000726CE"/>
    <w:rsid w:val="00075847"/>
    <w:rsid w:val="00080D85"/>
    <w:rsid w:val="000811E5"/>
    <w:rsid w:val="00081487"/>
    <w:rsid w:val="00083030"/>
    <w:rsid w:val="00084151"/>
    <w:rsid w:val="00084BF3"/>
    <w:rsid w:val="000858B3"/>
    <w:rsid w:val="00090A82"/>
    <w:rsid w:val="00094945"/>
    <w:rsid w:val="00095478"/>
    <w:rsid w:val="000970DD"/>
    <w:rsid w:val="000A0528"/>
    <w:rsid w:val="000A1940"/>
    <w:rsid w:val="000A1981"/>
    <w:rsid w:val="000A27ED"/>
    <w:rsid w:val="000A3BB7"/>
    <w:rsid w:val="000A40F9"/>
    <w:rsid w:val="000A660B"/>
    <w:rsid w:val="000B0B94"/>
    <w:rsid w:val="000B0FF6"/>
    <w:rsid w:val="000B2EE7"/>
    <w:rsid w:val="000B37AC"/>
    <w:rsid w:val="000B59DA"/>
    <w:rsid w:val="000C0237"/>
    <w:rsid w:val="000C152C"/>
    <w:rsid w:val="000C1FE3"/>
    <w:rsid w:val="000C3646"/>
    <w:rsid w:val="000C5FAE"/>
    <w:rsid w:val="000C6E74"/>
    <w:rsid w:val="000D1B6F"/>
    <w:rsid w:val="000D22AA"/>
    <w:rsid w:val="000D2A17"/>
    <w:rsid w:val="000D40FD"/>
    <w:rsid w:val="000E05B9"/>
    <w:rsid w:val="000E3EBF"/>
    <w:rsid w:val="000E4E2A"/>
    <w:rsid w:val="000E5547"/>
    <w:rsid w:val="000E7F53"/>
    <w:rsid w:val="0010294D"/>
    <w:rsid w:val="00102A85"/>
    <w:rsid w:val="00102C0C"/>
    <w:rsid w:val="00103155"/>
    <w:rsid w:val="001054D9"/>
    <w:rsid w:val="001055D7"/>
    <w:rsid w:val="00107FB9"/>
    <w:rsid w:val="00111ECF"/>
    <w:rsid w:val="00114AAA"/>
    <w:rsid w:val="00114EE9"/>
    <w:rsid w:val="0011507F"/>
    <w:rsid w:val="001201D6"/>
    <w:rsid w:val="001218E1"/>
    <w:rsid w:val="00122276"/>
    <w:rsid w:val="00126E65"/>
    <w:rsid w:val="00127B5D"/>
    <w:rsid w:val="001308CE"/>
    <w:rsid w:val="00131262"/>
    <w:rsid w:val="00134702"/>
    <w:rsid w:val="001357B0"/>
    <w:rsid w:val="00135BB5"/>
    <w:rsid w:val="00136D09"/>
    <w:rsid w:val="00137870"/>
    <w:rsid w:val="001405D1"/>
    <w:rsid w:val="00140DF0"/>
    <w:rsid w:val="0014185A"/>
    <w:rsid w:val="0014290E"/>
    <w:rsid w:val="00143610"/>
    <w:rsid w:val="0014366A"/>
    <w:rsid w:val="00145B10"/>
    <w:rsid w:val="00145F79"/>
    <w:rsid w:val="0014707D"/>
    <w:rsid w:val="00153332"/>
    <w:rsid w:val="00156724"/>
    <w:rsid w:val="001568FB"/>
    <w:rsid w:val="00157704"/>
    <w:rsid w:val="0016212F"/>
    <w:rsid w:val="00162505"/>
    <w:rsid w:val="00162560"/>
    <w:rsid w:val="00162831"/>
    <w:rsid w:val="00164F38"/>
    <w:rsid w:val="00165D29"/>
    <w:rsid w:val="001720B9"/>
    <w:rsid w:val="0017416A"/>
    <w:rsid w:val="00174344"/>
    <w:rsid w:val="00176E50"/>
    <w:rsid w:val="001816EE"/>
    <w:rsid w:val="001866AD"/>
    <w:rsid w:val="00187717"/>
    <w:rsid w:val="00191FF7"/>
    <w:rsid w:val="00192904"/>
    <w:rsid w:val="00192C7B"/>
    <w:rsid w:val="00194CF3"/>
    <w:rsid w:val="00197122"/>
    <w:rsid w:val="001979DB"/>
    <w:rsid w:val="001A4C70"/>
    <w:rsid w:val="001A5611"/>
    <w:rsid w:val="001A61CA"/>
    <w:rsid w:val="001A7799"/>
    <w:rsid w:val="001B000A"/>
    <w:rsid w:val="001B3135"/>
    <w:rsid w:val="001B59ED"/>
    <w:rsid w:val="001B65FF"/>
    <w:rsid w:val="001C12C8"/>
    <w:rsid w:val="001C1F98"/>
    <w:rsid w:val="001C256F"/>
    <w:rsid w:val="001C3109"/>
    <w:rsid w:val="001C33AC"/>
    <w:rsid w:val="001C3C1E"/>
    <w:rsid w:val="001C4E52"/>
    <w:rsid w:val="001C67DA"/>
    <w:rsid w:val="001C7926"/>
    <w:rsid w:val="001C7C3F"/>
    <w:rsid w:val="001D6CF9"/>
    <w:rsid w:val="001E319E"/>
    <w:rsid w:val="001E3569"/>
    <w:rsid w:val="001E6C02"/>
    <w:rsid w:val="001E6F19"/>
    <w:rsid w:val="001F1C7C"/>
    <w:rsid w:val="001F3802"/>
    <w:rsid w:val="001F4FD3"/>
    <w:rsid w:val="001F516F"/>
    <w:rsid w:val="001F60E2"/>
    <w:rsid w:val="001F6ECF"/>
    <w:rsid w:val="002013CA"/>
    <w:rsid w:val="0020146F"/>
    <w:rsid w:val="00204600"/>
    <w:rsid w:val="00205194"/>
    <w:rsid w:val="00210DCE"/>
    <w:rsid w:val="00210F58"/>
    <w:rsid w:val="00211D44"/>
    <w:rsid w:val="0021284A"/>
    <w:rsid w:val="00213968"/>
    <w:rsid w:val="00214586"/>
    <w:rsid w:val="00222F60"/>
    <w:rsid w:val="002232E2"/>
    <w:rsid w:val="00223335"/>
    <w:rsid w:val="00223750"/>
    <w:rsid w:val="002248A3"/>
    <w:rsid w:val="00224C77"/>
    <w:rsid w:val="00225324"/>
    <w:rsid w:val="00227E39"/>
    <w:rsid w:val="00233770"/>
    <w:rsid w:val="00236234"/>
    <w:rsid w:val="00241840"/>
    <w:rsid w:val="00241C6C"/>
    <w:rsid w:val="0024406D"/>
    <w:rsid w:val="002447F6"/>
    <w:rsid w:val="00244BB6"/>
    <w:rsid w:val="00246A11"/>
    <w:rsid w:val="00247987"/>
    <w:rsid w:val="00252051"/>
    <w:rsid w:val="00255734"/>
    <w:rsid w:val="00256EDD"/>
    <w:rsid w:val="00257369"/>
    <w:rsid w:val="002619BB"/>
    <w:rsid w:val="00261B89"/>
    <w:rsid w:val="00264077"/>
    <w:rsid w:val="0026568F"/>
    <w:rsid w:val="0026706B"/>
    <w:rsid w:val="002678AB"/>
    <w:rsid w:val="00271D38"/>
    <w:rsid w:val="00272E2B"/>
    <w:rsid w:val="002752EB"/>
    <w:rsid w:val="002814D4"/>
    <w:rsid w:val="002837ED"/>
    <w:rsid w:val="0028454E"/>
    <w:rsid w:val="0028785C"/>
    <w:rsid w:val="002947F3"/>
    <w:rsid w:val="002953C0"/>
    <w:rsid w:val="00297C12"/>
    <w:rsid w:val="002A2237"/>
    <w:rsid w:val="002A2640"/>
    <w:rsid w:val="002A487C"/>
    <w:rsid w:val="002A4CEF"/>
    <w:rsid w:val="002A5798"/>
    <w:rsid w:val="002A5876"/>
    <w:rsid w:val="002A7F4E"/>
    <w:rsid w:val="002B0C26"/>
    <w:rsid w:val="002B14BE"/>
    <w:rsid w:val="002B17BD"/>
    <w:rsid w:val="002B4C8C"/>
    <w:rsid w:val="002B6740"/>
    <w:rsid w:val="002C317E"/>
    <w:rsid w:val="002C49D9"/>
    <w:rsid w:val="002C6B65"/>
    <w:rsid w:val="002C75A5"/>
    <w:rsid w:val="002D645D"/>
    <w:rsid w:val="002D67E0"/>
    <w:rsid w:val="002D6BEA"/>
    <w:rsid w:val="002D711A"/>
    <w:rsid w:val="002D7208"/>
    <w:rsid w:val="002D74BE"/>
    <w:rsid w:val="002D7AED"/>
    <w:rsid w:val="002E0A89"/>
    <w:rsid w:val="002F0291"/>
    <w:rsid w:val="002F16D6"/>
    <w:rsid w:val="002F26C4"/>
    <w:rsid w:val="002F79CA"/>
    <w:rsid w:val="003008FD"/>
    <w:rsid w:val="00301638"/>
    <w:rsid w:val="00302515"/>
    <w:rsid w:val="00302B07"/>
    <w:rsid w:val="00302C90"/>
    <w:rsid w:val="003059C3"/>
    <w:rsid w:val="003062AC"/>
    <w:rsid w:val="00310A34"/>
    <w:rsid w:val="0031370D"/>
    <w:rsid w:val="00313888"/>
    <w:rsid w:val="00315240"/>
    <w:rsid w:val="00315A87"/>
    <w:rsid w:val="00316939"/>
    <w:rsid w:val="00320DC8"/>
    <w:rsid w:val="003234A7"/>
    <w:rsid w:val="00325720"/>
    <w:rsid w:val="0032655D"/>
    <w:rsid w:val="00330A77"/>
    <w:rsid w:val="00331D6C"/>
    <w:rsid w:val="0033364D"/>
    <w:rsid w:val="00333E3F"/>
    <w:rsid w:val="00333F61"/>
    <w:rsid w:val="00334999"/>
    <w:rsid w:val="0033655A"/>
    <w:rsid w:val="00341028"/>
    <w:rsid w:val="003427DC"/>
    <w:rsid w:val="003429D7"/>
    <w:rsid w:val="003444D0"/>
    <w:rsid w:val="003462FB"/>
    <w:rsid w:val="00350282"/>
    <w:rsid w:val="00351E47"/>
    <w:rsid w:val="00353E34"/>
    <w:rsid w:val="00354735"/>
    <w:rsid w:val="003600E2"/>
    <w:rsid w:val="00362231"/>
    <w:rsid w:val="00362C90"/>
    <w:rsid w:val="00362E75"/>
    <w:rsid w:val="00364AEE"/>
    <w:rsid w:val="00365834"/>
    <w:rsid w:val="00366630"/>
    <w:rsid w:val="00367880"/>
    <w:rsid w:val="00367A44"/>
    <w:rsid w:val="00367B7D"/>
    <w:rsid w:val="003727B8"/>
    <w:rsid w:val="003743D2"/>
    <w:rsid w:val="003809D8"/>
    <w:rsid w:val="00382285"/>
    <w:rsid w:val="00382504"/>
    <w:rsid w:val="00383D3C"/>
    <w:rsid w:val="00386C8E"/>
    <w:rsid w:val="00387243"/>
    <w:rsid w:val="00392B0F"/>
    <w:rsid w:val="00392B43"/>
    <w:rsid w:val="00392F4F"/>
    <w:rsid w:val="00394CB7"/>
    <w:rsid w:val="003967AB"/>
    <w:rsid w:val="00396AE5"/>
    <w:rsid w:val="003A1A6D"/>
    <w:rsid w:val="003A21AC"/>
    <w:rsid w:val="003A2551"/>
    <w:rsid w:val="003A41B1"/>
    <w:rsid w:val="003A4DC1"/>
    <w:rsid w:val="003A5908"/>
    <w:rsid w:val="003A5A9D"/>
    <w:rsid w:val="003A5E55"/>
    <w:rsid w:val="003A7227"/>
    <w:rsid w:val="003B114B"/>
    <w:rsid w:val="003B13A9"/>
    <w:rsid w:val="003B18DB"/>
    <w:rsid w:val="003B23CA"/>
    <w:rsid w:val="003B58BF"/>
    <w:rsid w:val="003B6F73"/>
    <w:rsid w:val="003C48F1"/>
    <w:rsid w:val="003C4B19"/>
    <w:rsid w:val="003C659A"/>
    <w:rsid w:val="003C7514"/>
    <w:rsid w:val="003D1ED1"/>
    <w:rsid w:val="003D4FCB"/>
    <w:rsid w:val="003E08F8"/>
    <w:rsid w:val="003E2FE9"/>
    <w:rsid w:val="003E4162"/>
    <w:rsid w:val="003E464A"/>
    <w:rsid w:val="003E719D"/>
    <w:rsid w:val="003F0669"/>
    <w:rsid w:val="003F0785"/>
    <w:rsid w:val="003F27B1"/>
    <w:rsid w:val="003F3E9E"/>
    <w:rsid w:val="003F49E2"/>
    <w:rsid w:val="003F503B"/>
    <w:rsid w:val="003F5826"/>
    <w:rsid w:val="003F5882"/>
    <w:rsid w:val="003F60D2"/>
    <w:rsid w:val="00400735"/>
    <w:rsid w:val="00404595"/>
    <w:rsid w:val="00405505"/>
    <w:rsid w:val="00410D38"/>
    <w:rsid w:val="0041331B"/>
    <w:rsid w:val="00413FF6"/>
    <w:rsid w:val="00414CF9"/>
    <w:rsid w:val="00420580"/>
    <w:rsid w:val="00422FC5"/>
    <w:rsid w:val="00423457"/>
    <w:rsid w:val="004245B7"/>
    <w:rsid w:val="00427A12"/>
    <w:rsid w:val="00436078"/>
    <w:rsid w:val="00436605"/>
    <w:rsid w:val="00436F25"/>
    <w:rsid w:val="004409ED"/>
    <w:rsid w:val="004413D8"/>
    <w:rsid w:val="0044299C"/>
    <w:rsid w:val="0044374E"/>
    <w:rsid w:val="0044434A"/>
    <w:rsid w:val="00445639"/>
    <w:rsid w:val="00446E5C"/>
    <w:rsid w:val="004501D1"/>
    <w:rsid w:val="0045165D"/>
    <w:rsid w:val="004519E7"/>
    <w:rsid w:val="00451F84"/>
    <w:rsid w:val="004538F2"/>
    <w:rsid w:val="00460E98"/>
    <w:rsid w:val="00460EBC"/>
    <w:rsid w:val="004617BB"/>
    <w:rsid w:val="00461FBB"/>
    <w:rsid w:val="00462A4F"/>
    <w:rsid w:val="004639B5"/>
    <w:rsid w:val="0047062C"/>
    <w:rsid w:val="00472923"/>
    <w:rsid w:val="004748C0"/>
    <w:rsid w:val="00476528"/>
    <w:rsid w:val="00477ADD"/>
    <w:rsid w:val="00480774"/>
    <w:rsid w:val="004825FF"/>
    <w:rsid w:val="00483B12"/>
    <w:rsid w:val="00485B52"/>
    <w:rsid w:val="00485F70"/>
    <w:rsid w:val="00490F36"/>
    <w:rsid w:val="004934C5"/>
    <w:rsid w:val="00494A82"/>
    <w:rsid w:val="00494BF8"/>
    <w:rsid w:val="0049543B"/>
    <w:rsid w:val="004A1963"/>
    <w:rsid w:val="004A50BC"/>
    <w:rsid w:val="004A57A5"/>
    <w:rsid w:val="004A60F2"/>
    <w:rsid w:val="004A6B8B"/>
    <w:rsid w:val="004A731F"/>
    <w:rsid w:val="004A76EB"/>
    <w:rsid w:val="004A7E36"/>
    <w:rsid w:val="004B1622"/>
    <w:rsid w:val="004B2FE9"/>
    <w:rsid w:val="004B50F0"/>
    <w:rsid w:val="004B5569"/>
    <w:rsid w:val="004C0C45"/>
    <w:rsid w:val="004C1036"/>
    <w:rsid w:val="004C10D6"/>
    <w:rsid w:val="004C1B80"/>
    <w:rsid w:val="004C2620"/>
    <w:rsid w:val="004C2704"/>
    <w:rsid w:val="004C4725"/>
    <w:rsid w:val="004C52C0"/>
    <w:rsid w:val="004C6EE4"/>
    <w:rsid w:val="004D39FC"/>
    <w:rsid w:val="004D4CCE"/>
    <w:rsid w:val="004D63E9"/>
    <w:rsid w:val="004E179B"/>
    <w:rsid w:val="004E3410"/>
    <w:rsid w:val="004E4827"/>
    <w:rsid w:val="004E484D"/>
    <w:rsid w:val="004E5DD6"/>
    <w:rsid w:val="004E6D1D"/>
    <w:rsid w:val="004E7F7A"/>
    <w:rsid w:val="004F1DB6"/>
    <w:rsid w:val="004F31B5"/>
    <w:rsid w:val="004F4549"/>
    <w:rsid w:val="004F4AC8"/>
    <w:rsid w:val="00500D3B"/>
    <w:rsid w:val="005038D7"/>
    <w:rsid w:val="00506BA7"/>
    <w:rsid w:val="00506F83"/>
    <w:rsid w:val="00510327"/>
    <w:rsid w:val="00511D6F"/>
    <w:rsid w:val="005127C5"/>
    <w:rsid w:val="005128AA"/>
    <w:rsid w:val="005131C0"/>
    <w:rsid w:val="005140D4"/>
    <w:rsid w:val="00515E60"/>
    <w:rsid w:val="00516445"/>
    <w:rsid w:val="0051755C"/>
    <w:rsid w:val="00522BE4"/>
    <w:rsid w:val="00523BF0"/>
    <w:rsid w:val="00530934"/>
    <w:rsid w:val="00530E75"/>
    <w:rsid w:val="00532237"/>
    <w:rsid w:val="005327E3"/>
    <w:rsid w:val="00532D41"/>
    <w:rsid w:val="00532DC9"/>
    <w:rsid w:val="00534E6E"/>
    <w:rsid w:val="00535B3B"/>
    <w:rsid w:val="0054161F"/>
    <w:rsid w:val="00541932"/>
    <w:rsid w:val="005448C6"/>
    <w:rsid w:val="00545BD7"/>
    <w:rsid w:val="00546BDE"/>
    <w:rsid w:val="00546FE9"/>
    <w:rsid w:val="0055188B"/>
    <w:rsid w:val="005522C9"/>
    <w:rsid w:val="00552CB7"/>
    <w:rsid w:val="0055724F"/>
    <w:rsid w:val="005578DF"/>
    <w:rsid w:val="00562ABE"/>
    <w:rsid w:val="00563C92"/>
    <w:rsid w:val="00564049"/>
    <w:rsid w:val="00564ED6"/>
    <w:rsid w:val="00566333"/>
    <w:rsid w:val="0056694D"/>
    <w:rsid w:val="005724C6"/>
    <w:rsid w:val="0057348E"/>
    <w:rsid w:val="005748ED"/>
    <w:rsid w:val="00580351"/>
    <w:rsid w:val="00580642"/>
    <w:rsid w:val="00581CA3"/>
    <w:rsid w:val="00582873"/>
    <w:rsid w:val="00582D56"/>
    <w:rsid w:val="00586F80"/>
    <w:rsid w:val="00590EC3"/>
    <w:rsid w:val="005910D8"/>
    <w:rsid w:val="005916C5"/>
    <w:rsid w:val="005921A0"/>
    <w:rsid w:val="00592FE4"/>
    <w:rsid w:val="00593ACF"/>
    <w:rsid w:val="005949DF"/>
    <w:rsid w:val="0059590C"/>
    <w:rsid w:val="00595F14"/>
    <w:rsid w:val="00596C55"/>
    <w:rsid w:val="005A0CA6"/>
    <w:rsid w:val="005A1915"/>
    <w:rsid w:val="005A3AF6"/>
    <w:rsid w:val="005A4EF6"/>
    <w:rsid w:val="005A7D9C"/>
    <w:rsid w:val="005B07E1"/>
    <w:rsid w:val="005B1E12"/>
    <w:rsid w:val="005B2CF4"/>
    <w:rsid w:val="005B588A"/>
    <w:rsid w:val="005C02F8"/>
    <w:rsid w:val="005C13F5"/>
    <w:rsid w:val="005C1C2E"/>
    <w:rsid w:val="005C2B74"/>
    <w:rsid w:val="005C52B4"/>
    <w:rsid w:val="005C74D9"/>
    <w:rsid w:val="005D2FD5"/>
    <w:rsid w:val="005D3855"/>
    <w:rsid w:val="005D3E53"/>
    <w:rsid w:val="005D49B2"/>
    <w:rsid w:val="005E109B"/>
    <w:rsid w:val="005E235D"/>
    <w:rsid w:val="005E25BB"/>
    <w:rsid w:val="005E342A"/>
    <w:rsid w:val="005E62FD"/>
    <w:rsid w:val="005E7368"/>
    <w:rsid w:val="005F248D"/>
    <w:rsid w:val="005F3C52"/>
    <w:rsid w:val="005F51FC"/>
    <w:rsid w:val="005F53FF"/>
    <w:rsid w:val="005F6289"/>
    <w:rsid w:val="00601FA4"/>
    <w:rsid w:val="006042A2"/>
    <w:rsid w:val="00606915"/>
    <w:rsid w:val="00607529"/>
    <w:rsid w:val="00607E94"/>
    <w:rsid w:val="00612F9F"/>
    <w:rsid w:val="006230E3"/>
    <w:rsid w:val="00631F41"/>
    <w:rsid w:val="00633F9C"/>
    <w:rsid w:val="00635E34"/>
    <w:rsid w:val="00640A98"/>
    <w:rsid w:val="00642664"/>
    <w:rsid w:val="00644615"/>
    <w:rsid w:val="00644938"/>
    <w:rsid w:val="00645158"/>
    <w:rsid w:val="0064532E"/>
    <w:rsid w:val="006524E0"/>
    <w:rsid w:val="00652ADE"/>
    <w:rsid w:val="0065381F"/>
    <w:rsid w:val="006542AE"/>
    <w:rsid w:val="00657045"/>
    <w:rsid w:val="006575DF"/>
    <w:rsid w:val="0066140B"/>
    <w:rsid w:val="006615B0"/>
    <w:rsid w:val="0066246A"/>
    <w:rsid w:val="0066323E"/>
    <w:rsid w:val="00664AC0"/>
    <w:rsid w:val="006658B2"/>
    <w:rsid w:val="00667455"/>
    <w:rsid w:val="00667F63"/>
    <w:rsid w:val="00670104"/>
    <w:rsid w:val="006701F1"/>
    <w:rsid w:val="00671FA6"/>
    <w:rsid w:val="00672FAA"/>
    <w:rsid w:val="0067561C"/>
    <w:rsid w:val="006800B9"/>
    <w:rsid w:val="00680380"/>
    <w:rsid w:val="00681012"/>
    <w:rsid w:val="00682577"/>
    <w:rsid w:val="00682CD1"/>
    <w:rsid w:val="00683021"/>
    <w:rsid w:val="00685194"/>
    <w:rsid w:val="00685980"/>
    <w:rsid w:val="00685B3C"/>
    <w:rsid w:val="00685B8D"/>
    <w:rsid w:val="0068677E"/>
    <w:rsid w:val="00694955"/>
    <w:rsid w:val="006952AC"/>
    <w:rsid w:val="00696298"/>
    <w:rsid w:val="006963C8"/>
    <w:rsid w:val="00697CEE"/>
    <w:rsid w:val="006A4CF1"/>
    <w:rsid w:val="006A7DC8"/>
    <w:rsid w:val="006B004E"/>
    <w:rsid w:val="006B4024"/>
    <w:rsid w:val="006B48EB"/>
    <w:rsid w:val="006B653A"/>
    <w:rsid w:val="006B65EA"/>
    <w:rsid w:val="006B6D15"/>
    <w:rsid w:val="006C1399"/>
    <w:rsid w:val="006C3755"/>
    <w:rsid w:val="006C3D0A"/>
    <w:rsid w:val="006C3D86"/>
    <w:rsid w:val="006C5B73"/>
    <w:rsid w:val="006C6155"/>
    <w:rsid w:val="006C670D"/>
    <w:rsid w:val="006D0804"/>
    <w:rsid w:val="006D2130"/>
    <w:rsid w:val="006D262F"/>
    <w:rsid w:val="006D2F13"/>
    <w:rsid w:val="006D4C80"/>
    <w:rsid w:val="006E278E"/>
    <w:rsid w:val="006E2914"/>
    <w:rsid w:val="006E3411"/>
    <w:rsid w:val="006E500A"/>
    <w:rsid w:val="006E52B0"/>
    <w:rsid w:val="006E7876"/>
    <w:rsid w:val="006E797B"/>
    <w:rsid w:val="006E7E6C"/>
    <w:rsid w:val="006F02D0"/>
    <w:rsid w:val="006F0E01"/>
    <w:rsid w:val="006F4070"/>
    <w:rsid w:val="006F4D47"/>
    <w:rsid w:val="006F5C85"/>
    <w:rsid w:val="006F7A42"/>
    <w:rsid w:val="007003FF"/>
    <w:rsid w:val="00702B45"/>
    <w:rsid w:val="00703B58"/>
    <w:rsid w:val="00703CB8"/>
    <w:rsid w:val="0070555D"/>
    <w:rsid w:val="00706AFC"/>
    <w:rsid w:val="00706ED2"/>
    <w:rsid w:val="007105BD"/>
    <w:rsid w:val="00711A5E"/>
    <w:rsid w:val="0071214C"/>
    <w:rsid w:val="007125C8"/>
    <w:rsid w:val="007165C0"/>
    <w:rsid w:val="00720FCE"/>
    <w:rsid w:val="00722E1D"/>
    <w:rsid w:val="00725372"/>
    <w:rsid w:val="007308DE"/>
    <w:rsid w:val="00730CDE"/>
    <w:rsid w:val="00731881"/>
    <w:rsid w:val="0073327C"/>
    <w:rsid w:val="00733CAF"/>
    <w:rsid w:val="00734D6E"/>
    <w:rsid w:val="007358E6"/>
    <w:rsid w:val="007362F9"/>
    <w:rsid w:val="00737587"/>
    <w:rsid w:val="00747E30"/>
    <w:rsid w:val="00750A35"/>
    <w:rsid w:val="0075289B"/>
    <w:rsid w:val="007548DB"/>
    <w:rsid w:val="00754904"/>
    <w:rsid w:val="0075499B"/>
    <w:rsid w:val="00755404"/>
    <w:rsid w:val="007563A6"/>
    <w:rsid w:val="007572CC"/>
    <w:rsid w:val="00760F63"/>
    <w:rsid w:val="00762138"/>
    <w:rsid w:val="007646D7"/>
    <w:rsid w:val="00767954"/>
    <w:rsid w:val="00767A53"/>
    <w:rsid w:val="00770C2E"/>
    <w:rsid w:val="00771D75"/>
    <w:rsid w:val="007763E7"/>
    <w:rsid w:val="00777472"/>
    <w:rsid w:val="00780A2C"/>
    <w:rsid w:val="00780D53"/>
    <w:rsid w:val="007815A6"/>
    <w:rsid w:val="00784738"/>
    <w:rsid w:val="00785B61"/>
    <w:rsid w:val="00787122"/>
    <w:rsid w:val="007877E3"/>
    <w:rsid w:val="00787E16"/>
    <w:rsid w:val="00792EE6"/>
    <w:rsid w:val="00793775"/>
    <w:rsid w:val="0079444B"/>
    <w:rsid w:val="007A0335"/>
    <w:rsid w:val="007A1AB3"/>
    <w:rsid w:val="007A5E15"/>
    <w:rsid w:val="007A6188"/>
    <w:rsid w:val="007A62A2"/>
    <w:rsid w:val="007A7C26"/>
    <w:rsid w:val="007B1312"/>
    <w:rsid w:val="007B21B2"/>
    <w:rsid w:val="007B2867"/>
    <w:rsid w:val="007C0CCF"/>
    <w:rsid w:val="007C47FF"/>
    <w:rsid w:val="007C4815"/>
    <w:rsid w:val="007C73C6"/>
    <w:rsid w:val="007D29F5"/>
    <w:rsid w:val="007D2D31"/>
    <w:rsid w:val="007D2EDC"/>
    <w:rsid w:val="007D3348"/>
    <w:rsid w:val="007D430B"/>
    <w:rsid w:val="007D59BA"/>
    <w:rsid w:val="007D5D10"/>
    <w:rsid w:val="007E08D6"/>
    <w:rsid w:val="007E2DAA"/>
    <w:rsid w:val="007E6310"/>
    <w:rsid w:val="007F0EBC"/>
    <w:rsid w:val="007F1066"/>
    <w:rsid w:val="007F1E54"/>
    <w:rsid w:val="007F34EC"/>
    <w:rsid w:val="007F3FE7"/>
    <w:rsid w:val="007F4967"/>
    <w:rsid w:val="007F4FAE"/>
    <w:rsid w:val="007F76A1"/>
    <w:rsid w:val="007F7A95"/>
    <w:rsid w:val="00801011"/>
    <w:rsid w:val="00802C0B"/>
    <w:rsid w:val="00803828"/>
    <w:rsid w:val="008079C8"/>
    <w:rsid w:val="00807F68"/>
    <w:rsid w:val="008102DB"/>
    <w:rsid w:val="00810A21"/>
    <w:rsid w:val="008115F9"/>
    <w:rsid w:val="00812831"/>
    <w:rsid w:val="00820D22"/>
    <w:rsid w:val="008215CC"/>
    <w:rsid w:val="00822E62"/>
    <w:rsid w:val="00823981"/>
    <w:rsid w:val="00824F4A"/>
    <w:rsid w:val="00825EA0"/>
    <w:rsid w:val="00826C7F"/>
    <w:rsid w:val="00832CA3"/>
    <w:rsid w:val="008344A7"/>
    <w:rsid w:val="008375EC"/>
    <w:rsid w:val="008409B8"/>
    <w:rsid w:val="00840E8D"/>
    <w:rsid w:val="008454AD"/>
    <w:rsid w:val="00845544"/>
    <w:rsid w:val="00851265"/>
    <w:rsid w:val="008513C9"/>
    <w:rsid w:val="00852689"/>
    <w:rsid w:val="00854866"/>
    <w:rsid w:val="00855CCF"/>
    <w:rsid w:val="0085612C"/>
    <w:rsid w:val="00857561"/>
    <w:rsid w:val="008575C7"/>
    <w:rsid w:val="00860A81"/>
    <w:rsid w:val="008620C2"/>
    <w:rsid w:val="00862263"/>
    <w:rsid w:val="00863213"/>
    <w:rsid w:val="00863AB0"/>
    <w:rsid w:val="00863D24"/>
    <w:rsid w:val="00866E22"/>
    <w:rsid w:val="008674E4"/>
    <w:rsid w:val="00870445"/>
    <w:rsid w:val="00872C40"/>
    <w:rsid w:val="00872D84"/>
    <w:rsid w:val="0087454E"/>
    <w:rsid w:val="00876906"/>
    <w:rsid w:val="008875A2"/>
    <w:rsid w:val="00891129"/>
    <w:rsid w:val="00892186"/>
    <w:rsid w:val="00896895"/>
    <w:rsid w:val="00896C0F"/>
    <w:rsid w:val="008A024D"/>
    <w:rsid w:val="008A0763"/>
    <w:rsid w:val="008A10C0"/>
    <w:rsid w:val="008A1345"/>
    <w:rsid w:val="008A27B1"/>
    <w:rsid w:val="008A2D53"/>
    <w:rsid w:val="008A35C2"/>
    <w:rsid w:val="008A41DF"/>
    <w:rsid w:val="008B11F9"/>
    <w:rsid w:val="008B3B91"/>
    <w:rsid w:val="008B434B"/>
    <w:rsid w:val="008B504A"/>
    <w:rsid w:val="008C3898"/>
    <w:rsid w:val="008C5A0B"/>
    <w:rsid w:val="008C5EBB"/>
    <w:rsid w:val="008C6142"/>
    <w:rsid w:val="008C7216"/>
    <w:rsid w:val="008C7516"/>
    <w:rsid w:val="008C7849"/>
    <w:rsid w:val="008D1ABD"/>
    <w:rsid w:val="008D38B4"/>
    <w:rsid w:val="008D5AC9"/>
    <w:rsid w:val="008D7041"/>
    <w:rsid w:val="008E5B27"/>
    <w:rsid w:val="008F03ED"/>
    <w:rsid w:val="008F0BFB"/>
    <w:rsid w:val="008F21F2"/>
    <w:rsid w:val="008F2E6F"/>
    <w:rsid w:val="008F65CC"/>
    <w:rsid w:val="009007BF"/>
    <w:rsid w:val="00901EC6"/>
    <w:rsid w:val="009023E2"/>
    <w:rsid w:val="00902957"/>
    <w:rsid w:val="0090440F"/>
    <w:rsid w:val="009058AE"/>
    <w:rsid w:val="009062BC"/>
    <w:rsid w:val="00910410"/>
    <w:rsid w:val="00910F57"/>
    <w:rsid w:val="0091104C"/>
    <w:rsid w:val="00912CF9"/>
    <w:rsid w:val="009137CE"/>
    <w:rsid w:val="00917F68"/>
    <w:rsid w:val="0092033A"/>
    <w:rsid w:val="0092052A"/>
    <w:rsid w:val="009207CE"/>
    <w:rsid w:val="009218A5"/>
    <w:rsid w:val="00921AA6"/>
    <w:rsid w:val="00921B5B"/>
    <w:rsid w:val="00922357"/>
    <w:rsid w:val="00925FAA"/>
    <w:rsid w:val="00926A77"/>
    <w:rsid w:val="00930CC4"/>
    <w:rsid w:val="00936437"/>
    <w:rsid w:val="00937018"/>
    <w:rsid w:val="009370DA"/>
    <w:rsid w:val="00937E37"/>
    <w:rsid w:val="00940179"/>
    <w:rsid w:val="00940C71"/>
    <w:rsid w:val="009427CB"/>
    <w:rsid w:val="009433BE"/>
    <w:rsid w:val="00945DED"/>
    <w:rsid w:val="00946989"/>
    <w:rsid w:val="009510D6"/>
    <w:rsid w:val="009516CD"/>
    <w:rsid w:val="00952F96"/>
    <w:rsid w:val="0095353E"/>
    <w:rsid w:val="00953976"/>
    <w:rsid w:val="0095725E"/>
    <w:rsid w:val="009575DB"/>
    <w:rsid w:val="0096046C"/>
    <w:rsid w:val="00960760"/>
    <w:rsid w:val="0096108A"/>
    <w:rsid w:val="0096263A"/>
    <w:rsid w:val="00963663"/>
    <w:rsid w:val="009660DD"/>
    <w:rsid w:val="00966BB2"/>
    <w:rsid w:val="00967DC0"/>
    <w:rsid w:val="009714C2"/>
    <w:rsid w:val="009735E4"/>
    <w:rsid w:val="009829D9"/>
    <w:rsid w:val="00982A0C"/>
    <w:rsid w:val="00983423"/>
    <w:rsid w:val="009834CE"/>
    <w:rsid w:val="00983D87"/>
    <w:rsid w:val="0098603A"/>
    <w:rsid w:val="009860A0"/>
    <w:rsid w:val="00993416"/>
    <w:rsid w:val="009952C7"/>
    <w:rsid w:val="0099600D"/>
    <w:rsid w:val="009970AA"/>
    <w:rsid w:val="009A0530"/>
    <w:rsid w:val="009A32D4"/>
    <w:rsid w:val="009A410D"/>
    <w:rsid w:val="009A4C9A"/>
    <w:rsid w:val="009A5616"/>
    <w:rsid w:val="009A63E0"/>
    <w:rsid w:val="009B4E9E"/>
    <w:rsid w:val="009C0A20"/>
    <w:rsid w:val="009C390D"/>
    <w:rsid w:val="009C5089"/>
    <w:rsid w:val="009C58F9"/>
    <w:rsid w:val="009C6657"/>
    <w:rsid w:val="009C7250"/>
    <w:rsid w:val="009C7EB8"/>
    <w:rsid w:val="009D0427"/>
    <w:rsid w:val="009D04A6"/>
    <w:rsid w:val="009D0A67"/>
    <w:rsid w:val="009D4D28"/>
    <w:rsid w:val="009D5F18"/>
    <w:rsid w:val="009D6C0A"/>
    <w:rsid w:val="009E13F4"/>
    <w:rsid w:val="009E3072"/>
    <w:rsid w:val="009E3077"/>
    <w:rsid w:val="009E3C0C"/>
    <w:rsid w:val="009E6B1D"/>
    <w:rsid w:val="009F246A"/>
    <w:rsid w:val="009F3788"/>
    <w:rsid w:val="009F41F4"/>
    <w:rsid w:val="009F6528"/>
    <w:rsid w:val="009F7330"/>
    <w:rsid w:val="00A01323"/>
    <w:rsid w:val="00A01864"/>
    <w:rsid w:val="00A0223C"/>
    <w:rsid w:val="00A05061"/>
    <w:rsid w:val="00A05C0F"/>
    <w:rsid w:val="00A06B79"/>
    <w:rsid w:val="00A06C60"/>
    <w:rsid w:val="00A10FFA"/>
    <w:rsid w:val="00A1134B"/>
    <w:rsid w:val="00A1288A"/>
    <w:rsid w:val="00A14DC2"/>
    <w:rsid w:val="00A14EE6"/>
    <w:rsid w:val="00A17D18"/>
    <w:rsid w:val="00A20B08"/>
    <w:rsid w:val="00A20E8F"/>
    <w:rsid w:val="00A2116D"/>
    <w:rsid w:val="00A22755"/>
    <w:rsid w:val="00A22A15"/>
    <w:rsid w:val="00A25019"/>
    <w:rsid w:val="00A266B8"/>
    <w:rsid w:val="00A30E35"/>
    <w:rsid w:val="00A3160B"/>
    <w:rsid w:val="00A330D6"/>
    <w:rsid w:val="00A3513D"/>
    <w:rsid w:val="00A36B36"/>
    <w:rsid w:val="00A3787E"/>
    <w:rsid w:val="00A4101C"/>
    <w:rsid w:val="00A431D6"/>
    <w:rsid w:val="00A45ED0"/>
    <w:rsid w:val="00A46A06"/>
    <w:rsid w:val="00A560DD"/>
    <w:rsid w:val="00A578F5"/>
    <w:rsid w:val="00A6013A"/>
    <w:rsid w:val="00A60544"/>
    <w:rsid w:val="00A62E79"/>
    <w:rsid w:val="00A71927"/>
    <w:rsid w:val="00A71CB4"/>
    <w:rsid w:val="00A72870"/>
    <w:rsid w:val="00A748FF"/>
    <w:rsid w:val="00A74A76"/>
    <w:rsid w:val="00A74B97"/>
    <w:rsid w:val="00A7645F"/>
    <w:rsid w:val="00A76911"/>
    <w:rsid w:val="00A8102D"/>
    <w:rsid w:val="00A81BE2"/>
    <w:rsid w:val="00A85586"/>
    <w:rsid w:val="00A86C15"/>
    <w:rsid w:val="00A9175F"/>
    <w:rsid w:val="00A91DA3"/>
    <w:rsid w:val="00A91FE0"/>
    <w:rsid w:val="00A97F70"/>
    <w:rsid w:val="00AA4266"/>
    <w:rsid w:val="00AA435C"/>
    <w:rsid w:val="00AB2527"/>
    <w:rsid w:val="00AC2D83"/>
    <w:rsid w:val="00AC4555"/>
    <w:rsid w:val="00AC4C9D"/>
    <w:rsid w:val="00AC5669"/>
    <w:rsid w:val="00AC754C"/>
    <w:rsid w:val="00AC780F"/>
    <w:rsid w:val="00AD2A34"/>
    <w:rsid w:val="00AD34D0"/>
    <w:rsid w:val="00AD3D26"/>
    <w:rsid w:val="00AD55FC"/>
    <w:rsid w:val="00AE02C5"/>
    <w:rsid w:val="00AE1DEB"/>
    <w:rsid w:val="00AE25F5"/>
    <w:rsid w:val="00AE267D"/>
    <w:rsid w:val="00AE3179"/>
    <w:rsid w:val="00AE5AB8"/>
    <w:rsid w:val="00AE6EDA"/>
    <w:rsid w:val="00AE6FEB"/>
    <w:rsid w:val="00AF03FD"/>
    <w:rsid w:val="00AF0521"/>
    <w:rsid w:val="00AF0D14"/>
    <w:rsid w:val="00AF2E5E"/>
    <w:rsid w:val="00AF4F4E"/>
    <w:rsid w:val="00AF6582"/>
    <w:rsid w:val="00B01A2A"/>
    <w:rsid w:val="00B02E5B"/>
    <w:rsid w:val="00B0402C"/>
    <w:rsid w:val="00B044D9"/>
    <w:rsid w:val="00B04961"/>
    <w:rsid w:val="00B04E14"/>
    <w:rsid w:val="00B051F0"/>
    <w:rsid w:val="00B119CC"/>
    <w:rsid w:val="00B11C33"/>
    <w:rsid w:val="00B12045"/>
    <w:rsid w:val="00B145EA"/>
    <w:rsid w:val="00B1499E"/>
    <w:rsid w:val="00B153AF"/>
    <w:rsid w:val="00B15EF9"/>
    <w:rsid w:val="00B20941"/>
    <w:rsid w:val="00B20BCF"/>
    <w:rsid w:val="00B21D2F"/>
    <w:rsid w:val="00B21E12"/>
    <w:rsid w:val="00B23988"/>
    <w:rsid w:val="00B24B09"/>
    <w:rsid w:val="00B2594C"/>
    <w:rsid w:val="00B266ED"/>
    <w:rsid w:val="00B2696B"/>
    <w:rsid w:val="00B26FE4"/>
    <w:rsid w:val="00B3115C"/>
    <w:rsid w:val="00B325D8"/>
    <w:rsid w:val="00B333E3"/>
    <w:rsid w:val="00B3383A"/>
    <w:rsid w:val="00B36246"/>
    <w:rsid w:val="00B40125"/>
    <w:rsid w:val="00B4095C"/>
    <w:rsid w:val="00B47146"/>
    <w:rsid w:val="00B52161"/>
    <w:rsid w:val="00B5465B"/>
    <w:rsid w:val="00B55B34"/>
    <w:rsid w:val="00B57C21"/>
    <w:rsid w:val="00B604FC"/>
    <w:rsid w:val="00B61394"/>
    <w:rsid w:val="00B6181B"/>
    <w:rsid w:val="00B64E61"/>
    <w:rsid w:val="00B65688"/>
    <w:rsid w:val="00B659EA"/>
    <w:rsid w:val="00B66F2C"/>
    <w:rsid w:val="00B7099A"/>
    <w:rsid w:val="00B71B9B"/>
    <w:rsid w:val="00B726BF"/>
    <w:rsid w:val="00B72784"/>
    <w:rsid w:val="00B736C3"/>
    <w:rsid w:val="00B73CB3"/>
    <w:rsid w:val="00B7769F"/>
    <w:rsid w:val="00B80B1E"/>
    <w:rsid w:val="00B828B4"/>
    <w:rsid w:val="00B83427"/>
    <w:rsid w:val="00B84913"/>
    <w:rsid w:val="00B84DB4"/>
    <w:rsid w:val="00B8549E"/>
    <w:rsid w:val="00B85841"/>
    <w:rsid w:val="00B87C19"/>
    <w:rsid w:val="00B906F6"/>
    <w:rsid w:val="00B9124A"/>
    <w:rsid w:val="00B914B6"/>
    <w:rsid w:val="00B9418A"/>
    <w:rsid w:val="00B9651A"/>
    <w:rsid w:val="00B969EC"/>
    <w:rsid w:val="00BA130E"/>
    <w:rsid w:val="00BA1A68"/>
    <w:rsid w:val="00BA1A8D"/>
    <w:rsid w:val="00BA2601"/>
    <w:rsid w:val="00BA328C"/>
    <w:rsid w:val="00BA3337"/>
    <w:rsid w:val="00BA4323"/>
    <w:rsid w:val="00BA4BBD"/>
    <w:rsid w:val="00BA5C7E"/>
    <w:rsid w:val="00BA79D6"/>
    <w:rsid w:val="00BA7C69"/>
    <w:rsid w:val="00BB09E4"/>
    <w:rsid w:val="00BB19B8"/>
    <w:rsid w:val="00BB6D55"/>
    <w:rsid w:val="00BB7015"/>
    <w:rsid w:val="00BB7F21"/>
    <w:rsid w:val="00BC0322"/>
    <w:rsid w:val="00BC077D"/>
    <w:rsid w:val="00BC0838"/>
    <w:rsid w:val="00BC4A55"/>
    <w:rsid w:val="00BD1112"/>
    <w:rsid w:val="00BD2D8F"/>
    <w:rsid w:val="00BD58A4"/>
    <w:rsid w:val="00BD6239"/>
    <w:rsid w:val="00BD7949"/>
    <w:rsid w:val="00BD7E21"/>
    <w:rsid w:val="00BE087A"/>
    <w:rsid w:val="00BE0A7B"/>
    <w:rsid w:val="00BE28EE"/>
    <w:rsid w:val="00BE32AE"/>
    <w:rsid w:val="00BE38A8"/>
    <w:rsid w:val="00BE7AE1"/>
    <w:rsid w:val="00BF0427"/>
    <w:rsid w:val="00BF15F1"/>
    <w:rsid w:val="00BF1BAE"/>
    <w:rsid w:val="00BF3244"/>
    <w:rsid w:val="00BF353D"/>
    <w:rsid w:val="00BF6EFD"/>
    <w:rsid w:val="00BF78FD"/>
    <w:rsid w:val="00C015A6"/>
    <w:rsid w:val="00C0164D"/>
    <w:rsid w:val="00C02FE9"/>
    <w:rsid w:val="00C05CC4"/>
    <w:rsid w:val="00C0613F"/>
    <w:rsid w:val="00C10C91"/>
    <w:rsid w:val="00C12D87"/>
    <w:rsid w:val="00C14458"/>
    <w:rsid w:val="00C14580"/>
    <w:rsid w:val="00C153BB"/>
    <w:rsid w:val="00C15862"/>
    <w:rsid w:val="00C179E7"/>
    <w:rsid w:val="00C22F62"/>
    <w:rsid w:val="00C24130"/>
    <w:rsid w:val="00C244CC"/>
    <w:rsid w:val="00C244E8"/>
    <w:rsid w:val="00C24B37"/>
    <w:rsid w:val="00C25922"/>
    <w:rsid w:val="00C27669"/>
    <w:rsid w:val="00C27BFA"/>
    <w:rsid w:val="00C300AC"/>
    <w:rsid w:val="00C3103E"/>
    <w:rsid w:val="00C31DF3"/>
    <w:rsid w:val="00C31EC8"/>
    <w:rsid w:val="00C34684"/>
    <w:rsid w:val="00C34DE1"/>
    <w:rsid w:val="00C353CF"/>
    <w:rsid w:val="00C359DA"/>
    <w:rsid w:val="00C4348A"/>
    <w:rsid w:val="00C43C62"/>
    <w:rsid w:val="00C451BB"/>
    <w:rsid w:val="00C51F8C"/>
    <w:rsid w:val="00C523AC"/>
    <w:rsid w:val="00C5533B"/>
    <w:rsid w:val="00C57F0E"/>
    <w:rsid w:val="00C63010"/>
    <w:rsid w:val="00C6357F"/>
    <w:rsid w:val="00C64003"/>
    <w:rsid w:val="00C640EF"/>
    <w:rsid w:val="00C652B5"/>
    <w:rsid w:val="00C6624F"/>
    <w:rsid w:val="00C66E9C"/>
    <w:rsid w:val="00C6776E"/>
    <w:rsid w:val="00C67F59"/>
    <w:rsid w:val="00C70026"/>
    <w:rsid w:val="00C7042E"/>
    <w:rsid w:val="00C71407"/>
    <w:rsid w:val="00C71DB7"/>
    <w:rsid w:val="00C734AB"/>
    <w:rsid w:val="00C74421"/>
    <w:rsid w:val="00C7601A"/>
    <w:rsid w:val="00C7771A"/>
    <w:rsid w:val="00C77EFC"/>
    <w:rsid w:val="00C810D6"/>
    <w:rsid w:val="00C82F0B"/>
    <w:rsid w:val="00C87777"/>
    <w:rsid w:val="00C91BBF"/>
    <w:rsid w:val="00C9266C"/>
    <w:rsid w:val="00C97C1D"/>
    <w:rsid w:val="00CA152F"/>
    <w:rsid w:val="00CA23A0"/>
    <w:rsid w:val="00CA4619"/>
    <w:rsid w:val="00CA7CE6"/>
    <w:rsid w:val="00CB49E0"/>
    <w:rsid w:val="00CB6C60"/>
    <w:rsid w:val="00CC1E7F"/>
    <w:rsid w:val="00CC2C7F"/>
    <w:rsid w:val="00CC41E1"/>
    <w:rsid w:val="00CC43FF"/>
    <w:rsid w:val="00CC63D6"/>
    <w:rsid w:val="00CD1B83"/>
    <w:rsid w:val="00CD267E"/>
    <w:rsid w:val="00CD3240"/>
    <w:rsid w:val="00CD3717"/>
    <w:rsid w:val="00CD4E49"/>
    <w:rsid w:val="00CD6773"/>
    <w:rsid w:val="00CE014C"/>
    <w:rsid w:val="00CE1BA2"/>
    <w:rsid w:val="00CE2168"/>
    <w:rsid w:val="00CE222D"/>
    <w:rsid w:val="00CE37D9"/>
    <w:rsid w:val="00CE5A77"/>
    <w:rsid w:val="00CE5B34"/>
    <w:rsid w:val="00CE5ED5"/>
    <w:rsid w:val="00CE7014"/>
    <w:rsid w:val="00CF04AF"/>
    <w:rsid w:val="00CF054B"/>
    <w:rsid w:val="00CF2B9E"/>
    <w:rsid w:val="00CF2E3A"/>
    <w:rsid w:val="00CF3E72"/>
    <w:rsid w:val="00CF715B"/>
    <w:rsid w:val="00CF7768"/>
    <w:rsid w:val="00D04517"/>
    <w:rsid w:val="00D04D15"/>
    <w:rsid w:val="00D0511E"/>
    <w:rsid w:val="00D1025F"/>
    <w:rsid w:val="00D12DCC"/>
    <w:rsid w:val="00D14073"/>
    <w:rsid w:val="00D1415B"/>
    <w:rsid w:val="00D14DCB"/>
    <w:rsid w:val="00D16266"/>
    <w:rsid w:val="00D16E6D"/>
    <w:rsid w:val="00D21929"/>
    <w:rsid w:val="00D22BE4"/>
    <w:rsid w:val="00D24228"/>
    <w:rsid w:val="00D25F02"/>
    <w:rsid w:val="00D26572"/>
    <w:rsid w:val="00D26C21"/>
    <w:rsid w:val="00D271C0"/>
    <w:rsid w:val="00D323C0"/>
    <w:rsid w:val="00D32776"/>
    <w:rsid w:val="00D32BB1"/>
    <w:rsid w:val="00D34237"/>
    <w:rsid w:val="00D3459A"/>
    <w:rsid w:val="00D35DF6"/>
    <w:rsid w:val="00D37E9A"/>
    <w:rsid w:val="00D40B46"/>
    <w:rsid w:val="00D4235E"/>
    <w:rsid w:val="00D43B7C"/>
    <w:rsid w:val="00D45251"/>
    <w:rsid w:val="00D45FA3"/>
    <w:rsid w:val="00D4687A"/>
    <w:rsid w:val="00D46968"/>
    <w:rsid w:val="00D50826"/>
    <w:rsid w:val="00D52D85"/>
    <w:rsid w:val="00D53879"/>
    <w:rsid w:val="00D55CC8"/>
    <w:rsid w:val="00D56446"/>
    <w:rsid w:val="00D6108E"/>
    <w:rsid w:val="00D61235"/>
    <w:rsid w:val="00D62C30"/>
    <w:rsid w:val="00D62FF6"/>
    <w:rsid w:val="00D64008"/>
    <w:rsid w:val="00D653D3"/>
    <w:rsid w:val="00D66C5E"/>
    <w:rsid w:val="00D67073"/>
    <w:rsid w:val="00D74199"/>
    <w:rsid w:val="00D744B1"/>
    <w:rsid w:val="00D75890"/>
    <w:rsid w:val="00D763BF"/>
    <w:rsid w:val="00D7723B"/>
    <w:rsid w:val="00D77B5D"/>
    <w:rsid w:val="00D77E3D"/>
    <w:rsid w:val="00D80548"/>
    <w:rsid w:val="00D823C9"/>
    <w:rsid w:val="00D83216"/>
    <w:rsid w:val="00D838D5"/>
    <w:rsid w:val="00D83E1B"/>
    <w:rsid w:val="00D841C8"/>
    <w:rsid w:val="00D84681"/>
    <w:rsid w:val="00D8552D"/>
    <w:rsid w:val="00D87117"/>
    <w:rsid w:val="00D871CB"/>
    <w:rsid w:val="00D90AAB"/>
    <w:rsid w:val="00D91670"/>
    <w:rsid w:val="00D93276"/>
    <w:rsid w:val="00D93CF7"/>
    <w:rsid w:val="00D96540"/>
    <w:rsid w:val="00DA24CB"/>
    <w:rsid w:val="00DA3046"/>
    <w:rsid w:val="00DA509A"/>
    <w:rsid w:val="00DA59CD"/>
    <w:rsid w:val="00DA7DDD"/>
    <w:rsid w:val="00DB1405"/>
    <w:rsid w:val="00DB17AA"/>
    <w:rsid w:val="00DB1FC3"/>
    <w:rsid w:val="00DB2AC9"/>
    <w:rsid w:val="00DB394F"/>
    <w:rsid w:val="00DB3C30"/>
    <w:rsid w:val="00DB4875"/>
    <w:rsid w:val="00DB6B37"/>
    <w:rsid w:val="00DB7F36"/>
    <w:rsid w:val="00DC067B"/>
    <w:rsid w:val="00DC08B6"/>
    <w:rsid w:val="00DC2739"/>
    <w:rsid w:val="00DC3754"/>
    <w:rsid w:val="00DC6FCE"/>
    <w:rsid w:val="00DD0167"/>
    <w:rsid w:val="00DD0E2B"/>
    <w:rsid w:val="00DD24E3"/>
    <w:rsid w:val="00DD2EAB"/>
    <w:rsid w:val="00DD3005"/>
    <w:rsid w:val="00DD3AAC"/>
    <w:rsid w:val="00DD4C3D"/>
    <w:rsid w:val="00DD6A7C"/>
    <w:rsid w:val="00DD7E20"/>
    <w:rsid w:val="00DE0673"/>
    <w:rsid w:val="00DE5733"/>
    <w:rsid w:val="00DE67E4"/>
    <w:rsid w:val="00DE6A89"/>
    <w:rsid w:val="00DE75D3"/>
    <w:rsid w:val="00DE7EFD"/>
    <w:rsid w:val="00DF01CD"/>
    <w:rsid w:val="00DF1AE3"/>
    <w:rsid w:val="00DF2B18"/>
    <w:rsid w:val="00DF31CA"/>
    <w:rsid w:val="00DF5D0D"/>
    <w:rsid w:val="00DF68C8"/>
    <w:rsid w:val="00DF733B"/>
    <w:rsid w:val="00E00090"/>
    <w:rsid w:val="00E00D00"/>
    <w:rsid w:val="00E01CAB"/>
    <w:rsid w:val="00E05D50"/>
    <w:rsid w:val="00E110B9"/>
    <w:rsid w:val="00E11444"/>
    <w:rsid w:val="00E176CD"/>
    <w:rsid w:val="00E21C70"/>
    <w:rsid w:val="00E2384B"/>
    <w:rsid w:val="00E23DFE"/>
    <w:rsid w:val="00E274B5"/>
    <w:rsid w:val="00E27D50"/>
    <w:rsid w:val="00E306A1"/>
    <w:rsid w:val="00E306CF"/>
    <w:rsid w:val="00E315F1"/>
    <w:rsid w:val="00E31776"/>
    <w:rsid w:val="00E31818"/>
    <w:rsid w:val="00E333F5"/>
    <w:rsid w:val="00E359BD"/>
    <w:rsid w:val="00E35D31"/>
    <w:rsid w:val="00E3633F"/>
    <w:rsid w:val="00E40BB6"/>
    <w:rsid w:val="00E4197C"/>
    <w:rsid w:val="00E44821"/>
    <w:rsid w:val="00E449A6"/>
    <w:rsid w:val="00E44E6C"/>
    <w:rsid w:val="00E45537"/>
    <w:rsid w:val="00E46519"/>
    <w:rsid w:val="00E51A55"/>
    <w:rsid w:val="00E54763"/>
    <w:rsid w:val="00E54FB9"/>
    <w:rsid w:val="00E55C88"/>
    <w:rsid w:val="00E5600C"/>
    <w:rsid w:val="00E5780C"/>
    <w:rsid w:val="00E6178E"/>
    <w:rsid w:val="00E61DB6"/>
    <w:rsid w:val="00E6447A"/>
    <w:rsid w:val="00E661AD"/>
    <w:rsid w:val="00E667CB"/>
    <w:rsid w:val="00E70BF5"/>
    <w:rsid w:val="00E712AE"/>
    <w:rsid w:val="00E73219"/>
    <w:rsid w:val="00E73A59"/>
    <w:rsid w:val="00E73DDD"/>
    <w:rsid w:val="00E74F5C"/>
    <w:rsid w:val="00E76BC2"/>
    <w:rsid w:val="00E80EE3"/>
    <w:rsid w:val="00E81CE2"/>
    <w:rsid w:val="00E83045"/>
    <w:rsid w:val="00E83F5C"/>
    <w:rsid w:val="00E84110"/>
    <w:rsid w:val="00E85655"/>
    <w:rsid w:val="00E8697B"/>
    <w:rsid w:val="00E86DEB"/>
    <w:rsid w:val="00E8726F"/>
    <w:rsid w:val="00E87B49"/>
    <w:rsid w:val="00E87C3A"/>
    <w:rsid w:val="00E90116"/>
    <w:rsid w:val="00E91591"/>
    <w:rsid w:val="00E925D1"/>
    <w:rsid w:val="00E928B8"/>
    <w:rsid w:val="00E929BB"/>
    <w:rsid w:val="00E96613"/>
    <w:rsid w:val="00E97562"/>
    <w:rsid w:val="00E97F36"/>
    <w:rsid w:val="00EA065A"/>
    <w:rsid w:val="00EA0715"/>
    <w:rsid w:val="00EA0AC9"/>
    <w:rsid w:val="00EA2330"/>
    <w:rsid w:val="00EA2BDF"/>
    <w:rsid w:val="00EA4C1A"/>
    <w:rsid w:val="00EA608B"/>
    <w:rsid w:val="00EB1584"/>
    <w:rsid w:val="00EB26BF"/>
    <w:rsid w:val="00EB2AC5"/>
    <w:rsid w:val="00EB3406"/>
    <w:rsid w:val="00EB5407"/>
    <w:rsid w:val="00EB567B"/>
    <w:rsid w:val="00EB5DC0"/>
    <w:rsid w:val="00EB6A66"/>
    <w:rsid w:val="00EB6F6F"/>
    <w:rsid w:val="00EC1621"/>
    <w:rsid w:val="00EC3BD8"/>
    <w:rsid w:val="00EC4352"/>
    <w:rsid w:val="00EC49D8"/>
    <w:rsid w:val="00EC538A"/>
    <w:rsid w:val="00EC665B"/>
    <w:rsid w:val="00ED4C88"/>
    <w:rsid w:val="00ED567F"/>
    <w:rsid w:val="00EE318B"/>
    <w:rsid w:val="00EE3C74"/>
    <w:rsid w:val="00EE7478"/>
    <w:rsid w:val="00EE7A93"/>
    <w:rsid w:val="00EF0428"/>
    <w:rsid w:val="00EF07DA"/>
    <w:rsid w:val="00EF07E9"/>
    <w:rsid w:val="00EF0C90"/>
    <w:rsid w:val="00EF1AB6"/>
    <w:rsid w:val="00EF1B4A"/>
    <w:rsid w:val="00EF2963"/>
    <w:rsid w:val="00EF39FF"/>
    <w:rsid w:val="00F0084C"/>
    <w:rsid w:val="00F042DF"/>
    <w:rsid w:val="00F05931"/>
    <w:rsid w:val="00F05BE3"/>
    <w:rsid w:val="00F05C67"/>
    <w:rsid w:val="00F11020"/>
    <w:rsid w:val="00F1323B"/>
    <w:rsid w:val="00F13549"/>
    <w:rsid w:val="00F13EDE"/>
    <w:rsid w:val="00F14DB7"/>
    <w:rsid w:val="00F21695"/>
    <w:rsid w:val="00F21C6C"/>
    <w:rsid w:val="00F21EE8"/>
    <w:rsid w:val="00F226D3"/>
    <w:rsid w:val="00F237E1"/>
    <w:rsid w:val="00F26F8C"/>
    <w:rsid w:val="00F31F89"/>
    <w:rsid w:val="00F3327F"/>
    <w:rsid w:val="00F35450"/>
    <w:rsid w:val="00F37CEB"/>
    <w:rsid w:val="00F4024A"/>
    <w:rsid w:val="00F4067B"/>
    <w:rsid w:val="00F41D8C"/>
    <w:rsid w:val="00F41E2A"/>
    <w:rsid w:val="00F45126"/>
    <w:rsid w:val="00F455E4"/>
    <w:rsid w:val="00F45687"/>
    <w:rsid w:val="00F5243F"/>
    <w:rsid w:val="00F53E1F"/>
    <w:rsid w:val="00F54288"/>
    <w:rsid w:val="00F55344"/>
    <w:rsid w:val="00F55409"/>
    <w:rsid w:val="00F57246"/>
    <w:rsid w:val="00F60FDC"/>
    <w:rsid w:val="00F6150A"/>
    <w:rsid w:val="00F642A5"/>
    <w:rsid w:val="00F6566D"/>
    <w:rsid w:val="00F6574D"/>
    <w:rsid w:val="00F66BC0"/>
    <w:rsid w:val="00F704BD"/>
    <w:rsid w:val="00F713BE"/>
    <w:rsid w:val="00F722E1"/>
    <w:rsid w:val="00F72305"/>
    <w:rsid w:val="00F72671"/>
    <w:rsid w:val="00F728E0"/>
    <w:rsid w:val="00F75A5F"/>
    <w:rsid w:val="00F7713A"/>
    <w:rsid w:val="00F77C99"/>
    <w:rsid w:val="00F80B9A"/>
    <w:rsid w:val="00F81D19"/>
    <w:rsid w:val="00F84122"/>
    <w:rsid w:val="00F920EB"/>
    <w:rsid w:val="00F92B36"/>
    <w:rsid w:val="00F92BD6"/>
    <w:rsid w:val="00F93F5F"/>
    <w:rsid w:val="00F95CE5"/>
    <w:rsid w:val="00FA12D9"/>
    <w:rsid w:val="00FA1C7E"/>
    <w:rsid w:val="00FA49A1"/>
    <w:rsid w:val="00FB0D7C"/>
    <w:rsid w:val="00FB1331"/>
    <w:rsid w:val="00FB2E1F"/>
    <w:rsid w:val="00FB6BB9"/>
    <w:rsid w:val="00FB75A2"/>
    <w:rsid w:val="00FC51CC"/>
    <w:rsid w:val="00FC6A5D"/>
    <w:rsid w:val="00FD0F46"/>
    <w:rsid w:val="00FD24DC"/>
    <w:rsid w:val="00FD2552"/>
    <w:rsid w:val="00FD27EC"/>
    <w:rsid w:val="00FD4D83"/>
    <w:rsid w:val="00FD5CB9"/>
    <w:rsid w:val="00FD77B3"/>
    <w:rsid w:val="00FE0135"/>
    <w:rsid w:val="00FE39AD"/>
    <w:rsid w:val="00FE3D47"/>
    <w:rsid w:val="00FE4CFE"/>
    <w:rsid w:val="00FE5156"/>
    <w:rsid w:val="00FE6C4C"/>
    <w:rsid w:val="00FF1B19"/>
    <w:rsid w:val="00FF27A4"/>
    <w:rsid w:val="00FF4295"/>
    <w:rsid w:val="00FF4FFE"/>
    <w:rsid w:val="00FF50DC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8D58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List 5" w:uiPriority="99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1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59"/>
    <w:rsid w:val="005419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uiPriority w:val="99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  <w:style w:type="paragraph" w:customStyle="1" w:styleId="default0">
    <w:name w:val="default"/>
    <w:basedOn w:val="Normalny"/>
    <w:rsid w:val="0032655D"/>
    <w:pPr>
      <w:spacing w:before="100" w:beforeAutospacing="1" w:after="100" w:afterAutospacing="1"/>
    </w:pPr>
  </w:style>
  <w:style w:type="paragraph" w:customStyle="1" w:styleId="LPNaglowek">
    <w:name w:val="LP_Naglowek"/>
    <w:rsid w:val="00302C90"/>
    <w:pPr>
      <w:suppressAutoHyphens/>
    </w:pPr>
    <w:rPr>
      <w:rFonts w:ascii="Arial" w:hAnsi="Arial" w:cs="Calibri"/>
      <w:b/>
      <w:color w:val="005023"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List 5" w:uiPriority="99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1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59"/>
    <w:rsid w:val="005419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uiPriority w:val="99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  <w:style w:type="paragraph" w:customStyle="1" w:styleId="default0">
    <w:name w:val="default"/>
    <w:basedOn w:val="Normalny"/>
    <w:rsid w:val="0032655D"/>
    <w:pPr>
      <w:spacing w:before="100" w:beforeAutospacing="1" w:after="100" w:afterAutospacing="1"/>
    </w:pPr>
  </w:style>
  <w:style w:type="paragraph" w:customStyle="1" w:styleId="LPNaglowek">
    <w:name w:val="LP_Naglowek"/>
    <w:rsid w:val="00302C90"/>
    <w:pPr>
      <w:suppressAutoHyphens/>
    </w:pPr>
    <w:rPr>
      <w:rFonts w:ascii="Arial" w:hAnsi="Arial" w:cs="Calibri"/>
      <w:b/>
      <w:color w:val="005023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369C429A61FB4B82131E14F5981693" ma:contentTypeVersion="14" ma:contentTypeDescription="Utwórz nowy dokument." ma:contentTypeScope="" ma:versionID="c8dcf4e2a454a385c7ae3a9d5323d1e5">
  <xsd:schema xmlns:xsd="http://www.w3.org/2001/XMLSchema" xmlns:xs="http://www.w3.org/2001/XMLSchema" xmlns:p="http://schemas.microsoft.com/office/2006/metadata/properties" xmlns:ns2="147221e5-76b2-4806-a46b-4cccc38c7e2f" xmlns:ns3="bd155054-772e-4cf4-9f0e-8a32a9d0e2ad" targetNamespace="http://schemas.microsoft.com/office/2006/metadata/properties" ma:root="true" ma:fieldsID="c1929264da8af7e254eff17891860129" ns2:_="" ns3:_="">
    <xsd:import namespace="147221e5-76b2-4806-a46b-4cccc38c7e2f"/>
    <xsd:import namespace="bd155054-772e-4cf4-9f0e-8a32a9d0e2a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7221e5-76b2-4806-a46b-4cccc38c7e2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bf6e64f-3cbd-48c5-b69f-5a8f443e964a}" ma:internalName="TaxCatchAll" ma:showField="CatchAllData" ma:web="147221e5-76b2-4806-a46b-4cccc38c7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55054-772e-4cf4-9f0e-8a32a9d0e2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0e034d8d-789c-4ec0-a36c-ce598fbae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155054-772e-4cf4-9f0e-8a32a9d0e2ad">
      <Terms xmlns="http://schemas.microsoft.com/office/infopath/2007/PartnerControls"/>
    </lcf76f155ced4ddcb4097134ff3c332f>
    <TaxCatchAll xmlns="147221e5-76b2-4806-a46b-4cccc38c7e2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C1C38C-1431-4922-8FE1-3055E8E6C0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7221e5-76b2-4806-a46b-4cccc38c7e2f"/>
    <ds:schemaRef ds:uri="bd155054-772e-4cf4-9f0e-8a32a9d0e2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E7B00C-B626-4ACD-A8B6-1388B56230DF}">
  <ds:schemaRefs>
    <ds:schemaRef ds:uri="http://schemas.microsoft.com/office/2006/metadata/properties"/>
    <ds:schemaRef ds:uri="http://schemas.microsoft.com/office/infopath/2007/PartnerControls"/>
    <ds:schemaRef ds:uri="bd155054-772e-4cf4-9f0e-8a32a9d0e2ad"/>
    <ds:schemaRef ds:uri="147221e5-76b2-4806-a46b-4cccc38c7e2f"/>
  </ds:schemaRefs>
</ds:datastoreItem>
</file>

<file path=customXml/itemProps3.xml><?xml version="1.0" encoding="utf-8"?>
<ds:datastoreItem xmlns:ds="http://schemas.openxmlformats.org/officeDocument/2006/customXml" ds:itemID="{17B4EB62-CAFF-41E5-944A-981F6E4ACF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BA6A3E-553B-4911-9E56-BFF5F2392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WDK</dc:creator>
  <cp:lastModifiedBy>Admin</cp:lastModifiedBy>
  <cp:revision>2</cp:revision>
  <cp:lastPrinted>2020-12-21T07:11:00Z</cp:lastPrinted>
  <dcterms:created xsi:type="dcterms:W3CDTF">2026-08-12T05:55:00Z</dcterms:created>
  <dcterms:modified xsi:type="dcterms:W3CDTF">2026-08-12T05:55:00Z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0x01010081369C429A61FB4B82131E14F5981693</vt:lpwstr>
  </property>
  <property fmtid="{D5CDD505-2E9C-101B-9397-08002B2CF9AE}" pid="3" name="MediaServiceImageTags">
    <vt:lpwstr/>
  </property>
</Properties>
</file>