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F354D" w14:textId="77777777" w:rsidR="00620793" w:rsidRDefault="00DE4D0A">
      <w:pPr>
        <w:jc w:val="center"/>
      </w:pPr>
      <w:r>
        <w:t>UMOWA NR</w:t>
      </w:r>
    </w:p>
    <w:p w14:paraId="3D53BEDF" w14:textId="242F688B" w:rsidR="00620793" w:rsidRDefault="00DE4D0A">
      <w:pPr>
        <w:jc w:val="both"/>
      </w:pPr>
      <w:r>
        <w:t xml:space="preserve">Zawarta w dniu …………………... pomiędzy Gminą </w:t>
      </w:r>
      <w:r w:rsidR="00227D43">
        <w:t>Radowo Małe</w:t>
      </w:r>
    </w:p>
    <w:p w14:paraId="50CE40A9" w14:textId="2E042DAF" w:rsidR="00620793" w:rsidRDefault="00DE4D0A">
      <w:pPr>
        <w:jc w:val="both"/>
      </w:pPr>
      <w:r>
        <w:t xml:space="preserve"> mającą siedzibę w </w:t>
      </w:r>
      <w:r w:rsidR="00227D43">
        <w:t>Radowie Małym</w:t>
      </w:r>
      <w:r>
        <w:t xml:space="preserve">, </w:t>
      </w:r>
      <w:r w:rsidR="00227D43">
        <w:t>72</w:t>
      </w:r>
      <w:r>
        <w:t>-3</w:t>
      </w:r>
      <w:r w:rsidR="00227D43">
        <w:t>14</w:t>
      </w:r>
      <w:r>
        <w:t xml:space="preserve"> </w:t>
      </w:r>
      <w:r w:rsidR="00227D43">
        <w:t>Radowo Małe</w:t>
      </w:r>
      <w:r>
        <w:t xml:space="preserve">, NIP </w:t>
      </w:r>
      <w:r w:rsidR="0013058E">
        <w:t>857-104-94-69</w:t>
      </w:r>
      <w:r>
        <w:t xml:space="preserve"> reprezentowaną przez: </w:t>
      </w:r>
    </w:p>
    <w:p w14:paraId="13937075" w14:textId="54C999E9" w:rsidR="00620793" w:rsidRDefault="00227D43">
      <w:pPr>
        <w:jc w:val="both"/>
      </w:pPr>
      <w:r>
        <w:t>Mariusza Sirę</w:t>
      </w:r>
      <w:r w:rsidR="00DE4D0A">
        <w:t xml:space="preserve"> - Wójta Gminy </w:t>
      </w:r>
      <w:r>
        <w:t>Radowo Małe</w:t>
      </w:r>
      <w:r w:rsidR="00DE4D0A">
        <w:t>,</w:t>
      </w:r>
    </w:p>
    <w:p w14:paraId="1A4E02E9" w14:textId="28328EEB" w:rsidR="00620793" w:rsidRDefault="00DE4D0A">
      <w:pPr>
        <w:jc w:val="both"/>
      </w:pPr>
      <w:r>
        <w:t xml:space="preserve">przy kontrasygnacie </w:t>
      </w:r>
      <w:r w:rsidR="00C75839">
        <w:t xml:space="preserve">Agaty Brzózki </w:t>
      </w:r>
      <w:r>
        <w:t xml:space="preserve"> - Skarbnika </w:t>
      </w:r>
    </w:p>
    <w:p w14:paraId="3DD26648" w14:textId="77777777" w:rsidR="00620793" w:rsidRDefault="00DE4D0A">
      <w:pPr>
        <w:jc w:val="both"/>
      </w:pPr>
      <w:r>
        <w:t>zwaną dalej "Zamawiającym"</w:t>
      </w:r>
    </w:p>
    <w:p w14:paraId="4BAAB67E" w14:textId="77777777" w:rsidR="00620793" w:rsidRDefault="00DE4D0A">
      <w:pPr>
        <w:jc w:val="both"/>
      </w:pPr>
      <w:r>
        <w:t xml:space="preserve"> a …………………………………………………… działającym na podstawie wpisu do KRS pod numerem …….. /(prowadzącym działalnością gospodarczą pod nazwą ……………………………………………………… z siedzibą przy …………………………………………….. REGON ……………. ), będącym zarejestrowanym płatnikiem podatku VAT o numerze NIP …………… , reprezentowanym przez: …………………………………………………….. zwanym dalej „Wykonawcą”</w:t>
      </w:r>
    </w:p>
    <w:p w14:paraId="6F27CD8C" w14:textId="77777777" w:rsidR="00620793" w:rsidRDefault="00DE4D0A">
      <w:pPr>
        <w:jc w:val="center"/>
      </w:pPr>
      <w:r>
        <w:t>§ 1. Przedmiot zamówienia</w:t>
      </w:r>
    </w:p>
    <w:p w14:paraId="65056287" w14:textId="621655D9" w:rsidR="00620793" w:rsidRDefault="00DE4D0A">
      <w:pPr>
        <w:jc w:val="both"/>
      </w:pPr>
      <w:r>
        <w:t>1. Zamawiający udziela zamówienia publicznego na wykonanie zadania inwestycyjnego polegającego na</w:t>
      </w:r>
      <w:r w:rsidR="0014110F">
        <w:t>:</w:t>
      </w:r>
      <w:r>
        <w:t xml:space="preserve"> </w:t>
      </w:r>
      <w:r w:rsidR="0014110F">
        <w:t>…………………………………………………………………………</w:t>
      </w:r>
      <w:r w:rsidR="00227D43" w:rsidRPr="00227D43">
        <w:t xml:space="preserve"> </w:t>
      </w:r>
      <w:r>
        <w:t xml:space="preserve">w systemie zaprojektuj i wybuduj wraz </w:t>
      </w:r>
      <w:r w:rsidR="00F82CB1">
        <w:br/>
      </w:r>
      <w:r>
        <w:t xml:space="preserve">z uzyskaniem pozwolenia na użytkowanie na zasadach określonych w niniejszej umowie. </w:t>
      </w:r>
    </w:p>
    <w:p w14:paraId="1AA1B9D3" w14:textId="77777777" w:rsidR="00620793" w:rsidRDefault="00DE4D0A">
      <w:pPr>
        <w:jc w:val="both"/>
      </w:pPr>
      <w:r>
        <w:t xml:space="preserve">2. Zakres zamówienia obejmuje: </w:t>
      </w:r>
    </w:p>
    <w:p w14:paraId="496292E4" w14:textId="15A60C49" w:rsidR="00620793" w:rsidRDefault="00DE4D0A">
      <w:pPr>
        <w:jc w:val="both"/>
      </w:pPr>
      <w:r>
        <w:t>a) Opracowanie dokumentacji projektowej zgodnie z wytycznymi zawartymi w Programie Funkcjonalno-Użytkowym: projektu budowlanego, wykonawczego dla wszystkich wymaganych branż, uzyskanie w imieniu Zamawiającego niezbędnych uzgodnień</w:t>
      </w:r>
      <w:r w:rsidR="00F82CB1">
        <w:t>,</w:t>
      </w:r>
      <w:r>
        <w:t xml:space="preserve"> decyzji</w:t>
      </w:r>
      <w:r w:rsidR="00C75839">
        <w:t xml:space="preserve"> </w:t>
      </w:r>
      <w:r>
        <w:t>oraz uzyskanie ostatecznej decyzji - pozwolenia na budowę Inwestycji</w:t>
      </w:r>
      <w:r w:rsidR="00C75839">
        <w:t xml:space="preserve"> (jeśli wystąpi)</w:t>
      </w:r>
      <w:r>
        <w:t xml:space="preserve">; </w:t>
      </w:r>
    </w:p>
    <w:p w14:paraId="65AA1A5B" w14:textId="77777777" w:rsidR="00620793" w:rsidRDefault="00DE4D0A">
      <w:pPr>
        <w:jc w:val="both"/>
      </w:pPr>
      <w:r>
        <w:t xml:space="preserve">b) Wykonanie robót budowlanych: - wykonanie robót budowlanych zgodnie z dokumentacją projektową (budowlaną i wykonawczą); - zorganizowanie i prowadzenie procesu budowy, </w:t>
      </w:r>
    </w:p>
    <w:p w14:paraId="49C1F39E" w14:textId="119ADCC6" w:rsidR="00620793" w:rsidRDefault="00DE4D0A">
      <w:pPr>
        <w:jc w:val="both"/>
      </w:pPr>
      <w:r>
        <w:t xml:space="preserve">c) Opracowanie dokumentacji powykonawczej (w tym m.in.: przedmiarów i kosztorysów) wraz </w:t>
      </w:r>
      <w:r w:rsidR="00896479">
        <w:br/>
      </w:r>
      <w:r>
        <w:t>z wykonaniem powykonawczego operatu geodezyjnego (</w:t>
      </w:r>
      <w:r w:rsidR="00B81532">
        <w:t>3</w:t>
      </w:r>
      <w:r>
        <w:t xml:space="preserve"> egz. wersji papierowej i 1 egz. wersji elektronicznej); </w:t>
      </w:r>
    </w:p>
    <w:p w14:paraId="30ABD715" w14:textId="36E81E62" w:rsidR="00620793" w:rsidRDefault="00DE4D0A">
      <w:pPr>
        <w:jc w:val="both"/>
      </w:pPr>
      <w:r>
        <w:t>d) Uzyskanie pozwolenia na użytkowanie (z uwzględnieniem opracowania wszelkich dokumentów niezbędnych do uzyskania pozwolenia na użytkowanie</w:t>
      </w:r>
      <w:r w:rsidR="00B81532">
        <w:t>- jeśli wystąpi</w:t>
      </w:r>
      <w:r>
        <w:t xml:space="preserve">); </w:t>
      </w:r>
    </w:p>
    <w:p w14:paraId="4B66FC92" w14:textId="77777777" w:rsidR="00620793" w:rsidRDefault="00DE4D0A">
      <w:pPr>
        <w:jc w:val="both"/>
      </w:pPr>
      <w:r>
        <w:t xml:space="preserve">e) Sprawowanie nadzoru autorskiego autora projektu nad dokumentacją projektową; </w:t>
      </w:r>
    </w:p>
    <w:p w14:paraId="48F452DE" w14:textId="470B4AB2" w:rsidR="00620793" w:rsidRDefault="00DE4D0A">
      <w:pPr>
        <w:jc w:val="both"/>
      </w:pPr>
      <w:r>
        <w:t xml:space="preserve">f) Wykonanie obowiązków wynikających z udzielonej gwarancji na wykonany przedmiot zamówienia </w:t>
      </w:r>
      <w:r w:rsidR="00227D43">
        <w:br/>
      </w:r>
      <w:r>
        <w:t xml:space="preserve">a także wynikających z rękojmi. </w:t>
      </w:r>
    </w:p>
    <w:p w14:paraId="601BE2B7" w14:textId="77777777" w:rsidR="00620793" w:rsidRDefault="00DE4D0A">
      <w:pPr>
        <w:jc w:val="both"/>
      </w:pPr>
      <w:r>
        <w:t xml:space="preserve">3. Inwestycję należy wykonać w sposób kompleksowy z materiałów Wykonawcy w sposób umożliwiający jej natychmiastową eksploatację zgodnie z przeznaczeniem. </w:t>
      </w:r>
    </w:p>
    <w:p w14:paraId="28D57F0B" w14:textId="77777777" w:rsidR="00620793" w:rsidRDefault="00DE4D0A">
      <w:pPr>
        <w:jc w:val="both"/>
      </w:pPr>
      <w:r>
        <w:t xml:space="preserve">4. Szczegółowy zakres zamówienia oraz warunki realizacji Inwestycji określają oprócz niniejszej umowy również następujące dokumenty: </w:t>
      </w:r>
    </w:p>
    <w:p w14:paraId="21778671" w14:textId="77777777" w:rsidR="00620793" w:rsidRDefault="00DE4D0A">
      <w:pPr>
        <w:jc w:val="both"/>
      </w:pPr>
      <w:r>
        <w:t xml:space="preserve">a) SWZ </w:t>
      </w:r>
    </w:p>
    <w:p w14:paraId="016D4E6F" w14:textId="77777777" w:rsidR="00620793" w:rsidRDefault="00DE4D0A">
      <w:pPr>
        <w:jc w:val="both"/>
      </w:pPr>
      <w:r>
        <w:t xml:space="preserve">b) Program Funkcjonalno-Użytkowy </w:t>
      </w:r>
    </w:p>
    <w:p w14:paraId="5966A056" w14:textId="77777777" w:rsidR="00620793" w:rsidRDefault="00DE4D0A">
      <w:pPr>
        <w:jc w:val="both"/>
      </w:pPr>
      <w:r>
        <w:t xml:space="preserve">c) Wyjaśnienia do SWZ </w:t>
      </w:r>
    </w:p>
    <w:p w14:paraId="5121DCEF" w14:textId="77777777" w:rsidR="00620793" w:rsidRDefault="00DE4D0A">
      <w:pPr>
        <w:jc w:val="both"/>
      </w:pPr>
      <w:r>
        <w:lastRenderedPageBreak/>
        <w:t xml:space="preserve">d) Oferta Wykonawcy wraz z załącznikami. </w:t>
      </w:r>
    </w:p>
    <w:p w14:paraId="0A799BCC" w14:textId="27C9BBFA" w:rsidR="00620793" w:rsidRDefault="00DE4D0A">
      <w:pPr>
        <w:jc w:val="both"/>
      </w:pPr>
      <w:r>
        <w:t xml:space="preserve">5. Wykonawca po zapoznaniu się z zakresem zamówienia oświadcza, że zobowiązuje się wykonać wszystkie elementy zamówienia zgodnie z niniejszą umową (w tym – z dokumentacją wskazaną </w:t>
      </w:r>
      <w:r w:rsidR="00296345">
        <w:br/>
      </w:r>
      <w:r>
        <w:t>w ustępie poprzedzającym) oraz zgodnie z przepisami prawa właściwymi dla przedmiotu umowy.</w:t>
      </w:r>
    </w:p>
    <w:p w14:paraId="7C46F5AA" w14:textId="1432A52C" w:rsidR="00DF0C52" w:rsidRDefault="00DF0C52">
      <w:pPr>
        <w:jc w:val="both"/>
      </w:pPr>
      <w:r>
        <w:t xml:space="preserve">6. </w:t>
      </w:r>
      <w:r w:rsidRPr="00DF0C52">
        <w:t>W przypadku rozbieżności pomiędzy postanowieniami Umowy a dokumentami stanowiącymi jej integralną część, pierwszeństwo mają postanowienia Umowy. W przypadku rozbieżności pomiędzy dokumentami, o których mowa w § 1 ust. 4, Wykonawca zobowiązany jest niezwłocznie poinformować Zamawiającego. Rozbieżności będą rozstrzygane przez Zamawiającego z uwzględnieniem celu zamówienia, zasad wiedzy technicznej, obowiązujących przepisów prawa oraz postanowień SWZ i Programu Funkcjonalno-Użytkowego. Rozstrzygnięcie nie może prowadzić do rozszerzenia zakresu świadczenia Wykonawcy ponad zakres wynikający z dokumentów zamówienia i złożonej oferty.</w:t>
      </w:r>
    </w:p>
    <w:p w14:paraId="765A9DE0" w14:textId="77777777" w:rsidR="00620793" w:rsidRDefault="00DE4D0A">
      <w:pPr>
        <w:jc w:val="center"/>
      </w:pPr>
      <w:r>
        <w:t>§ 2. Termin realizacji</w:t>
      </w:r>
    </w:p>
    <w:p w14:paraId="7BA3950C" w14:textId="37313E2E" w:rsidR="00936B0D" w:rsidRDefault="00DE4D0A" w:rsidP="00936B0D">
      <w:pPr>
        <w:jc w:val="both"/>
      </w:pPr>
      <w:r>
        <w:t>1.</w:t>
      </w:r>
      <w:r w:rsidR="0097106A">
        <w:t xml:space="preserve"> </w:t>
      </w:r>
      <w:r w:rsidR="00936B0D" w:rsidRPr="00936B0D">
        <w:t xml:space="preserve">Wykonawca obowiązany jest wykonać przedmiot zamówienia określony w </w:t>
      </w:r>
      <w:r w:rsidR="00936B0D">
        <w:rPr>
          <w:rFonts w:cstheme="minorHAnsi"/>
        </w:rPr>
        <w:t>§</w:t>
      </w:r>
      <w:r w:rsidR="00936B0D">
        <w:t xml:space="preserve"> 1 </w:t>
      </w:r>
      <w:r w:rsidR="00936B0D" w:rsidRPr="00936B0D">
        <w:t xml:space="preserve"> </w:t>
      </w:r>
      <w:r w:rsidR="00936B0D" w:rsidRPr="00936B0D">
        <w:rPr>
          <w:b/>
          <w:bCs/>
        </w:rPr>
        <w:t xml:space="preserve">w terminie: </w:t>
      </w:r>
      <w:r w:rsidR="00936B0D" w:rsidRPr="00936B0D">
        <w:t>od dnia zawarcia umowy</w:t>
      </w:r>
      <w:r w:rsidR="00936B0D" w:rsidRPr="00936B0D">
        <w:rPr>
          <w:b/>
          <w:bCs/>
        </w:rPr>
        <w:t xml:space="preserve"> do 30 września 2027</w:t>
      </w:r>
      <w:r w:rsidR="00936B0D">
        <w:t xml:space="preserve"> r. z zaskrzeniem ust. 2.</w:t>
      </w:r>
    </w:p>
    <w:p w14:paraId="0D678022" w14:textId="1930E013" w:rsidR="00620793" w:rsidRDefault="00936B0D">
      <w:pPr>
        <w:jc w:val="both"/>
      </w:pPr>
      <w:r>
        <w:t xml:space="preserve">2. </w:t>
      </w:r>
      <w:r w:rsidR="007C6C6F">
        <w:t xml:space="preserve"> </w:t>
      </w:r>
      <w:r w:rsidR="0097106A">
        <w:t xml:space="preserve">W terminie do </w:t>
      </w:r>
      <w:r w:rsidR="007C6C6F">
        <w:t>23 października</w:t>
      </w:r>
      <w:r w:rsidR="009F733A">
        <w:t xml:space="preserve"> 2026 </w:t>
      </w:r>
      <w:r w:rsidR="00441D55">
        <w:t xml:space="preserve">r., </w:t>
      </w:r>
      <w:r w:rsidR="00B81532">
        <w:t>wykonanie ocieplenia podłogi na gruncie w budynku remizy OSP Siedlice</w:t>
      </w:r>
      <w:r w:rsidR="00627C7F">
        <w:t xml:space="preserve"> zgodnie z opisem zadania w PFU</w:t>
      </w:r>
      <w:r w:rsidR="00B81532">
        <w:t>.</w:t>
      </w:r>
    </w:p>
    <w:p w14:paraId="1D9DEFB1" w14:textId="3E93CE5F" w:rsidR="00BB7ED4" w:rsidRDefault="00342D1B" w:rsidP="00896479">
      <w:pPr>
        <w:jc w:val="both"/>
      </w:pPr>
      <w:r>
        <w:t xml:space="preserve">3 </w:t>
      </w:r>
      <w:r w:rsidR="00DE4D0A">
        <w:t xml:space="preserve">. Za datę wykonania przez Wykonawcę zobowiązania wynikającego z niniejszej Umowy, uznaje się datę podpisania protokołu odbioru ostatecznego, o którym mowa w § 17 ust. 1 lit. c) umowy, który zostanie podpisany po uzyskaniu ostatecznego pozwolenia na użytkowanie </w:t>
      </w:r>
      <w:r w:rsidR="005E52C3">
        <w:t xml:space="preserve">(jeśli wystąpi), </w:t>
      </w:r>
      <w:r w:rsidR="00DE4D0A">
        <w:t xml:space="preserve">wniosek </w:t>
      </w:r>
      <w:r w:rsidR="005E52C3">
        <w:br/>
      </w:r>
      <w:r w:rsidR="00DE4D0A">
        <w:t xml:space="preserve">o uzyskanie pozwolenia na użytkowanie złoży Wykonawca w imieniu Zamawiającego. Wykonawca powinien wykonać prace w terminie umożliwiającym uzyskanie pozwolenia na użytkowanie w terminie wskazanym w ust. 1. </w:t>
      </w:r>
      <w:r w:rsidR="00896479">
        <w:tab/>
      </w:r>
    </w:p>
    <w:p w14:paraId="02A5EB6B" w14:textId="6E8C7629" w:rsidR="00620793" w:rsidRDefault="00DE4D0A" w:rsidP="00BB7ED4">
      <w:pPr>
        <w:jc w:val="center"/>
      </w:pPr>
      <w:r>
        <w:t>§ 3. Dokumentacja projektowa</w:t>
      </w:r>
    </w:p>
    <w:p w14:paraId="32451CB2" w14:textId="218E4E24" w:rsidR="00620793" w:rsidRDefault="00DE4D0A">
      <w:pPr>
        <w:jc w:val="both"/>
      </w:pPr>
      <w:r>
        <w:t xml:space="preserve">1. Wykonawca w zakresie prac projektowych zobowiązuje się do wykonania przedmiotu umowy zgodnie z Programem Funkcjonalno-Użytkowym oraz wyjaśnieniami Zamawiającego, zgodnie </w:t>
      </w:r>
      <w:r w:rsidR="00296345">
        <w:br/>
      </w:r>
      <w:r>
        <w:t xml:space="preserve">z zasadami aktualnej wiedzy technicznej, obowiązującymi w tym zakresie przepisami oraz zgodnie </w:t>
      </w:r>
      <w:r w:rsidR="00296345">
        <w:br/>
      </w:r>
      <w:r>
        <w:t xml:space="preserve">z Polskimi Normami i rysunkami normatywnymi oraz oświadcza, że posiada niezbędne kwalifikacje do wykonania dokumentacji w ramach niniejszej umowy. </w:t>
      </w:r>
    </w:p>
    <w:p w14:paraId="206AB4AE" w14:textId="6B588900" w:rsidR="00620793" w:rsidRDefault="00DE4D0A">
      <w:pPr>
        <w:jc w:val="both"/>
      </w:pPr>
      <w:r>
        <w:t xml:space="preserve">2. Wykonawca w zakresie prac projektowych zobowiązuje się wykonać dokumentację projektową </w:t>
      </w:r>
      <w:r w:rsidR="00296345">
        <w:br/>
      </w:r>
      <w:r>
        <w:t xml:space="preserve">z uwzględnieniem podziału opracowań branżowych zgodnie z wymaganiami określonymi w Programie Funkcjonalno-Użytkowym </w:t>
      </w:r>
    </w:p>
    <w:p w14:paraId="38A243CA" w14:textId="77777777" w:rsidR="00620793" w:rsidRDefault="00DE4D0A">
      <w:pPr>
        <w:jc w:val="both"/>
      </w:pPr>
      <w:r>
        <w:t xml:space="preserve">3. Wykonawca zobowiązany jest ponadto do: </w:t>
      </w:r>
    </w:p>
    <w:p w14:paraId="440F6849" w14:textId="77777777" w:rsidR="00620793" w:rsidRDefault="00DE4D0A">
      <w:pPr>
        <w:jc w:val="both"/>
      </w:pPr>
      <w:r>
        <w:t>a) Uzyskania wszystkich, niezbędnych dla opracowania kompletnej dokumentacji projektowej wymaganych prawem i przepisami decyzji administracyjnych, warunków technicznych, uzgodnień, opinii i sprawdzeń dokumentacji. Wszelkie niezbędne materiały wnioski, uzgodnienia, opinie wymagane dla realizacji prac projektowych, Wykonawca pozyskuje we własnym zakresie w ramach wynagrodzenia określonego w złożonej ofercie;</w:t>
      </w:r>
    </w:p>
    <w:p w14:paraId="1E209270" w14:textId="77777777" w:rsidR="00620793" w:rsidRDefault="00DE4D0A">
      <w:pPr>
        <w:jc w:val="both"/>
      </w:pPr>
      <w:r>
        <w:t xml:space="preserve">b) Zapewnienia, o ile wymagają tego przepisy lub charakter inwestycji, by w opracowaniu projektu uczestniczyły osoby mające uprawnienia budowlane w odpowiedniej specjalności. </w:t>
      </w:r>
    </w:p>
    <w:p w14:paraId="629E84F6" w14:textId="77777777" w:rsidR="00620793" w:rsidRDefault="00DE4D0A">
      <w:pPr>
        <w:jc w:val="both"/>
      </w:pPr>
      <w:r>
        <w:t xml:space="preserve">c) Zapewnienia koordynacji wszystkich projektów branżowych. </w:t>
      </w:r>
    </w:p>
    <w:p w14:paraId="765FCCFF" w14:textId="77777777" w:rsidR="00620793" w:rsidRDefault="00DE4D0A">
      <w:pPr>
        <w:jc w:val="both"/>
      </w:pPr>
      <w:r>
        <w:lastRenderedPageBreak/>
        <w:t xml:space="preserve">d) Uwzględniania na każdym etapie zawartych w przepisach zasad bezpieczeństwa i ochrony zdrowia w procesie budowy; </w:t>
      </w:r>
    </w:p>
    <w:p w14:paraId="54484799" w14:textId="77777777" w:rsidR="00620793" w:rsidRDefault="00DE4D0A">
      <w:pPr>
        <w:jc w:val="both"/>
      </w:pPr>
      <w:r>
        <w:t xml:space="preserve">e) Opracowania dokumentacji powykonawczej. </w:t>
      </w:r>
    </w:p>
    <w:p w14:paraId="73EFA740" w14:textId="77777777" w:rsidR="00620793" w:rsidRDefault="00DE4D0A">
      <w:pPr>
        <w:jc w:val="both"/>
      </w:pPr>
      <w:r>
        <w:t xml:space="preserve">4. W trakcie przygotowania dokumentacji projektowej Wykonawca zobowiązany jest do utrzymywania stałego kontaktu z wyznaczonym pracownikiem (pracownikami) Zamawiającego w celu dokonywania na bieżąco konsultacji co do projektu, wprowadzania korekt, zmian, uwzględniania sugestii. Wszelka korespondencja w tym zakresie powinna odbywać się na piśmie, zaś przebieg spotkań roboczych dotyczących dokumentacji powinien zostać utrwalony w formie protokołu podpisanego przez przedstawicieli obu stron uczestniczących w spotkaniu. Przed złożeniem wniosku o wydanie pozwolenia na budowę, Wykonawca będzie zobowiązany do uzyskania pisemnej akceptacji Zamawiającego rozwiązań projektowych zawartych w projekcie budowlanym. Zamawiający udzieli pisemnej akceptacji w terminie nie dłuższym niż 10 dni od dnia przedłożenia dokumentacji projektowej przez Wykonawcę wraz z wnioskiem o wydanie tej akceptacji. </w:t>
      </w:r>
    </w:p>
    <w:p w14:paraId="4BF026F4" w14:textId="77777777" w:rsidR="00620793" w:rsidRDefault="00DE4D0A">
      <w:pPr>
        <w:jc w:val="both"/>
      </w:pPr>
      <w:r>
        <w:t xml:space="preserve">5. Wykonawca zobowiązuje się przekazać dokumentację projektową Zamawiającemu w liczbie i formie opisanych poniżej: </w:t>
      </w:r>
    </w:p>
    <w:p w14:paraId="57133D46" w14:textId="16CD5E42" w:rsidR="00620793" w:rsidRDefault="00DE4D0A">
      <w:pPr>
        <w:jc w:val="both"/>
      </w:pPr>
      <w:r>
        <w:t xml:space="preserve">a) </w:t>
      </w:r>
      <w:r w:rsidR="00F861BE">
        <w:t>3</w:t>
      </w:r>
      <w:r>
        <w:t xml:space="preserve"> egzemplarzy dokumentacji projektowej (w wersji wydrukowanej) oraz 1 egzemplarz w wersji elektronicznej na nośniku </w:t>
      </w:r>
      <w:r w:rsidR="0099739D">
        <w:t>cyfrowym</w:t>
      </w:r>
      <w:r>
        <w:t xml:space="preserve"> (w formacie doc. dwg. – do obróbki z możliwością kopiowania), </w:t>
      </w:r>
    </w:p>
    <w:p w14:paraId="18229015" w14:textId="3EE9D7A7" w:rsidR="00620793" w:rsidRDefault="00DE4D0A">
      <w:pPr>
        <w:jc w:val="both"/>
      </w:pPr>
      <w:r>
        <w:t xml:space="preserve">b) </w:t>
      </w:r>
      <w:r w:rsidR="00F861BE">
        <w:t>3</w:t>
      </w:r>
      <w:r>
        <w:t xml:space="preserve"> egzemplarze dokumentacji powykonawczej w wersji wydrukowanej oraz 1 egzemplarz w wersji elektronicznej na nośniku </w:t>
      </w:r>
      <w:r w:rsidR="0099739D">
        <w:t>cyfrowym</w:t>
      </w:r>
      <w:r>
        <w:t xml:space="preserve">. </w:t>
      </w:r>
    </w:p>
    <w:p w14:paraId="00FE2D74" w14:textId="64F9D792" w:rsidR="00620793" w:rsidRDefault="00DE4D0A">
      <w:pPr>
        <w:jc w:val="both"/>
      </w:pPr>
      <w:r>
        <w:t xml:space="preserve">6. Wykonawca w okresie realizacji przedmiotu umowy w ramach wynagrodzenia opisanego w § 13 ust. 1 zobowiązany jest również do wykonania dokumentacji projektowej nie wymienionej w ust. 2, </w:t>
      </w:r>
      <w:r w:rsidR="00296345">
        <w:br/>
      </w:r>
      <w:r>
        <w:t>a związanej z wymaganiami jednostek opiniujących i uzgadniających uczestniczących w procedurze uzyskania zgłoszenia / pozwolenia na budowę oraz uzyskania pozwolenia na użytkowanie</w:t>
      </w:r>
      <w:r w:rsidR="00373D5D">
        <w:t xml:space="preserve"> (jeśli wystąpi)</w:t>
      </w:r>
      <w:r>
        <w:t>.</w:t>
      </w:r>
    </w:p>
    <w:p w14:paraId="32227AFB" w14:textId="77777777" w:rsidR="00620793" w:rsidRDefault="00DE4D0A">
      <w:pPr>
        <w:jc w:val="both"/>
      </w:pPr>
      <w:r>
        <w:t xml:space="preserve">7. Dokumentacja projektowa wraz ze wszystkimi jej elementami (m.in.: kosztorysami i specyfikacjami technicznymi) winna uwzględniać wymogi ustawy Prawo zamówień publicznych, w szczególności zasadę uczciwej konkurencji. Opisując materiały przewidziane do wykorzystania w trakcie realizacji robót Wykonawca będzie posługiwał się obiektywnymi cechami technicznymi, jakościowymi, a w szczególności nie będzie odwoływał się do producenta, typu, marki, znaku handlowego, patentu, itp. chyba, że jest to uzasadnione specyfiką przedmiotu zamówienia i nie można opisać przedmiotu zamówienia za pomocą dostatecznie dokładnych określeń, a wskazaniu takiemu towarzyszą wyrazy „lub równoważny”. W takiej sytuacji Wykonawca zobowiązany jest określić zakres równoważności. Wszelkie straty, koszty postępowania, obciążenia i wydatki wynikłe lub związane z naruszeniem w/w zapisów jak i jakichkolwiek praw patentowych przez Wykonawcę pokryje on z własnych środków. </w:t>
      </w:r>
    </w:p>
    <w:p w14:paraId="6FD4BFBB" w14:textId="77777777" w:rsidR="00620793" w:rsidRDefault="00DE4D0A">
      <w:pPr>
        <w:jc w:val="both"/>
      </w:pPr>
      <w:r>
        <w:t>8. Wykonawca zobowiązuje się do przedstawienia Zamawiającemu dokumentacji projektowej niezbędnej do uzyskania pozwolenia na budowę w celu uzyskania pisemnej akceptacji Zamawiającego.</w:t>
      </w:r>
    </w:p>
    <w:p w14:paraId="4FCC5864" w14:textId="3366D90D" w:rsidR="00620793" w:rsidRDefault="00DE4D0A">
      <w:pPr>
        <w:jc w:val="both"/>
      </w:pPr>
      <w:r>
        <w:t xml:space="preserve">9. Przekazana dokumentacja projektowa będzie wewnętrznie skoordynowana technicznie </w:t>
      </w:r>
      <w:r w:rsidR="00296345">
        <w:br/>
      </w:r>
      <w:r>
        <w:t xml:space="preserve">i międzybranżowo oraz kompletna z punktu widzenia celu, któremu ma służyć. Zawierać będzie wymagane potwierdzenia sprawdzeń rozwiązań projektowych, wymagane opinie, uzgodnienia, zgody i pozwolenia w zakresie wynikającym z przepisów a także spis opracowań i dokumentacji składających się na komplet przedmiotu umowy. Posiadać będzie oświadczenie Projektanta wymagane art. 20 ust. 4 ustawy prawo budowlane o zgodności projektu z przepisami. W projekcie będą zastosowane wyroby budowlane (materiały i urządzenia) dopuszczone do obrotu i powszechnego stosowania. Wyroby </w:t>
      </w:r>
      <w:r>
        <w:lastRenderedPageBreak/>
        <w:t xml:space="preserve">zaliczone do grupy jednostkowego stosowania w budownictwie będą mogły być zastosowane </w:t>
      </w:r>
      <w:r w:rsidR="00896479">
        <w:br/>
      </w:r>
      <w:r>
        <w:t>w dokumentacji projektowej po uzyskaniu akceptacji Zamawiającego.</w:t>
      </w:r>
    </w:p>
    <w:p w14:paraId="6D67C253" w14:textId="77777777" w:rsidR="00620793" w:rsidRDefault="00DE4D0A">
      <w:pPr>
        <w:jc w:val="both"/>
      </w:pPr>
      <w:r>
        <w:t xml:space="preserve">10. Wykonawca oświadcza, że dokonał oględzin miejsca, którego dotyczą wykonywane prace projektowe i nie zgłasza zastrzeżeń. </w:t>
      </w:r>
    </w:p>
    <w:p w14:paraId="4096EDBA" w14:textId="52D115C6" w:rsidR="00620793" w:rsidRDefault="00DE4D0A">
      <w:pPr>
        <w:jc w:val="both"/>
      </w:pPr>
      <w:r>
        <w:t xml:space="preserve">11. Po przekazaniu dokumentacji projektowej, Zamawiający ma prawo zgłaszać na piśmie zastrzeżenia w zakresie dostrzeżonych wad. Wykonawca zobowiązany jest usunąć dostrzeżone wady </w:t>
      </w:r>
      <w:r w:rsidR="00296345">
        <w:br/>
      </w:r>
      <w:r>
        <w:t xml:space="preserve">w wyznaczonym przez Zamawiającego terminie, chyba że usunięcie wady wymagać będzie dłuższego terminu - w takim przypadku Wykonawca wraz z Zamawiającym uzgodni termin usunięcia tej wady. </w:t>
      </w:r>
      <w:r w:rsidR="00296345">
        <w:br/>
      </w:r>
      <w:r>
        <w:t xml:space="preserve">Z czynności odbioru sporządza się protokół odbioru dokumentacji. Nieusunięcie wad w terminie stanowi podstawę: a) prawa zlecenia przez Zamawiającego tzw. „wykonawstwa zastępczego” innemu projektantowi na koszt i ryzyko Wykonawcy opracowania tej części dokumentacji projektowej, której dotyczą wady, na co Wykonawca wyraża zgodę; lub b) do odstąpienia przez Zamawiającego od Umowy w zakresie dotyczącej tej części dokumentacji, której dotyczą wady, jeżeli nie wpływają one na przydatność pozostałej części dokumentacji, z odpowiednim zmniejszeniem wynagrodzenia, o którym mowa w § 13 ust. 1. </w:t>
      </w:r>
    </w:p>
    <w:p w14:paraId="792AD0E8" w14:textId="77777777" w:rsidR="00620793" w:rsidRDefault="00DE4D0A">
      <w:pPr>
        <w:jc w:val="both"/>
      </w:pPr>
      <w:r>
        <w:t xml:space="preserve">12. Zamawiający, po stwierdzeniu istnienia wady w dokumentacji projektowej, wykonując uprawnienia względem Wykonawcy może również: a) odstąpić od umowy w całości lub w części, bez wyznaczenia terminu do usunięcia wad, gdy wady mają charakter istotny i nie dadzą się usunąć, a ze względu na skalę dotychczasowych uchybień Wykonawcy nie jest prawdopodobne, by dalsza współpraca między Stronami przebiegała należycie; b) obniżyć wynagrodzenie Wykonawcy w przypadku, gdy wady nie dadzą się usunąć, lecz nie mają charakteru istotnego. </w:t>
      </w:r>
    </w:p>
    <w:p w14:paraId="7A9D5A66" w14:textId="72424B8C" w:rsidR="00620793" w:rsidRDefault="00DE4D0A">
      <w:pPr>
        <w:jc w:val="both"/>
      </w:pPr>
      <w:r>
        <w:t xml:space="preserve">13. </w:t>
      </w:r>
      <w:r w:rsidR="000F2396" w:rsidRPr="000F2396">
        <w:t>Wykonanie prawa odstąpienia, o którym mowa powyżej, nastąpić może w terminie 20 dni od dnia protokolarnego stwierdzenia, w obecności przedstawicieli Zamawiającego i przy umożliwieniu obecności  Wykonawcy, że: a) Wady mają charakter istotny i nie dadzą się usunąć, a ze względu na skalę dotychczasowych uchybień Wykonawcy nie jest prawdopodobne, by dalsza współpraca między stronami przebiegała należycie. b) Wady nie zostały usunięte w terminie</w:t>
      </w:r>
      <w:r>
        <w:t xml:space="preserve">. </w:t>
      </w:r>
    </w:p>
    <w:p w14:paraId="01A200A8" w14:textId="77777777" w:rsidR="00620793" w:rsidRDefault="00DE4D0A">
      <w:pPr>
        <w:jc w:val="both"/>
      </w:pPr>
      <w:r>
        <w:t xml:space="preserve">14. W przypadku niekompletności dokumentacji objętej niniejszą umową, koszt wykonania dokumentacji uzupełniającej w całości pokryje Wykonawca. </w:t>
      </w:r>
    </w:p>
    <w:p w14:paraId="3EFFDB6A" w14:textId="77777777" w:rsidR="00620793" w:rsidRDefault="00DE4D0A">
      <w:pPr>
        <w:jc w:val="both"/>
      </w:pPr>
      <w:r>
        <w:t xml:space="preserve">15. Wykonawca oświadcza, że wszelka dokumentacja projektowa nie będzie naruszać praw osób trzecich, a w przypadku wystąpienia w tym względzie jakichkolwiek naruszeń, zobowiązuje się ponieść pełną odpowiedzialność odszkodowawczą z tego tytułu. </w:t>
      </w:r>
    </w:p>
    <w:p w14:paraId="789135B1" w14:textId="77777777" w:rsidR="00620793" w:rsidRDefault="00DE4D0A">
      <w:pPr>
        <w:jc w:val="both"/>
      </w:pPr>
      <w:r>
        <w:t>16. W ramach ustalonego w umowie wynagrodzenia Wykonawca, łącznie z przekazaną dokumentacją przenosi na Zamawiającego autorskie prawa majątkowe do dokumentacji projektowej do realizacji przedmiotowego przedsięwzięcia w ramach wynagrodzenia opisanego w § 13 ust. 1 w zakresie:</w:t>
      </w:r>
    </w:p>
    <w:p w14:paraId="75C5B7D7" w14:textId="77777777" w:rsidR="00620793" w:rsidRDefault="00DE4D0A">
      <w:pPr>
        <w:jc w:val="both"/>
      </w:pPr>
      <w:r>
        <w:t xml:space="preserve">a) prawa do kopiowania, utrwalania, zwielokrotniania, udostępniania, rozpowszechniania dokumentacji projektowej/technicznej w postaci materialnych nośników dokumentacji projektowej/technicznej, w szczególności techniką drukarską, reprograficzną czy zapisu magnetycznego, </w:t>
      </w:r>
    </w:p>
    <w:p w14:paraId="3D2AACB7" w14:textId="117E948A" w:rsidR="00620793" w:rsidRDefault="00DE4D0A">
      <w:pPr>
        <w:jc w:val="both"/>
      </w:pPr>
      <w:r>
        <w:t xml:space="preserve">b) prawa do kopiowania, utrwalania, zwielokrotniania, udostępniania, rozpowszechniania dokumentacji projektowej/technicznej w postaci cyfrowego zapisu dokumentacji projektowej/technicznej, zarówno poprzez umieszczanie dokumentacji projektowej jako produktu multimedialnego na nośnikach materialnych (w szczególności na </w:t>
      </w:r>
      <w:r w:rsidR="00373D5D">
        <w:t>nośniku cyfrowym</w:t>
      </w:r>
      <w:r>
        <w:t xml:space="preserve"> czy poprzez wprowadzanie do pamięci komputera), jak również poprzez udostępnianie dokumentacji projektowej </w:t>
      </w:r>
      <w:r>
        <w:lastRenderedPageBreak/>
        <w:t xml:space="preserve">jako produktu multimedialnego w sieciach teleinformatycznych (w szczególności poprzez umieszczenie dokumentacji projektowej/technicznej na serwerze, w sieci Internet, w sieci komputerowej czy pamięci RAM poszczególnych urządzeń biorących udział w przekazie internetowym), </w:t>
      </w:r>
    </w:p>
    <w:p w14:paraId="2930BAD4" w14:textId="77777777" w:rsidR="00620793" w:rsidRDefault="00DE4D0A">
      <w:pPr>
        <w:jc w:val="both"/>
      </w:pPr>
      <w:r>
        <w:t>c) prawa do rozpowszechnia dokumentacji projektowej/technicznej zarówno w formie materialnych nośników, jak i w postaci cyfrowej przez publiczne wystawianie, wyświetlanie, odtwarzanie, publiczne udostępnianie czy elektroniczne komunikowanie dzieła publiczności w taki sposób, aby każdy mógł mieć do niego dostęp w miejscu i czasie przez siebie wybranym,</w:t>
      </w:r>
    </w:p>
    <w:p w14:paraId="4D7C2265" w14:textId="77777777" w:rsidR="00620793" w:rsidRDefault="00DE4D0A">
      <w:pPr>
        <w:jc w:val="both"/>
      </w:pPr>
      <w:r>
        <w:t xml:space="preserve">d) prawa do obrotu oryginałem albo egzemplarzami, na których dokumentację projektową/techniczną utrwalono przez wprowadzanie do obrotu, użyczenie lub najem oryginału albo jego egzemplarzy, zarówno w formie materialnych nośników dokumentacji projektowej/technicznej jaki jego cyfrowej postaci. </w:t>
      </w:r>
    </w:p>
    <w:p w14:paraId="2E404C31" w14:textId="025E30F1" w:rsidR="00620793" w:rsidRDefault="00DE4D0A">
      <w:pPr>
        <w:jc w:val="both"/>
      </w:pPr>
      <w:r>
        <w:t xml:space="preserve">17. Wykonawca udziela również Zamawiającemu w ramach wynagrodzenia, o którym mowa w § 13 ust. 1 wyłącznego prawa do rozporządzania i korzystania z dokumentacji projektowej, w szczególności do dokonywania lub zlecenia osobom trzecim zmian, przeróbek i adaptacji dokumentacji projektowej, bez uszczerbku dla prawa do dokumentacji projektowej/technicznej w wersji pierwotnej. </w:t>
      </w:r>
    </w:p>
    <w:p w14:paraId="73B7C2EC" w14:textId="77777777" w:rsidR="00620793" w:rsidRDefault="00DE4D0A">
      <w:pPr>
        <w:jc w:val="both"/>
      </w:pPr>
      <w:r>
        <w:t xml:space="preserve">18. Zapisy ust. 16-17 nie naruszają praw autorskich osobistych twórcy. </w:t>
      </w:r>
    </w:p>
    <w:p w14:paraId="6BBDD0BE" w14:textId="77777777" w:rsidR="00620793" w:rsidRDefault="00DE4D0A">
      <w:pPr>
        <w:jc w:val="both"/>
      </w:pPr>
      <w:r>
        <w:t xml:space="preserve">19. W przypadku wykonania przez podwykonawców przedmiotu umowy Wykonawca będzie dysponował prawami autorskimi do wykonanego przedmiotu umowy na zasadach określonych w ust. 16-17, które przeniesie na Zamawiającego. </w:t>
      </w:r>
    </w:p>
    <w:p w14:paraId="6BFDF059" w14:textId="0BA1A16A" w:rsidR="00620793" w:rsidRDefault="00DE4D0A">
      <w:pPr>
        <w:jc w:val="both"/>
      </w:pPr>
      <w:r>
        <w:t xml:space="preserve">20. Jeżeli dokumentacja techniczna zawierać będzie wady istotne ujawnione w fazie realizacji robót </w:t>
      </w:r>
      <w:r w:rsidR="00896479">
        <w:br/>
      </w:r>
      <w:r>
        <w:t xml:space="preserve">i skutkujące zwiększeniem ceny za wykonanie robót, to koszty te pokryje Wykonawca. </w:t>
      </w:r>
    </w:p>
    <w:p w14:paraId="07FA72C2" w14:textId="77777777" w:rsidR="00620793" w:rsidRDefault="00DE4D0A" w:rsidP="00D02F20">
      <w:pPr>
        <w:jc w:val="center"/>
      </w:pPr>
      <w:r>
        <w:t>§ 4. Nadzór autorski</w:t>
      </w:r>
    </w:p>
    <w:p w14:paraId="2E1129A9" w14:textId="52BA233E" w:rsidR="00620793" w:rsidRDefault="00DE4D0A">
      <w:pPr>
        <w:jc w:val="both"/>
      </w:pPr>
      <w:r>
        <w:t xml:space="preserve">1. Wykonawca, w ramach Wynagrodzenia umownego, zobowiązuje się do pełnienia nadzoru autorskiego przez osobę posiadającą uprawnienia do pełnienia samodzielnych funkcji technicznych </w:t>
      </w:r>
      <w:r w:rsidR="00896479">
        <w:br/>
      </w:r>
      <w:r>
        <w:t xml:space="preserve">w budownictwie – zgodnie z obowiązującymi przepisami. </w:t>
      </w:r>
    </w:p>
    <w:p w14:paraId="6378002D" w14:textId="3A3D28A5" w:rsidR="00620793" w:rsidRDefault="00DE4D0A">
      <w:pPr>
        <w:jc w:val="both"/>
      </w:pPr>
      <w:r>
        <w:t xml:space="preserve">2. W ramach nadzoru autorskiego Wykonawca zobowiązuje się na wezwania Zamawiającego do nadzoru w toku realizacji inwestycji nad zgodnością rozwiązań technicznych, materiałowych </w:t>
      </w:r>
      <w:r w:rsidR="00296345">
        <w:br/>
      </w:r>
      <w:r>
        <w:t xml:space="preserve">i użytkowych z dokumentacją projektową i obowiązującymi przepisami, w tym techniczno-budowlanymi i Polskimi Normami, a ponadto do: </w:t>
      </w:r>
    </w:p>
    <w:p w14:paraId="0DAB98A4" w14:textId="77777777" w:rsidR="00620793" w:rsidRDefault="00DE4D0A">
      <w:pPr>
        <w:jc w:val="both"/>
      </w:pPr>
      <w:r>
        <w:t xml:space="preserve">a) niezwłocznego uzupełniania dokumentacji projektowej w terminie zapewniającym terminową realizację Inwestycji (w tym wykonywanie projektów zamiennych, jeśli okażą się niezbędne), </w:t>
      </w:r>
    </w:p>
    <w:p w14:paraId="0B0B7A56" w14:textId="77777777" w:rsidR="00620793" w:rsidRDefault="00DE4D0A">
      <w:pPr>
        <w:jc w:val="both"/>
      </w:pPr>
      <w:r>
        <w:t xml:space="preserve">b) wyjaśniania przez projektantów wątpliwości powstałych w toku realizacji inwestycji, </w:t>
      </w:r>
    </w:p>
    <w:p w14:paraId="5260F5E8" w14:textId="49E6E328" w:rsidR="00620793" w:rsidRDefault="00DE4D0A">
      <w:pPr>
        <w:jc w:val="both"/>
      </w:pPr>
      <w:r>
        <w:t xml:space="preserve">c) uzgadniania możliwości wprowadzenia rozwiązań zamiennych w stosunku do przewidzianych </w:t>
      </w:r>
      <w:r w:rsidR="00896479">
        <w:br/>
      </w:r>
      <w:r>
        <w:t xml:space="preserve">w dokumentacji projektowej, zgłoszonych przez kierownika budowy lub inspektora nadzoru inwestorskiego. </w:t>
      </w:r>
    </w:p>
    <w:p w14:paraId="6CC695C0" w14:textId="77777777" w:rsidR="00620793" w:rsidRDefault="00DE4D0A">
      <w:pPr>
        <w:jc w:val="both"/>
      </w:pPr>
      <w:r>
        <w:t xml:space="preserve">3. Wykonawca dodatkowo wyraża zgodę, że Zamawiający na swój koszt może skorzystać z usług nadzoru autorskiego świadczonego przez osoby trzecie posiadające stosowne uprawnienia. Wykonawca nie ponosi odpowiedzialności za czynności i skutki tych czynności, wykonane przez osoby, którym Zamawiający powierzył nadzór autorski. </w:t>
      </w:r>
    </w:p>
    <w:p w14:paraId="196BEA1A" w14:textId="77777777" w:rsidR="00620793" w:rsidRDefault="00DE4D0A">
      <w:pPr>
        <w:jc w:val="both"/>
      </w:pPr>
      <w:r>
        <w:lastRenderedPageBreak/>
        <w:t xml:space="preserve">4. W przypadku powierzenia wykonania części prac projektowych przez Wykonawcę podwykonawcom, Wykonawca zobowiązuje się do koordynacji tych opracowań projektowych wykonanych przez te podmioty oraz zapewnienia sprawowania przez te podmioty nadzoru autorskiego w zakresie wynikającym z wykonanej dokumentacji na zasadach określonych w niniejszej umowie. </w:t>
      </w:r>
    </w:p>
    <w:p w14:paraId="5C00AAF4" w14:textId="77777777" w:rsidR="00620793" w:rsidRDefault="00DE4D0A">
      <w:pPr>
        <w:jc w:val="center"/>
      </w:pPr>
      <w:r>
        <w:t>§ 5. Roboty budowlane</w:t>
      </w:r>
    </w:p>
    <w:p w14:paraId="20AB45BC" w14:textId="77777777" w:rsidR="00620793" w:rsidRDefault="00DE4D0A">
      <w:pPr>
        <w:jc w:val="both"/>
      </w:pPr>
      <w:r>
        <w:t xml:space="preserve">1. Wykonawca zobowiązuje się wykonać wszelkie Roboty zgodnie z powstałym projektem budowlanym i projektem wykonawczym, warunkami określonymi w decyzjach administracyjnych, przestrzegając zasad właściwej sztuki i praktyki budowlanej oraz zaleceń Zamawiającego, a także zgodnie z obowiązującymi przepisami prawa. </w:t>
      </w:r>
    </w:p>
    <w:p w14:paraId="659EF0C5" w14:textId="77777777" w:rsidR="00620793" w:rsidRDefault="00DE4D0A">
      <w:pPr>
        <w:jc w:val="both"/>
      </w:pPr>
      <w:r>
        <w:t xml:space="preserve">2. Do obowiązków Wykonawcy w zakresie prac budowlanych należy w szczególności: </w:t>
      </w:r>
    </w:p>
    <w:p w14:paraId="1D87AD9B" w14:textId="77777777" w:rsidR="00620793" w:rsidRDefault="00DE4D0A">
      <w:pPr>
        <w:jc w:val="both"/>
      </w:pPr>
      <w:r>
        <w:t xml:space="preserve">1) Przejęcie placu budowy, wytyczenie obiektu i pozostałych elementów będących przedmiotem umowy. </w:t>
      </w:r>
    </w:p>
    <w:p w14:paraId="791BC655" w14:textId="77777777" w:rsidR="00620793" w:rsidRDefault="00DE4D0A">
      <w:pPr>
        <w:jc w:val="both"/>
      </w:pPr>
      <w:r>
        <w:t xml:space="preserve">2) Zatrudnienie kierownictwa robót na okres realizacji przedmiotu umowy. </w:t>
      </w:r>
    </w:p>
    <w:p w14:paraId="39949F78" w14:textId="77777777" w:rsidR="00620793" w:rsidRDefault="00DE4D0A">
      <w:pPr>
        <w:jc w:val="both"/>
      </w:pPr>
      <w:r>
        <w:t>3) Zorganizowanie placu budowy, urządzenie ewentualnego zaplecza własnym staraniem i na własny koszt, wraz z uzyskaniem stosownych pozwoleń na podłączenie się do właściwych sieci i ich wykonanie.</w:t>
      </w:r>
    </w:p>
    <w:p w14:paraId="15B68A59" w14:textId="77777777" w:rsidR="00620793" w:rsidRDefault="00DE4D0A">
      <w:pPr>
        <w:jc w:val="both"/>
      </w:pPr>
      <w:r>
        <w:t xml:space="preserve">4) Zamontowanie liczników pomiarowych wszelkich mediów oraz poniesienie z tego tytułu wszelkich kosztów. </w:t>
      </w:r>
    </w:p>
    <w:p w14:paraId="16E64450" w14:textId="77777777" w:rsidR="00620793" w:rsidRDefault="00DE4D0A">
      <w:pPr>
        <w:jc w:val="both"/>
      </w:pPr>
      <w:r>
        <w:t xml:space="preserve">5) Ponoszenie kosztów zużycia wszelkich mediów na terenie budowy z tytułu realizacji przedmiotu umowy. </w:t>
      </w:r>
    </w:p>
    <w:p w14:paraId="1AD76B96" w14:textId="77777777" w:rsidR="00620793" w:rsidRDefault="00DE4D0A">
      <w:pPr>
        <w:jc w:val="both"/>
      </w:pPr>
      <w:r>
        <w:t xml:space="preserve">6) Utrzymywanie placu budowy na własny koszt w stanie wolnym od przeszkód oraz niezwłoczne usuwanie zbędnych materiałów, odpadów, urządzeń, śmieci, urządzeń prowizorycznych itp. </w:t>
      </w:r>
    </w:p>
    <w:p w14:paraId="554707A6" w14:textId="41ADF151" w:rsidR="00620793" w:rsidRDefault="00DE4D0A">
      <w:pPr>
        <w:jc w:val="both"/>
      </w:pPr>
      <w:r>
        <w:t xml:space="preserve">7) Zapewnienie pełnej obsługi geodezyjnej oraz nadzoru dla potrzeb budowy jak i wykonanie pełnej dokumentacji powykonawczej (inwentaryzacji geodezyjnej powykonawczej) przedmiotu umowy w </w:t>
      </w:r>
      <w:r w:rsidR="00ED5EA7">
        <w:t>3</w:t>
      </w:r>
      <w:r>
        <w:t xml:space="preserve"> egzemplarzach</w:t>
      </w:r>
      <w:r w:rsidR="00ED5EA7">
        <w:t xml:space="preserve"> (jeśli wystąpi)</w:t>
      </w:r>
      <w:r>
        <w:t xml:space="preserve">. </w:t>
      </w:r>
    </w:p>
    <w:p w14:paraId="20FD40F3" w14:textId="77777777" w:rsidR="00620793" w:rsidRDefault="00DE4D0A">
      <w:pPr>
        <w:jc w:val="both"/>
      </w:pPr>
      <w:r>
        <w:t xml:space="preserve">8) Dokonanie ewentualnych niezbędnych zajęć dróg, chodników itp. na własny koszt, po uzyskaniu zezwoleń od właściwych organów, utrzymywanie ich w należytym stanie i w razie uszkodzeń lub zużycia doprowadzenie do stanu pierwotnego na własny koszt. </w:t>
      </w:r>
    </w:p>
    <w:p w14:paraId="2EB1755B" w14:textId="77777777" w:rsidR="00620793" w:rsidRDefault="00DE4D0A">
      <w:pPr>
        <w:jc w:val="both"/>
      </w:pPr>
      <w:r>
        <w:t xml:space="preserve">9) Zapewnienie pełnego zabezpieczenia Placu Budowy w tym pełnej ochrony, dozoru, osób i mienia, zapewnienie odpowiednich warunków transportu i składowania materiałów. </w:t>
      </w:r>
    </w:p>
    <w:p w14:paraId="68EFFE0C" w14:textId="77777777" w:rsidR="00620793" w:rsidRDefault="00DE4D0A">
      <w:pPr>
        <w:jc w:val="both"/>
      </w:pPr>
      <w:r>
        <w:t xml:space="preserve">10) Ponoszenie pełnej odpowiedzialności finansowej z tytułu ewentualnych kradzieży bądź zniszczenia (dot. miejsca prowadzonych robót). </w:t>
      </w:r>
    </w:p>
    <w:p w14:paraId="59F1F1F7" w14:textId="77777777" w:rsidR="00620793" w:rsidRDefault="00DE4D0A">
      <w:pPr>
        <w:jc w:val="both"/>
      </w:pPr>
      <w:r>
        <w:t xml:space="preserve">11) Przestrzeganie przepisów z zakresu ochrony środowiska. </w:t>
      </w:r>
    </w:p>
    <w:p w14:paraId="31DC883E" w14:textId="77777777" w:rsidR="00620793" w:rsidRDefault="00DE4D0A">
      <w:pPr>
        <w:jc w:val="both"/>
      </w:pPr>
      <w:r>
        <w:t xml:space="preserve">12) Podejmowanie wszelkich niezbędnych działań celem ochrony środowiska naturalnego na Placu Budowy i poza nim oraz unikanie szkód, ograniczanie nadmiernej uciążliwości prowadzonej budowy dla osób trzecich i dóbr publicznych lub innych negatywnych skutków wynikających ze sposobu działania. </w:t>
      </w:r>
    </w:p>
    <w:p w14:paraId="7463817F" w14:textId="77777777" w:rsidR="00620793" w:rsidRDefault="00DE4D0A">
      <w:pPr>
        <w:jc w:val="both"/>
      </w:pPr>
      <w:r>
        <w:t xml:space="preserve">13) Zapewnienie wszelkich niezbędnych warunków do terminowego zakończenia budowy, tj. pracowników, transport itp. </w:t>
      </w:r>
    </w:p>
    <w:p w14:paraId="286BD036" w14:textId="4F802CBC" w:rsidR="00620793" w:rsidRDefault="00DE4D0A">
      <w:pPr>
        <w:jc w:val="both"/>
      </w:pPr>
      <w:r>
        <w:lastRenderedPageBreak/>
        <w:t xml:space="preserve">14) Opracowanie planu bezpieczeństwa i ochrony zdrowia zgodnie z przepisami Prawa budowlanego oraz prowadzenie Dziennika Budowy. </w:t>
      </w:r>
      <w:r w:rsidR="001E14D2">
        <w:t>(Jeśli wystapi)</w:t>
      </w:r>
    </w:p>
    <w:p w14:paraId="4B1F70D2" w14:textId="7374026C" w:rsidR="00620793" w:rsidRDefault="00DE4D0A">
      <w:pPr>
        <w:jc w:val="both"/>
      </w:pPr>
      <w:r>
        <w:t xml:space="preserve">15) Przekazanie Zamawiającemu </w:t>
      </w:r>
      <w:r w:rsidR="001E14D2">
        <w:t>3</w:t>
      </w:r>
      <w:r>
        <w:t xml:space="preserve"> egzemplarzy projektów powykonawczych przedmiotu zamówienia i 1 egzemplarza w wersji elektronicznej. </w:t>
      </w:r>
    </w:p>
    <w:p w14:paraId="103813E4" w14:textId="574D0201" w:rsidR="00620793" w:rsidRDefault="00DE4D0A">
      <w:pPr>
        <w:jc w:val="both"/>
      </w:pPr>
      <w:r>
        <w:t xml:space="preserve">16) Okazywanie na każde żądanie Inspektora Nadzoru w stosunku do wskazanych materiałów </w:t>
      </w:r>
      <w:r w:rsidR="00296345">
        <w:br/>
      </w:r>
      <w:r>
        <w:t xml:space="preserve">i urządzeń certyfikatów bezpieczeństwa, deklaracji zgodności lub certyfikatów zgodności z Polską Normą lub aprobatą techniczną. </w:t>
      </w:r>
    </w:p>
    <w:p w14:paraId="525FBF02" w14:textId="30ABA559" w:rsidR="00620793" w:rsidRDefault="00DE4D0A">
      <w:pPr>
        <w:jc w:val="both"/>
      </w:pPr>
      <w:r>
        <w:t xml:space="preserve">17) Informowanie Zamawiającego o konieczności wykonania robót dodatkowych i zamiennych </w:t>
      </w:r>
      <w:r w:rsidR="00AF2153">
        <w:br/>
      </w:r>
      <w:r>
        <w:t xml:space="preserve">w terminie do 3 dni roboczych od daty stwierdzenia konieczności ich wykonania. </w:t>
      </w:r>
    </w:p>
    <w:p w14:paraId="3E2F9DDF" w14:textId="77777777" w:rsidR="00620793" w:rsidRDefault="00DE4D0A">
      <w:pPr>
        <w:jc w:val="both"/>
      </w:pPr>
      <w:r>
        <w:t xml:space="preserve">18) Informowanie Inspektora Nadzoru o terminie zakrycia robót ulegających zakryciu oraz terminie odbioru robót zanikających. Jeżeli wykonawca nie poinformuje o tych faktach Inspektora Nadzoru zobowiązany jest na żądanie Inspektora Nadzoru odkryć roboty (na koszt własny) lub wykonać otwory niezbędne do zbadania robót, a następnie przywrócić roboty do stanu poprzedniego. </w:t>
      </w:r>
    </w:p>
    <w:p w14:paraId="43C84E4D" w14:textId="77777777" w:rsidR="00620793" w:rsidRDefault="00DE4D0A">
      <w:pPr>
        <w:jc w:val="both"/>
      </w:pPr>
      <w:r>
        <w:t xml:space="preserve">19) Prowadzenie koordynacji robót budowlano – montażowych i dostaw. </w:t>
      </w:r>
    </w:p>
    <w:p w14:paraId="7670B517" w14:textId="77777777" w:rsidR="00620793" w:rsidRDefault="00DE4D0A">
      <w:pPr>
        <w:jc w:val="both"/>
      </w:pPr>
      <w:r>
        <w:t xml:space="preserve">20) Przestrzeganie przepisów BHP i p. poż. we wszystkich miejscach wykonywania robót i składowania materiałów oraz obiektach zaplecza z zapewnieniem należytego porządku, np. na terenie budowy, w jego otoczeniu oraz na drogach dojazdowych. </w:t>
      </w:r>
    </w:p>
    <w:p w14:paraId="5CE01A61" w14:textId="77777777" w:rsidR="00620793" w:rsidRDefault="00DE4D0A">
      <w:pPr>
        <w:jc w:val="both"/>
      </w:pPr>
      <w:r>
        <w:t xml:space="preserve">21) Umożliwienie wstępu na teren budowy oraz udostępnienie danych i informacji pracownikom organów: </w:t>
      </w:r>
    </w:p>
    <w:p w14:paraId="1C60F227" w14:textId="77777777" w:rsidR="00620793" w:rsidRDefault="00DE4D0A">
      <w:pPr>
        <w:jc w:val="both"/>
      </w:pPr>
      <w:r>
        <w:t xml:space="preserve">a) Powiatowego Nadzoru Budowlanego, </w:t>
      </w:r>
    </w:p>
    <w:p w14:paraId="4E367FC2" w14:textId="77777777" w:rsidR="00620793" w:rsidRDefault="00DE4D0A">
      <w:pPr>
        <w:jc w:val="both"/>
      </w:pPr>
      <w:r>
        <w:t xml:space="preserve">b) Nadzoru Autorskiego (dla autorów projektu koncepcyjnego), </w:t>
      </w:r>
    </w:p>
    <w:p w14:paraId="1BD01B28" w14:textId="77777777" w:rsidR="00620793" w:rsidRDefault="00DE4D0A">
      <w:pPr>
        <w:jc w:val="both"/>
      </w:pPr>
      <w:r>
        <w:t xml:space="preserve">c) Inspekcji Ochrony Środowiska, </w:t>
      </w:r>
    </w:p>
    <w:p w14:paraId="19AE93AB" w14:textId="77777777" w:rsidR="00620793" w:rsidRDefault="00DE4D0A">
      <w:pPr>
        <w:jc w:val="both"/>
      </w:pPr>
      <w:r>
        <w:t xml:space="preserve">d) Inspekcji Sanitarnej, </w:t>
      </w:r>
    </w:p>
    <w:p w14:paraId="5963BB32" w14:textId="77777777" w:rsidR="00620793" w:rsidRDefault="00DE4D0A">
      <w:pPr>
        <w:jc w:val="both"/>
      </w:pPr>
      <w:r>
        <w:t xml:space="preserve">e) Państwowej Inspekcji Pracy, </w:t>
      </w:r>
    </w:p>
    <w:p w14:paraId="62115038" w14:textId="77777777" w:rsidR="00620793" w:rsidRDefault="00DE4D0A">
      <w:pPr>
        <w:jc w:val="both"/>
      </w:pPr>
      <w:r>
        <w:t xml:space="preserve">f) Państwowej Straży Pożarnej, </w:t>
      </w:r>
    </w:p>
    <w:p w14:paraId="4D3F5321" w14:textId="77777777" w:rsidR="00620793" w:rsidRDefault="00DE4D0A">
      <w:pPr>
        <w:jc w:val="both"/>
      </w:pPr>
      <w:r>
        <w:t xml:space="preserve">g) innym organom uprawnionym do kontroli lub interwencji. </w:t>
      </w:r>
    </w:p>
    <w:p w14:paraId="1164EA37" w14:textId="77777777" w:rsidR="00620793" w:rsidRDefault="00DE4D0A">
      <w:pPr>
        <w:jc w:val="both"/>
      </w:pPr>
      <w:r>
        <w:t xml:space="preserve">22) Usuwanie na własny koszt wszelkich szkód powstałych w czasie realizacji przedmiotu zamówienia z przyczyn leżących po stronie Wykonawcy. </w:t>
      </w:r>
    </w:p>
    <w:p w14:paraId="6779EF8F" w14:textId="77777777" w:rsidR="00620793" w:rsidRDefault="00DE4D0A">
      <w:pPr>
        <w:jc w:val="both"/>
      </w:pPr>
      <w:r>
        <w:t xml:space="preserve">23) Przerwanie robót – na żądanie Zamawiającego – a jeżeli zgłoszona zostanie taka potrzeba, zabezpieczenie wykonanych robót przed ich zniszczeniem. </w:t>
      </w:r>
    </w:p>
    <w:p w14:paraId="4BE827E6" w14:textId="77777777" w:rsidR="00620793" w:rsidRDefault="00DE4D0A">
      <w:pPr>
        <w:jc w:val="both"/>
      </w:pPr>
      <w:r>
        <w:t xml:space="preserve">24) Zapewnienie specjalistycznego nadzoru nad montażem dostarczonych urządzeń wbudowywanych w ramach przedmiotu zamówienia, ewentualnie innego sprzętu. </w:t>
      </w:r>
    </w:p>
    <w:p w14:paraId="244F926D" w14:textId="77777777" w:rsidR="00620793" w:rsidRDefault="00DE4D0A">
      <w:pPr>
        <w:jc w:val="both"/>
      </w:pPr>
      <w:r>
        <w:t xml:space="preserve">25) Zapewnienie pełnej kontroli robót i jakości materiałów wykorzystywanych w realizacji przedmiotu zamówienia. </w:t>
      </w:r>
    </w:p>
    <w:p w14:paraId="1BB11A58" w14:textId="43F309A5" w:rsidR="00620793" w:rsidRDefault="00DE4D0A">
      <w:pPr>
        <w:jc w:val="both"/>
      </w:pPr>
      <w:r>
        <w:t xml:space="preserve">26) Uzyskanie wszelkich dokumentów, zezwoleń wymaganych przy eksploatowaniu przedmiotu zamówienia zgodnie z jego przeznaczeniem (w tym dopełnienie koniecznych formalności </w:t>
      </w:r>
      <w:r>
        <w:lastRenderedPageBreak/>
        <w:t xml:space="preserve">umożliwiających eksploatację) oraz sporządzenie w imieniu Zamawiającego zawiadomienia </w:t>
      </w:r>
      <w:r w:rsidR="00AF2153">
        <w:br/>
      </w:r>
      <w:r>
        <w:t xml:space="preserve">o zakończeniu budowy, uzyskanie ostatecznej decyzji pozwolenia na użytkowanie. </w:t>
      </w:r>
    </w:p>
    <w:p w14:paraId="744C6507" w14:textId="77777777" w:rsidR="00620793" w:rsidRDefault="00DE4D0A">
      <w:pPr>
        <w:jc w:val="both"/>
      </w:pPr>
      <w:r>
        <w:t xml:space="preserve">27) Zapewnienie na własny koszt wszelkich materiałów niezbędnych do przeprowadzenia rozruchu urządzeń i instalacji. </w:t>
      </w:r>
    </w:p>
    <w:p w14:paraId="31CCAD30" w14:textId="77777777" w:rsidR="00620793" w:rsidRDefault="00DE4D0A">
      <w:pPr>
        <w:jc w:val="both"/>
      </w:pPr>
      <w:r>
        <w:t xml:space="preserve">28) Usunięcie (po zakończeniu robót) z miejsca prowadzenia robót na własny koszt wszelkich urządzeń tymczasowych, zaplecza itp. oraz pozostawienie całego w/w terenu w stanie czystym i nadającym się bezpośrednio do użytkowania i przekazania go Zamawiającemu. </w:t>
      </w:r>
    </w:p>
    <w:p w14:paraId="141CD6CB" w14:textId="77777777" w:rsidR="00620793" w:rsidRDefault="00DE4D0A">
      <w:pPr>
        <w:jc w:val="both"/>
      </w:pPr>
      <w:r>
        <w:t xml:space="preserve">29) Przeszkolenie personelu wskazanego przez Zamawiającego w zakresie obsługi, konserwacji i zasad działania urządzeń i systemów zainstalowanych w wykonanym obiekcie przed upływem terminu zakończenia realizacji. </w:t>
      </w:r>
    </w:p>
    <w:p w14:paraId="3168E0BF" w14:textId="5DC5CF43" w:rsidR="00620793" w:rsidRDefault="00DE4D0A">
      <w:pPr>
        <w:jc w:val="both"/>
      </w:pPr>
      <w:r>
        <w:t xml:space="preserve">30) Wykonanie przed zgłoszeniem gotowości do odbioru końcowego wszelkich odbiorów technicznych i niezbędnych badań oraz pomiarów przez uprawnione do tego organy, a wszelkie protokoły </w:t>
      </w:r>
      <w:r w:rsidR="00AF2153">
        <w:br/>
      </w:r>
      <w:r>
        <w:t xml:space="preserve">z przeprowadzonych badań i pomiarów Wykonawca zobowiązany jest przekazać Zamawiającemu. </w:t>
      </w:r>
    </w:p>
    <w:p w14:paraId="1F82BF4E" w14:textId="77777777" w:rsidR="00620793" w:rsidRDefault="00DE4D0A">
      <w:pPr>
        <w:jc w:val="both"/>
      </w:pPr>
      <w:r>
        <w:t xml:space="preserve">31) Przekazanie Zamawiającemu przedmiotu zamówienia po uprzednim sprawdzeniu poprawności jego wykonania oraz uprawomocnieniu się decyzji pozwolenia na użytkowanie. </w:t>
      </w:r>
    </w:p>
    <w:p w14:paraId="75F1C47C" w14:textId="77777777" w:rsidR="00620793" w:rsidRDefault="00DE4D0A">
      <w:pPr>
        <w:jc w:val="center"/>
      </w:pPr>
      <w:r>
        <w:t>§ 6. Dokumentacja powykonawcza, pozwolenie na użytkowanie</w:t>
      </w:r>
    </w:p>
    <w:p w14:paraId="570BCF3E" w14:textId="77777777" w:rsidR="00620793" w:rsidRDefault="00DE4D0A">
      <w:pPr>
        <w:jc w:val="both"/>
      </w:pPr>
      <w:r>
        <w:t xml:space="preserve">1. Wykonawca zobowiązany jest po zakończeniu robót: </w:t>
      </w:r>
    </w:p>
    <w:p w14:paraId="7B1A63A6" w14:textId="4B724E41" w:rsidR="00620793" w:rsidRDefault="00DE4D0A">
      <w:pPr>
        <w:jc w:val="both"/>
      </w:pPr>
      <w:r>
        <w:t>a) do opracowania dokumentacji powykonawczej zrealizowanej Inwestycji wraz z wykonaniem powykonawczego operatu geodezyjnego (</w:t>
      </w:r>
      <w:r w:rsidR="001E14D2">
        <w:t>3 egz</w:t>
      </w:r>
      <w:r>
        <w:t xml:space="preserve">. w wersji papierowej i 1 egz. w wersji elektronicznej); b) uzyskania pozwolenia na użytkowanie (z uwzględnieniem obowiązku opracowania wszelkich dokumentów niezbędnych do uzyskania pozwolenia na użytkowanie) </w:t>
      </w:r>
    </w:p>
    <w:p w14:paraId="3E6DC73F" w14:textId="77777777" w:rsidR="00620793" w:rsidRDefault="00DE4D0A">
      <w:pPr>
        <w:jc w:val="both"/>
      </w:pPr>
      <w:r>
        <w:t xml:space="preserve">2. Do odbioru dokumentacji powykonawczej, usuwania wad tej dokumentacji a także przeniesienia praw autorskich do tej dokumentacji stosuje się odpowiednio przepisy dotyczące dokumentacji projektowej. </w:t>
      </w:r>
    </w:p>
    <w:p w14:paraId="1481A41D" w14:textId="77777777" w:rsidR="00620793" w:rsidRDefault="00DE4D0A">
      <w:pPr>
        <w:jc w:val="center"/>
      </w:pPr>
      <w:r>
        <w:t>§ 7. Dostępność dla osób ze szczególnymi potrzebami</w:t>
      </w:r>
    </w:p>
    <w:p w14:paraId="4C81B969" w14:textId="77777777" w:rsidR="00620793" w:rsidRDefault="00DE4D0A">
      <w:pPr>
        <w:jc w:val="both"/>
      </w:pPr>
      <w:r>
        <w:t xml:space="preserve">Wykonawca zobowiązany jest zrealizować umowę uwzględniając potrzeby osób ze szczególnymi potrzebami w zakresie zapewnienia im dostępności architektonicznej, zgodnie z założeniami określonymi w projekcie budowlanym, zgodnie z ustawą z 19 lipca 2019 r. o zapewnianiu dostępności osobom ze szczególnymi potrzebami (Dz.U. 2020 poz. 1062). </w:t>
      </w:r>
    </w:p>
    <w:p w14:paraId="27B2D8EC" w14:textId="77777777" w:rsidR="00620793" w:rsidRDefault="00DE4D0A">
      <w:pPr>
        <w:jc w:val="center"/>
      </w:pPr>
      <w:r>
        <w:t>§ 8. Podwykonawcy</w:t>
      </w:r>
    </w:p>
    <w:p w14:paraId="13389F2B" w14:textId="77777777" w:rsidR="00620793" w:rsidRDefault="00DE4D0A">
      <w:pPr>
        <w:jc w:val="both"/>
      </w:pPr>
      <w:r>
        <w:t xml:space="preserve">1. Strony ustalają, że Wykonawca powierzy Podwykonawcy/om wykonanie następującego zakresu Robót: </w:t>
      </w:r>
    </w:p>
    <w:p w14:paraId="7E3EE865" w14:textId="77777777" w:rsidR="00620793" w:rsidRDefault="00DE4D0A">
      <w:pPr>
        <w:jc w:val="both"/>
      </w:pPr>
      <w:r>
        <w:t xml:space="preserve">a. ………………………………………………….…………………………………… </w:t>
      </w:r>
    </w:p>
    <w:p w14:paraId="4E66583C" w14:textId="77777777" w:rsidR="00620793" w:rsidRDefault="00DE4D0A">
      <w:pPr>
        <w:jc w:val="both"/>
      </w:pPr>
      <w:r>
        <w:t>b. ………………………………………………………………………………………</w:t>
      </w:r>
    </w:p>
    <w:p w14:paraId="4753E537" w14:textId="77777777" w:rsidR="00620793" w:rsidRDefault="00DE4D0A">
      <w:pPr>
        <w:jc w:val="both"/>
      </w:pPr>
      <w:r>
        <w:t xml:space="preserve">Pozostały zakres robót Wykonawca będzie wykonywał siłami własnymi. </w:t>
      </w:r>
    </w:p>
    <w:p w14:paraId="788D4CA3" w14:textId="77777777" w:rsidR="00620793" w:rsidRDefault="00DE4D0A">
      <w:pPr>
        <w:jc w:val="both"/>
      </w:pPr>
      <w:r>
        <w:t xml:space="preserve">2. Wykonawca jest odpowiedzialny za działania lub zaniechania Podwykonawcy, jego przedstawicieli lub pracowników, jak za własne działania lub zaniechania. </w:t>
      </w:r>
    </w:p>
    <w:p w14:paraId="5FC20B5D" w14:textId="77777777" w:rsidR="00620793" w:rsidRDefault="00DE4D0A">
      <w:pPr>
        <w:jc w:val="both"/>
      </w:pPr>
      <w:r>
        <w:t xml:space="preserve">3. Wykonawca może: </w:t>
      </w:r>
    </w:p>
    <w:p w14:paraId="323ADC42" w14:textId="77777777" w:rsidR="00620793" w:rsidRDefault="00DE4D0A">
      <w:pPr>
        <w:jc w:val="both"/>
      </w:pPr>
      <w:r>
        <w:lastRenderedPageBreak/>
        <w:t xml:space="preserve">1) powierzyć realizację części zamówienia Podwykonawcom, mimo niewskazania w ofercie takiej części do powierzenia podwykonawcom; </w:t>
      </w:r>
    </w:p>
    <w:p w14:paraId="172091EB" w14:textId="77777777" w:rsidR="00620793" w:rsidRDefault="00DE4D0A">
      <w:pPr>
        <w:jc w:val="both"/>
      </w:pPr>
      <w:r>
        <w:t xml:space="preserve">2) wskazać inny zakres Podwykonawstwa, niż przedstawiony w Ofercie; </w:t>
      </w:r>
    </w:p>
    <w:p w14:paraId="578A91DA" w14:textId="77777777" w:rsidR="00620793" w:rsidRDefault="00DE4D0A">
      <w:pPr>
        <w:jc w:val="both"/>
      </w:pPr>
      <w:r>
        <w:t xml:space="preserve">3) wskazać innych Podwykonawców niż przedstawieni w Ofercie; </w:t>
      </w:r>
    </w:p>
    <w:p w14:paraId="7A0A3BD9" w14:textId="77777777" w:rsidR="00620793" w:rsidRDefault="00DE4D0A">
      <w:pPr>
        <w:jc w:val="both"/>
      </w:pPr>
      <w:r>
        <w:t xml:space="preserve">4) zrezygnować z Podwykonawstwa. </w:t>
      </w:r>
    </w:p>
    <w:p w14:paraId="75A6E3FF" w14:textId="77777777" w:rsidR="00620793" w:rsidRDefault="00DE4D0A">
      <w:pPr>
        <w:jc w:val="both"/>
      </w:pPr>
      <w:r>
        <w:t xml:space="preserve">5) W przypadku, gdy zmiana lub rezygnacja z Podwykonawcy, dotyczy podmiotu, na którego zasoby Wykonawca powoływał się na zasadach określonych w art. 118 ust.1 Pzp, w celu wykazania spełniania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udzielenie zamówienia. Obligatoryjnym dodatkowym warunkiem wyrażenia zgody Zamawiającego na zmianę lub rezygnację z podwykonawcy, o którym mowa w zdaniu pierwszym, jest przedstawienie przez Wykonawcę oświadczeń wszystkich podwykonawców i dalszych podwykonawców (lub innych dowodów) potwierdzających zapłatę należnego im wynagrodzenia za wykonany zakres robót do dnia dokonania zmiany niniejszej umowy. </w:t>
      </w:r>
    </w:p>
    <w:p w14:paraId="1E85AAB2" w14:textId="77777777" w:rsidR="00620793" w:rsidRDefault="00DE4D0A">
      <w:pPr>
        <w:jc w:val="both"/>
      </w:pPr>
      <w:r>
        <w:t xml:space="preserve">4. Umowa z podwykonawcą powinna stanowić w szczególności, iż: a) terminy zapłaty wynagrodzenia nie może być dłuższy niż 30 dni od dnia otrzymania rachunku lub faktury; b) w przypadku uchylania się przez Wykonawcę od obowiązku zapłaty wymagalnego wynagrodzenia przysługującego podwykonawcy lub dalszemu podwykonawcy, którzy zawarli zaakceptowane przez Zamawiającego umowy o podwykonawstwo, których przedmiotem są roboty budowlane, Zamawiający zapłaci bezpośrednio podwykonawcy kwotę należnego wynagrodzenia bez odsetek należnych Wykonawcy lub dalszemu podwykonawcy, zgodnie z treścią umowy o podwykonawstwie. </w:t>
      </w:r>
    </w:p>
    <w:p w14:paraId="08F2284A" w14:textId="77777777" w:rsidR="00620793" w:rsidRDefault="00DE4D0A">
      <w:pPr>
        <w:jc w:val="both"/>
      </w:pPr>
      <w:r>
        <w:t xml:space="preserve">5. Umowa o podwykonawstwo nie może zawierać postanowień: </w:t>
      </w:r>
    </w:p>
    <w:p w14:paraId="4D004625" w14:textId="77777777" w:rsidR="00620793" w:rsidRDefault="00DE4D0A">
      <w:pPr>
        <w:jc w:val="both"/>
      </w:pPr>
      <w:r>
        <w:t xml:space="preserve">a) uzależniających uzyskanie przez podwykonawcę płatności od Wykonawcy od zapłaty przez Zamawiającego Wykonawcy wynagrodzenia obejmującego zakres robót wykonanych przez podwykonawcę; </w:t>
      </w:r>
    </w:p>
    <w:p w14:paraId="1E8FDA2D" w14:textId="77777777" w:rsidR="00620793" w:rsidRDefault="00DE4D0A">
      <w:pPr>
        <w:jc w:val="both"/>
      </w:pPr>
      <w:r>
        <w:t xml:space="preserve">b) uzależniających zwrot Podwykonawcy kwot zabezpieczenia przez Wykonawcę, od zwrotu zabezpieczenia wykonania umowy przez Zamawiającego Wykonawcy. </w:t>
      </w:r>
    </w:p>
    <w:p w14:paraId="0FB1B6EF" w14:textId="77777777" w:rsidR="00620793" w:rsidRDefault="00DE4D0A">
      <w:pPr>
        <w:jc w:val="both"/>
      </w:pPr>
      <w:r>
        <w:t xml:space="preserve">6. Wykonawca, podwykonawca lub dalszy podwykonawca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2FC3A659" w14:textId="08AD32C2" w:rsidR="00620793" w:rsidRDefault="00DE4D0A">
      <w:pPr>
        <w:jc w:val="both"/>
      </w:pPr>
      <w:r>
        <w:t xml:space="preserve">7. Zawarcie umowy o podwykonawstwo, której przedmiotem są roboty budowlane powinno być poprzedzone akceptacją projektu tej umowy przez Zamawiającego, natomiast przystąpienie do realizacji robót budowlanych przez podwykonawcę powinno być poprzedzone akceptacją umowy </w:t>
      </w:r>
      <w:r w:rsidR="00AF2153">
        <w:br/>
      </w:r>
      <w:r>
        <w:t xml:space="preserve">o podwykonawstwo przez Zamawiającego. </w:t>
      </w:r>
    </w:p>
    <w:p w14:paraId="7FD16EA8" w14:textId="7780E1CA" w:rsidR="00620793" w:rsidRDefault="00DE4D0A">
      <w:pPr>
        <w:jc w:val="both"/>
      </w:pPr>
      <w:r>
        <w:t xml:space="preserve">8. Wykonawca zobowiązany jest do przedłożenia Zamawiającemu projektu umowy </w:t>
      </w:r>
      <w:r w:rsidR="00AF2153">
        <w:br/>
      </w:r>
      <w:r>
        <w:t xml:space="preserve">o podwykonawstwo, której przedmiotem są roboty budowlane nie później niż 14 dni przed jej zawarciem. </w:t>
      </w:r>
    </w:p>
    <w:p w14:paraId="208F2A6E" w14:textId="77777777" w:rsidR="00620793" w:rsidRDefault="00DE4D0A">
      <w:pPr>
        <w:jc w:val="both"/>
      </w:pPr>
      <w:r>
        <w:lastRenderedPageBreak/>
        <w:t xml:space="preserve">9. Jeżeli Zamawiający w terminie 7 dni od dnia przedłożenia mu projektu umowy o podwykonawstwo, której przedmiotem są roboty budowlane nie zgłosi na piśmie zastrzeżeń, uważa się, że zaakceptował ten projekt umowy. Zastrzeżenia w szczególności będą dotyczyć wymagań określonych w ust. 4 i 5 niniejszego paragrafu. </w:t>
      </w:r>
    </w:p>
    <w:p w14:paraId="2F5B7A21" w14:textId="77777777" w:rsidR="00620793" w:rsidRDefault="00DE4D0A">
      <w:pPr>
        <w:jc w:val="both"/>
      </w:pPr>
      <w:r>
        <w:t xml:space="preserve">10. Po akceptacji projektu umowy o podwykonawstwo, której przedmiotem są roboty budowlane lub po bezskutecznym upływie terminu na zgłoszenie przez Zamawiającego zastrzeżeń do tego projektu, Wykonawca przedłoży poświadczoną za zgodność z oryginałem kopię umowy o podwykonawstwo w terminie 7 dni od dnia zawarcia tej umowy. </w:t>
      </w:r>
    </w:p>
    <w:p w14:paraId="6369185B" w14:textId="77777777" w:rsidR="00620793" w:rsidRDefault="00DE4D0A">
      <w:pPr>
        <w:jc w:val="both"/>
      </w:pPr>
      <w:r>
        <w:t xml:space="preserve">11. Jeżeli Zamawiający w terminie 7 dni od dnia przedłożenia umowy o podwykonawstwo, której przedmiotem są roboty budowlane wraz z częścią dokumentacji dotyczącą wykonania robót określonych w tej umowie, nie zgłosi na piśmie sprzeciwu, uważa się, że zaakceptował tę umowę. </w:t>
      </w:r>
    </w:p>
    <w:p w14:paraId="51D84921" w14:textId="77777777" w:rsidR="00620793" w:rsidRDefault="00DE4D0A">
      <w:pPr>
        <w:jc w:val="both"/>
      </w:pPr>
      <w:r>
        <w:t>12. Wykonawca, podwykonawca, lub dalszy podwykonawca zamówienia na roboty budowlane, przedkłada Zamawiającemu poświadczoną za zgodność z oryginałem kopię umowy o podwykonawstwo, której przedmiotem są dostawy lub usługi, w terminie 7 dni od dnia jej zawarcia.</w:t>
      </w:r>
    </w:p>
    <w:p w14:paraId="717A4A4E" w14:textId="77777777" w:rsidR="00620793" w:rsidRDefault="00DE4D0A">
      <w:pPr>
        <w:jc w:val="both"/>
      </w:pPr>
      <w:r>
        <w:t xml:space="preserve">13. Wykonawca ma obowiązek doprowadzenia do zmiany umowy o podwykonawstwo na wezwanie Zamawiającego w przypadku przedłożenia umowy, w której postanowienia umowne są niezgodne w zakresie terminu zapłaty wynagrodzenia podwykonawcy lub dalszego podwykonawcy, po otrzymaniu wezwania w tym zakresie od Zamawiającego, w którym Zamawiający wskaże termin na wprowadzenie zmian, pod rygorem wystąpienia o zapłatę kary umownej. </w:t>
      </w:r>
    </w:p>
    <w:p w14:paraId="7B8191EF" w14:textId="77777777" w:rsidR="00620793" w:rsidRDefault="00DE4D0A">
      <w:pPr>
        <w:jc w:val="both"/>
      </w:pPr>
      <w:r>
        <w:t xml:space="preserve">14. Wykonawca jest zobowiązany do zapłaty wynagrodzenia należnego podwykonawcy w terminach płatności określonych w umowie o podwykonawstwo. </w:t>
      </w:r>
    </w:p>
    <w:p w14:paraId="34C88AEA" w14:textId="77777777" w:rsidR="00620793" w:rsidRDefault="00DE4D0A">
      <w:pPr>
        <w:jc w:val="both"/>
      </w:pPr>
      <w:r>
        <w:t xml:space="preserve">15. Wykonawca przedłoży, wraz z projektem umowy o podwykonawstwo, odpis z Krajowego Rejestru Sądowego podwykonawcy lub inny dokument właściwy z uwagi na status prawny podwykonawcy, potwierdzający uprawnienia osób zawierających umowę w imieniu podwykonawcy do jego reprezentowania. </w:t>
      </w:r>
    </w:p>
    <w:p w14:paraId="0C860E0D" w14:textId="77777777" w:rsidR="00620793" w:rsidRDefault="00DE4D0A">
      <w:pPr>
        <w:jc w:val="both"/>
      </w:pPr>
      <w:r>
        <w:t xml:space="preserve">16. Do zmian postanowień umów o podwykonawstwo stosuje się zasady mające zastosowanie przy zawieraniu i akceptacji zawartych umów o podwykonawstwo. </w:t>
      </w:r>
    </w:p>
    <w:p w14:paraId="0DD5B070" w14:textId="77777777" w:rsidR="00620793" w:rsidRDefault="00DE4D0A">
      <w:pPr>
        <w:jc w:val="both"/>
      </w:pPr>
      <w:r>
        <w:t xml:space="preserve">17. W przypadku zawierania umów z dalszymi podwykonawcami stosuje się zasady dotyczące zawierania umów z podwykonawcą określonych w niniejszym paragrafie. </w:t>
      </w:r>
    </w:p>
    <w:p w14:paraId="59DE7681" w14:textId="77777777" w:rsidR="00620793" w:rsidRDefault="00DE4D0A">
      <w:pPr>
        <w:jc w:val="both"/>
      </w:pPr>
      <w:r>
        <w:t xml:space="preserve">18. Wykonawca jest zobowiązany przedłożyć wraz z rozliczeniami należnego mu wynagrodzenia oświadczenia podwykonawców lub dowody dotyczące zapłaty wynagrodzenia podwykonawcom (dalszym podwykonawcom), których termin upłynął w danym okresie rozliczeniowym. Oświadczenia, należycie podpisane przez osoby upoważnione do reprezentowania składającego je podwykonawcy lub dowody powinny potwierdzać brak zaległości Wykonawcy w uregulowaniu wszystkich wymagalnych wynagrodzeń podwykonawców wynikających z umów o podwykonawstwo. Wypłata wynagrodzenia należnego wykonawcy uwarunkowana jest przedstawieniem wskazanych wyżej oświadczeń lub dokumentów. </w:t>
      </w:r>
    </w:p>
    <w:p w14:paraId="46750715" w14:textId="77777777" w:rsidR="00620793" w:rsidRDefault="00DE4D0A">
      <w:pPr>
        <w:jc w:val="both"/>
      </w:pPr>
      <w:r>
        <w:t xml:space="preserve">19. Jeżeli w terminie określonym w umowie o podwykonawstwo, którą Zamawiający zaakceptował, Wykonawca nie zapłaci w całości lub w części wymagalnego wynagrodzenia przysługującego podwykonawcy, podwykonawca może zwrócić się z żądaniem zapłaty wynagrodzenia bezpośrednio do Zamawiającego. </w:t>
      </w:r>
    </w:p>
    <w:p w14:paraId="129D90C4" w14:textId="77777777" w:rsidR="00620793" w:rsidRDefault="00DE4D0A">
      <w:pPr>
        <w:jc w:val="both"/>
      </w:pPr>
      <w:r>
        <w:lastRenderedPageBreak/>
        <w:t xml:space="preserve">20. Zamawiający jest zobowiązany wezwać Wykonawcę do zgłoszenia uwag dotyczących zasadności bezpośredniej zapłaty wynagrodzenia podwykonawcy lub dalszemu podwykonawcy. Wykonawca ma prawo zgłaszania uwag w terminie 3 dni od dnia doręczenia mu tej informacji. </w:t>
      </w:r>
    </w:p>
    <w:p w14:paraId="41C76467" w14:textId="77777777" w:rsidR="00620793" w:rsidRDefault="00DE4D0A">
      <w:pPr>
        <w:jc w:val="both"/>
      </w:pPr>
      <w:r>
        <w:t xml:space="preserve">21. W przypadku zgłoszenia przez Wykonawcę uwag, o których mowa w ust. 20, w terminie wskazanym przez Zamawiającego, Zamawiający może: </w:t>
      </w:r>
    </w:p>
    <w:p w14:paraId="19639BE9" w14:textId="77777777" w:rsidR="00620793" w:rsidRDefault="00DE4D0A">
      <w:pPr>
        <w:jc w:val="both"/>
      </w:pPr>
      <w:r>
        <w:t xml:space="preserve">1) nie dokonać bezpośredniej zapłaty wynagrodzenia podwykonawcy lub dalszemu podwykonawcy, jeżeli wykonawca wykaże niezasadność takiej zapłaty, albo </w:t>
      </w:r>
    </w:p>
    <w:p w14:paraId="1D6100FB" w14:textId="77777777" w:rsidR="00620793" w:rsidRDefault="00DE4D0A">
      <w:pPr>
        <w:jc w:val="both"/>
      </w:pPr>
      <w: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2D6F4DAA" w14:textId="77777777" w:rsidR="00620793" w:rsidRDefault="00DE4D0A">
      <w:pPr>
        <w:jc w:val="both"/>
      </w:pPr>
      <w:r>
        <w:t xml:space="preserve">3) dokonać bezpośredniej zapłaty wynagrodzenia podwykonawcy lub dalszemu podwykonawcy, jeżeli podwykonawca lub dalszy podwykonawca wykaże zasadność takiej zapłaty. </w:t>
      </w:r>
    </w:p>
    <w:p w14:paraId="22033A3E" w14:textId="77777777" w:rsidR="00620793" w:rsidRDefault="00DE4D0A">
      <w:pPr>
        <w:jc w:val="both"/>
      </w:pPr>
      <w:r>
        <w:t xml:space="preserve">22. Bezpośrednia zapłata obejmuje wyłącznie należne wynagrodzenie bez odsetek należnych podwykonawcy lub dalszemu podwykonawcy. Kwota należna Podwykonawcy zostanie uiszczona przez Zamawiającego w złotych polskich (PLN). </w:t>
      </w:r>
    </w:p>
    <w:p w14:paraId="70DE1AF0" w14:textId="77777777" w:rsidR="00620793" w:rsidRDefault="00DE4D0A">
      <w:pPr>
        <w:jc w:val="both"/>
      </w:pPr>
      <w:r>
        <w:t xml:space="preserve">23. Kwotę zapłaconą podwykonawcy lub skierowaną do depozytu sądowego Zamawiający potrąca z wynagrodzenia należnego Wykonawcy. </w:t>
      </w:r>
    </w:p>
    <w:p w14:paraId="13BC4ECB" w14:textId="77777777" w:rsidR="00620793" w:rsidRDefault="00DE4D0A">
      <w:pPr>
        <w:jc w:val="both"/>
      </w:pPr>
      <w:r>
        <w:t xml:space="preserve">24. Zamawiający może żądać od Wykonawcy zmiany albo odsunięcia podwykonawcy, jeżeli sprzęt techniczny, osoby i kwalifikacje, którymi dysponuje podwykonawca, nie spełniają warunków lub wymagań dotyczących podwykonawstwa, określonych w postępowaniu o udzielenie zamówienia publicznego lub nie dają rękojmi należytego wykonania powierzonych podwykonawcy robót. </w:t>
      </w:r>
    </w:p>
    <w:p w14:paraId="3A2780E9" w14:textId="77777777" w:rsidR="00620793" w:rsidRDefault="00DE4D0A">
      <w:pPr>
        <w:jc w:val="both"/>
      </w:pPr>
      <w:r>
        <w:t xml:space="preserve">25. Zasady dotyczące podwykonawców mają odpowiednie zastosowanie do dalszych podwykonawców. </w:t>
      </w:r>
    </w:p>
    <w:p w14:paraId="18894935" w14:textId="77777777" w:rsidR="00620793" w:rsidRDefault="00DE4D0A">
      <w:pPr>
        <w:jc w:val="both"/>
      </w:pPr>
      <w:r>
        <w:t xml:space="preserve">26. 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 </w:t>
      </w:r>
    </w:p>
    <w:p w14:paraId="65CA3292" w14:textId="77777777" w:rsidR="00620793" w:rsidRDefault="00DE4D0A">
      <w:pPr>
        <w:jc w:val="center"/>
      </w:pPr>
      <w:r>
        <w:t>§ 9. Materiały i sprzęt</w:t>
      </w:r>
    </w:p>
    <w:p w14:paraId="1902ED59" w14:textId="77777777" w:rsidR="00620793" w:rsidRDefault="00DE4D0A">
      <w:pPr>
        <w:jc w:val="both"/>
      </w:pPr>
      <w:r>
        <w:t xml:space="preserve">1. Przedmiot umowy zostanie wykonany z materiałów dostarczonych przez Wykonawcę oraz przy użyciu urządzeń i sprzętu pozostających w dyspozycji Wykonawcy i dostarczonych na teren budowy siłami Wykonawcy. </w:t>
      </w:r>
    </w:p>
    <w:p w14:paraId="20582ECC" w14:textId="77777777" w:rsidR="00620793" w:rsidRDefault="00DE4D0A">
      <w:pPr>
        <w:jc w:val="both"/>
      </w:pPr>
      <w:r>
        <w:t xml:space="preserve"> 2. Materiały, o których mowa w ust. 1 powinny odpowiadać co do jakości wymaganiom określonym ustawą z dnia 16 kwietnia 2004 r. o wyrobach budowlanych oraz wymaganiom określonym w dokumentacji technicznej. </w:t>
      </w:r>
    </w:p>
    <w:p w14:paraId="72081C2D" w14:textId="77777777" w:rsidR="00620793" w:rsidRDefault="00DE4D0A">
      <w:pPr>
        <w:jc w:val="both"/>
      </w:pPr>
      <w:r>
        <w:t xml:space="preserve">3. Wykonawca zapewnia, że wszystkie materiały, sprzęt (urządzenia) oraz inne środki będą nowe i o jakości określonej w projekcie wykonawczym, a ponadto będą posiadać: </w:t>
      </w:r>
    </w:p>
    <w:p w14:paraId="3C2DE2E8" w14:textId="77777777" w:rsidR="00620793" w:rsidRDefault="00DE4D0A">
      <w:pPr>
        <w:jc w:val="both"/>
      </w:pPr>
      <w:r>
        <w:t xml:space="preserve">a) certyfikat bezpieczeństwa wydany zgodnie z obowiązującymi przepisami, stwierdzający zgodność z kryteriami technicznymi określonymi na podstawie Polskich Norm, aprobat technicznych oraz właściwych przepisów i dokumentów technicznych, </w:t>
      </w:r>
    </w:p>
    <w:p w14:paraId="4766C229" w14:textId="77777777" w:rsidR="00620793" w:rsidRDefault="00DE4D0A">
      <w:pPr>
        <w:jc w:val="both"/>
      </w:pPr>
      <w:r>
        <w:lastRenderedPageBreak/>
        <w:t xml:space="preserve">b) w przypadku materiałów, sprzętu (urządzeń) i innych środków niepodlegających certyfikacji bezpieczeństwa – deklarację bezpieczeństwa lub certyfikat zgodności z Polską Normą, aprobatą techniczną ITB lub innym dokumentem odniesienia technicznego. </w:t>
      </w:r>
    </w:p>
    <w:p w14:paraId="4C337D9A" w14:textId="77777777" w:rsidR="00620793" w:rsidRDefault="00DE4D0A">
      <w:pPr>
        <w:jc w:val="both"/>
      </w:pPr>
      <w:r>
        <w:t xml:space="preserve">4. Zamawiającemu przysługuje prawo do regularnego kontrolowania jakości materiałów, zaś Wykonawca zobowiązany jest do niezwłocznego dostarczania Zamawiającemu wszystkich próbek materiałów potrzebnych do przeprowadzenia takiej kontroli. W przypadku stwierdzenia przez Zamawiającego, że jakość materiałów jest niezgodna z warunkami określonymi w niniejszej umowie, Wykonawca usunie takie materiały z Placu budowy i zastąpi je innymi odpowiednimi, uzgodnionymi z Zamawiającym materiałami w terminie wyznaczonym przez Zamawiającego. </w:t>
      </w:r>
    </w:p>
    <w:p w14:paraId="6E666D8F" w14:textId="77777777" w:rsidR="00620793" w:rsidRDefault="00DE4D0A">
      <w:pPr>
        <w:jc w:val="both"/>
      </w:pPr>
      <w:r>
        <w:t>5. Wykonawca zobowiązany jest do gromadzenia i porządkowania kompletu dokumentacji dotyczącej materiałów, sprzętu (urządzeń) lub innych środków. W szczególności dotyczy to wszelkich certyfikatów, deklaracji lub aprobat, dokumentów gwarancyjnych oraz instrukcji obsługi i konserwacji.</w:t>
      </w:r>
    </w:p>
    <w:p w14:paraId="6A860760" w14:textId="77777777" w:rsidR="00620793" w:rsidRDefault="00DE4D0A">
      <w:pPr>
        <w:jc w:val="center"/>
      </w:pPr>
      <w:r>
        <w:t>§10. Pozostałe obowiązki Wykonawcy</w:t>
      </w:r>
    </w:p>
    <w:p w14:paraId="32D5D49A" w14:textId="39A54302" w:rsidR="00620793" w:rsidRDefault="00DE4D0A">
      <w:pPr>
        <w:jc w:val="both"/>
      </w:pPr>
      <w:r>
        <w:t xml:space="preserve">1. Wykonawca ponosi wszelkie koszty związane z wykonaniem obowiązków nałożonych na niego </w:t>
      </w:r>
      <w:r w:rsidR="00896479">
        <w:br/>
      </w:r>
      <w:r>
        <w:t xml:space="preserve">w niniejszej umowie, w przepisach prawa oraz wyłączną i pełną odpowiedzialność za skutki ich niewykonania lub nienależytego wykonania wobec Zamawiającego oraz osób trzecich. </w:t>
      </w:r>
    </w:p>
    <w:p w14:paraId="5049F2E8" w14:textId="77777777" w:rsidR="00620793" w:rsidRDefault="00DE4D0A">
      <w:pPr>
        <w:jc w:val="both"/>
      </w:pPr>
      <w:r>
        <w:t xml:space="preserve">2. Przyjmuje się, że Wykonawca uzyskał wszelkie informacje jakie były dostępne i uznał je za wystarczające przed złożeniem oferty przetargowej, co do: </w:t>
      </w:r>
    </w:p>
    <w:p w14:paraId="3FF89BC0" w14:textId="77777777" w:rsidR="00620793" w:rsidRDefault="00DE4D0A">
      <w:pPr>
        <w:jc w:val="both"/>
      </w:pPr>
      <w:r>
        <w:t xml:space="preserve">a) rozmiarów i charakteru przedmiotu zamówienia. </w:t>
      </w:r>
    </w:p>
    <w:p w14:paraId="3F7BFD0D" w14:textId="77777777" w:rsidR="00620793" w:rsidRDefault="00DE4D0A">
      <w:pPr>
        <w:jc w:val="both"/>
      </w:pPr>
      <w:r>
        <w:t xml:space="preserve">b) materiałów i urządzeń niezbędnych do jego wykonania. </w:t>
      </w:r>
    </w:p>
    <w:p w14:paraId="12A7AF92" w14:textId="77777777" w:rsidR="00620793" w:rsidRDefault="00DE4D0A">
      <w:pPr>
        <w:jc w:val="both"/>
      </w:pPr>
      <w:r>
        <w:t xml:space="preserve">c) Terminu i warunków płatności. </w:t>
      </w:r>
    </w:p>
    <w:p w14:paraId="46073155" w14:textId="77777777" w:rsidR="00620793" w:rsidRDefault="00DE4D0A">
      <w:pPr>
        <w:jc w:val="both"/>
      </w:pPr>
      <w:r>
        <w:t xml:space="preserve">d) obowiązków Wykonawcy i Zamawiającego. </w:t>
      </w:r>
    </w:p>
    <w:p w14:paraId="1CFC53B0" w14:textId="77777777" w:rsidR="00620793" w:rsidRDefault="00DE4D0A">
      <w:pPr>
        <w:jc w:val="both"/>
      </w:pPr>
      <w:r>
        <w:t xml:space="preserve">3. Przyjmuje się również, że Wykonawca oparł swoją ofertę na danych zażądanych i udostępnionych przez Zamawiającego oraz na własnych analizach i informacjach niezbędnych do prawidłowej realizacji przedmiotu zamówienia. </w:t>
      </w:r>
    </w:p>
    <w:p w14:paraId="17233732" w14:textId="77777777" w:rsidR="00620793" w:rsidRDefault="00DE4D0A">
      <w:pPr>
        <w:jc w:val="both"/>
      </w:pPr>
      <w:r>
        <w:t xml:space="preserve">4. Od chwili protokolarnego przejęcia od Zamawiającego terenu robót do chwili protokolarnego odbioru robót, Wykonawca ponosi odpowiedzialność wobec osób trzecich oraz Zamawiającego za wszelkie szkody powstałe na tym terenie i w przedmiocie umowy oraz materiałach i urządzeniach przewidzianych do wbudowania. </w:t>
      </w:r>
    </w:p>
    <w:p w14:paraId="3D092BBE" w14:textId="77777777" w:rsidR="00620793" w:rsidRDefault="00DE4D0A">
      <w:pPr>
        <w:jc w:val="both"/>
      </w:pPr>
      <w:r>
        <w:t xml:space="preserve">5. Wykonawca zlokalizuje oraz odpowiednio zabezpieczy wszystkie elementy infrastruktury, majątku Zamawiającego, oraz osób trzecich. </w:t>
      </w:r>
    </w:p>
    <w:p w14:paraId="23DFE2CE" w14:textId="77777777" w:rsidR="00620793" w:rsidRDefault="00DE4D0A">
      <w:pPr>
        <w:jc w:val="both"/>
      </w:pPr>
      <w:r>
        <w:t xml:space="preserve">6. Wykonawca ma obowiązek dbać o ochronę środowiska naturalnego w miejscu prowadzenia robót oraz stosować wszelkie środki redukujące do minimum zanieczyszczenia powstałe przy realizacji zadania inwestycyjnego. </w:t>
      </w:r>
    </w:p>
    <w:p w14:paraId="5F0CB6F3" w14:textId="77777777" w:rsidR="00620793" w:rsidRDefault="00DE4D0A">
      <w:pPr>
        <w:jc w:val="both"/>
      </w:pPr>
      <w:r>
        <w:t xml:space="preserve">7. Wykonawca zapewnia, że wszelkich odpadów będzie się pozbywał w sposób zgodny z prawem, ponosząc wszelkiego rodzaju opłaty z tym związane. </w:t>
      </w:r>
    </w:p>
    <w:p w14:paraId="05D37860" w14:textId="77777777" w:rsidR="00620793" w:rsidRDefault="00DE4D0A">
      <w:pPr>
        <w:jc w:val="both"/>
      </w:pPr>
      <w:r>
        <w:t xml:space="preserve">8. Wykonawca ponosi odpowiedzialność za wszelką szkodę w mieniu publicznym, prywatnym oraz środowisku naturalnym spowodowaną przy wykonywaniu prac oraz wszelkiego rodzaju koszty, opłaty i kary z tym związane. </w:t>
      </w:r>
    </w:p>
    <w:p w14:paraId="1CBDA42A" w14:textId="77777777" w:rsidR="00620793" w:rsidRDefault="00DE4D0A">
      <w:pPr>
        <w:jc w:val="both"/>
      </w:pPr>
      <w:r>
        <w:lastRenderedPageBreak/>
        <w:t xml:space="preserve">9. Wykonawca ponosi odpowiedzialność wobec osób trzecich oraz Zamawiającego za wszelkie szkody powstałe przy realizacji przedmiotu umowy. </w:t>
      </w:r>
    </w:p>
    <w:p w14:paraId="324F95F5" w14:textId="20C669CB" w:rsidR="00620793" w:rsidRDefault="00DE4D0A">
      <w:pPr>
        <w:jc w:val="both"/>
      </w:pPr>
      <w:r>
        <w:t xml:space="preserve">10. Wykonawca ma obowiązek ubezpieczyć się z tytułu szkód, które mogą zaistnieć, w związku ze zdarzeniami losowymi oraz od odpowiedzialności cywilnej z tytułu prowadzonej działalności gospodarczej, a także za szkody wobec osób trzecich, na kwotę nie mniejszą niż </w:t>
      </w:r>
      <w:r w:rsidR="00A54FD0">
        <w:t>………</w:t>
      </w:r>
      <w:r>
        <w:t xml:space="preserve"> PLN (słownie: </w:t>
      </w:r>
      <w:r w:rsidR="00A54FD0">
        <w:t>………</w:t>
      </w:r>
      <w:r>
        <w:t xml:space="preserve"> złotych) na jedno i wszystkie zdarzenia. </w:t>
      </w:r>
    </w:p>
    <w:p w14:paraId="3238A269" w14:textId="77777777" w:rsidR="00620793" w:rsidRDefault="00DE4D0A">
      <w:pPr>
        <w:jc w:val="both"/>
      </w:pPr>
      <w:r>
        <w:t xml:space="preserve">11. Wykonawca przedstawi polisy powyższych ubezpieczeń w terminie dwóch dni od zawarcia niniejszej umowy (zostaną włączone do Umowy jako załącznik nr 3) - pod rygorem prawa Zamawiającego do odstąpienia od umowy z przyczyn dotyczących Wykonawcy i obciążenia Wykonawcy karą umowną o której mowa w § 19 ust. 1 pkt. a). </w:t>
      </w:r>
    </w:p>
    <w:p w14:paraId="41BB57C8" w14:textId="77777777" w:rsidR="00620793" w:rsidRDefault="00DE4D0A">
      <w:pPr>
        <w:jc w:val="center"/>
      </w:pPr>
      <w:r>
        <w:t>§ 11. Obowiązki i prawa Zamawiającego</w:t>
      </w:r>
    </w:p>
    <w:p w14:paraId="4B2371FE" w14:textId="77777777" w:rsidR="00620793" w:rsidRDefault="00DE4D0A">
      <w:pPr>
        <w:jc w:val="both"/>
      </w:pPr>
      <w:r>
        <w:t xml:space="preserve">1. Do obowiązków Zamawiającego w ramach wykonania niniejszej umowy należy: </w:t>
      </w:r>
    </w:p>
    <w:p w14:paraId="29D8EB0D" w14:textId="77777777" w:rsidR="00620793" w:rsidRDefault="00DE4D0A">
      <w:pPr>
        <w:jc w:val="both"/>
      </w:pPr>
      <w:r>
        <w:t xml:space="preserve">a) wprowadzenie i protokolarne przekazanie Wykonawcy terenu robót, </w:t>
      </w:r>
    </w:p>
    <w:p w14:paraId="01BE1A08" w14:textId="77777777" w:rsidR="00620793" w:rsidRDefault="00DE4D0A">
      <w:pPr>
        <w:jc w:val="both"/>
      </w:pPr>
      <w:r>
        <w:t xml:space="preserve">b) odbiór przedmiotu zamówienia, </w:t>
      </w:r>
    </w:p>
    <w:p w14:paraId="74F9633E" w14:textId="77777777" w:rsidR="00620793" w:rsidRDefault="00DE4D0A">
      <w:pPr>
        <w:jc w:val="both"/>
      </w:pPr>
      <w:r>
        <w:t xml:space="preserve">c) terminowa zapłata wynagrodzenia, </w:t>
      </w:r>
    </w:p>
    <w:p w14:paraId="1E614687" w14:textId="77777777" w:rsidR="00620793" w:rsidRDefault="00DE4D0A">
      <w:pPr>
        <w:jc w:val="both"/>
      </w:pPr>
      <w:r>
        <w:t xml:space="preserve">d) udzielenie Wykonawcy pełnomocnictwa do uzyskania niezbędnych decyzji administracyjnych (jeśli dotyczy). </w:t>
      </w:r>
    </w:p>
    <w:p w14:paraId="14DB5CF9" w14:textId="77777777" w:rsidR="00620793" w:rsidRDefault="00DE4D0A">
      <w:pPr>
        <w:jc w:val="both"/>
      </w:pPr>
      <w:r>
        <w:t xml:space="preserve">2. Zamawiający zastrzega sobie prawo do wnoszenia uwag i dokonywania zmian na każdym etapie realizacji inwestycji. </w:t>
      </w:r>
    </w:p>
    <w:p w14:paraId="3E8A6B36" w14:textId="77777777" w:rsidR="00620793" w:rsidRDefault="00DE4D0A">
      <w:pPr>
        <w:jc w:val="center"/>
      </w:pPr>
      <w:r>
        <w:t>§ 12. Prawo kontroli</w:t>
      </w:r>
    </w:p>
    <w:p w14:paraId="5F3FDDA4" w14:textId="77777777" w:rsidR="00620793" w:rsidRDefault="00DE4D0A">
      <w:pPr>
        <w:jc w:val="both"/>
      </w:pPr>
      <w:r>
        <w:t xml:space="preserve">1. Zamawiający zastrzega sobie prawo do przeprowadzania kontroli wykonywanych prac w trakcie realizacji przedmiotu umowy. </w:t>
      </w:r>
    </w:p>
    <w:p w14:paraId="3026D36A" w14:textId="77777777" w:rsidR="00620793" w:rsidRDefault="00DE4D0A">
      <w:pPr>
        <w:jc w:val="both"/>
      </w:pPr>
      <w:r>
        <w:t xml:space="preserve">2. Kontrolę przeprowadza komisja powołana przez Zamawiającego, w skład której wchodzą przedstawiciele Zamawiającego, przedstawiciele Wykonawcy. </w:t>
      </w:r>
    </w:p>
    <w:p w14:paraId="5C89667E" w14:textId="77777777" w:rsidR="00620793" w:rsidRDefault="00DE4D0A">
      <w:pPr>
        <w:jc w:val="both"/>
      </w:pPr>
      <w:r>
        <w:t xml:space="preserve">3. Z kontroli sporządzany jest protokół, który podpisują wszyscy członkowie komisji. </w:t>
      </w:r>
    </w:p>
    <w:p w14:paraId="1E2DD993" w14:textId="77777777" w:rsidR="00620793" w:rsidRDefault="00DE4D0A">
      <w:pPr>
        <w:jc w:val="center"/>
      </w:pPr>
      <w:r>
        <w:t>§ 13. Wynagrodzenie</w:t>
      </w:r>
    </w:p>
    <w:p w14:paraId="718E197D" w14:textId="77777777" w:rsidR="004B3F35" w:rsidRPr="004B3F35" w:rsidRDefault="004B3F35" w:rsidP="004B3F35">
      <w:pPr>
        <w:numPr>
          <w:ilvl w:val="0"/>
          <w:numId w:val="1"/>
        </w:numPr>
        <w:suppressAutoHyphens/>
        <w:spacing w:after="0" w:line="240" w:lineRule="auto"/>
        <w:jc w:val="both"/>
        <w:rPr>
          <w:rFonts w:eastAsia="Times New Roman" w:cstheme="minorHAnsi"/>
          <w:sz w:val="24"/>
          <w:szCs w:val="20"/>
          <w:lang w:eastAsia="zh-CN"/>
        </w:rPr>
      </w:pPr>
      <w:r w:rsidRPr="004B3F35">
        <w:rPr>
          <w:rFonts w:eastAsia="Times New Roman" w:cstheme="minorHAnsi"/>
          <w:lang w:eastAsia="zh-CN"/>
        </w:rPr>
        <w:t xml:space="preserve">Strony ustalają wynagrodzenie ryczałtowe Wykonawcy za wykonanie przedmiotu umowy w wysokości: …………. brutto (słownie: ……………..), w tym podatek VAT według obowiązującej stawki …… %. </w:t>
      </w:r>
    </w:p>
    <w:p w14:paraId="7374B26A" w14:textId="77777777" w:rsidR="004B3F35" w:rsidRPr="004B3F35" w:rsidRDefault="004B3F35" w:rsidP="004B3F35">
      <w:pPr>
        <w:numPr>
          <w:ilvl w:val="0"/>
          <w:numId w:val="1"/>
        </w:numPr>
        <w:suppressAutoHyphens/>
        <w:spacing w:after="0" w:line="240" w:lineRule="auto"/>
        <w:jc w:val="both"/>
        <w:rPr>
          <w:rFonts w:eastAsia="Times New Roman" w:cstheme="minorHAnsi"/>
          <w:sz w:val="24"/>
          <w:szCs w:val="20"/>
          <w:lang w:eastAsia="zh-CN"/>
        </w:rPr>
      </w:pPr>
      <w:r w:rsidRPr="004B3F35">
        <w:rPr>
          <w:rFonts w:eastAsia="Times New Roman" w:cstheme="minorHAnsi"/>
          <w:lang w:eastAsia="zh-CN"/>
        </w:rPr>
        <w:t xml:space="preserve">Wynagrodzenie, o którym mowa w ust. 1, finansowane jest z dwóch źródeł: </w:t>
      </w:r>
    </w:p>
    <w:p w14:paraId="5EED7CD3" w14:textId="77777777" w:rsidR="004B3F35" w:rsidRPr="004B3F35" w:rsidRDefault="004B3F35" w:rsidP="004B3F35">
      <w:pPr>
        <w:numPr>
          <w:ilvl w:val="0"/>
          <w:numId w:val="2"/>
        </w:numPr>
        <w:suppressAutoHyphens/>
        <w:spacing w:after="0" w:line="240" w:lineRule="auto"/>
        <w:jc w:val="both"/>
        <w:rPr>
          <w:rFonts w:eastAsia="Times New Roman" w:cstheme="minorHAnsi"/>
          <w:sz w:val="24"/>
          <w:szCs w:val="20"/>
          <w:lang w:eastAsia="zh-CN"/>
        </w:rPr>
      </w:pPr>
      <w:r w:rsidRPr="004B3F35">
        <w:rPr>
          <w:rFonts w:eastAsia="Times New Roman" w:cstheme="minorHAnsi"/>
          <w:lang w:eastAsia="zh-CN"/>
        </w:rPr>
        <w:t xml:space="preserve">w kwocie ……………………. zł ze środków FEPZ </w:t>
      </w:r>
    </w:p>
    <w:p w14:paraId="57DA8F48" w14:textId="77777777" w:rsidR="004B3F35" w:rsidRPr="004B3F35" w:rsidRDefault="004B3F35" w:rsidP="004B3F35">
      <w:pPr>
        <w:numPr>
          <w:ilvl w:val="0"/>
          <w:numId w:val="2"/>
        </w:numPr>
        <w:suppressAutoHyphens/>
        <w:spacing w:after="0" w:line="240" w:lineRule="auto"/>
        <w:jc w:val="both"/>
        <w:rPr>
          <w:rFonts w:eastAsia="Times New Roman" w:cstheme="minorHAnsi"/>
          <w:sz w:val="24"/>
          <w:szCs w:val="20"/>
          <w:lang w:eastAsia="zh-CN"/>
        </w:rPr>
      </w:pPr>
      <w:r w:rsidRPr="004B3F35">
        <w:rPr>
          <w:rFonts w:eastAsia="Times New Roman" w:cstheme="minorHAnsi"/>
          <w:lang w:eastAsia="zh-CN"/>
        </w:rPr>
        <w:t xml:space="preserve">w kwocie ……………………… zł ze środków budżetu gminy Radowo Małe. </w:t>
      </w:r>
    </w:p>
    <w:p w14:paraId="76B794D2" w14:textId="59902DF5" w:rsidR="004B3F35" w:rsidRPr="004B3F35" w:rsidRDefault="004B3F35" w:rsidP="004B3F35">
      <w:pPr>
        <w:numPr>
          <w:ilvl w:val="0"/>
          <w:numId w:val="1"/>
        </w:numPr>
        <w:suppressAutoHyphens/>
        <w:autoSpaceDE w:val="0"/>
        <w:autoSpaceDN w:val="0"/>
        <w:adjustRightInd w:val="0"/>
        <w:spacing w:after="0" w:line="240" w:lineRule="auto"/>
        <w:rPr>
          <w:rFonts w:eastAsia="Times New Roman" w:cstheme="minorHAnsi"/>
          <w:color w:val="000000"/>
          <w:lang w:eastAsia="pl-PL"/>
        </w:rPr>
      </w:pPr>
      <w:r w:rsidRPr="004B3F35">
        <w:rPr>
          <w:rFonts w:eastAsia="Times New Roman" w:cstheme="minorHAnsi"/>
          <w:color w:val="000000"/>
          <w:lang w:eastAsia="pl-PL"/>
        </w:rPr>
        <w:t xml:space="preserve">Rozliczenie pomiędzy Stronami za wykonane roboty następować będzie na podstawie faktur częściowych i faktury końcowej wystawionych przez Wykonawcę gminie Radowo Małe, na podstawie protokołów odbioru częściowego oraz protokołu odbioru końcowego, podpisanych przez upoważnionych przedstawicieli Zamawiającego i Wykonawcy. </w:t>
      </w:r>
    </w:p>
    <w:p w14:paraId="7BD52A0E" w14:textId="77777777" w:rsidR="004B3F35" w:rsidRPr="004B3F35" w:rsidRDefault="004B3F35" w:rsidP="004B3F35">
      <w:pPr>
        <w:numPr>
          <w:ilvl w:val="0"/>
          <w:numId w:val="1"/>
        </w:numPr>
        <w:suppressAutoHyphens/>
        <w:spacing w:after="0" w:line="240" w:lineRule="auto"/>
        <w:ind w:left="284" w:hanging="284"/>
        <w:jc w:val="both"/>
        <w:rPr>
          <w:rFonts w:ascii="Times New Roman" w:eastAsia="Times New Roman" w:hAnsi="Times New Roman" w:cs="Times New Roman"/>
          <w:b/>
          <w:sz w:val="32"/>
          <w:szCs w:val="20"/>
          <w:lang w:eastAsia="zh-CN"/>
        </w:rPr>
      </w:pPr>
      <w:r w:rsidRPr="004B3F35">
        <w:rPr>
          <w:rFonts w:eastAsia="Times New Roman" w:cstheme="minorHAnsi"/>
          <w:b/>
          <w:lang w:eastAsia="zh-CN"/>
        </w:rPr>
        <w:t xml:space="preserve">Obliczona przez Wykonawcę cena oferty powinna zawierać wszystkie koszty bezpośrednie i pośrednie, jakie Wykonawca uważa za niezbędne dla terminowego i prawidłowego wykonania przedmiotu zamówienia, zysk oraz wszystkie wymagane przepisami podatki i opłaty, w tym podatek VAT. Wykonawca powinien uwzględnić w cenie oferty wszystkie posiadane informacje </w:t>
      </w:r>
      <w:r w:rsidRPr="004B3F35">
        <w:rPr>
          <w:rFonts w:eastAsia="Times New Roman" w:cstheme="minorHAnsi"/>
          <w:b/>
          <w:lang w:eastAsia="zh-CN"/>
        </w:rPr>
        <w:lastRenderedPageBreak/>
        <w:t>o przedmiocie zamówienia, a szczególnie informacje, wymagania</w:t>
      </w:r>
      <w:r w:rsidRPr="004B3F35">
        <w:rPr>
          <w:rFonts w:ascii="Times New Roman" w:eastAsia="Times New Roman" w:hAnsi="Times New Roman" w:cs="Times New Roman"/>
          <w:b/>
          <w:lang w:eastAsia="zh-CN"/>
        </w:rPr>
        <w:t xml:space="preserve">  warunki podane w niniejszej umowie oraz SWZ.</w:t>
      </w:r>
    </w:p>
    <w:p w14:paraId="750418F5" w14:textId="09358BB8" w:rsidR="00DE237E" w:rsidRPr="00E251AE" w:rsidRDefault="00DE4D0A" w:rsidP="00E251AE">
      <w:pPr>
        <w:jc w:val="center"/>
        <w:rPr>
          <w:highlight w:val="yellow"/>
        </w:rPr>
      </w:pPr>
      <w:r>
        <w:t>§ 14. Rozliczenie wynagrodzenia</w:t>
      </w:r>
    </w:p>
    <w:p w14:paraId="7A6D361A" w14:textId="6670225B" w:rsidR="004B3F35" w:rsidRPr="00A335A6" w:rsidRDefault="00DE237E" w:rsidP="004B3F35">
      <w:pPr>
        <w:numPr>
          <w:ilvl w:val="3"/>
          <w:numId w:val="3"/>
        </w:numPr>
        <w:suppressAutoHyphens/>
        <w:spacing w:after="0" w:line="240" w:lineRule="auto"/>
        <w:ind w:left="284"/>
        <w:jc w:val="both"/>
        <w:rPr>
          <w:rFonts w:eastAsia="Times New Roman" w:cstheme="minorHAnsi"/>
          <w:sz w:val="24"/>
          <w:szCs w:val="20"/>
          <w:lang w:eastAsia="zh-CN"/>
        </w:rPr>
      </w:pPr>
      <w:r w:rsidRPr="00A335A6">
        <w:rPr>
          <w:rFonts w:cstheme="minorHAnsi"/>
          <w:b/>
          <w:bCs/>
        </w:rPr>
        <w:t xml:space="preserve"> </w:t>
      </w:r>
      <w:r w:rsidR="004B3F35" w:rsidRPr="00A335A6">
        <w:rPr>
          <w:rFonts w:eastAsia="Times New Roman" w:cstheme="minorHAnsi"/>
          <w:lang w:eastAsia="zh-CN"/>
        </w:rPr>
        <w:t>Zamawiający – przewiduje</w:t>
      </w:r>
      <w:r w:rsidR="004B3F35" w:rsidRPr="00A335A6">
        <w:rPr>
          <w:rFonts w:eastAsia="Times New Roman" w:cstheme="minorHAnsi"/>
          <w:b/>
          <w:lang w:eastAsia="zh-CN"/>
        </w:rPr>
        <w:t xml:space="preserve"> płatności częściową</w:t>
      </w:r>
      <w:r w:rsidR="004B3F35" w:rsidRPr="00A335A6">
        <w:rPr>
          <w:rFonts w:eastAsia="Times New Roman" w:cstheme="minorHAnsi"/>
          <w:lang w:eastAsia="zh-CN"/>
        </w:rPr>
        <w:t>, za elementy robót wykonane zgodnie z</w:t>
      </w:r>
      <w:r w:rsidR="004B3F35" w:rsidRPr="00A335A6">
        <w:rPr>
          <w:rFonts w:eastAsia="Times New Roman" w:cstheme="minorHAnsi"/>
          <w:color w:val="FF0000"/>
          <w:lang w:eastAsia="zh-CN"/>
        </w:rPr>
        <w:t xml:space="preserve"> </w:t>
      </w:r>
      <w:r w:rsidR="004B3F35" w:rsidRPr="00A335A6">
        <w:rPr>
          <w:rFonts w:eastAsia="Times New Roman" w:cstheme="minorHAnsi"/>
          <w:lang w:eastAsia="zh-CN"/>
        </w:rPr>
        <w:t xml:space="preserve">zatwierdzonym harmonogramem rzeczowo finansowym (HRF) i zatwierdzonym przez Inspektora Nadzoru Inwestorskiego oraz </w:t>
      </w:r>
      <w:r w:rsidR="004B3F35" w:rsidRPr="00A335A6">
        <w:rPr>
          <w:rFonts w:eastAsia="Times New Roman" w:cstheme="minorHAnsi"/>
          <w:b/>
          <w:lang w:eastAsia="zh-CN"/>
        </w:rPr>
        <w:t>płatność końcową</w:t>
      </w:r>
      <w:r w:rsidR="004B3F35" w:rsidRPr="00A335A6">
        <w:rPr>
          <w:rFonts w:eastAsia="Times New Roman" w:cstheme="minorHAnsi"/>
          <w:lang w:eastAsia="zh-CN"/>
        </w:rPr>
        <w:t xml:space="preserve">, po wykonaniu całości prac objętych umową. </w:t>
      </w:r>
    </w:p>
    <w:p w14:paraId="4AC1855F" w14:textId="4C49C674"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Podstawą do wystawienia</w:t>
      </w:r>
      <w:r w:rsidRPr="004B3F35">
        <w:rPr>
          <w:rFonts w:eastAsia="Times New Roman" w:cstheme="minorHAnsi"/>
          <w:b/>
          <w:lang w:eastAsia="zh-CN"/>
        </w:rPr>
        <w:t xml:space="preserve"> faktury </w:t>
      </w:r>
      <w:r w:rsidR="008B75A1" w:rsidRPr="00A335A6">
        <w:rPr>
          <w:rFonts w:eastAsia="Times New Roman" w:cstheme="minorHAnsi"/>
          <w:b/>
          <w:lang w:eastAsia="zh-CN"/>
        </w:rPr>
        <w:t>częściowej</w:t>
      </w:r>
      <w:r w:rsidRPr="004B3F35">
        <w:rPr>
          <w:rFonts w:eastAsia="Times New Roman" w:cstheme="minorHAnsi"/>
          <w:lang w:eastAsia="zh-CN"/>
        </w:rPr>
        <w:t xml:space="preserve"> dla gminy Radowo Małe będzie protokół częściowy odbioru robót, potwierdzający wykonanie </w:t>
      </w:r>
      <w:r w:rsidR="008B75A1" w:rsidRPr="004B3F35">
        <w:rPr>
          <w:rFonts w:eastAsia="Times New Roman" w:cstheme="minorHAnsi"/>
          <w:lang w:eastAsia="zh-CN"/>
        </w:rPr>
        <w:t xml:space="preserve">do </w:t>
      </w:r>
      <w:r w:rsidR="008B75A1" w:rsidRPr="00A335A6">
        <w:rPr>
          <w:rFonts w:eastAsia="Times New Roman" w:cstheme="minorHAnsi"/>
          <w:lang w:eastAsia="zh-CN"/>
        </w:rPr>
        <w:t>5</w:t>
      </w:r>
      <w:r w:rsidR="008B75A1" w:rsidRPr="004B3F35">
        <w:rPr>
          <w:rFonts w:eastAsia="Times New Roman" w:cstheme="minorHAnsi"/>
          <w:lang w:eastAsia="zh-CN"/>
        </w:rPr>
        <w:t xml:space="preserve">0 % </w:t>
      </w:r>
      <w:r w:rsidRPr="004B3F35">
        <w:rPr>
          <w:rFonts w:eastAsia="Times New Roman" w:cstheme="minorHAnsi"/>
          <w:lang w:eastAsia="zh-CN"/>
        </w:rPr>
        <w:t>robót budowlanych</w:t>
      </w:r>
      <w:r w:rsidR="008B75A1" w:rsidRPr="00A335A6">
        <w:rPr>
          <w:rFonts w:eastAsia="Times New Roman" w:cstheme="minorHAnsi"/>
          <w:lang w:eastAsia="zh-CN"/>
        </w:rPr>
        <w:t>.</w:t>
      </w:r>
    </w:p>
    <w:p w14:paraId="7D266626" w14:textId="7054F424"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 xml:space="preserve">Podstawą do wystawienia </w:t>
      </w:r>
      <w:r w:rsidRPr="004B3F35">
        <w:rPr>
          <w:rFonts w:eastAsia="Times New Roman" w:cstheme="minorHAnsi"/>
          <w:b/>
          <w:lang w:eastAsia="zh-CN"/>
        </w:rPr>
        <w:t>faktury końcowej</w:t>
      </w:r>
      <w:r w:rsidRPr="004B3F35">
        <w:rPr>
          <w:rFonts w:eastAsia="Times New Roman" w:cstheme="minorHAnsi"/>
          <w:lang w:eastAsia="zh-CN"/>
        </w:rPr>
        <w:t xml:space="preserve"> dla gminy Radowo Małe będzie potwierdzony przez przedstawiciela Zamawiającego protokół odbioru końcowego, potwierdzający wykonanie całości przedmiotu umowy i stwierdzający wykonanie dokumentacji powykonawczej</w:t>
      </w:r>
      <w:r w:rsidR="008B75A1" w:rsidRPr="00A335A6">
        <w:rPr>
          <w:rFonts w:eastAsia="Times New Roman" w:cstheme="minorHAnsi"/>
          <w:lang w:eastAsia="zh-CN"/>
        </w:rPr>
        <w:t>.</w:t>
      </w:r>
    </w:p>
    <w:p w14:paraId="4529BB70" w14:textId="29638C78"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Transze wynagrodzenia, o których mowa w ust. 2, 3 niniejszego paragrafu, za zrealizowanie zadania inwestycyjnego, zostaną wypłacone na podstawie faktur częściow</w:t>
      </w:r>
      <w:r w:rsidR="008B75A1" w:rsidRPr="00A335A6">
        <w:rPr>
          <w:rFonts w:eastAsia="Times New Roman" w:cstheme="minorHAnsi"/>
          <w:lang w:eastAsia="zh-CN"/>
        </w:rPr>
        <w:t>ej</w:t>
      </w:r>
      <w:r w:rsidRPr="004B3F35">
        <w:rPr>
          <w:rFonts w:eastAsia="Times New Roman" w:cstheme="minorHAnsi"/>
          <w:lang w:eastAsia="zh-CN"/>
        </w:rPr>
        <w:t xml:space="preserve"> i końcowej wystawionych przez Wykonawcę, po uprzednim podpisaniu przez Inspektora Nadzoru Inwestorskiego i przedstawiciela Zamawiającego –</w:t>
      </w:r>
      <w:r w:rsidR="008B75A1" w:rsidRPr="00A335A6">
        <w:rPr>
          <w:rFonts w:eastAsia="Times New Roman" w:cstheme="minorHAnsi"/>
          <w:lang w:eastAsia="zh-CN"/>
        </w:rPr>
        <w:t xml:space="preserve"> </w:t>
      </w:r>
      <w:r w:rsidRPr="004B3F35">
        <w:rPr>
          <w:rFonts w:eastAsia="Times New Roman" w:cstheme="minorHAnsi"/>
          <w:lang w:eastAsia="zh-CN"/>
        </w:rPr>
        <w:t xml:space="preserve">protokołów częściowego i końcowego odbioru robót, potwierdzających prawidłowość ich wykonania. </w:t>
      </w:r>
    </w:p>
    <w:p w14:paraId="6D08866F" w14:textId="304B9537"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 xml:space="preserve">W celu uniknięcia wątpliwości, Strony zgodnie potwierdzają, że protokół częściowego odbioru robót, o których mowa w ust. 4 niniejszego paragrafu stanowić będzie jedynie potwierdzenie faktu wykonania określonego zakresu robót. Przedmiotowy protokół nie stanowi poświadczenia odbioru danej części robót ze skutkiem wygaśnięcia w tej części zobowiązań Wykonawcy, w związku z czym ich zatwierdzenie przez Zamawiającego nie pozbawia go uprawnienia do całościowego rozliczenia ogółu prac wykonanych przez Wykonawcę, na podstawie protokołu odbioru końcowego. Końcowy odbiór robót będzie obejmował także prace odebrane na podstawie protokołu częściowego odbioru robót. </w:t>
      </w:r>
    </w:p>
    <w:p w14:paraId="7B1A4CDA" w14:textId="5EA83C0A"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W razie niestawiennictwa Wykonawcy na ustalony przez strony termin odbioru wykonanych prac Zamawiającemu przysługuje prawo do samodzielnego dokonania odbioru i sporządzenia jednostronnego protokołu.</w:t>
      </w:r>
    </w:p>
    <w:p w14:paraId="3B034334" w14:textId="77777777"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 xml:space="preserve">Z czynności odbioru częściowego i odbioru końcowego spisane będą odpowiednio protokół częściowego odbioru robót i protokół odbioru końcowego, zawierające wszelkie ustalenia dokonane w toku odbiorów. </w:t>
      </w:r>
    </w:p>
    <w:p w14:paraId="0735ED0C" w14:textId="77777777"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 xml:space="preserve">Sporządzenie protokołu odbioru końcowego jest możliwe po wykonaniu całości prac przewidzianych w umowie. </w:t>
      </w:r>
    </w:p>
    <w:p w14:paraId="3AD39FF4" w14:textId="77143C66"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Termin płatności faktury za płatność częściową i faktury końcowej wynosi do 30 dni, licząc od daty przyjęcia przez Inwestora wystawionej faktury przez Wykonawcę.</w:t>
      </w:r>
    </w:p>
    <w:p w14:paraId="63AC2F20" w14:textId="77777777"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Wynagrodzenie Wykonawcy zostanie przekazane na rachunek bankowy wskazany w fakturze VAT.</w:t>
      </w:r>
    </w:p>
    <w:p w14:paraId="5F98D682" w14:textId="66CB5D02"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Za dzień zapłaty uważa się dzień obciążenia rachunku bankowego Inwestora</w:t>
      </w:r>
      <w:r w:rsidR="00A335A6" w:rsidRPr="00A335A6">
        <w:rPr>
          <w:rFonts w:eastAsia="Times New Roman" w:cstheme="minorHAnsi"/>
          <w:lang w:eastAsia="zh-CN"/>
        </w:rPr>
        <w:t>.</w:t>
      </w:r>
    </w:p>
    <w:p w14:paraId="056A2B0C" w14:textId="77777777"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Wykonawca oświadcza, że numer rachunku rozliczeniowego wskazany na fakturze, która będzie wystawiona w jego imieniu, jest rachunkiem, dla którego zgodnie z Rozdziałem 3a ustawy z dnia 29 sierpnia 1997 r. - Prawo bankowe prowadzony jest rachunek VAT.</w:t>
      </w:r>
    </w:p>
    <w:p w14:paraId="55021B76" w14:textId="2DE7B054"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Jeżeli numer rachunku rozliczeniowego wskazany przez Wykonawcę, o którym mowa ust. 6 jest rachunkiem, dla którego zgodnie z Rozdziałem 3a ustawy z dnia 29 sierpnia 1997 r. - Prawo bankowe prowadzony jest rachunek VAT to Inwestor, że będzie realizować płatności za faktury z zastosowaniem mechanizmu podzielonej płatności tzw. split payment. Zapłatę w tym systemie uznaje się za dokonanie płatności w terminie ustalonym w ust. 9.</w:t>
      </w:r>
    </w:p>
    <w:p w14:paraId="4CE46F3C" w14:textId="4DE1E23C"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 xml:space="preserve">Zamawiający nie przewiduje udzielenia zaliczki na poczet wydatków Wykonawcy, związanych </w:t>
      </w:r>
      <w:r w:rsidR="00A335A6" w:rsidRPr="00A335A6">
        <w:rPr>
          <w:rFonts w:eastAsia="Times New Roman" w:cstheme="minorHAnsi"/>
          <w:lang w:eastAsia="zh-CN"/>
        </w:rPr>
        <w:br/>
      </w:r>
      <w:r w:rsidRPr="004B3F35">
        <w:rPr>
          <w:rFonts w:eastAsia="Times New Roman" w:cstheme="minorHAnsi"/>
          <w:lang w:eastAsia="zh-CN"/>
        </w:rPr>
        <w:t xml:space="preserve">z realizacją przedmiotu umowy. </w:t>
      </w:r>
    </w:p>
    <w:p w14:paraId="728C23D1" w14:textId="6BD13261"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t>Inwestor do czasu ustania przyczyny, płatność faktury - w całości lub w części - w przypadku niewywiązania się Wykonawcy, z któregokolwiek ze zobowiązań wynikających z niniejszej umowy. W takim przypadku Wykonawcy nie przysługują odsetki z tytułu opóźnienia w zapłacie.</w:t>
      </w:r>
    </w:p>
    <w:p w14:paraId="0546ECA9" w14:textId="5386ABCC" w:rsidR="004B3F35" w:rsidRPr="004B3F35" w:rsidRDefault="004B3F35" w:rsidP="004B3F35">
      <w:pPr>
        <w:numPr>
          <w:ilvl w:val="3"/>
          <w:numId w:val="3"/>
        </w:numPr>
        <w:suppressAutoHyphens/>
        <w:spacing w:after="0" w:line="240" w:lineRule="auto"/>
        <w:ind w:left="284"/>
        <w:jc w:val="both"/>
        <w:rPr>
          <w:rFonts w:eastAsia="Times New Roman" w:cstheme="minorHAnsi"/>
          <w:sz w:val="24"/>
          <w:szCs w:val="20"/>
          <w:lang w:eastAsia="zh-CN"/>
        </w:rPr>
      </w:pPr>
      <w:r w:rsidRPr="004B3F35">
        <w:rPr>
          <w:rFonts w:eastAsia="Times New Roman" w:cstheme="minorHAnsi"/>
          <w:lang w:eastAsia="zh-CN"/>
        </w:rPr>
        <w:lastRenderedPageBreak/>
        <w:t>W przypadku zatrudnienia Podwykonawców i dalszych Podwykonawców, warunkiem wypłaty należnego Wykonawcy wynagrodzenia będą przedstawione Inwestorowi jako załączniki do faktury końcowej:</w:t>
      </w:r>
    </w:p>
    <w:p w14:paraId="0CF1B9E2" w14:textId="77777777" w:rsidR="004B3F35" w:rsidRPr="004B3F35" w:rsidRDefault="004B3F35" w:rsidP="004B3F35">
      <w:pPr>
        <w:numPr>
          <w:ilvl w:val="0"/>
          <w:numId w:val="4"/>
        </w:numPr>
        <w:tabs>
          <w:tab w:val="left" w:pos="-4962"/>
        </w:tabs>
        <w:suppressAutoHyphens/>
        <w:spacing w:after="0" w:line="240" w:lineRule="auto"/>
        <w:ind w:left="567"/>
        <w:jc w:val="both"/>
        <w:rPr>
          <w:rFonts w:eastAsia="Times New Roman" w:cstheme="minorHAnsi"/>
          <w:b/>
          <w:sz w:val="32"/>
          <w:szCs w:val="20"/>
          <w:lang w:eastAsia="zh-CN"/>
        </w:rPr>
      </w:pPr>
      <w:r w:rsidRPr="004B3F35">
        <w:rPr>
          <w:rFonts w:eastAsia="Times New Roman" w:cstheme="minorHAnsi"/>
          <w:b/>
          <w:lang w:eastAsia="zh-CN"/>
        </w:rPr>
        <w:t>protokoły odbioru zakończonych robót, w których będą wyszczególnione wydzielone elementy robót budowlanych wykonane przez Podwykonawców i dalszych Podwykonawców;</w:t>
      </w:r>
    </w:p>
    <w:p w14:paraId="3074C634" w14:textId="03558CA0" w:rsidR="004B3F35" w:rsidRPr="004B3F35" w:rsidRDefault="004B3F35" w:rsidP="004B3F35">
      <w:pPr>
        <w:numPr>
          <w:ilvl w:val="0"/>
          <w:numId w:val="4"/>
        </w:numPr>
        <w:tabs>
          <w:tab w:val="left" w:pos="-4962"/>
        </w:tabs>
        <w:suppressAutoHyphens/>
        <w:spacing w:after="0" w:line="240" w:lineRule="auto"/>
        <w:ind w:left="567"/>
        <w:jc w:val="both"/>
        <w:rPr>
          <w:rFonts w:eastAsia="Times New Roman" w:cstheme="minorHAnsi"/>
          <w:b/>
          <w:sz w:val="32"/>
          <w:szCs w:val="20"/>
          <w:lang w:eastAsia="zh-CN"/>
        </w:rPr>
      </w:pPr>
      <w:r w:rsidRPr="004B3F35">
        <w:rPr>
          <w:rFonts w:eastAsia="Times New Roman" w:cstheme="minorHAnsi"/>
          <w:b/>
          <w:lang w:eastAsia="zh-CN"/>
        </w:rPr>
        <w:t>potwierdzone za zgodność z oryginałem kopie faktur VAT lub rachunków wystawionych przez Podwykonawców lub dalszych Podwykonawców, którzy zostali zaakceptowani przez Zamawiającego ;</w:t>
      </w:r>
    </w:p>
    <w:p w14:paraId="0AE48E16" w14:textId="77777777" w:rsidR="004B3F35" w:rsidRPr="004B3F35" w:rsidRDefault="004B3F35" w:rsidP="004B3F35">
      <w:pPr>
        <w:numPr>
          <w:ilvl w:val="0"/>
          <w:numId w:val="4"/>
        </w:numPr>
        <w:tabs>
          <w:tab w:val="left" w:pos="-4962"/>
        </w:tabs>
        <w:suppressAutoHyphens/>
        <w:spacing w:after="0" w:line="240" w:lineRule="auto"/>
        <w:ind w:left="567"/>
        <w:jc w:val="both"/>
        <w:rPr>
          <w:rFonts w:eastAsia="Times New Roman" w:cstheme="minorHAnsi"/>
          <w:b/>
          <w:sz w:val="32"/>
          <w:szCs w:val="20"/>
          <w:lang w:eastAsia="zh-CN"/>
        </w:rPr>
      </w:pPr>
      <w:r w:rsidRPr="004B3F35">
        <w:rPr>
          <w:rFonts w:eastAsia="Times New Roman" w:cstheme="minorHAnsi"/>
          <w:b/>
          <w:lang w:eastAsia="zh-CN"/>
        </w:rPr>
        <w:t>potwierdzone za zgodność z oryginałem kopie przelewów bankowych potwierdzających płatności na rzecz Podwykonawców lub dalszych Podwykonawców.</w:t>
      </w:r>
    </w:p>
    <w:p w14:paraId="7D2BA99F" w14:textId="0F9AA85F" w:rsidR="004B3F35" w:rsidRPr="004B3F35" w:rsidRDefault="004B3F35" w:rsidP="004B3F35">
      <w:pPr>
        <w:numPr>
          <w:ilvl w:val="3"/>
          <w:numId w:val="3"/>
        </w:numPr>
        <w:tabs>
          <w:tab w:val="left" w:pos="-4962"/>
        </w:tabs>
        <w:suppressAutoHyphens/>
        <w:spacing w:after="0" w:line="240" w:lineRule="auto"/>
        <w:ind w:left="284" w:hanging="284"/>
        <w:jc w:val="both"/>
        <w:rPr>
          <w:rFonts w:eastAsia="Times New Roman" w:cstheme="minorHAnsi"/>
          <w:b/>
          <w:sz w:val="32"/>
          <w:szCs w:val="20"/>
          <w:lang w:eastAsia="zh-CN"/>
        </w:rPr>
      </w:pPr>
      <w:r w:rsidRPr="004B3F35">
        <w:rPr>
          <w:rFonts w:eastAsia="Times New Roman" w:cstheme="minorHAnsi"/>
          <w:b/>
          <w:lang w:eastAsia="zh-CN"/>
        </w:rPr>
        <w:t xml:space="preserve">Zamawiający dopuszcza złożenie oświadczeń Podwykonawców lub dalszych Podwykonawców </w:t>
      </w:r>
      <w:r w:rsidR="00770919">
        <w:rPr>
          <w:rFonts w:eastAsia="Times New Roman" w:cstheme="minorHAnsi"/>
          <w:b/>
          <w:lang w:eastAsia="zh-CN"/>
        </w:rPr>
        <w:br/>
      </w:r>
      <w:r w:rsidRPr="004B3F35">
        <w:rPr>
          <w:rFonts w:eastAsia="Times New Roman" w:cstheme="minorHAnsi"/>
          <w:b/>
          <w:lang w:eastAsia="zh-CN"/>
        </w:rPr>
        <w:t>o braku zobowiązań finansowych wynikających z podpisanych z Wykonawcą/Podwykonawcą umów, wyłącznie za zgodą Zamawiającego.</w:t>
      </w:r>
    </w:p>
    <w:p w14:paraId="0F172B7B" w14:textId="77777777" w:rsidR="004B3F35" w:rsidRPr="004B3F35" w:rsidRDefault="004B3F35" w:rsidP="004B3F35">
      <w:pPr>
        <w:numPr>
          <w:ilvl w:val="3"/>
          <w:numId w:val="3"/>
        </w:numPr>
        <w:tabs>
          <w:tab w:val="left" w:pos="-4962"/>
        </w:tabs>
        <w:suppressAutoHyphens/>
        <w:spacing w:after="0" w:line="240" w:lineRule="auto"/>
        <w:ind w:left="284" w:hanging="284"/>
        <w:jc w:val="both"/>
        <w:rPr>
          <w:rFonts w:eastAsia="Times New Roman" w:cstheme="minorHAnsi"/>
          <w:b/>
          <w:sz w:val="32"/>
          <w:szCs w:val="20"/>
          <w:lang w:eastAsia="zh-CN"/>
        </w:rPr>
      </w:pPr>
      <w:r w:rsidRPr="004B3F35">
        <w:rPr>
          <w:rFonts w:eastAsia="Times New Roman" w:cstheme="minorHAnsi"/>
          <w:b/>
          <w:lang w:eastAsia="zh-CN"/>
        </w:rPr>
        <w:t>W przypadku nieprzedstawienia przez Wykonawcę dowodów zapłaty lub oświadczeń Podwykonawców, o których mowa  w ust. 16 i 17, wstrzymuje się wypłatę należnego wynagrodzenia za odebrane roboty budowlane, w części równej sumie kwot wynikających z nieprzedstawionych dowodów zapłaty lub oświadczeń.</w:t>
      </w:r>
    </w:p>
    <w:p w14:paraId="06EBC4C2" w14:textId="29B29EAD" w:rsidR="004B3F35" w:rsidRPr="004B3F35" w:rsidRDefault="004B3F35" w:rsidP="004B3F35">
      <w:pPr>
        <w:numPr>
          <w:ilvl w:val="3"/>
          <w:numId w:val="3"/>
        </w:numPr>
        <w:tabs>
          <w:tab w:val="left" w:pos="-4962"/>
        </w:tabs>
        <w:suppressAutoHyphens/>
        <w:spacing w:after="0" w:line="240" w:lineRule="auto"/>
        <w:ind w:left="284" w:hanging="284"/>
        <w:jc w:val="both"/>
        <w:rPr>
          <w:rFonts w:eastAsia="Times New Roman" w:cstheme="minorHAnsi"/>
          <w:b/>
          <w:sz w:val="32"/>
          <w:szCs w:val="20"/>
          <w:lang w:eastAsia="zh-CN"/>
        </w:rPr>
      </w:pPr>
      <w:r w:rsidRPr="004B3F35">
        <w:rPr>
          <w:rFonts w:eastAsia="Times New Roman" w:cstheme="minorHAnsi"/>
          <w:b/>
          <w:lang w:eastAsia="zh-CN"/>
        </w:rPr>
        <w:t xml:space="preserve"> Wykonawca upoważnia Inwestora do pomniejszania jego wynagrodzenia i dokonywania potrąceń:</w:t>
      </w:r>
    </w:p>
    <w:p w14:paraId="1DE80D5C" w14:textId="0A214B2A" w:rsidR="004B3F35" w:rsidRPr="004B3F35" w:rsidRDefault="004B3F35" w:rsidP="004B3F35">
      <w:pPr>
        <w:suppressAutoHyphens/>
        <w:spacing w:after="0" w:line="276" w:lineRule="auto"/>
        <w:ind w:left="360"/>
        <w:jc w:val="both"/>
        <w:rPr>
          <w:rFonts w:eastAsia="Times New Roman" w:cstheme="minorHAnsi"/>
          <w:b/>
          <w:sz w:val="32"/>
          <w:szCs w:val="20"/>
          <w:lang w:eastAsia="zh-CN"/>
        </w:rPr>
      </w:pPr>
      <w:r w:rsidRPr="004B3F35">
        <w:rPr>
          <w:rFonts w:eastAsia="Times New Roman" w:cstheme="minorHAnsi"/>
          <w:b/>
          <w:lang w:eastAsia="zh-CN"/>
        </w:rPr>
        <w:t>a)  kar umownych określonych w</w:t>
      </w:r>
      <w:r w:rsidRPr="004B3F35">
        <w:rPr>
          <w:rFonts w:eastAsia="Times New Roman" w:cstheme="minorHAnsi"/>
          <w:b/>
          <w:color w:val="FF0000"/>
          <w:lang w:eastAsia="zh-CN"/>
        </w:rPr>
        <w:t xml:space="preserve"> </w:t>
      </w:r>
      <w:r w:rsidRPr="004B3F35">
        <w:rPr>
          <w:rFonts w:eastAsia="Times New Roman" w:cstheme="minorHAnsi"/>
          <w:b/>
          <w:lang w:eastAsia="zh-CN"/>
        </w:rPr>
        <w:t>§ 8 niniejszej umowy,</w:t>
      </w:r>
    </w:p>
    <w:p w14:paraId="6A5555D1" w14:textId="1FCBBBCD" w:rsidR="004B3F35" w:rsidRPr="004B3F35" w:rsidRDefault="004B3F35" w:rsidP="004B3F35">
      <w:pPr>
        <w:suppressAutoHyphens/>
        <w:spacing w:after="0" w:line="276" w:lineRule="auto"/>
        <w:ind w:left="360"/>
        <w:jc w:val="both"/>
        <w:rPr>
          <w:rFonts w:eastAsia="Times New Roman" w:cstheme="minorHAnsi"/>
          <w:b/>
          <w:sz w:val="32"/>
          <w:szCs w:val="20"/>
          <w:lang w:eastAsia="zh-CN"/>
        </w:rPr>
      </w:pPr>
      <w:r w:rsidRPr="004B3F35">
        <w:rPr>
          <w:rFonts w:eastAsia="Times New Roman" w:cstheme="minorHAnsi"/>
          <w:b/>
          <w:lang w:eastAsia="zh-CN"/>
        </w:rPr>
        <w:t>b)  płatności na rzecz Podwykonawców oraz dalszych Podwykonawców oraz</w:t>
      </w:r>
    </w:p>
    <w:p w14:paraId="66CA1322" w14:textId="10A2B472" w:rsidR="004B3F35" w:rsidRPr="004B3F35" w:rsidRDefault="004B3F35" w:rsidP="004B3F35">
      <w:pPr>
        <w:suppressAutoHyphens/>
        <w:spacing w:after="0" w:line="276" w:lineRule="auto"/>
        <w:ind w:left="360"/>
        <w:jc w:val="both"/>
        <w:rPr>
          <w:rFonts w:eastAsia="Times New Roman" w:cstheme="minorHAnsi"/>
          <w:b/>
          <w:sz w:val="32"/>
          <w:szCs w:val="20"/>
          <w:lang w:eastAsia="zh-CN"/>
        </w:rPr>
      </w:pPr>
      <w:r w:rsidRPr="004B3F35">
        <w:rPr>
          <w:rFonts w:eastAsia="Times New Roman" w:cstheme="minorHAnsi"/>
          <w:b/>
          <w:lang w:eastAsia="zh-CN"/>
        </w:rPr>
        <w:t xml:space="preserve">c)  </w:t>
      </w:r>
      <w:r w:rsidR="00091C24">
        <w:rPr>
          <w:rFonts w:eastAsia="Times New Roman" w:cstheme="minorHAnsi"/>
          <w:b/>
          <w:lang w:eastAsia="zh-CN"/>
        </w:rPr>
        <w:t xml:space="preserve"> </w:t>
      </w:r>
      <w:r w:rsidRPr="004B3F35">
        <w:rPr>
          <w:rFonts w:eastAsia="Times New Roman" w:cstheme="minorHAnsi"/>
          <w:b/>
          <w:lang w:eastAsia="zh-CN"/>
        </w:rPr>
        <w:t>wszelkich płatności wskazanych w umowie, których Inwestor może dokonać z wynagrodzenia Wykonawcy, w tym kosztów wynikających z opłacenia za Wykonawcę składki za polisę ubezpieczeniową, oraz kosztów za wykonawstwo zastępcze z wynagrodzenia wynikającego z bieżących faktur, z faktury końcowej oraz z zabezpieczenia należytego wykonania umowy.</w:t>
      </w:r>
    </w:p>
    <w:p w14:paraId="714CE1E1" w14:textId="733097B8" w:rsidR="004B3F35" w:rsidRPr="004B3F35" w:rsidRDefault="004B3F35" w:rsidP="004B3F35">
      <w:pPr>
        <w:suppressAutoHyphens/>
        <w:spacing w:after="0" w:line="276" w:lineRule="auto"/>
        <w:ind w:left="360" w:hanging="360"/>
        <w:jc w:val="both"/>
        <w:rPr>
          <w:rFonts w:eastAsia="Times New Roman" w:cstheme="minorHAnsi"/>
          <w:b/>
          <w:sz w:val="32"/>
          <w:szCs w:val="20"/>
          <w:lang w:eastAsia="zh-CN"/>
        </w:rPr>
      </w:pPr>
      <w:r w:rsidRPr="004B3F35">
        <w:rPr>
          <w:rFonts w:eastAsia="Times New Roman" w:cstheme="minorHAnsi"/>
          <w:b/>
          <w:lang w:eastAsia="zh-CN"/>
        </w:rPr>
        <w:t xml:space="preserve">20. Zamawiający nie wyraża zgody na przelew wierzytelności z niniejszej umowy na osobę trzecią. </w:t>
      </w:r>
    </w:p>
    <w:p w14:paraId="2D826F79" w14:textId="3A4D35F1" w:rsidR="004B3F35" w:rsidRDefault="004B3F35" w:rsidP="004B3F35">
      <w:pPr>
        <w:suppressAutoHyphens/>
        <w:spacing w:after="0" w:line="276" w:lineRule="auto"/>
        <w:ind w:left="360" w:hanging="360"/>
        <w:rPr>
          <w:rFonts w:eastAsia="Times New Roman" w:cstheme="minorHAnsi"/>
          <w:b/>
          <w:lang w:eastAsia="zh-CN"/>
        </w:rPr>
      </w:pPr>
      <w:r w:rsidRPr="004B3F35">
        <w:rPr>
          <w:rFonts w:eastAsia="Times New Roman" w:cstheme="minorHAnsi"/>
          <w:b/>
          <w:lang w:eastAsia="zh-CN"/>
        </w:rPr>
        <w:t xml:space="preserve">21 Wykonawca zobowiązany jest do pisemnego informowania Zamawiającego o zmianie numeru rachunku bankowego, NIP, REGON, adresu firmy. </w:t>
      </w:r>
    </w:p>
    <w:p w14:paraId="0C729FC1" w14:textId="66B98EC0" w:rsidR="005976F3" w:rsidRPr="005976F3" w:rsidRDefault="005976F3" w:rsidP="005976F3">
      <w:pPr>
        <w:suppressAutoHyphens/>
        <w:spacing w:after="0" w:line="276" w:lineRule="auto"/>
        <w:ind w:left="360" w:hanging="360"/>
        <w:rPr>
          <w:rFonts w:eastAsia="Times New Roman" w:cstheme="minorHAnsi"/>
          <w:b/>
          <w:lang w:eastAsia="zh-CN"/>
        </w:rPr>
      </w:pPr>
      <w:r>
        <w:rPr>
          <w:rFonts w:eastAsia="Times New Roman" w:cstheme="minorHAnsi"/>
          <w:b/>
          <w:lang w:eastAsia="zh-CN"/>
        </w:rPr>
        <w:t xml:space="preserve">22 </w:t>
      </w:r>
      <w:r w:rsidRPr="005976F3">
        <w:rPr>
          <w:rFonts w:eastAsia="Times New Roman" w:cstheme="minorHAnsi"/>
          <w:b/>
          <w:lang w:eastAsia="zh-CN"/>
        </w:rPr>
        <w:t>W celu identyfikacji i właściwego przyporządkowania faktur należy stosować oznaczenia Zamawiającego :</w:t>
      </w:r>
    </w:p>
    <w:p w14:paraId="24677865" w14:textId="77777777" w:rsidR="005976F3" w:rsidRPr="005976F3" w:rsidRDefault="005976F3" w:rsidP="005976F3">
      <w:pPr>
        <w:suppressAutoHyphens/>
        <w:spacing w:after="0" w:line="276" w:lineRule="auto"/>
        <w:ind w:left="360" w:hanging="360"/>
        <w:rPr>
          <w:rFonts w:eastAsia="Times New Roman" w:cstheme="minorHAnsi"/>
          <w:b/>
          <w:lang w:eastAsia="zh-CN"/>
        </w:rPr>
      </w:pPr>
    </w:p>
    <w:p w14:paraId="308286E5" w14:textId="1E30331E" w:rsidR="005976F3" w:rsidRPr="005976F3" w:rsidRDefault="005976F3" w:rsidP="005976F3">
      <w:pPr>
        <w:suppressAutoHyphens/>
        <w:spacing w:after="0" w:line="276" w:lineRule="auto"/>
        <w:ind w:left="360" w:hanging="360"/>
        <w:rPr>
          <w:rFonts w:eastAsia="Times New Roman" w:cstheme="minorHAnsi"/>
          <w:b/>
          <w:lang w:eastAsia="zh-CN"/>
        </w:rPr>
      </w:pPr>
      <w:r w:rsidRPr="005976F3">
        <w:rPr>
          <w:rFonts w:eastAsia="Times New Roman" w:cstheme="minorHAnsi"/>
          <w:b/>
          <w:lang w:eastAsia="zh-CN"/>
        </w:rPr>
        <w:t xml:space="preserve">Nabywca (Podmiot 2)                                     </w:t>
      </w:r>
      <w:r>
        <w:rPr>
          <w:rFonts w:eastAsia="Times New Roman" w:cstheme="minorHAnsi"/>
          <w:b/>
          <w:lang w:eastAsia="zh-CN"/>
        </w:rPr>
        <w:t xml:space="preserve">                             </w:t>
      </w:r>
      <w:r w:rsidRPr="005976F3">
        <w:rPr>
          <w:rFonts w:eastAsia="Times New Roman" w:cstheme="minorHAnsi"/>
          <w:b/>
          <w:lang w:eastAsia="zh-CN"/>
        </w:rPr>
        <w:t xml:space="preserve"> Odbiorca (Podmiot 3)</w:t>
      </w:r>
    </w:p>
    <w:p w14:paraId="1A7DCE9E" w14:textId="40CDF145" w:rsidR="005976F3" w:rsidRPr="005976F3" w:rsidRDefault="005976F3" w:rsidP="005976F3">
      <w:pPr>
        <w:suppressAutoHyphens/>
        <w:spacing w:after="0" w:line="276" w:lineRule="auto"/>
        <w:ind w:left="360" w:hanging="360"/>
        <w:rPr>
          <w:rFonts w:eastAsia="Times New Roman" w:cstheme="minorHAnsi"/>
          <w:b/>
          <w:lang w:eastAsia="zh-CN"/>
        </w:rPr>
      </w:pPr>
      <w:r w:rsidRPr="005976F3">
        <w:rPr>
          <w:rFonts w:eastAsia="Times New Roman" w:cstheme="minorHAnsi"/>
          <w:b/>
          <w:lang w:eastAsia="zh-CN"/>
        </w:rPr>
        <w:t xml:space="preserve">Gmina Radowo Małe                                      </w:t>
      </w:r>
      <w:r>
        <w:rPr>
          <w:rFonts w:eastAsia="Times New Roman" w:cstheme="minorHAnsi"/>
          <w:b/>
          <w:lang w:eastAsia="zh-CN"/>
        </w:rPr>
        <w:t xml:space="preserve">                             </w:t>
      </w:r>
      <w:r w:rsidRPr="005976F3">
        <w:rPr>
          <w:rFonts w:eastAsia="Times New Roman" w:cstheme="minorHAnsi"/>
          <w:b/>
          <w:lang w:eastAsia="zh-CN"/>
        </w:rPr>
        <w:t xml:space="preserve"> Urząd Gminy Radowo Małe</w:t>
      </w:r>
    </w:p>
    <w:p w14:paraId="676C4B8D" w14:textId="1C55AF3B" w:rsidR="005976F3" w:rsidRPr="005976F3" w:rsidRDefault="005976F3" w:rsidP="005976F3">
      <w:pPr>
        <w:suppressAutoHyphens/>
        <w:spacing w:after="0" w:line="276" w:lineRule="auto"/>
        <w:ind w:left="360" w:hanging="360"/>
        <w:rPr>
          <w:rFonts w:eastAsia="Times New Roman" w:cstheme="minorHAnsi"/>
          <w:b/>
          <w:lang w:eastAsia="zh-CN"/>
        </w:rPr>
      </w:pPr>
      <w:r w:rsidRPr="005976F3">
        <w:rPr>
          <w:rFonts w:eastAsia="Times New Roman" w:cstheme="minorHAnsi"/>
          <w:b/>
          <w:lang w:eastAsia="zh-CN"/>
        </w:rPr>
        <w:t xml:space="preserve">Radowo Małe 21 </w:t>
      </w:r>
      <w:r w:rsidRPr="005976F3">
        <w:rPr>
          <w:rFonts w:eastAsia="Times New Roman" w:cstheme="minorHAnsi"/>
          <w:b/>
          <w:lang w:eastAsia="zh-CN"/>
        </w:rPr>
        <w:tab/>
      </w:r>
      <w:r w:rsidRPr="005976F3">
        <w:rPr>
          <w:rFonts w:eastAsia="Times New Roman" w:cstheme="minorHAnsi"/>
          <w:b/>
          <w:lang w:eastAsia="zh-CN"/>
        </w:rPr>
        <w:tab/>
      </w:r>
      <w:r w:rsidRPr="005976F3">
        <w:rPr>
          <w:rFonts w:eastAsia="Times New Roman" w:cstheme="minorHAnsi"/>
          <w:b/>
          <w:lang w:eastAsia="zh-CN"/>
        </w:rPr>
        <w:tab/>
      </w:r>
      <w:r w:rsidRPr="005976F3">
        <w:rPr>
          <w:rFonts w:eastAsia="Times New Roman" w:cstheme="minorHAnsi"/>
          <w:b/>
          <w:lang w:eastAsia="zh-CN"/>
        </w:rPr>
        <w:tab/>
        <w:t xml:space="preserve">  </w:t>
      </w:r>
      <w:r>
        <w:rPr>
          <w:rFonts w:eastAsia="Times New Roman" w:cstheme="minorHAnsi"/>
          <w:b/>
          <w:lang w:eastAsia="zh-CN"/>
        </w:rPr>
        <w:t xml:space="preserve">                   </w:t>
      </w:r>
      <w:r w:rsidRPr="005976F3">
        <w:rPr>
          <w:rFonts w:eastAsia="Times New Roman" w:cstheme="minorHAnsi"/>
          <w:b/>
          <w:lang w:eastAsia="zh-CN"/>
        </w:rPr>
        <w:t xml:space="preserve"> Radowo Małe 21</w:t>
      </w:r>
    </w:p>
    <w:p w14:paraId="409B5D5A" w14:textId="1CC4FA9F" w:rsidR="005976F3" w:rsidRPr="005976F3" w:rsidRDefault="005976F3" w:rsidP="005976F3">
      <w:pPr>
        <w:suppressAutoHyphens/>
        <w:spacing w:after="0" w:line="276" w:lineRule="auto"/>
        <w:ind w:left="360" w:hanging="360"/>
        <w:rPr>
          <w:rFonts w:eastAsia="Times New Roman" w:cstheme="minorHAnsi"/>
          <w:b/>
          <w:lang w:eastAsia="zh-CN"/>
        </w:rPr>
      </w:pPr>
      <w:r w:rsidRPr="005976F3">
        <w:rPr>
          <w:rFonts w:eastAsia="Times New Roman" w:cstheme="minorHAnsi"/>
          <w:b/>
          <w:lang w:eastAsia="zh-CN"/>
        </w:rPr>
        <w:t>72 – 314 Radowo Małe</w:t>
      </w:r>
      <w:r w:rsidRPr="005976F3">
        <w:rPr>
          <w:rFonts w:eastAsia="Times New Roman" w:cstheme="minorHAnsi"/>
          <w:b/>
          <w:lang w:eastAsia="zh-CN"/>
        </w:rPr>
        <w:tab/>
      </w:r>
      <w:r w:rsidRPr="005976F3">
        <w:rPr>
          <w:rFonts w:eastAsia="Times New Roman" w:cstheme="minorHAnsi"/>
          <w:b/>
          <w:lang w:eastAsia="zh-CN"/>
        </w:rPr>
        <w:tab/>
      </w:r>
      <w:r w:rsidRPr="005976F3">
        <w:rPr>
          <w:rFonts w:eastAsia="Times New Roman" w:cstheme="minorHAnsi"/>
          <w:b/>
          <w:lang w:eastAsia="zh-CN"/>
        </w:rPr>
        <w:tab/>
        <w:t xml:space="preserve">  </w:t>
      </w:r>
      <w:r>
        <w:rPr>
          <w:rFonts w:eastAsia="Times New Roman" w:cstheme="minorHAnsi"/>
          <w:b/>
          <w:lang w:eastAsia="zh-CN"/>
        </w:rPr>
        <w:t xml:space="preserve">                                 </w:t>
      </w:r>
      <w:r w:rsidRPr="005976F3">
        <w:rPr>
          <w:rFonts w:eastAsia="Times New Roman" w:cstheme="minorHAnsi"/>
          <w:b/>
          <w:lang w:eastAsia="zh-CN"/>
        </w:rPr>
        <w:t xml:space="preserve"> 72 – 314 Radowo Małe</w:t>
      </w:r>
    </w:p>
    <w:p w14:paraId="36E93AC5" w14:textId="08C0381E" w:rsidR="005976F3" w:rsidRPr="00A335A6" w:rsidRDefault="005976F3" w:rsidP="005976F3">
      <w:pPr>
        <w:suppressAutoHyphens/>
        <w:spacing w:after="0" w:line="276" w:lineRule="auto"/>
        <w:ind w:left="360" w:hanging="360"/>
        <w:rPr>
          <w:rFonts w:eastAsia="Times New Roman" w:cstheme="minorHAnsi"/>
          <w:b/>
          <w:lang w:eastAsia="zh-CN"/>
        </w:rPr>
      </w:pPr>
      <w:r w:rsidRPr="005976F3">
        <w:rPr>
          <w:rFonts w:eastAsia="Times New Roman" w:cstheme="minorHAnsi"/>
          <w:b/>
          <w:lang w:eastAsia="zh-CN"/>
        </w:rPr>
        <w:t xml:space="preserve">NIP 857 104 94 69                                           </w:t>
      </w:r>
      <w:r>
        <w:rPr>
          <w:rFonts w:eastAsia="Times New Roman" w:cstheme="minorHAnsi"/>
          <w:b/>
          <w:lang w:eastAsia="zh-CN"/>
        </w:rPr>
        <w:t xml:space="preserve">                               </w:t>
      </w:r>
      <w:r w:rsidRPr="005976F3">
        <w:rPr>
          <w:rFonts w:eastAsia="Times New Roman" w:cstheme="minorHAnsi"/>
          <w:b/>
          <w:lang w:eastAsia="zh-CN"/>
        </w:rPr>
        <w:t>NIP 253 033 06 92</w:t>
      </w:r>
    </w:p>
    <w:p w14:paraId="2155C585" w14:textId="77777777" w:rsidR="00A335A6" w:rsidRPr="004B3F35" w:rsidRDefault="00A335A6" w:rsidP="004B3F35">
      <w:pPr>
        <w:suppressAutoHyphens/>
        <w:spacing w:after="0" w:line="276" w:lineRule="auto"/>
        <w:ind w:left="360" w:hanging="360"/>
        <w:rPr>
          <w:rFonts w:ascii="Times New Roman" w:eastAsia="Times New Roman" w:hAnsi="Times New Roman" w:cs="Times New Roman"/>
          <w:b/>
          <w:sz w:val="32"/>
          <w:szCs w:val="20"/>
          <w:lang w:eastAsia="zh-CN"/>
        </w:rPr>
      </w:pPr>
    </w:p>
    <w:p w14:paraId="4C2D9208" w14:textId="7FFB3CCF" w:rsidR="00620793" w:rsidRDefault="00DE4D0A" w:rsidP="00A335A6">
      <w:pPr>
        <w:pStyle w:val="Default"/>
        <w:spacing w:after="16"/>
        <w:ind w:left="2832"/>
      </w:pPr>
      <w:r>
        <w:t>§15. Wymóg zatrudnienia na podstawie umowy o pracę</w:t>
      </w:r>
    </w:p>
    <w:p w14:paraId="0B4823A3" w14:textId="77777777" w:rsidR="00620793" w:rsidRDefault="00DE4D0A">
      <w:pPr>
        <w:jc w:val="both"/>
      </w:pPr>
      <w:r>
        <w:t xml:space="preserve">1. Zamawiający wymaga zatrudnienia przez Wykonawcę lub podwykonawcę na podstawie umowy o pracę (art. 22 §1 Kodeksu pracy) pracowników fizycznych, którzy wykonują czynności związane z wykonywaniem robót budowlanych w trakcie realizacji zamówienia. Wymóg zatrudnienia nie dotyczy osób kierujących budową, wykonujących usługi geodezyjne, osób wykonujących usługi sprzętowe i transportowe oraz osób wykonujących dostawy materiałów budowlanych, o ile czynności te nie stanowią stosunku pracy na gruncie przepisów Kodeksu pracy (np. samozatrudnienie). </w:t>
      </w:r>
    </w:p>
    <w:p w14:paraId="698BD8D0" w14:textId="77777777" w:rsidR="00620793" w:rsidRDefault="00DE4D0A">
      <w:pPr>
        <w:jc w:val="both"/>
      </w:pPr>
      <w:r>
        <w:t xml:space="preserve">2. W trakcie realizacji zamówienia zamawiający uprawniony jest do wykonywania czynności kontrolnych wobec Wykonawcy odnośnie spełniania przez Wykonawcę lub podwykonawcę wymogu </w:t>
      </w:r>
      <w:r>
        <w:lastRenderedPageBreak/>
        <w:t xml:space="preserve">zatrudnienia na podstawie umowy o pracę osób wykonujących wskazane w ust. 1 czynności. Zamawiający uprawniony jest w szczególności do: </w:t>
      </w:r>
    </w:p>
    <w:p w14:paraId="35099109" w14:textId="5D69809A" w:rsidR="00620793" w:rsidRDefault="00DE4D0A">
      <w:pPr>
        <w:jc w:val="both"/>
      </w:pPr>
      <w:r>
        <w:t xml:space="preserve">1) żądania oświadczeń i dokumentów w zakresie potwierdzenia spełniania ww. wymogów </w:t>
      </w:r>
      <w:r w:rsidR="00955C72">
        <w:br/>
      </w:r>
      <w:r>
        <w:t xml:space="preserve">i dokonywania ich oceny, </w:t>
      </w:r>
    </w:p>
    <w:p w14:paraId="4B0DC835" w14:textId="77777777" w:rsidR="00620793" w:rsidRDefault="00DE4D0A">
      <w:pPr>
        <w:jc w:val="both"/>
      </w:pPr>
      <w:r>
        <w:t xml:space="preserve">2) żądania wyjaśnień w przypadku wątpliwości w zakresie potwierdzenia spełniania ww. wymogów, </w:t>
      </w:r>
    </w:p>
    <w:p w14:paraId="6AC66D19" w14:textId="77777777" w:rsidR="00620793" w:rsidRDefault="00DE4D0A">
      <w:pPr>
        <w:jc w:val="both"/>
      </w:pPr>
      <w:r>
        <w:t xml:space="preserve">3) przeprowadzania kontroli na miejscu wykonywania świadczenia. </w:t>
      </w:r>
    </w:p>
    <w:p w14:paraId="59543BBC" w14:textId="77777777" w:rsidR="00620793" w:rsidRDefault="00DE4D0A">
      <w:pPr>
        <w:jc w:val="both"/>
      </w:pPr>
      <w:r>
        <w:t xml:space="preserve">3.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 -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RODO oraz ustawy z dnia 10 maja 2018 r. o ochronie danych osobowych (tj. w szczególności bez adresów, nr PESEL pracowników). Imię i nazwisko pracownika nie podlega anonimizacji. Informacje takie jak: data zawarcia umowy, rodzaj umowy o pracę i wymiar etatu powinny być możliwe do zidentyfikowania; </w:t>
      </w:r>
    </w:p>
    <w:p w14:paraId="0F848B9E" w14:textId="77777777" w:rsidR="00620793" w:rsidRDefault="00DE4D0A">
      <w:pPr>
        <w:jc w:val="both"/>
      </w:pPr>
      <w:r>
        <w:t xml:space="preserve">4. Nieprzedłożenie przez Wykonawcę dokumentów w terminie wskazanym przez Zamawiającego bądź też przedstawienie dokumentów, które nie będą potwierdzać spełnienia wymagań, o których mowa w ust. 1 będzie traktowane jako niespełnienie obowiązku zatrudnienia osób na podstawie umowy o pracę. </w:t>
      </w:r>
    </w:p>
    <w:p w14:paraId="6AECEA96" w14:textId="77777777" w:rsidR="00620793" w:rsidRDefault="00DE4D0A">
      <w:pPr>
        <w:jc w:val="both"/>
      </w:pPr>
      <w:r>
        <w:t xml:space="preserve">5. Za niespełnienie wymogu zatrudnienia osób, o których mowa w ust. 1 na podstawie umowy o pracę w rozumieniu przepisu Kodeksu Pracy – Wykonawca zapłaci Zamawiającemu kary umowne w wysokości 1.000,00 zł za każdy stwierdzony przypadek skierowania do wykonywania prac osoby nie zatrudnionej na podstawie umowy o pracę w rozumieniu przepisów Kodeksu Pracy (kara może być nakładana wielokrotnie wobec tej samej osoby, jeżeli Zamawiający podczas kolejnej kontroli stwierdzi, że nie jest ona zatrudniona na umowę o pracę). </w:t>
      </w:r>
    </w:p>
    <w:p w14:paraId="1DF0738E" w14:textId="77777777" w:rsidR="00620793" w:rsidRDefault="00DE4D0A">
      <w:pPr>
        <w:jc w:val="both"/>
      </w:pPr>
      <w:r>
        <w:t xml:space="preserve">6. Zamawiający zastrzega sobie możliwość kontroli zatrudnienia ww. osób przez okres realizacji wykonywanych przez nich czynności. </w:t>
      </w:r>
    </w:p>
    <w:p w14:paraId="2C8DDA31" w14:textId="77777777" w:rsidR="00620793" w:rsidRDefault="00DE4D0A">
      <w:pPr>
        <w:jc w:val="both"/>
      </w:pPr>
      <w:r>
        <w:t>7. W przypadku uniemożliwienia Zamawiającemu kontroli przez Wykonawcę Zamawiającemu obowiązku, o którym mowa w ust. 1 Zamawiającemu przysługuje kara umowna w wysokości 1.000,00 zł za każde uniemożliwienie przeprowadzenia takiej kontroli.</w:t>
      </w:r>
    </w:p>
    <w:p w14:paraId="58F847D7" w14:textId="77777777" w:rsidR="00620793" w:rsidRDefault="00DE4D0A">
      <w:pPr>
        <w:jc w:val="both"/>
      </w:pPr>
      <w:r>
        <w:t xml:space="preserve">8. W przypadku uzasadnionych wątpliwości co do przestrzegania prawa pracy przez wykonawcę lub podwykonawcę, zamawiający może zwrócić się o przeprowadzenie kontroli przez Państwową Inspekcję Pracy. </w:t>
      </w:r>
    </w:p>
    <w:p w14:paraId="47E8EC3B" w14:textId="77777777" w:rsidR="00620793" w:rsidRDefault="00DE4D0A">
      <w:pPr>
        <w:jc w:val="center"/>
      </w:pPr>
      <w:r>
        <w:lastRenderedPageBreak/>
        <w:t>§ 16. Przedstawiciele</w:t>
      </w:r>
    </w:p>
    <w:p w14:paraId="4DBB6734" w14:textId="7D058527" w:rsidR="00620793" w:rsidRDefault="00DE4D0A">
      <w:pPr>
        <w:jc w:val="both"/>
      </w:pPr>
      <w:r>
        <w:t xml:space="preserve">1. Zamawiający ustanawia przedstawiciela/przedstawicieli – </w:t>
      </w:r>
      <w:r w:rsidR="005F4DC6">
        <w:t>…………………………………</w:t>
      </w:r>
      <w:r>
        <w:t xml:space="preserve"> którzy będą reprezentowali Zamawiającego w wykonaniu niniejszej umowy. </w:t>
      </w:r>
    </w:p>
    <w:p w14:paraId="29731294" w14:textId="77777777" w:rsidR="00620793" w:rsidRDefault="00DE4D0A">
      <w:pPr>
        <w:jc w:val="both"/>
      </w:pPr>
      <w:r>
        <w:t xml:space="preserve">2. Zamawiający zastrzega sobie prawo zmiany przedstawiciela/przedstawicieli i zobowiązuje się do niezwłocznego pisemnego powiadomienia o tym Wykonawcy bez konieczności zmiany postanowień umowy w formie aneksu. </w:t>
      </w:r>
    </w:p>
    <w:p w14:paraId="3E9C85B1" w14:textId="77777777" w:rsidR="00620793" w:rsidRDefault="00DE4D0A">
      <w:pPr>
        <w:jc w:val="both"/>
      </w:pPr>
      <w:r>
        <w:t xml:space="preserve">3. Wyznaczeni w ust. 1 niniejszego paragrafu przedstawiciele nie posiadają pełnomocnictw do podejmowania w imieniu Zamawiającego decyzji niosących skutki finansowe. </w:t>
      </w:r>
    </w:p>
    <w:p w14:paraId="15C1AD8C" w14:textId="77777777" w:rsidR="00620793" w:rsidRDefault="00DE4D0A">
      <w:pPr>
        <w:jc w:val="both"/>
      </w:pPr>
      <w:r>
        <w:t xml:space="preserve">4. Wykonawca ustala do pełnienia funkcji kierownika budowy ..................................... nr uprawnień budowlanych ................ Obowiązki kierownika budowy oraz w przypadku ustanowienia kierowników robót, wynikają wprost z przepisów prawa budowlanego i uzupełniają niewymienione w umowie obowiązki Wykonawcy, którego kierownik budowy lub kierownicy robót reprezentują interesy w wykonaniu niniejszej umowy. Wykonawca ponosi pełną prawną odpowiedzialność za działania i zaniechania kierownika budowy lub kierowników robót. Ewentualna zmiana kierownika budowy wymaga pisemnej informacji przekazanej Zamawiającemu bez konieczności zmiany postanowień umowy w formie aneksu. </w:t>
      </w:r>
    </w:p>
    <w:p w14:paraId="422B89F5" w14:textId="77777777" w:rsidR="00620793" w:rsidRDefault="00DE4D0A">
      <w:pPr>
        <w:jc w:val="center"/>
      </w:pPr>
      <w:r>
        <w:t>§ 17. Odbiory</w:t>
      </w:r>
    </w:p>
    <w:p w14:paraId="1B585B64" w14:textId="77777777" w:rsidR="00620793" w:rsidRDefault="00DE4D0A">
      <w:pPr>
        <w:jc w:val="both"/>
      </w:pPr>
      <w:r>
        <w:t xml:space="preserve">1. Strony ustalają przeprowadzenie następujących rodzajów odbiorów: </w:t>
      </w:r>
    </w:p>
    <w:p w14:paraId="27B6C793" w14:textId="730B68F6" w:rsidR="00620793" w:rsidRDefault="00DE4D0A">
      <w:pPr>
        <w:jc w:val="both"/>
      </w:pPr>
      <w:r>
        <w:t xml:space="preserve">a) Odbiór częściowy – polegać będzie na ocenie ilości i jakości wykonanych prac lub ich wydzielonych elementów wynikających z przedmiotu umowy a także na potwierdzeniu wypłaty wynagrodzenia należnego za daną część robót podwykonawcy, jeśli dotyczy. W czynnościach odbioru będą uczestniczyli upoważnieni przedstawiciele obu stron, którzy sporządzą protokół odbioru częściowego. Przystąpienie do sprawdzenia wykonanych robót powinno nastąpić nie później niż w ciągu </w:t>
      </w:r>
      <w:r w:rsidR="001F5EF0">
        <w:t>7</w:t>
      </w:r>
      <w:r>
        <w:t xml:space="preserve"> dni od daty zgłoszenia. W przypadku, gdy odbiór robót wykonanych przez wykonawcę, będzie dwuetapowy: pierwszy etap dotyczy odbioru robót, stanowiący podstawę do wypłaty wynagrodzenia należnego podwykonawcy od Wykonawcy, drugi etap dotyczy potwierdzenia, że wynagrodzenie za daną cześć robót zostało prawidłowo wypłacone podwykonawcy. Podstawą do żądania zapłaty częściowej i wystawienia przez Wykonawcę faktury częściowej, o której mowa w § 14 ust. 4, stanowi protokół odbioru częściowego potwierdzający fakt wypłaty wynagrodzenia należnego podwykonawcy (jeśli dany odbiór dotyczy robót wykonanych z udziałem podwykonawcy). </w:t>
      </w:r>
    </w:p>
    <w:p w14:paraId="2A130761" w14:textId="6141A3CF" w:rsidR="00620793" w:rsidRDefault="00DE4D0A">
      <w:pPr>
        <w:jc w:val="both"/>
      </w:pPr>
      <w:r>
        <w:t>b) Odbiór końcowy – polegający na ocenie całkowicie wykonanego przedmiotu zamówienia. Odbiór ten nastąpi po całkowitym zakończeniu budowy przedmiotu zamówienia a przed dopuszczeniem go do użytkowania</w:t>
      </w:r>
      <w:r w:rsidR="00470A74">
        <w:t xml:space="preserve"> jeśli wystąpi).</w:t>
      </w:r>
    </w:p>
    <w:p w14:paraId="370ED7D3" w14:textId="77777777" w:rsidR="00620793" w:rsidRDefault="00DE4D0A">
      <w:pPr>
        <w:jc w:val="both"/>
      </w:pPr>
      <w:r>
        <w:t xml:space="preserve">c) Odbiór ostateczny – przeprowadzony będzie w zakresie czynności formalno – prawnych (przekazanie obiektu z ostatecznym pozwoleniem na użytkowanie Zamawiającemu, dokumentacji powykonawczej). Od daty dokonania odbioru ostatecznego liczy się bieg terminu okresu gwarancyjnego. </w:t>
      </w:r>
    </w:p>
    <w:p w14:paraId="4F7A8D59" w14:textId="77777777" w:rsidR="00620793" w:rsidRDefault="00DE4D0A">
      <w:pPr>
        <w:jc w:val="both"/>
      </w:pPr>
      <w:r>
        <w:t>d) Odbiór pogwarancyjny - przeprowadzony będzie na 45 dni przed zakończeniem okresu gwarancji i rękojmi. Czynności związane z przeprowadzeniem odbioru pogwarancyjnego zostaną szczegółowo opisane w STWiOR. 2. Zakończenie robót Wykonawca zgłosi Zamawiającemu w formie pisemnego zgłoszenia potwierdzonego przez Zamawiającego. Na zgłoszeniu musi znajdować się adnotacja przedstawiciela Zamawiającego potwierdzająca zakończenie robót zgodnie z zawartą umową. Data zgłoszenia przez Wykonawcę gotowości do odbioru końcowego jest datą zakończenia realizacji robót.</w:t>
      </w:r>
    </w:p>
    <w:p w14:paraId="2B8D650D" w14:textId="5C58913B" w:rsidR="00620793" w:rsidRDefault="00DE4D0A">
      <w:pPr>
        <w:jc w:val="both"/>
      </w:pPr>
      <w:r>
        <w:lastRenderedPageBreak/>
        <w:t xml:space="preserve">3. Czynności odbioru końcowego: Po zakończeniu robót przewidzianych umową, a przed dokonaniem odbioru końcowego przedmiotu zamówienia Wykonawca przedstawi Zamawiającemu operat obejmujący zbiór wszystkich dokumentów umownych z uwzględnieniem zmian wprowadzonych w toku wykonywanej umowy, wyników przeprowadzonych badań, prób, zestawienie rodzaju i ilości wykonanych robót i zastosowanych materiałów i urządzeń. Operat i całą dokumentację budowy (w tym projekty powykonawcze, karty gwarancyjne, instrukcje obsługi itp.) Wykonawca przekaże zamawiającemu w </w:t>
      </w:r>
      <w:r w:rsidR="00495C68">
        <w:t>3</w:t>
      </w:r>
      <w:r>
        <w:t xml:space="preserve"> egzemplarzach w wersji papierowej i 1 egzemplarz w wersji elektronicznej. Zamawiający wyznaczy termin dokonania odbioru końcowego przedmiotu zamówienia (do 14 dni od daty pisemnego zawiadomienia przez Wykonawcę o gotowości do odbioru – potwierdzonego przez Inspektora Nadzoru) i do przeprowadzenia czynności odbiorowych powoła właściwą Komisję. Do odbioru zostaną zaproszeni przedstawiciele Zamawiającego, Wykonawca i Inspektor Nadzoru. Jeżeli w toku czynności odbioru zostaną stwierdzone wady, to zamawiającemu przysługują następujące roszczenia: a) jeżeli w trakcie odbioru zastaną stwierdzone wady i usterki dające się usunąć, to zamawiający może odmówić odbioru wyznaczając termin ich usunięcia. Wszelkie wady Wykonawca będzie usuwał w wyznaczonym przez Zamawiającego terminie na swój koszt. Zamawiający ma prawo usunąć (zlecić usunięcie), w zastępstwie Wykonawcy i na jego koszt, wady nieusunięte w wyznaczonym terminie. b) w przypadku stwierdzenia podczas odbioru wystąpienia wad nie nadających się do usunięcia, Zamawiający może: - jeżeli wady te umożliwiają użytkowanie przedmiotu zamówienia zgodnie z jego przeznaczeniem obniżyć odpowiednio wynagrodzenie odpowiednio do utraconej wartości użytkowej, estetycznej, technicznej, ekonomicznej, ekologicznej itp. - jeżeli wady te uniemożliwiają użytkowanie przedmiotu zamówienia zgodnie z jego przeznaczeniem odstąpić od umowy z przyczyn za które odpowiedzialność ponosi Wykonawca, jednocześnie naliczając Wykonawcy karę umowną, o której mowa w § 19 ust.1 pkt a). c) wszelkie czynności podczas dokonywania odbioru jak i terminy wyznaczone na usunięcie usterek i wad będą zawarte w protokole odbioru podpisanym przez upoważnionych przedstawicieli Zamawiającego i Wykonawcy, d) o fakcie usunięcia wad i usterek Wykonawca zawiadamia Zamawiającego, żądając jednocześnie wyznaczenia terminu odbioru robót w zakresie uprzednio zakwestionowanym jako wadliwy (nie wcześniej niż 3 dni od daty pisemnego zawiadomienia), e) Zamawiający w trakcie czynności odbioru może przerwać te czynności, jeżeli stwierdzone wady i usterki uniemożliwiają użytkowanie obiektu – do czasu ich usunięcia. </w:t>
      </w:r>
    </w:p>
    <w:p w14:paraId="6A6A75C4" w14:textId="77777777" w:rsidR="00620793" w:rsidRDefault="00DE4D0A">
      <w:pPr>
        <w:jc w:val="both"/>
      </w:pPr>
      <w:r>
        <w:t xml:space="preserve">4. Strony postanawiają, że z czynności odbioru końcowego będzie spisany komisyjny protokół zawierający wszelkie ustalenia dokonane w toku odbioru, ustalenia dotyczące istniejących wad, jak też terminy na usunięcie stwierdzonych wad przy odbiorze. </w:t>
      </w:r>
    </w:p>
    <w:p w14:paraId="1134DC70" w14:textId="33777906" w:rsidR="00620793" w:rsidRDefault="00DE4D0A">
      <w:pPr>
        <w:jc w:val="both"/>
      </w:pPr>
      <w:r>
        <w:t xml:space="preserve">5. Jeżeli mimo otrzymania zawiadomienia o terminie odbioru Wykonawca nie weźmie udziału </w:t>
      </w:r>
      <w:r w:rsidR="00955C72">
        <w:br/>
      </w:r>
      <w:r>
        <w:t xml:space="preserve">w odbiorze, zamawiający dokona odbioru przez powołaną do tego Komisję w dniu przewidzianym do odbioru. </w:t>
      </w:r>
    </w:p>
    <w:p w14:paraId="33F96E4F" w14:textId="77777777" w:rsidR="00620793" w:rsidRDefault="00DE4D0A">
      <w:pPr>
        <w:jc w:val="both"/>
      </w:pPr>
      <w:r>
        <w:t xml:space="preserve">6. Wszelkie koszty związane z odbiorem (w tym odbiór przez gestorów sieci uzbrojenia terenu) ponosi Wykonawca. W przypadku, gdy gestor sieci wystawi fakturę obciążająca Zamawiającego, Zamawiający wystawi re-fakturę obciążająca Wykonawcę płatną w terminie do 14 dni od jej wystawienia. </w:t>
      </w:r>
    </w:p>
    <w:p w14:paraId="03099A54" w14:textId="77777777" w:rsidR="00620793" w:rsidRDefault="00DE4D0A">
      <w:pPr>
        <w:jc w:val="center"/>
      </w:pPr>
      <w:r>
        <w:t>§ 18. Gwarancja jakości</w:t>
      </w:r>
    </w:p>
    <w:p w14:paraId="227242E3" w14:textId="77777777" w:rsidR="00620793" w:rsidRDefault="00DE4D0A">
      <w:pPr>
        <w:jc w:val="both"/>
      </w:pPr>
      <w:r>
        <w:t xml:space="preserve">1. Wykonawca udziela Zamawiającemu gwarancji jakości dla całości przedmiotu umowy. Gwarancję ustala się na okres ………………..……….., licząc od dnia kolejnego po dacie ostatecznego odbioru przedmiotu umowy. Strony umowy zgodnie ustalają, iż na 45 dni przed upływem terminu gwarancji dokonają przeglądu przedmiotu umowy, w celu ustalenia jego stanu technicznego. i miejsce wykonania przeglądu, zostaną określone przez Zamawiającego, o czym zostanie powiadomiony Wykonawca, z co najmniej 7 dniowym wyprzedzeniem. Niestawiennictwo Wykonawcy podczas przeglądu nie stanowi </w:t>
      </w:r>
      <w:r>
        <w:lastRenderedPageBreak/>
        <w:t xml:space="preserve">przeszkody do jego wykonania samodzielnie przez Zamawiającego, a dokonane przez niego ustalenia są wiążące dla Wykonawcy. </w:t>
      </w:r>
    </w:p>
    <w:p w14:paraId="147CC50D" w14:textId="77777777" w:rsidR="00620793" w:rsidRDefault="00DE4D0A">
      <w:pPr>
        <w:jc w:val="both"/>
      </w:pPr>
      <w:r>
        <w:t xml:space="preserve">2. Strony umowy zgodnie ustalają, iż okres rękojmi za wady w przedmiocie umowy równy jest okresowi gwarancji. </w:t>
      </w:r>
    </w:p>
    <w:p w14:paraId="11A05240" w14:textId="77777777" w:rsidR="00620793" w:rsidRDefault="00DE4D0A">
      <w:pPr>
        <w:jc w:val="both"/>
      </w:pPr>
      <w:r>
        <w:t xml:space="preserve">3. Niniejsza umowa jest dokumentem gwarancyjnym w rozumieniu przepisów Kodeksu cywilnego. </w:t>
      </w:r>
    </w:p>
    <w:p w14:paraId="4E802283" w14:textId="77777777" w:rsidR="00620793" w:rsidRDefault="00DE4D0A">
      <w:pPr>
        <w:jc w:val="both"/>
      </w:pPr>
      <w:r>
        <w:t xml:space="preserve">4. W razie stwierdzenia wad w przedmiocie umowy w okresie gwarancji jakości i rękojmi, Zamawiający zawiadomi o tym na piśmie Wykonawcę, który będzie zobowiązany do ich niezwłocznego usunięcia. Żądając usunięcia wad, Zamawiający wyznaczy Wykonawcy termin na ich usunięcie. </w:t>
      </w:r>
    </w:p>
    <w:p w14:paraId="24B8DD73" w14:textId="77777777" w:rsidR="00620793" w:rsidRDefault="00DE4D0A">
      <w:pPr>
        <w:jc w:val="both"/>
      </w:pPr>
      <w:r>
        <w:t xml:space="preserve">5. Jeżeli usunięcie usterki lub wady wymagać będzie wykonania dokumentacji projektowej Wykonawca jest zobowiązany wykonać projekt we własnym zakresie w ramach rękojmi i gwarancji na prace projektowe. </w:t>
      </w:r>
    </w:p>
    <w:p w14:paraId="631440CB" w14:textId="77777777" w:rsidR="00620793" w:rsidRDefault="00DE4D0A">
      <w:pPr>
        <w:jc w:val="both"/>
      </w:pPr>
      <w:r>
        <w:t xml:space="preserve">6. Wykonawca w okresie udzielonej gwarancji nie może odmówić usunięcia wad w zakresie robót wykonanych na podstawie niniejszej umowy bez względu na wysokość kosztów z tym związanych. </w:t>
      </w:r>
    </w:p>
    <w:p w14:paraId="1B06988B" w14:textId="77777777" w:rsidR="00620793" w:rsidRDefault="00DE4D0A">
      <w:pPr>
        <w:jc w:val="both"/>
      </w:pPr>
      <w:r>
        <w:t xml:space="preserve">7. Zamawiający może dochodzić roszczeń z tytułu gwarancji także po terminie określonym w ust. 1 jeżeli zgłosił wadę robót przed upływem tego okresu. </w:t>
      </w:r>
    </w:p>
    <w:p w14:paraId="6716DC71" w14:textId="77777777" w:rsidR="00620793" w:rsidRDefault="00DE4D0A">
      <w:pPr>
        <w:jc w:val="both"/>
      </w:pPr>
      <w:r>
        <w:t xml:space="preserve">8. W odniesieniu do wadliwego elementu przedmiotu zamówienia, w zamian którego Wykonawca dostarczył Zamawiającemu element wolny od wad lub w którym dokonał napraw, Zamawiający będzie uprawniony do przedłużenia okresu gwarancyjnego o okres równy okresowi, w którym z powodu wady nie mógł korzystać z takiego elementu. </w:t>
      </w:r>
    </w:p>
    <w:p w14:paraId="7313D3FB" w14:textId="77777777" w:rsidR="00620793" w:rsidRDefault="00DE4D0A">
      <w:pPr>
        <w:jc w:val="both"/>
      </w:pPr>
      <w:r>
        <w:t xml:space="preserve">9. W przypadku gdy Wykonawca nie usunie wad i usterek w terminie wskazanym przez Zamawiającego, Zamawiającemu przysługuje prawo dokonania naprawy na koszt i ryzyko Wykonawcy, w tym zlecenia wykonania naprawy przez osoby trzecie – bez utraty praw wynikających z gwarancji. Zapłata należności z tego tytułu przez Wykonawcę nastąpi w terminie 14 dni od daty otrzymania faktury VAT. </w:t>
      </w:r>
    </w:p>
    <w:p w14:paraId="5AB84AD4" w14:textId="77777777" w:rsidR="00620793" w:rsidRDefault="00DE4D0A">
      <w:pPr>
        <w:jc w:val="both"/>
      </w:pPr>
      <w:r>
        <w:t xml:space="preserve">10. W razie stwierdzenia istnienia wad nie nadających się do usunięcia Zamawiający może według własnego wyboru: </w:t>
      </w:r>
    </w:p>
    <w:p w14:paraId="6B1B9096" w14:textId="77777777" w:rsidR="00620793" w:rsidRDefault="00DE4D0A">
      <w:pPr>
        <w:jc w:val="both"/>
      </w:pPr>
      <w:r>
        <w:t xml:space="preserve">a) jeżeli wady umożliwiają użytkowanie przedmiotu zgodne z jego przeznaczeniem – żądać od Wykonawcy obniżenia wynagrodzenia za wykonanie umowy w wysokości odpowiedniej do utraconej wartości użytkowej lub technicznej przedmiotu umowy, </w:t>
      </w:r>
    </w:p>
    <w:p w14:paraId="1B86C813" w14:textId="77777777" w:rsidR="00620793" w:rsidRDefault="00DE4D0A">
      <w:pPr>
        <w:jc w:val="both"/>
      </w:pPr>
      <w:r>
        <w:t xml:space="preserve">b) jeżeli wady uniemożliwiają użytkowanie przedmiotu umowy zgodne z jego przeznaczeniem – żądać wykonania przedmiotu umowy po raz drugi oraz naprawienia szkody wynikłej ze zwłoki. </w:t>
      </w:r>
    </w:p>
    <w:p w14:paraId="1CB644DD" w14:textId="77777777" w:rsidR="00620793" w:rsidRDefault="00DE4D0A">
      <w:pPr>
        <w:jc w:val="center"/>
      </w:pPr>
      <w:r>
        <w:t>§ 19. Kary umowne</w:t>
      </w:r>
    </w:p>
    <w:p w14:paraId="177CA276" w14:textId="77777777" w:rsidR="00620793" w:rsidRDefault="00DE4D0A">
      <w:pPr>
        <w:jc w:val="both"/>
      </w:pPr>
      <w:r>
        <w:t xml:space="preserve">1. Wykonawca zapłaci Zamawiającemu kary umowne z następujących tytułów i w następujących wysokościach: </w:t>
      </w:r>
    </w:p>
    <w:p w14:paraId="237149FB" w14:textId="77777777" w:rsidR="00620793" w:rsidRDefault="00DE4D0A">
      <w:pPr>
        <w:jc w:val="both"/>
      </w:pPr>
      <w:r>
        <w:t xml:space="preserve">a) za odstąpienie od umowy przez Zamawiającego z przyczyn, za które odpowiedzialność ponosi Wykonawca - w wysokości 30% całkowitego wynagrodzenia umownego brutto, o którym mowa w § 13 ust. 1, </w:t>
      </w:r>
    </w:p>
    <w:p w14:paraId="4C2FF61A" w14:textId="77777777" w:rsidR="00620793" w:rsidRDefault="00DE4D0A">
      <w:pPr>
        <w:jc w:val="both"/>
      </w:pPr>
      <w:r>
        <w:t xml:space="preserve">b) za zwłokę w wykonaniu prac w terminie, o którym mowa w harmonogramie rzeczowo-finansowym określonym w § 14 ust. 3 lub w terminie końcowym realizacji Inwestycji, o którym mowa w § 2 ust. 1 - w wysokości 0,1 % wynagrodzenia umownego brutto, o którym mowa w § 13 ust. 1, za każdy dzień zwłoki, nie więcej jednak niż 30% wynagrodzenia umownego brutto, o którym mowa w § 13 ust. 1, </w:t>
      </w:r>
    </w:p>
    <w:p w14:paraId="67012E11" w14:textId="77777777" w:rsidR="00620793" w:rsidRDefault="00DE4D0A">
      <w:pPr>
        <w:jc w:val="both"/>
      </w:pPr>
      <w:r>
        <w:lastRenderedPageBreak/>
        <w:t xml:space="preserve">c) za zwłokę w usunięciu wad stwierdzonych przy odbiorze robót w terminie, o którym mowa w § 17 ust. 3 lit. a) w wysokości 0,2% wynagrodzenia umownego brutto, o którym mowa w § 13 ust. 1, za każdy dzień zwłoki liczony od dnia następnego po dniu, w którym wada ta miała zostać usunięta, nie więcej jednak niż 30% wynagrodzenia umownego brutto, o którym mowa w § 13 ust. 1, </w:t>
      </w:r>
    </w:p>
    <w:p w14:paraId="33512E39" w14:textId="77777777" w:rsidR="00620793" w:rsidRDefault="00DE4D0A">
      <w:pPr>
        <w:jc w:val="both"/>
      </w:pPr>
      <w:r>
        <w:t xml:space="preserve">d) za zwłokę w usunięciu wad w okresie gwarancji i rękojmi w terminie, o którym mowa w § 18 ust. 4 w wysokości 0,1% wynagrodzenia umownego brutto, o którym mowa w § 13 ust. 1, za każdy dzień zwłoki, liczonego od dnia wyznaczonego na usunięcie wad, nie więcej jednak niż 5% wynagrodzenia umownego brutto, o którym mowa w § 13 ust. 1, </w:t>
      </w:r>
    </w:p>
    <w:p w14:paraId="4C6717B3" w14:textId="77777777" w:rsidR="00620793" w:rsidRDefault="00DE4D0A">
      <w:pPr>
        <w:jc w:val="both"/>
      </w:pPr>
      <w:r>
        <w:t xml:space="preserve">e) w przypadku braku zapłaty lub nieterminowej zapłaty wynagrodzenia należnego Podwykonawcom lub dalszym Podwykonawcom w wysokości 0,1% wynagrodzenia umownego brutto, o którym mowa w § 13 ust. 1 za każdy rozpoczęty dzień zwłoki, nie więcej jednak niż 5% wynagrodzenia umownego brutto, o którym mowa w § 13 ust. 1, </w:t>
      </w:r>
    </w:p>
    <w:p w14:paraId="2A050372" w14:textId="77777777" w:rsidR="00620793" w:rsidRDefault="00DE4D0A">
      <w:pPr>
        <w:jc w:val="both"/>
      </w:pPr>
      <w:r>
        <w:t xml:space="preserve">f) z tytułu nieprzedłożenia do zaakceptowania projektu umowy o podwykonawstwo, której przedmiotem są roboty budowlane, lub projektu jej zmiany w wysokości 1.000,00 zł, za każde zdarzenie, </w:t>
      </w:r>
    </w:p>
    <w:p w14:paraId="1D6208F4" w14:textId="77777777" w:rsidR="00620793" w:rsidRDefault="00DE4D0A">
      <w:pPr>
        <w:jc w:val="both"/>
      </w:pPr>
      <w:r>
        <w:t xml:space="preserve">g) z tytułu nieprzedłożenia poświadczonej za zgodność z oryginałem kopii umowy o podwykonawstwo lub jej zmiany w wysokości 1.000,00 zł, za każde zdarzenie, </w:t>
      </w:r>
    </w:p>
    <w:p w14:paraId="54FE38A1" w14:textId="77777777" w:rsidR="00620793" w:rsidRDefault="00DE4D0A">
      <w:pPr>
        <w:jc w:val="both"/>
      </w:pPr>
      <w:r>
        <w:t xml:space="preserve">h) z tytułu braku zmiany umowy o podwykonawstwo w zakresie terminu zapłaty w wysokości 0,1% wynagrodzenia umownego brutto, o którym mowa w § 13 ust. 1, nie więcej jednak niż 5% wynagrodzenia umownego brutto, o którym mowa w § 13 ust. 1, </w:t>
      </w:r>
    </w:p>
    <w:p w14:paraId="37CF56F9" w14:textId="77777777" w:rsidR="00620793" w:rsidRDefault="00DE4D0A">
      <w:pPr>
        <w:jc w:val="both"/>
      </w:pPr>
      <w:r>
        <w:t xml:space="preserve">i) z tytułu braku zapłaty lub nieterminowej zapłaty wynagrodzenia należnego podwykonawcom w związku ze zmianą wysokości wynagrodzenia, o której mowa w art. 439 ust. 5, w wysokości 0,1% wynagrodzenia umownego brutto, o którym mowa w § 13 ust. 1, nie więcej jednak niż 5% wynagrodzenia umownego brutto, o którym mowa w § 13 ust. 1, </w:t>
      </w:r>
    </w:p>
    <w:p w14:paraId="28486A2C" w14:textId="77777777" w:rsidR="00620793" w:rsidRDefault="00DE4D0A">
      <w:pPr>
        <w:jc w:val="both"/>
      </w:pPr>
      <w:r>
        <w:t xml:space="preserve">j) w wypadkach wskazanych w § 15 ust. 5 i ust. 7 niniejszej Umowy, </w:t>
      </w:r>
    </w:p>
    <w:p w14:paraId="7D1DDA0B" w14:textId="77777777" w:rsidR="00620793" w:rsidRDefault="00DE4D0A">
      <w:pPr>
        <w:jc w:val="both"/>
      </w:pPr>
      <w:r>
        <w:t xml:space="preserve">k) w przypadku stwierdzenia w wyniku kontroli realizacji umowy naruszenia obowiązków wskazanych w § 3, 4, 5 umowy – po 100 złotych za każde naruszenie, za wyjątkiem naruszeń odnoszących się do naruszenia zasad BHP lub do nieprawidłowości w zakresie usuwania odpadów z planu budowy, obwarowanych karą umowną w wysokości 500 zł za każde naruszenie, </w:t>
      </w:r>
    </w:p>
    <w:p w14:paraId="666E6C4C" w14:textId="77777777" w:rsidR="004F109B" w:rsidRDefault="00DE4D0A">
      <w:pPr>
        <w:jc w:val="both"/>
      </w:pPr>
      <w:r>
        <w:t>l)</w:t>
      </w:r>
      <w:r w:rsidR="004F109B">
        <w:t xml:space="preserve"> </w:t>
      </w:r>
      <w:r>
        <w:t>Maksymalna wysokość kar umownych naliczonych Wykonawcy nie może przekroczyć 35% wartości wynagrodzenia umownego brutto, o którym mowa w § 13 ust. 1 umowy.</w:t>
      </w:r>
    </w:p>
    <w:p w14:paraId="7D42E3CF" w14:textId="131E1A4E" w:rsidR="00620793" w:rsidRDefault="00DE4D0A">
      <w:pPr>
        <w:jc w:val="both"/>
      </w:pPr>
      <w:r>
        <w:t xml:space="preserve"> </w:t>
      </w:r>
      <w:r w:rsidR="004F109B">
        <w:t>2</w:t>
      </w:r>
      <w:r>
        <w:t xml:space="preserve">. Zamawiający ma prawo dochodzić odszkodowania uzupełniającego na zasadach ogólnych określonych w Kodeksie Cywilnym, jeżeli szkoda wyrządzona Zamawiającemu określonym działaniem lub zaniechaniem przewyższy wysokość naliczonych z danego tytułu kar umownych. </w:t>
      </w:r>
    </w:p>
    <w:p w14:paraId="0A2A7A4F" w14:textId="34D32F9F" w:rsidR="00620793" w:rsidRDefault="004F109B">
      <w:pPr>
        <w:jc w:val="both"/>
      </w:pPr>
      <w:r>
        <w:t>3</w:t>
      </w:r>
      <w:r w:rsidR="00DE4D0A">
        <w:t xml:space="preserve">. W przypadku uzgodnienia zmiany terminów realizacji przedmiotu umowy kara umowna za zwłokę będzie liczona od nowych terminów. </w:t>
      </w:r>
    </w:p>
    <w:p w14:paraId="1AA2D0CA" w14:textId="5CCA4F93" w:rsidR="00620793" w:rsidRDefault="004F109B">
      <w:pPr>
        <w:jc w:val="both"/>
      </w:pPr>
      <w:r>
        <w:t>4</w:t>
      </w:r>
      <w:r w:rsidR="00DE4D0A">
        <w:t xml:space="preserve">. Wykonawca wyraża zgodę na potrącenie kar umownych z przysługującego mu wynagrodzenia. </w:t>
      </w:r>
    </w:p>
    <w:p w14:paraId="73308FAD" w14:textId="77777777" w:rsidR="00620793" w:rsidRDefault="00DE4D0A">
      <w:pPr>
        <w:jc w:val="center"/>
      </w:pPr>
      <w:r>
        <w:t>§ 20. Odstąpienie od umowy</w:t>
      </w:r>
    </w:p>
    <w:p w14:paraId="2904C5D4" w14:textId="77777777" w:rsidR="00620793" w:rsidRDefault="00DE4D0A">
      <w:pPr>
        <w:jc w:val="both"/>
      </w:pPr>
      <w:r>
        <w:t xml:space="preserve">1. Oprócz przypadków wymienionych w przepisach Kodeksu Cywilnego Zamawiającemu przysługuje prawo do odstąpienia od umowy w następujących przypadkach: </w:t>
      </w:r>
    </w:p>
    <w:p w14:paraId="372611BC" w14:textId="77777777" w:rsidR="00620793" w:rsidRDefault="00DE4D0A">
      <w:pPr>
        <w:jc w:val="both"/>
      </w:pPr>
      <w:r>
        <w:lastRenderedPageBreak/>
        <w:t xml:space="preserve">a) w razie zaistnienia istotnej zmiany okoliczności powodującej, że wykonanie umowy nie leży w interesie publicznym, czego nie można było przewidzieć w chwili zawarcia umowy – odstąpienie od umowy w tym przypadku może nastąpić w terminie 45 dni od powzięcia wiadomości o powyższych okolicznościach, </w:t>
      </w:r>
    </w:p>
    <w:p w14:paraId="4A832A38" w14:textId="77777777" w:rsidR="00620793" w:rsidRDefault="00DE4D0A">
      <w:pPr>
        <w:jc w:val="both"/>
      </w:pPr>
      <w:r>
        <w:t xml:space="preserve">b) w przypadku, w którym Wykonawca nie przedstawi Zamawiającemu w terminie określonym w umowie dowodu zawarcia umowy ubezpieczenia (polisy OC), o której mowa w § 10 ust. 11 umowy, </w:t>
      </w:r>
    </w:p>
    <w:p w14:paraId="24F786C7" w14:textId="77777777" w:rsidR="00620793" w:rsidRDefault="00DE4D0A">
      <w:pPr>
        <w:jc w:val="both"/>
      </w:pPr>
      <w:r>
        <w:t xml:space="preserve">c) w przypadku, o którym mowa w art. 465 ust. 7 ustawy Prawo Zamówień Publicznych, </w:t>
      </w:r>
    </w:p>
    <w:p w14:paraId="46FA515E" w14:textId="77777777" w:rsidR="00620793" w:rsidRDefault="00DE4D0A">
      <w:pPr>
        <w:jc w:val="both"/>
      </w:pPr>
      <w:r>
        <w:t xml:space="preserve">d) w przypadku rozwiązania firmy lub upadłości Wykonawcy, </w:t>
      </w:r>
    </w:p>
    <w:p w14:paraId="0C104B28" w14:textId="77777777" w:rsidR="00620793" w:rsidRDefault="00DE4D0A">
      <w:pPr>
        <w:jc w:val="both"/>
      </w:pPr>
      <w:r>
        <w:t xml:space="preserve">e) w przypadku, gdy zostanie wydany nakaz zajęcia majątku Wykonawcy, </w:t>
      </w:r>
    </w:p>
    <w:p w14:paraId="6820065C" w14:textId="77777777" w:rsidR="00620793" w:rsidRDefault="00DE4D0A">
      <w:pPr>
        <w:jc w:val="both"/>
      </w:pPr>
      <w:r>
        <w:t xml:space="preserve">f) w przypadku, gdy Wykonawca nie rozpoczął robót w wyznaczonych w umowie terminach oraz nie rozpoczął ich pomimo wezwania Zamawiającego złożonego na piśmie, </w:t>
      </w:r>
    </w:p>
    <w:p w14:paraId="2FA0E68B" w14:textId="77777777" w:rsidR="00620793" w:rsidRDefault="00DE4D0A">
      <w:pPr>
        <w:jc w:val="both"/>
      </w:pPr>
      <w:r>
        <w:t xml:space="preserve">g) w przypadku zaistnienia sytuacji, o której mowa w § 17 ust. 3 lit. b) tiret drugi, </w:t>
      </w:r>
    </w:p>
    <w:p w14:paraId="4AB92448" w14:textId="77777777" w:rsidR="00620793" w:rsidRDefault="00DE4D0A">
      <w:pPr>
        <w:jc w:val="both"/>
      </w:pPr>
      <w:r>
        <w:t xml:space="preserve">h) jeżeli Wykonawca przerwał realizację prac objętych przedmiotem umowy i przerwa trwa dłużej niż 7 kolejnych dni </w:t>
      </w:r>
    </w:p>
    <w:p w14:paraId="3BB1CA6E" w14:textId="77777777" w:rsidR="00620793" w:rsidRDefault="00DE4D0A">
      <w:pPr>
        <w:jc w:val="both"/>
      </w:pPr>
      <w:r>
        <w:t xml:space="preserve">i) jeżeli Wykonawca nie przedłoży Zamawiającemu harmonogramu rzeczowofinansowego, o których mowa w § 14 ust. 2, w terminie wskazanym w § 14 ust. 2, i pomimo wezwania Wykonawcy do przedłożenia ich w dodatkowym terminie wyznaczonym przez Zamawiającego naruszenie to nie zostanie naprawione. </w:t>
      </w:r>
    </w:p>
    <w:p w14:paraId="2EAFA37F" w14:textId="77777777" w:rsidR="00620793" w:rsidRDefault="00DE4D0A">
      <w:pPr>
        <w:jc w:val="both"/>
      </w:pPr>
      <w:r>
        <w:t xml:space="preserve">2. Odstąpienie od umowy winno nastąpić w formie pisemnej pod rygorem nieważności takiego oświadczenia i powinno zawierać uzasadnienie. </w:t>
      </w:r>
    </w:p>
    <w:p w14:paraId="23200832" w14:textId="77777777" w:rsidR="00620793" w:rsidRDefault="00DE4D0A">
      <w:pPr>
        <w:jc w:val="both"/>
      </w:pPr>
      <w:r>
        <w:t xml:space="preserve">3. Strony mogą skorzystać z prawa odstąpienia od umowy w terminie 45 dni od dnia, w którym dowiedziały się o wystąpieniu zdarzenia uzasadniającego odstąpienie. </w:t>
      </w:r>
    </w:p>
    <w:p w14:paraId="1EE71D77" w14:textId="77777777" w:rsidR="00620793" w:rsidRDefault="00DE4D0A">
      <w:pPr>
        <w:jc w:val="both"/>
      </w:pPr>
      <w:r>
        <w:t xml:space="preserve">4. W przypadku odstąpienia od umowy Wykonawcę oraz Zamawiającego obciążają następujące obowiązki szczegółowe: </w:t>
      </w:r>
    </w:p>
    <w:p w14:paraId="236213A8" w14:textId="77777777" w:rsidR="00620793" w:rsidRDefault="00DE4D0A">
      <w:pPr>
        <w:jc w:val="both"/>
      </w:pPr>
      <w:r>
        <w:t xml:space="preserve">a) w terminie 7 dni od daty odstąpienia od umowy Wykonawca przy udziale Zamawiającego sporządzi szczegółowy protokół inwentaryzacji robót w toku, wg stanu na dzień odstąpienia, </w:t>
      </w:r>
    </w:p>
    <w:p w14:paraId="0498DB11" w14:textId="77777777" w:rsidR="00620793" w:rsidRDefault="00DE4D0A">
      <w:pPr>
        <w:jc w:val="both"/>
      </w:pPr>
      <w:r>
        <w:t xml:space="preserve">b) Wykonawca zabezpieczy przerwane roboty w zakresie obustronnie uzgodnionym na koszt tej strony, z której winy nastąpiło odstąpienie od umowy, </w:t>
      </w:r>
    </w:p>
    <w:p w14:paraId="7718D624" w14:textId="77777777" w:rsidR="00620793" w:rsidRDefault="00DE4D0A">
      <w:pPr>
        <w:jc w:val="both"/>
      </w:pPr>
      <w:r>
        <w:t xml:space="preserve">c) Wykonawca sporządzi wykaz tych materiałów lub urządzeń, które nie mogą być wykorzystane przez Wykonawcę do realizacji innych robót, nieobjętych niniejszą umową, jeżeli odstąpienie od umowy nastąpiło z przyczyn niezależnych od niego, </w:t>
      </w:r>
    </w:p>
    <w:p w14:paraId="0EDC2169" w14:textId="77777777" w:rsidR="00620793" w:rsidRDefault="00DE4D0A">
      <w:pPr>
        <w:jc w:val="both"/>
      </w:pPr>
      <w:r>
        <w:t xml:space="preserve">d) Wykonawca zgłosi do dokonania przez Zamawiającego odbioru robót przerwanych oraz robót zabezpieczających, jeżeli odstąpienie od umowy nastąpiło z przyczyn, za które Wykonawca nie odpowiada, </w:t>
      </w:r>
    </w:p>
    <w:p w14:paraId="2DFA7636" w14:textId="77777777" w:rsidR="00620793" w:rsidRDefault="00DE4D0A">
      <w:pPr>
        <w:jc w:val="both"/>
      </w:pPr>
      <w:r>
        <w:t xml:space="preserve">e) Wykonawca niezwłocznie, najpóźniej w terminie 14 dni, usunie z terenu budowy urządzenia przez niego dostarczone lub wniesione. </w:t>
      </w:r>
    </w:p>
    <w:p w14:paraId="7C95D0E0" w14:textId="77777777" w:rsidR="00620793" w:rsidRDefault="00DE4D0A">
      <w:pPr>
        <w:jc w:val="both"/>
      </w:pPr>
      <w:r>
        <w:t xml:space="preserve">5. Zamawiający w razie odstąpienia od umowy z przyczyn, za które Wykonawca nie ponosi odpowiedzialności, zobowiązany jest do: a) dokonania odbioru robót przerwanych oraz zapłaty </w:t>
      </w:r>
      <w:r>
        <w:lastRenderedPageBreak/>
        <w:t xml:space="preserve">wynagrodzenia za roboty, które zostały wykonane do dnia odstąpienia, b) przejęcia od Wykonawcy pod swój dozór terenu budowy. </w:t>
      </w:r>
    </w:p>
    <w:p w14:paraId="1A7B2AB9" w14:textId="77777777" w:rsidR="00620793" w:rsidRDefault="00DE4D0A">
      <w:pPr>
        <w:jc w:val="center"/>
      </w:pPr>
      <w:r>
        <w:t>§ 21. Zmiany umowy</w:t>
      </w:r>
    </w:p>
    <w:p w14:paraId="0222ACBD" w14:textId="77777777" w:rsidR="00620793" w:rsidRDefault="00DE4D0A">
      <w:pPr>
        <w:jc w:val="both"/>
      </w:pPr>
      <w:r>
        <w:t xml:space="preserve">1. Wszelkie zmiany, jakie strony chciałyby wprowadzić do ustaleń wynikających z niniejszej umowy, wymagają formy pisemnej i zgody obu stron pod rygorem nieważności takich zmian. Zmiana Umowy jest dopuszczalna, o ile nie jest zmianą Umowy w stosunku do treści oferty złożonej przez Wykonawcę, chyba, że zachodzi jedna z przesłanek wskazanych w art. 455 ustawy prawo zamówień publicznych. </w:t>
      </w:r>
    </w:p>
    <w:p w14:paraId="0749849D" w14:textId="77777777" w:rsidR="00620793" w:rsidRDefault="00DE4D0A">
      <w:pPr>
        <w:jc w:val="both"/>
      </w:pPr>
      <w:r>
        <w:t xml:space="preserve">2. Zamawiający na podstawie art. 455 ust. 1 pkt 1 ustawy Prawo zamówień publicznych przewiduje zmiany niniejszej umowy w zakresie: </w:t>
      </w:r>
    </w:p>
    <w:p w14:paraId="2A71261F" w14:textId="77777777" w:rsidR="00620793" w:rsidRDefault="00DE4D0A">
      <w:pPr>
        <w:jc w:val="both"/>
      </w:pPr>
      <w:r>
        <w:t xml:space="preserve">1) terminu wykonania przedmiotu zamówienia na skutek wystąpienia przyczyn, których nie można było przewidzieć w chwili zawarcia umowy, a które skutkują niemożliwością terminowego wykonania przedmiotu umowy, m.in.: </w:t>
      </w:r>
    </w:p>
    <w:p w14:paraId="51D04EBD" w14:textId="77777777" w:rsidR="00620793" w:rsidRDefault="00DE4D0A">
      <w:pPr>
        <w:jc w:val="both"/>
      </w:pPr>
      <w:r>
        <w:t xml:space="preserve">a) klęsk żywiołowych, </w:t>
      </w:r>
    </w:p>
    <w:p w14:paraId="3F69914C" w14:textId="77777777" w:rsidR="00620793" w:rsidRDefault="00DE4D0A">
      <w:pPr>
        <w:jc w:val="both"/>
      </w:pPr>
      <w:r>
        <w:t xml:space="preserve">b) zmian będących następstwem okoliczności leżących po stronie Zamawiającego, w szczególności: wstrzymanie realizacji umowy przez Zamawiającego, konieczność usunięcia błędów lub wprowadzenia zmian w dokumentacji projektowej, </w:t>
      </w:r>
    </w:p>
    <w:p w14:paraId="4FF7F0AB" w14:textId="77777777" w:rsidR="00620793" w:rsidRDefault="00DE4D0A">
      <w:pPr>
        <w:jc w:val="both"/>
      </w:pPr>
      <w:r>
        <w:t xml:space="preserve">c) zmian będących następstwem działania organów administracji, w szczególności spowodowane czynnościami formalnoprawnymi i innych podmiotów o kompetencjach zbliżonych do organów administracji, w tym administratorów infrastruktury, </w:t>
      </w:r>
    </w:p>
    <w:p w14:paraId="75D8A4B6" w14:textId="77777777" w:rsidR="00620793" w:rsidRDefault="00DE4D0A">
      <w:pPr>
        <w:jc w:val="both"/>
      </w:pPr>
      <w:r>
        <w:t xml:space="preserve">d) oczekiwania na przedłużające się decyzje organów zatwierdzających, kontrolujących, wydających decyzje etc., </w:t>
      </w:r>
    </w:p>
    <w:p w14:paraId="1333DD18" w14:textId="77777777" w:rsidR="00620793" w:rsidRDefault="00DE4D0A">
      <w:pPr>
        <w:jc w:val="both"/>
      </w:pPr>
      <w:r>
        <w:t xml:space="preserve">e) zmian będących następstwem działania organów administracji, w szczególności: przekroczenie zakreślonych przez prawo terminów wydawania przez organy administracji decyzji, zezwoleń, uzgodnień itp.; zmiany wydanych wcześniej przez organy administracji decyzji, zezwoleń, uzgodnień itp.; odmowa wydania przez organy administracji wymaganych decyzji, zezwoleń, uzgodnień itp., </w:t>
      </w:r>
    </w:p>
    <w:p w14:paraId="47B5A8AD" w14:textId="77777777" w:rsidR="00620793" w:rsidRDefault="00DE4D0A">
      <w:pPr>
        <w:jc w:val="both"/>
      </w:pPr>
      <w:r>
        <w:t xml:space="preserve">f) konieczności pozyskania dodatkowych decyzji, zezwoleń, uzgodnień, itp. </w:t>
      </w:r>
    </w:p>
    <w:p w14:paraId="1F14CF37" w14:textId="77777777" w:rsidR="00620793" w:rsidRDefault="00DE4D0A">
      <w:pPr>
        <w:jc w:val="both"/>
      </w:pPr>
      <w:r>
        <w:t xml:space="preserve">g) innych usprawiedliwionych przyczyn, które skutkują niemożliwością prowadzenia terminowych działań w celu realizacji umowy; </w:t>
      </w:r>
    </w:p>
    <w:p w14:paraId="7C5E26B3" w14:textId="77777777" w:rsidR="00620793" w:rsidRDefault="00DE4D0A">
      <w:pPr>
        <w:jc w:val="both"/>
      </w:pPr>
      <w:r>
        <w:t xml:space="preserve">2) w zakresie następujących okoliczności: </w:t>
      </w:r>
    </w:p>
    <w:p w14:paraId="42FFAA4C" w14:textId="77777777" w:rsidR="00620793" w:rsidRDefault="00DE4D0A">
      <w:pPr>
        <w:jc w:val="both"/>
      </w:pPr>
      <w:r>
        <w:t xml:space="preserve">a) z powodu uzasadnionych zmian w Dokumentacji Projektowej i specyfikacjach technicznych, rozwiązań technicznych oraz sposobu wykonania robót wnioskowanych przez Wykonawcę lub Zamawiającego, jeżeli te zmiany spowodują obniżenie kosztów wykonania robót, kosztów eksploatacji lub skrócenie terminu realizacji Przedmiotu umowy </w:t>
      </w:r>
    </w:p>
    <w:p w14:paraId="6534F674" w14:textId="77777777" w:rsidR="00620793" w:rsidRDefault="00DE4D0A">
      <w:pPr>
        <w:jc w:val="both"/>
      </w:pPr>
      <w:r>
        <w:t xml:space="preserve">b) z powodu błędów w Dokumentacji projektowej lub specyfikacjach technicznych polegających na jej niezgodności z przepisami prawa lub zasadami wiedzy technicznej, które mają wpływ na należyte wykonanie lub niewykonanie umowy w zakresie niezbędnym do jej dostosowania do zasad wiedzy technicznej. Uprawnienie do zmiany wynagrodzenia dotyczy tylko tych błędów, których Wykonawca przy zachowaniu należytej staranności nie mógł wykryć na etapie sporządzania Oferty. [Nie dotyczy umów o roboty budowlane w systemie projektuj-buduj], </w:t>
      </w:r>
    </w:p>
    <w:p w14:paraId="3BDFBFF8" w14:textId="77777777" w:rsidR="00620793" w:rsidRDefault="00DE4D0A">
      <w:pPr>
        <w:jc w:val="both"/>
      </w:pPr>
      <w:r>
        <w:lastRenderedPageBreak/>
        <w:t xml:space="preserve">c) z powodu zmiany przepisów prawnych istotnych dla realizacji Przedmiotu umowy mających wpływ na zakres lub termin wykonania niniejszej umowy w zakresie niezbędnym do dostosowania się do nowych przepisów, </w:t>
      </w:r>
    </w:p>
    <w:p w14:paraId="11D4624A" w14:textId="77777777" w:rsidR="00620793" w:rsidRDefault="00DE4D0A">
      <w:pPr>
        <w:jc w:val="both"/>
      </w:pPr>
      <w:r>
        <w:t xml:space="preserve">d) wystąpienia niebezpieczeństwa kolizji z innymi równolegle prowadzonymi przez Zamawiającego lub inne podmioty inwestycjami w zakresie niezbędnym do uniknięcia lub usunięcia tych kolizji. </w:t>
      </w:r>
    </w:p>
    <w:p w14:paraId="1BCB7884" w14:textId="77777777" w:rsidR="00620793" w:rsidRDefault="00DE4D0A">
      <w:pPr>
        <w:jc w:val="both"/>
      </w:pPr>
      <w:r>
        <w:t xml:space="preserve">e) w przypadku zmiany stawki podatku VAT wprowadzonej przez władzę ustawodawczą w trakcie trwania Umowy i wynikającej z tego tytułu zmiany kwoty podatku VAT przyjętej do wyliczenia Wynagrodzenia, bez zmiany wysokości wynagrodzenia netto dostosowując kwotę podatku VAT i należne od dnia zmiany przepisów Wynagrodzenie do obowiązujących przepisów, </w:t>
      </w:r>
    </w:p>
    <w:p w14:paraId="67DB2C4E" w14:textId="77777777" w:rsidR="00620793" w:rsidRDefault="00DE4D0A">
      <w:pPr>
        <w:jc w:val="both"/>
      </w:pPr>
      <w:r>
        <w:t xml:space="preserve">f) z powodu wystąpienia nadzwyczajnej zmiany okoliczności, których strony Umowy nie były w stanie przewidzieć, pomimo zachowania należytej staranności w zakresie niezbędnym do należytego wykonania Umowy, </w:t>
      </w:r>
    </w:p>
    <w:p w14:paraId="5E3F89B2" w14:textId="77777777" w:rsidR="00620793" w:rsidRDefault="00DE4D0A">
      <w:pPr>
        <w:jc w:val="both"/>
      </w:pPr>
      <w:r>
        <w:t xml:space="preserve">g) z powodu okoliczności określonych w art. 15r ust. 1 ustawy z dnia 2 marca 2020 r. o szczególnych rozwiązaniach związanych z zapobieganiem, przeciwdziałaniem i zwalczaniem COVID-19, innych chorób zakaźnych oraz wywołanych nimi sytuacji kryzysowych (t.j. Dz. U. z 2020 r. poz. 1842 z późn. zm.) i w zakresie określonym w tej ustawie, </w:t>
      </w:r>
    </w:p>
    <w:p w14:paraId="469257F1" w14:textId="77777777" w:rsidR="00620793" w:rsidRDefault="00DE4D0A">
      <w:pPr>
        <w:jc w:val="both"/>
      </w:pPr>
      <w:r>
        <w:t xml:space="preserve">h) z powodu innych okoliczności prawnych, ekonomicznych lub technicznych, a także okoliczności o charakterze naturalnym (tj. pandemia) skutkujących niemożnością wykonania lub należytego wykonania umowy zgodnie z SWZ, pod warunkiem odpowiedniego zabezpieczenia interesu Zamawiającego, </w:t>
      </w:r>
    </w:p>
    <w:p w14:paraId="77449010" w14:textId="77777777" w:rsidR="00620793" w:rsidRDefault="00DE4D0A">
      <w:pPr>
        <w:jc w:val="both"/>
      </w:pPr>
      <w:r>
        <w:t xml:space="preserve">i) zmiany kluczowego personelu Wykonawcy i Zamawiającego, za uprzednią zgodą Zamawiającego wyrażoną na piśmie, </w:t>
      </w:r>
    </w:p>
    <w:p w14:paraId="1C57BC03" w14:textId="77777777" w:rsidR="00620793" w:rsidRDefault="00DE4D0A">
      <w:pPr>
        <w:jc w:val="both"/>
      </w:pPr>
      <w:r>
        <w:t xml:space="preserve">j) zmiany Podwykonawców, </w:t>
      </w:r>
    </w:p>
    <w:p w14:paraId="6CD47EDA" w14:textId="77777777" w:rsidR="00620793" w:rsidRDefault="00DE4D0A">
      <w:pPr>
        <w:jc w:val="both"/>
      </w:pPr>
      <w:r>
        <w:t xml:space="preserve">k) przyjęcia Podwykonawców w trakcie realizacji zamówienia, </w:t>
      </w:r>
    </w:p>
    <w:p w14:paraId="2F136124" w14:textId="77777777" w:rsidR="00620793" w:rsidRDefault="00DE4D0A">
      <w:pPr>
        <w:jc w:val="both"/>
      </w:pPr>
      <w:r>
        <w:t xml:space="preserve">l) zmiany danych Wykonawcy lub Zamawiającego np. zmiana adresu, konta bankowego, nr Regon, osób kontaktowych, itp. oraz zmiany innych postanowień nieistotnych. </w:t>
      </w:r>
    </w:p>
    <w:p w14:paraId="158263F1" w14:textId="77777777" w:rsidR="00620793" w:rsidRDefault="00DE4D0A">
      <w:pPr>
        <w:jc w:val="both"/>
      </w:pPr>
      <w:r>
        <w:t>ł) zmiany każdej z osób Personelu Kluczowego (np. Kierownika Budowy) – na wniosek Wykonawcy po uprzedniej pisemnej zgodzie Zamawiającego lub na wniosek Zamawiającego jeżeli Zamawiający uzna, że dana osoba nie wykonuje swoich obowiązków wynikających z umowy lub wykonuje je nienależycie. Wykonawca dokona zmiany w terminie określonym przez Zamawiającego we wniosku. Nowa osoba wskazana przez Wykonawcę na dane stanowisko musi spełniać wymagania określone dla niej w SWZ.</w:t>
      </w:r>
    </w:p>
    <w:p w14:paraId="4640E16D" w14:textId="77777777" w:rsidR="00620793" w:rsidRDefault="00DE4D0A">
      <w:pPr>
        <w:jc w:val="both"/>
      </w:pPr>
      <w:r>
        <w:t xml:space="preserve">m) zmiany Wykonawcy która nastąpi w wyniku połączenia, podziału, przekształcenia, upadłości, restrukturyzacji lub nabycia dotychczasowego wykonawcy lub jego przedsiębiorstwa jeżeli: </w:t>
      </w:r>
    </w:p>
    <w:p w14:paraId="4214FA60" w14:textId="77777777" w:rsidR="00620793" w:rsidRDefault="00DE4D0A">
      <w:pPr>
        <w:jc w:val="both"/>
      </w:pPr>
      <w:r>
        <w:rPr>
          <w:rFonts w:ascii="Symbol" w:eastAsia="Symbol" w:hAnsi="Symbol" w:cs="Symbol"/>
        </w:rPr>
        <w:t></w:t>
      </w:r>
      <w:r>
        <w:t xml:space="preserve"> nowy Wykonawca spełnia warunki udziału w postępowaniu na moment dokonywania zmiany, </w:t>
      </w:r>
    </w:p>
    <w:p w14:paraId="39D5FE4E" w14:textId="77777777" w:rsidR="00620793" w:rsidRDefault="00DE4D0A">
      <w:pPr>
        <w:jc w:val="both"/>
      </w:pPr>
      <w:r>
        <w:rPr>
          <w:rFonts w:ascii="Symbol" w:eastAsia="Symbol" w:hAnsi="Symbol" w:cs="Symbol"/>
        </w:rPr>
        <w:t></w:t>
      </w:r>
      <w:r>
        <w:t xml:space="preserve"> nie zachodzą wobec niego podstawy wykluczenia na moment dokonywania zmiany, </w:t>
      </w:r>
    </w:p>
    <w:p w14:paraId="6189D079" w14:textId="77777777" w:rsidR="00620793" w:rsidRDefault="00DE4D0A">
      <w:pPr>
        <w:jc w:val="both"/>
      </w:pPr>
      <w:r>
        <w:rPr>
          <w:rFonts w:ascii="Symbol" w:eastAsia="Symbol" w:hAnsi="Symbol" w:cs="Symbol"/>
        </w:rPr>
        <w:t></w:t>
      </w:r>
      <w:r>
        <w:t xml:space="preserve"> nie pociąga to za sobą innych istotnych zmian umowy </w:t>
      </w:r>
    </w:p>
    <w:p w14:paraId="7F0F9F80" w14:textId="77777777" w:rsidR="00620793" w:rsidRDefault="00DE4D0A">
      <w:pPr>
        <w:jc w:val="both"/>
      </w:pPr>
      <w:r>
        <w:t xml:space="preserve">n) zmiany Wykonawcy w wyniku przejęcia przez Zamawiającego zobowiązań Wykonawcy względem jego podwykonawców. </w:t>
      </w:r>
    </w:p>
    <w:p w14:paraId="1566E0C5" w14:textId="77777777" w:rsidR="00620793" w:rsidRDefault="00DE4D0A">
      <w:pPr>
        <w:jc w:val="both"/>
      </w:pPr>
      <w:r>
        <w:lastRenderedPageBreak/>
        <w:t xml:space="preserve">o) regulacji prawnych wprowadzonych w życie po dacie podpisania umowy, wywołujących potrzebę zmiany umowy wraz ze skutkami wprowadzenia takiej zmiany. </w:t>
      </w:r>
    </w:p>
    <w:p w14:paraId="26C9B55E" w14:textId="77777777" w:rsidR="00620793" w:rsidRDefault="00DE4D0A">
      <w:pPr>
        <w:jc w:val="both"/>
      </w:pPr>
      <w:r>
        <w:t xml:space="preserve">p) zmiana materiałów budowlanych, sprzętu, urządzeń, gdy wykorzystanie materiałów budowlanych, sprzętu, urządzeń wskazanych w Dokumentacji Projektowej lub ofercie stanie się niemożliwe bądź nieuzasadnione, zwłaszcza gdy zmiana może przyczynić się do usprawnienia procesu budowy czy zwiększenia bezpieczeństwa na budowie lub zmiany przepisów prawa, a także w przypadku pojawienia się na rynku materiałów, sprzętu lub urządzeń nowszej generacji pozwalających na zmniejszenie kosztów eksploatacji wykonanego przedmiotu zamówienia, dopuszcza się przy tym zmiany wynagrodzenia, jeżeli koszty wynikające z tych zmian będą pozostawały w bezpośrednim związku z tymi zmianami. </w:t>
      </w:r>
    </w:p>
    <w:p w14:paraId="233F9BC9" w14:textId="77777777" w:rsidR="00620793" w:rsidRDefault="00DE4D0A">
      <w:pPr>
        <w:jc w:val="both"/>
      </w:pPr>
      <w:r>
        <w:t xml:space="preserve">3. W okolicznościach określonych w ust. 2 Zamawiający, jeżeli będą one miały wpływ na pierwotny zakres zobowiązania Wykonawcy dopuszcza możliwość zmiany tego zakresu oraz sposobu, terminu wykonania niniejszej umowy i wynagrodzenia Wykonawcy. </w:t>
      </w:r>
    </w:p>
    <w:p w14:paraId="5A48302E" w14:textId="77777777" w:rsidR="00620793" w:rsidRDefault="00DE4D0A">
      <w:pPr>
        <w:jc w:val="both"/>
      </w:pPr>
      <w:r>
        <w:t xml:space="preserve">4. Zamawiający przewiduje także możliwość zmiany niniejszej umowy w stosunku do treści Oferty Wykonawcy, jeżeli zachodzi jedna z okoliczności, o których mowa w art. 455 ust. 1 pkt 2-4 i ust. 2 Pzp na warunkach tam określonych. </w:t>
      </w:r>
    </w:p>
    <w:p w14:paraId="1E6D3D77" w14:textId="77777777" w:rsidR="00620793" w:rsidRDefault="00DE4D0A">
      <w:pPr>
        <w:jc w:val="both"/>
      </w:pPr>
      <w:r>
        <w:t xml:space="preserve">5. W przypadkach, o których mowa w ust. 3 i 4, jeżeli zmiana przewiduje wykonanie robót zamiennych, dodatkowych lub zaniechanych, wykonanie przewidzianych w nich Robót musi być stwierdzone w Protokole konieczności. </w:t>
      </w:r>
    </w:p>
    <w:p w14:paraId="5FDBAF28" w14:textId="77777777" w:rsidR="00620793" w:rsidRDefault="00DE4D0A">
      <w:pPr>
        <w:jc w:val="both"/>
      </w:pPr>
      <w:r>
        <w:t xml:space="preserve">6. W przypadku wystąpienia robót określonych w ust. 5 do Protokołu konieczności Wykonawca załączy ich rozliczenie w oparciu o Kosztorys ofertowy, o którym mowa w § 11 ust. 2 niniejszej umowy złożony przez Wykonawcę, a w przypadku braku w nim cen jednostkowych takich robót w oparciu o kosztorys planowanych do wykonania robót opracowany metodą szczegółową wg danych wyjściowych przyjętych do opracowania Kosztorysu ofertowego. Jeżeli roboty nie odpowiadają opisowi pozycji w Kosztorysie ofertowym, Wykonawca powinien przedłożyć do akceptacji Zamawiającego kalkulację ceny jednostkowej robót nie ujętych w ofercie sporządzoną w oparciu o ceny czynników produkcji, ceny materiałów i pracy sprzętu nie wyższe od średnich cen publikowanych w wydawnictwie „Sekocenbud” w miesiącu, w którym kalkulacja jest sporządzana oraz w oparciu o nakłady rzeczowe określone w uzgodnionych przez Strony niniejszej umowy Katalogach Nakładów Rzeczowych (KNR), lub innych ogólnie stosowanych katalogach lub nakładach własnych zaakceptowanych przez Zamawiającego. Jeżeli cena jednostkowa przedłożona przez Wykonawcę do akceptacji Zamawiającemu będzie wyliczona niezgodnie z zasadami określonymi powyżej Zamawiający wprowadzi korektę ceny opartą na własnych wyliczeniach dokonanych w oparciu o w/w zasady. </w:t>
      </w:r>
    </w:p>
    <w:p w14:paraId="09DB82D4" w14:textId="77777777" w:rsidR="00620793" w:rsidRDefault="00DE4D0A">
      <w:pPr>
        <w:jc w:val="both"/>
      </w:pPr>
      <w:r>
        <w:t xml:space="preserve">7. Postanowienie umowne zmienione z naruszeniem ustawy Pzp podlega unieważnieniu. Na miejsce unieważnionych postanowień niniejszej umowy wchodzą postanowienia umowne w pierwotnym brzmieniu. </w:t>
      </w:r>
    </w:p>
    <w:p w14:paraId="4536A4B4" w14:textId="77777777" w:rsidR="00620793" w:rsidRDefault="00DE4D0A">
      <w:pPr>
        <w:jc w:val="both"/>
      </w:pPr>
      <w:r>
        <w:t xml:space="preserve">8. Wszelkie zmiany umowy wymagają pod rygorem nieważności formy pisemnej. Wszystkie powyższe postanowienia stanowią katalog zmian, na które Zamawiający może wyrazić zgodę. Nie stanowią jednocześnie zobowiązania do wyrażenia takiej zgody zarówno przez Zamawiającego jak i Wykonawcę. </w:t>
      </w:r>
    </w:p>
    <w:p w14:paraId="5C59753D" w14:textId="77777777" w:rsidR="00620793" w:rsidRDefault="00620793">
      <w:pPr>
        <w:jc w:val="both"/>
      </w:pPr>
    </w:p>
    <w:p w14:paraId="6EF39BEB" w14:textId="77777777" w:rsidR="00620793" w:rsidRDefault="00DE4D0A">
      <w:pPr>
        <w:jc w:val="center"/>
      </w:pPr>
      <w:r>
        <w:t>§ 22. Zmiana wynagrodzenia w razie zmiany niektórych przepisów</w:t>
      </w:r>
    </w:p>
    <w:p w14:paraId="12B182C1" w14:textId="77777777" w:rsidR="00620793" w:rsidRDefault="00DE4D0A">
      <w:pPr>
        <w:jc w:val="both"/>
      </w:pPr>
      <w:r>
        <w:lastRenderedPageBreak/>
        <w:t xml:space="preserve">1. Zgodnie z art. 436 pkt 4 lit. b ustawy Pzp wysokość wynagrodzenia należnego Wykonawcy może podlegać zmianie w przypadku zmiany: </w:t>
      </w:r>
    </w:p>
    <w:p w14:paraId="3EF1EDAC" w14:textId="77777777" w:rsidR="00620793" w:rsidRDefault="00DE4D0A">
      <w:pPr>
        <w:jc w:val="both"/>
      </w:pPr>
      <w:r>
        <w:t xml:space="preserve">1) stawki podatku od towarów i usług oraz podatku akcyzowego, </w:t>
      </w:r>
    </w:p>
    <w:p w14:paraId="6237A4DE" w14:textId="77777777" w:rsidR="00620793" w:rsidRDefault="00DE4D0A">
      <w:pPr>
        <w:jc w:val="both"/>
      </w:pPr>
      <w:r>
        <w:t xml:space="preserve">2) wysokości minimalnego wynagrodzenia za pracę albo wysokości minimalnej stawki godzinowej, ustalonych na podstawie przepisów ustawy z dnia 10 października 2002 r. o minimalnym wynagrodzeniu za pracę, </w:t>
      </w:r>
    </w:p>
    <w:p w14:paraId="0BBCBA22" w14:textId="77777777" w:rsidR="00620793" w:rsidRDefault="00DE4D0A">
      <w:pPr>
        <w:jc w:val="both"/>
      </w:pPr>
      <w:r>
        <w:t xml:space="preserve">3) zasad podlegania ubezpieczeniom społecznym lub ubezpieczeniu zdrowotnemu lub wysokości stawki składki na ubezpieczenia społeczne lub ubezpieczenie zdrowotne, </w:t>
      </w:r>
    </w:p>
    <w:p w14:paraId="623D69E4" w14:textId="77777777" w:rsidR="00620793" w:rsidRDefault="00DE4D0A">
      <w:pPr>
        <w:jc w:val="both"/>
      </w:pPr>
      <w:r>
        <w:t xml:space="preserve">4) zasad gromadzenia i wysokości wpłat do pracowniczych planów kapitałowych, o których mowa w ustawie z dnia 4 października 2018 r. o pracowniczych planach kapitałowych. pod warunkiem, że zmiany te będą miały wpływ na koszty wykonania przedmiotowego zamówienia przez Wykonawcę, co zostanie przez Wykonawcę wykazane. </w:t>
      </w:r>
    </w:p>
    <w:p w14:paraId="69142ADD" w14:textId="77777777" w:rsidR="00620793" w:rsidRDefault="00DE4D0A">
      <w:pPr>
        <w:jc w:val="both"/>
      </w:pPr>
      <w:r>
        <w:t xml:space="preserve">2. Zmiana wysokości wynagrodzenia należnego Wykonawcy w przypadku zaistnienia przesłanki, o której mowa w ust. 1 pkt 1), będzie odnosić się wyłącznie do części przedmiotu Umowy niezrealizowanej, a także po dniu wejścia w życie przepisów zmieniających stawkę podatku od towarów i usług lub stawkę podatku akcyzowego oraz wyłącznie do części przedmiotu umowy, do której zastosowanie znajdzie zmiana stawki podatku od towarów i usług lub zmiana stawki podatku akcyzowego. W przypadku zmiany, o której mowa w ust. 1 pkt 1), wartość wynagrodzenia netto nie zmieni się, a wartość wynagrodzenia brutto zostanie wyliczona na podstawie nowych przepisów. </w:t>
      </w:r>
    </w:p>
    <w:p w14:paraId="45BD54B9" w14:textId="77777777" w:rsidR="00620793" w:rsidRDefault="00DE4D0A">
      <w:pPr>
        <w:jc w:val="both"/>
      </w:pPr>
      <w:r>
        <w:t>3. W przypadku zmiany, o której mowa w ust. 1 pkt 2), Wykonawca zobligowany będzie przedłożyć Zamawiającemu wykaz zatrudnionych do realizacji umowy pracowników, do których ma zastosowanie zmiana wraz z kalkulacją kosztów wynikającą z przedmiotowej zmiany, które mają bezpośredni wpływ na zaoferowaną w ofercie cenę wykonania zamówienia. Jeżeli Wykonawca udowodni Zamawiającemu zasadność zmiany, jego wynagrodzenie ulegnie zmianie o wartość wzrostu całkowitego kosztu Wykonawcy, wynikającą ze zwiększenia wynagrodzenia osób bezpośrednio wykonujących zamówienie</w:t>
      </w:r>
    </w:p>
    <w:p w14:paraId="0B682164" w14:textId="77777777" w:rsidR="00620793" w:rsidRDefault="00DE4D0A">
      <w:pPr>
        <w:jc w:val="both"/>
      </w:pPr>
      <w:r>
        <w:t xml:space="preserve">4. W przypadku zmiany, o której mowa w ust. 1 pkt 3) i 4), Wykonawca zobligowany będzie przedłożyć Zamawiającemu wykaz zatrudnionych do realizacji umowy pracowników, dla których ma zastosowanie zmiana zasad wraz z kalkulacją kosztów wynikającą z przedmiotowej zmiany, które mają bezpośredni wpływ na zaoferowaną w ofercie cenę wykonania zamówienia. Jeżeli Wykonawca udowodni Zamawiającemu zasadność zmiany, jego wynagrodzenie ulegnie zmianie o wartość wzrostu całkowitego kosztu Wykonawcy, jaką będzie on zobowiązany dodatkowo ponieść w celu uwzględnienia zmiany zasad wskazanych w ust. 1 pkt 3) i 4), przy zachowaniu dotychczasowej kwoty netto wynagrodzenia osób bezpośrednio wykonujących zamówienie na rzecz Zamawiającego. </w:t>
      </w:r>
    </w:p>
    <w:p w14:paraId="34D5A72F" w14:textId="77777777" w:rsidR="00620793" w:rsidRDefault="00DE4D0A">
      <w:pPr>
        <w:jc w:val="both"/>
      </w:pPr>
      <w:r>
        <w:t xml:space="preserve">5. Podstawą do dokonania zmiany wynagrodzenia w przypadkach, o których mowa w ust. 1, jest pisemny wniosek Wykonawcy lub Zamawiającego, złożony drugiej Stronie umowy najpóźniej w terminie do 30 dni od wejścia w życie nowych przepisów, zawierający dokładny opis proponowanej zmiany wraz z uzasadnieniem i kalkulacją kosztów oraz zasadami sporządzenia takiej kalkulacji. </w:t>
      </w:r>
    </w:p>
    <w:p w14:paraId="037B9636" w14:textId="77777777" w:rsidR="00620793" w:rsidRDefault="00DE4D0A">
      <w:pPr>
        <w:jc w:val="both"/>
      </w:pPr>
      <w:r>
        <w:t xml:space="preserve">6. Wykonawca zobowiązany jest wykazać we wniosku i udowodnić Zamawiającemu, że zmiana przepisów, wskazanych w ust. 1, będzie miała wpływ na koszty wykonania przez niego zamówienia. </w:t>
      </w:r>
    </w:p>
    <w:p w14:paraId="373E4AD1" w14:textId="77777777" w:rsidR="00620793" w:rsidRDefault="00DE4D0A">
      <w:pPr>
        <w:jc w:val="both"/>
      </w:pPr>
      <w:r>
        <w:t xml:space="preserve">7. Wniosek Wykonawcy wraz z załączonymi dokumentami podlegać będzie weryfikacji ze strony Zamawiającego, który w terminie 14 dni od otrzymania wniosku może zwrócić się do Wykonawcy z wezwaniem o jego uzupełnienie, poprzez przekazanie dodatkowych wyjaśnień, informacji lub </w:t>
      </w:r>
      <w:r>
        <w:lastRenderedPageBreak/>
        <w:t xml:space="preserve">dokumentów. Wykonawca jest zobowiązany odpowiedzieć na wezwanie Zamawiającego wyczerpująco i zgodnie ze stanem faktycznym, w terminie 7 dni od dnia otrzymania wezwania. </w:t>
      </w:r>
    </w:p>
    <w:p w14:paraId="6BC90C6A" w14:textId="77777777" w:rsidR="00620793" w:rsidRDefault="00DE4D0A">
      <w:pPr>
        <w:jc w:val="both"/>
      </w:pPr>
      <w:r>
        <w:t xml:space="preserve">8. Zamawiający w terminie 30 dni od otrzymania kompletnego wniosku, informacji i wyjaśnień zajmie pisemne stanowisko w sprawie. Za dzień przekazania stanowiska, uznaje się dzień jego wysłania na adres właściwy dla doręczeń pism dla Wykonawcy. </w:t>
      </w:r>
    </w:p>
    <w:p w14:paraId="1AEE2C35" w14:textId="77777777" w:rsidR="00620793" w:rsidRDefault="00DE4D0A">
      <w:pPr>
        <w:jc w:val="both"/>
      </w:pPr>
      <w:r>
        <w:t xml:space="preserve">9. Zamawiający zastrzega sobie prawo odmowy dokonania zmiany wysokości wynagrodzenia należnego Wykonawcy w przypadku, gdy wniosek Wykonawcy nie będzie spełniał warunków opisanych w postanowieniach niniejszej umowy. </w:t>
      </w:r>
    </w:p>
    <w:p w14:paraId="3E229DBC" w14:textId="77777777" w:rsidR="00620793" w:rsidRDefault="00DE4D0A">
      <w:pPr>
        <w:jc w:val="both"/>
      </w:pPr>
      <w:r>
        <w:t xml:space="preserve">10. W przypadku wniosku składanego przez Zamawiającego, wniosek taki powinien zawierać co najmniej propozycję zmiany umowy w zakresie wysokości wynagrodzenia należnego Wykonawcy oraz powołanie się na podstawę prawną zmiany przepisów. </w:t>
      </w:r>
    </w:p>
    <w:p w14:paraId="5109FCC7" w14:textId="77777777" w:rsidR="00620793" w:rsidRDefault="00DE4D0A">
      <w:pPr>
        <w:jc w:val="both"/>
      </w:pPr>
      <w:r>
        <w:t xml:space="preserve">11. Przed przekazaniem wniosku, o którym mowa w ust. 10, Zamawiający może zwrócić się do Wykonawcy o udzielenie informacji lub przekazanie wyjaśnień lub dokumentów niezbędnych do oceny przez Zamawiającego, czy zmiany w zakresie przepisów przywołanych w ust. 1, mają wpływ na koszty wykonania umowy przez Wykonawcę oraz w jakim stopniu zmiany tych kosztów uzasadniają zmianę wysokości wynagrodzenia; rodzaj i zakres tych informacji określi Zamawiający w wezwaniu. </w:t>
      </w:r>
    </w:p>
    <w:p w14:paraId="07334313" w14:textId="77777777" w:rsidR="00620793" w:rsidRDefault="00DE4D0A">
      <w:pPr>
        <w:jc w:val="both"/>
      </w:pPr>
      <w:r>
        <w:t xml:space="preserve">12. Jeżeli w trakcie trwania procedury opisanej powyżej zostanie wykazane bezsprzecznie, że zmiany przywołanych w ust. 1 przepisów uzasadniają zmianę wysokości wynagrodzenia należnego Wykonawcy, Strony umowy zawrą stosowny aneks do umowy, określający nową wysokość wynagrodzenia Wykonawcy, z uwzględnieniem dowiedzionych zmian. </w:t>
      </w:r>
    </w:p>
    <w:p w14:paraId="54A0EF24" w14:textId="77777777" w:rsidR="00620793" w:rsidRDefault="00DE4D0A">
      <w:pPr>
        <w:jc w:val="both"/>
      </w:pPr>
      <w:r>
        <w:t xml:space="preserve">13. Zmiana wynagrodzenia należnego Wykonawcy może nastąpić nie wcześniej niż z dniem wejścia w życie przepisów, stanowiących podstawę do wystąpienia z wnioskiem o zmianę i nie wcześniej niż po upływie 12 miesięcy od daty rozpoczęcia realizacji zamówienia. </w:t>
      </w:r>
    </w:p>
    <w:p w14:paraId="3D031D9B" w14:textId="77777777" w:rsidR="00620793" w:rsidRDefault="00DE4D0A">
      <w:pPr>
        <w:jc w:val="both"/>
      </w:pPr>
      <w:r>
        <w:t xml:space="preserve">14. W związku z art. 44 ustawy z dnia 27 sierpnia 2009 r. o finansach publicznych, Zamawiający określa maksymalną wartość zmiany wynagrodzenia należnego Wykonawcy w całym okresie realizacji zamówienia, w przypadkach określonych w ust. 1, na poziomie do 10% ceny wybranej oferty. </w:t>
      </w:r>
    </w:p>
    <w:p w14:paraId="3B93A1DE" w14:textId="77777777" w:rsidR="00620793" w:rsidRDefault="00DE4D0A">
      <w:pPr>
        <w:jc w:val="both"/>
      </w:pPr>
      <w:r>
        <w:t xml:space="preserve">15. Powyższe postanowienia mają zastosowanie tylko do zmian przepisów, które nie były znane w terminie składania ofert w przedmiotowym postępowaniu o udzielenie zamówienia publicznego. Zmiany przepisów ogłoszone przed dniem składania ofert zostały uwzględnione w kalkulacji ceny zamówienia. </w:t>
      </w:r>
    </w:p>
    <w:p w14:paraId="29B5A455" w14:textId="77777777" w:rsidR="00620793" w:rsidRDefault="00DE4D0A">
      <w:pPr>
        <w:jc w:val="center"/>
      </w:pPr>
      <w:r>
        <w:t>§ 23. Zmiana wynagrodzenia w razie zmiany ceny materiałów lub kosztów</w:t>
      </w:r>
    </w:p>
    <w:p w14:paraId="386E0CD3" w14:textId="096AB64C" w:rsidR="00620793" w:rsidRDefault="00DE4D0A">
      <w:pPr>
        <w:jc w:val="both"/>
      </w:pPr>
      <w:r>
        <w:t xml:space="preserve">1. Zgodnie z art. 439 ustawy Prawo zamówień publicznych, wysokość wynagrodzenia należnego Wykonawcy może podlegać zmianie w przypadku zmiany ceny materiałów lub kosztów związanych </w:t>
      </w:r>
      <w:r w:rsidR="00955C72">
        <w:br/>
      </w:r>
      <w:r>
        <w:t xml:space="preserve">z realizacją zamówienia. </w:t>
      </w:r>
    </w:p>
    <w:p w14:paraId="70EEBA1D" w14:textId="77777777" w:rsidR="00620793" w:rsidRDefault="00DE4D0A">
      <w:pPr>
        <w:jc w:val="both"/>
      </w:pPr>
      <w:r>
        <w:t xml:space="preserve">2. Przez zmianę ceny materiałów lub kosztów rozumie się wzrost odpowiednio cen materiałów związanych z realizacją zamówienia lub kosztów związanych z realizacją zamówienia, jak i ich obniżenie względem ceny lub kosztu przyjętych dla ustalenia wynagrodzenia Wykonawcy zawartego w ofercie. 3. Zamawiający ustala następujące zasady, stanowiące podstawę wprowadzenia zmiany wysokości wynagrodzenia należnego Wykonawcy: </w:t>
      </w:r>
    </w:p>
    <w:p w14:paraId="1166E4F9" w14:textId="77777777" w:rsidR="00620793" w:rsidRDefault="00DE4D0A">
      <w:pPr>
        <w:jc w:val="both"/>
      </w:pPr>
      <w:r>
        <w:lastRenderedPageBreak/>
        <w:t xml:space="preserve">1) poziom zmiany ceny materiałów lub kosztów, uprawniający Strony umowy do żądania zmiany wynagrodzenia należnego Wykonawcy, ustala się na poziomie powyżej 20% w stosunku do cen lub kosztów obowiązujących w terminie składania oferty, </w:t>
      </w:r>
    </w:p>
    <w:p w14:paraId="336AD071" w14:textId="77777777" w:rsidR="00620793" w:rsidRDefault="00DE4D0A">
      <w:pPr>
        <w:jc w:val="both"/>
      </w:pPr>
      <w:r>
        <w:t xml:space="preserve">2) początkowy termin ustalania zmiany wynagrodzenia należnego Wykonawcy określa się na 60 dzień licząc od zawarcia umowy </w:t>
      </w:r>
    </w:p>
    <w:p w14:paraId="23CB4A6E" w14:textId="5DE0304A" w:rsidR="00620793" w:rsidRDefault="00DE4D0A">
      <w:pPr>
        <w:jc w:val="both"/>
      </w:pPr>
      <w:r>
        <w:t xml:space="preserve">3) za podstawę do żądania zmiany wynagrodzenia należnego Wykonawcy i określenia wysokości takiej zmiany, Strony umowy przyjmują wskaźnik zmiany ceny materiałów lub kosztów, ogłaszany </w:t>
      </w:r>
      <w:r w:rsidR="00955C72">
        <w:br/>
      </w:r>
      <w:r>
        <w:t xml:space="preserve">w komunikacie Prezesa Głównego Urzędu Statystycznego, informujący czy nastąpiły zmiany cen lub kosztów i w jakiej wysokości, </w:t>
      </w:r>
    </w:p>
    <w:p w14:paraId="48F32D76" w14:textId="7CA966F0" w:rsidR="00620793" w:rsidRDefault="00DE4D0A">
      <w:pPr>
        <w:jc w:val="both"/>
      </w:pPr>
      <w:r>
        <w:t xml:space="preserve">4) Strona umowy żądająca zmiany wysokości wynagrodzenia należnego Wykonawcy, przedstawia drugiej Stronie odpowiednio uzasadniony wniosek, nie później niż 30 dni od daty publikacji komunikatu Prezesa Głównego Urzędu Statystycznego, który winien zawierać opis proponowanej zmiany wraz </w:t>
      </w:r>
      <w:r w:rsidR="00955C72">
        <w:br/>
      </w:r>
      <w:r>
        <w:t xml:space="preserve">z kalkulacją kosztów oraz sposobem sporządzenia takiej kalkulacji, </w:t>
      </w:r>
    </w:p>
    <w:p w14:paraId="3423D6FE" w14:textId="77777777" w:rsidR="00620793" w:rsidRDefault="00DE4D0A">
      <w:pPr>
        <w:jc w:val="both"/>
      </w:pPr>
      <w:r>
        <w:t xml:space="preserve">5) wniosek musi zawierać dowody jednoznacznie wskazujące, że zmiana cen materiałów lub kosztów o ponad 20% w stosunku do cen lub kosztów obowiązujących w terminie składania oferty, wpłynęła na koszty wykonania zamówienia, </w:t>
      </w:r>
    </w:p>
    <w:p w14:paraId="5DFBA0EB" w14:textId="77777777" w:rsidR="00620793" w:rsidRDefault="00DE4D0A">
      <w:pPr>
        <w:jc w:val="both"/>
      </w:pPr>
      <w:r>
        <w:t xml:space="preserve">6) w terminie 30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14:paraId="19593EA0" w14:textId="77777777" w:rsidR="00620793" w:rsidRDefault="00DE4D0A">
      <w:pPr>
        <w:jc w:val="both"/>
      </w:pPr>
      <w:r>
        <w:t xml:space="preserve">7) Strona umowy, której przedłożono wniosek, w terminie 30 dni od otrzymania kompletnego wniosku, informacji i wyjaśnień, zajmie pisemnie stanowisko w sprawie; za dzień przekazania stanowiska, uznaje się dzień jego wysłania na adres właściwy dla doręczeń pism odpowiednio do Zamawiającego lub Wykonawcy, </w:t>
      </w:r>
    </w:p>
    <w:p w14:paraId="0FC43F25" w14:textId="77777777" w:rsidR="00620793" w:rsidRDefault="00DE4D0A">
      <w:pPr>
        <w:jc w:val="both"/>
      </w:pPr>
      <w:r>
        <w:t xml:space="preserve">8) jeżeli zostanie wykazane, że zmiany ceny materiałów lub kosztów związanych z realizacją zamówienia uzasadniają zmianę wysokości wynagrodzenia należnego Wykonawcy, Strony umowy zawrą stosowny aneks do umowy, określający nową wysokość wynagrodzenia Wykonawcy, z uwzględnieniem dowiedzionych zmian. </w:t>
      </w:r>
    </w:p>
    <w:p w14:paraId="76B718B3" w14:textId="77777777" w:rsidR="00620793" w:rsidRDefault="00DE4D0A">
      <w:pPr>
        <w:jc w:val="both"/>
      </w:pPr>
      <w:r>
        <w:t xml:space="preserve">4. Pierwsza zmiana wynagrodzenia należnego Wykonawcy może nastąpić nie wcześniej niż po upływie 12 miesięcy od daty rozpoczęcia realizacji zamówienia - z uwzględnieniem początku okresu waloryzacji, wskazanego w ust. 3 pkt 2) powyżej. Każda kolejna waloryzacja może być dokonywana po upływie 6 miesięcy od poprzedniej waloryzacji i będzie wyliczana jako średnia arytmetyczna ze wskaźnika publikowanego przez Prezesa Głównego Urzędu Statystycznego za okres, który upłynął od poprzedniej waloryzacji. </w:t>
      </w:r>
    </w:p>
    <w:p w14:paraId="693B75F3" w14:textId="77777777" w:rsidR="00620793" w:rsidRDefault="00DE4D0A">
      <w:pPr>
        <w:jc w:val="both"/>
      </w:pPr>
      <w:r>
        <w:t xml:space="preserve">5. Wykonawca, którego wynagrodzenie zostało zmienione, zobowiązany jest do zmiany wynagrodzenia przysługującego podwykonawcy, z którym zawarł umowę, w zakresie odpowiadającym zmianom cen materiałów lub kosztów dotyczących zobowiązania podwykonawcy. </w:t>
      </w:r>
    </w:p>
    <w:p w14:paraId="2928CCE9" w14:textId="77777777" w:rsidR="00620793" w:rsidRDefault="00DE4D0A">
      <w:pPr>
        <w:jc w:val="both"/>
      </w:pPr>
      <w:r>
        <w:t xml:space="preserve">6. Na podstawie art. 439 ust. 2 pkt 4 ustawy Prawo zamówień publicznych, Zamawiający określa maksymalną, dopuszczalną wartość zmiany wynagrodzenia należnego Wykonawcy w całym okresie realizacji zamówienia, w wyniku zastosowania postanowień, o których mowa w ust. 2, na poziomie 5% ceny wybranej oferty. </w:t>
      </w:r>
    </w:p>
    <w:p w14:paraId="1D49D41F" w14:textId="77777777" w:rsidR="00620793" w:rsidRDefault="00DE4D0A">
      <w:pPr>
        <w:jc w:val="both"/>
      </w:pPr>
      <w:r>
        <w:lastRenderedPageBreak/>
        <w:t xml:space="preserve">7. Zgodnie z art. 436 pkt 4 lit. a ustawy Prawo zamówień publicznych, Zamawiający naliczy Wykonawcy kary umowne, o których mowa w § 19 ust. 1 lit. i, z tytułu braku zapłaty lub nieterminowej zapłaty wynagrodzenia należnego podwykonawcom, w związku ze zmianą wysokości wynagrodzenia Wykonawcy, o której mowa w art. 439 ust. 5 ustawy Prawo zamówień publicznych, o ile została mu przedstawiona umowa pomiędzy Wykonawcą a podwykonawcami. </w:t>
      </w:r>
    </w:p>
    <w:p w14:paraId="345B7C0F" w14:textId="77777777" w:rsidR="00620793" w:rsidRDefault="00DE4D0A">
      <w:pPr>
        <w:jc w:val="both"/>
      </w:pPr>
      <w:r>
        <w:t xml:space="preserve">8. Zamawiający ustala wysokość kary umownej naliczanej Wykonawcy w sytuacji, o której mowa w ust. 7 powyżej, w wysokości 1.000,00 zł (słownie jeden tysiąc złotych) za każdy przypadek braku zapłaty lub nieterminowej zapłaty wynagrodzenia należnego podwykonawcom. </w:t>
      </w:r>
    </w:p>
    <w:p w14:paraId="34B31A46" w14:textId="77777777" w:rsidR="00620793" w:rsidRDefault="00DE4D0A">
      <w:pPr>
        <w:jc w:val="center"/>
      </w:pPr>
      <w:r>
        <w:t>§ 24. Postanowienia końcowe</w:t>
      </w:r>
    </w:p>
    <w:p w14:paraId="5603CC91" w14:textId="77777777" w:rsidR="00620793" w:rsidRDefault="00DE4D0A">
      <w:pPr>
        <w:jc w:val="both"/>
      </w:pPr>
      <w:r>
        <w:t xml:space="preserve">1. W sprawach nieuregulowanych niniejszą umową mają zastosowanie odpowiednie przepisy prawa ze szczególnym uwzględnieniem przepisów Prawa budowlanego, ustawy Prawo zamówień publicznych oraz przepisy Kodeksu Cywilnego. </w:t>
      </w:r>
    </w:p>
    <w:p w14:paraId="6ACBA80C" w14:textId="77777777" w:rsidR="00620793" w:rsidRDefault="00DE4D0A">
      <w:pPr>
        <w:jc w:val="both"/>
      </w:pPr>
      <w:r>
        <w:t xml:space="preserve">2. Strony zobowiązują się do poddania ewentualnych sporów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 </w:t>
      </w:r>
    </w:p>
    <w:p w14:paraId="21FAB83E" w14:textId="77777777" w:rsidR="00620793" w:rsidRDefault="00DE4D0A">
      <w:pPr>
        <w:jc w:val="both"/>
      </w:pPr>
      <w:r>
        <w:t xml:space="preserve">3. Umowę sporządzono w trzech jednobrzmiących egzemplarzach, w tym dwa egzemplarze dla Zamawiającego i jeden egzemplarz dla Wykonawcy. </w:t>
      </w:r>
    </w:p>
    <w:p w14:paraId="2A7ADAF2" w14:textId="77777777" w:rsidR="00620793" w:rsidRDefault="00DE4D0A">
      <w:pPr>
        <w:jc w:val="both"/>
      </w:pPr>
      <w:r>
        <w:t>4. Załączniki do umowy stanowią jej integralną część. Załączniki:</w:t>
      </w:r>
    </w:p>
    <w:p w14:paraId="462E4723" w14:textId="77777777" w:rsidR="00620793" w:rsidRDefault="00DE4D0A">
      <w:pPr>
        <w:jc w:val="both"/>
      </w:pPr>
      <w:r>
        <w:t xml:space="preserve"> Zał nr 1 – SWZ z załącznikami </w:t>
      </w:r>
    </w:p>
    <w:p w14:paraId="786BDFA8" w14:textId="77777777" w:rsidR="00620793" w:rsidRDefault="00DE4D0A">
      <w:pPr>
        <w:jc w:val="both"/>
      </w:pPr>
      <w:r>
        <w:t xml:space="preserve">Zał nr 2 – Oferta Wykonawcy </w:t>
      </w:r>
    </w:p>
    <w:p w14:paraId="5D7016FB" w14:textId="77777777" w:rsidR="00620793" w:rsidRDefault="00DE4D0A">
      <w:pPr>
        <w:jc w:val="both"/>
      </w:pPr>
      <w:r>
        <w:t xml:space="preserve">Zał nr 3 – Kopia polisy ubezpieczenia OC Wykonawcy </w:t>
      </w:r>
    </w:p>
    <w:p w14:paraId="302E8B34" w14:textId="77777777" w:rsidR="00620793" w:rsidRDefault="00620793">
      <w:pPr>
        <w:jc w:val="both"/>
      </w:pPr>
    </w:p>
    <w:p w14:paraId="049F1293" w14:textId="77777777" w:rsidR="00620793" w:rsidRDefault="00620793">
      <w:pPr>
        <w:jc w:val="both"/>
      </w:pPr>
    </w:p>
    <w:p w14:paraId="65984C38" w14:textId="77777777" w:rsidR="00620793" w:rsidRDefault="00620793">
      <w:pPr>
        <w:jc w:val="both"/>
      </w:pPr>
    </w:p>
    <w:p w14:paraId="1EB0F0BD" w14:textId="77777777" w:rsidR="00620793" w:rsidRDefault="00DE4D0A">
      <w:pPr>
        <w:jc w:val="both"/>
      </w:pPr>
      <w:r>
        <w:t xml:space="preserve">ZAMAWIAJĄCY                                                                                                                                              </w:t>
      </w:r>
      <w:r>
        <w:tab/>
      </w:r>
      <w:r>
        <w:tab/>
      </w:r>
      <w:r>
        <w:tab/>
      </w:r>
      <w:r>
        <w:tab/>
      </w:r>
      <w:r>
        <w:tab/>
      </w:r>
      <w:r>
        <w:tab/>
      </w:r>
      <w:r>
        <w:tab/>
      </w:r>
      <w:r>
        <w:tab/>
      </w:r>
      <w:r>
        <w:tab/>
      </w:r>
      <w:r>
        <w:tab/>
        <w:t>WYKONAWCA</w:t>
      </w:r>
    </w:p>
    <w:p w14:paraId="051047D3" w14:textId="77777777" w:rsidR="00620793" w:rsidRDefault="00620793">
      <w:pPr>
        <w:jc w:val="both"/>
      </w:pPr>
    </w:p>
    <w:p w14:paraId="5CA00FDD" w14:textId="77777777" w:rsidR="00620793" w:rsidRDefault="00620793">
      <w:pPr>
        <w:jc w:val="both"/>
      </w:pPr>
    </w:p>
    <w:p w14:paraId="038D838E" w14:textId="77777777" w:rsidR="00620793" w:rsidRDefault="00620793">
      <w:pPr>
        <w:jc w:val="both"/>
      </w:pPr>
    </w:p>
    <w:p w14:paraId="66FC9222" w14:textId="77777777" w:rsidR="00620793" w:rsidRDefault="00DE4D0A">
      <w:pPr>
        <w:jc w:val="center"/>
      </w:pPr>
      <w:r>
        <w:t>Kontrasygnata Skarbnika Gminy</w:t>
      </w:r>
    </w:p>
    <w:sectPr w:rsidR="00620793" w:rsidSect="00C461C8">
      <w:headerReference w:type="even" r:id="rId8"/>
      <w:headerReference w:type="default" r:id="rId9"/>
      <w:footerReference w:type="even" r:id="rId10"/>
      <w:footerReference w:type="default" r:id="rId11"/>
      <w:pgSz w:w="11906" w:h="16838"/>
      <w:pgMar w:top="1417" w:right="1417" w:bottom="1417" w:left="1417" w:header="0" w:footer="567"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EBA10" w14:textId="77777777" w:rsidR="007810BD" w:rsidRDefault="007810BD" w:rsidP="00C461C8">
      <w:pPr>
        <w:spacing w:after="0" w:line="240" w:lineRule="auto"/>
      </w:pPr>
      <w:r>
        <w:separator/>
      </w:r>
    </w:p>
  </w:endnote>
  <w:endnote w:type="continuationSeparator" w:id="0">
    <w:p w14:paraId="0E15A895" w14:textId="77777777" w:rsidR="007810BD" w:rsidRDefault="007810BD" w:rsidP="00C4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131083"/>
      <w:docPartObj>
        <w:docPartGallery w:val="Page Numbers (Bottom of Page)"/>
        <w:docPartUnique/>
      </w:docPartObj>
    </w:sdtPr>
    <w:sdtContent>
      <w:p w14:paraId="7DC96552" w14:textId="7EBC388A" w:rsidR="00C461C8" w:rsidRDefault="00C461C8">
        <w:pPr>
          <w:pStyle w:val="Stopka"/>
        </w:pPr>
        <w:r>
          <w:fldChar w:fldCharType="begin"/>
        </w:r>
        <w:r>
          <w:instrText>PAGE   \* MERGEFORMAT</w:instrText>
        </w:r>
        <w:r>
          <w:fldChar w:fldCharType="separate"/>
        </w:r>
        <w:r>
          <w:t>2</w:t>
        </w:r>
        <w:r>
          <w:fldChar w:fldCharType="end"/>
        </w:r>
      </w:p>
    </w:sdtContent>
  </w:sdt>
  <w:p w14:paraId="3EA992F5" w14:textId="77777777" w:rsidR="00C461C8" w:rsidRDefault="00C461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776173"/>
      <w:docPartObj>
        <w:docPartGallery w:val="Page Numbers (Bottom of Page)"/>
        <w:docPartUnique/>
      </w:docPartObj>
    </w:sdtPr>
    <w:sdtContent>
      <w:p w14:paraId="27165FD9" w14:textId="498634F8" w:rsidR="00C461C8" w:rsidRDefault="00C461C8">
        <w:pPr>
          <w:pStyle w:val="Stopka"/>
          <w:jc w:val="right"/>
        </w:pPr>
        <w:r>
          <w:fldChar w:fldCharType="begin"/>
        </w:r>
        <w:r>
          <w:instrText>PAGE   \* MERGEFORMAT</w:instrText>
        </w:r>
        <w:r>
          <w:fldChar w:fldCharType="separate"/>
        </w:r>
        <w:r>
          <w:t>2</w:t>
        </w:r>
        <w:r>
          <w:fldChar w:fldCharType="end"/>
        </w:r>
      </w:p>
    </w:sdtContent>
  </w:sdt>
  <w:p w14:paraId="5D38BFFF" w14:textId="77777777" w:rsidR="00C461C8" w:rsidRDefault="00C461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39D3" w14:textId="77777777" w:rsidR="007810BD" w:rsidRDefault="007810BD" w:rsidP="00C461C8">
      <w:pPr>
        <w:spacing w:after="0" w:line="240" w:lineRule="auto"/>
      </w:pPr>
      <w:r>
        <w:separator/>
      </w:r>
    </w:p>
  </w:footnote>
  <w:footnote w:type="continuationSeparator" w:id="0">
    <w:p w14:paraId="105786D1" w14:textId="77777777" w:rsidR="007810BD" w:rsidRDefault="007810BD" w:rsidP="00C4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091B0" w14:textId="6B55AA0B" w:rsidR="00C461C8" w:rsidRPr="00A957C0" w:rsidRDefault="00A957C0" w:rsidP="00A957C0">
    <w:pPr>
      <w:pStyle w:val="Nagwek"/>
      <w:rPr>
        <w:rFonts w:hint="eastAsia"/>
      </w:rPr>
    </w:pPr>
    <w:r>
      <w:rPr>
        <w:noProof/>
      </w:rPr>
      <w:drawing>
        <wp:inline distT="0" distB="0" distL="0" distR="0" wp14:anchorId="5069540B" wp14:editId="26CAF739">
          <wp:extent cx="5760720" cy="593725"/>
          <wp:effectExtent l="0" t="0" r="0" b="0"/>
          <wp:docPr id="19680418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41882" name="Obraz 1968041882"/>
                  <pic:cNvPicPr/>
                </pic:nvPicPr>
                <pic:blipFill>
                  <a:blip r:embed="rId1">
                    <a:extLst>
                      <a:ext uri="{28A0092B-C50C-407E-A947-70E740481C1C}">
                        <a14:useLocalDpi xmlns:a14="http://schemas.microsoft.com/office/drawing/2010/main" val="0"/>
                      </a:ext>
                    </a:extLst>
                  </a:blip>
                  <a:stretch>
                    <a:fillRect/>
                  </a:stretch>
                </pic:blipFill>
                <pic:spPr>
                  <a:xfrm>
                    <a:off x="0" y="0"/>
                    <a:ext cx="5760720" cy="5937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D5A9" w14:textId="1AB38B84" w:rsidR="00C461C8" w:rsidRPr="00A957C0" w:rsidRDefault="00A957C0" w:rsidP="00A957C0">
    <w:pPr>
      <w:pStyle w:val="Nagwek"/>
      <w:rPr>
        <w:rFonts w:hint="eastAsia"/>
      </w:rPr>
    </w:pPr>
    <w:r>
      <w:rPr>
        <w:noProof/>
      </w:rPr>
      <w:drawing>
        <wp:inline distT="0" distB="0" distL="0" distR="0" wp14:anchorId="74FC146D" wp14:editId="42D85B6F">
          <wp:extent cx="5760720" cy="593725"/>
          <wp:effectExtent l="0" t="0" r="0" b="0"/>
          <wp:docPr id="2288224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22495" name="Obraz 228822495"/>
                  <pic:cNvPicPr/>
                </pic:nvPicPr>
                <pic:blipFill>
                  <a:blip r:embed="rId1">
                    <a:extLst>
                      <a:ext uri="{28A0092B-C50C-407E-A947-70E740481C1C}">
                        <a14:useLocalDpi xmlns:a14="http://schemas.microsoft.com/office/drawing/2010/main" val="0"/>
                      </a:ext>
                    </a:extLst>
                  </a:blip>
                  <a:stretch>
                    <a:fillRect/>
                  </a:stretch>
                </pic:blipFill>
                <pic:spPr>
                  <a:xfrm>
                    <a:off x="0" y="0"/>
                    <a:ext cx="5760720" cy="593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sz w:val="22"/>
        <w:szCs w:val="22"/>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9"/>
    <w:multiLevelType w:val="singleLevel"/>
    <w:tmpl w:val="00000009"/>
    <w:name w:val="WW8Num9"/>
    <w:lvl w:ilvl="0">
      <w:start w:val="1"/>
      <w:numFmt w:val="decimal"/>
      <w:lvlText w:val="%1)"/>
      <w:lvlJc w:val="left"/>
      <w:pPr>
        <w:tabs>
          <w:tab w:val="num" w:pos="0"/>
        </w:tabs>
        <w:ind w:left="720" w:hanging="360"/>
      </w:pPr>
      <w:rPr>
        <w:sz w:val="22"/>
        <w:szCs w:val="22"/>
      </w:rPr>
    </w:lvl>
  </w:abstractNum>
  <w:abstractNum w:abstractNumId="2" w15:restartNumberingAfterBreak="0">
    <w:nsid w:val="00000013"/>
    <w:multiLevelType w:val="multilevel"/>
    <w:tmpl w:val="00000013"/>
    <w:name w:val="WW8Num1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6"/>
    <w:multiLevelType w:val="singleLevel"/>
    <w:tmpl w:val="00000016"/>
    <w:name w:val="WW8Num22"/>
    <w:lvl w:ilvl="0">
      <w:start w:val="1"/>
      <w:numFmt w:val="decimal"/>
      <w:lvlText w:val="%1)"/>
      <w:lvlJc w:val="left"/>
      <w:pPr>
        <w:tabs>
          <w:tab w:val="num" w:pos="0"/>
        </w:tabs>
        <w:ind w:left="720" w:hanging="360"/>
      </w:pPr>
      <w:rPr>
        <w:rFonts w:hint="default"/>
        <w:sz w:val="22"/>
        <w:szCs w:val="22"/>
      </w:rPr>
    </w:lvl>
  </w:abstractNum>
  <w:num w:numId="1" w16cid:durableId="965424856">
    <w:abstractNumId w:val="2"/>
  </w:num>
  <w:num w:numId="2" w16cid:durableId="1312515672">
    <w:abstractNumId w:val="3"/>
  </w:num>
  <w:num w:numId="3" w16cid:durableId="1391491312">
    <w:abstractNumId w:val="0"/>
  </w:num>
  <w:num w:numId="4" w16cid:durableId="1918510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793"/>
    <w:rsid w:val="00091C24"/>
    <w:rsid w:val="000F2396"/>
    <w:rsid w:val="0013058E"/>
    <w:rsid w:val="001363CA"/>
    <w:rsid w:val="0014110F"/>
    <w:rsid w:val="001E14D2"/>
    <w:rsid w:val="001F5EF0"/>
    <w:rsid w:val="00221B57"/>
    <w:rsid w:val="00227D43"/>
    <w:rsid w:val="00265346"/>
    <w:rsid w:val="00296345"/>
    <w:rsid w:val="002B756C"/>
    <w:rsid w:val="00342D1B"/>
    <w:rsid w:val="00373D5D"/>
    <w:rsid w:val="003F0045"/>
    <w:rsid w:val="00441D55"/>
    <w:rsid w:val="00470A74"/>
    <w:rsid w:val="00495C68"/>
    <w:rsid w:val="004B3F35"/>
    <w:rsid w:val="004E3D2E"/>
    <w:rsid w:val="004F109B"/>
    <w:rsid w:val="005311DD"/>
    <w:rsid w:val="00550C77"/>
    <w:rsid w:val="005976F3"/>
    <w:rsid w:val="005E52C3"/>
    <w:rsid w:val="005F4DC6"/>
    <w:rsid w:val="00620793"/>
    <w:rsid w:val="006211D1"/>
    <w:rsid w:val="00627C7F"/>
    <w:rsid w:val="0063116B"/>
    <w:rsid w:val="006411B0"/>
    <w:rsid w:val="00650050"/>
    <w:rsid w:val="00662526"/>
    <w:rsid w:val="006840CA"/>
    <w:rsid w:val="0070031A"/>
    <w:rsid w:val="00770919"/>
    <w:rsid w:val="007810BD"/>
    <w:rsid w:val="007B02AF"/>
    <w:rsid w:val="007B12FF"/>
    <w:rsid w:val="007C6C6F"/>
    <w:rsid w:val="007D62BD"/>
    <w:rsid w:val="00810031"/>
    <w:rsid w:val="00896479"/>
    <w:rsid w:val="008A786E"/>
    <w:rsid w:val="008B75A1"/>
    <w:rsid w:val="008D7554"/>
    <w:rsid w:val="00936B0D"/>
    <w:rsid w:val="00955C72"/>
    <w:rsid w:val="0097106A"/>
    <w:rsid w:val="0099739D"/>
    <w:rsid w:val="009E6E00"/>
    <w:rsid w:val="009F733A"/>
    <w:rsid w:val="00A121B4"/>
    <w:rsid w:val="00A335A6"/>
    <w:rsid w:val="00A54FD0"/>
    <w:rsid w:val="00A8276E"/>
    <w:rsid w:val="00A957C0"/>
    <w:rsid w:val="00AF2153"/>
    <w:rsid w:val="00B80759"/>
    <w:rsid w:val="00B81532"/>
    <w:rsid w:val="00BB7ED4"/>
    <w:rsid w:val="00BC44EE"/>
    <w:rsid w:val="00C21047"/>
    <w:rsid w:val="00C461C8"/>
    <w:rsid w:val="00C75839"/>
    <w:rsid w:val="00C76722"/>
    <w:rsid w:val="00D02F20"/>
    <w:rsid w:val="00D43E3E"/>
    <w:rsid w:val="00D8590E"/>
    <w:rsid w:val="00DE237E"/>
    <w:rsid w:val="00DE4D0A"/>
    <w:rsid w:val="00DF0C52"/>
    <w:rsid w:val="00DF57E8"/>
    <w:rsid w:val="00E16CF4"/>
    <w:rsid w:val="00E251AE"/>
    <w:rsid w:val="00ED5EA7"/>
    <w:rsid w:val="00F152C6"/>
    <w:rsid w:val="00F60067"/>
    <w:rsid w:val="00F82CB1"/>
    <w:rsid w:val="00F861BE"/>
    <w:rsid w:val="00FA39C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F7553"/>
  <w15:docId w15:val="{9E77C6DC-B825-4845-8DBA-784B111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Stopka">
    <w:name w:val="footer"/>
    <w:basedOn w:val="Normalny"/>
    <w:link w:val="StopkaZnak"/>
    <w:uiPriority w:val="99"/>
    <w:unhideWhenUsed/>
    <w:rsid w:val="00C461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61C8"/>
    <w:rPr>
      <w:sz w:val="22"/>
    </w:rPr>
  </w:style>
  <w:style w:type="paragraph" w:styleId="Akapitzlist">
    <w:name w:val="List Paragraph"/>
    <w:basedOn w:val="Normalny"/>
    <w:uiPriority w:val="34"/>
    <w:qFormat/>
    <w:rsid w:val="004E3D2E"/>
    <w:pPr>
      <w:ind w:left="720"/>
      <w:contextualSpacing/>
    </w:pPr>
  </w:style>
  <w:style w:type="paragraph" w:customStyle="1" w:styleId="Default">
    <w:name w:val="Default"/>
    <w:rsid w:val="00DE237E"/>
    <w:pPr>
      <w:autoSpaceDE w:val="0"/>
      <w:autoSpaceDN w:val="0"/>
      <w:adjustRightInd w:val="0"/>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BB7ED4"/>
    <w:rPr>
      <w:sz w:val="16"/>
      <w:szCs w:val="16"/>
    </w:rPr>
  </w:style>
  <w:style w:type="paragraph" w:styleId="Tekstkomentarza">
    <w:name w:val="annotation text"/>
    <w:basedOn w:val="Normalny"/>
    <w:link w:val="TekstkomentarzaZnak"/>
    <w:uiPriority w:val="99"/>
    <w:semiHidden/>
    <w:unhideWhenUsed/>
    <w:rsid w:val="00BB7ED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7ED4"/>
    <w:rPr>
      <w:szCs w:val="20"/>
    </w:rPr>
  </w:style>
  <w:style w:type="paragraph" w:styleId="Tematkomentarza">
    <w:name w:val="annotation subject"/>
    <w:basedOn w:val="Tekstkomentarza"/>
    <w:next w:val="Tekstkomentarza"/>
    <w:link w:val="TematkomentarzaZnak"/>
    <w:uiPriority w:val="99"/>
    <w:semiHidden/>
    <w:unhideWhenUsed/>
    <w:rsid w:val="00BB7ED4"/>
    <w:rPr>
      <w:b/>
      <w:bCs/>
    </w:rPr>
  </w:style>
  <w:style w:type="character" w:customStyle="1" w:styleId="TematkomentarzaZnak">
    <w:name w:val="Temat komentarza Znak"/>
    <w:basedOn w:val="TekstkomentarzaZnak"/>
    <w:link w:val="Tematkomentarza"/>
    <w:uiPriority w:val="99"/>
    <w:semiHidden/>
    <w:rsid w:val="00BB7ED4"/>
    <w:rPr>
      <w:b/>
      <w:bCs/>
      <w:szCs w:val="20"/>
    </w:rPr>
  </w:style>
  <w:style w:type="paragraph" w:styleId="Poprawka">
    <w:name w:val="Revision"/>
    <w:hidden/>
    <w:uiPriority w:val="99"/>
    <w:semiHidden/>
    <w:rsid w:val="00936B0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1F778-90FE-4DF8-A726-ED5F8D51C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28</Pages>
  <Words>12391</Words>
  <Characters>74346</Characters>
  <Application>Microsoft Office Word</Application>
  <DocSecurity>0</DocSecurity>
  <Lines>619</Lines>
  <Paragraphs>173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Frymark</dc:creator>
  <dc:description/>
  <cp:lastModifiedBy>informatyk@radowomale.pl</cp:lastModifiedBy>
  <cp:revision>57</cp:revision>
  <cp:lastPrinted>2022-02-10T13:46:00Z</cp:lastPrinted>
  <dcterms:created xsi:type="dcterms:W3CDTF">2022-01-27T20:35:00Z</dcterms:created>
  <dcterms:modified xsi:type="dcterms:W3CDTF">2026-08-07T06:19:00Z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