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D682C" w14:textId="6F60EC15" w:rsidR="008959B2" w:rsidRPr="00C76949" w:rsidRDefault="00545644" w:rsidP="00C76949">
      <w:pPr>
        <w:pageBreakBefore/>
        <w:suppressAutoHyphens/>
        <w:spacing w:before="0" w:after="0"/>
        <w:jc w:val="right"/>
        <w:rPr>
          <w:rFonts w:asciiTheme="minorHAnsi" w:hAnsiTheme="minorHAnsi"/>
          <w:i/>
          <w:sz w:val="24"/>
          <w:szCs w:val="24"/>
        </w:rPr>
      </w:pPr>
      <w:r w:rsidRPr="00C76949">
        <w:rPr>
          <w:rFonts w:asciiTheme="minorHAnsi" w:hAnsiTheme="minorHAnsi"/>
          <w:sz w:val="24"/>
          <w:szCs w:val="24"/>
        </w:rPr>
        <w:t xml:space="preserve">Załącznik nr </w:t>
      </w:r>
      <w:r w:rsidR="003636FE" w:rsidRPr="00C76949">
        <w:rPr>
          <w:rFonts w:asciiTheme="minorHAnsi" w:hAnsiTheme="minorHAnsi"/>
          <w:sz w:val="24"/>
          <w:szCs w:val="24"/>
        </w:rPr>
        <w:t>1</w:t>
      </w:r>
    </w:p>
    <w:p w14:paraId="39FD43A2" w14:textId="4D6F9B5D" w:rsidR="004C316B" w:rsidRPr="00C76949" w:rsidRDefault="008959B2" w:rsidP="00C76949">
      <w:pPr>
        <w:suppressAutoHyphens/>
        <w:spacing w:before="0" w:after="0"/>
        <w:jc w:val="right"/>
        <w:rPr>
          <w:rFonts w:asciiTheme="minorHAnsi" w:hAnsiTheme="minorHAnsi"/>
          <w:sz w:val="24"/>
          <w:szCs w:val="24"/>
        </w:rPr>
      </w:pPr>
      <w:r w:rsidRPr="00C76949">
        <w:rPr>
          <w:rFonts w:asciiTheme="minorHAnsi" w:hAnsiTheme="minorHAnsi"/>
          <w:sz w:val="24"/>
          <w:szCs w:val="24"/>
        </w:rPr>
        <w:t xml:space="preserve">do </w:t>
      </w:r>
      <w:r w:rsidR="00217001">
        <w:rPr>
          <w:rFonts w:asciiTheme="minorHAnsi" w:hAnsiTheme="minorHAnsi"/>
          <w:sz w:val="24"/>
          <w:szCs w:val="24"/>
        </w:rPr>
        <w:t>Specyfikacji Warunków Zamówienia</w:t>
      </w:r>
      <w:r w:rsidR="004C316B" w:rsidRPr="00C76949">
        <w:rPr>
          <w:rFonts w:asciiTheme="minorHAnsi" w:hAnsiTheme="minorHAnsi"/>
          <w:bCs/>
          <w:sz w:val="24"/>
          <w:szCs w:val="24"/>
        </w:rPr>
        <w:t xml:space="preserve"> </w:t>
      </w:r>
    </w:p>
    <w:p w14:paraId="5D32564A" w14:textId="7FCD05F2" w:rsidR="00C12760" w:rsidRPr="00C76949" w:rsidRDefault="007B0F13" w:rsidP="00C76949">
      <w:pPr>
        <w:suppressAutoHyphens/>
        <w:spacing w:before="0" w:after="0"/>
        <w:jc w:val="right"/>
        <w:rPr>
          <w:rFonts w:asciiTheme="minorHAnsi" w:hAnsiTheme="minorHAnsi"/>
          <w:sz w:val="24"/>
          <w:szCs w:val="24"/>
        </w:rPr>
      </w:pPr>
      <w:r w:rsidRPr="00C76949">
        <w:rPr>
          <w:rFonts w:asciiTheme="minorHAnsi" w:hAnsiTheme="minorHAnsi"/>
          <w:sz w:val="24"/>
          <w:szCs w:val="24"/>
        </w:rPr>
        <w:t xml:space="preserve">w postępowaniu </w:t>
      </w:r>
      <w:r w:rsidR="000C06F9">
        <w:rPr>
          <w:rFonts w:asciiTheme="minorHAnsi" w:hAnsiTheme="minorHAnsi"/>
          <w:sz w:val="24"/>
          <w:szCs w:val="24"/>
        </w:rPr>
        <w:t>IF.271.</w:t>
      </w:r>
      <w:r w:rsidR="00ED0F45">
        <w:rPr>
          <w:rFonts w:asciiTheme="minorHAnsi" w:hAnsiTheme="minorHAnsi"/>
          <w:sz w:val="24"/>
          <w:szCs w:val="24"/>
        </w:rPr>
        <w:t>57</w:t>
      </w:r>
      <w:r w:rsidR="000C06F9">
        <w:rPr>
          <w:rFonts w:asciiTheme="minorHAnsi" w:hAnsiTheme="minorHAnsi"/>
          <w:sz w:val="24"/>
          <w:szCs w:val="24"/>
        </w:rPr>
        <w:t>.202</w:t>
      </w:r>
      <w:r w:rsidR="00ED0F45">
        <w:rPr>
          <w:rFonts w:asciiTheme="minorHAnsi" w:hAnsiTheme="minorHAnsi"/>
          <w:sz w:val="24"/>
          <w:szCs w:val="24"/>
        </w:rPr>
        <w:t>6</w:t>
      </w:r>
      <w:r w:rsidR="000C06F9">
        <w:rPr>
          <w:rFonts w:asciiTheme="minorHAnsi" w:hAnsiTheme="minorHAnsi"/>
          <w:sz w:val="24"/>
          <w:szCs w:val="24"/>
        </w:rPr>
        <w:t>.ZP</w:t>
      </w:r>
      <w:r w:rsidR="00C12760" w:rsidRPr="00C76949">
        <w:rPr>
          <w:rFonts w:asciiTheme="minorHAnsi" w:hAnsiTheme="minorHAnsi"/>
          <w:sz w:val="24"/>
          <w:szCs w:val="24"/>
        </w:rPr>
        <w:t xml:space="preserve">                                </w:t>
      </w:r>
    </w:p>
    <w:p w14:paraId="6F253011" w14:textId="77777777" w:rsidR="00C12760" w:rsidRPr="00C76949" w:rsidRDefault="00C12760" w:rsidP="00C76949">
      <w:pPr>
        <w:suppressAutoHyphens/>
        <w:spacing w:before="0" w:after="0"/>
        <w:jc w:val="left"/>
        <w:rPr>
          <w:rFonts w:asciiTheme="minorHAnsi" w:hAnsiTheme="minorHAnsi"/>
          <w:b/>
          <w:sz w:val="24"/>
          <w:szCs w:val="24"/>
        </w:rPr>
      </w:pPr>
      <w:r w:rsidRPr="00C76949">
        <w:rPr>
          <w:rFonts w:asciiTheme="minorHAnsi" w:hAnsiTheme="minorHAnsi"/>
          <w:b/>
          <w:sz w:val="24"/>
          <w:szCs w:val="24"/>
        </w:rPr>
        <w:t>Wykonawca:</w:t>
      </w:r>
    </w:p>
    <w:p w14:paraId="00B1FE8E" w14:textId="77777777" w:rsidR="00C12760" w:rsidRPr="00C76949" w:rsidRDefault="00C12760" w:rsidP="00C76949">
      <w:pPr>
        <w:suppressAutoHyphens/>
        <w:spacing w:before="0" w:after="0"/>
        <w:jc w:val="left"/>
        <w:rPr>
          <w:rFonts w:asciiTheme="minorHAnsi" w:hAnsiTheme="minorHAnsi"/>
          <w:sz w:val="24"/>
          <w:szCs w:val="24"/>
        </w:rPr>
      </w:pPr>
      <w:r w:rsidRPr="00C76949">
        <w:rPr>
          <w:rFonts w:asciiTheme="minorHAnsi" w:hAnsiTheme="minorHAnsi"/>
          <w:sz w:val="24"/>
          <w:szCs w:val="24"/>
        </w:rPr>
        <w:t>…</w:t>
      </w:r>
    </w:p>
    <w:p w14:paraId="784050DC" w14:textId="763F51AD" w:rsidR="00C12760" w:rsidRPr="00C76949" w:rsidRDefault="00C12760" w:rsidP="00C76949">
      <w:pPr>
        <w:suppressAutoHyphens/>
        <w:spacing w:before="0" w:after="0"/>
        <w:jc w:val="left"/>
        <w:rPr>
          <w:rFonts w:asciiTheme="minorHAnsi" w:hAnsiTheme="minorHAnsi"/>
          <w:sz w:val="24"/>
          <w:szCs w:val="24"/>
        </w:rPr>
      </w:pPr>
      <w:r w:rsidRPr="00C76949">
        <w:rPr>
          <w:rFonts w:asciiTheme="minorHAnsi" w:hAnsiTheme="minorHAnsi"/>
          <w:sz w:val="24"/>
          <w:szCs w:val="24"/>
        </w:rPr>
        <w:t>…</w:t>
      </w:r>
    </w:p>
    <w:p w14:paraId="566B12D7" w14:textId="77777777" w:rsidR="00FB4C64" w:rsidRPr="00C76949" w:rsidRDefault="00C12760" w:rsidP="00C76949">
      <w:pPr>
        <w:suppressAutoHyphens/>
        <w:spacing w:before="0" w:after="0"/>
        <w:jc w:val="left"/>
        <w:rPr>
          <w:rFonts w:asciiTheme="minorHAnsi" w:hAnsiTheme="minorHAnsi"/>
          <w:i/>
          <w:sz w:val="24"/>
          <w:szCs w:val="24"/>
        </w:rPr>
      </w:pPr>
      <w:r w:rsidRPr="00C76949">
        <w:rPr>
          <w:rFonts w:asciiTheme="minorHAnsi" w:hAnsiTheme="minorHAnsi"/>
          <w:sz w:val="24"/>
          <w:szCs w:val="24"/>
        </w:rPr>
        <w:t>(</w:t>
      </w:r>
      <w:r w:rsidR="00FB4C64" w:rsidRPr="00C76949">
        <w:rPr>
          <w:rFonts w:asciiTheme="minorHAnsi" w:hAnsiTheme="minorHAnsi"/>
          <w:i/>
          <w:sz w:val="24"/>
          <w:szCs w:val="24"/>
        </w:rPr>
        <w:t>pełna nazwa/firma, adres)</w:t>
      </w:r>
    </w:p>
    <w:p w14:paraId="0B2B192A" w14:textId="3AFE4C40" w:rsidR="00C12760" w:rsidRPr="00FB35F5" w:rsidRDefault="00FB4C64" w:rsidP="00FB35F5">
      <w:pPr>
        <w:suppressAutoHyphens/>
        <w:spacing w:before="0" w:after="360"/>
        <w:jc w:val="left"/>
        <w:rPr>
          <w:rFonts w:asciiTheme="minorHAnsi" w:hAnsiTheme="minorHAnsi"/>
          <w:i/>
          <w:sz w:val="24"/>
          <w:szCs w:val="24"/>
        </w:rPr>
      </w:pPr>
      <w:r w:rsidRPr="00C76949">
        <w:rPr>
          <w:rFonts w:asciiTheme="minorHAnsi" w:hAnsiTheme="minorHAnsi"/>
          <w:i/>
          <w:sz w:val="24"/>
          <w:szCs w:val="24"/>
        </w:rPr>
        <w:t>NIP: …</w:t>
      </w:r>
    </w:p>
    <w:p w14:paraId="01FA6EDC" w14:textId="7758B2FE" w:rsidR="00C12760" w:rsidRPr="00FB35F5" w:rsidRDefault="00C12760" w:rsidP="00FB35F5">
      <w:pPr>
        <w:suppressAutoHyphens/>
        <w:spacing w:before="0" w:after="240"/>
        <w:jc w:val="center"/>
        <w:rPr>
          <w:rFonts w:asciiTheme="minorHAnsi" w:hAnsiTheme="minorHAnsi"/>
          <w:b/>
          <w:bCs/>
          <w:sz w:val="24"/>
          <w:szCs w:val="24"/>
        </w:rPr>
      </w:pPr>
      <w:r w:rsidRPr="00C76949">
        <w:rPr>
          <w:rFonts w:asciiTheme="minorHAnsi" w:hAnsiTheme="minorHAnsi"/>
          <w:b/>
          <w:bCs/>
          <w:sz w:val="24"/>
          <w:szCs w:val="24"/>
        </w:rPr>
        <w:t>OFERTA CENOWA</w:t>
      </w:r>
    </w:p>
    <w:p w14:paraId="42BB10F3" w14:textId="7C0532DA" w:rsidR="00E35EBB" w:rsidRPr="00FB35F5" w:rsidRDefault="00C12760" w:rsidP="00FB35F5">
      <w:pPr>
        <w:suppressAutoHyphens/>
        <w:spacing w:before="0" w:after="240"/>
        <w:rPr>
          <w:b/>
          <w:bCs/>
          <w:sz w:val="24"/>
          <w:szCs w:val="24"/>
        </w:rPr>
      </w:pPr>
      <w:r w:rsidRPr="00C76949">
        <w:rPr>
          <w:rFonts w:asciiTheme="minorHAnsi" w:hAnsiTheme="minorHAnsi"/>
          <w:sz w:val="24"/>
          <w:szCs w:val="24"/>
        </w:rPr>
        <w:t>Składając ofertę w postępowaniu o udzielnie zamówienia publicznego,</w:t>
      </w:r>
      <w:r w:rsidR="006E0BC6" w:rsidRPr="00C76949">
        <w:rPr>
          <w:rFonts w:asciiTheme="minorHAnsi" w:hAnsiTheme="minorHAnsi"/>
          <w:sz w:val="24"/>
          <w:szCs w:val="24"/>
        </w:rPr>
        <w:t xml:space="preserve"> prowadzon</w:t>
      </w:r>
      <w:r w:rsidR="00862116" w:rsidRPr="00C76949">
        <w:rPr>
          <w:rFonts w:asciiTheme="minorHAnsi" w:hAnsiTheme="minorHAnsi"/>
          <w:sz w:val="24"/>
          <w:szCs w:val="24"/>
        </w:rPr>
        <w:t>ym</w:t>
      </w:r>
      <w:r w:rsidR="006E0BC6" w:rsidRPr="00C76949">
        <w:rPr>
          <w:rFonts w:asciiTheme="minorHAnsi" w:hAnsiTheme="minorHAnsi"/>
          <w:sz w:val="24"/>
          <w:szCs w:val="24"/>
        </w:rPr>
        <w:t xml:space="preserve"> przez</w:t>
      </w:r>
      <w:r w:rsidR="004D2520" w:rsidRPr="00C76949">
        <w:rPr>
          <w:rFonts w:asciiTheme="minorHAnsi" w:hAnsiTheme="minorHAnsi"/>
          <w:sz w:val="24"/>
          <w:szCs w:val="24"/>
        </w:rPr>
        <w:t xml:space="preserve"> Gminę Brzozów</w:t>
      </w:r>
      <w:r w:rsidR="006E0BC6" w:rsidRPr="00C76949">
        <w:rPr>
          <w:rFonts w:asciiTheme="minorHAnsi" w:hAnsiTheme="minorHAnsi"/>
          <w:sz w:val="24"/>
          <w:szCs w:val="24"/>
        </w:rPr>
        <w:t>,</w:t>
      </w:r>
      <w:r w:rsidR="00EC1803" w:rsidRPr="00C76949">
        <w:rPr>
          <w:rFonts w:asciiTheme="minorHAnsi" w:hAnsiTheme="minorHAnsi"/>
          <w:sz w:val="24"/>
          <w:szCs w:val="24"/>
        </w:rPr>
        <w:t xml:space="preserve"> </w:t>
      </w:r>
      <w:r w:rsidRPr="00C76949">
        <w:rPr>
          <w:rFonts w:asciiTheme="minorHAnsi" w:hAnsiTheme="minorHAnsi"/>
          <w:sz w:val="24"/>
          <w:szCs w:val="24"/>
        </w:rPr>
        <w:t>numer referenc</w:t>
      </w:r>
      <w:r w:rsidR="003706D5" w:rsidRPr="00C76949">
        <w:rPr>
          <w:rFonts w:asciiTheme="minorHAnsi" w:hAnsiTheme="minorHAnsi"/>
          <w:sz w:val="24"/>
          <w:szCs w:val="24"/>
        </w:rPr>
        <w:t>y</w:t>
      </w:r>
      <w:r w:rsidR="00135E51" w:rsidRPr="00C76949">
        <w:rPr>
          <w:rFonts w:asciiTheme="minorHAnsi" w:hAnsiTheme="minorHAnsi"/>
          <w:sz w:val="24"/>
          <w:szCs w:val="24"/>
        </w:rPr>
        <w:t xml:space="preserve">jny postępowania </w:t>
      </w:r>
      <w:r w:rsidR="000C06F9">
        <w:rPr>
          <w:rFonts w:asciiTheme="minorHAnsi" w:hAnsiTheme="minorHAnsi"/>
          <w:sz w:val="24"/>
          <w:szCs w:val="24"/>
        </w:rPr>
        <w:t>IF.271.</w:t>
      </w:r>
      <w:r w:rsidR="00ED0F45">
        <w:rPr>
          <w:rFonts w:asciiTheme="minorHAnsi" w:hAnsiTheme="minorHAnsi"/>
          <w:sz w:val="24"/>
          <w:szCs w:val="24"/>
        </w:rPr>
        <w:t>57</w:t>
      </w:r>
      <w:r w:rsidR="000C06F9">
        <w:rPr>
          <w:rFonts w:asciiTheme="minorHAnsi" w:hAnsiTheme="minorHAnsi"/>
          <w:sz w:val="24"/>
          <w:szCs w:val="24"/>
        </w:rPr>
        <w:t>.202</w:t>
      </w:r>
      <w:r w:rsidR="00ED0F45">
        <w:rPr>
          <w:rFonts w:asciiTheme="minorHAnsi" w:hAnsiTheme="minorHAnsi"/>
          <w:sz w:val="24"/>
          <w:szCs w:val="24"/>
        </w:rPr>
        <w:t>6</w:t>
      </w:r>
      <w:r w:rsidR="000C06F9">
        <w:rPr>
          <w:rFonts w:asciiTheme="minorHAnsi" w:hAnsiTheme="minorHAnsi"/>
          <w:sz w:val="24"/>
          <w:szCs w:val="24"/>
        </w:rPr>
        <w:t>.ZP</w:t>
      </w:r>
      <w:r w:rsidRPr="00C76949">
        <w:rPr>
          <w:rFonts w:asciiTheme="minorHAnsi" w:hAnsiTheme="minorHAnsi"/>
          <w:sz w:val="24"/>
          <w:szCs w:val="24"/>
        </w:rPr>
        <w:t xml:space="preserve">, </w:t>
      </w:r>
      <w:r w:rsidR="00FB4C64" w:rsidRPr="00C76949">
        <w:rPr>
          <w:rFonts w:asciiTheme="minorHAnsi" w:hAnsiTheme="minorHAnsi"/>
          <w:sz w:val="24"/>
          <w:szCs w:val="24"/>
        </w:rPr>
        <w:t>nazwa</w:t>
      </w:r>
      <w:r w:rsidR="00CA0E1A" w:rsidRPr="00C76949">
        <w:rPr>
          <w:rFonts w:asciiTheme="minorHAnsi" w:hAnsiTheme="minorHAnsi"/>
          <w:sz w:val="24"/>
          <w:szCs w:val="24"/>
        </w:rPr>
        <w:t>:</w:t>
      </w:r>
      <w:r w:rsidR="000C06F9">
        <w:rPr>
          <w:rFonts w:asciiTheme="minorHAnsi" w:hAnsiTheme="minorHAnsi"/>
          <w:sz w:val="24"/>
          <w:szCs w:val="24"/>
        </w:rPr>
        <w:t xml:space="preserve"> </w:t>
      </w:r>
      <w:r w:rsidR="00ED0F45">
        <w:rPr>
          <w:b/>
          <w:bCs/>
          <w:sz w:val="24"/>
          <w:szCs w:val="24"/>
        </w:rPr>
        <w:t xml:space="preserve">Przebudowa drogi gminnej na dz. </w:t>
      </w:r>
      <w:proofErr w:type="spellStart"/>
      <w:r w:rsidR="00ED0F45">
        <w:rPr>
          <w:b/>
          <w:bCs/>
          <w:sz w:val="24"/>
          <w:szCs w:val="24"/>
        </w:rPr>
        <w:t>ewid</w:t>
      </w:r>
      <w:proofErr w:type="spellEnd"/>
      <w:r w:rsidR="00ED0F45">
        <w:rPr>
          <w:b/>
          <w:bCs/>
          <w:sz w:val="24"/>
          <w:szCs w:val="24"/>
        </w:rPr>
        <w:t>. nr 7168, 6517 w miejscowości Stara Wieś</w:t>
      </w:r>
      <w:r w:rsidR="00217001">
        <w:rPr>
          <w:b/>
          <w:bCs/>
          <w:sz w:val="24"/>
          <w:szCs w:val="24"/>
        </w:rPr>
        <w:t>,</w:t>
      </w:r>
      <w:r w:rsidR="000E06EA" w:rsidRPr="00C76949">
        <w:rPr>
          <w:b/>
          <w:bCs/>
          <w:sz w:val="24"/>
          <w:szCs w:val="24"/>
        </w:rPr>
        <w:t xml:space="preserve"> </w:t>
      </w:r>
      <w:r w:rsidR="00FB4C64" w:rsidRPr="00C76949">
        <w:rPr>
          <w:rFonts w:asciiTheme="minorHAnsi" w:hAnsiTheme="minorHAnsi"/>
          <w:sz w:val="24"/>
          <w:szCs w:val="24"/>
        </w:rPr>
        <w:t>oświadczamy, że:</w:t>
      </w:r>
    </w:p>
    <w:p w14:paraId="1590B1EB" w14:textId="77777777" w:rsidR="00FB4C04" w:rsidRPr="00C76949" w:rsidRDefault="00FB4C04" w:rsidP="00C76949">
      <w:pPr>
        <w:numPr>
          <w:ilvl w:val="0"/>
          <w:numId w:val="15"/>
        </w:numPr>
        <w:suppressAutoHyphens/>
        <w:spacing w:before="0" w:after="0"/>
        <w:rPr>
          <w:rFonts w:asciiTheme="minorHAnsi" w:hAnsiTheme="minorHAnsi"/>
          <w:sz w:val="24"/>
          <w:szCs w:val="24"/>
        </w:rPr>
      </w:pPr>
      <w:r w:rsidRPr="00C76949">
        <w:rPr>
          <w:rFonts w:asciiTheme="minorHAnsi" w:hAnsiTheme="minorHAnsi"/>
          <w:sz w:val="24"/>
          <w:szCs w:val="24"/>
        </w:rPr>
        <w:t>Zapoznaliśmy się z punktem 11 zaproszenia</w:t>
      </w:r>
      <w:r w:rsidRPr="00C76949">
        <w:rPr>
          <w:rFonts w:asciiTheme="minorHAnsi" w:hAnsiTheme="minorHAnsi"/>
          <w:b/>
          <w:sz w:val="24"/>
          <w:szCs w:val="24"/>
        </w:rPr>
        <w:t xml:space="preserve"> </w:t>
      </w:r>
      <w:r w:rsidRPr="00C76949">
        <w:rPr>
          <w:rFonts w:asciiTheme="minorHAnsi" w:hAnsiTheme="minorHAnsi"/>
          <w:bCs/>
          <w:sz w:val="24"/>
          <w:szCs w:val="24"/>
        </w:rPr>
        <w:t>do przedstawienia informacji o cenie</w:t>
      </w:r>
      <w:r w:rsidRPr="00C76949">
        <w:rPr>
          <w:rFonts w:asciiTheme="minorHAnsi" w:hAnsiTheme="minorHAnsi"/>
          <w:sz w:val="24"/>
          <w:szCs w:val="24"/>
        </w:rPr>
        <w:t xml:space="preserve"> dotyczącym przetwarzania danych osobowych.</w:t>
      </w:r>
    </w:p>
    <w:p w14:paraId="6B06379F" w14:textId="1E92CBB7" w:rsidR="00FB4C04" w:rsidRPr="00C76949" w:rsidRDefault="00FB4C04" w:rsidP="00C76949">
      <w:pPr>
        <w:numPr>
          <w:ilvl w:val="0"/>
          <w:numId w:val="15"/>
        </w:numPr>
        <w:suppressAutoHyphens/>
        <w:spacing w:before="0" w:after="0"/>
        <w:rPr>
          <w:rFonts w:asciiTheme="minorHAnsi" w:hAnsiTheme="minorHAnsi"/>
          <w:sz w:val="24"/>
          <w:szCs w:val="24"/>
        </w:rPr>
      </w:pPr>
      <w:r w:rsidRPr="00C76949">
        <w:rPr>
          <w:rFonts w:asciiTheme="minorHAnsi" w:hAnsiTheme="minorHAnsi"/>
          <w:sz w:val="24"/>
          <w:szCs w:val="24"/>
        </w:rPr>
        <w:t>Wypełniliśmy obowiązki informacyjne przewidziane w art. 13 lub art. 14 rozporządzenia Parlamentu Europejskiego i Rady (UE) nr 2016/679 z dnia 27 kwietnia 2016 r. w sprawie ochrony osób fizycznych w związku z przetwarzaniem takich danych oraz uchyleniem dyrektywy 95/46/WE (ogólne rozporządzenie o ochronie danych) (Dz. Urz. UE L 119, 04.05.2016), wobec osób fizycznych, od których dane osobowe bezpośrednio lub pośrednio pozyskaliśmy w celu ubiegania się o udzielenie zamówienia publicznego w niniejszym postępowaniu.</w:t>
      </w:r>
    </w:p>
    <w:p w14:paraId="6890B1E4" w14:textId="77777777" w:rsidR="00FB4C04" w:rsidRPr="00C76949" w:rsidRDefault="00FB4C04" w:rsidP="00C76949">
      <w:pPr>
        <w:numPr>
          <w:ilvl w:val="0"/>
          <w:numId w:val="15"/>
        </w:numPr>
        <w:suppressAutoHyphens/>
        <w:spacing w:before="0" w:after="0"/>
        <w:rPr>
          <w:rFonts w:asciiTheme="minorHAnsi" w:hAnsiTheme="minorHAnsi"/>
          <w:sz w:val="24"/>
          <w:szCs w:val="24"/>
        </w:rPr>
      </w:pPr>
      <w:r w:rsidRPr="00C76949">
        <w:rPr>
          <w:rFonts w:asciiTheme="minorHAnsi" w:hAnsiTheme="minorHAnsi"/>
          <w:sz w:val="24"/>
          <w:szCs w:val="24"/>
        </w:rPr>
        <w:t>Zapoznaliśmy się z opisem przedmiotu zamówienia i nie wnosimy do niego zastrzeżeń, oraz uważamy się za związanych ofertą przez 30 dni od upływu terminu składania ofert.</w:t>
      </w:r>
    </w:p>
    <w:p w14:paraId="12055DA9" w14:textId="77777777" w:rsidR="00FB4C04" w:rsidRPr="00C76949" w:rsidRDefault="00FB4C04" w:rsidP="00C76949">
      <w:pPr>
        <w:numPr>
          <w:ilvl w:val="0"/>
          <w:numId w:val="15"/>
        </w:numPr>
        <w:suppressAutoHyphens/>
        <w:spacing w:before="0" w:after="0"/>
        <w:rPr>
          <w:rFonts w:asciiTheme="minorHAnsi" w:hAnsiTheme="minorHAnsi"/>
          <w:sz w:val="24"/>
          <w:szCs w:val="24"/>
        </w:rPr>
      </w:pPr>
      <w:r w:rsidRPr="00C76949">
        <w:rPr>
          <w:rFonts w:asciiTheme="minorHAnsi" w:hAnsiTheme="minorHAnsi"/>
          <w:sz w:val="24"/>
          <w:szCs w:val="24"/>
        </w:rPr>
        <w:t>Zapoznaliśmy się i akceptujemy postanowienia zawarte we wzorze umowy.</w:t>
      </w:r>
    </w:p>
    <w:p w14:paraId="2494690C" w14:textId="5689B063" w:rsidR="00E35EBB" w:rsidRPr="00FB35F5" w:rsidRDefault="00FB4C04" w:rsidP="00FB35F5">
      <w:pPr>
        <w:numPr>
          <w:ilvl w:val="0"/>
          <w:numId w:val="15"/>
        </w:numPr>
        <w:suppressAutoHyphens/>
        <w:spacing w:before="0" w:after="240"/>
        <w:rPr>
          <w:rFonts w:asciiTheme="minorHAnsi" w:hAnsiTheme="minorHAnsi"/>
          <w:sz w:val="24"/>
          <w:szCs w:val="24"/>
        </w:rPr>
      </w:pPr>
      <w:r w:rsidRPr="00C76949">
        <w:rPr>
          <w:rFonts w:asciiTheme="minorHAnsi" w:hAnsiTheme="minorHAnsi"/>
          <w:bCs/>
          <w:sz w:val="24"/>
          <w:szCs w:val="24"/>
        </w:rPr>
        <w:t>Oświadczamy, że wykonawca nie podlega wykluczeniu z postępowania z przyczyn wskazanych przez Zamawiającego w treści zaproszenia do przedstawienia informacji o cenie</w:t>
      </w:r>
      <w:r w:rsidR="00217001">
        <w:rPr>
          <w:rFonts w:asciiTheme="minorHAnsi" w:hAnsiTheme="minorHAnsi"/>
          <w:bCs/>
          <w:sz w:val="24"/>
          <w:szCs w:val="24"/>
        </w:rPr>
        <w:t>,</w:t>
      </w:r>
      <w:r w:rsidRPr="00C76949">
        <w:rPr>
          <w:rFonts w:asciiTheme="minorHAnsi" w:hAnsiTheme="minorHAnsi"/>
          <w:bCs/>
          <w:sz w:val="24"/>
          <w:szCs w:val="24"/>
        </w:rPr>
        <w:t xml:space="preserve"> tj. na podstawie art. 7 ust. </w:t>
      </w:r>
      <w:r w:rsidR="008B7687" w:rsidRPr="00C76949">
        <w:rPr>
          <w:rFonts w:asciiTheme="minorHAnsi" w:hAnsiTheme="minorHAnsi"/>
          <w:bCs/>
          <w:sz w:val="24"/>
          <w:szCs w:val="24"/>
        </w:rPr>
        <w:t>1 ustawy</w:t>
      </w:r>
      <w:r w:rsidRPr="00C76949">
        <w:rPr>
          <w:rFonts w:asciiTheme="minorHAnsi" w:hAnsiTheme="minorHAnsi"/>
          <w:bCs/>
          <w:sz w:val="24"/>
          <w:szCs w:val="24"/>
        </w:rPr>
        <w:t xml:space="preserve"> z dnia 13 kwietnia 2022 r. o szczególnych rozwiązaniach w zakresie przeciwdziałania wspieraniu agresji na Ukrainę oraz służących ochronie bezpieczeństwa narodowego (</w:t>
      </w:r>
      <w:r w:rsidR="00D2096E" w:rsidRPr="00D2096E">
        <w:rPr>
          <w:rFonts w:asciiTheme="minorHAnsi" w:hAnsiTheme="minorHAnsi"/>
          <w:bCs/>
          <w:sz w:val="24"/>
          <w:szCs w:val="24"/>
        </w:rPr>
        <w:t>tekst jednolity Dz.U. z 202</w:t>
      </w:r>
      <w:r w:rsidR="00217001">
        <w:rPr>
          <w:rFonts w:asciiTheme="minorHAnsi" w:hAnsiTheme="minorHAnsi"/>
          <w:bCs/>
          <w:sz w:val="24"/>
          <w:szCs w:val="24"/>
        </w:rPr>
        <w:t>5</w:t>
      </w:r>
      <w:r w:rsidR="00D2096E" w:rsidRPr="00D2096E">
        <w:rPr>
          <w:rFonts w:asciiTheme="minorHAnsi" w:hAnsiTheme="minorHAnsi"/>
          <w:bCs/>
          <w:sz w:val="24"/>
          <w:szCs w:val="24"/>
        </w:rPr>
        <w:t xml:space="preserve"> r., poz. </w:t>
      </w:r>
      <w:r w:rsidR="00217001">
        <w:rPr>
          <w:rFonts w:asciiTheme="minorHAnsi" w:hAnsiTheme="minorHAnsi"/>
          <w:bCs/>
          <w:sz w:val="24"/>
          <w:szCs w:val="24"/>
        </w:rPr>
        <w:t>514)</w:t>
      </w:r>
      <w:r w:rsidRPr="00C76949">
        <w:rPr>
          <w:rFonts w:asciiTheme="minorHAnsi" w:hAnsiTheme="minorHAnsi"/>
          <w:bCs/>
          <w:sz w:val="24"/>
          <w:szCs w:val="24"/>
        </w:rPr>
        <w:t>.</w:t>
      </w:r>
    </w:p>
    <w:p w14:paraId="6C8EBA69" w14:textId="77777777" w:rsidR="00E35EBB" w:rsidRPr="00C76949" w:rsidRDefault="00E35EBB" w:rsidP="00C76949">
      <w:pPr>
        <w:suppressAutoHyphens/>
        <w:spacing w:before="0" w:after="0"/>
        <w:rPr>
          <w:rFonts w:asciiTheme="minorHAnsi" w:hAnsiTheme="minorHAnsi"/>
          <w:b/>
          <w:bCs/>
          <w:sz w:val="24"/>
          <w:szCs w:val="24"/>
        </w:rPr>
      </w:pPr>
      <w:r w:rsidRPr="00C76949">
        <w:rPr>
          <w:rFonts w:asciiTheme="minorHAnsi" w:hAnsiTheme="minorHAnsi"/>
          <w:b/>
          <w:bCs/>
          <w:sz w:val="24"/>
          <w:szCs w:val="24"/>
        </w:rPr>
        <w:t>Dane kontaktowe:</w:t>
      </w:r>
    </w:p>
    <w:p w14:paraId="3A92522B" w14:textId="77777777" w:rsidR="00E35EBB" w:rsidRPr="00C76949" w:rsidRDefault="00E35EBB" w:rsidP="00C76949">
      <w:pPr>
        <w:suppressAutoHyphens/>
        <w:spacing w:before="0" w:after="0"/>
        <w:rPr>
          <w:rFonts w:asciiTheme="minorHAnsi" w:hAnsiTheme="minorHAnsi"/>
          <w:bCs/>
          <w:sz w:val="24"/>
          <w:szCs w:val="24"/>
        </w:rPr>
      </w:pPr>
      <w:r w:rsidRPr="00C76949">
        <w:rPr>
          <w:rFonts w:asciiTheme="minorHAnsi" w:hAnsiTheme="minorHAnsi"/>
          <w:bCs/>
          <w:sz w:val="24"/>
          <w:szCs w:val="24"/>
        </w:rPr>
        <w:t>Osoba/y upoważniona/e do kontaktu: …</w:t>
      </w:r>
    </w:p>
    <w:p w14:paraId="1A671790" w14:textId="77777777" w:rsidR="00E35EBB" w:rsidRPr="00C76949" w:rsidRDefault="00E35EBB" w:rsidP="00C76949">
      <w:pPr>
        <w:suppressAutoHyphens/>
        <w:spacing w:before="0" w:after="0"/>
        <w:rPr>
          <w:rFonts w:asciiTheme="minorHAnsi" w:hAnsiTheme="minorHAnsi"/>
          <w:bCs/>
          <w:sz w:val="24"/>
          <w:szCs w:val="24"/>
        </w:rPr>
      </w:pPr>
      <w:r w:rsidRPr="00C76949">
        <w:rPr>
          <w:rFonts w:asciiTheme="minorHAnsi" w:hAnsiTheme="minorHAnsi"/>
          <w:bCs/>
          <w:sz w:val="24"/>
          <w:szCs w:val="24"/>
        </w:rPr>
        <w:t>Dane kontaktowe:</w:t>
      </w:r>
    </w:p>
    <w:p w14:paraId="7FFF9DEA" w14:textId="77777777" w:rsidR="00E35EBB" w:rsidRPr="00C76949" w:rsidRDefault="00E35EBB" w:rsidP="00C76949">
      <w:pPr>
        <w:suppressAutoHyphens/>
        <w:spacing w:before="0" w:after="0"/>
        <w:rPr>
          <w:rFonts w:asciiTheme="minorHAnsi" w:hAnsiTheme="minorHAnsi"/>
          <w:bCs/>
          <w:sz w:val="24"/>
          <w:szCs w:val="24"/>
        </w:rPr>
      </w:pPr>
      <w:r w:rsidRPr="00C76949">
        <w:rPr>
          <w:rFonts w:asciiTheme="minorHAnsi" w:hAnsiTheme="minorHAnsi"/>
          <w:bCs/>
          <w:sz w:val="24"/>
          <w:szCs w:val="24"/>
        </w:rPr>
        <w:t>tel. …</w:t>
      </w:r>
    </w:p>
    <w:p w14:paraId="0C5A1977" w14:textId="77777777" w:rsidR="00E35EBB" w:rsidRPr="00C76949" w:rsidRDefault="00E35EBB" w:rsidP="00C76949">
      <w:pPr>
        <w:suppressAutoHyphens/>
        <w:spacing w:before="0" w:after="0"/>
        <w:rPr>
          <w:rFonts w:asciiTheme="minorHAnsi" w:hAnsiTheme="minorHAnsi"/>
          <w:bCs/>
          <w:sz w:val="24"/>
          <w:szCs w:val="24"/>
        </w:rPr>
      </w:pPr>
      <w:r w:rsidRPr="00C76949">
        <w:rPr>
          <w:rFonts w:asciiTheme="minorHAnsi" w:hAnsiTheme="minorHAnsi"/>
          <w:bCs/>
          <w:sz w:val="24"/>
          <w:szCs w:val="24"/>
        </w:rPr>
        <w:t>email …</w:t>
      </w:r>
    </w:p>
    <w:p w14:paraId="778F9CA7" w14:textId="77777777" w:rsidR="00E35EBB" w:rsidRPr="00C76949" w:rsidRDefault="00AB06E3" w:rsidP="00C76949">
      <w:pPr>
        <w:suppressAutoHyphens/>
        <w:spacing w:before="0" w:after="0"/>
        <w:rPr>
          <w:rFonts w:asciiTheme="minorHAnsi" w:hAnsiTheme="minorHAnsi"/>
          <w:bCs/>
          <w:sz w:val="24"/>
          <w:szCs w:val="24"/>
        </w:rPr>
      </w:pPr>
      <w:r w:rsidRPr="00C76949">
        <w:rPr>
          <w:rFonts w:asciiTheme="minorHAnsi" w:hAnsiTheme="minorHAnsi"/>
          <w:bCs/>
          <w:sz w:val="24"/>
          <w:szCs w:val="24"/>
        </w:rPr>
        <w:t>adres do korespondencji:</w:t>
      </w:r>
    </w:p>
    <w:p w14:paraId="5B79BC3C" w14:textId="77777777" w:rsidR="00FB4C64" w:rsidRPr="00A25A43" w:rsidRDefault="00FB4C64" w:rsidP="00A25A43">
      <w:pPr>
        <w:suppressAutoHyphens/>
        <w:spacing w:before="0" w:after="0" w:line="271" w:lineRule="auto"/>
        <w:rPr>
          <w:rFonts w:asciiTheme="minorHAnsi" w:hAnsiTheme="minorHAnsi"/>
          <w:sz w:val="22"/>
          <w:szCs w:val="22"/>
        </w:rPr>
      </w:pPr>
    </w:p>
    <w:p w14:paraId="1B16520B" w14:textId="5473A04A" w:rsidR="00BB4DAD" w:rsidRPr="0014413D" w:rsidRDefault="00B3162C" w:rsidP="00901EDB">
      <w:pPr>
        <w:pStyle w:val="Akapitzlist"/>
        <w:numPr>
          <w:ilvl w:val="0"/>
          <w:numId w:val="17"/>
        </w:numPr>
        <w:suppressAutoHyphens/>
        <w:spacing w:after="240"/>
        <w:rPr>
          <w:rFonts w:asciiTheme="minorHAnsi" w:hAnsiTheme="minorHAnsi"/>
          <w:b/>
          <w:bCs/>
          <w:sz w:val="24"/>
          <w:szCs w:val="24"/>
        </w:rPr>
      </w:pPr>
      <w:r w:rsidRPr="001D06F8">
        <w:rPr>
          <w:rFonts w:asciiTheme="minorHAnsi" w:hAnsiTheme="minorHAnsi"/>
          <w:bCs/>
          <w:sz w:val="24"/>
          <w:szCs w:val="24"/>
        </w:rPr>
        <w:lastRenderedPageBreak/>
        <w:t>Oferuję wykonanie przedmiotu zamówienia w zakresie</w:t>
      </w:r>
      <w:r w:rsidR="003928B8" w:rsidRPr="001D06F8">
        <w:rPr>
          <w:rFonts w:asciiTheme="minorHAnsi" w:hAnsiTheme="minorHAnsi"/>
          <w:bCs/>
          <w:sz w:val="24"/>
          <w:szCs w:val="24"/>
        </w:rPr>
        <w:t xml:space="preserve"> </w:t>
      </w:r>
      <w:r w:rsidR="004D2520" w:rsidRPr="001D06F8">
        <w:rPr>
          <w:rFonts w:asciiTheme="minorHAnsi" w:hAnsiTheme="minorHAnsi"/>
          <w:bCs/>
          <w:sz w:val="24"/>
          <w:szCs w:val="24"/>
        </w:rPr>
        <w:t>zamówienia</w:t>
      </w:r>
      <w:r w:rsidR="00D7183A" w:rsidRPr="001D06F8">
        <w:rPr>
          <w:rFonts w:asciiTheme="minorHAnsi" w:hAnsiTheme="minorHAnsi"/>
          <w:bCs/>
          <w:sz w:val="24"/>
          <w:szCs w:val="24"/>
        </w:rPr>
        <w:t xml:space="preserve"> </w:t>
      </w:r>
      <w:r w:rsidR="00217001">
        <w:rPr>
          <w:b/>
          <w:bCs/>
          <w:sz w:val="24"/>
          <w:szCs w:val="24"/>
        </w:rPr>
        <w:t>Przebudowa drogi na działce gruntowej nr 2092 w miejscowości Brzozów</w:t>
      </w:r>
      <w:r w:rsidR="000E06EA" w:rsidRPr="00A0584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A0584F">
        <w:rPr>
          <w:rFonts w:asciiTheme="minorHAnsi" w:hAnsiTheme="minorHAnsi"/>
          <w:bCs/>
          <w:sz w:val="24"/>
          <w:szCs w:val="24"/>
        </w:rPr>
        <w:t>na następujących warunkach:</w:t>
      </w:r>
    </w:p>
    <w:p w14:paraId="3A9F3BB8" w14:textId="53E5C44E" w:rsidR="0014413D" w:rsidRDefault="0014413D" w:rsidP="0014413D">
      <w:pPr>
        <w:pStyle w:val="Akapitzlist"/>
        <w:numPr>
          <w:ilvl w:val="0"/>
          <w:numId w:val="28"/>
        </w:numPr>
        <w:suppressAutoHyphens/>
        <w:spacing w:before="0" w:after="240" w:line="271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14413D">
        <w:rPr>
          <w:rFonts w:asciiTheme="minorHAnsi" w:hAnsiTheme="minorHAnsi" w:cstheme="minorHAnsi"/>
          <w:bCs/>
          <w:sz w:val="24"/>
          <w:szCs w:val="24"/>
          <w:u w:val="single"/>
        </w:rPr>
        <w:t>Cena za wykonanie przedmiotu zamówienia wynosi:</w:t>
      </w:r>
    </w:p>
    <w:p w14:paraId="7773C269" w14:textId="6C6B4C97" w:rsidR="00ED0F45" w:rsidRPr="00ED0F45" w:rsidRDefault="00ED0F45" w:rsidP="00ED0F45">
      <w:pPr>
        <w:pStyle w:val="Akapitzlist"/>
        <w:suppressAutoHyphens/>
        <w:spacing w:before="0" w:after="0" w:line="271" w:lineRule="auto"/>
        <w:ind w:left="1080"/>
        <w:rPr>
          <w:rFonts w:asciiTheme="minorHAnsi" w:hAnsiTheme="minorHAnsi" w:cstheme="minorHAnsi"/>
          <w:b/>
          <w:sz w:val="22"/>
          <w:szCs w:val="22"/>
        </w:rPr>
      </w:pPr>
      <w:r w:rsidRPr="00ED0F45">
        <w:rPr>
          <w:rFonts w:asciiTheme="minorHAnsi" w:hAnsiTheme="minorHAnsi" w:cstheme="minorHAnsi"/>
          <w:b/>
          <w:sz w:val="22"/>
          <w:szCs w:val="22"/>
        </w:rPr>
        <w:t>Cena netto za całość przedmiotu zamówienia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ED0F45">
        <w:rPr>
          <w:rFonts w:asciiTheme="minorHAnsi" w:hAnsiTheme="minorHAnsi" w:cstheme="minorHAnsi"/>
          <w:b/>
          <w:sz w:val="22"/>
          <w:szCs w:val="22"/>
        </w:rPr>
        <w:t xml:space="preserve"> … PLN </w:t>
      </w:r>
    </w:p>
    <w:p w14:paraId="2EF61F92" w14:textId="6B662D2C" w:rsidR="00ED0F45" w:rsidRPr="00ED0F45" w:rsidRDefault="00ED0F45" w:rsidP="00ED0F45">
      <w:pPr>
        <w:pStyle w:val="Akapitzlist"/>
        <w:suppressAutoHyphens/>
        <w:spacing w:before="0" w:after="0" w:line="271" w:lineRule="auto"/>
        <w:ind w:left="1080"/>
        <w:rPr>
          <w:rFonts w:asciiTheme="minorHAnsi" w:hAnsiTheme="minorHAnsi" w:cstheme="minorHAnsi"/>
          <w:b/>
          <w:sz w:val="22"/>
          <w:szCs w:val="22"/>
        </w:rPr>
      </w:pPr>
      <w:r w:rsidRPr="00ED0F45">
        <w:rPr>
          <w:rFonts w:asciiTheme="minorHAnsi" w:hAnsiTheme="minorHAnsi" w:cstheme="minorHAnsi"/>
          <w:b/>
          <w:sz w:val="22"/>
          <w:szCs w:val="22"/>
        </w:rPr>
        <w:t>VAT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ED0F45">
        <w:rPr>
          <w:rFonts w:asciiTheme="minorHAnsi" w:hAnsiTheme="minorHAnsi" w:cstheme="minorHAnsi"/>
          <w:b/>
          <w:sz w:val="22"/>
          <w:szCs w:val="22"/>
        </w:rPr>
        <w:t xml:space="preserve"> …. %</w:t>
      </w:r>
    </w:p>
    <w:p w14:paraId="3325ED65" w14:textId="49DFD59D" w:rsidR="00ED0F45" w:rsidRPr="00ED0F45" w:rsidRDefault="00ED0F45" w:rsidP="00ED0F45">
      <w:pPr>
        <w:pStyle w:val="Akapitzlist"/>
        <w:suppressAutoHyphens/>
        <w:spacing w:before="0" w:after="0" w:line="271" w:lineRule="auto"/>
        <w:ind w:left="1080"/>
        <w:rPr>
          <w:rFonts w:asciiTheme="minorHAnsi" w:hAnsiTheme="minorHAnsi" w:cstheme="minorHAnsi"/>
          <w:b/>
          <w:sz w:val="22"/>
          <w:szCs w:val="22"/>
        </w:rPr>
      </w:pPr>
      <w:r w:rsidRPr="00ED0F45">
        <w:rPr>
          <w:rFonts w:asciiTheme="minorHAnsi" w:hAnsiTheme="minorHAnsi" w:cstheme="minorHAnsi"/>
          <w:b/>
          <w:sz w:val="22"/>
          <w:szCs w:val="22"/>
        </w:rPr>
        <w:t>Cena brutto za całość przedmiotu zamówienia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ED0F45">
        <w:rPr>
          <w:rFonts w:asciiTheme="minorHAnsi" w:hAnsiTheme="minorHAnsi" w:cstheme="minorHAnsi"/>
          <w:b/>
          <w:sz w:val="22"/>
          <w:szCs w:val="22"/>
        </w:rPr>
        <w:t xml:space="preserve"> … PLN</w:t>
      </w:r>
    </w:p>
    <w:p w14:paraId="076E6F1F" w14:textId="77777777" w:rsidR="00ED0F45" w:rsidRPr="00ED0F45" w:rsidRDefault="00ED0F45" w:rsidP="00ED0F45">
      <w:pPr>
        <w:suppressAutoHyphens/>
        <w:spacing w:before="0" w:after="240" w:line="271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14:paraId="1603A445" w14:textId="2B12BFC7" w:rsidR="0014413D" w:rsidRPr="0014413D" w:rsidRDefault="007C024E" w:rsidP="00A60A59">
      <w:pPr>
        <w:pStyle w:val="Akapitzlist"/>
        <w:suppressAutoHyphens/>
        <w:spacing w:before="240" w:after="240"/>
        <w:ind w:left="426"/>
        <w:rPr>
          <w:rFonts w:asciiTheme="minorHAnsi" w:hAnsiTheme="minorHAnsi" w:cs="Calibri"/>
          <w:bCs/>
          <w:sz w:val="24"/>
          <w:szCs w:val="24"/>
          <w:lang w:eastAsia="en-US"/>
        </w:rPr>
      </w:pPr>
      <w:r w:rsidRPr="007C024E">
        <w:rPr>
          <w:rFonts w:asciiTheme="minorHAnsi" w:hAnsiTheme="minorHAnsi" w:cs="Calibri"/>
          <w:bCs/>
          <w:sz w:val="24"/>
          <w:szCs w:val="24"/>
          <w:lang w:eastAsia="en-US"/>
        </w:rPr>
        <w:t>Przez cenę za całość przedmiotu zamówienia zamawiający rozumie łączny koszt za całość przedmiotu zamówienia, stanowiący całkowite, maksymalne</w:t>
      </w:r>
      <w:r w:rsidR="00A0584F">
        <w:rPr>
          <w:rFonts w:asciiTheme="minorHAnsi" w:hAnsiTheme="minorHAnsi" w:cs="Calibri"/>
          <w:bCs/>
          <w:sz w:val="24"/>
          <w:szCs w:val="24"/>
          <w:lang w:eastAsia="en-US"/>
        </w:rPr>
        <w:t xml:space="preserve"> </w:t>
      </w:r>
      <w:r w:rsidRPr="007C024E">
        <w:rPr>
          <w:rFonts w:asciiTheme="minorHAnsi" w:hAnsiTheme="minorHAnsi" w:cs="Calibri"/>
          <w:bCs/>
          <w:sz w:val="24"/>
          <w:szCs w:val="24"/>
          <w:lang w:eastAsia="en-US"/>
        </w:rPr>
        <w:t>wynagrodzenie wykonawcy.</w:t>
      </w:r>
    </w:p>
    <w:p w14:paraId="59AC0AD2" w14:textId="712EF528" w:rsidR="0014413D" w:rsidRDefault="0014413D" w:rsidP="0014413D">
      <w:pPr>
        <w:pStyle w:val="Akapitzlist"/>
        <w:numPr>
          <w:ilvl w:val="0"/>
          <w:numId w:val="28"/>
        </w:numPr>
        <w:suppressAutoHyphens/>
        <w:spacing w:before="0" w:after="0" w:line="271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14413D">
        <w:rPr>
          <w:rFonts w:asciiTheme="minorHAnsi" w:hAnsiTheme="minorHAnsi" w:cstheme="minorHAnsi"/>
          <w:bCs/>
          <w:sz w:val="24"/>
          <w:szCs w:val="24"/>
          <w:u w:val="single"/>
        </w:rPr>
        <w:t>Okres gwarancji i rękojmi za wady wynosi:</w:t>
      </w:r>
    </w:p>
    <w:p w14:paraId="134F65FB" w14:textId="77777777" w:rsidR="0014413D" w:rsidRPr="0014413D" w:rsidRDefault="0014413D" w:rsidP="0014413D">
      <w:pPr>
        <w:pStyle w:val="Akapitzlist"/>
        <w:suppressAutoHyphens/>
        <w:spacing w:before="0" w:after="0" w:line="271" w:lineRule="auto"/>
        <w:ind w:left="1080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14:paraId="3827F8A0" w14:textId="77777777" w:rsidR="0014413D" w:rsidRPr="0014413D" w:rsidRDefault="0014413D" w:rsidP="0014413D">
      <w:pPr>
        <w:suppressAutoHyphens/>
        <w:spacing w:before="0" w:after="0" w:line="271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4413D">
        <w:rPr>
          <w:rFonts w:asciiTheme="minorHAnsi" w:hAnsiTheme="minorHAnsi" w:cstheme="minorHAnsi"/>
          <w:sz w:val="24"/>
          <w:szCs w:val="24"/>
        </w:rPr>
        <w:t xml:space="preserve">Udzielamy gwarancji jakości i rękojmi za wady fizyczne wykonanych robót na okres: </w:t>
      </w:r>
      <w:r w:rsidRPr="0014413D">
        <w:rPr>
          <w:rFonts w:asciiTheme="minorHAnsi" w:hAnsiTheme="minorHAnsi" w:cstheme="minorHAnsi"/>
          <w:b/>
          <w:bCs/>
          <w:sz w:val="24"/>
          <w:szCs w:val="24"/>
        </w:rPr>
        <w:t>…. lat</w:t>
      </w:r>
      <w:r w:rsidRPr="0014413D">
        <w:rPr>
          <w:rFonts w:asciiTheme="minorHAnsi" w:hAnsiTheme="minorHAnsi" w:cstheme="minorHAnsi"/>
          <w:sz w:val="24"/>
          <w:szCs w:val="24"/>
        </w:rPr>
        <w:t xml:space="preserve"> liczonych od dnia odbioru końcowego robót.</w:t>
      </w:r>
    </w:p>
    <w:p w14:paraId="740C56CA" w14:textId="77777777" w:rsidR="0043430D" w:rsidRDefault="0043430D" w:rsidP="0043430D">
      <w:pPr>
        <w:pStyle w:val="Akapitzlist"/>
        <w:suppressAutoHyphens/>
        <w:spacing w:before="0" w:after="0"/>
        <w:rPr>
          <w:rFonts w:asciiTheme="minorHAnsi" w:hAnsiTheme="minorHAnsi"/>
          <w:bCs/>
          <w:sz w:val="24"/>
          <w:szCs w:val="24"/>
        </w:rPr>
      </w:pPr>
    </w:p>
    <w:p w14:paraId="753E13D9" w14:textId="77777777" w:rsidR="0014413D" w:rsidRPr="0014413D" w:rsidRDefault="0014413D" w:rsidP="0014413D">
      <w:pPr>
        <w:pStyle w:val="Akapitzlist"/>
        <w:numPr>
          <w:ilvl w:val="0"/>
          <w:numId w:val="17"/>
        </w:numPr>
        <w:suppressAutoHyphens/>
        <w:spacing w:before="0" w:after="0" w:line="271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14413D">
        <w:rPr>
          <w:rFonts w:asciiTheme="minorHAnsi" w:hAnsiTheme="minorHAnsi" w:cstheme="minorHAnsi"/>
          <w:bCs/>
          <w:sz w:val="24"/>
          <w:szCs w:val="24"/>
        </w:rPr>
        <w:t xml:space="preserve">Przedmiot zamówienia wykonamy </w:t>
      </w:r>
      <w:r w:rsidRPr="0014413D">
        <w:rPr>
          <w:rFonts w:asciiTheme="minorHAnsi" w:hAnsiTheme="minorHAnsi" w:cstheme="minorHAnsi"/>
          <w:b/>
          <w:sz w:val="24"/>
          <w:szCs w:val="24"/>
        </w:rPr>
        <w:t>sami/z udziałem podwykonawców</w:t>
      </w:r>
      <w:r w:rsidRPr="0014413D">
        <w:rPr>
          <w:rFonts w:asciiTheme="minorHAnsi" w:hAnsiTheme="minorHAnsi" w:cstheme="minorHAnsi"/>
          <w:bCs/>
          <w:sz w:val="24"/>
          <w:szCs w:val="24"/>
        </w:rPr>
        <w:t xml:space="preserve">* </w:t>
      </w:r>
      <w:r w:rsidRPr="0014413D">
        <w:rPr>
          <w:rFonts w:asciiTheme="minorHAnsi" w:hAnsiTheme="minorHAnsi" w:cstheme="minorHAnsi"/>
          <w:bCs/>
          <w:i/>
          <w:iCs/>
          <w:sz w:val="24"/>
          <w:szCs w:val="24"/>
        </w:rPr>
        <w:t>(skreślić niewłaściwe, podać szczegółowo o ile są już znani).</w:t>
      </w:r>
    </w:p>
    <w:p w14:paraId="698C5375" w14:textId="77777777" w:rsidR="0014413D" w:rsidRPr="0014413D" w:rsidRDefault="0014413D" w:rsidP="0014413D">
      <w:pPr>
        <w:pStyle w:val="Akapitzlist"/>
        <w:suppressAutoHyphens/>
        <w:spacing w:before="0" w:after="0" w:line="271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879"/>
        <w:gridCol w:w="3079"/>
      </w:tblGrid>
      <w:tr w:rsidR="0014413D" w:rsidRPr="0014413D" w14:paraId="2E6BB365" w14:textId="77777777" w:rsidTr="006853A0">
        <w:tc>
          <w:tcPr>
            <w:tcW w:w="709" w:type="dxa"/>
          </w:tcPr>
          <w:p w14:paraId="476A916F" w14:textId="77777777" w:rsidR="0014413D" w:rsidRPr="000D4963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963">
              <w:rPr>
                <w:rFonts w:asciiTheme="minorHAnsi" w:hAnsiTheme="minorHAnsi" w:cstheme="minorHAnsi"/>
                <w:b/>
                <w:sz w:val="22"/>
                <w:szCs w:val="22"/>
              </w:rPr>
              <w:t>Poz.</w:t>
            </w:r>
          </w:p>
        </w:tc>
        <w:tc>
          <w:tcPr>
            <w:tcW w:w="5879" w:type="dxa"/>
          </w:tcPr>
          <w:p w14:paraId="5E5A38AC" w14:textId="77777777" w:rsidR="0014413D" w:rsidRPr="000D4963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963">
              <w:rPr>
                <w:rFonts w:asciiTheme="minorHAnsi" w:hAnsiTheme="minorHAnsi" w:cstheme="minorHAnsi"/>
                <w:b/>
                <w:sz w:val="22"/>
                <w:szCs w:val="22"/>
              </w:rPr>
              <w:t>Część/zakres zamówienia powierzony podwykonawcom (określić zakres przedmiotowy oraz wartość)</w:t>
            </w:r>
          </w:p>
        </w:tc>
        <w:tc>
          <w:tcPr>
            <w:tcW w:w="3079" w:type="dxa"/>
          </w:tcPr>
          <w:p w14:paraId="463D0729" w14:textId="77777777" w:rsidR="0014413D" w:rsidRPr="000D4963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963">
              <w:rPr>
                <w:rFonts w:asciiTheme="minorHAnsi" w:hAnsiTheme="minorHAnsi" w:cstheme="minorHAnsi"/>
                <w:b/>
                <w:sz w:val="22"/>
                <w:szCs w:val="22"/>
              </w:rPr>
              <w:t>Nazwa podwykonawcy</w:t>
            </w:r>
          </w:p>
          <w:p w14:paraId="2E488038" w14:textId="77777777" w:rsidR="0014413D" w:rsidRPr="000D4963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963">
              <w:rPr>
                <w:rFonts w:asciiTheme="minorHAnsi" w:hAnsiTheme="minorHAnsi" w:cstheme="minorHAnsi"/>
                <w:b/>
                <w:sz w:val="22"/>
                <w:szCs w:val="22"/>
              </w:rPr>
              <w:t>(o ile jest już znana na etapie składania ofert)</w:t>
            </w:r>
          </w:p>
        </w:tc>
      </w:tr>
      <w:tr w:rsidR="0014413D" w:rsidRPr="0014413D" w14:paraId="6AB936CD" w14:textId="77777777" w:rsidTr="006853A0">
        <w:tc>
          <w:tcPr>
            <w:tcW w:w="709" w:type="dxa"/>
          </w:tcPr>
          <w:p w14:paraId="74CDF55E" w14:textId="77777777" w:rsidR="0014413D" w:rsidRPr="000D4963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D496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879" w:type="dxa"/>
          </w:tcPr>
          <w:p w14:paraId="1C4B0286" w14:textId="77777777" w:rsidR="0014413D" w:rsidRPr="000D4963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D4963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3079" w:type="dxa"/>
          </w:tcPr>
          <w:p w14:paraId="04AC8D66" w14:textId="77777777" w:rsidR="0014413D" w:rsidRPr="000D4963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D4963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14413D" w:rsidRPr="0014413D" w14:paraId="6BC10800" w14:textId="77777777" w:rsidTr="006853A0">
        <w:tc>
          <w:tcPr>
            <w:tcW w:w="709" w:type="dxa"/>
          </w:tcPr>
          <w:p w14:paraId="5E7851E1" w14:textId="77777777" w:rsidR="0014413D" w:rsidRPr="000D4963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D4963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5879" w:type="dxa"/>
          </w:tcPr>
          <w:p w14:paraId="48EA04CC" w14:textId="77777777" w:rsidR="0014413D" w:rsidRPr="000D4963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D4963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3079" w:type="dxa"/>
          </w:tcPr>
          <w:p w14:paraId="54C6DAB4" w14:textId="77777777" w:rsidR="0014413D" w:rsidRPr="000D4963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D4963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56D2E220" w14:textId="77777777" w:rsidR="0014413D" w:rsidRDefault="0014413D" w:rsidP="0014413D">
      <w:pPr>
        <w:suppressAutoHyphens/>
        <w:spacing w:before="0" w:after="0"/>
        <w:rPr>
          <w:rFonts w:asciiTheme="minorHAnsi" w:hAnsiTheme="minorHAnsi"/>
          <w:bCs/>
          <w:sz w:val="24"/>
          <w:szCs w:val="24"/>
        </w:rPr>
      </w:pPr>
    </w:p>
    <w:p w14:paraId="0C7B26FD" w14:textId="77777777" w:rsidR="0014413D" w:rsidRPr="0014413D" w:rsidRDefault="0014413D" w:rsidP="0014413D">
      <w:pPr>
        <w:suppressAutoHyphens/>
        <w:spacing w:before="0" w:after="0"/>
        <w:rPr>
          <w:rFonts w:asciiTheme="minorHAnsi" w:hAnsiTheme="minorHAnsi"/>
          <w:bCs/>
          <w:sz w:val="24"/>
          <w:szCs w:val="24"/>
        </w:rPr>
      </w:pPr>
    </w:p>
    <w:p w14:paraId="703C1906" w14:textId="48BF7585" w:rsidR="0048419F" w:rsidRPr="007C024E" w:rsidRDefault="00B3162C" w:rsidP="0014413D">
      <w:pPr>
        <w:pStyle w:val="Akapitzlist"/>
        <w:numPr>
          <w:ilvl w:val="0"/>
          <w:numId w:val="28"/>
        </w:numPr>
        <w:suppressAutoHyphens/>
        <w:spacing w:before="0" w:after="0"/>
        <w:rPr>
          <w:rFonts w:asciiTheme="minorHAnsi" w:hAnsiTheme="minorHAnsi"/>
          <w:bCs/>
          <w:sz w:val="24"/>
          <w:szCs w:val="24"/>
        </w:rPr>
      </w:pPr>
      <w:r w:rsidRPr="007C024E">
        <w:rPr>
          <w:rFonts w:asciiTheme="minorHAnsi" w:hAnsiTheme="minorHAnsi"/>
          <w:bCs/>
          <w:sz w:val="24"/>
          <w:szCs w:val="24"/>
        </w:rPr>
        <w:t>Inne uwagi wykonawcy</w:t>
      </w:r>
    </w:p>
    <w:p w14:paraId="71DC06F8" w14:textId="45917658" w:rsidR="007C2387" w:rsidRPr="001D06F8" w:rsidRDefault="007C2387" w:rsidP="00901EDB">
      <w:pPr>
        <w:pStyle w:val="Akapitzlist"/>
        <w:suppressAutoHyphens/>
        <w:spacing w:before="0" w:after="240"/>
        <w:rPr>
          <w:rFonts w:asciiTheme="minorHAnsi" w:hAnsiTheme="minorHAnsi"/>
          <w:bCs/>
          <w:sz w:val="24"/>
          <w:szCs w:val="24"/>
        </w:rPr>
      </w:pPr>
      <w:r w:rsidRPr="001D06F8">
        <w:rPr>
          <w:rFonts w:asciiTheme="minorHAnsi" w:hAnsiTheme="minorHAnsi"/>
          <w:bCs/>
          <w:sz w:val="24"/>
          <w:szCs w:val="24"/>
        </w:rPr>
        <w:t>…</w:t>
      </w:r>
    </w:p>
    <w:p w14:paraId="188EE565" w14:textId="6F6B6807" w:rsidR="00F02259" w:rsidRPr="001D06F8" w:rsidRDefault="0048419F" w:rsidP="00901EDB">
      <w:pPr>
        <w:pStyle w:val="Akapitzlist"/>
        <w:suppressAutoHyphens/>
        <w:spacing w:before="0" w:after="240"/>
        <w:rPr>
          <w:rFonts w:asciiTheme="minorHAnsi" w:hAnsiTheme="minorHAnsi"/>
          <w:bCs/>
          <w:sz w:val="24"/>
          <w:szCs w:val="24"/>
        </w:rPr>
      </w:pPr>
      <w:r w:rsidRPr="001D06F8">
        <w:rPr>
          <w:rFonts w:asciiTheme="minorHAnsi" w:hAnsiTheme="minorHAnsi"/>
          <w:bCs/>
          <w:sz w:val="24"/>
          <w:szCs w:val="24"/>
        </w:rPr>
        <w:t>UWAGA: Jeśli wybór oferty będzie prowadzić do powstania u zamawiającego obowiązku podatkowego, wykonawca zobowiązany jest w treści oferty (poniżej) poinformować o tym zamawiającego, wskazując nazwę (rodzaj) towaru lub usługi, których dostawa lub świadczenie będzie prowadzić do jego powstania, oraz wskazując ich wartość bez kwoty podatku.</w:t>
      </w:r>
    </w:p>
    <w:p w14:paraId="24BD492D" w14:textId="38625BB9" w:rsidR="004E71A0" w:rsidRPr="004E71A0" w:rsidRDefault="00B3162C" w:rsidP="004E71A0">
      <w:pPr>
        <w:suppressAutoHyphens/>
        <w:spacing w:before="0" w:after="0"/>
        <w:rPr>
          <w:rFonts w:asciiTheme="minorHAnsi" w:hAnsiTheme="minorHAnsi"/>
          <w:bCs/>
          <w:sz w:val="24"/>
          <w:szCs w:val="24"/>
        </w:rPr>
      </w:pPr>
      <w:r w:rsidRPr="001D06F8">
        <w:rPr>
          <w:rFonts w:asciiTheme="minorHAnsi" w:hAnsiTheme="minorHAnsi"/>
          <w:bCs/>
          <w:sz w:val="24"/>
          <w:szCs w:val="24"/>
        </w:rPr>
        <w:t xml:space="preserve">… </w:t>
      </w:r>
      <w:r w:rsidRPr="001D06F8">
        <w:rPr>
          <w:rFonts w:asciiTheme="minorHAnsi" w:hAnsiTheme="minorHAnsi"/>
          <w:bCs/>
          <w:i/>
          <w:sz w:val="24"/>
          <w:szCs w:val="24"/>
        </w:rPr>
        <w:t xml:space="preserve">(miejscowość), </w:t>
      </w:r>
      <w:r w:rsidRPr="001D06F8">
        <w:rPr>
          <w:rFonts w:asciiTheme="minorHAnsi" w:hAnsiTheme="minorHAnsi"/>
          <w:bCs/>
          <w:sz w:val="24"/>
          <w:szCs w:val="24"/>
        </w:rPr>
        <w:t>dnia … r.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4846"/>
        <w:gridCol w:w="4816"/>
      </w:tblGrid>
      <w:tr w:rsidR="004E71A0" w:rsidRPr="008427EB" w14:paraId="031D7479" w14:textId="77777777" w:rsidTr="009542A3">
        <w:tc>
          <w:tcPr>
            <w:tcW w:w="4846" w:type="dxa"/>
            <w:hideMark/>
          </w:tcPr>
          <w:p w14:paraId="0CACFD0C" w14:textId="77777777" w:rsidR="004E71A0" w:rsidRPr="008427EB" w:rsidRDefault="004E71A0" w:rsidP="009542A3">
            <w:pPr>
              <w:suppressAutoHyphens/>
              <w:spacing w:before="0" w:after="0" w:line="271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427EB">
              <w:rPr>
                <w:rFonts w:asciiTheme="minorHAnsi" w:hAnsiTheme="minorHAnsi" w:cstheme="minorHAnsi"/>
                <w:bCs/>
                <w:sz w:val="22"/>
                <w:szCs w:val="22"/>
              </w:rPr>
              <w:t>Imię, nazwisko i funkcja (podstawa do reprezentacji) osoby upoważnionej do reprezentowania wykonawcy, podpisującej ofertę</w:t>
            </w:r>
          </w:p>
        </w:tc>
        <w:tc>
          <w:tcPr>
            <w:tcW w:w="4816" w:type="dxa"/>
          </w:tcPr>
          <w:p w14:paraId="63746397" w14:textId="77777777" w:rsidR="004E71A0" w:rsidRPr="008427EB" w:rsidRDefault="004E71A0" w:rsidP="009542A3">
            <w:pPr>
              <w:suppressAutoHyphens/>
              <w:spacing w:before="0" w:after="0" w:line="271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BC56E74" w14:textId="771D90CF" w:rsidR="005F551A" w:rsidRPr="00ED0F45" w:rsidRDefault="004E71A0" w:rsidP="00ED0F45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W razie potrzeby zwielokrotnić liczbę wierszy w powyższej tabeli.</w:t>
      </w:r>
    </w:p>
    <w:sectPr w:rsidR="005F551A" w:rsidRPr="00ED0F45" w:rsidSect="00FF3200">
      <w:headerReference w:type="default" r:id="rId8"/>
      <w:footerReference w:type="default" r:id="rId9"/>
      <w:footerReference w:type="first" r:id="rId10"/>
      <w:pgSz w:w="11906" w:h="16838" w:code="9"/>
      <w:pgMar w:top="1418" w:right="1134" w:bottom="1560" w:left="110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1FA3" w14:textId="77777777" w:rsidR="007E00AE" w:rsidRDefault="007E00AE" w:rsidP="00BA6736">
      <w:r>
        <w:separator/>
      </w:r>
    </w:p>
  </w:endnote>
  <w:endnote w:type="continuationSeparator" w:id="0">
    <w:p w14:paraId="1C7B4D05" w14:textId="77777777" w:rsidR="007E00AE" w:rsidRDefault="007E00AE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54572"/>
      <w:docPartObj>
        <w:docPartGallery w:val="Page Numbers (Bottom of Page)"/>
        <w:docPartUnique/>
      </w:docPartObj>
    </w:sdtPr>
    <w:sdtContent>
      <w:p w14:paraId="11FCF57A" w14:textId="1D066B3F" w:rsidR="00C832C2" w:rsidRDefault="00C832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A87C11" w14:textId="77777777" w:rsidR="00FF65E8" w:rsidRDefault="00FF65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2BCD" w14:textId="77777777" w:rsidR="00FF65E8" w:rsidRPr="002946C3" w:rsidRDefault="00FF65E8" w:rsidP="00B36587">
    <w:pPr>
      <w:pStyle w:val="Stopka"/>
      <w:ind w:right="-2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C9EA1" w14:textId="77777777" w:rsidR="007E00AE" w:rsidRDefault="007E00AE" w:rsidP="00BA6736">
      <w:r>
        <w:separator/>
      </w:r>
    </w:p>
  </w:footnote>
  <w:footnote w:type="continuationSeparator" w:id="0">
    <w:p w14:paraId="62F3ADD4" w14:textId="77777777" w:rsidR="007E00AE" w:rsidRDefault="007E00AE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6ADE" w14:textId="2146D169" w:rsidR="00FF65E8" w:rsidRDefault="00FF65E8" w:rsidP="000B20D3">
    <w:pPr>
      <w:pStyle w:val="Nagwek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FB674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1"/>
    <w:multiLevelType w:val="singleLevel"/>
    <w:tmpl w:val="31BA325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FFFFFF82"/>
    <w:multiLevelType w:val="singleLevel"/>
    <w:tmpl w:val="385C6CF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3" w15:restartNumberingAfterBreak="0">
    <w:nsid w:val="FFFFFF83"/>
    <w:multiLevelType w:val="singleLevel"/>
    <w:tmpl w:val="DCD450C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FFFFFF89"/>
    <w:multiLevelType w:val="singleLevel"/>
    <w:tmpl w:val="421CAC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80"/>
        </w:tabs>
      </w:pPr>
      <w:rPr>
        <w:rFonts w:ascii="Symbol" w:hAnsi="Symbol" w:cs="Symbol"/>
      </w:rPr>
    </w:lvl>
  </w:abstractNum>
  <w:abstractNum w:abstractNumId="6" w15:restartNumberingAfterBreak="0">
    <w:nsid w:val="00000002"/>
    <w:multiLevelType w:val="multilevel"/>
    <w:tmpl w:val="37AC52F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b w:val="0"/>
        <w:bCs w:val="0"/>
        <w:i w:val="0"/>
        <w:iCs w:val="0"/>
      </w:rPr>
    </w:lvl>
  </w:abstractNum>
  <w:abstractNum w:abstractNumId="8" w15:restartNumberingAfterBreak="0">
    <w:nsid w:val="0000000F"/>
    <w:multiLevelType w:val="singleLevel"/>
    <w:tmpl w:val="F30EE67C"/>
    <w:name w:val="WW8Num1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b w:val="0"/>
        <w:bCs w:val="0"/>
      </w:rPr>
    </w:lvl>
  </w:abstractNum>
  <w:abstractNum w:abstractNumId="9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40"/>
        </w:tabs>
      </w:pPr>
    </w:lvl>
  </w:abstractNum>
  <w:abstractNum w:abstractNumId="10" w15:restartNumberingAfterBreak="0">
    <w:nsid w:val="00000036"/>
    <w:multiLevelType w:val="multilevel"/>
    <w:tmpl w:val="2D92A734"/>
    <w:name w:val="WW8Num60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40"/>
      </w:pPr>
      <w:rPr>
        <w:b w:val="0"/>
        <w:bCs w:val="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3A"/>
    <w:multiLevelType w:val="multilevel"/>
    <w:tmpl w:val="0000003A"/>
    <w:name w:val="WW8Num58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33C4293"/>
    <w:multiLevelType w:val="hybridMultilevel"/>
    <w:tmpl w:val="B30EC66C"/>
    <w:name w:val="WW8Num342"/>
    <w:lvl w:ilvl="0" w:tplc="3FDC44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0EE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FE5A5FA4">
      <w:start w:val="1"/>
      <w:numFmt w:val="upp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b/>
        <w:bCs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3E87DC7"/>
    <w:multiLevelType w:val="hybridMultilevel"/>
    <w:tmpl w:val="F76EF810"/>
    <w:lvl w:ilvl="0" w:tplc="2DF8DD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16A0B"/>
    <w:multiLevelType w:val="hybridMultilevel"/>
    <w:tmpl w:val="6988E562"/>
    <w:lvl w:ilvl="0" w:tplc="681217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CF3E8C"/>
    <w:multiLevelType w:val="hybridMultilevel"/>
    <w:tmpl w:val="D99242E0"/>
    <w:lvl w:ilvl="0" w:tplc="902671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B1065F4"/>
    <w:multiLevelType w:val="hybridMultilevel"/>
    <w:tmpl w:val="E5266C1E"/>
    <w:name w:val="WW8Num3422"/>
    <w:lvl w:ilvl="0" w:tplc="86A4C7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Jc w:val="left"/>
      <w:pPr>
        <w:ind w:left="163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350" w:hanging="360"/>
      </w:pPr>
    </w:lvl>
    <w:lvl w:ilvl="2" w:tplc="0415001B">
      <w:start w:val="1"/>
      <w:numFmt w:val="lowerRoman"/>
      <w:lvlText w:val="%3."/>
      <w:lvlJc w:val="right"/>
      <w:pPr>
        <w:ind w:left="3070" w:hanging="180"/>
      </w:pPr>
    </w:lvl>
    <w:lvl w:ilvl="3" w:tplc="0415000F">
      <w:start w:val="1"/>
      <w:numFmt w:val="decimal"/>
      <w:lvlText w:val="%4."/>
      <w:lvlJc w:val="left"/>
      <w:pPr>
        <w:ind w:left="3790" w:hanging="360"/>
      </w:pPr>
    </w:lvl>
    <w:lvl w:ilvl="4" w:tplc="04150019">
      <w:start w:val="1"/>
      <w:numFmt w:val="lowerLetter"/>
      <w:lvlText w:val="%5."/>
      <w:lvlJc w:val="left"/>
      <w:pPr>
        <w:ind w:left="4510" w:hanging="360"/>
      </w:pPr>
    </w:lvl>
    <w:lvl w:ilvl="5" w:tplc="0415001B">
      <w:start w:val="1"/>
      <w:numFmt w:val="lowerRoman"/>
      <w:lvlText w:val="%6."/>
      <w:lvlJc w:val="right"/>
      <w:pPr>
        <w:ind w:left="5230" w:hanging="180"/>
      </w:pPr>
    </w:lvl>
    <w:lvl w:ilvl="6" w:tplc="0415000F">
      <w:start w:val="1"/>
      <w:numFmt w:val="decimal"/>
      <w:lvlText w:val="%7."/>
      <w:lvlJc w:val="left"/>
      <w:pPr>
        <w:ind w:left="5950" w:hanging="360"/>
      </w:pPr>
    </w:lvl>
    <w:lvl w:ilvl="7" w:tplc="04150019">
      <w:start w:val="1"/>
      <w:numFmt w:val="lowerLetter"/>
      <w:lvlText w:val="%8."/>
      <w:lvlJc w:val="left"/>
      <w:pPr>
        <w:ind w:left="6670" w:hanging="360"/>
      </w:pPr>
    </w:lvl>
    <w:lvl w:ilvl="8" w:tplc="0415001B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43655"/>
    <w:multiLevelType w:val="hybridMultilevel"/>
    <w:tmpl w:val="34948D2C"/>
    <w:lvl w:ilvl="0" w:tplc="663C8F9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52F5A"/>
    <w:multiLevelType w:val="hybridMultilevel"/>
    <w:tmpl w:val="26201F2E"/>
    <w:lvl w:ilvl="0" w:tplc="95EE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10AD0"/>
    <w:multiLevelType w:val="hybridMultilevel"/>
    <w:tmpl w:val="143EE42A"/>
    <w:lvl w:ilvl="0" w:tplc="2DF8DD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F0E3A"/>
    <w:multiLevelType w:val="hybridMultilevel"/>
    <w:tmpl w:val="3E7A1E90"/>
    <w:lvl w:ilvl="0" w:tplc="FCC845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cs="Symbol" w:hint="default"/>
        <w:color w:val="0087CD"/>
      </w:rPr>
    </w:lvl>
    <w:lvl w:ilvl="1" w:tplc="041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D2C7923"/>
    <w:multiLevelType w:val="hybridMultilevel"/>
    <w:tmpl w:val="4CEA3C5A"/>
    <w:lvl w:ilvl="0" w:tplc="DFD45536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8" w15:restartNumberingAfterBreak="0">
    <w:nsid w:val="42836393"/>
    <w:multiLevelType w:val="hybridMultilevel"/>
    <w:tmpl w:val="9F562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cs="Calibri" w:hint="default"/>
        <w:b/>
        <w:bCs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DF46037"/>
    <w:multiLevelType w:val="hybridMultilevel"/>
    <w:tmpl w:val="B008B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53A1E"/>
    <w:multiLevelType w:val="hybridMultilevel"/>
    <w:tmpl w:val="143825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5257E"/>
    <w:multiLevelType w:val="hybridMultilevel"/>
    <w:tmpl w:val="8CF65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3302" w:hanging="360"/>
      </w:pPr>
    </w:lvl>
    <w:lvl w:ilvl="2" w:tplc="0415001B">
      <w:start w:val="1"/>
      <w:numFmt w:val="lowerRoman"/>
      <w:lvlText w:val="%3."/>
      <w:lvlJc w:val="right"/>
      <w:pPr>
        <w:ind w:left="4022" w:hanging="180"/>
      </w:pPr>
    </w:lvl>
    <w:lvl w:ilvl="3" w:tplc="0415000F">
      <w:start w:val="1"/>
      <w:numFmt w:val="decimal"/>
      <w:lvlText w:val="%4."/>
      <w:lvlJc w:val="left"/>
      <w:pPr>
        <w:ind w:left="4742" w:hanging="360"/>
      </w:pPr>
    </w:lvl>
    <w:lvl w:ilvl="4" w:tplc="04150019">
      <w:start w:val="1"/>
      <w:numFmt w:val="lowerLetter"/>
      <w:lvlText w:val="%5."/>
      <w:lvlJc w:val="left"/>
      <w:pPr>
        <w:ind w:left="5462" w:hanging="360"/>
      </w:pPr>
    </w:lvl>
    <w:lvl w:ilvl="5" w:tplc="0415001B">
      <w:start w:val="1"/>
      <w:numFmt w:val="lowerRoman"/>
      <w:lvlText w:val="%6."/>
      <w:lvlJc w:val="right"/>
      <w:pPr>
        <w:ind w:left="6182" w:hanging="180"/>
      </w:pPr>
    </w:lvl>
    <w:lvl w:ilvl="6" w:tplc="0415000F">
      <w:start w:val="1"/>
      <w:numFmt w:val="decimal"/>
      <w:lvlText w:val="%7."/>
      <w:lvlJc w:val="left"/>
      <w:pPr>
        <w:ind w:left="6902" w:hanging="360"/>
      </w:pPr>
    </w:lvl>
    <w:lvl w:ilvl="7" w:tplc="04150019">
      <w:start w:val="1"/>
      <w:numFmt w:val="lowerLetter"/>
      <w:lvlText w:val="%8."/>
      <w:lvlJc w:val="left"/>
      <w:pPr>
        <w:ind w:left="7622" w:hanging="360"/>
      </w:pPr>
    </w:lvl>
    <w:lvl w:ilvl="8" w:tplc="0415001B">
      <w:start w:val="1"/>
      <w:numFmt w:val="lowerRoman"/>
      <w:lvlText w:val="%9."/>
      <w:lvlJc w:val="right"/>
      <w:pPr>
        <w:ind w:left="8342" w:hanging="180"/>
      </w:pPr>
    </w:lvl>
  </w:abstractNum>
  <w:abstractNum w:abstractNumId="35" w15:restartNumberingAfterBreak="0">
    <w:nsid w:val="710C167C"/>
    <w:multiLevelType w:val="hybridMultilevel"/>
    <w:tmpl w:val="B2EE0B68"/>
    <w:name w:val="WW8Num3423"/>
    <w:lvl w:ilvl="0" w:tplc="54F6EE8A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2004959"/>
    <w:multiLevelType w:val="hybridMultilevel"/>
    <w:tmpl w:val="B1F2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987269">
    <w:abstractNumId w:val="18"/>
  </w:num>
  <w:num w:numId="2" w16cid:durableId="554972007">
    <w:abstractNumId w:val="29"/>
  </w:num>
  <w:num w:numId="3" w16cid:durableId="1741250311">
    <w:abstractNumId w:val="30"/>
  </w:num>
  <w:num w:numId="4" w16cid:durableId="420764318">
    <w:abstractNumId w:val="34"/>
  </w:num>
  <w:num w:numId="5" w16cid:durableId="479735793">
    <w:abstractNumId w:val="15"/>
  </w:num>
  <w:num w:numId="6" w16cid:durableId="2001928924">
    <w:abstractNumId w:val="20"/>
  </w:num>
  <w:num w:numId="7" w16cid:durableId="683941349">
    <w:abstractNumId w:val="21"/>
  </w:num>
  <w:num w:numId="8" w16cid:durableId="1185901088">
    <w:abstractNumId w:val="26"/>
  </w:num>
  <w:num w:numId="9" w16cid:durableId="769542189">
    <w:abstractNumId w:val="4"/>
  </w:num>
  <w:num w:numId="10" w16cid:durableId="2112969454">
    <w:abstractNumId w:val="3"/>
  </w:num>
  <w:num w:numId="11" w16cid:durableId="1990286823">
    <w:abstractNumId w:val="2"/>
  </w:num>
  <w:num w:numId="12" w16cid:durableId="1955555910">
    <w:abstractNumId w:val="1"/>
  </w:num>
  <w:num w:numId="13" w16cid:durableId="1334839469">
    <w:abstractNumId w:val="0"/>
  </w:num>
  <w:num w:numId="14" w16cid:durableId="603995117">
    <w:abstractNumId w:val="19"/>
  </w:num>
  <w:num w:numId="15" w16cid:durableId="1471090640">
    <w:abstractNumId w:val="31"/>
  </w:num>
  <w:num w:numId="16" w16cid:durableId="2022733168">
    <w:abstractNumId w:val="24"/>
  </w:num>
  <w:num w:numId="17" w16cid:durableId="1789349230">
    <w:abstractNumId w:val="23"/>
  </w:num>
  <w:num w:numId="18" w16cid:durableId="1272322791">
    <w:abstractNumId w:val="28"/>
  </w:num>
  <w:num w:numId="19" w16cid:durableId="1946885973">
    <w:abstractNumId w:val="16"/>
  </w:num>
  <w:num w:numId="20" w16cid:durableId="1458795588">
    <w:abstractNumId w:val="32"/>
  </w:num>
  <w:num w:numId="21" w16cid:durableId="1645085177">
    <w:abstractNumId w:val="12"/>
  </w:num>
  <w:num w:numId="22" w16cid:durableId="176429537">
    <w:abstractNumId w:val="13"/>
  </w:num>
  <w:num w:numId="23" w16cid:durableId="426344008">
    <w:abstractNumId w:val="22"/>
  </w:num>
  <w:num w:numId="24" w16cid:durableId="1236941632">
    <w:abstractNumId w:val="33"/>
  </w:num>
  <w:num w:numId="25" w16cid:durableId="1280723778">
    <w:abstractNumId w:val="36"/>
  </w:num>
  <w:num w:numId="26" w16cid:durableId="182209366">
    <w:abstractNumId w:val="27"/>
  </w:num>
  <w:num w:numId="27" w16cid:durableId="793720705">
    <w:abstractNumId w:val="25"/>
  </w:num>
  <w:num w:numId="28" w16cid:durableId="1155604105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mirrorMargins/>
  <w:proofState w:spelling="clean" w:grammar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BA"/>
    <w:rsid w:val="000004B4"/>
    <w:rsid w:val="0000323A"/>
    <w:rsid w:val="000035D9"/>
    <w:rsid w:val="00006112"/>
    <w:rsid w:val="000068BA"/>
    <w:rsid w:val="00006B01"/>
    <w:rsid w:val="00006C53"/>
    <w:rsid w:val="0001751E"/>
    <w:rsid w:val="00017C95"/>
    <w:rsid w:val="00023CB4"/>
    <w:rsid w:val="00023E1D"/>
    <w:rsid w:val="00024328"/>
    <w:rsid w:val="00024D9F"/>
    <w:rsid w:val="00025492"/>
    <w:rsid w:val="00025573"/>
    <w:rsid w:val="0002585E"/>
    <w:rsid w:val="00025D43"/>
    <w:rsid w:val="00025E02"/>
    <w:rsid w:val="00025FCE"/>
    <w:rsid w:val="00030307"/>
    <w:rsid w:val="00031B8F"/>
    <w:rsid w:val="00033C67"/>
    <w:rsid w:val="00035A52"/>
    <w:rsid w:val="00037E81"/>
    <w:rsid w:val="00041149"/>
    <w:rsid w:val="00043073"/>
    <w:rsid w:val="000466E4"/>
    <w:rsid w:val="00050C87"/>
    <w:rsid w:val="00051323"/>
    <w:rsid w:val="00052804"/>
    <w:rsid w:val="0005743E"/>
    <w:rsid w:val="0005797A"/>
    <w:rsid w:val="000601C6"/>
    <w:rsid w:val="00060824"/>
    <w:rsid w:val="00063052"/>
    <w:rsid w:val="000636D1"/>
    <w:rsid w:val="000651DB"/>
    <w:rsid w:val="000709CD"/>
    <w:rsid w:val="00071A9D"/>
    <w:rsid w:val="0007637B"/>
    <w:rsid w:val="00080D76"/>
    <w:rsid w:val="000843B9"/>
    <w:rsid w:val="000858E6"/>
    <w:rsid w:val="00087BB0"/>
    <w:rsid w:val="000905F8"/>
    <w:rsid w:val="00090950"/>
    <w:rsid w:val="00090CB0"/>
    <w:rsid w:val="00090E4D"/>
    <w:rsid w:val="0009185D"/>
    <w:rsid w:val="00093142"/>
    <w:rsid w:val="00093A32"/>
    <w:rsid w:val="00093EB1"/>
    <w:rsid w:val="00094957"/>
    <w:rsid w:val="00096AF2"/>
    <w:rsid w:val="0009708E"/>
    <w:rsid w:val="00097D7D"/>
    <w:rsid w:val="000A2240"/>
    <w:rsid w:val="000A2560"/>
    <w:rsid w:val="000A25B0"/>
    <w:rsid w:val="000A2DD2"/>
    <w:rsid w:val="000A40D2"/>
    <w:rsid w:val="000A635D"/>
    <w:rsid w:val="000A6437"/>
    <w:rsid w:val="000A6F7A"/>
    <w:rsid w:val="000A705E"/>
    <w:rsid w:val="000A7886"/>
    <w:rsid w:val="000B198E"/>
    <w:rsid w:val="000B20D3"/>
    <w:rsid w:val="000B25D4"/>
    <w:rsid w:val="000B2AFD"/>
    <w:rsid w:val="000B699C"/>
    <w:rsid w:val="000B7446"/>
    <w:rsid w:val="000C0269"/>
    <w:rsid w:val="000C06F9"/>
    <w:rsid w:val="000C08C8"/>
    <w:rsid w:val="000C0B54"/>
    <w:rsid w:val="000C1739"/>
    <w:rsid w:val="000C3AA1"/>
    <w:rsid w:val="000C6BB7"/>
    <w:rsid w:val="000D4963"/>
    <w:rsid w:val="000E06EA"/>
    <w:rsid w:val="000E0BEF"/>
    <w:rsid w:val="000E5BD3"/>
    <w:rsid w:val="000E6CBF"/>
    <w:rsid w:val="000F04DF"/>
    <w:rsid w:val="000F14A5"/>
    <w:rsid w:val="000F4278"/>
    <w:rsid w:val="000F6686"/>
    <w:rsid w:val="00100880"/>
    <w:rsid w:val="00101720"/>
    <w:rsid w:val="0010276A"/>
    <w:rsid w:val="00103879"/>
    <w:rsid w:val="0010437A"/>
    <w:rsid w:val="00104805"/>
    <w:rsid w:val="00104942"/>
    <w:rsid w:val="00107686"/>
    <w:rsid w:val="00115F5C"/>
    <w:rsid w:val="00120876"/>
    <w:rsid w:val="00121D6D"/>
    <w:rsid w:val="00124395"/>
    <w:rsid w:val="00126B15"/>
    <w:rsid w:val="00132792"/>
    <w:rsid w:val="00132E02"/>
    <w:rsid w:val="00135253"/>
    <w:rsid w:val="00135E51"/>
    <w:rsid w:val="001374D7"/>
    <w:rsid w:val="001401D6"/>
    <w:rsid w:val="0014413D"/>
    <w:rsid w:val="00144453"/>
    <w:rsid w:val="001446B4"/>
    <w:rsid w:val="00144B7F"/>
    <w:rsid w:val="0014543A"/>
    <w:rsid w:val="00145BC3"/>
    <w:rsid w:val="0015185B"/>
    <w:rsid w:val="0015477F"/>
    <w:rsid w:val="001565F5"/>
    <w:rsid w:val="001567FA"/>
    <w:rsid w:val="00157ED2"/>
    <w:rsid w:val="0016132F"/>
    <w:rsid w:val="00162EA7"/>
    <w:rsid w:val="0016395B"/>
    <w:rsid w:val="00164264"/>
    <w:rsid w:val="0016433F"/>
    <w:rsid w:val="00164792"/>
    <w:rsid w:val="001651CE"/>
    <w:rsid w:val="00166CFA"/>
    <w:rsid w:val="001673BC"/>
    <w:rsid w:val="00170860"/>
    <w:rsid w:val="0017437D"/>
    <w:rsid w:val="001745FE"/>
    <w:rsid w:val="001807B6"/>
    <w:rsid w:val="00180A3D"/>
    <w:rsid w:val="00181FD4"/>
    <w:rsid w:val="001849A9"/>
    <w:rsid w:val="00184F2B"/>
    <w:rsid w:val="001858EC"/>
    <w:rsid w:val="00185E39"/>
    <w:rsid w:val="00190207"/>
    <w:rsid w:val="00190C02"/>
    <w:rsid w:val="001910BC"/>
    <w:rsid w:val="00193815"/>
    <w:rsid w:val="001942E8"/>
    <w:rsid w:val="00194A56"/>
    <w:rsid w:val="00195AEC"/>
    <w:rsid w:val="00197714"/>
    <w:rsid w:val="00197E4C"/>
    <w:rsid w:val="001A08CD"/>
    <w:rsid w:val="001A25F2"/>
    <w:rsid w:val="001A2DE0"/>
    <w:rsid w:val="001B01B6"/>
    <w:rsid w:val="001B154F"/>
    <w:rsid w:val="001B2249"/>
    <w:rsid w:val="001B34EF"/>
    <w:rsid w:val="001B4616"/>
    <w:rsid w:val="001B49E8"/>
    <w:rsid w:val="001B7BFE"/>
    <w:rsid w:val="001C02CC"/>
    <w:rsid w:val="001C03A8"/>
    <w:rsid w:val="001C226E"/>
    <w:rsid w:val="001C3B9F"/>
    <w:rsid w:val="001C46A7"/>
    <w:rsid w:val="001C5CCD"/>
    <w:rsid w:val="001C6B99"/>
    <w:rsid w:val="001D057C"/>
    <w:rsid w:val="001D06F8"/>
    <w:rsid w:val="001D0B65"/>
    <w:rsid w:val="001D2A1F"/>
    <w:rsid w:val="001D421E"/>
    <w:rsid w:val="001E3732"/>
    <w:rsid w:val="001E5E3E"/>
    <w:rsid w:val="001F1B2B"/>
    <w:rsid w:val="001F2F28"/>
    <w:rsid w:val="001F62FA"/>
    <w:rsid w:val="001F6CC6"/>
    <w:rsid w:val="00201AD0"/>
    <w:rsid w:val="00201F5D"/>
    <w:rsid w:val="002121F5"/>
    <w:rsid w:val="00213B7C"/>
    <w:rsid w:val="00214B3E"/>
    <w:rsid w:val="00215965"/>
    <w:rsid w:val="00217001"/>
    <w:rsid w:val="002219B6"/>
    <w:rsid w:val="00222C27"/>
    <w:rsid w:val="0022361F"/>
    <w:rsid w:val="00225731"/>
    <w:rsid w:val="002262AF"/>
    <w:rsid w:val="00232F02"/>
    <w:rsid w:val="00236BFF"/>
    <w:rsid w:val="002401E0"/>
    <w:rsid w:val="002407E1"/>
    <w:rsid w:val="00242D89"/>
    <w:rsid w:val="00242FF4"/>
    <w:rsid w:val="00246960"/>
    <w:rsid w:val="00250DEC"/>
    <w:rsid w:val="002535C6"/>
    <w:rsid w:val="00254A6C"/>
    <w:rsid w:val="002554B4"/>
    <w:rsid w:val="00260837"/>
    <w:rsid w:val="00270ED8"/>
    <w:rsid w:val="002730D8"/>
    <w:rsid w:val="00273D6A"/>
    <w:rsid w:val="00275C7E"/>
    <w:rsid w:val="002767A9"/>
    <w:rsid w:val="00277179"/>
    <w:rsid w:val="002800F5"/>
    <w:rsid w:val="00280B55"/>
    <w:rsid w:val="00281A8E"/>
    <w:rsid w:val="00283C45"/>
    <w:rsid w:val="00284076"/>
    <w:rsid w:val="00284886"/>
    <w:rsid w:val="0028758E"/>
    <w:rsid w:val="00287981"/>
    <w:rsid w:val="00287C44"/>
    <w:rsid w:val="00290289"/>
    <w:rsid w:val="00291DED"/>
    <w:rsid w:val="00292698"/>
    <w:rsid w:val="00293466"/>
    <w:rsid w:val="002946C3"/>
    <w:rsid w:val="002958C5"/>
    <w:rsid w:val="002972F5"/>
    <w:rsid w:val="002A25C9"/>
    <w:rsid w:val="002B0552"/>
    <w:rsid w:val="002B2DAB"/>
    <w:rsid w:val="002B6A92"/>
    <w:rsid w:val="002B6B27"/>
    <w:rsid w:val="002B6CBA"/>
    <w:rsid w:val="002B6EE8"/>
    <w:rsid w:val="002B7A6C"/>
    <w:rsid w:val="002C1161"/>
    <w:rsid w:val="002C2C5B"/>
    <w:rsid w:val="002C2C6C"/>
    <w:rsid w:val="002C2D26"/>
    <w:rsid w:val="002C3220"/>
    <w:rsid w:val="002C38F6"/>
    <w:rsid w:val="002C429F"/>
    <w:rsid w:val="002C471B"/>
    <w:rsid w:val="002C7F0A"/>
    <w:rsid w:val="002D0CC9"/>
    <w:rsid w:val="002D35FD"/>
    <w:rsid w:val="002D44BB"/>
    <w:rsid w:val="002D73C9"/>
    <w:rsid w:val="002E2446"/>
    <w:rsid w:val="002F0ACB"/>
    <w:rsid w:val="002F1A5B"/>
    <w:rsid w:val="002F25BA"/>
    <w:rsid w:val="002F4D8C"/>
    <w:rsid w:val="002F7AF4"/>
    <w:rsid w:val="00301CC0"/>
    <w:rsid w:val="003026CA"/>
    <w:rsid w:val="0030590C"/>
    <w:rsid w:val="0030792E"/>
    <w:rsid w:val="00313484"/>
    <w:rsid w:val="00316727"/>
    <w:rsid w:val="003176FA"/>
    <w:rsid w:val="00317EF7"/>
    <w:rsid w:val="003209AF"/>
    <w:rsid w:val="003209B4"/>
    <w:rsid w:val="00320A53"/>
    <w:rsid w:val="00321872"/>
    <w:rsid w:val="00324654"/>
    <w:rsid w:val="003260A2"/>
    <w:rsid w:val="00326211"/>
    <w:rsid w:val="00326417"/>
    <w:rsid w:val="0033010D"/>
    <w:rsid w:val="00330F37"/>
    <w:rsid w:val="00331268"/>
    <w:rsid w:val="003319EC"/>
    <w:rsid w:val="00331D27"/>
    <w:rsid w:val="00332869"/>
    <w:rsid w:val="00334680"/>
    <w:rsid w:val="0033665D"/>
    <w:rsid w:val="0034287E"/>
    <w:rsid w:val="00343710"/>
    <w:rsid w:val="00343CAE"/>
    <w:rsid w:val="003445AE"/>
    <w:rsid w:val="00346897"/>
    <w:rsid w:val="003472A9"/>
    <w:rsid w:val="00347484"/>
    <w:rsid w:val="00347FD2"/>
    <w:rsid w:val="00351549"/>
    <w:rsid w:val="00352D89"/>
    <w:rsid w:val="00353166"/>
    <w:rsid w:val="00355B57"/>
    <w:rsid w:val="00360A4E"/>
    <w:rsid w:val="00360B45"/>
    <w:rsid w:val="0036130F"/>
    <w:rsid w:val="0036305C"/>
    <w:rsid w:val="003636FE"/>
    <w:rsid w:val="003653C3"/>
    <w:rsid w:val="003653CC"/>
    <w:rsid w:val="00365D7B"/>
    <w:rsid w:val="003706D5"/>
    <w:rsid w:val="00372E9D"/>
    <w:rsid w:val="00372EBB"/>
    <w:rsid w:val="003736A6"/>
    <w:rsid w:val="0037424F"/>
    <w:rsid w:val="00377FF9"/>
    <w:rsid w:val="0038159E"/>
    <w:rsid w:val="00382254"/>
    <w:rsid w:val="00382DCC"/>
    <w:rsid w:val="0038650E"/>
    <w:rsid w:val="003909C2"/>
    <w:rsid w:val="00391CBC"/>
    <w:rsid w:val="00391EC6"/>
    <w:rsid w:val="003922F5"/>
    <w:rsid w:val="003928B8"/>
    <w:rsid w:val="003931C3"/>
    <w:rsid w:val="00394303"/>
    <w:rsid w:val="00394575"/>
    <w:rsid w:val="003A2AF2"/>
    <w:rsid w:val="003A4160"/>
    <w:rsid w:val="003A4ED0"/>
    <w:rsid w:val="003A57D0"/>
    <w:rsid w:val="003A7D95"/>
    <w:rsid w:val="003B0619"/>
    <w:rsid w:val="003B2391"/>
    <w:rsid w:val="003B4645"/>
    <w:rsid w:val="003B527D"/>
    <w:rsid w:val="003B6732"/>
    <w:rsid w:val="003C0410"/>
    <w:rsid w:val="003C220E"/>
    <w:rsid w:val="003C366E"/>
    <w:rsid w:val="003C5354"/>
    <w:rsid w:val="003C6118"/>
    <w:rsid w:val="003C624F"/>
    <w:rsid w:val="003D02DF"/>
    <w:rsid w:val="003D0337"/>
    <w:rsid w:val="003D2294"/>
    <w:rsid w:val="003D339D"/>
    <w:rsid w:val="003D60DA"/>
    <w:rsid w:val="003E241A"/>
    <w:rsid w:val="003E4492"/>
    <w:rsid w:val="003E5AC6"/>
    <w:rsid w:val="003E6AAF"/>
    <w:rsid w:val="003E789C"/>
    <w:rsid w:val="003F0C6D"/>
    <w:rsid w:val="003F1384"/>
    <w:rsid w:val="003F26A1"/>
    <w:rsid w:val="003F3358"/>
    <w:rsid w:val="003F38FD"/>
    <w:rsid w:val="003F4C8A"/>
    <w:rsid w:val="003F60CE"/>
    <w:rsid w:val="004005A3"/>
    <w:rsid w:val="004008EE"/>
    <w:rsid w:val="00404DFB"/>
    <w:rsid w:val="00405DFD"/>
    <w:rsid w:val="0041261B"/>
    <w:rsid w:val="0041470E"/>
    <w:rsid w:val="00415A19"/>
    <w:rsid w:val="0042016D"/>
    <w:rsid w:val="00421510"/>
    <w:rsid w:val="004226F5"/>
    <w:rsid w:val="004231D1"/>
    <w:rsid w:val="00424506"/>
    <w:rsid w:val="004246ED"/>
    <w:rsid w:val="00424D9F"/>
    <w:rsid w:val="0042686B"/>
    <w:rsid w:val="0043126E"/>
    <w:rsid w:val="00432E84"/>
    <w:rsid w:val="0043430D"/>
    <w:rsid w:val="00435F19"/>
    <w:rsid w:val="00442772"/>
    <w:rsid w:val="0044662E"/>
    <w:rsid w:val="00446ABE"/>
    <w:rsid w:val="004479C9"/>
    <w:rsid w:val="00455134"/>
    <w:rsid w:val="0045657F"/>
    <w:rsid w:val="00457841"/>
    <w:rsid w:val="00457CF7"/>
    <w:rsid w:val="00461110"/>
    <w:rsid w:val="00463F74"/>
    <w:rsid w:val="00467013"/>
    <w:rsid w:val="00467F4A"/>
    <w:rsid w:val="0047311B"/>
    <w:rsid w:val="00477F12"/>
    <w:rsid w:val="00481B2A"/>
    <w:rsid w:val="004822FD"/>
    <w:rsid w:val="0048419F"/>
    <w:rsid w:val="0048510A"/>
    <w:rsid w:val="0048558F"/>
    <w:rsid w:val="00491562"/>
    <w:rsid w:val="00497625"/>
    <w:rsid w:val="004A06FB"/>
    <w:rsid w:val="004A1542"/>
    <w:rsid w:val="004A2B23"/>
    <w:rsid w:val="004A2F33"/>
    <w:rsid w:val="004A3E81"/>
    <w:rsid w:val="004A63B5"/>
    <w:rsid w:val="004A6980"/>
    <w:rsid w:val="004A7945"/>
    <w:rsid w:val="004A795F"/>
    <w:rsid w:val="004A7D08"/>
    <w:rsid w:val="004B0DB8"/>
    <w:rsid w:val="004B158E"/>
    <w:rsid w:val="004B19D1"/>
    <w:rsid w:val="004B609A"/>
    <w:rsid w:val="004B74FC"/>
    <w:rsid w:val="004C03D8"/>
    <w:rsid w:val="004C0AF7"/>
    <w:rsid w:val="004C307D"/>
    <w:rsid w:val="004C316B"/>
    <w:rsid w:val="004C373D"/>
    <w:rsid w:val="004C6797"/>
    <w:rsid w:val="004C6A69"/>
    <w:rsid w:val="004D2520"/>
    <w:rsid w:val="004D3B2C"/>
    <w:rsid w:val="004D56B9"/>
    <w:rsid w:val="004D6A6A"/>
    <w:rsid w:val="004E2EAD"/>
    <w:rsid w:val="004E3ACF"/>
    <w:rsid w:val="004E3D53"/>
    <w:rsid w:val="004E4FBF"/>
    <w:rsid w:val="004E55F2"/>
    <w:rsid w:val="004E5FF7"/>
    <w:rsid w:val="004E7192"/>
    <w:rsid w:val="004E71A0"/>
    <w:rsid w:val="004E73C9"/>
    <w:rsid w:val="004F06FB"/>
    <w:rsid w:val="004F0E21"/>
    <w:rsid w:val="004F2F6B"/>
    <w:rsid w:val="004F4646"/>
    <w:rsid w:val="004F6978"/>
    <w:rsid w:val="004F78F1"/>
    <w:rsid w:val="0050043F"/>
    <w:rsid w:val="00504249"/>
    <w:rsid w:val="0050434A"/>
    <w:rsid w:val="0050570C"/>
    <w:rsid w:val="00510608"/>
    <w:rsid w:val="005124B9"/>
    <w:rsid w:val="0051335D"/>
    <w:rsid w:val="00513B2B"/>
    <w:rsid w:val="00514C54"/>
    <w:rsid w:val="0051574E"/>
    <w:rsid w:val="0051583B"/>
    <w:rsid w:val="0051612E"/>
    <w:rsid w:val="0051640C"/>
    <w:rsid w:val="00516A6E"/>
    <w:rsid w:val="00517C36"/>
    <w:rsid w:val="00520725"/>
    <w:rsid w:val="00526849"/>
    <w:rsid w:val="005276AE"/>
    <w:rsid w:val="00527AB7"/>
    <w:rsid w:val="005309DE"/>
    <w:rsid w:val="005309DF"/>
    <w:rsid w:val="005317E4"/>
    <w:rsid w:val="00531B65"/>
    <w:rsid w:val="00531CDA"/>
    <w:rsid w:val="00533D77"/>
    <w:rsid w:val="00534F2A"/>
    <w:rsid w:val="00535893"/>
    <w:rsid w:val="0054068C"/>
    <w:rsid w:val="005406E4"/>
    <w:rsid w:val="00540732"/>
    <w:rsid w:val="00543C29"/>
    <w:rsid w:val="005448F4"/>
    <w:rsid w:val="00545644"/>
    <w:rsid w:val="005520C4"/>
    <w:rsid w:val="00552BCB"/>
    <w:rsid w:val="00553525"/>
    <w:rsid w:val="00554B24"/>
    <w:rsid w:val="00554E46"/>
    <w:rsid w:val="0055587A"/>
    <w:rsid w:val="00556807"/>
    <w:rsid w:val="0056233F"/>
    <w:rsid w:val="005624D5"/>
    <w:rsid w:val="00563099"/>
    <w:rsid w:val="00571832"/>
    <w:rsid w:val="005732FD"/>
    <w:rsid w:val="005734E1"/>
    <w:rsid w:val="0057398B"/>
    <w:rsid w:val="00574457"/>
    <w:rsid w:val="00575BD8"/>
    <w:rsid w:val="00575D5F"/>
    <w:rsid w:val="00575E03"/>
    <w:rsid w:val="00576222"/>
    <w:rsid w:val="00580FFE"/>
    <w:rsid w:val="0058305F"/>
    <w:rsid w:val="00583201"/>
    <w:rsid w:val="00583B9B"/>
    <w:rsid w:val="005842F6"/>
    <w:rsid w:val="00584F09"/>
    <w:rsid w:val="00587C6B"/>
    <w:rsid w:val="00591619"/>
    <w:rsid w:val="005920D9"/>
    <w:rsid w:val="00596606"/>
    <w:rsid w:val="00597529"/>
    <w:rsid w:val="005A037D"/>
    <w:rsid w:val="005A0398"/>
    <w:rsid w:val="005A0C5A"/>
    <w:rsid w:val="005A30AC"/>
    <w:rsid w:val="005A7D37"/>
    <w:rsid w:val="005A7E51"/>
    <w:rsid w:val="005B1E00"/>
    <w:rsid w:val="005B1FE5"/>
    <w:rsid w:val="005B32B9"/>
    <w:rsid w:val="005B484C"/>
    <w:rsid w:val="005B57C5"/>
    <w:rsid w:val="005B64FF"/>
    <w:rsid w:val="005C08E7"/>
    <w:rsid w:val="005C0975"/>
    <w:rsid w:val="005C26A7"/>
    <w:rsid w:val="005C29EE"/>
    <w:rsid w:val="005C34B5"/>
    <w:rsid w:val="005C549C"/>
    <w:rsid w:val="005C7044"/>
    <w:rsid w:val="005D1484"/>
    <w:rsid w:val="005E0112"/>
    <w:rsid w:val="005E07FF"/>
    <w:rsid w:val="005E0CBA"/>
    <w:rsid w:val="005E1916"/>
    <w:rsid w:val="005E606B"/>
    <w:rsid w:val="005F0258"/>
    <w:rsid w:val="005F072B"/>
    <w:rsid w:val="005F0BFC"/>
    <w:rsid w:val="005F3721"/>
    <w:rsid w:val="005F4239"/>
    <w:rsid w:val="005F47A2"/>
    <w:rsid w:val="005F498E"/>
    <w:rsid w:val="005F551A"/>
    <w:rsid w:val="005F6A61"/>
    <w:rsid w:val="005F7860"/>
    <w:rsid w:val="006011BD"/>
    <w:rsid w:val="00603396"/>
    <w:rsid w:val="00604CF9"/>
    <w:rsid w:val="00610BF7"/>
    <w:rsid w:val="00610CCA"/>
    <w:rsid w:val="00613CB1"/>
    <w:rsid w:val="0061578D"/>
    <w:rsid w:val="00617251"/>
    <w:rsid w:val="006174C5"/>
    <w:rsid w:val="006213F0"/>
    <w:rsid w:val="006233D1"/>
    <w:rsid w:val="006234F0"/>
    <w:rsid w:val="0063050E"/>
    <w:rsid w:val="006305F4"/>
    <w:rsid w:val="00631111"/>
    <w:rsid w:val="006319CE"/>
    <w:rsid w:val="0063769B"/>
    <w:rsid w:val="006410DA"/>
    <w:rsid w:val="00642729"/>
    <w:rsid w:val="00642B2A"/>
    <w:rsid w:val="00646B6C"/>
    <w:rsid w:val="00646C0A"/>
    <w:rsid w:val="006509EF"/>
    <w:rsid w:val="00650B38"/>
    <w:rsid w:val="006512A3"/>
    <w:rsid w:val="00653EA4"/>
    <w:rsid w:val="00654E8C"/>
    <w:rsid w:val="00656528"/>
    <w:rsid w:val="00656A71"/>
    <w:rsid w:val="00656AD2"/>
    <w:rsid w:val="00657ED5"/>
    <w:rsid w:val="00662450"/>
    <w:rsid w:val="006625EA"/>
    <w:rsid w:val="006636F1"/>
    <w:rsid w:val="00664FB1"/>
    <w:rsid w:val="00667D3D"/>
    <w:rsid w:val="00670219"/>
    <w:rsid w:val="00670B85"/>
    <w:rsid w:val="006717EA"/>
    <w:rsid w:val="006726AA"/>
    <w:rsid w:val="00672B61"/>
    <w:rsid w:val="006776C2"/>
    <w:rsid w:val="00677F1F"/>
    <w:rsid w:val="00681F93"/>
    <w:rsid w:val="0068288A"/>
    <w:rsid w:val="00682CD4"/>
    <w:rsid w:val="00684ABA"/>
    <w:rsid w:val="0068705E"/>
    <w:rsid w:val="00690580"/>
    <w:rsid w:val="00692A57"/>
    <w:rsid w:val="006932A0"/>
    <w:rsid w:val="00693570"/>
    <w:rsid w:val="00693FBE"/>
    <w:rsid w:val="00694345"/>
    <w:rsid w:val="0069648F"/>
    <w:rsid w:val="00697B58"/>
    <w:rsid w:val="006A0366"/>
    <w:rsid w:val="006A05EB"/>
    <w:rsid w:val="006A0827"/>
    <w:rsid w:val="006A1821"/>
    <w:rsid w:val="006A7C3F"/>
    <w:rsid w:val="006B33C2"/>
    <w:rsid w:val="006C17D6"/>
    <w:rsid w:val="006C1FD3"/>
    <w:rsid w:val="006C24C6"/>
    <w:rsid w:val="006C3760"/>
    <w:rsid w:val="006C4862"/>
    <w:rsid w:val="006D2955"/>
    <w:rsid w:val="006D2DEA"/>
    <w:rsid w:val="006D4D75"/>
    <w:rsid w:val="006D4EF9"/>
    <w:rsid w:val="006D6D4A"/>
    <w:rsid w:val="006E0BC6"/>
    <w:rsid w:val="006E272A"/>
    <w:rsid w:val="006E3ADA"/>
    <w:rsid w:val="006E46FC"/>
    <w:rsid w:val="006E5373"/>
    <w:rsid w:val="006E5C45"/>
    <w:rsid w:val="006F0C6B"/>
    <w:rsid w:val="006F49C2"/>
    <w:rsid w:val="006F4C04"/>
    <w:rsid w:val="006F5F52"/>
    <w:rsid w:val="006F6532"/>
    <w:rsid w:val="006F70E8"/>
    <w:rsid w:val="006F7B53"/>
    <w:rsid w:val="007003FD"/>
    <w:rsid w:val="00700A9F"/>
    <w:rsid w:val="0070471F"/>
    <w:rsid w:val="00711DAE"/>
    <w:rsid w:val="00712CE0"/>
    <w:rsid w:val="0071332F"/>
    <w:rsid w:val="00714B4E"/>
    <w:rsid w:val="00720921"/>
    <w:rsid w:val="007217B0"/>
    <w:rsid w:val="007241D1"/>
    <w:rsid w:val="00724FD8"/>
    <w:rsid w:val="00725E45"/>
    <w:rsid w:val="00726EBE"/>
    <w:rsid w:val="00730BC4"/>
    <w:rsid w:val="007333FA"/>
    <w:rsid w:val="007346B1"/>
    <w:rsid w:val="00740FDA"/>
    <w:rsid w:val="00742AA0"/>
    <w:rsid w:val="00742EF5"/>
    <w:rsid w:val="00744FDA"/>
    <w:rsid w:val="0074586D"/>
    <w:rsid w:val="007462A5"/>
    <w:rsid w:val="0074706B"/>
    <w:rsid w:val="00751D69"/>
    <w:rsid w:val="0075219D"/>
    <w:rsid w:val="0075292D"/>
    <w:rsid w:val="007544F3"/>
    <w:rsid w:val="007545C7"/>
    <w:rsid w:val="0076009C"/>
    <w:rsid w:val="00761968"/>
    <w:rsid w:val="00762321"/>
    <w:rsid w:val="00763870"/>
    <w:rsid w:val="00771122"/>
    <w:rsid w:val="0077252A"/>
    <w:rsid w:val="00775E8F"/>
    <w:rsid w:val="007761C7"/>
    <w:rsid w:val="00776FE4"/>
    <w:rsid w:val="007775CF"/>
    <w:rsid w:val="00782C00"/>
    <w:rsid w:val="007843FB"/>
    <w:rsid w:val="00784C15"/>
    <w:rsid w:val="0079046A"/>
    <w:rsid w:val="00790F90"/>
    <w:rsid w:val="007929C3"/>
    <w:rsid w:val="00792C60"/>
    <w:rsid w:val="007930B9"/>
    <w:rsid w:val="00794ED4"/>
    <w:rsid w:val="00794F11"/>
    <w:rsid w:val="00795CEB"/>
    <w:rsid w:val="007A112C"/>
    <w:rsid w:val="007A2270"/>
    <w:rsid w:val="007A3071"/>
    <w:rsid w:val="007A625E"/>
    <w:rsid w:val="007A7F36"/>
    <w:rsid w:val="007B048C"/>
    <w:rsid w:val="007B0E3B"/>
    <w:rsid w:val="007B0F13"/>
    <w:rsid w:val="007B14D1"/>
    <w:rsid w:val="007B2D49"/>
    <w:rsid w:val="007B4171"/>
    <w:rsid w:val="007B432C"/>
    <w:rsid w:val="007B5804"/>
    <w:rsid w:val="007B699B"/>
    <w:rsid w:val="007C024E"/>
    <w:rsid w:val="007C04D4"/>
    <w:rsid w:val="007C0F52"/>
    <w:rsid w:val="007C2387"/>
    <w:rsid w:val="007C3771"/>
    <w:rsid w:val="007D0E10"/>
    <w:rsid w:val="007D117F"/>
    <w:rsid w:val="007D42F2"/>
    <w:rsid w:val="007D63F3"/>
    <w:rsid w:val="007E00AE"/>
    <w:rsid w:val="007E1355"/>
    <w:rsid w:val="007E35D3"/>
    <w:rsid w:val="007E4FF9"/>
    <w:rsid w:val="007F1493"/>
    <w:rsid w:val="007F21DB"/>
    <w:rsid w:val="007F3344"/>
    <w:rsid w:val="007F445E"/>
    <w:rsid w:val="007F52CE"/>
    <w:rsid w:val="00801F7A"/>
    <w:rsid w:val="00807B9A"/>
    <w:rsid w:val="00812365"/>
    <w:rsid w:val="00812F77"/>
    <w:rsid w:val="00813A36"/>
    <w:rsid w:val="00813DAD"/>
    <w:rsid w:val="00814F38"/>
    <w:rsid w:val="00816BBC"/>
    <w:rsid w:val="00821F62"/>
    <w:rsid w:val="00822862"/>
    <w:rsid w:val="00823E8E"/>
    <w:rsid w:val="008252E2"/>
    <w:rsid w:val="00825598"/>
    <w:rsid w:val="00832ADA"/>
    <w:rsid w:val="0083716C"/>
    <w:rsid w:val="00837E51"/>
    <w:rsid w:val="00837EDC"/>
    <w:rsid w:val="00840D59"/>
    <w:rsid w:val="00841F1A"/>
    <w:rsid w:val="008457D4"/>
    <w:rsid w:val="00845F06"/>
    <w:rsid w:val="008463CA"/>
    <w:rsid w:val="008470CD"/>
    <w:rsid w:val="00847B56"/>
    <w:rsid w:val="00850C07"/>
    <w:rsid w:val="008513C9"/>
    <w:rsid w:val="00852414"/>
    <w:rsid w:val="008524F7"/>
    <w:rsid w:val="00854712"/>
    <w:rsid w:val="00862116"/>
    <w:rsid w:val="00870F9F"/>
    <w:rsid w:val="008713B9"/>
    <w:rsid w:val="008747E4"/>
    <w:rsid w:val="00875491"/>
    <w:rsid w:val="008758F8"/>
    <w:rsid w:val="00877025"/>
    <w:rsid w:val="00877BE3"/>
    <w:rsid w:val="008820BB"/>
    <w:rsid w:val="008853C3"/>
    <w:rsid w:val="0088776F"/>
    <w:rsid w:val="0089156D"/>
    <w:rsid w:val="00891EAD"/>
    <w:rsid w:val="00892431"/>
    <w:rsid w:val="00892B55"/>
    <w:rsid w:val="00894366"/>
    <w:rsid w:val="008946CD"/>
    <w:rsid w:val="008959B2"/>
    <w:rsid w:val="00896043"/>
    <w:rsid w:val="008964A5"/>
    <w:rsid w:val="008966B2"/>
    <w:rsid w:val="00897F82"/>
    <w:rsid w:val="008A065F"/>
    <w:rsid w:val="008A1634"/>
    <w:rsid w:val="008A1B2B"/>
    <w:rsid w:val="008A5B71"/>
    <w:rsid w:val="008A5CD0"/>
    <w:rsid w:val="008A63EB"/>
    <w:rsid w:val="008B06A7"/>
    <w:rsid w:val="008B10DC"/>
    <w:rsid w:val="008B210F"/>
    <w:rsid w:val="008B2F88"/>
    <w:rsid w:val="008B7089"/>
    <w:rsid w:val="008B7687"/>
    <w:rsid w:val="008C13F5"/>
    <w:rsid w:val="008C34F6"/>
    <w:rsid w:val="008C46CC"/>
    <w:rsid w:val="008C61FF"/>
    <w:rsid w:val="008C6A26"/>
    <w:rsid w:val="008C749F"/>
    <w:rsid w:val="008D0C0A"/>
    <w:rsid w:val="008D13F0"/>
    <w:rsid w:val="008D1D2C"/>
    <w:rsid w:val="008D2114"/>
    <w:rsid w:val="008D29DC"/>
    <w:rsid w:val="008D3153"/>
    <w:rsid w:val="008D32A5"/>
    <w:rsid w:val="008D73AD"/>
    <w:rsid w:val="008D788F"/>
    <w:rsid w:val="008D7A40"/>
    <w:rsid w:val="008E1D60"/>
    <w:rsid w:val="008E2B5B"/>
    <w:rsid w:val="008E52EE"/>
    <w:rsid w:val="008E6D64"/>
    <w:rsid w:val="008F392D"/>
    <w:rsid w:val="008F3C93"/>
    <w:rsid w:val="008F6A5C"/>
    <w:rsid w:val="00901EDB"/>
    <w:rsid w:val="00904CBA"/>
    <w:rsid w:val="00905D75"/>
    <w:rsid w:val="00911F10"/>
    <w:rsid w:val="00913940"/>
    <w:rsid w:val="009143C2"/>
    <w:rsid w:val="00922C78"/>
    <w:rsid w:val="00924179"/>
    <w:rsid w:val="009308E7"/>
    <w:rsid w:val="00933B83"/>
    <w:rsid w:val="00936DD1"/>
    <w:rsid w:val="00940DB1"/>
    <w:rsid w:val="00941587"/>
    <w:rsid w:val="00942CE3"/>
    <w:rsid w:val="00943BD9"/>
    <w:rsid w:val="00944C2D"/>
    <w:rsid w:val="00945D13"/>
    <w:rsid w:val="00946BA7"/>
    <w:rsid w:val="0094729A"/>
    <w:rsid w:val="00952362"/>
    <w:rsid w:val="009523E9"/>
    <w:rsid w:val="00954483"/>
    <w:rsid w:val="0095491D"/>
    <w:rsid w:val="00954DF0"/>
    <w:rsid w:val="00957DCB"/>
    <w:rsid w:val="009601D4"/>
    <w:rsid w:val="00962783"/>
    <w:rsid w:val="00967AD3"/>
    <w:rsid w:val="00970A6C"/>
    <w:rsid w:val="0097184E"/>
    <w:rsid w:val="009743E8"/>
    <w:rsid w:val="00974F6E"/>
    <w:rsid w:val="0097505E"/>
    <w:rsid w:val="009752AC"/>
    <w:rsid w:val="009764D4"/>
    <w:rsid w:val="0097722C"/>
    <w:rsid w:val="00977AE2"/>
    <w:rsid w:val="009813BB"/>
    <w:rsid w:val="0098367F"/>
    <w:rsid w:val="00983CF5"/>
    <w:rsid w:val="00984D2B"/>
    <w:rsid w:val="0098550F"/>
    <w:rsid w:val="009908A1"/>
    <w:rsid w:val="00992AE4"/>
    <w:rsid w:val="009A2A49"/>
    <w:rsid w:val="009A3ACA"/>
    <w:rsid w:val="009A3F5C"/>
    <w:rsid w:val="009A3FCB"/>
    <w:rsid w:val="009A5058"/>
    <w:rsid w:val="009A62F6"/>
    <w:rsid w:val="009B19C5"/>
    <w:rsid w:val="009B2708"/>
    <w:rsid w:val="009B3093"/>
    <w:rsid w:val="009B3BF0"/>
    <w:rsid w:val="009B751F"/>
    <w:rsid w:val="009C1CCC"/>
    <w:rsid w:val="009C2964"/>
    <w:rsid w:val="009C5522"/>
    <w:rsid w:val="009C6A23"/>
    <w:rsid w:val="009C7B5D"/>
    <w:rsid w:val="009D0A49"/>
    <w:rsid w:val="009D0C7D"/>
    <w:rsid w:val="009D2056"/>
    <w:rsid w:val="009D70BE"/>
    <w:rsid w:val="009E2073"/>
    <w:rsid w:val="009E43D1"/>
    <w:rsid w:val="009E676A"/>
    <w:rsid w:val="009F0690"/>
    <w:rsid w:val="009F2F1E"/>
    <w:rsid w:val="009F2FFF"/>
    <w:rsid w:val="009F74F0"/>
    <w:rsid w:val="009F7D30"/>
    <w:rsid w:val="00A0270C"/>
    <w:rsid w:val="00A054EC"/>
    <w:rsid w:val="00A0584F"/>
    <w:rsid w:val="00A06505"/>
    <w:rsid w:val="00A073A4"/>
    <w:rsid w:val="00A07B4D"/>
    <w:rsid w:val="00A10213"/>
    <w:rsid w:val="00A107F2"/>
    <w:rsid w:val="00A11664"/>
    <w:rsid w:val="00A124C2"/>
    <w:rsid w:val="00A12D62"/>
    <w:rsid w:val="00A138BE"/>
    <w:rsid w:val="00A1580C"/>
    <w:rsid w:val="00A17B27"/>
    <w:rsid w:val="00A23831"/>
    <w:rsid w:val="00A25A43"/>
    <w:rsid w:val="00A30C15"/>
    <w:rsid w:val="00A30D2C"/>
    <w:rsid w:val="00A3262C"/>
    <w:rsid w:val="00A32710"/>
    <w:rsid w:val="00A34900"/>
    <w:rsid w:val="00A34963"/>
    <w:rsid w:val="00A352B4"/>
    <w:rsid w:val="00A36582"/>
    <w:rsid w:val="00A37153"/>
    <w:rsid w:val="00A40463"/>
    <w:rsid w:val="00A4319D"/>
    <w:rsid w:val="00A538EF"/>
    <w:rsid w:val="00A552B9"/>
    <w:rsid w:val="00A605A0"/>
    <w:rsid w:val="00A60A59"/>
    <w:rsid w:val="00A613CE"/>
    <w:rsid w:val="00A668DF"/>
    <w:rsid w:val="00A67AF0"/>
    <w:rsid w:val="00A71225"/>
    <w:rsid w:val="00A7230B"/>
    <w:rsid w:val="00A7642C"/>
    <w:rsid w:val="00A765A1"/>
    <w:rsid w:val="00A808C7"/>
    <w:rsid w:val="00A81BED"/>
    <w:rsid w:val="00A825A7"/>
    <w:rsid w:val="00A874CA"/>
    <w:rsid w:val="00A911F9"/>
    <w:rsid w:val="00A91629"/>
    <w:rsid w:val="00A92340"/>
    <w:rsid w:val="00A92351"/>
    <w:rsid w:val="00A92F0D"/>
    <w:rsid w:val="00A93F47"/>
    <w:rsid w:val="00A94452"/>
    <w:rsid w:val="00A94705"/>
    <w:rsid w:val="00A956C3"/>
    <w:rsid w:val="00AA0938"/>
    <w:rsid w:val="00AA1423"/>
    <w:rsid w:val="00AA339B"/>
    <w:rsid w:val="00AA3AF7"/>
    <w:rsid w:val="00AA441B"/>
    <w:rsid w:val="00AA51EF"/>
    <w:rsid w:val="00AA7833"/>
    <w:rsid w:val="00AB06E3"/>
    <w:rsid w:val="00AB225A"/>
    <w:rsid w:val="00AB2FCD"/>
    <w:rsid w:val="00AB326B"/>
    <w:rsid w:val="00AB4D21"/>
    <w:rsid w:val="00AB75E7"/>
    <w:rsid w:val="00AC0305"/>
    <w:rsid w:val="00AC03AF"/>
    <w:rsid w:val="00AC1E09"/>
    <w:rsid w:val="00AC3079"/>
    <w:rsid w:val="00AC4302"/>
    <w:rsid w:val="00AC4AAC"/>
    <w:rsid w:val="00AD096A"/>
    <w:rsid w:val="00AD38CE"/>
    <w:rsid w:val="00AD5620"/>
    <w:rsid w:val="00AD5668"/>
    <w:rsid w:val="00AD66D5"/>
    <w:rsid w:val="00AD7ACE"/>
    <w:rsid w:val="00AE1375"/>
    <w:rsid w:val="00AE1D9F"/>
    <w:rsid w:val="00AE2AB9"/>
    <w:rsid w:val="00AE2ABF"/>
    <w:rsid w:val="00AE5FDD"/>
    <w:rsid w:val="00AE7D82"/>
    <w:rsid w:val="00AF2D70"/>
    <w:rsid w:val="00AF5B2A"/>
    <w:rsid w:val="00AF6685"/>
    <w:rsid w:val="00B005B3"/>
    <w:rsid w:val="00B00B17"/>
    <w:rsid w:val="00B0381D"/>
    <w:rsid w:val="00B03E98"/>
    <w:rsid w:val="00B045B4"/>
    <w:rsid w:val="00B10FF6"/>
    <w:rsid w:val="00B11290"/>
    <w:rsid w:val="00B116C7"/>
    <w:rsid w:val="00B12837"/>
    <w:rsid w:val="00B15163"/>
    <w:rsid w:val="00B15A94"/>
    <w:rsid w:val="00B16D64"/>
    <w:rsid w:val="00B20C86"/>
    <w:rsid w:val="00B2649A"/>
    <w:rsid w:val="00B3162C"/>
    <w:rsid w:val="00B3259E"/>
    <w:rsid w:val="00B32E72"/>
    <w:rsid w:val="00B3388C"/>
    <w:rsid w:val="00B350BB"/>
    <w:rsid w:val="00B36587"/>
    <w:rsid w:val="00B42AB7"/>
    <w:rsid w:val="00B44A69"/>
    <w:rsid w:val="00B51920"/>
    <w:rsid w:val="00B53291"/>
    <w:rsid w:val="00B6146A"/>
    <w:rsid w:val="00B61958"/>
    <w:rsid w:val="00B61DF6"/>
    <w:rsid w:val="00B6263F"/>
    <w:rsid w:val="00B62B1C"/>
    <w:rsid w:val="00B65380"/>
    <w:rsid w:val="00B667E7"/>
    <w:rsid w:val="00B66E88"/>
    <w:rsid w:val="00B72D20"/>
    <w:rsid w:val="00B77C04"/>
    <w:rsid w:val="00B8135E"/>
    <w:rsid w:val="00B86C07"/>
    <w:rsid w:val="00B878DA"/>
    <w:rsid w:val="00B908A5"/>
    <w:rsid w:val="00B90A34"/>
    <w:rsid w:val="00B91E8A"/>
    <w:rsid w:val="00B92D73"/>
    <w:rsid w:val="00B952F2"/>
    <w:rsid w:val="00BA1C7C"/>
    <w:rsid w:val="00BA21E8"/>
    <w:rsid w:val="00BA27B4"/>
    <w:rsid w:val="00BA3547"/>
    <w:rsid w:val="00BA6736"/>
    <w:rsid w:val="00BA7745"/>
    <w:rsid w:val="00BA790A"/>
    <w:rsid w:val="00BB08F7"/>
    <w:rsid w:val="00BB0E83"/>
    <w:rsid w:val="00BB0F8F"/>
    <w:rsid w:val="00BB2327"/>
    <w:rsid w:val="00BB34FF"/>
    <w:rsid w:val="00BB4DAD"/>
    <w:rsid w:val="00BC0149"/>
    <w:rsid w:val="00BC1544"/>
    <w:rsid w:val="00BC247E"/>
    <w:rsid w:val="00BC433F"/>
    <w:rsid w:val="00BC45C1"/>
    <w:rsid w:val="00BD02E4"/>
    <w:rsid w:val="00BD16C7"/>
    <w:rsid w:val="00BD33BD"/>
    <w:rsid w:val="00BD5182"/>
    <w:rsid w:val="00BD5E50"/>
    <w:rsid w:val="00BD7C6B"/>
    <w:rsid w:val="00BE0E20"/>
    <w:rsid w:val="00BE175D"/>
    <w:rsid w:val="00BE29CB"/>
    <w:rsid w:val="00BE349D"/>
    <w:rsid w:val="00BE4016"/>
    <w:rsid w:val="00BE572A"/>
    <w:rsid w:val="00BE7554"/>
    <w:rsid w:val="00BF2255"/>
    <w:rsid w:val="00BF6CF1"/>
    <w:rsid w:val="00C0017D"/>
    <w:rsid w:val="00C02766"/>
    <w:rsid w:val="00C03112"/>
    <w:rsid w:val="00C03E95"/>
    <w:rsid w:val="00C04FFC"/>
    <w:rsid w:val="00C0501D"/>
    <w:rsid w:val="00C06534"/>
    <w:rsid w:val="00C066A6"/>
    <w:rsid w:val="00C12760"/>
    <w:rsid w:val="00C130EE"/>
    <w:rsid w:val="00C14A4C"/>
    <w:rsid w:val="00C15F8A"/>
    <w:rsid w:val="00C16E72"/>
    <w:rsid w:val="00C17CE1"/>
    <w:rsid w:val="00C17D1A"/>
    <w:rsid w:val="00C204FB"/>
    <w:rsid w:val="00C20DCA"/>
    <w:rsid w:val="00C22F83"/>
    <w:rsid w:val="00C25850"/>
    <w:rsid w:val="00C25B2A"/>
    <w:rsid w:val="00C30476"/>
    <w:rsid w:val="00C31681"/>
    <w:rsid w:val="00C36FFD"/>
    <w:rsid w:val="00C40CAD"/>
    <w:rsid w:val="00C43175"/>
    <w:rsid w:val="00C44CB3"/>
    <w:rsid w:val="00C45F70"/>
    <w:rsid w:val="00C5313B"/>
    <w:rsid w:val="00C54916"/>
    <w:rsid w:val="00C556F6"/>
    <w:rsid w:val="00C61819"/>
    <w:rsid w:val="00C61B60"/>
    <w:rsid w:val="00C61F7B"/>
    <w:rsid w:val="00C624D5"/>
    <w:rsid w:val="00C65685"/>
    <w:rsid w:val="00C715D4"/>
    <w:rsid w:val="00C7655F"/>
    <w:rsid w:val="00C76949"/>
    <w:rsid w:val="00C8239A"/>
    <w:rsid w:val="00C82A6E"/>
    <w:rsid w:val="00C82AC1"/>
    <w:rsid w:val="00C832C2"/>
    <w:rsid w:val="00C83A41"/>
    <w:rsid w:val="00C853F7"/>
    <w:rsid w:val="00C86298"/>
    <w:rsid w:val="00C87783"/>
    <w:rsid w:val="00C91AB5"/>
    <w:rsid w:val="00C9369F"/>
    <w:rsid w:val="00C940D4"/>
    <w:rsid w:val="00C96D2B"/>
    <w:rsid w:val="00C97717"/>
    <w:rsid w:val="00C97D58"/>
    <w:rsid w:val="00CA00B2"/>
    <w:rsid w:val="00CA0E1A"/>
    <w:rsid w:val="00CA1A14"/>
    <w:rsid w:val="00CA4747"/>
    <w:rsid w:val="00CA4E33"/>
    <w:rsid w:val="00CB1CA7"/>
    <w:rsid w:val="00CB6A2F"/>
    <w:rsid w:val="00CC051A"/>
    <w:rsid w:val="00CC21F3"/>
    <w:rsid w:val="00CC5F1E"/>
    <w:rsid w:val="00CC7058"/>
    <w:rsid w:val="00CC762E"/>
    <w:rsid w:val="00CD0CD4"/>
    <w:rsid w:val="00CD62FE"/>
    <w:rsid w:val="00CD6742"/>
    <w:rsid w:val="00CD69AE"/>
    <w:rsid w:val="00CE32C7"/>
    <w:rsid w:val="00CE4B26"/>
    <w:rsid w:val="00CF18E4"/>
    <w:rsid w:val="00CF1AD2"/>
    <w:rsid w:val="00CF27A8"/>
    <w:rsid w:val="00CF2AE4"/>
    <w:rsid w:val="00D00E63"/>
    <w:rsid w:val="00D02CCC"/>
    <w:rsid w:val="00D0432D"/>
    <w:rsid w:val="00D04BD2"/>
    <w:rsid w:val="00D04D51"/>
    <w:rsid w:val="00D05008"/>
    <w:rsid w:val="00D05BB9"/>
    <w:rsid w:val="00D072CA"/>
    <w:rsid w:val="00D073F1"/>
    <w:rsid w:val="00D077E3"/>
    <w:rsid w:val="00D07813"/>
    <w:rsid w:val="00D114A9"/>
    <w:rsid w:val="00D12167"/>
    <w:rsid w:val="00D1238E"/>
    <w:rsid w:val="00D172D3"/>
    <w:rsid w:val="00D2096E"/>
    <w:rsid w:val="00D20EEE"/>
    <w:rsid w:val="00D229A9"/>
    <w:rsid w:val="00D22B50"/>
    <w:rsid w:val="00D2397A"/>
    <w:rsid w:val="00D2490C"/>
    <w:rsid w:val="00D25F0B"/>
    <w:rsid w:val="00D30A37"/>
    <w:rsid w:val="00D33EF5"/>
    <w:rsid w:val="00D40296"/>
    <w:rsid w:val="00D43ED5"/>
    <w:rsid w:val="00D442E6"/>
    <w:rsid w:val="00D464C1"/>
    <w:rsid w:val="00D465EE"/>
    <w:rsid w:val="00D4661E"/>
    <w:rsid w:val="00D50255"/>
    <w:rsid w:val="00D53CC9"/>
    <w:rsid w:val="00D53DC1"/>
    <w:rsid w:val="00D5556C"/>
    <w:rsid w:val="00D5780F"/>
    <w:rsid w:val="00D57BE7"/>
    <w:rsid w:val="00D601AF"/>
    <w:rsid w:val="00D61A7B"/>
    <w:rsid w:val="00D61D07"/>
    <w:rsid w:val="00D622FD"/>
    <w:rsid w:val="00D6568F"/>
    <w:rsid w:val="00D70CBA"/>
    <w:rsid w:val="00D7183A"/>
    <w:rsid w:val="00D72671"/>
    <w:rsid w:val="00D72B27"/>
    <w:rsid w:val="00D731B2"/>
    <w:rsid w:val="00D735AD"/>
    <w:rsid w:val="00D7373B"/>
    <w:rsid w:val="00D752BC"/>
    <w:rsid w:val="00D75321"/>
    <w:rsid w:val="00D77C00"/>
    <w:rsid w:val="00D77FA4"/>
    <w:rsid w:val="00D82B61"/>
    <w:rsid w:val="00D82CAC"/>
    <w:rsid w:val="00D8407D"/>
    <w:rsid w:val="00D84208"/>
    <w:rsid w:val="00D8514B"/>
    <w:rsid w:val="00D90156"/>
    <w:rsid w:val="00D906DE"/>
    <w:rsid w:val="00D9071D"/>
    <w:rsid w:val="00D90AAD"/>
    <w:rsid w:val="00D922E9"/>
    <w:rsid w:val="00D93A2A"/>
    <w:rsid w:val="00D977BA"/>
    <w:rsid w:val="00D979A1"/>
    <w:rsid w:val="00DA0B08"/>
    <w:rsid w:val="00DA1212"/>
    <w:rsid w:val="00DA1702"/>
    <w:rsid w:val="00DA19C8"/>
    <w:rsid w:val="00DA2D10"/>
    <w:rsid w:val="00DA52EA"/>
    <w:rsid w:val="00DA634A"/>
    <w:rsid w:val="00DA6967"/>
    <w:rsid w:val="00DA7BDC"/>
    <w:rsid w:val="00DB0058"/>
    <w:rsid w:val="00DB1188"/>
    <w:rsid w:val="00DB299C"/>
    <w:rsid w:val="00DB3A53"/>
    <w:rsid w:val="00DB4ED7"/>
    <w:rsid w:val="00DC0656"/>
    <w:rsid w:val="00DC2626"/>
    <w:rsid w:val="00DC4C9B"/>
    <w:rsid w:val="00DC787D"/>
    <w:rsid w:val="00DC7B7A"/>
    <w:rsid w:val="00DC7EAA"/>
    <w:rsid w:val="00DD17D3"/>
    <w:rsid w:val="00DD1B87"/>
    <w:rsid w:val="00DD2D44"/>
    <w:rsid w:val="00DD2F4E"/>
    <w:rsid w:val="00DD37D1"/>
    <w:rsid w:val="00DD47EE"/>
    <w:rsid w:val="00DD4D81"/>
    <w:rsid w:val="00DD6935"/>
    <w:rsid w:val="00DD6C1F"/>
    <w:rsid w:val="00DD7807"/>
    <w:rsid w:val="00DE1491"/>
    <w:rsid w:val="00DE1EAD"/>
    <w:rsid w:val="00DE26A5"/>
    <w:rsid w:val="00DE4CBE"/>
    <w:rsid w:val="00DE55F1"/>
    <w:rsid w:val="00DF2A93"/>
    <w:rsid w:val="00DF310C"/>
    <w:rsid w:val="00DF3ABA"/>
    <w:rsid w:val="00DF5EDF"/>
    <w:rsid w:val="00DF6E5A"/>
    <w:rsid w:val="00E00165"/>
    <w:rsid w:val="00E002F3"/>
    <w:rsid w:val="00E0077C"/>
    <w:rsid w:val="00E00CC1"/>
    <w:rsid w:val="00E03515"/>
    <w:rsid w:val="00E139E6"/>
    <w:rsid w:val="00E15DD1"/>
    <w:rsid w:val="00E17232"/>
    <w:rsid w:val="00E205FA"/>
    <w:rsid w:val="00E22F4E"/>
    <w:rsid w:val="00E243D9"/>
    <w:rsid w:val="00E26A0B"/>
    <w:rsid w:val="00E2763B"/>
    <w:rsid w:val="00E30744"/>
    <w:rsid w:val="00E335C1"/>
    <w:rsid w:val="00E3447F"/>
    <w:rsid w:val="00E34F6C"/>
    <w:rsid w:val="00E35974"/>
    <w:rsid w:val="00E35EBB"/>
    <w:rsid w:val="00E3637B"/>
    <w:rsid w:val="00E42F9F"/>
    <w:rsid w:val="00E44E0E"/>
    <w:rsid w:val="00E47ADC"/>
    <w:rsid w:val="00E52A91"/>
    <w:rsid w:val="00E52B5C"/>
    <w:rsid w:val="00E52B87"/>
    <w:rsid w:val="00E54CAD"/>
    <w:rsid w:val="00E561DD"/>
    <w:rsid w:val="00E57154"/>
    <w:rsid w:val="00E57305"/>
    <w:rsid w:val="00E67E72"/>
    <w:rsid w:val="00E72FF3"/>
    <w:rsid w:val="00E73B7F"/>
    <w:rsid w:val="00E7585D"/>
    <w:rsid w:val="00E816FA"/>
    <w:rsid w:val="00E84520"/>
    <w:rsid w:val="00E85FB2"/>
    <w:rsid w:val="00E931A1"/>
    <w:rsid w:val="00E93BAC"/>
    <w:rsid w:val="00E941FC"/>
    <w:rsid w:val="00E964F7"/>
    <w:rsid w:val="00EA0439"/>
    <w:rsid w:val="00EA0613"/>
    <w:rsid w:val="00EA2213"/>
    <w:rsid w:val="00EA31F3"/>
    <w:rsid w:val="00EA3302"/>
    <w:rsid w:val="00EA3FB9"/>
    <w:rsid w:val="00EA452B"/>
    <w:rsid w:val="00EA5456"/>
    <w:rsid w:val="00EB189B"/>
    <w:rsid w:val="00EB2DF4"/>
    <w:rsid w:val="00EB2EC4"/>
    <w:rsid w:val="00EB54DF"/>
    <w:rsid w:val="00EB714F"/>
    <w:rsid w:val="00EB7CED"/>
    <w:rsid w:val="00EC1803"/>
    <w:rsid w:val="00EC26F2"/>
    <w:rsid w:val="00EC57E4"/>
    <w:rsid w:val="00EC69B7"/>
    <w:rsid w:val="00EC7FC0"/>
    <w:rsid w:val="00ED0468"/>
    <w:rsid w:val="00ED0E0F"/>
    <w:rsid w:val="00ED0F45"/>
    <w:rsid w:val="00ED1F00"/>
    <w:rsid w:val="00ED660B"/>
    <w:rsid w:val="00EE069F"/>
    <w:rsid w:val="00EE1053"/>
    <w:rsid w:val="00EE2E16"/>
    <w:rsid w:val="00EE4EF3"/>
    <w:rsid w:val="00EE76E9"/>
    <w:rsid w:val="00EE7B73"/>
    <w:rsid w:val="00EF516C"/>
    <w:rsid w:val="00EF6151"/>
    <w:rsid w:val="00EF69C7"/>
    <w:rsid w:val="00EF7882"/>
    <w:rsid w:val="00F013F3"/>
    <w:rsid w:val="00F02259"/>
    <w:rsid w:val="00F02477"/>
    <w:rsid w:val="00F03EA8"/>
    <w:rsid w:val="00F05E2C"/>
    <w:rsid w:val="00F076DC"/>
    <w:rsid w:val="00F078DC"/>
    <w:rsid w:val="00F07E5E"/>
    <w:rsid w:val="00F10637"/>
    <w:rsid w:val="00F13256"/>
    <w:rsid w:val="00F147B5"/>
    <w:rsid w:val="00F159B3"/>
    <w:rsid w:val="00F15D0B"/>
    <w:rsid w:val="00F16681"/>
    <w:rsid w:val="00F208D6"/>
    <w:rsid w:val="00F21029"/>
    <w:rsid w:val="00F25210"/>
    <w:rsid w:val="00F31B90"/>
    <w:rsid w:val="00F31C96"/>
    <w:rsid w:val="00F34E24"/>
    <w:rsid w:val="00F35ED4"/>
    <w:rsid w:val="00F5009E"/>
    <w:rsid w:val="00F50F08"/>
    <w:rsid w:val="00F523AB"/>
    <w:rsid w:val="00F531C4"/>
    <w:rsid w:val="00F53AB0"/>
    <w:rsid w:val="00F53D26"/>
    <w:rsid w:val="00F57539"/>
    <w:rsid w:val="00F61799"/>
    <w:rsid w:val="00F62D89"/>
    <w:rsid w:val="00F634C9"/>
    <w:rsid w:val="00F63672"/>
    <w:rsid w:val="00F65370"/>
    <w:rsid w:val="00F65D18"/>
    <w:rsid w:val="00F66282"/>
    <w:rsid w:val="00F666DB"/>
    <w:rsid w:val="00F71CD8"/>
    <w:rsid w:val="00F743A7"/>
    <w:rsid w:val="00F805D4"/>
    <w:rsid w:val="00F81321"/>
    <w:rsid w:val="00F815E1"/>
    <w:rsid w:val="00F87251"/>
    <w:rsid w:val="00F900F7"/>
    <w:rsid w:val="00F91952"/>
    <w:rsid w:val="00F93178"/>
    <w:rsid w:val="00F942C3"/>
    <w:rsid w:val="00F94CDC"/>
    <w:rsid w:val="00F94E80"/>
    <w:rsid w:val="00F96594"/>
    <w:rsid w:val="00F9661B"/>
    <w:rsid w:val="00F97440"/>
    <w:rsid w:val="00FA1BAC"/>
    <w:rsid w:val="00FA3DCB"/>
    <w:rsid w:val="00FA5279"/>
    <w:rsid w:val="00FA5BC7"/>
    <w:rsid w:val="00FA6307"/>
    <w:rsid w:val="00FA7F62"/>
    <w:rsid w:val="00FB17F5"/>
    <w:rsid w:val="00FB217F"/>
    <w:rsid w:val="00FB298C"/>
    <w:rsid w:val="00FB35F5"/>
    <w:rsid w:val="00FB4671"/>
    <w:rsid w:val="00FB4C04"/>
    <w:rsid w:val="00FB4C64"/>
    <w:rsid w:val="00FB545C"/>
    <w:rsid w:val="00FB55CF"/>
    <w:rsid w:val="00FB61D4"/>
    <w:rsid w:val="00FB6590"/>
    <w:rsid w:val="00FB7C05"/>
    <w:rsid w:val="00FB7C87"/>
    <w:rsid w:val="00FC0373"/>
    <w:rsid w:val="00FC1C70"/>
    <w:rsid w:val="00FC7134"/>
    <w:rsid w:val="00FC790E"/>
    <w:rsid w:val="00FC7B82"/>
    <w:rsid w:val="00FD0DCB"/>
    <w:rsid w:val="00FD1DC5"/>
    <w:rsid w:val="00FD2B71"/>
    <w:rsid w:val="00FD6831"/>
    <w:rsid w:val="00FE1E0E"/>
    <w:rsid w:val="00FE1FE7"/>
    <w:rsid w:val="00FE2676"/>
    <w:rsid w:val="00FE3425"/>
    <w:rsid w:val="00FE4447"/>
    <w:rsid w:val="00FE6B39"/>
    <w:rsid w:val="00FE6FAE"/>
    <w:rsid w:val="00FF26BF"/>
    <w:rsid w:val="00FF3200"/>
    <w:rsid w:val="00FF570A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50BBD0"/>
  <w15:docId w15:val="{BD9E1BC1-4026-4804-8931-6DF93EC0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locked="1" w:semiHidden="1" w:uiPriority="0" w:unhideWhenUsed="1"/>
    <w:lsdException w:name="List Bullet 3" w:locked="1" w:semiHidden="1" w:uiPriority="0" w:unhideWhenUsed="1"/>
    <w:lsdException w:name="List Bullet 4" w:locked="1" w:semiHidden="1" w:uiPriority="0" w:unhideWhenUsed="1"/>
    <w:lsdException w:name="List Bullet 5" w:locked="1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locked="1" w:semiHidden="1" w:uiPriority="0" w:unhideWhenUsed="1"/>
    <w:lsdException w:name="List Continue 2" w:locked="1" w:semiHidden="1" w:uiPriority="0" w:unhideWhenUsed="1"/>
    <w:lsdException w:name="List Continue 3" w:semiHidden="1" w:unhideWhenUsed="1"/>
    <w:lsdException w:name="List Continue 4" w:locked="1" w:uiPriority="0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semiHidden="1" w:uiPriority="0" w:unhideWhenUsed="1"/>
    <w:lsdException w:name="Body Text First Indent 2" w:locked="1" w:semiHidden="1" w:uiPriority="0" w:unhideWhenUsed="1"/>
    <w:lsdException w:name="Note Heading" w:locked="1" w:semiHidden="1" w:uiPriority="0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EC6"/>
    <w:pPr>
      <w:spacing w:before="200" w:after="200" w:line="276" w:lineRule="auto"/>
      <w:jc w:val="both"/>
    </w:pPr>
    <w:rPr>
      <w:rFonts w:cs="Calibri"/>
      <w:lang w:eastAsia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5BD8"/>
    <w:pPr>
      <w:outlineLvl w:val="1"/>
    </w:pPr>
    <w:rPr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F6532"/>
    <w:pPr>
      <w:numPr>
        <w:ilvl w:val="2"/>
        <w:numId w:val="3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5BD8"/>
    <w:pPr>
      <w:spacing w:before="300" w:after="0"/>
      <w:outlineLvl w:val="6"/>
    </w:pPr>
    <w:rPr>
      <w:caps/>
      <w:color w:val="365F91"/>
      <w:spacing w:val="1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5BD8"/>
    <w:pPr>
      <w:spacing w:before="300" w:after="0"/>
      <w:outlineLvl w:val="8"/>
    </w:pPr>
    <w:rPr>
      <w:i/>
      <w:iCs/>
      <w:caps/>
      <w:spacing w:val="1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EKST ZAZNACZONY Znak"/>
    <w:link w:val="Nagwek1"/>
    <w:uiPriority w:val="99"/>
    <w:locked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9"/>
    <w:locked/>
    <w:rsid w:val="00575BD8"/>
    <w:rPr>
      <w:b/>
      <w:bCs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9"/>
    <w:locked/>
    <w:rsid w:val="006F6532"/>
    <w:rPr>
      <w:rFonts w:cs="Calibri"/>
      <w:caps/>
      <w:color w:val="243F60"/>
      <w:spacing w:val="15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9"/>
    <w:locked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locked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locked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locked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locked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locked/>
    <w:rsid w:val="00575BD8"/>
    <w:rPr>
      <w:i/>
      <w:iCs/>
      <w:caps/>
      <w:spacing w:val="10"/>
      <w:sz w:val="18"/>
      <w:szCs w:val="18"/>
    </w:rPr>
  </w:style>
  <w:style w:type="table" w:customStyle="1" w:styleId="eXant">
    <w:name w:val="eXant"/>
    <w:uiPriority w:val="99"/>
    <w:rsid w:val="00481B2A"/>
    <w:rPr>
      <w:rFonts w:cs="Calibri"/>
    </w:rPr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a."/>
    <w:basedOn w:val="Normalny"/>
    <w:link w:val="aZnak"/>
    <w:autoRedefine/>
    <w:uiPriority w:val="99"/>
    <w:rsid w:val="00BA6736"/>
    <w:pPr>
      <w:numPr>
        <w:numId w:val="4"/>
      </w:numPr>
      <w:tabs>
        <w:tab w:val="left" w:pos="1021"/>
      </w:tabs>
      <w:jc w:val="left"/>
    </w:pPr>
    <w:rPr>
      <w:rFonts w:cs="Times New Roman"/>
      <w:lang w:val="x-none" w:eastAsia="ar-SA"/>
    </w:rPr>
  </w:style>
  <w:style w:type="character" w:customStyle="1" w:styleId="aZnak">
    <w:name w:val="a. Znak"/>
    <w:link w:val="a0"/>
    <w:uiPriority w:val="99"/>
    <w:locked/>
    <w:rsid w:val="00BA6736"/>
    <w:rPr>
      <w:lang w:val="x-none" w:eastAsia="ar-SA"/>
    </w:rPr>
  </w:style>
  <w:style w:type="paragraph" w:styleId="Legenda">
    <w:name w:val="caption"/>
    <w:basedOn w:val="Normalny"/>
    <w:next w:val="Normalny"/>
    <w:uiPriority w:val="99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575BD8"/>
    <w:rPr>
      <w:b/>
      <w:bCs/>
      <w:sz w:val="48"/>
      <w:szCs w:val="48"/>
      <w:lang w:eastAsia="pl-PL"/>
    </w:rPr>
  </w:style>
  <w:style w:type="character" w:customStyle="1" w:styleId="TytuZnak">
    <w:name w:val="Tytuł Znak"/>
    <w:link w:val="Tytu"/>
    <w:uiPriority w:val="99"/>
    <w:locked/>
    <w:rsid w:val="00575BD8"/>
    <w:rPr>
      <w:b/>
      <w:bCs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99"/>
    <w:qFormat/>
    <w:rsid w:val="00575BD8"/>
    <w:pPr>
      <w:spacing w:before="0" w:after="0" w:line="240" w:lineRule="auto"/>
    </w:pPr>
    <w:rPr>
      <w:rFonts w:cs="Times New Roman"/>
      <w:lang w:val="x-none" w:eastAsia="x-none"/>
    </w:rPr>
  </w:style>
  <w:style w:type="character" w:customStyle="1" w:styleId="BezodstpwZnak">
    <w:name w:val="Bez odstępów Znak"/>
    <w:link w:val="Bezodstpw"/>
    <w:uiPriority w:val="99"/>
    <w:locked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uiPriority w:val="99"/>
    <w:rsid w:val="002E2446"/>
    <w:pPr>
      <w:pBdr>
        <w:bottom w:val="single" w:sz="4" w:space="1" w:color="auto"/>
      </w:pBdr>
      <w:ind w:left="578" w:hanging="578"/>
    </w:pPr>
    <w:rPr>
      <w:rFonts w:cs="Times New Roman"/>
      <w:lang w:eastAsia="x-none"/>
    </w:rPr>
  </w:style>
  <w:style w:type="character" w:customStyle="1" w:styleId="11noZnak">
    <w:name w:val="1.1 no Znak"/>
    <w:link w:val="11no"/>
    <w:uiPriority w:val="99"/>
    <w:locked/>
    <w:rsid w:val="002E2446"/>
    <w:rPr>
      <w:b/>
      <w:bCs/>
      <w:sz w:val="24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uiPriority w:val="99"/>
    <w:rsid w:val="00BA6736"/>
    <w:pPr>
      <w:keepNext/>
      <w:numPr>
        <w:numId w:val="5"/>
      </w:numPr>
      <w:tabs>
        <w:tab w:val="left" w:pos="340"/>
      </w:tabs>
      <w:spacing w:after="120"/>
    </w:pPr>
    <w:rPr>
      <w:rFonts w:cs="Times New Roman"/>
      <w:color w:val="4F81BD"/>
      <w:lang w:val="en-US" w:eastAsia="x-none"/>
    </w:rPr>
  </w:style>
  <w:style w:type="character" w:customStyle="1" w:styleId="11NumberingZnak">
    <w:name w:val="1.1 Numbering Znak"/>
    <w:link w:val="11Numbering"/>
    <w:uiPriority w:val="99"/>
    <w:locked/>
    <w:rsid w:val="00BA6736"/>
    <w:rPr>
      <w:b/>
      <w:bCs/>
      <w:color w:val="4F81BD"/>
      <w:sz w:val="24"/>
      <w:szCs w:val="24"/>
      <w:lang w:val="en-US" w:eastAsia="x-none"/>
    </w:rPr>
  </w:style>
  <w:style w:type="paragraph" w:customStyle="1" w:styleId="a">
    <w:name w:val="&gt;"/>
    <w:basedOn w:val="Normalny"/>
    <w:link w:val="Znak"/>
    <w:autoRedefine/>
    <w:uiPriority w:val="99"/>
    <w:rsid w:val="00BA6736"/>
    <w:pPr>
      <w:numPr>
        <w:numId w:val="6"/>
      </w:numPr>
      <w:tabs>
        <w:tab w:val="left" w:pos="1304"/>
      </w:tabs>
    </w:pPr>
    <w:rPr>
      <w:rFonts w:cs="Times New Roman"/>
      <w:lang w:val="x-none" w:eastAsia="ar-SA"/>
    </w:rPr>
  </w:style>
  <w:style w:type="character" w:customStyle="1" w:styleId="Znak">
    <w:name w:val="&gt; Znak"/>
    <w:link w:val="a"/>
    <w:uiPriority w:val="99"/>
    <w:locked/>
    <w:rsid w:val="00BA6736"/>
    <w:rPr>
      <w:lang w:val="x-none" w:eastAsia="ar-SA"/>
    </w:rPr>
  </w:style>
  <w:style w:type="paragraph" w:customStyle="1" w:styleId="Headline1">
    <w:name w:val="Headline 1"/>
    <w:basedOn w:val="Normalny"/>
    <w:link w:val="Headline1Znak"/>
    <w:uiPriority w:val="99"/>
    <w:rsid w:val="00BA6736"/>
    <w:pPr>
      <w:tabs>
        <w:tab w:val="left" w:pos="2220"/>
      </w:tabs>
      <w:jc w:val="left"/>
    </w:pPr>
    <w:rPr>
      <w:rFonts w:cs="Times New Roman"/>
      <w:sz w:val="36"/>
      <w:szCs w:val="36"/>
      <w:lang w:val="en-US" w:eastAsia="x-none"/>
    </w:rPr>
  </w:style>
  <w:style w:type="character" w:customStyle="1" w:styleId="Headline1Znak">
    <w:name w:val="Headline 1 Znak"/>
    <w:link w:val="Headline1"/>
    <w:uiPriority w:val="99"/>
    <w:locked/>
    <w:rsid w:val="00BA6736"/>
    <w:rPr>
      <w:rFonts w:ascii="Calibri" w:hAnsi="Calibri" w:cs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uiPriority w:val="99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uiPriority w:val="99"/>
    <w:locked/>
    <w:rsid w:val="00BA6736"/>
    <w:rPr>
      <w:rFonts w:ascii="Calibri" w:hAnsi="Calibri" w:cs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uiPriority w:val="99"/>
    <w:locked/>
    <w:rsid w:val="00BA6736"/>
    <w:rPr>
      <w:rFonts w:ascii="Calibri" w:hAnsi="Calibri" w:cs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color w:val="464646"/>
      <w:spacing w:val="5"/>
      <w:kern w:val="28"/>
      <w:sz w:val="36"/>
      <w:szCs w:val="36"/>
      <w:lang w:val="en-GB" w:eastAsia="en-US"/>
    </w:rPr>
  </w:style>
  <w:style w:type="character" w:customStyle="1" w:styleId="SubTitleZnak">
    <w:name w:val="SubTitle Znak"/>
    <w:link w:val="Podtytu1"/>
    <w:uiPriority w:val="99"/>
    <w:locked/>
    <w:rsid w:val="00BA6736"/>
    <w:rPr>
      <w:rFonts w:ascii="Calibri" w:hAnsi="Calibri" w:cs="Calibri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uiPriority w:val="99"/>
    <w:rsid w:val="00BA6736"/>
    <w:rPr>
      <w:rFonts w:cs="Times New Roman"/>
      <w:sz w:val="24"/>
      <w:szCs w:val="24"/>
      <w:lang w:val="x-none" w:eastAsia="x-none"/>
    </w:rPr>
  </w:style>
  <w:style w:type="character" w:customStyle="1" w:styleId="BodyTextZnak">
    <w:name w:val="Body Text Znak"/>
    <w:link w:val="Tekstpodstawowy1"/>
    <w:uiPriority w:val="99"/>
    <w:locked/>
    <w:rsid w:val="00BA6736"/>
    <w:rPr>
      <w:rFonts w:ascii="Calibri" w:hAnsi="Calibri" w:cs="Calibri"/>
      <w:sz w:val="24"/>
      <w:szCs w:val="24"/>
    </w:rPr>
  </w:style>
  <w:style w:type="paragraph" w:customStyle="1" w:styleId="Headline2">
    <w:name w:val="Headline 2"/>
    <w:basedOn w:val="Normalny"/>
    <w:link w:val="Headline2Znak"/>
    <w:uiPriority w:val="99"/>
    <w:rsid w:val="00BA6736"/>
    <w:pPr>
      <w:tabs>
        <w:tab w:val="left" w:pos="2220"/>
      </w:tabs>
      <w:jc w:val="left"/>
    </w:pPr>
    <w:rPr>
      <w:rFonts w:cs="Times New Roman"/>
      <w:sz w:val="28"/>
      <w:szCs w:val="28"/>
      <w:lang w:val="en-US" w:eastAsia="x-none"/>
    </w:rPr>
  </w:style>
  <w:style w:type="character" w:customStyle="1" w:styleId="Headline2Znak">
    <w:name w:val="Headline 2 Znak"/>
    <w:link w:val="Headline2"/>
    <w:uiPriority w:val="99"/>
    <w:locked/>
    <w:rsid w:val="00BA6736"/>
    <w:rPr>
      <w:rFonts w:ascii="Calibri" w:hAnsi="Calibri" w:cs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uiPriority w:val="99"/>
    <w:rsid w:val="00BA6736"/>
    <w:rPr>
      <w:color w:val="59B2AE"/>
    </w:rPr>
  </w:style>
  <w:style w:type="character" w:customStyle="1" w:styleId="Headline1greenZnak">
    <w:name w:val="Headline 1 green Znak"/>
    <w:link w:val="Headline1green"/>
    <w:uiPriority w:val="99"/>
    <w:locked/>
    <w:rsid w:val="00BA6736"/>
    <w:rPr>
      <w:rFonts w:ascii="Calibri" w:hAnsi="Calibri" w:cs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uiPriority w:val="99"/>
    <w:rsid w:val="00BA6736"/>
    <w:rPr>
      <w:color w:val="FF99CC"/>
    </w:rPr>
  </w:style>
  <w:style w:type="character" w:customStyle="1" w:styleId="Headline1pinkZnak">
    <w:name w:val="Headline 1 pink Znak"/>
    <w:link w:val="Headline1pink"/>
    <w:uiPriority w:val="99"/>
    <w:locked/>
    <w:rsid w:val="00BA6736"/>
    <w:rPr>
      <w:rFonts w:ascii="Calibri" w:hAnsi="Calibri" w:cs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uiPriority w:val="99"/>
    <w:rsid w:val="00BA6736"/>
    <w:rPr>
      <w:color w:val="59B2AE"/>
    </w:rPr>
  </w:style>
  <w:style w:type="character" w:customStyle="1" w:styleId="Headline2greenZnak">
    <w:name w:val="Headline 2 green Znak"/>
    <w:link w:val="Headline2green"/>
    <w:uiPriority w:val="99"/>
    <w:locked/>
    <w:rsid w:val="00BA6736"/>
    <w:rPr>
      <w:rFonts w:ascii="Calibri" w:hAnsi="Calibri" w:cs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uiPriority w:val="99"/>
    <w:rsid w:val="00BA6736"/>
    <w:rPr>
      <w:color w:val="FF99CC"/>
    </w:rPr>
  </w:style>
  <w:style w:type="character" w:customStyle="1" w:styleId="Headline2pinkZnak">
    <w:name w:val="Headline 2 pink Znak"/>
    <w:link w:val="Headline2pink"/>
    <w:uiPriority w:val="99"/>
    <w:locked/>
    <w:rsid w:val="00BA6736"/>
    <w:rPr>
      <w:rFonts w:ascii="Calibri" w:hAnsi="Calibri" w:cs="Calibri"/>
      <w:color w:val="FF99CC"/>
      <w:sz w:val="28"/>
      <w:szCs w:val="28"/>
      <w:lang w:val="en-US"/>
    </w:rPr>
  </w:style>
  <w:style w:type="paragraph" w:customStyle="1" w:styleId="11Numbering0">
    <w:name w:val="1.1  Numbering"/>
    <w:basedOn w:val="Nagwek2"/>
    <w:link w:val="11NumberingZnak0"/>
    <w:uiPriority w:val="99"/>
    <w:rsid w:val="00BA6736"/>
    <w:pPr>
      <w:keepNext/>
      <w:tabs>
        <w:tab w:val="left" w:pos="851"/>
      </w:tabs>
      <w:spacing w:before="120" w:after="120"/>
    </w:pPr>
    <w:rPr>
      <w:rFonts w:cs="Times New Roman"/>
      <w:b w:val="0"/>
      <w:bCs w:val="0"/>
      <w:color w:val="4F81BD"/>
      <w:sz w:val="28"/>
      <w:szCs w:val="28"/>
      <w:lang w:val="en-US" w:eastAsia="en-US"/>
    </w:rPr>
  </w:style>
  <w:style w:type="character" w:customStyle="1" w:styleId="11NumberingZnak0">
    <w:name w:val="1.1  Numbering Znak"/>
    <w:link w:val="11Numbering0"/>
    <w:uiPriority w:val="99"/>
    <w:locked/>
    <w:rsid w:val="00BA6736"/>
    <w:rPr>
      <w:rFonts w:ascii="Calibri" w:hAnsi="Calibri" w:cs="Calibri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rsid w:val="001F1B2B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F1B2B"/>
  </w:style>
  <w:style w:type="paragraph" w:styleId="Stopka">
    <w:name w:val="footer"/>
    <w:basedOn w:val="Normalny"/>
    <w:link w:val="StopkaZnak"/>
    <w:uiPriority w:val="99"/>
    <w:rsid w:val="00782C00"/>
    <w:pPr>
      <w:tabs>
        <w:tab w:val="center" w:pos="4536"/>
        <w:tab w:val="right" w:pos="9072"/>
      </w:tabs>
    </w:pPr>
    <w:rPr>
      <w:rFonts w:cs="Times New Roman"/>
      <w:lang w:eastAsia="x-none"/>
    </w:rPr>
  </w:style>
  <w:style w:type="character" w:customStyle="1" w:styleId="FooterChar">
    <w:name w:val="Foot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rsid w:val="001F1B2B"/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locked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Times New Roman"/>
      <w:color w:val="606060"/>
      <w:lang w:eastAsia="x-none"/>
    </w:rPr>
  </w:style>
  <w:style w:type="character" w:styleId="Hipercze">
    <w:name w:val="Hyperlink"/>
    <w:uiPriority w:val="99"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575BD8"/>
    <w:rPr>
      <w:b/>
      <w:bCs/>
      <w:color w:val="0087CD"/>
      <w:sz w:val="32"/>
      <w:szCs w:val="32"/>
      <w:lang w:eastAsia="pl-PL"/>
    </w:rPr>
  </w:style>
  <w:style w:type="character" w:customStyle="1" w:styleId="PodtytuZnak">
    <w:name w:val="Podtytuł Znak"/>
    <w:link w:val="Podtytu"/>
    <w:uiPriority w:val="99"/>
    <w:locked/>
    <w:rsid w:val="00575BD8"/>
    <w:rPr>
      <w:rFonts w:ascii="Calibri" w:hAnsi="Calibri" w:cs="Calibri"/>
      <w:b/>
      <w:bCs/>
      <w:color w:val="0087CD"/>
      <w:sz w:val="32"/>
      <w:szCs w:val="32"/>
      <w:lang w:val="pl-PL"/>
    </w:rPr>
  </w:style>
  <w:style w:type="character" w:styleId="Pogrubienie">
    <w:name w:val="Strong"/>
    <w:uiPriority w:val="99"/>
    <w:qFormat/>
    <w:rsid w:val="00575BD8"/>
    <w:rPr>
      <w:b/>
      <w:bCs/>
    </w:rPr>
  </w:style>
  <w:style w:type="character" w:styleId="Uwydatnienie">
    <w:name w:val="Emphasis"/>
    <w:uiPriority w:val="99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99"/>
    <w:qFormat/>
    <w:rsid w:val="00575BD8"/>
    <w:pPr>
      <w:ind w:left="720"/>
    </w:pPr>
    <w:rPr>
      <w:rFonts w:cs="Times New Roman"/>
      <w:lang w:eastAsia="x-none"/>
    </w:rPr>
  </w:style>
  <w:style w:type="paragraph" w:styleId="Cytat">
    <w:name w:val="Quote"/>
    <w:basedOn w:val="Normalny"/>
    <w:next w:val="Normalny"/>
    <w:link w:val="CytatZnak"/>
    <w:uiPriority w:val="99"/>
    <w:qFormat/>
    <w:rsid w:val="00575BD8"/>
    <w:rPr>
      <w:i/>
      <w:iCs/>
      <w:lang w:eastAsia="pl-PL"/>
    </w:rPr>
  </w:style>
  <w:style w:type="character" w:customStyle="1" w:styleId="CytatZnak">
    <w:name w:val="Cytat Znak"/>
    <w:link w:val="Cytat"/>
    <w:uiPriority w:val="99"/>
    <w:locked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rFonts w:cs="Times New Roman"/>
      <w:i/>
      <w:iCs/>
      <w:color w:val="0087CD"/>
      <w:lang w:val="x-none" w:eastAsia="x-none"/>
    </w:rPr>
  </w:style>
  <w:style w:type="character" w:customStyle="1" w:styleId="IntenseQuoteChar">
    <w:name w:val="Intense Quote Char"/>
    <w:link w:val="Cytatintensywny1"/>
    <w:uiPriority w:val="99"/>
    <w:locked/>
    <w:rsid w:val="008D0C0A"/>
    <w:rPr>
      <w:rFonts w:eastAsia="Times New Roman"/>
      <w:b/>
      <w:bCs/>
      <w:i/>
      <w:iCs/>
      <w:color w:val="4F81BD"/>
      <w:sz w:val="22"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99"/>
    <w:qFormat/>
    <w:rsid w:val="00575BD8"/>
    <w:rPr>
      <w:i/>
      <w:iCs/>
      <w:color w:val="0087CD"/>
    </w:rPr>
  </w:style>
  <w:style w:type="character" w:styleId="Wyrnienieintensywne">
    <w:name w:val="Intense Emphasis"/>
    <w:uiPriority w:val="99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99"/>
    <w:qFormat/>
    <w:rsid w:val="00575BD8"/>
    <w:rPr>
      <w:b/>
      <w:bCs/>
      <w:color w:val="0087CD"/>
    </w:rPr>
  </w:style>
  <w:style w:type="character" w:styleId="Odwoanieintensywne">
    <w:name w:val="Intense Reference"/>
    <w:uiPriority w:val="99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99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uiPriority w:val="99"/>
    <w:rsid w:val="00575BD8"/>
    <w:pPr>
      <w:spacing w:before="0" w:after="0" w:line="240" w:lineRule="auto"/>
      <w:jc w:val="right"/>
    </w:pPr>
    <w:rPr>
      <w:rFonts w:ascii="Calibri" w:hAnsi="Calibri"/>
      <w:color w:val="0087CD"/>
    </w:rPr>
  </w:style>
  <w:style w:type="paragraph" w:customStyle="1" w:styleId="Wydzial">
    <w:name w:val="Wydzial"/>
    <w:basedOn w:val="Normalny"/>
    <w:link w:val="WydzialZnak"/>
    <w:uiPriority w:val="99"/>
    <w:rsid w:val="00575BD8"/>
    <w:pPr>
      <w:spacing w:before="0" w:after="0" w:line="240" w:lineRule="auto"/>
      <w:jc w:val="right"/>
    </w:pPr>
    <w:rPr>
      <w:rFonts w:cs="Times New Roman"/>
      <w:lang w:eastAsia="x-none"/>
    </w:rPr>
  </w:style>
  <w:style w:type="character" w:customStyle="1" w:styleId="spistrescinrZnak">
    <w:name w:val="spis tresci nr Znak"/>
    <w:link w:val="spistrescinr"/>
    <w:uiPriority w:val="99"/>
    <w:locked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uiPriority w:val="99"/>
    <w:locked/>
    <w:rsid w:val="00575BD8"/>
    <w:rPr>
      <w:rFonts w:ascii="Calibri" w:hAnsi="Calibri" w:cs="Calibri"/>
      <w:color w:val="0087CD"/>
      <w:sz w:val="20"/>
      <w:szCs w:val="20"/>
      <w:lang w:val="pl-PL"/>
    </w:rPr>
  </w:style>
  <w:style w:type="paragraph" w:customStyle="1" w:styleId="numerowanie">
    <w:name w:val="numerowanie"/>
    <w:basedOn w:val="Akapitzlist"/>
    <w:link w:val="numerowanieZnak"/>
    <w:uiPriority w:val="99"/>
    <w:rsid w:val="00575BD8"/>
    <w:pPr>
      <w:numPr>
        <w:numId w:val="7"/>
      </w:numPr>
    </w:pPr>
    <w:rPr>
      <w:lang w:val="x-none"/>
    </w:rPr>
  </w:style>
  <w:style w:type="character" w:customStyle="1" w:styleId="WydzialZnak">
    <w:name w:val="Wydzial Znak"/>
    <w:link w:val="Wydzial"/>
    <w:uiPriority w:val="99"/>
    <w:locked/>
    <w:rsid w:val="00575BD8"/>
    <w:rPr>
      <w:rFonts w:ascii="Calibri" w:hAnsi="Calibri" w:cs="Calibri"/>
      <w:lang w:val="pl-PL"/>
    </w:rPr>
  </w:style>
  <w:style w:type="paragraph" w:customStyle="1" w:styleId="punktor3poziom">
    <w:name w:val="punktor 3 poziom"/>
    <w:basedOn w:val="numerowanie"/>
    <w:link w:val="punktor3poziomZnak"/>
    <w:uiPriority w:val="99"/>
    <w:rsid w:val="00D12167"/>
    <w:pPr>
      <w:numPr>
        <w:numId w:val="8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99"/>
    <w:locked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uiPriority w:val="99"/>
    <w:locked/>
    <w:rsid w:val="00575BD8"/>
    <w:rPr>
      <w:lang w:val="x-none" w:eastAsia="x-none"/>
    </w:rPr>
  </w:style>
  <w:style w:type="character" w:customStyle="1" w:styleId="punktor3poziomZnak">
    <w:name w:val="punktor 3 poziom Znak"/>
    <w:link w:val="punktor3poziom"/>
    <w:uiPriority w:val="99"/>
    <w:locked/>
    <w:rsid w:val="00D12167"/>
    <w:rPr>
      <w:lang w:val="en-US" w:eastAsia="x-none"/>
    </w:rPr>
  </w:style>
  <w:style w:type="table" w:styleId="Tabela-Siatka">
    <w:name w:val="Table Grid"/>
    <w:basedOn w:val="Standardowy"/>
    <w:uiPriority w:val="99"/>
    <w:rsid w:val="005A039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uiPriority w:val="99"/>
    <w:rsid w:val="005A0398"/>
    <w:pPr>
      <w:spacing w:after="200" w:line="276" w:lineRule="auto"/>
    </w:pPr>
    <w:rPr>
      <w:rFonts w:cs="Calibri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D0C0A"/>
    <w:rPr>
      <w:rFonts w:ascii="Times New Roman" w:hAnsi="Times New Roman" w:cs="Times New Roman"/>
    </w:rPr>
  </w:style>
  <w:style w:type="character" w:styleId="Odwoanieprzypisudolnego">
    <w:name w:val="footnote reference"/>
    <w:uiPriority w:val="99"/>
    <w:semiHidden/>
    <w:rsid w:val="008D0C0A"/>
    <w:rPr>
      <w:vertAlign w:val="superscript"/>
    </w:rPr>
  </w:style>
  <w:style w:type="paragraph" w:customStyle="1" w:styleId="Plandokumentu1">
    <w:name w:val="Plan dokumentu1"/>
    <w:basedOn w:val="Normalny"/>
    <w:uiPriority w:val="99"/>
    <w:semiHidden/>
    <w:rsid w:val="008D0C0A"/>
    <w:pPr>
      <w:shd w:val="clear" w:color="auto" w:fill="000080"/>
      <w:spacing w:before="0" w:after="0" w:line="240" w:lineRule="auto"/>
      <w:jc w:val="left"/>
    </w:pPr>
    <w:rPr>
      <w:rFonts w:ascii="Tahoma" w:hAnsi="Tahoma" w:cs="Tahoma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D0C0A"/>
    <w:pPr>
      <w:spacing w:before="0"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D0C0A"/>
    <w:pPr>
      <w:spacing w:before="0" w:after="120" w:line="240" w:lineRule="auto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uiPriority w:val="99"/>
    <w:locked/>
    <w:rsid w:val="008D0C0A"/>
    <w:rPr>
      <w:rFonts w:ascii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D0C0A"/>
    <w:pPr>
      <w:spacing w:before="0" w:after="0" w:line="240" w:lineRule="auto"/>
      <w:ind w:left="-64" w:firstLine="64"/>
    </w:pPr>
    <w:rPr>
      <w:rFonts w:ascii="CG Times" w:hAnsi="CG Times" w:cs="CG Times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8D0C0A"/>
    <w:rPr>
      <w:rFonts w:ascii="CG Times" w:eastAsia="Times New Roman" w:hAnsi="CG Times" w:cs="CG Times"/>
    </w:rPr>
  </w:style>
  <w:style w:type="character" w:styleId="Numerstrony">
    <w:name w:val="page number"/>
    <w:basedOn w:val="Domylnaczcionkaakapitu"/>
    <w:uiPriority w:val="99"/>
    <w:rsid w:val="008D0C0A"/>
  </w:style>
  <w:style w:type="paragraph" w:styleId="Tekstpodstawowywcity2">
    <w:name w:val="Body Text Indent 2"/>
    <w:basedOn w:val="Normalny"/>
    <w:link w:val="Tekstpodstawowywcity2Znak"/>
    <w:uiPriority w:val="99"/>
    <w:rsid w:val="008D0C0A"/>
    <w:pPr>
      <w:spacing w:before="0" w:after="120" w:line="480" w:lineRule="auto"/>
      <w:ind w:left="283"/>
      <w:jc w:val="left"/>
    </w:pPr>
    <w:rPr>
      <w:rFonts w:ascii="Times New Roman" w:hAnsi="Times New Roman" w:cs="Times New Roman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Akapitzlist1">
    <w:name w:val="Akapit z listą1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8D0C0A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wcity31">
    <w:name w:val="Tekst podstawowy wcięty 31"/>
    <w:basedOn w:val="Normalny"/>
    <w:uiPriority w:val="99"/>
    <w:rsid w:val="008D0C0A"/>
    <w:pPr>
      <w:suppressAutoHyphens/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akapitustep">
    <w:name w:val="akapitustep"/>
    <w:uiPriority w:val="99"/>
    <w:rsid w:val="008D0C0A"/>
  </w:style>
  <w:style w:type="paragraph" w:styleId="NormalnyWeb">
    <w:name w:val="Normal (Web)"/>
    <w:basedOn w:val="Normalny"/>
    <w:uiPriority w:val="99"/>
    <w:rsid w:val="008D0C0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8D0C0A"/>
    <w:rPr>
      <w:rFonts w:ascii="Times New Roman" w:hAnsi="Times New Roman"/>
    </w:rPr>
  </w:style>
  <w:style w:type="character" w:customStyle="1" w:styleId="akapitdomyslny">
    <w:name w:val="akapitdomyslny"/>
    <w:uiPriority w:val="99"/>
    <w:rsid w:val="008D0C0A"/>
  </w:style>
  <w:style w:type="paragraph" w:styleId="Tekstprzypisukocowego">
    <w:name w:val="endnote text"/>
    <w:basedOn w:val="Normalny"/>
    <w:link w:val="Tekstprzypisukocow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uiPriority w:val="99"/>
    <w:rsid w:val="008D0C0A"/>
  </w:style>
  <w:style w:type="character" w:customStyle="1" w:styleId="point">
    <w:name w:val="point"/>
    <w:uiPriority w:val="99"/>
    <w:rsid w:val="008D0C0A"/>
  </w:style>
  <w:style w:type="character" w:customStyle="1" w:styleId="akapitdomyslnynastepne">
    <w:name w:val="akapitdomyslnynastepne"/>
    <w:uiPriority w:val="99"/>
    <w:rsid w:val="008D0C0A"/>
  </w:style>
  <w:style w:type="character" w:customStyle="1" w:styleId="paragraphpunkt">
    <w:name w:val="paragraphpunkt"/>
    <w:uiPriority w:val="99"/>
    <w:rsid w:val="008D0C0A"/>
  </w:style>
  <w:style w:type="character" w:customStyle="1" w:styleId="letter">
    <w:name w:val="letter"/>
    <w:uiPriority w:val="99"/>
    <w:rsid w:val="008D0C0A"/>
  </w:style>
  <w:style w:type="paragraph" w:customStyle="1" w:styleId="Tekstpodstawowy21">
    <w:name w:val="Tekst podstawowy 2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8D0C0A"/>
    <w:pPr>
      <w:widowControl w:val="0"/>
      <w:suppressAutoHyphens/>
      <w:spacing w:after="120" w:line="276" w:lineRule="auto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8D0C0A"/>
    <w:pPr>
      <w:suppressAutoHyphens/>
      <w:spacing w:before="120" w:after="0" w:line="480" w:lineRule="auto"/>
      <w:ind w:firstLine="573"/>
      <w:jc w:val="left"/>
    </w:pPr>
    <w:rPr>
      <w:rFonts w:ascii="Times New Roman" w:hAnsi="Times New Roman" w:cs="Times New Roman"/>
      <w:b/>
      <w:bCs/>
      <w:i/>
      <w:iCs/>
      <w:sz w:val="24"/>
      <w:szCs w:val="24"/>
      <w:u w:val="single"/>
      <w:lang w:eastAsia="ar-SA"/>
    </w:rPr>
  </w:style>
  <w:style w:type="character" w:customStyle="1" w:styleId="FontStyle20">
    <w:name w:val="Font Style20"/>
    <w:uiPriority w:val="99"/>
    <w:rsid w:val="008D0C0A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8D0C0A"/>
    <w:pPr>
      <w:widowControl w:val="0"/>
      <w:suppressAutoHyphens/>
      <w:autoSpaceDE w:val="0"/>
      <w:spacing w:before="0" w:after="0" w:line="277" w:lineRule="exact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ytatintensywny1">
    <w:name w:val="Cytat intensywny1"/>
    <w:basedOn w:val="Normalny"/>
    <w:next w:val="Normalny"/>
    <w:link w:val="IntenseQuoteChar"/>
    <w:uiPriority w:val="99"/>
    <w:rsid w:val="008D0C0A"/>
    <w:pPr>
      <w:pBdr>
        <w:bottom w:val="single" w:sz="4" w:space="4" w:color="4F81BD"/>
      </w:pBdr>
      <w:spacing w:after="280"/>
      <w:ind w:left="936" w:right="936"/>
      <w:jc w:val="left"/>
    </w:pPr>
    <w:rPr>
      <w:b/>
      <w:bCs/>
      <w:i/>
      <w:iCs/>
      <w:color w:val="4F81BD"/>
      <w:sz w:val="22"/>
      <w:szCs w:val="22"/>
      <w:lang w:eastAsia="pl-PL"/>
    </w:rPr>
  </w:style>
  <w:style w:type="character" w:customStyle="1" w:styleId="FontStyle41">
    <w:name w:val="Font Style41"/>
    <w:uiPriority w:val="99"/>
    <w:rsid w:val="008D0C0A"/>
    <w:rPr>
      <w:rFonts w:ascii="Tahoma" w:hAnsi="Tahoma" w:cs="Tahoma"/>
      <w:b/>
      <w:bCs/>
      <w:i/>
      <w:iCs/>
      <w:sz w:val="10"/>
      <w:szCs w:val="10"/>
    </w:rPr>
  </w:style>
  <w:style w:type="paragraph" w:styleId="Tekstkomentarza">
    <w:name w:val="annotation text"/>
    <w:basedOn w:val="Normalny"/>
    <w:link w:val="Tekstkomentarza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D0C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D0C0A"/>
    <w:rPr>
      <w:rFonts w:ascii="Times New Roman" w:eastAsia="Times New Roman" w:hAnsi="Times New Roman" w:cs="Times New Roman"/>
      <w:b/>
      <w:bCs/>
    </w:rPr>
  </w:style>
  <w:style w:type="paragraph" w:customStyle="1" w:styleId="Poprawka1">
    <w:name w:val="Poprawka1"/>
    <w:hidden/>
    <w:uiPriority w:val="99"/>
    <w:semiHidden/>
    <w:rsid w:val="008D0C0A"/>
    <w:rPr>
      <w:rFonts w:ascii="Times New Roman" w:hAnsi="Times New Roman"/>
    </w:rPr>
  </w:style>
  <w:style w:type="paragraph" w:styleId="Lista2">
    <w:name w:val="List 2"/>
    <w:basedOn w:val="Normalny"/>
    <w:uiPriority w:val="99"/>
    <w:rsid w:val="008D0C0A"/>
    <w:pPr>
      <w:spacing w:before="0" w:after="0" w:line="240" w:lineRule="auto"/>
      <w:ind w:left="566" w:hanging="283"/>
      <w:jc w:val="left"/>
    </w:pPr>
    <w:rPr>
      <w:rFonts w:ascii="Times New Roman" w:hAnsi="Times New Roman" w:cs="Times New Roman"/>
      <w:lang w:eastAsia="pl-PL"/>
    </w:rPr>
  </w:style>
  <w:style w:type="paragraph" w:styleId="Lista3">
    <w:name w:val="List 3"/>
    <w:basedOn w:val="Normalny"/>
    <w:uiPriority w:val="99"/>
    <w:rsid w:val="008D0C0A"/>
    <w:pPr>
      <w:spacing w:before="0" w:after="0" w:line="240" w:lineRule="auto"/>
      <w:ind w:left="849" w:hanging="283"/>
      <w:jc w:val="left"/>
    </w:pPr>
    <w:rPr>
      <w:rFonts w:ascii="Times New Roman" w:hAnsi="Times New Roman" w:cs="Times New Roman"/>
      <w:lang w:eastAsia="pl-PL"/>
    </w:rPr>
  </w:style>
  <w:style w:type="paragraph" w:styleId="Lista4">
    <w:name w:val="List 4"/>
    <w:basedOn w:val="Normalny"/>
    <w:uiPriority w:val="99"/>
    <w:rsid w:val="008D0C0A"/>
    <w:pPr>
      <w:spacing w:before="0" w:after="0" w:line="240" w:lineRule="auto"/>
      <w:ind w:left="1132" w:hanging="283"/>
      <w:jc w:val="left"/>
    </w:pPr>
    <w:rPr>
      <w:rFonts w:ascii="Times New Roman" w:hAnsi="Times New Roman" w:cs="Times New Roman"/>
      <w:lang w:eastAsia="pl-PL"/>
    </w:rPr>
  </w:style>
  <w:style w:type="paragraph" w:styleId="Lista5">
    <w:name w:val="List 5"/>
    <w:basedOn w:val="Normalny"/>
    <w:uiPriority w:val="99"/>
    <w:rsid w:val="008D0C0A"/>
    <w:pPr>
      <w:spacing w:before="0" w:after="0" w:line="240" w:lineRule="auto"/>
      <w:ind w:left="1415" w:hanging="283"/>
      <w:jc w:val="left"/>
    </w:pPr>
    <w:rPr>
      <w:rFonts w:ascii="Times New Roman" w:hAnsi="Times New Roman" w:cs="Times New Roman"/>
      <w:lang w:eastAsia="pl-PL"/>
    </w:rPr>
  </w:style>
  <w:style w:type="paragraph" w:styleId="Listapunktowana">
    <w:name w:val="List Bullet"/>
    <w:basedOn w:val="Normalny"/>
    <w:uiPriority w:val="99"/>
    <w:rsid w:val="008D0C0A"/>
    <w:pPr>
      <w:numPr>
        <w:numId w:val="9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2">
    <w:name w:val="List Bullet 2"/>
    <w:basedOn w:val="Normalny"/>
    <w:uiPriority w:val="99"/>
    <w:rsid w:val="008D0C0A"/>
    <w:pPr>
      <w:numPr>
        <w:numId w:val="10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3">
    <w:name w:val="List Bullet 3"/>
    <w:basedOn w:val="Normalny"/>
    <w:uiPriority w:val="99"/>
    <w:rsid w:val="008D0C0A"/>
    <w:pPr>
      <w:numPr>
        <w:numId w:val="11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4">
    <w:name w:val="List Bullet 4"/>
    <w:basedOn w:val="Normalny"/>
    <w:uiPriority w:val="99"/>
    <w:rsid w:val="008D0C0A"/>
    <w:pPr>
      <w:numPr>
        <w:numId w:val="12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5">
    <w:name w:val="List Bullet 5"/>
    <w:basedOn w:val="Normalny"/>
    <w:uiPriority w:val="99"/>
    <w:rsid w:val="008D0C0A"/>
    <w:pPr>
      <w:numPr>
        <w:numId w:val="13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-kontynuacja">
    <w:name w:val="List Continue"/>
    <w:basedOn w:val="Normalny"/>
    <w:uiPriority w:val="99"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lang w:eastAsia="pl-PL"/>
    </w:rPr>
  </w:style>
  <w:style w:type="paragraph" w:styleId="Lista-kontynuacja2">
    <w:name w:val="List Continue 2"/>
    <w:basedOn w:val="Normalny"/>
    <w:uiPriority w:val="99"/>
    <w:rsid w:val="008D0C0A"/>
    <w:pPr>
      <w:spacing w:before="0" w:after="120" w:line="240" w:lineRule="auto"/>
      <w:ind w:left="566"/>
      <w:jc w:val="left"/>
    </w:pPr>
    <w:rPr>
      <w:rFonts w:ascii="Times New Roman" w:hAnsi="Times New Roman" w:cs="Times New Roman"/>
      <w:lang w:eastAsia="pl-PL"/>
    </w:rPr>
  </w:style>
  <w:style w:type="paragraph" w:styleId="Lista-kontynuacja4">
    <w:name w:val="List Continue 4"/>
    <w:basedOn w:val="Normalny"/>
    <w:uiPriority w:val="99"/>
    <w:rsid w:val="008D0C0A"/>
    <w:pPr>
      <w:spacing w:before="0" w:after="120" w:line="240" w:lineRule="auto"/>
      <w:ind w:left="1132"/>
      <w:jc w:val="left"/>
    </w:pPr>
    <w:rPr>
      <w:rFonts w:ascii="Times New Roman" w:hAnsi="Times New Roman" w:cs="Times New Roman"/>
      <w:lang w:eastAsia="pl-PL"/>
    </w:rPr>
  </w:style>
  <w:style w:type="paragraph" w:styleId="Wcicienormalne">
    <w:name w:val="Normal Indent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8D0C0A"/>
    <w:pPr>
      <w:ind w:firstLine="360"/>
    </w:pPr>
    <w:rPr>
      <w:sz w:val="20"/>
      <w:szCs w:val="20"/>
    </w:rPr>
  </w:style>
  <w:style w:type="character" w:customStyle="1" w:styleId="TekstpodstawowyzwciciemZnak">
    <w:name w:val="Tekst podstawowy z wcięciem Znak"/>
    <w:link w:val="Tekstpodstawowyzwciciem"/>
    <w:uiPriority w:val="99"/>
    <w:locked/>
    <w:rsid w:val="008D0C0A"/>
    <w:rPr>
      <w:rFonts w:ascii="Times New Roman" w:eastAsia="Times New Roman" w:hAnsi="Times New Roman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8D0C0A"/>
    <w:pPr>
      <w:ind w:left="360" w:firstLine="360"/>
      <w:jc w:val="left"/>
    </w:pPr>
    <w:rPr>
      <w:rFonts w:ascii="Times New Roman" w:hAnsi="Times New Roman" w:cs="Times New Roman"/>
    </w:r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8D0C0A"/>
    <w:rPr>
      <w:rFonts w:ascii="Times New Roman" w:eastAsia="Times New Roman" w:hAnsi="Times New Roman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NagweknotatkiZnak">
    <w:name w:val="Nagłówek notatki Znak"/>
    <w:link w:val="Nagweknotatki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8D0C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2">
    <w:name w:val="h2"/>
    <w:uiPriority w:val="99"/>
    <w:rsid w:val="008D0C0A"/>
  </w:style>
  <w:style w:type="character" w:customStyle="1" w:styleId="h1">
    <w:name w:val="h1"/>
    <w:uiPriority w:val="99"/>
    <w:rsid w:val="008D0C0A"/>
  </w:style>
  <w:style w:type="character" w:customStyle="1" w:styleId="WW8Num1z0">
    <w:name w:val="WW8Num1z0"/>
    <w:uiPriority w:val="99"/>
    <w:rsid w:val="008D0C0A"/>
    <w:rPr>
      <w:rFonts w:ascii="Symbol" w:hAnsi="Symbol" w:cs="Symbol"/>
    </w:rPr>
  </w:style>
  <w:style w:type="character" w:customStyle="1" w:styleId="WW8Num1z1">
    <w:name w:val="WW8Num1z1"/>
    <w:uiPriority w:val="99"/>
    <w:rsid w:val="008D0C0A"/>
    <w:rPr>
      <w:rFonts w:ascii="Courier New" w:hAnsi="Courier New" w:cs="Courier New"/>
    </w:rPr>
  </w:style>
  <w:style w:type="character" w:customStyle="1" w:styleId="WW8Num1z2">
    <w:name w:val="WW8Num1z2"/>
    <w:uiPriority w:val="99"/>
    <w:rsid w:val="008D0C0A"/>
    <w:rPr>
      <w:rFonts w:ascii="Wingdings" w:hAnsi="Wingdings" w:cs="Wingdings"/>
    </w:rPr>
  </w:style>
  <w:style w:type="character" w:customStyle="1" w:styleId="WW8Num4z0">
    <w:name w:val="WW8Num4z0"/>
    <w:uiPriority w:val="99"/>
    <w:rsid w:val="008D0C0A"/>
    <w:rPr>
      <w:b/>
      <w:bCs/>
    </w:rPr>
  </w:style>
  <w:style w:type="character" w:customStyle="1" w:styleId="WW8Num5z0">
    <w:name w:val="WW8Num5z0"/>
    <w:uiPriority w:val="99"/>
    <w:rsid w:val="008D0C0A"/>
    <w:rPr>
      <w:b/>
      <w:bCs/>
    </w:rPr>
  </w:style>
  <w:style w:type="character" w:customStyle="1" w:styleId="WW8Num5z1">
    <w:name w:val="WW8Num5z1"/>
    <w:uiPriority w:val="99"/>
    <w:rsid w:val="008D0C0A"/>
    <w:rPr>
      <w:rFonts w:ascii="CG Times" w:hAnsi="CG Times" w:cs="CG Times"/>
      <w:sz w:val="22"/>
      <w:szCs w:val="22"/>
    </w:rPr>
  </w:style>
  <w:style w:type="character" w:customStyle="1" w:styleId="WW8Num6z0">
    <w:name w:val="WW8Num6z0"/>
    <w:uiPriority w:val="99"/>
    <w:rsid w:val="008D0C0A"/>
    <w:rPr>
      <w:b/>
      <w:bCs/>
    </w:rPr>
  </w:style>
  <w:style w:type="character" w:customStyle="1" w:styleId="WW8Num10z0">
    <w:name w:val="WW8Num10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1z0">
    <w:name w:val="WW8Num11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3z1">
    <w:name w:val="WW8Num13z1"/>
    <w:uiPriority w:val="99"/>
    <w:rsid w:val="008D0C0A"/>
    <w:rPr>
      <w:rFonts w:ascii="Symbol" w:hAnsi="Symbol" w:cs="Symbol"/>
      <w:b/>
      <w:bCs/>
    </w:rPr>
  </w:style>
  <w:style w:type="character" w:customStyle="1" w:styleId="WW8Num15z1">
    <w:name w:val="WW8Num15z1"/>
    <w:uiPriority w:val="99"/>
    <w:rsid w:val="008D0C0A"/>
    <w:rPr>
      <w:u w:val="none"/>
    </w:rPr>
  </w:style>
  <w:style w:type="character" w:customStyle="1" w:styleId="WW8Num16z0">
    <w:name w:val="WW8Num16z0"/>
    <w:uiPriority w:val="99"/>
    <w:rsid w:val="008D0C0A"/>
    <w:rPr>
      <w:rFonts w:ascii="Symbol" w:hAnsi="Symbol" w:cs="Symbol"/>
    </w:rPr>
  </w:style>
  <w:style w:type="character" w:customStyle="1" w:styleId="WW8Num16z1">
    <w:name w:val="WW8Num16z1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6z2">
    <w:name w:val="WW8Num16z2"/>
    <w:uiPriority w:val="99"/>
    <w:rsid w:val="008D0C0A"/>
    <w:rPr>
      <w:rFonts w:ascii="Wingdings" w:hAnsi="Wingdings" w:cs="Wingdings"/>
    </w:rPr>
  </w:style>
  <w:style w:type="character" w:customStyle="1" w:styleId="WW8Num16z4">
    <w:name w:val="WW8Num16z4"/>
    <w:uiPriority w:val="99"/>
    <w:rsid w:val="008D0C0A"/>
    <w:rPr>
      <w:rFonts w:ascii="Courier New" w:hAnsi="Courier New" w:cs="Courier New"/>
    </w:rPr>
  </w:style>
  <w:style w:type="character" w:customStyle="1" w:styleId="WW8Num17z0">
    <w:name w:val="WW8Num17z0"/>
    <w:uiPriority w:val="99"/>
    <w:rsid w:val="008D0C0A"/>
  </w:style>
  <w:style w:type="character" w:customStyle="1" w:styleId="WW8Num19z0">
    <w:name w:val="WW8Num19z0"/>
    <w:uiPriority w:val="99"/>
    <w:rsid w:val="008D0C0A"/>
    <w:rPr>
      <w:rFonts w:ascii="Arial" w:hAnsi="Arial" w:cs="Arial"/>
      <w:b/>
      <w:bCs/>
      <w:sz w:val="22"/>
      <w:szCs w:val="22"/>
    </w:rPr>
  </w:style>
  <w:style w:type="paragraph" w:styleId="Podpis">
    <w:name w:val="Signature"/>
    <w:basedOn w:val="Normalny"/>
    <w:link w:val="PodpisZnak"/>
    <w:uiPriority w:val="99"/>
    <w:rsid w:val="008D0C0A"/>
    <w:pPr>
      <w:suppressLineNumbers/>
      <w:suppressAutoHyphens/>
      <w:spacing w:before="120" w:after="120" w:line="240" w:lineRule="auto"/>
      <w:jc w:val="left"/>
    </w:pPr>
    <w:rPr>
      <w:rFonts w:ascii="Times New Roman" w:hAnsi="Times New Roman" w:cs="Times New Roman"/>
      <w:i/>
      <w:iCs/>
      <w:lang w:eastAsia="ar-SA"/>
    </w:rPr>
  </w:style>
  <w:style w:type="character" w:customStyle="1" w:styleId="PodpisZnak">
    <w:name w:val="Podpis Znak"/>
    <w:link w:val="Podpis"/>
    <w:uiPriority w:val="99"/>
    <w:locked/>
    <w:rsid w:val="008D0C0A"/>
    <w:rPr>
      <w:rFonts w:ascii="Times New Roman" w:hAnsi="Times New Roman" w:cs="Times New Roman"/>
      <w:i/>
      <w:iCs/>
      <w:lang w:eastAsia="ar-SA" w:bidi="ar-SA"/>
    </w:rPr>
  </w:style>
  <w:style w:type="paragraph" w:customStyle="1" w:styleId="Indeks">
    <w:name w:val="Indeks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Zawartotabeli">
    <w:name w:val="Zawartość tabeli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Nagwektabeli">
    <w:name w:val="Nagłówek tabeli"/>
    <w:basedOn w:val="Zawartotabeli"/>
    <w:uiPriority w:val="99"/>
    <w:rsid w:val="008D0C0A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8D0C0A"/>
    <w:pPr>
      <w:suppressAutoHyphens/>
    </w:pPr>
    <w:rPr>
      <w:rFonts w:ascii="CG Times" w:hAnsi="CG Times" w:cs="CG Times"/>
      <w:sz w:val="22"/>
      <w:szCs w:val="22"/>
      <w:lang w:eastAsia="ar-SA"/>
    </w:rPr>
  </w:style>
  <w:style w:type="paragraph" w:customStyle="1" w:styleId="Bezodstpw11">
    <w:name w:val="Bez odstępów11"/>
    <w:uiPriority w:val="99"/>
    <w:rsid w:val="008D0C0A"/>
    <w:rPr>
      <w:rFonts w:cs="Calibri"/>
      <w:sz w:val="22"/>
      <w:szCs w:val="22"/>
      <w:lang w:eastAsia="en-US"/>
    </w:rPr>
  </w:style>
  <w:style w:type="character" w:customStyle="1" w:styleId="ZnakZnak2">
    <w:name w:val="Znak Znak2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ZnakZnak4">
    <w:name w:val="Znak Znak4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alb">
    <w:name w:val="a_lb"/>
    <w:uiPriority w:val="99"/>
    <w:rsid w:val="008D0C0A"/>
  </w:style>
  <w:style w:type="character" w:customStyle="1" w:styleId="fn-ref">
    <w:name w:val="fn-ref"/>
    <w:uiPriority w:val="99"/>
    <w:rsid w:val="008D0C0A"/>
  </w:style>
  <w:style w:type="paragraph" w:customStyle="1" w:styleId="Standard">
    <w:name w:val="Standard"/>
    <w:uiPriority w:val="99"/>
    <w:rsid w:val="008D0C0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rsid w:val="008D0C0A"/>
    <w:rPr>
      <w:sz w:val="16"/>
      <w:szCs w:val="16"/>
    </w:rPr>
  </w:style>
  <w:style w:type="numbering" w:customStyle="1" w:styleId="ListaeXant">
    <w:name w:val="Lista eXant"/>
    <w:rsid w:val="008B6BAE"/>
    <w:pPr>
      <w:numPr>
        <w:numId w:val="1"/>
      </w:numPr>
    </w:pPr>
  </w:style>
  <w:style w:type="numbering" w:customStyle="1" w:styleId="eXant2">
    <w:name w:val="eXant2"/>
    <w:rsid w:val="008B6BAE"/>
    <w:pPr>
      <w:numPr>
        <w:numId w:val="2"/>
      </w:numPr>
    </w:pPr>
  </w:style>
  <w:style w:type="paragraph" w:customStyle="1" w:styleId="Akapitzlist2">
    <w:name w:val="Akapit z listą2"/>
    <w:basedOn w:val="Normalny"/>
    <w:rsid w:val="00B10FF6"/>
    <w:pPr>
      <w:suppressAutoHyphens/>
      <w:ind w:left="720"/>
    </w:pPr>
    <w:rPr>
      <w:lang w:eastAsia="ar-SA"/>
    </w:rPr>
  </w:style>
  <w:style w:type="paragraph" w:customStyle="1" w:styleId="NumPar1">
    <w:name w:val="NumPar 1"/>
    <w:basedOn w:val="Normalny"/>
    <w:next w:val="Normalny"/>
    <w:rsid w:val="000601C6"/>
    <w:pPr>
      <w:numPr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0601C6"/>
    <w:pPr>
      <w:numPr>
        <w:ilvl w:val="1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0601C6"/>
    <w:pPr>
      <w:numPr>
        <w:ilvl w:val="2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0601C6"/>
    <w:pPr>
      <w:numPr>
        <w:ilvl w:val="3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table" w:customStyle="1" w:styleId="Tabela-Siatka1">
    <w:name w:val="Tabela - Siatka1"/>
    <w:basedOn w:val="Standardowy"/>
    <w:next w:val="Tabela-Siatka"/>
    <w:uiPriority w:val="99"/>
    <w:rsid w:val="00391EC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AE2A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99"/>
    <w:rsid w:val="00AE2A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BB08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615EF-07FB-463C-983D-5D25EFE6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formularz oferty IF.271.64.2025.ZP</vt:lpstr>
    </vt:vector>
  </TitlesOfParts>
  <Manager>Szymon Stapiński</Manager>
  <Company>Urząd Miejski w Brzozowie</Company>
  <LinksUpToDate>false</LinksUpToDate>
  <CharactersWithSpaces>3383</CharactersWithSpaces>
  <SharedDoc>false</SharedDoc>
  <HLinks>
    <vt:vector size="60" baseType="variant">
      <vt:variant>
        <vt:i4>393302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393302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131152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/document/17938059?cm=DOCUMENT</vt:lpwstr>
      </vt:variant>
      <vt:variant>
        <vt:i4>3342455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/hipertekst/17074707_art%2890%29_1?pit=2016-08-09</vt:lpwstr>
      </vt:variant>
      <vt:variant>
        <vt:i4>5767168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983098</vt:i4>
      </vt:variant>
      <vt:variant>
        <vt:i4>12</vt:i4>
      </vt:variant>
      <vt:variant>
        <vt:i4>0</vt:i4>
      </vt:variant>
      <vt:variant>
        <vt:i4>5</vt:i4>
      </vt:variant>
      <vt:variant>
        <vt:lpwstr>mailto:zz-jaslo@wody.gov.pl</vt:lpwstr>
      </vt:variant>
      <vt:variant>
        <vt:lpwstr/>
      </vt:variant>
      <vt:variant>
        <vt:i4>3539046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https://pl.wikipedia.org/wiki/Hydrotechnika</vt:lpwstr>
      </vt:variant>
      <vt:variant>
        <vt:lpwstr/>
      </vt:variant>
      <vt:variant>
        <vt:i4>2162769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https://pl.wikipedia.org/wiki/Skarpa_%28geotechnika%29</vt:lpwstr>
      </vt:variant>
      <vt:variant>
        <vt:lpwstr/>
      </vt:variant>
      <vt:variant>
        <vt:i4>6422560</vt:i4>
      </vt:variant>
      <vt:variant>
        <vt:i4>3</vt:i4>
      </vt:variant>
      <vt:variant>
        <vt:i4>0</vt:i4>
      </vt:variant>
      <vt:variant>
        <vt:i4>5</vt:i4>
      </vt:variant>
      <vt:variant>
        <vt:lpwstr>https://www.portalzp.pl/kody-cpv/szczegoly/drabiny-6112</vt:lpwstr>
      </vt:variant>
      <vt:variant>
        <vt:lpwstr/>
      </vt:variant>
      <vt:variant>
        <vt:i4>5046310</vt:i4>
      </vt:variant>
      <vt:variant>
        <vt:i4>0</vt:i4>
      </vt:variant>
      <vt:variant>
        <vt:i4>0</vt:i4>
      </vt:variant>
      <vt:variant>
        <vt:i4>5</vt:i4>
      </vt:variant>
      <vt:variant>
        <vt:lpwstr>mailto:zz-jaslo@wody.gov.pl.pl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formularz oferty IF.271.57.2026.ZP</dc:title>
  <dc:subject>Stara Wieś</dc:subject>
  <dc:creator>Tomasz Ścibor</dc:creator>
  <cp:keywords>roboty drogowe</cp:keywords>
  <cp:lastModifiedBy>Tomasz Ścibor</cp:lastModifiedBy>
  <cp:revision>2</cp:revision>
  <cp:lastPrinted>2020-09-08T11:26:00Z</cp:lastPrinted>
  <dcterms:created xsi:type="dcterms:W3CDTF">2026-08-07T11:46:00Z</dcterms:created>
  <dcterms:modified xsi:type="dcterms:W3CDTF">2026-08-07T11:46:00Z</dcterms:modified>
  <cp:category>formularz oferty</cp:category>
</cp:coreProperties>
</file>