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9747" w14:textId="77777777" w:rsidR="00384B77" w:rsidRPr="0040013D" w:rsidRDefault="00384B77" w:rsidP="003E4FC0">
      <w:pPr>
        <w:pStyle w:val="Tytu"/>
        <w:rPr>
          <w:color w:val="000000"/>
          <w:sz w:val="22"/>
          <w:szCs w:val="22"/>
        </w:rPr>
      </w:pPr>
    </w:p>
    <w:p w14:paraId="7377F376" w14:textId="77777777" w:rsidR="00157FC0" w:rsidRPr="00893192" w:rsidRDefault="00157FC0" w:rsidP="00157FC0">
      <w:pPr>
        <w:pStyle w:val="Tytu"/>
      </w:pPr>
      <w:r w:rsidRPr="00893192">
        <w:t xml:space="preserve">U M O W A Nr ………/2026 </w:t>
      </w:r>
    </w:p>
    <w:p w14:paraId="5BC3F40C" w14:textId="77777777" w:rsidR="00157FC0" w:rsidRPr="00893192" w:rsidRDefault="00157FC0" w:rsidP="00157FC0">
      <w:pPr>
        <w:pStyle w:val="Tytu"/>
        <w:rPr>
          <w:sz w:val="22"/>
          <w:szCs w:val="22"/>
        </w:rPr>
      </w:pPr>
      <w:r w:rsidRPr="00893192">
        <w:rPr>
          <w:sz w:val="22"/>
          <w:szCs w:val="22"/>
        </w:rPr>
        <w:t>(Projektowane postanowienia umowy)</w:t>
      </w:r>
    </w:p>
    <w:p w14:paraId="077645B5" w14:textId="77777777" w:rsidR="00157FC0" w:rsidRPr="00893192" w:rsidRDefault="00157FC0" w:rsidP="00157FC0">
      <w:pPr>
        <w:pStyle w:val="Tytu"/>
        <w:jc w:val="left"/>
        <w:rPr>
          <w:b w:val="0"/>
          <w:sz w:val="22"/>
          <w:szCs w:val="22"/>
        </w:rPr>
      </w:pPr>
    </w:p>
    <w:p w14:paraId="5F5CDFF5" w14:textId="77777777" w:rsidR="00157FC0" w:rsidRPr="00893192" w:rsidRDefault="00157FC0" w:rsidP="00157FC0">
      <w:pPr>
        <w:pStyle w:val="Tekstpodstawowy"/>
        <w:spacing w:line="240" w:lineRule="auto"/>
        <w:rPr>
          <w:rFonts w:ascii="Times New Roman" w:hAnsi="Times New Roman"/>
          <w:b/>
          <w:sz w:val="22"/>
          <w:szCs w:val="22"/>
        </w:rPr>
      </w:pPr>
      <w:r w:rsidRPr="00893192">
        <w:rPr>
          <w:rFonts w:ascii="Times New Roman" w:hAnsi="Times New Roman"/>
          <w:sz w:val="22"/>
          <w:szCs w:val="22"/>
        </w:rPr>
        <w:t>W dniu ………………. 2026 r. we Wrocławiu pomiędzy:</w:t>
      </w:r>
    </w:p>
    <w:p w14:paraId="0908A47B" w14:textId="4AF45C6F" w:rsidR="00157FC0" w:rsidRPr="00893192" w:rsidRDefault="00157FC0" w:rsidP="00157FC0">
      <w:pPr>
        <w:tabs>
          <w:tab w:val="left" w:pos="6890"/>
        </w:tabs>
        <w:jc w:val="both"/>
        <w:rPr>
          <w:sz w:val="22"/>
          <w:szCs w:val="22"/>
        </w:rPr>
      </w:pPr>
      <w:r>
        <w:rPr>
          <w:sz w:val="22"/>
          <w:szCs w:val="22"/>
        </w:rPr>
        <w:tab/>
      </w:r>
    </w:p>
    <w:p w14:paraId="2B9ABA6F" w14:textId="77777777" w:rsidR="00157FC0" w:rsidRPr="00893192" w:rsidRDefault="00157FC0" w:rsidP="00157FC0">
      <w:pPr>
        <w:jc w:val="both"/>
        <w:rPr>
          <w:b/>
          <w:sz w:val="22"/>
          <w:szCs w:val="22"/>
        </w:rPr>
      </w:pPr>
      <w:r w:rsidRPr="00893192">
        <w:rPr>
          <w:b/>
          <w:sz w:val="22"/>
          <w:szCs w:val="22"/>
        </w:rPr>
        <w:t>Sąd Rejonowy dla Wrocławia-Śródmieścia we Wrocławiu</w:t>
      </w:r>
    </w:p>
    <w:p w14:paraId="69EEED31" w14:textId="77777777" w:rsidR="00157FC0" w:rsidRPr="00893192" w:rsidRDefault="00157FC0" w:rsidP="00157FC0">
      <w:pPr>
        <w:jc w:val="both"/>
        <w:rPr>
          <w:sz w:val="22"/>
          <w:szCs w:val="22"/>
        </w:rPr>
      </w:pPr>
      <w:r w:rsidRPr="00893192">
        <w:rPr>
          <w:sz w:val="22"/>
          <w:szCs w:val="22"/>
        </w:rPr>
        <w:t>ul. Podwale 30, 50-040 Wrocław</w:t>
      </w:r>
    </w:p>
    <w:p w14:paraId="0E0E6BD6" w14:textId="77777777" w:rsidR="00157FC0" w:rsidRPr="00893192" w:rsidRDefault="00157FC0" w:rsidP="00157FC0">
      <w:pPr>
        <w:jc w:val="both"/>
        <w:rPr>
          <w:sz w:val="22"/>
          <w:szCs w:val="22"/>
        </w:rPr>
      </w:pPr>
      <w:r w:rsidRPr="00893192">
        <w:rPr>
          <w:sz w:val="22"/>
          <w:szCs w:val="22"/>
        </w:rPr>
        <w:t>NIP: 896-10-03-972</w:t>
      </w:r>
    </w:p>
    <w:p w14:paraId="5A4BADF5" w14:textId="77777777" w:rsidR="00157FC0" w:rsidRPr="00893192" w:rsidRDefault="00157FC0" w:rsidP="00157FC0">
      <w:pPr>
        <w:jc w:val="both"/>
        <w:rPr>
          <w:sz w:val="22"/>
          <w:szCs w:val="22"/>
        </w:rPr>
      </w:pPr>
      <w:r w:rsidRPr="00893192">
        <w:rPr>
          <w:sz w:val="22"/>
          <w:szCs w:val="22"/>
        </w:rPr>
        <w:t>reprezentowanym przez:</w:t>
      </w:r>
    </w:p>
    <w:p w14:paraId="245D7935" w14:textId="77777777" w:rsidR="00157FC0" w:rsidRPr="00893192" w:rsidRDefault="00157FC0" w:rsidP="00157FC0">
      <w:pPr>
        <w:jc w:val="both"/>
        <w:rPr>
          <w:b/>
          <w:sz w:val="22"/>
          <w:szCs w:val="22"/>
        </w:rPr>
      </w:pPr>
      <w:r w:rsidRPr="00893192">
        <w:rPr>
          <w:b/>
          <w:sz w:val="22"/>
          <w:szCs w:val="22"/>
        </w:rPr>
        <w:t xml:space="preserve">Jacka Kaszubę - </w:t>
      </w:r>
      <w:r w:rsidRPr="00893192">
        <w:rPr>
          <w:sz w:val="22"/>
          <w:szCs w:val="22"/>
        </w:rPr>
        <w:t>Dyrektora Sądu Rejonowego dla Wrocławia-Śródmieścia we Wrocławiu</w:t>
      </w:r>
    </w:p>
    <w:p w14:paraId="30FF9AA1" w14:textId="77777777" w:rsidR="00157FC0" w:rsidRPr="00893192" w:rsidRDefault="00157FC0" w:rsidP="00157FC0">
      <w:pPr>
        <w:ind w:firstLine="708"/>
        <w:jc w:val="both"/>
        <w:rPr>
          <w:b/>
          <w:sz w:val="22"/>
          <w:szCs w:val="22"/>
        </w:rPr>
      </w:pPr>
    </w:p>
    <w:p w14:paraId="58DBEB0D" w14:textId="77777777" w:rsidR="00157FC0" w:rsidRPr="00893192" w:rsidRDefault="00157FC0" w:rsidP="00157FC0">
      <w:pPr>
        <w:jc w:val="both"/>
        <w:rPr>
          <w:sz w:val="22"/>
          <w:szCs w:val="22"/>
        </w:rPr>
      </w:pPr>
      <w:r w:rsidRPr="00893192">
        <w:rPr>
          <w:sz w:val="22"/>
          <w:szCs w:val="22"/>
        </w:rPr>
        <w:t xml:space="preserve">zwanym w dalszym ciągu umowy </w:t>
      </w:r>
      <w:r w:rsidRPr="00893192">
        <w:rPr>
          <w:b/>
          <w:sz w:val="22"/>
          <w:szCs w:val="22"/>
        </w:rPr>
        <w:t>„Zamawiającym”</w:t>
      </w:r>
    </w:p>
    <w:p w14:paraId="07D54664" w14:textId="77777777" w:rsidR="00157FC0" w:rsidRPr="00893192" w:rsidRDefault="00157FC0" w:rsidP="00157FC0">
      <w:pPr>
        <w:jc w:val="both"/>
        <w:rPr>
          <w:sz w:val="22"/>
          <w:szCs w:val="22"/>
        </w:rPr>
      </w:pPr>
      <w:r w:rsidRPr="00893192">
        <w:rPr>
          <w:sz w:val="22"/>
          <w:szCs w:val="22"/>
        </w:rPr>
        <w:t>a</w:t>
      </w:r>
    </w:p>
    <w:p w14:paraId="1BFA16B0" w14:textId="77777777" w:rsidR="00157FC0" w:rsidRPr="00893192" w:rsidRDefault="00157FC0" w:rsidP="00A60C81">
      <w:pPr>
        <w:pStyle w:val="Akapitzlist"/>
        <w:spacing w:line="360" w:lineRule="auto"/>
        <w:ind w:left="0"/>
        <w:rPr>
          <w:bCs/>
          <w:sz w:val="22"/>
          <w:szCs w:val="22"/>
        </w:rPr>
      </w:pPr>
      <w:r w:rsidRPr="00893192">
        <w:rPr>
          <w:bCs/>
          <w:sz w:val="22"/>
          <w:szCs w:val="22"/>
        </w:rPr>
        <w:t>…………………………………………..…………………………………………………</w:t>
      </w:r>
    </w:p>
    <w:p w14:paraId="644525CB" w14:textId="77777777" w:rsidR="00157FC0" w:rsidRPr="00893192" w:rsidRDefault="00157FC0" w:rsidP="00A60C81">
      <w:pPr>
        <w:pStyle w:val="Akapitzlist"/>
        <w:spacing w:line="360" w:lineRule="auto"/>
        <w:ind w:left="0"/>
        <w:rPr>
          <w:sz w:val="22"/>
          <w:szCs w:val="22"/>
        </w:rPr>
      </w:pPr>
      <w:r w:rsidRPr="00893192">
        <w:rPr>
          <w:sz w:val="22"/>
          <w:szCs w:val="22"/>
        </w:rPr>
        <w:t>ul. ………………………………………………………………..…………….…………..</w:t>
      </w:r>
    </w:p>
    <w:p w14:paraId="4BC7BE01" w14:textId="77777777" w:rsidR="00157FC0" w:rsidRPr="00893192" w:rsidRDefault="00157FC0" w:rsidP="00157FC0">
      <w:pPr>
        <w:spacing w:line="360" w:lineRule="auto"/>
        <w:jc w:val="both"/>
        <w:rPr>
          <w:b/>
          <w:sz w:val="22"/>
          <w:szCs w:val="22"/>
        </w:rPr>
      </w:pPr>
      <w:r w:rsidRPr="00893192">
        <w:rPr>
          <w:sz w:val="22"/>
          <w:szCs w:val="22"/>
        </w:rPr>
        <w:t>…………………………………………………………………………………………….</w:t>
      </w:r>
    </w:p>
    <w:p w14:paraId="48D0FD5C" w14:textId="703C01EC" w:rsidR="00157FC0" w:rsidRPr="00893192" w:rsidRDefault="00157FC0" w:rsidP="00157FC0">
      <w:pPr>
        <w:spacing w:line="360" w:lineRule="auto"/>
        <w:jc w:val="both"/>
        <w:rPr>
          <w:sz w:val="22"/>
          <w:szCs w:val="22"/>
        </w:rPr>
      </w:pPr>
      <w:r w:rsidRPr="00893192">
        <w:rPr>
          <w:sz w:val="22"/>
          <w:szCs w:val="22"/>
        </w:rPr>
        <w:t>reprezentowanym przez:</w:t>
      </w:r>
    </w:p>
    <w:p w14:paraId="149499D3" w14:textId="77777777" w:rsidR="00157FC0" w:rsidRPr="00893192" w:rsidRDefault="00157FC0" w:rsidP="00157FC0">
      <w:pPr>
        <w:tabs>
          <w:tab w:val="num" w:pos="1068"/>
        </w:tabs>
        <w:spacing w:line="360" w:lineRule="auto"/>
        <w:jc w:val="both"/>
        <w:rPr>
          <w:sz w:val="22"/>
          <w:szCs w:val="22"/>
        </w:rPr>
      </w:pPr>
      <w:r w:rsidRPr="00893192">
        <w:rPr>
          <w:sz w:val="22"/>
          <w:szCs w:val="22"/>
        </w:rPr>
        <w:t>…………………………………………………………………………………………….</w:t>
      </w:r>
    </w:p>
    <w:p w14:paraId="23DE009B" w14:textId="77777777" w:rsidR="00157FC0" w:rsidRPr="00893192" w:rsidRDefault="00157FC0" w:rsidP="00157FC0">
      <w:pPr>
        <w:jc w:val="both"/>
        <w:rPr>
          <w:sz w:val="22"/>
          <w:szCs w:val="22"/>
        </w:rPr>
      </w:pPr>
      <w:r w:rsidRPr="00893192">
        <w:rPr>
          <w:bCs/>
          <w:sz w:val="22"/>
          <w:szCs w:val="22"/>
        </w:rPr>
        <w:t>upoważnionym przedstawicielem przedsi</w:t>
      </w:r>
      <w:r w:rsidRPr="00893192">
        <w:rPr>
          <w:rFonts w:eastAsia="TimesNewRoman"/>
          <w:sz w:val="22"/>
          <w:szCs w:val="22"/>
        </w:rPr>
        <w:t>ę</w:t>
      </w:r>
      <w:r w:rsidRPr="00893192">
        <w:rPr>
          <w:bCs/>
          <w:sz w:val="22"/>
          <w:szCs w:val="22"/>
        </w:rPr>
        <w:t>biorstwa</w:t>
      </w:r>
      <w:r w:rsidRPr="00893192">
        <w:rPr>
          <w:sz w:val="22"/>
          <w:szCs w:val="22"/>
        </w:rPr>
        <w:t xml:space="preserve"> zwanym w dalszym ciągu umowy </w:t>
      </w:r>
      <w:r w:rsidRPr="00893192">
        <w:rPr>
          <w:b/>
          <w:sz w:val="22"/>
          <w:szCs w:val="22"/>
        </w:rPr>
        <w:t xml:space="preserve">„Wykonawcą” </w:t>
      </w:r>
    </w:p>
    <w:p w14:paraId="7D14409F" w14:textId="77777777" w:rsidR="00B269E1" w:rsidRPr="0040013D" w:rsidRDefault="00B269E1" w:rsidP="000561ED">
      <w:pPr>
        <w:jc w:val="both"/>
        <w:rPr>
          <w:b/>
          <w:color w:val="000000"/>
          <w:sz w:val="22"/>
          <w:szCs w:val="22"/>
        </w:rPr>
      </w:pPr>
    </w:p>
    <w:p w14:paraId="0D000A87" w14:textId="356AFE3B" w:rsidR="0035657E" w:rsidRPr="0040013D" w:rsidRDefault="0035657E" w:rsidP="003E4FC0">
      <w:pPr>
        <w:jc w:val="both"/>
        <w:rPr>
          <w:color w:val="000000"/>
          <w:sz w:val="22"/>
          <w:szCs w:val="22"/>
        </w:rPr>
      </w:pPr>
      <w:r w:rsidRPr="0040013D">
        <w:rPr>
          <w:color w:val="000000"/>
          <w:sz w:val="22"/>
          <w:szCs w:val="22"/>
        </w:rPr>
        <w:t xml:space="preserve">w rezultacie dokonania przez Zamawiającego wyboru najkorzystniejszej oferty w trybie podstawowym </w:t>
      </w:r>
      <w:r w:rsidR="00B412CA" w:rsidRPr="0040013D">
        <w:rPr>
          <w:color w:val="000000"/>
          <w:sz w:val="22"/>
          <w:szCs w:val="22"/>
        </w:rPr>
        <w:t xml:space="preserve">na podstawie przepisów </w:t>
      </w:r>
      <w:r w:rsidRPr="0040013D">
        <w:rPr>
          <w:color w:val="000000"/>
          <w:sz w:val="22"/>
          <w:szCs w:val="22"/>
        </w:rPr>
        <w:t xml:space="preserve">art. 275.1 </w:t>
      </w:r>
      <w:r w:rsidR="00B412CA" w:rsidRPr="0040013D">
        <w:rPr>
          <w:color w:val="000000"/>
          <w:sz w:val="22"/>
          <w:szCs w:val="22"/>
        </w:rPr>
        <w:t xml:space="preserve">i innych ustawy z dnia 11 września 2019 r. Prawo zamówień publicznych </w:t>
      </w:r>
      <w:r w:rsidR="00F35642" w:rsidRPr="0040013D">
        <w:rPr>
          <w:b/>
          <w:bCs/>
          <w:color w:val="000000"/>
          <w:sz w:val="22"/>
          <w:szCs w:val="22"/>
        </w:rPr>
        <w:t>(</w:t>
      </w:r>
      <w:r w:rsidR="007D1297" w:rsidRPr="007D1297">
        <w:rPr>
          <w:color w:val="000000"/>
          <w:sz w:val="22"/>
          <w:szCs w:val="22"/>
        </w:rPr>
        <w:t xml:space="preserve">Dz.U.2026.793 </w:t>
      </w:r>
      <w:r w:rsidR="00B412CA" w:rsidRPr="0040013D">
        <w:rPr>
          <w:color w:val="000000"/>
          <w:sz w:val="22"/>
          <w:szCs w:val="22"/>
        </w:rPr>
        <w:t xml:space="preserve">zwanej dalej </w:t>
      </w:r>
      <w:r w:rsidR="005A41E7" w:rsidRPr="0040013D">
        <w:rPr>
          <w:color w:val="000000"/>
          <w:sz w:val="22"/>
          <w:szCs w:val="22"/>
        </w:rPr>
        <w:t>„</w:t>
      </w:r>
      <w:r w:rsidR="00A45C46">
        <w:rPr>
          <w:color w:val="000000"/>
          <w:sz w:val="22"/>
          <w:szCs w:val="22"/>
        </w:rPr>
        <w:t>Pzp</w:t>
      </w:r>
      <w:r w:rsidR="005A41E7" w:rsidRPr="0040013D">
        <w:rPr>
          <w:color w:val="000000"/>
          <w:sz w:val="22"/>
          <w:szCs w:val="22"/>
        </w:rPr>
        <w:t>”) -</w:t>
      </w:r>
      <w:r w:rsidR="00B412CA" w:rsidRPr="0040013D">
        <w:rPr>
          <w:color w:val="000000"/>
          <w:sz w:val="22"/>
          <w:szCs w:val="22"/>
        </w:rPr>
        <w:t xml:space="preserve"> </w:t>
      </w:r>
      <w:r w:rsidRPr="0040013D">
        <w:rPr>
          <w:color w:val="000000"/>
          <w:sz w:val="22"/>
          <w:szCs w:val="22"/>
        </w:rPr>
        <w:t>bez negocjacji</w:t>
      </w:r>
      <w:r w:rsidR="005A41E7" w:rsidRPr="0040013D">
        <w:rPr>
          <w:color w:val="000000"/>
          <w:sz w:val="22"/>
          <w:szCs w:val="22"/>
        </w:rPr>
        <w:t xml:space="preserve"> -</w:t>
      </w:r>
      <w:r w:rsidRPr="0040013D">
        <w:rPr>
          <w:color w:val="000000"/>
          <w:sz w:val="22"/>
          <w:szCs w:val="22"/>
        </w:rPr>
        <w:t xml:space="preserve"> na zadanie </w:t>
      </w:r>
      <w:r w:rsidR="00EA3D25" w:rsidRPr="0040013D">
        <w:rPr>
          <w:color w:val="000000"/>
          <w:sz w:val="22"/>
          <w:szCs w:val="22"/>
        </w:rPr>
        <w:t>G.261</w:t>
      </w:r>
      <w:r w:rsidR="00457664" w:rsidRPr="0040013D">
        <w:rPr>
          <w:color w:val="000000"/>
          <w:sz w:val="22"/>
          <w:szCs w:val="22"/>
        </w:rPr>
        <w:t>.</w:t>
      </w:r>
      <w:r w:rsidR="000561ED">
        <w:rPr>
          <w:color w:val="000000"/>
          <w:sz w:val="22"/>
          <w:szCs w:val="22"/>
        </w:rPr>
        <w:t>9</w:t>
      </w:r>
      <w:r w:rsidR="00457664" w:rsidRPr="0040013D">
        <w:rPr>
          <w:color w:val="000000"/>
          <w:sz w:val="22"/>
          <w:szCs w:val="22"/>
        </w:rPr>
        <w:t>.</w:t>
      </w:r>
      <w:r w:rsidR="00EA3D25" w:rsidRPr="0040013D">
        <w:rPr>
          <w:color w:val="000000"/>
          <w:sz w:val="22"/>
          <w:szCs w:val="22"/>
        </w:rPr>
        <w:t>202</w:t>
      </w:r>
      <w:r w:rsidR="000561ED">
        <w:rPr>
          <w:color w:val="000000"/>
          <w:sz w:val="22"/>
          <w:szCs w:val="22"/>
        </w:rPr>
        <w:t>6</w:t>
      </w:r>
      <w:r w:rsidRPr="0040013D">
        <w:rPr>
          <w:color w:val="000000"/>
          <w:sz w:val="22"/>
          <w:szCs w:val="22"/>
        </w:rPr>
        <w:t xml:space="preserve"> </w:t>
      </w:r>
      <w:r w:rsidR="0034601C" w:rsidRPr="0040013D">
        <w:rPr>
          <w:color w:val="000000"/>
          <w:sz w:val="22"/>
          <w:szCs w:val="22"/>
        </w:rPr>
        <w:t>„</w:t>
      </w:r>
      <w:r w:rsidRPr="00A45C46">
        <w:rPr>
          <w:i/>
          <w:iCs/>
          <w:color w:val="000000"/>
          <w:sz w:val="22"/>
          <w:szCs w:val="22"/>
          <w:lang w:eastAsia="zh-CN"/>
        </w:rPr>
        <w:t>Usługa ochrony fizycznej osób i mienia wraz ze wsparciem grupy interwencyjnej realizowana w obiek</w:t>
      </w:r>
      <w:r w:rsidR="00A45C46" w:rsidRPr="00A45C46">
        <w:rPr>
          <w:i/>
          <w:iCs/>
          <w:color w:val="000000"/>
          <w:sz w:val="22"/>
          <w:szCs w:val="22"/>
          <w:lang w:eastAsia="zh-CN"/>
        </w:rPr>
        <w:t>cie</w:t>
      </w:r>
      <w:r w:rsidRPr="00A45C46">
        <w:rPr>
          <w:i/>
          <w:iCs/>
          <w:color w:val="000000"/>
          <w:sz w:val="22"/>
          <w:szCs w:val="22"/>
          <w:lang w:eastAsia="zh-CN"/>
        </w:rPr>
        <w:t xml:space="preserve"> Sądu Rejonowego dla Wrocławia-Śródmieścia we Wrocławiu</w:t>
      </w:r>
      <w:r w:rsidR="0034601C" w:rsidRPr="0040013D">
        <w:rPr>
          <w:color w:val="000000"/>
          <w:sz w:val="22"/>
          <w:szCs w:val="22"/>
          <w:lang w:eastAsia="zh-CN"/>
        </w:rPr>
        <w:t>”</w:t>
      </w:r>
      <w:r w:rsidRPr="0040013D">
        <w:rPr>
          <w:color w:val="000000"/>
          <w:sz w:val="22"/>
          <w:szCs w:val="22"/>
        </w:rPr>
        <w:t>, została zawarta umowa o następującej treści:</w:t>
      </w:r>
    </w:p>
    <w:p w14:paraId="55A08CC5" w14:textId="77777777" w:rsidR="001F3E71" w:rsidRPr="0040013D" w:rsidRDefault="001F3E71" w:rsidP="003E4FC0">
      <w:pPr>
        <w:widowControl w:val="0"/>
        <w:autoSpaceDE w:val="0"/>
        <w:autoSpaceDN w:val="0"/>
        <w:adjustRightInd w:val="0"/>
        <w:jc w:val="both"/>
        <w:rPr>
          <w:color w:val="000000"/>
          <w:sz w:val="22"/>
          <w:szCs w:val="22"/>
        </w:rPr>
      </w:pPr>
    </w:p>
    <w:p w14:paraId="7E1287C3" w14:textId="09B30A33" w:rsidR="00B269E1" w:rsidRPr="00973BCC" w:rsidRDefault="00B269E1" w:rsidP="00973BCC">
      <w:pPr>
        <w:pStyle w:val="Nagwek1"/>
      </w:pPr>
      <w:r w:rsidRPr="00973BCC">
        <w:t>§ 1</w:t>
      </w:r>
      <w:r w:rsidR="00973BCC" w:rsidRPr="00973BCC">
        <w:br/>
      </w:r>
      <w:r w:rsidR="00DC733F" w:rsidRPr="00973BCC">
        <w:t xml:space="preserve">Przedmiot </w:t>
      </w:r>
      <w:r w:rsidR="00617C47" w:rsidRPr="00973BCC">
        <w:t>umowy</w:t>
      </w:r>
    </w:p>
    <w:p w14:paraId="2245BDFB" w14:textId="64BA0CA7" w:rsidR="003F065F" w:rsidRPr="0040013D" w:rsidRDefault="00B269E1" w:rsidP="00CE7169">
      <w:pPr>
        <w:pStyle w:val="Nagwek"/>
        <w:widowControl w:val="0"/>
        <w:numPr>
          <w:ilvl w:val="6"/>
          <w:numId w:val="4"/>
        </w:numPr>
        <w:tabs>
          <w:tab w:val="clear" w:pos="4536"/>
          <w:tab w:val="clear" w:pos="4680"/>
          <w:tab w:val="clear" w:pos="9072"/>
          <w:tab w:val="center" w:pos="0"/>
          <w:tab w:val="right" w:pos="360"/>
        </w:tabs>
        <w:suppressAutoHyphens/>
        <w:autoSpaceDE w:val="0"/>
        <w:ind w:left="360"/>
        <w:jc w:val="both"/>
        <w:rPr>
          <w:color w:val="000000"/>
          <w:sz w:val="22"/>
          <w:szCs w:val="22"/>
        </w:rPr>
      </w:pPr>
      <w:r w:rsidRPr="0040013D">
        <w:rPr>
          <w:color w:val="000000"/>
          <w:sz w:val="22"/>
          <w:szCs w:val="22"/>
        </w:rPr>
        <w:t xml:space="preserve">Zamawiający zleca, a Wykonawca przyjmuje na siebie obowiązek ochrony </w:t>
      </w:r>
      <w:r w:rsidR="0034601C" w:rsidRPr="0040013D">
        <w:rPr>
          <w:color w:val="000000"/>
          <w:sz w:val="22"/>
          <w:szCs w:val="22"/>
        </w:rPr>
        <w:t xml:space="preserve">fizycznej </w:t>
      </w:r>
      <w:r w:rsidRPr="0040013D">
        <w:rPr>
          <w:color w:val="000000"/>
          <w:sz w:val="22"/>
          <w:szCs w:val="22"/>
        </w:rPr>
        <w:t>osób i mienia</w:t>
      </w:r>
      <w:r w:rsidR="00FE4BDE">
        <w:rPr>
          <w:color w:val="000000"/>
          <w:sz w:val="22"/>
          <w:szCs w:val="22"/>
        </w:rPr>
        <w:t xml:space="preserve"> </w:t>
      </w:r>
      <w:r w:rsidR="0034601C" w:rsidRPr="0040013D">
        <w:rPr>
          <w:color w:val="000000"/>
          <w:sz w:val="22"/>
          <w:szCs w:val="22"/>
        </w:rPr>
        <w:t xml:space="preserve">wraz ze </w:t>
      </w:r>
      <w:r w:rsidR="00B05125" w:rsidRPr="0040013D">
        <w:rPr>
          <w:color w:val="000000"/>
          <w:sz w:val="22"/>
          <w:szCs w:val="22"/>
        </w:rPr>
        <w:t>wsparciem grupy interwencyjnej</w:t>
      </w:r>
      <w:r w:rsidRPr="0040013D">
        <w:rPr>
          <w:color w:val="000000"/>
          <w:sz w:val="22"/>
          <w:szCs w:val="22"/>
        </w:rPr>
        <w:t xml:space="preserve"> w dwóch budynk</w:t>
      </w:r>
      <w:r w:rsidR="00A45C46">
        <w:rPr>
          <w:color w:val="000000"/>
          <w:sz w:val="22"/>
          <w:szCs w:val="22"/>
        </w:rPr>
        <w:t>u</w:t>
      </w:r>
      <w:r w:rsidR="00B05125" w:rsidRPr="0040013D">
        <w:rPr>
          <w:color w:val="000000"/>
          <w:sz w:val="22"/>
          <w:szCs w:val="22"/>
        </w:rPr>
        <w:t xml:space="preserve"> Zamawiającego</w:t>
      </w:r>
      <w:r w:rsidRPr="0040013D">
        <w:rPr>
          <w:color w:val="000000"/>
          <w:sz w:val="22"/>
          <w:szCs w:val="22"/>
        </w:rPr>
        <w:t xml:space="preserve"> przy</w:t>
      </w:r>
      <w:r w:rsidR="003F065F" w:rsidRPr="0040013D">
        <w:rPr>
          <w:color w:val="000000"/>
          <w:sz w:val="22"/>
          <w:szCs w:val="22"/>
        </w:rPr>
        <w:t xml:space="preserve"> pl. Powstańców Śl. 14</w:t>
      </w:r>
      <w:r w:rsidR="00A45C46">
        <w:rPr>
          <w:color w:val="000000"/>
          <w:sz w:val="22"/>
          <w:szCs w:val="22"/>
        </w:rPr>
        <w:t xml:space="preserve"> </w:t>
      </w:r>
      <w:r w:rsidR="003F065F" w:rsidRPr="0040013D">
        <w:rPr>
          <w:color w:val="000000"/>
          <w:sz w:val="22"/>
          <w:szCs w:val="22"/>
        </w:rPr>
        <w:t xml:space="preserve">w </w:t>
      </w:r>
      <w:r w:rsidRPr="0040013D">
        <w:rPr>
          <w:color w:val="000000"/>
          <w:sz w:val="22"/>
          <w:szCs w:val="22"/>
        </w:rPr>
        <w:t>zakresie i na warunkach określonych</w:t>
      </w:r>
      <w:r w:rsidR="001F3E71" w:rsidRPr="0040013D">
        <w:rPr>
          <w:color w:val="000000"/>
          <w:sz w:val="22"/>
          <w:szCs w:val="22"/>
        </w:rPr>
        <w:t xml:space="preserve"> </w:t>
      </w:r>
      <w:r w:rsidRPr="0040013D">
        <w:rPr>
          <w:color w:val="000000"/>
          <w:sz w:val="22"/>
          <w:szCs w:val="22"/>
        </w:rPr>
        <w:t>w</w:t>
      </w:r>
      <w:r w:rsidR="003F065F" w:rsidRPr="0040013D">
        <w:rPr>
          <w:color w:val="000000"/>
          <w:sz w:val="22"/>
          <w:szCs w:val="22"/>
        </w:rPr>
        <w:t xml:space="preserve"> niniejszej umowie,</w:t>
      </w:r>
      <w:r w:rsidRPr="0040013D">
        <w:rPr>
          <w:color w:val="000000"/>
          <w:sz w:val="22"/>
          <w:szCs w:val="22"/>
        </w:rPr>
        <w:t xml:space="preserve"> </w:t>
      </w:r>
      <w:r w:rsidR="00F245EE" w:rsidRPr="0040013D">
        <w:rPr>
          <w:color w:val="000000"/>
          <w:sz w:val="22"/>
          <w:szCs w:val="22"/>
        </w:rPr>
        <w:t>SWZ</w:t>
      </w:r>
      <w:r w:rsidR="00DF3F35" w:rsidRPr="0040013D">
        <w:rPr>
          <w:color w:val="000000"/>
          <w:sz w:val="22"/>
          <w:szCs w:val="22"/>
        </w:rPr>
        <w:t xml:space="preserve"> </w:t>
      </w:r>
      <w:r w:rsidR="0016784C" w:rsidRPr="0040013D">
        <w:rPr>
          <w:color w:val="000000"/>
          <w:sz w:val="22"/>
          <w:szCs w:val="22"/>
        </w:rPr>
        <w:t>wraz</w:t>
      </w:r>
      <w:r w:rsidR="00FE4BDE">
        <w:rPr>
          <w:color w:val="000000"/>
          <w:sz w:val="22"/>
          <w:szCs w:val="22"/>
        </w:rPr>
        <w:t xml:space="preserve"> </w:t>
      </w:r>
      <w:r w:rsidR="0016784C" w:rsidRPr="0040013D">
        <w:rPr>
          <w:color w:val="000000"/>
          <w:sz w:val="22"/>
          <w:szCs w:val="22"/>
        </w:rPr>
        <w:t>z załącznikami</w:t>
      </w:r>
      <w:r w:rsidR="003F065F" w:rsidRPr="0040013D">
        <w:rPr>
          <w:color w:val="000000"/>
          <w:sz w:val="22"/>
          <w:szCs w:val="22"/>
        </w:rPr>
        <w:t xml:space="preserve"> do</w:t>
      </w:r>
      <w:r w:rsidR="00B05125" w:rsidRPr="0040013D">
        <w:rPr>
          <w:color w:val="000000"/>
          <w:sz w:val="22"/>
          <w:szCs w:val="22"/>
        </w:rPr>
        <w:t xml:space="preserve"> SWZ </w:t>
      </w:r>
      <w:r w:rsidR="004627AB" w:rsidRPr="0040013D">
        <w:rPr>
          <w:color w:val="000000"/>
          <w:sz w:val="22"/>
          <w:szCs w:val="22"/>
        </w:rPr>
        <w:t>stanowiącymi</w:t>
      </w:r>
      <w:r w:rsidRPr="0040013D">
        <w:rPr>
          <w:color w:val="000000"/>
          <w:sz w:val="22"/>
          <w:szCs w:val="22"/>
        </w:rPr>
        <w:t xml:space="preserve"> integralną część umowy</w:t>
      </w:r>
      <w:r w:rsidR="006241D0" w:rsidRPr="0040013D">
        <w:rPr>
          <w:color w:val="000000"/>
          <w:sz w:val="22"/>
          <w:szCs w:val="22"/>
        </w:rPr>
        <w:t>:</w:t>
      </w:r>
    </w:p>
    <w:p w14:paraId="68961A8D" w14:textId="2B6EF54A" w:rsidR="00B269E1" w:rsidRPr="0040013D" w:rsidRDefault="006241D0" w:rsidP="00CE7169">
      <w:pPr>
        <w:pStyle w:val="Nagwek"/>
        <w:widowControl w:val="0"/>
        <w:numPr>
          <w:ilvl w:val="1"/>
          <w:numId w:val="3"/>
        </w:numPr>
        <w:tabs>
          <w:tab w:val="clear" w:pos="1440"/>
          <w:tab w:val="num" w:pos="567"/>
        </w:tabs>
        <w:suppressAutoHyphens/>
        <w:autoSpaceDE w:val="0"/>
        <w:ind w:left="567" w:hanging="283"/>
        <w:jc w:val="both"/>
        <w:rPr>
          <w:color w:val="000000"/>
          <w:sz w:val="22"/>
          <w:szCs w:val="22"/>
        </w:rPr>
      </w:pPr>
      <w:r w:rsidRPr="0040013D">
        <w:rPr>
          <w:color w:val="000000"/>
          <w:sz w:val="22"/>
          <w:szCs w:val="22"/>
        </w:rPr>
        <w:t>szczegółowy opis przedmiotu zamówienia dla budynk</w:t>
      </w:r>
      <w:r w:rsidR="009B5CA7">
        <w:rPr>
          <w:color w:val="000000"/>
          <w:sz w:val="22"/>
          <w:szCs w:val="22"/>
        </w:rPr>
        <w:t>u</w:t>
      </w:r>
      <w:r w:rsidRPr="0040013D">
        <w:rPr>
          <w:color w:val="000000"/>
          <w:sz w:val="22"/>
          <w:szCs w:val="22"/>
        </w:rPr>
        <w:t xml:space="preserve"> </w:t>
      </w:r>
      <w:r w:rsidR="00A45C46">
        <w:rPr>
          <w:color w:val="000000"/>
          <w:sz w:val="22"/>
          <w:szCs w:val="22"/>
        </w:rPr>
        <w:t>(</w:t>
      </w:r>
      <w:r w:rsidR="00CE1F58" w:rsidRPr="0040013D">
        <w:rPr>
          <w:i/>
          <w:color w:val="000000"/>
          <w:sz w:val="22"/>
          <w:szCs w:val="22"/>
        </w:rPr>
        <w:t>Z</w:t>
      </w:r>
      <w:r w:rsidR="00B269E1" w:rsidRPr="0040013D">
        <w:rPr>
          <w:i/>
          <w:color w:val="000000"/>
          <w:sz w:val="22"/>
          <w:szCs w:val="22"/>
        </w:rPr>
        <w:t xml:space="preserve">ałącznik nr </w:t>
      </w:r>
      <w:r w:rsidR="00183AB7" w:rsidRPr="0040013D">
        <w:rPr>
          <w:b/>
          <w:i/>
          <w:color w:val="000000"/>
          <w:sz w:val="22"/>
          <w:szCs w:val="22"/>
        </w:rPr>
        <w:t>7</w:t>
      </w:r>
      <w:r w:rsidRPr="0040013D">
        <w:rPr>
          <w:b/>
          <w:i/>
          <w:color w:val="000000"/>
          <w:sz w:val="22"/>
          <w:szCs w:val="22"/>
        </w:rPr>
        <w:t>a</w:t>
      </w:r>
      <w:r w:rsidR="00A45C46">
        <w:rPr>
          <w:b/>
          <w:i/>
          <w:color w:val="000000"/>
          <w:sz w:val="22"/>
          <w:szCs w:val="22"/>
        </w:rPr>
        <w:t xml:space="preserve"> </w:t>
      </w:r>
      <w:r w:rsidRPr="0040013D">
        <w:rPr>
          <w:i/>
          <w:color w:val="000000"/>
          <w:sz w:val="22"/>
          <w:szCs w:val="22"/>
        </w:rPr>
        <w:t xml:space="preserve">do </w:t>
      </w:r>
      <w:r w:rsidR="001A5D65" w:rsidRPr="0040013D">
        <w:rPr>
          <w:i/>
          <w:color w:val="000000"/>
          <w:sz w:val="22"/>
          <w:szCs w:val="22"/>
        </w:rPr>
        <w:t>SWZ</w:t>
      </w:r>
      <w:r w:rsidR="009223F6" w:rsidRPr="0040013D">
        <w:rPr>
          <w:color w:val="000000"/>
          <w:sz w:val="22"/>
          <w:szCs w:val="22"/>
        </w:rPr>
        <w:t xml:space="preserve"> stanowiąc</w:t>
      </w:r>
      <w:r w:rsidR="00A45C46">
        <w:rPr>
          <w:color w:val="000000"/>
          <w:sz w:val="22"/>
          <w:szCs w:val="22"/>
        </w:rPr>
        <w:t>y</w:t>
      </w:r>
      <w:r w:rsidR="00C665A1" w:rsidRPr="0040013D">
        <w:rPr>
          <w:color w:val="000000"/>
          <w:sz w:val="22"/>
          <w:szCs w:val="22"/>
        </w:rPr>
        <w:t xml:space="preserve"> niniejszym </w:t>
      </w:r>
      <w:r w:rsidR="00A016F9" w:rsidRPr="0040013D">
        <w:rPr>
          <w:i/>
          <w:iCs/>
          <w:color w:val="000000"/>
          <w:sz w:val="22"/>
          <w:szCs w:val="22"/>
        </w:rPr>
        <w:t>Z</w:t>
      </w:r>
      <w:r w:rsidR="00C665A1" w:rsidRPr="0040013D">
        <w:rPr>
          <w:i/>
          <w:iCs/>
          <w:color w:val="000000"/>
          <w:sz w:val="22"/>
          <w:szCs w:val="22"/>
        </w:rPr>
        <w:t>ałącznik</w:t>
      </w:r>
      <w:r w:rsidR="009223F6" w:rsidRPr="0040013D">
        <w:rPr>
          <w:i/>
          <w:iCs/>
          <w:color w:val="000000"/>
          <w:sz w:val="22"/>
          <w:szCs w:val="22"/>
        </w:rPr>
        <w:t>i</w:t>
      </w:r>
      <w:r w:rsidR="00C665A1" w:rsidRPr="0040013D">
        <w:rPr>
          <w:i/>
          <w:iCs/>
          <w:color w:val="000000"/>
          <w:sz w:val="22"/>
          <w:szCs w:val="22"/>
        </w:rPr>
        <w:t xml:space="preserve"> nr 1</w:t>
      </w:r>
      <w:r w:rsidR="009223F6" w:rsidRPr="0040013D">
        <w:rPr>
          <w:i/>
          <w:iCs/>
          <w:color w:val="000000"/>
          <w:sz w:val="22"/>
          <w:szCs w:val="22"/>
        </w:rPr>
        <w:t xml:space="preserve">a </w:t>
      </w:r>
      <w:r w:rsidR="00C665A1" w:rsidRPr="0040013D">
        <w:rPr>
          <w:i/>
          <w:iCs/>
          <w:color w:val="000000"/>
          <w:sz w:val="22"/>
          <w:szCs w:val="22"/>
        </w:rPr>
        <w:t xml:space="preserve">do </w:t>
      </w:r>
      <w:r w:rsidR="000743FC">
        <w:rPr>
          <w:i/>
          <w:iCs/>
          <w:color w:val="000000"/>
          <w:sz w:val="22"/>
          <w:szCs w:val="22"/>
        </w:rPr>
        <w:t>U</w:t>
      </w:r>
      <w:r w:rsidR="00C665A1" w:rsidRPr="0040013D">
        <w:rPr>
          <w:i/>
          <w:iCs/>
          <w:color w:val="000000"/>
          <w:sz w:val="22"/>
          <w:szCs w:val="22"/>
        </w:rPr>
        <w:t>mowy</w:t>
      </w:r>
      <w:r w:rsidR="00A45C46">
        <w:rPr>
          <w:color w:val="000000"/>
          <w:sz w:val="22"/>
          <w:szCs w:val="22"/>
        </w:rPr>
        <w:t>)</w:t>
      </w:r>
    </w:p>
    <w:p w14:paraId="6185814A" w14:textId="4C020B5A" w:rsidR="006241D0" w:rsidRPr="0040013D" w:rsidRDefault="006241D0" w:rsidP="00CE7169">
      <w:pPr>
        <w:pStyle w:val="Nagwek"/>
        <w:widowControl w:val="0"/>
        <w:numPr>
          <w:ilvl w:val="1"/>
          <w:numId w:val="3"/>
        </w:numPr>
        <w:tabs>
          <w:tab w:val="clear" w:pos="1440"/>
          <w:tab w:val="num" w:pos="567"/>
        </w:tabs>
        <w:suppressAutoHyphens/>
        <w:autoSpaceDE w:val="0"/>
        <w:ind w:left="567" w:hanging="283"/>
        <w:jc w:val="both"/>
        <w:rPr>
          <w:color w:val="000000"/>
          <w:sz w:val="22"/>
          <w:szCs w:val="22"/>
        </w:rPr>
      </w:pPr>
      <w:r w:rsidRPr="0040013D">
        <w:rPr>
          <w:color w:val="000000"/>
          <w:sz w:val="22"/>
          <w:szCs w:val="22"/>
        </w:rPr>
        <w:t>„Formularz oferty”</w:t>
      </w:r>
      <w:r w:rsidR="00CC70EC" w:rsidRPr="0040013D">
        <w:rPr>
          <w:color w:val="000000"/>
          <w:sz w:val="22"/>
          <w:szCs w:val="22"/>
        </w:rPr>
        <w:t xml:space="preserve"> sporządzony przez Wykonawcę</w:t>
      </w:r>
      <w:r w:rsidR="00CE1F58" w:rsidRPr="0040013D">
        <w:rPr>
          <w:color w:val="000000"/>
          <w:sz w:val="22"/>
          <w:szCs w:val="22"/>
        </w:rPr>
        <w:t xml:space="preserve"> </w:t>
      </w:r>
      <w:r w:rsidR="000743FC">
        <w:rPr>
          <w:color w:val="000000"/>
          <w:sz w:val="22"/>
          <w:szCs w:val="22"/>
        </w:rPr>
        <w:t>(</w:t>
      </w:r>
      <w:r w:rsidR="00CE1F58" w:rsidRPr="0040013D">
        <w:rPr>
          <w:i/>
          <w:color w:val="000000"/>
          <w:sz w:val="22"/>
          <w:szCs w:val="22"/>
        </w:rPr>
        <w:t>Z</w:t>
      </w:r>
      <w:r w:rsidRPr="0040013D">
        <w:rPr>
          <w:i/>
          <w:color w:val="000000"/>
          <w:sz w:val="22"/>
          <w:szCs w:val="22"/>
        </w:rPr>
        <w:t xml:space="preserve">ałącznik nr </w:t>
      </w:r>
      <w:r w:rsidRPr="0040013D">
        <w:rPr>
          <w:b/>
          <w:i/>
          <w:color w:val="000000"/>
          <w:sz w:val="22"/>
          <w:szCs w:val="22"/>
        </w:rPr>
        <w:t>1</w:t>
      </w:r>
      <w:r w:rsidRPr="0040013D">
        <w:rPr>
          <w:i/>
          <w:color w:val="000000"/>
          <w:sz w:val="22"/>
          <w:szCs w:val="22"/>
        </w:rPr>
        <w:t xml:space="preserve"> do </w:t>
      </w:r>
      <w:r w:rsidR="00486C62" w:rsidRPr="0040013D">
        <w:rPr>
          <w:i/>
          <w:color w:val="000000"/>
          <w:sz w:val="22"/>
          <w:szCs w:val="22"/>
        </w:rPr>
        <w:t>SWZ</w:t>
      </w:r>
      <w:r w:rsidR="00C665A1" w:rsidRPr="0040013D">
        <w:rPr>
          <w:color w:val="000000"/>
          <w:sz w:val="22"/>
          <w:szCs w:val="22"/>
        </w:rPr>
        <w:t xml:space="preserve"> stanowiący niniejszym </w:t>
      </w:r>
      <w:r w:rsidR="00A016F9" w:rsidRPr="0040013D">
        <w:rPr>
          <w:i/>
          <w:iCs/>
          <w:color w:val="000000"/>
          <w:sz w:val="22"/>
          <w:szCs w:val="22"/>
        </w:rPr>
        <w:t>Z</w:t>
      </w:r>
      <w:r w:rsidR="00C665A1" w:rsidRPr="0040013D">
        <w:rPr>
          <w:i/>
          <w:iCs/>
          <w:color w:val="000000"/>
          <w:sz w:val="22"/>
          <w:szCs w:val="22"/>
        </w:rPr>
        <w:t xml:space="preserve">ałącznik nr 2 do </w:t>
      </w:r>
      <w:r w:rsidR="000743FC">
        <w:rPr>
          <w:i/>
          <w:iCs/>
          <w:color w:val="000000"/>
          <w:sz w:val="22"/>
          <w:szCs w:val="22"/>
        </w:rPr>
        <w:t>U</w:t>
      </w:r>
      <w:r w:rsidR="00C665A1" w:rsidRPr="0040013D">
        <w:rPr>
          <w:i/>
          <w:iCs/>
          <w:color w:val="000000"/>
          <w:sz w:val="22"/>
          <w:szCs w:val="22"/>
        </w:rPr>
        <w:t>mowy</w:t>
      </w:r>
      <w:r w:rsidR="000743FC">
        <w:rPr>
          <w:color w:val="000000"/>
          <w:sz w:val="22"/>
          <w:szCs w:val="22"/>
        </w:rPr>
        <w:t>)</w:t>
      </w:r>
      <w:r w:rsidRPr="0040013D">
        <w:rPr>
          <w:color w:val="000000"/>
          <w:sz w:val="22"/>
          <w:szCs w:val="22"/>
        </w:rPr>
        <w:t>,</w:t>
      </w:r>
    </w:p>
    <w:p w14:paraId="59BDED91" w14:textId="3FB4CB83" w:rsidR="006241D0" w:rsidRPr="0040013D" w:rsidRDefault="006241D0" w:rsidP="00CE7169">
      <w:pPr>
        <w:pStyle w:val="Nagwek"/>
        <w:widowControl w:val="0"/>
        <w:numPr>
          <w:ilvl w:val="1"/>
          <w:numId w:val="3"/>
        </w:numPr>
        <w:tabs>
          <w:tab w:val="clear" w:pos="1440"/>
          <w:tab w:val="num" w:pos="567"/>
        </w:tabs>
        <w:suppressAutoHyphens/>
        <w:autoSpaceDE w:val="0"/>
        <w:ind w:left="567" w:hanging="283"/>
        <w:jc w:val="both"/>
        <w:rPr>
          <w:color w:val="000000"/>
          <w:sz w:val="22"/>
          <w:szCs w:val="22"/>
        </w:rPr>
      </w:pPr>
      <w:r w:rsidRPr="0040013D">
        <w:rPr>
          <w:color w:val="000000"/>
          <w:sz w:val="22"/>
          <w:szCs w:val="22"/>
        </w:rPr>
        <w:t xml:space="preserve">„Formularz cenowy oferty” </w:t>
      </w:r>
      <w:r w:rsidR="00CC70EC" w:rsidRPr="0040013D">
        <w:rPr>
          <w:color w:val="000000"/>
          <w:sz w:val="22"/>
          <w:szCs w:val="22"/>
        </w:rPr>
        <w:t xml:space="preserve">sporządzony przez Wykonawcę </w:t>
      </w:r>
      <w:r w:rsidR="000743FC">
        <w:rPr>
          <w:color w:val="000000"/>
          <w:sz w:val="22"/>
          <w:szCs w:val="22"/>
        </w:rPr>
        <w:t>(</w:t>
      </w:r>
      <w:r w:rsidR="00CE1F58" w:rsidRPr="0040013D">
        <w:rPr>
          <w:i/>
          <w:color w:val="000000"/>
          <w:sz w:val="22"/>
          <w:szCs w:val="22"/>
        </w:rPr>
        <w:t>Z</w:t>
      </w:r>
      <w:r w:rsidRPr="0040013D">
        <w:rPr>
          <w:i/>
          <w:color w:val="000000"/>
          <w:sz w:val="22"/>
          <w:szCs w:val="22"/>
        </w:rPr>
        <w:t xml:space="preserve">ałącznik nr </w:t>
      </w:r>
      <w:r w:rsidRPr="0040013D">
        <w:rPr>
          <w:b/>
          <w:i/>
          <w:color w:val="000000"/>
          <w:sz w:val="22"/>
          <w:szCs w:val="22"/>
        </w:rPr>
        <w:t>2</w:t>
      </w:r>
      <w:r w:rsidRPr="0040013D">
        <w:rPr>
          <w:i/>
          <w:color w:val="000000"/>
          <w:sz w:val="22"/>
          <w:szCs w:val="22"/>
        </w:rPr>
        <w:t xml:space="preserve"> do </w:t>
      </w:r>
      <w:r w:rsidR="004C1C2A" w:rsidRPr="0040013D">
        <w:rPr>
          <w:i/>
          <w:color w:val="000000"/>
          <w:sz w:val="22"/>
          <w:szCs w:val="22"/>
        </w:rPr>
        <w:t>SWZ</w:t>
      </w:r>
      <w:r w:rsidR="00C665A1" w:rsidRPr="0040013D">
        <w:rPr>
          <w:color w:val="000000"/>
          <w:sz w:val="22"/>
          <w:szCs w:val="22"/>
        </w:rPr>
        <w:t xml:space="preserve"> stanowiący niniejszym </w:t>
      </w:r>
      <w:r w:rsidR="00A016F9" w:rsidRPr="0040013D">
        <w:rPr>
          <w:i/>
          <w:iCs/>
          <w:color w:val="000000"/>
          <w:sz w:val="22"/>
          <w:szCs w:val="22"/>
        </w:rPr>
        <w:t>Z</w:t>
      </w:r>
      <w:r w:rsidR="00C665A1" w:rsidRPr="0040013D">
        <w:rPr>
          <w:i/>
          <w:iCs/>
          <w:color w:val="000000"/>
          <w:sz w:val="22"/>
          <w:szCs w:val="22"/>
        </w:rPr>
        <w:t xml:space="preserve">ałącznik nr 3 do </w:t>
      </w:r>
      <w:r w:rsidR="000743FC">
        <w:rPr>
          <w:i/>
          <w:iCs/>
          <w:color w:val="000000"/>
          <w:sz w:val="22"/>
          <w:szCs w:val="22"/>
        </w:rPr>
        <w:t>U</w:t>
      </w:r>
      <w:r w:rsidR="00C665A1" w:rsidRPr="0040013D">
        <w:rPr>
          <w:i/>
          <w:iCs/>
          <w:color w:val="000000"/>
          <w:sz w:val="22"/>
          <w:szCs w:val="22"/>
        </w:rPr>
        <w:t>mowy</w:t>
      </w:r>
      <w:r w:rsidR="000743FC">
        <w:rPr>
          <w:color w:val="000000"/>
          <w:sz w:val="22"/>
          <w:szCs w:val="22"/>
        </w:rPr>
        <w:t>)</w:t>
      </w:r>
      <w:r w:rsidRPr="0040013D">
        <w:rPr>
          <w:color w:val="000000"/>
          <w:sz w:val="22"/>
          <w:szCs w:val="22"/>
        </w:rPr>
        <w:t>,</w:t>
      </w:r>
    </w:p>
    <w:p w14:paraId="664FACEA" w14:textId="5DD1412F" w:rsidR="00B269E1" w:rsidRPr="0040013D" w:rsidRDefault="00B269E1" w:rsidP="00CE7169">
      <w:pPr>
        <w:pStyle w:val="Nagwek"/>
        <w:widowControl w:val="0"/>
        <w:numPr>
          <w:ilvl w:val="1"/>
          <w:numId w:val="3"/>
        </w:numPr>
        <w:tabs>
          <w:tab w:val="clear" w:pos="1440"/>
          <w:tab w:val="num" w:pos="567"/>
        </w:tabs>
        <w:suppressAutoHyphens/>
        <w:autoSpaceDE w:val="0"/>
        <w:ind w:left="567" w:hanging="283"/>
        <w:jc w:val="both"/>
        <w:rPr>
          <w:color w:val="000000"/>
          <w:sz w:val="22"/>
          <w:szCs w:val="22"/>
        </w:rPr>
      </w:pPr>
      <w:r w:rsidRPr="0040013D">
        <w:rPr>
          <w:color w:val="000000"/>
          <w:sz w:val="22"/>
          <w:szCs w:val="22"/>
        </w:rPr>
        <w:t>protokół przekazania obiektów objętych ochroną z wykazem tych obiektów</w:t>
      </w:r>
      <w:r w:rsidR="00C665A1" w:rsidRPr="0040013D">
        <w:rPr>
          <w:color w:val="000000"/>
          <w:sz w:val="22"/>
          <w:szCs w:val="22"/>
        </w:rPr>
        <w:t xml:space="preserve"> stanowiący niniejszym </w:t>
      </w:r>
      <w:r w:rsidR="000743FC" w:rsidRPr="000743FC">
        <w:rPr>
          <w:i/>
          <w:iCs/>
          <w:color w:val="000000"/>
          <w:sz w:val="22"/>
          <w:szCs w:val="22"/>
        </w:rPr>
        <w:t>Z</w:t>
      </w:r>
      <w:r w:rsidR="00C665A1" w:rsidRPr="000743FC">
        <w:rPr>
          <w:i/>
          <w:iCs/>
          <w:color w:val="000000"/>
          <w:sz w:val="22"/>
          <w:szCs w:val="22"/>
        </w:rPr>
        <w:t xml:space="preserve">ałącznik nr 4 do </w:t>
      </w:r>
      <w:r w:rsidR="000743FC">
        <w:rPr>
          <w:i/>
          <w:iCs/>
          <w:color w:val="000000"/>
          <w:sz w:val="22"/>
          <w:szCs w:val="22"/>
        </w:rPr>
        <w:t>U</w:t>
      </w:r>
      <w:r w:rsidR="00C665A1" w:rsidRPr="000743FC">
        <w:rPr>
          <w:i/>
          <w:iCs/>
          <w:color w:val="000000"/>
          <w:sz w:val="22"/>
          <w:szCs w:val="22"/>
        </w:rPr>
        <w:t>mowy</w:t>
      </w:r>
      <w:r w:rsidR="006241D0" w:rsidRPr="0040013D">
        <w:rPr>
          <w:color w:val="000000"/>
          <w:sz w:val="22"/>
          <w:szCs w:val="22"/>
        </w:rPr>
        <w:t>.</w:t>
      </w:r>
    </w:p>
    <w:p w14:paraId="19A973AA" w14:textId="77777777" w:rsidR="00E119D6" w:rsidRPr="0040013D" w:rsidRDefault="00B269E1" w:rsidP="00CE7169">
      <w:pPr>
        <w:pStyle w:val="Nagwek"/>
        <w:widowControl w:val="0"/>
        <w:numPr>
          <w:ilvl w:val="6"/>
          <w:numId w:val="4"/>
        </w:numPr>
        <w:tabs>
          <w:tab w:val="clear" w:pos="4536"/>
          <w:tab w:val="clear" w:pos="4680"/>
          <w:tab w:val="clear" w:pos="9072"/>
          <w:tab w:val="num" w:pos="0"/>
        </w:tabs>
        <w:suppressAutoHyphens/>
        <w:autoSpaceDE w:val="0"/>
        <w:ind w:left="360"/>
        <w:jc w:val="both"/>
        <w:rPr>
          <w:color w:val="000000"/>
          <w:sz w:val="22"/>
          <w:szCs w:val="22"/>
        </w:rPr>
      </w:pPr>
      <w:r w:rsidRPr="0040013D">
        <w:rPr>
          <w:color w:val="000000"/>
          <w:sz w:val="22"/>
          <w:szCs w:val="22"/>
        </w:rPr>
        <w:t>Wykonawca zobowiązany jest do zapoznania pracowników wykonujących w jego imieniu usługę ochrony</w:t>
      </w:r>
      <w:r w:rsidR="000856E7" w:rsidRPr="0040013D">
        <w:rPr>
          <w:color w:val="000000"/>
          <w:sz w:val="22"/>
          <w:szCs w:val="22"/>
        </w:rPr>
        <w:t xml:space="preserve"> </w:t>
      </w:r>
      <w:r w:rsidRPr="0040013D">
        <w:rPr>
          <w:color w:val="000000"/>
          <w:sz w:val="22"/>
          <w:szCs w:val="22"/>
        </w:rPr>
        <w:t>i</w:t>
      </w:r>
      <w:r w:rsidR="007D12E2" w:rsidRPr="0040013D">
        <w:rPr>
          <w:color w:val="000000"/>
          <w:sz w:val="22"/>
          <w:szCs w:val="22"/>
        </w:rPr>
        <w:t> </w:t>
      </w:r>
      <w:r w:rsidRPr="0040013D">
        <w:rPr>
          <w:color w:val="000000"/>
          <w:sz w:val="22"/>
          <w:szCs w:val="22"/>
        </w:rPr>
        <w:t xml:space="preserve">dozoru z zakresem obowiązków określonym w </w:t>
      </w:r>
      <w:r w:rsidR="00B05125" w:rsidRPr="0040013D">
        <w:rPr>
          <w:color w:val="000000"/>
          <w:sz w:val="22"/>
          <w:szCs w:val="22"/>
        </w:rPr>
        <w:t>SWZ</w:t>
      </w:r>
      <w:r w:rsidR="006241D0" w:rsidRPr="0040013D">
        <w:rPr>
          <w:color w:val="000000"/>
          <w:sz w:val="22"/>
          <w:szCs w:val="22"/>
        </w:rPr>
        <w:t xml:space="preserve"> i załącznikach do </w:t>
      </w:r>
      <w:r w:rsidR="00B05125" w:rsidRPr="0040013D">
        <w:rPr>
          <w:color w:val="000000"/>
          <w:sz w:val="22"/>
          <w:szCs w:val="22"/>
        </w:rPr>
        <w:t>SWZ</w:t>
      </w:r>
      <w:r w:rsidR="006241D0" w:rsidRPr="0040013D">
        <w:rPr>
          <w:color w:val="000000"/>
          <w:sz w:val="22"/>
          <w:szCs w:val="22"/>
        </w:rPr>
        <w:t>.</w:t>
      </w:r>
    </w:p>
    <w:p w14:paraId="14C6EE64" w14:textId="77777777" w:rsidR="005738D6" w:rsidRPr="0040013D" w:rsidRDefault="005738D6" w:rsidP="004E0DEC">
      <w:pPr>
        <w:pStyle w:val="Nagwek"/>
        <w:widowControl w:val="0"/>
        <w:numPr>
          <w:ilvl w:val="6"/>
          <w:numId w:val="4"/>
        </w:numPr>
        <w:tabs>
          <w:tab w:val="clear" w:pos="4536"/>
          <w:tab w:val="clear" w:pos="4680"/>
          <w:tab w:val="clear" w:pos="9072"/>
          <w:tab w:val="num" w:pos="0"/>
        </w:tabs>
        <w:suppressAutoHyphens/>
        <w:autoSpaceDE w:val="0"/>
        <w:ind w:left="360"/>
        <w:jc w:val="both"/>
        <w:rPr>
          <w:color w:val="000000"/>
          <w:sz w:val="22"/>
          <w:szCs w:val="22"/>
        </w:rPr>
      </w:pPr>
      <w:r w:rsidRPr="0040013D">
        <w:rPr>
          <w:color w:val="000000"/>
          <w:sz w:val="22"/>
          <w:szCs w:val="22"/>
        </w:rPr>
        <w:t>Wykonawca zobowiązany jest do zapoznania pracowników wykonujących w jego imieniu usługę ochrony i</w:t>
      </w:r>
      <w:r w:rsidR="007D12E2" w:rsidRPr="0040013D">
        <w:rPr>
          <w:color w:val="000000"/>
          <w:sz w:val="22"/>
          <w:szCs w:val="22"/>
        </w:rPr>
        <w:t> </w:t>
      </w:r>
      <w:r w:rsidRPr="0040013D">
        <w:rPr>
          <w:color w:val="000000"/>
          <w:sz w:val="22"/>
          <w:szCs w:val="22"/>
        </w:rPr>
        <w:t>dozoru z:</w:t>
      </w:r>
    </w:p>
    <w:p w14:paraId="2EB43D8F" w14:textId="77777777" w:rsidR="005738D6" w:rsidRPr="0040013D" w:rsidRDefault="005738D6" w:rsidP="001317D9">
      <w:pPr>
        <w:widowControl w:val="0"/>
        <w:numPr>
          <w:ilvl w:val="0"/>
          <w:numId w:val="37"/>
        </w:numPr>
        <w:tabs>
          <w:tab w:val="center" w:pos="4536"/>
          <w:tab w:val="right" w:pos="9072"/>
        </w:tabs>
        <w:suppressAutoHyphens/>
        <w:autoSpaceDE w:val="0"/>
        <w:ind w:left="567" w:hanging="283"/>
        <w:jc w:val="both"/>
        <w:rPr>
          <w:rFonts w:cs="Calibri"/>
          <w:color w:val="000000"/>
          <w:sz w:val="22"/>
          <w:szCs w:val="22"/>
          <w:lang w:eastAsia="zh-CN"/>
        </w:rPr>
      </w:pPr>
      <w:r w:rsidRPr="0040013D">
        <w:rPr>
          <w:rFonts w:cs="Calibri"/>
          <w:i/>
          <w:color w:val="000000"/>
          <w:sz w:val="22"/>
          <w:szCs w:val="22"/>
          <w:lang w:eastAsia="zh-CN"/>
        </w:rPr>
        <w:t>Regulaminem funkcjonowania monitoringu wizyjnego w Sądzie Rejonowym dla Wrocławia-Śródmieścia we Wrocławiu,</w:t>
      </w:r>
    </w:p>
    <w:p w14:paraId="53AA5883" w14:textId="77777777" w:rsidR="008F73CD" w:rsidRPr="0040013D" w:rsidRDefault="008F73CD" w:rsidP="001317D9">
      <w:pPr>
        <w:widowControl w:val="0"/>
        <w:numPr>
          <w:ilvl w:val="0"/>
          <w:numId w:val="37"/>
        </w:numPr>
        <w:tabs>
          <w:tab w:val="center" w:pos="4536"/>
          <w:tab w:val="right" w:pos="9072"/>
        </w:tabs>
        <w:suppressAutoHyphens/>
        <w:autoSpaceDE w:val="0"/>
        <w:ind w:left="567" w:hanging="283"/>
        <w:jc w:val="both"/>
        <w:rPr>
          <w:rFonts w:cs="Calibri"/>
          <w:color w:val="000000"/>
          <w:sz w:val="22"/>
          <w:szCs w:val="22"/>
          <w:lang w:eastAsia="zh-CN"/>
        </w:rPr>
      </w:pPr>
      <w:r w:rsidRPr="0040013D">
        <w:rPr>
          <w:rFonts w:cs="Calibri"/>
          <w:i/>
          <w:color w:val="000000"/>
          <w:sz w:val="22"/>
          <w:szCs w:val="22"/>
          <w:lang w:eastAsia="zh-CN"/>
        </w:rPr>
        <w:t>Instrukcją Bezpieczeństwa Pożarowego.</w:t>
      </w:r>
    </w:p>
    <w:p w14:paraId="491270F5" w14:textId="0022AA16" w:rsidR="00C1592D" w:rsidRPr="0040013D" w:rsidRDefault="00C1592D" w:rsidP="001317D9">
      <w:pPr>
        <w:widowControl w:val="0"/>
        <w:numPr>
          <w:ilvl w:val="0"/>
          <w:numId w:val="37"/>
        </w:numPr>
        <w:tabs>
          <w:tab w:val="center" w:pos="4536"/>
          <w:tab w:val="right" w:pos="9072"/>
        </w:tabs>
        <w:suppressAutoHyphens/>
        <w:autoSpaceDE w:val="0"/>
        <w:ind w:left="567" w:hanging="283"/>
        <w:jc w:val="both"/>
        <w:rPr>
          <w:rFonts w:cs="Calibri"/>
          <w:color w:val="000000"/>
          <w:sz w:val="22"/>
          <w:szCs w:val="22"/>
          <w:lang w:eastAsia="zh-CN"/>
        </w:rPr>
      </w:pPr>
      <w:r w:rsidRPr="0040013D">
        <w:rPr>
          <w:rFonts w:cs="Calibri"/>
          <w:i/>
          <w:color w:val="000000"/>
          <w:sz w:val="22"/>
          <w:szCs w:val="22"/>
          <w:lang w:eastAsia="zh-CN"/>
        </w:rPr>
        <w:t>Regulaminem dostępu do budynków i pomieszczeń w Sądzie Rejonowym dla Wrocławia-Śródmieścia</w:t>
      </w:r>
      <w:r w:rsidR="00FE4BDE">
        <w:rPr>
          <w:rFonts w:cs="Calibri"/>
          <w:i/>
          <w:color w:val="000000"/>
          <w:sz w:val="22"/>
          <w:szCs w:val="22"/>
          <w:lang w:eastAsia="zh-CN"/>
        </w:rPr>
        <w:t xml:space="preserve"> </w:t>
      </w:r>
      <w:r w:rsidRPr="0040013D">
        <w:rPr>
          <w:rFonts w:cs="Calibri"/>
          <w:i/>
          <w:color w:val="000000"/>
          <w:sz w:val="22"/>
          <w:szCs w:val="22"/>
          <w:lang w:eastAsia="zh-CN"/>
        </w:rPr>
        <w:t>we Wrocławiu,</w:t>
      </w:r>
    </w:p>
    <w:p w14:paraId="638438E6" w14:textId="5917638A" w:rsidR="005738D6" w:rsidRPr="0040013D" w:rsidRDefault="00C1592D" w:rsidP="001317D9">
      <w:pPr>
        <w:widowControl w:val="0"/>
        <w:numPr>
          <w:ilvl w:val="0"/>
          <w:numId w:val="37"/>
        </w:numPr>
        <w:tabs>
          <w:tab w:val="center" w:pos="4536"/>
          <w:tab w:val="right" w:pos="9072"/>
        </w:tabs>
        <w:suppressAutoHyphens/>
        <w:autoSpaceDE w:val="0"/>
        <w:ind w:left="567" w:hanging="283"/>
        <w:jc w:val="both"/>
        <w:rPr>
          <w:rFonts w:cs="Calibri"/>
          <w:color w:val="000000"/>
          <w:sz w:val="22"/>
          <w:szCs w:val="22"/>
          <w:lang w:eastAsia="zh-CN"/>
        </w:rPr>
      </w:pPr>
      <w:r w:rsidRPr="0040013D">
        <w:rPr>
          <w:rFonts w:cs="Calibri"/>
          <w:i/>
          <w:color w:val="000000"/>
          <w:sz w:val="22"/>
          <w:szCs w:val="22"/>
          <w:lang w:eastAsia="zh-CN"/>
        </w:rPr>
        <w:t>A</w:t>
      </w:r>
      <w:r w:rsidR="005738D6" w:rsidRPr="0040013D">
        <w:rPr>
          <w:rFonts w:cs="Calibri"/>
          <w:i/>
          <w:color w:val="000000"/>
          <w:sz w:val="22"/>
          <w:szCs w:val="22"/>
          <w:lang w:eastAsia="zh-CN"/>
        </w:rPr>
        <w:t>ktualnymi</w:t>
      </w:r>
      <w:r w:rsidR="00FE4BDE">
        <w:rPr>
          <w:rFonts w:cs="Calibri"/>
          <w:i/>
          <w:color w:val="000000"/>
          <w:sz w:val="22"/>
          <w:szCs w:val="22"/>
          <w:lang w:eastAsia="zh-CN"/>
        </w:rPr>
        <w:t xml:space="preserve"> </w:t>
      </w:r>
      <w:r w:rsidR="005738D6" w:rsidRPr="0040013D">
        <w:rPr>
          <w:rFonts w:cs="Calibri"/>
          <w:i/>
          <w:color w:val="000000"/>
          <w:sz w:val="22"/>
          <w:szCs w:val="22"/>
          <w:lang w:eastAsia="zh-CN"/>
        </w:rPr>
        <w:t>zarządzeniami Prezesa i Dyrektora Sądu Rejonowego dla Wrocławia-Śródmieścia we Wrocławiu w sprawie zachowania wzmożonej kontroli i aktywności w związku z wprowadzeniem stopni alarmowych CHARLIE-CRP i BRAVO,</w:t>
      </w:r>
    </w:p>
    <w:p w14:paraId="6287BDD9" w14:textId="77777777" w:rsidR="005738D6" w:rsidRPr="0040013D" w:rsidRDefault="005738D6" w:rsidP="00B2598D">
      <w:pPr>
        <w:pStyle w:val="Nagwek"/>
        <w:widowControl w:val="0"/>
        <w:tabs>
          <w:tab w:val="clear" w:pos="4536"/>
          <w:tab w:val="clear" w:pos="9072"/>
        </w:tabs>
        <w:suppressAutoHyphens/>
        <w:autoSpaceDE w:val="0"/>
        <w:ind w:left="360"/>
        <w:jc w:val="both"/>
        <w:rPr>
          <w:color w:val="000000"/>
          <w:sz w:val="22"/>
          <w:szCs w:val="22"/>
        </w:rPr>
      </w:pPr>
    </w:p>
    <w:p w14:paraId="0C8B1610" w14:textId="77777777" w:rsidR="00440734" w:rsidRPr="0040013D" w:rsidRDefault="00440734" w:rsidP="00EC759D">
      <w:pPr>
        <w:pStyle w:val="Nagwek"/>
        <w:widowControl w:val="0"/>
        <w:tabs>
          <w:tab w:val="clear" w:pos="4536"/>
          <w:tab w:val="clear" w:pos="9072"/>
        </w:tabs>
        <w:suppressAutoHyphens/>
        <w:autoSpaceDE w:val="0"/>
        <w:jc w:val="both"/>
        <w:rPr>
          <w:color w:val="000000"/>
          <w:sz w:val="22"/>
          <w:szCs w:val="22"/>
        </w:rPr>
      </w:pPr>
    </w:p>
    <w:p w14:paraId="4EDA0A53" w14:textId="77777777" w:rsidR="004E0DEC" w:rsidRPr="0040013D" w:rsidRDefault="004E0DEC" w:rsidP="00EC759D">
      <w:pPr>
        <w:pStyle w:val="Nagwek"/>
        <w:widowControl w:val="0"/>
        <w:tabs>
          <w:tab w:val="clear" w:pos="4536"/>
          <w:tab w:val="clear" w:pos="9072"/>
        </w:tabs>
        <w:suppressAutoHyphens/>
        <w:autoSpaceDE w:val="0"/>
        <w:jc w:val="both"/>
        <w:rPr>
          <w:color w:val="000000"/>
          <w:sz w:val="22"/>
          <w:szCs w:val="22"/>
        </w:rPr>
      </w:pPr>
    </w:p>
    <w:p w14:paraId="320D4CF8" w14:textId="5BAC0D2C" w:rsidR="00862C59" w:rsidRPr="00FA281C" w:rsidRDefault="00862C59" w:rsidP="00FA281C">
      <w:pPr>
        <w:pStyle w:val="Nagwek"/>
        <w:widowControl w:val="0"/>
        <w:numPr>
          <w:ilvl w:val="6"/>
          <w:numId w:val="4"/>
        </w:numPr>
        <w:tabs>
          <w:tab w:val="clear" w:pos="4536"/>
          <w:tab w:val="clear" w:pos="4680"/>
          <w:tab w:val="clear" w:pos="9072"/>
          <w:tab w:val="num" w:pos="0"/>
        </w:tabs>
        <w:suppressAutoHyphens/>
        <w:autoSpaceDE w:val="0"/>
        <w:ind w:left="360"/>
        <w:jc w:val="both"/>
        <w:rPr>
          <w:color w:val="000000"/>
          <w:sz w:val="22"/>
          <w:szCs w:val="22"/>
        </w:rPr>
      </w:pPr>
      <w:r w:rsidRPr="0040013D">
        <w:rPr>
          <w:color w:val="000000"/>
          <w:sz w:val="22"/>
          <w:szCs w:val="22"/>
        </w:rPr>
        <w:t>Przedmiotem postępowania jest</w:t>
      </w:r>
      <w:r w:rsidR="00FA281C">
        <w:rPr>
          <w:color w:val="000000"/>
          <w:sz w:val="22"/>
          <w:szCs w:val="22"/>
        </w:rPr>
        <w:t xml:space="preserve"> </w:t>
      </w:r>
      <w:r w:rsidRPr="00FA281C">
        <w:rPr>
          <w:b/>
          <w:color w:val="000000"/>
          <w:sz w:val="22"/>
          <w:szCs w:val="22"/>
        </w:rPr>
        <w:t>całodobowa</w:t>
      </w:r>
      <w:r w:rsidRPr="00FA281C">
        <w:rPr>
          <w:color w:val="000000"/>
          <w:sz w:val="22"/>
          <w:szCs w:val="22"/>
        </w:rPr>
        <w:t xml:space="preserve"> usługa bezpośredniej ochrony fizycznej osób i mienia wraz ze wsparciem grupy interwencyjnej realizowana dla Sądu Rejonowego dla Wrocławia-Śródmieścia we Wrocławiu, w</w:t>
      </w:r>
      <w:r w:rsidR="00A609B0" w:rsidRPr="00FA281C">
        <w:rPr>
          <w:color w:val="000000"/>
          <w:sz w:val="22"/>
          <w:szCs w:val="22"/>
        </w:rPr>
        <w:t> </w:t>
      </w:r>
      <w:r w:rsidRPr="00FA281C">
        <w:rPr>
          <w:color w:val="000000"/>
          <w:sz w:val="22"/>
          <w:szCs w:val="22"/>
        </w:rPr>
        <w:t>budynku oraz na posesji wokół budynku przy pl. Powstańców Śl. 14 zgodnie z zapisami p</w:t>
      </w:r>
      <w:r w:rsidR="00FE4BDE" w:rsidRPr="00FA281C">
        <w:rPr>
          <w:color w:val="000000"/>
          <w:sz w:val="22"/>
          <w:szCs w:val="22"/>
        </w:rPr>
        <w:t>kt.</w:t>
      </w:r>
      <w:r w:rsidRPr="00FA281C">
        <w:rPr>
          <w:color w:val="000000"/>
          <w:sz w:val="22"/>
          <w:szCs w:val="22"/>
        </w:rPr>
        <w:t xml:space="preserve"> </w:t>
      </w:r>
      <w:r w:rsidR="008F73CD" w:rsidRPr="00FA281C">
        <w:rPr>
          <w:color w:val="000000"/>
          <w:sz w:val="22"/>
          <w:szCs w:val="22"/>
        </w:rPr>
        <w:t>7</w:t>
      </w:r>
      <w:r w:rsidR="00FE4BDE" w:rsidRPr="00FA281C">
        <w:rPr>
          <w:color w:val="000000"/>
          <w:sz w:val="22"/>
          <w:szCs w:val="22"/>
        </w:rPr>
        <w:t>.</w:t>
      </w:r>
      <w:r w:rsidRPr="00FA281C">
        <w:rPr>
          <w:color w:val="000000"/>
          <w:sz w:val="22"/>
          <w:szCs w:val="22"/>
        </w:rPr>
        <w:t>a</w:t>
      </w:r>
      <w:r w:rsidR="00FE4BDE" w:rsidRPr="00FA281C">
        <w:rPr>
          <w:color w:val="000000"/>
          <w:sz w:val="22"/>
          <w:szCs w:val="22"/>
        </w:rPr>
        <w:t>)</w:t>
      </w:r>
      <w:r w:rsidRPr="00FA281C">
        <w:rPr>
          <w:color w:val="000000"/>
          <w:sz w:val="22"/>
          <w:szCs w:val="22"/>
        </w:rPr>
        <w:t xml:space="preserve"> i </w:t>
      </w:r>
      <w:r w:rsidR="00FE4BDE" w:rsidRPr="00FA281C">
        <w:rPr>
          <w:color w:val="000000"/>
          <w:sz w:val="22"/>
          <w:szCs w:val="22"/>
        </w:rPr>
        <w:t>7.b)</w:t>
      </w:r>
      <w:r w:rsidRPr="00FA281C">
        <w:rPr>
          <w:color w:val="000000"/>
          <w:sz w:val="22"/>
          <w:szCs w:val="22"/>
        </w:rPr>
        <w:t xml:space="preserve"> oraz </w:t>
      </w:r>
      <w:r w:rsidRPr="00FA281C">
        <w:rPr>
          <w:i/>
          <w:color w:val="000000"/>
          <w:sz w:val="22"/>
          <w:szCs w:val="22"/>
        </w:rPr>
        <w:t xml:space="preserve">Załącznika nr </w:t>
      </w:r>
      <w:r w:rsidR="00183AB7" w:rsidRPr="00FA281C">
        <w:rPr>
          <w:b/>
          <w:i/>
          <w:color w:val="000000"/>
          <w:sz w:val="22"/>
          <w:szCs w:val="22"/>
        </w:rPr>
        <w:t>7</w:t>
      </w:r>
      <w:r w:rsidRPr="00FA281C">
        <w:rPr>
          <w:i/>
          <w:color w:val="000000"/>
          <w:sz w:val="22"/>
          <w:szCs w:val="22"/>
        </w:rPr>
        <w:t xml:space="preserve"> do SWZ </w:t>
      </w:r>
      <w:r w:rsidRPr="00FA281C">
        <w:rPr>
          <w:color w:val="000000"/>
          <w:sz w:val="22"/>
          <w:szCs w:val="22"/>
        </w:rPr>
        <w:t>„Szczegółowy opis przedmiotu zamówienia dla budynku przy</w:t>
      </w:r>
      <w:r w:rsidR="00FE4BDE" w:rsidRPr="00FA281C">
        <w:rPr>
          <w:color w:val="000000"/>
          <w:sz w:val="22"/>
          <w:szCs w:val="22"/>
        </w:rPr>
        <w:t xml:space="preserve"> </w:t>
      </w:r>
      <w:r w:rsidRPr="00FA281C">
        <w:rPr>
          <w:color w:val="000000"/>
          <w:sz w:val="22"/>
          <w:szCs w:val="22"/>
        </w:rPr>
        <w:t>pl. Powstańców Śl. 14 we Wrocławiu”</w:t>
      </w:r>
    </w:p>
    <w:p w14:paraId="378EA5B3" w14:textId="77777777" w:rsidR="00862C59" w:rsidRPr="0040013D" w:rsidRDefault="00862C59" w:rsidP="00862C59">
      <w:pPr>
        <w:suppressAutoHyphens/>
        <w:jc w:val="both"/>
        <w:rPr>
          <w:color w:val="000000"/>
          <w:sz w:val="22"/>
          <w:szCs w:val="22"/>
        </w:rPr>
      </w:pPr>
    </w:p>
    <w:tbl>
      <w:tblPr>
        <w:tblW w:w="899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977"/>
        <w:gridCol w:w="2551"/>
      </w:tblGrid>
      <w:tr w:rsidR="00862C59" w:rsidRPr="0040013D" w14:paraId="6297556E" w14:textId="77777777" w:rsidTr="00101863">
        <w:trPr>
          <w:trHeight w:val="299"/>
        </w:trPr>
        <w:tc>
          <w:tcPr>
            <w:tcW w:w="3468" w:type="dxa"/>
            <w:shd w:val="clear" w:color="auto" w:fill="auto"/>
          </w:tcPr>
          <w:p w14:paraId="767793C0" w14:textId="77777777" w:rsidR="00862C59" w:rsidRPr="0040013D" w:rsidRDefault="00862C59" w:rsidP="00101863">
            <w:pPr>
              <w:jc w:val="center"/>
              <w:rPr>
                <w:bCs/>
                <w:color w:val="000000"/>
                <w:sz w:val="22"/>
                <w:szCs w:val="22"/>
              </w:rPr>
            </w:pPr>
            <w:r w:rsidRPr="0040013D">
              <w:rPr>
                <w:bCs/>
                <w:color w:val="000000"/>
                <w:sz w:val="22"/>
                <w:szCs w:val="22"/>
              </w:rPr>
              <w:t>obiekt</w:t>
            </w:r>
          </w:p>
        </w:tc>
        <w:tc>
          <w:tcPr>
            <w:tcW w:w="2977" w:type="dxa"/>
            <w:shd w:val="clear" w:color="auto" w:fill="auto"/>
          </w:tcPr>
          <w:p w14:paraId="646C10C7" w14:textId="77777777" w:rsidR="00862C59" w:rsidRPr="0040013D" w:rsidRDefault="00862C59" w:rsidP="00101863">
            <w:pPr>
              <w:jc w:val="center"/>
              <w:rPr>
                <w:bCs/>
                <w:color w:val="000000"/>
                <w:sz w:val="22"/>
                <w:szCs w:val="22"/>
              </w:rPr>
            </w:pPr>
            <w:r w:rsidRPr="0040013D">
              <w:rPr>
                <w:bCs/>
                <w:color w:val="000000"/>
                <w:sz w:val="22"/>
                <w:szCs w:val="22"/>
              </w:rPr>
              <w:t>Powierzchnia budynku netto</w:t>
            </w:r>
          </w:p>
        </w:tc>
        <w:tc>
          <w:tcPr>
            <w:tcW w:w="2551" w:type="dxa"/>
            <w:shd w:val="clear" w:color="auto" w:fill="auto"/>
          </w:tcPr>
          <w:p w14:paraId="20CC8F04" w14:textId="77777777" w:rsidR="00862C59" w:rsidRPr="0040013D" w:rsidRDefault="00862C59" w:rsidP="00101863">
            <w:pPr>
              <w:jc w:val="center"/>
              <w:rPr>
                <w:bCs/>
                <w:color w:val="000000"/>
                <w:sz w:val="22"/>
                <w:szCs w:val="22"/>
              </w:rPr>
            </w:pPr>
            <w:r w:rsidRPr="0040013D">
              <w:rPr>
                <w:bCs/>
                <w:color w:val="000000"/>
                <w:sz w:val="22"/>
                <w:szCs w:val="22"/>
              </w:rPr>
              <w:t>Powierzchnia terenu na zewnątrz</w:t>
            </w:r>
          </w:p>
        </w:tc>
      </w:tr>
      <w:tr w:rsidR="00862C59" w:rsidRPr="0040013D" w14:paraId="2B99B4E8" w14:textId="77777777" w:rsidTr="00101863">
        <w:trPr>
          <w:trHeight w:val="292"/>
        </w:trPr>
        <w:tc>
          <w:tcPr>
            <w:tcW w:w="3468" w:type="dxa"/>
            <w:shd w:val="clear" w:color="auto" w:fill="auto"/>
          </w:tcPr>
          <w:p w14:paraId="62B55A04" w14:textId="77777777" w:rsidR="00862C59" w:rsidRPr="0040013D" w:rsidRDefault="00862C59" w:rsidP="00101863">
            <w:pPr>
              <w:jc w:val="both"/>
              <w:rPr>
                <w:bCs/>
                <w:color w:val="000000"/>
                <w:sz w:val="22"/>
                <w:szCs w:val="22"/>
              </w:rPr>
            </w:pPr>
            <w:r w:rsidRPr="0040013D">
              <w:rPr>
                <w:bCs/>
                <w:color w:val="000000"/>
                <w:sz w:val="22"/>
                <w:szCs w:val="22"/>
              </w:rPr>
              <w:t>pl. Powstańców Śl. 14 Wrocław</w:t>
            </w:r>
          </w:p>
        </w:tc>
        <w:tc>
          <w:tcPr>
            <w:tcW w:w="2977" w:type="dxa"/>
            <w:shd w:val="clear" w:color="auto" w:fill="auto"/>
          </w:tcPr>
          <w:p w14:paraId="624B2B5C" w14:textId="77777777" w:rsidR="00862C59" w:rsidRPr="0040013D" w:rsidRDefault="00862C59" w:rsidP="00101863">
            <w:pPr>
              <w:jc w:val="center"/>
              <w:rPr>
                <w:bCs/>
                <w:color w:val="000000"/>
                <w:sz w:val="22"/>
                <w:szCs w:val="22"/>
              </w:rPr>
            </w:pPr>
            <w:r w:rsidRPr="0040013D">
              <w:rPr>
                <w:bCs/>
                <w:color w:val="000000"/>
                <w:sz w:val="22"/>
                <w:szCs w:val="22"/>
              </w:rPr>
              <w:t>1728,79 m</w:t>
            </w:r>
            <w:r w:rsidRPr="0040013D">
              <w:rPr>
                <w:bCs/>
                <w:color w:val="000000"/>
                <w:sz w:val="22"/>
                <w:szCs w:val="22"/>
                <w:vertAlign w:val="superscript"/>
              </w:rPr>
              <w:t>2</w:t>
            </w:r>
          </w:p>
        </w:tc>
        <w:tc>
          <w:tcPr>
            <w:tcW w:w="2551" w:type="dxa"/>
            <w:shd w:val="clear" w:color="auto" w:fill="auto"/>
          </w:tcPr>
          <w:p w14:paraId="78CB5570" w14:textId="77777777" w:rsidR="00862C59" w:rsidRPr="0040013D" w:rsidRDefault="00862C59" w:rsidP="00101863">
            <w:pPr>
              <w:jc w:val="center"/>
              <w:rPr>
                <w:bCs/>
                <w:color w:val="000000"/>
                <w:sz w:val="22"/>
                <w:szCs w:val="22"/>
              </w:rPr>
            </w:pPr>
            <w:r w:rsidRPr="0040013D">
              <w:rPr>
                <w:bCs/>
                <w:color w:val="000000"/>
                <w:sz w:val="22"/>
                <w:szCs w:val="22"/>
              </w:rPr>
              <w:t>346,6 m</w:t>
            </w:r>
            <w:r w:rsidRPr="0040013D">
              <w:rPr>
                <w:bCs/>
                <w:color w:val="000000"/>
                <w:sz w:val="22"/>
                <w:szCs w:val="22"/>
                <w:vertAlign w:val="superscript"/>
              </w:rPr>
              <w:t>2</w:t>
            </w:r>
          </w:p>
        </w:tc>
      </w:tr>
    </w:tbl>
    <w:p w14:paraId="1053C712" w14:textId="77777777" w:rsidR="00862C59" w:rsidRPr="0040013D" w:rsidRDefault="00862C59" w:rsidP="00862C59">
      <w:pPr>
        <w:suppressAutoHyphens/>
        <w:jc w:val="both"/>
        <w:rPr>
          <w:color w:val="000000"/>
          <w:sz w:val="22"/>
          <w:szCs w:val="22"/>
        </w:rPr>
      </w:pPr>
    </w:p>
    <w:p w14:paraId="7908BC1A" w14:textId="19AB7177" w:rsidR="00862C59" w:rsidRPr="0040013D" w:rsidRDefault="00862C59" w:rsidP="00A609B0">
      <w:pPr>
        <w:suppressAutoHyphens/>
        <w:ind w:left="284"/>
        <w:jc w:val="both"/>
        <w:rPr>
          <w:color w:val="000000"/>
          <w:sz w:val="22"/>
          <w:szCs w:val="22"/>
        </w:rPr>
      </w:pPr>
      <w:r w:rsidRPr="0040013D">
        <w:rPr>
          <w:color w:val="000000"/>
          <w:sz w:val="22"/>
          <w:szCs w:val="22"/>
        </w:rPr>
        <w:t>(obiekt nie figuruj</w:t>
      </w:r>
      <w:r w:rsidR="00FA281C">
        <w:rPr>
          <w:color w:val="000000"/>
          <w:sz w:val="22"/>
          <w:szCs w:val="22"/>
        </w:rPr>
        <w:t>e</w:t>
      </w:r>
      <w:r w:rsidRPr="0040013D">
        <w:rPr>
          <w:color w:val="000000"/>
          <w:sz w:val="22"/>
          <w:szCs w:val="22"/>
        </w:rPr>
        <w:t xml:space="preserve"> w ewidencji obiektów podlegających obowiązkowej ochronie na podstawie art. 5 ustawy z dnia 22 sierpnia 1997 r. o ochronie osób i mienia</w:t>
      </w:r>
      <w:r w:rsidR="00FE4BDE">
        <w:rPr>
          <w:color w:val="000000"/>
          <w:sz w:val="22"/>
          <w:szCs w:val="22"/>
        </w:rPr>
        <w:t xml:space="preserve"> </w:t>
      </w:r>
      <w:r w:rsidR="00077BE2" w:rsidRPr="0040013D">
        <w:rPr>
          <w:color w:val="000000"/>
          <w:sz w:val="22"/>
          <w:szCs w:val="22"/>
        </w:rPr>
        <w:t>(</w:t>
      </w:r>
      <w:r w:rsidR="00FA281C" w:rsidRPr="00365B35">
        <w:rPr>
          <w:sz w:val="22"/>
          <w:szCs w:val="22"/>
        </w:rPr>
        <w:t>Dz.U.2025.532</w:t>
      </w:r>
      <w:r w:rsidR="00077BE2" w:rsidRPr="0040013D">
        <w:rPr>
          <w:color w:val="000000"/>
          <w:sz w:val="22"/>
          <w:szCs w:val="22"/>
        </w:rPr>
        <w:t xml:space="preserve"> </w:t>
      </w:r>
      <w:proofErr w:type="spellStart"/>
      <w:r w:rsidR="00077BE2" w:rsidRPr="0040013D">
        <w:rPr>
          <w:color w:val="000000"/>
          <w:sz w:val="22"/>
          <w:szCs w:val="22"/>
        </w:rPr>
        <w:t>t.j</w:t>
      </w:r>
      <w:proofErr w:type="spellEnd"/>
      <w:r w:rsidR="00077BE2" w:rsidRPr="0040013D">
        <w:rPr>
          <w:color w:val="000000"/>
          <w:sz w:val="22"/>
          <w:szCs w:val="22"/>
        </w:rPr>
        <w:t>.)</w:t>
      </w:r>
    </w:p>
    <w:p w14:paraId="2F08B4FC" w14:textId="5FDAEB68" w:rsidR="00B83218" w:rsidRPr="0040013D" w:rsidRDefault="00862C59" w:rsidP="00B83218">
      <w:pPr>
        <w:pStyle w:val="Nagwek"/>
        <w:widowControl w:val="0"/>
        <w:numPr>
          <w:ilvl w:val="6"/>
          <w:numId w:val="4"/>
        </w:numPr>
        <w:tabs>
          <w:tab w:val="clear" w:pos="4536"/>
          <w:tab w:val="clear" w:pos="4680"/>
          <w:tab w:val="num" w:pos="284"/>
        </w:tabs>
        <w:suppressAutoHyphens/>
        <w:autoSpaceDE w:val="0"/>
        <w:ind w:left="284" w:hanging="284"/>
        <w:jc w:val="both"/>
        <w:rPr>
          <w:color w:val="000000"/>
          <w:sz w:val="22"/>
          <w:szCs w:val="22"/>
        </w:rPr>
      </w:pPr>
      <w:r w:rsidRPr="0040013D">
        <w:rPr>
          <w:color w:val="000000"/>
          <w:sz w:val="22"/>
          <w:szCs w:val="22"/>
          <w:u w:val="single"/>
        </w:rPr>
        <w:t>Usługa ochrony osób</w:t>
      </w:r>
      <w:r w:rsidRPr="0040013D">
        <w:rPr>
          <w:color w:val="000000"/>
          <w:sz w:val="22"/>
          <w:szCs w:val="22"/>
        </w:rPr>
        <w:t xml:space="preserve"> </w:t>
      </w:r>
      <w:r w:rsidR="00B83218" w:rsidRPr="0040013D">
        <w:rPr>
          <w:color w:val="000000"/>
          <w:sz w:val="22"/>
          <w:szCs w:val="22"/>
        </w:rPr>
        <w:t xml:space="preserve">ma zapewnić bezpieczeństwo życia, zdrowia i nietykalność osobistą osobom przebywającym w budynku, w tym przeciwdziałać wnoszeniu do budynków broni, amunicji, materiałów wybuchowych i innych niebezpiecznych środków. </w:t>
      </w:r>
      <w:r w:rsidR="00B83218" w:rsidRPr="0040013D">
        <w:rPr>
          <w:color w:val="000000"/>
          <w:sz w:val="22"/>
          <w:szCs w:val="22"/>
          <w:u w:val="single"/>
        </w:rPr>
        <w:t>Usługa ochrony mienia</w:t>
      </w:r>
      <w:r w:rsidR="00B83218" w:rsidRPr="0040013D">
        <w:rPr>
          <w:color w:val="000000"/>
          <w:sz w:val="22"/>
          <w:szCs w:val="22"/>
        </w:rPr>
        <w:t xml:space="preserve"> ma polegać na działaniu zapobiegającym przestępstwom i wykroczeniom przeciwko mieniu, a także przeciwdziałaniu wystąpienia szkody wynikającej z tych zdarzeń, jak również niedopuszczaniu do wstępu osób nieuprawnionych na teren chroniony.</w:t>
      </w:r>
      <w:r w:rsidR="00FE4BDE">
        <w:rPr>
          <w:color w:val="000000"/>
          <w:sz w:val="22"/>
          <w:szCs w:val="22"/>
        </w:rPr>
        <w:t xml:space="preserve"> </w:t>
      </w:r>
      <w:r w:rsidR="00B83218" w:rsidRPr="0040013D">
        <w:rPr>
          <w:color w:val="000000"/>
          <w:sz w:val="22"/>
          <w:szCs w:val="22"/>
        </w:rPr>
        <w:t>Usługa ma zapewnić ochronę przed kradzieżą, kradzieżą z włamaniem lub rozbojem, aktami wandalizmu, ochronę przeciwpożarową oraz udaremnienie wszelkimi dostępnymi środkami powstania szkody na mieniu chronionych obiektów oraz przynależnej posesji.</w:t>
      </w:r>
    </w:p>
    <w:p w14:paraId="7C13EE6D" w14:textId="77777777" w:rsidR="00862C59" w:rsidRPr="0040013D" w:rsidRDefault="00862C59" w:rsidP="004F3B22">
      <w:pPr>
        <w:pStyle w:val="Nagwek"/>
        <w:widowControl w:val="0"/>
        <w:numPr>
          <w:ilvl w:val="6"/>
          <w:numId w:val="4"/>
        </w:numPr>
        <w:tabs>
          <w:tab w:val="clear" w:pos="4536"/>
          <w:tab w:val="clear" w:pos="4680"/>
          <w:tab w:val="clear" w:pos="9072"/>
          <w:tab w:val="left" w:pos="284"/>
        </w:tabs>
        <w:suppressAutoHyphens/>
        <w:autoSpaceDE w:val="0"/>
        <w:ind w:hanging="4680"/>
        <w:jc w:val="both"/>
        <w:rPr>
          <w:color w:val="000000"/>
          <w:sz w:val="22"/>
          <w:szCs w:val="22"/>
        </w:rPr>
      </w:pPr>
      <w:r w:rsidRPr="0040013D">
        <w:rPr>
          <w:color w:val="000000"/>
          <w:sz w:val="22"/>
          <w:szCs w:val="22"/>
        </w:rPr>
        <w:t>Przedmiotowa usługa obejmuje również:</w:t>
      </w:r>
    </w:p>
    <w:p w14:paraId="23AEC55C" w14:textId="77777777" w:rsidR="00862C59" w:rsidRPr="0040013D" w:rsidRDefault="00862C59" w:rsidP="00BF586C">
      <w:pPr>
        <w:pStyle w:val="Nagwek"/>
        <w:widowControl w:val="0"/>
        <w:numPr>
          <w:ilvl w:val="0"/>
          <w:numId w:val="26"/>
        </w:numPr>
        <w:tabs>
          <w:tab w:val="clear" w:pos="4536"/>
          <w:tab w:val="clear" w:pos="9072"/>
        </w:tabs>
        <w:suppressAutoHyphens/>
        <w:autoSpaceDE w:val="0"/>
        <w:ind w:left="567" w:hanging="283"/>
        <w:jc w:val="both"/>
        <w:rPr>
          <w:color w:val="000000"/>
          <w:sz w:val="22"/>
          <w:szCs w:val="22"/>
        </w:rPr>
      </w:pPr>
      <w:r w:rsidRPr="0040013D">
        <w:rPr>
          <w:color w:val="000000"/>
          <w:sz w:val="22"/>
          <w:szCs w:val="22"/>
        </w:rPr>
        <w:t xml:space="preserve">stały, całodobowy monitoring ochranianych obiektów wraz z przyległym terenem poprzez monitorowanie sygnałów lokalnego systemu alarmowego zainstalowanego w obiektach oraz podejmowanie interwencji przez pracowników ochrony Wykonawcy </w:t>
      </w:r>
      <w:r w:rsidRPr="0040013D">
        <w:rPr>
          <w:color w:val="000000"/>
          <w:sz w:val="22"/>
          <w:szCs w:val="22"/>
          <w:lang w:eastAsia="zh-CN"/>
        </w:rPr>
        <w:t xml:space="preserve">(grupa szybkiego reagowania) </w:t>
      </w:r>
      <w:r w:rsidRPr="0040013D">
        <w:rPr>
          <w:color w:val="000000"/>
          <w:sz w:val="22"/>
          <w:szCs w:val="22"/>
        </w:rPr>
        <w:t>natychmiast po otrzymaniu sygnału alarmowego,</w:t>
      </w:r>
    </w:p>
    <w:p w14:paraId="02D61458" w14:textId="672E9A95" w:rsidR="00862C59" w:rsidRPr="0040013D" w:rsidRDefault="00862C59" w:rsidP="00BF586C">
      <w:pPr>
        <w:pStyle w:val="Nagwek"/>
        <w:widowControl w:val="0"/>
        <w:numPr>
          <w:ilvl w:val="0"/>
          <w:numId w:val="26"/>
        </w:numPr>
        <w:tabs>
          <w:tab w:val="clear" w:pos="4536"/>
          <w:tab w:val="clear" w:pos="9072"/>
        </w:tabs>
        <w:suppressAutoHyphens/>
        <w:autoSpaceDE w:val="0"/>
        <w:ind w:left="567" w:hanging="283"/>
        <w:jc w:val="both"/>
        <w:rPr>
          <w:color w:val="000000"/>
          <w:sz w:val="22"/>
          <w:szCs w:val="22"/>
        </w:rPr>
      </w:pPr>
      <w:r w:rsidRPr="0040013D">
        <w:rPr>
          <w:color w:val="000000"/>
          <w:sz w:val="22"/>
          <w:szCs w:val="22"/>
        </w:rPr>
        <w:t xml:space="preserve">obsługę bramki do wykrywania metali </w:t>
      </w:r>
      <w:r w:rsidRPr="0040013D">
        <w:rPr>
          <w:rStyle w:val="Uwydatnienie"/>
          <w:color w:val="000000"/>
          <w:sz w:val="22"/>
          <w:szCs w:val="22"/>
        </w:rPr>
        <w:t xml:space="preserve">typu </w:t>
      </w:r>
      <w:proofErr w:type="spellStart"/>
      <w:r w:rsidRPr="0040013D">
        <w:rPr>
          <w:rStyle w:val="Uwydatnienie"/>
          <w:color w:val="000000"/>
          <w:sz w:val="22"/>
          <w:szCs w:val="22"/>
        </w:rPr>
        <w:t>Uniqcsan</w:t>
      </w:r>
      <w:proofErr w:type="spellEnd"/>
      <w:r w:rsidRPr="0040013D">
        <w:rPr>
          <w:rStyle w:val="Uwydatnienie"/>
          <w:color w:val="000000"/>
          <w:sz w:val="22"/>
          <w:szCs w:val="22"/>
        </w:rPr>
        <w:t xml:space="preserve"> model UZ800 </w:t>
      </w:r>
      <w:r w:rsidRPr="0040013D">
        <w:rPr>
          <w:color w:val="000000"/>
          <w:sz w:val="22"/>
          <w:szCs w:val="22"/>
        </w:rPr>
        <w:t xml:space="preserve">oraz obsługę </w:t>
      </w:r>
      <w:r w:rsidRPr="0040013D">
        <w:rPr>
          <w:rStyle w:val="st"/>
          <w:color w:val="000000"/>
          <w:sz w:val="22"/>
          <w:szCs w:val="22"/>
        </w:rPr>
        <w:t>urządzenia rentgenowskiego do</w:t>
      </w:r>
      <w:r w:rsidRPr="0040013D">
        <w:rPr>
          <w:rStyle w:val="st"/>
          <w:i/>
          <w:color w:val="000000"/>
          <w:sz w:val="22"/>
          <w:szCs w:val="22"/>
        </w:rPr>
        <w:t xml:space="preserve"> </w:t>
      </w:r>
      <w:r w:rsidRPr="0040013D">
        <w:rPr>
          <w:rStyle w:val="Uwydatnienie"/>
          <w:color w:val="000000"/>
          <w:sz w:val="22"/>
          <w:szCs w:val="22"/>
        </w:rPr>
        <w:t xml:space="preserve">prześwietlenia bagażu </w:t>
      </w:r>
      <w:proofErr w:type="spellStart"/>
      <w:r w:rsidRPr="0040013D">
        <w:rPr>
          <w:rStyle w:val="Uwydatnienie"/>
          <w:color w:val="000000"/>
          <w:sz w:val="22"/>
          <w:szCs w:val="22"/>
        </w:rPr>
        <w:t>Uniqcsan</w:t>
      </w:r>
      <w:proofErr w:type="spellEnd"/>
      <w:r w:rsidRPr="0040013D">
        <w:rPr>
          <w:rStyle w:val="Uwydatnienie"/>
          <w:color w:val="000000"/>
          <w:sz w:val="22"/>
          <w:szCs w:val="22"/>
        </w:rPr>
        <w:t xml:space="preserve"> model SF5030C w budynku przy pl. Powstańców Śl. 14 we Wrocławiu.</w:t>
      </w:r>
      <w:r w:rsidRPr="0040013D">
        <w:rPr>
          <w:color w:val="000000"/>
          <w:sz w:val="22"/>
          <w:szCs w:val="22"/>
        </w:rPr>
        <w:t xml:space="preserve"> Osoba/osoby wyznaczone do obsługi rentgenowskiego skanera bagażu muszą posiadać aktualne badania lekarskie zezwalające na pracę w warunkach promieniowana jonizującego, muszą być przeszkolone z jego obsługi i posiadać wiedzę niezbędną do prawidłowego użytkowania urządzenia RTG. Pod pojęciem przeszkolenie z obsługi prześwietlarki rentgenowskiej Zamawiający rozumie prawidłowe posługiwanie się interfejsem użytkownika prześwietlarki rentgenowskiej i</w:t>
      </w:r>
      <w:r w:rsidR="00A609B0" w:rsidRPr="0040013D">
        <w:rPr>
          <w:color w:val="000000"/>
          <w:sz w:val="22"/>
          <w:szCs w:val="22"/>
        </w:rPr>
        <w:t> </w:t>
      </w:r>
      <w:r w:rsidRPr="0040013D">
        <w:rPr>
          <w:color w:val="000000"/>
          <w:sz w:val="22"/>
          <w:szCs w:val="22"/>
        </w:rPr>
        <w:t>sprawne wykonywanie kontroli bagażu. Zamawiający nie stawia wymogu aby dana osoba, która będzie obsługiwała prześwietlarkę rentgenowską legitymowała się egzaminem w</w:t>
      </w:r>
      <w:r w:rsidR="00FE4BDE">
        <w:rPr>
          <w:color w:val="000000"/>
          <w:sz w:val="22"/>
          <w:szCs w:val="22"/>
        </w:rPr>
        <w:t xml:space="preserve"> </w:t>
      </w:r>
      <w:r w:rsidRPr="0040013D">
        <w:rPr>
          <w:color w:val="000000"/>
          <w:sz w:val="22"/>
          <w:szCs w:val="22"/>
        </w:rPr>
        <w:t>Urzędzie Lotnictwa Cywilnego. Prześwietlarka jest w pełni bezpieczna dla każdego użytkownika.</w:t>
      </w:r>
    </w:p>
    <w:p w14:paraId="69D7371A" w14:textId="77777777" w:rsidR="00862C59" w:rsidRPr="0040013D" w:rsidRDefault="00862C59" w:rsidP="00BF586C">
      <w:pPr>
        <w:pStyle w:val="Nagwek"/>
        <w:widowControl w:val="0"/>
        <w:numPr>
          <w:ilvl w:val="0"/>
          <w:numId w:val="13"/>
        </w:numPr>
        <w:tabs>
          <w:tab w:val="clear" w:pos="4536"/>
          <w:tab w:val="clear" w:pos="9072"/>
        </w:tabs>
        <w:suppressAutoHyphens/>
        <w:autoSpaceDE w:val="0"/>
        <w:ind w:left="709" w:hanging="283"/>
        <w:jc w:val="both"/>
        <w:rPr>
          <w:color w:val="000000"/>
          <w:sz w:val="22"/>
          <w:szCs w:val="22"/>
        </w:rPr>
      </w:pPr>
      <w:r w:rsidRPr="0040013D">
        <w:rPr>
          <w:color w:val="000000"/>
          <w:sz w:val="22"/>
          <w:szCs w:val="22"/>
        </w:rPr>
        <w:t xml:space="preserve">Pierwsze szkolenie stanowiskowe odnośnie obsługi urządzenia do prześwietlenia bagażu będącego </w:t>
      </w:r>
      <w:r w:rsidR="00A609B0" w:rsidRPr="0040013D">
        <w:rPr>
          <w:color w:val="000000"/>
          <w:sz w:val="22"/>
          <w:szCs w:val="22"/>
        </w:rPr>
        <w:t>w </w:t>
      </w:r>
      <w:r w:rsidRPr="0040013D">
        <w:rPr>
          <w:color w:val="000000"/>
          <w:sz w:val="22"/>
          <w:szCs w:val="22"/>
        </w:rPr>
        <w:t>wyposażeniu Sądu Rejonowego dla Wrocławia-Śródmieścia we Wrocławiu przeprowadzi Zamawiający. Szkolenie to będzie obejmować pracowników Wykonawcy wymienionych w</w:t>
      </w:r>
      <w:r w:rsidR="00A609B0" w:rsidRPr="0040013D">
        <w:rPr>
          <w:color w:val="000000"/>
          <w:sz w:val="22"/>
          <w:szCs w:val="22"/>
        </w:rPr>
        <w:t> </w:t>
      </w:r>
      <w:r w:rsidRPr="0040013D">
        <w:rPr>
          <w:color w:val="000000"/>
          <w:sz w:val="22"/>
          <w:szCs w:val="22"/>
        </w:rPr>
        <w:t xml:space="preserve">aktualnym na ten moment wykazie osób skierowanych do realizacji przedmiotowego zamówienia. Wszystkie kolejne szkolenia, w szczególności nowych pracowników Wykonawcy kierowanych do realizacji umowy (zmiana pracownika) będzie przeprowadzał Wykonawca własnym staraniem i na własny koszt, przez uprawnioną do tego firmę. </w:t>
      </w:r>
    </w:p>
    <w:p w14:paraId="0069D710" w14:textId="77777777" w:rsidR="00862C59" w:rsidRPr="0040013D" w:rsidRDefault="00862C59" w:rsidP="00BF586C">
      <w:pPr>
        <w:pStyle w:val="Nagwek"/>
        <w:widowControl w:val="0"/>
        <w:numPr>
          <w:ilvl w:val="0"/>
          <w:numId w:val="13"/>
        </w:numPr>
        <w:tabs>
          <w:tab w:val="clear" w:pos="4536"/>
          <w:tab w:val="clear" w:pos="9072"/>
        </w:tabs>
        <w:suppressAutoHyphens/>
        <w:autoSpaceDE w:val="0"/>
        <w:ind w:left="709" w:hanging="283"/>
        <w:jc w:val="both"/>
        <w:rPr>
          <w:color w:val="000000"/>
          <w:sz w:val="22"/>
          <w:szCs w:val="22"/>
        </w:rPr>
      </w:pPr>
      <w:r w:rsidRPr="0040013D">
        <w:rPr>
          <w:color w:val="000000"/>
          <w:sz w:val="22"/>
          <w:szCs w:val="22"/>
        </w:rPr>
        <w:t>Wykonawca załącza każdorazowo (bez wezwania) oświadczenie o treści: „</w:t>
      </w:r>
      <w:r w:rsidRPr="00BF586C">
        <w:rPr>
          <w:i/>
          <w:iCs/>
          <w:color w:val="000000"/>
          <w:sz w:val="22"/>
          <w:szCs w:val="22"/>
        </w:rPr>
        <w:t>Oświadczam/y, że osoby wyznaczone do obsługi rentgenowskiego skanera bagażu zostały przeszkolone z jego obsługi i</w:t>
      </w:r>
      <w:r w:rsidR="00A609B0" w:rsidRPr="00BF586C">
        <w:rPr>
          <w:i/>
          <w:iCs/>
          <w:color w:val="000000"/>
          <w:sz w:val="22"/>
          <w:szCs w:val="22"/>
        </w:rPr>
        <w:t> </w:t>
      </w:r>
      <w:r w:rsidRPr="00BF586C">
        <w:rPr>
          <w:i/>
          <w:iCs/>
          <w:color w:val="000000"/>
          <w:sz w:val="22"/>
          <w:szCs w:val="22"/>
        </w:rPr>
        <w:t>posiadają niezbędną wiedzę do jego prawidłowego użytkowania oraz posiadają aktualne badania lekarskie zezwalające na pracę w warunkach promieniowana jonizującego</w:t>
      </w:r>
      <w:r w:rsidRPr="0040013D">
        <w:rPr>
          <w:color w:val="000000"/>
          <w:sz w:val="22"/>
          <w:szCs w:val="22"/>
        </w:rPr>
        <w:t>”</w:t>
      </w:r>
    </w:p>
    <w:p w14:paraId="776C3988" w14:textId="04FB1036" w:rsidR="00862C59" w:rsidRPr="0040013D" w:rsidRDefault="00862C59" w:rsidP="00BF586C">
      <w:pPr>
        <w:pStyle w:val="Nagwek"/>
        <w:widowControl w:val="0"/>
        <w:numPr>
          <w:ilvl w:val="0"/>
          <w:numId w:val="13"/>
        </w:numPr>
        <w:tabs>
          <w:tab w:val="clear" w:pos="4536"/>
          <w:tab w:val="clear" w:pos="9072"/>
        </w:tabs>
        <w:suppressAutoHyphens/>
        <w:autoSpaceDE w:val="0"/>
        <w:ind w:left="709" w:hanging="283"/>
        <w:jc w:val="both"/>
        <w:rPr>
          <w:color w:val="000000"/>
          <w:sz w:val="22"/>
          <w:szCs w:val="22"/>
        </w:rPr>
      </w:pPr>
      <w:r w:rsidRPr="0040013D">
        <w:rPr>
          <w:color w:val="000000"/>
          <w:sz w:val="22"/>
          <w:szCs w:val="22"/>
        </w:rPr>
        <w:t>Oświadczenie to, zgodne z treścią zamieszczoną powyżej należy złożyć każdorazowo, niezwłocznie po przeprowadzeniu szkolenia stanowiskowego danego pracownika, przed jego przystąpieniem do pracy przy urządzeniu do prześwietlania bagażu.</w:t>
      </w:r>
      <w:r w:rsidR="00FE4BDE">
        <w:rPr>
          <w:color w:val="000000"/>
          <w:sz w:val="22"/>
          <w:szCs w:val="22"/>
        </w:rPr>
        <w:t xml:space="preserve"> </w:t>
      </w:r>
    </w:p>
    <w:p w14:paraId="0DE80382" w14:textId="193AA060" w:rsidR="00862C59" w:rsidRPr="0040013D" w:rsidRDefault="00862C59" w:rsidP="00BF586C">
      <w:pPr>
        <w:pStyle w:val="Nagwek"/>
        <w:widowControl w:val="0"/>
        <w:numPr>
          <w:ilvl w:val="0"/>
          <w:numId w:val="13"/>
        </w:numPr>
        <w:tabs>
          <w:tab w:val="clear" w:pos="4536"/>
          <w:tab w:val="clear" w:pos="9072"/>
        </w:tabs>
        <w:suppressAutoHyphens/>
        <w:autoSpaceDE w:val="0"/>
        <w:ind w:left="709" w:hanging="283"/>
        <w:jc w:val="both"/>
        <w:rPr>
          <w:color w:val="000000"/>
          <w:sz w:val="22"/>
          <w:szCs w:val="22"/>
        </w:rPr>
      </w:pPr>
      <w:r w:rsidRPr="0040013D">
        <w:rPr>
          <w:color w:val="000000"/>
          <w:sz w:val="22"/>
          <w:szCs w:val="22"/>
        </w:rPr>
        <w:t xml:space="preserve">Pracownicy, którzy planowani są do obsługi urządzenia wytwarzającego promieniowanie jonizujące – skanera </w:t>
      </w:r>
      <w:r w:rsidR="00BF586C">
        <w:rPr>
          <w:color w:val="000000"/>
          <w:sz w:val="22"/>
          <w:szCs w:val="22"/>
        </w:rPr>
        <w:t>RTG</w:t>
      </w:r>
      <w:r w:rsidRPr="0040013D">
        <w:rPr>
          <w:color w:val="000000"/>
          <w:sz w:val="22"/>
          <w:szCs w:val="22"/>
        </w:rPr>
        <w:t xml:space="preserve"> do kontroli bagażu i podręcznych przedmiotów winni posiadać odpowiednio uzupełnione paszporty dozymetryczne, które Wykonawca zobowiązany będzie przedstawić Zamawiającemu do wglądu. </w:t>
      </w:r>
      <w:r w:rsidRPr="0040013D">
        <w:rPr>
          <w:color w:val="000000"/>
          <w:sz w:val="22"/>
          <w:szCs w:val="22"/>
          <w:shd w:val="clear" w:color="auto" w:fill="FFFFFF"/>
        </w:rPr>
        <w:t>Obowiązek zapewnienia paszportów indywidualnych i dozymetrów leży po stronie Wykonawcy.</w:t>
      </w:r>
    </w:p>
    <w:p w14:paraId="18DB3FB6" w14:textId="1771D753" w:rsidR="00862C59" w:rsidRPr="0040013D" w:rsidRDefault="00862C59" w:rsidP="004F3B22">
      <w:pPr>
        <w:pStyle w:val="Nagwek"/>
        <w:widowControl w:val="0"/>
        <w:numPr>
          <w:ilvl w:val="6"/>
          <w:numId w:val="4"/>
        </w:numPr>
        <w:tabs>
          <w:tab w:val="clear" w:pos="4536"/>
          <w:tab w:val="clear" w:pos="4680"/>
          <w:tab w:val="clear" w:pos="9072"/>
          <w:tab w:val="left" w:pos="284"/>
        </w:tabs>
        <w:suppressAutoHyphens/>
        <w:autoSpaceDE w:val="0"/>
        <w:ind w:hanging="4680"/>
        <w:jc w:val="both"/>
        <w:rPr>
          <w:color w:val="000000"/>
          <w:sz w:val="22"/>
          <w:szCs w:val="22"/>
        </w:rPr>
      </w:pPr>
      <w:r w:rsidRPr="0040013D">
        <w:rPr>
          <w:color w:val="000000"/>
          <w:sz w:val="22"/>
          <w:szCs w:val="22"/>
        </w:rPr>
        <w:lastRenderedPageBreak/>
        <w:t>Obiekt win</w:t>
      </w:r>
      <w:r w:rsidR="003760D9">
        <w:rPr>
          <w:color w:val="000000"/>
          <w:sz w:val="22"/>
          <w:szCs w:val="22"/>
        </w:rPr>
        <w:t>ien</w:t>
      </w:r>
      <w:r w:rsidRPr="0040013D">
        <w:rPr>
          <w:color w:val="000000"/>
          <w:sz w:val="22"/>
          <w:szCs w:val="22"/>
        </w:rPr>
        <w:t xml:space="preserve"> być chronion</w:t>
      </w:r>
      <w:r w:rsidR="003760D9">
        <w:rPr>
          <w:color w:val="000000"/>
          <w:sz w:val="22"/>
          <w:szCs w:val="22"/>
        </w:rPr>
        <w:t>y</w:t>
      </w:r>
      <w:r w:rsidRPr="0040013D">
        <w:rPr>
          <w:color w:val="000000"/>
          <w:sz w:val="22"/>
          <w:szCs w:val="22"/>
        </w:rPr>
        <w:t>:</w:t>
      </w:r>
    </w:p>
    <w:p w14:paraId="2E27E669" w14:textId="7EE366F1" w:rsidR="00862C59" w:rsidRPr="0040013D" w:rsidRDefault="00FA281C" w:rsidP="00FA281C">
      <w:pPr>
        <w:pStyle w:val="Nagwek"/>
        <w:widowControl w:val="0"/>
        <w:numPr>
          <w:ilvl w:val="0"/>
          <w:numId w:val="25"/>
        </w:numPr>
        <w:tabs>
          <w:tab w:val="clear" w:pos="4536"/>
          <w:tab w:val="clear" w:pos="9072"/>
        </w:tabs>
        <w:suppressAutoHyphens/>
        <w:autoSpaceDE w:val="0"/>
        <w:ind w:left="567" w:hanging="283"/>
        <w:jc w:val="both"/>
        <w:rPr>
          <w:color w:val="000000"/>
        </w:rPr>
      </w:pPr>
      <w:r>
        <w:rPr>
          <w:i/>
          <w:color w:val="000000"/>
          <w:sz w:val="22"/>
          <w:szCs w:val="22"/>
          <w:u w:val="single"/>
        </w:rPr>
        <w:t>w</w:t>
      </w:r>
      <w:r w:rsidR="00862C59" w:rsidRPr="0040013D">
        <w:rPr>
          <w:i/>
          <w:color w:val="000000"/>
          <w:sz w:val="22"/>
          <w:szCs w:val="22"/>
          <w:u w:val="single"/>
        </w:rPr>
        <w:t xml:space="preserve"> budynku przy pl. Powstańców Śląskich 14</w:t>
      </w:r>
      <w:r w:rsidR="00862C59" w:rsidRPr="0040013D">
        <w:rPr>
          <w:color w:val="000000"/>
          <w:sz w:val="22"/>
          <w:szCs w:val="22"/>
        </w:rPr>
        <w:t xml:space="preserve"> we Wrocławiu: </w:t>
      </w:r>
      <w:r w:rsidR="00862C59" w:rsidRPr="0040013D">
        <w:rPr>
          <w:b/>
          <w:color w:val="000000"/>
          <w:sz w:val="22"/>
          <w:szCs w:val="22"/>
        </w:rPr>
        <w:t>24 godziny na dobę</w:t>
      </w:r>
      <w:r w:rsidR="00862C59" w:rsidRPr="0040013D">
        <w:rPr>
          <w:color w:val="000000"/>
          <w:sz w:val="22"/>
          <w:szCs w:val="22"/>
        </w:rPr>
        <w:t xml:space="preserve"> </w:t>
      </w:r>
      <w:r w:rsidR="00862C59" w:rsidRPr="0040013D">
        <w:rPr>
          <w:b/>
          <w:color w:val="000000"/>
          <w:sz w:val="22"/>
          <w:szCs w:val="22"/>
        </w:rPr>
        <w:t>we wszystkie dni miesiąca</w:t>
      </w:r>
      <w:r w:rsidR="00862C59" w:rsidRPr="0040013D">
        <w:rPr>
          <w:color w:val="000000"/>
          <w:sz w:val="22"/>
          <w:szCs w:val="22"/>
        </w:rPr>
        <w:t xml:space="preserve">, </w:t>
      </w:r>
      <w:r w:rsidR="00862C59" w:rsidRPr="0040013D">
        <w:rPr>
          <w:b/>
          <w:color w:val="000000"/>
          <w:sz w:val="22"/>
          <w:szCs w:val="22"/>
        </w:rPr>
        <w:t>w systemie:</w:t>
      </w:r>
    </w:p>
    <w:p w14:paraId="4BBF13F3" w14:textId="77777777" w:rsidR="00862C59" w:rsidRPr="0040013D" w:rsidRDefault="00862C59" w:rsidP="00FA281C">
      <w:pPr>
        <w:pStyle w:val="Nagwek"/>
        <w:widowControl w:val="0"/>
        <w:numPr>
          <w:ilvl w:val="0"/>
          <w:numId w:val="15"/>
        </w:numPr>
        <w:tabs>
          <w:tab w:val="clear" w:pos="4536"/>
          <w:tab w:val="clear" w:pos="9072"/>
        </w:tabs>
        <w:suppressAutoHyphens/>
        <w:autoSpaceDE w:val="0"/>
        <w:ind w:left="851" w:hanging="283"/>
        <w:jc w:val="both"/>
        <w:rPr>
          <w:color w:val="000000"/>
          <w:sz w:val="22"/>
          <w:szCs w:val="22"/>
        </w:rPr>
      </w:pPr>
      <w:r w:rsidRPr="0040013D">
        <w:rPr>
          <w:color w:val="000000"/>
          <w:sz w:val="22"/>
          <w:szCs w:val="22"/>
        </w:rPr>
        <w:t>w dni robocze pracy Sądu od wtorku do piątku, w godzinach od 7:30 do 15:30 – przez 2 (dwóch) pracowników ochrony, w tym jeden wpisany na listę kwalifikowanych pracowników ochrony</w:t>
      </w:r>
      <w:r w:rsidRPr="00464D59">
        <w:rPr>
          <w:rStyle w:val="Odwoanieprzypisudolnego"/>
          <w:b/>
          <w:bCs/>
          <w:color w:val="000000"/>
          <w:sz w:val="22"/>
          <w:szCs w:val="22"/>
        </w:rPr>
        <w:footnoteReference w:id="1"/>
      </w:r>
      <w:r w:rsidRPr="0040013D">
        <w:rPr>
          <w:color w:val="000000"/>
          <w:sz w:val="22"/>
          <w:szCs w:val="22"/>
        </w:rPr>
        <w:t>,</w:t>
      </w:r>
    </w:p>
    <w:p w14:paraId="7C6D27E4" w14:textId="77777777" w:rsidR="00862C59" w:rsidRPr="0040013D" w:rsidRDefault="00862C59" w:rsidP="00FA281C">
      <w:pPr>
        <w:pStyle w:val="Nagwek"/>
        <w:widowControl w:val="0"/>
        <w:numPr>
          <w:ilvl w:val="0"/>
          <w:numId w:val="15"/>
        </w:numPr>
        <w:tabs>
          <w:tab w:val="clear" w:pos="4536"/>
          <w:tab w:val="clear" w:pos="9072"/>
        </w:tabs>
        <w:suppressAutoHyphens/>
        <w:autoSpaceDE w:val="0"/>
        <w:ind w:left="851" w:hanging="283"/>
        <w:jc w:val="both"/>
        <w:rPr>
          <w:color w:val="000000"/>
          <w:sz w:val="22"/>
          <w:szCs w:val="22"/>
        </w:rPr>
      </w:pPr>
      <w:r w:rsidRPr="0040013D">
        <w:rPr>
          <w:color w:val="000000"/>
          <w:sz w:val="22"/>
          <w:szCs w:val="22"/>
        </w:rPr>
        <w:t>w każdy poniedziałek roboczy pracy Sądu, w godzinach od 7:30 do 18:00 przez 2 (dwóch) pracowników ochrony, w tym jeden wpisany na listę kwalifikowanych pracowników ochrony,</w:t>
      </w:r>
    </w:p>
    <w:p w14:paraId="02A05523" w14:textId="77777777" w:rsidR="00A021A8" w:rsidRPr="0040013D" w:rsidRDefault="00862C59" w:rsidP="00FA281C">
      <w:pPr>
        <w:pStyle w:val="Nagwek"/>
        <w:widowControl w:val="0"/>
        <w:numPr>
          <w:ilvl w:val="0"/>
          <w:numId w:val="15"/>
        </w:numPr>
        <w:tabs>
          <w:tab w:val="clear" w:pos="4536"/>
          <w:tab w:val="clear" w:pos="9072"/>
        </w:tabs>
        <w:suppressAutoHyphens/>
        <w:autoSpaceDE w:val="0"/>
        <w:ind w:left="851" w:hanging="283"/>
        <w:jc w:val="both"/>
        <w:rPr>
          <w:color w:val="000000"/>
          <w:sz w:val="22"/>
          <w:szCs w:val="22"/>
        </w:rPr>
      </w:pPr>
      <w:r w:rsidRPr="0040013D">
        <w:rPr>
          <w:color w:val="000000"/>
          <w:sz w:val="22"/>
          <w:szCs w:val="22"/>
        </w:rPr>
        <w:t>w pozostałych dniach i godzinach – ochrona będzie świadczona przez 1 (jednego) pracownika ochrony bez wymogu wpisu na listę kwalifikowanych pracowników ochrony.</w:t>
      </w:r>
    </w:p>
    <w:p w14:paraId="35CFE838" w14:textId="4B1B722D" w:rsidR="00A021A8" w:rsidRPr="0040013D" w:rsidRDefault="00A021A8" w:rsidP="00FA281C">
      <w:pPr>
        <w:pStyle w:val="Nagwek"/>
        <w:widowControl w:val="0"/>
        <w:tabs>
          <w:tab w:val="clear" w:pos="4536"/>
          <w:tab w:val="clear" w:pos="9072"/>
        </w:tabs>
        <w:suppressAutoHyphens/>
        <w:autoSpaceDE w:val="0"/>
        <w:ind w:left="567"/>
        <w:jc w:val="both"/>
        <w:rPr>
          <w:color w:val="000000"/>
          <w:sz w:val="22"/>
          <w:szCs w:val="22"/>
        </w:rPr>
      </w:pPr>
      <w:r w:rsidRPr="0040013D">
        <w:rPr>
          <w:color w:val="000000"/>
          <w:sz w:val="22"/>
          <w:szCs w:val="22"/>
        </w:rPr>
        <w:t>Przed przystąpieniem do realizacji przedmiotowej usługi, Wykonawca przedłoży Zamawiającemu do wglądu, zaświadczenie o wpisie na listę kwalifikowanych pracowników ochrony fizycznej, zatrudnionych do realizacji zamówienia</w:t>
      </w:r>
      <w:r w:rsidR="00FE4BDE">
        <w:rPr>
          <w:color w:val="000000"/>
          <w:sz w:val="22"/>
          <w:szCs w:val="22"/>
        </w:rPr>
        <w:t xml:space="preserve"> </w:t>
      </w:r>
      <w:r w:rsidRPr="0040013D">
        <w:rPr>
          <w:color w:val="000000"/>
          <w:sz w:val="22"/>
          <w:szCs w:val="22"/>
        </w:rPr>
        <w:t>w tym budynku.</w:t>
      </w:r>
    </w:p>
    <w:p w14:paraId="3799A2F4" w14:textId="5070EACA" w:rsidR="00862C59" w:rsidRPr="0040013D" w:rsidRDefault="00FA281C" w:rsidP="00FA281C">
      <w:pPr>
        <w:pStyle w:val="Nagwek"/>
        <w:widowControl w:val="0"/>
        <w:numPr>
          <w:ilvl w:val="0"/>
          <w:numId w:val="25"/>
        </w:numPr>
        <w:tabs>
          <w:tab w:val="clear" w:pos="4536"/>
          <w:tab w:val="clear" w:pos="9072"/>
        </w:tabs>
        <w:suppressAutoHyphens/>
        <w:autoSpaceDE w:val="0"/>
        <w:ind w:left="567" w:hanging="283"/>
        <w:jc w:val="both"/>
        <w:rPr>
          <w:color w:val="000000"/>
          <w:sz w:val="22"/>
          <w:szCs w:val="22"/>
        </w:rPr>
      </w:pPr>
      <w:r>
        <w:rPr>
          <w:color w:val="000000"/>
          <w:sz w:val="22"/>
          <w:szCs w:val="22"/>
        </w:rPr>
        <w:t>w</w:t>
      </w:r>
      <w:r w:rsidR="00862C59" w:rsidRPr="0040013D">
        <w:rPr>
          <w:color w:val="000000"/>
          <w:sz w:val="22"/>
          <w:szCs w:val="22"/>
        </w:rPr>
        <w:t xml:space="preserve"> przypadku ustanowienia Zarządzeniem Prezesa lub Dyrektora Sądu danego dnia roboczego dniem wolnym od pracy </w:t>
      </w:r>
      <w:r w:rsidR="00464D59">
        <w:rPr>
          <w:color w:val="000000"/>
          <w:sz w:val="22"/>
          <w:szCs w:val="22"/>
        </w:rPr>
        <w:t>(</w:t>
      </w:r>
      <w:r w:rsidR="00862C59" w:rsidRPr="0040013D">
        <w:rPr>
          <w:color w:val="000000"/>
          <w:sz w:val="22"/>
          <w:szCs w:val="22"/>
        </w:rPr>
        <w:t>np. poniedziałku, wtorku, środy, czwartku lub piątku</w:t>
      </w:r>
      <w:r w:rsidR="00464D59">
        <w:rPr>
          <w:color w:val="000000"/>
          <w:sz w:val="22"/>
          <w:szCs w:val="22"/>
        </w:rPr>
        <w:t>)</w:t>
      </w:r>
      <w:r w:rsidR="00862C59" w:rsidRPr="0040013D">
        <w:rPr>
          <w:color w:val="000000"/>
          <w:sz w:val="22"/>
          <w:szCs w:val="22"/>
        </w:rPr>
        <w:t xml:space="preserve"> oraz wyznaczenia danej soboty jako dnia, w którym odpracowany zostanie ten dzień, czas pracy ochrony w sobotę będzie wynosił odpowiednio jak w dni robocze.</w:t>
      </w:r>
    </w:p>
    <w:p w14:paraId="1C0D3FFD" w14:textId="2BF4DFDD" w:rsidR="00CC2924" w:rsidRPr="0040013D" w:rsidRDefault="00862C59" w:rsidP="00875FA3">
      <w:pPr>
        <w:pStyle w:val="Nagwek"/>
        <w:widowControl w:val="0"/>
        <w:numPr>
          <w:ilvl w:val="6"/>
          <w:numId w:val="4"/>
        </w:numPr>
        <w:tabs>
          <w:tab w:val="clear" w:pos="4536"/>
          <w:tab w:val="clear" w:pos="4680"/>
          <w:tab w:val="clear" w:pos="9072"/>
        </w:tabs>
        <w:suppressAutoHyphens/>
        <w:autoSpaceDE w:val="0"/>
        <w:ind w:left="284" w:hanging="284"/>
        <w:jc w:val="both"/>
        <w:rPr>
          <w:color w:val="000000"/>
          <w:sz w:val="22"/>
          <w:szCs w:val="22"/>
        </w:rPr>
      </w:pPr>
      <w:r w:rsidRPr="00DB46AF">
        <w:rPr>
          <w:color w:val="000000"/>
          <w:sz w:val="22"/>
          <w:szCs w:val="22"/>
        </w:rPr>
        <w:t xml:space="preserve">Czas dojazdu </w:t>
      </w:r>
      <w:r w:rsidRPr="00DB46AF">
        <w:rPr>
          <w:color w:val="000000"/>
          <w:sz w:val="22"/>
          <w:szCs w:val="22"/>
          <w:lang w:eastAsia="zh-CN"/>
        </w:rPr>
        <w:t>grupy interwencyjnej</w:t>
      </w:r>
      <w:r w:rsidR="00464D59">
        <w:rPr>
          <w:rStyle w:val="Odwoanieprzypisudolnego"/>
          <w:color w:val="000000"/>
          <w:sz w:val="22"/>
          <w:szCs w:val="22"/>
          <w:lang w:eastAsia="zh-CN"/>
        </w:rPr>
        <w:footnoteReference w:id="2"/>
      </w:r>
      <w:r w:rsidR="00CC2924" w:rsidRPr="0040013D">
        <w:rPr>
          <w:color w:val="000000"/>
          <w:sz w:val="22"/>
          <w:szCs w:val="22"/>
          <w:lang w:eastAsia="zh-CN"/>
        </w:rPr>
        <w:t>:</w:t>
      </w:r>
    </w:p>
    <w:p w14:paraId="435C7C1D" w14:textId="771B0B40" w:rsidR="00B46880" w:rsidRPr="0040013D" w:rsidRDefault="00CC2924" w:rsidP="00B74629">
      <w:pPr>
        <w:pStyle w:val="Nagwek"/>
        <w:widowControl w:val="0"/>
        <w:numPr>
          <w:ilvl w:val="0"/>
          <w:numId w:val="41"/>
        </w:numPr>
        <w:tabs>
          <w:tab w:val="clear" w:pos="4536"/>
          <w:tab w:val="clear" w:pos="9072"/>
        </w:tabs>
        <w:suppressAutoHyphens/>
        <w:autoSpaceDE w:val="0"/>
        <w:jc w:val="both"/>
        <w:rPr>
          <w:color w:val="000000"/>
          <w:sz w:val="22"/>
          <w:szCs w:val="22"/>
        </w:rPr>
      </w:pPr>
      <w:r w:rsidRPr="0040013D">
        <w:rPr>
          <w:color w:val="000000"/>
          <w:sz w:val="22"/>
          <w:szCs w:val="22"/>
          <w:lang w:eastAsia="zh-CN"/>
        </w:rPr>
        <w:t>Czas dojazdu grupy interwencyjnej</w:t>
      </w:r>
      <w:r w:rsidR="00862C59" w:rsidRPr="0040013D">
        <w:rPr>
          <w:color w:val="000000"/>
          <w:sz w:val="22"/>
          <w:szCs w:val="22"/>
          <w:lang w:eastAsia="zh-CN"/>
        </w:rPr>
        <w:t xml:space="preserve"> (szybkiego reagowania), </w:t>
      </w:r>
      <w:r w:rsidR="00862C59" w:rsidRPr="0040013D">
        <w:rPr>
          <w:color w:val="000000"/>
          <w:sz w:val="22"/>
          <w:szCs w:val="22"/>
        </w:rPr>
        <w:t>w sytuacji odebrania sygnału alarmowego z</w:t>
      </w:r>
      <w:r w:rsidR="0040454E" w:rsidRPr="0040013D">
        <w:rPr>
          <w:color w:val="000000"/>
          <w:sz w:val="22"/>
          <w:szCs w:val="22"/>
        </w:rPr>
        <w:t> </w:t>
      </w:r>
      <w:r w:rsidR="00862C59" w:rsidRPr="0040013D">
        <w:rPr>
          <w:color w:val="000000"/>
          <w:sz w:val="22"/>
          <w:szCs w:val="22"/>
        </w:rPr>
        <w:t>obiektu chr</w:t>
      </w:r>
      <w:r w:rsidR="00CF330A" w:rsidRPr="0040013D">
        <w:rPr>
          <w:color w:val="000000"/>
          <w:sz w:val="22"/>
          <w:szCs w:val="22"/>
        </w:rPr>
        <w:t>onionego</w:t>
      </w:r>
      <w:r w:rsidR="003E52B9" w:rsidRPr="0040013D">
        <w:rPr>
          <w:color w:val="000000"/>
          <w:sz w:val="22"/>
          <w:szCs w:val="22"/>
        </w:rPr>
        <w:t xml:space="preserve">, </w:t>
      </w:r>
      <w:r w:rsidR="003E52B9" w:rsidRPr="0040013D">
        <w:rPr>
          <w:b/>
          <w:bCs/>
          <w:color w:val="000000"/>
          <w:sz w:val="22"/>
          <w:szCs w:val="22"/>
        </w:rPr>
        <w:t>zgodnie z deklaracją Wykonawcy</w:t>
      </w:r>
      <w:r w:rsidR="003E52B9" w:rsidRPr="0040013D">
        <w:rPr>
          <w:color w:val="000000"/>
          <w:sz w:val="22"/>
          <w:szCs w:val="22"/>
        </w:rPr>
        <w:t>,</w:t>
      </w:r>
      <w:r w:rsidR="00CF330A" w:rsidRPr="0040013D">
        <w:rPr>
          <w:color w:val="000000"/>
          <w:sz w:val="22"/>
          <w:szCs w:val="22"/>
        </w:rPr>
        <w:t xml:space="preserve"> nie może przekroczyć </w:t>
      </w:r>
      <w:r w:rsidR="00CF330A" w:rsidRPr="003760D9">
        <w:rPr>
          <w:color w:val="000000"/>
          <w:sz w:val="22"/>
          <w:szCs w:val="22"/>
        </w:rPr>
        <w:t>…………</w:t>
      </w:r>
      <w:r w:rsidR="00862C59" w:rsidRPr="0040013D">
        <w:rPr>
          <w:color w:val="000000"/>
          <w:sz w:val="22"/>
          <w:szCs w:val="22"/>
        </w:rPr>
        <w:t xml:space="preserve"> minut liczonych od momentu odebrania sygnału/zgłoszenia. </w:t>
      </w:r>
      <w:r w:rsidR="00FE4AF4" w:rsidRPr="0040013D">
        <w:rPr>
          <w:color w:val="000000"/>
          <w:sz w:val="22"/>
          <w:szCs w:val="22"/>
        </w:rPr>
        <w:t>Koszty związane z przyjazdem grupy interwencyjnej zostały uwzględnione w kosztach.</w:t>
      </w:r>
      <w:r w:rsidR="00CC5845" w:rsidRPr="0040013D">
        <w:rPr>
          <w:color w:val="000000"/>
          <w:sz w:val="22"/>
          <w:szCs w:val="22"/>
        </w:rPr>
        <w:t xml:space="preserve"> </w:t>
      </w:r>
      <w:r w:rsidR="00B46880" w:rsidRPr="0040013D">
        <w:rPr>
          <w:color w:val="000000"/>
          <w:sz w:val="22"/>
          <w:szCs w:val="22"/>
        </w:rPr>
        <w:t>W przypadku podjazdu grupy interwencyjnej do danego obiektu po otrzymaniu z niego sygnału alarmowego, z przekroczeniem zadeklarowanego przez Wykonawcę w ofercie czasu podjazdu, Zamawiającemu przysługuje prawo naliczenia kary umownej zgodnie z zapisami § 1</w:t>
      </w:r>
      <w:r w:rsidR="00D472B4" w:rsidRPr="0040013D">
        <w:rPr>
          <w:color w:val="000000"/>
          <w:sz w:val="22"/>
          <w:szCs w:val="22"/>
        </w:rPr>
        <w:t>1</w:t>
      </w:r>
      <w:r w:rsidR="00B46880" w:rsidRPr="0040013D">
        <w:rPr>
          <w:color w:val="000000"/>
          <w:sz w:val="22"/>
          <w:szCs w:val="22"/>
        </w:rPr>
        <w:t xml:space="preserve"> </w:t>
      </w:r>
      <w:r w:rsidR="005577FC">
        <w:rPr>
          <w:color w:val="000000"/>
          <w:sz w:val="22"/>
          <w:szCs w:val="22"/>
        </w:rPr>
        <w:t>pkt</w:t>
      </w:r>
      <w:r w:rsidR="00B46880" w:rsidRPr="0040013D">
        <w:rPr>
          <w:color w:val="000000"/>
          <w:sz w:val="22"/>
          <w:szCs w:val="22"/>
        </w:rPr>
        <w:t xml:space="preserve">. </w:t>
      </w:r>
      <w:r w:rsidR="006913C4" w:rsidRPr="0040013D">
        <w:rPr>
          <w:color w:val="000000"/>
          <w:sz w:val="22"/>
          <w:szCs w:val="22"/>
        </w:rPr>
        <w:t>6</w:t>
      </w:r>
      <w:r w:rsidR="00B46880" w:rsidRPr="0040013D">
        <w:rPr>
          <w:color w:val="000000"/>
          <w:sz w:val="22"/>
          <w:szCs w:val="22"/>
        </w:rPr>
        <w:t xml:space="preserve"> </w:t>
      </w:r>
      <w:r w:rsidR="00563405" w:rsidRPr="0040013D">
        <w:rPr>
          <w:bCs/>
          <w:iCs/>
          <w:color w:val="000000"/>
          <w:sz w:val="22"/>
          <w:szCs w:val="22"/>
        </w:rPr>
        <w:t>niniejszej Umowy.</w:t>
      </w:r>
    </w:p>
    <w:p w14:paraId="4E124F02" w14:textId="045193A5" w:rsidR="00862C59" w:rsidRPr="0040013D" w:rsidRDefault="00862C59" w:rsidP="00B74629">
      <w:pPr>
        <w:pStyle w:val="Nagwek"/>
        <w:widowControl w:val="0"/>
        <w:numPr>
          <w:ilvl w:val="0"/>
          <w:numId w:val="41"/>
        </w:numPr>
        <w:tabs>
          <w:tab w:val="clear" w:pos="4536"/>
          <w:tab w:val="clear" w:pos="9072"/>
        </w:tabs>
        <w:suppressAutoHyphens/>
        <w:autoSpaceDE w:val="0"/>
        <w:jc w:val="both"/>
        <w:rPr>
          <w:color w:val="000000"/>
          <w:sz w:val="22"/>
          <w:szCs w:val="22"/>
        </w:rPr>
      </w:pPr>
      <w:r w:rsidRPr="0040013D">
        <w:rPr>
          <w:color w:val="000000"/>
          <w:sz w:val="22"/>
          <w:szCs w:val="22"/>
        </w:rPr>
        <w:t>Zamawiający może wywołać próbne alarmy na każdym z obiektów i wezwać grupę interwencyjną</w:t>
      </w:r>
      <w:r w:rsidR="00CC5845" w:rsidRPr="0040013D">
        <w:rPr>
          <w:color w:val="000000"/>
          <w:sz w:val="22"/>
          <w:szCs w:val="22"/>
        </w:rPr>
        <w:t xml:space="preserve"> </w:t>
      </w:r>
      <w:r w:rsidRPr="0040013D">
        <w:rPr>
          <w:color w:val="000000"/>
          <w:sz w:val="22"/>
          <w:szCs w:val="22"/>
        </w:rPr>
        <w:t>w</w:t>
      </w:r>
      <w:r w:rsidR="0040454E" w:rsidRPr="0040013D">
        <w:rPr>
          <w:color w:val="000000"/>
          <w:sz w:val="22"/>
          <w:szCs w:val="22"/>
        </w:rPr>
        <w:t> </w:t>
      </w:r>
      <w:r w:rsidRPr="0040013D">
        <w:rPr>
          <w:color w:val="000000"/>
          <w:sz w:val="22"/>
          <w:szCs w:val="22"/>
        </w:rPr>
        <w:t>celu sprawdzenia, czy Wykonawca dotrzymuje zadeklarowanego w ofercie</w:t>
      </w:r>
      <w:r w:rsidR="00FE4BDE">
        <w:rPr>
          <w:color w:val="000000"/>
          <w:sz w:val="22"/>
          <w:szCs w:val="22"/>
        </w:rPr>
        <w:t xml:space="preserve"> </w:t>
      </w:r>
      <w:r w:rsidRPr="0040013D">
        <w:rPr>
          <w:color w:val="000000"/>
          <w:sz w:val="22"/>
          <w:szCs w:val="22"/>
        </w:rPr>
        <w:t>czasu przyjazdu. Przyjazd grupy interwencyjnej w ramach próbnych alarmów nie podlega odrębnej opłacie, a ich koszt winien zostać uwzględniony w cenie oferty.</w:t>
      </w:r>
      <w:r w:rsidR="00FE4BDE">
        <w:rPr>
          <w:color w:val="000000"/>
          <w:sz w:val="22"/>
          <w:szCs w:val="22"/>
        </w:rPr>
        <w:t xml:space="preserve"> </w:t>
      </w:r>
      <w:r w:rsidRPr="0040013D">
        <w:rPr>
          <w:color w:val="000000"/>
          <w:sz w:val="22"/>
          <w:szCs w:val="22"/>
        </w:rPr>
        <w:t xml:space="preserve">Łączna planowana ilość alarmów próbnych na obu obiektach nie przekroczy </w:t>
      </w:r>
      <w:r w:rsidR="00ED1C63">
        <w:rPr>
          <w:color w:val="000000"/>
          <w:sz w:val="22"/>
          <w:szCs w:val="22"/>
        </w:rPr>
        <w:t>8</w:t>
      </w:r>
      <w:r w:rsidRPr="0040013D">
        <w:rPr>
          <w:color w:val="000000"/>
          <w:sz w:val="22"/>
          <w:szCs w:val="22"/>
        </w:rPr>
        <w:t xml:space="preserve"> podjazdów próbnych w okresie obowiązywania umowy, z zastrzeżeniem zapisów poniżej:</w:t>
      </w:r>
    </w:p>
    <w:p w14:paraId="2F6DDDD6" w14:textId="77777777" w:rsidR="00862C59" w:rsidRPr="0040013D" w:rsidRDefault="00862C59" w:rsidP="00ED1C63">
      <w:pPr>
        <w:pStyle w:val="Nagwek"/>
        <w:widowControl w:val="0"/>
        <w:numPr>
          <w:ilvl w:val="0"/>
          <w:numId w:val="27"/>
        </w:numPr>
        <w:tabs>
          <w:tab w:val="clear" w:pos="4536"/>
          <w:tab w:val="clear" w:pos="9072"/>
        </w:tabs>
        <w:suppressAutoHyphens/>
        <w:autoSpaceDE w:val="0"/>
        <w:ind w:left="993"/>
        <w:jc w:val="both"/>
        <w:rPr>
          <w:color w:val="000000"/>
          <w:sz w:val="22"/>
          <w:szCs w:val="22"/>
        </w:rPr>
      </w:pPr>
      <w:r w:rsidRPr="0040013D">
        <w:rPr>
          <w:color w:val="000000"/>
          <w:sz w:val="22"/>
          <w:szCs w:val="22"/>
        </w:rPr>
        <w:t>W przypadku</w:t>
      </w:r>
      <w:r w:rsidR="001F39EA" w:rsidRPr="0040013D">
        <w:rPr>
          <w:color w:val="000000"/>
          <w:sz w:val="22"/>
          <w:szCs w:val="22"/>
        </w:rPr>
        <w:t>,</w:t>
      </w:r>
      <w:r w:rsidRPr="0040013D">
        <w:rPr>
          <w:color w:val="000000"/>
          <w:sz w:val="22"/>
          <w:szCs w:val="22"/>
        </w:rPr>
        <w:t xml:space="preserve"> gdy czas przyjazdu do danego obiektu, na podstawie alarmu próbnego przekroczy zadeklarowany przez Wykonawcę w ofercie czas, Zamawiający ma prawo do wywołania kolejnego alarmu próbnego w danym obiekcie bez obowiązku ponoszenia opłat z tego tytułu. Nieodpłatne alarmy próbne mogą być powtarzane przez Zamawiającego w tym obiekcie do chwili, gdy grupa interwencyjna pojawi się na obiekcie zgodnie z zadeklarowanym przez Wykonawcę w ofercie czasie.</w:t>
      </w:r>
    </w:p>
    <w:p w14:paraId="24E439FA" w14:textId="3396687D" w:rsidR="00454933" w:rsidRPr="0040013D" w:rsidRDefault="00862C59" w:rsidP="00ED1C63">
      <w:pPr>
        <w:pStyle w:val="Nagwek"/>
        <w:widowControl w:val="0"/>
        <w:numPr>
          <w:ilvl w:val="0"/>
          <w:numId w:val="27"/>
        </w:numPr>
        <w:tabs>
          <w:tab w:val="clear" w:pos="4536"/>
          <w:tab w:val="clear" w:pos="9072"/>
        </w:tabs>
        <w:suppressAutoHyphens/>
        <w:autoSpaceDE w:val="0"/>
        <w:ind w:left="993"/>
        <w:jc w:val="both"/>
        <w:rPr>
          <w:color w:val="000000"/>
          <w:sz w:val="22"/>
          <w:szCs w:val="22"/>
        </w:rPr>
      </w:pPr>
      <w:r w:rsidRPr="0040013D">
        <w:rPr>
          <w:color w:val="000000"/>
          <w:sz w:val="22"/>
          <w:szCs w:val="22"/>
        </w:rPr>
        <w:t>W przypadku trzykrotnego podjazdu grupy interwencyjnej na próbne alarmy w danym obiekcie z</w:t>
      </w:r>
      <w:r w:rsidR="00A609B0" w:rsidRPr="0040013D">
        <w:rPr>
          <w:color w:val="000000"/>
          <w:sz w:val="22"/>
          <w:szCs w:val="22"/>
        </w:rPr>
        <w:t> </w:t>
      </w:r>
      <w:r w:rsidRPr="0040013D">
        <w:rPr>
          <w:color w:val="000000"/>
          <w:sz w:val="22"/>
          <w:szCs w:val="22"/>
        </w:rPr>
        <w:t>przekroczeniem zadeklarowanego przez Wykonawcę w ofercie czasu podjazdu, Zamawiającemu przysługuje prawo naliczenia kary umownej zgodnie z zapisami § 1</w:t>
      </w:r>
      <w:r w:rsidR="00D472B4" w:rsidRPr="0040013D">
        <w:rPr>
          <w:color w:val="000000"/>
          <w:sz w:val="22"/>
          <w:szCs w:val="22"/>
        </w:rPr>
        <w:t xml:space="preserve">1 </w:t>
      </w:r>
      <w:r w:rsidR="005577FC">
        <w:rPr>
          <w:color w:val="000000"/>
          <w:sz w:val="22"/>
          <w:szCs w:val="22"/>
        </w:rPr>
        <w:t>pkt</w:t>
      </w:r>
      <w:r w:rsidRPr="0040013D">
        <w:rPr>
          <w:color w:val="000000"/>
          <w:sz w:val="22"/>
          <w:szCs w:val="22"/>
        </w:rPr>
        <w:t xml:space="preserve">. </w:t>
      </w:r>
      <w:r w:rsidR="006913C4" w:rsidRPr="0040013D">
        <w:rPr>
          <w:color w:val="000000"/>
          <w:sz w:val="22"/>
          <w:szCs w:val="22"/>
        </w:rPr>
        <w:t>7</w:t>
      </w:r>
      <w:r w:rsidRPr="0040013D">
        <w:rPr>
          <w:color w:val="000000"/>
          <w:sz w:val="22"/>
          <w:szCs w:val="22"/>
        </w:rPr>
        <w:t xml:space="preserve"> </w:t>
      </w:r>
      <w:r w:rsidR="00B966B6" w:rsidRPr="0040013D">
        <w:rPr>
          <w:color w:val="000000"/>
          <w:sz w:val="22"/>
          <w:szCs w:val="22"/>
        </w:rPr>
        <w:t>niniejszej</w:t>
      </w:r>
      <w:r w:rsidRPr="0040013D">
        <w:rPr>
          <w:color w:val="000000"/>
          <w:sz w:val="22"/>
          <w:szCs w:val="22"/>
        </w:rPr>
        <w:t xml:space="preserve"> </w:t>
      </w:r>
      <w:r w:rsidR="00B966B6" w:rsidRPr="0040013D">
        <w:rPr>
          <w:color w:val="000000"/>
          <w:sz w:val="22"/>
          <w:szCs w:val="22"/>
        </w:rPr>
        <w:t>umowy</w:t>
      </w:r>
      <w:r w:rsidR="008A7D08" w:rsidRPr="0040013D">
        <w:rPr>
          <w:color w:val="000000"/>
          <w:sz w:val="22"/>
          <w:szCs w:val="22"/>
        </w:rPr>
        <w:t>.</w:t>
      </w:r>
    </w:p>
    <w:p w14:paraId="6291007D" w14:textId="7B3CAEC4" w:rsidR="00862C59" w:rsidRPr="0040013D" w:rsidRDefault="00862C59" w:rsidP="00862C59">
      <w:pPr>
        <w:pStyle w:val="Nagwek"/>
        <w:widowControl w:val="0"/>
        <w:tabs>
          <w:tab w:val="clear" w:pos="4536"/>
        </w:tabs>
        <w:autoSpaceDE w:val="0"/>
        <w:ind w:left="284"/>
        <w:jc w:val="both"/>
        <w:rPr>
          <w:color w:val="000000"/>
          <w:sz w:val="22"/>
          <w:szCs w:val="22"/>
          <w:highlight w:val="yellow"/>
        </w:rPr>
      </w:pPr>
      <w:r w:rsidRPr="0040013D">
        <w:rPr>
          <w:color w:val="000000"/>
          <w:sz w:val="22"/>
          <w:szCs w:val="22"/>
        </w:rPr>
        <w:t xml:space="preserve">Zakres obowiązków dotyczących grupy interwencyjnej zawierają </w:t>
      </w:r>
      <w:r w:rsidR="00454933" w:rsidRPr="0040013D">
        <w:rPr>
          <w:i/>
          <w:iCs/>
          <w:color w:val="000000"/>
          <w:sz w:val="22"/>
          <w:szCs w:val="22"/>
        </w:rPr>
        <w:t>Załącznik Nr 1</w:t>
      </w:r>
      <w:r w:rsidR="00454933" w:rsidRPr="0040013D">
        <w:rPr>
          <w:color w:val="000000"/>
          <w:sz w:val="22"/>
          <w:szCs w:val="22"/>
        </w:rPr>
        <w:t xml:space="preserve"> do niniejszej Umowy</w:t>
      </w:r>
      <w:r w:rsidR="00FE4BDE">
        <w:rPr>
          <w:color w:val="000000"/>
          <w:sz w:val="22"/>
          <w:szCs w:val="22"/>
        </w:rPr>
        <w:t xml:space="preserve"> </w:t>
      </w:r>
      <w:r w:rsidR="00454933" w:rsidRPr="0040013D">
        <w:rPr>
          <w:color w:val="000000"/>
          <w:sz w:val="22"/>
          <w:szCs w:val="22"/>
        </w:rPr>
        <w:t>(</w:t>
      </w:r>
      <w:r w:rsidRPr="0040013D">
        <w:rPr>
          <w:i/>
          <w:color w:val="000000"/>
          <w:sz w:val="22"/>
          <w:szCs w:val="22"/>
        </w:rPr>
        <w:t>Załącznik</w:t>
      </w:r>
      <w:r w:rsidRPr="0040013D">
        <w:rPr>
          <w:color w:val="000000"/>
          <w:sz w:val="22"/>
          <w:szCs w:val="22"/>
        </w:rPr>
        <w:t xml:space="preserve"> </w:t>
      </w:r>
      <w:r w:rsidRPr="0040013D">
        <w:rPr>
          <w:i/>
          <w:color w:val="000000"/>
          <w:sz w:val="22"/>
          <w:szCs w:val="22"/>
        </w:rPr>
        <w:t>nr</w:t>
      </w:r>
      <w:r w:rsidRPr="0040013D">
        <w:rPr>
          <w:color w:val="000000"/>
          <w:sz w:val="22"/>
          <w:szCs w:val="22"/>
        </w:rPr>
        <w:t xml:space="preserve"> </w:t>
      </w:r>
      <w:r w:rsidR="00183AB7" w:rsidRPr="0040013D">
        <w:rPr>
          <w:bCs/>
          <w:i/>
          <w:color w:val="000000"/>
          <w:sz w:val="22"/>
          <w:szCs w:val="22"/>
        </w:rPr>
        <w:t>7</w:t>
      </w:r>
      <w:r w:rsidRPr="0040013D">
        <w:rPr>
          <w:i/>
          <w:color w:val="000000"/>
          <w:sz w:val="22"/>
          <w:szCs w:val="22"/>
        </w:rPr>
        <w:t xml:space="preserve"> do SWZ</w:t>
      </w:r>
      <w:r w:rsidR="00454933" w:rsidRPr="0040013D">
        <w:rPr>
          <w:i/>
          <w:color w:val="000000"/>
          <w:sz w:val="22"/>
          <w:szCs w:val="22"/>
        </w:rPr>
        <w:t>)</w:t>
      </w:r>
      <w:r w:rsidRPr="0040013D">
        <w:rPr>
          <w:i/>
          <w:color w:val="000000"/>
          <w:sz w:val="22"/>
          <w:szCs w:val="22"/>
        </w:rPr>
        <w:t xml:space="preserve"> </w:t>
      </w:r>
      <w:r w:rsidRPr="0040013D">
        <w:rPr>
          <w:color w:val="000000"/>
          <w:sz w:val="22"/>
          <w:szCs w:val="22"/>
        </w:rPr>
        <w:t>„Szczegółowy opis przedmiotu zamówienia dla budynku przy pl. Powstańców Śl. 14 we Wrocławiu”</w:t>
      </w:r>
      <w:r w:rsidR="00CC7D1F" w:rsidRPr="0040013D">
        <w:rPr>
          <w:color w:val="000000"/>
          <w:sz w:val="22"/>
          <w:szCs w:val="22"/>
        </w:rPr>
        <w:t>.</w:t>
      </w:r>
    </w:p>
    <w:p w14:paraId="6FCC9EFD" w14:textId="4A6BDEB7" w:rsidR="00862C59" w:rsidRPr="0040013D" w:rsidRDefault="00862C59"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Ochrona obiektów, osób i mienia winna być realizowana na zasadach określonych w ustawie z dnia 22 sierpnia 1997 r. o ochronie osób i mienia</w:t>
      </w:r>
      <w:r w:rsidRPr="0040013D">
        <w:rPr>
          <w:color w:val="000000"/>
        </w:rPr>
        <w:t xml:space="preserve"> </w:t>
      </w:r>
      <w:r w:rsidR="00F15883" w:rsidRPr="0040013D">
        <w:rPr>
          <w:color w:val="000000"/>
        </w:rPr>
        <w:t>(</w:t>
      </w:r>
      <w:r w:rsidR="00475013" w:rsidRPr="00365B35">
        <w:rPr>
          <w:sz w:val="22"/>
          <w:szCs w:val="22"/>
        </w:rPr>
        <w:t>Dz.U.2025.532</w:t>
      </w:r>
      <w:r w:rsidR="00475013" w:rsidRPr="0040013D">
        <w:rPr>
          <w:color w:val="000000"/>
          <w:sz w:val="22"/>
          <w:szCs w:val="22"/>
        </w:rPr>
        <w:t xml:space="preserve"> </w:t>
      </w:r>
      <w:r w:rsidR="00F15883" w:rsidRPr="0040013D">
        <w:rPr>
          <w:color w:val="000000"/>
          <w:sz w:val="22"/>
          <w:szCs w:val="22"/>
        </w:rPr>
        <w:t xml:space="preserve"> </w:t>
      </w:r>
      <w:proofErr w:type="spellStart"/>
      <w:r w:rsidR="00F15883" w:rsidRPr="0040013D">
        <w:rPr>
          <w:color w:val="000000"/>
          <w:sz w:val="22"/>
          <w:szCs w:val="22"/>
        </w:rPr>
        <w:t>t.j</w:t>
      </w:r>
      <w:proofErr w:type="spellEnd"/>
      <w:r w:rsidR="00F15883" w:rsidRPr="0040013D">
        <w:rPr>
          <w:color w:val="000000"/>
          <w:sz w:val="22"/>
          <w:szCs w:val="22"/>
        </w:rPr>
        <w:t>.</w:t>
      </w:r>
      <w:r w:rsidRPr="0040013D">
        <w:rPr>
          <w:color w:val="000000"/>
          <w:sz w:val="22"/>
          <w:szCs w:val="22"/>
        </w:rPr>
        <w:t>).</w:t>
      </w:r>
    </w:p>
    <w:p w14:paraId="17FC391D" w14:textId="72662B8C" w:rsidR="00862C59" w:rsidRPr="0040013D" w:rsidRDefault="00862C59"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Przez Wykonawcę mogącego świadczyć usługę ochrony rozumie się przedsiębiorcę, który uzyskał koncesję na prowadzenie działalności gospodarczej w zakresie usług ochrony osób i mienia, wydaną zgodnie</w:t>
      </w:r>
      <w:r w:rsidR="00384663" w:rsidRPr="0040013D">
        <w:rPr>
          <w:color w:val="000000"/>
          <w:sz w:val="22"/>
          <w:szCs w:val="22"/>
        </w:rPr>
        <w:t xml:space="preserve"> </w:t>
      </w:r>
      <w:r w:rsidRPr="0040013D">
        <w:rPr>
          <w:color w:val="000000"/>
          <w:sz w:val="22"/>
          <w:szCs w:val="22"/>
        </w:rPr>
        <w:t>z</w:t>
      </w:r>
      <w:r w:rsidR="00B063C8">
        <w:rPr>
          <w:color w:val="000000"/>
          <w:sz w:val="22"/>
          <w:szCs w:val="22"/>
        </w:rPr>
        <w:t> </w:t>
      </w:r>
      <w:r w:rsidRPr="0040013D">
        <w:rPr>
          <w:color w:val="000000"/>
          <w:sz w:val="22"/>
          <w:szCs w:val="22"/>
        </w:rPr>
        <w:t xml:space="preserve">przepisami ustawy z dnia 22 sierpnia 1997 r. o ochronie osób i mienia </w:t>
      </w:r>
      <w:r w:rsidRPr="0040013D">
        <w:rPr>
          <w:color w:val="000000"/>
        </w:rPr>
        <w:t>(</w:t>
      </w:r>
      <w:r w:rsidR="00475013" w:rsidRPr="00365B35">
        <w:rPr>
          <w:sz w:val="22"/>
          <w:szCs w:val="22"/>
        </w:rPr>
        <w:t>Dz.U.2025.532</w:t>
      </w:r>
      <w:r w:rsidR="00475013" w:rsidRPr="0040013D">
        <w:rPr>
          <w:color w:val="000000"/>
          <w:sz w:val="22"/>
          <w:szCs w:val="22"/>
        </w:rPr>
        <w:t xml:space="preserve"> </w:t>
      </w:r>
      <w:r w:rsidR="00F15883" w:rsidRPr="0040013D">
        <w:rPr>
          <w:color w:val="000000"/>
          <w:sz w:val="22"/>
          <w:szCs w:val="22"/>
        </w:rPr>
        <w:t xml:space="preserve"> </w:t>
      </w:r>
      <w:proofErr w:type="spellStart"/>
      <w:r w:rsidR="00F15883" w:rsidRPr="0040013D">
        <w:rPr>
          <w:color w:val="000000"/>
          <w:sz w:val="22"/>
          <w:szCs w:val="22"/>
        </w:rPr>
        <w:t>t.j</w:t>
      </w:r>
      <w:proofErr w:type="spellEnd"/>
      <w:r w:rsidR="009975AE" w:rsidRPr="0040013D">
        <w:rPr>
          <w:color w:val="000000"/>
          <w:sz w:val="22"/>
          <w:szCs w:val="22"/>
        </w:rPr>
        <w:t>.</w:t>
      </w:r>
      <w:r w:rsidRPr="0040013D">
        <w:rPr>
          <w:color w:val="000000"/>
          <w:sz w:val="22"/>
          <w:szCs w:val="22"/>
        </w:rPr>
        <w:t xml:space="preserve">). Przedsiębiorca wykonujący działalność gospodarczą w zakresie usług ochrony osób i mienia jest </w:t>
      </w:r>
      <w:r w:rsidRPr="0040013D">
        <w:rPr>
          <w:color w:val="000000"/>
          <w:sz w:val="22"/>
          <w:szCs w:val="22"/>
        </w:rPr>
        <w:lastRenderedPageBreak/>
        <w:t>obowiązany do spełnienia obowiązku ubezpieczenia odpowiedzialności cywilnej za szkody wyrządzone w</w:t>
      </w:r>
      <w:r w:rsidR="0040454E" w:rsidRPr="0040013D">
        <w:rPr>
          <w:color w:val="000000"/>
          <w:sz w:val="22"/>
          <w:szCs w:val="22"/>
        </w:rPr>
        <w:t> </w:t>
      </w:r>
      <w:r w:rsidRPr="0040013D">
        <w:rPr>
          <w:color w:val="000000"/>
          <w:sz w:val="22"/>
          <w:szCs w:val="22"/>
        </w:rPr>
        <w:t>związku z ochroną osób i</w:t>
      </w:r>
      <w:r w:rsidR="00B063C8">
        <w:rPr>
          <w:color w:val="000000"/>
          <w:sz w:val="22"/>
          <w:szCs w:val="22"/>
        </w:rPr>
        <w:t> </w:t>
      </w:r>
      <w:r w:rsidRPr="0040013D">
        <w:rPr>
          <w:color w:val="000000"/>
          <w:sz w:val="22"/>
          <w:szCs w:val="22"/>
        </w:rPr>
        <w:t>mienia.</w:t>
      </w:r>
    </w:p>
    <w:p w14:paraId="4227C1E9" w14:textId="77777777"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lang w:eastAsia="zh-CN"/>
        </w:rPr>
        <w:t xml:space="preserve"> </w:t>
      </w:r>
      <w:r w:rsidR="00862C59" w:rsidRPr="0040013D">
        <w:rPr>
          <w:color w:val="000000"/>
          <w:sz w:val="22"/>
          <w:szCs w:val="22"/>
          <w:lang w:eastAsia="zh-CN"/>
        </w:rPr>
        <w:t>Wykonawca zobowiązany jest do posiadania bezprzewodowego systemu umożliwiającego kontrolę prowadzonych obchodów w chronionych budynkach za pomocą rozmieszczonych w nich punktów kontrolnych. Instalacja systemu należy do Wybranego Wykonawcy.</w:t>
      </w:r>
    </w:p>
    <w:p w14:paraId="0A46E037" w14:textId="77777777"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lang w:eastAsia="zh-CN"/>
        </w:rPr>
        <w:t xml:space="preserve"> </w:t>
      </w:r>
      <w:r w:rsidR="00862C59" w:rsidRPr="0040013D">
        <w:rPr>
          <w:color w:val="000000"/>
          <w:sz w:val="22"/>
          <w:szCs w:val="22"/>
          <w:lang w:eastAsia="zh-CN"/>
        </w:rPr>
        <w:t>Pracownicy ochrony pełniący służbę w obiektach Zamawiającego powinni być przeszkoleni z obsługi zainstalowanych tam urządzeń alarmowych i reagowania w przypadku alarmu.</w:t>
      </w:r>
    </w:p>
    <w:p w14:paraId="5C1445EA" w14:textId="77777777"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lang w:eastAsia="zh-CN"/>
        </w:rPr>
        <w:t xml:space="preserve"> </w:t>
      </w:r>
      <w:r w:rsidR="00862C59" w:rsidRPr="0040013D">
        <w:rPr>
          <w:color w:val="000000"/>
          <w:sz w:val="22"/>
          <w:szCs w:val="22"/>
          <w:lang w:eastAsia="zh-CN"/>
        </w:rPr>
        <w:t xml:space="preserve">Pierwsze szkolenie pracowników ochrony zostanie zorganizowane przez Zamawiającego. Kolejne szkolenia Wykonawca organizuje swoim kosztem i staraniem. </w:t>
      </w:r>
    </w:p>
    <w:p w14:paraId="10CB1B18" w14:textId="557CD6A5"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lang w:eastAsia="zh-CN"/>
        </w:rPr>
        <w:t xml:space="preserve"> </w:t>
      </w:r>
      <w:r w:rsidR="00862C59" w:rsidRPr="0040013D">
        <w:rPr>
          <w:color w:val="000000"/>
          <w:sz w:val="22"/>
          <w:szCs w:val="22"/>
          <w:lang w:eastAsia="zh-CN"/>
        </w:rPr>
        <w:t xml:space="preserve">Wykonawca zobowiązany jest do prowadzenia „książki raportów”, w której będą odnotowywane dane osób wykonujących usługę wraz z czasem jej świadczenia, do której personel Wykonawcy wpisywać będzie informacje o wszelkich zdarzeniach zaistniałych w trakcie pełnienia służby, wszelkie spostrzeżenia oraz uwagi związane ze sprawowaniem ochrony osób i mienia Zamawiającego. </w:t>
      </w:r>
      <w:r w:rsidR="00862C59" w:rsidRPr="0040013D">
        <w:rPr>
          <w:color w:val="000000"/>
          <w:sz w:val="22"/>
          <w:szCs w:val="22"/>
        </w:rPr>
        <w:t>Pracownicy Wykonawcy zobligowani są do prowadzenia kontrolki wydawania kluczy pracownikom Zamawiającego oraz osobom odpowiedzialnym za utrzymanie czystości na terenie budynku oraz placu do niego przyległym.</w:t>
      </w:r>
      <w:r w:rsidR="00862C59" w:rsidRPr="0040013D">
        <w:rPr>
          <w:color w:val="000000"/>
          <w:sz w:val="22"/>
          <w:szCs w:val="22"/>
          <w:lang w:eastAsia="zh-CN"/>
        </w:rPr>
        <w:t xml:space="preserve"> Zamawiający ma prawo do wglądu do książki raportów oraz wpisywania uwag dotyczących realizacji umowy. Książka raportów stanowi własność Zamawiającego.</w:t>
      </w:r>
      <w:r w:rsidR="008F089B" w:rsidRPr="0040013D">
        <w:rPr>
          <w:color w:val="000000"/>
          <w:sz w:val="22"/>
          <w:szCs w:val="22"/>
          <w:lang w:eastAsia="zh-CN"/>
        </w:rPr>
        <w:t xml:space="preserve"> </w:t>
      </w:r>
    </w:p>
    <w:p w14:paraId="5ADB2F93" w14:textId="77777777"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w:t>
      </w:r>
      <w:r w:rsidR="00862C59" w:rsidRPr="0040013D">
        <w:rPr>
          <w:color w:val="000000"/>
          <w:sz w:val="22"/>
          <w:szCs w:val="22"/>
        </w:rPr>
        <w:t xml:space="preserve">Personel Wykonawcy stanowić mają pracownicy ochrony w rozumieniu obowiązujących przepisów prawa regulujących kwestię świadczenia usług ochrony osób i mienia. </w:t>
      </w:r>
    </w:p>
    <w:p w14:paraId="25BCFBA9" w14:textId="7769E6FE"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w:t>
      </w:r>
      <w:r w:rsidR="00862C59" w:rsidRPr="0040013D">
        <w:rPr>
          <w:color w:val="000000"/>
          <w:sz w:val="22"/>
          <w:szCs w:val="22"/>
        </w:rPr>
        <w:t xml:space="preserve">Zgodnie z zapisami </w:t>
      </w:r>
      <w:r w:rsidR="00862C59" w:rsidRPr="0040013D">
        <w:rPr>
          <w:i/>
          <w:color w:val="000000"/>
          <w:sz w:val="22"/>
          <w:szCs w:val="22"/>
        </w:rPr>
        <w:t>Rozdziału VI SWZ</w:t>
      </w:r>
      <w:r w:rsidR="00862C59" w:rsidRPr="00E3331B">
        <w:rPr>
          <w:iCs/>
          <w:color w:val="000000"/>
          <w:sz w:val="22"/>
          <w:szCs w:val="22"/>
        </w:rPr>
        <w:t xml:space="preserve"> </w:t>
      </w:r>
      <w:r w:rsidR="00E3331B">
        <w:rPr>
          <w:iCs/>
          <w:color w:val="000000"/>
          <w:sz w:val="22"/>
          <w:szCs w:val="22"/>
        </w:rPr>
        <w:t>pkt</w:t>
      </w:r>
      <w:r w:rsidR="00862C59" w:rsidRPr="00E3331B">
        <w:rPr>
          <w:iCs/>
          <w:color w:val="000000"/>
          <w:sz w:val="22"/>
          <w:szCs w:val="22"/>
        </w:rPr>
        <w:t xml:space="preserve"> </w:t>
      </w:r>
      <w:r w:rsidR="00E3331B">
        <w:rPr>
          <w:iCs/>
          <w:color w:val="000000"/>
          <w:sz w:val="22"/>
          <w:szCs w:val="22"/>
        </w:rPr>
        <w:t xml:space="preserve">8 </w:t>
      </w:r>
      <w:r w:rsidR="00EA0097" w:rsidRPr="00E3331B">
        <w:rPr>
          <w:iCs/>
          <w:color w:val="000000"/>
          <w:sz w:val="22"/>
          <w:szCs w:val="22"/>
        </w:rPr>
        <w:t>(</w:t>
      </w:r>
      <w:r w:rsidR="00637C03" w:rsidRPr="00E3331B">
        <w:rPr>
          <w:iCs/>
          <w:color w:val="000000"/>
          <w:sz w:val="22"/>
          <w:szCs w:val="22"/>
        </w:rPr>
        <w:t>7</w:t>
      </w:r>
      <w:r w:rsidR="00862C59" w:rsidRPr="00E3331B">
        <w:rPr>
          <w:iCs/>
          <w:color w:val="000000"/>
          <w:sz w:val="22"/>
          <w:szCs w:val="22"/>
        </w:rPr>
        <w:t xml:space="preserve">a i </w:t>
      </w:r>
      <w:r w:rsidR="00637C03" w:rsidRPr="00E3331B">
        <w:rPr>
          <w:iCs/>
          <w:color w:val="000000"/>
          <w:sz w:val="22"/>
          <w:szCs w:val="22"/>
        </w:rPr>
        <w:t>7</w:t>
      </w:r>
      <w:r w:rsidR="00862C59" w:rsidRPr="00E3331B">
        <w:rPr>
          <w:iCs/>
          <w:color w:val="000000"/>
          <w:sz w:val="22"/>
          <w:szCs w:val="22"/>
        </w:rPr>
        <w:t>b</w:t>
      </w:r>
      <w:r w:rsidR="00862C59" w:rsidRPr="0040013D">
        <w:rPr>
          <w:color w:val="000000"/>
          <w:sz w:val="22"/>
          <w:szCs w:val="22"/>
        </w:rPr>
        <w:t xml:space="preserve"> </w:t>
      </w:r>
      <w:r w:rsidR="00EA0097" w:rsidRPr="0040013D">
        <w:rPr>
          <w:color w:val="000000"/>
          <w:sz w:val="22"/>
          <w:szCs w:val="22"/>
        </w:rPr>
        <w:t xml:space="preserve">niniejszej umowy), </w:t>
      </w:r>
      <w:r w:rsidR="00862C59" w:rsidRPr="0040013D">
        <w:rPr>
          <w:color w:val="000000"/>
          <w:sz w:val="22"/>
          <w:szCs w:val="22"/>
        </w:rPr>
        <w:t>wymóg świadczenia usługi przez pracowników ochrony wpisanych na listę kwalifikowanych pracowników ochrony dotyczy jednego</w:t>
      </w:r>
      <w:r w:rsidR="00EA0097" w:rsidRPr="0040013D">
        <w:rPr>
          <w:color w:val="000000"/>
          <w:sz w:val="22"/>
          <w:szCs w:val="22"/>
        </w:rPr>
        <w:t xml:space="preserve"> </w:t>
      </w:r>
      <w:r w:rsidR="00862C59" w:rsidRPr="0040013D">
        <w:rPr>
          <w:color w:val="000000"/>
          <w:sz w:val="22"/>
          <w:szCs w:val="22"/>
        </w:rPr>
        <w:t>z</w:t>
      </w:r>
      <w:r w:rsidR="0040454E" w:rsidRPr="0040013D">
        <w:rPr>
          <w:color w:val="000000"/>
          <w:sz w:val="22"/>
          <w:szCs w:val="22"/>
        </w:rPr>
        <w:t> </w:t>
      </w:r>
      <w:r w:rsidR="00862C59" w:rsidRPr="0040013D">
        <w:rPr>
          <w:color w:val="000000"/>
          <w:sz w:val="22"/>
          <w:szCs w:val="22"/>
        </w:rPr>
        <w:t>dwóch pracowników świadczących usługę na obiekcie przy pl. Powstańców Śl. 14 we Wrocławiu, w dni robocze – w godzinach od 7:30 do 15:30 od wtorku do piątku oraz w godzinach od 7:30 do 18:00 w poniedziałki</w:t>
      </w:r>
      <w:r w:rsidR="00862C59" w:rsidRPr="0040013D">
        <w:rPr>
          <w:b/>
          <w:color w:val="000000"/>
          <w:sz w:val="22"/>
          <w:szCs w:val="22"/>
        </w:rPr>
        <w:t xml:space="preserve">. </w:t>
      </w:r>
      <w:r w:rsidR="00862C59" w:rsidRPr="0040013D">
        <w:rPr>
          <w:color w:val="000000"/>
          <w:sz w:val="22"/>
          <w:szCs w:val="22"/>
        </w:rPr>
        <w:t>W</w:t>
      </w:r>
      <w:r w:rsidR="00E3331B">
        <w:rPr>
          <w:color w:val="000000"/>
          <w:sz w:val="22"/>
          <w:szCs w:val="22"/>
        </w:rPr>
        <w:t> </w:t>
      </w:r>
      <w:r w:rsidR="00862C59" w:rsidRPr="0040013D">
        <w:rPr>
          <w:color w:val="000000"/>
          <w:sz w:val="22"/>
          <w:szCs w:val="22"/>
        </w:rPr>
        <w:t>pozostałych przypadkach, poza wskazanymi wyżej godzinami,</w:t>
      </w:r>
      <w:r w:rsidR="00862C59" w:rsidRPr="0040013D">
        <w:rPr>
          <w:b/>
          <w:color w:val="000000"/>
          <w:sz w:val="22"/>
          <w:szCs w:val="22"/>
        </w:rPr>
        <w:t xml:space="preserve"> </w:t>
      </w:r>
      <w:r w:rsidR="00862C59" w:rsidRPr="0040013D">
        <w:rPr>
          <w:color w:val="000000"/>
          <w:sz w:val="22"/>
          <w:szCs w:val="22"/>
        </w:rPr>
        <w:t>Zamawiający nie stawia wymogu, aby pracownicy Wykonawcy sprawujący ochronę w obiektach Zamawiającego posiadali wpis na listę kwalifikowanych pracowników ochrony. Wystarczy, aby pracownicy byli przeszkoleni w zakresie podstawowych zadań</w:t>
      </w:r>
      <w:r w:rsidR="00626AF9" w:rsidRPr="0040013D">
        <w:rPr>
          <w:color w:val="000000"/>
          <w:sz w:val="22"/>
          <w:szCs w:val="22"/>
        </w:rPr>
        <w:t xml:space="preserve"> </w:t>
      </w:r>
      <w:r w:rsidR="00862C59" w:rsidRPr="0040013D">
        <w:rPr>
          <w:color w:val="000000"/>
          <w:sz w:val="22"/>
          <w:szCs w:val="22"/>
        </w:rPr>
        <w:t xml:space="preserve">i uprawnień pracownika ochrony i wykonywali zadania ochrony na rzecz przedsiębiorcy, który uzyskał koncesję na prowadzenie działalności gospodarczej w zakresie usług ochrony osób i mienia. </w:t>
      </w:r>
    </w:p>
    <w:p w14:paraId="5E0F5364" w14:textId="77777777" w:rsidR="00B26A1E"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w:t>
      </w:r>
      <w:r w:rsidR="00862C59" w:rsidRPr="0040013D">
        <w:rPr>
          <w:color w:val="000000"/>
          <w:sz w:val="22"/>
          <w:szCs w:val="22"/>
        </w:rPr>
        <w:t xml:space="preserve">Zamawiający wymaga aby Wykonawca, w celu prawidłowego wypełniania swych zobowiązań </w:t>
      </w:r>
      <w:r w:rsidR="00862C59" w:rsidRPr="0040013D">
        <w:rPr>
          <w:color w:val="000000"/>
          <w:sz w:val="22"/>
          <w:szCs w:val="22"/>
          <w:u w:val="single"/>
        </w:rPr>
        <w:t>zapewnił doświadczone osoby</w:t>
      </w:r>
      <w:r w:rsidR="00862C59" w:rsidRPr="0040013D">
        <w:rPr>
          <w:color w:val="000000"/>
          <w:sz w:val="22"/>
          <w:szCs w:val="22"/>
        </w:rPr>
        <w:t>, zdolne do wykonywania obowiązków i powierzonych zadań zgodnie z przepisami prawa i zapisami niniejszej SWZ wraz z załącznikami.</w:t>
      </w:r>
    </w:p>
    <w:p w14:paraId="0CFF0ABC" w14:textId="426DC9CB" w:rsidR="00B26A1E" w:rsidRPr="0040013D" w:rsidRDefault="00B26A1E" w:rsidP="00875FA3">
      <w:pPr>
        <w:pStyle w:val="Nagwek"/>
        <w:widowControl w:val="0"/>
        <w:tabs>
          <w:tab w:val="clear" w:pos="4536"/>
          <w:tab w:val="clear" w:pos="9072"/>
        </w:tabs>
        <w:suppressAutoHyphens/>
        <w:autoSpaceDE w:val="0"/>
        <w:ind w:left="426"/>
        <w:jc w:val="both"/>
        <w:rPr>
          <w:color w:val="000000"/>
          <w:sz w:val="22"/>
          <w:szCs w:val="22"/>
        </w:rPr>
      </w:pPr>
      <w:r w:rsidRPr="0040013D">
        <w:rPr>
          <w:rFonts w:cs="Calibri"/>
          <w:color w:val="000000"/>
          <w:sz w:val="22"/>
          <w:szCs w:val="22"/>
          <w:lang w:eastAsia="zh-CN"/>
        </w:rPr>
        <w:t xml:space="preserve">Zamawiający w związku </w:t>
      </w:r>
      <w:r w:rsidR="00392513" w:rsidRPr="0040013D">
        <w:rPr>
          <w:rFonts w:cs="Calibri"/>
          <w:color w:val="000000"/>
          <w:sz w:val="22"/>
          <w:szCs w:val="22"/>
          <w:lang w:eastAsia="zh-CN"/>
        </w:rPr>
        <w:t>z realizacją przez pracowników ochrony czynności, o których mowa</w:t>
      </w:r>
      <w:r w:rsidR="00FE4BDE">
        <w:rPr>
          <w:rFonts w:cs="Calibri"/>
          <w:color w:val="000000"/>
          <w:sz w:val="22"/>
          <w:szCs w:val="22"/>
          <w:lang w:eastAsia="zh-CN"/>
        </w:rPr>
        <w:t xml:space="preserve"> </w:t>
      </w:r>
      <w:r w:rsidR="00392513" w:rsidRPr="0040013D">
        <w:rPr>
          <w:rFonts w:cs="Calibri"/>
          <w:color w:val="000000"/>
          <w:sz w:val="22"/>
          <w:szCs w:val="22"/>
          <w:lang w:eastAsia="zh-CN"/>
        </w:rPr>
        <w:t>w art. 54 § 8 ustawy Prawo o ustroju sądów powszechnych wymaga, aby obsada posterunku, w obiekcie przy</w:t>
      </w:r>
      <w:r w:rsidR="00392513" w:rsidRPr="0040013D">
        <w:rPr>
          <w:color w:val="000000"/>
          <w:sz w:val="22"/>
          <w:szCs w:val="22"/>
        </w:rPr>
        <w:t xml:space="preserve"> pl.</w:t>
      </w:r>
      <w:r w:rsidR="0040454E" w:rsidRPr="0040013D">
        <w:rPr>
          <w:color w:val="000000"/>
          <w:sz w:val="22"/>
          <w:szCs w:val="22"/>
        </w:rPr>
        <w:t> </w:t>
      </w:r>
      <w:r w:rsidR="00392513" w:rsidRPr="0040013D">
        <w:rPr>
          <w:color w:val="000000"/>
          <w:sz w:val="22"/>
          <w:szCs w:val="22"/>
        </w:rPr>
        <w:t xml:space="preserve">Powstańców Śl. 14 we Wrocławiu, w dni robocze – w godzinach od 7:30 do 15:30 od wtorku do piątku oraz w godzinach od 7:30 do 18:00 w poniedziałki, </w:t>
      </w:r>
      <w:r w:rsidR="00392513" w:rsidRPr="0040013D">
        <w:rPr>
          <w:rFonts w:cs="Calibri"/>
          <w:color w:val="000000"/>
          <w:sz w:val="22"/>
          <w:szCs w:val="22"/>
          <w:lang w:eastAsia="zh-CN"/>
        </w:rPr>
        <w:t>składała się z: 1 pracownika płci żeńskiej i 1 pracownika płci męskiej.</w:t>
      </w:r>
    </w:p>
    <w:p w14:paraId="2F4B74E3" w14:textId="7AC744F8"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w:t>
      </w:r>
      <w:r w:rsidR="00862C59" w:rsidRPr="0040013D">
        <w:rPr>
          <w:color w:val="000000"/>
          <w:sz w:val="22"/>
          <w:szCs w:val="22"/>
        </w:rPr>
        <w:t xml:space="preserve">Wykonawca jest </w:t>
      </w:r>
      <w:r w:rsidR="00862C59" w:rsidRPr="0040013D">
        <w:rPr>
          <w:color w:val="000000"/>
          <w:sz w:val="22"/>
          <w:szCs w:val="22"/>
          <w:u w:val="single"/>
        </w:rPr>
        <w:t>zobowiązany do wyznaczenia odpowiedniej liczby osób</w:t>
      </w:r>
      <w:r w:rsidR="00862C59" w:rsidRPr="0040013D">
        <w:rPr>
          <w:color w:val="000000"/>
          <w:sz w:val="22"/>
          <w:szCs w:val="22"/>
        </w:rPr>
        <w:t xml:space="preserve"> do realizacji przedmiotu Umowy, jak również zapewnić odpowiednią liczbę osób do nadzoru realizowanej usługi,</w:t>
      </w:r>
      <w:r w:rsidR="00384663" w:rsidRPr="0040013D">
        <w:rPr>
          <w:color w:val="000000"/>
          <w:sz w:val="22"/>
          <w:szCs w:val="22"/>
        </w:rPr>
        <w:t xml:space="preserve"> </w:t>
      </w:r>
      <w:r w:rsidR="00862C59" w:rsidRPr="0040013D">
        <w:rPr>
          <w:color w:val="000000"/>
          <w:sz w:val="22"/>
          <w:szCs w:val="22"/>
        </w:rPr>
        <w:t>w</w:t>
      </w:r>
      <w:r w:rsidR="007A2FB5" w:rsidRPr="0040013D">
        <w:rPr>
          <w:color w:val="000000"/>
          <w:sz w:val="22"/>
          <w:szCs w:val="22"/>
        </w:rPr>
        <w:t> </w:t>
      </w:r>
      <w:r w:rsidR="00862C59" w:rsidRPr="0040013D">
        <w:rPr>
          <w:color w:val="000000"/>
          <w:sz w:val="22"/>
          <w:szCs w:val="22"/>
        </w:rPr>
        <w:t>szczególności mając na uwadze zapewnienie sprawnej, skutecznej i terminowej realizacji zadań.</w:t>
      </w:r>
    </w:p>
    <w:p w14:paraId="7CCFF0D8" w14:textId="77777777" w:rsidR="00862C59"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w:t>
      </w:r>
      <w:r w:rsidR="00862C59" w:rsidRPr="0040013D">
        <w:rPr>
          <w:color w:val="000000"/>
          <w:sz w:val="22"/>
          <w:szCs w:val="22"/>
        </w:rPr>
        <w:t>Pracownicy ochrony dozorujący obiekty Zamawiającego powinni w szczególności:</w:t>
      </w:r>
    </w:p>
    <w:p w14:paraId="50577A24" w14:textId="77777777"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odznaczać się dobrym stanem zdrowia i warunkami fizycznymi umożliwiającymi należyte wykonywanie zadań wyszczególnionych przez Zamawiającego w opisie przedmiotu zamówienia,</w:t>
      </w:r>
    </w:p>
    <w:p w14:paraId="46F591AB" w14:textId="77777777"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odznaczać się wysoką kulturą osobistą, brakiem nałogów (w szczególności uzależnienia od alkoholu, papierosów lub innych środków odurzających) oraz prezencją właściwą dla Zamawiającego, jako instytucji publicznej,</w:t>
      </w:r>
    </w:p>
    <w:p w14:paraId="55E217C0" w14:textId="77777777"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posiadać legitymację pracownika ochrony fizycznej oraz legitymację kwalifikowanego pracownika ochrony fizycznej (wymaganie wobec jednego z dwóch pracowników zatrudnionych w godzinach pracy Sądu w budynku przy pl. Powstańców Śl. 14 we Wrocławiu),</w:t>
      </w:r>
    </w:p>
    <w:p w14:paraId="5DB5F74A" w14:textId="1FFFD85D"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 xml:space="preserve">być </w:t>
      </w:r>
      <w:r w:rsidR="00634069" w:rsidRPr="0040013D">
        <w:rPr>
          <w:color w:val="000000"/>
          <w:sz w:val="22"/>
          <w:szCs w:val="22"/>
        </w:rPr>
        <w:t xml:space="preserve">wyposażeni w środki przymusu bezpośredniego przewidziane do wykorzystania przez pracownika ochrony, wymienione w ustawie z dnia 22 sierpnia 1997 r. o ochronie osób i mienia </w:t>
      </w:r>
      <w:r w:rsidR="00634069" w:rsidRPr="0040013D">
        <w:rPr>
          <w:color w:val="000000"/>
        </w:rPr>
        <w:t>(</w:t>
      </w:r>
      <w:bookmarkStart w:id="0" w:name="_Hlk236989228"/>
      <w:r w:rsidR="00475013" w:rsidRPr="00365B35">
        <w:rPr>
          <w:sz w:val="22"/>
          <w:szCs w:val="22"/>
        </w:rPr>
        <w:t>Dz.U.2025.532</w:t>
      </w:r>
      <w:bookmarkEnd w:id="0"/>
      <w:r w:rsidR="00475013" w:rsidRPr="0040013D">
        <w:rPr>
          <w:color w:val="000000"/>
          <w:sz w:val="22"/>
          <w:szCs w:val="22"/>
        </w:rPr>
        <w:t xml:space="preserve"> </w:t>
      </w:r>
      <w:proofErr w:type="spellStart"/>
      <w:r w:rsidR="009975AE" w:rsidRPr="0040013D">
        <w:rPr>
          <w:color w:val="000000"/>
          <w:sz w:val="22"/>
          <w:szCs w:val="22"/>
        </w:rPr>
        <w:t>t.j</w:t>
      </w:r>
      <w:proofErr w:type="spellEnd"/>
      <w:r w:rsidR="009975AE" w:rsidRPr="0040013D">
        <w:rPr>
          <w:color w:val="000000"/>
          <w:sz w:val="22"/>
          <w:szCs w:val="22"/>
        </w:rPr>
        <w:t>.</w:t>
      </w:r>
      <w:r w:rsidR="00634069" w:rsidRPr="0040013D">
        <w:rPr>
          <w:color w:val="000000"/>
          <w:sz w:val="22"/>
          <w:szCs w:val="22"/>
        </w:rPr>
        <w:t>), adekwatne do zaistniałej sytuacji,</w:t>
      </w:r>
    </w:p>
    <w:p w14:paraId="28DCCA38" w14:textId="77777777"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posiadać podstawową wiedzę techniczną i brak przeciwwskazań medycznych do obsługi bramowych wykrywaczy metalu i urządzenia rentgenowskiego oraz w zakresie obsługi systemów alarmowych i</w:t>
      </w:r>
      <w:r w:rsidR="007A2FB5" w:rsidRPr="0040013D">
        <w:rPr>
          <w:color w:val="000000"/>
          <w:sz w:val="22"/>
          <w:szCs w:val="22"/>
        </w:rPr>
        <w:t> </w:t>
      </w:r>
      <w:r w:rsidRPr="0040013D">
        <w:rPr>
          <w:color w:val="000000"/>
          <w:sz w:val="22"/>
          <w:szCs w:val="22"/>
        </w:rPr>
        <w:t>systemów kamer przemysłowych,</w:t>
      </w:r>
    </w:p>
    <w:p w14:paraId="3946953E" w14:textId="77777777"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 xml:space="preserve">posiadać jednolite umundurowanie służbowe i identyfikator, </w:t>
      </w:r>
    </w:p>
    <w:p w14:paraId="63D84FA0" w14:textId="77777777"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lastRenderedPageBreak/>
        <w:t>stosować się do zaleceń i sugestii osoby administrującej danym budynkiem Sądu,</w:t>
      </w:r>
    </w:p>
    <w:p w14:paraId="7C73A0BC" w14:textId="77777777" w:rsidR="00862C59" w:rsidRPr="0040013D"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przestrzegać zasad dotyczących kultury i organizacji pracy panujących w Sądzie,</w:t>
      </w:r>
    </w:p>
    <w:p w14:paraId="7AEA56E9" w14:textId="77777777" w:rsidR="00B36329" w:rsidRPr="0040013D" w:rsidRDefault="00B3632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posiadać podstawową wiedzę z zakresu udzielania pierwszej pomocy medycznej</w:t>
      </w:r>
      <w:r w:rsidR="00C300C1" w:rsidRPr="0040013D">
        <w:rPr>
          <w:color w:val="000000"/>
          <w:sz w:val="22"/>
          <w:szCs w:val="22"/>
        </w:rPr>
        <w:t>,</w:t>
      </w:r>
      <w:r w:rsidRPr="0040013D">
        <w:rPr>
          <w:color w:val="000000"/>
          <w:sz w:val="22"/>
          <w:szCs w:val="22"/>
        </w:rPr>
        <w:t xml:space="preserve"> </w:t>
      </w:r>
    </w:p>
    <w:p w14:paraId="0B152A59" w14:textId="77777777" w:rsidR="00862C59" w:rsidRPr="00875FA3" w:rsidRDefault="00862C59" w:rsidP="0036544E">
      <w:pPr>
        <w:pStyle w:val="Nagwek"/>
        <w:widowControl w:val="0"/>
        <w:numPr>
          <w:ilvl w:val="3"/>
          <w:numId w:val="14"/>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być wyposażeni w bezprzewodowe środki łączności, telefon komórkowy lub radiostację o</w:t>
      </w:r>
      <w:r w:rsidR="00FC2751" w:rsidRPr="0040013D">
        <w:rPr>
          <w:color w:val="000000"/>
          <w:sz w:val="22"/>
          <w:szCs w:val="22"/>
        </w:rPr>
        <w:t> </w:t>
      </w:r>
      <w:r w:rsidRPr="0040013D">
        <w:rPr>
          <w:color w:val="000000"/>
          <w:sz w:val="22"/>
          <w:szCs w:val="22"/>
        </w:rPr>
        <w:t xml:space="preserve">przydzielonej częstotliwości przez Urząd Komunikacji Elektronicznej (UKE). Każdy pracownik powinien mieć jeden </w:t>
      </w:r>
      <w:r w:rsidRPr="00875FA3">
        <w:rPr>
          <w:color w:val="000000"/>
          <w:sz w:val="22"/>
          <w:szCs w:val="22"/>
        </w:rPr>
        <w:t>z ww. środków łączności.</w:t>
      </w:r>
    </w:p>
    <w:p w14:paraId="46065BFE" w14:textId="0FC074CF" w:rsidR="006A479D" w:rsidRPr="0040013D" w:rsidRDefault="00BF630F"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w:t>
      </w:r>
      <w:r w:rsidR="006A479D" w:rsidRPr="0040013D">
        <w:rPr>
          <w:color w:val="000000"/>
          <w:sz w:val="22"/>
          <w:szCs w:val="22"/>
        </w:rPr>
        <w:t xml:space="preserve">Osoby wykonujące usługę </w:t>
      </w:r>
      <w:r w:rsidR="009256EE" w:rsidRPr="0040013D">
        <w:rPr>
          <w:color w:val="000000"/>
          <w:sz w:val="22"/>
          <w:szCs w:val="22"/>
        </w:rPr>
        <w:t>wykonujące usługę winny zapoznać się z przepisami u</w:t>
      </w:r>
      <w:r w:rsidR="00F97295" w:rsidRPr="0040013D">
        <w:rPr>
          <w:color w:val="000000"/>
          <w:sz w:val="22"/>
          <w:szCs w:val="22"/>
        </w:rPr>
        <w:t>stawy z dnia 5 sierpnia 2010 r.</w:t>
      </w:r>
      <w:r w:rsidR="004C62F9">
        <w:rPr>
          <w:color w:val="000000"/>
          <w:sz w:val="22"/>
          <w:szCs w:val="22"/>
        </w:rPr>
        <w:t xml:space="preserve"> </w:t>
      </w:r>
      <w:r w:rsidR="009256EE" w:rsidRPr="0040013D">
        <w:rPr>
          <w:color w:val="000000"/>
          <w:sz w:val="22"/>
          <w:szCs w:val="22"/>
        </w:rPr>
        <w:t>o ochronie informacji niejawnych (</w:t>
      </w:r>
      <w:r w:rsidR="004C62F9" w:rsidRPr="004C62F9">
        <w:rPr>
          <w:color w:val="000000"/>
          <w:sz w:val="22"/>
          <w:szCs w:val="22"/>
        </w:rPr>
        <w:t>Dz.U.2025.1209</w:t>
      </w:r>
      <w:r w:rsidR="004C62F9">
        <w:rPr>
          <w:color w:val="000000"/>
          <w:sz w:val="22"/>
          <w:szCs w:val="22"/>
        </w:rPr>
        <w:t xml:space="preserve"> </w:t>
      </w:r>
      <w:proofErr w:type="spellStart"/>
      <w:r w:rsidR="004C62F9">
        <w:rPr>
          <w:color w:val="000000"/>
          <w:sz w:val="22"/>
          <w:szCs w:val="22"/>
        </w:rPr>
        <w:t>t.j</w:t>
      </w:r>
      <w:proofErr w:type="spellEnd"/>
      <w:r w:rsidR="004C62F9">
        <w:rPr>
          <w:color w:val="000000"/>
          <w:sz w:val="22"/>
          <w:szCs w:val="22"/>
        </w:rPr>
        <w:t>.</w:t>
      </w:r>
      <w:r w:rsidR="009256EE" w:rsidRPr="0040013D">
        <w:rPr>
          <w:color w:val="000000"/>
          <w:sz w:val="22"/>
          <w:szCs w:val="22"/>
        </w:rPr>
        <w:t>) oraz ustawy z dnia 10 maja 2018 r. o ochronie danych osobowych (</w:t>
      </w:r>
      <w:r w:rsidR="004C62F9" w:rsidRPr="004C62F9">
        <w:rPr>
          <w:color w:val="000000"/>
          <w:sz w:val="22"/>
          <w:szCs w:val="22"/>
        </w:rPr>
        <w:t xml:space="preserve">Dz.U.2019.1781 </w:t>
      </w:r>
      <w:proofErr w:type="spellStart"/>
      <w:r w:rsidR="004C62F9" w:rsidRPr="004C62F9">
        <w:rPr>
          <w:color w:val="000000"/>
          <w:sz w:val="22"/>
          <w:szCs w:val="22"/>
        </w:rPr>
        <w:t>t.j</w:t>
      </w:r>
      <w:proofErr w:type="spellEnd"/>
      <w:r w:rsidR="004C62F9" w:rsidRPr="004C62F9">
        <w:rPr>
          <w:color w:val="000000"/>
          <w:sz w:val="22"/>
          <w:szCs w:val="22"/>
        </w:rPr>
        <w:t>.</w:t>
      </w:r>
      <w:r w:rsidR="009256EE" w:rsidRPr="0040013D">
        <w:rPr>
          <w:color w:val="000000"/>
          <w:sz w:val="22"/>
          <w:szCs w:val="22"/>
        </w:rPr>
        <w:t>)</w:t>
      </w:r>
      <w:r w:rsidR="009256EE" w:rsidRPr="0040013D">
        <w:rPr>
          <w:color w:val="000000"/>
          <w:spacing w:val="-4"/>
          <w:sz w:val="22"/>
          <w:szCs w:val="22"/>
        </w:rPr>
        <w:t>.</w:t>
      </w:r>
      <w:r w:rsidR="00C30498" w:rsidRPr="0040013D">
        <w:rPr>
          <w:color w:val="000000"/>
          <w:sz w:val="22"/>
          <w:szCs w:val="22"/>
        </w:rPr>
        <w:t xml:space="preserve"> Wykonawca zobowiązany jest do zachowania </w:t>
      </w:r>
      <w:r w:rsidR="005620BA">
        <w:rPr>
          <w:color w:val="000000"/>
          <w:sz w:val="22"/>
          <w:szCs w:val="22"/>
        </w:rPr>
        <w:t xml:space="preserve">w </w:t>
      </w:r>
      <w:r w:rsidR="00C30498" w:rsidRPr="0040013D">
        <w:rPr>
          <w:color w:val="000000"/>
          <w:sz w:val="22"/>
          <w:szCs w:val="22"/>
        </w:rPr>
        <w:t>tajemnicy – zarówno w trakcie trwania umowy, jak i po jej zakończeniu dotyczących wszelkich informacji uzyskanych u Zamawiającego w związku z realizacją umowy.</w:t>
      </w:r>
    </w:p>
    <w:p w14:paraId="1C983DC9" w14:textId="7B9DD32F" w:rsidR="006A479D" w:rsidRPr="005620BA" w:rsidRDefault="006A479D"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pacing w:val="-4"/>
          <w:sz w:val="22"/>
          <w:szCs w:val="22"/>
        </w:rPr>
        <w:t>Zamawiający działając na podstawie art. 4 ust. 3 ustawy z dnia 19 lipca 2019 r. o zapewnieniu dostępności osobom ze szczególnymi potrzebami, wymaga aby Wykonawca w ramach realizacji zadania polegającego na ochronie osób i mienia, w obu obiektach (przy pl. Powstańców Śl. 14 we Wrocławiu) zapewnił</w:t>
      </w:r>
      <w:r w:rsidR="005620BA">
        <w:rPr>
          <w:color w:val="000000"/>
          <w:spacing w:val="-4"/>
          <w:sz w:val="22"/>
          <w:szCs w:val="22"/>
        </w:rPr>
        <w:t xml:space="preserve"> </w:t>
      </w:r>
      <w:r w:rsidRPr="005620BA">
        <w:rPr>
          <w:color w:val="000000"/>
          <w:spacing w:val="-4"/>
          <w:sz w:val="22"/>
          <w:szCs w:val="22"/>
        </w:rPr>
        <w:t>przeszkolenie osób skierowanych przez Wykonawcę do pełnienia ochrony w zakresie:</w:t>
      </w:r>
    </w:p>
    <w:p w14:paraId="17871A85" w14:textId="77777777" w:rsidR="006A479D" w:rsidRPr="0040013D" w:rsidRDefault="006A479D" w:rsidP="00085966">
      <w:pPr>
        <w:pStyle w:val="Nagwek"/>
        <w:widowControl w:val="0"/>
        <w:numPr>
          <w:ilvl w:val="0"/>
          <w:numId w:val="36"/>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obsługi i kontaktu z osobami ze szczególnymi potrzebami, o których mowa w ustawie z dnia 19 lipca 2019 r. o zapewnieniu dostępności osobom ze szczególnymi potrzebami,</w:t>
      </w:r>
    </w:p>
    <w:p w14:paraId="35111345" w14:textId="77777777" w:rsidR="006A479D" w:rsidRPr="0040013D" w:rsidRDefault="006A479D" w:rsidP="00085966">
      <w:pPr>
        <w:pStyle w:val="Nagwek"/>
        <w:widowControl w:val="0"/>
        <w:numPr>
          <w:ilvl w:val="0"/>
          <w:numId w:val="36"/>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obsługi znajdujących się na terenie obiektu urządzeń lub zastosowanych środków technicznych i</w:t>
      </w:r>
      <w:r w:rsidR="00FC2751" w:rsidRPr="0040013D">
        <w:rPr>
          <w:color w:val="000000"/>
          <w:sz w:val="22"/>
          <w:szCs w:val="22"/>
        </w:rPr>
        <w:t> </w:t>
      </w:r>
      <w:r w:rsidRPr="0040013D">
        <w:rPr>
          <w:color w:val="000000"/>
          <w:sz w:val="22"/>
          <w:szCs w:val="22"/>
        </w:rPr>
        <w:t>rozwiązań architektonicznych, które umożliwiają dostęp do wszystkich pomieszczeń w budynku z</w:t>
      </w:r>
      <w:r w:rsidR="00FC2751" w:rsidRPr="0040013D">
        <w:rPr>
          <w:color w:val="000000"/>
          <w:sz w:val="22"/>
          <w:szCs w:val="22"/>
        </w:rPr>
        <w:t> </w:t>
      </w:r>
      <w:r w:rsidRPr="0040013D">
        <w:rPr>
          <w:color w:val="000000"/>
          <w:sz w:val="22"/>
          <w:szCs w:val="22"/>
        </w:rPr>
        <w:t>wyłączeniem pomieszczeń technicznych,</w:t>
      </w:r>
    </w:p>
    <w:p w14:paraId="6B1D0552" w14:textId="77777777" w:rsidR="006A479D" w:rsidRPr="0040013D" w:rsidRDefault="006A479D" w:rsidP="00085966">
      <w:pPr>
        <w:pStyle w:val="Nagwek"/>
        <w:widowControl w:val="0"/>
        <w:numPr>
          <w:ilvl w:val="0"/>
          <w:numId w:val="36"/>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rozkładu pomieszczeń w budynku, aby zapewnić osobom ze szczególnymi potrzebami odpowiednią informację,</w:t>
      </w:r>
    </w:p>
    <w:p w14:paraId="53621106" w14:textId="77777777" w:rsidR="006A479D" w:rsidRPr="0040013D" w:rsidRDefault="006A479D" w:rsidP="00085966">
      <w:pPr>
        <w:pStyle w:val="Nagwek"/>
        <w:widowControl w:val="0"/>
        <w:numPr>
          <w:ilvl w:val="0"/>
          <w:numId w:val="36"/>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udzielania pomocy osobom ze szczególnymi potrzebami na wypadek ewakuacji w</w:t>
      </w:r>
      <w:r w:rsidR="00FC2751" w:rsidRPr="0040013D">
        <w:rPr>
          <w:color w:val="000000"/>
          <w:sz w:val="22"/>
          <w:szCs w:val="22"/>
        </w:rPr>
        <w:t xml:space="preserve"> </w:t>
      </w:r>
      <w:r w:rsidRPr="0040013D">
        <w:rPr>
          <w:color w:val="000000"/>
          <w:sz w:val="22"/>
          <w:szCs w:val="22"/>
        </w:rPr>
        <w:t>związku ze zdarzeniami losowymi typu: pożar, zalanie, itp.,</w:t>
      </w:r>
    </w:p>
    <w:p w14:paraId="7434054B" w14:textId="77777777" w:rsidR="006A479D" w:rsidRPr="0040013D" w:rsidRDefault="006A479D" w:rsidP="00085966">
      <w:pPr>
        <w:pStyle w:val="Nagwek"/>
        <w:widowControl w:val="0"/>
        <w:numPr>
          <w:ilvl w:val="0"/>
          <w:numId w:val="36"/>
        </w:numPr>
        <w:tabs>
          <w:tab w:val="clear" w:pos="4536"/>
          <w:tab w:val="clear" w:pos="9072"/>
          <w:tab w:val="left" w:pos="426"/>
        </w:tabs>
        <w:suppressAutoHyphens/>
        <w:autoSpaceDE w:val="0"/>
        <w:ind w:left="709" w:hanging="283"/>
        <w:jc w:val="both"/>
        <w:rPr>
          <w:color w:val="000000"/>
          <w:sz w:val="22"/>
          <w:szCs w:val="22"/>
        </w:rPr>
      </w:pPr>
      <w:r w:rsidRPr="0040013D">
        <w:rPr>
          <w:color w:val="000000"/>
          <w:sz w:val="22"/>
          <w:szCs w:val="22"/>
        </w:rPr>
        <w:t>obowiązujących w obiekcie procedur ewakuacji, w tym ewakuacji osób ze szczególnymi potrzebami.</w:t>
      </w:r>
    </w:p>
    <w:p w14:paraId="0ABC0097" w14:textId="6D28A0DB" w:rsidR="006A479D" w:rsidRPr="0040013D" w:rsidRDefault="006A479D"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Zakres obowiązków pracowników ochrony został szczegółowo opisany w </w:t>
      </w:r>
      <w:r w:rsidRPr="0040013D">
        <w:rPr>
          <w:i/>
          <w:color w:val="000000"/>
          <w:sz w:val="22"/>
          <w:szCs w:val="22"/>
        </w:rPr>
        <w:t xml:space="preserve">Załączniku nr </w:t>
      </w:r>
      <w:r w:rsidR="00085966">
        <w:rPr>
          <w:bCs/>
          <w:i/>
          <w:color w:val="000000"/>
          <w:sz w:val="22"/>
          <w:szCs w:val="22"/>
        </w:rPr>
        <w:t>7</w:t>
      </w:r>
      <w:r w:rsidRPr="0040013D">
        <w:rPr>
          <w:i/>
          <w:color w:val="000000"/>
          <w:sz w:val="22"/>
          <w:szCs w:val="22"/>
        </w:rPr>
        <w:t xml:space="preserve"> do SWZ</w:t>
      </w:r>
      <w:r w:rsidR="00085966">
        <w:rPr>
          <w:iCs/>
          <w:color w:val="000000"/>
          <w:sz w:val="22"/>
          <w:szCs w:val="22"/>
        </w:rPr>
        <w:t>,</w:t>
      </w:r>
      <w:r w:rsidRPr="0040013D">
        <w:rPr>
          <w:i/>
          <w:color w:val="000000"/>
          <w:sz w:val="22"/>
          <w:szCs w:val="22"/>
        </w:rPr>
        <w:t xml:space="preserve"> </w:t>
      </w:r>
      <w:r w:rsidRPr="0040013D">
        <w:rPr>
          <w:color w:val="000000"/>
          <w:sz w:val="22"/>
          <w:szCs w:val="22"/>
        </w:rPr>
        <w:t>któr</w:t>
      </w:r>
      <w:r w:rsidR="00085966">
        <w:rPr>
          <w:color w:val="000000"/>
          <w:sz w:val="22"/>
          <w:szCs w:val="22"/>
        </w:rPr>
        <w:t>y</w:t>
      </w:r>
      <w:r w:rsidRPr="0040013D">
        <w:rPr>
          <w:color w:val="000000"/>
          <w:sz w:val="22"/>
          <w:szCs w:val="22"/>
        </w:rPr>
        <w:t xml:space="preserve"> po podpisaniu umowy stanowić będ</w:t>
      </w:r>
      <w:r w:rsidR="00085966">
        <w:rPr>
          <w:color w:val="000000"/>
          <w:sz w:val="22"/>
          <w:szCs w:val="22"/>
        </w:rPr>
        <w:t>zie</w:t>
      </w:r>
      <w:r w:rsidRPr="0040013D">
        <w:rPr>
          <w:color w:val="000000"/>
          <w:sz w:val="22"/>
          <w:szCs w:val="22"/>
        </w:rPr>
        <w:t xml:space="preserve"> </w:t>
      </w:r>
      <w:r w:rsidRPr="0040013D">
        <w:rPr>
          <w:i/>
          <w:color w:val="000000"/>
          <w:sz w:val="22"/>
          <w:szCs w:val="22"/>
        </w:rPr>
        <w:t xml:space="preserve">Załącznik nr 1 do </w:t>
      </w:r>
      <w:r w:rsidR="00085966">
        <w:rPr>
          <w:i/>
          <w:color w:val="000000"/>
          <w:sz w:val="22"/>
          <w:szCs w:val="22"/>
        </w:rPr>
        <w:t>U</w:t>
      </w:r>
      <w:r w:rsidRPr="0040013D">
        <w:rPr>
          <w:i/>
          <w:color w:val="000000"/>
          <w:sz w:val="22"/>
          <w:szCs w:val="22"/>
        </w:rPr>
        <w:t>mowy</w:t>
      </w:r>
      <w:r w:rsidR="00085966">
        <w:rPr>
          <w:i/>
          <w:color w:val="000000"/>
          <w:sz w:val="22"/>
          <w:szCs w:val="22"/>
        </w:rPr>
        <w:t>.</w:t>
      </w:r>
    </w:p>
    <w:p w14:paraId="696F5B86" w14:textId="77777777" w:rsidR="00E50AF6" w:rsidRPr="0040013D" w:rsidRDefault="00E50AF6"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bookmarkStart w:id="1" w:name="_Hlk197496585"/>
      <w:r w:rsidRPr="0040013D">
        <w:rPr>
          <w:color w:val="000000"/>
          <w:sz w:val="22"/>
          <w:szCs w:val="22"/>
        </w:rPr>
        <w:t xml:space="preserve"> </w:t>
      </w:r>
      <w:r w:rsidRPr="0040013D">
        <w:rPr>
          <w:rFonts w:cs="Calibri"/>
          <w:color w:val="000000"/>
          <w:sz w:val="22"/>
          <w:szCs w:val="22"/>
          <w:lang w:eastAsia="zh-CN"/>
        </w:rPr>
        <w:t>Wykonawca całość prac określonych niniejszą umową będzie wykonywać przy użyciu własnych środków i</w:t>
      </w:r>
      <w:r w:rsidR="00FC2751" w:rsidRPr="0040013D">
        <w:rPr>
          <w:rFonts w:cs="Calibri"/>
          <w:color w:val="000000"/>
          <w:sz w:val="22"/>
          <w:szCs w:val="22"/>
          <w:lang w:eastAsia="zh-CN"/>
        </w:rPr>
        <w:t> </w:t>
      </w:r>
      <w:r w:rsidRPr="0040013D">
        <w:rPr>
          <w:rFonts w:cs="Calibri"/>
          <w:color w:val="000000"/>
          <w:sz w:val="22"/>
          <w:szCs w:val="22"/>
          <w:lang w:eastAsia="zh-CN"/>
        </w:rPr>
        <w:t>sprzętu.</w:t>
      </w:r>
    </w:p>
    <w:p w14:paraId="70170622" w14:textId="77777777" w:rsidR="00E50AF6" w:rsidRPr="0040013D" w:rsidRDefault="00E50AF6"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bookmarkStart w:id="2" w:name="_Hlk196740078"/>
      <w:r w:rsidRPr="0040013D">
        <w:rPr>
          <w:rFonts w:cs="Calibri"/>
          <w:color w:val="000000"/>
          <w:sz w:val="22"/>
          <w:szCs w:val="22"/>
          <w:lang w:eastAsia="zh-CN"/>
        </w:rPr>
        <w:t>Wykonawca zobowiązany jest przekazać swoim pracownikom materiały biurowe niezbędne do wykonywania czynności służbowych oraz środki czystości i środki ochrony osobistej.</w:t>
      </w:r>
      <w:bookmarkEnd w:id="2"/>
    </w:p>
    <w:bookmarkEnd w:id="1"/>
    <w:p w14:paraId="3E533A1E" w14:textId="77777777" w:rsidR="00617C47" w:rsidRPr="0040013D" w:rsidRDefault="00A945AB"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w:t>
      </w:r>
      <w:r w:rsidR="00617C47" w:rsidRPr="0040013D">
        <w:rPr>
          <w:color w:val="000000"/>
          <w:sz w:val="22"/>
          <w:szCs w:val="22"/>
        </w:rPr>
        <w:t>Wykonawca realizując przedmiot zamówienia, zobowiązuje się do postępowania z najwyższą starannością wymaganą charakterem profesjonalnie wykonywanej działalności gospodarczej, biorąc na siebie całkowitą odpowiedzialność za wszystkie działania i zaniechania związane z zawodowym wykonywaniem tej działalności gospodarczej.</w:t>
      </w:r>
    </w:p>
    <w:p w14:paraId="19E95CCE" w14:textId="77777777" w:rsidR="00A945AB" w:rsidRPr="0040013D" w:rsidRDefault="00A945AB"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Zamawiający nie udziela zaliczek.</w:t>
      </w:r>
    </w:p>
    <w:p w14:paraId="2899FE63" w14:textId="77777777" w:rsidR="009860A6" w:rsidRPr="0040013D" w:rsidRDefault="00A945AB" w:rsidP="00085966">
      <w:pPr>
        <w:pStyle w:val="Nagwek"/>
        <w:widowControl w:val="0"/>
        <w:numPr>
          <w:ilvl w:val="6"/>
          <w:numId w:val="4"/>
        </w:numPr>
        <w:tabs>
          <w:tab w:val="clear" w:pos="4536"/>
          <w:tab w:val="clear" w:pos="4680"/>
          <w:tab w:val="clear" w:pos="9072"/>
        </w:tabs>
        <w:suppressAutoHyphens/>
        <w:autoSpaceDE w:val="0"/>
        <w:ind w:left="426" w:hanging="426"/>
        <w:jc w:val="both"/>
        <w:rPr>
          <w:color w:val="000000"/>
          <w:sz w:val="22"/>
          <w:szCs w:val="22"/>
        </w:rPr>
      </w:pPr>
      <w:r w:rsidRPr="0040013D">
        <w:rPr>
          <w:color w:val="000000"/>
          <w:sz w:val="22"/>
          <w:szCs w:val="22"/>
        </w:rPr>
        <w:t xml:space="preserve"> Zamawiający i wybrany w postępowaniu o udzielenie zamówienia Wykonawca obowiązani są współdziałać przy wykonaniu umowy w sprawie zamówienia publicznego w celu należytej realizacji zamówienia.</w:t>
      </w:r>
    </w:p>
    <w:p w14:paraId="36C0F49B" w14:textId="77777777" w:rsidR="009860A6" w:rsidRPr="0040013D" w:rsidRDefault="009860A6" w:rsidP="00F07956">
      <w:pPr>
        <w:pStyle w:val="Nagwek"/>
        <w:widowControl w:val="0"/>
        <w:tabs>
          <w:tab w:val="clear" w:pos="4536"/>
          <w:tab w:val="left" w:pos="851"/>
          <w:tab w:val="num" w:pos="5040"/>
        </w:tabs>
        <w:suppressAutoHyphens/>
        <w:autoSpaceDE w:val="0"/>
        <w:jc w:val="both"/>
        <w:rPr>
          <w:color w:val="000000"/>
          <w:sz w:val="22"/>
          <w:szCs w:val="22"/>
        </w:rPr>
      </w:pPr>
    </w:p>
    <w:p w14:paraId="4F1A035D" w14:textId="21351EDC" w:rsidR="00AB4C9F" w:rsidRPr="0040013D" w:rsidRDefault="00B269E1" w:rsidP="00973BCC">
      <w:pPr>
        <w:pStyle w:val="Nagwek1"/>
      </w:pPr>
      <w:r w:rsidRPr="0040013D">
        <w:t>§ 2</w:t>
      </w:r>
      <w:r w:rsidR="00973BCC">
        <w:br/>
      </w:r>
      <w:r w:rsidR="008B61A5" w:rsidRPr="0040013D">
        <w:t>Sposób dokumentowania zatrudnienia oraz kontroli spełniania przez Wykonawcę wymagań dotyczących zatrudnienie na podstawie umowy o pracę</w:t>
      </w:r>
    </w:p>
    <w:p w14:paraId="7D7567F8" w14:textId="229EF607" w:rsidR="001B79FE" w:rsidRPr="0040013D" w:rsidRDefault="00724F59" w:rsidP="00085966">
      <w:pPr>
        <w:pStyle w:val="Nagwek"/>
        <w:widowControl w:val="0"/>
        <w:numPr>
          <w:ilvl w:val="0"/>
          <w:numId w:val="2"/>
        </w:numPr>
        <w:tabs>
          <w:tab w:val="clear" w:pos="540"/>
          <w:tab w:val="clear" w:pos="4536"/>
          <w:tab w:val="clear" w:pos="9072"/>
        </w:tabs>
        <w:suppressAutoHyphens/>
        <w:autoSpaceDE w:val="0"/>
        <w:ind w:left="426"/>
        <w:jc w:val="both"/>
        <w:rPr>
          <w:color w:val="000000"/>
          <w:sz w:val="22"/>
          <w:szCs w:val="22"/>
          <w:lang w:eastAsia="zh-CN"/>
        </w:rPr>
      </w:pPr>
      <w:r w:rsidRPr="00085966">
        <w:rPr>
          <w:color w:val="000000"/>
          <w:sz w:val="22"/>
          <w:szCs w:val="22"/>
          <w:lang w:eastAsia="zh-CN"/>
        </w:rPr>
        <w:t>Zamawiający stosownie do art. 95 ust. 1 ustawy Pzp, będzie wymagał aby do wykonania przedmiotu Umowy, Wykonawca skierował wyłącznie pracowników zatrudnionych na podstawie umowy o pracę</w:t>
      </w:r>
      <w:r w:rsidR="00032A0E" w:rsidRPr="00085966">
        <w:rPr>
          <w:color w:val="000000"/>
          <w:sz w:val="22"/>
          <w:szCs w:val="22"/>
          <w:lang w:eastAsia="zh-CN"/>
        </w:rPr>
        <w:t xml:space="preserve"> </w:t>
      </w:r>
      <w:r w:rsidRPr="00085966">
        <w:rPr>
          <w:color w:val="000000"/>
          <w:sz w:val="22"/>
          <w:szCs w:val="22"/>
          <w:lang w:eastAsia="zh-CN"/>
        </w:rPr>
        <w:t>(w</w:t>
      </w:r>
      <w:r w:rsidR="00FC2751" w:rsidRPr="00085966">
        <w:rPr>
          <w:color w:val="000000"/>
          <w:sz w:val="22"/>
          <w:szCs w:val="22"/>
          <w:lang w:eastAsia="zh-CN"/>
        </w:rPr>
        <w:t> </w:t>
      </w:r>
      <w:r w:rsidRPr="00085966">
        <w:rPr>
          <w:color w:val="000000"/>
          <w:sz w:val="22"/>
          <w:szCs w:val="22"/>
          <w:lang w:eastAsia="zh-CN"/>
        </w:rPr>
        <w:t>tym</w:t>
      </w:r>
      <w:r w:rsidRPr="0040013D">
        <w:rPr>
          <w:color w:val="000000"/>
          <w:sz w:val="22"/>
          <w:szCs w:val="22"/>
          <w:lang w:eastAsia="zh-CN"/>
        </w:rPr>
        <w:t xml:space="preserve"> również pracowników </w:t>
      </w:r>
      <w:r w:rsidRPr="0040013D">
        <w:rPr>
          <w:color w:val="000000"/>
          <w:sz w:val="22"/>
          <w:szCs w:val="22"/>
        </w:rPr>
        <w:t>nadzoru i kontroli)</w:t>
      </w:r>
      <w:r w:rsidRPr="0040013D">
        <w:rPr>
          <w:color w:val="000000"/>
          <w:sz w:val="22"/>
          <w:szCs w:val="22"/>
          <w:lang w:eastAsia="zh-CN"/>
        </w:rPr>
        <w:t xml:space="preserve">. Wymóg ten dotyczy całego okresu świadczenia usługi. Zamawiający nie dopuszcza możliwości zatrudnienia ww. osób na podstawie umowy cywilno-prawnej. Każda roboczogodzina w ramach realizowanego kontraktu, musi być wypracowana przez pracownika ochrony wyłącznie w ramach stosunku pracy. </w:t>
      </w:r>
    </w:p>
    <w:p w14:paraId="1C229E37" w14:textId="77777777"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lang w:eastAsia="zh-CN"/>
        </w:rPr>
        <w:t>Wymóg zatrudnienia w ramach stosunku pracy nie do</w:t>
      </w:r>
      <w:r w:rsidR="00032A0E" w:rsidRPr="0040013D">
        <w:rPr>
          <w:color w:val="000000"/>
          <w:sz w:val="22"/>
          <w:szCs w:val="22"/>
          <w:lang w:eastAsia="zh-CN"/>
        </w:rPr>
        <w:t>tyczy pracowników zatrudnionych</w:t>
      </w:r>
      <w:r w:rsidRPr="0040013D">
        <w:rPr>
          <w:color w:val="000000"/>
          <w:sz w:val="22"/>
          <w:szCs w:val="22"/>
          <w:lang w:eastAsia="zh-CN"/>
        </w:rPr>
        <w:t xml:space="preserve"> w Grupie interwencyjnej.</w:t>
      </w:r>
    </w:p>
    <w:p w14:paraId="771C670A" w14:textId="4465C928"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Wykonawca</w:t>
      </w:r>
      <w:r w:rsidR="00332949" w:rsidRPr="0040013D">
        <w:rPr>
          <w:color w:val="000000"/>
          <w:sz w:val="22"/>
          <w:szCs w:val="22"/>
        </w:rPr>
        <w:t xml:space="preserve"> najpóźniej na 3 dni robocze przed rozpoczęciem wykonywania usługi wykaże Zamawiającemu, iż osoby wykonujące czynności ochrony posiadają zatrudnienie na podstawie umowy o</w:t>
      </w:r>
      <w:r w:rsidR="00FC2751" w:rsidRPr="0040013D">
        <w:rPr>
          <w:color w:val="000000"/>
          <w:sz w:val="22"/>
          <w:szCs w:val="22"/>
        </w:rPr>
        <w:t> </w:t>
      </w:r>
      <w:r w:rsidR="00332949" w:rsidRPr="0040013D">
        <w:rPr>
          <w:color w:val="000000"/>
          <w:sz w:val="22"/>
          <w:szCs w:val="22"/>
        </w:rPr>
        <w:t>pracę, w rozumieniu art. 22 § 1 Kodeksu pracy. Wykonawca przedstawi w tym celu Zamawiającemu aktualny na dzień</w:t>
      </w:r>
      <w:r w:rsidR="00FE4BDE">
        <w:rPr>
          <w:color w:val="000000"/>
          <w:sz w:val="22"/>
          <w:szCs w:val="22"/>
        </w:rPr>
        <w:t xml:space="preserve"> </w:t>
      </w:r>
      <w:r w:rsidR="00332949" w:rsidRPr="0040013D">
        <w:rPr>
          <w:color w:val="000000"/>
          <w:sz w:val="22"/>
          <w:szCs w:val="22"/>
        </w:rPr>
        <w:t>złożenia wykaz pracowników, sporządzony zgodnie</w:t>
      </w:r>
      <w:r w:rsidR="00FE4BDE">
        <w:rPr>
          <w:color w:val="000000"/>
          <w:sz w:val="22"/>
          <w:szCs w:val="22"/>
        </w:rPr>
        <w:t xml:space="preserve"> </w:t>
      </w:r>
      <w:r w:rsidR="00332949" w:rsidRPr="0040013D">
        <w:rPr>
          <w:color w:val="000000"/>
          <w:sz w:val="22"/>
          <w:szCs w:val="22"/>
        </w:rPr>
        <w:t>z wykazem załączonym do umowy (</w:t>
      </w:r>
      <w:r w:rsidR="00332949" w:rsidRPr="0040013D">
        <w:rPr>
          <w:i/>
          <w:iCs/>
          <w:color w:val="000000"/>
          <w:sz w:val="22"/>
          <w:szCs w:val="22"/>
        </w:rPr>
        <w:t>Załącznik Nr</w:t>
      </w:r>
      <w:r w:rsidR="00FE4BDE">
        <w:rPr>
          <w:i/>
          <w:iCs/>
          <w:color w:val="000000"/>
          <w:sz w:val="22"/>
          <w:szCs w:val="22"/>
        </w:rPr>
        <w:t xml:space="preserve"> </w:t>
      </w:r>
      <w:r w:rsidR="00332949" w:rsidRPr="0040013D">
        <w:rPr>
          <w:i/>
          <w:iCs/>
          <w:color w:val="000000"/>
          <w:sz w:val="22"/>
          <w:szCs w:val="22"/>
        </w:rPr>
        <w:t>5 do Umowy</w:t>
      </w:r>
      <w:r w:rsidR="00332949" w:rsidRPr="0040013D">
        <w:rPr>
          <w:color w:val="000000"/>
          <w:sz w:val="22"/>
          <w:szCs w:val="22"/>
        </w:rPr>
        <w:t xml:space="preserve"> - pełna lista) lub potwierdzi pisemnie aktualność wykazu złożonego przy </w:t>
      </w:r>
      <w:r w:rsidR="00332949" w:rsidRPr="0040013D">
        <w:rPr>
          <w:color w:val="000000"/>
          <w:sz w:val="22"/>
          <w:szCs w:val="22"/>
        </w:rPr>
        <w:lastRenderedPageBreak/>
        <w:t xml:space="preserve">podpisaniu Umowy. </w:t>
      </w:r>
      <w:r w:rsidRPr="0040013D">
        <w:rPr>
          <w:color w:val="000000"/>
          <w:sz w:val="22"/>
          <w:szCs w:val="22"/>
          <w:u w:val="single"/>
        </w:rPr>
        <w:t>Ustalenie wymiaru czasu p</w:t>
      </w:r>
      <w:r w:rsidR="00032A0E" w:rsidRPr="0040013D">
        <w:rPr>
          <w:color w:val="000000"/>
          <w:sz w:val="22"/>
          <w:szCs w:val="22"/>
          <w:u w:val="single"/>
        </w:rPr>
        <w:t>racy</w:t>
      </w:r>
      <w:r w:rsidRPr="0040013D">
        <w:rPr>
          <w:color w:val="000000"/>
          <w:sz w:val="22"/>
          <w:szCs w:val="22"/>
          <w:u w:val="single"/>
        </w:rPr>
        <w:t xml:space="preserve"> i pozostałych warunków poszczególnych umów o</w:t>
      </w:r>
      <w:r w:rsidR="00FC2751" w:rsidRPr="0040013D">
        <w:rPr>
          <w:color w:val="000000"/>
          <w:sz w:val="22"/>
          <w:szCs w:val="22"/>
          <w:u w:val="single"/>
        </w:rPr>
        <w:t> </w:t>
      </w:r>
      <w:r w:rsidRPr="0040013D">
        <w:rPr>
          <w:color w:val="000000"/>
          <w:sz w:val="22"/>
          <w:szCs w:val="22"/>
          <w:u w:val="single"/>
        </w:rPr>
        <w:t>pracę leży po stronie Wykonawcy</w:t>
      </w:r>
      <w:r w:rsidRPr="0040013D">
        <w:rPr>
          <w:color w:val="000000"/>
          <w:sz w:val="22"/>
          <w:szCs w:val="22"/>
        </w:rPr>
        <w:t>.</w:t>
      </w:r>
    </w:p>
    <w:p w14:paraId="17A9DA47" w14:textId="77777777"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Zamawiający zastrzega, że w trakcie realizacji niniejszej umowy Wykonawca będzie posługiwał się osobami przedstawionymi w wykazie osób załączonym do umowy.</w:t>
      </w:r>
    </w:p>
    <w:p w14:paraId="6A27A225" w14:textId="01C0C586"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Każdorazowa zmiana tych osób musi być zgłoszona pisemnie</w:t>
      </w:r>
      <w:r w:rsidR="00952AEB" w:rsidRPr="0040013D">
        <w:rPr>
          <w:color w:val="000000"/>
          <w:sz w:val="22"/>
          <w:szCs w:val="22"/>
        </w:rPr>
        <w:t xml:space="preserve"> </w:t>
      </w:r>
      <w:bookmarkStart w:id="3" w:name="_Hlk196897876"/>
      <w:r w:rsidR="00952AEB" w:rsidRPr="0040013D">
        <w:rPr>
          <w:color w:val="000000"/>
          <w:sz w:val="22"/>
          <w:szCs w:val="22"/>
        </w:rPr>
        <w:t>(w terminie do 3 dni roboczych przed planowanym rozpoczęciem świadczenia usługi przez nowego pracownika)</w:t>
      </w:r>
      <w:r w:rsidRPr="0040013D">
        <w:rPr>
          <w:color w:val="000000"/>
          <w:sz w:val="22"/>
          <w:szCs w:val="22"/>
        </w:rPr>
        <w:t xml:space="preserve"> </w:t>
      </w:r>
      <w:bookmarkEnd w:id="3"/>
      <w:r w:rsidRPr="0040013D">
        <w:rPr>
          <w:color w:val="000000"/>
          <w:sz w:val="22"/>
          <w:szCs w:val="22"/>
        </w:rPr>
        <w:t>oraz uprzednio zatwierdzona przez Zamawiającego. Zmiana pracowników,</w:t>
      </w:r>
      <w:r w:rsidR="00FE4BDE">
        <w:rPr>
          <w:color w:val="000000"/>
          <w:sz w:val="22"/>
          <w:szCs w:val="22"/>
        </w:rPr>
        <w:t xml:space="preserve"> </w:t>
      </w:r>
      <w:r w:rsidRPr="0040013D">
        <w:rPr>
          <w:color w:val="000000"/>
          <w:sz w:val="22"/>
          <w:szCs w:val="22"/>
        </w:rPr>
        <w:t xml:space="preserve">o której mowa w zdaniu pierwszym możliwa jest pod warunkiem, iż zostaną spełnione wymagania, o których mowa w </w:t>
      </w:r>
      <w:r w:rsidR="005577FC">
        <w:rPr>
          <w:color w:val="000000"/>
          <w:sz w:val="22"/>
          <w:szCs w:val="22"/>
        </w:rPr>
        <w:t>pkt.</w:t>
      </w:r>
      <w:r w:rsidRPr="0040013D">
        <w:rPr>
          <w:color w:val="000000"/>
          <w:sz w:val="22"/>
          <w:szCs w:val="22"/>
        </w:rPr>
        <w:t xml:space="preserve"> 1. </w:t>
      </w:r>
    </w:p>
    <w:p w14:paraId="0D8442CE" w14:textId="317844D6"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Przed skierowaniem pracownika do realizacji zamówienia jak i w przypadku zmiany pracowników skierowanych do wykonywania obowiązków na rzecz Zamawiającego wymienionych w wykazie załączonym do umowy, Wykonawca każdorazowo (bez wezwania) zobowiązuje się do przedstawienia aktualnego wykazu pracowników sporządzonego zgodnie</w:t>
      </w:r>
      <w:r w:rsidR="00FE4BDE">
        <w:rPr>
          <w:color w:val="000000"/>
          <w:sz w:val="22"/>
          <w:szCs w:val="22"/>
        </w:rPr>
        <w:t xml:space="preserve"> </w:t>
      </w:r>
      <w:r w:rsidRPr="0040013D">
        <w:rPr>
          <w:color w:val="000000"/>
          <w:sz w:val="22"/>
          <w:szCs w:val="22"/>
        </w:rPr>
        <w:t>z wykazem załączonym do umowy (pełna lista).</w:t>
      </w:r>
    </w:p>
    <w:p w14:paraId="260398C0" w14:textId="77777777"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 xml:space="preserve">W trakcie realizacji zamówienia Zamawiający, zgodnie z art. 438 ust. 2 ustawy Pzp, uprawniony jest do wykonania czynności kontrolnych wobec Wykonawcy odnośnie spełniania przez Wykonawcę wymogu zatrudnienia na podstawie umowy o pracę osób skierowanych do wykonywania usługi ochrony obiektów, w szczególności do: </w:t>
      </w:r>
    </w:p>
    <w:p w14:paraId="7307D543" w14:textId="77777777" w:rsidR="00724F59" w:rsidRPr="0040013D" w:rsidRDefault="00724F59" w:rsidP="00C33828">
      <w:pPr>
        <w:pStyle w:val="Nagwek"/>
        <w:widowControl w:val="0"/>
        <w:numPr>
          <w:ilvl w:val="3"/>
          <w:numId w:val="2"/>
        </w:numPr>
        <w:tabs>
          <w:tab w:val="clear" w:pos="360"/>
          <w:tab w:val="clear" w:pos="4536"/>
          <w:tab w:val="clear" w:pos="9072"/>
        </w:tabs>
        <w:suppressAutoHyphens/>
        <w:autoSpaceDE w:val="0"/>
        <w:ind w:left="851"/>
        <w:jc w:val="both"/>
        <w:rPr>
          <w:color w:val="000000"/>
          <w:sz w:val="22"/>
          <w:szCs w:val="22"/>
        </w:rPr>
      </w:pPr>
      <w:r w:rsidRPr="0040013D">
        <w:rPr>
          <w:color w:val="000000"/>
          <w:sz w:val="22"/>
          <w:szCs w:val="22"/>
        </w:rPr>
        <w:t>żądania oświadczenia zatrudnionego pracownika,</w:t>
      </w:r>
    </w:p>
    <w:p w14:paraId="0E8D718A" w14:textId="77777777" w:rsidR="00724F59" w:rsidRPr="0040013D" w:rsidRDefault="00724F59" w:rsidP="00C33828">
      <w:pPr>
        <w:pStyle w:val="Nagwek"/>
        <w:widowControl w:val="0"/>
        <w:numPr>
          <w:ilvl w:val="3"/>
          <w:numId w:val="2"/>
        </w:numPr>
        <w:tabs>
          <w:tab w:val="clear" w:pos="360"/>
          <w:tab w:val="clear" w:pos="4536"/>
          <w:tab w:val="clear" w:pos="9072"/>
        </w:tabs>
        <w:suppressAutoHyphens/>
        <w:autoSpaceDE w:val="0"/>
        <w:ind w:left="851"/>
        <w:jc w:val="both"/>
        <w:rPr>
          <w:color w:val="000000"/>
          <w:sz w:val="22"/>
          <w:szCs w:val="22"/>
        </w:rPr>
      </w:pPr>
      <w:r w:rsidRPr="0040013D">
        <w:rPr>
          <w:color w:val="000000"/>
          <w:sz w:val="22"/>
          <w:szCs w:val="22"/>
        </w:rPr>
        <w:t>żądania oświadczenia Wykonawcy lub Podwykonawcy o zatrudnieniu pracownika na podstawie umowy o pracę,</w:t>
      </w:r>
    </w:p>
    <w:p w14:paraId="63497AE5" w14:textId="77777777" w:rsidR="00724F59" w:rsidRPr="0040013D" w:rsidRDefault="00724F59" w:rsidP="00C33828">
      <w:pPr>
        <w:pStyle w:val="Nagwek"/>
        <w:widowControl w:val="0"/>
        <w:numPr>
          <w:ilvl w:val="3"/>
          <w:numId w:val="2"/>
        </w:numPr>
        <w:tabs>
          <w:tab w:val="clear" w:pos="360"/>
          <w:tab w:val="clear" w:pos="4536"/>
          <w:tab w:val="clear" w:pos="9072"/>
        </w:tabs>
        <w:suppressAutoHyphens/>
        <w:autoSpaceDE w:val="0"/>
        <w:ind w:left="851"/>
        <w:jc w:val="both"/>
        <w:rPr>
          <w:color w:val="000000"/>
          <w:sz w:val="22"/>
          <w:szCs w:val="22"/>
        </w:rPr>
      </w:pPr>
      <w:r w:rsidRPr="0040013D">
        <w:rPr>
          <w:color w:val="000000"/>
          <w:sz w:val="22"/>
          <w:szCs w:val="22"/>
        </w:rPr>
        <w:t>poświadczonej za zgodność z oryginałem kopii umowy o pracę zatrudnionego pracownika,</w:t>
      </w:r>
    </w:p>
    <w:p w14:paraId="14FC9323" w14:textId="77777777" w:rsidR="00724F59" w:rsidRPr="0040013D" w:rsidRDefault="00724F59" w:rsidP="00C33828">
      <w:pPr>
        <w:pStyle w:val="Nagwek"/>
        <w:widowControl w:val="0"/>
        <w:numPr>
          <w:ilvl w:val="3"/>
          <w:numId w:val="2"/>
        </w:numPr>
        <w:tabs>
          <w:tab w:val="clear" w:pos="360"/>
          <w:tab w:val="clear" w:pos="4536"/>
          <w:tab w:val="clear" w:pos="9072"/>
        </w:tabs>
        <w:suppressAutoHyphens/>
        <w:autoSpaceDE w:val="0"/>
        <w:ind w:left="851"/>
        <w:jc w:val="both"/>
        <w:rPr>
          <w:color w:val="000000"/>
          <w:sz w:val="22"/>
          <w:szCs w:val="22"/>
        </w:rPr>
      </w:pPr>
      <w:r w:rsidRPr="0040013D">
        <w:rPr>
          <w:color w:val="000000"/>
          <w:sz w:val="22"/>
          <w:szCs w:val="22"/>
        </w:rPr>
        <w:t>innych dokumentów</w:t>
      </w:r>
    </w:p>
    <w:p w14:paraId="38A5676D" w14:textId="7F5492B3" w:rsidR="00724F59" w:rsidRPr="0040013D" w:rsidRDefault="00724F59" w:rsidP="00C33828">
      <w:pPr>
        <w:pStyle w:val="Nagwek"/>
        <w:widowControl w:val="0"/>
        <w:tabs>
          <w:tab w:val="clear" w:pos="4536"/>
          <w:tab w:val="clear" w:pos="9072"/>
        </w:tabs>
        <w:autoSpaceDE w:val="0"/>
        <w:ind w:left="426" w:hanging="1"/>
        <w:jc w:val="both"/>
        <w:rPr>
          <w:color w:val="000000"/>
          <w:sz w:val="22"/>
          <w:szCs w:val="22"/>
        </w:rPr>
      </w:pPr>
      <w:r w:rsidRPr="0040013D">
        <w:rPr>
          <w:color w:val="000000"/>
          <w:sz w:val="22"/>
          <w:szCs w:val="22"/>
        </w:rPr>
        <w:t>-</w:t>
      </w:r>
      <w:r w:rsidR="00FE4BDE">
        <w:rPr>
          <w:color w:val="000000"/>
          <w:sz w:val="22"/>
          <w:szCs w:val="22"/>
        </w:rPr>
        <w:t xml:space="preserve"> </w:t>
      </w:r>
      <w:r w:rsidRPr="0040013D">
        <w:rPr>
          <w:color w:val="000000"/>
          <w:sz w:val="22"/>
          <w:szCs w:val="22"/>
        </w:rPr>
        <w:t>zawierających informacje, w tym dane osobowe, niezbędne do weryfikacji zatrudnienia na podstawie umowy o pracę, w szczególności imię i nazwisko zatrudnionego pracownika, datę zawarcia umowy o</w:t>
      </w:r>
      <w:r w:rsidR="00FC2751" w:rsidRPr="0040013D">
        <w:rPr>
          <w:color w:val="000000"/>
          <w:sz w:val="22"/>
          <w:szCs w:val="22"/>
        </w:rPr>
        <w:t> </w:t>
      </w:r>
      <w:r w:rsidRPr="0040013D">
        <w:rPr>
          <w:color w:val="000000"/>
          <w:sz w:val="22"/>
          <w:szCs w:val="22"/>
        </w:rPr>
        <w:t>pracę</w:t>
      </w:r>
      <w:r w:rsidR="001A7185" w:rsidRPr="0040013D">
        <w:rPr>
          <w:color w:val="000000"/>
          <w:sz w:val="22"/>
          <w:szCs w:val="22"/>
        </w:rPr>
        <w:t>, rodzaj umowy o pracę</w:t>
      </w:r>
      <w:r w:rsidRPr="0040013D">
        <w:rPr>
          <w:color w:val="000000"/>
          <w:sz w:val="22"/>
          <w:szCs w:val="22"/>
        </w:rPr>
        <w:t xml:space="preserve"> i zakres obowiązków pracownika.</w:t>
      </w:r>
    </w:p>
    <w:p w14:paraId="3C7DA5E7" w14:textId="77777777" w:rsidR="00724F59" w:rsidRPr="0040013D" w:rsidRDefault="00724F59" w:rsidP="00724F59">
      <w:pPr>
        <w:pStyle w:val="Nagwek"/>
        <w:widowControl w:val="0"/>
        <w:tabs>
          <w:tab w:val="clear" w:pos="4536"/>
          <w:tab w:val="clear" w:pos="9072"/>
          <w:tab w:val="left" w:pos="426"/>
        </w:tabs>
        <w:autoSpaceDE w:val="0"/>
        <w:ind w:left="426"/>
        <w:jc w:val="both"/>
        <w:rPr>
          <w:color w:val="000000"/>
          <w:sz w:val="22"/>
          <w:szCs w:val="22"/>
        </w:rPr>
      </w:pPr>
      <w:r w:rsidRPr="0040013D">
        <w:rPr>
          <w:color w:val="000000"/>
          <w:sz w:val="22"/>
          <w:szCs w:val="22"/>
        </w:rPr>
        <w:t>Zamawiający ma prawo żądania wyjaśnień w przypadku wątpliwości w zakresie potwierdzenia przez Wykonawcę spełniania ww. wymogu, oraz prawo przeprowadzania kontroli w miejscu wykonywania świadczenia.</w:t>
      </w:r>
    </w:p>
    <w:p w14:paraId="3B525893" w14:textId="77777777"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W trakcie realizacji zamówienia na każde pisemne żądanie Zamawiającego, w terminie do 3 dni roboczych od dnia jego otrzymania, Wykonawca przedłoży Zamawiającemu wskazane powyżej wszystkie bądź wybrane przez Zamawiającego dowody, w celu potwierdzenia spełnienia wymogu zatrudnienia na podstawie umowy o pracę przez Wykonawcę osób skierowanych do wykonywania usługi ochrony obiektów.</w:t>
      </w:r>
    </w:p>
    <w:p w14:paraId="611CC815" w14:textId="72122152"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 xml:space="preserve">Oświadczenie Wykonawcy o którym mowa w </w:t>
      </w:r>
      <w:r w:rsidR="00C33828">
        <w:rPr>
          <w:color w:val="000000"/>
          <w:sz w:val="22"/>
          <w:szCs w:val="22"/>
        </w:rPr>
        <w:t>pkt.</w:t>
      </w:r>
      <w:r w:rsidRPr="0040013D">
        <w:rPr>
          <w:color w:val="000000"/>
          <w:sz w:val="22"/>
          <w:szCs w:val="22"/>
        </w:rPr>
        <w:t xml:space="preserve"> </w:t>
      </w:r>
      <w:r w:rsidR="00C41D96" w:rsidRPr="0040013D">
        <w:rPr>
          <w:color w:val="000000"/>
          <w:sz w:val="22"/>
          <w:szCs w:val="22"/>
        </w:rPr>
        <w:t>7</w:t>
      </w:r>
      <w:r w:rsidR="00C33828">
        <w:rPr>
          <w:color w:val="000000"/>
          <w:sz w:val="22"/>
          <w:szCs w:val="22"/>
        </w:rPr>
        <w:t>.</w:t>
      </w:r>
      <w:r w:rsidRPr="0040013D">
        <w:rPr>
          <w:color w:val="000000"/>
          <w:sz w:val="22"/>
          <w:szCs w:val="22"/>
        </w:rPr>
        <w:t>b</w:t>
      </w:r>
      <w:r w:rsidR="00C33828">
        <w:rPr>
          <w:color w:val="000000"/>
          <w:sz w:val="22"/>
          <w:szCs w:val="22"/>
        </w:rPr>
        <w:t>)</w:t>
      </w:r>
      <w:r w:rsidRPr="0040013D">
        <w:rPr>
          <w:color w:val="000000"/>
          <w:sz w:val="22"/>
          <w:szCs w:val="22"/>
        </w:rPr>
        <w:t xml:space="preserve"> 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r w:rsidR="00C33828">
        <w:rPr>
          <w:color w:val="000000"/>
          <w:sz w:val="22"/>
          <w:szCs w:val="22"/>
        </w:rPr>
        <w:t>.</w:t>
      </w:r>
      <w:r w:rsidRPr="0040013D">
        <w:rPr>
          <w:color w:val="000000"/>
          <w:sz w:val="22"/>
          <w:szCs w:val="22"/>
        </w:rPr>
        <w:t xml:space="preserve"> </w:t>
      </w:r>
    </w:p>
    <w:p w14:paraId="2834AED0" w14:textId="77777777"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Przedłożone Zamawiającemu dokumenty powinny zostać zanonimizowane, z wyłączeniem imienia i</w:t>
      </w:r>
      <w:r w:rsidR="00FC2751" w:rsidRPr="0040013D">
        <w:rPr>
          <w:color w:val="000000"/>
          <w:sz w:val="22"/>
          <w:szCs w:val="22"/>
        </w:rPr>
        <w:t> </w:t>
      </w:r>
      <w:r w:rsidRPr="0040013D">
        <w:rPr>
          <w:color w:val="000000"/>
          <w:sz w:val="22"/>
          <w:szCs w:val="22"/>
        </w:rPr>
        <w:t>nazwiska pracownika, w sposób zapewniający ochronę danych osobowych pracowników,</w:t>
      </w:r>
      <w:r w:rsidR="002F76DA" w:rsidRPr="0040013D">
        <w:rPr>
          <w:color w:val="000000"/>
          <w:sz w:val="22"/>
          <w:szCs w:val="22"/>
        </w:rPr>
        <w:t xml:space="preserve"> </w:t>
      </w:r>
      <w:r w:rsidRPr="0040013D">
        <w:rPr>
          <w:color w:val="000000"/>
          <w:sz w:val="22"/>
          <w:szCs w:val="22"/>
        </w:rPr>
        <w:t>tj.</w:t>
      </w:r>
      <w:r w:rsidR="000338F2" w:rsidRPr="0040013D">
        <w:rPr>
          <w:color w:val="000000"/>
          <w:sz w:val="22"/>
          <w:szCs w:val="22"/>
        </w:rPr>
        <w:t xml:space="preserve"> </w:t>
      </w:r>
      <w:r w:rsidRPr="0040013D">
        <w:rPr>
          <w:color w:val="000000"/>
          <w:sz w:val="22"/>
          <w:szCs w:val="22"/>
        </w:rPr>
        <w:t>w</w:t>
      </w:r>
      <w:r w:rsidR="000338F2" w:rsidRPr="0040013D">
        <w:rPr>
          <w:color w:val="000000"/>
          <w:sz w:val="22"/>
          <w:szCs w:val="22"/>
        </w:rPr>
        <w:t> </w:t>
      </w:r>
      <w:r w:rsidRPr="0040013D">
        <w:rPr>
          <w:color w:val="000000"/>
          <w:sz w:val="22"/>
          <w:szCs w:val="22"/>
        </w:rPr>
        <w:t>szczególności co do adresów zamieszkania, nr PESEL oraz innych informacji dotyczących pracownika. Informacje takie jak: imię i nazwisko, data zawarcia umowy, rodzaj umowy o pracę, wymiar etatu oraz rodzaj pracy (stanowisko) powinny być możliwe do zidentyfikowania (zgodnie z przepisami Rozporządzenia Parlamentu Europejskiego i Rady (UE) 2016/679 z dnia 27 kwietnia 2016 r. w sprawie ochrony osób fizycznych w związku z przetwarzaniem danych osobowych i w sprawie swobodnego przepływu takich danych oraz uchylenia dyrektywy 95/46/WE oraz ochronie danych osobowych oraz Ustawy z dnia 10 maja 2018 r. o ochronie danych osobowych).</w:t>
      </w:r>
    </w:p>
    <w:p w14:paraId="08232B98" w14:textId="1887A693" w:rsidR="00724F59" w:rsidRPr="0040013D" w:rsidRDefault="00724F59" w:rsidP="001B26F1">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 xml:space="preserve">Z tytułu niespełnienia przez Wykonawcę wymogu zatrudnienia na podstawie umowy o pracę osób wykonujących czynności przy wykonywaniu usługi Zamawiający przewiduje sankcję w postaci obowiązku zapłaty przez Wykonawcę kary umownej w wysokości określonej w </w:t>
      </w:r>
      <w:r w:rsidR="006D24EF" w:rsidRPr="0040013D">
        <w:rPr>
          <w:color w:val="000000"/>
          <w:sz w:val="22"/>
          <w:szCs w:val="22"/>
        </w:rPr>
        <w:t>§ 1</w:t>
      </w:r>
      <w:r w:rsidR="00D472B4" w:rsidRPr="0040013D">
        <w:rPr>
          <w:color w:val="000000"/>
          <w:sz w:val="22"/>
          <w:szCs w:val="22"/>
        </w:rPr>
        <w:t>1</w:t>
      </w:r>
      <w:r w:rsidR="00140F36" w:rsidRPr="0040013D">
        <w:rPr>
          <w:color w:val="000000"/>
          <w:sz w:val="22"/>
          <w:szCs w:val="22"/>
        </w:rPr>
        <w:t xml:space="preserve"> </w:t>
      </w:r>
      <w:r w:rsidR="005577FC">
        <w:rPr>
          <w:color w:val="000000"/>
          <w:sz w:val="22"/>
          <w:szCs w:val="22"/>
        </w:rPr>
        <w:t>pkt</w:t>
      </w:r>
      <w:r w:rsidR="00140F36" w:rsidRPr="0040013D">
        <w:rPr>
          <w:color w:val="000000"/>
          <w:sz w:val="22"/>
          <w:szCs w:val="22"/>
        </w:rPr>
        <w:t>.</w:t>
      </w:r>
      <w:r w:rsidR="00EA45EE">
        <w:rPr>
          <w:color w:val="000000"/>
          <w:sz w:val="22"/>
          <w:szCs w:val="22"/>
        </w:rPr>
        <w:t xml:space="preserve"> </w:t>
      </w:r>
      <w:r w:rsidR="00224692" w:rsidRPr="0040013D">
        <w:rPr>
          <w:color w:val="000000"/>
          <w:sz w:val="22"/>
          <w:szCs w:val="22"/>
        </w:rPr>
        <w:t>8</w:t>
      </w:r>
      <w:r w:rsidR="00140F36" w:rsidRPr="0040013D">
        <w:rPr>
          <w:color w:val="000000"/>
          <w:sz w:val="22"/>
          <w:szCs w:val="22"/>
        </w:rPr>
        <w:t xml:space="preserve"> Umowy</w:t>
      </w:r>
      <w:r w:rsidRPr="0040013D">
        <w:rPr>
          <w:color w:val="000000"/>
          <w:sz w:val="22"/>
          <w:szCs w:val="22"/>
        </w:rPr>
        <w:t>.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w:t>
      </w:r>
      <w:r w:rsidR="00CA49E4">
        <w:rPr>
          <w:color w:val="000000"/>
          <w:sz w:val="22"/>
          <w:szCs w:val="22"/>
        </w:rPr>
        <w:t> </w:t>
      </w:r>
      <w:r w:rsidRPr="0040013D">
        <w:rPr>
          <w:color w:val="000000"/>
          <w:sz w:val="22"/>
          <w:szCs w:val="22"/>
        </w:rPr>
        <w:t>pracę osób wykonujących czynności w trakcie realizacji umowy i będzie podstawą naliczenia kary</w:t>
      </w:r>
      <w:r w:rsidR="00224692" w:rsidRPr="0040013D">
        <w:rPr>
          <w:color w:val="000000"/>
          <w:sz w:val="22"/>
          <w:szCs w:val="22"/>
        </w:rPr>
        <w:t xml:space="preserve"> zgodnie z </w:t>
      </w:r>
      <w:r w:rsidR="00AE26B7" w:rsidRPr="0040013D">
        <w:rPr>
          <w:color w:val="000000"/>
          <w:sz w:val="22"/>
          <w:szCs w:val="22"/>
        </w:rPr>
        <w:t xml:space="preserve">§ 11 </w:t>
      </w:r>
      <w:r w:rsidR="00EA45EE">
        <w:rPr>
          <w:color w:val="000000"/>
          <w:sz w:val="22"/>
          <w:szCs w:val="22"/>
        </w:rPr>
        <w:t>pkt</w:t>
      </w:r>
      <w:r w:rsidR="00AE26B7" w:rsidRPr="0040013D">
        <w:rPr>
          <w:color w:val="000000"/>
          <w:sz w:val="22"/>
          <w:szCs w:val="22"/>
        </w:rPr>
        <w:t>.</w:t>
      </w:r>
      <w:r w:rsidR="0099386C" w:rsidRPr="0040013D">
        <w:rPr>
          <w:color w:val="000000"/>
          <w:sz w:val="22"/>
          <w:szCs w:val="22"/>
        </w:rPr>
        <w:t>8</w:t>
      </w:r>
      <w:r w:rsidR="00AE26B7" w:rsidRPr="0040013D">
        <w:rPr>
          <w:color w:val="000000"/>
          <w:sz w:val="22"/>
          <w:szCs w:val="22"/>
        </w:rPr>
        <w:t xml:space="preserve"> Umowy.</w:t>
      </w:r>
    </w:p>
    <w:p w14:paraId="484C2B61" w14:textId="2F24A799"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Zamawiający wymaga,</w:t>
      </w:r>
      <w:r w:rsidR="00F97295" w:rsidRPr="0040013D">
        <w:rPr>
          <w:color w:val="000000"/>
          <w:sz w:val="22"/>
          <w:szCs w:val="22"/>
        </w:rPr>
        <w:t xml:space="preserve"> wymaga, aby do wykonania przedmiotu umowy był kierowany personel, którego </w:t>
      </w:r>
      <w:r w:rsidR="00F97295" w:rsidRPr="0040013D">
        <w:rPr>
          <w:color w:val="000000"/>
          <w:sz w:val="22"/>
          <w:szCs w:val="22"/>
          <w:u w:val="single"/>
        </w:rPr>
        <w:t xml:space="preserve">wynagrodzenie za pracę jest równe lub przekracza równowartość minimalnego wynagrodzenia za pracę </w:t>
      </w:r>
      <w:r w:rsidR="00F97295" w:rsidRPr="0040013D">
        <w:rPr>
          <w:color w:val="000000"/>
          <w:sz w:val="22"/>
          <w:szCs w:val="22"/>
        </w:rPr>
        <w:t>o</w:t>
      </w:r>
      <w:r w:rsidR="00CA49E4">
        <w:rPr>
          <w:color w:val="000000"/>
          <w:sz w:val="22"/>
          <w:szCs w:val="22"/>
        </w:rPr>
        <w:t> </w:t>
      </w:r>
      <w:r w:rsidR="00F97295" w:rsidRPr="0040013D">
        <w:rPr>
          <w:color w:val="000000"/>
          <w:sz w:val="22"/>
          <w:szCs w:val="22"/>
        </w:rPr>
        <w:t>którym mowa w ustawie z dnia 10.10.2002 r. o minimalnym wynagrodzeniu za pracę (</w:t>
      </w:r>
      <w:r w:rsidR="005132BA" w:rsidRPr="0040013D">
        <w:rPr>
          <w:color w:val="000000"/>
          <w:sz w:val="22"/>
          <w:szCs w:val="22"/>
        </w:rPr>
        <w:t xml:space="preserve">Dz.U.2024.1773 </w:t>
      </w:r>
      <w:proofErr w:type="spellStart"/>
      <w:r w:rsidR="005132BA" w:rsidRPr="0040013D">
        <w:rPr>
          <w:color w:val="000000"/>
          <w:sz w:val="22"/>
          <w:szCs w:val="22"/>
        </w:rPr>
        <w:lastRenderedPageBreak/>
        <w:t>t.j</w:t>
      </w:r>
      <w:proofErr w:type="spellEnd"/>
      <w:r w:rsidR="005132BA" w:rsidRPr="0040013D">
        <w:rPr>
          <w:color w:val="000000"/>
          <w:sz w:val="22"/>
          <w:szCs w:val="22"/>
        </w:rPr>
        <w:t>.)</w:t>
      </w:r>
      <w:r w:rsidR="00294431" w:rsidRPr="0040013D">
        <w:rPr>
          <w:color w:val="000000"/>
          <w:sz w:val="22"/>
          <w:szCs w:val="22"/>
        </w:rPr>
        <w:t xml:space="preserve">. </w:t>
      </w:r>
      <w:r w:rsidR="00F97295" w:rsidRPr="0040013D">
        <w:rPr>
          <w:color w:val="000000"/>
          <w:sz w:val="22"/>
          <w:szCs w:val="22"/>
        </w:rPr>
        <w:t>Wykonawca przy kalkulacji ofert winien wziąć pod uwagę prognozowany wzrost minimalnego wynagrodzenia za pracę oraz wysokości stawki godzinowej w 202</w:t>
      </w:r>
      <w:r w:rsidR="00E50B5C">
        <w:rPr>
          <w:color w:val="000000"/>
          <w:sz w:val="22"/>
          <w:szCs w:val="22"/>
        </w:rPr>
        <w:t>6</w:t>
      </w:r>
      <w:r w:rsidR="00F97295" w:rsidRPr="0040013D">
        <w:rPr>
          <w:color w:val="000000"/>
          <w:sz w:val="22"/>
          <w:szCs w:val="22"/>
        </w:rPr>
        <w:t xml:space="preserve"> r.</w:t>
      </w:r>
    </w:p>
    <w:p w14:paraId="2D28F4D1" w14:textId="77777777"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W przypadku uzasadnionych wątpliwości, co do przestrzegania prawa pracy przez Wykonawcę, Zamawiający może zwrócić się o przeprowadzenie kontroli przez Państwową Inspekcję Pracy.</w:t>
      </w:r>
    </w:p>
    <w:p w14:paraId="1744C1D5" w14:textId="2AAA7A8F"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Zatrudnione przez Wykonawcę osoby, wykonujące na rzecz Zamawiającego usługi nie mogą być skazane za popełnienie przestępstwa/przestępstwa skarbowego. Do świadczenia usługi nie mogą</w:t>
      </w:r>
      <w:r w:rsidR="00FE4BDE">
        <w:rPr>
          <w:color w:val="000000"/>
          <w:sz w:val="22"/>
          <w:szCs w:val="22"/>
        </w:rPr>
        <w:t xml:space="preserve"> </w:t>
      </w:r>
      <w:r w:rsidRPr="0040013D">
        <w:rPr>
          <w:color w:val="000000"/>
          <w:sz w:val="22"/>
          <w:szCs w:val="22"/>
        </w:rPr>
        <w:t>być dopuszczone osoby, które figurują w Kartotece Karnej Krajowego Rejestru Karnego. Oświadczenie Wykonawcy o skierowaniu do realizacji przedmiotu zamówienia pracowników nie figurujących w Krajowym Rejestrze Karnym musi być przedłożone każdorazowo przed rozpoczęciem pełnienia ochrony przez daną osobę. Wykonawca oświadcza</w:t>
      </w:r>
      <w:r w:rsidR="00FE4BDE">
        <w:rPr>
          <w:color w:val="000000"/>
          <w:sz w:val="22"/>
          <w:szCs w:val="22"/>
        </w:rPr>
        <w:t xml:space="preserve"> </w:t>
      </w:r>
      <w:r w:rsidRPr="0040013D">
        <w:rPr>
          <w:color w:val="000000"/>
          <w:sz w:val="22"/>
          <w:szCs w:val="22"/>
        </w:rPr>
        <w:t>się w powyższym zakresie zamieszczając podpis odpowiednio:</w:t>
      </w:r>
    </w:p>
    <w:p w14:paraId="43CCBBEE" w14:textId="385CBD93" w:rsidR="00724F59" w:rsidRPr="0040013D" w:rsidRDefault="00127453" w:rsidP="00127453">
      <w:pPr>
        <w:pStyle w:val="Nagwek"/>
        <w:widowControl w:val="0"/>
        <w:numPr>
          <w:ilvl w:val="3"/>
          <w:numId w:val="2"/>
        </w:numPr>
        <w:tabs>
          <w:tab w:val="clear" w:pos="360"/>
          <w:tab w:val="clear" w:pos="4536"/>
          <w:tab w:val="clear" w:pos="9072"/>
          <w:tab w:val="left" w:pos="426"/>
        </w:tabs>
        <w:suppressAutoHyphens/>
        <w:autoSpaceDE w:val="0"/>
        <w:ind w:left="851"/>
        <w:jc w:val="both"/>
        <w:rPr>
          <w:color w:val="000000"/>
          <w:sz w:val="22"/>
          <w:szCs w:val="22"/>
        </w:rPr>
      </w:pPr>
      <w:r>
        <w:rPr>
          <w:color w:val="000000"/>
          <w:sz w:val="22"/>
          <w:szCs w:val="22"/>
        </w:rPr>
        <w:t>w</w:t>
      </w:r>
      <w:r w:rsidR="002F76DA" w:rsidRPr="0040013D">
        <w:rPr>
          <w:color w:val="000000"/>
          <w:sz w:val="22"/>
          <w:szCs w:val="22"/>
        </w:rPr>
        <w:t xml:space="preserve"> „Formularzu oferty” – </w:t>
      </w:r>
      <w:r w:rsidR="002F76DA" w:rsidRPr="0040013D">
        <w:rPr>
          <w:i/>
          <w:color w:val="000000"/>
          <w:sz w:val="22"/>
          <w:szCs w:val="22"/>
        </w:rPr>
        <w:t>Z</w:t>
      </w:r>
      <w:r w:rsidR="00724F59" w:rsidRPr="0040013D">
        <w:rPr>
          <w:i/>
          <w:color w:val="000000"/>
          <w:sz w:val="22"/>
          <w:szCs w:val="22"/>
        </w:rPr>
        <w:t>ałączniku nr 1 do SWZ</w:t>
      </w:r>
    </w:p>
    <w:p w14:paraId="2052721A" w14:textId="2543DD47" w:rsidR="00724F59" w:rsidRPr="0040013D" w:rsidRDefault="00127453" w:rsidP="00127453">
      <w:pPr>
        <w:pStyle w:val="Nagwek"/>
        <w:widowControl w:val="0"/>
        <w:numPr>
          <w:ilvl w:val="3"/>
          <w:numId w:val="2"/>
        </w:numPr>
        <w:tabs>
          <w:tab w:val="clear" w:pos="360"/>
          <w:tab w:val="clear" w:pos="4536"/>
          <w:tab w:val="clear" w:pos="9072"/>
          <w:tab w:val="left" w:pos="426"/>
        </w:tabs>
        <w:suppressAutoHyphens/>
        <w:autoSpaceDE w:val="0"/>
        <w:ind w:left="851"/>
        <w:jc w:val="both"/>
        <w:rPr>
          <w:color w:val="000000"/>
          <w:sz w:val="22"/>
          <w:szCs w:val="22"/>
        </w:rPr>
      </w:pPr>
      <w:r>
        <w:rPr>
          <w:color w:val="000000"/>
          <w:sz w:val="22"/>
          <w:szCs w:val="22"/>
        </w:rPr>
        <w:t>p</w:t>
      </w:r>
      <w:r w:rsidR="00724F59" w:rsidRPr="0040013D">
        <w:rPr>
          <w:color w:val="000000"/>
          <w:sz w:val="22"/>
          <w:szCs w:val="22"/>
        </w:rPr>
        <w:t>od „Wykazem osób, które uczestniczyć bę</w:t>
      </w:r>
      <w:r w:rsidR="003A4AEE" w:rsidRPr="0040013D">
        <w:rPr>
          <w:color w:val="000000"/>
          <w:sz w:val="22"/>
          <w:szCs w:val="22"/>
        </w:rPr>
        <w:t xml:space="preserve">dą w wykonywaniu zamówienia” </w:t>
      </w:r>
      <w:r>
        <w:rPr>
          <w:color w:val="000000"/>
          <w:sz w:val="22"/>
          <w:szCs w:val="22"/>
        </w:rPr>
        <w:t>(</w:t>
      </w:r>
      <w:r w:rsidRPr="00127453">
        <w:rPr>
          <w:i/>
          <w:iCs/>
          <w:color w:val="000000"/>
          <w:sz w:val="22"/>
          <w:szCs w:val="22"/>
        </w:rPr>
        <w:t>Z</w:t>
      </w:r>
      <w:r w:rsidR="00724F59" w:rsidRPr="00127453">
        <w:rPr>
          <w:i/>
          <w:iCs/>
          <w:color w:val="000000"/>
          <w:sz w:val="22"/>
          <w:szCs w:val="22"/>
        </w:rPr>
        <w:t>ałącznik nr 5 do Umowy</w:t>
      </w:r>
      <w:r>
        <w:rPr>
          <w:color w:val="000000"/>
          <w:sz w:val="22"/>
          <w:szCs w:val="22"/>
        </w:rPr>
        <w:t>)</w:t>
      </w:r>
      <w:r w:rsidR="00724F59" w:rsidRPr="0040013D">
        <w:rPr>
          <w:color w:val="000000"/>
          <w:sz w:val="22"/>
          <w:szCs w:val="22"/>
        </w:rPr>
        <w:t>,</w:t>
      </w:r>
    </w:p>
    <w:p w14:paraId="15F024B7" w14:textId="5F926AE8" w:rsidR="00724F59" w:rsidRPr="0040013D" w:rsidRDefault="00127453" w:rsidP="00127453">
      <w:pPr>
        <w:pStyle w:val="Nagwek"/>
        <w:widowControl w:val="0"/>
        <w:numPr>
          <w:ilvl w:val="3"/>
          <w:numId w:val="2"/>
        </w:numPr>
        <w:tabs>
          <w:tab w:val="clear" w:pos="360"/>
          <w:tab w:val="clear" w:pos="4536"/>
          <w:tab w:val="clear" w:pos="9072"/>
          <w:tab w:val="left" w:pos="426"/>
        </w:tabs>
        <w:suppressAutoHyphens/>
        <w:autoSpaceDE w:val="0"/>
        <w:ind w:left="851"/>
        <w:jc w:val="both"/>
        <w:rPr>
          <w:color w:val="000000"/>
          <w:sz w:val="22"/>
          <w:szCs w:val="22"/>
        </w:rPr>
      </w:pPr>
      <w:r>
        <w:rPr>
          <w:color w:val="000000"/>
          <w:sz w:val="22"/>
          <w:szCs w:val="22"/>
        </w:rPr>
        <w:t>k</w:t>
      </w:r>
      <w:r w:rsidR="00724F59" w:rsidRPr="0040013D">
        <w:rPr>
          <w:color w:val="000000"/>
          <w:sz w:val="22"/>
          <w:szCs w:val="22"/>
        </w:rPr>
        <w:t xml:space="preserve">ażdorazowo pod zaktualizowanym </w:t>
      </w:r>
      <w:r w:rsidR="00EB7047" w:rsidRPr="0040013D">
        <w:rPr>
          <w:color w:val="000000"/>
          <w:sz w:val="22"/>
          <w:szCs w:val="22"/>
        </w:rPr>
        <w:t xml:space="preserve">„Wykazem osób, które uczestniczyć będą w wykonywaniu zamówienia” </w:t>
      </w:r>
      <w:r>
        <w:rPr>
          <w:color w:val="000000"/>
          <w:sz w:val="22"/>
          <w:szCs w:val="22"/>
        </w:rPr>
        <w:t>(</w:t>
      </w:r>
      <w:r w:rsidRPr="00127453">
        <w:rPr>
          <w:i/>
          <w:iCs/>
          <w:color w:val="000000"/>
          <w:sz w:val="22"/>
          <w:szCs w:val="22"/>
        </w:rPr>
        <w:t>Załącznik nr 5 do Umowy</w:t>
      </w:r>
      <w:r>
        <w:rPr>
          <w:color w:val="000000"/>
          <w:sz w:val="22"/>
          <w:szCs w:val="22"/>
        </w:rPr>
        <w:t>)</w:t>
      </w:r>
      <w:r w:rsidR="00724F59" w:rsidRPr="0040013D">
        <w:rPr>
          <w:color w:val="000000"/>
          <w:sz w:val="22"/>
          <w:szCs w:val="22"/>
        </w:rPr>
        <w:t xml:space="preserve">, w przypadku zmiany pracowników </w:t>
      </w:r>
      <w:r w:rsidR="00383886" w:rsidRPr="0040013D">
        <w:rPr>
          <w:color w:val="000000"/>
          <w:sz w:val="22"/>
          <w:szCs w:val="22"/>
        </w:rPr>
        <w:t>w</w:t>
      </w:r>
      <w:r w:rsidR="000338F2" w:rsidRPr="0040013D">
        <w:rPr>
          <w:color w:val="000000"/>
          <w:sz w:val="22"/>
          <w:szCs w:val="22"/>
        </w:rPr>
        <w:t> </w:t>
      </w:r>
      <w:r w:rsidR="00383886" w:rsidRPr="0040013D">
        <w:rPr>
          <w:color w:val="000000"/>
          <w:sz w:val="22"/>
          <w:szCs w:val="22"/>
        </w:rPr>
        <w:t>trakcie realizacji Umowy</w:t>
      </w:r>
      <w:r w:rsidR="00724F59" w:rsidRPr="0040013D">
        <w:rPr>
          <w:color w:val="000000"/>
          <w:sz w:val="22"/>
          <w:szCs w:val="22"/>
        </w:rPr>
        <w:t xml:space="preserve">. </w:t>
      </w:r>
    </w:p>
    <w:p w14:paraId="38BD4F15" w14:textId="77777777" w:rsidR="00724F59" w:rsidRPr="0040013D" w:rsidRDefault="00724F59" w:rsidP="00724F59">
      <w:pPr>
        <w:pStyle w:val="Nagwek"/>
        <w:widowControl w:val="0"/>
        <w:tabs>
          <w:tab w:val="clear" w:pos="4536"/>
          <w:tab w:val="clear" w:pos="9072"/>
          <w:tab w:val="left" w:pos="426"/>
        </w:tabs>
        <w:autoSpaceDE w:val="0"/>
        <w:ind w:left="426"/>
        <w:jc w:val="both"/>
        <w:rPr>
          <w:color w:val="000000"/>
          <w:sz w:val="22"/>
          <w:szCs w:val="22"/>
        </w:rPr>
      </w:pPr>
      <w:r w:rsidRPr="0040013D">
        <w:rPr>
          <w:color w:val="000000"/>
          <w:sz w:val="22"/>
          <w:szCs w:val="22"/>
        </w:rPr>
        <w:t>W przypadku, gdy osoba lub osoby, które po dniu podpisania umowy zostały ujawnione w KRK jako osoby karane, jak również osoby wobec których toczy się postępowanie karne lub karno-skarbowe - Wykonawca jest zobowiązany do odsunięcia takiej osoby lub osób od wykonywania umowy. Weryfikacja, czy osoby spełniają wymóg niekaralności jest obowiązkiem Wykonawcy. Wykonawca ponosi odpowiedzialność za skuteczność weryfikacji osób. Obowiązek ten trwa przez cały okres obowiązywania umowy.</w:t>
      </w:r>
    </w:p>
    <w:p w14:paraId="518FA0DC" w14:textId="207C8C71" w:rsidR="00724F59" w:rsidRPr="0040013D" w:rsidRDefault="00127453"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bookmarkStart w:id="4" w:name="_Hlk197371031"/>
      <w:r w:rsidRPr="006A5190">
        <w:rPr>
          <w:sz w:val="22"/>
          <w:szCs w:val="22"/>
        </w:rPr>
        <w:t>Osoby wykonujące usługę winny zapoznać się z przepisami ustawy z dnia 5 sierpnia 2010 r. o ochronie informacji niejawnych (</w:t>
      </w:r>
      <w:r w:rsidRPr="0053495B">
        <w:rPr>
          <w:sz w:val="22"/>
          <w:szCs w:val="22"/>
        </w:rPr>
        <w:t xml:space="preserve">Dz.U.2025.1209 </w:t>
      </w:r>
      <w:proofErr w:type="spellStart"/>
      <w:r w:rsidRPr="0053495B">
        <w:rPr>
          <w:sz w:val="22"/>
          <w:szCs w:val="22"/>
        </w:rPr>
        <w:t>t.j</w:t>
      </w:r>
      <w:proofErr w:type="spellEnd"/>
      <w:r w:rsidRPr="00C74659">
        <w:rPr>
          <w:sz w:val="22"/>
          <w:szCs w:val="22"/>
        </w:rPr>
        <w:t>.</w:t>
      </w:r>
      <w:r w:rsidRPr="006A5190">
        <w:rPr>
          <w:sz w:val="22"/>
          <w:szCs w:val="22"/>
        </w:rPr>
        <w:t>) oraz ustawy z dnia 10 maja 2018 r. o ochronie danych osobowych (</w:t>
      </w:r>
      <w:r w:rsidRPr="0053495B">
        <w:rPr>
          <w:sz w:val="22"/>
          <w:szCs w:val="22"/>
        </w:rPr>
        <w:t xml:space="preserve">Dz.U.2019.1781 </w:t>
      </w:r>
      <w:proofErr w:type="spellStart"/>
      <w:r w:rsidRPr="0053495B">
        <w:rPr>
          <w:sz w:val="22"/>
          <w:szCs w:val="22"/>
        </w:rPr>
        <w:t>t.j</w:t>
      </w:r>
      <w:proofErr w:type="spellEnd"/>
      <w:r w:rsidRPr="0053495B">
        <w:rPr>
          <w:sz w:val="22"/>
          <w:szCs w:val="22"/>
        </w:rPr>
        <w:t>.</w:t>
      </w:r>
      <w:r w:rsidRPr="006A5190">
        <w:rPr>
          <w:sz w:val="22"/>
          <w:szCs w:val="22"/>
        </w:rPr>
        <w:t>)</w:t>
      </w:r>
      <w:r w:rsidRPr="006A5190">
        <w:rPr>
          <w:spacing w:val="-4"/>
          <w:sz w:val="22"/>
          <w:szCs w:val="22"/>
        </w:rPr>
        <w:t>.</w:t>
      </w:r>
      <w:r w:rsidRPr="006A5190">
        <w:rPr>
          <w:sz w:val="22"/>
          <w:szCs w:val="22"/>
        </w:rPr>
        <w:t xml:space="preserve"> Wykonawca zobowiązany jest do zachowania </w:t>
      </w:r>
      <w:r w:rsidR="00416E6F">
        <w:rPr>
          <w:sz w:val="22"/>
          <w:szCs w:val="22"/>
        </w:rPr>
        <w:t xml:space="preserve">w </w:t>
      </w:r>
      <w:r w:rsidRPr="006A5190">
        <w:rPr>
          <w:sz w:val="22"/>
          <w:szCs w:val="22"/>
        </w:rPr>
        <w:t xml:space="preserve">tajemnicy – zarówno w trakcie trwania umowy, jak i po jej zakończeniu </w:t>
      </w:r>
      <w:r>
        <w:rPr>
          <w:sz w:val="22"/>
          <w:szCs w:val="22"/>
        </w:rPr>
        <w:t xml:space="preserve">– </w:t>
      </w:r>
      <w:r w:rsidRPr="006A5190">
        <w:rPr>
          <w:sz w:val="22"/>
          <w:szCs w:val="22"/>
        </w:rPr>
        <w:t>dotyczących wszelkich informacji uzyskanych u</w:t>
      </w:r>
      <w:r>
        <w:rPr>
          <w:sz w:val="22"/>
          <w:szCs w:val="22"/>
        </w:rPr>
        <w:t> </w:t>
      </w:r>
      <w:r w:rsidRPr="006A5190">
        <w:rPr>
          <w:sz w:val="22"/>
          <w:szCs w:val="22"/>
        </w:rPr>
        <w:t>Zamawiającego w związku z realizacją umowy</w:t>
      </w:r>
      <w:r w:rsidR="00F4704B" w:rsidRPr="0040013D">
        <w:rPr>
          <w:color w:val="000000"/>
          <w:sz w:val="22"/>
          <w:szCs w:val="22"/>
        </w:rPr>
        <w:t>.</w:t>
      </w:r>
      <w:bookmarkEnd w:id="4"/>
    </w:p>
    <w:p w14:paraId="0E1AF5A9" w14:textId="77777777" w:rsidR="00724F59" w:rsidRPr="0040013D" w:rsidRDefault="00724F59" w:rsidP="00724F59">
      <w:pPr>
        <w:pStyle w:val="Nagwek"/>
        <w:widowControl w:val="0"/>
        <w:numPr>
          <w:ilvl w:val="0"/>
          <w:numId w:val="2"/>
        </w:numPr>
        <w:tabs>
          <w:tab w:val="clear" w:pos="540"/>
          <w:tab w:val="clear" w:pos="4536"/>
          <w:tab w:val="clear" w:pos="9072"/>
          <w:tab w:val="left" w:pos="426"/>
        </w:tabs>
        <w:suppressAutoHyphens/>
        <w:autoSpaceDE w:val="0"/>
        <w:ind w:left="426" w:hanging="426"/>
        <w:jc w:val="both"/>
        <w:rPr>
          <w:color w:val="000000"/>
          <w:sz w:val="22"/>
          <w:szCs w:val="22"/>
        </w:rPr>
      </w:pPr>
      <w:r w:rsidRPr="0040013D">
        <w:rPr>
          <w:color w:val="000000"/>
          <w:sz w:val="22"/>
          <w:szCs w:val="22"/>
        </w:rPr>
        <w:t>W czasie wykonywania czynności związanych z usługą ochrony Sądu wymagana jest współpraca z</w:t>
      </w:r>
      <w:r w:rsidR="000338F2" w:rsidRPr="0040013D">
        <w:rPr>
          <w:color w:val="000000"/>
          <w:sz w:val="22"/>
          <w:szCs w:val="22"/>
        </w:rPr>
        <w:t> </w:t>
      </w:r>
      <w:r w:rsidRPr="0040013D">
        <w:rPr>
          <w:color w:val="000000"/>
          <w:sz w:val="22"/>
          <w:szCs w:val="22"/>
        </w:rPr>
        <w:t>Zamawiającym, Grupą Interwencyjną, Policją oraz innymi jednostkami zapewniającymi bezpieczeństwo i porządek publiczny oraz prawidłowe funkcjonowanie Sądu</w:t>
      </w:r>
      <w:r w:rsidRPr="0040013D">
        <w:rPr>
          <w:color w:val="000000"/>
        </w:rPr>
        <w:t>.</w:t>
      </w:r>
    </w:p>
    <w:p w14:paraId="3B4F10CA" w14:textId="77777777" w:rsidR="00324FC5" w:rsidRPr="0040013D" w:rsidRDefault="00324FC5" w:rsidP="003A4AEE">
      <w:pPr>
        <w:pStyle w:val="Nagwek"/>
        <w:widowControl w:val="0"/>
        <w:tabs>
          <w:tab w:val="clear" w:pos="4536"/>
          <w:tab w:val="clear" w:pos="9072"/>
        </w:tabs>
        <w:suppressAutoHyphens/>
        <w:autoSpaceDE w:val="0"/>
        <w:rPr>
          <w:b/>
          <w:color w:val="000000"/>
          <w:sz w:val="22"/>
          <w:szCs w:val="22"/>
        </w:rPr>
      </w:pPr>
    </w:p>
    <w:p w14:paraId="3CCD96F4" w14:textId="49FA2DE0" w:rsidR="004803F8" w:rsidRPr="0040013D" w:rsidRDefault="00BC7B30" w:rsidP="00973BCC">
      <w:pPr>
        <w:pStyle w:val="Nagwek1"/>
      </w:pPr>
      <w:r w:rsidRPr="0040013D">
        <w:t>§ 3</w:t>
      </w:r>
      <w:r w:rsidR="00973BCC">
        <w:br/>
      </w:r>
      <w:r w:rsidR="00283B87" w:rsidRPr="0040013D">
        <w:t>Okres realizacji zamówienia</w:t>
      </w:r>
    </w:p>
    <w:p w14:paraId="402891AB" w14:textId="49561B76" w:rsidR="004803F8" w:rsidRPr="0040013D" w:rsidRDefault="004803F8" w:rsidP="00D14E4F">
      <w:pPr>
        <w:pStyle w:val="Nagwek"/>
        <w:widowControl w:val="0"/>
        <w:numPr>
          <w:ilvl w:val="0"/>
          <w:numId w:val="35"/>
        </w:numPr>
        <w:tabs>
          <w:tab w:val="clear" w:pos="4536"/>
          <w:tab w:val="clear" w:pos="9072"/>
        </w:tabs>
        <w:suppressAutoHyphens/>
        <w:autoSpaceDE w:val="0"/>
        <w:ind w:left="426" w:right="-1" w:hanging="426"/>
        <w:jc w:val="both"/>
        <w:rPr>
          <w:color w:val="000000"/>
          <w:sz w:val="22"/>
          <w:szCs w:val="22"/>
        </w:rPr>
      </w:pPr>
      <w:r w:rsidRPr="0040013D">
        <w:rPr>
          <w:color w:val="000000"/>
          <w:sz w:val="22"/>
          <w:szCs w:val="22"/>
        </w:rPr>
        <w:t xml:space="preserve">Zamawiający planuje udzielić zamówienia na </w:t>
      </w:r>
      <w:r w:rsidRPr="0040013D">
        <w:rPr>
          <w:b/>
          <w:color w:val="000000"/>
          <w:sz w:val="22"/>
          <w:szCs w:val="22"/>
        </w:rPr>
        <w:t>czas określony</w:t>
      </w:r>
      <w:r w:rsidRPr="0040013D">
        <w:rPr>
          <w:color w:val="000000"/>
          <w:sz w:val="22"/>
          <w:szCs w:val="22"/>
        </w:rPr>
        <w:t xml:space="preserve"> tj. na okres 12 miesięcy od daty zawarcia umowy.</w:t>
      </w:r>
      <w:r w:rsidR="00FE4BDE">
        <w:rPr>
          <w:color w:val="000000"/>
          <w:sz w:val="22"/>
          <w:szCs w:val="22"/>
        </w:rPr>
        <w:t xml:space="preserve"> </w:t>
      </w:r>
      <w:r w:rsidRPr="0040013D">
        <w:rPr>
          <w:color w:val="000000"/>
          <w:sz w:val="22"/>
          <w:szCs w:val="22"/>
        </w:rPr>
        <w:t>Wykonawca zobowiązany jest do realizacji przedmiotu zamówienia w terminie: od 01.09.202</w:t>
      </w:r>
      <w:r w:rsidR="00D14E4F">
        <w:rPr>
          <w:color w:val="000000"/>
          <w:sz w:val="22"/>
          <w:szCs w:val="22"/>
        </w:rPr>
        <w:t>6</w:t>
      </w:r>
      <w:r w:rsidRPr="0040013D">
        <w:rPr>
          <w:color w:val="000000"/>
          <w:sz w:val="22"/>
          <w:szCs w:val="22"/>
        </w:rPr>
        <w:t xml:space="preserve"> r. od godziny 24:00 do 31.08.202</w:t>
      </w:r>
      <w:r w:rsidR="00D14E4F">
        <w:rPr>
          <w:color w:val="000000"/>
          <w:sz w:val="22"/>
          <w:szCs w:val="22"/>
        </w:rPr>
        <w:t>7</w:t>
      </w:r>
      <w:r w:rsidRPr="0040013D">
        <w:rPr>
          <w:color w:val="000000"/>
          <w:sz w:val="22"/>
          <w:szCs w:val="22"/>
        </w:rPr>
        <w:t xml:space="preserve"> r. do godziny 24:00.</w:t>
      </w:r>
    </w:p>
    <w:p w14:paraId="6F691C51" w14:textId="2E613D3D" w:rsidR="004803F8" w:rsidRPr="0040013D" w:rsidRDefault="004803F8" w:rsidP="00D14E4F">
      <w:pPr>
        <w:pStyle w:val="Nagwek"/>
        <w:widowControl w:val="0"/>
        <w:numPr>
          <w:ilvl w:val="0"/>
          <w:numId w:val="35"/>
        </w:numPr>
        <w:tabs>
          <w:tab w:val="clear" w:pos="4536"/>
          <w:tab w:val="clear" w:pos="9072"/>
        </w:tabs>
        <w:suppressAutoHyphens/>
        <w:autoSpaceDE w:val="0"/>
        <w:ind w:left="426" w:right="-1" w:hanging="426"/>
        <w:jc w:val="both"/>
        <w:rPr>
          <w:color w:val="000000"/>
          <w:sz w:val="22"/>
          <w:szCs w:val="22"/>
        </w:rPr>
      </w:pPr>
      <w:r w:rsidRPr="0040013D">
        <w:rPr>
          <w:rFonts w:cs="Calibri"/>
          <w:color w:val="000000"/>
          <w:sz w:val="22"/>
          <w:szCs w:val="22"/>
          <w:lang w:eastAsia="zh-CN"/>
        </w:rPr>
        <w:t>Odpowiedzialność Wykonawcy za dozór mienia i ochronę znajdujących się w nim osób rozpoczyna się od daty i godziny ustalonej w protokole przekazania każdego z obiektów pod dozór (</w:t>
      </w:r>
      <w:r w:rsidRPr="009C041D">
        <w:rPr>
          <w:rFonts w:cs="Calibri"/>
          <w:i/>
          <w:iCs/>
          <w:color w:val="000000"/>
          <w:sz w:val="22"/>
          <w:szCs w:val="22"/>
          <w:lang w:eastAsia="zh-CN"/>
        </w:rPr>
        <w:t xml:space="preserve">Załącznik nr 4 do </w:t>
      </w:r>
      <w:r w:rsidR="009C041D">
        <w:rPr>
          <w:rFonts w:cs="Calibri"/>
          <w:i/>
          <w:iCs/>
          <w:color w:val="000000"/>
          <w:sz w:val="22"/>
          <w:szCs w:val="22"/>
          <w:lang w:eastAsia="zh-CN"/>
        </w:rPr>
        <w:t>U</w:t>
      </w:r>
      <w:r w:rsidRPr="009C041D">
        <w:rPr>
          <w:rFonts w:cs="Calibri"/>
          <w:i/>
          <w:iCs/>
          <w:color w:val="000000"/>
          <w:sz w:val="22"/>
          <w:szCs w:val="22"/>
          <w:lang w:eastAsia="zh-CN"/>
        </w:rPr>
        <w:t>mowy</w:t>
      </w:r>
      <w:r w:rsidRPr="0040013D">
        <w:rPr>
          <w:rFonts w:cs="Calibri"/>
          <w:color w:val="000000"/>
          <w:sz w:val="22"/>
          <w:szCs w:val="22"/>
          <w:lang w:eastAsia="zh-CN"/>
        </w:rPr>
        <w:t>).</w:t>
      </w:r>
    </w:p>
    <w:p w14:paraId="25A3058D" w14:textId="77777777" w:rsidR="004803F8" w:rsidRPr="0040013D" w:rsidRDefault="004803F8" w:rsidP="004803F8">
      <w:pPr>
        <w:pStyle w:val="Nagwek"/>
        <w:widowControl w:val="0"/>
        <w:tabs>
          <w:tab w:val="clear" w:pos="4536"/>
        </w:tabs>
        <w:autoSpaceDE w:val="0"/>
        <w:jc w:val="both"/>
        <w:rPr>
          <w:b/>
          <w:color w:val="000000"/>
          <w:sz w:val="22"/>
          <w:szCs w:val="22"/>
        </w:rPr>
      </w:pPr>
      <w:r w:rsidRPr="0040013D">
        <w:rPr>
          <w:b/>
          <w:color w:val="000000"/>
          <w:sz w:val="22"/>
          <w:szCs w:val="22"/>
        </w:rPr>
        <w:t>UWAGA:</w:t>
      </w:r>
    </w:p>
    <w:p w14:paraId="7A18B19C" w14:textId="491EEABF" w:rsidR="004803F8" w:rsidRPr="0040013D" w:rsidRDefault="004803F8" w:rsidP="004803F8">
      <w:pPr>
        <w:pStyle w:val="Nagwek"/>
        <w:widowControl w:val="0"/>
        <w:tabs>
          <w:tab w:val="clear" w:pos="4536"/>
        </w:tabs>
        <w:autoSpaceDE w:val="0"/>
        <w:jc w:val="both"/>
        <w:rPr>
          <w:color w:val="000000"/>
          <w:sz w:val="22"/>
          <w:szCs w:val="22"/>
        </w:rPr>
      </w:pPr>
      <w:r w:rsidRPr="0040013D">
        <w:rPr>
          <w:color w:val="000000"/>
          <w:sz w:val="22"/>
          <w:szCs w:val="22"/>
        </w:rPr>
        <w:t>W przypadku zaistnienia sytuacji, w wyniku której podpisanie umowy miałoby miejsce po dniu 01.09.202</w:t>
      </w:r>
      <w:r w:rsidR="00D14E4F">
        <w:rPr>
          <w:color w:val="000000"/>
          <w:sz w:val="22"/>
          <w:szCs w:val="22"/>
        </w:rPr>
        <w:t>6</w:t>
      </w:r>
      <w:r w:rsidRPr="0040013D">
        <w:rPr>
          <w:color w:val="000000"/>
          <w:sz w:val="22"/>
          <w:szCs w:val="22"/>
        </w:rPr>
        <w:t xml:space="preserve"> roku, wówczas termin obowiązywania/realizacji umowy będzie wynosić 12 miesięcy</w:t>
      </w:r>
      <w:r w:rsidR="00FE4BDE">
        <w:rPr>
          <w:color w:val="000000"/>
          <w:sz w:val="22"/>
          <w:szCs w:val="22"/>
        </w:rPr>
        <w:t xml:space="preserve"> </w:t>
      </w:r>
      <w:r w:rsidRPr="0040013D">
        <w:rPr>
          <w:color w:val="000000"/>
          <w:sz w:val="22"/>
          <w:szCs w:val="22"/>
        </w:rPr>
        <w:t>od dnia jej podpisania.</w:t>
      </w:r>
    </w:p>
    <w:p w14:paraId="2062A123" w14:textId="77777777" w:rsidR="00572D67" w:rsidRPr="0040013D" w:rsidRDefault="00572D67" w:rsidP="003E4FC0">
      <w:pPr>
        <w:pStyle w:val="Nagwek"/>
        <w:widowControl w:val="0"/>
        <w:tabs>
          <w:tab w:val="clear" w:pos="4536"/>
          <w:tab w:val="clear" w:pos="9072"/>
        </w:tabs>
        <w:suppressAutoHyphens/>
        <w:autoSpaceDE w:val="0"/>
        <w:ind w:left="360"/>
        <w:jc w:val="center"/>
        <w:rPr>
          <w:b/>
          <w:color w:val="000000"/>
          <w:sz w:val="22"/>
          <w:szCs w:val="22"/>
        </w:rPr>
      </w:pPr>
    </w:p>
    <w:p w14:paraId="7D0E0034" w14:textId="3BD8F3E0" w:rsidR="001674D4" w:rsidRPr="0040013D" w:rsidRDefault="000B6C1E" w:rsidP="00973BCC">
      <w:pPr>
        <w:pStyle w:val="Nagwek1"/>
      </w:pPr>
      <w:r w:rsidRPr="0040013D">
        <w:t xml:space="preserve">§ </w:t>
      </w:r>
      <w:r w:rsidR="00EE6B11" w:rsidRPr="0040013D">
        <w:t>4</w:t>
      </w:r>
      <w:r w:rsidR="00973BCC">
        <w:br/>
      </w:r>
      <w:r w:rsidR="00AB49FB" w:rsidRPr="0040013D">
        <w:t>Wartość umowy oraz</w:t>
      </w:r>
      <w:r w:rsidR="001674D4" w:rsidRPr="0040013D">
        <w:t xml:space="preserve"> warunki płatności</w:t>
      </w:r>
    </w:p>
    <w:p w14:paraId="0D56C50D" w14:textId="637DFD6C" w:rsidR="000B6C1E" w:rsidRPr="0040013D" w:rsidRDefault="000B6C1E" w:rsidP="00EF0E13">
      <w:pPr>
        <w:numPr>
          <w:ilvl w:val="0"/>
          <w:numId w:val="5"/>
        </w:numPr>
        <w:spacing w:line="360" w:lineRule="auto"/>
        <w:ind w:left="357"/>
        <w:jc w:val="both"/>
        <w:rPr>
          <w:b/>
          <w:color w:val="000000"/>
          <w:sz w:val="22"/>
          <w:szCs w:val="22"/>
        </w:rPr>
      </w:pPr>
      <w:r w:rsidRPr="0040013D">
        <w:rPr>
          <w:color w:val="000000"/>
          <w:sz w:val="22"/>
          <w:szCs w:val="22"/>
        </w:rPr>
        <w:t>Całkowite</w:t>
      </w:r>
      <w:r w:rsidR="00E80991" w:rsidRPr="0040013D">
        <w:rPr>
          <w:color w:val="000000"/>
          <w:sz w:val="22"/>
          <w:szCs w:val="22"/>
        </w:rPr>
        <w:t xml:space="preserve">, maksymalne </w:t>
      </w:r>
      <w:r w:rsidRPr="0040013D">
        <w:rPr>
          <w:color w:val="000000"/>
          <w:sz w:val="22"/>
          <w:szCs w:val="22"/>
        </w:rPr>
        <w:t>wynagrodzenie Wykonawcy z tytułu realizacji niniejszej umowy w okresie</w:t>
      </w:r>
      <w:r w:rsidR="00E80991" w:rsidRPr="0040013D">
        <w:rPr>
          <w:color w:val="000000"/>
          <w:sz w:val="22"/>
          <w:szCs w:val="22"/>
        </w:rPr>
        <w:t>,</w:t>
      </w:r>
      <w:r w:rsidR="00572D67" w:rsidRPr="0040013D">
        <w:rPr>
          <w:color w:val="000000"/>
          <w:sz w:val="22"/>
          <w:szCs w:val="22"/>
        </w:rPr>
        <w:t xml:space="preserve"> </w:t>
      </w:r>
      <w:r w:rsidRPr="0040013D">
        <w:rPr>
          <w:color w:val="000000"/>
          <w:sz w:val="22"/>
          <w:szCs w:val="22"/>
        </w:rPr>
        <w:t>o</w:t>
      </w:r>
      <w:r w:rsidR="000338F2" w:rsidRPr="0040013D">
        <w:rPr>
          <w:color w:val="000000"/>
          <w:sz w:val="22"/>
          <w:szCs w:val="22"/>
        </w:rPr>
        <w:t> </w:t>
      </w:r>
      <w:r w:rsidRPr="0040013D">
        <w:rPr>
          <w:color w:val="000000"/>
          <w:sz w:val="22"/>
          <w:szCs w:val="22"/>
        </w:rPr>
        <w:t>którym mowa w §</w:t>
      </w:r>
      <w:r w:rsidR="002169C0" w:rsidRPr="0040013D">
        <w:rPr>
          <w:color w:val="000000"/>
          <w:sz w:val="22"/>
          <w:szCs w:val="22"/>
        </w:rPr>
        <w:t>3</w:t>
      </w:r>
      <w:r w:rsidRPr="0040013D">
        <w:rPr>
          <w:b/>
          <w:color w:val="000000"/>
          <w:sz w:val="22"/>
          <w:szCs w:val="22"/>
        </w:rPr>
        <w:t xml:space="preserve"> </w:t>
      </w:r>
      <w:r w:rsidRPr="0040013D">
        <w:rPr>
          <w:color w:val="000000"/>
          <w:sz w:val="22"/>
          <w:szCs w:val="22"/>
        </w:rPr>
        <w:t xml:space="preserve">wynosi: </w:t>
      </w:r>
      <w:r w:rsidR="006B4BC9">
        <w:rPr>
          <w:color w:val="000000"/>
          <w:sz w:val="22"/>
          <w:szCs w:val="22"/>
        </w:rPr>
        <w:t>……………..</w:t>
      </w:r>
      <w:r w:rsidRPr="0040013D">
        <w:rPr>
          <w:color w:val="000000"/>
          <w:sz w:val="22"/>
          <w:szCs w:val="22"/>
        </w:rPr>
        <w:t xml:space="preserve">……………..……………zł brutto </w:t>
      </w:r>
      <w:r w:rsidR="00D658C8">
        <w:rPr>
          <w:color w:val="000000"/>
          <w:sz w:val="22"/>
          <w:szCs w:val="22"/>
        </w:rPr>
        <w:t>(</w:t>
      </w:r>
      <w:r w:rsidRPr="0040013D">
        <w:rPr>
          <w:color w:val="000000"/>
          <w:sz w:val="22"/>
          <w:szCs w:val="22"/>
        </w:rPr>
        <w:t>słownie:</w:t>
      </w:r>
      <w:r w:rsidR="006B4BC9">
        <w:rPr>
          <w:color w:val="000000"/>
          <w:sz w:val="22"/>
          <w:szCs w:val="22"/>
        </w:rPr>
        <w:t xml:space="preserve"> </w:t>
      </w:r>
      <w:r w:rsidRPr="0040013D">
        <w:rPr>
          <w:color w:val="000000"/>
          <w:sz w:val="22"/>
          <w:szCs w:val="22"/>
        </w:rPr>
        <w:t>……………</w:t>
      </w:r>
      <w:r w:rsidR="006B4BC9">
        <w:rPr>
          <w:color w:val="000000"/>
          <w:sz w:val="22"/>
          <w:szCs w:val="22"/>
        </w:rPr>
        <w:t xml:space="preserve"> </w:t>
      </w:r>
      <w:r w:rsidRPr="0040013D">
        <w:rPr>
          <w:color w:val="000000"/>
          <w:sz w:val="22"/>
          <w:szCs w:val="22"/>
        </w:rPr>
        <w:t>……………………………………………………</w:t>
      </w:r>
      <w:r w:rsidR="006B4BC9">
        <w:rPr>
          <w:color w:val="000000"/>
          <w:sz w:val="22"/>
          <w:szCs w:val="22"/>
        </w:rPr>
        <w:t>……………</w:t>
      </w:r>
      <w:r w:rsidR="005B0E21">
        <w:rPr>
          <w:color w:val="000000"/>
          <w:sz w:val="22"/>
          <w:szCs w:val="22"/>
        </w:rPr>
        <w:t>……………………………………..</w:t>
      </w:r>
      <w:r w:rsidR="00D658C8">
        <w:rPr>
          <w:color w:val="000000"/>
          <w:sz w:val="22"/>
          <w:szCs w:val="22"/>
        </w:rPr>
        <w:t>)</w:t>
      </w:r>
      <w:r w:rsidRPr="0040013D">
        <w:rPr>
          <w:color w:val="000000"/>
          <w:sz w:val="22"/>
          <w:szCs w:val="22"/>
        </w:rPr>
        <w:t xml:space="preserve">, w tym należny podatek VAT </w:t>
      </w:r>
      <w:r w:rsidR="005B0E21">
        <w:rPr>
          <w:color w:val="000000"/>
          <w:sz w:val="22"/>
          <w:szCs w:val="22"/>
        </w:rPr>
        <w:t xml:space="preserve">23 </w:t>
      </w:r>
      <w:r w:rsidRPr="0040013D">
        <w:rPr>
          <w:color w:val="000000"/>
          <w:sz w:val="22"/>
          <w:szCs w:val="22"/>
        </w:rPr>
        <w:t>%</w:t>
      </w:r>
      <w:r w:rsidR="005B0E21">
        <w:rPr>
          <w:color w:val="000000"/>
          <w:sz w:val="22"/>
          <w:szCs w:val="22"/>
        </w:rPr>
        <w:t xml:space="preserve"> w </w:t>
      </w:r>
      <w:r w:rsidR="00CC18D2">
        <w:rPr>
          <w:color w:val="000000"/>
          <w:sz w:val="22"/>
          <w:szCs w:val="22"/>
        </w:rPr>
        <w:t>kwocie: ……………..</w:t>
      </w:r>
      <w:r w:rsidR="00CC18D2" w:rsidRPr="0040013D">
        <w:rPr>
          <w:color w:val="000000"/>
          <w:sz w:val="22"/>
          <w:szCs w:val="22"/>
        </w:rPr>
        <w:t>……………..……………zł</w:t>
      </w:r>
      <w:r w:rsidR="00CC18D2">
        <w:rPr>
          <w:color w:val="000000"/>
          <w:sz w:val="22"/>
          <w:szCs w:val="22"/>
        </w:rPr>
        <w:t>.</w:t>
      </w:r>
    </w:p>
    <w:p w14:paraId="54D24EF3" w14:textId="53E8AD9E" w:rsidR="001674D4" w:rsidRPr="0040013D" w:rsidRDefault="001674D4" w:rsidP="0036544E">
      <w:pPr>
        <w:pStyle w:val="NormalnyWeb"/>
        <w:numPr>
          <w:ilvl w:val="0"/>
          <w:numId w:val="5"/>
        </w:numPr>
        <w:spacing w:before="0" w:beforeAutospacing="0" w:after="0"/>
        <w:ind w:left="357"/>
        <w:jc w:val="both"/>
        <w:rPr>
          <w:color w:val="000000"/>
          <w:sz w:val="22"/>
          <w:szCs w:val="22"/>
        </w:rPr>
      </w:pPr>
      <w:r w:rsidRPr="0040013D">
        <w:rPr>
          <w:color w:val="000000"/>
          <w:sz w:val="22"/>
          <w:szCs w:val="22"/>
        </w:rPr>
        <w:t xml:space="preserve">Wynagrodzenie określone w </w:t>
      </w:r>
      <w:r w:rsidR="00EA45EE">
        <w:rPr>
          <w:color w:val="000000"/>
          <w:sz w:val="22"/>
          <w:szCs w:val="22"/>
        </w:rPr>
        <w:t>pkt</w:t>
      </w:r>
      <w:r w:rsidRPr="0040013D">
        <w:rPr>
          <w:color w:val="000000"/>
          <w:sz w:val="22"/>
          <w:szCs w:val="22"/>
        </w:rPr>
        <w:t>. 1 jest ceną ryczałtową i obejmuje wykonanie całości przedmiotu zamówienia, o którym mowa w § 1.</w:t>
      </w:r>
    </w:p>
    <w:p w14:paraId="232BA834" w14:textId="551B528F" w:rsidR="00FE000B" w:rsidRPr="0040013D" w:rsidRDefault="00E81735" w:rsidP="0036544E">
      <w:pPr>
        <w:numPr>
          <w:ilvl w:val="0"/>
          <w:numId w:val="5"/>
        </w:numPr>
        <w:jc w:val="both"/>
        <w:rPr>
          <w:bCs/>
          <w:color w:val="000000"/>
          <w:sz w:val="22"/>
          <w:szCs w:val="22"/>
        </w:rPr>
      </w:pPr>
      <w:r w:rsidRPr="0040013D">
        <w:rPr>
          <w:color w:val="000000"/>
          <w:sz w:val="22"/>
          <w:szCs w:val="22"/>
        </w:rPr>
        <w:t xml:space="preserve">Zmiana stawki podatku VAT od towarów i usług w trakcie realizacji umowy, pociąga za sobą zmianę wynagrodzenia brutto, o którym mowa w § </w:t>
      </w:r>
      <w:r w:rsidR="00875FA3">
        <w:rPr>
          <w:color w:val="000000"/>
          <w:sz w:val="22"/>
          <w:szCs w:val="22"/>
        </w:rPr>
        <w:t>4</w:t>
      </w:r>
      <w:r w:rsidRPr="0040013D">
        <w:rPr>
          <w:color w:val="000000"/>
          <w:sz w:val="22"/>
          <w:szCs w:val="22"/>
        </w:rPr>
        <w:t xml:space="preserve"> </w:t>
      </w:r>
      <w:r w:rsidR="00EA45EE">
        <w:rPr>
          <w:color w:val="000000"/>
          <w:sz w:val="22"/>
          <w:szCs w:val="22"/>
        </w:rPr>
        <w:t>pkt</w:t>
      </w:r>
      <w:r w:rsidRPr="0040013D">
        <w:rPr>
          <w:color w:val="000000"/>
          <w:sz w:val="22"/>
          <w:szCs w:val="22"/>
        </w:rPr>
        <w:t>. 1, zgodnie z warunkami opisanymi w §</w:t>
      </w:r>
      <w:r w:rsidR="00FE4BDE">
        <w:rPr>
          <w:color w:val="000000"/>
          <w:sz w:val="22"/>
          <w:szCs w:val="22"/>
        </w:rPr>
        <w:t xml:space="preserve"> </w:t>
      </w:r>
      <w:r w:rsidRPr="0040013D">
        <w:rPr>
          <w:color w:val="000000"/>
          <w:sz w:val="22"/>
          <w:szCs w:val="22"/>
        </w:rPr>
        <w:t>1</w:t>
      </w:r>
      <w:r w:rsidR="00C34AF0">
        <w:rPr>
          <w:color w:val="000000"/>
          <w:sz w:val="22"/>
          <w:szCs w:val="22"/>
        </w:rPr>
        <w:t>5</w:t>
      </w:r>
      <w:r w:rsidRPr="0040013D">
        <w:rPr>
          <w:color w:val="000000"/>
          <w:sz w:val="22"/>
          <w:szCs w:val="22"/>
        </w:rPr>
        <w:t xml:space="preserve"> </w:t>
      </w:r>
      <w:r w:rsidR="00C34AF0">
        <w:rPr>
          <w:color w:val="000000"/>
          <w:sz w:val="22"/>
          <w:szCs w:val="22"/>
        </w:rPr>
        <w:t>pkt</w:t>
      </w:r>
      <w:r w:rsidRPr="0040013D">
        <w:rPr>
          <w:color w:val="000000"/>
          <w:sz w:val="22"/>
          <w:szCs w:val="22"/>
        </w:rPr>
        <w:t xml:space="preserve"> 5</w:t>
      </w:r>
      <w:r w:rsidR="00C34AF0">
        <w:rPr>
          <w:color w:val="000000"/>
          <w:sz w:val="22"/>
          <w:szCs w:val="22"/>
        </w:rPr>
        <w:t>.a</w:t>
      </w:r>
      <w:r w:rsidR="000952C6">
        <w:rPr>
          <w:color w:val="000000"/>
          <w:sz w:val="22"/>
          <w:szCs w:val="22"/>
        </w:rPr>
        <w:t>)</w:t>
      </w:r>
      <w:r w:rsidRPr="0040013D">
        <w:rPr>
          <w:color w:val="000000"/>
          <w:sz w:val="22"/>
          <w:szCs w:val="22"/>
        </w:rPr>
        <w:t xml:space="preserve"> </w:t>
      </w:r>
      <w:r w:rsidR="00C34AF0">
        <w:rPr>
          <w:color w:val="000000"/>
          <w:sz w:val="22"/>
          <w:szCs w:val="22"/>
        </w:rPr>
        <w:t>U</w:t>
      </w:r>
      <w:r w:rsidRPr="0040013D">
        <w:rPr>
          <w:color w:val="000000"/>
          <w:sz w:val="22"/>
          <w:szCs w:val="22"/>
        </w:rPr>
        <w:t>mowy.</w:t>
      </w:r>
    </w:p>
    <w:p w14:paraId="5CE0AA41" w14:textId="326737F7" w:rsidR="001674D4" w:rsidRPr="0040013D" w:rsidRDefault="001674D4" w:rsidP="0036544E">
      <w:pPr>
        <w:numPr>
          <w:ilvl w:val="0"/>
          <w:numId w:val="5"/>
        </w:numPr>
        <w:ind w:left="357"/>
        <w:jc w:val="both"/>
        <w:rPr>
          <w:color w:val="000000"/>
          <w:sz w:val="22"/>
          <w:szCs w:val="22"/>
        </w:rPr>
      </w:pPr>
      <w:r w:rsidRPr="0040013D">
        <w:rPr>
          <w:color w:val="000000"/>
          <w:sz w:val="22"/>
          <w:szCs w:val="22"/>
        </w:rPr>
        <w:t xml:space="preserve">Wykonawca będzie otrzymywać wynagrodzenie w miesięcznych okresach rozliczeniowych </w:t>
      </w:r>
      <w:r w:rsidR="00184BD7">
        <w:rPr>
          <w:color w:val="000000"/>
          <w:sz w:val="22"/>
          <w:szCs w:val="22"/>
        </w:rPr>
        <w:t>(</w:t>
      </w:r>
      <w:r w:rsidRPr="0040013D">
        <w:rPr>
          <w:color w:val="000000"/>
          <w:sz w:val="22"/>
          <w:szCs w:val="22"/>
        </w:rPr>
        <w:t>miesiąc kalendarzowy</w:t>
      </w:r>
      <w:r w:rsidR="00184BD7">
        <w:rPr>
          <w:color w:val="000000"/>
          <w:sz w:val="22"/>
          <w:szCs w:val="22"/>
        </w:rPr>
        <w:t>)</w:t>
      </w:r>
      <w:r w:rsidRPr="0040013D">
        <w:rPr>
          <w:color w:val="000000"/>
          <w:sz w:val="22"/>
          <w:szCs w:val="22"/>
        </w:rPr>
        <w:t>.</w:t>
      </w:r>
    </w:p>
    <w:p w14:paraId="1BDC7B74" w14:textId="377AD46F" w:rsidR="000B6C1E" w:rsidRPr="004354A5" w:rsidRDefault="000B6C1E" w:rsidP="00175C56">
      <w:pPr>
        <w:numPr>
          <w:ilvl w:val="0"/>
          <w:numId w:val="5"/>
        </w:numPr>
        <w:ind w:left="357"/>
        <w:jc w:val="both"/>
        <w:rPr>
          <w:color w:val="000000"/>
          <w:sz w:val="22"/>
          <w:szCs w:val="22"/>
        </w:rPr>
      </w:pPr>
      <w:r w:rsidRPr="004354A5">
        <w:rPr>
          <w:color w:val="000000"/>
          <w:sz w:val="22"/>
          <w:szCs w:val="22"/>
        </w:rPr>
        <w:lastRenderedPageBreak/>
        <w:t>Za wykonanie w danym miesiącu prac, o których mowa w § 1</w:t>
      </w:r>
      <w:r w:rsidR="00175C56">
        <w:rPr>
          <w:color w:val="000000"/>
          <w:sz w:val="22"/>
          <w:szCs w:val="22"/>
        </w:rPr>
        <w:t>,</w:t>
      </w:r>
      <w:r w:rsidRPr="004354A5">
        <w:rPr>
          <w:color w:val="000000"/>
          <w:sz w:val="22"/>
          <w:szCs w:val="22"/>
        </w:rPr>
        <w:t xml:space="preserve"> Wykonawca będzie otrzymywał wynagrodzenie na podstawie faktur wystawionych w terminie do 4 dni po upływie ostatniego dnia miesiąca.</w:t>
      </w:r>
    </w:p>
    <w:p w14:paraId="7478D339" w14:textId="1EB543C6" w:rsidR="000338F2" w:rsidRPr="0040013D" w:rsidRDefault="000B6C1E" w:rsidP="00EF0E13">
      <w:pPr>
        <w:numPr>
          <w:ilvl w:val="0"/>
          <w:numId w:val="5"/>
        </w:numPr>
        <w:spacing w:line="360" w:lineRule="auto"/>
        <w:ind w:left="357"/>
        <w:jc w:val="both"/>
        <w:rPr>
          <w:color w:val="000000"/>
          <w:sz w:val="22"/>
          <w:szCs w:val="22"/>
        </w:rPr>
      </w:pPr>
      <w:r w:rsidRPr="0040013D">
        <w:rPr>
          <w:color w:val="000000"/>
          <w:sz w:val="22"/>
          <w:szCs w:val="22"/>
        </w:rPr>
        <w:t xml:space="preserve">Wynagrodzenie, o którym mowa w </w:t>
      </w:r>
      <w:r w:rsidR="00184BD7">
        <w:rPr>
          <w:color w:val="000000"/>
          <w:sz w:val="22"/>
          <w:szCs w:val="22"/>
        </w:rPr>
        <w:t>pkt.</w:t>
      </w:r>
      <w:r w:rsidRPr="0040013D">
        <w:rPr>
          <w:color w:val="000000"/>
          <w:sz w:val="22"/>
          <w:szCs w:val="22"/>
        </w:rPr>
        <w:t xml:space="preserve"> </w:t>
      </w:r>
      <w:r w:rsidR="00CE1C93" w:rsidRPr="0040013D">
        <w:rPr>
          <w:color w:val="000000"/>
          <w:sz w:val="22"/>
          <w:szCs w:val="22"/>
        </w:rPr>
        <w:t>5</w:t>
      </w:r>
      <w:r w:rsidRPr="0040013D">
        <w:rPr>
          <w:color w:val="000000"/>
          <w:sz w:val="22"/>
          <w:szCs w:val="22"/>
        </w:rPr>
        <w:t xml:space="preserve"> płatne będzie przez Zamawiającego w terminie 21 dni od daty otrzymania prawidłowo wystawionej faktury, na rachunek Wykonawcy prowadzony w</w:t>
      </w:r>
      <w:r w:rsidR="000338F2" w:rsidRPr="0040013D">
        <w:rPr>
          <w:color w:val="000000"/>
          <w:sz w:val="22"/>
          <w:szCs w:val="22"/>
        </w:rPr>
        <w:t> </w:t>
      </w:r>
      <w:r w:rsidRPr="0040013D">
        <w:rPr>
          <w:color w:val="000000"/>
          <w:sz w:val="22"/>
          <w:szCs w:val="22"/>
        </w:rPr>
        <w:t>……………………………………..……</w:t>
      </w:r>
      <w:r w:rsidR="000338F2" w:rsidRPr="0040013D">
        <w:rPr>
          <w:color w:val="000000"/>
          <w:sz w:val="22"/>
          <w:szCs w:val="22"/>
        </w:rPr>
        <w:t>.…………………………………………………………………</w:t>
      </w:r>
    </w:p>
    <w:p w14:paraId="5A4C39DA" w14:textId="77777777" w:rsidR="000B6C1E" w:rsidRPr="0040013D" w:rsidRDefault="000338F2" w:rsidP="00EF0E13">
      <w:pPr>
        <w:spacing w:line="360" w:lineRule="auto"/>
        <w:ind w:left="357"/>
        <w:jc w:val="both"/>
        <w:rPr>
          <w:color w:val="000000"/>
          <w:sz w:val="22"/>
          <w:szCs w:val="22"/>
        </w:rPr>
      </w:pPr>
      <w:r w:rsidRPr="0040013D">
        <w:rPr>
          <w:color w:val="000000"/>
          <w:sz w:val="22"/>
          <w:szCs w:val="22"/>
        </w:rPr>
        <w:t>n</w:t>
      </w:r>
      <w:r w:rsidR="000B6C1E" w:rsidRPr="0040013D">
        <w:rPr>
          <w:color w:val="000000"/>
          <w:sz w:val="22"/>
          <w:szCs w:val="22"/>
        </w:rPr>
        <w:t>a</w:t>
      </w:r>
      <w:r w:rsidRPr="0040013D">
        <w:rPr>
          <w:color w:val="000000"/>
          <w:sz w:val="22"/>
          <w:szCs w:val="22"/>
        </w:rPr>
        <w:t> </w:t>
      </w:r>
      <w:r w:rsidR="000B6C1E" w:rsidRPr="0040013D">
        <w:rPr>
          <w:color w:val="000000"/>
          <w:sz w:val="22"/>
          <w:szCs w:val="22"/>
        </w:rPr>
        <w:t>konto…………………………………………………………</w:t>
      </w:r>
      <w:r w:rsidRPr="0040013D">
        <w:rPr>
          <w:color w:val="000000"/>
          <w:sz w:val="22"/>
          <w:szCs w:val="22"/>
        </w:rPr>
        <w:t>…………………………………………….</w:t>
      </w:r>
    </w:p>
    <w:p w14:paraId="39543BAF" w14:textId="77777777" w:rsidR="000B6C1E" w:rsidRPr="0040013D" w:rsidRDefault="000B6C1E" w:rsidP="0036544E">
      <w:pPr>
        <w:pStyle w:val="Akapitzlist"/>
        <w:widowControl/>
        <w:numPr>
          <w:ilvl w:val="0"/>
          <w:numId w:val="5"/>
        </w:numPr>
        <w:adjustRightInd/>
        <w:spacing w:line="240" w:lineRule="auto"/>
        <w:ind w:left="357"/>
        <w:rPr>
          <w:color w:val="000000"/>
          <w:sz w:val="22"/>
          <w:szCs w:val="22"/>
        </w:rPr>
      </w:pPr>
      <w:r w:rsidRPr="0040013D">
        <w:rPr>
          <w:color w:val="000000"/>
          <w:sz w:val="22"/>
          <w:szCs w:val="22"/>
        </w:rPr>
        <w:t>Wynagrodzenie obejmuje wszystkie koszty związane z realizacją przedmiotu umowy, w tym ryzyko Wykonawcy z tytułu niedoszacowania kosztów związanych z realizacją przedmiotu umowy, a także oddziaływania innych czynników mających lub mogących mieć wpływ na koszty prawidłowego wykonania przedmiotu umowy.</w:t>
      </w:r>
    </w:p>
    <w:p w14:paraId="6F827A18" w14:textId="77777777" w:rsidR="000B6C1E" w:rsidRPr="0040013D" w:rsidRDefault="000B6C1E" w:rsidP="0036544E">
      <w:pPr>
        <w:pStyle w:val="Akapitzlist"/>
        <w:widowControl/>
        <w:numPr>
          <w:ilvl w:val="0"/>
          <w:numId w:val="5"/>
        </w:numPr>
        <w:adjustRightInd/>
        <w:spacing w:line="240" w:lineRule="auto"/>
        <w:ind w:left="357"/>
        <w:rPr>
          <w:color w:val="000000"/>
          <w:sz w:val="22"/>
          <w:szCs w:val="22"/>
        </w:rPr>
      </w:pPr>
      <w:r w:rsidRPr="0040013D">
        <w:rPr>
          <w:color w:val="000000"/>
          <w:sz w:val="22"/>
          <w:szCs w:val="22"/>
        </w:rPr>
        <w:t>Niedoszacowanie, pominięcie oraz brak rozpoznania zakresu przedmiotu umowy nie może być podstawą do żądania zmiany wysokości Wynagrodzenia.</w:t>
      </w:r>
    </w:p>
    <w:p w14:paraId="7B92DC88" w14:textId="77777777" w:rsidR="00253196" w:rsidRPr="0040013D" w:rsidRDefault="00253196" w:rsidP="0036544E">
      <w:pPr>
        <w:pStyle w:val="Akapitzlist"/>
        <w:widowControl/>
        <w:numPr>
          <w:ilvl w:val="0"/>
          <w:numId w:val="5"/>
        </w:numPr>
        <w:adjustRightInd/>
        <w:spacing w:line="240" w:lineRule="auto"/>
        <w:ind w:left="357"/>
        <w:rPr>
          <w:color w:val="000000"/>
          <w:sz w:val="22"/>
          <w:szCs w:val="22"/>
        </w:rPr>
      </w:pPr>
      <w:r w:rsidRPr="0040013D">
        <w:rPr>
          <w:color w:val="000000"/>
          <w:sz w:val="22"/>
          <w:szCs w:val="22"/>
        </w:rPr>
        <w:t xml:space="preserve">Stwierdzenie w fakturze niezgodności ceny </w:t>
      </w:r>
      <w:r w:rsidR="00E53297" w:rsidRPr="0040013D">
        <w:rPr>
          <w:color w:val="000000"/>
          <w:sz w:val="22"/>
          <w:szCs w:val="22"/>
        </w:rPr>
        <w:t>usługi</w:t>
      </w:r>
      <w:r w:rsidRPr="0040013D">
        <w:rPr>
          <w:color w:val="000000"/>
          <w:sz w:val="22"/>
          <w:szCs w:val="22"/>
        </w:rPr>
        <w:t xml:space="preserve"> z ofertą Wykonawcy lub innych nieprawidłowości upoważnia Zamawiającego do zwrotu faktury bez księgowania i zapłaty. Błędnie wystawiona faktura spowoduje naliczenie ponownego </w:t>
      </w:r>
      <w:r w:rsidR="000E7070" w:rsidRPr="0040013D">
        <w:rPr>
          <w:color w:val="000000"/>
          <w:sz w:val="22"/>
          <w:szCs w:val="22"/>
        </w:rPr>
        <w:t>21</w:t>
      </w:r>
      <w:r w:rsidRPr="0040013D">
        <w:rPr>
          <w:color w:val="000000"/>
          <w:sz w:val="22"/>
          <w:szCs w:val="22"/>
        </w:rPr>
        <w:t xml:space="preserve"> dniowego terminu płatności od momentu dostarczenia poprawionej faktury</w:t>
      </w:r>
      <w:r w:rsidR="00182B04" w:rsidRPr="0040013D">
        <w:rPr>
          <w:color w:val="000000"/>
          <w:sz w:val="22"/>
          <w:szCs w:val="22"/>
        </w:rPr>
        <w:t>.</w:t>
      </w:r>
    </w:p>
    <w:p w14:paraId="4C234A50" w14:textId="2C9FB6CC" w:rsidR="00AB3E2E" w:rsidRPr="0040013D" w:rsidRDefault="00AB3E2E" w:rsidP="0036544E">
      <w:pPr>
        <w:numPr>
          <w:ilvl w:val="0"/>
          <w:numId w:val="5"/>
        </w:numPr>
        <w:tabs>
          <w:tab w:val="left" w:pos="284"/>
          <w:tab w:val="left" w:pos="426"/>
        </w:tabs>
        <w:jc w:val="both"/>
        <w:rPr>
          <w:bCs/>
          <w:color w:val="000000"/>
          <w:sz w:val="22"/>
          <w:szCs w:val="22"/>
        </w:rPr>
      </w:pPr>
      <w:r w:rsidRPr="0040013D">
        <w:rPr>
          <w:color w:val="000000"/>
          <w:sz w:val="22"/>
          <w:szCs w:val="22"/>
        </w:rPr>
        <w:t>W przypadku wskazania przez Wykonawcę na fakturze rachunku bankowego nieujawnionego w wykazie podatników VAT, Zamawiający uprawniony będzie do dokonania zapłaty na rachunek bankowy Wykonawcy wskazany w wykazie podatników VAT, a w razie braku rachunku Wykonawcy ujawnionego w</w:t>
      </w:r>
      <w:r w:rsidR="006F0838" w:rsidRPr="0040013D">
        <w:rPr>
          <w:color w:val="000000"/>
          <w:sz w:val="22"/>
          <w:szCs w:val="22"/>
        </w:rPr>
        <w:t> </w:t>
      </w:r>
      <w:r w:rsidRPr="0040013D">
        <w:rPr>
          <w:color w:val="000000"/>
          <w:sz w:val="22"/>
          <w:szCs w:val="22"/>
        </w:rPr>
        <w:t>wykazie, do wstrzymania się</w:t>
      </w:r>
      <w:r w:rsidR="00FE4BDE">
        <w:rPr>
          <w:color w:val="000000"/>
          <w:sz w:val="22"/>
          <w:szCs w:val="22"/>
        </w:rPr>
        <w:t xml:space="preserve"> </w:t>
      </w:r>
      <w:r w:rsidRPr="0040013D">
        <w:rPr>
          <w:color w:val="000000"/>
          <w:sz w:val="22"/>
          <w:szCs w:val="22"/>
        </w:rPr>
        <w:t>z zapłatą do czasu wskazania przez Wykonawcę, dla potrzeb płatności, rachunku bankowego ujawnionego w wykazie podatników VAT.</w:t>
      </w:r>
    </w:p>
    <w:p w14:paraId="2D25550B" w14:textId="1722D721" w:rsidR="00153AF8" w:rsidRPr="0040013D" w:rsidRDefault="00175C56" w:rsidP="0036544E">
      <w:pPr>
        <w:numPr>
          <w:ilvl w:val="0"/>
          <w:numId w:val="5"/>
        </w:numPr>
        <w:tabs>
          <w:tab w:val="left" w:pos="284"/>
          <w:tab w:val="left" w:pos="426"/>
        </w:tabs>
        <w:jc w:val="both"/>
        <w:rPr>
          <w:bCs/>
          <w:color w:val="000000"/>
          <w:sz w:val="22"/>
          <w:szCs w:val="22"/>
        </w:rPr>
      </w:pPr>
      <w:r w:rsidRPr="00893192">
        <w:rPr>
          <w:sz w:val="22"/>
          <w:szCs w:val="22"/>
        </w:rPr>
        <w:t>Strony umowy wyrażają zgodę na wystawianie i otrzymywanie faktur w formie elektronicznej</w:t>
      </w:r>
      <w:r>
        <w:rPr>
          <w:sz w:val="22"/>
          <w:szCs w:val="22"/>
        </w:rPr>
        <w:t xml:space="preserve"> w Krajowym Systemie e-Faktur (</w:t>
      </w:r>
      <w:proofErr w:type="spellStart"/>
      <w:r>
        <w:rPr>
          <w:sz w:val="22"/>
          <w:szCs w:val="22"/>
        </w:rPr>
        <w:t>KSeF</w:t>
      </w:r>
      <w:proofErr w:type="spellEnd"/>
      <w:r>
        <w:rPr>
          <w:sz w:val="22"/>
          <w:szCs w:val="22"/>
        </w:rPr>
        <w:t>)</w:t>
      </w:r>
      <w:r w:rsidRPr="00893192">
        <w:rPr>
          <w:sz w:val="22"/>
          <w:szCs w:val="22"/>
        </w:rPr>
        <w:t>.</w:t>
      </w:r>
      <w:r w:rsidR="00153AF8" w:rsidRPr="0040013D">
        <w:rPr>
          <w:color w:val="000000"/>
          <w:sz w:val="22"/>
          <w:szCs w:val="22"/>
        </w:rPr>
        <w:t>.</w:t>
      </w:r>
      <w:r w:rsidR="00FE4BDE">
        <w:rPr>
          <w:color w:val="000000"/>
          <w:sz w:val="22"/>
          <w:szCs w:val="22"/>
        </w:rPr>
        <w:t xml:space="preserve"> </w:t>
      </w:r>
    </w:p>
    <w:p w14:paraId="0C3C409F" w14:textId="77777777" w:rsidR="00BB7A79" w:rsidRPr="0040013D" w:rsidRDefault="00BB7A79" w:rsidP="0036544E">
      <w:pPr>
        <w:numPr>
          <w:ilvl w:val="0"/>
          <w:numId w:val="5"/>
        </w:numPr>
        <w:suppressAutoHyphens/>
        <w:jc w:val="both"/>
        <w:rPr>
          <w:rFonts w:cs="Calibri"/>
          <w:color w:val="000000"/>
          <w:sz w:val="22"/>
          <w:szCs w:val="22"/>
          <w:lang w:eastAsia="zh-CN"/>
        </w:rPr>
      </w:pPr>
      <w:r w:rsidRPr="0040013D">
        <w:rPr>
          <w:color w:val="000000"/>
          <w:sz w:val="22"/>
          <w:szCs w:val="22"/>
        </w:rPr>
        <w:t>Jeżeli Wykonawca spełnia wymogi określone w art. 22 ustawy z dnia 27 sierpnia 1997 r. o rehabilitacji zawodowej i społecznej oraz zatrudnianiu osób niepełnosprawnych (Dz.U. z 2021 poz. 573), zobowiązany jest do przekazania Zamawiającemu stosownych informacji, na podstawie których Zamawiającemu będzie przysługiwało prawo do ulg przy dokonywaniu wpłat na Państwowy Fundusz Rehabilitacji Osób Niepełnosprawnych, niezwłocznie po uregulowaniu należności przez Zamawiającego, jednak nie później niż w terminie określonym w art. 22 ust. 10 pkt 1 ustawy. W przypadku realizacji umowy w konsorcjum, obowiązek ten dotyczy każdego podmiotu wchodzącego w skład konsorcjum.</w:t>
      </w:r>
    </w:p>
    <w:p w14:paraId="7E87C686" w14:textId="77777777" w:rsidR="00AB3E2E" w:rsidRPr="0040013D" w:rsidRDefault="00AB3E2E" w:rsidP="0036544E">
      <w:pPr>
        <w:numPr>
          <w:ilvl w:val="0"/>
          <w:numId w:val="5"/>
        </w:numPr>
        <w:tabs>
          <w:tab w:val="left" w:pos="284"/>
          <w:tab w:val="left" w:pos="426"/>
        </w:tabs>
        <w:jc w:val="both"/>
        <w:rPr>
          <w:bCs/>
          <w:color w:val="000000"/>
          <w:sz w:val="22"/>
          <w:szCs w:val="22"/>
        </w:rPr>
      </w:pPr>
      <w:r w:rsidRPr="0040013D">
        <w:rPr>
          <w:color w:val="000000"/>
          <w:sz w:val="22"/>
          <w:szCs w:val="22"/>
        </w:rPr>
        <w:t>Wykonawca nie może bez pisemnej zgody Zamawiającego przenieść należności wynikającej z niniejszej umowy na rzecz osób trzecich.</w:t>
      </w:r>
    </w:p>
    <w:p w14:paraId="39D7F210" w14:textId="4C028355" w:rsidR="00AB3E2E" w:rsidRPr="0040013D" w:rsidRDefault="00AB3E2E" w:rsidP="000952C6">
      <w:pPr>
        <w:numPr>
          <w:ilvl w:val="0"/>
          <w:numId w:val="5"/>
        </w:numPr>
        <w:tabs>
          <w:tab w:val="clear" w:pos="360"/>
        </w:tabs>
        <w:jc w:val="both"/>
        <w:rPr>
          <w:color w:val="000000"/>
          <w:sz w:val="22"/>
          <w:szCs w:val="22"/>
        </w:rPr>
      </w:pPr>
      <w:r w:rsidRPr="0040013D">
        <w:rPr>
          <w:color w:val="000000"/>
          <w:sz w:val="22"/>
          <w:szCs w:val="22"/>
        </w:rPr>
        <w:t>Wykonawca nie może bez pisemnej zgody Zamawiającego przenieść praw i obowiązków</w:t>
      </w:r>
      <w:r w:rsidR="00FE4BDE">
        <w:rPr>
          <w:color w:val="000000"/>
          <w:sz w:val="22"/>
          <w:szCs w:val="22"/>
        </w:rPr>
        <w:t xml:space="preserve"> </w:t>
      </w:r>
      <w:r w:rsidRPr="0040013D">
        <w:rPr>
          <w:color w:val="000000"/>
          <w:sz w:val="22"/>
          <w:szCs w:val="22"/>
        </w:rPr>
        <w:t>wynikających z</w:t>
      </w:r>
      <w:r w:rsidR="00001513" w:rsidRPr="0040013D">
        <w:rPr>
          <w:color w:val="000000"/>
          <w:sz w:val="22"/>
          <w:szCs w:val="22"/>
        </w:rPr>
        <w:t> </w:t>
      </w:r>
      <w:r w:rsidR="00874562" w:rsidRPr="0040013D">
        <w:rPr>
          <w:color w:val="000000"/>
          <w:sz w:val="22"/>
          <w:szCs w:val="22"/>
        </w:rPr>
        <w:t>niniejszej umowy na rzecz osób trzecich.</w:t>
      </w:r>
    </w:p>
    <w:p w14:paraId="16721DAD" w14:textId="0C374CCC" w:rsidR="004F1E32" w:rsidRPr="0040013D" w:rsidRDefault="004F1E32" w:rsidP="007303D9">
      <w:pPr>
        <w:pStyle w:val="Nagwek1"/>
      </w:pPr>
      <w:r w:rsidRPr="0040013D">
        <w:t xml:space="preserve">§ </w:t>
      </w:r>
      <w:r w:rsidR="00EE6B11" w:rsidRPr="0040013D">
        <w:t>5</w:t>
      </w:r>
      <w:r w:rsidR="007303D9">
        <w:br/>
      </w:r>
      <w:r w:rsidRPr="0040013D">
        <w:t>Obowiązki Wykonawcy</w:t>
      </w:r>
    </w:p>
    <w:p w14:paraId="34FD312C" w14:textId="77777777" w:rsidR="004F1E32" w:rsidRPr="0040013D" w:rsidRDefault="004F1E32" w:rsidP="0036544E">
      <w:pPr>
        <w:pStyle w:val="NormalnyWeb"/>
        <w:numPr>
          <w:ilvl w:val="0"/>
          <w:numId w:val="17"/>
        </w:numPr>
        <w:spacing w:before="0" w:beforeAutospacing="0" w:after="0"/>
        <w:ind w:left="426" w:hanging="426"/>
        <w:jc w:val="both"/>
        <w:rPr>
          <w:color w:val="000000"/>
          <w:sz w:val="22"/>
          <w:szCs w:val="22"/>
        </w:rPr>
      </w:pPr>
      <w:r w:rsidRPr="0040013D">
        <w:rPr>
          <w:color w:val="000000"/>
          <w:sz w:val="22"/>
          <w:szCs w:val="22"/>
        </w:rPr>
        <w:t>Wykonawca jest odpowiedzialny za bezpieczeństwo osób i mienia, za jakość świadczonych usług oraz zobowiązany jest do zachowania należytej staranności i dbałości o sprzęt, wyposażenie i nieruchomości Sądu Rejonowego</w:t>
      </w:r>
      <w:r w:rsidR="00D22B8C" w:rsidRPr="0040013D">
        <w:rPr>
          <w:color w:val="000000"/>
          <w:sz w:val="22"/>
          <w:szCs w:val="22"/>
        </w:rPr>
        <w:t xml:space="preserve"> dla Wrocławia-Śródmieścia we Wrocławiu</w:t>
      </w:r>
      <w:r w:rsidRPr="0040013D">
        <w:rPr>
          <w:color w:val="000000"/>
          <w:sz w:val="22"/>
          <w:szCs w:val="22"/>
        </w:rPr>
        <w:t>.</w:t>
      </w:r>
    </w:p>
    <w:p w14:paraId="70542EC9" w14:textId="303B70B1" w:rsidR="004F1E32" w:rsidRPr="0040013D" w:rsidRDefault="004F1E32" w:rsidP="0036544E">
      <w:pPr>
        <w:pStyle w:val="NormalnyWeb"/>
        <w:numPr>
          <w:ilvl w:val="0"/>
          <w:numId w:val="17"/>
        </w:numPr>
        <w:spacing w:before="0" w:beforeAutospacing="0" w:after="0"/>
        <w:ind w:left="426" w:hanging="426"/>
        <w:jc w:val="both"/>
        <w:rPr>
          <w:color w:val="000000"/>
          <w:sz w:val="22"/>
          <w:szCs w:val="22"/>
        </w:rPr>
      </w:pPr>
      <w:r w:rsidRPr="0040013D">
        <w:rPr>
          <w:color w:val="000000"/>
          <w:sz w:val="22"/>
          <w:szCs w:val="22"/>
        </w:rPr>
        <w:t xml:space="preserve">Wykonawca zobowiązany jest do zachowania </w:t>
      </w:r>
      <w:r w:rsidR="00416E6F">
        <w:rPr>
          <w:color w:val="000000"/>
          <w:sz w:val="22"/>
          <w:szCs w:val="22"/>
        </w:rPr>
        <w:t xml:space="preserve">w </w:t>
      </w:r>
      <w:r w:rsidRPr="0040013D">
        <w:rPr>
          <w:color w:val="000000"/>
          <w:sz w:val="22"/>
          <w:szCs w:val="22"/>
        </w:rPr>
        <w:t xml:space="preserve">tajemnicy – zarówno w trakcie trwania umowy, jak i po jej zakończeniu dotyczących wszelkich informacji uzyskanych u Zamawiającego w związku z realizacją umowy. </w:t>
      </w:r>
    </w:p>
    <w:p w14:paraId="6893D1FF" w14:textId="77777777" w:rsidR="004F1E32" w:rsidRPr="0040013D" w:rsidRDefault="004F1E32" w:rsidP="0036544E">
      <w:pPr>
        <w:pStyle w:val="NormalnyWeb"/>
        <w:numPr>
          <w:ilvl w:val="0"/>
          <w:numId w:val="17"/>
        </w:numPr>
        <w:spacing w:before="0" w:beforeAutospacing="0" w:after="0"/>
        <w:ind w:left="426" w:hanging="426"/>
        <w:jc w:val="both"/>
        <w:rPr>
          <w:color w:val="000000"/>
          <w:sz w:val="22"/>
          <w:szCs w:val="22"/>
        </w:rPr>
      </w:pPr>
      <w:r w:rsidRPr="0040013D">
        <w:rPr>
          <w:color w:val="000000"/>
          <w:sz w:val="22"/>
          <w:szCs w:val="22"/>
        </w:rPr>
        <w:t>Wykonawca zobowiązany jest do przestrzegania regulaminów i zarządzeń Zamawiającego w zakresie organizacji i bezpieczeństwa pracy na terenie obiektów sądu.</w:t>
      </w:r>
    </w:p>
    <w:p w14:paraId="09EC22F2" w14:textId="77777777" w:rsidR="004240F8" w:rsidRPr="0040013D" w:rsidRDefault="004240F8" w:rsidP="003E4FC0">
      <w:pPr>
        <w:pStyle w:val="NormalnyWeb"/>
        <w:spacing w:before="0" w:beforeAutospacing="0" w:after="0"/>
        <w:ind w:left="426"/>
        <w:jc w:val="both"/>
        <w:rPr>
          <w:color w:val="000000"/>
          <w:sz w:val="22"/>
          <w:szCs w:val="22"/>
        </w:rPr>
      </w:pPr>
    </w:p>
    <w:p w14:paraId="3BCE74FF" w14:textId="05DF1AD0" w:rsidR="002E132E" w:rsidRPr="0040013D" w:rsidRDefault="004240F8" w:rsidP="007303D9">
      <w:pPr>
        <w:pStyle w:val="Nagwek1"/>
      </w:pPr>
      <w:r w:rsidRPr="0040013D">
        <w:t xml:space="preserve">§ </w:t>
      </w:r>
      <w:r w:rsidR="00EE6B11" w:rsidRPr="0040013D">
        <w:t>6</w:t>
      </w:r>
      <w:r w:rsidR="007303D9">
        <w:br/>
      </w:r>
      <w:r w:rsidR="002E132E" w:rsidRPr="0040013D">
        <w:t>Podwykonawcy</w:t>
      </w:r>
    </w:p>
    <w:p w14:paraId="7B5EF9CB" w14:textId="77777777" w:rsidR="00083A52" w:rsidRPr="0040013D" w:rsidRDefault="00083A52" w:rsidP="00416E6F">
      <w:pPr>
        <w:numPr>
          <w:ilvl w:val="0"/>
          <w:numId w:val="18"/>
        </w:numPr>
        <w:tabs>
          <w:tab w:val="clear" w:pos="720"/>
        </w:tabs>
        <w:ind w:left="426" w:hanging="426"/>
        <w:jc w:val="both"/>
        <w:rPr>
          <w:color w:val="000000"/>
          <w:sz w:val="22"/>
          <w:szCs w:val="22"/>
        </w:rPr>
      </w:pPr>
      <w:r w:rsidRPr="0040013D">
        <w:rPr>
          <w:color w:val="000000"/>
          <w:sz w:val="22"/>
          <w:szCs w:val="22"/>
        </w:rPr>
        <w:t>Zamawiający zastrzega obowiązek osobistego wykonania przez Wykonawcę kluczowych zadań dotyczących niniejszego przedmiotu zamówienia w postaci ochrony fizycznej osób i mienia.</w:t>
      </w:r>
    </w:p>
    <w:p w14:paraId="05A1E440" w14:textId="04A7262F" w:rsidR="002A0D1B"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Wykonawca może powierzyć wykonywanie części zamówienia Podwykonawcy wyłącznie w zakresie realizacji zadań grupy interwencyjnej pod warunkiem, że Podwykonawca posiada odpowiednie kwalifikacje do ich wykonywania</w:t>
      </w:r>
      <w:r w:rsidR="00261253" w:rsidRPr="0040013D">
        <w:rPr>
          <w:color w:val="000000"/>
          <w:sz w:val="22"/>
          <w:szCs w:val="22"/>
        </w:rPr>
        <w:t xml:space="preserve"> oraz złożenia w ofercie oświadczenia (wypełnienia odpowiedniego pola w</w:t>
      </w:r>
      <w:r w:rsidR="00001513" w:rsidRPr="0040013D">
        <w:rPr>
          <w:color w:val="000000"/>
          <w:sz w:val="22"/>
          <w:szCs w:val="22"/>
        </w:rPr>
        <w:t> </w:t>
      </w:r>
      <w:r w:rsidR="00261253" w:rsidRPr="0040013D">
        <w:rPr>
          <w:color w:val="000000"/>
          <w:sz w:val="22"/>
          <w:szCs w:val="22"/>
        </w:rPr>
        <w:t xml:space="preserve">„Formularzu oferty” - </w:t>
      </w:r>
      <w:r w:rsidR="00261253" w:rsidRPr="0040013D">
        <w:rPr>
          <w:i/>
          <w:color w:val="000000"/>
          <w:sz w:val="22"/>
          <w:szCs w:val="22"/>
        </w:rPr>
        <w:t xml:space="preserve">Załączniku nr </w:t>
      </w:r>
      <w:r w:rsidR="00261253" w:rsidRPr="0040013D">
        <w:rPr>
          <w:b/>
          <w:i/>
          <w:color w:val="000000"/>
          <w:sz w:val="22"/>
          <w:szCs w:val="22"/>
        </w:rPr>
        <w:t>1</w:t>
      </w:r>
      <w:r w:rsidR="00261253" w:rsidRPr="0040013D">
        <w:rPr>
          <w:i/>
          <w:color w:val="000000"/>
          <w:sz w:val="22"/>
          <w:szCs w:val="22"/>
        </w:rPr>
        <w:t xml:space="preserve"> do SWZ), </w:t>
      </w:r>
      <w:r w:rsidR="00261253" w:rsidRPr="0040013D">
        <w:rPr>
          <w:color w:val="000000"/>
          <w:sz w:val="22"/>
          <w:szCs w:val="22"/>
        </w:rPr>
        <w:t>iż powierzy Podwykonawcom wykonanie części zamówienia</w:t>
      </w:r>
      <w:r w:rsidR="002A0D1B" w:rsidRPr="0040013D">
        <w:rPr>
          <w:color w:val="000000"/>
          <w:sz w:val="22"/>
          <w:szCs w:val="22"/>
        </w:rPr>
        <w:t>,</w:t>
      </w:r>
      <w:r w:rsidR="00F009C4" w:rsidRPr="0040013D">
        <w:rPr>
          <w:color w:val="000000"/>
          <w:sz w:val="22"/>
          <w:szCs w:val="22"/>
        </w:rPr>
        <w:t xml:space="preserve"> </w:t>
      </w:r>
      <w:r w:rsidR="002A0D1B" w:rsidRPr="0040013D">
        <w:rPr>
          <w:color w:val="000000"/>
          <w:sz w:val="22"/>
          <w:szCs w:val="22"/>
        </w:rPr>
        <w:t>ze wskazaniem</w:t>
      </w:r>
      <w:r w:rsidR="00FE4BDE">
        <w:rPr>
          <w:i/>
          <w:color w:val="000000"/>
          <w:sz w:val="22"/>
          <w:szCs w:val="22"/>
        </w:rPr>
        <w:t xml:space="preserve"> </w:t>
      </w:r>
      <w:r w:rsidR="002A0D1B" w:rsidRPr="0040013D">
        <w:rPr>
          <w:color w:val="000000"/>
          <w:sz w:val="22"/>
          <w:szCs w:val="22"/>
        </w:rPr>
        <w:t xml:space="preserve">części zamówienia, których wykonanie zamierza powierzyć Podwykonawcom oraz podaniem nazw Podwykonawców, a także pod warunkiem, że Podwykonawcy nie podlegają </w:t>
      </w:r>
      <w:r w:rsidR="002A0D1B" w:rsidRPr="0040013D">
        <w:rPr>
          <w:color w:val="000000"/>
          <w:sz w:val="22"/>
          <w:szCs w:val="22"/>
        </w:rPr>
        <w:lastRenderedPageBreak/>
        <w:t>wykluczeniu na zasadach, o których mowa w art. 108 i art.109 ust.1 pkt 4</w:t>
      </w:r>
      <w:r w:rsidR="00681BBF" w:rsidRPr="0040013D">
        <w:rPr>
          <w:color w:val="000000"/>
          <w:sz w:val="22"/>
          <w:szCs w:val="22"/>
        </w:rPr>
        <w:t>-10</w:t>
      </w:r>
      <w:r w:rsidR="002A0D1B" w:rsidRPr="0040013D">
        <w:rPr>
          <w:color w:val="000000"/>
          <w:sz w:val="22"/>
          <w:szCs w:val="22"/>
        </w:rPr>
        <w:t xml:space="preserve"> Ustawy Pzp. Wykonawca na żądanie Zamawiającego przedstawi oświadczenie, o którym mowa w art. 125 ust. 1 ustawy Pzp</w:t>
      </w:r>
      <w:r w:rsidR="00692FC8" w:rsidRPr="0040013D">
        <w:rPr>
          <w:color w:val="000000"/>
          <w:sz w:val="22"/>
          <w:szCs w:val="22"/>
        </w:rPr>
        <w:t xml:space="preserve"> lub podmiotowe środki dowodowe dotyczące tego Podwykonawcy</w:t>
      </w:r>
      <w:r w:rsidR="002A0D1B" w:rsidRPr="0040013D">
        <w:rPr>
          <w:color w:val="000000"/>
          <w:sz w:val="22"/>
          <w:szCs w:val="22"/>
        </w:rPr>
        <w:t>. Brak wpisu dotyczącego Podwykonawcy w „Formularzu oferty” Zamawiający traktuje jako deklarację samodzielnego wykonania całości przedmiotu zamówienia przez Wykonawcę składającego ofertę.</w:t>
      </w:r>
    </w:p>
    <w:p w14:paraId="2EBE1656" w14:textId="77777777" w:rsidR="00083A52"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Jeżeli wobec Podwykonawcy zachodzą podstawy wykluczenia, Zamawiający żąda, aby Wykonawca w</w:t>
      </w:r>
      <w:r w:rsidR="00001513" w:rsidRPr="0040013D">
        <w:rPr>
          <w:color w:val="000000"/>
          <w:sz w:val="22"/>
          <w:szCs w:val="22"/>
        </w:rPr>
        <w:t> </w:t>
      </w:r>
      <w:r w:rsidRPr="0040013D">
        <w:rPr>
          <w:color w:val="000000"/>
          <w:sz w:val="22"/>
          <w:szCs w:val="22"/>
        </w:rPr>
        <w:t>terminie określonym przez Zamawiającego</w:t>
      </w:r>
      <w:r w:rsidR="005E36F1" w:rsidRPr="0040013D">
        <w:rPr>
          <w:color w:val="000000"/>
          <w:sz w:val="22"/>
          <w:szCs w:val="22"/>
        </w:rPr>
        <w:t xml:space="preserve"> (nie dłuższym niż 5 dni od dnia zgłoszenia żądania przez Zamawiającego)</w:t>
      </w:r>
      <w:r w:rsidRPr="0040013D">
        <w:rPr>
          <w:color w:val="000000"/>
          <w:sz w:val="22"/>
          <w:szCs w:val="22"/>
        </w:rPr>
        <w:t xml:space="preserve"> zastąpił tego Podwykonawcę pod rygorem niedopuszczenia Podwykonawcy do realizacji części zamówienia.</w:t>
      </w:r>
    </w:p>
    <w:p w14:paraId="4D6BA5BA" w14:textId="4BB92901" w:rsidR="005E36F1" w:rsidRPr="0040013D" w:rsidRDefault="00DB3FB5" w:rsidP="00416E6F">
      <w:pPr>
        <w:numPr>
          <w:ilvl w:val="0"/>
          <w:numId w:val="18"/>
        </w:numPr>
        <w:tabs>
          <w:tab w:val="clear" w:pos="720"/>
          <w:tab w:val="left" w:pos="426"/>
        </w:tabs>
        <w:spacing w:line="360" w:lineRule="auto"/>
        <w:ind w:left="426" w:hanging="426"/>
        <w:jc w:val="both"/>
        <w:rPr>
          <w:color w:val="000000"/>
          <w:sz w:val="22"/>
          <w:szCs w:val="22"/>
        </w:rPr>
      </w:pPr>
      <w:r w:rsidRPr="0040013D">
        <w:rPr>
          <w:color w:val="000000"/>
          <w:sz w:val="22"/>
          <w:szCs w:val="22"/>
        </w:rPr>
        <w:t>W celu spełnienia warunków udziału w postępowaniu, w wyniku którego zawarta została Umowa, na</w:t>
      </w:r>
      <w:r w:rsidR="00001513" w:rsidRPr="0040013D">
        <w:rPr>
          <w:color w:val="000000"/>
          <w:sz w:val="22"/>
          <w:szCs w:val="22"/>
        </w:rPr>
        <w:t> </w:t>
      </w:r>
      <w:r w:rsidRPr="0040013D">
        <w:rPr>
          <w:color w:val="000000"/>
          <w:sz w:val="22"/>
          <w:szCs w:val="22"/>
        </w:rPr>
        <w:t>zasadach określonych w art. 118 ust. 1 ustawy Pzp Wykonawca powołał się na zasoby następujących Podwykonawców…………………………………………………………………………………………………………………………………………………………………………………………………………</w:t>
      </w:r>
      <w:r w:rsidR="004C2DB4">
        <w:rPr>
          <w:color w:val="000000"/>
          <w:sz w:val="22"/>
          <w:szCs w:val="22"/>
        </w:rPr>
        <w:t>….</w:t>
      </w:r>
    </w:p>
    <w:p w14:paraId="35C1AB29" w14:textId="1954F004" w:rsidR="00083A52"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 xml:space="preserve">W przypadku powierzenia wykonania części zamówienia Podwykonawcy, Zamawiający żąda, aby </w:t>
      </w:r>
      <w:r w:rsidRPr="0040013D">
        <w:rPr>
          <w:color w:val="000000"/>
          <w:sz w:val="22"/>
          <w:szCs w:val="22"/>
          <w:u w:val="single"/>
        </w:rPr>
        <w:t>przed przystąpieniem do wykonania zamówienia</w:t>
      </w:r>
      <w:r w:rsidRPr="0040013D">
        <w:rPr>
          <w:color w:val="000000"/>
          <w:sz w:val="22"/>
          <w:szCs w:val="22"/>
        </w:rPr>
        <w:t xml:space="preserve"> Wykonawca podał</w:t>
      </w:r>
      <w:r w:rsidR="004C2DB4">
        <w:rPr>
          <w:color w:val="000000"/>
          <w:sz w:val="22"/>
          <w:szCs w:val="22"/>
        </w:rPr>
        <w:t>:</w:t>
      </w:r>
      <w:r w:rsidRPr="0040013D">
        <w:rPr>
          <w:color w:val="000000"/>
          <w:sz w:val="22"/>
          <w:szCs w:val="22"/>
        </w:rPr>
        <w:t xml:space="preserve"> nazwy, dane kontaktowe oraz przedstawicieli Podwykonawców zaangażowanych w usługi. Wykonawca zawiadamia Zamawiającego</w:t>
      </w:r>
      <w:r w:rsidR="00001513" w:rsidRPr="0040013D">
        <w:rPr>
          <w:color w:val="000000"/>
          <w:sz w:val="22"/>
          <w:szCs w:val="22"/>
        </w:rPr>
        <w:t xml:space="preserve"> </w:t>
      </w:r>
      <w:r w:rsidRPr="0040013D">
        <w:rPr>
          <w:color w:val="000000"/>
          <w:sz w:val="22"/>
          <w:szCs w:val="22"/>
        </w:rPr>
        <w:t>o</w:t>
      </w:r>
      <w:r w:rsidR="00001513" w:rsidRPr="0040013D">
        <w:rPr>
          <w:color w:val="000000"/>
          <w:sz w:val="22"/>
          <w:szCs w:val="22"/>
        </w:rPr>
        <w:t> </w:t>
      </w:r>
      <w:r w:rsidRPr="0040013D">
        <w:rPr>
          <w:color w:val="000000"/>
          <w:sz w:val="22"/>
          <w:szCs w:val="22"/>
        </w:rPr>
        <w:t>wszelkich zmianach w odniesieniu do informacji, o których mowa w zdaniu pierwszym, w trakcie realizacji zamówienia, a także przekazuje wymagane informacje na temat nowych Podwykonawców, którym w późniejszym okresie zamierza powierzyć realizację usług.</w:t>
      </w:r>
    </w:p>
    <w:p w14:paraId="61D00E85" w14:textId="48DDE29C" w:rsidR="002049BA"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Jeżeli w trakcie realizacji zamówienia Wykonawca zmieni Podwykonawcę lub zrezygnuje Podwykonawcy, na którego zasoby powoływał w celu wykazania spełniania warunków udziału w postępowaniu, Wykonawca jest zobowiązany wykazać Zamawiającemu, iż proponowany inny Podwykonawca lub Wykonawca samodzielnie spełnia je w stopniu nie mniejszym niż Podwykonawca, na którego zasoby powoływał się</w:t>
      </w:r>
      <w:r w:rsidR="00FE4BDE">
        <w:rPr>
          <w:color w:val="000000"/>
          <w:sz w:val="22"/>
          <w:szCs w:val="22"/>
        </w:rPr>
        <w:t xml:space="preserve"> </w:t>
      </w:r>
      <w:r w:rsidRPr="0040013D">
        <w:rPr>
          <w:color w:val="000000"/>
          <w:sz w:val="22"/>
          <w:szCs w:val="22"/>
        </w:rPr>
        <w:t xml:space="preserve">w trakcie postępowania o udzielenie zamówienia. </w:t>
      </w:r>
    </w:p>
    <w:p w14:paraId="05CA013A" w14:textId="77777777" w:rsidR="00083A52"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Powierzenie wykonania części zamówienia Podwykonawcy nie zwalnia Wykonawcy z</w:t>
      </w:r>
      <w:r w:rsidR="000D4DC6" w:rsidRPr="0040013D">
        <w:rPr>
          <w:color w:val="000000"/>
          <w:sz w:val="22"/>
          <w:szCs w:val="22"/>
        </w:rPr>
        <w:t xml:space="preserve"> </w:t>
      </w:r>
      <w:r w:rsidRPr="0040013D">
        <w:rPr>
          <w:color w:val="000000"/>
          <w:sz w:val="22"/>
          <w:szCs w:val="22"/>
        </w:rPr>
        <w:t>odpowiedzialności za należyte wykonanie tego zamówienia. Wykonawca odpowiada za działania</w:t>
      </w:r>
      <w:r w:rsidR="00681BBF" w:rsidRPr="0040013D">
        <w:rPr>
          <w:color w:val="000000"/>
          <w:sz w:val="22"/>
          <w:szCs w:val="22"/>
        </w:rPr>
        <w:t>, uchybienia</w:t>
      </w:r>
      <w:r w:rsidR="00042901" w:rsidRPr="0040013D">
        <w:rPr>
          <w:color w:val="000000"/>
          <w:sz w:val="22"/>
          <w:szCs w:val="22"/>
        </w:rPr>
        <w:t xml:space="preserve"> </w:t>
      </w:r>
      <w:r w:rsidRPr="0040013D">
        <w:rPr>
          <w:color w:val="000000"/>
          <w:sz w:val="22"/>
          <w:szCs w:val="22"/>
        </w:rPr>
        <w:t xml:space="preserve">i zaniechania Podwykonawców i ich pracowników </w:t>
      </w:r>
      <w:r w:rsidR="00681BBF" w:rsidRPr="0040013D">
        <w:rPr>
          <w:color w:val="000000"/>
          <w:sz w:val="22"/>
          <w:szCs w:val="22"/>
        </w:rPr>
        <w:t xml:space="preserve">(działania zawinione i niezawinione) </w:t>
      </w:r>
      <w:r w:rsidRPr="0040013D">
        <w:rPr>
          <w:color w:val="000000"/>
          <w:sz w:val="22"/>
          <w:szCs w:val="22"/>
        </w:rPr>
        <w:t>jak za własne.</w:t>
      </w:r>
    </w:p>
    <w:p w14:paraId="319DB9AE" w14:textId="7AB6E59D" w:rsidR="00083A52"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Umowa o podwykonawstwo</w:t>
      </w:r>
      <w:r w:rsidR="00FE4BDE">
        <w:rPr>
          <w:color w:val="000000"/>
          <w:sz w:val="22"/>
          <w:szCs w:val="22"/>
        </w:rPr>
        <w:t xml:space="preserve"> </w:t>
      </w:r>
      <w:r w:rsidRPr="0040013D">
        <w:rPr>
          <w:color w:val="000000"/>
          <w:sz w:val="22"/>
          <w:szCs w:val="22"/>
        </w:rPr>
        <w:t>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AE9171D" w14:textId="77777777" w:rsidR="00083A52"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Wykonawca ponosi pełną odpowiedzialność za dokonywanie w terminie wszelkich rozliczeń finansowych z</w:t>
      </w:r>
      <w:r w:rsidR="000D4DC6" w:rsidRPr="0040013D">
        <w:rPr>
          <w:color w:val="000000"/>
          <w:sz w:val="22"/>
          <w:szCs w:val="22"/>
        </w:rPr>
        <w:t> </w:t>
      </w:r>
      <w:r w:rsidRPr="0040013D">
        <w:rPr>
          <w:color w:val="000000"/>
          <w:sz w:val="22"/>
          <w:szCs w:val="22"/>
        </w:rPr>
        <w:t>Podwykonawcami.</w:t>
      </w:r>
    </w:p>
    <w:p w14:paraId="2B287147" w14:textId="148341BA" w:rsidR="00083A52" w:rsidRPr="0040013D" w:rsidRDefault="00083A52" w:rsidP="00416E6F">
      <w:pPr>
        <w:numPr>
          <w:ilvl w:val="0"/>
          <w:numId w:val="18"/>
        </w:numPr>
        <w:tabs>
          <w:tab w:val="clear" w:pos="720"/>
          <w:tab w:val="left" w:pos="426"/>
        </w:tabs>
        <w:ind w:left="426" w:hanging="426"/>
        <w:jc w:val="both"/>
        <w:rPr>
          <w:color w:val="000000"/>
          <w:sz w:val="22"/>
          <w:szCs w:val="22"/>
        </w:rPr>
      </w:pPr>
      <w:r w:rsidRPr="0040013D">
        <w:rPr>
          <w:color w:val="000000"/>
          <w:sz w:val="22"/>
          <w:szCs w:val="22"/>
        </w:rPr>
        <w:t>W sprawach nieuregulowanych w niniejszej SWZ oraz wzorze umowy, zastosowanie mają odpowiednie przepisy Pzp dotyczące Podwykonawców.</w:t>
      </w:r>
    </w:p>
    <w:p w14:paraId="498E7E0B" w14:textId="77777777" w:rsidR="00A00760" w:rsidRPr="0040013D" w:rsidRDefault="00A00760" w:rsidP="00416E6F">
      <w:pPr>
        <w:numPr>
          <w:ilvl w:val="0"/>
          <w:numId w:val="18"/>
        </w:numPr>
        <w:tabs>
          <w:tab w:val="clear" w:pos="720"/>
          <w:tab w:val="left" w:pos="426"/>
        </w:tabs>
        <w:ind w:left="426" w:hanging="426"/>
        <w:jc w:val="both"/>
        <w:rPr>
          <w:color w:val="000000"/>
          <w:sz w:val="22"/>
          <w:szCs w:val="22"/>
        </w:rPr>
      </w:pPr>
      <w:r w:rsidRPr="0040013D">
        <w:rPr>
          <w:rFonts w:eastAsia="Calibri"/>
          <w:color w:val="000000"/>
          <w:sz w:val="22"/>
          <w:szCs w:val="22"/>
          <w:lang w:eastAsia="en-US"/>
        </w:rPr>
        <w:t>Zapisy dotyczące Podwykonawcy zawarte w projekcie umowy, będą miały zastosowanie wyłącznie w</w:t>
      </w:r>
      <w:r w:rsidR="000D4DC6" w:rsidRPr="0040013D">
        <w:rPr>
          <w:rFonts w:eastAsia="Calibri"/>
          <w:color w:val="000000"/>
          <w:sz w:val="22"/>
          <w:szCs w:val="22"/>
          <w:lang w:eastAsia="en-US"/>
        </w:rPr>
        <w:t> </w:t>
      </w:r>
      <w:r w:rsidRPr="0040013D">
        <w:rPr>
          <w:rFonts w:eastAsia="Calibri"/>
          <w:color w:val="000000"/>
          <w:sz w:val="22"/>
          <w:szCs w:val="22"/>
          <w:lang w:eastAsia="en-US"/>
        </w:rPr>
        <w:t xml:space="preserve">wypadku powierzenia przez Wykonawcę wykonania części zamówienia Podwykonawcy. </w:t>
      </w:r>
    </w:p>
    <w:p w14:paraId="7A86503F" w14:textId="77777777" w:rsidR="00784DBC" w:rsidRPr="0040013D" w:rsidRDefault="00784DBC" w:rsidP="003E4FC0">
      <w:pPr>
        <w:pStyle w:val="Akapitzlist"/>
        <w:widowControl/>
        <w:adjustRightInd/>
        <w:spacing w:line="240" w:lineRule="auto"/>
        <w:ind w:left="0"/>
        <w:rPr>
          <w:color w:val="000000"/>
          <w:sz w:val="22"/>
          <w:szCs w:val="22"/>
        </w:rPr>
      </w:pPr>
    </w:p>
    <w:p w14:paraId="53B5DEC6" w14:textId="35D49A0A" w:rsidR="00FA6C4E" w:rsidRPr="0040013D" w:rsidRDefault="00B269E1" w:rsidP="007303D9">
      <w:pPr>
        <w:pStyle w:val="Nagwek1"/>
      </w:pPr>
      <w:r w:rsidRPr="0040013D">
        <w:t xml:space="preserve">§ </w:t>
      </w:r>
      <w:r w:rsidR="00EE6B11" w:rsidRPr="0040013D">
        <w:t>7</w:t>
      </w:r>
      <w:r w:rsidR="007303D9">
        <w:br/>
      </w:r>
      <w:r w:rsidR="004B68AD" w:rsidRPr="0040013D">
        <w:t>Koncesja i u</w:t>
      </w:r>
      <w:r w:rsidR="0033304C" w:rsidRPr="0040013D">
        <w:t xml:space="preserve">bezpieczenie </w:t>
      </w:r>
      <w:r w:rsidR="004B68AD" w:rsidRPr="0040013D">
        <w:t>Wykonawcy</w:t>
      </w:r>
    </w:p>
    <w:p w14:paraId="6B67C696" w14:textId="77777777" w:rsidR="004B68AD" w:rsidRPr="0040013D" w:rsidRDefault="004B68AD" w:rsidP="00B74629">
      <w:pPr>
        <w:numPr>
          <w:ilvl w:val="0"/>
          <w:numId w:val="38"/>
        </w:numPr>
        <w:suppressAutoHyphens/>
        <w:ind w:left="284" w:hanging="284"/>
        <w:jc w:val="both"/>
        <w:rPr>
          <w:color w:val="000000"/>
          <w:kern w:val="1"/>
          <w:sz w:val="22"/>
          <w:szCs w:val="22"/>
        </w:rPr>
      </w:pPr>
      <w:r w:rsidRPr="0040013D">
        <w:rPr>
          <w:color w:val="000000"/>
          <w:sz w:val="22"/>
          <w:szCs w:val="22"/>
        </w:rPr>
        <w:t>Przez cały okres obowiązywania niniejszej umowy Wykonawca musi posiadać ważną Koncesję Ministra Spraw Wewnętrznych i Administracji na prowadzenie działalności w zakresie usług ochrony osób i mienia.</w:t>
      </w:r>
    </w:p>
    <w:p w14:paraId="073A6853" w14:textId="77777777" w:rsidR="004B68AD" w:rsidRPr="0040013D" w:rsidRDefault="004B68AD" w:rsidP="00EF0E13">
      <w:pPr>
        <w:numPr>
          <w:ilvl w:val="0"/>
          <w:numId w:val="38"/>
        </w:numPr>
        <w:suppressAutoHyphens/>
        <w:spacing w:line="360" w:lineRule="auto"/>
        <w:ind w:left="284" w:hanging="284"/>
        <w:jc w:val="both"/>
        <w:rPr>
          <w:color w:val="000000"/>
          <w:kern w:val="1"/>
          <w:sz w:val="22"/>
          <w:szCs w:val="22"/>
        </w:rPr>
      </w:pPr>
      <w:r w:rsidRPr="0040013D">
        <w:rPr>
          <w:color w:val="000000"/>
          <w:sz w:val="22"/>
          <w:szCs w:val="22"/>
        </w:rPr>
        <w:t xml:space="preserve"> Wykonawca oświadcza, że posiada Koncesję Ministra Spraw Wewnętrznych i Administracji na</w:t>
      </w:r>
      <w:r w:rsidR="000D4DC6" w:rsidRPr="0040013D">
        <w:rPr>
          <w:color w:val="000000"/>
          <w:sz w:val="22"/>
          <w:szCs w:val="22"/>
        </w:rPr>
        <w:t> </w:t>
      </w:r>
      <w:r w:rsidRPr="0040013D">
        <w:rPr>
          <w:color w:val="000000"/>
          <w:sz w:val="22"/>
          <w:szCs w:val="22"/>
        </w:rPr>
        <w:t>prowadzenie działalności w zakresie usług ochrony osób i mienia: ……………………..</w:t>
      </w:r>
    </w:p>
    <w:p w14:paraId="66C0FE0F" w14:textId="77777777" w:rsidR="004B68AD" w:rsidRPr="0040013D" w:rsidRDefault="004B68AD" w:rsidP="00B74629">
      <w:pPr>
        <w:numPr>
          <w:ilvl w:val="0"/>
          <w:numId w:val="38"/>
        </w:numPr>
        <w:suppressAutoHyphens/>
        <w:ind w:left="284" w:hanging="284"/>
        <w:jc w:val="both"/>
        <w:rPr>
          <w:color w:val="000000"/>
          <w:kern w:val="1"/>
          <w:sz w:val="22"/>
          <w:szCs w:val="22"/>
        </w:rPr>
      </w:pPr>
      <w:r w:rsidRPr="0040013D">
        <w:rPr>
          <w:color w:val="000000"/>
          <w:sz w:val="22"/>
          <w:szCs w:val="22"/>
        </w:rPr>
        <w:t>W przypadku wygaśnięcia, zmiany lub uzyskania nowej koncesji, Wykonawca niezwłocznie zawiadomi</w:t>
      </w:r>
      <w:r w:rsidR="007F43E8" w:rsidRPr="0040013D">
        <w:rPr>
          <w:color w:val="000000"/>
          <w:sz w:val="22"/>
          <w:szCs w:val="22"/>
        </w:rPr>
        <w:t xml:space="preserve"> </w:t>
      </w:r>
      <w:r w:rsidRPr="0040013D">
        <w:rPr>
          <w:color w:val="000000"/>
          <w:sz w:val="22"/>
          <w:szCs w:val="22"/>
        </w:rPr>
        <w:t>o</w:t>
      </w:r>
      <w:r w:rsidR="000D4DC6" w:rsidRPr="0040013D">
        <w:rPr>
          <w:color w:val="000000"/>
          <w:sz w:val="22"/>
          <w:szCs w:val="22"/>
        </w:rPr>
        <w:t> </w:t>
      </w:r>
      <w:r w:rsidRPr="0040013D">
        <w:rPr>
          <w:color w:val="000000"/>
          <w:sz w:val="22"/>
          <w:szCs w:val="22"/>
        </w:rPr>
        <w:t>tym fakcie Zamawiającego oraz jednocześnie w przypadku jej zmiany bądź uzyskania nowej koncesji przedstawi Zamawiającemu kopię nowych dokumentów.</w:t>
      </w:r>
    </w:p>
    <w:p w14:paraId="14DF7159" w14:textId="31E1493D" w:rsidR="00DE3830" w:rsidRPr="0040013D" w:rsidRDefault="004B68AD" w:rsidP="00B74629">
      <w:pPr>
        <w:numPr>
          <w:ilvl w:val="0"/>
          <w:numId w:val="38"/>
        </w:numPr>
        <w:suppressAutoHyphens/>
        <w:ind w:left="284" w:hanging="284"/>
        <w:jc w:val="both"/>
        <w:rPr>
          <w:color w:val="000000"/>
          <w:kern w:val="1"/>
          <w:sz w:val="22"/>
          <w:szCs w:val="22"/>
        </w:rPr>
      </w:pPr>
      <w:r w:rsidRPr="0040013D">
        <w:rPr>
          <w:color w:val="000000"/>
          <w:sz w:val="22"/>
          <w:szCs w:val="22"/>
        </w:rPr>
        <w:t>Wykonawca zobowiązuje się posiadać przez cały okres trwania niniejszej umowy ważne ubezpieczenie OC w</w:t>
      </w:r>
      <w:r w:rsidR="000D4DC6" w:rsidRPr="0040013D">
        <w:rPr>
          <w:color w:val="000000"/>
          <w:sz w:val="22"/>
          <w:szCs w:val="22"/>
        </w:rPr>
        <w:t> </w:t>
      </w:r>
      <w:r w:rsidRPr="0040013D">
        <w:rPr>
          <w:color w:val="000000"/>
          <w:sz w:val="22"/>
          <w:szCs w:val="22"/>
        </w:rPr>
        <w:t>zakresie prowadzonej działalności gospodarczej, na kwotę nie mniejszą niż 4</w:t>
      </w:r>
      <w:r w:rsidR="00077A25">
        <w:rPr>
          <w:color w:val="000000"/>
          <w:sz w:val="22"/>
          <w:szCs w:val="22"/>
        </w:rPr>
        <w:t> </w:t>
      </w:r>
      <w:r w:rsidRPr="0040013D">
        <w:rPr>
          <w:color w:val="000000"/>
          <w:sz w:val="22"/>
          <w:szCs w:val="22"/>
        </w:rPr>
        <w:t>000</w:t>
      </w:r>
      <w:r w:rsidR="00077A25">
        <w:rPr>
          <w:color w:val="000000"/>
          <w:sz w:val="22"/>
          <w:szCs w:val="22"/>
        </w:rPr>
        <w:t> </w:t>
      </w:r>
      <w:r w:rsidRPr="0040013D">
        <w:rPr>
          <w:color w:val="000000"/>
          <w:sz w:val="22"/>
          <w:szCs w:val="22"/>
        </w:rPr>
        <w:t>000 zł</w:t>
      </w:r>
      <w:r w:rsidR="005C61B2" w:rsidRPr="0040013D">
        <w:rPr>
          <w:color w:val="000000"/>
          <w:sz w:val="22"/>
          <w:szCs w:val="22"/>
        </w:rPr>
        <w:t xml:space="preserve"> (słownie: cztery miliony złotych)</w:t>
      </w:r>
      <w:r w:rsidR="00DE3830" w:rsidRPr="0040013D">
        <w:rPr>
          <w:color w:val="000000"/>
          <w:sz w:val="22"/>
          <w:szCs w:val="22"/>
        </w:rPr>
        <w:t>.</w:t>
      </w:r>
    </w:p>
    <w:p w14:paraId="5B0C2C63" w14:textId="5EB5CB3F" w:rsidR="00DE3830" w:rsidRPr="0040013D" w:rsidRDefault="00DE3830" w:rsidP="00EF0E13">
      <w:pPr>
        <w:numPr>
          <w:ilvl w:val="0"/>
          <w:numId w:val="38"/>
        </w:numPr>
        <w:suppressAutoHyphens/>
        <w:spacing w:line="360" w:lineRule="auto"/>
        <w:ind w:left="284" w:hanging="284"/>
        <w:jc w:val="both"/>
        <w:rPr>
          <w:color w:val="000000"/>
          <w:kern w:val="1"/>
          <w:sz w:val="22"/>
          <w:szCs w:val="22"/>
        </w:rPr>
      </w:pPr>
      <w:r w:rsidRPr="0040013D">
        <w:rPr>
          <w:color w:val="000000"/>
          <w:sz w:val="22"/>
          <w:szCs w:val="22"/>
        </w:rPr>
        <w:t>Wykonawca oświadcza, ze jest ubezpieczony od odpowiedzialności cywilnej do kwoty</w:t>
      </w:r>
      <w:r w:rsidR="00440E61">
        <w:rPr>
          <w:color w:val="000000"/>
          <w:sz w:val="22"/>
          <w:szCs w:val="22"/>
        </w:rPr>
        <w:t xml:space="preserve"> </w:t>
      </w:r>
      <w:r w:rsidRPr="0040013D">
        <w:rPr>
          <w:color w:val="000000"/>
          <w:sz w:val="22"/>
          <w:szCs w:val="22"/>
        </w:rPr>
        <w:t>………………………</w:t>
      </w:r>
      <w:r w:rsidR="00440E61">
        <w:rPr>
          <w:color w:val="000000"/>
          <w:sz w:val="22"/>
          <w:szCs w:val="22"/>
        </w:rPr>
        <w:t xml:space="preserve">………. </w:t>
      </w:r>
      <w:r w:rsidRPr="0040013D">
        <w:rPr>
          <w:color w:val="000000"/>
          <w:sz w:val="22"/>
          <w:szCs w:val="22"/>
        </w:rPr>
        <w:t>w ……………………………………………………………….……………</w:t>
      </w:r>
      <w:r w:rsidR="00345EA2" w:rsidRPr="0040013D">
        <w:rPr>
          <w:color w:val="000000"/>
          <w:sz w:val="22"/>
          <w:szCs w:val="22"/>
        </w:rPr>
        <w:t xml:space="preserve"> </w:t>
      </w:r>
      <w:r w:rsidRPr="0040013D">
        <w:rPr>
          <w:color w:val="000000"/>
          <w:sz w:val="22"/>
          <w:szCs w:val="22"/>
        </w:rPr>
        <w:lastRenderedPageBreak/>
        <w:t>na dowód czego przedkłada polis</w:t>
      </w:r>
      <w:r w:rsidRPr="0040013D">
        <w:rPr>
          <w:rFonts w:eastAsia="TimesNewRoman"/>
          <w:color w:val="000000"/>
          <w:sz w:val="22"/>
          <w:szCs w:val="22"/>
        </w:rPr>
        <w:t xml:space="preserve">ę </w:t>
      </w:r>
      <w:r w:rsidRPr="0040013D">
        <w:rPr>
          <w:color w:val="000000"/>
          <w:sz w:val="22"/>
          <w:szCs w:val="22"/>
        </w:rPr>
        <w:t>ubezpieczeniową nr</w:t>
      </w:r>
      <w:r w:rsidR="00440E61">
        <w:rPr>
          <w:color w:val="000000"/>
          <w:sz w:val="22"/>
          <w:szCs w:val="22"/>
        </w:rPr>
        <w:t xml:space="preserve"> </w:t>
      </w:r>
      <w:r w:rsidRPr="0040013D">
        <w:rPr>
          <w:color w:val="000000"/>
          <w:sz w:val="22"/>
          <w:szCs w:val="22"/>
        </w:rPr>
        <w:t xml:space="preserve">………………………. z dnia…………………….., której </w:t>
      </w:r>
      <w:r w:rsidR="00440E61" w:rsidRPr="0040013D">
        <w:rPr>
          <w:color w:val="000000"/>
          <w:sz w:val="22"/>
          <w:szCs w:val="22"/>
        </w:rPr>
        <w:t xml:space="preserve">kopia </w:t>
      </w:r>
      <w:r w:rsidR="004356D3">
        <w:rPr>
          <w:color w:val="000000"/>
          <w:sz w:val="22"/>
          <w:szCs w:val="22"/>
        </w:rPr>
        <w:t>(</w:t>
      </w:r>
      <w:r w:rsidRPr="0040013D">
        <w:rPr>
          <w:color w:val="000000"/>
          <w:sz w:val="22"/>
          <w:szCs w:val="22"/>
        </w:rPr>
        <w:t>potwierdzona za zgodność z oryginałem</w:t>
      </w:r>
      <w:r w:rsidR="004356D3">
        <w:rPr>
          <w:color w:val="000000"/>
          <w:sz w:val="22"/>
          <w:szCs w:val="22"/>
        </w:rPr>
        <w:t>)</w:t>
      </w:r>
      <w:r w:rsidRPr="0040013D">
        <w:rPr>
          <w:color w:val="000000"/>
          <w:sz w:val="22"/>
          <w:szCs w:val="22"/>
        </w:rPr>
        <w:t xml:space="preserve"> stanowi załącznik do niniejszej umowy.</w:t>
      </w:r>
    </w:p>
    <w:p w14:paraId="7D0FAF9F" w14:textId="77777777" w:rsidR="004B68AD" w:rsidRPr="0040013D" w:rsidRDefault="004B68AD" w:rsidP="00B74629">
      <w:pPr>
        <w:numPr>
          <w:ilvl w:val="0"/>
          <w:numId w:val="38"/>
        </w:numPr>
        <w:suppressAutoHyphens/>
        <w:ind w:left="284" w:hanging="284"/>
        <w:jc w:val="both"/>
        <w:rPr>
          <w:color w:val="000000"/>
          <w:kern w:val="1"/>
          <w:sz w:val="22"/>
          <w:szCs w:val="22"/>
        </w:rPr>
      </w:pPr>
      <w:r w:rsidRPr="0040013D">
        <w:rPr>
          <w:color w:val="000000"/>
          <w:sz w:val="22"/>
          <w:szCs w:val="22"/>
        </w:rPr>
        <w:t>W sytuacji, gdy polisa ubezpieczeniowa wygasa w trakcie trwania umowy, Wykonawca obowiązany jest do jej kontynuowania i zawarcia nowej polisy oraz do przedłożenia Zamawiającemu kopii nowej polisy w</w:t>
      </w:r>
      <w:r w:rsidR="000D4DC6" w:rsidRPr="0040013D">
        <w:rPr>
          <w:color w:val="000000"/>
          <w:sz w:val="22"/>
          <w:szCs w:val="22"/>
        </w:rPr>
        <w:t> </w:t>
      </w:r>
      <w:r w:rsidRPr="0040013D">
        <w:rPr>
          <w:color w:val="000000"/>
          <w:sz w:val="22"/>
          <w:szCs w:val="22"/>
        </w:rPr>
        <w:t>terminie 3 dni od daty zawarcia polisy. Wykonawca zobowiązany jest również do przedłożenia Zamawiającemu dowodu uiszczenia składki ubezpieczeniowej.</w:t>
      </w:r>
    </w:p>
    <w:p w14:paraId="5DD168E9" w14:textId="77777777" w:rsidR="00B269E1" w:rsidRPr="0040013D" w:rsidRDefault="00B269E1" w:rsidP="00EB23BD">
      <w:pPr>
        <w:rPr>
          <w:b/>
          <w:color w:val="000000"/>
          <w:sz w:val="22"/>
          <w:szCs w:val="22"/>
        </w:rPr>
      </w:pPr>
    </w:p>
    <w:p w14:paraId="70B560D5" w14:textId="2CF6F77D" w:rsidR="00BF0D3C" w:rsidRPr="0040013D" w:rsidRDefault="00B269E1" w:rsidP="007303D9">
      <w:pPr>
        <w:pStyle w:val="Nagwek1"/>
      </w:pPr>
      <w:r w:rsidRPr="0040013D">
        <w:t xml:space="preserve">§ </w:t>
      </w:r>
      <w:r w:rsidR="00EE6B11" w:rsidRPr="0040013D">
        <w:t>8</w:t>
      </w:r>
      <w:r w:rsidR="007303D9">
        <w:br/>
      </w:r>
      <w:r w:rsidR="00BF0D3C" w:rsidRPr="0040013D">
        <w:t>Nadzór nad realizacj</w:t>
      </w:r>
      <w:r w:rsidR="000E5E8A" w:rsidRPr="0040013D">
        <w:t>ą</w:t>
      </w:r>
      <w:r w:rsidR="00BF0D3C" w:rsidRPr="0040013D">
        <w:t xml:space="preserve"> umowy</w:t>
      </w:r>
    </w:p>
    <w:p w14:paraId="2AB8EF39" w14:textId="3893C9FE" w:rsidR="00E561C5" w:rsidRPr="0040013D" w:rsidRDefault="00E561C5" w:rsidP="00A72B36">
      <w:pPr>
        <w:pStyle w:val="NormalnyWeb"/>
        <w:numPr>
          <w:ilvl w:val="0"/>
          <w:numId w:val="19"/>
        </w:numPr>
        <w:tabs>
          <w:tab w:val="clear" w:pos="786"/>
        </w:tabs>
        <w:spacing w:before="0" w:beforeAutospacing="0" w:after="0"/>
        <w:ind w:left="284" w:hanging="284"/>
        <w:jc w:val="both"/>
        <w:rPr>
          <w:color w:val="000000"/>
          <w:sz w:val="22"/>
          <w:szCs w:val="22"/>
        </w:rPr>
      </w:pPr>
      <w:r w:rsidRPr="0040013D">
        <w:rPr>
          <w:color w:val="000000"/>
          <w:sz w:val="22"/>
          <w:szCs w:val="22"/>
        </w:rPr>
        <w:t>Uprawnionym do kontroli</w:t>
      </w:r>
      <w:r w:rsidR="00FE4BDE">
        <w:rPr>
          <w:color w:val="000000"/>
          <w:sz w:val="22"/>
          <w:szCs w:val="22"/>
        </w:rPr>
        <w:t xml:space="preserve"> </w:t>
      </w:r>
      <w:r w:rsidRPr="0040013D">
        <w:rPr>
          <w:color w:val="000000"/>
          <w:sz w:val="22"/>
          <w:szCs w:val="22"/>
        </w:rPr>
        <w:t>właściwego wykonania służby ochrony</w:t>
      </w:r>
      <w:r w:rsidR="00FE4BDE">
        <w:rPr>
          <w:color w:val="000000"/>
          <w:sz w:val="22"/>
          <w:szCs w:val="22"/>
        </w:rPr>
        <w:t xml:space="preserve"> </w:t>
      </w:r>
      <w:r w:rsidRPr="0040013D">
        <w:rPr>
          <w:color w:val="000000"/>
          <w:sz w:val="22"/>
          <w:szCs w:val="22"/>
        </w:rPr>
        <w:t>są:</w:t>
      </w:r>
    </w:p>
    <w:p w14:paraId="13BE2E8F" w14:textId="77777777" w:rsidR="00E561C5" w:rsidRPr="0040013D" w:rsidRDefault="00E561C5" w:rsidP="00E561C5">
      <w:pPr>
        <w:pStyle w:val="NormalnyWeb"/>
        <w:numPr>
          <w:ilvl w:val="2"/>
          <w:numId w:val="5"/>
        </w:numPr>
        <w:tabs>
          <w:tab w:val="clear" w:pos="1980"/>
          <w:tab w:val="left" w:pos="567"/>
        </w:tabs>
        <w:spacing w:before="0" w:beforeAutospacing="0" w:after="0"/>
        <w:ind w:left="709" w:hanging="425"/>
        <w:jc w:val="both"/>
        <w:rPr>
          <w:color w:val="000000"/>
          <w:sz w:val="22"/>
          <w:szCs w:val="22"/>
        </w:rPr>
      </w:pPr>
      <w:r w:rsidRPr="0040013D">
        <w:rPr>
          <w:color w:val="000000"/>
          <w:sz w:val="22"/>
          <w:szCs w:val="22"/>
        </w:rPr>
        <w:t>Prezes Sądu Rejonowego dla Wrocławia-Śródmieścia we Wrocławiu,</w:t>
      </w:r>
    </w:p>
    <w:p w14:paraId="020CD70E" w14:textId="77777777" w:rsidR="00E561C5" w:rsidRPr="0040013D" w:rsidRDefault="00E561C5" w:rsidP="00E561C5">
      <w:pPr>
        <w:pStyle w:val="NormalnyWeb"/>
        <w:numPr>
          <w:ilvl w:val="2"/>
          <w:numId w:val="5"/>
        </w:numPr>
        <w:tabs>
          <w:tab w:val="clear" w:pos="1980"/>
          <w:tab w:val="left" w:pos="567"/>
        </w:tabs>
        <w:spacing w:before="0" w:beforeAutospacing="0" w:after="0"/>
        <w:ind w:left="709" w:hanging="425"/>
        <w:jc w:val="both"/>
        <w:rPr>
          <w:color w:val="000000"/>
          <w:sz w:val="22"/>
          <w:szCs w:val="22"/>
        </w:rPr>
      </w:pPr>
      <w:r w:rsidRPr="0040013D">
        <w:rPr>
          <w:color w:val="000000"/>
          <w:sz w:val="22"/>
          <w:szCs w:val="22"/>
        </w:rPr>
        <w:t>Dyrektor Sądu Rejonowego dla Wrocławia-Śródmieścia we Wrocławiu,</w:t>
      </w:r>
    </w:p>
    <w:p w14:paraId="41A2E2EB" w14:textId="7BB79769" w:rsidR="00E561C5" w:rsidRPr="0040013D" w:rsidRDefault="004356D3" w:rsidP="00E561C5">
      <w:pPr>
        <w:pStyle w:val="NormalnyWeb"/>
        <w:numPr>
          <w:ilvl w:val="2"/>
          <w:numId w:val="5"/>
        </w:numPr>
        <w:tabs>
          <w:tab w:val="clear" w:pos="1980"/>
          <w:tab w:val="left" w:pos="567"/>
        </w:tabs>
        <w:spacing w:before="0" w:beforeAutospacing="0" w:after="0"/>
        <w:ind w:left="709" w:hanging="425"/>
        <w:jc w:val="both"/>
        <w:rPr>
          <w:color w:val="000000"/>
          <w:sz w:val="22"/>
          <w:szCs w:val="22"/>
        </w:rPr>
      </w:pPr>
      <w:r>
        <w:rPr>
          <w:color w:val="000000"/>
          <w:sz w:val="22"/>
          <w:szCs w:val="22"/>
        </w:rPr>
        <w:t>o</w:t>
      </w:r>
      <w:r w:rsidR="00E561C5" w:rsidRPr="0040013D">
        <w:rPr>
          <w:color w:val="000000"/>
          <w:sz w:val="22"/>
          <w:szCs w:val="22"/>
        </w:rPr>
        <w:t>soby upoważnione przez Zamawiającego,</w:t>
      </w:r>
    </w:p>
    <w:p w14:paraId="20E81902" w14:textId="77777777" w:rsidR="00E561C5" w:rsidRPr="0040013D" w:rsidRDefault="00E561C5" w:rsidP="00E561C5">
      <w:pPr>
        <w:pStyle w:val="NormalnyWeb"/>
        <w:numPr>
          <w:ilvl w:val="2"/>
          <w:numId w:val="5"/>
        </w:numPr>
        <w:tabs>
          <w:tab w:val="clear" w:pos="1980"/>
          <w:tab w:val="left" w:pos="567"/>
        </w:tabs>
        <w:spacing w:before="0" w:beforeAutospacing="0" w:after="0"/>
        <w:ind w:left="709" w:hanging="425"/>
        <w:jc w:val="both"/>
        <w:rPr>
          <w:color w:val="000000"/>
          <w:sz w:val="22"/>
          <w:szCs w:val="22"/>
        </w:rPr>
      </w:pPr>
      <w:r w:rsidRPr="0040013D">
        <w:rPr>
          <w:color w:val="000000"/>
          <w:sz w:val="22"/>
          <w:szCs w:val="22"/>
        </w:rPr>
        <w:t>Wykonawca.</w:t>
      </w:r>
    </w:p>
    <w:p w14:paraId="03141EB9" w14:textId="7103C132" w:rsidR="00E25EC5" w:rsidRPr="0040013D" w:rsidRDefault="00E561C5" w:rsidP="00E25EC5">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lang w:eastAsia="zh-CN"/>
        </w:rPr>
        <w:t>Nad wykonaniem czynności pracowników ochrony Wykonawca czuwa przez swoich pracowników nadzoru</w:t>
      </w:r>
      <w:r w:rsidR="00FE4BDE">
        <w:rPr>
          <w:color w:val="000000"/>
          <w:sz w:val="22"/>
          <w:szCs w:val="22"/>
          <w:lang w:eastAsia="zh-CN"/>
        </w:rPr>
        <w:t xml:space="preserve"> </w:t>
      </w:r>
      <w:r w:rsidRPr="0040013D">
        <w:rPr>
          <w:color w:val="000000"/>
          <w:sz w:val="22"/>
          <w:szCs w:val="22"/>
          <w:lang w:eastAsia="zh-CN"/>
        </w:rPr>
        <w:t>i kontroli. Wykonawca zgadza się na kontrolowanie swoich pracowników również przez upoważnionych pracowników Zamawiającego.</w:t>
      </w:r>
    </w:p>
    <w:p w14:paraId="35EB4D24" w14:textId="4D3886CA" w:rsidR="009F7E97" w:rsidRPr="0040013D" w:rsidRDefault="00235540" w:rsidP="009F7E97">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Do kontaktów z Zamawiającym ze strony Wykonawcy</w:t>
      </w:r>
      <w:r w:rsidR="009F7E97" w:rsidRPr="0040013D">
        <w:rPr>
          <w:color w:val="000000"/>
          <w:sz w:val="22"/>
          <w:szCs w:val="22"/>
        </w:rPr>
        <w:t xml:space="preserve"> oraz do kontaktów z Wykonawcą ze strony </w:t>
      </w:r>
      <w:r w:rsidR="000E5E8A" w:rsidRPr="0040013D">
        <w:rPr>
          <w:color w:val="000000"/>
          <w:sz w:val="22"/>
          <w:szCs w:val="22"/>
        </w:rPr>
        <w:t>Z</w:t>
      </w:r>
      <w:r w:rsidR="009F7E97" w:rsidRPr="0040013D">
        <w:rPr>
          <w:color w:val="000000"/>
          <w:sz w:val="22"/>
          <w:szCs w:val="22"/>
        </w:rPr>
        <w:t>amawiającego</w:t>
      </w:r>
      <w:r w:rsidR="00FE4BDE">
        <w:rPr>
          <w:color w:val="000000"/>
          <w:sz w:val="22"/>
          <w:szCs w:val="22"/>
        </w:rPr>
        <w:t xml:space="preserve"> </w:t>
      </w:r>
      <w:r w:rsidRPr="0040013D">
        <w:rPr>
          <w:color w:val="000000"/>
          <w:sz w:val="22"/>
          <w:szCs w:val="22"/>
        </w:rPr>
        <w:t>upoważnion</w:t>
      </w:r>
      <w:r w:rsidR="009F7E97" w:rsidRPr="0040013D">
        <w:rPr>
          <w:color w:val="000000"/>
          <w:sz w:val="22"/>
          <w:szCs w:val="22"/>
        </w:rPr>
        <w:t>e s</w:t>
      </w:r>
      <w:r w:rsidR="000E5E8A" w:rsidRPr="0040013D">
        <w:rPr>
          <w:color w:val="000000"/>
          <w:sz w:val="22"/>
          <w:szCs w:val="22"/>
        </w:rPr>
        <w:t xml:space="preserve">ą </w:t>
      </w:r>
      <w:r w:rsidR="009F7E97" w:rsidRPr="0040013D">
        <w:rPr>
          <w:color w:val="000000"/>
          <w:sz w:val="22"/>
          <w:szCs w:val="22"/>
        </w:rPr>
        <w:t xml:space="preserve">osoby wskazane w </w:t>
      </w:r>
      <w:r w:rsidR="009F7E97" w:rsidRPr="0040013D">
        <w:rPr>
          <w:bCs/>
          <w:color w:val="000000"/>
          <w:sz w:val="22"/>
          <w:szCs w:val="22"/>
        </w:rPr>
        <w:t>§ 1</w:t>
      </w:r>
      <w:r w:rsidR="002934B4" w:rsidRPr="0040013D">
        <w:rPr>
          <w:bCs/>
          <w:color w:val="000000"/>
          <w:sz w:val="22"/>
          <w:szCs w:val="22"/>
        </w:rPr>
        <w:t>3</w:t>
      </w:r>
      <w:r w:rsidR="009F7E97" w:rsidRPr="0040013D">
        <w:rPr>
          <w:b/>
          <w:color w:val="000000"/>
          <w:sz w:val="22"/>
          <w:szCs w:val="22"/>
        </w:rPr>
        <w:t xml:space="preserve"> </w:t>
      </w:r>
      <w:r w:rsidR="009F7E97" w:rsidRPr="0040013D">
        <w:rPr>
          <w:bCs/>
          <w:color w:val="000000"/>
          <w:sz w:val="22"/>
          <w:szCs w:val="22"/>
        </w:rPr>
        <w:t>niniejszej umowy.</w:t>
      </w:r>
    </w:p>
    <w:p w14:paraId="1EFB1ED2" w14:textId="77777777" w:rsidR="008D2CC1" w:rsidRPr="0040013D" w:rsidRDefault="008D2CC1" w:rsidP="008D2CC1">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Przedstawicielowi Zamawiającego służy prawo stałego nadzoru nad sposobem i przebiegiem realizacji niniejszej umowy przez Wykonawcę oraz przez osoby zatrudnione przez Wykonawcę.</w:t>
      </w:r>
    </w:p>
    <w:p w14:paraId="22DA265F" w14:textId="77777777" w:rsidR="008D2CC1" w:rsidRPr="0040013D" w:rsidRDefault="008D2CC1" w:rsidP="008D2CC1">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 xml:space="preserve"> Przedstawicielowi Zamawiającego służy w szczególności prawo żądania od Przedstawiciela Wykonawcy w</w:t>
      </w:r>
      <w:r w:rsidR="000D4DC6" w:rsidRPr="0040013D">
        <w:rPr>
          <w:color w:val="000000"/>
          <w:sz w:val="22"/>
          <w:szCs w:val="22"/>
        </w:rPr>
        <w:t> </w:t>
      </w:r>
      <w:r w:rsidRPr="0040013D">
        <w:rPr>
          <w:color w:val="000000"/>
          <w:sz w:val="22"/>
          <w:szCs w:val="22"/>
        </w:rPr>
        <w:t>każdym czasie wszelkich informacji dotyczących realizacji umowy.</w:t>
      </w:r>
    </w:p>
    <w:p w14:paraId="25FEDA50" w14:textId="77777777" w:rsidR="008D2CC1" w:rsidRPr="0040013D" w:rsidRDefault="008D2CC1" w:rsidP="008D2CC1">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 xml:space="preserve">Przedstawiciel Zamawiającego uprawniony jest do obecności w każdym czasie i w każdym miejscu na terenie budynków podczas wykonywania przez osoby zatrudnione przez Wykonawcę czynności związanych z niniejszą umową. </w:t>
      </w:r>
    </w:p>
    <w:p w14:paraId="3D09F3B3" w14:textId="77777777" w:rsidR="0009601B" w:rsidRPr="0040013D" w:rsidRDefault="0009601B" w:rsidP="0009601B">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Przedstawiciel Zamawiającego uprawniony jest do zgłaszania Przedstawicielowi Wykonawcy wszelkich zastrzeżeń dotyczących realizacji umowy oraz wykonywanych przez osoby zatrudnione przez Wykonawcę czynności wraz ze wskazaniem proponowanych zmian. Przedstawiciel Wykonawcy udziela niezwłocznej odpowiedzi informując o podjętych decyzjach oraz środkach zaradczych.</w:t>
      </w:r>
    </w:p>
    <w:p w14:paraId="41D6DC30" w14:textId="583BB5C8" w:rsidR="0009601B" w:rsidRPr="0040013D" w:rsidRDefault="0009601B" w:rsidP="0009601B">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Każdorazowo przypadki nienależytego wykonywania przez Wykonawcę czynności</w:t>
      </w:r>
      <w:r w:rsidR="00E25EC5" w:rsidRPr="0040013D">
        <w:rPr>
          <w:color w:val="000000"/>
          <w:sz w:val="22"/>
          <w:szCs w:val="22"/>
        </w:rPr>
        <w:t>,</w:t>
      </w:r>
      <w:r w:rsidRPr="0040013D">
        <w:rPr>
          <w:color w:val="000000"/>
          <w:sz w:val="22"/>
          <w:szCs w:val="22"/>
        </w:rPr>
        <w:t xml:space="preserve"> mogące stanowić podstawę zastosowania kary umownej winny być udokumentowane protokołem sporządzonym wspólnie przez Przedstawicieli Stron, zaś w razie niemożności sporządzenia protokołu</w:t>
      </w:r>
      <w:r w:rsidR="00FE4BDE">
        <w:rPr>
          <w:color w:val="000000"/>
          <w:sz w:val="22"/>
          <w:szCs w:val="22"/>
        </w:rPr>
        <w:t xml:space="preserve"> </w:t>
      </w:r>
      <w:r w:rsidRPr="0040013D">
        <w:rPr>
          <w:color w:val="000000"/>
          <w:sz w:val="22"/>
          <w:szCs w:val="22"/>
        </w:rPr>
        <w:t>w obecności stron – stosowną notatką sporządzoną przez Przedstawiciela Zamawiającego, przekazaną następnie Przedstawicielowi Wykonawcy.</w:t>
      </w:r>
    </w:p>
    <w:p w14:paraId="6ACA062F" w14:textId="23DCD7E5" w:rsidR="00F74FB1" w:rsidRPr="0040013D" w:rsidRDefault="00E25EC5" w:rsidP="00EB23BD">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Na żądanie Zamawiającego, w przypadku stwierdzenia, iż pracownik ochrony wskazany w wykazie nie wykonuje</w:t>
      </w:r>
      <w:r w:rsidR="00A72B36">
        <w:rPr>
          <w:color w:val="000000"/>
          <w:sz w:val="22"/>
          <w:szCs w:val="22"/>
        </w:rPr>
        <w:t>,</w:t>
      </w:r>
      <w:r w:rsidRPr="0040013D">
        <w:rPr>
          <w:color w:val="000000"/>
          <w:sz w:val="22"/>
          <w:szCs w:val="22"/>
        </w:rPr>
        <w:t xml:space="preserve"> bądź nienależycie wykonuje swoje obowiązki lub też nie spełnia wymagań określonych w</w:t>
      </w:r>
      <w:r w:rsidR="00A72B36">
        <w:rPr>
          <w:color w:val="000000"/>
          <w:sz w:val="22"/>
          <w:szCs w:val="22"/>
        </w:rPr>
        <w:t> </w:t>
      </w:r>
      <w:r w:rsidRPr="0040013D">
        <w:rPr>
          <w:color w:val="000000"/>
          <w:sz w:val="22"/>
          <w:szCs w:val="22"/>
        </w:rPr>
        <w:t>umowie lub w Załącznik</w:t>
      </w:r>
      <w:r w:rsidR="002934B4" w:rsidRPr="0040013D">
        <w:rPr>
          <w:color w:val="000000"/>
          <w:sz w:val="22"/>
          <w:szCs w:val="22"/>
        </w:rPr>
        <w:t xml:space="preserve">ach </w:t>
      </w:r>
      <w:r w:rsidRPr="0040013D">
        <w:rPr>
          <w:color w:val="000000"/>
          <w:sz w:val="22"/>
          <w:szCs w:val="22"/>
        </w:rPr>
        <w:t xml:space="preserve">do umowy, Wykonawca ma obowiązek natychmiastowego odsunięcia tej osoby od realizacji czynności objętych umową oraz niezwłocznego (nie później niż w terminie </w:t>
      </w:r>
      <w:r w:rsidR="00C503B6" w:rsidRPr="0040013D">
        <w:rPr>
          <w:color w:val="000000"/>
          <w:sz w:val="22"/>
          <w:szCs w:val="22"/>
        </w:rPr>
        <w:t xml:space="preserve">do </w:t>
      </w:r>
      <w:r w:rsidRPr="0040013D">
        <w:rPr>
          <w:color w:val="000000"/>
          <w:sz w:val="22"/>
          <w:szCs w:val="22"/>
        </w:rPr>
        <w:t>2 dni od zgłoszenia żądania przez Zamawiającego) zastąpienia tej osoby.</w:t>
      </w:r>
    </w:p>
    <w:p w14:paraId="635C36BA" w14:textId="77777777" w:rsidR="00DC725C" w:rsidRPr="0040013D" w:rsidRDefault="00DC725C" w:rsidP="00DC725C">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Zamawiający zastrzega sobie prawo do niedopuszczania do pełnienia obowiązków lub usunięcia z obiektu każdego pracownika Wykonawcy, który rażąco narusza obowiązujące przepisy prawa i zapisy umowy.</w:t>
      </w:r>
    </w:p>
    <w:p w14:paraId="63AC6EEF" w14:textId="77777777" w:rsidR="008D2CC1" w:rsidRPr="0040013D" w:rsidRDefault="00DC725C" w:rsidP="00FE1D7C">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W przypadku nieobecności pracownika ochrony w pracy lub jego przybycia do pracy w stanie uniemożliwiającym mu wykonywanie obowiązków ochrony, Wykonawca ma obowiązek natychmiast zapewnić pracownika rezerwowego lub w inny sposób należycie zabezpieczyć obiekt.</w:t>
      </w:r>
    </w:p>
    <w:p w14:paraId="6928C035" w14:textId="77777777" w:rsidR="000E5E8A" w:rsidRPr="0040013D" w:rsidRDefault="00235540" w:rsidP="00FE1D7C">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 xml:space="preserve">Wykonawca zobowiązuje się do przeprowadzania kontroli pracowników ochrony w budynkach Zamawiającego minimum raz w tygodniu w godzinach nocnych oraz raz w tygodniu w dniach ustawowo wolnych od pracy. Kontrola będzie potwierdzana wpisem do </w:t>
      </w:r>
      <w:r w:rsidRPr="0040013D">
        <w:rPr>
          <w:rFonts w:cs="Calibri"/>
          <w:color w:val="000000"/>
          <w:sz w:val="22"/>
          <w:szCs w:val="22"/>
          <w:lang w:eastAsia="zh-CN"/>
        </w:rPr>
        <w:t>K</w:t>
      </w:r>
      <w:r w:rsidRPr="0040013D">
        <w:rPr>
          <w:color w:val="000000"/>
          <w:sz w:val="22"/>
          <w:szCs w:val="22"/>
        </w:rPr>
        <w:t>siążki służby. Wpis musi zawierać godzinę kontroli, uwagi oraz czytelny podpis osoby kontrolującej. Książka Służby musi być wypełniona i</w:t>
      </w:r>
      <w:r w:rsidR="000D4DC6" w:rsidRPr="0040013D">
        <w:rPr>
          <w:color w:val="000000"/>
          <w:sz w:val="22"/>
          <w:szCs w:val="22"/>
        </w:rPr>
        <w:t> </w:t>
      </w:r>
      <w:r w:rsidRPr="0040013D">
        <w:rPr>
          <w:color w:val="000000"/>
          <w:sz w:val="22"/>
          <w:szCs w:val="22"/>
        </w:rPr>
        <w:t>przedstawiana do kontroli przedstawicieli Zamawiającego na każde żądanie. Zamawiający może wykonać kopię karty celem weryfikacji należytego wykonywania umowy</w:t>
      </w:r>
      <w:r w:rsidR="000E5E8A" w:rsidRPr="0040013D">
        <w:rPr>
          <w:color w:val="000000"/>
          <w:sz w:val="22"/>
          <w:szCs w:val="22"/>
        </w:rPr>
        <w:t>.</w:t>
      </w:r>
    </w:p>
    <w:p w14:paraId="5B6294FB" w14:textId="77777777" w:rsidR="000E5E8A" w:rsidRPr="0040013D" w:rsidRDefault="00235540" w:rsidP="00FE1D7C">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rFonts w:cs="Calibri"/>
          <w:color w:val="000000"/>
          <w:sz w:val="22"/>
          <w:szCs w:val="22"/>
          <w:lang w:eastAsia="zh-CN"/>
        </w:rPr>
        <w:t>Wykonawca zobowiązuje się uzgadniać i przedstawiać do zatwierdzenia każdorazowo na dany miesiąc wykaz i grafik pracowników ochrony z uwzględnieniem dni i godzin ochrony. Grafik winien być ustalony i</w:t>
      </w:r>
      <w:r w:rsidR="002A2A00" w:rsidRPr="0040013D">
        <w:rPr>
          <w:rFonts w:cs="Calibri"/>
          <w:color w:val="000000"/>
          <w:sz w:val="22"/>
          <w:szCs w:val="22"/>
          <w:lang w:eastAsia="zh-CN"/>
        </w:rPr>
        <w:t> </w:t>
      </w:r>
      <w:r w:rsidRPr="0040013D">
        <w:rPr>
          <w:rFonts w:cs="Calibri"/>
          <w:color w:val="000000"/>
          <w:sz w:val="22"/>
          <w:szCs w:val="22"/>
          <w:lang w:eastAsia="zh-CN"/>
        </w:rPr>
        <w:t>przekazany Zamawiającemu najpóźniej do końca miesiąca poprzedzającego miesiąc wykonywania usługi.</w:t>
      </w:r>
    </w:p>
    <w:p w14:paraId="6FFA5851" w14:textId="77777777" w:rsidR="00D13F24" w:rsidRPr="0040013D" w:rsidRDefault="00235540" w:rsidP="00FE1D7C">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rFonts w:cs="Calibri"/>
          <w:color w:val="000000"/>
          <w:sz w:val="22"/>
          <w:szCs w:val="22"/>
          <w:lang w:eastAsia="zh-CN"/>
        </w:rPr>
        <w:lastRenderedPageBreak/>
        <w:t>Każdorazowa zmiana pracownika ochrony musi być uprzednio zatwierdzona przez Zamawiającego. W</w:t>
      </w:r>
      <w:r w:rsidR="002A2A00" w:rsidRPr="0040013D">
        <w:rPr>
          <w:rFonts w:cs="Calibri"/>
          <w:color w:val="000000"/>
          <w:sz w:val="22"/>
          <w:szCs w:val="22"/>
          <w:lang w:eastAsia="zh-CN"/>
        </w:rPr>
        <w:t> </w:t>
      </w:r>
      <w:r w:rsidRPr="0040013D">
        <w:rPr>
          <w:rFonts w:cs="Calibri"/>
          <w:color w:val="000000"/>
          <w:sz w:val="22"/>
          <w:szCs w:val="22"/>
          <w:lang w:eastAsia="zh-CN"/>
        </w:rPr>
        <w:t>przypadku zmiany osób na czas urlopu, choroby lub innej okoliczności, należy uzgadniać każdorazowo zastępstwa z Zamawiającym.</w:t>
      </w:r>
    </w:p>
    <w:p w14:paraId="721B1448" w14:textId="52E7B031" w:rsidR="00EB23BD" w:rsidRPr="0040013D" w:rsidRDefault="00235540" w:rsidP="00FE1D7C">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rFonts w:cs="Calibri"/>
          <w:color w:val="000000"/>
          <w:sz w:val="22"/>
          <w:szCs w:val="22"/>
          <w:lang w:eastAsia="zh-CN"/>
        </w:rPr>
        <w:t>Niewywiązywanie się z obowiązków, o których mowa</w:t>
      </w:r>
      <w:r w:rsidR="00A75D69" w:rsidRPr="0040013D">
        <w:rPr>
          <w:rFonts w:cs="Calibri"/>
          <w:color w:val="000000"/>
          <w:sz w:val="22"/>
          <w:szCs w:val="22"/>
          <w:lang w:eastAsia="zh-CN"/>
        </w:rPr>
        <w:t xml:space="preserve"> powyżej,</w:t>
      </w:r>
      <w:r w:rsidRPr="0040013D">
        <w:rPr>
          <w:rFonts w:cs="Calibri"/>
          <w:color w:val="000000"/>
          <w:sz w:val="22"/>
          <w:szCs w:val="22"/>
          <w:lang w:eastAsia="zh-CN"/>
        </w:rPr>
        <w:t xml:space="preserve"> w </w:t>
      </w:r>
      <w:r w:rsidR="005577FC">
        <w:rPr>
          <w:rFonts w:cs="Calibri"/>
          <w:color w:val="000000"/>
          <w:sz w:val="22"/>
          <w:szCs w:val="22"/>
          <w:lang w:eastAsia="zh-CN"/>
        </w:rPr>
        <w:t>pkt.</w:t>
      </w:r>
      <w:r w:rsidRPr="0040013D">
        <w:rPr>
          <w:rFonts w:cs="Calibri"/>
          <w:color w:val="000000"/>
          <w:sz w:val="22"/>
          <w:szCs w:val="22"/>
          <w:lang w:eastAsia="zh-CN"/>
        </w:rPr>
        <w:t xml:space="preserve"> </w:t>
      </w:r>
      <w:r w:rsidR="00E063CD" w:rsidRPr="0040013D">
        <w:rPr>
          <w:rFonts w:cs="Calibri"/>
          <w:color w:val="000000"/>
          <w:sz w:val="22"/>
          <w:szCs w:val="22"/>
          <w:lang w:eastAsia="zh-CN"/>
        </w:rPr>
        <w:t xml:space="preserve">9, 11, 12, 13, 14 </w:t>
      </w:r>
      <w:r w:rsidRPr="0040013D">
        <w:rPr>
          <w:rFonts w:cs="Calibri"/>
          <w:color w:val="000000"/>
          <w:sz w:val="22"/>
          <w:szCs w:val="22"/>
          <w:lang w:eastAsia="zh-CN"/>
        </w:rPr>
        <w:t>może spowodować natychmiastowe rozwiązanie umowy przez Zamawiającego.</w:t>
      </w:r>
    </w:p>
    <w:p w14:paraId="13E60DE9" w14:textId="45817C99" w:rsidR="00BF0D3C" w:rsidRPr="0040013D" w:rsidRDefault="00F74FB1" w:rsidP="00FE1D7C">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 xml:space="preserve">Dopuszcza się możliwość zmiany w trakcie realizacji umowy osób, o których mowa w </w:t>
      </w:r>
      <w:r w:rsidR="005577FC">
        <w:rPr>
          <w:color w:val="000000"/>
          <w:sz w:val="22"/>
          <w:szCs w:val="22"/>
        </w:rPr>
        <w:t>pkt</w:t>
      </w:r>
      <w:r w:rsidRPr="0040013D">
        <w:rPr>
          <w:color w:val="000000"/>
          <w:sz w:val="22"/>
          <w:szCs w:val="22"/>
        </w:rPr>
        <w:t>. 3</w:t>
      </w:r>
      <w:r w:rsidR="00FE4BDE">
        <w:rPr>
          <w:color w:val="000000"/>
          <w:sz w:val="22"/>
          <w:szCs w:val="22"/>
        </w:rPr>
        <w:t xml:space="preserve"> </w:t>
      </w:r>
      <w:r w:rsidRPr="0040013D">
        <w:rPr>
          <w:color w:val="000000"/>
          <w:sz w:val="22"/>
          <w:szCs w:val="22"/>
        </w:rPr>
        <w:t>niniejszego paragrafu. Każda zmiana musi być potwierdzona w formie pisemnej i nie wymaga aneksu.</w:t>
      </w:r>
    </w:p>
    <w:p w14:paraId="7BB071F1" w14:textId="77777777" w:rsidR="00D36249" w:rsidRPr="0040013D" w:rsidRDefault="00B269E1" w:rsidP="0036544E">
      <w:pPr>
        <w:pStyle w:val="NormalnyWeb"/>
        <w:numPr>
          <w:ilvl w:val="0"/>
          <w:numId w:val="19"/>
        </w:numPr>
        <w:tabs>
          <w:tab w:val="clear" w:pos="786"/>
          <w:tab w:val="num" w:pos="284"/>
        </w:tabs>
        <w:spacing w:before="0" w:beforeAutospacing="0" w:after="0"/>
        <w:ind w:left="284" w:hanging="284"/>
        <w:jc w:val="both"/>
        <w:rPr>
          <w:color w:val="000000"/>
          <w:sz w:val="22"/>
          <w:szCs w:val="22"/>
        </w:rPr>
      </w:pPr>
      <w:r w:rsidRPr="0040013D">
        <w:rPr>
          <w:color w:val="000000"/>
          <w:sz w:val="22"/>
          <w:szCs w:val="22"/>
        </w:rPr>
        <w:t>Zamawiającemu przysługuje prawo opracowania dodatkowego regulaminu wewnętrz</w:t>
      </w:r>
      <w:r w:rsidR="00EF20BD" w:rsidRPr="0040013D">
        <w:rPr>
          <w:color w:val="000000"/>
          <w:sz w:val="22"/>
          <w:szCs w:val="22"/>
        </w:rPr>
        <w:t>nego</w:t>
      </w:r>
      <w:r w:rsidR="00D02DC3" w:rsidRPr="0040013D">
        <w:rPr>
          <w:color w:val="000000"/>
          <w:sz w:val="22"/>
          <w:szCs w:val="22"/>
        </w:rPr>
        <w:t xml:space="preserve"> </w:t>
      </w:r>
      <w:r w:rsidRPr="0040013D">
        <w:rPr>
          <w:color w:val="000000"/>
          <w:sz w:val="22"/>
          <w:szCs w:val="22"/>
        </w:rPr>
        <w:t xml:space="preserve">dla pracowników ochrony ochraniających poszczególne obiekty. </w:t>
      </w:r>
      <w:r w:rsidR="002D34AD" w:rsidRPr="0040013D">
        <w:rPr>
          <w:color w:val="000000"/>
          <w:sz w:val="22"/>
          <w:szCs w:val="22"/>
        </w:rPr>
        <w:t>W przypadku jego opracowania,</w:t>
      </w:r>
      <w:r w:rsidRPr="0040013D">
        <w:rPr>
          <w:color w:val="000000"/>
          <w:sz w:val="22"/>
          <w:szCs w:val="22"/>
        </w:rPr>
        <w:t xml:space="preserve"> regulamin dodatkowy podpisany przez Zamawiającego i Wykonawcę stanowić będzie integralną część umowy.</w:t>
      </w:r>
    </w:p>
    <w:p w14:paraId="3B1023A3" w14:textId="77777777" w:rsidR="003B67CB" w:rsidRPr="0040013D" w:rsidRDefault="003B67CB" w:rsidP="007E7B7B">
      <w:pPr>
        <w:pStyle w:val="NormalnyWeb"/>
        <w:spacing w:before="0" w:beforeAutospacing="0" w:after="0"/>
        <w:jc w:val="both"/>
        <w:rPr>
          <w:color w:val="000000"/>
          <w:sz w:val="22"/>
          <w:szCs w:val="22"/>
        </w:rPr>
      </w:pPr>
    </w:p>
    <w:p w14:paraId="63F44FCB" w14:textId="0EA8F32E" w:rsidR="00590282" w:rsidRPr="0040013D" w:rsidRDefault="00B269E1" w:rsidP="007303D9">
      <w:pPr>
        <w:pStyle w:val="Nagwek1"/>
      </w:pPr>
      <w:r w:rsidRPr="0040013D">
        <w:t xml:space="preserve">§ </w:t>
      </w:r>
      <w:r w:rsidR="00EE6B11" w:rsidRPr="0040013D">
        <w:t>9</w:t>
      </w:r>
      <w:r w:rsidR="007303D9">
        <w:br/>
      </w:r>
      <w:r w:rsidR="00590282" w:rsidRPr="0040013D">
        <w:t>Odpowiedzialność Wykonawcy</w:t>
      </w:r>
    </w:p>
    <w:p w14:paraId="34B0B0F4" w14:textId="77777777" w:rsidR="008C57B0" w:rsidRPr="0040013D" w:rsidRDefault="008C57B0" w:rsidP="00FE1D7C">
      <w:pPr>
        <w:numPr>
          <w:ilvl w:val="0"/>
          <w:numId w:val="6"/>
        </w:numPr>
        <w:jc w:val="both"/>
        <w:rPr>
          <w:color w:val="000000"/>
          <w:sz w:val="22"/>
          <w:szCs w:val="22"/>
        </w:rPr>
      </w:pPr>
      <w:r w:rsidRPr="0040013D">
        <w:rPr>
          <w:color w:val="000000"/>
          <w:sz w:val="22"/>
          <w:szCs w:val="22"/>
        </w:rPr>
        <w:t>Wykonawca realizując przedmiot zamówienia w czasie trwania niniejszej umowy</w:t>
      </w:r>
      <w:r w:rsidR="007C274B" w:rsidRPr="0040013D">
        <w:rPr>
          <w:color w:val="000000"/>
          <w:sz w:val="22"/>
          <w:szCs w:val="22"/>
        </w:rPr>
        <w:t>,</w:t>
      </w:r>
      <w:r w:rsidRPr="0040013D">
        <w:rPr>
          <w:color w:val="000000"/>
          <w:sz w:val="22"/>
          <w:szCs w:val="22"/>
        </w:rPr>
        <w:t xml:space="preserve"> zobowiązuje się do postępowania z najwyższą starannością wymaganą charakterem profesjonalnie wykonywanej działalności gospodarczej, biorąc na siebie całkowitą odpowiedzialność za wszystkie działania i zaniechania działania związane z zawodowym wykonywaniem tej działalności gospodarczej.</w:t>
      </w:r>
    </w:p>
    <w:p w14:paraId="79814559" w14:textId="6CD2E4DE" w:rsidR="008C57B0" w:rsidRPr="0040013D" w:rsidRDefault="008C57B0" w:rsidP="00FE1D7C">
      <w:pPr>
        <w:numPr>
          <w:ilvl w:val="0"/>
          <w:numId w:val="6"/>
        </w:numPr>
        <w:jc w:val="both"/>
        <w:rPr>
          <w:color w:val="000000"/>
          <w:sz w:val="22"/>
          <w:szCs w:val="22"/>
        </w:rPr>
      </w:pPr>
      <w:r w:rsidRPr="0040013D">
        <w:rPr>
          <w:color w:val="000000"/>
          <w:sz w:val="22"/>
          <w:szCs w:val="22"/>
        </w:rPr>
        <w:t>Wykonawca ponosi odpowiedzialność za szkody w mieniu Zamawiającego do pełnej wartości, powstałe z</w:t>
      </w:r>
      <w:r w:rsidR="002A2A00" w:rsidRPr="0040013D">
        <w:rPr>
          <w:color w:val="000000"/>
          <w:sz w:val="22"/>
          <w:szCs w:val="22"/>
        </w:rPr>
        <w:t> </w:t>
      </w:r>
      <w:r w:rsidRPr="0040013D">
        <w:rPr>
          <w:color w:val="000000"/>
          <w:sz w:val="22"/>
          <w:szCs w:val="22"/>
        </w:rPr>
        <w:t>niewykonania lub nienależytego wykonania postanowień niniejszej umowy, chyba że powstałe szkody były następstwem okoliczności, za które Wykonawca nie ponosi odpowiedzialności. Każdorazowe zaistnienie szkód z tytułu włamania, kradzieży, pożaru musi</w:t>
      </w:r>
      <w:r w:rsidR="00FE4BDE">
        <w:rPr>
          <w:color w:val="000000"/>
          <w:sz w:val="22"/>
          <w:szCs w:val="22"/>
        </w:rPr>
        <w:t xml:space="preserve"> </w:t>
      </w:r>
      <w:r w:rsidRPr="0040013D">
        <w:rPr>
          <w:color w:val="000000"/>
          <w:sz w:val="22"/>
          <w:szCs w:val="22"/>
        </w:rPr>
        <w:t xml:space="preserve">być objęte postępowaniem wyjaśniającym przez Policję i potwierdzone protokołem zakończenia dochodzenia. </w:t>
      </w:r>
    </w:p>
    <w:p w14:paraId="6F4E56D3" w14:textId="77777777" w:rsidR="00B269E1" w:rsidRPr="0040013D" w:rsidRDefault="00B269E1" w:rsidP="00FE1D7C">
      <w:pPr>
        <w:numPr>
          <w:ilvl w:val="0"/>
          <w:numId w:val="6"/>
        </w:numPr>
        <w:jc w:val="both"/>
        <w:rPr>
          <w:color w:val="000000"/>
          <w:sz w:val="22"/>
          <w:szCs w:val="22"/>
        </w:rPr>
      </w:pPr>
      <w:r w:rsidRPr="0040013D">
        <w:rPr>
          <w:color w:val="000000"/>
          <w:sz w:val="22"/>
          <w:szCs w:val="22"/>
        </w:rPr>
        <w:t>Pracownicy Wykonawcy zobowiązani są do podjęcia wszelkich działań zmierzających do zminimalizowania ewentualnych szkód mogących powstać w rezultacie zdarzeń losowych.</w:t>
      </w:r>
    </w:p>
    <w:p w14:paraId="2B65C148" w14:textId="77777777" w:rsidR="00590282" w:rsidRPr="0040013D" w:rsidRDefault="00590282" w:rsidP="00FE1D7C">
      <w:pPr>
        <w:numPr>
          <w:ilvl w:val="0"/>
          <w:numId w:val="6"/>
        </w:numPr>
        <w:jc w:val="both"/>
        <w:rPr>
          <w:color w:val="000000"/>
          <w:sz w:val="22"/>
          <w:szCs w:val="22"/>
        </w:rPr>
      </w:pPr>
      <w:r w:rsidRPr="0040013D">
        <w:rPr>
          <w:color w:val="000000"/>
          <w:sz w:val="22"/>
          <w:szCs w:val="22"/>
        </w:rPr>
        <w:t>Wykonawca odpowiada za:</w:t>
      </w:r>
    </w:p>
    <w:p w14:paraId="79B4BEE5" w14:textId="7F9A9D7B" w:rsidR="00590282" w:rsidRPr="0040013D" w:rsidRDefault="00D97219" w:rsidP="00D97219">
      <w:pPr>
        <w:tabs>
          <w:tab w:val="left" w:pos="709"/>
        </w:tabs>
        <w:ind w:left="709" w:hanging="349"/>
        <w:jc w:val="both"/>
        <w:rPr>
          <w:color w:val="000000"/>
          <w:sz w:val="22"/>
          <w:szCs w:val="22"/>
        </w:rPr>
      </w:pPr>
      <w:r>
        <w:rPr>
          <w:color w:val="000000"/>
          <w:sz w:val="22"/>
          <w:szCs w:val="22"/>
        </w:rPr>
        <w:t xml:space="preserve">a) </w:t>
      </w:r>
      <w:r w:rsidR="001E5279">
        <w:rPr>
          <w:color w:val="000000"/>
          <w:sz w:val="22"/>
          <w:szCs w:val="22"/>
        </w:rPr>
        <w:tab/>
      </w:r>
      <w:r w:rsidR="00590282" w:rsidRPr="0040013D">
        <w:rPr>
          <w:color w:val="000000"/>
          <w:sz w:val="22"/>
          <w:szCs w:val="22"/>
        </w:rPr>
        <w:t>kradzieże gotówki pozostawionej w dozorowanym obiekcie, pod warunkiem, że była ona przechowywana zgodnie z obowiązującymi przepisami,</w:t>
      </w:r>
    </w:p>
    <w:p w14:paraId="260C4BEE" w14:textId="77777777" w:rsidR="00590282" w:rsidRPr="0040013D" w:rsidRDefault="00590282" w:rsidP="00D97219">
      <w:pPr>
        <w:tabs>
          <w:tab w:val="left" w:pos="709"/>
        </w:tabs>
        <w:ind w:left="709" w:hanging="349"/>
        <w:jc w:val="both"/>
        <w:rPr>
          <w:color w:val="000000"/>
          <w:sz w:val="22"/>
          <w:szCs w:val="22"/>
        </w:rPr>
      </w:pPr>
      <w:r w:rsidRPr="0040013D">
        <w:rPr>
          <w:color w:val="000000"/>
          <w:sz w:val="22"/>
          <w:szCs w:val="22"/>
        </w:rPr>
        <w:t>b) kradzież papierów wartościowych, pod warunkiem, że były one przechowywane zgodnie z</w:t>
      </w:r>
      <w:r w:rsidR="002A2A00" w:rsidRPr="0040013D">
        <w:rPr>
          <w:color w:val="000000"/>
          <w:sz w:val="22"/>
          <w:szCs w:val="22"/>
        </w:rPr>
        <w:t> </w:t>
      </w:r>
      <w:r w:rsidRPr="0040013D">
        <w:rPr>
          <w:color w:val="000000"/>
          <w:sz w:val="22"/>
          <w:szCs w:val="22"/>
        </w:rPr>
        <w:t>obowiązującymi przepisami,</w:t>
      </w:r>
    </w:p>
    <w:p w14:paraId="40C9C34D" w14:textId="7CA1E3B6" w:rsidR="00590282" w:rsidRPr="0040013D" w:rsidRDefault="00590282" w:rsidP="00D97219">
      <w:pPr>
        <w:tabs>
          <w:tab w:val="left" w:pos="709"/>
        </w:tabs>
        <w:ind w:left="709" w:hanging="349"/>
        <w:jc w:val="both"/>
        <w:rPr>
          <w:color w:val="000000"/>
          <w:sz w:val="22"/>
          <w:szCs w:val="22"/>
        </w:rPr>
      </w:pPr>
      <w:r w:rsidRPr="0040013D">
        <w:rPr>
          <w:color w:val="000000"/>
          <w:sz w:val="22"/>
          <w:szCs w:val="22"/>
        </w:rPr>
        <w:t xml:space="preserve">c) </w:t>
      </w:r>
      <w:r w:rsidR="001E5279">
        <w:rPr>
          <w:color w:val="000000"/>
          <w:sz w:val="22"/>
          <w:szCs w:val="22"/>
        </w:rPr>
        <w:tab/>
      </w:r>
      <w:r w:rsidRPr="0040013D">
        <w:rPr>
          <w:color w:val="000000"/>
          <w:sz w:val="22"/>
          <w:szCs w:val="22"/>
        </w:rPr>
        <w:t>kradzieże dokumentów, pieczęcie, stempli, komputerów i osprzętu komputerowego, maszyn do liczenia oraz innych urządzeń biurowych, jeżeli po zakończeniu godzin pracy pozostawiono je w</w:t>
      </w:r>
      <w:r w:rsidR="001E5279">
        <w:rPr>
          <w:color w:val="000000"/>
          <w:sz w:val="22"/>
          <w:szCs w:val="22"/>
        </w:rPr>
        <w:t> </w:t>
      </w:r>
      <w:r w:rsidRPr="0040013D">
        <w:rPr>
          <w:color w:val="000000"/>
          <w:sz w:val="22"/>
          <w:szCs w:val="22"/>
        </w:rPr>
        <w:t>pomieszczeniach prawidłowo zabezpieczonych,</w:t>
      </w:r>
    </w:p>
    <w:p w14:paraId="175632A6" w14:textId="17F18003" w:rsidR="00590282" w:rsidRPr="0040013D" w:rsidRDefault="00590282" w:rsidP="00D97219">
      <w:pPr>
        <w:tabs>
          <w:tab w:val="left" w:pos="709"/>
        </w:tabs>
        <w:ind w:left="709" w:hanging="349"/>
        <w:jc w:val="both"/>
        <w:rPr>
          <w:color w:val="000000"/>
          <w:sz w:val="22"/>
          <w:szCs w:val="22"/>
        </w:rPr>
      </w:pPr>
      <w:r w:rsidRPr="0040013D">
        <w:rPr>
          <w:color w:val="000000"/>
          <w:sz w:val="22"/>
          <w:szCs w:val="22"/>
        </w:rPr>
        <w:t xml:space="preserve">d) </w:t>
      </w:r>
      <w:r w:rsidR="001E5279">
        <w:rPr>
          <w:color w:val="000000"/>
          <w:sz w:val="22"/>
          <w:szCs w:val="22"/>
        </w:rPr>
        <w:tab/>
      </w:r>
      <w:r w:rsidRPr="0040013D">
        <w:rPr>
          <w:color w:val="000000"/>
          <w:sz w:val="22"/>
          <w:szCs w:val="22"/>
        </w:rPr>
        <w:t>dewastację sprzętu znajdującego się w obiekcie w pomieszczeniach dostępnych dla osób nie będących pracownikami Sądu.</w:t>
      </w:r>
    </w:p>
    <w:p w14:paraId="60E1BD54" w14:textId="77777777" w:rsidR="0096686F" w:rsidRPr="0040013D" w:rsidRDefault="00B73933" w:rsidP="00FE1D7C">
      <w:pPr>
        <w:pStyle w:val="Standardowy1"/>
        <w:numPr>
          <w:ilvl w:val="0"/>
          <w:numId w:val="6"/>
        </w:numPr>
        <w:jc w:val="both"/>
        <w:rPr>
          <w:color w:val="000000"/>
          <w:sz w:val="22"/>
          <w:szCs w:val="22"/>
          <w:lang w:eastAsia="zh-CN"/>
        </w:rPr>
      </w:pPr>
      <w:r w:rsidRPr="0040013D">
        <w:rPr>
          <w:color w:val="000000"/>
          <w:kern w:val="1"/>
          <w:sz w:val="22"/>
          <w:szCs w:val="22"/>
        </w:rPr>
        <w:t xml:space="preserve">W razie zaistnienia </w:t>
      </w:r>
      <w:r w:rsidR="004D42E7" w:rsidRPr="0040013D">
        <w:rPr>
          <w:color w:val="000000"/>
          <w:sz w:val="22"/>
          <w:szCs w:val="22"/>
        </w:rPr>
        <w:t>kradzieży w strzeżonym przez Wykonawcę obiekcie</w:t>
      </w:r>
      <w:r w:rsidR="004D42E7" w:rsidRPr="0040013D">
        <w:rPr>
          <w:color w:val="000000"/>
          <w:kern w:val="1"/>
          <w:sz w:val="22"/>
          <w:szCs w:val="22"/>
        </w:rPr>
        <w:t xml:space="preserve"> lub innego </w:t>
      </w:r>
      <w:r w:rsidRPr="0040013D">
        <w:rPr>
          <w:color w:val="000000"/>
          <w:kern w:val="1"/>
          <w:sz w:val="22"/>
          <w:szCs w:val="22"/>
        </w:rPr>
        <w:t>zdarzenia powodującego zniszczenie lub uszczuplenie mienia Zamawiającego, wykrytego przez pracowników ochrony w czasie wykonywania zleconych zadań – Wykonawca jest zobowiązany do:</w:t>
      </w:r>
    </w:p>
    <w:p w14:paraId="4F29341A" w14:textId="77777777" w:rsidR="0096686F" w:rsidRPr="0040013D" w:rsidRDefault="0096686F" w:rsidP="001E5279">
      <w:pPr>
        <w:numPr>
          <w:ilvl w:val="0"/>
          <w:numId w:val="39"/>
        </w:numPr>
        <w:tabs>
          <w:tab w:val="clear" w:pos="2234"/>
          <w:tab w:val="num" w:pos="567"/>
        </w:tabs>
        <w:suppressAutoHyphens/>
        <w:ind w:left="426" w:firstLine="0"/>
        <w:jc w:val="both"/>
        <w:rPr>
          <w:color w:val="000000"/>
          <w:kern w:val="1"/>
          <w:sz w:val="22"/>
          <w:szCs w:val="22"/>
        </w:rPr>
      </w:pPr>
      <w:r w:rsidRPr="0040013D">
        <w:rPr>
          <w:color w:val="000000"/>
          <w:kern w:val="1"/>
          <w:sz w:val="22"/>
          <w:szCs w:val="22"/>
        </w:rPr>
        <w:t>zabezpieczenia miejsca zdarzenia,</w:t>
      </w:r>
    </w:p>
    <w:p w14:paraId="7AC0BB8F" w14:textId="77777777" w:rsidR="0096686F" w:rsidRPr="0040013D" w:rsidRDefault="0096686F" w:rsidP="001E5279">
      <w:pPr>
        <w:numPr>
          <w:ilvl w:val="0"/>
          <w:numId w:val="39"/>
        </w:numPr>
        <w:tabs>
          <w:tab w:val="clear" w:pos="2234"/>
          <w:tab w:val="num" w:pos="567"/>
        </w:tabs>
        <w:suppressAutoHyphens/>
        <w:ind w:left="426" w:firstLine="0"/>
        <w:jc w:val="both"/>
        <w:rPr>
          <w:color w:val="000000"/>
          <w:kern w:val="1"/>
          <w:sz w:val="22"/>
          <w:szCs w:val="22"/>
        </w:rPr>
      </w:pPr>
      <w:r w:rsidRPr="0040013D">
        <w:rPr>
          <w:color w:val="000000"/>
          <w:kern w:val="1"/>
          <w:sz w:val="22"/>
          <w:szCs w:val="22"/>
        </w:rPr>
        <w:t>niezwłocznego powiadomienia Policji lub odpowiednich służb,</w:t>
      </w:r>
    </w:p>
    <w:p w14:paraId="4EE84F4A" w14:textId="77777777" w:rsidR="0096686F" w:rsidRPr="0040013D" w:rsidRDefault="0096686F" w:rsidP="001E5279">
      <w:pPr>
        <w:numPr>
          <w:ilvl w:val="0"/>
          <w:numId w:val="39"/>
        </w:numPr>
        <w:tabs>
          <w:tab w:val="clear" w:pos="2234"/>
          <w:tab w:val="num" w:pos="567"/>
        </w:tabs>
        <w:suppressAutoHyphens/>
        <w:ind w:left="426" w:firstLine="0"/>
        <w:jc w:val="both"/>
        <w:rPr>
          <w:color w:val="000000"/>
          <w:kern w:val="1"/>
          <w:sz w:val="22"/>
          <w:szCs w:val="22"/>
        </w:rPr>
      </w:pPr>
      <w:r w:rsidRPr="0040013D">
        <w:rPr>
          <w:color w:val="000000"/>
          <w:kern w:val="1"/>
          <w:sz w:val="22"/>
          <w:szCs w:val="22"/>
        </w:rPr>
        <w:t xml:space="preserve">niezwłocznego powiadomienia Zamawiającego. </w:t>
      </w:r>
    </w:p>
    <w:p w14:paraId="4136AAEA" w14:textId="4317C775" w:rsidR="007C274B" w:rsidRPr="0040013D" w:rsidRDefault="00B73933" w:rsidP="00FE1D7C">
      <w:pPr>
        <w:pStyle w:val="Standardowy1"/>
        <w:numPr>
          <w:ilvl w:val="0"/>
          <w:numId w:val="6"/>
        </w:numPr>
        <w:jc w:val="both"/>
        <w:rPr>
          <w:color w:val="000000"/>
          <w:sz w:val="22"/>
          <w:szCs w:val="22"/>
          <w:lang w:eastAsia="zh-CN"/>
        </w:rPr>
      </w:pPr>
      <w:r w:rsidRPr="0040013D">
        <w:rPr>
          <w:color w:val="000000"/>
          <w:kern w:val="1"/>
          <w:sz w:val="22"/>
          <w:szCs w:val="22"/>
        </w:rPr>
        <w:t xml:space="preserve">W razie zaistnienia zdarzenia, o którym mowa w </w:t>
      </w:r>
      <w:r w:rsidR="00EA45EE">
        <w:rPr>
          <w:color w:val="000000"/>
          <w:kern w:val="1"/>
          <w:sz w:val="22"/>
          <w:szCs w:val="22"/>
        </w:rPr>
        <w:t>pkt</w:t>
      </w:r>
      <w:r w:rsidRPr="0040013D">
        <w:rPr>
          <w:color w:val="000000"/>
          <w:kern w:val="1"/>
          <w:sz w:val="22"/>
          <w:szCs w:val="22"/>
        </w:rPr>
        <w:t xml:space="preserve">. </w:t>
      </w:r>
      <w:r w:rsidR="00661356" w:rsidRPr="0040013D">
        <w:rPr>
          <w:color w:val="000000"/>
          <w:kern w:val="1"/>
          <w:sz w:val="22"/>
          <w:szCs w:val="22"/>
        </w:rPr>
        <w:t>4, 5 lub 7</w:t>
      </w:r>
      <w:r w:rsidRPr="0040013D">
        <w:rPr>
          <w:color w:val="000000"/>
          <w:kern w:val="1"/>
          <w:sz w:val="22"/>
          <w:szCs w:val="22"/>
        </w:rPr>
        <w:t xml:space="preserve"> strony Umowy zobowiązane są do niezwłocznego podjęcia czynności wyjaśniających oraz sporządzenia z nich stosownego protokołu. Określenie wysokości poniesionych szkód nastąpi w „protokole strat” podpisanym przez obie strony. Pisemne zgłoszenie zdarzenia do Policji wraz z załączonym „protokołem strat” będzie stanowić podstawę ustalenia wysokości odszkodowania.</w:t>
      </w:r>
    </w:p>
    <w:p w14:paraId="6947B576" w14:textId="77777777" w:rsidR="00B73933" w:rsidRPr="0040013D" w:rsidRDefault="00B73933" w:rsidP="00FE1D7C">
      <w:pPr>
        <w:pStyle w:val="Standardowy1"/>
        <w:numPr>
          <w:ilvl w:val="0"/>
          <w:numId w:val="6"/>
        </w:numPr>
        <w:jc w:val="both"/>
        <w:rPr>
          <w:color w:val="000000"/>
          <w:sz w:val="22"/>
          <w:szCs w:val="22"/>
          <w:lang w:eastAsia="zh-CN"/>
        </w:rPr>
      </w:pPr>
      <w:r w:rsidRPr="0040013D">
        <w:rPr>
          <w:color w:val="000000"/>
          <w:sz w:val="22"/>
          <w:szCs w:val="22"/>
        </w:rPr>
        <w:t>W razie zaistnienia kradzieży w strzeżonym przez Wykonawcę</w:t>
      </w:r>
      <w:r w:rsidR="00E456A8" w:rsidRPr="0040013D">
        <w:rPr>
          <w:color w:val="000000"/>
          <w:sz w:val="22"/>
          <w:szCs w:val="22"/>
        </w:rPr>
        <w:t xml:space="preserve"> obiekcie</w:t>
      </w:r>
      <w:r w:rsidR="00E456A8" w:rsidRPr="0040013D">
        <w:rPr>
          <w:color w:val="000000"/>
          <w:kern w:val="1"/>
          <w:sz w:val="22"/>
          <w:szCs w:val="22"/>
        </w:rPr>
        <w:t xml:space="preserve"> lub innego zdarzenia powodującego zniszczenie lub uszczuplenie mienia Zamawiającego, wykrytego przez pracowników Zamawiającego, </w:t>
      </w:r>
      <w:r w:rsidRPr="0040013D">
        <w:rPr>
          <w:color w:val="000000"/>
          <w:sz w:val="22"/>
          <w:szCs w:val="22"/>
        </w:rPr>
        <w:t>obowiązuje strony następujący tryb postępowania:</w:t>
      </w:r>
    </w:p>
    <w:p w14:paraId="7F0963A1" w14:textId="77777777" w:rsidR="00B73933" w:rsidRPr="0040013D" w:rsidRDefault="00B73933" w:rsidP="001E5279">
      <w:pPr>
        <w:pStyle w:val="Standardowy1"/>
        <w:ind w:left="709" w:hanging="349"/>
        <w:jc w:val="both"/>
        <w:rPr>
          <w:color w:val="000000"/>
          <w:sz w:val="22"/>
          <w:szCs w:val="22"/>
        </w:rPr>
      </w:pPr>
      <w:r w:rsidRPr="0040013D">
        <w:rPr>
          <w:color w:val="000000"/>
          <w:sz w:val="22"/>
          <w:szCs w:val="22"/>
        </w:rPr>
        <w:t xml:space="preserve">a) Zamawiający zobowiązany jest natychmiast po stwierdzeniu kradzieży </w:t>
      </w:r>
      <w:r w:rsidR="007C274B" w:rsidRPr="0040013D">
        <w:rPr>
          <w:color w:val="000000"/>
          <w:kern w:val="1"/>
          <w:sz w:val="22"/>
          <w:szCs w:val="22"/>
        </w:rPr>
        <w:t>lub innego zdarzenia powodującego zniszczenie lub uszczuplenie mienia Zamawiającego</w:t>
      </w:r>
      <w:r w:rsidR="007C274B" w:rsidRPr="0040013D">
        <w:rPr>
          <w:color w:val="000000"/>
          <w:sz w:val="22"/>
          <w:szCs w:val="22"/>
        </w:rPr>
        <w:t xml:space="preserve"> </w:t>
      </w:r>
      <w:r w:rsidR="00780106" w:rsidRPr="0040013D">
        <w:rPr>
          <w:color w:val="000000"/>
          <w:kern w:val="1"/>
          <w:sz w:val="22"/>
          <w:szCs w:val="22"/>
        </w:rPr>
        <w:t>zabezpieczyć miejsce zdarzenia,</w:t>
      </w:r>
      <w:r w:rsidR="00780106" w:rsidRPr="0040013D">
        <w:rPr>
          <w:color w:val="000000"/>
          <w:sz w:val="22"/>
          <w:szCs w:val="22"/>
        </w:rPr>
        <w:t xml:space="preserve"> </w:t>
      </w:r>
      <w:r w:rsidRPr="0040013D">
        <w:rPr>
          <w:color w:val="000000"/>
          <w:sz w:val="22"/>
          <w:szCs w:val="22"/>
        </w:rPr>
        <w:t>zawiadomić o tym telefonicznie, mailowo lub ustnie Wykonawcę oraz właściwą miejscowo jednostkę Policji,</w:t>
      </w:r>
    </w:p>
    <w:p w14:paraId="264009AE" w14:textId="541283EA" w:rsidR="00B73933" w:rsidRPr="0040013D" w:rsidRDefault="00B73933" w:rsidP="001E5279">
      <w:pPr>
        <w:pStyle w:val="Standardowy1"/>
        <w:ind w:left="709" w:hanging="349"/>
        <w:jc w:val="both"/>
        <w:rPr>
          <w:color w:val="000000"/>
          <w:sz w:val="22"/>
          <w:szCs w:val="22"/>
        </w:rPr>
      </w:pPr>
      <w:r w:rsidRPr="0040013D">
        <w:rPr>
          <w:color w:val="000000"/>
          <w:sz w:val="22"/>
          <w:szCs w:val="22"/>
        </w:rPr>
        <w:t>b)</w:t>
      </w:r>
      <w:r w:rsidR="001E5279">
        <w:rPr>
          <w:color w:val="000000"/>
          <w:sz w:val="22"/>
          <w:szCs w:val="22"/>
        </w:rPr>
        <w:tab/>
      </w:r>
      <w:r w:rsidRPr="0040013D">
        <w:rPr>
          <w:color w:val="000000"/>
          <w:sz w:val="22"/>
          <w:szCs w:val="22"/>
        </w:rPr>
        <w:t>w zawiadomieniu Zamawiający w miarę możliwości powinien podać rodzaj i ilość oraz przybliżoną wartość skradzionego mienia.</w:t>
      </w:r>
    </w:p>
    <w:p w14:paraId="3352A234" w14:textId="77777777" w:rsidR="00740BEA" w:rsidRPr="0040013D" w:rsidRDefault="00740BEA" w:rsidP="005209F4">
      <w:pPr>
        <w:jc w:val="both"/>
        <w:rPr>
          <w:color w:val="000000"/>
          <w:sz w:val="22"/>
          <w:szCs w:val="22"/>
        </w:rPr>
      </w:pPr>
    </w:p>
    <w:p w14:paraId="2C92C815" w14:textId="63A233B0" w:rsidR="005209F4" w:rsidRPr="0040013D" w:rsidRDefault="005209F4" w:rsidP="007303D9">
      <w:pPr>
        <w:pStyle w:val="Nagwek1"/>
      </w:pPr>
      <w:r w:rsidRPr="0040013D">
        <w:lastRenderedPageBreak/>
        <w:t>§ 10</w:t>
      </w:r>
      <w:r w:rsidR="007303D9">
        <w:br/>
      </w:r>
      <w:r w:rsidR="009203C5">
        <w:t>G</w:t>
      </w:r>
      <w:r w:rsidRPr="0040013D">
        <w:t>rupa interwencyjna</w:t>
      </w:r>
    </w:p>
    <w:p w14:paraId="16129B8F" w14:textId="77777777" w:rsidR="00CA2A2E" w:rsidRPr="0040013D" w:rsidRDefault="00CA2A2E" w:rsidP="005209F4">
      <w:pPr>
        <w:jc w:val="center"/>
        <w:rPr>
          <w:b/>
          <w:color w:val="000000"/>
          <w:sz w:val="22"/>
          <w:szCs w:val="22"/>
        </w:rPr>
      </w:pPr>
    </w:p>
    <w:p w14:paraId="0838F4E3" w14:textId="7253E4F7" w:rsidR="009203C5" w:rsidRPr="009203C5" w:rsidRDefault="009203C5" w:rsidP="00B74629">
      <w:pPr>
        <w:numPr>
          <w:ilvl w:val="0"/>
          <w:numId w:val="40"/>
        </w:numPr>
        <w:suppressAutoHyphens/>
        <w:jc w:val="both"/>
        <w:rPr>
          <w:rFonts w:cs="Calibri"/>
          <w:color w:val="000000"/>
          <w:sz w:val="22"/>
          <w:szCs w:val="22"/>
          <w:lang w:eastAsia="zh-CN"/>
        </w:rPr>
      </w:pPr>
      <w:r w:rsidRPr="009203C5">
        <w:rPr>
          <w:rFonts w:cs="Calibri"/>
          <w:color w:val="000000"/>
          <w:sz w:val="22"/>
          <w:szCs w:val="22"/>
          <w:lang w:eastAsia="zh-CN"/>
        </w:rPr>
        <w:t xml:space="preserve">Zamawiający wyjaśnia, iż pod pojęciem „grupa interwencyjna” </w:t>
      </w:r>
      <w:r>
        <w:rPr>
          <w:rFonts w:cs="Calibri"/>
          <w:color w:val="000000"/>
          <w:sz w:val="22"/>
          <w:szCs w:val="22"/>
          <w:lang w:eastAsia="zh-CN"/>
        </w:rPr>
        <w:t>rozumie</w:t>
      </w:r>
      <w:r w:rsidRPr="009203C5">
        <w:rPr>
          <w:rFonts w:cs="Calibri"/>
          <w:color w:val="000000"/>
          <w:sz w:val="22"/>
          <w:szCs w:val="22"/>
          <w:lang w:eastAsia="zh-CN"/>
        </w:rPr>
        <w:t xml:space="preserve"> „patrol interwencyjny” składający się z pracowników posiadających wpis na listę kwalifikowanych pracowników ochrony fizycznej wyposażonych w środki przymusu bezpośredniego. W przedmiotowym postępowaniu nie ma zastosowania definicja zgodna z § 1 pkt 3 rozporządzenia Ministra Spraw Wewnętrznych i Administracji z dnia 21 października 2011 r. w sprawie zasad uzbrojenia specjalistycznych uzbrojonych formacji ochronnych i warunków przechowywania oraz ewidencjonowania broni i amunicji (Dz.U. 2015.992 </w:t>
      </w:r>
      <w:proofErr w:type="spellStart"/>
      <w:r w:rsidRPr="009203C5">
        <w:rPr>
          <w:rFonts w:cs="Calibri"/>
          <w:color w:val="000000"/>
          <w:sz w:val="22"/>
          <w:szCs w:val="22"/>
          <w:lang w:eastAsia="zh-CN"/>
        </w:rPr>
        <w:t>t.j</w:t>
      </w:r>
      <w:proofErr w:type="spellEnd"/>
      <w:r w:rsidRPr="009203C5">
        <w:rPr>
          <w:rFonts w:cs="Calibri"/>
          <w:color w:val="000000"/>
          <w:sz w:val="22"/>
          <w:szCs w:val="22"/>
          <w:lang w:eastAsia="zh-CN"/>
        </w:rPr>
        <w:t>.), mówiąca, iż „grupa interwencyjna” to: co najmniej dwóch uzbrojonych pracowników ochrony, którzy po uzyskaniu za pośrednictwem uzbrojonego stanowiska interwencyjnego informacji z urządzeń lub systemów alarmowych sygnalizujących zagrożenie chronionych osób lub mienia, wspólnie udają się na teren obszaru, obiektu lub urządzenia podlegającego obowiązkowej ochronie na podstawie art. 5 Ustawy z 22 sierpnia 1997 r. o ochronie osób i mienia lub innego podmiotu chronionego z bronią palną, na podstawie zawartej Umowy, w celu sprawdzenia stanu ich bezpieczeństw lub realizacji zadań ochrony osób lub mienia w formie bezpośredniej ochrony fizycznej.</w:t>
      </w:r>
    </w:p>
    <w:p w14:paraId="62E66CD4" w14:textId="2FA973A9" w:rsidR="005209F4" w:rsidRPr="0040013D" w:rsidRDefault="005209F4" w:rsidP="00B74629">
      <w:pPr>
        <w:numPr>
          <w:ilvl w:val="0"/>
          <w:numId w:val="40"/>
        </w:numPr>
        <w:suppressAutoHyphens/>
        <w:jc w:val="both"/>
        <w:rPr>
          <w:rFonts w:cs="Calibri"/>
          <w:color w:val="000000"/>
          <w:sz w:val="22"/>
          <w:szCs w:val="22"/>
          <w:lang w:eastAsia="zh-CN"/>
        </w:rPr>
      </w:pPr>
      <w:r w:rsidRPr="0040013D">
        <w:rPr>
          <w:color w:val="000000"/>
          <w:sz w:val="22"/>
          <w:szCs w:val="22"/>
        </w:rPr>
        <w:t xml:space="preserve">Czas przyjazdu grupy interwencyjnej do chronionego obiektu nie może być dłuższy niż </w:t>
      </w:r>
      <w:r w:rsidR="00CA2A2E" w:rsidRPr="0040013D">
        <w:rPr>
          <w:color w:val="000000"/>
          <w:sz w:val="22"/>
          <w:szCs w:val="22"/>
        </w:rPr>
        <w:t>zadeklarowane przez Wykonawcę w ofercie ……….</w:t>
      </w:r>
      <w:r w:rsidRPr="0040013D">
        <w:rPr>
          <w:color w:val="000000"/>
          <w:sz w:val="22"/>
          <w:szCs w:val="22"/>
        </w:rPr>
        <w:t>minut od chwili przekazania sygnału alarmowego z</w:t>
      </w:r>
      <w:r w:rsidR="002A2A00" w:rsidRPr="0040013D">
        <w:rPr>
          <w:color w:val="000000"/>
          <w:sz w:val="22"/>
          <w:szCs w:val="22"/>
        </w:rPr>
        <w:t> </w:t>
      </w:r>
      <w:r w:rsidRPr="0040013D">
        <w:rPr>
          <w:color w:val="000000"/>
          <w:sz w:val="22"/>
          <w:szCs w:val="22"/>
        </w:rPr>
        <w:t>budynku Sądu do właściwej centrali.</w:t>
      </w:r>
    </w:p>
    <w:p w14:paraId="3CE9DD7A" w14:textId="12C6DCC9" w:rsidR="005209F4" w:rsidRPr="0040013D" w:rsidRDefault="005209F4" w:rsidP="00B74629">
      <w:pPr>
        <w:numPr>
          <w:ilvl w:val="0"/>
          <w:numId w:val="40"/>
        </w:numPr>
        <w:suppressAutoHyphens/>
        <w:jc w:val="both"/>
        <w:rPr>
          <w:rFonts w:cs="Calibri"/>
          <w:color w:val="000000"/>
          <w:sz w:val="22"/>
          <w:szCs w:val="22"/>
          <w:lang w:eastAsia="zh-CN"/>
        </w:rPr>
      </w:pPr>
      <w:r w:rsidRPr="0040013D">
        <w:rPr>
          <w:color w:val="000000"/>
          <w:sz w:val="22"/>
          <w:szCs w:val="22"/>
        </w:rPr>
        <w:t xml:space="preserve">Grupa interwencyjna zobowiązana jest zapewnić gotowość do podjęcia interwencji 24 h na dobę przez wszystkie dni w roku. </w:t>
      </w:r>
    </w:p>
    <w:p w14:paraId="72E270B4" w14:textId="77777777" w:rsidR="005209F4" w:rsidRPr="0040013D" w:rsidRDefault="005209F4" w:rsidP="00B74629">
      <w:pPr>
        <w:numPr>
          <w:ilvl w:val="0"/>
          <w:numId w:val="40"/>
        </w:numPr>
        <w:suppressAutoHyphens/>
        <w:jc w:val="both"/>
        <w:rPr>
          <w:rFonts w:cs="Calibri"/>
          <w:color w:val="000000"/>
          <w:sz w:val="22"/>
          <w:szCs w:val="22"/>
          <w:lang w:eastAsia="zh-CN"/>
        </w:rPr>
      </w:pPr>
      <w:r w:rsidRPr="0040013D">
        <w:rPr>
          <w:color w:val="000000"/>
          <w:sz w:val="22"/>
          <w:szCs w:val="22"/>
        </w:rPr>
        <w:t>Zadaniem grupy interwencyjnej jest przyjazd do obiektu i potwierdzenie albo negacja przyczyn wezwania oraz</w:t>
      </w:r>
      <w:r w:rsidR="003C0B85" w:rsidRPr="0040013D">
        <w:rPr>
          <w:color w:val="000000"/>
          <w:sz w:val="22"/>
          <w:szCs w:val="22"/>
        </w:rPr>
        <w:t>, w szczególności</w:t>
      </w:r>
      <w:r w:rsidRPr="0040013D">
        <w:rPr>
          <w:color w:val="000000"/>
          <w:sz w:val="22"/>
          <w:szCs w:val="22"/>
        </w:rPr>
        <w:t>:</w:t>
      </w:r>
    </w:p>
    <w:p w14:paraId="740A8BFE" w14:textId="0DB93834"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a)</w:t>
      </w:r>
      <w:r w:rsidR="00EC5C5A">
        <w:rPr>
          <w:color w:val="000000"/>
          <w:sz w:val="22"/>
          <w:szCs w:val="22"/>
        </w:rPr>
        <w:tab/>
      </w:r>
      <w:r w:rsidRPr="0040013D">
        <w:rPr>
          <w:color w:val="000000"/>
          <w:sz w:val="22"/>
          <w:szCs w:val="22"/>
        </w:rPr>
        <w:t xml:space="preserve">określenie na miejscu zakresu i stopnia zagrożenia osób i mienia, </w:t>
      </w:r>
    </w:p>
    <w:p w14:paraId="53A990F9" w14:textId="4AF40F93"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b)</w:t>
      </w:r>
      <w:r w:rsidR="00EC5C5A">
        <w:rPr>
          <w:color w:val="000000"/>
          <w:sz w:val="22"/>
          <w:szCs w:val="22"/>
        </w:rPr>
        <w:tab/>
      </w:r>
      <w:r w:rsidRPr="0040013D">
        <w:rPr>
          <w:color w:val="000000"/>
          <w:sz w:val="22"/>
          <w:szCs w:val="22"/>
        </w:rPr>
        <w:t xml:space="preserve">ewentualne interwencje w stosunku do sprawców zdarzenia, </w:t>
      </w:r>
    </w:p>
    <w:p w14:paraId="2B2B8A7B" w14:textId="60CBBE4F"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c)</w:t>
      </w:r>
      <w:r w:rsidR="00EC5C5A">
        <w:rPr>
          <w:color w:val="000000"/>
          <w:sz w:val="22"/>
          <w:szCs w:val="22"/>
        </w:rPr>
        <w:tab/>
      </w:r>
      <w:r w:rsidRPr="0040013D">
        <w:rPr>
          <w:color w:val="000000"/>
          <w:sz w:val="22"/>
          <w:szCs w:val="22"/>
        </w:rPr>
        <w:t xml:space="preserve">udzielenie pomocy osobom poszkodowanym, </w:t>
      </w:r>
    </w:p>
    <w:p w14:paraId="406C6B59" w14:textId="4F5165EF"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d)</w:t>
      </w:r>
      <w:r w:rsidR="00EC5C5A">
        <w:rPr>
          <w:color w:val="000000"/>
          <w:sz w:val="22"/>
          <w:szCs w:val="22"/>
        </w:rPr>
        <w:tab/>
      </w:r>
      <w:r w:rsidRPr="0040013D">
        <w:rPr>
          <w:color w:val="000000"/>
          <w:sz w:val="22"/>
          <w:szCs w:val="22"/>
        </w:rPr>
        <w:t xml:space="preserve">wezwanie Policji, </w:t>
      </w:r>
    </w:p>
    <w:p w14:paraId="1A5F06EE" w14:textId="71E20AE4"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e)</w:t>
      </w:r>
      <w:r w:rsidR="00EC5C5A">
        <w:rPr>
          <w:color w:val="000000"/>
          <w:sz w:val="22"/>
          <w:szCs w:val="22"/>
        </w:rPr>
        <w:tab/>
      </w:r>
      <w:r w:rsidRPr="0040013D">
        <w:rPr>
          <w:color w:val="000000"/>
          <w:sz w:val="22"/>
          <w:szCs w:val="22"/>
        </w:rPr>
        <w:t xml:space="preserve">zabezpieczenie śladów na miejscu zdarzenia, </w:t>
      </w:r>
    </w:p>
    <w:p w14:paraId="4A99AAE2" w14:textId="3BF03A51"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f)</w:t>
      </w:r>
      <w:r w:rsidR="00EC5C5A">
        <w:rPr>
          <w:color w:val="000000"/>
          <w:sz w:val="22"/>
          <w:szCs w:val="22"/>
        </w:rPr>
        <w:tab/>
      </w:r>
      <w:r w:rsidRPr="0040013D">
        <w:rPr>
          <w:color w:val="000000"/>
          <w:sz w:val="22"/>
          <w:szCs w:val="22"/>
        </w:rPr>
        <w:t>udzielenie informacji i pomocy Policji i innym służbom ratowniczym,</w:t>
      </w:r>
    </w:p>
    <w:p w14:paraId="043D7274" w14:textId="77777777"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 xml:space="preserve">g) w przypadkach naruszeń bezpieczeństwa i porządku publicznego, do których wezwano grupę interwencyjną - podjęcie działań mających na celu skuteczną ochronę osób znajdujących się w budynkach Zamawiającego, </w:t>
      </w:r>
    </w:p>
    <w:p w14:paraId="445C7128" w14:textId="5A9584F3" w:rsidR="005209F4" w:rsidRPr="0040013D" w:rsidRDefault="005209F4" w:rsidP="00EC5C5A">
      <w:pPr>
        <w:tabs>
          <w:tab w:val="left" w:pos="709"/>
        </w:tabs>
        <w:suppressAutoHyphens/>
        <w:ind w:left="709" w:hanging="349"/>
        <w:jc w:val="both"/>
        <w:rPr>
          <w:color w:val="000000"/>
          <w:sz w:val="22"/>
          <w:szCs w:val="22"/>
        </w:rPr>
      </w:pPr>
      <w:r w:rsidRPr="0040013D">
        <w:rPr>
          <w:color w:val="000000"/>
          <w:sz w:val="22"/>
          <w:szCs w:val="22"/>
        </w:rPr>
        <w:t>h)</w:t>
      </w:r>
      <w:r w:rsidR="00EC5C5A">
        <w:rPr>
          <w:color w:val="000000"/>
          <w:sz w:val="22"/>
          <w:szCs w:val="22"/>
        </w:rPr>
        <w:tab/>
      </w:r>
      <w:r w:rsidRPr="0040013D">
        <w:rPr>
          <w:color w:val="000000"/>
          <w:sz w:val="22"/>
          <w:szCs w:val="22"/>
        </w:rPr>
        <w:t xml:space="preserve">ochrona osób znajdujących się w sądzie do czasu opuszczenia budynku lub przejęcia przez inne służby (Policja, Straż Miejska) osób naruszających bezpieczeństwo / porządek publiczny. </w:t>
      </w:r>
    </w:p>
    <w:p w14:paraId="296DDB08" w14:textId="77777777" w:rsidR="003C0B85" w:rsidRPr="0040013D" w:rsidRDefault="003C0B85" w:rsidP="005209F4">
      <w:pPr>
        <w:jc w:val="both"/>
        <w:rPr>
          <w:color w:val="000000"/>
          <w:sz w:val="22"/>
          <w:szCs w:val="22"/>
        </w:rPr>
      </w:pPr>
    </w:p>
    <w:p w14:paraId="76789107" w14:textId="77777777" w:rsidR="005209F4" w:rsidRPr="0040013D" w:rsidRDefault="005209F4" w:rsidP="005209F4">
      <w:pPr>
        <w:jc w:val="both"/>
        <w:rPr>
          <w:color w:val="000000"/>
          <w:sz w:val="22"/>
          <w:szCs w:val="22"/>
        </w:rPr>
      </w:pPr>
      <w:r w:rsidRPr="0040013D">
        <w:rPr>
          <w:color w:val="000000"/>
          <w:sz w:val="22"/>
          <w:szCs w:val="22"/>
        </w:rPr>
        <w:t>Koszty związane z wyjazdem grupy interwencyjnej, uzasadnione wynikłą sytuacją, jak i będące wynikiem przekazania błędnej informacji obciążają Wykonawcę.</w:t>
      </w:r>
    </w:p>
    <w:p w14:paraId="0A60B28E" w14:textId="77777777" w:rsidR="003C0B85" w:rsidRPr="0040013D" w:rsidRDefault="003C0B85" w:rsidP="005209F4">
      <w:pPr>
        <w:jc w:val="both"/>
        <w:rPr>
          <w:color w:val="000000"/>
          <w:sz w:val="22"/>
          <w:szCs w:val="22"/>
        </w:rPr>
      </w:pPr>
    </w:p>
    <w:p w14:paraId="5B049134" w14:textId="536B4940" w:rsidR="00A71B12" w:rsidRPr="0040013D" w:rsidRDefault="00B269E1" w:rsidP="007303D9">
      <w:pPr>
        <w:pStyle w:val="Nagwek1"/>
      </w:pPr>
      <w:r w:rsidRPr="0040013D">
        <w:t xml:space="preserve">§ </w:t>
      </w:r>
      <w:r w:rsidR="00EE6B11" w:rsidRPr="0040013D">
        <w:t>1</w:t>
      </w:r>
      <w:r w:rsidR="003C0B85" w:rsidRPr="0040013D">
        <w:t>1</w:t>
      </w:r>
      <w:r w:rsidR="007303D9">
        <w:br/>
      </w:r>
      <w:r w:rsidR="00A71B12" w:rsidRPr="0040013D">
        <w:t>Kary umowne</w:t>
      </w:r>
    </w:p>
    <w:p w14:paraId="0A63596A" w14:textId="1A22E78C" w:rsidR="00A30DA9" w:rsidRPr="00E55C0B" w:rsidRDefault="00A71B12" w:rsidP="0036544E">
      <w:pPr>
        <w:pStyle w:val="Akapitzlist"/>
        <w:widowControl/>
        <w:numPr>
          <w:ilvl w:val="0"/>
          <w:numId w:val="20"/>
        </w:numPr>
        <w:adjustRightInd/>
        <w:spacing w:line="240" w:lineRule="auto"/>
        <w:ind w:left="426" w:hanging="426"/>
        <w:rPr>
          <w:color w:val="000000"/>
          <w:sz w:val="22"/>
          <w:szCs w:val="22"/>
        </w:rPr>
      </w:pPr>
      <w:r w:rsidRPr="0040013D">
        <w:rPr>
          <w:color w:val="000000"/>
          <w:sz w:val="22"/>
          <w:szCs w:val="22"/>
        </w:rPr>
        <w:t xml:space="preserve">W przypadku stwierdzenia nieprawidłowości w realizacji </w:t>
      </w:r>
      <w:r w:rsidR="00A64F8F" w:rsidRPr="0040013D">
        <w:rPr>
          <w:color w:val="000000"/>
          <w:sz w:val="22"/>
          <w:szCs w:val="22"/>
        </w:rPr>
        <w:t xml:space="preserve">Umowy </w:t>
      </w:r>
      <w:r w:rsidRPr="0040013D">
        <w:rPr>
          <w:color w:val="000000"/>
          <w:sz w:val="22"/>
          <w:szCs w:val="22"/>
        </w:rPr>
        <w:t>przez Wykonawcę, Zamawiający zobowiązuje się przekazać Wykonawcy</w:t>
      </w:r>
      <w:r w:rsidR="00A33149" w:rsidRPr="0040013D">
        <w:rPr>
          <w:color w:val="000000"/>
          <w:sz w:val="22"/>
          <w:szCs w:val="22"/>
        </w:rPr>
        <w:t xml:space="preserve"> na piśmie swoje zastrzeżenia,</w:t>
      </w:r>
      <w:r w:rsidRPr="0040013D">
        <w:rPr>
          <w:color w:val="000000"/>
          <w:sz w:val="22"/>
          <w:szCs w:val="22"/>
        </w:rPr>
        <w:t xml:space="preserve"> a Wykonawca w terminie</w:t>
      </w:r>
      <w:r w:rsidR="00FE117B" w:rsidRPr="0040013D">
        <w:rPr>
          <w:color w:val="000000"/>
          <w:sz w:val="22"/>
          <w:szCs w:val="22"/>
        </w:rPr>
        <w:t xml:space="preserve"> 7 dni od daty otrzymania </w:t>
      </w:r>
      <w:r w:rsidR="00FE117B" w:rsidRPr="00E55C0B">
        <w:rPr>
          <w:color w:val="000000"/>
          <w:sz w:val="22"/>
          <w:szCs w:val="22"/>
        </w:rPr>
        <w:t>zastrzeżeń na piśmie</w:t>
      </w:r>
      <w:r w:rsidR="00A30DA9" w:rsidRPr="00E55C0B">
        <w:rPr>
          <w:color w:val="000000"/>
          <w:sz w:val="22"/>
          <w:szCs w:val="22"/>
        </w:rPr>
        <w:t>,</w:t>
      </w:r>
      <w:r w:rsidRPr="00E55C0B">
        <w:rPr>
          <w:color w:val="000000"/>
          <w:sz w:val="22"/>
          <w:szCs w:val="22"/>
        </w:rPr>
        <w:t xml:space="preserve"> zobowiązany jest przedstawić swoje pisemne wyjaśnienia w tym zakresie.</w:t>
      </w:r>
      <w:r w:rsidR="001E3641" w:rsidRPr="00E55C0B">
        <w:rPr>
          <w:color w:val="000000"/>
          <w:sz w:val="22"/>
          <w:szCs w:val="22"/>
        </w:rPr>
        <w:t xml:space="preserve"> </w:t>
      </w:r>
      <w:r w:rsidR="00A30DA9" w:rsidRPr="00E55C0B">
        <w:rPr>
          <w:color w:val="000000"/>
          <w:sz w:val="22"/>
          <w:szCs w:val="22"/>
        </w:rPr>
        <w:t>Zamawiający może w terminie 3 dni zaakceptować lub nie wyjaśnienia Wykonawcy, przy czym w przypadku braku akceptacji Zamawiający wezwie Wykonawcę do natychmiastowego podjęcia działań mających na celu należyte wywiązywanie się z umowy, w ter</w:t>
      </w:r>
      <w:r w:rsidR="001E3641" w:rsidRPr="00E55C0B">
        <w:rPr>
          <w:color w:val="000000"/>
          <w:sz w:val="22"/>
          <w:szCs w:val="22"/>
        </w:rPr>
        <w:t>minie nie dłuższym niż 2 dni od daty zawiadomienia o braku akceptacji.</w:t>
      </w:r>
    </w:p>
    <w:p w14:paraId="2069EF2F" w14:textId="25815D7A" w:rsidR="00A71B12" w:rsidRPr="00E55C0B" w:rsidRDefault="00A71B12" w:rsidP="0036544E">
      <w:pPr>
        <w:pStyle w:val="Akapitzlist"/>
        <w:widowControl/>
        <w:numPr>
          <w:ilvl w:val="0"/>
          <w:numId w:val="20"/>
        </w:numPr>
        <w:adjustRightInd/>
        <w:spacing w:line="240" w:lineRule="auto"/>
        <w:ind w:left="426" w:hanging="426"/>
        <w:rPr>
          <w:color w:val="000000"/>
          <w:sz w:val="22"/>
          <w:szCs w:val="22"/>
        </w:rPr>
      </w:pPr>
      <w:r w:rsidRPr="00E55C0B">
        <w:rPr>
          <w:color w:val="000000"/>
          <w:sz w:val="22"/>
          <w:szCs w:val="22"/>
        </w:rPr>
        <w:t>W przypadku nieprzedstawienia wyjaśnień lub gdy przedstawion</w:t>
      </w:r>
      <w:r w:rsidR="00A33149" w:rsidRPr="00E55C0B">
        <w:rPr>
          <w:color w:val="000000"/>
          <w:sz w:val="22"/>
          <w:szCs w:val="22"/>
        </w:rPr>
        <w:t xml:space="preserve">e wyjaśnienia Zamawiający uzna </w:t>
      </w:r>
      <w:r w:rsidRPr="00E55C0B">
        <w:rPr>
          <w:color w:val="000000"/>
          <w:sz w:val="22"/>
          <w:szCs w:val="22"/>
        </w:rPr>
        <w:t xml:space="preserve">za niewystarczające oraz w przypadku niepodjęcia natychmiastowych działań mających na celu należyte wywiązania się z Umowy, </w:t>
      </w:r>
      <w:r w:rsidR="00C92C1C" w:rsidRPr="00E55C0B">
        <w:rPr>
          <w:color w:val="000000"/>
          <w:sz w:val="22"/>
          <w:szCs w:val="22"/>
        </w:rPr>
        <w:t xml:space="preserve">po wezwaniu, o którym mowa w </w:t>
      </w:r>
      <w:r w:rsidR="00EA45EE">
        <w:rPr>
          <w:color w:val="000000"/>
          <w:sz w:val="22"/>
          <w:szCs w:val="22"/>
        </w:rPr>
        <w:t>pkt</w:t>
      </w:r>
      <w:r w:rsidR="00C92C1C" w:rsidRPr="00E55C0B">
        <w:rPr>
          <w:color w:val="000000"/>
          <w:sz w:val="22"/>
          <w:szCs w:val="22"/>
        </w:rPr>
        <w:t xml:space="preserve">. 1 niniejszego </w:t>
      </w:r>
      <w:r w:rsidR="00A64F8F">
        <w:rPr>
          <w:color w:val="000000"/>
          <w:sz w:val="22"/>
          <w:szCs w:val="22"/>
        </w:rPr>
        <w:t>paragrafu</w:t>
      </w:r>
      <w:r w:rsidR="00C92C1C" w:rsidRPr="00E55C0B">
        <w:rPr>
          <w:color w:val="000000"/>
          <w:sz w:val="22"/>
          <w:szCs w:val="22"/>
        </w:rPr>
        <w:t xml:space="preserve">, </w:t>
      </w:r>
      <w:r w:rsidRPr="00E55C0B">
        <w:rPr>
          <w:color w:val="000000"/>
          <w:sz w:val="22"/>
          <w:szCs w:val="22"/>
        </w:rPr>
        <w:t>zastosowanie mają postanowienia niniejszego paragrafu.</w:t>
      </w:r>
    </w:p>
    <w:p w14:paraId="1B098FFB" w14:textId="52DD0371" w:rsidR="00AE7FBB" w:rsidRPr="00E55C0B" w:rsidRDefault="00AE7FBB" w:rsidP="0036544E">
      <w:pPr>
        <w:pStyle w:val="Akapitzlist"/>
        <w:widowControl/>
        <w:numPr>
          <w:ilvl w:val="0"/>
          <w:numId w:val="20"/>
        </w:numPr>
        <w:adjustRightInd/>
        <w:spacing w:line="240" w:lineRule="auto"/>
        <w:ind w:left="426" w:hanging="426"/>
        <w:rPr>
          <w:color w:val="000000"/>
          <w:sz w:val="22"/>
          <w:szCs w:val="22"/>
        </w:rPr>
      </w:pPr>
      <w:r w:rsidRPr="00E55C0B">
        <w:rPr>
          <w:color w:val="000000"/>
          <w:sz w:val="22"/>
          <w:szCs w:val="22"/>
        </w:rPr>
        <w:t>Zamawiający może żądać od Wykonawcy zapłaty kary umownej za odstąpienie od umowy lub jej rozwiązanie</w:t>
      </w:r>
      <w:r w:rsidR="00C92C1C" w:rsidRPr="00E55C0B">
        <w:rPr>
          <w:color w:val="000000"/>
          <w:sz w:val="22"/>
          <w:szCs w:val="22"/>
        </w:rPr>
        <w:t xml:space="preserve"> za wypowiedzeniem lub bez wypowiedzenia, o którym mowa w </w:t>
      </w:r>
      <w:r w:rsidR="00BC5B75" w:rsidRPr="00E55C0B">
        <w:rPr>
          <w:color w:val="000000"/>
          <w:sz w:val="22"/>
          <w:szCs w:val="22"/>
        </w:rPr>
        <w:t>§</w:t>
      </w:r>
      <w:r w:rsidRPr="00E55C0B">
        <w:rPr>
          <w:color w:val="000000"/>
          <w:sz w:val="22"/>
          <w:szCs w:val="22"/>
        </w:rPr>
        <w:t xml:space="preserve"> </w:t>
      </w:r>
      <w:r w:rsidR="00BC5B75" w:rsidRPr="00E55C0B">
        <w:rPr>
          <w:color w:val="000000"/>
          <w:sz w:val="22"/>
          <w:szCs w:val="22"/>
        </w:rPr>
        <w:t>1</w:t>
      </w:r>
      <w:r w:rsidR="00F76A48" w:rsidRPr="00E55C0B">
        <w:rPr>
          <w:color w:val="000000"/>
          <w:sz w:val="22"/>
          <w:szCs w:val="22"/>
        </w:rPr>
        <w:t>2</w:t>
      </w:r>
      <w:r w:rsidR="00E176C4" w:rsidRPr="00E55C0B">
        <w:rPr>
          <w:color w:val="000000"/>
          <w:sz w:val="22"/>
          <w:szCs w:val="22"/>
        </w:rPr>
        <w:t xml:space="preserve"> </w:t>
      </w:r>
      <w:r w:rsidRPr="00E55C0B">
        <w:rPr>
          <w:color w:val="000000"/>
          <w:sz w:val="22"/>
          <w:szCs w:val="22"/>
        </w:rPr>
        <w:t>przez Zamawiającego</w:t>
      </w:r>
      <w:r w:rsidR="00BC5B75" w:rsidRPr="00E55C0B">
        <w:rPr>
          <w:color w:val="000000"/>
          <w:sz w:val="22"/>
          <w:szCs w:val="22"/>
        </w:rPr>
        <w:t>,</w:t>
      </w:r>
      <w:r w:rsidR="00F76A48" w:rsidRPr="00E55C0B">
        <w:rPr>
          <w:color w:val="000000"/>
          <w:sz w:val="22"/>
          <w:szCs w:val="22"/>
        </w:rPr>
        <w:t xml:space="preserve"> </w:t>
      </w:r>
      <w:r w:rsidRPr="00E55C0B">
        <w:rPr>
          <w:color w:val="000000"/>
          <w:sz w:val="22"/>
          <w:szCs w:val="22"/>
        </w:rPr>
        <w:t>z</w:t>
      </w:r>
      <w:r w:rsidR="005E7D53" w:rsidRPr="00E55C0B">
        <w:rPr>
          <w:color w:val="000000"/>
          <w:sz w:val="22"/>
          <w:szCs w:val="22"/>
        </w:rPr>
        <w:t> </w:t>
      </w:r>
      <w:r w:rsidRPr="00E55C0B">
        <w:rPr>
          <w:color w:val="000000"/>
          <w:sz w:val="22"/>
          <w:szCs w:val="22"/>
        </w:rPr>
        <w:t>przyczyn zależnych od</w:t>
      </w:r>
      <w:r w:rsidR="00BC5B75" w:rsidRPr="00E55C0B">
        <w:rPr>
          <w:color w:val="000000"/>
          <w:sz w:val="22"/>
          <w:szCs w:val="22"/>
        </w:rPr>
        <w:t xml:space="preserve"> Wykonawcy oraz przez Wykonawcę</w:t>
      </w:r>
      <w:r w:rsidR="00FD7378" w:rsidRPr="00E55C0B">
        <w:rPr>
          <w:color w:val="000000"/>
          <w:sz w:val="22"/>
          <w:szCs w:val="22"/>
        </w:rPr>
        <w:t xml:space="preserve"> z przyczyn niezależ</w:t>
      </w:r>
      <w:r w:rsidRPr="00E55C0B">
        <w:rPr>
          <w:color w:val="000000"/>
          <w:sz w:val="22"/>
          <w:szCs w:val="22"/>
        </w:rPr>
        <w:t>nych od Zamawiającego w wysokości 10% wartości umowy brutto opisanej w §</w:t>
      </w:r>
      <w:r w:rsidR="00D10D14">
        <w:rPr>
          <w:color w:val="000000"/>
          <w:sz w:val="22"/>
          <w:szCs w:val="22"/>
        </w:rPr>
        <w:t xml:space="preserve"> </w:t>
      </w:r>
      <w:r w:rsidR="00644BCF" w:rsidRPr="00E55C0B">
        <w:rPr>
          <w:color w:val="000000"/>
          <w:sz w:val="22"/>
          <w:szCs w:val="22"/>
        </w:rPr>
        <w:t>4</w:t>
      </w:r>
      <w:r w:rsidRPr="00E55C0B">
        <w:rPr>
          <w:color w:val="000000"/>
          <w:sz w:val="22"/>
          <w:szCs w:val="22"/>
        </w:rPr>
        <w:t xml:space="preserve"> </w:t>
      </w:r>
      <w:r w:rsidR="00EA45EE">
        <w:rPr>
          <w:color w:val="000000"/>
          <w:sz w:val="22"/>
          <w:szCs w:val="22"/>
        </w:rPr>
        <w:t>pkt</w:t>
      </w:r>
      <w:r w:rsidRPr="00E55C0B">
        <w:rPr>
          <w:color w:val="000000"/>
          <w:sz w:val="22"/>
          <w:szCs w:val="22"/>
        </w:rPr>
        <w:t xml:space="preserve"> 1.</w:t>
      </w:r>
    </w:p>
    <w:p w14:paraId="58E5429C" w14:textId="03D9F5C6" w:rsidR="001E766E" w:rsidRPr="00E55C0B" w:rsidRDefault="001E766E" w:rsidP="0036544E">
      <w:pPr>
        <w:pStyle w:val="Akapitzlist"/>
        <w:widowControl/>
        <w:numPr>
          <w:ilvl w:val="0"/>
          <w:numId w:val="20"/>
        </w:numPr>
        <w:adjustRightInd/>
        <w:spacing w:line="240" w:lineRule="auto"/>
        <w:ind w:left="426" w:hanging="426"/>
        <w:rPr>
          <w:color w:val="000000"/>
          <w:sz w:val="22"/>
          <w:szCs w:val="22"/>
        </w:rPr>
      </w:pPr>
      <w:r w:rsidRPr="00E55C0B">
        <w:rPr>
          <w:color w:val="000000"/>
          <w:sz w:val="22"/>
          <w:szCs w:val="22"/>
        </w:rPr>
        <w:lastRenderedPageBreak/>
        <w:t xml:space="preserve">Za </w:t>
      </w:r>
      <w:r w:rsidR="00BC5B75" w:rsidRPr="00E55C0B">
        <w:rPr>
          <w:color w:val="000000"/>
          <w:sz w:val="22"/>
          <w:szCs w:val="22"/>
        </w:rPr>
        <w:t>zwłokę</w:t>
      </w:r>
      <w:r w:rsidRPr="00E55C0B">
        <w:rPr>
          <w:color w:val="000000"/>
          <w:sz w:val="22"/>
          <w:szCs w:val="22"/>
        </w:rPr>
        <w:t xml:space="preserve"> w przyst</w:t>
      </w:r>
      <w:r w:rsidRPr="00E55C0B">
        <w:rPr>
          <w:rFonts w:eastAsia="TimesNewRoman"/>
          <w:color w:val="000000"/>
          <w:sz w:val="22"/>
          <w:szCs w:val="22"/>
        </w:rPr>
        <w:t>ą</w:t>
      </w:r>
      <w:r w:rsidRPr="00E55C0B">
        <w:rPr>
          <w:color w:val="000000"/>
          <w:sz w:val="22"/>
          <w:szCs w:val="22"/>
        </w:rPr>
        <w:t>pieniu do wykonywania usługi ochrony</w:t>
      </w:r>
      <w:r w:rsidR="004D3220" w:rsidRPr="00E55C0B">
        <w:rPr>
          <w:color w:val="000000"/>
          <w:sz w:val="22"/>
          <w:szCs w:val="22"/>
        </w:rPr>
        <w:t xml:space="preserve"> </w:t>
      </w:r>
      <w:r w:rsidR="001803F2" w:rsidRPr="00E55C0B">
        <w:rPr>
          <w:color w:val="000000"/>
          <w:sz w:val="22"/>
          <w:szCs w:val="22"/>
        </w:rPr>
        <w:t>Zamawiającemu przysługuje prawo naliczenia kary umownej</w:t>
      </w:r>
      <w:r w:rsidR="004D3220" w:rsidRPr="00E55C0B">
        <w:rPr>
          <w:color w:val="000000"/>
          <w:sz w:val="22"/>
          <w:szCs w:val="22"/>
        </w:rPr>
        <w:t xml:space="preserve"> w wysokości</w:t>
      </w:r>
      <w:r w:rsidRPr="00E55C0B">
        <w:rPr>
          <w:color w:val="000000"/>
          <w:sz w:val="22"/>
          <w:szCs w:val="22"/>
        </w:rPr>
        <w:t xml:space="preserve"> – 0,5% ceny brutto okre</w:t>
      </w:r>
      <w:r w:rsidRPr="00E55C0B">
        <w:rPr>
          <w:rFonts w:eastAsia="TimesNewRoman"/>
          <w:color w:val="000000"/>
          <w:sz w:val="22"/>
          <w:szCs w:val="22"/>
        </w:rPr>
        <w:t>ś</w:t>
      </w:r>
      <w:r w:rsidR="00FD7378" w:rsidRPr="00E55C0B">
        <w:rPr>
          <w:color w:val="000000"/>
          <w:sz w:val="22"/>
          <w:szCs w:val="22"/>
        </w:rPr>
        <w:t>lonej w §</w:t>
      </w:r>
      <w:r w:rsidR="00D10D14">
        <w:rPr>
          <w:color w:val="000000"/>
          <w:sz w:val="22"/>
          <w:szCs w:val="22"/>
        </w:rPr>
        <w:t xml:space="preserve"> </w:t>
      </w:r>
      <w:r w:rsidRPr="00E55C0B">
        <w:rPr>
          <w:color w:val="000000"/>
          <w:sz w:val="22"/>
          <w:szCs w:val="22"/>
        </w:rPr>
        <w:t xml:space="preserve">4 </w:t>
      </w:r>
      <w:r w:rsidR="00EA45EE">
        <w:rPr>
          <w:color w:val="000000"/>
          <w:sz w:val="22"/>
          <w:szCs w:val="22"/>
        </w:rPr>
        <w:t>pkt</w:t>
      </w:r>
      <w:r w:rsidRPr="00E55C0B">
        <w:rPr>
          <w:color w:val="000000"/>
          <w:sz w:val="22"/>
          <w:szCs w:val="22"/>
        </w:rPr>
        <w:t>. 1 niniejszej umowy, za</w:t>
      </w:r>
      <w:r w:rsidR="005E7D53" w:rsidRPr="00E55C0B">
        <w:rPr>
          <w:color w:val="000000"/>
          <w:sz w:val="22"/>
          <w:szCs w:val="22"/>
        </w:rPr>
        <w:t> </w:t>
      </w:r>
      <w:r w:rsidRPr="00E55C0B">
        <w:rPr>
          <w:color w:val="000000"/>
          <w:sz w:val="22"/>
          <w:szCs w:val="22"/>
        </w:rPr>
        <w:t>każdy dzie</w:t>
      </w:r>
      <w:r w:rsidRPr="00E55C0B">
        <w:rPr>
          <w:rFonts w:eastAsia="TimesNewRoman"/>
          <w:color w:val="000000"/>
          <w:sz w:val="22"/>
          <w:szCs w:val="22"/>
        </w:rPr>
        <w:t xml:space="preserve">ń </w:t>
      </w:r>
      <w:r w:rsidRPr="00E55C0B">
        <w:rPr>
          <w:color w:val="000000"/>
          <w:sz w:val="22"/>
          <w:szCs w:val="22"/>
        </w:rPr>
        <w:t>zwłoki, licz</w:t>
      </w:r>
      <w:r w:rsidRPr="00E55C0B">
        <w:rPr>
          <w:rFonts w:eastAsia="TimesNewRoman"/>
          <w:color w:val="000000"/>
          <w:sz w:val="22"/>
          <w:szCs w:val="22"/>
        </w:rPr>
        <w:t>ą</w:t>
      </w:r>
      <w:r w:rsidRPr="00E55C0B">
        <w:rPr>
          <w:color w:val="000000"/>
          <w:sz w:val="22"/>
          <w:szCs w:val="22"/>
        </w:rPr>
        <w:t>c od terminu okre</w:t>
      </w:r>
      <w:r w:rsidRPr="00E55C0B">
        <w:rPr>
          <w:rFonts w:eastAsia="TimesNewRoman"/>
          <w:color w:val="000000"/>
          <w:sz w:val="22"/>
          <w:szCs w:val="22"/>
        </w:rPr>
        <w:t>ś</w:t>
      </w:r>
      <w:r w:rsidRPr="00E55C0B">
        <w:rPr>
          <w:color w:val="000000"/>
          <w:sz w:val="22"/>
          <w:szCs w:val="22"/>
        </w:rPr>
        <w:t>lonego w § 3 (termin pocz</w:t>
      </w:r>
      <w:r w:rsidRPr="00E55C0B">
        <w:rPr>
          <w:rFonts w:eastAsia="TimesNewRoman"/>
          <w:color w:val="000000"/>
          <w:sz w:val="22"/>
          <w:szCs w:val="22"/>
        </w:rPr>
        <w:t>ą</w:t>
      </w:r>
      <w:r w:rsidRPr="00E55C0B">
        <w:rPr>
          <w:color w:val="000000"/>
          <w:sz w:val="22"/>
          <w:szCs w:val="22"/>
        </w:rPr>
        <w:t>tkowy),</w:t>
      </w:r>
      <w:r w:rsidR="00093009" w:rsidRPr="00E55C0B">
        <w:rPr>
          <w:color w:val="000000"/>
          <w:sz w:val="22"/>
          <w:szCs w:val="22"/>
        </w:rPr>
        <w:t xml:space="preserve"> </w:t>
      </w:r>
    </w:p>
    <w:p w14:paraId="6E393DE0" w14:textId="03EFA7D7" w:rsidR="00FC268D" w:rsidRPr="00E55C0B" w:rsidRDefault="00FC268D" w:rsidP="00FC268D">
      <w:pPr>
        <w:pStyle w:val="Akapitzlist"/>
        <w:widowControl/>
        <w:numPr>
          <w:ilvl w:val="0"/>
          <w:numId w:val="20"/>
        </w:numPr>
        <w:adjustRightInd/>
        <w:spacing w:line="240" w:lineRule="auto"/>
        <w:ind w:left="426" w:hanging="426"/>
        <w:rPr>
          <w:color w:val="000000"/>
          <w:sz w:val="22"/>
          <w:szCs w:val="22"/>
        </w:rPr>
      </w:pPr>
      <w:r w:rsidRPr="00E55C0B">
        <w:rPr>
          <w:color w:val="000000"/>
          <w:sz w:val="22"/>
          <w:szCs w:val="22"/>
        </w:rPr>
        <w:t xml:space="preserve">W przypadku braku pracownika Wykonawcy na wyznaczonym posterunku, </w:t>
      </w:r>
      <w:r w:rsidR="004C594A" w:rsidRPr="00E55C0B">
        <w:rPr>
          <w:color w:val="000000"/>
          <w:sz w:val="22"/>
          <w:szCs w:val="22"/>
        </w:rPr>
        <w:t>Zamawiającemu przysługuje prawo naliczenia kary umownej</w:t>
      </w:r>
      <w:r w:rsidRPr="00E55C0B">
        <w:rPr>
          <w:color w:val="000000"/>
          <w:sz w:val="22"/>
          <w:szCs w:val="22"/>
        </w:rPr>
        <w:t xml:space="preserve"> </w:t>
      </w:r>
      <w:r w:rsidRPr="00E55C0B">
        <w:rPr>
          <w:rFonts w:cs="Calibri"/>
          <w:color w:val="000000"/>
          <w:sz w:val="22"/>
          <w:szCs w:val="22"/>
          <w:lang w:eastAsia="zh-CN"/>
        </w:rPr>
        <w:t xml:space="preserve">w wysokości </w:t>
      </w:r>
      <w:r w:rsidRPr="00E55C0B">
        <w:rPr>
          <w:rFonts w:cs="Calibri"/>
          <w:b/>
          <w:bCs/>
          <w:color w:val="000000"/>
          <w:sz w:val="22"/>
          <w:szCs w:val="22"/>
          <w:lang w:eastAsia="zh-CN"/>
        </w:rPr>
        <w:t>500,00</w:t>
      </w:r>
      <w:r w:rsidR="009C041D">
        <w:rPr>
          <w:rFonts w:cs="Calibri"/>
          <w:b/>
          <w:bCs/>
          <w:color w:val="000000"/>
          <w:sz w:val="22"/>
          <w:szCs w:val="22"/>
          <w:lang w:eastAsia="zh-CN"/>
        </w:rPr>
        <w:t> </w:t>
      </w:r>
      <w:r w:rsidRPr="00E55C0B">
        <w:rPr>
          <w:rFonts w:cs="Calibri"/>
          <w:b/>
          <w:bCs/>
          <w:color w:val="000000"/>
          <w:sz w:val="22"/>
          <w:szCs w:val="22"/>
          <w:lang w:eastAsia="zh-CN"/>
        </w:rPr>
        <w:t>zł</w:t>
      </w:r>
      <w:r w:rsidRPr="00E55C0B">
        <w:rPr>
          <w:rFonts w:cs="Calibri"/>
          <w:color w:val="000000"/>
          <w:sz w:val="22"/>
          <w:szCs w:val="22"/>
          <w:lang w:eastAsia="zh-CN"/>
        </w:rPr>
        <w:t xml:space="preserve"> brutto za każdą rozpoczętą roboczogodzinę, w</w:t>
      </w:r>
      <w:r w:rsidR="009C041D">
        <w:rPr>
          <w:rFonts w:cs="Calibri"/>
          <w:color w:val="000000"/>
          <w:sz w:val="22"/>
          <w:szCs w:val="22"/>
          <w:lang w:eastAsia="zh-CN"/>
        </w:rPr>
        <w:t> </w:t>
      </w:r>
      <w:r w:rsidRPr="00E55C0B">
        <w:rPr>
          <w:rFonts w:cs="Calibri"/>
          <w:color w:val="000000"/>
          <w:sz w:val="22"/>
          <w:szCs w:val="22"/>
          <w:lang w:eastAsia="zh-CN"/>
        </w:rPr>
        <w:t>której brak było wymaganej obsady.</w:t>
      </w:r>
    </w:p>
    <w:p w14:paraId="2507A719" w14:textId="41E5D9A8" w:rsidR="0098346F" w:rsidRPr="00E55C0B" w:rsidRDefault="00FC268D" w:rsidP="00E66127">
      <w:pPr>
        <w:pStyle w:val="Akapitzlist"/>
        <w:widowControl/>
        <w:numPr>
          <w:ilvl w:val="0"/>
          <w:numId w:val="20"/>
        </w:numPr>
        <w:adjustRightInd/>
        <w:spacing w:line="240" w:lineRule="auto"/>
        <w:ind w:left="426" w:hanging="426"/>
        <w:rPr>
          <w:color w:val="000000"/>
          <w:sz w:val="22"/>
          <w:szCs w:val="22"/>
        </w:rPr>
      </w:pPr>
      <w:r w:rsidRPr="00E55C0B">
        <w:rPr>
          <w:color w:val="000000"/>
          <w:sz w:val="22"/>
          <w:szCs w:val="22"/>
        </w:rPr>
        <w:t xml:space="preserve">W przypadku </w:t>
      </w:r>
      <w:r w:rsidR="00741725" w:rsidRPr="00E55C0B">
        <w:rPr>
          <w:color w:val="000000"/>
          <w:sz w:val="22"/>
          <w:szCs w:val="22"/>
        </w:rPr>
        <w:t xml:space="preserve">podjazdu grupy interwencyjnej </w:t>
      </w:r>
      <w:r w:rsidR="00F9544C" w:rsidRPr="00E55C0B">
        <w:rPr>
          <w:color w:val="000000"/>
          <w:sz w:val="22"/>
          <w:szCs w:val="22"/>
        </w:rPr>
        <w:t>na chroniony obiekt po otrzymaniu sygnału alarmowego, w</w:t>
      </w:r>
      <w:r w:rsidR="005E7D53" w:rsidRPr="00E55C0B">
        <w:rPr>
          <w:color w:val="000000"/>
          <w:sz w:val="22"/>
          <w:szCs w:val="22"/>
        </w:rPr>
        <w:t> </w:t>
      </w:r>
      <w:r w:rsidR="00F9544C" w:rsidRPr="00E55C0B">
        <w:rPr>
          <w:color w:val="000000"/>
          <w:sz w:val="22"/>
          <w:szCs w:val="22"/>
        </w:rPr>
        <w:t xml:space="preserve">czasie przekraczającym zadeklarowany w ofercie przez Wykonawcę, </w:t>
      </w:r>
      <w:r w:rsidR="004C594A" w:rsidRPr="00E55C0B">
        <w:rPr>
          <w:color w:val="000000"/>
          <w:sz w:val="22"/>
          <w:szCs w:val="22"/>
        </w:rPr>
        <w:t xml:space="preserve">Zamawiającemu przysługuje prawo naliczenia kary umownej </w:t>
      </w:r>
      <w:r w:rsidR="0098346F" w:rsidRPr="00E55C0B">
        <w:rPr>
          <w:color w:val="000000"/>
          <w:sz w:val="22"/>
          <w:szCs w:val="22"/>
        </w:rPr>
        <w:t xml:space="preserve">w wysokości </w:t>
      </w:r>
      <w:r w:rsidR="007549F4" w:rsidRPr="00E55C0B">
        <w:rPr>
          <w:b/>
          <w:bCs/>
          <w:color w:val="000000"/>
          <w:sz w:val="22"/>
          <w:szCs w:val="22"/>
        </w:rPr>
        <w:t>1</w:t>
      </w:r>
      <w:r w:rsidR="00E55C0B">
        <w:rPr>
          <w:b/>
          <w:bCs/>
          <w:color w:val="000000"/>
          <w:sz w:val="22"/>
          <w:szCs w:val="22"/>
        </w:rPr>
        <w:t> </w:t>
      </w:r>
      <w:r w:rsidR="007549F4" w:rsidRPr="00E55C0B">
        <w:rPr>
          <w:b/>
          <w:bCs/>
          <w:color w:val="000000"/>
          <w:sz w:val="22"/>
          <w:szCs w:val="22"/>
        </w:rPr>
        <w:t>0</w:t>
      </w:r>
      <w:r w:rsidR="0098346F" w:rsidRPr="00E55C0B">
        <w:rPr>
          <w:b/>
          <w:bCs/>
          <w:color w:val="000000"/>
          <w:sz w:val="22"/>
          <w:szCs w:val="22"/>
        </w:rPr>
        <w:t>00,00</w:t>
      </w:r>
      <w:r w:rsidR="009C041D">
        <w:rPr>
          <w:b/>
          <w:bCs/>
          <w:color w:val="000000"/>
          <w:sz w:val="22"/>
          <w:szCs w:val="22"/>
        </w:rPr>
        <w:t> </w:t>
      </w:r>
      <w:r w:rsidR="0098346F" w:rsidRPr="00E55C0B">
        <w:rPr>
          <w:b/>
          <w:bCs/>
          <w:color w:val="000000"/>
          <w:sz w:val="22"/>
          <w:szCs w:val="22"/>
        </w:rPr>
        <w:t>zł</w:t>
      </w:r>
      <w:r w:rsidR="001370FF" w:rsidRPr="00E55C0B">
        <w:rPr>
          <w:color w:val="000000"/>
          <w:sz w:val="22"/>
          <w:szCs w:val="22"/>
        </w:rPr>
        <w:t xml:space="preserve"> brutto</w:t>
      </w:r>
      <w:r w:rsidR="000B7415" w:rsidRPr="00E55C0B">
        <w:rPr>
          <w:color w:val="000000"/>
          <w:sz w:val="22"/>
          <w:szCs w:val="22"/>
        </w:rPr>
        <w:t xml:space="preserve"> każdy stwierdzony przypadek</w:t>
      </w:r>
      <w:r w:rsidR="000B7415" w:rsidRPr="00E55C0B">
        <w:rPr>
          <w:strike/>
          <w:color w:val="000000"/>
          <w:sz w:val="22"/>
          <w:szCs w:val="22"/>
        </w:rPr>
        <w:t xml:space="preserve"> </w:t>
      </w:r>
      <w:r w:rsidR="000B7415" w:rsidRPr="00E55C0B">
        <w:rPr>
          <w:color w:val="000000"/>
          <w:sz w:val="22"/>
          <w:szCs w:val="22"/>
        </w:rPr>
        <w:t>przekroczenia czasu dojazdu grupy interwencyjnej określonego w niniejszej umowie</w:t>
      </w:r>
      <w:r w:rsidR="001F4DF9" w:rsidRPr="00E55C0B">
        <w:rPr>
          <w:color w:val="000000"/>
          <w:sz w:val="22"/>
          <w:szCs w:val="22"/>
        </w:rPr>
        <w:t>.</w:t>
      </w:r>
    </w:p>
    <w:p w14:paraId="31A23323" w14:textId="7360A23D" w:rsidR="00AD21C2" w:rsidRPr="00E55C0B" w:rsidRDefault="00AD21C2" w:rsidP="00AD21C2">
      <w:pPr>
        <w:pStyle w:val="Akapitzlist"/>
        <w:widowControl/>
        <w:numPr>
          <w:ilvl w:val="0"/>
          <w:numId w:val="20"/>
        </w:numPr>
        <w:adjustRightInd/>
        <w:spacing w:line="240" w:lineRule="auto"/>
        <w:ind w:left="426" w:hanging="426"/>
        <w:rPr>
          <w:color w:val="000000"/>
          <w:sz w:val="22"/>
          <w:szCs w:val="22"/>
        </w:rPr>
      </w:pPr>
      <w:r w:rsidRPr="00E55C0B">
        <w:rPr>
          <w:color w:val="000000"/>
          <w:sz w:val="22"/>
          <w:szCs w:val="22"/>
        </w:rPr>
        <w:t>W przypadku trzykrotnego podjazdu grupy interwencyjnej na próbne alarmy w danym obiekcie</w:t>
      </w:r>
      <w:r w:rsidR="007549F4" w:rsidRPr="00E55C0B">
        <w:rPr>
          <w:color w:val="000000"/>
          <w:sz w:val="22"/>
          <w:szCs w:val="22"/>
        </w:rPr>
        <w:t>,</w:t>
      </w:r>
      <w:r w:rsidRPr="00E55C0B">
        <w:rPr>
          <w:color w:val="000000"/>
          <w:sz w:val="22"/>
          <w:szCs w:val="22"/>
        </w:rPr>
        <w:t xml:space="preserve"> w czasie przekraczającym zaoferowany przez Wykonawcę w ofercie czas dojazdu, zgodnie z zapisami §1 pkt </w:t>
      </w:r>
      <w:r w:rsidR="00164E8D" w:rsidRPr="00E55C0B">
        <w:rPr>
          <w:color w:val="000000"/>
          <w:sz w:val="22"/>
          <w:szCs w:val="22"/>
        </w:rPr>
        <w:t>8</w:t>
      </w:r>
      <w:r w:rsidRPr="00E55C0B">
        <w:rPr>
          <w:color w:val="000000"/>
          <w:sz w:val="22"/>
          <w:szCs w:val="22"/>
        </w:rPr>
        <w:t xml:space="preserve"> niniejszej umowy, Zamawiającemu przysługuje prawo naliczenia kary umownej w wysokości</w:t>
      </w:r>
      <w:r w:rsidR="007B3927" w:rsidRPr="00E55C0B">
        <w:rPr>
          <w:b/>
          <w:bCs/>
          <w:color w:val="000000"/>
          <w:sz w:val="22"/>
          <w:szCs w:val="22"/>
        </w:rPr>
        <w:t xml:space="preserve"> 1</w:t>
      </w:r>
      <w:r w:rsidR="00E55C0B">
        <w:rPr>
          <w:b/>
          <w:bCs/>
          <w:color w:val="000000"/>
          <w:sz w:val="22"/>
          <w:szCs w:val="22"/>
        </w:rPr>
        <w:t> </w:t>
      </w:r>
      <w:r w:rsidR="007B3927" w:rsidRPr="00E55C0B">
        <w:rPr>
          <w:b/>
          <w:bCs/>
          <w:color w:val="000000"/>
          <w:sz w:val="22"/>
          <w:szCs w:val="22"/>
        </w:rPr>
        <w:t>000,00</w:t>
      </w:r>
      <w:r w:rsidR="009C041D">
        <w:rPr>
          <w:b/>
          <w:bCs/>
          <w:color w:val="000000"/>
          <w:sz w:val="22"/>
          <w:szCs w:val="22"/>
        </w:rPr>
        <w:t> </w:t>
      </w:r>
      <w:r w:rsidR="007B3927" w:rsidRPr="00E55C0B">
        <w:rPr>
          <w:b/>
          <w:bCs/>
          <w:color w:val="000000"/>
          <w:sz w:val="22"/>
          <w:szCs w:val="22"/>
        </w:rPr>
        <w:t>zł</w:t>
      </w:r>
      <w:r w:rsidR="007B3927" w:rsidRPr="00E55C0B">
        <w:rPr>
          <w:color w:val="000000"/>
          <w:sz w:val="22"/>
          <w:szCs w:val="22"/>
        </w:rPr>
        <w:t xml:space="preserve"> </w:t>
      </w:r>
      <w:r w:rsidR="007549F4" w:rsidRPr="00E55C0B">
        <w:rPr>
          <w:color w:val="000000"/>
          <w:sz w:val="22"/>
          <w:szCs w:val="22"/>
        </w:rPr>
        <w:t>brutto</w:t>
      </w:r>
      <w:r w:rsidR="00336788" w:rsidRPr="00E55C0B">
        <w:rPr>
          <w:color w:val="000000"/>
          <w:sz w:val="22"/>
          <w:szCs w:val="22"/>
        </w:rPr>
        <w:t xml:space="preserve"> za każdy stwierdzony</w:t>
      </w:r>
      <w:r w:rsidR="00FE4BDE" w:rsidRPr="00E55C0B">
        <w:rPr>
          <w:color w:val="000000"/>
          <w:sz w:val="22"/>
          <w:szCs w:val="22"/>
        </w:rPr>
        <w:t xml:space="preserve"> </w:t>
      </w:r>
      <w:r w:rsidR="00336788" w:rsidRPr="00E55C0B">
        <w:rPr>
          <w:color w:val="000000"/>
          <w:sz w:val="22"/>
          <w:szCs w:val="22"/>
        </w:rPr>
        <w:t>przypadek trzykrotnego podjazdu grupy interwencyjnej na próbne alarmy z przekroczeniem zadeklarowanego przez Wykonawcę</w:t>
      </w:r>
      <w:r w:rsidR="00662F65" w:rsidRPr="00E55C0B">
        <w:rPr>
          <w:color w:val="000000"/>
          <w:sz w:val="22"/>
          <w:szCs w:val="22"/>
        </w:rPr>
        <w:t xml:space="preserve"> w ofercie</w:t>
      </w:r>
      <w:r w:rsidR="00336788" w:rsidRPr="00E55C0B">
        <w:rPr>
          <w:color w:val="000000"/>
          <w:sz w:val="22"/>
          <w:szCs w:val="22"/>
        </w:rPr>
        <w:t xml:space="preserve"> czasu </w:t>
      </w:r>
      <w:r w:rsidR="00662F65" w:rsidRPr="00E55C0B">
        <w:rPr>
          <w:color w:val="000000"/>
          <w:sz w:val="22"/>
          <w:szCs w:val="22"/>
        </w:rPr>
        <w:t>podjazdu.</w:t>
      </w:r>
    </w:p>
    <w:p w14:paraId="3690A360" w14:textId="77777777" w:rsidR="0098461E" w:rsidRPr="00E55C0B" w:rsidRDefault="00565A9C" w:rsidP="00751E21">
      <w:pPr>
        <w:pStyle w:val="Akapitzlist"/>
        <w:widowControl/>
        <w:numPr>
          <w:ilvl w:val="0"/>
          <w:numId w:val="20"/>
        </w:numPr>
        <w:adjustRightInd/>
        <w:spacing w:line="240" w:lineRule="auto"/>
        <w:ind w:left="426" w:hanging="426"/>
        <w:rPr>
          <w:color w:val="000000"/>
          <w:sz w:val="22"/>
          <w:szCs w:val="22"/>
        </w:rPr>
      </w:pPr>
      <w:r w:rsidRPr="00E55C0B">
        <w:rPr>
          <w:color w:val="000000"/>
          <w:sz w:val="22"/>
          <w:szCs w:val="22"/>
        </w:rPr>
        <w:t>W przypadku</w:t>
      </w:r>
      <w:r w:rsidR="0098461E" w:rsidRPr="00E55C0B">
        <w:rPr>
          <w:color w:val="000000"/>
          <w:sz w:val="22"/>
          <w:szCs w:val="22"/>
        </w:rPr>
        <w:t>:</w:t>
      </w:r>
    </w:p>
    <w:p w14:paraId="1CB2DD3F" w14:textId="14DE7AC7" w:rsidR="009C041D" w:rsidRDefault="00565A9C" w:rsidP="009C041D">
      <w:pPr>
        <w:pStyle w:val="Akapitzlist"/>
        <w:widowControl/>
        <w:numPr>
          <w:ilvl w:val="2"/>
          <w:numId w:val="40"/>
        </w:numPr>
        <w:tabs>
          <w:tab w:val="clear" w:pos="1260"/>
          <w:tab w:val="num" w:pos="851"/>
        </w:tabs>
        <w:adjustRightInd/>
        <w:spacing w:line="240" w:lineRule="auto"/>
        <w:ind w:left="851"/>
        <w:rPr>
          <w:color w:val="000000"/>
          <w:sz w:val="22"/>
          <w:szCs w:val="22"/>
        </w:rPr>
      </w:pPr>
      <w:r w:rsidRPr="00E55C0B">
        <w:rPr>
          <w:color w:val="000000"/>
          <w:sz w:val="22"/>
          <w:szCs w:val="22"/>
        </w:rPr>
        <w:t>niezatrudnienia przez Wykonawcę, przy realizacji zamówienia, osoby na umowę o pracę (zadeklarowanej w ofercie Wykonawcy jako pracownika)</w:t>
      </w:r>
      <w:r w:rsidR="0098461E" w:rsidRPr="00E55C0B">
        <w:rPr>
          <w:color w:val="000000"/>
          <w:sz w:val="22"/>
          <w:szCs w:val="22"/>
        </w:rPr>
        <w:t>,</w:t>
      </w:r>
    </w:p>
    <w:p w14:paraId="3C26C1CA" w14:textId="5687396D" w:rsidR="002E2C50" w:rsidRPr="009C041D" w:rsidRDefault="0099386C" w:rsidP="009C041D">
      <w:pPr>
        <w:pStyle w:val="Akapitzlist"/>
        <w:widowControl/>
        <w:numPr>
          <w:ilvl w:val="2"/>
          <w:numId w:val="40"/>
        </w:numPr>
        <w:tabs>
          <w:tab w:val="clear" w:pos="1260"/>
          <w:tab w:val="num" w:pos="851"/>
        </w:tabs>
        <w:adjustRightInd/>
        <w:spacing w:line="240" w:lineRule="auto"/>
        <w:ind w:left="851"/>
        <w:rPr>
          <w:color w:val="000000"/>
          <w:sz w:val="22"/>
          <w:szCs w:val="22"/>
        </w:rPr>
      </w:pPr>
      <w:r w:rsidRPr="009C041D">
        <w:rPr>
          <w:color w:val="000000"/>
          <w:sz w:val="22"/>
          <w:szCs w:val="22"/>
        </w:rPr>
        <w:t>nieprzedstawienia przez Wykonawcę, na wezwanie Zamawiającego, dowodów potwierdzających zatrudnienie na umowę o pracę osób zadeklarowanych jako pracownicy w ofercie Wykonawcy</w:t>
      </w:r>
    </w:p>
    <w:p w14:paraId="35E543B7" w14:textId="6484DB43" w:rsidR="00E04E52" w:rsidRPr="0040013D" w:rsidRDefault="002E2C50" w:rsidP="002E2C50">
      <w:pPr>
        <w:pStyle w:val="Akapitzlist"/>
        <w:widowControl/>
        <w:adjustRightInd/>
        <w:spacing w:line="240" w:lineRule="auto"/>
        <w:ind w:left="426"/>
        <w:rPr>
          <w:color w:val="000000"/>
          <w:sz w:val="22"/>
          <w:szCs w:val="22"/>
        </w:rPr>
      </w:pPr>
      <w:r w:rsidRPr="0040013D">
        <w:rPr>
          <w:color w:val="000000"/>
          <w:sz w:val="22"/>
          <w:szCs w:val="22"/>
        </w:rPr>
        <w:t>Zamawiającemu przysługuje prawo naliczenia kary umownej</w:t>
      </w:r>
      <w:r w:rsidR="009F4EEB">
        <w:rPr>
          <w:color w:val="000000"/>
          <w:sz w:val="22"/>
          <w:szCs w:val="22"/>
        </w:rPr>
        <w:t xml:space="preserve"> </w:t>
      </w:r>
      <w:r w:rsidRPr="0040013D">
        <w:rPr>
          <w:strike/>
          <w:color w:val="000000"/>
          <w:sz w:val="22"/>
          <w:szCs w:val="22"/>
        </w:rPr>
        <w:t xml:space="preserve"> </w:t>
      </w:r>
      <w:r w:rsidR="009F4EEB">
        <w:rPr>
          <w:strike/>
          <w:color w:val="000000"/>
          <w:sz w:val="22"/>
          <w:szCs w:val="22"/>
        </w:rPr>
        <w:t xml:space="preserve"> </w:t>
      </w:r>
      <w:r w:rsidR="00565A9C" w:rsidRPr="0040013D">
        <w:rPr>
          <w:color w:val="000000"/>
          <w:sz w:val="22"/>
          <w:szCs w:val="22"/>
        </w:rPr>
        <w:t>każdorazowo karę umowną w wysokości</w:t>
      </w:r>
      <w:r w:rsidR="00FE4BDE">
        <w:rPr>
          <w:color w:val="000000"/>
          <w:sz w:val="22"/>
          <w:szCs w:val="22"/>
        </w:rPr>
        <w:t xml:space="preserve"> </w:t>
      </w:r>
      <w:r w:rsidR="00565A9C" w:rsidRPr="0040013D">
        <w:rPr>
          <w:color w:val="000000"/>
          <w:sz w:val="22"/>
          <w:szCs w:val="22"/>
        </w:rPr>
        <w:t xml:space="preserve">0,5% ceny brutto określonej w § 4 </w:t>
      </w:r>
      <w:r w:rsidR="00EA45EE">
        <w:rPr>
          <w:color w:val="000000"/>
          <w:sz w:val="22"/>
          <w:szCs w:val="22"/>
        </w:rPr>
        <w:t>pkt</w:t>
      </w:r>
      <w:r w:rsidR="00565A9C" w:rsidRPr="0040013D">
        <w:rPr>
          <w:color w:val="000000"/>
          <w:sz w:val="22"/>
          <w:szCs w:val="22"/>
        </w:rPr>
        <w:t>. 1 umowy,</w:t>
      </w:r>
      <w:r w:rsidRPr="0040013D">
        <w:rPr>
          <w:b/>
          <w:bCs/>
          <w:color w:val="000000"/>
          <w:sz w:val="22"/>
          <w:szCs w:val="22"/>
        </w:rPr>
        <w:t xml:space="preserve"> </w:t>
      </w:r>
      <w:r w:rsidRPr="0040013D">
        <w:rPr>
          <w:color w:val="000000"/>
          <w:sz w:val="22"/>
          <w:szCs w:val="22"/>
        </w:rPr>
        <w:t>za każdy</w:t>
      </w:r>
      <w:r w:rsidR="00B61BA8" w:rsidRPr="0040013D">
        <w:rPr>
          <w:color w:val="000000"/>
          <w:sz w:val="22"/>
          <w:szCs w:val="22"/>
        </w:rPr>
        <w:t xml:space="preserve"> dzień naruszenia, o którym mowa w</w:t>
      </w:r>
      <w:r w:rsidR="005E7D53" w:rsidRPr="0040013D">
        <w:rPr>
          <w:color w:val="000000"/>
          <w:sz w:val="22"/>
          <w:szCs w:val="22"/>
        </w:rPr>
        <w:t> </w:t>
      </w:r>
      <w:r w:rsidR="00B61BA8" w:rsidRPr="0040013D">
        <w:rPr>
          <w:color w:val="000000"/>
          <w:sz w:val="22"/>
          <w:szCs w:val="22"/>
        </w:rPr>
        <w:t>niniejszym paragrafie, za każde naruszenie z osobna.</w:t>
      </w:r>
    </w:p>
    <w:p w14:paraId="37639B72" w14:textId="037D47AD" w:rsidR="00466560" w:rsidRPr="0040013D" w:rsidRDefault="003F3A89" w:rsidP="00466560">
      <w:pPr>
        <w:pStyle w:val="Akapitzlist"/>
        <w:widowControl/>
        <w:numPr>
          <w:ilvl w:val="0"/>
          <w:numId w:val="20"/>
        </w:numPr>
        <w:adjustRightInd/>
        <w:spacing w:line="240" w:lineRule="auto"/>
        <w:ind w:left="426" w:hanging="426"/>
        <w:rPr>
          <w:color w:val="000000"/>
          <w:sz w:val="22"/>
          <w:szCs w:val="22"/>
        </w:rPr>
      </w:pPr>
      <w:r w:rsidRPr="0040013D">
        <w:rPr>
          <w:color w:val="000000"/>
          <w:sz w:val="22"/>
          <w:szCs w:val="22"/>
        </w:rPr>
        <w:t xml:space="preserve">W przypadku </w:t>
      </w:r>
      <w:r w:rsidR="00466560" w:rsidRPr="0040013D">
        <w:rPr>
          <w:color w:val="000000"/>
          <w:sz w:val="22"/>
          <w:szCs w:val="22"/>
        </w:rPr>
        <w:t xml:space="preserve">wykonywania przedmiotu umowy przez pracownika niespełniającego pozostałych warunków określonych w umowie lub nieznajdującego się w przekazanym Zamawiającemu wykazie pracowników ochrony – </w:t>
      </w:r>
      <w:r w:rsidR="00594796" w:rsidRPr="0040013D">
        <w:rPr>
          <w:color w:val="000000"/>
          <w:sz w:val="22"/>
          <w:szCs w:val="22"/>
        </w:rPr>
        <w:t xml:space="preserve">Zamawiającemu przysługuje prawo naliczenia kary umownej </w:t>
      </w:r>
      <w:r w:rsidR="00466560" w:rsidRPr="0040013D">
        <w:rPr>
          <w:color w:val="000000"/>
          <w:sz w:val="22"/>
          <w:szCs w:val="22"/>
        </w:rPr>
        <w:t xml:space="preserve">w wysokości </w:t>
      </w:r>
      <w:r w:rsidR="00466560" w:rsidRPr="0040013D">
        <w:rPr>
          <w:b/>
          <w:bCs/>
          <w:color w:val="000000"/>
          <w:sz w:val="22"/>
          <w:szCs w:val="22"/>
        </w:rPr>
        <w:t>1</w:t>
      </w:r>
      <w:r w:rsidR="009F4EEB">
        <w:rPr>
          <w:b/>
          <w:bCs/>
          <w:color w:val="000000"/>
          <w:sz w:val="22"/>
          <w:szCs w:val="22"/>
        </w:rPr>
        <w:t> </w:t>
      </w:r>
      <w:r w:rsidR="00466560" w:rsidRPr="0040013D">
        <w:rPr>
          <w:b/>
          <w:bCs/>
          <w:color w:val="000000"/>
          <w:sz w:val="22"/>
          <w:szCs w:val="22"/>
        </w:rPr>
        <w:t>000,00</w:t>
      </w:r>
      <w:r w:rsidR="009F4EEB">
        <w:rPr>
          <w:b/>
          <w:bCs/>
          <w:color w:val="000000"/>
          <w:sz w:val="22"/>
          <w:szCs w:val="22"/>
        </w:rPr>
        <w:t> </w:t>
      </w:r>
      <w:r w:rsidR="00466560" w:rsidRPr="0040013D">
        <w:rPr>
          <w:b/>
          <w:bCs/>
          <w:color w:val="000000"/>
          <w:sz w:val="22"/>
          <w:szCs w:val="22"/>
        </w:rPr>
        <w:t>zł</w:t>
      </w:r>
      <w:r w:rsidR="00466560" w:rsidRPr="0040013D">
        <w:rPr>
          <w:color w:val="000000"/>
          <w:sz w:val="22"/>
          <w:szCs w:val="22"/>
        </w:rPr>
        <w:t xml:space="preserve"> za każdy przypadek wykonywania usługi przez taką osobę</w:t>
      </w:r>
      <w:r w:rsidRPr="0040013D">
        <w:rPr>
          <w:color w:val="000000"/>
          <w:sz w:val="22"/>
          <w:szCs w:val="22"/>
        </w:rPr>
        <w:t>.</w:t>
      </w:r>
    </w:p>
    <w:p w14:paraId="034F47B3" w14:textId="77777777" w:rsidR="00594796" w:rsidRPr="0040013D" w:rsidRDefault="007D292C" w:rsidP="00137770">
      <w:pPr>
        <w:pStyle w:val="Akapitzlist"/>
        <w:widowControl/>
        <w:numPr>
          <w:ilvl w:val="0"/>
          <w:numId w:val="20"/>
        </w:numPr>
        <w:adjustRightInd/>
        <w:spacing w:line="240" w:lineRule="auto"/>
        <w:ind w:left="426" w:hanging="426"/>
        <w:rPr>
          <w:color w:val="000000"/>
          <w:sz w:val="22"/>
          <w:szCs w:val="22"/>
        </w:rPr>
      </w:pPr>
      <w:r w:rsidRPr="0040013D">
        <w:rPr>
          <w:color w:val="000000"/>
          <w:sz w:val="22"/>
          <w:szCs w:val="22"/>
        </w:rPr>
        <w:t>W przypadku</w:t>
      </w:r>
      <w:r w:rsidR="00594796" w:rsidRPr="0040013D">
        <w:rPr>
          <w:color w:val="000000"/>
          <w:sz w:val="22"/>
          <w:szCs w:val="22"/>
        </w:rPr>
        <w:t>:</w:t>
      </w:r>
    </w:p>
    <w:p w14:paraId="550DF98B" w14:textId="142B340C" w:rsidR="009F4EEB" w:rsidRDefault="00466560" w:rsidP="009F4EEB">
      <w:pPr>
        <w:pStyle w:val="Akapitzlist"/>
        <w:widowControl/>
        <w:numPr>
          <w:ilvl w:val="2"/>
          <w:numId w:val="6"/>
        </w:numPr>
        <w:tabs>
          <w:tab w:val="clear" w:pos="1260"/>
          <w:tab w:val="num" w:pos="993"/>
        </w:tabs>
        <w:adjustRightInd/>
        <w:spacing w:line="240" w:lineRule="auto"/>
        <w:ind w:left="851"/>
        <w:rPr>
          <w:color w:val="000000"/>
          <w:sz w:val="22"/>
          <w:szCs w:val="22"/>
        </w:rPr>
      </w:pPr>
      <w:r w:rsidRPr="0040013D">
        <w:rPr>
          <w:color w:val="000000"/>
          <w:sz w:val="22"/>
          <w:szCs w:val="22"/>
        </w:rPr>
        <w:t>nieprowadzenia</w:t>
      </w:r>
      <w:r w:rsidR="00032BBB" w:rsidRPr="0040013D">
        <w:rPr>
          <w:color w:val="000000"/>
          <w:sz w:val="22"/>
          <w:szCs w:val="22"/>
        </w:rPr>
        <w:t>,</w:t>
      </w:r>
    </w:p>
    <w:p w14:paraId="7AC6DEF8" w14:textId="77777777" w:rsidR="009F4EEB" w:rsidRDefault="00466560" w:rsidP="009F4EEB">
      <w:pPr>
        <w:pStyle w:val="Akapitzlist"/>
        <w:widowControl/>
        <w:numPr>
          <w:ilvl w:val="2"/>
          <w:numId w:val="6"/>
        </w:numPr>
        <w:tabs>
          <w:tab w:val="clear" w:pos="1260"/>
          <w:tab w:val="num" w:pos="993"/>
        </w:tabs>
        <w:adjustRightInd/>
        <w:spacing w:line="240" w:lineRule="auto"/>
        <w:ind w:left="851"/>
        <w:rPr>
          <w:color w:val="000000"/>
          <w:sz w:val="22"/>
          <w:szCs w:val="22"/>
        </w:rPr>
      </w:pPr>
      <w:r w:rsidRPr="009F4EEB">
        <w:rPr>
          <w:color w:val="000000"/>
          <w:sz w:val="22"/>
          <w:szCs w:val="22"/>
        </w:rPr>
        <w:t>braku bieżącego odnotowywania zdarzeń</w:t>
      </w:r>
      <w:r w:rsidR="00032BBB" w:rsidRPr="009F4EEB">
        <w:rPr>
          <w:color w:val="000000"/>
          <w:sz w:val="22"/>
          <w:szCs w:val="22"/>
        </w:rPr>
        <w:t>.</w:t>
      </w:r>
    </w:p>
    <w:p w14:paraId="4271EF19" w14:textId="77777777" w:rsidR="009F4EEB" w:rsidRDefault="00466560" w:rsidP="009F4EEB">
      <w:pPr>
        <w:pStyle w:val="Akapitzlist"/>
        <w:widowControl/>
        <w:numPr>
          <w:ilvl w:val="2"/>
          <w:numId w:val="6"/>
        </w:numPr>
        <w:tabs>
          <w:tab w:val="clear" w:pos="1260"/>
          <w:tab w:val="num" w:pos="993"/>
        </w:tabs>
        <w:adjustRightInd/>
        <w:spacing w:line="240" w:lineRule="auto"/>
        <w:ind w:left="851"/>
        <w:rPr>
          <w:color w:val="000000"/>
          <w:sz w:val="22"/>
          <w:szCs w:val="22"/>
        </w:rPr>
      </w:pPr>
      <w:r w:rsidRPr="009F4EEB">
        <w:rPr>
          <w:color w:val="000000"/>
          <w:sz w:val="22"/>
          <w:szCs w:val="22"/>
        </w:rPr>
        <w:t>nieprzedłożenia do wglądu Zamawiającego Książki Służby</w:t>
      </w:r>
    </w:p>
    <w:p w14:paraId="019AC3CE" w14:textId="5DC57AFB" w:rsidR="009F4EEB" w:rsidRDefault="00466560" w:rsidP="009F4EEB">
      <w:pPr>
        <w:pStyle w:val="Akapitzlist"/>
        <w:widowControl/>
        <w:numPr>
          <w:ilvl w:val="2"/>
          <w:numId w:val="6"/>
        </w:numPr>
        <w:tabs>
          <w:tab w:val="clear" w:pos="1260"/>
          <w:tab w:val="num" w:pos="993"/>
        </w:tabs>
        <w:adjustRightInd/>
        <w:spacing w:line="240" w:lineRule="auto"/>
        <w:ind w:left="851"/>
        <w:rPr>
          <w:color w:val="000000"/>
          <w:sz w:val="22"/>
          <w:szCs w:val="22"/>
        </w:rPr>
      </w:pPr>
      <w:r w:rsidRPr="009F4EEB">
        <w:rPr>
          <w:color w:val="000000"/>
          <w:sz w:val="22"/>
          <w:szCs w:val="22"/>
        </w:rPr>
        <w:t>braku kontroli pracowników przez Wykonawcę zgodnie</w:t>
      </w:r>
      <w:r w:rsidR="00447EF1" w:rsidRPr="009F4EEB">
        <w:rPr>
          <w:color w:val="000000"/>
          <w:sz w:val="22"/>
          <w:szCs w:val="22"/>
        </w:rPr>
        <w:t xml:space="preserve"> </w:t>
      </w:r>
      <w:r w:rsidRPr="009F4EEB">
        <w:rPr>
          <w:color w:val="000000"/>
          <w:sz w:val="22"/>
          <w:szCs w:val="22"/>
        </w:rPr>
        <w:t xml:space="preserve">z wymaganiami określonymi w </w:t>
      </w:r>
      <w:r w:rsidRPr="009F4EEB">
        <w:rPr>
          <w:rFonts w:cs="Calibri"/>
          <w:color w:val="000000"/>
          <w:sz w:val="22"/>
          <w:szCs w:val="22"/>
        </w:rPr>
        <w:t>§</w:t>
      </w:r>
      <w:r w:rsidRPr="009F4EEB">
        <w:rPr>
          <w:color w:val="000000"/>
          <w:sz w:val="22"/>
          <w:szCs w:val="22"/>
        </w:rPr>
        <w:t xml:space="preserve"> </w:t>
      </w:r>
      <w:r w:rsidR="00137770" w:rsidRPr="009F4EEB">
        <w:rPr>
          <w:color w:val="000000"/>
          <w:sz w:val="22"/>
          <w:szCs w:val="22"/>
        </w:rPr>
        <w:t>8</w:t>
      </w:r>
      <w:r w:rsidRPr="009F4EEB">
        <w:rPr>
          <w:color w:val="000000"/>
          <w:sz w:val="22"/>
          <w:szCs w:val="22"/>
        </w:rPr>
        <w:t xml:space="preserve"> </w:t>
      </w:r>
      <w:r w:rsidR="009F4EEB">
        <w:rPr>
          <w:color w:val="000000"/>
          <w:sz w:val="22"/>
          <w:szCs w:val="22"/>
        </w:rPr>
        <w:t>U</w:t>
      </w:r>
      <w:r w:rsidRPr="009F4EEB">
        <w:rPr>
          <w:color w:val="000000"/>
          <w:sz w:val="22"/>
          <w:szCs w:val="22"/>
        </w:rPr>
        <w:t>mowy</w:t>
      </w:r>
      <w:r w:rsidR="008F6365" w:rsidRPr="009F4EEB">
        <w:rPr>
          <w:color w:val="000000"/>
          <w:sz w:val="22"/>
          <w:szCs w:val="22"/>
        </w:rPr>
        <w:t xml:space="preserve">, </w:t>
      </w:r>
    </w:p>
    <w:p w14:paraId="7D4EC1A0" w14:textId="6C4A1689" w:rsidR="00FC268D" w:rsidRPr="009F4EEB" w:rsidRDefault="008F6365" w:rsidP="009F4EEB">
      <w:pPr>
        <w:ind w:left="426"/>
        <w:jc w:val="both"/>
        <w:rPr>
          <w:color w:val="000000"/>
          <w:sz w:val="22"/>
          <w:szCs w:val="22"/>
        </w:rPr>
      </w:pPr>
      <w:r w:rsidRPr="009F4EEB">
        <w:rPr>
          <w:color w:val="000000"/>
          <w:sz w:val="22"/>
          <w:szCs w:val="22"/>
        </w:rPr>
        <w:t>Zamawiającemu przysługuje prawo naliczenia kary umownej</w:t>
      </w:r>
      <w:r w:rsidR="00466560" w:rsidRPr="009F4EEB">
        <w:rPr>
          <w:color w:val="000000"/>
          <w:sz w:val="22"/>
          <w:szCs w:val="22"/>
        </w:rPr>
        <w:t xml:space="preserve"> w wysokości </w:t>
      </w:r>
      <w:r w:rsidR="00466560" w:rsidRPr="009F4EEB">
        <w:rPr>
          <w:b/>
          <w:bCs/>
          <w:color w:val="000000"/>
          <w:sz w:val="22"/>
          <w:szCs w:val="22"/>
        </w:rPr>
        <w:t>1</w:t>
      </w:r>
      <w:r w:rsidR="009F4EEB">
        <w:rPr>
          <w:b/>
          <w:bCs/>
          <w:color w:val="000000"/>
          <w:sz w:val="22"/>
          <w:szCs w:val="22"/>
        </w:rPr>
        <w:t>  </w:t>
      </w:r>
      <w:r w:rsidR="00466560" w:rsidRPr="009F4EEB">
        <w:rPr>
          <w:b/>
          <w:bCs/>
          <w:color w:val="000000"/>
          <w:sz w:val="22"/>
          <w:szCs w:val="22"/>
        </w:rPr>
        <w:t>000,00</w:t>
      </w:r>
      <w:r w:rsidR="009F4EEB">
        <w:rPr>
          <w:b/>
          <w:bCs/>
          <w:color w:val="000000"/>
          <w:sz w:val="22"/>
          <w:szCs w:val="22"/>
        </w:rPr>
        <w:t> </w:t>
      </w:r>
      <w:r w:rsidR="00466560" w:rsidRPr="009F4EEB">
        <w:rPr>
          <w:b/>
          <w:bCs/>
          <w:color w:val="000000"/>
          <w:sz w:val="22"/>
          <w:szCs w:val="22"/>
        </w:rPr>
        <w:t>zł</w:t>
      </w:r>
      <w:r w:rsidR="00466560" w:rsidRPr="009F4EEB">
        <w:rPr>
          <w:color w:val="000000"/>
          <w:sz w:val="22"/>
          <w:szCs w:val="22"/>
        </w:rPr>
        <w:t xml:space="preserve"> za każdy taki przypadek naruszenia stwierdzony przez Zamawiającego</w:t>
      </w:r>
      <w:r w:rsidRPr="009F4EEB">
        <w:rPr>
          <w:color w:val="000000"/>
          <w:sz w:val="22"/>
          <w:szCs w:val="22"/>
        </w:rPr>
        <w:t>,</w:t>
      </w:r>
    </w:p>
    <w:p w14:paraId="51671DB2" w14:textId="2EA94A7C" w:rsidR="00137770" w:rsidRPr="0040013D" w:rsidRDefault="00A71B12" w:rsidP="00137770">
      <w:pPr>
        <w:pStyle w:val="Akapitzlist"/>
        <w:widowControl/>
        <w:numPr>
          <w:ilvl w:val="0"/>
          <w:numId w:val="20"/>
        </w:numPr>
        <w:adjustRightInd/>
        <w:spacing w:line="240" w:lineRule="auto"/>
        <w:ind w:left="426" w:hanging="426"/>
        <w:rPr>
          <w:color w:val="000000"/>
          <w:sz w:val="22"/>
          <w:szCs w:val="22"/>
        </w:rPr>
      </w:pPr>
      <w:r w:rsidRPr="0040013D">
        <w:rPr>
          <w:color w:val="000000"/>
          <w:sz w:val="22"/>
          <w:szCs w:val="22"/>
        </w:rPr>
        <w:t xml:space="preserve">W przypadku </w:t>
      </w:r>
      <w:r w:rsidR="00E11921" w:rsidRPr="0040013D">
        <w:rPr>
          <w:color w:val="000000"/>
          <w:sz w:val="22"/>
          <w:szCs w:val="22"/>
        </w:rPr>
        <w:t xml:space="preserve">innego </w:t>
      </w:r>
      <w:r w:rsidR="008F6365" w:rsidRPr="0040013D">
        <w:rPr>
          <w:color w:val="000000"/>
          <w:sz w:val="22"/>
          <w:szCs w:val="22"/>
        </w:rPr>
        <w:t xml:space="preserve">niż </w:t>
      </w:r>
      <w:r w:rsidR="0066585F" w:rsidRPr="0040013D">
        <w:rPr>
          <w:color w:val="000000"/>
          <w:sz w:val="22"/>
          <w:szCs w:val="22"/>
        </w:rPr>
        <w:t xml:space="preserve">wymienione w </w:t>
      </w:r>
      <w:r w:rsidR="008F6365" w:rsidRPr="0040013D">
        <w:rPr>
          <w:color w:val="000000"/>
          <w:sz w:val="22"/>
          <w:szCs w:val="22"/>
        </w:rPr>
        <w:t>§ 1</w:t>
      </w:r>
      <w:r w:rsidR="0066585F" w:rsidRPr="0040013D">
        <w:rPr>
          <w:color w:val="000000"/>
          <w:sz w:val="22"/>
          <w:szCs w:val="22"/>
        </w:rPr>
        <w:t>1, pkt 3-10</w:t>
      </w:r>
      <w:r w:rsidR="008F6365" w:rsidRPr="0040013D">
        <w:rPr>
          <w:color w:val="000000"/>
          <w:sz w:val="22"/>
          <w:szCs w:val="22"/>
        </w:rPr>
        <w:t xml:space="preserve"> </w:t>
      </w:r>
      <w:r w:rsidRPr="0040013D">
        <w:rPr>
          <w:color w:val="000000"/>
          <w:sz w:val="22"/>
          <w:szCs w:val="22"/>
        </w:rPr>
        <w:t xml:space="preserve">niewykonania lub nienależytego wykonania </w:t>
      </w:r>
      <w:r w:rsidR="004D7F93" w:rsidRPr="0040013D">
        <w:rPr>
          <w:color w:val="000000"/>
          <w:sz w:val="22"/>
          <w:szCs w:val="22"/>
        </w:rPr>
        <w:t>przedmiotu umowy przez Wykonawcę,</w:t>
      </w:r>
      <w:r w:rsidRPr="0040013D">
        <w:rPr>
          <w:color w:val="000000"/>
          <w:sz w:val="22"/>
          <w:szCs w:val="22"/>
        </w:rPr>
        <w:t xml:space="preserve"> </w:t>
      </w:r>
      <w:r w:rsidR="0066585F" w:rsidRPr="0040013D">
        <w:rPr>
          <w:color w:val="000000"/>
          <w:sz w:val="22"/>
          <w:szCs w:val="22"/>
        </w:rPr>
        <w:t>Zamawiającemu przysługuje prawo naliczenia kary umownej</w:t>
      </w:r>
      <w:r w:rsidRPr="0040013D">
        <w:rPr>
          <w:color w:val="000000"/>
          <w:sz w:val="22"/>
          <w:szCs w:val="22"/>
        </w:rPr>
        <w:t xml:space="preserve"> </w:t>
      </w:r>
      <w:r w:rsidR="004D7F93" w:rsidRPr="0040013D">
        <w:rPr>
          <w:color w:val="000000"/>
          <w:sz w:val="22"/>
          <w:szCs w:val="22"/>
        </w:rPr>
        <w:t>za każdy przypadek stwierdzony przez Zamawiaj</w:t>
      </w:r>
      <w:r w:rsidR="004D7F93" w:rsidRPr="0040013D">
        <w:rPr>
          <w:rFonts w:eastAsia="TimesNewRoman"/>
          <w:color w:val="000000"/>
          <w:sz w:val="22"/>
          <w:szCs w:val="22"/>
        </w:rPr>
        <w:t>ą</w:t>
      </w:r>
      <w:r w:rsidR="004D7F93" w:rsidRPr="0040013D">
        <w:rPr>
          <w:color w:val="000000"/>
          <w:sz w:val="22"/>
          <w:szCs w:val="22"/>
        </w:rPr>
        <w:t>cego i potwierdzony na pi</w:t>
      </w:r>
      <w:r w:rsidR="004D7F93" w:rsidRPr="0040013D">
        <w:rPr>
          <w:rFonts w:eastAsia="TimesNewRoman"/>
          <w:color w:val="000000"/>
          <w:sz w:val="22"/>
          <w:szCs w:val="22"/>
        </w:rPr>
        <w:t>ś</w:t>
      </w:r>
      <w:r w:rsidR="004D7F93" w:rsidRPr="0040013D">
        <w:rPr>
          <w:color w:val="000000"/>
          <w:sz w:val="22"/>
          <w:szCs w:val="22"/>
        </w:rPr>
        <w:t xml:space="preserve">mie w formie protokołu </w:t>
      </w:r>
      <w:r w:rsidR="00FD7346" w:rsidRPr="0040013D">
        <w:rPr>
          <w:color w:val="000000"/>
          <w:sz w:val="22"/>
          <w:szCs w:val="22"/>
        </w:rPr>
        <w:t>lub notatki służbowej</w:t>
      </w:r>
      <w:r w:rsidR="00FE4BDE">
        <w:rPr>
          <w:color w:val="000000"/>
          <w:sz w:val="22"/>
          <w:szCs w:val="22"/>
        </w:rPr>
        <w:t xml:space="preserve"> </w:t>
      </w:r>
      <w:r w:rsidR="004D7F93" w:rsidRPr="0040013D">
        <w:rPr>
          <w:color w:val="000000"/>
          <w:sz w:val="22"/>
          <w:szCs w:val="22"/>
        </w:rPr>
        <w:t>w wysokości</w:t>
      </w:r>
      <w:r w:rsidR="004A0D70" w:rsidRPr="0040013D">
        <w:rPr>
          <w:color w:val="000000"/>
          <w:sz w:val="22"/>
          <w:szCs w:val="22"/>
        </w:rPr>
        <w:t>:</w:t>
      </w:r>
      <w:r w:rsidR="004D7F93" w:rsidRPr="0040013D">
        <w:rPr>
          <w:color w:val="000000"/>
          <w:sz w:val="22"/>
          <w:szCs w:val="22"/>
        </w:rPr>
        <w:t xml:space="preserve"> </w:t>
      </w:r>
    </w:p>
    <w:p w14:paraId="7BEB1831" w14:textId="243D60C8" w:rsidR="00137770" w:rsidRPr="0040013D" w:rsidRDefault="00137770" w:rsidP="002527C5">
      <w:pPr>
        <w:numPr>
          <w:ilvl w:val="2"/>
          <w:numId w:val="43"/>
        </w:numPr>
        <w:tabs>
          <w:tab w:val="clear" w:pos="1260"/>
          <w:tab w:val="num" w:pos="993"/>
        </w:tabs>
        <w:suppressAutoHyphens/>
        <w:ind w:left="851"/>
        <w:jc w:val="both"/>
        <w:rPr>
          <w:rFonts w:cs="Calibri"/>
          <w:color w:val="000000"/>
          <w:sz w:val="22"/>
          <w:szCs w:val="22"/>
          <w:lang w:eastAsia="zh-CN"/>
        </w:rPr>
      </w:pPr>
      <w:r w:rsidRPr="0040013D">
        <w:rPr>
          <w:rFonts w:cs="Calibri"/>
          <w:color w:val="000000"/>
          <w:sz w:val="22"/>
          <w:szCs w:val="22"/>
          <w:lang w:eastAsia="zh-CN"/>
        </w:rPr>
        <w:t>za pierwsze w danym miesiącu zgłoszone uchybienie – 5% wartości części wynagrodzenia wskazanego w §</w:t>
      </w:r>
      <w:r w:rsidR="000952C6">
        <w:rPr>
          <w:rFonts w:cs="Calibri"/>
          <w:color w:val="000000"/>
          <w:sz w:val="22"/>
          <w:szCs w:val="22"/>
          <w:lang w:eastAsia="zh-CN"/>
        </w:rPr>
        <w:t xml:space="preserve"> </w:t>
      </w:r>
      <w:r w:rsidR="001B0AA0" w:rsidRPr="0040013D">
        <w:rPr>
          <w:rFonts w:cs="Calibri"/>
          <w:color w:val="000000"/>
          <w:sz w:val="22"/>
          <w:szCs w:val="22"/>
          <w:lang w:eastAsia="zh-CN"/>
        </w:rPr>
        <w:t>4</w:t>
      </w:r>
      <w:r w:rsidRPr="0040013D">
        <w:rPr>
          <w:rFonts w:cs="Calibri"/>
          <w:color w:val="000000"/>
          <w:sz w:val="22"/>
          <w:szCs w:val="22"/>
          <w:lang w:eastAsia="zh-CN"/>
        </w:rPr>
        <w:t xml:space="preserve"> </w:t>
      </w:r>
      <w:r w:rsidR="0014217F">
        <w:rPr>
          <w:rFonts w:cs="Calibri"/>
          <w:color w:val="000000"/>
          <w:sz w:val="22"/>
          <w:szCs w:val="22"/>
          <w:lang w:eastAsia="zh-CN"/>
        </w:rPr>
        <w:t>pkt</w:t>
      </w:r>
      <w:r w:rsidRPr="0040013D">
        <w:rPr>
          <w:rFonts w:cs="Calibri"/>
          <w:color w:val="000000"/>
          <w:sz w:val="22"/>
          <w:szCs w:val="22"/>
          <w:lang w:eastAsia="zh-CN"/>
        </w:rPr>
        <w:t>.</w:t>
      </w:r>
      <w:r w:rsidR="0014217F">
        <w:rPr>
          <w:rFonts w:cs="Calibri"/>
          <w:color w:val="000000"/>
          <w:sz w:val="22"/>
          <w:szCs w:val="22"/>
          <w:lang w:eastAsia="zh-CN"/>
        </w:rPr>
        <w:t xml:space="preserve"> </w:t>
      </w:r>
      <w:r w:rsidR="002527C5">
        <w:rPr>
          <w:rFonts w:cs="Calibri"/>
          <w:color w:val="000000"/>
          <w:sz w:val="22"/>
          <w:szCs w:val="22"/>
          <w:lang w:eastAsia="zh-CN"/>
        </w:rPr>
        <w:t>4</w:t>
      </w:r>
      <w:r w:rsidRPr="0040013D">
        <w:rPr>
          <w:rFonts w:cs="Calibri"/>
          <w:color w:val="000000"/>
          <w:sz w:val="22"/>
          <w:szCs w:val="22"/>
          <w:lang w:eastAsia="zh-CN"/>
        </w:rPr>
        <w:t xml:space="preserve"> umowy przysługującego Wykonawcy za ochronę nieruchomości, której dot. zgłoszenie,</w:t>
      </w:r>
    </w:p>
    <w:p w14:paraId="050C0A8A" w14:textId="388E9656" w:rsidR="004D7F93" w:rsidRPr="0040013D" w:rsidRDefault="00137770" w:rsidP="002527C5">
      <w:pPr>
        <w:numPr>
          <w:ilvl w:val="2"/>
          <w:numId w:val="43"/>
        </w:numPr>
        <w:tabs>
          <w:tab w:val="clear" w:pos="1260"/>
          <w:tab w:val="num" w:pos="993"/>
        </w:tabs>
        <w:suppressAutoHyphens/>
        <w:ind w:left="851"/>
        <w:jc w:val="both"/>
        <w:rPr>
          <w:rFonts w:cs="Calibri"/>
          <w:color w:val="000000"/>
          <w:sz w:val="22"/>
          <w:szCs w:val="22"/>
          <w:lang w:eastAsia="zh-CN"/>
        </w:rPr>
      </w:pPr>
      <w:r w:rsidRPr="0040013D">
        <w:rPr>
          <w:rFonts w:cs="Calibri"/>
          <w:color w:val="000000"/>
          <w:sz w:val="22"/>
          <w:szCs w:val="22"/>
          <w:lang w:eastAsia="zh-CN"/>
        </w:rPr>
        <w:t xml:space="preserve">za każde kolejne w danym miesiącu zgłoszone uchybienie – 10% wartości części wynagrodzenia wskazanego w § </w:t>
      </w:r>
      <w:r w:rsidR="001B0AA0" w:rsidRPr="0040013D">
        <w:rPr>
          <w:rFonts w:cs="Calibri"/>
          <w:color w:val="000000"/>
          <w:sz w:val="22"/>
          <w:szCs w:val="22"/>
          <w:lang w:eastAsia="zh-CN"/>
        </w:rPr>
        <w:t>4</w:t>
      </w:r>
      <w:r w:rsidRPr="0040013D">
        <w:rPr>
          <w:rFonts w:cs="Calibri"/>
          <w:color w:val="000000"/>
          <w:sz w:val="22"/>
          <w:szCs w:val="22"/>
          <w:lang w:eastAsia="zh-CN"/>
        </w:rPr>
        <w:t xml:space="preserve"> </w:t>
      </w:r>
      <w:r w:rsidR="0014217F">
        <w:rPr>
          <w:rFonts w:cs="Calibri"/>
          <w:color w:val="000000"/>
          <w:sz w:val="22"/>
          <w:szCs w:val="22"/>
          <w:lang w:eastAsia="zh-CN"/>
        </w:rPr>
        <w:t>pkt</w:t>
      </w:r>
      <w:r w:rsidRPr="0040013D">
        <w:rPr>
          <w:rFonts w:cs="Calibri"/>
          <w:color w:val="000000"/>
          <w:sz w:val="22"/>
          <w:szCs w:val="22"/>
          <w:lang w:eastAsia="zh-CN"/>
        </w:rPr>
        <w:t>.</w:t>
      </w:r>
      <w:r w:rsidR="0014217F">
        <w:rPr>
          <w:rFonts w:cs="Calibri"/>
          <w:color w:val="000000"/>
          <w:sz w:val="22"/>
          <w:szCs w:val="22"/>
          <w:lang w:eastAsia="zh-CN"/>
        </w:rPr>
        <w:t xml:space="preserve"> </w:t>
      </w:r>
      <w:r w:rsidR="002527C5">
        <w:rPr>
          <w:rFonts w:cs="Calibri"/>
          <w:color w:val="000000"/>
          <w:sz w:val="22"/>
          <w:szCs w:val="22"/>
          <w:lang w:eastAsia="zh-CN"/>
        </w:rPr>
        <w:t>4</w:t>
      </w:r>
      <w:r w:rsidRPr="0040013D">
        <w:rPr>
          <w:rFonts w:cs="Calibri"/>
          <w:color w:val="000000"/>
          <w:sz w:val="22"/>
          <w:szCs w:val="22"/>
          <w:lang w:eastAsia="zh-CN"/>
        </w:rPr>
        <w:t xml:space="preserve"> umowy przysługującego Wykonawcy za ochronę nieruchomości, której dot. zgłoszenie</w:t>
      </w:r>
      <w:r w:rsidR="002527C5">
        <w:rPr>
          <w:rFonts w:cs="Calibri"/>
          <w:color w:val="000000"/>
          <w:sz w:val="22"/>
          <w:szCs w:val="22"/>
          <w:lang w:eastAsia="zh-CN"/>
        </w:rPr>
        <w:t>.</w:t>
      </w:r>
    </w:p>
    <w:p w14:paraId="39FCF1A0" w14:textId="431C8304" w:rsidR="003A3138" w:rsidRPr="0040013D" w:rsidRDefault="00815A6F" w:rsidP="0036544E">
      <w:pPr>
        <w:pStyle w:val="Akapitzlist"/>
        <w:widowControl/>
        <w:numPr>
          <w:ilvl w:val="0"/>
          <w:numId w:val="20"/>
        </w:numPr>
        <w:adjustRightInd/>
        <w:spacing w:line="240" w:lineRule="auto"/>
        <w:ind w:left="425" w:hanging="425"/>
        <w:rPr>
          <w:color w:val="000000"/>
          <w:sz w:val="22"/>
          <w:szCs w:val="22"/>
        </w:rPr>
      </w:pPr>
      <w:r w:rsidRPr="0040013D">
        <w:rPr>
          <w:color w:val="000000"/>
          <w:sz w:val="22"/>
          <w:szCs w:val="22"/>
        </w:rPr>
        <w:t>Pod pojęciem</w:t>
      </w:r>
      <w:r w:rsidR="003A3138" w:rsidRPr="0040013D">
        <w:rPr>
          <w:color w:val="000000"/>
          <w:sz w:val="22"/>
          <w:szCs w:val="22"/>
        </w:rPr>
        <w:t xml:space="preserve"> </w:t>
      </w:r>
      <w:r w:rsidR="002527C5">
        <w:rPr>
          <w:color w:val="000000"/>
          <w:sz w:val="22"/>
          <w:szCs w:val="22"/>
        </w:rPr>
        <w:t>„</w:t>
      </w:r>
      <w:r w:rsidR="003A3138" w:rsidRPr="0040013D">
        <w:rPr>
          <w:color w:val="000000"/>
          <w:sz w:val="22"/>
          <w:szCs w:val="22"/>
        </w:rPr>
        <w:t>nienależyte</w:t>
      </w:r>
      <w:r w:rsidR="003A3138" w:rsidRPr="0040013D">
        <w:rPr>
          <w:b/>
          <w:color w:val="000000"/>
          <w:sz w:val="22"/>
          <w:szCs w:val="22"/>
        </w:rPr>
        <w:t xml:space="preserve"> </w:t>
      </w:r>
      <w:r w:rsidR="003A3138" w:rsidRPr="0040013D">
        <w:rPr>
          <w:color w:val="000000"/>
          <w:sz w:val="22"/>
          <w:szCs w:val="22"/>
        </w:rPr>
        <w:t>wykonanie</w:t>
      </w:r>
      <w:r w:rsidR="00FE4BDE">
        <w:rPr>
          <w:color w:val="000000"/>
          <w:sz w:val="22"/>
          <w:szCs w:val="22"/>
        </w:rPr>
        <w:t xml:space="preserve"> </w:t>
      </w:r>
      <w:r w:rsidR="003A3138" w:rsidRPr="0040013D">
        <w:rPr>
          <w:color w:val="000000"/>
          <w:sz w:val="22"/>
          <w:szCs w:val="22"/>
        </w:rPr>
        <w:t>umowy</w:t>
      </w:r>
      <w:r w:rsidR="002527C5">
        <w:rPr>
          <w:color w:val="000000"/>
          <w:sz w:val="22"/>
          <w:szCs w:val="22"/>
        </w:rPr>
        <w:t>”</w:t>
      </w:r>
      <w:r w:rsidRPr="0040013D">
        <w:rPr>
          <w:color w:val="000000"/>
          <w:sz w:val="22"/>
          <w:szCs w:val="22"/>
        </w:rPr>
        <w:t>,</w:t>
      </w:r>
      <w:r w:rsidR="003A3138" w:rsidRPr="0040013D">
        <w:rPr>
          <w:color w:val="000000"/>
          <w:sz w:val="22"/>
          <w:szCs w:val="22"/>
        </w:rPr>
        <w:t xml:space="preserve"> </w:t>
      </w:r>
      <w:r w:rsidR="00243D0E" w:rsidRPr="0040013D">
        <w:rPr>
          <w:color w:val="000000"/>
          <w:sz w:val="22"/>
          <w:szCs w:val="22"/>
        </w:rPr>
        <w:t xml:space="preserve">poza wymienionymi wyżej przypadkami, </w:t>
      </w:r>
      <w:r w:rsidR="003A3138" w:rsidRPr="0040013D">
        <w:rPr>
          <w:color w:val="000000"/>
          <w:sz w:val="22"/>
          <w:szCs w:val="22"/>
        </w:rPr>
        <w:t xml:space="preserve">Zamawiający </w:t>
      </w:r>
      <w:r w:rsidRPr="0040013D">
        <w:rPr>
          <w:color w:val="000000"/>
          <w:sz w:val="22"/>
          <w:szCs w:val="22"/>
        </w:rPr>
        <w:t>przyjmuje</w:t>
      </w:r>
      <w:r w:rsidR="003A3138" w:rsidRPr="0040013D">
        <w:rPr>
          <w:color w:val="000000"/>
          <w:sz w:val="22"/>
          <w:szCs w:val="22"/>
        </w:rPr>
        <w:t xml:space="preserve"> w szczególności</w:t>
      </w:r>
      <w:r w:rsidRPr="0040013D">
        <w:rPr>
          <w:color w:val="000000"/>
          <w:sz w:val="22"/>
          <w:szCs w:val="22"/>
        </w:rPr>
        <w:t>:</w:t>
      </w:r>
      <w:r w:rsidR="003A3138" w:rsidRPr="0040013D">
        <w:rPr>
          <w:color w:val="000000"/>
          <w:sz w:val="22"/>
          <w:szCs w:val="22"/>
        </w:rPr>
        <w:t xml:space="preserve"> </w:t>
      </w:r>
    </w:p>
    <w:p w14:paraId="37CE6862" w14:textId="77777777"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t xml:space="preserve">wykonywanie ochrony przez pracowników będących pod wpływem alkoholu lub innych środków odurzających, lub pracowników śpiących na posterunku, </w:t>
      </w:r>
    </w:p>
    <w:p w14:paraId="0487489A" w14:textId="77777777"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t xml:space="preserve">brak zapewnienia osoby nadzorującej i kontrolującej realizację usługi ochrony, </w:t>
      </w:r>
    </w:p>
    <w:p w14:paraId="54F8FCFB" w14:textId="77777777"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t xml:space="preserve">brak zapewnienia kontaktu z koordynatorami, </w:t>
      </w:r>
    </w:p>
    <w:p w14:paraId="6F0E1C7F" w14:textId="77777777"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t>brak lub u</w:t>
      </w:r>
      <w:r w:rsidR="00A44FB4" w:rsidRPr="0040013D">
        <w:rPr>
          <w:color w:val="000000"/>
          <w:sz w:val="22"/>
          <w:szCs w:val="22"/>
        </w:rPr>
        <w:t>trata koncesji</w:t>
      </w:r>
      <w:r w:rsidRPr="0040013D">
        <w:rPr>
          <w:color w:val="000000"/>
          <w:sz w:val="22"/>
          <w:szCs w:val="22"/>
        </w:rPr>
        <w:t>,</w:t>
      </w:r>
    </w:p>
    <w:p w14:paraId="0B6822E2" w14:textId="0FAA7961"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t>brak ważnego ubezpieczenia od odpowiedzialności cywilnej lub następstw nieszczęśliwych wypadków, obejmującego wszystkich pracowników Wykonawcy świadczących usługę ochrony osób</w:t>
      </w:r>
      <w:r w:rsidR="00B12B3B" w:rsidRPr="0040013D">
        <w:rPr>
          <w:color w:val="000000"/>
          <w:sz w:val="22"/>
          <w:szCs w:val="22"/>
        </w:rPr>
        <w:t xml:space="preserve"> </w:t>
      </w:r>
      <w:r w:rsidRPr="0040013D">
        <w:rPr>
          <w:color w:val="000000"/>
          <w:sz w:val="22"/>
          <w:szCs w:val="22"/>
        </w:rPr>
        <w:t>i</w:t>
      </w:r>
      <w:r w:rsidR="00ED3251" w:rsidRPr="0040013D">
        <w:rPr>
          <w:color w:val="000000"/>
          <w:sz w:val="22"/>
          <w:szCs w:val="22"/>
        </w:rPr>
        <w:t> </w:t>
      </w:r>
      <w:r w:rsidRPr="0040013D">
        <w:rPr>
          <w:color w:val="000000"/>
          <w:sz w:val="22"/>
          <w:szCs w:val="22"/>
        </w:rPr>
        <w:t>mienia</w:t>
      </w:r>
      <w:r w:rsidR="002527C5">
        <w:rPr>
          <w:color w:val="000000"/>
          <w:sz w:val="22"/>
          <w:szCs w:val="22"/>
        </w:rPr>
        <w:t>,</w:t>
      </w:r>
      <w:r w:rsidRPr="0040013D">
        <w:rPr>
          <w:color w:val="000000"/>
          <w:sz w:val="22"/>
          <w:szCs w:val="22"/>
        </w:rPr>
        <w:t xml:space="preserve"> </w:t>
      </w:r>
    </w:p>
    <w:p w14:paraId="350EFD90" w14:textId="77777777"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t xml:space="preserve">brak umundurowania oraz imiennych identyfikatorów pracowników skierowanych do wykonywania ochrony, </w:t>
      </w:r>
    </w:p>
    <w:p w14:paraId="1B223F67" w14:textId="77777777"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lastRenderedPageBreak/>
        <w:t xml:space="preserve">brak przedstawienia Zamawiającemu aktualnego imiennego wykazu pracowników ochrony fizycznej skierowanych do wykonywania usługi ochrony, </w:t>
      </w:r>
    </w:p>
    <w:p w14:paraId="0BE70DD7" w14:textId="77777777" w:rsidR="0006508F" w:rsidRPr="0040013D" w:rsidRDefault="0006508F" w:rsidP="002527C5">
      <w:pPr>
        <w:numPr>
          <w:ilvl w:val="2"/>
          <w:numId w:val="12"/>
        </w:numPr>
        <w:tabs>
          <w:tab w:val="clear" w:pos="1980"/>
          <w:tab w:val="num" w:pos="851"/>
        </w:tabs>
        <w:autoSpaceDE w:val="0"/>
        <w:autoSpaceDN w:val="0"/>
        <w:adjustRightInd w:val="0"/>
        <w:ind w:left="851" w:hanging="284"/>
        <w:jc w:val="both"/>
        <w:rPr>
          <w:color w:val="000000"/>
          <w:sz w:val="22"/>
          <w:szCs w:val="22"/>
        </w:rPr>
      </w:pPr>
      <w:r w:rsidRPr="0040013D">
        <w:rPr>
          <w:color w:val="000000"/>
          <w:sz w:val="22"/>
          <w:szCs w:val="22"/>
        </w:rPr>
        <w:t xml:space="preserve">brak powiadomienia Zamawiającego oraz odpowiednich służb w przypadku zaistnienia naruszenia bezpieczeństwa na terenie ochranianych obiektów oraz brak sporządzenia raportu, </w:t>
      </w:r>
    </w:p>
    <w:p w14:paraId="3A0AA628" w14:textId="6C8C086B" w:rsidR="00A71B12" w:rsidRPr="0040013D" w:rsidRDefault="00A71B12" w:rsidP="0036544E">
      <w:pPr>
        <w:pStyle w:val="Akapitzlist"/>
        <w:widowControl/>
        <w:numPr>
          <w:ilvl w:val="0"/>
          <w:numId w:val="20"/>
        </w:numPr>
        <w:adjustRightInd/>
        <w:spacing w:line="240" w:lineRule="auto"/>
        <w:ind w:left="425" w:hanging="425"/>
        <w:rPr>
          <w:color w:val="000000"/>
          <w:sz w:val="22"/>
          <w:szCs w:val="22"/>
        </w:rPr>
      </w:pPr>
      <w:r w:rsidRPr="0040013D">
        <w:rPr>
          <w:color w:val="000000"/>
          <w:sz w:val="22"/>
          <w:szCs w:val="22"/>
        </w:rPr>
        <w:t>Łączna maksymalna wysokość kar umownych, jakich może</w:t>
      </w:r>
      <w:r w:rsidR="00FE4BDE">
        <w:rPr>
          <w:color w:val="000000"/>
          <w:sz w:val="22"/>
          <w:szCs w:val="22"/>
        </w:rPr>
        <w:t xml:space="preserve"> </w:t>
      </w:r>
      <w:r w:rsidRPr="0040013D">
        <w:rPr>
          <w:color w:val="000000"/>
          <w:sz w:val="22"/>
          <w:szCs w:val="22"/>
        </w:rPr>
        <w:t>dochodzić Zamawiający w ramach niniejszej umowy nie przekroczy 25% wartości brutto całkowitego wynagrodzenia Wykonawcy.</w:t>
      </w:r>
    </w:p>
    <w:p w14:paraId="09CB6992" w14:textId="77777777" w:rsidR="002527C5" w:rsidRDefault="00DF5526" w:rsidP="002527C5">
      <w:pPr>
        <w:pStyle w:val="Akapitzlist"/>
        <w:widowControl/>
        <w:numPr>
          <w:ilvl w:val="0"/>
          <w:numId w:val="20"/>
        </w:numPr>
        <w:adjustRightInd/>
        <w:spacing w:line="240" w:lineRule="auto"/>
        <w:ind w:left="425" w:hanging="425"/>
        <w:rPr>
          <w:color w:val="000000"/>
          <w:sz w:val="22"/>
          <w:szCs w:val="22"/>
        </w:rPr>
      </w:pPr>
      <w:r w:rsidRPr="0040013D">
        <w:rPr>
          <w:color w:val="000000"/>
          <w:sz w:val="22"/>
          <w:szCs w:val="22"/>
        </w:rPr>
        <w:t>Zapłacenie jakiejkolwiek kary umownej nie zwalnia Wykonawcy z obowiązku kontynuowania świadczenia usługi ani z żadnych innych zobowiązań umownych.</w:t>
      </w:r>
    </w:p>
    <w:p w14:paraId="3D62DD83" w14:textId="77777777" w:rsidR="002527C5" w:rsidRPr="00414282" w:rsidRDefault="00A71B12" w:rsidP="002527C5">
      <w:pPr>
        <w:pStyle w:val="Akapitzlist"/>
        <w:widowControl/>
        <w:numPr>
          <w:ilvl w:val="0"/>
          <w:numId w:val="20"/>
        </w:numPr>
        <w:adjustRightInd/>
        <w:spacing w:line="240" w:lineRule="auto"/>
        <w:ind w:left="425" w:hanging="425"/>
        <w:rPr>
          <w:color w:val="000000"/>
          <w:sz w:val="22"/>
          <w:szCs w:val="22"/>
        </w:rPr>
      </w:pPr>
      <w:r w:rsidRPr="002527C5">
        <w:rPr>
          <w:color w:val="000000"/>
          <w:sz w:val="22"/>
          <w:szCs w:val="22"/>
        </w:rPr>
        <w:t>Zamawiający zastrzega</w:t>
      </w:r>
      <w:r w:rsidR="00FA59E7" w:rsidRPr="002527C5">
        <w:rPr>
          <w:color w:val="000000"/>
          <w:sz w:val="22"/>
          <w:szCs w:val="22"/>
        </w:rPr>
        <w:t xml:space="preserve"> sobie prawo do potrącania naliczonych w nocie obciążeniowej kar umownych z</w:t>
      </w:r>
      <w:r w:rsidR="00ED3251" w:rsidRPr="002527C5">
        <w:rPr>
          <w:color w:val="000000"/>
          <w:sz w:val="22"/>
          <w:szCs w:val="22"/>
        </w:rPr>
        <w:t> </w:t>
      </w:r>
      <w:r w:rsidR="00FA59E7" w:rsidRPr="002527C5">
        <w:rPr>
          <w:color w:val="000000"/>
          <w:sz w:val="22"/>
          <w:szCs w:val="22"/>
        </w:rPr>
        <w:t>przysługującego Wykonawcy</w:t>
      </w:r>
      <w:r w:rsidR="00FE4BDE" w:rsidRPr="002527C5">
        <w:rPr>
          <w:color w:val="000000"/>
          <w:sz w:val="22"/>
          <w:szCs w:val="22"/>
        </w:rPr>
        <w:t xml:space="preserve"> </w:t>
      </w:r>
      <w:r w:rsidR="00FA59E7" w:rsidRPr="00414282">
        <w:rPr>
          <w:color w:val="000000"/>
          <w:sz w:val="22"/>
          <w:szCs w:val="22"/>
        </w:rPr>
        <w:t>wynagrodzenia, a Wykonawca wyraża zgodę na ich potrącanie.</w:t>
      </w:r>
    </w:p>
    <w:p w14:paraId="7A81A1F8" w14:textId="77777777" w:rsidR="002527C5" w:rsidRPr="00414282" w:rsidRDefault="00A71B12" w:rsidP="002527C5">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Niezależnie od zastrzeżonych kar umownych Wykonawca ponosi pełn</w:t>
      </w:r>
      <w:r w:rsidRPr="00414282">
        <w:rPr>
          <w:rFonts w:eastAsia="TimesNewRoman"/>
          <w:color w:val="000000"/>
          <w:sz w:val="22"/>
          <w:szCs w:val="22"/>
        </w:rPr>
        <w:t xml:space="preserve">ą </w:t>
      </w:r>
      <w:r w:rsidRPr="00414282">
        <w:rPr>
          <w:color w:val="000000"/>
          <w:sz w:val="22"/>
          <w:szCs w:val="22"/>
        </w:rPr>
        <w:t>odpowiedzialno</w:t>
      </w:r>
      <w:r w:rsidRPr="00414282">
        <w:rPr>
          <w:rFonts w:eastAsia="TimesNewRoman"/>
          <w:color w:val="000000"/>
          <w:sz w:val="22"/>
          <w:szCs w:val="22"/>
        </w:rPr>
        <w:t xml:space="preserve">ść </w:t>
      </w:r>
      <w:r w:rsidRPr="00414282">
        <w:rPr>
          <w:color w:val="000000"/>
          <w:sz w:val="22"/>
          <w:szCs w:val="22"/>
        </w:rPr>
        <w:t>odszkodowawcz</w:t>
      </w:r>
      <w:r w:rsidRPr="00414282">
        <w:rPr>
          <w:rFonts w:eastAsia="TimesNewRoman"/>
          <w:color w:val="000000"/>
          <w:sz w:val="22"/>
          <w:szCs w:val="22"/>
        </w:rPr>
        <w:t xml:space="preserve">ą </w:t>
      </w:r>
      <w:r w:rsidRPr="00414282">
        <w:rPr>
          <w:color w:val="000000"/>
          <w:sz w:val="22"/>
          <w:szCs w:val="22"/>
        </w:rPr>
        <w:t>za wszelkie szkody poniesione przez Zamawiaj</w:t>
      </w:r>
      <w:r w:rsidRPr="00414282">
        <w:rPr>
          <w:rFonts w:eastAsia="TimesNewRoman"/>
          <w:color w:val="000000"/>
          <w:sz w:val="22"/>
          <w:szCs w:val="22"/>
        </w:rPr>
        <w:t>ą</w:t>
      </w:r>
      <w:r w:rsidRPr="00414282">
        <w:rPr>
          <w:color w:val="000000"/>
          <w:sz w:val="22"/>
          <w:szCs w:val="22"/>
        </w:rPr>
        <w:t>cego w wyniku niewykonania lub nienależytego wykonania niniejszej umowy przez Wykonawc</w:t>
      </w:r>
      <w:r w:rsidRPr="00414282">
        <w:rPr>
          <w:rFonts w:eastAsia="TimesNewRoman"/>
          <w:color w:val="000000"/>
          <w:sz w:val="22"/>
          <w:szCs w:val="22"/>
        </w:rPr>
        <w:t>ę</w:t>
      </w:r>
      <w:r w:rsidRPr="00414282">
        <w:rPr>
          <w:color w:val="000000"/>
          <w:sz w:val="22"/>
          <w:szCs w:val="22"/>
        </w:rPr>
        <w:t>, a w szczególno</w:t>
      </w:r>
      <w:r w:rsidRPr="00414282">
        <w:rPr>
          <w:rFonts w:eastAsia="TimesNewRoman"/>
          <w:color w:val="000000"/>
          <w:sz w:val="22"/>
          <w:szCs w:val="22"/>
        </w:rPr>
        <w:t>ś</w:t>
      </w:r>
      <w:r w:rsidRPr="00414282">
        <w:rPr>
          <w:color w:val="000000"/>
          <w:sz w:val="22"/>
          <w:szCs w:val="22"/>
        </w:rPr>
        <w:t>ci za szkody powstałe w</w:t>
      </w:r>
      <w:r w:rsidR="00ED3251" w:rsidRPr="00414282">
        <w:rPr>
          <w:color w:val="000000"/>
          <w:sz w:val="22"/>
          <w:szCs w:val="22"/>
        </w:rPr>
        <w:t> </w:t>
      </w:r>
      <w:r w:rsidRPr="00414282">
        <w:rPr>
          <w:color w:val="000000"/>
          <w:sz w:val="22"/>
          <w:szCs w:val="22"/>
        </w:rPr>
        <w:t>wyniku zagini</w:t>
      </w:r>
      <w:r w:rsidRPr="00414282">
        <w:rPr>
          <w:rFonts w:eastAsia="TimesNewRoman"/>
          <w:color w:val="000000"/>
          <w:sz w:val="22"/>
          <w:szCs w:val="22"/>
        </w:rPr>
        <w:t>ę</w:t>
      </w:r>
      <w:r w:rsidRPr="00414282">
        <w:rPr>
          <w:color w:val="000000"/>
          <w:sz w:val="22"/>
          <w:szCs w:val="22"/>
        </w:rPr>
        <w:t>cia (kradzieży), uszkodzenia lub zniszczenia mienia powierzonego do ochrony. Ponadto Wykonawca ponosi pełn</w:t>
      </w:r>
      <w:r w:rsidRPr="00414282">
        <w:rPr>
          <w:rFonts w:eastAsia="TimesNewRoman"/>
          <w:color w:val="000000"/>
          <w:sz w:val="22"/>
          <w:szCs w:val="22"/>
        </w:rPr>
        <w:t xml:space="preserve">ą </w:t>
      </w:r>
      <w:r w:rsidRPr="00414282">
        <w:rPr>
          <w:color w:val="000000"/>
          <w:sz w:val="22"/>
          <w:szCs w:val="22"/>
        </w:rPr>
        <w:t>odpowiedzialno</w:t>
      </w:r>
      <w:r w:rsidRPr="00414282">
        <w:rPr>
          <w:rFonts w:eastAsia="TimesNewRoman"/>
          <w:color w:val="000000"/>
          <w:sz w:val="22"/>
          <w:szCs w:val="22"/>
        </w:rPr>
        <w:t xml:space="preserve">ść </w:t>
      </w:r>
      <w:r w:rsidRPr="00414282">
        <w:rPr>
          <w:color w:val="000000"/>
          <w:sz w:val="22"/>
          <w:szCs w:val="22"/>
        </w:rPr>
        <w:t>odszkodowawcz</w:t>
      </w:r>
      <w:r w:rsidRPr="00414282">
        <w:rPr>
          <w:rFonts w:eastAsia="TimesNewRoman"/>
          <w:color w:val="000000"/>
          <w:sz w:val="22"/>
          <w:szCs w:val="22"/>
        </w:rPr>
        <w:t xml:space="preserve">ą </w:t>
      </w:r>
      <w:r w:rsidRPr="00414282">
        <w:rPr>
          <w:color w:val="000000"/>
          <w:sz w:val="22"/>
          <w:szCs w:val="22"/>
        </w:rPr>
        <w:t>za nieprzestrzeganie przepisów BHP i</w:t>
      </w:r>
      <w:r w:rsidR="00ED3251" w:rsidRPr="00414282">
        <w:rPr>
          <w:color w:val="000000"/>
          <w:sz w:val="22"/>
          <w:szCs w:val="22"/>
        </w:rPr>
        <w:t> </w:t>
      </w:r>
      <w:r w:rsidRPr="00414282">
        <w:rPr>
          <w:color w:val="000000"/>
          <w:sz w:val="22"/>
          <w:szCs w:val="22"/>
        </w:rPr>
        <w:t xml:space="preserve">ppoż. przy </w:t>
      </w:r>
      <w:r w:rsidRPr="00414282">
        <w:rPr>
          <w:rFonts w:eastAsia="TimesNewRoman"/>
          <w:color w:val="000000"/>
          <w:sz w:val="22"/>
          <w:szCs w:val="22"/>
        </w:rPr>
        <w:t>ś</w:t>
      </w:r>
      <w:r w:rsidRPr="00414282">
        <w:rPr>
          <w:color w:val="000000"/>
          <w:sz w:val="22"/>
          <w:szCs w:val="22"/>
        </w:rPr>
        <w:t>wiadczeniu usług.</w:t>
      </w:r>
    </w:p>
    <w:p w14:paraId="445A2FCA" w14:textId="77777777" w:rsidR="002527C5" w:rsidRPr="00414282" w:rsidRDefault="00194BBE" w:rsidP="002527C5">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Zamawiaj</w:t>
      </w:r>
      <w:r w:rsidRPr="00414282">
        <w:rPr>
          <w:rFonts w:eastAsia="TimesNewRoman"/>
          <w:color w:val="000000"/>
          <w:sz w:val="22"/>
          <w:szCs w:val="22"/>
        </w:rPr>
        <w:t>ą</w:t>
      </w:r>
      <w:r w:rsidRPr="00414282">
        <w:rPr>
          <w:color w:val="000000"/>
          <w:sz w:val="22"/>
          <w:szCs w:val="22"/>
        </w:rPr>
        <w:t>cy może dochodzi</w:t>
      </w:r>
      <w:r w:rsidRPr="00414282">
        <w:rPr>
          <w:rFonts w:eastAsia="TimesNewRoman"/>
          <w:color w:val="000000"/>
          <w:sz w:val="22"/>
          <w:szCs w:val="22"/>
        </w:rPr>
        <w:t xml:space="preserve">ć </w:t>
      </w:r>
      <w:r w:rsidRPr="00414282">
        <w:rPr>
          <w:color w:val="000000"/>
          <w:sz w:val="22"/>
          <w:szCs w:val="22"/>
        </w:rPr>
        <w:t>odszkodowania przewyższaj</w:t>
      </w:r>
      <w:r w:rsidRPr="00414282">
        <w:rPr>
          <w:rFonts w:eastAsia="TimesNewRoman"/>
          <w:color w:val="000000"/>
          <w:sz w:val="22"/>
          <w:szCs w:val="22"/>
        </w:rPr>
        <w:t>ą</w:t>
      </w:r>
      <w:r w:rsidRPr="00414282">
        <w:rPr>
          <w:color w:val="000000"/>
          <w:sz w:val="22"/>
          <w:szCs w:val="22"/>
        </w:rPr>
        <w:t>cego zastrzeżone kary umowne.</w:t>
      </w:r>
    </w:p>
    <w:p w14:paraId="24659EE4" w14:textId="77777777" w:rsidR="00414282" w:rsidRDefault="009C7FB6" w:rsidP="00414282">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Jeżeli wskutek niewykonania lub nienależytego wykonania części lub całości przedmiotu umowy powstanie szkoda przewyższająca zastrzeżoną karę umowną, bądź szkoda powstanie z</w:t>
      </w:r>
      <w:r w:rsidR="00ED3251" w:rsidRPr="00414282">
        <w:rPr>
          <w:color w:val="000000"/>
          <w:sz w:val="22"/>
          <w:szCs w:val="22"/>
        </w:rPr>
        <w:t> </w:t>
      </w:r>
      <w:r w:rsidRPr="00414282">
        <w:rPr>
          <w:color w:val="000000"/>
          <w:sz w:val="22"/>
          <w:szCs w:val="22"/>
        </w:rPr>
        <w:t>innych przyczyn niż te, dla których zastrzeżono karę, Zamawiającemu przysługuje prawo do dochodzenia odszkodowań na zasadach ogólnych.</w:t>
      </w:r>
    </w:p>
    <w:p w14:paraId="663CC316" w14:textId="77777777" w:rsidR="00414282" w:rsidRDefault="00A71B12" w:rsidP="00414282">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Wykonawcy wspólnie ubiegający się o udzielenie zamówienia ponoszą solidarną odpowiedzialność za wykonanie umowy.</w:t>
      </w:r>
    </w:p>
    <w:p w14:paraId="71C02B33" w14:textId="77777777" w:rsidR="00414282" w:rsidRDefault="00A71B12" w:rsidP="00414282">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Wykonawca oraz Zamawiaj</w:t>
      </w:r>
      <w:r w:rsidRPr="00414282">
        <w:rPr>
          <w:rFonts w:eastAsia="TimesNewRoman"/>
          <w:color w:val="000000"/>
          <w:sz w:val="22"/>
          <w:szCs w:val="22"/>
        </w:rPr>
        <w:t>ą</w:t>
      </w:r>
      <w:r w:rsidRPr="00414282">
        <w:rPr>
          <w:color w:val="000000"/>
          <w:sz w:val="22"/>
          <w:szCs w:val="22"/>
        </w:rPr>
        <w:t>cy sporz</w:t>
      </w:r>
      <w:r w:rsidRPr="00414282">
        <w:rPr>
          <w:rFonts w:eastAsia="TimesNewRoman"/>
          <w:color w:val="000000"/>
          <w:sz w:val="22"/>
          <w:szCs w:val="22"/>
        </w:rPr>
        <w:t>ą</w:t>
      </w:r>
      <w:r w:rsidRPr="00414282">
        <w:rPr>
          <w:color w:val="000000"/>
          <w:sz w:val="22"/>
          <w:szCs w:val="22"/>
        </w:rPr>
        <w:t>dz</w:t>
      </w:r>
      <w:r w:rsidRPr="00414282">
        <w:rPr>
          <w:rFonts w:eastAsia="TimesNewRoman"/>
          <w:color w:val="000000"/>
          <w:sz w:val="22"/>
          <w:szCs w:val="22"/>
        </w:rPr>
        <w:t xml:space="preserve">ą </w:t>
      </w:r>
      <w:r w:rsidRPr="00414282">
        <w:rPr>
          <w:color w:val="000000"/>
          <w:sz w:val="22"/>
          <w:szCs w:val="22"/>
        </w:rPr>
        <w:t>protokół komisyjny stwierdzaj</w:t>
      </w:r>
      <w:r w:rsidRPr="00414282">
        <w:rPr>
          <w:rFonts w:eastAsia="TimesNewRoman"/>
          <w:color w:val="000000"/>
          <w:sz w:val="22"/>
          <w:szCs w:val="22"/>
        </w:rPr>
        <w:t>ą</w:t>
      </w:r>
      <w:r w:rsidRPr="00414282">
        <w:rPr>
          <w:color w:val="000000"/>
          <w:sz w:val="22"/>
          <w:szCs w:val="22"/>
        </w:rPr>
        <w:t>cy rodzaj i wysoko</w:t>
      </w:r>
      <w:r w:rsidRPr="00414282">
        <w:rPr>
          <w:rFonts w:eastAsia="TimesNewRoman"/>
          <w:color w:val="000000"/>
          <w:sz w:val="22"/>
          <w:szCs w:val="22"/>
        </w:rPr>
        <w:t xml:space="preserve">ść </w:t>
      </w:r>
      <w:r w:rsidRPr="00414282">
        <w:rPr>
          <w:color w:val="000000"/>
          <w:sz w:val="22"/>
          <w:szCs w:val="22"/>
        </w:rPr>
        <w:t>zaistniałych szkód oraz zawieraj</w:t>
      </w:r>
      <w:r w:rsidRPr="00414282">
        <w:rPr>
          <w:rFonts w:eastAsia="TimesNewRoman"/>
          <w:color w:val="000000"/>
          <w:sz w:val="22"/>
          <w:szCs w:val="22"/>
        </w:rPr>
        <w:t>ą</w:t>
      </w:r>
      <w:r w:rsidRPr="00414282">
        <w:rPr>
          <w:color w:val="000000"/>
          <w:sz w:val="22"/>
          <w:szCs w:val="22"/>
        </w:rPr>
        <w:t>cy opis okoliczno</w:t>
      </w:r>
      <w:r w:rsidRPr="00414282">
        <w:rPr>
          <w:rFonts w:eastAsia="TimesNewRoman"/>
          <w:color w:val="000000"/>
          <w:sz w:val="22"/>
          <w:szCs w:val="22"/>
        </w:rPr>
        <w:t>ś</w:t>
      </w:r>
      <w:r w:rsidRPr="00414282">
        <w:rPr>
          <w:color w:val="000000"/>
          <w:sz w:val="22"/>
          <w:szCs w:val="22"/>
        </w:rPr>
        <w:t>ci zdarzenia (w tym zachowanie i działania podj</w:t>
      </w:r>
      <w:r w:rsidRPr="00414282">
        <w:rPr>
          <w:rFonts w:eastAsia="TimesNewRoman"/>
          <w:color w:val="000000"/>
          <w:sz w:val="22"/>
          <w:szCs w:val="22"/>
        </w:rPr>
        <w:t>ę</w:t>
      </w:r>
      <w:r w:rsidRPr="00414282">
        <w:rPr>
          <w:color w:val="000000"/>
          <w:sz w:val="22"/>
          <w:szCs w:val="22"/>
        </w:rPr>
        <w:t>te przez Wykonawc</w:t>
      </w:r>
      <w:r w:rsidRPr="00414282">
        <w:rPr>
          <w:rFonts w:eastAsia="TimesNewRoman"/>
          <w:color w:val="000000"/>
          <w:sz w:val="22"/>
          <w:szCs w:val="22"/>
        </w:rPr>
        <w:t>ę</w:t>
      </w:r>
      <w:r w:rsidRPr="00414282">
        <w:rPr>
          <w:color w:val="000000"/>
          <w:sz w:val="22"/>
          <w:szCs w:val="22"/>
        </w:rPr>
        <w:t>).</w:t>
      </w:r>
    </w:p>
    <w:p w14:paraId="2066DC3E" w14:textId="77777777" w:rsidR="00414282" w:rsidRDefault="00A71B12" w:rsidP="00414282">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Wykonawca jest odpowiedzialny za dopełnienie formalno</w:t>
      </w:r>
      <w:r w:rsidRPr="00414282">
        <w:rPr>
          <w:rFonts w:eastAsia="TimesNewRoman"/>
          <w:color w:val="000000"/>
          <w:sz w:val="22"/>
          <w:szCs w:val="22"/>
        </w:rPr>
        <w:t>ś</w:t>
      </w:r>
      <w:r w:rsidRPr="00414282">
        <w:rPr>
          <w:color w:val="000000"/>
          <w:sz w:val="22"/>
          <w:szCs w:val="22"/>
        </w:rPr>
        <w:t>ci zwi</w:t>
      </w:r>
      <w:r w:rsidRPr="00414282">
        <w:rPr>
          <w:rFonts w:eastAsia="TimesNewRoman"/>
          <w:color w:val="000000"/>
          <w:sz w:val="22"/>
          <w:szCs w:val="22"/>
        </w:rPr>
        <w:t>ą</w:t>
      </w:r>
      <w:r w:rsidRPr="00414282">
        <w:rPr>
          <w:color w:val="000000"/>
          <w:sz w:val="22"/>
          <w:szCs w:val="22"/>
        </w:rPr>
        <w:t>zanych z wypłat</w:t>
      </w:r>
      <w:r w:rsidRPr="00414282">
        <w:rPr>
          <w:rFonts w:eastAsia="TimesNewRoman"/>
          <w:color w:val="000000"/>
          <w:sz w:val="22"/>
          <w:szCs w:val="22"/>
        </w:rPr>
        <w:t xml:space="preserve">ą </w:t>
      </w:r>
      <w:r w:rsidRPr="00414282">
        <w:rPr>
          <w:color w:val="000000"/>
          <w:sz w:val="22"/>
          <w:szCs w:val="22"/>
        </w:rPr>
        <w:t>odszkodowania na rzecz Zamawiaj</w:t>
      </w:r>
      <w:r w:rsidRPr="00414282">
        <w:rPr>
          <w:rFonts w:eastAsia="TimesNewRoman"/>
          <w:color w:val="000000"/>
          <w:sz w:val="22"/>
          <w:szCs w:val="22"/>
        </w:rPr>
        <w:t>ą</w:t>
      </w:r>
      <w:r w:rsidRPr="00414282">
        <w:rPr>
          <w:color w:val="000000"/>
          <w:sz w:val="22"/>
          <w:szCs w:val="22"/>
        </w:rPr>
        <w:t>cego.</w:t>
      </w:r>
    </w:p>
    <w:p w14:paraId="3B0C6D00" w14:textId="77777777" w:rsidR="00414282" w:rsidRDefault="00A71B12" w:rsidP="00414282">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Wykonawca ponosi odpowiedzialno</w:t>
      </w:r>
      <w:r w:rsidRPr="00414282">
        <w:rPr>
          <w:rFonts w:eastAsia="TimesNewRoman"/>
          <w:color w:val="000000"/>
          <w:sz w:val="22"/>
          <w:szCs w:val="22"/>
        </w:rPr>
        <w:t xml:space="preserve">ść </w:t>
      </w:r>
      <w:r w:rsidRPr="00414282">
        <w:rPr>
          <w:color w:val="000000"/>
          <w:sz w:val="22"/>
          <w:szCs w:val="22"/>
        </w:rPr>
        <w:t>odszkodowawcz</w:t>
      </w:r>
      <w:r w:rsidRPr="00414282">
        <w:rPr>
          <w:rFonts w:eastAsia="TimesNewRoman"/>
          <w:color w:val="000000"/>
          <w:sz w:val="22"/>
          <w:szCs w:val="22"/>
        </w:rPr>
        <w:t xml:space="preserve">ą </w:t>
      </w:r>
      <w:r w:rsidRPr="00414282">
        <w:rPr>
          <w:color w:val="000000"/>
          <w:sz w:val="22"/>
          <w:szCs w:val="22"/>
        </w:rPr>
        <w:t>za wszelkie szkody wyrz</w:t>
      </w:r>
      <w:r w:rsidRPr="00414282">
        <w:rPr>
          <w:rFonts w:eastAsia="TimesNewRoman"/>
          <w:color w:val="000000"/>
          <w:sz w:val="22"/>
          <w:szCs w:val="22"/>
        </w:rPr>
        <w:t>ą</w:t>
      </w:r>
      <w:r w:rsidRPr="00414282">
        <w:rPr>
          <w:color w:val="000000"/>
          <w:sz w:val="22"/>
          <w:szCs w:val="22"/>
        </w:rPr>
        <w:t>dzone osobom trzecim w zwi</w:t>
      </w:r>
      <w:r w:rsidRPr="00414282">
        <w:rPr>
          <w:rFonts w:eastAsia="TimesNewRoman"/>
          <w:color w:val="000000"/>
          <w:sz w:val="22"/>
          <w:szCs w:val="22"/>
        </w:rPr>
        <w:t>ą</w:t>
      </w:r>
      <w:r w:rsidRPr="00414282">
        <w:rPr>
          <w:color w:val="000000"/>
          <w:sz w:val="22"/>
          <w:szCs w:val="22"/>
        </w:rPr>
        <w:t>zku z wykonywaniem przedmiotu niniejszej umowy.</w:t>
      </w:r>
    </w:p>
    <w:p w14:paraId="6EB947B2" w14:textId="34AA03DF" w:rsidR="00610D86" w:rsidRPr="00414282" w:rsidRDefault="00B04147" w:rsidP="00414282">
      <w:pPr>
        <w:pStyle w:val="Akapitzlist"/>
        <w:widowControl/>
        <w:numPr>
          <w:ilvl w:val="0"/>
          <w:numId w:val="20"/>
        </w:numPr>
        <w:adjustRightInd/>
        <w:spacing w:line="240" w:lineRule="auto"/>
        <w:ind w:left="425" w:hanging="425"/>
        <w:rPr>
          <w:color w:val="000000"/>
          <w:sz w:val="22"/>
          <w:szCs w:val="22"/>
        </w:rPr>
      </w:pPr>
      <w:r w:rsidRPr="00414282">
        <w:rPr>
          <w:color w:val="000000"/>
          <w:sz w:val="22"/>
          <w:szCs w:val="22"/>
        </w:rPr>
        <w:t>W przypadku nałożenia przez organy państwowe na Zamawiającego kar za nieprzestrzeganie przepisów bhp, ppoż</w:t>
      </w:r>
      <w:r w:rsidR="009233A7" w:rsidRPr="00414282">
        <w:rPr>
          <w:color w:val="000000"/>
          <w:sz w:val="22"/>
          <w:szCs w:val="22"/>
        </w:rPr>
        <w:t>.</w:t>
      </w:r>
      <w:r w:rsidRPr="00414282">
        <w:rPr>
          <w:color w:val="000000"/>
          <w:sz w:val="22"/>
          <w:szCs w:val="22"/>
        </w:rPr>
        <w:t xml:space="preserve"> i innych, będących następstwem działania lub zaniechania Wykonawcy, obciążać one będę Wykonawcę. </w:t>
      </w:r>
    </w:p>
    <w:p w14:paraId="55006F19" w14:textId="77777777" w:rsidR="00187E14" w:rsidRPr="0040013D" w:rsidRDefault="00187E14" w:rsidP="008B4FFA">
      <w:pPr>
        <w:rPr>
          <w:b/>
          <w:color w:val="000000"/>
          <w:sz w:val="22"/>
          <w:szCs w:val="22"/>
        </w:rPr>
      </w:pPr>
    </w:p>
    <w:p w14:paraId="4A2AEAB6" w14:textId="72525FB2" w:rsidR="00241E95" w:rsidRPr="0040013D" w:rsidRDefault="00B269E1" w:rsidP="007303D9">
      <w:pPr>
        <w:pStyle w:val="Nagwek1"/>
      </w:pPr>
      <w:r w:rsidRPr="0040013D">
        <w:t xml:space="preserve">§ </w:t>
      </w:r>
      <w:r w:rsidR="00C03A23" w:rsidRPr="0040013D">
        <w:t>1</w:t>
      </w:r>
      <w:r w:rsidR="008264F3" w:rsidRPr="0040013D">
        <w:t>2</w:t>
      </w:r>
      <w:r w:rsidR="007303D9">
        <w:br/>
      </w:r>
      <w:r w:rsidR="001B0EFB" w:rsidRPr="0040013D">
        <w:t>Sankcyjne rozwiązanie umowy za wypowiedzeniem oraz bez wypowiedzenia przez Zamawiającego</w:t>
      </w:r>
    </w:p>
    <w:p w14:paraId="6FC6AF2C" w14:textId="0B917465" w:rsidR="00F81B34" w:rsidRPr="0040013D" w:rsidRDefault="00F81B34" w:rsidP="0036544E">
      <w:pPr>
        <w:widowControl w:val="0"/>
        <w:numPr>
          <w:ilvl w:val="0"/>
          <w:numId w:val="7"/>
        </w:numPr>
        <w:tabs>
          <w:tab w:val="clear" w:pos="720"/>
          <w:tab w:val="num" w:pos="360"/>
        </w:tabs>
        <w:suppressAutoHyphens/>
        <w:autoSpaceDE w:val="0"/>
        <w:ind w:left="426" w:hanging="426"/>
        <w:jc w:val="both"/>
        <w:rPr>
          <w:color w:val="000000"/>
          <w:sz w:val="22"/>
          <w:szCs w:val="22"/>
        </w:rPr>
      </w:pPr>
      <w:r w:rsidRPr="0040013D">
        <w:rPr>
          <w:bCs/>
          <w:color w:val="000000"/>
          <w:sz w:val="22"/>
          <w:szCs w:val="22"/>
        </w:rPr>
        <w:t xml:space="preserve">Zamawiający ma prawo </w:t>
      </w:r>
      <w:r w:rsidR="001B0EFB" w:rsidRPr="0040013D">
        <w:rPr>
          <w:bCs/>
          <w:color w:val="000000"/>
          <w:sz w:val="22"/>
          <w:szCs w:val="22"/>
        </w:rPr>
        <w:t>rozwiązać umowę za wypowiedzeniem,</w:t>
      </w:r>
      <w:r w:rsidRPr="0040013D">
        <w:rPr>
          <w:bCs/>
          <w:color w:val="000000"/>
          <w:sz w:val="22"/>
          <w:szCs w:val="22"/>
        </w:rPr>
        <w:t xml:space="preserve"> </w:t>
      </w:r>
      <w:r w:rsidRPr="0040013D">
        <w:rPr>
          <w:color w:val="000000"/>
          <w:sz w:val="22"/>
          <w:szCs w:val="22"/>
        </w:rPr>
        <w:t xml:space="preserve">po </w:t>
      </w:r>
      <w:r w:rsidR="001B0EFB" w:rsidRPr="0040013D">
        <w:rPr>
          <w:color w:val="000000"/>
          <w:sz w:val="22"/>
          <w:szCs w:val="22"/>
        </w:rPr>
        <w:t>uprzednim 7</w:t>
      </w:r>
      <w:r w:rsidR="007B27E6" w:rsidRPr="0040013D">
        <w:rPr>
          <w:color w:val="000000"/>
          <w:sz w:val="22"/>
          <w:szCs w:val="22"/>
        </w:rPr>
        <w:t>-</w:t>
      </w:r>
      <w:r w:rsidR="001B0EFB" w:rsidRPr="0040013D">
        <w:rPr>
          <w:color w:val="000000"/>
          <w:sz w:val="22"/>
          <w:szCs w:val="22"/>
        </w:rPr>
        <w:t>dniowym uprzedzeniu na piśmie</w:t>
      </w:r>
      <w:r w:rsidR="007B27E6" w:rsidRPr="0040013D">
        <w:rPr>
          <w:color w:val="000000"/>
          <w:sz w:val="22"/>
          <w:szCs w:val="22"/>
        </w:rPr>
        <w:t xml:space="preserve"> </w:t>
      </w:r>
      <w:r w:rsidRPr="0040013D">
        <w:rPr>
          <w:color w:val="000000"/>
          <w:sz w:val="22"/>
          <w:szCs w:val="22"/>
        </w:rPr>
        <w:t>Wykonawcy w</w:t>
      </w:r>
      <w:r w:rsidR="00357CCE" w:rsidRPr="0040013D">
        <w:rPr>
          <w:color w:val="000000"/>
          <w:sz w:val="22"/>
          <w:szCs w:val="22"/>
        </w:rPr>
        <w:t xml:space="preserve"> </w:t>
      </w:r>
      <w:r w:rsidR="00343431" w:rsidRPr="0040013D">
        <w:rPr>
          <w:color w:val="000000"/>
          <w:sz w:val="22"/>
          <w:szCs w:val="22"/>
        </w:rPr>
        <w:t>związku</w:t>
      </w:r>
      <w:r w:rsidR="00292A48" w:rsidRPr="0040013D">
        <w:rPr>
          <w:color w:val="000000"/>
          <w:sz w:val="22"/>
          <w:szCs w:val="22"/>
        </w:rPr>
        <w:t xml:space="preserve"> </w:t>
      </w:r>
      <w:r w:rsidRPr="0040013D">
        <w:rPr>
          <w:color w:val="000000"/>
          <w:sz w:val="22"/>
          <w:szCs w:val="22"/>
        </w:rPr>
        <w:t>z wykonaniem usługi z nienależytą starannością.</w:t>
      </w:r>
      <w:r w:rsidR="007B27E6" w:rsidRPr="0040013D">
        <w:rPr>
          <w:color w:val="000000"/>
          <w:sz w:val="22"/>
          <w:szCs w:val="22"/>
        </w:rPr>
        <w:t xml:space="preserve"> Termin wypowiedzenia wynosi 2 tygodnie.</w:t>
      </w:r>
    </w:p>
    <w:p w14:paraId="343B1037" w14:textId="77777777" w:rsidR="00F81B34" w:rsidRPr="0040013D" w:rsidRDefault="00F81B34" w:rsidP="0036544E">
      <w:pPr>
        <w:widowControl w:val="0"/>
        <w:numPr>
          <w:ilvl w:val="0"/>
          <w:numId w:val="7"/>
        </w:numPr>
        <w:tabs>
          <w:tab w:val="clear" w:pos="720"/>
          <w:tab w:val="num" w:pos="360"/>
        </w:tabs>
        <w:suppressAutoHyphens/>
        <w:autoSpaceDE w:val="0"/>
        <w:ind w:left="360"/>
        <w:jc w:val="both"/>
        <w:rPr>
          <w:color w:val="000000"/>
          <w:sz w:val="22"/>
          <w:szCs w:val="22"/>
        </w:rPr>
      </w:pPr>
      <w:r w:rsidRPr="0040013D">
        <w:rPr>
          <w:color w:val="000000"/>
          <w:sz w:val="22"/>
          <w:szCs w:val="22"/>
        </w:rPr>
        <w:t>Niezależnie od faktu wypowiedzenia umowy Zamawiający zachowuje prawo do dochodzenia roszczeń</w:t>
      </w:r>
      <w:r w:rsidR="00120CDC" w:rsidRPr="0040013D">
        <w:rPr>
          <w:color w:val="000000"/>
          <w:sz w:val="22"/>
          <w:szCs w:val="22"/>
        </w:rPr>
        <w:t xml:space="preserve"> </w:t>
      </w:r>
      <w:r w:rsidRPr="0040013D">
        <w:rPr>
          <w:color w:val="000000"/>
          <w:sz w:val="22"/>
          <w:szCs w:val="22"/>
        </w:rPr>
        <w:t>z</w:t>
      </w:r>
      <w:r w:rsidR="00120CDC" w:rsidRPr="0040013D">
        <w:rPr>
          <w:color w:val="000000"/>
          <w:sz w:val="22"/>
          <w:szCs w:val="22"/>
        </w:rPr>
        <w:t> </w:t>
      </w:r>
      <w:r w:rsidRPr="0040013D">
        <w:rPr>
          <w:color w:val="000000"/>
          <w:sz w:val="22"/>
          <w:szCs w:val="22"/>
        </w:rPr>
        <w:t>tytułu kar umownych wynikających z um</w:t>
      </w:r>
      <w:r w:rsidR="00357CCE" w:rsidRPr="0040013D">
        <w:rPr>
          <w:color w:val="000000"/>
          <w:sz w:val="22"/>
          <w:szCs w:val="22"/>
        </w:rPr>
        <w:t>owy i odszkodowania w zakresie,</w:t>
      </w:r>
      <w:r w:rsidR="001854C5" w:rsidRPr="0040013D">
        <w:rPr>
          <w:color w:val="000000"/>
          <w:sz w:val="22"/>
          <w:szCs w:val="22"/>
        </w:rPr>
        <w:t xml:space="preserve"> w którym </w:t>
      </w:r>
      <w:r w:rsidRPr="0040013D">
        <w:rPr>
          <w:color w:val="000000"/>
          <w:sz w:val="22"/>
          <w:szCs w:val="22"/>
        </w:rPr>
        <w:t xml:space="preserve">szkoda przekroczy wartość kar umownych. </w:t>
      </w:r>
    </w:p>
    <w:p w14:paraId="58E9D0BE" w14:textId="77777777" w:rsidR="00F81B34" w:rsidRPr="0004666A" w:rsidRDefault="00F81B34" w:rsidP="0036544E">
      <w:pPr>
        <w:widowControl w:val="0"/>
        <w:numPr>
          <w:ilvl w:val="0"/>
          <w:numId w:val="7"/>
        </w:numPr>
        <w:tabs>
          <w:tab w:val="clear" w:pos="720"/>
          <w:tab w:val="num" w:pos="360"/>
        </w:tabs>
        <w:suppressAutoHyphens/>
        <w:autoSpaceDE w:val="0"/>
        <w:ind w:left="360"/>
        <w:jc w:val="both"/>
        <w:rPr>
          <w:color w:val="000000"/>
          <w:sz w:val="22"/>
          <w:szCs w:val="22"/>
        </w:rPr>
      </w:pPr>
      <w:r w:rsidRPr="0004666A">
        <w:rPr>
          <w:color w:val="000000"/>
          <w:sz w:val="22"/>
          <w:szCs w:val="22"/>
        </w:rPr>
        <w:t>Zamawiający może rozwiązać umowę w trybie natychmiastowym w razie stwierdzenia rażącego</w:t>
      </w:r>
      <w:r w:rsidR="00187E14" w:rsidRPr="0004666A">
        <w:rPr>
          <w:color w:val="000000"/>
          <w:sz w:val="22"/>
          <w:szCs w:val="22"/>
        </w:rPr>
        <w:t xml:space="preserve"> </w:t>
      </w:r>
      <w:r w:rsidR="00CB1722" w:rsidRPr="0004666A">
        <w:rPr>
          <w:color w:val="000000"/>
          <w:sz w:val="22"/>
          <w:szCs w:val="22"/>
        </w:rPr>
        <w:t>naruszenia warunków umowy</w:t>
      </w:r>
      <w:r w:rsidR="00576C15" w:rsidRPr="0004666A">
        <w:rPr>
          <w:color w:val="000000"/>
          <w:sz w:val="22"/>
          <w:szCs w:val="22"/>
        </w:rPr>
        <w:t>,</w:t>
      </w:r>
      <w:r w:rsidR="00CB1722" w:rsidRPr="0004666A">
        <w:rPr>
          <w:color w:val="000000"/>
          <w:sz w:val="22"/>
          <w:szCs w:val="22"/>
        </w:rPr>
        <w:t xml:space="preserve"> </w:t>
      </w:r>
      <w:r w:rsidRPr="0004666A">
        <w:rPr>
          <w:color w:val="000000"/>
          <w:sz w:val="22"/>
          <w:szCs w:val="22"/>
        </w:rPr>
        <w:t>w terminie 30 dni od powzięcia wiadomości o poniższych okolicznościach, polegających w szczególności na:</w:t>
      </w:r>
    </w:p>
    <w:p w14:paraId="1CF9DCCC" w14:textId="77777777" w:rsidR="00F81B34" w:rsidRPr="0004666A" w:rsidRDefault="00F81B34" w:rsidP="002C72FF">
      <w:pPr>
        <w:pStyle w:val="Akapitzlist"/>
        <w:numPr>
          <w:ilvl w:val="0"/>
          <w:numId w:val="42"/>
        </w:numPr>
        <w:spacing w:line="240" w:lineRule="auto"/>
        <w:rPr>
          <w:sz w:val="22"/>
          <w:szCs w:val="22"/>
        </w:rPr>
      </w:pPr>
      <w:r w:rsidRPr="0004666A">
        <w:rPr>
          <w:sz w:val="22"/>
          <w:szCs w:val="22"/>
        </w:rPr>
        <w:t xml:space="preserve">nieobecności pracowników ochrony na stanowisku pracy, </w:t>
      </w:r>
    </w:p>
    <w:p w14:paraId="3898346F" w14:textId="77777777" w:rsidR="00F81B34" w:rsidRPr="0004666A" w:rsidRDefault="00F81B34" w:rsidP="002C72FF">
      <w:pPr>
        <w:pStyle w:val="Akapitzlist"/>
        <w:numPr>
          <w:ilvl w:val="0"/>
          <w:numId w:val="42"/>
        </w:numPr>
        <w:spacing w:line="240" w:lineRule="auto"/>
        <w:rPr>
          <w:sz w:val="22"/>
          <w:szCs w:val="22"/>
        </w:rPr>
      </w:pPr>
      <w:r w:rsidRPr="0004666A">
        <w:rPr>
          <w:sz w:val="22"/>
          <w:szCs w:val="22"/>
        </w:rPr>
        <w:t>wykonywania obowiązków przez pracowników ochrony w stanie odurzenia np. alkoholem,</w:t>
      </w:r>
    </w:p>
    <w:p w14:paraId="42205440" w14:textId="77777777" w:rsidR="00F81B34" w:rsidRPr="0004666A" w:rsidRDefault="00F81B34" w:rsidP="002C72FF">
      <w:pPr>
        <w:pStyle w:val="Akapitzlist"/>
        <w:numPr>
          <w:ilvl w:val="0"/>
          <w:numId w:val="42"/>
        </w:numPr>
        <w:spacing w:line="240" w:lineRule="auto"/>
        <w:rPr>
          <w:sz w:val="22"/>
          <w:szCs w:val="22"/>
        </w:rPr>
      </w:pPr>
      <w:r w:rsidRPr="0004666A">
        <w:rPr>
          <w:sz w:val="22"/>
          <w:szCs w:val="22"/>
        </w:rPr>
        <w:t>utraty uprawnień przez Wykonawcę do wykonywania działalności będącej przedmiotem umowy,</w:t>
      </w:r>
    </w:p>
    <w:p w14:paraId="6D4CF17D" w14:textId="7C2023D6" w:rsidR="00E53F37" w:rsidRPr="0004666A" w:rsidRDefault="00E53F37" w:rsidP="002C72FF">
      <w:pPr>
        <w:pStyle w:val="Akapitzlist"/>
        <w:numPr>
          <w:ilvl w:val="0"/>
          <w:numId w:val="42"/>
        </w:numPr>
        <w:spacing w:line="240" w:lineRule="auto"/>
        <w:rPr>
          <w:sz w:val="22"/>
          <w:szCs w:val="22"/>
        </w:rPr>
      </w:pPr>
      <w:r w:rsidRPr="0004666A">
        <w:rPr>
          <w:sz w:val="22"/>
          <w:szCs w:val="22"/>
        </w:rPr>
        <w:t>zatrudniani</w:t>
      </w:r>
      <w:r w:rsidR="00AB2829" w:rsidRPr="0004666A">
        <w:rPr>
          <w:sz w:val="22"/>
          <w:szCs w:val="22"/>
        </w:rPr>
        <w:t>e</w:t>
      </w:r>
      <w:r w:rsidRPr="0004666A">
        <w:rPr>
          <w:sz w:val="22"/>
          <w:szCs w:val="22"/>
        </w:rPr>
        <w:t xml:space="preserve"> pracowników ochrony na podstawie innych umów n</w:t>
      </w:r>
      <w:r w:rsidR="00BC369B" w:rsidRPr="0004666A">
        <w:rPr>
          <w:sz w:val="22"/>
          <w:szCs w:val="22"/>
        </w:rPr>
        <w:t>iż wskazane przez Wykonawcę w</w:t>
      </w:r>
      <w:r w:rsidR="00120CDC" w:rsidRPr="0004666A">
        <w:rPr>
          <w:sz w:val="22"/>
          <w:szCs w:val="22"/>
        </w:rPr>
        <w:t> </w:t>
      </w:r>
      <w:r w:rsidR="00BC369B" w:rsidRPr="0004666A">
        <w:rPr>
          <w:sz w:val="22"/>
          <w:szCs w:val="22"/>
        </w:rPr>
        <w:t>§</w:t>
      </w:r>
      <w:r w:rsidR="0004666A">
        <w:rPr>
          <w:sz w:val="22"/>
          <w:szCs w:val="22"/>
        </w:rPr>
        <w:t> </w:t>
      </w:r>
      <w:r w:rsidR="00696EB4" w:rsidRPr="0004666A">
        <w:rPr>
          <w:sz w:val="22"/>
          <w:szCs w:val="22"/>
        </w:rPr>
        <w:t>2</w:t>
      </w:r>
      <w:r w:rsidR="00120CDC" w:rsidRPr="0004666A">
        <w:rPr>
          <w:b/>
          <w:sz w:val="22"/>
          <w:szCs w:val="22"/>
        </w:rPr>
        <w:t> </w:t>
      </w:r>
      <w:r w:rsidR="0004666A">
        <w:rPr>
          <w:sz w:val="22"/>
          <w:szCs w:val="22"/>
        </w:rPr>
        <w:t>pkt</w:t>
      </w:r>
      <w:r w:rsidR="00696EB4" w:rsidRPr="0004666A">
        <w:rPr>
          <w:sz w:val="22"/>
          <w:szCs w:val="22"/>
        </w:rPr>
        <w:t xml:space="preserve"> 1</w:t>
      </w:r>
      <w:r w:rsidR="00AB2829" w:rsidRPr="0004666A">
        <w:rPr>
          <w:sz w:val="22"/>
          <w:szCs w:val="22"/>
        </w:rPr>
        <w:t>,</w:t>
      </w:r>
    </w:p>
    <w:p w14:paraId="3BD94B3C" w14:textId="77777777" w:rsidR="00F81B34" w:rsidRPr="0004666A" w:rsidRDefault="00F729DC" w:rsidP="002C72FF">
      <w:pPr>
        <w:pStyle w:val="Akapitzlist"/>
        <w:numPr>
          <w:ilvl w:val="0"/>
          <w:numId w:val="42"/>
        </w:numPr>
        <w:spacing w:line="240" w:lineRule="auto"/>
        <w:rPr>
          <w:sz w:val="22"/>
          <w:szCs w:val="22"/>
        </w:rPr>
      </w:pPr>
      <w:r w:rsidRPr="0004666A">
        <w:rPr>
          <w:sz w:val="22"/>
          <w:szCs w:val="22"/>
        </w:rPr>
        <w:t>n</w:t>
      </w:r>
      <w:r w:rsidR="00CA7D53" w:rsidRPr="0004666A">
        <w:rPr>
          <w:sz w:val="22"/>
          <w:szCs w:val="22"/>
        </w:rPr>
        <w:t>iewywiązywanie się przez Wykonawcę</w:t>
      </w:r>
      <w:r w:rsidRPr="0004666A">
        <w:rPr>
          <w:sz w:val="22"/>
          <w:szCs w:val="22"/>
        </w:rPr>
        <w:t xml:space="preserve"> ze swoich zadań określonych przedmiotem umowy oraz </w:t>
      </w:r>
      <w:r w:rsidR="00512302" w:rsidRPr="0004666A">
        <w:rPr>
          <w:sz w:val="22"/>
          <w:szCs w:val="22"/>
        </w:rPr>
        <w:t xml:space="preserve">rażącym naruszeniu </w:t>
      </w:r>
      <w:r w:rsidR="00F81B34" w:rsidRPr="0004666A">
        <w:rPr>
          <w:sz w:val="22"/>
          <w:szCs w:val="22"/>
        </w:rPr>
        <w:t>przez Wykonawcę postanowień niniejszej umowy</w:t>
      </w:r>
      <w:r w:rsidR="00AB2829" w:rsidRPr="0004666A">
        <w:rPr>
          <w:sz w:val="22"/>
          <w:szCs w:val="22"/>
        </w:rPr>
        <w:t>,</w:t>
      </w:r>
    </w:p>
    <w:p w14:paraId="1A281C55" w14:textId="77777777" w:rsidR="00CA7D53" w:rsidRPr="0004666A" w:rsidRDefault="00CA7D53" w:rsidP="002C72FF">
      <w:pPr>
        <w:pStyle w:val="Akapitzlist"/>
        <w:numPr>
          <w:ilvl w:val="0"/>
          <w:numId w:val="42"/>
        </w:numPr>
        <w:spacing w:line="240" w:lineRule="auto"/>
        <w:rPr>
          <w:sz w:val="22"/>
          <w:szCs w:val="22"/>
        </w:rPr>
      </w:pPr>
      <w:r w:rsidRPr="0004666A">
        <w:rPr>
          <w:sz w:val="22"/>
          <w:szCs w:val="22"/>
        </w:rPr>
        <w:t>powierzeni</w:t>
      </w:r>
      <w:r w:rsidR="00AB2829" w:rsidRPr="0004666A">
        <w:rPr>
          <w:sz w:val="22"/>
          <w:szCs w:val="22"/>
        </w:rPr>
        <w:t>e</w:t>
      </w:r>
      <w:r w:rsidRPr="0004666A">
        <w:rPr>
          <w:sz w:val="22"/>
          <w:szCs w:val="22"/>
        </w:rPr>
        <w:t xml:space="preserve"> wykonywani</w:t>
      </w:r>
      <w:r w:rsidR="00AB2829" w:rsidRPr="0004666A">
        <w:rPr>
          <w:sz w:val="22"/>
          <w:szCs w:val="22"/>
        </w:rPr>
        <w:t>a</w:t>
      </w:r>
      <w:r w:rsidRPr="0004666A">
        <w:rPr>
          <w:sz w:val="22"/>
          <w:szCs w:val="22"/>
        </w:rPr>
        <w:t xml:space="preserve"> całości lub części umowy osobie trzeciej bez zgody Zamawiającego,</w:t>
      </w:r>
    </w:p>
    <w:p w14:paraId="0FD3B310" w14:textId="77777777" w:rsidR="00CA7D53" w:rsidRPr="0004666A" w:rsidRDefault="00CA7D53" w:rsidP="002C72FF">
      <w:pPr>
        <w:pStyle w:val="Akapitzlist"/>
        <w:numPr>
          <w:ilvl w:val="0"/>
          <w:numId w:val="42"/>
        </w:numPr>
        <w:spacing w:line="240" w:lineRule="auto"/>
        <w:rPr>
          <w:sz w:val="22"/>
          <w:szCs w:val="22"/>
        </w:rPr>
      </w:pPr>
      <w:r w:rsidRPr="0004666A">
        <w:rPr>
          <w:sz w:val="22"/>
          <w:szCs w:val="22"/>
        </w:rPr>
        <w:t>skierowani</w:t>
      </w:r>
      <w:r w:rsidR="00AB2829" w:rsidRPr="0004666A">
        <w:rPr>
          <w:sz w:val="22"/>
          <w:szCs w:val="22"/>
        </w:rPr>
        <w:t>e</w:t>
      </w:r>
      <w:r w:rsidRPr="0004666A">
        <w:rPr>
          <w:sz w:val="22"/>
          <w:szCs w:val="22"/>
        </w:rPr>
        <w:t xml:space="preserve"> do pracy osob</w:t>
      </w:r>
      <w:r w:rsidR="00AB2829" w:rsidRPr="0004666A">
        <w:rPr>
          <w:sz w:val="22"/>
          <w:szCs w:val="22"/>
        </w:rPr>
        <w:t>y</w:t>
      </w:r>
      <w:r w:rsidRPr="0004666A">
        <w:rPr>
          <w:sz w:val="22"/>
          <w:szCs w:val="22"/>
        </w:rPr>
        <w:t xml:space="preserve"> karan</w:t>
      </w:r>
      <w:r w:rsidR="00AB2829" w:rsidRPr="0004666A">
        <w:rPr>
          <w:sz w:val="22"/>
          <w:szCs w:val="22"/>
        </w:rPr>
        <w:t>ej</w:t>
      </w:r>
      <w:r w:rsidRPr="0004666A">
        <w:rPr>
          <w:sz w:val="22"/>
          <w:szCs w:val="22"/>
        </w:rPr>
        <w:t>,</w:t>
      </w:r>
    </w:p>
    <w:p w14:paraId="4789198B" w14:textId="59E7352F" w:rsidR="00CA7D53" w:rsidRPr="0004666A" w:rsidRDefault="00CA7D53" w:rsidP="002C72FF">
      <w:pPr>
        <w:pStyle w:val="Akapitzlist"/>
        <w:numPr>
          <w:ilvl w:val="0"/>
          <w:numId w:val="42"/>
        </w:numPr>
        <w:spacing w:line="240" w:lineRule="auto"/>
        <w:rPr>
          <w:sz w:val="22"/>
          <w:szCs w:val="22"/>
        </w:rPr>
      </w:pPr>
      <w:r w:rsidRPr="0004666A">
        <w:rPr>
          <w:sz w:val="22"/>
          <w:szCs w:val="22"/>
        </w:rPr>
        <w:t>niedochowani</w:t>
      </w:r>
      <w:r w:rsidR="008E79C1" w:rsidRPr="0004666A">
        <w:rPr>
          <w:sz w:val="22"/>
          <w:szCs w:val="22"/>
        </w:rPr>
        <w:t>e</w:t>
      </w:r>
      <w:r w:rsidRPr="0004666A">
        <w:rPr>
          <w:sz w:val="22"/>
          <w:szCs w:val="22"/>
        </w:rPr>
        <w:t xml:space="preserve"> zasad poufności, do których przestrzegania</w:t>
      </w:r>
      <w:r w:rsidR="00FE4BDE" w:rsidRPr="0004666A">
        <w:rPr>
          <w:sz w:val="22"/>
          <w:szCs w:val="22"/>
        </w:rPr>
        <w:t xml:space="preserve"> </w:t>
      </w:r>
      <w:r w:rsidR="008E79C1" w:rsidRPr="0004666A">
        <w:rPr>
          <w:sz w:val="22"/>
          <w:szCs w:val="22"/>
        </w:rPr>
        <w:t xml:space="preserve">Wykonawca </w:t>
      </w:r>
      <w:r w:rsidRPr="0004666A">
        <w:rPr>
          <w:sz w:val="22"/>
          <w:szCs w:val="22"/>
        </w:rPr>
        <w:t>był zobowiązany,</w:t>
      </w:r>
    </w:p>
    <w:p w14:paraId="71A5D431" w14:textId="77777777" w:rsidR="00392D35" w:rsidRPr="0004666A" w:rsidRDefault="00022BA8" w:rsidP="002C72FF">
      <w:pPr>
        <w:pStyle w:val="Akapitzlist"/>
        <w:numPr>
          <w:ilvl w:val="0"/>
          <w:numId w:val="42"/>
        </w:numPr>
        <w:spacing w:line="240" w:lineRule="auto"/>
        <w:rPr>
          <w:sz w:val="22"/>
          <w:szCs w:val="22"/>
        </w:rPr>
      </w:pPr>
      <w:r w:rsidRPr="0004666A">
        <w:rPr>
          <w:sz w:val="22"/>
          <w:szCs w:val="22"/>
        </w:rPr>
        <w:t>u</w:t>
      </w:r>
      <w:r w:rsidR="00392D35" w:rsidRPr="0004666A">
        <w:rPr>
          <w:sz w:val="22"/>
          <w:szCs w:val="22"/>
        </w:rPr>
        <w:t>niemożliwienie lub utrudnianie przez Wykonawcę, w tym osoby zatrudnione przez Wykonawcę wykonywania nadzoru, nad realizacją usługi</w:t>
      </w:r>
      <w:r w:rsidRPr="0004666A">
        <w:rPr>
          <w:sz w:val="22"/>
          <w:szCs w:val="22"/>
        </w:rPr>
        <w:t>,</w:t>
      </w:r>
    </w:p>
    <w:p w14:paraId="01CA4ED2" w14:textId="14A2D07E" w:rsidR="00CA7D53" w:rsidRPr="0004666A" w:rsidRDefault="00CA7D53" w:rsidP="002C72FF">
      <w:pPr>
        <w:pStyle w:val="Akapitzlist"/>
        <w:numPr>
          <w:ilvl w:val="0"/>
          <w:numId w:val="42"/>
        </w:numPr>
        <w:spacing w:line="240" w:lineRule="auto"/>
        <w:rPr>
          <w:sz w:val="22"/>
          <w:szCs w:val="22"/>
        </w:rPr>
      </w:pPr>
      <w:bookmarkStart w:id="5" w:name="_Hlk87298407"/>
      <w:r w:rsidRPr="0004666A">
        <w:rPr>
          <w:bCs/>
          <w:sz w:val="22"/>
          <w:szCs w:val="22"/>
        </w:rPr>
        <w:lastRenderedPageBreak/>
        <w:t xml:space="preserve">gdy łączna wysokość kar umownych naliczonych zgodnie z § </w:t>
      </w:r>
      <w:r w:rsidR="008E79C1" w:rsidRPr="0004666A">
        <w:rPr>
          <w:bCs/>
          <w:sz w:val="22"/>
          <w:szCs w:val="22"/>
        </w:rPr>
        <w:t>11</w:t>
      </w:r>
      <w:r w:rsidRPr="0004666A">
        <w:rPr>
          <w:bCs/>
          <w:sz w:val="22"/>
          <w:szCs w:val="22"/>
        </w:rPr>
        <w:t xml:space="preserve"> umowy przekroczy kwotę stanowiącą</w:t>
      </w:r>
      <w:r w:rsidR="00FE4BDE" w:rsidRPr="0004666A">
        <w:rPr>
          <w:bCs/>
          <w:sz w:val="22"/>
          <w:szCs w:val="22"/>
        </w:rPr>
        <w:t xml:space="preserve"> </w:t>
      </w:r>
      <w:r w:rsidR="008E79C1" w:rsidRPr="0004666A">
        <w:rPr>
          <w:bCs/>
          <w:sz w:val="22"/>
          <w:szCs w:val="22"/>
        </w:rPr>
        <w:t>25</w:t>
      </w:r>
      <w:r w:rsidRPr="0004666A">
        <w:rPr>
          <w:bCs/>
          <w:sz w:val="22"/>
          <w:szCs w:val="22"/>
        </w:rPr>
        <w:t xml:space="preserve"> %</w:t>
      </w:r>
      <w:r w:rsidR="00FE4BDE" w:rsidRPr="0004666A">
        <w:rPr>
          <w:bCs/>
          <w:sz w:val="22"/>
          <w:szCs w:val="22"/>
        </w:rPr>
        <w:t xml:space="preserve"> </w:t>
      </w:r>
      <w:r w:rsidRPr="0004666A">
        <w:rPr>
          <w:bCs/>
          <w:sz w:val="22"/>
          <w:szCs w:val="22"/>
        </w:rPr>
        <w:t>wynagrodzenia brutto wskazanego w ofercie Wykonawcy.</w:t>
      </w:r>
      <w:bookmarkEnd w:id="5"/>
    </w:p>
    <w:p w14:paraId="493E7ADF" w14:textId="58FDB4DA" w:rsidR="00AA066B" w:rsidRPr="0004666A" w:rsidRDefault="00AA066B" w:rsidP="0004666A">
      <w:pPr>
        <w:numPr>
          <w:ilvl w:val="0"/>
          <w:numId w:val="7"/>
        </w:numPr>
        <w:tabs>
          <w:tab w:val="clear" w:pos="720"/>
          <w:tab w:val="num" w:pos="567"/>
        </w:tabs>
        <w:suppressAutoHyphens/>
        <w:ind w:left="284" w:hanging="284"/>
        <w:jc w:val="both"/>
        <w:rPr>
          <w:rFonts w:cs="Calibri"/>
          <w:color w:val="000000"/>
          <w:sz w:val="22"/>
          <w:szCs w:val="22"/>
          <w:lang w:eastAsia="zh-CN"/>
        </w:rPr>
      </w:pPr>
      <w:r w:rsidRPr="0004666A">
        <w:rPr>
          <w:rFonts w:cs="Calibri"/>
          <w:color w:val="000000"/>
          <w:sz w:val="22"/>
          <w:szCs w:val="22"/>
          <w:lang w:eastAsia="zh-CN"/>
        </w:rPr>
        <w:t xml:space="preserve">W przypadku rozwiązania Umowy we wskazanym w </w:t>
      </w:r>
      <w:r w:rsidR="00EA45EE" w:rsidRPr="0004666A">
        <w:rPr>
          <w:rFonts w:cs="Calibri"/>
          <w:color w:val="000000"/>
          <w:sz w:val="22"/>
          <w:szCs w:val="22"/>
          <w:lang w:eastAsia="zh-CN"/>
        </w:rPr>
        <w:t>pkt</w:t>
      </w:r>
      <w:r w:rsidRPr="0004666A">
        <w:rPr>
          <w:rFonts w:cs="Calibri"/>
          <w:color w:val="000000"/>
          <w:sz w:val="22"/>
          <w:szCs w:val="22"/>
          <w:lang w:eastAsia="zh-CN"/>
        </w:rPr>
        <w:t>. 3 trybie Zamawiający ma prawo obciążyć Wykonawcę kosztami zastępczej ochrony osób i mienia do czasu przyjęcia przez Zamawiającego nowej służby ochrony, jednak nie dłużej niż przez okres 2 miesięcy.</w:t>
      </w:r>
    </w:p>
    <w:p w14:paraId="7CFC99C6" w14:textId="77777777" w:rsidR="00AA066B" w:rsidRPr="0004666A" w:rsidRDefault="00AA066B" w:rsidP="0004666A">
      <w:pPr>
        <w:numPr>
          <w:ilvl w:val="0"/>
          <w:numId w:val="7"/>
        </w:numPr>
        <w:tabs>
          <w:tab w:val="clear" w:pos="720"/>
          <w:tab w:val="num" w:pos="567"/>
        </w:tabs>
        <w:suppressAutoHyphens/>
        <w:ind w:left="284" w:hanging="284"/>
        <w:jc w:val="both"/>
        <w:rPr>
          <w:rFonts w:cs="Calibri"/>
          <w:color w:val="000000"/>
          <w:sz w:val="22"/>
          <w:szCs w:val="22"/>
          <w:lang w:eastAsia="zh-CN"/>
        </w:rPr>
      </w:pPr>
      <w:r w:rsidRPr="0004666A">
        <w:rPr>
          <w:color w:val="000000"/>
          <w:sz w:val="22"/>
          <w:szCs w:val="22"/>
        </w:rPr>
        <w:t>Zamawiający zastrzega sobie prawo do rozwiązania umowy w przypadku, gdy:</w:t>
      </w:r>
    </w:p>
    <w:p w14:paraId="01A42CD5" w14:textId="63E95419" w:rsidR="00AA066B" w:rsidRPr="0004666A" w:rsidRDefault="00AA066B" w:rsidP="00D836C1">
      <w:pPr>
        <w:pStyle w:val="Akapitzlist"/>
        <w:numPr>
          <w:ilvl w:val="1"/>
          <w:numId w:val="7"/>
        </w:numPr>
        <w:tabs>
          <w:tab w:val="clear" w:pos="1440"/>
          <w:tab w:val="left" w:pos="709"/>
        </w:tabs>
        <w:suppressAutoHyphens/>
        <w:spacing w:line="240" w:lineRule="auto"/>
        <w:ind w:left="709"/>
        <w:rPr>
          <w:color w:val="000000"/>
          <w:sz w:val="22"/>
          <w:szCs w:val="22"/>
        </w:rPr>
      </w:pPr>
      <w:r w:rsidRPr="0004666A">
        <w:rPr>
          <w:color w:val="000000"/>
          <w:sz w:val="22"/>
          <w:szCs w:val="22"/>
        </w:rPr>
        <w:t>od dysponenta właściwego stopnia nie otrzyma środków budżetowych niezbędnych</w:t>
      </w:r>
      <w:r w:rsidR="00845864" w:rsidRPr="0004666A">
        <w:rPr>
          <w:color w:val="000000"/>
          <w:sz w:val="22"/>
          <w:szCs w:val="22"/>
        </w:rPr>
        <w:t xml:space="preserve"> </w:t>
      </w:r>
      <w:r w:rsidRPr="0004666A">
        <w:rPr>
          <w:color w:val="000000"/>
          <w:sz w:val="22"/>
          <w:szCs w:val="22"/>
        </w:rPr>
        <w:t>do</w:t>
      </w:r>
      <w:r w:rsidR="00D836C1">
        <w:rPr>
          <w:color w:val="000000"/>
          <w:sz w:val="22"/>
          <w:szCs w:val="22"/>
        </w:rPr>
        <w:t xml:space="preserve"> </w:t>
      </w:r>
      <w:r w:rsidRPr="0004666A">
        <w:rPr>
          <w:color w:val="000000"/>
          <w:sz w:val="22"/>
          <w:szCs w:val="22"/>
        </w:rPr>
        <w:t>realizacji niniejszej umowy,</w:t>
      </w:r>
    </w:p>
    <w:p w14:paraId="12588A13" w14:textId="359EA030" w:rsidR="00120CDC" w:rsidRPr="0004666A" w:rsidRDefault="00AA066B" w:rsidP="00D836C1">
      <w:pPr>
        <w:numPr>
          <w:ilvl w:val="1"/>
          <w:numId w:val="7"/>
        </w:numPr>
        <w:tabs>
          <w:tab w:val="clear" w:pos="1440"/>
          <w:tab w:val="left" w:pos="709"/>
        </w:tabs>
        <w:suppressAutoHyphens/>
        <w:ind w:left="709"/>
        <w:jc w:val="both"/>
        <w:rPr>
          <w:color w:val="000000"/>
          <w:sz w:val="22"/>
          <w:szCs w:val="22"/>
        </w:rPr>
      </w:pPr>
      <w:r w:rsidRPr="0004666A">
        <w:rPr>
          <w:color w:val="000000"/>
          <w:sz w:val="22"/>
          <w:szCs w:val="22"/>
        </w:rPr>
        <w:t xml:space="preserve">w wyniku zmian organizacyjnych zmieni się podmiot zarządzający budynkiem, o którym mowa w § 1 </w:t>
      </w:r>
      <w:r w:rsidR="00EA45EE" w:rsidRPr="0004666A">
        <w:rPr>
          <w:rFonts w:cs="Calibri"/>
          <w:color w:val="000000"/>
          <w:sz w:val="22"/>
          <w:szCs w:val="22"/>
          <w:lang w:eastAsia="zh-CN"/>
        </w:rPr>
        <w:t>pkt</w:t>
      </w:r>
      <w:r w:rsidRPr="0004666A">
        <w:rPr>
          <w:color w:val="000000"/>
          <w:sz w:val="22"/>
          <w:szCs w:val="22"/>
        </w:rPr>
        <w:t>. 1 niniejszej umowy.</w:t>
      </w:r>
    </w:p>
    <w:p w14:paraId="69B5B233" w14:textId="77777777" w:rsidR="00AA066B" w:rsidRPr="0004666A" w:rsidRDefault="00AA066B" w:rsidP="00D836C1">
      <w:pPr>
        <w:tabs>
          <w:tab w:val="num" w:pos="567"/>
        </w:tabs>
        <w:suppressAutoHyphens/>
        <w:ind w:left="284"/>
        <w:jc w:val="both"/>
        <w:rPr>
          <w:color w:val="000000"/>
          <w:sz w:val="22"/>
          <w:szCs w:val="22"/>
        </w:rPr>
      </w:pPr>
      <w:r w:rsidRPr="0004666A">
        <w:rPr>
          <w:color w:val="000000"/>
          <w:sz w:val="22"/>
          <w:szCs w:val="22"/>
        </w:rPr>
        <w:t>W takim przypadku żadnej ze stron nie przysługują roszczenia odszkodowawcze.</w:t>
      </w:r>
    </w:p>
    <w:p w14:paraId="7A8235D0" w14:textId="77777777" w:rsidR="00AA066B" w:rsidRPr="0004666A" w:rsidRDefault="00AA066B" w:rsidP="0004666A">
      <w:pPr>
        <w:numPr>
          <w:ilvl w:val="0"/>
          <w:numId w:val="7"/>
        </w:numPr>
        <w:tabs>
          <w:tab w:val="clear" w:pos="720"/>
          <w:tab w:val="num" w:pos="567"/>
        </w:tabs>
        <w:suppressAutoHyphens/>
        <w:ind w:left="284" w:hanging="284"/>
        <w:jc w:val="both"/>
        <w:rPr>
          <w:rFonts w:cs="Calibri"/>
          <w:color w:val="000000"/>
          <w:sz w:val="22"/>
          <w:szCs w:val="22"/>
          <w:lang w:eastAsia="zh-CN"/>
        </w:rPr>
      </w:pPr>
      <w:r w:rsidRPr="0004666A">
        <w:rPr>
          <w:color w:val="000000"/>
          <w:sz w:val="22"/>
          <w:szCs w:val="22"/>
        </w:rPr>
        <w:t xml:space="preserve"> Zamawiającemu przysługuje prawo odstąpienia od umowy, jeżeli wystąpią okoliczności wskazane w</w:t>
      </w:r>
      <w:r w:rsidR="00120CDC" w:rsidRPr="0004666A">
        <w:rPr>
          <w:color w:val="000000"/>
          <w:sz w:val="22"/>
          <w:szCs w:val="22"/>
        </w:rPr>
        <w:t> </w:t>
      </w:r>
      <w:r w:rsidRPr="0004666A">
        <w:rPr>
          <w:color w:val="000000"/>
          <w:sz w:val="22"/>
          <w:szCs w:val="22"/>
        </w:rPr>
        <w:t>art. 456 ust. 1 pkt 1 i 2 ustawy Pzp. W takim wypadku Wykonawca może żądać jedynie wynagrodzenia należnego mu z tytułu wykonania części umowy.</w:t>
      </w:r>
    </w:p>
    <w:p w14:paraId="705768A4" w14:textId="77777777" w:rsidR="00AA066B" w:rsidRPr="0004666A" w:rsidRDefault="00AA066B" w:rsidP="0004666A">
      <w:pPr>
        <w:numPr>
          <w:ilvl w:val="0"/>
          <w:numId w:val="7"/>
        </w:numPr>
        <w:tabs>
          <w:tab w:val="clear" w:pos="720"/>
          <w:tab w:val="num" w:pos="567"/>
        </w:tabs>
        <w:suppressAutoHyphens/>
        <w:ind w:left="284" w:hanging="284"/>
        <w:jc w:val="both"/>
        <w:rPr>
          <w:rFonts w:cs="Calibri"/>
          <w:color w:val="000000"/>
          <w:sz w:val="22"/>
          <w:szCs w:val="22"/>
          <w:lang w:eastAsia="zh-CN"/>
        </w:rPr>
      </w:pPr>
      <w:r w:rsidRPr="0004666A">
        <w:rPr>
          <w:color w:val="000000"/>
          <w:sz w:val="22"/>
          <w:szCs w:val="22"/>
        </w:rPr>
        <w:t>Odstąpienie od umowy oraz wypowiedzenie umowy następuje na podstawie uzasadnionego pisemnego oświadczenia woli pod rygorem nieważności.</w:t>
      </w:r>
    </w:p>
    <w:p w14:paraId="645653FC" w14:textId="77777777" w:rsidR="008B4FFA" w:rsidRPr="0040013D" w:rsidRDefault="008B4FFA" w:rsidP="00BF1070">
      <w:pPr>
        <w:rPr>
          <w:b/>
          <w:color w:val="000000"/>
          <w:sz w:val="22"/>
          <w:szCs w:val="22"/>
        </w:rPr>
      </w:pPr>
    </w:p>
    <w:p w14:paraId="75052025" w14:textId="523E6C7D" w:rsidR="000C274A" w:rsidRPr="0040013D" w:rsidRDefault="00B269E1" w:rsidP="007303D9">
      <w:pPr>
        <w:pStyle w:val="Nagwek1"/>
      </w:pPr>
      <w:r w:rsidRPr="0040013D">
        <w:t>§ 1</w:t>
      </w:r>
      <w:r w:rsidR="008264F3" w:rsidRPr="0040013D">
        <w:t>3</w:t>
      </w:r>
      <w:r w:rsidR="007303D9">
        <w:br/>
      </w:r>
      <w:r w:rsidR="000C274A" w:rsidRPr="0040013D">
        <w:t>Przejęcie i przekazanie nieruchomości oraz osoby do kontaktu</w:t>
      </w:r>
    </w:p>
    <w:p w14:paraId="38B786E2" w14:textId="41618D0A" w:rsidR="000C274A" w:rsidRPr="0040013D" w:rsidRDefault="000C274A" w:rsidP="0036544E">
      <w:pPr>
        <w:numPr>
          <w:ilvl w:val="0"/>
          <w:numId w:val="24"/>
        </w:numPr>
        <w:tabs>
          <w:tab w:val="clear" w:pos="720"/>
          <w:tab w:val="left" w:pos="0"/>
          <w:tab w:val="num" w:pos="360"/>
        </w:tabs>
        <w:autoSpaceDE w:val="0"/>
        <w:autoSpaceDN w:val="0"/>
        <w:adjustRightInd w:val="0"/>
        <w:ind w:left="360"/>
        <w:jc w:val="both"/>
        <w:rPr>
          <w:color w:val="000000"/>
          <w:sz w:val="22"/>
          <w:szCs w:val="22"/>
        </w:rPr>
      </w:pPr>
      <w:r w:rsidRPr="0040013D">
        <w:rPr>
          <w:color w:val="000000"/>
          <w:sz w:val="22"/>
          <w:szCs w:val="22"/>
        </w:rPr>
        <w:t>Wykonawca</w:t>
      </w:r>
      <w:r w:rsidR="00FE4BDE">
        <w:rPr>
          <w:color w:val="000000"/>
          <w:sz w:val="22"/>
          <w:szCs w:val="22"/>
        </w:rPr>
        <w:t xml:space="preserve"> </w:t>
      </w:r>
      <w:r w:rsidRPr="0040013D">
        <w:rPr>
          <w:color w:val="000000"/>
          <w:sz w:val="22"/>
          <w:szCs w:val="22"/>
        </w:rPr>
        <w:t>oświadcza, że przed przystąpien</w:t>
      </w:r>
      <w:r w:rsidR="00B93F6C" w:rsidRPr="0040013D">
        <w:rPr>
          <w:color w:val="000000"/>
          <w:sz w:val="22"/>
          <w:szCs w:val="22"/>
        </w:rPr>
        <w:t>iem do</w:t>
      </w:r>
      <w:r w:rsidR="00FE4BDE">
        <w:rPr>
          <w:color w:val="000000"/>
          <w:sz w:val="22"/>
          <w:szCs w:val="22"/>
        </w:rPr>
        <w:t xml:space="preserve"> </w:t>
      </w:r>
      <w:r w:rsidR="00B93F6C" w:rsidRPr="0040013D">
        <w:rPr>
          <w:color w:val="000000"/>
          <w:sz w:val="22"/>
          <w:szCs w:val="22"/>
        </w:rPr>
        <w:t>realizacji zamówienia</w:t>
      </w:r>
      <w:r w:rsidRPr="0040013D">
        <w:rPr>
          <w:color w:val="000000"/>
          <w:sz w:val="22"/>
          <w:szCs w:val="22"/>
        </w:rPr>
        <w:t xml:space="preserve"> zapoznał się z obiektem</w:t>
      </w:r>
      <w:r w:rsidR="00F56610" w:rsidRPr="0040013D">
        <w:rPr>
          <w:color w:val="000000"/>
          <w:sz w:val="22"/>
          <w:szCs w:val="22"/>
        </w:rPr>
        <w:t xml:space="preserve"> </w:t>
      </w:r>
      <w:r w:rsidRPr="0040013D">
        <w:rPr>
          <w:color w:val="000000"/>
          <w:sz w:val="22"/>
          <w:szCs w:val="22"/>
        </w:rPr>
        <w:t>i</w:t>
      </w:r>
      <w:r w:rsidR="00120CDC" w:rsidRPr="0040013D">
        <w:rPr>
          <w:color w:val="000000"/>
          <w:sz w:val="22"/>
          <w:szCs w:val="22"/>
        </w:rPr>
        <w:t> </w:t>
      </w:r>
      <w:r w:rsidRPr="0040013D">
        <w:rPr>
          <w:color w:val="000000"/>
          <w:sz w:val="22"/>
          <w:szCs w:val="22"/>
        </w:rPr>
        <w:t xml:space="preserve">wyposażeniem. </w:t>
      </w:r>
    </w:p>
    <w:p w14:paraId="73BE5621" w14:textId="77777777" w:rsidR="000C274A" w:rsidRPr="0040013D" w:rsidRDefault="000C274A" w:rsidP="0036544E">
      <w:pPr>
        <w:numPr>
          <w:ilvl w:val="0"/>
          <w:numId w:val="24"/>
        </w:numPr>
        <w:tabs>
          <w:tab w:val="clear" w:pos="720"/>
          <w:tab w:val="left" w:pos="0"/>
          <w:tab w:val="num" w:pos="360"/>
        </w:tabs>
        <w:autoSpaceDE w:val="0"/>
        <w:autoSpaceDN w:val="0"/>
        <w:adjustRightInd w:val="0"/>
        <w:ind w:left="360"/>
        <w:jc w:val="both"/>
        <w:rPr>
          <w:color w:val="000000"/>
          <w:sz w:val="22"/>
          <w:szCs w:val="22"/>
        </w:rPr>
      </w:pPr>
      <w:r w:rsidRPr="0040013D">
        <w:rPr>
          <w:color w:val="000000"/>
          <w:sz w:val="22"/>
          <w:szCs w:val="22"/>
        </w:rPr>
        <w:t>Wykonawca przejmie obiekty Zamawiającego podlegające ochronie w ramach ninie</w:t>
      </w:r>
      <w:r w:rsidR="00B93F6C" w:rsidRPr="0040013D">
        <w:rPr>
          <w:color w:val="000000"/>
          <w:sz w:val="22"/>
          <w:szCs w:val="22"/>
        </w:rPr>
        <w:t>jszej umowy od</w:t>
      </w:r>
      <w:r w:rsidR="0014797D" w:rsidRPr="0040013D">
        <w:rPr>
          <w:color w:val="000000"/>
          <w:sz w:val="22"/>
          <w:szCs w:val="22"/>
        </w:rPr>
        <w:t> </w:t>
      </w:r>
      <w:r w:rsidR="00B93F6C" w:rsidRPr="0040013D">
        <w:rPr>
          <w:color w:val="000000"/>
          <w:sz w:val="22"/>
          <w:szCs w:val="22"/>
        </w:rPr>
        <w:t>dotychczasowego W</w:t>
      </w:r>
      <w:r w:rsidRPr="0040013D">
        <w:rPr>
          <w:color w:val="000000"/>
          <w:sz w:val="22"/>
          <w:szCs w:val="22"/>
        </w:rPr>
        <w:t>ykonawcy świadczącego usługę ochrony u Zamawiającego protokolarnie, przy udziale przedstawiciela Zamawiającego.</w:t>
      </w:r>
    </w:p>
    <w:p w14:paraId="67FB1B82" w14:textId="77777777" w:rsidR="000C274A" w:rsidRPr="0040013D" w:rsidRDefault="000C274A" w:rsidP="00B42D75">
      <w:pPr>
        <w:numPr>
          <w:ilvl w:val="0"/>
          <w:numId w:val="24"/>
        </w:numPr>
        <w:tabs>
          <w:tab w:val="clear" w:pos="720"/>
          <w:tab w:val="left" w:pos="0"/>
          <w:tab w:val="num" w:pos="360"/>
        </w:tabs>
        <w:autoSpaceDE w:val="0"/>
        <w:autoSpaceDN w:val="0"/>
        <w:adjustRightInd w:val="0"/>
        <w:ind w:left="360"/>
        <w:jc w:val="both"/>
        <w:rPr>
          <w:color w:val="000000"/>
          <w:sz w:val="22"/>
          <w:szCs w:val="22"/>
        </w:rPr>
      </w:pPr>
      <w:r w:rsidRPr="0040013D">
        <w:rPr>
          <w:color w:val="000000"/>
          <w:sz w:val="22"/>
          <w:szCs w:val="22"/>
        </w:rPr>
        <w:t>Po zakończeniu umowy, Wykonawca zobowiązany jest do przekazania obiektów</w:t>
      </w:r>
      <w:r w:rsidR="00B93F6C" w:rsidRPr="0040013D">
        <w:rPr>
          <w:color w:val="000000"/>
          <w:sz w:val="22"/>
          <w:szCs w:val="22"/>
        </w:rPr>
        <w:t xml:space="preserve"> podlegających ochronie nowemu W</w:t>
      </w:r>
      <w:r w:rsidRPr="0040013D">
        <w:rPr>
          <w:color w:val="000000"/>
          <w:sz w:val="22"/>
          <w:szCs w:val="22"/>
        </w:rPr>
        <w:t>ykonawcy protokołem zdawczo-odbiorczym, w obecności przedstawiciela Zamawiającego.</w:t>
      </w:r>
    </w:p>
    <w:p w14:paraId="275B3D3E" w14:textId="77777777" w:rsidR="00BB5A03" w:rsidRPr="0040013D" w:rsidRDefault="00BB5A03" w:rsidP="00EF0E13">
      <w:pPr>
        <w:numPr>
          <w:ilvl w:val="0"/>
          <w:numId w:val="24"/>
        </w:numPr>
        <w:tabs>
          <w:tab w:val="clear" w:pos="720"/>
          <w:tab w:val="left" w:pos="0"/>
          <w:tab w:val="num" w:pos="360"/>
        </w:tabs>
        <w:autoSpaceDE w:val="0"/>
        <w:autoSpaceDN w:val="0"/>
        <w:adjustRightInd w:val="0"/>
        <w:spacing w:line="360" w:lineRule="auto"/>
        <w:ind w:left="360"/>
        <w:jc w:val="both"/>
        <w:rPr>
          <w:color w:val="000000"/>
          <w:sz w:val="22"/>
          <w:szCs w:val="22"/>
        </w:rPr>
      </w:pPr>
      <w:r w:rsidRPr="0040013D">
        <w:rPr>
          <w:color w:val="000000"/>
          <w:sz w:val="22"/>
          <w:szCs w:val="22"/>
        </w:rPr>
        <w:t>Osobą odpowiedzialną za bieżące kontakty z Wykonawcą po stronie Zamawiającego jest:</w:t>
      </w:r>
    </w:p>
    <w:p w14:paraId="72494664" w14:textId="49B63549" w:rsidR="00F56610" w:rsidRPr="0040013D" w:rsidRDefault="00F56610" w:rsidP="00EF0E13">
      <w:pPr>
        <w:numPr>
          <w:ilvl w:val="0"/>
          <w:numId w:val="10"/>
        </w:numPr>
        <w:spacing w:line="360" w:lineRule="auto"/>
        <w:ind w:left="567" w:hanging="283"/>
        <w:jc w:val="both"/>
        <w:rPr>
          <w:color w:val="000000"/>
          <w:sz w:val="22"/>
          <w:szCs w:val="22"/>
        </w:rPr>
      </w:pPr>
      <w:r w:rsidRPr="0040013D">
        <w:rPr>
          <w:color w:val="000000"/>
          <w:sz w:val="22"/>
          <w:szCs w:val="22"/>
        </w:rPr>
        <w:t>…..……………………………………………………………………………………</w:t>
      </w:r>
      <w:r w:rsidR="004356D3">
        <w:rPr>
          <w:color w:val="000000"/>
          <w:sz w:val="22"/>
          <w:szCs w:val="22"/>
        </w:rPr>
        <w:t>……</w:t>
      </w:r>
    </w:p>
    <w:p w14:paraId="001E667D" w14:textId="5D9D415C" w:rsidR="00F56610" w:rsidRPr="0040013D" w:rsidRDefault="00F56610" w:rsidP="004356D3">
      <w:pPr>
        <w:numPr>
          <w:ilvl w:val="0"/>
          <w:numId w:val="10"/>
        </w:numPr>
        <w:spacing w:line="360" w:lineRule="auto"/>
        <w:ind w:left="567" w:hanging="283"/>
        <w:jc w:val="both"/>
        <w:rPr>
          <w:color w:val="000000"/>
          <w:sz w:val="22"/>
          <w:szCs w:val="22"/>
        </w:rPr>
      </w:pPr>
      <w:r w:rsidRPr="0040013D">
        <w:rPr>
          <w:color w:val="000000"/>
          <w:sz w:val="22"/>
          <w:szCs w:val="22"/>
        </w:rPr>
        <w:t>…………………………………………………………………………………………</w:t>
      </w:r>
      <w:r w:rsidR="004356D3">
        <w:rPr>
          <w:color w:val="000000"/>
          <w:sz w:val="22"/>
          <w:szCs w:val="22"/>
        </w:rPr>
        <w:t>….</w:t>
      </w:r>
    </w:p>
    <w:p w14:paraId="64F727D4" w14:textId="169E8DD9" w:rsidR="00B42D75" w:rsidRPr="00B42D75" w:rsidRDefault="00BB5A03" w:rsidP="00B42D75">
      <w:pPr>
        <w:numPr>
          <w:ilvl w:val="0"/>
          <w:numId w:val="24"/>
        </w:numPr>
        <w:tabs>
          <w:tab w:val="clear" w:pos="720"/>
          <w:tab w:val="left" w:pos="0"/>
          <w:tab w:val="num" w:pos="360"/>
        </w:tabs>
        <w:autoSpaceDE w:val="0"/>
        <w:autoSpaceDN w:val="0"/>
        <w:adjustRightInd w:val="0"/>
        <w:spacing w:line="360" w:lineRule="auto"/>
        <w:ind w:left="360"/>
        <w:jc w:val="both"/>
        <w:rPr>
          <w:color w:val="000000"/>
          <w:sz w:val="22"/>
          <w:szCs w:val="22"/>
        </w:rPr>
      </w:pPr>
      <w:r w:rsidRPr="00B42D75">
        <w:rPr>
          <w:color w:val="000000"/>
          <w:sz w:val="22"/>
          <w:szCs w:val="22"/>
        </w:rPr>
        <w:t>Wykonawca jako osobę odpowiedzialną za bieżące kontakty z Zamawiającym po stronie Wykonawcy wskazuje:</w:t>
      </w:r>
    </w:p>
    <w:p w14:paraId="42FD236E" w14:textId="77777777" w:rsidR="005573EE" w:rsidRPr="0040013D" w:rsidRDefault="00F56610" w:rsidP="00B42D75">
      <w:pPr>
        <w:numPr>
          <w:ilvl w:val="0"/>
          <w:numId w:val="11"/>
        </w:numPr>
        <w:spacing w:line="360" w:lineRule="auto"/>
        <w:ind w:left="567" w:hanging="229"/>
        <w:jc w:val="both"/>
        <w:rPr>
          <w:color w:val="000000"/>
          <w:sz w:val="22"/>
          <w:szCs w:val="22"/>
        </w:rPr>
      </w:pPr>
      <w:r w:rsidRPr="0040013D">
        <w:rPr>
          <w:color w:val="000000"/>
          <w:sz w:val="22"/>
          <w:szCs w:val="22"/>
        </w:rPr>
        <w:t>….</w:t>
      </w:r>
      <w:r w:rsidR="005573EE" w:rsidRPr="0040013D">
        <w:rPr>
          <w:color w:val="000000"/>
          <w:sz w:val="22"/>
          <w:szCs w:val="22"/>
        </w:rPr>
        <w:t>…………………………………………………………………………………………….</w:t>
      </w:r>
    </w:p>
    <w:p w14:paraId="04451D96" w14:textId="77777777" w:rsidR="00F81B34" w:rsidRPr="0040013D" w:rsidRDefault="00BB5A03" w:rsidP="0036544E">
      <w:pPr>
        <w:numPr>
          <w:ilvl w:val="0"/>
          <w:numId w:val="24"/>
        </w:numPr>
        <w:tabs>
          <w:tab w:val="clear" w:pos="720"/>
          <w:tab w:val="left" w:pos="0"/>
          <w:tab w:val="num" w:pos="360"/>
        </w:tabs>
        <w:autoSpaceDE w:val="0"/>
        <w:autoSpaceDN w:val="0"/>
        <w:adjustRightInd w:val="0"/>
        <w:ind w:left="360"/>
        <w:jc w:val="both"/>
        <w:rPr>
          <w:color w:val="000000"/>
          <w:sz w:val="22"/>
          <w:szCs w:val="22"/>
        </w:rPr>
      </w:pPr>
      <w:r w:rsidRPr="0040013D">
        <w:rPr>
          <w:color w:val="000000"/>
          <w:sz w:val="22"/>
          <w:szCs w:val="22"/>
        </w:rPr>
        <w:t>Strony wskazywać mogą w formie pisemnej dalszych swoich przedstawicieli w liczbie umożliwiającej precyzyjne rozgraniczenie odpowiedzialności poszczególnych osób oraz sprawność w utrzymaniu bieżących kontaktów stron.</w:t>
      </w:r>
    </w:p>
    <w:p w14:paraId="6A8CC92C" w14:textId="26DF17C3" w:rsidR="00B32BAB" w:rsidRDefault="00FC6E7F" w:rsidP="00610D86">
      <w:pPr>
        <w:numPr>
          <w:ilvl w:val="0"/>
          <w:numId w:val="24"/>
        </w:numPr>
        <w:tabs>
          <w:tab w:val="clear" w:pos="720"/>
          <w:tab w:val="left" w:pos="0"/>
          <w:tab w:val="num" w:pos="360"/>
        </w:tabs>
        <w:autoSpaceDE w:val="0"/>
        <w:autoSpaceDN w:val="0"/>
        <w:adjustRightInd w:val="0"/>
        <w:ind w:left="360"/>
        <w:jc w:val="both"/>
        <w:rPr>
          <w:color w:val="000000"/>
          <w:sz w:val="22"/>
          <w:szCs w:val="22"/>
        </w:rPr>
      </w:pPr>
      <w:r w:rsidRPr="0040013D">
        <w:rPr>
          <w:color w:val="000000"/>
          <w:sz w:val="22"/>
          <w:szCs w:val="22"/>
        </w:rPr>
        <w:t xml:space="preserve">Zmiana osób o których mowa w </w:t>
      </w:r>
      <w:r w:rsidR="00EA45EE">
        <w:rPr>
          <w:rFonts w:cs="Calibri"/>
          <w:color w:val="000000"/>
          <w:sz w:val="22"/>
          <w:szCs w:val="22"/>
          <w:lang w:eastAsia="zh-CN"/>
        </w:rPr>
        <w:t>pkt</w:t>
      </w:r>
      <w:r w:rsidRPr="0040013D">
        <w:rPr>
          <w:color w:val="000000"/>
          <w:sz w:val="22"/>
          <w:szCs w:val="22"/>
        </w:rPr>
        <w:t>. 1 i 2 następuje poprzez pisemne powiadomienie drugiej strony i nie stanowi zmiany treści umowy.</w:t>
      </w:r>
    </w:p>
    <w:p w14:paraId="579F4F68" w14:textId="77777777" w:rsidR="00B42D75" w:rsidRPr="0040013D" w:rsidRDefault="00B42D75" w:rsidP="00B42D75">
      <w:pPr>
        <w:tabs>
          <w:tab w:val="left" w:pos="0"/>
        </w:tabs>
        <w:autoSpaceDE w:val="0"/>
        <w:autoSpaceDN w:val="0"/>
        <w:adjustRightInd w:val="0"/>
        <w:ind w:left="360"/>
        <w:jc w:val="both"/>
        <w:rPr>
          <w:color w:val="000000"/>
          <w:sz w:val="22"/>
          <w:szCs w:val="22"/>
        </w:rPr>
      </w:pPr>
    </w:p>
    <w:p w14:paraId="6943D106" w14:textId="78475FAF" w:rsidR="00772AE0" w:rsidRDefault="00BB5A03" w:rsidP="007303D9">
      <w:pPr>
        <w:pStyle w:val="Nagwek1"/>
      </w:pPr>
      <w:r w:rsidRPr="0040013D">
        <w:t>§ 1</w:t>
      </w:r>
      <w:r w:rsidR="008264F3" w:rsidRPr="0040013D">
        <w:t>4</w:t>
      </w:r>
      <w:r w:rsidR="007303D9">
        <w:br/>
      </w:r>
      <w:r w:rsidR="00772AE0" w:rsidRPr="0040013D">
        <w:t>Przetwarzanie danych osobowych</w:t>
      </w:r>
    </w:p>
    <w:p w14:paraId="207FE5D6" w14:textId="37F8F4F5" w:rsidR="00BB5A03" w:rsidRPr="0040013D" w:rsidRDefault="00F22848" w:rsidP="0036544E">
      <w:pPr>
        <w:numPr>
          <w:ilvl w:val="3"/>
          <w:numId w:val="6"/>
        </w:numPr>
        <w:tabs>
          <w:tab w:val="clear" w:pos="2520"/>
          <w:tab w:val="num" w:pos="0"/>
        </w:tabs>
        <w:ind w:left="360"/>
        <w:jc w:val="both"/>
        <w:rPr>
          <w:color w:val="000000"/>
          <w:sz w:val="22"/>
          <w:szCs w:val="22"/>
        </w:rPr>
      </w:pPr>
      <w:r w:rsidRPr="0040013D">
        <w:rPr>
          <w:color w:val="000000"/>
          <w:sz w:val="22"/>
          <w:szCs w:val="22"/>
        </w:rPr>
        <w:t xml:space="preserve">Zasady dotyczące poufności informacji i odpowiedzialności oraz powierzania przetwarzania danych osobowych regulują odrębne umowy </w:t>
      </w:r>
      <w:r w:rsidRPr="00361828">
        <w:rPr>
          <w:color w:val="000000"/>
          <w:sz w:val="22"/>
          <w:szCs w:val="22"/>
        </w:rPr>
        <w:t xml:space="preserve">stanowiące </w:t>
      </w:r>
      <w:r w:rsidR="00FD7EA9" w:rsidRPr="00361828">
        <w:rPr>
          <w:i/>
          <w:iCs/>
          <w:color w:val="000000"/>
          <w:sz w:val="22"/>
          <w:szCs w:val="22"/>
        </w:rPr>
        <w:t>Z</w:t>
      </w:r>
      <w:r w:rsidRPr="00361828">
        <w:rPr>
          <w:i/>
          <w:iCs/>
          <w:color w:val="000000"/>
          <w:sz w:val="22"/>
          <w:szCs w:val="22"/>
        </w:rPr>
        <w:t>ałącznik nr</w:t>
      </w:r>
      <w:r w:rsidR="00F21D37" w:rsidRPr="00361828">
        <w:rPr>
          <w:i/>
          <w:iCs/>
          <w:color w:val="000000"/>
          <w:sz w:val="22"/>
          <w:szCs w:val="22"/>
        </w:rPr>
        <w:t xml:space="preserve"> </w:t>
      </w:r>
      <w:r w:rsidR="00361828" w:rsidRPr="00361828">
        <w:rPr>
          <w:i/>
          <w:iCs/>
          <w:color w:val="000000"/>
          <w:sz w:val="22"/>
          <w:szCs w:val="22"/>
        </w:rPr>
        <w:t>6</w:t>
      </w:r>
      <w:r w:rsidR="00F21D37" w:rsidRPr="00361828">
        <w:rPr>
          <w:i/>
          <w:iCs/>
          <w:color w:val="000000"/>
          <w:sz w:val="22"/>
          <w:szCs w:val="22"/>
        </w:rPr>
        <w:t xml:space="preserve"> </w:t>
      </w:r>
      <w:r w:rsidRPr="00361828">
        <w:rPr>
          <w:i/>
          <w:iCs/>
          <w:color w:val="000000"/>
          <w:sz w:val="22"/>
          <w:szCs w:val="22"/>
        </w:rPr>
        <w:t xml:space="preserve">do </w:t>
      </w:r>
      <w:r w:rsidR="00FD7EA9" w:rsidRPr="00361828">
        <w:rPr>
          <w:i/>
          <w:iCs/>
          <w:color w:val="000000"/>
          <w:sz w:val="22"/>
          <w:szCs w:val="22"/>
        </w:rPr>
        <w:t>U</w:t>
      </w:r>
      <w:r w:rsidRPr="00361828">
        <w:rPr>
          <w:i/>
          <w:iCs/>
          <w:color w:val="000000"/>
          <w:sz w:val="22"/>
          <w:szCs w:val="22"/>
        </w:rPr>
        <w:t>mowy</w:t>
      </w:r>
      <w:r w:rsidR="00FD7EA9" w:rsidRPr="00361828">
        <w:rPr>
          <w:color w:val="000000"/>
          <w:sz w:val="22"/>
          <w:szCs w:val="22"/>
        </w:rPr>
        <w:t xml:space="preserve"> i </w:t>
      </w:r>
      <w:r w:rsidR="00FD7EA9" w:rsidRPr="00361828">
        <w:rPr>
          <w:i/>
          <w:iCs/>
          <w:color w:val="000000"/>
          <w:sz w:val="22"/>
          <w:szCs w:val="22"/>
        </w:rPr>
        <w:t xml:space="preserve">Załącznik nr </w:t>
      </w:r>
      <w:r w:rsidR="00361828" w:rsidRPr="00361828">
        <w:rPr>
          <w:i/>
          <w:iCs/>
          <w:color w:val="000000"/>
          <w:sz w:val="22"/>
          <w:szCs w:val="22"/>
        </w:rPr>
        <w:t>7</w:t>
      </w:r>
      <w:r w:rsidR="00FD7EA9" w:rsidRPr="00361828">
        <w:rPr>
          <w:i/>
          <w:iCs/>
          <w:color w:val="000000"/>
          <w:sz w:val="22"/>
          <w:szCs w:val="22"/>
        </w:rPr>
        <w:t xml:space="preserve"> do Umowy</w:t>
      </w:r>
      <w:r w:rsidR="00FD7EA9" w:rsidRPr="00361828">
        <w:rPr>
          <w:color w:val="000000"/>
          <w:sz w:val="22"/>
          <w:szCs w:val="22"/>
        </w:rPr>
        <w:t>.</w:t>
      </w:r>
    </w:p>
    <w:p w14:paraId="65A0FADD" w14:textId="77777777" w:rsidR="00BB5A03" w:rsidRPr="0040013D" w:rsidRDefault="00BB5A03" w:rsidP="0036544E">
      <w:pPr>
        <w:numPr>
          <w:ilvl w:val="3"/>
          <w:numId w:val="6"/>
        </w:numPr>
        <w:tabs>
          <w:tab w:val="clear" w:pos="2520"/>
          <w:tab w:val="num" w:pos="0"/>
        </w:tabs>
        <w:ind w:left="360"/>
        <w:jc w:val="both"/>
        <w:rPr>
          <w:color w:val="000000"/>
          <w:sz w:val="22"/>
          <w:szCs w:val="22"/>
        </w:rPr>
      </w:pPr>
      <w:r w:rsidRPr="0040013D">
        <w:rPr>
          <w:color w:val="000000"/>
          <w:sz w:val="22"/>
          <w:szCs w:val="22"/>
        </w:rPr>
        <w:t>Pracownikom ochrony zabrania się wglądu w pisma i akta Zama</w:t>
      </w:r>
      <w:r w:rsidR="00343431" w:rsidRPr="0040013D">
        <w:rPr>
          <w:color w:val="000000"/>
          <w:sz w:val="22"/>
          <w:szCs w:val="22"/>
        </w:rPr>
        <w:t xml:space="preserve">wiającego oraz przebywania </w:t>
      </w:r>
      <w:r w:rsidRPr="0040013D">
        <w:rPr>
          <w:color w:val="000000"/>
          <w:sz w:val="22"/>
          <w:szCs w:val="22"/>
        </w:rPr>
        <w:t>w</w:t>
      </w:r>
      <w:r w:rsidR="0014797D" w:rsidRPr="0040013D">
        <w:rPr>
          <w:color w:val="000000"/>
          <w:sz w:val="22"/>
          <w:szCs w:val="22"/>
        </w:rPr>
        <w:t> </w:t>
      </w:r>
      <w:r w:rsidRPr="0040013D">
        <w:rPr>
          <w:color w:val="000000"/>
          <w:sz w:val="22"/>
          <w:szCs w:val="22"/>
        </w:rPr>
        <w:t>pomieszczeniach biurowych poza potrzebami wynikłymi z tytułu kontroli obchodu obiektu.</w:t>
      </w:r>
    </w:p>
    <w:p w14:paraId="6BC4CBFF" w14:textId="77777777" w:rsidR="009927A0" w:rsidRPr="0040013D" w:rsidRDefault="00796B33" w:rsidP="0036544E">
      <w:pPr>
        <w:numPr>
          <w:ilvl w:val="3"/>
          <w:numId w:val="6"/>
        </w:numPr>
        <w:tabs>
          <w:tab w:val="clear" w:pos="2520"/>
          <w:tab w:val="num" w:pos="0"/>
        </w:tabs>
        <w:ind w:left="360"/>
        <w:jc w:val="both"/>
        <w:rPr>
          <w:color w:val="000000"/>
          <w:sz w:val="22"/>
          <w:szCs w:val="22"/>
        </w:rPr>
      </w:pPr>
      <w:r w:rsidRPr="0040013D">
        <w:rPr>
          <w:color w:val="000000"/>
          <w:sz w:val="22"/>
          <w:szCs w:val="22"/>
        </w:rPr>
        <w:t xml:space="preserve">W </w:t>
      </w:r>
      <w:r w:rsidR="00BB5A03" w:rsidRPr="0040013D">
        <w:rPr>
          <w:color w:val="000000"/>
          <w:sz w:val="22"/>
          <w:szCs w:val="22"/>
        </w:rPr>
        <w:t>pomieszczeniach biurowych pracownikom ochrony nie wolno korzystać z połączeń telekomunikacyjnych, urządzeń technicznych i innych maszyn.</w:t>
      </w:r>
    </w:p>
    <w:p w14:paraId="77D2DC10" w14:textId="77777777" w:rsidR="009927A0" w:rsidRPr="0040013D" w:rsidRDefault="009927A0" w:rsidP="003E4FC0">
      <w:pPr>
        <w:rPr>
          <w:color w:val="000000"/>
          <w:sz w:val="22"/>
          <w:szCs w:val="22"/>
        </w:rPr>
      </w:pPr>
    </w:p>
    <w:p w14:paraId="19C4E33E" w14:textId="10EEB4C4" w:rsidR="00CE7409" w:rsidRPr="0040013D" w:rsidRDefault="00B269E1" w:rsidP="007303D9">
      <w:pPr>
        <w:pStyle w:val="Nagwek1"/>
      </w:pPr>
      <w:r w:rsidRPr="0040013D">
        <w:t>§ 1</w:t>
      </w:r>
      <w:r w:rsidR="008264F3" w:rsidRPr="0040013D">
        <w:t>5</w:t>
      </w:r>
      <w:r w:rsidR="007303D9">
        <w:br/>
      </w:r>
      <w:r w:rsidR="00EF6081" w:rsidRPr="0040013D">
        <w:t>Warunki zmiany postanowień umownych</w:t>
      </w:r>
    </w:p>
    <w:p w14:paraId="2C4CB742" w14:textId="77777777" w:rsidR="00EF6081" w:rsidRPr="0040013D" w:rsidRDefault="00EF6081" w:rsidP="00EF6081">
      <w:pPr>
        <w:numPr>
          <w:ilvl w:val="0"/>
          <w:numId w:val="1"/>
        </w:numPr>
        <w:tabs>
          <w:tab w:val="clear" w:pos="720"/>
          <w:tab w:val="num" w:pos="284"/>
        </w:tabs>
        <w:autoSpaceDE w:val="0"/>
        <w:autoSpaceDN w:val="0"/>
        <w:adjustRightInd w:val="0"/>
        <w:ind w:left="284" w:hanging="284"/>
        <w:jc w:val="both"/>
        <w:rPr>
          <w:b/>
          <w:bCs/>
          <w:color w:val="000000"/>
          <w:sz w:val="22"/>
          <w:szCs w:val="22"/>
        </w:rPr>
      </w:pPr>
      <w:r w:rsidRPr="0040013D">
        <w:rPr>
          <w:rFonts w:eastAsia="CIDFont+F1"/>
          <w:color w:val="000000"/>
          <w:sz w:val="22"/>
          <w:szCs w:val="22"/>
        </w:rPr>
        <w:t>Zakazuje się istotnych zmian postanowień zawartej umowy w stosunku do treści oferty,</w:t>
      </w:r>
      <w:r w:rsidRPr="0040013D">
        <w:rPr>
          <w:b/>
          <w:bCs/>
          <w:color w:val="000000"/>
          <w:sz w:val="22"/>
          <w:szCs w:val="22"/>
        </w:rPr>
        <w:t xml:space="preserve"> </w:t>
      </w:r>
      <w:r w:rsidRPr="0040013D">
        <w:rPr>
          <w:rFonts w:eastAsia="CIDFont+F1"/>
          <w:color w:val="000000"/>
          <w:sz w:val="22"/>
          <w:szCs w:val="22"/>
        </w:rPr>
        <w:t>na podstawie której dokonano wyboru Wykonawcy. Istotna zmiana zawartej umowy wymaga</w:t>
      </w:r>
      <w:r w:rsidRPr="0040013D">
        <w:rPr>
          <w:b/>
          <w:bCs/>
          <w:color w:val="000000"/>
          <w:sz w:val="22"/>
          <w:szCs w:val="22"/>
        </w:rPr>
        <w:t xml:space="preserve"> </w:t>
      </w:r>
      <w:r w:rsidRPr="0040013D">
        <w:rPr>
          <w:rFonts w:eastAsia="CIDFont+F1"/>
          <w:color w:val="000000"/>
          <w:sz w:val="22"/>
          <w:szCs w:val="22"/>
        </w:rPr>
        <w:t>przeprowadzenia nowego postępowania o udzielenie zamówienia. Zmianę istotną definiuje art.</w:t>
      </w:r>
      <w:r w:rsidRPr="0040013D">
        <w:rPr>
          <w:b/>
          <w:bCs/>
          <w:color w:val="000000"/>
          <w:sz w:val="22"/>
          <w:szCs w:val="22"/>
        </w:rPr>
        <w:t xml:space="preserve"> </w:t>
      </w:r>
      <w:r w:rsidRPr="0040013D">
        <w:rPr>
          <w:rFonts w:eastAsia="CIDFont+F1"/>
          <w:color w:val="000000"/>
          <w:sz w:val="22"/>
          <w:szCs w:val="22"/>
        </w:rPr>
        <w:t>454 ust 2 ustawy PZP.</w:t>
      </w:r>
    </w:p>
    <w:p w14:paraId="161F1AB3" w14:textId="35B88591" w:rsidR="00EF6081" w:rsidRPr="0040013D" w:rsidRDefault="00EF6081" w:rsidP="00EF6081">
      <w:pPr>
        <w:numPr>
          <w:ilvl w:val="0"/>
          <w:numId w:val="1"/>
        </w:numPr>
        <w:tabs>
          <w:tab w:val="clear" w:pos="720"/>
          <w:tab w:val="num" w:pos="284"/>
        </w:tabs>
        <w:autoSpaceDE w:val="0"/>
        <w:autoSpaceDN w:val="0"/>
        <w:adjustRightInd w:val="0"/>
        <w:ind w:left="284" w:hanging="284"/>
        <w:jc w:val="both"/>
        <w:rPr>
          <w:b/>
          <w:bCs/>
          <w:color w:val="000000"/>
          <w:sz w:val="22"/>
          <w:szCs w:val="22"/>
        </w:rPr>
      </w:pPr>
      <w:r w:rsidRPr="0040013D">
        <w:rPr>
          <w:rFonts w:eastAsia="CIDFont+F1"/>
          <w:color w:val="000000"/>
          <w:sz w:val="22"/>
          <w:szCs w:val="22"/>
        </w:rPr>
        <w:lastRenderedPageBreak/>
        <w:t xml:space="preserve">Wszelkie zmiany umowy winny być dokonywane </w:t>
      </w:r>
      <w:r w:rsidR="008777C6" w:rsidRPr="0040013D">
        <w:rPr>
          <w:rFonts w:eastAsia="CIDFont+F1"/>
          <w:color w:val="000000"/>
          <w:sz w:val="22"/>
          <w:szCs w:val="22"/>
        </w:rPr>
        <w:t xml:space="preserve">pod rygorem nieważności </w:t>
      </w:r>
      <w:r w:rsidRPr="0040013D">
        <w:rPr>
          <w:rFonts w:eastAsia="CIDFont+F1"/>
          <w:color w:val="000000"/>
          <w:sz w:val="22"/>
          <w:szCs w:val="22"/>
        </w:rPr>
        <w:t>w formie pisemnej poprzez zawarcie aneksu do umowy.</w:t>
      </w:r>
    </w:p>
    <w:p w14:paraId="424FEF96" w14:textId="77777777" w:rsidR="00EF6081" w:rsidRPr="0040013D" w:rsidRDefault="00EF6081" w:rsidP="00EF6081">
      <w:pPr>
        <w:numPr>
          <w:ilvl w:val="0"/>
          <w:numId w:val="1"/>
        </w:numPr>
        <w:tabs>
          <w:tab w:val="clear" w:pos="720"/>
          <w:tab w:val="num" w:pos="284"/>
        </w:tabs>
        <w:autoSpaceDE w:val="0"/>
        <w:autoSpaceDN w:val="0"/>
        <w:adjustRightInd w:val="0"/>
        <w:ind w:left="284" w:hanging="284"/>
        <w:jc w:val="both"/>
        <w:rPr>
          <w:b/>
          <w:bCs/>
          <w:color w:val="000000"/>
          <w:sz w:val="22"/>
          <w:szCs w:val="22"/>
        </w:rPr>
      </w:pPr>
      <w:r w:rsidRPr="0040013D">
        <w:rPr>
          <w:color w:val="000000"/>
          <w:sz w:val="22"/>
          <w:szCs w:val="22"/>
        </w:rPr>
        <w:t>Nie wymagają zmiany umowy zmiany dotyczące:</w:t>
      </w:r>
    </w:p>
    <w:p w14:paraId="0FA72DEE" w14:textId="77777777" w:rsidR="00EF6081" w:rsidRPr="0040013D" w:rsidRDefault="00EF6081" w:rsidP="0036544E">
      <w:pPr>
        <w:numPr>
          <w:ilvl w:val="0"/>
          <w:numId w:val="21"/>
        </w:numPr>
        <w:autoSpaceDE w:val="0"/>
        <w:autoSpaceDN w:val="0"/>
        <w:adjustRightInd w:val="0"/>
        <w:jc w:val="both"/>
        <w:rPr>
          <w:color w:val="000000"/>
          <w:sz w:val="22"/>
          <w:szCs w:val="22"/>
        </w:rPr>
      </w:pPr>
      <w:r w:rsidRPr="0040013D">
        <w:rPr>
          <w:color w:val="000000"/>
          <w:sz w:val="22"/>
          <w:szCs w:val="22"/>
        </w:rPr>
        <w:t>adresów, numerów telefonów, faksów, poczty elektronicznej,</w:t>
      </w:r>
    </w:p>
    <w:p w14:paraId="1B99AE2C" w14:textId="3BB40AE2" w:rsidR="00EF6081" w:rsidRPr="0040013D" w:rsidRDefault="00EF6081" w:rsidP="0036544E">
      <w:pPr>
        <w:numPr>
          <w:ilvl w:val="0"/>
          <w:numId w:val="21"/>
        </w:numPr>
        <w:autoSpaceDE w:val="0"/>
        <w:autoSpaceDN w:val="0"/>
        <w:adjustRightInd w:val="0"/>
        <w:jc w:val="both"/>
        <w:rPr>
          <w:b/>
          <w:bCs/>
          <w:color w:val="000000"/>
          <w:sz w:val="22"/>
          <w:szCs w:val="22"/>
        </w:rPr>
      </w:pPr>
      <w:r w:rsidRPr="0040013D">
        <w:rPr>
          <w:color w:val="000000"/>
          <w:sz w:val="22"/>
          <w:szCs w:val="22"/>
        </w:rPr>
        <w:t xml:space="preserve">osób występujących po stronie Wykonawcy i Zamawiającego określonych w </w:t>
      </w:r>
      <w:r w:rsidR="009927A0" w:rsidRPr="0040013D">
        <w:rPr>
          <w:color w:val="000000"/>
          <w:sz w:val="22"/>
          <w:szCs w:val="22"/>
        </w:rPr>
        <w:t>§1</w:t>
      </w:r>
      <w:r w:rsidR="008777C6">
        <w:rPr>
          <w:color w:val="000000"/>
          <w:sz w:val="22"/>
          <w:szCs w:val="22"/>
        </w:rPr>
        <w:t>3</w:t>
      </w:r>
      <w:r w:rsidRPr="0040013D">
        <w:rPr>
          <w:color w:val="000000"/>
          <w:sz w:val="22"/>
          <w:szCs w:val="22"/>
        </w:rPr>
        <w:t xml:space="preserve"> umowy.</w:t>
      </w:r>
    </w:p>
    <w:p w14:paraId="71BB95FD" w14:textId="77777777" w:rsidR="00EF6081" w:rsidRPr="0040013D" w:rsidRDefault="00EF6081" w:rsidP="00EF6081">
      <w:pPr>
        <w:numPr>
          <w:ilvl w:val="0"/>
          <w:numId w:val="1"/>
        </w:numPr>
        <w:tabs>
          <w:tab w:val="clear" w:pos="720"/>
          <w:tab w:val="num" w:pos="284"/>
        </w:tabs>
        <w:autoSpaceDE w:val="0"/>
        <w:autoSpaceDN w:val="0"/>
        <w:adjustRightInd w:val="0"/>
        <w:ind w:left="284" w:hanging="284"/>
        <w:jc w:val="both"/>
        <w:rPr>
          <w:b/>
          <w:bCs/>
          <w:color w:val="000000"/>
          <w:sz w:val="22"/>
          <w:szCs w:val="22"/>
        </w:rPr>
      </w:pPr>
      <w:r w:rsidRPr="0040013D">
        <w:rPr>
          <w:color w:val="000000"/>
          <w:sz w:val="22"/>
          <w:szCs w:val="22"/>
        </w:rPr>
        <w:t>Każda ze Stron może jednostronnie dokonać zmian, o których mowa w ustępie poprzedzającym, w</w:t>
      </w:r>
      <w:r w:rsidR="0014797D" w:rsidRPr="0040013D">
        <w:rPr>
          <w:color w:val="000000"/>
          <w:sz w:val="22"/>
          <w:szCs w:val="22"/>
        </w:rPr>
        <w:t xml:space="preserve"> </w:t>
      </w:r>
      <w:r w:rsidRPr="0040013D">
        <w:rPr>
          <w:color w:val="000000"/>
          <w:sz w:val="22"/>
          <w:szCs w:val="22"/>
        </w:rPr>
        <w:t>zakresie jej dotyczącym, powiadamiając o tym pisemnie drugą Stronę.</w:t>
      </w:r>
    </w:p>
    <w:p w14:paraId="4475FA1B" w14:textId="77777777" w:rsidR="00EF6081" w:rsidRPr="0040013D" w:rsidRDefault="00EF6081" w:rsidP="00EF6081">
      <w:pPr>
        <w:numPr>
          <w:ilvl w:val="0"/>
          <w:numId w:val="1"/>
        </w:numPr>
        <w:tabs>
          <w:tab w:val="clear" w:pos="720"/>
          <w:tab w:val="num" w:pos="284"/>
        </w:tabs>
        <w:autoSpaceDE w:val="0"/>
        <w:autoSpaceDN w:val="0"/>
        <w:adjustRightInd w:val="0"/>
        <w:ind w:left="284" w:hanging="284"/>
        <w:jc w:val="both"/>
        <w:rPr>
          <w:b/>
          <w:bCs/>
          <w:color w:val="000000"/>
          <w:sz w:val="22"/>
          <w:szCs w:val="22"/>
        </w:rPr>
      </w:pPr>
      <w:r w:rsidRPr="0040013D">
        <w:rPr>
          <w:color w:val="000000"/>
          <w:sz w:val="22"/>
          <w:szCs w:val="22"/>
        </w:rPr>
        <w:t>Strony przewidują możliwość zmian postanowień umowy w stosunku do treści oferty, na podstawie której dokonano wyboru Wykonawcy, gdy konieczność wprowadzenia zmian postanowień umowy wynika:</w:t>
      </w:r>
    </w:p>
    <w:p w14:paraId="4FEACA76" w14:textId="009D4107" w:rsidR="00EF6081" w:rsidRPr="0040013D" w:rsidRDefault="00EF6081" w:rsidP="0036544E">
      <w:pPr>
        <w:numPr>
          <w:ilvl w:val="0"/>
          <w:numId w:val="34"/>
        </w:numPr>
        <w:autoSpaceDE w:val="0"/>
        <w:autoSpaceDN w:val="0"/>
        <w:adjustRightInd w:val="0"/>
        <w:ind w:left="567" w:hanging="283"/>
        <w:jc w:val="both"/>
        <w:rPr>
          <w:color w:val="000000"/>
          <w:sz w:val="22"/>
          <w:szCs w:val="22"/>
        </w:rPr>
      </w:pPr>
      <w:r w:rsidRPr="0040013D">
        <w:rPr>
          <w:color w:val="000000"/>
          <w:sz w:val="22"/>
          <w:szCs w:val="22"/>
        </w:rPr>
        <w:t>z ustawowej zmiany stawki podatku VAT oraz podatku akcyzowego</w:t>
      </w:r>
      <w:r w:rsidR="00CC24CE">
        <w:rPr>
          <w:color w:val="000000"/>
          <w:sz w:val="22"/>
          <w:szCs w:val="22"/>
        </w:rPr>
        <w:t>;</w:t>
      </w:r>
    </w:p>
    <w:p w14:paraId="7D65FD49" w14:textId="2547EBCD" w:rsidR="0050766C" w:rsidRPr="0040013D" w:rsidRDefault="0050766C" w:rsidP="0050766C">
      <w:pPr>
        <w:autoSpaceDE w:val="0"/>
        <w:autoSpaceDN w:val="0"/>
        <w:adjustRightInd w:val="0"/>
        <w:ind w:left="567"/>
        <w:jc w:val="both"/>
        <w:rPr>
          <w:rFonts w:eastAsia="CIDFont+F1"/>
          <w:color w:val="000000"/>
          <w:sz w:val="22"/>
          <w:szCs w:val="22"/>
        </w:rPr>
      </w:pPr>
      <w:r w:rsidRPr="0040013D">
        <w:rPr>
          <w:color w:val="000000"/>
          <w:sz w:val="22"/>
          <w:szCs w:val="22"/>
        </w:rPr>
        <w:t xml:space="preserve">Zmiana stawki podatku VAT od towarów i usług lub podatku akcyzowego w trakcie realizacji umowy, pociąga za sobą zmianę wynagrodzenia brutto Wykonawcy, o którym mowa w § </w:t>
      </w:r>
      <w:r w:rsidR="00875FA3">
        <w:rPr>
          <w:color w:val="000000"/>
          <w:sz w:val="22"/>
          <w:szCs w:val="22"/>
        </w:rPr>
        <w:t>4</w:t>
      </w:r>
      <w:r w:rsidRPr="0040013D">
        <w:rPr>
          <w:color w:val="000000"/>
          <w:sz w:val="22"/>
          <w:szCs w:val="22"/>
        </w:rPr>
        <w:t xml:space="preserve"> </w:t>
      </w:r>
      <w:r w:rsidR="00EA45EE">
        <w:rPr>
          <w:rFonts w:cs="Calibri"/>
          <w:color w:val="000000"/>
          <w:sz w:val="22"/>
          <w:szCs w:val="22"/>
          <w:lang w:eastAsia="zh-CN"/>
        </w:rPr>
        <w:t>pkt</w:t>
      </w:r>
      <w:r w:rsidRPr="0040013D">
        <w:rPr>
          <w:color w:val="000000"/>
          <w:sz w:val="22"/>
          <w:szCs w:val="22"/>
        </w:rPr>
        <w:t>. 1. Zmiana kwoty brutto wynagrodzenia należnego Wykonawcy,</w:t>
      </w:r>
      <w:r w:rsidR="00FE4BDE">
        <w:rPr>
          <w:color w:val="000000"/>
          <w:sz w:val="22"/>
          <w:szCs w:val="22"/>
        </w:rPr>
        <w:t xml:space="preserve"> </w:t>
      </w:r>
      <w:r w:rsidRPr="0040013D">
        <w:rPr>
          <w:color w:val="000000"/>
          <w:sz w:val="22"/>
          <w:szCs w:val="22"/>
        </w:rPr>
        <w:t>w sytuacji opisanej powyżej, będzie dotyczyć faktur wystawionych od dnia wejścia w życie przepisów zmieniających wartość stawki podatku VAT od towarów i usług lub podatku akcyzowego. Wykonawca jest zobowiązany wystąpić z pisemnym wnioskiem o wprowadzenie zmian postanowień umowy, nie wcześniej niż po opublikowaniu przepisów dokonujących tych zmian. Wartości netto stawek lub cen nie ulegną zmianie.</w:t>
      </w:r>
      <w:r w:rsidRPr="0040013D">
        <w:rPr>
          <w:rFonts w:eastAsia="CIDFont+F1"/>
          <w:color w:val="000000"/>
          <w:sz w:val="22"/>
          <w:szCs w:val="22"/>
        </w:rPr>
        <w:t xml:space="preserve"> </w:t>
      </w:r>
    </w:p>
    <w:p w14:paraId="03630B07" w14:textId="09E7FE30" w:rsidR="00EF6081" w:rsidRPr="0040013D" w:rsidRDefault="00EF6081" w:rsidP="0036544E">
      <w:pPr>
        <w:numPr>
          <w:ilvl w:val="0"/>
          <w:numId w:val="34"/>
        </w:numPr>
        <w:autoSpaceDE w:val="0"/>
        <w:autoSpaceDN w:val="0"/>
        <w:adjustRightInd w:val="0"/>
        <w:ind w:left="567" w:hanging="283"/>
        <w:jc w:val="both"/>
        <w:rPr>
          <w:color w:val="000000"/>
          <w:sz w:val="22"/>
          <w:szCs w:val="22"/>
        </w:rPr>
      </w:pPr>
      <w:r w:rsidRPr="0040013D">
        <w:rPr>
          <w:color w:val="000000"/>
          <w:sz w:val="22"/>
          <w:szCs w:val="22"/>
        </w:rPr>
        <w:t>ze zmiany cen materiałów lub kosztów związanych z realizacją zamówienia</w:t>
      </w:r>
      <w:r w:rsidR="00CC24CE">
        <w:rPr>
          <w:color w:val="000000"/>
          <w:sz w:val="22"/>
          <w:szCs w:val="22"/>
        </w:rPr>
        <w:t>;</w:t>
      </w:r>
    </w:p>
    <w:p w14:paraId="737536C2" w14:textId="77777777" w:rsidR="00EF6081" w:rsidRPr="0040013D" w:rsidRDefault="00EF6081" w:rsidP="00EF6081">
      <w:pPr>
        <w:autoSpaceDE w:val="0"/>
        <w:autoSpaceDN w:val="0"/>
        <w:adjustRightInd w:val="0"/>
        <w:ind w:left="567"/>
        <w:jc w:val="both"/>
        <w:rPr>
          <w:b/>
          <w:bCs/>
          <w:color w:val="000000"/>
          <w:sz w:val="22"/>
          <w:szCs w:val="22"/>
        </w:rPr>
      </w:pPr>
      <w:r w:rsidRPr="0040013D">
        <w:rPr>
          <w:rFonts w:eastAsia="CIDFont+F1"/>
          <w:color w:val="000000"/>
          <w:sz w:val="22"/>
          <w:szCs w:val="22"/>
        </w:rPr>
        <w:t>Stosownie do treści art. 439 ust. 1 i 2 Ustawy PZP, Zamawiający przewiduje możliwość zmiany</w:t>
      </w:r>
      <w:r w:rsidRPr="0040013D">
        <w:rPr>
          <w:b/>
          <w:bCs/>
          <w:color w:val="000000"/>
          <w:sz w:val="22"/>
          <w:szCs w:val="22"/>
        </w:rPr>
        <w:t xml:space="preserve"> </w:t>
      </w:r>
      <w:r w:rsidRPr="0040013D">
        <w:rPr>
          <w:rFonts w:eastAsia="CIDFont+F1"/>
          <w:color w:val="000000"/>
          <w:sz w:val="22"/>
          <w:szCs w:val="22"/>
        </w:rPr>
        <w:t>wysokości wynagrodzenia należnego Wykonawcy z tytułu wykonania umowy odpowiednio do</w:t>
      </w:r>
      <w:r w:rsidRPr="0040013D">
        <w:rPr>
          <w:b/>
          <w:bCs/>
          <w:color w:val="000000"/>
          <w:sz w:val="22"/>
          <w:szCs w:val="22"/>
        </w:rPr>
        <w:t xml:space="preserve"> </w:t>
      </w:r>
      <w:r w:rsidRPr="0040013D">
        <w:rPr>
          <w:rFonts w:eastAsia="CIDFont+F1"/>
          <w:color w:val="000000"/>
          <w:sz w:val="22"/>
          <w:szCs w:val="22"/>
        </w:rPr>
        <w:t>wzrostu lub spadku cen materiałów lub kosztów związanych z realizacją zamówienia. Waloryzacja</w:t>
      </w:r>
      <w:r w:rsidRPr="0040013D">
        <w:rPr>
          <w:b/>
          <w:bCs/>
          <w:color w:val="000000"/>
          <w:sz w:val="22"/>
          <w:szCs w:val="22"/>
        </w:rPr>
        <w:t xml:space="preserve"> </w:t>
      </w:r>
      <w:r w:rsidRPr="0040013D">
        <w:rPr>
          <w:rFonts w:eastAsia="CIDFont+F1"/>
          <w:color w:val="000000"/>
          <w:sz w:val="22"/>
          <w:szCs w:val="22"/>
        </w:rPr>
        <w:t>będzie się odbywać w oparciu o publikowany przez Główny Urząd Statystyczny roczny wskaźnik cen</w:t>
      </w:r>
      <w:r w:rsidRPr="0040013D">
        <w:rPr>
          <w:b/>
          <w:bCs/>
          <w:color w:val="000000"/>
          <w:sz w:val="22"/>
          <w:szCs w:val="22"/>
        </w:rPr>
        <w:t xml:space="preserve"> </w:t>
      </w:r>
      <w:r w:rsidRPr="0040013D">
        <w:rPr>
          <w:rFonts w:eastAsia="CIDFont+F1"/>
          <w:color w:val="000000"/>
          <w:sz w:val="22"/>
          <w:szCs w:val="22"/>
        </w:rPr>
        <w:t>towarów i</w:t>
      </w:r>
      <w:r w:rsidR="0014797D" w:rsidRPr="0040013D">
        <w:rPr>
          <w:rFonts w:eastAsia="CIDFont+F1"/>
          <w:color w:val="000000"/>
          <w:sz w:val="22"/>
          <w:szCs w:val="22"/>
        </w:rPr>
        <w:t> </w:t>
      </w:r>
      <w:r w:rsidRPr="0040013D">
        <w:rPr>
          <w:rFonts w:eastAsia="CIDFont+F1"/>
          <w:color w:val="000000"/>
          <w:sz w:val="22"/>
          <w:szCs w:val="22"/>
        </w:rPr>
        <w:t>usług konsumpcyjnych.</w:t>
      </w:r>
    </w:p>
    <w:p w14:paraId="72C29BC5" w14:textId="77777777" w:rsidR="00EF6081" w:rsidRPr="0040013D" w:rsidRDefault="00EF6081" w:rsidP="00EF6081">
      <w:pPr>
        <w:autoSpaceDE w:val="0"/>
        <w:autoSpaceDN w:val="0"/>
        <w:adjustRightInd w:val="0"/>
        <w:ind w:left="567"/>
        <w:jc w:val="both"/>
        <w:rPr>
          <w:bCs/>
          <w:color w:val="000000"/>
          <w:sz w:val="22"/>
          <w:szCs w:val="22"/>
        </w:rPr>
      </w:pPr>
      <w:r w:rsidRPr="0040013D">
        <w:rPr>
          <w:bCs/>
          <w:color w:val="000000"/>
          <w:sz w:val="22"/>
          <w:szCs w:val="22"/>
        </w:rPr>
        <w:t xml:space="preserve">Przez zmianę cen materiałów lub kosztów </w:t>
      </w:r>
      <w:r w:rsidRPr="0040013D">
        <w:rPr>
          <w:color w:val="000000"/>
          <w:sz w:val="22"/>
          <w:szCs w:val="22"/>
        </w:rPr>
        <w:t>należy rozumieć wzrost odpowiednio cen lub kosztów, jak</w:t>
      </w:r>
      <w:r w:rsidR="0014797D" w:rsidRPr="0040013D">
        <w:rPr>
          <w:color w:val="000000"/>
          <w:sz w:val="22"/>
          <w:szCs w:val="22"/>
        </w:rPr>
        <w:t> </w:t>
      </w:r>
      <w:r w:rsidRPr="0040013D">
        <w:rPr>
          <w:color w:val="000000"/>
          <w:sz w:val="22"/>
          <w:szCs w:val="22"/>
        </w:rPr>
        <w:t>i</w:t>
      </w:r>
      <w:r w:rsidR="0014797D" w:rsidRPr="0040013D">
        <w:rPr>
          <w:color w:val="000000"/>
          <w:sz w:val="22"/>
          <w:szCs w:val="22"/>
        </w:rPr>
        <w:t> </w:t>
      </w:r>
      <w:r w:rsidRPr="0040013D">
        <w:rPr>
          <w:color w:val="000000"/>
          <w:sz w:val="22"/>
          <w:szCs w:val="22"/>
        </w:rPr>
        <w:t>ich obniżenie, względem ceny lub kosztu przyjętych w celu ustalenia wynagrodzenia Wykonawcy zawartego w ofercie.</w:t>
      </w:r>
    </w:p>
    <w:p w14:paraId="2EDED8F7" w14:textId="553A29C0" w:rsidR="00EF6081" w:rsidRPr="0040013D" w:rsidRDefault="00EF6081" w:rsidP="00EF6081">
      <w:pPr>
        <w:autoSpaceDE w:val="0"/>
        <w:autoSpaceDN w:val="0"/>
        <w:adjustRightInd w:val="0"/>
        <w:ind w:left="567"/>
        <w:jc w:val="both"/>
        <w:rPr>
          <w:bCs/>
          <w:color w:val="000000"/>
          <w:sz w:val="22"/>
          <w:szCs w:val="22"/>
        </w:rPr>
      </w:pPr>
      <w:r w:rsidRPr="0040013D">
        <w:rPr>
          <w:color w:val="000000"/>
          <w:sz w:val="22"/>
          <w:szCs w:val="22"/>
        </w:rPr>
        <w:t xml:space="preserve">Zmiana wynagrodzenia, o którym mowa w </w:t>
      </w:r>
      <w:r w:rsidR="009927A0" w:rsidRPr="0040013D">
        <w:rPr>
          <w:color w:val="000000"/>
          <w:sz w:val="22"/>
          <w:szCs w:val="22"/>
        </w:rPr>
        <w:t>§</w:t>
      </w:r>
      <w:r w:rsidR="00CC24CE">
        <w:rPr>
          <w:color w:val="000000"/>
          <w:sz w:val="22"/>
          <w:szCs w:val="22"/>
        </w:rPr>
        <w:t> </w:t>
      </w:r>
      <w:r w:rsidR="009927A0" w:rsidRPr="0040013D">
        <w:rPr>
          <w:color w:val="000000"/>
          <w:sz w:val="22"/>
          <w:szCs w:val="22"/>
        </w:rPr>
        <w:t>4</w:t>
      </w:r>
      <w:r w:rsidRPr="0040013D">
        <w:rPr>
          <w:color w:val="000000"/>
          <w:sz w:val="22"/>
          <w:szCs w:val="22"/>
        </w:rPr>
        <w:t xml:space="preserve"> </w:t>
      </w:r>
      <w:r w:rsidR="00EA45EE">
        <w:rPr>
          <w:rFonts w:cs="Calibri"/>
          <w:color w:val="000000"/>
          <w:sz w:val="22"/>
          <w:szCs w:val="22"/>
          <w:lang w:eastAsia="zh-CN"/>
        </w:rPr>
        <w:t>pkt</w:t>
      </w:r>
      <w:r w:rsidRPr="0040013D">
        <w:rPr>
          <w:color w:val="000000"/>
          <w:sz w:val="22"/>
          <w:szCs w:val="22"/>
        </w:rPr>
        <w:t>. 1</w:t>
      </w:r>
      <w:r w:rsidR="00FE4BDE">
        <w:rPr>
          <w:color w:val="000000"/>
          <w:sz w:val="22"/>
          <w:szCs w:val="22"/>
        </w:rPr>
        <w:t xml:space="preserve"> </w:t>
      </w:r>
      <w:r w:rsidRPr="0040013D">
        <w:rPr>
          <w:color w:val="000000"/>
          <w:sz w:val="22"/>
          <w:szCs w:val="22"/>
        </w:rPr>
        <w:t>niniejszej umowy, wynikająca ze zmiany cen lub kosztów, zostanie dokonana zgodnie z zasadami wskazanymi poniżej:</w:t>
      </w:r>
    </w:p>
    <w:p w14:paraId="36365412" w14:textId="565A2E48" w:rsidR="00EF6081" w:rsidRPr="0040013D" w:rsidRDefault="00EF6081" w:rsidP="0036544E">
      <w:pPr>
        <w:numPr>
          <w:ilvl w:val="0"/>
          <w:numId w:val="28"/>
        </w:numPr>
        <w:autoSpaceDE w:val="0"/>
        <w:autoSpaceDN w:val="0"/>
        <w:adjustRightInd w:val="0"/>
        <w:jc w:val="both"/>
        <w:rPr>
          <w:bCs/>
          <w:color w:val="000000"/>
          <w:sz w:val="22"/>
          <w:szCs w:val="22"/>
        </w:rPr>
      </w:pPr>
      <w:r w:rsidRPr="0040013D">
        <w:rPr>
          <w:rFonts w:eastAsia="CIDFont+F1"/>
          <w:color w:val="000000"/>
          <w:sz w:val="22"/>
          <w:szCs w:val="22"/>
        </w:rPr>
        <w:t>waloryzacja może być dokonana tylko jeden raz w trakcie realizacji umowy i nie może nastąpić</w:t>
      </w:r>
      <w:r w:rsidR="00FE4BDE">
        <w:rPr>
          <w:rFonts w:eastAsia="CIDFont+F1"/>
          <w:color w:val="000000"/>
          <w:sz w:val="22"/>
          <w:szCs w:val="22"/>
        </w:rPr>
        <w:t xml:space="preserve"> </w:t>
      </w:r>
      <w:r w:rsidRPr="0040013D">
        <w:rPr>
          <w:rFonts w:eastAsia="CIDFont+F1"/>
          <w:color w:val="000000"/>
          <w:sz w:val="22"/>
          <w:szCs w:val="22"/>
        </w:rPr>
        <w:t>wcześniej niż po upływie 6 miesięcy od dnia zawarcia umowy,</w:t>
      </w:r>
    </w:p>
    <w:p w14:paraId="5D44164C" w14:textId="26860B68" w:rsidR="00EF6081" w:rsidRPr="0040013D" w:rsidRDefault="00EF6081" w:rsidP="0036544E">
      <w:pPr>
        <w:numPr>
          <w:ilvl w:val="0"/>
          <w:numId w:val="28"/>
        </w:numPr>
        <w:autoSpaceDE w:val="0"/>
        <w:autoSpaceDN w:val="0"/>
        <w:adjustRightInd w:val="0"/>
        <w:jc w:val="both"/>
        <w:rPr>
          <w:bCs/>
          <w:color w:val="000000"/>
          <w:sz w:val="22"/>
          <w:szCs w:val="22"/>
        </w:rPr>
      </w:pPr>
      <w:r w:rsidRPr="0040013D">
        <w:rPr>
          <w:rFonts w:eastAsia="CIDFont+F1"/>
          <w:color w:val="000000"/>
          <w:sz w:val="22"/>
          <w:szCs w:val="22"/>
        </w:rPr>
        <w:t xml:space="preserve">waloryzacja zostanie obliczona </w:t>
      </w:r>
      <w:r w:rsidRPr="0040013D">
        <w:rPr>
          <w:color w:val="000000"/>
          <w:sz w:val="22"/>
          <w:szCs w:val="22"/>
        </w:rPr>
        <w:t>w oparciu</w:t>
      </w:r>
      <w:r w:rsidR="00FE4BDE">
        <w:rPr>
          <w:color w:val="000000"/>
          <w:sz w:val="22"/>
          <w:szCs w:val="22"/>
        </w:rPr>
        <w:t xml:space="preserve"> </w:t>
      </w:r>
      <w:r w:rsidRPr="0040013D">
        <w:rPr>
          <w:rFonts w:eastAsia="CIDFont+F1"/>
          <w:color w:val="000000"/>
          <w:sz w:val="22"/>
          <w:szCs w:val="22"/>
        </w:rPr>
        <w:t>o średnią arytmetyczną ze wskaźnika wzrostu cen i</w:t>
      </w:r>
      <w:r w:rsidR="0014797D" w:rsidRPr="0040013D">
        <w:rPr>
          <w:rFonts w:eastAsia="CIDFont+F1"/>
          <w:color w:val="000000"/>
          <w:sz w:val="22"/>
          <w:szCs w:val="22"/>
        </w:rPr>
        <w:t> </w:t>
      </w:r>
      <w:r w:rsidRPr="0040013D">
        <w:rPr>
          <w:rFonts w:eastAsia="CIDFont+F1"/>
          <w:color w:val="000000"/>
          <w:sz w:val="22"/>
          <w:szCs w:val="22"/>
        </w:rPr>
        <w:t>usług konsumpcyjnych opublikowanego przez GUS za okres (uwzględniający pełne</w:t>
      </w:r>
      <w:r w:rsidRPr="0040013D">
        <w:rPr>
          <w:bCs/>
          <w:color w:val="000000"/>
          <w:sz w:val="22"/>
          <w:szCs w:val="22"/>
        </w:rPr>
        <w:t xml:space="preserve"> </w:t>
      </w:r>
      <w:r w:rsidRPr="0040013D">
        <w:rPr>
          <w:rFonts w:eastAsia="CIDFont+F1"/>
          <w:color w:val="000000"/>
          <w:sz w:val="22"/>
          <w:szCs w:val="22"/>
        </w:rPr>
        <w:t>miesiące kalendarzowe, za które opublikowany został wskaźnik), który upłynął od dnia zawarcia</w:t>
      </w:r>
      <w:r w:rsidRPr="0040013D">
        <w:rPr>
          <w:bCs/>
          <w:color w:val="000000"/>
          <w:sz w:val="22"/>
          <w:szCs w:val="22"/>
        </w:rPr>
        <w:t xml:space="preserve"> </w:t>
      </w:r>
      <w:r w:rsidRPr="0040013D">
        <w:rPr>
          <w:rFonts w:eastAsia="CIDFont+F1"/>
          <w:color w:val="000000"/>
          <w:sz w:val="22"/>
          <w:szCs w:val="22"/>
        </w:rPr>
        <w:t>Umowy,</w:t>
      </w:r>
    </w:p>
    <w:p w14:paraId="181840B2" w14:textId="77777777" w:rsidR="00EF6081" w:rsidRPr="0040013D" w:rsidRDefault="00EF6081" w:rsidP="0036544E">
      <w:pPr>
        <w:numPr>
          <w:ilvl w:val="0"/>
          <w:numId w:val="28"/>
        </w:numPr>
        <w:autoSpaceDE w:val="0"/>
        <w:autoSpaceDN w:val="0"/>
        <w:adjustRightInd w:val="0"/>
        <w:jc w:val="both"/>
        <w:rPr>
          <w:bCs/>
          <w:color w:val="000000"/>
          <w:sz w:val="22"/>
          <w:szCs w:val="22"/>
        </w:rPr>
      </w:pPr>
      <w:r w:rsidRPr="0040013D">
        <w:rPr>
          <w:rFonts w:eastAsia="CIDFont+F1"/>
          <w:color w:val="000000"/>
          <w:sz w:val="22"/>
          <w:szCs w:val="22"/>
        </w:rPr>
        <w:t>zmiana</w:t>
      </w:r>
      <w:r w:rsidRPr="0040013D">
        <w:rPr>
          <w:bCs/>
          <w:color w:val="000000"/>
          <w:sz w:val="22"/>
          <w:szCs w:val="22"/>
        </w:rPr>
        <w:t xml:space="preserve"> </w:t>
      </w:r>
      <w:r w:rsidRPr="0040013D">
        <w:rPr>
          <w:rFonts w:eastAsia="CIDFont+F1"/>
          <w:color w:val="000000"/>
          <w:sz w:val="22"/>
          <w:szCs w:val="22"/>
        </w:rPr>
        <w:t>wskaźnika w stosunku do jego wartości z dnia podpisania umowy nie więcej niż o 2% nie będzie</w:t>
      </w:r>
      <w:r w:rsidRPr="0040013D">
        <w:rPr>
          <w:bCs/>
          <w:color w:val="000000"/>
          <w:sz w:val="22"/>
          <w:szCs w:val="22"/>
        </w:rPr>
        <w:t xml:space="preserve"> </w:t>
      </w:r>
      <w:r w:rsidRPr="0040013D">
        <w:rPr>
          <w:rFonts w:eastAsia="CIDFont+F1"/>
          <w:color w:val="000000"/>
          <w:sz w:val="22"/>
          <w:szCs w:val="22"/>
        </w:rPr>
        <w:t>stanowiła podstawy do zmiany wartości wynagrodzenia umownego.</w:t>
      </w:r>
    </w:p>
    <w:p w14:paraId="7576B365" w14:textId="241F061C" w:rsidR="00EF6081" w:rsidRPr="0040013D" w:rsidRDefault="00EF6081" w:rsidP="0036544E">
      <w:pPr>
        <w:numPr>
          <w:ilvl w:val="0"/>
          <w:numId w:val="28"/>
        </w:numPr>
        <w:autoSpaceDE w:val="0"/>
        <w:autoSpaceDN w:val="0"/>
        <w:adjustRightInd w:val="0"/>
        <w:jc w:val="both"/>
        <w:rPr>
          <w:bCs/>
          <w:color w:val="000000"/>
          <w:sz w:val="22"/>
          <w:szCs w:val="22"/>
        </w:rPr>
      </w:pPr>
      <w:r w:rsidRPr="0040013D">
        <w:rPr>
          <w:color w:val="000000"/>
          <w:sz w:val="22"/>
          <w:szCs w:val="22"/>
        </w:rPr>
        <w:t>maksymalna (łączna) wartość zmiany wynagrodzenia, jaką Zamawiający dopuszcza w efekcie dokonania waloryzacji, nie może przekroczyć +/- 5% wartości wynagrodzenia,</w:t>
      </w:r>
      <w:r w:rsidR="00FE4BDE">
        <w:rPr>
          <w:color w:val="000000"/>
          <w:sz w:val="22"/>
          <w:szCs w:val="22"/>
        </w:rPr>
        <w:t xml:space="preserve"> </w:t>
      </w:r>
      <w:r w:rsidRPr="0040013D">
        <w:rPr>
          <w:color w:val="000000"/>
          <w:sz w:val="22"/>
          <w:szCs w:val="22"/>
        </w:rPr>
        <w:t xml:space="preserve">o którym mowa </w:t>
      </w:r>
      <w:r w:rsidR="009927A0" w:rsidRPr="0040013D">
        <w:rPr>
          <w:color w:val="000000"/>
          <w:sz w:val="22"/>
          <w:szCs w:val="22"/>
        </w:rPr>
        <w:t>w</w:t>
      </w:r>
      <w:r w:rsidR="0014797D" w:rsidRPr="0040013D">
        <w:rPr>
          <w:color w:val="000000"/>
          <w:sz w:val="22"/>
          <w:szCs w:val="22"/>
        </w:rPr>
        <w:t> </w:t>
      </w:r>
      <w:r w:rsidR="009927A0" w:rsidRPr="0040013D">
        <w:rPr>
          <w:color w:val="000000"/>
          <w:sz w:val="22"/>
          <w:szCs w:val="22"/>
        </w:rPr>
        <w:t>§</w:t>
      </w:r>
      <w:r w:rsidR="00CC24CE">
        <w:rPr>
          <w:color w:val="000000"/>
          <w:sz w:val="22"/>
          <w:szCs w:val="22"/>
        </w:rPr>
        <w:t> </w:t>
      </w:r>
      <w:r w:rsidR="009927A0" w:rsidRPr="0040013D">
        <w:rPr>
          <w:color w:val="000000"/>
          <w:sz w:val="22"/>
          <w:szCs w:val="22"/>
        </w:rPr>
        <w:t>4</w:t>
      </w:r>
      <w:r w:rsidR="0014797D" w:rsidRPr="0040013D">
        <w:rPr>
          <w:color w:val="000000"/>
          <w:sz w:val="22"/>
          <w:szCs w:val="22"/>
        </w:rPr>
        <w:t> </w:t>
      </w:r>
      <w:r w:rsidR="00190654">
        <w:rPr>
          <w:rFonts w:cs="Calibri"/>
          <w:color w:val="000000"/>
          <w:sz w:val="22"/>
          <w:szCs w:val="22"/>
          <w:lang w:eastAsia="zh-CN"/>
        </w:rPr>
        <w:t>pkt</w:t>
      </w:r>
      <w:r w:rsidRPr="0040013D">
        <w:rPr>
          <w:color w:val="000000"/>
          <w:sz w:val="22"/>
          <w:szCs w:val="22"/>
        </w:rPr>
        <w:t>. 1 niniejszej umowy.</w:t>
      </w:r>
    </w:p>
    <w:p w14:paraId="65CD1583" w14:textId="77777777" w:rsidR="00EF6081" w:rsidRPr="0040013D" w:rsidRDefault="00EF6081" w:rsidP="0036544E">
      <w:pPr>
        <w:numPr>
          <w:ilvl w:val="0"/>
          <w:numId w:val="28"/>
        </w:numPr>
        <w:autoSpaceDE w:val="0"/>
        <w:autoSpaceDN w:val="0"/>
        <w:adjustRightInd w:val="0"/>
        <w:jc w:val="both"/>
        <w:rPr>
          <w:bCs/>
          <w:color w:val="000000"/>
          <w:sz w:val="22"/>
          <w:szCs w:val="22"/>
        </w:rPr>
      </w:pPr>
      <w:r w:rsidRPr="0040013D">
        <w:rPr>
          <w:color w:val="000000"/>
          <w:sz w:val="22"/>
          <w:szCs w:val="22"/>
        </w:rPr>
        <w:t xml:space="preserve">waloryzacji podlega wynagrodzenie wyłącznie w części odpowiadającej </w:t>
      </w:r>
      <w:r w:rsidR="00DC64BE" w:rsidRPr="0040013D">
        <w:rPr>
          <w:color w:val="000000"/>
          <w:sz w:val="22"/>
          <w:szCs w:val="22"/>
        </w:rPr>
        <w:t>usługom</w:t>
      </w:r>
      <w:r w:rsidRPr="0040013D">
        <w:rPr>
          <w:color w:val="000000"/>
          <w:sz w:val="22"/>
          <w:szCs w:val="22"/>
        </w:rPr>
        <w:t xml:space="preserve">, które do dnia złożenia wniosku o waloryzację nie zostały zrealizowane przez Wykonawcę. W celu ustalenia wartości wynagrodzenia podlegającego waloryzacji od łącznej wartości wynagrodzenia umownego odejmuje się wartość wynagrodzenia wypłaconego Wykonawcy. Pozostała do wypłaty część wynagrodzenia przeliczana jest w oparciu o wskaźnik waloryzacji. </w:t>
      </w:r>
    </w:p>
    <w:p w14:paraId="07BF2B1E" w14:textId="77777777" w:rsidR="00EF6081" w:rsidRPr="0040013D" w:rsidRDefault="00EF6081" w:rsidP="0036544E">
      <w:pPr>
        <w:numPr>
          <w:ilvl w:val="0"/>
          <w:numId w:val="28"/>
        </w:numPr>
        <w:autoSpaceDE w:val="0"/>
        <w:autoSpaceDN w:val="0"/>
        <w:adjustRightInd w:val="0"/>
        <w:jc w:val="both"/>
        <w:rPr>
          <w:bCs/>
          <w:color w:val="000000"/>
          <w:sz w:val="22"/>
          <w:szCs w:val="22"/>
        </w:rPr>
      </w:pPr>
      <w:r w:rsidRPr="0040013D">
        <w:rPr>
          <w:color w:val="000000"/>
          <w:sz w:val="22"/>
          <w:szCs w:val="22"/>
        </w:rPr>
        <w:t xml:space="preserve">strona wnioskująca o dokonanie zmiany wartości umowy zobowiązana jest wystąpić z pisemnym wnioskiem o wprowadzenie zmiany wynagrodzenia. Wniosek musi zawierać wyczerpujące uzasadnienie faktyczne i wskazanie podstaw zmiany oraz dokładne wyliczenie kwoty wynagrodzenia należnego Wykonawcy po zmianie umowy. </w:t>
      </w:r>
    </w:p>
    <w:p w14:paraId="4BE5E049" w14:textId="508F4A37" w:rsidR="00EF6081" w:rsidRPr="0040013D" w:rsidRDefault="00EF6081" w:rsidP="0036544E">
      <w:pPr>
        <w:numPr>
          <w:ilvl w:val="0"/>
          <w:numId w:val="28"/>
        </w:numPr>
        <w:autoSpaceDE w:val="0"/>
        <w:autoSpaceDN w:val="0"/>
        <w:adjustRightInd w:val="0"/>
        <w:jc w:val="both"/>
        <w:rPr>
          <w:bCs/>
          <w:color w:val="000000"/>
          <w:sz w:val="22"/>
          <w:szCs w:val="22"/>
        </w:rPr>
      </w:pPr>
      <w:r w:rsidRPr="0040013D">
        <w:rPr>
          <w:color w:val="000000"/>
          <w:sz w:val="22"/>
          <w:szCs w:val="22"/>
        </w:rPr>
        <w:t>w wyniku dokonania waloryzacji, odpowiedniej zmianie ulega wynagrodzenie określone w</w:t>
      </w:r>
      <w:r w:rsidR="0014797D" w:rsidRPr="0040013D">
        <w:rPr>
          <w:color w:val="000000"/>
          <w:sz w:val="22"/>
          <w:szCs w:val="22"/>
        </w:rPr>
        <w:t> </w:t>
      </w:r>
      <w:r w:rsidR="000D565D" w:rsidRPr="0040013D">
        <w:rPr>
          <w:color w:val="000000"/>
          <w:sz w:val="22"/>
          <w:szCs w:val="22"/>
        </w:rPr>
        <w:t>§</w:t>
      </w:r>
      <w:r w:rsidR="00CC24CE">
        <w:rPr>
          <w:color w:val="000000"/>
          <w:sz w:val="22"/>
          <w:szCs w:val="22"/>
        </w:rPr>
        <w:t> </w:t>
      </w:r>
      <w:r w:rsidR="000D565D" w:rsidRPr="0040013D">
        <w:rPr>
          <w:color w:val="000000"/>
          <w:sz w:val="22"/>
          <w:szCs w:val="22"/>
        </w:rPr>
        <w:t>4</w:t>
      </w:r>
      <w:r w:rsidR="0014797D" w:rsidRPr="0040013D">
        <w:rPr>
          <w:color w:val="000000"/>
          <w:sz w:val="22"/>
          <w:szCs w:val="22"/>
        </w:rPr>
        <w:t> </w:t>
      </w:r>
      <w:r w:rsidR="00190654">
        <w:rPr>
          <w:rFonts w:cs="Calibri"/>
          <w:color w:val="000000"/>
          <w:sz w:val="22"/>
          <w:szCs w:val="22"/>
          <w:lang w:eastAsia="zh-CN"/>
        </w:rPr>
        <w:t>pkt</w:t>
      </w:r>
      <w:r w:rsidRPr="0040013D">
        <w:rPr>
          <w:color w:val="000000"/>
          <w:sz w:val="22"/>
          <w:szCs w:val="22"/>
        </w:rPr>
        <w:t>.</w:t>
      </w:r>
      <w:r w:rsidR="0014797D" w:rsidRPr="0040013D">
        <w:rPr>
          <w:color w:val="000000"/>
          <w:sz w:val="22"/>
          <w:szCs w:val="22"/>
        </w:rPr>
        <w:t> </w:t>
      </w:r>
      <w:r w:rsidRPr="0040013D">
        <w:rPr>
          <w:color w:val="000000"/>
          <w:sz w:val="22"/>
          <w:szCs w:val="22"/>
        </w:rPr>
        <w:t>1 umowy. Strony sporządzą aneks do umowy potwierdzający zmiany wynagrodzenia w</w:t>
      </w:r>
      <w:r w:rsidR="0014797D" w:rsidRPr="0040013D">
        <w:rPr>
          <w:color w:val="000000"/>
          <w:sz w:val="22"/>
          <w:szCs w:val="22"/>
        </w:rPr>
        <w:t> </w:t>
      </w:r>
      <w:r w:rsidRPr="0040013D">
        <w:rPr>
          <w:color w:val="000000"/>
          <w:sz w:val="22"/>
          <w:szCs w:val="22"/>
        </w:rPr>
        <w:t>wyniku waloryzacji, przy czym zmiany te mają skutek od pierwszego dnia miesiąca kalendarzowego,</w:t>
      </w:r>
      <w:r w:rsidR="000D565D" w:rsidRPr="0040013D">
        <w:rPr>
          <w:color w:val="000000"/>
          <w:sz w:val="22"/>
          <w:szCs w:val="22"/>
        </w:rPr>
        <w:t xml:space="preserve"> </w:t>
      </w:r>
      <w:r w:rsidRPr="0040013D">
        <w:rPr>
          <w:color w:val="000000"/>
          <w:sz w:val="22"/>
          <w:szCs w:val="22"/>
        </w:rPr>
        <w:t xml:space="preserve">w którym Strony zgodnie z niniejszymi zasadami ustalą zmianę należnego Wykonawcy wynagrodzenia. </w:t>
      </w:r>
    </w:p>
    <w:p w14:paraId="4CDA27CF" w14:textId="77777777" w:rsidR="00EF6081" w:rsidRPr="0040013D" w:rsidRDefault="00EF6081" w:rsidP="0036544E">
      <w:pPr>
        <w:numPr>
          <w:ilvl w:val="0"/>
          <w:numId w:val="28"/>
        </w:numPr>
        <w:autoSpaceDE w:val="0"/>
        <w:autoSpaceDN w:val="0"/>
        <w:adjustRightInd w:val="0"/>
        <w:jc w:val="both"/>
        <w:rPr>
          <w:bCs/>
          <w:color w:val="000000"/>
          <w:sz w:val="22"/>
          <w:szCs w:val="22"/>
        </w:rPr>
      </w:pPr>
      <w:r w:rsidRPr="0040013D">
        <w:rPr>
          <w:color w:val="000000"/>
          <w:sz w:val="22"/>
          <w:szCs w:val="22"/>
        </w:rPr>
        <w:t xml:space="preserve">waloryzacja, nie ma wpływu na wzajemne zobowiązania Stron, z zastrzeżeniem wyraźnie wskazanych w umowie, w tym nie powoduje zmian przedmiotu i zakresu umowy ani terminów realizacji. </w:t>
      </w:r>
    </w:p>
    <w:p w14:paraId="6836217D" w14:textId="77777777" w:rsidR="00EF6081" w:rsidRPr="0040013D" w:rsidRDefault="00EF6081" w:rsidP="0036544E">
      <w:pPr>
        <w:numPr>
          <w:ilvl w:val="0"/>
          <w:numId w:val="28"/>
        </w:numPr>
        <w:autoSpaceDE w:val="0"/>
        <w:autoSpaceDN w:val="0"/>
        <w:adjustRightInd w:val="0"/>
        <w:jc w:val="both"/>
        <w:rPr>
          <w:bCs/>
          <w:color w:val="000000"/>
          <w:sz w:val="22"/>
          <w:szCs w:val="22"/>
        </w:rPr>
      </w:pPr>
      <w:r w:rsidRPr="0040013D">
        <w:rPr>
          <w:color w:val="000000"/>
          <w:sz w:val="22"/>
          <w:szCs w:val="22"/>
        </w:rPr>
        <w:lastRenderedPageBreak/>
        <w:t xml:space="preserve">Wykonawca, którego wynagrodzenie zostało zmienione w związku ze zmianą cen materiałów lub kosztów związanych z realizacją zamówienia, zobowiązany jest do zmiany wynagrodzenia przysługującego Podwykonawcy, z którym zawarł umowę, w zakresie odpowiadającym zmianom cen materiałów lub kosztów dotyczących zobowiązania podwykonawcy, jeżeli łącznie spełnione są następujące warunki: wymienione w art. 439 ust. 5 ustawy Pzp. </w:t>
      </w:r>
    </w:p>
    <w:p w14:paraId="11394882" w14:textId="7490B8E1" w:rsidR="00EF6081" w:rsidRPr="0040013D" w:rsidRDefault="00EF6081" w:rsidP="0036544E">
      <w:pPr>
        <w:numPr>
          <w:ilvl w:val="0"/>
          <w:numId w:val="34"/>
        </w:numPr>
        <w:autoSpaceDE w:val="0"/>
        <w:autoSpaceDN w:val="0"/>
        <w:adjustRightInd w:val="0"/>
        <w:jc w:val="both"/>
        <w:rPr>
          <w:color w:val="000000"/>
          <w:sz w:val="22"/>
          <w:szCs w:val="22"/>
        </w:rPr>
      </w:pPr>
      <w:r w:rsidRPr="0040013D">
        <w:rPr>
          <w:color w:val="000000"/>
          <w:sz w:val="22"/>
          <w:szCs w:val="22"/>
        </w:rPr>
        <w:t>z siły wyższej rozumianej jako wystąpienie zdarzenia nadzwyczajnego, zewnętrznego, niemożliwego do przewidzenia i zapobieżenia, którego nie dało się uniknąć nawet przy zachowaniu najwyższej, należytej staranności, które uniemożliwia Stronie nią dotkniętej wykonanie jej zobowiązań określonych w</w:t>
      </w:r>
      <w:r w:rsidR="0014797D" w:rsidRPr="0040013D">
        <w:rPr>
          <w:color w:val="000000"/>
          <w:sz w:val="22"/>
          <w:szCs w:val="22"/>
        </w:rPr>
        <w:t> </w:t>
      </w:r>
      <w:r w:rsidRPr="0040013D">
        <w:rPr>
          <w:color w:val="000000"/>
          <w:sz w:val="22"/>
          <w:szCs w:val="22"/>
        </w:rPr>
        <w:t>umowie, w całości lub części. W razie wystąpienia siły wyższej Strony dołożą starań w celu ograniczenia do minimum opóźnienia w wykonywaniu swoich zobowiązań umownych, powstałego na skutek działania siły wyższej</w:t>
      </w:r>
      <w:r w:rsidR="00CC24CE">
        <w:rPr>
          <w:color w:val="000000"/>
          <w:sz w:val="22"/>
          <w:szCs w:val="22"/>
        </w:rPr>
        <w:t>;</w:t>
      </w:r>
    </w:p>
    <w:p w14:paraId="43699919" w14:textId="6F118F27" w:rsidR="00EF6081" w:rsidRPr="0040013D" w:rsidRDefault="00EF6081" w:rsidP="00EF6081">
      <w:pPr>
        <w:autoSpaceDE w:val="0"/>
        <w:autoSpaceDN w:val="0"/>
        <w:adjustRightInd w:val="0"/>
        <w:ind w:left="644"/>
        <w:jc w:val="both"/>
        <w:rPr>
          <w:bCs/>
          <w:color w:val="000000"/>
          <w:sz w:val="22"/>
          <w:szCs w:val="22"/>
        </w:rPr>
      </w:pPr>
      <w:r w:rsidRPr="0040013D">
        <w:rPr>
          <w:color w:val="000000"/>
          <w:sz w:val="22"/>
          <w:szCs w:val="22"/>
        </w:rPr>
        <w:t xml:space="preserve">Zmiana wynagrodzenia, o którym mowa w </w:t>
      </w:r>
      <w:r w:rsidR="000D565D" w:rsidRPr="0040013D">
        <w:rPr>
          <w:color w:val="000000"/>
          <w:sz w:val="22"/>
          <w:szCs w:val="22"/>
        </w:rPr>
        <w:t>§</w:t>
      </w:r>
      <w:r w:rsidR="00CC24CE">
        <w:rPr>
          <w:color w:val="000000"/>
          <w:sz w:val="22"/>
          <w:szCs w:val="22"/>
        </w:rPr>
        <w:t> </w:t>
      </w:r>
      <w:r w:rsidR="000D565D" w:rsidRPr="0040013D">
        <w:rPr>
          <w:color w:val="000000"/>
          <w:sz w:val="22"/>
          <w:szCs w:val="22"/>
        </w:rPr>
        <w:t xml:space="preserve">4 </w:t>
      </w:r>
      <w:r w:rsidR="00190654">
        <w:rPr>
          <w:rFonts w:cs="Calibri"/>
          <w:color w:val="000000"/>
          <w:sz w:val="22"/>
          <w:szCs w:val="22"/>
          <w:lang w:eastAsia="zh-CN"/>
        </w:rPr>
        <w:t>pkt</w:t>
      </w:r>
      <w:r w:rsidRPr="0040013D">
        <w:rPr>
          <w:color w:val="000000"/>
          <w:sz w:val="22"/>
          <w:szCs w:val="22"/>
        </w:rPr>
        <w:t>. 1</w:t>
      </w:r>
      <w:r w:rsidR="00FE4BDE">
        <w:rPr>
          <w:color w:val="000000"/>
          <w:sz w:val="22"/>
          <w:szCs w:val="22"/>
        </w:rPr>
        <w:t xml:space="preserve"> </w:t>
      </w:r>
      <w:r w:rsidRPr="0040013D">
        <w:rPr>
          <w:color w:val="000000"/>
          <w:sz w:val="22"/>
          <w:szCs w:val="22"/>
        </w:rPr>
        <w:t>niniejszej umowy, wynikająca z zaistnienia „siły wyższej”, zostanie dokonana zgodnie z zasadami wskazanymi poniżej:</w:t>
      </w:r>
    </w:p>
    <w:p w14:paraId="452339C2" w14:textId="46F49AC2" w:rsidR="00EF6081" w:rsidRPr="0040013D" w:rsidRDefault="00EF6081" w:rsidP="0036544E">
      <w:pPr>
        <w:numPr>
          <w:ilvl w:val="0"/>
          <w:numId w:val="29"/>
        </w:numPr>
        <w:tabs>
          <w:tab w:val="left" w:pos="993"/>
        </w:tabs>
        <w:autoSpaceDE w:val="0"/>
        <w:autoSpaceDN w:val="0"/>
        <w:adjustRightInd w:val="0"/>
        <w:ind w:left="993" w:hanging="284"/>
        <w:jc w:val="both"/>
        <w:rPr>
          <w:bCs/>
          <w:color w:val="000000"/>
          <w:sz w:val="22"/>
          <w:szCs w:val="22"/>
        </w:rPr>
      </w:pPr>
      <w:r w:rsidRPr="0040013D">
        <w:rPr>
          <w:color w:val="000000"/>
          <w:sz w:val="22"/>
          <w:szCs w:val="22"/>
        </w:rPr>
        <w:t>Warunkiem zmiany wynagrodzenia Wykonawcy w związku z wystąpieniem okoliczności wskazanych powyżej jest wykazanie, iż zmiana taka będzie miała wpływ na koszty wykonania zamówienia przez Wykonawcę. Wysokość zmiany wynagrodzenia uzależniona jest od wielkości i</w:t>
      </w:r>
      <w:r w:rsidR="0014797D" w:rsidRPr="0040013D">
        <w:rPr>
          <w:color w:val="000000"/>
          <w:sz w:val="22"/>
          <w:szCs w:val="22"/>
        </w:rPr>
        <w:t> </w:t>
      </w:r>
      <w:r w:rsidRPr="0040013D">
        <w:rPr>
          <w:color w:val="000000"/>
          <w:sz w:val="22"/>
          <w:szCs w:val="22"/>
        </w:rPr>
        <w:t>zakresu wpływu nieprzewidzianej okoliczności na koszty wykonania przedmiotu zamówienia, z</w:t>
      </w:r>
      <w:r w:rsidR="0014797D" w:rsidRPr="0040013D">
        <w:rPr>
          <w:color w:val="000000"/>
          <w:sz w:val="22"/>
          <w:szCs w:val="22"/>
        </w:rPr>
        <w:t> </w:t>
      </w:r>
      <w:r w:rsidRPr="0040013D">
        <w:rPr>
          <w:color w:val="000000"/>
          <w:sz w:val="22"/>
          <w:szCs w:val="22"/>
        </w:rPr>
        <w:t xml:space="preserve">tym, że zmiana wynagrodzenia może nastąpić o taką wartość, skutkiem której zwiększenie lub zmniejszenie wynagrodzenia Wykonawcy z tytułu wystąpienia nieprzewidzianej okoliczności nie przekroczy 10 % wartości wynagrodzenia, o którym mowa w </w:t>
      </w:r>
      <w:r w:rsidR="000D565D" w:rsidRPr="0040013D">
        <w:rPr>
          <w:color w:val="000000"/>
          <w:sz w:val="22"/>
          <w:szCs w:val="22"/>
        </w:rPr>
        <w:t>§</w:t>
      </w:r>
      <w:r w:rsidR="00920AA9">
        <w:rPr>
          <w:color w:val="000000"/>
          <w:sz w:val="22"/>
          <w:szCs w:val="22"/>
        </w:rPr>
        <w:t> </w:t>
      </w:r>
      <w:r w:rsidR="000D565D" w:rsidRPr="0040013D">
        <w:rPr>
          <w:color w:val="000000"/>
          <w:sz w:val="22"/>
          <w:szCs w:val="22"/>
        </w:rPr>
        <w:t>4</w:t>
      </w:r>
      <w:r w:rsidRPr="0040013D">
        <w:rPr>
          <w:color w:val="000000"/>
          <w:sz w:val="22"/>
          <w:szCs w:val="22"/>
        </w:rPr>
        <w:t xml:space="preserve"> </w:t>
      </w:r>
      <w:r w:rsidR="00190654">
        <w:rPr>
          <w:rFonts w:cs="Calibri"/>
          <w:color w:val="000000"/>
          <w:sz w:val="22"/>
          <w:szCs w:val="22"/>
          <w:lang w:eastAsia="zh-CN"/>
        </w:rPr>
        <w:t>pkt</w:t>
      </w:r>
      <w:r w:rsidRPr="0040013D">
        <w:rPr>
          <w:color w:val="000000"/>
          <w:sz w:val="22"/>
          <w:szCs w:val="22"/>
        </w:rPr>
        <w:t xml:space="preserve">. 1 niniejszej umowy. </w:t>
      </w:r>
    </w:p>
    <w:p w14:paraId="736BB3F8" w14:textId="2622EFE9" w:rsidR="00EF6081" w:rsidRPr="0040013D" w:rsidRDefault="00EF6081" w:rsidP="0036544E">
      <w:pPr>
        <w:numPr>
          <w:ilvl w:val="0"/>
          <w:numId w:val="29"/>
        </w:numPr>
        <w:tabs>
          <w:tab w:val="left" w:pos="993"/>
        </w:tabs>
        <w:autoSpaceDE w:val="0"/>
        <w:autoSpaceDN w:val="0"/>
        <w:adjustRightInd w:val="0"/>
        <w:ind w:left="993" w:hanging="284"/>
        <w:jc w:val="both"/>
        <w:rPr>
          <w:bCs/>
          <w:color w:val="000000"/>
          <w:sz w:val="22"/>
          <w:szCs w:val="22"/>
        </w:rPr>
      </w:pPr>
      <w:r w:rsidRPr="0040013D">
        <w:rPr>
          <w:color w:val="000000"/>
          <w:sz w:val="22"/>
          <w:szCs w:val="22"/>
        </w:rPr>
        <w:t>Do zdarzeń siły wyższej zalicza się</w:t>
      </w:r>
      <w:r w:rsidR="00FE4BDE">
        <w:rPr>
          <w:color w:val="000000"/>
          <w:sz w:val="22"/>
          <w:szCs w:val="22"/>
        </w:rPr>
        <w:t xml:space="preserve"> </w:t>
      </w:r>
      <w:r w:rsidRPr="0040013D">
        <w:rPr>
          <w:color w:val="000000"/>
          <w:sz w:val="22"/>
          <w:szCs w:val="22"/>
        </w:rPr>
        <w:t xml:space="preserve">w szczególności, pod warunkiem spełnienia wymogów definicji zamieszczonej powyżej: </w:t>
      </w:r>
    </w:p>
    <w:p w14:paraId="05E431E6" w14:textId="77777777" w:rsidR="00EF6081" w:rsidRPr="0040013D" w:rsidRDefault="00EF6081" w:rsidP="0036544E">
      <w:pPr>
        <w:numPr>
          <w:ilvl w:val="0"/>
          <w:numId w:val="30"/>
        </w:numPr>
        <w:autoSpaceDE w:val="0"/>
        <w:autoSpaceDN w:val="0"/>
        <w:adjustRightInd w:val="0"/>
        <w:jc w:val="both"/>
        <w:rPr>
          <w:color w:val="000000"/>
          <w:sz w:val="22"/>
          <w:szCs w:val="22"/>
        </w:rPr>
      </w:pPr>
      <w:r w:rsidRPr="0040013D">
        <w:rPr>
          <w:color w:val="000000"/>
          <w:sz w:val="22"/>
          <w:szCs w:val="22"/>
        </w:rPr>
        <w:t xml:space="preserve">nadzwyczajne zjawiska przyrody, takie jak: trzęsienia ziemi, powodzie, huragany, </w:t>
      </w:r>
    </w:p>
    <w:p w14:paraId="1E5B0153" w14:textId="77777777" w:rsidR="00EF6081" w:rsidRPr="0040013D" w:rsidRDefault="00EF6081" w:rsidP="0036544E">
      <w:pPr>
        <w:numPr>
          <w:ilvl w:val="0"/>
          <w:numId w:val="30"/>
        </w:numPr>
        <w:autoSpaceDE w:val="0"/>
        <w:autoSpaceDN w:val="0"/>
        <w:adjustRightInd w:val="0"/>
        <w:ind w:left="1418" w:hanging="272"/>
        <w:jc w:val="both"/>
        <w:rPr>
          <w:color w:val="000000"/>
          <w:sz w:val="22"/>
          <w:szCs w:val="22"/>
        </w:rPr>
      </w:pPr>
      <w:r w:rsidRPr="0040013D">
        <w:rPr>
          <w:color w:val="000000"/>
          <w:sz w:val="22"/>
          <w:szCs w:val="22"/>
        </w:rPr>
        <w:t xml:space="preserve">klęskę żywiołową ogłoszoną zgodnie z przepisami obowiązującymi w kraju wystąpienia klęski żywiołowej </w:t>
      </w:r>
    </w:p>
    <w:p w14:paraId="244E8C8B" w14:textId="77777777" w:rsidR="00EF6081" w:rsidRPr="0040013D" w:rsidRDefault="00EF6081" w:rsidP="0036544E">
      <w:pPr>
        <w:numPr>
          <w:ilvl w:val="0"/>
          <w:numId w:val="30"/>
        </w:numPr>
        <w:autoSpaceDE w:val="0"/>
        <w:autoSpaceDN w:val="0"/>
        <w:adjustRightInd w:val="0"/>
        <w:ind w:left="1418" w:hanging="272"/>
        <w:jc w:val="both"/>
        <w:rPr>
          <w:color w:val="000000"/>
          <w:sz w:val="22"/>
          <w:szCs w:val="22"/>
        </w:rPr>
      </w:pPr>
      <w:r w:rsidRPr="0040013D">
        <w:rPr>
          <w:color w:val="000000"/>
          <w:sz w:val="22"/>
          <w:szCs w:val="22"/>
        </w:rPr>
        <w:t>wojnę, działania wojenne lub terrorystyczne (niezależnie, czy wojna była wypowiedziana czy nie), inwazję, działanie wrogów zewnętrznych, mobilizację, stan wyjątkowy;</w:t>
      </w:r>
    </w:p>
    <w:p w14:paraId="74727D98" w14:textId="77777777" w:rsidR="00EF6081" w:rsidRPr="0040013D" w:rsidRDefault="00EF6081" w:rsidP="0036544E">
      <w:pPr>
        <w:numPr>
          <w:ilvl w:val="0"/>
          <w:numId w:val="30"/>
        </w:numPr>
        <w:autoSpaceDE w:val="0"/>
        <w:autoSpaceDN w:val="0"/>
        <w:adjustRightInd w:val="0"/>
        <w:ind w:left="1418" w:hanging="272"/>
        <w:jc w:val="both"/>
        <w:rPr>
          <w:color w:val="000000"/>
          <w:sz w:val="22"/>
          <w:szCs w:val="22"/>
        </w:rPr>
      </w:pPr>
      <w:r w:rsidRPr="0040013D">
        <w:rPr>
          <w:color w:val="000000"/>
          <w:sz w:val="22"/>
          <w:szCs w:val="22"/>
        </w:rPr>
        <w:t>rebelię, rewolucję, powstanie, lu</w:t>
      </w:r>
      <w:r w:rsidR="005C4A7A" w:rsidRPr="0040013D">
        <w:rPr>
          <w:color w:val="000000"/>
          <w:sz w:val="22"/>
          <w:szCs w:val="22"/>
        </w:rPr>
        <w:t>b przewrót wojskowy lub cywilny</w:t>
      </w:r>
      <w:r w:rsidRPr="0040013D">
        <w:rPr>
          <w:color w:val="000000"/>
          <w:sz w:val="22"/>
          <w:szCs w:val="22"/>
        </w:rPr>
        <w:t xml:space="preserve"> lub wojnę domową;</w:t>
      </w:r>
    </w:p>
    <w:p w14:paraId="67492CE6" w14:textId="77777777" w:rsidR="00EF6081" w:rsidRPr="0040013D" w:rsidRDefault="00EF6081" w:rsidP="0036544E">
      <w:pPr>
        <w:numPr>
          <w:ilvl w:val="0"/>
          <w:numId w:val="30"/>
        </w:numPr>
        <w:autoSpaceDE w:val="0"/>
        <w:autoSpaceDN w:val="0"/>
        <w:adjustRightInd w:val="0"/>
        <w:ind w:left="1418" w:hanging="272"/>
        <w:jc w:val="both"/>
        <w:rPr>
          <w:color w:val="000000"/>
          <w:sz w:val="22"/>
          <w:szCs w:val="22"/>
        </w:rPr>
      </w:pPr>
      <w:r w:rsidRPr="0040013D">
        <w:rPr>
          <w:color w:val="000000"/>
          <w:sz w:val="22"/>
          <w:szCs w:val="22"/>
        </w:rPr>
        <w:t xml:space="preserve">wystąpienie promieniowania radioaktywnego oraz wywołanego takim promieniowaniem skażenia radioaktywnego; </w:t>
      </w:r>
    </w:p>
    <w:p w14:paraId="7D4C56FB" w14:textId="77777777" w:rsidR="00EF6081" w:rsidRPr="0040013D" w:rsidRDefault="00EF6081" w:rsidP="0036544E">
      <w:pPr>
        <w:numPr>
          <w:ilvl w:val="0"/>
          <w:numId w:val="30"/>
        </w:numPr>
        <w:autoSpaceDE w:val="0"/>
        <w:autoSpaceDN w:val="0"/>
        <w:adjustRightInd w:val="0"/>
        <w:ind w:left="1418" w:hanging="272"/>
        <w:jc w:val="both"/>
        <w:rPr>
          <w:color w:val="000000"/>
          <w:sz w:val="22"/>
          <w:szCs w:val="22"/>
        </w:rPr>
      </w:pPr>
      <w:r w:rsidRPr="0040013D">
        <w:rPr>
          <w:color w:val="000000"/>
          <w:sz w:val="22"/>
          <w:szCs w:val="22"/>
        </w:rPr>
        <w:t xml:space="preserve">bunt, niepokoje lub zamieszki, jeżeli nie są ograniczone wyłącznie do pracowników Strony dotkniętej siłą wyższą lub osób, którymi posługuje się ona w wykonaniu umowy; </w:t>
      </w:r>
    </w:p>
    <w:p w14:paraId="74B1DCCF" w14:textId="77777777" w:rsidR="00EF6081" w:rsidRPr="0040013D" w:rsidRDefault="00EF6081" w:rsidP="0036544E">
      <w:pPr>
        <w:numPr>
          <w:ilvl w:val="0"/>
          <w:numId w:val="30"/>
        </w:numPr>
        <w:autoSpaceDE w:val="0"/>
        <w:autoSpaceDN w:val="0"/>
        <w:adjustRightInd w:val="0"/>
        <w:ind w:left="1418" w:hanging="272"/>
        <w:jc w:val="both"/>
        <w:rPr>
          <w:color w:val="000000"/>
          <w:sz w:val="22"/>
          <w:szCs w:val="22"/>
        </w:rPr>
      </w:pPr>
      <w:r w:rsidRPr="0040013D">
        <w:rPr>
          <w:color w:val="000000"/>
          <w:sz w:val="22"/>
          <w:szCs w:val="22"/>
        </w:rPr>
        <w:t>epidemię, pandemię.</w:t>
      </w:r>
    </w:p>
    <w:p w14:paraId="6670D454" w14:textId="77777777" w:rsidR="00EF6081" w:rsidRPr="0040013D" w:rsidRDefault="00EF6081" w:rsidP="00CC24CE">
      <w:pPr>
        <w:numPr>
          <w:ilvl w:val="0"/>
          <w:numId w:val="31"/>
        </w:numPr>
        <w:tabs>
          <w:tab w:val="left" w:pos="993"/>
        </w:tabs>
        <w:autoSpaceDE w:val="0"/>
        <w:autoSpaceDN w:val="0"/>
        <w:adjustRightInd w:val="0"/>
        <w:ind w:left="993" w:hanging="284"/>
        <w:jc w:val="both"/>
        <w:rPr>
          <w:color w:val="000000"/>
          <w:sz w:val="22"/>
          <w:szCs w:val="22"/>
        </w:rPr>
      </w:pPr>
      <w:r w:rsidRPr="0040013D">
        <w:rPr>
          <w:color w:val="000000"/>
          <w:sz w:val="22"/>
          <w:szCs w:val="22"/>
        </w:rPr>
        <w:t>Jeżeli Strona uzna, że wystąpiły okoliczności siły wyższej, które mają wpływ na należyte wykonanie jej zobowiązań umownych, o ile taki wpływ wystąpił lub może wystąpić, to</w:t>
      </w:r>
      <w:r w:rsidR="00AD670B" w:rsidRPr="0040013D">
        <w:rPr>
          <w:color w:val="000000"/>
          <w:sz w:val="22"/>
          <w:szCs w:val="22"/>
        </w:rPr>
        <w:t> </w:t>
      </w:r>
      <w:r w:rsidRPr="0040013D">
        <w:rPr>
          <w:color w:val="000000"/>
          <w:sz w:val="22"/>
          <w:szCs w:val="22"/>
        </w:rPr>
        <w:t>niezwłocznie powiadomi pisemnie o tym drugą Stronę, przedstawiając stosowne uzasadnienie</w:t>
      </w:r>
      <w:r w:rsidR="00BF1070" w:rsidRPr="0040013D">
        <w:rPr>
          <w:color w:val="000000"/>
          <w:sz w:val="22"/>
          <w:szCs w:val="22"/>
        </w:rPr>
        <w:t xml:space="preserve"> </w:t>
      </w:r>
      <w:r w:rsidRPr="0040013D">
        <w:rPr>
          <w:color w:val="000000"/>
          <w:sz w:val="22"/>
          <w:szCs w:val="22"/>
        </w:rPr>
        <w:t>i</w:t>
      </w:r>
      <w:r w:rsidR="00AD670B" w:rsidRPr="0040013D">
        <w:rPr>
          <w:color w:val="000000"/>
          <w:sz w:val="22"/>
          <w:szCs w:val="22"/>
        </w:rPr>
        <w:t> </w:t>
      </w:r>
      <w:r w:rsidRPr="0040013D">
        <w:rPr>
          <w:color w:val="000000"/>
          <w:sz w:val="22"/>
          <w:szCs w:val="22"/>
        </w:rPr>
        <w:t xml:space="preserve">dokumenty. Ustąpienie działania siły wyższej winno być natychmiast zgłoszone pisemnie drugiej Stronie. </w:t>
      </w:r>
    </w:p>
    <w:p w14:paraId="118E8059" w14:textId="77777777" w:rsidR="00EF6081" w:rsidRPr="0040013D" w:rsidRDefault="00EF6081" w:rsidP="0036544E">
      <w:pPr>
        <w:numPr>
          <w:ilvl w:val="0"/>
          <w:numId w:val="31"/>
        </w:numPr>
        <w:tabs>
          <w:tab w:val="left" w:pos="993"/>
        </w:tabs>
        <w:autoSpaceDE w:val="0"/>
        <w:autoSpaceDN w:val="0"/>
        <w:adjustRightInd w:val="0"/>
        <w:ind w:left="993" w:hanging="284"/>
        <w:jc w:val="both"/>
        <w:rPr>
          <w:color w:val="000000"/>
          <w:sz w:val="22"/>
          <w:szCs w:val="22"/>
        </w:rPr>
      </w:pPr>
      <w:r w:rsidRPr="0040013D">
        <w:rPr>
          <w:color w:val="000000"/>
          <w:sz w:val="22"/>
          <w:szCs w:val="22"/>
        </w:rPr>
        <w:t xml:space="preserve">Strony umowy potwierdzają wpływ siły wyższej dołączając do informacji, o której mowa powyżej, oświadczenia lub dokumenty, które mogą dotyczyć w szczególności: </w:t>
      </w:r>
    </w:p>
    <w:p w14:paraId="22DE840A" w14:textId="77777777" w:rsidR="00EF6081" w:rsidRPr="0040013D" w:rsidRDefault="00EF6081" w:rsidP="0036544E">
      <w:pPr>
        <w:numPr>
          <w:ilvl w:val="0"/>
          <w:numId w:val="32"/>
        </w:numPr>
        <w:autoSpaceDE w:val="0"/>
        <w:autoSpaceDN w:val="0"/>
        <w:adjustRightInd w:val="0"/>
        <w:spacing w:after="17"/>
        <w:jc w:val="both"/>
        <w:rPr>
          <w:color w:val="000000"/>
          <w:sz w:val="22"/>
          <w:szCs w:val="22"/>
        </w:rPr>
      </w:pPr>
      <w:r w:rsidRPr="0040013D">
        <w:rPr>
          <w:color w:val="000000"/>
          <w:sz w:val="22"/>
          <w:szCs w:val="22"/>
        </w:rPr>
        <w:t xml:space="preserve">nieobecności pracowników, którzy uczestniczą lub mogliby uczestniczyć w realizacji zamówienia, </w:t>
      </w:r>
    </w:p>
    <w:p w14:paraId="4D7C45D4" w14:textId="77777777" w:rsidR="00EF6081" w:rsidRPr="0040013D" w:rsidRDefault="00EF6081" w:rsidP="0036544E">
      <w:pPr>
        <w:numPr>
          <w:ilvl w:val="0"/>
          <w:numId w:val="32"/>
        </w:numPr>
        <w:autoSpaceDE w:val="0"/>
        <w:autoSpaceDN w:val="0"/>
        <w:adjustRightInd w:val="0"/>
        <w:spacing w:after="17"/>
        <w:jc w:val="both"/>
        <w:rPr>
          <w:color w:val="000000"/>
          <w:sz w:val="22"/>
          <w:szCs w:val="22"/>
        </w:rPr>
      </w:pPr>
      <w:r w:rsidRPr="0040013D">
        <w:rPr>
          <w:color w:val="000000"/>
          <w:sz w:val="22"/>
          <w:szCs w:val="22"/>
        </w:rPr>
        <w:t xml:space="preserve"> poleceń lub decyzji wydanych przez organy administracji państwowej,</w:t>
      </w:r>
    </w:p>
    <w:p w14:paraId="338FB9D2" w14:textId="77777777" w:rsidR="00EF6081" w:rsidRPr="0040013D" w:rsidRDefault="00EF6081" w:rsidP="0036544E">
      <w:pPr>
        <w:numPr>
          <w:ilvl w:val="0"/>
          <w:numId w:val="32"/>
        </w:numPr>
        <w:autoSpaceDE w:val="0"/>
        <w:autoSpaceDN w:val="0"/>
        <w:adjustRightInd w:val="0"/>
        <w:spacing w:after="17"/>
        <w:jc w:val="both"/>
        <w:rPr>
          <w:color w:val="000000"/>
          <w:sz w:val="22"/>
          <w:szCs w:val="22"/>
        </w:rPr>
      </w:pPr>
      <w:r w:rsidRPr="0040013D">
        <w:rPr>
          <w:color w:val="000000"/>
          <w:sz w:val="22"/>
          <w:szCs w:val="22"/>
        </w:rPr>
        <w:t xml:space="preserve"> wstrzymania dostaw produktów, komponentów produktu lub materiałów, trudności w</w:t>
      </w:r>
      <w:r w:rsidR="00AD670B" w:rsidRPr="0040013D">
        <w:rPr>
          <w:color w:val="000000"/>
          <w:sz w:val="22"/>
          <w:szCs w:val="22"/>
        </w:rPr>
        <w:t> </w:t>
      </w:r>
      <w:r w:rsidRPr="0040013D">
        <w:rPr>
          <w:color w:val="000000"/>
          <w:sz w:val="22"/>
          <w:szCs w:val="22"/>
        </w:rPr>
        <w:t xml:space="preserve">dostępie do sprzętu lub trudności w realizacji usług transportowych, </w:t>
      </w:r>
    </w:p>
    <w:p w14:paraId="2BD88508" w14:textId="77777777" w:rsidR="00EF6081" w:rsidRPr="0040013D" w:rsidRDefault="00EF6081" w:rsidP="0036544E">
      <w:pPr>
        <w:numPr>
          <w:ilvl w:val="0"/>
          <w:numId w:val="32"/>
        </w:numPr>
        <w:autoSpaceDE w:val="0"/>
        <w:autoSpaceDN w:val="0"/>
        <w:adjustRightInd w:val="0"/>
        <w:spacing w:after="17"/>
        <w:jc w:val="both"/>
        <w:rPr>
          <w:color w:val="000000"/>
          <w:sz w:val="22"/>
          <w:szCs w:val="22"/>
        </w:rPr>
      </w:pPr>
      <w:r w:rsidRPr="0040013D">
        <w:rPr>
          <w:color w:val="000000"/>
          <w:sz w:val="22"/>
          <w:szCs w:val="22"/>
        </w:rPr>
        <w:t xml:space="preserve">innych okoliczności, które uniemożliwiają bądź w istotnym stopniu ograniczają możliwość wykonania umowy, </w:t>
      </w:r>
    </w:p>
    <w:p w14:paraId="2C745248" w14:textId="77777777" w:rsidR="00EF6081" w:rsidRPr="0040013D" w:rsidRDefault="00EF6081" w:rsidP="0036544E">
      <w:pPr>
        <w:numPr>
          <w:ilvl w:val="0"/>
          <w:numId w:val="32"/>
        </w:numPr>
        <w:autoSpaceDE w:val="0"/>
        <w:autoSpaceDN w:val="0"/>
        <w:adjustRightInd w:val="0"/>
        <w:spacing w:after="17"/>
        <w:jc w:val="both"/>
        <w:rPr>
          <w:color w:val="000000"/>
          <w:sz w:val="22"/>
          <w:szCs w:val="22"/>
        </w:rPr>
      </w:pPr>
      <w:r w:rsidRPr="0040013D">
        <w:rPr>
          <w:color w:val="000000"/>
          <w:sz w:val="22"/>
          <w:szCs w:val="22"/>
        </w:rPr>
        <w:t xml:space="preserve"> okoliczności, o których mowa w 4 podpunktach powyżej, w zakresie w jakim dotyczą one podwykonawcy.</w:t>
      </w:r>
      <w:r w:rsidRPr="0040013D">
        <w:rPr>
          <w:strike/>
          <w:color w:val="000000"/>
          <w:sz w:val="22"/>
          <w:szCs w:val="22"/>
        </w:rPr>
        <w:t xml:space="preserve"> </w:t>
      </w:r>
    </w:p>
    <w:p w14:paraId="05856DD9" w14:textId="77777777" w:rsidR="00EF6081" w:rsidRPr="0040013D" w:rsidRDefault="00EF6081" w:rsidP="00920AA9">
      <w:pPr>
        <w:numPr>
          <w:ilvl w:val="0"/>
          <w:numId w:val="33"/>
        </w:numPr>
        <w:autoSpaceDE w:val="0"/>
        <w:autoSpaceDN w:val="0"/>
        <w:adjustRightInd w:val="0"/>
        <w:ind w:hanging="295"/>
        <w:jc w:val="both"/>
        <w:rPr>
          <w:b/>
          <w:bCs/>
          <w:color w:val="000000"/>
          <w:sz w:val="22"/>
          <w:szCs w:val="22"/>
        </w:rPr>
      </w:pPr>
      <w:r w:rsidRPr="0040013D">
        <w:rPr>
          <w:color w:val="000000"/>
          <w:sz w:val="22"/>
          <w:szCs w:val="22"/>
        </w:rPr>
        <w:t xml:space="preserve">Każda ze Stron umowy może żądać przedstawienia dodatkowych dokumentów lub oświadczeń potwierdzających wpływ okoliczności związanych z wystąpieniem siły wyższej na należyte wykonanie umowy. </w:t>
      </w:r>
    </w:p>
    <w:p w14:paraId="6AD3E191" w14:textId="5DC29F8C" w:rsidR="00EF6081" w:rsidRPr="0040013D" w:rsidRDefault="00EF6081" w:rsidP="00920AA9">
      <w:pPr>
        <w:numPr>
          <w:ilvl w:val="0"/>
          <w:numId w:val="33"/>
        </w:numPr>
        <w:autoSpaceDE w:val="0"/>
        <w:autoSpaceDN w:val="0"/>
        <w:adjustRightInd w:val="0"/>
        <w:ind w:hanging="295"/>
        <w:jc w:val="both"/>
        <w:rPr>
          <w:b/>
          <w:bCs/>
          <w:color w:val="000000"/>
          <w:sz w:val="22"/>
          <w:szCs w:val="22"/>
        </w:rPr>
      </w:pPr>
      <w:r w:rsidRPr="0040013D">
        <w:rPr>
          <w:color w:val="000000"/>
          <w:sz w:val="22"/>
          <w:szCs w:val="22"/>
        </w:rPr>
        <w:t>Strona umowy, na podstawie otrzymanych dokumentów lub oświadczeń, o których mowa powyżej, w terminie 14 dni od dnia ich otrzymania, przekaże drugiej Stronie swoje pisemne stanowisko, wraz</w:t>
      </w:r>
      <w:r w:rsidR="00FE4BDE">
        <w:rPr>
          <w:color w:val="000000"/>
          <w:sz w:val="22"/>
          <w:szCs w:val="22"/>
        </w:rPr>
        <w:t xml:space="preserve"> </w:t>
      </w:r>
      <w:r w:rsidRPr="0040013D">
        <w:rPr>
          <w:color w:val="000000"/>
          <w:sz w:val="22"/>
          <w:szCs w:val="22"/>
        </w:rPr>
        <w:t>z uzasadnieniem, odnośnie wpływu okoliczności, o których mowa powyżej na należyte jej wykonanie przez daną Stronę. Jeżeli Strona otrzymała kolejne oświadczenia lub dokumenty, termin liczony jest od dnia ich otrzymania.</w:t>
      </w:r>
      <w:r w:rsidR="00FE4BDE">
        <w:rPr>
          <w:color w:val="000000"/>
          <w:sz w:val="22"/>
          <w:szCs w:val="22"/>
        </w:rPr>
        <w:t xml:space="preserve"> </w:t>
      </w:r>
    </w:p>
    <w:p w14:paraId="5D81594E" w14:textId="6A497DA1" w:rsidR="00EF6081" w:rsidRPr="0040013D" w:rsidRDefault="00EF6081" w:rsidP="00920AA9">
      <w:pPr>
        <w:numPr>
          <w:ilvl w:val="0"/>
          <w:numId w:val="33"/>
        </w:numPr>
        <w:autoSpaceDE w:val="0"/>
        <w:autoSpaceDN w:val="0"/>
        <w:adjustRightInd w:val="0"/>
        <w:ind w:hanging="295"/>
        <w:jc w:val="both"/>
        <w:rPr>
          <w:b/>
          <w:bCs/>
          <w:color w:val="000000"/>
          <w:sz w:val="22"/>
          <w:szCs w:val="22"/>
        </w:rPr>
      </w:pPr>
      <w:r w:rsidRPr="0040013D">
        <w:rPr>
          <w:color w:val="000000"/>
          <w:sz w:val="22"/>
          <w:szCs w:val="22"/>
        </w:rPr>
        <w:lastRenderedPageBreak/>
        <w:t>Zamawiający, po stwierdzeniu, że okoliczności związane z wystąpieniem siły wyższej, o których mowa powyżej mogą wpłynąć lub wpływają na należyte wykonanie umowy dokona w uzgodnieniu</w:t>
      </w:r>
      <w:r w:rsidR="00FE4BDE">
        <w:rPr>
          <w:color w:val="000000"/>
          <w:sz w:val="22"/>
          <w:szCs w:val="22"/>
        </w:rPr>
        <w:t xml:space="preserve"> </w:t>
      </w:r>
      <w:r w:rsidRPr="0040013D">
        <w:rPr>
          <w:color w:val="000000"/>
          <w:sz w:val="22"/>
          <w:szCs w:val="22"/>
        </w:rPr>
        <w:t xml:space="preserve">z Wykonawcą zmiany umowy, w zakresie zapisów jakich dotyczą. </w:t>
      </w:r>
    </w:p>
    <w:p w14:paraId="464BF940" w14:textId="77777777" w:rsidR="00EF6081" w:rsidRPr="0040013D" w:rsidRDefault="00EF6081" w:rsidP="00920AA9">
      <w:pPr>
        <w:numPr>
          <w:ilvl w:val="0"/>
          <w:numId w:val="33"/>
        </w:numPr>
        <w:autoSpaceDE w:val="0"/>
        <w:autoSpaceDN w:val="0"/>
        <w:adjustRightInd w:val="0"/>
        <w:ind w:hanging="295"/>
        <w:jc w:val="both"/>
        <w:rPr>
          <w:b/>
          <w:bCs/>
          <w:color w:val="000000"/>
          <w:sz w:val="22"/>
          <w:szCs w:val="22"/>
        </w:rPr>
      </w:pPr>
      <w:r w:rsidRPr="0040013D">
        <w:rPr>
          <w:color w:val="000000"/>
          <w:sz w:val="22"/>
          <w:szCs w:val="22"/>
        </w:rPr>
        <w:t xml:space="preserve">Obowiązek wykazania wpływu nieprzewidzianych okoliczności na koszty wykonania umowy należy do Wykonawcy pod rygorem odmowy dokonania zmiany umowy przez Zamawiającego. </w:t>
      </w:r>
    </w:p>
    <w:p w14:paraId="6BA5E603" w14:textId="77777777" w:rsidR="00EF6081" w:rsidRPr="0040013D" w:rsidRDefault="00EF6081" w:rsidP="00920AA9">
      <w:pPr>
        <w:numPr>
          <w:ilvl w:val="0"/>
          <w:numId w:val="33"/>
        </w:numPr>
        <w:autoSpaceDE w:val="0"/>
        <w:autoSpaceDN w:val="0"/>
        <w:adjustRightInd w:val="0"/>
        <w:ind w:hanging="295"/>
        <w:jc w:val="both"/>
        <w:rPr>
          <w:b/>
          <w:bCs/>
          <w:color w:val="000000"/>
          <w:sz w:val="22"/>
          <w:szCs w:val="22"/>
        </w:rPr>
      </w:pPr>
      <w:r w:rsidRPr="0040013D">
        <w:rPr>
          <w:color w:val="000000"/>
          <w:sz w:val="22"/>
          <w:szCs w:val="22"/>
        </w:rPr>
        <w:t xml:space="preserve">Za opóźnienia wynikłe ze zdarzeń spowodowanych siłą wyższą żadna ze Stron nie może żądać odszkodowania, kar umownych, rekompensaty lub udziału w naprawie szkód. </w:t>
      </w:r>
    </w:p>
    <w:p w14:paraId="5675F228" w14:textId="77777777" w:rsidR="00EF6081" w:rsidRPr="0040013D" w:rsidRDefault="00EF6081" w:rsidP="00920AA9">
      <w:pPr>
        <w:numPr>
          <w:ilvl w:val="0"/>
          <w:numId w:val="33"/>
        </w:numPr>
        <w:autoSpaceDE w:val="0"/>
        <w:autoSpaceDN w:val="0"/>
        <w:adjustRightInd w:val="0"/>
        <w:ind w:hanging="295"/>
        <w:jc w:val="both"/>
        <w:rPr>
          <w:bCs/>
          <w:color w:val="000000"/>
          <w:sz w:val="22"/>
          <w:szCs w:val="22"/>
        </w:rPr>
      </w:pPr>
      <w:r w:rsidRPr="0040013D">
        <w:rPr>
          <w:color w:val="000000"/>
          <w:sz w:val="22"/>
          <w:szCs w:val="22"/>
        </w:rPr>
        <w:t>Strony nie ponoszą odpowiedzialności za nienależyte wykonanie lub niewykonanie ich zobowiązań wynikających z umowy w zakresie, w jakim takie nienależyte wykonanie lub niewykonanie wynika z siły wyższej na wystąpienie, której Strony umowy nie mają wpływu.</w:t>
      </w:r>
    </w:p>
    <w:p w14:paraId="05D7C61F" w14:textId="77777777" w:rsidR="00EF6081" w:rsidRPr="0040013D" w:rsidRDefault="00EF6081" w:rsidP="00601C88">
      <w:pPr>
        <w:autoSpaceDE w:val="0"/>
        <w:autoSpaceDN w:val="0"/>
        <w:adjustRightInd w:val="0"/>
        <w:jc w:val="both"/>
        <w:rPr>
          <w:color w:val="000000"/>
          <w:sz w:val="22"/>
          <w:szCs w:val="22"/>
          <w:highlight w:val="yellow"/>
        </w:rPr>
      </w:pPr>
    </w:p>
    <w:p w14:paraId="41D841B8" w14:textId="77777777" w:rsidR="006034E2" w:rsidRPr="0040013D" w:rsidRDefault="00C97D7A" w:rsidP="00C97D7A">
      <w:pPr>
        <w:numPr>
          <w:ilvl w:val="0"/>
          <w:numId w:val="34"/>
        </w:numPr>
        <w:autoSpaceDE w:val="0"/>
        <w:autoSpaceDN w:val="0"/>
        <w:adjustRightInd w:val="0"/>
        <w:jc w:val="both"/>
        <w:rPr>
          <w:b/>
          <w:bCs/>
          <w:color w:val="000000"/>
          <w:sz w:val="22"/>
          <w:szCs w:val="22"/>
        </w:rPr>
      </w:pPr>
      <w:r w:rsidRPr="0040013D">
        <w:rPr>
          <w:color w:val="000000"/>
          <w:sz w:val="22"/>
          <w:szCs w:val="22"/>
        </w:rPr>
        <w:t>ze zmiany</w:t>
      </w:r>
      <w:r w:rsidRPr="0040013D">
        <w:rPr>
          <w:rFonts w:cs="Calibri"/>
          <w:color w:val="000000"/>
          <w:sz w:val="22"/>
          <w:szCs w:val="22"/>
          <w:lang w:eastAsia="zh-CN"/>
        </w:rPr>
        <w:t xml:space="preserve"> zakresu świadczenia usług przez Wykonawcę w przypadku: wystąpienia prac remontowych, inwestycyjnych</w:t>
      </w:r>
      <w:r w:rsidR="00AC4D2F" w:rsidRPr="0040013D">
        <w:rPr>
          <w:rFonts w:cs="Calibri"/>
          <w:color w:val="000000"/>
          <w:sz w:val="22"/>
          <w:szCs w:val="22"/>
          <w:lang w:eastAsia="zh-CN"/>
        </w:rPr>
        <w:t xml:space="preserve"> na danym obiekcie</w:t>
      </w:r>
      <w:r w:rsidRPr="0040013D">
        <w:rPr>
          <w:rFonts w:cs="Calibri"/>
          <w:color w:val="000000"/>
          <w:sz w:val="22"/>
          <w:szCs w:val="22"/>
          <w:lang w:eastAsia="zh-CN"/>
        </w:rPr>
        <w:t>, zmian organizacyjnych u Zamawiającego,</w:t>
      </w:r>
      <w:r w:rsidR="005E3B28" w:rsidRPr="0040013D">
        <w:rPr>
          <w:rFonts w:cs="Calibri"/>
          <w:color w:val="000000"/>
          <w:sz w:val="22"/>
          <w:szCs w:val="22"/>
          <w:lang w:eastAsia="zh-CN"/>
        </w:rPr>
        <w:t xml:space="preserve"> </w:t>
      </w:r>
      <w:r w:rsidR="00AC4D2F" w:rsidRPr="0040013D">
        <w:rPr>
          <w:rFonts w:cs="Calibri"/>
          <w:color w:val="000000"/>
          <w:sz w:val="22"/>
          <w:szCs w:val="22"/>
          <w:lang w:eastAsia="zh-CN"/>
        </w:rPr>
        <w:t>w szczególności</w:t>
      </w:r>
      <w:r w:rsidRPr="0040013D">
        <w:rPr>
          <w:rFonts w:cs="Calibri"/>
          <w:color w:val="000000"/>
          <w:sz w:val="22"/>
          <w:szCs w:val="22"/>
          <w:lang w:eastAsia="zh-CN"/>
        </w:rPr>
        <w:t xml:space="preserve"> wyłączenia budynków z eksploatacji</w:t>
      </w:r>
      <w:r w:rsidR="00497246" w:rsidRPr="0040013D">
        <w:rPr>
          <w:rFonts w:cs="Calibri"/>
          <w:color w:val="000000"/>
          <w:sz w:val="22"/>
          <w:szCs w:val="22"/>
          <w:lang w:eastAsia="zh-CN"/>
        </w:rPr>
        <w:t>, likwidacji siedziby lub jej zmiany</w:t>
      </w:r>
      <w:r w:rsidR="00EF5E6B" w:rsidRPr="0040013D">
        <w:rPr>
          <w:rFonts w:cs="Calibri"/>
          <w:color w:val="000000"/>
          <w:sz w:val="22"/>
          <w:szCs w:val="22"/>
          <w:lang w:eastAsia="zh-CN"/>
        </w:rPr>
        <w:t>.</w:t>
      </w:r>
    </w:p>
    <w:p w14:paraId="205DFB00" w14:textId="77777777" w:rsidR="006E098D" w:rsidRPr="0040013D" w:rsidRDefault="00C93EC3" w:rsidP="006E098D">
      <w:pPr>
        <w:widowControl w:val="0"/>
        <w:suppressAutoHyphens/>
        <w:autoSpaceDE w:val="0"/>
        <w:ind w:left="644"/>
        <w:jc w:val="both"/>
        <w:rPr>
          <w:rFonts w:cs="Calibri"/>
          <w:color w:val="000000"/>
          <w:sz w:val="22"/>
          <w:szCs w:val="22"/>
          <w:lang w:eastAsia="zh-CN"/>
        </w:rPr>
      </w:pPr>
      <w:r w:rsidRPr="0040013D">
        <w:rPr>
          <w:rFonts w:cs="Calibri"/>
          <w:color w:val="000000"/>
          <w:sz w:val="22"/>
          <w:szCs w:val="22"/>
          <w:lang w:eastAsia="zh-CN"/>
        </w:rPr>
        <w:t xml:space="preserve">W przypadku wystąpienia okoliczności wskazanych powyżej zmniejszenie wysokości wynagrodzenia należnego Wykonawcy nastąpi proporcjonalnie do okresu wyłączenia wykonywania usługi oraz zmniejszenia </w:t>
      </w:r>
      <w:r w:rsidR="00AC4D2F" w:rsidRPr="0040013D">
        <w:rPr>
          <w:rFonts w:cs="Calibri"/>
          <w:color w:val="000000"/>
          <w:sz w:val="22"/>
          <w:szCs w:val="22"/>
          <w:lang w:eastAsia="zh-CN"/>
        </w:rPr>
        <w:t xml:space="preserve">jej </w:t>
      </w:r>
      <w:r w:rsidRPr="0040013D">
        <w:rPr>
          <w:rFonts w:cs="Calibri"/>
          <w:color w:val="000000"/>
          <w:sz w:val="22"/>
          <w:szCs w:val="22"/>
          <w:lang w:eastAsia="zh-CN"/>
        </w:rPr>
        <w:t>zakresu</w:t>
      </w:r>
      <w:r w:rsidR="00DA0800" w:rsidRPr="0040013D">
        <w:rPr>
          <w:rFonts w:cs="Calibri"/>
          <w:color w:val="000000"/>
          <w:sz w:val="22"/>
          <w:szCs w:val="22"/>
          <w:lang w:eastAsia="zh-CN"/>
        </w:rPr>
        <w:t xml:space="preserve"> na obiekcie, którego zmiany dotyczą</w:t>
      </w:r>
      <w:r w:rsidRPr="0040013D">
        <w:rPr>
          <w:rFonts w:cs="Calibri"/>
          <w:color w:val="000000"/>
          <w:sz w:val="22"/>
          <w:szCs w:val="22"/>
          <w:lang w:eastAsia="zh-CN"/>
        </w:rPr>
        <w:t xml:space="preserve"> </w:t>
      </w:r>
      <w:r w:rsidR="00DA0800" w:rsidRPr="0040013D">
        <w:rPr>
          <w:rFonts w:cs="Calibri"/>
          <w:color w:val="000000"/>
          <w:sz w:val="22"/>
          <w:szCs w:val="22"/>
          <w:lang w:eastAsia="zh-CN"/>
        </w:rPr>
        <w:t>(</w:t>
      </w:r>
      <w:r w:rsidRPr="0040013D">
        <w:rPr>
          <w:rFonts w:cs="Calibri"/>
          <w:color w:val="000000"/>
          <w:sz w:val="22"/>
          <w:szCs w:val="22"/>
          <w:lang w:eastAsia="zh-CN"/>
        </w:rPr>
        <w:t>na któr</w:t>
      </w:r>
      <w:r w:rsidR="00DA0800" w:rsidRPr="0040013D">
        <w:rPr>
          <w:rFonts w:cs="Calibri"/>
          <w:color w:val="000000"/>
          <w:sz w:val="22"/>
          <w:szCs w:val="22"/>
          <w:lang w:eastAsia="zh-CN"/>
        </w:rPr>
        <w:t>ym</w:t>
      </w:r>
      <w:r w:rsidRPr="0040013D">
        <w:rPr>
          <w:rFonts w:cs="Calibri"/>
          <w:color w:val="000000"/>
          <w:sz w:val="22"/>
          <w:szCs w:val="22"/>
          <w:lang w:eastAsia="zh-CN"/>
        </w:rPr>
        <w:t xml:space="preserve"> wykonywana jest usługa</w:t>
      </w:r>
      <w:r w:rsidR="00DA0800" w:rsidRPr="0040013D">
        <w:rPr>
          <w:rFonts w:cs="Calibri"/>
          <w:color w:val="000000"/>
          <w:sz w:val="22"/>
          <w:szCs w:val="22"/>
          <w:lang w:eastAsia="zh-CN"/>
        </w:rPr>
        <w:t>)</w:t>
      </w:r>
      <w:r w:rsidRPr="0040013D">
        <w:rPr>
          <w:rFonts w:cs="Calibri"/>
          <w:color w:val="000000"/>
          <w:sz w:val="22"/>
          <w:szCs w:val="22"/>
          <w:lang w:eastAsia="zh-CN"/>
        </w:rPr>
        <w:t>. Zamawiający poinformuje Wykonawcę o wystąpieniu okoliczności wskazanych powyżej</w:t>
      </w:r>
      <w:r w:rsidR="005E3B28" w:rsidRPr="0040013D">
        <w:rPr>
          <w:rFonts w:cs="Calibri"/>
          <w:color w:val="000000"/>
          <w:sz w:val="22"/>
          <w:szCs w:val="22"/>
          <w:lang w:eastAsia="zh-CN"/>
        </w:rPr>
        <w:t xml:space="preserve"> </w:t>
      </w:r>
      <w:r w:rsidRPr="0040013D">
        <w:rPr>
          <w:rFonts w:cs="Calibri"/>
          <w:color w:val="000000"/>
          <w:sz w:val="22"/>
          <w:szCs w:val="22"/>
          <w:lang w:eastAsia="zh-CN"/>
        </w:rPr>
        <w:t>z</w:t>
      </w:r>
      <w:r w:rsidR="00AD670B" w:rsidRPr="0040013D">
        <w:rPr>
          <w:rFonts w:cs="Calibri"/>
          <w:color w:val="000000"/>
          <w:sz w:val="22"/>
          <w:szCs w:val="22"/>
          <w:lang w:eastAsia="zh-CN"/>
        </w:rPr>
        <w:t> </w:t>
      </w:r>
      <w:r w:rsidRPr="0040013D">
        <w:rPr>
          <w:rFonts w:cs="Calibri"/>
          <w:color w:val="000000"/>
          <w:sz w:val="22"/>
          <w:szCs w:val="22"/>
          <w:lang w:eastAsia="zh-CN"/>
        </w:rPr>
        <w:t>1</w:t>
      </w:r>
      <w:r w:rsidR="00AD670B" w:rsidRPr="0040013D">
        <w:rPr>
          <w:rFonts w:cs="Calibri"/>
          <w:color w:val="000000"/>
          <w:sz w:val="22"/>
          <w:szCs w:val="22"/>
          <w:lang w:eastAsia="zh-CN"/>
        </w:rPr>
        <w:t> </w:t>
      </w:r>
      <w:r w:rsidRPr="0040013D">
        <w:rPr>
          <w:rFonts w:cs="Calibri"/>
          <w:color w:val="000000"/>
          <w:sz w:val="22"/>
          <w:szCs w:val="22"/>
          <w:lang w:eastAsia="zh-CN"/>
        </w:rPr>
        <w:t>miesięcznym wyprzedzeniem.</w:t>
      </w:r>
    </w:p>
    <w:p w14:paraId="5072E998" w14:textId="6E2D0D57" w:rsidR="00497246" w:rsidRPr="0040013D" w:rsidRDefault="00497246" w:rsidP="006E098D">
      <w:pPr>
        <w:widowControl w:val="0"/>
        <w:suppressAutoHyphens/>
        <w:autoSpaceDE w:val="0"/>
        <w:ind w:left="644"/>
        <w:jc w:val="both"/>
        <w:rPr>
          <w:rFonts w:cs="Calibri"/>
          <w:color w:val="000000"/>
          <w:sz w:val="22"/>
          <w:szCs w:val="22"/>
          <w:lang w:eastAsia="zh-CN"/>
        </w:rPr>
      </w:pPr>
      <w:r w:rsidRPr="0040013D">
        <w:rPr>
          <w:rFonts w:cs="Calibri"/>
          <w:color w:val="000000"/>
          <w:sz w:val="22"/>
          <w:szCs w:val="22"/>
          <w:lang w:eastAsia="zh-CN"/>
        </w:rPr>
        <w:t>W przypadku likwidacji siedziby lub jej zmiany i wynikającej z tego faktu konieczności wcześniejszego rozwiązania umowy przez Zamawiaj</w:t>
      </w:r>
      <w:r w:rsidR="00EF5E6B" w:rsidRPr="0040013D">
        <w:rPr>
          <w:rFonts w:cs="Calibri"/>
          <w:color w:val="000000"/>
          <w:sz w:val="22"/>
          <w:szCs w:val="22"/>
          <w:lang w:eastAsia="zh-CN"/>
        </w:rPr>
        <w:t>ą</w:t>
      </w:r>
      <w:r w:rsidRPr="0040013D">
        <w:rPr>
          <w:rFonts w:cs="Calibri"/>
          <w:color w:val="000000"/>
          <w:sz w:val="22"/>
          <w:szCs w:val="22"/>
          <w:lang w:eastAsia="zh-CN"/>
        </w:rPr>
        <w:t xml:space="preserve">cego, </w:t>
      </w:r>
      <w:r w:rsidR="006914AF" w:rsidRPr="0040013D">
        <w:rPr>
          <w:rFonts w:cs="Calibri"/>
          <w:color w:val="000000"/>
          <w:sz w:val="22"/>
          <w:szCs w:val="22"/>
          <w:lang w:eastAsia="zh-CN"/>
        </w:rPr>
        <w:t>rozwiązanie umowy nie pociąga za sobą skutków prawnych</w:t>
      </w:r>
      <w:r w:rsidR="00FE4BDE">
        <w:rPr>
          <w:rFonts w:cs="Calibri"/>
          <w:color w:val="000000"/>
          <w:sz w:val="22"/>
          <w:szCs w:val="22"/>
          <w:lang w:eastAsia="zh-CN"/>
        </w:rPr>
        <w:t xml:space="preserve"> </w:t>
      </w:r>
      <w:r w:rsidR="006914AF" w:rsidRPr="0040013D">
        <w:rPr>
          <w:rFonts w:cs="Calibri"/>
          <w:color w:val="000000"/>
          <w:sz w:val="22"/>
          <w:szCs w:val="22"/>
          <w:lang w:eastAsia="zh-CN"/>
        </w:rPr>
        <w:t>i finansowych</w:t>
      </w:r>
      <w:r w:rsidR="00C466D5" w:rsidRPr="0040013D">
        <w:rPr>
          <w:rFonts w:cs="Calibri"/>
          <w:color w:val="000000"/>
          <w:sz w:val="22"/>
          <w:szCs w:val="22"/>
          <w:lang w:eastAsia="zh-CN"/>
        </w:rPr>
        <w:t xml:space="preserve"> dla Zamawiającego.</w:t>
      </w:r>
    </w:p>
    <w:p w14:paraId="637847B4" w14:textId="77777777" w:rsidR="006E098D" w:rsidRPr="0040013D" w:rsidRDefault="006E098D" w:rsidP="006E098D">
      <w:pPr>
        <w:numPr>
          <w:ilvl w:val="0"/>
          <w:numId w:val="34"/>
        </w:numPr>
        <w:autoSpaceDE w:val="0"/>
        <w:autoSpaceDN w:val="0"/>
        <w:adjustRightInd w:val="0"/>
        <w:jc w:val="both"/>
        <w:rPr>
          <w:b/>
          <w:bCs/>
          <w:color w:val="000000"/>
          <w:sz w:val="22"/>
          <w:szCs w:val="22"/>
        </w:rPr>
      </w:pPr>
      <w:r w:rsidRPr="0040013D">
        <w:rPr>
          <w:color w:val="000000"/>
          <w:sz w:val="22"/>
          <w:szCs w:val="22"/>
        </w:rPr>
        <w:t>w przypadku wyniknięcia rozbieżności lub niejasności w rozumieniu lub wykładni zapisów albo pojęć użytych w umowie lub w dokumentach zamówienia, których nie można usunąć w inny sposób, a</w:t>
      </w:r>
      <w:r w:rsidR="00AD670B" w:rsidRPr="0040013D">
        <w:rPr>
          <w:color w:val="000000"/>
          <w:sz w:val="22"/>
          <w:szCs w:val="22"/>
        </w:rPr>
        <w:t> </w:t>
      </w:r>
      <w:r w:rsidRPr="0040013D">
        <w:rPr>
          <w:color w:val="000000"/>
          <w:sz w:val="22"/>
          <w:szCs w:val="22"/>
        </w:rPr>
        <w:t>zmiana będzie umożliwiać usunięcie rozbieżności i doprecyzowanie umowy w celu jednoznacznej interpretacji jej zapisów przez Strony - możliwa jest zmiana postanowień umowy, wymaga to jednak zgody obu Stron umowy;</w:t>
      </w:r>
    </w:p>
    <w:p w14:paraId="1863BC47" w14:textId="77777777" w:rsidR="006E098D" w:rsidRPr="0040013D" w:rsidRDefault="006E098D" w:rsidP="006E098D">
      <w:pPr>
        <w:numPr>
          <w:ilvl w:val="0"/>
          <w:numId w:val="34"/>
        </w:numPr>
        <w:autoSpaceDE w:val="0"/>
        <w:autoSpaceDN w:val="0"/>
        <w:adjustRightInd w:val="0"/>
        <w:jc w:val="both"/>
        <w:rPr>
          <w:b/>
          <w:bCs/>
          <w:color w:val="000000"/>
          <w:sz w:val="22"/>
          <w:szCs w:val="22"/>
        </w:rPr>
      </w:pPr>
      <w:r w:rsidRPr="0040013D">
        <w:rPr>
          <w:iCs/>
          <w:color w:val="000000"/>
          <w:sz w:val="22"/>
          <w:szCs w:val="22"/>
        </w:rPr>
        <w:t xml:space="preserve">dopuszcza się zmiany umowy dotyczące poprawienia błędów i oczywistych omyłek słownych, literowych i liczbowych, zmiany układu graficznego umowy lub numeracji jednostek redakcyjnych, niepowodujące zmiany celu i istoty umowy, przy czym </w:t>
      </w:r>
      <w:r w:rsidRPr="0040013D">
        <w:rPr>
          <w:color w:val="000000"/>
          <w:sz w:val="22"/>
          <w:szCs w:val="22"/>
        </w:rPr>
        <w:t>wymaga to zgody obu Stron umowy;</w:t>
      </w:r>
    </w:p>
    <w:p w14:paraId="453ABB3F" w14:textId="77777777" w:rsidR="006E098D" w:rsidRPr="0040013D" w:rsidRDefault="006E098D" w:rsidP="006E098D">
      <w:pPr>
        <w:numPr>
          <w:ilvl w:val="0"/>
          <w:numId w:val="34"/>
        </w:numPr>
        <w:autoSpaceDE w:val="0"/>
        <w:autoSpaceDN w:val="0"/>
        <w:adjustRightInd w:val="0"/>
        <w:jc w:val="both"/>
        <w:rPr>
          <w:b/>
          <w:bCs/>
          <w:color w:val="000000"/>
          <w:sz w:val="22"/>
          <w:szCs w:val="22"/>
        </w:rPr>
      </w:pPr>
      <w:r w:rsidRPr="0040013D">
        <w:rPr>
          <w:color w:val="000000"/>
          <w:sz w:val="22"/>
          <w:szCs w:val="22"/>
        </w:rPr>
        <w:t>z innych niemożliwych do przewidzenia w momencie podpisywania umowy przyczyn przy założeniu działania z należytą starannością.</w:t>
      </w:r>
    </w:p>
    <w:p w14:paraId="792E365A" w14:textId="77777777" w:rsidR="006034E2" w:rsidRPr="0040013D" w:rsidRDefault="006034E2" w:rsidP="00BF1070">
      <w:pPr>
        <w:autoSpaceDE w:val="0"/>
        <w:autoSpaceDN w:val="0"/>
        <w:adjustRightInd w:val="0"/>
        <w:jc w:val="both"/>
        <w:rPr>
          <w:b/>
          <w:bCs/>
          <w:color w:val="000000"/>
          <w:sz w:val="22"/>
          <w:szCs w:val="22"/>
        </w:rPr>
      </w:pPr>
    </w:p>
    <w:p w14:paraId="6D2394E8" w14:textId="0C5EEC62" w:rsidR="0033304C" w:rsidRPr="0040013D" w:rsidRDefault="009B22C5" w:rsidP="007303D9">
      <w:pPr>
        <w:pStyle w:val="Nagwek1"/>
      </w:pPr>
      <w:r w:rsidRPr="0040013D">
        <w:t>§ 1</w:t>
      </w:r>
      <w:r w:rsidR="008264F3" w:rsidRPr="0040013D">
        <w:t>6</w:t>
      </w:r>
      <w:r w:rsidR="007303D9">
        <w:br/>
      </w:r>
      <w:r w:rsidR="0033304C" w:rsidRPr="0040013D">
        <w:t>Okres wypowiedzenia</w:t>
      </w:r>
    </w:p>
    <w:p w14:paraId="708EB3C7" w14:textId="77777777" w:rsidR="007D67B3" w:rsidRPr="0040013D" w:rsidRDefault="009B22C5" w:rsidP="00610D86">
      <w:pPr>
        <w:ind w:left="180"/>
        <w:jc w:val="both"/>
        <w:rPr>
          <w:color w:val="000000"/>
          <w:sz w:val="22"/>
          <w:szCs w:val="22"/>
        </w:rPr>
      </w:pPr>
      <w:r w:rsidRPr="0040013D">
        <w:rPr>
          <w:color w:val="000000"/>
          <w:sz w:val="22"/>
          <w:szCs w:val="22"/>
        </w:rPr>
        <w:t>Każdą ze stron umowy obowiązuje jednomiesięczny okres wypowiedzenia, ze skutkiem na koniec miesiąca kalendarzowego.</w:t>
      </w:r>
    </w:p>
    <w:p w14:paraId="1B6D95ED" w14:textId="652D0047" w:rsidR="006C1083" w:rsidRPr="0040013D" w:rsidRDefault="006C1083" w:rsidP="007303D9">
      <w:pPr>
        <w:pStyle w:val="Nagwek1"/>
      </w:pPr>
      <w:r w:rsidRPr="0040013D">
        <w:t>§ 1</w:t>
      </w:r>
      <w:r w:rsidR="008264F3" w:rsidRPr="0040013D">
        <w:t>7</w:t>
      </w:r>
      <w:r w:rsidR="007303D9">
        <w:br/>
      </w:r>
      <w:r w:rsidRPr="0040013D">
        <w:t>Odstąpienie od umowy</w:t>
      </w:r>
    </w:p>
    <w:p w14:paraId="3E4377EE" w14:textId="77777777" w:rsidR="006C1083" w:rsidRPr="0040013D" w:rsidRDefault="006C1083" w:rsidP="007265AB">
      <w:pPr>
        <w:numPr>
          <w:ilvl w:val="0"/>
          <w:numId w:val="22"/>
        </w:numPr>
        <w:autoSpaceDE w:val="0"/>
        <w:autoSpaceDN w:val="0"/>
        <w:adjustRightInd w:val="0"/>
        <w:ind w:left="284" w:hanging="284"/>
        <w:jc w:val="both"/>
        <w:rPr>
          <w:color w:val="000000"/>
          <w:sz w:val="22"/>
          <w:szCs w:val="22"/>
        </w:rPr>
      </w:pPr>
      <w:r w:rsidRPr="0040013D">
        <w:rPr>
          <w:color w:val="000000"/>
          <w:sz w:val="22"/>
          <w:szCs w:val="22"/>
        </w:rPr>
        <w:t xml:space="preserve">W przypadku, gdy Wykonawca narusza postanowienia umowy lub wykonuje ją nienależycie, Zamawiający może wezwać go do usunięcia naruszeń i wyznaczyć mu w tym celu </w:t>
      </w:r>
      <w:r w:rsidR="00F42F97" w:rsidRPr="0040013D">
        <w:rPr>
          <w:color w:val="000000"/>
          <w:sz w:val="22"/>
          <w:szCs w:val="22"/>
        </w:rPr>
        <w:t>termin 3 dni</w:t>
      </w:r>
      <w:r w:rsidRPr="0040013D">
        <w:rPr>
          <w:color w:val="000000"/>
          <w:sz w:val="22"/>
          <w:szCs w:val="22"/>
        </w:rPr>
        <w:t>. Po</w:t>
      </w:r>
      <w:r w:rsidR="003E7AAF" w:rsidRPr="0040013D">
        <w:rPr>
          <w:color w:val="000000"/>
          <w:sz w:val="22"/>
          <w:szCs w:val="22"/>
        </w:rPr>
        <w:t> </w:t>
      </w:r>
      <w:r w:rsidRPr="0040013D">
        <w:rPr>
          <w:color w:val="000000"/>
          <w:sz w:val="22"/>
          <w:szCs w:val="22"/>
        </w:rPr>
        <w:t xml:space="preserve">bezskutecznym upływie wyznaczonego terminu, Zamawiający ma prawo do rozwiązania umowy bez </w:t>
      </w:r>
      <w:r w:rsidR="006118D3" w:rsidRPr="0040013D">
        <w:rPr>
          <w:color w:val="000000"/>
          <w:sz w:val="22"/>
          <w:szCs w:val="22"/>
        </w:rPr>
        <w:t>zachowania okresu wypowiedzenia.</w:t>
      </w:r>
    </w:p>
    <w:p w14:paraId="3D5CB316" w14:textId="77777777" w:rsidR="003F2D6F" w:rsidRPr="0040013D" w:rsidRDefault="003F2D6F" w:rsidP="007265AB">
      <w:pPr>
        <w:numPr>
          <w:ilvl w:val="0"/>
          <w:numId w:val="22"/>
        </w:numPr>
        <w:autoSpaceDE w:val="0"/>
        <w:autoSpaceDN w:val="0"/>
        <w:adjustRightInd w:val="0"/>
        <w:ind w:left="284" w:hanging="284"/>
        <w:jc w:val="both"/>
        <w:rPr>
          <w:color w:val="000000"/>
          <w:sz w:val="22"/>
          <w:szCs w:val="22"/>
        </w:rPr>
      </w:pPr>
      <w:r w:rsidRPr="0040013D">
        <w:rPr>
          <w:color w:val="000000"/>
          <w:sz w:val="22"/>
          <w:szCs w:val="22"/>
        </w:rPr>
        <w:t>Zamawiającemu przysługuje prawo do odstąpienia od umowy lub jej części w terminie 30 dni od uzyskania przez niego wiedzy o okoliczności uzasadniającej odstąpienie w następujących sytuacjach:</w:t>
      </w:r>
    </w:p>
    <w:p w14:paraId="7F9FE5A1" w14:textId="63E6DD6C" w:rsidR="007265AB" w:rsidRPr="007265AB" w:rsidRDefault="003F2D6F" w:rsidP="007265AB">
      <w:pPr>
        <w:pStyle w:val="Akapitzlist"/>
        <w:numPr>
          <w:ilvl w:val="1"/>
          <w:numId w:val="7"/>
        </w:numPr>
        <w:tabs>
          <w:tab w:val="clear" w:pos="1440"/>
        </w:tabs>
        <w:autoSpaceDE w:val="0"/>
        <w:autoSpaceDN w:val="0"/>
        <w:spacing w:line="240" w:lineRule="auto"/>
        <w:ind w:left="567" w:hanging="283"/>
        <w:rPr>
          <w:color w:val="000000"/>
          <w:sz w:val="22"/>
          <w:szCs w:val="22"/>
        </w:rPr>
      </w:pPr>
      <w:r w:rsidRPr="007265AB">
        <w:rPr>
          <w:color w:val="000000"/>
          <w:sz w:val="22"/>
          <w:szCs w:val="22"/>
        </w:rPr>
        <w:t>jeżeli Wykonawca pozostaje w opóźnieniu w stosunku do terminu określonego w §</w:t>
      </w:r>
      <w:r w:rsidR="00920AA9">
        <w:rPr>
          <w:color w:val="000000"/>
          <w:sz w:val="22"/>
          <w:szCs w:val="22"/>
        </w:rPr>
        <w:t> </w:t>
      </w:r>
      <w:r w:rsidRPr="007265AB">
        <w:rPr>
          <w:color w:val="000000"/>
          <w:sz w:val="22"/>
          <w:szCs w:val="22"/>
        </w:rPr>
        <w:t xml:space="preserve">3 </w:t>
      </w:r>
      <w:r w:rsidR="00190654" w:rsidRPr="007265AB">
        <w:rPr>
          <w:rFonts w:cs="Calibri"/>
          <w:color w:val="000000"/>
          <w:sz w:val="22"/>
          <w:szCs w:val="22"/>
          <w:lang w:eastAsia="zh-CN"/>
        </w:rPr>
        <w:t>pkt</w:t>
      </w:r>
      <w:r w:rsidRPr="007265AB">
        <w:rPr>
          <w:color w:val="000000"/>
          <w:sz w:val="22"/>
          <w:szCs w:val="22"/>
        </w:rPr>
        <w:t xml:space="preserve">. 1 niniejszej </w:t>
      </w:r>
      <w:r w:rsidR="00190654" w:rsidRPr="007265AB">
        <w:rPr>
          <w:color w:val="000000"/>
          <w:sz w:val="22"/>
          <w:szCs w:val="22"/>
        </w:rPr>
        <w:t>U</w:t>
      </w:r>
      <w:r w:rsidRPr="007265AB">
        <w:rPr>
          <w:color w:val="000000"/>
          <w:sz w:val="22"/>
          <w:szCs w:val="22"/>
        </w:rPr>
        <w:t>mowy powyżej 20 dni roboczych.</w:t>
      </w:r>
    </w:p>
    <w:p w14:paraId="01802D28" w14:textId="30B089B6" w:rsidR="003F2D6F" w:rsidRPr="007265AB" w:rsidRDefault="003F2D6F" w:rsidP="007265AB">
      <w:pPr>
        <w:pStyle w:val="Akapitzlist"/>
        <w:numPr>
          <w:ilvl w:val="1"/>
          <w:numId w:val="7"/>
        </w:numPr>
        <w:tabs>
          <w:tab w:val="clear" w:pos="1440"/>
        </w:tabs>
        <w:autoSpaceDE w:val="0"/>
        <w:autoSpaceDN w:val="0"/>
        <w:spacing w:line="240" w:lineRule="auto"/>
        <w:ind w:left="567" w:hanging="283"/>
        <w:rPr>
          <w:color w:val="000000"/>
          <w:sz w:val="22"/>
          <w:szCs w:val="22"/>
        </w:rPr>
      </w:pPr>
      <w:r w:rsidRPr="007265AB">
        <w:rPr>
          <w:color w:val="000000"/>
          <w:sz w:val="22"/>
          <w:szCs w:val="22"/>
        </w:rPr>
        <w:t>gdy Wykonawca narusza postanowienia umowy lub wykonuje ją nienależycie i pomimo pisemnego wezwania nie przystępuje do należytego wykonania umowy.</w:t>
      </w:r>
    </w:p>
    <w:p w14:paraId="2D510F0E" w14:textId="77777777" w:rsidR="00576A1B" w:rsidRPr="0040013D" w:rsidRDefault="006C1083" w:rsidP="007265AB">
      <w:pPr>
        <w:numPr>
          <w:ilvl w:val="0"/>
          <w:numId w:val="22"/>
        </w:numPr>
        <w:autoSpaceDE w:val="0"/>
        <w:autoSpaceDN w:val="0"/>
        <w:adjustRightInd w:val="0"/>
        <w:ind w:left="284" w:hanging="284"/>
        <w:jc w:val="both"/>
        <w:rPr>
          <w:color w:val="000000"/>
          <w:sz w:val="22"/>
          <w:szCs w:val="22"/>
        </w:rPr>
      </w:pPr>
      <w:r w:rsidRPr="0040013D">
        <w:rPr>
          <w:color w:val="000000"/>
          <w:sz w:val="22"/>
          <w:szCs w:val="22"/>
        </w:rPr>
        <w:t xml:space="preserve"> Zam</w:t>
      </w:r>
      <w:r w:rsidR="0007439C" w:rsidRPr="0040013D">
        <w:rPr>
          <w:color w:val="000000"/>
          <w:sz w:val="22"/>
          <w:szCs w:val="22"/>
        </w:rPr>
        <w:t>awiający może odstąpić od umowy</w:t>
      </w:r>
      <w:r w:rsidR="008E1758" w:rsidRPr="0040013D">
        <w:rPr>
          <w:color w:val="000000"/>
          <w:sz w:val="22"/>
          <w:szCs w:val="22"/>
        </w:rPr>
        <w:t xml:space="preserve"> lub jej części</w:t>
      </w:r>
      <w:r w:rsidR="003845CA" w:rsidRPr="0040013D">
        <w:rPr>
          <w:color w:val="000000"/>
          <w:sz w:val="22"/>
          <w:szCs w:val="22"/>
        </w:rPr>
        <w:t>,</w:t>
      </w:r>
      <w:r w:rsidR="0007439C" w:rsidRPr="0040013D">
        <w:rPr>
          <w:color w:val="000000"/>
          <w:sz w:val="22"/>
          <w:szCs w:val="22"/>
        </w:rPr>
        <w:t xml:space="preserve"> </w:t>
      </w:r>
      <w:r w:rsidR="003845CA" w:rsidRPr="0040013D">
        <w:rPr>
          <w:color w:val="000000"/>
          <w:sz w:val="22"/>
          <w:szCs w:val="22"/>
        </w:rPr>
        <w:t>w terminie 30 dni od powzięcia wiadomości o</w:t>
      </w:r>
      <w:r w:rsidR="003E7AAF" w:rsidRPr="0040013D">
        <w:rPr>
          <w:color w:val="000000"/>
          <w:sz w:val="22"/>
          <w:szCs w:val="22"/>
        </w:rPr>
        <w:t> </w:t>
      </w:r>
      <w:r w:rsidR="003845CA" w:rsidRPr="0040013D">
        <w:rPr>
          <w:color w:val="000000"/>
          <w:sz w:val="22"/>
          <w:szCs w:val="22"/>
        </w:rPr>
        <w:t xml:space="preserve">zaistnieniu </w:t>
      </w:r>
      <w:r w:rsidRPr="0040013D">
        <w:rPr>
          <w:color w:val="000000"/>
          <w:sz w:val="22"/>
          <w:szCs w:val="22"/>
        </w:rPr>
        <w:t>istotnej zmiany okoliczności powodującej, że wykonanie umowy nie leży w interesie publicznym, czego nie moż</w:t>
      </w:r>
      <w:r w:rsidR="008E1758" w:rsidRPr="0040013D">
        <w:rPr>
          <w:color w:val="000000"/>
          <w:sz w:val="22"/>
          <w:szCs w:val="22"/>
        </w:rPr>
        <w:t>na było przewidzieć w chwili jej</w:t>
      </w:r>
      <w:r w:rsidRPr="0040013D">
        <w:rPr>
          <w:color w:val="000000"/>
          <w:sz w:val="22"/>
          <w:szCs w:val="22"/>
        </w:rPr>
        <w:t xml:space="preserve"> zawarcia</w:t>
      </w:r>
      <w:r w:rsidR="003845CA" w:rsidRPr="0040013D">
        <w:rPr>
          <w:color w:val="000000"/>
          <w:sz w:val="22"/>
          <w:szCs w:val="22"/>
        </w:rPr>
        <w:t>,</w:t>
      </w:r>
      <w:r w:rsidRPr="0040013D">
        <w:rPr>
          <w:color w:val="000000"/>
          <w:sz w:val="22"/>
          <w:szCs w:val="22"/>
        </w:rPr>
        <w:t xml:space="preserve"> zawiadamiając o tym Wykonawcę na piśmie.</w:t>
      </w:r>
    </w:p>
    <w:p w14:paraId="19BB566B" w14:textId="77777777" w:rsidR="0028092C" w:rsidRPr="0040013D" w:rsidRDefault="0028092C" w:rsidP="007265AB">
      <w:pPr>
        <w:numPr>
          <w:ilvl w:val="0"/>
          <w:numId w:val="22"/>
        </w:numPr>
        <w:autoSpaceDE w:val="0"/>
        <w:autoSpaceDN w:val="0"/>
        <w:adjustRightInd w:val="0"/>
        <w:ind w:left="284" w:hanging="284"/>
        <w:jc w:val="both"/>
        <w:rPr>
          <w:color w:val="000000"/>
          <w:sz w:val="22"/>
          <w:szCs w:val="22"/>
        </w:rPr>
      </w:pPr>
      <w:r w:rsidRPr="0040013D">
        <w:rPr>
          <w:color w:val="000000"/>
          <w:sz w:val="22"/>
          <w:szCs w:val="22"/>
        </w:rPr>
        <w:t>Zamawiający może odstąpić od umowy, jeżeli zachodzi co najmniej jedna z okoliczności zawartych w</w:t>
      </w:r>
      <w:r w:rsidR="003E7AAF" w:rsidRPr="0040013D">
        <w:rPr>
          <w:color w:val="000000"/>
          <w:sz w:val="22"/>
          <w:szCs w:val="22"/>
        </w:rPr>
        <w:t> </w:t>
      </w:r>
      <w:r w:rsidRPr="0040013D">
        <w:rPr>
          <w:color w:val="000000"/>
          <w:sz w:val="22"/>
          <w:szCs w:val="22"/>
        </w:rPr>
        <w:t>art. 456 ust. 1 punkt 2) ustawy Pzp.</w:t>
      </w:r>
    </w:p>
    <w:p w14:paraId="42EF0D0B" w14:textId="77777777" w:rsidR="000111BF" w:rsidRPr="0040013D" w:rsidRDefault="000111BF" w:rsidP="009319E4">
      <w:pPr>
        <w:rPr>
          <w:b/>
          <w:color w:val="000000"/>
          <w:sz w:val="22"/>
          <w:szCs w:val="22"/>
        </w:rPr>
      </w:pPr>
    </w:p>
    <w:p w14:paraId="5152056F" w14:textId="1C5C15D0" w:rsidR="007D67B3" w:rsidRPr="0040013D" w:rsidRDefault="000111BF" w:rsidP="007303D9">
      <w:pPr>
        <w:pStyle w:val="Nagwek1"/>
      </w:pPr>
      <w:r w:rsidRPr="0040013D">
        <w:lastRenderedPageBreak/>
        <w:t>§ 1</w:t>
      </w:r>
      <w:r w:rsidR="008264F3" w:rsidRPr="0040013D">
        <w:t>8</w:t>
      </w:r>
      <w:r w:rsidR="007303D9">
        <w:br/>
      </w:r>
      <w:r w:rsidR="00532B2C" w:rsidRPr="0040013D">
        <w:t>Obowiązki informacyjne</w:t>
      </w:r>
    </w:p>
    <w:p w14:paraId="7A6731F9" w14:textId="77777777" w:rsidR="000111BF" w:rsidRPr="0040013D" w:rsidRDefault="000111BF" w:rsidP="000111BF">
      <w:pPr>
        <w:jc w:val="both"/>
        <w:rPr>
          <w:color w:val="000000"/>
          <w:sz w:val="22"/>
          <w:szCs w:val="22"/>
        </w:rPr>
      </w:pPr>
      <w:r w:rsidRPr="0040013D">
        <w:rPr>
          <w:color w:val="000000"/>
          <w:sz w:val="22"/>
          <w:szCs w:val="22"/>
        </w:rPr>
        <w:t>Strony umowy zobowiązują się informować wzajemnie o wszelkich zmianach swoich adresów do doręczeń pod rygorem tego, że wszelkie oświadczenia woli i wiedzy składane sobie w związku z realizacją umowy wysyłane będą na adresy stron wskazane w komparycji umowy, ze skutkiem ich prawidłowego doręczenia.</w:t>
      </w:r>
    </w:p>
    <w:p w14:paraId="63F52274" w14:textId="77777777" w:rsidR="000111BF" w:rsidRPr="0040013D" w:rsidRDefault="000111BF" w:rsidP="003E4FC0">
      <w:pPr>
        <w:jc w:val="center"/>
        <w:rPr>
          <w:b/>
          <w:color w:val="000000"/>
          <w:sz w:val="22"/>
          <w:szCs w:val="22"/>
        </w:rPr>
      </w:pPr>
    </w:p>
    <w:p w14:paraId="47E2F470" w14:textId="6BCE244C" w:rsidR="00853E07" w:rsidRPr="0040013D" w:rsidRDefault="00B269E1" w:rsidP="007303D9">
      <w:pPr>
        <w:pStyle w:val="Nagwek1"/>
      </w:pPr>
      <w:r w:rsidRPr="0040013D">
        <w:t>§ 1</w:t>
      </w:r>
      <w:r w:rsidR="008264F3" w:rsidRPr="0040013D">
        <w:t>9</w:t>
      </w:r>
      <w:r w:rsidR="007303D9">
        <w:br/>
      </w:r>
      <w:r w:rsidR="00853E07" w:rsidRPr="0040013D">
        <w:t>Postanowienia końcowe</w:t>
      </w:r>
    </w:p>
    <w:p w14:paraId="6782AC7D" w14:textId="1F3A333A" w:rsidR="000111BF" w:rsidRPr="0040013D" w:rsidRDefault="000111BF" w:rsidP="0036544E">
      <w:pPr>
        <w:numPr>
          <w:ilvl w:val="0"/>
          <w:numId w:val="23"/>
        </w:numPr>
        <w:tabs>
          <w:tab w:val="left" w:pos="284"/>
        </w:tabs>
        <w:ind w:left="284" w:hanging="284"/>
        <w:jc w:val="both"/>
        <w:rPr>
          <w:color w:val="000000"/>
          <w:sz w:val="22"/>
          <w:szCs w:val="22"/>
        </w:rPr>
      </w:pPr>
      <w:r w:rsidRPr="0040013D">
        <w:rPr>
          <w:color w:val="000000"/>
          <w:sz w:val="22"/>
          <w:szCs w:val="22"/>
        </w:rPr>
        <w:t>W sprawach nieuregulowanych niniejszą umową mają zastosowanie przepisy ustawy z dnia 11</w:t>
      </w:r>
      <w:r w:rsidR="007D1297">
        <w:rPr>
          <w:color w:val="000000"/>
          <w:sz w:val="22"/>
          <w:szCs w:val="22"/>
        </w:rPr>
        <w:t> </w:t>
      </w:r>
      <w:r w:rsidRPr="0040013D">
        <w:rPr>
          <w:color w:val="000000"/>
          <w:sz w:val="22"/>
          <w:szCs w:val="22"/>
        </w:rPr>
        <w:t>września</w:t>
      </w:r>
      <w:r w:rsidR="007D1297">
        <w:rPr>
          <w:color w:val="000000"/>
          <w:sz w:val="22"/>
          <w:szCs w:val="22"/>
        </w:rPr>
        <w:t> </w:t>
      </w:r>
      <w:r w:rsidRPr="0040013D">
        <w:rPr>
          <w:color w:val="000000"/>
          <w:sz w:val="22"/>
          <w:szCs w:val="22"/>
        </w:rPr>
        <w:t>2019 r Prawo zamówień</w:t>
      </w:r>
      <w:r w:rsidR="00FE4BDE">
        <w:rPr>
          <w:color w:val="000000"/>
          <w:sz w:val="22"/>
          <w:szCs w:val="22"/>
        </w:rPr>
        <w:t xml:space="preserve"> </w:t>
      </w:r>
      <w:r w:rsidRPr="0040013D">
        <w:rPr>
          <w:color w:val="000000"/>
          <w:sz w:val="22"/>
          <w:szCs w:val="22"/>
        </w:rPr>
        <w:t>publicznych (</w:t>
      </w:r>
      <w:r w:rsidR="007D1297" w:rsidRPr="007D1297">
        <w:rPr>
          <w:color w:val="000000"/>
          <w:sz w:val="22"/>
          <w:szCs w:val="22"/>
        </w:rPr>
        <w:t>Dz.U.2026.793</w:t>
      </w:r>
      <w:r w:rsidR="0009615F" w:rsidRPr="0040013D">
        <w:rPr>
          <w:color w:val="000000"/>
          <w:sz w:val="22"/>
          <w:szCs w:val="22"/>
        </w:rPr>
        <w:t xml:space="preserve">) </w:t>
      </w:r>
      <w:r w:rsidRPr="0040013D">
        <w:rPr>
          <w:color w:val="000000"/>
          <w:sz w:val="22"/>
          <w:szCs w:val="22"/>
        </w:rPr>
        <w:t>i Kodeksu cywilnego.</w:t>
      </w:r>
    </w:p>
    <w:p w14:paraId="1B2017D8" w14:textId="77777777" w:rsidR="00895711" w:rsidRPr="0040013D" w:rsidRDefault="000111BF" w:rsidP="0036544E">
      <w:pPr>
        <w:numPr>
          <w:ilvl w:val="0"/>
          <w:numId w:val="23"/>
        </w:numPr>
        <w:tabs>
          <w:tab w:val="left" w:pos="284"/>
        </w:tabs>
        <w:ind w:left="284" w:hanging="284"/>
        <w:jc w:val="both"/>
        <w:rPr>
          <w:color w:val="000000"/>
          <w:sz w:val="22"/>
          <w:szCs w:val="22"/>
        </w:rPr>
      </w:pPr>
      <w:r w:rsidRPr="0040013D">
        <w:rPr>
          <w:color w:val="000000"/>
          <w:sz w:val="22"/>
          <w:szCs w:val="22"/>
        </w:rPr>
        <w:t>Ewentualne spory wynikające z niewykonania lub nienależytego wykonania niniejszej umowy będą rozstrzygane polubownie, a jeżeli to nie będzie możliwe, to rozstrzygać je będzie sąd powszechny właściwy dla siedziby Zamawiającego</w:t>
      </w:r>
      <w:r w:rsidR="00896CBB" w:rsidRPr="0040013D">
        <w:rPr>
          <w:color w:val="000000"/>
          <w:sz w:val="22"/>
          <w:szCs w:val="22"/>
        </w:rPr>
        <w:t>.</w:t>
      </w:r>
    </w:p>
    <w:p w14:paraId="393F8A8B" w14:textId="77777777" w:rsidR="008B4FFA" w:rsidRPr="0040013D" w:rsidRDefault="008B4FFA" w:rsidP="00BF1070">
      <w:pPr>
        <w:rPr>
          <w:color w:val="000000"/>
          <w:sz w:val="22"/>
          <w:szCs w:val="22"/>
        </w:rPr>
      </w:pPr>
    </w:p>
    <w:p w14:paraId="55B2BE80" w14:textId="77777777" w:rsidR="00B269E1" w:rsidRPr="0040013D" w:rsidRDefault="00B269E1" w:rsidP="007303D9">
      <w:pPr>
        <w:pStyle w:val="Nagwek1"/>
      </w:pPr>
      <w:r w:rsidRPr="0040013D">
        <w:t xml:space="preserve">§ </w:t>
      </w:r>
      <w:r w:rsidR="008264F3" w:rsidRPr="0040013D">
        <w:t>20</w:t>
      </w:r>
    </w:p>
    <w:p w14:paraId="3BBD2C6C" w14:textId="3CE460FE" w:rsidR="00B269E1" w:rsidRPr="0040013D" w:rsidRDefault="00B269E1" w:rsidP="003E4FC0">
      <w:pPr>
        <w:tabs>
          <w:tab w:val="left" w:pos="7200"/>
        </w:tabs>
        <w:ind w:right="50"/>
        <w:jc w:val="both"/>
        <w:rPr>
          <w:color w:val="000000"/>
          <w:sz w:val="22"/>
          <w:szCs w:val="22"/>
        </w:rPr>
      </w:pPr>
      <w:r w:rsidRPr="0040013D">
        <w:rPr>
          <w:color w:val="000000"/>
          <w:sz w:val="22"/>
          <w:szCs w:val="22"/>
        </w:rPr>
        <w:t xml:space="preserve">Umowę sporządzono w </w:t>
      </w:r>
      <w:r w:rsidR="00CB11EF">
        <w:rPr>
          <w:color w:val="000000"/>
          <w:sz w:val="22"/>
          <w:szCs w:val="22"/>
        </w:rPr>
        <w:t xml:space="preserve">formie </w:t>
      </w:r>
      <w:r w:rsidR="0016373D">
        <w:rPr>
          <w:color w:val="000000"/>
          <w:sz w:val="22"/>
          <w:szCs w:val="22"/>
        </w:rPr>
        <w:t>elektronicznej</w:t>
      </w:r>
      <w:r w:rsidR="00B259F8" w:rsidRPr="0040013D">
        <w:rPr>
          <w:color w:val="000000"/>
          <w:sz w:val="22"/>
          <w:szCs w:val="22"/>
        </w:rPr>
        <w:t>.</w:t>
      </w:r>
    </w:p>
    <w:p w14:paraId="635DED05" w14:textId="1EDE5095" w:rsidR="001244CC" w:rsidRDefault="001244CC" w:rsidP="003E4FC0">
      <w:pPr>
        <w:jc w:val="both"/>
        <w:rPr>
          <w:color w:val="000000"/>
          <w:sz w:val="22"/>
          <w:szCs w:val="22"/>
        </w:rPr>
      </w:pPr>
    </w:p>
    <w:p w14:paraId="39C90CDB" w14:textId="04751297" w:rsidR="0016373D" w:rsidRPr="0040013D" w:rsidRDefault="0016373D" w:rsidP="0016373D">
      <w:pPr>
        <w:pStyle w:val="Nagwek1"/>
      </w:pPr>
      <w:r w:rsidRPr="0040013D">
        <w:t>§ 2</w:t>
      </w:r>
      <w:r>
        <w:t>1</w:t>
      </w:r>
    </w:p>
    <w:p w14:paraId="255AC517" w14:textId="77777777" w:rsidR="001244CC" w:rsidRPr="0016373D" w:rsidRDefault="001244CC" w:rsidP="003E4FC0">
      <w:pPr>
        <w:jc w:val="both"/>
        <w:rPr>
          <w:color w:val="000000"/>
          <w:sz w:val="22"/>
          <w:szCs w:val="22"/>
        </w:rPr>
      </w:pPr>
      <w:r w:rsidRPr="0016373D">
        <w:rPr>
          <w:color w:val="000000"/>
          <w:sz w:val="22"/>
          <w:szCs w:val="22"/>
        </w:rPr>
        <w:t>Załączniki do Umowy:</w:t>
      </w:r>
    </w:p>
    <w:p w14:paraId="2AF29BE3" w14:textId="394FEB9C" w:rsidR="001244CC" w:rsidRPr="0040013D" w:rsidRDefault="001244CC" w:rsidP="00924FFF">
      <w:pPr>
        <w:ind w:left="1560" w:hanging="1560"/>
        <w:rPr>
          <w:i/>
          <w:color w:val="000000"/>
          <w:sz w:val="22"/>
          <w:szCs w:val="22"/>
        </w:rPr>
      </w:pPr>
      <w:r w:rsidRPr="0040013D">
        <w:rPr>
          <w:color w:val="000000"/>
          <w:sz w:val="22"/>
          <w:szCs w:val="22"/>
        </w:rPr>
        <w:t>Załącznik nr 1 „Szczegółowy opis przedmiotu</w:t>
      </w:r>
      <w:r w:rsidR="00FE4BDE">
        <w:rPr>
          <w:color w:val="000000"/>
          <w:sz w:val="22"/>
          <w:szCs w:val="22"/>
        </w:rPr>
        <w:t xml:space="preserve"> </w:t>
      </w:r>
      <w:r w:rsidRPr="0040013D">
        <w:rPr>
          <w:color w:val="000000"/>
          <w:sz w:val="22"/>
          <w:szCs w:val="22"/>
        </w:rPr>
        <w:t>zamówienia dla budynku</w:t>
      </w:r>
      <w:r w:rsidR="00FE4BDE">
        <w:rPr>
          <w:color w:val="000000"/>
          <w:sz w:val="22"/>
          <w:szCs w:val="22"/>
        </w:rPr>
        <w:t xml:space="preserve"> </w:t>
      </w:r>
      <w:r w:rsidRPr="0040013D">
        <w:rPr>
          <w:color w:val="000000"/>
          <w:sz w:val="22"/>
          <w:szCs w:val="22"/>
        </w:rPr>
        <w:t>przy pl. Powstańców Śl.</w:t>
      </w:r>
      <w:r w:rsidR="00924FFF">
        <w:rPr>
          <w:color w:val="000000"/>
          <w:sz w:val="22"/>
          <w:szCs w:val="22"/>
        </w:rPr>
        <w:t xml:space="preserve"> </w:t>
      </w:r>
      <w:r w:rsidRPr="0040013D">
        <w:rPr>
          <w:color w:val="000000"/>
          <w:sz w:val="22"/>
          <w:szCs w:val="22"/>
        </w:rPr>
        <w:t>14 we Wrocławiu”</w:t>
      </w:r>
      <w:r w:rsidRPr="0040013D">
        <w:rPr>
          <w:i/>
          <w:color w:val="000000"/>
          <w:sz w:val="22"/>
          <w:szCs w:val="22"/>
        </w:rPr>
        <w:t xml:space="preserve"> </w:t>
      </w:r>
    </w:p>
    <w:p w14:paraId="64D0B6A0" w14:textId="663A6726" w:rsidR="001244CC" w:rsidRPr="008E7E85" w:rsidRDefault="001244CC" w:rsidP="00AD58EB">
      <w:pPr>
        <w:ind w:left="1843" w:hanging="1843"/>
        <w:jc w:val="both"/>
        <w:rPr>
          <w:color w:val="000000"/>
          <w:sz w:val="22"/>
          <w:szCs w:val="22"/>
        </w:rPr>
      </w:pPr>
      <w:r w:rsidRPr="0040013D">
        <w:rPr>
          <w:color w:val="000000"/>
          <w:sz w:val="22"/>
          <w:szCs w:val="22"/>
        </w:rPr>
        <w:t xml:space="preserve">Załącznik nr 2 </w:t>
      </w:r>
      <w:r w:rsidRPr="008E7E85">
        <w:rPr>
          <w:color w:val="000000"/>
          <w:sz w:val="22"/>
          <w:szCs w:val="22"/>
        </w:rPr>
        <w:t>„Formularz oferty” Wykonawcy</w:t>
      </w:r>
    </w:p>
    <w:p w14:paraId="35FB0585" w14:textId="065E97F9" w:rsidR="001244CC" w:rsidRPr="008E7E85" w:rsidRDefault="001244CC" w:rsidP="00AD58EB">
      <w:pPr>
        <w:ind w:left="1843" w:hanging="1843"/>
        <w:jc w:val="both"/>
        <w:rPr>
          <w:color w:val="000000"/>
          <w:sz w:val="22"/>
          <w:szCs w:val="22"/>
        </w:rPr>
      </w:pPr>
      <w:r w:rsidRPr="008E7E85">
        <w:rPr>
          <w:color w:val="000000"/>
          <w:sz w:val="22"/>
          <w:szCs w:val="22"/>
        </w:rPr>
        <w:t>Załącznik nr 3 „Formularz cenowy oferty” Wykonawcy</w:t>
      </w:r>
    </w:p>
    <w:p w14:paraId="7A0FA0A5" w14:textId="5E882512" w:rsidR="001244CC" w:rsidRPr="0040013D" w:rsidRDefault="001244CC" w:rsidP="00AD58EB">
      <w:pPr>
        <w:ind w:left="1843" w:hanging="1843"/>
        <w:jc w:val="both"/>
        <w:rPr>
          <w:color w:val="000000"/>
          <w:sz w:val="22"/>
          <w:szCs w:val="22"/>
        </w:rPr>
      </w:pPr>
      <w:r w:rsidRPr="0040013D">
        <w:rPr>
          <w:color w:val="000000"/>
          <w:sz w:val="22"/>
          <w:szCs w:val="22"/>
        </w:rPr>
        <w:t>Załącznik nr 4</w:t>
      </w:r>
      <w:r w:rsidR="00FE4BDE">
        <w:rPr>
          <w:color w:val="000000"/>
          <w:sz w:val="22"/>
          <w:szCs w:val="22"/>
        </w:rPr>
        <w:t xml:space="preserve"> </w:t>
      </w:r>
      <w:r w:rsidR="008E7E85">
        <w:rPr>
          <w:color w:val="000000"/>
          <w:sz w:val="22"/>
          <w:szCs w:val="22"/>
        </w:rPr>
        <w:t>„</w:t>
      </w:r>
      <w:r w:rsidRPr="0040013D">
        <w:rPr>
          <w:color w:val="000000"/>
          <w:sz w:val="22"/>
          <w:szCs w:val="22"/>
        </w:rPr>
        <w:t>Protokół przekazania obiektów</w:t>
      </w:r>
      <w:r w:rsidR="008E7E85">
        <w:rPr>
          <w:color w:val="000000"/>
          <w:sz w:val="22"/>
          <w:szCs w:val="22"/>
        </w:rPr>
        <w:t>”</w:t>
      </w:r>
    </w:p>
    <w:p w14:paraId="4492D845" w14:textId="549AABB7" w:rsidR="001244CC" w:rsidRPr="0040013D" w:rsidRDefault="001244CC" w:rsidP="00AD58EB">
      <w:pPr>
        <w:ind w:left="1843" w:hanging="1843"/>
        <w:jc w:val="both"/>
        <w:rPr>
          <w:color w:val="000000"/>
          <w:sz w:val="22"/>
          <w:szCs w:val="22"/>
        </w:rPr>
      </w:pPr>
      <w:r w:rsidRPr="0040013D">
        <w:rPr>
          <w:color w:val="000000"/>
          <w:sz w:val="22"/>
          <w:szCs w:val="22"/>
        </w:rPr>
        <w:t>Załącznik nr 5 „Wykaz osób, które uczestniczyć będą w wykonywaniu zamówienia”</w:t>
      </w:r>
    </w:p>
    <w:p w14:paraId="507FB27F" w14:textId="4D25D197" w:rsidR="001244CC" w:rsidRPr="0040013D" w:rsidRDefault="001244CC" w:rsidP="00AD58EB">
      <w:pPr>
        <w:tabs>
          <w:tab w:val="left" w:pos="2977"/>
        </w:tabs>
        <w:ind w:left="1843" w:hanging="1843"/>
        <w:jc w:val="both"/>
        <w:rPr>
          <w:iCs/>
          <w:color w:val="000000"/>
          <w:sz w:val="22"/>
          <w:szCs w:val="22"/>
        </w:rPr>
      </w:pPr>
      <w:r w:rsidRPr="0040013D">
        <w:rPr>
          <w:color w:val="000000"/>
          <w:sz w:val="22"/>
          <w:szCs w:val="22"/>
        </w:rPr>
        <w:t>Załącznik nr 6 „</w:t>
      </w:r>
      <w:r w:rsidRPr="0040013D">
        <w:rPr>
          <w:color w:val="000000"/>
          <w:sz w:val="22"/>
          <w:szCs w:val="22"/>
          <w:lang w:eastAsia="zh-CN"/>
        </w:rPr>
        <w:t>Umowa o poufności informacji i odpowiedzialności</w:t>
      </w:r>
      <w:r w:rsidRPr="0040013D">
        <w:rPr>
          <w:iCs/>
          <w:color w:val="000000"/>
          <w:sz w:val="22"/>
          <w:szCs w:val="22"/>
        </w:rPr>
        <w:t>”,</w:t>
      </w:r>
    </w:p>
    <w:p w14:paraId="4DEF8D66" w14:textId="69752D06" w:rsidR="001244CC" w:rsidRPr="0040013D" w:rsidRDefault="001244CC" w:rsidP="00AD58EB">
      <w:pPr>
        <w:tabs>
          <w:tab w:val="left" w:pos="2977"/>
        </w:tabs>
        <w:ind w:left="1843" w:hanging="1843"/>
        <w:jc w:val="both"/>
        <w:rPr>
          <w:color w:val="000000"/>
          <w:sz w:val="22"/>
          <w:szCs w:val="22"/>
          <w:lang w:eastAsia="zh-CN"/>
        </w:rPr>
      </w:pPr>
      <w:r w:rsidRPr="0040013D">
        <w:rPr>
          <w:color w:val="000000"/>
          <w:sz w:val="22"/>
          <w:szCs w:val="22"/>
        </w:rPr>
        <w:t>Załącznik nr 7 „</w:t>
      </w:r>
      <w:r w:rsidR="00D730A3" w:rsidRPr="0040013D">
        <w:rPr>
          <w:color w:val="000000"/>
          <w:sz w:val="22"/>
          <w:szCs w:val="22"/>
          <w:lang w:eastAsia="zh-CN"/>
        </w:rPr>
        <w:t>Umowa powierzenia przetwarzania danych osobowych</w:t>
      </w:r>
      <w:r w:rsidRPr="0040013D">
        <w:rPr>
          <w:color w:val="000000"/>
          <w:sz w:val="22"/>
          <w:szCs w:val="22"/>
          <w:lang w:eastAsia="zh-CN"/>
        </w:rPr>
        <w:t>”</w:t>
      </w:r>
    </w:p>
    <w:p w14:paraId="7A106508" w14:textId="424AF718" w:rsidR="00B269E1" w:rsidRPr="0040013D" w:rsidRDefault="001244CC" w:rsidP="003E4FC0">
      <w:pPr>
        <w:tabs>
          <w:tab w:val="left" w:pos="2127"/>
        </w:tabs>
        <w:ind w:left="2127" w:hanging="1843"/>
        <w:jc w:val="both"/>
        <w:rPr>
          <w:color w:val="000000"/>
          <w:sz w:val="22"/>
          <w:szCs w:val="22"/>
        </w:rPr>
      </w:pPr>
      <w:r w:rsidRPr="0040013D">
        <w:rPr>
          <w:color w:val="000000"/>
          <w:sz w:val="22"/>
          <w:szCs w:val="22"/>
        </w:rPr>
        <w:t xml:space="preserve"> </w:t>
      </w:r>
    </w:p>
    <w:p w14:paraId="2A65523F" w14:textId="0AD45CF6" w:rsidR="00CB11EF" w:rsidRPr="00893192" w:rsidRDefault="00CB11EF" w:rsidP="00CB11EF">
      <w:pPr>
        <w:pStyle w:val="Tekstpodstawowywcity"/>
        <w:tabs>
          <w:tab w:val="center" w:pos="1701"/>
          <w:tab w:val="center" w:pos="7655"/>
        </w:tabs>
        <w:spacing w:after="0"/>
        <w:ind w:left="0"/>
        <w:jc w:val="both"/>
        <w:rPr>
          <w:rFonts w:ascii="Times New Roman" w:hAnsi="Times New Roman"/>
          <w:b/>
          <w:bCs/>
          <w:sz w:val="22"/>
          <w:szCs w:val="22"/>
        </w:rPr>
      </w:pPr>
      <w:r>
        <w:rPr>
          <w:rFonts w:ascii="Times New Roman" w:hAnsi="Times New Roman"/>
          <w:b/>
          <w:bCs/>
          <w:sz w:val="22"/>
          <w:szCs w:val="22"/>
        </w:rPr>
        <w:tab/>
      </w:r>
      <w:r w:rsidRPr="00893192">
        <w:rPr>
          <w:rFonts w:ascii="Times New Roman" w:hAnsi="Times New Roman"/>
          <w:b/>
          <w:bCs/>
          <w:sz w:val="22"/>
          <w:szCs w:val="22"/>
        </w:rPr>
        <w:t>ZAMAWIAJ</w:t>
      </w:r>
      <w:r w:rsidRPr="004552E6">
        <w:rPr>
          <w:rFonts w:ascii="Times New Roman" w:eastAsia="TimesNewRoman" w:hAnsi="Times New Roman"/>
          <w:b/>
          <w:bCs/>
          <w:sz w:val="22"/>
          <w:szCs w:val="22"/>
        </w:rPr>
        <w:t>Ą</w:t>
      </w:r>
      <w:r w:rsidRPr="00893192">
        <w:rPr>
          <w:rFonts w:ascii="Times New Roman" w:hAnsi="Times New Roman"/>
          <w:b/>
          <w:bCs/>
          <w:sz w:val="22"/>
          <w:szCs w:val="22"/>
        </w:rPr>
        <w:t>CY</w:t>
      </w:r>
      <w:r>
        <w:rPr>
          <w:rFonts w:ascii="Times New Roman" w:hAnsi="Times New Roman"/>
          <w:b/>
          <w:bCs/>
          <w:sz w:val="22"/>
          <w:szCs w:val="22"/>
        </w:rPr>
        <w:tab/>
      </w:r>
      <w:r w:rsidRPr="00893192">
        <w:rPr>
          <w:rFonts w:ascii="Times New Roman" w:hAnsi="Times New Roman"/>
          <w:b/>
          <w:bCs/>
          <w:sz w:val="22"/>
          <w:szCs w:val="22"/>
        </w:rPr>
        <w:t>WYKONAWCA</w:t>
      </w:r>
    </w:p>
    <w:p w14:paraId="465B4784" w14:textId="48FD27D0" w:rsidR="00B313A5" w:rsidRDefault="00B313A5">
      <w:pPr>
        <w:rPr>
          <w:b/>
          <w:i/>
          <w:color w:val="000000"/>
          <w:sz w:val="22"/>
          <w:szCs w:val="22"/>
        </w:rPr>
      </w:pPr>
      <w:r>
        <w:rPr>
          <w:b/>
          <w:i/>
          <w:color w:val="000000"/>
          <w:sz w:val="22"/>
          <w:szCs w:val="22"/>
        </w:rPr>
        <w:br w:type="page"/>
      </w:r>
    </w:p>
    <w:p w14:paraId="223CC34D" w14:textId="7D8ABA24" w:rsidR="001E0E68" w:rsidRPr="0040013D" w:rsidRDefault="001E0E68" w:rsidP="003E4FC0">
      <w:pPr>
        <w:rPr>
          <w:b/>
          <w:i/>
          <w:color w:val="000000"/>
          <w:sz w:val="22"/>
          <w:szCs w:val="22"/>
        </w:rPr>
      </w:pPr>
      <w:r w:rsidRPr="0040013D">
        <w:rPr>
          <w:b/>
          <w:i/>
          <w:color w:val="000000"/>
          <w:sz w:val="22"/>
          <w:szCs w:val="22"/>
        </w:rPr>
        <w:lastRenderedPageBreak/>
        <w:t xml:space="preserve">Załącznik nr </w:t>
      </w:r>
      <w:r w:rsidR="00654FD3" w:rsidRPr="0040013D">
        <w:rPr>
          <w:b/>
          <w:i/>
          <w:color w:val="000000"/>
          <w:sz w:val="22"/>
          <w:szCs w:val="22"/>
        </w:rPr>
        <w:t>4</w:t>
      </w:r>
      <w:r w:rsidR="00264AAE" w:rsidRPr="0040013D">
        <w:rPr>
          <w:b/>
          <w:i/>
          <w:color w:val="000000"/>
          <w:sz w:val="22"/>
          <w:szCs w:val="22"/>
        </w:rPr>
        <w:t xml:space="preserve"> do Umowy nr G.074</w:t>
      </w:r>
      <w:r w:rsidRPr="0040013D">
        <w:rPr>
          <w:b/>
          <w:i/>
          <w:color w:val="000000"/>
          <w:sz w:val="22"/>
          <w:szCs w:val="22"/>
        </w:rPr>
        <w:t>.</w:t>
      </w:r>
      <w:r w:rsidR="0077617C">
        <w:rPr>
          <w:b/>
          <w:i/>
          <w:color w:val="000000"/>
          <w:sz w:val="22"/>
          <w:szCs w:val="22"/>
        </w:rPr>
        <w:t>---</w:t>
      </w:r>
      <w:r w:rsidR="00B313A5">
        <w:rPr>
          <w:b/>
          <w:i/>
          <w:color w:val="000000"/>
          <w:sz w:val="22"/>
          <w:szCs w:val="22"/>
        </w:rPr>
        <w:t>.</w:t>
      </w:r>
      <w:r w:rsidRPr="0040013D">
        <w:rPr>
          <w:b/>
          <w:i/>
          <w:color w:val="000000"/>
          <w:sz w:val="22"/>
          <w:szCs w:val="22"/>
        </w:rPr>
        <w:t>20</w:t>
      </w:r>
      <w:r w:rsidR="005F04BB" w:rsidRPr="0040013D">
        <w:rPr>
          <w:b/>
          <w:i/>
          <w:color w:val="000000"/>
          <w:sz w:val="22"/>
          <w:szCs w:val="22"/>
        </w:rPr>
        <w:t>2</w:t>
      </w:r>
      <w:r w:rsidR="00B313A5">
        <w:rPr>
          <w:b/>
          <w:i/>
          <w:color w:val="000000"/>
          <w:sz w:val="22"/>
          <w:szCs w:val="22"/>
        </w:rPr>
        <w:t>6</w:t>
      </w:r>
      <w:r w:rsidRPr="0040013D">
        <w:rPr>
          <w:b/>
          <w:i/>
          <w:color w:val="000000"/>
          <w:sz w:val="22"/>
          <w:szCs w:val="22"/>
        </w:rPr>
        <w:t xml:space="preserve"> z dn. ………</w:t>
      </w:r>
      <w:r w:rsidR="00B313A5">
        <w:rPr>
          <w:b/>
          <w:i/>
          <w:color w:val="000000"/>
          <w:sz w:val="22"/>
          <w:szCs w:val="22"/>
        </w:rPr>
        <w:t xml:space="preserve"> </w:t>
      </w:r>
      <w:r w:rsidRPr="0040013D">
        <w:rPr>
          <w:b/>
          <w:i/>
          <w:color w:val="000000"/>
          <w:sz w:val="22"/>
          <w:szCs w:val="22"/>
        </w:rPr>
        <w:t>20</w:t>
      </w:r>
      <w:r w:rsidR="005F04BB" w:rsidRPr="0040013D">
        <w:rPr>
          <w:b/>
          <w:i/>
          <w:color w:val="000000"/>
          <w:sz w:val="22"/>
          <w:szCs w:val="22"/>
        </w:rPr>
        <w:t>2</w:t>
      </w:r>
      <w:r w:rsidR="00B313A5">
        <w:rPr>
          <w:b/>
          <w:i/>
          <w:color w:val="000000"/>
          <w:sz w:val="22"/>
          <w:szCs w:val="22"/>
        </w:rPr>
        <w:t>6</w:t>
      </w:r>
      <w:r w:rsidRPr="0040013D">
        <w:rPr>
          <w:b/>
          <w:i/>
          <w:color w:val="000000"/>
          <w:sz w:val="22"/>
          <w:szCs w:val="22"/>
        </w:rPr>
        <w:t>r.</w:t>
      </w:r>
    </w:p>
    <w:p w14:paraId="101D2EE7" w14:textId="77777777" w:rsidR="001E0E68" w:rsidRPr="0040013D" w:rsidRDefault="001E0E68" w:rsidP="003E4FC0">
      <w:pPr>
        <w:rPr>
          <w:color w:val="000000"/>
          <w:sz w:val="22"/>
          <w:szCs w:val="22"/>
        </w:rPr>
      </w:pPr>
    </w:p>
    <w:p w14:paraId="4A9D03CC" w14:textId="77777777" w:rsidR="001E0E68" w:rsidRPr="0040013D" w:rsidRDefault="001E0E68" w:rsidP="003E4FC0">
      <w:pPr>
        <w:jc w:val="both"/>
        <w:rPr>
          <w:color w:val="000000"/>
          <w:sz w:val="22"/>
          <w:szCs w:val="22"/>
        </w:rPr>
      </w:pPr>
    </w:p>
    <w:p w14:paraId="04A78593" w14:textId="77777777" w:rsidR="001E0E68" w:rsidRPr="0040013D" w:rsidRDefault="001E0E68" w:rsidP="003E4FC0">
      <w:pPr>
        <w:jc w:val="center"/>
        <w:rPr>
          <w:b/>
          <w:i/>
          <w:color w:val="000000"/>
          <w:sz w:val="22"/>
          <w:szCs w:val="22"/>
        </w:rPr>
      </w:pPr>
    </w:p>
    <w:p w14:paraId="29BC116D" w14:textId="77777777" w:rsidR="001E0E68" w:rsidRPr="0040013D" w:rsidRDefault="001E0E68" w:rsidP="003E4FC0">
      <w:pPr>
        <w:jc w:val="center"/>
        <w:rPr>
          <w:b/>
          <w:i/>
          <w:color w:val="000000"/>
          <w:sz w:val="22"/>
          <w:szCs w:val="22"/>
        </w:rPr>
      </w:pPr>
      <w:r w:rsidRPr="0040013D">
        <w:rPr>
          <w:b/>
          <w:i/>
          <w:color w:val="000000"/>
          <w:sz w:val="22"/>
          <w:szCs w:val="22"/>
        </w:rPr>
        <w:t>Protokół przekazania obiektów objętych ochroną z wykazem tych obiektów</w:t>
      </w:r>
    </w:p>
    <w:p w14:paraId="2EF53ED7" w14:textId="77777777" w:rsidR="001E0E68" w:rsidRPr="0040013D" w:rsidRDefault="001E0E68" w:rsidP="003E4FC0">
      <w:pPr>
        <w:jc w:val="center"/>
        <w:rPr>
          <w:i/>
          <w:color w:val="000000"/>
          <w:sz w:val="22"/>
          <w:szCs w:val="22"/>
        </w:rPr>
      </w:pPr>
    </w:p>
    <w:p w14:paraId="11789972" w14:textId="77777777" w:rsidR="001E0E68" w:rsidRPr="0040013D" w:rsidRDefault="001E0E68" w:rsidP="003E4FC0">
      <w:pPr>
        <w:jc w:val="center"/>
        <w:rPr>
          <w:b/>
          <w:color w:val="000000"/>
          <w:sz w:val="22"/>
          <w:szCs w:val="22"/>
        </w:rPr>
      </w:pPr>
      <w:r w:rsidRPr="0040013D">
        <w:rPr>
          <w:b/>
          <w:color w:val="000000"/>
          <w:sz w:val="22"/>
          <w:szCs w:val="22"/>
        </w:rPr>
        <w:t>§ 1</w:t>
      </w:r>
    </w:p>
    <w:p w14:paraId="5AA36E00" w14:textId="77777777" w:rsidR="001E0E68" w:rsidRPr="0040013D" w:rsidRDefault="001E0E68" w:rsidP="003E4FC0">
      <w:pPr>
        <w:jc w:val="center"/>
        <w:rPr>
          <w:color w:val="000000"/>
          <w:sz w:val="22"/>
          <w:szCs w:val="22"/>
        </w:rPr>
      </w:pPr>
    </w:p>
    <w:p w14:paraId="14BB8CA7" w14:textId="590A51FB" w:rsidR="000B0FFC" w:rsidRDefault="001E0E68" w:rsidP="007E0422">
      <w:pPr>
        <w:jc w:val="both"/>
        <w:rPr>
          <w:color w:val="000000"/>
          <w:sz w:val="22"/>
          <w:szCs w:val="22"/>
        </w:rPr>
      </w:pPr>
      <w:r w:rsidRPr="0040013D">
        <w:rPr>
          <w:color w:val="000000"/>
          <w:sz w:val="22"/>
          <w:szCs w:val="22"/>
        </w:rPr>
        <w:t>Przedmiotem</w:t>
      </w:r>
      <w:r w:rsidR="00654FD3" w:rsidRPr="0040013D">
        <w:rPr>
          <w:color w:val="000000"/>
          <w:sz w:val="22"/>
          <w:szCs w:val="22"/>
        </w:rPr>
        <w:t xml:space="preserve"> ochrony objęty jest </w:t>
      </w:r>
      <w:r w:rsidRPr="0040013D">
        <w:rPr>
          <w:color w:val="000000"/>
          <w:sz w:val="22"/>
          <w:szCs w:val="22"/>
        </w:rPr>
        <w:t>obiekt</w:t>
      </w:r>
      <w:r w:rsidR="007E0422">
        <w:rPr>
          <w:color w:val="000000"/>
          <w:sz w:val="22"/>
          <w:szCs w:val="22"/>
        </w:rPr>
        <w:t xml:space="preserve">: </w:t>
      </w:r>
      <w:r w:rsidRPr="007E0422">
        <w:rPr>
          <w:color w:val="000000"/>
          <w:sz w:val="22"/>
          <w:szCs w:val="22"/>
        </w:rPr>
        <w:t>budynek przy pl. Powstańców Śl.</w:t>
      </w:r>
      <w:r w:rsidR="007E0422">
        <w:rPr>
          <w:color w:val="000000"/>
          <w:sz w:val="22"/>
          <w:szCs w:val="22"/>
        </w:rPr>
        <w:t xml:space="preserve"> </w:t>
      </w:r>
      <w:r w:rsidRPr="007E0422">
        <w:rPr>
          <w:color w:val="000000"/>
          <w:sz w:val="22"/>
          <w:szCs w:val="22"/>
        </w:rPr>
        <w:t>14</w:t>
      </w:r>
      <w:r w:rsidR="00654FD3" w:rsidRPr="007E0422">
        <w:rPr>
          <w:color w:val="000000"/>
          <w:sz w:val="22"/>
          <w:szCs w:val="22"/>
        </w:rPr>
        <w:t xml:space="preserve"> we Wrocławiu</w:t>
      </w:r>
      <w:r w:rsidR="007E0422">
        <w:rPr>
          <w:color w:val="000000"/>
          <w:sz w:val="22"/>
          <w:szCs w:val="22"/>
        </w:rPr>
        <w:t xml:space="preserve"> (</w:t>
      </w:r>
      <w:r w:rsidR="000B0FFC" w:rsidRPr="0040013D">
        <w:rPr>
          <w:color w:val="000000"/>
          <w:sz w:val="22"/>
          <w:szCs w:val="22"/>
        </w:rPr>
        <w:t>budynek 5</w:t>
      </w:r>
      <w:r w:rsidR="007E0422">
        <w:rPr>
          <w:color w:val="000000"/>
          <w:sz w:val="22"/>
          <w:szCs w:val="22"/>
        </w:rPr>
        <w:noBreakHyphen/>
      </w:r>
      <w:r w:rsidR="000B0FFC" w:rsidRPr="0040013D">
        <w:rPr>
          <w:color w:val="000000"/>
          <w:sz w:val="22"/>
          <w:szCs w:val="22"/>
        </w:rPr>
        <w:t xml:space="preserve">kondygnacyjny, o powierzchni użytkowej 1728,79 </w:t>
      </w:r>
      <w:r w:rsidR="000B0FFC" w:rsidRPr="0040013D">
        <w:rPr>
          <w:bCs/>
          <w:color w:val="000000"/>
          <w:sz w:val="22"/>
          <w:szCs w:val="22"/>
        </w:rPr>
        <w:t>m</w:t>
      </w:r>
      <w:r w:rsidR="000B0FFC" w:rsidRPr="0040013D">
        <w:rPr>
          <w:color w:val="000000"/>
          <w:sz w:val="22"/>
          <w:szCs w:val="22"/>
        </w:rPr>
        <w:t>², teren wokół budynku</w:t>
      </w:r>
      <w:r w:rsidR="00FE4BDE">
        <w:rPr>
          <w:color w:val="000000"/>
          <w:sz w:val="22"/>
          <w:szCs w:val="22"/>
        </w:rPr>
        <w:t xml:space="preserve"> </w:t>
      </w:r>
      <w:r w:rsidR="000B0FFC" w:rsidRPr="0040013D">
        <w:rPr>
          <w:color w:val="000000"/>
          <w:sz w:val="22"/>
          <w:szCs w:val="22"/>
        </w:rPr>
        <w:t>o</w:t>
      </w:r>
      <w:r w:rsidR="00FE4BDE">
        <w:rPr>
          <w:color w:val="000000"/>
          <w:sz w:val="22"/>
          <w:szCs w:val="22"/>
        </w:rPr>
        <w:t xml:space="preserve"> </w:t>
      </w:r>
      <w:r w:rsidR="000B0FFC" w:rsidRPr="0040013D">
        <w:rPr>
          <w:color w:val="000000"/>
          <w:sz w:val="22"/>
          <w:szCs w:val="22"/>
        </w:rPr>
        <w:t xml:space="preserve">powierzchni </w:t>
      </w:r>
      <w:r w:rsidR="000B0FFC" w:rsidRPr="0040013D">
        <w:rPr>
          <w:bCs/>
          <w:color w:val="000000"/>
          <w:sz w:val="22"/>
          <w:szCs w:val="22"/>
        </w:rPr>
        <w:t xml:space="preserve">346,5 </w:t>
      </w:r>
      <w:r w:rsidR="000B0FFC" w:rsidRPr="0040013D">
        <w:rPr>
          <w:color w:val="000000"/>
          <w:sz w:val="22"/>
          <w:szCs w:val="22"/>
        </w:rPr>
        <w:t>m²</w:t>
      </w:r>
      <w:r w:rsidR="007E0422">
        <w:rPr>
          <w:color w:val="000000"/>
          <w:sz w:val="22"/>
          <w:szCs w:val="22"/>
        </w:rPr>
        <w:t>)</w:t>
      </w:r>
      <w:r w:rsidR="000B0FFC" w:rsidRPr="0040013D">
        <w:rPr>
          <w:color w:val="000000"/>
          <w:sz w:val="22"/>
          <w:szCs w:val="22"/>
        </w:rPr>
        <w:t>.</w:t>
      </w:r>
    </w:p>
    <w:p w14:paraId="223338BD" w14:textId="77777777" w:rsidR="007E0422" w:rsidRPr="0040013D" w:rsidRDefault="007E0422" w:rsidP="007E0422">
      <w:pPr>
        <w:jc w:val="both"/>
        <w:rPr>
          <w:color w:val="000000"/>
          <w:sz w:val="22"/>
          <w:szCs w:val="22"/>
        </w:rPr>
      </w:pPr>
    </w:p>
    <w:p w14:paraId="17F1D4CC" w14:textId="77777777" w:rsidR="001E0E68" w:rsidRPr="0040013D" w:rsidRDefault="001E0E68" w:rsidP="003E4FC0">
      <w:pPr>
        <w:jc w:val="center"/>
        <w:rPr>
          <w:b/>
          <w:color w:val="000000"/>
          <w:sz w:val="22"/>
          <w:szCs w:val="22"/>
        </w:rPr>
      </w:pPr>
      <w:r w:rsidRPr="0040013D">
        <w:rPr>
          <w:b/>
          <w:color w:val="000000"/>
          <w:sz w:val="22"/>
          <w:szCs w:val="22"/>
        </w:rPr>
        <w:t>§ 2</w:t>
      </w:r>
    </w:p>
    <w:p w14:paraId="337D5773" w14:textId="77777777" w:rsidR="001E0E68" w:rsidRPr="0040013D" w:rsidRDefault="001E0E68" w:rsidP="003E4FC0">
      <w:pPr>
        <w:jc w:val="center"/>
        <w:rPr>
          <w:color w:val="000000"/>
          <w:sz w:val="22"/>
          <w:szCs w:val="22"/>
        </w:rPr>
      </w:pPr>
    </w:p>
    <w:p w14:paraId="6A90993D" w14:textId="77777777" w:rsidR="001E0E68" w:rsidRPr="0040013D" w:rsidRDefault="001E0E68" w:rsidP="003E4FC0">
      <w:pPr>
        <w:jc w:val="both"/>
        <w:rPr>
          <w:color w:val="000000"/>
          <w:sz w:val="22"/>
          <w:szCs w:val="22"/>
        </w:rPr>
      </w:pPr>
      <w:r w:rsidRPr="0040013D">
        <w:rPr>
          <w:color w:val="000000"/>
          <w:sz w:val="22"/>
          <w:szCs w:val="22"/>
        </w:rPr>
        <w:t xml:space="preserve">Zamawiający przekazuje a Wykonawca przyjmuje pod swój </w:t>
      </w:r>
      <w:r w:rsidR="005F04BB" w:rsidRPr="0040013D">
        <w:rPr>
          <w:color w:val="000000"/>
          <w:sz w:val="22"/>
          <w:szCs w:val="22"/>
        </w:rPr>
        <w:t xml:space="preserve">dozór przedmiot umowy określony </w:t>
      </w:r>
      <w:r w:rsidRPr="0040013D">
        <w:rPr>
          <w:color w:val="000000"/>
          <w:sz w:val="22"/>
          <w:szCs w:val="22"/>
        </w:rPr>
        <w:t>w § 1 załącznika nr 2 do umowy.</w:t>
      </w:r>
    </w:p>
    <w:p w14:paraId="4853976B" w14:textId="77777777" w:rsidR="001E0E68" w:rsidRPr="0040013D" w:rsidRDefault="001E0E68" w:rsidP="003E4FC0">
      <w:pPr>
        <w:jc w:val="both"/>
        <w:rPr>
          <w:color w:val="000000"/>
          <w:sz w:val="22"/>
          <w:szCs w:val="22"/>
        </w:rPr>
      </w:pPr>
    </w:p>
    <w:p w14:paraId="49E4D10B" w14:textId="77777777" w:rsidR="001E0E68" w:rsidRPr="0040013D" w:rsidRDefault="001E0E68" w:rsidP="003E4FC0">
      <w:pPr>
        <w:jc w:val="center"/>
        <w:rPr>
          <w:b/>
          <w:color w:val="000000"/>
          <w:sz w:val="22"/>
          <w:szCs w:val="22"/>
        </w:rPr>
      </w:pPr>
      <w:r w:rsidRPr="0040013D">
        <w:rPr>
          <w:b/>
          <w:color w:val="000000"/>
          <w:sz w:val="22"/>
          <w:szCs w:val="22"/>
        </w:rPr>
        <w:t>§ 3</w:t>
      </w:r>
    </w:p>
    <w:p w14:paraId="6A345F6C" w14:textId="77777777" w:rsidR="001E0E68" w:rsidRPr="0040013D" w:rsidRDefault="001E0E68" w:rsidP="003E4FC0">
      <w:pPr>
        <w:jc w:val="center"/>
        <w:rPr>
          <w:color w:val="000000"/>
          <w:sz w:val="22"/>
          <w:szCs w:val="22"/>
        </w:rPr>
      </w:pPr>
    </w:p>
    <w:p w14:paraId="763D968F" w14:textId="54886B26" w:rsidR="001E0E68" w:rsidRPr="0040013D" w:rsidRDefault="001E0E68" w:rsidP="0077617C">
      <w:pPr>
        <w:spacing w:line="360" w:lineRule="auto"/>
        <w:jc w:val="both"/>
        <w:rPr>
          <w:color w:val="000000"/>
          <w:sz w:val="22"/>
          <w:szCs w:val="22"/>
        </w:rPr>
      </w:pPr>
      <w:r w:rsidRPr="0040013D">
        <w:rPr>
          <w:color w:val="000000"/>
          <w:sz w:val="22"/>
          <w:szCs w:val="22"/>
        </w:rPr>
        <w:t>Odpowiedzialność Wykonawcy za ochronę obiektó</w:t>
      </w:r>
      <w:r w:rsidR="008F72B1" w:rsidRPr="0040013D">
        <w:rPr>
          <w:color w:val="000000"/>
          <w:sz w:val="22"/>
          <w:szCs w:val="22"/>
        </w:rPr>
        <w:t>w wymienionych w § 1 załącznika</w:t>
      </w:r>
      <w:r w:rsidR="002162E9" w:rsidRPr="0040013D">
        <w:rPr>
          <w:color w:val="000000"/>
          <w:sz w:val="22"/>
          <w:szCs w:val="22"/>
        </w:rPr>
        <w:t xml:space="preserve"> </w:t>
      </w:r>
      <w:r w:rsidRPr="0040013D">
        <w:rPr>
          <w:color w:val="000000"/>
          <w:sz w:val="22"/>
          <w:szCs w:val="22"/>
        </w:rPr>
        <w:t>nr 2 rozpoczyna się z</w:t>
      </w:r>
      <w:r w:rsidR="0077617C">
        <w:rPr>
          <w:color w:val="000000"/>
          <w:sz w:val="22"/>
          <w:szCs w:val="22"/>
        </w:rPr>
        <w:t> </w:t>
      </w:r>
      <w:r w:rsidRPr="0040013D">
        <w:rPr>
          <w:color w:val="000000"/>
          <w:sz w:val="22"/>
          <w:szCs w:val="22"/>
        </w:rPr>
        <w:t>dniem ………….. od godziny …………..</w:t>
      </w:r>
    </w:p>
    <w:p w14:paraId="33C5F478" w14:textId="77777777" w:rsidR="001E0E68" w:rsidRPr="0040013D" w:rsidRDefault="001E0E68" w:rsidP="003E4FC0">
      <w:pPr>
        <w:jc w:val="both"/>
        <w:rPr>
          <w:color w:val="000000"/>
          <w:sz w:val="22"/>
          <w:szCs w:val="22"/>
        </w:rPr>
      </w:pPr>
    </w:p>
    <w:p w14:paraId="4C4077A2" w14:textId="77777777" w:rsidR="001E0E68" w:rsidRPr="0040013D" w:rsidRDefault="001E0E68" w:rsidP="003E4FC0">
      <w:pPr>
        <w:jc w:val="center"/>
        <w:rPr>
          <w:b/>
          <w:color w:val="000000"/>
          <w:sz w:val="22"/>
          <w:szCs w:val="22"/>
        </w:rPr>
      </w:pPr>
      <w:r w:rsidRPr="0040013D">
        <w:rPr>
          <w:b/>
          <w:color w:val="000000"/>
          <w:sz w:val="22"/>
          <w:szCs w:val="22"/>
        </w:rPr>
        <w:t>§ 4</w:t>
      </w:r>
    </w:p>
    <w:p w14:paraId="603A6C19" w14:textId="77777777" w:rsidR="001E0E68" w:rsidRPr="0040013D" w:rsidRDefault="001E0E68" w:rsidP="003E4FC0">
      <w:pPr>
        <w:jc w:val="center"/>
        <w:rPr>
          <w:color w:val="000000"/>
          <w:sz w:val="22"/>
          <w:szCs w:val="22"/>
        </w:rPr>
      </w:pPr>
    </w:p>
    <w:p w14:paraId="3C51EAA7" w14:textId="77777777" w:rsidR="001E0E68" w:rsidRPr="0040013D" w:rsidRDefault="001E0E68" w:rsidP="003E4FC0">
      <w:pPr>
        <w:jc w:val="both"/>
        <w:rPr>
          <w:color w:val="000000"/>
          <w:sz w:val="22"/>
          <w:szCs w:val="22"/>
        </w:rPr>
      </w:pPr>
      <w:r w:rsidRPr="0040013D">
        <w:rPr>
          <w:color w:val="000000"/>
          <w:sz w:val="22"/>
          <w:szCs w:val="22"/>
        </w:rPr>
        <w:t>Protokół sporządzono dnia …………………………. w dwóch jednobrzmiących egzemplarzach po jednym dla każdej ze stron.</w:t>
      </w:r>
    </w:p>
    <w:p w14:paraId="2DA3CDE7" w14:textId="77777777" w:rsidR="001E0E68" w:rsidRPr="0040013D" w:rsidRDefault="001E0E68" w:rsidP="003E4FC0">
      <w:pPr>
        <w:jc w:val="both"/>
        <w:rPr>
          <w:color w:val="000000"/>
          <w:sz w:val="22"/>
          <w:szCs w:val="22"/>
        </w:rPr>
      </w:pPr>
    </w:p>
    <w:p w14:paraId="001EEA78" w14:textId="77777777" w:rsidR="001E0E68" w:rsidRPr="0040013D" w:rsidRDefault="001E0E68" w:rsidP="003E4FC0">
      <w:pPr>
        <w:jc w:val="both"/>
        <w:rPr>
          <w:color w:val="000000"/>
          <w:sz w:val="22"/>
          <w:szCs w:val="22"/>
        </w:rPr>
      </w:pPr>
    </w:p>
    <w:p w14:paraId="3D159F03" w14:textId="77777777" w:rsidR="001E0E68" w:rsidRPr="0040013D" w:rsidRDefault="001E0E68" w:rsidP="003E4FC0">
      <w:pPr>
        <w:jc w:val="both"/>
        <w:rPr>
          <w:color w:val="000000"/>
          <w:sz w:val="22"/>
          <w:szCs w:val="22"/>
        </w:rPr>
      </w:pPr>
    </w:p>
    <w:p w14:paraId="01821062" w14:textId="77777777" w:rsidR="001E0E68" w:rsidRPr="0040013D" w:rsidRDefault="001E0E68" w:rsidP="003E4FC0">
      <w:pPr>
        <w:jc w:val="both"/>
        <w:rPr>
          <w:color w:val="000000"/>
          <w:sz w:val="22"/>
          <w:szCs w:val="22"/>
        </w:rPr>
      </w:pPr>
    </w:p>
    <w:p w14:paraId="75BB3CBD" w14:textId="77777777" w:rsidR="001E0E68" w:rsidRPr="0040013D" w:rsidRDefault="00F049DD" w:rsidP="00B21455">
      <w:pPr>
        <w:tabs>
          <w:tab w:val="center" w:pos="1701"/>
          <w:tab w:val="center" w:pos="7938"/>
        </w:tabs>
        <w:jc w:val="both"/>
        <w:rPr>
          <w:color w:val="000000"/>
          <w:sz w:val="22"/>
          <w:szCs w:val="22"/>
        </w:rPr>
      </w:pPr>
      <w:bookmarkStart w:id="6" w:name="_Hlk236905505"/>
      <w:r w:rsidRPr="0040013D">
        <w:rPr>
          <w:color w:val="000000"/>
          <w:sz w:val="22"/>
          <w:szCs w:val="22"/>
        </w:rPr>
        <w:tab/>
      </w:r>
      <w:r w:rsidR="001E0E68" w:rsidRPr="0040013D">
        <w:rPr>
          <w:color w:val="000000"/>
          <w:sz w:val="22"/>
          <w:szCs w:val="22"/>
        </w:rPr>
        <w:t>……………………………..</w:t>
      </w:r>
      <w:r w:rsidR="00FC1E5C" w:rsidRPr="0040013D">
        <w:rPr>
          <w:color w:val="000000"/>
          <w:sz w:val="22"/>
          <w:szCs w:val="22"/>
        </w:rPr>
        <w:tab/>
      </w:r>
      <w:r w:rsidR="001E0E68" w:rsidRPr="0040013D">
        <w:rPr>
          <w:color w:val="000000"/>
          <w:sz w:val="22"/>
          <w:szCs w:val="22"/>
        </w:rPr>
        <w:t>…………………………………</w:t>
      </w:r>
    </w:p>
    <w:p w14:paraId="2B162742" w14:textId="77777777" w:rsidR="004C170E" w:rsidRPr="004C170E" w:rsidRDefault="00F049DD" w:rsidP="00F049DD">
      <w:pPr>
        <w:tabs>
          <w:tab w:val="center" w:pos="1701"/>
          <w:tab w:val="center" w:pos="7938"/>
          <w:tab w:val="center" w:pos="8222"/>
        </w:tabs>
        <w:jc w:val="both"/>
        <w:rPr>
          <w:color w:val="000000"/>
          <w:sz w:val="22"/>
          <w:szCs w:val="22"/>
        </w:rPr>
      </w:pPr>
      <w:r>
        <w:rPr>
          <w:color w:val="000000"/>
          <w:sz w:val="22"/>
          <w:szCs w:val="22"/>
        </w:rPr>
        <w:tab/>
      </w:r>
      <w:r w:rsidR="004C170E" w:rsidRPr="004C170E">
        <w:rPr>
          <w:color w:val="000000"/>
          <w:sz w:val="22"/>
          <w:szCs w:val="22"/>
        </w:rPr>
        <w:t>Zamawiający</w:t>
      </w:r>
      <w:r w:rsidR="004C170E" w:rsidRPr="004C170E">
        <w:rPr>
          <w:color w:val="000000"/>
          <w:sz w:val="22"/>
          <w:szCs w:val="22"/>
        </w:rPr>
        <w:tab/>
        <w:t>Wykonawca</w:t>
      </w:r>
    </w:p>
    <w:p w14:paraId="0BECD317" w14:textId="77777777" w:rsidR="001E0E68" w:rsidRPr="0040013D" w:rsidRDefault="001E0E68" w:rsidP="00F049DD">
      <w:pPr>
        <w:tabs>
          <w:tab w:val="center" w:pos="1701"/>
          <w:tab w:val="center" w:pos="7938"/>
        </w:tabs>
        <w:jc w:val="both"/>
        <w:rPr>
          <w:color w:val="000000"/>
          <w:sz w:val="22"/>
          <w:szCs w:val="22"/>
        </w:rPr>
      </w:pPr>
    </w:p>
    <w:bookmarkEnd w:id="6"/>
    <w:p w14:paraId="176AD11B" w14:textId="77777777" w:rsidR="001E0E68" w:rsidRPr="0040013D" w:rsidRDefault="001E0E68" w:rsidP="003E4FC0">
      <w:pPr>
        <w:shd w:val="clear" w:color="auto" w:fill="FFFFFF"/>
        <w:ind w:firstLine="720"/>
        <w:jc w:val="right"/>
        <w:rPr>
          <w:b/>
          <w:color w:val="000000"/>
          <w:sz w:val="22"/>
          <w:szCs w:val="22"/>
        </w:rPr>
      </w:pPr>
    </w:p>
    <w:p w14:paraId="77E4B1AD" w14:textId="77777777" w:rsidR="00532B2C" w:rsidRDefault="001E0E68" w:rsidP="00A60810">
      <w:pPr>
        <w:ind w:left="357"/>
        <w:rPr>
          <w:color w:val="000000"/>
          <w:sz w:val="22"/>
          <w:szCs w:val="22"/>
        </w:rPr>
      </w:pPr>
      <w:r w:rsidRPr="0040013D">
        <w:rPr>
          <w:color w:val="000000"/>
          <w:sz w:val="22"/>
          <w:szCs w:val="22"/>
        </w:rPr>
        <w:tab/>
      </w:r>
      <w:r w:rsidRPr="0040013D">
        <w:rPr>
          <w:color w:val="000000"/>
          <w:sz w:val="22"/>
          <w:szCs w:val="22"/>
        </w:rPr>
        <w:tab/>
      </w:r>
      <w:r w:rsidRPr="0040013D">
        <w:rPr>
          <w:color w:val="000000"/>
          <w:sz w:val="22"/>
          <w:szCs w:val="22"/>
        </w:rPr>
        <w:tab/>
      </w:r>
      <w:r w:rsidRPr="0040013D">
        <w:rPr>
          <w:color w:val="000000"/>
          <w:sz w:val="22"/>
          <w:szCs w:val="22"/>
        </w:rPr>
        <w:tab/>
      </w:r>
      <w:r w:rsidRPr="0040013D">
        <w:rPr>
          <w:color w:val="000000"/>
          <w:sz w:val="22"/>
          <w:szCs w:val="22"/>
        </w:rPr>
        <w:tab/>
      </w:r>
    </w:p>
    <w:p w14:paraId="1B8134E2" w14:textId="77777777" w:rsidR="00A60810" w:rsidRDefault="00A60810" w:rsidP="00A60810">
      <w:pPr>
        <w:ind w:left="357"/>
        <w:rPr>
          <w:color w:val="000000"/>
          <w:sz w:val="22"/>
          <w:szCs w:val="22"/>
        </w:rPr>
      </w:pPr>
    </w:p>
    <w:p w14:paraId="46D67F78" w14:textId="77777777" w:rsidR="00A60810" w:rsidRDefault="00A60810" w:rsidP="00A60810">
      <w:pPr>
        <w:ind w:left="357"/>
        <w:rPr>
          <w:color w:val="000000"/>
          <w:sz w:val="22"/>
          <w:szCs w:val="22"/>
        </w:rPr>
      </w:pPr>
    </w:p>
    <w:p w14:paraId="2DE4EF5E" w14:textId="77777777" w:rsidR="00A60810" w:rsidRDefault="00A60810" w:rsidP="00A60810">
      <w:pPr>
        <w:ind w:left="357"/>
        <w:rPr>
          <w:color w:val="000000"/>
          <w:sz w:val="22"/>
          <w:szCs w:val="22"/>
        </w:rPr>
      </w:pPr>
    </w:p>
    <w:p w14:paraId="42BFBBA5" w14:textId="77777777" w:rsidR="00A60810" w:rsidRDefault="00A60810" w:rsidP="00A60810">
      <w:pPr>
        <w:ind w:left="357"/>
        <w:rPr>
          <w:color w:val="000000"/>
          <w:sz w:val="22"/>
          <w:szCs w:val="22"/>
        </w:rPr>
      </w:pPr>
    </w:p>
    <w:p w14:paraId="508E8241" w14:textId="77777777" w:rsidR="00A60810" w:rsidRDefault="00A60810" w:rsidP="00A60810">
      <w:pPr>
        <w:ind w:left="357"/>
        <w:rPr>
          <w:color w:val="000000"/>
          <w:sz w:val="22"/>
          <w:szCs w:val="22"/>
        </w:rPr>
      </w:pPr>
    </w:p>
    <w:p w14:paraId="0627E53D" w14:textId="77777777" w:rsidR="00A60810" w:rsidRDefault="00A60810" w:rsidP="00A60810">
      <w:pPr>
        <w:ind w:left="357"/>
        <w:rPr>
          <w:color w:val="000000"/>
          <w:sz w:val="22"/>
          <w:szCs w:val="22"/>
        </w:rPr>
      </w:pPr>
    </w:p>
    <w:p w14:paraId="4391FEAC" w14:textId="77777777" w:rsidR="00A60810" w:rsidRDefault="00A60810" w:rsidP="00A60810">
      <w:pPr>
        <w:ind w:left="357"/>
        <w:rPr>
          <w:color w:val="000000"/>
          <w:sz w:val="22"/>
          <w:szCs w:val="22"/>
        </w:rPr>
      </w:pPr>
    </w:p>
    <w:p w14:paraId="52E3D816" w14:textId="77777777" w:rsidR="00A60810" w:rsidRDefault="00A60810" w:rsidP="00A60810">
      <w:pPr>
        <w:ind w:left="357"/>
        <w:rPr>
          <w:color w:val="000000"/>
          <w:sz w:val="22"/>
          <w:szCs w:val="22"/>
        </w:rPr>
      </w:pPr>
    </w:p>
    <w:p w14:paraId="09E5A866" w14:textId="77777777" w:rsidR="00A60810" w:rsidRDefault="00A60810" w:rsidP="00A60810">
      <w:pPr>
        <w:ind w:left="357"/>
        <w:rPr>
          <w:color w:val="000000"/>
          <w:sz w:val="22"/>
          <w:szCs w:val="22"/>
        </w:rPr>
      </w:pPr>
    </w:p>
    <w:p w14:paraId="4A7A13D1" w14:textId="77777777" w:rsidR="00A60810" w:rsidRDefault="00A60810" w:rsidP="00A60810">
      <w:pPr>
        <w:ind w:left="357"/>
        <w:rPr>
          <w:color w:val="000000"/>
          <w:sz w:val="22"/>
          <w:szCs w:val="22"/>
        </w:rPr>
      </w:pPr>
    </w:p>
    <w:p w14:paraId="48570CB2" w14:textId="77777777" w:rsidR="00A60810" w:rsidRDefault="00A60810" w:rsidP="00A60810">
      <w:pPr>
        <w:ind w:left="357"/>
        <w:rPr>
          <w:color w:val="000000"/>
          <w:sz w:val="22"/>
          <w:szCs w:val="22"/>
        </w:rPr>
      </w:pPr>
    </w:p>
    <w:p w14:paraId="4E8EE55A" w14:textId="77777777" w:rsidR="00A60810" w:rsidRDefault="00A60810" w:rsidP="00A60810">
      <w:pPr>
        <w:ind w:left="357"/>
        <w:rPr>
          <w:color w:val="000000"/>
          <w:sz w:val="22"/>
          <w:szCs w:val="22"/>
        </w:rPr>
      </w:pPr>
    </w:p>
    <w:p w14:paraId="5B017B9F" w14:textId="77777777" w:rsidR="00A60810" w:rsidRDefault="00A60810" w:rsidP="00A60810">
      <w:pPr>
        <w:ind w:left="357"/>
        <w:rPr>
          <w:color w:val="000000"/>
          <w:sz w:val="22"/>
          <w:szCs w:val="22"/>
        </w:rPr>
      </w:pPr>
    </w:p>
    <w:p w14:paraId="62F05901" w14:textId="77777777" w:rsidR="00A60810" w:rsidRDefault="00A60810" w:rsidP="00A60810">
      <w:pPr>
        <w:ind w:left="357"/>
        <w:rPr>
          <w:color w:val="000000"/>
          <w:sz w:val="22"/>
          <w:szCs w:val="22"/>
        </w:rPr>
      </w:pPr>
    </w:p>
    <w:p w14:paraId="399357D3" w14:textId="77777777" w:rsidR="00A60810" w:rsidRDefault="00A60810" w:rsidP="00A60810">
      <w:pPr>
        <w:ind w:left="357"/>
        <w:rPr>
          <w:color w:val="000000"/>
          <w:sz w:val="22"/>
          <w:szCs w:val="22"/>
        </w:rPr>
      </w:pPr>
    </w:p>
    <w:p w14:paraId="649D1909" w14:textId="77777777" w:rsidR="00A60810" w:rsidRPr="0040013D" w:rsidRDefault="00A60810" w:rsidP="00A60810">
      <w:pPr>
        <w:ind w:left="357"/>
        <w:rPr>
          <w:color w:val="000000"/>
          <w:sz w:val="22"/>
          <w:szCs w:val="22"/>
        </w:rPr>
      </w:pPr>
    </w:p>
    <w:p w14:paraId="79D650DF" w14:textId="77777777" w:rsidR="00B523EB" w:rsidRPr="0040013D" w:rsidRDefault="00B523EB" w:rsidP="003E4FC0">
      <w:pPr>
        <w:pStyle w:val="Tytu"/>
        <w:jc w:val="left"/>
        <w:rPr>
          <w:color w:val="000000"/>
          <w:sz w:val="22"/>
          <w:szCs w:val="22"/>
        </w:rPr>
      </w:pPr>
    </w:p>
    <w:p w14:paraId="2DE97CB7" w14:textId="77777777" w:rsidR="005F04BB" w:rsidRPr="0040013D" w:rsidRDefault="005F04BB" w:rsidP="003E4FC0">
      <w:pPr>
        <w:pStyle w:val="Tytu"/>
        <w:jc w:val="left"/>
        <w:rPr>
          <w:color w:val="000000"/>
          <w:sz w:val="22"/>
          <w:szCs w:val="22"/>
        </w:rPr>
      </w:pPr>
    </w:p>
    <w:p w14:paraId="039728F1" w14:textId="77777777" w:rsidR="007E0422" w:rsidRDefault="007E0422">
      <w:pPr>
        <w:rPr>
          <w:b/>
          <w:i/>
          <w:color w:val="000000"/>
          <w:sz w:val="22"/>
          <w:szCs w:val="22"/>
        </w:rPr>
      </w:pPr>
      <w:r>
        <w:rPr>
          <w:b/>
          <w:i/>
          <w:color w:val="000000"/>
          <w:sz w:val="22"/>
          <w:szCs w:val="22"/>
        </w:rPr>
        <w:br w:type="page"/>
      </w:r>
    </w:p>
    <w:p w14:paraId="71623C23" w14:textId="6FDCCD12" w:rsidR="00FE4D6A" w:rsidRPr="0040013D" w:rsidRDefault="00FE4D6A" w:rsidP="003E4FC0">
      <w:pPr>
        <w:rPr>
          <w:b/>
          <w:i/>
          <w:color w:val="000000"/>
          <w:sz w:val="22"/>
          <w:szCs w:val="22"/>
        </w:rPr>
      </w:pPr>
      <w:r w:rsidRPr="0040013D">
        <w:rPr>
          <w:b/>
          <w:i/>
          <w:color w:val="000000"/>
          <w:sz w:val="22"/>
          <w:szCs w:val="22"/>
        </w:rPr>
        <w:lastRenderedPageBreak/>
        <w:t xml:space="preserve">Załącznik nr 5 do </w:t>
      </w:r>
      <w:r w:rsidR="0077617C" w:rsidRPr="0040013D">
        <w:rPr>
          <w:b/>
          <w:i/>
          <w:color w:val="000000"/>
          <w:sz w:val="22"/>
          <w:szCs w:val="22"/>
        </w:rPr>
        <w:t>Umowy nr G.074.</w:t>
      </w:r>
      <w:r w:rsidR="0077617C">
        <w:rPr>
          <w:b/>
          <w:i/>
          <w:color w:val="000000"/>
          <w:sz w:val="22"/>
          <w:szCs w:val="22"/>
        </w:rPr>
        <w:t>--- .</w:t>
      </w:r>
      <w:r w:rsidR="0077617C" w:rsidRPr="0040013D">
        <w:rPr>
          <w:b/>
          <w:i/>
          <w:color w:val="000000"/>
          <w:sz w:val="22"/>
          <w:szCs w:val="22"/>
        </w:rPr>
        <w:t>202</w:t>
      </w:r>
      <w:r w:rsidR="0077617C">
        <w:rPr>
          <w:b/>
          <w:i/>
          <w:color w:val="000000"/>
          <w:sz w:val="22"/>
          <w:szCs w:val="22"/>
        </w:rPr>
        <w:t>6</w:t>
      </w:r>
      <w:r w:rsidR="0077617C" w:rsidRPr="0040013D">
        <w:rPr>
          <w:b/>
          <w:i/>
          <w:color w:val="000000"/>
          <w:sz w:val="22"/>
          <w:szCs w:val="22"/>
        </w:rPr>
        <w:t xml:space="preserve"> z dn. ………</w:t>
      </w:r>
      <w:r w:rsidR="0077617C">
        <w:rPr>
          <w:b/>
          <w:i/>
          <w:color w:val="000000"/>
          <w:sz w:val="22"/>
          <w:szCs w:val="22"/>
        </w:rPr>
        <w:t xml:space="preserve"> </w:t>
      </w:r>
      <w:r w:rsidR="0077617C" w:rsidRPr="0040013D">
        <w:rPr>
          <w:b/>
          <w:i/>
          <w:color w:val="000000"/>
          <w:sz w:val="22"/>
          <w:szCs w:val="22"/>
        </w:rPr>
        <w:t>202</w:t>
      </w:r>
      <w:r w:rsidR="0077617C">
        <w:rPr>
          <w:b/>
          <w:i/>
          <w:color w:val="000000"/>
          <w:sz w:val="22"/>
          <w:szCs w:val="22"/>
        </w:rPr>
        <w:t>6</w:t>
      </w:r>
      <w:r w:rsidR="0077617C" w:rsidRPr="0040013D">
        <w:rPr>
          <w:b/>
          <w:i/>
          <w:color w:val="000000"/>
          <w:sz w:val="22"/>
          <w:szCs w:val="22"/>
        </w:rPr>
        <w:t>r</w:t>
      </w:r>
    </w:p>
    <w:p w14:paraId="60AA0BBD" w14:textId="77777777" w:rsidR="00FE4D6A" w:rsidRPr="0040013D" w:rsidRDefault="00FE4D6A" w:rsidP="003E4FC0">
      <w:pPr>
        <w:rPr>
          <w:color w:val="000000"/>
          <w:sz w:val="22"/>
          <w:szCs w:val="22"/>
        </w:rPr>
      </w:pPr>
    </w:p>
    <w:p w14:paraId="769149C4" w14:textId="77777777" w:rsidR="00FE4D6A" w:rsidRPr="0040013D" w:rsidRDefault="00FE4D6A" w:rsidP="003E4FC0">
      <w:pPr>
        <w:jc w:val="both"/>
        <w:rPr>
          <w:color w:val="000000"/>
          <w:sz w:val="22"/>
          <w:szCs w:val="22"/>
        </w:rPr>
      </w:pPr>
      <w:r w:rsidRPr="0040013D">
        <w:rPr>
          <w:color w:val="000000"/>
          <w:sz w:val="22"/>
          <w:szCs w:val="22"/>
        </w:rPr>
        <w:t xml:space="preserve">Zamawiający: </w:t>
      </w:r>
    </w:p>
    <w:p w14:paraId="3EC7EAED" w14:textId="77777777" w:rsidR="00FE4D6A" w:rsidRPr="0040013D" w:rsidRDefault="00FE4D6A" w:rsidP="003E4FC0">
      <w:pPr>
        <w:jc w:val="both"/>
        <w:rPr>
          <w:color w:val="000000"/>
          <w:sz w:val="22"/>
          <w:szCs w:val="22"/>
        </w:rPr>
      </w:pPr>
      <w:r w:rsidRPr="0040013D">
        <w:rPr>
          <w:color w:val="000000"/>
          <w:sz w:val="22"/>
          <w:szCs w:val="22"/>
        </w:rPr>
        <w:t xml:space="preserve">Sąd Rejonowy dla Wrocławia-Śródmieścia we Wrocławiu </w:t>
      </w:r>
    </w:p>
    <w:p w14:paraId="168C505B" w14:textId="77777777" w:rsidR="00FE4D6A" w:rsidRPr="0040013D" w:rsidRDefault="00FE4D6A" w:rsidP="003E4FC0">
      <w:pPr>
        <w:jc w:val="both"/>
        <w:rPr>
          <w:color w:val="000000"/>
          <w:sz w:val="22"/>
          <w:szCs w:val="22"/>
        </w:rPr>
      </w:pPr>
      <w:r w:rsidRPr="0040013D">
        <w:rPr>
          <w:color w:val="000000"/>
          <w:sz w:val="22"/>
          <w:szCs w:val="22"/>
        </w:rPr>
        <w:t xml:space="preserve">ul. Podwale 30 </w:t>
      </w:r>
    </w:p>
    <w:p w14:paraId="1FF366C3" w14:textId="04B42BF8" w:rsidR="00FE4D6A" w:rsidRPr="0040013D" w:rsidRDefault="00FE4D6A" w:rsidP="003E4FC0">
      <w:pPr>
        <w:jc w:val="both"/>
        <w:rPr>
          <w:color w:val="000000"/>
          <w:sz w:val="22"/>
          <w:szCs w:val="22"/>
        </w:rPr>
      </w:pPr>
      <w:r w:rsidRPr="0040013D">
        <w:rPr>
          <w:color w:val="000000"/>
          <w:sz w:val="22"/>
          <w:szCs w:val="22"/>
        </w:rPr>
        <w:t>50-040 Wrocław</w:t>
      </w:r>
    </w:p>
    <w:p w14:paraId="57BA070D" w14:textId="77777777" w:rsidR="00FE4D6A" w:rsidRPr="0040013D" w:rsidRDefault="00FE4D6A" w:rsidP="003E4FC0">
      <w:pPr>
        <w:jc w:val="both"/>
        <w:rPr>
          <w:color w:val="000000"/>
          <w:sz w:val="22"/>
          <w:szCs w:val="22"/>
        </w:rPr>
      </w:pPr>
    </w:p>
    <w:p w14:paraId="16AD711D" w14:textId="77777777" w:rsidR="00FE4D6A" w:rsidRPr="0040013D" w:rsidRDefault="00FE4D6A" w:rsidP="003E4FC0">
      <w:pPr>
        <w:jc w:val="both"/>
        <w:rPr>
          <w:color w:val="000000"/>
          <w:sz w:val="22"/>
          <w:szCs w:val="22"/>
        </w:rPr>
      </w:pPr>
      <w:r w:rsidRPr="0040013D">
        <w:rPr>
          <w:color w:val="000000"/>
          <w:sz w:val="22"/>
          <w:szCs w:val="22"/>
        </w:rPr>
        <w:t>Wykonawca:</w:t>
      </w:r>
    </w:p>
    <w:p w14:paraId="16D934E3" w14:textId="77777777" w:rsidR="00FE4D6A" w:rsidRPr="0040013D" w:rsidRDefault="00FE4D6A" w:rsidP="003E4FC0">
      <w:pPr>
        <w:jc w:val="both"/>
        <w:rPr>
          <w:color w:val="000000"/>
          <w:sz w:val="22"/>
          <w:szCs w:val="22"/>
        </w:rPr>
      </w:pPr>
      <w:r w:rsidRPr="0040013D">
        <w:rPr>
          <w:color w:val="000000"/>
          <w:sz w:val="22"/>
          <w:szCs w:val="22"/>
        </w:rPr>
        <w:t>………………………………………………………………………………………</w:t>
      </w:r>
    </w:p>
    <w:p w14:paraId="25CEA9A8" w14:textId="77777777" w:rsidR="00FE4D6A" w:rsidRPr="0040013D" w:rsidRDefault="00FE4D6A" w:rsidP="003E4FC0">
      <w:pPr>
        <w:jc w:val="both"/>
        <w:rPr>
          <w:color w:val="000000"/>
          <w:sz w:val="22"/>
          <w:szCs w:val="22"/>
        </w:rPr>
      </w:pPr>
      <w:r w:rsidRPr="0040013D">
        <w:rPr>
          <w:color w:val="000000"/>
          <w:sz w:val="22"/>
          <w:szCs w:val="22"/>
        </w:rPr>
        <w:t>ul………………………………</w:t>
      </w:r>
      <w:r w:rsidR="00B5094B" w:rsidRPr="0040013D">
        <w:rPr>
          <w:color w:val="000000"/>
          <w:sz w:val="22"/>
          <w:szCs w:val="22"/>
        </w:rPr>
        <w:t>…………………………………………………</w:t>
      </w:r>
      <w:r w:rsidR="003E7AAF" w:rsidRPr="0040013D">
        <w:rPr>
          <w:color w:val="000000"/>
          <w:sz w:val="22"/>
          <w:szCs w:val="22"/>
        </w:rPr>
        <w:t>….</w:t>
      </w:r>
    </w:p>
    <w:p w14:paraId="044F468F" w14:textId="77777777" w:rsidR="00FE4D6A" w:rsidRPr="0040013D" w:rsidRDefault="00FE4D6A" w:rsidP="003E4FC0">
      <w:pPr>
        <w:jc w:val="both"/>
        <w:rPr>
          <w:color w:val="000000"/>
          <w:sz w:val="22"/>
          <w:szCs w:val="22"/>
        </w:rPr>
      </w:pPr>
    </w:p>
    <w:p w14:paraId="70529C16" w14:textId="02117516" w:rsidR="00FE4D6A" w:rsidRPr="0040013D" w:rsidRDefault="00FE4D6A" w:rsidP="003E4FC0">
      <w:pPr>
        <w:jc w:val="center"/>
        <w:rPr>
          <w:b/>
          <w:i/>
          <w:color w:val="000000"/>
          <w:sz w:val="22"/>
          <w:szCs w:val="22"/>
        </w:rPr>
      </w:pPr>
      <w:r w:rsidRPr="0040013D">
        <w:rPr>
          <w:b/>
          <w:i/>
          <w:color w:val="000000"/>
          <w:sz w:val="22"/>
          <w:szCs w:val="22"/>
        </w:rPr>
        <w:t>WYKAZ OSÓB, KTÓRE</w:t>
      </w:r>
      <w:r w:rsidR="00FE4BDE">
        <w:rPr>
          <w:b/>
          <w:i/>
          <w:color w:val="000000"/>
          <w:sz w:val="22"/>
          <w:szCs w:val="22"/>
        </w:rPr>
        <w:t xml:space="preserve"> </w:t>
      </w:r>
      <w:r w:rsidRPr="0040013D">
        <w:rPr>
          <w:b/>
          <w:i/>
          <w:color w:val="000000"/>
          <w:sz w:val="22"/>
          <w:szCs w:val="22"/>
        </w:rPr>
        <w:t>UCZESTNICZYĆ BĘDĄ W WYKONYWANIU ZAMÓWIENIA</w:t>
      </w:r>
    </w:p>
    <w:p w14:paraId="2C3AE46A" w14:textId="77777777" w:rsidR="00FE4D6A" w:rsidRPr="0040013D" w:rsidRDefault="00FE4D6A" w:rsidP="003E4FC0">
      <w:pPr>
        <w:jc w:val="center"/>
        <w:rPr>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144"/>
        <w:gridCol w:w="2610"/>
        <w:gridCol w:w="2318"/>
      </w:tblGrid>
      <w:tr w:rsidR="008B4FFA" w:rsidRPr="0040013D" w14:paraId="5B4B43D5" w14:textId="77777777" w:rsidTr="008B4FFA">
        <w:tc>
          <w:tcPr>
            <w:tcW w:w="717" w:type="dxa"/>
            <w:shd w:val="clear" w:color="auto" w:fill="auto"/>
          </w:tcPr>
          <w:p w14:paraId="6A598A0D" w14:textId="77777777" w:rsidR="008B4FFA" w:rsidRPr="0040013D" w:rsidRDefault="008B4FFA" w:rsidP="003E4FC0">
            <w:pPr>
              <w:jc w:val="center"/>
              <w:rPr>
                <w:color w:val="000000"/>
                <w:sz w:val="22"/>
                <w:szCs w:val="22"/>
              </w:rPr>
            </w:pPr>
            <w:proofErr w:type="spellStart"/>
            <w:r w:rsidRPr="0040013D">
              <w:rPr>
                <w:color w:val="000000"/>
                <w:sz w:val="22"/>
                <w:szCs w:val="22"/>
              </w:rPr>
              <w:t>lp</w:t>
            </w:r>
            <w:proofErr w:type="spellEnd"/>
          </w:p>
        </w:tc>
        <w:tc>
          <w:tcPr>
            <w:tcW w:w="4367" w:type="dxa"/>
            <w:shd w:val="clear" w:color="auto" w:fill="auto"/>
          </w:tcPr>
          <w:p w14:paraId="081202DF" w14:textId="77777777" w:rsidR="008B4FFA" w:rsidRPr="0040013D" w:rsidRDefault="008B4FFA" w:rsidP="003E4FC0">
            <w:pPr>
              <w:jc w:val="center"/>
              <w:rPr>
                <w:color w:val="000000"/>
                <w:sz w:val="22"/>
                <w:szCs w:val="22"/>
              </w:rPr>
            </w:pPr>
            <w:r w:rsidRPr="0040013D">
              <w:rPr>
                <w:color w:val="000000"/>
                <w:sz w:val="22"/>
                <w:szCs w:val="22"/>
              </w:rPr>
              <w:t>Imię i Nazwisko</w:t>
            </w:r>
          </w:p>
        </w:tc>
        <w:tc>
          <w:tcPr>
            <w:tcW w:w="2692" w:type="dxa"/>
            <w:shd w:val="clear" w:color="auto" w:fill="auto"/>
          </w:tcPr>
          <w:p w14:paraId="3604D8F0" w14:textId="77777777" w:rsidR="008B4FFA" w:rsidRPr="0040013D" w:rsidRDefault="008B4FFA" w:rsidP="003E4FC0">
            <w:pPr>
              <w:jc w:val="center"/>
              <w:rPr>
                <w:color w:val="000000"/>
                <w:sz w:val="22"/>
                <w:szCs w:val="22"/>
              </w:rPr>
            </w:pPr>
            <w:r w:rsidRPr="0040013D">
              <w:rPr>
                <w:color w:val="000000"/>
                <w:sz w:val="22"/>
                <w:szCs w:val="22"/>
              </w:rPr>
              <w:t>Podstawa do dysponowania osobą [forma zatrudnienia]</w:t>
            </w:r>
          </w:p>
        </w:tc>
        <w:tc>
          <w:tcPr>
            <w:tcW w:w="2360" w:type="dxa"/>
          </w:tcPr>
          <w:p w14:paraId="7303444E" w14:textId="1C3D8006" w:rsidR="008B4FFA" w:rsidRPr="0040013D" w:rsidRDefault="008B4FFA" w:rsidP="006B0C88">
            <w:pPr>
              <w:jc w:val="center"/>
              <w:rPr>
                <w:color w:val="000000"/>
                <w:sz w:val="22"/>
                <w:szCs w:val="22"/>
              </w:rPr>
            </w:pPr>
            <w:r w:rsidRPr="0040013D">
              <w:rPr>
                <w:color w:val="000000"/>
                <w:sz w:val="22"/>
                <w:szCs w:val="22"/>
              </w:rPr>
              <w:t>Pracownik wpisany na listę kwalifikowanych</w:t>
            </w:r>
            <w:r w:rsidR="00FE4BDE">
              <w:rPr>
                <w:color w:val="000000"/>
                <w:sz w:val="22"/>
                <w:szCs w:val="22"/>
              </w:rPr>
              <w:t xml:space="preserve"> </w:t>
            </w:r>
            <w:r w:rsidR="006B0C88" w:rsidRPr="0040013D">
              <w:rPr>
                <w:color w:val="000000"/>
                <w:sz w:val="22"/>
                <w:szCs w:val="22"/>
              </w:rPr>
              <w:t>pracowników ochrony</w:t>
            </w:r>
          </w:p>
          <w:p w14:paraId="5F604B5C" w14:textId="77777777" w:rsidR="00A12F77" w:rsidRPr="0040013D" w:rsidRDefault="006B0C88" w:rsidP="006B0C88">
            <w:pPr>
              <w:jc w:val="center"/>
              <w:rPr>
                <w:color w:val="000000"/>
                <w:sz w:val="22"/>
                <w:szCs w:val="22"/>
              </w:rPr>
            </w:pPr>
            <w:r w:rsidRPr="0040013D">
              <w:rPr>
                <w:color w:val="000000"/>
                <w:sz w:val="22"/>
                <w:szCs w:val="22"/>
              </w:rPr>
              <w:t>TAK/NIE</w:t>
            </w:r>
            <w:r w:rsidRPr="0040013D">
              <w:rPr>
                <w:color w:val="000000"/>
                <w:sz w:val="22"/>
                <w:szCs w:val="22"/>
                <w:vertAlign w:val="superscript"/>
              </w:rPr>
              <w:t>*</w:t>
            </w:r>
            <w:r w:rsidRPr="0040013D">
              <w:rPr>
                <w:color w:val="000000"/>
                <w:sz w:val="22"/>
                <w:szCs w:val="22"/>
              </w:rPr>
              <w:t xml:space="preserve"> </w:t>
            </w:r>
          </w:p>
          <w:p w14:paraId="0C37FF56" w14:textId="77777777" w:rsidR="006B0C88" w:rsidRPr="0040013D" w:rsidRDefault="006B0C88" w:rsidP="006B0C88">
            <w:pPr>
              <w:jc w:val="center"/>
              <w:rPr>
                <w:color w:val="000000"/>
                <w:sz w:val="22"/>
                <w:szCs w:val="22"/>
              </w:rPr>
            </w:pPr>
            <w:r w:rsidRPr="0040013D">
              <w:rPr>
                <w:color w:val="000000"/>
                <w:sz w:val="22"/>
                <w:szCs w:val="22"/>
              </w:rPr>
              <w:t>(</w:t>
            </w:r>
            <w:r w:rsidRPr="0040013D">
              <w:rPr>
                <w:color w:val="000000"/>
                <w:sz w:val="20"/>
                <w:szCs w:val="20"/>
              </w:rPr>
              <w:t>niewłaściwe skreślić</w:t>
            </w:r>
            <w:r w:rsidRPr="0040013D">
              <w:rPr>
                <w:color w:val="000000"/>
                <w:sz w:val="22"/>
                <w:szCs w:val="22"/>
              </w:rPr>
              <w:t>)</w:t>
            </w:r>
          </w:p>
        </w:tc>
      </w:tr>
      <w:tr w:rsidR="008B4FFA" w:rsidRPr="0040013D" w14:paraId="399A8011" w14:textId="77777777" w:rsidTr="008B4FFA">
        <w:tc>
          <w:tcPr>
            <w:tcW w:w="717" w:type="dxa"/>
            <w:shd w:val="clear" w:color="auto" w:fill="auto"/>
          </w:tcPr>
          <w:p w14:paraId="7176280E" w14:textId="77777777" w:rsidR="008B4FFA" w:rsidRPr="0040013D" w:rsidRDefault="008B4FFA" w:rsidP="003E4FC0">
            <w:pPr>
              <w:jc w:val="center"/>
              <w:rPr>
                <w:color w:val="000000"/>
                <w:sz w:val="22"/>
                <w:szCs w:val="22"/>
              </w:rPr>
            </w:pPr>
            <w:r w:rsidRPr="0040013D">
              <w:rPr>
                <w:color w:val="000000"/>
                <w:sz w:val="22"/>
                <w:szCs w:val="22"/>
              </w:rPr>
              <w:t>1</w:t>
            </w:r>
          </w:p>
        </w:tc>
        <w:tc>
          <w:tcPr>
            <w:tcW w:w="4367" w:type="dxa"/>
            <w:shd w:val="clear" w:color="auto" w:fill="auto"/>
          </w:tcPr>
          <w:p w14:paraId="5CEB8D95" w14:textId="77777777" w:rsidR="008B4FFA" w:rsidRPr="0040013D" w:rsidRDefault="008B4FFA" w:rsidP="003E4FC0">
            <w:pPr>
              <w:jc w:val="center"/>
              <w:rPr>
                <w:color w:val="000000"/>
                <w:sz w:val="22"/>
                <w:szCs w:val="22"/>
              </w:rPr>
            </w:pPr>
          </w:p>
          <w:p w14:paraId="53A36791" w14:textId="77777777" w:rsidR="008B4FFA" w:rsidRPr="0040013D" w:rsidRDefault="008B4FFA" w:rsidP="003E4FC0">
            <w:pPr>
              <w:jc w:val="center"/>
              <w:rPr>
                <w:color w:val="000000"/>
                <w:sz w:val="22"/>
                <w:szCs w:val="22"/>
              </w:rPr>
            </w:pPr>
          </w:p>
        </w:tc>
        <w:tc>
          <w:tcPr>
            <w:tcW w:w="2692" w:type="dxa"/>
            <w:shd w:val="clear" w:color="auto" w:fill="auto"/>
          </w:tcPr>
          <w:p w14:paraId="3EC908BB" w14:textId="77777777" w:rsidR="008B4FFA" w:rsidRPr="0040013D" w:rsidRDefault="008B4FFA" w:rsidP="003E4FC0">
            <w:pPr>
              <w:jc w:val="center"/>
              <w:rPr>
                <w:color w:val="000000"/>
                <w:sz w:val="22"/>
                <w:szCs w:val="22"/>
              </w:rPr>
            </w:pPr>
          </w:p>
        </w:tc>
        <w:tc>
          <w:tcPr>
            <w:tcW w:w="2360" w:type="dxa"/>
          </w:tcPr>
          <w:p w14:paraId="4160CCB8" w14:textId="77777777" w:rsidR="008B4FFA" w:rsidRPr="0040013D" w:rsidRDefault="008B4FFA" w:rsidP="003E4FC0">
            <w:pPr>
              <w:jc w:val="center"/>
              <w:rPr>
                <w:color w:val="000000"/>
                <w:sz w:val="22"/>
                <w:szCs w:val="22"/>
              </w:rPr>
            </w:pPr>
          </w:p>
        </w:tc>
      </w:tr>
      <w:tr w:rsidR="008B4FFA" w:rsidRPr="0040013D" w14:paraId="119C5847" w14:textId="77777777" w:rsidTr="008B4FFA">
        <w:tc>
          <w:tcPr>
            <w:tcW w:w="717" w:type="dxa"/>
            <w:shd w:val="clear" w:color="auto" w:fill="auto"/>
          </w:tcPr>
          <w:p w14:paraId="772FE21E" w14:textId="77777777" w:rsidR="008B4FFA" w:rsidRPr="0040013D" w:rsidRDefault="008B4FFA" w:rsidP="003E4FC0">
            <w:pPr>
              <w:jc w:val="center"/>
              <w:rPr>
                <w:color w:val="000000"/>
                <w:sz w:val="22"/>
                <w:szCs w:val="22"/>
              </w:rPr>
            </w:pPr>
            <w:r w:rsidRPr="0040013D">
              <w:rPr>
                <w:color w:val="000000"/>
                <w:sz w:val="22"/>
                <w:szCs w:val="22"/>
              </w:rPr>
              <w:t>2</w:t>
            </w:r>
          </w:p>
        </w:tc>
        <w:tc>
          <w:tcPr>
            <w:tcW w:w="4367" w:type="dxa"/>
            <w:shd w:val="clear" w:color="auto" w:fill="auto"/>
          </w:tcPr>
          <w:p w14:paraId="03027FDB" w14:textId="77777777" w:rsidR="008B4FFA" w:rsidRPr="0040013D" w:rsidRDefault="008B4FFA" w:rsidP="003E4FC0">
            <w:pPr>
              <w:jc w:val="center"/>
              <w:rPr>
                <w:color w:val="000000"/>
                <w:sz w:val="22"/>
                <w:szCs w:val="22"/>
              </w:rPr>
            </w:pPr>
          </w:p>
          <w:p w14:paraId="11EF97DA" w14:textId="77777777" w:rsidR="008B4FFA" w:rsidRPr="0040013D" w:rsidRDefault="008B4FFA" w:rsidP="003E4FC0">
            <w:pPr>
              <w:jc w:val="center"/>
              <w:rPr>
                <w:color w:val="000000"/>
                <w:sz w:val="22"/>
                <w:szCs w:val="22"/>
              </w:rPr>
            </w:pPr>
          </w:p>
        </w:tc>
        <w:tc>
          <w:tcPr>
            <w:tcW w:w="2692" w:type="dxa"/>
            <w:shd w:val="clear" w:color="auto" w:fill="auto"/>
          </w:tcPr>
          <w:p w14:paraId="2FA14EE1" w14:textId="77777777" w:rsidR="008B4FFA" w:rsidRPr="0040013D" w:rsidRDefault="008B4FFA" w:rsidP="003E4FC0">
            <w:pPr>
              <w:jc w:val="center"/>
              <w:rPr>
                <w:color w:val="000000"/>
                <w:sz w:val="22"/>
                <w:szCs w:val="22"/>
              </w:rPr>
            </w:pPr>
          </w:p>
        </w:tc>
        <w:tc>
          <w:tcPr>
            <w:tcW w:w="2360" w:type="dxa"/>
          </w:tcPr>
          <w:p w14:paraId="5A5BDF8F" w14:textId="77777777" w:rsidR="008B4FFA" w:rsidRPr="0040013D" w:rsidRDefault="008B4FFA" w:rsidP="003E4FC0">
            <w:pPr>
              <w:jc w:val="center"/>
              <w:rPr>
                <w:color w:val="000000"/>
                <w:sz w:val="22"/>
                <w:szCs w:val="22"/>
              </w:rPr>
            </w:pPr>
          </w:p>
        </w:tc>
      </w:tr>
      <w:tr w:rsidR="008B4FFA" w:rsidRPr="0040013D" w14:paraId="3E6391C6" w14:textId="77777777" w:rsidTr="008B4FFA">
        <w:tc>
          <w:tcPr>
            <w:tcW w:w="717" w:type="dxa"/>
            <w:shd w:val="clear" w:color="auto" w:fill="auto"/>
          </w:tcPr>
          <w:p w14:paraId="35F361C7" w14:textId="77777777" w:rsidR="008B4FFA" w:rsidRPr="0040013D" w:rsidRDefault="008B4FFA" w:rsidP="003E4FC0">
            <w:pPr>
              <w:jc w:val="center"/>
              <w:rPr>
                <w:color w:val="000000"/>
                <w:sz w:val="22"/>
                <w:szCs w:val="22"/>
              </w:rPr>
            </w:pPr>
            <w:r w:rsidRPr="0040013D">
              <w:rPr>
                <w:color w:val="000000"/>
                <w:sz w:val="22"/>
                <w:szCs w:val="22"/>
              </w:rPr>
              <w:t>3</w:t>
            </w:r>
          </w:p>
        </w:tc>
        <w:tc>
          <w:tcPr>
            <w:tcW w:w="4367" w:type="dxa"/>
            <w:shd w:val="clear" w:color="auto" w:fill="auto"/>
          </w:tcPr>
          <w:p w14:paraId="54FADBCB" w14:textId="77777777" w:rsidR="008B4FFA" w:rsidRPr="0040013D" w:rsidRDefault="008B4FFA" w:rsidP="003E4FC0">
            <w:pPr>
              <w:jc w:val="center"/>
              <w:rPr>
                <w:color w:val="000000"/>
                <w:sz w:val="22"/>
                <w:szCs w:val="22"/>
              </w:rPr>
            </w:pPr>
          </w:p>
          <w:p w14:paraId="36CEE60B" w14:textId="77777777" w:rsidR="008B4FFA" w:rsidRPr="0040013D" w:rsidRDefault="008B4FFA" w:rsidP="003E4FC0">
            <w:pPr>
              <w:jc w:val="center"/>
              <w:rPr>
                <w:color w:val="000000"/>
                <w:sz w:val="22"/>
                <w:szCs w:val="22"/>
              </w:rPr>
            </w:pPr>
          </w:p>
        </w:tc>
        <w:tc>
          <w:tcPr>
            <w:tcW w:w="2692" w:type="dxa"/>
            <w:shd w:val="clear" w:color="auto" w:fill="auto"/>
          </w:tcPr>
          <w:p w14:paraId="3A5C1208" w14:textId="77777777" w:rsidR="008B4FFA" w:rsidRPr="0040013D" w:rsidRDefault="008B4FFA" w:rsidP="003E4FC0">
            <w:pPr>
              <w:jc w:val="center"/>
              <w:rPr>
                <w:color w:val="000000"/>
                <w:sz w:val="22"/>
                <w:szCs w:val="22"/>
              </w:rPr>
            </w:pPr>
          </w:p>
        </w:tc>
        <w:tc>
          <w:tcPr>
            <w:tcW w:w="2360" w:type="dxa"/>
          </w:tcPr>
          <w:p w14:paraId="792C952B" w14:textId="77777777" w:rsidR="008B4FFA" w:rsidRPr="0040013D" w:rsidRDefault="008B4FFA" w:rsidP="003E4FC0">
            <w:pPr>
              <w:jc w:val="center"/>
              <w:rPr>
                <w:color w:val="000000"/>
                <w:sz w:val="22"/>
                <w:szCs w:val="22"/>
              </w:rPr>
            </w:pPr>
          </w:p>
        </w:tc>
      </w:tr>
      <w:tr w:rsidR="008B4FFA" w:rsidRPr="0040013D" w14:paraId="120104F4" w14:textId="77777777" w:rsidTr="008B4FFA">
        <w:tc>
          <w:tcPr>
            <w:tcW w:w="717" w:type="dxa"/>
            <w:shd w:val="clear" w:color="auto" w:fill="auto"/>
          </w:tcPr>
          <w:p w14:paraId="0CDC3C37" w14:textId="77777777" w:rsidR="008B4FFA" w:rsidRPr="0040013D" w:rsidRDefault="008B4FFA" w:rsidP="003E4FC0">
            <w:pPr>
              <w:jc w:val="center"/>
              <w:rPr>
                <w:color w:val="000000"/>
                <w:sz w:val="22"/>
                <w:szCs w:val="22"/>
              </w:rPr>
            </w:pPr>
            <w:r w:rsidRPr="0040013D">
              <w:rPr>
                <w:color w:val="000000"/>
                <w:sz w:val="22"/>
                <w:szCs w:val="22"/>
              </w:rPr>
              <w:t>4</w:t>
            </w:r>
          </w:p>
        </w:tc>
        <w:tc>
          <w:tcPr>
            <w:tcW w:w="4367" w:type="dxa"/>
            <w:shd w:val="clear" w:color="auto" w:fill="auto"/>
          </w:tcPr>
          <w:p w14:paraId="77FEB0F1" w14:textId="77777777" w:rsidR="008B4FFA" w:rsidRPr="0040013D" w:rsidRDefault="008B4FFA" w:rsidP="003E4FC0">
            <w:pPr>
              <w:jc w:val="center"/>
              <w:rPr>
                <w:color w:val="000000"/>
                <w:sz w:val="22"/>
                <w:szCs w:val="22"/>
              </w:rPr>
            </w:pPr>
          </w:p>
          <w:p w14:paraId="00D6F8C7" w14:textId="77777777" w:rsidR="008B4FFA" w:rsidRPr="0040013D" w:rsidRDefault="008B4FFA" w:rsidP="003E4FC0">
            <w:pPr>
              <w:jc w:val="center"/>
              <w:rPr>
                <w:color w:val="000000"/>
                <w:sz w:val="22"/>
                <w:szCs w:val="22"/>
              </w:rPr>
            </w:pPr>
          </w:p>
        </w:tc>
        <w:tc>
          <w:tcPr>
            <w:tcW w:w="2692" w:type="dxa"/>
            <w:shd w:val="clear" w:color="auto" w:fill="auto"/>
          </w:tcPr>
          <w:p w14:paraId="52129B12" w14:textId="77777777" w:rsidR="008B4FFA" w:rsidRPr="0040013D" w:rsidRDefault="008B4FFA" w:rsidP="003E4FC0">
            <w:pPr>
              <w:jc w:val="center"/>
              <w:rPr>
                <w:color w:val="000000"/>
                <w:sz w:val="22"/>
                <w:szCs w:val="22"/>
              </w:rPr>
            </w:pPr>
          </w:p>
        </w:tc>
        <w:tc>
          <w:tcPr>
            <w:tcW w:w="2360" w:type="dxa"/>
          </w:tcPr>
          <w:p w14:paraId="2ED3E4E6" w14:textId="77777777" w:rsidR="008B4FFA" w:rsidRPr="0040013D" w:rsidRDefault="008B4FFA" w:rsidP="003E4FC0">
            <w:pPr>
              <w:jc w:val="center"/>
              <w:rPr>
                <w:color w:val="000000"/>
                <w:sz w:val="22"/>
                <w:szCs w:val="22"/>
              </w:rPr>
            </w:pPr>
          </w:p>
        </w:tc>
      </w:tr>
      <w:tr w:rsidR="008B4FFA" w:rsidRPr="0040013D" w14:paraId="17B1BC3B" w14:textId="77777777" w:rsidTr="008B4FFA">
        <w:tc>
          <w:tcPr>
            <w:tcW w:w="717" w:type="dxa"/>
            <w:shd w:val="clear" w:color="auto" w:fill="auto"/>
          </w:tcPr>
          <w:p w14:paraId="4C27BD5C" w14:textId="77777777" w:rsidR="008B4FFA" w:rsidRPr="0040013D" w:rsidRDefault="008B4FFA" w:rsidP="003E4FC0">
            <w:pPr>
              <w:jc w:val="center"/>
              <w:rPr>
                <w:color w:val="000000"/>
                <w:sz w:val="22"/>
                <w:szCs w:val="22"/>
              </w:rPr>
            </w:pPr>
            <w:r w:rsidRPr="0040013D">
              <w:rPr>
                <w:color w:val="000000"/>
                <w:sz w:val="22"/>
                <w:szCs w:val="22"/>
              </w:rPr>
              <w:t>5</w:t>
            </w:r>
          </w:p>
        </w:tc>
        <w:tc>
          <w:tcPr>
            <w:tcW w:w="4367" w:type="dxa"/>
            <w:shd w:val="clear" w:color="auto" w:fill="auto"/>
          </w:tcPr>
          <w:p w14:paraId="2B985F85" w14:textId="77777777" w:rsidR="008B4FFA" w:rsidRPr="0040013D" w:rsidRDefault="008B4FFA" w:rsidP="003E4FC0">
            <w:pPr>
              <w:jc w:val="center"/>
              <w:rPr>
                <w:color w:val="000000"/>
                <w:sz w:val="22"/>
                <w:szCs w:val="22"/>
              </w:rPr>
            </w:pPr>
          </w:p>
          <w:p w14:paraId="0F9536C7" w14:textId="77777777" w:rsidR="008B4FFA" w:rsidRPr="0040013D" w:rsidRDefault="008B4FFA" w:rsidP="003E4FC0">
            <w:pPr>
              <w:jc w:val="center"/>
              <w:rPr>
                <w:color w:val="000000"/>
                <w:sz w:val="22"/>
                <w:szCs w:val="22"/>
              </w:rPr>
            </w:pPr>
          </w:p>
        </w:tc>
        <w:tc>
          <w:tcPr>
            <w:tcW w:w="2692" w:type="dxa"/>
            <w:shd w:val="clear" w:color="auto" w:fill="auto"/>
          </w:tcPr>
          <w:p w14:paraId="6A633261" w14:textId="77777777" w:rsidR="008B4FFA" w:rsidRPr="0040013D" w:rsidRDefault="008B4FFA" w:rsidP="003E4FC0">
            <w:pPr>
              <w:jc w:val="center"/>
              <w:rPr>
                <w:color w:val="000000"/>
                <w:sz w:val="22"/>
                <w:szCs w:val="22"/>
              </w:rPr>
            </w:pPr>
          </w:p>
        </w:tc>
        <w:tc>
          <w:tcPr>
            <w:tcW w:w="2360" w:type="dxa"/>
          </w:tcPr>
          <w:p w14:paraId="7A909504" w14:textId="77777777" w:rsidR="008B4FFA" w:rsidRPr="0040013D" w:rsidRDefault="008B4FFA" w:rsidP="003E4FC0">
            <w:pPr>
              <w:jc w:val="center"/>
              <w:rPr>
                <w:color w:val="000000"/>
                <w:sz w:val="22"/>
                <w:szCs w:val="22"/>
              </w:rPr>
            </w:pPr>
          </w:p>
        </w:tc>
      </w:tr>
      <w:tr w:rsidR="008B4FFA" w:rsidRPr="0040013D" w14:paraId="55D285F8" w14:textId="77777777" w:rsidTr="008B4FFA">
        <w:tc>
          <w:tcPr>
            <w:tcW w:w="717" w:type="dxa"/>
            <w:shd w:val="clear" w:color="auto" w:fill="auto"/>
          </w:tcPr>
          <w:p w14:paraId="188EEDFD" w14:textId="77777777" w:rsidR="008B4FFA" w:rsidRPr="0040013D" w:rsidRDefault="008B4FFA" w:rsidP="003E4FC0">
            <w:pPr>
              <w:jc w:val="center"/>
              <w:rPr>
                <w:color w:val="000000"/>
                <w:sz w:val="22"/>
                <w:szCs w:val="22"/>
              </w:rPr>
            </w:pPr>
            <w:r w:rsidRPr="0040013D">
              <w:rPr>
                <w:color w:val="000000"/>
                <w:sz w:val="22"/>
                <w:szCs w:val="22"/>
              </w:rPr>
              <w:t>6</w:t>
            </w:r>
          </w:p>
        </w:tc>
        <w:tc>
          <w:tcPr>
            <w:tcW w:w="4367" w:type="dxa"/>
            <w:shd w:val="clear" w:color="auto" w:fill="auto"/>
          </w:tcPr>
          <w:p w14:paraId="3E4CD27C" w14:textId="77777777" w:rsidR="008B4FFA" w:rsidRPr="0040013D" w:rsidRDefault="008B4FFA" w:rsidP="003E4FC0">
            <w:pPr>
              <w:jc w:val="center"/>
              <w:rPr>
                <w:color w:val="000000"/>
                <w:sz w:val="22"/>
                <w:szCs w:val="22"/>
              </w:rPr>
            </w:pPr>
          </w:p>
          <w:p w14:paraId="2433B524" w14:textId="77777777" w:rsidR="008B4FFA" w:rsidRPr="0040013D" w:rsidRDefault="008B4FFA" w:rsidP="003E4FC0">
            <w:pPr>
              <w:jc w:val="center"/>
              <w:rPr>
                <w:color w:val="000000"/>
                <w:sz w:val="22"/>
                <w:szCs w:val="22"/>
              </w:rPr>
            </w:pPr>
          </w:p>
        </w:tc>
        <w:tc>
          <w:tcPr>
            <w:tcW w:w="2692" w:type="dxa"/>
            <w:shd w:val="clear" w:color="auto" w:fill="auto"/>
          </w:tcPr>
          <w:p w14:paraId="6EB8F49A" w14:textId="77777777" w:rsidR="008B4FFA" w:rsidRPr="0040013D" w:rsidRDefault="008B4FFA" w:rsidP="003E4FC0">
            <w:pPr>
              <w:jc w:val="center"/>
              <w:rPr>
                <w:color w:val="000000"/>
                <w:sz w:val="22"/>
                <w:szCs w:val="22"/>
              </w:rPr>
            </w:pPr>
          </w:p>
        </w:tc>
        <w:tc>
          <w:tcPr>
            <w:tcW w:w="2360" w:type="dxa"/>
          </w:tcPr>
          <w:p w14:paraId="488C9F92" w14:textId="77777777" w:rsidR="008B4FFA" w:rsidRPr="0040013D" w:rsidRDefault="008B4FFA" w:rsidP="003E4FC0">
            <w:pPr>
              <w:jc w:val="center"/>
              <w:rPr>
                <w:color w:val="000000"/>
                <w:sz w:val="22"/>
                <w:szCs w:val="22"/>
              </w:rPr>
            </w:pPr>
          </w:p>
        </w:tc>
      </w:tr>
      <w:tr w:rsidR="008B4FFA" w:rsidRPr="0040013D" w14:paraId="324E340D" w14:textId="77777777" w:rsidTr="008B4FFA">
        <w:tc>
          <w:tcPr>
            <w:tcW w:w="717" w:type="dxa"/>
            <w:shd w:val="clear" w:color="auto" w:fill="auto"/>
          </w:tcPr>
          <w:p w14:paraId="086A6472" w14:textId="77777777" w:rsidR="008B4FFA" w:rsidRPr="0040013D" w:rsidRDefault="008B4FFA" w:rsidP="003E4FC0">
            <w:pPr>
              <w:jc w:val="center"/>
              <w:rPr>
                <w:color w:val="000000"/>
                <w:sz w:val="22"/>
                <w:szCs w:val="22"/>
              </w:rPr>
            </w:pPr>
            <w:r w:rsidRPr="0040013D">
              <w:rPr>
                <w:color w:val="000000"/>
                <w:sz w:val="22"/>
                <w:szCs w:val="22"/>
              </w:rPr>
              <w:t>7</w:t>
            </w:r>
          </w:p>
        </w:tc>
        <w:tc>
          <w:tcPr>
            <w:tcW w:w="4367" w:type="dxa"/>
            <w:shd w:val="clear" w:color="auto" w:fill="auto"/>
          </w:tcPr>
          <w:p w14:paraId="749C2BB9" w14:textId="77777777" w:rsidR="008B4FFA" w:rsidRPr="0040013D" w:rsidRDefault="008B4FFA" w:rsidP="003E4FC0">
            <w:pPr>
              <w:jc w:val="center"/>
              <w:rPr>
                <w:color w:val="000000"/>
                <w:sz w:val="22"/>
                <w:szCs w:val="22"/>
              </w:rPr>
            </w:pPr>
          </w:p>
          <w:p w14:paraId="26464EE5" w14:textId="77777777" w:rsidR="008B4FFA" w:rsidRPr="0040013D" w:rsidRDefault="008B4FFA" w:rsidP="003E4FC0">
            <w:pPr>
              <w:jc w:val="center"/>
              <w:rPr>
                <w:color w:val="000000"/>
                <w:sz w:val="22"/>
                <w:szCs w:val="22"/>
              </w:rPr>
            </w:pPr>
          </w:p>
        </w:tc>
        <w:tc>
          <w:tcPr>
            <w:tcW w:w="2692" w:type="dxa"/>
            <w:shd w:val="clear" w:color="auto" w:fill="auto"/>
          </w:tcPr>
          <w:p w14:paraId="724D763D" w14:textId="77777777" w:rsidR="008B4FFA" w:rsidRPr="0040013D" w:rsidRDefault="008B4FFA" w:rsidP="003E4FC0">
            <w:pPr>
              <w:jc w:val="center"/>
              <w:rPr>
                <w:color w:val="000000"/>
                <w:sz w:val="22"/>
                <w:szCs w:val="22"/>
              </w:rPr>
            </w:pPr>
          </w:p>
        </w:tc>
        <w:tc>
          <w:tcPr>
            <w:tcW w:w="2360" w:type="dxa"/>
          </w:tcPr>
          <w:p w14:paraId="20BDF434" w14:textId="77777777" w:rsidR="008B4FFA" w:rsidRPr="0040013D" w:rsidRDefault="008B4FFA" w:rsidP="003E4FC0">
            <w:pPr>
              <w:jc w:val="center"/>
              <w:rPr>
                <w:color w:val="000000"/>
                <w:sz w:val="22"/>
                <w:szCs w:val="22"/>
              </w:rPr>
            </w:pPr>
          </w:p>
        </w:tc>
      </w:tr>
      <w:tr w:rsidR="008B4FFA" w:rsidRPr="0040013D" w14:paraId="4EA43814" w14:textId="77777777" w:rsidTr="008B4FFA">
        <w:tc>
          <w:tcPr>
            <w:tcW w:w="717" w:type="dxa"/>
            <w:shd w:val="clear" w:color="auto" w:fill="auto"/>
          </w:tcPr>
          <w:p w14:paraId="7D2FA34C" w14:textId="77777777" w:rsidR="008B4FFA" w:rsidRPr="0040013D" w:rsidRDefault="008B4FFA" w:rsidP="003E4FC0">
            <w:pPr>
              <w:jc w:val="center"/>
              <w:rPr>
                <w:color w:val="000000"/>
                <w:sz w:val="22"/>
                <w:szCs w:val="22"/>
              </w:rPr>
            </w:pPr>
            <w:r w:rsidRPr="0040013D">
              <w:rPr>
                <w:color w:val="000000"/>
                <w:sz w:val="22"/>
                <w:szCs w:val="22"/>
              </w:rPr>
              <w:t>8</w:t>
            </w:r>
          </w:p>
        </w:tc>
        <w:tc>
          <w:tcPr>
            <w:tcW w:w="4367" w:type="dxa"/>
            <w:shd w:val="clear" w:color="auto" w:fill="auto"/>
          </w:tcPr>
          <w:p w14:paraId="27988CE0" w14:textId="77777777" w:rsidR="008B4FFA" w:rsidRPr="0040013D" w:rsidRDefault="008B4FFA" w:rsidP="003E4FC0">
            <w:pPr>
              <w:jc w:val="center"/>
              <w:rPr>
                <w:color w:val="000000"/>
                <w:sz w:val="22"/>
                <w:szCs w:val="22"/>
              </w:rPr>
            </w:pPr>
          </w:p>
          <w:p w14:paraId="2261475E" w14:textId="77777777" w:rsidR="008B4FFA" w:rsidRPr="0040013D" w:rsidRDefault="008B4FFA" w:rsidP="003E4FC0">
            <w:pPr>
              <w:jc w:val="center"/>
              <w:rPr>
                <w:color w:val="000000"/>
                <w:sz w:val="22"/>
                <w:szCs w:val="22"/>
              </w:rPr>
            </w:pPr>
          </w:p>
        </w:tc>
        <w:tc>
          <w:tcPr>
            <w:tcW w:w="2692" w:type="dxa"/>
            <w:shd w:val="clear" w:color="auto" w:fill="auto"/>
          </w:tcPr>
          <w:p w14:paraId="08FB9A66" w14:textId="77777777" w:rsidR="008B4FFA" w:rsidRPr="0040013D" w:rsidRDefault="008B4FFA" w:rsidP="003E4FC0">
            <w:pPr>
              <w:jc w:val="center"/>
              <w:rPr>
                <w:color w:val="000000"/>
                <w:sz w:val="22"/>
                <w:szCs w:val="22"/>
              </w:rPr>
            </w:pPr>
          </w:p>
        </w:tc>
        <w:tc>
          <w:tcPr>
            <w:tcW w:w="2360" w:type="dxa"/>
          </w:tcPr>
          <w:p w14:paraId="375EE5D7" w14:textId="77777777" w:rsidR="008B4FFA" w:rsidRPr="0040013D" w:rsidRDefault="008B4FFA" w:rsidP="003E4FC0">
            <w:pPr>
              <w:jc w:val="center"/>
              <w:rPr>
                <w:color w:val="000000"/>
                <w:sz w:val="22"/>
                <w:szCs w:val="22"/>
              </w:rPr>
            </w:pPr>
          </w:p>
        </w:tc>
      </w:tr>
      <w:tr w:rsidR="008B4FFA" w:rsidRPr="0040013D" w14:paraId="393B5B7C" w14:textId="77777777" w:rsidTr="008B4FFA">
        <w:tc>
          <w:tcPr>
            <w:tcW w:w="717" w:type="dxa"/>
            <w:shd w:val="clear" w:color="auto" w:fill="auto"/>
          </w:tcPr>
          <w:p w14:paraId="0D084257" w14:textId="77777777" w:rsidR="008B4FFA" w:rsidRPr="0040013D" w:rsidRDefault="008B4FFA" w:rsidP="003E4FC0">
            <w:pPr>
              <w:jc w:val="center"/>
              <w:rPr>
                <w:color w:val="000000"/>
                <w:sz w:val="22"/>
                <w:szCs w:val="22"/>
              </w:rPr>
            </w:pPr>
            <w:r w:rsidRPr="0040013D">
              <w:rPr>
                <w:color w:val="000000"/>
                <w:sz w:val="22"/>
                <w:szCs w:val="22"/>
              </w:rPr>
              <w:t>9</w:t>
            </w:r>
          </w:p>
        </w:tc>
        <w:tc>
          <w:tcPr>
            <w:tcW w:w="4367" w:type="dxa"/>
            <w:shd w:val="clear" w:color="auto" w:fill="auto"/>
          </w:tcPr>
          <w:p w14:paraId="10E5CCBD" w14:textId="77777777" w:rsidR="008B4FFA" w:rsidRPr="0040013D" w:rsidRDefault="008B4FFA" w:rsidP="003E4FC0">
            <w:pPr>
              <w:jc w:val="center"/>
              <w:rPr>
                <w:color w:val="000000"/>
                <w:sz w:val="22"/>
                <w:szCs w:val="22"/>
              </w:rPr>
            </w:pPr>
          </w:p>
          <w:p w14:paraId="5AEC2CED" w14:textId="77777777" w:rsidR="008B4FFA" w:rsidRPr="0040013D" w:rsidRDefault="008B4FFA" w:rsidP="003E4FC0">
            <w:pPr>
              <w:jc w:val="center"/>
              <w:rPr>
                <w:color w:val="000000"/>
                <w:sz w:val="22"/>
                <w:szCs w:val="22"/>
              </w:rPr>
            </w:pPr>
          </w:p>
        </w:tc>
        <w:tc>
          <w:tcPr>
            <w:tcW w:w="2692" w:type="dxa"/>
            <w:shd w:val="clear" w:color="auto" w:fill="auto"/>
          </w:tcPr>
          <w:p w14:paraId="318457C4" w14:textId="77777777" w:rsidR="008B4FFA" w:rsidRPr="0040013D" w:rsidRDefault="008B4FFA" w:rsidP="003E4FC0">
            <w:pPr>
              <w:jc w:val="center"/>
              <w:rPr>
                <w:color w:val="000000"/>
                <w:sz w:val="22"/>
                <w:szCs w:val="22"/>
              </w:rPr>
            </w:pPr>
          </w:p>
        </w:tc>
        <w:tc>
          <w:tcPr>
            <w:tcW w:w="2360" w:type="dxa"/>
          </w:tcPr>
          <w:p w14:paraId="3D27C19C" w14:textId="77777777" w:rsidR="008B4FFA" w:rsidRPr="0040013D" w:rsidRDefault="008B4FFA" w:rsidP="003E4FC0">
            <w:pPr>
              <w:jc w:val="center"/>
              <w:rPr>
                <w:color w:val="000000"/>
                <w:sz w:val="22"/>
                <w:szCs w:val="22"/>
              </w:rPr>
            </w:pPr>
          </w:p>
        </w:tc>
      </w:tr>
      <w:tr w:rsidR="008B4FFA" w:rsidRPr="0040013D" w14:paraId="5013CC39" w14:textId="77777777" w:rsidTr="008B4FFA">
        <w:tc>
          <w:tcPr>
            <w:tcW w:w="717" w:type="dxa"/>
            <w:shd w:val="clear" w:color="auto" w:fill="auto"/>
          </w:tcPr>
          <w:p w14:paraId="35316769" w14:textId="77777777" w:rsidR="008B4FFA" w:rsidRPr="0040013D" w:rsidRDefault="008B4FFA" w:rsidP="003E4FC0">
            <w:pPr>
              <w:jc w:val="center"/>
              <w:rPr>
                <w:color w:val="000000"/>
                <w:sz w:val="22"/>
                <w:szCs w:val="22"/>
              </w:rPr>
            </w:pPr>
            <w:r w:rsidRPr="0040013D">
              <w:rPr>
                <w:color w:val="000000"/>
                <w:sz w:val="22"/>
                <w:szCs w:val="22"/>
              </w:rPr>
              <w:t>10</w:t>
            </w:r>
          </w:p>
        </w:tc>
        <w:tc>
          <w:tcPr>
            <w:tcW w:w="4367" w:type="dxa"/>
            <w:shd w:val="clear" w:color="auto" w:fill="auto"/>
          </w:tcPr>
          <w:p w14:paraId="4358E5EF" w14:textId="77777777" w:rsidR="008B4FFA" w:rsidRPr="0040013D" w:rsidRDefault="008B4FFA" w:rsidP="003E4FC0">
            <w:pPr>
              <w:jc w:val="center"/>
              <w:rPr>
                <w:color w:val="000000"/>
                <w:sz w:val="22"/>
                <w:szCs w:val="22"/>
              </w:rPr>
            </w:pPr>
          </w:p>
          <w:p w14:paraId="4479E3E8" w14:textId="77777777" w:rsidR="008B4FFA" w:rsidRPr="0040013D" w:rsidRDefault="008B4FFA" w:rsidP="003E4FC0">
            <w:pPr>
              <w:jc w:val="center"/>
              <w:rPr>
                <w:color w:val="000000"/>
                <w:sz w:val="22"/>
                <w:szCs w:val="22"/>
              </w:rPr>
            </w:pPr>
          </w:p>
        </w:tc>
        <w:tc>
          <w:tcPr>
            <w:tcW w:w="2692" w:type="dxa"/>
            <w:shd w:val="clear" w:color="auto" w:fill="auto"/>
          </w:tcPr>
          <w:p w14:paraId="13290C35" w14:textId="77777777" w:rsidR="008B4FFA" w:rsidRPr="0040013D" w:rsidRDefault="008B4FFA" w:rsidP="003E4FC0">
            <w:pPr>
              <w:jc w:val="center"/>
              <w:rPr>
                <w:color w:val="000000"/>
                <w:sz w:val="22"/>
                <w:szCs w:val="22"/>
              </w:rPr>
            </w:pPr>
          </w:p>
        </w:tc>
        <w:tc>
          <w:tcPr>
            <w:tcW w:w="2360" w:type="dxa"/>
          </w:tcPr>
          <w:p w14:paraId="28C60753" w14:textId="77777777" w:rsidR="008B4FFA" w:rsidRPr="0040013D" w:rsidRDefault="008B4FFA" w:rsidP="003E4FC0">
            <w:pPr>
              <w:jc w:val="center"/>
              <w:rPr>
                <w:color w:val="000000"/>
                <w:sz w:val="22"/>
                <w:szCs w:val="22"/>
              </w:rPr>
            </w:pPr>
          </w:p>
        </w:tc>
      </w:tr>
      <w:tr w:rsidR="008B4FFA" w:rsidRPr="0040013D" w14:paraId="6A4B62FA" w14:textId="77777777" w:rsidTr="008B4FFA">
        <w:tc>
          <w:tcPr>
            <w:tcW w:w="717" w:type="dxa"/>
            <w:shd w:val="clear" w:color="auto" w:fill="auto"/>
          </w:tcPr>
          <w:p w14:paraId="228E9514" w14:textId="77777777" w:rsidR="008B4FFA" w:rsidRPr="0040013D" w:rsidRDefault="008B4FFA" w:rsidP="003E4FC0">
            <w:pPr>
              <w:jc w:val="center"/>
              <w:rPr>
                <w:color w:val="000000"/>
                <w:sz w:val="22"/>
                <w:szCs w:val="22"/>
              </w:rPr>
            </w:pPr>
            <w:r w:rsidRPr="0040013D">
              <w:rPr>
                <w:color w:val="000000"/>
                <w:sz w:val="22"/>
                <w:szCs w:val="22"/>
              </w:rPr>
              <w:t>11</w:t>
            </w:r>
          </w:p>
        </w:tc>
        <w:tc>
          <w:tcPr>
            <w:tcW w:w="4367" w:type="dxa"/>
            <w:shd w:val="clear" w:color="auto" w:fill="auto"/>
          </w:tcPr>
          <w:p w14:paraId="52F9E918" w14:textId="77777777" w:rsidR="008B4FFA" w:rsidRPr="0040013D" w:rsidRDefault="008B4FFA" w:rsidP="003E4FC0">
            <w:pPr>
              <w:jc w:val="center"/>
              <w:rPr>
                <w:color w:val="000000"/>
                <w:sz w:val="22"/>
                <w:szCs w:val="22"/>
              </w:rPr>
            </w:pPr>
          </w:p>
          <w:p w14:paraId="58702CD6" w14:textId="77777777" w:rsidR="008B4FFA" w:rsidRPr="0040013D" w:rsidRDefault="008B4FFA" w:rsidP="003E4FC0">
            <w:pPr>
              <w:jc w:val="center"/>
              <w:rPr>
                <w:color w:val="000000"/>
                <w:sz w:val="22"/>
                <w:szCs w:val="22"/>
              </w:rPr>
            </w:pPr>
          </w:p>
        </w:tc>
        <w:tc>
          <w:tcPr>
            <w:tcW w:w="2692" w:type="dxa"/>
            <w:shd w:val="clear" w:color="auto" w:fill="auto"/>
          </w:tcPr>
          <w:p w14:paraId="6274F5E4" w14:textId="77777777" w:rsidR="008B4FFA" w:rsidRPr="0040013D" w:rsidRDefault="008B4FFA" w:rsidP="003E4FC0">
            <w:pPr>
              <w:jc w:val="center"/>
              <w:rPr>
                <w:color w:val="000000"/>
                <w:sz w:val="22"/>
                <w:szCs w:val="22"/>
              </w:rPr>
            </w:pPr>
          </w:p>
        </w:tc>
        <w:tc>
          <w:tcPr>
            <w:tcW w:w="2360" w:type="dxa"/>
          </w:tcPr>
          <w:p w14:paraId="3C0A181A" w14:textId="77777777" w:rsidR="008B4FFA" w:rsidRPr="0040013D" w:rsidRDefault="008B4FFA" w:rsidP="003E4FC0">
            <w:pPr>
              <w:jc w:val="center"/>
              <w:rPr>
                <w:color w:val="000000"/>
                <w:sz w:val="22"/>
                <w:szCs w:val="22"/>
              </w:rPr>
            </w:pPr>
          </w:p>
        </w:tc>
      </w:tr>
      <w:tr w:rsidR="008B4FFA" w:rsidRPr="0040013D" w14:paraId="38129484" w14:textId="77777777" w:rsidTr="008B4FFA">
        <w:tc>
          <w:tcPr>
            <w:tcW w:w="717" w:type="dxa"/>
            <w:shd w:val="clear" w:color="auto" w:fill="auto"/>
          </w:tcPr>
          <w:p w14:paraId="6921003D" w14:textId="77777777" w:rsidR="008B4FFA" w:rsidRPr="0040013D" w:rsidRDefault="008B4FFA" w:rsidP="003E4FC0">
            <w:pPr>
              <w:jc w:val="center"/>
              <w:rPr>
                <w:color w:val="000000"/>
                <w:sz w:val="22"/>
                <w:szCs w:val="22"/>
              </w:rPr>
            </w:pPr>
            <w:r w:rsidRPr="0040013D">
              <w:rPr>
                <w:color w:val="000000"/>
                <w:sz w:val="22"/>
                <w:szCs w:val="22"/>
              </w:rPr>
              <w:t>12</w:t>
            </w:r>
          </w:p>
        </w:tc>
        <w:tc>
          <w:tcPr>
            <w:tcW w:w="4367" w:type="dxa"/>
            <w:shd w:val="clear" w:color="auto" w:fill="auto"/>
          </w:tcPr>
          <w:p w14:paraId="321301D2" w14:textId="77777777" w:rsidR="008B4FFA" w:rsidRPr="0040013D" w:rsidRDefault="008B4FFA" w:rsidP="003E4FC0">
            <w:pPr>
              <w:jc w:val="center"/>
              <w:rPr>
                <w:color w:val="000000"/>
                <w:sz w:val="22"/>
                <w:szCs w:val="22"/>
              </w:rPr>
            </w:pPr>
          </w:p>
          <w:p w14:paraId="1E39B114" w14:textId="77777777" w:rsidR="008B4FFA" w:rsidRPr="0040013D" w:rsidRDefault="008B4FFA" w:rsidP="003E4FC0">
            <w:pPr>
              <w:jc w:val="center"/>
              <w:rPr>
                <w:color w:val="000000"/>
                <w:sz w:val="22"/>
                <w:szCs w:val="22"/>
              </w:rPr>
            </w:pPr>
          </w:p>
        </w:tc>
        <w:tc>
          <w:tcPr>
            <w:tcW w:w="2692" w:type="dxa"/>
            <w:shd w:val="clear" w:color="auto" w:fill="auto"/>
          </w:tcPr>
          <w:p w14:paraId="264B134D" w14:textId="77777777" w:rsidR="008B4FFA" w:rsidRPr="0040013D" w:rsidRDefault="008B4FFA" w:rsidP="003E4FC0">
            <w:pPr>
              <w:jc w:val="center"/>
              <w:rPr>
                <w:color w:val="000000"/>
                <w:sz w:val="22"/>
                <w:szCs w:val="22"/>
              </w:rPr>
            </w:pPr>
          </w:p>
        </w:tc>
        <w:tc>
          <w:tcPr>
            <w:tcW w:w="2360" w:type="dxa"/>
          </w:tcPr>
          <w:p w14:paraId="29302BF1" w14:textId="77777777" w:rsidR="008B4FFA" w:rsidRPr="0040013D" w:rsidRDefault="008B4FFA" w:rsidP="003E4FC0">
            <w:pPr>
              <w:jc w:val="center"/>
              <w:rPr>
                <w:color w:val="000000"/>
                <w:sz w:val="22"/>
                <w:szCs w:val="22"/>
              </w:rPr>
            </w:pPr>
          </w:p>
        </w:tc>
      </w:tr>
    </w:tbl>
    <w:p w14:paraId="3BD86F3C" w14:textId="77777777" w:rsidR="00FE4D6A" w:rsidRPr="0040013D" w:rsidRDefault="00FE4D6A" w:rsidP="003E4FC0">
      <w:pPr>
        <w:jc w:val="both"/>
        <w:rPr>
          <w:b/>
          <w:color w:val="000000"/>
          <w:sz w:val="22"/>
          <w:szCs w:val="22"/>
        </w:rPr>
      </w:pPr>
    </w:p>
    <w:p w14:paraId="79301E1F" w14:textId="2BBBA2BE" w:rsidR="008F58F3" w:rsidRPr="0077617C" w:rsidRDefault="008F58F3" w:rsidP="003E4FC0">
      <w:pPr>
        <w:suppressAutoHyphens/>
        <w:overflowPunct w:val="0"/>
        <w:autoSpaceDE w:val="0"/>
        <w:jc w:val="both"/>
        <w:textAlignment w:val="baseline"/>
        <w:rPr>
          <w:color w:val="000000"/>
          <w:kern w:val="1"/>
          <w:sz w:val="22"/>
          <w:szCs w:val="22"/>
          <w:lang w:eastAsia="zh-CN"/>
        </w:rPr>
      </w:pPr>
      <w:r w:rsidRPr="0077617C">
        <w:rPr>
          <w:color w:val="000000"/>
          <w:kern w:val="1"/>
          <w:sz w:val="22"/>
          <w:szCs w:val="22"/>
          <w:lang w:eastAsia="zh-CN"/>
        </w:rPr>
        <w:t>Oś</w:t>
      </w:r>
      <w:r w:rsidR="00DC320E" w:rsidRPr="0077617C">
        <w:rPr>
          <w:color w:val="000000"/>
          <w:kern w:val="1"/>
          <w:sz w:val="22"/>
          <w:szCs w:val="22"/>
          <w:lang w:eastAsia="zh-CN"/>
        </w:rPr>
        <w:t>wiadczamy, że pracownicy ochron</w:t>
      </w:r>
      <w:r w:rsidR="0077617C" w:rsidRPr="0077617C">
        <w:rPr>
          <w:color w:val="000000"/>
          <w:kern w:val="1"/>
          <w:sz w:val="22"/>
          <w:szCs w:val="22"/>
          <w:lang w:eastAsia="zh-CN"/>
        </w:rPr>
        <w:t>y</w:t>
      </w:r>
      <w:r w:rsidR="00DC320E" w:rsidRPr="0077617C">
        <w:rPr>
          <w:color w:val="000000"/>
          <w:kern w:val="1"/>
          <w:sz w:val="22"/>
          <w:szCs w:val="22"/>
          <w:lang w:eastAsia="zh-CN"/>
        </w:rPr>
        <w:t>, którzy będą uczestniczyć</w:t>
      </w:r>
      <w:r w:rsidRPr="0077617C">
        <w:rPr>
          <w:color w:val="000000"/>
          <w:kern w:val="1"/>
          <w:sz w:val="22"/>
          <w:szCs w:val="22"/>
          <w:lang w:eastAsia="zh-CN"/>
        </w:rPr>
        <w:t xml:space="preserve"> </w:t>
      </w:r>
      <w:r w:rsidR="00DC320E" w:rsidRPr="0077617C">
        <w:rPr>
          <w:color w:val="000000"/>
          <w:kern w:val="1"/>
          <w:sz w:val="22"/>
          <w:szCs w:val="22"/>
          <w:lang w:eastAsia="zh-CN"/>
        </w:rPr>
        <w:t>w wykonaniu</w:t>
      </w:r>
      <w:r w:rsidRPr="0077617C">
        <w:rPr>
          <w:color w:val="000000"/>
          <w:kern w:val="1"/>
          <w:sz w:val="22"/>
          <w:szCs w:val="22"/>
          <w:lang w:eastAsia="zh-CN"/>
        </w:rPr>
        <w:t xml:space="preserve"> zamówienia są zatrudnieni na podstawie umowę o pracę.</w:t>
      </w:r>
    </w:p>
    <w:p w14:paraId="4600767C" w14:textId="77777777" w:rsidR="008F58F3" w:rsidRPr="0077617C" w:rsidRDefault="008F58F3" w:rsidP="003E4FC0">
      <w:pPr>
        <w:pStyle w:val="Bezodstpw1"/>
        <w:jc w:val="both"/>
        <w:rPr>
          <w:rFonts w:ascii="Times New Roman" w:hAnsi="Times New Roman"/>
          <w:color w:val="000000"/>
        </w:rPr>
      </w:pPr>
      <w:r w:rsidRPr="0077617C">
        <w:rPr>
          <w:rFonts w:ascii="Times New Roman" w:hAnsi="Times New Roman"/>
          <w:color w:val="000000"/>
        </w:rPr>
        <w:t>Oświadczam/y, że wymienieni wyżej pracownicy skierowani do realizacji usługi nie figurują w Krajowym Rejestrze Karnym, nie są karane za przestępstwo popełnione umyślnie bądź nieumyślnie</w:t>
      </w:r>
    </w:p>
    <w:p w14:paraId="1ACE4A31" w14:textId="77777777" w:rsidR="00FE4D6A" w:rsidRPr="0040013D" w:rsidRDefault="00FE4D6A" w:rsidP="003E4FC0">
      <w:pPr>
        <w:jc w:val="both"/>
        <w:rPr>
          <w:color w:val="000000"/>
          <w:sz w:val="22"/>
          <w:szCs w:val="22"/>
        </w:rPr>
      </w:pPr>
    </w:p>
    <w:p w14:paraId="7700F6CA" w14:textId="77777777" w:rsidR="00A12F77" w:rsidRPr="0040013D" w:rsidRDefault="00A12F77" w:rsidP="003E4FC0">
      <w:pPr>
        <w:jc w:val="both"/>
        <w:rPr>
          <w:color w:val="000000"/>
          <w:sz w:val="22"/>
          <w:szCs w:val="22"/>
        </w:rPr>
      </w:pPr>
    </w:p>
    <w:p w14:paraId="7B089E0A" w14:textId="77777777" w:rsidR="00A12F77" w:rsidRPr="0040013D" w:rsidRDefault="00A12F77" w:rsidP="003E4FC0">
      <w:pPr>
        <w:jc w:val="both"/>
        <w:rPr>
          <w:color w:val="000000"/>
          <w:sz w:val="22"/>
          <w:szCs w:val="22"/>
        </w:rPr>
      </w:pPr>
    </w:p>
    <w:p w14:paraId="14A3CCD0" w14:textId="77777777" w:rsidR="00A12F77" w:rsidRPr="0040013D" w:rsidRDefault="00A12F77" w:rsidP="003E4FC0">
      <w:pPr>
        <w:jc w:val="both"/>
        <w:rPr>
          <w:color w:val="000000"/>
          <w:sz w:val="22"/>
          <w:szCs w:val="22"/>
        </w:rPr>
      </w:pPr>
    </w:p>
    <w:p w14:paraId="6AF4FFAE" w14:textId="77777777" w:rsidR="00A12F77" w:rsidRPr="0040013D" w:rsidRDefault="00A12F77" w:rsidP="003E4FC0">
      <w:pPr>
        <w:jc w:val="both"/>
        <w:rPr>
          <w:color w:val="000000"/>
          <w:sz w:val="22"/>
          <w:szCs w:val="22"/>
        </w:rPr>
      </w:pPr>
    </w:p>
    <w:p w14:paraId="5401B849" w14:textId="77777777" w:rsidR="00B21455" w:rsidRPr="00B21455" w:rsidRDefault="00B21455" w:rsidP="00B21455">
      <w:pPr>
        <w:tabs>
          <w:tab w:val="center" w:pos="1701"/>
          <w:tab w:val="center" w:pos="7938"/>
        </w:tabs>
        <w:jc w:val="both"/>
        <w:rPr>
          <w:color w:val="000000"/>
          <w:sz w:val="22"/>
          <w:szCs w:val="22"/>
        </w:rPr>
      </w:pPr>
      <w:r w:rsidRPr="00B21455">
        <w:rPr>
          <w:color w:val="000000"/>
          <w:sz w:val="22"/>
          <w:szCs w:val="22"/>
        </w:rPr>
        <w:tab/>
        <w:t>……………………………..</w:t>
      </w:r>
      <w:r w:rsidRPr="00B21455">
        <w:rPr>
          <w:color w:val="000000"/>
          <w:sz w:val="22"/>
          <w:szCs w:val="22"/>
        </w:rPr>
        <w:tab/>
        <w:t>…………………………………</w:t>
      </w:r>
    </w:p>
    <w:p w14:paraId="6107AEF2" w14:textId="77777777" w:rsidR="00B21455" w:rsidRPr="004C170E" w:rsidRDefault="00B21455" w:rsidP="00B21455">
      <w:pPr>
        <w:tabs>
          <w:tab w:val="center" w:pos="1701"/>
          <w:tab w:val="center" w:pos="7938"/>
          <w:tab w:val="center" w:pos="8222"/>
        </w:tabs>
        <w:jc w:val="both"/>
        <w:rPr>
          <w:color w:val="000000"/>
          <w:sz w:val="22"/>
          <w:szCs w:val="22"/>
        </w:rPr>
      </w:pPr>
      <w:r>
        <w:rPr>
          <w:color w:val="000000"/>
          <w:sz w:val="22"/>
          <w:szCs w:val="22"/>
        </w:rPr>
        <w:tab/>
      </w:r>
      <w:r w:rsidRPr="004C170E">
        <w:rPr>
          <w:color w:val="000000"/>
          <w:sz w:val="22"/>
          <w:szCs w:val="22"/>
        </w:rPr>
        <w:t>Zamawiający</w:t>
      </w:r>
      <w:r w:rsidRPr="004C170E">
        <w:rPr>
          <w:color w:val="000000"/>
          <w:sz w:val="22"/>
          <w:szCs w:val="22"/>
        </w:rPr>
        <w:tab/>
        <w:t>Wykonawca</w:t>
      </w:r>
    </w:p>
    <w:p w14:paraId="7ECF5F5D" w14:textId="77777777" w:rsidR="00350F49" w:rsidRPr="0040013D" w:rsidRDefault="00350F49" w:rsidP="00B21455">
      <w:pPr>
        <w:tabs>
          <w:tab w:val="right" w:pos="9498"/>
        </w:tabs>
        <w:jc w:val="both"/>
        <w:rPr>
          <w:color w:val="000000"/>
          <w:sz w:val="22"/>
          <w:szCs w:val="22"/>
        </w:rPr>
      </w:pPr>
    </w:p>
    <w:sectPr w:rsidR="00350F49" w:rsidRPr="0040013D" w:rsidSect="000561ED">
      <w:headerReference w:type="default" r:id="rId8"/>
      <w:footerReference w:type="even" r:id="rId9"/>
      <w:footerReference w:type="default" r:id="rId10"/>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5725" w14:textId="77777777" w:rsidR="00E207FC" w:rsidRDefault="00E207FC">
      <w:r>
        <w:separator/>
      </w:r>
    </w:p>
  </w:endnote>
  <w:endnote w:type="continuationSeparator" w:id="0">
    <w:p w14:paraId="4A1BB8CC" w14:textId="77777777" w:rsidR="00E207FC" w:rsidRDefault="00E20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IDFont+F1">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6CD4" w14:textId="77777777" w:rsidR="00BF4DC1" w:rsidRDefault="00BF4DC1" w:rsidP="00013A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9CDC48" w14:textId="77777777" w:rsidR="00BF4DC1" w:rsidRDefault="00BF4DC1" w:rsidP="00013A3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EDBE" w14:textId="77777777" w:rsidR="007D12E2" w:rsidRPr="004A07F3" w:rsidRDefault="004941F2" w:rsidP="007D12E2">
    <w:pPr>
      <w:pStyle w:val="Stopka"/>
      <w:jc w:val="right"/>
      <w:rPr>
        <w:sz w:val="20"/>
        <w:szCs w:val="20"/>
      </w:rPr>
    </w:pPr>
    <w:r w:rsidRPr="004941F2">
      <w:rPr>
        <w:rFonts w:ascii="Cambria" w:hAnsi="Cambria"/>
      </w:rPr>
      <w:tab/>
    </w:r>
    <w:r w:rsidR="007D12E2" w:rsidRPr="004A07F3">
      <w:rPr>
        <w:sz w:val="20"/>
        <w:szCs w:val="20"/>
      </w:rPr>
      <w:fldChar w:fldCharType="begin"/>
    </w:r>
    <w:r w:rsidR="007D12E2" w:rsidRPr="004A07F3">
      <w:rPr>
        <w:sz w:val="20"/>
        <w:szCs w:val="20"/>
      </w:rPr>
      <w:instrText>PAGE   \* MERGEFORMAT</w:instrText>
    </w:r>
    <w:r w:rsidR="007D12E2" w:rsidRPr="004A07F3">
      <w:rPr>
        <w:sz w:val="20"/>
        <w:szCs w:val="20"/>
      </w:rPr>
      <w:fldChar w:fldCharType="separate"/>
    </w:r>
    <w:r w:rsidR="007D12E2">
      <w:rPr>
        <w:sz w:val="20"/>
        <w:szCs w:val="20"/>
      </w:rPr>
      <w:t>1</w:t>
    </w:r>
    <w:r w:rsidR="007D12E2" w:rsidRPr="004A07F3">
      <w:rPr>
        <w:sz w:val="20"/>
        <w:szCs w:val="20"/>
      </w:rPr>
      <w:fldChar w:fldCharType="end"/>
    </w:r>
    <w:r w:rsidR="007D12E2" w:rsidRPr="004A07F3">
      <w:rPr>
        <w:sz w:val="20"/>
        <w:szCs w:val="20"/>
      </w:rPr>
      <w:t xml:space="preserve"> / </w:t>
    </w:r>
    <w:r w:rsidR="007D12E2" w:rsidRPr="004A07F3">
      <w:rPr>
        <w:sz w:val="20"/>
        <w:szCs w:val="20"/>
      </w:rPr>
      <w:fldChar w:fldCharType="begin"/>
    </w:r>
    <w:r w:rsidR="007D12E2" w:rsidRPr="004A07F3">
      <w:rPr>
        <w:sz w:val="20"/>
        <w:szCs w:val="20"/>
      </w:rPr>
      <w:instrText xml:space="preserve"> NUMPAGES   \* MERGEFORMAT </w:instrText>
    </w:r>
    <w:r w:rsidR="007D12E2" w:rsidRPr="004A07F3">
      <w:rPr>
        <w:sz w:val="20"/>
        <w:szCs w:val="20"/>
      </w:rPr>
      <w:fldChar w:fldCharType="separate"/>
    </w:r>
    <w:r w:rsidR="007D12E2">
      <w:rPr>
        <w:sz w:val="20"/>
        <w:szCs w:val="20"/>
      </w:rPr>
      <w:t>13</w:t>
    </w:r>
    <w:r w:rsidR="007D12E2" w:rsidRPr="004A07F3">
      <w:rPr>
        <w:sz w:val="20"/>
        <w:szCs w:val="20"/>
      </w:rPr>
      <w:fldChar w:fldCharType="end"/>
    </w:r>
  </w:p>
  <w:p w14:paraId="2F638DBB" w14:textId="77777777" w:rsidR="00BF4DC1" w:rsidRDefault="00BF4DC1" w:rsidP="007D12E2">
    <w:pPr>
      <w:pStyle w:val="Stopka"/>
      <w:tabs>
        <w:tab w:val="clear" w:pos="4536"/>
        <w:tab w:val="clear" w:pos="9072"/>
        <w:tab w:val="right" w:pos="102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A70BD" w14:textId="77777777" w:rsidR="00E207FC" w:rsidRDefault="00E207FC">
      <w:r>
        <w:separator/>
      </w:r>
    </w:p>
  </w:footnote>
  <w:footnote w:type="continuationSeparator" w:id="0">
    <w:p w14:paraId="5CF315BE" w14:textId="77777777" w:rsidR="00E207FC" w:rsidRDefault="00E207FC">
      <w:r>
        <w:continuationSeparator/>
      </w:r>
    </w:p>
  </w:footnote>
  <w:footnote w:id="1">
    <w:p w14:paraId="2A4DDC30" w14:textId="32AD6F42" w:rsidR="0043053A" w:rsidRPr="00464D59" w:rsidRDefault="00862C59" w:rsidP="00CC7D1F">
      <w:pPr>
        <w:pStyle w:val="Tekstprzypisudolnego"/>
        <w:jc w:val="both"/>
        <w:rPr>
          <w:sz w:val="16"/>
          <w:szCs w:val="16"/>
        </w:rPr>
      </w:pPr>
      <w:r>
        <w:rPr>
          <w:rStyle w:val="Odwoanieprzypisudolnego"/>
        </w:rPr>
        <w:footnoteRef/>
      </w:r>
      <w:r>
        <w:t xml:space="preserve"> </w:t>
      </w:r>
      <w:r w:rsidRPr="0039602A">
        <w:rPr>
          <w:sz w:val="16"/>
          <w:szCs w:val="16"/>
        </w:rPr>
        <w:t>Kwalifikowany pracownik ochrony fizycznej – pracownik ochrony, posiadający legitymację kwalifikowanego pracownika ochrony fizycznej, wpisany na listę kwalifikowanych pracowników ochrony fizycznej, prowadzoną przez Komendanta Głównego Policji.</w:t>
      </w:r>
    </w:p>
  </w:footnote>
  <w:footnote w:id="2">
    <w:p w14:paraId="111ED051" w14:textId="4292186C" w:rsidR="00464D59" w:rsidRDefault="00464D59">
      <w:pPr>
        <w:pStyle w:val="Tekstprzypisudolnego"/>
      </w:pPr>
      <w:r>
        <w:rPr>
          <w:rStyle w:val="Odwoanieprzypisudolnego"/>
        </w:rPr>
        <w:footnoteRef/>
      </w:r>
      <w:r>
        <w:t xml:space="preserve"> </w:t>
      </w:r>
      <w:r w:rsidRPr="00BA1FD3">
        <w:rPr>
          <w:sz w:val="16"/>
          <w:szCs w:val="16"/>
        </w:rPr>
        <w:t>Grupa interwencyjna -</w:t>
      </w:r>
      <w:r w:rsidRPr="00B965F4">
        <w:rPr>
          <w:sz w:val="16"/>
          <w:szCs w:val="16"/>
        </w:rPr>
        <w:t xml:space="preserve"> Zamawiający wyjaśnia, iż pod pojęciem „grupa interwencyjna” ma na myśli </w:t>
      </w:r>
      <w:r>
        <w:rPr>
          <w:sz w:val="16"/>
          <w:szCs w:val="16"/>
        </w:rPr>
        <w:t>„</w:t>
      </w:r>
      <w:r w:rsidRPr="00B965F4">
        <w:rPr>
          <w:sz w:val="16"/>
          <w:szCs w:val="16"/>
        </w:rPr>
        <w:t>patrol interwencyjny</w:t>
      </w:r>
      <w:r>
        <w:rPr>
          <w:sz w:val="16"/>
          <w:szCs w:val="16"/>
        </w:rPr>
        <w:t>”</w:t>
      </w:r>
      <w:r w:rsidRPr="00B965F4">
        <w:rPr>
          <w:sz w:val="16"/>
          <w:szCs w:val="16"/>
        </w:rPr>
        <w:t xml:space="preserve"> składający się</w:t>
      </w:r>
      <w:r>
        <w:rPr>
          <w:sz w:val="16"/>
          <w:szCs w:val="16"/>
        </w:rPr>
        <w:t xml:space="preserve"> </w:t>
      </w:r>
      <w:r w:rsidRPr="00B965F4">
        <w:rPr>
          <w:sz w:val="16"/>
          <w:szCs w:val="16"/>
        </w:rPr>
        <w:t>z</w:t>
      </w:r>
      <w:r>
        <w:rPr>
          <w:sz w:val="16"/>
          <w:szCs w:val="16"/>
        </w:rPr>
        <w:t> </w:t>
      </w:r>
      <w:r w:rsidRPr="00B965F4">
        <w:rPr>
          <w:sz w:val="16"/>
          <w:szCs w:val="16"/>
        </w:rPr>
        <w:t>pracowników posiadających wpis na listę kwalifikowanych pracowników ochrony fizycznej wyposażonych w środki przymusu bezpośredniego. W</w:t>
      </w:r>
      <w:r>
        <w:rPr>
          <w:sz w:val="16"/>
          <w:szCs w:val="16"/>
        </w:rPr>
        <w:t> </w:t>
      </w:r>
      <w:r w:rsidRPr="00B965F4">
        <w:rPr>
          <w:sz w:val="16"/>
          <w:szCs w:val="16"/>
        </w:rPr>
        <w:t>przedmiotowym postępowaniu nie ma zastosowania definicja zgodna z § 1 pkt 3 rozporządzenia Ministra Spraw Wewnętrznych i</w:t>
      </w:r>
      <w:r>
        <w:rPr>
          <w:sz w:val="16"/>
          <w:szCs w:val="16"/>
        </w:rPr>
        <w:t xml:space="preserve"> </w:t>
      </w:r>
      <w:r w:rsidRPr="00B965F4">
        <w:rPr>
          <w:sz w:val="16"/>
          <w:szCs w:val="16"/>
        </w:rPr>
        <w:t xml:space="preserve">Administracji z dnia 21 października 2011 r. w sprawie zasad uzbrojenia specjalistycznych uzbrojonych formacji ochronnych i warunków przechowywania oraz ewidencjonowania broni i amunicji </w:t>
      </w:r>
      <w:r>
        <w:rPr>
          <w:sz w:val="16"/>
          <w:szCs w:val="16"/>
        </w:rPr>
        <w:t>(</w:t>
      </w:r>
      <w:r w:rsidRPr="00B965F4">
        <w:rPr>
          <w:sz w:val="16"/>
          <w:szCs w:val="16"/>
        </w:rPr>
        <w:t xml:space="preserve"> t. j. Dz. U. z 2015 r. poz. 992</w:t>
      </w:r>
      <w:r>
        <w:rPr>
          <w:sz w:val="16"/>
          <w:szCs w:val="16"/>
        </w:rPr>
        <w:t xml:space="preserve"> t.j. z późn. zm.), </w:t>
      </w:r>
      <w:r w:rsidRPr="00B965F4">
        <w:rPr>
          <w:sz w:val="16"/>
          <w:szCs w:val="16"/>
        </w:rPr>
        <w:t>mówiąca, iż „grupa interwencyjna” to:</w:t>
      </w:r>
      <w:r>
        <w:rPr>
          <w:sz w:val="16"/>
          <w:szCs w:val="16"/>
        </w:rPr>
        <w:t xml:space="preserve"> </w:t>
      </w:r>
      <w:r w:rsidRPr="00B965F4">
        <w:rPr>
          <w:sz w:val="16"/>
          <w:szCs w:val="16"/>
        </w:rPr>
        <w:t>co najmniej dwóch uzbrojonych pracowników ochrony, którzy po uzyskaniu za pośrednictwem uzbrojonego stanowiska interwencyjnego informacji</w:t>
      </w:r>
      <w:r>
        <w:rPr>
          <w:sz w:val="16"/>
          <w:szCs w:val="16"/>
        </w:rPr>
        <w:t xml:space="preserve"> </w:t>
      </w:r>
      <w:r w:rsidRPr="00B965F4">
        <w:rPr>
          <w:sz w:val="16"/>
          <w:szCs w:val="16"/>
        </w:rPr>
        <w:t xml:space="preserve">z urządzeń lub systemów alarmowych sygnalizujących zagrożenie chronionych osób lub mienia, wspólnie </w:t>
      </w:r>
      <w:r>
        <w:rPr>
          <w:sz w:val="16"/>
          <w:szCs w:val="16"/>
        </w:rPr>
        <w:t>udają się na teren obszaru, obiektu lub urządzenia podlegającego obowiązkowej ochronie na podstawie art. 5 Ustawy z 22 sierpnia 1997 r. o ochronie osób i mienia lub innego podmiotu chronionego z bronią palną, na podstawie zawartej Umowy, w celu sprawdzenia stanu ich bezpieczeństw lub realizacji zadań ochrony osób lub mienia w formie bezpośredniej ochrony fizycznej.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4F96" w14:textId="66E06E4D" w:rsidR="00FF2D6D" w:rsidRPr="00334CFE" w:rsidRDefault="00FF2D6D" w:rsidP="00FF2D6D">
    <w:pPr>
      <w:pStyle w:val="Nagwek"/>
      <w:tabs>
        <w:tab w:val="clear" w:pos="9072"/>
        <w:tab w:val="right" w:pos="9638"/>
      </w:tabs>
    </w:pPr>
    <w:bookmarkStart w:id="7" w:name="_Hlk229036128"/>
    <w:bookmarkStart w:id="8" w:name="_Hlk229036129"/>
    <w:bookmarkStart w:id="9" w:name="_Hlk229036132"/>
    <w:bookmarkStart w:id="10" w:name="_Hlk229036133"/>
    <w:bookmarkStart w:id="11" w:name="_Hlk229036134"/>
    <w:bookmarkStart w:id="12" w:name="_Hlk229036135"/>
    <w:bookmarkStart w:id="13" w:name="_Hlk229036138"/>
    <w:bookmarkStart w:id="14" w:name="_Hlk229036139"/>
    <w:r w:rsidRPr="00484042">
      <w:t xml:space="preserve">Załącznik nr </w:t>
    </w:r>
    <w:r w:rsidR="00140808">
      <w:t>8</w:t>
    </w:r>
    <w:r w:rsidRPr="00484042">
      <w:t xml:space="preserve"> do SWZ</w:t>
    </w:r>
    <w:r w:rsidRPr="00484042">
      <w:tab/>
      <w:t>G.261.</w:t>
    </w:r>
    <w:r>
      <w:t>9</w:t>
    </w:r>
    <w:r w:rsidRPr="00484042">
      <w:t xml:space="preserve">.2026 </w:t>
    </w:r>
    <w:r w:rsidRPr="00484042">
      <w:tab/>
    </w:r>
    <w:bookmarkEnd w:id="7"/>
    <w:bookmarkEnd w:id="8"/>
    <w:bookmarkEnd w:id="9"/>
    <w:bookmarkEnd w:id="10"/>
    <w:bookmarkEnd w:id="11"/>
    <w:bookmarkEnd w:id="12"/>
    <w:bookmarkEnd w:id="13"/>
    <w:bookmarkEnd w:id="14"/>
    <w:r w:rsidR="00334CFE">
      <w:t>Projekt</w:t>
    </w:r>
    <w:r w:rsidR="00157FC0">
      <w:t xml:space="preserve"> </w:t>
    </w:r>
    <w:r w:rsidR="00334CFE">
      <w:t>umowy</w:t>
    </w:r>
  </w:p>
  <w:p w14:paraId="785D0ED2" w14:textId="77777777" w:rsidR="00BF4DC1" w:rsidRPr="00DA52C0" w:rsidRDefault="00BF4DC1" w:rsidP="00DA52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20C4F42"/>
    <w:name w:val="WW8Num2"/>
    <w:lvl w:ilvl="0">
      <w:start w:val="1"/>
      <w:numFmt w:val="decimal"/>
      <w:lvlText w:val="%1."/>
      <w:lvlJc w:val="left"/>
      <w:pPr>
        <w:tabs>
          <w:tab w:val="num" w:pos="360"/>
        </w:tabs>
        <w:ind w:left="360" w:hanging="360"/>
      </w:pPr>
      <w:rPr>
        <w:b/>
        <w:sz w:val="22"/>
        <w:szCs w:val="22"/>
      </w:rPr>
    </w:lvl>
    <w:lvl w:ilvl="1">
      <w:start w:val="1"/>
      <w:numFmt w:val="lowerLetter"/>
      <w:lvlText w:val="%2."/>
      <w:lvlJc w:val="left"/>
      <w:pPr>
        <w:tabs>
          <w:tab w:val="num" w:pos="1080"/>
        </w:tabs>
        <w:ind w:left="1080" w:hanging="360"/>
      </w:pPr>
    </w:lvl>
    <w:lvl w:ilvl="2">
      <w:start w:val="1"/>
      <w:numFmt w:val="lowerLetter"/>
      <w:lvlText w:val="%3)"/>
      <w:lvlJc w:val="left"/>
      <w:rPr>
        <w:rFonts w:ascii="Calibri" w:eastAsia="Times New Roman" w:hAnsi="Calibri" w:cs="Calibri" w:hint="default"/>
      </w:rPr>
    </w:lvl>
    <w:lvl w:ilvl="3">
      <w:start w:val="1"/>
      <w:numFmt w:val="decimal"/>
      <w:lvlText w:val="%4."/>
      <w:lvlJc w:val="left"/>
      <w:pPr>
        <w:tabs>
          <w:tab w:val="num" w:pos="2520"/>
        </w:tabs>
        <w:ind w:left="2520" w:hanging="360"/>
      </w:pPr>
      <w:rPr>
        <w:b/>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5"/>
    <w:multiLevelType w:val="multilevel"/>
    <w:tmpl w:val="00000005"/>
    <w:name w:val="WW8Num7"/>
    <w:lvl w:ilvl="0">
      <w:start w:val="1"/>
      <w:numFmt w:val="decimal"/>
      <w:lvlText w:val="%1."/>
      <w:lvlJc w:val="left"/>
      <w:pPr>
        <w:tabs>
          <w:tab w:val="num" w:pos="360"/>
        </w:tabs>
        <w:ind w:left="360" w:hanging="360"/>
      </w:pPr>
      <w:rPr>
        <w:b/>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260"/>
        </w:tabs>
        <w:ind w:left="126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rFonts w:ascii="Times New Roman" w:eastAsia="Times New Roman" w:hAnsi="Times New Roman" w:cs="Times New Roman"/>
        <w:b/>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7"/>
    <w:multiLevelType w:val="multilevel"/>
    <w:tmpl w:val="00000007"/>
    <w:name w:val="WW8Num10"/>
    <w:lvl w:ilvl="0">
      <w:start w:val="1"/>
      <w:numFmt w:val="decimal"/>
      <w:lvlText w:val="%1."/>
      <w:lvlJc w:val="left"/>
      <w:pPr>
        <w:tabs>
          <w:tab w:val="num" w:pos="360"/>
        </w:tabs>
        <w:ind w:left="360" w:hanging="360"/>
      </w:pPr>
      <w:rPr>
        <w:b/>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b/>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F"/>
    <w:multiLevelType w:val="multilevel"/>
    <w:tmpl w:val="0000000F"/>
    <w:name w:val="WW8Num20"/>
    <w:lvl w:ilvl="0">
      <w:start w:val="1"/>
      <w:numFmt w:val="decimal"/>
      <w:lvlText w:val="%1."/>
      <w:lvlJc w:val="left"/>
      <w:pPr>
        <w:tabs>
          <w:tab w:val="num" w:pos="360"/>
        </w:tabs>
        <w:ind w:left="360" w:hanging="360"/>
      </w:pPr>
      <w:rPr>
        <w:b/>
        <w:sz w:val="22"/>
        <w:szCs w:val="22"/>
      </w:rPr>
    </w:lvl>
    <w:lvl w:ilvl="1">
      <w:start w:val="1"/>
      <w:numFmt w:val="lowerLetter"/>
      <w:lvlText w:val="%2."/>
      <w:lvlJc w:val="left"/>
      <w:pPr>
        <w:tabs>
          <w:tab w:val="num" w:pos="644"/>
        </w:tabs>
        <w:ind w:left="644" w:hanging="360"/>
      </w:pPr>
    </w:lvl>
    <w:lvl w:ilvl="2">
      <w:start w:val="1"/>
      <w:numFmt w:val="lowerLetter"/>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b/>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10"/>
    <w:multiLevelType w:val="multilevel"/>
    <w:tmpl w:val="D306115E"/>
    <w:name w:val="WW8Num21"/>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501"/>
        </w:tabs>
        <w:ind w:left="501" w:hanging="360"/>
      </w:pPr>
      <w:rPr>
        <w:rFonts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2424438"/>
    <w:multiLevelType w:val="multilevel"/>
    <w:tmpl w:val="83B2E106"/>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Letter"/>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39755E5"/>
    <w:multiLevelType w:val="hybridMultilevel"/>
    <w:tmpl w:val="AB2AD3CE"/>
    <w:lvl w:ilvl="0" w:tplc="465EDC5A">
      <w:start w:val="1"/>
      <w:numFmt w:val="upperRoman"/>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6A5203"/>
    <w:multiLevelType w:val="hybridMultilevel"/>
    <w:tmpl w:val="6FFEF086"/>
    <w:lvl w:ilvl="0" w:tplc="5BF8A39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EFF7963"/>
    <w:multiLevelType w:val="hybridMultilevel"/>
    <w:tmpl w:val="59A474F6"/>
    <w:lvl w:ilvl="0" w:tplc="2E4A1AA8">
      <w:start w:val="1"/>
      <w:numFmt w:val="decimal"/>
      <w:lvlText w:val="%1."/>
      <w:lvlJc w:val="left"/>
      <w:pPr>
        <w:tabs>
          <w:tab w:val="num" w:pos="540"/>
        </w:tabs>
        <w:ind w:left="540" w:hanging="360"/>
      </w:pPr>
      <w:rPr>
        <w:b/>
        <w:color w:val="auto"/>
      </w:rPr>
    </w:lvl>
    <w:lvl w:ilvl="1" w:tplc="04150019">
      <w:start w:val="1"/>
      <w:numFmt w:val="lowerLetter"/>
      <w:lvlText w:val="%2."/>
      <w:lvlJc w:val="left"/>
      <w:pPr>
        <w:tabs>
          <w:tab w:val="num" w:pos="1260"/>
        </w:tabs>
        <w:ind w:left="1260" w:hanging="360"/>
      </w:pPr>
    </w:lvl>
    <w:lvl w:ilvl="2" w:tplc="1596A250">
      <w:start w:val="11"/>
      <w:numFmt w:val="upperRoman"/>
      <w:lvlText w:val="%3."/>
      <w:lvlJc w:val="left"/>
      <w:pPr>
        <w:tabs>
          <w:tab w:val="num" w:pos="2520"/>
        </w:tabs>
        <w:ind w:left="2520" w:hanging="720"/>
      </w:pPr>
      <w:rPr>
        <w:rFonts w:hint="default"/>
      </w:rPr>
    </w:lvl>
    <w:lvl w:ilvl="3" w:tplc="7C8C9674">
      <w:start w:val="1"/>
      <w:numFmt w:val="lowerLetter"/>
      <w:lvlText w:val="%4)"/>
      <w:lvlJc w:val="left"/>
      <w:pPr>
        <w:tabs>
          <w:tab w:val="num" w:pos="360"/>
        </w:tabs>
        <w:ind w:left="360" w:hanging="360"/>
      </w:pPr>
      <w:rPr>
        <w:rFonts w:ascii="Times New Roman" w:eastAsia="Times New Roman" w:hAnsi="Times New Roman" w:cs="Times New Roman" w:hint="default"/>
        <w:b w:val="0"/>
        <w:color w:val="auto"/>
      </w:rPr>
    </w:lvl>
    <w:lvl w:ilvl="4" w:tplc="642A2374">
      <w:start w:val="1"/>
      <w:numFmt w:val="upperLetter"/>
      <w:lvlText w:val="%5."/>
      <w:lvlJc w:val="left"/>
      <w:pPr>
        <w:tabs>
          <w:tab w:val="num" w:pos="3420"/>
        </w:tabs>
        <w:ind w:left="3420" w:hanging="360"/>
      </w:pPr>
      <w:rPr>
        <w:rFonts w:hint="default"/>
      </w:r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9" w15:restartNumberingAfterBreak="0">
    <w:nsid w:val="0F765691"/>
    <w:multiLevelType w:val="hybridMultilevel"/>
    <w:tmpl w:val="A544AF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0F120E8"/>
    <w:multiLevelType w:val="hybridMultilevel"/>
    <w:tmpl w:val="C8AA9DE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A54A3A8">
      <w:start w:val="1"/>
      <w:numFmt w:val="bullet"/>
      <w:lvlText w:val=""/>
      <w:lvlJc w:val="left"/>
      <w:pPr>
        <w:ind w:left="3228" w:hanging="360"/>
      </w:pPr>
      <w:rPr>
        <w:rFonts w:ascii="Symbol" w:hAnsi="Symbol" w:hint="default"/>
        <w:color w:val="auto"/>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18897039"/>
    <w:multiLevelType w:val="hybridMultilevel"/>
    <w:tmpl w:val="A56CB6AE"/>
    <w:lvl w:ilvl="0" w:tplc="E78812A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965477"/>
    <w:multiLevelType w:val="hybridMultilevel"/>
    <w:tmpl w:val="16260070"/>
    <w:lvl w:ilvl="0" w:tplc="1EE0C36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17296F"/>
    <w:multiLevelType w:val="hybridMultilevel"/>
    <w:tmpl w:val="97A41BEC"/>
    <w:lvl w:ilvl="0" w:tplc="BB728464">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F66846"/>
    <w:multiLevelType w:val="multilevel"/>
    <w:tmpl w:val="8C6EE4B6"/>
    <w:lvl w:ilvl="0">
      <w:start w:val="1"/>
      <w:numFmt w:val="decimal"/>
      <w:lvlText w:val="%1."/>
      <w:lvlJc w:val="left"/>
      <w:pPr>
        <w:tabs>
          <w:tab w:val="num" w:pos="360"/>
        </w:tabs>
        <w:ind w:left="360" w:hanging="360"/>
      </w:pPr>
      <w:rPr>
        <w:b/>
        <w:color w:val="auto"/>
      </w:rPr>
    </w:lvl>
    <w:lvl w:ilvl="1">
      <w:start w:val="1"/>
      <w:numFmt w:val="lowerLetter"/>
      <w:lvlText w:val="%2."/>
      <w:lvlJc w:val="left"/>
      <w:pPr>
        <w:tabs>
          <w:tab w:val="num" w:pos="1080"/>
        </w:tabs>
        <w:ind w:left="1080" w:hanging="360"/>
      </w:pPr>
    </w:lvl>
    <w:lvl w:ilvl="2">
      <w:start w:val="1"/>
      <w:numFmt w:val="lowerLetter"/>
      <w:lvlText w:val="%3)"/>
      <w:lvlJc w:val="left"/>
      <w:pPr>
        <w:tabs>
          <w:tab w:val="num" w:pos="1260"/>
        </w:tabs>
        <w:ind w:left="126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b/>
        <w:color w:val="auto"/>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1F262E86"/>
    <w:multiLevelType w:val="hybridMultilevel"/>
    <w:tmpl w:val="297266E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200230C"/>
    <w:multiLevelType w:val="hybridMultilevel"/>
    <w:tmpl w:val="6876E9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266D5FD1"/>
    <w:multiLevelType w:val="hybridMultilevel"/>
    <w:tmpl w:val="3424BBFE"/>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8" w15:restartNumberingAfterBreak="0">
    <w:nsid w:val="2C14287A"/>
    <w:multiLevelType w:val="hybridMultilevel"/>
    <w:tmpl w:val="9A58A488"/>
    <w:lvl w:ilvl="0" w:tplc="5D561630">
      <w:start w:val="1"/>
      <w:numFmt w:val="decimal"/>
      <w:lvlText w:val="%1."/>
      <w:lvlJc w:val="left"/>
      <w:pPr>
        <w:tabs>
          <w:tab w:val="num" w:pos="720"/>
        </w:tabs>
        <w:ind w:left="720" w:hanging="360"/>
      </w:pPr>
      <w:rPr>
        <w:rFonts w:hint="default"/>
        <w:b/>
        <w:color w:val="auto"/>
      </w:rPr>
    </w:lvl>
    <w:lvl w:ilvl="1" w:tplc="AE8237CC">
      <w:start w:val="1"/>
      <w:numFmt w:val="decimal"/>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E250B8D"/>
    <w:multiLevelType w:val="hybridMultilevel"/>
    <w:tmpl w:val="C35E92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3EA5C06"/>
    <w:multiLevelType w:val="multilevel"/>
    <w:tmpl w:val="F300D80A"/>
    <w:lvl w:ilvl="0">
      <w:start w:val="1"/>
      <w:numFmt w:val="decimal"/>
      <w:lvlText w:val="%1."/>
      <w:lvlJc w:val="left"/>
      <w:pPr>
        <w:tabs>
          <w:tab w:val="num" w:pos="720"/>
        </w:tabs>
        <w:ind w:left="720" w:hanging="360"/>
      </w:pPr>
      <w:rPr>
        <w:rFonts w:hint="default"/>
        <w:b/>
        <w:bCs/>
        <w:color w:val="auto"/>
      </w:rPr>
    </w:lvl>
    <w:lvl w:ilvl="1">
      <w:start w:val="3"/>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800" w:hanging="144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520" w:hanging="2160"/>
      </w:pPr>
      <w:rPr>
        <w:rFonts w:hint="default"/>
        <w:u w:val="none"/>
      </w:rPr>
    </w:lvl>
    <w:lvl w:ilvl="8">
      <w:start w:val="1"/>
      <w:numFmt w:val="decimal"/>
      <w:isLgl/>
      <w:lvlText w:val="%1.%2.%3.%4.%5.%6.%7.%8.%9"/>
      <w:lvlJc w:val="left"/>
      <w:pPr>
        <w:ind w:left="2520" w:hanging="2160"/>
      </w:pPr>
      <w:rPr>
        <w:rFonts w:hint="default"/>
        <w:u w:val="none"/>
      </w:rPr>
    </w:lvl>
  </w:abstractNum>
  <w:abstractNum w:abstractNumId="21" w15:restartNumberingAfterBreak="0">
    <w:nsid w:val="34903251"/>
    <w:multiLevelType w:val="multilevel"/>
    <w:tmpl w:val="22AA28F0"/>
    <w:lvl w:ilvl="0">
      <w:start w:val="1"/>
      <w:numFmt w:val="decimal"/>
      <w:lvlText w:val="%1."/>
      <w:lvlJc w:val="left"/>
      <w:pPr>
        <w:tabs>
          <w:tab w:val="num" w:pos="360"/>
        </w:tabs>
        <w:ind w:left="360" w:hanging="360"/>
      </w:pPr>
      <w:rPr>
        <w:b/>
        <w:color w:val="auto"/>
      </w:rPr>
    </w:lvl>
    <w:lvl w:ilvl="1">
      <w:start w:val="1"/>
      <w:numFmt w:val="lowerLetter"/>
      <w:lvlText w:val="%2."/>
      <w:lvlJc w:val="left"/>
      <w:pPr>
        <w:tabs>
          <w:tab w:val="num" w:pos="1080"/>
        </w:tabs>
        <w:ind w:left="1080" w:hanging="360"/>
      </w:pPr>
    </w:lvl>
    <w:lvl w:ilvl="2">
      <w:start w:val="1"/>
      <w:numFmt w:val="lowerLetter"/>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76F5554"/>
    <w:multiLevelType w:val="hybridMultilevel"/>
    <w:tmpl w:val="74A2FC2C"/>
    <w:lvl w:ilvl="0" w:tplc="04150001">
      <w:start w:val="1"/>
      <w:numFmt w:val="bullet"/>
      <w:lvlText w:val=""/>
      <w:lvlJc w:val="left"/>
      <w:pPr>
        <w:ind w:left="1080" w:hanging="360"/>
      </w:pPr>
      <w:rPr>
        <w:rFonts w:ascii="Symbol" w:hAnsi="Symbol" w:hint="default"/>
        <w:strik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A7F6A01"/>
    <w:multiLevelType w:val="hybridMultilevel"/>
    <w:tmpl w:val="8652731C"/>
    <w:lvl w:ilvl="0" w:tplc="91D88102">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CCF1876"/>
    <w:multiLevelType w:val="hybridMultilevel"/>
    <w:tmpl w:val="64A8FFC4"/>
    <w:lvl w:ilvl="0" w:tplc="0415000B">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5" w15:restartNumberingAfterBreak="0">
    <w:nsid w:val="4027600E"/>
    <w:multiLevelType w:val="hybridMultilevel"/>
    <w:tmpl w:val="8690C90A"/>
    <w:lvl w:ilvl="0" w:tplc="2BF6D29C">
      <w:start w:val="1"/>
      <w:numFmt w:val="decimal"/>
      <w:lvlText w:val="%1."/>
      <w:lvlJc w:val="left"/>
      <w:pPr>
        <w:ind w:left="502" w:hanging="360"/>
      </w:pPr>
      <w:rPr>
        <w:rFonts w:hint="default"/>
        <w:b/>
        <w:bCs/>
        <w:color w:val="auto"/>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9D10914"/>
    <w:multiLevelType w:val="hybridMultilevel"/>
    <w:tmpl w:val="8E387DF8"/>
    <w:lvl w:ilvl="0" w:tplc="3578A82C">
      <w:start w:val="1"/>
      <w:numFmt w:val="lowerLetter"/>
      <w:lvlText w:val="%1)"/>
      <w:lvlJc w:val="left"/>
      <w:pPr>
        <w:ind w:left="360" w:hanging="360"/>
      </w:pPr>
      <w:rPr>
        <w:rFonts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7F7113"/>
    <w:multiLevelType w:val="hybridMultilevel"/>
    <w:tmpl w:val="0F848A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695E0C"/>
    <w:multiLevelType w:val="multilevel"/>
    <w:tmpl w:val="BAE431D0"/>
    <w:lvl w:ilvl="0">
      <w:start w:val="1"/>
      <w:numFmt w:val="decimal"/>
      <w:lvlText w:val="%1."/>
      <w:lvlJc w:val="left"/>
      <w:pPr>
        <w:tabs>
          <w:tab w:val="num" w:pos="360"/>
        </w:tabs>
        <w:ind w:left="360" w:hanging="360"/>
      </w:pPr>
      <w:rPr>
        <w:rFonts w:ascii="Verdana" w:eastAsia="Times New Roman" w:hAnsi="Verdana"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b/>
        <w:color w:val="auto"/>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9" w15:restartNumberingAfterBreak="0">
    <w:nsid w:val="56EE3B3B"/>
    <w:multiLevelType w:val="hybridMultilevel"/>
    <w:tmpl w:val="20304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F654D2"/>
    <w:multiLevelType w:val="multilevel"/>
    <w:tmpl w:val="00000005"/>
    <w:lvl w:ilvl="0">
      <w:start w:val="1"/>
      <w:numFmt w:val="decimal"/>
      <w:lvlText w:val="%1."/>
      <w:lvlJc w:val="left"/>
      <w:pPr>
        <w:tabs>
          <w:tab w:val="num" w:pos="360"/>
        </w:tabs>
        <w:ind w:left="360" w:hanging="360"/>
      </w:pPr>
      <w:rPr>
        <w:b/>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260"/>
        </w:tabs>
        <w:ind w:left="126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rFonts w:ascii="Times New Roman" w:eastAsia="Times New Roman" w:hAnsi="Times New Roman" w:cs="Times New Roman"/>
        <w:b/>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8190D0B"/>
    <w:multiLevelType w:val="hybridMultilevel"/>
    <w:tmpl w:val="2092FA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AD146D"/>
    <w:multiLevelType w:val="hybridMultilevel"/>
    <w:tmpl w:val="F49CA726"/>
    <w:lvl w:ilvl="0" w:tplc="F12A8270">
      <w:start w:val="1"/>
      <w:numFmt w:val="decimal"/>
      <w:lvlText w:val="%1."/>
      <w:lvlJc w:val="left"/>
      <w:pPr>
        <w:tabs>
          <w:tab w:val="num" w:pos="720"/>
        </w:tabs>
        <w:ind w:left="720" w:hanging="360"/>
      </w:pPr>
      <w:rPr>
        <w:b/>
        <w:color w:val="auto"/>
      </w:rPr>
    </w:lvl>
    <w:lvl w:ilvl="1" w:tplc="FF2241B6">
      <w:start w:val="1"/>
      <w:numFmt w:val="lowerLetter"/>
      <w:lvlText w:val="%2)"/>
      <w:lvlJc w:val="left"/>
      <w:pPr>
        <w:tabs>
          <w:tab w:val="num" w:pos="1440"/>
        </w:tabs>
        <w:ind w:left="1440" w:hanging="360"/>
      </w:pPr>
      <w:rPr>
        <w:rFonts w:ascii="Times New Roman" w:eastAsia="Times New Roman" w:hAnsi="Times New Roman" w:cs="Times New Roman"/>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5017E1"/>
    <w:multiLevelType w:val="hybridMultilevel"/>
    <w:tmpl w:val="89C26D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3795A8C"/>
    <w:multiLevelType w:val="hybridMultilevel"/>
    <w:tmpl w:val="79588358"/>
    <w:lvl w:ilvl="0" w:tplc="952668A8">
      <w:start w:val="1"/>
      <w:numFmt w:val="decimal"/>
      <w:lvlText w:val="%1."/>
      <w:lvlJc w:val="left"/>
      <w:pPr>
        <w:tabs>
          <w:tab w:val="num" w:pos="720"/>
        </w:tabs>
        <w:ind w:left="720" w:hanging="360"/>
      </w:pPr>
      <w:rPr>
        <w:rFonts w:hint="default"/>
      </w:rPr>
    </w:lvl>
    <w:lvl w:ilvl="1" w:tplc="3B626E08">
      <w:start w:val="1"/>
      <w:numFmt w:val="decimal"/>
      <w:lvlText w:val="%2)"/>
      <w:lvlJc w:val="left"/>
      <w:pPr>
        <w:tabs>
          <w:tab w:val="num" w:pos="1440"/>
        </w:tabs>
        <w:ind w:left="1440" w:hanging="360"/>
      </w:pPr>
      <w:rPr>
        <w:rFonts w:hint="default"/>
        <w:sz w:val="20"/>
        <w:szCs w:val="20"/>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86419AC"/>
    <w:multiLevelType w:val="multilevel"/>
    <w:tmpl w:val="6FE8BAB2"/>
    <w:lvl w:ilvl="0">
      <w:start w:val="1"/>
      <w:numFmt w:val="lowerLetter"/>
      <w:lvlText w:val="%1)"/>
      <w:lvlJc w:val="left"/>
      <w:pPr>
        <w:tabs>
          <w:tab w:val="num" w:pos="2234"/>
        </w:tabs>
        <w:ind w:left="680" w:hanging="340"/>
      </w:pPr>
      <w:rPr>
        <w:b w:val="0"/>
        <w:i w:val="0"/>
        <w:kern w:val="16"/>
        <w:sz w:val="22"/>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87C254E"/>
    <w:multiLevelType w:val="hybridMultilevel"/>
    <w:tmpl w:val="DDC2F558"/>
    <w:lvl w:ilvl="0" w:tplc="FA1CC7D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410BF7"/>
    <w:multiLevelType w:val="hybridMultilevel"/>
    <w:tmpl w:val="AF586C98"/>
    <w:lvl w:ilvl="0" w:tplc="0E449270">
      <w:start w:val="1"/>
      <w:numFmt w:val="decimal"/>
      <w:lvlText w:val="%1."/>
      <w:lvlJc w:val="left"/>
      <w:pPr>
        <w:tabs>
          <w:tab w:val="num" w:pos="720"/>
        </w:tabs>
        <w:ind w:left="720" w:hanging="360"/>
      </w:pPr>
      <w:rPr>
        <w:rFonts w:hint="default"/>
        <w:b/>
        <w:color w:val="auto"/>
      </w:rPr>
    </w:lvl>
    <w:lvl w:ilvl="1" w:tplc="04150019">
      <w:start w:val="1"/>
      <w:numFmt w:val="lowerLetter"/>
      <w:lvlText w:val="%2)"/>
      <w:lvlJc w:val="left"/>
      <w:pPr>
        <w:tabs>
          <w:tab w:val="num" w:pos="1440"/>
        </w:tabs>
        <w:ind w:left="1440" w:hanging="360"/>
      </w:pPr>
      <w:rPr>
        <w:rFonts w:hint="default"/>
      </w:rPr>
    </w:lvl>
    <w:lvl w:ilvl="2" w:tplc="84B0C38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F7C4A5B"/>
    <w:multiLevelType w:val="hybridMultilevel"/>
    <w:tmpl w:val="9010172C"/>
    <w:lvl w:ilvl="0" w:tplc="4B00C2E0">
      <w:start w:val="1"/>
      <w:numFmt w:val="lowerLetter"/>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FDA5233"/>
    <w:multiLevelType w:val="hybridMultilevel"/>
    <w:tmpl w:val="4B94C5F4"/>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0293074"/>
    <w:multiLevelType w:val="hybridMultilevel"/>
    <w:tmpl w:val="91C6E026"/>
    <w:lvl w:ilvl="0" w:tplc="CA2CB06E">
      <w:start w:val="1"/>
      <w:numFmt w:val="decimal"/>
      <w:lvlText w:val="%1."/>
      <w:lvlJc w:val="left"/>
      <w:pPr>
        <w:ind w:left="1440" w:hanging="360"/>
      </w:pPr>
      <w:rPr>
        <w:rFonts w:ascii="Times New Roman" w:eastAsia="Times New Roman" w:hAnsi="Times New Roman" w:cs="Times New Roman"/>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3C06116"/>
    <w:multiLevelType w:val="hybridMultilevel"/>
    <w:tmpl w:val="480AFDCA"/>
    <w:lvl w:ilvl="0" w:tplc="EC08A5E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0537CB"/>
    <w:multiLevelType w:val="hybridMultilevel"/>
    <w:tmpl w:val="08CA9FDA"/>
    <w:lvl w:ilvl="0" w:tplc="0936ABCC">
      <w:start w:val="1"/>
      <w:numFmt w:val="decimal"/>
      <w:lvlText w:val="%1."/>
      <w:lvlJc w:val="left"/>
      <w:pPr>
        <w:tabs>
          <w:tab w:val="num" w:pos="720"/>
        </w:tabs>
        <w:ind w:left="720" w:hanging="360"/>
      </w:pPr>
      <w:rPr>
        <w:b/>
        <w:bCs/>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4C21A88"/>
    <w:multiLevelType w:val="multilevel"/>
    <w:tmpl w:val="00000005"/>
    <w:lvl w:ilvl="0">
      <w:start w:val="1"/>
      <w:numFmt w:val="decimal"/>
      <w:lvlText w:val="%1."/>
      <w:lvlJc w:val="left"/>
      <w:pPr>
        <w:tabs>
          <w:tab w:val="num" w:pos="360"/>
        </w:tabs>
        <w:ind w:left="360" w:hanging="360"/>
      </w:pPr>
      <w:rPr>
        <w:b/>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260"/>
        </w:tabs>
        <w:ind w:left="126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rFonts w:ascii="Times New Roman" w:eastAsia="Times New Roman" w:hAnsi="Times New Roman" w:cs="Times New Roman"/>
        <w:b/>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75DD64C0"/>
    <w:multiLevelType w:val="hybridMultilevel"/>
    <w:tmpl w:val="AADA1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7A553FC"/>
    <w:multiLevelType w:val="hybridMultilevel"/>
    <w:tmpl w:val="28BC41AC"/>
    <w:lvl w:ilvl="0" w:tplc="D5744000">
      <w:start w:val="1"/>
      <w:numFmt w:val="decimal"/>
      <w:lvlText w:val="%1."/>
      <w:lvlJc w:val="left"/>
      <w:pPr>
        <w:ind w:left="720" w:hanging="360"/>
      </w:pPr>
      <w:rPr>
        <w:rFonts w:ascii="Times New Roman" w:hAnsi="Times New Roman" w:hint="default"/>
        <w:b/>
        <w:b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7F4CA3"/>
    <w:multiLevelType w:val="hybridMultilevel"/>
    <w:tmpl w:val="1BE0CA8E"/>
    <w:lvl w:ilvl="0" w:tplc="242C0590">
      <w:start w:val="1"/>
      <w:numFmt w:val="decimal"/>
      <w:lvlText w:val="%1."/>
      <w:lvlJc w:val="left"/>
      <w:pPr>
        <w:tabs>
          <w:tab w:val="num" w:pos="786"/>
        </w:tabs>
        <w:ind w:left="786" w:hanging="360"/>
      </w:pPr>
      <w:rPr>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F4D7C1F"/>
    <w:multiLevelType w:val="hybridMultilevel"/>
    <w:tmpl w:val="A2DE9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7"/>
  </w:num>
  <w:num w:numId="4">
    <w:abstractNumId w:val="28"/>
  </w:num>
  <w:num w:numId="5">
    <w:abstractNumId w:val="21"/>
  </w:num>
  <w:num w:numId="6">
    <w:abstractNumId w:val="14"/>
  </w:num>
  <w:num w:numId="7">
    <w:abstractNumId w:val="32"/>
  </w:num>
  <w:num w:numId="8">
    <w:abstractNumId w:val="34"/>
  </w:num>
  <w:num w:numId="9">
    <w:abstractNumId w:val="36"/>
  </w:num>
  <w:num w:numId="10">
    <w:abstractNumId w:val="15"/>
  </w:num>
  <w:num w:numId="11">
    <w:abstractNumId w:val="16"/>
  </w:num>
  <w:num w:numId="12">
    <w:abstractNumId w:val="5"/>
  </w:num>
  <w:num w:numId="13">
    <w:abstractNumId w:val="47"/>
  </w:num>
  <w:num w:numId="14">
    <w:abstractNumId w:val="10"/>
  </w:num>
  <w:num w:numId="15">
    <w:abstractNumId w:val="19"/>
  </w:num>
  <w:num w:numId="16">
    <w:abstractNumId w:val="9"/>
  </w:num>
  <w:num w:numId="17">
    <w:abstractNumId w:val="12"/>
  </w:num>
  <w:num w:numId="18">
    <w:abstractNumId w:val="20"/>
  </w:num>
  <w:num w:numId="19">
    <w:abstractNumId w:val="46"/>
  </w:num>
  <w:num w:numId="20">
    <w:abstractNumId w:val="25"/>
  </w:num>
  <w:num w:numId="21">
    <w:abstractNumId w:val="23"/>
  </w:num>
  <w:num w:numId="22">
    <w:abstractNumId w:val="45"/>
  </w:num>
  <w:num w:numId="23">
    <w:abstractNumId w:val="13"/>
  </w:num>
  <w:num w:numId="24">
    <w:abstractNumId w:val="42"/>
  </w:num>
  <w:num w:numId="25">
    <w:abstractNumId w:val="11"/>
  </w:num>
  <w:num w:numId="26">
    <w:abstractNumId w:val="27"/>
  </w:num>
  <w:num w:numId="27">
    <w:abstractNumId w:val="6"/>
  </w:num>
  <w:num w:numId="28">
    <w:abstractNumId w:val="22"/>
  </w:num>
  <w:num w:numId="29">
    <w:abstractNumId w:val="29"/>
  </w:num>
  <w:num w:numId="30">
    <w:abstractNumId w:val="24"/>
  </w:num>
  <w:num w:numId="31">
    <w:abstractNumId w:val="44"/>
  </w:num>
  <w:num w:numId="32">
    <w:abstractNumId w:val="39"/>
  </w:num>
  <w:num w:numId="33">
    <w:abstractNumId w:val="33"/>
  </w:num>
  <w:num w:numId="34">
    <w:abstractNumId w:val="38"/>
  </w:num>
  <w:num w:numId="35">
    <w:abstractNumId w:val="40"/>
  </w:num>
  <w:num w:numId="36">
    <w:abstractNumId w:val="17"/>
  </w:num>
  <w:num w:numId="37">
    <w:abstractNumId w:val="26"/>
  </w:num>
  <w:num w:numId="38">
    <w:abstractNumId w:val="41"/>
  </w:num>
  <w:num w:numId="39">
    <w:abstractNumId w:val="35"/>
  </w:num>
  <w:num w:numId="40">
    <w:abstractNumId w:val="30"/>
  </w:num>
  <w:num w:numId="41">
    <w:abstractNumId w:val="7"/>
  </w:num>
  <w:num w:numId="42">
    <w:abstractNumId w:val="31"/>
  </w:num>
  <w:num w:numId="43">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A37"/>
    <w:rsid w:val="00001513"/>
    <w:rsid w:val="0000557A"/>
    <w:rsid w:val="000111BF"/>
    <w:rsid w:val="0001147E"/>
    <w:rsid w:val="0001269B"/>
    <w:rsid w:val="00012EA8"/>
    <w:rsid w:val="00013A37"/>
    <w:rsid w:val="00020983"/>
    <w:rsid w:val="00022BA8"/>
    <w:rsid w:val="00025166"/>
    <w:rsid w:val="00025515"/>
    <w:rsid w:val="0002552E"/>
    <w:rsid w:val="00027495"/>
    <w:rsid w:val="0003189A"/>
    <w:rsid w:val="00031B0F"/>
    <w:rsid w:val="000327FF"/>
    <w:rsid w:val="00032A0E"/>
    <w:rsid w:val="00032BBB"/>
    <w:rsid w:val="000338F2"/>
    <w:rsid w:val="000348FD"/>
    <w:rsid w:val="00042901"/>
    <w:rsid w:val="0004615F"/>
    <w:rsid w:val="0004666A"/>
    <w:rsid w:val="0005035A"/>
    <w:rsid w:val="00050C88"/>
    <w:rsid w:val="000523EF"/>
    <w:rsid w:val="00053C7D"/>
    <w:rsid w:val="00055204"/>
    <w:rsid w:val="00055A03"/>
    <w:rsid w:val="000561ED"/>
    <w:rsid w:val="000609D9"/>
    <w:rsid w:val="0006508F"/>
    <w:rsid w:val="000662E7"/>
    <w:rsid w:val="0007056E"/>
    <w:rsid w:val="0007097B"/>
    <w:rsid w:val="0007163E"/>
    <w:rsid w:val="000726A2"/>
    <w:rsid w:val="0007439C"/>
    <w:rsid w:val="000743FC"/>
    <w:rsid w:val="00074AB4"/>
    <w:rsid w:val="00076205"/>
    <w:rsid w:val="00077A25"/>
    <w:rsid w:val="00077BE2"/>
    <w:rsid w:val="00080276"/>
    <w:rsid w:val="00081C71"/>
    <w:rsid w:val="00081D60"/>
    <w:rsid w:val="00081F95"/>
    <w:rsid w:val="00083A52"/>
    <w:rsid w:val="000856E7"/>
    <w:rsid w:val="00085966"/>
    <w:rsid w:val="00091A34"/>
    <w:rsid w:val="00093009"/>
    <w:rsid w:val="0009306E"/>
    <w:rsid w:val="000952C6"/>
    <w:rsid w:val="00095918"/>
    <w:rsid w:val="0009601B"/>
    <w:rsid w:val="0009615F"/>
    <w:rsid w:val="0009798C"/>
    <w:rsid w:val="000A0B59"/>
    <w:rsid w:val="000A304A"/>
    <w:rsid w:val="000A4F0F"/>
    <w:rsid w:val="000A5B1B"/>
    <w:rsid w:val="000A7364"/>
    <w:rsid w:val="000A74A3"/>
    <w:rsid w:val="000A7589"/>
    <w:rsid w:val="000B0FFC"/>
    <w:rsid w:val="000B5166"/>
    <w:rsid w:val="000B6C1E"/>
    <w:rsid w:val="000B7415"/>
    <w:rsid w:val="000C274A"/>
    <w:rsid w:val="000C28D1"/>
    <w:rsid w:val="000C2EDE"/>
    <w:rsid w:val="000C418F"/>
    <w:rsid w:val="000C5934"/>
    <w:rsid w:val="000D172C"/>
    <w:rsid w:val="000D18EF"/>
    <w:rsid w:val="000D1F6B"/>
    <w:rsid w:val="000D2FC8"/>
    <w:rsid w:val="000D3BED"/>
    <w:rsid w:val="000D4DC6"/>
    <w:rsid w:val="000D565D"/>
    <w:rsid w:val="000D638E"/>
    <w:rsid w:val="000E1A57"/>
    <w:rsid w:val="000E2480"/>
    <w:rsid w:val="000E5853"/>
    <w:rsid w:val="000E5E8A"/>
    <w:rsid w:val="000E617A"/>
    <w:rsid w:val="000E7070"/>
    <w:rsid w:val="000E7A7A"/>
    <w:rsid w:val="000F2236"/>
    <w:rsid w:val="000F25A2"/>
    <w:rsid w:val="000F36E6"/>
    <w:rsid w:val="00100E81"/>
    <w:rsid w:val="00101863"/>
    <w:rsid w:val="00101FBE"/>
    <w:rsid w:val="00103C45"/>
    <w:rsid w:val="001049BD"/>
    <w:rsid w:val="00106FC6"/>
    <w:rsid w:val="0011263D"/>
    <w:rsid w:val="00114A48"/>
    <w:rsid w:val="00120CDC"/>
    <w:rsid w:val="0012153A"/>
    <w:rsid w:val="00122ACF"/>
    <w:rsid w:val="00122F49"/>
    <w:rsid w:val="00123391"/>
    <w:rsid w:val="001244CC"/>
    <w:rsid w:val="00127453"/>
    <w:rsid w:val="001317D9"/>
    <w:rsid w:val="001336A5"/>
    <w:rsid w:val="00134071"/>
    <w:rsid w:val="00135460"/>
    <w:rsid w:val="00136F4C"/>
    <w:rsid w:val="001370FF"/>
    <w:rsid w:val="00137770"/>
    <w:rsid w:val="00137DE1"/>
    <w:rsid w:val="00140808"/>
    <w:rsid w:val="00140F36"/>
    <w:rsid w:val="001416FE"/>
    <w:rsid w:val="00141F5C"/>
    <w:rsid w:val="0014217F"/>
    <w:rsid w:val="00142307"/>
    <w:rsid w:val="00144EE4"/>
    <w:rsid w:val="00145197"/>
    <w:rsid w:val="00146F4C"/>
    <w:rsid w:val="0014797D"/>
    <w:rsid w:val="00153AF8"/>
    <w:rsid w:val="00153BF2"/>
    <w:rsid w:val="001579D7"/>
    <w:rsid w:val="00157FC0"/>
    <w:rsid w:val="0016135B"/>
    <w:rsid w:val="00162E55"/>
    <w:rsid w:val="0016373D"/>
    <w:rsid w:val="00164E8D"/>
    <w:rsid w:val="00165881"/>
    <w:rsid w:val="001674D4"/>
    <w:rsid w:val="0016784C"/>
    <w:rsid w:val="00167D74"/>
    <w:rsid w:val="00170C10"/>
    <w:rsid w:val="00172A40"/>
    <w:rsid w:val="00173815"/>
    <w:rsid w:val="001738D4"/>
    <w:rsid w:val="001757E1"/>
    <w:rsid w:val="00175C56"/>
    <w:rsid w:val="00176B38"/>
    <w:rsid w:val="001803F2"/>
    <w:rsid w:val="0018066C"/>
    <w:rsid w:val="0018100B"/>
    <w:rsid w:val="00181618"/>
    <w:rsid w:val="00182B04"/>
    <w:rsid w:val="00183AB7"/>
    <w:rsid w:val="00184BD7"/>
    <w:rsid w:val="001854C5"/>
    <w:rsid w:val="00187E14"/>
    <w:rsid w:val="00190091"/>
    <w:rsid w:val="00190654"/>
    <w:rsid w:val="00194BBE"/>
    <w:rsid w:val="00195A58"/>
    <w:rsid w:val="00196A71"/>
    <w:rsid w:val="001A0F23"/>
    <w:rsid w:val="001A3C94"/>
    <w:rsid w:val="001A5D65"/>
    <w:rsid w:val="001A7185"/>
    <w:rsid w:val="001B0AA0"/>
    <w:rsid w:val="001B0EFB"/>
    <w:rsid w:val="001B15A8"/>
    <w:rsid w:val="001B26F1"/>
    <w:rsid w:val="001B3145"/>
    <w:rsid w:val="001B44A9"/>
    <w:rsid w:val="001B757D"/>
    <w:rsid w:val="001B79FE"/>
    <w:rsid w:val="001D0C87"/>
    <w:rsid w:val="001D3A9D"/>
    <w:rsid w:val="001D51BB"/>
    <w:rsid w:val="001D6FCB"/>
    <w:rsid w:val="001E0E68"/>
    <w:rsid w:val="001E1345"/>
    <w:rsid w:val="001E355D"/>
    <w:rsid w:val="001E3641"/>
    <w:rsid w:val="001E4CEE"/>
    <w:rsid w:val="001E5279"/>
    <w:rsid w:val="001E55D0"/>
    <w:rsid w:val="001E6D4E"/>
    <w:rsid w:val="001E766E"/>
    <w:rsid w:val="001F00AA"/>
    <w:rsid w:val="001F1C38"/>
    <w:rsid w:val="001F39EA"/>
    <w:rsid w:val="001F3E71"/>
    <w:rsid w:val="001F4DF9"/>
    <w:rsid w:val="001F5449"/>
    <w:rsid w:val="002049BA"/>
    <w:rsid w:val="00205782"/>
    <w:rsid w:val="002077CD"/>
    <w:rsid w:val="00213AD3"/>
    <w:rsid w:val="002144D8"/>
    <w:rsid w:val="00215D71"/>
    <w:rsid w:val="002162E9"/>
    <w:rsid w:val="002169C0"/>
    <w:rsid w:val="00220979"/>
    <w:rsid w:val="00224692"/>
    <w:rsid w:val="00233962"/>
    <w:rsid w:val="00235540"/>
    <w:rsid w:val="00236609"/>
    <w:rsid w:val="00240BBA"/>
    <w:rsid w:val="00240D80"/>
    <w:rsid w:val="00241E95"/>
    <w:rsid w:val="002421EC"/>
    <w:rsid w:val="00243D0E"/>
    <w:rsid w:val="00244D23"/>
    <w:rsid w:val="00247C33"/>
    <w:rsid w:val="002527C5"/>
    <w:rsid w:val="00253031"/>
    <w:rsid w:val="00253196"/>
    <w:rsid w:val="00253FEB"/>
    <w:rsid w:val="00256567"/>
    <w:rsid w:val="00257258"/>
    <w:rsid w:val="00261253"/>
    <w:rsid w:val="00264AAE"/>
    <w:rsid w:val="00265ABA"/>
    <w:rsid w:val="0027050C"/>
    <w:rsid w:val="00273518"/>
    <w:rsid w:val="00274407"/>
    <w:rsid w:val="0028092C"/>
    <w:rsid w:val="002830C2"/>
    <w:rsid w:val="002839EC"/>
    <w:rsid w:val="00283B87"/>
    <w:rsid w:val="00283D30"/>
    <w:rsid w:val="00290CA8"/>
    <w:rsid w:val="00290EA6"/>
    <w:rsid w:val="00291369"/>
    <w:rsid w:val="00291CF6"/>
    <w:rsid w:val="00292A48"/>
    <w:rsid w:val="002934B4"/>
    <w:rsid w:val="00293F56"/>
    <w:rsid w:val="00294080"/>
    <w:rsid w:val="00294431"/>
    <w:rsid w:val="002944F8"/>
    <w:rsid w:val="002959E6"/>
    <w:rsid w:val="002968C7"/>
    <w:rsid w:val="00296BDA"/>
    <w:rsid w:val="002A0D1B"/>
    <w:rsid w:val="002A2A00"/>
    <w:rsid w:val="002A78D8"/>
    <w:rsid w:val="002B1D0C"/>
    <w:rsid w:val="002B2109"/>
    <w:rsid w:val="002B42EB"/>
    <w:rsid w:val="002B6618"/>
    <w:rsid w:val="002B6F90"/>
    <w:rsid w:val="002C1EA8"/>
    <w:rsid w:val="002C31FB"/>
    <w:rsid w:val="002C72FF"/>
    <w:rsid w:val="002C781E"/>
    <w:rsid w:val="002D2C41"/>
    <w:rsid w:val="002D34AD"/>
    <w:rsid w:val="002E0568"/>
    <w:rsid w:val="002E132E"/>
    <w:rsid w:val="002E1E16"/>
    <w:rsid w:val="002E2C50"/>
    <w:rsid w:val="002E2F81"/>
    <w:rsid w:val="002F1098"/>
    <w:rsid w:val="002F1A64"/>
    <w:rsid w:val="002F2893"/>
    <w:rsid w:val="002F4877"/>
    <w:rsid w:val="002F76DA"/>
    <w:rsid w:val="003034D3"/>
    <w:rsid w:val="003064D3"/>
    <w:rsid w:val="00306EBB"/>
    <w:rsid w:val="00314372"/>
    <w:rsid w:val="0031483C"/>
    <w:rsid w:val="00316F84"/>
    <w:rsid w:val="0032424A"/>
    <w:rsid w:val="00324FC5"/>
    <w:rsid w:val="00330E5B"/>
    <w:rsid w:val="003311FA"/>
    <w:rsid w:val="00332949"/>
    <w:rsid w:val="0033304C"/>
    <w:rsid w:val="00334CFE"/>
    <w:rsid w:val="00336788"/>
    <w:rsid w:val="0034229C"/>
    <w:rsid w:val="00343431"/>
    <w:rsid w:val="003441D6"/>
    <w:rsid w:val="0034595D"/>
    <w:rsid w:val="00345EA2"/>
    <w:rsid w:val="0034601C"/>
    <w:rsid w:val="00350F49"/>
    <w:rsid w:val="00351024"/>
    <w:rsid w:val="00353644"/>
    <w:rsid w:val="00355DEE"/>
    <w:rsid w:val="0035657E"/>
    <w:rsid w:val="003578DA"/>
    <w:rsid w:val="00357CCE"/>
    <w:rsid w:val="0036106C"/>
    <w:rsid w:val="003616A0"/>
    <w:rsid w:val="00361828"/>
    <w:rsid w:val="00362609"/>
    <w:rsid w:val="00363C83"/>
    <w:rsid w:val="00364C18"/>
    <w:rsid w:val="0036544E"/>
    <w:rsid w:val="00365D25"/>
    <w:rsid w:val="003661D5"/>
    <w:rsid w:val="003665B3"/>
    <w:rsid w:val="00370EAC"/>
    <w:rsid w:val="00375B5A"/>
    <w:rsid w:val="00375E52"/>
    <w:rsid w:val="003760D9"/>
    <w:rsid w:val="00376EAD"/>
    <w:rsid w:val="00381F35"/>
    <w:rsid w:val="0038252B"/>
    <w:rsid w:val="00383886"/>
    <w:rsid w:val="003845CA"/>
    <w:rsid w:val="00384663"/>
    <w:rsid w:val="00384B77"/>
    <w:rsid w:val="00384F32"/>
    <w:rsid w:val="00390B91"/>
    <w:rsid w:val="00392513"/>
    <w:rsid w:val="00392A20"/>
    <w:rsid w:val="00392D35"/>
    <w:rsid w:val="00392EE7"/>
    <w:rsid w:val="00395FEC"/>
    <w:rsid w:val="00397DB0"/>
    <w:rsid w:val="003A188F"/>
    <w:rsid w:val="003A3138"/>
    <w:rsid w:val="003A4AEE"/>
    <w:rsid w:val="003A54E2"/>
    <w:rsid w:val="003A6760"/>
    <w:rsid w:val="003A7793"/>
    <w:rsid w:val="003B39F0"/>
    <w:rsid w:val="003B6527"/>
    <w:rsid w:val="003B67CB"/>
    <w:rsid w:val="003B6F30"/>
    <w:rsid w:val="003C054D"/>
    <w:rsid w:val="003C067C"/>
    <w:rsid w:val="003C0B85"/>
    <w:rsid w:val="003C4BAA"/>
    <w:rsid w:val="003C53D6"/>
    <w:rsid w:val="003C61BF"/>
    <w:rsid w:val="003C7B00"/>
    <w:rsid w:val="003C7C9F"/>
    <w:rsid w:val="003D07EA"/>
    <w:rsid w:val="003D28A2"/>
    <w:rsid w:val="003D2CC4"/>
    <w:rsid w:val="003D329B"/>
    <w:rsid w:val="003D3554"/>
    <w:rsid w:val="003D46D0"/>
    <w:rsid w:val="003E4FC0"/>
    <w:rsid w:val="003E52B9"/>
    <w:rsid w:val="003E7AAF"/>
    <w:rsid w:val="003F065F"/>
    <w:rsid w:val="003F2D6F"/>
    <w:rsid w:val="003F339B"/>
    <w:rsid w:val="003F3A89"/>
    <w:rsid w:val="003F7C80"/>
    <w:rsid w:val="0040013D"/>
    <w:rsid w:val="004012C3"/>
    <w:rsid w:val="0040172E"/>
    <w:rsid w:val="0040454E"/>
    <w:rsid w:val="0040474A"/>
    <w:rsid w:val="00411838"/>
    <w:rsid w:val="00414282"/>
    <w:rsid w:val="0041660B"/>
    <w:rsid w:val="00416E6F"/>
    <w:rsid w:val="00417C62"/>
    <w:rsid w:val="004240F8"/>
    <w:rsid w:val="004243ED"/>
    <w:rsid w:val="00425A31"/>
    <w:rsid w:val="00427159"/>
    <w:rsid w:val="00427827"/>
    <w:rsid w:val="0043053A"/>
    <w:rsid w:val="004305F7"/>
    <w:rsid w:val="00433466"/>
    <w:rsid w:val="004354A5"/>
    <w:rsid w:val="004356D3"/>
    <w:rsid w:val="00436011"/>
    <w:rsid w:val="00436325"/>
    <w:rsid w:val="00440734"/>
    <w:rsid w:val="00440E61"/>
    <w:rsid w:val="00444909"/>
    <w:rsid w:val="00447633"/>
    <w:rsid w:val="00447DB6"/>
    <w:rsid w:val="00447ECA"/>
    <w:rsid w:val="00447EF1"/>
    <w:rsid w:val="004514F3"/>
    <w:rsid w:val="00454933"/>
    <w:rsid w:val="00454E40"/>
    <w:rsid w:val="00457664"/>
    <w:rsid w:val="00461C62"/>
    <w:rsid w:val="004627AB"/>
    <w:rsid w:val="004627DC"/>
    <w:rsid w:val="0046311E"/>
    <w:rsid w:val="00464D59"/>
    <w:rsid w:val="00466349"/>
    <w:rsid w:val="00466560"/>
    <w:rsid w:val="00470E91"/>
    <w:rsid w:val="004746F7"/>
    <w:rsid w:val="00474D7E"/>
    <w:rsid w:val="00474DF0"/>
    <w:rsid w:val="0047500E"/>
    <w:rsid w:val="00475013"/>
    <w:rsid w:val="004803F8"/>
    <w:rsid w:val="00480704"/>
    <w:rsid w:val="00486C62"/>
    <w:rsid w:val="004879F0"/>
    <w:rsid w:val="00491324"/>
    <w:rsid w:val="00491390"/>
    <w:rsid w:val="00493C8A"/>
    <w:rsid w:val="004941F2"/>
    <w:rsid w:val="00497246"/>
    <w:rsid w:val="004A0019"/>
    <w:rsid w:val="004A0D70"/>
    <w:rsid w:val="004A6026"/>
    <w:rsid w:val="004A6495"/>
    <w:rsid w:val="004A6B57"/>
    <w:rsid w:val="004B046F"/>
    <w:rsid w:val="004B28CB"/>
    <w:rsid w:val="004B68AD"/>
    <w:rsid w:val="004C0FFC"/>
    <w:rsid w:val="004C170E"/>
    <w:rsid w:val="004C1C2A"/>
    <w:rsid w:val="004C29EF"/>
    <w:rsid w:val="004C2DB4"/>
    <w:rsid w:val="004C3999"/>
    <w:rsid w:val="004C594A"/>
    <w:rsid w:val="004C62F9"/>
    <w:rsid w:val="004C7E01"/>
    <w:rsid w:val="004D2759"/>
    <w:rsid w:val="004D3220"/>
    <w:rsid w:val="004D42E7"/>
    <w:rsid w:val="004D6D10"/>
    <w:rsid w:val="004D7DC4"/>
    <w:rsid w:val="004D7F93"/>
    <w:rsid w:val="004E0D6B"/>
    <w:rsid w:val="004E0DEC"/>
    <w:rsid w:val="004E227F"/>
    <w:rsid w:val="004E4589"/>
    <w:rsid w:val="004E6EC5"/>
    <w:rsid w:val="004F18BD"/>
    <w:rsid w:val="004F1E32"/>
    <w:rsid w:val="004F336B"/>
    <w:rsid w:val="004F3B22"/>
    <w:rsid w:val="004F4694"/>
    <w:rsid w:val="004F6BE2"/>
    <w:rsid w:val="004F7CC8"/>
    <w:rsid w:val="00500055"/>
    <w:rsid w:val="00500ED5"/>
    <w:rsid w:val="005010CE"/>
    <w:rsid w:val="00501897"/>
    <w:rsid w:val="0050766C"/>
    <w:rsid w:val="00510817"/>
    <w:rsid w:val="00511B8A"/>
    <w:rsid w:val="00512302"/>
    <w:rsid w:val="005127FC"/>
    <w:rsid w:val="005132BA"/>
    <w:rsid w:val="005209F4"/>
    <w:rsid w:val="00532B2C"/>
    <w:rsid w:val="00534562"/>
    <w:rsid w:val="0054131D"/>
    <w:rsid w:val="005422D0"/>
    <w:rsid w:val="005428E8"/>
    <w:rsid w:val="00542D4B"/>
    <w:rsid w:val="00543B96"/>
    <w:rsid w:val="005458A1"/>
    <w:rsid w:val="00545F79"/>
    <w:rsid w:val="00553707"/>
    <w:rsid w:val="0055386F"/>
    <w:rsid w:val="005558B4"/>
    <w:rsid w:val="00555A07"/>
    <w:rsid w:val="005573EE"/>
    <w:rsid w:val="00557576"/>
    <w:rsid w:val="005577FC"/>
    <w:rsid w:val="005578AD"/>
    <w:rsid w:val="005620BA"/>
    <w:rsid w:val="00563405"/>
    <w:rsid w:val="00565219"/>
    <w:rsid w:val="00565A9C"/>
    <w:rsid w:val="00565EF1"/>
    <w:rsid w:val="0057132C"/>
    <w:rsid w:val="005715F3"/>
    <w:rsid w:val="00572A6E"/>
    <w:rsid w:val="00572D67"/>
    <w:rsid w:val="00573228"/>
    <w:rsid w:val="005738D6"/>
    <w:rsid w:val="0057589F"/>
    <w:rsid w:val="00576A1B"/>
    <w:rsid w:val="00576C15"/>
    <w:rsid w:val="00585261"/>
    <w:rsid w:val="00590282"/>
    <w:rsid w:val="00590B23"/>
    <w:rsid w:val="00592CC4"/>
    <w:rsid w:val="00594796"/>
    <w:rsid w:val="005A10E6"/>
    <w:rsid w:val="005A253C"/>
    <w:rsid w:val="005A3389"/>
    <w:rsid w:val="005A41E7"/>
    <w:rsid w:val="005B0E21"/>
    <w:rsid w:val="005B2375"/>
    <w:rsid w:val="005B5E7A"/>
    <w:rsid w:val="005C2BB3"/>
    <w:rsid w:val="005C3D5B"/>
    <w:rsid w:val="005C4A7A"/>
    <w:rsid w:val="005C61B2"/>
    <w:rsid w:val="005C69D3"/>
    <w:rsid w:val="005D1097"/>
    <w:rsid w:val="005D276E"/>
    <w:rsid w:val="005D59CD"/>
    <w:rsid w:val="005D7ACD"/>
    <w:rsid w:val="005E2DC7"/>
    <w:rsid w:val="005E36F1"/>
    <w:rsid w:val="005E3B28"/>
    <w:rsid w:val="005E41B2"/>
    <w:rsid w:val="005E54FE"/>
    <w:rsid w:val="005E5832"/>
    <w:rsid w:val="005E7D53"/>
    <w:rsid w:val="005F02D1"/>
    <w:rsid w:val="005F04BB"/>
    <w:rsid w:val="005F24CF"/>
    <w:rsid w:val="005F5870"/>
    <w:rsid w:val="00600EBE"/>
    <w:rsid w:val="00601C88"/>
    <w:rsid w:val="00603187"/>
    <w:rsid w:val="006034E2"/>
    <w:rsid w:val="00610D86"/>
    <w:rsid w:val="0061113B"/>
    <w:rsid w:val="006118D3"/>
    <w:rsid w:val="00615C0C"/>
    <w:rsid w:val="00616320"/>
    <w:rsid w:val="00617C47"/>
    <w:rsid w:val="006241D0"/>
    <w:rsid w:val="006256FA"/>
    <w:rsid w:val="00626AF9"/>
    <w:rsid w:val="00630472"/>
    <w:rsid w:val="00631E81"/>
    <w:rsid w:val="00634069"/>
    <w:rsid w:val="0063527B"/>
    <w:rsid w:val="0063716F"/>
    <w:rsid w:val="006377EB"/>
    <w:rsid w:val="00637C03"/>
    <w:rsid w:val="00640809"/>
    <w:rsid w:val="00642FA6"/>
    <w:rsid w:val="00644BCF"/>
    <w:rsid w:val="00650939"/>
    <w:rsid w:val="0065104A"/>
    <w:rsid w:val="0065146D"/>
    <w:rsid w:val="00651BF0"/>
    <w:rsid w:val="00651D31"/>
    <w:rsid w:val="00653F2D"/>
    <w:rsid w:val="00654FD3"/>
    <w:rsid w:val="006555FB"/>
    <w:rsid w:val="00657DA2"/>
    <w:rsid w:val="00660102"/>
    <w:rsid w:val="00660A0E"/>
    <w:rsid w:val="00661356"/>
    <w:rsid w:val="00662F65"/>
    <w:rsid w:val="0066585F"/>
    <w:rsid w:val="006665AE"/>
    <w:rsid w:val="00666D32"/>
    <w:rsid w:val="00666EEC"/>
    <w:rsid w:val="00667599"/>
    <w:rsid w:val="00667FC2"/>
    <w:rsid w:val="00674EE8"/>
    <w:rsid w:val="00675CC3"/>
    <w:rsid w:val="00681BBF"/>
    <w:rsid w:val="00683A79"/>
    <w:rsid w:val="00684A54"/>
    <w:rsid w:val="00686F8F"/>
    <w:rsid w:val="006913C4"/>
    <w:rsid w:val="006914AF"/>
    <w:rsid w:val="00692FC8"/>
    <w:rsid w:val="00696BD2"/>
    <w:rsid w:val="00696EB4"/>
    <w:rsid w:val="006A2248"/>
    <w:rsid w:val="006A479D"/>
    <w:rsid w:val="006A4D26"/>
    <w:rsid w:val="006A4E45"/>
    <w:rsid w:val="006A6CC8"/>
    <w:rsid w:val="006A7C0E"/>
    <w:rsid w:val="006B02A0"/>
    <w:rsid w:val="006B0C88"/>
    <w:rsid w:val="006B0EE3"/>
    <w:rsid w:val="006B4981"/>
    <w:rsid w:val="006B4BC9"/>
    <w:rsid w:val="006B5B4B"/>
    <w:rsid w:val="006B5F34"/>
    <w:rsid w:val="006B7270"/>
    <w:rsid w:val="006C1083"/>
    <w:rsid w:val="006C265F"/>
    <w:rsid w:val="006C3731"/>
    <w:rsid w:val="006C4C1D"/>
    <w:rsid w:val="006C730E"/>
    <w:rsid w:val="006D2381"/>
    <w:rsid w:val="006D24EF"/>
    <w:rsid w:val="006D66DD"/>
    <w:rsid w:val="006D6B53"/>
    <w:rsid w:val="006D7351"/>
    <w:rsid w:val="006E012C"/>
    <w:rsid w:val="006E098D"/>
    <w:rsid w:val="006E12D4"/>
    <w:rsid w:val="006E1F73"/>
    <w:rsid w:val="006E2008"/>
    <w:rsid w:val="006E5568"/>
    <w:rsid w:val="006E6B38"/>
    <w:rsid w:val="006E6EAA"/>
    <w:rsid w:val="006F071D"/>
    <w:rsid w:val="006F0838"/>
    <w:rsid w:val="006F2E24"/>
    <w:rsid w:val="006F3850"/>
    <w:rsid w:val="006F619E"/>
    <w:rsid w:val="006F7C53"/>
    <w:rsid w:val="00705EE7"/>
    <w:rsid w:val="00707A6C"/>
    <w:rsid w:val="00710507"/>
    <w:rsid w:val="00710A45"/>
    <w:rsid w:val="0071435B"/>
    <w:rsid w:val="0071476A"/>
    <w:rsid w:val="007175DF"/>
    <w:rsid w:val="00720C42"/>
    <w:rsid w:val="00724F59"/>
    <w:rsid w:val="00725FD3"/>
    <w:rsid w:val="00726347"/>
    <w:rsid w:val="007265AB"/>
    <w:rsid w:val="00726B8C"/>
    <w:rsid w:val="007303D9"/>
    <w:rsid w:val="00730AA9"/>
    <w:rsid w:val="0073131F"/>
    <w:rsid w:val="00731B16"/>
    <w:rsid w:val="00732CD5"/>
    <w:rsid w:val="00740BEA"/>
    <w:rsid w:val="00741725"/>
    <w:rsid w:val="00751E21"/>
    <w:rsid w:val="00753E3E"/>
    <w:rsid w:val="00754859"/>
    <w:rsid w:val="007549F4"/>
    <w:rsid w:val="00757212"/>
    <w:rsid w:val="00757617"/>
    <w:rsid w:val="00761D0C"/>
    <w:rsid w:val="0076278D"/>
    <w:rsid w:val="00766C3C"/>
    <w:rsid w:val="00772AE0"/>
    <w:rsid w:val="007732E0"/>
    <w:rsid w:val="00773EB9"/>
    <w:rsid w:val="00773EDB"/>
    <w:rsid w:val="0077476E"/>
    <w:rsid w:val="00774D78"/>
    <w:rsid w:val="0077617C"/>
    <w:rsid w:val="007777A9"/>
    <w:rsid w:val="00780106"/>
    <w:rsid w:val="00784DBC"/>
    <w:rsid w:val="00792E47"/>
    <w:rsid w:val="00794E47"/>
    <w:rsid w:val="00795897"/>
    <w:rsid w:val="00796431"/>
    <w:rsid w:val="00796B33"/>
    <w:rsid w:val="007A00FC"/>
    <w:rsid w:val="007A0D4B"/>
    <w:rsid w:val="007A2CEB"/>
    <w:rsid w:val="007A2FB5"/>
    <w:rsid w:val="007A2FB7"/>
    <w:rsid w:val="007B03A4"/>
    <w:rsid w:val="007B0CF5"/>
    <w:rsid w:val="007B1D90"/>
    <w:rsid w:val="007B27E6"/>
    <w:rsid w:val="007B34E6"/>
    <w:rsid w:val="007B3927"/>
    <w:rsid w:val="007B6E62"/>
    <w:rsid w:val="007C06E5"/>
    <w:rsid w:val="007C090B"/>
    <w:rsid w:val="007C0A73"/>
    <w:rsid w:val="007C21F6"/>
    <w:rsid w:val="007C274B"/>
    <w:rsid w:val="007C4419"/>
    <w:rsid w:val="007C6D33"/>
    <w:rsid w:val="007C7B84"/>
    <w:rsid w:val="007D09D8"/>
    <w:rsid w:val="007D1297"/>
    <w:rsid w:val="007D12E2"/>
    <w:rsid w:val="007D2187"/>
    <w:rsid w:val="007D292C"/>
    <w:rsid w:val="007D67B3"/>
    <w:rsid w:val="007E0422"/>
    <w:rsid w:val="007E105E"/>
    <w:rsid w:val="007E7B7B"/>
    <w:rsid w:val="007F43E8"/>
    <w:rsid w:val="00811A6E"/>
    <w:rsid w:val="00813146"/>
    <w:rsid w:val="00815A6F"/>
    <w:rsid w:val="008166A6"/>
    <w:rsid w:val="0082021C"/>
    <w:rsid w:val="00820FB4"/>
    <w:rsid w:val="00821029"/>
    <w:rsid w:val="00821B21"/>
    <w:rsid w:val="0082307D"/>
    <w:rsid w:val="008235E4"/>
    <w:rsid w:val="00825186"/>
    <w:rsid w:val="008251A7"/>
    <w:rsid w:val="008264F3"/>
    <w:rsid w:val="008306BD"/>
    <w:rsid w:val="008308B1"/>
    <w:rsid w:val="00833149"/>
    <w:rsid w:val="00835E06"/>
    <w:rsid w:val="00836184"/>
    <w:rsid w:val="0084156D"/>
    <w:rsid w:val="008420E5"/>
    <w:rsid w:val="008421CF"/>
    <w:rsid w:val="008455B9"/>
    <w:rsid w:val="00845864"/>
    <w:rsid w:val="0085235A"/>
    <w:rsid w:val="0085304A"/>
    <w:rsid w:val="00853E07"/>
    <w:rsid w:val="00860824"/>
    <w:rsid w:val="00862C59"/>
    <w:rsid w:val="00863DA6"/>
    <w:rsid w:val="00863FD6"/>
    <w:rsid w:val="00871134"/>
    <w:rsid w:val="00872344"/>
    <w:rsid w:val="0087239C"/>
    <w:rsid w:val="00874117"/>
    <w:rsid w:val="0087451F"/>
    <w:rsid w:val="00874562"/>
    <w:rsid w:val="00875C6C"/>
    <w:rsid w:val="00875FA3"/>
    <w:rsid w:val="008764D7"/>
    <w:rsid w:val="0087659F"/>
    <w:rsid w:val="008777C6"/>
    <w:rsid w:val="00880572"/>
    <w:rsid w:val="00880D88"/>
    <w:rsid w:val="00881330"/>
    <w:rsid w:val="00883AAB"/>
    <w:rsid w:val="00885A19"/>
    <w:rsid w:val="00887B4A"/>
    <w:rsid w:val="00894ECB"/>
    <w:rsid w:val="00895711"/>
    <w:rsid w:val="00896CBB"/>
    <w:rsid w:val="008A03BD"/>
    <w:rsid w:val="008A07F7"/>
    <w:rsid w:val="008A7B35"/>
    <w:rsid w:val="008A7D08"/>
    <w:rsid w:val="008B1932"/>
    <w:rsid w:val="008B4FFA"/>
    <w:rsid w:val="008B61A5"/>
    <w:rsid w:val="008B71AA"/>
    <w:rsid w:val="008C1747"/>
    <w:rsid w:val="008C25CB"/>
    <w:rsid w:val="008C3E48"/>
    <w:rsid w:val="008C57B0"/>
    <w:rsid w:val="008C5D93"/>
    <w:rsid w:val="008C7C54"/>
    <w:rsid w:val="008D167E"/>
    <w:rsid w:val="008D218D"/>
    <w:rsid w:val="008D2CC1"/>
    <w:rsid w:val="008D66C8"/>
    <w:rsid w:val="008D6BB9"/>
    <w:rsid w:val="008D7979"/>
    <w:rsid w:val="008E02A4"/>
    <w:rsid w:val="008E1758"/>
    <w:rsid w:val="008E2AB0"/>
    <w:rsid w:val="008E79C1"/>
    <w:rsid w:val="008E7E85"/>
    <w:rsid w:val="008F089B"/>
    <w:rsid w:val="008F0EF8"/>
    <w:rsid w:val="008F4266"/>
    <w:rsid w:val="008F4545"/>
    <w:rsid w:val="008F4AC5"/>
    <w:rsid w:val="008F52BD"/>
    <w:rsid w:val="008F58F3"/>
    <w:rsid w:val="008F6365"/>
    <w:rsid w:val="008F72B1"/>
    <w:rsid w:val="008F73CD"/>
    <w:rsid w:val="008F7E9C"/>
    <w:rsid w:val="00900307"/>
    <w:rsid w:val="00901DA6"/>
    <w:rsid w:val="00911D69"/>
    <w:rsid w:val="0091260F"/>
    <w:rsid w:val="009203C5"/>
    <w:rsid w:val="00920AA9"/>
    <w:rsid w:val="00921059"/>
    <w:rsid w:val="00921861"/>
    <w:rsid w:val="009223F6"/>
    <w:rsid w:val="009233A7"/>
    <w:rsid w:val="00923EB4"/>
    <w:rsid w:val="00924FFF"/>
    <w:rsid w:val="009256EE"/>
    <w:rsid w:val="009319E4"/>
    <w:rsid w:val="00934824"/>
    <w:rsid w:val="0093668A"/>
    <w:rsid w:val="00937C3A"/>
    <w:rsid w:val="00937F6B"/>
    <w:rsid w:val="009427BA"/>
    <w:rsid w:val="0094323B"/>
    <w:rsid w:val="00945980"/>
    <w:rsid w:val="00945F28"/>
    <w:rsid w:val="00952AEB"/>
    <w:rsid w:val="009604D1"/>
    <w:rsid w:val="009612D3"/>
    <w:rsid w:val="009638BD"/>
    <w:rsid w:val="009658E5"/>
    <w:rsid w:val="0096686F"/>
    <w:rsid w:val="00973BCC"/>
    <w:rsid w:val="009750EE"/>
    <w:rsid w:val="00976677"/>
    <w:rsid w:val="0098346F"/>
    <w:rsid w:val="0098461E"/>
    <w:rsid w:val="00984AB7"/>
    <w:rsid w:val="009860A6"/>
    <w:rsid w:val="009872C5"/>
    <w:rsid w:val="0099139F"/>
    <w:rsid w:val="009927A0"/>
    <w:rsid w:val="00992BC0"/>
    <w:rsid w:val="0099386C"/>
    <w:rsid w:val="0099452D"/>
    <w:rsid w:val="009950F0"/>
    <w:rsid w:val="00995B09"/>
    <w:rsid w:val="009975AE"/>
    <w:rsid w:val="009A07C3"/>
    <w:rsid w:val="009A3216"/>
    <w:rsid w:val="009A432D"/>
    <w:rsid w:val="009A4B5E"/>
    <w:rsid w:val="009A5C94"/>
    <w:rsid w:val="009B1271"/>
    <w:rsid w:val="009B22C5"/>
    <w:rsid w:val="009B2AC2"/>
    <w:rsid w:val="009B3DCC"/>
    <w:rsid w:val="009B3FEF"/>
    <w:rsid w:val="009B48DA"/>
    <w:rsid w:val="009B4ECB"/>
    <w:rsid w:val="009B5CA7"/>
    <w:rsid w:val="009C041D"/>
    <w:rsid w:val="009C14B5"/>
    <w:rsid w:val="009C30B9"/>
    <w:rsid w:val="009C52B3"/>
    <w:rsid w:val="009C7FB6"/>
    <w:rsid w:val="009D11D1"/>
    <w:rsid w:val="009D15E0"/>
    <w:rsid w:val="009D2BFA"/>
    <w:rsid w:val="009D5496"/>
    <w:rsid w:val="009E0643"/>
    <w:rsid w:val="009E3DD3"/>
    <w:rsid w:val="009E3FE4"/>
    <w:rsid w:val="009E40AE"/>
    <w:rsid w:val="009E4F68"/>
    <w:rsid w:val="009E5C4D"/>
    <w:rsid w:val="009E6720"/>
    <w:rsid w:val="009E7EF6"/>
    <w:rsid w:val="009F1B8D"/>
    <w:rsid w:val="009F3391"/>
    <w:rsid w:val="009F3501"/>
    <w:rsid w:val="009F4377"/>
    <w:rsid w:val="009F4EEB"/>
    <w:rsid w:val="009F7D2A"/>
    <w:rsid w:val="009F7E97"/>
    <w:rsid w:val="00A00760"/>
    <w:rsid w:val="00A016F9"/>
    <w:rsid w:val="00A01C37"/>
    <w:rsid w:val="00A021A8"/>
    <w:rsid w:val="00A0249A"/>
    <w:rsid w:val="00A02E51"/>
    <w:rsid w:val="00A03D07"/>
    <w:rsid w:val="00A06273"/>
    <w:rsid w:val="00A07091"/>
    <w:rsid w:val="00A11867"/>
    <w:rsid w:val="00A12F77"/>
    <w:rsid w:val="00A13D3A"/>
    <w:rsid w:val="00A144A2"/>
    <w:rsid w:val="00A1455E"/>
    <w:rsid w:val="00A1614E"/>
    <w:rsid w:val="00A16C99"/>
    <w:rsid w:val="00A21EFB"/>
    <w:rsid w:val="00A22953"/>
    <w:rsid w:val="00A22C72"/>
    <w:rsid w:val="00A230B5"/>
    <w:rsid w:val="00A23FE9"/>
    <w:rsid w:val="00A26265"/>
    <w:rsid w:val="00A269ED"/>
    <w:rsid w:val="00A26DEF"/>
    <w:rsid w:val="00A30DA9"/>
    <w:rsid w:val="00A329D6"/>
    <w:rsid w:val="00A33149"/>
    <w:rsid w:val="00A40A9C"/>
    <w:rsid w:val="00A41ED2"/>
    <w:rsid w:val="00A42827"/>
    <w:rsid w:val="00A442BF"/>
    <w:rsid w:val="00A44FB4"/>
    <w:rsid w:val="00A4507A"/>
    <w:rsid w:val="00A45193"/>
    <w:rsid w:val="00A459B2"/>
    <w:rsid w:val="00A45C46"/>
    <w:rsid w:val="00A47BAD"/>
    <w:rsid w:val="00A52FA9"/>
    <w:rsid w:val="00A56DB9"/>
    <w:rsid w:val="00A60810"/>
    <w:rsid w:val="00A609B0"/>
    <w:rsid w:val="00A60C81"/>
    <w:rsid w:val="00A61057"/>
    <w:rsid w:val="00A61CEF"/>
    <w:rsid w:val="00A64F8F"/>
    <w:rsid w:val="00A6585D"/>
    <w:rsid w:val="00A665E5"/>
    <w:rsid w:val="00A673F6"/>
    <w:rsid w:val="00A7046D"/>
    <w:rsid w:val="00A71B12"/>
    <w:rsid w:val="00A7291C"/>
    <w:rsid w:val="00A72B36"/>
    <w:rsid w:val="00A7300E"/>
    <w:rsid w:val="00A75117"/>
    <w:rsid w:val="00A75D69"/>
    <w:rsid w:val="00A83EAC"/>
    <w:rsid w:val="00A841D7"/>
    <w:rsid w:val="00A865D0"/>
    <w:rsid w:val="00A9347B"/>
    <w:rsid w:val="00A945AB"/>
    <w:rsid w:val="00A96C94"/>
    <w:rsid w:val="00AA066B"/>
    <w:rsid w:val="00AA47A3"/>
    <w:rsid w:val="00AB26BB"/>
    <w:rsid w:val="00AB2829"/>
    <w:rsid w:val="00AB343F"/>
    <w:rsid w:val="00AB3E2E"/>
    <w:rsid w:val="00AB49FB"/>
    <w:rsid w:val="00AB4C9F"/>
    <w:rsid w:val="00AB5F3F"/>
    <w:rsid w:val="00AC2CB0"/>
    <w:rsid w:val="00AC4D2F"/>
    <w:rsid w:val="00AC6D7C"/>
    <w:rsid w:val="00AD09D3"/>
    <w:rsid w:val="00AD20A7"/>
    <w:rsid w:val="00AD20FF"/>
    <w:rsid w:val="00AD21C2"/>
    <w:rsid w:val="00AD39EC"/>
    <w:rsid w:val="00AD4C7C"/>
    <w:rsid w:val="00AD58EB"/>
    <w:rsid w:val="00AD5E8B"/>
    <w:rsid w:val="00AD670B"/>
    <w:rsid w:val="00AE26B7"/>
    <w:rsid w:val="00AE5C7E"/>
    <w:rsid w:val="00AE5CAE"/>
    <w:rsid w:val="00AE62CA"/>
    <w:rsid w:val="00AE7FBB"/>
    <w:rsid w:val="00AF7F83"/>
    <w:rsid w:val="00B00D8D"/>
    <w:rsid w:val="00B03890"/>
    <w:rsid w:val="00B04147"/>
    <w:rsid w:val="00B04A32"/>
    <w:rsid w:val="00B05125"/>
    <w:rsid w:val="00B05604"/>
    <w:rsid w:val="00B063C8"/>
    <w:rsid w:val="00B068E5"/>
    <w:rsid w:val="00B06C29"/>
    <w:rsid w:val="00B10BC9"/>
    <w:rsid w:val="00B11090"/>
    <w:rsid w:val="00B12B3B"/>
    <w:rsid w:val="00B136B3"/>
    <w:rsid w:val="00B14740"/>
    <w:rsid w:val="00B14B3D"/>
    <w:rsid w:val="00B14C25"/>
    <w:rsid w:val="00B20844"/>
    <w:rsid w:val="00B21455"/>
    <w:rsid w:val="00B24F26"/>
    <w:rsid w:val="00B2598D"/>
    <w:rsid w:val="00B259F8"/>
    <w:rsid w:val="00B269E1"/>
    <w:rsid w:val="00B26A1E"/>
    <w:rsid w:val="00B313A5"/>
    <w:rsid w:val="00B32BAB"/>
    <w:rsid w:val="00B33929"/>
    <w:rsid w:val="00B36329"/>
    <w:rsid w:val="00B36B56"/>
    <w:rsid w:val="00B4046C"/>
    <w:rsid w:val="00B412CA"/>
    <w:rsid w:val="00B4285A"/>
    <w:rsid w:val="00B429FD"/>
    <w:rsid w:val="00B42D75"/>
    <w:rsid w:val="00B46880"/>
    <w:rsid w:val="00B5094B"/>
    <w:rsid w:val="00B523EB"/>
    <w:rsid w:val="00B538C1"/>
    <w:rsid w:val="00B53BB3"/>
    <w:rsid w:val="00B56251"/>
    <w:rsid w:val="00B5776D"/>
    <w:rsid w:val="00B60A09"/>
    <w:rsid w:val="00B61BA8"/>
    <w:rsid w:val="00B66FAA"/>
    <w:rsid w:val="00B708D2"/>
    <w:rsid w:val="00B72A84"/>
    <w:rsid w:val="00B73109"/>
    <w:rsid w:val="00B7382B"/>
    <w:rsid w:val="00B73933"/>
    <w:rsid w:val="00B74629"/>
    <w:rsid w:val="00B76242"/>
    <w:rsid w:val="00B816B3"/>
    <w:rsid w:val="00B82A99"/>
    <w:rsid w:val="00B83218"/>
    <w:rsid w:val="00B84021"/>
    <w:rsid w:val="00B84537"/>
    <w:rsid w:val="00B863B5"/>
    <w:rsid w:val="00B90418"/>
    <w:rsid w:val="00B90897"/>
    <w:rsid w:val="00B90A66"/>
    <w:rsid w:val="00B91478"/>
    <w:rsid w:val="00B93F6C"/>
    <w:rsid w:val="00B966B6"/>
    <w:rsid w:val="00B96BF5"/>
    <w:rsid w:val="00B96CD2"/>
    <w:rsid w:val="00BA254F"/>
    <w:rsid w:val="00BA2864"/>
    <w:rsid w:val="00BA33E4"/>
    <w:rsid w:val="00BA585A"/>
    <w:rsid w:val="00BA75B2"/>
    <w:rsid w:val="00BB0183"/>
    <w:rsid w:val="00BB38A7"/>
    <w:rsid w:val="00BB5A03"/>
    <w:rsid w:val="00BB6F18"/>
    <w:rsid w:val="00BB7A79"/>
    <w:rsid w:val="00BB7B93"/>
    <w:rsid w:val="00BC2995"/>
    <w:rsid w:val="00BC369B"/>
    <w:rsid w:val="00BC38B9"/>
    <w:rsid w:val="00BC5B75"/>
    <w:rsid w:val="00BC7B30"/>
    <w:rsid w:val="00BD2715"/>
    <w:rsid w:val="00BD347B"/>
    <w:rsid w:val="00BD650D"/>
    <w:rsid w:val="00BD716D"/>
    <w:rsid w:val="00BE3866"/>
    <w:rsid w:val="00BE40C4"/>
    <w:rsid w:val="00BE418F"/>
    <w:rsid w:val="00BE787C"/>
    <w:rsid w:val="00BF0068"/>
    <w:rsid w:val="00BF08DD"/>
    <w:rsid w:val="00BF0D3C"/>
    <w:rsid w:val="00BF1070"/>
    <w:rsid w:val="00BF1C13"/>
    <w:rsid w:val="00BF4837"/>
    <w:rsid w:val="00BF4DC1"/>
    <w:rsid w:val="00BF586C"/>
    <w:rsid w:val="00BF630F"/>
    <w:rsid w:val="00C01BC2"/>
    <w:rsid w:val="00C01CAB"/>
    <w:rsid w:val="00C02F51"/>
    <w:rsid w:val="00C0373F"/>
    <w:rsid w:val="00C03A23"/>
    <w:rsid w:val="00C132E2"/>
    <w:rsid w:val="00C14A3B"/>
    <w:rsid w:val="00C1592D"/>
    <w:rsid w:val="00C167B7"/>
    <w:rsid w:val="00C17194"/>
    <w:rsid w:val="00C21BCC"/>
    <w:rsid w:val="00C23364"/>
    <w:rsid w:val="00C300C1"/>
    <w:rsid w:val="00C30110"/>
    <w:rsid w:val="00C30498"/>
    <w:rsid w:val="00C326FD"/>
    <w:rsid w:val="00C33626"/>
    <w:rsid w:val="00C33828"/>
    <w:rsid w:val="00C348F7"/>
    <w:rsid w:val="00C34AF0"/>
    <w:rsid w:val="00C34B74"/>
    <w:rsid w:val="00C34BBD"/>
    <w:rsid w:val="00C378EC"/>
    <w:rsid w:val="00C408F8"/>
    <w:rsid w:val="00C408FB"/>
    <w:rsid w:val="00C418A9"/>
    <w:rsid w:val="00C41C85"/>
    <w:rsid w:val="00C41D96"/>
    <w:rsid w:val="00C462CE"/>
    <w:rsid w:val="00C466D5"/>
    <w:rsid w:val="00C47441"/>
    <w:rsid w:val="00C476B4"/>
    <w:rsid w:val="00C503B6"/>
    <w:rsid w:val="00C562EC"/>
    <w:rsid w:val="00C566D1"/>
    <w:rsid w:val="00C57654"/>
    <w:rsid w:val="00C61437"/>
    <w:rsid w:val="00C61A7D"/>
    <w:rsid w:val="00C61E58"/>
    <w:rsid w:val="00C621CC"/>
    <w:rsid w:val="00C62C94"/>
    <w:rsid w:val="00C665A1"/>
    <w:rsid w:val="00C71E37"/>
    <w:rsid w:val="00C7320A"/>
    <w:rsid w:val="00C7323C"/>
    <w:rsid w:val="00C734A2"/>
    <w:rsid w:val="00C810CF"/>
    <w:rsid w:val="00C83928"/>
    <w:rsid w:val="00C90B7C"/>
    <w:rsid w:val="00C91BB2"/>
    <w:rsid w:val="00C92C1C"/>
    <w:rsid w:val="00C93EC3"/>
    <w:rsid w:val="00C9511C"/>
    <w:rsid w:val="00C95441"/>
    <w:rsid w:val="00C95C4A"/>
    <w:rsid w:val="00C97D7A"/>
    <w:rsid w:val="00CA29EE"/>
    <w:rsid w:val="00CA2A2E"/>
    <w:rsid w:val="00CA49E4"/>
    <w:rsid w:val="00CA7A1C"/>
    <w:rsid w:val="00CA7D53"/>
    <w:rsid w:val="00CB11EF"/>
    <w:rsid w:val="00CB1722"/>
    <w:rsid w:val="00CB38EE"/>
    <w:rsid w:val="00CB416B"/>
    <w:rsid w:val="00CB45E5"/>
    <w:rsid w:val="00CB6DCD"/>
    <w:rsid w:val="00CC0228"/>
    <w:rsid w:val="00CC08EB"/>
    <w:rsid w:val="00CC18D2"/>
    <w:rsid w:val="00CC24CE"/>
    <w:rsid w:val="00CC2924"/>
    <w:rsid w:val="00CC2C3E"/>
    <w:rsid w:val="00CC5845"/>
    <w:rsid w:val="00CC6A84"/>
    <w:rsid w:val="00CC70EC"/>
    <w:rsid w:val="00CC7C96"/>
    <w:rsid w:val="00CC7D1F"/>
    <w:rsid w:val="00CD4076"/>
    <w:rsid w:val="00CD712C"/>
    <w:rsid w:val="00CD714A"/>
    <w:rsid w:val="00CE0F35"/>
    <w:rsid w:val="00CE1C93"/>
    <w:rsid w:val="00CE1F58"/>
    <w:rsid w:val="00CE70B9"/>
    <w:rsid w:val="00CE7169"/>
    <w:rsid w:val="00CE7172"/>
    <w:rsid w:val="00CE721C"/>
    <w:rsid w:val="00CE7409"/>
    <w:rsid w:val="00CF14B6"/>
    <w:rsid w:val="00CF24C1"/>
    <w:rsid w:val="00CF330A"/>
    <w:rsid w:val="00CF500D"/>
    <w:rsid w:val="00CF7740"/>
    <w:rsid w:val="00D002CB"/>
    <w:rsid w:val="00D0063E"/>
    <w:rsid w:val="00D01995"/>
    <w:rsid w:val="00D02DC3"/>
    <w:rsid w:val="00D03B5F"/>
    <w:rsid w:val="00D10D14"/>
    <w:rsid w:val="00D10F9A"/>
    <w:rsid w:val="00D12E81"/>
    <w:rsid w:val="00D13F24"/>
    <w:rsid w:val="00D1477F"/>
    <w:rsid w:val="00D147ED"/>
    <w:rsid w:val="00D14E4F"/>
    <w:rsid w:val="00D14E53"/>
    <w:rsid w:val="00D216AF"/>
    <w:rsid w:val="00D2239D"/>
    <w:rsid w:val="00D22B8C"/>
    <w:rsid w:val="00D235DF"/>
    <w:rsid w:val="00D2665F"/>
    <w:rsid w:val="00D266F3"/>
    <w:rsid w:val="00D36249"/>
    <w:rsid w:val="00D42DB9"/>
    <w:rsid w:val="00D472B4"/>
    <w:rsid w:val="00D53594"/>
    <w:rsid w:val="00D6033F"/>
    <w:rsid w:val="00D60939"/>
    <w:rsid w:val="00D60E11"/>
    <w:rsid w:val="00D61D09"/>
    <w:rsid w:val="00D658C8"/>
    <w:rsid w:val="00D67CC8"/>
    <w:rsid w:val="00D7040F"/>
    <w:rsid w:val="00D730A3"/>
    <w:rsid w:val="00D73381"/>
    <w:rsid w:val="00D73A2C"/>
    <w:rsid w:val="00D80FB8"/>
    <w:rsid w:val="00D812E7"/>
    <w:rsid w:val="00D82B01"/>
    <w:rsid w:val="00D836C1"/>
    <w:rsid w:val="00D85A24"/>
    <w:rsid w:val="00D85C1F"/>
    <w:rsid w:val="00D85FC5"/>
    <w:rsid w:val="00D8606B"/>
    <w:rsid w:val="00D90E36"/>
    <w:rsid w:val="00D910F0"/>
    <w:rsid w:val="00D92C58"/>
    <w:rsid w:val="00D94897"/>
    <w:rsid w:val="00D94BB0"/>
    <w:rsid w:val="00D97219"/>
    <w:rsid w:val="00D977B4"/>
    <w:rsid w:val="00DA00FE"/>
    <w:rsid w:val="00DA0800"/>
    <w:rsid w:val="00DA3A66"/>
    <w:rsid w:val="00DA52C0"/>
    <w:rsid w:val="00DA5565"/>
    <w:rsid w:val="00DB03C8"/>
    <w:rsid w:val="00DB04AA"/>
    <w:rsid w:val="00DB3055"/>
    <w:rsid w:val="00DB3FB5"/>
    <w:rsid w:val="00DB46AF"/>
    <w:rsid w:val="00DB6239"/>
    <w:rsid w:val="00DC19DD"/>
    <w:rsid w:val="00DC2638"/>
    <w:rsid w:val="00DC2BE7"/>
    <w:rsid w:val="00DC320E"/>
    <w:rsid w:val="00DC41DC"/>
    <w:rsid w:val="00DC46F8"/>
    <w:rsid w:val="00DC64BE"/>
    <w:rsid w:val="00DC6700"/>
    <w:rsid w:val="00DC7145"/>
    <w:rsid w:val="00DC725C"/>
    <w:rsid w:val="00DC733F"/>
    <w:rsid w:val="00DD1786"/>
    <w:rsid w:val="00DD179D"/>
    <w:rsid w:val="00DD3631"/>
    <w:rsid w:val="00DE13C7"/>
    <w:rsid w:val="00DE2961"/>
    <w:rsid w:val="00DE3830"/>
    <w:rsid w:val="00DE3955"/>
    <w:rsid w:val="00DE4177"/>
    <w:rsid w:val="00DE671F"/>
    <w:rsid w:val="00DF2B6A"/>
    <w:rsid w:val="00DF2FA5"/>
    <w:rsid w:val="00DF3F35"/>
    <w:rsid w:val="00DF48B8"/>
    <w:rsid w:val="00DF5526"/>
    <w:rsid w:val="00DF6619"/>
    <w:rsid w:val="00E00C0B"/>
    <w:rsid w:val="00E01168"/>
    <w:rsid w:val="00E01964"/>
    <w:rsid w:val="00E02F52"/>
    <w:rsid w:val="00E04E52"/>
    <w:rsid w:val="00E05CB3"/>
    <w:rsid w:val="00E063CD"/>
    <w:rsid w:val="00E06DC5"/>
    <w:rsid w:val="00E1168C"/>
    <w:rsid w:val="00E11921"/>
    <w:rsid w:val="00E119D6"/>
    <w:rsid w:val="00E15332"/>
    <w:rsid w:val="00E176C4"/>
    <w:rsid w:val="00E17890"/>
    <w:rsid w:val="00E207FC"/>
    <w:rsid w:val="00E21B72"/>
    <w:rsid w:val="00E21E42"/>
    <w:rsid w:val="00E25EC5"/>
    <w:rsid w:val="00E27657"/>
    <w:rsid w:val="00E30E18"/>
    <w:rsid w:val="00E3331B"/>
    <w:rsid w:val="00E3675E"/>
    <w:rsid w:val="00E37B03"/>
    <w:rsid w:val="00E456A8"/>
    <w:rsid w:val="00E46EA9"/>
    <w:rsid w:val="00E50404"/>
    <w:rsid w:val="00E50AF6"/>
    <w:rsid w:val="00E50B5C"/>
    <w:rsid w:val="00E51534"/>
    <w:rsid w:val="00E515E4"/>
    <w:rsid w:val="00E5176E"/>
    <w:rsid w:val="00E52CC3"/>
    <w:rsid w:val="00E53297"/>
    <w:rsid w:val="00E534DB"/>
    <w:rsid w:val="00E536E4"/>
    <w:rsid w:val="00E53F37"/>
    <w:rsid w:val="00E55C0B"/>
    <w:rsid w:val="00E561C5"/>
    <w:rsid w:val="00E66127"/>
    <w:rsid w:val="00E732AB"/>
    <w:rsid w:val="00E7459C"/>
    <w:rsid w:val="00E74A99"/>
    <w:rsid w:val="00E80991"/>
    <w:rsid w:val="00E81735"/>
    <w:rsid w:val="00E936E5"/>
    <w:rsid w:val="00E938BF"/>
    <w:rsid w:val="00E9659B"/>
    <w:rsid w:val="00EA0097"/>
    <w:rsid w:val="00EA0330"/>
    <w:rsid w:val="00EA12F2"/>
    <w:rsid w:val="00EA2608"/>
    <w:rsid w:val="00EA335F"/>
    <w:rsid w:val="00EA3640"/>
    <w:rsid w:val="00EA3D25"/>
    <w:rsid w:val="00EA45EE"/>
    <w:rsid w:val="00EA4DCA"/>
    <w:rsid w:val="00EB0079"/>
    <w:rsid w:val="00EB23BD"/>
    <w:rsid w:val="00EB32FB"/>
    <w:rsid w:val="00EB37C7"/>
    <w:rsid w:val="00EB6234"/>
    <w:rsid w:val="00EB665C"/>
    <w:rsid w:val="00EB7047"/>
    <w:rsid w:val="00EC2B05"/>
    <w:rsid w:val="00EC34CF"/>
    <w:rsid w:val="00EC3684"/>
    <w:rsid w:val="00EC5C5A"/>
    <w:rsid w:val="00EC759D"/>
    <w:rsid w:val="00ED0F71"/>
    <w:rsid w:val="00ED1C63"/>
    <w:rsid w:val="00ED210A"/>
    <w:rsid w:val="00ED3251"/>
    <w:rsid w:val="00ED39E2"/>
    <w:rsid w:val="00ED6234"/>
    <w:rsid w:val="00ED6BC4"/>
    <w:rsid w:val="00EE1BAD"/>
    <w:rsid w:val="00EE287C"/>
    <w:rsid w:val="00EE641D"/>
    <w:rsid w:val="00EE6B11"/>
    <w:rsid w:val="00EE7A9C"/>
    <w:rsid w:val="00EF0E13"/>
    <w:rsid w:val="00EF20BD"/>
    <w:rsid w:val="00EF45E9"/>
    <w:rsid w:val="00EF5546"/>
    <w:rsid w:val="00EF5ADF"/>
    <w:rsid w:val="00EF5E6B"/>
    <w:rsid w:val="00EF6081"/>
    <w:rsid w:val="00EF7E26"/>
    <w:rsid w:val="00F009C4"/>
    <w:rsid w:val="00F0247C"/>
    <w:rsid w:val="00F049DD"/>
    <w:rsid w:val="00F05D69"/>
    <w:rsid w:val="00F0712E"/>
    <w:rsid w:val="00F077A7"/>
    <w:rsid w:val="00F07956"/>
    <w:rsid w:val="00F07B14"/>
    <w:rsid w:val="00F1000B"/>
    <w:rsid w:val="00F14E8D"/>
    <w:rsid w:val="00F15883"/>
    <w:rsid w:val="00F164D3"/>
    <w:rsid w:val="00F21D37"/>
    <w:rsid w:val="00F22848"/>
    <w:rsid w:val="00F245EE"/>
    <w:rsid w:val="00F2549A"/>
    <w:rsid w:val="00F32EB5"/>
    <w:rsid w:val="00F35642"/>
    <w:rsid w:val="00F35F7D"/>
    <w:rsid w:val="00F37494"/>
    <w:rsid w:val="00F37521"/>
    <w:rsid w:val="00F42BD5"/>
    <w:rsid w:val="00F42F97"/>
    <w:rsid w:val="00F43574"/>
    <w:rsid w:val="00F44F03"/>
    <w:rsid w:val="00F45213"/>
    <w:rsid w:val="00F45809"/>
    <w:rsid w:val="00F458B2"/>
    <w:rsid w:val="00F467C6"/>
    <w:rsid w:val="00F4704B"/>
    <w:rsid w:val="00F517A8"/>
    <w:rsid w:val="00F54CF2"/>
    <w:rsid w:val="00F56610"/>
    <w:rsid w:val="00F572DB"/>
    <w:rsid w:val="00F61955"/>
    <w:rsid w:val="00F61A9E"/>
    <w:rsid w:val="00F64069"/>
    <w:rsid w:val="00F64B10"/>
    <w:rsid w:val="00F729DC"/>
    <w:rsid w:val="00F74FB1"/>
    <w:rsid w:val="00F7502A"/>
    <w:rsid w:val="00F75DDD"/>
    <w:rsid w:val="00F76A48"/>
    <w:rsid w:val="00F80AA5"/>
    <w:rsid w:val="00F81A88"/>
    <w:rsid w:val="00F81B34"/>
    <w:rsid w:val="00F836EF"/>
    <w:rsid w:val="00F855B2"/>
    <w:rsid w:val="00F86A39"/>
    <w:rsid w:val="00F86FD4"/>
    <w:rsid w:val="00F908C4"/>
    <w:rsid w:val="00F91228"/>
    <w:rsid w:val="00F93761"/>
    <w:rsid w:val="00F9441E"/>
    <w:rsid w:val="00F94C75"/>
    <w:rsid w:val="00F9544C"/>
    <w:rsid w:val="00F95DA4"/>
    <w:rsid w:val="00F97295"/>
    <w:rsid w:val="00F97937"/>
    <w:rsid w:val="00FA00F5"/>
    <w:rsid w:val="00FA2802"/>
    <w:rsid w:val="00FA281C"/>
    <w:rsid w:val="00FA59E7"/>
    <w:rsid w:val="00FA64FF"/>
    <w:rsid w:val="00FA6658"/>
    <w:rsid w:val="00FA6C4E"/>
    <w:rsid w:val="00FA7E56"/>
    <w:rsid w:val="00FB2967"/>
    <w:rsid w:val="00FB45BF"/>
    <w:rsid w:val="00FB4FB3"/>
    <w:rsid w:val="00FB7D87"/>
    <w:rsid w:val="00FC1E5C"/>
    <w:rsid w:val="00FC268D"/>
    <w:rsid w:val="00FC2751"/>
    <w:rsid w:val="00FC381F"/>
    <w:rsid w:val="00FC4815"/>
    <w:rsid w:val="00FC5473"/>
    <w:rsid w:val="00FC6417"/>
    <w:rsid w:val="00FC6E7F"/>
    <w:rsid w:val="00FD2BC9"/>
    <w:rsid w:val="00FD4A0F"/>
    <w:rsid w:val="00FD7346"/>
    <w:rsid w:val="00FD7378"/>
    <w:rsid w:val="00FD7EA9"/>
    <w:rsid w:val="00FE000B"/>
    <w:rsid w:val="00FE117B"/>
    <w:rsid w:val="00FE1D7C"/>
    <w:rsid w:val="00FE4698"/>
    <w:rsid w:val="00FE4AF4"/>
    <w:rsid w:val="00FE4BD8"/>
    <w:rsid w:val="00FE4BDE"/>
    <w:rsid w:val="00FE4D6A"/>
    <w:rsid w:val="00FE7D94"/>
    <w:rsid w:val="00FF2226"/>
    <w:rsid w:val="00FF2D6D"/>
    <w:rsid w:val="00FF3565"/>
    <w:rsid w:val="00FF5793"/>
    <w:rsid w:val="00FF6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3360507"/>
  <w15:chartTrackingRefBased/>
  <w15:docId w15:val="{107E4B5D-28E4-473A-8AD1-218BB695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3A37"/>
    <w:rPr>
      <w:sz w:val="24"/>
      <w:szCs w:val="24"/>
    </w:rPr>
  </w:style>
  <w:style w:type="paragraph" w:styleId="Nagwek1">
    <w:name w:val="heading 1"/>
    <w:basedOn w:val="Normalny"/>
    <w:next w:val="Normalny"/>
    <w:qFormat/>
    <w:rsid w:val="00973BCC"/>
    <w:pPr>
      <w:keepNext/>
      <w:jc w:val="center"/>
      <w:outlineLvl w:val="0"/>
    </w:pPr>
    <w:rPr>
      <w:b/>
      <w:bCs/>
      <w:sz w:val="22"/>
      <w:szCs w:val="22"/>
    </w:rPr>
  </w:style>
  <w:style w:type="paragraph" w:styleId="Nagwek2">
    <w:name w:val="heading 2"/>
    <w:basedOn w:val="Normalny"/>
    <w:next w:val="Normalny"/>
    <w:link w:val="Nagwek2Znak"/>
    <w:semiHidden/>
    <w:unhideWhenUsed/>
    <w:qFormat/>
    <w:rsid w:val="00B269E1"/>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7D1297"/>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rsid w:val="00013A37"/>
    <w:pPr>
      <w:tabs>
        <w:tab w:val="center" w:pos="4536"/>
        <w:tab w:val="right" w:pos="9072"/>
      </w:tabs>
    </w:pPr>
    <w:rPr>
      <w:sz w:val="20"/>
      <w:szCs w:val="20"/>
    </w:rPr>
  </w:style>
  <w:style w:type="paragraph" w:styleId="Stopka">
    <w:name w:val="footer"/>
    <w:basedOn w:val="Normalny"/>
    <w:link w:val="StopkaZnak"/>
    <w:uiPriority w:val="99"/>
    <w:rsid w:val="00013A37"/>
    <w:pPr>
      <w:tabs>
        <w:tab w:val="center" w:pos="4536"/>
        <w:tab w:val="right" w:pos="9072"/>
      </w:tabs>
    </w:pPr>
  </w:style>
  <w:style w:type="paragraph" w:styleId="Tytu">
    <w:name w:val="Title"/>
    <w:basedOn w:val="Normalny"/>
    <w:link w:val="TytuZnak"/>
    <w:qFormat/>
    <w:rsid w:val="00013A37"/>
    <w:pPr>
      <w:jc w:val="center"/>
    </w:pPr>
    <w:rPr>
      <w:b/>
      <w:szCs w:val="20"/>
    </w:rPr>
  </w:style>
  <w:style w:type="paragraph" w:styleId="Tekstpodstawowy">
    <w:name w:val="Body Text"/>
    <w:basedOn w:val="Normalny"/>
    <w:rsid w:val="00013A37"/>
    <w:pPr>
      <w:spacing w:line="360" w:lineRule="auto"/>
      <w:jc w:val="both"/>
    </w:pPr>
    <w:rPr>
      <w:rFonts w:ascii="Garamond" w:hAnsi="Garamond"/>
      <w:sz w:val="26"/>
      <w:szCs w:val="20"/>
    </w:rPr>
  </w:style>
  <w:style w:type="paragraph" w:styleId="Tekstpodstawowywcity">
    <w:name w:val="Body Text Indent"/>
    <w:basedOn w:val="Normalny"/>
    <w:rsid w:val="00013A37"/>
    <w:pPr>
      <w:spacing w:after="120"/>
      <w:ind w:left="283"/>
    </w:pPr>
    <w:rPr>
      <w:rFonts w:ascii="Tms Rmn" w:hAnsi="Tms Rmn"/>
      <w:noProof/>
      <w:sz w:val="20"/>
      <w:szCs w:val="20"/>
    </w:rPr>
  </w:style>
  <w:style w:type="paragraph" w:styleId="Tekstpodstawowy2">
    <w:name w:val="Body Text 2"/>
    <w:basedOn w:val="Normalny"/>
    <w:rsid w:val="00013A37"/>
    <w:pPr>
      <w:spacing w:after="120" w:line="480" w:lineRule="auto"/>
    </w:pPr>
    <w:rPr>
      <w:rFonts w:ascii="Tms Rmn" w:hAnsi="Tms Rmn"/>
      <w:noProof/>
      <w:sz w:val="20"/>
      <w:szCs w:val="20"/>
    </w:rPr>
  </w:style>
  <w:style w:type="character" w:styleId="Numerstrony">
    <w:name w:val="page number"/>
    <w:basedOn w:val="Domylnaczcionkaakapitu"/>
    <w:rsid w:val="00013A37"/>
  </w:style>
  <w:style w:type="paragraph" w:customStyle="1" w:styleId="Default">
    <w:name w:val="Default"/>
    <w:rsid w:val="0027050C"/>
    <w:pPr>
      <w:autoSpaceDE w:val="0"/>
      <w:autoSpaceDN w:val="0"/>
      <w:adjustRightInd w:val="0"/>
    </w:pPr>
    <w:rPr>
      <w:rFonts w:ascii="Calibri" w:hAnsi="Calibri" w:cs="Calibri"/>
      <w:color w:val="000000"/>
      <w:sz w:val="24"/>
      <w:szCs w:val="24"/>
    </w:rPr>
  </w:style>
  <w:style w:type="character" w:styleId="Pogrubienie">
    <w:name w:val="Strong"/>
    <w:qFormat/>
    <w:rsid w:val="00F86A39"/>
    <w:rPr>
      <w:b/>
      <w:bCs/>
    </w:rPr>
  </w:style>
  <w:style w:type="paragraph" w:styleId="Tekstdymka">
    <w:name w:val="Balloon Text"/>
    <w:basedOn w:val="Normalny"/>
    <w:link w:val="TekstdymkaZnak"/>
    <w:rsid w:val="00992BC0"/>
    <w:rPr>
      <w:rFonts w:ascii="Tahoma" w:hAnsi="Tahoma" w:cs="Tahoma"/>
      <w:sz w:val="16"/>
      <w:szCs w:val="16"/>
    </w:rPr>
  </w:style>
  <w:style w:type="character" w:customStyle="1" w:styleId="TekstdymkaZnak">
    <w:name w:val="Tekst dymka Znak"/>
    <w:link w:val="Tekstdymka"/>
    <w:rsid w:val="00992BC0"/>
    <w:rPr>
      <w:rFonts w:ascii="Tahoma" w:hAnsi="Tahoma" w:cs="Tahoma"/>
      <w:sz w:val="16"/>
      <w:szCs w:val="16"/>
    </w:rPr>
  </w:style>
  <w:style w:type="paragraph" w:styleId="Akapitzlist">
    <w:name w:val="List Paragraph"/>
    <w:aliases w:val="CW_Lista,Wypunktowanie,Numerowanie,Akapit z listą BS,Podsis rysunku,BulletC,Bullet Number,List Paragraph1,List Paragraph2,ISCG Numerowanie,lp11,List Paragraph11,Bullet 1,Use Case List Paragraph,Body MS Bullet,Colorful List Accent 1,L1"/>
    <w:basedOn w:val="Normalny"/>
    <w:link w:val="AkapitzlistZnak"/>
    <w:uiPriority w:val="34"/>
    <w:qFormat/>
    <w:rsid w:val="000609D9"/>
    <w:pPr>
      <w:widowControl w:val="0"/>
      <w:adjustRightInd w:val="0"/>
      <w:spacing w:line="360" w:lineRule="atLeast"/>
      <w:ind w:left="720"/>
      <w:contextualSpacing/>
      <w:jc w:val="both"/>
    </w:pPr>
  </w:style>
  <w:style w:type="paragraph" w:styleId="Tekstprzypisudolnego">
    <w:name w:val="footnote text"/>
    <w:basedOn w:val="Normalny"/>
    <w:link w:val="TekstprzypisudolnegoZnak"/>
    <w:uiPriority w:val="99"/>
    <w:rsid w:val="004B046F"/>
    <w:rPr>
      <w:sz w:val="20"/>
      <w:szCs w:val="20"/>
    </w:rPr>
  </w:style>
  <w:style w:type="character" w:customStyle="1" w:styleId="TekstprzypisudolnegoZnak">
    <w:name w:val="Tekst przypisu dolnego Znak"/>
    <w:basedOn w:val="Domylnaczcionkaakapitu"/>
    <w:link w:val="Tekstprzypisudolnego"/>
    <w:uiPriority w:val="99"/>
    <w:rsid w:val="004B046F"/>
  </w:style>
  <w:style w:type="character" w:styleId="Odwoanieprzypisudolnego">
    <w:name w:val="footnote reference"/>
    <w:uiPriority w:val="99"/>
    <w:rsid w:val="004B046F"/>
    <w:rPr>
      <w:vertAlign w:val="superscript"/>
    </w:rPr>
  </w:style>
  <w:style w:type="character" w:customStyle="1" w:styleId="Nagwek2Znak">
    <w:name w:val="Nagłówek 2 Znak"/>
    <w:link w:val="Nagwek2"/>
    <w:semiHidden/>
    <w:rsid w:val="00B269E1"/>
    <w:rPr>
      <w:rFonts w:ascii="Cambria" w:eastAsia="Times New Roman" w:hAnsi="Cambria" w:cs="Times New Roman"/>
      <w:b/>
      <w:bCs/>
      <w:i/>
      <w:iCs/>
      <w:sz w:val="28"/>
      <w:szCs w:val="28"/>
    </w:rPr>
  </w:style>
  <w:style w:type="character" w:customStyle="1" w:styleId="NagwekZnak">
    <w:name w:val="Nagłówek Znak"/>
    <w:aliases w:val="Nagłówek strony Znak"/>
    <w:link w:val="Nagwek"/>
    <w:uiPriority w:val="99"/>
    <w:rsid w:val="00B269E1"/>
  </w:style>
  <w:style w:type="paragraph" w:customStyle="1" w:styleId="Tekstpodstawowy21">
    <w:name w:val="Tekst podstawowy 21"/>
    <w:basedOn w:val="Normalny"/>
    <w:rsid w:val="00B269E1"/>
    <w:pPr>
      <w:overflowPunct w:val="0"/>
      <w:autoSpaceDE w:val="0"/>
      <w:autoSpaceDN w:val="0"/>
      <w:adjustRightInd w:val="0"/>
      <w:jc w:val="both"/>
      <w:textAlignment w:val="baseline"/>
    </w:pPr>
    <w:rPr>
      <w:szCs w:val="20"/>
    </w:rPr>
  </w:style>
  <w:style w:type="paragraph" w:customStyle="1" w:styleId="Standardowy1">
    <w:name w:val="Standardowy1"/>
    <w:basedOn w:val="Normalny"/>
    <w:rsid w:val="00B269E1"/>
    <w:pPr>
      <w:overflowPunct w:val="0"/>
      <w:autoSpaceDE w:val="0"/>
      <w:autoSpaceDN w:val="0"/>
      <w:adjustRightInd w:val="0"/>
      <w:textAlignment w:val="baseline"/>
    </w:pPr>
    <w:rPr>
      <w:szCs w:val="20"/>
    </w:rPr>
  </w:style>
  <w:style w:type="character" w:customStyle="1" w:styleId="TytuZnak">
    <w:name w:val="Tytuł Znak"/>
    <w:link w:val="Tytu"/>
    <w:rsid w:val="00B269E1"/>
    <w:rPr>
      <w:b/>
      <w:sz w:val="24"/>
    </w:rPr>
  </w:style>
  <w:style w:type="paragraph" w:styleId="Tekstpodstawowy3">
    <w:name w:val="Body Text 3"/>
    <w:basedOn w:val="Normalny"/>
    <w:link w:val="Tekstpodstawowy3Znak"/>
    <w:rsid w:val="00B269E1"/>
    <w:pPr>
      <w:spacing w:after="120"/>
    </w:pPr>
    <w:rPr>
      <w:sz w:val="16"/>
      <w:szCs w:val="16"/>
    </w:rPr>
  </w:style>
  <w:style w:type="character" w:customStyle="1" w:styleId="Tekstpodstawowy3Znak">
    <w:name w:val="Tekst podstawowy 3 Znak"/>
    <w:link w:val="Tekstpodstawowy3"/>
    <w:rsid w:val="00B269E1"/>
    <w:rPr>
      <w:sz w:val="16"/>
      <w:szCs w:val="16"/>
    </w:rPr>
  </w:style>
  <w:style w:type="paragraph" w:customStyle="1" w:styleId="Tekstpodstawowy22">
    <w:name w:val="Tekst podstawowy 22"/>
    <w:basedOn w:val="Normalny"/>
    <w:rsid w:val="00F81B34"/>
    <w:pPr>
      <w:overflowPunct w:val="0"/>
      <w:autoSpaceDE w:val="0"/>
      <w:autoSpaceDN w:val="0"/>
      <w:adjustRightInd w:val="0"/>
      <w:jc w:val="both"/>
      <w:textAlignment w:val="baseline"/>
    </w:pPr>
    <w:rPr>
      <w:szCs w:val="20"/>
    </w:rPr>
  </w:style>
  <w:style w:type="table" w:styleId="Tabela-Siatka">
    <w:name w:val="Table Grid"/>
    <w:basedOn w:val="Standardowy"/>
    <w:rsid w:val="00FE4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FE4D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topkaZnak">
    <w:name w:val="Stopka Znak"/>
    <w:link w:val="Stopka"/>
    <w:uiPriority w:val="99"/>
    <w:rsid w:val="004941F2"/>
    <w:rPr>
      <w:sz w:val="24"/>
      <w:szCs w:val="24"/>
    </w:rPr>
  </w:style>
  <w:style w:type="character" w:customStyle="1" w:styleId="st">
    <w:name w:val="st"/>
    <w:rsid w:val="00DE13C7"/>
  </w:style>
  <w:style w:type="character" w:styleId="Uwydatnienie">
    <w:name w:val="Emphasis"/>
    <w:uiPriority w:val="20"/>
    <w:qFormat/>
    <w:rsid w:val="00DE13C7"/>
    <w:rPr>
      <w:i/>
      <w:iCs/>
    </w:rPr>
  </w:style>
  <w:style w:type="paragraph" w:customStyle="1" w:styleId="Bezodstpw1">
    <w:name w:val="Bez odstępów1"/>
    <w:rsid w:val="008F58F3"/>
    <w:rPr>
      <w:rFonts w:ascii="Calibri" w:hAnsi="Calibri"/>
      <w:sz w:val="22"/>
      <w:szCs w:val="22"/>
    </w:rPr>
  </w:style>
  <w:style w:type="character" w:customStyle="1" w:styleId="AkapitzlistZnak">
    <w:name w:val="Akapit z listą Znak"/>
    <w:aliases w:val="CW_Lista Znak,Wypunktowanie Znak,Numerowanie Znak,Akapit z listą BS Znak,Podsis rysunku Znak,BulletC Znak,Bullet Number Znak,List Paragraph1 Znak,List Paragraph2 Znak,ISCG Numerowanie Znak,lp11 Znak,List Paragraph11 Znak,L1 Znak"/>
    <w:link w:val="Akapitzlist"/>
    <w:uiPriority w:val="34"/>
    <w:qFormat/>
    <w:locked/>
    <w:rsid w:val="00C02F51"/>
    <w:rPr>
      <w:sz w:val="24"/>
      <w:szCs w:val="24"/>
    </w:rPr>
  </w:style>
  <w:style w:type="paragraph" w:styleId="NormalnyWeb">
    <w:name w:val="Normal (Web)"/>
    <w:basedOn w:val="Normalny"/>
    <w:rsid w:val="001674D4"/>
    <w:pPr>
      <w:spacing w:before="100" w:beforeAutospacing="1" w:after="119"/>
    </w:pPr>
  </w:style>
  <w:style w:type="character" w:styleId="Hipercze">
    <w:name w:val="Hyperlink"/>
    <w:uiPriority w:val="99"/>
    <w:rsid w:val="00862C59"/>
    <w:rPr>
      <w:color w:val="0000FF"/>
      <w:u w:val="single"/>
    </w:rPr>
  </w:style>
  <w:style w:type="character" w:styleId="Nierozpoznanawzmianka">
    <w:name w:val="Unresolved Mention"/>
    <w:uiPriority w:val="99"/>
    <w:semiHidden/>
    <w:unhideWhenUsed/>
    <w:rsid w:val="00470E91"/>
    <w:rPr>
      <w:color w:val="605E5C"/>
      <w:shd w:val="clear" w:color="auto" w:fill="E1DFDD"/>
    </w:rPr>
  </w:style>
  <w:style w:type="character" w:customStyle="1" w:styleId="Nagwek3Znak">
    <w:name w:val="Nagłówek 3 Znak"/>
    <w:basedOn w:val="Domylnaczcionkaakapitu"/>
    <w:link w:val="Nagwek3"/>
    <w:semiHidden/>
    <w:rsid w:val="007D1297"/>
    <w:rPr>
      <w:rFonts w:asciiTheme="majorHAnsi" w:eastAsiaTheme="majorEastAsia" w:hAnsiTheme="majorHAnsi" w:cstheme="majorBidi"/>
      <w:color w:val="1F3763" w:themeColor="accent1" w:themeShade="7F"/>
      <w:sz w:val="24"/>
      <w:szCs w:val="24"/>
    </w:rPr>
  </w:style>
  <w:style w:type="paragraph" w:customStyle="1" w:styleId="Podpiselektroniczny">
    <w:name w:val="Podpis elektroniczny"/>
    <w:basedOn w:val="Normalny"/>
    <w:link w:val="PodpiselektronicznyZnak"/>
    <w:qFormat/>
    <w:rsid w:val="000C28D1"/>
    <w:pPr>
      <w:shd w:val="clear" w:color="auto" w:fill="FFFFFF"/>
      <w:jc w:val="center"/>
    </w:pPr>
    <w:rPr>
      <w:rFonts w:ascii="Verdana" w:hAnsi="Verdana" w:cs="Arial"/>
      <w:color w:val="000000"/>
      <w:sz w:val="18"/>
      <w:szCs w:val="18"/>
      <w:lang w:eastAsia="x-none"/>
    </w:rPr>
  </w:style>
  <w:style w:type="character" w:customStyle="1" w:styleId="PodpiselektronicznyZnak">
    <w:name w:val="Podpis elektroniczny Znak"/>
    <w:link w:val="Podpiselektroniczny"/>
    <w:rsid w:val="000C28D1"/>
    <w:rPr>
      <w:rFonts w:ascii="Verdana" w:hAnsi="Verdana" w:cs="Arial"/>
      <w:color w:val="000000"/>
      <w:sz w:val="18"/>
      <w:szCs w:val="18"/>
      <w:shd w:val="clear" w:color="auto" w:fill="FFFFFF"/>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8469">
      <w:bodyDiv w:val="1"/>
      <w:marLeft w:val="0"/>
      <w:marRight w:val="0"/>
      <w:marTop w:val="0"/>
      <w:marBottom w:val="0"/>
      <w:divBdr>
        <w:top w:val="none" w:sz="0" w:space="0" w:color="auto"/>
        <w:left w:val="none" w:sz="0" w:space="0" w:color="auto"/>
        <w:bottom w:val="none" w:sz="0" w:space="0" w:color="auto"/>
        <w:right w:val="none" w:sz="0" w:space="0" w:color="auto"/>
      </w:divBdr>
    </w:div>
    <w:div w:id="373625842">
      <w:bodyDiv w:val="1"/>
      <w:marLeft w:val="0"/>
      <w:marRight w:val="0"/>
      <w:marTop w:val="0"/>
      <w:marBottom w:val="0"/>
      <w:divBdr>
        <w:top w:val="none" w:sz="0" w:space="0" w:color="auto"/>
        <w:left w:val="none" w:sz="0" w:space="0" w:color="auto"/>
        <w:bottom w:val="none" w:sz="0" w:space="0" w:color="auto"/>
        <w:right w:val="none" w:sz="0" w:space="0" w:color="auto"/>
      </w:divBdr>
      <w:divsChild>
        <w:div w:id="154152229">
          <w:marLeft w:val="0"/>
          <w:marRight w:val="0"/>
          <w:marTop w:val="0"/>
          <w:marBottom w:val="0"/>
          <w:divBdr>
            <w:top w:val="none" w:sz="0" w:space="0" w:color="auto"/>
            <w:left w:val="none" w:sz="0" w:space="0" w:color="auto"/>
            <w:bottom w:val="none" w:sz="0" w:space="0" w:color="auto"/>
            <w:right w:val="none" w:sz="0" w:space="0" w:color="auto"/>
          </w:divBdr>
        </w:div>
        <w:div w:id="1816800256">
          <w:marLeft w:val="0"/>
          <w:marRight w:val="0"/>
          <w:marTop w:val="0"/>
          <w:marBottom w:val="0"/>
          <w:divBdr>
            <w:top w:val="none" w:sz="0" w:space="0" w:color="auto"/>
            <w:left w:val="none" w:sz="0" w:space="0" w:color="auto"/>
            <w:bottom w:val="none" w:sz="0" w:space="0" w:color="auto"/>
            <w:right w:val="none" w:sz="0" w:space="0" w:color="auto"/>
          </w:divBdr>
        </w:div>
        <w:div w:id="2043751587">
          <w:marLeft w:val="0"/>
          <w:marRight w:val="0"/>
          <w:marTop w:val="0"/>
          <w:marBottom w:val="0"/>
          <w:divBdr>
            <w:top w:val="none" w:sz="0" w:space="0" w:color="auto"/>
            <w:left w:val="none" w:sz="0" w:space="0" w:color="auto"/>
            <w:bottom w:val="none" w:sz="0" w:space="0" w:color="auto"/>
            <w:right w:val="none" w:sz="0" w:space="0" w:color="auto"/>
          </w:divBdr>
        </w:div>
        <w:div w:id="2057118969">
          <w:marLeft w:val="0"/>
          <w:marRight w:val="0"/>
          <w:marTop w:val="0"/>
          <w:marBottom w:val="0"/>
          <w:divBdr>
            <w:top w:val="none" w:sz="0" w:space="0" w:color="auto"/>
            <w:left w:val="none" w:sz="0" w:space="0" w:color="auto"/>
            <w:bottom w:val="none" w:sz="0" w:space="0" w:color="auto"/>
            <w:right w:val="none" w:sz="0" w:space="0" w:color="auto"/>
          </w:divBdr>
        </w:div>
      </w:divsChild>
    </w:div>
    <w:div w:id="629824630">
      <w:bodyDiv w:val="1"/>
      <w:marLeft w:val="0"/>
      <w:marRight w:val="0"/>
      <w:marTop w:val="0"/>
      <w:marBottom w:val="0"/>
      <w:divBdr>
        <w:top w:val="none" w:sz="0" w:space="0" w:color="auto"/>
        <w:left w:val="none" w:sz="0" w:space="0" w:color="auto"/>
        <w:bottom w:val="none" w:sz="0" w:space="0" w:color="auto"/>
        <w:right w:val="none" w:sz="0" w:space="0" w:color="auto"/>
      </w:divBdr>
    </w:div>
    <w:div w:id="802112949">
      <w:bodyDiv w:val="1"/>
      <w:marLeft w:val="0"/>
      <w:marRight w:val="0"/>
      <w:marTop w:val="0"/>
      <w:marBottom w:val="0"/>
      <w:divBdr>
        <w:top w:val="none" w:sz="0" w:space="0" w:color="auto"/>
        <w:left w:val="none" w:sz="0" w:space="0" w:color="auto"/>
        <w:bottom w:val="none" w:sz="0" w:space="0" w:color="auto"/>
        <w:right w:val="none" w:sz="0" w:space="0" w:color="auto"/>
      </w:divBdr>
    </w:div>
    <w:div w:id="1489783631">
      <w:bodyDiv w:val="1"/>
      <w:marLeft w:val="0"/>
      <w:marRight w:val="0"/>
      <w:marTop w:val="0"/>
      <w:marBottom w:val="0"/>
      <w:divBdr>
        <w:top w:val="none" w:sz="0" w:space="0" w:color="auto"/>
        <w:left w:val="none" w:sz="0" w:space="0" w:color="auto"/>
        <w:bottom w:val="none" w:sz="0" w:space="0" w:color="auto"/>
        <w:right w:val="none" w:sz="0" w:space="0" w:color="auto"/>
      </w:divBdr>
    </w:div>
    <w:div w:id="189426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ABB00-BC0C-467F-AA23-C8678AC7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21</Pages>
  <Words>10687</Words>
  <Characters>64122</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epirogowicz</dc:creator>
  <cp:keywords/>
  <cp:lastModifiedBy>Radziuk Marcin</cp:lastModifiedBy>
  <cp:revision>17</cp:revision>
  <cp:lastPrinted>2025-05-08T08:03:00Z</cp:lastPrinted>
  <dcterms:created xsi:type="dcterms:W3CDTF">2026-08-06T12:45:00Z</dcterms:created>
  <dcterms:modified xsi:type="dcterms:W3CDTF">2026-08-07T11:27:00Z</dcterms:modified>
</cp:coreProperties>
</file>