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A4FCA" w14:textId="77777777" w:rsidR="009A7F50" w:rsidRPr="002A781D" w:rsidRDefault="009A7F50" w:rsidP="009A7F50">
      <w:pPr>
        <w:pStyle w:val="Nagwek10"/>
        <w:rPr>
          <w:rFonts w:ascii="Verdana" w:hAnsi="Verdana"/>
          <w:b/>
        </w:rPr>
      </w:pPr>
      <w:r w:rsidRPr="002A781D">
        <w:rPr>
          <w:rFonts w:ascii="Verdana" w:hAnsi="Verdana"/>
          <w:b/>
          <w:smallCaps/>
          <w:sz w:val="24"/>
        </w:rPr>
        <w:t>Zamawiający:</w:t>
      </w:r>
    </w:p>
    <w:p w14:paraId="26B3D811" w14:textId="77777777" w:rsidR="009A7F50" w:rsidRPr="002A781D" w:rsidRDefault="009A7F50" w:rsidP="009A7F50">
      <w:pPr>
        <w:pStyle w:val="Nagwek10"/>
        <w:rPr>
          <w:rFonts w:ascii="Verdana" w:hAnsi="Verdana"/>
          <w:b/>
        </w:rPr>
      </w:pPr>
    </w:p>
    <w:p w14:paraId="5C74DC4A" w14:textId="77777777" w:rsidR="009A7F50" w:rsidRPr="002A781D" w:rsidRDefault="009A7F50" w:rsidP="009A7F50">
      <w:pPr>
        <w:pStyle w:val="Nagwek10"/>
        <w:rPr>
          <w:rFonts w:ascii="Verdana" w:hAnsi="Verdana"/>
          <w:b/>
          <w:i/>
          <w:sz w:val="24"/>
        </w:rPr>
      </w:pPr>
    </w:p>
    <w:p w14:paraId="0A33F41A" w14:textId="77777777" w:rsidR="009A7F50" w:rsidRPr="002A781D" w:rsidRDefault="009A7F50" w:rsidP="009A7F50">
      <w:pPr>
        <w:pStyle w:val="Nagwek10"/>
        <w:jc w:val="left"/>
        <w:rPr>
          <w:rFonts w:ascii="Verdana" w:hAnsi="Verdana"/>
          <w:b/>
          <w:smallCaps/>
          <w:sz w:val="24"/>
        </w:rPr>
      </w:pPr>
      <w:r w:rsidRPr="002A781D">
        <w:rPr>
          <w:rFonts w:ascii="Verdana" w:eastAsia="Verdana" w:hAnsi="Verdana"/>
          <w:b/>
          <w:smallCaps/>
          <w:sz w:val="24"/>
        </w:rPr>
        <w:t xml:space="preserve"> </w:t>
      </w:r>
    </w:p>
    <w:p w14:paraId="06284E88" w14:textId="77777777" w:rsidR="009A7F50" w:rsidRPr="002A781D" w:rsidRDefault="009A7F50" w:rsidP="009A7F50">
      <w:pPr>
        <w:pStyle w:val="Nagwek10"/>
        <w:rPr>
          <w:rFonts w:ascii="Verdana" w:eastAsia="Verdana" w:hAnsi="Verdana"/>
          <w:b/>
          <w:smallCaps/>
          <w:sz w:val="24"/>
        </w:rPr>
      </w:pPr>
      <w:r w:rsidRPr="002A781D">
        <w:rPr>
          <w:rFonts w:ascii="Verdana" w:hAnsi="Verdana"/>
          <w:b/>
          <w:smallCaps/>
          <w:sz w:val="24"/>
        </w:rPr>
        <w:t>Wojewódzki</w:t>
      </w:r>
      <w:r w:rsidRPr="002A781D">
        <w:rPr>
          <w:rFonts w:ascii="Verdana" w:eastAsia="Verdana" w:hAnsi="Verdana"/>
          <w:b/>
          <w:smallCaps/>
          <w:sz w:val="24"/>
        </w:rPr>
        <w:t xml:space="preserve"> </w:t>
      </w:r>
      <w:r w:rsidRPr="002A781D">
        <w:rPr>
          <w:rFonts w:ascii="Verdana" w:hAnsi="Verdana"/>
          <w:b/>
          <w:smallCaps/>
          <w:sz w:val="24"/>
        </w:rPr>
        <w:t>Szpital</w:t>
      </w:r>
      <w:r w:rsidRPr="002A781D">
        <w:rPr>
          <w:rFonts w:ascii="Verdana" w:eastAsia="Verdana" w:hAnsi="Verdana"/>
          <w:b/>
          <w:smallCaps/>
          <w:sz w:val="24"/>
        </w:rPr>
        <w:t xml:space="preserve"> </w:t>
      </w:r>
      <w:r w:rsidRPr="002A781D">
        <w:rPr>
          <w:rFonts w:ascii="Verdana" w:hAnsi="Verdana"/>
          <w:b/>
          <w:smallCaps/>
          <w:sz w:val="24"/>
        </w:rPr>
        <w:t>dla</w:t>
      </w:r>
      <w:r w:rsidRPr="002A781D">
        <w:rPr>
          <w:rFonts w:ascii="Verdana" w:eastAsia="Verdana" w:hAnsi="Verdana"/>
          <w:b/>
          <w:smallCaps/>
          <w:sz w:val="24"/>
        </w:rPr>
        <w:t xml:space="preserve"> </w:t>
      </w:r>
      <w:r w:rsidRPr="002A781D">
        <w:rPr>
          <w:rFonts w:ascii="Verdana" w:hAnsi="Verdana"/>
          <w:b/>
          <w:smallCaps/>
          <w:sz w:val="24"/>
        </w:rPr>
        <w:t>Nerwowo</w:t>
      </w:r>
      <w:r w:rsidRPr="002A781D">
        <w:rPr>
          <w:rFonts w:ascii="Verdana" w:eastAsia="Verdana" w:hAnsi="Verdana"/>
          <w:b/>
          <w:smallCaps/>
          <w:sz w:val="24"/>
        </w:rPr>
        <w:t xml:space="preserve"> </w:t>
      </w:r>
      <w:r w:rsidRPr="002A781D">
        <w:rPr>
          <w:rFonts w:ascii="Verdana" w:hAnsi="Verdana"/>
          <w:b/>
          <w:smallCaps/>
          <w:sz w:val="24"/>
        </w:rPr>
        <w:t>i</w:t>
      </w:r>
      <w:r w:rsidRPr="002A781D">
        <w:rPr>
          <w:rFonts w:ascii="Verdana" w:eastAsia="Verdana" w:hAnsi="Verdana"/>
          <w:b/>
          <w:smallCaps/>
          <w:sz w:val="24"/>
        </w:rPr>
        <w:t xml:space="preserve"> </w:t>
      </w:r>
      <w:r w:rsidRPr="002A781D">
        <w:rPr>
          <w:rFonts w:ascii="Verdana" w:hAnsi="Verdana"/>
          <w:b/>
          <w:smallCaps/>
          <w:sz w:val="24"/>
        </w:rPr>
        <w:t>Psychicznie</w:t>
      </w:r>
      <w:r w:rsidRPr="002A781D">
        <w:rPr>
          <w:rFonts w:ascii="Verdana" w:eastAsia="Verdana" w:hAnsi="Verdana"/>
          <w:b/>
          <w:smallCaps/>
          <w:sz w:val="24"/>
        </w:rPr>
        <w:t xml:space="preserve"> </w:t>
      </w:r>
      <w:r w:rsidRPr="002A781D">
        <w:rPr>
          <w:rFonts w:ascii="Verdana" w:hAnsi="Verdana"/>
          <w:b/>
          <w:smallCaps/>
          <w:sz w:val="24"/>
        </w:rPr>
        <w:t>Chorych</w:t>
      </w:r>
      <w:r w:rsidRPr="002A781D">
        <w:rPr>
          <w:rFonts w:ascii="Verdana" w:eastAsia="Verdana" w:hAnsi="Verdana"/>
          <w:b/>
          <w:smallCaps/>
          <w:sz w:val="24"/>
        </w:rPr>
        <w:t xml:space="preserve"> </w:t>
      </w:r>
    </w:p>
    <w:p w14:paraId="53597D04" w14:textId="77777777" w:rsidR="009A7F50" w:rsidRPr="002A781D" w:rsidRDefault="009A7F50" w:rsidP="009A7F50">
      <w:pPr>
        <w:pStyle w:val="Nagwek10"/>
        <w:rPr>
          <w:rFonts w:ascii="Verdana" w:hAnsi="Verdana"/>
          <w:b/>
          <w:smallCaps/>
          <w:sz w:val="24"/>
        </w:rPr>
      </w:pPr>
      <w:r w:rsidRPr="002A781D">
        <w:rPr>
          <w:rFonts w:ascii="Verdana" w:eastAsia="Verdana" w:hAnsi="Verdana"/>
          <w:b/>
          <w:smallCaps/>
          <w:sz w:val="24"/>
        </w:rPr>
        <w:t>„</w:t>
      </w:r>
      <w:r w:rsidRPr="002A781D">
        <w:rPr>
          <w:rFonts w:ascii="Verdana" w:hAnsi="Verdana"/>
          <w:b/>
          <w:smallCaps/>
          <w:sz w:val="24"/>
        </w:rPr>
        <w:t>Dziekanka</w:t>
      </w:r>
      <w:r w:rsidRPr="002A781D">
        <w:rPr>
          <w:rFonts w:ascii="Verdana" w:eastAsia="Verdana" w:hAnsi="Verdana"/>
          <w:b/>
          <w:smallCaps/>
          <w:sz w:val="24"/>
        </w:rPr>
        <w:t>” im. Aleksandra Piotrowskiego</w:t>
      </w:r>
    </w:p>
    <w:p w14:paraId="2B1DD27A" w14:textId="77777777" w:rsidR="009A7F50" w:rsidRPr="002A781D" w:rsidRDefault="009A7F50" w:rsidP="009A7F50">
      <w:pPr>
        <w:pStyle w:val="Nagwek10"/>
        <w:rPr>
          <w:rFonts w:ascii="Verdana" w:hAnsi="Verdana"/>
          <w:b/>
          <w:smallCaps/>
          <w:sz w:val="24"/>
        </w:rPr>
      </w:pPr>
      <w:r w:rsidRPr="002A781D">
        <w:rPr>
          <w:rFonts w:ascii="Verdana" w:hAnsi="Verdana"/>
          <w:b/>
          <w:smallCaps/>
          <w:sz w:val="24"/>
        </w:rPr>
        <w:t>ul.</w:t>
      </w:r>
      <w:r w:rsidRPr="002A781D">
        <w:rPr>
          <w:rFonts w:ascii="Verdana" w:eastAsia="Verdana" w:hAnsi="Verdana"/>
          <w:b/>
          <w:smallCaps/>
          <w:sz w:val="24"/>
        </w:rPr>
        <w:t xml:space="preserve"> </w:t>
      </w:r>
      <w:r w:rsidRPr="002A781D">
        <w:rPr>
          <w:rFonts w:ascii="Verdana" w:hAnsi="Verdana"/>
          <w:b/>
          <w:smallCaps/>
          <w:sz w:val="24"/>
        </w:rPr>
        <w:t>Poznańska</w:t>
      </w:r>
      <w:r w:rsidRPr="002A781D">
        <w:rPr>
          <w:rFonts w:ascii="Verdana" w:eastAsia="Verdana" w:hAnsi="Verdana"/>
          <w:b/>
          <w:smallCaps/>
          <w:sz w:val="24"/>
        </w:rPr>
        <w:t xml:space="preserve"> </w:t>
      </w:r>
      <w:r w:rsidRPr="002A781D">
        <w:rPr>
          <w:rFonts w:ascii="Verdana" w:hAnsi="Verdana"/>
          <w:b/>
          <w:smallCaps/>
          <w:sz w:val="24"/>
        </w:rPr>
        <w:t>15</w:t>
      </w:r>
      <w:r w:rsidRPr="002A781D">
        <w:rPr>
          <w:rFonts w:ascii="Verdana" w:eastAsia="Verdana" w:hAnsi="Verdana"/>
          <w:b/>
          <w:smallCaps/>
          <w:sz w:val="24"/>
        </w:rPr>
        <w:t xml:space="preserve"> </w:t>
      </w:r>
    </w:p>
    <w:p w14:paraId="32206BDC" w14:textId="77777777" w:rsidR="009A7F50" w:rsidRPr="002A781D" w:rsidRDefault="009A7F50" w:rsidP="009A7F50">
      <w:pPr>
        <w:pStyle w:val="Nagwek10"/>
        <w:rPr>
          <w:rFonts w:ascii="Verdana" w:hAnsi="Verdana"/>
          <w:b/>
          <w:i/>
          <w:sz w:val="24"/>
        </w:rPr>
      </w:pPr>
      <w:r w:rsidRPr="002A781D">
        <w:rPr>
          <w:rFonts w:ascii="Verdana" w:hAnsi="Verdana"/>
          <w:b/>
          <w:smallCaps/>
          <w:sz w:val="24"/>
        </w:rPr>
        <w:t>62-200</w:t>
      </w:r>
      <w:r w:rsidRPr="002A781D">
        <w:rPr>
          <w:rFonts w:ascii="Verdana" w:eastAsia="Verdana" w:hAnsi="Verdana"/>
          <w:b/>
          <w:smallCaps/>
          <w:sz w:val="24"/>
        </w:rPr>
        <w:t xml:space="preserve"> </w:t>
      </w:r>
      <w:r w:rsidRPr="002A781D">
        <w:rPr>
          <w:rFonts w:ascii="Verdana" w:hAnsi="Verdana"/>
          <w:b/>
          <w:smallCaps/>
          <w:sz w:val="24"/>
        </w:rPr>
        <w:t>Gniezno</w:t>
      </w:r>
    </w:p>
    <w:p w14:paraId="20D6B316" w14:textId="77777777" w:rsidR="009A7F50" w:rsidRPr="002A781D" w:rsidRDefault="009A7F50" w:rsidP="009A7F50">
      <w:pPr>
        <w:pStyle w:val="Nagwek10"/>
        <w:rPr>
          <w:rFonts w:ascii="Verdana" w:hAnsi="Verdana"/>
          <w:b/>
          <w:i/>
          <w:sz w:val="24"/>
        </w:rPr>
      </w:pPr>
    </w:p>
    <w:p w14:paraId="67A11680" w14:textId="77777777" w:rsidR="009A7F50" w:rsidRPr="002A781D" w:rsidRDefault="009A7F50" w:rsidP="009A7F50">
      <w:pPr>
        <w:pStyle w:val="Tekstpodstawowy"/>
        <w:spacing w:line="360" w:lineRule="auto"/>
        <w:jc w:val="center"/>
        <w:rPr>
          <w:rFonts w:ascii="Verdana" w:hAnsi="Verdana" w:cs="Verdana"/>
        </w:rPr>
      </w:pPr>
    </w:p>
    <w:p w14:paraId="29E91F97" w14:textId="77777777" w:rsidR="009A7F50" w:rsidRPr="002A781D" w:rsidRDefault="009A7F50" w:rsidP="009A7F50">
      <w:pPr>
        <w:pStyle w:val="Tekstpodstawowy"/>
        <w:spacing w:line="360" w:lineRule="auto"/>
        <w:rPr>
          <w:rFonts w:ascii="Verdana" w:hAnsi="Verdana" w:cs="Verdana"/>
        </w:rPr>
      </w:pPr>
    </w:p>
    <w:p w14:paraId="6F6DBDB1" w14:textId="77777777" w:rsidR="009A7F50" w:rsidRPr="002A781D" w:rsidRDefault="009A7F50" w:rsidP="009A7F50">
      <w:pPr>
        <w:pStyle w:val="Tekstpodstawowy"/>
        <w:spacing w:line="360" w:lineRule="auto"/>
        <w:jc w:val="center"/>
        <w:rPr>
          <w:rFonts w:ascii="Verdana" w:hAnsi="Verdana" w:cs="Verdana"/>
        </w:rPr>
      </w:pPr>
    </w:p>
    <w:p w14:paraId="60132756" w14:textId="77777777" w:rsidR="009A7F50" w:rsidRPr="002A781D" w:rsidRDefault="009A7F50" w:rsidP="009A7F50">
      <w:pPr>
        <w:pStyle w:val="Tekstpodstawowy"/>
        <w:spacing w:line="360" w:lineRule="auto"/>
        <w:rPr>
          <w:rFonts w:ascii="Verdana" w:hAnsi="Verdana" w:cs="Verdana"/>
        </w:rPr>
      </w:pPr>
    </w:p>
    <w:p w14:paraId="5C4995BF" w14:textId="77777777" w:rsidR="007F220C" w:rsidRPr="00124796" w:rsidRDefault="007F220C" w:rsidP="007F220C">
      <w:pPr>
        <w:pStyle w:val="Nagwek10"/>
        <w:rPr>
          <w:rFonts w:ascii="Verdana" w:eastAsia="Verdana" w:hAnsi="Verdana"/>
          <w:b/>
          <w:smallCaps/>
          <w:sz w:val="22"/>
          <w:szCs w:val="22"/>
        </w:rPr>
      </w:pPr>
      <w:bookmarkStart w:id="0" w:name="_Hlk78973571"/>
      <w:r w:rsidRPr="00124796">
        <w:rPr>
          <w:rFonts w:ascii="Verdana" w:eastAsia="Verdana" w:hAnsi="Verdana"/>
          <w:b/>
          <w:smallCaps/>
          <w:sz w:val="22"/>
          <w:szCs w:val="22"/>
        </w:rPr>
        <w:t xml:space="preserve">„Odbiór, transport i utylizacja odpadów niebezpiecznych medycznych i odpadów innych niż niebezpieczne” </w:t>
      </w:r>
    </w:p>
    <w:p w14:paraId="0E02AE63" w14:textId="77777777" w:rsidR="007F220C" w:rsidRPr="00124796" w:rsidRDefault="007F220C" w:rsidP="007F220C">
      <w:pPr>
        <w:pStyle w:val="Nagwek10"/>
        <w:rPr>
          <w:rFonts w:ascii="Verdana" w:eastAsia="Verdana" w:hAnsi="Verdana"/>
          <w:b/>
          <w:smallCaps/>
          <w:sz w:val="22"/>
          <w:szCs w:val="22"/>
        </w:rPr>
      </w:pPr>
    </w:p>
    <w:bookmarkEnd w:id="0"/>
    <w:p w14:paraId="5C0B9ECC" w14:textId="77777777" w:rsidR="009A7F50" w:rsidRPr="002A781D" w:rsidRDefault="009A7F50" w:rsidP="009A7F50">
      <w:pPr>
        <w:pStyle w:val="Tekstpodstawowy"/>
        <w:spacing w:line="360" w:lineRule="auto"/>
        <w:jc w:val="center"/>
        <w:rPr>
          <w:rFonts w:ascii="Verdana" w:hAnsi="Verdana" w:cs="Verdana"/>
        </w:rPr>
      </w:pPr>
    </w:p>
    <w:p w14:paraId="44D7EB46" w14:textId="77777777" w:rsidR="009A7F50" w:rsidRPr="002A781D" w:rsidRDefault="009A7F50" w:rsidP="009A7F50">
      <w:pPr>
        <w:pStyle w:val="Tekstpodstawowy"/>
        <w:spacing w:line="360" w:lineRule="auto"/>
        <w:jc w:val="center"/>
        <w:rPr>
          <w:rFonts w:ascii="Verdana" w:hAnsi="Verdana" w:cs="Verdana"/>
          <w:b/>
        </w:rPr>
      </w:pPr>
    </w:p>
    <w:p w14:paraId="2A69BD3D" w14:textId="77777777" w:rsidR="009A7F50" w:rsidRPr="002A781D" w:rsidRDefault="009A7F50" w:rsidP="009A7F50">
      <w:pPr>
        <w:pStyle w:val="Tekstpodstawowy"/>
        <w:spacing w:line="360" w:lineRule="auto"/>
        <w:jc w:val="center"/>
        <w:rPr>
          <w:rFonts w:ascii="Verdana" w:hAnsi="Verdana" w:cs="Verdana"/>
          <w:b/>
        </w:rPr>
      </w:pPr>
    </w:p>
    <w:p w14:paraId="18A0B35A" w14:textId="77777777" w:rsidR="009A7F50" w:rsidRPr="002A781D" w:rsidRDefault="009A7F50" w:rsidP="009A7F50">
      <w:pPr>
        <w:pStyle w:val="Tekstpodstawowy"/>
        <w:spacing w:line="360" w:lineRule="auto"/>
        <w:rPr>
          <w:rFonts w:ascii="Verdana" w:hAnsi="Verdana" w:cs="Verdana"/>
          <w:b/>
        </w:rPr>
      </w:pPr>
    </w:p>
    <w:p w14:paraId="680D3E10" w14:textId="77777777" w:rsidR="009A7F50" w:rsidRPr="002A781D" w:rsidRDefault="009A7F50" w:rsidP="009A7F50">
      <w:pPr>
        <w:pStyle w:val="Tekstpodstawowy"/>
        <w:spacing w:line="360" w:lineRule="auto"/>
        <w:jc w:val="center"/>
        <w:rPr>
          <w:rFonts w:ascii="Verdana" w:hAnsi="Verdana" w:cs="Verdana"/>
          <w:b/>
        </w:rPr>
      </w:pPr>
    </w:p>
    <w:p w14:paraId="1965176D" w14:textId="2A2A39B0" w:rsidR="00E30299" w:rsidRPr="002A781D" w:rsidRDefault="009A7F50" w:rsidP="009A7F50">
      <w:pPr>
        <w:pStyle w:val="Tekstpodstawowy"/>
        <w:spacing w:line="360" w:lineRule="auto"/>
        <w:jc w:val="center"/>
        <w:rPr>
          <w:rFonts w:ascii="Verdana" w:hAnsi="Verdana" w:cs="Verdana"/>
        </w:rPr>
      </w:pPr>
      <w:r w:rsidRPr="002A781D">
        <w:rPr>
          <w:rFonts w:ascii="Verdana" w:hAnsi="Verdana" w:cs="Verdana"/>
          <w:b/>
        </w:rPr>
        <w:t>SPECYFIKACJA</w:t>
      </w:r>
      <w:r w:rsidRPr="002A781D">
        <w:rPr>
          <w:rFonts w:ascii="Verdana" w:eastAsia="Verdana" w:hAnsi="Verdana" w:cs="Verdana"/>
          <w:b/>
        </w:rPr>
        <w:t xml:space="preserve"> </w:t>
      </w:r>
      <w:r w:rsidRPr="002A781D">
        <w:rPr>
          <w:rFonts w:ascii="Verdana" w:hAnsi="Verdana" w:cs="Verdana"/>
          <w:b/>
        </w:rPr>
        <w:t>WARUNKÓW</w:t>
      </w:r>
      <w:r w:rsidRPr="002A781D">
        <w:rPr>
          <w:rFonts w:ascii="Verdana" w:eastAsia="Verdana" w:hAnsi="Verdana" w:cs="Verdana"/>
          <w:b/>
        </w:rPr>
        <w:t xml:space="preserve"> </w:t>
      </w:r>
      <w:r w:rsidRPr="002A781D">
        <w:rPr>
          <w:rFonts w:ascii="Verdana" w:hAnsi="Verdana" w:cs="Verdana"/>
          <w:b/>
        </w:rPr>
        <w:t>ZAMÓWIENIA</w:t>
      </w:r>
    </w:p>
    <w:p w14:paraId="56406652" w14:textId="07F7B69E" w:rsidR="00E30299" w:rsidRDefault="00E30299" w:rsidP="00683850">
      <w:pPr>
        <w:spacing w:line="276" w:lineRule="auto"/>
        <w:jc w:val="center"/>
      </w:pPr>
    </w:p>
    <w:p w14:paraId="45257668" w14:textId="77777777" w:rsidR="002D6911" w:rsidRPr="002A781D" w:rsidRDefault="002D6911" w:rsidP="00683850">
      <w:pPr>
        <w:spacing w:line="276" w:lineRule="auto"/>
        <w:jc w:val="center"/>
      </w:pPr>
    </w:p>
    <w:p w14:paraId="254D1F77" w14:textId="77777777" w:rsidR="009A7F50" w:rsidRPr="009A7F50" w:rsidRDefault="009A7F50" w:rsidP="009A7F50">
      <w:pPr>
        <w:suppressAutoHyphens/>
        <w:spacing w:after="0" w:line="240" w:lineRule="auto"/>
        <w:jc w:val="center"/>
        <w:rPr>
          <w:rFonts w:ascii="Verdana" w:eastAsia="Times New Roman" w:hAnsi="Verdana" w:cs="Calibri"/>
          <w:b/>
          <w:kern w:val="1"/>
          <w:sz w:val="20"/>
          <w:szCs w:val="20"/>
          <w:lang w:eastAsia="zh-CN"/>
        </w:rPr>
      </w:pPr>
      <w:r w:rsidRPr="009A7F50">
        <w:rPr>
          <w:rFonts w:ascii="Verdana" w:eastAsia="Times New Roman" w:hAnsi="Verdana" w:cs="Calibri"/>
          <w:b/>
          <w:kern w:val="1"/>
          <w:sz w:val="20"/>
          <w:szCs w:val="20"/>
          <w:lang w:eastAsia="zh-CN"/>
        </w:rPr>
        <w:t>DYREKTOR</w:t>
      </w:r>
    </w:p>
    <w:p w14:paraId="1ABCD0A7" w14:textId="77777777" w:rsidR="009A7F50" w:rsidRPr="009A7F50" w:rsidRDefault="009A7F50" w:rsidP="009A7F50">
      <w:pPr>
        <w:suppressAutoHyphens/>
        <w:spacing w:after="0" w:line="240" w:lineRule="auto"/>
        <w:jc w:val="center"/>
        <w:rPr>
          <w:rFonts w:ascii="Verdana" w:eastAsia="Times New Roman" w:hAnsi="Verdana" w:cs="Calibri"/>
          <w:kern w:val="1"/>
          <w:sz w:val="20"/>
          <w:szCs w:val="20"/>
          <w:lang w:eastAsia="zh-CN"/>
        </w:rPr>
      </w:pPr>
      <w:r w:rsidRPr="009A7F50">
        <w:rPr>
          <w:rFonts w:ascii="Verdana" w:eastAsia="Times New Roman" w:hAnsi="Verdana" w:cs="Calibri"/>
          <w:kern w:val="1"/>
          <w:sz w:val="20"/>
          <w:szCs w:val="20"/>
          <w:lang w:eastAsia="zh-CN"/>
        </w:rPr>
        <w:t>Wojewódzkiego Szpitala</w:t>
      </w:r>
    </w:p>
    <w:p w14:paraId="589D67E4" w14:textId="77777777" w:rsidR="009A7F50" w:rsidRPr="009A7F50" w:rsidRDefault="009A7F50" w:rsidP="009A7F50">
      <w:pPr>
        <w:suppressAutoHyphens/>
        <w:spacing w:after="0" w:line="240" w:lineRule="auto"/>
        <w:jc w:val="center"/>
        <w:rPr>
          <w:rFonts w:ascii="Verdana" w:eastAsia="Times New Roman" w:hAnsi="Verdana" w:cs="Calibri"/>
          <w:kern w:val="1"/>
          <w:sz w:val="20"/>
          <w:szCs w:val="20"/>
          <w:lang w:eastAsia="zh-CN"/>
        </w:rPr>
      </w:pPr>
      <w:r w:rsidRPr="009A7F50">
        <w:rPr>
          <w:rFonts w:ascii="Verdana" w:eastAsia="Times New Roman" w:hAnsi="Verdana" w:cs="Calibri"/>
          <w:kern w:val="1"/>
          <w:sz w:val="20"/>
          <w:szCs w:val="20"/>
          <w:lang w:eastAsia="zh-CN"/>
        </w:rPr>
        <w:t xml:space="preserve">dla Nerwowo i Psychicznie Chorych </w:t>
      </w:r>
      <w:r w:rsidRPr="009A7F50">
        <w:rPr>
          <w:rFonts w:ascii="Verdana" w:eastAsia="Times New Roman" w:hAnsi="Verdana" w:cs="Calibri"/>
          <w:kern w:val="1"/>
          <w:sz w:val="20"/>
          <w:szCs w:val="20"/>
          <w:lang w:eastAsia="zh-CN"/>
        </w:rPr>
        <w:br/>
        <w:t>„Dziekanka” w Gnieźnie</w:t>
      </w:r>
    </w:p>
    <w:p w14:paraId="29A76BC6" w14:textId="77777777" w:rsidR="009A7F50" w:rsidRPr="009A7F50" w:rsidRDefault="009A7F50" w:rsidP="009A7F50">
      <w:pPr>
        <w:suppressAutoHyphens/>
        <w:spacing w:after="0" w:line="240" w:lineRule="auto"/>
        <w:jc w:val="center"/>
        <w:rPr>
          <w:rFonts w:ascii="Verdana" w:eastAsia="Times New Roman" w:hAnsi="Verdana" w:cs="Calibri"/>
          <w:kern w:val="1"/>
          <w:sz w:val="20"/>
          <w:szCs w:val="20"/>
          <w:lang w:eastAsia="zh-CN"/>
        </w:rPr>
      </w:pPr>
    </w:p>
    <w:p w14:paraId="16DE4B85" w14:textId="77777777" w:rsidR="009A7F50" w:rsidRPr="009A7F50" w:rsidRDefault="009A7F50" w:rsidP="009A7F50">
      <w:pPr>
        <w:suppressAutoHyphens/>
        <w:spacing w:after="0" w:line="240" w:lineRule="auto"/>
        <w:jc w:val="center"/>
        <w:rPr>
          <w:rFonts w:ascii="Verdana" w:eastAsia="Times New Roman" w:hAnsi="Verdana" w:cs="Calibri"/>
          <w:kern w:val="1"/>
          <w:sz w:val="20"/>
          <w:szCs w:val="20"/>
          <w:lang w:eastAsia="zh-CN"/>
        </w:rPr>
      </w:pPr>
      <w:r w:rsidRPr="009A7F50">
        <w:rPr>
          <w:rFonts w:ascii="Verdana" w:eastAsia="Times New Roman" w:hAnsi="Verdana" w:cs="Calibri"/>
          <w:kern w:val="1"/>
          <w:sz w:val="20"/>
          <w:szCs w:val="20"/>
          <w:lang w:eastAsia="zh-CN"/>
        </w:rPr>
        <w:t xml:space="preserve">Marek Czaplicki </w:t>
      </w:r>
    </w:p>
    <w:p w14:paraId="6903F6D2" w14:textId="77777777" w:rsidR="009A7F50" w:rsidRPr="009A7F50" w:rsidRDefault="009A7F50" w:rsidP="009A7F50">
      <w:pPr>
        <w:suppressAutoHyphens/>
        <w:spacing w:after="0" w:line="240" w:lineRule="auto"/>
        <w:jc w:val="center"/>
        <w:rPr>
          <w:rFonts w:ascii="Verdana" w:eastAsia="Times New Roman" w:hAnsi="Verdana" w:cs="Calibri"/>
          <w:kern w:val="1"/>
          <w:sz w:val="20"/>
          <w:szCs w:val="20"/>
          <w:lang w:eastAsia="zh-CN"/>
        </w:rPr>
      </w:pPr>
    </w:p>
    <w:p w14:paraId="6978BB3F" w14:textId="1E8060F8" w:rsidR="009A7F50" w:rsidRDefault="009A7F50" w:rsidP="009A7F50">
      <w:pPr>
        <w:suppressAutoHyphens/>
        <w:spacing w:after="0" w:line="360" w:lineRule="auto"/>
        <w:jc w:val="center"/>
        <w:rPr>
          <w:rFonts w:ascii="Verdana" w:eastAsia="Times New Roman" w:hAnsi="Verdana" w:cs="Verdana"/>
          <w:kern w:val="1"/>
          <w:sz w:val="20"/>
          <w:szCs w:val="20"/>
          <w:lang w:eastAsia="zh-CN"/>
        </w:rPr>
      </w:pPr>
    </w:p>
    <w:p w14:paraId="3E14D1E0" w14:textId="7F4C49DC" w:rsidR="00565E97" w:rsidRDefault="00565E97" w:rsidP="009A7F50">
      <w:pPr>
        <w:suppressAutoHyphens/>
        <w:spacing w:after="0" w:line="360" w:lineRule="auto"/>
        <w:jc w:val="center"/>
        <w:rPr>
          <w:rFonts w:ascii="Verdana" w:eastAsia="Times New Roman" w:hAnsi="Verdana" w:cs="Verdana"/>
          <w:kern w:val="1"/>
          <w:sz w:val="20"/>
          <w:szCs w:val="20"/>
          <w:lang w:eastAsia="zh-CN"/>
        </w:rPr>
      </w:pPr>
    </w:p>
    <w:p w14:paraId="2CBA73C2" w14:textId="77777777" w:rsidR="002D6911" w:rsidRPr="002A781D" w:rsidRDefault="002D6911" w:rsidP="009A7F50">
      <w:pPr>
        <w:suppressAutoHyphens/>
        <w:spacing w:after="0" w:line="360" w:lineRule="auto"/>
        <w:jc w:val="center"/>
        <w:rPr>
          <w:rFonts w:ascii="Verdana" w:eastAsia="Times New Roman" w:hAnsi="Verdana" w:cs="Verdana"/>
          <w:kern w:val="1"/>
          <w:sz w:val="20"/>
          <w:szCs w:val="20"/>
          <w:lang w:eastAsia="zh-CN"/>
        </w:rPr>
      </w:pPr>
    </w:p>
    <w:p w14:paraId="5820B765" w14:textId="605604DA" w:rsidR="009A7F50" w:rsidRPr="009A7F50" w:rsidRDefault="009A7F50" w:rsidP="009A7F50">
      <w:pPr>
        <w:suppressAutoHyphens/>
        <w:spacing w:after="0" w:line="360" w:lineRule="auto"/>
        <w:jc w:val="center"/>
        <w:rPr>
          <w:rFonts w:ascii="Verdana" w:eastAsia="Times New Roman" w:hAnsi="Verdana" w:cs="StarSymbol"/>
          <w:kern w:val="1"/>
          <w:sz w:val="20"/>
          <w:szCs w:val="20"/>
          <w:lang w:eastAsia="zh-CN"/>
        </w:rPr>
      </w:pPr>
      <w:r w:rsidRPr="009A7F50">
        <w:rPr>
          <w:rFonts w:ascii="Verdana" w:eastAsia="Times New Roman" w:hAnsi="Verdana" w:cs="Verdana"/>
          <w:kern w:val="1"/>
          <w:sz w:val="20"/>
          <w:szCs w:val="20"/>
          <w:lang w:eastAsia="zh-CN"/>
        </w:rPr>
        <w:t>Gniezno,</w:t>
      </w:r>
      <w:r w:rsidR="000E49DF">
        <w:rPr>
          <w:rFonts w:ascii="Verdana" w:eastAsia="Verdana" w:hAnsi="Verdana" w:cs="Verdana"/>
          <w:kern w:val="1"/>
          <w:sz w:val="20"/>
          <w:szCs w:val="20"/>
          <w:lang w:eastAsia="zh-CN"/>
        </w:rPr>
        <w:t xml:space="preserve"> </w:t>
      </w:r>
      <w:r w:rsidR="00531558">
        <w:rPr>
          <w:rFonts w:ascii="Verdana" w:eastAsia="Verdana" w:hAnsi="Verdana" w:cs="Verdana"/>
          <w:kern w:val="1"/>
          <w:sz w:val="20"/>
          <w:szCs w:val="20"/>
          <w:lang w:eastAsia="zh-CN"/>
        </w:rPr>
        <w:t>sierpień</w:t>
      </w:r>
      <w:r w:rsidRPr="009A7F50">
        <w:rPr>
          <w:rFonts w:ascii="Verdana" w:eastAsia="Verdana" w:hAnsi="Verdana" w:cs="Verdana"/>
          <w:kern w:val="1"/>
          <w:sz w:val="20"/>
          <w:szCs w:val="20"/>
          <w:lang w:eastAsia="zh-CN"/>
        </w:rPr>
        <w:t xml:space="preserve"> </w:t>
      </w:r>
      <w:r w:rsidRPr="009A7F50">
        <w:rPr>
          <w:rFonts w:ascii="Verdana" w:eastAsia="Times New Roman" w:hAnsi="Verdana" w:cs="Verdana"/>
          <w:kern w:val="1"/>
          <w:sz w:val="20"/>
          <w:szCs w:val="20"/>
          <w:lang w:eastAsia="zh-CN"/>
        </w:rPr>
        <w:t>202</w:t>
      </w:r>
      <w:r w:rsidR="00531558">
        <w:rPr>
          <w:rFonts w:ascii="Verdana" w:eastAsia="Times New Roman" w:hAnsi="Verdana" w:cs="Verdana"/>
          <w:kern w:val="1"/>
          <w:sz w:val="20"/>
          <w:szCs w:val="20"/>
          <w:lang w:eastAsia="zh-CN"/>
        </w:rPr>
        <w:t>6</w:t>
      </w:r>
      <w:r w:rsidRPr="009A7F50">
        <w:rPr>
          <w:rFonts w:ascii="Verdana" w:eastAsia="Verdana" w:hAnsi="Verdana" w:cs="Verdana"/>
          <w:kern w:val="1"/>
          <w:sz w:val="20"/>
          <w:szCs w:val="20"/>
          <w:lang w:eastAsia="zh-CN"/>
        </w:rPr>
        <w:t xml:space="preserve"> </w:t>
      </w:r>
      <w:r w:rsidRPr="009A7F50">
        <w:rPr>
          <w:rFonts w:ascii="Verdana" w:eastAsia="Times New Roman" w:hAnsi="Verdana" w:cs="Verdana"/>
          <w:kern w:val="1"/>
          <w:sz w:val="20"/>
          <w:szCs w:val="20"/>
          <w:lang w:eastAsia="zh-CN"/>
        </w:rPr>
        <w:t>r.</w:t>
      </w:r>
    </w:p>
    <w:p w14:paraId="2DACE4A1" w14:textId="77777777" w:rsidR="00E30299" w:rsidRPr="002A781D" w:rsidRDefault="00E30299" w:rsidP="00683850">
      <w:pPr>
        <w:spacing w:line="276" w:lineRule="auto"/>
        <w:jc w:val="center"/>
      </w:pPr>
    </w:p>
    <w:p w14:paraId="6983DED5" w14:textId="77777777" w:rsidR="0049576F" w:rsidRPr="002A781D" w:rsidRDefault="0049576F" w:rsidP="00683850">
      <w:pPr>
        <w:spacing w:line="276" w:lineRule="auto"/>
      </w:pPr>
      <w:r w:rsidRPr="002A781D">
        <w:br w:type="page"/>
      </w:r>
    </w:p>
    <w:p w14:paraId="7A9F48C9" w14:textId="77777777" w:rsidR="00465BAB" w:rsidRPr="002A781D" w:rsidRDefault="00465BAB" w:rsidP="00683850">
      <w:pPr>
        <w:spacing w:line="276" w:lineRule="auto"/>
        <w:jc w:val="both"/>
      </w:pPr>
    </w:p>
    <w:p w14:paraId="208559E0" w14:textId="77777777" w:rsidR="00C265BF" w:rsidRPr="00C265BF" w:rsidRDefault="00C265BF" w:rsidP="009763E5">
      <w:pPr>
        <w:numPr>
          <w:ilvl w:val="0"/>
          <w:numId w:val="4"/>
        </w:numPr>
        <w:tabs>
          <w:tab w:val="num" w:pos="709"/>
        </w:tabs>
        <w:suppressAutoHyphens/>
        <w:spacing w:after="0" w:line="240" w:lineRule="auto"/>
        <w:ind w:left="709"/>
        <w:rPr>
          <w:rFonts w:eastAsia="Times New Roman" w:cs="Verdana"/>
          <w:sz w:val="20"/>
          <w:szCs w:val="20"/>
          <w:lang w:eastAsia="zh-CN"/>
        </w:rPr>
      </w:pPr>
      <w:r w:rsidRPr="00C265BF">
        <w:rPr>
          <w:rFonts w:eastAsia="Times New Roman" w:cs="Verdana"/>
          <w:b/>
          <w:sz w:val="20"/>
          <w:szCs w:val="20"/>
          <w:lang w:eastAsia="zh-CN"/>
        </w:rPr>
        <w:t>ZAMAWIAJĄCY</w:t>
      </w:r>
    </w:p>
    <w:p w14:paraId="36D5A35E" w14:textId="77777777" w:rsidR="00C265BF" w:rsidRPr="00C265BF" w:rsidRDefault="00C265BF" w:rsidP="00C265BF">
      <w:pPr>
        <w:suppressAutoHyphens/>
        <w:spacing w:after="0" w:line="240" w:lineRule="auto"/>
        <w:rPr>
          <w:rFonts w:eastAsia="Times New Roman" w:cs="Verdana"/>
          <w:b/>
          <w:sz w:val="20"/>
          <w:szCs w:val="20"/>
          <w:lang w:eastAsia="zh-CN"/>
        </w:rPr>
      </w:pPr>
    </w:p>
    <w:p w14:paraId="23DCCDEB" w14:textId="77777777" w:rsidR="0051760C" w:rsidRPr="0051760C" w:rsidRDefault="0051760C" w:rsidP="0051760C">
      <w:pPr>
        <w:suppressAutoHyphens/>
        <w:spacing w:after="0" w:line="240" w:lineRule="auto"/>
        <w:rPr>
          <w:rFonts w:eastAsia="Times New Roman" w:cs="Verdana"/>
          <w:sz w:val="20"/>
          <w:szCs w:val="20"/>
          <w:lang w:eastAsia="zh-CN"/>
        </w:rPr>
      </w:pPr>
      <w:r w:rsidRPr="0051760C">
        <w:rPr>
          <w:rFonts w:eastAsia="Times New Roman" w:cs="Verdana"/>
          <w:sz w:val="20"/>
          <w:szCs w:val="20"/>
          <w:lang w:eastAsia="zh-CN"/>
        </w:rPr>
        <w:t>Wojewódzki Szpital dla Nerwowo i Psychicznie Chorych „Dziekanka” im. Aleksandra Piotrowskiego</w:t>
      </w:r>
    </w:p>
    <w:p w14:paraId="68D47D8C" w14:textId="77777777" w:rsidR="0051760C" w:rsidRPr="0051760C" w:rsidRDefault="0051760C" w:rsidP="0051760C">
      <w:pPr>
        <w:suppressAutoHyphens/>
        <w:spacing w:after="0" w:line="240" w:lineRule="auto"/>
        <w:rPr>
          <w:rFonts w:eastAsia="Times New Roman" w:cs="Verdana"/>
          <w:sz w:val="20"/>
          <w:szCs w:val="20"/>
          <w:lang w:eastAsia="zh-CN"/>
        </w:rPr>
      </w:pPr>
      <w:r w:rsidRPr="0051760C">
        <w:rPr>
          <w:rFonts w:eastAsia="Times New Roman" w:cs="Verdana"/>
          <w:sz w:val="20"/>
          <w:szCs w:val="20"/>
          <w:lang w:eastAsia="zh-CN"/>
        </w:rPr>
        <w:t xml:space="preserve">ul. Poznańska 15  62-200 Gniezno </w:t>
      </w:r>
    </w:p>
    <w:p w14:paraId="3AE14125" w14:textId="77777777" w:rsidR="0051760C" w:rsidRPr="0051760C" w:rsidRDefault="0051760C" w:rsidP="0051760C">
      <w:pPr>
        <w:suppressAutoHyphens/>
        <w:spacing w:after="0" w:line="240" w:lineRule="auto"/>
        <w:rPr>
          <w:rFonts w:eastAsia="Times New Roman" w:cs="Verdana"/>
          <w:sz w:val="20"/>
          <w:szCs w:val="20"/>
          <w:lang w:eastAsia="zh-CN"/>
        </w:rPr>
      </w:pPr>
      <w:r w:rsidRPr="0051760C">
        <w:rPr>
          <w:rFonts w:eastAsia="Times New Roman" w:cs="Verdana"/>
          <w:sz w:val="20"/>
          <w:szCs w:val="20"/>
          <w:lang w:eastAsia="zh-CN"/>
        </w:rPr>
        <w:t>telefon 61 423 86 71</w:t>
      </w:r>
    </w:p>
    <w:p w14:paraId="6E8D07BF" w14:textId="77777777" w:rsidR="0051760C" w:rsidRPr="0051760C" w:rsidRDefault="0051760C" w:rsidP="0051760C">
      <w:pPr>
        <w:suppressAutoHyphens/>
        <w:spacing w:after="0" w:line="240" w:lineRule="auto"/>
        <w:rPr>
          <w:rFonts w:eastAsia="Times New Roman" w:cs="Verdana"/>
          <w:sz w:val="20"/>
          <w:szCs w:val="20"/>
          <w:lang w:eastAsia="zh-CN"/>
        </w:rPr>
      </w:pPr>
      <w:r w:rsidRPr="0051760C">
        <w:rPr>
          <w:rFonts w:eastAsia="Times New Roman" w:cs="Verdana"/>
          <w:sz w:val="20"/>
          <w:szCs w:val="20"/>
          <w:lang w:eastAsia="zh-CN"/>
        </w:rPr>
        <w:t>adres strony internetowej: www.dziekanka.net</w:t>
      </w:r>
    </w:p>
    <w:p w14:paraId="336F2C63" w14:textId="72559BE1" w:rsidR="0051760C" w:rsidRPr="008870FE" w:rsidRDefault="0051760C" w:rsidP="0051760C">
      <w:pPr>
        <w:suppressAutoHyphens/>
        <w:spacing w:after="0" w:line="240" w:lineRule="auto"/>
        <w:rPr>
          <w:rFonts w:eastAsia="Times New Roman" w:cs="Verdana"/>
          <w:b/>
          <w:bCs/>
          <w:sz w:val="20"/>
          <w:szCs w:val="20"/>
          <w:lang w:eastAsia="zh-CN"/>
        </w:rPr>
      </w:pPr>
      <w:r w:rsidRPr="0051760C">
        <w:rPr>
          <w:rFonts w:eastAsia="Times New Roman" w:cs="Verdana"/>
          <w:sz w:val="20"/>
          <w:szCs w:val="20"/>
          <w:lang w:eastAsia="zh-CN"/>
        </w:rPr>
        <w:t>e-mail</w:t>
      </w:r>
      <w:r w:rsidRPr="008870FE">
        <w:rPr>
          <w:rFonts w:eastAsia="Times New Roman" w:cs="Verdana"/>
          <w:b/>
          <w:bCs/>
          <w:sz w:val="20"/>
          <w:szCs w:val="20"/>
          <w:lang w:eastAsia="zh-CN"/>
        </w:rPr>
        <w:t>: b</w:t>
      </w:r>
      <w:r w:rsidR="00C33E4F" w:rsidRPr="008870FE">
        <w:rPr>
          <w:rFonts w:eastAsia="Times New Roman" w:cs="Verdana"/>
          <w:b/>
          <w:bCs/>
          <w:sz w:val="20"/>
          <w:szCs w:val="20"/>
          <w:lang w:eastAsia="zh-CN"/>
        </w:rPr>
        <w:t>eata.golec</w:t>
      </w:r>
      <w:r w:rsidRPr="008870FE">
        <w:rPr>
          <w:rFonts w:eastAsia="Times New Roman" w:cs="Verdana"/>
          <w:b/>
          <w:bCs/>
          <w:sz w:val="20"/>
          <w:szCs w:val="20"/>
          <w:lang w:eastAsia="zh-CN"/>
        </w:rPr>
        <w:t>@dziekanka.net</w:t>
      </w:r>
    </w:p>
    <w:p w14:paraId="28EE033D" w14:textId="46EA6ABF" w:rsidR="00C265BF" w:rsidRDefault="00A25887" w:rsidP="00C265BF">
      <w:pPr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  <w:r w:rsidRPr="00A25887">
        <w:rPr>
          <w:rFonts w:eastAsia="Times New Roman" w:cs="Verdana"/>
          <w:sz w:val="20"/>
          <w:szCs w:val="20"/>
          <w:lang w:eastAsia="zh-CN"/>
        </w:rPr>
        <w:t>Adres strony internetowej, na której udostępniane będą zmiany i wyjaśnienia treści SWZ oraz inne dokumenty zamówienia bezpośrednio związane z postępowaniem o udzielenie zamówienia: Platforma e-Zamówienia, która jest dostępna pod adresem https://ezamowienia.gov.pl</w:t>
      </w:r>
    </w:p>
    <w:p w14:paraId="442D49FD" w14:textId="248FDA73" w:rsidR="00F77FA0" w:rsidRPr="002344F3" w:rsidRDefault="00F77FA0" w:rsidP="00F77FA0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zh-CN"/>
        </w:rPr>
      </w:pPr>
      <w:r w:rsidRPr="002344F3">
        <w:rPr>
          <w:rFonts w:asciiTheme="minorHAnsi" w:eastAsia="Times New Roman" w:hAnsiTheme="minorHAnsi" w:cstheme="minorHAnsi"/>
          <w:sz w:val="20"/>
          <w:szCs w:val="20"/>
          <w:lang w:eastAsia="zh-CN"/>
        </w:rPr>
        <w:t>Osoby do kontaktu:</w:t>
      </w:r>
      <w:r w:rsidR="007D42FD">
        <w:rPr>
          <w:rFonts w:asciiTheme="minorHAnsi" w:eastAsia="Times New Roman" w:hAnsiTheme="minorHAnsi" w:cstheme="minorHAnsi"/>
          <w:sz w:val="20"/>
          <w:szCs w:val="20"/>
          <w:lang w:eastAsia="zh-CN"/>
        </w:rPr>
        <w:t xml:space="preserve"> </w:t>
      </w:r>
      <w:r w:rsidR="007D42FD" w:rsidRPr="008870FE">
        <w:rPr>
          <w:rFonts w:asciiTheme="minorHAnsi" w:eastAsia="Times New Roman" w:hAnsiTheme="minorHAnsi" w:cstheme="minorHAnsi"/>
          <w:b/>
          <w:bCs/>
          <w:sz w:val="20"/>
          <w:szCs w:val="20"/>
          <w:lang w:eastAsia="zh-CN"/>
        </w:rPr>
        <w:t>Beata Golec – beata.golec@dziekanka.net</w:t>
      </w:r>
    </w:p>
    <w:p w14:paraId="4CE9E61A" w14:textId="77777777" w:rsidR="00F77FA0" w:rsidRPr="00C265BF" w:rsidRDefault="00F77FA0" w:rsidP="00C265BF">
      <w:pPr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</w:p>
    <w:p w14:paraId="4DFF00D8" w14:textId="77777777" w:rsidR="00C265BF" w:rsidRPr="00C265BF" w:rsidRDefault="00C265BF" w:rsidP="009763E5">
      <w:pPr>
        <w:numPr>
          <w:ilvl w:val="0"/>
          <w:numId w:val="4"/>
        </w:numPr>
        <w:tabs>
          <w:tab w:val="num" w:pos="709"/>
        </w:tabs>
        <w:suppressAutoHyphens/>
        <w:spacing w:after="0" w:line="240" w:lineRule="auto"/>
        <w:ind w:left="709"/>
        <w:rPr>
          <w:rFonts w:eastAsia="Times New Roman" w:cs="Verdana"/>
          <w:sz w:val="20"/>
          <w:szCs w:val="20"/>
          <w:lang w:eastAsia="zh-CN"/>
        </w:rPr>
      </w:pPr>
      <w:r w:rsidRPr="00C265BF">
        <w:rPr>
          <w:rFonts w:eastAsia="Times New Roman" w:cs="Verdana"/>
          <w:b/>
          <w:sz w:val="20"/>
          <w:szCs w:val="20"/>
          <w:lang w:eastAsia="zh-CN"/>
        </w:rPr>
        <w:t>OZNACZENIE</w:t>
      </w:r>
      <w:r w:rsidRPr="00C265BF">
        <w:rPr>
          <w:rFonts w:eastAsia="Verdana" w:cs="Verdana"/>
          <w:b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b/>
          <w:sz w:val="20"/>
          <w:szCs w:val="20"/>
          <w:lang w:eastAsia="zh-CN"/>
        </w:rPr>
        <w:t>POSTĘPOWANIA</w:t>
      </w:r>
    </w:p>
    <w:p w14:paraId="4AD03576" w14:textId="77777777" w:rsidR="00C265BF" w:rsidRPr="00C265BF" w:rsidRDefault="00C265BF" w:rsidP="00C265BF">
      <w:pPr>
        <w:suppressAutoHyphens/>
        <w:spacing w:after="0" w:line="240" w:lineRule="auto"/>
        <w:ind w:left="1065"/>
        <w:rPr>
          <w:rFonts w:eastAsia="Times New Roman" w:cs="Verdana"/>
          <w:sz w:val="20"/>
          <w:szCs w:val="20"/>
          <w:lang w:eastAsia="zh-CN"/>
        </w:rPr>
      </w:pPr>
    </w:p>
    <w:p w14:paraId="309FC549" w14:textId="6CF4FABF" w:rsidR="00C265BF" w:rsidRPr="00C265BF" w:rsidRDefault="00C265BF" w:rsidP="00C265BF">
      <w:pPr>
        <w:suppressAutoHyphens/>
        <w:spacing w:after="0" w:line="240" w:lineRule="auto"/>
        <w:ind w:firstLine="709"/>
        <w:rPr>
          <w:rFonts w:eastAsia="Verdana" w:cs="Verdana"/>
          <w:b/>
          <w:sz w:val="20"/>
          <w:szCs w:val="20"/>
          <w:lang w:eastAsia="zh-CN"/>
        </w:rPr>
      </w:pPr>
      <w:r w:rsidRPr="00C265BF">
        <w:rPr>
          <w:rFonts w:eastAsia="Times New Roman" w:cs="Verdana"/>
          <w:sz w:val="20"/>
          <w:szCs w:val="20"/>
          <w:lang w:eastAsia="zh-CN"/>
        </w:rPr>
        <w:t>Postępowanie</w:t>
      </w:r>
      <w:r w:rsidRPr="00C265BF">
        <w:rPr>
          <w:rFonts w:eastAsia="Verdana" w:cs="Verdana"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sz w:val="20"/>
          <w:szCs w:val="20"/>
          <w:lang w:eastAsia="zh-CN"/>
        </w:rPr>
        <w:t>oznaczone</w:t>
      </w:r>
      <w:r w:rsidRPr="00C265BF">
        <w:rPr>
          <w:rFonts w:eastAsia="Verdana" w:cs="Verdana"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sz w:val="20"/>
          <w:szCs w:val="20"/>
          <w:lang w:eastAsia="zh-CN"/>
        </w:rPr>
        <w:t>jest</w:t>
      </w:r>
      <w:r w:rsidRPr="00C265BF">
        <w:rPr>
          <w:rFonts w:eastAsia="Verdana" w:cs="Verdana"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sz w:val="20"/>
          <w:szCs w:val="20"/>
          <w:lang w:eastAsia="zh-CN"/>
        </w:rPr>
        <w:t>znakiem:</w:t>
      </w:r>
      <w:r w:rsidRPr="00C265BF">
        <w:rPr>
          <w:rFonts w:eastAsia="Verdana" w:cs="Verdana"/>
          <w:sz w:val="20"/>
          <w:szCs w:val="20"/>
          <w:lang w:eastAsia="zh-CN"/>
        </w:rPr>
        <w:t xml:space="preserve"> </w:t>
      </w:r>
      <w:r w:rsidR="00417958">
        <w:rPr>
          <w:rFonts w:eastAsia="Verdana" w:cs="Verdana"/>
          <w:b/>
          <w:sz w:val="20"/>
          <w:szCs w:val="20"/>
          <w:lang w:eastAsia="zh-CN"/>
        </w:rPr>
        <w:t>1</w:t>
      </w:r>
      <w:r w:rsidR="00531558">
        <w:rPr>
          <w:rFonts w:eastAsia="Verdana" w:cs="Verdana"/>
          <w:b/>
          <w:sz w:val="20"/>
          <w:szCs w:val="20"/>
          <w:lang w:eastAsia="zh-CN"/>
        </w:rPr>
        <w:t>0</w:t>
      </w:r>
      <w:r w:rsidR="0051760C">
        <w:rPr>
          <w:rFonts w:eastAsia="Verdana" w:cs="Verdana"/>
          <w:b/>
          <w:sz w:val="20"/>
          <w:szCs w:val="20"/>
          <w:lang w:eastAsia="zh-CN"/>
        </w:rPr>
        <w:t>/20</w:t>
      </w:r>
      <w:r w:rsidR="00C33E4F">
        <w:rPr>
          <w:rFonts w:eastAsia="Verdana" w:cs="Verdana"/>
          <w:b/>
          <w:sz w:val="20"/>
          <w:szCs w:val="20"/>
          <w:lang w:eastAsia="zh-CN"/>
        </w:rPr>
        <w:t>2</w:t>
      </w:r>
      <w:r w:rsidR="00531558">
        <w:rPr>
          <w:rFonts w:eastAsia="Verdana" w:cs="Verdana"/>
          <w:b/>
          <w:sz w:val="20"/>
          <w:szCs w:val="20"/>
          <w:lang w:eastAsia="zh-CN"/>
        </w:rPr>
        <w:t>6</w:t>
      </w:r>
    </w:p>
    <w:p w14:paraId="7C605E0D" w14:textId="77777777" w:rsidR="00C265BF" w:rsidRPr="00C265BF" w:rsidRDefault="00C265BF" w:rsidP="00C265BF">
      <w:pPr>
        <w:suppressAutoHyphens/>
        <w:spacing w:after="0" w:line="240" w:lineRule="auto"/>
        <w:ind w:left="709"/>
        <w:jc w:val="both"/>
        <w:rPr>
          <w:rFonts w:eastAsia="Times New Roman" w:cs="Verdana"/>
          <w:sz w:val="20"/>
          <w:szCs w:val="20"/>
          <w:lang w:eastAsia="zh-CN"/>
        </w:rPr>
      </w:pPr>
      <w:r w:rsidRPr="00C265BF">
        <w:rPr>
          <w:rFonts w:eastAsia="Times New Roman" w:cs="Verdana"/>
          <w:sz w:val="20"/>
          <w:szCs w:val="20"/>
          <w:lang w:eastAsia="zh-CN"/>
        </w:rPr>
        <w:t>Wykonawcy</w:t>
      </w:r>
      <w:r w:rsidRPr="00C265BF">
        <w:rPr>
          <w:rFonts w:eastAsia="Verdana" w:cs="Verdana"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sz w:val="20"/>
          <w:szCs w:val="20"/>
          <w:lang w:eastAsia="zh-CN"/>
        </w:rPr>
        <w:t>powinni</w:t>
      </w:r>
      <w:r w:rsidRPr="00C265BF">
        <w:rPr>
          <w:rFonts w:eastAsia="Verdana" w:cs="Verdana"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sz w:val="20"/>
          <w:szCs w:val="20"/>
          <w:lang w:eastAsia="zh-CN"/>
        </w:rPr>
        <w:t>we</w:t>
      </w:r>
      <w:r w:rsidRPr="00C265BF">
        <w:rPr>
          <w:rFonts w:eastAsia="Verdana" w:cs="Verdana"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sz w:val="20"/>
          <w:szCs w:val="20"/>
          <w:lang w:eastAsia="zh-CN"/>
        </w:rPr>
        <w:t>wszelkich</w:t>
      </w:r>
      <w:r w:rsidRPr="00C265BF">
        <w:rPr>
          <w:rFonts w:eastAsia="Verdana" w:cs="Verdana"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sz w:val="20"/>
          <w:szCs w:val="20"/>
          <w:lang w:eastAsia="zh-CN"/>
        </w:rPr>
        <w:t>kontaktach</w:t>
      </w:r>
      <w:r w:rsidRPr="00C265BF">
        <w:rPr>
          <w:rFonts w:eastAsia="Verdana" w:cs="Verdana"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sz w:val="20"/>
          <w:szCs w:val="20"/>
          <w:lang w:eastAsia="zh-CN"/>
        </w:rPr>
        <w:t>z</w:t>
      </w:r>
      <w:r w:rsidRPr="00C265BF">
        <w:rPr>
          <w:rFonts w:eastAsia="Verdana" w:cs="Verdana"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sz w:val="20"/>
          <w:szCs w:val="20"/>
          <w:lang w:eastAsia="zh-CN"/>
        </w:rPr>
        <w:t>Zamawiającym</w:t>
      </w:r>
      <w:r w:rsidRPr="00C265BF">
        <w:rPr>
          <w:rFonts w:eastAsia="Verdana" w:cs="Verdana"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sz w:val="20"/>
          <w:szCs w:val="20"/>
          <w:lang w:eastAsia="zh-CN"/>
        </w:rPr>
        <w:t>powoływać</w:t>
      </w:r>
      <w:r w:rsidRPr="00C265BF">
        <w:rPr>
          <w:rFonts w:eastAsia="Verdana" w:cs="Verdana"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sz w:val="20"/>
          <w:szCs w:val="20"/>
          <w:lang w:eastAsia="zh-CN"/>
        </w:rPr>
        <w:t>się</w:t>
      </w:r>
      <w:r w:rsidRPr="00C265BF">
        <w:rPr>
          <w:rFonts w:eastAsia="Verdana" w:cs="Verdana"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sz w:val="20"/>
          <w:szCs w:val="20"/>
          <w:lang w:eastAsia="zh-CN"/>
        </w:rPr>
        <w:t>na</w:t>
      </w:r>
      <w:r w:rsidRPr="00C265BF">
        <w:rPr>
          <w:rFonts w:eastAsia="Verdana" w:cs="Verdana"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sz w:val="20"/>
          <w:szCs w:val="20"/>
          <w:lang w:eastAsia="zh-CN"/>
        </w:rPr>
        <w:t>wyżej</w:t>
      </w:r>
      <w:r w:rsidRPr="00C265BF">
        <w:rPr>
          <w:rFonts w:eastAsia="Verdana" w:cs="Verdana"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sz w:val="20"/>
          <w:szCs w:val="20"/>
          <w:lang w:eastAsia="zh-CN"/>
        </w:rPr>
        <w:t>podane</w:t>
      </w:r>
      <w:r w:rsidRPr="00C265BF">
        <w:rPr>
          <w:rFonts w:eastAsia="Verdana" w:cs="Verdana"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sz w:val="20"/>
          <w:szCs w:val="20"/>
          <w:lang w:eastAsia="zh-CN"/>
        </w:rPr>
        <w:t>oznaczenie.</w:t>
      </w:r>
    </w:p>
    <w:p w14:paraId="18052571" w14:textId="77777777" w:rsidR="00C265BF" w:rsidRPr="00C265BF" w:rsidRDefault="00C265BF" w:rsidP="00C265BF">
      <w:pPr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</w:p>
    <w:p w14:paraId="187A1853" w14:textId="77777777" w:rsidR="00C265BF" w:rsidRPr="00C265BF" w:rsidRDefault="00C265BF" w:rsidP="00C265BF">
      <w:pPr>
        <w:suppressAutoHyphens/>
        <w:spacing w:after="0" w:line="240" w:lineRule="auto"/>
        <w:rPr>
          <w:rFonts w:eastAsia="Times New Roman" w:cs="Verdana"/>
          <w:sz w:val="20"/>
          <w:szCs w:val="20"/>
          <w:lang w:eastAsia="zh-CN"/>
        </w:rPr>
      </w:pPr>
      <w:r w:rsidRPr="00C265BF">
        <w:rPr>
          <w:rFonts w:eastAsia="Times New Roman" w:cs="Verdana"/>
          <w:b/>
          <w:sz w:val="20"/>
          <w:szCs w:val="20"/>
          <w:lang w:eastAsia="zh-CN"/>
        </w:rPr>
        <w:t>3.</w:t>
      </w:r>
      <w:r w:rsidRPr="00C265BF">
        <w:rPr>
          <w:rFonts w:eastAsia="Times New Roman" w:cs="Verdana"/>
          <w:b/>
          <w:sz w:val="20"/>
          <w:szCs w:val="20"/>
          <w:lang w:eastAsia="zh-CN"/>
        </w:rPr>
        <w:tab/>
        <w:t>TRYB</w:t>
      </w:r>
      <w:r w:rsidRPr="00C265BF">
        <w:rPr>
          <w:rFonts w:eastAsia="Verdana" w:cs="Verdana"/>
          <w:b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b/>
          <w:sz w:val="20"/>
          <w:szCs w:val="20"/>
          <w:lang w:eastAsia="zh-CN"/>
        </w:rPr>
        <w:t>UDZIELENIA ZAMÓWIENIA</w:t>
      </w:r>
    </w:p>
    <w:p w14:paraId="1F03EB71" w14:textId="77777777" w:rsidR="00C265BF" w:rsidRPr="00C265BF" w:rsidRDefault="00C265BF" w:rsidP="00C265BF">
      <w:pPr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</w:p>
    <w:p w14:paraId="3871DEB4" w14:textId="77777777" w:rsidR="00A25887" w:rsidRDefault="00A25887" w:rsidP="00373D90">
      <w:pPr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  <w:r w:rsidRPr="00A25887">
        <w:rPr>
          <w:rFonts w:eastAsia="Times New Roman" w:cs="Verdana"/>
          <w:sz w:val="20"/>
          <w:szCs w:val="20"/>
          <w:lang w:eastAsia="zh-CN"/>
        </w:rPr>
        <w:t>1.</w:t>
      </w:r>
      <w:r w:rsidRPr="00A25887">
        <w:rPr>
          <w:rFonts w:eastAsia="Times New Roman" w:cs="Verdana"/>
          <w:sz w:val="20"/>
          <w:szCs w:val="20"/>
          <w:lang w:eastAsia="zh-CN"/>
        </w:rPr>
        <w:tab/>
        <w:t xml:space="preserve">Postępowanie o udzielenie zamówienia prowadzone jest w trybie podstawowym bez przeprowadzenia </w:t>
      </w:r>
      <w:r>
        <w:rPr>
          <w:rFonts w:eastAsia="Times New Roman" w:cs="Verdana"/>
          <w:sz w:val="20"/>
          <w:szCs w:val="20"/>
          <w:lang w:eastAsia="zh-CN"/>
        </w:rPr>
        <w:t xml:space="preserve">   </w:t>
      </w:r>
    </w:p>
    <w:p w14:paraId="7EDED0C5" w14:textId="77777777" w:rsidR="00A25887" w:rsidRDefault="00A25887" w:rsidP="00373D90">
      <w:pPr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  <w:r>
        <w:rPr>
          <w:rFonts w:eastAsia="Times New Roman" w:cs="Verdana"/>
          <w:sz w:val="20"/>
          <w:szCs w:val="20"/>
          <w:lang w:eastAsia="zh-CN"/>
        </w:rPr>
        <w:t xml:space="preserve">                </w:t>
      </w:r>
      <w:r w:rsidRPr="00A25887">
        <w:rPr>
          <w:rFonts w:eastAsia="Times New Roman" w:cs="Verdana"/>
          <w:sz w:val="20"/>
          <w:szCs w:val="20"/>
          <w:lang w:eastAsia="zh-CN"/>
        </w:rPr>
        <w:t xml:space="preserve">negocjacji, o którym mowa w art. 275 pkt 1 ustawy z dnia 11 września 2019. Prawo zamówień </w:t>
      </w:r>
    </w:p>
    <w:p w14:paraId="30C01D20" w14:textId="15B1EDA3" w:rsidR="00A25887" w:rsidRDefault="00A25887" w:rsidP="00373D90">
      <w:pPr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  <w:r>
        <w:rPr>
          <w:rFonts w:eastAsia="Times New Roman" w:cs="Verdana"/>
          <w:sz w:val="20"/>
          <w:szCs w:val="20"/>
          <w:lang w:eastAsia="zh-CN"/>
        </w:rPr>
        <w:t xml:space="preserve">                </w:t>
      </w:r>
      <w:r w:rsidRPr="00A25887">
        <w:rPr>
          <w:rFonts w:eastAsia="Times New Roman" w:cs="Verdana"/>
          <w:sz w:val="20"/>
          <w:szCs w:val="20"/>
          <w:lang w:eastAsia="zh-CN"/>
        </w:rPr>
        <w:t>publicznych (Dz. U. z 202</w:t>
      </w:r>
      <w:r w:rsidR="00531558">
        <w:rPr>
          <w:rFonts w:eastAsia="Times New Roman" w:cs="Verdana"/>
          <w:sz w:val="20"/>
          <w:szCs w:val="20"/>
          <w:lang w:eastAsia="zh-CN"/>
        </w:rPr>
        <w:t>4</w:t>
      </w:r>
      <w:r w:rsidRPr="00A25887">
        <w:rPr>
          <w:rFonts w:eastAsia="Times New Roman" w:cs="Verdana"/>
          <w:sz w:val="20"/>
          <w:szCs w:val="20"/>
          <w:lang w:eastAsia="zh-CN"/>
        </w:rPr>
        <w:t xml:space="preserve">r. poz. </w:t>
      </w:r>
      <w:r w:rsidR="00576401">
        <w:rPr>
          <w:rFonts w:eastAsia="Times New Roman" w:cs="Verdana"/>
          <w:sz w:val="20"/>
          <w:szCs w:val="20"/>
          <w:lang w:eastAsia="zh-CN"/>
        </w:rPr>
        <w:t>1</w:t>
      </w:r>
      <w:r w:rsidR="00531558">
        <w:rPr>
          <w:rFonts w:eastAsia="Times New Roman" w:cs="Verdana"/>
          <w:sz w:val="20"/>
          <w:szCs w:val="20"/>
          <w:lang w:eastAsia="zh-CN"/>
        </w:rPr>
        <w:t>320</w:t>
      </w:r>
      <w:r w:rsidRPr="00A25887">
        <w:rPr>
          <w:rFonts w:eastAsia="Times New Roman" w:cs="Verdana"/>
          <w:sz w:val="20"/>
          <w:szCs w:val="20"/>
          <w:lang w:eastAsia="zh-CN"/>
        </w:rPr>
        <w:t xml:space="preserve"> ze zm.) zwanej dalej „ustawą”. Wartość postępowania jest </w:t>
      </w:r>
    </w:p>
    <w:p w14:paraId="7966CEEB" w14:textId="0DC1EEB0" w:rsidR="00A25887" w:rsidRPr="00A25887" w:rsidRDefault="00373D90" w:rsidP="00373D90">
      <w:pPr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  <w:r>
        <w:rPr>
          <w:rFonts w:eastAsia="Times New Roman" w:cs="Verdana"/>
          <w:sz w:val="20"/>
          <w:szCs w:val="20"/>
          <w:lang w:eastAsia="zh-CN"/>
        </w:rPr>
        <w:t xml:space="preserve">                </w:t>
      </w:r>
      <w:r w:rsidR="00A25887" w:rsidRPr="00A25887">
        <w:rPr>
          <w:rFonts w:eastAsia="Times New Roman" w:cs="Verdana"/>
          <w:sz w:val="20"/>
          <w:szCs w:val="20"/>
          <w:lang w:eastAsia="zh-CN"/>
        </w:rPr>
        <w:t xml:space="preserve">mniejsza niż kwoty określone w art.. 3 ust. 1 ustawy. </w:t>
      </w:r>
    </w:p>
    <w:p w14:paraId="781D0C72" w14:textId="77777777" w:rsidR="00A25887" w:rsidRPr="00A25887" w:rsidRDefault="00A25887" w:rsidP="00373D90">
      <w:pPr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  <w:r w:rsidRPr="00A25887">
        <w:rPr>
          <w:rFonts w:eastAsia="Times New Roman" w:cs="Verdana"/>
          <w:sz w:val="20"/>
          <w:szCs w:val="20"/>
          <w:lang w:eastAsia="zh-CN"/>
        </w:rPr>
        <w:t>2.</w:t>
      </w:r>
      <w:r w:rsidRPr="00A25887">
        <w:rPr>
          <w:rFonts w:eastAsia="Times New Roman" w:cs="Verdana"/>
          <w:sz w:val="20"/>
          <w:szCs w:val="20"/>
          <w:lang w:eastAsia="zh-CN"/>
        </w:rPr>
        <w:tab/>
        <w:t xml:space="preserve">Zamawiający nie przewiduje wyboru najkorzystniejszej oferty z możliwością prowadzenia negocjacji. </w:t>
      </w:r>
    </w:p>
    <w:p w14:paraId="3E6F6887" w14:textId="77777777" w:rsidR="00C265BF" w:rsidRPr="00C265BF" w:rsidRDefault="00C265BF" w:rsidP="00373D90">
      <w:pPr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</w:p>
    <w:p w14:paraId="5309E712" w14:textId="77777777" w:rsidR="00C265BF" w:rsidRPr="00C265BF" w:rsidRDefault="00C265BF" w:rsidP="00C265BF">
      <w:pPr>
        <w:suppressAutoHyphens/>
        <w:spacing w:after="0" w:line="240" w:lineRule="auto"/>
        <w:rPr>
          <w:rFonts w:eastAsia="Times New Roman" w:cs="Verdana"/>
          <w:sz w:val="20"/>
          <w:szCs w:val="20"/>
          <w:lang w:eastAsia="zh-CN"/>
        </w:rPr>
      </w:pPr>
    </w:p>
    <w:p w14:paraId="3DF28A2F" w14:textId="77777777" w:rsidR="00C265BF" w:rsidRPr="00C265BF" w:rsidRDefault="00C265BF" w:rsidP="00C265BF">
      <w:pPr>
        <w:suppressAutoHyphens/>
        <w:spacing w:after="0" w:line="240" w:lineRule="auto"/>
        <w:rPr>
          <w:rFonts w:eastAsia="Times New Roman" w:cs="Verdana"/>
          <w:sz w:val="20"/>
          <w:szCs w:val="20"/>
          <w:lang w:eastAsia="zh-CN"/>
        </w:rPr>
      </w:pPr>
      <w:r w:rsidRPr="00C265BF">
        <w:rPr>
          <w:rFonts w:eastAsia="Times New Roman" w:cs="Verdana"/>
          <w:b/>
          <w:sz w:val="20"/>
          <w:szCs w:val="20"/>
          <w:lang w:eastAsia="zh-CN"/>
        </w:rPr>
        <w:t>4.</w:t>
      </w:r>
      <w:r w:rsidRPr="00C265BF">
        <w:rPr>
          <w:rFonts w:eastAsia="Times New Roman" w:cs="Verdana"/>
          <w:b/>
          <w:sz w:val="20"/>
          <w:szCs w:val="20"/>
          <w:lang w:eastAsia="zh-CN"/>
        </w:rPr>
        <w:tab/>
        <w:t>PRZEDMIOT</w:t>
      </w:r>
      <w:r w:rsidRPr="00C265BF">
        <w:rPr>
          <w:rFonts w:eastAsia="Verdana" w:cs="Verdana"/>
          <w:b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b/>
          <w:sz w:val="20"/>
          <w:szCs w:val="20"/>
          <w:lang w:eastAsia="zh-CN"/>
        </w:rPr>
        <w:t>ZAMÓWIENIA</w:t>
      </w:r>
    </w:p>
    <w:p w14:paraId="1CAC1574" w14:textId="77777777" w:rsidR="00C265BF" w:rsidRPr="00C265BF" w:rsidRDefault="00C265BF" w:rsidP="00C265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b/>
          <w:sz w:val="20"/>
          <w:szCs w:val="20"/>
          <w:lang w:eastAsia="zh-CN"/>
        </w:rPr>
      </w:pPr>
    </w:p>
    <w:p w14:paraId="6EE9684B" w14:textId="77777777" w:rsidR="007F220C" w:rsidRPr="007F220C" w:rsidRDefault="00C265BF" w:rsidP="007F220C">
      <w:pPr>
        <w:pStyle w:val="Akapitzlist"/>
        <w:numPr>
          <w:ilvl w:val="0"/>
          <w:numId w:val="10"/>
        </w:numPr>
        <w:rPr>
          <w:rFonts w:eastAsia="Times New Roman" w:cs="Verdana"/>
          <w:b/>
          <w:sz w:val="20"/>
          <w:szCs w:val="20"/>
          <w:lang w:eastAsia="zh-CN"/>
        </w:rPr>
      </w:pPr>
      <w:r w:rsidRPr="007F220C">
        <w:rPr>
          <w:rFonts w:eastAsia="Times New Roman" w:cs="Verdana"/>
          <w:b/>
          <w:sz w:val="20"/>
          <w:szCs w:val="20"/>
          <w:lang w:eastAsia="zh-CN"/>
        </w:rPr>
        <w:t>Przedmiotem</w:t>
      </w:r>
      <w:r w:rsidRPr="007F220C">
        <w:rPr>
          <w:rFonts w:eastAsia="Verdana" w:cs="Verdana"/>
          <w:b/>
          <w:sz w:val="20"/>
          <w:szCs w:val="20"/>
          <w:lang w:eastAsia="zh-CN"/>
        </w:rPr>
        <w:t xml:space="preserve"> </w:t>
      </w:r>
      <w:r w:rsidRPr="007F220C">
        <w:rPr>
          <w:rFonts w:eastAsia="Times New Roman" w:cs="Verdana"/>
          <w:b/>
          <w:sz w:val="20"/>
          <w:szCs w:val="20"/>
          <w:lang w:eastAsia="zh-CN"/>
        </w:rPr>
        <w:t>zamówienia</w:t>
      </w:r>
      <w:r w:rsidRPr="007F220C">
        <w:rPr>
          <w:rFonts w:eastAsia="Verdana" w:cs="Verdana"/>
          <w:b/>
          <w:sz w:val="20"/>
          <w:szCs w:val="20"/>
          <w:lang w:eastAsia="zh-CN"/>
        </w:rPr>
        <w:t xml:space="preserve"> </w:t>
      </w:r>
      <w:r w:rsidRPr="007F220C">
        <w:rPr>
          <w:rFonts w:eastAsia="Times New Roman" w:cs="Verdana"/>
          <w:b/>
          <w:sz w:val="20"/>
          <w:szCs w:val="20"/>
          <w:lang w:eastAsia="zh-CN"/>
        </w:rPr>
        <w:t xml:space="preserve">jest </w:t>
      </w:r>
      <w:r w:rsidR="007F220C" w:rsidRPr="007F220C">
        <w:rPr>
          <w:rFonts w:eastAsia="Times New Roman" w:cs="Verdana"/>
          <w:b/>
          <w:sz w:val="20"/>
          <w:szCs w:val="20"/>
          <w:lang w:eastAsia="zh-CN"/>
        </w:rPr>
        <w:t xml:space="preserve">„ODBIÓR, TRANSPORT I UTYLIZACJA ODPADÓW NIEBEZPIECZNYCH MEDYCZNYCH I ODPADÓW INNYCH NIŻ NIEBEZPIECZNE” </w:t>
      </w:r>
    </w:p>
    <w:p w14:paraId="25F2FB64" w14:textId="0B5301EE" w:rsidR="00C265BF" w:rsidRPr="007F220C" w:rsidRDefault="00C265BF" w:rsidP="00C265BF">
      <w:pPr>
        <w:numPr>
          <w:ilvl w:val="0"/>
          <w:numId w:val="10"/>
        </w:numPr>
        <w:suppressAutoHyphens/>
        <w:spacing w:after="0" w:line="240" w:lineRule="auto"/>
        <w:ind w:left="709"/>
        <w:jc w:val="both"/>
        <w:rPr>
          <w:rFonts w:eastAsia="Times New Roman" w:cs="Calibri"/>
          <w:sz w:val="20"/>
          <w:szCs w:val="20"/>
          <w:lang w:eastAsia="zh-CN"/>
        </w:rPr>
      </w:pPr>
      <w:r w:rsidRPr="007F220C">
        <w:rPr>
          <w:rFonts w:eastAsia="Times New Roman" w:cs="Calibri"/>
          <w:sz w:val="20"/>
          <w:szCs w:val="20"/>
          <w:lang w:eastAsia="zh-CN"/>
        </w:rPr>
        <w:t xml:space="preserve">Szczegółowy opis przedmiotu zamówienia znajduje się w załączniku nr </w:t>
      </w:r>
      <w:r w:rsidR="003C44A8" w:rsidRPr="007F220C">
        <w:rPr>
          <w:rFonts w:eastAsia="Times New Roman" w:cs="Calibri"/>
          <w:sz w:val="20"/>
          <w:szCs w:val="20"/>
          <w:lang w:eastAsia="zh-CN"/>
        </w:rPr>
        <w:t>1</w:t>
      </w:r>
      <w:r w:rsidRPr="007F220C">
        <w:rPr>
          <w:rFonts w:eastAsia="Times New Roman" w:cs="Calibri"/>
          <w:sz w:val="20"/>
          <w:szCs w:val="20"/>
          <w:lang w:eastAsia="zh-CN"/>
        </w:rPr>
        <w:t xml:space="preserve"> do SWZ, który jest jednocześnie formularzem </w:t>
      </w:r>
      <w:r w:rsidR="0051760C" w:rsidRPr="007F220C">
        <w:rPr>
          <w:rFonts w:eastAsia="Times New Roman" w:cs="Calibri"/>
          <w:sz w:val="20"/>
          <w:szCs w:val="20"/>
          <w:lang w:eastAsia="zh-CN"/>
        </w:rPr>
        <w:t>asortymentowo-</w:t>
      </w:r>
      <w:r w:rsidRPr="007F220C">
        <w:rPr>
          <w:rFonts w:eastAsia="Times New Roman" w:cs="Calibri"/>
          <w:sz w:val="20"/>
          <w:szCs w:val="20"/>
          <w:lang w:eastAsia="zh-CN"/>
        </w:rPr>
        <w:t>cenowym.</w:t>
      </w:r>
    </w:p>
    <w:p w14:paraId="75A2F581" w14:textId="77777777" w:rsidR="00C265BF" w:rsidRPr="00C265BF" w:rsidRDefault="00C265BF" w:rsidP="00C265BF">
      <w:pPr>
        <w:spacing w:after="0" w:line="240" w:lineRule="auto"/>
        <w:ind w:left="709"/>
        <w:jc w:val="both"/>
        <w:rPr>
          <w:rFonts w:eastAsia="Times New Roman" w:cs="Arial"/>
          <w:kern w:val="144"/>
          <w:sz w:val="20"/>
          <w:szCs w:val="20"/>
          <w:lang w:eastAsia="zh-CN"/>
        </w:rPr>
      </w:pPr>
    </w:p>
    <w:p w14:paraId="07B14F53" w14:textId="77777777" w:rsidR="00C265BF" w:rsidRPr="00C265BF" w:rsidRDefault="00C265BF" w:rsidP="009763E5">
      <w:pPr>
        <w:numPr>
          <w:ilvl w:val="0"/>
          <w:numId w:val="10"/>
        </w:numPr>
        <w:suppressAutoHyphens/>
        <w:spacing w:after="200" w:line="276" w:lineRule="auto"/>
        <w:jc w:val="both"/>
        <w:rPr>
          <w:rFonts w:cs="Calibri"/>
          <w:b/>
          <w:sz w:val="20"/>
          <w:szCs w:val="20"/>
          <w:lang w:eastAsia="zh-CN"/>
        </w:rPr>
      </w:pPr>
      <w:r w:rsidRPr="00C265BF">
        <w:rPr>
          <w:rFonts w:cs="Calibri"/>
          <w:sz w:val="20"/>
          <w:szCs w:val="20"/>
          <w:lang w:eastAsia="zh-CN"/>
        </w:rPr>
        <w:t>CPV</w:t>
      </w:r>
      <w:r w:rsidRPr="00C265BF">
        <w:rPr>
          <w:rFonts w:eastAsia="Verdana" w:cs="Calibri"/>
          <w:sz w:val="20"/>
          <w:szCs w:val="20"/>
          <w:lang w:eastAsia="zh-CN"/>
        </w:rPr>
        <w:t xml:space="preserve"> </w:t>
      </w:r>
      <w:r w:rsidRPr="00C265BF">
        <w:rPr>
          <w:rFonts w:cs="Calibri"/>
          <w:sz w:val="20"/>
          <w:szCs w:val="20"/>
          <w:lang w:eastAsia="zh-CN"/>
        </w:rPr>
        <w:t>(Wspólny</w:t>
      </w:r>
      <w:r w:rsidRPr="00C265BF">
        <w:rPr>
          <w:rFonts w:eastAsia="Verdana" w:cs="Calibri"/>
          <w:sz w:val="20"/>
          <w:szCs w:val="20"/>
          <w:lang w:eastAsia="zh-CN"/>
        </w:rPr>
        <w:t xml:space="preserve"> </w:t>
      </w:r>
      <w:r w:rsidRPr="00C265BF">
        <w:rPr>
          <w:rFonts w:cs="Calibri"/>
          <w:sz w:val="20"/>
          <w:szCs w:val="20"/>
          <w:lang w:eastAsia="zh-CN"/>
        </w:rPr>
        <w:t>Słownik</w:t>
      </w:r>
      <w:r w:rsidRPr="00C265BF">
        <w:rPr>
          <w:rFonts w:eastAsia="Verdana" w:cs="Calibri"/>
          <w:sz w:val="20"/>
          <w:szCs w:val="20"/>
          <w:lang w:eastAsia="zh-CN"/>
        </w:rPr>
        <w:t xml:space="preserve"> </w:t>
      </w:r>
      <w:r w:rsidRPr="00C265BF">
        <w:rPr>
          <w:rFonts w:cs="Calibri"/>
          <w:sz w:val="20"/>
          <w:szCs w:val="20"/>
          <w:lang w:eastAsia="zh-CN"/>
        </w:rPr>
        <w:t xml:space="preserve">Zamówień): </w:t>
      </w:r>
    </w:p>
    <w:tbl>
      <w:tblPr>
        <w:tblW w:w="2260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</w:tblGrid>
      <w:tr w:rsidR="00C265BF" w:rsidRPr="00C265BF" w14:paraId="09566994" w14:textId="77777777" w:rsidTr="001B7051">
        <w:trPr>
          <w:trHeight w:val="28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FA91E" w14:textId="4E2A3B3A" w:rsidR="00C265BF" w:rsidRDefault="0051760C" w:rsidP="0051760C">
            <w:pPr>
              <w:suppressAutoHyphens/>
              <w:spacing w:after="0" w:line="240" w:lineRule="auto"/>
              <w:rPr>
                <w:rFonts w:eastAsia="Times New Roman" w:cs="Verdana"/>
                <w:b/>
                <w:bCs/>
                <w:sz w:val="20"/>
                <w:szCs w:val="20"/>
                <w:lang w:eastAsia="zh-CN"/>
              </w:rPr>
            </w:pPr>
            <w:r w:rsidRPr="00C33E4F">
              <w:rPr>
                <w:rFonts w:eastAsia="Times New Roman" w:cs="Verdana"/>
                <w:b/>
                <w:bCs/>
                <w:sz w:val="20"/>
                <w:szCs w:val="20"/>
                <w:lang w:eastAsia="zh-CN"/>
              </w:rPr>
              <w:t xml:space="preserve">CPV: </w:t>
            </w:r>
            <w:r w:rsidR="007F220C" w:rsidRPr="007F220C">
              <w:rPr>
                <w:rFonts w:eastAsia="Times New Roman" w:cs="Verdana"/>
                <w:b/>
                <w:bCs/>
                <w:sz w:val="20"/>
                <w:szCs w:val="20"/>
                <w:lang w:eastAsia="zh-CN"/>
              </w:rPr>
              <w:t>90.52.40.00-6</w:t>
            </w:r>
          </w:p>
          <w:p w14:paraId="138C52EF" w14:textId="23925C67" w:rsidR="0051760C" w:rsidRPr="00C265BF" w:rsidRDefault="0051760C" w:rsidP="0051760C">
            <w:pPr>
              <w:suppressAutoHyphens/>
              <w:spacing w:after="0" w:line="240" w:lineRule="auto"/>
              <w:rPr>
                <w:rFonts w:eastAsia="Times New Roman" w:cs="Verdana"/>
                <w:sz w:val="20"/>
                <w:szCs w:val="20"/>
                <w:lang w:eastAsia="zh-CN"/>
              </w:rPr>
            </w:pPr>
          </w:p>
        </w:tc>
      </w:tr>
    </w:tbl>
    <w:p w14:paraId="531D0292" w14:textId="65E6F52D" w:rsidR="00C265BF" w:rsidRPr="006E4A5E" w:rsidRDefault="00C265BF" w:rsidP="009763E5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  <w:r w:rsidRPr="006E4A5E">
        <w:rPr>
          <w:rFonts w:eastAsia="Times New Roman" w:cs="Verdana"/>
          <w:sz w:val="20"/>
          <w:szCs w:val="20"/>
          <w:lang w:eastAsia="zh-CN"/>
        </w:rPr>
        <w:t>Zamawiający</w:t>
      </w:r>
      <w:r w:rsidR="0051760C" w:rsidRPr="006E4A5E">
        <w:rPr>
          <w:rFonts w:eastAsia="Times New Roman" w:cs="Verdana"/>
          <w:sz w:val="20"/>
          <w:szCs w:val="20"/>
          <w:lang w:eastAsia="zh-CN"/>
        </w:rPr>
        <w:t xml:space="preserve"> nie</w:t>
      </w:r>
      <w:r w:rsidRPr="006E4A5E">
        <w:rPr>
          <w:rFonts w:eastAsia="Times New Roman" w:cs="Verdana"/>
          <w:sz w:val="20"/>
          <w:szCs w:val="20"/>
          <w:lang w:eastAsia="zh-CN"/>
        </w:rPr>
        <w:t xml:space="preserve"> dopuszcza możliwoś</w:t>
      </w:r>
      <w:r w:rsidR="0051760C" w:rsidRPr="006E4A5E">
        <w:rPr>
          <w:rFonts w:eastAsia="Times New Roman" w:cs="Verdana"/>
          <w:sz w:val="20"/>
          <w:szCs w:val="20"/>
          <w:lang w:eastAsia="zh-CN"/>
        </w:rPr>
        <w:t>ci</w:t>
      </w:r>
      <w:r w:rsidRPr="006E4A5E">
        <w:rPr>
          <w:rFonts w:eastAsia="Times New Roman" w:cs="Verdana"/>
          <w:sz w:val="20"/>
          <w:szCs w:val="20"/>
          <w:lang w:eastAsia="zh-CN"/>
        </w:rPr>
        <w:t xml:space="preserve"> składania ofert częściowych</w:t>
      </w:r>
      <w:r w:rsidR="00F77FA0" w:rsidRPr="006E4A5E">
        <w:rPr>
          <w:rFonts w:eastAsia="Times New Roman" w:cs="Verdana"/>
          <w:sz w:val="20"/>
          <w:szCs w:val="20"/>
          <w:lang w:eastAsia="zh-CN"/>
        </w:rPr>
        <w:t xml:space="preserve">. Uzasadnienie braku podziału na części: </w:t>
      </w:r>
      <w:r w:rsidR="006E4A5E" w:rsidRPr="006E4A5E">
        <w:rPr>
          <w:rFonts w:eastAsia="Times New Roman" w:cs="Verdana"/>
          <w:sz w:val="20"/>
          <w:szCs w:val="20"/>
          <w:lang w:eastAsia="zh-CN"/>
        </w:rPr>
        <w:t xml:space="preserve">ze względu na specyfikę zamówienia, nie można podzielić go na części. </w:t>
      </w:r>
      <w:r w:rsidR="009E7A59" w:rsidRPr="009E7A59">
        <w:rPr>
          <w:rFonts w:eastAsia="Times New Roman" w:cs="Verdana"/>
          <w:sz w:val="20"/>
          <w:szCs w:val="20"/>
          <w:lang w:eastAsia="zh-CN"/>
        </w:rPr>
        <w:t>Przedmiot zamówienia tworzy nierozerwalną całość, co oznacza, że nie może zostać podzielony na części, ze względów technicznych, organizacyjnych i ekonomicznych, a brak podziału zamówienia na części nie zakłóca konkurencji w ramach postępowania</w:t>
      </w:r>
    </w:p>
    <w:p w14:paraId="4801F4E9" w14:textId="09738439" w:rsidR="00C265BF" w:rsidRPr="00C265BF" w:rsidRDefault="00C265BF" w:rsidP="00C265BF">
      <w:pPr>
        <w:suppressAutoHyphens/>
        <w:spacing w:after="0" w:line="240" w:lineRule="auto"/>
        <w:ind w:left="360"/>
        <w:rPr>
          <w:rFonts w:ascii="Times New Roman" w:eastAsia="Times New Roman" w:hAnsi="Times New Roman" w:cs="Verdana"/>
          <w:bCs/>
          <w:sz w:val="20"/>
          <w:szCs w:val="20"/>
          <w:lang w:eastAsia="zh-CN"/>
        </w:rPr>
      </w:pPr>
    </w:p>
    <w:p w14:paraId="0E1D70E1" w14:textId="77777777" w:rsidR="00C265BF" w:rsidRPr="00C265BF" w:rsidRDefault="00C265BF" w:rsidP="00C265BF">
      <w:pPr>
        <w:suppressAutoHyphens/>
        <w:spacing w:after="0" w:line="240" w:lineRule="auto"/>
        <w:rPr>
          <w:rFonts w:eastAsia="Times New Roman" w:cs="Verdana"/>
          <w:b/>
          <w:sz w:val="20"/>
          <w:szCs w:val="20"/>
          <w:lang w:eastAsia="zh-CN"/>
        </w:rPr>
      </w:pPr>
      <w:r w:rsidRPr="00C265BF">
        <w:rPr>
          <w:rFonts w:eastAsia="Times New Roman" w:cs="Verdana"/>
          <w:b/>
          <w:sz w:val="20"/>
          <w:szCs w:val="20"/>
          <w:lang w:eastAsia="zh-CN"/>
        </w:rPr>
        <w:t>5. PRZEDMIOTOWE ŚRODKI DOWODOWE</w:t>
      </w:r>
    </w:p>
    <w:p w14:paraId="1A80203D" w14:textId="77777777" w:rsidR="00C265BF" w:rsidRPr="00C265BF" w:rsidRDefault="00C265BF" w:rsidP="00C265BF">
      <w:pPr>
        <w:suppressAutoHyphens/>
        <w:spacing w:after="0" w:line="240" w:lineRule="auto"/>
        <w:rPr>
          <w:rFonts w:eastAsia="Times New Roman" w:cs="Verdana"/>
          <w:bCs/>
          <w:sz w:val="20"/>
          <w:szCs w:val="20"/>
          <w:lang w:eastAsia="zh-CN"/>
        </w:rPr>
      </w:pPr>
    </w:p>
    <w:p w14:paraId="406175FD" w14:textId="77777777" w:rsidR="00C265BF" w:rsidRPr="00C265BF" w:rsidRDefault="00C265BF" w:rsidP="00C265BF">
      <w:pPr>
        <w:spacing w:after="200" w:line="276" w:lineRule="auto"/>
        <w:rPr>
          <w:rFonts w:cs="Calibri"/>
          <w:bCs/>
          <w:sz w:val="20"/>
          <w:szCs w:val="20"/>
          <w:lang w:eastAsia="zh-CN"/>
        </w:rPr>
      </w:pPr>
      <w:r w:rsidRPr="00C265BF">
        <w:rPr>
          <w:rFonts w:cs="Calibri"/>
          <w:bCs/>
          <w:sz w:val="20"/>
          <w:szCs w:val="20"/>
          <w:lang w:eastAsia="zh-CN"/>
        </w:rPr>
        <w:t>Zamawiający nie wymaga</w:t>
      </w:r>
    </w:p>
    <w:p w14:paraId="75F83CBB" w14:textId="77777777" w:rsidR="00C265BF" w:rsidRPr="00C265BF" w:rsidRDefault="00C265BF" w:rsidP="00C265BF">
      <w:pPr>
        <w:suppressAutoHyphens/>
        <w:spacing w:after="0" w:line="240" w:lineRule="auto"/>
        <w:jc w:val="both"/>
        <w:textAlignment w:val="top"/>
        <w:rPr>
          <w:rFonts w:eastAsia="Times New Roman" w:cs="Verdana"/>
          <w:sz w:val="20"/>
          <w:szCs w:val="20"/>
          <w:lang w:eastAsia="zh-CN"/>
        </w:rPr>
      </w:pPr>
    </w:p>
    <w:p w14:paraId="4F3EB942" w14:textId="77777777" w:rsidR="00C265BF" w:rsidRPr="00C265BF" w:rsidRDefault="00C265BF" w:rsidP="00C265BF">
      <w:pPr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  <w:r w:rsidRPr="00C265BF">
        <w:rPr>
          <w:rFonts w:eastAsia="Times New Roman" w:cs="Verdana"/>
          <w:b/>
          <w:sz w:val="20"/>
          <w:szCs w:val="20"/>
          <w:lang w:eastAsia="zh-CN"/>
        </w:rPr>
        <w:t>6. TERMIN</w:t>
      </w:r>
      <w:r w:rsidRPr="00C265BF">
        <w:rPr>
          <w:rFonts w:eastAsia="Verdana" w:cs="Verdana"/>
          <w:b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b/>
          <w:sz w:val="20"/>
          <w:szCs w:val="20"/>
          <w:lang w:eastAsia="zh-CN"/>
        </w:rPr>
        <w:t>WYKONANIA</w:t>
      </w:r>
      <w:r w:rsidRPr="00C265BF">
        <w:rPr>
          <w:rFonts w:eastAsia="Verdana" w:cs="Verdana"/>
          <w:b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b/>
          <w:sz w:val="20"/>
          <w:szCs w:val="20"/>
          <w:lang w:eastAsia="zh-CN"/>
        </w:rPr>
        <w:t>ZAMÓWIENIA</w:t>
      </w:r>
    </w:p>
    <w:p w14:paraId="34560566" w14:textId="77777777" w:rsidR="00C265BF" w:rsidRPr="00C265BF" w:rsidRDefault="00C265BF" w:rsidP="00C265BF">
      <w:pPr>
        <w:suppressAutoHyphens/>
        <w:spacing w:after="0" w:line="240" w:lineRule="auto"/>
        <w:jc w:val="both"/>
        <w:rPr>
          <w:rFonts w:ascii="Verdana" w:eastAsia="Times New Roman" w:hAnsi="Verdana" w:cs="Verdana"/>
          <w:b/>
          <w:sz w:val="20"/>
          <w:szCs w:val="20"/>
          <w:lang w:eastAsia="zh-CN"/>
        </w:rPr>
      </w:pPr>
    </w:p>
    <w:p w14:paraId="6319ED86" w14:textId="672F1AB2" w:rsidR="00C265BF" w:rsidRPr="00C265BF" w:rsidRDefault="00C33E4F" w:rsidP="00C265BF">
      <w:pPr>
        <w:spacing w:after="0" w:line="240" w:lineRule="auto"/>
        <w:jc w:val="both"/>
        <w:rPr>
          <w:rFonts w:eastAsia="Times New Roman"/>
          <w:b/>
          <w:bCs/>
          <w:sz w:val="20"/>
          <w:szCs w:val="20"/>
          <w:lang w:eastAsia="zh-CN"/>
        </w:rPr>
      </w:pPr>
      <w:r>
        <w:rPr>
          <w:rFonts w:eastAsia="Times New Roman"/>
          <w:b/>
          <w:bCs/>
          <w:sz w:val="20"/>
          <w:szCs w:val="20"/>
          <w:lang w:eastAsia="zh-CN"/>
        </w:rPr>
        <w:t>Od 01.0</w:t>
      </w:r>
      <w:r w:rsidR="007F220C">
        <w:rPr>
          <w:rFonts w:eastAsia="Times New Roman"/>
          <w:b/>
          <w:bCs/>
          <w:sz w:val="20"/>
          <w:szCs w:val="20"/>
          <w:lang w:eastAsia="zh-CN"/>
        </w:rPr>
        <w:t>9</w:t>
      </w:r>
      <w:r>
        <w:rPr>
          <w:rFonts w:eastAsia="Times New Roman"/>
          <w:b/>
          <w:bCs/>
          <w:sz w:val="20"/>
          <w:szCs w:val="20"/>
          <w:lang w:eastAsia="zh-CN"/>
        </w:rPr>
        <w:t>.202</w:t>
      </w:r>
      <w:r w:rsidR="00531558">
        <w:rPr>
          <w:rFonts w:eastAsia="Times New Roman"/>
          <w:b/>
          <w:bCs/>
          <w:sz w:val="20"/>
          <w:szCs w:val="20"/>
          <w:lang w:eastAsia="zh-CN"/>
        </w:rPr>
        <w:t>6</w:t>
      </w:r>
      <w:r>
        <w:rPr>
          <w:rFonts w:eastAsia="Times New Roman"/>
          <w:b/>
          <w:bCs/>
          <w:sz w:val="20"/>
          <w:szCs w:val="20"/>
          <w:lang w:eastAsia="zh-CN"/>
        </w:rPr>
        <w:t>r.</w:t>
      </w:r>
      <w:r w:rsidR="00027DD0">
        <w:rPr>
          <w:rFonts w:eastAsia="Times New Roman"/>
          <w:b/>
          <w:bCs/>
          <w:sz w:val="20"/>
          <w:szCs w:val="20"/>
          <w:lang w:eastAsia="zh-CN"/>
        </w:rPr>
        <w:t xml:space="preserve"> do 3</w:t>
      </w:r>
      <w:r w:rsidR="00D54377">
        <w:rPr>
          <w:rFonts w:eastAsia="Times New Roman"/>
          <w:b/>
          <w:bCs/>
          <w:sz w:val="20"/>
          <w:szCs w:val="20"/>
          <w:lang w:eastAsia="zh-CN"/>
        </w:rPr>
        <w:t>1</w:t>
      </w:r>
      <w:r w:rsidR="00027DD0">
        <w:rPr>
          <w:rFonts w:eastAsia="Times New Roman"/>
          <w:b/>
          <w:bCs/>
          <w:sz w:val="20"/>
          <w:szCs w:val="20"/>
          <w:lang w:eastAsia="zh-CN"/>
        </w:rPr>
        <w:t>.0</w:t>
      </w:r>
      <w:r w:rsidR="007F220C">
        <w:rPr>
          <w:rFonts w:eastAsia="Times New Roman"/>
          <w:b/>
          <w:bCs/>
          <w:sz w:val="20"/>
          <w:szCs w:val="20"/>
          <w:lang w:eastAsia="zh-CN"/>
        </w:rPr>
        <w:t>8</w:t>
      </w:r>
      <w:r w:rsidR="00027DD0">
        <w:rPr>
          <w:rFonts w:eastAsia="Times New Roman"/>
          <w:b/>
          <w:bCs/>
          <w:sz w:val="20"/>
          <w:szCs w:val="20"/>
          <w:lang w:eastAsia="zh-CN"/>
        </w:rPr>
        <w:t>.202</w:t>
      </w:r>
      <w:r w:rsidR="00531558">
        <w:rPr>
          <w:rFonts w:eastAsia="Times New Roman"/>
          <w:b/>
          <w:bCs/>
          <w:sz w:val="20"/>
          <w:szCs w:val="20"/>
          <w:lang w:eastAsia="zh-CN"/>
        </w:rPr>
        <w:t>7</w:t>
      </w:r>
      <w:r w:rsidR="00027DD0">
        <w:rPr>
          <w:rFonts w:eastAsia="Times New Roman"/>
          <w:b/>
          <w:bCs/>
          <w:sz w:val="20"/>
          <w:szCs w:val="20"/>
          <w:lang w:eastAsia="zh-CN"/>
        </w:rPr>
        <w:t xml:space="preserve">r. </w:t>
      </w:r>
    </w:p>
    <w:p w14:paraId="21BEF3F8" w14:textId="77777777" w:rsidR="00C265BF" w:rsidRPr="00C265BF" w:rsidRDefault="00C265BF" w:rsidP="00C265BF">
      <w:pPr>
        <w:tabs>
          <w:tab w:val="left" w:pos="3030"/>
        </w:tabs>
        <w:suppressAutoHyphens/>
        <w:spacing w:after="0" w:line="240" w:lineRule="auto"/>
        <w:jc w:val="both"/>
        <w:rPr>
          <w:rFonts w:eastAsia="Times New Roman" w:cs="Verdana"/>
          <w:b/>
          <w:sz w:val="20"/>
          <w:szCs w:val="20"/>
          <w:lang w:eastAsia="zh-CN"/>
        </w:rPr>
      </w:pPr>
    </w:p>
    <w:p w14:paraId="35A245D7" w14:textId="49E85DD2" w:rsidR="00C265BF" w:rsidRPr="00C265BF" w:rsidRDefault="00C265BF" w:rsidP="00C265BF">
      <w:pPr>
        <w:tabs>
          <w:tab w:val="left" w:pos="3030"/>
        </w:tabs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  <w:r w:rsidRPr="00C265BF">
        <w:rPr>
          <w:rFonts w:eastAsia="Times New Roman" w:cs="Verdana"/>
          <w:b/>
          <w:sz w:val="20"/>
          <w:szCs w:val="20"/>
          <w:lang w:eastAsia="zh-CN"/>
        </w:rPr>
        <w:t>7. WARUNKI</w:t>
      </w:r>
      <w:r w:rsidRPr="00C265BF">
        <w:rPr>
          <w:rFonts w:eastAsia="Verdana" w:cs="Verdana"/>
          <w:b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b/>
          <w:sz w:val="20"/>
          <w:szCs w:val="20"/>
          <w:lang w:eastAsia="zh-CN"/>
        </w:rPr>
        <w:t>UDZIAŁU</w:t>
      </w:r>
      <w:r w:rsidRPr="00C265BF">
        <w:rPr>
          <w:rFonts w:eastAsia="Verdana" w:cs="Verdana"/>
          <w:b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b/>
          <w:sz w:val="20"/>
          <w:szCs w:val="20"/>
          <w:lang w:eastAsia="zh-CN"/>
        </w:rPr>
        <w:t>W</w:t>
      </w:r>
      <w:r w:rsidRPr="00C265BF">
        <w:rPr>
          <w:rFonts w:eastAsia="Verdana" w:cs="Verdana"/>
          <w:b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b/>
          <w:sz w:val="20"/>
          <w:szCs w:val="20"/>
          <w:lang w:eastAsia="zh-CN"/>
        </w:rPr>
        <w:t>POSTĘPOWANIU</w:t>
      </w:r>
      <w:r w:rsidRPr="00C265BF">
        <w:rPr>
          <w:rFonts w:eastAsia="Verdana" w:cs="Verdana"/>
          <w:b/>
          <w:sz w:val="20"/>
          <w:szCs w:val="20"/>
          <w:lang w:eastAsia="zh-CN"/>
        </w:rPr>
        <w:t xml:space="preserve"> </w:t>
      </w:r>
      <w:r w:rsidR="00C33113">
        <w:rPr>
          <w:rFonts w:eastAsia="Verdana" w:cs="Verdana"/>
          <w:b/>
          <w:sz w:val="20"/>
          <w:szCs w:val="20"/>
          <w:lang w:eastAsia="zh-CN"/>
        </w:rPr>
        <w:t>dotyczą:</w:t>
      </w:r>
    </w:p>
    <w:p w14:paraId="7A0EDB31" w14:textId="360756D5" w:rsidR="008E239C" w:rsidRPr="008E239C" w:rsidRDefault="008E239C" w:rsidP="008E239C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cs="Calibri"/>
          <w:sz w:val="20"/>
        </w:rPr>
      </w:pPr>
      <w:r w:rsidRPr="008E239C">
        <w:rPr>
          <w:rFonts w:cs="Calibri"/>
          <w:sz w:val="20"/>
        </w:rPr>
        <w:lastRenderedPageBreak/>
        <w:t>Kompetencji lub uprawnień do prowadzenia określonej działalności zawodowej, o ile wynika to z odrębnych przepisów:</w:t>
      </w:r>
    </w:p>
    <w:p w14:paraId="080108F9" w14:textId="535D1BD7" w:rsidR="008E239C" w:rsidRDefault="008E239C" w:rsidP="008E239C">
      <w:pPr>
        <w:jc w:val="both"/>
        <w:rPr>
          <w:rFonts w:cs="Calibri"/>
          <w:sz w:val="20"/>
        </w:rPr>
      </w:pPr>
      <w:r w:rsidRPr="008E239C">
        <w:rPr>
          <w:rFonts w:cs="Calibri"/>
          <w:sz w:val="20"/>
        </w:rPr>
        <w:t xml:space="preserve">Warunek ten zostanie uznany za spełniony, jeżeli </w:t>
      </w:r>
      <w:bookmarkStart w:id="1" w:name="_Hlk16170148"/>
      <w:r w:rsidRPr="008E239C">
        <w:rPr>
          <w:rFonts w:cs="Calibri"/>
          <w:sz w:val="20"/>
        </w:rPr>
        <w:t xml:space="preserve">Wykonawca wykaże, że posiada </w:t>
      </w:r>
      <w:bookmarkStart w:id="2" w:name="_Hlk174431682"/>
      <w:r w:rsidRPr="008E239C">
        <w:rPr>
          <w:rFonts w:cs="Calibri"/>
          <w:sz w:val="20"/>
        </w:rPr>
        <w:t>aktualne zezwolenie na prowadzenie działalności gospodarczej w zakresie odbioru, transportu i unieszkodliwiania odpadów medycznych niebezpiecznych lub decyzje w sprawie pozwolenia na eksploatację zakładu unieszkodliwiania odpadów lub ważną umowę lub zobowiązanie innego zakładu do utylizacji, unieszkodliwiania odpadów zgodnie z ustawą z dnia 14.12.2012r.oodpadach(</w:t>
      </w:r>
      <w:r>
        <w:rPr>
          <w:rFonts w:cs="Calibri"/>
          <w:sz w:val="20"/>
        </w:rPr>
        <w:t xml:space="preserve"> </w:t>
      </w:r>
      <w:r w:rsidRPr="008E239C">
        <w:rPr>
          <w:rFonts w:cs="Calibri"/>
          <w:sz w:val="20"/>
        </w:rPr>
        <w:t>tekst</w:t>
      </w:r>
      <w:r>
        <w:rPr>
          <w:rFonts w:cs="Calibri"/>
          <w:sz w:val="20"/>
        </w:rPr>
        <w:t xml:space="preserve"> </w:t>
      </w:r>
      <w:r w:rsidRPr="008E239C">
        <w:rPr>
          <w:rFonts w:cs="Calibri"/>
          <w:sz w:val="20"/>
        </w:rPr>
        <w:t>jednolity:</w:t>
      </w:r>
      <w:r>
        <w:rPr>
          <w:rFonts w:cs="Calibri"/>
          <w:sz w:val="20"/>
        </w:rPr>
        <w:t xml:space="preserve"> </w:t>
      </w:r>
      <w:r w:rsidRPr="008E239C">
        <w:rPr>
          <w:rFonts w:cs="Calibri"/>
          <w:sz w:val="20"/>
        </w:rPr>
        <w:t xml:space="preserve">Dz.U. z 2013 r., poz. 21 z </w:t>
      </w:r>
      <w:proofErr w:type="spellStart"/>
      <w:r w:rsidRPr="008E239C">
        <w:rPr>
          <w:rFonts w:cs="Calibri"/>
          <w:sz w:val="20"/>
        </w:rPr>
        <w:t>późn</w:t>
      </w:r>
      <w:proofErr w:type="spellEnd"/>
      <w:r w:rsidRPr="008E239C">
        <w:rPr>
          <w:rFonts w:cs="Calibri"/>
          <w:sz w:val="20"/>
        </w:rPr>
        <w:t>. zm.) wraz z aktami wykonawczymi, w tym art.20</w:t>
      </w:r>
      <w:r w:rsidR="00880DCB">
        <w:rPr>
          <w:rFonts w:cs="Calibri"/>
          <w:sz w:val="20"/>
        </w:rPr>
        <w:t xml:space="preserve"> </w:t>
      </w:r>
      <w:r w:rsidRPr="008E239C">
        <w:rPr>
          <w:rFonts w:cs="Calibri"/>
          <w:sz w:val="20"/>
        </w:rPr>
        <w:t>ustawy o odpadach,  „zasada bliskości”.</w:t>
      </w:r>
      <w:bookmarkEnd w:id="1"/>
    </w:p>
    <w:bookmarkEnd w:id="2"/>
    <w:p w14:paraId="52BC5FFD" w14:textId="11A30F84" w:rsidR="004B4C7B" w:rsidRPr="004B4C7B" w:rsidRDefault="004B4C7B" w:rsidP="004B4C7B">
      <w:pPr>
        <w:jc w:val="both"/>
        <w:rPr>
          <w:rFonts w:cs="Calibri"/>
          <w:sz w:val="20"/>
        </w:rPr>
      </w:pPr>
      <w:r>
        <w:rPr>
          <w:rFonts w:cs="Calibri"/>
          <w:sz w:val="20"/>
        </w:rPr>
        <w:t xml:space="preserve">        2)  </w:t>
      </w:r>
      <w:r w:rsidRPr="004B4C7B">
        <w:rPr>
          <w:rFonts w:cs="Calibri"/>
          <w:sz w:val="20"/>
        </w:rPr>
        <w:t>Wykonawca, którego oferta zostanie przez Zamawiającego najwyżej oceniona, zobowiązany będzie złożyć ww. dokumenty potwierdzające spełnienie warunku udziału w postepowaniu, przed wyborem najkorzystniejszej oferty, na wezwanie Zamawiającego,  w terminie określonym w wezwaniu, nie krótszym niż 5 dni.</w:t>
      </w:r>
    </w:p>
    <w:p w14:paraId="30A06FBA" w14:textId="77777777" w:rsidR="00C265BF" w:rsidRPr="00C265BF" w:rsidRDefault="00C265BF" w:rsidP="009763E5">
      <w:pPr>
        <w:numPr>
          <w:ilvl w:val="0"/>
          <w:numId w:val="11"/>
        </w:numPr>
        <w:suppressAutoHyphens/>
        <w:spacing w:after="200" w:line="276" w:lineRule="auto"/>
        <w:jc w:val="both"/>
        <w:rPr>
          <w:rFonts w:cs="Calibri"/>
          <w:sz w:val="20"/>
          <w:szCs w:val="20"/>
          <w:lang w:eastAsia="zh-CN"/>
        </w:rPr>
      </w:pPr>
      <w:r w:rsidRPr="00C265BF">
        <w:rPr>
          <w:rFonts w:cs="Calibri"/>
          <w:b/>
          <w:sz w:val="20"/>
          <w:szCs w:val="20"/>
          <w:lang w:eastAsia="zh-CN"/>
        </w:rPr>
        <w:t>WYKLUCZENIE Z POSTĘPOWANIA</w:t>
      </w:r>
    </w:p>
    <w:p w14:paraId="15EB12A2" w14:textId="77777777" w:rsidR="00C265BF" w:rsidRPr="00C265BF" w:rsidRDefault="00C265BF" w:rsidP="00C265BF">
      <w:pPr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  <w:r w:rsidRPr="00C265BF">
        <w:rPr>
          <w:rFonts w:eastAsia="Times New Roman" w:cs="Verdana"/>
          <w:sz w:val="20"/>
          <w:szCs w:val="20"/>
          <w:lang w:eastAsia="zh-CN"/>
        </w:rPr>
        <w:t xml:space="preserve">Z postępowania o udzielenie zamówienia wyklucza się wykonawcę na podstawie art. </w:t>
      </w:r>
      <w:r w:rsidRPr="00C265BF">
        <w:rPr>
          <w:rFonts w:eastAsia="Times New Roman" w:cs="Calibri"/>
          <w:sz w:val="20"/>
          <w:szCs w:val="20"/>
          <w:lang w:eastAsia="pl-PL"/>
        </w:rPr>
        <w:t xml:space="preserve">108 ust. 1 </w:t>
      </w:r>
      <w:r w:rsidRPr="00C265BF">
        <w:rPr>
          <w:rFonts w:eastAsia="Times New Roman" w:cs="Verdana"/>
          <w:sz w:val="20"/>
          <w:szCs w:val="20"/>
          <w:lang w:eastAsia="zh-CN"/>
        </w:rPr>
        <w:t>Ustawy:</w:t>
      </w:r>
    </w:p>
    <w:p w14:paraId="76367F14" w14:textId="77777777" w:rsidR="00C265BF" w:rsidRPr="00C265BF" w:rsidRDefault="00C265BF" w:rsidP="00C265BF">
      <w:pPr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</w:p>
    <w:p w14:paraId="23B6253E" w14:textId="77777777" w:rsidR="00C265BF" w:rsidRPr="00C265BF" w:rsidRDefault="00C265BF" w:rsidP="00C265BF">
      <w:pPr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  <w:r w:rsidRPr="00C265BF">
        <w:rPr>
          <w:rFonts w:eastAsia="Times New Roman" w:cs="Verdana"/>
          <w:sz w:val="20"/>
          <w:szCs w:val="20"/>
          <w:lang w:eastAsia="zh-CN"/>
        </w:rPr>
        <w:t>1) będącego osobą fizyczną, którego prawomocnie skazano za przestępstwo:</w:t>
      </w:r>
    </w:p>
    <w:p w14:paraId="1DBF827C" w14:textId="77777777" w:rsidR="00C265BF" w:rsidRPr="00C265BF" w:rsidRDefault="00C265BF" w:rsidP="00C265BF">
      <w:pPr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  <w:r w:rsidRPr="00C265BF">
        <w:rPr>
          <w:rFonts w:eastAsia="Times New Roman" w:cs="Verdana"/>
          <w:sz w:val="20"/>
          <w:szCs w:val="20"/>
          <w:lang w:eastAsia="zh-CN"/>
        </w:rPr>
        <w:t>a) udziału w zorganizowanej grupie przestępczej albo związku mającym na celu popełnienie przestępstwa lub przestępstwa skarbowego, o którym mowa w art. 258 Kodeksu karnego,</w:t>
      </w:r>
    </w:p>
    <w:p w14:paraId="56FD830C" w14:textId="77777777" w:rsidR="00C265BF" w:rsidRPr="00C265BF" w:rsidRDefault="00C265BF" w:rsidP="00C265BF">
      <w:pPr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  <w:r w:rsidRPr="00C265BF">
        <w:rPr>
          <w:rFonts w:eastAsia="Times New Roman" w:cs="Verdana"/>
          <w:sz w:val="20"/>
          <w:szCs w:val="20"/>
          <w:lang w:eastAsia="zh-CN"/>
        </w:rPr>
        <w:t>b) handlu ludźmi, o którym mowa w art. 189a Kodeksu karnego,</w:t>
      </w:r>
    </w:p>
    <w:p w14:paraId="56993F72" w14:textId="77777777" w:rsidR="00C265BF" w:rsidRPr="00C265BF" w:rsidRDefault="00C265BF" w:rsidP="00C265BF">
      <w:pPr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  <w:r w:rsidRPr="00C265BF">
        <w:rPr>
          <w:rFonts w:eastAsia="Times New Roman" w:cs="Verdana"/>
          <w:sz w:val="20"/>
          <w:szCs w:val="20"/>
          <w:lang w:eastAsia="zh-CN"/>
        </w:rPr>
        <w:t>c) o którym mowa w art. 228-230a, art. 250a Kodeksu karnego lub w art. 46 lub art. 48 ustawy z dnia 25 czerwca 2010 r. o sporcie,</w:t>
      </w:r>
    </w:p>
    <w:p w14:paraId="5023DB52" w14:textId="77777777" w:rsidR="00C265BF" w:rsidRPr="00C265BF" w:rsidRDefault="00C265BF" w:rsidP="00C265BF">
      <w:pPr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  <w:r w:rsidRPr="00C265BF">
        <w:rPr>
          <w:rFonts w:eastAsia="Times New Roman" w:cs="Verdana"/>
          <w:sz w:val="20"/>
          <w:szCs w:val="20"/>
          <w:lang w:eastAsia="zh-CN"/>
        </w:rPr>
        <w:t>d) 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0AA1A9A4" w14:textId="77777777" w:rsidR="00C265BF" w:rsidRPr="00C265BF" w:rsidRDefault="00C265BF" w:rsidP="00C265BF">
      <w:pPr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  <w:r w:rsidRPr="00C265BF">
        <w:rPr>
          <w:rFonts w:eastAsia="Times New Roman" w:cs="Verdana"/>
          <w:sz w:val="20"/>
          <w:szCs w:val="20"/>
          <w:lang w:eastAsia="zh-CN"/>
        </w:rPr>
        <w:t>e) o charakterze terrorystycznym, o którym mowa w art. 115 § 20 Kodeksu karnego, lub mające na celu popełnienie tego przestępstwa,</w:t>
      </w:r>
    </w:p>
    <w:p w14:paraId="76F5ABAD" w14:textId="77777777" w:rsidR="00C265BF" w:rsidRPr="00C265BF" w:rsidRDefault="00C265BF" w:rsidP="00C265BF">
      <w:pPr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  <w:r w:rsidRPr="00C265BF">
        <w:rPr>
          <w:rFonts w:eastAsia="Times New Roman" w:cs="Verdana"/>
          <w:sz w:val="20"/>
          <w:szCs w:val="20"/>
          <w:lang w:eastAsia="zh-CN"/>
        </w:rPr>
        <w:t>f) 31  powierzenia wykonywania pracy małoletniemu cudzoziemcowi, o którym mowa w art. 9 ust. 2 ustawy z dnia 15 czerwca 2012 r. o skutkach powierzania wykonywania pracy cudzoziemcom przebywającym wbrew przepisom na terytorium Rzeczypospolitej Polskiej (Dz. U. poz. 769),</w:t>
      </w:r>
    </w:p>
    <w:p w14:paraId="49C80767" w14:textId="77777777" w:rsidR="00C265BF" w:rsidRPr="00C265BF" w:rsidRDefault="00C265BF" w:rsidP="00C265BF">
      <w:pPr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  <w:r w:rsidRPr="00C265BF">
        <w:rPr>
          <w:rFonts w:eastAsia="Times New Roman" w:cs="Verdana"/>
          <w:sz w:val="20"/>
          <w:szCs w:val="20"/>
          <w:lang w:eastAsia="zh-CN"/>
        </w:rPr>
        <w:t>g) 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19D0E87E" w14:textId="77777777" w:rsidR="00C265BF" w:rsidRPr="00C265BF" w:rsidRDefault="00C265BF" w:rsidP="00C265BF">
      <w:pPr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  <w:r w:rsidRPr="00C265BF">
        <w:rPr>
          <w:rFonts w:eastAsia="Times New Roman" w:cs="Verdana"/>
          <w:sz w:val="20"/>
          <w:szCs w:val="20"/>
          <w:lang w:eastAsia="zh-CN"/>
        </w:rPr>
        <w:t>h) o którym mowa w art. 9 ust. 1 i 3 lub art. 10 ustawy z dnia 15 czerwca 2012 r. o skutkach powierzania wykonywania pracy cudzoziemcom przebywającym wbrew przepisom na terytorium Rzeczypospolitej Polskiej</w:t>
      </w:r>
    </w:p>
    <w:p w14:paraId="7E73D6BA" w14:textId="77777777" w:rsidR="00C265BF" w:rsidRPr="00C265BF" w:rsidRDefault="00C265BF" w:rsidP="00C265BF">
      <w:pPr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  <w:r w:rsidRPr="00C265BF">
        <w:rPr>
          <w:rFonts w:eastAsia="Times New Roman" w:cs="Verdana"/>
          <w:sz w:val="20"/>
          <w:szCs w:val="20"/>
          <w:lang w:eastAsia="zh-CN"/>
        </w:rPr>
        <w:t>- lub za odpowiedni czyn zabroniony określony w przepisach prawa obcego;</w:t>
      </w:r>
    </w:p>
    <w:p w14:paraId="3D019D2C" w14:textId="77777777" w:rsidR="00C265BF" w:rsidRPr="00C265BF" w:rsidRDefault="00C265BF" w:rsidP="00C265BF">
      <w:pPr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</w:p>
    <w:p w14:paraId="01F787B7" w14:textId="77777777" w:rsidR="00C265BF" w:rsidRPr="00C265BF" w:rsidRDefault="00C265BF" w:rsidP="00C265BF">
      <w:pPr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  <w:r w:rsidRPr="00C265BF">
        <w:rPr>
          <w:rFonts w:eastAsia="Times New Roman" w:cs="Verdana"/>
          <w:sz w:val="20"/>
          <w:szCs w:val="20"/>
          <w:lang w:eastAsia="zh-CN"/>
        </w:rPr>
        <w:t>2)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101E2C15" w14:textId="77777777" w:rsidR="00C265BF" w:rsidRPr="00C265BF" w:rsidRDefault="00C265BF" w:rsidP="00C265BF">
      <w:pPr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</w:p>
    <w:p w14:paraId="708DE8BC" w14:textId="77777777" w:rsidR="00C265BF" w:rsidRPr="00C265BF" w:rsidRDefault="00C265BF" w:rsidP="00C265BF">
      <w:pPr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  <w:r w:rsidRPr="00C265BF">
        <w:rPr>
          <w:rFonts w:eastAsia="Times New Roman" w:cs="Verdana"/>
          <w:sz w:val="20"/>
          <w:szCs w:val="20"/>
          <w:lang w:eastAsia="zh-CN"/>
        </w:rPr>
        <w:t>3) 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0F26739A" w14:textId="77777777" w:rsidR="00C265BF" w:rsidRPr="00C265BF" w:rsidRDefault="00C265BF" w:rsidP="00C265BF">
      <w:pPr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</w:p>
    <w:p w14:paraId="512DA5CC" w14:textId="77777777" w:rsidR="00C265BF" w:rsidRPr="00C265BF" w:rsidRDefault="00C265BF" w:rsidP="00C265BF">
      <w:pPr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  <w:r w:rsidRPr="00C265BF">
        <w:rPr>
          <w:rFonts w:eastAsia="Times New Roman" w:cs="Verdana"/>
          <w:sz w:val="20"/>
          <w:szCs w:val="20"/>
          <w:lang w:eastAsia="zh-CN"/>
        </w:rPr>
        <w:t>4) wobec którego prawomocnie orzeczono zakaz ubiegania się o zamówienia publiczne;</w:t>
      </w:r>
    </w:p>
    <w:p w14:paraId="5F3E6E8E" w14:textId="77777777" w:rsidR="00C265BF" w:rsidRPr="00C265BF" w:rsidRDefault="00C265BF" w:rsidP="00C265BF">
      <w:pPr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</w:p>
    <w:p w14:paraId="7924298E" w14:textId="77777777" w:rsidR="00C265BF" w:rsidRPr="00C265BF" w:rsidRDefault="00C265BF" w:rsidP="00C265BF">
      <w:pPr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  <w:r w:rsidRPr="00C265BF">
        <w:rPr>
          <w:rFonts w:eastAsia="Times New Roman" w:cs="Verdana"/>
          <w:sz w:val="20"/>
          <w:szCs w:val="20"/>
          <w:lang w:eastAsia="zh-CN"/>
        </w:rPr>
        <w:t>5) 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14:paraId="7B5B22F8" w14:textId="77777777" w:rsidR="00C265BF" w:rsidRPr="00C265BF" w:rsidRDefault="00C265BF" w:rsidP="00C265BF">
      <w:pPr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</w:p>
    <w:p w14:paraId="5C78691C" w14:textId="08E11815" w:rsidR="00542B6C" w:rsidRDefault="00C265BF" w:rsidP="00C265BF">
      <w:pPr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  <w:r w:rsidRPr="00C265BF">
        <w:rPr>
          <w:rFonts w:eastAsia="Times New Roman" w:cs="Verdana"/>
          <w:sz w:val="20"/>
          <w:szCs w:val="20"/>
          <w:lang w:eastAsia="zh-CN"/>
        </w:rPr>
        <w:lastRenderedPageBreak/>
        <w:t>6) jeżeli, w przypadkach, o których mowa w art. 85 ust. 1 Ustawy,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14:paraId="6E6E9063" w14:textId="77777777" w:rsidR="00542B6C" w:rsidRPr="00542B6C" w:rsidRDefault="00542B6C" w:rsidP="00542B6C">
      <w:pPr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  <w:r w:rsidRPr="00542B6C">
        <w:rPr>
          <w:rFonts w:eastAsia="Times New Roman" w:cs="Verdana"/>
          <w:sz w:val="20"/>
          <w:szCs w:val="20"/>
          <w:lang w:eastAsia="zh-CN"/>
        </w:rPr>
        <w:t xml:space="preserve">2.Nowe podstawy wykluczenie o których mowa w art. 7 Ustawy z dnia 13 kwietnia 2022 r. o szczególnych rozwiązaniach w zakresie przeciwdziałania wspieraniu agresji na Ukrainę oraz służących ochronie bezpieczeństwa narodowego (Dz. U. z 2022 r. poz. 835). </w:t>
      </w:r>
    </w:p>
    <w:p w14:paraId="22A60C2B" w14:textId="77777777" w:rsidR="00542B6C" w:rsidRPr="00542B6C" w:rsidRDefault="00542B6C" w:rsidP="00542B6C">
      <w:pPr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  <w:r w:rsidRPr="00542B6C">
        <w:rPr>
          <w:rFonts w:eastAsia="Times New Roman" w:cs="Verdana"/>
          <w:sz w:val="20"/>
          <w:szCs w:val="20"/>
          <w:lang w:eastAsia="zh-CN"/>
        </w:rPr>
        <w:t xml:space="preserve">Z postępowania o udzielenie zamówienie wyklucza się Wykonawcę, o którym mowa w art. 7 ust. 1 ustawy z dnia 13 kwietnia 2022 r. o szczególnych rozwiązaniach w zakresie przeciwdziałania wspieraniu agresji na Ukrainę oraz służących ochronie bezpieczeństwa narodowego (Dz. U. z 2022 r. poz. 835) (zwanej w niniejszym punkcie „ustawą”) tj.: </w:t>
      </w:r>
    </w:p>
    <w:p w14:paraId="572D9E2B" w14:textId="77777777" w:rsidR="00542B6C" w:rsidRPr="00542B6C" w:rsidRDefault="00542B6C" w:rsidP="00542B6C">
      <w:pPr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  <w:r w:rsidRPr="00542B6C">
        <w:rPr>
          <w:rFonts w:eastAsia="Times New Roman" w:cs="Verdana"/>
          <w:sz w:val="20"/>
          <w:szCs w:val="20"/>
          <w:lang w:eastAsia="zh-CN"/>
        </w:rPr>
        <w:t>1)</w:t>
      </w:r>
      <w:r w:rsidRPr="00542B6C">
        <w:rPr>
          <w:rFonts w:eastAsia="Times New Roman" w:cs="Verdana"/>
          <w:sz w:val="20"/>
          <w:szCs w:val="20"/>
          <w:lang w:eastAsia="zh-CN"/>
        </w:rPr>
        <w:tab/>
        <w:t xml:space="preserve"> wykonawcę wymienionego w wykazach określonych w rozporządzeniu Rady (WE) nr 765/2006 z dnia 18 maja 2006 r. dotyczącego środków ograniczających w związku z sytuacją na Białorusi i udziałem Białorusi w agresji Rosji wobec Ukrainy (</w:t>
      </w:r>
      <w:proofErr w:type="spellStart"/>
      <w:r w:rsidRPr="00542B6C">
        <w:rPr>
          <w:rFonts w:eastAsia="Times New Roman" w:cs="Verdana"/>
          <w:sz w:val="20"/>
          <w:szCs w:val="20"/>
          <w:lang w:eastAsia="zh-CN"/>
        </w:rPr>
        <w:t>Dz.Urz</w:t>
      </w:r>
      <w:proofErr w:type="spellEnd"/>
      <w:r w:rsidRPr="00542B6C">
        <w:rPr>
          <w:rFonts w:eastAsia="Times New Roman" w:cs="Verdana"/>
          <w:sz w:val="20"/>
          <w:szCs w:val="20"/>
          <w:lang w:eastAsia="zh-CN"/>
        </w:rPr>
        <w:t xml:space="preserve">. UE L 134 z 20.05.2006, str. 1, z </w:t>
      </w:r>
      <w:proofErr w:type="spellStart"/>
      <w:r w:rsidRPr="00542B6C">
        <w:rPr>
          <w:rFonts w:eastAsia="Times New Roman" w:cs="Verdana"/>
          <w:sz w:val="20"/>
          <w:szCs w:val="20"/>
          <w:lang w:eastAsia="zh-CN"/>
        </w:rPr>
        <w:t>późn</w:t>
      </w:r>
      <w:proofErr w:type="spellEnd"/>
      <w:r w:rsidRPr="00542B6C">
        <w:rPr>
          <w:rFonts w:eastAsia="Times New Roman" w:cs="Verdana"/>
          <w:sz w:val="20"/>
          <w:szCs w:val="20"/>
          <w:lang w:eastAsia="zh-CN"/>
        </w:rPr>
        <w:t>. zm.) (zwanym dalej „rozporządzeniem 765/2006”) i rozporządzeniu Rady (UE) nr 269/2014 z dnia 17 marca 2014 r. w sprawie środków ograniczających w odniesieniu do działań podważających integralność terytorialną, suwerenność i niezależność Ukrainy lub im zagrażających (</w:t>
      </w:r>
      <w:proofErr w:type="spellStart"/>
      <w:r w:rsidRPr="00542B6C">
        <w:rPr>
          <w:rFonts w:eastAsia="Times New Roman" w:cs="Verdana"/>
          <w:sz w:val="20"/>
          <w:szCs w:val="20"/>
          <w:lang w:eastAsia="zh-CN"/>
        </w:rPr>
        <w:t>Dz.Urz</w:t>
      </w:r>
      <w:proofErr w:type="spellEnd"/>
      <w:r w:rsidRPr="00542B6C">
        <w:rPr>
          <w:rFonts w:eastAsia="Times New Roman" w:cs="Verdana"/>
          <w:sz w:val="20"/>
          <w:szCs w:val="20"/>
          <w:lang w:eastAsia="zh-CN"/>
        </w:rPr>
        <w:t xml:space="preserve">. UE L 78 z 17.03.2014, str. 6, z </w:t>
      </w:r>
      <w:proofErr w:type="spellStart"/>
      <w:r w:rsidRPr="00542B6C">
        <w:rPr>
          <w:rFonts w:eastAsia="Times New Roman" w:cs="Verdana"/>
          <w:sz w:val="20"/>
          <w:szCs w:val="20"/>
          <w:lang w:eastAsia="zh-CN"/>
        </w:rPr>
        <w:t>późn</w:t>
      </w:r>
      <w:proofErr w:type="spellEnd"/>
      <w:r w:rsidRPr="00542B6C">
        <w:rPr>
          <w:rFonts w:eastAsia="Times New Roman" w:cs="Verdana"/>
          <w:sz w:val="20"/>
          <w:szCs w:val="20"/>
          <w:lang w:eastAsia="zh-CN"/>
        </w:rPr>
        <w:t xml:space="preserve">. zm.) (zwanym dalej „rozporządzeniem 269/2014”), albo wpisanego na listę, o której mowa w art. 2 ust. 1 ustawy na podstawie decyzji w sprawie wpisu na listę rozstrzygającej o zastosowaniu środka, o którym mowa w art. 1 pkt 3 ustawy; </w:t>
      </w:r>
    </w:p>
    <w:p w14:paraId="0C19BB94" w14:textId="77777777" w:rsidR="00542B6C" w:rsidRPr="00542B6C" w:rsidRDefault="00542B6C" w:rsidP="00542B6C">
      <w:pPr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  <w:r w:rsidRPr="00542B6C">
        <w:rPr>
          <w:rFonts w:eastAsia="Times New Roman" w:cs="Verdana"/>
          <w:sz w:val="20"/>
          <w:szCs w:val="20"/>
          <w:lang w:eastAsia="zh-CN"/>
        </w:rPr>
        <w:t>2)</w:t>
      </w:r>
      <w:r w:rsidRPr="00542B6C">
        <w:rPr>
          <w:rFonts w:eastAsia="Times New Roman" w:cs="Verdana"/>
          <w:sz w:val="20"/>
          <w:szCs w:val="20"/>
          <w:lang w:eastAsia="zh-CN"/>
        </w:rPr>
        <w:tab/>
        <w:t>wykonawcę, którego beneficjentem rzeczywistym w rozumieniu ustawy z dnia 1 marca 2018 r. o przeciwdziałaniu praniu pieniędzy oraz finansowaniu terroryzmu (Dz.U. z 2022 r. poz. 593 i 655) jest osoba wymieniona w wykazach określonych w rozporządzeniu 765/2006 i rozporządzeniu 269/2014 albo wpisana na listę, o której mowa w art. 2 ust. 1 ustawy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23DDC14" w14:textId="77777777" w:rsidR="00542B6C" w:rsidRPr="00542B6C" w:rsidRDefault="00542B6C" w:rsidP="00542B6C">
      <w:pPr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  <w:r w:rsidRPr="00542B6C">
        <w:rPr>
          <w:rFonts w:eastAsia="Times New Roman" w:cs="Verdana"/>
          <w:sz w:val="20"/>
          <w:szCs w:val="20"/>
          <w:lang w:eastAsia="zh-CN"/>
        </w:rPr>
        <w:t>3)</w:t>
      </w:r>
      <w:r w:rsidRPr="00542B6C">
        <w:rPr>
          <w:rFonts w:eastAsia="Times New Roman" w:cs="Verdana"/>
          <w:sz w:val="20"/>
          <w:szCs w:val="20"/>
          <w:lang w:eastAsia="zh-CN"/>
        </w:rPr>
        <w:tab/>
        <w:t xml:space="preserve"> wykonawcę, którego jednostką dominującą w rozumieniu art. 3 ust. 1 pkt 37 ustawy z dnia 29 września 1994 r. o rachunkowości (Dz.U. z 2021 r. poz. 217, 2105 i 2106) jest podmiot wymieniony w wykazach określonych w rozporządzeniu 765/2006 i rozporządzeniu 269/2014 albo wpisany na listę, o której mowa w art. 2 ust. 1 ustawy,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2C66C0EE" w14:textId="77777777" w:rsidR="00C265BF" w:rsidRPr="00C265BF" w:rsidRDefault="00C265BF" w:rsidP="00C265BF">
      <w:pPr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</w:p>
    <w:p w14:paraId="7D043A1B" w14:textId="77777777" w:rsidR="00C265BF" w:rsidRPr="00C265BF" w:rsidRDefault="00C265BF" w:rsidP="00C265BF">
      <w:pPr>
        <w:suppressAutoHyphens/>
        <w:spacing w:after="0" w:line="240" w:lineRule="auto"/>
        <w:ind w:left="680" w:hanging="680"/>
        <w:rPr>
          <w:rFonts w:eastAsia="Times New Roman" w:cs="Verdana"/>
          <w:sz w:val="20"/>
          <w:szCs w:val="20"/>
          <w:lang w:eastAsia="zh-CN"/>
        </w:rPr>
      </w:pPr>
      <w:r w:rsidRPr="00C265BF">
        <w:rPr>
          <w:rFonts w:eastAsia="Times New Roman" w:cs="Verdana"/>
          <w:b/>
          <w:sz w:val="20"/>
          <w:szCs w:val="20"/>
          <w:lang w:eastAsia="zh-CN"/>
        </w:rPr>
        <w:t>9.</w:t>
      </w:r>
      <w:r w:rsidRPr="00C265BF">
        <w:rPr>
          <w:rFonts w:eastAsia="Times New Roman" w:cs="Verdana"/>
          <w:b/>
          <w:sz w:val="20"/>
          <w:szCs w:val="20"/>
          <w:lang w:eastAsia="zh-CN"/>
        </w:rPr>
        <w:tab/>
        <w:t xml:space="preserve">PODMIOTOWE ŚRODKI DOWODOWE </w:t>
      </w:r>
    </w:p>
    <w:p w14:paraId="2636213C" w14:textId="77777777" w:rsidR="00C265BF" w:rsidRPr="00C265BF" w:rsidRDefault="00C265BF" w:rsidP="00C265BF">
      <w:pPr>
        <w:tabs>
          <w:tab w:val="left" w:pos="-3060"/>
          <w:tab w:val="left" w:pos="709"/>
        </w:tabs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</w:p>
    <w:p w14:paraId="05A5C55B" w14:textId="3A7D3B51" w:rsidR="00C265BF" w:rsidRPr="00C265BF" w:rsidRDefault="00C265BF" w:rsidP="009763E5">
      <w:pPr>
        <w:numPr>
          <w:ilvl w:val="0"/>
          <w:numId w:val="12"/>
        </w:numPr>
        <w:tabs>
          <w:tab w:val="left" w:pos="-3060"/>
          <w:tab w:val="left" w:pos="709"/>
        </w:tabs>
        <w:suppressAutoHyphens/>
        <w:spacing w:after="200" w:line="276" w:lineRule="auto"/>
        <w:jc w:val="both"/>
        <w:rPr>
          <w:rFonts w:cs="Arial"/>
          <w:sz w:val="20"/>
          <w:szCs w:val="20"/>
          <w:lang w:eastAsia="zh-CN"/>
        </w:rPr>
      </w:pPr>
      <w:r w:rsidRPr="00C265BF">
        <w:rPr>
          <w:rFonts w:cs="Arial"/>
          <w:sz w:val="20"/>
          <w:szCs w:val="20"/>
          <w:lang w:eastAsia="zh-CN"/>
        </w:rPr>
        <w:t>Do oferty wykonawca dołącza oświadczenie o niepodleganiu wykluczeniu</w:t>
      </w:r>
      <w:r w:rsidR="009E7A59">
        <w:rPr>
          <w:rFonts w:cs="Arial"/>
          <w:sz w:val="20"/>
          <w:szCs w:val="20"/>
          <w:lang w:eastAsia="zh-CN"/>
        </w:rPr>
        <w:t xml:space="preserve"> oraz spełnianiu warunków udziału w postępowaniu </w:t>
      </w:r>
      <w:r w:rsidRPr="00C265BF">
        <w:rPr>
          <w:rFonts w:cs="Arial"/>
          <w:sz w:val="20"/>
          <w:szCs w:val="20"/>
          <w:lang w:eastAsia="zh-CN"/>
        </w:rPr>
        <w:t xml:space="preserve"> zgodnie ze wzorem  do SWZ.</w:t>
      </w:r>
    </w:p>
    <w:p w14:paraId="27857629" w14:textId="3BD954EB" w:rsidR="00C265BF" w:rsidRPr="00ED2B4D" w:rsidRDefault="00C265BF" w:rsidP="00D7681D">
      <w:pPr>
        <w:numPr>
          <w:ilvl w:val="0"/>
          <w:numId w:val="12"/>
        </w:numPr>
        <w:tabs>
          <w:tab w:val="left" w:pos="-3060"/>
          <w:tab w:val="left" w:pos="709"/>
        </w:tabs>
        <w:suppressAutoHyphens/>
        <w:spacing w:after="200" w:line="276" w:lineRule="auto"/>
        <w:jc w:val="both"/>
        <w:rPr>
          <w:rFonts w:cs="Arial"/>
          <w:sz w:val="20"/>
          <w:szCs w:val="20"/>
          <w:lang w:eastAsia="zh-CN"/>
        </w:rPr>
      </w:pPr>
      <w:r w:rsidRPr="00C265BF">
        <w:rPr>
          <w:rFonts w:cs="Arial"/>
          <w:sz w:val="20"/>
          <w:szCs w:val="20"/>
          <w:lang w:eastAsia="zh-CN"/>
        </w:rPr>
        <w:t xml:space="preserve">W przypadku wspólnego ubiegania się o zamówienie przez wykonawców, oświadczenie, o którym mowa w ust. 1, składa każdy z wykonawców. </w:t>
      </w:r>
      <w:r w:rsidRPr="00C265BF">
        <w:rPr>
          <w:rFonts w:cs="Calibri"/>
          <w:sz w:val="20"/>
          <w:szCs w:val="20"/>
          <w:lang w:eastAsia="zh-CN"/>
        </w:rPr>
        <w:t xml:space="preserve">Dokumenty te potwierdzają brak podstaw wykluczenia </w:t>
      </w:r>
      <w:r w:rsidR="009E7A59" w:rsidRPr="009E7A59">
        <w:rPr>
          <w:rFonts w:cs="Calibri"/>
          <w:sz w:val="20"/>
          <w:szCs w:val="20"/>
          <w:lang w:eastAsia="zh-CN"/>
        </w:rPr>
        <w:t>oraz spełnianie warunków udziału w postępowaniu</w:t>
      </w:r>
      <w:r w:rsidR="009E7A59">
        <w:rPr>
          <w:rFonts w:cs="Calibri"/>
          <w:sz w:val="20"/>
          <w:szCs w:val="20"/>
          <w:lang w:eastAsia="zh-CN"/>
        </w:rPr>
        <w:t xml:space="preserve"> </w:t>
      </w:r>
      <w:r w:rsidRPr="00C265BF">
        <w:rPr>
          <w:rFonts w:cs="Calibri"/>
          <w:sz w:val="20"/>
          <w:szCs w:val="20"/>
          <w:lang w:eastAsia="zh-CN"/>
        </w:rPr>
        <w:t xml:space="preserve">w zakresie, w </w:t>
      </w:r>
      <w:r w:rsidR="009E7A59">
        <w:rPr>
          <w:rFonts w:cs="Calibri"/>
          <w:sz w:val="20"/>
          <w:szCs w:val="20"/>
          <w:lang w:eastAsia="zh-CN"/>
        </w:rPr>
        <w:t>jakim</w:t>
      </w:r>
      <w:r w:rsidR="009E7A59" w:rsidRPr="00C265BF">
        <w:rPr>
          <w:rFonts w:cs="Calibri"/>
          <w:sz w:val="20"/>
          <w:szCs w:val="20"/>
          <w:lang w:eastAsia="zh-CN"/>
        </w:rPr>
        <w:t xml:space="preserve"> </w:t>
      </w:r>
      <w:r w:rsidRPr="00C265BF">
        <w:rPr>
          <w:rFonts w:cs="Calibri"/>
          <w:sz w:val="20"/>
          <w:szCs w:val="20"/>
          <w:lang w:eastAsia="zh-CN"/>
        </w:rPr>
        <w:t>każdy z wykonawców wykazuje</w:t>
      </w:r>
      <w:r w:rsidR="009E7A59" w:rsidRPr="009E7A59">
        <w:rPr>
          <w:rFonts w:cs="Calibri"/>
          <w:sz w:val="20"/>
          <w:szCs w:val="20"/>
          <w:lang w:eastAsia="zh-CN"/>
        </w:rPr>
        <w:t xml:space="preserve"> spełnianie warunków udziału w postępowaniu</w:t>
      </w:r>
      <w:r w:rsidRPr="00C265BF">
        <w:rPr>
          <w:rFonts w:cs="Calibri"/>
          <w:sz w:val="20"/>
          <w:szCs w:val="20"/>
          <w:lang w:eastAsia="zh-CN"/>
        </w:rPr>
        <w:t>.</w:t>
      </w:r>
    </w:p>
    <w:p w14:paraId="42C9F649" w14:textId="74BF46B2" w:rsidR="00ED2B4D" w:rsidRPr="00D7681D" w:rsidRDefault="00D54377" w:rsidP="00D7681D">
      <w:pPr>
        <w:numPr>
          <w:ilvl w:val="0"/>
          <w:numId w:val="12"/>
        </w:numPr>
        <w:tabs>
          <w:tab w:val="left" w:pos="-3060"/>
          <w:tab w:val="left" w:pos="709"/>
        </w:tabs>
        <w:suppressAutoHyphens/>
        <w:spacing w:after="200" w:line="276" w:lineRule="auto"/>
        <w:jc w:val="both"/>
        <w:rPr>
          <w:rFonts w:cs="Arial"/>
          <w:sz w:val="20"/>
          <w:szCs w:val="20"/>
          <w:lang w:eastAsia="zh-CN"/>
        </w:rPr>
      </w:pPr>
      <w:r>
        <w:rPr>
          <w:rFonts w:cs="Arial"/>
          <w:sz w:val="20"/>
          <w:szCs w:val="20"/>
          <w:lang w:eastAsia="zh-CN"/>
        </w:rPr>
        <w:t>A</w:t>
      </w:r>
      <w:r w:rsidR="00ED2B4D" w:rsidRPr="00ED2B4D">
        <w:rPr>
          <w:rFonts w:cs="Arial"/>
          <w:sz w:val="20"/>
          <w:szCs w:val="20"/>
          <w:lang w:eastAsia="zh-CN"/>
        </w:rPr>
        <w:t xml:space="preserve">ktualne zezwolenie na prowadzenie działalności gospodarczej w zakresie odbioru, transportu i unieszkodliwiania odpadów medycznych niebezpiecznych lub decyzje w sprawie pozwolenia na eksploatację zakładu unieszkodliwiania odpadów lub ważną umowę lub zobowiązanie innego zakładu do utylizacji, unieszkodliwiania odpadów zgodnie z ustawą z dnia 14.12.2012r.oodpadach( tekst jednolity: Dz.U. z 2013 r., poz. 21 z </w:t>
      </w:r>
      <w:proofErr w:type="spellStart"/>
      <w:r w:rsidR="00ED2B4D" w:rsidRPr="00ED2B4D">
        <w:rPr>
          <w:rFonts w:cs="Arial"/>
          <w:sz w:val="20"/>
          <w:szCs w:val="20"/>
          <w:lang w:eastAsia="zh-CN"/>
        </w:rPr>
        <w:t>późn</w:t>
      </w:r>
      <w:proofErr w:type="spellEnd"/>
      <w:r w:rsidR="00ED2B4D" w:rsidRPr="00ED2B4D">
        <w:rPr>
          <w:rFonts w:cs="Arial"/>
          <w:sz w:val="20"/>
          <w:szCs w:val="20"/>
          <w:lang w:eastAsia="zh-CN"/>
        </w:rPr>
        <w:t>. zm.) wraz z aktami wykonawczymi, w tym art.20 ustawy o odpadach,  „zasada bliskości”.</w:t>
      </w:r>
    </w:p>
    <w:p w14:paraId="4612D16B" w14:textId="77777777" w:rsidR="00C265BF" w:rsidRPr="00973CF9" w:rsidRDefault="00C265BF" w:rsidP="009763E5">
      <w:pPr>
        <w:numPr>
          <w:ilvl w:val="0"/>
          <w:numId w:val="2"/>
        </w:numPr>
        <w:suppressAutoHyphens/>
        <w:spacing w:after="0" w:line="276" w:lineRule="auto"/>
        <w:jc w:val="both"/>
        <w:rPr>
          <w:rFonts w:eastAsia="Times New Roman" w:cs="Calibri"/>
          <w:sz w:val="20"/>
          <w:szCs w:val="20"/>
          <w:lang w:eastAsia="zh-CN"/>
        </w:rPr>
      </w:pPr>
      <w:r w:rsidRPr="00C265BF">
        <w:rPr>
          <w:rFonts w:eastAsia="Times New Roman" w:cs="Calibri"/>
          <w:b/>
          <w:sz w:val="20"/>
          <w:szCs w:val="20"/>
          <w:lang w:eastAsia="zh-CN"/>
        </w:rPr>
        <w:t xml:space="preserve">INFORMACJE O ŚRODKACH KOMUNIKACJI ELEKTRONICZNEJ, PRZY UŻYCIU KTÓRYCH ZAMAWIAJĄCY BĘDZIE KOMUNIKOWAŁ SIĘ Z WYKONAWCAMI ORAZ INFORMACJE O WYMAGANIACH TECHNICZNYCH I ORGANIZACYJNYCH SPORZĄDZANIA, WYSYŁANIA I ODBIERANIA KORESPONDENCJI ELEKTRONICZNEJ. </w:t>
      </w:r>
    </w:p>
    <w:p w14:paraId="41C93085" w14:textId="77777777" w:rsidR="00973CF9" w:rsidRPr="00C265BF" w:rsidRDefault="00973CF9" w:rsidP="00973CF9">
      <w:pPr>
        <w:suppressAutoHyphens/>
        <w:spacing w:after="0" w:line="276" w:lineRule="auto"/>
        <w:ind w:left="690"/>
        <w:jc w:val="both"/>
        <w:rPr>
          <w:rFonts w:eastAsia="Times New Roman" w:cs="Calibri"/>
          <w:sz w:val="20"/>
          <w:szCs w:val="20"/>
          <w:lang w:eastAsia="zh-CN"/>
        </w:rPr>
      </w:pPr>
    </w:p>
    <w:p w14:paraId="58F8D567" w14:textId="77777777" w:rsidR="00B24D4B" w:rsidRPr="00B24D4B" w:rsidRDefault="00B24D4B" w:rsidP="00B24D4B">
      <w:pPr>
        <w:suppressAutoHyphens/>
        <w:spacing w:after="0" w:line="240" w:lineRule="auto"/>
        <w:jc w:val="both"/>
        <w:rPr>
          <w:rFonts w:eastAsia="Times New Roman" w:cs="Calibri"/>
          <w:bCs/>
          <w:sz w:val="20"/>
          <w:szCs w:val="20"/>
          <w:lang w:eastAsia="zh-CN"/>
        </w:rPr>
      </w:pPr>
      <w:r w:rsidRPr="00B24D4B">
        <w:rPr>
          <w:rFonts w:eastAsia="Times New Roman" w:cs="Calibri"/>
          <w:bCs/>
          <w:sz w:val="20"/>
          <w:szCs w:val="20"/>
          <w:lang w:eastAsia="zh-CN"/>
        </w:rPr>
        <w:lastRenderedPageBreak/>
        <w:t xml:space="preserve">               1.</w:t>
      </w:r>
      <w:r w:rsidRPr="00B24D4B">
        <w:rPr>
          <w:rFonts w:eastAsia="Times New Roman" w:cs="Calibri"/>
          <w:bCs/>
          <w:sz w:val="20"/>
          <w:szCs w:val="20"/>
          <w:lang w:eastAsia="zh-CN"/>
        </w:rPr>
        <w:tab/>
        <w:t xml:space="preserve">W postępowaniu o udzielenie zamówienia publicznego komunikacja między Zamawiającym </w:t>
      </w:r>
    </w:p>
    <w:p w14:paraId="5D1FA310" w14:textId="77777777" w:rsidR="00B24D4B" w:rsidRPr="00B24D4B" w:rsidRDefault="00B24D4B" w:rsidP="00B24D4B">
      <w:pPr>
        <w:suppressAutoHyphens/>
        <w:spacing w:after="0" w:line="240" w:lineRule="auto"/>
        <w:jc w:val="both"/>
        <w:rPr>
          <w:rFonts w:eastAsia="Times New Roman" w:cs="Calibri"/>
          <w:bCs/>
          <w:sz w:val="20"/>
          <w:szCs w:val="20"/>
          <w:lang w:eastAsia="zh-CN"/>
        </w:rPr>
      </w:pPr>
      <w:r w:rsidRPr="00B24D4B">
        <w:rPr>
          <w:rFonts w:eastAsia="Times New Roman" w:cs="Calibri"/>
          <w:bCs/>
          <w:sz w:val="20"/>
          <w:szCs w:val="20"/>
          <w:lang w:eastAsia="zh-CN"/>
        </w:rPr>
        <w:t>a wykonawcami odbywa się przy użyciu  Platformy e-Zamówienia, która jest dostępna pod adresem https://ezamowienia.gov.pl.</w:t>
      </w:r>
    </w:p>
    <w:p w14:paraId="21BF8411" w14:textId="77777777" w:rsidR="00B24D4B" w:rsidRPr="00B24D4B" w:rsidRDefault="00B24D4B" w:rsidP="00B24D4B">
      <w:pPr>
        <w:suppressAutoHyphens/>
        <w:spacing w:after="0" w:line="240" w:lineRule="auto"/>
        <w:jc w:val="both"/>
        <w:rPr>
          <w:rFonts w:eastAsia="Times New Roman" w:cs="Calibri"/>
          <w:bCs/>
          <w:sz w:val="20"/>
          <w:szCs w:val="20"/>
          <w:lang w:eastAsia="zh-CN"/>
        </w:rPr>
      </w:pPr>
      <w:r w:rsidRPr="00B24D4B">
        <w:rPr>
          <w:rFonts w:eastAsia="Times New Roman" w:cs="Calibri"/>
          <w:bCs/>
          <w:sz w:val="20"/>
          <w:szCs w:val="20"/>
          <w:lang w:eastAsia="zh-CN"/>
        </w:rPr>
        <w:t>2.</w:t>
      </w:r>
      <w:r w:rsidRPr="00B24D4B">
        <w:rPr>
          <w:rFonts w:eastAsia="Times New Roman" w:cs="Calibri"/>
          <w:bCs/>
          <w:sz w:val="20"/>
          <w:szCs w:val="20"/>
          <w:lang w:eastAsia="zh-CN"/>
        </w:rPr>
        <w:tab/>
        <w:t>Korzystanie z Platformy e-Zamówienia jest bezpłatne.</w:t>
      </w:r>
    </w:p>
    <w:p w14:paraId="4B3A3F31" w14:textId="77777777" w:rsidR="00B24D4B" w:rsidRPr="00B24D4B" w:rsidRDefault="00B24D4B" w:rsidP="00B24D4B">
      <w:pPr>
        <w:suppressAutoHyphens/>
        <w:spacing w:after="0" w:line="240" w:lineRule="auto"/>
        <w:jc w:val="both"/>
        <w:rPr>
          <w:rFonts w:eastAsia="Times New Roman" w:cs="Calibri"/>
          <w:bCs/>
          <w:sz w:val="20"/>
          <w:szCs w:val="20"/>
          <w:lang w:eastAsia="zh-CN"/>
        </w:rPr>
      </w:pPr>
      <w:r w:rsidRPr="00B24D4B">
        <w:rPr>
          <w:rFonts w:eastAsia="Times New Roman" w:cs="Calibri"/>
          <w:bCs/>
          <w:sz w:val="20"/>
          <w:szCs w:val="20"/>
          <w:lang w:eastAsia="zh-CN"/>
        </w:rPr>
        <w:t>3.</w:t>
      </w:r>
      <w:r w:rsidRPr="00B24D4B">
        <w:rPr>
          <w:rFonts w:eastAsia="Times New Roman" w:cs="Calibri"/>
          <w:bCs/>
          <w:sz w:val="20"/>
          <w:szCs w:val="20"/>
          <w:lang w:eastAsia="zh-CN"/>
        </w:rPr>
        <w:tab/>
        <w:t xml:space="preserve">Zamawiający wyznacza następujące osoby do kontaktu z wykonawcami: Pani Beata Golec </w:t>
      </w:r>
    </w:p>
    <w:p w14:paraId="14970B6D" w14:textId="77777777" w:rsidR="00B24D4B" w:rsidRPr="00B24D4B" w:rsidRDefault="00B24D4B" w:rsidP="00B24D4B">
      <w:pPr>
        <w:suppressAutoHyphens/>
        <w:spacing w:after="0" w:line="240" w:lineRule="auto"/>
        <w:jc w:val="both"/>
        <w:rPr>
          <w:rFonts w:eastAsia="Times New Roman" w:cs="Calibri"/>
          <w:bCs/>
          <w:sz w:val="20"/>
          <w:szCs w:val="20"/>
          <w:lang w:eastAsia="zh-CN"/>
        </w:rPr>
      </w:pPr>
      <w:r w:rsidRPr="00B24D4B">
        <w:rPr>
          <w:rFonts w:eastAsia="Times New Roman" w:cs="Calibri"/>
          <w:bCs/>
          <w:sz w:val="20"/>
          <w:szCs w:val="20"/>
          <w:lang w:eastAsia="zh-CN"/>
        </w:rPr>
        <w:t>tel. 61 423-86-71 , e-mail: beata.golec@dziekanka.net</w:t>
      </w:r>
    </w:p>
    <w:p w14:paraId="019E1929" w14:textId="4AF6EFBB" w:rsidR="00B24D4B" w:rsidRPr="00B24D4B" w:rsidRDefault="00B24D4B" w:rsidP="00B24D4B">
      <w:pPr>
        <w:suppressAutoHyphens/>
        <w:spacing w:after="0" w:line="240" w:lineRule="auto"/>
        <w:jc w:val="both"/>
        <w:rPr>
          <w:rFonts w:eastAsia="Times New Roman" w:cs="Calibri"/>
          <w:bCs/>
          <w:sz w:val="20"/>
          <w:szCs w:val="20"/>
          <w:lang w:eastAsia="zh-CN"/>
        </w:rPr>
      </w:pPr>
      <w:r w:rsidRPr="00B24D4B">
        <w:rPr>
          <w:rFonts w:eastAsia="Times New Roman" w:cs="Calibri"/>
          <w:bCs/>
          <w:sz w:val="20"/>
          <w:szCs w:val="20"/>
          <w:lang w:eastAsia="zh-CN"/>
        </w:rPr>
        <w:t>4.</w:t>
      </w:r>
      <w:r w:rsidRPr="00B24D4B">
        <w:rPr>
          <w:rFonts w:eastAsia="Times New Roman" w:cs="Calibri"/>
          <w:bCs/>
          <w:sz w:val="20"/>
          <w:szCs w:val="20"/>
          <w:lang w:eastAsia="zh-CN"/>
        </w:rPr>
        <w:tab/>
        <w:t>Adres strony internetowej prowadzonego postępowania (link prowadzący bezpośrednio do widoku postępowania na Platformie e-Zamówienia):</w:t>
      </w:r>
      <w:r w:rsidR="00A52BF4">
        <w:rPr>
          <w:rFonts w:eastAsia="Times New Roman" w:cs="Calibri"/>
          <w:bCs/>
          <w:sz w:val="20"/>
          <w:szCs w:val="20"/>
          <w:lang w:eastAsia="zh-CN"/>
        </w:rPr>
        <w:t xml:space="preserve"> </w:t>
      </w:r>
      <w:r w:rsidR="00A52BF4" w:rsidRPr="00A52BF4">
        <w:rPr>
          <w:rFonts w:eastAsia="Times New Roman" w:cs="Calibri"/>
          <w:bCs/>
          <w:sz w:val="20"/>
          <w:szCs w:val="20"/>
          <w:lang w:eastAsia="zh-CN"/>
        </w:rPr>
        <w:t xml:space="preserve">ocds-148610-28143f98-97c8-45d5-ba2c-7e3af8d39548 </w:t>
      </w:r>
      <w:r w:rsidRPr="00B24D4B">
        <w:rPr>
          <w:rFonts w:eastAsia="Times New Roman" w:cs="Calibri"/>
          <w:bCs/>
          <w:sz w:val="20"/>
          <w:szCs w:val="20"/>
          <w:lang w:eastAsia="zh-CN"/>
        </w:rPr>
        <w:t>Postępowanie można wyszukać również ze strony głównej Platformy e-Zamówienia (przycisk „Przeglądaj postępowania/konkursy”).</w:t>
      </w:r>
    </w:p>
    <w:p w14:paraId="2937F517" w14:textId="749DB8BF" w:rsidR="00B24D4B" w:rsidRPr="00B24D4B" w:rsidRDefault="00B24D4B" w:rsidP="00B24D4B">
      <w:pPr>
        <w:suppressAutoHyphens/>
        <w:spacing w:after="0" w:line="240" w:lineRule="auto"/>
        <w:jc w:val="both"/>
        <w:rPr>
          <w:rFonts w:eastAsia="Times New Roman" w:cs="Calibri"/>
          <w:bCs/>
          <w:sz w:val="20"/>
          <w:szCs w:val="20"/>
          <w:lang w:eastAsia="zh-CN"/>
        </w:rPr>
      </w:pPr>
      <w:r w:rsidRPr="00B24D4B">
        <w:rPr>
          <w:rFonts w:eastAsia="Times New Roman" w:cs="Calibri"/>
          <w:bCs/>
          <w:sz w:val="20"/>
          <w:szCs w:val="20"/>
          <w:lang w:eastAsia="zh-CN"/>
        </w:rPr>
        <w:t>5.</w:t>
      </w:r>
      <w:r w:rsidRPr="00B24D4B">
        <w:rPr>
          <w:rFonts w:eastAsia="Times New Roman" w:cs="Calibri"/>
          <w:bCs/>
          <w:sz w:val="20"/>
          <w:szCs w:val="20"/>
          <w:lang w:eastAsia="zh-CN"/>
        </w:rPr>
        <w:tab/>
        <w:t>Identyfikator (ID) postępowania na Platformie e-Zamówienia</w:t>
      </w:r>
      <w:r w:rsidR="00A52BF4" w:rsidRPr="00A52BF4">
        <w:rPr>
          <w:rFonts w:eastAsia="Times New Roman" w:cs="Calibri"/>
          <w:bCs/>
          <w:sz w:val="20"/>
          <w:szCs w:val="20"/>
          <w:lang w:eastAsia="zh-CN"/>
        </w:rPr>
        <w:t>ocds-148610-28143f98-97c8-45d5-ba2c-7e3af8d39548</w:t>
      </w:r>
      <w:r w:rsidR="00A52BF4">
        <w:rPr>
          <w:rFonts w:eastAsia="Times New Roman" w:cs="Calibri"/>
          <w:bCs/>
          <w:sz w:val="20"/>
          <w:szCs w:val="20"/>
          <w:lang w:eastAsia="zh-CN"/>
        </w:rPr>
        <w:t xml:space="preserve">.  </w:t>
      </w:r>
      <w:r w:rsidR="0054517B">
        <w:rPr>
          <w:rFonts w:eastAsia="Times New Roman" w:cs="Calibri"/>
          <w:bCs/>
          <w:sz w:val="20"/>
          <w:szCs w:val="20"/>
          <w:lang w:eastAsia="zh-CN"/>
        </w:rPr>
        <w:t xml:space="preserve"> </w:t>
      </w:r>
    </w:p>
    <w:p w14:paraId="62C239DD" w14:textId="77777777" w:rsidR="00B24D4B" w:rsidRPr="00B24D4B" w:rsidRDefault="00B24D4B" w:rsidP="00B24D4B">
      <w:pPr>
        <w:suppressAutoHyphens/>
        <w:spacing w:after="0" w:line="240" w:lineRule="auto"/>
        <w:jc w:val="both"/>
        <w:rPr>
          <w:rFonts w:eastAsia="Times New Roman" w:cs="Calibri"/>
          <w:bCs/>
          <w:sz w:val="20"/>
          <w:szCs w:val="20"/>
          <w:lang w:eastAsia="zh-CN"/>
        </w:rPr>
      </w:pPr>
      <w:r w:rsidRPr="00B24D4B">
        <w:rPr>
          <w:rFonts w:eastAsia="Times New Roman" w:cs="Calibri"/>
          <w:bCs/>
          <w:sz w:val="20"/>
          <w:szCs w:val="20"/>
          <w:lang w:eastAsia="zh-CN"/>
        </w:rPr>
        <w:t>6.</w:t>
      </w:r>
      <w:r w:rsidRPr="00B24D4B">
        <w:rPr>
          <w:rFonts w:eastAsia="Times New Roman" w:cs="Calibri"/>
          <w:bCs/>
          <w:sz w:val="20"/>
          <w:szCs w:val="20"/>
          <w:lang w:eastAsia="zh-CN"/>
        </w:rPr>
        <w:tab/>
        <w:t>Wykonawca zamierzający wziąć udział  w  postępowaniu  o  udzielenie zamówienia publicznego musi posiadać konto podmiotu „Wykonawca” na Platformie e-Zamówienia. Szczegółowe informacje na temat zakładania kont  podmiotów oraz zasady i warunki korzystania z Platformy e-Zamówienia określa Regulamin Platformy e-Zamówienia, dostępny na stronie internetowej  https://ezamowienia.gov.pl oraz informacje zamieszczone w zakładce „Centrum Pomocy”.</w:t>
      </w:r>
    </w:p>
    <w:p w14:paraId="5032B5B4" w14:textId="77777777" w:rsidR="00B24D4B" w:rsidRPr="00B24D4B" w:rsidRDefault="00B24D4B" w:rsidP="00B24D4B">
      <w:pPr>
        <w:suppressAutoHyphens/>
        <w:spacing w:after="0" w:line="240" w:lineRule="auto"/>
        <w:jc w:val="both"/>
        <w:rPr>
          <w:rFonts w:eastAsia="Times New Roman" w:cs="Calibri"/>
          <w:bCs/>
          <w:sz w:val="20"/>
          <w:szCs w:val="20"/>
          <w:lang w:eastAsia="zh-CN"/>
        </w:rPr>
      </w:pPr>
      <w:r w:rsidRPr="00B24D4B">
        <w:rPr>
          <w:rFonts w:eastAsia="Times New Roman" w:cs="Calibri"/>
          <w:bCs/>
          <w:sz w:val="20"/>
          <w:szCs w:val="20"/>
          <w:lang w:eastAsia="zh-CN"/>
        </w:rPr>
        <w:t>7.</w:t>
      </w:r>
      <w:r w:rsidRPr="00B24D4B">
        <w:rPr>
          <w:rFonts w:eastAsia="Times New Roman" w:cs="Calibri"/>
          <w:bCs/>
          <w:sz w:val="20"/>
          <w:szCs w:val="20"/>
          <w:lang w:eastAsia="zh-CN"/>
        </w:rPr>
        <w:tab/>
        <w:t>Przeglądanie i pobieranie publicznej treści dokumentacji postępowania nie wymaga posiadania konta na Platformie e-Zamówienia ani logowania.</w:t>
      </w:r>
    </w:p>
    <w:p w14:paraId="44719774" w14:textId="77777777" w:rsidR="00B24D4B" w:rsidRPr="00B24D4B" w:rsidRDefault="00B24D4B" w:rsidP="00B24D4B">
      <w:pPr>
        <w:suppressAutoHyphens/>
        <w:spacing w:after="0" w:line="240" w:lineRule="auto"/>
        <w:jc w:val="both"/>
        <w:rPr>
          <w:rFonts w:eastAsia="Times New Roman" w:cs="Calibri"/>
          <w:bCs/>
          <w:sz w:val="20"/>
          <w:szCs w:val="20"/>
          <w:lang w:eastAsia="zh-CN"/>
        </w:rPr>
      </w:pPr>
      <w:r w:rsidRPr="00B24D4B">
        <w:rPr>
          <w:rFonts w:eastAsia="Times New Roman" w:cs="Calibri"/>
          <w:bCs/>
          <w:sz w:val="20"/>
          <w:szCs w:val="20"/>
          <w:lang w:eastAsia="zh-CN"/>
        </w:rPr>
        <w:t>8.</w:t>
      </w:r>
      <w:r w:rsidRPr="00B24D4B">
        <w:rPr>
          <w:rFonts w:eastAsia="Times New Roman" w:cs="Calibri"/>
          <w:bCs/>
          <w:sz w:val="20"/>
          <w:szCs w:val="20"/>
          <w:lang w:eastAsia="zh-CN"/>
        </w:rPr>
        <w:tab/>
        <w:t>Sposób sporządzenia dokumentów elektronicznych lub dokumentów elektronicznych będących kopią elektroniczną treści zapisanej w postaci papierowej (cyfrowe odwzorowania) musi być zgodny z wymaganiami określonymi w rozporządzeniu Prezesa Rady Ministrów w sprawie wymagań dla dokumentów elektronicznych.</w:t>
      </w:r>
    </w:p>
    <w:p w14:paraId="54CC078B" w14:textId="77777777" w:rsidR="00B24D4B" w:rsidRPr="00B24D4B" w:rsidRDefault="00B24D4B" w:rsidP="00B24D4B">
      <w:pPr>
        <w:suppressAutoHyphens/>
        <w:spacing w:after="0" w:line="240" w:lineRule="auto"/>
        <w:jc w:val="both"/>
        <w:rPr>
          <w:rFonts w:eastAsia="Times New Roman" w:cs="Calibri"/>
          <w:bCs/>
          <w:sz w:val="20"/>
          <w:szCs w:val="20"/>
          <w:lang w:eastAsia="zh-CN"/>
        </w:rPr>
      </w:pPr>
      <w:r w:rsidRPr="00B24D4B">
        <w:rPr>
          <w:rFonts w:eastAsia="Times New Roman" w:cs="Calibri"/>
          <w:bCs/>
          <w:sz w:val="20"/>
          <w:szCs w:val="20"/>
          <w:lang w:eastAsia="zh-CN"/>
        </w:rPr>
        <w:t>9.</w:t>
      </w:r>
      <w:r w:rsidRPr="00B24D4B">
        <w:rPr>
          <w:rFonts w:eastAsia="Times New Roman" w:cs="Calibri"/>
          <w:bCs/>
          <w:sz w:val="20"/>
          <w:szCs w:val="20"/>
          <w:lang w:eastAsia="zh-CN"/>
        </w:rPr>
        <w:tab/>
        <w:t>Dokumenty elektroniczne, o których mowa w § 2 ust. 1 rozporządzenia Prezesa Rady Ministrów w sprawie  wymagań  dla  dokumentów  elektronicznych,  sporządza  się w postaci elektronicznej, w formatach danych określonych w przepisach rozporządzenia  Rady  Ministrów  w  sprawie  Krajowych  Ram  Interoperacyjności, z uwzględnieniem rodzaju przekazywanych danych i przekazuje się jako załączniki.</w:t>
      </w:r>
    </w:p>
    <w:p w14:paraId="324A477F" w14:textId="77777777" w:rsidR="00B24D4B" w:rsidRPr="00B24D4B" w:rsidRDefault="00B24D4B" w:rsidP="00B24D4B">
      <w:pPr>
        <w:suppressAutoHyphens/>
        <w:spacing w:after="0" w:line="240" w:lineRule="auto"/>
        <w:jc w:val="both"/>
        <w:rPr>
          <w:rFonts w:eastAsia="Times New Roman" w:cs="Calibri"/>
          <w:bCs/>
          <w:sz w:val="20"/>
          <w:szCs w:val="20"/>
          <w:lang w:eastAsia="zh-CN"/>
        </w:rPr>
      </w:pPr>
      <w:r w:rsidRPr="00B24D4B">
        <w:rPr>
          <w:rFonts w:eastAsia="Times New Roman" w:cs="Calibri"/>
          <w:bCs/>
          <w:sz w:val="20"/>
          <w:szCs w:val="20"/>
          <w:lang w:eastAsia="zh-CN"/>
        </w:rPr>
        <w:t xml:space="preserve">W przypadku formatów, o których mowa w art. 66 ust. 1 ustawy </w:t>
      </w:r>
      <w:proofErr w:type="spellStart"/>
      <w:r w:rsidRPr="00B24D4B">
        <w:rPr>
          <w:rFonts w:eastAsia="Times New Roman" w:cs="Calibri"/>
          <w:bCs/>
          <w:sz w:val="20"/>
          <w:szCs w:val="20"/>
          <w:lang w:eastAsia="zh-CN"/>
        </w:rPr>
        <w:t>Pzp</w:t>
      </w:r>
      <w:proofErr w:type="spellEnd"/>
      <w:r w:rsidRPr="00B24D4B">
        <w:rPr>
          <w:rFonts w:eastAsia="Times New Roman" w:cs="Calibri"/>
          <w:bCs/>
          <w:sz w:val="20"/>
          <w:szCs w:val="20"/>
          <w:lang w:eastAsia="zh-CN"/>
        </w:rPr>
        <w:t>, ww. regulacje nie będą miały bezpośredniego zastosowania.</w:t>
      </w:r>
    </w:p>
    <w:p w14:paraId="66A5B178" w14:textId="77777777" w:rsidR="00B24D4B" w:rsidRPr="00B24D4B" w:rsidRDefault="00B24D4B" w:rsidP="00B24D4B">
      <w:pPr>
        <w:suppressAutoHyphens/>
        <w:spacing w:after="0" w:line="240" w:lineRule="auto"/>
        <w:jc w:val="both"/>
        <w:rPr>
          <w:rFonts w:eastAsia="Times New Roman" w:cs="Calibri"/>
          <w:bCs/>
          <w:sz w:val="20"/>
          <w:szCs w:val="20"/>
          <w:lang w:eastAsia="zh-CN"/>
        </w:rPr>
      </w:pPr>
      <w:r w:rsidRPr="00B24D4B">
        <w:rPr>
          <w:rFonts w:eastAsia="Times New Roman" w:cs="Calibri"/>
          <w:bCs/>
          <w:sz w:val="20"/>
          <w:szCs w:val="20"/>
          <w:lang w:eastAsia="zh-CN"/>
        </w:rPr>
        <w:t>10.</w:t>
      </w:r>
      <w:r w:rsidRPr="00B24D4B">
        <w:rPr>
          <w:rFonts w:eastAsia="Times New Roman" w:cs="Calibri"/>
          <w:bCs/>
          <w:sz w:val="20"/>
          <w:szCs w:val="20"/>
          <w:lang w:eastAsia="zh-CN"/>
        </w:rPr>
        <w:tab/>
        <w:t>Informacje, oświadczenia lub dokumenty, inne niż wymienione w § 2 ust. 1 rozporządzenia Prezesa Rady Ministrów w sprawie wymagań dla dokumentów elektronicznych, przekazywane w postępowaniu sporządza się w postaci elektronicznej:</w:t>
      </w:r>
    </w:p>
    <w:p w14:paraId="7D963CBB" w14:textId="77777777" w:rsidR="00B24D4B" w:rsidRPr="00B24D4B" w:rsidRDefault="00B24D4B" w:rsidP="00B24D4B">
      <w:pPr>
        <w:suppressAutoHyphens/>
        <w:spacing w:after="0" w:line="240" w:lineRule="auto"/>
        <w:jc w:val="both"/>
        <w:rPr>
          <w:rFonts w:eastAsia="Times New Roman" w:cs="Calibri"/>
          <w:bCs/>
          <w:sz w:val="20"/>
          <w:szCs w:val="20"/>
          <w:lang w:eastAsia="zh-CN"/>
        </w:rPr>
      </w:pPr>
      <w:r w:rsidRPr="00B24D4B">
        <w:rPr>
          <w:rFonts w:eastAsia="Times New Roman" w:cs="Calibri"/>
          <w:bCs/>
          <w:sz w:val="20"/>
          <w:szCs w:val="20"/>
          <w:lang w:eastAsia="zh-CN"/>
        </w:rPr>
        <w:t>1)</w:t>
      </w:r>
      <w:r w:rsidRPr="00B24D4B">
        <w:rPr>
          <w:rFonts w:eastAsia="Times New Roman" w:cs="Calibri"/>
          <w:bCs/>
          <w:sz w:val="20"/>
          <w:szCs w:val="20"/>
          <w:lang w:eastAsia="zh-CN"/>
        </w:rPr>
        <w:tab/>
        <w:t>w formatach danych określonych w przepisach rozporządzenia Rady Ministrów w sprawie Krajowych Ram Interoperacyjności (i przekazuje się jako załącznik), lub</w:t>
      </w:r>
    </w:p>
    <w:p w14:paraId="07A4C09B" w14:textId="77777777" w:rsidR="00B24D4B" w:rsidRPr="00B24D4B" w:rsidRDefault="00B24D4B" w:rsidP="00B24D4B">
      <w:pPr>
        <w:suppressAutoHyphens/>
        <w:spacing w:after="0" w:line="240" w:lineRule="auto"/>
        <w:jc w:val="both"/>
        <w:rPr>
          <w:rFonts w:eastAsia="Times New Roman" w:cs="Calibri"/>
          <w:bCs/>
          <w:sz w:val="20"/>
          <w:szCs w:val="20"/>
          <w:lang w:eastAsia="zh-CN"/>
        </w:rPr>
      </w:pPr>
      <w:r w:rsidRPr="00B24D4B">
        <w:rPr>
          <w:rFonts w:eastAsia="Times New Roman" w:cs="Calibri"/>
          <w:bCs/>
          <w:sz w:val="20"/>
          <w:szCs w:val="20"/>
          <w:lang w:eastAsia="zh-CN"/>
        </w:rPr>
        <w:t>2)</w:t>
      </w:r>
      <w:r w:rsidRPr="00B24D4B">
        <w:rPr>
          <w:rFonts w:eastAsia="Times New Roman" w:cs="Calibri"/>
          <w:bCs/>
          <w:sz w:val="20"/>
          <w:szCs w:val="20"/>
          <w:lang w:eastAsia="zh-CN"/>
        </w:rPr>
        <w:tab/>
        <w:t>jako  tekst  wpisany  bezpośrednio  do  wiadomości  przekazywanej  przy użyciu środków komunikacji elektronicznej (np. w treści wiadomości e-mail lub w treści „Formularza do komunikacji”).</w:t>
      </w:r>
    </w:p>
    <w:p w14:paraId="567DB8B9" w14:textId="77777777" w:rsidR="00B24D4B" w:rsidRPr="00B24D4B" w:rsidRDefault="00B24D4B" w:rsidP="00B24D4B">
      <w:pPr>
        <w:suppressAutoHyphens/>
        <w:spacing w:after="0" w:line="240" w:lineRule="auto"/>
        <w:jc w:val="both"/>
        <w:rPr>
          <w:rFonts w:eastAsia="Times New Roman" w:cs="Calibri"/>
          <w:bCs/>
          <w:sz w:val="20"/>
          <w:szCs w:val="20"/>
          <w:lang w:eastAsia="zh-CN"/>
        </w:rPr>
      </w:pPr>
      <w:r w:rsidRPr="00B24D4B">
        <w:rPr>
          <w:rFonts w:eastAsia="Times New Roman" w:cs="Calibri"/>
          <w:bCs/>
          <w:sz w:val="20"/>
          <w:szCs w:val="20"/>
          <w:lang w:eastAsia="zh-CN"/>
        </w:rPr>
        <w:t>11.</w:t>
      </w:r>
      <w:r w:rsidRPr="00B24D4B">
        <w:rPr>
          <w:rFonts w:eastAsia="Times New Roman" w:cs="Calibri"/>
          <w:bCs/>
          <w:sz w:val="20"/>
          <w:szCs w:val="20"/>
          <w:lang w:eastAsia="zh-CN"/>
        </w:rPr>
        <w:tab/>
        <w:t>Jeżeli dokumenty elektroniczne, przekazywane przy użyciu środków komunikacji elektronicznej, zawierają    informacje stanowiące tajemnicę przedsiębiorstwa w rozumieniu przepisów ustawy z dnia 16 kwietnia 1993 r. o zwalczaniu nieuczciwej konkurencji (Dz. U. z 2020 r. poz. 1913 oraz z 2021 r. poz. 1655) wykonawca, w celu utrzymania w poufności tych informacji, przekazuje je w wydzielonym i odpowiednio oznaczonym pliku, wraz z jednoczesnym zaznaczeniem w nazwie pliku „Dokument stanowiący tajemnicę przedsiębiorstwa”.</w:t>
      </w:r>
    </w:p>
    <w:p w14:paraId="302476D0" w14:textId="77777777" w:rsidR="00B24D4B" w:rsidRPr="00B24D4B" w:rsidRDefault="00B24D4B" w:rsidP="00B24D4B">
      <w:pPr>
        <w:suppressAutoHyphens/>
        <w:spacing w:after="0" w:line="240" w:lineRule="auto"/>
        <w:jc w:val="both"/>
        <w:rPr>
          <w:rFonts w:eastAsia="Times New Roman" w:cs="Calibri"/>
          <w:bCs/>
          <w:sz w:val="20"/>
          <w:szCs w:val="20"/>
          <w:lang w:eastAsia="zh-CN"/>
        </w:rPr>
      </w:pPr>
      <w:r w:rsidRPr="00B24D4B">
        <w:rPr>
          <w:rFonts w:eastAsia="Times New Roman" w:cs="Calibri"/>
          <w:bCs/>
          <w:sz w:val="20"/>
          <w:szCs w:val="20"/>
          <w:lang w:eastAsia="zh-CN"/>
        </w:rPr>
        <w:t>12.</w:t>
      </w:r>
      <w:r w:rsidRPr="00B24D4B">
        <w:rPr>
          <w:rFonts w:eastAsia="Times New Roman" w:cs="Calibri"/>
          <w:bCs/>
          <w:sz w:val="20"/>
          <w:szCs w:val="20"/>
          <w:lang w:eastAsia="zh-CN"/>
        </w:rPr>
        <w:tab/>
        <w:t>Komunikacja</w:t>
      </w:r>
      <w:r w:rsidRPr="00B24D4B">
        <w:rPr>
          <w:rFonts w:eastAsia="Times New Roman" w:cs="Calibri"/>
          <w:bCs/>
          <w:sz w:val="20"/>
          <w:szCs w:val="20"/>
          <w:lang w:eastAsia="zh-CN"/>
        </w:rPr>
        <w:tab/>
        <w:t>w postępowaniu,</w:t>
      </w:r>
      <w:r w:rsidRPr="00B24D4B">
        <w:rPr>
          <w:rFonts w:eastAsia="Times New Roman" w:cs="Calibri"/>
          <w:bCs/>
          <w:sz w:val="20"/>
          <w:szCs w:val="20"/>
          <w:lang w:eastAsia="zh-CN"/>
        </w:rPr>
        <w:tab/>
        <w:t>z wyłączeniem składania ofert / wniosków o dopuszczenie do udziału  w  postępowaniu ,  odbywa  się  drogą  elektroniczną za pośrednictwem formularzy do komunikacji dostępnych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</w:t>
      </w:r>
    </w:p>
    <w:p w14:paraId="01EEC8BB" w14:textId="77777777" w:rsidR="00B24D4B" w:rsidRPr="00B24D4B" w:rsidRDefault="00B24D4B" w:rsidP="00B24D4B">
      <w:pPr>
        <w:suppressAutoHyphens/>
        <w:spacing w:after="0" w:line="240" w:lineRule="auto"/>
        <w:jc w:val="both"/>
        <w:rPr>
          <w:rFonts w:eastAsia="Times New Roman" w:cs="Calibri"/>
          <w:bCs/>
          <w:sz w:val="20"/>
          <w:szCs w:val="20"/>
          <w:lang w:eastAsia="zh-CN"/>
        </w:rPr>
      </w:pPr>
      <w:r w:rsidRPr="00B24D4B">
        <w:rPr>
          <w:rFonts w:eastAsia="Times New Roman" w:cs="Calibri"/>
          <w:bCs/>
          <w:sz w:val="20"/>
          <w:szCs w:val="20"/>
          <w:lang w:eastAsia="zh-CN"/>
        </w:rPr>
        <w:t xml:space="preserve">W przypadku załączników, które są zgodnie z ustawą </w:t>
      </w:r>
      <w:proofErr w:type="spellStart"/>
      <w:r w:rsidRPr="00B24D4B">
        <w:rPr>
          <w:rFonts w:eastAsia="Times New Roman" w:cs="Calibri"/>
          <w:bCs/>
          <w:sz w:val="20"/>
          <w:szCs w:val="20"/>
          <w:lang w:eastAsia="zh-CN"/>
        </w:rPr>
        <w:t>Pzp</w:t>
      </w:r>
      <w:proofErr w:type="spellEnd"/>
      <w:r w:rsidRPr="00B24D4B">
        <w:rPr>
          <w:rFonts w:eastAsia="Times New Roman" w:cs="Calibri"/>
          <w:bCs/>
          <w:sz w:val="20"/>
          <w:szCs w:val="20"/>
          <w:lang w:eastAsia="zh-CN"/>
        </w:rPr>
        <w:t xml:space="preserve"> lub rozporządzeniem Prezesa Rady Ministrów w sprawie wymagań dla dokumentów elektronicznych opatrzone kwalifikowanym podpisem elektronicznym, podpisem zaufanym lub podpisem osobistym, mogą być opatrzone, zgodnie z wyborem wykonawcy/wykonawcy wspólnie ubiegającego się o udzielenie zamówienia/podmiotu udostępniającego zasoby, podpisem zewnętrznym lub wewnętrznym. W zależności od rodzaju podpisu i jego typu (zewnętrzny, wewnętrzny) dodaje się do przesyłanej wiadomości uprzednio podpisane dokumenty wraz z wygenerowanym plikiem podpisu (typ zewnętrzny) lub dokument z wszytym podpisem (typ wewnętrzny).</w:t>
      </w:r>
    </w:p>
    <w:p w14:paraId="40976621" w14:textId="77777777" w:rsidR="00B24D4B" w:rsidRPr="00B24D4B" w:rsidRDefault="00B24D4B" w:rsidP="00B24D4B">
      <w:pPr>
        <w:suppressAutoHyphens/>
        <w:spacing w:after="0" w:line="240" w:lineRule="auto"/>
        <w:jc w:val="both"/>
        <w:rPr>
          <w:rFonts w:eastAsia="Times New Roman" w:cs="Calibri"/>
          <w:bCs/>
          <w:sz w:val="20"/>
          <w:szCs w:val="20"/>
          <w:lang w:eastAsia="zh-CN"/>
        </w:rPr>
      </w:pPr>
      <w:r w:rsidRPr="00B24D4B">
        <w:rPr>
          <w:rFonts w:eastAsia="Times New Roman" w:cs="Calibri"/>
          <w:bCs/>
          <w:sz w:val="20"/>
          <w:szCs w:val="20"/>
          <w:lang w:eastAsia="zh-CN"/>
        </w:rPr>
        <w:t>13.</w:t>
      </w:r>
      <w:r w:rsidRPr="00B24D4B">
        <w:rPr>
          <w:rFonts w:eastAsia="Times New Roman" w:cs="Calibri"/>
          <w:bCs/>
          <w:sz w:val="20"/>
          <w:szCs w:val="20"/>
          <w:lang w:eastAsia="zh-CN"/>
        </w:rPr>
        <w:tab/>
        <w:t>Możliwość korzystania w postępowaniu z „Formularzy do komunikacji” w pełnym zakresie  wymaga  posiadania  konta  „Wykonawcy”  na  Platformie  e-Zamówienia oraz zalogowania się na  Platformie  e-</w:t>
      </w:r>
      <w:r w:rsidRPr="00B24D4B">
        <w:rPr>
          <w:rFonts w:eastAsia="Times New Roman" w:cs="Calibri"/>
          <w:bCs/>
          <w:sz w:val="20"/>
          <w:szCs w:val="20"/>
          <w:lang w:eastAsia="zh-CN"/>
        </w:rPr>
        <w:lastRenderedPageBreak/>
        <w:t>Zamówienia.  Do  korzystania  z  „Formularzy do komunikacji” służących do zadawania pytań dotyczących treści dokumentów zamówienia wystarczające jest posiadanie tzw. konta uproszczonego na Platformie e-Zamówienia.</w:t>
      </w:r>
    </w:p>
    <w:p w14:paraId="0B35E2AD" w14:textId="77777777" w:rsidR="00B24D4B" w:rsidRPr="00B24D4B" w:rsidRDefault="00B24D4B" w:rsidP="00B24D4B">
      <w:pPr>
        <w:suppressAutoHyphens/>
        <w:spacing w:after="0" w:line="240" w:lineRule="auto"/>
        <w:jc w:val="both"/>
        <w:rPr>
          <w:rFonts w:eastAsia="Times New Roman" w:cs="Calibri"/>
          <w:bCs/>
          <w:sz w:val="20"/>
          <w:szCs w:val="20"/>
          <w:lang w:eastAsia="zh-CN"/>
        </w:rPr>
      </w:pPr>
      <w:r w:rsidRPr="00B24D4B">
        <w:rPr>
          <w:rFonts w:eastAsia="Times New Roman" w:cs="Calibri"/>
          <w:bCs/>
          <w:sz w:val="20"/>
          <w:szCs w:val="20"/>
          <w:lang w:eastAsia="zh-CN"/>
        </w:rPr>
        <w:t>14.</w:t>
      </w:r>
      <w:r w:rsidRPr="00B24D4B">
        <w:rPr>
          <w:rFonts w:eastAsia="Times New Roman" w:cs="Calibri"/>
          <w:bCs/>
          <w:sz w:val="20"/>
          <w:szCs w:val="20"/>
          <w:lang w:eastAsia="zh-CN"/>
        </w:rPr>
        <w:tab/>
        <w:t>Wszystkie wysłane i odebrane w postępowaniu przez wykonawcę wiadomości widoczne są po zalogowaniu w podglądzie postępowania w zakładce „Komunikacja”.</w:t>
      </w:r>
    </w:p>
    <w:p w14:paraId="2D45B36E" w14:textId="77777777" w:rsidR="00B24D4B" w:rsidRPr="00B24D4B" w:rsidRDefault="00B24D4B" w:rsidP="00B24D4B">
      <w:pPr>
        <w:suppressAutoHyphens/>
        <w:spacing w:after="0" w:line="240" w:lineRule="auto"/>
        <w:jc w:val="both"/>
        <w:rPr>
          <w:rFonts w:eastAsia="Times New Roman" w:cs="Calibri"/>
          <w:bCs/>
          <w:sz w:val="20"/>
          <w:szCs w:val="20"/>
          <w:lang w:eastAsia="zh-CN"/>
        </w:rPr>
      </w:pPr>
      <w:r w:rsidRPr="00B24D4B">
        <w:rPr>
          <w:rFonts w:eastAsia="Times New Roman" w:cs="Calibri"/>
          <w:bCs/>
          <w:sz w:val="20"/>
          <w:szCs w:val="20"/>
          <w:lang w:eastAsia="zh-CN"/>
        </w:rPr>
        <w:t>15.</w:t>
      </w:r>
      <w:r w:rsidRPr="00B24D4B">
        <w:rPr>
          <w:rFonts w:eastAsia="Times New Roman" w:cs="Calibri"/>
          <w:bCs/>
          <w:sz w:val="20"/>
          <w:szCs w:val="20"/>
          <w:lang w:eastAsia="zh-CN"/>
        </w:rPr>
        <w:tab/>
        <w:t>Maksymalny   rozmiar   plików   przesyłanych    za    pośrednictwem    „Formularzy do  komunikacji”  wynosi  150  MB  (wielkość  ta   dotyczy   plików   przesyłanych jako załączniki do jednego formularza).</w:t>
      </w:r>
    </w:p>
    <w:p w14:paraId="66015FB8" w14:textId="77777777" w:rsidR="00B24D4B" w:rsidRPr="00B24D4B" w:rsidRDefault="00B24D4B" w:rsidP="00B24D4B">
      <w:pPr>
        <w:suppressAutoHyphens/>
        <w:spacing w:after="0" w:line="240" w:lineRule="auto"/>
        <w:jc w:val="both"/>
        <w:rPr>
          <w:rFonts w:eastAsia="Times New Roman" w:cs="Calibri"/>
          <w:bCs/>
          <w:sz w:val="20"/>
          <w:szCs w:val="20"/>
          <w:lang w:eastAsia="zh-CN"/>
        </w:rPr>
      </w:pPr>
      <w:r w:rsidRPr="00B24D4B">
        <w:rPr>
          <w:rFonts w:eastAsia="Times New Roman" w:cs="Calibri"/>
          <w:bCs/>
          <w:sz w:val="20"/>
          <w:szCs w:val="20"/>
          <w:lang w:eastAsia="zh-CN"/>
        </w:rPr>
        <w:t>16.</w:t>
      </w:r>
      <w:r w:rsidRPr="00B24D4B">
        <w:rPr>
          <w:rFonts w:eastAsia="Times New Roman" w:cs="Calibri"/>
          <w:bCs/>
          <w:sz w:val="20"/>
          <w:szCs w:val="20"/>
          <w:lang w:eastAsia="zh-CN"/>
        </w:rPr>
        <w:tab/>
        <w:t xml:space="preserve">Minimalne wymagania techniczne dotyczące sprzętu używanego w celu korzystania z usług Platformy e-Zamówienia oraz informacje dotyczące specyfikacji połączenia określa Regulamin Platformy </w:t>
      </w:r>
    </w:p>
    <w:p w14:paraId="5DC21119" w14:textId="77777777" w:rsidR="00B24D4B" w:rsidRPr="00B24D4B" w:rsidRDefault="00B24D4B" w:rsidP="00B24D4B">
      <w:pPr>
        <w:suppressAutoHyphens/>
        <w:spacing w:after="0" w:line="240" w:lineRule="auto"/>
        <w:jc w:val="both"/>
        <w:rPr>
          <w:rFonts w:eastAsia="Times New Roman" w:cs="Calibri"/>
          <w:bCs/>
          <w:sz w:val="20"/>
          <w:szCs w:val="20"/>
          <w:lang w:eastAsia="zh-CN"/>
        </w:rPr>
      </w:pPr>
      <w:r w:rsidRPr="00B24D4B">
        <w:rPr>
          <w:rFonts w:eastAsia="Times New Roman" w:cs="Calibri"/>
          <w:bCs/>
          <w:sz w:val="20"/>
          <w:szCs w:val="20"/>
          <w:lang w:eastAsia="zh-CN"/>
        </w:rPr>
        <w:t>e-Zamówienia.</w:t>
      </w:r>
    </w:p>
    <w:p w14:paraId="7916E490" w14:textId="77777777" w:rsidR="00B24D4B" w:rsidRPr="00B24D4B" w:rsidRDefault="00B24D4B" w:rsidP="00B24D4B">
      <w:pPr>
        <w:suppressAutoHyphens/>
        <w:spacing w:after="0" w:line="240" w:lineRule="auto"/>
        <w:jc w:val="both"/>
        <w:rPr>
          <w:rFonts w:eastAsia="Times New Roman" w:cs="Calibri"/>
          <w:bCs/>
          <w:sz w:val="20"/>
          <w:szCs w:val="20"/>
          <w:lang w:eastAsia="zh-CN"/>
        </w:rPr>
      </w:pPr>
      <w:r w:rsidRPr="00B24D4B">
        <w:rPr>
          <w:rFonts w:eastAsia="Times New Roman" w:cs="Calibri"/>
          <w:bCs/>
          <w:sz w:val="20"/>
          <w:szCs w:val="20"/>
          <w:lang w:eastAsia="zh-CN"/>
        </w:rPr>
        <w:t>17.</w:t>
      </w:r>
      <w:r w:rsidRPr="00B24D4B">
        <w:rPr>
          <w:rFonts w:eastAsia="Times New Roman" w:cs="Calibri"/>
          <w:bCs/>
          <w:sz w:val="20"/>
          <w:szCs w:val="20"/>
          <w:lang w:eastAsia="zh-CN"/>
        </w:rPr>
        <w:tab/>
        <w:t xml:space="preserve">W przypadku problemów technicznych i awarii związanych z funkcjonowaniem Platformy </w:t>
      </w:r>
    </w:p>
    <w:p w14:paraId="7E4B6B82" w14:textId="77777777" w:rsidR="00B24D4B" w:rsidRPr="00B24D4B" w:rsidRDefault="00B24D4B" w:rsidP="00B24D4B">
      <w:pPr>
        <w:suppressAutoHyphens/>
        <w:spacing w:after="0" w:line="240" w:lineRule="auto"/>
        <w:jc w:val="both"/>
        <w:rPr>
          <w:rFonts w:eastAsia="Times New Roman" w:cs="Calibri"/>
          <w:bCs/>
          <w:sz w:val="20"/>
          <w:szCs w:val="20"/>
          <w:lang w:eastAsia="zh-CN"/>
        </w:rPr>
      </w:pPr>
      <w:r w:rsidRPr="00B24D4B">
        <w:rPr>
          <w:rFonts w:eastAsia="Times New Roman" w:cs="Calibri"/>
          <w:bCs/>
          <w:sz w:val="20"/>
          <w:szCs w:val="20"/>
          <w:lang w:eastAsia="zh-CN"/>
        </w:rPr>
        <w:t>e-Zamówienia użytkownicy mogą skorzystać ze wsparcia technicznego dostępnego pod numerem telefonu (32) 77 88 999 lub drogą elektroniczną poprzez formularz   udostępniony    na    stronie    internetowej    https://ezamowienia.gov.pl w zakładce „Zgłoś problem”.</w:t>
      </w:r>
    </w:p>
    <w:p w14:paraId="2E685C87" w14:textId="77777777" w:rsidR="00B24D4B" w:rsidRPr="00B24D4B" w:rsidRDefault="00B24D4B" w:rsidP="00B24D4B">
      <w:pPr>
        <w:suppressAutoHyphens/>
        <w:spacing w:after="0" w:line="240" w:lineRule="auto"/>
        <w:jc w:val="both"/>
        <w:rPr>
          <w:rFonts w:eastAsia="Times New Roman" w:cs="Calibri"/>
          <w:bCs/>
          <w:sz w:val="20"/>
          <w:szCs w:val="20"/>
          <w:lang w:eastAsia="zh-CN"/>
        </w:rPr>
      </w:pPr>
      <w:r w:rsidRPr="00B24D4B">
        <w:rPr>
          <w:rFonts w:eastAsia="Times New Roman" w:cs="Calibri"/>
          <w:bCs/>
          <w:sz w:val="20"/>
          <w:szCs w:val="20"/>
          <w:lang w:eastAsia="zh-CN"/>
        </w:rPr>
        <w:t>18.</w:t>
      </w:r>
      <w:r w:rsidRPr="00B24D4B">
        <w:rPr>
          <w:rFonts w:eastAsia="Times New Roman" w:cs="Calibri"/>
          <w:bCs/>
          <w:sz w:val="20"/>
          <w:szCs w:val="20"/>
          <w:lang w:eastAsia="zh-CN"/>
        </w:rPr>
        <w:tab/>
        <w:t xml:space="preserve">W szczególnie uzasadnionych przypadkach uniemożliwiających komunikację wykonawcy </w:t>
      </w:r>
    </w:p>
    <w:p w14:paraId="74B27C15" w14:textId="77777777" w:rsidR="00B24D4B" w:rsidRPr="00B24D4B" w:rsidRDefault="00B24D4B" w:rsidP="00B24D4B">
      <w:pPr>
        <w:suppressAutoHyphens/>
        <w:spacing w:after="0" w:line="240" w:lineRule="auto"/>
        <w:jc w:val="both"/>
        <w:rPr>
          <w:rFonts w:eastAsia="Times New Roman" w:cs="Calibri"/>
          <w:bCs/>
          <w:sz w:val="20"/>
          <w:szCs w:val="20"/>
          <w:lang w:eastAsia="zh-CN"/>
        </w:rPr>
      </w:pPr>
      <w:r w:rsidRPr="00B24D4B">
        <w:rPr>
          <w:rFonts w:eastAsia="Times New Roman" w:cs="Calibri"/>
          <w:bCs/>
          <w:sz w:val="20"/>
          <w:szCs w:val="20"/>
          <w:lang w:eastAsia="zh-CN"/>
        </w:rPr>
        <w:t>i Zamawiającego za pośrednictwem Platformy e-Zamówienia, Zamawiający dopuszcza komunikację za pomocą poczty elektronicznej na adres e-mail: beata.golec@dziekanka.net (nie dotyczy   składania    ofert/wniosków o dopuszczenie do udziału w postępowaniu).</w:t>
      </w:r>
    </w:p>
    <w:p w14:paraId="7E4F380C" w14:textId="77777777" w:rsidR="00B24D4B" w:rsidRPr="00B24D4B" w:rsidRDefault="00B24D4B" w:rsidP="00B24D4B">
      <w:pPr>
        <w:suppressAutoHyphens/>
        <w:spacing w:after="0" w:line="240" w:lineRule="auto"/>
        <w:jc w:val="both"/>
        <w:rPr>
          <w:rFonts w:eastAsia="Times New Roman" w:cs="Calibri"/>
          <w:bCs/>
          <w:sz w:val="20"/>
          <w:szCs w:val="20"/>
          <w:lang w:eastAsia="zh-CN"/>
        </w:rPr>
      </w:pPr>
      <w:r w:rsidRPr="00B24D4B">
        <w:rPr>
          <w:rFonts w:eastAsia="Times New Roman" w:cs="Calibri"/>
          <w:bCs/>
          <w:sz w:val="20"/>
          <w:szCs w:val="20"/>
          <w:lang w:eastAsia="zh-CN"/>
        </w:rPr>
        <w:t>19.</w:t>
      </w:r>
      <w:r w:rsidRPr="00B24D4B">
        <w:rPr>
          <w:rFonts w:eastAsia="Times New Roman" w:cs="Calibri"/>
          <w:bCs/>
          <w:sz w:val="20"/>
          <w:szCs w:val="20"/>
          <w:lang w:eastAsia="zh-CN"/>
        </w:rPr>
        <w:tab/>
        <w:t xml:space="preserve">Zamawiający nie przewiduje sposobu komunikowania się z Wykonawcami w inny sposób </w:t>
      </w:r>
    </w:p>
    <w:p w14:paraId="2E4F8B94" w14:textId="40261F78" w:rsidR="00C265BF" w:rsidRDefault="00B24D4B" w:rsidP="00B24D4B">
      <w:pPr>
        <w:suppressAutoHyphens/>
        <w:spacing w:after="0" w:line="240" w:lineRule="auto"/>
        <w:jc w:val="both"/>
        <w:rPr>
          <w:rFonts w:eastAsia="Times New Roman" w:cs="Calibri"/>
          <w:bCs/>
          <w:sz w:val="20"/>
          <w:szCs w:val="20"/>
          <w:lang w:eastAsia="zh-CN"/>
        </w:rPr>
      </w:pPr>
      <w:r w:rsidRPr="00B24D4B">
        <w:rPr>
          <w:rFonts w:eastAsia="Times New Roman" w:cs="Calibri"/>
          <w:bCs/>
          <w:sz w:val="20"/>
          <w:szCs w:val="20"/>
          <w:lang w:eastAsia="zh-CN"/>
        </w:rPr>
        <w:t>niż przy użyciu środków komunikacji elektronicznej, wskazanych w SWZ.</w:t>
      </w:r>
    </w:p>
    <w:p w14:paraId="7DB3B89B" w14:textId="77777777" w:rsidR="00E82A0C" w:rsidRPr="00E82A0C" w:rsidRDefault="00E82A0C" w:rsidP="00C265BF">
      <w:pPr>
        <w:suppressAutoHyphens/>
        <w:spacing w:after="0" w:line="240" w:lineRule="auto"/>
        <w:jc w:val="both"/>
        <w:rPr>
          <w:rFonts w:eastAsia="Times New Roman" w:cs="Verdana"/>
          <w:bCs/>
          <w:i/>
          <w:sz w:val="20"/>
          <w:szCs w:val="20"/>
          <w:lang w:eastAsia="zh-CN"/>
        </w:rPr>
      </w:pPr>
    </w:p>
    <w:p w14:paraId="3CAA6590" w14:textId="77777777" w:rsidR="00C265BF" w:rsidRPr="00C265BF" w:rsidRDefault="00C265BF" w:rsidP="009763E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  <w:r w:rsidRPr="00C265BF">
        <w:rPr>
          <w:rFonts w:eastAsia="Times New Roman" w:cs="Verdana"/>
          <w:b/>
          <w:sz w:val="20"/>
          <w:szCs w:val="20"/>
          <w:lang w:eastAsia="zh-CN"/>
        </w:rPr>
        <w:t>OPIS</w:t>
      </w:r>
      <w:r w:rsidRPr="00C265BF">
        <w:rPr>
          <w:rFonts w:eastAsia="Verdana" w:cs="Verdana"/>
          <w:b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b/>
          <w:sz w:val="20"/>
          <w:szCs w:val="20"/>
          <w:lang w:eastAsia="zh-CN"/>
        </w:rPr>
        <w:t>SPOSOBU</w:t>
      </w:r>
      <w:r w:rsidRPr="00C265BF">
        <w:rPr>
          <w:rFonts w:eastAsia="Verdana" w:cs="Verdana"/>
          <w:b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b/>
          <w:sz w:val="20"/>
          <w:szCs w:val="20"/>
          <w:lang w:eastAsia="zh-CN"/>
        </w:rPr>
        <w:t>OBLICZENIA</w:t>
      </w:r>
      <w:r w:rsidRPr="00C265BF">
        <w:rPr>
          <w:rFonts w:eastAsia="Verdana" w:cs="Verdana"/>
          <w:b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b/>
          <w:sz w:val="20"/>
          <w:szCs w:val="20"/>
          <w:lang w:eastAsia="zh-CN"/>
        </w:rPr>
        <w:t>CENY</w:t>
      </w:r>
      <w:r w:rsidRPr="00C265BF">
        <w:rPr>
          <w:rFonts w:eastAsia="Verdana" w:cs="Verdana"/>
          <w:b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b/>
          <w:sz w:val="20"/>
          <w:szCs w:val="20"/>
          <w:lang w:eastAsia="zh-CN"/>
        </w:rPr>
        <w:t>OFERTY</w:t>
      </w:r>
    </w:p>
    <w:p w14:paraId="70071303" w14:textId="77777777" w:rsidR="00C265BF" w:rsidRPr="00C265BF" w:rsidRDefault="00C265BF" w:rsidP="00C265BF">
      <w:pPr>
        <w:suppressAutoHyphens/>
        <w:spacing w:after="0" w:line="240" w:lineRule="auto"/>
        <w:jc w:val="both"/>
        <w:rPr>
          <w:rFonts w:eastAsia="Times New Roman" w:cs="Verdana"/>
          <w:b/>
          <w:sz w:val="20"/>
          <w:szCs w:val="20"/>
          <w:lang w:eastAsia="zh-CN"/>
        </w:rPr>
      </w:pPr>
    </w:p>
    <w:p w14:paraId="5A7141CA" w14:textId="77777777" w:rsidR="00C265BF" w:rsidRPr="00C265BF" w:rsidRDefault="00C265BF" w:rsidP="009763E5">
      <w:pPr>
        <w:numPr>
          <w:ilvl w:val="6"/>
          <w:numId w:val="8"/>
        </w:numPr>
        <w:suppressAutoHyphens/>
        <w:spacing w:after="200" w:line="276" w:lineRule="auto"/>
        <w:ind w:left="709"/>
        <w:jc w:val="both"/>
        <w:rPr>
          <w:rFonts w:cs="Calibri"/>
          <w:b/>
          <w:sz w:val="20"/>
          <w:szCs w:val="20"/>
          <w:lang w:eastAsia="zh-CN"/>
        </w:rPr>
      </w:pPr>
      <w:r w:rsidRPr="00C265BF">
        <w:rPr>
          <w:rFonts w:cs="Calibri"/>
          <w:sz w:val="20"/>
          <w:szCs w:val="20"/>
          <w:lang w:eastAsia="zh-CN"/>
        </w:rPr>
        <w:t>Cena oferty jest ceną brutto. Cena musi być podana w PLN cyfrowo, z wyodrębnieniem należytego podatku VAT.</w:t>
      </w:r>
    </w:p>
    <w:p w14:paraId="45F5CB35" w14:textId="77777777" w:rsidR="00C265BF" w:rsidRPr="00C265BF" w:rsidRDefault="00C265BF" w:rsidP="009763E5">
      <w:pPr>
        <w:numPr>
          <w:ilvl w:val="6"/>
          <w:numId w:val="8"/>
        </w:numPr>
        <w:suppressAutoHyphens/>
        <w:spacing w:after="200" w:line="276" w:lineRule="auto"/>
        <w:ind w:left="709"/>
        <w:jc w:val="both"/>
        <w:rPr>
          <w:rFonts w:cs="Calibri"/>
          <w:b/>
          <w:sz w:val="20"/>
          <w:szCs w:val="20"/>
          <w:lang w:eastAsia="zh-CN"/>
        </w:rPr>
      </w:pPr>
      <w:r w:rsidRPr="00C265BF">
        <w:rPr>
          <w:rFonts w:cs="Calibri"/>
          <w:sz w:val="20"/>
          <w:szCs w:val="20"/>
          <w:lang w:eastAsia="zh-CN"/>
        </w:rPr>
        <w:t>Cenę oferty należy podać w formularzu ofertowym.</w:t>
      </w:r>
    </w:p>
    <w:p w14:paraId="01818E85" w14:textId="10DD7882" w:rsidR="00C265BF" w:rsidRPr="00BD5025" w:rsidRDefault="00C265BF" w:rsidP="009763E5">
      <w:pPr>
        <w:numPr>
          <w:ilvl w:val="6"/>
          <w:numId w:val="8"/>
        </w:numPr>
        <w:suppressAutoHyphens/>
        <w:spacing w:after="200" w:line="276" w:lineRule="auto"/>
        <w:ind w:left="709"/>
        <w:jc w:val="both"/>
        <w:rPr>
          <w:rFonts w:cs="Calibri"/>
          <w:b/>
          <w:sz w:val="20"/>
          <w:szCs w:val="20"/>
          <w:lang w:eastAsia="zh-CN"/>
        </w:rPr>
      </w:pPr>
      <w:r w:rsidRPr="00C265BF">
        <w:rPr>
          <w:rFonts w:cs="Calibri"/>
          <w:sz w:val="20"/>
          <w:szCs w:val="20"/>
          <w:lang w:eastAsia="zh-CN"/>
        </w:rPr>
        <w:t>Cena ofertowa oraz ceny jednostkowe muszą być wyrażone w złotych polskich z dokładnością</w:t>
      </w:r>
      <w:r w:rsidRPr="00C265BF">
        <w:rPr>
          <w:rFonts w:cs="Calibri"/>
          <w:b/>
          <w:sz w:val="20"/>
          <w:szCs w:val="20"/>
          <w:lang w:eastAsia="zh-CN"/>
        </w:rPr>
        <w:t xml:space="preserve"> </w:t>
      </w:r>
      <w:r w:rsidRPr="00C265BF">
        <w:rPr>
          <w:rFonts w:cs="Calibri"/>
          <w:sz w:val="20"/>
          <w:szCs w:val="20"/>
          <w:lang w:eastAsia="zh-CN"/>
        </w:rPr>
        <w:t>do dwóch miejsc po przecinku. W złotych polskich będą prowadzone rozliczenia między stronami.</w:t>
      </w:r>
    </w:p>
    <w:p w14:paraId="624524C2" w14:textId="77777777" w:rsidR="00C265BF" w:rsidRPr="00C265BF" w:rsidRDefault="00C265BF" w:rsidP="009763E5">
      <w:pPr>
        <w:numPr>
          <w:ilvl w:val="6"/>
          <w:numId w:val="8"/>
        </w:numPr>
        <w:suppressAutoHyphens/>
        <w:spacing w:after="200" w:line="276" w:lineRule="auto"/>
        <w:ind w:left="709"/>
        <w:jc w:val="both"/>
        <w:rPr>
          <w:rFonts w:cs="Calibri"/>
          <w:b/>
          <w:sz w:val="20"/>
          <w:szCs w:val="20"/>
          <w:lang w:eastAsia="zh-CN"/>
        </w:rPr>
      </w:pPr>
      <w:r w:rsidRPr="00C265BF">
        <w:rPr>
          <w:rFonts w:cs="Calibri"/>
          <w:bCs/>
          <w:sz w:val="20"/>
          <w:szCs w:val="20"/>
          <w:lang w:eastAsia="zh-CN"/>
        </w:rPr>
        <w:t xml:space="preserve">Jeżeli została złożona oferta, której wybór prowadziłby do powstania u zamawiającego obowiązku podatkowego zgodnie z ustawą z dnia 11 marca 2004 r. o podatku od towarów i usług (Dz. U. z 2018 r. poz. 2174, z </w:t>
      </w:r>
      <w:proofErr w:type="spellStart"/>
      <w:r w:rsidRPr="00C265BF">
        <w:rPr>
          <w:rFonts w:cs="Calibri"/>
          <w:bCs/>
          <w:sz w:val="20"/>
          <w:szCs w:val="20"/>
          <w:lang w:eastAsia="zh-CN"/>
        </w:rPr>
        <w:t>późn</w:t>
      </w:r>
      <w:proofErr w:type="spellEnd"/>
      <w:r w:rsidRPr="00C265BF">
        <w:rPr>
          <w:rFonts w:cs="Calibri"/>
          <w:bCs/>
          <w:sz w:val="20"/>
          <w:szCs w:val="20"/>
          <w:lang w:eastAsia="zh-CN"/>
        </w:rPr>
        <w:t>. zm.), dla celów zastosowania kryterium ceny lub kosztu zamawiający dolicza do przedstawionej w tej ofercie ceny kwotę podatku od towarów i usług, którą miałby obowiązek rozliczyć.</w:t>
      </w:r>
    </w:p>
    <w:p w14:paraId="11A01945" w14:textId="77777777" w:rsidR="00C265BF" w:rsidRPr="00C265BF" w:rsidRDefault="00C265BF" w:rsidP="009763E5">
      <w:pPr>
        <w:numPr>
          <w:ilvl w:val="6"/>
          <w:numId w:val="8"/>
        </w:numPr>
        <w:suppressAutoHyphens/>
        <w:spacing w:after="200" w:line="276" w:lineRule="auto"/>
        <w:ind w:left="709"/>
        <w:jc w:val="both"/>
        <w:rPr>
          <w:rFonts w:cs="Calibri"/>
          <w:b/>
          <w:sz w:val="20"/>
          <w:szCs w:val="20"/>
          <w:lang w:eastAsia="zh-CN"/>
        </w:rPr>
      </w:pPr>
      <w:r w:rsidRPr="00C265BF">
        <w:rPr>
          <w:rFonts w:cs="Calibri"/>
          <w:bCs/>
          <w:sz w:val="20"/>
          <w:szCs w:val="20"/>
          <w:lang w:eastAsia="zh-CN"/>
        </w:rPr>
        <w:t>W ofercie, o której mowa w ust. 4, wykonawca ma obowiązek:</w:t>
      </w:r>
    </w:p>
    <w:p w14:paraId="45F6357F" w14:textId="77777777" w:rsidR="00C265BF" w:rsidRPr="00C265BF" w:rsidRDefault="00C265BF" w:rsidP="00C265BF">
      <w:pPr>
        <w:suppressAutoHyphens/>
        <w:spacing w:after="0" w:line="240" w:lineRule="auto"/>
        <w:ind w:left="349"/>
        <w:jc w:val="both"/>
        <w:rPr>
          <w:rFonts w:cs="Calibri"/>
          <w:bCs/>
          <w:sz w:val="20"/>
          <w:szCs w:val="20"/>
          <w:lang w:eastAsia="zh-CN"/>
        </w:rPr>
      </w:pPr>
      <w:r w:rsidRPr="00C265BF">
        <w:rPr>
          <w:rFonts w:cs="Calibri"/>
          <w:bCs/>
          <w:sz w:val="20"/>
          <w:szCs w:val="20"/>
          <w:lang w:eastAsia="zh-CN"/>
        </w:rPr>
        <w:t>1) poinformowania zamawiającego, że wybór jego oferty będzie prowadził do powstania u zamawiającego obowiązku podatkowego;</w:t>
      </w:r>
    </w:p>
    <w:p w14:paraId="116F2347" w14:textId="77777777" w:rsidR="00C265BF" w:rsidRPr="00C265BF" w:rsidRDefault="00C265BF" w:rsidP="00C265BF">
      <w:pPr>
        <w:suppressAutoHyphens/>
        <w:spacing w:after="0" w:line="240" w:lineRule="auto"/>
        <w:ind w:left="349"/>
        <w:jc w:val="both"/>
        <w:rPr>
          <w:rFonts w:cs="Calibri"/>
          <w:bCs/>
          <w:sz w:val="20"/>
          <w:szCs w:val="20"/>
          <w:lang w:eastAsia="zh-CN"/>
        </w:rPr>
      </w:pPr>
      <w:r w:rsidRPr="00C265BF">
        <w:rPr>
          <w:rFonts w:cs="Calibri"/>
          <w:bCs/>
          <w:sz w:val="20"/>
          <w:szCs w:val="20"/>
          <w:lang w:eastAsia="zh-CN"/>
        </w:rPr>
        <w:t>2) wskazania nazwy (rodzaju) towaru lub usługi, których dostawa lub świadczenie będą prowadziły do powstania obowiązku podatkowego;</w:t>
      </w:r>
    </w:p>
    <w:p w14:paraId="6FA921F9" w14:textId="77777777" w:rsidR="00C265BF" w:rsidRPr="00C265BF" w:rsidRDefault="00C265BF" w:rsidP="00C265BF">
      <w:pPr>
        <w:suppressAutoHyphens/>
        <w:spacing w:after="0" w:line="240" w:lineRule="auto"/>
        <w:ind w:left="349"/>
        <w:jc w:val="both"/>
        <w:rPr>
          <w:rFonts w:cs="Calibri"/>
          <w:bCs/>
          <w:sz w:val="20"/>
          <w:szCs w:val="20"/>
          <w:lang w:eastAsia="zh-CN"/>
        </w:rPr>
      </w:pPr>
      <w:r w:rsidRPr="00C265BF">
        <w:rPr>
          <w:rFonts w:cs="Calibri"/>
          <w:bCs/>
          <w:sz w:val="20"/>
          <w:szCs w:val="20"/>
          <w:lang w:eastAsia="zh-CN"/>
        </w:rPr>
        <w:t>3) wskazania wartości towaru lub usługi objętego obowiązkiem podatkowym zamawiającego, bez kwoty podatku;</w:t>
      </w:r>
    </w:p>
    <w:p w14:paraId="46893CBA" w14:textId="77777777" w:rsidR="00C265BF" w:rsidRPr="00C265BF" w:rsidRDefault="00C265BF" w:rsidP="00C265BF">
      <w:pPr>
        <w:suppressAutoHyphens/>
        <w:spacing w:after="0" w:line="240" w:lineRule="auto"/>
        <w:ind w:left="349"/>
        <w:jc w:val="both"/>
        <w:rPr>
          <w:rFonts w:cs="Calibri"/>
          <w:bCs/>
          <w:sz w:val="20"/>
          <w:szCs w:val="20"/>
          <w:lang w:eastAsia="zh-CN"/>
        </w:rPr>
      </w:pPr>
      <w:r w:rsidRPr="00C265BF">
        <w:rPr>
          <w:rFonts w:cs="Calibri"/>
          <w:bCs/>
          <w:sz w:val="20"/>
          <w:szCs w:val="20"/>
          <w:lang w:eastAsia="zh-CN"/>
        </w:rPr>
        <w:t>4) wskazania stawki podatku od towarów i usług, która zgodnie z wiedzą wykonawcy, będzie miała zastosowanie.</w:t>
      </w:r>
    </w:p>
    <w:p w14:paraId="19EB7B5F" w14:textId="77777777" w:rsidR="00C265BF" w:rsidRPr="00C265BF" w:rsidRDefault="00C265BF" w:rsidP="00C265BF">
      <w:pPr>
        <w:suppressAutoHyphens/>
        <w:spacing w:after="0" w:line="240" w:lineRule="auto"/>
        <w:jc w:val="both"/>
        <w:rPr>
          <w:rFonts w:eastAsia="Times New Roman" w:cs="Calibri"/>
          <w:b/>
          <w:spacing w:val="4"/>
          <w:sz w:val="20"/>
          <w:szCs w:val="20"/>
          <w:lang w:eastAsia="zh-CN"/>
        </w:rPr>
      </w:pPr>
    </w:p>
    <w:p w14:paraId="6EBA63F7" w14:textId="67E5BA5F" w:rsidR="00C265BF" w:rsidRPr="00D7681D" w:rsidRDefault="00C265BF" w:rsidP="00D7681D">
      <w:pPr>
        <w:numPr>
          <w:ilvl w:val="0"/>
          <w:numId w:val="2"/>
        </w:numPr>
        <w:suppressAutoHyphens/>
        <w:spacing w:after="200" w:line="276" w:lineRule="auto"/>
        <w:jc w:val="both"/>
        <w:rPr>
          <w:rFonts w:cs="Calibri"/>
          <w:b/>
          <w:spacing w:val="4"/>
          <w:sz w:val="20"/>
          <w:szCs w:val="20"/>
          <w:lang w:eastAsia="zh-CN"/>
        </w:rPr>
      </w:pPr>
      <w:r w:rsidRPr="00C265BF">
        <w:rPr>
          <w:rFonts w:cs="Calibri"/>
          <w:b/>
          <w:spacing w:val="4"/>
          <w:sz w:val="20"/>
          <w:szCs w:val="20"/>
          <w:lang w:eastAsia="zh-CN"/>
        </w:rPr>
        <w:t>OPIS SPOSOBU PRZYGOTOWANIA OFERTY</w:t>
      </w:r>
    </w:p>
    <w:p w14:paraId="7F99E38D" w14:textId="6ED177C8" w:rsidR="00C265BF" w:rsidRDefault="00C265BF" w:rsidP="009763E5">
      <w:pPr>
        <w:numPr>
          <w:ilvl w:val="1"/>
          <w:numId w:val="14"/>
        </w:numPr>
        <w:suppressAutoHyphens/>
        <w:spacing w:after="0" w:line="264" w:lineRule="auto"/>
        <w:ind w:left="426" w:hanging="426"/>
        <w:contextualSpacing/>
        <w:jc w:val="both"/>
        <w:rPr>
          <w:rFonts w:cs="Calibri"/>
          <w:bCs/>
          <w:sz w:val="20"/>
          <w:szCs w:val="20"/>
        </w:rPr>
      </w:pPr>
      <w:r w:rsidRPr="00C265BF">
        <w:rPr>
          <w:rFonts w:cs="Calibri"/>
          <w:bCs/>
          <w:sz w:val="20"/>
          <w:szCs w:val="20"/>
        </w:rPr>
        <w:t>Wykaz dokumentów składających się na ofertę.</w:t>
      </w:r>
    </w:p>
    <w:p w14:paraId="74ED3880" w14:textId="77777777" w:rsidR="00150B76" w:rsidRPr="00C265BF" w:rsidRDefault="00150B76" w:rsidP="00150B76">
      <w:pPr>
        <w:suppressAutoHyphens/>
        <w:spacing w:after="0" w:line="264" w:lineRule="auto"/>
        <w:ind w:left="426"/>
        <w:contextualSpacing/>
        <w:jc w:val="both"/>
        <w:rPr>
          <w:rFonts w:cs="Calibri"/>
          <w:bCs/>
          <w:sz w:val="20"/>
          <w:szCs w:val="20"/>
        </w:rPr>
      </w:pPr>
    </w:p>
    <w:p w14:paraId="4DBB9CEC" w14:textId="66300D39" w:rsidR="00C265BF" w:rsidRPr="00EE70AD" w:rsidRDefault="00C265BF" w:rsidP="009763E5">
      <w:pPr>
        <w:numPr>
          <w:ilvl w:val="2"/>
          <w:numId w:val="14"/>
        </w:numPr>
        <w:suppressAutoHyphens/>
        <w:spacing w:after="200" w:line="276" w:lineRule="auto"/>
        <w:jc w:val="both"/>
        <w:rPr>
          <w:rFonts w:cs="Calibri"/>
          <w:b/>
          <w:spacing w:val="4"/>
          <w:sz w:val="20"/>
          <w:szCs w:val="20"/>
          <w:lang w:eastAsia="zh-CN"/>
        </w:rPr>
      </w:pPr>
      <w:r w:rsidRPr="00C265BF">
        <w:rPr>
          <w:rFonts w:cs="Calibri"/>
          <w:bCs/>
          <w:sz w:val="20"/>
          <w:szCs w:val="20"/>
          <w:lang w:eastAsia="ar-SA"/>
        </w:rPr>
        <w:t xml:space="preserve">formularz ofertowy – załącznik nr </w:t>
      </w:r>
      <w:r w:rsidR="00082E7A">
        <w:rPr>
          <w:rFonts w:cs="Calibri"/>
          <w:bCs/>
          <w:sz w:val="20"/>
          <w:szCs w:val="20"/>
          <w:lang w:eastAsia="ar-SA"/>
        </w:rPr>
        <w:t>1</w:t>
      </w:r>
    </w:p>
    <w:p w14:paraId="7C7F7060" w14:textId="40124493" w:rsidR="00B24DF9" w:rsidRDefault="00B24DF9" w:rsidP="009763E5">
      <w:pPr>
        <w:numPr>
          <w:ilvl w:val="2"/>
          <w:numId w:val="14"/>
        </w:numPr>
        <w:suppressAutoHyphens/>
        <w:spacing w:after="200" w:line="276" w:lineRule="auto"/>
        <w:jc w:val="both"/>
        <w:rPr>
          <w:rFonts w:asciiTheme="minorHAnsi" w:hAnsiTheme="minorHAnsi" w:cstheme="minorHAnsi"/>
          <w:bCs/>
          <w:spacing w:val="4"/>
          <w:sz w:val="20"/>
          <w:szCs w:val="20"/>
          <w:lang w:eastAsia="zh-CN"/>
        </w:rPr>
      </w:pPr>
      <w:r w:rsidRPr="00150B76">
        <w:rPr>
          <w:rFonts w:asciiTheme="minorHAnsi" w:hAnsiTheme="minorHAnsi" w:cstheme="minorHAnsi"/>
          <w:bCs/>
          <w:spacing w:val="4"/>
          <w:sz w:val="20"/>
          <w:szCs w:val="20"/>
          <w:lang w:eastAsia="zh-CN"/>
        </w:rPr>
        <w:t>oświadczenie o niepodleganiu wykluczeniu</w:t>
      </w:r>
      <w:r w:rsidR="009E7A59">
        <w:rPr>
          <w:rFonts w:asciiTheme="minorHAnsi" w:hAnsiTheme="minorHAnsi" w:cstheme="minorHAnsi"/>
          <w:bCs/>
          <w:spacing w:val="4"/>
          <w:sz w:val="20"/>
          <w:szCs w:val="20"/>
          <w:lang w:eastAsia="zh-CN"/>
        </w:rPr>
        <w:t xml:space="preserve"> </w:t>
      </w:r>
      <w:r w:rsidR="009E7A59" w:rsidRPr="009E7A59">
        <w:rPr>
          <w:rFonts w:asciiTheme="minorHAnsi" w:hAnsiTheme="minorHAnsi" w:cstheme="minorHAnsi"/>
          <w:bCs/>
          <w:spacing w:val="4"/>
          <w:sz w:val="20"/>
          <w:szCs w:val="20"/>
          <w:lang w:eastAsia="zh-CN"/>
        </w:rPr>
        <w:t>oraz spełniani</w:t>
      </w:r>
      <w:r w:rsidR="009E7A59">
        <w:rPr>
          <w:rFonts w:asciiTheme="minorHAnsi" w:hAnsiTheme="minorHAnsi" w:cstheme="minorHAnsi"/>
          <w:bCs/>
          <w:spacing w:val="4"/>
          <w:sz w:val="20"/>
          <w:szCs w:val="20"/>
          <w:lang w:eastAsia="zh-CN"/>
        </w:rPr>
        <w:t>u</w:t>
      </w:r>
      <w:r w:rsidR="009E7A59" w:rsidRPr="009E7A59">
        <w:rPr>
          <w:rFonts w:asciiTheme="minorHAnsi" w:hAnsiTheme="minorHAnsi" w:cstheme="minorHAnsi"/>
          <w:bCs/>
          <w:spacing w:val="4"/>
          <w:sz w:val="20"/>
          <w:szCs w:val="20"/>
          <w:lang w:eastAsia="zh-CN"/>
        </w:rPr>
        <w:t xml:space="preserve"> warunków udziału w postępowaniu</w:t>
      </w:r>
      <w:r w:rsidRPr="00150B76">
        <w:rPr>
          <w:rFonts w:asciiTheme="minorHAnsi" w:hAnsiTheme="minorHAnsi" w:cstheme="minorHAnsi"/>
          <w:bCs/>
          <w:spacing w:val="4"/>
          <w:sz w:val="20"/>
          <w:szCs w:val="20"/>
          <w:lang w:eastAsia="zh-CN"/>
        </w:rPr>
        <w:t xml:space="preserve"> zgodnie ze wzorem do SWZ</w:t>
      </w:r>
      <w:r w:rsidR="00EE70AD">
        <w:rPr>
          <w:rFonts w:asciiTheme="minorHAnsi" w:hAnsiTheme="minorHAnsi" w:cstheme="minorHAnsi"/>
          <w:bCs/>
          <w:spacing w:val="4"/>
          <w:sz w:val="20"/>
          <w:szCs w:val="20"/>
          <w:lang w:eastAsia="zh-CN"/>
        </w:rPr>
        <w:t xml:space="preserve"> – załącznik nr 3</w:t>
      </w:r>
    </w:p>
    <w:p w14:paraId="2C374BBD" w14:textId="6EC4FDE7" w:rsidR="00EE70AD" w:rsidRPr="00150B76" w:rsidRDefault="00EE70AD" w:rsidP="009763E5">
      <w:pPr>
        <w:numPr>
          <w:ilvl w:val="2"/>
          <w:numId w:val="14"/>
        </w:numPr>
        <w:suppressAutoHyphens/>
        <w:spacing w:after="200" w:line="276" w:lineRule="auto"/>
        <w:jc w:val="both"/>
        <w:rPr>
          <w:rFonts w:asciiTheme="minorHAnsi" w:hAnsiTheme="minorHAnsi" w:cstheme="minorHAnsi"/>
          <w:bCs/>
          <w:spacing w:val="4"/>
          <w:sz w:val="20"/>
          <w:szCs w:val="20"/>
          <w:lang w:eastAsia="zh-CN"/>
        </w:rPr>
      </w:pPr>
      <w:r>
        <w:rPr>
          <w:rFonts w:asciiTheme="minorHAnsi" w:hAnsiTheme="minorHAnsi" w:cstheme="minorHAnsi"/>
          <w:bCs/>
          <w:spacing w:val="4"/>
          <w:sz w:val="20"/>
          <w:szCs w:val="20"/>
          <w:lang w:eastAsia="zh-CN"/>
        </w:rPr>
        <w:t xml:space="preserve">klauzula </w:t>
      </w:r>
      <w:proofErr w:type="spellStart"/>
      <w:r>
        <w:rPr>
          <w:rFonts w:asciiTheme="minorHAnsi" w:hAnsiTheme="minorHAnsi" w:cstheme="minorHAnsi"/>
          <w:bCs/>
          <w:spacing w:val="4"/>
          <w:sz w:val="20"/>
          <w:szCs w:val="20"/>
          <w:lang w:eastAsia="zh-CN"/>
        </w:rPr>
        <w:t>Rodo</w:t>
      </w:r>
      <w:proofErr w:type="spellEnd"/>
      <w:r>
        <w:rPr>
          <w:rFonts w:asciiTheme="minorHAnsi" w:hAnsiTheme="minorHAnsi" w:cstheme="minorHAnsi"/>
          <w:bCs/>
          <w:spacing w:val="4"/>
          <w:sz w:val="20"/>
          <w:szCs w:val="20"/>
          <w:lang w:eastAsia="zh-CN"/>
        </w:rPr>
        <w:t xml:space="preserve"> – załącznik nr 4</w:t>
      </w:r>
    </w:p>
    <w:p w14:paraId="1BDC7012" w14:textId="77777777" w:rsidR="004D510A" w:rsidRPr="005B00AC" w:rsidRDefault="004D510A" w:rsidP="009763E5">
      <w:pPr>
        <w:pStyle w:val="Akapitzlist"/>
        <w:numPr>
          <w:ilvl w:val="0"/>
          <w:numId w:val="23"/>
        </w:numPr>
        <w:suppressAutoHyphens/>
        <w:spacing w:after="0" w:line="240" w:lineRule="auto"/>
        <w:jc w:val="both"/>
        <w:rPr>
          <w:rFonts w:asciiTheme="minorHAnsi" w:eastAsia="Verdana" w:hAnsiTheme="minorHAnsi" w:cstheme="minorHAnsi"/>
          <w:b/>
          <w:bCs/>
          <w:sz w:val="20"/>
          <w:szCs w:val="20"/>
          <w:lang w:eastAsia="zh-CN"/>
        </w:rPr>
      </w:pPr>
      <w:r w:rsidRPr="005B00AC">
        <w:rPr>
          <w:rFonts w:asciiTheme="minorHAnsi" w:eastAsia="HG Mincho Light J" w:hAnsiTheme="minorHAnsi" w:cstheme="minorHAnsi"/>
          <w:sz w:val="20"/>
          <w:szCs w:val="20"/>
          <w:lang w:eastAsia="pl-PL"/>
        </w:rPr>
        <w:lastRenderedPageBreak/>
        <w:t>Dodatkowo:</w:t>
      </w:r>
    </w:p>
    <w:p w14:paraId="72C41D0C" w14:textId="77777777" w:rsidR="004D510A" w:rsidRPr="005B00AC" w:rsidRDefault="004D510A" w:rsidP="009763E5">
      <w:pPr>
        <w:pStyle w:val="Akapitzlist"/>
        <w:widowControl w:val="0"/>
        <w:numPr>
          <w:ilvl w:val="1"/>
          <w:numId w:val="23"/>
        </w:numPr>
        <w:tabs>
          <w:tab w:val="left" w:pos="1134"/>
        </w:tabs>
        <w:suppressAutoHyphens/>
        <w:spacing w:after="0" w:line="276" w:lineRule="auto"/>
        <w:ind w:hanging="371"/>
        <w:jc w:val="both"/>
        <w:rPr>
          <w:rFonts w:asciiTheme="minorHAnsi" w:eastAsia="HG Mincho Light J" w:hAnsiTheme="minorHAnsi" w:cstheme="minorHAnsi"/>
          <w:sz w:val="20"/>
          <w:szCs w:val="20"/>
          <w:lang w:eastAsia="pl-PL"/>
        </w:rPr>
      </w:pPr>
      <w:r w:rsidRPr="005B00AC">
        <w:rPr>
          <w:rFonts w:asciiTheme="minorHAnsi" w:eastAsia="HG Mincho Light J" w:hAnsiTheme="minorHAnsi" w:cstheme="minorHAnsi"/>
          <w:sz w:val="20"/>
          <w:szCs w:val="20"/>
          <w:lang w:eastAsia="pl-PL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14:paraId="689B40FE" w14:textId="77777777" w:rsidR="004D510A" w:rsidRPr="005B00AC" w:rsidRDefault="004D510A" w:rsidP="009763E5">
      <w:pPr>
        <w:pStyle w:val="Akapitzlist"/>
        <w:widowControl w:val="0"/>
        <w:numPr>
          <w:ilvl w:val="1"/>
          <w:numId w:val="23"/>
        </w:numPr>
        <w:tabs>
          <w:tab w:val="left" w:pos="1134"/>
        </w:tabs>
        <w:suppressAutoHyphens/>
        <w:spacing w:after="0" w:line="276" w:lineRule="auto"/>
        <w:ind w:hanging="371"/>
        <w:jc w:val="both"/>
        <w:rPr>
          <w:rFonts w:asciiTheme="minorHAnsi" w:eastAsia="HG Mincho Light J" w:hAnsiTheme="minorHAnsi" w:cstheme="minorHAnsi"/>
          <w:sz w:val="20"/>
          <w:szCs w:val="20"/>
          <w:lang w:eastAsia="pl-PL"/>
        </w:rPr>
      </w:pPr>
      <w:r w:rsidRPr="005B00AC">
        <w:rPr>
          <w:rFonts w:asciiTheme="minorHAnsi" w:eastAsia="HG Mincho Light J" w:hAnsiTheme="minorHAnsi" w:cstheme="minorHAnsi"/>
          <w:sz w:val="20"/>
          <w:szCs w:val="20"/>
          <w:lang w:eastAsia="pl-PL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14:paraId="27193A99" w14:textId="77777777" w:rsidR="004D510A" w:rsidRPr="005B00AC" w:rsidRDefault="004D510A" w:rsidP="009763E5">
      <w:pPr>
        <w:pStyle w:val="Akapitzlist"/>
        <w:widowControl w:val="0"/>
        <w:numPr>
          <w:ilvl w:val="1"/>
          <w:numId w:val="23"/>
        </w:numPr>
        <w:tabs>
          <w:tab w:val="left" w:pos="1134"/>
        </w:tabs>
        <w:suppressAutoHyphens/>
        <w:spacing w:after="0" w:line="276" w:lineRule="auto"/>
        <w:ind w:hanging="371"/>
        <w:jc w:val="both"/>
        <w:rPr>
          <w:rFonts w:asciiTheme="minorHAnsi" w:eastAsia="HG Mincho Light J" w:hAnsiTheme="minorHAnsi" w:cstheme="minorHAnsi"/>
          <w:sz w:val="20"/>
          <w:szCs w:val="20"/>
          <w:lang w:eastAsia="pl-PL"/>
        </w:rPr>
      </w:pPr>
      <w:r w:rsidRPr="005B00AC">
        <w:rPr>
          <w:rFonts w:asciiTheme="minorHAnsi" w:eastAsia="HG Mincho Light J" w:hAnsiTheme="minorHAnsi" w:cstheme="minorHAnsi"/>
          <w:sz w:val="20"/>
          <w:szCs w:val="20"/>
          <w:lang w:eastAsia="pl-PL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14:paraId="0DE9CFC2" w14:textId="77777777" w:rsidR="004D510A" w:rsidRPr="005B00AC" w:rsidRDefault="004D510A" w:rsidP="009763E5">
      <w:pPr>
        <w:pStyle w:val="Akapitzlist"/>
        <w:widowControl w:val="0"/>
        <w:numPr>
          <w:ilvl w:val="1"/>
          <w:numId w:val="23"/>
        </w:numPr>
        <w:tabs>
          <w:tab w:val="left" w:pos="1134"/>
        </w:tabs>
        <w:suppressAutoHyphens/>
        <w:spacing w:after="0" w:line="276" w:lineRule="auto"/>
        <w:ind w:hanging="371"/>
        <w:jc w:val="both"/>
        <w:rPr>
          <w:rFonts w:asciiTheme="minorHAnsi" w:eastAsia="HG Mincho Light J" w:hAnsiTheme="minorHAnsi" w:cstheme="minorHAnsi"/>
          <w:sz w:val="20"/>
          <w:szCs w:val="20"/>
          <w:lang w:eastAsia="pl-PL"/>
        </w:rPr>
      </w:pPr>
      <w:r w:rsidRPr="005B00AC">
        <w:rPr>
          <w:rFonts w:asciiTheme="minorHAnsi" w:eastAsia="HG Mincho Light J" w:hAnsiTheme="minorHAnsi" w:cstheme="minorHAnsi"/>
          <w:sz w:val="20"/>
          <w:szCs w:val="20"/>
          <w:lang w:eastAsia="pl-PL"/>
        </w:rPr>
        <w:t>Pkt 3 stosuje się odpowiednio do osoby działającej w imieniu wykonawców wspólnie ubiegających się o udzielenie zamówienia publicznego</w:t>
      </w:r>
    </w:p>
    <w:p w14:paraId="5DD40696" w14:textId="781F8834" w:rsidR="004D510A" w:rsidRDefault="004D510A" w:rsidP="009763E5">
      <w:pPr>
        <w:pStyle w:val="Akapitzlist"/>
        <w:widowControl w:val="0"/>
        <w:numPr>
          <w:ilvl w:val="1"/>
          <w:numId w:val="23"/>
        </w:numPr>
        <w:tabs>
          <w:tab w:val="left" w:pos="1134"/>
        </w:tabs>
        <w:suppressAutoHyphens/>
        <w:spacing w:after="0" w:line="276" w:lineRule="auto"/>
        <w:ind w:hanging="371"/>
        <w:jc w:val="both"/>
        <w:rPr>
          <w:rFonts w:asciiTheme="minorHAnsi" w:eastAsia="HG Mincho Light J" w:hAnsiTheme="minorHAnsi" w:cstheme="minorHAnsi"/>
          <w:sz w:val="20"/>
          <w:szCs w:val="20"/>
          <w:lang w:eastAsia="pl-PL"/>
        </w:rPr>
      </w:pPr>
      <w:r w:rsidRPr="005B00AC">
        <w:rPr>
          <w:rFonts w:asciiTheme="minorHAnsi" w:eastAsia="HG Mincho Light J" w:hAnsiTheme="minorHAnsi" w:cstheme="minorHAnsi"/>
          <w:sz w:val="20"/>
          <w:szCs w:val="20"/>
          <w:lang w:eastAsia="pl-PL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  <w:r w:rsidR="002C72C0">
        <w:rPr>
          <w:rFonts w:asciiTheme="minorHAnsi" w:eastAsia="HG Mincho Light J" w:hAnsiTheme="minorHAnsi" w:cstheme="minorHAnsi"/>
          <w:sz w:val="20"/>
          <w:szCs w:val="20"/>
          <w:lang w:eastAsia="pl-PL"/>
        </w:rPr>
        <w:t>.</w:t>
      </w:r>
    </w:p>
    <w:p w14:paraId="03684F19" w14:textId="2D8BCEBB" w:rsidR="002C72C0" w:rsidRPr="002C72C0" w:rsidRDefault="002C72C0" w:rsidP="002C72C0">
      <w:pPr>
        <w:widowControl w:val="0"/>
        <w:tabs>
          <w:tab w:val="left" w:pos="1134"/>
        </w:tabs>
        <w:suppressAutoHyphens/>
        <w:spacing w:after="0" w:line="276" w:lineRule="auto"/>
        <w:ind w:left="709"/>
        <w:jc w:val="both"/>
        <w:rPr>
          <w:rFonts w:asciiTheme="minorHAnsi" w:eastAsia="HG Mincho Light J" w:hAnsiTheme="minorHAnsi" w:cstheme="minorHAnsi"/>
          <w:sz w:val="20"/>
          <w:szCs w:val="20"/>
          <w:lang w:eastAsia="pl-PL"/>
        </w:rPr>
      </w:pPr>
      <w:r>
        <w:rPr>
          <w:rFonts w:asciiTheme="minorHAnsi" w:eastAsia="HG Mincho Light J" w:hAnsiTheme="minorHAnsi" w:cstheme="minorHAnsi"/>
          <w:sz w:val="20"/>
          <w:szCs w:val="20"/>
          <w:lang w:eastAsia="pl-PL"/>
        </w:rPr>
        <w:t xml:space="preserve">3. </w:t>
      </w:r>
      <w:r w:rsidRPr="002C72C0">
        <w:rPr>
          <w:rFonts w:asciiTheme="minorHAnsi" w:eastAsia="HG Mincho Light J" w:hAnsiTheme="minorHAnsi" w:cstheme="minorHAnsi"/>
          <w:sz w:val="20"/>
          <w:szCs w:val="20"/>
          <w:lang w:eastAsia="pl-PL"/>
        </w:rPr>
        <w:t xml:space="preserve">Wykonawca składa ofertę za pośrednictwem zakładki „Oferty/wnioski”, widocznej w podglądzie postępowania po zalogowaniu się na konto Wykonawcy. Po wybraniu przycisku „Złóż ofertę” system prezentuje okno składania oferty umożliwiające przekazanie dokumentów elektronicznych, w którym znajdują się dwa pola </w:t>
      </w:r>
      <w:proofErr w:type="spellStart"/>
      <w:r w:rsidRPr="002C72C0">
        <w:rPr>
          <w:rFonts w:asciiTheme="minorHAnsi" w:eastAsia="HG Mincho Light J" w:hAnsiTheme="minorHAnsi" w:cstheme="minorHAnsi"/>
          <w:sz w:val="20"/>
          <w:szCs w:val="20"/>
          <w:lang w:eastAsia="pl-PL"/>
        </w:rPr>
        <w:t>drag&amp;drop</w:t>
      </w:r>
      <w:proofErr w:type="spellEnd"/>
      <w:r w:rsidRPr="002C72C0">
        <w:rPr>
          <w:rFonts w:asciiTheme="minorHAnsi" w:eastAsia="HG Mincho Light J" w:hAnsiTheme="minorHAnsi" w:cstheme="minorHAnsi"/>
          <w:sz w:val="20"/>
          <w:szCs w:val="20"/>
          <w:lang w:eastAsia="pl-PL"/>
        </w:rPr>
        <w:t xml:space="preserve"> („przeciągnij” i „upuść”) służące do dodawania plików. </w:t>
      </w:r>
    </w:p>
    <w:p w14:paraId="53AF31B2" w14:textId="77777777" w:rsidR="002C72C0" w:rsidRPr="002C72C0" w:rsidRDefault="002C72C0" w:rsidP="002C72C0">
      <w:pPr>
        <w:widowControl w:val="0"/>
        <w:tabs>
          <w:tab w:val="left" w:pos="1134"/>
        </w:tabs>
        <w:suppressAutoHyphens/>
        <w:spacing w:after="0" w:line="276" w:lineRule="auto"/>
        <w:ind w:left="709"/>
        <w:jc w:val="both"/>
        <w:rPr>
          <w:rFonts w:asciiTheme="minorHAnsi" w:eastAsia="HG Mincho Light J" w:hAnsiTheme="minorHAnsi" w:cstheme="minorHAnsi"/>
          <w:sz w:val="20"/>
          <w:szCs w:val="20"/>
          <w:lang w:eastAsia="pl-PL"/>
        </w:rPr>
      </w:pPr>
      <w:r w:rsidRPr="002C72C0">
        <w:rPr>
          <w:rFonts w:asciiTheme="minorHAnsi" w:eastAsia="HG Mincho Light J" w:hAnsiTheme="minorHAnsi" w:cstheme="minorHAnsi"/>
          <w:sz w:val="20"/>
          <w:szCs w:val="20"/>
          <w:lang w:eastAsia="pl-PL"/>
        </w:rPr>
        <w:t>2.</w:t>
      </w:r>
      <w:r w:rsidRPr="002C72C0">
        <w:rPr>
          <w:rFonts w:asciiTheme="minorHAnsi" w:eastAsia="HG Mincho Light J" w:hAnsiTheme="minorHAnsi" w:cstheme="minorHAnsi"/>
          <w:sz w:val="20"/>
          <w:szCs w:val="20"/>
          <w:lang w:eastAsia="pl-PL"/>
        </w:rPr>
        <w:tab/>
        <w:t xml:space="preserve">Wykonawca dodaje wybrany z dysku i uprzednio podpisany „Formularz oferty” w pierwszym polu („Wypełniony formularz oferty”). W kolejnym polu („Załączniki i inne dokumenty przedstawione w ofercie przez Wykonawcę”) wykonawca dodaje pozostałe pliki stanowiące ofertę lub składane wraz z ofertą6. </w:t>
      </w:r>
    </w:p>
    <w:p w14:paraId="03125BAD" w14:textId="77777777" w:rsidR="002C72C0" w:rsidRPr="002C72C0" w:rsidRDefault="002C72C0" w:rsidP="002C72C0">
      <w:pPr>
        <w:widowControl w:val="0"/>
        <w:tabs>
          <w:tab w:val="left" w:pos="1134"/>
        </w:tabs>
        <w:suppressAutoHyphens/>
        <w:spacing w:after="0" w:line="276" w:lineRule="auto"/>
        <w:ind w:left="709"/>
        <w:jc w:val="both"/>
        <w:rPr>
          <w:rFonts w:asciiTheme="minorHAnsi" w:eastAsia="HG Mincho Light J" w:hAnsiTheme="minorHAnsi" w:cstheme="minorHAnsi"/>
          <w:sz w:val="20"/>
          <w:szCs w:val="20"/>
          <w:lang w:eastAsia="pl-PL"/>
        </w:rPr>
      </w:pPr>
      <w:r w:rsidRPr="002C72C0">
        <w:rPr>
          <w:rFonts w:asciiTheme="minorHAnsi" w:eastAsia="HG Mincho Light J" w:hAnsiTheme="minorHAnsi" w:cstheme="minorHAnsi"/>
          <w:sz w:val="20"/>
          <w:szCs w:val="20"/>
          <w:lang w:eastAsia="pl-PL"/>
        </w:rPr>
        <w:t>3.</w:t>
      </w:r>
      <w:r w:rsidRPr="002C72C0">
        <w:rPr>
          <w:rFonts w:asciiTheme="minorHAnsi" w:eastAsia="HG Mincho Light J" w:hAnsiTheme="minorHAnsi" w:cstheme="minorHAnsi"/>
          <w:sz w:val="20"/>
          <w:szCs w:val="20"/>
          <w:lang w:eastAsia="pl-PL"/>
        </w:rPr>
        <w:tab/>
        <w:t xml:space="preserve">Jeżeli wraz z ofertą składane są dokumenty zawierające tajemnicę przedsiębiorstwa wykonawca, w celu utrzymania w poufności tych informacji, przekazuje je w wydzielonym i odpowiednio oznaczonym pliku, wraz z jednoczesnym zaznaczeniem w nazwie pliku „Dokument stanowiący tajemnicę przedsiębiorstwa”. Zarówno załącznik stanowiący tajemnicę przedsiębiorstwa jak i uzasadnienie zastrzeżenia tajemnicy przedsiębiorstwa należy dodać w polu „Załączniki i inne dokumenty przedstawione w ofercie przez Wykonawcę”. </w:t>
      </w:r>
    </w:p>
    <w:p w14:paraId="72539F70" w14:textId="77777777" w:rsidR="002C72C0" w:rsidRPr="002C72C0" w:rsidRDefault="002C72C0" w:rsidP="002C72C0">
      <w:pPr>
        <w:widowControl w:val="0"/>
        <w:tabs>
          <w:tab w:val="left" w:pos="1134"/>
        </w:tabs>
        <w:suppressAutoHyphens/>
        <w:spacing w:after="0" w:line="276" w:lineRule="auto"/>
        <w:ind w:left="709"/>
        <w:jc w:val="both"/>
        <w:rPr>
          <w:rFonts w:asciiTheme="minorHAnsi" w:eastAsia="HG Mincho Light J" w:hAnsiTheme="minorHAnsi" w:cstheme="minorHAnsi"/>
          <w:sz w:val="20"/>
          <w:szCs w:val="20"/>
          <w:lang w:eastAsia="pl-PL"/>
        </w:rPr>
      </w:pPr>
      <w:r w:rsidRPr="002C72C0">
        <w:rPr>
          <w:rFonts w:asciiTheme="minorHAnsi" w:eastAsia="HG Mincho Light J" w:hAnsiTheme="minorHAnsi" w:cstheme="minorHAnsi"/>
          <w:sz w:val="20"/>
          <w:szCs w:val="20"/>
          <w:lang w:eastAsia="pl-PL"/>
        </w:rPr>
        <w:t>4.</w:t>
      </w:r>
      <w:r w:rsidRPr="002C72C0">
        <w:rPr>
          <w:rFonts w:asciiTheme="minorHAnsi" w:eastAsia="HG Mincho Light J" w:hAnsiTheme="minorHAnsi" w:cstheme="minorHAnsi"/>
          <w:sz w:val="20"/>
          <w:szCs w:val="20"/>
          <w:lang w:eastAsia="pl-PL"/>
        </w:rPr>
        <w:tab/>
        <w:t xml:space="preserve"> Formularz ofertowy podpisuje się kwalifikowanym podpisem elektronicznym, podpisem zaufanym lub podpisem osobistym. Rekomendowanym wariantem podpisu jest typ wewnętrzny. Podpis formularza ofertowego wariantem podpisu w typie zewnętrznym również jest możliwy, tylko w tym przypadku, powstały oddzielny plik podpisu dla tego formularza należy załączyć w polu „Załączniki i inne dokumenty przedstawione w ofercie przez Wykonawcę”. </w:t>
      </w:r>
    </w:p>
    <w:p w14:paraId="0D18703F" w14:textId="77777777" w:rsidR="002C72C0" w:rsidRPr="002C72C0" w:rsidRDefault="002C72C0" w:rsidP="002C72C0">
      <w:pPr>
        <w:widowControl w:val="0"/>
        <w:tabs>
          <w:tab w:val="left" w:pos="1134"/>
        </w:tabs>
        <w:suppressAutoHyphens/>
        <w:spacing w:after="0" w:line="276" w:lineRule="auto"/>
        <w:ind w:left="709"/>
        <w:jc w:val="both"/>
        <w:rPr>
          <w:rFonts w:asciiTheme="minorHAnsi" w:eastAsia="HG Mincho Light J" w:hAnsiTheme="minorHAnsi" w:cstheme="minorHAnsi"/>
          <w:sz w:val="20"/>
          <w:szCs w:val="20"/>
          <w:lang w:eastAsia="pl-PL"/>
        </w:rPr>
      </w:pPr>
      <w:r w:rsidRPr="002C72C0">
        <w:rPr>
          <w:rFonts w:asciiTheme="minorHAnsi" w:eastAsia="HG Mincho Light J" w:hAnsiTheme="minorHAnsi" w:cstheme="minorHAnsi"/>
          <w:sz w:val="20"/>
          <w:szCs w:val="20"/>
          <w:lang w:eastAsia="pl-PL"/>
        </w:rPr>
        <w:t>5.</w:t>
      </w:r>
      <w:r w:rsidRPr="002C72C0">
        <w:rPr>
          <w:rFonts w:asciiTheme="minorHAnsi" w:eastAsia="HG Mincho Light J" w:hAnsiTheme="minorHAnsi" w:cstheme="minorHAnsi"/>
          <w:sz w:val="20"/>
          <w:szCs w:val="20"/>
          <w:lang w:eastAsia="pl-PL"/>
        </w:rPr>
        <w:tab/>
        <w:t xml:space="preserve">Pozostałe dokumenty wchodzące w skład oferty lub składane wraz z ofertą, które są zgodne z ustawą </w:t>
      </w:r>
      <w:proofErr w:type="spellStart"/>
      <w:r w:rsidRPr="002C72C0">
        <w:rPr>
          <w:rFonts w:asciiTheme="minorHAnsi" w:eastAsia="HG Mincho Light J" w:hAnsiTheme="minorHAnsi" w:cstheme="minorHAnsi"/>
          <w:sz w:val="20"/>
          <w:szCs w:val="20"/>
          <w:lang w:eastAsia="pl-PL"/>
        </w:rPr>
        <w:t>Pzp</w:t>
      </w:r>
      <w:proofErr w:type="spellEnd"/>
      <w:r w:rsidRPr="002C72C0">
        <w:rPr>
          <w:rFonts w:asciiTheme="minorHAnsi" w:eastAsia="HG Mincho Light J" w:hAnsiTheme="minorHAnsi" w:cstheme="minorHAnsi"/>
          <w:sz w:val="20"/>
          <w:szCs w:val="20"/>
          <w:lang w:eastAsia="pl-PL"/>
        </w:rPr>
        <w:t xml:space="preserve"> lub rozporządzeniem Prezesa Rady Ministrów w sprawie wymagań dla dokumentów elektronicznych opatrzone kwalifikowanym podpisem elektronicznym, podpisem zaufanym lub podpisem osobistym, mogą być zgodnie z wyborem wykonawcy/wykonawcy wspólnie ubiegającego się o udzielenie zamówienia/podmiotu udostępniającego zasoby opatrzone podpisem typu zewnętrznego lub wewnętrznego. W zależności od rodzaju podpisu i jego typu (zewnętrzny, wewnętrzny) w polu „Załączniki i inne dokumenty przedstawione w ofercie przez Wykonawcę” dodaje się uprzednio podpisane dokumenty wraz z wygenerowanym plikiem podpisu (typ zewnętrzny) lub dokument z wszytym podpisem (typ wewnętrzny).</w:t>
      </w:r>
    </w:p>
    <w:p w14:paraId="7D96E24C" w14:textId="77777777" w:rsidR="002C72C0" w:rsidRPr="002C72C0" w:rsidRDefault="002C72C0" w:rsidP="002C72C0">
      <w:pPr>
        <w:widowControl w:val="0"/>
        <w:tabs>
          <w:tab w:val="left" w:pos="1134"/>
        </w:tabs>
        <w:suppressAutoHyphens/>
        <w:spacing w:after="0" w:line="276" w:lineRule="auto"/>
        <w:ind w:left="709"/>
        <w:jc w:val="both"/>
        <w:rPr>
          <w:rFonts w:asciiTheme="minorHAnsi" w:eastAsia="HG Mincho Light J" w:hAnsiTheme="minorHAnsi" w:cstheme="minorHAnsi"/>
          <w:sz w:val="20"/>
          <w:szCs w:val="20"/>
          <w:lang w:eastAsia="pl-PL"/>
        </w:rPr>
      </w:pPr>
      <w:r w:rsidRPr="002C72C0">
        <w:rPr>
          <w:rFonts w:asciiTheme="minorHAnsi" w:eastAsia="HG Mincho Light J" w:hAnsiTheme="minorHAnsi" w:cstheme="minorHAnsi"/>
          <w:sz w:val="20"/>
          <w:szCs w:val="20"/>
          <w:lang w:eastAsia="pl-PL"/>
        </w:rPr>
        <w:t>6.</w:t>
      </w:r>
      <w:r w:rsidRPr="002C72C0">
        <w:rPr>
          <w:rFonts w:asciiTheme="minorHAnsi" w:eastAsia="HG Mincho Light J" w:hAnsiTheme="minorHAnsi" w:cstheme="minorHAnsi"/>
          <w:sz w:val="20"/>
          <w:szCs w:val="20"/>
          <w:lang w:eastAsia="pl-PL"/>
        </w:rPr>
        <w:tab/>
        <w:t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osobistym.</w:t>
      </w:r>
    </w:p>
    <w:p w14:paraId="20746D68" w14:textId="77777777" w:rsidR="002C72C0" w:rsidRPr="002C72C0" w:rsidRDefault="002C72C0" w:rsidP="002C72C0">
      <w:pPr>
        <w:widowControl w:val="0"/>
        <w:tabs>
          <w:tab w:val="left" w:pos="1134"/>
        </w:tabs>
        <w:suppressAutoHyphens/>
        <w:spacing w:after="0" w:line="276" w:lineRule="auto"/>
        <w:ind w:left="709"/>
        <w:jc w:val="both"/>
        <w:rPr>
          <w:rFonts w:asciiTheme="minorHAnsi" w:eastAsia="HG Mincho Light J" w:hAnsiTheme="minorHAnsi" w:cstheme="minorHAnsi"/>
          <w:sz w:val="20"/>
          <w:szCs w:val="20"/>
          <w:lang w:eastAsia="pl-PL"/>
        </w:rPr>
      </w:pPr>
      <w:r w:rsidRPr="002C72C0">
        <w:rPr>
          <w:rFonts w:asciiTheme="minorHAnsi" w:eastAsia="HG Mincho Light J" w:hAnsiTheme="minorHAnsi" w:cstheme="minorHAnsi"/>
          <w:sz w:val="20"/>
          <w:szCs w:val="20"/>
          <w:lang w:eastAsia="pl-PL"/>
        </w:rPr>
        <w:t>7.</w:t>
      </w:r>
      <w:r w:rsidRPr="002C72C0">
        <w:rPr>
          <w:rFonts w:asciiTheme="minorHAnsi" w:eastAsia="HG Mincho Light J" w:hAnsiTheme="minorHAnsi" w:cstheme="minorHAnsi"/>
          <w:sz w:val="20"/>
          <w:szCs w:val="20"/>
          <w:lang w:eastAsia="pl-PL"/>
        </w:rPr>
        <w:tab/>
        <w:t xml:space="preserve">System sprawdza, czy złożone pliki są podpisane i automatycznie je szyfruje, jednocześnie </w:t>
      </w:r>
      <w:r w:rsidRPr="002C72C0">
        <w:rPr>
          <w:rFonts w:asciiTheme="minorHAnsi" w:eastAsia="HG Mincho Light J" w:hAnsiTheme="minorHAnsi" w:cstheme="minorHAnsi"/>
          <w:sz w:val="20"/>
          <w:szCs w:val="20"/>
          <w:lang w:eastAsia="pl-PL"/>
        </w:rPr>
        <w:lastRenderedPageBreak/>
        <w:t>informując o tym wykonawcę. Potwierdzenie czasu przekazania i odbioru oferty znajduje się w Elektronicznym Potwierdzeniu Przesłania (EPP) i Elektronicznym Potwierdzeniu Odebrania (EPO). EPP i EPO dostępne są dla zalogowanego Wykonawcy w zakładce „Oferty/Wnioski”.</w:t>
      </w:r>
    </w:p>
    <w:p w14:paraId="2D95E28F" w14:textId="77777777" w:rsidR="002C72C0" w:rsidRPr="002C72C0" w:rsidRDefault="002C72C0" w:rsidP="002C72C0">
      <w:pPr>
        <w:widowControl w:val="0"/>
        <w:tabs>
          <w:tab w:val="left" w:pos="1134"/>
        </w:tabs>
        <w:suppressAutoHyphens/>
        <w:spacing w:after="0" w:line="276" w:lineRule="auto"/>
        <w:ind w:left="709"/>
        <w:jc w:val="both"/>
        <w:rPr>
          <w:rFonts w:asciiTheme="minorHAnsi" w:eastAsia="HG Mincho Light J" w:hAnsiTheme="minorHAnsi" w:cstheme="minorHAnsi"/>
          <w:sz w:val="20"/>
          <w:szCs w:val="20"/>
          <w:lang w:eastAsia="pl-PL"/>
        </w:rPr>
      </w:pPr>
      <w:r w:rsidRPr="002C72C0">
        <w:rPr>
          <w:rFonts w:asciiTheme="minorHAnsi" w:eastAsia="HG Mincho Light J" w:hAnsiTheme="minorHAnsi" w:cstheme="minorHAnsi"/>
          <w:sz w:val="20"/>
          <w:szCs w:val="20"/>
          <w:lang w:eastAsia="pl-PL"/>
        </w:rPr>
        <w:t>8.</w:t>
      </w:r>
      <w:r w:rsidRPr="002C72C0">
        <w:rPr>
          <w:rFonts w:asciiTheme="minorHAnsi" w:eastAsia="HG Mincho Light J" w:hAnsiTheme="minorHAnsi" w:cstheme="minorHAnsi"/>
          <w:sz w:val="20"/>
          <w:szCs w:val="20"/>
          <w:lang w:eastAsia="pl-PL"/>
        </w:rPr>
        <w:tab/>
        <w:t>Oferta może być złożona tylko do upływu terminu składania ofert.</w:t>
      </w:r>
    </w:p>
    <w:p w14:paraId="6A214F21" w14:textId="77777777" w:rsidR="002C72C0" w:rsidRPr="002C72C0" w:rsidRDefault="002C72C0" w:rsidP="002C72C0">
      <w:pPr>
        <w:widowControl w:val="0"/>
        <w:tabs>
          <w:tab w:val="left" w:pos="1134"/>
        </w:tabs>
        <w:suppressAutoHyphens/>
        <w:spacing w:after="0" w:line="276" w:lineRule="auto"/>
        <w:ind w:left="709"/>
        <w:jc w:val="both"/>
        <w:rPr>
          <w:rFonts w:asciiTheme="minorHAnsi" w:eastAsia="HG Mincho Light J" w:hAnsiTheme="minorHAnsi" w:cstheme="minorHAnsi"/>
          <w:sz w:val="20"/>
          <w:szCs w:val="20"/>
          <w:lang w:eastAsia="pl-PL"/>
        </w:rPr>
      </w:pPr>
      <w:r w:rsidRPr="002C72C0">
        <w:rPr>
          <w:rFonts w:asciiTheme="minorHAnsi" w:eastAsia="HG Mincho Light J" w:hAnsiTheme="minorHAnsi" w:cstheme="minorHAnsi"/>
          <w:sz w:val="20"/>
          <w:szCs w:val="20"/>
          <w:lang w:eastAsia="pl-PL"/>
        </w:rPr>
        <w:t>9.</w:t>
      </w:r>
      <w:r w:rsidRPr="002C72C0">
        <w:rPr>
          <w:rFonts w:asciiTheme="minorHAnsi" w:eastAsia="HG Mincho Light J" w:hAnsiTheme="minorHAnsi" w:cstheme="minorHAnsi"/>
          <w:sz w:val="20"/>
          <w:szCs w:val="20"/>
          <w:lang w:eastAsia="pl-PL"/>
        </w:rPr>
        <w:tab/>
        <w:t>Wykonawca może przed upływem terminu składania ofert wycofać ofertę. Wykonawca wycofuje ofertę w zakładce „Oferty/wnioski” używając przycisku „Wycofaj ofertę”.</w:t>
      </w:r>
    </w:p>
    <w:p w14:paraId="1AE59442" w14:textId="77777777" w:rsidR="002C72C0" w:rsidRPr="002C72C0" w:rsidRDefault="002C72C0" w:rsidP="002C72C0">
      <w:pPr>
        <w:widowControl w:val="0"/>
        <w:tabs>
          <w:tab w:val="left" w:pos="1134"/>
        </w:tabs>
        <w:suppressAutoHyphens/>
        <w:spacing w:after="0" w:line="276" w:lineRule="auto"/>
        <w:ind w:left="709"/>
        <w:jc w:val="both"/>
        <w:rPr>
          <w:rFonts w:asciiTheme="minorHAnsi" w:eastAsia="HG Mincho Light J" w:hAnsiTheme="minorHAnsi" w:cstheme="minorHAnsi"/>
          <w:sz w:val="20"/>
          <w:szCs w:val="20"/>
          <w:lang w:eastAsia="pl-PL"/>
        </w:rPr>
      </w:pPr>
      <w:r w:rsidRPr="002C72C0">
        <w:rPr>
          <w:rFonts w:asciiTheme="minorHAnsi" w:eastAsia="HG Mincho Light J" w:hAnsiTheme="minorHAnsi" w:cstheme="minorHAnsi"/>
          <w:sz w:val="20"/>
          <w:szCs w:val="20"/>
          <w:lang w:eastAsia="pl-PL"/>
        </w:rPr>
        <w:t>10.</w:t>
      </w:r>
      <w:r w:rsidRPr="002C72C0">
        <w:rPr>
          <w:rFonts w:asciiTheme="minorHAnsi" w:eastAsia="HG Mincho Light J" w:hAnsiTheme="minorHAnsi" w:cstheme="minorHAnsi"/>
          <w:sz w:val="20"/>
          <w:szCs w:val="20"/>
          <w:lang w:eastAsia="pl-PL"/>
        </w:rPr>
        <w:tab/>
        <w:t>Maksymalny łączny rozmiar plików stanowiących ofertę lub składanych wraz z ofertą to 250 MB.</w:t>
      </w:r>
    </w:p>
    <w:p w14:paraId="597DF20E" w14:textId="37B5DED8" w:rsidR="002C72C0" w:rsidRPr="002C72C0" w:rsidRDefault="002C72C0" w:rsidP="00947C3E">
      <w:pPr>
        <w:widowControl w:val="0"/>
        <w:tabs>
          <w:tab w:val="left" w:pos="1134"/>
        </w:tabs>
        <w:suppressAutoHyphens/>
        <w:spacing w:after="0" w:line="276" w:lineRule="auto"/>
        <w:ind w:left="709"/>
        <w:jc w:val="both"/>
        <w:rPr>
          <w:rFonts w:asciiTheme="minorHAnsi" w:eastAsia="HG Mincho Light J" w:hAnsiTheme="minorHAnsi" w:cstheme="minorHAnsi"/>
          <w:sz w:val="20"/>
          <w:szCs w:val="20"/>
          <w:lang w:eastAsia="pl-PL"/>
        </w:rPr>
      </w:pPr>
      <w:r w:rsidRPr="002C72C0">
        <w:rPr>
          <w:rFonts w:asciiTheme="minorHAnsi" w:eastAsia="HG Mincho Light J" w:hAnsiTheme="minorHAnsi" w:cstheme="minorHAnsi"/>
          <w:sz w:val="20"/>
          <w:szCs w:val="20"/>
          <w:lang w:eastAsia="pl-PL"/>
        </w:rPr>
        <w:t>11.</w:t>
      </w:r>
      <w:r w:rsidRPr="002C72C0">
        <w:rPr>
          <w:rFonts w:asciiTheme="minorHAnsi" w:eastAsia="HG Mincho Light J" w:hAnsiTheme="minorHAnsi" w:cstheme="minorHAnsi"/>
          <w:sz w:val="20"/>
          <w:szCs w:val="20"/>
          <w:lang w:eastAsia="pl-PL"/>
        </w:rPr>
        <w:tab/>
        <w:t xml:space="preserve">W postępowaniu o udzielenie zamówienia ofertę, oświadczenie, o którym mowa w art. 125 ust. 1 ustawy </w:t>
      </w:r>
      <w:proofErr w:type="spellStart"/>
      <w:r w:rsidRPr="002C72C0">
        <w:rPr>
          <w:rFonts w:asciiTheme="minorHAnsi" w:eastAsia="HG Mincho Light J" w:hAnsiTheme="minorHAnsi" w:cstheme="minorHAnsi"/>
          <w:sz w:val="20"/>
          <w:szCs w:val="20"/>
          <w:lang w:eastAsia="pl-PL"/>
        </w:rPr>
        <w:t>Pzp</w:t>
      </w:r>
      <w:proofErr w:type="spellEnd"/>
      <w:r w:rsidRPr="002C72C0">
        <w:rPr>
          <w:rFonts w:asciiTheme="minorHAnsi" w:eastAsia="HG Mincho Light J" w:hAnsiTheme="minorHAnsi" w:cstheme="minorHAnsi"/>
          <w:sz w:val="20"/>
          <w:szCs w:val="20"/>
          <w:lang w:eastAsia="pl-PL"/>
        </w:rPr>
        <w:t>., składa się, pod rygorem nieważności, w formie elektronicznej  (opatrzonej kwalifikowanym podpisem elektronicznym) lub w postaci elektronicznej opatrzonej podpisem zaufanym lub podpisem osobistym.</w:t>
      </w:r>
    </w:p>
    <w:p w14:paraId="4FBBEFCE" w14:textId="504C5AB3" w:rsidR="002C72C0" w:rsidRPr="00A8335B" w:rsidRDefault="002C72C0" w:rsidP="002C72C0">
      <w:pPr>
        <w:widowControl w:val="0"/>
        <w:tabs>
          <w:tab w:val="left" w:pos="1134"/>
        </w:tabs>
        <w:suppressAutoHyphens/>
        <w:spacing w:after="0" w:line="276" w:lineRule="auto"/>
        <w:ind w:left="709"/>
        <w:jc w:val="both"/>
        <w:rPr>
          <w:rFonts w:asciiTheme="minorHAnsi" w:eastAsia="HG Mincho Light J" w:hAnsiTheme="minorHAnsi" w:cstheme="minorHAnsi"/>
          <w:b/>
          <w:bCs/>
          <w:sz w:val="20"/>
          <w:szCs w:val="20"/>
          <w:lang w:eastAsia="pl-PL"/>
        </w:rPr>
      </w:pPr>
      <w:r w:rsidRPr="002C72C0">
        <w:rPr>
          <w:rFonts w:asciiTheme="minorHAnsi" w:eastAsia="HG Mincho Light J" w:hAnsiTheme="minorHAnsi" w:cstheme="minorHAnsi"/>
          <w:sz w:val="20"/>
          <w:szCs w:val="20"/>
          <w:lang w:eastAsia="pl-PL"/>
        </w:rPr>
        <w:t>1.</w:t>
      </w:r>
      <w:r w:rsidRPr="002C72C0">
        <w:rPr>
          <w:rFonts w:asciiTheme="minorHAnsi" w:eastAsia="HG Mincho Light J" w:hAnsiTheme="minorHAnsi" w:cstheme="minorHAnsi"/>
          <w:sz w:val="20"/>
          <w:szCs w:val="20"/>
          <w:lang w:eastAsia="pl-PL"/>
        </w:rPr>
        <w:tab/>
        <w:t xml:space="preserve">Termin składania ofert: do dnia </w:t>
      </w:r>
      <w:r w:rsidR="00CC3E49">
        <w:rPr>
          <w:rFonts w:asciiTheme="minorHAnsi" w:eastAsia="HG Mincho Light J" w:hAnsiTheme="minorHAnsi" w:cstheme="minorHAnsi"/>
          <w:b/>
          <w:bCs/>
          <w:sz w:val="20"/>
          <w:szCs w:val="20"/>
          <w:lang w:eastAsia="pl-PL"/>
        </w:rPr>
        <w:t>20</w:t>
      </w:r>
      <w:r w:rsidRPr="00A8335B">
        <w:rPr>
          <w:rFonts w:asciiTheme="minorHAnsi" w:eastAsia="HG Mincho Light J" w:hAnsiTheme="minorHAnsi" w:cstheme="minorHAnsi"/>
          <w:b/>
          <w:bCs/>
          <w:sz w:val="20"/>
          <w:szCs w:val="20"/>
          <w:lang w:eastAsia="pl-PL"/>
        </w:rPr>
        <w:t>.0</w:t>
      </w:r>
      <w:r w:rsidR="00A8335B">
        <w:rPr>
          <w:rFonts w:asciiTheme="minorHAnsi" w:eastAsia="HG Mincho Light J" w:hAnsiTheme="minorHAnsi" w:cstheme="minorHAnsi"/>
          <w:b/>
          <w:bCs/>
          <w:sz w:val="20"/>
          <w:szCs w:val="20"/>
          <w:lang w:eastAsia="pl-PL"/>
        </w:rPr>
        <w:t>8</w:t>
      </w:r>
      <w:r w:rsidRPr="00A8335B">
        <w:rPr>
          <w:rFonts w:asciiTheme="minorHAnsi" w:eastAsia="HG Mincho Light J" w:hAnsiTheme="minorHAnsi" w:cstheme="minorHAnsi"/>
          <w:b/>
          <w:bCs/>
          <w:sz w:val="20"/>
          <w:szCs w:val="20"/>
          <w:lang w:eastAsia="pl-PL"/>
        </w:rPr>
        <w:t>.202</w:t>
      </w:r>
      <w:r w:rsidR="00CC3E49">
        <w:rPr>
          <w:rFonts w:asciiTheme="minorHAnsi" w:eastAsia="HG Mincho Light J" w:hAnsiTheme="minorHAnsi" w:cstheme="minorHAnsi"/>
          <w:b/>
          <w:bCs/>
          <w:sz w:val="20"/>
          <w:szCs w:val="20"/>
          <w:lang w:eastAsia="pl-PL"/>
        </w:rPr>
        <w:t>6</w:t>
      </w:r>
      <w:r w:rsidRPr="00A8335B">
        <w:rPr>
          <w:rFonts w:asciiTheme="minorHAnsi" w:eastAsia="HG Mincho Light J" w:hAnsiTheme="minorHAnsi" w:cstheme="minorHAnsi"/>
          <w:b/>
          <w:bCs/>
          <w:sz w:val="20"/>
          <w:szCs w:val="20"/>
          <w:lang w:eastAsia="pl-PL"/>
        </w:rPr>
        <w:t>r , godz. 09:00</w:t>
      </w:r>
    </w:p>
    <w:p w14:paraId="77EBA12D" w14:textId="0425139C" w:rsidR="002C72C0" w:rsidRPr="00A8335B" w:rsidRDefault="002C72C0" w:rsidP="002C72C0">
      <w:pPr>
        <w:widowControl w:val="0"/>
        <w:tabs>
          <w:tab w:val="left" w:pos="1134"/>
        </w:tabs>
        <w:suppressAutoHyphens/>
        <w:spacing w:after="0" w:line="276" w:lineRule="auto"/>
        <w:ind w:left="709"/>
        <w:jc w:val="both"/>
        <w:rPr>
          <w:rFonts w:asciiTheme="minorHAnsi" w:eastAsia="HG Mincho Light J" w:hAnsiTheme="minorHAnsi" w:cstheme="minorHAnsi"/>
          <w:b/>
          <w:bCs/>
          <w:sz w:val="20"/>
          <w:szCs w:val="20"/>
          <w:lang w:eastAsia="pl-PL"/>
        </w:rPr>
      </w:pPr>
      <w:r w:rsidRPr="002C72C0">
        <w:rPr>
          <w:rFonts w:asciiTheme="minorHAnsi" w:eastAsia="HG Mincho Light J" w:hAnsiTheme="minorHAnsi" w:cstheme="minorHAnsi"/>
          <w:sz w:val="20"/>
          <w:szCs w:val="20"/>
          <w:lang w:eastAsia="pl-PL"/>
        </w:rPr>
        <w:t>2.</w:t>
      </w:r>
      <w:r w:rsidRPr="002C72C0">
        <w:rPr>
          <w:rFonts w:asciiTheme="minorHAnsi" w:eastAsia="HG Mincho Light J" w:hAnsiTheme="minorHAnsi" w:cstheme="minorHAnsi"/>
          <w:sz w:val="20"/>
          <w:szCs w:val="20"/>
          <w:lang w:eastAsia="pl-PL"/>
        </w:rPr>
        <w:tab/>
        <w:t xml:space="preserve">Otwarcie ofert nastąpi w dniu  </w:t>
      </w:r>
      <w:r w:rsidR="00CC3E49">
        <w:rPr>
          <w:rFonts w:asciiTheme="minorHAnsi" w:eastAsia="HG Mincho Light J" w:hAnsiTheme="minorHAnsi" w:cstheme="minorHAnsi"/>
          <w:sz w:val="20"/>
          <w:szCs w:val="20"/>
          <w:lang w:eastAsia="pl-PL"/>
        </w:rPr>
        <w:t>20</w:t>
      </w:r>
      <w:r w:rsidRPr="00A8335B">
        <w:rPr>
          <w:rFonts w:asciiTheme="minorHAnsi" w:eastAsia="HG Mincho Light J" w:hAnsiTheme="minorHAnsi" w:cstheme="minorHAnsi"/>
          <w:b/>
          <w:bCs/>
          <w:sz w:val="20"/>
          <w:szCs w:val="20"/>
          <w:lang w:eastAsia="pl-PL"/>
        </w:rPr>
        <w:t>.0</w:t>
      </w:r>
      <w:r w:rsidR="00A8335B">
        <w:rPr>
          <w:rFonts w:asciiTheme="minorHAnsi" w:eastAsia="HG Mincho Light J" w:hAnsiTheme="minorHAnsi" w:cstheme="minorHAnsi"/>
          <w:b/>
          <w:bCs/>
          <w:sz w:val="20"/>
          <w:szCs w:val="20"/>
          <w:lang w:eastAsia="pl-PL"/>
        </w:rPr>
        <w:t>8</w:t>
      </w:r>
      <w:r w:rsidRPr="00A8335B">
        <w:rPr>
          <w:rFonts w:asciiTheme="minorHAnsi" w:eastAsia="HG Mincho Light J" w:hAnsiTheme="minorHAnsi" w:cstheme="minorHAnsi"/>
          <w:b/>
          <w:bCs/>
          <w:sz w:val="20"/>
          <w:szCs w:val="20"/>
          <w:lang w:eastAsia="pl-PL"/>
        </w:rPr>
        <w:t>.202</w:t>
      </w:r>
      <w:r w:rsidR="00CC3E49">
        <w:rPr>
          <w:rFonts w:asciiTheme="minorHAnsi" w:eastAsia="HG Mincho Light J" w:hAnsiTheme="minorHAnsi" w:cstheme="minorHAnsi"/>
          <w:b/>
          <w:bCs/>
          <w:sz w:val="20"/>
          <w:szCs w:val="20"/>
          <w:lang w:eastAsia="pl-PL"/>
        </w:rPr>
        <w:t>6</w:t>
      </w:r>
      <w:r w:rsidRPr="00A8335B">
        <w:rPr>
          <w:rFonts w:asciiTheme="minorHAnsi" w:eastAsia="HG Mincho Light J" w:hAnsiTheme="minorHAnsi" w:cstheme="minorHAnsi"/>
          <w:b/>
          <w:bCs/>
          <w:sz w:val="20"/>
          <w:szCs w:val="20"/>
          <w:lang w:eastAsia="pl-PL"/>
        </w:rPr>
        <w:t xml:space="preserve">r ,  godz. 10:00 </w:t>
      </w:r>
    </w:p>
    <w:p w14:paraId="25933868" w14:textId="0DCDC97F" w:rsidR="002C72C0" w:rsidRPr="002C72C0" w:rsidRDefault="002A6613" w:rsidP="002C72C0">
      <w:pPr>
        <w:widowControl w:val="0"/>
        <w:tabs>
          <w:tab w:val="left" w:pos="1134"/>
        </w:tabs>
        <w:suppressAutoHyphens/>
        <w:spacing w:after="0" w:line="276" w:lineRule="auto"/>
        <w:ind w:left="709"/>
        <w:jc w:val="both"/>
        <w:rPr>
          <w:rFonts w:asciiTheme="minorHAnsi" w:eastAsia="HG Mincho Light J" w:hAnsiTheme="minorHAnsi" w:cstheme="minorHAnsi"/>
          <w:sz w:val="20"/>
          <w:szCs w:val="20"/>
          <w:lang w:eastAsia="pl-PL"/>
        </w:rPr>
      </w:pPr>
      <w:r>
        <w:rPr>
          <w:rFonts w:asciiTheme="minorHAnsi" w:eastAsia="HG Mincho Light J" w:hAnsiTheme="minorHAnsi" w:cstheme="minorHAnsi"/>
          <w:sz w:val="20"/>
          <w:szCs w:val="20"/>
          <w:lang w:eastAsia="pl-PL"/>
        </w:rPr>
        <w:t>3.</w:t>
      </w:r>
      <w:r w:rsidR="002C72C0" w:rsidRPr="002C72C0">
        <w:rPr>
          <w:rFonts w:asciiTheme="minorHAnsi" w:eastAsia="HG Mincho Light J" w:hAnsiTheme="minorHAnsi" w:cstheme="minorHAnsi"/>
          <w:sz w:val="20"/>
          <w:szCs w:val="20"/>
          <w:lang w:eastAsia="pl-PL"/>
        </w:rPr>
        <w:t xml:space="preserve"> </w:t>
      </w:r>
      <w:r>
        <w:rPr>
          <w:rFonts w:asciiTheme="minorHAnsi" w:eastAsia="HG Mincho Light J" w:hAnsiTheme="minorHAnsi" w:cstheme="minorHAnsi"/>
          <w:sz w:val="20"/>
          <w:szCs w:val="20"/>
          <w:lang w:eastAsia="pl-PL"/>
        </w:rPr>
        <w:t xml:space="preserve"> </w:t>
      </w:r>
      <w:r w:rsidR="002C72C0" w:rsidRPr="002C72C0">
        <w:rPr>
          <w:rFonts w:asciiTheme="minorHAnsi" w:eastAsia="HG Mincho Light J" w:hAnsiTheme="minorHAnsi" w:cstheme="minorHAnsi"/>
          <w:sz w:val="20"/>
          <w:szCs w:val="20"/>
          <w:lang w:eastAsia="pl-PL"/>
        </w:rPr>
        <w:t xml:space="preserve">Otwarcie ofert następuje przez platforma e-Zamówienia, która jest dostępna pod adresem          https://ezamowienia.gov.pl </w:t>
      </w:r>
    </w:p>
    <w:p w14:paraId="27DD6D7F" w14:textId="77777777" w:rsidR="00C265BF" w:rsidRPr="005B00AC" w:rsidRDefault="00C265BF" w:rsidP="00C265BF">
      <w:pPr>
        <w:suppressAutoHyphens/>
        <w:spacing w:after="0" w:line="240" w:lineRule="auto"/>
        <w:jc w:val="both"/>
        <w:rPr>
          <w:rFonts w:eastAsia="Verdana" w:cs="Verdana"/>
          <w:sz w:val="20"/>
          <w:szCs w:val="20"/>
          <w:lang w:eastAsia="zh-CN"/>
        </w:rPr>
      </w:pPr>
    </w:p>
    <w:p w14:paraId="23330CEB" w14:textId="77777777" w:rsidR="00C265BF" w:rsidRPr="00C265BF" w:rsidRDefault="00C265BF" w:rsidP="00C265BF">
      <w:pPr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  <w:r w:rsidRPr="00C265BF">
        <w:rPr>
          <w:rFonts w:eastAsia="Times New Roman" w:cs="Verdana"/>
          <w:b/>
          <w:sz w:val="20"/>
          <w:szCs w:val="20"/>
          <w:lang w:eastAsia="zh-CN"/>
        </w:rPr>
        <w:t>15.</w:t>
      </w:r>
      <w:r w:rsidRPr="00C265BF">
        <w:rPr>
          <w:rFonts w:eastAsia="Times New Roman" w:cs="Verdana"/>
          <w:b/>
          <w:sz w:val="20"/>
          <w:szCs w:val="20"/>
          <w:lang w:eastAsia="zh-CN"/>
        </w:rPr>
        <w:tab/>
        <w:t>TERMIN</w:t>
      </w:r>
      <w:r w:rsidRPr="00C265BF">
        <w:rPr>
          <w:rFonts w:eastAsia="Verdana" w:cs="Verdana"/>
          <w:b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b/>
          <w:sz w:val="20"/>
          <w:szCs w:val="20"/>
          <w:lang w:eastAsia="zh-CN"/>
        </w:rPr>
        <w:t>ZWIĄZANIA</w:t>
      </w:r>
      <w:r w:rsidRPr="00C265BF">
        <w:rPr>
          <w:rFonts w:eastAsia="Verdana" w:cs="Verdana"/>
          <w:b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b/>
          <w:sz w:val="20"/>
          <w:szCs w:val="20"/>
          <w:lang w:eastAsia="zh-CN"/>
        </w:rPr>
        <w:t>OFERTĄ</w:t>
      </w:r>
    </w:p>
    <w:p w14:paraId="788352AF" w14:textId="77777777" w:rsidR="00C265BF" w:rsidRPr="00C265BF" w:rsidRDefault="00C265BF" w:rsidP="00C265BF">
      <w:pPr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</w:p>
    <w:p w14:paraId="6107FDB5" w14:textId="4B3DE4FF" w:rsidR="00C265BF" w:rsidRPr="00C2023F" w:rsidRDefault="00C265BF" w:rsidP="00C265BF">
      <w:pPr>
        <w:suppressAutoHyphens/>
        <w:spacing w:after="0" w:line="240" w:lineRule="auto"/>
        <w:jc w:val="both"/>
        <w:rPr>
          <w:rFonts w:eastAsia="Times New Roman" w:cs="Verdana"/>
          <w:color w:val="FF0000"/>
          <w:sz w:val="20"/>
          <w:szCs w:val="20"/>
          <w:lang w:eastAsia="zh-CN"/>
        </w:rPr>
      </w:pPr>
      <w:r w:rsidRPr="00C265BF">
        <w:rPr>
          <w:rFonts w:eastAsia="Times New Roman" w:cs="Verdana"/>
          <w:spacing w:val="4"/>
          <w:sz w:val="20"/>
          <w:szCs w:val="20"/>
          <w:lang w:eastAsia="zh-CN"/>
        </w:rPr>
        <w:t>Termin</w:t>
      </w:r>
      <w:r w:rsidRPr="00C265BF">
        <w:rPr>
          <w:rFonts w:eastAsia="Verdana" w:cs="Verdana"/>
          <w:spacing w:val="4"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spacing w:val="4"/>
          <w:sz w:val="20"/>
          <w:szCs w:val="20"/>
          <w:lang w:eastAsia="zh-CN"/>
        </w:rPr>
        <w:t>związania</w:t>
      </w:r>
      <w:r w:rsidRPr="00C265BF">
        <w:rPr>
          <w:rFonts w:eastAsia="Verdana" w:cs="Verdana"/>
          <w:spacing w:val="4"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spacing w:val="4"/>
          <w:sz w:val="20"/>
          <w:szCs w:val="20"/>
          <w:lang w:eastAsia="zh-CN"/>
        </w:rPr>
        <w:t>ofertą</w:t>
      </w:r>
      <w:r w:rsidR="001E05EF">
        <w:rPr>
          <w:rFonts w:eastAsia="Verdana" w:cs="Verdana"/>
          <w:spacing w:val="4"/>
          <w:sz w:val="20"/>
          <w:szCs w:val="20"/>
          <w:lang w:eastAsia="zh-CN"/>
        </w:rPr>
        <w:t xml:space="preserve"> </w:t>
      </w:r>
      <w:r w:rsidRPr="00C265BF">
        <w:rPr>
          <w:rFonts w:eastAsia="Verdana" w:cs="Verdana"/>
          <w:spacing w:val="4"/>
          <w:sz w:val="20"/>
          <w:szCs w:val="20"/>
          <w:lang w:eastAsia="zh-CN"/>
        </w:rPr>
        <w:t xml:space="preserve"> 30 dni od dnia upływu terminu składania ofert, przy czym pierwszym dniem terminu związania ofertą jest dzień, w którym upływa termin składania ofert</w:t>
      </w:r>
      <w:r w:rsidR="00592D63">
        <w:rPr>
          <w:rFonts w:eastAsia="Verdana" w:cs="Verdana"/>
          <w:spacing w:val="4"/>
          <w:sz w:val="20"/>
          <w:szCs w:val="20"/>
          <w:lang w:eastAsia="zh-CN"/>
        </w:rPr>
        <w:t xml:space="preserve">, </w:t>
      </w:r>
      <w:r w:rsidR="00592D63" w:rsidRPr="0030615A">
        <w:rPr>
          <w:rFonts w:eastAsia="Verdana" w:cs="Verdana"/>
          <w:b/>
          <w:bCs/>
          <w:color w:val="000000" w:themeColor="text1"/>
          <w:spacing w:val="4"/>
          <w:sz w:val="20"/>
          <w:szCs w:val="20"/>
          <w:lang w:eastAsia="zh-CN"/>
        </w:rPr>
        <w:t xml:space="preserve">tj. do </w:t>
      </w:r>
      <w:r w:rsidR="00CC3E49">
        <w:rPr>
          <w:rFonts w:eastAsia="Verdana" w:cs="Verdana"/>
          <w:b/>
          <w:bCs/>
          <w:color w:val="000000" w:themeColor="text1"/>
          <w:spacing w:val="4"/>
          <w:sz w:val="20"/>
          <w:szCs w:val="20"/>
          <w:lang w:eastAsia="zh-CN"/>
        </w:rPr>
        <w:t>18</w:t>
      </w:r>
      <w:r w:rsidR="00211B1B" w:rsidRPr="0030615A">
        <w:rPr>
          <w:rFonts w:eastAsia="Verdana" w:cs="Verdana"/>
          <w:b/>
          <w:bCs/>
          <w:color w:val="000000" w:themeColor="text1"/>
          <w:spacing w:val="4"/>
          <w:sz w:val="20"/>
          <w:szCs w:val="20"/>
          <w:lang w:eastAsia="zh-CN"/>
        </w:rPr>
        <w:t>.</w:t>
      </w:r>
      <w:r w:rsidR="00C2023F" w:rsidRPr="0030615A">
        <w:rPr>
          <w:rFonts w:eastAsia="Verdana" w:cs="Verdana"/>
          <w:b/>
          <w:bCs/>
          <w:color w:val="000000" w:themeColor="text1"/>
          <w:spacing w:val="4"/>
          <w:sz w:val="20"/>
          <w:szCs w:val="20"/>
          <w:lang w:eastAsia="zh-CN"/>
        </w:rPr>
        <w:t>0</w:t>
      </w:r>
      <w:r w:rsidR="0030615A" w:rsidRPr="0030615A">
        <w:rPr>
          <w:rFonts w:eastAsia="Verdana" w:cs="Verdana"/>
          <w:b/>
          <w:bCs/>
          <w:color w:val="000000" w:themeColor="text1"/>
          <w:spacing w:val="4"/>
          <w:sz w:val="20"/>
          <w:szCs w:val="20"/>
          <w:lang w:eastAsia="zh-CN"/>
        </w:rPr>
        <w:t>9</w:t>
      </w:r>
      <w:r w:rsidR="00211B1B" w:rsidRPr="0030615A">
        <w:rPr>
          <w:rFonts w:eastAsia="Verdana" w:cs="Verdana"/>
          <w:b/>
          <w:bCs/>
          <w:color w:val="000000" w:themeColor="text1"/>
          <w:spacing w:val="4"/>
          <w:sz w:val="20"/>
          <w:szCs w:val="20"/>
          <w:lang w:eastAsia="zh-CN"/>
        </w:rPr>
        <w:t>.</w:t>
      </w:r>
      <w:r w:rsidR="00592D63" w:rsidRPr="0030615A">
        <w:rPr>
          <w:rFonts w:eastAsia="Verdana" w:cs="Verdana"/>
          <w:b/>
          <w:bCs/>
          <w:color w:val="000000" w:themeColor="text1"/>
          <w:spacing w:val="4"/>
          <w:sz w:val="20"/>
          <w:szCs w:val="20"/>
          <w:lang w:eastAsia="zh-CN"/>
        </w:rPr>
        <w:t>202</w:t>
      </w:r>
      <w:r w:rsidR="00CC3E49">
        <w:rPr>
          <w:rFonts w:eastAsia="Verdana" w:cs="Verdana"/>
          <w:b/>
          <w:bCs/>
          <w:color w:val="000000" w:themeColor="text1"/>
          <w:spacing w:val="4"/>
          <w:sz w:val="20"/>
          <w:szCs w:val="20"/>
          <w:lang w:eastAsia="zh-CN"/>
        </w:rPr>
        <w:t>6</w:t>
      </w:r>
      <w:r w:rsidR="00592D63" w:rsidRPr="0030615A">
        <w:rPr>
          <w:rFonts w:eastAsia="Verdana" w:cs="Verdana"/>
          <w:b/>
          <w:bCs/>
          <w:color w:val="000000" w:themeColor="text1"/>
          <w:spacing w:val="4"/>
          <w:sz w:val="20"/>
          <w:szCs w:val="20"/>
          <w:lang w:eastAsia="zh-CN"/>
        </w:rPr>
        <w:t>r.</w:t>
      </w:r>
      <w:r w:rsidR="00592D63" w:rsidRPr="0030615A">
        <w:rPr>
          <w:rFonts w:eastAsia="Verdana" w:cs="Verdana"/>
          <w:color w:val="000000" w:themeColor="text1"/>
          <w:spacing w:val="4"/>
          <w:sz w:val="20"/>
          <w:szCs w:val="20"/>
          <w:lang w:eastAsia="zh-CN"/>
        </w:rPr>
        <w:t xml:space="preserve"> </w:t>
      </w:r>
    </w:p>
    <w:p w14:paraId="0A9CE598" w14:textId="77777777" w:rsidR="00C265BF" w:rsidRPr="00C265BF" w:rsidRDefault="00C265BF" w:rsidP="00C265BF">
      <w:pPr>
        <w:suppressAutoHyphens/>
        <w:spacing w:after="0" w:line="240" w:lineRule="auto"/>
        <w:jc w:val="both"/>
        <w:rPr>
          <w:rFonts w:eastAsia="Times New Roman" w:cs="Verdana"/>
          <w:bCs/>
          <w:sz w:val="20"/>
          <w:szCs w:val="20"/>
          <w:lang w:eastAsia="zh-CN"/>
        </w:rPr>
      </w:pPr>
    </w:p>
    <w:p w14:paraId="4020ADB8" w14:textId="77777777" w:rsidR="00C265BF" w:rsidRPr="00C265BF" w:rsidRDefault="00C265BF" w:rsidP="00C265BF">
      <w:pPr>
        <w:suppressAutoHyphens/>
        <w:spacing w:after="0" w:line="240" w:lineRule="auto"/>
        <w:jc w:val="both"/>
        <w:rPr>
          <w:rFonts w:eastAsia="Times New Roman" w:cs="Verdana"/>
          <w:b/>
          <w:sz w:val="20"/>
          <w:szCs w:val="20"/>
          <w:lang w:eastAsia="zh-CN"/>
        </w:rPr>
      </w:pPr>
      <w:r w:rsidRPr="00C265BF">
        <w:rPr>
          <w:rFonts w:eastAsia="Times New Roman" w:cs="Verdana"/>
          <w:b/>
          <w:sz w:val="20"/>
          <w:szCs w:val="20"/>
          <w:lang w:eastAsia="zh-CN"/>
        </w:rPr>
        <w:t>16.</w:t>
      </w:r>
      <w:r w:rsidRPr="00C265BF">
        <w:rPr>
          <w:rFonts w:eastAsia="Verdana" w:cs="Verdana"/>
          <w:b/>
          <w:sz w:val="20"/>
          <w:szCs w:val="20"/>
          <w:lang w:eastAsia="zh-CN"/>
        </w:rPr>
        <w:t xml:space="preserve">  </w:t>
      </w:r>
      <w:r w:rsidRPr="00C265BF">
        <w:rPr>
          <w:rFonts w:eastAsia="Times New Roman" w:cs="Verdana"/>
          <w:b/>
          <w:sz w:val="20"/>
          <w:szCs w:val="20"/>
          <w:lang w:eastAsia="zh-CN"/>
        </w:rPr>
        <w:t>KRYTERIA</w:t>
      </w:r>
      <w:r w:rsidRPr="00C265BF">
        <w:rPr>
          <w:rFonts w:eastAsia="Verdana" w:cs="Verdana"/>
          <w:b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b/>
          <w:sz w:val="20"/>
          <w:szCs w:val="20"/>
          <w:lang w:eastAsia="zh-CN"/>
        </w:rPr>
        <w:t>WYBORU</w:t>
      </w:r>
      <w:r w:rsidRPr="00C265BF">
        <w:rPr>
          <w:rFonts w:eastAsia="Verdana" w:cs="Verdana"/>
          <w:b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b/>
          <w:sz w:val="20"/>
          <w:szCs w:val="20"/>
          <w:lang w:eastAsia="zh-CN"/>
        </w:rPr>
        <w:t>OFERTY</w:t>
      </w:r>
    </w:p>
    <w:p w14:paraId="40B539D8" w14:textId="77777777" w:rsidR="00C265BF" w:rsidRPr="00C265BF" w:rsidRDefault="00C265BF" w:rsidP="00C265BF">
      <w:pPr>
        <w:suppressAutoHyphens/>
        <w:spacing w:after="0" w:line="240" w:lineRule="auto"/>
        <w:jc w:val="both"/>
        <w:rPr>
          <w:rFonts w:eastAsia="Times New Roman" w:cs="Verdana"/>
          <w:spacing w:val="4"/>
          <w:sz w:val="20"/>
          <w:szCs w:val="20"/>
          <w:lang w:eastAsia="zh-CN"/>
        </w:rPr>
      </w:pPr>
    </w:p>
    <w:p w14:paraId="0378F0AF" w14:textId="40B413C3" w:rsidR="00C265BF" w:rsidRPr="00C265BF" w:rsidRDefault="00100CD7" w:rsidP="00C265BF">
      <w:pPr>
        <w:suppressAutoHyphens/>
        <w:spacing w:after="0" w:line="240" w:lineRule="auto"/>
        <w:jc w:val="both"/>
        <w:rPr>
          <w:rFonts w:eastAsia="Times New Roman" w:cs="Verdana"/>
          <w:bCs/>
          <w:spacing w:val="4"/>
          <w:sz w:val="20"/>
          <w:szCs w:val="20"/>
          <w:lang w:eastAsia="zh-CN"/>
        </w:rPr>
      </w:pPr>
      <w:r>
        <w:rPr>
          <w:rFonts w:eastAsia="Times New Roman" w:cs="Verdana"/>
          <w:b/>
          <w:bCs/>
          <w:spacing w:val="4"/>
          <w:sz w:val="20"/>
          <w:szCs w:val="20"/>
          <w:lang w:eastAsia="zh-CN"/>
        </w:rPr>
        <w:t xml:space="preserve">       </w:t>
      </w:r>
      <w:r w:rsidR="00C265BF" w:rsidRPr="00C265BF">
        <w:rPr>
          <w:rFonts w:eastAsia="Times New Roman" w:cs="Verdana"/>
          <w:b/>
          <w:bCs/>
          <w:spacing w:val="4"/>
          <w:sz w:val="20"/>
          <w:szCs w:val="20"/>
          <w:lang w:eastAsia="zh-CN"/>
        </w:rPr>
        <w:t>1</w:t>
      </w:r>
      <w:r>
        <w:rPr>
          <w:rFonts w:eastAsia="Times New Roman" w:cs="Verdana"/>
          <w:b/>
          <w:bCs/>
          <w:spacing w:val="4"/>
          <w:sz w:val="20"/>
          <w:szCs w:val="20"/>
          <w:lang w:eastAsia="zh-CN"/>
        </w:rPr>
        <w:t>.</w:t>
      </w:r>
      <w:r w:rsidR="00C265BF" w:rsidRPr="00C265BF">
        <w:rPr>
          <w:rFonts w:eastAsia="Times New Roman" w:cs="Verdana"/>
          <w:b/>
          <w:bCs/>
          <w:spacing w:val="4"/>
          <w:sz w:val="20"/>
          <w:szCs w:val="20"/>
          <w:lang w:eastAsia="zh-CN"/>
        </w:rPr>
        <w:t xml:space="preserve"> </w:t>
      </w:r>
      <w:r w:rsidR="00C265BF" w:rsidRPr="00C265BF">
        <w:rPr>
          <w:rFonts w:eastAsia="Times New Roman" w:cs="Verdana"/>
          <w:bCs/>
          <w:spacing w:val="4"/>
          <w:sz w:val="20"/>
          <w:szCs w:val="20"/>
          <w:lang w:eastAsia="zh-CN"/>
        </w:rPr>
        <w:t>Przy</w:t>
      </w:r>
      <w:r w:rsidR="00C265BF" w:rsidRPr="00C265BF">
        <w:rPr>
          <w:rFonts w:eastAsia="Verdana" w:cs="Verdana"/>
          <w:bCs/>
          <w:spacing w:val="4"/>
          <w:sz w:val="20"/>
          <w:szCs w:val="20"/>
          <w:lang w:eastAsia="zh-CN"/>
        </w:rPr>
        <w:t xml:space="preserve"> </w:t>
      </w:r>
      <w:r w:rsidR="00C265BF" w:rsidRPr="00C265BF">
        <w:rPr>
          <w:rFonts w:eastAsia="Times New Roman" w:cs="Verdana"/>
          <w:bCs/>
          <w:spacing w:val="4"/>
          <w:sz w:val="20"/>
          <w:szCs w:val="20"/>
          <w:lang w:eastAsia="zh-CN"/>
        </w:rPr>
        <w:t>dokonywaniu</w:t>
      </w:r>
      <w:r w:rsidR="00C265BF" w:rsidRPr="00C265BF">
        <w:rPr>
          <w:rFonts w:eastAsia="Verdana" w:cs="Verdana"/>
          <w:bCs/>
          <w:spacing w:val="4"/>
          <w:sz w:val="20"/>
          <w:szCs w:val="20"/>
          <w:lang w:eastAsia="zh-CN"/>
        </w:rPr>
        <w:t xml:space="preserve"> </w:t>
      </w:r>
      <w:r w:rsidR="00C265BF" w:rsidRPr="00C265BF">
        <w:rPr>
          <w:rFonts w:eastAsia="Times New Roman" w:cs="Verdana"/>
          <w:bCs/>
          <w:spacing w:val="4"/>
          <w:sz w:val="20"/>
          <w:szCs w:val="20"/>
          <w:lang w:eastAsia="zh-CN"/>
        </w:rPr>
        <w:t>wyboru</w:t>
      </w:r>
      <w:r w:rsidR="00C265BF" w:rsidRPr="00C265BF">
        <w:rPr>
          <w:rFonts w:eastAsia="Verdana" w:cs="Verdana"/>
          <w:bCs/>
          <w:spacing w:val="4"/>
          <w:sz w:val="20"/>
          <w:szCs w:val="20"/>
          <w:lang w:eastAsia="zh-CN"/>
        </w:rPr>
        <w:t xml:space="preserve"> </w:t>
      </w:r>
      <w:r w:rsidR="00C265BF" w:rsidRPr="00C265BF">
        <w:rPr>
          <w:rFonts w:eastAsia="Times New Roman" w:cs="Verdana"/>
          <w:bCs/>
          <w:spacing w:val="4"/>
          <w:sz w:val="20"/>
          <w:szCs w:val="20"/>
          <w:lang w:eastAsia="zh-CN"/>
        </w:rPr>
        <w:t>oferty</w:t>
      </w:r>
      <w:r w:rsidR="00C265BF" w:rsidRPr="00C265BF">
        <w:rPr>
          <w:rFonts w:eastAsia="Verdana" w:cs="Verdana"/>
          <w:bCs/>
          <w:spacing w:val="4"/>
          <w:sz w:val="20"/>
          <w:szCs w:val="20"/>
          <w:lang w:eastAsia="zh-CN"/>
        </w:rPr>
        <w:t xml:space="preserve"> </w:t>
      </w:r>
      <w:r w:rsidR="00C265BF" w:rsidRPr="00C265BF">
        <w:rPr>
          <w:rFonts w:eastAsia="Times New Roman" w:cs="Verdana"/>
          <w:bCs/>
          <w:spacing w:val="4"/>
          <w:sz w:val="20"/>
          <w:szCs w:val="20"/>
          <w:lang w:eastAsia="zh-CN"/>
        </w:rPr>
        <w:t>Zamawiający</w:t>
      </w:r>
      <w:r w:rsidR="00C265BF" w:rsidRPr="00C265BF">
        <w:rPr>
          <w:rFonts w:eastAsia="Verdana" w:cs="Verdana"/>
          <w:bCs/>
          <w:spacing w:val="4"/>
          <w:sz w:val="20"/>
          <w:szCs w:val="20"/>
          <w:lang w:eastAsia="zh-CN"/>
        </w:rPr>
        <w:t xml:space="preserve"> </w:t>
      </w:r>
      <w:r w:rsidR="00C265BF" w:rsidRPr="00C265BF">
        <w:rPr>
          <w:rFonts w:eastAsia="Times New Roman" w:cs="Verdana"/>
          <w:bCs/>
          <w:spacing w:val="4"/>
          <w:sz w:val="20"/>
          <w:szCs w:val="20"/>
          <w:lang w:eastAsia="zh-CN"/>
        </w:rPr>
        <w:t>stosować</w:t>
      </w:r>
      <w:r w:rsidR="00C265BF" w:rsidRPr="00C265BF">
        <w:rPr>
          <w:rFonts w:eastAsia="Verdana" w:cs="Verdana"/>
          <w:bCs/>
          <w:spacing w:val="4"/>
          <w:sz w:val="20"/>
          <w:szCs w:val="20"/>
          <w:lang w:eastAsia="zh-CN"/>
        </w:rPr>
        <w:t xml:space="preserve"> </w:t>
      </w:r>
      <w:r w:rsidR="00C265BF" w:rsidRPr="00C265BF">
        <w:rPr>
          <w:rFonts w:eastAsia="Times New Roman" w:cs="Verdana"/>
          <w:bCs/>
          <w:spacing w:val="4"/>
          <w:sz w:val="20"/>
          <w:szCs w:val="20"/>
          <w:lang w:eastAsia="zh-CN"/>
        </w:rPr>
        <w:t>będzie</w:t>
      </w:r>
      <w:r w:rsidR="00C265BF" w:rsidRPr="00C265BF">
        <w:rPr>
          <w:rFonts w:eastAsia="Verdana" w:cs="Verdana"/>
          <w:bCs/>
          <w:spacing w:val="4"/>
          <w:sz w:val="20"/>
          <w:szCs w:val="20"/>
          <w:lang w:eastAsia="zh-CN"/>
        </w:rPr>
        <w:t xml:space="preserve"> </w:t>
      </w:r>
      <w:r w:rsidR="00C265BF" w:rsidRPr="00C265BF">
        <w:rPr>
          <w:rFonts w:eastAsia="Times New Roman" w:cs="Verdana"/>
          <w:bCs/>
          <w:spacing w:val="4"/>
          <w:sz w:val="20"/>
          <w:szCs w:val="20"/>
          <w:lang w:eastAsia="zh-CN"/>
        </w:rPr>
        <w:t>następujące</w:t>
      </w:r>
      <w:r w:rsidR="00C265BF" w:rsidRPr="00C265BF">
        <w:rPr>
          <w:rFonts w:eastAsia="Verdana" w:cs="Verdana"/>
          <w:bCs/>
          <w:spacing w:val="4"/>
          <w:sz w:val="20"/>
          <w:szCs w:val="20"/>
          <w:lang w:eastAsia="zh-CN"/>
        </w:rPr>
        <w:t xml:space="preserve"> </w:t>
      </w:r>
      <w:r w:rsidR="00C265BF" w:rsidRPr="00C265BF">
        <w:rPr>
          <w:rFonts w:eastAsia="Times New Roman" w:cs="Verdana"/>
          <w:bCs/>
          <w:spacing w:val="4"/>
          <w:sz w:val="20"/>
          <w:szCs w:val="20"/>
          <w:lang w:eastAsia="zh-CN"/>
        </w:rPr>
        <w:t>kryteria:</w:t>
      </w:r>
    </w:p>
    <w:p w14:paraId="51B61B8D" w14:textId="77777777" w:rsidR="00C265BF" w:rsidRPr="00C265BF" w:rsidRDefault="00C265BF" w:rsidP="00C265BF">
      <w:pPr>
        <w:suppressAutoHyphens/>
        <w:spacing w:after="0" w:line="240" w:lineRule="auto"/>
        <w:jc w:val="both"/>
        <w:rPr>
          <w:rFonts w:eastAsia="Times New Roman" w:cs="Verdana"/>
          <w:spacing w:val="4"/>
          <w:sz w:val="20"/>
          <w:szCs w:val="20"/>
          <w:lang w:eastAsia="zh-CN"/>
        </w:rPr>
      </w:pPr>
    </w:p>
    <w:p w14:paraId="610C84A4" w14:textId="683780C5" w:rsidR="000C7EE6" w:rsidRPr="000C7EE6" w:rsidRDefault="000C7EE6" w:rsidP="000C7EE6">
      <w:pPr>
        <w:pStyle w:val="Tekstpodstawowy21"/>
        <w:spacing w:before="0"/>
        <w:rPr>
          <w:rFonts w:ascii="Calibri" w:hAnsi="Calibri" w:cs="Calibri"/>
          <w:spacing w:val="4"/>
          <w:sz w:val="20"/>
        </w:rPr>
      </w:pPr>
      <w:r w:rsidRPr="000C7EE6">
        <w:rPr>
          <w:rFonts w:ascii="Calibri" w:hAnsi="Calibri" w:cs="Calibri"/>
          <w:b w:val="0"/>
          <w:spacing w:val="4"/>
          <w:sz w:val="20"/>
        </w:rPr>
        <w:t>1</w:t>
      </w:r>
      <w:r>
        <w:rPr>
          <w:rFonts w:ascii="Calibri" w:hAnsi="Calibri" w:cs="Calibri"/>
          <w:b w:val="0"/>
          <w:spacing w:val="4"/>
          <w:sz w:val="20"/>
        </w:rPr>
        <w:t>6</w:t>
      </w:r>
      <w:r w:rsidRPr="000C7EE6">
        <w:rPr>
          <w:rFonts w:ascii="Calibri" w:hAnsi="Calibri" w:cs="Calibri"/>
          <w:b w:val="0"/>
          <w:spacing w:val="4"/>
          <w:sz w:val="20"/>
        </w:rPr>
        <w:t>.1 Przy</w:t>
      </w:r>
      <w:r w:rsidRPr="000C7EE6">
        <w:rPr>
          <w:rFonts w:ascii="Calibri" w:eastAsia="Verdana" w:hAnsi="Calibri" w:cs="Calibri"/>
          <w:b w:val="0"/>
          <w:spacing w:val="4"/>
          <w:sz w:val="20"/>
        </w:rPr>
        <w:t xml:space="preserve"> </w:t>
      </w:r>
      <w:r w:rsidRPr="000C7EE6">
        <w:rPr>
          <w:rFonts w:ascii="Calibri" w:hAnsi="Calibri" w:cs="Calibri"/>
          <w:b w:val="0"/>
          <w:spacing w:val="4"/>
          <w:sz w:val="20"/>
        </w:rPr>
        <w:t>dokonywaniu</w:t>
      </w:r>
      <w:r w:rsidRPr="000C7EE6">
        <w:rPr>
          <w:rFonts w:ascii="Calibri" w:eastAsia="Verdana" w:hAnsi="Calibri" w:cs="Calibri"/>
          <w:b w:val="0"/>
          <w:spacing w:val="4"/>
          <w:sz w:val="20"/>
        </w:rPr>
        <w:t xml:space="preserve"> </w:t>
      </w:r>
      <w:r w:rsidRPr="000C7EE6">
        <w:rPr>
          <w:rFonts w:ascii="Calibri" w:hAnsi="Calibri" w:cs="Calibri"/>
          <w:b w:val="0"/>
          <w:spacing w:val="4"/>
          <w:sz w:val="20"/>
        </w:rPr>
        <w:t>wyboru</w:t>
      </w:r>
      <w:r w:rsidRPr="000C7EE6">
        <w:rPr>
          <w:rFonts w:ascii="Calibri" w:eastAsia="Verdana" w:hAnsi="Calibri" w:cs="Calibri"/>
          <w:b w:val="0"/>
          <w:spacing w:val="4"/>
          <w:sz w:val="20"/>
        </w:rPr>
        <w:t xml:space="preserve"> </w:t>
      </w:r>
      <w:r w:rsidRPr="000C7EE6">
        <w:rPr>
          <w:rFonts w:ascii="Calibri" w:hAnsi="Calibri" w:cs="Calibri"/>
          <w:b w:val="0"/>
          <w:spacing w:val="4"/>
          <w:sz w:val="20"/>
        </w:rPr>
        <w:t>oferty</w:t>
      </w:r>
      <w:r w:rsidRPr="000C7EE6">
        <w:rPr>
          <w:rFonts w:ascii="Calibri" w:eastAsia="Verdana" w:hAnsi="Calibri" w:cs="Calibri"/>
          <w:b w:val="0"/>
          <w:spacing w:val="4"/>
          <w:sz w:val="20"/>
        </w:rPr>
        <w:t xml:space="preserve"> </w:t>
      </w:r>
      <w:r w:rsidRPr="000C7EE6">
        <w:rPr>
          <w:rFonts w:ascii="Calibri" w:hAnsi="Calibri" w:cs="Calibri"/>
          <w:b w:val="0"/>
          <w:spacing w:val="4"/>
          <w:sz w:val="20"/>
        </w:rPr>
        <w:t>Zamawiający</w:t>
      </w:r>
      <w:r w:rsidRPr="000C7EE6">
        <w:rPr>
          <w:rFonts w:ascii="Calibri" w:eastAsia="Verdana" w:hAnsi="Calibri" w:cs="Calibri"/>
          <w:b w:val="0"/>
          <w:spacing w:val="4"/>
          <w:sz w:val="20"/>
        </w:rPr>
        <w:t xml:space="preserve"> </w:t>
      </w:r>
      <w:r w:rsidRPr="000C7EE6">
        <w:rPr>
          <w:rFonts w:ascii="Calibri" w:hAnsi="Calibri" w:cs="Calibri"/>
          <w:b w:val="0"/>
          <w:spacing w:val="4"/>
          <w:sz w:val="20"/>
        </w:rPr>
        <w:t>stosować</w:t>
      </w:r>
      <w:r w:rsidRPr="000C7EE6">
        <w:rPr>
          <w:rFonts w:ascii="Calibri" w:eastAsia="Verdana" w:hAnsi="Calibri" w:cs="Calibri"/>
          <w:b w:val="0"/>
          <w:spacing w:val="4"/>
          <w:sz w:val="20"/>
        </w:rPr>
        <w:t xml:space="preserve"> </w:t>
      </w:r>
      <w:r w:rsidRPr="000C7EE6">
        <w:rPr>
          <w:rFonts w:ascii="Calibri" w:hAnsi="Calibri" w:cs="Calibri"/>
          <w:b w:val="0"/>
          <w:spacing w:val="4"/>
          <w:sz w:val="20"/>
        </w:rPr>
        <w:t>będzie</w:t>
      </w:r>
      <w:r w:rsidRPr="000C7EE6">
        <w:rPr>
          <w:rFonts w:ascii="Calibri" w:eastAsia="Verdana" w:hAnsi="Calibri" w:cs="Calibri"/>
          <w:b w:val="0"/>
          <w:spacing w:val="4"/>
          <w:sz w:val="20"/>
        </w:rPr>
        <w:t xml:space="preserve"> </w:t>
      </w:r>
      <w:r w:rsidRPr="000C7EE6">
        <w:rPr>
          <w:rFonts w:ascii="Calibri" w:hAnsi="Calibri" w:cs="Calibri"/>
          <w:b w:val="0"/>
          <w:spacing w:val="4"/>
          <w:sz w:val="20"/>
        </w:rPr>
        <w:t>następujące</w:t>
      </w:r>
      <w:r w:rsidRPr="000C7EE6">
        <w:rPr>
          <w:rFonts w:ascii="Calibri" w:eastAsia="Verdana" w:hAnsi="Calibri" w:cs="Calibri"/>
          <w:b w:val="0"/>
          <w:spacing w:val="4"/>
          <w:sz w:val="20"/>
        </w:rPr>
        <w:t xml:space="preserve"> </w:t>
      </w:r>
      <w:r w:rsidRPr="000C7EE6">
        <w:rPr>
          <w:rFonts w:ascii="Calibri" w:hAnsi="Calibri" w:cs="Calibri"/>
          <w:b w:val="0"/>
          <w:spacing w:val="4"/>
          <w:sz w:val="20"/>
        </w:rPr>
        <w:t>kryteria:</w:t>
      </w:r>
    </w:p>
    <w:p w14:paraId="384965B0" w14:textId="77777777" w:rsidR="000C7EE6" w:rsidRPr="000C7EE6" w:rsidRDefault="000C7EE6" w:rsidP="000C7EE6">
      <w:pPr>
        <w:pStyle w:val="Tekstpodstawowy21"/>
        <w:spacing w:before="0"/>
        <w:rPr>
          <w:rFonts w:ascii="Calibri" w:hAnsi="Calibri" w:cs="Calibri"/>
          <w:spacing w:val="4"/>
          <w:sz w:val="20"/>
        </w:rPr>
      </w:pPr>
    </w:p>
    <w:p w14:paraId="72CEF02B" w14:textId="77777777" w:rsidR="000C7EE6" w:rsidRPr="000C7EE6" w:rsidRDefault="000C7EE6" w:rsidP="000C7EE6">
      <w:pPr>
        <w:pStyle w:val="Tekstpodstawowy21"/>
        <w:numPr>
          <w:ilvl w:val="0"/>
          <w:numId w:val="26"/>
        </w:numPr>
        <w:spacing w:before="0"/>
        <w:rPr>
          <w:rFonts w:ascii="Calibri" w:hAnsi="Calibri" w:cs="Calibri"/>
          <w:spacing w:val="4"/>
          <w:sz w:val="20"/>
        </w:rPr>
      </w:pPr>
      <w:r w:rsidRPr="000C7EE6">
        <w:rPr>
          <w:rFonts w:ascii="Calibri" w:hAnsi="Calibri" w:cs="Calibri"/>
          <w:spacing w:val="4"/>
          <w:sz w:val="20"/>
        </w:rPr>
        <w:t>Cena</w:t>
      </w:r>
      <w:r w:rsidRPr="000C7EE6">
        <w:rPr>
          <w:rFonts w:ascii="Calibri" w:eastAsia="Verdana" w:hAnsi="Calibri" w:cs="Calibri"/>
          <w:b w:val="0"/>
          <w:spacing w:val="4"/>
          <w:sz w:val="20"/>
        </w:rPr>
        <w:t xml:space="preserve"> </w:t>
      </w:r>
      <w:r w:rsidRPr="000C7EE6">
        <w:rPr>
          <w:rFonts w:ascii="Calibri" w:eastAsia="Verdana" w:hAnsi="Calibri" w:cs="Calibri"/>
          <w:spacing w:val="4"/>
          <w:sz w:val="20"/>
        </w:rPr>
        <w:t xml:space="preserve">(C) – </w:t>
      </w:r>
      <w:r w:rsidRPr="000C7EE6">
        <w:rPr>
          <w:rFonts w:ascii="Calibri" w:hAnsi="Calibri" w:cs="Calibri"/>
          <w:spacing w:val="4"/>
          <w:sz w:val="20"/>
        </w:rPr>
        <w:t>waga 60 %</w:t>
      </w:r>
    </w:p>
    <w:p w14:paraId="07E09CA8" w14:textId="201A4174" w:rsidR="000C7EE6" w:rsidRPr="000C7EE6" w:rsidRDefault="000C7EE6" w:rsidP="000C7EE6">
      <w:pPr>
        <w:pStyle w:val="Tekstpodstawowy21"/>
        <w:numPr>
          <w:ilvl w:val="0"/>
          <w:numId w:val="26"/>
        </w:numPr>
        <w:spacing w:before="0"/>
        <w:rPr>
          <w:rFonts w:ascii="Calibri" w:eastAsia="Verdana" w:hAnsi="Calibri" w:cs="Calibri"/>
          <w:spacing w:val="4"/>
          <w:sz w:val="20"/>
        </w:rPr>
      </w:pPr>
      <w:r w:rsidRPr="000C7EE6">
        <w:rPr>
          <w:rFonts w:ascii="Calibri" w:hAnsi="Calibri" w:cs="Calibri"/>
          <w:spacing w:val="4"/>
          <w:sz w:val="20"/>
        </w:rPr>
        <w:t xml:space="preserve">Czas reakcji </w:t>
      </w:r>
      <w:r w:rsidR="00663B05">
        <w:rPr>
          <w:rFonts w:ascii="Calibri" w:hAnsi="Calibri" w:cs="Calibri"/>
          <w:spacing w:val="4"/>
          <w:sz w:val="20"/>
        </w:rPr>
        <w:t>a</w:t>
      </w:r>
      <w:r w:rsidRPr="000C7EE6">
        <w:rPr>
          <w:rFonts w:ascii="Calibri" w:hAnsi="Calibri" w:cs="Calibri"/>
          <w:spacing w:val="4"/>
          <w:sz w:val="20"/>
        </w:rPr>
        <w:t>waryjnego wywozu odpadów (AW) – waga 40%</w:t>
      </w:r>
    </w:p>
    <w:p w14:paraId="4EE69666" w14:textId="1132A482" w:rsidR="000C7EE6" w:rsidRPr="000C7EE6" w:rsidRDefault="000C7EE6" w:rsidP="000C7EE6">
      <w:pPr>
        <w:pStyle w:val="Tekstpodstawowy32"/>
        <w:rPr>
          <w:rFonts w:ascii="Calibri" w:hAnsi="Calibri" w:cs="Calibri"/>
          <w:i w:val="0"/>
          <w:spacing w:val="-1"/>
          <w:sz w:val="20"/>
        </w:rPr>
      </w:pPr>
      <w:r w:rsidRPr="000C7EE6">
        <w:rPr>
          <w:rFonts w:ascii="Calibri" w:hAnsi="Calibri" w:cs="Calibri"/>
          <w:i w:val="0"/>
          <w:spacing w:val="-1"/>
          <w:sz w:val="20"/>
        </w:rPr>
        <w:t>1</w:t>
      </w:r>
      <w:r>
        <w:rPr>
          <w:rFonts w:ascii="Calibri" w:hAnsi="Calibri" w:cs="Calibri"/>
          <w:i w:val="0"/>
          <w:spacing w:val="-1"/>
          <w:sz w:val="20"/>
        </w:rPr>
        <w:t>6</w:t>
      </w:r>
      <w:r w:rsidRPr="000C7EE6">
        <w:rPr>
          <w:rFonts w:ascii="Calibri" w:hAnsi="Calibri" w:cs="Calibri"/>
          <w:i w:val="0"/>
          <w:spacing w:val="-1"/>
          <w:sz w:val="20"/>
        </w:rPr>
        <w:t>.2 Kryterium</w:t>
      </w:r>
      <w:r w:rsidRPr="000C7EE6">
        <w:rPr>
          <w:rFonts w:ascii="Calibri" w:eastAsia="Verdana" w:hAnsi="Calibri" w:cs="Calibri"/>
          <w:i w:val="0"/>
          <w:spacing w:val="-1"/>
          <w:sz w:val="20"/>
        </w:rPr>
        <w:t xml:space="preserve"> </w:t>
      </w:r>
      <w:r w:rsidRPr="000C7EE6">
        <w:rPr>
          <w:rFonts w:ascii="Calibri" w:hAnsi="Calibri" w:cs="Calibri"/>
          <w:b/>
          <w:i w:val="0"/>
          <w:spacing w:val="-1"/>
          <w:sz w:val="20"/>
        </w:rPr>
        <w:t>cena</w:t>
      </w:r>
      <w:r w:rsidRPr="000C7EE6">
        <w:rPr>
          <w:rFonts w:ascii="Calibri" w:eastAsia="Verdana" w:hAnsi="Calibri" w:cs="Calibri"/>
          <w:b/>
          <w:i w:val="0"/>
          <w:spacing w:val="-1"/>
          <w:sz w:val="20"/>
        </w:rPr>
        <w:t xml:space="preserve"> (C) </w:t>
      </w:r>
      <w:r w:rsidRPr="000C7EE6">
        <w:rPr>
          <w:rFonts w:ascii="Calibri" w:hAnsi="Calibri" w:cs="Calibri"/>
          <w:i w:val="0"/>
          <w:spacing w:val="-1"/>
          <w:sz w:val="20"/>
        </w:rPr>
        <w:t>będzie</w:t>
      </w:r>
      <w:r w:rsidRPr="000C7EE6">
        <w:rPr>
          <w:rFonts w:ascii="Calibri" w:eastAsia="Verdana" w:hAnsi="Calibri" w:cs="Calibri"/>
          <w:i w:val="0"/>
          <w:spacing w:val="-1"/>
          <w:sz w:val="20"/>
        </w:rPr>
        <w:t xml:space="preserve"> </w:t>
      </w:r>
      <w:r w:rsidRPr="000C7EE6">
        <w:rPr>
          <w:rFonts w:ascii="Calibri" w:hAnsi="Calibri" w:cs="Calibri"/>
          <w:i w:val="0"/>
          <w:spacing w:val="-1"/>
          <w:sz w:val="20"/>
        </w:rPr>
        <w:t>rozpatrywane</w:t>
      </w:r>
      <w:r w:rsidRPr="000C7EE6">
        <w:rPr>
          <w:rFonts w:ascii="Calibri" w:eastAsia="Verdana" w:hAnsi="Calibri" w:cs="Calibri"/>
          <w:i w:val="0"/>
          <w:spacing w:val="-1"/>
          <w:sz w:val="20"/>
        </w:rPr>
        <w:t xml:space="preserve"> </w:t>
      </w:r>
      <w:r w:rsidRPr="000C7EE6">
        <w:rPr>
          <w:rFonts w:ascii="Calibri" w:hAnsi="Calibri" w:cs="Calibri"/>
          <w:i w:val="0"/>
          <w:spacing w:val="-1"/>
          <w:sz w:val="20"/>
        </w:rPr>
        <w:t>na</w:t>
      </w:r>
      <w:r w:rsidRPr="000C7EE6">
        <w:rPr>
          <w:rFonts w:ascii="Calibri" w:eastAsia="Verdana" w:hAnsi="Calibri" w:cs="Calibri"/>
          <w:i w:val="0"/>
          <w:spacing w:val="-1"/>
          <w:sz w:val="20"/>
        </w:rPr>
        <w:t xml:space="preserve"> </w:t>
      </w:r>
      <w:r w:rsidRPr="000C7EE6">
        <w:rPr>
          <w:rFonts w:ascii="Calibri" w:hAnsi="Calibri" w:cs="Calibri"/>
          <w:i w:val="0"/>
          <w:spacing w:val="-1"/>
          <w:sz w:val="20"/>
        </w:rPr>
        <w:t>podstawie</w:t>
      </w:r>
      <w:r w:rsidRPr="000C7EE6">
        <w:rPr>
          <w:rFonts w:ascii="Calibri" w:eastAsia="Verdana" w:hAnsi="Calibri" w:cs="Calibri"/>
          <w:i w:val="0"/>
          <w:spacing w:val="-1"/>
          <w:sz w:val="20"/>
        </w:rPr>
        <w:t xml:space="preserve"> </w:t>
      </w:r>
      <w:r w:rsidRPr="000C7EE6">
        <w:rPr>
          <w:rFonts w:ascii="Calibri" w:hAnsi="Calibri" w:cs="Calibri"/>
          <w:i w:val="0"/>
          <w:spacing w:val="-1"/>
          <w:sz w:val="20"/>
        </w:rPr>
        <w:t>ceny</w:t>
      </w:r>
      <w:r w:rsidRPr="000C7EE6">
        <w:rPr>
          <w:rFonts w:ascii="Calibri" w:eastAsia="Verdana" w:hAnsi="Calibri" w:cs="Calibri"/>
          <w:i w:val="0"/>
          <w:spacing w:val="-1"/>
          <w:sz w:val="20"/>
        </w:rPr>
        <w:t xml:space="preserve"> </w:t>
      </w:r>
      <w:r w:rsidRPr="000C7EE6">
        <w:rPr>
          <w:rFonts w:ascii="Calibri" w:hAnsi="Calibri" w:cs="Calibri"/>
          <w:i w:val="0"/>
          <w:spacing w:val="-1"/>
          <w:sz w:val="20"/>
        </w:rPr>
        <w:t>brutto</w:t>
      </w:r>
      <w:r w:rsidRPr="000C7EE6">
        <w:rPr>
          <w:rFonts w:ascii="Calibri" w:eastAsia="Verdana" w:hAnsi="Calibri" w:cs="Calibri"/>
          <w:i w:val="0"/>
          <w:spacing w:val="-1"/>
          <w:sz w:val="20"/>
        </w:rPr>
        <w:t xml:space="preserve"> </w:t>
      </w:r>
      <w:r w:rsidRPr="000C7EE6">
        <w:rPr>
          <w:rFonts w:ascii="Calibri" w:hAnsi="Calibri" w:cs="Calibri"/>
          <w:i w:val="0"/>
          <w:spacing w:val="-1"/>
          <w:sz w:val="20"/>
        </w:rPr>
        <w:t>za</w:t>
      </w:r>
      <w:r w:rsidRPr="000C7EE6">
        <w:rPr>
          <w:rFonts w:ascii="Calibri" w:eastAsia="Verdana" w:hAnsi="Calibri" w:cs="Calibri"/>
          <w:i w:val="0"/>
          <w:spacing w:val="-1"/>
          <w:sz w:val="20"/>
        </w:rPr>
        <w:t xml:space="preserve"> </w:t>
      </w:r>
      <w:r w:rsidRPr="000C7EE6">
        <w:rPr>
          <w:rFonts w:ascii="Calibri" w:hAnsi="Calibri" w:cs="Calibri"/>
          <w:i w:val="0"/>
          <w:spacing w:val="-1"/>
          <w:sz w:val="20"/>
        </w:rPr>
        <w:t>wykonanie</w:t>
      </w:r>
      <w:r w:rsidRPr="000C7EE6">
        <w:rPr>
          <w:rFonts w:ascii="Calibri" w:eastAsia="Verdana" w:hAnsi="Calibri" w:cs="Calibri"/>
          <w:i w:val="0"/>
          <w:spacing w:val="-1"/>
          <w:sz w:val="20"/>
        </w:rPr>
        <w:t xml:space="preserve"> </w:t>
      </w:r>
      <w:r w:rsidRPr="000C7EE6">
        <w:rPr>
          <w:rFonts w:ascii="Calibri" w:hAnsi="Calibri" w:cs="Calibri"/>
          <w:i w:val="0"/>
          <w:spacing w:val="-1"/>
          <w:sz w:val="20"/>
        </w:rPr>
        <w:t>przedmiotu</w:t>
      </w:r>
      <w:r w:rsidRPr="000C7EE6">
        <w:rPr>
          <w:rFonts w:ascii="Calibri" w:eastAsia="Verdana" w:hAnsi="Calibri" w:cs="Calibri"/>
          <w:i w:val="0"/>
          <w:spacing w:val="-1"/>
          <w:sz w:val="20"/>
        </w:rPr>
        <w:t xml:space="preserve"> </w:t>
      </w:r>
      <w:r w:rsidRPr="000C7EE6">
        <w:rPr>
          <w:rFonts w:ascii="Calibri" w:hAnsi="Calibri" w:cs="Calibri"/>
          <w:i w:val="0"/>
          <w:spacing w:val="-1"/>
          <w:sz w:val="20"/>
        </w:rPr>
        <w:t>zamówienia,</w:t>
      </w:r>
      <w:r w:rsidRPr="000C7EE6">
        <w:rPr>
          <w:rFonts w:ascii="Calibri" w:eastAsia="Verdana" w:hAnsi="Calibri" w:cs="Calibri"/>
          <w:i w:val="0"/>
          <w:spacing w:val="-1"/>
          <w:sz w:val="20"/>
        </w:rPr>
        <w:t xml:space="preserve"> </w:t>
      </w:r>
      <w:r w:rsidRPr="000C7EE6">
        <w:rPr>
          <w:rFonts w:ascii="Calibri" w:hAnsi="Calibri" w:cs="Calibri"/>
          <w:i w:val="0"/>
          <w:spacing w:val="-1"/>
          <w:sz w:val="20"/>
        </w:rPr>
        <w:t>podanej</w:t>
      </w:r>
      <w:r w:rsidRPr="000C7EE6">
        <w:rPr>
          <w:rFonts w:ascii="Calibri" w:eastAsia="Verdana" w:hAnsi="Calibri" w:cs="Calibri"/>
          <w:i w:val="0"/>
          <w:spacing w:val="-1"/>
          <w:sz w:val="20"/>
        </w:rPr>
        <w:t xml:space="preserve"> </w:t>
      </w:r>
      <w:r w:rsidRPr="000C7EE6">
        <w:rPr>
          <w:rFonts w:ascii="Calibri" w:hAnsi="Calibri" w:cs="Calibri"/>
          <w:i w:val="0"/>
          <w:spacing w:val="-1"/>
          <w:sz w:val="20"/>
        </w:rPr>
        <w:t>przez</w:t>
      </w:r>
      <w:r w:rsidRPr="000C7EE6">
        <w:rPr>
          <w:rFonts w:ascii="Calibri" w:eastAsia="Verdana" w:hAnsi="Calibri" w:cs="Calibri"/>
          <w:i w:val="0"/>
          <w:spacing w:val="-1"/>
          <w:sz w:val="20"/>
        </w:rPr>
        <w:t xml:space="preserve"> </w:t>
      </w:r>
      <w:r w:rsidRPr="000C7EE6">
        <w:rPr>
          <w:rFonts w:ascii="Calibri" w:hAnsi="Calibri" w:cs="Calibri"/>
          <w:i w:val="0"/>
          <w:spacing w:val="-1"/>
          <w:sz w:val="20"/>
        </w:rPr>
        <w:t>Wykonawcę</w:t>
      </w:r>
      <w:r w:rsidRPr="000C7EE6">
        <w:rPr>
          <w:rFonts w:ascii="Calibri" w:eastAsia="Verdana" w:hAnsi="Calibri" w:cs="Calibri"/>
          <w:i w:val="0"/>
          <w:spacing w:val="-1"/>
          <w:sz w:val="20"/>
        </w:rPr>
        <w:t xml:space="preserve"> </w:t>
      </w:r>
      <w:r w:rsidRPr="000C7EE6">
        <w:rPr>
          <w:rFonts w:ascii="Calibri" w:hAnsi="Calibri" w:cs="Calibri"/>
          <w:i w:val="0"/>
          <w:spacing w:val="-1"/>
          <w:sz w:val="20"/>
        </w:rPr>
        <w:t>w ofercie.</w:t>
      </w:r>
      <w:r w:rsidRPr="000C7EE6">
        <w:rPr>
          <w:rFonts w:ascii="Calibri" w:eastAsia="Verdana" w:hAnsi="Calibri" w:cs="Calibri"/>
          <w:i w:val="0"/>
          <w:spacing w:val="-1"/>
          <w:sz w:val="20"/>
        </w:rPr>
        <w:t xml:space="preserve"> </w:t>
      </w:r>
    </w:p>
    <w:p w14:paraId="7F2497D3" w14:textId="77777777" w:rsidR="000C7EE6" w:rsidRPr="000C7EE6" w:rsidRDefault="000C7EE6" w:rsidP="000C7EE6">
      <w:pPr>
        <w:pStyle w:val="Tekstpodstawowy32"/>
        <w:rPr>
          <w:rFonts w:ascii="Calibri" w:hAnsi="Calibri" w:cs="Calibri"/>
          <w:i w:val="0"/>
          <w:spacing w:val="-1"/>
          <w:sz w:val="20"/>
        </w:rPr>
      </w:pPr>
      <w:r w:rsidRPr="000C7EE6">
        <w:rPr>
          <w:rFonts w:ascii="Calibri" w:hAnsi="Calibri" w:cs="Calibri"/>
          <w:i w:val="0"/>
          <w:spacing w:val="-1"/>
          <w:sz w:val="20"/>
        </w:rPr>
        <w:t>Zamawiający przyzna punkty na podstawie poniższego wzoru:</w:t>
      </w:r>
    </w:p>
    <w:p w14:paraId="39E17283" w14:textId="77777777" w:rsidR="000C7EE6" w:rsidRPr="000C7EE6" w:rsidRDefault="000C7EE6" w:rsidP="000C7EE6">
      <w:pPr>
        <w:pStyle w:val="Tekstpodstawowy32"/>
        <w:rPr>
          <w:rFonts w:ascii="Calibri" w:hAnsi="Calibri" w:cs="Calibri"/>
          <w:i w:val="0"/>
          <w:spacing w:val="-1"/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4"/>
        <w:gridCol w:w="660"/>
        <w:gridCol w:w="1534"/>
        <w:gridCol w:w="2767"/>
      </w:tblGrid>
      <w:tr w:rsidR="000C7EE6" w:rsidRPr="000C7EE6" w14:paraId="45EBD370" w14:textId="77777777" w:rsidTr="002F574A">
        <w:trPr>
          <w:cantSplit/>
        </w:trPr>
        <w:tc>
          <w:tcPr>
            <w:tcW w:w="1564" w:type="dxa"/>
          </w:tcPr>
          <w:p w14:paraId="18F2E4FB" w14:textId="77777777" w:rsidR="000C7EE6" w:rsidRPr="000C7EE6" w:rsidRDefault="000C7EE6" w:rsidP="002F574A">
            <w:pPr>
              <w:shd w:val="clear" w:color="auto" w:fill="FFFFFF"/>
              <w:snapToGrid w:val="0"/>
              <w:jc w:val="both"/>
              <w:rPr>
                <w:rFonts w:cs="Calibri"/>
              </w:rPr>
            </w:pPr>
          </w:p>
        </w:tc>
        <w:tc>
          <w:tcPr>
            <w:tcW w:w="660" w:type="dxa"/>
            <w:vMerge w:val="restart"/>
            <w:vAlign w:val="center"/>
          </w:tcPr>
          <w:p w14:paraId="39473F69" w14:textId="77777777" w:rsidR="000C7EE6" w:rsidRPr="000C7EE6" w:rsidRDefault="000C7EE6" w:rsidP="002F574A">
            <w:pPr>
              <w:shd w:val="clear" w:color="auto" w:fill="FFFFFF"/>
              <w:snapToGrid w:val="0"/>
              <w:rPr>
                <w:rFonts w:cs="Calibri"/>
                <w:spacing w:val="-1"/>
                <w:sz w:val="20"/>
              </w:rPr>
            </w:pPr>
            <w:r w:rsidRPr="000C7EE6">
              <w:rPr>
                <w:rFonts w:cs="Calibri"/>
                <w:spacing w:val="-1"/>
                <w:sz w:val="20"/>
              </w:rPr>
              <w:t>C</w:t>
            </w:r>
            <w:r w:rsidRPr="000C7EE6">
              <w:rPr>
                <w:rFonts w:eastAsia="Verdana" w:cs="Calibri"/>
                <w:spacing w:val="-1"/>
                <w:sz w:val="20"/>
              </w:rPr>
              <w:t xml:space="preserve"> </w:t>
            </w:r>
            <w:r w:rsidRPr="000C7EE6">
              <w:rPr>
                <w:rFonts w:cs="Calibri"/>
                <w:spacing w:val="-1"/>
                <w:sz w:val="20"/>
              </w:rPr>
              <w:t>=</w:t>
            </w:r>
          </w:p>
        </w:tc>
        <w:tc>
          <w:tcPr>
            <w:tcW w:w="1534" w:type="dxa"/>
            <w:tcBorders>
              <w:bottom w:val="single" w:sz="4" w:space="0" w:color="000000"/>
            </w:tcBorders>
            <w:vAlign w:val="center"/>
          </w:tcPr>
          <w:p w14:paraId="7D586AE5" w14:textId="77777777" w:rsidR="000C7EE6" w:rsidRPr="000C7EE6" w:rsidRDefault="000C7EE6" w:rsidP="002F574A">
            <w:pPr>
              <w:shd w:val="clear" w:color="auto" w:fill="FFFFFF"/>
              <w:snapToGrid w:val="0"/>
              <w:jc w:val="center"/>
              <w:rPr>
                <w:rFonts w:cs="Calibri"/>
                <w:spacing w:val="-1"/>
                <w:sz w:val="20"/>
              </w:rPr>
            </w:pPr>
            <w:r w:rsidRPr="000C7EE6">
              <w:rPr>
                <w:rFonts w:cs="Calibri"/>
                <w:spacing w:val="-1"/>
                <w:sz w:val="20"/>
              </w:rPr>
              <w:t>C</w:t>
            </w:r>
            <w:r w:rsidRPr="000C7EE6">
              <w:rPr>
                <w:rFonts w:eastAsia="Verdana" w:cs="Calibri"/>
                <w:spacing w:val="-1"/>
                <w:sz w:val="20"/>
              </w:rPr>
              <w:t xml:space="preserve"> </w:t>
            </w:r>
            <w:r w:rsidRPr="000C7EE6">
              <w:rPr>
                <w:rFonts w:cs="Calibri"/>
                <w:spacing w:val="-1"/>
                <w:sz w:val="20"/>
                <w:vertAlign w:val="subscript"/>
              </w:rPr>
              <w:t>min</w:t>
            </w:r>
          </w:p>
        </w:tc>
        <w:tc>
          <w:tcPr>
            <w:tcW w:w="2767" w:type="dxa"/>
            <w:vMerge w:val="restart"/>
            <w:vAlign w:val="center"/>
          </w:tcPr>
          <w:p w14:paraId="4409C588" w14:textId="77777777" w:rsidR="000C7EE6" w:rsidRPr="000C7EE6" w:rsidRDefault="000C7EE6" w:rsidP="002F574A">
            <w:pPr>
              <w:shd w:val="clear" w:color="auto" w:fill="FFFFFF"/>
              <w:snapToGrid w:val="0"/>
              <w:rPr>
                <w:rFonts w:cs="Calibri"/>
              </w:rPr>
            </w:pPr>
            <w:r w:rsidRPr="000C7EE6">
              <w:rPr>
                <w:rFonts w:cs="Calibri"/>
                <w:spacing w:val="-1"/>
                <w:sz w:val="20"/>
              </w:rPr>
              <w:t>x</w:t>
            </w:r>
            <w:r w:rsidRPr="000C7EE6">
              <w:rPr>
                <w:rFonts w:eastAsia="Verdana" w:cs="Calibri"/>
                <w:spacing w:val="-1"/>
                <w:sz w:val="20"/>
              </w:rPr>
              <w:t xml:space="preserve"> 60 </w:t>
            </w:r>
            <w:r w:rsidRPr="000C7EE6">
              <w:rPr>
                <w:rFonts w:cs="Calibri"/>
                <w:spacing w:val="-1"/>
                <w:sz w:val="20"/>
              </w:rPr>
              <w:t>pkt</w:t>
            </w:r>
          </w:p>
        </w:tc>
      </w:tr>
      <w:tr w:rsidR="000C7EE6" w:rsidRPr="000C7EE6" w14:paraId="3E43DECB" w14:textId="77777777" w:rsidTr="002F574A">
        <w:trPr>
          <w:cantSplit/>
        </w:trPr>
        <w:tc>
          <w:tcPr>
            <w:tcW w:w="1564" w:type="dxa"/>
          </w:tcPr>
          <w:p w14:paraId="031B5226" w14:textId="77777777" w:rsidR="000C7EE6" w:rsidRPr="000C7EE6" w:rsidRDefault="000C7EE6" w:rsidP="002F574A">
            <w:pPr>
              <w:shd w:val="clear" w:color="auto" w:fill="FFFFFF"/>
              <w:snapToGrid w:val="0"/>
              <w:jc w:val="both"/>
              <w:rPr>
                <w:rFonts w:cs="Calibri"/>
                <w:spacing w:val="-1"/>
                <w:sz w:val="20"/>
              </w:rPr>
            </w:pPr>
          </w:p>
        </w:tc>
        <w:tc>
          <w:tcPr>
            <w:tcW w:w="660" w:type="dxa"/>
            <w:vMerge/>
            <w:vAlign w:val="center"/>
          </w:tcPr>
          <w:p w14:paraId="4A2B22D8" w14:textId="77777777" w:rsidR="000C7EE6" w:rsidRPr="000C7EE6" w:rsidRDefault="000C7EE6" w:rsidP="002F574A">
            <w:pPr>
              <w:shd w:val="clear" w:color="auto" w:fill="FFFFFF"/>
              <w:snapToGrid w:val="0"/>
              <w:jc w:val="both"/>
              <w:rPr>
                <w:rFonts w:cs="Calibri"/>
                <w:spacing w:val="-1"/>
                <w:sz w:val="20"/>
              </w:rPr>
            </w:pPr>
          </w:p>
        </w:tc>
        <w:tc>
          <w:tcPr>
            <w:tcW w:w="1534" w:type="dxa"/>
            <w:tcBorders>
              <w:top w:val="single" w:sz="4" w:space="0" w:color="000000"/>
            </w:tcBorders>
            <w:vAlign w:val="center"/>
          </w:tcPr>
          <w:p w14:paraId="73E4844C" w14:textId="77777777" w:rsidR="000C7EE6" w:rsidRPr="000C7EE6" w:rsidRDefault="000C7EE6" w:rsidP="002F574A">
            <w:pPr>
              <w:shd w:val="clear" w:color="auto" w:fill="FFFFFF"/>
              <w:snapToGrid w:val="0"/>
              <w:jc w:val="center"/>
              <w:rPr>
                <w:rFonts w:cs="Calibri"/>
                <w:spacing w:val="-1"/>
                <w:sz w:val="20"/>
              </w:rPr>
            </w:pPr>
            <w:r w:rsidRPr="000C7EE6">
              <w:rPr>
                <w:rFonts w:cs="Calibri"/>
                <w:spacing w:val="-1"/>
                <w:sz w:val="20"/>
              </w:rPr>
              <w:t>C</w:t>
            </w:r>
            <w:r w:rsidRPr="000C7EE6">
              <w:rPr>
                <w:rFonts w:eastAsia="Verdana" w:cs="Calibri"/>
                <w:spacing w:val="-1"/>
                <w:sz w:val="20"/>
              </w:rPr>
              <w:t xml:space="preserve"> </w:t>
            </w:r>
            <w:r w:rsidRPr="000C7EE6">
              <w:rPr>
                <w:rFonts w:cs="Calibri"/>
                <w:spacing w:val="-1"/>
                <w:sz w:val="20"/>
                <w:vertAlign w:val="subscript"/>
              </w:rPr>
              <w:t>o</w:t>
            </w:r>
          </w:p>
        </w:tc>
        <w:tc>
          <w:tcPr>
            <w:tcW w:w="2767" w:type="dxa"/>
            <w:vMerge/>
            <w:vAlign w:val="center"/>
          </w:tcPr>
          <w:p w14:paraId="20B4418F" w14:textId="77777777" w:rsidR="000C7EE6" w:rsidRPr="000C7EE6" w:rsidRDefault="000C7EE6" w:rsidP="002F574A">
            <w:pPr>
              <w:shd w:val="clear" w:color="auto" w:fill="FFFFFF"/>
              <w:snapToGrid w:val="0"/>
              <w:jc w:val="both"/>
              <w:rPr>
                <w:rFonts w:cs="Calibri"/>
                <w:spacing w:val="-1"/>
                <w:sz w:val="20"/>
              </w:rPr>
            </w:pPr>
          </w:p>
        </w:tc>
      </w:tr>
      <w:tr w:rsidR="000C7EE6" w:rsidRPr="000C7EE6" w14:paraId="22CC1018" w14:textId="77777777" w:rsidTr="002F574A">
        <w:trPr>
          <w:trHeight w:val="686"/>
        </w:trPr>
        <w:tc>
          <w:tcPr>
            <w:tcW w:w="1564" w:type="dxa"/>
            <w:vAlign w:val="bottom"/>
          </w:tcPr>
          <w:p w14:paraId="4CC6F566" w14:textId="77777777" w:rsidR="000C7EE6" w:rsidRPr="000C7EE6" w:rsidRDefault="000C7EE6" w:rsidP="002F574A">
            <w:pPr>
              <w:shd w:val="clear" w:color="auto" w:fill="FFFFFF"/>
              <w:snapToGrid w:val="0"/>
              <w:jc w:val="right"/>
              <w:rPr>
                <w:rFonts w:cs="Calibri"/>
                <w:spacing w:val="-1"/>
                <w:sz w:val="20"/>
              </w:rPr>
            </w:pPr>
            <w:r w:rsidRPr="000C7EE6">
              <w:rPr>
                <w:rFonts w:cs="Calibri"/>
                <w:spacing w:val="-8"/>
                <w:sz w:val="20"/>
              </w:rPr>
              <w:t>gdzie:</w:t>
            </w:r>
            <w:r w:rsidRPr="000C7EE6">
              <w:rPr>
                <w:rFonts w:eastAsia="Verdana" w:cs="Calibri"/>
                <w:spacing w:val="-8"/>
                <w:sz w:val="20"/>
              </w:rPr>
              <w:t xml:space="preserve">      </w:t>
            </w:r>
          </w:p>
        </w:tc>
        <w:tc>
          <w:tcPr>
            <w:tcW w:w="660" w:type="dxa"/>
            <w:vAlign w:val="bottom"/>
          </w:tcPr>
          <w:p w14:paraId="07C13A3A" w14:textId="77777777" w:rsidR="000C7EE6" w:rsidRPr="000C7EE6" w:rsidRDefault="000C7EE6" w:rsidP="002F574A">
            <w:pPr>
              <w:shd w:val="clear" w:color="auto" w:fill="FFFFFF"/>
              <w:snapToGrid w:val="0"/>
              <w:rPr>
                <w:rFonts w:eastAsia="Verdana" w:cs="Calibri"/>
                <w:spacing w:val="-1"/>
                <w:sz w:val="20"/>
              </w:rPr>
            </w:pPr>
            <w:r w:rsidRPr="000C7EE6">
              <w:rPr>
                <w:rFonts w:cs="Calibri"/>
                <w:spacing w:val="-1"/>
                <w:sz w:val="20"/>
              </w:rPr>
              <w:t>C</w:t>
            </w:r>
            <w:r w:rsidRPr="000C7EE6">
              <w:rPr>
                <w:rFonts w:eastAsia="Verdana" w:cs="Calibri"/>
                <w:spacing w:val="-1"/>
                <w:sz w:val="20"/>
              </w:rPr>
              <w:t xml:space="preserve"> </w:t>
            </w:r>
            <w:r w:rsidRPr="000C7EE6">
              <w:rPr>
                <w:rFonts w:cs="Calibri"/>
                <w:spacing w:val="-1"/>
                <w:sz w:val="20"/>
                <w:vertAlign w:val="subscript"/>
              </w:rPr>
              <w:t>min</w:t>
            </w:r>
            <w:r w:rsidRPr="000C7EE6">
              <w:rPr>
                <w:rFonts w:eastAsia="Verdana" w:cs="Calibri"/>
                <w:spacing w:val="-1"/>
                <w:sz w:val="20"/>
                <w:vertAlign w:val="subscript"/>
              </w:rPr>
              <w:t xml:space="preserve"> </w:t>
            </w:r>
          </w:p>
        </w:tc>
        <w:tc>
          <w:tcPr>
            <w:tcW w:w="4301" w:type="dxa"/>
            <w:gridSpan w:val="2"/>
            <w:vAlign w:val="bottom"/>
          </w:tcPr>
          <w:p w14:paraId="1AE37354" w14:textId="77777777" w:rsidR="000C7EE6" w:rsidRPr="000C7EE6" w:rsidRDefault="000C7EE6" w:rsidP="002F574A">
            <w:pPr>
              <w:shd w:val="clear" w:color="auto" w:fill="FFFFFF"/>
              <w:snapToGrid w:val="0"/>
              <w:rPr>
                <w:rFonts w:cs="Calibri"/>
              </w:rPr>
            </w:pPr>
            <w:r w:rsidRPr="000C7EE6">
              <w:rPr>
                <w:rFonts w:eastAsia="Verdana" w:cs="Calibri"/>
                <w:spacing w:val="-1"/>
                <w:sz w:val="20"/>
              </w:rPr>
              <w:t xml:space="preserve">– </w:t>
            </w:r>
            <w:r w:rsidRPr="000C7EE6">
              <w:rPr>
                <w:rFonts w:cs="Calibri"/>
                <w:spacing w:val="-8"/>
                <w:sz w:val="20"/>
              </w:rPr>
              <w:t>cena</w:t>
            </w:r>
            <w:r w:rsidRPr="000C7EE6">
              <w:rPr>
                <w:rFonts w:eastAsia="Verdana" w:cs="Calibri"/>
                <w:spacing w:val="-8"/>
                <w:sz w:val="20"/>
              </w:rPr>
              <w:t xml:space="preserve"> </w:t>
            </w:r>
            <w:r w:rsidRPr="000C7EE6">
              <w:rPr>
                <w:rFonts w:cs="Calibri"/>
                <w:spacing w:val="-8"/>
                <w:sz w:val="20"/>
              </w:rPr>
              <w:t>brutto</w:t>
            </w:r>
            <w:r w:rsidRPr="000C7EE6">
              <w:rPr>
                <w:rFonts w:eastAsia="Verdana" w:cs="Calibri"/>
                <w:spacing w:val="-8"/>
                <w:sz w:val="20"/>
              </w:rPr>
              <w:t xml:space="preserve"> </w:t>
            </w:r>
            <w:r w:rsidRPr="000C7EE6">
              <w:rPr>
                <w:rFonts w:cs="Calibri"/>
                <w:spacing w:val="-8"/>
                <w:sz w:val="20"/>
              </w:rPr>
              <w:t>oferty</w:t>
            </w:r>
            <w:r w:rsidRPr="000C7EE6">
              <w:rPr>
                <w:rFonts w:eastAsia="Verdana" w:cs="Calibri"/>
                <w:spacing w:val="-1"/>
                <w:sz w:val="20"/>
              </w:rPr>
              <w:t xml:space="preserve"> </w:t>
            </w:r>
            <w:r w:rsidRPr="000C7EE6">
              <w:rPr>
                <w:rFonts w:cs="Calibri"/>
                <w:spacing w:val="-1"/>
                <w:sz w:val="20"/>
              </w:rPr>
              <w:t>najtańszej</w:t>
            </w:r>
          </w:p>
        </w:tc>
      </w:tr>
      <w:tr w:rsidR="000C7EE6" w:rsidRPr="000C7EE6" w14:paraId="42FA47A3" w14:textId="77777777" w:rsidTr="002F574A">
        <w:tc>
          <w:tcPr>
            <w:tcW w:w="1564" w:type="dxa"/>
            <w:vAlign w:val="center"/>
          </w:tcPr>
          <w:p w14:paraId="09923380" w14:textId="77777777" w:rsidR="000C7EE6" w:rsidRPr="000C7EE6" w:rsidRDefault="000C7EE6" w:rsidP="002F574A">
            <w:pPr>
              <w:shd w:val="clear" w:color="auto" w:fill="FFFFFF"/>
              <w:snapToGrid w:val="0"/>
              <w:jc w:val="both"/>
              <w:rPr>
                <w:rFonts w:cs="Calibri"/>
                <w:spacing w:val="-8"/>
                <w:sz w:val="20"/>
              </w:rPr>
            </w:pPr>
          </w:p>
        </w:tc>
        <w:tc>
          <w:tcPr>
            <w:tcW w:w="660" w:type="dxa"/>
            <w:vAlign w:val="center"/>
          </w:tcPr>
          <w:p w14:paraId="48CE739E" w14:textId="77777777" w:rsidR="000C7EE6" w:rsidRPr="000C7EE6" w:rsidRDefault="000C7EE6" w:rsidP="002F574A">
            <w:pPr>
              <w:shd w:val="clear" w:color="auto" w:fill="FFFFFF"/>
              <w:snapToGrid w:val="0"/>
              <w:rPr>
                <w:rFonts w:eastAsia="Verdana" w:cs="Calibri"/>
                <w:spacing w:val="-1"/>
                <w:sz w:val="20"/>
              </w:rPr>
            </w:pPr>
            <w:r w:rsidRPr="000C7EE6">
              <w:rPr>
                <w:rFonts w:cs="Calibri"/>
                <w:spacing w:val="-1"/>
                <w:sz w:val="20"/>
              </w:rPr>
              <w:t>C</w:t>
            </w:r>
            <w:r w:rsidRPr="000C7EE6">
              <w:rPr>
                <w:rFonts w:eastAsia="Verdana" w:cs="Calibri"/>
                <w:spacing w:val="-1"/>
                <w:sz w:val="20"/>
              </w:rPr>
              <w:t xml:space="preserve"> </w:t>
            </w:r>
            <w:r w:rsidRPr="000C7EE6">
              <w:rPr>
                <w:rFonts w:cs="Calibri"/>
                <w:spacing w:val="-1"/>
                <w:sz w:val="20"/>
                <w:vertAlign w:val="subscript"/>
              </w:rPr>
              <w:t>o</w:t>
            </w:r>
          </w:p>
        </w:tc>
        <w:tc>
          <w:tcPr>
            <w:tcW w:w="4301" w:type="dxa"/>
            <w:gridSpan w:val="2"/>
            <w:vAlign w:val="center"/>
          </w:tcPr>
          <w:p w14:paraId="33363E21" w14:textId="77777777" w:rsidR="000C7EE6" w:rsidRPr="000C7EE6" w:rsidRDefault="000C7EE6" w:rsidP="002F574A">
            <w:pPr>
              <w:shd w:val="clear" w:color="auto" w:fill="FFFFFF"/>
              <w:snapToGrid w:val="0"/>
              <w:rPr>
                <w:rFonts w:cs="Calibri"/>
              </w:rPr>
            </w:pPr>
            <w:r w:rsidRPr="000C7EE6">
              <w:rPr>
                <w:rFonts w:eastAsia="Verdana" w:cs="Calibri"/>
                <w:spacing w:val="-1"/>
                <w:sz w:val="20"/>
              </w:rPr>
              <w:t>–</w:t>
            </w:r>
            <w:r w:rsidRPr="000C7EE6">
              <w:rPr>
                <w:rFonts w:eastAsia="Verdana" w:cs="Calibri"/>
                <w:spacing w:val="-8"/>
                <w:sz w:val="20"/>
              </w:rPr>
              <w:t xml:space="preserve"> </w:t>
            </w:r>
            <w:r w:rsidRPr="000C7EE6">
              <w:rPr>
                <w:rFonts w:cs="Calibri"/>
                <w:spacing w:val="-8"/>
                <w:sz w:val="20"/>
              </w:rPr>
              <w:t>cena</w:t>
            </w:r>
            <w:r w:rsidRPr="000C7EE6">
              <w:rPr>
                <w:rFonts w:eastAsia="Verdana" w:cs="Calibri"/>
                <w:spacing w:val="-8"/>
                <w:sz w:val="20"/>
              </w:rPr>
              <w:t xml:space="preserve"> </w:t>
            </w:r>
            <w:r w:rsidRPr="000C7EE6">
              <w:rPr>
                <w:rFonts w:cs="Calibri"/>
                <w:spacing w:val="-8"/>
                <w:sz w:val="20"/>
              </w:rPr>
              <w:t>brutto</w:t>
            </w:r>
            <w:r w:rsidRPr="000C7EE6">
              <w:rPr>
                <w:rFonts w:eastAsia="Verdana" w:cs="Calibri"/>
                <w:spacing w:val="-8"/>
                <w:sz w:val="20"/>
              </w:rPr>
              <w:t xml:space="preserve"> </w:t>
            </w:r>
            <w:r w:rsidRPr="000C7EE6">
              <w:rPr>
                <w:rFonts w:cs="Calibri"/>
                <w:spacing w:val="-8"/>
                <w:sz w:val="20"/>
              </w:rPr>
              <w:t>oferty</w:t>
            </w:r>
            <w:r w:rsidRPr="000C7EE6">
              <w:rPr>
                <w:rFonts w:eastAsia="Verdana" w:cs="Calibri"/>
                <w:spacing w:val="-8"/>
                <w:sz w:val="20"/>
              </w:rPr>
              <w:t xml:space="preserve"> </w:t>
            </w:r>
            <w:r w:rsidRPr="000C7EE6">
              <w:rPr>
                <w:rFonts w:cs="Calibri"/>
                <w:spacing w:val="-8"/>
                <w:sz w:val="20"/>
              </w:rPr>
              <w:t>ocenianej</w:t>
            </w:r>
          </w:p>
        </w:tc>
      </w:tr>
    </w:tbl>
    <w:p w14:paraId="169B1547" w14:textId="77777777" w:rsidR="000C7EE6" w:rsidRPr="000C7EE6" w:rsidRDefault="000C7EE6" w:rsidP="000C7EE6">
      <w:pPr>
        <w:pStyle w:val="Tekstpodstawowy21"/>
        <w:spacing w:before="0"/>
        <w:rPr>
          <w:rFonts w:ascii="Calibri" w:hAnsi="Calibri" w:cs="Calibri"/>
        </w:rPr>
      </w:pPr>
    </w:p>
    <w:p w14:paraId="568C0F32" w14:textId="7CC841F5" w:rsidR="000C7EE6" w:rsidRPr="000C7EE6" w:rsidRDefault="000C7EE6" w:rsidP="000C7EE6">
      <w:pPr>
        <w:pStyle w:val="Tekstpodstawowy21"/>
        <w:rPr>
          <w:rFonts w:ascii="Calibri" w:hAnsi="Calibri" w:cs="Calibri"/>
          <w:b w:val="0"/>
          <w:bCs w:val="0"/>
          <w:iCs/>
          <w:sz w:val="20"/>
          <w:szCs w:val="20"/>
        </w:rPr>
      </w:pPr>
      <w:r w:rsidRPr="000C7EE6">
        <w:rPr>
          <w:rFonts w:ascii="Calibri" w:hAnsi="Calibri" w:cs="Calibri"/>
          <w:b w:val="0"/>
          <w:bCs w:val="0"/>
          <w:sz w:val="20"/>
          <w:szCs w:val="20"/>
        </w:rPr>
        <w:t>1</w:t>
      </w:r>
      <w:r>
        <w:rPr>
          <w:rFonts w:ascii="Calibri" w:hAnsi="Calibri" w:cs="Calibri"/>
          <w:b w:val="0"/>
          <w:bCs w:val="0"/>
          <w:sz w:val="20"/>
          <w:szCs w:val="20"/>
        </w:rPr>
        <w:t>6</w:t>
      </w:r>
      <w:r w:rsidRPr="000C7EE6">
        <w:rPr>
          <w:rFonts w:ascii="Calibri" w:hAnsi="Calibri" w:cs="Calibri"/>
          <w:b w:val="0"/>
          <w:bCs w:val="0"/>
          <w:sz w:val="20"/>
          <w:szCs w:val="20"/>
        </w:rPr>
        <w:t xml:space="preserve">.3. </w:t>
      </w:r>
      <w:r w:rsidRPr="000C7EE6">
        <w:rPr>
          <w:rFonts w:ascii="Calibri" w:hAnsi="Calibri" w:cs="Calibri"/>
          <w:b w:val="0"/>
          <w:bCs w:val="0"/>
          <w:iCs/>
          <w:sz w:val="20"/>
          <w:szCs w:val="20"/>
        </w:rPr>
        <w:t xml:space="preserve">Kryterium </w:t>
      </w:r>
      <w:r w:rsidRPr="000C7EE6">
        <w:rPr>
          <w:rFonts w:ascii="Calibri" w:hAnsi="Calibri" w:cs="Calibri"/>
          <w:bCs w:val="0"/>
          <w:iCs/>
          <w:sz w:val="20"/>
          <w:szCs w:val="20"/>
        </w:rPr>
        <w:t>Czas reakcji awaryjnego (AW)</w:t>
      </w:r>
      <w:r w:rsidRPr="000C7EE6">
        <w:rPr>
          <w:rFonts w:ascii="Calibri" w:hAnsi="Calibri" w:cs="Calibri"/>
          <w:b w:val="0"/>
          <w:bCs w:val="0"/>
          <w:iCs/>
          <w:sz w:val="20"/>
          <w:szCs w:val="20"/>
        </w:rPr>
        <w:t xml:space="preserve"> wywozu odpadów, rozpatrywane będzie na podstawie czasu określonego przez Wykonawcę, gdzie punkty przyznaje się na poniższych zasadach:</w:t>
      </w:r>
    </w:p>
    <w:p w14:paraId="562FD92A" w14:textId="77777777" w:rsidR="000C7EE6" w:rsidRPr="000C7EE6" w:rsidRDefault="000C7EE6" w:rsidP="000C7EE6">
      <w:pPr>
        <w:pStyle w:val="Tekstpodstawowy21"/>
        <w:spacing w:before="0"/>
        <w:rPr>
          <w:rFonts w:ascii="Calibri" w:hAnsi="Calibri" w:cs="Calibri"/>
          <w:b w:val="0"/>
          <w:bCs w:val="0"/>
          <w:iCs/>
          <w:sz w:val="20"/>
          <w:szCs w:val="20"/>
        </w:rPr>
      </w:pPr>
    </w:p>
    <w:p w14:paraId="2EF5DAFF" w14:textId="29973D94" w:rsidR="000C7EE6" w:rsidRPr="000C7EE6" w:rsidRDefault="000C7EE6" w:rsidP="000C7EE6">
      <w:pPr>
        <w:jc w:val="both"/>
        <w:rPr>
          <w:rFonts w:cs="Calibri"/>
          <w:bCs/>
          <w:iCs/>
          <w:sz w:val="20"/>
          <w:szCs w:val="20"/>
        </w:rPr>
      </w:pPr>
      <w:r w:rsidRPr="000C7EE6">
        <w:rPr>
          <w:rFonts w:cs="Calibri"/>
          <w:b/>
          <w:bCs/>
          <w:iCs/>
          <w:sz w:val="20"/>
          <w:szCs w:val="20"/>
        </w:rPr>
        <w:t xml:space="preserve">Maksymalny czas realizacji awaryjnego wywozu odpadów wynosi 24 godziny od momentu zgłoszenia. </w:t>
      </w:r>
      <w:r w:rsidRPr="000C7EE6">
        <w:rPr>
          <w:rFonts w:cs="Calibri"/>
          <w:bCs/>
          <w:iCs/>
          <w:sz w:val="20"/>
          <w:szCs w:val="20"/>
        </w:rPr>
        <w:t>Podanie dłuższego czasu spowoduje odrzucenie oferty. Niepodanie w ofercie czasu będzie traktowane jako wpisanie 24 godzin.</w:t>
      </w:r>
    </w:p>
    <w:p w14:paraId="15657242" w14:textId="2A222E0F" w:rsidR="000C7EE6" w:rsidRPr="000C7EE6" w:rsidRDefault="000C7EE6" w:rsidP="000C7EE6">
      <w:pPr>
        <w:jc w:val="both"/>
        <w:rPr>
          <w:rFonts w:cs="Calibri"/>
          <w:bCs/>
          <w:iCs/>
          <w:sz w:val="20"/>
          <w:szCs w:val="20"/>
        </w:rPr>
      </w:pPr>
      <w:r w:rsidRPr="000C7EE6">
        <w:rPr>
          <w:rFonts w:cs="Calibri"/>
          <w:bCs/>
          <w:iCs/>
          <w:sz w:val="20"/>
          <w:szCs w:val="20"/>
        </w:rPr>
        <w:t>Zamawiający przyzna punkty według zadeklarowanego w ofercie czasu reakcji:</w:t>
      </w:r>
    </w:p>
    <w:p w14:paraId="6FDD063F" w14:textId="77777777" w:rsidR="000C7EE6" w:rsidRPr="000C7EE6" w:rsidRDefault="000C7EE6" w:rsidP="000C7EE6">
      <w:pPr>
        <w:jc w:val="both"/>
        <w:rPr>
          <w:rFonts w:cs="Calibri"/>
          <w:b/>
          <w:bCs/>
          <w:sz w:val="20"/>
          <w:szCs w:val="20"/>
        </w:rPr>
      </w:pPr>
      <w:r w:rsidRPr="000C7EE6">
        <w:rPr>
          <w:rFonts w:cs="Calibri"/>
          <w:b/>
          <w:bCs/>
          <w:sz w:val="20"/>
          <w:szCs w:val="20"/>
        </w:rPr>
        <w:t xml:space="preserve">do 16 godzin – 40 pkt </w:t>
      </w:r>
    </w:p>
    <w:p w14:paraId="0D45888A" w14:textId="77777777" w:rsidR="000C7EE6" w:rsidRPr="000C7EE6" w:rsidRDefault="000C7EE6" w:rsidP="000C7EE6">
      <w:pPr>
        <w:jc w:val="both"/>
        <w:rPr>
          <w:rFonts w:cs="Calibri"/>
          <w:b/>
          <w:bCs/>
          <w:sz w:val="20"/>
          <w:szCs w:val="20"/>
        </w:rPr>
      </w:pPr>
      <w:r w:rsidRPr="000C7EE6">
        <w:rPr>
          <w:rFonts w:cs="Calibri"/>
          <w:b/>
          <w:bCs/>
          <w:sz w:val="20"/>
          <w:szCs w:val="20"/>
        </w:rPr>
        <w:lastRenderedPageBreak/>
        <w:t xml:space="preserve">do 20 godzin – 20 pkt </w:t>
      </w:r>
    </w:p>
    <w:p w14:paraId="2456AF96" w14:textId="14F5D0C0" w:rsidR="000C7EE6" w:rsidRPr="00C97D7F" w:rsidRDefault="000C7EE6" w:rsidP="00C97D7F">
      <w:pPr>
        <w:jc w:val="both"/>
        <w:rPr>
          <w:rFonts w:cs="Calibri"/>
          <w:b/>
          <w:bCs/>
          <w:sz w:val="20"/>
          <w:szCs w:val="20"/>
        </w:rPr>
      </w:pPr>
      <w:r w:rsidRPr="000C7EE6">
        <w:rPr>
          <w:rFonts w:cs="Calibri"/>
          <w:b/>
          <w:bCs/>
          <w:sz w:val="20"/>
          <w:szCs w:val="20"/>
        </w:rPr>
        <w:t xml:space="preserve">do 24 godzin –   0 pkt </w:t>
      </w:r>
    </w:p>
    <w:p w14:paraId="2C9AD5CD" w14:textId="4DDA154A" w:rsidR="000C7EE6" w:rsidRPr="000C7EE6" w:rsidRDefault="000C7EE6" w:rsidP="000C7EE6">
      <w:pPr>
        <w:pStyle w:val="Tekstpodstawowy21"/>
        <w:spacing w:before="0"/>
        <w:rPr>
          <w:rFonts w:ascii="Calibri" w:hAnsi="Calibri" w:cs="Calibri"/>
          <w:b w:val="0"/>
          <w:bCs w:val="0"/>
          <w:sz w:val="20"/>
          <w:szCs w:val="20"/>
        </w:rPr>
      </w:pPr>
      <w:r w:rsidRPr="000C7EE6">
        <w:rPr>
          <w:rFonts w:ascii="Calibri" w:hAnsi="Calibri" w:cs="Calibri"/>
          <w:b w:val="0"/>
          <w:bCs w:val="0"/>
          <w:sz w:val="20"/>
          <w:szCs w:val="20"/>
        </w:rPr>
        <w:t>1</w:t>
      </w:r>
      <w:r>
        <w:rPr>
          <w:rFonts w:ascii="Calibri" w:hAnsi="Calibri" w:cs="Calibri"/>
          <w:b w:val="0"/>
          <w:bCs w:val="0"/>
          <w:sz w:val="20"/>
          <w:szCs w:val="20"/>
        </w:rPr>
        <w:t>6</w:t>
      </w:r>
      <w:r w:rsidRPr="000C7EE6">
        <w:rPr>
          <w:rFonts w:ascii="Calibri" w:hAnsi="Calibri" w:cs="Calibri"/>
          <w:b w:val="0"/>
          <w:bCs w:val="0"/>
          <w:sz w:val="20"/>
          <w:szCs w:val="20"/>
        </w:rPr>
        <w:t>.4. Zamawiający dokona wyboru oferty tego z Wykonawców, która uzyska w wyniku oceny najwyższa liczbę punktów. Przyznanie punków poszczególnym ofertom odbędzie się w oparciu o następujący wzór:</w:t>
      </w:r>
    </w:p>
    <w:p w14:paraId="4B08D7D0" w14:textId="77777777" w:rsidR="000C7EE6" w:rsidRPr="000C7EE6" w:rsidRDefault="000C7EE6" w:rsidP="000C7EE6">
      <w:pPr>
        <w:pStyle w:val="Tekstpodstawowy21"/>
        <w:spacing w:before="0"/>
        <w:rPr>
          <w:rFonts w:ascii="Calibri" w:hAnsi="Calibri" w:cs="Calibri"/>
          <w:b w:val="0"/>
          <w:bCs w:val="0"/>
          <w:sz w:val="20"/>
          <w:szCs w:val="20"/>
        </w:rPr>
      </w:pPr>
    </w:p>
    <w:p w14:paraId="2D4C2533" w14:textId="77777777" w:rsidR="000C7EE6" w:rsidRPr="000C7EE6" w:rsidRDefault="000C7EE6" w:rsidP="000C7EE6">
      <w:pPr>
        <w:pStyle w:val="Tekstpodstawowy21"/>
        <w:spacing w:before="0"/>
        <w:jc w:val="center"/>
        <w:rPr>
          <w:rFonts w:ascii="Calibri" w:hAnsi="Calibri" w:cs="Calibri"/>
          <w:b w:val="0"/>
          <w:bCs w:val="0"/>
          <w:iCs/>
          <w:sz w:val="20"/>
        </w:rPr>
      </w:pPr>
      <w:r w:rsidRPr="000C7EE6">
        <w:rPr>
          <w:rFonts w:ascii="Calibri" w:hAnsi="Calibri" w:cs="Calibri"/>
          <w:sz w:val="20"/>
          <w:szCs w:val="20"/>
        </w:rPr>
        <w:t>Ocena oferty = C+AW</w:t>
      </w:r>
    </w:p>
    <w:p w14:paraId="06444468" w14:textId="77777777" w:rsidR="00C265BF" w:rsidRPr="00C265BF" w:rsidRDefault="00C265BF" w:rsidP="00C265BF">
      <w:pPr>
        <w:suppressAutoHyphens/>
        <w:spacing w:after="0" w:line="240" w:lineRule="auto"/>
        <w:jc w:val="both"/>
        <w:rPr>
          <w:rFonts w:eastAsia="Times New Roman" w:cs="Verdana"/>
          <w:bCs/>
          <w:spacing w:val="-8"/>
          <w:sz w:val="20"/>
          <w:szCs w:val="20"/>
          <w:lang w:eastAsia="zh-CN"/>
        </w:rPr>
      </w:pPr>
    </w:p>
    <w:p w14:paraId="04010C79" w14:textId="4F529F91" w:rsidR="00C265BF" w:rsidRPr="00C265BF" w:rsidRDefault="00C265BF" w:rsidP="00C265BF">
      <w:pPr>
        <w:suppressAutoHyphens/>
        <w:spacing w:after="0" w:line="240" w:lineRule="auto"/>
        <w:rPr>
          <w:rFonts w:eastAsia="Times New Roman" w:cs="Verdana"/>
          <w:sz w:val="20"/>
          <w:szCs w:val="20"/>
          <w:lang w:eastAsia="zh-CN"/>
        </w:rPr>
      </w:pPr>
      <w:r w:rsidRPr="00C265BF">
        <w:rPr>
          <w:rFonts w:eastAsia="Times New Roman" w:cs="Verdana"/>
          <w:b/>
          <w:sz w:val="20"/>
          <w:szCs w:val="20"/>
          <w:lang w:eastAsia="zh-CN"/>
        </w:rPr>
        <w:t>16.</w:t>
      </w:r>
      <w:r w:rsidR="000C7EE6">
        <w:rPr>
          <w:rFonts w:eastAsia="Times New Roman" w:cs="Verdana"/>
          <w:b/>
          <w:sz w:val="20"/>
          <w:szCs w:val="20"/>
          <w:lang w:eastAsia="zh-CN"/>
        </w:rPr>
        <w:t>5</w:t>
      </w:r>
      <w:r w:rsidRPr="00C265BF">
        <w:rPr>
          <w:rFonts w:eastAsia="Times New Roman" w:cs="Verdana"/>
          <w:b/>
          <w:sz w:val="20"/>
          <w:szCs w:val="20"/>
          <w:lang w:eastAsia="zh-CN"/>
        </w:rPr>
        <w:t>.</w:t>
      </w:r>
      <w:r w:rsidRPr="00C265BF">
        <w:rPr>
          <w:rFonts w:eastAsia="Times New Roman" w:cs="Verdana"/>
          <w:sz w:val="20"/>
          <w:szCs w:val="20"/>
          <w:lang w:eastAsia="zh-CN"/>
        </w:rPr>
        <w:t xml:space="preserve"> Zamawiający dokona wyboru oferty tego z Wykonawców, która uzyska w wyniku oceny najwyższą liczbę punktów.</w:t>
      </w:r>
    </w:p>
    <w:p w14:paraId="37482465" w14:textId="77777777" w:rsidR="00C265BF" w:rsidRPr="00C265BF" w:rsidRDefault="00C265BF" w:rsidP="00C265BF">
      <w:pPr>
        <w:suppressAutoHyphens/>
        <w:spacing w:after="0" w:line="240" w:lineRule="auto"/>
        <w:rPr>
          <w:rFonts w:eastAsia="Times New Roman" w:cs="Verdana"/>
          <w:b/>
          <w:bCs/>
          <w:sz w:val="20"/>
          <w:szCs w:val="20"/>
          <w:lang w:eastAsia="zh-CN"/>
        </w:rPr>
      </w:pPr>
    </w:p>
    <w:p w14:paraId="65A9177F" w14:textId="77777777" w:rsidR="00C265BF" w:rsidRPr="00C265BF" w:rsidRDefault="00C265BF" w:rsidP="009763E5">
      <w:pPr>
        <w:numPr>
          <w:ilvl w:val="0"/>
          <w:numId w:val="3"/>
        </w:numPr>
        <w:suppressAutoHyphens/>
        <w:spacing w:after="0" w:line="240" w:lineRule="auto"/>
        <w:rPr>
          <w:rFonts w:eastAsia="Times New Roman" w:cs="Verdana"/>
          <w:sz w:val="20"/>
          <w:szCs w:val="20"/>
          <w:lang w:eastAsia="zh-CN"/>
        </w:rPr>
      </w:pPr>
      <w:r w:rsidRPr="00C265BF">
        <w:rPr>
          <w:rFonts w:eastAsia="Times New Roman" w:cs="Verdana"/>
          <w:b/>
          <w:spacing w:val="2"/>
          <w:position w:val="2"/>
          <w:sz w:val="20"/>
          <w:szCs w:val="20"/>
          <w:lang w:eastAsia="zh-CN"/>
        </w:rPr>
        <w:t>INFORMACJE</w:t>
      </w:r>
      <w:r w:rsidRPr="00C265BF">
        <w:rPr>
          <w:rFonts w:eastAsia="Verdana" w:cs="Verdana"/>
          <w:b/>
          <w:spacing w:val="2"/>
          <w:position w:val="2"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b/>
          <w:spacing w:val="2"/>
          <w:position w:val="2"/>
          <w:sz w:val="20"/>
          <w:szCs w:val="20"/>
          <w:lang w:eastAsia="zh-CN"/>
        </w:rPr>
        <w:t>O</w:t>
      </w:r>
      <w:r w:rsidRPr="00C265BF">
        <w:rPr>
          <w:rFonts w:eastAsia="Verdana" w:cs="Verdana"/>
          <w:b/>
          <w:spacing w:val="2"/>
          <w:position w:val="2"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b/>
          <w:spacing w:val="2"/>
          <w:position w:val="2"/>
          <w:sz w:val="20"/>
          <w:szCs w:val="20"/>
          <w:lang w:eastAsia="zh-CN"/>
        </w:rPr>
        <w:t>FORMALNOŚCIACH,</w:t>
      </w:r>
      <w:r w:rsidRPr="00C265BF">
        <w:rPr>
          <w:rFonts w:eastAsia="Verdana" w:cs="Verdana"/>
          <w:b/>
          <w:spacing w:val="2"/>
          <w:position w:val="2"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b/>
          <w:spacing w:val="2"/>
          <w:position w:val="2"/>
          <w:sz w:val="20"/>
          <w:szCs w:val="20"/>
          <w:lang w:eastAsia="zh-CN"/>
        </w:rPr>
        <w:t>JAKICH</w:t>
      </w:r>
      <w:r w:rsidRPr="00C265BF">
        <w:rPr>
          <w:rFonts w:eastAsia="Verdana" w:cs="Verdana"/>
          <w:b/>
          <w:spacing w:val="2"/>
          <w:position w:val="2"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b/>
          <w:spacing w:val="2"/>
          <w:position w:val="2"/>
          <w:sz w:val="20"/>
          <w:szCs w:val="20"/>
          <w:lang w:eastAsia="zh-CN"/>
        </w:rPr>
        <w:t>NALEŻY</w:t>
      </w:r>
      <w:r w:rsidRPr="00C265BF">
        <w:rPr>
          <w:rFonts w:eastAsia="Verdana" w:cs="Verdana"/>
          <w:b/>
          <w:spacing w:val="2"/>
          <w:position w:val="2"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b/>
          <w:spacing w:val="2"/>
          <w:position w:val="2"/>
          <w:sz w:val="20"/>
          <w:szCs w:val="20"/>
          <w:lang w:eastAsia="zh-CN"/>
        </w:rPr>
        <w:t>DOPEŁNIĆ</w:t>
      </w:r>
      <w:r w:rsidRPr="00C265BF">
        <w:rPr>
          <w:rFonts w:eastAsia="Verdana" w:cs="Verdana"/>
          <w:b/>
          <w:spacing w:val="2"/>
          <w:position w:val="2"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b/>
          <w:spacing w:val="2"/>
          <w:position w:val="2"/>
          <w:sz w:val="20"/>
          <w:szCs w:val="20"/>
          <w:lang w:eastAsia="zh-CN"/>
        </w:rPr>
        <w:t>PO</w:t>
      </w:r>
      <w:r w:rsidRPr="00C265BF">
        <w:rPr>
          <w:rFonts w:eastAsia="Verdana" w:cs="Verdana"/>
          <w:b/>
          <w:spacing w:val="2"/>
          <w:position w:val="2"/>
          <w:sz w:val="20"/>
          <w:szCs w:val="20"/>
          <w:lang w:eastAsia="zh-CN"/>
        </w:rPr>
        <w:t xml:space="preserve">  </w:t>
      </w:r>
      <w:r w:rsidRPr="00C265BF">
        <w:rPr>
          <w:rFonts w:eastAsia="Times New Roman" w:cs="Verdana"/>
          <w:b/>
          <w:spacing w:val="2"/>
          <w:position w:val="2"/>
          <w:sz w:val="20"/>
          <w:szCs w:val="20"/>
          <w:lang w:eastAsia="zh-CN"/>
        </w:rPr>
        <w:t>WYBORZE</w:t>
      </w:r>
      <w:r w:rsidRPr="00C265BF">
        <w:rPr>
          <w:rFonts w:eastAsia="Verdana" w:cs="Verdana"/>
          <w:b/>
          <w:spacing w:val="2"/>
          <w:position w:val="2"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b/>
          <w:spacing w:val="2"/>
          <w:position w:val="2"/>
          <w:sz w:val="20"/>
          <w:szCs w:val="20"/>
          <w:lang w:eastAsia="zh-CN"/>
        </w:rPr>
        <w:t>OFERTY</w:t>
      </w:r>
      <w:r w:rsidRPr="00C265BF">
        <w:rPr>
          <w:rFonts w:eastAsia="Verdana" w:cs="Verdana"/>
          <w:b/>
          <w:spacing w:val="2"/>
          <w:position w:val="2"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b/>
          <w:spacing w:val="2"/>
          <w:position w:val="2"/>
          <w:sz w:val="20"/>
          <w:szCs w:val="20"/>
          <w:lang w:eastAsia="zh-CN"/>
        </w:rPr>
        <w:t>W</w:t>
      </w:r>
      <w:r w:rsidRPr="00C265BF">
        <w:rPr>
          <w:rFonts w:eastAsia="Verdana" w:cs="Verdana"/>
          <w:b/>
          <w:spacing w:val="2"/>
          <w:position w:val="2"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b/>
          <w:spacing w:val="2"/>
          <w:position w:val="2"/>
          <w:sz w:val="20"/>
          <w:szCs w:val="20"/>
          <w:lang w:eastAsia="zh-CN"/>
        </w:rPr>
        <w:t>CELU</w:t>
      </w:r>
      <w:r w:rsidRPr="00C265BF">
        <w:rPr>
          <w:rFonts w:eastAsia="Verdana" w:cs="Verdana"/>
          <w:b/>
          <w:spacing w:val="2"/>
          <w:position w:val="2"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b/>
          <w:spacing w:val="2"/>
          <w:position w:val="2"/>
          <w:sz w:val="20"/>
          <w:szCs w:val="20"/>
          <w:lang w:eastAsia="zh-CN"/>
        </w:rPr>
        <w:t>ZAWARCIA</w:t>
      </w:r>
      <w:r w:rsidRPr="00C265BF">
        <w:rPr>
          <w:rFonts w:eastAsia="Verdana" w:cs="Verdana"/>
          <w:b/>
          <w:spacing w:val="2"/>
          <w:position w:val="2"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b/>
          <w:spacing w:val="2"/>
          <w:position w:val="2"/>
          <w:sz w:val="20"/>
          <w:szCs w:val="20"/>
          <w:lang w:eastAsia="zh-CN"/>
        </w:rPr>
        <w:t>UMOWY.</w:t>
      </w:r>
    </w:p>
    <w:p w14:paraId="22F7570E" w14:textId="77777777" w:rsidR="00C265BF" w:rsidRPr="00C265BF" w:rsidRDefault="00C265BF" w:rsidP="00C265BF">
      <w:pPr>
        <w:suppressAutoHyphens/>
        <w:spacing w:after="0" w:line="240" w:lineRule="auto"/>
        <w:jc w:val="both"/>
        <w:rPr>
          <w:rFonts w:eastAsia="Times New Roman" w:cs="Verdana"/>
          <w:bCs/>
          <w:sz w:val="20"/>
          <w:szCs w:val="20"/>
          <w:lang w:eastAsia="zh-CN"/>
        </w:rPr>
      </w:pPr>
    </w:p>
    <w:p w14:paraId="05D3677E" w14:textId="77777777" w:rsidR="00C265BF" w:rsidRPr="00C265BF" w:rsidRDefault="00C265BF" w:rsidP="009763E5">
      <w:pPr>
        <w:numPr>
          <w:ilvl w:val="3"/>
          <w:numId w:val="7"/>
        </w:numPr>
        <w:suppressAutoHyphens/>
        <w:spacing w:after="200" w:line="276" w:lineRule="auto"/>
        <w:ind w:left="567"/>
        <w:jc w:val="both"/>
        <w:rPr>
          <w:rFonts w:cs="Calibri"/>
          <w:sz w:val="20"/>
          <w:szCs w:val="20"/>
          <w:lang w:eastAsia="zh-CN"/>
        </w:rPr>
      </w:pPr>
      <w:r w:rsidRPr="00C265BF">
        <w:rPr>
          <w:rFonts w:cs="Calibri"/>
          <w:sz w:val="20"/>
          <w:szCs w:val="20"/>
          <w:lang w:eastAsia="zh-CN"/>
        </w:rPr>
        <w:t>Umowa zostanie zawarta zgodnie ze wzorem stanowiącym załącznik 4 do SWZ.</w:t>
      </w:r>
    </w:p>
    <w:p w14:paraId="1A35F11E" w14:textId="77777777" w:rsidR="00C265BF" w:rsidRPr="00C265BF" w:rsidRDefault="00C265BF" w:rsidP="009763E5">
      <w:pPr>
        <w:numPr>
          <w:ilvl w:val="3"/>
          <w:numId w:val="7"/>
        </w:numPr>
        <w:suppressAutoHyphens/>
        <w:spacing w:after="200" w:line="276" w:lineRule="auto"/>
        <w:ind w:left="567"/>
        <w:jc w:val="both"/>
        <w:rPr>
          <w:rFonts w:cs="Calibri"/>
          <w:sz w:val="20"/>
          <w:szCs w:val="20"/>
          <w:lang w:eastAsia="zh-CN"/>
        </w:rPr>
      </w:pPr>
      <w:r w:rsidRPr="00C265BF">
        <w:rPr>
          <w:rFonts w:cs="Calibri"/>
          <w:sz w:val="20"/>
          <w:szCs w:val="20"/>
          <w:lang w:eastAsia="zh-CN"/>
        </w:rPr>
        <w:t>Zamawiający poinformuje wybranego wykonawcę o dacie podpisania umowy</w:t>
      </w:r>
    </w:p>
    <w:p w14:paraId="226FC30C" w14:textId="77777777" w:rsidR="00C265BF" w:rsidRPr="00C265BF" w:rsidRDefault="00C265BF" w:rsidP="00C265BF">
      <w:pPr>
        <w:suppressAutoHyphens/>
        <w:spacing w:after="0" w:line="240" w:lineRule="auto"/>
        <w:jc w:val="both"/>
        <w:rPr>
          <w:rFonts w:eastAsia="Times New Roman" w:cs="Verdana"/>
          <w:b/>
          <w:spacing w:val="4"/>
          <w:sz w:val="20"/>
          <w:szCs w:val="20"/>
          <w:lang w:eastAsia="zh-CN"/>
        </w:rPr>
      </w:pPr>
    </w:p>
    <w:p w14:paraId="349A7136" w14:textId="77777777" w:rsidR="00C265BF" w:rsidRPr="00C265BF" w:rsidRDefault="00C265BF" w:rsidP="009763E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eastAsia="Verdana" w:cs="Verdana"/>
          <w:sz w:val="20"/>
          <w:szCs w:val="20"/>
          <w:lang w:eastAsia="zh-CN"/>
        </w:rPr>
      </w:pPr>
      <w:r w:rsidRPr="00C265BF">
        <w:rPr>
          <w:rFonts w:eastAsia="Times New Roman" w:cs="Verdana"/>
          <w:b/>
          <w:spacing w:val="4"/>
          <w:sz w:val="20"/>
          <w:szCs w:val="20"/>
          <w:lang w:eastAsia="zh-CN"/>
        </w:rPr>
        <w:t>POUCZENIE</w:t>
      </w:r>
      <w:r w:rsidRPr="00C265BF">
        <w:rPr>
          <w:rFonts w:eastAsia="Verdana" w:cs="Verdana"/>
          <w:b/>
          <w:spacing w:val="4"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b/>
          <w:spacing w:val="4"/>
          <w:sz w:val="20"/>
          <w:szCs w:val="20"/>
          <w:lang w:eastAsia="zh-CN"/>
        </w:rPr>
        <w:t>O</w:t>
      </w:r>
      <w:r w:rsidRPr="00C265BF">
        <w:rPr>
          <w:rFonts w:eastAsia="Verdana" w:cs="Verdana"/>
          <w:b/>
          <w:spacing w:val="4"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b/>
          <w:spacing w:val="4"/>
          <w:sz w:val="20"/>
          <w:szCs w:val="20"/>
          <w:lang w:eastAsia="zh-CN"/>
        </w:rPr>
        <w:t>ŚRODKACH</w:t>
      </w:r>
      <w:r w:rsidRPr="00C265BF">
        <w:rPr>
          <w:rFonts w:eastAsia="Verdana" w:cs="Verdana"/>
          <w:b/>
          <w:spacing w:val="4"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b/>
          <w:spacing w:val="4"/>
          <w:sz w:val="20"/>
          <w:szCs w:val="20"/>
          <w:lang w:eastAsia="zh-CN"/>
        </w:rPr>
        <w:t>OCHRONY</w:t>
      </w:r>
      <w:r w:rsidRPr="00C265BF">
        <w:rPr>
          <w:rFonts w:eastAsia="Verdana" w:cs="Verdana"/>
          <w:b/>
          <w:spacing w:val="4"/>
          <w:sz w:val="20"/>
          <w:szCs w:val="20"/>
          <w:lang w:eastAsia="zh-CN"/>
        </w:rPr>
        <w:t xml:space="preserve"> </w:t>
      </w:r>
      <w:r w:rsidRPr="00C265BF">
        <w:rPr>
          <w:rFonts w:eastAsia="Times New Roman" w:cs="Verdana"/>
          <w:b/>
          <w:spacing w:val="4"/>
          <w:sz w:val="20"/>
          <w:szCs w:val="20"/>
          <w:lang w:eastAsia="zh-CN"/>
        </w:rPr>
        <w:t>PRAWNEJ</w:t>
      </w:r>
    </w:p>
    <w:p w14:paraId="23F5F3E5" w14:textId="77777777" w:rsidR="00C265BF" w:rsidRPr="00C265BF" w:rsidRDefault="00C265BF" w:rsidP="00C265BF">
      <w:pPr>
        <w:suppressAutoHyphens/>
        <w:spacing w:after="0" w:line="240" w:lineRule="auto"/>
        <w:ind w:left="360"/>
        <w:jc w:val="both"/>
        <w:rPr>
          <w:rFonts w:eastAsia="Verdana" w:cs="Verdana"/>
          <w:sz w:val="20"/>
          <w:szCs w:val="20"/>
          <w:lang w:eastAsia="zh-CN"/>
        </w:rPr>
      </w:pPr>
    </w:p>
    <w:p w14:paraId="2D9A526A" w14:textId="77777777" w:rsidR="00C265BF" w:rsidRPr="00C265BF" w:rsidRDefault="00C265BF" w:rsidP="009763E5">
      <w:pPr>
        <w:numPr>
          <w:ilvl w:val="6"/>
          <w:numId w:val="15"/>
        </w:numPr>
        <w:suppressAutoHyphens/>
        <w:spacing w:after="200" w:line="276" w:lineRule="auto"/>
        <w:ind w:left="709"/>
        <w:jc w:val="both"/>
        <w:rPr>
          <w:rFonts w:eastAsia="Verdana" w:cs="Calibri"/>
          <w:sz w:val="20"/>
          <w:szCs w:val="20"/>
          <w:lang w:eastAsia="zh-CN"/>
        </w:rPr>
      </w:pPr>
      <w:r w:rsidRPr="00C265BF">
        <w:rPr>
          <w:rFonts w:eastAsia="Verdana" w:cs="Calibri"/>
          <w:sz w:val="20"/>
          <w:szCs w:val="20"/>
          <w:lang w:eastAsia="zh-CN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14:paraId="14586528" w14:textId="77777777" w:rsidR="00C265BF" w:rsidRPr="00C265BF" w:rsidRDefault="00C265BF" w:rsidP="009763E5">
      <w:pPr>
        <w:numPr>
          <w:ilvl w:val="6"/>
          <w:numId w:val="15"/>
        </w:numPr>
        <w:suppressAutoHyphens/>
        <w:spacing w:after="200" w:line="276" w:lineRule="auto"/>
        <w:ind w:left="709"/>
        <w:jc w:val="both"/>
        <w:rPr>
          <w:rFonts w:eastAsia="Verdana" w:cs="Calibri"/>
          <w:sz w:val="20"/>
          <w:szCs w:val="20"/>
          <w:lang w:eastAsia="zh-CN"/>
        </w:rPr>
      </w:pPr>
      <w:r w:rsidRPr="00C265BF">
        <w:rPr>
          <w:sz w:val="20"/>
          <w:szCs w:val="20"/>
          <w:lang w:eastAsia="pl-PL"/>
        </w:rPr>
        <w:t>Odwołanie przysługuje na:</w:t>
      </w:r>
    </w:p>
    <w:p w14:paraId="1E2D6F4C" w14:textId="77777777" w:rsidR="00C265BF" w:rsidRPr="00C265BF" w:rsidRDefault="00C265BF" w:rsidP="00C265BF">
      <w:pPr>
        <w:spacing w:after="200" w:line="276" w:lineRule="auto"/>
        <w:ind w:left="720"/>
        <w:rPr>
          <w:sz w:val="20"/>
          <w:szCs w:val="20"/>
          <w:lang w:eastAsia="pl-PL"/>
        </w:rPr>
      </w:pPr>
      <w:r w:rsidRPr="00C265BF">
        <w:rPr>
          <w:rFonts w:eastAsia="Times New Roman"/>
          <w:sz w:val="20"/>
          <w:szCs w:val="20"/>
          <w:lang w:eastAsia="pl-PL"/>
        </w:rPr>
        <w:t xml:space="preserve">1) </w:t>
      </w:r>
      <w:r w:rsidRPr="00C265BF">
        <w:rPr>
          <w:sz w:val="20"/>
          <w:szCs w:val="20"/>
          <w:lang w:eastAsia="pl-PL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14:paraId="50138030" w14:textId="77777777" w:rsidR="00C265BF" w:rsidRPr="00C265BF" w:rsidRDefault="00C265BF" w:rsidP="00C265BF">
      <w:pPr>
        <w:spacing w:after="200" w:line="276" w:lineRule="auto"/>
        <w:ind w:left="720"/>
        <w:rPr>
          <w:sz w:val="20"/>
          <w:szCs w:val="20"/>
          <w:lang w:eastAsia="pl-PL"/>
        </w:rPr>
      </w:pPr>
      <w:r w:rsidRPr="00C265BF">
        <w:rPr>
          <w:rFonts w:eastAsia="Times New Roman"/>
          <w:sz w:val="20"/>
          <w:szCs w:val="20"/>
          <w:lang w:eastAsia="pl-PL"/>
        </w:rPr>
        <w:t xml:space="preserve">2) </w:t>
      </w:r>
      <w:r w:rsidRPr="00C265BF">
        <w:rPr>
          <w:sz w:val="20"/>
          <w:szCs w:val="20"/>
          <w:lang w:eastAsia="pl-PL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14:paraId="17299984" w14:textId="77777777" w:rsidR="00C265BF" w:rsidRPr="00C265BF" w:rsidRDefault="00C265BF" w:rsidP="00C265BF">
      <w:pPr>
        <w:spacing w:after="200" w:line="276" w:lineRule="auto"/>
        <w:ind w:left="720"/>
        <w:rPr>
          <w:sz w:val="20"/>
          <w:szCs w:val="20"/>
          <w:lang w:eastAsia="pl-PL"/>
        </w:rPr>
      </w:pPr>
      <w:r w:rsidRPr="00C265BF">
        <w:rPr>
          <w:rFonts w:eastAsia="Times New Roman"/>
          <w:sz w:val="20"/>
          <w:szCs w:val="20"/>
          <w:lang w:eastAsia="pl-PL"/>
        </w:rPr>
        <w:t xml:space="preserve">3) </w:t>
      </w:r>
      <w:r w:rsidRPr="00C265BF">
        <w:rPr>
          <w:sz w:val="20"/>
          <w:szCs w:val="20"/>
          <w:lang w:eastAsia="pl-PL"/>
        </w:rPr>
        <w:t>zaniechanie przeprowadzenia postępowania o udzielenie zamówienia lub zorganizowania konkursu na podstawie ustawy, mimo że zamawiający był do tego obowiązany.</w:t>
      </w:r>
    </w:p>
    <w:p w14:paraId="31F31BE5" w14:textId="77777777" w:rsidR="00C265BF" w:rsidRPr="00C265BF" w:rsidRDefault="00C265BF" w:rsidP="009763E5">
      <w:pPr>
        <w:numPr>
          <w:ilvl w:val="6"/>
          <w:numId w:val="15"/>
        </w:numPr>
        <w:suppressAutoHyphens/>
        <w:spacing w:after="200" w:line="276" w:lineRule="auto"/>
        <w:ind w:left="709"/>
        <w:jc w:val="both"/>
        <w:rPr>
          <w:rFonts w:eastAsia="Verdana" w:cs="Calibri"/>
          <w:sz w:val="20"/>
          <w:szCs w:val="20"/>
          <w:lang w:eastAsia="zh-CN"/>
        </w:rPr>
      </w:pPr>
      <w:r w:rsidRPr="00C265BF">
        <w:rPr>
          <w:rFonts w:eastAsia="Verdana" w:cs="Calibri"/>
          <w:sz w:val="20"/>
          <w:szCs w:val="20"/>
          <w:lang w:eastAsia="zh-CN"/>
        </w:rPr>
        <w:t xml:space="preserve"> Odwołanie wnosi się do Prezesa Krajowej Izby Odwoławczej.</w:t>
      </w:r>
    </w:p>
    <w:p w14:paraId="5681E9D8" w14:textId="77777777" w:rsidR="00C265BF" w:rsidRPr="00C265BF" w:rsidRDefault="00C265BF" w:rsidP="009763E5">
      <w:pPr>
        <w:numPr>
          <w:ilvl w:val="6"/>
          <w:numId w:val="15"/>
        </w:numPr>
        <w:suppressAutoHyphens/>
        <w:spacing w:after="200" w:line="276" w:lineRule="auto"/>
        <w:ind w:left="709"/>
        <w:jc w:val="both"/>
        <w:rPr>
          <w:rFonts w:eastAsia="Verdana" w:cs="Calibri"/>
          <w:sz w:val="20"/>
          <w:szCs w:val="20"/>
          <w:lang w:eastAsia="zh-CN"/>
        </w:rPr>
      </w:pPr>
      <w:r w:rsidRPr="00C265BF">
        <w:rPr>
          <w:rFonts w:eastAsia="Verdana" w:cs="Calibri"/>
          <w:sz w:val="20"/>
          <w:szCs w:val="20"/>
          <w:lang w:eastAsia="zh-CN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50F4F283" w14:textId="77777777" w:rsidR="00C265BF" w:rsidRPr="00C265BF" w:rsidRDefault="00C265BF" w:rsidP="009763E5">
      <w:pPr>
        <w:numPr>
          <w:ilvl w:val="6"/>
          <w:numId w:val="15"/>
        </w:numPr>
        <w:suppressAutoHyphens/>
        <w:spacing w:after="200" w:line="276" w:lineRule="auto"/>
        <w:ind w:left="709"/>
        <w:jc w:val="both"/>
        <w:rPr>
          <w:rFonts w:eastAsia="Verdana" w:cs="Calibri"/>
          <w:sz w:val="20"/>
          <w:szCs w:val="20"/>
          <w:lang w:eastAsia="zh-CN"/>
        </w:rPr>
      </w:pPr>
      <w:r w:rsidRPr="00C265BF">
        <w:rPr>
          <w:rFonts w:eastAsia="Verdana" w:cs="Calibri"/>
          <w:sz w:val="20"/>
          <w:szCs w:val="20"/>
          <w:lang w:eastAsia="zh-CN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14:paraId="60086CC5" w14:textId="77777777" w:rsidR="00C265BF" w:rsidRPr="00C265BF" w:rsidRDefault="00C265BF" w:rsidP="009763E5">
      <w:pPr>
        <w:numPr>
          <w:ilvl w:val="6"/>
          <w:numId w:val="15"/>
        </w:numPr>
        <w:suppressAutoHyphens/>
        <w:spacing w:after="200" w:line="276" w:lineRule="auto"/>
        <w:ind w:left="709"/>
        <w:jc w:val="both"/>
        <w:rPr>
          <w:rFonts w:eastAsia="Verdana" w:cs="Calibri"/>
          <w:sz w:val="20"/>
          <w:szCs w:val="20"/>
          <w:lang w:eastAsia="zh-CN"/>
        </w:rPr>
      </w:pPr>
      <w:r w:rsidRPr="00C265BF">
        <w:rPr>
          <w:rFonts w:cs="Calibri"/>
          <w:sz w:val="20"/>
          <w:szCs w:val="20"/>
          <w:lang w:eastAsia="zh-CN"/>
        </w:rPr>
        <w:t>Odwołanie wnosi się w terminie:</w:t>
      </w:r>
    </w:p>
    <w:p w14:paraId="3E41B1F6" w14:textId="77777777" w:rsidR="00C265BF" w:rsidRPr="00C265BF" w:rsidRDefault="00C265BF" w:rsidP="00C265BF">
      <w:pPr>
        <w:suppressAutoHyphens/>
        <w:spacing w:after="0" w:line="240" w:lineRule="auto"/>
        <w:ind w:left="284"/>
        <w:jc w:val="both"/>
        <w:rPr>
          <w:rFonts w:eastAsia="Times New Roman" w:cs="Verdana"/>
          <w:sz w:val="20"/>
          <w:szCs w:val="20"/>
          <w:lang w:eastAsia="zh-CN"/>
        </w:rPr>
      </w:pPr>
      <w:r w:rsidRPr="00C265BF">
        <w:rPr>
          <w:rFonts w:eastAsia="Times New Roman" w:cs="Verdana"/>
          <w:sz w:val="20"/>
          <w:szCs w:val="20"/>
          <w:lang w:eastAsia="zh-CN"/>
        </w:rPr>
        <w:t>a) 5 dni od dnia przekazania informacji o czynności zamawiającego stanowiącej podstawę jego wniesienia, jeżeli informacja została przekazana przy użyciu środków komunikacji elektronicznej,</w:t>
      </w:r>
    </w:p>
    <w:p w14:paraId="7954EF86" w14:textId="77777777" w:rsidR="00C265BF" w:rsidRPr="00C265BF" w:rsidRDefault="00C265BF" w:rsidP="00C265BF">
      <w:pPr>
        <w:suppressAutoHyphens/>
        <w:spacing w:after="0" w:line="240" w:lineRule="auto"/>
        <w:ind w:left="284"/>
        <w:jc w:val="both"/>
        <w:rPr>
          <w:rFonts w:eastAsia="Times New Roman" w:cs="Verdana"/>
          <w:sz w:val="20"/>
          <w:szCs w:val="20"/>
          <w:lang w:eastAsia="zh-CN"/>
        </w:rPr>
      </w:pPr>
      <w:r w:rsidRPr="00C265BF">
        <w:rPr>
          <w:rFonts w:eastAsia="Times New Roman" w:cs="Verdana"/>
          <w:sz w:val="20"/>
          <w:szCs w:val="20"/>
          <w:lang w:eastAsia="zh-CN"/>
        </w:rPr>
        <w:t>b) 10 dni od dnia przekazania informacji o czynności zamawiającego stanowiącej podstawę jego wniesienia, jeżeli informacja została przekazana w sposób inny niż określony w lit. a.</w:t>
      </w:r>
    </w:p>
    <w:p w14:paraId="4A75DA9F" w14:textId="77777777" w:rsidR="00C265BF" w:rsidRPr="00C265BF" w:rsidRDefault="00C265BF" w:rsidP="00C265BF">
      <w:pPr>
        <w:suppressAutoHyphens/>
        <w:spacing w:after="0" w:line="240" w:lineRule="auto"/>
        <w:ind w:left="284"/>
        <w:jc w:val="both"/>
        <w:rPr>
          <w:rFonts w:eastAsia="Times New Roman" w:cs="Verdana"/>
          <w:sz w:val="20"/>
          <w:szCs w:val="20"/>
          <w:lang w:eastAsia="zh-CN"/>
        </w:rPr>
      </w:pPr>
    </w:p>
    <w:p w14:paraId="2650D1D1" w14:textId="77777777" w:rsidR="00C265BF" w:rsidRPr="00C265BF" w:rsidRDefault="00C265BF" w:rsidP="00C265BF">
      <w:pPr>
        <w:suppressAutoHyphens/>
        <w:spacing w:after="0" w:line="240" w:lineRule="auto"/>
        <w:ind w:left="709" w:hanging="425"/>
        <w:jc w:val="both"/>
        <w:rPr>
          <w:rFonts w:eastAsia="Times New Roman" w:cs="Verdana"/>
          <w:sz w:val="20"/>
          <w:szCs w:val="20"/>
          <w:lang w:eastAsia="zh-CN"/>
        </w:rPr>
      </w:pPr>
      <w:r w:rsidRPr="00C265BF">
        <w:rPr>
          <w:rFonts w:eastAsia="Times New Roman" w:cs="Verdana"/>
          <w:sz w:val="20"/>
          <w:szCs w:val="20"/>
          <w:lang w:eastAsia="zh-CN"/>
        </w:rPr>
        <w:t>7.  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internetowej, w przypadku zamówień, których wartość jest mniejsza niż progi unijne.</w:t>
      </w:r>
    </w:p>
    <w:p w14:paraId="058E006B" w14:textId="77777777" w:rsidR="00C265BF" w:rsidRPr="00C265BF" w:rsidRDefault="00C265BF" w:rsidP="00C265BF">
      <w:pPr>
        <w:suppressAutoHyphens/>
        <w:spacing w:after="0" w:line="240" w:lineRule="auto"/>
        <w:ind w:left="709" w:hanging="425"/>
        <w:jc w:val="both"/>
        <w:rPr>
          <w:rFonts w:eastAsia="Times New Roman" w:cs="Verdana"/>
          <w:sz w:val="20"/>
          <w:szCs w:val="20"/>
          <w:lang w:eastAsia="zh-CN"/>
        </w:rPr>
      </w:pPr>
      <w:r w:rsidRPr="00C265BF">
        <w:rPr>
          <w:rFonts w:eastAsia="Times New Roman" w:cs="Verdana"/>
          <w:sz w:val="20"/>
          <w:szCs w:val="20"/>
          <w:lang w:eastAsia="zh-CN"/>
        </w:rPr>
        <w:t>8.  Odwołanie w przypadkach innych niż określone w ust. 6 i 7 wnosi się w terminie 5 dni od dnia, w którym powzięto lub przy zachowaniu należytej staranności można było powziąć wiadomość o okolicznościach stanowiących podstawę jego wniesienia</w:t>
      </w:r>
    </w:p>
    <w:p w14:paraId="33B2B2E8" w14:textId="77777777" w:rsidR="00C265BF" w:rsidRPr="00C265BF" w:rsidRDefault="00C265BF" w:rsidP="00C265BF">
      <w:pPr>
        <w:suppressAutoHyphens/>
        <w:spacing w:after="0" w:line="240" w:lineRule="auto"/>
        <w:ind w:left="709" w:hanging="425"/>
        <w:jc w:val="both"/>
        <w:rPr>
          <w:rFonts w:eastAsia="Times New Roman" w:cs="Verdana"/>
          <w:sz w:val="20"/>
          <w:szCs w:val="20"/>
          <w:lang w:eastAsia="zh-CN"/>
        </w:rPr>
      </w:pPr>
      <w:r w:rsidRPr="00C265BF">
        <w:rPr>
          <w:rFonts w:eastAsia="Times New Roman" w:cs="Verdana"/>
          <w:sz w:val="20"/>
          <w:szCs w:val="20"/>
          <w:lang w:eastAsia="zh-CN"/>
        </w:rPr>
        <w:t>9. Pozostałe informacje dotyczące środków ochrony prawnej zawarte są w art. 505 – 590 Ustawy.</w:t>
      </w:r>
    </w:p>
    <w:p w14:paraId="6986444C" w14:textId="77777777" w:rsidR="00C265BF" w:rsidRPr="00C265BF" w:rsidRDefault="00C265BF" w:rsidP="00C265BF">
      <w:pPr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u w:val="single"/>
          <w:lang w:eastAsia="zh-CN"/>
        </w:rPr>
      </w:pPr>
    </w:p>
    <w:p w14:paraId="5EF70587" w14:textId="77777777" w:rsidR="00C265BF" w:rsidRPr="00C265BF" w:rsidRDefault="00C265BF" w:rsidP="00C265BF">
      <w:pPr>
        <w:suppressAutoHyphens/>
        <w:spacing w:after="0" w:line="240" w:lineRule="auto"/>
        <w:ind w:left="720"/>
        <w:jc w:val="both"/>
        <w:rPr>
          <w:rFonts w:eastAsia="Times New Roman" w:cs="Verdana"/>
          <w:sz w:val="20"/>
          <w:szCs w:val="20"/>
          <w:lang w:eastAsia="zh-CN"/>
        </w:rPr>
      </w:pPr>
    </w:p>
    <w:p w14:paraId="459BF7CA" w14:textId="77777777" w:rsidR="00C265BF" w:rsidRPr="00C265BF" w:rsidRDefault="00C265BF" w:rsidP="009763E5">
      <w:pPr>
        <w:numPr>
          <w:ilvl w:val="0"/>
          <w:numId w:val="5"/>
        </w:numPr>
        <w:suppressAutoHyphens/>
        <w:spacing w:after="0" w:line="240" w:lineRule="auto"/>
        <w:ind w:left="426"/>
        <w:jc w:val="both"/>
        <w:rPr>
          <w:rFonts w:eastAsia="Times New Roman" w:cs="Verdana"/>
          <w:b/>
          <w:sz w:val="20"/>
          <w:szCs w:val="20"/>
          <w:lang w:eastAsia="zh-CN"/>
        </w:rPr>
      </w:pPr>
      <w:r w:rsidRPr="00C265BF">
        <w:rPr>
          <w:rFonts w:eastAsia="Times New Roman" w:cs="Verdana"/>
          <w:b/>
          <w:sz w:val="20"/>
          <w:szCs w:val="20"/>
          <w:lang w:eastAsia="zh-CN"/>
        </w:rPr>
        <w:t>TAJEMNICA PRZEDSIĘBIORSTWA</w:t>
      </w:r>
    </w:p>
    <w:p w14:paraId="0B7DE1DE" w14:textId="77777777" w:rsidR="00C265BF" w:rsidRPr="00C265BF" w:rsidRDefault="00C265BF" w:rsidP="00C265BF">
      <w:pPr>
        <w:suppressAutoHyphens/>
        <w:spacing w:after="0" w:line="240" w:lineRule="auto"/>
        <w:ind w:left="360"/>
        <w:jc w:val="both"/>
        <w:rPr>
          <w:rFonts w:eastAsia="Times New Roman" w:cs="Verdana"/>
          <w:sz w:val="20"/>
          <w:szCs w:val="20"/>
          <w:lang w:eastAsia="zh-CN"/>
        </w:rPr>
      </w:pPr>
    </w:p>
    <w:p w14:paraId="3B81FB79" w14:textId="1A8163D7" w:rsidR="00C265BF" w:rsidRDefault="00C265BF" w:rsidP="00C265BF">
      <w:pPr>
        <w:tabs>
          <w:tab w:val="left" w:pos="1080"/>
          <w:tab w:val="left" w:leader="dot" w:pos="9792"/>
        </w:tabs>
        <w:suppressAutoHyphens/>
        <w:spacing w:after="0" w:line="240" w:lineRule="auto"/>
        <w:jc w:val="both"/>
        <w:rPr>
          <w:rFonts w:eastAsia="Times New Roman" w:cs="Verdana"/>
          <w:sz w:val="20"/>
          <w:szCs w:val="20"/>
          <w:lang w:eastAsia="zh-CN"/>
        </w:rPr>
      </w:pPr>
      <w:r w:rsidRPr="00C265BF">
        <w:rPr>
          <w:rFonts w:eastAsia="Times New Roman" w:cs="Verdana"/>
          <w:sz w:val="20"/>
          <w:szCs w:val="20"/>
          <w:lang w:eastAsia="zh-CN"/>
        </w:rPr>
        <w:t xml:space="preserve">Nie ujawnia się informacji stanowiących tajemnicę przedsiębiorstwa w rozumieniu przepisów </w:t>
      </w:r>
      <w:hyperlink r:id="rId8" w:anchor="/document/16795259?cm=DOCUMENT" w:history="1">
        <w:r w:rsidRPr="00C265BF">
          <w:rPr>
            <w:rFonts w:eastAsia="Times New Roman" w:cs="Verdana"/>
            <w:sz w:val="20"/>
            <w:szCs w:val="20"/>
            <w:lang w:eastAsia="zh-CN"/>
          </w:rPr>
          <w:t>ustawy</w:t>
        </w:r>
      </w:hyperlink>
      <w:r w:rsidRPr="00C265BF">
        <w:rPr>
          <w:rFonts w:eastAsia="Times New Roman" w:cs="Verdana"/>
          <w:sz w:val="20"/>
          <w:szCs w:val="20"/>
          <w:lang w:eastAsia="zh-CN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14:paraId="049AB2AB" w14:textId="77777777" w:rsidR="004F1BA3" w:rsidRPr="00C265BF" w:rsidRDefault="004F1BA3" w:rsidP="00C265BF">
      <w:pPr>
        <w:tabs>
          <w:tab w:val="left" w:pos="1080"/>
          <w:tab w:val="left" w:leader="dot" w:pos="9792"/>
        </w:tabs>
        <w:suppressAutoHyphens/>
        <w:spacing w:after="0" w:line="240" w:lineRule="auto"/>
        <w:jc w:val="both"/>
        <w:rPr>
          <w:rFonts w:eastAsia="Times New Roman" w:cs="Verdana"/>
          <w:bCs/>
          <w:sz w:val="20"/>
          <w:szCs w:val="20"/>
          <w:lang w:eastAsia="zh-CN"/>
        </w:rPr>
      </w:pPr>
    </w:p>
    <w:p w14:paraId="049915BF" w14:textId="02366E35" w:rsidR="00C265BF" w:rsidRPr="004F1BA3" w:rsidRDefault="004F1BA3" w:rsidP="004F1BA3">
      <w:pPr>
        <w:suppressAutoHyphens/>
        <w:spacing w:after="0" w:line="276" w:lineRule="auto"/>
        <w:jc w:val="both"/>
        <w:rPr>
          <w:rFonts w:eastAsia="Times New Roman" w:cs="Arial"/>
          <w:b/>
          <w:sz w:val="20"/>
          <w:szCs w:val="20"/>
          <w:lang w:eastAsia="zh-CN"/>
        </w:rPr>
      </w:pPr>
      <w:r>
        <w:rPr>
          <w:rFonts w:eastAsia="Times New Roman" w:cs="Arial"/>
          <w:b/>
          <w:sz w:val="20"/>
          <w:szCs w:val="20"/>
          <w:lang w:eastAsia="zh-CN"/>
        </w:rPr>
        <w:t xml:space="preserve">20.  </w:t>
      </w:r>
      <w:r w:rsidR="00C265BF" w:rsidRPr="004F1BA3">
        <w:rPr>
          <w:rFonts w:eastAsia="Times New Roman" w:cs="Arial"/>
          <w:b/>
          <w:sz w:val="20"/>
          <w:szCs w:val="20"/>
          <w:lang w:eastAsia="zh-CN"/>
        </w:rPr>
        <w:t>Wykaz załączników do specyfikacji warunków zamówienia:</w:t>
      </w:r>
    </w:p>
    <w:p w14:paraId="15224F40" w14:textId="77777777" w:rsidR="009D1021" w:rsidRPr="009D1021" w:rsidRDefault="009D1021" w:rsidP="009D1021">
      <w:pPr>
        <w:pStyle w:val="Akapitzlist"/>
        <w:suppressAutoHyphens/>
        <w:spacing w:after="0" w:line="276" w:lineRule="auto"/>
        <w:jc w:val="both"/>
        <w:rPr>
          <w:rFonts w:eastAsia="Times New Roman" w:cs="Arial"/>
          <w:b/>
          <w:sz w:val="20"/>
          <w:szCs w:val="20"/>
          <w:lang w:eastAsia="zh-CN"/>
        </w:rPr>
      </w:pPr>
    </w:p>
    <w:p w14:paraId="55356026" w14:textId="0795C3F8" w:rsidR="00B7295E" w:rsidRPr="00B7295E" w:rsidRDefault="00082E7A" w:rsidP="009763E5">
      <w:pPr>
        <w:numPr>
          <w:ilvl w:val="1"/>
          <w:numId w:val="6"/>
        </w:numPr>
        <w:suppressAutoHyphens/>
        <w:spacing w:after="0" w:line="276" w:lineRule="auto"/>
        <w:ind w:left="426" w:hanging="426"/>
        <w:jc w:val="both"/>
        <w:rPr>
          <w:rFonts w:eastAsia="Times New Roman" w:cs="Arial"/>
          <w:bCs/>
          <w:sz w:val="20"/>
          <w:szCs w:val="20"/>
          <w:lang w:eastAsia="zh-CN"/>
        </w:rPr>
      </w:pPr>
      <w:r w:rsidRPr="00C265BF">
        <w:rPr>
          <w:rFonts w:eastAsia="Times New Roman" w:cs="Arial"/>
          <w:bCs/>
          <w:sz w:val="20"/>
          <w:szCs w:val="20"/>
          <w:lang w:eastAsia="zh-CN"/>
        </w:rPr>
        <w:t xml:space="preserve">Załącznik nr </w:t>
      </w:r>
      <w:r w:rsidR="004B1652">
        <w:rPr>
          <w:rFonts w:eastAsia="Times New Roman" w:cs="Arial"/>
          <w:bCs/>
          <w:sz w:val="20"/>
          <w:szCs w:val="20"/>
          <w:lang w:eastAsia="zh-CN"/>
        </w:rPr>
        <w:t xml:space="preserve">1 - </w:t>
      </w:r>
      <w:r w:rsidRPr="00C265BF">
        <w:rPr>
          <w:rFonts w:eastAsia="Times New Roman" w:cs="Arial"/>
          <w:bCs/>
          <w:sz w:val="20"/>
          <w:szCs w:val="20"/>
          <w:lang w:eastAsia="zh-CN"/>
        </w:rPr>
        <w:t>formularz ofert</w:t>
      </w:r>
      <w:r w:rsidR="00434D94">
        <w:rPr>
          <w:rFonts w:eastAsia="Times New Roman" w:cs="Arial"/>
          <w:bCs/>
          <w:sz w:val="20"/>
          <w:szCs w:val="20"/>
          <w:lang w:eastAsia="zh-CN"/>
        </w:rPr>
        <w:t>y</w:t>
      </w:r>
    </w:p>
    <w:p w14:paraId="4DFA689B" w14:textId="72BBCC57" w:rsidR="00C265BF" w:rsidRPr="00C265BF" w:rsidRDefault="00C265BF" w:rsidP="009763E5">
      <w:pPr>
        <w:numPr>
          <w:ilvl w:val="1"/>
          <w:numId w:val="6"/>
        </w:numPr>
        <w:tabs>
          <w:tab w:val="left" w:pos="426"/>
        </w:tabs>
        <w:suppressAutoHyphens/>
        <w:spacing w:after="0" w:line="276" w:lineRule="auto"/>
        <w:ind w:left="709" w:hanging="709"/>
        <w:jc w:val="both"/>
        <w:rPr>
          <w:rFonts w:eastAsia="Times New Roman" w:cs="Arial"/>
          <w:bCs/>
          <w:sz w:val="20"/>
          <w:szCs w:val="20"/>
          <w:lang w:eastAsia="zh-CN"/>
        </w:rPr>
      </w:pPr>
      <w:r w:rsidRPr="00C265BF">
        <w:rPr>
          <w:rFonts w:eastAsia="Times New Roman" w:cs="Arial"/>
          <w:bCs/>
          <w:sz w:val="20"/>
          <w:szCs w:val="20"/>
          <w:lang w:eastAsia="zh-CN"/>
        </w:rPr>
        <w:t xml:space="preserve">Załącznik nr </w:t>
      </w:r>
      <w:r w:rsidR="00B7295E">
        <w:rPr>
          <w:rFonts w:eastAsia="Times New Roman" w:cs="Arial"/>
          <w:bCs/>
          <w:sz w:val="20"/>
          <w:szCs w:val="20"/>
          <w:lang w:eastAsia="zh-CN"/>
        </w:rPr>
        <w:t>2</w:t>
      </w:r>
      <w:r w:rsidRPr="00C265BF">
        <w:rPr>
          <w:rFonts w:eastAsia="Times New Roman" w:cs="Arial"/>
          <w:bCs/>
          <w:sz w:val="20"/>
          <w:szCs w:val="20"/>
          <w:lang w:eastAsia="zh-CN"/>
        </w:rPr>
        <w:t xml:space="preserve"> - </w:t>
      </w:r>
      <w:r w:rsidR="004F1BA3" w:rsidRPr="004F1BA3">
        <w:rPr>
          <w:rFonts w:eastAsia="Times New Roman" w:cs="Arial"/>
          <w:bCs/>
          <w:sz w:val="20"/>
          <w:szCs w:val="20"/>
          <w:lang w:eastAsia="zh-CN"/>
        </w:rPr>
        <w:t>wzór umowy</w:t>
      </w:r>
    </w:p>
    <w:p w14:paraId="7873D0F0" w14:textId="77777777" w:rsidR="004F1BA3" w:rsidRDefault="00C265BF" w:rsidP="004F1BA3">
      <w:pPr>
        <w:pStyle w:val="Akapitzlist"/>
        <w:numPr>
          <w:ilvl w:val="1"/>
          <w:numId w:val="6"/>
        </w:numPr>
        <w:rPr>
          <w:rFonts w:eastAsia="Times New Roman" w:cs="Arial"/>
          <w:bCs/>
          <w:sz w:val="20"/>
          <w:szCs w:val="20"/>
          <w:lang w:eastAsia="zh-CN"/>
        </w:rPr>
      </w:pPr>
      <w:r w:rsidRPr="004F1BA3">
        <w:rPr>
          <w:rFonts w:eastAsia="Times New Roman" w:cs="Arial"/>
          <w:bCs/>
          <w:sz w:val="20"/>
          <w:szCs w:val="20"/>
          <w:lang w:eastAsia="zh-CN"/>
        </w:rPr>
        <w:t xml:space="preserve"> Załącznik nr </w:t>
      </w:r>
      <w:r w:rsidR="00B7295E" w:rsidRPr="004F1BA3">
        <w:rPr>
          <w:rFonts w:eastAsia="Times New Roman" w:cs="Arial"/>
          <w:bCs/>
          <w:sz w:val="20"/>
          <w:szCs w:val="20"/>
          <w:lang w:eastAsia="zh-CN"/>
        </w:rPr>
        <w:t>3</w:t>
      </w:r>
      <w:r w:rsidR="004B1652" w:rsidRPr="004F1BA3">
        <w:rPr>
          <w:rFonts w:eastAsia="Times New Roman" w:cs="Arial"/>
          <w:bCs/>
          <w:sz w:val="20"/>
          <w:szCs w:val="20"/>
          <w:lang w:eastAsia="zh-CN"/>
        </w:rPr>
        <w:t xml:space="preserve"> - </w:t>
      </w:r>
      <w:r w:rsidR="004F1BA3" w:rsidRPr="004F1BA3">
        <w:rPr>
          <w:rFonts w:eastAsia="Times New Roman" w:cs="Arial"/>
          <w:bCs/>
          <w:sz w:val="20"/>
          <w:szCs w:val="20"/>
          <w:lang w:eastAsia="zh-CN"/>
        </w:rPr>
        <w:t>oświadczenia wykonawcy</w:t>
      </w:r>
    </w:p>
    <w:p w14:paraId="04FEF328" w14:textId="1698A161" w:rsidR="00C265BF" w:rsidRPr="004F1BA3" w:rsidRDefault="00C265BF" w:rsidP="004F1BA3">
      <w:pPr>
        <w:pStyle w:val="Akapitzlist"/>
        <w:numPr>
          <w:ilvl w:val="1"/>
          <w:numId w:val="6"/>
        </w:numPr>
        <w:rPr>
          <w:rFonts w:eastAsia="Times New Roman" w:cs="Arial"/>
          <w:bCs/>
          <w:sz w:val="20"/>
          <w:szCs w:val="20"/>
          <w:lang w:eastAsia="zh-CN"/>
        </w:rPr>
      </w:pPr>
      <w:r w:rsidRPr="004F1BA3">
        <w:rPr>
          <w:rFonts w:eastAsia="Times New Roman" w:cs="Arial"/>
          <w:bCs/>
          <w:sz w:val="20"/>
          <w:szCs w:val="20"/>
          <w:lang w:eastAsia="zh-CN"/>
        </w:rPr>
        <w:t xml:space="preserve"> Załącznik nr </w:t>
      </w:r>
      <w:r w:rsidR="00B7295E" w:rsidRPr="004F1BA3">
        <w:rPr>
          <w:rFonts w:eastAsia="Times New Roman" w:cs="Arial"/>
          <w:bCs/>
          <w:sz w:val="20"/>
          <w:szCs w:val="20"/>
          <w:lang w:eastAsia="zh-CN"/>
        </w:rPr>
        <w:t>4</w:t>
      </w:r>
      <w:r w:rsidR="004B1652" w:rsidRPr="004F1BA3">
        <w:rPr>
          <w:rFonts w:eastAsia="Times New Roman" w:cs="Arial"/>
          <w:bCs/>
          <w:sz w:val="20"/>
          <w:szCs w:val="20"/>
          <w:lang w:eastAsia="zh-CN"/>
        </w:rPr>
        <w:t xml:space="preserve"> - </w:t>
      </w:r>
      <w:r w:rsidR="00CA496F" w:rsidRPr="004F1BA3">
        <w:rPr>
          <w:rFonts w:eastAsia="Times New Roman" w:cs="Courier New"/>
          <w:sz w:val="20"/>
          <w:szCs w:val="20"/>
          <w:lang w:eastAsia="pl-PL"/>
        </w:rPr>
        <w:t>k</w:t>
      </w:r>
      <w:r w:rsidRPr="004F1BA3">
        <w:rPr>
          <w:rFonts w:eastAsia="Times New Roman" w:cs="Courier New"/>
          <w:sz w:val="20"/>
          <w:szCs w:val="20"/>
          <w:lang w:eastAsia="pl-PL"/>
        </w:rPr>
        <w:t>lauzula obowiązku informacyjnego</w:t>
      </w:r>
    </w:p>
    <w:p w14:paraId="589BF040" w14:textId="715CAA27" w:rsidR="00D7681D" w:rsidRDefault="00D7681D" w:rsidP="00683850">
      <w:pPr>
        <w:autoSpaceDE w:val="0"/>
        <w:autoSpaceDN w:val="0"/>
        <w:adjustRightInd w:val="0"/>
        <w:spacing w:after="0" w:line="276" w:lineRule="auto"/>
        <w:jc w:val="both"/>
      </w:pPr>
    </w:p>
    <w:p w14:paraId="66B3AAEB" w14:textId="77777777" w:rsidR="00D7681D" w:rsidRDefault="00D7681D" w:rsidP="00683850">
      <w:pPr>
        <w:autoSpaceDE w:val="0"/>
        <w:autoSpaceDN w:val="0"/>
        <w:adjustRightInd w:val="0"/>
        <w:spacing w:after="0" w:line="276" w:lineRule="auto"/>
        <w:jc w:val="both"/>
      </w:pPr>
    </w:p>
    <w:p w14:paraId="59343237" w14:textId="42775141" w:rsidR="00E97111" w:rsidRDefault="00E97111" w:rsidP="00683850">
      <w:pPr>
        <w:autoSpaceDE w:val="0"/>
        <w:autoSpaceDN w:val="0"/>
        <w:adjustRightInd w:val="0"/>
        <w:spacing w:after="0" w:line="276" w:lineRule="auto"/>
        <w:jc w:val="both"/>
      </w:pPr>
    </w:p>
    <w:p w14:paraId="0CFE02F0" w14:textId="77777777" w:rsidR="00C2023F" w:rsidRDefault="00C2023F" w:rsidP="00683850">
      <w:pPr>
        <w:autoSpaceDE w:val="0"/>
        <w:autoSpaceDN w:val="0"/>
        <w:adjustRightInd w:val="0"/>
        <w:spacing w:after="0" w:line="276" w:lineRule="auto"/>
        <w:jc w:val="both"/>
      </w:pPr>
    </w:p>
    <w:p w14:paraId="6F19127F" w14:textId="77777777" w:rsidR="00C2023F" w:rsidRDefault="00C2023F" w:rsidP="00683850">
      <w:pPr>
        <w:autoSpaceDE w:val="0"/>
        <w:autoSpaceDN w:val="0"/>
        <w:adjustRightInd w:val="0"/>
        <w:spacing w:after="0" w:line="276" w:lineRule="auto"/>
        <w:jc w:val="both"/>
      </w:pPr>
    </w:p>
    <w:p w14:paraId="5D905745" w14:textId="77777777" w:rsidR="00C2023F" w:rsidRDefault="00C2023F" w:rsidP="00683850">
      <w:pPr>
        <w:autoSpaceDE w:val="0"/>
        <w:autoSpaceDN w:val="0"/>
        <w:adjustRightInd w:val="0"/>
        <w:spacing w:after="0" w:line="276" w:lineRule="auto"/>
        <w:jc w:val="both"/>
      </w:pPr>
    </w:p>
    <w:p w14:paraId="56F18AEC" w14:textId="77777777" w:rsidR="00C2023F" w:rsidRDefault="00C2023F" w:rsidP="00683850">
      <w:pPr>
        <w:autoSpaceDE w:val="0"/>
        <w:autoSpaceDN w:val="0"/>
        <w:adjustRightInd w:val="0"/>
        <w:spacing w:after="0" w:line="276" w:lineRule="auto"/>
        <w:jc w:val="both"/>
      </w:pPr>
    </w:p>
    <w:p w14:paraId="30C84908" w14:textId="77777777" w:rsidR="00C2023F" w:rsidRDefault="00C2023F" w:rsidP="00683850">
      <w:pPr>
        <w:autoSpaceDE w:val="0"/>
        <w:autoSpaceDN w:val="0"/>
        <w:adjustRightInd w:val="0"/>
        <w:spacing w:after="0" w:line="276" w:lineRule="auto"/>
        <w:jc w:val="both"/>
      </w:pPr>
    </w:p>
    <w:p w14:paraId="260A0B62" w14:textId="77777777" w:rsidR="00C2023F" w:rsidRDefault="00C2023F" w:rsidP="00683850">
      <w:pPr>
        <w:autoSpaceDE w:val="0"/>
        <w:autoSpaceDN w:val="0"/>
        <w:adjustRightInd w:val="0"/>
        <w:spacing w:after="0" w:line="276" w:lineRule="auto"/>
        <w:jc w:val="both"/>
      </w:pPr>
    </w:p>
    <w:p w14:paraId="02040773" w14:textId="77777777" w:rsidR="00C2023F" w:rsidRDefault="00C2023F" w:rsidP="00683850">
      <w:pPr>
        <w:autoSpaceDE w:val="0"/>
        <w:autoSpaceDN w:val="0"/>
        <w:adjustRightInd w:val="0"/>
        <w:spacing w:after="0" w:line="276" w:lineRule="auto"/>
        <w:jc w:val="both"/>
      </w:pPr>
    </w:p>
    <w:p w14:paraId="2E463B78" w14:textId="77777777" w:rsidR="00C2023F" w:rsidRDefault="00C2023F" w:rsidP="00683850">
      <w:pPr>
        <w:autoSpaceDE w:val="0"/>
        <w:autoSpaceDN w:val="0"/>
        <w:adjustRightInd w:val="0"/>
        <w:spacing w:after="0" w:line="276" w:lineRule="auto"/>
        <w:jc w:val="both"/>
      </w:pPr>
    </w:p>
    <w:p w14:paraId="3B37F84B" w14:textId="77777777" w:rsidR="00C2023F" w:rsidRDefault="00C2023F" w:rsidP="00683850">
      <w:pPr>
        <w:autoSpaceDE w:val="0"/>
        <w:autoSpaceDN w:val="0"/>
        <w:adjustRightInd w:val="0"/>
        <w:spacing w:after="0" w:line="276" w:lineRule="auto"/>
        <w:jc w:val="both"/>
      </w:pPr>
    </w:p>
    <w:p w14:paraId="5C86D038" w14:textId="77777777" w:rsidR="00C2023F" w:rsidRDefault="00C2023F" w:rsidP="00683850">
      <w:pPr>
        <w:autoSpaceDE w:val="0"/>
        <w:autoSpaceDN w:val="0"/>
        <w:adjustRightInd w:val="0"/>
        <w:spacing w:after="0" w:line="276" w:lineRule="auto"/>
        <w:jc w:val="both"/>
      </w:pPr>
    </w:p>
    <w:p w14:paraId="7793A54B" w14:textId="77777777" w:rsidR="00C2023F" w:rsidRDefault="00C2023F" w:rsidP="00683850">
      <w:pPr>
        <w:autoSpaceDE w:val="0"/>
        <w:autoSpaceDN w:val="0"/>
        <w:adjustRightInd w:val="0"/>
        <w:spacing w:after="0" w:line="276" w:lineRule="auto"/>
        <w:jc w:val="both"/>
      </w:pPr>
    </w:p>
    <w:p w14:paraId="09A98FAF" w14:textId="77777777" w:rsidR="00C2023F" w:rsidRDefault="00C2023F" w:rsidP="00683850">
      <w:pPr>
        <w:autoSpaceDE w:val="0"/>
        <w:autoSpaceDN w:val="0"/>
        <w:adjustRightInd w:val="0"/>
        <w:spacing w:after="0" w:line="276" w:lineRule="auto"/>
        <w:jc w:val="both"/>
      </w:pPr>
    </w:p>
    <w:p w14:paraId="36A1D28C" w14:textId="77777777" w:rsidR="00C2023F" w:rsidRDefault="00C2023F" w:rsidP="00683850">
      <w:pPr>
        <w:autoSpaceDE w:val="0"/>
        <w:autoSpaceDN w:val="0"/>
        <w:adjustRightInd w:val="0"/>
        <w:spacing w:after="0" w:line="276" w:lineRule="auto"/>
        <w:jc w:val="both"/>
      </w:pPr>
    </w:p>
    <w:p w14:paraId="07F2FFD7" w14:textId="77777777" w:rsidR="00C2023F" w:rsidRDefault="00C2023F" w:rsidP="00683850">
      <w:pPr>
        <w:autoSpaceDE w:val="0"/>
        <w:autoSpaceDN w:val="0"/>
        <w:adjustRightInd w:val="0"/>
        <w:spacing w:after="0" w:line="276" w:lineRule="auto"/>
        <w:jc w:val="both"/>
      </w:pPr>
    </w:p>
    <w:p w14:paraId="0A35BDE0" w14:textId="77777777" w:rsidR="00C2023F" w:rsidRDefault="00C2023F" w:rsidP="00683850">
      <w:pPr>
        <w:autoSpaceDE w:val="0"/>
        <w:autoSpaceDN w:val="0"/>
        <w:adjustRightInd w:val="0"/>
        <w:spacing w:after="0" w:line="276" w:lineRule="auto"/>
        <w:jc w:val="both"/>
      </w:pPr>
    </w:p>
    <w:p w14:paraId="0B1F6945" w14:textId="77777777" w:rsidR="00C2023F" w:rsidRDefault="00C2023F" w:rsidP="00683850">
      <w:pPr>
        <w:autoSpaceDE w:val="0"/>
        <w:autoSpaceDN w:val="0"/>
        <w:adjustRightInd w:val="0"/>
        <w:spacing w:after="0" w:line="276" w:lineRule="auto"/>
        <w:jc w:val="both"/>
      </w:pPr>
    </w:p>
    <w:p w14:paraId="21C03272" w14:textId="77777777" w:rsidR="00C2023F" w:rsidRDefault="00C2023F" w:rsidP="00683850">
      <w:pPr>
        <w:autoSpaceDE w:val="0"/>
        <w:autoSpaceDN w:val="0"/>
        <w:adjustRightInd w:val="0"/>
        <w:spacing w:after="0" w:line="276" w:lineRule="auto"/>
        <w:jc w:val="both"/>
      </w:pPr>
    </w:p>
    <w:p w14:paraId="15D20BDD" w14:textId="77777777" w:rsidR="00C2023F" w:rsidRDefault="00C2023F" w:rsidP="00683850">
      <w:pPr>
        <w:autoSpaceDE w:val="0"/>
        <w:autoSpaceDN w:val="0"/>
        <w:adjustRightInd w:val="0"/>
        <w:spacing w:after="0" w:line="276" w:lineRule="auto"/>
        <w:jc w:val="both"/>
      </w:pPr>
    </w:p>
    <w:p w14:paraId="300FA3D3" w14:textId="77777777" w:rsidR="00C2023F" w:rsidRDefault="00C2023F" w:rsidP="00683850">
      <w:pPr>
        <w:autoSpaceDE w:val="0"/>
        <w:autoSpaceDN w:val="0"/>
        <w:adjustRightInd w:val="0"/>
        <w:spacing w:after="0" w:line="276" w:lineRule="auto"/>
        <w:jc w:val="both"/>
      </w:pPr>
    </w:p>
    <w:p w14:paraId="771D18CE" w14:textId="77777777" w:rsidR="00C2023F" w:rsidRDefault="00C2023F" w:rsidP="00683850">
      <w:pPr>
        <w:autoSpaceDE w:val="0"/>
        <w:autoSpaceDN w:val="0"/>
        <w:adjustRightInd w:val="0"/>
        <w:spacing w:after="0" w:line="276" w:lineRule="auto"/>
        <w:jc w:val="both"/>
      </w:pPr>
    </w:p>
    <w:p w14:paraId="670C9C57" w14:textId="77777777" w:rsidR="00C2023F" w:rsidRDefault="00C2023F" w:rsidP="00683850">
      <w:pPr>
        <w:autoSpaceDE w:val="0"/>
        <w:autoSpaceDN w:val="0"/>
        <w:adjustRightInd w:val="0"/>
        <w:spacing w:after="0" w:line="276" w:lineRule="auto"/>
        <w:jc w:val="both"/>
      </w:pPr>
    </w:p>
    <w:p w14:paraId="6E2BD47B" w14:textId="77777777" w:rsidR="0029418B" w:rsidRDefault="0029418B" w:rsidP="00683850">
      <w:pPr>
        <w:autoSpaceDE w:val="0"/>
        <w:autoSpaceDN w:val="0"/>
        <w:adjustRightInd w:val="0"/>
        <w:spacing w:after="0" w:line="276" w:lineRule="auto"/>
        <w:jc w:val="both"/>
      </w:pPr>
    </w:p>
    <w:p w14:paraId="25BED887" w14:textId="77777777" w:rsidR="0029418B" w:rsidRDefault="0029418B" w:rsidP="00683850">
      <w:pPr>
        <w:autoSpaceDE w:val="0"/>
        <w:autoSpaceDN w:val="0"/>
        <w:adjustRightInd w:val="0"/>
        <w:spacing w:after="0" w:line="276" w:lineRule="auto"/>
        <w:jc w:val="both"/>
      </w:pPr>
    </w:p>
    <w:p w14:paraId="68D439C7" w14:textId="77777777" w:rsidR="002A6613" w:rsidRDefault="002A6613" w:rsidP="00683850">
      <w:pPr>
        <w:autoSpaceDE w:val="0"/>
        <w:autoSpaceDN w:val="0"/>
        <w:adjustRightInd w:val="0"/>
        <w:spacing w:after="0" w:line="276" w:lineRule="auto"/>
        <w:jc w:val="both"/>
      </w:pPr>
    </w:p>
    <w:p w14:paraId="0E79EC9F" w14:textId="77777777" w:rsidR="00C2023F" w:rsidRDefault="00C2023F" w:rsidP="00683850">
      <w:pPr>
        <w:autoSpaceDE w:val="0"/>
        <w:autoSpaceDN w:val="0"/>
        <w:adjustRightInd w:val="0"/>
        <w:spacing w:after="0" w:line="276" w:lineRule="auto"/>
        <w:jc w:val="both"/>
      </w:pPr>
    </w:p>
    <w:p w14:paraId="59D6BBC2" w14:textId="77777777" w:rsidR="00C2023F" w:rsidRDefault="00C2023F" w:rsidP="00683850">
      <w:pPr>
        <w:autoSpaceDE w:val="0"/>
        <w:autoSpaceDN w:val="0"/>
        <w:adjustRightInd w:val="0"/>
        <w:spacing w:after="0" w:line="276" w:lineRule="auto"/>
        <w:jc w:val="both"/>
      </w:pPr>
    </w:p>
    <w:p w14:paraId="0D6C1E8D" w14:textId="7D40529A" w:rsidR="00E97111" w:rsidRDefault="00E97111" w:rsidP="00E97111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Załącznik nr 1 </w:t>
      </w:r>
    </w:p>
    <w:p w14:paraId="13465F2A" w14:textId="1E84812F" w:rsidR="00E97111" w:rsidRPr="008A1112" w:rsidRDefault="00E97111" w:rsidP="008A1112">
      <w:pPr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Formularz</w:t>
      </w:r>
      <w:r>
        <w:rPr>
          <w:rFonts w:ascii="Verdana" w:eastAsia="Verdana" w:hAnsi="Verdana"/>
          <w:b/>
          <w:sz w:val="20"/>
        </w:rPr>
        <w:t xml:space="preserve"> </w:t>
      </w:r>
      <w:r>
        <w:rPr>
          <w:rFonts w:ascii="Verdana" w:hAnsi="Verdana"/>
          <w:b/>
          <w:sz w:val="20"/>
        </w:rPr>
        <w:t>Oferty</w:t>
      </w:r>
    </w:p>
    <w:tbl>
      <w:tblPr>
        <w:tblW w:w="10050" w:type="dxa"/>
        <w:tblInd w:w="-4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5"/>
        <w:gridCol w:w="6725"/>
      </w:tblGrid>
      <w:tr w:rsidR="00E97111" w14:paraId="69D7BDF4" w14:textId="77777777" w:rsidTr="00C4740E">
        <w:trPr>
          <w:trHeight w:val="1085"/>
        </w:trPr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BD86C2" w14:textId="77777777" w:rsidR="00E97111" w:rsidRDefault="00E97111" w:rsidP="00A95E87">
            <w:pPr>
              <w:snapToGrid w:val="0"/>
              <w:rPr>
                <w:rFonts w:ascii="Verdana" w:hAnsi="Verdana"/>
                <w:sz w:val="20"/>
              </w:rPr>
            </w:pPr>
          </w:p>
          <w:p w14:paraId="4328A1DC" w14:textId="6EBF27AA" w:rsidR="00E97111" w:rsidRDefault="00E97111" w:rsidP="00A95E87">
            <w:pPr>
              <w:rPr>
                <w:rFonts w:ascii="Verdana" w:hAnsi="Verdana"/>
                <w:sz w:val="20"/>
              </w:rPr>
            </w:pPr>
          </w:p>
          <w:p w14:paraId="3661A20A" w14:textId="77777777" w:rsidR="00E97111" w:rsidRDefault="00E97111" w:rsidP="00A95E87">
            <w:pPr>
              <w:rPr>
                <w:rFonts w:ascii="Verdana" w:hAnsi="Verdana"/>
                <w:sz w:val="20"/>
              </w:rPr>
            </w:pPr>
          </w:p>
          <w:p w14:paraId="08D63AE9" w14:textId="77777777" w:rsidR="00E97111" w:rsidRDefault="00E97111" w:rsidP="00A95E87">
            <w:pPr>
              <w:jc w:val="center"/>
              <w:rPr>
                <w:rFonts w:ascii="Verdana" w:hAnsi="Verdana"/>
                <w:spacing w:val="30"/>
                <w:sz w:val="20"/>
              </w:rPr>
            </w:pPr>
            <w:r>
              <w:rPr>
                <w:rFonts w:ascii="Verdana" w:hAnsi="Verdana"/>
                <w:i/>
                <w:sz w:val="16"/>
              </w:rPr>
              <w:t>(pieczęć</w:t>
            </w:r>
            <w:r>
              <w:rPr>
                <w:rFonts w:ascii="Verdana" w:eastAsia="Verdana" w:hAnsi="Verdana"/>
                <w:i/>
                <w:sz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</w:rPr>
              <w:t>Wykonawcy/Wykonawców)</w:t>
            </w:r>
          </w:p>
        </w:tc>
        <w:tc>
          <w:tcPr>
            <w:tcW w:w="6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EA2C9" w14:textId="77777777" w:rsidR="00E97111" w:rsidRPr="00E97111" w:rsidRDefault="00E97111" w:rsidP="00E97111">
            <w:pPr>
              <w:pStyle w:val="Nagwek6"/>
              <w:snapToGrid w:val="0"/>
              <w:spacing w:before="0"/>
              <w:jc w:val="center"/>
              <w:rPr>
                <w:b/>
                <w:bCs/>
              </w:rPr>
            </w:pPr>
            <w:r w:rsidRPr="00BF2EDB">
              <w:rPr>
                <w:rFonts w:ascii="Verdana" w:hAnsi="Verdana" w:cs="Verdana"/>
                <w:b/>
                <w:bCs/>
                <w:color w:val="auto"/>
                <w:spacing w:val="30"/>
                <w:sz w:val="20"/>
              </w:rPr>
              <w:t>OFERTA</w:t>
            </w:r>
          </w:p>
        </w:tc>
      </w:tr>
    </w:tbl>
    <w:p w14:paraId="149F17AE" w14:textId="77777777" w:rsidR="00E97111" w:rsidRDefault="00E97111" w:rsidP="00E97111">
      <w:pPr>
        <w:spacing w:before="120"/>
        <w:jc w:val="both"/>
      </w:pPr>
    </w:p>
    <w:p w14:paraId="365C201D" w14:textId="77777777" w:rsidR="00E97111" w:rsidRDefault="00E97111" w:rsidP="00E97111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Do</w:t>
      </w:r>
    </w:p>
    <w:p w14:paraId="0748D154" w14:textId="77777777" w:rsidR="00E97111" w:rsidRPr="00F53083" w:rsidRDefault="00E97111" w:rsidP="00E97111">
      <w:pPr>
        <w:jc w:val="both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Wojewódzki</w:t>
      </w:r>
      <w:r>
        <w:rPr>
          <w:rFonts w:ascii="Verdana" w:eastAsia="Verdana" w:hAnsi="Verdana"/>
          <w:b/>
          <w:sz w:val="20"/>
        </w:rPr>
        <w:t xml:space="preserve"> </w:t>
      </w:r>
      <w:r>
        <w:rPr>
          <w:rFonts w:ascii="Verdana" w:hAnsi="Verdana"/>
          <w:b/>
          <w:sz w:val="20"/>
        </w:rPr>
        <w:t>Szpital</w:t>
      </w:r>
      <w:r>
        <w:rPr>
          <w:rFonts w:ascii="Verdana" w:eastAsia="Verdana" w:hAnsi="Verdana"/>
          <w:b/>
          <w:sz w:val="20"/>
        </w:rPr>
        <w:t xml:space="preserve"> </w:t>
      </w:r>
      <w:r>
        <w:rPr>
          <w:rFonts w:ascii="Verdana" w:hAnsi="Verdana"/>
          <w:b/>
          <w:sz w:val="20"/>
        </w:rPr>
        <w:t>dla</w:t>
      </w:r>
      <w:r>
        <w:rPr>
          <w:rFonts w:ascii="Verdana" w:eastAsia="Verdana" w:hAnsi="Verdana"/>
          <w:b/>
          <w:sz w:val="20"/>
        </w:rPr>
        <w:t xml:space="preserve"> </w:t>
      </w:r>
      <w:r>
        <w:rPr>
          <w:rFonts w:ascii="Verdana" w:hAnsi="Verdana"/>
          <w:b/>
          <w:sz w:val="20"/>
        </w:rPr>
        <w:t>Nerwowo</w:t>
      </w:r>
      <w:r>
        <w:rPr>
          <w:rFonts w:ascii="Verdana" w:eastAsia="Verdana" w:hAnsi="Verdana"/>
          <w:b/>
          <w:sz w:val="20"/>
        </w:rPr>
        <w:t xml:space="preserve"> </w:t>
      </w:r>
      <w:r>
        <w:rPr>
          <w:rFonts w:ascii="Verdana" w:hAnsi="Verdana"/>
          <w:b/>
          <w:sz w:val="20"/>
        </w:rPr>
        <w:t>i</w:t>
      </w:r>
      <w:r>
        <w:rPr>
          <w:rFonts w:ascii="Verdana" w:eastAsia="Verdana" w:hAnsi="Verdana"/>
          <w:b/>
          <w:sz w:val="20"/>
        </w:rPr>
        <w:t xml:space="preserve"> </w:t>
      </w:r>
      <w:r>
        <w:rPr>
          <w:rFonts w:ascii="Verdana" w:hAnsi="Verdana"/>
          <w:b/>
          <w:sz w:val="20"/>
        </w:rPr>
        <w:t>Psychicznie</w:t>
      </w:r>
      <w:r>
        <w:rPr>
          <w:rFonts w:ascii="Verdana" w:eastAsia="Verdana" w:hAnsi="Verdana"/>
          <w:b/>
          <w:sz w:val="20"/>
        </w:rPr>
        <w:t xml:space="preserve"> </w:t>
      </w:r>
      <w:r>
        <w:rPr>
          <w:rFonts w:ascii="Verdana" w:hAnsi="Verdana"/>
          <w:b/>
          <w:sz w:val="20"/>
        </w:rPr>
        <w:t>Chorych</w:t>
      </w:r>
      <w:r>
        <w:rPr>
          <w:rFonts w:ascii="Verdana" w:eastAsia="Verdana" w:hAnsi="Verdana"/>
          <w:b/>
          <w:sz w:val="20"/>
        </w:rPr>
        <w:t xml:space="preserve"> </w:t>
      </w:r>
    </w:p>
    <w:p w14:paraId="0F93405C" w14:textId="77777777" w:rsidR="00E97111" w:rsidRPr="00F53083" w:rsidRDefault="00E97111" w:rsidP="00E97111">
      <w:pPr>
        <w:rPr>
          <w:rFonts w:ascii="Verdana" w:hAnsi="Verdana"/>
          <w:b/>
          <w:sz w:val="20"/>
        </w:rPr>
      </w:pPr>
      <w:r>
        <w:rPr>
          <w:rFonts w:ascii="Verdana" w:eastAsia="Verdana" w:hAnsi="Verdana"/>
          <w:b/>
          <w:sz w:val="20"/>
        </w:rPr>
        <w:t>„</w:t>
      </w:r>
      <w:r>
        <w:rPr>
          <w:rFonts w:ascii="Verdana" w:hAnsi="Verdana"/>
          <w:b/>
          <w:sz w:val="20"/>
        </w:rPr>
        <w:t>Dziekanka</w:t>
      </w:r>
      <w:r>
        <w:rPr>
          <w:rFonts w:ascii="Verdana" w:eastAsia="Verdana" w:hAnsi="Verdana"/>
          <w:b/>
          <w:sz w:val="20"/>
        </w:rPr>
        <w:t xml:space="preserve">” im. Aleksandra Piotrowskiego </w:t>
      </w:r>
      <w:r>
        <w:rPr>
          <w:rFonts w:ascii="Verdana" w:hAnsi="Verdana"/>
          <w:b/>
          <w:sz w:val="20"/>
        </w:rPr>
        <w:t>,</w:t>
      </w:r>
      <w:r>
        <w:rPr>
          <w:rFonts w:ascii="Verdana" w:eastAsia="Verdana" w:hAnsi="Verdana"/>
          <w:sz w:val="20"/>
        </w:rPr>
        <w:t xml:space="preserve"> </w:t>
      </w:r>
      <w:r>
        <w:rPr>
          <w:rFonts w:ascii="Verdana" w:hAnsi="Verdana"/>
          <w:sz w:val="20"/>
        </w:rPr>
        <w:br/>
      </w:r>
      <w:r>
        <w:rPr>
          <w:rFonts w:ascii="Verdana" w:hAnsi="Verdana"/>
          <w:b/>
          <w:sz w:val="20"/>
        </w:rPr>
        <w:t>ul.</w:t>
      </w:r>
      <w:r>
        <w:rPr>
          <w:rFonts w:ascii="Verdana" w:eastAsia="Verdana" w:hAnsi="Verdana"/>
          <w:b/>
          <w:sz w:val="20"/>
        </w:rPr>
        <w:t xml:space="preserve"> </w:t>
      </w:r>
      <w:r>
        <w:rPr>
          <w:rFonts w:ascii="Verdana" w:hAnsi="Verdana"/>
          <w:b/>
          <w:sz w:val="20"/>
        </w:rPr>
        <w:t>Poznańska</w:t>
      </w:r>
      <w:r>
        <w:rPr>
          <w:rFonts w:ascii="Verdana" w:eastAsia="Verdana" w:hAnsi="Verdana"/>
          <w:b/>
          <w:sz w:val="20"/>
        </w:rPr>
        <w:t xml:space="preserve"> </w:t>
      </w:r>
      <w:r>
        <w:rPr>
          <w:rFonts w:ascii="Verdana" w:hAnsi="Verdana"/>
          <w:b/>
          <w:sz w:val="20"/>
        </w:rPr>
        <w:t>15</w:t>
      </w:r>
      <w:r>
        <w:rPr>
          <w:rFonts w:ascii="Verdana" w:eastAsia="Verdana" w:hAnsi="Verdana"/>
          <w:b/>
          <w:sz w:val="20"/>
        </w:rPr>
        <w:t xml:space="preserve"> </w:t>
      </w:r>
      <w:r>
        <w:rPr>
          <w:rFonts w:ascii="Verdana" w:hAnsi="Verdana"/>
          <w:b/>
          <w:sz w:val="20"/>
        </w:rPr>
        <w:t>62-200</w:t>
      </w:r>
      <w:r>
        <w:rPr>
          <w:rFonts w:ascii="Verdana" w:eastAsia="Verdana" w:hAnsi="Verdana"/>
          <w:b/>
          <w:sz w:val="20"/>
        </w:rPr>
        <w:t xml:space="preserve"> </w:t>
      </w:r>
      <w:r>
        <w:rPr>
          <w:rFonts w:ascii="Verdana" w:hAnsi="Verdana"/>
          <w:b/>
          <w:sz w:val="20"/>
        </w:rPr>
        <w:t>Gniezno</w:t>
      </w:r>
    </w:p>
    <w:p w14:paraId="1F18CFC8" w14:textId="74B834E0" w:rsidR="00E97111" w:rsidRDefault="00E97111" w:rsidP="00E97111">
      <w:pPr>
        <w:pStyle w:val="Zwykytekst1"/>
        <w:tabs>
          <w:tab w:val="left" w:leader="dot" w:pos="9360"/>
        </w:tabs>
        <w:spacing w:before="120"/>
        <w:rPr>
          <w:rFonts w:ascii="Verdana" w:eastAsia="Verdana" w:hAnsi="Verdana" w:cs="Verdana"/>
          <w:b/>
        </w:rPr>
      </w:pPr>
      <w:r>
        <w:rPr>
          <w:rFonts w:ascii="Verdana" w:hAnsi="Verdana" w:cs="Verdana"/>
          <w:b/>
          <w:color w:val="000000"/>
        </w:rPr>
        <w:t>W</w:t>
      </w:r>
      <w:r>
        <w:rPr>
          <w:rFonts w:ascii="Verdana" w:eastAsia="Verdana" w:hAnsi="Verdana" w:cs="Verdana"/>
          <w:b/>
          <w:color w:val="000000"/>
        </w:rPr>
        <w:t xml:space="preserve"> </w:t>
      </w:r>
      <w:r>
        <w:rPr>
          <w:rFonts w:ascii="Verdana" w:hAnsi="Verdana" w:cs="Verdana"/>
          <w:b/>
          <w:color w:val="000000"/>
        </w:rPr>
        <w:t>odpowiedzi</w:t>
      </w:r>
      <w:r>
        <w:rPr>
          <w:rFonts w:ascii="Verdana" w:eastAsia="Verdana" w:hAnsi="Verdana" w:cs="Verdana"/>
          <w:b/>
          <w:color w:val="000000"/>
        </w:rPr>
        <w:t xml:space="preserve"> </w:t>
      </w:r>
      <w:r>
        <w:rPr>
          <w:rFonts w:ascii="Verdana" w:hAnsi="Verdana" w:cs="Verdana"/>
          <w:b/>
          <w:color w:val="000000"/>
        </w:rPr>
        <w:t>na</w:t>
      </w:r>
      <w:r>
        <w:rPr>
          <w:rFonts w:ascii="Verdana" w:eastAsia="Verdana" w:hAnsi="Verdana" w:cs="Verdana"/>
          <w:b/>
          <w:color w:val="000000"/>
        </w:rPr>
        <w:t xml:space="preserve"> </w:t>
      </w:r>
      <w:r>
        <w:rPr>
          <w:rFonts w:ascii="Verdana" w:hAnsi="Verdana" w:cs="Verdana"/>
          <w:b/>
          <w:color w:val="000000"/>
        </w:rPr>
        <w:t>ogłoszenie</w:t>
      </w:r>
      <w:r>
        <w:rPr>
          <w:rFonts w:ascii="Verdana" w:eastAsia="Verdana" w:hAnsi="Verdana" w:cs="Verdana"/>
          <w:b/>
          <w:color w:val="000000"/>
        </w:rPr>
        <w:t xml:space="preserve"> </w:t>
      </w:r>
      <w:r>
        <w:rPr>
          <w:rFonts w:ascii="Verdana" w:hAnsi="Verdana" w:cs="Verdana"/>
          <w:b/>
          <w:color w:val="000000"/>
        </w:rPr>
        <w:t>o</w:t>
      </w:r>
      <w:r>
        <w:rPr>
          <w:rFonts w:ascii="Verdana" w:eastAsia="Verdana" w:hAnsi="Verdana" w:cs="Verdana"/>
          <w:b/>
        </w:rPr>
        <w:t xml:space="preserve"> </w:t>
      </w:r>
      <w:r>
        <w:rPr>
          <w:rFonts w:ascii="Verdana" w:hAnsi="Verdana" w:cs="Verdana"/>
          <w:b/>
        </w:rPr>
        <w:t>zamówieniu</w:t>
      </w:r>
      <w:r>
        <w:rPr>
          <w:rFonts w:ascii="Verdana" w:eastAsia="Verdana" w:hAnsi="Verdana" w:cs="Verdana"/>
          <w:b/>
        </w:rPr>
        <w:t xml:space="preserve"> </w:t>
      </w:r>
      <w:r>
        <w:rPr>
          <w:rFonts w:ascii="Verdana" w:hAnsi="Verdana" w:cs="Verdana"/>
          <w:b/>
        </w:rPr>
        <w:t>w</w:t>
      </w:r>
      <w:r>
        <w:rPr>
          <w:rFonts w:ascii="Verdana" w:eastAsia="Verdana" w:hAnsi="Verdana" w:cs="Verdana"/>
          <w:b/>
        </w:rPr>
        <w:t xml:space="preserve"> </w:t>
      </w:r>
      <w:r>
        <w:rPr>
          <w:rFonts w:ascii="Verdana" w:hAnsi="Verdana" w:cs="Verdana"/>
          <w:b/>
        </w:rPr>
        <w:t>postępowaniu</w:t>
      </w:r>
      <w:r>
        <w:rPr>
          <w:rFonts w:ascii="Verdana" w:eastAsia="Verdana" w:hAnsi="Verdana" w:cs="Verdana"/>
          <w:b/>
        </w:rPr>
        <w:t xml:space="preserve"> </w:t>
      </w:r>
      <w:r>
        <w:rPr>
          <w:rFonts w:ascii="Verdana" w:hAnsi="Verdana" w:cs="Verdana"/>
          <w:b/>
        </w:rPr>
        <w:t>o</w:t>
      </w:r>
      <w:r>
        <w:rPr>
          <w:rFonts w:ascii="Verdana" w:eastAsia="Verdana" w:hAnsi="Verdana" w:cs="Verdana"/>
          <w:b/>
        </w:rPr>
        <w:t xml:space="preserve"> </w:t>
      </w:r>
      <w:r>
        <w:rPr>
          <w:rFonts w:ascii="Verdana" w:hAnsi="Verdana" w:cs="Verdana"/>
          <w:b/>
        </w:rPr>
        <w:t>udzielenie</w:t>
      </w:r>
      <w:r>
        <w:rPr>
          <w:rFonts w:ascii="Verdana" w:eastAsia="Verdana" w:hAnsi="Verdana" w:cs="Verdana"/>
          <w:b/>
        </w:rPr>
        <w:t xml:space="preserve"> </w:t>
      </w:r>
      <w:r>
        <w:rPr>
          <w:rFonts w:ascii="Verdana" w:hAnsi="Verdana" w:cs="Verdana"/>
          <w:b/>
        </w:rPr>
        <w:t>zamówienia</w:t>
      </w:r>
      <w:r>
        <w:rPr>
          <w:rFonts w:ascii="Verdana" w:eastAsia="Verdana" w:hAnsi="Verdana" w:cs="Verdana"/>
          <w:b/>
        </w:rPr>
        <w:t xml:space="preserve"> </w:t>
      </w:r>
      <w:r>
        <w:rPr>
          <w:rFonts w:ascii="Verdana" w:hAnsi="Verdana" w:cs="Verdana"/>
          <w:b/>
        </w:rPr>
        <w:t>publicznego</w:t>
      </w:r>
      <w:r>
        <w:rPr>
          <w:rFonts w:ascii="Verdana" w:eastAsia="Verdana" w:hAnsi="Verdana" w:cs="Verdana"/>
          <w:b/>
        </w:rPr>
        <w:t xml:space="preserve"> </w:t>
      </w:r>
      <w:r>
        <w:rPr>
          <w:rFonts w:ascii="Verdana" w:hAnsi="Verdana" w:cs="Verdana"/>
          <w:b/>
        </w:rPr>
        <w:t>prowadzonym</w:t>
      </w:r>
      <w:r>
        <w:rPr>
          <w:rFonts w:ascii="Verdana" w:eastAsia="Verdana" w:hAnsi="Verdana" w:cs="Verdana"/>
          <w:b/>
        </w:rPr>
        <w:t xml:space="preserve"> </w:t>
      </w:r>
      <w:r>
        <w:rPr>
          <w:rFonts w:ascii="Verdana" w:hAnsi="Verdana" w:cs="Verdana"/>
          <w:b/>
        </w:rPr>
        <w:t>w</w:t>
      </w:r>
      <w:r>
        <w:rPr>
          <w:rFonts w:ascii="Verdana" w:eastAsia="Verdana" w:hAnsi="Verdana" w:cs="Verdana"/>
          <w:b/>
        </w:rPr>
        <w:t xml:space="preserve"> </w:t>
      </w:r>
      <w:r>
        <w:rPr>
          <w:rFonts w:ascii="Verdana" w:hAnsi="Verdana" w:cs="Verdana"/>
          <w:b/>
        </w:rPr>
        <w:t>trybie</w:t>
      </w:r>
      <w:r>
        <w:rPr>
          <w:rFonts w:ascii="Verdana" w:eastAsia="Verdana" w:hAnsi="Verdana" w:cs="Verdana"/>
          <w:b/>
        </w:rPr>
        <w:t xml:space="preserve"> </w:t>
      </w:r>
      <w:r>
        <w:rPr>
          <w:rFonts w:ascii="Verdana" w:hAnsi="Verdana" w:cs="Verdana"/>
          <w:b/>
        </w:rPr>
        <w:t>przetargu</w:t>
      </w:r>
      <w:r>
        <w:rPr>
          <w:rFonts w:ascii="Verdana" w:eastAsia="Verdana" w:hAnsi="Verdana" w:cs="Verdana"/>
          <w:b/>
        </w:rPr>
        <w:t xml:space="preserve"> </w:t>
      </w:r>
      <w:r>
        <w:rPr>
          <w:rFonts w:ascii="Verdana" w:hAnsi="Verdana" w:cs="Verdana"/>
          <w:b/>
        </w:rPr>
        <w:t>nieograniczonego</w:t>
      </w:r>
      <w:r>
        <w:rPr>
          <w:rFonts w:ascii="Verdana" w:eastAsia="Verdana" w:hAnsi="Verdana" w:cs="Verdana"/>
          <w:b/>
        </w:rPr>
        <w:t xml:space="preserve"> </w:t>
      </w:r>
      <w:r>
        <w:rPr>
          <w:rFonts w:ascii="Verdana" w:hAnsi="Verdana" w:cs="Verdana"/>
          <w:b/>
        </w:rPr>
        <w:t>na:</w:t>
      </w:r>
      <w:r>
        <w:rPr>
          <w:rFonts w:ascii="Verdana" w:eastAsia="Verdana" w:hAnsi="Verdana" w:cs="Verdana"/>
          <w:b/>
        </w:rPr>
        <w:t xml:space="preserve"> </w:t>
      </w:r>
    </w:p>
    <w:p w14:paraId="59D15DF9" w14:textId="77777777" w:rsidR="002D6911" w:rsidRDefault="002D6911" w:rsidP="00E97111">
      <w:pPr>
        <w:pStyle w:val="Zwykytekst1"/>
        <w:tabs>
          <w:tab w:val="left" w:leader="dot" w:pos="9360"/>
        </w:tabs>
        <w:spacing w:before="120"/>
        <w:rPr>
          <w:rFonts w:ascii="Verdana" w:eastAsia="Verdana" w:hAnsi="Verdana" w:cs="Verdana"/>
          <w:b/>
        </w:rPr>
      </w:pPr>
    </w:p>
    <w:p w14:paraId="4DD05604" w14:textId="77777777" w:rsidR="002D6911" w:rsidRPr="00124796" w:rsidRDefault="002D6911" w:rsidP="002D6911">
      <w:pPr>
        <w:pStyle w:val="Nagwek10"/>
        <w:rPr>
          <w:rFonts w:ascii="Verdana" w:eastAsia="Verdana" w:hAnsi="Verdana"/>
          <w:b/>
          <w:smallCaps/>
          <w:sz w:val="22"/>
          <w:szCs w:val="22"/>
        </w:rPr>
      </w:pPr>
      <w:r w:rsidRPr="00124796">
        <w:rPr>
          <w:rFonts w:ascii="Verdana" w:eastAsia="Verdana" w:hAnsi="Verdana"/>
          <w:b/>
          <w:smallCaps/>
          <w:sz w:val="22"/>
          <w:szCs w:val="22"/>
        </w:rPr>
        <w:t xml:space="preserve">„Odbiór, transport i utylizacja odpadów niebezpiecznych medycznych i odpadów innych niż niebezpieczne” </w:t>
      </w:r>
    </w:p>
    <w:p w14:paraId="7EA0E7E7" w14:textId="77777777" w:rsidR="00E97111" w:rsidRDefault="00E97111" w:rsidP="00E97111">
      <w:pPr>
        <w:pStyle w:val="Zwykytekst1"/>
        <w:tabs>
          <w:tab w:val="left" w:leader="dot" w:pos="9360"/>
        </w:tabs>
        <w:spacing w:before="120"/>
        <w:jc w:val="both"/>
      </w:pPr>
    </w:p>
    <w:p w14:paraId="7DED8F30" w14:textId="77777777" w:rsidR="00E97111" w:rsidRDefault="00E97111" w:rsidP="00E97111">
      <w:pPr>
        <w:pStyle w:val="Zwykytekst1"/>
        <w:tabs>
          <w:tab w:val="left" w:leader="dot" w:pos="9360"/>
        </w:tabs>
        <w:spacing w:before="120"/>
        <w:jc w:val="both"/>
        <w:rPr>
          <w:rFonts w:ascii="Verdana" w:hAnsi="Verdana" w:cs="Verdana"/>
        </w:rPr>
      </w:pPr>
      <w:r>
        <w:rPr>
          <w:rFonts w:ascii="Verdana" w:hAnsi="Verdana" w:cs="Verdana"/>
          <w:b/>
        </w:rPr>
        <w:t>MY</w:t>
      </w:r>
      <w:r>
        <w:rPr>
          <w:rFonts w:ascii="Verdana" w:eastAsia="Verdana" w:hAnsi="Verdana" w:cs="Verdana"/>
          <w:b/>
        </w:rPr>
        <w:t xml:space="preserve"> </w:t>
      </w:r>
      <w:r>
        <w:rPr>
          <w:rFonts w:ascii="Verdana" w:hAnsi="Verdana" w:cs="Verdana"/>
          <w:b/>
        </w:rPr>
        <w:t>NIŻEJ</w:t>
      </w:r>
      <w:r>
        <w:rPr>
          <w:rFonts w:ascii="Verdana" w:eastAsia="Verdana" w:hAnsi="Verdana" w:cs="Verdana"/>
          <w:b/>
        </w:rPr>
        <w:t xml:space="preserve"> </w:t>
      </w:r>
      <w:r>
        <w:rPr>
          <w:rFonts w:ascii="Verdana" w:hAnsi="Verdana" w:cs="Verdana"/>
          <w:b/>
        </w:rPr>
        <w:t>PODPISANI</w:t>
      </w:r>
    </w:p>
    <w:p w14:paraId="1D9B1176" w14:textId="77777777" w:rsidR="00E97111" w:rsidRDefault="00E97111" w:rsidP="00E97111">
      <w:pPr>
        <w:pStyle w:val="Zwykytekst1"/>
        <w:tabs>
          <w:tab w:val="left" w:leader="underscore" w:pos="9360"/>
        </w:tabs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ab/>
      </w:r>
    </w:p>
    <w:p w14:paraId="60F99A6E" w14:textId="77777777" w:rsidR="00E97111" w:rsidRDefault="00E97111" w:rsidP="00E97111">
      <w:pPr>
        <w:pStyle w:val="Zwykytekst1"/>
        <w:tabs>
          <w:tab w:val="left" w:leader="underscore" w:pos="9360"/>
        </w:tabs>
        <w:jc w:val="both"/>
        <w:rPr>
          <w:rFonts w:ascii="Verdana" w:hAnsi="Verdana" w:cs="Verdana"/>
        </w:rPr>
      </w:pPr>
    </w:p>
    <w:p w14:paraId="62A66180" w14:textId="77777777" w:rsidR="00E97111" w:rsidRDefault="00E97111" w:rsidP="00E97111">
      <w:pPr>
        <w:pStyle w:val="Zwykytekst1"/>
        <w:tabs>
          <w:tab w:val="left" w:leader="underscore" w:pos="9360"/>
        </w:tabs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ab/>
      </w:r>
    </w:p>
    <w:p w14:paraId="23F748CA" w14:textId="77777777" w:rsidR="00E97111" w:rsidRDefault="00E97111" w:rsidP="00E97111">
      <w:pPr>
        <w:pStyle w:val="Zwykytekst1"/>
        <w:tabs>
          <w:tab w:val="left" w:leader="dot" w:pos="9360"/>
        </w:tabs>
        <w:spacing w:before="120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działając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w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imieniu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i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na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rzecz</w:t>
      </w:r>
    </w:p>
    <w:p w14:paraId="60B02654" w14:textId="77777777" w:rsidR="00E97111" w:rsidRDefault="00E97111" w:rsidP="00E97111">
      <w:pPr>
        <w:pStyle w:val="Zwykytekst1"/>
        <w:tabs>
          <w:tab w:val="left" w:leader="underscore" w:pos="9360"/>
        </w:tabs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ab/>
      </w:r>
    </w:p>
    <w:p w14:paraId="60BB4027" w14:textId="77777777" w:rsidR="00E97111" w:rsidRDefault="00E97111" w:rsidP="00E97111">
      <w:pPr>
        <w:pStyle w:val="Zwykytekst1"/>
        <w:tabs>
          <w:tab w:val="left" w:leader="underscore" w:pos="9360"/>
        </w:tabs>
        <w:jc w:val="both"/>
        <w:rPr>
          <w:rFonts w:ascii="Verdana" w:hAnsi="Verdana" w:cs="Verdana"/>
        </w:rPr>
      </w:pPr>
    </w:p>
    <w:p w14:paraId="29609EB3" w14:textId="477B672F" w:rsidR="00E97111" w:rsidRDefault="00E97111" w:rsidP="00E97111">
      <w:pPr>
        <w:pStyle w:val="Zwykytekst1"/>
        <w:tabs>
          <w:tab w:val="left" w:leader="underscore" w:pos="9360"/>
        </w:tabs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ab/>
      </w:r>
    </w:p>
    <w:p w14:paraId="7AB5103E" w14:textId="77777777" w:rsidR="00E97111" w:rsidRDefault="00E97111" w:rsidP="00E97111">
      <w:pPr>
        <w:pStyle w:val="Zwykytekst1"/>
        <w:tabs>
          <w:tab w:val="left" w:leader="dot" w:pos="9072"/>
        </w:tabs>
        <w:jc w:val="center"/>
        <w:rPr>
          <w:rFonts w:ascii="Verdana" w:hAnsi="Verdana" w:cs="Verdana"/>
          <w:i/>
        </w:rPr>
      </w:pPr>
      <w:r>
        <w:rPr>
          <w:rFonts w:ascii="Verdana" w:eastAsia="Verdana" w:hAnsi="Verdana" w:cs="Verdana"/>
          <w:i/>
        </w:rPr>
        <w:t xml:space="preserve"> </w:t>
      </w:r>
      <w:r>
        <w:rPr>
          <w:rFonts w:ascii="Verdana" w:hAnsi="Verdana" w:cs="Verdana"/>
          <w:i/>
        </w:rPr>
        <w:t>(nazwa</w:t>
      </w:r>
      <w:r>
        <w:rPr>
          <w:rFonts w:ascii="Verdana" w:eastAsia="Verdana" w:hAnsi="Verdana" w:cs="Verdana"/>
          <w:i/>
        </w:rPr>
        <w:t xml:space="preserve"> </w:t>
      </w:r>
      <w:r>
        <w:rPr>
          <w:rFonts w:ascii="Verdana" w:hAnsi="Verdana" w:cs="Verdana"/>
          <w:i/>
        </w:rPr>
        <w:t>(firma)</w:t>
      </w:r>
      <w:r>
        <w:rPr>
          <w:rFonts w:ascii="Verdana" w:eastAsia="Verdana" w:hAnsi="Verdana" w:cs="Verdana"/>
          <w:i/>
        </w:rPr>
        <w:t xml:space="preserve"> </w:t>
      </w:r>
      <w:r>
        <w:rPr>
          <w:rFonts w:ascii="Verdana" w:hAnsi="Verdana" w:cs="Verdana"/>
          <w:i/>
        </w:rPr>
        <w:t>dokładny</w:t>
      </w:r>
      <w:r>
        <w:rPr>
          <w:rFonts w:ascii="Verdana" w:eastAsia="Verdana" w:hAnsi="Verdana" w:cs="Verdana"/>
          <w:i/>
        </w:rPr>
        <w:t xml:space="preserve"> </w:t>
      </w:r>
      <w:r>
        <w:rPr>
          <w:rFonts w:ascii="Verdana" w:hAnsi="Verdana" w:cs="Verdana"/>
          <w:i/>
        </w:rPr>
        <w:t>adres</w:t>
      </w:r>
      <w:r>
        <w:rPr>
          <w:rFonts w:ascii="Verdana" w:eastAsia="Verdana" w:hAnsi="Verdana" w:cs="Verdana"/>
          <w:i/>
        </w:rPr>
        <w:t xml:space="preserve"> </w:t>
      </w:r>
      <w:r>
        <w:rPr>
          <w:rFonts w:ascii="Verdana" w:hAnsi="Verdana" w:cs="Verdana"/>
          <w:i/>
        </w:rPr>
        <w:t>Wykonawcy/Wykonawców)</w:t>
      </w:r>
    </w:p>
    <w:p w14:paraId="0F3D04DA" w14:textId="3B046ACE" w:rsidR="00E97111" w:rsidRDefault="00E97111" w:rsidP="00E97111">
      <w:pPr>
        <w:pStyle w:val="Zwykytekst1"/>
        <w:tabs>
          <w:tab w:val="left" w:leader="dot" w:pos="9072"/>
        </w:tabs>
        <w:jc w:val="center"/>
        <w:rPr>
          <w:rFonts w:ascii="Verdana" w:hAnsi="Verdana" w:cs="Verdana"/>
          <w:i/>
        </w:rPr>
      </w:pPr>
      <w:r>
        <w:rPr>
          <w:rFonts w:ascii="Verdana" w:hAnsi="Verdana" w:cs="Verdana"/>
          <w:i/>
        </w:rPr>
        <w:t>(w</w:t>
      </w:r>
      <w:r>
        <w:rPr>
          <w:rFonts w:ascii="Verdana" w:eastAsia="Verdana" w:hAnsi="Verdana" w:cs="Verdana"/>
          <w:i/>
        </w:rPr>
        <w:t xml:space="preserve"> </w:t>
      </w:r>
      <w:r>
        <w:rPr>
          <w:rFonts w:ascii="Verdana" w:hAnsi="Verdana" w:cs="Verdana"/>
          <w:i/>
        </w:rPr>
        <w:t>przypadku</w:t>
      </w:r>
      <w:r>
        <w:rPr>
          <w:rFonts w:ascii="Verdana" w:eastAsia="Verdana" w:hAnsi="Verdana" w:cs="Verdana"/>
          <w:i/>
        </w:rPr>
        <w:t xml:space="preserve"> </w:t>
      </w:r>
      <w:r>
        <w:rPr>
          <w:rFonts w:ascii="Verdana" w:hAnsi="Verdana" w:cs="Verdana"/>
          <w:i/>
        </w:rPr>
        <w:t>składania</w:t>
      </w:r>
      <w:r>
        <w:rPr>
          <w:rFonts w:ascii="Verdana" w:eastAsia="Verdana" w:hAnsi="Verdana" w:cs="Verdana"/>
          <w:i/>
        </w:rPr>
        <w:t xml:space="preserve"> </w:t>
      </w:r>
      <w:r>
        <w:rPr>
          <w:rFonts w:ascii="Verdana" w:hAnsi="Verdana" w:cs="Verdana"/>
          <w:i/>
        </w:rPr>
        <w:t>oferty</w:t>
      </w:r>
      <w:r>
        <w:rPr>
          <w:rFonts w:ascii="Verdana" w:eastAsia="Verdana" w:hAnsi="Verdana" w:cs="Verdana"/>
          <w:i/>
        </w:rPr>
        <w:t xml:space="preserve"> </w:t>
      </w:r>
      <w:r>
        <w:rPr>
          <w:rFonts w:ascii="Verdana" w:hAnsi="Verdana" w:cs="Verdana"/>
          <w:i/>
        </w:rPr>
        <w:t>przez</w:t>
      </w:r>
      <w:r>
        <w:rPr>
          <w:rFonts w:ascii="Verdana" w:eastAsia="Verdana" w:hAnsi="Verdana" w:cs="Verdana"/>
          <w:i/>
        </w:rPr>
        <w:t xml:space="preserve"> </w:t>
      </w:r>
      <w:r>
        <w:rPr>
          <w:rFonts w:ascii="Verdana" w:hAnsi="Verdana" w:cs="Verdana"/>
          <w:i/>
        </w:rPr>
        <w:t>podmioty</w:t>
      </w:r>
      <w:r>
        <w:rPr>
          <w:rFonts w:ascii="Verdana" w:eastAsia="Verdana" w:hAnsi="Verdana" w:cs="Verdana"/>
          <w:i/>
        </w:rPr>
        <w:t xml:space="preserve"> </w:t>
      </w:r>
      <w:r>
        <w:rPr>
          <w:rFonts w:ascii="Verdana" w:hAnsi="Verdana" w:cs="Verdana"/>
          <w:i/>
        </w:rPr>
        <w:t>występujące</w:t>
      </w:r>
      <w:r>
        <w:rPr>
          <w:rFonts w:ascii="Verdana" w:eastAsia="Verdana" w:hAnsi="Verdana" w:cs="Verdana"/>
          <w:i/>
        </w:rPr>
        <w:t xml:space="preserve"> </w:t>
      </w:r>
      <w:r>
        <w:rPr>
          <w:rFonts w:ascii="Verdana" w:hAnsi="Verdana" w:cs="Verdana"/>
          <w:i/>
        </w:rPr>
        <w:t>wspólnie</w:t>
      </w:r>
      <w:r>
        <w:rPr>
          <w:rFonts w:ascii="Verdana" w:eastAsia="Verdana" w:hAnsi="Verdana" w:cs="Verdana"/>
          <w:i/>
        </w:rPr>
        <w:t xml:space="preserve"> </w:t>
      </w:r>
      <w:r>
        <w:rPr>
          <w:rFonts w:ascii="Verdana" w:hAnsi="Verdana" w:cs="Verdana"/>
          <w:i/>
        </w:rPr>
        <w:t>podać</w:t>
      </w:r>
      <w:r>
        <w:rPr>
          <w:rFonts w:ascii="Verdana" w:eastAsia="Verdana" w:hAnsi="Verdana" w:cs="Verdana"/>
          <w:i/>
        </w:rPr>
        <w:t xml:space="preserve"> </w:t>
      </w:r>
      <w:r>
        <w:rPr>
          <w:rFonts w:ascii="Verdana" w:hAnsi="Verdana" w:cs="Verdana"/>
          <w:i/>
        </w:rPr>
        <w:t>nazwy(firmy)</w:t>
      </w:r>
      <w:r>
        <w:rPr>
          <w:rFonts w:ascii="Verdana" w:eastAsia="Verdana" w:hAnsi="Verdana" w:cs="Verdana"/>
          <w:i/>
        </w:rPr>
        <w:t xml:space="preserve"> </w:t>
      </w:r>
      <w:r>
        <w:rPr>
          <w:rFonts w:ascii="Verdana" w:hAnsi="Verdana" w:cs="Verdana"/>
          <w:i/>
        </w:rPr>
        <w:t>i dokładne</w:t>
      </w:r>
      <w:r>
        <w:rPr>
          <w:rFonts w:ascii="Verdana" w:eastAsia="Verdana" w:hAnsi="Verdana" w:cs="Verdana"/>
          <w:i/>
        </w:rPr>
        <w:t xml:space="preserve"> </w:t>
      </w:r>
      <w:r>
        <w:rPr>
          <w:rFonts w:ascii="Verdana" w:hAnsi="Verdana" w:cs="Verdana"/>
          <w:i/>
        </w:rPr>
        <w:t>adresy</w:t>
      </w:r>
      <w:r>
        <w:rPr>
          <w:rFonts w:ascii="Verdana" w:eastAsia="Verdana" w:hAnsi="Verdana" w:cs="Verdana"/>
          <w:i/>
        </w:rPr>
        <w:t xml:space="preserve"> </w:t>
      </w:r>
      <w:r>
        <w:rPr>
          <w:rFonts w:ascii="Verdana" w:hAnsi="Verdana" w:cs="Verdana"/>
          <w:i/>
        </w:rPr>
        <w:t>wszystkich</w:t>
      </w:r>
      <w:r>
        <w:rPr>
          <w:rFonts w:ascii="Verdana" w:eastAsia="Verdana" w:hAnsi="Verdana" w:cs="Verdana"/>
          <w:i/>
        </w:rPr>
        <w:t xml:space="preserve"> </w:t>
      </w:r>
      <w:r>
        <w:rPr>
          <w:rFonts w:ascii="Verdana" w:hAnsi="Verdana" w:cs="Verdana"/>
          <w:i/>
        </w:rPr>
        <w:t>wspólników</w:t>
      </w:r>
      <w:r>
        <w:rPr>
          <w:rFonts w:ascii="Verdana" w:eastAsia="Verdana" w:hAnsi="Verdana" w:cs="Verdana"/>
          <w:i/>
        </w:rPr>
        <w:t xml:space="preserve"> </w:t>
      </w:r>
      <w:r>
        <w:rPr>
          <w:rFonts w:ascii="Verdana" w:hAnsi="Verdana" w:cs="Verdana"/>
          <w:i/>
        </w:rPr>
        <w:t>spółki</w:t>
      </w:r>
      <w:r>
        <w:rPr>
          <w:rFonts w:ascii="Verdana" w:eastAsia="Verdana" w:hAnsi="Verdana" w:cs="Verdana"/>
          <w:i/>
        </w:rPr>
        <w:t xml:space="preserve"> </w:t>
      </w:r>
      <w:r>
        <w:rPr>
          <w:rFonts w:ascii="Verdana" w:hAnsi="Verdana" w:cs="Verdana"/>
          <w:i/>
        </w:rPr>
        <w:t>cywilnej</w:t>
      </w:r>
      <w:r>
        <w:rPr>
          <w:rFonts w:ascii="Verdana" w:eastAsia="Verdana" w:hAnsi="Verdana" w:cs="Verdana"/>
          <w:i/>
        </w:rPr>
        <w:t xml:space="preserve"> </w:t>
      </w:r>
      <w:r>
        <w:rPr>
          <w:rFonts w:ascii="Verdana" w:hAnsi="Verdana" w:cs="Verdana"/>
          <w:i/>
        </w:rPr>
        <w:t>lub</w:t>
      </w:r>
      <w:r>
        <w:rPr>
          <w:rFonts w:ascii="Verdana" w:eastAsia="Verdana" w:hAnsi="Verdana" w:cs="Verdana"/>
          <w:i/>
        </w:rPr>
        <w:t xml:space="preserve"> </w:t>
      </w:r>
      <w:r>
        <w:rPr>
          <w:rFonts w:ascii="Verdana" w:hAnsi="Verdana" w:cs="Verdana"/>
          <w:i/>
        </w:rPr>
        <w:t>członków</w:t>
      </w:r>
      <w:r>
        <w:rPr>
          <w:rFonts w:ascii="Verdana" w:eastAsia="Verdana" w:hAnsi="Verdana" w:cs="Verdana"/>
          <w:i/>
        </w:rPr>
        <w:t xml:space="preserve"> </w:t>
      </w:r>
      <w:r>
        <w:rPr>
          <w:rFonts w:ascii="Verdana" w:hAnsi="Verdana" w:cs="Verdana"/>
          <w:i/>
        </w:rPr>
        <w:t>konsorcjum)</w:t>
      </w:r>
    </w:p>
    <w:p w14:paraId="5B409309" w14:textId="77777777" w:rsidR="00BF2EDB" w:rsidRDefault="00BF2EDB" w:rsidP="00B33611">
      <w:pPr>
        <w:pStyle w:val="Zwykytekst1"/>
        <w:tabs>
          <w:tab w:val="left" w:leader="dot" w:pos="9072"/>
        </w:tabs>
        <w:rPr>
          <w:rFonts w:ascii="Verdana" w:hAnsi="Verdana" w:cs="Verdana"/>
          <w:b/>
        </w:rPr>
      </w:pPr>
    </w:p>
    <w:p w14:paraId="0BB52273" w14:textId="51BD6581" w:rsidR="00BF2EDB" w:rsidRPr="00B33611" w:rsidRDefault="00E97111" w:rsidP="009763E5">
      <w:pPr>
        <w:pStyle w:val="Zwykytekst1"/>
        <w:numPr>
          <w:ilvl w:val="0"/>
          <w:numId w:val="1"/>
        </w:numPr>
        <w:spacing w:line="360" w:lineRule="exact"/>
        <w:jc w:val="both"/>
        <w:rPr>
          <w:rFonts w:ascii="Verdana" w:eastAsia="Verdana" w:hAnsi="Verdana" w:cs="Verdana"/>
        </w:rPr>
      </w:pPr>
      <w:r>
        <w:rPr>
          <w:rFonts w:ascii="Verdana" w:hAnsi="Verdana" w:cs="Verdana"/>
          <w:b/>
        </w:rPr>
        <w:t>SKŁADAMY</w:t>
      </w:r>
      <w:r>
        <w:rPr>
          <w:rFonts w:ascii="Verdana" w:eastAsia="Verdana" w:hAnsi="Verdana" w:cs="Verdana"/>
          <w:b/>
        </w:rPr>
        <w:t xml:space="preserve"> </w:t>
      </w:r>
      <w:r>
        <w:rPr>
          <w:rFonts w:ascii="Verdana" w:hAnsi="Verdana" w:cs="Verdana"/>
          <w:b/>
        </w:rPr>
        <w:t>OFERTĘ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na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wykonanie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przedmiotu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zamówienia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zgodnie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ze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 Specyfikacją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Warunków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Zamówienia.</w:t>
      </w:r>
      <w:r>
        <w:rPr>
          <w:rFonts w:ascii="Verdana" w:eastAsia="Verdana" w:hAnsi="Verdana" w:cs="Verdana"/>
        </w:rPr>
        <w:t xml:space="preserve">  </w:t>
      </w:r>
    </w:p>
    <w:p w14:paraId="3401F2B6" w14:textId="46CD4AFF" w:rsidR="00E97111" w:rsidRPr="00BF2EDB" w:rsidRDefault="00E97111" w:rsidP="009763E5">
      <w:pPr>
        <w:pStyle w:val="Zwykytekst1"/>
        <w:numPr>
          <w:ilvl w:val="0"/>
          <w:numId w:val="1"/>
        </w:numPr>
        <w:spacing w:line="360" w:lineRule="exact"/>
        <w:jc w:val="both"/>
        <w:rPr>
          <w:rFonts w:ascii="Verdana" w:hAnsi="Verdana" w:cs="Verdana"/>
          <w:b/>
        </w:rPr>
      </w:pPr>
      <w:r>
        <w:rPr>
          <w:rFonts w:ascii="Verdana" w:hAnsi="Verdana" w:cs="Verdana"/>
          <w:b/>
        </w:rPr>
        <w:t>OŚWIADCZAMY,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że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zapoznaliśmy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się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ze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Specyfikacją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Warunków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Zamówienia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(SWZ)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oraz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wyjaśnieniami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i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zmianami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SWZ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przekazanymi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przez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Zamawiającego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i uznajemy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się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za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związanych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określonymi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w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nich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postanowieniami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i zasadami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postępowania.</w:t>
      </w:r>
    </w:p>
    <w:p w14:paraId="2803F616" w14:textId="77777777" w:rsidR="00BF2EDB" w:rsidRDefault="00BF2EDB" w:rsidP="00BF2EDB">
      <w:pPr>
        <w:pStyle w:val="Zwykytekst1"/>
        <w:spacing w:line="360" w:lineRule="exact"/>
        <w:jc w:val="both"/>
        <w:rPr>
          <w:rFonts w:ascii="Verdana" w:hAnsi="Verdana" w:cs="Verdana"/>
          <w:b/>
        </w:rPr>
      </w:pPr>
    </w:p>
    <w:p w14:paraId="5FAA064D" w14:textId="75835CB7" w:rsidR="00E566A9" w:rsidRPr="008A1112" w:rsidRDefault="00E97111" w:rsidP="00E97111">
      <w:pPr>
        <w:pStyle w:val="Zwykytekst1"/>
        <w:numPr>
          <w:ilvl w:val="0"/>
          <w:numId w:val="1"/>
        </w:numPr>
        <w:spacing w:line="360" w:lineRule="auto"/>
        <w:jc w:val="both"/>
      </w:pPr>
      <w:r>
        <w:rPr>
          <w:rFonts w:ascii="Verdana" w:hAnsi="Verdana" w:cs="Verdana"/>
          <w:b/>
        </w:rPr>
        <w:t>OFERUJEMY</w:t>
      </w:r>
      <w:r>
        <w:rPr>
          <w:rFonts w:ascii="Verdana" w:eastAsia="Verdana" w:hAnsi="Verdana" w:cs="Verdana"/>
          <w:b/>
        </w:rPr>
        <w:t xml:space="preserve"> </w:t>
      </w:r>
      <w:r>
        <w:rPr>
          <w:rFonts w:ascii="Verdana" w:hAnsi="Verdana" w:cs="Verdana"/>
          <w:b/>
        </w:rPr>
        <w:t>wykonanie</w:t>
      </w:r>
      <w:r>
        <w:rPr>
          <w:rFonts w:ascii="Verdana" w:eastAsia="Verdana" w:hAnsi="Verdana" w:cs="Verdana"/>
          <w:b/>
        </w:rPr>
        <w:t xml:space="preserve"> </w:t>
      </w:r>
      <w:r>
        <w:rPr>
          <w:rFonts w:ascii="Verdana" w:hAnsi="Verdana" w:cs="Verdana"/>
          <w:b/>
        </w:rPr>
        <w:t>przedmiotu</w:t>
      </w:r>
      <w:r>
        <w:rPr>
          <w:rFonts w:ascii="Verdana" w:eastAsia="Verdana" w:hAnsi="Verdana" w:cs="Verdana"/>
          <w:b/>
        </w:rPr>
        <w:t xml:space="preserve"> </w:t>
      </w:r>
      <w:r>
        <w:rPr>
          <w:rFonts w:ascii="Verdana" w:hAnsi="Verdana" w:cs="Verdana"/>
          <w:b/>
        </w:rPr>
        <w:t>zamówienia</w:t>
      </w:r>
      <w:r>
        <w:rPr>
          <w:rFonts w:ascii="Verdana" w:eastAsia="Verdana" w:hAnsi="Verdana" w:cs="Verdana"/>
          <w:b/>
        </w:rPr>
        <w:t xml:space="preserve"> za cenę </w:t>
      </w:r>
      <w:r>
        <w:rPr>
          <w:rFonts w:ascii="Verdana" w:hAnsi="Verdana" w:cs="Verdana"/>
          <w:b/>
        </w:rPr>
        <w:t>w</w:t>
      </w:r>
      <w:r>
        <w:rPr>
          <w:rFonts w:ascii="Verdana" w:eastAsia="Verdana" w:hAnsi="Verdana" w:cs="Verdana"/>
          <w:b/>
        </w:rPr>
        <w:t xml:space="preserve"> </w:t>
      </w:r>
      <w:r>
        <w:rPr>
          <w:rFonts w:ascii="Verdana" w:hAnsi="Verdana" w:cs="Verdana"/>
          <w:b/>
        </w:rPr>
        <w:t>wysokości:</w:t>
      </w:r>
    </w:p>
    <w:p w14:paraId="784826D9" w14:textId="1E453591" w:rsidR="00BC2016" w:rsidRPr="00BC2016" w:rsidRDefault="00E97111" w:rsidP="00BC2016">
      <w:pPr>
        <w:pStyle w:val="Zwykytekst1"/>
        <w:spacing w:line="360" w:lineRule="auto"/>
        <w:jc w:val="both"/>
        <w:rPr>
          <w:rFonts w:ascii="Verdana" w:hAnsi="Verdana" w:cs="Verdana"/>
          <w:b/>
          <w:color w:val="000000"/>
        </w:rPr>
      </w:pPr>
      <w:r>
        <w:rPr>
          <w:rFonts w:ascii="Verdana" w:hAnsi="Verdana" w:cs="Verdana"/>
          <w:b/>
          <w:color w:val="000000"/>
        </w:rPr>
        <w:lastRenderedPageBreak/>
        <w:br/>
      </w:r>
      <w:r w:rsidR="00BC2016" w:rsidRPr="00BC2016">
        <w:rPr>
          <w:rFonts w:ascii="Verdana" w:hAnsi="Verdana" w:cs="Verdana"/>
          <w:b/>
          <w:color w:val="000000"/>
        </w:rPr>
        <w:t>Cena netto za 1 kg...................................PLN</w:t>
      </w:r>
    </w:p>
    <w:p w14:paraId="03073F1C" w14:textId="77777777" w:rsidR="00BC2016" w:rsidRPr="00BC2016" w:rsidRDefault="00BC2016" w:rsidP="00BC2016">
      <w:pPr>
        <w:pStyle w:val="Zwykytekst1"/>
        <w:spacing w:line="360" w:lineRule="auto"/>
        <w:jc w:val="both"/>
        <w:rPr>
          <w:rFonts w:ascii="Verdana" w:hAnsi="Verdana" w:cs="Verdana"/>
          <w:b/>
          <w:color w:val="000000"/>
        </w:rPr>
      </w:pPr>
      <w:r w:rsidRPr="00BC2016">
        <w:rPr>
          <w:rFonts w:ascii="Verdana" w:hAnsi="Verdana" w:cs="Verdana"/>
          <w:b/>
          <w:color w:val="000000"/>
        </w:rPr>
        <w:t>Podatek VAT  ..........................................PLN</w:t>
      </w:r>
    </w:p>
    <w:p w14:paraId="566D7699" w14:textId="6024CC4C" w:rsidR="00E97111" w:rsidRDefault="00BC2016" w:rsidP="00BC2016">
      <w:pPr>
        <w:pStyle w:val="Zwykytekst1"/>
        <w:spacing w:line="360" w:lineRule="auto"/>
        <w:jc w:val="both"/>
        <w:rPr>
          <w:rFonts w:ascii="Verdana" w:hAnsi="Verdana" w:cs="Verdana"/>
          <w:b/>
          <w:color w:val="000000"/>
        </w:rPr>
      </w:pPr>
      <w:r w:rsidRPr="00BC2016">
        <w:rPr>
          <w:rFonts w:ascii="Verdana" w:hAnsi="Verdana" w:cs="Verdana"/>
          <w:b/>
          <w:color w:val="000000"/>
        </w:rPr>
        <w:t>Cena brutto za 1kg ..................................PLN</w:t>
      </w:r>
    </w:p>
    <w:p w14:paraId="67414995" w14:textId="77777777" w:rsidR="0029418B" w:rsidRDefault="0029418B" w:rsidP="00BC2016">
      <w:pPr>
        <w:pStyle w:val="Zwykytekst1"/>
        <w:spacing w:line="360" w:lineRule="auto"/>
        <w:jc w:val="both"/>
      </w:pPr>
    </w:p>
    <w:p w14:paraId="34DEE155" w14:textId="77777777" w:rsidR="00BC2016" w:rsidRDefault="00BC2016" w:rsidP="00BC2016">
      <w:pPr>
        <w:spacing w:line="48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Cena za 1kg odpadów jest taka sama dla wszystkich wymienionych kodów odpadów.</w:t>
      </w:r>
    </w:p>
    <w:p w14:paraId="65775B6F" w14:textId="2E8481DD" w:rsidR="00BC2016" w:rsidRPr="005A1B7C" w:rsidRDefault="00BC2016" w:rsidP="00BC2016">
      <w:pPr>
        <w:spacing w:line="480" w:lineRule="auto"/>
        <w:jc w:val="both"/>
        <w:rPr>
          <w:rFonts w:ascii="Verdana" w:eastAsia="Verdana" w:hAnsi="Verdana"/>
          <w:bCs/>
          <w:spacing w:val="4"/>
          <w:kern w:val="1"/>
          <w:sz w:val="20"/>
        </w:rPr>
      </w:pPr>
      <w:r>
        <w:rPr>
          <w:rFonts w:ascii="Verdana" w:eastAsia="Verdana" w:hAnsi="Verdana"/>
          <w:b/>
          <w:bCs/>
          <w:spacing w:val="4"/>
          <w:kern w:val="1"/>
          <w:sz w:val="20"/>
        </w:rPr>
        <w:t>C</w:t>
      </w:r>
      <w:r w:rsidRPr="009B41F9">
        <w:rPr>
          <w:rFonts w:ascii="Verdana" w:eastAsia="Verdana" w:hAnsi="Verdana"/>
          <w:b/>
          <w:bCs/>
          <w:spacing w:val="4"/>
          <w:kern w:val="1"/>
          <w:sz w:val="20"/>
        </w:rPr>
        <w:t xml:space="preserve">zas </w:t>
      </w:r>
      <w:r>
        <w:rPr>
          <w:rFonts w:ascii="Verdana" w:eastAsia="Verdana" w:hAnsi="Verdana"/>
          <w:b/>
          <w:bCs/>
          <w:spacing w:val="4"/>
          <w:kern w:val="1"/>
          <w:sz w:val="20"/>
        </w:rPr>
        <w:t xml:space="preserve">reakcji awaryjnego wywozu odpadów : ………… </w:t>
      </w:r>
      <w:r w:rsidRPr="005A1B7C">
        <w:rPr>
          <w:rFonts w:ascii="Verdana" w:eastAsia="Verdana" w:hAnsi="Verdana"/>
          <w:bCs/>
          <w:spacing w:val="4"/>
          <w:kern w:val="1"/>
          <w:sz w:val="20"/>
        </w:rPr>
        <w:t>godzin</w:t>
      </w:r>
    </w:p>
    <w:p w14:paraId="76EC6098" w14:textId="6A09C4F6" w:rsidR="00347B87" w:rsidRPr="00BC2016" w:rsidRDefault="00BC2016" w:rsidP="00BC2016">
      <w:pPr>
        <w:spacing w:line="480" w:lineRule="auto"/>
        <w:jc w:val="both"/>
        <w:rPr>
          <w:rFonts w:ascii="Verdana" w:eastAsia="Verdana" w:hAnsi="Verdana"/>
          <w:bCs/>
          <w:kern w:val="1"/>
          <w:sz w:val="25"/>
        </w:rPr>
      </w:pPr>
      <w:r w:rsidRPr="005A1B7C">
        <w:rPr>
          <w:rFonts w:ascii="Verdana" w:eastAsia="Verdana" w:hAnsi="Verdana"/>
          <w:bCs/>
          <w:spacing w:val="4"/>
          <w:kern w:val="1"/>
          <w:sz w:val="20"/>
        </w:rPr>
        <w:t>Miejsce utylizacji:</w:t>
      </w:r>
      <w:r>
        <w:rPr>
          <w:rFonts w:ascii="Verdana" w:eastAsia="Verdana" w:hAnsi="Verdana"/>
          <w:bCs/>
          <w:spacing w:val="4"/>
          <w:kern w:val="1"/>
          <w:sz w:val="20"/>
        </w:rPr>
        <w:t xml:space="preserve"> …………………………………………………………………………</w:t>
      </w:r>
    </w:p>
    <w:p w14:paraId="15CC4575" w14:textId="330033A0" w:rsidR="00E97111" w:rsidRDefault="00347B87" w:rsidP="00E97111">
      <w:pPr>
        <w:pStyle w:val="Zwykytekst3"/>
        <w:spacing w:line="360" w:lineRule="exact"/>
        <w:jc w:val="both"/>
        <w:rPr>
          <w:rFonts w:ascii="Verdana" w:hAnsi="Verdana" w:cs="Verdana"/>
        </w:rPr>
      </w:pPr>
      <w:r>
        <w:rPr>
          <w:rFonts w:ascii="Verdana" w:hAnsi="Verdana" w:cs="Verdana"/>
          <w:b/>
        </w:rPr>
        <w:t>6</w:t>
      </w:r>
      <w:r w:rsidR="00E97111">
        <w:rPr>
          <w:rFonts w:ascii="Verdana" w:hAnsi="Verdana" w:cs="Verdana"/>
          <w:b/>
        </w:rPr>
        <w:t>.</w:t>
      </w:r>
      <w:r w:rsidR="00E97111">
        <w:rPr>
          <w:rFonts w:ascii="Verdana" w:eastAsia="Verdana" w:hAnsi="Verdana" w:cs="Verdana"/>
          <w:b/>
        </w:rPr>
        <w:t xml:space="preserve"> </w:t>
      </w:r>
      <w:r w:rsidR="00E97111">
        <w:rPr>
          <w:rFonts w:ascii="Verdana" w:hAnsi="Verdana" w:cs="Verdana"/>
          <w:b/>
        </w:rPr>
        <w:t>ZAMÓWIENIE</w:t>
      </w:r>
      <w:r w:rsidR="00E97111">
        <w:rPr>
          <w:rFonts w:ascii="Verdana" w:eastAsia="Verdana" w:hAnsi="Verdana" w:cs="Verdana"/>
          <w:b/>
        </w:rPr>
        <w:t xml:space="preserve"> </w:t>
      </w:r>
      <w:r w:rsidR="00E97111">
        <w:rPr>
          <w:rFonts w:ascii="Verdana" w:hAnsi="Verdana" w:cs="Verdana"/>
          <w:b/>
        </w:rPr>
        <w:t>ZREALIZUJEMY</w:t>
      </w:r>
      <w:r w:rsidR="00E97111">
        <w:rPr>
          <w:rFonts w:ascii="Verdana" w:eastAsia="Verdana" w:hAnsi="Verdana" w:cs="Verdana"/>
          <w:b/>
        </w:rPr>
        <w:t xml:space="preserve"> </w:t>
      </w:r>
      <w:r w:rsidR="00E97111">
        <w:rPr>
          <w:rFonts w:ascii="Verdana" w:hAnsi="Verdana" w:cs="Verdana"/>
        </w:rPr>
        <w:t>sami*/przy</w:t>
      </w:r>
      <w:r w:rsidR="00E97111">
        <w:rPr>
          <w:rFonts w:ascii="Verdana" w:eastAsia="Verdana" w:hAnsi="Verdana" w:cs="Verdana"/>
        </w:rPr>
        <w:t xml:space="preserve"> </w:t>
      </w:r>
      <w:r w:rsidR="00E97111">
        <w:rPr>
          <w:rFonts w:ascii="Verdana" w:hAnsi="Verdana" w:cs="Verdana"/>
        </w:rPr>
        <w:t xml:space="preserve">udziale </w:t>
      </w:r>
      <w:r w:rsidR="00E97111" w:rsidRPr="00F906AF">
        <w:rPr>
          <w:rFonts w:ascii="Verdana" w:hAnsi="Verdana" w:cs="Verdana"/>
          <w:color w:val="000000"/>
        </w:rPr>
        <w:t>następujących</w:t>
      </w:r>
      <w:r w:rsidR="00E97111" w:rsidRPr="00F906AF">
        <w:rPr>
          <w:rFonts w:ascii="Verdana" w:eastAsia="Verdana" w:hAnsi="Verdana" w:cs="Verdana"/>
          <w:color w:val="000000"/>
        </w:rPr>
        <w:t xml:space="preserve"> </w:t>
      </w:r>
      <w:r w:rsidR="00E97111">
        <w:rPr>
          <w:rFonts w:ascii="Verdana" w:hAnsi="Verdana" w:cs="Verdana"/>
        </w:rPr>
        <w:t>podwykonawców</w:t>
      </w:r>
      <w:r w:rsidR="00E97111">
        <w:rPr>
          <w:rFonts w:ascii="Verdana" w:eastAsia="Verdana" w:hAnsi="Verdana" w:cs="Verdana"/>
        </w:rPr>
        <w:t xml:space="preserve"> </w:t>
      </w:r>
      <w:r w:rsidR="000F02AF">
        <w:rPr>
          <w:rFonts w:ascii="Verdana" w:eastAsia="Verdana" w:hAnsi="Verdana" w:cs="Verdana"/>
        </w:rPr>
        <w:br/>
      </w:r>
      <w:r w:rsidR="00E97111">
        <w:rPr>
          <w:rFonts w:ascii="Verdana" w:hAnsi="Verdana" w:cs="Verdana"/>
        </w:rPr>
        <w:t>w</w:t>
      </w:r>
      <w:r w:rsidR="00E97111">
        <w:rPr>
          <w:rFonts w:ascii="Verdana" w:eastAsia="Verdana" w:hAnsi="Verdana" w:cs="Verdana"/>
        </w:rPr>
        <w:t xml:space="preserve"> </w:t>
      </w:r>
      <w:r w:rsidR="00E97111">
        <w:rPr>
          <w:rFonts w:ascii="Verdana" w:hAnsi="Verdana" w:cs="Verdana"/>
        </w:rPr>
        <w:t>następującej</w:t>
      </w:r>
      <w:r w:rsidR="00E97111">
        <w:rPr>
          <w:rFonts w:ascii="Verdana" w:eastAsia="Verdana" w:hAnsi="Verdana" w:cs="Verdana"/>
        </w:rPr>
        <w:t xml:space="preserve"> </w:t>
      </w:r>
      <w:r w:rsidR="00E97111">
        <w:rPr>
          <w:rFonts w:ascii="Verdana" w:hAnsi="Verdana" w:cs="Verdana"/>
        </w:rPr>
        <w:t>części</w:t>
      </w:r>
      <w:r w:rsidR="00E97111">
        <w:rPr>
          <w:rFonts w:ascii="Verdana" w:eastAsia="Verdana" w:hAnsi="Verdana" w:cs="Verdana"/>
        </w:rPr>
        <w:t xml:space="preserve"> </w:t>
      </w:r>
      <w:r w:rsidR="00E97111">
        <w:rPr>
          <w:rFonts w:ascii="Verdana" w:hAnsi="Verdana" w:cs="Verdana"/>
        </w:rPr>
        <w:t>zamówienia</w:t>
      </w:r>
      <w:r w:rsidR="00E97111">
        <w:rPr>
          <w:rFonts w:ascii="Verdana" w:eastAsia="Verdana" w:hAnsi="Verdana" w:cs="Verdana"/>
        </w:rPr>
        <w:t xml:space="preserve"> </w:t>
      </w:r>
      <w:r w:rsidR="00E97111">
        <w:rPr>
          <w:rFonts w:ascii="Verdana" w:hAnsi="Verdana" w:cs="Verdana"/>
        </w:rPr>
        <w:t>*:</w:t>
      </w:r>
    </w:p>
    <w:p w14:paraId="589147BC" w14:textId="77777777" w:rsidR="00E97111" w:rsidRDefault="00E97111" w:rsidP="00E97111">
      <w:pPr>
        <w:pStyle w:val="Zwykytekst3"/>
        <w:tabs>
          <w:tab w:val="left" w:leader="underscore" w:pos="9360"/>
        </w:tabs>
        <w:jc w:val="both"/>
        <w:rPr>
          <w:rFonts w:ascii="Verdana" w:eastAsia="Verdana" w:hAnsi="Verdana" w:cs="Verdana"/>
          <w:i/>
          <w:sz w:val="16"/>
        </w:rPr>
      </w:pPr>
      <w:r>
        <w:rPr>
          <w:rFonts w:ascii="Verdana" w:hAnsi="Verdana" w:cs="Verdana"/>
        </w:rPr>
        <w:tab/>
      </w:r>
    </w:p>
    <w:p w14:paraId="5879D3E8" w14:textId="77777777" w:rsidR="00E97111" w:rsidRDefault="00E97111" w:rsidP="00E97111">
      <w:pPr>
        <w:pStyle w:val="Zwykytekst3"/>
        <w:tabs>
          <w:tab w:val="left" w:leader="dot" w:pos="7740"/>
        </w:tabs>
        <w:spacing w:line="360" w:lineRule="exact"/>
        <w:jc w:val="center"/>
        <w:rPr>
          <w:rFonts w:ascii="Verdana" w:hAnsi="Verdana" w:cs="Verdana"/>
        </w:rPr>
      </w:pPr>
      <w:r>
        <w:rPr>
          <w:rFonts w:ascii="Verdana" w:eastAsia="Verdana" w:hAnsi="Verdana" w:cs="Verdana"/>
          <w:i/>
          <w:sz w:val="16"/>
        </w:rPr>
        <w:t xml:space="preserve"> </w:t>
      </w:r>
      <w:r>
        <w:rPr>
          <w:rFonts w:ascii="Verdana" w:hAnsi="Verdana" w:cs="Verdana"/>
          <w:i/>
          <w:sz w:val="16"/>
        </w:rPr>
        <w:t>(</w:t>
      </w:r>
      <w:r w:rsidRPr="00F906AF">
        <w:rPr>
          <w:rFonts w:ascii="Verdana" w:hAnsi="Verdana" w:cs="Verdana"/>
          <w:i/>
          <w:color w:val="000000"/>
          <w:sz w:val="16"/>
        </w:rPr>
        <w:t>nazwa i</w:t>
      </w:r>
      <w:r>
        <w:rPr>
          <w:rFonts w:ascii="Verdana" w:hAnsi="Verdana" w:cs="Verdana"/>
          <w:b/>
          <w:i/>
          <w:color w:val="0070C0"/>
          <w:sz w:val="16"/>
        </w:rPr>
        <w:t xml:space="preserve"> </w:t>
      </w:r>
      <w:r>
        <w:rPr>
          <w:rFonts w:ascii="Verdana" w:hAnsi="Verdana" w:cs="Verdana"/>
          <w:i/>
          <w:sz w:val="16"/>
        </w:rPr>
        <w:t>zakres)</w:t>
      </w:r>
      <w:r>
        <w:rPr>
          <w:rFonts w:ascii="Verdana" w:eastAsia="Verdana" w:hAnsi="Verdana" w:cs="Verdana"/>
          <w:i/>
          <w:sz w:val="16"/>
        </w:rPr>
        <w:t xml:space="preserve"> </w:t>
      </w:r>
    </w:p>
    <w:p w14:paraId="54C3589A" w14:textId="77777777" w:rsidR="00E97111" w:rsidRDefault="00E97111" w:rsidP="00E97111">
      <w:pPr>
        <w:pStyle w:val="Zwykytekst3"/>
        <w:tabs>
          <w:tab w:val="left" w:leader="underscore" w:pos="9360"/>
        </w:tabs>
        <w:jc w:val="both"/>
        <w:rPr>
          <w:rFonts w:ascii="Verdana" w:eastAsia="Verdana" w:hAnsi="Verdana" w:cs="Verdana"/>
          <w:i/>
          <w:sz w:val="16"/>
        </w:rPr>
      </w:pPr>
      <w:r>
        <w:rPr>
          <w:rFonts w:ascii="Verdana" w:hAnsi="Verdana" w:cs="Verdana"/>
        </w:rPr>
        <w:tab/>
      </w:r>
    </w:p>
    <w:p w14:paraId="652AE64F" w14:textId="77777777" w:rsidR="00E97111" w:rsidRDefault="00E97111" w:rsidP="00E97111">
      <w:pPr>
        <w:pStyle w:val="Zwykytekst3"/>
        <w:tabs>
          <w:tab w:val="left" w:leader="dot" w:pos="7740"/>
        </w:tabs>
        <w:spacing w:line="360" w:lineRule="exact"/>
        <w:jc w:val="center"/>
        <w:rPr>
          <w:rFonts w:ascii="Verdana" w:hAnsi="Verdana" w:cs="Verdana"/>
          <w:i/>
          <w:sz w:val="16"/>
        </w:rPr>
      </w:pPr>
      <w:r>
        <w:rPr>
          <w:rFonts w:ascii="Verdana" w:eastAsia="Verdana" w:hAnsi="Verdana" w:cs="Verdana"/>
          <w:i/>
          <w:sz w:val="16"/>
        </w:rPr>
        <w:t xml:space="preserve"> </w:t>
      </w:r>
      <w:r>
        <w:rPr>
          <w:rFonts w:ascii="Verdana" w:hAnsi="Verdana" w:cs="Verdana"/>
          <w:i/>
          <w:sz w:val="16"/>
        </w:rPr>
        <w:t>(</w:t>
      </w:r>
      <w:r w:rsidRPr="00F906AF">
        <w:rPr>
          <w:rFonts w:ascii="Verdana" w:hAnsi="Verdana" w:cs="Verdana"/>
          <w:i/>
          <w:color w:val="000000"/>
          <w:sz w:val="16"/>
        </w:rPr>
        <w:t>nazwa i</w:t>
      </w:r>
      <w:r>
        <w:rPr>
          <w:rFonts w:ascii="Verdana" w:hAnsi="Verdana" w:cs="Verdana"/>
          <w:b/>
          <w:i/>
          <w:color w:val="0070C0"/>
          <w:sz w:val="16"/>
        </w:rPr>
        <w:t xml:space="preserve"> </w:t>
      </w:r>
      <w:r>
        <w:rPr>
          <w:rFonts w:ascii="Verdana" w:hAnsi="Verdana" w:cs="Verdana"/>
          <w:i/>
          <w:sz w:val="16"/>
        </w:rPr>
        <w:t>zakres)</w:t>
      </w:r>
    </w:p>
    <w:p w14:paraId="39D240C9" w14:textId="77777777" w:rsidR="00E97111" w:rsidRDefault="00E97111" w:rsidP="00E97111">
      <w:pPr>
        <w:pStyle w:val="Zwykytekst3"/>
        <w:tabs>
          <w:tab w:val="left" w:leader="dot" w:pos="7740"/>
        </w:tabs>
        <w:spacing w:line="360" w:lineRule="exact"/>
        <w:jc w:val="center"/>
        <w:rPr>
          <w:rFonts w:ascii="Verdana" w:hAnsi="Verdana" w:cs="Verdana"/>
          <w:i/>
          <w:sz w:val="16"/>
        </w:rPr>
      </w:pPr>
    </w:p>
    <w:p w14:paraId="520C41ED" w14:textId="77777777" w:rsidR="00E97111" w:rsidRDefault="00E97111" w:rsidP="00E97111">
      <w:pPr>
        <w:pStyle w:val="Zwykytekst3"/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leader="dot" w:pos="7740"/>
        </w:tabs>
        <w:spacing w:line="360" w:lineRule="exact"/>
        <w:jc w:val="center"/>
        <w:rPr>
          <w:rFonts w:ascii="Verdana" w:hAnsi="Verdana" w:cs="Verdana"/>
          <w:b/>
        </w:rPr>
      </w:pPr>
      <w:r>
        <w:rPr>
          <w:rFonts w:ascii="Verdana" w:hAnsi="Verdana" w:cs="Verdana"/>
          <w:i/>
          <w:sz w:val="16"/>
        </w:rPr>
        <w:t>(</w:t>
      </w:r>
      <w:r w:rsidRPr="00F906AF">
        <w:rPr>
          <w:rFonts w:ascii="Verdana" w:hAnsi="Verdana" w:cs="Verdana"/>
          <w:i/>
          <w:color w:val="000000"/>
          <w:sz w:val="16"/>
        </w:rPr>
        <w:t>nazwa i</w:t>
      </w:r>
      <w:r>
        <w:rPr>
          <w:rFonts w:ascii="Verdana" w:hAnsi="Verdana" w:cs="Verdana"/>
          <w:b/>
          <w:i/>
          <w:color w:val="0070C0"/>
          <w:sz w:val="16"/>
        </w:rPr>
        <w:t xml:space="preserve"> </w:t>
      </w:r>
      <w:r>
        <w:rPr>
          <w:rFonts w:ascii="Verdana" w:hAnsi="Verdana" w:cs="Verdana"/>
          <w:i/>
          <w:sz w:val="16"/>
        </w:rPr>
        <w:t>zakres)</w:t>
      </w:r>
    </w:p>
    <w:p w14:paraId="064BC85C" w14:textId="2B68F647" w:rsidR="00E97111" w:rsidRDefault="00347B87" w:rsidP="00E97111">
      <w:pPr>
        <w:spacing w:line="360" w:lineRule="exact"/>
        <w:jc w:val="both"/>
        <w:rPr>
          <w:rFonts w:ascii="Verdana" w:eastAsia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7</w:t>
      </w:r>
      <w:r w:rsidR="00E97111">
        <w:rPr>
          <w:rFonts w:ascii="Verdana" w:hAnsi="Verdana"/>
          <w:b/>
          <w:sz w:val="20"/>
          <w:szCs w:val="20"/>
        </w:rPr>
        <w:t>.</w:t>
      </w:r>
      <w:r w:rsidR="00E97111">
        <w:rPr>
          <w:rFonts w:ascii="Verdana" w:eastAsia="Verdana" w:hAnsi="Verdana"/>
          <w:b/>
          <w:sz w:val="20"/>
          <w:szCs w:val="20"/>
        </w:rPr>
        <w:t xml:space="preserve"> OŚWIADCZAMY,</w:t>
      </w:r>
      <w:r w:rsidR="00E97111">
        <w:rPr>
          <w:rFonts w:ascii="Verdana" w:eastAsia="Verdana" w:hAnsi="Verdana"/>
          <w:b/>
        </w:rPr>
        <w:t xml:space="preserve"> </w:t>
      </w:r>
      <w:r w:rsidR="00E97111">
        <w:rPr>
          <w:rFonts w:ascii="Verdana" w:eastAsia="Verdana" w:hAnsi="Verdana"/>
          <w:sz w:val="20"/>
          <w:szCs w:val="20"/>
        </w:rPr>
        <w:t>że wybór naszej oferty:</w:t>
      </w:r>
    </w:p>
    <w:p w14:paraId="2452286C" w14:textId="2292E311" w:rsidR="00E97111" w:rsidRDefault="00E97111" w:rsidP="00E97111">
      <w:pPr>
        <w:spacing w:line="360" w:lineRule="exact"/>
        <w:jc w:val="both"/>
        <w:rPr>
          <w:rFonts w:ascii="Verdana" w:eastAsia="Verdana" w:hAnsi="Verdana"/>
        </w:rPr>
      </w:pPr>
      <w:r>
        <w:rPr>
          <w:rFonts w:ascii="Verdana" w:eastAsia="Verdana" w:hAnsi="Verdana"/>
          <w:sz w:val="20"/>
          <w:szCs w:val="20"/>
        </w:rPr>
        <w:t xml:space="preserve">- będzie prowadził do powstania u </w:t>
      </w:r>
      <w:r w:rsidR="00B91B32">
        <w:rPr>
          <w:rFonts w:ascii="Verdana" w:eastAsia="Verdana" w:hAnsi="Verdana"/>
          <w:sz w:val="20"/>
          <w:szCs w:val="20"/>
        </w:rPr>
        <w:t>Z</w:t>
      </w:r>
      <w:r>
        <w:rPr>
          <w:rFonts w:ascii="Verdana" w:eastAsia="Verdana" w:hAnsi="Verdana"/>
          <w:sz w:val="20"/>
          <w:szCs w:val="20"/>
        </w:rPr>
        <w:t xml:space="preserve">amawiającego obowiązku podatkowego zgodnie </w:t>
      </w:r>
      <w:r w:rsidR="000F02AF">
        <w:rPr>
          <w:rFonts w:ascii="Verdana" w:eastAsia="Verdana" w:hAnsi="Verdana"/>
          <w:sz w:val="20"/>
          <w:szCs w:val="20"/>
        </w:rPr>
        <w:br/>
      </w:r>
      <w:r>
        <w:rPr>
          <w:rFonts w:ascii="Verdana" w:eastAsia="Verdana" w:hAnsi="Verdana"/>
          <w:sz w:val="20"/>
          <w:szCs w:val="20"/>
        </w:rPr>
        <w:t>z przepisami o podatku od towarów i usług, w zakresie …...............................................</w:t>
      </w:r>
    </w:p>
    <w:p w14:paraId="7EE57725" w14:textId="77777777" w:rsidR="00E97111" w:rsidRDefault="00E97111" w:rsidP="00E97111">
      <w:pPr>
        <w:pStyle w:val="Zwykytekst1"/>
        <w:spacing w:line="360" w:lineRule="exact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(należy wskazać nazwę (rodzaj) towaru i usług, których dostawa lub świadczenie będzie prowadzić do powstania takiego obowiązku podatkowego) o wartości ….......................zł netto (należy wskazać wartość tego towaru lub usługi bez kwoty podatku)*). </w:t>
      </w:r>
    </w:p>
    <w:p w14:paraId="05305DA0" w14:textId="7EADA700" w:rsidR="00E97111" w:rsidRDefault="00E97111" w:rsidP="00BF2EDB">
      <w:pPr>
        <w:pStyle w:val="Zwykytekst1"/>
        <w:spacing w:line="360" w:lineRule="exact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- </w:t>
      </w:r>
      <w:r w:rsidR="00B91B32">
        <w:rPr>
          <w:rFonts w:ascii="Verdana" w:eastAsia="Verdana" w:hAnsi="Verdana" w:cs="Verdana"/>
        </w:rPr>
        <w:t>n</w:t>
      </w:r>
      <w:r>
        <w:rPr>
          <w:rFonts w:ascii="Verdana" w:eastAsia="Verdana" w:hAnsi="Verdana" w:cs="Verdana"/>
        </w:rPr>
        <w:t xml:space="preserve">ie będzie prowadził do powstania u Zamawiającego obowiązku podatkowego zgodnie </w:t>
      </w:r>
      <w:r w:rsidR="00B91B32">
        <w:rPr>
          <w:rFonts w:ascii="Verdana" w:eastAsia="Verdana" w:hAnsi="Verdana" w:cs="Verdana"/>
        </w:rPr>
        <w:br/>
      </w:r>
      <w:r>
        <w:rPr>
          <w:rFonts w:ascii="Verdana" w:eastAsia="Verdana" w:hAnsi="Verdana" w:cs="Verdana"/>
        </w:rPr>
        <w:t>z przepisami o podatku od towarów i usług*)</w:t>
      </w:r>
    </w:p>
    <w:p w14:paraId="0CC2E7F5" w14:textId="0879F31C" w:rsidR="000F02AF" w:rsidRPr="00D26DF2" w:rsidRDefault="00347B87" w:rsidP="000F02AF">
      <w:pPr>
        <w:spacing w:line="36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8</w:t>
      </w:r>
      <w:r w:rsidR="000F02AF" w:rsidRPr="00D26DF2">
        <w:rPr>
          <w:rFonts w:ascii="Verdana" w:hAnsi="Verdana"/>
          <w:b/>
          <w:sz w:val="20"/>
          <w:szCs w:val="20"/>
        </w:rPr>
        <w:t>. Oświadczam</w:t>
      </w:r>
      <w:r w:rsidR="000F02AF" w:rsidRPr="00D26DF2">
        <w:rPr>
          <w:rFonts w:ascii="Verdana" w:hAnsi="Verdana"/>
          <w:sz w:val="20"/>
          <w:szCs w:val="20"/>
        </w:rPr>
        <w:t>, że wypełniłem obowiązki informacyjne przewidziane w art. 13 lub art. 14 RODO</w:t>
      </w:r>
      <w:r w:rsidR="000F02AF" w:rsidRPr="00D26DF2">
        <w:rPr>
          <w:rFonts w:ascii="Verdana" w:hAnsi="Verdana"/>
          <w:sz w:val="20"/>
          <w:szCs w:val="20"/>
          <w:vertAlign w:val="superscript"/>
        </w:rPr>
        <w:footnoteReference w:id="1"/>
      </w:r>
      <w:r w:rsidR="000F02AF" w:rsidRPr="00D26DF2">
        <w:rPr>
          <w:rFonts w:ascii="Verdana" w:hAnsi="Verdana"/>
          <w:sz w:val="20"/>
          <w:szCs w:val="20"/>
        </w:rPr>
        <w:t xml:space="preserve">) wobec osób fizycznych, od których dane osobowe bezpośrednio lub pośrednio pozyskałem w celu ubiegania się o udzielenie zamówienia publicznego </w:t>
      </w:r>
      <w:r w:rsidR="000F02AF" w:rsidRPr="00D26DF2">
        <w:rPr>
          <w:rFonts w:ascii="Verdana" w:hAnsi="Verdana"/>
          <w:sz w:val="20"/>
          <w:szCs w:val="20"/>
        </w:rPr>
        <w:br/>
        <w:t>w niniejszym postępowaniu.*</w:t>
      </w:r>
    </w:p>
    <w:p w14:paraId="0BB5C5B7" w14:textId="57798CDD" w:rsidR="00EF0E5C" w:rsidRPr="00EF0E5C" w:rsidRDefault="000F02AF" w:rsidP="00EF0E5C">
      <w:pPr>
        <w:spacing w:line="360" w:lineRule="exact"/>
        <w:jc w:val="both"/>
        <w:rPr>
          <w:rFonts w:ascii="Verdana" w:hAnsi="Verdana"/>
          <w:sz w:val="20"/>
          <w:szCs w:val="20"/>
        </w:rPr>
      </w:pPr>
      <w:r w:rsidRPr="00D26DF2">
        <w:rPr>
          <w:rFonts w:ascii="Verdana" w:hAnsi="Verdana"/>
          <w:sz w:val="20"/>
          <w:szCs w:val="20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99FCA92" w14:textId="7087614D" w:rsidR="00E97111" w:rsidRDefault="00347B87" w:rsidP="00E97111">
      <w:pPr>
        <w:pStyle w:val="Zwykytekst3"/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spacing w:line="360" w:lineRule="exact"/>
        <w:jc w:val="both"/>
      </w:pPr>
      <w:r>
        <w:rPr>
          <w:rFonts w:ascii="Verdana" w:eastAsia="Verdana" w:hAnsi="Verdana" w:cs="Verdana"/>
          <w:b/>
          <w:bCs/>
        </w:rPr>
        <w:t>9</w:t>
      </w:r>
      <w:r w:rsidR="00E97111">
        <w:rPr>
          <w:rFonts w:ascii="Verdana" w:eastAsia="Verdana" w:hAnsi="Verdana" w:cs="Verdana"/>
          <w:b/>
          <w:bCs/>
        </w:rPr>
        <w:t xml:space="preserve">. </w:t>
      </w:r>
      <w:r w:rsidR="00E97111">
        <w:rPr>
          <w:rFonts w:ascii="Verdana" w:hAnsi="Verdana" w:cs="Verdana"/>
          <w:b/>
          <w:bCs/>
        </w:rPr>
        <w:t>ZAŁĄCZNIKAMI</w:t>
      </w:r>
      <w:r w:rsidR="00E97111">
        <w:rPr>
          <w:rFonts w:ascii="Verdana" w:eastAsia="Verdana" w:hAnsi="Verdana" w:cs="Verdana"/>
        </w:rPr>
        <w:t xml:space="preserve"> </w:t>
      </w:r>
      <w:r w:rsidR="00E97111">
        <w:rPr>
          <w:rFonts w:ascii="Verdana" w:hAnsi="Verdana" w:cs="Verdana"/>
        </w:rPr>
        <w:t>do</w:t>
      </w:r>
      <w:r w:rsidR="00E97111">
        <w:rPr>
          <w:rFonts w:ascii="Verdana" w:eastAsia="Verdana" w:hAnsi="Verdana" w:cs="Verdana"/>
        </w:rPr>
        <w:t xml:space="preserve"> </w:t>
      </w:r>
      <w:r w:rsidR="00E97111">
        <w:rPr>
          <w:rFonts w:ascii="Verdana" w:hAnsi="Verdana" w:cs="Verdana"/>
        </w:rPr>
        <w:t>oferty,</w:t>
      </w:r>
      <w:r w:rsidR="00E97111">
        <w:rPr>
          <w:rFonts w:ascii="Verdana" w:eastAsia="Verdana" w:hAnsi="Verdana" w:cs="Verdana"/>
        </w:rPr>
        <w:t xml:space="preserve"> </w:t>
      </w:r>
      <w:r w:rsidR="00E97111">
        <w:rPr>
          <w:rFonts w:ascii="Verdana" w:hAnsi="Verdana" w:cs="Verdana"/>
        </w:rPr>
        <w:t>stanowiącymi</w:t>
      </w:r>
      <w:r w:rsidR="00E97111">
        <w:rPr>
          <w:rFonts w:ascii="Verdana" w:eastAsia="Verdana" w:hAnsi="Verdana" w:cs="Verdana"/>
        </w:rPr>
        <w:t xml:space="preserve"> </w:t>
      </w:r>
      <w:r w:rsidR="00E97111">
        <w:rPr>
          <w:rFonts w:ascii="Verdana" w:hAnsi="Verdana" w:cs="Verdana"/>
        </w:rPr>
        <w:t>jej</w:t>
      </w:r>
      <w:r w:rsidR="00E97111">
        <w:rPr>
          <w:rFonts w:ascii="Verdana" w:eastAsia="Verdana" w:hAnsi="Verdana" w:cs="Verdana"/>
        </w:rPr>
        <w:t xml:space="preserve"> </w:t>
      </w:r>
      <w:r w:rsidR="00E97111">
        <w:rPr>
          <w:rFonts w:ascii="Verdana" w:hAnsi="Verdana" w:cs="Verdana"/>
        </w:rPr>
        <w:t>integralną</w:t>
      </w:r>
      <w:r w:rsidR="00E97111">
        <w:rPr>
          <w:rFonts w:ascii="Verdana" w:eastAsia="Verdana" w:hAnsi="Verdana" w:cs="Verdana"/>
        </w:rPr>
        <w:t xml:space="preserve"> </w:t>
      </w:r>
      <w:r w:rsidR="00E97111">
        <w:rPr>
          <w:rFonts w:ascii="Verdana" w:hAnsi="Verdana" w:cs="Verdana"/>
        </w:rPr>
        <w:t>część</w:t>
      </w:r>
      <w:r w:rsidR="00E97111">
        <w:rPr>
          <w:rFonts w:ascii="Verdana" w:eastAsia="Verdana" w:hAnsi="Verdana" w:cs="Verdana"/>
        </w:rPr>
        <w:t xml:space="preserve"> </w:t>
      </w:r>
      <w:r w:rsidR="00E97111">
        <w:rPr>
          <w:rFonts w:ascii="Verdana" w:hAnsi="Verdana" w:cs="Verdana"/>
        </w:rPr>
        <w:t>są:</w:t>
      </w:r>
    </w:p>
    <w:p w14:paraId="322B25A5" w14:textId="77777777" w:rsidR="00E97111" w:rsidRDefault="00E97111" w:rsidP="00E97111">
      <w:pPr>
        <w:pStyle w:val="Zwykytekst3"/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spacing w:line="360" w:lineRule="exact"/>
        <w:jc w:val="both"/>
      </w:pPr>
    </w:p>
    <w:p w14:paraId="3C500648" w14:textId="77777777" w:rsidR="00E97111" w:rsidRDefault="00E97111" w:rsidP="00E97111">
      <w:pPr>
        <w:pStyle w:val="Zwykytekst2"/>
        <w:tabs>
          <w:tab w:val="left" w:pos="1080"/>
        </w:tabs>
        <w:spacing w:before="120" w:line="36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0DBBBD" w14:textId="77777777" w:rsidR="00E97111" w:rsidRDefault="00E97111" w:rsidP="00E97111">
      <w:pPr>
        <w:pStyle w:val="Zwykytekst3"/>
        <w:spacing w:before="120"/>
        <w:jc w:val="both"/>
        <w:rPr>
          <w:rFonts w:ascii="Verdana" w:hAnsi="Verdana" w:cs="Verdana"/>
        </w:rPr>
      </w:pPr>
    </w:p>
    <w:p w14:paraId="5AE83BB8" w14:textId="77777777" w:rsidR="00E97111" w:rsidRDefault="00E97111" w:rsidP="00E97111">
      <w:pPr>
        <w:pStyle w:val="Zwykytekst3"/>
        <w:spacing w:before="120"/>
        <w:rPr>
          <w:rFonts w:ascii="Verdana" w:hAnsi="Verdana" w:cs="Verdana"/>
        </w:rPr>
      </w:pPr>
      <w:r>
        <w:rPr>
          <w:rFonts w:ascii="Verdana" w:hAnsi="Verdana" w:cs="Verdana"/>
        </w:rPr>
        <w:t>__________________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dnia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__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__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_____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roku</w:t>
      </w:r>
    </w:p>
    <w:p w14:paraId="1A47D790" w14:textId="77777777" w:rsidR="00E97111" w:rsidRDefault="00E97111" w:rsidP="00E97111">
      <w:pPr>
        <w:pStyle w:val="Zwykytekst3"/>
        <w:spacing w:before="120"/>
        <w:jc w:val="both"/>
        <w:rPr>
          <w:rFonts w:ascii="Verdana" w:hAnsi="Verdana" w:cs="Verdana"/>
          <w:i/>
        </w:rPr>
      </w:pPr>
      <w:r>
        <w:rPr>
          <w:rFonts w:ascii="Verdana" w:hAnsi="Verdana" w:cs="Verdana"/>
        </w:rPr>
        <w:tab/>
        <w:t>*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niepotrzebne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skreślić</w:t>
      </w:r>
    </w:p>
    <w:p w14:paraId="660C2C0F" w14:textId="77777777" w:rsidR="00BF2EDB" w:rsidRDefault="00BF2EDB" w:rsidP="00E97111">
      <w:pPr>
        <w:pStyle w:val="Zwykytekst3"/>
        <w:spacing w:before="120"/>
        <w:ind w:firstLine="3960"/>
        <w:jc w:val="center"/>
        <w:rPr>
          <w:rFonts w:ascii="Verdana" w:hAnsi="Verdana" w:cs="Verdana"/>
          <w:i/>
        </w:rPr>
      </w:pPr>
    </w:p>
    <w:p w14:paraId="0B3AFB78" w14:textId="77777777" w:rsidR="00BF2EDB" w:rsidRDefault="00BF2EDB" w:rsidP="00B91B32">
      <w:pPr>
        <w:pStyle w:val="Zwykytekst3"/>
        <w:spacing w:before="120"/>
        <w:rPr>
          <w:rFonts w:ascii="Verdana" w:hAnsi="Verdana" w:cs="Verdana"/>
          <w:i/>
        </w:rPr>
      </w:pPr>
    </w:p>
    <w:p w14:paraId="5125815C" w14:textId="5EE17B10" w:rsidR="00E97111" w:rsidRDefault="00E97111" w:rsidP="00E97111">
      <w:pPr>
        <w:pStyle w:val="Zwykytekst3"/>
        <w:spacing w:before="120"/>
        <w:ind w:firstLine="3960"/>
        <w:jc w:val="center"/>
        <w:rPr>
          <w:rFonts w:ascii="Verdana" w:hAnsi="Verdana" w:cs="Verdana"/>
          <w:i/>
        </w:rPr>
      </w:pPr>
      <w:r>
        <w:rPr>
          <w:rFonts w:ascii="Verdana" w:hAnsi="Verdana" w:cs="Verdana"/>
          <w:i/>
        </w:rPr>
        <w:t>________________________________</w:t>
      </w:r>
    </w:p>
    <w:p w14:paraId="26E07C4B" w14:textId="77777777" w:rsidR="00E97111" w:rsidRDefault="00E97111" w:rsidP="00E97111">
      <w:pPr>
        <w:pStyle w:val="Zwykytekst3"/>
        <w:spacing w:before="120"/>
        <w:ind w:firstLine="3960"/>
        <w:jc w:val="center"/>
      </w:pPr>
      <w:r>
        <w:rPr>
          <w:rFonts w:ascii="Verdana" w:hAnsi="Verdana" w:cs="Verdana"/>
          <w:i/>
        </w:rPr>
        <w:t>(podpis</w:t>
      </w:r>
      <w:r>
        <w:rPr>
          <w:rFonts w:ascii="Verdana" w:eastAsia="Verdana" w:hAnsi="Verdana" w:cs="Verdana"/>
          <w:i/>
        </w:rPr>
        <w:t xml:space="preserve"> </w:t>
      </w:r>
      <w:r>
        <w:rPr>
          <w:rFonts w:ascii="Verdana" w:hAnsi="Verdana" w:cs="Verdana"/>
          <w:i/>
        </w:rPr>
        <w:t>Wykonawcy/Pełnomocnika)</w:t>
      </w:r>
    </w:p>
    <w:p w14:paraId="6B79369A" w14:textId="61AA10E9" w:rsidR="00E97111" w:rsidRDefault="00E97111" w:rsidP="00E97111">
      <w:pPr>
        <w:pStyle w:val="Nagwek10"/>
        <w:jc w:val="left"/>
        <w:rPr>
          <w:rStyle w:val="tekstdokbold"/>
        </w:rPr>
      </w:pPr>
      <w:r>
        <w:rPr>
          <w:rFonts w:ascii="Verdana" w:eastAsia="Verdana" w:hAnsi="Verdana"/>
          <w:b/>
          <w:smallCaps/>
          <w:sz w:val="20"/>
        </w:rPr>
        <w:t xml:space="preserve">                   </w:t>
      </w:r>
    </w:p>
    <w:p w14:paraId="19F64009" w14:textId="77777777" w:rsidR="00284F08" w:rsidRDefault="00284F08" w:rsidP="00E97111">
      <w:pPr>
        <w:pStyle w:val="tekstdokumentu"/>
        <w:rPr>
          <w:rStyle w:val="tekstdokbold"/>
        </w:rPr>
      </w:pPr>
    </w:p>
    <w:p w14:paraId="770E1140" w14:textId="77777777" w:rsidR="00284F08" w:rsidRDefault="00284F08" w:rsidP="00E97111">
      <w:pPr>
        <w:pStyle w:val="tekstdokumentu"/>
        <w:rPr>
          <w:rStyle w:val="tekstdokbold"/>
        </w:rPr>
      </w:pPr>
    </w:p>
    <w:p w14:paraId="57B74EED" w14:textId="77777777" w:rsidR="00284F08" w:rsidRDefault="00284F08" w:rsidP="00E97111">
      <w:pPr>
        <w:pStyle w:val="tekstdokumentu"/>
        <w:rPr>
          <w:rStyle w:val="tekstdokbold"/>
        </w:rPr>
      </w:pPr>
    </w:p>
    <w:p w14:paraId="0E7D5696" w14:textId="576EA2AE" w:rsidR="00284F08" w:rsidRDefault="00284F08" w:rsidP="00E97111">
      <w:pPr>
        <w:pStyle w:val="tekstdokumentu"/>
        <w:rPr>
          <w:rStyle w:val="tekstdokbold"/>
        </w:rPr>
      </w:pPr>
    </w:p>
    <w:p w14:paraId="4A63E150" w14:textId="6D1DEAD3" w:rsidR="00EF0E5C" w:rsidRDefault="00EF0E5C" w:rsidP="00E97111">
      <w:pPr>
        <w:pStyle w:val="tekstdokumentu"/>
        <w:rPr>
          <w:rStyle w:val="tekstdokbold"/>
        </w:rPr>
      </w:pPr>
    </w:p>
    <w:p w14:paraId="2FC69A1D" w14:textId="71130EF1" w:rsidR="005B00AC" w:rsidRDefault="005B00AC" w:rsidP="00E97111">
      <w:pPr>
        <w:pStyle w:val="tekstdokumentu"/>
        <w:rPr>
          <w:rStyle w:val="tekstdokbold"/>
        </w:rPr>
      </w:pPr>
    </w:p>
    <w:p w14:paraId="03312D8A" w14:textId="10ACAF86" w:rsidR="005B00AC" w:rsidRDefault="005B00AC" w:rsidP="00E97111">
      <w:pPr>
        <w:pStyle w:val="tekstdokumentu"/>
        <w:rPr>
          <w:rStyle w:val="tekstdokbold"/>
        </w:rPr>
      </w:pPr>
    </w:p>
    <w:p w14:paraId="4BD6577C" w14:textId="78E71C8A" w:rsidR="005B00AC" w:rsidRDefault="005B00AC" w:rsidP="00E97111">
      <w:pPr>
        <w:pStyle w:val="tekstdokumentu"/>
        <w:rPr>
          <w:rStyle w:val="tekstdokbold"/>
        </w:rPr>
      </w:pPr>
    </w:p>
    <w:p w14:paraId="553EDAEF" w14:textId="6761E5F4" w:rsidR="005B00AC" w:rsidRDefault="005B00AC" w:rsidP="00E97111">
      <w:pPr>
        <w:pStyle w:val="tekstdokumentu"/>
        <w:rPr>
          <w:rStyle w:val="tekstdokbold"/>
        </w:rPr>
      </w:pPr>
    </w:p>
    <w:p w14:paraId="31BFA765" w14:textId="20859ACB" w:rsidR="005B00AC" w:rsidRDefault="005B00AC" w:rsidP="00E97111">
      <w:pPr>
        <w:pStyle w:val="tekstdokumentu"/>
        <w:rPr>
          <w:rStyle w:val="tekstdokbold"/>
        </w:rPr>
      </w:pPr>
    </w:p>
    <w:p w14:paraId="40903410" w14:textId="772A2D3D" w:rsidR="005B00AC" w:rsidRDefault="005B00AC" w:rsidP="00E97111">
      <w:pPr>
        <w:pStyle w:val="tekstdokumentu"/>
        <w:rPr>
          <w:rStyle w:val="tekstdokbold"/>
        </w:rPr>
      </w:pPr>
    </w:p>
    <w:p w14:paraId="28167ECA" w14:textId="020AC827" w:rsidR="005B00AC" w:rsidRDefault="005B00AC" w:rsidP="00E97111">
      <w:pPr>
        <w:pStyle w:val="tekstdokumentu"/>
        <w:rPr>
          <w:rStyle w:val="tekstdokbold"/>
        </w:rPr>
      </w:pPr>
    </w:p>
    <w:p w14:paraId="72AD3F8E" w14:textId="7B6C1E0D" w:rsidR="005B00AC" w:rsidRDefault="005B00AC" w:rsidP="00E97111">
      <w:pPr>
        <w:pStyle w:val="tekstdokumentu"/>
        <w:rPr>
          <w:rStyle w:val="tekstdokbold"/>
        </w:rPr>
      </w:pPr>
    </w:p>
    <w:p w14:paraId="7DC9C60A" w14:textId="40BF6E6F" w:rsidR="005B00AC" w:rsidRDefault="005B00AC" w:rsidP="00E97111">
      <w:pPr>
        <w:pStyle w:val="tekstdokumentu"/>
        <w:rPr>
          <w:rStyle w:val="tekstdokbold"/>
        </w:rPr>
      </w:pPr>
    </w:p>
    <w:p w14:paraId="0AFC7B75" w14:textId="1318F6E5" w:rsidR="005B00AC" w:rsidRDefault="005B00AC" w:rsidP="00E97111">
      <w:pPr>
        <w:pStyle w:val="tekstdokumentu"/>
        <w:rPr>
          <w:rStyle w:val="tekstdokbold"/>
        </w:rPr>
      </w:pPr>
    </w:p>
    <w:p w14:paraId="3FC47C4B" w14:textId="6FE11F90" w:rsidR="005B00AC" w:rsidRDefault="005B00AC" w:rsidP="00E97111">
      <w:pPr>
        <w:pStyle w:val="tekstdokumentu"/>
        <w:rPr>
          <w:rStyle w:val="tekstdokbold"/>
        </w:rPr>
      </w:pPr>
    </w:p>
    <w:p w14:paraId="7293A1E9" w14:textId="13D5FE64" w:rsidR="00EF0E5C" w:rsidRDefault="00EF0E5C" w:rsidP="00E97111">
      <w:pPr>
        <w:pStyle w:val="tekstdokumentu"/>
        <w:rPr>
          <w:rStyle w:val="tekstdokbold"/>
        </w:rPr>
      </w:pPr>
    </w:p>
    <w:p w14:paraId="138D00D2" w14:textId="23653E80" w:rsidR="00BC2016" w:rsidRDefault="00BC2016" w:rsidP="00E97111">
      <w:pPr>
        <w:pStyle w:val="tekstdokumentu"/>
        <w:rPr>
          <w:rStyle w:val="tekstdokbold"/>
        </w:rPr>
      </w:pPr>
    </w:p>
    <w:p w14:paraId="7E1B6F8A" w14:textId="7D93066D" w:rsidR="00BC2016" w:rsidRDefault="00BC2016" w:rsidP="00E97111">
      <w:pPr>
        <w:pStyle w:val="tekstdokumentu"/>
        <w:rPr>
          <w:rStyle w:val="tekstdokbold"/>
        </w:rPr>
      </w:pPr>
    </w:p>
    <w:p w14:paraId="0C6A8933" w14:textId="6E1E17E8" w:rsidR="00BC2016" w:rsidRDefault="00BC2016" w:rsidP="00E97111">
      <w:pPr>
        <w:pStyle w:val="tekstdokumentu"/>
        <w:rPr>
          <w:rStyle w:val="tekstdokbold"/>
        </w:rPr>
      </w:pPr>
    </w:p>
    <w:p w14:paraId="138809D5" w14:textId="64EDEF3E" w:rsidR="00BC2016" w:rsidRDefault="00BC2016" w:rsidP="00E97111">
      <w:pPr>
        <w:pStyle w:val="tekstdokumentu"/>
        <w:rPr>
          <w:rStyle w:val="tekstdokbold"/>
        </w:rPr>
      </w:pPr>
    </w:p>
    <w:p w14:paraId="17000693" w14:textId="77090233" w:rsidR="00BC2016" w:rsidRDefault="00BC2016" w:rsidP="00E97111">
      <w:pPr>
        <w:pStyle w:val="tekstdokumentu"/>
        <w:rPr>
          <w:rStyle w:val="tekstdokbold"/>
        </w:rPr>
      </w:pPr>
    </w:p>
    <w:p w14:paraId="2FA665B3" w14:textId="1D985195" w:rsidR="00BC2016" w:rsidRDefault="00BC2016" w:rsidP="00E97111">
      <w:pPr>
        <w:pStyle w:val="tekstdokumentu"/>
        <w:rPr>
          <w:rStyle w:val="tekstdokbold"/>
        </w:rPr>
      </w:pPr>
    </w:p>
    <w:p w14:paraId="39FD7299" w14:textId="44010B24" w:rsidR="00BC2016" w:rsidRDefault="00FB2288" w:rsidP="00E97111">
      <w:pPr>
        <w:pStyle w:val="tekstdokumentu"/>
        <w:rPr>
          <w:rStyle w:val="tekstdokbold"/>
        </w:rPr>
      </w:pPr>
      <w:r>
        <w:rPr>
          <w:rStyle w:val="tekstdokbold"/>
        </w:rPr>
        <w:t>Zał. nr 3</w:t>
      </w:r>
    </w:p>
    <w:p w14:paraId="745B44BD" w14:textId="77777777" w:rsidR="00B7295E" w:rsidRDefault="00B7295E" w:rsidP="00E97111">
      <w:pPr>
        <w:pStyle w:val="tekstdokumentu"/>
        <w:rPr>
          <w:rStyle w:val="tekstdokbold"/>
        </w:rPr>
      </w:pPr>
    </w:p>
    <w:p w14:paraId="4BE489F5" w14:textId="3ECA1F42" w:rsidR="00212918" w:rsidRDefault="00212918" w:rsidP="00B81134">
      <w:pPr>
        <w:tabs>
          <w:tab w:val="left" w:pos="1080"/>
          <w:tab w:val="left" w:leader="dot" w:pos="9792"/>
        </w:tabs>
        <w:jc w:val="center"/>
        <w:rPr>
          <w:rFonts w:ascii="Verdana" w:hAnsi="Verdana"/>
          <w:b/>
          <w:sz w:val="20"/>
          <w:szCs w:val="20"/>
        </w:rPr>
      </w:pPr>
      <w:r w:rsidRPr="00984E33">
        <w:rPr>
          <w:rFonts w:ascii="Verdana" w:hAnsi="Verdana"/>
          <w:b/>
          <w:sz w:val="20"/>
          <w:szCs w:val="20"/>
        </w:rPr>
        <w:t>TOM II – Wzór umowy</w:t>
      </w:r>
      <w:r w:rsidR="00B36B0A">
        <w:rPr>
          <w:rFonts w:ascii="Verdana" w:hAnsi="Verdana"/>
          <w:b/>
          <w:sz w:val="20"/>
          <w:szCs w:val="20"/>
        </w:rPr>
        <w:t xml:space="preserve"> </w:t>
      </w:r>
      <w:r w:rsidR="00D5609D">
        <w:rPr>
          <w:rFonts w:ascii="Verdana" w:hAnsi="Verdana"/>
          <w:b/>
          <w:sz w:val="20"/>
          <w:szCs w:val="20"/>
        </w:rPr>
        <w:t>1</w:t>
      </w:r>
      <w:r w:rsidR="00CC3E49">
        <w:rPr>
          <w:rFonts w:ascii="Verdana" w:hAnsi="Verdana"/>
          <w:b/>
          <w:sz w:val="20"/>
          <w:szCs w:val="20"/>
        </w:rPr>
        <w:t>0</w:t>
      </w:r>
      <w:r>
        <w:rPr>
          <w:rFonts w:ascii="Verdana" w:hAnsi="Verdana"/>
          <w:b/>
          <w:sz w:val="20"/>
          <w:szCs w:val="20"/>
        </w:rPr>
        <w:t>/202</w:t>
      </w:r>
      <w:r w:rsidR="00CC3E49">
        <w:rPr>
          <w:rFonts w:ascii="Verdana" w:hAnsi="Verdana"/>
          <w:b/>
          <w:sz w:val="20"/>
          <w:szCs w:val="20"/>
        </w:rPr>
        <w:t>6</w:t>
      </w:r>
    </w:p>
    <w:p w14:paraId="198D5087" w14:textId="77777777" w:rsidR="00212918" w:rsidRPr="00360868" w:rsidRDefault="00212918" w:rsidP="00212918">
      <w:pPr>
        <w:widowControl w:val="0"/>
        <w:autoSpaceDN w:val="0"/>
        <w:jc w:val="both"/>
        <w:textAlignment w:val="baseline"/>
        <w:rPr>
          <w:rFonts w:ascii="Verdana" w:eastAsia="SimSun" w:hAnsi="Verdana"/>
          <w:kern w:val="3"/>
          <w:sz w:val="20"/>
          <w:szCs w:val="20"/>
          <w:lang w:bidi="hi-IN"/>
        </w:rPr>
      </w:pPr>
      <w:r w:rsidRPr="00360868">
        <w:rPr>
          <w:rFonts w:ascii="Verdana" w:eastAsia="SimSun" w:hAnsi="Verdana"/>
          <w:kern w:val="3"/>
          <w:sz w:val="20"/>
          <w:szCs w:val="20"/>
          <w:lang w:bidi="hi-IN"/>
        </w:rPr>
        <w:t>sporządzona w  dniu  ……………... w Gnieźnie</w:t>
      </w:r>
    </w:p>
    <w:p w14:paraId="5D56FA52" w14:textId="77777777" w:rsidR="00212918" w:rsidRPr="00360868" w:rsidRDefault="00212918" w:rsidP="00212918">
      <w:pPr>
        <w:widowControl w:val="0"/>
        <w:autoSpaceDN w:val="0"/>
        <w:jc w:val="both"/>
        <w:textAlignment w:val="baseline"/>
        <w:rPr>
          <w:rFonts w:ascii="Verdana" w:eastAsia="SimSun" w:hAnsi="Verdana"/>
          <w:kern w:val="3"/>
          <w:sz w:val="20"/>
          <w:szCs w:val="20"/>
          <w:lang w:bidi="hi-IN"/>
        </w:rPr>
      </w:pPr>
      <w:r w:rsidRPr="00360868">
        <w:rPr>
          <w:rFonts w:ascii="Verdana" w:eastAsia="SimSun" w:hAnsi="Verdana"/>
          <w:kern w:val="3"/>
          <w:sz w:val="20"/>
          <w:szCs w:val="20"/>
          <w:lang w:bidi="hi-IN"/>
        </w:rPr>
        <w:t>pomiędzy:</w:t>
      </w:r>
    </w:p>
    <w:p w14:paraId="6CCE0D3A" w14:textId="250FB59F" w:rsidR="00212918" w:rsidRPr="00360868" w:rsidRDefault="00212918" w:rsidP="00212918">
      <w:pPr>
        <w:widowControl w:val="0"/>
        <w:autoSpaceDN w:val="0"/>
        <w:textAlignment w:val="baseline"/>
        <w:rPr>
          <w:rFonts w:ascii="Verdana" w:eastAsia="SimSun" w:hAnsi="Verdana"/>
          <w:kern w:val="3"/>
          <w:sz w:val="20"/>
          <w:szCs w:val="20"/>
          <w:lang w:bidi="hi-IN"/>
        </w:rPr>
      </w:pPr>
      <w:r w:rsidRPr="00360868">
        <w:rPr>
          <w:rFonts w:ascii="Verdana" w:eastAsia="SimSun" w:hAnsi="Verdana"/>
          <w:kern w:val="3"/>
          <w:sz w:val="20"/>
          <w:szCs w:val="20"/>
          <w:lang w:bidi="hi-IN"/>
        </w:rPr>
        <w:t>Wojewódzkim Szpitalem dla Nerwowo i Psychicznie Chorych "Dziekanka"</w:t>
      </w:r>
      <w:r>
        <w:rPr>
          <w:rFonts w:ascii="Verdana" w:eastAsia="SimSun" w:hAnsi="Verdana"/>
          <w:kern w:val="3"/>
          <w:sz w:val="20"/>
          <w:szCs w:val="20"/>
          <w:lang w:bidi="hi-IN"/>
        </w:rPr>
        <w:t xml:space="preserve"> </w:t>
      </w:r>
      <w:r>
        <w:rPr>
          <w:rFonts w:ascii="Verdana" w:eastAsia="SimSun" w:hAnsi="Verdana"/>
          <w:kern w:val="3"/>
          <w:sz w:val="20"/>
          <w:szCs w:val="20"/>
          <w:lang w:bidi="hi-IN"/>
        </w:rPr>
        <w:br/>
        <w:t>im. Aleksandra Piotrowskiego w Gnieźnie</w:t>
      </w:r>
      <w:r w:rsidR="0007458E">
        <w:rPr>
          <w:rFonts w:ascii="Verdana" w:eastAsia="SimSun" w:hAnsi="Verdana"/>
          <w:kern w:val="3"/>
          <w:sz w:val="20"/>
          <w:szCs w:val="20"/>
          <w:lang w:bidi="hi-IN"/>
        </w:rPr>
        <w:t>, ul. Poznańska 15, 62-200 Gniezno</w:t>
      </w:r>
    </w:p>
    <w:p w14:paraId="37DE6A6C" w14:textId="77777777" w:rsidR="00212918" w:rsidRPr="00360868" w:rsidRDefault="00212918" w:rsidP="00212918">
      <w:pPr>
        <w:widowControl w:val="0"/>
        <w:autoSpaceDN w:val="0"/>
        <w:jc w:val="both"/>
        <w:textAlignment w:val="baseline"/>
        <w:rPr>
          <w:rFonts w:ascii="Verdana" w:eastAsia="SimSun" w:hAnsi="Verdana"/>
          <w:kern w:val="3"/>
          <w:sz w:val="20"/>
          <w:szCs w:val="20"/>
          <w:lang w:bidi="hi-IN"/>
        </w:rPr>
      </w:pPr>
      <w:r w:rsidRPr="00360868">
        <w:rPr>
          <w:rFonts w:ascii="Verdana" w:eastAsia="SimSun" w:hAnsi="Verdana"/>
          <w:kern w:val="3"/>
          <w:sz w:val="20"/>
          <w:szCs w:val="20"/>
          <w:lang w:bidi="hi-IN"/>
        </w:rPr>
        <w:t>zwanym dalej „Zamawiającym”</w:t>
      </w:r>
    </w:p>
    <w:p w14:paraId="6AA590EA" w14:textId="77777777" w:rsidR="00212918" w:rsidRPr="00360868" w:rsidRDefault="00212918" w:rsidP="00212918">
      <w:pPr>
        <w:widowControl w:val="0"/>
        <w:autoSpaceDN w:val="0"/>
        <w:jc w:val="both"/>
        <w:textAlignment w:val="baseline"/>
        <w:rPr>
          <w:rFonts w:ascii="Verdana" w:eastAsia="SimSun" w:hAnsi="Verdana"/>
          <w:kern w:val="3"/>
          <w:sz w:val="20"/>
          <w:szCs w:val="20"/>
          <w:lang w:bidi="hi-IN"/>
        </w:rPr>
      </w:pPr>
      <w:r w:rsidRPr="00360868">
        <w:rPr>
          <w:rFonts w:ascii="Verdana" w:eastAsia="SimSun" w:hAnsi="Verdana"/>
          <w:kern w:val="3"/>
          <w:sz w:val="20"/>
          <w:szCs w:val="20"/>
          <w:lang w:bidi="hi-IN"/>
        </w:rPr>
        <w:t>reprezentowany przez:</w:t>
      </w:r>
    </w:p>
    <w:p w14:paraId="6CB55F7C" w14:textId="77777777" w:rsidR="00212918" w:rsidRPr="00360868" w:rsidRDefault="00212918" w:rsidP="00212918">
      <w:pPr>
        <w:widowControl w:val="0"/>
        <w:autoSpaceDN w:val="0"/>
        <w:jc w:val="both"/>
        <w:textAlignment w:val="baseline"/>
        <w:rPr>
          <w:rFonts w:ascii="Verdana" w:eastAsia="SimSun" w:hAnsi="Verdana"/>
          <w:kern w:val="3"/>
          <w:sz w:val="20"/>
          <w:szCs w:val="20"/>
          <w:lang w:bidi="hi-IN"/>
        </w:rPr>
      </w:pPr>
      <w:r w:rsidRPr="00360868">
        <w:rPr>
          <w:rFonts w:ascii="Verdana" w:eastAsia="SimSun" w:hAnsi="Verdana"/>
          <w:kern w:val="3"/>
          <w:sz w:val="20"/>
          <w:szCs w:val="20"/>
          <w:lang w:bidi="hi-IN"/>
        </w:rPr>
        <w:t>Dyrektora Szpitala – Marka Czaplickiego</w:t>
      </w:r>
    </w:p>
    <w:p w14:paraId="051D0944" w14:textId="77777777" w:rsidR="00212918" w:rsidRPr="00360868" w:rsidRDefault="00212918" w:rsidP="00212918">
      <w:pPr>
        <w:widowControl w:val="0"/>
        <w:autoSpaceDN w:val="0"/>
        <w:jc w:val="both"/>
        <w:textAlignment w:val="baseline"/>
        <w:rPr>
          <w:rFonts w:ascii="Verdana" w:eastAsia="SimSun" w:hAnsi="Verdana"/>
          <w:kern w:val="3"/>
          <w:sz w:val="20"/>
          <w:szCs w:val="20"/>
          <w:lang w:bidi="hi-IN"/>
        </w:rPr>
      </w:pPr>
      <w:r w:rsidRPr="00360868">
        <w:rPr>
          <w:rFonts w:ascii="Verdana" w:eastAsia="SimSun" w:hAnsi="Verdana"/>
          <w:kern w:val="3"/>
          <w:sz w:val="20"/>
          <w:szCs w:val="20"/>
          <w:lang w:bidi="hi-IN"/>
        </w:rPr>
        <w:t>a</w:t>
      </w:r>
    </w:p>
    <w:p w14:paraId="0553FCDE" w14:textId="1DFCBF72" w:rsidR="00212918" w:rsidRPr="00B81134" w:rsidRDefault="00212918" w:rsidP="00212918">
      <w:pPr>
        <w:widowControl w:val="0"/>
        <w:autoSpaceDN w:val="0"/>
        <w:jc w:val="both"/>
        <w:textAlignment w:val="baseline"/>
        <w:rPr>
          <w:rFonts w:ascii="Verdana" w:eastAsia="SimSun" w:hAnsi="Verdana"/>
          <w:b/>
          <w:bCs/>
          <w:kern w:val="3"/>
          <w:sz w:val="20"/>
          <w:szCs w:val="20"/>
          <w:lang w:bidi="hi-IN"/>
        </w:rPr>
      </w:pPr>
      <w:r w:rsidRPr="00360868">
        <w:rPr>
          <w:rFonts w:ascii="Verdana" w:eastAsia="SimSun" w:hAnsi="Verdana"/>
          <w:b/>
          <w:bCs/>
          <w:kern w:val="3"/>
          <w:sz w:val="20"/>
          <w:szCs w:val="20"/>
          <w:lang w:bidi="hi-IN"/>
        </w:rPr>
        <w:t>…………………..</w:t>
      </w:r>
    </w:p>
    <w:p w14:paraId="02187631" w14:textId="77777777" w:rsidR="00212918" w:rsidRPr="00360868" w:rsidRDefault="00212918" w:rsidP="00212918">
      <w:pPr>
        <w:widowControl w:val="0"/>
        <w:autoSpaceDN w:val="0"/>
        <w:jc w:val="both"/>
        <w:textAlignment w:val="baseline"/>
        <w:rPr>
          <w:rFonts w:ascii="Liberation Serif" w:eastAsia="SimSun" w:hAnsi="Liberation Serif" w:cs="Mangal" w:hint="eastAsia"/>
          <w:kern w:val="3"/>
          <w:lang w:bidi="hi-IN"/>
        </w:rPr>
      </w:pPr>
      <w:r w:rsidRPr="00360868">
        <w:rPr>
          <w:rFonts w:ascii="Verdana" w:eastAsia="SimSun" w:hAnsi="Verdana"/>
          <w:b/>
          <w:kern w:val="3"/>
          <w:sz w:val="20"/>
          <w:szCs w:val="20"/>
          <w:lang w:bidi="hi-IN"/>
        </w:rPr>
        <w:t>NIP ………………..</w:t>
      </w:r>
    </w:p>
    <w:p w14:paraId="7F7AE959" w14:textId="77777777" w:rsidR="00212918" w:rsidRPr="00360868" w:rsidRDefault="00212918" w:rsidP="00212918">
      <w:pPr>
        <w:widowControl w:val="0"/>
        <w:autoSpaceDN w:val="0"/>
        <w:jc w:val="both"/>
        <w:textAlignment w:val="baseline"/>
        <w:rPr>
          <w:rFonts w:ascii="Verdana" w:eastAsia="SimSun" w:hAnsi="Verdana"/>
          <w:kern w:val="3"/>
          <w:sz w:val="20"/>
          <w:szCs w:val="20"/>
          <w:lang w:bidi="hi-IN"/>
        </w:rPr>
      </w:pPr>
      <w:r w:rsidRPr="00360868">
        <w:rPr>
          <w:rFonts w:ascii="Verdana" w:eastAsia="SimSun" w:hAnsi="Verdana"/>
          <w:kern w:val="3"/>
          <w:sz w:val="20"/>
          <w:szCs w:val="20"/>
          <w:lang w:bidi="hi-IN"/>
        </w:rPr>
        <w:t>reprezentowana przez:................................................................................</w:t>
      </w:r>
    </w:p>
    <w:p w14:paraId="08CEA184" w14:textId="65E143FF" w:rsidR="00212918" w:rsidRPr="00360868" w:rsidRDefault="00212918" w:rsidP="00212918">
      <w:pPr>
        <w:widowControl w:val="0"/>
        <w:autoSpaceDN w:val="0"/>
        <w:jc w:val="both"/>
        <w:textAlignment w:val="baseline"/>
        <w:rPr>
          <w:rFonts w:ascii="Verdana" w:eastAsia="SimSun" w:hAnsi="Verdana"/>
          <w:kern w:val="3"/>
          <w:sz w:val="20"/>
          <w:szCs w:val="20"/>
          <w:lang w:bidi="hi-IN"/>
        </w:rPr>
      </w:pPr>
      <w:r w:rsidRPr="00360868">
        <w:rPr>
          <w:rFonts w:ascii="Verdana" w:eastAsia="SimSun" w:hAnsi="Verdana"/>
          <w:kern w:val="3"/>
          <w:sz w:val="20"/>
          <w:szCs w:val="20"/>
          <w:lang w:bidi="hi-IN"/>
        </w:rPr>
        <w:t xml:space="preserve">zwanym dalej „Wykonawcą”   </w:t>
      </w:r>
    </w:p>
    <w:p w14:paraId="60FA2677" w14:textId="7C347761" w:rsidR="00212918" w:rsidRPr="00B81134" w:rsidRDefault="00212918" w:rsidP="00212918">
      <w:pPr>
        <w:widowControl w:val="0"/>
        <w:autoSpaceDN w:val="0"/>
        <w:jc w:val="both"/>
        <w:textAlignment w:val="baseline"/>
        <w:rPr>
          <w:rFonts w:ascii="Verdana" w:eastAsia="SimSun" w:hAnsi="Verdana"/>
          <w:kern w:val="3"/>
          <w:sz w:val="20"/>
          <w:szCs w:val="20"/>
          <w:lang w:bidi="hi-IN"/>
        </w:rPr>
      </w:pPr>
      <w:r w:rsidRPr="00360868">
        <w:rPr>
          <w:rFonts w:ascii="Verdana" w:eastAsia="SimSun" w:hAnsi="Verdana"/>
          <w:kern w:val="3"/>
          <w:sz w:val="20"/>
          <w:szCs w:val="20"/>
          <w:lang w:bidi="hi-IN"/>
        </w:rPr>
        <w:t>w wyniku</w:t>
      </w:r>
      <w:r w:rsidR="00D87BB2">
        <w:rPr>
          <w:rFonts w:ascii="Verdana" w:eastAsia="SimSun" w:hAnsi="Verdana"/>
          <w:kern w:val="3"/>
          <w:sz w:val="20"/>
          <w:szCs w:val="20"/>
          <w:lang w:bidi="hi-IN"/>
        </w:rPr>
        <w:t xml:space="preserve"> postępowania</w:t>
      </w:r>
      <w:r w:rsidRPr="00360868">
        <w:rPr>
          <w:rFonts w:ascii="Verdana" w:eastAsia="SimSun" w:hAnsi="Verdana"/>
          <w:kern w:val="3"/>
          <w:sz w:val="20"/>
          <w:szCs w:val="20"/>
          <w:lang w:bidi="hi-IN"/>
        </w:rPr>
        <w:t xml:space="preserve"> </w:t>
      </w:r>
      <w:r w:rsidR="00D87BB2" w:rsidRPr="00D87BB2">
        <w:rPr>
          <w:rFonts w:ascii="Verdana" w:eastAsia="SimSun" w:hAnsi="Verdana"/>
          <w:kern w:val="3"/>
          <w:sz w:val="20"/>
          <w:szCs w:val="20"/>
          <w:lang w:bidi="hi-IN"/>
        </w:rPr>
        <w:t xml:space="preserve">o udzielenie zamówienia w trybie podstawowym bez przeprowadzenia negocjacji </w:t>
      </w:r>
      <w:r w:rsidRPr="00360868">
        <w:rPr>
          <w:rFonts w:ascii="Verdana" w:eastAsia="SimSun" w:hAnsi="Verdana"/>
          <w:kern w:val="3"/>
          <w:sz w:val="20"/>
          <w:szCs w:val="20"/>
          <w:lang w:bidi="hi-IN"/>
        </w:rPr>
        <w:t xml:space="preserve">została zawarta umowa </w:t>
      </w:r>
      <w:r w:rsidRPr="00360868">
        <w:rPr>
          <w:rFonts w:ascii="Verdana" w:eastAsia="SimSun" w:hAnsi="Verdana"/>
          <w:kern w:val="3"/>
          <w:sz w:val="20"/>
          <w:szCs w:val="20"/>
          <w:lang w:bidi="hi-IN"/>
        </w:rPr>
        <w:br/>
        <w:t>o treści</w:t>
      </w:r>
      <w:r w:rsidR="00D87BB2">
        <w:rPr>
          <w:rFonts w:ascii="Verdana" w:eastAsia="SimSun" w:hAnsi="Verdana"/>
          <w:kern w:val="3"/>
          <w:sz w:val="20"/>
          <w:szCs w:val="20"/>
          <w:lang w:bidi="hi-IN"/>
        </w:rPr>
        <w:t>:</w:t>
      </w:r>
    </w:p>
    <w:p w14:paraId="303A667D" w14:textId="18F46BE8" w:rsidR="00212918" w:rsidRPr="00360868" w:rsidRDefault="00212918" w:rsidP="00212918">
      <w:pPr>
        <w:widowControl w:val="0"/>
        <w:autoSpaceDN w:val="0"/>
        <w:jc w:val="center"/>
        <w:textAlignment w:val="baseline"/>
        <w:rPr>
          <w:rFonts w:ascii="Verdana" w:eastAsia="SimSun" w:hAnsi="Verdana"/>
          <w:b/>
          <w:kern w:val="3"/>
          <w:sz w:val="20"/>
          <w:lang w:bidi="hi-IN"/>
        </w:rPr>
      </w:pPr>
      <w:r w:rsidRPr="00360868">
        <w:rPr>
          <w:rFonts w:ascii="Verdana" w:eastAsia="SimSun" w:hAnsi="Verdana"/>
          <w:b/>
          <w:kern w:val="3"/>
          <w:sz w:val="20"/>
          <w:lang w:bidi="hi-IN"/>
        </w:rPr>
        <w:t>§ 1</w:t>
      </w:r>
    </w:p>
    <w:p w14:paraId="4B7A8C78" w14:textId="2A2CF8FD" w:rsidR="00212918" w:rsidRPr="00F901D3" w:rsidRDefault="00212918" w:rsidP="00212918">
      <w:pPr>
        <w:widowControl w:val="0"/>
        <w:numPr>
          <w:ilvl w:val="1"/>
          <w:numId w:val="28"/>
        </w:num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 w:hint="eastAsia"/>
          <w:kern w:val="3"/>
          <w:lang w:bidi="hi-IN"/>
        </w:rPr>
      </w:pPr>
      <w:r w:rsidRPr="00360868">
        <w:rPr>
          <w:rFonts w:ascii="Verdana" w:eastAsia="SimSun" w:hAnsi="Verdana"/>
          <w:kern w:val="3"/>
          <w:sz w:val="20"/>
          <w:lang w:bidi="hi-IN"/>
        </w:rPr>
        <w:t xml:space="preserve">Zamawiający zleca a Wykonawca przyjmie do wykonania odbiór, transport </w:t>
      </w:r>
      <w:r>
        <w:rPr>
          <w:rFonts w:ascii="Verdana" w:eastAsia="SimSun" w:hAnsi="Verdana"/>
          <w:kern w:val="3"/>
          <w:sz w:val="20"/>
          <w:lang w:bidi="hi-IN"/>
        </w:rPr>
        <w:br/>
      </w:r>
      <w:r w:rsidRPr="00360868">
        <w:rPr>
          <w:rFonts w:ascii="Verdana" w:eastAsia="SimSun" w:hAnsi="Verdana"/>
          <w:kern w:val="3"/>
          <w:sz w:val="20"/>
          <w:lang w:bidi="hi-IN"/>
        </w:rPr>
        <w:t>i utylizację  odpadów medycznych (niebezpiecznych)</w:t>
      </w:r>
      <w:r w:rsidRPr="00360868">
        <w:rPr>
          <w:rFonts w:ascii="Verdana" w:eastAsia="SimSun" w:hAnsi="Verdana"/>
          <w:b/>
          <w:kern w:val="3"/>
          <w:sz w:val="20"/>
          <w:lang w:bidi="hi-IN"/>
        </w:rPr>
        <w:t xml:space="preserve"> </w:t>
      </w:r>
      <w:r w:rsidRPr="00360868">
        <w:rPr>
          <w:rFonts w:ascii="Verdana" w:eastAsia="SimSun" w:hAnsi="Verdana"/>
          <w:kern w:val="3"/>
          <w:sz w:val="20"/>
          <w:lang w:bidi="hi-IN"/>
        </w:rPr>
        <w:t xml:space="preserve">i odpadów innych niż niebezpieczne kod: </w:t>
      </w:r>
      <w:r w:rsidRPr="00360868">
        <w:rPr>
          <w:rFonts w:ascii="Verdana" w:eastAsia="SimSun" w:hAnsi="Verdana"/>
          <w:b/>
          <w:kern w:val="3"/>
          <w:sz w:val="20"/>
          <w:lang w:bidi="hi-IN"/>
        </w:rPr>
        <w:t>18.01.03, 18.01.08, 18.01.09, 15.01.10</w:t>
      </w:r>
      <w:r w:rsidRPr="00360868">
        <w:rPr>
          <w:rFonts w:ascii="Verdana" w:eastAsia="SimSun" w:hAnsi="Verdana"/>
          <w:kern w:val="3"/>
          <w:sz w:val="20"/>
          <w:lang w:bidi="hi-IN"/>
        </w:rPr>
        <w:t>,</w:t>
      </w:r>
      <w:r>
        <w:rPr>
          <w:rFonts w:ascii="Verdana" w:eastAsia="SimSun" w:hAnsi="Verdana"/>
          <w:kern w:val="3"/>
          <w:sz w:val="20"/>
          <w:lang w:bidi="hi-IN"/>
        </w:rPr>
        <w:t xml:space="preserve"> </w:t>
      </w:r>
      <w:r w:rsidRPr="00174123">
        <w:rPr>
          <w:rFonts w:ascii="Verdana" w:eastAsia="SimSun" w:hAnsi="Verdana"/>
          <w:b/>
          <w:kern w:val="3"/>
          <w:sz w:val="20"/>
          <w:lang w:bidi="hi-IN"/>
        </w:rPr>
        <w:t>18.01.02</w:t>
      </w:r>
      <w:r>
        <w:rPr>
          <w:rFonts w:ascii="Verdana" w:eastAsia="SimSun" w:hAnsi="Verdana"/>
          <w:kern w:val="3"/>
          <w:sz w:val="20"/>
          <w:lang w:bidi="hi-IN"/>
        </w:rPr>
        <w:t xml:space="preserve">, </w:t>
      </w:r>
      <w:r w:rsidR="00CC3CE1" w:rsidRPr="00CC3CE1">
        <w:rPr>
          <w:rFonts w:ascii="Verdana" w:eastAsia="SimSun" w:hAnsi="Verdana"/>
          <w:b/>
          <w:bCs/>
          <w:kern w:val="3"/>
          <w:sz w:val="20"/>
          <w:lang w:bidi="hi-IN"/>
        </w:rPr>
        <w:t>18.01</w:t>
      </w:r>
      <w:r w:rsidR="00CC3CE1">
        <w:rPr>
          <w:rFonts w:ascii="Verdana" w:eastAsia="SimSun" w:hAnsi="Verdana"/>
          <w:b/>
          <w:bCs/>
          <w:kern w:val="3"/>
          <w:sz w:val="20"/>
          <w:lang w:bidi="hi-IN"/>
        </w:rPr>
        <w:t>.</w:t>
      </w:r>
      <w:r w:rsidR="00CC3CE1" w:rsidRPr="00CC3CE1">
        <w:rPr>
          <w:rFonts w:ascii="Verdana" w:eastAsia="SimSun" w:hAnsi="Verdana"/>
          <w:b/>
          <w:bCs/>
          <w:kern w:val="3"/>
          <w:sz w:val="20"/>
          <w:lang w:bidi="hi-IN"/>
        </w:rPr>
        <w:t>04,</w:t>
      </w:r>
      <w:r w:rsidR="00CC3CE1">
        <w:rPr>
          <w:rFonts w:ascii="Verdana" w:eastAsia="SimSun" w:hAnsi="Verdana"/>
          <w:kern w:val="3"/>
          <w:sz w:val="20"/>
          <w:lang w:bidi="hi-IN"/>
        </w:rPr>
        <w:t xml:space="preserve"> </w:t>
      </w:r>
      <w:r w:rsidRPr="00360868">
        <w:rPr>
          <w:rFonts w:ascii="Verdana" w:eastAsia="SimSun" w:hAnsi="Verdana"/>
          <w:kern w:val="3"/>
          <w:sz w:val="20"/>
          <w:lang w:bidi="hi-IN"/>
        </w:rPr>
        <w:t xml:space="preserve"> </w:t>
      </w:r>
      <w:r>
        <w:rPr>
          <w:rFonts w:ascii="Verdana" w:eastAsia="SimSun" w:hAnsi="Verdana"/>
          <w:kern w:val="3"/>
          <w:sz w:val="20"/>
          <w:lang w:bidi="hi-IN"/>
        </w:rPr>
        <w:br/>
      </w:r>
      <w:r w:rsidRPr="00360868">
        <w:rPr>
          <w:rFonts w:ascii="Verdana" w:eastAsia="SimSun" w:hAnsi="Verdana"/>
          <w:kern w:val="3"/>
          <w:sz w:val="20"/>
          <w:lang w:bidi="hi-IN"/>
        </w:rPr>
        <w:t xml:space="preserve">a którego wytwórcą jest Zamawiający oraz dostarczenie opakowań </w:t>
      </w:r>
      <w:proofErr w:type="spellStart"/>
      <w:r w:rsidRPr="00360868">
        <w:rPr>
          <w:rFonts w:ascii="Verdana" w:eastAsia="SimSun" w:hAnsi="Verdana"/>
          <w:kern w:val="3"/>
          <w:sz w:val="20"/>
          <w:lang w:bidi="hi-IN"/>
        </w:rPr>
        <w:t>twardościennych</w:t>
      </w:r>
      <w:proofErr w:type="spellEnd"/>
      <w:r w:rsidRPr="00360868">
        <w:rPr>
          <w:rFonts w:ascii="Verdana" w:eastAsia="SimSun" w:hAnsi="Verdana"/>
          <w:kern w:val="3"/>
          <w:sz w:val="20"/>
          <w:lang w:bidi="hi-IN"/>
        </w:rPr>
        <w:t xml:space="preserve">, z jednokrotnym zamknięciem –  poj. 30 l , 10 l, 5 l , 2 l , 1 l (nieprzemakalne, </w:t>
      </w:r>
      <w:proofErr w:type="spellStart"/>
      <w:r w:rsidRPr="00360868">
        <w:rPr>
          <w:rFonts w:ascii="Verdana" w:eastAsia="SimSun" w:hAnsi="Verdana"/>
          <w:kern w:val="3"/>
          <w:sz w:val="20"/>
          <w:lang w:bidi="hi-IN"/>
        </w:rPr>
        <w:t>nieprzekłuwalne</w:t>
      </w:r>
      <w:proofErr w:type="spellEnd"/>
      <w:r w:rsidRPr="00360868">
        <w:rPr>
          <w:rFonts w:ascii="Verdana" w:eastAsia="SimSun" w:hAnsi="Verdana"/>
          <w:kern w:val="3"/>
          <w:sz w:val="20"/>
          <w:lang w:bidi="hi-IN"/>
        </w:rPr>
        <w:t>) – oznakowane jako ostry materiał medyczny</w:t>
      </w:r>
      <w:r w:rsidR="00BC7809">
        <w:rPr>
          <w:rFonts w:ascii="Verdana" w:eastAsia="SimSun" w:hAnsi="Verdana"/>
          <w:kern w:val="3"/>
          <w:sz w:val="20"/>
          <w:lang w:bidi="hi-IN"/>
        </w:rPr>
        <w:t xml:space="preserve">, </w:t>
      </w:r>
      <w:r w:rsidRPr="00360868">
        <w:rPr>
          <w:rFonts w:ascii="Verdana" w:eastAsia="SimSun" w:hAnsi="Verdana"/>
          <w:kern w:val="3"/>
          <w:sz w:val="20"/>
          <w:lang w:bidi="hi-IN"/>
        </w:rPr>
        <w:t>worków foliowych (czerwonych dla materiałów zakaźnych – poj. 120l,</w:t>
      </w:r>
      <w:r w:rsidR="004514E6">
        <w:rPr>
          <w:rFonts w:ascii="Verdana" w:eastAsia="SimSun" w:hAnsi="Verdana"/>
          <w:kern w:val="3"/>
          <w:sz w:val="20"/>
          <w:lang w:bidi="hi-IN"/>
        </w:rPr>
        <w:t xml:space="preserve"> 60l,</w:t>
      </w:r>
      <w:r w:rsidRPr="00360868">
        <w:rPr>
          <w:rFonts w:ascii="Verdana" w:eastAsia="SimSun" w:hAnsi="Verdana"/>
          <w:kern w:val="3"/>
          <w:sz w:val="20"/>
          <w:lang w:bidi="hi-IN"/>
        </w:rPr>
        <w:t xml:space="preserve"> 35l</w:t>
      </w:r>
      <w:r w:rsidR="000B2A49">
        <w:rPr>
          <w:rFonts w:ascii="Verdana" w:eastAsia="SimSun" w:hAnsi="Verdana"/>
          <w:kern w:val="3"/>
          <w:sz w:val="20"/>
          <w:lang w:bidi="hi-IN"/>
        </w:rPr>
        <w:t xml:space="preserve"> </w:t>
      </w:r>
      <w:r w:rsidRPr="00360868">
        <w:rPr>
          <w:rFonts w:ascii="Verdana" w:eastAsia="SimSun" w:hAnsi="Verdana"/>
          <w:kern w:val="3"/>
          <w:sz w:val="20"/>
          <w:lang w:bidi="hi-IN"/>
        </w:rPr>
        <w:t>)</w:t>
      </w:r>
      <w:r w:rsidR="00A8335B">
        <w:rPr>
          <w:rFonts w:ascii="Verdana" w:eastAsia="SimSun" w:hAnsi="Verdana"/>
          <w:kern w:val="3"/>
          <w:sz w:val="20"/>
          <w:lang w:bidi="hi-IN"/>
        </w:rPr>
        <w:t xml:space="preserve"> </w:t>
      </w:r>
      <w:r w:rsidR="00BC7809">
        <w:rPr>
          <w:rFonts w:ascii="Verdana" w:eastAsia="SimSun" w:hAnsi="Verdana"/>
          <w:kern w:val="3"/>
          <w:sz w:val="20"/>
          <w:lang w:bidi="hi-IN"/>
        </w:rPr>
        <w:t xml:space="preserve">do gromadzenia odpadów oraz </w:t>
      </w:r>
      <w:r w:rsidR="00A8335B">
        <w:rPr>
          <w:rFonts w:ascii="Verdana" w:eastAsia="SimSun" w:hAnsi="Verdana"/>
          <w:kern w:val="3"/>
          <w:sz w:val="20"/>
          <w:lang w:bidi="hi-IN"/>
        </w:rPr>
        <w:t>worków niebieskich</w:t>
      </w:r>
      <w:r w:rsidR="00F23275">
        <w:rPr>
          <w:rFonts w:ascii="Verdana" w:eastAsia="SimSun" w:hAnsi="Verdana"/>
          <w:kern w:val="3"/>
          <w:sz w:val="20"/>
          <w:lang w:bidi="hi-IN"/>
        </w:rPr>
        <w:t xml:space="preserve">- </w:t>
      </w:r>
      <w:r w:rsidR="00A8335B">
        <w:rPr>
          <w:rFonts w:ascii="Verdana" w:eastAsia="SimSun" w:hAnsi="Verdana"/>
          <w:kern w:val="3"/>
          <w:sz w:val="20"/>
          <w:lang w:bidi="hi-IN"/>
        </w:rPr>
        <w:t>poj. 120l</w:t>
      </w:r>
      <w:r w:rsidR="004514E6">
        <w:rPr>
          <w:rFonts w:ascii="Verdana" w:eastAsia="SimSun" w:hAnsi="Verdana"/>
          <w:kern w:val="3"/>
          <w:sz w:val="20"/>
          <w:lang w:bidi="hi-IN"/>
        </w:rPr>
        <w:t>, 60l</w:t>
      </w:r>
      <w:r w:rsidRPr="00360868">
        <w:rPr>
          <w:rFonts w:ascii="Verdana" w:eastAsia="SimSun" w:hAnsi="Verdana"/>
          <w:kern w:val="3"/>
          <w:sz w:val="20"/>
          <w:lang w:bidi="hi-IN"/>
        </w:rPr>
        <w:t xml:space="preserve"> lub innych opakowań niezbędnych do gromadzenia odpadów w ilościach zabezpieczających potrzeby zamawiającego.</w:t>
      </w:r>
    </w:p>
    <w:p w14:paraId="376BC73D" w14:textId="77777777" w:rsidR="00212918" w:rsidRPr="00F901D3" w:rsidRDefault="00212918" w:rsidP="00212918">
      <w:pPr>
        <w:widowControl w:val="0"/>
        <w:numPr>
          <w:ilvl w:val="1"/>
          <w:numId w:val="28"/>
        </w:num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 w:hint="eastAsia"/>
          <w:kern w:val="3"/>
          <w:lang w:bidi="hi-IN"/>
        </w:rPr>
      </w:pPr>
      <w:r w:rsidRPr="00F901D3">
        <w:rPr>
          <w:rFonts w:ascii="Verdana" w:eastAsia="SimSun" w:hAnsi="Verdana"/>
          <w:kern w:val="3"/>
          <w:sz w:val="20"/>
          <w:lang w:bidi="hi-IN"/>
        </w:rPr>
        <w:t>Gospodarowanie odpadami medycznymi wymienionymi w ust. 1 obejmuje ich odbiór w siedzibie Zamawiającego, oraz ich unieszkodliwianie przez utylizację termiczną.</w:t>
      </w:r>
    </w:p>
    <w:p w14:paraId="3CC73B5D" w14:textId="77777777" w:rsidR="00212918" w:rsidRPr="00F901D3" w:rsidRDefault="00212918" w:rsidP="00212918">
      <w:pPr>
        <w:widowControl w:val="0"/>
        <w:numPr>
          <w:ilvl w:val="1"/>
          <w:numId w:val="28"/>
        </w:num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 w:hint="eastAsia"/>
          <w:kern w:val="3"/>
          <w:lang w:bidi="hi-IN"/>
        </w:rPr>
      </w:pPr>
      <w:r w:rsidRPr="00F901D3">
        <w:rPr>
          <w:rFonts w:ascii="Verdana" w:eastAsia="SimSun" w:hAnsi="Verdana"/>
          <w:kern w:val="3"/>
          <w:sz w:val="20"/>
          <w:lang w:bidi="hi-IN"/>
        </w:rPr>
        <w:t xml:space="preserve">Wykonawca oświadcza, że posiada wymagane ustawą z dnia 14 grudnia 2012r. </w:t>
      </w:r>
      <w:r w:rsidRPr="00F901D3">
        <w:rPr>
          <w:rFonts w:ascii="Verdana" w:eastAsia="SimSun" w:hAnsi="Verdana"/>
          <w:kern w:val="3"/>
          <w:sz w:val="20"/>
          <w:lang w:bidi="hi-IN"/>
        </w:rPr>
        <w:br/>
        <w:t>o odpadach zezwolenia wydane przez właściwy organ a konieczne do realizacji przedmiotu umowy.</w:t>
      </w:r>
      <w:r>
        <w:rPr>
          <w:rFonts w:ascii="Liberation Serif" w:eastAsia="SimSun" w:hAnsi="Liberation Serif" w:cs="Mangal"/>
          <w:kern w:val="3"/>
          <w:lang w:bidi="hi-IN"/>
        </w:rPr>
        <w:t xml:space="preserve"> </w:t>
      </w:r>
      <w:r w:rsidRPr="00F901D3">
        <w:rPr>
          <w:rFonts w:ascii="Verdana" w:eastAsia="SimSun" w:hAnsi="Verdana"/>
          <w:kern w:val="3"/>
          <w:sz w:val="20"/>
          <w:lang w:bidi="hi-IN"/>
        </w:rPr>
        <w:t xml:space="preserve">Utylizacja odbywać się będzie </w:t>
      </w:r>
      <w:r>
        <w:rPr>
          <w:rFonts w:ascii="Verdana" w:eastAsia="SimSun" w:hAnsi="Verdana"/>
          <w:kern w:val="3"/>
          <w:sz w:val="20"/>
          <w:lang w:bidi="hi-IN"/>
        </w:rPr>
        <w:br/>
      </w:r>
      <w:r w:rsidRPr="00F901D3">
        <w:rPr>
          <w:rFonts w:ascii="Verdana" w:eastAsia="SimSun" w:hAnsi="Verdana"/>
          <w:kern w:val="3"/>
          <w:sz w:val="20"/>
          <w:lang w:bidi="hi-IN"/>
        </w:rPr>
        <w:t xml:space="preserve">w : </w:t>
      </w:r>
      <w:r w:rsidRPr="00F901D3">
        <w:rPr>
          <w:rFonts w:ascii="Verdana" w:eastAsia="SimSun" w:hAnsi="Verdana"/>
          <w:b/>
          <w:kern w:val="3"/>
          <w:sz w:val="20"/>
          <w:lang w:bidi="hi-IN"/>
        </w:rPr>
        <w:t>…………………………………………………………………</w:t>
      </w:r>
    </w:p>
    <w:p w14:paraId="423D2E36" w14:textId="77777777" w:rsidR="00212918" w:rsidRPr="00F901D3" w:rsidRDefault="00212918" w:rsidP="00212918">
      <w:pPr>
        <w:widowControl w:val="0"/>
        <w:numPr>
          <w:ilvl w:val="1"/>
          <w:numId w:val="28"/>
        </w:num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 w:hint="eastAsia"/>
          <w:kern w:val="3"/>
          <w:lang w:bidi="hi-IN"/>
        </w:rPr>
      </w:pPr>
      <w:r w:rsidRPr="00F901D3">
        <w:rPr>
          <w:rFonts w:ascii="Verdana" w:eastAsia="SimSun" w:hAnsi="Verdana"/>
          <w:kern w:val="3"/>
          <w:sz w:val="20"/>
          <w:lang w:bidi="hi-IN"/>
        </w:rPr>
        <w:t>Odpowiedzialność za gospodarowanie odpadami medycznymi w całości przenosi się na Wykonawcę.</w:t>
      </w:r>
    </w:p>
    <w:p w14:paraId="09094101" w14:textId="77777777" w:rsidR="00B81134" w:rsidRDefault="00B81134" w:rsidP="00212918">
      <w:pPr>
        <w:widowControl w:val="0"/>
        <w:autoSpaceDN w:val="0"/>
        <w:jc w:val="center"/>
        <w:textAlignment w:val="baseline"/>
        <w:rPr>
          <w:rFonts w:ascii="Verdana" w:eastAsia="SimSun" w:hAnsi="Verdana"/>
          <w:b/>
          <w:kern w:val="3"/>
          <w:sz w:val="20"/>
          <w:lang w:bidi="hi-IN"/>
        </w:rPr>
      </w:pPr>
    </w:p>
    <w:p w14:paraId="09D8A3B3" w14:textId="430F6CB9" w:rsidR="00212918" w:rsidRPr="00B81134" w:rsidRDefault="00212918" w:rsidP="00212918">
      <w:pPr>
        <w:widowControl w:val="0"/>
        <w:autoSpaceDN w:val="0"/>
        <w:jc w:val="center"/>
        <w:textAlignment w:val="baseline"/>
        <w:rPr>
          <w:rFonts w:ascii="Verdana" w:eastAsia="SimSun" w:hAnsi="Verdana"/>
          <w:b/>
          <w:kern w:val="3"/>
          <w:sz w:val="20"/>
          <w:lang w:bidi="hi-IN"/>
        </w:rPr>
      </w:pPr>
      <w:r w:rsidRPr="00360868">
        <w:rPr>
          <w:rFonts w:ascii="Verdana" w:eastAsia="SimSun" w:hAnsi="Verdana"/>
          <w:b/>
          <w:kern w:val="3"/>
          <w:sz w:val="20"/>
          <w:lang w:bidi="hi-IN"/>
        </w:rPr>
        <w:t>§ 2</w:t>
      </w:r>
    </w:p>
    <w:p w14:paraId="570CCA8A" w14:textId="77777777" w:rsidR="00212918" w:rsidRPr="00F901D3" w:rsidRDefault="00212918" w:rsidP="00212918">
      <w:pPr>
        <w:numPr>
          <w:ilvl w:val="0"/>
          <w:numId w:val="33"/>
        </w:numPr>
        <w:suppressAutoHyphens/>
        <w:spacing w:after="0" w:line="240" w:lineRule="auto"/>
        <w:jc w:val="both"/>
        <w:rPr>
          <w:rFonts w:ascii="Verdana" w:eastAsia="SimSun" w:hAnsi="Verdana"/>
          <w:sz w:val="20"/>
          <w:szCs w:val="20"/>
          <w:lang w:bidi="hi-IN"/>
        </w:rPr>
      </w:pPr>
      <w:r w:rsidRPr="00F901D3">
        <w:rPr>
          <w:rFonts w:ascii="Verdana" w:eastAsia="SimSun" w:hAnsi="Verdana"/>
          <w:sz w:val="20"/>
          <w:szCs w:val="20"/>
          <w:lang w:bidi="hi-IN"/>
        </w:rPr>
        <w:t>Odbiór odpadów medycznych odbywać się będzie w siedzibie Zamawiającego – Gniezno, ul. Poznańska 15. Częstotliwość odbioru odpadów trzy razy w tygodniu (poniedziałek, środa, piątek) w godz. od 7</w:t>
      </w:r>
      <w:r w:rsidRPr="00F901D3">
        <w:rPr>
          <w:rFonts w:ascii="Verdana" w:eastAsia="SimSun" w:hAnsi="Verdana"/>
          <w:b/>
          <w:sz w:val="20"/>
          <w:szCs w:val="20"/>
          <w:vertAlign w:val="superscript"/>
          <w:lang w:bidi="hi-IN"/>
        </w:rPr>
        <w:t>00</w:t>
      </w:r>
      <w:r w:rsidRPr="00F901D3">
        <w:rPr>
          <w:rFonts w:ascii="Verdana" w:eastAsia="SimSun" w:hAnsi="Verdana"/>
          <w:sz w:val="20"/>
          <w:szCs w:val="20"/>
          <w:lang w:bidi="hi-IN"/>
        </w:rPr>
        <w:t xml:space="preserve"> do 14</w:t>
      </w:r>
      <w:r w:rsidRPr="00F901D3">
        <w:rPr>
          <w:rFonts w:ascii="Verdana" w:eastAsia="SimSun" w:hAnsi="Verdana"/>
          <w:b/>
          <w:sz w:val="20"/>
          <w:szCs w:val="20"/>
          <w:vertAlign w:val="superscript"/>
          <w:lang w:bidi="hi-IN"/>
        </w:rPr>
        <w:t>00</w:t>
      </w:r>
      <w:r w:rsidRPr="00F901D3">
        <w:rPr>
          <w:rFonts w:ascii="Verdana" w:eastAsia="SimSun" w:hAnsi="Verdana"/>
          <w:sz w:val="20"/>
          <w:szCs w:val="20"/>
          <w:lang w:bidi="hi-IN"/>
        </w:rPr>
        <w:t xml:space="preserve"> .</w:t>
      </w:r>
    </w:p>
    <w:p w14:paraId="20C2F909" w14:textId="77777777" w:rsidR="00212918" w:rsidRDefault="00212918" w:rsidP="00212918">
      <w:pPr>
        <w:numPr>
          <w:ilvl w:val="0"/>
          <w:numId w:val="33"/>
        </w:numPr>
        <w:suppressAutoHyphens/>
        <w:spacing w:after="0" w:line="240" w:lineRule="auto"/>
        <w:jc w:val="both"/>
        <w:rPr>
          <w:rFonts w:ascii="Verdana" w:eastAsia="SimSun" w:hAnsi="Verdana"/>
          <w:sz w:val="20"/>
          <w:szCs w:val="20"/>
          <w:lang w:bidi="hi-IN"/>
        </w:rPr>
      </w:pPr>
      <w:r w:rsidRPr="00F901D3">
        <w:rPr>
          <w:rFonts w:ascii="Verdana" w:eastAsia="SimSun" w:hAnsi="Verdana"/>
          <w:sz w:val="20"/>
          <w:szCs w:val="20"/>
          <w:lang w:bidi="hi-IN"/>
        </w:rPr>
        <w:t xml:space="preserve">W awaryjnych, nagłych przypadkach Wykonawca oświadcza, że dokona awaryjnego odbioru odpadów w terminie zadeklarowanym w ofercie tj. ……. godzin od zgłoszenia </w:t>
      </w:r>
      <w:r w:rsidRPr="00F901D3">
        <w:rPr>
          <w:rFonts w:ascii="Verdana" w:eastAsia="SimSun" w:hAnsi="Verdana"/>
          <w:sz w:val="20"/>
          <w:szCs w:val="20"/>
          <w:lang w:bidi="hi-IN"/>
        </w:rPr>
        <w:lastRenderedPageBreak/>
        <w:t>mailem lub telefonicznie. Odbiór odpadów medycznych zostanie potwierdzony stosownym dokumentem wydania i odbioru odpadów przez strony umowy.</w:t>
      </w:r>
    </w:p>
    <w:p w14:paraId="72D88D22" w14:textId="07C5E38B" w:rsidR="00212918" w:rsidRPr="00F901D3" w:rsidRDefault="000B2A49" w:rsidP="00212918">
      <w:pPr>
        <w:numPr>
          <w:ilvl w:val="0"/>
          <w:numId w:val="33"/>
        </w:numPr>
        <w:suppressAutoHyphens/>
        <w:spacing w:after="0" w:line="240" w:lineRule="auto"/>
        <w:jc w:val="both"/>
        <w:rPr>
          <w:rFonts w:ascii="Verdana" w:eastAsia="SimSun" w:hAnsi="Verdana"/>
          <w:sz w:val="20"/>
          <w:szCs w:val="20"/>
          <w:lang w:bidi="hi-IN"/>
        </w:rPr>
      </w:pPr>
      <w:r w:rsidRPr="000B2A49">
        <w:rPr>
          <w:rFonts w:ascii="Verdana" w:eastAsia="SimSun" w:hAnsi="Verdana"/>
          <w:sz w:val="20"/>
          <w:szCs w:val="20"/>
          <w:lang w:bidi="hi-IN"/>
        </w:rPr>
        <w:t>W przypadku zawinionego opóźnienia w odbiorze odpadów, o czym Wykonawca nie powiadomił Zamawiającego i nie ustalił z nim nowego terminu odbioru, po bezskutecznym pisemnym wezwaniu Wykonawcy do świadczenia usługi, Zamawiający zastrzega sobie prawo zlecenia wykonania usługi innemu Wykonawcy (tzw. wykonanie zastępcze) i obciążenia Wykonawcy jej kosztami.</w:t>
      </w:r>
    </w:p>
    <w:p w14:paraId="5BEC4E5E" w14:textId="1BA3B6BB" w:rsidR="00212918" w:rsidRPr="00B81134" w:rsidRDefault="00212918" w:rsidP="00212918">
      <w:pPr>
        <w:widowControl w:val="0"/>
        <w:tabs>
          <w:tab w:val="left" w:pos="810"/>
        </w:tabs>
        <w:autoSpaceDN w:val="0"/>
        <w:spacing w:after="140" w:line="200" w:lineRule="atLeast"/>
        <w:jc w:val="both"/>
        <w:textAlignment w:val="baseline"/>
        <w:rPr>
          <w:rFonts w:ascii="Verdana" w:eastAsia="SimSun" w:hAnsi="Verdana"/>
          <w:kern w:val="3"/>
          <w:sz w:val="20"/>
          <w:lang w:bidi="hi-IN"/>
        </w:rPr>
      </w:pPr>
      <w:r w:rsidRPr="00174123">
        <w:rPr>
          <w:rFonts w:ascii="Verdana" w:eastAsia="SimSun" w:hAnsi="Verdana"/>
          <w:kern w:val="3"/>
          <w:sz w:val="20"/>
          <w:lang w:bidi="hi-IN"/>
        </w:rPr>
        <w:t xml:space="preserve"> </w:t>
      </w:r>
    </w:p>
    <w:p w14:paraId="4AB9A85F" w14:textId="72A5F5E7" w:rsidR="00212918" w:rsidRPr="00360868" w:rsidRDefault="00212918" w:rsidP="00B81134">
      <w:pPr>
        <w:widowControl w:val="0"/>
        <w:autoSpaceDN w:val="0"/>
        <w:spacing w:line="200" w:lineRule="atLeast"/>
        <w:jc w:val="center"/>
        <w:textAlignment w:val="baseline"/>
        <w:rPr>
          <w:rFonts w:ascii="Verdana" w:eastAsia="SimSun" w:hAnsi="Verdana"/>
          <w:b/>
          <w:kern w:val="3"/>
          <w:sz w:val="20"/>
          <w:lang w:bidi="hi-IN"/>
        </w:rPr>
      </w:pPr>
      <w:r w:rsidRPr="00360868">
        <w:rPr>
          <w:rFonts w:ascii="Verdana" w:eastAsia="SimSun" w:hAnsi="Verdana"/>
          <w:b/>
          <w:kern w:val="3"/>
          <w:sz w:val="20"/>
          <w:lang w:bidi="hi-IN"/>
        </w:rPr>
        <w:t>§ 3</w:t>
      </w:r>
    </w:p>
    <w:p w14:paraId="4F7D1AE7" w14:textId="7383530D" w:rsidR="00212918" w:rsidRDefault="00212918" w:rsidP="00212918">
      <w:pPr>
        <w:widowControl w:val="0"/>
        <w:numPr>
          <w:ilvl w:val="0"/>
          <w:numId w:val="34"/>
        </w:numPr>
        <w:suppressAutoHyphens/>
        <w:autoSpaceDN w:val="0"/>
        <w:spacing w:after="0" w:line="200" w:lineRule="atLeast"/>
        <w:jc w:val="both"/>
        <w:textAlignment w:val="baseline"/>
        <w:rPr>
          <w:rFonts w:ascii="Verdana" w:eastAsia="SimSun" w:hAnsi="Verdana"/>
          <w:kern w:val="3"/>
          <w:sz w:val="20"/>
          <w:lang w:bidi="hi-IN"/>
        </w:rPr>
      </w:pPr>
      <w:r w:rsidRPr="00360868">
        <w:rPr>
          <w:rFonts w:ascii="Verdana" w:eastAsia="SimSun" w:hAnsi="Verdana"/>
          <w:kern w:val="3"/>
          <w:sz w:val="20"/>
          <w:lang w:bidi="hi-IN"/>
        </w:rPr>
        <w:t xml:space="preserve">koszt gospodarowania odpadami medycznymi (odbiór, transport, utylizacja) wynosi za </w:t>
      </w:r>
      <w:r w:rsidRPr="00AE5767">
        <w:rPr>
          <w:rFonts w:ascii="Verdana" w:eastAsia="SimSun" w:hAnsi="Verdana"/>
          <w:b/>
          <w:kern w:val="3"/>
          <w:sz w:val="20"/>
          <w:lang w:bidi="hi-IN"/>
        </w:rPr>
        <w:t>1 kg</w:t>
      </w:r>
      <w:r w:rsidRPr="00360868">
        <w:rPr>
          <w:rFonts w:ascii="Verdana" w:eastAsia="SimSun" w:hAnsi="Verdana"/>
          <w:kern w:val="3"/>
          <w:sz w:val="20"/>
          <w:lang w:bidi="hi-IN"/>
        </w:rPr>
        <w:t xml:space="preserve"> </w:t>
      </w:r>
      <w:r w:rsidRPr="00360868">
        <w:rPr>
          <w:rFonts w:ascii="Verdana" w:eastAsia="SimSun" w:hAnsi="Verdana"/>
          <w:b/>
          <w:kern w:val="3"/>
          <w:sz w:val="20"/>
          <w:lang w:bidi="hi-IN"/>
        </w:rPr>
        <w:t xml:space="preserve">netto  ………….. PLN,  </w:t>
      </w:r>
      <w:r w:rsidRPr="00360868">
        <w:rPr>
          <w:rFonts w:ascii="Verdana" w:eastAsia="SimSun" w:hAnsi="Verdana"/>
          <w:kern w:val="3"/>
          <w:sz w:val="20"/>
          <w:lang w:bidi="hi-IN"/>
        </w:rPr>
        <w:t xml:space="preserve"> </w:t>
      </w:r>
      <w:r w:rsidRPr="00360868">
        <w:rPr>
          <w:rFonts w:ascii="Verdana" w:eastAsia="SimSun" w:hAnsi="Verdana"/>
          <w:b/>
          <w:kern w:val="3"/>
          <w:sz w:val="20"/>
          <w:lang w:bidi="hi-IN"/>
        </w:rPr>
        <w:t>brutto  ………….. PLN</w:t>
      </w:r>
      <w:r w:rsidRPr="00360868">
        <w:rPr>
          <w:rFonts w:ascii="Verdana" w:eastAsia="SimSun" w:hAnsi="Verdana"/>
          <w:kern w:val="3"/>
          <w:sz w:val="20"/>
          <w:lang w:bidi="hi-IN"/>
        </w:rPr>
        <w:t>.</w:t>
      </w:r>
    </w:p>
    <w:p w14:paraId="6A05E58B" w14:textId="057B1859" w:rsidR="008A4498" w:rsidRDefault="008A4498" w:rsidP="00212918">
      <w:pPr>
        <w:widowControl w:val="0"/>
        <w:numPr>
          <w:ilvl w:val="0"/>
          <w:numId w:val="34"/>
        </w:numPr>
        <w:suppressAutoHyphens/>
        <w:autoSpaceDN w:val="0"/>
        <w:spacing w:after="0" w:line="200" w:lineRule="atLeast"/>
        <w:jc w:val="both"/>
        <w:textAlignment w:val="baseline"/>
        <w:rPr>
          <w:rFonts w:ascii="Verdana" w:eastAsia="SimSun" w:hAnsi="Verdana"/>
          <w:kern w:val="3"/>
          <w:sz w:val="20"/>
          <w:lang w:bidi="hi-IN"/>
        </w:rPr>
      </w:pPr>
      <w:r>
        <w:rPr>
          <w:rFonts w:ascii="Verdana" w:eastAsia="SimSun" w:hAnsi="Verdana"/>
          <w:kern w:val="3"/>
          <w:sz w:val="20"/>
          <w:lang w:bidi="hi-IN"/>
        </w:rPr>
        <w:t>Całkowita maksymalna wartość umowy wynosi ……….. zł brutto</w:t>
      </w:r>
    </w:p>
    <w:p w14:paraId="0D7DFA52" w14:textId="77777777" w:rsidR="00212918" w:rsidRPr="00274835" w:rsidRDefault="00212918" w:rsidP="00212918">
      <w:pPr>
        <w:widowControl w:val="0"/>
        <w:numPr>
          <w:ilvl w:val="0"/>
          <w:numId w:val="34"/>
        </w:numPr>
        <w:suppressAutoHyphens/>
        <w:autoSpaceDN w:val="0"/>
        <w:spacing w:after="0" w:line="200" w:lineRule="atLeast"/>
        <w:jc w:val="both"/>
        <w:textAlignment w:val="baseline"/>
        <w:rPr>
          <w:rFonts w:ascii="Verdana" w:eastAsia="SimSun" w:hAnsi="Verdana"/>
          <w:kern w:val="3"/>
          <w:sz w:val="20"/>
          <w:lang w:bidi="hi-IN"/>
        </w:rPr>
      </w:pPr>
      <w:r w:rsidRPr="00F901D3">
        <w:rPr>
          <w:rFonts w:ascii="Verdana" w:eastAsia="SimSun" w:hAnsi="Verdana"/>
          <w:kern w:val="3"/>
          <w:sz w:val="20"/>
          <w:lang w:bidi="hi-IN"/>
        </w:rPr>
        <w:t>Stałość cen obowiązuje przez cały czas trwania umowy za wyjątkiem zmiany stawki podatku od towarów i usług VAT</w:t>
      </w:r>
      <w:r>
        <w:rPr>
          <w:rFonts w:ascii="Verdana" w:eastAsia="SimSun" w:hAnsi="Verdana"/>
          <w:kern w:val="3"/>
          <w:sz w:val="20"/>
          <w:lang w:bidi="hi-IN"/>
        </w:rPr>
        <w:t xml:space="preserve"> </w:t>
      </w:r>
      <w:r w:rsidRPr="00274835">
        <w:rPr>
          <w:rFonts w:ascii="Verdana" w:eastAsia="SimSun" w:hAnsi="Verdana"/>
          <w:kern w:val="3"/>
          <w:sz w:val="20"/>
          <w:lang w:bidi="hi-IN"/>
        </w:rPr>
        <w:t>– przy niezmienności ceny netto.</w:t>
      </w:r>
    </w:p>
    <w:p w14:paraId="34F8CC92" w14:textId="3C08E386" w:rsidR="00212918" w:rsidRPr="006F2A9C" w:rsidRDefault="00212918" w:rsidP="00212918">
      <w:pPr>
        <w:widowControl w:val="0"/>
        <w:numPr>
          <w:ilvl w:val="0"/>
          <w:numId w:val="34"/>
        </w:numPr>
        <w:suppressAutoHyphens/>
        <w:autoSpaceDN w:val="0"/>
        <w:spacing w:after="0" w:line="200" w:lineRule="atLeast"/>
        <w:jc w:val="both"/>
        <w:textAlignment w:val="baseline"/>
        <w:rPr>
          <w:rFonts w:ascii="Verdana" w:eastAsia="SimSun" w:hAnsi="Verdana"/>
          <w:kern w:val="3"/>
          <w:sz w:val="20"/>
          <w:lang w:bidi="hi-IN"/>
        </w:rPr>
      </w:pPr>
      <w:r w:rsidRPr="00F901D3">
        <w:rPr>
          <w:rFonts w:ascii="Verdana" w:eastAsia="SimSun" w:hAnsi="Verdana"/>
          <w:kern w:val="3"/>
          <w:sz w:val="20"/>
          <w:lang w:bidi="hi-IN"/>
        </w:rPr>
        <w:t xml:space="preserve">Strony ustalają, ze zapłata dokonana będzie przelewem na konto Wykonawcy </w:t>
      </w:r>
      <w:r w:rsidRPr="00F901D3">
        <w:rPr>
          <w:rFonts w:ascii="Verdana" w:eastAsia="SimSun" w:hAnsi="Verdana"/>
          <w:kern w:val="3"/>
          <w:sz w:val="20"/>
          <w:lang w:bidi="hi-IN"/>
        </w:rPr>
        <w:br/>
        <w:t xml:space="preserve">w terminie  </w:t>
      </w:r>
      <w:r>
        <w:rPr>
          <w:rFonts w:ascii="Verdana" w:eastAsia="SimSun" w:hAnsi="Verdana"/>
          <w:b/>
          <w:bCs/>
          <w:kern w:val="3"/>
          <w:sz w:val="20"/>
          <w:lang w:bidi="hi-IN"/>
        </w:rPr>
        <w:t>6</w:t>
      </w:r>
      <w:r w:rsidRPr="00F901D3">
        <w:rPr>
          <w:rFonts w:ascii="Verdana" w:eastAsia="SimSun" w:hAnsi="Verdana"/>
          <w:b/>
          <w:bCs/>
          <w:kern w:val="3"/>
          <w:sz w:val="20"/>
          <w:lang w:bidi="hi-IN"/>
        </w:rPr>
        <w:t>0</w:t>
      </w:r>
      <w:r w:rsidRPr="00F901D3">
        <w:rPr>
          <w:rFonts w:ascii="Verdana" w:eastAsia="SimSun" w:hAnsi="Verdana"/>
          <w:kern w:val="3"/>
          <w:sz w:val="20"/>
          <w:lang w:bidi="hi-IN"/>
        </w:rPr>
        <w:t xml:space="preserve"> </w:t>
      </w:r>
      <w:r w:rsidRPr="00F901D3">
        <w:rPr>
          <w:rFonts w:ascii="Verdana" w:eastAsia="SimSun" w:hAnsi="Verdana"/>
          <w:b/>
          <w:bCs/>
          <w:kern w:val="3"/>
          <w:sz w:val="20"/>
          <w:lang w:bidi="hi-IN"/>
        </w:rPr>
        <w:t>dni</w:t>
      </w:r>
      <w:r w:rsidRPr="00F901D3">
        <w:rPr>
          <w:rFonts w:ascii="Verdana" w:eastAsia="SimSun" w:hAnsi="Verdana"/>
          <w:kern w:val="3"/>
          <w:sz w:val="20"/>
          <w:lang w:bidi="hi-IN"/>
        </w:rPr>
        <w:t xml:space="preserve"> od otrzymania </w:t>
      </w:r>
      <w:r w:rsidR="00BA417B">
        <w:rPr>
          <w:rFonts w:ascii="Verdana" w:eastAsia="SimSun" w:hAnsi="Verdana"/>
          <w:kern w:val="3"/>
          <w:sz w:val="20"/>
          <w:lang w:bidi="hi-IN"/>
        </w:rPr>
        <w:t xml:space="preserve">prawidłowo wystawionej </w:t>
      </w:r>
      <w:r w:rsidRPr="00F901D3">
        <w:rPr>
          <w:rFonts w:ascii="Verdana" w:eastAsia="SimSun" w:hAnsi="Verdana"/>
          <w:kern w:val="3"/>
          <w:sz w:val="20"/>
          <w:lang w:bidi="hi-IN"/>
        </w:rPr>
        <w:t>faktury VAT.</w:t>
      </w:r>
    </w:p>
    <w:p w14:paraId="605C8CE3" w14:textId="77777777" w:rsidR="00B81134" w:rsidRDefault="00B81134" w:rsidP="00212918">
      <w:pPr>
        <w:widowControl w:val="0"/>
        <w:tabs>
          <w:tab w:val="left" w:pos="210"/>
          <w:tab w:val="left" w:leader="dot" w:pos="9072"/>
        </w:tabs>
        <w:autoSpaceDN w:val="0"/>
        <w:jc w:val="center"/>
        <w:textAlignment w:val="baseline"/>
        <w:rPr>
          <w:rFonts w:ascii="Verdana" w:eastAsia="SimSun" w:hAnsi="Verdana"/>
          <w:b/>
          <w:kern w:val="3"/>
          <w:sz w:val="20"/>
          <w:lang w:bidi="hi-IN"/>
        </w:rPr>
      </w:pPr>
    </w:p>
    <w:p w14:paraId="14099934" w14:textId="5995DB0C" w:rsidR="00212918" w:rsidRPr="00360868" w:rsidRDefault="00212918" w:rsidP="00212918">
      <w:pPr>
        <w:widowControl w:val="0"/>
        <w:tabs>
          <w:tab w:val="left" w:pos="210"/>
          <w:tab w:val="left" w:leader="dot" w:pos="9072"/>
        </w:tabs>
        <w:autoSpaceDN w:val="0"/>
        <w:jc w:val="center"/>
        <w:textAlignment w:val="baseline"/>
        <w:rPr>
          <w:rFonts w:ascii="Verdana" w:eastAsia="SimSun" w:hAnsi="Verdana"/>
          <w:b/>
          <w:kern w:val="3"/>
          <w:sz w:val="20"/>
          <w:lang w:bidi="hi-IN"/>
        </w:rPr>
      </w:pPr>
      <w:r w:rsidRPr="00360868">
        <w:rPr>
          <w:rFonts w:ascii="Verdana" w:eastAsia="SimSun" w:hAnsi="Verdana"/>
          <w:b/>
          <w:kern w:val="3"/>
          <w:sz w:val="20"/>
          <w:lang w:bidi="hi-IN"/>
        </w:rPr>
        <w:t>§ 4</w:t>
      </w:r>
    </w:p>
    <w:p w14:paraId="4F4720A1" w14:textId="6ABC0614" w:rsidR="00212918" w:rsidRPr="00174123" w:rsidRDefault="00212918" w:rsidP="00212918">
      <w:pPr>
        <w:widowControl w:val="0"/>
        <w:numPr>
          <w:ilvl w:val="0"/>
          <w:numId w:val="30"/>
        </w:numPr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Verdana" w:eastAsia="SimSun" w:hAnsi="Verdana"/>
          <w:kern w:val="3"/>
          <w:sz w:val="20"/>
          <w:lang w:bidi="hi-IN"/>
        </w:rPr>
      </w:pPr>
      <w:r w:rsidRPr="00174123">
        <w:rPr>
          <w:rFonts w:ascii="Verdana" w:eastAsia="SimSun" w:hAnsi="Verdana"/>
          <w:kern w:val="3"/>
          <w:sz w:val="20"/>
          <w:lang w:bidi="hi-IN"/>
        </w:rPr>
        <w:t>Iloś</w:t>
      </w:r>
      <w:r>
        <w:rPr>
          <w:rFonts w:ascii="Verdana" w:eastAsia="SimSun" w:hAnsi="Verdana"/>
          <w:kern w:val="3"/>
          <w:sz w:val="20"/>
          <w:lang w:bidi="hi-IN"/>
        </w:rPr>
        <w:t xml:space="preserve">ć odpadów objęta umowa wynosi </w:t>
      </w:r>
      <w:r w:rsidR="007F5CEE">
        <w:rPr>
          <w:rFonts w:ascii="Verdana" w:eastAsia="SimSun" w:hAnsi="Verdana"/>
          <w:b/>
          <w:kern w:val="3"/>
          <w:sz w:val="20"/>
          <w:lang w:bidi="hi-IN"/>
        </w:rPr>
        <w:t>33</w:t>
      </w:r>
      <w:r>
        <w:rPr>
          <w:rFonts w:ascii="Verdana" w:eastAsia="SimSun" w:hAnsi="Verdana"/>
          <w:b/>
          <w:kern w:val="3"/>
          <w:sz w:val="20"/>
          <w:lang w:bidi="hi-IN"/>
        </w:rPr>
        <w:t xml:space="preserve"> </w:t>
      </w:r>
      <w:r w:rsidR="007F5CEE">
        <w:rPr>
          <w:rFonts w:ascii="Verdana" w:eastAsia="SimSun" w:hAnsi="Verdana"/>
          <w:b/>
          <w:kern w:val="3"/>
          <w:sz w:val="20"/>
          <w:lang w:bidi="hi-IN"/>
        </w:rPr>
        <w:t>0</w:t>
      </w:r>
      <w:r w:rsidR="005E739C">
        <w:rPr>
          <w:rFonts w:ascii="Verdana" w:eastAsia="SimSun" w:hAnsi="Verdana"/>
          <w:b/>
          <w:kern w:val="3"/>
          <w:sz w:val="20"/>
          <w:lang w:bidi="hi-IN"/>
        </w:rPr>
        <w:t>70</w:t>
      </w:r>
      <w:r w:rsidRPr="00860B90">
        <w:rPr>
          <w:rFonts w:ascii="Verdana" w:eastAsia="SimSun" w:hAnsi="Verdana"/>
          <w:b/>
          <w:kern w:val="3"/>
          <w:sz w:val="20"/>
          <w:lang w:bidi="hi-IN"/>
        </w:rPr>
        <w:t xml:space="preserve"> kg</w:t>
      </w:r>
      <w:r w:rsidRPr="00174123">
        <w:rPr>
          <w:rFonts w:ascii="Verdana" w:eastAsia="SimSun" w:hAnsi="Verdana"/>
          <w:kern w:val="3"/>
          <w:sz w:val="20"/>
          <w:lang w:bidi="hi-IN"/>
        </w:rPr>
        <w:t>.</w:t>
      </w:r>
    </w:p>
    <w:p w14:paraId="208523BA" w14:textId="57519BC5" w:rsidR="008A4498" w:rsidRPr="008A4498" w:rsidRDefault="00212918" w:rsidP="008A4498">
      <w:pPr>
        <w:widowControl w:val="0"/>
        <w:numPr>
          <w:ilvl w:val="0"/>
          <w:numId w:val="30"/>
        </w:numPr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Verdana" w:eastAsia="SimSun" w:hAnsi="Verdana"/>
          <w:kern w:val="3"/>
          <w:sz w:val="20"/>
          <w:lang w:bidi="hi-IN"/>
        </w:rPr>
      </w:pPr>
      <w:r w:rsidRPr="00174123">
        <w:rPr>
          <w:rFonts w:ascii="Verdana" w:eastAsia="SimSun" w:hAnsi="Verdana"/>
          <w:kern w:val="3"/>
          <w:sz w:val="20"/>
          <w:lang w:bidi="hi-IN"/>
        </w:rPr>
        <w:t xml:space="preserve">w </w:t>
      </w:r>
      <w:r w:rsidR="008A4498" w:rsidRPr="008A4498">
        <w:t xml:space="preserve"> </w:t>
      </w:r>
      <w:r w:rsidR="008A4498" w:rsidRPr="008A4498">
        <w:rPr>
          <w:rFonts w:ascii="Verdana" w:eastAsia="SimSun" w:hAnsi="Verdana"/>
          <w:kern w:val="3"/>
          <w:sz w:val="20"/>
          <w:lang w:bidi="hi-IN"/>
        </w:rPr>
        <w:t xml:space="preserve">Zamawiający zobowiązany jest do złożenia zamówień na minimum </w:t>
      </w:r>
      <w:r w:rsidR="008C1695">
        <w:rPr>
          <w:rFonts w:ascii="Verdana" w:eastAsia="SimSun" w:hAnsi="Verdana"/>
          <w:kern w:val="3"/>
          <w:sz w:val="20"/>
          <w:lang w:bidi="hi-IN"/>
        </w:rPr>
        <w:t>60</w:t>
      </w:r>
      <w:r w:rsidR="008A4498">
        <w:rPr>
          <w:rFonts w:ascii="Verdana" w:eastAsia="SimSun" w:hAnsi="Verdana"/>
          <w:kern w:val="3"/>
          <w:sz w:val="20"/>
          <w:lang w:bidi="hi-IN"/>
        </w:rPr>
        <w:t>% wartości umowy</w:t>
      </w:r>
      <w:r w:rsidR="008A4498" w:rsidRPr="008A4498">
        <w:rPr>
          <w:rFonts w:ascii="Verdana" w:eastAsia="SimSun" w:hAnsi="Verdana"/>
          <w:kern w:val="3"/>
          <w:sz w:val="20"/>
          <w:lang w:bidi="hi-IN"/>
        </w:rPr>
        <w:t xml:space="preserve">. Wykonawcy nie przysługują żadne roszczenia z tytułu niezrealizowania umowy w zakresie większym niż wielkość wskazana w zdaniu pierwszym. </w:t>
      </w:r>
    </w:p>
    <w:p w14:paraId="76BB97ED" w14:textId="57B682D1" w:rsidR="00212918" w:rsidRPr="008A4498" w:rsidRDefault="008A4498" w:rsidP="008A4498">
      <w:pPr>
        <w:widowControl w:val="0"/>
        <w:numPr>
          <w:ilvl w:val="0"/>
          <w:numId w:val="30"/>
        </w:numPr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Verdana" w:eastAsia="SimSun" w:hAnsi="Verdana"/>
          <w:kern w:val="3"/>
          <w:sz w:val="20"/>
          <w:lang w:bidi="hi-IN"/>
        </w:rPr>
      </w:pPr>
      <w:r w:rsidRPr="008A4498">
        <w:rPr>
          <w:rFonts w:ascii="Verdana" w:eastAsia="SimSun" w:hAnsi="Verdana"/>
          <w:kern w:val="3"/>
          <w:sz w:val="20"/>
          <w:lang w:bidi="hi-IN"/>
        </w:rPr>
        <w:t xml:space="preserve">W przypadku niezrealizowania w terminie </w:t>
      </w:r>
      <w:r>
        <w:rPr>
          <w:rFonts w:ascii="Verdana" w:eastAsia="SimSun" w:hAnsi="Verdana"/>
          <w:kern w:val="3"/>
          <w:sz w:val="20"/>
          <w:lang w:bidi="hi-IN"/>
        </w:rPr>
        <w:t>umownym</w:t>
      </w:r>
      <w:r w:rsidRPr="008A4498">
        <w:rPr>
          <w:rFonts w:ascii="Verdana" w:eastAsia="SimSun" w:hAnsi="Verdana"/>
          <w:kern w:val="3"/>
          <w:sz w:val="20"/>
          <w:lang w:bidi="hi-IN"/>
        </w:rPr>
        <w:t xml:space="preserve"> wartości minimalnej określonej w ust. </w:t>
      </w:r>
      <w:r>
        <w:rPr>
          <w:rFonts w:ascii="Verdana" w:eastAsia="SimSun" w:hAnsi="Verdana"/>
          <w:kern w:val="3"/>
          <w:sz w:val="20"/>
          <w:lang w:bidi="hi-IN"/>
        </w:rPr>
        <w:t>2</w:t>
      </w:r>
      <w:r w:rsidRPr="008A4498">
        <w:rPr>
          <w:rFonts w:ascii="Verdana" w:eastAsia="SimSun" w:hAnsi="Verdana"/>
          <w:kern w:val="3"/>
          <w:sz w:val="20"/>
          <w:lang w:bidi="hi-IN"/>
        </w:rPr>
        <w:t xml:space="preserve"> – Zamawiający ma prawo przedłużenia terminu obowiązywania umowy do czasu zrealizowania tej wartości, ale nie więcej niż o 3 miesiące. Przedłużenie dokonywane jest na podstawie jednostronnego oświadczenia Zamawiającego. </w:t>
      </w:r>
    </w:p>
    <w:p w14:paraId="15C05E54" w14:textId="09749CF2" w:rsidR="00212918" w:rsidRPr="00174123" w:rsidRDefault="00212918" w:rsidP="00212918">
      <w:pPr>
        <w:widowControl w:val="0"/>
        <w:numPr>
          <w:ilvl w:val="0"/>
          <w:numId w:val="30"/>
        </w:numPr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Verdana" w:eastAsia="SimSun" w:hAnsi="Verdana"/>
          <w:kern w:val="3"/>
          <w:sz w:val="20"/>
          <w:lang w:bidi="hi-IN"/>
        </w:rPr>
      </w:pPr>
      <w:r w:rsidRPr="00174123">
        <w:rPr>
          <w:rFonts w:ascii="Verdana" w:eastAsia="SimSun" w:hAnsi="Verdana"/>
          <w:kern w:val="3"/>
          <w:sz w:val="20"/>
          <w:lang w:bidi="hi-IN"/>
        </w:rPr>
        <w:t>Zamawiający przewiduje w ramach prawa opcji</w:t>
      </w:r>
      <w:r w:rsidR="008A4498">
        <w:rPr>
          <w:rFonts w:ascii="Verdana" w:eastAsia="SimSun" w:hAnsi="Verdana"/>
          <w:kern w:val="3"/>
          <w:sz w:val="20"/>
          <w:lang w:bidi="hi-IN"/>
        </w:rPr>
        <w:t>, w trakcie obowiązywania umowy,</w:t>
      </w:r>
      <w:r w:rsidRPr="00174123">
        <w:rPr>
          <w:rFonts w:ascii="Verdana" w:eastAsia="SimSun" w:hAnsi="Verdana"/>
          <w:kern w:val="3"/>
          <w:sz w:val="20"/>
          <w:lang w:bidi="hi-IN"/>
        </w:rPr>
        <w:t xml:space="preserve"> możliwość zwiększenia </w:t>
      </w:r>
      <w:r>
        <w:rPr>
          <w:rFonts w:ascii="Verdana" w:eastAsia="SimSun" w:hAnsi="Verdana"/>
          <w:kern w:val="3"/>
          <w:sz w:val="20"/>
          <w:lang w:bidi="hi-IN"/>
        </w:rPr>
        <w:t>ilość odpadów o maksymalnie 5%</w:t>
      </w:r>
      <w:r w:rsidR="008A4498">
        <w:rPr>
          <w:rFonts w:ascii="Verdana" w:eastAsia="SimSun" w:hAnsi="Verdana"/>
          <w:kern w:val="3"/>
          <w:sz w:val="20"/>
          <w:lang w:bidi="hi-IN"/>
        </w:rPr>
        <w:t xml:space="preserve"> - w przypadku wyczerpania ilości podstawowej</w:t>
      </w:r>
      <w:r>
        <w:rPr>
          <w:rFonts w:ascii="Verdana" w:eastAsia="SimSun" w:hAnsi="Verdana"/>
          <w:kern w:val="3"/>
          <w:sz w:val="20"/>
          <w:lang w:bidi="hi-IN"/>
        </w:rPr>
        <w:t>.</w:t>
      </w:r>
      <w:r w:rsidRPr="00174123">
        <w:rPr>
          <w:rFonts w:ascii="Verdana" w:eastAsia="SimSun" w:hAnsi="Verdana"/>
          <w:kern w:val="3"/>
          <w:sz w:val="20"/>
          <w:lang w:bidi="hi-IN"/>
        </w:rPr>
        <w:t xml:space="preserve"> Do odpadów w ramach opcji stosuje się wszystkie postanowienia umowy, w szczególności dotyczące ceny jednostkowej.</w:t>
      </w:r>
    </w:p>
    <w:p w14:paraId="0FEF807B" w14:textId="77777777" w:rsidR="00212918" w:rsidRPr="00174123" w:rsidRDefault="00212918" w:rsidP="00212918">
      <w:pPr>
        <w:widowControl w:val="0"/>
        <w:numPr>
          <w:ilvl w:val="0"/>
          <w:numId w:val="30"/>
        </w:numPr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Verdana" w:eastAsia="SimSun" w:hAnsi="Verdana"/>
          <w:kern w:val="3"/>
          <w:sz w:val="20"/>
          <w:lang w:bidi="hi-IN"/>
        </w:rPr>
      </w:pPr>
      <w:r w:rsidRPr="00174123">
        <w:rPr>
          <w:rFonts w:ascii="Verdana" w:eastAsia="SimSun" w:hAnsi="Verdana"/>
          <w:kern w:val="3"/>
          <w:sz w:val="20"/>
          <w:lang w:bidi="hi-IN"/>
        </w:rPr>
        <w:t>O skorzystaniu z prawa</w:t>
      </w:r>
      <w:r>
        <w:rPr>
          <w:rFonts w:ascii="Verdana" w:eastAsia="SimSun" w:hAnsi="Verdana"/>
          <w:kern w:val="3"/>
          <w:sz w:val="20"/>
          <w:lang w:bidi="hi-IN"/>
        </w:rPr>
        <w:t xml:space="preserve"> opcji Zamawiający poinformuje W</w:t>
      </w:r>
      <w:r w:rsidRPr="00174123">
        <w:rPr>
          <w:rFonts w:ascii="Verdana" w:eastAsia="SimSun" w:hAnsi="Verdana"/>
          <w:kern w:val="3"/>
          <w:sz w:val="20"/>
          <w:lang w:bidi="hi-IN"/>
        </w:rPr>
        <w:t xml:space="preserve">ykonawcę. </w:t>
      </w:r>
    </w:p>
    <w:p w14:paraId="7220987E" w14:textId="77777777" w:rsidR="00212918" w:rsidRPr="00360868" w:rsidRDefault="00212918" w:rsidP="00212918">
      <w:pPr>
        <w:widowControl w:val="0"/>
        <w:tabs>
          <w:tab w:val="left" w:pos="210"/>
          <w:tab w:val="left" w:leader="dot" w:pos="9072"/>
        </w:tabs>
        <w:autoSpaceDN w:val="0"/>
        <w:jc w:val="both"/>
        <w:textAlignment w:val="baseline"/>
        <w:rPr>
          <w:rFonts w:ascii="Verdana" w:eastAsia="SimSun" w:hAnsi="Verdana"/>
          <w:kern w:val="3"/>
          <w:sz w:val="20"/>
          <w:lang w:bidi="hi-IN"/>
        </w:rPr>
      </w:pPr>
    </w:p>
    <w:p w14:paraId="6787013F" w14:textId="77777777" w:rsidR="00212918" w:rsidRPr="00F901D3" w:rsidRDefault="00212918" w:rsidP="00212918">
      <w:pPr>
        <w:widowControl w:val="0"/>
        <w:tabs>
          <w:tab w:val="left" w:pos="210"/>
          <w:tab w:val="left" w:leader="dot" w:pos="9072"/>
        </w:tabs>
        <w:autoSpaceDN w:val="0"/>
        <w:jc w:val="center"/>
        <w:textAlignment w:val="baseline"/>
        <w:rPr>
          <w:rFonts w:ascii="Verdana" w:eastAsia="SimSun" w:hAnsi="Verdana"/>
          <w:b/>
          <w:kern w:val="3"/>
          <w:sz w:val="20"/>
          <w:lang w:bidi="hi-IN"/>
        </w:rPr>
      </w:pPr>
      <w:r>
        <w:rPr>
          <w:rFonts w:ascii="Verdana" w:eastAsia="SimSun" w:hAnsi="Verdana"/>
          <w:b/>
          <w:kern w:val="3"/>
          <w:sz w:val="20"/>
          <w:lang w:bidi="hi-IN"/>
        </w:rPr>
        <w:t>§ 5</w:t>
      </w:r>
    </w:p>
    <w:p w14:paraId="4147C83F" w14:textId="77777777" w:rsidR="00212918" w:rsidRPr="00174123" w:rsidRDefault="00212918" w:rsidP="00212918">
      <w:pPr>
        <w:widowControl w:val="0"/>
        <w:numPr>
          <w:ilvl w:val="0"/>
          <w:numId w:val="31"/>
        </w:numPr>
        <w:suppressAutoHyphens/>
        <w:autoSpaceDN w:val="0"/>
        <w:spacing w:after="0" w:line="240" w:lineRule="auto"/>
        <w:textAlignment w:val="baseline"/>
        <w:rPr>
          <w:rFonts w:ascii="Verdana" w:eastAsia="SimSun" w:hAnsi="Verdana"/>
          <w:kern w:val="3"/>
          <w:sz w:val="20"/>
          <w:szCs w:val="20"/>
          <w:lang w:bidi="hi-IN"/>
        </w:rPr>
      </w:pPr>
      <w:r w:rsidRPr="00174123">
        <w:rPr>
          <w:rFonts w:ascii="Verdana" w:eastAsia="SimSun" w:hAnsi="Verdana"/>
          <w:kern w:val="3"/>
          <w:sz w:val="20"/>
          <w:szCs w:val="20"/>
          <w:lang w:bidi="hi-IN"/>
        </w:rPr>
        <w:t>Wykonawca zapłaci kary umowne:</w:t>
      </w:r>
    </w:p>
    <w:p w14:paraId="79D9E41D" w14:textId="16495964" w:rsidR="00212918" w:rsidRPr="00174123" w:rsidRDefault="00212918" w:rsidP="00212918">
      <w:pPr>
        <w:widowControl w:val="0"/>
        <w:numPr>
          <w:ilvl w:val="0"/>
          <w:numId w:val="32"/>
        </w:numPr>
        <w:suppressAutoHyphens/>
        <w:autoSpaceDN w:val="0"/>
        <w:spacing w:after="0" w:line="240" w:lineRule="auto"/>
        <w:jc w:val="both"/>
        <w:textAlignment w:val="baseline"/>
        <w:rPr>
          <w:rFonts w:ascii="Verdana" w:eastAsia="SimSun" w:hAnsi="Verdana"/>
          <w:kern w:val="3"/>
          <w:sz w:val="20"/>
          <w:szCs w:val="20"/>
          <w:lang w:bidi="hi-IN"/>
        </w:rPr>
      </w:pPr>
      <w:r w:rsidRPr="00174123">
        <w:rPr>
          <w:rFonts w:ascii="Verdana" w:eastAsia="SimSun" w:hAnsi="Verdana"/>
          <w:kern w:val="3"/>
          <w:sz w:val="20"/>
          <w:szCs w:val="20"/>
          <w:lang w:bidi="hi-IN"/>
        </w:rPr>
        <w:t xml:space="preserve">za </w:t>
      </w:r>
      <w:r w:rsidR="008A4498">
        <w:rPr>
          <w:rFonts w:ascii="Verdana" w:eastAsia="SimSun" w:hAnsi="Verdana"/>
          <w:kern w:val="3"/>
          <w:sz w:val="20"/>
          <w:szCs w:val="20"/>
          <w:lang w:bidi="hi-IN"/>
        </w:rPr>
        <w:t>zwłokę</w:t>
      </w:r>
      <w:r w:rsidR="008A4498" w:rsidRPr="00174123">
        <w:rPr>
          <w:rFonts w:ascii="Verdana" w:eastAsia="SimSun" w:hAnsi="Verdana"/>
          <w:kern w:val="3"/>
          <w:sz w:val="20"/>
          <w:szCs w:val="20"/>
          <w:lang w:bidi="hi-IN"/>
        </w:rPr>
        <w:t xml:space="preserve"> </w:t>
      </w:r>
      <w:r w:rsidRPr="00174123">
        <w:rPr>
          <w:rFonts w:ascii="Verdana" w:eastAsia="SimSun" w:hAnsi="Verdana"/>
          <w:kern w:val="3"/>
          <w:sz w:val="20"/>
          <w:szCs w:val="20"/>
          <w:lang w:bidi="hi-IN"/>
        </w:rPr>
        <w:t xml:space="preserve">w odbiorze odpadów w wysokości 20 % wartości brutto nieodebranych odpadów – za każdy dzień </w:t>
      </w:r>
    </w:p>
    <w:p w14:paraId="37111476" w14:textId="16F70C39" w:rsidR="00212918" w:rsidRPr="00174123" w:rsidRDefault="00212918" w:rsidP="00212918">
      <w:pPr>
        <w:widowControl w:val="0"/>
        <w:numPr>
          <w:ilvl w:val="0"/>
          <w:numId w:val="32"/>
        </w:numPr>
        <w:suppressAutoHyphens/>
        <w:autoSpaceDN w:val="0"/>
        <w:spacing w:after="0" w:line="240" w:lineRule="auto"/>
        <w:jc w:val="both"/>
        <w:textAlignment w:val="baseline"/>
        <w:rPr>
          <w:rFonts w:ascii="Verdana" w:eastAsia="SimSun" w:hAnsi="Verdana"/>
          <w:kern w:val="3"/>
          <w:sz w:val="20"/>
          <w:szCs w:val="20"/>
          <w:lang w:bidi="hi-IN"/>
        </w:rPr>
      </w:pPr>
      <w:r w:rsidRPr="00174123">
        <w:rPr>
          <w:rFonts w:ascii="Verdana" w:eastAsia="SimSun" w:hAnsi="Verdana"/>
          <w:kern w:val="3"/>
          <w:sz w:val="20"/>
          <w:szCs w:val="20"/>
          <w:lang w:bidi="hi-IN"/>
        </w:rPr>
        <w:t xml:space="preserve">za </w:t>
      </w:r>
      <w:r w:rsidR="008A4498">
        <w:rPr>
          <w:rFonts w:ascii="Verdana" w:eastAsia="SimSun" w:hAnsi="Verdana"/>
          <w:kern w:val="3"/>
          <w:sz w:val="20"/>
          <w:szCs w:val="20"/>
          <w:lang w:bidi="hi-IN"/>
        </w:rPr>
        <w:t>zwłokę</w:t>
      </w:r>
      <w:r w:rsidR="008A4498" w:rsidRPr="00174123">
        <w:rPr>
          <w:rFonts w:ascii="Verdana" w:eastAsia="SimSun" w:hAnsi="Verdana"/>
          <w:kern w:val="3"/>
          <w:sz w:val="20"/>
          <w:szCs w:val="20"/>
          <w:lang w:bidi="hi-IN"/>
        </w:rPr>
        <w:t xml:space="preserve"> </w:t>
      </w:r>
      <w:r w:rsidRPr="00174123">
        <w:rPr>
          <w:rFonts w:ascii="Verdana" w:eastAsia="SimSun" w:hAnsi="Verdana"/>
          <w:kern w:val="3"/>
          <w:sz w:val="20"/>
          <w:szCs w:val="20"/>
          <w:lang w:bidi="hi-IN"/>
        </w:rPr>
        <w:t xml:space="preserve">w awaryjnym odbiorze odpadów - w wysokości 10 % wartości brutto nieodebranych odpadów – za każdą rozpoczętą godzinę </w:t>
      </w:r>
    </w:p>
    <w:p w14:paraId="254ACA4F" w14:textId="7D405BCA" w:rsidR="00212918" w:rsidRPr="00174123" w:rsidRDefault="00212918" w:rsidP="00212918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Verdana" w:eastAsia="SimSun" w:hAnsi="Verdana"/>
          <w:kern w:val="3"/>
          <w:sz w:val="20"/>
          <w:szCs w:val="20"/>
          <w:lang w:bidi="hi-IN"/>
        </w:rPr>
      </w:pPr>
      <w:r w:rsidRPr="00174123">
        <w:rPr>
          <w:rFonts w:ascii="Verdana" w:eastAsia="SimSun" w:hAnsi="Verdana"/>
          <w:kern w:val="3"/>
          <w:sz w:val="20"/>
          <w:szCs w:val="20"/>
          <w:lang w:bidi="hi-IN"/>
        </w:rPr>
        <w:t>za niewykonanie obowiązków wskazanych w § 7 ust. 2 lub 3 – w  wysokości  0,01 %  wynagrodzenia umownego brutto za  każd</w:t>
      </w:r>
      <w:r w:rsidR="008A4498">
        <w:rPr>
          <w:rFonts w:ascii="Verdana" w:eastAsia="SimSun" w:hAnsi="Verdana"/>
          <w:kern w:val="3"/>
          <w:sz w:val="20"/>
          <w:szCs w:val="20"/>
          <w:lang w:bidi="hi-IN"/>
        </w:rPr>
        <w:t>e zdarzenie</w:t>
      </w:r>
      <w:r w:rsidRPr="00174123">
        <w:rPr>
          <w:rFonts w:ascii="Verdana" w:eastAsia="SimSun" w:hAnsi="Verdana"/>
          <w:kern w:val="3"/>
          <w:sz w:val="20"/>
          <w:szCs w:val="20"/>
          <w:lang w:bidi="hi-IN"/>
        </w:rPr>
        <w:t>.</w:t>
      </w:r>
    </w:p>
    <w:p w14:paraId="41401190" w14:textId="77777777" w:rsidR="00212918" w:rsidRPr="00174123" w:rsidRDefault="00212918" w:rsidP="00212918">
      <w:pPr>
        <w:widowControl w:val="0"/>
        <w:numPr>
          <w:ilvl w:val="0"/>
          <w:numId w:val="32"/>
        </w:numPr>
        <w:suppressAutoHyphens/>
        <w:autoSpaceDN w:val="0"/>
        <w:spacing w:after="0" w:line="240" w:lineRule="auto"/>
        <w:jc w:val="both"/>
        <w:textAlignment w:val="baseline"/>
        <w:rPr>
          <w:rFonts w:ascii="Verdana" w:eastAsia="SimSun" w:hAnsi="Verdana"/>
          <w:kern w:val="3"/>
          <w:sz w:val="20"/>
          <w:szCs w:val="20"/>
          <w:lang w:bidi="hi-IN"/>
        </w:rPr>
      </w:pPr>
      <w:r w:rsidRPr="00174123">
        <w:rPr>
          <w:rFonts w:ascii="Verdana" w:eastAsia="SimSun" w:hAnsi="Verdana"/>
          <w:kern w:val="3"/>
          <w:sz w:val="20"/>
          <w:szCs w:val="20"/>
          <w:lang w:bidi="hi-IN"/>
        </w:rPr>
        <w:t>za odstąpienie od umowy lub rozwiązanie umowy przez którąkolwiek ze stron z przyczyn leżących po stronie Wykonawcy  - w wysokości 20 % wartoś</w:t>
      </w:r>
      <w:r>
        <w:rPr>
          <w:rFonts w:ascii="Verdana" w:eastAsia="SimSun" w:hAnsi="Verdana"/>
          <w:kern w:val="3"/>
          <w:sz w:val="20"/>
          <w:szCs w:val="20"/>
          <w:lang w:bidi="hi-IN"/>
        </w:rPr>
        <w:t>ci</w:t>
      </w:r>
      <w:r w:rsidRPr="00174123">
        <w:rPr>
          <w:rFonts w:ascii="Verdana" w:eastAsia="SimSun" w:hAnsi="Verdana"/>
          <w:kern w:val="3"/>
          <w:sz w:val="20"/>
          <w:szCs w:val="20"/>
          <w:lang w:bidi="hi-IN"/>
        </w:rPr>
        <w:t xml:space="preserve"> </w:t>
      </w:r>
      <w:r>
        <w:rPr>
          <w:rFonts w:ascii="Verdana" w:eastAsia="SimSun" w:hAnsi="Verdana"/>
          <w:kern w:val="3"/>
          <w:sz w:val="20"/>
          <w:szCs w:val="20"/>
          <w:lang w:bidi="hi-IN"/>
        </w:rPr>
        <w:t xml:space="preserve">niezrealizowanej części </w:t>
      </w:r>
      <w:r w:rsidRPr="00174123">
        <w:rPr>
          <w:rFonts w:ascii="Verdana" w:eastAsia="SimSun" w:hAnsi="Verdana"/>
          <w:kern w:val="3"/>
          <w:sz w:val="20"/>
          <w:szCs w:val="20"/>
          <w:lang w:bidi="hi-IN"/>
        </w:rPr>
        <w:t xml:space="preserve">umowy brutto </w:t>
      </w:r>
    </w:p>
    <w:p w14:paraId="73E94388" w14:textId="2F954D5F" w:rsidR="008A4498" w:rsidRDefault="008A4498" w:rsidP="00212918">
      <w:pPr>
        <w:widowControl w:val="0"/>
        <w:numPr>
          <w:ilvl w:val="0"/>
          <w:numId w:val="31"/>
        </w:numPr>
        <w:suppressAutoHyphens/>
        <w:autoSpaceDN w:val="0"/>
        <w:spacing w:after="0" w:line="240" w:lineRule="auto"/>
        <w:jc w:val="both"/>
        <w:textAlignment w:val="baseline"/>
        <w:rPr>
          <w:rFonts w:ascii="Verdana" w:eastAsia="SimSun" w:hAnsi="Verdana"/>
          <w:kern w:val="3"/>
          <w:sz w:val="20"/>
          <w:szCs w:val="20"/>
          <w:lang w:bidi="hi-IN"/>
        </w:rPr>
      </w:pPr>
      <w:r>
        <w:rPr>
          <w:rFonts w:ascii="Verdana" w:eastAsia="SimSun" w:hAnsi="Verdana"/>
          <w:kern w:val="3"/>
          <w:sz w:val="20"/>
          <w:szCs w:val="20"/>
          <w:lang w:bidi="hi-IN"/>
        </w:rPr>
        <w:t>Maksymalna wielkość naliczonych kar umownych nie może przekroczyć 30 % wartości umowy brutto</w:t>
      </w:r>
    </w:p>
    <w:p w14:paraId="32709969" w14:textId="1E0A6016" w:rsidR="0029418B" w:rsidRPr="0029418B" w:rsidRDefault="00212918" w:rsidP="0029418B">
      <w:pPr>
        <w:widowControl w:val="0"/>
        <w:numPr>
          <w:ilvl w:val="0"/>
          <w:numId w:val="31"/>
        </w:numPr>
        <w:suppressAutoHyphens/>
        <w:autoSpaceDN w:val="0"/>
        <w:spacing w:after="0" w:line="240" w:lineRule="auto"/>
        <w:jc w:val="both"/>
        <w:textAlignment w:val="baseline"/>
        <w:rPr>
          <w:rFonts w:ascii="Verdana" w:eastAsia="SimSun" w:hAnsi="Verdana"/>
          <w:kern w:val="3"/>
          <w:sz w:val="20"/>
          <w:szCs w:val="20"/>
          <w:lang w:bidi="hi-IN"/>
        </w:rPr>
      </w:pPr>
      <w:r w:rsidRPr="00174123">
        <w:rPr>
          <w:rFonts w:ascii="Verdana" w:eastAsia="SimSun" w:hAnsi="Verdana"/>
          <w:kern w:val="3"/>
          <w:sz w:val="20"/>
          <w:szCs w:val="20"/>
          <w:lang w:bidi="hi-IN"/>
        </w:rPr>
        <w:t>Zamawiający może dochodzić odszkodowania przewyższającego kary umowne</w:t>
      </w:r>
    </w:p>
    <w:p w14:paraId="2E329740" w14:textId="77777777" w:rsidR="0029418B" w:rsidRDefault="0029418B" w:rsidP="00212918">
      <w:pPr>
        <w:widowControl w:val="0"/>
        <w:tabs>
          <w:tab w:val="left" w:pos="210"/>
          <w:tab w:val="left" w:leader="dot" w:pos="9072"/>
        </w:tabs>
        <w:autoSpaceDN w:val="0"/>
        <w:jc w:val="center"/>
        <w:textAlignment w:val="baseline"/>
        <w:rPr>
          <w:rFonts w:ascii="Verdana" w:eastAsia="SimSun" w:hAnsi="Verdana"/>
          <w:b/>
          <w:kern w:val="3"/>
          <w:sz w:val="20"/>
          <w:lang w:bidi="hi-IN"/>
        </w:rPr>
      </w:pPr>
    </w:p>
    <w:p w14:paraId="5D2E0790" w14:textId="0F14DB6D" w:rsidR="00212918" w:rsidRPr="00360868" w:rsidRDefault="00212918" w:rsidP="00212918">
      <w:pPr>
        <w:widowControl w:val="0"/>
        <w:tabs>
          <w:tab w:val="left" w:pos="210"/>
          <w:tab w:val="left" w:leader="dot" w:pos="9072"/>
        </w:tabs>
        <w:autoSpaceDN w:val="0"/>
        <w:jc w:val="center"/>
        <w:textAlignment w:val="baseline"/>
        <w:rPr>
          <w:rFonts w:ascii="Verdana" w:eastAsia="SimSun" w:hAnsi="Verdana"/>
          <w:b/>
          <w:kern w:val="3"/>
          <w:sz w:val="20"/>
          <w:lang w:bidi="hi-IN"/>
        </w:rPr>
      </w:pPr>
      <w:r w:rsidRPr="00360868">
        <w:rPr>
          <w:rFonts w:ascii="Verdana" w:eastAsia="SimSun" w:hAnsi="Verdana"/>
          <w:b/>
          <w:kern w:val="3"/>
          <w:sz w:val="20"/>
          <w:lang w:bidi="hi-IN"/>
        </w:rPr>
        <w:t>§ 6</w:t>
      </w:r>
    </w:p>
    <w:p w14:paraId="49E510FA" w14:textId="77777777" w:rsidR="00212918" w:rsidRPr="00F901D3" w:rsidRDefault="00212918" w:rsidP="00212918">
      <w:pPr>
        <w:rPr>
          <w:rFonts w:ascii="Verdana" w:eastAsia="SimSun" w:hAnsi="Verdana"/>
          <w:sz w:val="20"/>
          <w:szCs w:val="20"/>
          <w:lang w:bidi="hi-IN"/>
        </w:rPr>
      </w:pPr>
      <w:r w:rsidRPr="00F901D3">
        <w:rPr>
          <w:rFonts w:ascii="Verdana" w:eastAsia="SimSun" w:hAnsi="Verdana"/>
          <w:sz w:val="20"/>
          <w:szCs w:val="20"/>
          <w:lang w:bidi="hi-IN"/>
        </w:rPr>
        <w:t xml:space="preserve">1. Zamawiającemu przysługuje prawo </w:t>
      </w:r>
      <w:r>
        <w:rPr>
          <w:rFonts w:ascii="Verdana" w:eastAsia="SimSun" w:hAnsi="Verdana"/>
          <w:sz w:val="20"/>
          <w:szCs w:val="20"/>
          <w:lang w:bidi="hi-IN"/>
        </w:rPr>
        <w:t>rozwiązania</w:t>
      </w:r>
      <w:r w:rsidRPr="00F901D3">
        <w:rPr>
          <w:rFonts w:ascii="Verdana" w:eastAsia="SimSun" w:hAnsi="Verdana"/>
          <w:sz w:val="20"/>
          <w:szCs w:val="20"/>
          <w:lang w:bidi="hi-IN"/>
        </w:rPr>
        <w:t xml:space="preserve"> umowy ze skutkiem natychmiastowym w przypadku:</w:t>
      </w:r>
    </w:p>
    <w:p w14:paraId="73C935B6" w14:textId="23E1667C" w:rsidR="00212918" w:rsidRPr="00174123" w:rsidRDefault="00212918" w:rsidP="00212918">
      <w:pPr>
        <w:widowControl w:val="0"/>
        <w:tabs>
          <w:tab w:val="left" w:pos="1320"/>
          <w:tab w:val="left" w:leader="dot" w:pos="9672"/>
        </w:tabs>
        <w:autoSpaceDN w:val="0"/>
        <w:jc w:val="both"/>
        <w:textAlignment w:val="baseline"/>
        <w:rPr>
          <w:rFonts w:ascii="Verdana" w:eastAsia="SimSun" w:hAnsi="Verdana"/>
          <w:kern w:val="3"/>
          <w:sz w:val="20"/>
          <w:lang w:bidi="hi-IN"/>
        </w:rPr>
      </w:pPr>
      <w:r>
        <w:rPr>
          <w:rFonts w:ascii="Verdana" w:eastAsia="SimSun" w:hAnsi="Verdana"/>
          <w:kern w:val="3"/>
          <w:sz w:val="20"/>
          <w:lang w:bidi="hi-IN"/>
        </w:rPr>
        <w:t>1</w:t>
      </w:r>
      <w:r w:rsidRPr="00174123">
        <w:rPr>
          <w:rFonts w:ascii="Verdana" w:eastAsia="SimSun" w:hAnsi="Verdana"/>
          <w:kern w:val="3"/>
          <w:sz w:val="20"/>
          <w:lang w:bidi="hi-IN"/>
        </w:rPr>
        <w:t xml:space="preserve">) </w:t>
      </w:r>
      <w:r w:rsidR="008A4498">
        <w:rPr>
          <w:rFonts w:ascii="Verdana" w:eastAsia="SimSun" w:hAnsi="Verdana"/>
          <w:kern w:val="3"/>
          <w:sz w:val="20"/>
          <w:lang w:bidi="hi-IN"/>
        </w:rPr>
        <w:t>zwłoki</w:t>
      </w:r>
      <w:r w:rsidR="008A4498" w:rsidRPr="00174123">
        <w:rPr>
          <w:rFonts w:ascii="Verdana" w:eastAsia="SimSun" w:hAnsi="Verdana"/>
          <w:kern w:val="3"/>
          <w:sz w:val="20"/>
          <w:lang w:bidi="hi-IN"/>
        </w:rPr>
        <w:t xml:space="preserve"> </w:t>
      </w:r>
      <w:r w:rsidR="008A4498">
        <w:rPr>
          <w:rFonts w:ascii="Verdana" w:eastAsia="SimSun" w:hAnsi="Verdana"/>
          <w:kern w:val="3"/>
          <w:sz w:val="20"/>
          <w:lang w:bidi="hi-IN"/>
        </w:rPr>
        <w:t xml:space="preserve">Wykonawcy </w:t>
      </w:r>
      <w:r w:rsidRPr="00174123">
        <w:rPr>
          <w:rFonts w:ascii="Verdana" w:eastAsia="SimSun" w:hAnsi="Verdana"/>
          <w:kern w:val="3"/>
          <w:sz w:val="20"/>
          <w:lang w:bidi="hi-IN"/>
        </w:rPr>
        <w:t>w odbiorze odpadów powyżej 3 dni</w:t>
      </w:r>
      <w:r>
        <w:rPr>
          <w:rFonts w:ascii="Verdana" w:eastAsia="SimSun" w:hAnsi="Verdana"/>
          <w:kern w:val="3"/>
          <w:sz w:val="20"/>
          <w:lang w:bidi="hi-IN"/>
        </w:rPr>
        <w:t>,</w:t>
      </w:r>
    </w:p>
    <w:p w14:paraId="091E80BB" w14:textId="19256F54" w:rsidR="00212918" w:rsidRPr="00174123" w:rsidRDefault="00212918" w:rsidP="00212918">
      <w:pPr>
        <w:widowControl w:val="0"/>
        <w:tabs>
          <w:tab w:val="left" w:pos="1320"/>
          <w:tab w:val="left" w:leader="dot" w:pos="9672"/>
        </w:tabs>
        <w:autoSpaceDN w:val="0"/>
        <w:jc w:val="both"/>
        <w:textAlignment w:val="baseline"/>
        <w:rPr>
          <w:rFonts w:ascii="Verdana" w:eastAsia="SimSun" w:hAnsi="Verdana"/>
          <w:kern w:val="3"/>
          <w:sz w:val="20"/>
          <w:lang w:bidi="hi-IN"/>
        </w:rPr>
      </w:pPr>
      <w:r>
        <w:rPr>
          <w:rFonts w:ascii="Verdana" w:eastAsia="SimSun" w:hAnsi="Verdana"/>
          <w:kern w:val="3"/>
          <w:sz w:val="20"/>
          <w:lang w:bidi="hi-IN"/>
        </w:rPr>
        <w:lastRenderedPageBreak/>
        <w:t>2</w:t>
      </w:r>
      <w:r w:rsidRPr="00174123">
        <w:rPr>
          <w:rFonts w:ascii="Verdana" w:eastAsia="SimSun" w:hAnsi="Verdana"/>
          <w:kern w:val="3"/>
          <w:sz w:val="20"/>
          <w:lang w:bidi="hi-IN"/>
        </w:rPr>
        <w:t xml:space="preserve">) </w:t>
      </w:r>
      <w:r w:rsidR="008A4498">
        <w:rPr>
          <w:rFonts w:ascii="Verdana" w:eastAsia="SimSun" w:hAnsi="Verdana"/>
          <w:kern w:val="3"/>
          <w:sz w:val="20"/>
          <w:lang w:bidi="hi-IN"/>
        </w:rPr>
        <w:t>zwłoki Wykonawcy</w:t>
      </w:r>
      <w:r w:rsidR="008A4498" w:rsidRPr="00174123">
        <w:rPr>
          <w:rFonts w:ascii="Verdana" w:eastAsia="SimSun" w:hAnsi="Verdana"/>
          <w:kern w:val="3"/>
          <w:sz w:val="20"/>
          <w:lang w:bidi="hi-IN"/>
        </w:rPr>
        <w:t xml:space="preserve"> </w:t>
      </w:r>
      <w:r w:rsidRPr="00174123">
        <w:rPr>
          <w:rFonts w:ascii="Verdana" w:eastAsia="SimSun" w:hAnsi="Verdana"/>
          <w:kern w:val="3"/>
          <w:sz w:val="20"/>
          <w:lang w:bidi="hi-IN"/>
        </w:rPr>
        <w:t xml:space="preserve">w awaryjnym odbiorze odpadów powyżej </w:t>
      </w:r>
      <w:r>
        <w:rPr>
          <w:rFonts w:ascii="Verdana" w:eastAsia="SimSun" w:hAnsi="Verdana"/>
          <w:kern w:val="3"/>
          <w:sz w:val="20"/>
          <w:lang w:bidi="hi-IN"/>
        </w:rPr>
        <w:t>12 godzin,</w:t>
      </w:r>
    </w:p>
    <w:p w14:paraId="23C9D454" w14:textId="36F43423" w:rsidR="008A4498" w:rsidRDefault="00212918" w:rsidP="00212918">
      <w:pPr>
        <w:widowControl w:val="0"/>
        <w:tabs>
          <w:tab w:val="left" w:pos="1320"/>
          <w:tab w:val="left" w:leader="dot" w:pos="9672"/>
        </w:tabs>
        <w:autoSpaceDN w:val="0"/>
        <w:jc w:val="both"/>
        <w:textAlignment w:val="baseline"/>
        <w:rPr>
          <w:rFonts w:ascii="Verdana" w:eastAsia="SimSun" w:hAnsi="Verdana"/>
          <w:kern w:val="3"/>
          <w:sz w:val="20"/>
          <w:lang w:bidi="hi-IN"/>
        </w:rPr>
      </w:pPr>
      <w:r>
        <w:rPr>
          <w:rFonts w:ascii="Verdana" w:eastAsia="SimSun" w:hAnsi="Verdana"/>
          <w:kern w:val="3"/>
          <w:sz w:val="20"/>
          <w:lang w:bidi="hi-IN"/>
        </w:rPr>
        <w:t>3</w:t>
      </w:r>
      <w:r w:rsidRPr="00174123">
        <w:rPr>
          <w:rFonts w:ascii="Verdana" w:eastAsia="SimSun" w:hAnsi="Verdana"/>
          <w:kern w:val="3"/>
          <w:sz w:val="20"/>
          <w:lang w:bidi="hi-IN"/>
        </w:rPr>
        <w:t xml:space="preserve">) </w:t>
      </w:r>
      <w:r w:rsidR="008A4498">
        <w:rPr>
          <w:rFonts w:ascii="Verdana" w:eastAsia="SimSun" w:hAnsi="Verdana"/>
          <w:kern w:val="3"/>
          <w:sz w:val="20"/>
          <w:lang w:bidi="hi-IN"/>
        </w:rPr>
        <w:t>3-krotnej zwłoki Wykonawcy w odbiorze odpadów lub awaryjnym odbiorze odpadów</w:t>
      </w:r>
    </w:p>
    <w:p w14:paraId="723D31EA" w14:textId="3C2A442F" w:rsidR="00212918" w:rsidRPr="00174123" w:rsidRDefault="008A4498" w:rsidP="00212918">
      <w:pPr>
        <w:widowControl w:val="0"/>
        <w:tabs>
          <w:tab w:val="left" w:pos="1320"/>
          <w:tab w:val="left" w:leader="dot" w:pos="9672"/>
        </w:tabs>
        <w:autoSpaceDN w:val="0"/>
        <w:jc w:val="both"/>
        <w:textAlignment w:val="baseline"/>
        <w:rPr>
          <w:rFonts w:ascii="Verdana" w:eastAsia="SimSun" w:hAnsi="Verdana"/>
          <w:kern w:val="3"/>
          <w:sz w:val="20"/>
          <w:lang w:bidi="hi-IN"/>
        </w:rPr>
      </w:pPr>
      <w:r>
        <w:rPr>
          <w:rFonts w:ascii="Verdana" w:eastAsia="SimSun" w:hAnsi="Verdana"/>
          <w:kern w:val="3"/>
          <w:sz w:val="20"/>
          <w:lang w:bidi="hi-IN"/>
        </w:rPr>
        <w:t xml:space="preserve">4) </w:t>
      </w:r>
      <w:r w:rsidR="00212918" w:rsidRPr="00174123">
        <w:rPr>
          <w:rFonts w:ascii="Verdana" w:eastAsia="SimSun" w:hAnsi="Verdana"/>
          <w:kern w:val="3"/>
          <w:sz w:val="20"/>
          <w:lang w:bidi="hi-IN"/>
        </w:rPr>
        <w:t xml:space="preserve">utraty </w:t>
      </w:r>
      <w:r w:rsidR="00212918">
        <w:rPr>
          <w:rFonts w:ascii="Verdana" w:eastAsia="SimSun" w:hAnsi="Verdana"/>
          <w:kern w:val="3"/>
          <w:sz w:val="20"/>
          <w:lang w:bidi="hi-IN"/>
        </w:rPr>
        <w:t xml:space="preserve">przez Wykonawcę </w:t>
      </w:r>
      <w:r w:rsidR="00212918" w:rsidRPr="00174123">
        <w:rPr>
          <w:rFonts w:ascii="Verdana" w:eastAsia="SimSun" w:hAnsi="Verdana"/>
          <w:kern w:val="3"/>
          <w:sz w:val="20"/>
          <w:lang w:bidi="hi-IN"/>
        </w:rPr>
        <w:t>uprawnień niezbędnych do realizacji umowy</w:t>
      </w:r>
      <w:r w:rsidR="00212918">
        <w:rPr>
          <w:rFonts w:ascii="Verdana" w:eastAsia="SimSun" w:hAnsi="Verdana"/>
          <w:kern w:val="3"/>
          <w:sz w:val="20"/>
          <w:lang w:bidi="hi-IN"/>
        </w:rPr>
        <w:t>,</w:t>
      </w:r>
    </w:p>
    <w:p w14:paraId="30B0CFC0" w14:textId="4C2C998B" w:rsidR="00212918" w:rsidRPr="00174123" w:rsidRDefault="008A4498" w:rsidP="00212918">
      <w:pPr>
        <w:widowControl w:val="0"/>
        <w:tabs>
          <w:tab w:val="left" w:pos="1320"/>
          <w:tab w:val="left" w:leader="dot" w:pos="9672"/>
        </w:tabs>
        <w:autoSpaceDN w:val="0"/>
        <w:jc w:val="both"/>
        <w:textAlignment w:val="baseline"/>
        <w:rPr>
          <w:rFonts w:ascii="Verdana" w:eastAsia="SimSun" w:hAnsi="Verdana"/>
          <w:kern w:val="3"/>
          <w:sz w:val="20"/>
          <w:lang w:bidi="hi-IN"/>
        </w:rPr>
      </w:pPr>
      <w:r>
        <w:rPr>
          <w:rFonts w:ascii="Verdana" w:eastAsia="SimSun" w:hAnsi="Verdana"/>
          <w:kern w:val="3"/>
          <w:sz w:val="20"/>
          <w:lang w:bidi="hi-IN"/>
        </w:rPr>
        <w:t>5</w:t>
      </w:r>
      <w:r w:rsidR="00212918" w:rsidRPr="00174123">
        <w:rPr>
          <w:rFonts w:ascii="Verdana" w:eastAsia="SimSun" w:hAnsi="Verdana"/>
          <w:kern w:val="3"/>
          <w:sz w:val="20"/>
          <w:lang w:bidi="hi-IN"/>
        </w:rPr>
        <w:t xml:space="preserve">) innego rażącego naruszenia umowy lub przepisów prawa przez Wykonawcę </w:t>
      </w:r>
    </w:p>
    <w:p w14:paraId="153C387D" w14:textId="0DFA6DFF" w:rsidR="00B81134" w:rsidRPr="0029418B" w:rsidRDefault="00212918" w:rsidP="0029418B">
      <w:pPr>
        <w:widowControl w:val="0"/>
        <w:tabs>
          <w:tab w:val="left" w:pos="210"/>
          <w:tab w:val="left" w:leader="dot" w:pos="9072"/>
        </w:tabs>
        <w:autoSpaceDN w:val="0"/>
        <w:jc w:val="both"/>
        <w:textAlignment w:val="baseline"/>
        <w:rPr>
          <w:rFonts w:ascii="Verdana" w:eastAsia="SimSun" w:hAnsi="Verdana"/>
          <w:kern w:val="3"/>
          <w:sz w:val="20"/>
          <w:lang w:bidi="hi-IN"/>
        </w:rPr>
      </w:pPr>
      <w:r w:rsidRPr="00174123">
        <w:rPr>
          <w:rFonts w:ascii="Verdana" w:eastAsia="SimSun" w:hAnsi="Verdana"/>
          <w:kern w:val="3"/>
          <w:sz w:val="20"/>
          <w:lang w:bidi="hi-IN"/>
        </w:rPr>
        <w:t xml:space="preserve">2. Każda ze stron może rozwiązać umowę z zachowaniem </w:t>
      </w:r>
      <w:r>
        <w:rPr>
          <w:rFonts w:ascii="Verdana" w:eastAsia="SimSun" w:hAnsi="Verdana"/>
          <w:kern w:val="3"/>
          <w:sz w:val="20"/>
          <w:lang w:bidi="hi-IN"/>
        </w:rPr>
        <w:t>2</w:t>
      </w:r>
      <w:r w:rsidRPr="00174123">
        <w:rPr>
          <w:rFonts w:ascii="Verdana" w:eastAsia="SimSun" w:hAnsi="Verdana"/>
          <w:kern w:val="3"/>
          <w:sz w:val="20"/>
          <w:lang w:bidi="hi-IN"/>
        </w:rPr>
        <w:t xml:space="preserve">-miesięcznego okresu wypowiedzenia. </w:t>
      </w:r>
    </w:p>
    <w:p w14:paraId="05C21F4E" w14:textId="2A5EE321" w:rsidR="00212918" w:rsidRPr="00360868" w:rsidRDefault="00212918" w:rsidP="00212918">
      <w:pPr>
        <w:widowControl w:val="0"/>
        <w:tabs>
          <w:tab w:val="left" w:pos="210"/>
          <w:tab w:val="left" w:leader="dot" w:pos="9072"/>
        </w:tabs>
        <w:autoSpaceDN w:val="0"/>
        <w:jc w:val="center"/>
        <w:textAlignment w:val="baseline"/>
        <w:rPr>
          <w:rFonts w:ascii="Verdana" w:eastAsia="SimSun" w:hAnsi="Verdana"/>
          <w:b/>
          <w:kern w:val="3"/>
          <w:sz w:val="20"/>
          <w:lang w:bidi="hi-IN"/>
        </w:rPr>
      </w:pPr>
      <w:r w:rsidRPr="00360868">
        <w:rPr>
          <w:rFonts w:ascii="Verdana" w:eastAsia="SimSun" w:hAnsi="Verdana"/>
          <w:b/>
          <w:kern w:val="3"/>
          <w:sz w:val="20"/>
          <w:lang w:bidi="hi-IN"/>
        </w:rPr>
        <w:t>§ 7</w:t>
      </w:r>
    </w:p>
    <w:p w14:paraId="0337B4FA" w14:textId="77777777" w:rsidR="00212918" w:rsidRPr="00195202" w:rsidRDefault="00212918" w:rsidP="00212918">
      <w:pPr>
        <w:jc w:val="both"/>
        <w:rPr>
          <w:rFonts w:ascii="Verdana" w:hAnsi="Verdana"/>
          <w:sz w:val="20"/>
          <w:szCs w:val="20"/>
          <w:lang w:eastAsia="pl-PL"/>
        </w:rPr>
      </w:pPr>
      <w:r w:rsidRPr="00195202">
        <w:rPr>
          <w:rFonts w:ascii="Verdana" w:hAnsi="Verdana"/>
          <w:bCs/>
          <w:sz w:val="20"/>
          <w:szCs w:val="20"/>
          <w:lang w:eastAsia="pl-PL"/>
        </w:rPr>
        <w:t>1.</w:t>
      </w:r>
      <w:r w:rsidRPr="00195202">
        <w:rPr>
          <w:rFonts w:ascii="Verdana" w:hAnsi="Verdana"/>
          <w:sz w:val="20"/>
          <w:szCs w:val="20"/>
          <w:lang w:eastAsia="pl-PL"/>
        </w:rPr>
        <w:t xml:space="preserve"> Zamawiający wymaga zatrudnienia na podstawie umowy o pracę przez wykonawcę lub podwykonawcę osób wykonujących następujące czynności w trakcie realizacji zamówienia: obsługa związana z odbiorem i transportem odpadów.</w:t>
      </w:r>
    </w:p>
    <w:p w14:paraId="0B2692CC" w14:textId="12B0F383" w:rsidR="00212918" w:rsidRPr="00195202" w:rsidRDefault="00212918" w:rsidP="00212918">
      <w:pPr>
        <w:tabs>
          <w:tab w:val="left" w:pos="0"/>
          <w:tab w:val="left" w:pos="360"/>
        </w:tabs>
        <w:jc w:val="both"/>
        <w:rPr>
          <w:rFonts w:ascii="Verdana" w:hAnsi="Verdana"/>
          <w:sz w:val="20"/>
          <w:szCs w:val="20"/>
          <w:lang w:eastAsia="pl-PL"/>
        </w:rPr>
      </w:pPr>
      <w:r w:rsidRPr="00195202">
        <w:rPr>
          <w:rFonts w:ascii="Verdana" w:hAnsi="Verdana"/>
          <w:sz w:val="20"/>
          <w:szCs w:val="20"/>
          <w:lang w:eastAsia="pl-PL"/>
        </w:rPr>
        <w:t xml:space="preserve">2. W trakcie realizacji zamówienia zamawiający uprawniony jest do wykonywania czynności kontrolnych wobec wykonawcy odnośnie spełniania przez wykonawcę lub podwykonawcę wymogu zatrudnienia na podstawie umowy o pracę osób wykonujących wskazane w ust. </w:t>
      </w:r>
      <w:r w:rsidR="008C0D0B">
        <w:rPr>
          <w:rFonts w:ascii="Verdana" w:hAnsi="Verdana"/>
          <w:sz w:val="20"/>
          <w:szCs w:val="20"/>
          <w:lang w:eastAsia="pl-PL"/>
        </w:rPr>
        <w:t>1</w:t>
      </w:r>
      <w:r w:rsidRPr="00195202">
        <w:rPr>
          <w:rFonts w:ascii="Verdana" w:hAnsi="Verdana"/>
          <w:sz w:val="20"/>
          <w:szCs w:val="20"/>
          <w:lang w:eastAsia="pl-PL"/>
        </w:rPr>
        <w:t xml:space="preserve"> czynności. Zamawiający uprawniony jest w szczególności do: </w:t>
      </w:r>
    </w:p>
    <w:p w14:paraId="61DA4386" w14:textId="77777777" w:rsidR="00212918" w:rsidRPr="00195202" w:rsidRDefault="00212918" w:rsidP="00212918">
      <w:pPr>
        <w:numPr>
          <w:ilvl w:val="0"/>
          <w:numId w:val="35"/>
        </w:numPr>
        <w:spacing w:after="0" w:line="240" w:lineRule="auto"/>
        <w:ind w:left="900"/>
        <w:jc w:val="both"/>
        <w:rPr>
          <w:rFonts w:ascii="Verdana" w:hAnsi="Verdana"/>
          <w:sz w:val="20"/>
          <w:szCs w:val="20"/>
          <w:lang w:eastAsia="pl-PL"/>
        </w:rPr>
      </w:pPr>
      <w:r w:rsidRPr="00195202">
        <w:rPr>
          <w:rFonts w:ascii="Verdana" w:hAnsi="Verdana"/>
          <w:sz w:val="20"/>
          <w:szCs w:val="20"/>
          <w:lang w:eastAsia="pl-PL"/>
        </w:rPr>
        <w:t>żądania oświadczeń i dokumentów w zakresie potwierdzenia spełniania ww. wymogów i dokonywania ich oceny,</w:t>
      </w:r>
    </w:p>
    <w:p w14:paraId="0D5D4AFC" w14:textId="77777777" w:rsidR="00212918" w:rsidRPr="00195202" w:rsidRDefault="00212918" w:rsidP="00212918">
      <w:pPr>
        <w:numPr>
          <w:ilvl w:val="0"/>
          <w:numId w:val="35"/>
        </w:numPr>
        <w:spacing w:after="0" w:line="240" w:lineRule="auto"/>
        <w:ind w:left="900"/>
        <w:jc w:val="both"/>
        <w:rPr>
          <w:rFonts w:ascii="Verdana" w:hAnsi="Verdana"/>
          <w:sz w:val="20"/>
          <w:szCs w:val="20"/>
          <w:lang w:eastAsia="pl-PL"/>
        </w:rPr>
      </w:pPr>
      <w:r w:rsidRPr="00195202">
        <w:rPr>
          <w:rFonts w:ascii="Verdana" w:hAnsi="Verdana"/>
          <w:sz w:val="20"/>
          <w:szCs w:val="20"/>
          <w:lang w:eastAsia="pl-PL"/>
        </w:rPr>
        <w:t>żądania wyjaśnień w przypadku wątpliwości w zakresie potwierdzenia spełniania ww. wymogów,</w:t>
      </w:r>
    </w:p>
    <w:p w14:paraId="4F124B89" w14:textId="77777777" w:rsidR="00212918" w:rsidRPr="00195202" w:rsidRDefault="00212918" w:rsidP="00212918">
      <w:pPr>
        <w:numPr>
          <w:ilvl w:val="0"/>
          <w:numId w:val="35"/>
        </w:numPr>
        <w:spacing w:after="0" w:line="240" w:lineRule="auto"/>
        <w:ind w:left="900"/>
        <w:jc w:val="both"/>
        <w:rPr>
          <w:rFonts w:ascii="Verdana" w:hAnsi="Verdana"/>
          <w:sz w:val="20"/>
          <w:szCs w:val="20"/>
          <w:lang w:eastAsia="pl-PL"/>
        </w:rPr>
      </w:pPr>
      <w:r w:rsidRPr="00195202">
        <w:rPr>
          <w:rFonts w:ascii="Verdana" w:hAnsi="Verdana"/>
          <w:sz w:val="20"/>
          <w:szCs w:val="20"/>
          <w:lang w:eastAsia="pl-PL"/>
        </w:rPr>
        <w:t>przeprowadzania kontroli na miejscu wykonywania świadczenia.</w:t>
      </w:r>
    </w:p>
    <w:p w14:paraId="0BE8A422" w14:textId="38929241" w:rsidR="00212918" w:rsidRPr="004013EA" w:rsidRDefault="004013EA" w:rsidP="004013EA">
      <w:pPr>
        <w:tabs>
          <w:tab w:val="left" w:pos="360"/>
        </w:tabs>
        <w:spacing w:after="0" w:line="240" w:lineRule="auto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 xml:space="preserve">3. </w:t>
      </w:r>
      <w:r w:rsidR="00212918" w:rsidRPr="004013EA">
        <w:rPr>
          <w:rFonts w:ascii="Verdana" w:hAnsi="Verdana"/>
          <w:sz w:val="20"/>
          <w:szCs w:val="20"/>
          <w:lang w:eastAsia="pl-PL"/>
        </w:rPr>
        <w:t>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ust. 1 czynności w trakcie realizacji zamówienia:</w:t>
      </w:r>
    </w:p>
    <w:p w14:paraId="76ED6C43" w14:textId="77777777" w:rsidR="00212918" w:rsidRPr="00195202" w:rsidRDefault="00212918" w:rsidP="00212918">
      <w:pPr>
        <w:numPr>
          <w:ilvl w:val="1"/>
          <w:numId w:val="36"/>
        </w:numPr>
        <w:tabs>
          <w:tab w:val="left" w:pos="720"/>
        </w:tabs>
        <w:spacing w:after="0" w:line="240" w:lineRule="auto"/>
        <w:ind w:left="900"/>
        <w:jc w:val="both"/>
        <w:rPr>
          <w:rFonts w:ascii="Verdana" w:hAnsi="Verdana"/>
          <w:sz w:val="20"/>
          <w:szCs w:val="20"/>
          <w:lang w:eastAsia="pl-PL"/>
        </w:rPr>
      </w:pPr>
      <w:r w:rsidRPr="00195202">
        <w:rPr>
          <w:rFonts w:ascii="Verdana" w:hAnsi="Verdana"/>
          <w:sz w:val="20"/>
          <w:szCs w:val="20"/>
          <w:lang w:eastAsia="pl-PL"/>
        </w:rPr>
        <w:t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14:paraId="0D5F4439" w14:textId="77777777" w:rsidR="00212918" w:rsidRPr="00195202" w:rsidRDefault="00212918" w:rsidP="00212918">
      <w:pPr>
        <w:numPr>
          <w:ilvl w:val="1"/>
          <w:numId w:val="36"/>
        </w:numPr>
        <w:tabs>
          <w:tab w:val="left" w:pos="720"/>
        </w:tabs>
        <w:spacing w:after="0" w:line="240" w:lineRule="auto"/>
        <w:ind w:left="900"/>
        <w:jc w:val="both"/>
        <w:rPr>
          <w:rFonts w:ascii="Verdana" w:hAnsi="Verdana"/>
          <w:sz w:val="20"/>
          <w:szCs w:val="20"/>
          <w:lang w:eastAsia="pl-PL"/>
        </w:rPr>
      </w:pPr>
      <w:r w:rsidRPr="00195202">
        <w:rPr>
          <w:rFonts w:ascii="Verdana" w:hAnsi="Verdana"/>
          <w:sz w:val="20"/>
          <w:szCs w:val="20"/>
          <w:lang w:eastAsia="pl-PL"/>
        </w:rPr>
        <w:t xml:space="preserve"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29 sierpnia 1997 r. o ochronie danych osobowych (tj. w szczególności  bez adresów, nr PESEL pracowników). Imię i nazwisko pracownika nie podlega </w:t>
      </w:r>
      <w:proofErr w:type="spellStart"/>
      <w:r w:rsidRPr="00195202">
        <w:rPr>
          <w:rFonts w:ascii="Verdana" w:hAnsi="Verdana"/>
          <w:sz w:val="20"/>
          <w:szCs w:val="20"/>
          <w:lang w:eastAsia="pl-PL"/>
        </w:rPr>
        <w:t>anonimizacji</w:t>
      </w:r>
      <w:proofErr w:type="spellEnd"/>
      <w:r w:rsidRPr="00195202">
        <w:rPr>
          <w:rFonts w:ascii="Verdana" w:hAnsi="Verdana"/>
          <w:sz w:val="20"/>
          <w:szCs w:val="20"/>
          <w:lang w:eastAsia="pl-PL"/>
        </w:rPr>
        <w:t>. Informacje takie jak: data zawarcia umowy, rodzaj umowy o pracę i wymiar etatu powinny być możliwe do zidentyfikowania;</w:t>
      </w:r>
    </w:p>
    <w:p w14:paraId="1AC8F82E" w14:textId="77777777" w:rsidR="00212918" w:rsidRPr="00195202" w:rsidRDefault="00212918" w:rsidP="00212918">
      <w:pPr>
        <w:numPr>
          <w:ilvl w:val="1"/>
          <w:numId w:val="36"/>
        </w:numPr>
        <w:spacing w:after="0" w:line="240" w:lineRule="auto"/>
        <w:ind w:left="900"/>
        <w:jc w:val="both"/>
        <w:rPr>
          <w:rFonts w:ascii="Verdana" w:hAnsi="Verdana"/>
          <w:sz w:val="20"/>
          <w:szCs w:val="20"/>
          <w:lang w:eastAsia="pl-PL"/>
        </w:rPr>
      </w:pPr>
      <w:r w:rsidRPr="00195202">
        <w:rPr>
          <w:rFonts w:ascii="Verdana" w:hAnsi="Verdana"/>
          <w:sz w:val="20"/>
          <w:szCs w:val="20"/>
          <w:lang w:eastAsia="pl-PL"/>
        </w:rPr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14:paraId="2AE5BC67" w14:textId="77777777" w:rsidR="00212918" w:rsidRPr="00195202" w:rsidRDefault="00212918" w:rsidP="00212918">
      <w:pPr>
        <w:numPr>
          <w:ilvl w:val="1"/>
          <w:numId w:val="36"/>
        </w:numPr>
        <w:spacing w:after="0" w:line="240" w:lineRule="auto"/>
        <w:ind w:left="900"/>
        <w:jc w:val="both"/>
        <w:rPr>
          <w:rFonts w:ascii="Verdana" w:hAnsi="Verdana"/>
          <w:sz w:val="20"/>
          <w:szCs w:val="20"/>
          <w:lang w:eastAsia="pl-PL"/>
        </w:rPr>
      </w:pPr>
      <w:r w:rsidRPr="00195202">
        <w:rPr>
          <w:rFonts w:ascii="Verdana" w:hAnsi="Verdana"/>
          <w:sz w:val="20"/>
          <w:szCs w:val="20"/>
          <w:lang w:eastAsia="pl-PL"/>
        </w:rPr>
        <w:t xml:space="preserve">poświadczoną za zgodność z oryginałem odpowiednio przez wykonawcę lub podwykonawcę kopię dowodu potwierdzającego zgłoszenie pracownika przez pracodawcę do ubezpieczeń, zanonimizowaną w sposób zapewniający ochronę danych osobowych pracowników, zgodnie z przepisami ustawy z dnia 29 sierpnia </w:t>
      </w:r>
      <w:r w:rsidRPr="00195202">
        <w:rPr>
          <w:rFonts w:ascii="Verdana" w:hAnsi="Verdana"/>
          <w:sz w:val="20"/>
          <w:szCs w:val="20"/>
          <w:lang w:eastAsia="pl-PL"/>
        </w:rPr>
        <w:lastRenderedPageBreak/>
        <w:t xml:space="preserve">1997 r. o ochronie danych osobowych. Imię i nazwisko pracownika nie podlega </w:t>
      </w:r>
      <w:proofErr w:type="spellStart"/>
      <w:r w:rsidRPr="00195202">
        <w:rPr>
          <w:rFonts w:ascii="Verdana" w:hAnsi="Verdana"/>
          <w:sz w:val="20"/>
          <w:szCs w:val="20"/>
          <w:lang w:eastAsia="pl-PL"/>
        </w:rPr>
        <w:t>anonimizacji</w:t>
      </w:r>
      <w:proofErr w:type="spellEnd"/>
      <w:r w:rsidRPr="00195202">
        <w:rPr>
          <w:rFonts w:ascii="Verdana" w:hAnsi="Verdana"/>
          <w:sz w:val="20"/>
          <w:szCs w:val="20"/>
          <w:lang w:eastAsia="pl-PL"/>
        </w:rPr>
        <w:t>.</w:t>
      </w:r>
    </w:p>
    <w:p w14:paraId="4A797E07" w14:textId="77777777" w:rsidR="00212918" w:rsidRPr="00195202" w:rsidRDefault="00212918" w:rsidP="004013EA">
      <w:pPr>
        <w:numPr>
          <w:ilvl w:val="0"/>
          <w:numId w:val="33"/>
        </w:num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195202">
        <w:rPr>
          <w:rFonts w:ascii="Verdana" w:hAnsi="Verdana"/>
          <w:sz w:val="20"/>
          <w:szCs w:val="20"/>
          <w:lang w:eastAsia="pl-PL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14:paraId="2F763D97" w14:textId="22D26745" w:rsidR="00212918" w:rsidRDefault="00212918" w:rsidP="004013EA">
      <w:pPr>
        <w:numPr>
          <w:ilvl w:val="0"/>
          <w:numId w:val="33"/>
        </w:numPr>
        <w:autoSpaceDN w:val="0"/>
        <w:spacing w:after="0" w:line="24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195202">
        <w:rPr>
          <w:rFonts w:ascii="Verdana" w:hAnsi="Verdana"/>
          <w:sz w:val="20"/>
          <w:szCs w:val="20"/>
          <w:lang w:eastAsia="pl-PL"/>
        </w:rPr>
        <w:t>W przypadku zmiany albo rezygnacji z podwykonawcy – jeżeli dotyczy ona podmiotu, na którego zasoby Wykonawca powoływał się, na zasadach określonych w art. 22a ustawy Prawo zamówień publicznych, w celu wykaza</w:t>
      </w:r>
      <w:r w:rsidRPr="000C7E64">
        <w:rPr>
          <w:rFonts w:ascii="Verdana" w:hAnsi="Verdana"/>
          <w:sz w:val="20"/>
          <w:szCs w:val="20"/>
          <w:lang w:eastAsia="pl-PL"/>
        </w:rPr>
        <w:t xml:space="preserve">nia spełniania </w:t>
      </w:r>
      <w:r w:rsidRPr="00195202">
        <w:rPr>
          <w:rFonts w:ascii="Verdana" w:hAnsi="Verdana"/>
          <w:sz w:val="20"/>
          <w:szCs w:val="20"/>
          <w:lang w:eastAsia="pl-PL"/>
        </w:rPr>
        <w:t>warunków udziału w postępowaniu, o których mowa w art. 22 ust. 1 tej ustawy, Wykonawca jest obowiązany wykazać Zamawiającemu, iż proponowany inny podwykonawca lub Wykonawca samodzielnie spełnia je w stopniu nie mniejszym niż wymagany w trakc</w:t>
      </w:r>
      <w:r w:rsidRPr="000C7E64">
        <w:rPr>
          <w:rFonts w:ascii="Verdana" w:hAnsi="Verdana"/>
          <w:sz w:val="20"/>
          <w:szCs w:val="20"/>
          <w:lang w:eastAsia="pl-PL"/>
        </w:rPr>
        <w:t>ie postępowania o udzielenie zamówienia.</w:t>
      </w:r>
    </w:p>
    <w:p w14:paraId="7CD0910A" w14:textId="77777777" w:rsidR="00B81134" w:rsidRPr="00B81134" w:rsidRDefault="00B81134" w:rsidP="004013EA">
      <w:pPr>
        <w:autoSpaceDN w:val="0"/>
        <w:spacing w:after="0" w:line="240" w:lineRule="auto"/>
        <w:ind w:left="360"/>
        <w:jc w:val="both"/>
        <w:rPr>
          <w:rFonts w:ascii="Verdana" w:hAnsi="Verdana"/>
          <w:sz w:val="20"/>
          <w:szCs w:val="20"/>
          <w:lang w:eastAsia="pl-PL"/>
        </w:rPr>
      </w:pPr>
    </w:p>
    <w:p w14:paraId="4B1FEB31" w14:textId="6B4CEB6C" w:rsidR="00212918" w:rsidRPr="00360868" w:rsidRDefault="00212918" w:rsidP="00B81134">
      <w:pPr>
        <w:widowControl w:val="0"/>
        <w:tabs>
          <w:tab w:val="left" w:pos="210"/>
          <w:tab w:val="left" w:leader="dot" w:pos="9072"/>
        </w:tabs>
        <w:autoSpaceDN w:val="0"/>
        <w:jc w:val="center"/>
        <w:textAlignment w:val="baseline"/>
        <w:rPr>
          <w:rFonts w:ascii="Verdana" w:eastAsia="SimSun" w:hAnsi="Verdana"/>
          <w:b/>
          <w:kern w:val="3"/>
          <w:sz w:val="20"/>
          <w:lang w:bidi="hi-IN"/>
        </w:rPr>
      </w:pPr>
      <w:r w:rsidRPr="00360868">
        <w:rPr>
          <w:rFonts w:ascii="Verdana" w:eastAsia="SimSun" w:hAnsi="Verdana"/>
          <w:b/>
          <w:kern w:val="3"/>
          <w:sz w:val="20"/>
          <w:lang w:bidi="hi-IN"/>
        </w:rPr>
        <w:t>§ 8</w:t>
      </w:r>
    </w:p>
    <w:p w14:paraId="53218BCF" w14:textId="00F06EAC" w:rsidR="00212918" w:rsidRPr="00B81134" w:rsidRDefault="00212918" w:rsidP="00B81134">
      <w:pPr>
        <w:widowControl w:val="0"/>
        <w:tabs>
          <w:tab w:val="left" w:pos="270"/>
          <w:tab w:val="left" w:leader="dot" w:pos="9132"/>
        </w:tabs>
        <w:autoSpaceDN w:val="0"/>
        <w:jc w:val="both"/>
        <w:textAlignment w:val="baseline"/>
        <w:rPr>
          <w:rFonts w:ascii="Liberation Serif" w:eastAsia="SimSun" w:hAnsi="Liberation Serif" w:cs="Mangal" w:hint="eastAsia"/>
          <w:kern w:val="3"/>
          <w:lang w:bidi="hi-IN"/>
        </w:rPr>
      </w:pPr>
      <w:r w:rsidRPr="00360868">
        <w:rPr>
          <w:rFonts w:ascii="Verdana" w:eastAsia="SimSun" w:hAnsi="Verdana"/>
          <w:kern w:val="3"/>
          <w:sz w:val="20"/>
          <w:lang w:bidi="hi-IN"/>
        </w:rPr>
        <w:t>Prawa i obowiązki</w:t>
      </w:r>
      <w:r w:rsidRPr="00360868">
        <w:rPr>
          <w:rFonts w:ascii="Verdana" w:eastAsia="SimSun" w:hAnsi="Verdana"/>
          <w:b/>
          <w:kern w:val="3"/>
          <w:sz w:val="20"/>
          <w:lang w:bidi="hi-IN"/>
        </w:rPr>
        <w:t xml:space="preserve"> </w:t>
      </w:r>
      <w:r w:rsidRPr="00360868">
        <w:rPr>
          <w:rFonts w:ascii="Verdana" w:eastAsia="SimSun" w:hAnsi="Verdana"/>
          <w:kern w:val="3"/>
          <w:sz w:val="20"/>
          <w:lang w:bidi="hi-IN"/>
        </w:rPr>
        <w:t>wynikające z niniejszej umowy nie mogą być przenoszone na podmioty trzecie bez zgody Zamawiającego, wyrażonej na piśmie</w:t>
      </w:r>
      <w:r>
        <w:rPr>
          <w:rFonts w:ascii="Verdana" w:eastAsia="SimSun" w:hAnsi="Verdana"/>
          <w:kern w:val="3"/>
          <w:sz w:val="20"/>
          <w:lang w:bidi="hi-IN"/>
        </w:rPr>
        <w:t xml:space="preserve"> </w:t>
      </w:r>
      <w:r w:rsidRPr="00174123">
        <w:rPr>
          <w:rFonts w:ascii="Verdana" w:eastAsia="SimSun" w:hAnsi="Verdana"/>
          <w:kern w:val="3"/>
          <w:sz w:val="20"/>
          <w:lang w:bidi="hi-IN"/>
        </w:rPr>
        <w:t>pod rygorem nieważności.</w:t>
      </w:r>
    </w:p>
    <w:p w14:paraId="48FD63A8" w14:textId="77777777" w:rsidR="00212918" w:rsidRPr="00360868" w:rsidRDefault="00212918" w:rsidP="00212918">
      <w:pPr>
        <w:widowControl w:val="0"/>
        <w:tabs>
          <w:tab w:val="left" w:pos="210"/>
          <w:tab w:val="left" w:leader="dot" w:pos="9072"/>
        </w:tabs>
        <w:autoSpaceDN w:val="0"/>
        <w:jc w:val="center"/>
        <w:textAlignment w:val="baseline"/>
        <w:rPr>
          <w:rFonts w:ascii="Verdana" w:eastAsia="SimSun" w:hAnsi="Verdana"/>
          <w:b/>
          <w:kern w:val="3"/>
          <w:sz w:val="20"/>
          <w:lang w:bidi="hi-IN"/>
        </w:rPr>
      </w:pPr>
      <w:r w:rsidRPr="00360868">
        <w:rPr>
          <w:rFonts w:ascii="Verdana" w:eastAsia="SimSun" w:hAnsi="Verdana"/>
          <w:b/>
          <w:kern w:val="3"/>
          <w:sz w:val="20"/>
          <w:lang w:bidi="hi-IN"/>
        </w:rPr>
        <w:t>§ 9</w:t>
      </w:r>
    </w:p>
    <w:p w14:paraId="3BE50D9B" w14:textId="2BF78DA8" w:rsidR="00212918" w:rsidRDefault="00212918" w:rsidP="00212918">
      <w:pPr>
        <w:widowControl w:val="0"/>
        <w:tabs>
          <w:tab w:val="left" w:pos="210"/>
          <w:tab w:val="left" w:leader="dot" w:pos="709"/>
        </w:tabs>
        <w:autoSpaceDN w:val="0"/>
        <w:jc w:val="both"/>
        <w:textAlignment w:val="baseline"/>
        <w:rPr>
          <w:rFonts w:ascii="Verdana" w:eastAsia="SimSun" w:hAnsi="Verdana"/>
          <w:b/>
          <w:kern w:val="3"/>
          <w:sz w:val="20"/>
          <w:szCs w:val="20"/>
          <w:lang w:bidi="hi-IN"/>
        </w:rPr>
      </w:pPr>
      <w:r>
        <w:rPr>
          <w:rFonts w:ascii="Verdana" w:eastAsia="SimSun" w:hAnsi="Verdana"/>
          <w:kern w:val="3"/>
          <w:sz w:val="20"/>
          <w:szCs w:val="20"/>
          <w:lang w:bidi="hi-IN"/>
        </w:rPr>
        <w:t xml:space="preserve">1. </w:t>
      </w:r>
      <w:r w:rsidRPr="00174123">
        <w:rPr>
          <w:rFonts w:ascii="Verdana" w:eastAsia="SimSun" w:hAnsi="Verdana"/>
          <w:kern w:val="3"/>
          <w:sz w:val="20"/>
          <w:szCs w:val="20"/>
          <w:lang w:bidi="hi-IN"/>
        </w:rPr>
        <w:t xml:space="preserve">Umowa została zawarta na czas oznaczony, </w:t>
      </w:r>
      <w:r w:rsidRPr="00174123">
        <w:rPr>
          <w:rFonts w:ascii="Verdana" w:eastAsia="SimSun" w:hAnsi="Verdana"/>
          <w:b/>
          <w:kern w:val="3"/>
          <w:sz w:val="20"/>
          <w:szCs w:val="20"/>
          <w:lang w:bidi="hi-IN"/>
        </w:rPr>
        <w:t>tj. od dnia 01.09.20</w:t>
      </w:r>
      <w:r>
        <w:rPr>
          <w:rFonts w:ascii="Verdana" w:eastAsia="SimSun" w:hAnsi="Verdana"/>
          <w:b/>
          <w:kern w:val="3"/>
          <w:sz w:val="20"/>
          <w:szCs w:val="20"/>
          <w:lang w:bidi="hi-IN"/>
        </w:rPr>
        <w:t>2</w:t>
      </w:r>
      <w:r w:rsidR="00CC3E49">
        <w:rPr>
          <w:rFonts w:ascii="Verdana" w:eastAsia="SimSun" w:hAnsi="Verdana"/>
          <w:b/>
          <w:kern w:val="3"/>
          <w:sz w:val="20"/>
          <w:szCs w:val="20"/>
          <w:lang w:bidi="hi-IN"/>
        </w:rPr>
        <w:t>6</w:t>
      </w:r>
      <w:r w:rsidRPr="00174123">
        <w:rPr>
          <w:rFonts w:ascii="Verdana" w:eastAsia="SimSun" w:hAnsi="Verdana"/>
          <w:b/>
          <w:kern w:val="3"/>
          <w:sz w:val="20"/>
          <w:szCs w:val="20"/>
          <w:lang w:bidi="hi-IN"/>
        </w:rPr>
        <w:t xml:space="preserve">r. </w:t>
      </w:r>
      <w:r w:rsidR="008E4495">
        <w:rPr>
          <w:rFonts w:ascii="Verdana" w:eastAsia="SimSun" w:hAnsi="Verdana"/>
          <w:b/>
          <w:kern w:val="3"/>
          <w:sz w:val="20"/>
          <w:szCs w:val="20"/>
          <w:lang w:bidi="hi-IN"/>
        </w:rPr>
        <w:t xml:space="preserve">do </w:t>
      </w:r>
      <w:r w:rsidRPr="00174123">
        <w:rPr>
          <w:rFonts w:ascii="Verdana" w:eastAsia="SimSun" w:hAnsi="Verdana"/>
          <w:b/>
          <w:kern w:val="3"/>
          <w:sz w:val="20"/>
          <w:szCs w:val="20"/>
          <w:lang w:bidi="hi-IN"/>
        </w:rPr>
        <w:t>dnia 31.08.20</w:t>
      </w:r>
      <w:r>
        <w:rPr>
          <w:rFonts w:ascii="Verdana" w:eastAsia="SimSun" w:hAnsi="Verdana"/>
          <w:b/>
          <w:kern w:val="3"/>
          <w:sz w:val="20"/>
          <w:szCs w:val="20"/>
          <w:lang w:bidi="hi-IN"/>
        </w:rPr>
        <w:t>2</w:t>
      </w:r>
      <w:r w:rsidR="00CC3E49">
        <w:rPr>
          <w:rFonts w:ascii="Verdana" w:eastAsia="SimSun" w:hAnsi="Verdana"/>
          <w:b/>
          <w:kern w:val="3"/>
          <w:sz w:val="20"/>
          <w:szCs w:val="20"/>
          <w:lang w:bidi="hi-IN"/>
        </w:rPr>
        <w:t>7</w:t>
      </w:r>
      <w:r w:rsidRPr="00174123">
        <w:rPr>
          <w:rFonts w:ascii="Verdana" w:eastAsia="SimSun" w:hAnsi="Verdana"/>
          <w:b/>
          <w:kern w:val="3"/>
          <w:sz w:val="20"/>
          <w:szCs w:val="20"/>
          <w:lang w:bidi="hi-IN"/>
        </w:rPr>
        <w:t>r.</w:t>
      </w:r>
    </w:p>
    <w:p w14:paraId="26316101" w14:textId="68592334" w:rsidR="00212918" w:rsidRPr="00B81134" w:rsidRDefault="00212918" w:rsidP="00B81134">
      <w:pPr>
        <w:widowControl w:val="0"/>
        <w:tabs>
          <w:tab w:val="left" w:pos="210"/>
          <w:tab w:val="left" w:leader="dot" w:pos="709"/>
        </w:tabs>
        <w:autoSpaceDN w:val="0"/>
        <w:jc w:val="both"/>
        <w:textAlignment w:val="baseline"/>
        <w:rPr>
          <w:rFonts w:ascii="Liberation Serif" w:eastAsia="SimSun" w:hAnsi="Liberation Serif" w:cs="Mangal" w:hint="eastAsia"/>
          <w:kern w:val="3"/>
          <w:sz w:val="20"/>
          <w:szCs w:val="20"/>
          <w:lang w:bidi="hi-IN"/>
        </w:rPr>
      </w:pPr>
      <w:r>
        <w:rPr>
          <w:rFonts w:ascii="Verdana" w:eastAsia="SimSun" w:hAnsi="Verdana"/>
          <w:kern w:val="3"/>
          <w:sz w:val="20"/>
          <w:szCs w:val="20"/>
          <w:lang w:bidi="hi-IN"/>
        </w:rPr>
        <w:t>2.</w:t>
      </w:r>
      <w:r>
        <w:rPr>
          <w:rFonts w:ascii="Verdana" w:eastAsia="SimSun" w:hAnsi="Verdana"/>
          <w:kern w:val="3"/>
          <w:sz w:val="20"/>
          <w:szCs w:val="20"/>
          <w:lang w:bidi="hi-IN"/>
        </w:rPr>
        <w:tab/>
        <w:t xml:space="preserve">  </w:t>
      </w:r>
      <w:r w:rsidRPr="00174123">
        <w:rPr>
          <w:rFonts w:ascii="Verdana" w:eastAsia="SimSun" w:hAnsi="Verdana"/>
          <w:kern w:val="3"/>
          <w:sz w:val="20"/>
          <w:szCs w:val="20"/>
          <w:lang w:bidi="hi-IN"/>
        </w:rPr>
        <w:t xml:space="preserve">Umowa będzie realizowana do upływu terminu wskazanego w ust. 1 lub wyczerpania jej wartości, jeżeli nastąpi to wcześniej, z zastrzeżeniem prawa opcji. </w:t>
      </w:r>
    </w:p>
    <w:p w14:paraId="2BBCF63F" w14:textId="3EA88025" w:rsidR="00212918" w:rsidRPr="00360868" w:rsidRDefault="00212918" w:rsidP="00212918">
      <w:pPr>
        <w:widowControl w:val="0"/>
        <w:tabs>
          <w:tab w:val="left" w:pos="210"/>
          <w:tab w:val="left" w:leader="dot" w:pos="9072"/>
        </w:tabs>
        <w:autoSpaceDN w:val="0"/>
        <w:jc w:val="center"/>
        <w:textAlignment w:val="baseline"/>
        <w:rPr>
          <w:rFonts w:ascii="Verdana" w:eastAsia="SimSun" w:hAnsi="Verdana"/>
          <w:b/>
          <w:kern w:val="3"/>
          <w:sz w:val="20"/>
          <w:lang w:bidi="hi-IN"/>
        </w:rPr>
      </w:pPr>
      <w:r w:rsidRPr="00360868">
        <w:rPr>
          <w:rFonts w:ascii="Verdana" w:eastAsia="SimSun" w:hAnsi="Verdana"/>
          <w:b/>
          <w:kern w:val="3"/>
          <w:sz w:val="20"/>
          <w:lang w:bidi="hi-IN"/>
        </w:rPr>
        <w:t>§ 10</w:t>
      </w:r>
    </w:p>
    <w:p w14:paraId="2355A376" w14:textId="6148E7C0" w:rsidR="00212918" w:rsidRPr="00360868" w:rsidRDefault="00212918" w:rsidP="00B81134">
      <w:pPr>
        <w:widowControl w:val="0"/>
        <w:tabs>
          <w:tab w:val="left" w:pos="2670"/>
          <w:tab w:val="left" w:leader="dot" w:pos="11532"/>
        </w:tabs>
        <w:autoSpaceDN w:val="0"/>
        <w:ind w:left="-30"/>
        <w:jc w:val="both"/>
        <w:textAlignment w:val="baseline"/>
        <w:rPr>
          <w:rFonts w:ascii="Verdana" w:eastAsia="SimSun" w:hAnsi="Verdana"/>
          <w:kern w:val="3"/>
          <w:sz w:val="20"/>
          <w:lang w:bidi="hi-IN"/>
        </w:rPr>
      </w:pPr>
      <w:r w:rsidRPr="00360868">
        <w:rPr>
          <w:rFonts w:ascii="Verdana" w:eastAsia="SimSun" w:hAnsi="Verdana"/>
          <w:kern w:val="3"/>
          <w:sz w:val="20"/>
          <w:lang w:bidi="hi-IN"/>
        </w:rPr>
        <w:t>Zmiana umowy może nastąpić w formie pisemnej pod rygorem nieważności.</w:t>
      </w:r>
    </w:p>
    <w:p w14:paraId="0EFE1738" w14:textId="44EFA88F" w:rsidR="00212918" w:rsidRPr="00360868" w:rsidRDefault="00212918" w:rsidP="00212918">
      <w:pPr>
        <w:widowControl w:val="0"/>
        <w:tabs>
          <w:tab w:val="left" w:pos="210"/>
          <w:tab w:val="left" w:leader="dot" w:pos="9072"/>
        </w:tabs>
        <w:autoSpaceDN w:val="0"/>
        <w:jc w:val="center"/>
        <w:textAlignment w:val="baseline"/>
        <w:rPr>
          <w:rFonts w:ascii="Verdana" w:eastAsia="SimSun" w:hAnsi="Verdana"/>
          <w:b/>
          <w:kern w:val="3"/>
          <w:sz w:val="20"/>
          <w:lang w:bidi="hi-IN"/>
        </w:rPr>
      </w:pPr>
      <w:r w:rsidRPr="00360868">
        <w:rPr>
          <w:rFonts w:ascii="Verdana" w:eastAsia="SimSun" w:hAnsi="Verdana"/>
          <w:b/>
          <w:kern w:val="3"/>
          <w:sz w:val="20"/>
          <w:lang w:bidi="hi-IN"/>
        </w:rPr>
        <w:t>§ 11</w:t>
      </w:r>
    </w:p>
    <w:p w14:paraId="18111B98" w14:textId="392260CC" w:rsidR="00212918" w:rsidRPr="00360868" w:rsidRDefault="00212918" w:rsidP="00B81134">
      <w:pPr>
        <w:widowControl w:val="0"/>
        <w:tabs>
          <w:tab w:val="left" w:pos="60"/>
        </w:tabs>
        <w:autoSpaceDN w:val="0"/>
        <w:ind w:left="30"/>
        <w:jc w:val="both"/>
        <w:textAlignment w:val="baseline"/>
        <w:rPr>
          <w:rFonts w:ascii="Verdana" w:eastAsia="SimSun" w:hAnsi="Verdana"/>
          <w:kern w:val="3"/>
          <w:sz w:val="20"/>
          <w:lang w:bidi="hi-IN"/>
        </w:rPr>
      </w:pPr>
      <w:r w:rsidRPr="00360868">
        <w:rPr>
          <w:rFonts w:ascii="Verdana" w:eastAsia="SimSun" w:hAnsi="Verdana"/>
          <w:kern w:val="3"/>
          <w:sz w:val="20"/>
          <w:lang w:bidi="hi-IN"/>
        </w:rPr>
        <w:t>W sprawach nienormowanych umową zastosowanie mają przepisy Ustawy Kodeks cywilny oraz Ustawy Prawo zamówień publicznych.</w:t>
      </w:r>
    </w:p>
    <w:p w14:paraId="68640DBD" w14:textId="76E84CB2" w:rsidR="00212918" w:rsidRPr="00360868" w:rsidRDefault="00212918" w:rsidP="00212918">
      <w:pPr>
        <w:widowControl w:val="0"/>
        <w:autoSpaceDN w:val="0"/>
        <w:jc w:val="center"/>
        <w:textAlignment w:val="baseline"/>
        <w:rPr>
          <w:rFonts w:ascii="Verdana" w:eastAsia="SimSun" w:hAnsi="Verdana"/>
          <w:b/>
          <w:kern w:val="3"/>
          <w:sz w:val="20"/>
          <w:lang w:bidi="hi-IN"/>
        </w:rPr>
      </w:pPr>
      <w:r w:rsidRPr="00360868">
        <w:rPr>
          <w:rFonts w:ascii="Verdana" w:eastAsia="SimSun" w:hAnsi="Verdana"/>
          <w:b/>
          <w:kern w:val="3"/>
          <w:sz w:val="20"/>
          <w:lang w:bidi="hi-IN"/>
        </w:rPr>
        <w:t>§ 12</w:t>
      </w:r>
    </w:p>
    <w:p w14:paraId="616FE75F" w14:textId="77777777" w:rsidR="00212918" w:rsidRPr="00360868" w:rsidRDefault="00212918" w:rsidP="00212918">
      <w:pPr>
        <w:widowControl w:val="0"/>
        <w:autoSpaceDN w:val="0"/>
        <w:ind w:left="30"/>
        <w:jc w:val="both"/>
        <w:textAlignment w:val="baseline"/>
        <w:rPr>
          <w:rFonts w:ascii="Verdana" w:eastAsia="SimSun" w:hAnsi="Verdana"/>
          <w:kern w:val="3"/>
          <w:sz w:val="20"/>
          <w:lang w:bidi="hi-IN"/>
        </w:rPr>
      </w:pPr>
      <w:r w:rsidRPr="00360868">
        <w:rPr>
          <w:rFonts w:ascii="Verdana" w:eastAsia="SimSun" w:hAnsi="Verdana"/>
          <w:kern w:val="3"/>
          <w:sz w:val="20"/>
          <w:lang w:bidi="hi-IN"/>
        </w:rPr>
        <w:t>Spory wynikłe na tle umowy podlegają rozpoznaniu przez Sąd Właściwy wg siedziby Zamawiającego.</w:t>
      </w:r>
    </w:p>
    <w:p w14:paraId="727F95A3" w14:textId="6A57B892" w:rsidR="00212918" w:rsidRPr="00360868" w:rsidRDefault="00212918" w:rsidP="00212918">
      <w:pPr>
        <w:widowControl w:val="0"/>
        <w:autoSpaceDN w:val="0"/>
        <w:jc w:val="center"/>
        <w:textAlignment w:val="baseline"/>
        <w:rPr>
          <w:rFonts w:ascii="Verdana" w:eastAsia="SimSun" w:hAnsi="Verdana"/>
          <w:b/>
          <w:kern w:val="3"/>
          <w:sz w:val="20"/>
          <w:lang w:bidi="hi-IN"/>
        </w:rPr>
      </w:pPr>
      <w:r w:rsidRPr="00360868">
        <w:rPr>
          <w:rFonts w:ascii="Verdana" w:eastAsia="SimSun" w:hAnsi="Verdana"/>
          <w:b/>
          <w:kern w:val="3"/>
          <w:sz w:val="20"/>
          <w:lang w:bidi="hi-IN"/>
        </w:rPr>
        <w:t>§ 14</w:t>
      </w:r>
    </w:p>
    <w:p w14:paraId="239C8C2C" w14:textId="77777777" w:rsidR="00212918" w:rsidRPr="00360868" w:rsidRDefault="00212918" w:rsidP="00212918">
      <w:pPr>
        <w:widowControl w:val="0"/>
        <w:autoSpaceDN w:val="0"/>
        <w:ind w:left="30"/>
        <w:jc w:val="both"/>
        <w:textAlignment w:val="baseline"/>
        <w:rPr>
          <w:rFonts w:ascii="Verdana" w:eastAsia="SimSun" w:hAnsi="Verdana"/>
          <w:kern w:val="3"/>
          <w:sz w:val="20"/>
          <w:lang w:bidi="hi-IN"/>
        </w:rPr>
      </w:pPr>
      <w:r w:rsidRPr="00360868">
        <w:rPr>
          <w:rFonts w:ascii="Verdana" w:eastAsia="SimSun" w:hAnsi="Verdana"/>
          <w:kern w:val="3"/>
          <w:sz w:val="20"/>
          <w:lang w:bidi="hi-IN"/>
        </w:rPr>
        <w:t>Umowa została sporządzona w dwóch egzemplarzach po jednym dla stron.</w:t>
      </w:r>
    </w:p>
    <w:p w14:paraId="47BA347F" w14:textId="77777777" w:rsidR="00212918" w:rsidRPr="00360868" w:rsidRDefault="00212918" w:rsidP="00212918">
      <w:pPr>
        <w:widowControl w:val="0"/>
        <w:autoSpaceDN w:val="0"/>
        <w:jc w:val="both"/>
        <w:textAlignment w:val="baseline"/>
        <w:rPr>
          <w:rFonts w:ascii="Verdana" w:eastAsia="SimSun" w:hAnsi="Verdana"/>
          <w:kern w:val="3"/>
          <w:sz w:val="20"/>
          <w:lang w:bidi="hi-IN"/>
        </w:rPr>
      </w:pPr>
    </w:p>
    <w:p w14:paraId="49059F7F" w14:textId="48D339A8" w:rsidR="00212918" w:rsidRPr="00360868" w:rsidRDefault="00212918" w:rsidP="00212918">
      <w:pPr>
        <w:widowControl w:val="0"/>
        <w:autoSpaceDN w:val="0"/>
        <w:jc w:val="center"/>
        <w:textAlignment w:val="baseline"/>
        <w:rPr>
          <w:rFonts w:ascii="Verdana" w:eastAsia="SimSun" w:hAnsi="Verdana"/>
          <w:b/>
          <w:kern w:val="3"/>
          <w:sz w:val="20"/>
          <w:lang w:bidi="hi-IN"/>
        </w:rPr>
      </w:pPr>
      <w:r w:rsidRPr="00360868">
        <w:rPr>
          <w:rFonts w:ascii="Verdana" w:eastAsia="SimSun" w:hAnsi="Verdana"/>
          <w:b/>
          <w:kern w:val="3"/>
          <w:sz w:val="20"/>
          <w:lang w:bidi="hi-IN"/>
        </w:rPr>
        <w:t>§ 15</w:t>
      </w:r>
    </w:p>
    <w:p w14:paraId="77C4B42F" w14:textId="6356533B" w:rsidR="00212918" w:rsidRPr="00360868" w:rsidRDefault="00212918" w:rsidP="00212918">
      <w:pPr>
        <w:widowControl w:val="0"/>
        <w:autoSpaceDN w:val="0"/>
        <w:ind w:left="15"/>
        <w:jc w:val="both"/>
        <w:textAlignment w:val="baseline"/>
        <w:rPr>
          <w:rFonts w:ascii="Verdana" w:eastAsia="SimSun" w:hAnsi="Verdana"/>
          <w:kern w:val="3"/>
          <w:sz w:val="20"/>
          <w:lang w:bidi="hi-IN"/>
        </w:rPr>
      </w:pPr>
      <w:r w:rsidRPr="00360868">
        <w:rPr>
          <w:rFonts w:ascii="Verdana" w:eastAsia="SimSun" w:hAnsi="Verdana"/>
          <w:kern w:val="3"/>
          <w:sz w:val="20"/>
          <w:lang w:bidi="hi-IN"/>
        </w:rPr>
        <w:t>Integralną częścią umowy jest oferta Wykonawcy</w:t>
      </w:r>
      <w:r>
        <w:rPr>
          <w:rFonts w:ascii="Verdana" w:eastAsia="SimSun" w:hAnsi="Verdana"/>
          <w:kern w:val="3"/>
          <w:sz w:val="20"/>
          <w:lang w:bidi="hi-IN"/>
        </w:rPr>
        <w:t xml:space="preserve"> złożona do przetargu oraz SWZ.</w:t>
      </w:r>
    </w:p>
    <w:p w14:paraId="2CB17EC7" w14:textId="30595609" w:rsidR="00B81134" w:rsidRDefault="00B81134" w:rsidP="00212918">
      <w:pPr>
        <w:widowControl w:val="0"/>
        <w:autoSpaceDN w:val="0"/>
        <w:spacing w:line="360" w:lineRule="auto"/>
        <w:jc w:val="both"/>
        <w:textAlignment w:val="baseline"/>
        <w:rPr>
          <w:rFonts w:ascii="Verdana" w:eastAsia="SimSun" w:hAnsi="Verdana"/>
          <w:kern w:val="3"/>
          <w:sz w:val="20"/>
          <w:szCs w:val="20"/>
          <w:lang w:bidi="hi-IN"/>
        </w:rPr>
      </w:pPr>
    </w:p>
    <w:p w14:paraId="6E466485" w14:textId="77777777" w:rsidR="00B81134" w:rsidRDefault="00B81134" w:rsidP="00212918">
      <w:pPr>
        <w:widowControl w:val="0"/>
        <w:autoSpaceDN w:val="0"/>
        <w:spacing w:line="360" w:lineRule="auto"/>
        <w:jc w:val="both"/>
        <w:textAlignment w:val="baseline"/>
        <w:rPr>
          <w:rFonts w:ascii="Verdana" w:eastAsia="SimSun" w:hAnsi="Verdana"/>
          <w:kern w:val="3"/>
          <w:sz w:val="20"/>
          <w:szCs w:val="20"/>
          <w:lang w:bidi="hi-IN"/>
        </w:rPr>
      </w:pPr>
    </w:p>
    <w:p w14:paraId="2DDE57A1" w14:textId="77777777" w:rsidR="002A7205" w:rsidRPr="00360868" w:rsidRDefault="002A7205" w:rsidP="00212918">
      <w:pPr>
        <w:widowControl w:val="0"/>
        <w:autoSpaceDN w:val="0"/>
        <w:spacing w:line="360" w:lineRule="auto"/>
        <w:jc w:val="both"/>
        <w:textAlignment w:val="baseline"/>
        <w:rPr>
          <w:rFonts w:ascii="Verdana" w:eastAsia="SimSun" w:hAnsi="Verdana"/>
          <w:kern w:val="3"/>
          <w:sz w:val="20"/>
          <w:szCs w:val="20"/>
          <w:lang w:bidi="hi-IN"/>
        </w:rPr>
      </w:pPr>
    </w:p>
    <w:p w14:paraId="1D7C3D85" w14:textId="77777777" w:rsidR="00212918" w:rsidRPr="00360868" w:rsidRDefault="00212918" w:rsidP="00212918">
      <w:pPr>
        <w:widowControl w:val="0"/>
        <w:autoSpaceDN w:val="0"/>
        <w:jc w:val="both"/>
        <w:textAlignment w:val="baseline"/>
        <w:rPr>
          <w:rFonts w:ascii="Arial" w:eastAsia="SimSun" w:hAnsi="Arial" w:cs="Arial"/>
          <w:kern w:val="3"/>
          <w:lang w:bidi="hi-IN"/>
        </w:rPr>
      </w:pPr>
      <w:r w:rsidRPr="00360868">
        <w:rPr>
          <w:rFonts w:ascii="Arial" w:eastAsia="SimSun" w:hAnsi="Arial" w:cs="Arial"/>
          <w:kern w:val="3"/>
          <w:lang w:bidi="hi-IN"/>
        </w:rPr>
        <w:t xml:space="preserve">............................................                 </w:t>
      </w:r>
      <w:r w:rsidRPr="00360868">
        <w:rPr>
          <w:rFonts w:ascii="Arial" w:eastAsia="SimSun" w:hAnsi="Arial" w:cs="Arial"/>
          <w:kern w:val="3"/>
          <w:lang w:bidi="hi-IN"/>
        </w:rPr>
        <w:tab/>
      </w:r>
      <w:r w:rsidRPr="00360868">
        <w:rPr>
          <w:rFonts w:ascii="Arial" w:eastAsia="SimSun" w:hAnsi="Arial" w:cs="Arial"/>
          <w:kern w:val="3"/>
          <w:lang w:bidi="hi-IN"/>
        </w:rPr>
        <w:tab/>
      </w:r>
      <w:r w:rsidRPr="00360868">
        <w:rPr>
          <w:rFonts w:ascii="Arial" w:eastAsia="SimSun" w:hAnsi="Arial" w:cs="Arial"/>
          <w:kern w:val="3"/>
          <w:lang w:bidi="hi-IN"/>
        </w:rPr>
        <w:tab/>
        <w:t xml:space="preserve">  ......................................</w:t>
      </w:r>
    </w:p>
    <w:p w14:paraId="4250C699" w14:textId="77777777" w:rsidR="00212918" w:rsidRPr="00F901D3" w:rsidRDefault="00212918" w:rsidP="00212918">
      <w:pPr>
        <w:widowControl w:val="0"/>
        <w:autoSpaceDN w:val="0"/>
        <w:jc w:val="both"/>
        <w:textAlignment w:val="baseline"/>
        <w:rPr>
          <w:rFonts w:ascii="Liberation Serif" w:eastAsia="SimSun" w:hAnsi="Liberation Serif" w:cs="Mangal" w:hint="eastAsia"/>
          <w:b/>
          <w:kern w:val="3"/>
          <w:lang w:bidi="hi-IN"/>
        </w:rPr>
      </w:pPr>
      <w:r w:rsidRPr="007F4843">
        <w:rPr>
          <w:rFonts w:ascii="Arial" w:eastAsia="Arial" w:hAnsi="Arial" w:cs="Arial"/>
          <w:b/>
          <w:kern w:val="3"/>
          <w:lang w:bidi="hi-IN"/>
        </w:rPr>
        <w:t xml:space="preserve">           </w:t>
      </w:r>
      <w:r w:rsidRPr="007F4843">
        <w:rPr>
          <w:rFonts w:ascii="Arial" w:eastAsia="SimSun" w:hAnsi="Arial" w:cs="Arial"/>
          <w:b/>
          <w:kern w:val="3"/>
          <w:lang w:bidi="hi-IN"/>
        </w:rPr>
        <w:t xml:space="preserve">Wykonawca                                                            </w:t>
      </w:r>
      <w:r w:rsidRPr="007F4843">
        <w:rPr>
          <w:rFonts w:ascii="Arial" w:eastAsia="SimSun" w:hAnsi="Arial" w:cs="Arial"/>
          <w:b/>
          <w:kern w:val="3"/>
          <w:lang w:bidi="hi-IN"/>
        </w:rPr>
        <w:tab/>
      </w:r>
      <w:r w:rsidRPr="007F4843">
        <w:rPr>
          <w:rFonts w:ascii="Arial" w:eastAsia="SimSun" w:hAnsi="Arial" w:cs="Arial"/>
          <w:b/>
          <w:kern w:val="3"/>
          <w:lang w:bidi="hi-IN"/>
        </w:rPr>
        <w:tab/>
        <w:t>Zamawiający</w:t>
      </w:r>
    </w:p>
    <w:p w14:paraId="2FDFA6A9" w14:textId="77777777" w:rsidR="00212918" w:rsidRDefault="00212918" w:rsidP="00212918">
      <w:pPr>
        <w:tabs>
          <w:tab w:val="left" w:pos="1080"/>
          <w:tab w:val="left" w:leader="dot" w:pos="9792"/>
        </w:tabs>
        <w:jc w:val="both"/>
        <w:rPr>
          <w:rFonts w:ascii="Verdana" w:hAnsi="Verdana"/>
          <w:b/>
          <w:sz w:val="20"/>
          <w:szCs w:val="20"/>
        </w:rPr>
      </w:pPr>
    </w:p>
    <w:p w14:paraId="0705D5FC" w14:textId="148A3CF9" w:rsidR="002A7205" w:rsidRPr="00D96D4F" w:rsidRDefault="002A7205" w:rsidP="00D96D4F">
      <w:pPr>
        <w:tabs>
          <w:tab w:val="left" w:pos="1080"/>
          <w:tab w:val="left" w:leader="dot" w:pos="9792"/>
        </w:tabs>
        <w:jc w:val="both"/>
        <w:rPr>
          <w:rFonts w:ascii="Verdana" w:hAnsi="Verdana"/>
          <w:b/>
          <w:sz w:val="20"/>
          <w:szCs w:val="20"/>
        </w:rPr>
      </w:pPr>
    </w:p>
    <w:p w14:paraId="39C20EBF" w14:textId="77777777" w:rsidR="002A7205" w:rsidRDefault="002A7205" w:rsidP="00482EFD">
      <w:pPr>
        <w:jc w:val="center"/>
        <w:rPr>
          <w:rFonts w:ascii="Arial" w:hAnsi="Arial" w:cs="Arial"/>
          <w:b/>
          <w:caps/>
          <w:kern w:val="1"/>
          <w:sz w:val="21"/>
        </w:rPr>
      </w:pPr>
    </w:p>
    <w:p w14:paraId="5E2AC438" w14:textId="05EEEB35" w:rsidR="00212918" w:rsidRPr="00482EFD" w:rsidRDefault="00212918" w:rsidP="00482EFD">
      <w:pPr>
        <w:jc w:val="center"/>
        <w:rPr>
          <w:rFonts w:ascii="Arial" w:hAnsi="Arial" w:cs="Arial"/>
          <w:b/>
          <w:caps/>
          <w:kern w:val="1"/>
          <w:sz w:val="21"/>
        </w:rPr>
      </w:pPr>
      <w:r w:rsidRPr="009303FD">
        <w:rPr>
          <w:rFonts w:ascii="Arial" w:hAnsi="Arial" w:cs="Arial"/>
          <w:b/>
          <w:caps/>
          <w:kern w:val="1"/>
          <w:sz w:val="21"/>
        </w:rPr>
        <w:t xml:space="preserve">OPIS PRZEDMIOTU ZAMÓWIENIA </w:t>
      </w:r>
    </w:p>
    <w:p w14:paraId="29B67DF3" w14:textId="77777777" w:rsidR="00212918" w:rsidRPr="009303FD" w:rsidRDefault="00212918" w:rsidP="00212918">
      <w:pPr>
        <w:spacing w:line="360" w:lineRule="auto"/>
        <w:rPr>
          <w:rFonts w:ascii="Verdana" w:hAnsi="Verdana"/>
          <w:sz w:val="20"/>
          <w:szCs w:val="20"/>
        </w:rPr>
      </w:pPr>
      <w:r w:rsidRPr="009303FD">
        <w:rPr>
          <w:rFonts w:ascii="Verdana" w:hAnsi="Verdana"/>
          <w:b/>
          <w:sz w:val="20"/>
        </w:rPr>
        <w:t>I.</w:t>
      </w:r>
      <w:r w:rsidRPr="009303FD">
        <w:rPr>
          <w:rFonts w:ascii="Verdana" w:hAnsi="Verdana"/>
          <w:sz w:val="20"/>
        </w:rPr>
        <w:t xml:space="preserve"> </w:t>
      </w:r>
      <w:r w:rsidRPr="009303FD">
        <w:rPr>
          <w:rFonts w:ascii="Verdana" w:hAnsi="Verdana"/>
          <w:b/>
          <w:sz w:val="20"/>
        </w:rPr>
        <w:t>Przedmiot umowy:</w:t>
      </w:r>
    </w:p>
    <w:p w14:paraId="590A9271" w14:textId="77777777" w:rsidR="00212918" w:rsidRPr="009303FD" w:rsidRDefault="00212918" w:rsidP="00212918">
      <w:pPr>
        <w:spacing w:line="360" w:lineRule="auto"/>
        <w:jc w:val="both"/>
        <w:rPr>
          <w:rFonts w:ascii="Verdana" w:hAnsi="Verdana"/>
          <w:sz w:val="20"/>
        </w:rPr>
      </w:pPr>
      <w:r w:rsidRPr="009303FD">
        <w:rPr>
          <w:rFonts w:ascii="Verdana" w:hAnsi="Verdana"/>
          <w:sz w:val="20"/>
          <w:szCs w:val="20"/>
        </w:rPr>
        <w:t xml:space="preserve">Przedmiotem zamówienia jest odbiór (wraz z załadunkiem), transport i utylizacja odpadów medycznych niebezpiecznych i odpadów innych niż niebezpiecznych, </w:t>
      </w:r>
      <w:r>
        <w:rPr>
          <w:rFonts w:ascii="Verdana" w:hAnsi="Verdana"/>
          <w:sz w:val="20"/>
          <w:szCs w:val="20"/>
        </w:rPr>
        <w:br/>
      </w:r>
      <w:r w:rsidRPr="009303FD">
        <w:rPr>
          <w:rFonts w:ascii="Verdana" w:hAnsi="Verdana"/>
          <w:sz w:val="20"/>
          <w:szCs w:val="20"/>
        </w:rPr>
        <w:t>a mianowicie:</w:t>
      </w:r>
    </w:p>
    <w:p w14:paraId="2AA09801" w14:textId="5A0C7747" w:rsidR="0045079E" w:rsidRPr="008E4495" w:rsidRDefault="0029418B" w:rsidP="0029418B">
      <w:pPr>
        <w:suppressAutoHyphens/>
        <w:spacing w:after="0" w:line="360" w:lineRule="auto"/>
        <w:rPr>
          <w:rFonts w:ascii="Verdana" w:eastAsia="Verdana" w:hAnsi="Verdana"/>
          <w:sz w:val="20"/>
        </w:rPr>
      </w:pPr>
      <w:r>
        <w:rPr>
          <w:rFonts w:ascii="Verdana" w:hAnsi="Verdana"/>
          <w:sz w:val="20"/>
        </w:rPr>
        <w:t xml:space="preserve">1. </w:t>
      </w:r>
      <w:r w:rsidR="00212918" w:rsidRPr="009303FD">
        <w:rPr>
          <w:rFonts w:ascii="Verdana" w:hAnsi="Verdana"/>
          <w:sz w:val="20"/>
        </w:rPr>
        <w:t xml:space="preserve">Dostarczenie opakowań </w:t>
      </w:r>
      <w:proofErr w:type="spellStart"/>
      <w:r w:rsidR="00212918" w:rsidRPr="009303FD">
        <w:rPr>
          <w:rFonts w:ascii="Verdana" w:hAnsi="Verdana"/>
          <w:sz w:val="20"/>
        </w:rPr>
        <w:t>twardościennych</w:t>
      </w:r>
      <w:proofErr w:type="spellEnd"/>
      <w:r w:rsidR="00BC7809">
        <w:rPr>
          <w:rFonts w:ascii="Verdana" w:hAnsi="Verdana"/>
          <w:sz w:val="20"/>
        </w:rPr>
        <w:t xml:space="preserve"> (nieprzemakalnych, </w:t>
      </w:r>
      <w:proofErr w:type="spellStart"/>
      <w:r w:rsidR="00BC7809">
        <w:rPr>
          <w:rFonts w:ascii="Verdana" w:hAnsi="Verdana"/>
          <w:sz w:val="20"/>
        </w:rPr>
        <w:t>nieprzekłuwalnych</w:t>
      </w:r>
      <w:proofErr w:type="spellEnd"/>
      <w:r w:rsidR="00BC7809">
        <w:rPr>
          <w:rFonts w:ascii="Verdana" w:hAnsi="Verdana"/>
          <w:sz w:val="20"/>
        </w:rPr>
        <w:t>)</w:t>
      </w:r>
      <w:r w:rsidR="00212918" w:rsidRPr="009303FD">
        <w:rPr>
          <w:rFonts w:ascii="Verdana" w:hAnsi="Verdana"/>
          <w:sz w:val="20"/>
        </w:rPr>
        <w:t xml:space="preserve">, z </w:t>
      </w:r>
      <w:r>
        <w:rPr>
          <w:rFonts w:ascii="Verdana" w:hAnsi="Verdana"/>
          <w:sz w:val="20"/>
        </w:rPr>
        <w:t xml:space="preserve"> </w:t>
      </w:r>
      <w:r w:rsidR="00212918" w:rsidRPr="009303FD">
        <w:rPr>
          <w:rFonts w:ascii="Verdana" w:hAnsi="Verdana"/>
          <w:sz w:val="20"/>
        </w:rPr>
        <w:t xml:space="preserve">jednokrotnym zamknięciem </w:t>
      </w:r>
      <w:r w:rsidR="00212918" w:rsidRPr="009303FD">
        <w:rPr>
          <w:rFonts w:ascii="Verdana" w:hAnsi="Verdana"/>
          <w:sz w:val="20"/>
        </w:rPr>
        <w:br/>
        <w:t xml:space="preserve"> o pojemności:</w:t>
      </w:r>
    </w:p>
    <w:p w14:paraId="067C5E5B" w14:textId="449FD2DA" w:rsidR="00212918" w:rsidRPr="009303FD" w:rsidRDefault="00212918" w:rsidP="00212918">
      <w:pPr>
        <w:spacing w:line="360" w:lineRule="auto"/>
        <w:ind w:left="360"/>
        <w:jc w:val="both"/>
        <w:rPr>
          <w:rFonts w:ascii="Verdana" w:hAnsi="Verdana"/>
          <w:sz w:val="20"/>
        </w:rPr>
      </w:pPr>
      <w:r w:rsidRPr="009303FD">
        <w:rPr>
          <w:rFonts w:ascii="Verdana" w:eastAsia="Verdana" w:hAnsi="Verdana"/>
          <w:sz w:val="20"/>
        </w:rPr>
        <w:t xml:space="preserve">– </w:t>
      </w:r>
      <w:r>
        <w:rPr>
          <w:rFonts w:ascii="Verdana" w:hAnsi="Verdana"/>
          <w:sz w:val="20"/>
        </w:rPr>
        <w:t xml:space="preserve">poj. 30 l – ilość </w:t>
      </w:r>
      <w:r w:rsidR="00CC3E49">
        <w:rPr>
          <w:rFonts w:ascii="Verdana" w:hAnsi="Verdana"/>
          <w:sz w:val="20"/>
        </w:rPr>
        <w:t>130</w:t>
      </w:r>
      <w:r w:rsidRPr="009303FD">
        <w:rPr>
          <w:rFonts w:ascii="Verdana" w:hAnsi="Verdana"/>
          <w:sz w:val="20"/>
        </w:rPr>
        <w:t xml:space="preserve"> szt.</w:t>
      </w:r>
    </w:p>
    <w:p w14:paraId="6C3C8500" w14:textId="48FE07E6" w:rsidR="00212918" w:rsidRPr="009303FD" w:rsidRDefault="00212918" w:rsidP="00212918">
      <w:pPr>
        <w:spacing w:line="360" w:lineRule="auto"/>
        <w:ind w:left="36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- poj.  10 l – ilość </w:t>
      </w:r>
      <w:r w:rsidR="00CC3E49">
        <w:rPr>
          <w:rFonts w:ascii="Verdana" w:hAnsi="Verdana"/>
          <w:sz w:val="20"/>
        </w:rPr>
        <w:t>6</w:t>
      </w:r>
      <w:r>
        <w:rPr>
          <w:rFonts w:ascii="Verdana" w:hAnsi="Verdana"/>
          <w:sz w:val="20"/>
        </w:rPr>
        <w:t xml:space="preserve"> 0</w:t>
      </w:r>
      <w:r w:rsidRPr="009303FD">
        <w:rPr>
          <w:rFonts w:ascii="Verdana" w:hAnsi="Verdana"/>
          <w:sz w:val="20"/>
        </w:rPr>
        <w:t>00 szt.</w:t>
      </w:r>
    </w:p>
    <w:p w14:paraId="68C736D3" w14:textId="4103345A" w:rsidR="00212918" w:rsidRPr="009303FD" w:rsidRDefault="00212918" w:rsidP="00212918">
      <w:pPr>
        <w:spacing w:line="360" w:lineRule="auto"/>
        <w:ind w:left="360"/>
        <w:jc w:val="both"/>
        <w:rPr>
          <w:rFonts w:ascii="Verdana" w:hAnsi="Verdana"/>
          <w:sz w:val="20"/>
        </w:rPr>
      </w:pPr>
      <w:r w:rsidRPr="009303FD">
        <w:rPr>
          <w:rFonts w:ascii="Verdana" w:hAnsi="Verdana"/>
          <w:sz w:val="20"/>
        </w:rPr>
        <w:t xml:space="preserve">- poj.  </w:t>
      </w:r>
      <w:r>
        <w:rPr>
          <w:rFonts w:ascii="Verdana" w:hAnsi="Verdana"/>
          <w:sz w:val="20"/>
        </w:rPr>
        <w:t xml:space="preserve">5 l – ilość </w:t>
      </w:r>
      <w:r w:rsidR="00CC3E49">
        <w:rPr>
          <w:rFonts w:ascii="Verdana" w:hAnsi="Verdana"/>
          <w:sz w:val="20"/>
        </w:rPr>
        <w:t>2 000</w:t>
      </w:r>
      <w:r w:rsidRPr="009303FD">
        <w:rPr>
          <w:rFonts w:ascii="Verdana" w:hAnsi="Verdana"/>
          <w:sz w:val="20"/>
        </w:rPr>
        <w:t xml:space="preserve"> szt.</w:t>
      </w:r>
    </w:p>
    <w:p w14:paraId="3D8F3729" w14:textId="0ACA1C8B" w:rsidR="00212918" w:rsidRPr="009303FD" w:rsidRDefault="00212918" w:rsidP="00212918">
      <w:pPr>
        <w:spacing w:line="360" w:lineRule="auto"/>
        <w:ind w:left="360"/>
        <w:jc w:val="both"/>
        <w:rPr>
          <w:rFonts w:ascii="Verdana" w:hAnsi="Verdana"/>
          <w:sz w:val="20"/>
        </w:rPr>
      </w:pPr>
      <w:r w:rsidRPr="009303FD">
        <w:rPr>
          <w:rFonts w:ascii="Verdana" w:hAnsi="Verdana"/>
          <w:sz w:val="20"/>
        </w:rPr>
        <w:t xml:space="preserve">- poj.  </w:t>
      </w:r>
      <w:r>
        <w:rPr>
          <w:rFonts w:ascii="Verdana" w:hAnsi="Verdana"/>
          <w:sz w:val="20"/>
        </w:rPr>
        <w:t xml:space="preserve">2 l – ilość 1 </w:t>
      </w:r>
      <w:r w:rsidR="0045079E">
        <w:rPr>
          <w:rFonts w:ascii="Verdana" w:hAnsi="Verdana"/>
          <w:sz w:val="20"/>
        </w:rPr>
        <w:t>5</w:t>
      </w:r>
      <w:r>
        <w:rPr>
          <w:rFonts w:ascii="Verdana" w:hAnsi="Verdana"/>
          <w:sz w:val="20"/>
        </w:rPr>
        <w:t>00</w:t>
      </w:r>
      <w:r w:rsidRPr="009303FD">
        <w:rPr>
          <w:rFonts w:ascii="Verdana" w:hAnsi="Verdana"/>
          <w:sz w:val="20"/>
        </w:rPr>
        <w:t xml:space="preserve"> szt.</w:t>
      </w:r>
    </w:p>
    <w:p w14:paraId="3A43F90F" w14:textId="1E12C0A1" w:rsidR="00212918" w:rsidRPr="009303FD" w:rsidRDefault="00212918" w:rsidP="00212918">
      <w:pPr>
        <w:spacing w:line="360" w:lineRule="auto"/>
        <w:ind w:left="360"/>
        <w:jc w:val="both"/>
        <w:rPr>
          <w:rFonts w:ascii="Verdana" w:hAnsi="Verdana"/>
          <w:sz w:val="20"/>
        </w:rPr>
      </w:pPr>
      <w:r w:rsidRPr="009303FD">
        <w:rPr>
          <w:rFonts w:ascii="Verdana" w:hAnsi="Verdana"/>
          <w:sz w:val="20"/>
        </w:rPr>
        <w:t xml:space="preserve">- poj.  </w:t>
      </w:r>
      <w:r>
        <w:rPr>
          <w:rFonts w:ascii="Verdana" w:hAnsi="Verdana"/>
          <w:sz w:val="20"/>
        </w:rPr>
        <w:t xml:space="preserve">1 l – </w:t>
      </w:r>
      <w:r w:rsidRPr="009303FD">
        <w:rPr>
          <w:rFonts w:ascii="Verdana" w:hAnsi="Verdana"/>
          <w:sz w:val="20"/>
        </w:rPr>
        <w:t xml:space="preserve">ilość </w:t>
      </w:r>
      <w:r w:rsidR="00CC3E49">
        <w:rPr>
          <w:rFonts w:ascii="Verdana" w:hAnsi="Verdana"/>
          <w:sz w:val="20"/>
        </w:rPr>
        <w:t>4</w:t>
      </w:r>
      <w:r>
        <w:rPr>
          <w:rFonts w:ascii="Verdana" w:hAnsi="Verdana"/>
          <w:sz w:val="20"/>
        </w:rPr>
        <w:t xml:space="preserve"> 500</w:t>
      </w:r>
      <w:r w:rsidRPr="009303FD">
        <w:rPr>
          <w:rFonts w:ascii="Verdana" w:hAnsi="Verdana"/>
          <w:sz w:val="20"/>
        </w:rPr>
        <w:t xml:space="preserve"> szt. (nieprzemakalne, </w:t>
      </w:r>
      <w:proofErr w:type="spellStart"/>
      <w:r w:rsidRPr="009303FD">
        <w:rPr>
          <w:rFonts w:ascii="Verdana" w:hAnsi="Verdana"/>
          <w:sz w:val="20"/>
        </w:rPr>
        <w:t>nieprzek</w:t>
      </w:r>
      <w:r w:rsidR="00BE2720">
        <w:rPr>
          <w:rFonts w:ascii="Verdana" w:hAnsi="Verdana"/>
          <w:sz w:val="20"/>
        </w:rPr>
        <w:t>ł</w:t>
      </w:r>
      <w:r w:rsidRPr="009303FD">
        <w:rPr>
          <w:rFonts w:ascii="Verdana" w:hAnsi="Verdana"/>
          <w:sz w:val="20"/>
        </w:rPr>
        <w:t>uwalne</w:t>
      </w:r>
      <w:proofErr w:type="spellEnd"/>
      <w:r w:rsidRPr="009303FD">
        <w:rPr>
          <w:rFonts w:ascii="Verdana" w:hAnsi="Verdana"/>
          <w:sz w:val="20"/>
        </w:rPr>
        <w:t xml:space="preserve"> ) </w:t>
      </w:r>
    </w:p>
    <w:p w14:paraId="5CB69422" w14:textId="77777777" w:rsidR="00212918" w:rsidRPr="009303FD" w:rsidRDefault="00212918" w:rsidP="00212918">
      <w:pPr>
        <w:spacing w:line="360" w:lineRule="auto"/>
        <w:ind w:left="360"/>
        <w:jc w:val="both"/>
        <w:rPr>
          <w:rFonts w:ascii="Verdana" w:hAnsi="Verdana"/>
          <w:sz w:val="20"/>
        </w:rPr>
      </w:pPr>
      <w:r w:rsidRPr="009303FD">
        <w:rPr>
          <w:rFonts w:ascii="Verdana" w:hAnsi="Verdana"/>
          <w:sz w:val="20"/>
        </w:rPr>
        <w:t xml:space="preserve">oznakowane jako ostry materiał medyczny </w:t>
      </w:r>
    </w:p>
    <w:p w14:paraId="635DB477" w14:textId="3D81E377" w:rsidR="00212918" w:rsidRPr="0029418B" w:rsidRDefault="0029418B" w:rsidP="0029418B">
      <w:pPr>
        <w:pStyle w:val="Akapitzlist"/>
        <w:suppressAutoHyphens/>
        <w:spacing w:after="0" w:line="360" w:lineRule="auto"/>
        <w:ind w:left="360"/>
        <w:jc w:val="both"/>
        <w:rPr>
          <w:rFonts w:ascii="Verdana" w:eastAsia="Verdana" w:hAnsi="Verdana"/>
          <w:sz w:val="20"/>
        </w:rPr>
      </w:pPr>
      <w:r>
        <w:rPr>
          <w:rFonts w:ascii="Verdana" w:hAnsi="Verdana"/>
          <w:sz w:val="20"/>
        </w:rPr>
        <w:t xml:space="preserve">2. </w:t>
      </w:r>
      <w:r w:rsidR="00212918" w:rsidRPr="0029418B">
        <w:rPr>
          <w:rFonts w:ascii="Verdana" w:hAnsi="Verdana"/>
          <w:sz w:val="20"/>
        </w:rPr>
        <w:t>Dostarczenie worków foliowych (czerwonych) dla materiałów zakaźnyc</w:t>
      </w:r>
      <w:r w:rsidR="00BC7809" w:rsidRPr="0029418B">
        <w:rPr>
          <w:rFonts w:ascii="Verdana" w:hAnsi="Verdana"/>
          <w:sz w:val="20"/>
        </w:rPr>
        <w:t>h</w:t>
      </w:r>
      <w:r w:rsidR="00212918" w:rsidRPr="0029418B">
        <w:rPr>
          <w:rFonts w:ascii="Verdana" w:hAnsi="Verdana"/>
          <w:sz w:val="20"/>
        </w:rPr>
        <w:t xml:space="preserve"> o pojemnościach:</w:t>
      </w:r>
    </w:p>
    <w:p w14:paraId="1CE12A73" w14:textId="6D60AD57" w:rsidR="00212918" w:rsidRPr="009303FD" w:rsidRDefault="00212918" w:rsidP="00212918">
      <w:pPr>
        <w:spacing w:line="360" w:lineRule="auto"/>
        <w:ind w:left="360"/>
        <w:jc w:val="both"/>
        <w:rPr>
          <w:rFonts w:ascii="Verdana" w:hAnsi="Verdana"/>
          <w:sz w:val="20"/>
        </w:rPr>
      </w:pPr>
      <w:r w:rsidRPr="009303FD">
        <w:rPr>
          <w:rFonts w:ascii="Verdana" w:eastAsia="Verdana" w:hAnsi="Verdana"/>
          <w:sz w:val="20"/>
        </w:rPr>
        <w:t xml:space="preserve">– </w:t>
      </w:r>
      <w:r>
        <w:rPr>
          <w:rFonts w:ascii="Verdana" w:hAnsi="Verdana"/>
          <w:sz w:val="20"/>
        </w:rPr>
        <w:t xml:space="preserve">poj. 120 l – ilość </w:t>
      </w:r>
      <w:r w:rsidR="00CC3E49">
        <w:rPr>
          <w:rFonts w:ascii="Verdana" w:hAnsi="Verdana"/>
          <w:sz w:val="20"/>
        </w:rPr>
        <w:t>20</w:t>
      </w:r>
      <w:r>
        <w:rPr>
          <w:rFonts w:ascii="Verdana" w:hAnsi="Verdana"/>
          <w:sz w:val="20"/>
        </w:rPr>
        <w:t xml:space="preserve"> 0</w:t>
      </w:r>
      <w:r w:rsidRPr="009303FD">
        <w:rPr>
          <w:rFonts w:ascii="Verdana" w:hAnsi="Verdana"/>
          <w:sz w:val="20"/>
        </w:rPr>
        <w:t>00 szt.</w:t>
      </w:r>
    </w:p>
    <w:p w14:paraId="052642DD" w14:textId="30E6CE5B" w:rsidR="00212918" w:rsidRDefault="00212918" w:rsidP="00212918">
      <w:pPr>
        <w:spacing w:line="360" w:lineRule="auto"/>
        <w:ind w:left="34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- poj.  35 l – ilość 10 0</w:t>
      </w:r>
      <w:r w:rsidRPr="009303FD">
        <w:rPr>
          <w:rFonts w:ascii="Verdana" w:hAnsi="Verdana"/>
          <w:sz w:val="20"/>
        </w:rPr>
        <w:t>00 szt.</w:t>
      </w:r>
    </w:p>
    <w:p w14:paraId="27DFDDE5" w14:textId="77777777" w:rsidR="00212918" w:rsidRDefault="00212918" w:rsidP="00212918">
      <w:pPr>
        <w:spacing w:line="360" w:lineRule="auto"/>
        <w:ind w:left="34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- poj. 60 l – ilość 15.000 szt. </w:t>
      </w:r>
    </w:p>
    <w:p w14:paraId="08591EC8" w14:textId="1F18A247" w:rsidR="00BC7809" w:rsidRDefault="00BC7809" w:rsidP="00212918">
      <w:pPr>
        <w:spacing w:line="360" w:lineRule="auto"/>
        <w:ind w:left="34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do gromadzenia odpadów</w:t>
      </w:r>
    </w:p>
    <w:p w14:paraId="7631E1C7" w14:textId="2AC67100" w:rsidR="00482EFD" w:rsidRDefault="00482EFD" w:rsidP="00212918">
      <w:pPr>
        <w:spacing w:line="360" w:lineRule="auto"/>
        <w:ind w:left="34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3. </w:t>
      </w:r>
      <w:r w:rsidRPr="00482EFD">
        <w:rPr>
          <w:rFonts w:ascii="Verdana" w:hAnsi="Verdana"/>
          <w:sz w:val="20"/>
        </w:rPr>
        <w:t>Dostarczenie worków foliowych (</w:t>
      </w:r>
      <w:r>
        <w:rPr>
          <w:rFonts w:ascii="Verdana" w:hAnsi="Verdana"/>
          <w:sz w:val="20"/>
        </w:rPr>
        <w:t>niebieskich</w:t>
      </w:r>
      <w:r w:rsidRPr="00482EFD">
        <w:rPr>
          <w:rFonts w:ascii="Verdana" w:hAnsi="Verdana"/>
          <w:sz w:val="20"/>
        </w:rPr>
        <w:t xml:space="preserve">) dla materiałów </w:t>
      </w:r>
      <w:r>
        <w:rPr>
          <w:rFonts w:ascii="Verdana" w:hAnsi="Verdana"/>
          <w:sz w:val="20"/>
        </w:rPr>
        <w:t>nie</w:t>
      </w:r>
      <w:r w:rsidRPr="00482EFD">
        <w:rPr>
          <w:rFonts w:ascii="Verdana" w:hAnsi="Verdana"/>
          <w:sz w:val="20"/>
        </w:rPr>
        <w:t>zakaźnych  o pojemnościach:</w:t>
      </w:r>
    </w:p>
    <w:p w14:paraId="3B163120" w14:textId="6C81E194" w:rsidR="00482EFD" w:rsidRDefault="00482EFD" w:rsidP="00212918">
      <w:pPr>
        <w:spacing w:line="360" w:lineRule="auto"/>
        <w:ind w:left="34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- poj. 60l - </w:t>
      </w:r>
      <w:r w:rsidRPr="00482EFD">
        <w:rPr>
          <w:rFonts w:ascii="Verdana" w:hAnsi="Verdana"/>
          <w:sz w:val="20"/>
        </w:rPr>
        <w:t>ilość 5 000 szt.</w:t>
      </w:r>
    </w:p>
    <w:p w14:paraId="1FE9CA05" w14:textId="74DFF3B4" w:rsidR="00482EFD" w:rsidRPr="009303FD" w:rsidRDefault="00482EFD" w:rsidP="00212918">
      <w:pPr>
        <w:spacing w:line="360" w:lineRule="auto"/>
        <w:ind w:left="34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- </w:t>
      </w:r>
      <w:r w:rsidRPr="00482EFD">
        <w:rPr>
          <w:rFonts w:ascii="Verdana" w:hAnsi="Verdana"/>
          <w:sz w:val="20"/>
        </w:rPr>
        <w:t>poj. 120l – ilość 5 000 szt.</w:t>
      </w:r>
    </w:p>
    <w:p w14:paraId="52506A37" w14:textId="77777777" w:rsidR="00212918" w:rsidRPr="009303FD" w:rsidRDefault="00212918" w:rsidP="00212918">
      <w:pPr>
        <w:spacing w:line="360" w:lineRule="auto"/>
        <w:ind w:left="360"/>
        <w:jc w:val="both"/>
        <w:rPr>
          <w:rFonts w:ascii="Verdana" w:hAnsi="Verdana"/>
          <w:color w:val="000000"/>
          <w:sz w:val="20"/>
        </w:rPr>
      </w:pPr>
      <w:r w:rsidRPr="009303FD">
        <w:rPr>
          <w:rFonts w:ascii="Verdana" w:hAnsi="Verdana"/>
          <w:sz w:val="20"/>
        </w:rPr>
        <w:t>lub innych opakowań niezbędnych do gromadzenia odpadów w ilościach zabezpieczających potrzeby zamawiającego.</w:t>
      </w:r>
    </w:p>
    <w:p w14:paraId="72079984" w14:textId="77777777" w:rsidR="00212918" w:rsidRPr="009303FD" w:rsidRDefault="00212918" w:rsidP="0029418B">
      <w:pPr>
        <w:numPr>
          <w:ilvl w:val="0"/>
          <w:numId w:val="31"/>
        </w:numPr>
        <w:suppressAutoHyphens/>
        <w:spacing w:after="0" w:line="360" w:lineRule="auto"/>
        <w:ind w:left="720"/>
        <w:jc w:val="both"/>
        <w:rPr>
          <w:rFonts w:ascii="Verdana" w:hAnsi="Verdana"/>
          <w:sz w:val="20"/>
        </w:rPr>
      </w:pPr>
      <w:r w:rsidRPr="009303FD">
        <w:rPr>
          <w:rFonts w:ascii="Verdana" w:hAnsi="Verdana"/>
          <w:color w:val="000000"/>
          <w:sz w:val="20"/>
        </w:rPr>
        <w:t>Odbiór odpadów (wraz z załadunkiem) z miejsca ich składowania (oddziały, magazyn),</w:t>
      </w:r>
    </w:p>
    <w:p w14:paraId="28995F7B" w14:textId="77777777" w:rsidR="00212918" w:rsidRPr="009303FD" w:rsidRDefault="00212918" w:rsidP="0029418B">
      <w:pPr>
        <w:numPr>
          <w:ilvl w:val="0"/>
          <w:numId w:val="31"/>
        </w:numPr>
        <w:suppressAutoHyphens/>
        <w:spacing w:after="0" w:line="360" w:lineRule="auto"/>
        <w:ind w:left="720"/>
        <w:jc w:val="both"/>
        <w:rPr>
          <w:rFonts w:ascii="Verdana" w:hAnsi="Verdana"/>
          <w:sz w:val="20"/>
        </w:rPr>
      </w:pPr>
      <w:r w:rsidRPr="009303FD">
        <w:rPr>
          <w:rFonts w:ascii="Verdana" w:hAnsi="Verdana"/>
          <w:sz w:val="20"/>
        </w:rPr>
        <w:lastRenderedPageBreak/>
        <w:t>Transport odpadów pojazdem specjalnym, spełniającym wymogi do przewozu materiałów niebezpiecznych,</w:t>
      </w:r>
    </w:p>
    <w:p w14:paraId="1EF0B559" w14:textId="77777777" w:rsidR="00212918" w:rsidRPr="009303FD" w:rsidRDefault="00212918" w:rsidP="0029418B">
      <w:pPr>
        <w:numPr>
          <w:ilvl w:val="0"/>
          <w:numId w:val="31"/>
        </w:numPr>
        <w:suppressAutoHyphens/>
        <w:spacing w:after="0" w:line="360" w:lineRule="auto"/>
        <w:ind w:left="720"/>
        <w:jc w:val="both"/>
        <w:rPr>
          <w:rFonts w:ascii="Verdana" w:hAnsi="Verdana"/>
          <w:sz w:val="20"/>
        </w:rPr>
      </w:pPr>
      <w:r w:rsidRPr="009303FD">
        <w:rPr>
          <w:rFonts w:ascii="Verdana" w:hAnsi="Verdana"/>
          <w:sz w:val="20"/>
        </w:rPr>
        <w:t xml:space="preserve">Utylizacja (unieszkodliwianie) </w:t>
      </w:r>
      <w:r w:rsidRPr="009303FD">
        <w:rPr>
          <w:rFonts w:ascii="Verdana" w:hAnsi="Verdana"/>
          <w:b/>
          <w:sz w:val="20"/>
        </w:rPr>
        <w:t xml:space="preserve">odpadów niebezpiecznych </w:t>
      </w:r>
      <w:r w:rsidRPr="009303FD">
        <w:rPr>
          <w:rFonts w:ascii="Verdana" w:hAnsi="Verdana"/>
          <w:sz w:val="20"/>
        </w:rPr>
        <w:t>i</w:t>
      </w:r>
      <w:r w:rsidRPr="009303FD">
        <w:rPr>
          <w:rFonts w:ascii="Verdana" w:hAnsi="Verdana"/>
          <w:b/>
          <w:sz w:val="20"/>
        </w:rPr>
        <w:t xml:space="preserve"> odpadów innych niż niebezpieczne</w:t>
      </w:r>
      <w:r w:rsidRPr="009303FD">
        <w:rPr>
          <w:rFonts w:ascii="Verdana" w:hAnsi="Verdana"/>
          <w:sz w:val="20"/>
        </w:rPr>
        <w:t xml:space="preserve"> w miejscu wybranym przez wykonawcę z zachowaniem wymagań ustawy z dnia 14.12.2012 r. o odpadach (Dz. U. z 2012 r. poz. 21 ze zm.) oraz ustawy Prawo ochrony środowiska. </w:t>
      </w:r>
    </w:p>
    <w:p w14:paraId="1369CBA3" w14:textId="20B4A6F5" w:rsidR="00212918" w:rsidRPr="009303FD" w:rsidRDefault="0029418B" w:rsidP="00212918">
      <w:pPr>
        <w:spacing w:line="360" w:lineRule="auto"/>
        <w:ind w:firstLine="36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7</w:t>
      </w:r>
      <w:r w:rsidR="00212918" w:rsidRPr="009303FD">
        <w:rPr>
          <w:rFonts w:ascii="Verdana" w:hAnsi="Verdana"/>
          <w:sz w:val="20"/>
        </w:rPr>
        <w:t>. Zamawiający będzie utylizował odpady z kodem:</w:t>
      </w:r>
    </w:p>
    <w:p w14:paraId="5CB5D772" w14:textId="5CADDB27" w:rsidR="00212918" w:rsidRPr="009303FD" w:rsidRDefault="00212918" w:rsidP="00212918">
      <w:pPr>
        <w:spacing w:line="360" w:lineRule="auto"/>
        <w:ind w:left="360" w:firstLine="348"/>
        <w:rPr>
          <w:rFonts w:ascii="Verdana" w:hAnsi="Verdana"/>
          <w:sz w:val="20"/>
        </w:rPr>
      </w:pPr>
      <w:r w:rsidRPr="009303FD">
        <w:rPr>
          <w:rFonts w:ascii="Verdana" w:hAnsi="Verdana"/>
          <w:sz w:val="20"/>
        </w:rPr>
        <w:t xml:space="preserve">18.01.03 - </w:t>
      </w:r>
      <w:r w:rsidRPr="009303FD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>2</w:t>
      </w:r>
      <w:r w:rsidR="00482EFD">
        <w:rPr>
          <w:rFonts w:ascii="Verdana" w:hAnsi="Verdana"/>
          <w:sz w:val="20"/>
        </w:rPr>
        <w:t>0</w:t>
      </w:r>
      <w:r w:rsidRPr="009303FD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>0</w:t>
      </w:r>
      <w:r w:rsidR="00BE2720">
        <w:rPr>
          <w:rFonts w:ascii="Verdana" w:hAnsi="Verdana"/>
          <w:sz w:val="20"/>
        </w:rPr>
        <w:t>00</w:t>
      </w:r>
      <w:r w:rsidRPr="009303FD">
        <w:rPr>
          <w:rFonts w:ascii="Verdana" w:hAnsi="Verdana"/>
          <w:sz w:val="20"/>
        </w:rPr>
        <w:t xml:space="preserve"> kg</w:t>
      </w:r>
      <w:r w:rsidR="00BE2720">
        <w:rPr>
          <w:rFonts w:ascii="Verdana" w:hAnsi="Verdana"/>
          <w:sz w:val="20"/>
        </w:rPr>
        <w:t>.</w:t>
      </w:r>
      <w:r w:rsidRPr="009303FD">
        <w:rPr>
          <w:rFonts w:ascii="Verdana" w:hAnsi="Verdana"/>
          <w:sz w:val="20"/>
        </w:rPr>
        <w:t xml:space="preserve">   </w:t>
      </w:r>
    </w:p>
    <w:p w14:paraId="47172933" w14:textId="4760E9B2" w:rsidR="00212918" w:rsidRPr="009303FD" w:rsidRDefault="00212918" w:rsidP="00212918">
      <w:pPr>
        <w:spacing w:line="360" w:lineRule="auto"/>
        <w:ind w:left="345" w:firstLine="363"/>
        <w:rPr>
          <w:rFonts w:ascii="Verdana" w:hAnsi="Verdana"/>
          <w:sz w:val="20"/>
        </w:rPr>
      </w:pPr>
      <w:r w:rsidRPr="009303FD">
        <w:rPr>
          <w:rFonts w:ascii="Verdana" w:hAnsi="Verdana"/>
          <w:sz w:val="20"/>
        </w:rPr>
        <w:t xml:space="preserve">18.01.09 -           </w:t>
      </w:r>
      <w:r>
        <w:rPr>
          <w:rFonts w:ascii="Verdana" w:hAnsi="Verdana"/>
          <w:sz w:val="20"/>
        </w:rPr>
        <w:t>20</w:t>
      </w:r>
      <w:r w:rsidRPr="009303FD">
        <w:rPr>
          <w:rFonts w:ascii="Verdana" w:hAnsi="Verdana"/>
          <w:sz w:val="20"/>
        </w:rPr>
        <w:t xml:space="preserve"> kg</w:t>
      </w:r>
      <w:r w:rsidR="00BE2720">
        <w:rPr>
          <w:rFonts w:ascii="Verdana" w:hAnsi="Verdana"/>
          <w:sz w:val="20"/>
        </w:rPr>
        <w:t>.</w:t>
      </w:r>
    </w:p>
    <w:p w14:paraId="7C956BC0" w14:textId="4478E5AA" w:rsidR="00212918" w:rsidRDefault="00212918" w:rsidP="00212918">
      <w:pPr>
        <w:spacing w:line="360" w:lineRule="auto"/>
        <w:ind w:left="360" w:firstLine="348"/>
        <w:rPr>
          <w:rFonts w:ascii="Verdana" w:hAnsi="Verdana"/>
          <w:sz w:val="20"/>
        </w:rPr>
      </w:pPr>
      <w:r w:rsidRPr="009303FD">
        <w:rPr>
          <w:rFonts w:ascii="Verdana" w:hAnsi="Verdana"/>
          <w:sz w:val="20"/>
        </w:rPr>
        <w:t xml:space="preserve">15.01.10 -             </w:t>
      </w:r>
      <w:r>
        <w:rPr>
          <w:rFonts w:ascii="Verdana" w:hAnsi="Verdana"/>
          <w:sz w:val="20"/>
        </w:rPr>
        <w:t>4</w:t>
      </w:r>
      <w:r w:rsidRPr="009303FD">
        <w:rPr>
          <w:rFonts w:ascii="Verdana" w:hAnsi="Verdana"/>
          <w:sz w:val="20"/>
        </w:rPr>
        <w:t xml:space="preserve"> kg</w:t>
      </w:r>
      <w:r w:rsidR="00BE2720">
        <w:rPr>
          <w:rFonts w:ascii="Verdana" w:hAnsi="Verdana"/>
          <w:sz w:val="20"/>
        </w:rPr>
        <w:t>.</w:t>
      </w:r>
    </w:p>
    <w:p w14:paraId="04A99846" w14:textId="6D0F8857" w:rsidR="0045079E" w:rsidRDefault="00212918" w:rsidP="0045079E">
      <w:pPr>
        <w:spacing w:line="360" w:lineRule="auto"/>
        <w:ind w:left="360" w:firstLine="348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18.01.02 - </w:t>
      </w:r>
      <w:r>
        <w:rPr>
          <w:rFonts w:ascii="Verdana" w:hAnsi="Verdana"/>
          <w:sz w:val="20"/>
        </w:rPr>
        <w:tab/>
        <w:t xml:space="preserve">        6 kg</w:t>
      </w:r>
      <w:r w:rsidR="00BE2720">
        <w:rPr>
          <w:rFonts w:ascii="Verdana" w:hAnsi="Verdana"/>
          <w:sz w:val="20"/>
        </w:rPr>
        <w:t>.</w:t>
      </w:r>
    </w:p>
    <w:p w14:paraId="1F41B12E" w14:textId="34C34A31" w:rsidR="004552B7" w:rsidRDefault="004552B7" w:rsidP="0045079E">
      <w:pPr>
        <w:spacing w:line="360" w:lineRule="auto"/>
        <w:ind w:left="360" w:firstLine="348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18.01.04 -   </w:t>
      </w:r>
      <w:r w:rsidR="00BE2720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  </w:t>
      </w:r>
      <w:r w:rsidR="00BE2720">
        <w:rPr>
          <w:rFonts w:ascii="Verdana" w:hAnsi="Verdana"/>
          <w:sz w:val="20"/>
        </w:rPr>
        <w:t>1</w:t>
      </w:r>
      <w:r w:rsidR="00123D80">
        <w:rPr>
          <w:rFonts w:ascii="Verdana" w:hAnsi="Verdana"/>
          <w:sz w:val="20"/>
        </w:rPr>
        <w:t>2 970</w:t>
      </w:r>
      <w:r w:rsidR="00BE2720">
        <w:rPr>
          <w:rFonts w:ascii="Verdana" w:hAnsi="Verdana"/>
          <w:sz w:val="20"/>
        </w:rPr>
        <w:t xml:space="preserve"> kg.</w:t>
      </w:r>
    </w:p>
    <w:p w14:paraId="0919CAFD" w14:textId="5FB6468D" w:rsidR="00F97E51" w:rsidRPr="009303FD" w:rsidRDefault="00F97E51" w:rsidP="0045079E">
      <w:pPr>
        <w:spacing w:line="360" w:lineRule="auto"/>
        <w:ind w:left="360" w:firstLine="348"/>
        <w:rPr>
          <w:rFonts w:ascii="Verdana" w:hAnsi="Verdana"/>
          <w:sz w:val="20"/>
        </w:rPr>
      </w:pPr>
      <w:bookmarkStart w:id="3" w:name="_Hlk237430024"/>
      <w:r>
        <w:rPr>
          <w:rFonts w:ascii="Verdana" w:hAnsi="Verdana"/>
          <w:sz w:val="20"/>
        </w:rPr>
        <w:t xml:space="preserve">18.01.08 -            </w:t>
      </w:r>
      <w:r w:rsidR="00D96D4F">
        <w:rPr>
          <w:rFonts w:ascii="Verdana" w:hAnsi="Verdana"/>
          <w:sz w:val="20"/>
        </w:rPr>
        <w:t>7</w:t>
      </w:r>
      <w:r>
        <w:rPr>
          <w:rFonts w:ascii="Verdana" w:hAnsi="Verdana"/>
          <w:sz w:val="20"/>
        </w:rPr>
        <w:t xml:space="preserve">0 kg. </w:t>
      </w:r>
    </w:p>
    <w:bookmarkEnd w:id="3"/>
    <w:p w14:paraId="4F04D17B" w14:textId="39010896" w:rsidR="00212918" w:rsidRPr="008E4495" w:rsidRDefault="00212918" w:rsidP="00212918">
      <w:pPr>
        <w:spacing w:line="360" w:lineRule="auto"/>
        <w:rPr>
          <w:rFonts w:ascii="Verdana" w:hAnsi="Verdana"/>
          <w:b/>
          <w:sz w:val="20"/>
        </w:rPr>
      </w:pPr>
      <w:r w:rsidRPr="009303FD">
        <w:rPr>
          <w:rFonts w:ascii="Verdana" w:hAnsi="Verdana"/>
          <w:b/>
          <w:sz w:val="20"/>
        </w:rPr>
        <w:t>III. Ilość odpadów</w:t>
      </w:r>
    </w:p>
    <w:p w14:paraId="23823900" w14:textId="77B32B52" w:rsidR="00212918" w:rsidRPr="008E4495" w:rsidRDefault="00212918" w:rsidP="008E4495">
      <w:pPr>
        <w:spacing w:line="360" w:lineRule="auto"/>
        <w:jc w:val="both"/>
        <w:rPr>
          <w:rFonts w:ascii="Verdana" w:hAnsi="Verdana"/>
          <w:kern w:val="1"/>
          <w:sz w:val="20"/>
        </w:rPr>
      </w:pPr>
      <w:r w:rsidRPr="009303FD">
        <w:rPr>
          <w:rFonts w:ascii="Verdana" w:hAnsi="Verdana"/>
          <w:b/>
          <w:kern w:val="1"/>
          <w:sz w:val="20"/>
          <w:u w:val="single"/>
        </w:rPr>
        <w:t>Uwaga:</w:t>
      </w:r>
      <w:r w:rsidRPr="009303FD">
        <w:rPr>
          <w:rFonts w:ascii="Verdana" w:hAnsi="Verdana"/>
          <w:kern w:val="1"/>
          <w:sz w:val="20"/>
        </w:rPr>
        <w:t xml:space="preserve"> cena za 1 kg odpadów wymaga jest taka sama dla wszystkich odpadów niezależnie od rodzaju kodu, w skład ceny za 1 kg odpadów wchodzi: odbiór, transport, utylizacja, dostarczenie opakowań.</w:t>
      </w:r>
    </w:p>
    <w:p w14:paraId="55D16AF3" w14:textId="77777777" w:rsidR="00212918" w:rsidRPr="00AF6CA4" w:rsidRDefault="00212918" w:rsidP="00212918">
      <w:pPr>
        <w:spacing w:line="360" w:lineRule="auto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IV. </w:t>
      </w:r>
      <w:r w:rsidRPr="00B54984">
        <w:rPr>
          <w:rFonts w:ascii="Verdana" w:hAnsi="Verdana"/>
          <w:b/>
          <w:sz w:val="20"/>
        </w:rPr>
        <w:t>Wymagania dotyczące realizacji przedmiotowej usługi:</w:t>
      </w:r>
    </w:p>
    <w:p w14:paraId="5E00BDB9" w14:textId="77777777" w:rsidR="00212918" w:rsidRPr="000C42E4" w:rsidRDefault="00212918" w:rsidP="00212918">
      <w:pPr>
        <w:numPr>
          <w:ilvl w:val="0"/>
          <w:numId w:val="29"/>
        </w:numPr>
        <w:suppressAutoHyphens/>
        <w:spacing w:after="0" w:line="240" w:lineRule="auto"/>
        <w:ind w:left="993"/>
        <w:jc w:val="both"/>
        <w:rPr>
          <w:rFonts w:ascii="Verdana" w:hAnsi="Verdana"/>
          <w:sz w:val="20"/>
        </w:rPr>
      </w:pPr>
      <w:r w:rsidRPr="000C42E4">
        <w:rPr>
          <w:rFonts w:ascii="Verdana" w:hAnsi="Verdana"/>
          <w:sz w:val="20"/>
          <w:szCs w:val="20"/>
        </w:rPr>
        <w:t xml:space="preserve">zasada bliskości: Zgodnie z art. 20 ust. 3 ustawy z dnia 14 grudnia 2012r. </w:t>
      </w:r>
      <w:r>
        <w:rPr>
          <w:rFonts w:ascii="Verdana" w:hAnsi="Verdana"/>
          <w:sz w:val="20"/>
          <w:szCs w:val="20"/>
        </w:rPr>
        <w:t xml:space="preserve">    </w:t>
      </w:r>
      <w:r w:rsidRPr="000C42E4">
        <w:rPr>
          <w:rFonts w:ascii="Verdana" w:hAnsi="Verdana"/>
          <w:sz w:val="20"/>
          <w:szCs w:val="20"/>
        </w:rPr>
        <w:t xml:space="preserve">o odpadach zakazuje się unieszkodliwiania zakaźnych odpadów medycznych poza obszarem województwa, na którym zostały wytworzone. </w:t>
      </w:r>
    </w:p>
    <w:p w14:paraId="5D7B4D0E" w14:textId="77777777" w:rsidR="00212918" w:rsidRPr="00366412" w:rsidRDefault="00212918" w:rsidP="00212918">
      <w:pPr>
        <w:ind w:left="993"/>
        <w:jc w:val="both"/>
        <w:rPr>
          <w:rFonts w:ascii="Verdana" w:hAnsi="Verdana"/>
          <w:sz w:val="20"/>
          <w:szCs w:val="20"/>
        </w:rPr>
      </w:pPr>
      <w:r w:rsidRPr="000C42E4">
        <w:rPr>
          <w:rFonts w:ascii="Verdana" w:hAnsi="Verdana"/>
          <w:sz w:val="20"/>
          <w:szCs w:val="20"/>
        </w:rPr>
        <w:t>Dopuszcza się unieszkodliwien</w:t>
      </w:r>
      <w:r>
        <w:rPr>
          <w:rFonts w:ascii="Verdana" w:hAnsi="Verdana"/>
          <w:sz w:val="20"/>
          <w:szCs w:val="20"/>
        </w:rPr>
        <w:t xml:space="preserve">ie zakaźnych odpadów medycznych                  </w:t>
      </w:r>
      <w:r w:rsidRPr="000C42E4">
        <w:rPr>
          <w:rFonts w:ascii="Verdana" w:hAnsi="Verdana"/>
          <w:sz w:val="20"/>
          <w:szCs w:val="20"/>
        </w:rPr>
        <w:t xml:space="preserve">i zakaźnych odpadów weterynaryjnych na obszarze województwa innego niż to, na którym zostały wytworzone, w najbliżej położonej instalacji, </w:t>
      </w:r>
      <w:r>
        <w:rPr>
          <w:rFonts w:ascii="Verdana" w:hAnsi="Verdana"/>
          <w:sz w:val="20"/>
          <w:szCs w:val="20"/>
        </w:rPr>
        <w:t xml:space="preserve">              </w:t>
      </w:r>
      <w:r w:rsidRPr="000C42E4">
        <w:rPr>
          <w:rFonts w:ascii="Verdana" w:hAnsi="Verdana"/>
          <w:sz w:val="20"/>
          <w:szCs w:val="20"/>
        </w:rPr>
        <w:t>w przypadku braku instalacji do unieszkodliwiania tych odpadów na obszarze danego województwa lub, gdy istniejące instalacje nie mają wolnych mocy przerobowych.</w:t>
      </w:r>
    </w:p>
    <w:p w14:paraId="5E47ECAC" w14:textId="77777777" w:rsidR="00212918" w:rsidRDefault="00212918" w:rsidP="00BC7809">
      <w:pPr>
        <w:numPr>
          <w:ilvl w:val="0"/>
          <w:numId w:val="29"/>
        </w:numPr>
        <w:suppressAutoHyphens/>
        <w:spacing w:after="0" w:line="240" w:lineRule="auto"/>
        <w:ind w:left="993"/>
        <w:jc w:val="both"/>
        <w:rPr>
          <w:rFonts w:ascii="Verdana" w:hAnsi="Verdana"/>
          <w:sz w:val="20"/>
        </w:rPr>
      </w:pPr>
      <w:r w:rsidRPr="00BE523B">
        <w:rPr>
          <w:rFonts w:ascii="Verdana" w:hAnsi="Verdana"/>
          <w:sz w:val="20"/>
        </w:rPr>
        <w:t>metoda unieszkodliwiania odpadów: Zgodnie z art. 95 ust. 2</w:t>
      </w:r>
      <w:r>
        <w:rPr>
          <w:rFonts w:ascii="Verdana" w:hAnsi="Verdana"/>
          <w:sz w:val="20"/>
        </w:rPr>
        <w:t xml:space="preserve">-3 </w:t>
      </w:r>
      <w:r w:rsidRPr="00BE523B">
        <w:rPr>
          <w:rFonts w:ascii="Verdana" w:hAnsi="Verdana"/>
          <w:sz w:val="20"/>
        </w:rPr>
        <w:t xml:space="preserve"> ustawy z dnia 14 grudnia 2012r. o odpadach zakaźne odpady medyczne unieszkodliwia się przez termiczne przekształcanie w spalarniach odpadów niebezpiecznych. Zakazuje się ich unieszkodliwiania we </w:t>
      </w:r>
      <w:proofErr w:type="spellStart"/>
      <w:r w:rsidRPr="00BE523B">
        <w:rPr>
          <w:rFonts w:ascii="Verdana" w:hAnsi="Verdana"/>
          <w:sz w:val="20"/>
        </w:rPr>
        <w:t>współspalarniach</w:t>
      </w:r>
      <w:proofErr w:type="spellEnd"/>
      <w:r w:rsidRPr="00BE523B">
        <w:rPr>
          <w:rFonts w:ascii="Verdana" w:hAnsi="Verdana"/>
          <w:sz w:val="20"/>
        </w:rPr>
        <w:t xml:space="preserve"> odpadów.</w:t>
      </w:r>
    </w:p>
    <w:p w14:paraId="084F737B" w14:textId="77777777" w:rsidR="00212918" w:rsidRDefault="00212918" w:rsidP="00BC7809">
      <w:pPr>
        <w:numPr>
          <w:ilvl w:val="0"/>
          <w:numId w:val="29"/>
        </w:numPr>
        <w:suppressAutoHyphens/>
        <w:spacing w:after="0" w:line="240" w:lineRule="auto"/>
        <w:ind w:left="993"/>
        <w:jc w:val="both"/>
        <w:rPr>
          <w:rFonts w:ascii="Verdana" w:hAnsi="Verdana"/>
          <w:sz w:val="20"/>
        </w:rPr>
      </w:pPr>
      <w:r w:rsidRPr="00BE523B">
        <w:rPr>
          <w:rFonts w:ascii="Verdana" w:hAnsi="Verdana"/>
          <w:sz w:val="20"/>
        </w:rPr>
        <w:t xml:space="preserve">Ważenie odpadów odbywać się będzie każdorazowo na wadze umiejscowionej </w:t>
      </w:r>
      <w:r w:rsidRPr="00BE523B">
        <w:rPr>
          <w:rFonts w:ascii="Verdana" w:hAnsi="Verdana"/>
          <w:sz w:val="20"/>
        </w:rPr>
        <w:br/>
        <w:t xml:space="preserve">w magazynie Zamawiającego w obecności pracownika Wykonawcy </w:t>
      </w:r>
      <w:r>
        <w:rPr>
          <w:rFonts w:ascii="Verdana" w:hAnsi="Verdana"/>
          <w:sz w:val="20"/>
        </w:rPr>
        <w:t xml:space="preserve">                </w:t>
      </w:r>
      <w:r w:rsidRPr="00BE523B">
        <w:rPr>
          <w:rFonts w:ascii="Verdana" w:hAnsi="Verdana"/>
          <w:sz w:val="20"/>
        </w:rPr>
        <w:t>i pracownika Zamawiającego.</w:t>
      </w:r>
    </w:p>
    <w:p w14:paraId="049CFE7E" w14:textId="5989793F" w:rsidR="00BC7809" w:rsidRDefault="00BC7809" w:rsidP="00BC7809">
      <w:pPr>
        <w:numPr>
          <w:ilvl w:val="0"/>
          <w:numId w:val="29"/>
        </w:numPr>
        <w:suppressAutoHyphens/>
        <w:spacing w:after="0" w:line="240" w:lineRule="auto"/>
        <w:ind w:left="993"/>
        <w:jc w:val="both"/>
        <w:rPr>
          <w:rFonts w:ascii="Verdana" w:hAnsi="Verdana"/>
          <w:sz w:val="20"/>
        </w:rPr>
      </w:pPr>
      <w:r w:rsidRPr="00BC7809">
        <w:rPr>
          <w:rFonts w:ascii="Verdana" w:hAnsi="Verdana"/>
          <w:sz w:val="20"/>
        </w:rPr>
        <w:t>Każdorazowy odbiór odpadów musi być potwierdzony Kartą przekazania odpadu, sporządzoną przez Zamawiającego w elektronicznym systemie ewidencji BDO, zgodnie z obowiązującymi w tym, zakresie przepisami.</w:t>
      </w:r>
    </w:p>
    <w:p w14:paraId="0F382143" w14:textId="62196DFA" w:rsidR="00212918" w:rsidRPr="00860B90" w:rsidRDefault="00212918" w:rsidP="00BC7809">
      <w:pPr>
        <w:numPr>
          <w:ilvl w:val="0"/>
          <w:numId w:val="29"/>
        </w:numPr>
        <w:suppressAutoHyphens/>
        <w:spacing w:after="0" w:line="240" w:lineRule="auto"/>
        <w:ind w:left="993"/>
        <w:jc w:val="both"/>
        <w:rPr>
          <w:rFonts w:ascii="Verdana" w:hAnsi="Verdana"/>
          <w:sz w:val="20"/>
        </w:rPr>
      </w:pPr>
      <w:r w:rsidRPr="00860B90">
        <w:rPr>
          <w:rFonts w:ascii="Verdana" w:hAnsi="Verdana"/>
          <w:sz w:val="20"/>
        </w:rPr>
        <w:t xml:space="preserve">Odbiór przedmiotu zamówienia z siedziby Zamawiającego własnym transportem i na własny koszt. Transport musi odbywać się pojazdami przystosowanymi do transportu odpadów niebezpiecznych spełniających wszelkie wymagania zgodnie </w:t>
      </w:r>
      <w:r w:rsidRPr="00860B90">
        <w:rPr>
          <w:rFonts w:ascii="Verdana" w:hAnsi="Verdana"/>
          <w:sz w:val="20"/>
        </w:rPr>
        <w:lastRenderedPageBreak/>
        <w:t>z ustawą z dnia 19 sierpnia 2011r. o przewozie towarów niebezpiecznych (Dz.U. z 2011, Nr 227, poz. 1367 ze zm.) oraz obsługiwany przez wykwalifikowany personel</w:t>
      </w:r>
      <w:r>
        <w:rPr>
          <w:rFonts w:ascii="Verdana" w:hAnsi="Verdana"/>
          <w:sz w:val="20"/>
        </w:rPr>
        <w:t>.</w:t>
      </w:r>
    </w:p>
    <w:p w14:paraId="7760B006" w14:textId="77777777" w:rsidR="00212918" w:rsidRDefault="00212918" w:rsidP="00212918">
      <w:pPr>
        <w:tabs>
          <w:tab w:val="left" w:pos="1080"/>
          <w:tab w:val="left" w:leader="dot" w:pos="9792"/>
        </w:tabs>
        <w:jc w:val="both"/>
        <w:rPr>
          <w:rFonts w:ascii="Verdana" w:hAnsi="Verdana"/>
          <w:sz w:val="20"/>
          <w:szCs w:val="20"/>
        </w:rPr>
      </w:pPr>
    </w:p>
    <w:p w14:paraId="534DC838" w14:textId="77777777" w:rsidR="00212918" w:rsidRDefault="00212918" w:rsidP="00212918">
      <w:pPr>
        <w:tabs>
          <w:tab w:val="left" w:pos="1080"/>
          <w:tab w:val="left" w:leader="dot" w:pos="9792"/>
        </w:tabs>
        <w:jc w:val="both"/>
        <w:rPr>
          <w:rFonts w:ascii="Verdana" w:hAnsi="Verdana"/>
          <w:sz w:val="20"/>
          <w:szCs w:val="20"/>
        </w:rPr>
      </w:pPr>
    </w:p>
    <w:p w14:paraId="6A06F7DD" w14:textId="77777777" w:rsidR="00212918" w:rsidRDefault="00212918" w:rsidP="00212918">
      <w:pPr>
        <w:tabs>
          <w:tab w:val="left" w:pos="1080"/>
          <w:tab w:val="left" w:leader="dot" w:pos="9792"/>
        </w:tabs>
        <w:jc w:val="both"/>
        <w:rPr>
          <w:rFonts w:ascii="Verdana" w:hAnsi="Verdana"/>
          <w:sz w:val="20"/>
          <w:szCs w:val="20"/>
        </w:rPr>
      </w:pPr>
    </w:p>
    <w:p w14:paraId="76750C51" w14:textId="77777777" w:rsidR="00E97111" w:rsidRPr="002A781D" w:rsidRDefault="00E97111" w:rsidP="00683850">
      <w:pPr>
        <w:autoSpaceDE w:val="0"/>
        <w:autoSpaceDN w:val="0"/>
        <w:adjustRightInd w:val="0"/>
        <w:spacing w:after="0" w:line="276" w:lineRule="auto"/>
        <w:jc w:val="both"/>
      </w:pPr>
    </w:p>
    <w:sectPr w:rsidR="00E97111" w:rsidRPr="002A781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BEB78" w14:textId="77777777" w:rsidR="00345B52" w:rsidRDefault="00345B52" w:rsidP="0064680F">
      <w:pPr>
        <w:spacing w:after="0" w:line="240" w:lineRule="auto"/>
      </w:pPr>
      <w:r>
        <w:separator/>
      </w:r>
    </w:p>
  </w:endnote>
  <w:endnote w:type="continuationSeparator" w:id="0">
    <w:p w14:paraId="089E84A8" w14:textId="77777777" w:rsidR="00345B52" w:rsidRDefault="00345B52" w:rsidP="00646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">
    <w:altName w:val="Times New Roman"/>
    <w:charset w:val="EE"/>
    <w:family w:val="auto"/>
    <w:pitch w:val="default"/>
    <w:sig w:usb0="00000005" w:usb1="00000000" w:usb2="00000000" w:usb3="00000000" w:csb0="00000002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HG Mincho Light J">
    <w:altName w:val="Times New Roman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51C00" w14:textId="77777777" w:rsidR="00345B52" w:rsidRDefault="00345B52" w:rsidP="0064680F">
      <w:pPr>
        <w:spacing w:after="0" w:line="240" w:lineRule="auto"/>
      </w:pPr>
      <w:r>
        <w:separator/>
      </w:r>
    </w:p>
  </w:footnote>
  <w:footnote w:type="continuationSeparator" w:id="0">
    <w:p w14:paraId="1BD8DCCB" w14:textId="77777777" w:rsidR="00345B52" w:rsidRDefault="00345B52" w:rsidP="0064680F">
      <w:pPr>
        <w:spacing w:after="0" w:line="240" w:lineRule="auto"/>
      </w:pPr>
      <w:r>
        <w:continuationSeparator/>
      </w:r>
    </w:p>
  </w:footnote>
  <w:footnote w:id="1">
    <w:p w14:paraId="695C9436" w14:textId="77777777" w:rsidR="000F02AF" w:rsidRPr="00C734EF" w:rsidRDefault="000F02AF" w:rsidP="000F02AF">
      <w:pPr>
        <w:pStyle w:val="Tekstprzypisudolnego"/>
        <w:jc w:val="both"/>
        <w:rPr>
          <w:sz w:val="18"/>
          <w:szCs w:val="18"/>
        </w:rPr>
      </w:pPr>
      <w:r w:rsidRPr="000F7539">
        <w:rPr>
          <w:rStyle w:val="Odwoanieprzypisudolnego"/>
        </w:rPr>
        <w:footnoteRef/>
      </w:r>
      <w:r w:rsidRPr="000F7539">
        <w:t xml:space="preserve"> </w:t>
      </w:r>
      <w:r w:rsidRPr="00C734EF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AA284" w14:textId="3C3D414D" w:rsidR="009A7F50" w:rsidRDefault="009A7F50">
    <w:pPr>
      <w:pStyle w:val="Nagwek"/>
    </w:pPr>
    <w:r>
      <w:t xml:space="preserve">SWZ </w:t>
    </w:r>
    <w:r>
      <w:tab/>
    </w:r>
    <w:r>
      <w:tab/>
    </w:r>
    <w:r w:rsidR="00417958">
      <w:rPr>
        <w:b/>
        <w:bCs/>
      </w:rPr>
      <w:t>1</w:t>
    </w:r>
    <w:r w:rsidR="00531558">
      <w:rPr>
        <w:b/>
        <w:bCs/>
      </w:rPr>
      <w:t>0</w:t>
    </w:r>
    <w:r w:rsidRPr="009A7F50">
      <w:rPr>
        <w:b/>
        <w:bCs/>
      </w:rPr>
      <w:t>/202</w:t>
    </w:r>
    <w:r w:rsidR="00531558">
      <w:rPr>
        <w:b/>
        <w:bCs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 w15:restartNumberingAfterBreak="0">
    <w:nsid w:val="00000004"/>
    <w:multiLevelType w:val="multilevel"/>
    <w:tmpl w:val="A68271CE"/>
    <w:name w:val="WW8Num4"/>
    <w:lvl w:ilvl="0">
      <w:start w:val="10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Calibri" w:eastAsia="Verdana" w:hAnsi="Calibri" w:cs="Times New Roman" w:hint="default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Calibri" w:eastAsia="Verdana" w:hAnsi="Calibri" w:cs="Times New Roman" w:hint="default"/>
        <w:b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</w:abstractNum>
  <w:abstractNum w:abstractNumId="2" w15:restartNumberingAfterBreak="0">
    <w:nsid w:val="00000005"/>
    <w:multiLevelType w:val="singleLevel"/>
    <w:tmpl w:val="C074A064"/>
    <w:name w:val="WW8Num5"/>
    <w:lvl w:ilvl="0">
      <w:start w:val="1"/>
      <w:numFmt w:val="decimal"/>
      <w:lvlText w:val="%1."/>
      <w:lvlJc w:val="left"/>
      <w:pPr>
        <w:tabs>
          <w:tab w:val="num" w:pos="-2814"/>
        </w:tabs>
        <w:ind w:left="-2019" w:hanging="360"/>
      </w:pPr>
      <w:rPr>
        <w:rFonts w:ascii="Verdana" w:eastAsia="Times New Roman" w:hAnsi="Verdana" w:cs="Verdana"/>
        <w:b w:val="0"/>
        <w:bCs w:val="0"/>
        <w:i/>
        <w:iCs/>
        <w:strike/>
        <w:color w:val="auto"/>
        <w:spacing w:val="4"/>
        <w:sz w:val="20"/>
        <w:u w:val="none"/>
      </w:rPr>
    </w:lvl>
  </w:abstractNum>
  <w:abstractNum w:abstractNumId="3" w15:restartNumberingAfterBreak="0">
    <w:nsid w:val="00000006"/>
    <w:multiLevelType w:val="multilevel"/>
    <w:tmpl w:val="BD980464"/>
    <w:name w:val="WW8Num6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Verdana" w:hAnsi="Calibri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Calibri" w:eastAsia="Verdana" w:hAnsi="Calibri" w:cs="Verdana" w:hint="default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</w:abstractNum>
  <w:abstractNum w:abstractNumId="4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Verdana"/>
        <w:b/>
      </w:rPr>
    </w:lvl>
  </w:abstractNum>
  <w:abstractNum w:abstractNumId="5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6" w15:restartNumberingAfterBreak="0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7" w15:restartNumberingAfterBreak="0">
    <w:nsid w:val="0000002C"/>
    <w:multiLevelType w:val="singleLevel"/>
    <w:tmpl w:val="0000002C"/>
    <w:name w:val="WW8Num4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2"/>
        <w:szCs w:val="22"/>
        <w:lang w:eastAsia="pl-PL"/>
      </w:rPr>
    </w:lvl>
  </w:abstractNum>
  <w:abstractNum w:abstractNumId="8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sz w:val="22"/>
        <w:szCs w:val="22"/>
        <w:lang w:eastAsia="pl-P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D720139"/>
    <w:multiLevelType w:val="hybridMultilevel"/>
    <w:tmpl w:val="8C6CA4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06A05C6">
      <w:start w:val="1"/>
      <w:numFmt w:val="decimal"/>
      <w:lvlText w:val="%2."/>
      <w:lvlJc w:val="left"/>
      <w:pPr>
        <w:ind w:left="405" w:hanging="405"/>
      </w:pPr>
      <w:rPr>
        <w:rFonts w:ascii="Verdana" w:hAnsi="Verdana" w:cs="Verdana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7C511D"/>
    <w:multiLevelType w:val="hybridMultilevel"/>
    <w:tmpl w:val="79761E70"/>
    <w:lvl w:ilvl="0" w:tplc="0AD00DFC">
      <w:start w:val="1"/>
      <w:numFmt w:val="decimal"/>
      <w:lvlText w:val="%1."/>
      <w:lvlJc w:val="left"/>
      <w:pPr>
        <w:ind w:left="360" w:hanging="360"/>
      </w:pPr>
      <w:rPr>
        <w:rFonts w:ascii="Verdana" w:eastAsia="SimSun" w:hAnsi="Verdana"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FF73980"/>
    <w:multiLevelType w:val="hybridMultilevel"/>
    <w:tmpl w:val="8ABE0EBE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D0F6055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0D3A4E"/>
    <w:multiLevelType w:val="hybridMultilevel"/>
    <w:tmpl w:val="F920EA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809430C4">
      <w:start w:val="1"/>
      <w:numFmt w:val="decimal"/>
      <w:lvlText w:val="%3)"/>
      <w:lvlJc w:val="left"/>
      <w:pPr>
        <w:ind w:left="2160" w:hanging="180"/>
      </w:pPr>
      <w:rPr>
        <w:rFonts w:asciiTheme="minorHAnsi" w:eastAsia="Verdana" w:hAnsiTheme="minorHAnsi" w:cstheme="minorHAns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AE4506"/>
    <w:multiLevelType w:val="hybridMultilevel"/>
    <w:tmpl w:val="5E1263EC"/>
    <w:lvl w:ilvl="0" w:tplc="C3D428C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8032A1"/>
    <w:multiLevelType w:val="hybridMultilevel"/>
    <w:tmpl w:val="A146800A"/>
    <w:lvl w:ilvl="0" w:tplc="9014C0C4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7F7574"/>
    <w:multiLevelType w:val="hybridMultilevel"/>
    <w:tmpl w:val="EE18A75E"/>
    <w:lvl w:ilvl="0" w:tplc="183658F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9C26C9"/>
    <w:multiLevelType w:val="multilevel"/>
    <w:tmpl w:val="E07ED5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24F86ED9"/>
    <w:multiLevelType w:val="hybridMultilevel"/>
    <w:tmpl w:val="32FC42B4"/>
    <w:lvl w:ilvl="0" w:tplc="8028FA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5350CF7"/>
    <w:multiLevelType w:val="hybridMultilevel"/>
    <w:tmpl w:val="DF94DC48"/>
    <w:lvl w:ilvl="0" w:tplc="F8BE365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561734"/>
    <w:multiLevelType w:val="hybridMultilevel"/>
    <w:tmpl w:val="50E25662"/>
    <w:lvl w:ilvl="0" w:tplc="5B0C3BA6">
      <w:start w:val="1"/>
      <w:numFmt w:val="decimal"/>
      <w:lvlText w:val="%1)"/>
      <w:lvlJc w:val="left"/>
      <w:pPr>
        <w:ind w:left="1428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1" w15:restartNumberingAfterBreak="0">
    <w:nsid w:val="2CC65E7B"/>
    <w:multiLevelType w:val="hybridMultilevel"/>
    <w:tmpl w:val="862E08E8"/>
    <w:lvl w:ilvl="0" w:tplc="99664E6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E355494"/>
    <w:multiLevelType w:val="hybridMultilevel"/>
    <w:tmpl w:val="DF94DC48"/>
    <w:lvl w:ilvl="0" w:tplc="F8BE365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BD37DE"/>
    <w:multiLevelType w:val="hybridMultilevel"/>
    <w:tmpl w:val="9EB4CE80"/>
    <w:lvl w:ilvl="0" w:tplc="6D62D37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C81E8B"/>
    <w:multiLevelType w:val="hybridMultilevel"/>
    <w:tmpl w:val="CEFA02C2"/>
    <w:lvl w:ilvl="0" w:tplc="385C9FC2">
      <w:start w:val="1"/>
      <w:numFmt w:val="decimal"/>
      <w:lvlText w:val="%1."/>
      <w:lvlJc w:val="left"/>
      <w:pPr>
        <w:ind w:left="360" w:hanging="360"/>
      </w:pPr>
      <w:rPr>
        <w:rFonts w:ascii="Verdana" w:eastAsia="SimSun" w:hAnsi="Verdana"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D522C4"/>
    <w:multiLevelType w:val="multilevel"/>
    <w:tmpl w:val="1E1C96FE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6" w15:restartNumberingAfterBreak="0">
    <w:nsid w:val="381B1772"/>
    <w:multiLevelType w:val="multilevel"/>
    <w:tmpl w:val="6D5E137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2)"/>
      <w:lvlJc w:val="left"/>
      <w:pPr>
        <w:ind w:left="1080" w:hanging="720"/>
      </w:pPr>
      <w:rPr>
        <w:rFonts w:asciiTheme="minorHAnsi" w:eastAsia="Verdana" w:hAnsiTheme="minorHAnsi" w:cstheme="minorHAnsi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42A56880"/>
    <w:multiLevelType w:val="hybridMultilevel"/>
    <w:tmpl w:val="C20CDCDA"/>
    <w:lvl w:ilvl="0" w:tplc="3736842C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2D00F6"/>
    <w:multiLevelType w:val="multilevel"/>
    <w:tmpl w:val="F93E794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Calibri" w:eastAsia="Times New Roman" w:hAnsi="Calibri" w:cs="Arial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9" w15:restartNumberingAfterBreak="0">
    <w:nsid w:val="4B042AA3"/>
    <w:multiLevelType w:val="hybridMultilevel"/>
    <w:tmpl w:val="41DE40D4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 w15:restartNumberingAfterBreak="0">
    <w:nsid w:val="633C3DE5"/>
    <w:multiLevelType w:val="hybridMultilevel"/>
    <w:tmpl w:val="5ADE4F6A"/>
    <w:lvl w:ilvl="0" w:tplc="9B569B6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C37BDB"/>
    <w:multiLevelType w:val="hybridMultilevel"/>
    <w:tmpl w:val="B302FEE4"/>
    <w:lvl w:ilvl="0" w:tplc="60F877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E5326F5"/>
    <w:multiLevelType w:val="hybridMultilevel"/>
    <w:tmpl w:val="5FBAC6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825D3D"/>
    <w:multiLevelType w:val="hybridMultilevel"/>
    <w:tmpl w:val="D6B80D26"/>
    <w:lvl w:ilvl="0" w:tplc="B5B8CBE6">
      <w:start w:val="1"/>
      <w:numFmt w:val="decimal"/>
      <w:lvlText w:val="%1."/>
      <w:lvlJc w:val="left"/>
      <w:pPr>
        <w:ind w:left="720" w:hanging="360"/>
      </w:pPr>
      <w:rPr>
        <w:rFonts w:asciiTheme="minorHAnsi" w:eastAsia="SimSun" w:hAnsiTheme="minorHAnsi" w:cstheme="minorHAns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EC56E0"/>
    <w:multiLevelType w:val="hybridMultilevel"/>
    <w:tmpl w:val="E7D8EF1E"/>
    <w:lvl w:ilvl="0" w:tplc="F326BA3E">
      <w:start w:val="1"/>
      <w:numFmt w:val="decimal"/>
      <w:lvlText w:val="%1."/>
      <w:lvlJc w:val="left"/>
      <w:pPr>
        <w:ind w:left="1004" w:hanging="360"/>
      </w:pPr>
      <w:rPr>
        <w:b/>
        <w:color w:val="auto"/>
      </w:rPr>
    </w:lvl>
    <w:lvl w:ilvl="1" w:tplc="DB527686">
      <w:start w:val="1"/>
      <w:numFmt w:val="lowerLetter"/>
      <w:lvlText w:val="%2."/>
      <w:lvlJc w:val="left"/>
      <w:pPr>
        <w:ind w:left="1724" w:hanging="360"/>
      </w:pPr>
    </w:lvl>
    <w:lvl w:ilvl="2" w:tplc="6D724D4C" w:tentative="1">
      <w:start w:val="1"/>
      <w:numFmt w:val="lowerRoman"/>
      <w:lvlText w:val="%3."/>
      <w:lvlJc w:val="right"/>
      <w:pPr>
        <w:ind w:left="2444" w:hanging="180"/>
      </w:pPr>
    </w:lvl>
    <w:lvl w:ilvl="3" w:tplc="DE1C5A6A" w:tentative="1">
      <w:start w:val="1"/>
      <w:numFmt w:val="decimal"/>
      <w:lvlText w:val="%4."/>
      <w:lvlJc w:val="left"/>
      <w:pPr>
        <w:ind w:left="3164" w:hanging="360"/>
      </w:pPr>
    </w:lvl>
    <w:lvl w:ilvl="4" w:tplc="F6445AD0" w:tentative="1">
      <w:start w:val="1"/>
      <w:numFmt w:val="lowerLetter"/>
      <w:lvlText w:val="%5."/>
      <w:lvlJc w:val="left"/>
      <w:pPr>
        <w:ind w:left="3884" w:hanging="360"/>
      </w:pPr>
    </w:lvl>
    <w:lvl w:ilvl="5" w:tplc="308CDAB0" w:tentative="1">
      <w:start w:val="1"/>
      <w:numFmt w:val="lowerRoman"/>
      <w:lvlText w:val="%6."/>
      <w:lvlJc w:val="right"/>
      <w:pPr>
        <w:ind w:left="4604" w:hanging="180"/>
      </w:pPr>
    </w:lvl>
    <w:lvl w:ilvl="6" w:tplc="52DA0A1A" w:tentative="1">
      <w:start w:val="1"/>
      <w:numFmt w:val="decimal"/>
      <w:lvlText w:val="%7."/>
      <w:lvlJc w:val="left"/>
      <w:pPr>
        <w:ind w:left="5324" w:hanging="360"/>
      </w:pPr>
    </w:lvl>
    <w:lvl w:ilvl="7" w:tplc="D0640E0E" w:tentative="1">
      <w:start w:val="1"/>
      <w:numFmt w:val="lowerLetter"/>
      <w:lvlText w:val="%8."/>
      <w:lvlJc w:val="left"/>
      <w:pPr>
        <w:ind w:left="6044" w:hanging="360"/>
      </w:pPr>
    </w:lvl>
    <w:lvl w:ilvl="8" w:tplc="73726B4E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AFC660B"/>
    <w:multiLevelType w:val="hybridMultilevel"/>
    <w:tmpl w:val="2D3CBFFC"/>
    <w:lvl w:ilvl="0" w:tplc="DEE45588">
      <w:start w:val="1"/>
      <w:numFmt w:val="decimal"/>
      <w:lvlText w:val="%1."/>
      <w:lvlJc w:val="left"/>
      <w:pPr>
        <w:ind w:left="360" w:hanging="360"/>
      </w:pPr>
      <w:rPr>
        <w:rFonts w:ascii="Verdana" w:eastAsia="SimSu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E7F2507"/>
    <w:multiLevelType w:val="multilevel"/>
    <w:tmpl w:val="4D762628"/>
    <w:lvl w:ilvl="0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2106994607">
    <w:abstractNumId w:val="13"/>
  </w:num>
  <w:num w:numId="2" w16cid:durableId="75397991">
    <w:abstractNumId w:val="1"/>
  </w:num>
  <w:num w:numId="3" w16cid:durableId="251008063">
    <w:abstractNumId w:val="3"/>
  </w:num>
  <w:num w:numId="4" w16cid:durableId="900287848">
    <w:abstractNumId w:val="4"/>
  </w:num>
  <w:num w:numId="5" w16cid:durableId="1018238398">
    <w:abstractNumId w:val="36"/>
  </w:num>
  <w:num w:numId="6" w16cid:durableId="411466621">
    <w:abstractNumId w:val="28"/>
  </w:num>
  <w:num w:numId="7" w16cid:durableId="1242250650">
    <w:abstractNumId w:val="16"/>
  </w:num>
  <w:num w:numId="8" w16cid:durableId="602106659">
    <w:abstractNumId w:val="25"/>
  </w:num>
  <w:num w:numId="9" w16cid:durableId="1987083193">
    <w:abstractNumId w:val="34"/>
  </w:num>
  <w:num w:numId="10" w16cid:durableId="117725191">
    <w:abstractNumId w:val="32"/>
  </w:num>
  <w:num w:numId="11" w16cid:durableId="1509980351">
    <w:abstractNumId w:val="14"/>
  </w:num>
  <w:num w:numId="12" w16cid:durableId="890503195">
    <w:abstractNumId w:val="29"/>
  </w:num>
  <w:num w:numId="13" w16cid:durableId="792023453">
    <w:abstractNumId w:val="33"/>
  </w:num>
  <w:num w:numId="14" w16cid:durableId="1135100660">
    <w:abstractNumId w:val="11"/>
  </w:num>
  <w:num w:numId="15" w16cid:durableId="1189369928">
    <w:abstractNumId w:val="20"/>
  </w:num>
  <w:num w:numId="16" w16cid:durableId="83259940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964027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4206360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96256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3003780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581573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12083329">
    <w:abstractNumId w:val="18"/>
  </w:num>
  <w:num w:numId="23" w16cid:durableId="238831033">
    <w:abstractNumId w:val="26"/>
  </w:num>
  <w:num w:numId="24" w16cid:durableId="1885605489">
    <w:abstractNumId w:val="12"/>
  </w:num>
  <w:num w:numId="25" w16cid:durableId="1827015018">
    <w:abstractNumId w:val="6"/>
  </w:num>
  <w:num w:numId="26" w16cid:durableId="1441607045">
    <w:abstractNumId w:val="5"/>
  </w:num>
  <w:num w:numId="27" w16cid:durableId="450588206">
    <w:abstractNumId w:val="0"/>
  </w:num>
  <w:num w:numId="28" w16cid:durableId="1474370346">
    <w:abstractNumId w:val="9"/>
  </w:num>
  <w:num w:numId="29" w16cid:durableId="1626932507">
    <w:abstractNumId w:val="19"/>
  </w:num>
  <w:num w:numId="30" w16cid:durableId="954598498">
    <w:abstractNumId w:val="35"/>
  </w:num>
  <w:num w:numId="31" w16cid:durableId="1045065120">
    <w:abstractNumId w:val="17"/>
  </w:num>
  <w:num w:numId="32" w16cid:durableId="93093307">
    <w:abstractNumId w:val="31"/>
  </w:num>
  <w:num w:numId="33" w16cid:durableId="953942488">
    <w:abstractNumId w:val="10"/>
  </w:num>
  <w:num w:numId="34" w16cid:durableId="1657493234">
    <w:abstractNumId w:val="24"/>
  </w:num>
  <w:num w:numId="35" w16cid:durableId="1067267737">
    <w:abstractNumId w:val="7"/>
  </w:num>
  <w:num w:numId="36" w16cid:durableId="63653143">
    <w:abstractNumId w:va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299"/>
    <w:rsid w:val="0001130E"/>
    <w:rsid w:val="000269F8"/>
    <w:rsid w:val="00026B6A"/>
    <w:rsid w:val="00027DD0"/>
    <w:rsid w:val="0003174E"/>
    <w:rsid w:val="00037012"/>
    <w:rsid w:val="000403CC"/>
    <w:rsid w:val="0004141E"/>
    <w:rsid w:val="0007458E"/>
    <w:rsid w:val="000758EA"/>
    <w:rsid w:val="00082E7A"/>
    <w:rsid w:val="000B0AAF"/>
    <w:rsid w:val="000B2A49"/>
    <w:rsid w:val="000C2A07"/>
    <w:rsid w:val="000C705B"/>
    <w:rsid w:val="000C7EE6"/>
    <w:rsid w:val="000D284F"/>
    <w:rsid w:val="000E49DF"/>
    <w:rsid w:val="000F02AF"/>
    <w:rsid w:val="000F35B2"/>
    <w:rsid w:val="00100CD7"/>
    <w:rsid w:val="00106C5D"/>
    <w:rsid w:val="00123D80"/>
    <w:rsid w:val="00125409"/>
    <w:rsid w:val="00130D9D"/>
    <w:rsid w:val="00133552"/>
    <w:rsid w:val="00150B76"/>
    <w:rsid w:val="00177AE7"/>
    <w:rsid w:val="00186024"/>
    <w:rsid w:val="00186A63"/>
    <w:rsid w:val="001929BD"/>
    <w:rsid w:val="001C402C"/>
    <w:rsid w:val="001E05EF"/>
    <w:rsid w:val="001E5ADD"/>
    <w:rsid w:val="00211B1B"/>
    <w:rsid w:val="00212918"/>
    <w:rsid w:val="002344F3"/>
    <w:rsid w:val="002666D0"/>
    <w:rsid w:val="00275CBB"/>
    <w:rsid w:val="00283404"/>
    <w:rsid w:val="00284F08"/>
    <w:rsid w:val="002866CA"/>
    <w:rsid w:val="002939AA"/>
    <w:rsid w:val="0029418B"/>
    <w:rsid w:val="002A0B8F"/>
    <w:rsid w:val="002A6613"/>
    <w:rsid w:val="002A7205"/>
    <w:rsid w:val="002A781D"/>
    <w:rsid w:val="002A7E03"/>
    <w:rsid w:val="002C5041"/>
    <w:rsid w:val="002C72C0"/>
    <w:rsid w:val="002D6911"/>
    <w:rsid w:val="0030615A"/>
    <w:rsid w:val="00332935"/>
    <w:rsid w:val="00345264"/>
    <w:rsid w:val="00345B52"/>
    <w:rsid w:val="00345F3E"/>
    <w:rsid w:val="00347B87"/>
    <w:rsid w:val="00352927"/>
    <w:rsid w:val="00353827"/>
    <w:rsid w:val="00362F20"/>
    <w:rsid w:val="00366F9E"/>
    <w:rsid w:val="00373D90"/>
    <w:rsid w:val="00391648"/>
    <w:rsid w:val="003C2FD1"/>
    <w:rsid w:val="003C44A8"/>
    <w:rsid w:val="003D2E97"/>
    <w:rsid w:val="003F2AD1"/>
    <w:rsid w:val="003F3129"/>
    <w:rsid w:val="004013EA"/>
    <w:rsid w:val="0041213E"/>
    <w:rsid w:val="00415025"/>
    <w:rsid w:val="00417204"/>
    <w:rsid w:val="00417958"/>
    <w:rsid w:val="00434D94"/>
    <w:rsid w:val="0045079E"/>
    <w:rsid w:val="004514E6"/>
    <w:rsid w:val="004552B7"/>
    <w:rsid w:val="004607FA"/>
    <w:rsid w:val="00465BAB"/>
    <w:rsid w:val="00470DA4"/>
    <w:rsid w:val="00473D06"/>
    <w:rsid w:val="004801B0"/>
    <w:rsid w:val="00482E60"/>
    <w:rsid w:val="00482EFD"/>
    <w:rsid w:val="0049215E"/>
    <w:rsid w:val="0049576F"/>
    <w:rsid w:val="004B1652"/>
    <w:rsid w:val="004B3556"/>
    <w:rsid w:val="004B4C7B"/>
    <w:rsid w:val="004D510A"/>
    <w:rsid w:val="004E0194"/>
    <w:rsid w:val="004F1BA3"/>
    <w:rsid w:val="00504886"/>
    <w:rsid w:val="0051760C"/>
    <w:rsid w:val="0052601C"/>
    <w:rsid w:val="005278CF"/>
    <w:rsid w:val="00531558"/>
    <w:rsid w:val="005349D7"/>
    <w:rsid w:val="00542B6C"/>
    <w:rsid w:val="0054517B"/>
    <w:rsid w:val="00556C15"/>
    <w:rsid w:val="00565E97"/>
    <w:rsid w:val="00576401"/>
    <w:rsid w:val="005767FC"/>
    <w:rsid w:val="00592D63"/>
    <w:rsid w:val="005A42CE"/>
    <w:rsid w:val="005B00AC"/>
    <w:rsid w:val="005C1B18"/>
    <w:rsid w:val="005E739C"/>
    <w:rsid w:val="005F37C3"/>
    <w:rsid w:val="0061544D"/>
    <w:rsid w:val="006273A2"/>
    <w:rsid w:val="0064680F"/>
    <w:rsid w:val="0065772B"/>
    <w:rsid w:val="00663B05"/>
    <w:rsid w:val="00681BA2"/>
    <w:rsid w:val="00683850"/>
    <w:rsid w:val="00687273"/>
    <w:rsid w:val="0069284A"/>
    <w:rsid w:val="006B1BDF"/>
    <w:rsid w:val="006B568B"/>
    <w:rsid w:val="006C1510"/>
    <w:rsid w:val="006C6F41"/>
    <w:rsid w:val="006C7BB8"/>
    <w:rsid w:val="006D44C1"/>
    <w:rsid w:val="006E4A5E"/>
    <w:rsid w:val="006F38F0"/>
    <w:rsid w:val="006F5EDA"/>
    <w:rsid w:val="007042A1"/>
    <w:rsid w:val="0071714D"/>
    <w:rsid w:val="0072156B"/>
    <w:rsid w:val="00731381"/>
    <w:rsid w:val="00733940"/>
    <w:rsid w:val="00740901"/>
    <w:rsid w:val="007661F3"/>
    <w:rsid w:val="007A6B82"/>
    <w:rsid w:val="007D394C"/>
    <w:rsid w:val="007D42FD"/>
    <w:rsid w:val="007E44CF"/>
    <w:rsid w:val="007F220C"/>
    <w:rsid w:val="007F5CEE"/>
    <w:rsid w:val="008244A9"/>
    <w:rsid w:val="0083681F"/>
    <w:rsid w:val="00871300"/>
    <w:rsid w:val="00880DCB"/>
    <w:rsid w:val="008870FE"/>
    <w:rsid w:val="00894A18"/>
    <w:rsid w:val="00896A8B"/>
    <w:rsid w:val="008A1112"/>
    <w:rsid w:val="008A4498"/>
    <w:rsid w:val="008C0D0B"/>
    <w:rsid w:val="008C1695"/>
    <w:rsid w:val="008E239C"/>
    <w:rsid w:val="008E2889"/>
    <w:rsid w:val="008E4495"/>
    <w:rsid w:val="00911DEF"/>
    <w:rsid w:val="00911EC8"/>
    <w:rsid w:val="00917C70"/>
    <w:rsid w:val="00930F21"/>
    <w:rsid w:val="00947C3E"/>
    <w:rsid w:val="00954CF2"/>
    <w:rsid w:val="00964A7A"/>
    <w:rsid w:val="009725D6"/>
    <w:rsid w:val="00973CF9"/>
    <w:rsid w:val="00974821"/>
    <w:rsid w:val="009763E5"/>
    <w:rsid w:val="00993639"/>
    <w:rsid w:val="00994C51"/>
    <w:rsid w:val="00994DE5"/>
    <w:rsid w:val="009A2386"/>
    <w:rsid w:val="009A7F50"/>
    <w:rsid w:val="009D1021"/>
    <w:rsid w:val="009D4D3B"/>
    <w:rsid w:val="009E7A59"/>
    <w:rsid w:val="00A0478C"/>
    <w:rsid w:val="00A076E7"/>
    <w:rsid w:val="00A22BF4"/>
    <w:rsid w:val="00A25887"/>
    <w:rsid w:val="00A3169A"/>
    <w:rsid w:val="00A33BCB"/>
    <w:rsid w:val="00A3532F"/>
    <w:rsid w:val="00A35336"/>
    <w:rsid w:val="00A43BB1"/>
    <w:rsid w:val="00A47556"/>
    <w:rsid w:val="00A52BF4"/>
    <w:rsid w:val="00A576B7"/>
    <w:rsid w:val="00A80D42"/>
    <w:rsid w:val="00A8335B"/>
    <w:rsid w:val="00AA1BF8"/>
    <w:rsid w:val="00AB0F62"/>
    <w:rsid w:val="00AB26DB"/>
    <w:rsid w:val="00AB3280"/>
    <w:rsid w:val="00AB70A0"/>
    <w:rsid w:val="00AE5401"/>
    <w:rsid w:val="00AF0DA0"/>
    <w:rsid w:val="00B10793"/>
    <w:rsid w:val="00B15884"/>
    <w:rsid w:val="00B24D4B"/>
    <w:rsid w:val="00B24DF9"/>
    <w:rsid w:val="00B33611"/>
    <w:rsid w:val="00B35A63"/>
    <w:rsid w:val="00B36B0A"/>
    <w:rsid w:val="00B37DB5"/>
    <w:rsid w:val="00B4656D"/>
    <w:rsid w:val="00B7295E"/>
    <w:rsid w:val="00B81134"/>
    <w:rsid w:val="00B857FF"/>
    <w:rsid w:val="00B91B32"/>
    <w:rsid w:val="00B97F26"/>
    <w:rsid w:val="00BA417B"/>
    <w:rsid w:val="00BB44BF"/>
    <w:rsid w:val="00BB4F9B"/>
    <w:rsid w:val="00BC2016"/>
    <w:rsid w:val="00BC2F26"/>
    <w:rsid w:val="00BC70D5"/>
    <w:rsid w:val="00BC7809"/>
    <w:rsid w:val="00BD5025"/>
    <w:rsid w:val="00BD7160"/>
    <w:rsid w:val="00BE2720"/>
    <w:rsid w:val="00BE5C53"/>
    <w:rsid w:val="00BF2EDB"/>
    <w:rsid w:val="00BF7D68"/>
    <w:rsid w:val="00C06679"/>
    <w:rsid w:val="00C142DE"/>
    <w:rsid w:val="00C2023F"/>
    <w:rsid w:val="00C265BF"/>
    <w:rsid w:val="00C33113"/>
    <w:rsid w:val="00C33E4F"/>
    <w:rsid w:val="00C401AF"/>
    <w:rsid w:val="00C4216D"/>
    <w:rsid w:val="00C4740E"/>
    <w:rsid w:val="00C903DC"/>
    <w:rsid w:val="00C9337A"/>
    <w:rsid w:val="00C93BEB"/>
    <w:rsid w:val="00C97D7F"/>
    <w:rsid w:val="00CA3050"/>
    <w:rsid w:val="00CA496F"/>
    <w:rsid w:val="00CA4F69"/>
    <w:rsid w:val="00CA6B4D"/>
    <w:rsid w:val="00CB5746"/>
    <w:rsid w:val="00CC3CE1"/>
    <w:rsid w:val="00CC3E49"/>
    <w:rsid w:val="00CD5029"/>
    <w:rsid w:val="00CD5604"/>
    <w:rsid w:val="00CE3303"/>
    <w:rsid w:val="00D07115"/>
    <w:rsid w:val="00D10360"/>
    <w:rsid w:val="00D33443"/>
    <w:rsid w:val="00D33949"/>
    <w:rsid w:val="00D54377"/>
    <w:rsid w:val="00D5609D"/>
    <w:rsid w:val="00D607D4"/>
    <w:rsid w:val="00D63DEC"/>
    <w:rsid w:val="00D661E0"/>
    <w:rsid w:val="00D7681D"/>
    <w:rsid w:val="00D82B89"/>
    <w:rsid w:val="00D863E1"/>
    <w:rsid w:val="00D868B1"/>
    <w:rsid w:val="00D87BB2"/>
    <w:rsid w:val="00D96D4F"/>
    <w:rsid w:val="00DA0C50"/>
    <w:rsid w:val="00DA1089"/>
    <w:rsid w:val="00DA18A0"/>
    <w:rsid w:val="00DC5CE2"/>
    <w:rsid w:val="00DF2974"/>
    <w:rsid w:val="00DF714E"/>
    <w:rsid w:val="00E01EE9"/>
    <w:rsid w:val="00E1633A"/>
    <w:rsid w:val="00E24E79"/>
    <w:rsid w:val="00E30299"/>
    <w:rsid w:val="00E566A9"/>
    <w:rsid w:val="00E64715"/>
    <w:rsid w:val="00E72678"/>
    <w:rsid w:val="00E72B6F"/>
    <w:rsid w:val="00E75F9B"/>
    <w:rsid w:val="00E82A0C"/>
    <w:rsid w:val="00E97111"/>
    <w:rsid w:val="00EA6363"/>
    <w:rsid w:val="00ED22EA"/>
    <w:rsid w:val="00ED2B4D"/>
    <w:rsid w:val="00EE4325"/>
    <w:rsid w:val="00EE5F73"/>
    <w:rsid w:val="00EE70AD"/>
    <w:rsid w:val="00EF0E5C"/>
    <w:rsid w:val="00F04C10"/>
    <w:rsid w:val="00F053AC"/>
    <w:rsid w:val="00F23275"/>
    <w:rsid w:val="00F25F17"/>
    <w:rsid w:val="00F42EDC"/>
    <w:rsid w:val="00F537E9"/>
    <w:rsid w:val="00F6187F"/>
    <w:rsid w:val="00F74315"/>
    <w:rsid w:val="00F77FA0"/>
    <w:rsid w:val="00F95727"/>
    <w:rsid w:val="00F97E51"/>
    <w:rsid w:val="00FB2288"/>
    <w:rsid w:val="00FC4AC6"/>
    <w:rsid w:val="00FD0168"/>
    <w:rsid w:val="00FD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73219"/>
  <w15:chartTrackingRefBased/>
  <w15:docId w15:val="{BE497E4E-C70C-4E80-9051-BD23C4A6D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0299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302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30299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9711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30299"/>
    <w:rPr>
      <w:rFonts w:ascii="Calibri Light" w:eastAsia="Times New Roman" w:hAnsi="Calibri Light" w:cs="Times New Roman"/>
      <w:color w:val="2E74B5"/>
      <w:sz w:val="26"/>
      <w:szCs w:val="26"/>
      <w:lang w:val="x-none" w:eastAsia="x-none"/>
    </w:rPr>
  </w:style>
  <w:style w:type="character" w:styleId="Hipercze">
    <w:name w:val="Hyperlink"/>
    <w:uiPriority w:val="99"/>
    <w:unhideWhenUsed/>
    <w:rsid w:val="00E30299"/>
    <w:rPr>
      <w:color w:val="0563C1"/>
      <w:u w:val="single"/>
    </w:rPr>
  </w:style>
  <w:style w:type="paragraph" w:customStyle="1" w:styleId="Default">
    <w:name w:val="Default"/>
    <w:rsid w:val="00E3029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E302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E3029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27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8CF"/>
    <w:rPr>
      <w:rFonts w:ascii="Segoe UI" w:eastAsia="Calibr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680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680F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680F"/>
    <w:rPr>
      <w:vertAlign w:val="superscript"/>
    </w:rPr>
  </w:style>
  <w:style w:type="paragraph" w:styleId="Tekstpodstawowy">
    <w:name w:val="Body Text"/>
    <w:basedOn w:val="Normalny"/>
    <w:link w:val="TekstpodstawowyZnak"/>
    <w:rsid w:val="00974821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7482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7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7F5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nhideWhenUsed/>
    <w:rsid w:val="009A7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7F50"/>
    <w:rPr>
      <w:rFonts w:ascii="Calibri" w:eastAsia="Calibri" w:hAnsi="Calibri" w:cs="Times New Roman"/>
    </w:rPr>
  </w:style>
  <w:style w:type="paragraph" w:customStyle="1" w:styleId="Nagwek10">
    <w:name w:val="Nagłówek1"/>
    <w:basedOn w:val="Normalny"/>
    <w:next w:val="Tekstpodstawowy"/>
    <w:rsid w:val="009A7F50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kern w:val="1"/>
      <w:sz w:val="28"/>
      <w:szCs w:val="24"/>
      <w:lang w:eastAsia="zh-CN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F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F5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Normalny"/>
    <w:next w:val="Normalny"/>
    <w:link w:val="TematkomentarzaZnak"/>
    <w:rsid w:val="009A7F50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kern w:val="1"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9A7F50"/>
    <w:rPr>
      <w:rFonts w:ascii="Times New Roman" w:eastAsia="Times New Roman" w:hAnsi="Times New Roman" w:cs="Verdana"/>
      <w:b/>
      <w:bCs/>
      <w:kern w:val="1"/>
      <w:sz w:val="20"/>
      <w:szCs w:val="20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7F50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97111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9711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97111"/>
    <w:rPr>
      <w:rFonts w:ascii="Calibri" w:eastAsia="Calibri" w:hAnsi="Calibri" w:cs="Times New Roman"/>
    </w:rPr>
  </w:style>
  <w:style w:type="character" w:customStyle="1" w:styleId="tekstdokbold">
    <w:name w:val="tekst dok. bold"/>
    <w:rsid w:val="00E97111"/>
    <w:rPr>
      <w:b/>
    </w:rPr>
  </w:style>
  <w:style w:type="character" w:customStyle="1" w:styleId="Odwoaniedokomentarza4">
    <w:name w:val="Odwołanie do komentarza4"/>
    <w:rsid w:val="00E97111"/>
    <w:rPr>
      <w:sz w:val="16"/>
      <w:szCs w:val="16"/>
    </w:rPr>
  </w:style>
  <w:style w:type="paragraph" w:styleId="NormalnyWeb">
    <w:name w:val="Normal (Web)"/>
    <w:basedOn w:val="Normalny"/>
    <w:rsid w:val="00E97111"/>
    <w:pPr>
      <w:suppressAutoHyphens/>
      <w:spacing w:before="100" w:after="100" w:line="240" w:lineRule="auto"/>
      <w:jc w:val="both"/>
    </w:pPr>
    <w:rPr>
      <w:rFonts w:ascii="Times New Roman" w:eastAsia="Times New Roman" w:hAnsi="Times New Roman" w:cs="Verdana"/>
      <w:kern w:val="1"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E97111"/>
    <w:pPr>
      <w:suppressAutoHyphens/>
      <w:spacing w:after="0" w:line="240" w:lineRule="auto"/>
    </w:pPr>
    <w:rPr>
      <w:rFonts w:ascii="Courier New" w:eastAsia="Times New Roman" w:hAnsi="Courier New" w:cs="TimesNewRoman"/>
      <w:kern w:val="1"/>
      <w:sz w:val="20"/>
      <w:szCs w:val="20"/>
      <w:lang w:eastAsia="zh-CN"/>
    </w:rPr>
  </w:style>
  <w:style w:type="paragraph" w:customStyle="1" w:styleId="tekstdokumentu">
    <w:name w:val="tekst dokumentu"/>
    <w:basedOn w:val="Normalny"/>
    <w:rsid w:val="00E97111"/>
    <w:pPr>
      <w:suppressAutoHyphens/>
      <w:spacing w:before="120" w:after="120" w:line="240" w:lineRule="auto"/>
      <w:ind w:right="-185"/>
    </w:pPr>
    <w:rPr>
      <w:rFonts w:ascii="Verdana" w:eastAsia="Times New Roman" w:hAnsi="Verdana" w:cs="Courier New"/>
      <w:b/>
      <w:kern w:val="1"/>
      <w:sz w:val="20"/>
      <w:szCs w:val="24"/>
      <w:lang w:eastAsia="zh-CN"/>
    </w:rPr>
  </w:style>
  <w:style w:type="paragraph" w:customStyle="1" w:styleId="WW-Tekstpodstawowy2">
    <w:name w:val="WW-Tekst podstawowy 2"/>
    <w:basedOn w:val="Normalny"/>
    <w:rsid w:val="00E97111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Verdana"/>
      <w:kern w:val="1"/>
      <w:szCs w:val="24"/>
      <w:lang w:eastAsia="zh-CN"/>
    </w:rPr>
  </w:style>
  <w:style w:type="paragraph" w:customStyle="1" w:styleId="Zwykytekst3">
    <w:name w:val="Zwykły tekst3"/>
    <w:basedOn w:val="Normalny"/>
    <w:rsid w:val="00E97111"/>
    <w:pPr>
      <w:spacing w:after="0" w:line="240" w:lineRule="auto"/>
    </w:pPr>
    <w:rPr>
      <w:rFonts w:ascii="Courier New" w:eastAsia="Times New Roman" w:hAnsi="Courier New"/>
      <w:kern w:val="1"/>
      <w:sz w:val="20"/>
      <w:szCs w:val="20"/>
      <w:lang w:eastAsia="zh-CN"/>
    </w:rPr>
  </w:style>
  <w:style w:type="paragraph" w:customStyle="1" w:styleId="tekstwstpny">
    <w:name w:val="tekst wstępny"/>
    <w:basedOn w:val="Normalny"/>
    <w:rsid w:val="00E97111"/>
    <w:pPr>
      <w:suppressAutoHyphens/>
      <w:spacing w:before="60" w:after="60" w:line="240" w:lineRule="auto"/>
    </w:pPr>
    <w:rPr>
      <w:rFonts w:ascii="Times New Roman" w:eastAsia="Times New Roman" w:hAnsi="Times New Roman" w:cs="Verdana"/>
      <w:kern w:val="1"/>
      <w:sz w:val="20"/>
      <w:szCs w:val="24"/>
      <w:lang w:eastAsia="zh-CN"/>
    </w:rPr>
  </w:style>
  <w:style w:type="paragraph" w:customStyle="1" w:styleId="Zwykytekst2">
    <w:name w:val="Zwykły tekst2"/>
    <w:basedOn w:val="Normalny"/>
    <w:rsid w:val="00E97111"/>
    <w:pPr>
      <w:spacing w:after="0" w:line="240" w:lineRule="auto"/>
    </w:pPr>
    <w:rPr>
      <w:rFonts w:ascii="Courier New" w:eastAsia="Times New Roman" w:hAnsi="Courier New"/>
      <w:kern w:val="1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E97111"/>
    <w:pPr>
      <w:suppressAutoHyphens/>
      <w:spacing w:after="0" w:line="240" w:lineRule="auto"/>
      <w:ind w:firstLine="420"/>
    </w:pPr>
    <w:rPr>
      <w:rFonts w:ascii="Times New Roman" w:eastAsia="Times New Roman" w:hAnsi="Times New Roman" w:cs="Verdana"/>
      <w:b/>
      <w:bCs/>
      <w:i/>
      <w:iCs/>
      <w:kern w:val="1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1"/>
    <w:rsid w:val="000F02AF"/>
    <w:pPr>
      <w:suppressAutoHyphens/>
      <w:spacing w:after="0" w:line="240" w:lineRule="auto"/>
    </w:pPr>
    <w:rPr>
      <w:rFonts w:ascii="Times New Roman" w:eastAsia="Times New Roman" w:hAnsi="Times New Roman" w:cs="Verdana"/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rsid w:val="000F02AF"/>
    <w:rPr>
      <w:rFonts w:ascii="Calibri" w:eastAsia="Calibri" w:hAnsi="Calibri" w:cs="Times New Roman"/>
      <w:sz w:val="20"/>
      <w:szCs w:val="20"/>
    </w:rPr>
  </w:style>
  <w:style w:type="character" w:customStyle="1" w:styleId="TekstprzypisudolnegoZnak1">
    <w:name w:val="Tekst przypisu dolnego Znak1"/>
    <w:link w:val="Tekstprzypisudolnego"/>
    <w:rsid w:val="000F02AF"/>
    <w:rPr>
      <w:rFonts w:ascii="Times New Roman" w:eastAsia="Times New Roman" w:hAnsi="Times New Roman" w:cs="Verdana"/>
      <w:kern w:val="1"/>
      <w:sz w:val="20"/>
      <w:szCs w:val="20"/>
      <w:lang w:eastAsia="zh-CN"/>
    </w:rPr>
  </w:style>
  <w:style w:type="character" w:styleId="Odwoanieprzypisudolnego">
    <w:name w:val="footnote reference"/>
    <w:uiPriority w:val="99"/>
    <w:semiHidden/>
    <w:unhideWhenUsed/>
    <w:rsid w:val="000F02A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265B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265BF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7FA0"/>
    <w:rPr>
      <w:sz w:val="16"/>
      <w:szCs w:val="16"/>
    </w:rPr>
  </w:style>
  <w:style w:type="paragraph" w:customStyle="1" w:styleId="Tekstpodstawowy21">
    <w:name w:val="Tekst podstawowy 21"/>
    <w:basedOn w:val="Normalny"/>
    <w:rsid w:val="000C7EE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0C7EE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paragraph" w:styleId="Poprawka">
    <w:name w:val="Revision"/>
    <w:hidden/>
    <w:uiPriority w:val="99"/>
    <w:semiHidden/>
    <w:rsid w:val="0041795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B657A-7747-4F09-85CD-E08938891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672</TotalTime>
  <Pages>20</Pages>
  <Words>6710</Words>
  <Characters>40263</Characters>
  <Application>Microsoft Office Word</Application>
  <DocSecurity>0</DocSecurity>
  <Lines>335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ZOZ Łapy</dc:creator>
  <cp:keywords/>
  <dc:description/>
  <cp:lastModifiedBy>Beata Golec</cp:lastModifiedBy>
  <cp:revision>53</cp:revision>
  <cp:lastPrinted>2026-08-12T11:13:00Z</cp:lastPrinted>
  <dcterms:created xsi:type="dcterms:W3CDTF">2021-08-05T08:20:00Z</dcterms:created>
  <dcterms:modified xsi:type="dcterms:W3CDTF">2026-08-12T11:18:00Z</dcterms:modified>
</cp:coreProperties>
</file>