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14D49" w14:textId="77777777" w:rsidR="00A666F0" w:rsidRDefault="00A666F0" w:rsidP="00E36944">
      <w:pPr>
        <w:shd w:val="clear" w:color="auto" w:fill="FFFFFF"/>
        <w:jc w:val="both"/>
        <w:rPr>
          <w:rFonts w:ascii="Calibri" w:eastAsia="Times New Roman" w:hAnsi="Calibri" w:cs="Calibri"/>
          <w:b/>
          <w:color w:val="auto"/>
          <w:sz w:val="22"/>
          <w:lang w:val="pl-PL"/>
        </w:rPr>
      </w:pPr>
    </w:p>
    <w:p w14:paraId="04BEB966" w14:textId="77777777" w:rsidR="00E36944" w:rsidRPr="00BC3C63" w:rsidRDefault="00E36944" w:rsidP="00E36944">
      <w:pPr>
        <w:shd w:val="clear" w:color="auto" w:fill="FFFFFF"/>
        <w:jc w:val="both"/>
        <w:rPr>
          <w:rFonts w:ascii="Calibri" w:eastAsia="Times New Roman" w:hAnsi="Calibri" w:cs="Calibri"/>
          <w:color w:val="auto"/>
          <w:spacing w:val="6"/>
          <w:sz w:val="22"/>
          <w:szCs w:val="22"/>
          <w:lang w:val="pl-PL"/>
        </w:rPr>
      </w:pPr>
      <w:r w:rsidRPr="00BC3C63">
        <w:rPr>
          <w:rFonts w:ascii="Calibri" w:eastAsia="Times New Roman" w:hAnsi="Calibri" w:cs="Calibri"/>
          <w:b/>
          <w:color w:val="auto"/>
          <w:sz w:val="22"/>
          <w:lang w:val="pl-PL"/>
        </w:rPr>
        <w:t xml:space="preserve">Załącznik nr </w:t>
      </w:r>
      <w:r w:rsidR="00540634">
        <w:rPr>
          <w:rFonts w:ascii="Calibri" w:eastAsia="Times New Roman" w:hAnsi="Calibri" w:cs="Calibri"/>
          <w:b/>
          <w:color w:val="auto"/>
          <w:sz w:val="22"/>
          <w:lang w:val="pl-PL"/>
        </w:rPr>
        <w:t>7</w:t>
      </w:r>
      <w:r w:rsidR="00C63396">
        <w:rPr>
          <w:rFonts w:ascii="Calibri" w:eastAsia="Times New Roman" w:hAnsi="Calibri" w:cs="Calibri"/>
          <w:b/>
          <w:color w:val="auto"/>
          <w:sz w:val="22"/>
          <w:lang w:val="pl-PL"/>
        </w:rPr>
        <w:t xml:space="preserve"> </w:t>
      </w:r>
      <w:r w:rsidR="0073544E" w:rsidRPr="00BC3C63">
        <w:rPr>
          <w:rFonts w:ascii="Calibri" w:eastAsia="Times New Roman" w:hAnsi="Calibri" w:cs="Calibri"/>
          <w:b/>
          <w:color w:val="auto"/>
          <w:sz w:val="22"/>
          <w:lang w:val="pl-PL"/>
        </w:rPr>
        <w:t>do SWZ</w:t>
      </w:r>
      <w:r w:rsidR="0073544E" w:rsidRPr="00BC3C63">
        <w:rPr>
          <w:rFonts w:ascii="Calibri" w:eastAsia="Times New Roman" w:hAnsi="Calibri" w:cs="Calibri"/>
          <w:color w:val="auto"/>
          <w:sz w:val="22"/>
          <w:lang w:val="pl-PL"/>
        </w:rPr>
        <w:t xml:space="preserve"> </w:t>
      </w:r>
      <w:r w:rsidRPr="00BC3C63">
        <w:rPr>
          <w:rFonts w:ascii="Calibri" w:eastAsia="Times New Roman" w:hAnsi="Calibri" w:cs="Calibri"/>
          <w:color w:val="auto"/>
          <w:sz w:val="22"/>
          <w:lang w:val="pl-PL"/>
        </w:rPr>
        <w:t xml:space="preserve">– </w:t>
      </w:r>
      <w:r w:rsidRPr="00BC3C63">
        <w:rPr>
          <w:rFonts w:ascii="Calibri" w:eastAsia="Times New Roman" w:hAnsi="Calibri" w:cs="Calibri"/>
          <w:color w:val="auto"/>
          <w:spacing w:val="6"/>
          <w:sz w:val="22"/>
          <w:szCs w:val="22"/>
          <w:lang w:val="pl-PL"/>
        </w:rPr>
        <w:t>Wykaz osób</w:t>
      </w:r>
      <w:r w:rsidR="00970E7E">
        <w:rPr>
          <w:rFonts w:ascii="Calibri" w:eastAsia="Times New Roman" w:hAnsi="Calibri" w:cs="Calibri"/>
          <w:color w:val="auto"/>
          <w:spacing w:val="6"/>
          <w:sz w:val="22"/>
          <w:szCs w:val="22"/>
          <w:lang w:val="pl-PL"/>
        </w:rPr>
        <w:t>, skierowanych przez wykonawcę do realizacji zamówienia publicznego</w:t>
      </w:r>
    </w:p>
    <w:p w14:paraId="23DB234C" w14:textId="77777777" w:rsidR="00E36944" w:rsidRPr="00BC3C63" w:rsidRDefault="00E36944" w:rsidP="00E36944">
      <w:pPr>
        <w:shd w:val="clear" w:color="auto" w:fill="FFFFFF"/>
        <w:rPr>
          <w:rFonts w:ascii="Calibri" w:eastAsia="Times New Roman" w:hAnsi="Calibri" w:cs="Calibri"/>
          <w:color w:val="auto"/>
          <w:sz w:val="22"/>
          <w:szCs w:val="22"/>
          <w:lang w:val="pl-PL"/>
        </w:rPr>
      </w:pPr>
    </w:p>
    <w:p w14:paraId="28E5D8A7" w14:textId="77777777" w:rsidR="00E36944" w:rsidRPr="00BC3C63" w:rsidRDefault="00E36944" w:rsidP="001C7D85">
      <w:pPr>
        <w:shd w:val="clear" w:color="auto" w:fill="FFFFFF"/>
        <w:tabs>
          <w:tab w:val="left" w:pos="-196"/>
        </w:tabs>
        <w:ind w:left="5670"/>
        <w:jc w:val="both"/>
        <w:rPr>
          <w:rFonts w:ascii="Calibri" w:eastAsia="Times New Roman" w:hAnsi="Calibri" w:cs="Calibri"/>
          <w:b/>
          <w:color w:val="auto"/>
          <w:sz w:val="22"/>
          <w:lang w:val="pl-PL"/>
        </w:rPr>
      </w:pPr>
      <w:bookmarkStart w:id="0" w:name="_Hlk89015806"/>
      <w:r w:rsidRPr="00BC3C63">
        <w:rPr>
          <w:rFonts w:ascii="Calibri" w:eastAsia="Times New Roman" w:hAnsi="Calibri" w:cs="Calibri"/>
          <w:b/>
          <w:color w:val="auto"/>
          <w:sz w:val="22"/>
          <w:lang w:val="pl-PL"/>
        </w:rPr>
        <w:t>ZAMAWIAJĄCY:</w:t>
      </w:r>
    </w:p>
    <w:p w14:paraId="14B5416F" w14:textId="77777777" w:rsidR="00E36944" w:rsidRPr="00BC3C63" w:rsidRDefault="00207942" w:rsidP="001C7D85">
      <w:pPr>
        <w:shd w:val="clear" w:color="auto" w:fill="FFFFFF"/>
        <w:ind w:left="5670"/>
        <w:rPr>
          <w:rFonts w:ascii="Calibri" w:eastAsia="Times New Roman" w:hAnsi="Calibri" w:cs="Calibri"/>
          <w:color w:val="auto"/>
          <w:sz w:val="22"/>
          <w:lang w:val="pl-PL"/>
        </w:rPr>
      </w:pPr>
      <w:r w:rsidRPr="00BC3C63">
        <w:rPr>
          <w:rFonts w:ascii="Calibri" w:eastAsia="Times New Roman" w:hAnsi="Calibri" w:cs="Calibri"/>
          <w:color w:val="auto"/>
          <w:sz w:val="22"/>
          <w:lang w:val="pl-PL"/>
        </w:rPr>
        <w:t>Gmina Andrespol</w:t>
      </w:r>
    </w:p>
    <w:p w14:paraId="089BECBC" w14:textId="77777777" w:rsidR="00E36944" w:rsidRPr="00BC3C63" w:rsidRDefault="00E36944" w:rsidP="001C7D85">
      <w:pPr>
        <w:shd w:val="clear" w:color="auto" w:fill="FFFFFF"/>
        <w:ind w:left="5670"/>
        <w:rPr>
          <w:rFonts w:ascii="Calibri" w:eastAsia="Times New Roman" w:hAnsi="Calibri" w:cs="Calibri"/>
          <w:color w:val="auto"/>
          <w:sz w:val="22"/>
          <w:lang w:val="pl-PL"/>
        </w:rPr>
      </w:pPr>
      <w:r w:rsidRPr="00BC3C63">
        <w:rPr>
          <w:rFonts w:ascii="Calibri" w:eastAsia="Times New Roman" w:hAnsi="Calibri" w:cs="Calibri"/>
          <w:color w:val="auto"/>
          <w:sz w:val="22"/>
          <w:lang w:val="pl-PL"/>
        </w:rPr>
        <w:t>z siedzibą w Andrespolu</w:t>
      </w:r>
    </w:p>
    <w:p w14:paraId="60D59E9E" w14:textId="77777777" w:rsidR="00E36944" w:rsidRPr="00BC3C63" w:rsidRDefault="00E36944" w:rsidP="001C7D85">
      <w:pPr>
        <w:shd w:val="clear" w:color="auto" w:fill="FFFFFF"/>
        <w:ind w:left="5670"/>
        <w:jc w:val="both"/>
        <w:rPr>
          <w:rFonts w:ascii="Calibri" w:eastAsia="Times New Roman" w:hAnsi="Calibri" w:cs="Calibri"/>
          <w:color w:val="auto"/>
          <w:sz w:val="22"/>
          <w:lang w:val="pl-PL"/>
        </w:rPr>
      </w:pPr>
      <w:r w:rsidRPr="00BC3C63">
        <w:rPr>
          <w:rFonts w:ascii="Calibri" w:eastAsia="Times New Roman" w:hAnsi="Calibri" w:cs="Calibri"/>
          <w:color w:val="auto"/>
          <w:sz w:val="22"/>
          <w:lang w:val="pl-PL"/>
        </w:rPr>
        <w:t>ul. Rokicińska 126</w:t>
      </w:r>
    </w:p>
    <w:p w14:paraId="7E3307AF" w14:textId="77777777" w:rsidR="00E36944" w:rsidRPr="00BC3C63" w:rsidRDefault="00E36944" w:rsidP="001C7D85">
      <w:pPr>
        <w:shd w:val="clear" w:color="auto" w:fill="FFFFFF"/>
        <w:ind w:left="5670"/>
        <w:rPr>
          <w:rFonts w:ascii="Calibri" w:eastAsia="Times New Roman" w:hAnsi="Calibri" w:cs="Calibri"/>
          <w:color w:val="auto"/>
          <w:sz w:val="22"/>
          <w:lang w:val="pl-PL"/>
        </w:rPr>
      </w:pPr>
      <w:r w:rsidRPr="00BC3C63">
        <w:rPr>
          <w:rFonts w:ascii="Calibri" w:eastAsia="Times New Roman" w:hAnsi="Calibri" w:cs="Calibri"/>
          <w:color w:val="auto"/>
          <w:sz w:val="22"/>
          <w:lang w:val="pl-PL"/>
        </w:rPr>
        <w:t>95-020 Andrespol</w:t>
      </w:r>
    </w:p>
    <w:p w14:paraId="06BAC12F" w14:textId="77777777" w:rsidR="00E36944" w:rsidRPr="00BC3C63" w:rsidRDefault="00E36944" w:rsidP="00E36944">
      <w:pPr>
        <w:shd w:val="clear" w:color="auto" w:fill="FFFFFF"/>
        <w:ind w:firstLine="540"/>
        <w:rPr>
          <w:rFonts w:ascii="Calibri" w:eastAsia="Times New Roman" w:hAnsi="Calibri" w:cs="Calibri"/>
          <w:color w:val="auto"/>
          <w:sz w:val="22"/>
          <w:szCs w:val="22"/>
          <w:lang w:val="pl-PL"/>
        </w:rPr>
      </w:pPr>
    </w:p>
    <w:p w14:paraId="4591DE3F" w14:textId="77777777" w:rsidR="00E36944" w:rsidRPr="0012584B" w:rsidRDefault="001C7D85" w:rsidP="0012584B">
      <w:pPr>
        <w:shd w:val="clear" w:color="auto" w:fill="FFFFFF"/>
        <w:tabs>
          <w:tab w:val="left" w:pos="-196"/>
        </w:tabs>
        <w:ind w:left="540" w:hanging="540"/>
        <w:jc w:val="both"/>
        <w:rPr>
          <w:rFonts w:ascii="Calibri" w:eastAsia="Times New Roman" w:hAnsi="Calibri" w:cs="Calibri"/>
          <w:b/>
          <w:color w:val="auto"/>
          <w:sz w:val="22"/>
          <w:lang w:val="pl-PL"/>
        </w:rPr>
      </w:pPr>
      <w:r>
        <w:rPr>
          <w:rFonts w:ascii="Calibri" w:eastAsia="Times New Roman" w:hAnsi="Calibri" w:cs="Calibri"/>
          <w:b/>
          <w:color w:val="auto"/>
          <w:sz w:val="22"/>
          <w:lang w:val="pl-PL"/>
        </w:rPr>
        <w:t>Działając w imieniu Wykonawcy(ów)</w:t>
      </w:r>
    </w:p>
    <w:tbl>
      <w:tblPr>
        <w:tblW w:w="9972" w:type="dxa"/>
        <w:tblInd w:w="-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0"/>
        <w:gridCol w:w="4602"/>
      </w:tblGrid>
      <w:tr w:rsidR="00E36944" w:rsidRPr="00BC3C63" w14:paraId="7A7C9117" w14:textId="77777777" w:rsidTr="00482CD6">
        <w:trPr>
          <w:trHeight w:val="651"/>
        </w:trPr>
        <w:tc>
          <w:tcPr>
            <w:tcW w:w="5370" w:type="dxa"/>
          </w:tcPr>
          <w:p w14:paraId="0807FD3E" w14:textId="77777777" w:rsidR="00E36944" w:rsidRPr="00BC3C63" w:rsidRDefault="00E36944" w:rsidP="00970E7E">
            <w:pPr>
              <w:shd w:val="clear" w:color="auto" w:fill="FFFFFF"/>
              <w:snapToGrid w:val="0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  <w:r w:rsidRPr="00BC3C63"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  <w:t xml:space="preserve">Nazwa Wykonawcy </w:t>
            </w:r>
            <w:r w:rsidR="00970E7E"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  <w:t>(Wykonawców)</w:t>
            </w:r>
          </w:p>
        </w:tc>
        <w:tc>
          <w:tcPr>
            <w:tcW w:w="4602" w:type="dxa"/>
          </w:tcPr>
          <w:p w14:paraId="358AEBA5" w14:textId="77777777" w:rsidR="00E36944" w:rsidRPr="00BC3C63" w:rsidRDefault="00E36944" w:rsidP="007C47D4">
            <w:pPr>
              <w:shd w:val="clear" w:color="auto" w:fill="FFFFFF"/>
              <w:snapToGrid w:val="0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  <w:r w:rsidRPr="00BC3C63"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  <w:t>Adres Wykonawcy</w:t>
            </w:r>
          </w:p>
          <w:p w14:paraId="2D7EF4A8" w14:textId="77777777" w:rsidR="00E36944" w:rsidRPr="00BC3C63" w:rsidRDefault="00970E7E" w:rsidP="007C47D4">
            <w:pPr>
              <w:shd w:val="clear" w:color="auto" w:fill="FFFFFF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  <w:r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  <w:t>(Wykonawców)</w:t>
            </w:r>
          </w:p>
        </w:tc>
      </w:tr>
      <w:tr w:rsidR="00E36944" w:rsidRPr="00BC3C63" w14:paraId="7B61C3F1" w14:textId="77777777" w:rsidTr="00482CD6">
        <w:trPr>
          <w:trHeight w:val="656"/>
        </w:trPr>
        <w:tc>
          <w:tcPr>
            <w:tcW w:w="5370" w:type="dxa"/>
          </w:tcPr>
          <w:p w14:paraId="17D72B2D" w14:textId="77777777" w:rsidR="00E36944" w:rsidRPr="00BC3C63" w:rsidRDefault="00E36944" w:rsidP="007C47D4">
            <w:pPr>
              <w:shd w:val="clear" w:color="auto" w:fill="FFFFFF"/>
              <w:snapToGrid w:val="0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4602" w:type="dxa"/>
          </w:tcPr>
          <w:p w14:paraId="34A00EBA" w14:textId="77777777" w:rsidR="00E36944" w:rsidRPr="00BC3C63" w:rsidRDefault="00E36944" w:rsidP="007C47D4">
            <w:pPr>
              <w:shd w:val="clear" w:color="auto" w:fill="FFFFFF"/>
              <w:snapToGrid w:val="0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</w:tc>
      </w:tr>
    </w:tbl>
    <w:p w14:paraId="70A6F49A" w14:textId="77777777" w:rsidR="008F17CB" w:rsidRDefault="008F17CB" w:rsidP="00412254">
      <w:pPr>
        <w:shd w:val="clear" w:color="auto" w:fill="FFFFFF"/>
        <w:tabs>
          <w:tab w:val="left" w:pos="360"/>
        </w:tabs>
        <w:autoSpaceDE w:val="0"/>
        <w:snapToGrid w:val="0"/>
        <w:rPr>
          <w:rFonts w:ascii="Calibri" w:eastAsia="Times New Roman" w:hAnsi="Calibri" w:cs="Calibri"/>
          <w:b/>
          <w:bCs/>
          <w:color w:val="auto"/>
          <w:spacing w:val="-2"/>
          <w:lang w:val="pl-PL" w:eastAsia="ar-SA" w:bidi="ar-SA"/>
        </w:rPr>
      </w:pPr>
    </w:p>
    <w:bookmarkEnd w:id="0"/>
    <w:p w14:paraId="6485D594" w14:textId="7F02B053" w:rsidR="005B2341" w:rsidRDefault="00970E7E" w:rsidP="005B2341">
      <w:pPr>
        <w:snapToGrid w:val="0"/>
        <w:jc w:val="both"/>
        <w:rPr>
          <w:rFonts w:ascii="Calibri" w:hAnsi="Calibri"/>
          <w:b/>
          <w:lang w:val="pl-PL"/>
        </w:rPr>
      </w:pPr>
      <w:r w:rsidRPr="00BD133B">
        <w:rPr>
          <w:rFonts w:ascii="Calibri" w:eastAsia="Times New Roman" w:hAnsi="Calibri" w:cs="Arial"/>
          <w:color w:val="auto"/>
          <w:lang w:val="pl-PL" w:eastAsia="ar-SA" w:bidi="ar-SA"/>
        </w:rPr>
        <w:t>Oświadczam</w:t>
      </w:r>
      <w:r w:rsidR="001C7D85" w:rsidRPr="00BD133B">
        <w:rPr>
          <w:rFonts w:ascii="Calibri" w:eastAsia="Times New Roman" w:hAnsi="Calibri" w:cs="Arial"/>
          <w:color w:val="auto"/>
          <w:lang w:val="pl-PL" w:eastAsia="ar-SA" w:bidi="ar-SA"/>
        </w:rPr>
        <w:t>(y)</w:t>
      </w:r>
      <w:r w:rsidRPr="00BD133B">
        <w:rPr>
          <w:rFonts w:ascii="Calibri" w:eastAsia="Times New Roman" w:hAnsi="Calibri" w:cs="Arial"/>
          <w:color w:val="auto"/>
          <w:lang w:val="pl-PL" w:eastAsia="ar-SA" w:bidi="ar-SA"/>
        </w:rPr>
        <w:t xml:space="preserve">, że </w:t>
      </w:r>
      <w:r w:rsidR="001C7D85" w:rsidRPr="00BD133B">
        <w:rPr>
          <w:rFonts w:ascii="Calibri" w:eastAsia="Times New Roman" w:hAnsi="Calibri" w:cs="Arial"/>
          <w:color w:val="auto"/>
          <w:lang w:val="pl-PL" w:eastAsia="ar-SA" w:bidi="ar-SA"/>
        </w:rPr>
        <w:t xml:space="preserve">na potrzeby </w:t>
      </w:r>
      <w:r w:rsidRPr="00BD133B">
        <w:rPr>
          <w:rFonts w:ascii="Calibri" w:eastAsia="Times New Roman" w:hAnsi="Calibri" w:cs="Arial"/>
          <w:color w:val="auto"/>
          <w:lang w:val="pl-PL" w:eastAsia="ar-SA" w:bidi="ar-SA"/>
        </w:rPr>
        <w:t xml:space="preserve">realizacji zamówienia publicznego </w:t>
      </w:r>
      <w:r w:rsidRPr="004B65AE">
        <w:rPr>
          <w:rFonts w:ascii="Calibri" w:eastAsia="Times New Roman" w:hAnsi="Calibri" w:cs="Arial"/>
          <w:color w:val="auto"/>
          <w:lang w:val="pl-PL" w:eastAsia="ar-SA" w:bidi="ar-SA"/>
        </w:rPr>
        <w:t>pn</w:t>
      </w:r>
      <w:r w:rsidR="002A3CA9" w:rsidRPr="004B65AE">
        <w:rPr>
          <w:rFonts w:ascii="Calibri" w:eastAsia="Times New Roman" w:hAnsi="Calibri" w:cs="Arial"/>
          <w:color w:val="auto"/>
          <w:lang w:val="pl-PL" w:eastAsia="ar-SA" w:bidi="ar-SA"/>
        </w:rPr>
        <w:t>.:</w:t>
      </w:r>
      <w:r w:rsidR="002A3CA9" w:rsidRPr="004B65AE">
        <w:rPr>
          <w:rFonts w:ascii="Calibri" w:hAnsi="Calibri"/>
          <w:lang w:val="pl-PL"/>
        </w:rPr>
        <w:t xml:space="preserve"> </w:t>
      </w:r>
      <w:r w:rsidR="00370394" w:rsidRPr="00370394">
        <w:rPr>
          <w:rFonts w:ascii="Calibri" w:hAnsi="Calibri"/>
          <w:b/>
          <w:lang w:val="pl-PL"/>
        </w:rPr>
        <w:t>Wykonywanie usługi dowożenia i odwożenia uczniów z terenu Gminy Andrespol do placówek oświatowych w roku szkolnym 2026/2027</w:t>
      </w:r>
    </w:p>
    <w:p w14:paraId="3F940E57" w14:textId="77777777" w:rsidR="00370394" w:rsidRDefault="00370394" w:rsidP="005B2341">
      <w:pPr>
        <w:snapToGrid w:val="0"/>
        <w:jc w:val="both"/>
        <w:rPr>
          <w:rFonts w:ascii="Calibri" w:hAnsi="Calibri"/>
          <w:b/>
          <w:lang w:val="pl-PL"/>
        </w:rPr>
      </w:pPr>
    </w:p>
    <w:p w14:paraId="355AF4C3" w14:textId="4DD44C74" w:rsidR="005B2341" w:rsidRPr="005B2341" w:rsidRDefault="005B2341" w:rsidP="005B2341">
      <w:pPr>
        <w:snapToGrid w:val="0"/>
        <w:ind w:left="567" w:hanging="567"/>
        <w:jc w:val="both"/>
        <w:rPr>
          <w:rFonts w:ascii="Calibri" w:hAnsi="Calibri"/>
          <w:b/>
          <w:lang w:val="pl-PL"/>
        </w:rPr>
      </w:pPr>
      <w:r w:rsidRPr="005B2341">
        <w:rPr>
          <w:rFonts w:ascii="Calibri" w:hAnsi="Calibri"/>
          <w:b/>
          <w:lang w:val="pl-PL"/>
        </w:rPr>
        <w:t>Część nr 1 – Dowożenie uczniów z terenu Gminy Andrespol do placówek oświatowych na terenie Miasta Łodzi*</w:t>
      </w:r>
    </w:p>
    <w:p w14:paraId="55D73372" w14:textId="77777777" w:rsidR="005B2341" w:rsidRDefault="005B2341" w:rsidP="005B2341">
      <w:pPr>
        <w:snapToGrid w:val="0"/>
        <w:ind w:left="567" w:hanging="567"/>
        <w:jc w:val="both"/>
        <w:rPr>
          <w:rFonts w:ascii="Calibri" w:hAnsi="Calibri"/>
          <w:b/>
          <w:lang w:val="pl-PL"/>
        </w:rPr>
      </w:pPr>
    </w:p>
    <w:p w14:paraId="3C4793AE" w14:textId="5EA2107F" w:rsidR="005B2341" w:rsidRDefault="005B2341" w:rsidP="005B2341">
      <w:pPr>
        <w:snapToGrid w:val="0"/>
        <w:ind w:left="567" w:hanging="567"/>
        <w:jc w:val="both"/>
        <w:rPr>
          <w:rFonts w:ascii="Calibri" w:hAnsi="Calibri"/>
          <w:b/>
          <w:lang w:val="pl-PL"/>
        </w:rPr>
      </w:pPr>
      <w:r w:rsidRPr="005B2341">
        <w:rPr>
          <w:rFonts w:ascii="Calibri" w:hAnsi="Calibri"/>
          <w:b/>
          <w:lang w:val="pl-PL"/>
        </w:rPr>
        <w:t>Część nr 2 – Dowożenie uczniów z terenu Gminy Andrespol do placówki oświatowej w Koluszkach</w:t>
      </w:r>
      <w:r w:rsidR="00370394">
        <w:rPr>
          <w:rFonts w:ascii="Calibri" w:hAnsi="Calibri"/>
          <w:b/>
          <w:lang w:val="pl-PL"/>
        </w:rPr>
        <w:t xml:space="preserve"> i Brzezinach</w:t>
      </w:r>
      <w:r w:rsidRPr="005B2341">
        <w:rPr>
          <w:rFonts w:ascii="Calibri" w:hAnsi="Calibri"/>
          <w:b/>
          <w:lang w:val="pl-PL"/>
        </w:rPr>
        <w:t>*</w:t>
      </w:r>
    </w:p>
    <w:p w14:paraId="167C5B05" w14:textId="77777777" w:rsidR="005B2341" w:rsidRDefault="005B2341" w:rsidP="005B2341">
      <w:pPr>
        <w:snapToGrid w:val="0"/>
        <w:jc w:val="both"/>
        <w:rPr>
          <w:rFonts w:ascii="Calibri" w:hAnsi="Calibri"/>
          <w:b/>
          <w:lang w:val="pl-PL"/>
        </w:rPr>
      </w:pPr>
    </w:p>
    <w:p w14:paraId="20205910" w14:textId="20F94943" w:rsidR="00F4581A" w:rsidRPr="00B46A49" w:rsidRDefault="00970E7E" w:rsidP="005B2341">
      <w:pPr>
        <w:snapToGrid w:val="0"/>
        <w:jc w:val="both"/>
        <w:rPr>
          <w:rFonts w:ascii="Calibri" w:hAnsi="Calibri"/>
          <w:b/>
          <w:lang w:val="pl-PL"/>
        </w:rPr>
      </w:pPr>
      <w:r w:rsidRPr="00BD133B">
        <w:rPr>
          <w:rFonts w:ascii="Calibri" w:eastAsia="Times New Roman" w:hAnsi="Calibri" w:cs="Arial"/>
          <w:color w:val="auto"/>
          <w:lang w:val="pl-PL" w:eastAsia="ar-SA" w:bidi="ar-SA"/>
        </w:rPr>
        <w:t>przewiduj</w:t>
      </w:r>
      <w:r w:rsidR="001C7D85" w:rsidRPr="00BD133B">
        <w:rPr>
          <w:rFonts w:ascii="Calibri" w:eastAsia="Times New Roman" w:hAnsi="Calibri" w:cs="Arial"/>
          <w:color w:val="auto"/>
          <w:lang w:val="pl-PL" w:eastAsia="ar-SA" w:bidi="ar-SA"/>
        </w:rPr>
        <w:t>ę(</w:t>
      </w:r>
      <w:r w:rsidRPr="00BD133B">
        <w:rPr>
          <w:rFonts w:ascii="Calibri" w:eastAsia="Times New Roman" w:hAnsi="Calibri" w:cs="Arial"/>
          <w:color w:val="auto"/>
          <w:lang w:val="pl-PL" w:eastAsia="ar-SA" w:bidi="ar-SA"/>
        </w:rPr>
        <w:t>emy</w:t>
      </w:r>
      <w:r w:rsidR="001C7D85" w:rsidRPr="00BD133B">
        <w:rPr>
          <w:rFonts w:ascii="Calibri" w:eastAsia="Times New Roman" w:hAnsi="Calibri" w:cs="Arial"/>
          <w:color w:val="auto"/>
          <w:lang w:val="pl-PL" w:eastAsia="ar-SA" w:bidi="ar-SA"/>
        </w:rPr>
        <w:t>)</w:t>
      </w:r>
      <w:r w:rsidRPr="00BD133B">
        <w:rPr>
          <w:rFonts w:ascii="Calibri" w:eastAsia="Times New Roman" w:hAnsi="Calibri" w:cs="Arial"/>
          <w:color w:val="auto"/>
          <w:lang w:val="pl-PL" w:eastAsia="ar-SA" w:bidi="ar-SA"/>
        </w:rPr>
        <w:t xml:space="preserve"> skierować następując</w:t>
      </w:r>
      <w:r w:rsidR="001C7D85" w:rsidRPr="00BD133B">
        <w:rPr>
          <w:rFonts w:ascii="Calibri" w:eastAsia="Times New Roman" w:hAnsi="Calibri" w:cs="Arial"/>
          <w:color w:val="auto"/>
          <w:lang w:val="pl-PL" w:eastAsia="ar-SA" w:bidi="ar-SA"/>
        </w:rPr>
        <w:t>e osoby</w:t>
      </w:r>
      <w:r w:rsidRPr="00BD133B">
        <w:rPr>
          <w:rFonts w:ascii="Calibri" w:eastAsia="Times New Roman" w:hAnsi="Calibri" w:cs="Arial"/>
          <w:color w:val="auto"/>
          <w:lang w:val="pl-PL" w:eastAsia="ar-SA" w:bidi="ar-SA"/>
        </w:rPr>
        <w:t xml:space="preserve">, </w:t>
      </w:r>
      <w:r w:rsidR="001C7D85" w:rsidRPr="00BD133B">
        <w:rPr>
          <w:rFonts w:ascii="Calibri" w:eastAsia="Times New Roman" w:hAnsi="Calibri" w:cs="Arial"/>
          <w:color w:val="auto"/>
          <w:lang w:val="pl-PL" w:eastAsia="ar-SA" w:bidi="ar-SA"/>
        </w:rPr>
        <w:t>spełniające wymagania określone w Specyfikacji Warunków Zamówienia w zakresie kwalifikacji zawodowych, uprawnień, doświadczenia i wykształcenia niezbędnych do wykonania zamówienia</w:t>
      </w:r>
      <w:r w:rsidRPr="00BD133B">
        <w:rPr>
          <w:rFonts w:ascii="Calibri" w:eastAsia="Times New Roman" w:hAnsi="Calibri" w:cs="Arial"/>
          <w:color w:val="auto"/>
          <w:lang w:val="pl-PL" w:eastAsia="ar-SA" w:bidi="ar-SA"/>
        </w:rPr>
        <w:t>:</w:t>
      </w:r>
    </w:p>
    <w:p w14:paraId="14057975" w14:textId="77777777" w:rsidR="00893848" w:rsidRPr="00BD133B" w:rsidRDefault="00893848" w:rsidP="002E47DF">
      <w:pPr>
        <w:snapToGrid w:val="0"/>
        <w:jc w:val="both"/>
        <w:rPr>
          <w:rFonts w:ascii="Calibri" w:hAnsi="Calibri"/>
          <w:b/>
          <w:lang w:val="pl-PL"/>
        </w:rPr>
      </w:pP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1984"/>
        <w:gridCol w:w="2410"/>
        <w:gridCol w:w="1985"/>
        <w:gridCol w:w="1984"/>
      </w:tblGrid>
      <w:tr w:rsidR="00A75616" w:rsidRPr="00370394" w14:paraId="61A59A50" w14:textId="77777777" w:rsidTr="00901047">
        <w:tc>
          <w:tcPr>
            <w:tcW w:w="1844" w:type="dxa"/>
          </w:tcPr>
          <w:p w14:paraId="31112B49" w14:textId="77777777" w:rsidR="00A75616" w:rsidRPr="00074ECA" w:rsidRDefault="00A75616" w:rsidP="00074ECA">
            <w:pPr>
              <w:shd w:val="clear" w:color="auto" w:fill="FFFFFF"/>
              <w:snapToGrid w:val="0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  <w:r w:rsidRPr="00074ECA"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  <w:t>Imię i Nazwisko</w:t>
            </w:r>
          </w:p>
        </w:tc>
        <w:tc>
          <w:tcPr>
            <w:tcW w:w="1984" w:type="dxa"/>
          </w:tcPr>
          <w:p w14:paraId="7AB668AE" w14:textId="77777777" w:rsidR="00A75616" w:rsidRPr="00074ECA" w:rsidRDefault="00A75616" w:rsidP="00074ECA">
            <w:pPr>
              <w:shd w:val="clear" w:color="auto" w:fill="FFFFFF"/>
              <w:snapToGrid w:val="0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  <w:r w:rsidRPr="00074ECA"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  <w:t xml:space="preserve">Opis kwalifikacji zawodowych </w:t>
            </w:r>
          </w:p>
          <w:p w14:paraId="42DAE142" w14:textId="77777777" w:rsidR="00A75616" w:rsidRPr="0012584B" w:rsidRDefault="00A75616" w:rsidP="0012584B">
            <w:pPr>
              <w:shd w:val="clear" w:color="auto" w:fill="FFFFFF"/>
              <w:snapToGrid w:val="0"/>
              <w:jc w:val="center"/>
              <w:rPr>
                <w:rFonts w:ascii="Calibri" w:eastAsia="Times New Roman" w:hAnsi="Calibri" w:cs="Calibri"/>
                <w:i/>
                <w:color w:val="auto"/>
                <w:sz w:val="18"/>
                <w:szCs w:val="18"/>
                <w:lang w:val="pl-PL"/>
              </w:rPr>
            </w:pPr>
            <w:r w:rsidRPr="00970E7E">
              <w:rPr>
                <w:rFonts w:ascii="Calibri" w:eastAsia="Times New Roman" w:hAnsi="Calibri" w:cs="Calibri"/>
                <w:i/>
                <w:color w:val="auto"/>
                <w:sz w:val="18"/>
                <w:szCs w:val="18"/>
                <w:lang w:val="pl-PL"/>
              </w:rPr>
              <w:t xml:space="preserve">(rodzaj i </w:t>
            </w:r>
            <w:r>
              <w:rPr>
                <w:rFonts w:ascii="Calibri" w:eastAsia="Times New Roman" w:hAnsi="Calibri" w:cs="Calibri"/>
                <w:i/>
                <w:color w:val="auto"/>
                <w:sz w:val="18"/>
                <w:szCs w:val="18"/>
                <w:lang w:val="pl-PL"/>
              </w:rPr>
              <w:t>zakres kwalifikacji zawodowych z</w:t>
            </w:r>
            <w:r w:rsidRPr="00970E7E">
              <w:rPr>
                <w:rFonts w:ascii="Calibri" w:eastAsia="Times New Roman" w:hAnsi="Calibri" w:cs="Calibri"/>
                <w:i/>
                <w:color w:val="auto"/>
                <w:sz w:val="18"/>
                <w:szCs w:val="18"/>
                <w:lang w:val="pl-PL"/>
              </w:rPr>
              <w:t>godni</w:t>
            </w:r>
            <w:r>
              <w:rPr>
                <w:rFonts w:ascii="Calibri" w:eastAsia="Times New Roman" w:hAnsi="Calibri" w:cs="Calibri"/>
                <w:i/>
                <w:color w:val="auto"/>
                <w:sz w:val="18"/>
                <w:szCs w:val="18"/>
                <w:lang w:val="pl-PL"/>
              </w:rPr>
              <w:t>e</w:t>
            </w:r>
            <w:r w:rsidRPr="00970E7E">
              <w:rPr>
                <w:rFonts w:ascii="Calibri" w:eastAsia="Times New Roman" w:hAnsi="Calibri" w:cs="Calibri"/>
                <w:i/>
                <w:color w:val="auto"/>
                <w:sz w:val="18"/>
                <w:szCs w:val="18"/>
                <w:lang w:val="pl-PL"/>
              </w:rPr>
              <w:t xml:space="preserve"> z posiadanymi uprawnieniami</w:t>
            </w:r>
            <w:r w:rsidR="0012584B">
              <w:rPr>
                <w:rFonts w:ascii="Calibri" w:eastAsia="Times New Roman" w:hAnsi="Calibri" w:cs="Calibri"/>
                <w:i/>
                <w:color w:val="auto"/>
                <w:sz w:val="18"/>
                <w:szCs w:val="18"/>
                <w:lang w:val="pl-PL"/>
              </w:rPr>
              <w:t>)</w:t>
            </w:r>
          </w:p>
        </w:tc>
        <w:tc>
          <w:tcPr>
            <w:tcW w:w="2410" w:type="dxa"/>
          </w:tcPr>
          <w:p w14:paraId="6200792A" w14:textId="77777777" w:rsidR="00A75616" w:rsidRDefault="00A75616" w:rsidP="00074ECA">
            <w:pPr>
              <w:shd w:val="clear" w:color="auto" w:fill="FFFFFF"/>
              <w:snapToGrid w:val="0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  <w:r w:rsidRPr="00074ECA"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  <w:t xml:space="preserve">Doświadczenie zawodowe </w:t>
            </w:r>
          </w:p>
          <w:p w14:paraId="47353871" w14:textId="77777777" w:rsidR="0012584B" w:rsidRPr="00074ECA" w:rsidRDefault="0012584B" w:rsidP="00074ECA">
            <w:pPr>
              <w:shd w:val="clear" w:color="auto" w:fill="FFFFFF"/>
              <w:snapToGrid w:val="0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  <w:r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  <w:t>(w latach)</w:t>
            </w:r>
          </w:p>
          <w:p w14:paraId="5FC32E60" w14:textId="77777777" w:rsidR="00A75616" w:rsidRPr="00074ECA" w:rsidRDefault="00A75616" w:rsidP="00CB160B">
            <w:pPr>
              <w:shd w:val="clear" w:color="auto" w:fill="FFFFFF"/>
              <w:snapToGrid w:val="0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985" w:type="dxa"/>
          </w:tcPr>
          <w:p w14:paraId="5DD70538" w14:textId="77777777" w:rsidR="00A75616" w:rsidRPr="00074ECA" w:rsidRDefault="00A75616" w:rsidP="00074ECA">
            <w:pPr>
              <w:shd w:val="clear" w:color="auto" w:fill="FFFFFF"/>
              <w:snapToGrid w:val="0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  <w:r w:rsidRPr="00074ECA"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  <w:t>Zakres wykonywanych czynności w trakcie realizacji zadania</w:t>
            </w:r>
          </w:p>
          <w:p w14:paraId="1CF02836" w14:textId="77777777" w:rsidR="00A75616" w:rsidRPr="00074ECA" w:rsidRDefault="00A75616" w:rsidP="00074ECA">
            <w:pPr>
              <w:shd w:val="clear" w:color="auto" w:fill="FFFFFF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984" w:type="dxa"/>
          </w:tcPr>
          <w:p w14:paraId="4443648D" w14:textId="77777777" w:rsidR="00A75616" w:rsidRPr="00074ECA" w:rsidRDefault="00CB160B" w:rsidP="00074ECA">
            <w:pPr>
              <w:shd w:val="clear" w:color="auto" w:fill="FFFFFF"/>
              <w:snapToGrid w:val="0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  <w:r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  <w:t xml:space="preserve">Informacja o podstawie do </w:t>
            </w:r>
            <w:r w:rsidR="00A75616" w:rsidRPr="00074ECA"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  <w:t xml:space="preserve">dysponowania </w:t>
            </w:r>
          </w:p>
          <w:p w14:paraId="68755341" w14:textId="77777777" w:rsidR="00A75616" w:rsidRPr="00074ECA" w:rsidRDefault="003315B5" w:rsidP="00074ECA">
            <w:pPr>
              <w:shd w:val="clear" w:color="auto" w:fill="FFFFFF"/>
              <w:tabs>
                <w:tab w:val="left" w:pos="-196"/>
              </w:tabs>
              <w:snapToGrid w:val="0"/>
              <w:ind w:left="34"/>
              <w:rPr>
                <w:rFonts w:ascii="Calibri" w:eastAsia="Calibri" w:hAnsi="Calibri" w:cs="Calibri"/>
                <w:bCs/>
                <w:color w:val="auto"/>
                <w:kern w:val="0"/>
                <w:sz w:val="22"/>
                <w:szCs w:val="22"/>
                <w:lang w:val="pl-PL" w:eastAsia="pl-PL" w:bidi="ar-SA"/>
              </w:rPr>
            </w:pPr>
            <w:r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  <w:t>o</w:t>
            </w:r>
            <w:r w:rsidR="00A75616" w:rsidRPr="00074ECA"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  <w:t>sob</w:t>
            </w:r>
            <w:r w:rsidR="00CB160B"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  <w:t>ą</w:t>
            </w:r>
            <w:r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  <w:t>*</w:t>
            </w:r>
            <w:r w:rsidR="00F1418D"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  <w:t>*</w:t>
            </w:r>
          </w:p>
          <w:p w14:paraId="7807E33D" w14:textId="77777777" w:rsidR="00A75616" w:rsidRPr="00074ECA" w:rsidRDefault="00A75616" w:rsidP="00074ECA">
            <w:pPr>
              <w:shd w:val="clear" w:color="auto" w:fill="FFFFFF"/>
              <w:tabs>
                <w:tab w:val="left" w:pos="-196"/>
              </w:tabs>
              <w:snapToGrid w:val="0"/>
              <w:ind w:left="540" w:hanging="540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</w:tc>
      </w:tr>
      <w:tr w:rsidR="00A75616" w:rsidRPr="00074ECA" w14:paraId="6E82FA35" w14:textId="77777777" w:rsidTr="00901047">
        <w:trPr>
          <w:trHeight w:val="946"/>
        </w:trPr>
        <w:tc>
          <w:tcPr>
            <w:tcW w:w="1844" w:type="dxa"/>
          </w:tcPr>
          <w:p w14:paraId="291DD258" w14:textId="77777777" w:rsidR="00A75616" w:rsidRPr="00074ECA" w:rsidRDefault="00A75616" w:rsidP="00074ECA">
            <w:pPr>
              <w:shd w:val="clear" w:color="auto" w:fill="FFFFFF"/>
              <w:snapToGrid w:val="0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984" w:type="dxa"/>
          </w:tcPr>
          <w:p w14:paraId="781B474B" w14:textId="77777777" w:rsidR="00A75616" w:rsidRPr="00074ECA" w:rsidRDefault="00A75616" w:rsidP="00074ECA">
            <w:pPr>
              <w:shd w:val="clear" w:color="auto" w:fill="FFFFFF"/>
              <w:snapToGrid w:val="0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2410" w:type="dxa"/>
          </w:tcPr>
          <w:p w14:paraId="498AF378" w14:textId="77777777" w:rsidR="0012584B" w:rsidRPr="00074ECA" w:rsidRDefault="00CB160B" w:rsidP="0012584B">
            <w:pPr>
              <w:shd w:val="clear" w:color="auto" w:fill="FFFFFF"/>
              <w:snapToGrid w:val="0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  <w:r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  <w:t xml:space="preserve">……… lat doświadczenia zawodowego </w:t>
            </w:r>
          </w:p>
          <w:p w14:paraId="72AB19BC" w14:textId="77777777" w:rsidR="00901047" w:rsidRPr="00074ECA" w:rsidRDefault="00901047" w:rsidP="00074ECA">
            <w:pPr>
              <w:shd w:val="clear" w:color="auto" w:fill="FFFFFF"/>
              <w:snapToGrid w:val="0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985" w:type="dxa"/>
          </w:tcPr>
          <w:p w14:paraId="290724A7" w14:textId="77777777" w:rsidR="00A75616" w:rsidRPr="00074ECA" w:rsidRDefault="00A75616" w:rsidP="00074ECA">
            <w:pPr>
              <w:shd w:val="clear" w:color="auto" w:fill="FFFFFF"/>
              <w:snapToGrid w:val="0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984" w:type="dxa"/>
          </w:tcPr>
          <w:p w14:paraId="1215EF1E" w14:textId="77777777" w:rsidR="00A75616" w:rsidRPr="00074ECA" w:rsidRDefault="00A75616" w:rsidP="003315B5">
            <w:pPr>
              <w:suppressAutoHyphens w:val="0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</w:tc>
      </w:tr>
      <w:tr w:rsidR="00A75616" w:rsidRPr="00074ECA" w14:paraId="01A49B64" w14:textId="77777777" w:rsidTr="00901047">
        <w:trPr>
          <w:trHeight w:val="567"/>
        </w:trPr>
        <w:tc>
          <w:tcPr>
            <w:tcW w:w="1844" w:type="dxa"/>
          </w:tcPr>
          <w:p w14:paraId="31C5B8D1" w14:textId="77777777" w:rsidR="00A75616" w:rsidRPr="00074ECA" w:rsidRDefault="00A75616" w:rsidP="00074ECA">
            <w:pPr>
              <w:shd w:val="clear" w:color="auto" w:fill="FFFFFF"/>
              <w:snapToGrid w:val="0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984" w:type="dxa"/>
          </w:tcPr>
          <w:p w14:paraId="0950039E" w14:textId="77777777" w:rsidR="00A75616" w:rsidRPr="00074ECA" w:rsidRDefault="00A75616" w:rsidP="00074ECA">
            <w:pPr>
              <w:shd w:val="clear" w:color="auto" w:fill="FFFFFF"/>
              <w:snapToGrid w:val="0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2410" w:type="dxa"/>
          </w:tcPr>
          <w:p w14:paraId="5DA78822" w14:textId="77777777" w:rsidR="0012584B" w:rsidRPr="00074ECA" w:rsidRDefault="00901047" w:rsidP="0012584B">
            <w:pPr>
              <w:shd w:val="clear" w:color="auto" w:fill="FFFFFF"/>
              <w:snapToGrid w:val="0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  <w:r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  <w:t xml:space="preserve">……… lat doświadczenia zawodowego </w:t>
            </w:r>
          </w:p>
          <w:p w14:paraId="7F1E61FB" w14:textId="77777777" w:rsidR="00A75616" w:rsidRPr="00074ECA" w:rsidRDefault="00A75616" w:rsidP="00901047">
            <w:pPr>
              <w:shd w:val="clear" w:color="auto" w:fill="FFFFFF"/>
              <w:snapToGrid w:val="0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985" w:type="dxa"/>
          </w:tcPr>
          <w:p w14:paraId="4BA1CE06" w14:textId="77777777" w:rsidR="00A75616" w:rsidRDefault="00A75616" w:rsidP="00074ECA">
            <w:pPr>
              <w:shd w:val="clear" w:color="auto" w:fill="FFFFFF"/>
              <w:snapToGrid w:val="0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984" w:type="dxa"/>
          </w:tcPr>
          <w:p w14:paraId="19698F21" w14:textId="77777777" w:rsidR="003315B5" w:rsidRPr="00970E7E" w:rsidRDefault="003315B5" w:rsidP="003315B5">
            <w:pPr>
              <w:suppressAutoHyphens w:val="0"/>
              <w:rPr>
                <w:rFonts w:ascii="Arial" w:eastAsia="Times New Roman" w:hAnsi="Arial" w:cs="Arial"/>
                <w:b/>
                <w:color w:val="auto"/>
                <w:kern w:val="0"/>
                <w:sz w:val="16"/>
                <w:szCs w:val="16"/>
                <w:lang w:val="pl-PL" w:eastAsia="pl-PL" w:bidi="ar-SA"/>
              </w:rPr>
            </w:pPr>
          </w:p>
        </w:tc>
      </w:tr>
      <w:tr w:rsidR="00016921" w:rsidRPr="00074ECA" w14:paraId="546BA008" w14:textId="77777777" w:rsidTr="00901047">
        <w:trPr>
          <w:trHeight w:val="567"/>
        </w:trPr>
        <w:tc>
          <w:tcPr>
            <w:tcW w:w="1844" w:type="dxa"/>
          </w:tcPr>
          <w:p w14:paraId="4E4E369B" w14:textId="77777777" w:rsidR="00016921" w:rsidRPr="00074ECA" w:rsidRDefault="00016921" w:rsidP="00074ECA">
            <w:pPr>
              <w:shd w:val="clear" w:color="auto" w:fill="FFFFFF"/>
              <w:snapToGrid w:val="0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984" w:type="dxa"/>
          </w:tcPr>
          <w:p w14:paraId="2991B166" w14:textId="77777777" w:rsidR="00016921" w:rsidRPr="00074ECA" w:rsidRDefault="00016921" w:rsidP="00074ECA">
            <w:pPr>
              <w:shd w:val="clear" w:color="auto" w:fill="FFFFFF"/>
              <w:snapToGrid w:val="0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2410" w:type="dxa"/>
          </w:tcPr>
          <w:p w14:paraId="554F6EC5" w14:textId="77777777" w:rsidR="00016921" w:rsidRDefault="00016921" w:rsidP="0012584B">
            <w:pPr>
              <w:shd w:val="clear" w:color="auto" w:fill="FFFFFF"/>
              <w:snapToGrid w:val="0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985" w:type="dxa"/>
          </w:tcPr>
          <w:p w14:paraId="635957CD" w14:textId="77777777" w:rsidR="00016921" w:rsidRDefault="00016921" w:rsidP="00074ECA">
            <w:pPr>
              <w:shd w:val="clear" w:color="auto" w:fill="FFFFFF"/>
              <w:snapToGrid w:val="0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984" w:type="dxa"/>
          </w:tcPr>
          <w:p w14:paraId="758A4450" w14:textId="77777777" w:rsidR="00016921" w:rsidRPr="00970E7E" w:rsidRDefault="00016921" w:rsidP="003315B5">
            <w:pPr>
              <w:suppressAutoHyphens w:val="0"/>
              <w:rPr>
                <w:rFonts w:ascii="Arial" w:eastAsia="Times New Roman" w:hAnsi="Arial" w:cs="Arial"/>
                <w:b/>
                <w:color w:val="auto"/>
                <w:kern w:val="0"/>
                <w:sz w:val="16"/>
                <w:szCs w:val="16"/>
                <w:lang w:val="pl-PL" w:eastAsia="pl-PL" w:bidi="ar-SA"/>
              </w:rPr>
            </w:pPr>
          </w:p>
        </w:tc>
      </w:tr>
    </w:tbl>
    <w:p w14:paraId="22E9F9DC" w14:textId="77777777" w:rsidR="00EE4C64" w:rsidRDefault="00EE4C64" w:rsidP="00CB160B">
      <w:pPr>
        <w:widowControl/>
        <w:suppressAutoHyphens w:val="0"/>
        <w:rPr>
          <w:rFonts w:ascii="Calibri" w:eastAsia="Times New Roman" w:hAnsi="Calibri" w:cs="Times New Roman"/>
          <w:color w:val="auto"/>
          <w:kern w:val="0"/>
          <w:lang w:val="pl-PL" w:eastAsia="pl-PL" w:bidi="ar-SA"/>
        </w:rPr>
      </w:pPr>
    </w:p>
    <w:p w14:paraId="05233F0C" w14:textId="77777777" w:rsidR="00CB160B" w:rsidRDefault="00CB160B" w:rsidP="00CB160B">
      <w:pPr>
        <w:widowControl/>
        <w:suppressAutoHyphens w:val="0"/>
        <w:rPr>
          <w:rFonts w:ascii="Calibri" w:eastAsia="Times New Roman" w:hAnsi="Calibri" w:cs="Times New Roman"/>
          <w:color w:val="auto"/>
          <w:kern w:val="0"/>
          <w:lang w:val="pl-PL" w:eastAsia="pl-PL" w:bidi="ar-SA"/>
        </w:rPr>
      </w:pPr>
      <w:r w:rsidRPr="00D31CF0">
        <w:rPr>
          <w:rFonts w:ascii="Calibri" w:eastAsia="Times New Roman" w:hAnsi="Calibri" w:cs="Times New Roman"/>
          <w:color w:val="auto"/>
          <w:kern w:val="0"/>
          <w:lang w:val="pl-PL" w:eastAsia="pl-PL" w:bidi="ar-SA"/>
        </w:rPr>
        <w:t>O</w:t>
      </w:r>
      <w:r w:rsidRPr="00D31CF0">
        <w:rPr>
          <w:rFonts w:ascii="Calibri" w:eastAsia="Times New Roman" w:hAnsi="Calibri" w:cs="Arial"/>
          <w:color w:val="auto"/>
          <w:kern w:val="0"/>
          <w:lang w:val="pl-PL" w:eastAsia="pl-PL" w:bidi="ar-SA"/>
        </w:rPr>
        <w:t>ś</w:t>
      </w:r>
      <w:r w:rsidRPr="00D31CF0">
        <w:rPr>
          <w:rFonts w:ascii="Calibri" w:eastAsia="Times New Roman" w:hAnsi="Calibri" w:cs="Times New Roman"/>
          <w:color w:val="auto"/>
          <w:kern w:val="0"/>
          <w:lang w:val="pl-PL" w:eastAsia="pl-PL" w:bidi="ar-SA"/>
        </w:rPr>
        <w:t xml:space="preserve">wiadczam/y, </w:t>
      </w:r>
      <w:r w:rsidRPr="00D31CF0">
        <w:rPr>
          <w:rFonts w:ascii="Calibri" w:eastAsia="Times New Roman" w:hAnsi="Calibri" w:cs="Arial"/>
          <w:color w:val="auto"/>
          <w:kern w:val="0"/>
          <w:lang w:val="pl-PL" w:eastAsia="pl-PL" w:bidi="ar-SA"/>
        </w:rPr>
        <w:t>ż</w:t>
      </w:r>
      <w:r w:rsidRPr="00D31CF0">
        <w:rPr>
          <w:rFonts w:ascii="Calibri" w:eastAsia="Times New Roman" w:hAnsi="Calibri" w:cs="Times New Roman"/>
          <w:color w:val="auto"/>
          <w:kern w:val="0"/>
          <w:lang w:val="pl-PL" w:eastAsia="pl-PL" w:bidi="ar-SA"/>
        </w:rPr>
        <w:t>e osoby, wskazane w wykazie osób posiadaj</w:t>
      </w:r>
      <w:r w:rsidRPr="00D31CF0">
        <w:rPr>
          <w:rFonts w:ascii="Calibri" w:eastAsia="Times New Roman" w:hAnsi="Calibri" w:cs="Arial"/>
          <w:color w:val="auto"/>
          <w:kern w:val="0"/>
          <w:lang w:val="pl-PL" w:eastAsia="pl-PL" w:bidi="ar-SA"/>
        </w:rPr>
        <w:t xml:space="preserve">ą </w:t>
      </w:r>
      <w:r w:rsidRPr="00D31CF0">
        <w:rPr>
          <w:rFonts w:ascii="Calibri" w:eastAsia="Times New Roman" w:hAnsi="Calibri" w:cs="Times New Roman"/>
          <w:color w:val="auto"/>
          <w:kern w:val="0"/>
          <w:lang w:val="pl-PL" w:eastAsia="pl-PL" w:bidi="ar-SA"/>
        </w:rPr>
        <w:t xml:space="preserve">wymagane </w:t>
      </w:r>
      <w:r w:rsidR="001C7D85">
        <w:rPr>
          <w:rFonts w:ascii="Calibri" w:eastAsia="Times New Roman" w:hAnsi="Calibri" w:cs="Times New Roman"/>
          <w:color w:val="auto"/>
          <w:kern w:val="0"/>
          <w:lang w:val="pl-PL" w:eastAsia="pl-PL" w:bidi="ar-SA"/>
        </w:rPr>
        <w:t xml:space="preserve">kwalifikacje, </w:t>
      </w:r>
      <w:r w:rsidRPr="00D31CF0">
        <w:rPr>
          <w:rFonts w:ascii="Calibri" w:eastAsia="Times New Roman" w:hAnsi="Calibri" w:cs="Times New Roman"/>
          <w:color w:val="auto"/>
          <w:kern w:val="0"/>
          <w:lang w:val="pl-PL" w:eastAsia="pl-PL" w:bidi="ar-SA"/>
        </w:rPr>
        <w:t>uprawnienia</w:t>
      </w:r>
      <w:r w:rsidR="001C7D85">
        <w:rPr>
          <w:rFonts w:ascii="Calibri" w:eastAsia="Times New Roman" w:hAnsi="Calibri" w:cs="Times New Roman"/>
          <w:color w:val="auto"/>
          <w:kern w:val="0"/>
          <w:lang w:val="pl-PL" w:eastAsia="pl-PL" w:bidi="ar-SA"/>
        </w:rPr>
        <w:t>, doświadczenie i wykształcenie</w:t>
      </w:r>
      <w:r w:rsidRPr="00D31CF0">
        <w:rPr>
          <w:rFonts w:ascii="Calibri" w:eastAsia="Times New Roman" w:hAnsi="Calibri" w:cs="Times New Roman"/>
          <w:color w:val="auto"/>
          <w:kern w:val="0"/>
          <w:lang w:val="pl-PL" w:eastAsia="pl-PL" w:bidi="ar-SA"/>
        </w:rPr>
        <w:t xml:space="preserve"> okre</w:t>
      </w:r>
      <w:r w:rsidRPr="00D31CF0">
        <w:rPr>
          <w:rFonts w:ascii="Calibri" w:eastAsia="Times New Roman" w:hAnsi="Calibri" w:cs="Arial"/>
          <w:color w:val="auto"/>
          <w:kern w:val="0"/>
          <w:lang w:val="pl-PL" w:eastAsia="pl-PL" w:bidi="ar-SA"/>
        </w:rPr>
        <w:t>ś</w:t>
      </w:r>
      <w:r w:rsidRPr="00D31CF0">
        <w:rPr>
          <w:rFonts w:ascii="Calibri" w:eastAsia="Times New Roman" w:hAnsi="Calibri" w:cs="Times New Roman"/>
          <w:color w:val="auto"/>
          <w:kern w:val="0"/>
          <w:lang w:val="pl-PL" w:eastAsia="pl-PL" w:bidi="ar-SA"/>
        </w:rPr>
        <w:t xml:space="preserve">lone w SWZ. </w:t>
      </w:r>
    </w:p>
    <w:p w14:paraId="34367156" w14:textId="77777777" w:rsidR="001C7D85" w:rsidRPr="00D31CF0" w:rsidRDefault="001C7D85" w:rsidP="00CB160B">
      <w:pPr>
        <w:widowControl/>
        <w:suppressAutoHyphens w:val="0"/>
        <w:rPr>
          <w:rFonts w:ascii="Calibri" w:eastAsia="Times New Roman" w:hAnsi="Calibri" w:cs="Times New Roman"/>
          <w:color w:val="auto"/>
          <w:kern w:val="0"/>
          <w:lang w:val="pl-PL" w:eastAsia="pl-PL" w:bidi="ar-SA"/>
        </w:rPr>
      </w:pPr>
    </w:p>
    <w:p w14:paraId="27A6B464" w14:textId="77777777" w:rsidR="00CB160B" w:rsidRDefault="00CB160B" w:rsidP="00CB160B">
      <w:pPr>
        <w:widowControl/>
        <w:suppressAutoHyphens w:val="0"/>
        <w:rPr>
          <w:rFonts w:ascii="Calibri" w:eastAsia="Times New Roman" w:hAnsi="Calibri" w:cs="Times New Roman"/>
          <w:color w:val="auto"/>
          <w:kern w:val="0"/>
          <w:lang w:val="pl-PL" w:eastAsia="pl-PL" w:bidi="ar-SA"/>
        </w:rPr>
      </w:pPr>
      <w:r w:rsidRPr="00D31CF0">
        <w:rPr>
          <w:rFonts w:ascii="Calibri" w:eastAsia="Times New Roman" w:hAnsi="Calibri" w:cs="Times New Roman"/>
          <w:color w:val="auto"/>
          <w:kern w:val="0"/>
          <w:lang w:val="pl-PL" w:eastAsia="pl-PL" w:bidi="ar-SA"/>
        </w:rPr>
        <w:t>O</w:t>
      </w:r>
      <w:r w:rsidRPr="00D31CF0">
        <w:rPr>
          <w:rFonts w:ascii="Calibri" w:eastAsia="Times New Roman" w:hAnsi="Calibri" w:cs="Arial"/>
          <w:color w:val="auto"/>
          <w:kern w:val="0"/>
          <w:lang w:val="pl-PL" w:eastAsia="pl-PL" w:bidi="ar-SA"/>
        </w:rPr>
        <w:t>ś</w:t>
      </w:r>
      <w:r w:rsidRPr="00D31CF0">
        <w:rPr>
          <w:rFonts w:ascii="Calibri" w:eastAsia="Times New Roman" w:hAnsi="Calibri" w:cs="Times New Roman"/>
          <w:color w:val="auto"/>
          <w:kern w:val="0"/>
          <w:lang w:val="pl-PL" w:eastAsia="pl-PL" w:bidi="ar-SA"/>
        </w:rPr>
        <w:t xml:space="preserve">wiadczam/y, </w:t>
      </w:r>
      <w:r w:rsidRPr="00D31CF0">
        <w:rPr>
          <w:rFonts w:ascii="Calibri" w:eastAsia="Times New Roman" w:hAnsi="Calibri" w:cs="Arial"/>
          <w:color w:val="auto"/>
          <w:kern w:val="0"/>
          <w:lang w:val="pl-PL" w:eastAsia="pl-PL" w:bidi="ar-SA"/>
        </w:rPr>
        <w:t>ż</w:t>
      </w:r>
      <w:r w:rsidRPr="00D31CF0">
        <w:rPr>
          <w:rFonts w:ascii="Calibri" w:eastAsia="Times New Roman" w:hAnsi="Calibri" w:cs="Times New Roman"/>
          <w:color w:val="auto"/>
          <w:kern w:val="0"/>
          <w:lang w:val="pl-PL" w:eastAsia="pl-PL" w:bidi="ar-SA"/>
        </w:rPr>
        <w:t>e</w:t>
      </w:r>
      <w:r w:rsidR="001C7D85">
        <w:rPr>
          <w:rFonts w:ascii="Calibri" w:eastAsia="Times New Roman" w:hAnsi="Calibri" w:cs="Times New Roman"/>
          <w:color w:val="auto"/>
          <w:kern w:val="0"/>
          <w:lang w:val="pl-PL" w:eastAsia="pl-PL" w:bidi="ar-SA"/>
        </w:rPr>
        <w:t xml:space="preserve"> dla potrzeb realizacji zamówienia</w:t>
      </w:r>
      <w:r w:rsidRPr="00D31CF0">
        <w:rPr>
          <w:rFonts w:ascii="Calibri" w:eastAsia="Times New Roman" w:hAnsi="Calibri" w:cs="Times New Roman"/>
          <w:color w:val="auto"/>
          <w:kern w:val="0"/>
          <w:lang w:val="pl-PL" w:eastAsia="pl-PL" w:bidi="ar-SA"/>
        </w:rPr>
        <w:t xml:space="preserve"> zapewni</w:t>
      </w:r>
      <w:r w:rsidRPr="00D31CF0">
        <w:rPr>
          <w:rFonts w:ascii="Calibri" w:eastAsia="Times New Roman" w:hAnsi="Calibri" w:cs="Arial"/>
          <w:color w:val="auto"/>
          <w:kern w:val="0"/>
          <w:lang w:val="pl-PL" w:eastAsia="pl-PL" w:bidi="ar-SA"/>
        </w:rPr>
        <w:t>ę</w:t>
      </w:r>
      <w:r w:rsidRPr="00D31CF0">
        <w:rPr>
          <w:rFonts w:ascii="Calibri" w:eastAsia="Times New Roman" w:hAnsi="Calibri" w:cs="Times New Roman"/>
          <w:color w:val="auto"/>
          <w:kern w:val="0"/>
          <w:lang w:val="pl-PL" w:eastAsia="pl-PL" w:bidi="ar-SA"/>
        </w:rPr>
        <w:t>/my odpowiedni zespół b</w:t>
      </w:r>
      <w:r w:rsidRPr="00D31CF0">
        <w:rPr>
          <w:rFonts w:ascii="Calibri" w:eastAsia="Times New Roman" w:hAnsi="Calibri" w:cs="Arial"/>
          <w:color w:val="auto"/>
          <w:kern w:val="0"/>
          <w:lang w:val="pl-PL" w:eastAsia="pl-PL" w:bidi="ar-SA"/>
        </w:rPr>
        <w:t>ę</w:t>
      </w:r>
      <w:r w:rsidRPr="00D31CF0">
        <w:rPr>
          <w:rFonts w:ascii="Calibri" w:eastAsia="Times New Roman" w:hAnsi="Calibri" w:cs="Times New Roman"/>
          <w:color w:val="auto"/>
          <w:kern w:val="0"/>
          <w:lang w:val="pl-PL" w:eastAsia="pl-PL" w:bidi="ar-SA"/>
        </w:rPr>
        <w:t>d</w:t>
      </w:r>
      <w:r w:rsidRPr="00D31CF0">
        <w:rPr>
          <w:rFonts w:ascii="Calibri" w:eastAsia="Times New Roman" w:hAnsi="Calibri" w:cs="Arial"/>
          <w:color w:val="auto"/>
          <w:kern w:val="0"/>
          <w:lang w:val="pl-PL" w:eastAsia="pl-PL" w:bidi="ar-SA"/>
        </w:rPr>
        <w:t>ą</w:t>
      </w:r>
      <w:r w:rsidRPr="00D31CF0">
        <w:rPr>
          <w:rFonts w:ascii="Calibri" w:eastAsia="Times New Roman" w:hAnsi="Calibri" w:cs="Times New Roman"/>
          <w:color w:val="auto"/>
          <w:kern w:val="0"/>
          <w:lang w:val="pl-PL" w:eastAsia="pl-PL" w:bidi="ar-SA"/>
        </w:rPr>
        <w:t>cy w stanie wykona</w:t>
      </w:r>
      <w:r w:rsidRPr="00D31CF0">
        <w:rPr>
          <w:rFonts w:ascii="Calibri" w:eastAsia="Times New Roman" w:hAnsi="Calibri" w:cs="Arial"/>
          <w:color w:val="auto"/>
          <w:kern w:val="0"/>
          <w:lang w:val="pl-PL" w:eastAsia="pl-PL" w:bidi="ar-SA"/>
        </w:rPr>
        <w:t>ć</w:t>
      </w:r>
      <w:r w:rsidRPr="00D31CF0">
        <w:rPr>
          <w:rFonts w:ascii="Calibri" w:eastAsia="Times New Roman" w:hAnsi="Calibri" w:cs="Times New Roman"/>
          <w:color w:val="auto"/>
          <w:kern w:val="0"/>
          <w:lang w:val="pl-PL" w:eastAsia="pl-PL" w:bidi="ar-SA"/>
        </w:rPr>
        <w:t xml:space="preserve"> przedmiotowe zamówienie w wyznaczonym terminie. </w:t>
      </w:r>
    </w:p>
    <w:p w14:paraId="41632EBE" w14:textId="77777777" w:rsidR="001C7D85" w:rsidRPr="00D31CF0" w:rsidRDefault="001C7D85" w:rsidP="00CB160B">
      <w:pPr>
        <w:widowControl/>
        <w:suppressAutoHyphens w:val="0"/>
        <w:rPr>
          <w:rFonts w:ascii="Calibri" w:eastAsia="Times New Roman" w:hAnsi="Calibri" w:cs="Times New Roman"/>
          <w:color w:val="auto"/>
          <w:kern w:val="0"/>
          <w:lang w:val="pl-PL" w:eastAsia="pl-PL" w:bidi="ar-SA"/>
        </w:rPr>
      </w:pPr>
    </w:p>
    <w:p w14:paraId="1504F905" w14:textId="77777777" w:rsidR="00CB160B" w:rsidRPr="0012584B" w:rsidRDefault="00F1418D" w:rsidP="00CB160B">
      <w:pPr>
        <w:widowControl/>
        <w:suppressAutoHyphens w:val="0"/>
        <w:rPr>
          <w:rFonts w:ascii="Calibri" w:eastAsia="Times New Roman" w:hAnsi="Calibri" w:cs="Times New Roman"/>
          <w:color w:val="auto"/>
          <w:kern w:val="0"/>
          <w:sz w:val="16"/>
          <w:szCs w:val="16"/>
          <w:lang w:val="pl-PL" w:eastAsia="pl-PL" w:bidi="ar-SA"/>
        </w:rPr>
      </w:pPr>
      <w:r>
        <w:rPr>
          <w:rFonts w:ascii="Calibri" w:eastAsia="Times New Roman" w:hAnsi="Calibri" w:cs="Times New Roman"/>
          <w:color w:val="auto"/>
          <w:kern w:val="0"/>
          <w:sz w:val="16"/>
          <w:szCs w:val="16"/>
          <w:lang w:val="pl-PL" w:eastAsia="pl-PL" w:bidi="ar-SA"/>
        </w:rPr>
        <w:t>*</w:t>
      </w:r>
      <w:r w:rsidR="00CB160B" w:rsidRPr="0012584B">
        <w:rPr>
          <w:rFonts w:ascii="Calibri" w:eastAsia="Times New Roman" w:hAnsi="Calibri" w:cs="Times New Roman"/>
          <w:color w:val="auto"/>
          <w:kern w:val="0"/>
          <w:sz w:val="16"/>
          <w:szCs w:val="16"/>
          <w:lang w:val="pl-PL" w:eastAsia="pl-PL" w:bidi="ar-SA"/>
        </w:rPr>
        <w:t>* Nale</w:t>
      </w:r>
      <w:r w:rsidR="00CB160B" w:rsidRPr="0012584B">
        <w:rPr>
          <w:rFonts w:ascii="Calibri" w:eastAsia="Times New Roman" w:hAnsi="Calibri" w:cs="Arial"/>
          <w:color w:val="auto"/>
          <w:kern w:val="0"/>
          <w:sz w:val="16"/>
          <w:szCs w:val="16"/>
          <w:lang w:val="pl-PL" w:eastAsia="pl-PL" w:bidi="ar-SA"/>
        </w:rPr>
        <w:t>ż</w:t>
      </w:r>
      <w:r w:rsidR="00CB160B" w:rsidRPr="0012584B">
        <w:rPr>
          <w:rFonts w:ascii="Calibri" w:eastAsia="Times New Roman" w:hAnsi="Calibri" w:cs="Times New Roman"/>
          <w:color w:val="auto"/>
          <w:kern w:val="0"/>
          <w:sz w:val="16"/>
          <w:szCs w:val="16"/>
          <w:lang w:val="pl-PL" w:eastAsia="pl-PL" w:bidi="ar-SA"/>
        </w:rPr>
        <w:t>y poda</w:t>
      </w:r>
      <w:r w:rsidR="00CB160B" w:rsidRPr="0012584B">
        <w:rPr>
          <w:rFonts w:ascii="Calibri" w:eastAsia="Times New Roman" w:hAnsi="Calibri" w:cs="Arial"/>
          <w:color w:val="auto"/>
          <w:kern w:val="0"/>
          <w:sz w:val="16"/>
          <w:szCs w:val="16"/>
          <w:lang w:val="pl-PL" w:eastAsia="pl-PL" w:bidi="ar-SA"/>
        </w:rPr>
        <w:t xml:space="preserve">ć </w:t>
      </w:r>
      <w:r w:rsidR="00CB160B" w:rsidRPr="0012584B">
        <w:rPr>
          <w:rFonts w:ascii="Calibri" w:eastAsia="Times New Roman" w:hAnsi="Calibri" w:cs="Times New Roman"/>
          <w:color w:val="auto"/>
          <w:kern w:val="0"/>
          <w:sz w:val="16"/>
          <w:szCs w:val="16"/>
          <w:lang w:val="pl-PL" w:eastAsia="pl-PL" w:bidi="ar-SA"/>
        </w:rPr>
        <w:t>podstaw</w:t>
      </w:r>
      <w:r w:rsidR="00CB160B" w:rsidRPr="0012584B">
        <w:rPr>
          <w:rFonts w:ascii="Calibri" w:eastAsia="Times New Roman" w:hAnsi="Calibri" w:cs="Arial"/>
          <w:color w:val="auto"/>
          <w:kern w:val="0"/>
          <w:sz w:val="16"/>
          <w:szCs w:val="16"/>
          <w:lang w:val="pl-PL" w:eastAsia="pl-PL" w:bidi="ar-SA"/>
        </w:rPr>
        <w:t xml:space="preserve">ę </w:t>
      </w:r>
      <w:r w:rsidR="00CB160B" w:rsidRPr="0012584B">
        <w:rPr>
          <w:rFonts w:ascii="Calibri" w:eastAsia="Times New Roman" w:hAnsi="Calibri" w:cs="Times New Roman"/>
          <w:color w:val="auto"/>
          <w:kern w:val="0"/>
          <w:sz w:val="16"/>
          <w:szCs w:val="16"/>
          <w:lang w:val="pl-PL" w:eastAsia="pl-PL" w:bidi="ar-SA"/>
        </w:rPr>
        <w:t>do dysponowania osobami wskazanymi w wykazie, np. umowa o prac</w:t>
      </w:r>
      <w:r w:rsidR="00CB160B" w:rsidRPr="0012584B">
        <w:rPr>
          <w:rFonts w:ascii="Calibri" w:eastAsia="Times New Roman" w:hAnsi="Calibri" w:cs="Arial"/>
          <w:color w:val="auto"/>
          <w:kern w:val="0"/>
          <w:sz w:val="16"/>
          <w:szCs w:val="16"/>
          <w:lang w:val="pl-PL" w:eastAsia="pl-PL" w:bidi="ar-SA"/>
        </w:rPr>
        <w:t>ę</w:t>
      </w:r>
      <w:r w:rsidR="001C7D85" w:rsidRPr="0012584B">
        <w:rPr>
          <w:rFonts w:ascii="Calibri" w:eastAsia="Times New Roman" w:hAnsi="Calibri" w:cs="Times New Roman"/>
          <w:color w:val="auto"/>
          <w:kern w:val="0"/>
          <w:sz w:val="16"/>
          <w:szCs w:val="16"/>
          <w:lang w:val="pl-PL" w:eastAsia="pl-PL" w:bidi="ar-SA"/>
        </w:rPr>
        <w:t>, umowa zlecenia</w:t>
      </w:r>
      <w:r w:rsidR="00CB160B" w:rsidRPr="0012584B">
        <w:rPr>
          <w:rFonts w:ascii="Calibri" w:eastAsia="Times New Roman" w:hAnsi="Calibri" w:cs="Times New Roman"/>
          <w:color w:val="auto"/>
          <w:kern w:val="0"/>
          <w:sz w:val="16"/>
          <w:szCs w:val="16"/>
          <w:lang w:val="pl-PL" w:eastAsia="pl-PL" w:bidi="ar-SA"/>
        </w:rPr>
        <w:t>, itp. Ponadto, jeżeli Wykonawca b</w:t>
      </w:r>
      <w:r w:rsidR="00CB160B" w:rsidRPr="0012584B">
        <w:rPr>
          <w:rFonts w:ascii="Calibri" w:eastAsia="Times New Roman" w:hAnsi="Calibri" w:cs="Arial"/>
          <w:color w:val="auto"/>
          <w:kern w:val="0"/>
          <w:sz w:val="16"/>
          <w:szCs w:val="16"/>
          <w:lang w:val="pl-PL" w:eastAsia="pl-PL" w:bidi="ar-SA"/>
        </w:rPr>
        <w:t>ę</w:t>
      </w:r>
      <w:r w:rsidR="00CB160B" w:rsidRPr="0012584B">
        <w:rPr>
          <w:rFonts w:ascii="Calibri" w:eastAsia="Times New Roman" w:hAnsi="Calibri" w:cs="Times New Roman"/>
          <w:color w:val="auto"/>
          <w:kern w:val="0"/>
          <w:sz w:val="16"/>
          <w:szCs w:val="16"/>
          <w:lang w:val="pl-PL" w:eastAsia="pl-PL" w:bidi="ar-SA"/>
        </w:rPr>
        <w:t>dzie polegał na wiedzy i do</w:t>
      </w:r>
      <w:r w:rsidR="00CB160B" w:rsidRPr="0012584B">
        <w:rPr>
          <w:rFonts w:ascii="Calibri" w:eastAsia="Times New Roman" w:hAnsi="Calibri" w:cs="Arial"/>
          <w:color w:val="auto"/>
          <w:kern w:val="0"/>
          <w:sz w:val="16"/>
          <w:szCs w:val="16"/>
          <w:lang w:val="pl-PL" w:eastAsia="pl-PL" w:bidi="ar-SA"/>
        </w:rPr>
        <w:t>ś</w:t>
      </w:r>
      <w:r w:rsidR="00CB160B" w:rsidRPr="0012584B">
        <w:rPr>
          <w:rFonts w:ascii="Calibri" w:eastAsia="Times New Roman" w:hAnsi="Calibri" w:cs="Times New Roman"/>
          <w:color w:val="auto"/>
          <w:kern w:val="0"/>
          <w:sz w:val="16"/>
          <w:szCs w:val="16"/>
          <w:lang w:val="pl-PL" w:eastAsia="pl-PL" w:bidi="ar-SA"/>
        </w:rPr>
        <w:t>wiadczeniu, osobach zdolnych do wykonania zamówienia innych podmiotów, niezale</w:t>
      </w:r>
      <w:r w:rsidR="00CB160B" w:rsidRPr="0012584B">
        <w:rPr>
          <w:rFonts w:ascii="Calibri" w:eastAsia="Times New Roman" w:hAnsi="Calibri" w:cs="Arial"/>
          <w:color w:val="auto"/>
          <w:kern w:val="0"/>
          <w:sz w:val="16"/>
          <w:szCs w:val="16"/>
          <w:lang w:val="pl-PL" w:eastAsia="pl-PL" w:bidi="ar-SA"/>
        </w:rPr>
        <w:t>ż</w:t>
      </w:r>
      <w:r w:rsidR="00CB160B" w:rsidRPr="0012584B">
        <w:rPr>
          <w:rFonts w:ascii="Calibri" w:eastAsia="Times New Roman" w:hAnsi="Calibri" w:cs="Times New Roman"/>
          <w:color w:val="auto"/>
          <w:kern w:val="0"/>
          <w:sz w:val="16"/>
          <w:szCs w:val="16"/>
          <w:lang w:val="pl-PL" w:eastAsia="pl-PL" w:bidi="ar-SA"/>
        </w:rPr>
        <w:t>nie od charakteru prawnego ł</w:t>
      </w:r>
      <w:r w:rsidR="00CB160B" w:rsidRPr="0012584B">
        <w:rPr>
          <w:rFonts w:ascii="Calibri" w:eastAsia="Times New Roman" w:hAnsi="Calibri" w:cs="Arial"/>
          <w:color w:val="auto"/>
          <w:kern w:val="0"/>
          <w:sz w:val="16"/>
          <w:szCs w:val="16"/>
          <w:lang w:val="pl-PL" w:eastAsia="pl-PL" w:bidi="ar-SA"/>
        </w:rPr>
        <w:t>ą</w:t>
      </w:r>
      <w:r w:rsidR="00CB160B" w:rsidRPr="0012584B">
        <w:rPr>
          <w:rFonts w:ascii="Calibri" w:eastAsia="Times New Roman" w:hAnsi="Calibri" w:cs="Times New Roman"/>
          <w:color w:val="auto"/>
          <w:kern w:val="0"/>
          <w:sz w:val="16"/>
          <w:szCs w:val="16"/>
          <w:lang w:val="pl-PL" w:eastAsia="pl-PL" w:bidi="ar-SA"/>
        </w:rPr>
        <w:t>cz</w:t>
      </w:r>
      <w:r w:rsidR="00CB160B" w:rsidRPr="0012584B">
        <w:rPr>
          <w:rFonts w:ascii="Calibri" w:eastAsia="Times New Roman" w:hAnsi="Calibri" w:cs="Arial"/>
          <w:color w:val="auto"/>
          <w:kern w:val="0"/>
          <w:sz w:val="16"/>
          <w:szCs w:val="16"/>
          <w:lang w:val="pl-PL" w:eastAsia="pl-PL" w:bidi="ar-SA"/>
        </w:rPr>
        <w:t>ą</w:t>
      </w:r>
      <w:r w:rsidR="00CB160B" w:rsidRPr="0012584B">
        <w:rPr>
          <w:rFonts w:ascii="Calibri" w:eastAsia="Times New Roman" w:hAnsi="Calibri" w:cs="Times New Roman"/>
          <w:color w:val="auto"/>
          <w:kern w:val="0"/>
          <w:sz w:val="16"/>
          <w:szCs w:val="16"/>
          <w:lang w:val="pl-PL" w:eastAsia="pl-PL" w:bidi="ar-SA"/>
        </w:rPr>
        <w:t>cych go z nim stosunków, zobowi</w:t>
      </w:r>
      <w:r w:rsidR="00CB160B" w:rsidRPr="0012584B">
        <w:rPr>
          <w:rFonts w:ascii="Calibri" w:eastAsia="Times New Roman" w:hAnsi="Calibri" w:cs="Arial"/>
          <w:color w:val="auto"/>
          <w:kern w:val="0"/>
          <w:sz w:val="16"/>
          <w:szCs w:val="16"/>
          <w:lang w:val="pl-PL" w:eastAsia="pl-PL" w:bidi="ar-SA"/>
        </w:rPr>
        <w:t>ą</w:t>
      </w:r>
      <w:r w:rsidR="00CB160B" w:rsidRPr="0012584B">
        <w:rPr>
          <w:rFonts w:ascii="Calibri" w:eastAsia="Times New Roman" w:hAnsi="Calibri" w:cs="Times New Roman"/>
          <w:color w:val="auto"/>
          <w:kern w:val="0"/>
          <w:sz w:val="16"/>
          <w:szCs w:val="16"/>
          <w:lang w:val="pl-PL" w:eastAsia="pl-PL" w:bidi="ar-SA"/>
        </w:rPr>
        <w:t>zany jest udowodni</w:t>
      </w:r>
      <w:r w:rsidR="00CB160B" w:rsidRPr="0012584B">
        <w:rPr>
          <w:rFonts w:ascii="Calibri" w:eastAsia="Times New Roman" w:hAnsi="Calibri" w:cs="Arial"/>
          <w:color w:val="auto"/>
          <w:kern w:val="0"/>
          <w:sz w:val="16"/>
          <w:szCs w:val="16"/>
          <w:lang w:val="pl-PL" w:eastAsia="pl-PL" w:bidi="ar-SA"/>
        </w:rPr>
        <w:t>ć</w:t>
      </w:r>
      <w:r w:rsidR="00CB160B" w:rsidRPr="0012584B">
        <w:rPr>
          <w:rFonts w:ascii="Calibri" w:eastAsia="Times New Roman" w:hAnsi="Calibri" w:cs="Times New Roman"/>
          <w:color w:val="auto"/>
          <w:kern w:val="0"/>
          <w:sz w:val="16"/>
          <w:szCs w:val="16"/>
          <w:lang w:val="pl-PL" w:eastAsia="pl-PL" w:bidi="ar-SA"/>
        </w:rPr>
        <w:t xml:space="preserve"> zamawia</w:t>
      </w:r>
      <w:r w:rsidR="00CB160B" w:rsidRPr="0012584B">
        <w:rPr>
          <w:rFonts w:ascii="Calibri" w:eastAsia="Times New Roman" w:hAnsi="Calibri" w:cs="Arial"/>
          <w:color w:val="auto"/>
          <w:kern w:val="0"/>
          <w:sz w:val="16"/>
          <w:szCs w:val="16"/>
          <w:lang w:val="pl-PL" w:eastAsia="pl-PL" w:bidi="ar-SA"/>
        </w:rPr>
        <w:t>j</w:t>
      </w:r>
      <w:r w:rsidR="00CB160B" w:rsidRPr="0012584B">
        <w:rPr>
          <w:rFonts w:ascii="Calibri" w:eastAsia="Times New Roman" w:hAnsi="Calibri" w:cs="Times New Roman"/>
          <w:color w:val="auto"/>
          <w:kern w:val="0"/>
          <w:sz w:val="16"/>
          <w:szCs w:val="16"/>
          <w:lang w:val="pl-PL" w:eastAsia="pl-PL" w:bidi="ar-SA"/>
        </w:rPr>
        <w:t>ącemu, i</w:t>
      </w:r>
      <w:r w:rsidR="00CB160B" w:rsidRPr="0012584B">
        <w:rPr>
          <w:rFonts w:ascii="Calibri" w:eastAsia="Times New Roman" w:hAnsi="Calibri" w:cs="Arial"/>
          <w:color w:val="auto"/>
          <w:kern w:val="0"/>
          <w:sz w:val="16"/>
          <w:szCs w:val="16"/>
          <w:lang w:val="pl-PL" w:eastAsia="pl-PL" w:bidi="ar-SA"/>
        </w:rPr>
        <w:t xml:space="preserve">ż </w:t>
      </w:r>
      <w:r w:rsidR="00CB160B" w:rsidRPr="0012584B">
        <w:rPr>
          <w:rFonts w:ascii="Calibri" w:eastAsia="Times New Roman" w:hAnsi="Calibri" w:cs="Times New Roman"/>
          <w:color w:val="auto"/>
          <w:kern w:val="0"/>
          <w:sz w:val="16"/>
          <w:szCs w:val="16"/>
          <w:lang w:val="pl-PL" w:eastAsia="pl-PL" w:bidi="ar-SA"/>
        </w:rPr>
        <w:t>b</w:t>
      </w:r>
      <w:r w:rsidR="00CB160B" w:rsidRPr="0012584B">
        <w:rPr>
          <w:rFonts w:ascii="Calibri" w:eastAsia="Times New Roman" w:hAnsi="Calibri" w:cs="Arial"/>
          <w:color w:val="auto"/>
          <w:kern w:val="0"/>
          <w:sz w:val="16"/>
          <w:szCs w:val="16"/>
          <w:lang w:val="pl-PL" w:eastAsia="pl-PL" w:bidi="ar-SA"/>
        </w:rPr>
        <w:t>ę</w:t>
      </w:r>
      <w:r w:rsidR="00CB160B" w:rsidRPr="0012584B">
        <w:rPr>
          <w:rFonts w:ascii="Calibri" w:eastAsia="Times New Roman" w:hAnsi="Calibri" w:cs="Times New Roman"/>
          <w:color w:val="auto"/>
          <w:kern w:val="0"/>
          <w:sz w:val="16"/>
          <w:szCs w:val="16"/>
          <w:lang w:val="pl-PL" w:eastAsia="pl-PL" w:bidi="ar-SA"/>
        </w:rPr>
        <w:t>dzie dysponował zasobami niezb</w:t>
      </w:r>
      <w:r w:rsidR="00CB160B" w:rsidRPr="0012584B">
        <w:rPr>
          <w:rFonts w:ascii="Calibri" w:eastAsia="Times New Roman" w:hAnsi="Calibri" w:cs="Arial"/>
          <w:color w:val="auto"/>
          <w:kern w:val="0"/>
          <w:sz w:val="16"/>
          <w:szCs w:val="16"/>
          <w:lang w:val="pl-PL" w:eastAsia="pl-PL" w:bidi="ar-SA"/>
        </w:rPr>
        <w:t>ę</w:t>
      </w:r>
      <w:r w:rsidR="00CB160B" w:rsidRPr="0012584B">
        <w:rPr>
          <w:rFonts w:ascii="Calibri" w:eastAsia="Times New Roman" w:hAnsi="Calibri" w:cs="Times New Roman"/>
          <w:color w:val="auto"/>
          <w:kern w:val="0"/>
          <w:sz w:val="16"/>
          <w:szCs w:val="16"/>
          <w:lang w:val="pl-PL" w:eastAsia="pl-PL" w:bidi="ar-SA"/>
        </w:rPr>
        <w:t>dnymi do realizacji zamówienia. W tym celu musi w szczególno</w:t>
      </w:r>
      <w:r w:rsidR="00CB160B" w:rsidRPr="0012584B">
        <w:rPr>
          <w:rFonts w:ascii="Calibri" w:eastAsia="Times New Roman" w:hAnsi="Calibri" w:cs="Arial"/>
          <w:color w:val="auto"/>
          <w:kern w:val="0"/>
          <w:sz w:val="16"/>
          <w:szCs w:val="16"/>
          <w:lang w:val="pl-PL" w:eastAsia="pl-PL" w:bidi="ar-SA"/>
        </w:rPr>
        <w:t>ś</w:t>
      </w:r>
      <w:r w:rsidR="00CB160B" w:rsidRPr="0012584B">
        <w:rPr>
          <w:rFonts w:ascii="Calibri" w:eastAsia="Times New Roman" w:hAnsi="Calibri" w:cs="Times New Roman"/>
          <w:color w:val="auto"/>
          <w:kern w:val="0"/>
          <w:sz w:val="16"/>
          <w:szCs w:val="16"/>
          <w:lang w:val="pl-PL" w:eastAsia="pl-PL" w:bidi="ar-SA"/>
        </w:rPr>
        <w:t>ci przedstawi</w:t>
      </w:r>
      <w:r w:rsidR="00CB160B" w:rsidRPr="0012584B">
        <w:rPr>
          <w:rFonts w:ascii="Calibri" w:eastAsia="Times New Roman" w:hAnsi="Calibri" w:cs="Arial"/>
          <w:color w:val="auto"/>
          <w:kern w:val="0"/>
          <w:sz w:val="16"/>
          <w:szCs w:val="16"/>
          <w:lang w:val="pl-PL" w:eastAsia="pl-PL" w:bidi="ar-SA"/>
        </w:rPr>
        <w:t xml:space="preserve">ć </w:t>
      </w:r>
      <w:r w:rsidR="00CB160B" w:rsidRPr="0012584B">
        <w:rPr>
          <w:rFonts w:ascii="Calibri" w:eastAsia="Times New Roman" w:hAnsi="Calibri" w:cs="Times New Roman"/>
          <w:color w:val="auto"/>
          <w:kern w:val="0"/>
          <w:sz w:val="16"/>
          <w:szCs w:val="16"/>
          <w:lang w:val="pl-PL" w:eastAsia="pl-PL" w:bidi="ar-SA"/>
        </w:rPr>
        <w:t>pisemne zobowi</w:t>
      </w:r>
      <w:r w:rsidR="00CB160B" w:rsidRPr="0012584B">
        <w:rPr>
          <w:rFonts w:ascii="Calibri" w:eastAsia="Times New Roman" w:hAnsi="Calibri" w:cs="Arial"/>
          <w:color w:val="auto"/>
          <w:kern w:val="0"/>
          <w:sz w:val="16"/>
          <w:szCs w:val="16"/>
          <w:lang w:val="pl-PL" w:eastAsia="pl-PL" w:bidi="ar-SA"/>
        </w:rPr>
        <w:t>ą</w:t>
      </w:r>
      <w:r w:rsidR="00CB160B" w:rsidRPr="0012584B">
        <w:rPr>
          <w:rFonts w:ascii="Calibri" w:eastAsia="Times New Roman" w:hAnsi="Calibri" w:cs="Times New Roman"/>
          <w:color w:val="auto"/>
          <w:kern w:val="0"/>
          <w:sz w:val="16"/>
          <w:szCs w:val="16"/>
          <w:lang w:val="pl-PL" w:eastAsia="pl-PL" w:bidi="ar-SA"/>
        </w:rPr>
        <w:t>zanie tych podmiotów do oddania mu do dyspozycji niezb</w:t>
      </w:r>
      <w:r w:rsidR="00CB160B" w:rsidRPr="0012584B">
        <w:rPr>
          <w:rFonts w:ascii="Calibri" w:eastAsia="Times New Roman" w:hAnsi="Calibri" w:cs="Arial"/>
          <w:color w:val="auto"/>
          <w:kern w:val="0"/>
          <w:sz w:val="16"/>
          <w:szCs w:val="16"/>
          <w:lang w:val="pl-PL" w:eastAsia="pl-PL" w:bidi="ar-SA"/>
        </w:rPr>
        <w:t>ę</w:t>
      </w:r>
      <w:r w:rsidR="00CB160B" w:rsidRPr="0012584B">
        <w:rPr>
          <w:rFonts w:ascii="Calibri" w:eastAsia="Times New Roman" w:hAnsi="Calibri" w:cs="Times New Roman"/>
          <w:color w:val="auto"/>
          <w:kern w:val="0"/>
          <w:sz w:val="16"/>
          <w:szCs w:val="16"/>
          <w:lang w:val="pl-PL" w:eastAsia="pl-PL" w:bidi="ar-SA"/>
        </w:rPr>
        <w:t>dnych zasobów na okres korzystania z nich przy wykonywaniu zamówienia</w:t>
      </w:r>
    </w:p>
    <w:p w14:paraId="7AD1E345" w14:textId="77777777" w:rsidR="003315B5" w:rsidRDefault="003315B5" w:rsidP="003457C8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p w14:paraId="6108BF95" w14:textId="77777777" w:rsidR="00EE4C64" w:rsidRPr="00F1418D" w:rsidRDefault="00540634" w:rsidP="003457C8">
      <w:pPr>
        <w:pStyle w:val="Default"/>
        <w:rPr>
          <w:rFonts w:ascii="Verdana" w:hAnsi="Verdana" w:cs="Calibri"/>
          <w:color w:val="auto"/>
          <w:sz w:val="20"/>
          <w:szCs w:val="20"/>
        </w:rPr>
      </w:pPr>
      <w:r w:rsidRPr="00F1418D">
        <w:rPr>
          <w:rFonts w:ascii="Verdana" w:hAnsi="Verdana" w:cs="Calibri"/>
          <w:color w:val="auto"/>
          <w:sz w:val="20"/>
          <w:szCs w:val="20"/>
        </w:rPr>
        <w:lastRenderedPageBreak/>
        <w:t>* wskazać część dla której składana jest oferta a niepotrzebne skreślić</w:t>
      </w:r>
    </w:p>
    <w:sectPr w:rsidR="00EE4C64" w:rsidRPr="00F1418D" w:rsidSect="00CE7406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ED8D8" w14:textId="77777777" w:rsidR="00AD23EA" w:rsidRDefault="00AD23EA" w:rsidP="00E36944">
      <w:r>
        <w:separator/>
      </w:r>
    </w:p>
  </w:endnote>
  <w:endnote w:type="continuationSeparator" w:id="0">
    <w:p w14:paraId="7383051D" w14:textId="77777777" w:rsidR="00AD23EA" w:rsidRDefault="00AD23EA" w:rsidP="00E36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EE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02BB8" w14:textId="77777777" w:rsidR="00AD23EA" w:rsidRDefault="00AD23EA" w:rsidP="00E36944">
      <w:r>
        <w:separator/>
      </w:r>
    </w:p>
  </w:footnote>
  <w:footnote w:type="continuationSeparator" w:id="0">
    <w:p w14:paraId="12EFFD01" w14:textId="77777777" w:rsidR="00AD23EA" w:rsidRDefault="00AD23EA" w:rsidP="00E369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C"/>
    <w:multiLevelType w:val="multilevel"/>
    <w:tmpl w:val="FCA00ED2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2" w15:restartNumberingAfterBreak="0">
    <w:nsid w:val="0000000D"/>
    <w:multiLevelType w:val="multilevel"/>
    <w:tmpl w:val="0000000D"/>
    <w:name w:val="WW8Num13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3" w15:restartNumberingAfterBreak="0">
    <w:nsid w:val="0000000E"/>
    <w:multiLevelType w:val="multilevel"/>
    <w:tmpl w:val="42CAAF42"/>
    <w:name w:val="WW8Num14"/>
    <w:lvl w:ilvl="0">
      <w:start w:val="1"/>
      <w:numFmt w:val="decimal"/>
      <w:lvlText w:val="%1)"/>
      <w:lvlJc w:val="left"/>
      <w:pPr>
        <w:tabs>
          <w:tab w:val="num" w:pos="720"/>
        </w:tabs>
        <w:ind w:left="0" w:firstLine="0"/>
      </w:pPr>
      <w:rPr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0" w:firstLine="0"/>
      </w:pPr>
      <w:rPr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0" w:firstLine="0"/>
      </w:pPr>
      <w:rPr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0" w:firstLine="0"/>
      </w:pPr>
      <w:rPr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0" w:firstLine="0"/>
      </w:pPr>
    </w:lvl>
  </w:abstractNum>
  <w:abstractNum w:abstractNumId="4" w15:restartNumberingAfterBreak="0">
    <w:nsid w:val="00000014"/>
    <w:multiLevelType w:val="multilevel"/>
    <w:tmpl w:val="00000014"/>
    <w:name w:val="WW8Num20"/>
    <w:lvl w:ilvl="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5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1A"/>
    <w:multiLevelType w:val="multilevel"/>
    <w:tmpl w:val="0000001A"/>
    <w:name w:val="WW8Num2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7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7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7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7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7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7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31"/>
    <w:multiLevelType w:val="multilevel"/>
    <w:tmpl w:val="00000031"/>
    <w:name w:val="WW8Num49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9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9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9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9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9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9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9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2094E3A"/>
    <w:multiLevelType w:val="hybridMultilevel"/>
    <w:tmpl w:val="727C664C"/>
    <w:lvl w:ilvl="0" w:tplc="0E2C2C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E336A9"/>
    <w:multiLevelType w:val="hybridMultilevel"/>
    <w:tmpl w:val="674EBBB8"/>
    <w:lvl w:ilvl="0" w:tplc="35D22C0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A86CAE"/>
    <w:multiLevelType w:val="hybridMultilevel"/>
    <w:tmpl w:val="4B6859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8B69A3"/>
    <w:multiLevelType w:val="hybridMultilevel"/>
    <w:tmpl w:val="E27AE1B0"/>
    <w:name w:val="WW8Num20222"/>
    <w:lvl w:ilvl="0" w:tplc="4F7EF5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7C302F"/>
    <w:multiLevelType w:val="multilevel"/>
    <w:tmpl w:val="75269CD6"/>
    <w:name w:val="WW8Num202"/>
    <w:lvl w:ilvl="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hint="default"/>
      </w:rPr>
    </w:lvl>
  </w:abstractNum>
  <w:abstractNum w:abstractNumId="15" w15:restartNumberingAfterBreak="0">
    <w:nsid w:val="18DB35EB"/>
    <w:multiLevelType w:val="multilevel"/>
    <w:tmpl w:val="0D48BD86"/>
    <w:name w:val="WW8Num27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19FC053A"/>
    <w:multiLevelType w:val="hybridMultilevel"/>
    <w:tmpl w:val="87FA11E4"/>
    <w:lvl w:ilvl="0" w:tplc="460817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EB36663"/>
    <w:multiLevelType w:val="hybridMultilevel"/>
    <w:tmpl w:val="5DC82F52"/>
    <w:lvl w:ilvl="0" w:tplc="A3AEB8F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00D40B7"/>
    <w:multiLevelType w:val="hybridMultilevel"/>
    <w:tmpl w:val="14E28440"/>
    <w:lvl w:ilvl="0" w:tplc="2A44C2F8">
      <w:start w:val="1"/>
      <w:numFmt w:val="lowerLetter"/>
      <w:lvlText w:val="%1)"/>
      <w:lvlJc w:val="center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C26FA7"/>
    <w:multiLevelType w:val="hybridMultilevel"/>
    <w:tmpl w:val="8DAED31A"/>
    <w:lvl w:ilvl="0" w:tplc="0DEC5850">
      <w:start w:val="1"/>
      <w:numFmt w:val="lowerLetter"/>
      <w:lvlText w:val="%1)"/>
      <w:lvlJc w:val="left"/>
      <w:pPr>
        <w:ind w:left="928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2309429A"/>
    <w:multiLevelType w:val="hybridMultilevel"/>
    <w:tmpl w:val="29807970"/>
    <w:lvl w:ilvl="0" w:tplc="7778D8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F021D7E"/>
    <w:multiLevelType w:val="hybridMultilevel"/>
    <w:tmpl w:val="D39C8444"/>
    <w:lvl w:ilvl="0" w:tplc="B3DED910">
      <w:start w:val="1"/>
      <w:numFmt w:val="lowerLetter"/>
      <w:lvlText w:val="%1)"/>
      <w:lvlJc w:val="left"/>
      <w:pPr>
        <w:ind w:left="1004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2F40759A"/>
    <w:multiLevelType w:val="hybridMultilevel"/>
    <w:tmpl w:val="AA68D368"/>
    <w:lvl w:ilvl="0" w:tplc="F1CEF84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CF252B"/>
    <w:multiLevelType w:val="hybridMultilevel"/>
    <w:tmpl w:val="3E247036"/>
    <w:lvl w:ilvl="0" w:tplc="4F7EF5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1E854C6"/>
    <w:multiLevelType w:val="hybridMultilevel"/>
    <w:tmpl w:val="4E68699A"/>
    <w:lvl w:ilvl="0" w:tplc="3FFE715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2D436AD"/>
    <w:multiLevelType w:val="hybridMultilevel"/>
    <w:tmpl w:val="B7FA9636"/>
    <w:lvl w:ilvl="0" w:tplc="D288391E">
      <w:start w:val="1"/>
      <w:numFmt w:val="lowerLetter"/>
      <w:lvlText w:val="%1)"/>
      <w:lvlJc w:val="center"/>
      <w:pPr>
        <w:ind w:left="15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10" w:hanging="360"/>
      </w:pPr>
    </w:lvl>
    <w:lvl w:ilvl="2" w:tplc="0415001B" w:tentative="1">
      <w:start w:val="1"/>
      <w:numFmt w:val="lowerRoman"/>
      <w:lvlText w:val="%3."/>
      <w:lvlJc w:val="right"/>
      <w:pPr>
        <w:ind w:left="3030" w:hanging="180"/>
      </w:pPr>
    </w:lvl>
    <w:lvl w:ilvl="3" w:tplc="0415000F" w:tentative="1">
      <w:start w:val="1"/>
      <w:numFmt w:val="decimal"/>
      <w:lvlText w:val="%4."/>
      <w:lvlJc w:val="left"/>
      <w:pPr>
        <w:ind w:left="3750" w:hanging="360"/>
      </w:pPr>
    </w:lvl>
    <w:lvl w:ilvl="4" w:tplc="04150019" w:tentative="1">
      <w:start w:val="1"/>
      <w:numFmt w:val="lowerLetter"/>
      <w:lvlText w:val="%5."/>
      <w:lvlJc w:val="left"/>
      <w:pPr>
        <w:ind w:left="4470" w:hanging="360"/>
      </w:pPr>
    </w:lvl>
    <w:lvl w:ilvl="5" w:tplc="0415001B" w:tentative="1">
      <w:start w:val="1"/>
      <w:numFmt w:val="lowerRoman"/>
      <w:lvlText w:val="%6."/>
      <w:lvlJc w:val="right"/>
      <w:pPr>
        <w:ind w:left="5190" w:hanging="180"/>
      </w:pPr>
    </w:lvl>
    <w:lvl w:ilvl="6" w:tplc="0415000F" w:tentative="1">
      <w:start w:val="1"/>
      <w:numFmt w:val="decimal"/>
      <w:lvlText w:val="%7."/>
      <w:lvlJc w:val="left"/>
      <w:pPr>
        <w:ind w:left="5910" w:hanging="360"/>
      </w:pPr>
    </w:lvl>
    <w:lvl w:ilvl="7" w:tplc="04150019" w:tentative="1">
      <w:start w:val="1"/>
      <w:numFmt w:val="lowerLetter"/>
      <w:lvlText w:val="%8."/>
      <w:lvlJc w:val="left"/>
      <w:pPr>
        <w:ind w:left="6630" w:hanging="360"/>
      </w:pPr>
    </w:lvl>
    <w:lvl w:ilvl="8" w:tplc="0415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26" w15:restartNumberingAfterBreak="0">
    <w:nsid w:val="34986442"/>
    <w:multiLevelType w:val="multilevel"/>
    <w:tmpl w:val="ED4C2CC8"/>
    <w:name w:val="WW8Num2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379101E1"/>
    <w:multiLevelType w:val="hybridMultilevel"/>
    <w:tmpl w:val="745A3C2C"/>
    <w:lvl w:ilvl="0" w:tplc="E7D6A8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073348"/>
    <w:multiLevelType w:val="hybridMultilevel"/>
    <w:tmpl w:val="B7FA9636"/>
    <w:lvl w:ilvl="0" w:tplc="D288391E">
      <w:start w:val="1"/>
      <w:numFmt w:val="lowerLetter"/>
      <w:lvlText w:val="%1)"/>
      <w:lvlJc w:val="center"/>
      <w:pPr>
        <w:ind w:left="15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10" w:hanging="360"/>
      </w:pPr>
    </w:lvl>
    <w:lvl w:ilvl="2" w:tplc="0415001B" w:tentative="1">
      <w:start w:val="1"/>
      <w:numFmt w:val="lowerRoman"/>
      <w:lvlText w:val="%3."/>
      <w:lvlJc w:val="right"/>
      <w:pPr>
        <w:ind w:left="3030" w:hanging="180"/>
      </w:pPr>
    </w:lvl>
    <w:lvl w:ilvl="3" w:tplc="0415000F" w:tentative="1">
      <w:start w:val="1"/>
      <w:numFmt w:val="decimal"/>
      <w:lvlText w:val="%4."/>
      <w:lvlJc w:val="left"/>
      <w:pPr>
        <w:ind w:left="3750" w:hanging="360"/>
      </w:pPr>
    </w:lvl>
    <w:lvl w:ilvl="4" w:tplc="04150019" w:tentative="1">
      <w:start w:val="1"/>
      <w:numFmt w:val="lowerLetter"/>
      <w:lvlText w:val="%5."/>
      <w:lvlJc w:val="left"/>
      <w:pPr>
        <w:ind w:left="4470" w:hanging="360"/>
      </w:pPr>
    </w:lvl>
    <w:lvl w:ilvl="5" w:tplc="0415001B" w:tentative="1">
      <w:start w:val="1"/>
      <w:numFmt w:val="lowerRoman"/>
      <w:lvlText w:val="%6."/>
      <w:lvlJc w:val="right"/>
      <w:pPr>
        <w:ind w:left="5190" w:hanging="180"/>
      </w:pPr>
    </w:lvl>
    <w:lvl w:ilvl="6" w:tplc="0415000F" w:tentative="1">
      <w:start w:val="1"/>
      <w:numFmt w:val="decimal"/>
      <w:lvlText w:val="%7."/>
      <w:lvlJc w:val="left"/>
      <w:pPr>
        <w:ind w:left="5910" w:hanging="360"/>
      </w:pPr>
    </w:lvl>
    <w:lvl w:ilvl="7" w:tplc="04150019" w:tentative="1">
      <w:start w:val="1"/>
      <w:numFmt w:val="lowerLetter"/>
      <w:lvlText w:val="%8."/>
      <w:lvlJc w:val="left"/>
      <w:pPr>
        <w:ind w:left="6630" w:hanging="360"/>
      </w:pPr>
    </w:lvl>
    <w:lvl w:ilvl="8" w:tplc="0415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29" w15:restartNumberingAfterBreak="0">
    <w:nsid w:val="47607DEF"/>
    <w:multiLevelType w:val="hybridMultilevel"/>
    <w:tmpl w:val="B97EA822"/>
    <w:lvl w:ilvl="0" w:tplc="D288391E">
      <w:start w:val="1"/>
      <w:numFmt w:val="lowerLetter"/>
      <w:lvlText w:val="%1)"/>
      <w:lvlJc w:val="center"/>
      <w:pPr>
        <w:ind w:left="12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0" w15:restartNumberingAfterBreak="0">
    <w:nsid w:val="48331373"/>
    <w:multiLevelType w:val="hybridMultilevel"/>
    <w:tmpl w:val="DDCECB24"/>
    <w:lvl w:ilvl="0" w:tplc="0CCC68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573061"/>
    <w:multiLevelType w:val="hybridMultilevel"/>
    <w:tmpl w:val="48EAB82C"/>
    <w:lvl w:ilvl="0" w:tplc="D288391E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40506"/>
    <w:multiLevelType w:val="hybridMultilevel"/>
    <w:tmpl w:val="B9E06634"/>
    <w:lvl w:ilvl="0" w:tplc="F4BEE2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CF44F7"/>
    <w:multiLevelType w:val="hybridMultilevel"/>
    <w:tmpl w:val="13A4F9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702F78"/>
    <w:multiLevelType w:val="hybridMultilevel"/>
    <w:tmpl w:val="CA52485E"/>
    <w:lvl w:ilvl="0" w:tplc="87B47C20">
      <w:start w:val="1"/>
      <w:numFmt w:val="decimal"/>
      <w:lvlText w:val="%1)"/>
      <w:lvlJc w:val="left"/>
      <w:pPr>
        <w:ind w:left="1080" w:hanging="360"/>
      </w:pPr>
      <w:rPr>
        <w:rFonts w:eastAsia="Lucida Sans Unicode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9266E39A">
      <w:start w:val="1"/>
      <w:numFmt w:val="decimal"/>
      <w:lvlText w:val="%7)"/>
      <w:lvlJc w:val="left"/>
      <w:pPr>
        <w:ind w:left="5400" w:hanging="360"/>
      </w:pPr>
      <w:rPr>
        <w:rFonts w:ascii="Calibri" w:eastAsia="Lucida Sans Unicode" w:hAnsi="Calibri" w:cs="Calibri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56A636F"/>
    <w:multiLevelType w:val="hybridMultilevel"/>
    <w:tmpl w:val="DEB6A95C"/>
    <w:name w:val="WW8Num2022"/>
    <w:lvl w:ilvl="0" w:tplc="C0306D44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E41C1A"/>
    <w:multiLevelType w:val="hybridMultilevel"/>
    <w:tmpl w:val="77CC2E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0153DC"/>
    <w:multiLevelType w:val="singleLevel"/>
    <w:tmpl w:val="EF78895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67127026"/>
    <w:multiLevelType w:val="hybridMultilevel"/>
    <w:tmpl w:val="79F40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5A2DA9"/>
    <w:multiLevelType w:val="hybridMultilevel"/>
    <w:tmpl w:val="FFE82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26401D"/>
    <w:multiLevelType w:val="multilevel"/>
    <w:tmpl w:val="94D43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1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240" w:hanging="1800"/>
      </w:pPr>
      <w:rPr>
        <w:rFonts w:hint="default"/>
      </w:rPr>
    </w:lvl>
  </w:abstractNum>
  <w:abstractNum w:abstractNumId="41" w15:restartNumberingAfterBreak="0">
    <w:nsid w:val="705D7A65"/>
    <w:multiLevelType w:val="hybridMultilevel"/>
    <w:tmpl w:val="D3F60132"/>
    <w:lvl w:ilvl="0" w:tplc="5C20A6BE">
      <w:start w:val="1"/>
      <w:numFmt w:val="lowerLetter"/>
      <w:lvlText w:val="%1)"/>
      <w:lvlJc w:val="center"/>
      <w:pPr>
        <w:ind w:left="928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693F09"/>
    <w:multiLevelType w:val="hybridMultilevel"/>
    <w:tmpl w:val="E8CA1616"/>
    <w:lvl w:ilvl="0" w:tplc="8226492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F66FA1"/>
    <w:multiLevelType w:val="multilevel"/>
    <w:tmpl w:val="D518A93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0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4" w15:restartNumberingAfterBreak="0">
    <w:nsid w:val="784116AA"/>
    <w:multiLevelType w:val="multilevel"/>
    <w:tmpl w:val="C99E4BBC"/>
    <w:name w:val="WW8Num2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5" w15:restartNumberingAfterBreak="0">
    <w:nsid w:val="7B1110BF"/>
    <w:multiLevelType w:val="hybridMultilevel"/>
    <w:tmpl w:val="7AEE98DC"/>
    <w:lvl w:ilvl="0" w:tplc="291EC0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C8C5CFE"/>
    <w:multiLevelType w:val="hybridMultilevel"/>
    <w:tmpl w:val="83909334"/>
    <w:lvl w:ilvl="0" w:tplc="D8F61682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6975534">
    <w:abstractNumId w:val="1"/>
  </w:num>
  <w:num w:numId="2" w16cid:durableId="1011302214">
    <w:abstractNumId w:val="2"/>
  </w:num>
  <w:num w:numId="3" w16cid:durableId="555551949">
    <w:abstractNumId w:val="3"/>
  </w:num>
  <w:num w:numId="4" w16cid:durableId="1025445920">
    <w:abstractNumId w:val="5"/>
  </w:num>
  <w:num w:numId="5" w16cid:durableId="1352881378">
    <w:abstractNumId w:val="6"/>
  </w:num>
  <w:num w:numId="6" w16cid:durableId="383873233">
    <w:abstractNumId w:val="7"/>
  </w:num>
  <w:num w:numId="7" w16cid:durableId="1301304110">
    <w:abstractNumId w:val="8"/>
  </w:num>
  <w:num w:numId="8" w16cid:durableId="1298337793">
    <w:abstractNumId w:val="37"/>
  </w:num>
  <w:num w:numId="9" w16cid:durableId="702095381">
    <w:abstractNumId w:val="40"/>
  </w:num>
  <w:num w:numId="10" w16cid:durableId="1888058077">
    <w:abstractNumId w:val="12"/>
  </w:num>
  <w:num w:numId="11" w16cid:durableId="1394352763">
    <w:abstractNumId w:val="43"/>
  </w:num>
  <w:num w:numId="12" w16cid:durableId="2055497942">
    <w:abstractNumId w:val="46"/>
  </w:num>
  <w:num w:numId="13" w16cid:durableId="391927185">
    <w:abstractNumId w:val="41"/>
  </w:num>
  <w:num w:numId="14" w16cid:durableId="1906722306">
    <w:abstractNumId w:val="38"/>
  </w:num>
  <w:num w:numId="15" w16cid:durableId="2034764396">
    <w:abstractNumId w:val="33"/>
  </w:num>
  <w:num w:numId="16" w16cid:durableId="2056193683">
    <w:abstractNumId w:val="42"/>
  </w:num>
  <w:num w:numId="17" w16cid:durableId="1906718965">
    <w:abstractNumId w:val="18"/>
  </w:num>
  <w:num w:numId="18" w16cid:durableId="1618027012">
    <w:abstractNumId w:val="23"/>
  </w:num>
  <w:num w:numId="19" w16cid:durableId="928343618">
    <w:abstractNumId w:val="27"/>
  </w:num>
  <w:num w:numId="20" w16cid:durableId="1113137076">
    <w:abstractNumId w:val="29"/>
  </w:num>
  <w:num w:numId="21" w16cid:durableId="2060856178">
    <w:abstractNumId w:val="25"/>
  </w:num>
  <w:num w:numId="22" w16cid:durableId="1725911233">
    <w:abstractNumId w:val="28"/>
  </w:num>
  <w:num w:numId="23" w16cid:durableId="850878440">
    <w:abstractNumId w:val="31"/>
  </w:num>
  <w:num w:numId="24" w16cid:durableId="37319767">
    <w:abstractNumId w:val="32"/>
  </w:num>
  <w:num w:numId="25" w16cid:durableId="19660814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81321165">
    <w:abstractNumId w:val="19"/>
  </w:num>
  <w:num w:numId="27" w16cid:durableId="1120344008">
    <w:abstractNumId w:val="10"/>
  </w:num>
  <w:num w:numId="28" w16cid:durableId="381101562">
    <w:abstractNumId w:val="16"/>
  </w:num>
  <w:num w:numId="29" w16cid:durableId="697510191">
    <w:abstractNumId w:val="45"/>
  </w:num>
  <w:num w:numId="30" w16cid:durableId="948387926">
    <w:abstractNumId w:val="39"/>
  </w:num>
  <w:num w:numId="31" w16cid:durableId="1398087984">
    <w:abstractNumId w:val="30"/>
  </w:num>
  <w:num w:numId="32" w16cid:durableId="1625960624">
    <w:abstractNumId w:val="34"/>
  </w:num>
  <w:num w:numId="33" w16cid:durableId="79260574">
    <w:abstractNumId w:val="22"/>
  </w:num>
  <w:num w:numId="34" w16cid:durableId="1572275150">
    <w:abstractNumId w:val="17"/>
  </w:num>
  <w:num w:numId="35" w16cid:durableId="784815938">
    <w:abstractNumId w:val="24"/>
  </w:num>
  <w:num w:numId="36" w16cid:durableId="1135492921">
    <w:abstractNumId w:val="36"/>
  </w:num>
  <w:num w:numId="37" w16cid:durableId="527983641">
    <w:abstractNumId w:val="20"/>
  </w:num>
  <w:num w:numId="38" w16cid:durableId="1308587879">
    <w:abstractNumId w:val="21"/>
  </w:num>
  <w:num w:numId="39" w16cid:durableId="1829780216">
    <w:abstractNumId w:val="1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3F2"/>
    <w:rsid w:val="0000039E"/>
    <w:rsid w:val="000034E5"/>
    <w:rsid w:val="00016921"/>
    <w:rsid w:val="00016C2D"/>
    <w:rsid w:val="00017C8A"/>
    <w:rsid w:val="00017D90"/>
    <w:rsid w:val="000204CD"/>
    <w:rsid w:val="00022470"/>
    <w:rsid w:val="0002314A"/>
    <w:rsid w:val="000261B4"/>
    <w:rsid w:val="000265FA"/>
    <w:rsid w:val="00027A5E"/>
    <w:rsid w:val="0003289C"/>
    <w:rsid w:val="00033A9D"/>
    <w:rsid w:val="0003699B"/>
    <w:rsid w:val="000403DF"/>
    <w:rsid w:val="000445F5"/>
    <w:rsid w:val="00046152"/>
    <w:rsid w:val="00047B3B"/>
    <w:rsid w:val="00051A5E"/>
    <w:rsid w:val="00052561"/>
    <w:rsid w:val="00054904"/>
    <w:rsid w:val="0005741D"/>
    <w:rsid w:val="00060EA6"/>
    <w:rsid w:val="00062CAE"/>
    <w:rsid w:val="00074ECA"/>
    <w:rsid w:val="0008286E"/>
    <w:rsid w:val="00082A40"/>
    <w:rsid w:val="000844B3"/>
    <w:rsid w:val="00087374"/>
    <w:rsid w:val="0009009A"/>
    <w:rsid w:val="000903FC"/>
    <w:rsid w:val="00090AB0"/>
    <w:rsid w:val="00091CA1"/>
    <w:rsid w:val="00092F70"/>
    <w:rsid w:val="00097607"/>
    <w:rsid w:val="000A1838"/>
    <w:rsid w:val="000A33BE"/>
    <w:rsid w:val="000A3693"/>
    <w:rsid w:val="000A7309"/>
    <w:rsid w:val="000A7900"/>
    <w:rsid w:val="000B11E1"/>
    <w:rsid w:val="000B33CD"/>
    <w:rsid w:val="000B3926"/>
    <w:rsid w:val="000D6958"/>
    <w:rsid w:val="000E10DF"/>
    <w:rsid w:val="000E20CA"/>
    <w:rsid w:val="000E7433"/>
    <w:rsid w:val="000F2133"/>
    <w:rsid w:val="000F529D"/>
    <w:rsid w:val="000F7DEB"/>
    <w:rsid w:val="00105C9E"/>
    <w:rsid w:val="00107A14"/>
    <w:rsid w:val="00107DB9"/>
    <w:rsid w:val="00110DD8"/>
    <w:rsid w:val="00121086"/>
    <w:rsid w:val="0012584B"/>
    <w:rsid w:val="00136D4A"/>
    <w:rsid w:val="00137D29"/>
    <w:rsid w:val="001447F4"/>
    <w:rsid w:val="00147D19"/>
    <w:rsid w:val="00150252"/>
    <w:rsid w:val="00153585"/>
    <w:rsid w:val="00163E2D"/>
    <w:rsid w:val="001674F8"/>
    <w:rsid w:val="0017158C"/>
    <w:rsid w:val="00172283"/>
    <w:rsid w:val="001737CF"/>
    <w:rsid w:val="00173C2D"/>
    <w:rsid w:val="00176C24"/>
    <w:rsid w:val="0018237F"/>
    <w:rsid w:val="001838EA"/>
    <w:rsid w:val="00187009"/>
    <w:rsid w:val="0019212F"/>
    <w:rsid w:val="001951AF"/>
    <w:rsid w:val="0019697E"/>
    <w:rsid w:val="001A008A"/>
    <w:rsid w:val="001A06D7"/>
    <w:rsid w:val="001A76E6"/>
    <w:rsid w:val="001B2E4D"/>
    <w:rsid w:val="001B49F7"/>
    <w:rsid w:val="001B7C16"/>
    <w:rsid w:val="001C4EB0"/>
    <w:rsid w:val="001C7D85"/>
    <w:rsid w:val="001D065C"/>
    <w:rsid w:val="001D1551"/>
    <w:rsid w:val="001D56C5"/>
    <w:rsid w:val="001D5F9A"/>
    <w:rsid w:val="001D7B63"/>
    <w:rsid w:val="001E0CDA"/>
    <w:rsid w:val="001E5B2C"/>
    <w:rsid w:val="001F287E"/>
    <w:rsid w:val="001F3F8F"/>
    <w:rsid w:val="00203B81"/>
    <w:rsid w:val="00207942"/>
    <w:rsid w:val="0021128A"/>
    <w:rsid w:val="0021142E"/>
    <w:rsid w:val="00214AE3"/>
    <w:rsid w:val="00224054"/>
    <w:rsid w:val="00225C2E"/>
    <w:rsid w:val="00253392"/>
    <w:rsid w:val="00260EAE"/>
    <w:rsid w:val="00260FEF"/>
    <w:rsid w:val="00263753"/>
    <w:rsid w:val="0027737C"/>
    <w:rsid w:val="0028089A"/>
    <w:rsid w:val="00286875"/>
    <w:rsid w:val="00286E31"/>
    <w:rsid w:val="0029014B"/>
    <w:rsid w:val="002917DE"/>
    <w:rsid w:val="00297B5E"/>
    <w:rsid w:val="002A18AB"/>
    <w:rsid w:val="002A3CA9"/>
    <w:rsid w:val="002B19AA"/>
    <w:rsid w:val="002C7A45"/>
    <w:rsid w:val="002C7C3A"/>
    <w:rsid w:val="002D6C27"/>
    <w:rsid w:val="002D6CDA"/>
    <w:rsid w:val="002D7F4D"/>
    <w:rsid w:val="002E381E"/>
    <w:rsid w:val="002E47DF"/>
    <w:rsid w:val="002E49AB"/>
    <w:rsid w:val="002F05C8"/>
    <w:rsid w:val="002F10F5"/>
    <w:rsid w:val="002F551C"/>
    <w:rsid w:val="002F66A2"/>
    <w:rsid w:val="002F6B49"/>
    <w:rsid w:val="003100E1"/>
    <w:rsid w:val="00313BB0"/>
    <w:rsid w:val="00316FE7"/>
    <w:rsid w:val="003208E9"/>
    <w:rsid w:val="00320FFE"/>
    <w:rsid w:val="003315B5"/>
    <w:rsid w:val="00332DDD"/>
    <w:rsid w:val="00337662"/>
    <w:rsid w:val="00340FD2"/>
    <w:rsid w:val="003442A6"/>
    <w:rsid w:val="003457C8"/>
    <w:rsid w:val="003459CB"/>
    <w:rsid w:val="00357EDF"/>
    <w:rsid w:val="003608AE"/>
    <w:rsid w:val="0036279F"/>
    <w:rsid w:val="00363EBB"/>
    <w:rsid w:val="0036612C"/>
    <w:rsid w:val="0037010F"/>
    <w:rsid w:val="00370394"/>
    <w:rsid w:val="00372064"/>
    <w:rsid w:val="0038376D"/>
    <w:rsid w:val="00385E80"/>
    <w:rsid w:val="00390E26"/>
    <w:rsid w:val="00391189"/>
    <w:rsid w:val="00391B2A"/>
    <w:rsid w:val="00393E01"/>
    <w:rsid w:val="0039502A"/>
    <w:rsid w:val="00395579"/>
    <w:rsid w:val="003A12AB"/>
    <w:rsid w:val="003A2C16"/>
    <w:rsid w:val="003A51EA"/>
    <w:rsid w:val="003B2DB8"/>
    <w:rsid w:val="003C0297"/>
    <w:rsid w:val="003C4229"/>
    <w:rsid w:val="003D1309"/>
    <w:rsid w:val="003D201C"/>
    <w:rsid w:val="003D753A"/>
    <w:rsid w:val="003E5BE1"/>
    <w:rsid w:val="00407F19"/>
    <w:rsid w:val="00411B5B"/>
    <w:rsid w:val="00412254"/>
    <w:rsid w:val="004140CE"/>
    <w:rsid w:val="004157BB"/>
    <w:rsid w:val="00421B4F"/>
    <w:rsid w:val="00433AB1"/>
    <w:rsid w:val="00435574"/>
    <w:rsid w:val="00436F6F"/>
    <w:rsid w:val="00442D3F"/>
    <w:rsid w:val="00443716"/>
    <w:rsid w:val="00457570"/>
    <w:rsid w:val="00470C27"/>
    <w:rsid w:val="00476B79"/>
    <w:rsid w:val="00482CD6"/>
    <w:rsid w:val="00483F5E"/>
    <w:rsid w:val="004911DD"/>
    <w:rsid w:val="00493F7C"/>
    <w:rsid w:val="004945CB"/>
    <w:rsid w:val="00497334"/>
    <w:rsid w:val="004A12B7"/>
    <w:rsid w:val="004B14EF"/>
    <w:rsid w:val="004B2D7A"/>
    <w:rsid w:val="004B31B1"/>
    <w:rsid w:val="004B6413"/>
    <w:rsid w:val="004B65AE"/>
    <w:rsid w:val="004D2A62"/>
    <w:rsid w:val="004D6B23"/>
    <w:rsid w:val="004D6BCC"/>
    <w:rsid w:val="004E0210"/>
    <w:rsid w:val="004E35C6"/>
    <w:rsid w:val="004E47AF"/>
    <w:rsid w:val="004F3B88"/>
    <w:rsid w:val="004F4C57"/>
    <w:rsid w:val="00503591"/>
    <w:rsid w:val="00510D25"/>
    <w:rsid w:val="00515889"/>
    <w:rsid w:val="00516B5C"/>
    <w:rsid w:val="0052314E"/>
    <w:rsid w:val="00527799"/>
    <w:rsid w:val="00535BB2"/>
    <w:rsid w:val="00540634"/>
    <w:rsid w:val="005458B7"/>
    <w:rsid w:val="005467B4"/>
    <w:rsid w:val="0055058A"/>
    <w:rsid w:val="005658A8"/>
    <w:rsid w:val="00567700"/>
    <w:rsid w:val="005716C5"/>
    <w:rsid w:val="005736D1"/>
    <w:rsid w:val="005759C1"/>
    <w:rsid w:val="005764CB"/>
    <w:rsid w:val="00592782"/>
    <w:rsid w:val="00593965"/>
    <w:rsid w:val="00593C57"/>
    <w:rsid w:val="005943DC"/>
    <w:rsid w:val="005A13F2"/>
    <w:rsid w:val="005A4028"/>
    <w:rsid w:val="005A514B"/>
    <w:rsid w:val="005A6B13"/>
    <w:rsid w:val="005A7616"/>
    <w:rsid w:val="005B2341"/>
    <w:rsid w:val="005B25D1"/>
    <w:rsid w:val="005B4DAA"/>
    <w:rsid w:val="005B65DC"/>
    <w:rsid w:val="005C0CBC"/>
    <w:rsid w:val="005C6F99"/>
    <w:rsid w:val="005C7F7C"/>
    <w:rsid w:val="005D076A"/>
    <w:rsid w:val="005D0AF7"/>
    <w:rsid w:val="005D395B"/>
    <w:rsid w:val="005D417F"/>
    <w:rsid w:val="005D44E5"/>
    <w:rsid w:val="005E6550"/>
    <w:rsid w:val="005F083E"/>
    <w:rsid w:val="005F19E5"/>
    <w:rsid w:val="0060246F"/>
    <w:rsid w:val="00605400"/>
    <w:rsid w:val="0060604B"/>
    <w:rsid w:val="00610B32"/>
    <w:rsid w:val="00611BEC"/>
    <w:rsid w:val="0061595B"/>
    <w:rsid w:val="0063340C"/>
    <w:rsid w:val="00635860"/>
    <w:rsid w:val="00636EBA"/>
    <w:rsid w:val="00640786"/>
    <w:rsid w:val="00640981"/>
    <w:rsid w:val="006429D4"/>
    <w:rsid w:val="00642A56"/>
    <w:rsid w:val="00643D07"/>
    <w:rsid w:val="00650513"/>
    <w:rsid w:val="00653F92"/>
    <w:rsid w:val="0065697D"/>
    <w:rsid w:val="00663759"/>
    <w:rsid w:val="006667F5"/>
    <w:rsid w:val="00667818"/>
    <w:rsid w:val="00670304"/>
    <w:rsid w:val="0068057B"/>
    <w:rsid w:val="00691684"/>
    <w:rsid w:val="006917FC"/>
    <w:rsid w:val="006945F3"/>
    <w:rsid w:val="006948AE"/>
    <w:rsid w:val="00694B11"/>
    <w:rsid w:val="0069654F"/>
    <w:rsid w:val="00696788"/>
    <w:rsid w:val="00697688"/>
    <w:rsid w:val="006A72AB"/>
    <w:rsid w:val="006B031D"/>
    <w:rsid w:val="006B1089"/>
    <w:rsid w:val="006B68CA"/>
    <w:rsid w:val="006C01CD"/>
    <w:rsid w:val="006C03C2"/>
    <w:rsid w:val="006C1B25"/>
    <w:rsid w:val="006C29BA"/>
    <w:rsid w:val="006C32EF"/>
    <w:rsid w:val="006C369B"/>
    <w:rsid w:val="006C5471"/>
    <w:rsid w:val="006C54CA"/>
    <w:rsid w:val="006D0437"/>
    <w:rsid w:val="006D1E69"/>
    <w:rsid w:val="006D4BDE"/>
    <w:rsid w:val="006D5F7F"/>
    <w:rsid w:val="006E5183"/>
    <w:rsid w:val="006E5226"/>
    <w:rsid w:val="006E7DEC"/>
    <w:rsid w:val="006F6E53"/>
    <w:rsid w:val="00703FAB"/>
    <w:rsid w:val="00705F41"/>
    <w:rsid w:val="0070642C"/>
    <w:rsid w:val="00707372"/>
    <w:rsid w:val="00707EC7"/>
    <w:rsid w:val="00714C05"/>
    <w:rsid w:val="00714CBF"/>
    <w:rsid w:val="00716504"/>
    <w:rsid w:val="0071782F"/>
    <w:rsid w:val="0073544E"/>
    <w:rsid w:val="00735566"/>
    <w:rsid w:val="007362B7"/>
    <w:rsid w:val="007405DE"/>
    <w:rsid w:val="0074187C"/>
    <w:rsid w:val="00746242"/>
    <w:rsid w:val="00753C4B"/>
    <w:rsid w:val="007543C8"/>
    <w:rsid w:val="00754933"/>
    <w:rsid w:val="007569C9"/>
    <w:rsid w:val="00762A5F"/>
    <w:rsid w:val="00766B48"/>
    <w:rsid w:val="007808F0"/>
    <w:rsid w:val="0078207D"/>
    <w:rsid w:val="00782471"/>
    <w:rsid w:val="00783450"/>
    <w:rsid w:val="00786E47"/>
    <w:rsid w:val="00787AC5"/>
    <w:rsid w:val="00791320"/>
    <w:rsid w:val="00797C55"/>
    <w:rsid w:val="00797F69"/>
    <w:rsid w:val="007A1527"/>
    <w:rsid w:val="007A3328"/>
    <w:rsid w:val="007A3BE1"/>
    <w:rsid w:val="007A6EB2"/>
    <w:rsid w:val="007A7D45"/>
    <w:rsid w:val="007B15C6"/>
    <w:rsid w:val="007C4720"/>
    <w:rsid w:val="007C47D4"/>
    <w:rsid w:val="007C7090"/>
    <w:rsid w:val="007C7F12"/>
    <w:rsid w:val="007D014D"/>
    <w:rsid w:val="007D1EDC"/>
    <w:rsid w:val="007D2C71"/>
    <w:rsid w:val="007E508D"/>
    <w:rsid w:val="007E5C19"/>
    <w:rsid w:val="007F1EF3"/>
    <w:rsid w:val="007F2BCA"/>
    <w:rsid w:val="00810FA4"/>
    <w:rsid w:val="00811098"/>
    <w:rsid w:val="00815772"/>
    <w:rsid w:val="00816FF0"/>
    <w:rsid w:val="00821C95"/>
    <w:rsid w:val="00827724"/>
    <w:rsid w:val="008362E3"/>
    <w:rsid w:val="00837A2E"/>
    <w:rsid w:val="0084259A"/>
    <w:rsid w:val="00850A6D"/>
    <w:rsid w:val="00857275"/>
    <w:rsid w:val="008574DF"/>
    <w:rsid w:val="0086469A"/>
    <w:rsid w:val="008655DE"/>
    <w:rsid w:val="008679F4"/>
    <w:rsid w:val="0087014A"/>
    <w:rsid w:val="00875EE0"/>
    <w:rsid w:val="00881B85"/>
    <w:rsid w:val="0088252A"/>
    <w:rsid w:val="008911A4"/>
    <w:rsid w:val="00893848"/>
    <w:rsid w:val="008945C2"/>
    <w:rsid w:val="00894AA0"/>
    <w:rsid w:val="00894F2A"/>
    <w:rsid w:val="008973BA"/>
    <w:rsid w:val="008A59B6"/>
    <w:rsid w:val="008A68DB"/>
    <w:rsid w:val="008B336F"/>
    <w:rsid w:val="008B4E41"/>
    <w:rsid w:val="008B7838"/>
    <w:rsid w:val="008C73A5"/>
    <w:rsid w:val="008D6240"/>
    <w:rsid w:val="008E4ED7"/>
    <w:rsid w:val="008F17CB"/>
    <w:rsid w:val="008F1AAA"/>
    <w:rsid w:val="008F236A"/>
    <w:rsid w:val="00901047"/>
    <w:rsid w:val="0090422C"/>
    <w:rsid w:val="00904708"/>
    <w:rsid w:val="009058C7"/>
    <w:rsid w:val="0091150F"/>
    <w:rsid w:val="00922C7A"/>
    <w:rsid w:val="00926359"/>
    <w:rsid w:val="00930A00"/>
    <w:rsid w:val="009325E1"/>
    <w:rsid w:val="009339D1"/>
    <w:rsid w:val="00941CE7"/>
    <w:rsid w:val="00945580"/>
    <w:rsid w:val="009471EC"/>
    <w:rsid w:val="00951257"/>
    <w:rsid w:val="00961A4D"/>
    <w:rsid w:val="00966028"/>
    <w:rsid w:val="009709CE"/>
    <w:rsid w:val="00970E7E"/>
    <w:rsid w:val="00971F3E"/>
    <w:rsid w:val="00972849"/>
    <w:rsid w:val="009737C2"/>
    <w:rsid w:val="00974F4B"/>
    <w:rsid w:val="009754ED"/>
    <w:rsid w:val="00975D9C"/>
    <w:rsid w:val="009773EF"/>
    <w:rsid w:val="00982ECA"/>
    <w:rsid w:val="00984812"/>
    <w:rsid w:val="0099056D"/>
    <w:rsid w:val="0099318B"/>
    <w:rsid w:val="009A2690"/>
    <w:rsid w:val="009A6C28"/>
    <w:rsid w:val="009A7447"/>
    <w:rsid w:val="009B4B84"/>
    <w:rsid w:val="009D088F"/>
    <w:rsid w:val="009E0872"/>
    <w:rsid w:val="009E0D91"/>
    <w:rsid w:val="009E42A2"/>
    <w:rsid w:val="009E465B"/>
    <w:rsid w:val="009F0473"/>
    <w:rsid w:val="009F29E3"/>
    <w:rsid w:val="009F5AF1"/>
    <w:rsid w:val="009F5B86"/>
    <w:rsid w:val="009F7722"/>
    <w:rsid w:val="00A0110A"/>
    <w:rsid w:val="00A07199"/>
    <w:rsid w:val="00A1319C"/>
    <w:rsid w:val="00A133F8"/>
    <w:rsid w:val="00A146D4"/>
    <w:rsid w:val="00A14F39"/>
    <w:rsid w:val="00A15B18"/>
    <w:rsid w:val="00A22EC2"/>
    <w:rsid w:val="00A230AE"/>
    <w:rsid w:val="00A23A03"/>
    <w:rsid w:val="00A27BB6"/>
    <w:rsid w:val="00A27FAA"/>
    <w:rsid w:val="00A3368D"/>
    <w:rsid w:val="00A34274"/>
    <w:rsid w:val="00A34784"/>
    <w:rsid w:val="00A357A5"/>
    <w:rsid w:val="00A371C8"/>
    <w:rsid w:val="00A40345"/>
    <w:rsid w:val="00A417B6"/>
    <w:rsid w:val="00A463D3"/>
    <w:rsid w:val="00A503DD"/>
    <w:rsid w:val="00A524E4"/>
    <w:rsid w:val="00A52C3D"/>
    <w:rsid w:val="00A551A3"/>
    <w:rsid w:val="00A626DF"/>
    <w:rsid w:val="00A62F69"/>
    <w:rsid w:val="00A6364C"/>
    <w:rsid w:val="00A64029"/>
    <w:rsid w:val="00A643F2"/>
    <w:rsid w:val="00A6663B"/>
    <w:rsid w:val="00A666F0"/>
    <w:rsid w:val="00A700B0"/>
    <w:rsid w:val="00A7240C"/>
    <w:rsid w:val="00A7242F"/>
    <w:rsid w:val="00A75616"/>
    <w:rsid w:val="00A80E21"/>
    <w:rsid w:val="00A932B6"/>
    <w:rsid w:val="00A93358"/>
    <w:rsid w:val="00AA14FD"/>
    <w:rsid w:val="00AA1A4F"/>
    <w:rsid w:val="00AA328A"/>
    <w:rsid w:val="00AB1411"/>
    <w:rsid w:val="00AD23EA"/>
    <w:rsid w:val="00AD414D"/>
    <w:rsid w:val="00AD4CA5"/>
    <w:rsid w:val="00AD76E9"/>
    <w:rsid w:val="00AE678E"/>
    <w:rsid w:val="00AE79AF"/>
    <w:rsid w:val="00AF1064"/>
    <w:rsid w:val="00B0613C"/>
    <w:rsid w:val="00B076BA"/>
    <w:rsid w:val="00B11267"/>
    <w:rsid w:val="00B160D3"/>
    <w:rsid w:val="00B22DB1"/>
    <w:rsid w:val="00B230FA"/>
    <w:rsid w:val="00B34421"/>
    <w:rsid w:val="00B34973"/>
    <w:rsid w:val="00B354EF"/>
    <w:rsid w:val="00B3741D"/>
    <w:rsid w:val="00B43610"/>
    <w:rsid w:val="00B4374F"/>
    <w:rsid w:val="00B43D92"/>
    <w:rsid w:val="00B46A49"/>
    <w:rsid w:val="00B57527"/>
    <w:rsid w:val="00B625E6"/>
    <w:rsid w:val="00B65617"/>
    <w:rsid w:val="00B67DE4"/>
    <w:rsid w:val="00B72036"/>
    <w:rsid w:val="00B720CE"/>
    <w:rsid w:val="00B7210D"/>
    <w:rsid w:val="00B74A8D"/>
    <w:rsid w:val="00B75478"/>
    <w:rsid w:val="00B75787"/>
    <w:rsid w:val="00B75E4E"/>
    <w:rsid w:val="00B8597B"/>
    <w:rsid w:val="00B90D06"/>
    <w:rsid w:val="00B94E1C"/>
    <w:rsid w:val="00B95B9F"/>
    <w:rsid w:val="00B975EA"/>
    <w:rsid w:val="00B9760B"/>
    <w:rsid w:val="00BA3F51"/>
    <w:rsid w:val="00BA5F09"/>
    <w:rsid w:val="00BB2F8B"/>
    <w:rsid w:val="00BC3C63"/>
    <w:rsid w:val="00BC3FB3"/>
    <w:rsid w:val="00BC636C"/>
    <w:rsid w:val="00BD1157"/>
    <w:rsid w:val="00BD133B"/>
    <w:rsid w:val="00BD1E0F"/>
    <w:rsid w:val="00BD36B7"/>
    <w:rsid w:val="00BD7CDF"/>
    <w:rsid w:val="00BE049E"/>
    <w:rsid w:val="00BE0AA1"/>
    <w:rsid w:val="00BE5B1D"/>
    <w:rsid w:val="00BE731F"/>
    <w:rsid w:val="00BF1858"/>
    <w:rsid w:val="00BF2D57"/>
    <w:rsid w:val="00BF6DA9"/>
    <w:rsid w:val="00C01F85"/>
    <w:rsid w:val="00C02DE0"/>
    <w:rsid w:val="00C06774"/>
    <w:rsid w:val="00C06C30"/>
    <w:rsid w:val="00C102C0"/>
    <w:rsid w:val="00C12553"/>
    <w:rsid w:val="00C17298"/>
    <w:rsid w:val="00C23FE5"/>
    <w:rsid w:val="00C27561"/>
    <w:rsid w:val="00C344AA"/>
    <w:rsid w:val="00C3586E"/>
    <w:rsid w:val="00C51E2C"/>
    <w:rsid w:val="00C55E7B"/>
    <w:rsid w:val="00C62024"/>
    <w:rsid w:val="00C63396"/>
    <w:rsid w:val="00C645F9"/>
    <w:rsid w:val="00C646DB"/>
    <w:rsid w:val="00C71CD3"/>
    <w:rsid w:val="00C802D6"/>
    <w:rsid w:val="00C95898"/>
    <w:rsid w:val="00C95D30"/>
    <w:rsid w:val="00C967EE"/>
    <w:rsid w:val="00C972C1"/>
    <w:rsid w:val="00CA373E"/>
    <w:rsid w:val="00CB160B"/>
    <w:rsid w:val="00CC4F24"/>
    <w:rsid w:val="00CC5E52"/>
    <w:rsid w:val="00CD7E76"/>
    <w:rsid w:val="00CE1112"/>
    <w:rsid w:val="00CE21FF"/>
    <w:rsid w:val="00CE41BC"/>
    <w:rsid w:val="00CE5953"/>
    <w:rsid w:val="00CE7406"/>
    <w:rsid w:val="00CF1007"/>
    <w:rsid w:val="00CF2649"/>
    <w:rsid w:val="00D023A1"/>
    <w:rsid w:val="00D141D8"/>
    <w:rsid w:val="00D149F2"/>
    <w:rsid w:val="00D16D57"/>
    <w:rsid w:val="00D177A0"/>
    <w:rsid w:val="00D21B31"/>
    <w:rsid w:val="00D227E6"/>
    <w:rsid w:val="00D23FAC"/>
    <w:rsid w:val="00D24811"/>
    <w:rsid w:val="00D248B5"/>
    <w:rsid w:val="00D3097A"/>
    <w:rsid w:val="00D31CF0"/>
    <w:rsid w:val="00D372A6"/>
    <w:rsid w:val="00D409C0"/>
    <w:rsid w:val="00D42AD3"/>
    <w:rsid w:val="00D475F2"/>
    <w:rsid w:val="00D56C4E"/>
    <w:rsid w:val="00D61FBA"/>
    <w:rsid w:val="00D65066"/>
    <w:rsid w:val="00D66149"/>
    <w:rsid w:val="00D72B69"/>
    <w:rsid w:val="00D813A1"/>
    <w:rsid w:val="00D865FE"/>
    <w:rsid w:val="00D90672"/>
    <w:rsid w:val="00DA07FC"/>
    <w:rsid w:val="00DA1A16"/>
    <w:rsid w:val="00DA1E07"/>
    <w:rsid w:val="00DA468D"/>
    <w:rsid w:val="00DA6A6A"/>
    <w:rsid w:val="00DA7298"/>
    <w:rsid w:val="00DB3FE8"/>
    <w:rsid w:val="00DB5023"/>
    <w:rsid w:val="00DB5664"/>
    <w:rsid w:val="00DC326A"/>
    <w:rsid w:val="00DC53A1"/>
    <w:rsid w:val="00DD3993"/>
    <w:rsid w:val="00DE7D53"/>
    <w:rsid w:val="00E0632D"/>
    <w:rsid w:val="00E1123B"/>
    <w:rsid w:val="00E12B01"/>
    <w:rsid w:val="00E1328C"/>
    <w:rsid w:val="00E150B2"/>
    <w:rsid w:val="00E20D44"/>
    <w:rsid w:val="00E268A7"/>
    <w:rsid w:val="00E27338"/>
    <w:rsid w:val="00E33A67"/>
    <w:rsid w:val="00E36944"/>
    <w:rsid w:val="00E435C2"/>
    <w:rsid w:val="00E5371F"/>
    <w:rsid w:val="00E63577"/>
    <w:rsid w:val="00E65E4A"/>
    <w:rsid w:val="00E73636"/>
    <w:rsid w:val="00E9109C"/>
    <w:rsid w:val="00E91E36"/>
    <w:rsid w:val="00E954AE"/>
    <w:rsid w:val="00EA038B"/>
    <w:rsid w:val="00EB06A9"/>
    <w:rsid w:val="00EB23F2"/>
    <w:rsid w:val="00EB35A9"/>
    <w:rsid w:val="00EB5295"/>
    <w:rsid w:val="00EB5C01"/>
    <w:rsid w:val="00EB7779"/>
    <w:rsid w:val="00EC27A4"/>
    <w:rsid w:val="00EC43D0"/>
    <w:rsid w:val="00ED6A41"/>
    <w:rsid w:val="00EE4715"/>
    <w:rsid w:val="00EE48E3"/>
    <w:rsid w:val="00EE4B7A"/>
    <w:rsid w:val="00EE4C64"/>
    <w:rsid w:val="00EF48E6"/>
    <w:rsid w:val="00F0105D"/>
    <w:rsid w:val="00F02C9B"/>
    <w:rsid w:val="00F05A84"/>
    <w:rsid w:val="00F06877"/>
    <w:rsid w:val="00F07522"/>
    <w:rsid w:val="00F1418D"/>
    <w:rsid w:val="00F149CB"/>
    <w:rsid w:val="00F173A8"/>
    <w:rsid w:val="00F23B10"/>
    <w:rsid w:val="00F26CC3"/>
    <w:rsid w:val="00F33F30"/>
    <w:rsid w:val="00F34302"/>
    <w:rsid w:val="00F3610C"/>
    <w:rsid w:val="00F36D3E"/>
    <w:rsid w:val="00F4581A"/>
    <w:rsid w:val="00F47724"/>
    <w:rsid w:val="00F520A0"/>
    <w:rsid w:val="00F5264B"/>
    <w:rsid w:val="00F57A4A"/>
    <w:rsid w:val="00F7103A"/>
    <w:rsid w:val="00F7259B"/>
    <w:rsid w:val="00F73276"/>
    <w:rsid w:val="00F73943"/>
    <w:rsid w:val="00F80D94"/>
    <w:rsid w:val="00F84AC5"/>
    <w:rsid w:val="00F90AF6"/>
    <w:rsid w:val="00F92ADC"/>
    <w:rsid w:val="00F92B96"/>
    <w:rsid w:val="00F93EB8"/>
    <w:rsid w:val="00FA4F9D"/>
    <w:rsid w:val="00FA5A43"/>
    <w:rsid w:val="00FA5AE2"/>
    <w:rsid w:val="00FA78C1"/>
    <w:rsid w:val="00FA7FAB"/>
    <w:rsid w:val="00FB0E38"/>
    <w:rsid w:val="00FB1A82"/>
    <w:rsid w:val="00FB721A"/>
    <w:rsid w:val="00FC4C1D"/>
    <w:rsid w:val="00FD358A"/>
    <w:rsid w:val="00FD3EBB"/>
    <w:rsid w:val="00FE0089"/>
    <w:rsid w:val="00FF2E44"/>
    <w:rsid w:val="00FF410B"/>
    <w:rsid w:val="00FF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438816"/>
  <w15:chartTrackingRefBased/>
  <w15:docId w15:val="{FA86E4A3-D139-4F23-94A6-4FB111860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7607"/>
    <w:pPr>
      <w:widowControl w:val="0"/>
      <w:suppressAutoHyphens/>
    </w:pPr>
    <w:rPr>
      <w:rFonts w:ascii="Times New Roman" w:eastAsia="Lucida Sans Unicode" w:hAnsi="Times New Roman" w:cs="Tahoma"/>
      <w:color w:val="000000"/>
      <w:kern w:val="1"/>
      <w:sz w:val="24"/>
      <w:szCs w:val="24"/>
      <w:lang w:val="en-US" w:eastAsia="en-US" w:bidi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12553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gwek7">
    <w:name w:val="heading 7"/>
    <w:basedOn w:val="Normalny"/>
    <w:next w:val="Normalny"/>
    <w:link w:val="Nagwek7Znak"/>
    <w:qFormat/>
    <w:rsid w:val="008F17CB"/>
    <w:pPr>
      <w:keepNext/>
      <w:shd w:val="clear" w:color="auto" w:fill="FFFFFF"/>
      <w:ind w:left="1260"/>
      <w:jc w:val="center"/>
      <w:outlineLvl w:val="6"/>
    </w:pPr>
    <w:rPr>
      <w:rFonts w:ascii="Arial" w:hAnsi="Arial" w:cs="Arial"/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E36944"/>
    <w:rPr>
      <w:vertAlign w:val="superscript"/>
    </w:rPr>
  </w:style>
  <w:style w:type="paragraph" w:styleId="Tekstpodstawowy">
    <w:name w:val="Body Text"/>
    <w:basedOn w:val="Normalny"/>
    <w:link w:val="TekstpodstawowyZnak"/>
    <w:rsid w:val="00E36944"/>
    <w:pPr>
      <w:spacing w:after="120"/>
    </w:pPr>
    <w:rPr>
      <w:lang w:eastAsia="x-none"/>
    </w:rPr>
  </w:style>
  <w:style w:type="character" w:customStyle="1" w:styleId="TekstpodstawowyZnak">
    <w:name w:val="Tekst podstawowy Znak"/>
    <w:link w:val="Tekstpodstawowy"/>
    <w:rsid w:val="00E36944"/>
    <w:rPr>
      <w:rFonts w:ascii="Times New Roman" w:eastAsia="Lucida Sans Unicode" w:hAnsi="Times New Roman" w:cs="Tahoma"/>
      <w:color w:val="000000"/>
      <w:kern w:val="1"/>
      <w:sz w:val="24"/>
      <w:szCs w:val="24"/>
      <w:lang w:val="en-US" w:bidi="en-US"/>
    </w:rPr>
  </w:style>
  <w:style w:type="paragraph" w:styleId="Tekstprzypisudolnego">
    <w:name w:val="footnote text"/>
    <w:basedOn w:val="Normalny"/>
    <w:link w:val="TekstprzypisudolnegoZnak"/>
    <w:rsid w:val="00E36944"/>
    <w:pPr>
      <w:suppressLineNumbers/>
      <w:ind w:left="283" w:hanging="283"/>
    </w:pPr>
    <w:rPr>
      <w:sz w:val="20"/>
      <w:szCs w:val="20"/>
      <w:lang w:eastAsia="x-none"/>
    </w:rPr>
  </w:style>
  <w:style w:type="character" w:customStyle="1" w:styleId="TekstprzypisudolnegoZnak">
    <w:name w:val="Tekst przypisu dolnego Znak"/>
    <w:link w:val="Tekstprzypisudolnego"/>
    <w:rsid w:val="00E36944"/>
    <w:rPr>
      <w:rFonts w:ascii="Times New Roman" w:eastAsia="Lucida Sans Unicode" w:hAnsi="Times New Roman" w:cs="Tahoma"/>
      <w:color w:val="000000"/>
      <w:kern w:val="1"/>
      <w:sz w:val="20"/>
      <w:szCs w:val="20"/>
      <w:lang w:val="en-US" w:bidi="en-US"/>
    </w:rPr>
  </w:style>
  <w:style w:type="paragraph" w:styleId="Stopka">
    <w:name w:val="footer"/>
    <w:basedOn w:val="Normalny"/>
    <w:link w:val="StopkaZnak"/>
    <w:rsid w:val="00E36944"/>
    <w:pPr>
      <w:suppressLineNumbers/>
      <w:tabs>
        <w:tab w:val="center" w:pos="4818"/>
        <w:tab w:val="right" w:pos="9637"/>
      </w:tabs>
    </w:pPr>
    <w:rPr>
      <w:lang w:eastAsia="x-none"/>
    </w:rPr>
  </w:style>
  <w:style w:type="character" w:customStyle="1" w:styleId="StopkaZnak">
    <w:name w:val="Stopka Znak"/>
    <w:link w:val="Stopka"/>
    <w:rsid w:val="00E36944"/>
    <w:rPr>
      <w:rFonts w:ascii="Times New Roman" w:eastAsia="Lucida Sans Unicode" w:hAnsi="Times New Roman" w:cs="Tahoma"/>
      <w:color w:val="000000"/>
      <w:kern w:val="1"/>
      <w:sz w:val="24"/>
      <w:szCs w:val="24"/>
      <w:lang w:val="en-US" w:bidi="en-US"/>
    </w:rPr>
  </w:style>
  <w:style w:type="paragraph" w:customStyle="1" w:styleId="NormalnyWeb1">
    <w:name w:val="Normalny (Web)1"/>
    <w:basedOn w:val="Normalny"/>
    <w:rsid w:val="00393E01"/>
    <w:pPr>
      <w:spacing w:before="100" w:after="100"/>
    </w:pPr>
    <w:rPr>
      <w:rFonts w:cs="Times New Roman"/>
      <w:color w:val="auto"/>
      <w:lang w:val="pl-PL" w:bidi="ar-SA"/>
    </w:rPr>
  </w:style>
  <w:style w:type="table" w:styleId="Tabela-Siatka">
    <w:name w:val="Table Grid"/>
    <w:basedOn w:val="Standardowy"/>
    <w:uiPriority w:val="59"/>
    <w:rsid w:val="000F5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F17C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8F17CB"/>
    <w:rPr>
      <w:rFonts w:ascii="Times New Roman" w:eastAsia="Lucida Sans Unicode" w:hAnsi="Times New Roman" w:cs="Tahoma"/>
      <w:color w:val="000000"/>
      <w:kern w:val="1"/>
      <w:sz w:val="24"/>
      <w:szCs w:val="24"/>
      <w:lang w:val="en-US" w:eastAsia="en-US" w:bidi="en-US"/>
    </w:rPr>
  </w:style>
  <w:style w:type="character" w:customStyle="1" w:styleId="Nagwek7Znak">
    <w:name w:val="Nagłówek 7 Znak"/>
    <w:link w:val="Nagwek7"/>
    <w:rsid w:val="008F17CB"/>
    <w:rPr>
      <w:rFonts w:ascii="Arial" w:eastAsia="Lucida Sans Unicode" w:hAnsi="Arial" w:cs="Arial"/>
      <w:b/>
      <w:color w:val="000000"/>
      <w:kern w:val="1"/>
      <w:sz w:val="22"/>
      <w:szCs w:val="24"/>
      <w:shd w:val="clear" w:color="auto" w:fill="FFFFFF"/>
      <w:lang w:val="en-US" w:eastAsia="en-US" w:bidi="en-US"/>
    </w:rPr>
  </w:style>
  <w:style w:type="paragraph" w:styleId="Nagwek">
    <w:name w:val="header"/>
    <w:basedOn w:val="Normalny"/>
    <w:link w:val="NagwekZnak"/>
    <w:uiPriority w:val="99"/>
    <w:unhideWhenUsed/>
    <w:rsid w:val="008F17CB"/>
    <w:pPr>
      <w:tabs>
        <w:tab w:val="center" w:pos="4536"/>
        <w:tab w:val="right" w:pos="9072"/>
      </w:tabs>
    </w:pPr>
    <w:rPr>
      <w:rFonts w:eastAsia="Andale Sans UI" w:cs="Times New Roman"/>
      <w:color w:val="auto"/>
      <w:lang w:bidi="ar-SA"/>
    </w:rPr>
  </w:style>
  <w:style w:type="character" w:customStyle="1" w:styleId="NagwekZnak">
    <w:name w:val="Nagłówek Znak"/>
    <w:link w:val="Nagwek"/>
    <w:uiPriority w:val="99"/>
    <w:rsid w:val="008F17CB"/>
    <w:rPr>
      <w:rFonts w:ascii="Times New Roman" w:eastAsia="Andale Sans UI" w:hAnsi="Times New Roman"/>
      <w:kern w:val="1"/>
      <w:sz w:val="24"/>
      <w:szCs w:val="24"/>
    </w:rPr>
  </w:style>
  <w:style w:type="paragraph" w:styleId="Tekstkomentarza">
    <w:name w:val="annotation text"/>
    <w:basedOn w:val="Normalny"/>
    <w:link w:val="TekstkomentarzaZnak"/>
    <w:semiHidden/>
    <w:rsid w:val="008F17CB"/>
    <w:pPr>
      <w:widowControl/>
      <w:suppressAutoHyphens w:val="0"/>
    </w:pPr>
    <w:rPr>
      <w:rFonts w:eastAsia="Times New Roman" w:cs="Times New Roman"/>
      <w:color w:val="auto"/>
      <w:kern w:val="0"/>
      <w:sz w:val="20"/>
      <w:szCs w:val="20"/>
      <w:lang w:val="x-none" w:eastAsia="x-none" w:bidi="ar-SA"/>
    </w:rPr>
  </w:style>
  <w:style w:type="character" w:customStyle="1" w:styleId="TekstkomentarzaZnak">
    <w:name w:val="Tekst komentarza Znak"/>
    <w:link w:val="Tekstkomentarza"/>
    <w:semiHidden/>
    <w:rsid w:val="008F17CB"/>
    <w:rPr>
      <w:rFonts w:ascii="Times New Roman" w:eastAsia="Times New Roman" w:hAnsi="Times New Roman"/>
    </w:rPr>
  </w:style>
  <w:style w:type="paragraph" w:customStyle="1" w:styleId="Default">
    <w:name w:val="Default"/>
    <w:rsid w:val="0028089A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F173A8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1577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5772"/>
    <w:rPr>
      <w:rFonts w:ascii="Tahoma" w:eastAsia="Lucida Sans Unicode" w:hAnsi="Tahoma" w:cs="Tahoma"/>
      <w:color w:val="000000"/>
      <w:kern w:val="1"/>
      <w:sz w:val="16"/>
      <w:szCs w:val="16"/>
      <w:lang w:val="en-US" w:eastAsia="en-US" w:bidi="en-US"/>
    </w:rPr>
  </w:style>
  <w:style w:type="character" w:styleId="Odwoanieprzypisudolnego">
    <w:name w:val="footnote reference"/>
    <w:uiPriority w:val="99"/>
    <w:semiHidden/>
    <w:unhideWhenUsed/>
    <w:rsid w:val="00A463D3"/>
    <w:rPr>
      <w:vertAlign w:val="superscript"/>
    </w:rPr>
  </w:style>
  <w:style w:type="paragraph" w:customStyle="1" w:styleId="StylNagwek1Stosujkerningprzy12pt">
    <w:name w:val="Styl Nagłówek 1 + Stosuj kerning przy 12 pt"/>
    <w:basedOn w:val="Nagwek1"/>
    <w:rsid w:val="00C12553"/>
    <w:pPr>
      <w:keepNext w:val="0"/>
      <w:tabs>
        <w:tab w:val="left" w:pos="540"/>
      </w:tabs>
      <w:spacing w:before="0"/>
      <w:jc w:val="both"/>
    </w:pPr>
    <w:rPr>
      <w:rFonts w:ascii="Arial" w:eastAsia="Andale Sans UI" w:hAnsi="Arial" w:cs="Arial"/>
      <w:color w:val="auto"/>
      <w:kern w:val="1"/>
      <w:sz w:val="28"/>
      <w:szCs w:val="24"/>
      <w:lang w:bidi="ar-SA"/>
    </w:rPr>
  </w:style>
  <w:style w:type="character" w:customStyle="1" w:styleId="Nagwek1Znak">
    <w:name w:val="Nagłówek 1 Znak"/>
    <w:link w:val="Nagwek1"/>
    <w:uiPriority w:val="9"/>
    <w:rsid w:val="00C12553"/>
    <w:rPr>
      <w:rFonts w:ascii="Cambria" w:eastAsia="Times New Roman" w:hAnsi="Cambria" w:cs="Times New Roman"/>
      <w:b/>
      <w:bCs/>
      <w:color w:val="000000"/>
      <w:kern w:val="32"/>
      <w:sz w:val="32"/>
      <w:szCs w:val="32"/>
      <w:lang w:val="en-US" w:eastAsia="en-US" w:bidi="en-US"/>
    </w:rPr>
  </w:style>
  <w:style w:type="paragraph" w:customStyle="1" w:styleId="Textbody">
    <w:name w:val="Text body"/>
    <w:basedOn w:val="Normalny"/>
    <w:rsid w:val="00B0613C"/>
    <w:pPr>
      <w:autoSpaceDN w:val="0"/>
      <w:spacing w:after="120"/>
      <w:textAlignment w:val="baseline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3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7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8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6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4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1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8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3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4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7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7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4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2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6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4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8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5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A0336-7FDA-4809-BAD1-5DFAF72CF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Kłos</dc:creator>
  <cp:keywords/>
  <cp:lastModifiedBy>Agnieszka Janik</cp:lastModifiedBy>
  <cp:revision>10</cp:revision>
  <cp:lastPrinted>2019-02-01T10:21:00Z</cp:lastPrinted>
  <dcterms:created xsi:type="dcterms:W3CDTF">2022-12-01T13:15:00Z</dcterms:created>
  <dcterms:modified xsi:type="dcterms:W3CDTF">2026-08-10T14:09:00Z</dcterms:modified>
</cp:coreProperties>
</file>