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6064A" w14:textId="77777777" w:rsidR="00181C14" w:rsidRPr="000B43E6" w:rsidRDefault="00E84975" w:rsidP="00C07657">
      <w:pPr>
        <w:spacing w:before="480" w:after="480" w:line="276" w:lineRule="auto"/>
        <w:jc w:val="center"/>
        <w:rPr>
          <w:rFonts w:ascii="Arial" w:hAnsi="Arial" w:cs="Arial"/>
          <w:b/>
          <w:caps/>
          <w:sz w:val="28"/>
          <w:szCs w:val="28"/>
        </w:rPr>
      </w:pPr>
      <w:r w:rsidRPr="000B43E6">
        <w:rPr>
          <w:rFonts w:ascii="Arial" w:hAnsi="Arial" w:cs="Arial"/>
          <w:b/>
          <w:caps/>
          <w:sz w:val="28"/>
          <w:szCs w:val="28"/>
        </w:rPr>
        <w:t xml:space="preserve">specyfikacja </w:t>
      </w:r>
      <w:r w:rsidR="00181C14" w:rsidRPr="000B43E6">
        <w:rPr>
          <w:rFonts w:ascii="Arial" w:hAnsi="Arial" w:cs="Arial"/>
          <w:b/>
          <w:caps/>
          <w:sz w:val="28"/>
          <w:szCs w:val="28"/>
        </w:rPr>
        <w:t>warunków zamówienia</w:t>
      </w:r>
    </w:p>
    <w:p w14:paraId="20CB95C1" w14:textId="48874D49" w:rsidR="007A7AB4" w:rsidRDefault="00954A8A" w:rsidP="007A7AB4">
      <w:pPr>
        <w:spacing w:before="40" w:line="276" w:lineRule="auto"/>
        <w:jc w:val="center"/>
        <w:rPr>
          <w:rFonts w:ascii="Arial" w:hAnsi="Arial" w:cs="Arial"/>
          <w:b/>
          <w:caps/>
        </w:rPr>
      </w:pPr>
      <w:r>
        <w:rPr>
          <w:noProof/>
        </w:rPr>
        <w:drawing>
          <wp:inline distT="0" distB="0" distL="0" distR="0" wp14:anchorId="09ACC3E3" wp14:editId="43E39130">
            <wp:extent cx="3543300" cy="3362325"/>
            <wp:effectExtent l="0" t="0" r="0" b="9525"/>
            <wp:docPr id="2" name="Obraz 1" descr="Strona dom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ona domow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3362325"/>
                    </a:xfrm>
                    <a:prstGeom prst="rect">
                      <a:avLst/>
                    </a:prstGeom>
                    <a:noFill/>
                    <a:ln>
                      <a:noFill/>
                    </a:ln>
                  </pic:spPr>
                </pic:pic>
              </a:graphicData>
            </a:graphic>
          </wp:inline>
        </w:drawing>
      </w:r>
    </w:p>
    <w:p w14:paraId="5F1CADDF" w14:textId="77777777" w:rsidR="007A7AB4" w:rsidRDefault="007A7AB4" w:rsidP="007A7AB4">
      <w:pPr>
        <w:spacing w:before="40" w:line="276" w:lineRule="auto"/>
        <w:jc w:val="center"/>
        <w:rPr>
          <w:rFonts w:ascii="Arial" w:hAnsi="Arial" w:cs="Arial"/>
          <w:b/>
          <w:caps/>
        </w:rPr>
      </w:pPr>
    </w:p>
    <w:p w14:paraId="445C0E76" w14:textId="3D3CC349" w:rsidR="00181C14" w:rsidRPr="007A7AB4" w:rsidRDefault="00D32541" w:rsidP="007A7AB4">
      <w:pPr>
        <w:spacing w:before="40" w:line="276" w:lineRule="auto"/>
        <w:jc w:val="center"/>
        <w:rPr>
          <w:rFonts w:ascii="Arial" w:hAnsi="Arial" w:cs="Arial"/>
          <w:b/>
          <w:caps/>
        </w:rPr>
      </w:pPr>
      <w:r w:rsidRPr="007A7AB4">
        <w:rPr>
          <w:rFonts w:ascii="Arial" w:hAnsi="Arial" w:cs="Arial"/>
          <w:b/>
          <w:caps/>
        </w:rPr>
        <w:t>zAMAWIAJĄCY:</w:t>
      </w:r>
    </w:p>
    <w:p w14:paraId="1AA3ACF2" w14:textId="5D559658" w:rsidR="003E5659" w:rsidRPr="007A7AB4" w:rsidRDefault="003E5659" w:rsidP="007A7AB4">
      <w:pPr>
        <w:spacing w:before="40" w:line="276" w:lineRule="auto"/>
        <w:jc w:val="center"/>
        <w:rPr>
          <w:rFonts w:ascii="Arial" w:hAnsi="Arial" w:cs="Arial"/>
          <w:b/>
          <w:caps/>
        </w:rPr>
      </w:pPr>
      <w:bookmarkStart w:id="0" w:name="_Hlk237166178"/>
    </w:p>
    <w:p w14:paraId="36D0FF8A" w14:textId="77777777" w:rsidR="007A7AB4" w:rsidRPr="007A7AB4" w:rsidRDefault="007A7AB4" w:rsidP="007A7AB4">
      <w:pPr>
        <w:shd w:val="clear" w:color="auto" w:fill="FFFFFF"/>
        <w:jc w:val="center"/>
        <w:outlineLvl w:val="2"/>
        <w:rPr>
          <w:rFonts w:ascii="Arial" w:hAnsi="Arial" w:cs="Arial"/>
          <w:b/>
          <w:bCs/>
          <w:color w:val="0D4259"/>
        </w:rPr>
      </w:pPr>
      <w:r w:rsidRPr="007A7AB4">
        <w:rPr>
          <w:rFonts w:ascii="Arial" w:hAnsi="Arial" w:cs="Arial"/>
          <w:b/>
          <w:bCs/>
          <w:color w:val="000000"/>
        </w:rPr>
        <w:t>Szkoła Podstawowa nr 1 im. Mikołaja Kopernika w Olkuszu</w:t>
      </w:r>
    </w:p>
    <w:bookmarkEnd w:id="0"/>
    <w:p w14:paraId="372950DB" w14:textId="77777777" w:rsidR="007A7AB4" w:rsidRDefault="007A7AB4" w:rsidP="00C07657">
      <w:pPr>
        <w:spacing w:line="276" w:lineRule="auto"/>
        <w:jc w:val="center"/>
        <w:rPr>
          <w:rFonts w:ascii="Arial" w:hAnsi="Arial" w:cs="Arial"/>
          <w:b/>
          <w:caps/>
        </w:rPr>
      </w:pPr>
    </w:p>
    <w:p w14:paraId="49438B94" w14:textId="2186BDD1" w:rsidR="00A603DD" w:rsidRDefault="00BF5B75" w:rsidP="00C4052C">
      <w:pPr>
        <w:spacing w:line="276" w:lineRule="auto"/>
        <w:jc w:val="center"/>
        <w:rPr>
          <w:rFonts w:ascii="Arial" w:hAnsi="Arial" w:cs="Arial"/>
          <w:sz w:val="20"/>
          <w:szCs w:val="20"/>
        </w:rPr>
      </w:pPr>
      <w:r w:rsidRPr="000B43E6">
        <w:rPr>
          <w:rFonts w:ascii="Arial" w:hAnsi="Arial" w:cs="Arial"/>
          <w:sz w:val="20"/>
          <w:szCs w:val="20"/>
        </w:rPr>
        <w:t xml:space="preserve">Zaprasza do złożenia oferty w postępowaniu o udzielenie zamówienia publicznego prowadzonego w trybie </w:t>
      </w:r>
      <w:r w:rsidR="006204E8" w:rsidRPr="000B43E6">
        <w:rPr>
          <w:rFonts w:ascii="Arial" w:hAnsi="Arial" w:cs="Arial"/>
          <w:sz w:val="20"/>
          <w:szCs w:val="20"/>
        </w:rPr>
        <w:t xml:space="preserve">podstawowym bez </w:t>
      </w:r>
      <w:r w:rsidR="003E5659" w:rsidRPr="000B43E6">
        <w:rPr>
          <w:rFonts w:ascii="Arial" w:hAnsi="Arial" w:cs="Arial"/>
          <w:sz w:val="20"/>
          <w:szCs w:val="20"/>
        </w:rPr>
        <w:t xml:space="preserve">przeprowadzenia </w:t>
      </w:r>
      <w:r w:rsidR="006204E8" w:rsidRPr="000B43E6">
        <w:rPr>
          <w:rFonts w:ascii="Arial" w:hAnsi="Arial" w:cs="Arial"/>
          <w:sz w:val="20"/>
          <w:szCs w:val="20"/>
        </w:rPr>
        <w:t xml:space="preserve">negocjacji </w:t>
      </w:r>
      <w:r w:rsidRPr="000B43E6">
        <w:rPr>
          <w:rFonts w:ascii="Arial" w:hAnsi="Arial" w:cs="Arial"/>
          <w:sz w:val="20"/>
          <w:szCs w:val="20"/>
        </w:rPr>
        <w:t xml:space="preserve">o wartości </w:t>
      </w:r>
      <w:r w:rsidR="006204E8" w:rsidRPr="000B43E6">
        <w:rPr>
          <w:rFonts w:ascii="Arial" w:hAnsi="Arial" w:cs="Arial"/>
          <w:sz w:val="20"/>
          <w:szCs w:val="20"/>
        </w:rPr>
        <w:t xml:space="preserve">zamówienia nieprzekraczającej progów </w:t>
      </w:r>
      <w:r w:rsidR="00FC3E84" w:rsidRPr="000B43E6">
        <w:rPr>
          <w:rFonts w:ascii="Arial" w:hAnsi="Arial" w:cs="Arial"/>
          <w:sz w:val="20"/>
          <w:szCs w:val="20"/>
        </w:rPr>
        <w:t>unijnych</w:t>
      </w:r>
      <w:r w:rsidR="003528D4" w:rsidRPr="000B43E6">
        <w:rPr>
          <w:rFonts w:ascii="Arial" w:hAnsi="Arial" w:cs="Arial"/>
          <w:sz w:val="20"/>
          <w:szCs w:val="20"/>
        </w:rPr>
        <w:t xml:space="preserve"> </w:t>
      </w:r>
      <w:r w:rsidR="00C92942" w:rsidRPr="000B43E6">
        <w:rPr>
          <w:rFonts w:ascii="Arial" w:hAnsi="Arial" w:cs="Arial"/>
          <w:sz w:val="20"/>
          <w:szCs w:val="20"/>
        </w:rPr>
        <w:t>na</w:t>
      </w:r>
      <w:r w:rsidR="003E5659" w:rsidRPr="000B43E6">
        <w:rPr>
          <w:rFonts w:ascii="Arial" w:hAnsi="Arial" w:cs="Arial"/>
          <w:caps/>
          <w:sz w:val="20"/>
          <w:szCs w:val="20"/>
        </w:rPr>
        <w:t xml:space="preserve"> </w:t>
      </w:r>
      <w:r w:rsidR="003E5659" w:rsidRPr="000B43E6">
        <w:rPr>
          <w:rFonts w:ascii="Arial" w:hAnsi="Arial" w:cs="Arial"/>
          <w:color w:val="000000"/>
          <w:sz w:val="20"/>
          <w:szCs w:val="20"/>
        </w:rPr>
        <w:t>zadanie</w:t>
      </w:r>
      <w:r w:rsidR="003E5659" w:rsidRPr="000B43E6">
        <w:rPr>
          <w:rFonts w:ascii="Arial" w:hAnsi="Arial" w:cs="Arial"/>
          <w:caps/>
          <w:sz w:val="20"/>
          <w:szCs w:val="20"/>
        </w:rPr>
        <w:t xml:space="preserve"> </w:t>
      </w:r>
      <w:r w:rsidR="00570717" w:rsidRPr="000B43E6">
        <w:rPr>
          <w:rFonts w:ascii="Arial" w:hAnsi="Arial" w:cs="Arial"/>
          <w:sz w:val="20"/>
          <w:szCs w:val="20"/>
        </w:rPr>
        <w:t>pn.</w:t>
      </w:r>
    </w:p>
    <w:p w14:paraId="3338B50F" w14:textId="77777777" w:rsidR="0003311C" w:rsidRPr="00C4052C" w:rsidRDefault="0003311C" w:rsidP="00C4052C">
      <w:pPr>
        <w:spacing w:line="276" w:lineRule="auto"/>
        <w:jc w:val="center"/>
        <w:rPr>
          <w:rFonts w:ascii="Arial" w:hAnsi="Arial" w:cs="Arial"/>
          <w:sz w:val="20"/>
          <w:szCs w:val="20"/>
        </w:rPr>
      </w:pPr>
    </w:p>
    <w:p w14:paraId="4C80E3DF" w14:textId="19288291" w:rsidR="0003311C" w:rsidRPr="00935135" w:rsidRDefault="002846E3" w:rsidP="0003311C">
      <w:pPr>
        <w:shd w:val="clear" w:color="auto" w:fill="FFFFFF"/>
        <w:jc w:val="center"/>
        <w:outlineLvl w:val="2"/>
        <w:rPr>
          <w:b/>
          <w:bCs/>
          <w:color w:val="0D4259"/>
          <w:sz w:val="28"/>
          <w:szCs w:val="28"/>
        </w:rPr>
      </w:pPr>
      <w:r w:rsidRPr="00935135">
        <w:rPr>
          <w:b/>
          <w:bCs/>
          <w:sz w:val="28"/>
          <w:szCs w:val="28"/>
        </w:rPr>
        <w:t>„</w:t>
      </w:r>
      <w:r w:rsidR="008B2174" w:rsidRPr="00935135">
        <w:rPr>
          <w:b/>
          <w:bCs/>
          <w:sz w:val="28"/>
          <w:szCs w:val="28"/>
        </w:rPr>
        <w:t>Świadczenie usługi dowozu i odwozu uczniów</w:t>
      </w:r>
      <w:r w:rsidR="0003311C" w:rsidRPr="00935135">
        <w:rPr>
          <w:b/>
          <w:bCs/>
          <w:color w:val="000000"/>
          <w:sz w:val="28"/>
          <w:szCs w:val="28"/>
        </w:rPr>
        <w:t xml:space="preserve"> Szkoły Podstawowej nr 1 </w:t>
      </w:r>
      <w:r w:rsidR="00935135" w:rsidRPr="00935135">
        <w:rPr>
          <w:b/>
          <w:bCs/>
          <w:color w:val="000000"/>
          <w:sz w:val="28"/>
          <w:szCs w:val="28"/>
        </w:rPr>
        <w:t xml:space="preserve">      </w:t>
      </w:r>
      <w:r w:rsidR="0003311C" w:rsidRPr="00935135">
        <w:rPr>
          <w:b/>
          <w:bCs/>
          <w:color w:val="000000"/>
          <w:sz w:val="28"/>
          <w:szCs w:val="28"/>
        </w:rPr>
        <w:t xml:space="preserve">  im. Mikołaja Kopernika w Olkuszu”</w:t>
      </w:r>
    </w:p>
    <w:p w14:paraId="02BECE8A" w14:textId="5ECDFEFF" w:rsidR="000869E1" w:rsidRPr="008B2174" w:rsidRDefault="000869E1" w:rsidP="00062C35">
      <w:pPr>
        <w:tabs>
          <w:tab w:val="center" w:pos="4536"/>
          <w:tab w:val="left" w:pos="6945"/>
        </w:tabs>
        <w:spacing w:before="600" w:after="600" w:line="276" w:lineRule="auto"/>
        <w:jc w:val="center"/>
        <w:rPr>
          <w:rFonts w:ascii="Arial" w:hAnsi="Arial" w:cs="Arial"/>
          <w:b/>
          <w:bCs/>
          <w:sz w:val="28"/>
          <w:szCs w:val="28"/>
        </w:rPr>
      </w:pPr>
    </w:p>
    <w:p w14:paraId="6D062A0B" w14:textId="39C331D3" w:rsidR="000D24FA" w:rsidRPr="000D24FA" w:rsidRDefault="009F16FE" w:rsidP="00062C35">
      <w:pPr>
        <w:tabs>
          <w:tab w:val="center" w:pos="4536"/>
          <w:tab w:val="left" w:pos="6945"/>
        </w:tabs>
        <w:spacing w:before="600" w:after="600" w:line="276" w:lineRule="auto"/>
        <w:jc w:val="center"/>
        <w:rPr>
          <w:rFonts w:ascii="Arial" w:hAnsi="Arial" w:cs="Arial"/>
          <w:b/>
        </w:rPr>
      </w:pPr>
      <w:r w:rsidRPr="005F3E64">
        <w:rPr>
          <w:rFonts w:ascii="Arial" w:hAnsi="Arial" w:cs="Arial"/>
          <w:b/>
        </w:rPr>
        <w:t>Numer</w:t>
      </w:r>
      <w:r w:rsidR="003E5659" w:rsidRPr="005F3E64">
        <w:rPr>
          <w:rFonts w:ascii="Arial" w:hAnsi="Arial" w:cs="Arial"/>
          <w:b/>
        </w:rPr>
        <w:t xml:space="preserve"> postępowania</w:t>
      </w:r>
      <w:r w:rsidRPr="005F3E64">
        <w:rPr>
          <w:rFonts w:ascii="Arial" w:hAnsi="Arial" w:cs="Arial"/>
          <w:b/>
        </w:rPr>
        <w:t>:</w:t>
      </w:r>
      <w:r w:rsidR="00465FE0" w:rsidRPr="005F3E64">
        <w:rPr>
          <w:rFonts w:ascii="Arial" w:hAnsi="Arial" w:cs="Arial"/>
          <w:b/>
        </w:rPr>
        <w:t xml:space="preserve"> </w:t>
      </w:r>
      <w:r w:rsidR="005F3E64" w:rsidRPr="005F3E64">
        <w:rPr>
          <w:rFonts w:ascii="Arial" w:hAnsi="Arial" w:cs="Arial"/>
          <w:b/>
        </w:rPr>
        <w:t>SP1.</w:t>
      </w:r>
      <w:r w:rsidR="008C1984">
        <w:rPr>
          <w:rFonts w:ascii="Arial" w:hAnsi="Arial" w:cs="Arial"/>
          <w:b/>
        </w:rPr>
        <w:t>200</w:t>
      </w:r>
      <w:r w:rsidR="005F3E64" w:rsidRPr="005F3E64">
        <w:rPr>
          <w:rFonts w:ascii="Arial" w:hAnsi="Arial" w:cs="Arial"/>
          <w:b/>
        </w:rPr>
        <w:t>.1.26</w:t>
      </w:r>
    </w:p>
    <w:p w14:paraId="2087E4C2" w14:textId="2DEA4EF2" w:rsidR="009F16FE" w:rsidRDefault="00C4052C" w:rsidP="009F16FE">
      <w:pPr>
        <w:tabs>
          <w:tab w:val="center" w:pos="4536"/>
          <w:tab w:val="left" w:pos="6945"/>
        </w:tabs>
        <w:spacing w:before="600" w:after="600" w:line="276" w:lineRule="auto"/>
        <w:jc w:val="center"/>
        <w:rPr>
          <w:rFonts w:ascii="Arial" w:hAnsi="Arial" w:cs="Arial"/>
          <w:sz w:val="20"/>
          <w:szCs w:val="20"/>
        </w:rPr>
      </w:pPr>
      <w:r w:rsidRPr="005F3E64">
        <w:rPr>
          <w:rFonts w:ascii="Arial" w:hAnsi="Arial" w:cs="Arial"/>
          <w:b/>
          <w:sz w:val="20"/>
          <w:szCs w:val="20"/>
        </w:rPr>
        <w:t>Olkusz</w:t>
      </w:r>
      <w:r w:rsidR="00472911" w:rsidRPr="005F3E64">
        <w:rPr>
          <w:rFonts w:ascii="Arial" w:hAnsi="Arial" w:cs="Arial"/>
          <w:b/>
          <w:sz w:val="20"/>
          <w:szCs w:val="20"/>
        </w:rPr>
        <w:t xml:space="preserve">, dnia </w:t>
      </w:r>
      <w:r w:rsidR="007A7AB4" w:rsidRPr="005F3E64">
        <w:rPr>
          <w:rFonts w:ascii="Arial" w:hAnsi="Arial" w:cs="Arial"/>
          <w:b/>
          <w:caps/>
          <w:sz w:val="20"/>
          <w:szCs w:val="20"/>
        </w:rPr>
        <w:t>1</w:t>
      </w:r>
      <w:r w:rsidR="00607B74" w:rsidRPr="005F3E64">
        <w:rPr>
          <w:rFonts w:ascii="Arial" w:hAnsi="Arial" w:cs="Arial"/>
          <w:b/>
          <w:caps/>
          <w:sz w:val="20"/>
          <w:szCs w:val="20"/>
        </w:rPr>
        <w:t>1.</w:t>
      </w:r>
      <w:r w:rsidR="007A7AB4" w:rsidRPr="005F3E64">
        <w:rPr>
          <w:rFonts w:ascii="Arial" w:hAnsi="Arial" w:cs="Arial"/>
          <w:b/>
          <w:caps/>
          <w:sz w:val="20"/>
          <w:szCs w:val="20"/>
        </w:rPr>
        <w:t>08</w:t>
      </w:r>
      <w:r w:rsidR="00472911" w:rsidRPr="005F3E64">
        <w:rPr>
          <w:rFonts w:ascii="Arial" w:hAnsi="Arial" w:cs="Arial"/>
          <w:b/>
          <w:caps/>
          <w:sz w:val="20"/>
          <w:szCs w:val="20"/>
        </w:rPr>
        <w:t>.</w:t>
      </w:r>
      <w:r w:rsidR="00060E1E" w:rsidRPr="005F3E64">
        <w:rPr>
          <w:rFonts w:ascii="Arial" w:hAnsi="Arial" w:cs="Arial"/>
          <w:b/>
          <w:caps/>
          <w:sz w:val="20"/>
          <w:szCs w:val="20"/>
        </w:rPr>
        <w:t>20</w:t>
      </w:r>
      <w:r w:rsidR="00291C20" w:rsidRPr="005F3E64">
        <w:rPr>
          <w:rFonts w:ascii="Arial" w:hAnsi="Arial" w:cs="Arial"/>
          <w:b/>
          <w:caps/>
          <w:sz w:val="20"/>
          <w:szCs w:val="20"/>
        </w:rPr>
        <w:t>2</w:t>
      </w:r>
      <w:r w:rsidR="000945E5" w:rsidRPr="005F3E64">
        <w:rPr>
          <w:rFonts w:ascii="Arial" w:hAnsi="Arial" w:cs="Arial"/>
          <w:b/>
          <w:caps/>
          <w:sz w:val="20"/>
          <w:szCs w:val="20"/>
        </w:rPr>
        <w:t>6</w:t>
      </w:r>
      <w:r w:rsidR="009F16FE" w:rsidRPr="005F3E64">
        <w:rPr>
          <w:rFonts w:ascii="Arial" w:hAnsi="Arial" w:cs="Arial"/>
          <w:b/>
          <w:caps/>
          <w:sz w:val="20"/>
          <w:szCs w:val="20"/>
        </w:rPr>
        <w:t xml:space="preserve"> </w:t>
      </w:r>
      <w:r w:rsidR="009F16FE" w:rsidRPr="005F3E64">
        <w:rPr>
          <w:rFonts w:ascii="Arial" w:hAnsi="Arial" w:cs="Arial"/>
          <w:sz w:val="20"/>
          <w:szCs w:val="20"/>
        </w:rPr>
        <w:t>r</w:t>
      </w:r>
    </w:p>
    <w:p w14:paraId="76D95CD4" w14:textId="2D18EA7A" w:rsidR="002846E3" w:rsidRDefault="000945E5" w:rsidP="000945E5">
      <w:pPr>
        <w:tabs>
          <w:tab w:val="left" w:pos="1455"/>
          <w:tab w:val="center" w:pos="4536"/>
          <w:tab w:val="left" w:pos="6945"/>
        </w:tabs>
        <w:spacing w:before="600" w:after="600" w:line="276" w:lineRule="auto"/>
        <w:rPr>
          <w:rFonts w:ascii="Arial" w:hAnsi="Arial" w:cs="Arial"/>
          <w:sz w:val="20"/>
          <w:szCs w:val="20"/>
        </w:rPr>
      </w:pPr>
      <w:r>
        <w:rPr>
          <w:rFonts w:ascii="Arial" w:hAnsi="Arial" w:cs="Arial"/>
          <w:sz w:val="20"/>
          <w:szCs w:val="20"/>
        </w:rPr>
        <w:tab/>
      </w:r>
    </w:p>
    <w:p w14:paraId="0932E09D" w14:textId="77777777" w:rsidR="00BD11A4" w:rsidRPr="000B43E6" w:rsidRDefault="00C54A96" w:rsidP="00B16115">
      <w:pPr>
        <w:pStyle w:val="pkt"/>
        <w:numPr>
          <w:ilvl w:val="0"/>
          <w:numId w:val="15"/>
        </w:numPr>
        <w:pBdr>
          <w:bottom w:val="double" w:sz="4" w:space="6" w:color="auto"/>
        </w:pBdr>
        <w:shd w:val="clear" w:color="auto" w:fill="DAEEF3"/>
        <w:spacing w:before="360" w:after="40" w:line="276" w:lineRule="auto"/>
        <w:ind w:left="284" w:hanging="284"/>
        <w:rPr>
          <w:rFonts w:ascii="Arial" w:hAnsi="Arial" w:cs="Arial"/>
          <w:sz w:val="20"/>
        </w:rPr>
      </w:pPr>
      <w:r w:rsidRPr="000B43E6">
        <w:rPr>
          <w:rFonts w:ascii="Arial" w:hAnsi="Arial" w:cs="Arial"/>
          <w:b/>
          <w:bCs/>
          <w:kern w:val="32"/>
          <w:sz w:val="20"/>
        </w:rPr>
        <w:lastRenderedPageBreak/>
        <w:tab/>
      </w:r>
      <w:r w:rsidR="00927FE7" w:rsidRPr="000B43E6">
        <w:rPr>
          <w:rFonts w:ascii="Arial" w:hAnsi="Arial" w:cs="Arial"/>
          <w:b/>
          <w:bCs/>
          <w:kern w:val="32"/>
          <w:sz w:val="20"/>
        </w:rPr>
        <w:t>NAZWA ORAZ ADRES ZAMAWIAJĄCEGO</w:t>
      </w:r>
    </w:p>
    <w:p w14:paraId="7FDFA0CD" w14:textId="77777777" w:rsidR="006204E8" w:rsidRPr="000B43E6" w:rsidRDefault="006204E8" w:rsidP="00C07657">
      <w:pPr>
        <w:tabs>
          <w:tab w:val="left" w:pos="540"/>
        </w:tabs>
        <w:spacing w:line="276" w:lineRule="auto"/>
        <w:ind w:left="284"/>
        <w:jc w:val="both"/>
        <w:rPr>
          <w:rFonts w:ascii="Arial" w:hAnsi="Arial" w:cs="Arial"/>
          <w:sz w:val="20"/>
          <w:szCs w:val="20"/>
        </w:rPr>
      </w:pPr>
    </w:p>
    <w:p w14:paraId="36066DBD" w14:textId="2A5000CD" w:rsidR="00EE51CB" w:rsidRPr="002846E3" w:rsidRDefault="00EE51CB" w:rsidP="00EE51CB">
      <w:pPr>
        <w:shd w:val="clear" w:color="auto" w:fill="FFFFFF"/>
        <w:outlineLvl w:val="2"/>
        <w:rPr>
          <w:rFonts w:ascii="Arial" w:hAnsi="Arial" w:cs="Arial"/>
          <w:b/>
          <w:bCs/>
          <w:color w:val="0D4259"/>
          <w:sz w:val="20"/>
          <w:szCs w:val="20"/>
        </w:rPr>
      </w:pPr>
      <w:r w:rsidRPr="002846E3">
        <w:rPr>
          <w:rFonts w:ascii="Arial" w:hAnsi="Arial" w:cs="Arial"/>
          <w:color w:val="000000"/>
          <w:sz w:val="20"/>
          <w:szCs w:val="20"/>
        </w:rPr>
        <w:t>Szkoła Podstawowa nr 1 im. Mikołaja Kopernika w Olkuszu</w:t>
      </w:r>
    </w:p>
    <w:p w14:paraId="574F53B2" w14:textId="015427E1" w:rsidR="00A5133C" w:rsidRPr="002846E3" w:rsidRDefault="00A5133C" w:rsidP="00E81F56">
      <w:pPr>
        <w:pStyle w:val="Nagwek3"/>
        <w:shd w:val="clear" w:color="auto" w:fill="FFFFFF"/>
        <w:spacing w:before="0" w:after="0"/>
        <w:rPr>
          <w:color w:val="0D4259"/>
          <w:sz w:val="20"/>
          <w:szCs w:val="20"/>
        </w:rPr>
      </w:pPr>
      <w:r w:rsidRPr="002846E3">
        <w:rPr>
          <w:sz w:val="20"/>
          <w:szCs w:val="20"/>
        </w:rPr>
        <w:t xml:space="preserve">Adres: ul. </w:t>
      </w:r>
      <w:r w:rsidR="00E81F56" w:rsidRPr="002846E3">
        <w:rPr>
          <w:color w:val="000000"/>
          <w:sz w:val="20"/>
          <w:szCs w:val="20"/>
        </w:rPr>
        <w:t>Kantego 5</w:t>
      </w:r>
      <w:r w:rsidRPr="002846E3">
        <w:rPr>
          <w:sz w:val="20"/>
          <w:szCs w:val="20"/>
        </w:rPr>
        <w:t>, 3</w:t>
      </w:r>
      <w:r w:rsidR="00E81F56" w:rsidRPr="002846E3">
        <w:rPr>
          <w:sz w:val="20"/>
          <w:szCs w:val="20"/>
        </w:rPr>
        <w:t>2</w:t>
      </w:r>
      <w:r w:rsidRPr="002846E3">
        <w:rPr>
          <w:sz w:val="20"/>
          <w:szCs w:val="20"/>
        </w:rPr>
        <w:t xml:space="preserve">- 300 </w:t>
      </w:r>
      <w:r w:rsidR="00E81F56" w:rsidRPr="002846E3">
        <w:rPr>
          <w:sz w:val="20"/>
          <w:szCs w:val="20"/>
        </w:rPr>
        <w:t>Olkusz</w:t>
      </w:r>
      <w:r w:rsidRPr="002846E3">
        <w:rPr>
          <w:sz w:val="20"/>
          <w:szCs w:val="20"/>
        </w:rPr>
        <w:t xml:space="preserve">, </w:t>
      </w:r>
      <w:r w:rsidR="00E81F56" w:rsidRPr="002846E3">
        <w:rPr>
          <w:sz w:val="20"/>
          <w:szCs w:val="20"/>
        </w:rPr>
        <w:t>małopolskie</w:t>
      </w:r>
    </w:p>
    <w:p w14:paraId="0E8228FA" w14:textId="0A699F0C" w:rsidR="00235E50" w:rsidRPr="002846E3" w:rsidRDefault="00A5133C" w:rsidP="00235E50">
      <w:pPr>
        <w:pStyle w:val="Nagwek3"/>
        <w:shd w:val="clear" w:color="auto" w:fill="FFFFFF"/>
        <w:spacing w:before="0" w:after="0"/>
        <w:rPr>
          <w:b w:val="0"/>
          <w:bCs w:val="0"/>
          <w:color w:val="000000"/>
          <w:sz w:val="20"/>
          <w:szCs w:val="20"/>
        </w:rPr>
      </w:pPr>
      <w:r w:rsidRPr="002846E3">
        <w:rPr>
          <w:sz w:val="20"/>
          <w:szCs w:val="20"/>
        </w:rPr>
        <w:t xml:space="preserve">Tel. </w:t>
      </w:r>
      <w:r w:rsidR="00235E50" w:rsidRPr="002846E3">
        <w:rPr>
          <w:rStyle w:val="skgd"/>
          <w:sz w:val="20"/>
          <w:szCs w:val="20"/>
        </w:rPr>
        <w:t>(+48) 32 643 04 93</w:t>
      </w:r>
    </w:p>
    <w:p w14:paraId="603FA76C" w14:textId="421D7258" w:rsidR="00A5133C" w:rsidRPr="002846E3" w:rsidRDefault="00A5133C" w:rsidP="00A5133C">
      <w:pPr>
        <w:spacing w:line="276" w:lineRule="auto"/>
        <w:rPr>
          <w:rFonts w:ascii="Arial" w:hAnsi="Arial" w:cs="Arial"/>
          <w:b/>
          <w:sz w:val="20"/>
          <w:szCs w:val="20"/>
        </w:rPr>
      </w:pPr>
      <w:r w:rsidRPr="002846E3">
        <w:rPr>
          <w:rFonts w:ascii="Arial" w:hAnsi="Arial" w:cs="Arial"/>
          <w:sz w:val="20"/>
          <w:szCs w:val="20"/>
        </w:rPr>
        <w:t xml:space="preserve">NIP: </w:t>
      </w:r>
      <w:r w:rsidR="002846E3" w:rsidRPr="002846E3">
        <w:rPr>
          <w:rFonts w:ascii="Arial" w:hAnsi="Arial" w:cs="Arial"/>
          <w:b/>
          <w:sz w:val="20"/>
          <w:szCs w:val="20"/>
        </w:rPr>
        <w:t>637-189-19-18</w:t>
      </w:r>
      <w:r w:rsidRPr="002846E3">
        <w:rPr>
          <w:rFonts w:ascii="Arial" w:hAnsi="Arial" w:cs="Arial"/>
          <w:sz w:val="20"/>
          <w:szCs w:val="20"/>
        </w:rPr>
        <w:t xml:space="preserve"> </w:t>
      </w:r>
      <w:proofErr w:type="gramStart"/>
      <w:r w:rsidRPr="002846E3">
        <w:rPr>
          <w:rFonts w:ascii="Arial" w:hAnsi="Arial" w:cs="Arial"/>
          <w:sz w:val="20"/>
          <w:szCs w:val="20"/>
        </w:rPr>
        <w:t xml:space="preserve">REGON: </w:t>
      </w:r>
      <w:r w:rsidR="002846E3" w:rsidRPr="002846E3">
        <w:rPr>
          <w:rFonts w:ascii="Arial" w:hAnsi="Arial" w:cs="Arial"/>
          <w:sz w:val="20"/>
          <w:szCs w:val="20"/>
        </w:rPr>
        <w:t xml:space="preserve"> </w:t>
      </w:r>
      <w:r w:rsidR="002846E3" w:rsidRPr="002846E3">
        <w:rPr>
          <w:rFonts w:ascii="Arial" w:hAnsi="Arial" w:cs="Arial"/>
          <w:b/>
          <w:sz w:val="20"/>
          <w:szCs w:val="20"/>
        </w:rPr>
        <w:t>000730282</w:t>
      </w:r>
      <w:proofErr w:type="gramEnd"/>
    </w:p>
    <w:p w14:paraId="0506C8D5" w14:textId="520C4A96" w:rsidR="00F4678A" w:rsidRPr="002846E3" w:rsidRDefault="00F4678A" w:rsidP="00E81F56">
      <w:pPr>
        <w:pStyle w:val="Nagwek3"/>
        <w:shd w:val="clear" w:color="auto" w:fill="FFFFFF"/>
        <w:spacing w:before="0" w:after="0"/>
        <w:rPr>
          <w:color w:val="0D4259"/>
          <w:sz w:val="20"/>
          <w:szCs w:val="20"/>
        </w:rPr>
      </w:pPr>
      <w:r w:rsidRPr="002846E3">
        <w:rPr>
          <w:sz w:val="20"/>
          <w:szCs w:val="20"/>
        </w:rPr>
        <w:t xml:space="preserve">Adres poczty elektronicznej: </w:t>
      </w:r>
      <w:r w:rsidR="00E81F56" w:rsidRPr="002846E3">
        <w:rPr>
          <w:b w:val="0"/>
          <w:bCs w:val="0"/>
          <w:color w:val="000000"/>
          <w:sz w:val="20"/>
          <w:szCs w:val="20"/>
        </w:rPr>
        <w:t>sp1@edukacjaolkusz.pl</w:t>
      </w:r>
    </w:p>
    <w:p w14:paraId="70534AC0" w14:textId="77777777" w:rsidR="007656B3" w:rsidRPr="00E81F56" w:rsidRDefault="007656B3" w:rsidP="00A5133C">
      <w:pPr>
        <w:spacing w:line="276" w:lineRule="auto"/>
        <w:rPr>
          <w:rFonts w:ascii="Arial" w:hAnsi="Arial" w:cs="Arial"/>
          <w:sz w:val="20"/>
          <w:szCs w:val="20"/>
        </w:rPr>
      </w:pPr>
    </w:p>
    <w:p w14:paraId="46678A81" w14:textId="77777777" w:rsidR="00A5133C" w:rsidRDefault="00A5133C" w:rsidP="00A5133C">
      <w:pPr>
        <w:tabs>
          <w:tab w:val="left" w:pos="540"/>
        </w:tabs>
        <w:spacing w:line="276" w:lineRule="auto"/>
        <w:jc w:val="both"/>
        <w:rPr>
          <w:rFonts w:ascii="Arial" w:hAnsi="Arial" w:cs="Arial"/>
          <w:color w:val="548DD4" w:themeColor="text2" w:themeTint="99"/>
          <w:sz w:val="20"/>
          <w:szCs w:val="20"/>
        </w:rPr>
      </w:pPr>
      <w:r w:rsidRPr="000B43E6">
        <w:rPr>
          <w:rFonts w:ascii="Arial" w:hAnsi="Arial" w:cs="Arial"/>
          <w:b/>
          <w:sz w:val="20"/>
          <w:szCs w:val="20"/>
        </w:rPr>
        <w:t xml:space="preserve">Adres strony internetowej prowadzonego postępowania </w:t>
      </w:r>
      <w:r w:rsidRPr="000B43E6">
        <w:rPr>
          <w:rFonts w:ascii="Arial" w:hAnsi="Arial" w:cs="Arial"/>
          <w:sz w:val="20"/>
          <w:szCs w:val="20"/>
        </w:rPr>
        <w:t>na której udostępniane będą zmiany i wyjaśnienia treści SWZ oraz inne dokumenty zamówienia:</w:t>
      </w:r>
      <w:r w:rsidRPr="000B43E6">
        <w:rPr>
          <w:rFonts w:ascii="Arial" w:hAnsi="Arial" w:cs="Arial"/>
          <w:b/>
          <w:color w:val="365F91" w:themeColor="accent1" w:themeShade="BF"/>
          <w:sz w:val="20"/>
          <w:szCs w:val="20"/>
        </w:rPr>
        <w:t xml:space="preserve"> </w:t>
      </w:r>
    </w:p>
    <w:p w14:paraId="6D2FC029" w14:textId="57964971" w:rsidR="009A7055" w:rsidRPr="00700071" w:rsidRDefault="00700071" w:rsidP="00771F10">
      <w:pPr>
        <w:pStyle w:val="Default"/>
        <w:contextualSpacing/>
        <w:rPr>
          <w:rFonts w:ascii="Arial" w:hAnsi="Arial" w:cs="Arial"/>
          <w:color w:val="auto"/>
          <w:sz w:val="20"/>
          <w:szCs w:val="20"/>
        </w:rPr>
      </w:pPr>
      <w:hyperlink r:id="rId9" w:history="1">
        <w:r w:rsidRPr="00700071">
          <w:rPr>
            <w:rStyle w:val="Hipercze"/>
            <w:rFonts w:ascii="Arial" w:hAnsi="Arial" w:cs="Arial"/>
            <w:color w:val="auto"/>
            <w:sz w:val="20"/>
            <w:szCs w:val="20"/>
          </w:rPr>
          <w:t>https://ezamowienia.gov.pl/mp-client/tenders/ocds-148610-5bf853b7-f1ed-45c3-99df-6b3d920b6965</w:t>
        </w:r>
      </w:hyperlink>
    </w:p>
    <w:p w14:paraId="4DDE9B37" w14:textId="77777777" w:rsidR="00700071" w:rsidRPr="009A7055" w:rsidRDefault="00700071" w:rsidP="00771F10">
      <w:pPr>
        <w:pStyle w:val="Default"/>
        <w:contextualSpacing/>
        <w:rPr>
          <w:rStyle w:val="Hipercze"/>
          <w:rFonts w:ascii="Arial" w:hAnsi="Arial" w:cs="Arial"/>
          <w:b/>
          <w:color w:val="auto"/>
          <w:sz w:val="20"/>
          <w:szCs w:val="20"/>
        </w:rPr>
      </w:pPr>
    </w:p>
    <w:p w14:paraId="5BEBD775" w14:textId="77777777" w:rsidR="007656B3" w:rsidRPr="009A7055" w:rsidRDefault="007656B3" w:rsidP="00771F10">
      <w:pPr>
        <w:pStyle w:val="Default"/>
        <w:contextualSpacing/>
        <w:rPr>
          <w:rFonts w:ascii="Arial" w:hAnsi="Arial" w:cs="Arial"/>
          <w:b/>
          <w:color w:val="auto"/>
          <w:sz w:val="20"/>
          <w:szCs w:val="20"/>
        </w:rPr>
      </w:pPr>
      <w:r w:rsidRPr="009A7055">
        <w:rPr>
          <w:rFonts w:ascii="Arial" w:hAnsi="Arial" w:cs="Arial"/>
          <w:b/>
          <w:color w:val="auto"/>
          <w:sz w:val="20"/>
          <w:szCs w:val="20"/>
        </w:rPr>
        <w:t>Identyfikator (ID) postępowania na Platformie e-Zamówienia:</w:t>
      </w:r>
    </w:p>
    <w:p w14:paraId="2EC97A46" w14:textId="06FCB24F" w:rsidR="009A7055" w:rsidRPr="00700071" w:rsidRDefault="00700071" w:rsidP="00A5133C">
      <w:pPr>
        <w:tabs>
          <w:tab w:val="left" w:pos="540"/>
        </w:tabs>
        <w:spacing w:line="276" w:lineRule="auto"/>
        <w:rPr>
          <w:rFonts w:ascii="Arial" w:hAnsi="Arial" w:cs="Arial"/>
          <w:color w:val="4A4A4A"/>
          <w:sz w:val="20"/>
          <w:szCs w:val="20"/>
          <w:shd w:val="clear" w:color="auto" w:fill="FFFFFF"/>
        </w:rPr>
      </w:pPr>
      <w:r w:rsidRPr="00700071">
        <w:rPr>
          <w:rFonts w:ascii="Arial" w:hAnsi="Arial" w:cs="Arial"/>
          <w:color w:val="4A4A4A"/>
          <w:sz w:val="20"/>
          <w:szCs w:val="20"/>
          <w:shd w:val="clear" w:color="auto" w:fill="FFFFFF"/>
        </w:rPr>
        <w:t>ocds-148610-5bf853b7-f1ed-45c3-99df-6b3d920b6965</w:t>
      </w:r>
    </w:p>
    <w:p w14:paraId="7B778929" w14:textId="77777777" w:rsidR="00700071" w:rsidRPr="005E2E11" w:rsidRDefault="00700071" w:rsidP="00A5133C">
      <w:pPr>
        <w:tabs>
          <w:tab w:val="left" w:pos="540"/>
        </w:tabs>
        <w:spacing w:line="276" w:lineRule="auto"/>
        <w:rPr>
          <w:rFonts w:ascii="Arial" w:hAnsi="Arial" w:cs="Arial"/>
          <w:b/>
          <w:sz w:val="20"/>
          <w:szCs w:val="20"/>
        </w:rPr>
      </w:pPr>
    </w:p>
    <w:p w14:paraId="0264A215" w14:textId="77777777" w:rsidR="00A5133C" w:rsidRPr="005E2E11" w:rsidRDefault="00A5133C" w:rsidP="00A5133C">
      <w:pPr>
        <w:tabs>
          <w:tab w:val="left" w:pos="540"/>
        </w:tabs>
        <w:spacing w:line="276" w:lineRule="auto"/>
        <w:jc w:val="both"/>
        <w:rPr>
          <w:rFonts w:ascii="Arial" w:hAnsi="Arial" w:cs="Arial"/>
          <w:sz w:val="20"/>
          <w:szCs w:val="20"/>
        </w:rPr>
      </w:pPr>
      <w:r w:rsidRPr="005E2E11">
        <w:rPr>
          <w:rFonts w:ascii="Arial" w:hAnsi="Arial" w:cs="Arial"/>
          <w:sz w:val="20"/>
          <w:szCs w:val="20"/>
        </w:rPr>
        <w:t xml:space="preserve">Godziny pracy: </w:t>
      </w:r>
      <w:r w:rsidRPr="005E2E11">
        <w:rPr>
          <w:rFonts w:ascii="Arial" w:eastAsia="SimSun" w:hAnsi="Arial" w:cs="Arial"/>
          <w:b/>
          <w:sz w:val="20"/>
          <w:szCs w:val="20"/>
        </w:rPr>
        <w:t>7</w:t>
      </w:r>
      <w:r w:rsidRPr="005E2E11">
        <w:rPr>
          <w:rFonts w:ascii="Arial" w:eastAsia="SimSun" w:hAnsi="Arial" w:cs="Arial"/>
          <w:b/>
          <w:sz w:val="20"/>
          <w:szCs w:val="20"/>
          <w:u w:val="single"/>
          <w:vertAlign w:val="superscript"/>
        </w:rPr>
        <w:t>30</w:t>
      </w:r>
      <w:r w:rsidRPr="005E2E11">
        <w:rPr>
          <w:rFonts w:ascii="Arial" w:eastAsia="SimSun" w:hAnsi="Arial" w:cs="Arial"/>
          <w:b/>
          <w:sz w:val="20"/>
          <w:szCs w:val="20"/>
        </w:rPr>
        <w:t xml:space="preserve"> - 15</w:t>
      </w:r>
      <w:r w:rsidRPr="005E2E11">
        <w:rPr>
          <w:rFonts w:ascii="Arial" w:eastAsia="SimSun" w:hAnsi="Arial" w:cs="Arial"/>
          <w:b/>
          <w:sz w:val="20"/>
          <w:szCs w:val="20"/>
          <w:u w:val="single"/>
          <w:vertAlign w:val="superscript"/>
        </w:rPr>
        <w:t xml:space="preserve">30 </w:t>
      </w:r>
      <w:r w:rsidRPr="005E2E11">
        <w:rPr>
          <w:rFonts w:ascii="Arial" w:hAnsi="Arial" w:cs="Arial"/>
          <w:sz w:val="20"/>
          <w:szCs w:val="20"/>
        </w:rPr>
        <w:t xml:space="preserve">od poniedziałku do piątku. </w:t>
      </w:r>
    </w:p>
    <w:p w14:paraId="69AAB127" w14:textId="1BD92A76" w:rsidR="00A5133C" w:rsidRPr="0051238A" w:rsidRDefault="00A5133C" w:rsidP="00A5133C">
      <w:pPr>
        <w:tabs>
          <w:tab w:val="left" w:pos="540"/>
        </w:tabs>
        <w:spacing w:line="276" w:lineRule="auto"/>
        <w:rPr>
          <w:rFonts w:ascii="Arial" w:hAnsi="Arial" w:cs="Arial"/>
          <w:b/>
          <w:color w:val="548DD4"/>
          <w:sz w:val="20"/>
          <w:szCs w:val="20"/>
          <w:u w:val="single"/>
        </w:rPr>
      </w:pPr>
      <w:r w:rsidRPr="00837604">
        <w:rPr>
          <w:rFonts w:ascii="Arial" w:hAnsi="Arial" w:cs="Arial"/>
          <w:color w:val="000000"/>
          <w:sz w:val="20"/>
          <w:szCs w:val="20"/>
        </w:rPr>
        <w:t xml:space="preserve">Osoba uprawniona do komunikowania się z Wykonawcami: </w:t>
      </w:r>
      <w:r w:rsidRPr="00837604">
        <w:rPr>
          <w:rFonts w:ascii="Arial" w:hAnsi="Arial" w:cs="Arial"/>
          <w:b/>
          <w:color w:val="000000"/>
          <w:sz w:val="20"/>
          <w:szCs w:val="20"/>
        </w:rPr>
        <w:t>Jadwiga Szkodzińska</w:t>
      </w:r>
      <w:r w:rsidRPr="00837604">
        <w:rPr>
          <w:rFonts w:ascii="Arial" w:hAnsi="Arial" w:cs="Arial"/>
          <w:color w:val="000000"/>
          <w:sz w:val="20"/>
          <w:szCs w:val="20"/>
        </w:rPr>
        <w:t>,</w:t>
      </w:r>
      <w:r w:rsidRPr="000B43E6">
        <w:rPr>
          <w:rFonts w:ascii="Arial" w:hAnsi="Arial" w:cs="Arial"/>
          <w:color w:val="000000"/>
          <w:sz w:val="22"/>
          <w:szCs w:val="22"/>
        </w:rPr>
        <w:t xml:space="preserve"> </w:t>
      </w:r>
      <w:r w:rsidRPr="0051238A">
        <w:rPr>
          <w:rFonts w:ascii="Arial" w:hAnsi="Arial" w:cs="Arial"/>
          <w:color w:val="000000"/>
          <w:sz w:val="20"/>
          <w:szCs w:val="20"/>
        </w:rPr>
        <w:t xml:space="preserve">tel.: </w:t>
      </w:r>
      <w:r w:rsidR="00E81F56">
        <w:rPr>
          <w:rFonts w:ascii="Arial" w:hAnsi="Arial" w:cs="Arial"/>
          <w:b/>
          <w:bCs/>
          <w:sz w:val="20"/>
          <w:szCs w:val="20"/>
        </w:rPr>
        <w:t>669117315</w:t>
      </w:r>
    </w:p>
    <w:p w14:paraId="545B27D8" w14:textId="77777777" w:rsidR="00651132" w:rsidRPr="00E907B5" w:rsidRDefault="00C54A96" w:rsidP="00915A7C">
      <w:pPr>
        <w:pStyle w:val="pkt"/>
        <w:numPr>
          <w:ilvl w:val="0"/>
          <w:numId w:val="15"/>
        </w:numPr>
        <w:pBdr>
          <w:bottom w:val="double" w:sz="4" w:space="1" w:color="auto"/>
        </w:pBdr>
        <w:shd w:val="clear" w:color="auto" w:fill="DAEEF3"/>
        <w:spacing w:before="360" w:after="40" w:line="276" w:lineRule="auto"/>
        <w:ind w:left="284" w:hanging="284"/>
        <w:rPr>
          <w:rFonts w:ascii="Arial" w:hAnsi="Arial" w:cs="Arial"/>
          <w:b/>
          <w:sz w:val="20"/>
        </w:rPr>
      </w:pPr>
      <w:r w:rsidRPr="00E907B5">
        <w:rPr>
          <w:rFonts w:ascii="Arial" w:hAnsi="Arial" w:cs="Arial"/>
          <w:b/>
          <w:sz w:val="20"/>
        </w:rPr>
        <w:tab/>
      </w:r>
      <w:r w:rsidR="007A3EC3" w:rsidRPr="00E907B5">
        <w:rPr>
          <w:rFonts w:ascii="Arial" w:hAnsi="Arial" w:cs="Arial"/>
          <w:b/>
          <w:sz w:val="20"/>
        </w:rPr>
        <w:t>OCHRONA DANYCH OSOBOWYCH</w:t>
      </w:r>
    </w:p>
    <w:p w14:paraId="481471EB" w14:textId="77777777" w:rsidR="003D6AA5" w:rsidRPr="000B43E6" w:rsidRDefault="003D6AA5" w:rsidP="00AA0722">
      <w:pPr>
        <w:pStyle w:val="pkt"/>
        <w:numPr>
          <w:ilvl w:val="0"/>
          <w:numId w:val="17"/>
        </w:numPr>
        <w:tabs>
          <w:tab w:val="num" w:pos="284"/>
        </w:tabs>
        <w:spacing w:before="240" w:after="0"/>
        <w:ind w:left="284" w:hanging="284"/>
        <w:rPr>
          <w:rFonts w:ascii="Arial" w:hAnsi="Arial" w:cs="Arial"/>
          <w:sz w:val="20"/>
        </w:rPr>
      </w:pPr>
      <w:r w:rsidRPr="000B43E6">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sidRPr="000B43E6">
        <w:rPr>
          <w:rFonts w:ascii="Arial" w:hAnsi="Arial" w:cs="Arial"/>
          <w:sz w:val="20"/>
        </w:rPr>
        <w:t>rz</w:t>
      </w:r>
      <w:r w:rsidRPr="000B43E6">
        <w:rPr>
          <w:rFonts w:ascii="Arial" w:hAnsi="Arial" w:cs="Arial"/>
          <w:sz w:val="20"/>
        </w:rPr>
        <w:t>. UE L</w:t>
      </w:r>
      <w:r w:rsidR="001B1464" w:rsidRPr="000B43E6">
        <w:rPr>
          <w:rFonts w:ascii="Arial" w:hAnsi="Arial" w:cs="Arial"/>
          <w:sz w:val="20"/>
        </w:rPr>
        <w:t xml:space="preserve"> </w:t>
      </w:r>
      <w:r w:rsidRPr="000B43E6">
        <w:rPr>
          <w:rFonts w:ascii="Arial" w:hAnsi="Arial" w:cs="Arial"/>
          <w:sz w:val="20"/>
        </w:rPr>
        <w:t>119 z dnia 4 maja 2016 r., str. 1; zwanym dalej „RODO”) informujemy, że:</w:t>
      </w:r>
    </w:p>
    <w:p w14:paraId="53A8B80F" w14:textId="585F2079" w:rsidR="00370258" w:rsidRPr="00935135" w:rsidRDefault="003D6AA5" w:rsidP="00370258">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administratorem Pani/Pana danych osobowych jest</w:t>
      </w:r>
      <w:r w:rsidR="0085794C" w:rsidRPr="000B43E6">
        <w:rPr>
          <w:rFonts w:ascii="Arial" w:hAnsi="Arial" w:cs="Arial"/>
          <w:sz w:val="20"/>
        </w:rPr>
        <w:t xml:space="preserve"> </w:t>
      </w:r>
      <w:r w:rsidR="00370258" w:rsidRPr="00370258">
        <w:rPr>
          <w:rFonts w:ascii="Arial" w:hAnsi="Arial" w:cs="Arial"/>
          <w:color w:val="000000"/>
          <w:sz w:val="20"/>
        </w:rPr>
        <w:t xml:space="preserve">Szkoła Podstawowa nr 1 im. Mikołaja </w:t>
      </w:r>
      <w:r w:rsidR="00370258" w:rsidRPr="00AB754D">
        <w:rPr>
          <w:rFonts w:ascii="Arial" w:hAnsi="Arial" w:cs="Arial"/>
          <w:color w:val="000000"/>
          <w:sz w:val="20"/>
        </w:rPr>
        <w:t>Kopernika w Olkuszu</w:t>
      </w:r>
      <w:r w:rsidR="00370258" w:rsidRPr="00AB754D">
        <w:rPr>
          <w:rFonts w:ascii="Arial" w:hAnsi="Arial" w:cs="Arial"/>
          <w:sz w:val="20"/>
        </w:rPr>
        <w:t xml:space="preserve"> </w:t>
      </w:r>
      <w:r w:rsidR="00502C21" w:rsidRPr="00AB754D">
        <w:rPr>
          <w:rFonts w:ascii="Arial" w:hAnsi="Arial" w:cs="Arial"/>
          <w:sz w:val="20"/>
        </w:rPr>
        <w:t xml:space="preserve">reprezentowana przez </w:t>
      </w:r>
      <w:r w:rsidR="00AB754D" w:rsidRPr="00AB754D">
        <w:rPr>
          <w:rFonts w:ascii="Arial" w:hAnsi="Arial" w:cs="Arial"/>
          <w:sz w:val="20"/>
        </w:rPr>
        <w:t xml:space="preserve">p. </w:t>
      </w:r>
      <w:r w:rsidR="00370258" w:rsidRPr="00AB754D">
        <w:rPr>
          <w:rFonts w:ascii="Arial" w:hAnsi="Arial" w:cs="Arial"/>
          <w:sz w:val="20"/>
        </w:rPr>
        <w:t>dyrektor Ew</w:t>
      </w:r>
      <w:r w:rsidR="00AB754D" w:rsidRPr="00AB754D">
        <w:rPr>
          <w:rFonts w:ascii="Arial" w:hAnsi="Arial" w:cs="Arial"/>
          <w:sz w:val="20"/>
        </w:rPr>
        <w:t>ę</w:t>
      </w:r>
      <w:r w:rsidR="00370258" w:rsidRPr="00AB754D">
        <w:rPr>
          <w:rFonts w:ascii="Arial" w:hAnsi="Arial" w:cs="Arial"/>
          <w:sz w:val="20"/>
        </w:rPr>
        <w:t xml:space="preserve"> Skubis</w:t>
      </w:r>
      <w:r w:rsidR="007B7B7F" w:rsidRPr="00AB754D">
        <w:rPr>
          <w:rFonts w:ascii="Arial" w:hAnsi="Arial" w:cs="Arial"/>
          <w:sz w:val="20"/>
        </w:rPr>
        <w:t>, z siedzib</w:t>
      </w:r>
      <w:r w:rsidR="00F82BBE" w:rsidRPr="00AB754D">
        <w:rPr>
          <w:rFonts w:ascii="Arial" w:hAnsi="Arial" w:cs="Arial"/>
          <w:sz w:val="20"/>
        </w:rPr>
        <w:t>ą</w:t>
      </w:r>
      <w:r w:rsidR="007B7B7F" w:rsidRPr="00AB754D">
        <w:rPr>
          <w:rFonts w:ascii="Arial" w:hAnsi="Arial" w:cs="Arial"/>
          <w:sz w:val="20"/>
        </w:rPr>
        <w:t xml:space="preserve"> </w:t>
      </w:r>
      <w:proofErr w:type="gramStart"/>
      <w:r w:rsidR="007B7B7F" w:rsidRPr="00AB754D">
        <w:rPr>
          <w:rFonts w:ascii="Arial" w:hAnsi="Arial" w:cs="Arial"/>
          <w:sz w:val="20"/>
        </w:rPr>
        <w:t>przy  ul.</w:t>
      </w:r>
      <w:proofErr w:type="gramEnd"/>
      <w:r w:rsidR="00370258" w:rsidRPr="00AB754D">
        <w:rPr>
          <w:rFonts w:ascii="Arial" w:hAnsi="Arial" w:cs="Arial"/>
          <w:sz w:val="20"/>
        </w:rPr>
        <w:t xml:space="preserve"> </w:t>
      </w:r>
      <w:r w:rsidR="00370258" w:rsidRPr="00AB754D">
        <w:rPr>
          <w:rFonts w:ascii="Arial" w:hAnsi="Arial" w:cs="Arial"/>
          <w:color w:val="000000"/>
          <w:sz w:val="20"/>
        </w:rPr>
        <w:t>Kantego</w:t>
      </w:r>
      <w:r w:rsidR="00370258" w:rsidRPr="00370258">
        <w:rPr>
          <w:rFonts w:ascii="Arial" w:hAnsi="Arial" w:cs="Arial"/>
          <w:color w:val="000000"/>
          <w:sz w:val="20"/>
        </w:rPr>
        <w:t xml:space="preserve"> </w:t>
      </w:r>
      <w:r w:rsidR="00370258" w:rsidRPr="00935135">
        <w:rPr>
          <w:rFonts w:ascii="Arial" w:hAnsi="Arial" w:cs="Arial"/>
          <w:color w:val="000000"/>
          <w:sz w:val="20"/>
        </w:rPr>
        <w:t>5</w:t>
      </w:r>
      <w:r w:rsidR="00370258" w:rsidRPr="00935135">
        <w:rPr>
          <w:rFonts w:ascii="Arial" w:hAnsi="Arial" w:cs="Arial"/>
          <w:sz w:val="20"/>
        </w:rPr>
        <w:t>, 32- 300 Olkusz</w:t>
      </w:r>
    </w:p>
    <w:p w14:paraId="1DBB8195" w14:textId="691BCF32" w:rsidR="003D6AA5" w:rsidRPr="00935135" w:rsidRDefault="00A816A6" w:rsidP="00AA0722">
      <w:pPr>
        <w:pStyle w:val="pkt"/>
        <w:numPr>
          <w:ilvl w:val="0"/>
          <w:numId w:val="23"/>
        </w:numPr>
        <w:tabs>
          <w:tab w:val="clear" w:pos="595"/>
          <w:tab w:val="num" w:pos="851"/>
        </w:tabs>
        <w:spacing w:before="0" w:after="0"/>
        <w:ind w:left="709" w:hanging="401"/>
        <w:rPr>
          <w:rFonts w:ascii="Arial" w:hAnsi="Arial" w:cs="Arial"/>
          <w:sz w:val="20"/>
        </w:rPr>
      </w:pPr>
      <w:r w:rsidRPr="00935135">
        <w:rPr>
          <w:rFonts w:ascii="Arial" w:hAnsi="Arial" w:cs="Arial"/>
          <w:sz w:val="20"/>
        </w:rPr>
        <w:t>administrator wyznaczył Inspektora Danych Osobowych, z którym można się kontaktować pod adresem e-mail:</w:t>
      </w:r>
      <w:r w:rsidR="00935135" w:rsidRPr="00935135">
        <w:rPr>
          <w:rFonts w:ascii="Arial" w:hAnsi="Arial" w:cs="Arial"/>
          <w:sz w:val="20"/>
        </w:rPr>
        <w:t xml:space="preserve"> p.kopernik@edukacjaolkusz.pl</w:t>
      </w:r>
    </w:p>
    <w:p w14:paraId="3D66FBAF" w14:textId="77777777" w:rsidR="00A816A6" w:rsidRPr="000B43E6" w:rsidRDefault="00A816A6" w:rsidP="00AA0722">
      <w:pPr>
        <w:pStyle w:val="pkt"/>
        <w:numPr>
          <w:ilvl w:val="0"/>
          <w:numId w:val="23"/>
        </w:numPr>
        <w:tabs>
          <w:tab w:val="clear" w:pos="595"/>
          <w:tab w:val="num" w:pos="851"/>
        </w:tabs>
        <w:spacing w:before="0" w:after="0"/>
        <w:ind w:left="709" w:hanging="401"/>
        <w:rPr>
          <w:rFonts w:ascii="Arial" w:hAnsi="Arial" w:cs="Arial"/>
          <w:sz w:val="20"/>
        </w:rPr>
      </w:pPr>
      <w:r w:rsidRPr="00935135">
        <w:rPr>
          <w:rFonts w:ascii="Arial" w:hAnsi="Arial" w:cs="Arial"/>
          <w:sz w:val="20"/>
        </w:rPr>
        <w:t>Pani/Pana dane osobowe przetwarzane będą na podstawie art. 6 ust. 1 lit. c RODO w celu</w:t>
      </w:r>
      <w:r w:rsidRPr="000B43E6">
        <w:rPr>
          <w:rFonts w:ascii="Arial" w:hAnsi="Arial" w:cs="Arial"/>
          <w:sz w:val="20"/>
        </w:rPr>
        <w:t xml:space="preserve"> związanym z przedmiotowym postępowaniem o udzielenie zamó</w:t>
      </w:r>
      <w:r w:rsidR="003E5422" w:rsidRPr="000B43E6">
        <w:rPr>
          <w:rFonts w:ascii="Arial" w:hAnsi="Arial" w:cs="Arial"/>
          <w:sz w:val="20"/>
        </w:rPr>
        <w:t>wienia publicznego</w:t>
      </w:r>
    </w:p>
    <w:p w14:paraId="32D23826" w14:textId="77777777" w:rsidR="00800EFF" w:rsidRPr="000B43E6" w:rsidRDefault="00800EFF"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 xml:space="preserve">odbiorcami Pani/Pana danych osobowych będą osoby lub podmioty, którym udostępniona zostanie dokumentacja postępowania w oparciu o art. </w:t>
      </w:r>
      <w:r w:rsidR="006204E8" w:rsidRPr="000B43E6">
        <w:rPr>
          <w:rFonts w:ascii="Arial" w:hAnsi="Arial" w:cs="Arial"/>
          <w:sz w:val="20"/>
        </w:rPr>
        <w:t xml:space="preserve">74 </w:t>
      </w:r>
      <w:r w:rsidRPr="000B43E6">
        <w:rPr>
          <w:rFonts w:ascii="Arial" w:hAnsi="Arial" w:cs="Arial"/>
          <w:sz w:val="20"/>
        </w:rPr>
        <w:t xml:space="preserve">ustawy </w:t>
      </w:r>
      <w:r w:rsidR="006204E8" w:rsidRPr="000B43E6">
        <w:rPr>
          <w:rFonts w:ascii="Arial" w:hAnsi="Arial" w:cs="Arial"/>
          <w:sz w:val="20"/>
        </w:rPr>
        <w:t>P.Z.P.</w:t>
      </w:r>
    </w:p>
    <w:p w14:paraId="45C0DFE6" w14:textId="77777777" w:rsidR="00800EFF" w:rsidRPr="000B43E6" w:rsidRDefault="00800EFF"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 xml:space="preserve">Pani/Pana dane osobowe będą przechowywane, zgodnie </w:t>
      </w:r>
      <w:r w:rsidR="00CA7739" w:rsidRPr="000B43E6">
        <w:rPr>
          <w:rFonts w:ascii="Arial" w:hAnsi="Arial" w:cs="Arial"/>
          <w:sz w:val="20"/>
        </w:rPr>
        <w:t>z Instrukcją kancelaryjną przez okres 5 lat od dnia zakończenia postępowania o udzielenie zamówienia</w:t>
      </w:r>
      <w:r w:rsidRPr="000B43E6">
        <w:rPr>
          <w:rFonts w:ascii="Arial" w:hAnsi="Arial" w:cs="Arial"/>
          <w:sz w:val="20"/>
        </w:rPr>
        <w:t xml:space="preserve">, </w:t>
      </w:r>
      <w:r w:rsidR="00C8244F" w:rsidRPr="000B43E6">
        <w:rPr>
          <w:rFonts w:ascii="Arial" w:hAnsi="Arial" w:cs="Arial"/>
          <w:sz w:val="20"/>
        </w:rPr>
        <w:t>a następnie przekazane do zakładowego archiwum</w:t>
      </w:r>
      <w:r w:rsidR="00CA7739" w:rsidRPr="000B43E6">
        <w:rPr>
          <w:rFonts w:ascii="Arial" w:hAnsi="Arial" w:cs="Arial"/>
          <w:sz w:val="20"/>
        </w:rPr>
        <w:t>.</w:t>
      </w:r>
    </w:p>
    <w:p w14:paraId="135A4915" w14:textId="77777777" w:rsidR="00800EFF" w:rsidRPr="000B43E6" w:rsidRDefault="00800EFF"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 xml:space="preserve">obowiązek podania przez Panią/Pana danych osobowych bezpośrednio Pani/Pana dotyczących jest wymogiem ustawowym określonym w przepisanych ustawy </w:t>
      </w:r>
      <w:r w:rsidR="006204E8" w:rsidRPr="000B43E6">
        <w:rPr>
          <w:rFonts w:ascii="Arial" w:hAnsi="Arial" w:cs="Arial"/>
          <w:sz w:val="20"/>
        </w:rPr>
        <w:t>P.Z.P.</w:t>
      </w:r>
      <w:r w:rsidRPr="000B43E6">
        <w:rPr>
          <w:rFonts w:ascii="Arial" w:hAnsi="Arial" w:cs="Arial"/>
          <w:sz w:val="20"/>
        </w:rPr>
        <w:t>, związanym z udziałem w postępowaniu o udzielenie zamówienia publicznego</w:t>
      </w:r>
      <w:r w:rsidR="006204E8" w:rsidRPr="000B43E6">
        <w:rPr>
          <w:rFonts w:ascii="Arial" w:hAnsi="Arial" w:cs="Arial"/>
          <w:sz w:val="20"/>
        </w:rPr>
        <w:t>.</w:t>
      </w:r>
    </w:p>
    <w:p w14:paraId="09B26BE5" w14:textId="77777777" w:rsidR="00800EFF" w:rsidRPr="000B43E6" w:rsidRDefault="00800EFF"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w odniesieniu do Pani/Pana danych osobowych decyzje nie będą podejmowane w sposób zautomatyzowany, stosownie do art. 22 RODO</w:t>
      </w:r>
      <w:r w:rsidR="006204E8" w:rsidRPr="000B43E6">
        <w:rPr>
          <w:rFonts w:ascii="Arial" w:hAnsi="Arial" w:cs="Arial"/>
          <w:sz w:val="20"/>
        </w:rPr>
        <w:t>.</w:t>
      </w:r>
    </w:p>
    <w:p w14:paraId="1CE1EBB0" w14:textId="77777777" w:rsidR="00800EFF" w:rsidRPr="000B43E6" w:rsidRDefault="00800EFF"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posiada Pani/Pan:</w:t>
      </w:r>
    </w:p>
    <w:p w14:paraId="221B7AF5" w14:textId="77777777" w:rsidR="00800EFF" w:rsidRPr="000B43E6" w:rsidRDefault="007753CE" w:rsidP="00AA0722">
      <w:pPr>
        <w:pStyle w:val="pkt"/>
        <w:numPr>
          <w:ilvl w:val="0"/>
          <w:numId w:val="24"/>
        </w:numPr>
        <w:spacing w:before="0" w:after="0"/>
        <w:ind w:left="1064" w:hanging="462"/>
        <w:rPr>
          <w:rFonts w:ascii="Arial" w:hAnsi="Arial" w:cs="Arial"/>
          <w:sz w:val="20"/>
        </w:rPr>
      </w:pPr>
      <w:r w:rsidRPr="000B43E6">
        <w:rPr>
          <w:rFonts w:ascii="Arial" w:hAnsi="Arial" w:cs="Arial"/>
          <w:sz w:val="20"/>
        </w:rPr>
        <w:tab/>
      </w:r>
      <w:r w:rsidR="00800EFF" w:rsidRPr="000B43E6">
        <w:rPr>
          <w:rFonts w:ascii="Arial" w:hAnsi="Arial" w:cs="Arial"/>
          <w:sz w:val="20"/>
        </w:rPr>
        <w:t>na podstawie art. 15 RODO prawo dostępu do danych osobowych Pani/Pana dotyczących</w:t>
      </w:r>
      <w:r w:rsidR="00BB226D" w:rsidRPr="000B43E6">
        <w:rPr>
          <w:rFonts w:ascii="Arial" w:hAnsi="Arial" w:cs="Arial"/>
          <w:sz w:val="20"/>
        </w:rPr>
        <w:t xml:space="preserve"> (w </w:t>
      </w:r>
      <w:r w:rsidR="002F3C99" w:rsidRPr="000B43E6">
        <w:rPr>
          <w:rFonts w:ascii="Arial" w:hAnsi="Arial" w:cs="Arial"/>
          <w:sz w:val="20"/>
        </w:rPr>
        <w:t>przypadku, gdy</w:t>
      </w:r>
      <w:r w:rsidR="00BB226D" w:rsidRPr="000B43E6">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B43E6">
        <w:rPr>
          <w:rFonts w:ascii="Arial" w:hAnsi="Arial" w:cs="Arial"/>
          <w:sz w:val="20"/>
        </w:rPr>
        <w:t>publicznego lub</w:t>
      </w:r>
      <w:r w:rsidR="00BB226D" w:rsidRPr="000B43E6">
        <w:rPr>
          <w:rFonts w:ascii="Arial" w:hAnsi="Arial" w:cs="Arial"/>
          <w:sz w:val="20"/>
        </w:rPr>
        <w:t xml:space="preserve"> konkursu albo sprecyzowanie nazwy lub daty zakończonego postępowania o udzielenie zamówienia)</w:t>
      </w:r>
      <w:r w:rsidR="00800EFF" w:rsidRPr="000B43E6">
        <w:rPr>
          <w:rFonts w:ascii="Arial" w:hAnsi="Arial" w:cs="Arial"/>
          <w:sz w:val="20"/>
        </w:rPr>
        <w:t>;</w:t>
      </w:r>
    </w:p>
    <w:p w14:paraId="1348CF71" w14:textId="77777777" w:rsidR="00800EFF" w:rsidRPr="000B43E6" w:rsidRDefault="007753CE" w:rsidP="00AA0722">
      <w:pPr>
        <w:pStyle w:val="pkt"/>
        <w:numPr>
          <w:ilvl w:val="0"/>
          <w:numId w:val="24"/>
        </w:numPr>
        <w:spacing w:before="0" w:after="0"/>
        <w:ind w:left="1064" w:hanging="462"/>
        <w:rPr>
          <w:rFonts w:ascii="Arial" w:hAnsi="Arial" w:cs="Arial"/>
          <w:sz w:val="20"/>
        </w:rPr>
      </w:pPr>
      <w:r w:rsidRPr="000B43E6">
        <w:rPr>
          <w:rFonts w:ascii="Arial" w:hAnsi="Arial" w:cs="Arial"/>
          <w:sz w:val="20"/>
        </w:rPr>
        <w:tab/>
      </w:r>
      <w:r w:rsidR="00800EFF" w:rsidRPr="000B43E6">
        <w:rPr>
          <w:rFonts w:ascii="Arial" w:hAnsi="Arial" w:cs="Arial"/>
          <w:sz w:val="20"/>
        </w:rPr>
        <w:t xml:space="preserve">na podstawie art. 16 RODO prawo do sprostowania Pani/Pana danych osobowych </w:t>
      </w:r>
      <w:r w:rsidR="00E859D0" w:rsidRPr="000B43E6">
        <w:rPr>
          <w:rFonts w:ascii="Arial" w:hAnsi="Arial" w:cs="Arial"/>
          <w:sz w:val="20"/>
        </w:rPr>
        <w:t>(</w:t>
      </w:r>
      <w:r w:rsidR="00E859D0" w:rsidRPr="000B43E6">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B43E6">
        <w:rPr>
          <w:rFonts w:ascii="Arial" w:hAnsi="Arial" w:cs="Arial"/>
          <w:sz w:val="20"/>
        </w:rPr>
        <w:t>);</w:t>
      </w:r>
    </w:p>
    <w:p w14:paraId="6B4ACBA2" w14:textId="77777777" w:rsidR="00E859D0" w:rsidRPr="000B43E6" w:rsidRDefault="007753CE" w:rsidP="00AA0722">
      <w:pPr>
        <w:pStyle w:val="pkt"/>
        <w:numPr>
          <w:ilvl w:val="0"/>
          <w:numId w:val="24"/>
        </w:numPr>
        <w:spacing w:before="0" w:after="0"/>
        <w:ind w:left="1064" w:hanging="462"/>
        <w:rPr>
          <w:rFonts w:ascii="Arial" w:hAnsi="Arial" w:cs="Arial"/>
          <w:sz w:val="20"/>
        </w:rPr>
      </w:pPr>
      <w:r w:rsidRPr="000B43E6">
        <w:rPr>
          <w:rFonts w:ascii="Arial" w:hAnsi="Arial" w:cs="Arial"/>
          <w:sz w:val="20"/>
        </w:rPr>
        <w:tab/>
      </w:r>
      <w:r w:rsidR="00E859D0" w:rsidRPr="000B43E6">
        <w:rPr>
          <w:rFonts w:ascii="Arial" w:hAnsi="Arial" w:cs="Arial"/>
          <w:sz w:val="20"/>
        </w:rPr>
        <w:t>na podstawie art. 18 RODO prawo żądania od administratora ograniczenia przetwarzania danych osobowych z zastrzeżeniem</w:t>
      </w:r>
      <w:r w:rsidR="00C04F4E" w:rsidRPr="000B43E6">
        <w:rPr>
          <w:rFonts w:ascii="Arial" w:hAnsi="Arial" w:cs="Arial"/>
          <w:sz w:val="20"/>
        </w:rPr>
        <w:t xml:space="preserve"> okresu trwania postępowania o udzielenie zamówienia publicznego lub konkursu oraz</w:t>
      </w:r>
      <w:r w:rsidR="00E859D0" w:rsidRPr="000B43E6">
        <w:rPr>
          <w:rFonts w:ascii="Arial" w:hAnsi="Arial" w:cs="Arial"/>
          <w:sz w:val="20"/>
        </w:rPr>
        <w:t xml:space="preserve"> przypadków, o których mowa w art. 18 ust. 2 RODO (</w:t>
      </w:r>
      <w:r w:rsidR="00E859D0" w:rsidRPr="000B43E6">
        <w:rPr>
          <w:rFonts w:ascii="Arial" w:hAnsi="Arial" w:cs="Arial"/>
          <w:i/>
          <w:sz w:val="20"/>
        </w:rPr>
        <w:t xml:space="preserve">prawo do </w:t>
      </w:r>
      <w:r w:rsidR="00E859D0" w:rsidRPr="000B43E6">
        <w:rPr>
          <w:rFonts w:ascii="Arial" w:hAnsi="Arial" w:cs="Arial"/>
          <w:i/>
          <w:sz w:val="20"/>
        </w:rPr>
        <w:lastRenderedPageBreak/>
        <w:t>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B43E6">
        <w:rPr>
          <w:rFonts w:ascii="Arial" w:hAnsi="Arial" w:cs="Arial"/>
          <w:sz w:val="20"/>
        </w:rPr>
        <w:t>);</w:t>
      </w:r>
    </w:p>
    <w:p w14:paraId="2F72FECA" w14:textId="77777777" w:rsidR="00800EFF" w:rsidRPr="000B43E6" w:rsidRDefault="00365896" w:rsidP="00AA0722">
      <w:pPr>
        <w:pStyle w:val="pkt"/>
        <w:numPr>
          <w:ilvl w:val="0"/>
          <w:numId w:val="23"/>
        </w:numPr>
        <w:tabs>
          <w:tab w:val="clear" w:pos="595"/>
          <w:tab w:val="num" w:pos="709"/>
        </w:tabs>
        <w:spacing w:before="0" w:after="0"/>
        <w:ind w:left="709" w:hanging="401"/>
        <w:rPr>
          <w:rFonts w:ascii="Arial" w:hAnsi="Arial" w:cs="Arial"/>
          <w:sz w:val="20"/>
        </w:rPr>
      </w:pPr>
      <w:r w:rsidRPr="000B43E6">
        <w:rPr>
          <w:rFonts w:ascii="Arial" w:hAnsi="Arial" w:cs="Arial"/>
          <w:sz w:val="20"/>
        </w:rPr>
        <w:t>nie przysługuje Pani/Panu:</w:t>
      </w:r>
    </w:p>
    <w:p w14:paraId="69A54573" w14:textId="77777777" w:rsidR="00365896" w:rsidRPr="000B43E6" w:rsidRDefault="00E04A0C" w:rsidP="00AA0722">
      <w:pPr>
        <w:pStyle w:val="pkt"/>
        <w:numPr>
          <w:ilvl w:val="0"/>
          <w:numId w:val="25"/>
        </w:numPr>
        <w:spacing w:before="0" w:after="0"/>
        <w:ind w:left="1008" w:hanging="299"/>
        <w:rPr>
          <w:rFonts w:ascii="Arial" w:hAnsi="Arial" w:cs="Arial"/>
          <w:sz w:val="20"/>
        </w:rPr>
      </w:pPr>
      <w:r w:rsidRPr="000B43E6">
        <w:rPr>
          <w:rFonts w:ascii="Arial" w:hAnsi="Arial" w:cs="Arial"/>
          <w:sz w:val="20"/>
        </w:rPr>
        <w:tab/>
      </w:r>
      <w:r w:rsidR="00365896" w:rsidRPr="000B43E6">
        <w:rPr>
          <w:rFonts w:ascii="Arial" w:hAnsi="Arial" w:cs="Arial"/>
          <w:sz w:val="20"/>
        </w:rPr>
        <w:t>w związku z art. 17 ust. 3 lit. b, d lub e RODO prawo do usunięcia danych osobowych;</w:t>
      </w:r>
    </w:p>
    <w:p w14:paraId="04664438" w14:textId="77777777" w:rsidR="00365896" w:rsidRPr="000B43E6" w:rsidRDefault="0051238A" w:rsidP="00AA0722">
      <w:pPr>
        <w:pStyle w:val="pkt"/>
        <w:numPr>
          <w:ilvl w:val="0"/>
          <w:numId w:val="25"/>
        </w:numPr>
        <w:spacing w:before="0" w:after="0"/>
        <w:ind w:left="1008" w:hanging="299"/>
        <w:rPr>
          <w:rFonts w:ascii="Arial" w:hAnsi="Arial" w:cs="Arial"/>
          <w:sz w:val="20"/>
        </w:rPr>
      </w:pPr>
      <w:r>
        <w:rPr>
          <w:rFonts w:ascii="Arial" w:hAnsi="Arial" w:cs="Arial"/>
          <w:sz w:val="20"/>
        </w:rPr>
        <w:t>B</w:t>
      </w:r>
      <w:r w:rsidR="00E04A0C" w:rsidRPr="000B43E6">
        <w:rPr>
          <w:rFonts w:ascii="Arial" w:hAnsi="Arial" w:cs="Arial"/>
          <w:sz w:val="20"/>
        </w:rPr>
        <w:tab/>
      </w:r>
      <w:r w:rsidR="00365896" w:rsidRPr="000B43E6">
        <w:rPr>
          <w:rFonts w:ascii="Arial" w:hAnsi="Arial" w:cs="Arial"/>
          <w:sz w:val="20"/>
        </w:rPr>
        <w:t xml:space="preserve">na podstawie art. 21 RODO prawo sprzeciwu, wobec przetwarzania danych osobowych, gdyż podstawą prawną przetwarzania Pani/Pana danych osobowych jest art. 6 ust. 1 lit. c RODO; </w:t>
      </w:r>
    </w:p>
    <w:p w14:paraId="6253B9FC" w14:textId="77777777" w:rsidR="00365896" w:rsidRPr="000B43E6" w:rsidRDefault="00365896" w:rsidP="00AA0722">
      <w:pPr>
        <w:pStyle w:val="pkt"/>
        <w:numPr>
          <w:ilvl w:val="0"/>
          <w:numId w:val="23"/>
        </w:numPr>
        <w:spacing w:before="0" w:after="0"/>
        <w:ind w:left="709" w:hanging="401"/>
        <w:rPr>
          <w:rFonts w:ascii="Arial" w:hAnsi="Arial" w:cs="Arial"/>
          <w:sz w:val="20"/>
        </w:rPr>
      </w:pPr>
      <w:r w:rsidRPr="000B43E6">
        <w:rPr>
          <w:rFonts w:ascii="Arial" w:hAnsi="Arial" w:cs="Arial"/>
          <w:sz w:val="20"/>
        </w:rPr>
        <w:t>przysługuje Pani/Panu prawo wniesienia skargi do organu nadzorczego na niezgodne z RODO przetwarzanie Pani/Pana danych osobowych przez administratora</w:t>
      </w:r>
      <w:r w:rsidR="006204E8" w:rsidRPr="000B43E6">
        <w:rPr>
          <w:rFonts w:ascii="Arial" w:hAnsi="Arial" w:cs="Arial"/>
          <w:sz w:val="20"/>
        </w:rPr>
        <w:t>. O</w:t>
      </w:r>
      <w:r w:rsidRPr="000B43E6">
        <w:rPr>
          <w:rFonts w:ascii="Arial" w:hAnsi="Arial" w:cs="Arial"/>
          <w:sz w:val="20"/>
        </w:rPr>
        <w:t>rganem właściwym dla przedmiotowej skargi jest Urząd Ochrony Danych Osobowych, ul. Stawki 2, 00-193 Warszawa.</w:t>
      </w:r>
    </w:p>
    <w:p w14:paraId="4112E7BE" w14:textId="77777777" w:rsidR="007B7462" w:rsidRPr="000B43E6" w:rsidRDefault="007B7462" w:rsidP="00915A7C">
      <w:pPr>
        <w:pStyle w:val="pkt"/>
        <w:numPr>
          <w:ilvl w:val="0"/>
          <w:numId w:val="15"/>
        </w:numPr>
        <w:pBdr>
          <w:bottom w:val="double" w:sz="4" w:space="1" w:color="auto"/>
        </w:pBdr>
        <w:shd w:val="clear" w:color="auto" w:fill="DAEEF3"/>
        <w:spacing w:before="360" w:after="40" w:line="276" w:lineRule="auto"/>
        <w:ind w:left="426" w:hanging="426"/>
        <w:rPr>
          <w:rFonts w:ascii="Arial" w:hAnsi="Arial" w:cs="Arial"/>
          <w:b/>
          <w:sz w:val="20"/>
        </w:rPr>
      </w:pPr>
      <w:r w:rsidRPr="000B43E6">
        <w:rPr>
          <w:rFonts w:ascii="Arial" w:hAnsi="Arial" w:cs="Arial"/>
          <w:b/>
          <w:sz w:val="20"/>
        </w:rPr>
        <w:t>TRYB UDZIELENIA ZAMÓWIENIA</w:t>
      </w:r>
    </w:p>
    <w:p w14:paraId="0D512CC8" w14:textId="4091EFF3" w:rsidR="00FC3E84" w:rsidRPr="000B43E6" w:rsidRDefault="00E04A0C" w:rsidP="00AA0722">
      <w:pPr>
        <w:pStyle w:val="pkt"/>
        <w:numPr>
          <w:ilvl w:val="0"/>
          <w:numId w:val="26"/>
        </w:numPr>
        <w:spacing w:before="240" w:after="0" w:line="276" w:lineRule="auto"/>
        <w:ind w:left="426" w:hanging="426"/>
        <w:rPr>
          <w:rFonts w:ascii="Arial" w:hAnsi="Arial" w:cs="Arial"/>
          <w:sz w:val="20"/>
        </w:rPr>
      </w:pPr>
      <w:r w:rsidRPr="000B43E6">
        <w:rPr>
          <w:rFonts w:ascii="Arial" w:hAnsi="Arial" w:cs="Arial"/>
          <w:sz w:val="20"/>
        </w:rPr>
        <w:tab/>
      </w:r>
      <w:r w:rsidR="00F56513" w:rsidRPr="000B43E6">
        <w:rPr>
          <w:rFonts w:ascii="Arial" w:hAnsi="Arial" w:cs="Arial"/>
          <w:sz w:val="20"/>
        </w:rPr>
        <w:t xml:space="preserve">Niniejsze postępowanie prowadzone jest w </w:t>
      </w:r>
      <w:r w:rsidR="00F56513" w:rsidRPr="000B43E6">
        <w:rPr>
          <w:rFonts w:ascii="Arial" w:hAnsi="Arial" w:cs="Arial"/>
          <w:b/>
          <w:sz w:val="20"/>
        </w:rPr>
        <w:t xml:space="preserve">trybie </w:t>
      </w:r>
      <w:r w:rsidR="006204E8" w:rsidRPr="000B43E6">
        <w:rPr>
          <w:rFonts w:ascii="Arial" w:hAnsi="Arial" w:cs="Arial"/>
          <w:b/>
          <w:sz w:val="20"/>
        </w:rPr>
        <w:t xml:space="preserve">podstawowym </w:t>
      </w:r>
      <w:r w:rsidR="00FC3E84" w:rsidRPr="000B43E6">
        <w:rPr>
          <w:rFonts w:ascii="Arial" w:hAnsi="Arial" w:cs="Arial"/>
          <w:b/>
          <w:sz w:val="20"/>
        </w:rPr>
        <w:t>bez prowadzenia negocjacji</w:t>
      </w:r>
      <w:r w:rsidR="00FC3E84" w:rsidRPr="000B43E6">
        <w:rPr>
          <w:rFonts w:ascii="Arial" w:hAnsi="Arial" w:cs="Arial"/>
          <w:sz w:val="20"/>
        </w:rPr>
        <w:t xml:space="preserve"> </w:t>
      </w:r>
      <w:r w:rsidR="00FC3E84" w:rsidRPr="00C72538">
        <w:rPr>
          <w:rFonts w:ascii="Arial" w:hAnsi="Arial" w:cs="Arial"/>
          <w:sz w:val="20"/>
        </w:rPr>
        <w:t>na podstawie</w:t>
      </w:r>
      <w:r w:rsidR="006204E8" w:rsidRPr="00C72538">
        <w:rPr>
          <w:rFonts w:ascii="Arial" w:hAnsi="Arial" w:cs="Arial"/>
          <w:sz w:val="20"/>
        </w:rPr>
        <w:t xml:space="preserve"> </w:t>
      </w:r>
      <w:r w:rsidR="00FC3E84" w:rsidRPr="00C72538">
        <w:rPr>
          <w:rFonts w:ascii="Arial" w:hAnsi="Arial" w:cs="Arial"/>
          <w:b/>
          <w:sz w:val="20"/>
        </w:rPr>
        <w:t xml:space="preserve">art. 275 pkt. 1 </w:t>
      </w:r>
      <w:r w:rsidR="00FC3E84" w:rsidRPr="00C72538">
        <w:rPr>
          <w:rFonts w:ascii="Arial" w:hAnsi="Arial" w:cs="Arial"/>
          <w:b/>
          <w:color w:val="000000"/>
          <w:sz w:val="20"/>
        </w:rPr>
        <w:t>ustawy z dnia 11 września 2019 r. Prawo zamówień publicznych</w:t>
      </w:r>
      <w:r w:rsidR="00C72538" w:rsidRPr="00C72538">
        <w:rPr>
          <w:rFonts w:ascii="Arial" w:hAnsi="Arial" w:cs="Arial"/>
          <w:color w:val="000000"/>
          <w:sz w:val="20"/>
        </w:rPr>
        <w:t xml:space="preserve"> (</w:t>
      </w:r>
      <w:r w:rsidR="009170E1">
        <w:rPr>
          <w:rFonts w:ascii="Arial" w:hAnsi="Arial" w:cs="Arial"/>
          <w:sz w:val="20"/>
        </w:rPr>
        <w:t xml:space="preserve">Dz. U. </w:t>
      </w:r>
      <w:r w:rsidR="009170E1" w:rsidRPr="00BB649B">
        <w:rPr>
          <w:rFonts w:ascii="Arial" w:hAnsi="Arial" w:cs="Arial"/>
          <w:sz w:val="20"/>
        </w:rPr>
        <w:t>z 202</w:t>
      </w:r>
      <w:r w:rsidR="00E77F04" w:rsidRPr="00BB649B">
        <w:rPr>
          <w:rFonts w:ascii="Arial" w:hAnsi="Arial" w:cs="Arial"/>
          <w:sz w:val="20"/>
        </w:rPr>
        <w:t>6</w:t>
      </w:r>
      <w:r w:rsidR="009170E1" w:rsidRPr="00BB649B">
        <w:rPr>
          <w:rFonts w:ascii="Arial" w:hAnsi="Arial" w:cs="Arial"/>
          <w:sz w:val="20"/>
        </w:rPr>
        <w:t xml:space="preserve"> r. poz. </w:t>
      </w:r>
      <w:r w:rsidR="00E77F04" w:rsidRPr="00BB649B">
        <w:rPr>
          <w:rFonts w:ascii="Arial" w:hAnsi="Arial" w:cs="Arial"/>
          <w:sz w:val="20"/>
        </w:rPr>
        <w:t>793</w:t>
      </w:r>
      <w:r w:rsidR="00C72538" w:rsidRPr="00BB649B">
        <w:rPr>
          <w:rFonts w:ascii="Arial" w:hAnsi="Arial" w:cs="Arial"/>
          <w:sz w:val="20"/>
        </w:rPr>
        <w:t xml:space="preserve">) </w:t>
      </w:r>
      <w:r w:rsidR="00FC3E84" w:rsidRPr="00BB649B">
        <w:rPr>
          <w:rFonts w:ascii="Arial" w:hAnsi="Arial" w:cs="Arial"/>
          <w:color w:val="000000"/>
          <w:sz w:val="20"/>
        </w:rPr>
        <w:t>zwanej dalej „ustawą PZP” oraz niniejszej Specyfikacji Warunków Zamówienia,</w:t>
      </w:r>
      <w:r w:rsidR="00FC3E84" w:rsidRPr="000B43E6">
        <w:rPr>
          <w:rFonts w:ascii="Arial" w:hAnsi="Arial" w:cs="Arial"/>
          <w:color w:val="000000"/>
          <w:sz w:val="20"/>
        </w:rPr>
        <w:t xml:space="preserve"> zwaną dalej „SWZ”. </w:t>
      </w:r>
    </w:p>
    <w:p w14:paraId="7E2FB671" w14:textId="77777777" w:rsidR="006204E8" w:rsidRPr="000B43E6" w:rsidRDefault="00E04A0C" w:rsidP="00AA0722">
      <w:pPr>
        <w:pStyle w:val="pkt"/>
        <w:numPr>
          <w:ilvl w:val="0"/>
          <w:numId w:val="26"/>
        </w:numPr>
        <w:spacing w:before="0" w:after="0" w:line="276" w:lineRule="auto"/>
        <w:ind w:left="426" w:hanging="426"/>
        <w:rPr>
          <w:rFonts w:ascii="Arial" w:hAnsi="Arial" w:cs="Arial"/>
          <w:sz w:val="20"/>
        </w:rPr>
      </w:pPr>
      <w:r w:rsidRPr="000B43E6">
        <w:rPr>
          <w:rFonts w:ascii="Arial" w:hAnsi="Arial" w:cs="Arial"/>
          <w:sz w:val="20"/>
        </w:rPr>
        <w:tab/>
      </w:r>
      <w:r w:rsidR="006204E8" w:rsidRPr="000B43E6">
        <w:rPr>
          <w:rFonts w:ascii="Arial" w:hAnsi="Arial" w:cs="Arial"/>
          <w:sz w:val="20"/>
        </w:rPr>
        <w:t xml:space="preserve">Zamawiający nie przewiduje wyboru najkorzystniejszej oferty z możliwością prowadzenia negocjacji. </w:t>
      </w:r>
    </w:p>
    <w:p w14:paraId="0776F953" w14:textId="77777777" w:rsidR="006204E8" w:rsidRPr="000B43E6" w:rsidRDefault="00E04A0C" w:rsidP="00AA0722">
      <w:pPr>
        <w:pStyle w:val="pkt"/>
        <w:numPr>
          <w:ilvl w:val="0"/>
          <w:numId w:val="26"/>
        </w:numPr>
        <w:spacing w:before="0" w:after="0" w:line="276" w:lineRule="auto"/>
        <w:ind w:left="426" w:hanging="426"/>
        <w:rPr>
          <w:rFonts w:ascii="Arial" w:hAnsi="Arial" w:cs="Arial"/>
          <w:sz w:val="20"/>
        </w:rPr>
      </w:pPr>
      <w:r w:rsidRPr="000B43E6">
        <w:rPr>
          <w:rFonts w:ascii="Arial" w:hAnsi="Arial" w:cs="Arial"/>
          <w:sz w:val="20"/>
        </w:rPr>
        <w:tab/>
      </w:r>
      <w:r w:rsidR="003C7684" w:rsidRPr="000B43E6">
        <w:rPr>
          <w:rFonts w:ascii="Arial" w:hAnsi="Arial" w:cs="Arial"/>
          <w:sz w:val="20"/>
        </w:rPr>
        <w:t>Szacunkowa wartość</w:t>
      </w:r>
      <w:r w:rsidR="007A3EC3" w:rsidRPr="000B43E6">
        <w:rPr>
          <w:rFonts w:ascii="Arial" w:hAnsi="Arial" w:cs="Arial"/>
          <w:sz w:val="20"/>
        </w:rPr>
        <w:t xml:space="preserve"> przedmiotowego</w:t>
      </w:r>
      <w:r w:rsidR="003C7684" w:rsidRPr="000B43E6">
        <w:rPr>
          <w:rFonts w:ascii="Arial" w:hAnsi="Arial" w:cs="Arial"/>
          <w:sz w:val="20"/>
        </w:rPr>
        <w:t xml:space="preserve"> zamówienia nie przekracza </w:t>
      </w:r>
      <w:r w:rsidR="006204E8" w:rsidRPr="000B43E6">
        <w:rPr>
          <w:rFonts w:ascii="Arial" w:hAnsi="Arial" w:cs="Arial"/>
          <w:sz w:val="20"/>
        </w:rPr>
        <w:t xml:space="preserve">progów unijnych o jakich mowa w art. 3 ustawy </w:t>
      </w:r>
      <w:proofErr w:type="spellStart"/>
      <w:r w:rsidR="008A3A90" w:rsidRPr="000B43E6">
        <w:rPr>
          <w:rFonts w:ascii="Arial" w:hAnsi="Arial" w:cs="Arial"/>
          <w:sz w:val="20"/>
        </w:rPr>
        <w:t>p.z.p</w:t>
      </w:r>
      <w:proofErr w:type="spellEnd"/>
      <w:r w:rsidR="008A3A90" w:rsidRPr="000B43E6">
        <w:rPr>
          <w:rFonts w:ascii="Arial" w:hAnsi="Arial" w:cs="Arial"/>
          <w:sz w:val="20"/>
        </w:rPr>
        <w:t xml:space="preserve">. </w:t>
      </w:r>
      <w:r w:rsidR="006204E8" w:rsidRPr="000B43E6">
        <w:rPr>
          <w:rFonts w:ascii="Arial" w:hAnsi="Arial" w:cs="Arial"/>
          <w:sz w:val="20"/>
        </w:rPr>
        <w:t xml:space="preserve"> </w:t>
      </w:r>
    </w:p>
    <w:p w14:paraId="7A47AAC2" w14:textId="77777777" w:rsidR="003C7684" w:rsidRPr="000B43E6" w:rsidRDefault="00E04A0C" w:rsidP="00AA0722">
      <w:pPr>
        <w:pStyle w:val="pkt"/>
        <w:numPr>
          <w:ilvl w:val="0"/>
          <w:numId w:val="26"/>
        </w:numPr>
        <w:spacing w:before="0" w:after="0" w:line="276" w:lineRule="auto"/>
        <w:ind w:left="426" w:hanging="426"/>
        <w:rPr>
          <w:rFonts w:ascii="Arial" w:hAnsi="Arial" w:cs="Arial"/>
          <w:sz w:val="20"/>
        </w:rPr>
      </w:pPr>
      <w:r w:rsidRPr="000B43E6">
        <w:rPr>
          <w:rFonts w:ascii="Arial" w:hAnsi="Arial" w:cs="Arial"/>
          <w:sz w:val="20"/>
        </w:rPr>
        <w:tab/>
      </w:r>
      <w:r w:rsidR="003C7684" w:rsidRPr="000B43E6">
        <w:rPr>
          <w:rFonts w:ascii="Arial" w:hAnsi="Arial" w:cs="Arial"/>
          <w:sz w:val="20"/>
        </w:rPr>
        <w:t>Zamawiający nie przewiduje aukcji elektronicznej.</w:t>
      </w:r>
    </w:p>
    <w:p w14:paraId="2A6ECADD" w14:textId="77777777" w:rsidR="006204E8" w:rsidRPr="000B43E6" w:rsidRDefault="00E04A0C" w:rsidP="00AA0722">
      <w:pPr>
        <w:pStyle w:val="pkt"/>
        <w:numPr>
          <w:ilvl w:val="0"/>
          <w:numId w:val="26"/>
        </w:numPr>
        <w:spacing w:before="0" w:after="0" w:line="276" w:lineRule="auto"/>
        <w:ind w:left="426" w:hanging="426"/>
        <w:rPr>
          <w:rFonts w:ascii="Arial" w:hAnsi="Arial" w:cs="Arial"/>
          <w:sz w:val="20"/>
        </w:rPr>
      </w:pPr>
      <w:r w:rsidRPr="000B43E6">
        <w:rPr>
          <w:rFonts w:ascii="Arial" w:hAnsi="Arial" w:cs="Arial"/>
          <w:sz w:val="20"/>
        </w:rPr>
        <w:tab/>
      </w:r>
      <w:r w:rsidR="006204E8" w:rsidRPr="000B43E6">
        <w:rPr>
          <w:rFonts w:ascii="Arial" w:hAnsi="Arial" w:cs="Arial"/>
          <w:sz w:val="20"/>
        </w:rPr>
        <w:t>Zamawiający nie przewiduje złożenia oferty w postaci katalogów elektronicznych.</w:t>
      </w:r>
    </w:p>
    <w:p w14:paraId="776959D2" w14:textId="77777777" w:rsidR="0022144E" w:rsidRPr="000B43E6" w:rsidRDefault="00E04A0C" w:rsidP="00AA0722">
      <w:pPr>
        <w:pStyle w:val="pkt"/>
        <w:numPr>
          <w:ilvl w:val="0"/>
          <w:numId w:val="26"/>
        </w:numPr>
        <w:spacing w:before="0" w:after="0" w:line="276" w:lineRule="auto"/>
        <w:ind w:left="426" w:hanging="426"/>
        <w:rPr>
          <w:rFonts w:ascii="Arial" w:hAnsi="Arial" w:cs="Arial"/>
          <w:sz w:val="20"/>
        </w:rPr>
      </w:pPr>
      <w:r w:rsidRPr="000B43E6">
        <w:rPr>
          <w:rFonts w:ascii="Arial" w:hAnsi="Arial" w:cs="Arial"/>
          <w:sz w:val="20"/>
        </w:rPr>
        <w:tab/>
      </w:r>
      <w:r w:rsidR="003C7684" w:rsidRPr="000B43E6">
        <w:rPr>
          <w:rFonts w:ascii="Arial" w:hAnsi="Arial" w:cs="Arial"/>
          <w:sz w:val="20"/>
        </w:rPr>
        <w:t>Zamawiający nie prowadzi postępowania w celu zawarcia umowy ramowej.</w:t>
      </w:r>
    </w:p>
    <w:p w14:paraId="1FA7CFD1" w14:textId="751F97D3" w:rsidR="00416030" w:rsidRPr="009A1677" w:rsidRDefault="00E04A0C" w:rsidP="00AA0722">
      <w:pPr>
        <w:pStyle w:val="pkt"/>
        <w:numPr>
          <w:ilvl w:val="0"/>
          <w:numId w:val="26"/>
        </w:numPr>
        <w:spacing w:before="0" w:after="0" w:line="276" w:lineRule="auto"/>
        <w:ind w:left="426" w:hanging="426"/>
        <w:rPr>
          <w:rFonts w:ascii="Arial" w:hAnsi="Arial" w:cs="Arial"/>
          <w:sz w:val="20"/>
        </w:rPr>
      </w:pPr>
      <w:r w:rsidRPr="00CA1C2C">
        <w:rPr>
          <w:rFonts w:ascii="Arial" w:hAnsi="Arial" w:cs="Arial"/>
          <w:sz w:val="20"/>
          <w:u w:val="single"/>
        </w:rPr>
        <w:tab/>
      </w:r>
      <w:r w:rsidR="004836E1" w:rsidRPr="009A1677">
        <w:rPr>
          <w:rFonts w:ascii="Arial" w:hAnsi="Arial" w:cs="Arial"/>
          <w:sz w:val="20"/>
          <w:u w:val="single"/>
        </w:rPr>
        <w:t xml:space="preserve">Zamawiający </w:t>
      </w:r>
      <w:r w:rsidR="00941972" w:rsidRPr="009A1677">
        <w:rPr>
          <w:rFonts w:ascii="Arial" w:hAnsi="Arial" w:cs="Arial"/>
          <w:sz w:val="20"/>
          <w:u w:val="single"/>
        </w:rPr>
        <w:t>nie zastrzega możliwości ubiegania się o udzielenie zamówienia wyłącznie przez</w:t>
      </w:r>
      <w:r w:rsidR="00941972" w:rsidRPr="009A1677">
        <w:rPr>
          <w:rFonts w:ascii="Arial" w:hAnsi="Arial" w:cs="Arial"/>
          <w:sz w:val="20"/>
        </w:rPr>
        <w:t xml:space="preserve"> wykonawców, o których mowa w a</w:t>
      </w:r>
      <w:r w:rsidR="001B72FA" w:rsidRPr="009A1677">
        <w:rPr>
          <w:rFonts w:ascii="Arial" w:hAnsi="Arial" w:cs="Arial"/>
          <w:sz w:val="20"/>
        </w:rPr>
        <w:t xml:space="preserve"> </w:t>
      </w:r>
      <w:proofErr w:type="spellStart"/>
      <w:r w:rsidR="00941972" w:rsidRPr="009A1677">
        <w:rPr>
          <w:rFonts w:ascii="Arial" w:hAnsi="Arial" w:cs="Arial"/>
          <w:sz w:val="20"/>
        </w:rPr>
        <w:t>rt</w:t>
      </w:r>
      <w:proofErr w:type="spellEnd"/>
      <w:r w:rsidR="00941972" w:rsidRPr="009A1677">
        <w:rPr>
          <w:rFonts w:ascii="Arial" w:hAnsi="Arial" w:cs="Arial"/>
          <w:sz w:val="20"/>
        </w:rPr>
        <w:t xml:space="preserve">. 94 </w:t>
      </w:r>
      <w:proofErr w:type="spellStart"/>
      <w:r w:rsidR="00941972" w:rsidRPr="009A1677">
        <w:rPr>
          <w:rFonts w:ascii="Arial" w:hAnsi="Arial" w:cs="Arial"/>
          <w:sz w:val="20"/>
        </w:rPr>
        <w:t>p.z.p</w:t>
      </w:r>
      <w:proofErr w:type="spellEnd"/>
      <w:r w:rsidR="00941972" w:rsidRPr="009A1677">
        <w:rPr>
          <w:rFonts w:ascii="Arial" w:hAnsi="Arial" w:cs="Arial"/>
          <w:sz w:val="20"/>
        </w:rPr>
        <w:t xml:space="preserve">. </w:t>
      </w:r>
    </w:p>
    <w:p w14:paraId="03DC4897" w14:textId="77777777" w:rsidR="00F74F25" w:rsidRPr="004B3878" w:rsidRDefault="007634CE" w:rsidP="00915A7C">
      <w:pPr>
        <w:pStyle w:val="pkt"/>
        <w:numPr>
          <w:ilvl w:val="0"/>
          <w:numId w:val="15"/>
        </w:numPr>
        <w:pBdr>
          <w:bottom w:val="double" w:sz="4" w:space="1" w:color="auto"/>
        </w:pBdr>
        <w:shd w:val="clear" w:color="auto" w:fill="DAEEF3"/>
        <w:spacing w:before="360" w:after="40" w:line="276" w:lineRule="auto"/>
        <w:ind w:left="284" w:hanging="284"/>
        <w:rPr>
          <w:rFonts w:ascii="Arial" w:hAnsi="Arial" w:cs="Arial"/>
          <w:b/>
          <w:sz w:val="20"/>
        </w:rPr>
      </w:pPr>
      <w:r w:rsidRPr="000B43E6">
        <w:rPr>
          <w:rFonts w:ascii="Arial" w:hAnsi="Arial" w:cs="Arial"/>
          <w:color w:val="FF0000"/>
          <w:sz w:val="20"/>
        </w:rPr>
        <w:t xml:space="preserve">     </w:t>
      </w:r>
      <w:r w:rsidR="00927FE7" w:rsidRPr="004B3878">
        <w:rPr>
          <w:rFonts w:ascii="Arial" w:hAnsi="Arial" w:cs="Arial"/>
          <w:b/>
          <w:sz w:val="20"/>
        </w:rPr>
        <w:t>OPIS PRZEDMIOTU ZAM</w:t>
      </w:r>
      <w:r w:rsidR="005B5095" w:rsidRPr="004B3878">
        <w:rPr>
          <w:rFonts w:ascii="Arial" w:hAnsi="Arial" w:cs="Arial"/>
          <w:b/>
          <w:sz w:val="20"/>
        </w:rPr>
        <w:t>ÓWIENIA</w:t>
      </w:r>
    </w:p>
    <w:p w14:paraId="19527ABA" w14:textId="67CA1EA4" w:rsidR="00141EB4" w:rsidRPr="007D5579" w:rsidRDefault="009170E1">
      <w:pPr>
        <w:pStyle w:val="Akapitzlist"/>
        <w:numPr>
          <w:ilvl w:val="0"/>
          <w:numId w:val="43"/>
        </w:numPr>
        <w:tabs>
          <w:tab w:val="clear" w:pos="595"/>
        </w:tabs>
        <w:spacing w:before="240"/>
        <w:ind w:left="596" w:hanging="454"/>
        <w:jc w:val="both"/>
        <w:rPr>
          <w:rFonts w:ascii="Arial" w:hAnsi="Arial" w:cs="Arial"/>
          <w:sz w:val="20"/>
          <w:szCs w:val="20"/>
        </w:rPr>
      </w:pPr>
      <w:r w:rsidRPr="007D5579">
        <w:rPr>
          <w:rFonts w:ascii="Arial" w:hAnsi="Arial" w:cs="Arial"/>
          <w:sz w:val="20"/>
          <w:szCs w:val="20"/>
        </w:rPr>
        <w:t>Przedmiotem</w:t>
      </w:r>
      <w:r w:rsidRPr="007D5579">
        <w:rPr>
          <w:rFonts w:ascii="Arial" w:eastAsia="Arial" w:hAnsi="Arial" w:cs="Arial"/>
          <w:sz w:val="20"/>
          <w:szCs w:val="20"/>
        </w:rPr>
        <w:t xml:space="preserve"> </w:t>
      </w:r>
      <w:r w:rsidRPr="007D5579">
        <w:rPr>
          <w:rFonts w:ascii="Arial" w:hAnsi="Arial" w:cs="Arial"/>
          <w:sz w:val="20"/>
          <w:szCs w:val="20"/>
        </w:rPr>
        <w:t>zamówienia</w:t>
      </w:r>
      <w:r w:rsidRPr="007D5579">
        <w:rPr>
          <w:rFonts w:ascii="Arial" w:eastAsia="Arial" w:hAnsi="Arial" w:cs="Arial"/>
          <w:sz w:val="20"/>
          <w:szCs w:val="20"/>
        </w:rPr>
        <w:t xml:space="preserve"> </w:t>
      </w:r>
      <w:r w:rsidRPr="007D5579">
        <w:rPr>
          <w:rFonts w:ascii="Arial" w:hAnsi="Arial" w:cs="Arial"/>
          <w:sz w:val="20"/>
          <w:szCs w:val="20"/>
        </w:rPr>
        <w:t>jest</w:t>
      </w:r>
      <w:r w:rsidR="008B2174" w:rsidRPr="007D5579">
        <w:rPr>
          <w:rFonts w:ascii="Arial" w:hAnsi="Arial" w:cs="Arial"/>
          <w:sz w:val="20"/>
          <w:szCs w:val="20"/>
        </w:rPr>
        <w:t xml:space="preserve"> </w:t>
      </w:r>
      <w:bookmarkStart w:id="1" w:name="_Hlk237166126"/>
      <w:r w:rsidR="008B2174" w:rsidRPr="007D5579">
        <w:rPr>
          <w:rFonts w:ascii="Arial" w:hAnsi="Arial" w:cs="Arial"/>
          <w:b/>
          <w:bCs/>
          <w:sz w:val="20"/>
          <w:szCs w:val="20"/>
        </w:rPr>
        <w:t>Świadczenie usługi dowozu i odwozu uczniów</w:t>
      </w:r>
      <w:bookmarkStart w:id="2" w:name="_Hlk237201397"/>
      <w:bookmarkEnd w:id="1"/>
      <w:r w:rsidR="004818D6" w:rsidRPr="007D5579">
        <w:rPr>
          <w:rFonts w:ascii="Arial" w:hAnsi="Arial" w:cs="Arial"/>
          <w:b/>
          <w:bCs/>
          <w:sz w:val="20"/>
          <w:szCs w:val="20"/>
        </w:rPr>
        <w:t xml:space="preserve"> Szkoły Podstawowej nr 1 im. Mikołaja Kopernika w Olkuszu</w:t>
      </w:r>
      <w:r w:rsidR="004818D6" w:rsidRPr="007D5579">
        <w:rPr>
          <w:rFonts w:ascii="Arial" w:hAnsi="Arial" w:cs="Arial"/>
          <w:sz w:val="20"/>
          <w:szCs w:val="20"/>
        </w:rPr>
        <w:t xml:space="preserve"> </w:t>
      </w:r>
      <w:bookmarkEnd w:id="2"/>
      <w:r w:rsidR="00315D2D" w:rsidRPr="007D5579">
        <w:rPr>
          <w:rFonts w:ascii="Arial" w:hAnsi="Arial" w:cs="Arial"/>
          <w:sz w:val="20"/>
          <w:szCs w:val="20"/>
        </w:rPr>
        <w:t>w związku z czasowym przeniesieniem zajęć dydaktycznych spowodowanym remontem budynku szkoły.</w:t>
      </w:r>
    </w:p>
    <w:p w14:paraId="505E2736" w14:textId="0AD0D429" w:rsidR="00141EB4" w:rsidRPr="007D5579" w:rsidRDefault="00141EB4">
      <w:pPr>
        <w:pStyle w:val="Akapitzlist"/>
        <w:numPr>
          <w:ilvl w:val="0"/>
          <w:numId w:val="43"/>
        </w:numPr>
        <w:tabs>
          <w:tab w:val="clear" w:pos="595"/>
        </w:tabs>
        <w:spacing w:before="120"/>
        <w:jc w:val="both"/>
        <w:rPr>
          <w:rFonts w:ascii="Arial" w:hAnsi="Arial" w:cs="Arial"/>
          <w:sz w:val="20"/>
          <w:szCs w:val="20"/>
        </w:rPr>
      </w:pPr>
      <w:r w:rsidRPr="007D5579">
        <w:rPr>
          <w:rFonts w:ascii="Arial" w:hAnsi="Arial" w:cs="Arial"/>
          <w:sz w:val="20"/>
          <w:szCs w:val="20"/>
        </w:rPr>
        <w:t xml:space="preserve">Wspólny Słownik Zamówień CPV: </w:t>
      </w:r>
      <w:r w:rsidRPr="007D5579">
        <w:rPr>
          <w:rFonts w:ascii="Arial" w:hAnsi="Arial" w:cs="Arial"/>
          <w:b/>
          <w:bCs/>
          <w:sz w:val="20"/>
          <w:szCs w:val="20"/>
        </w:rPr>
        <w:t>60100000-9</w:t>
      </w:r>
      <w:r w:rsidRPr="007D5579">
        <w:rPr>
          <w:rFonts w:ascii="Arial" w:hAnsi="Arial" w:cs="Arial"/>
          <w:b/>
          <w:bCs/>
          <w:sz w:val="20"/>
          <w:szCs w:val="20"/>
        </w:rPr>
        <w:tab/>
        <w:t>-</w:t>
      </w:r>
      <w:r w:rsidRPr="007D5579">
        <w:rPr>
          <w:rFonts w:ascii="Arial" w:hAnsi="Arial" w:cs="Arial"/>
          <w:b/>
          <w:bCs/>
          <w:sz w:val="20"/>
          <w:szCs w:val="20"/>
        </w:rPr>
        <w:tab/>
        <w:t>Usługi w zakresie transportu drogowego</w:t>
      </w:r>
    </w:p>
    <w:p w14:paraId="006E1E28" w14:textId="7636076E" w:rsidR="002D08CB" w:rsidRPr="007D5579" w:rsidRDefault="00640750">
      <w:pPr>
        <w:pStyle w:val="Akapitzlist"/>
        <w:numPr>
          <w:ilvl w:val="0"/>
          <w:numId w:val="43"/>
        </w:numPr>
        <w:spacing w:before="120"/>
        <w:jc w:val="both"/>
        <w:rPr>
          <w:rFonts w:ascii="Arial" w:hAnsi="Arial" w:cs="Arial"/>
          <w:b/>
          <w:bCs/>
          <w:sz w:val="20"/>
          <w:szCs w:val="20"/>
        </w:rPr>
      </w:pPr>
      <w:r w:rsidRPr="007D5579">
        <w:rPr>
          <w:rFonts w:ascii="Arial" w:hAnsi="Arial" w:cs="Arial"/>
          <w:sz w:val="20"/>
          <w:szCs w:val="20"/>
        </w:rPr>
        <w:t>Zakres zamówienia obejmuje d</w:t>
      </w:r>
      <w:r w:rsidR="008B2174" w:rsidRPr="007D5579">
        <w:rPr>
          <w:rFonts w:ascii="Arial" w:hAnsi="Arial" w:cs="Arial"/>
          <w:sz w:val="20"/>
          <w:szCs w:val="20"/>
        </w:rPr>
        <w:t>owożenie i odwożenie w systemie zmianowym uczniów ze Szkoły Podstawowej nr 1</w:t>
      </w:r>
      <w:r w:rsidR="001B72FA" w:rsidRPr="007D5579">
        <w:rPr>
          <w:rFonts w:ascii="Arial" w:hAnsi="Arial" w:cs="Arial"/>
          <w:sz w:val="20"/>
          <w:szCs w:val="20"/>
        </w:rPr>
        <w:t xml:space="preserve"> im. Mikołaja Kopernika w Olkuszu ul. Jana Kantego 5, 32-300 Olkusz </w:t>
      </w:r>
      <w:r w:rsidR="008B2174" w:rsidRPr="007D5579">
        <w:rPr>
          <w:rFonts w:ascii="Arial" w:hAnsi="Arial" w:cs="Arial"/>
          <w:sz w:val="20"/>
          <w:szCs w:val="20"/>
        </w:rPr>
        <w:t>do:</w:t>
      </w:r>
    </w:p>
    <w:p w14:paraId="4925A724" w14:textId="0FBF932D" w:rsidR="004F4B82" w:rsidRPr="007D5579" w:rsidRDefault="004F4B82">
      <w:pPr>
        <w:pStyle w:val="Akapitzlist"/>
        <w:numPr>
          <w:ilvl w:val="0"/>
          <w:numId w:val="44"/>
        </w:numPr>
        <w:spacing w:before="120"/>
        <w:ind w:left="851" w:hanging="284"/>
        <w:jc w:val="both"/>
        <w:rPr>
          <w:rFonts w:ascii="Arial" w:hAnsi="Arial" w:cs="Arial"/>
          <w:b/>
          <w:bCs/>
          <w:sz w:val="20"/>
          <w:szCs w:val="20"/>
        </w:rPr>
      </w:pPr>
      <w:r w:rsidRPr="007D5579">
        <w:rPr>
          <w:rFonts w:ascii="Arial" w:hAnsi="Arial" w:cs="Arial"/>
          <w:sz w:val="20"/>
          <w:szCs w:val="20"/>
        </w:rPr>
        <w:t xml:space="preserve">Szkoły Podstawowej nr 2 z Oddziałami Integracyjnymi im. J. Iwaszkiewicza w Olkuszu ul. </w:t>
      </w:r>
      <w:hyperlink r:id="rId10" w:history="1">
        <w:r w:rsidRPr="007D5579">
          <w:rPr>
            <w:rFonts w:ascii="Arial" w:hAnsi="Arial" w:cs="Arial"/>
            <w:sz w:val="20"/>
            <w:szCs w:val="20"/>
            <w:shd w:val="clear" w:color="auto" w:fill="FFFFFF"/>
          </w:rPr>
          <w:t>Jana Kochanowskiego 2, 32-30</w:t>
        </w:r>
        <w:r w:rsidR="00BB649B" w:rsidRPr="007D5579">
          <w:rPr>
            <w:rFonts w:ascii="Arial" w:hAnsi="Arial" w:cs="Arial"/>
            <w:sz w:val="20"/>
            <w:szCs w:val="20"/>
            <w:shd w:val="clear" w:color="auto" w:fill="FFFFFF"/>
          </w:rPr>
          <w:t xml:space="preserve">0 </w:t>
        </w:r>
        <w:r w:rsidRPr="007D5579">
          <w:rPr>
            <w:rFonts w:ascii="Arial" w:hAnsi="Arial" w:cs="Arial"/>
            <w:sz w:val="20"/>
            <w:szCs w:val="20"/>
            <w:shd w:val="clear" w:color="auto" w:fill="FFFFFF"/>
          </w:rPr>
          <w:t>Olkusz</w:t>
        </w:r>
      </w:hyperlink>
      <w:r w:rsidR="00BB649B" w:rsidRPr="007D5579">
        <w:rPr>
          <w:rFonts w:ascii="Arial" w:hAnsi="Arial" w:cs="Arial"/>
          <w:sz w:val="20"/>
          <w:szCs w:val="20"/>
        </w:rPr>
        <w:t xml:space="preserve"> – trasa </w:t>
      </w:r>
      <w:r w:rsidR="00010B38" w:rsidRPr="007D5579">
        <w:rPr>
          <w:rFonts w:ascii="Arial" w:hAnsi="Arial" w:cs="Arial"/>
          <w:sz w:val="20"/>
          <w:szCs w:val="20"/>
        </w:rPr>
        <w:t xml:space="preserve">(kurs) </w:t>
      </w:r>
      <w:r w:rsidR="00BB649B" w:rsidRPr="007D5579">
        <w:rPr>
          <w:rFonts w:ascii="Arial" w:hAnsi="Arial" w:cs="Arial"/>
          <w:sz w:val="20"/>
          <w:szCs w:val="20"/>
        </w:rPr>
        <w:t>3 km.</w:t>
      </w:r>
    </w:p>
    <w:p w14:paraId="5ABA318B" w14:textId="565D011E" w:rsidR="004F4B82" w:rsidRPr="007D5579" w:rsidRDefault="004F4B82">
      <w:pPr>
        <w:pStyle w:val="Akapitzlist"/>
        <w:numPr>
          <w:ilvl w:val="0"/>
          <w:numId w:val="44"/>
        </w:numPr>
        <w:spacing w:before="120"/>
        <w:ind w:left="851" w:hanging="284"/>
        <w:jc w:val="both"/>
        <w:rPr>
          <w:rFonts w:ascii="Arial" w:hAnsi="Arial" w:cs="Arial"/>
          <w:b/>
          <w:bCs/>
          <w:sz w:val="20"/>
          <w:szCs w:val="20"/>
        </w:rPr>
      </w:pPr>
      <w:r w:rsidRPr="007D5579">
        <w:rPr>
          <w:rFonts w:ascii="Arial" w:hAnsi="Arial" w:cs="Arial"/>
          <w:sz w:val="20"/>
          <w:szCs w:val="20"/>
        </w:rPr>
        <w:t xml:space="preserve">Szkoły Podstawowej nr 9 im. ppłk. pilota Stanisława Skarżyńskiego w Olkuszu ul. </w:t>
      </w:r>
      <w:hyperlink r:id="rId11" w:history="1">
        <w:r w:rsidRPr="007D5579">
          <w:rPr>
            <w:rFonts w:ascii="Arial" w:hAnsi="Arial" w:cs="Arial"/>
            <w:sz w:val="20"/>
            <w:szCs w:val="20"/>
            <w:shd w:val="clear" w:color="auto" w:fill="FFFFFF"/>
          </w:rPr>
          <w:t>Kosynierów 14, 32-300 Olkusz</w:t>
        </w:r>
      </w:hyperlink>
      <w:r w:rsidR="00BB649B" w:rsidRPr="007D5579">
        <w:rPr>
          <w:rFonts w:ascii="Arial" w:hAnsi="Arial" w:cs="Arial"/>
          <w:sz w:val="20"/>
          <w:szCs w:val="20"/>
        </w:rPr>
        <w:t xml:space="preserve"> </w:t>
      </w:r>
      <w:r w:rsidR="005A1E0E" w:rsidRPr="007D5579">
        <w:rPr>
          <w:rFonts w:ascii="Arial" w:hAnsi="Arial" w:cs="Arial"/>
          <w:sz w:val="20"/>
          <w:szCs w:val="20"/>
        </w:rPr>
        <w:t xml:space="preserve">– </w:t>
      </w:r>
      <w:r w:rsidR="00BB649B" w:rsidRPr="007D5579">
        <w:rPr>
          <w:rFonts w:ascii="Arial" w:hAnsi="Arial" w:cs="Arial"/>
          <w:sz w:val="20"/>
          <w:szCs w:val="20"/>
        </w:rPr>
        <w:t xml:space="preserve">trasa </w:t>
      </w:r>
      <w:r w:rsidR="00010B38" w:rsidRPr="007D5579">
        <w:rPr>
          <w:rFonts w:ascii="Arial" w:hAnsi="Arial" w:cs="Arial"/>
          <w:sz w:val="20"/>
          <w:szCs w:val="20"/>
        </w:rPr>
        <w:t xml:space="preserve">(kurs) </w:t>
      </w:r>
      <w:r w:rsidR="00BB649B" w:rsidRPr="007D5579">
        <w:rPr>
          <w:rFonts w:ascii="Arial" w:hAnsi="Arial" w:cs="Arial"/>
          <w:sz w:val="20"/>
          <w:szCs w:val="20"/>
        </w:rPr>
        <w:t>3 km.</w:t>
      </w:r>
    </w:p>
    <w:p w14:paraId="70F7A28D" w14:textId="2DDACC5F" w:rsidR="002A1672" w:rsidRPr="007D5579" w:rsidRDefault="002A1672" w:rsidP="002A1672">
      <w:pPr>
        <w:pStyle w:val="Akapitzlist"/>
        <w:numPr>
          <w:ilvl w:val="0"/>
          <w:numId w:val="43"/>
        </w:numPr>
        <w:spacing w:before="120"/>
        <w:ind w:left="596" w:hanging="454"/>
        <w:jc w:val="both"/>
        <w:rPr>
          <w:rFonts w:ascii="Arial" w:hAnsi="Arial" w:cs="Arial"/>
          <w:b/>
          <w:bCs/>
          <w:sz w:val="20"/>
          <w:szCs w:val="20"/>
        </w:rPr>
      </w:pPr>
      <w:r w:rsidRPr="007D5579">
        <w:rPr>
          <w:rFonts w:ascii="Arial" w:hAnsi="Arial" w:cs="Arial"/>
          <w:sz w:val="20"/>
          <w:szCs w:val="20"/>
        </w:rPr>
        <w:t xml:space="preserve">Transport realizowany będzie w dni nauki </w:t>
      </w:r>
      <w:proofErr w:type="gramStart"/>
      <w:r w:rsidRPr="007D5579">
        <w:rPr>
          <w:rFonts w:ascii="Arial" w:hAnsi="Arial" w:cs="Arial"/>
          <w:sz w:val="20"/>
          <w:szCs w:val="20"/>
        </w:rPr>
        <w:t>szkolnej,</w:t>
      </w:r>
      <w:proofErr w:type="gramEnd"/>
      <w:r w:rsidRPr="007D5579">
        <w:rPr>
          <w:rFonts w:ascii="Arial" w:hAnsi="Arial" w:cs="Arial"/>
          <w:sz w:val="20"/>
          <w:szCs w:val="20"/>
        </w:rPr>
        <w:t xml:space="preserve"> (</w:t>
      </w:r>
      <w:r w:rsidRPr="007D5579">
        <w:rPr>
          <w:rFonts w:ascii="Arial" w:hAnsi="Arial" w:cs="Arial"/>
          <w:color w:val="000000"/>
          <w:sz w:val="20"/>
          <w:szCs w:val="20"/>
          <w:shd w:val="clear" w:color="auto" w:fill="FFFFFF"/>
        </w:rPr>
        <w:t xml:space="preserve">w </w:t>
      </w:r>
      <w:proofErr w:type="gramStart"/>
      <w:r w:rsidRPr="007D5579">
        <w:rPr>
          <w:rFonts w:ascii="Arial" w:hAnsi="Arial" w:cs="Arial"/>
          <w:color w:val="000000"/>
          <w:sz w:val="20"/>
          <w:szCs w:val="20"/>
          <w:shd w:val="clear" w:color="auto" w:fill="FFFFFF"/>
        </w:rPr>
        <w:t>oparciu  o</w:t>
      </w:r>
      <w:proofErr w:type="gramEnd"/>
      <w:r w:rsidRPr="007D5579">
        <w:rPr>
          <w:rFonts w:ascii="Arial" w:hAnsi="Arial" w:cs="Arial"/>
          <w:color w:val="000000"/>
          <w:sz w:val="20"/>
          <w:szCs w:val="20"/>
          <w:shd w:val="clear" w:color="auto" w:fill="FFFFFF"/>
        </w:rPr>
        <w:t xml:space="preserve"> obowiązujące Rozporządzenie Ministra Edukacji Narodowej z 11 sierpnia 2017 r w sprawie organizacji roku szkolnego z wyłączeniem przerw świątecznych i innych dni wolnych od zajęć wynikających z organizacji roku szkolnego) </w:t>
      </w:r>
      <w:r w:rsidRPr="007D5579">
        <w:rPr>
          <w:rFonts w:ascii="Arial" w:hAnsi="Arial" w:cs="Arial"/>
          <w:sz w:val="20"/>
          <w:szCs w:val="20"/>
        </w:rPr>
        <w:t>zgodnie z harmonogramem stanowiącym załącznik do umowy, który zostanie uzgodniony z Wykonawca przed podpisaniem umowy.</w:t>
      </w:r>
    </w:p>
    <w:p w14:paraId="23C6F568" w14:textId="79B97BB9" w:rsidR="002A1672" w:rsidRPr="007D5579" w:rsidRDefault="002A1672" w:rsidP="002A1672">
      <w:pPr>
        <w:pStyle w:val="Akapitzlist"/>
        <w:numPr>
          <w:ilvl w:val="0"/>
          <w:numId w:val="43"/>
        </w:numPr>
        <w:spacing w:before="120"/>
        <w:ind w:left="596" w:hanging="454"/>
        <w:jc w:val="both"/>
        <w:rPr>
          <w:rFonts w:ascii="Arial" w:hAnsi="Arial" w:cs="Arial"/>
          <w:b/>
          <w:bCs/>
          <w:sz w:val="20"/>
          <w:szCs w:val="20"/>
        </w:rPr>
      </w:pPr>
      <w:r w:rsidRPr="007D5579">
        <w:rPr>
          <w:rFonts w:ascii="Arial" w:hAnsi="Arial" w:cs="Arial"/>
          <w:sz w:val="20"/>
          <w:szCs w:val="20"/>
        </w:rPr>
        <w:t>Zmiany tras lub godzin przewozu mogą następować na wniosek Zamawiającego, po wcześniejszym uzgodnieniu z Wykonawcą.</w:t>
      </w:r>
    </w:p>
    <w:p w14:paraId="221DEED8" w14:textId="36787611" w:rsidR="004F4B82" w:rsidRPr="007D5579" w:rsidRDefault="00010B38">
      <w:pPr>
        <w:pStyle w:val="Akapitzlist"/>
        <w:numPr>
          <w:ilvl w:val="0"/>
          <w:numId w:val="43"/>
        </w:numPr>
        <w:tabs>
          <w:tab w:val="clear" w:pos="595"/>
        </w:tabs>
        <w:spacing w:before="120"/>
        <w:ind w:left="596" w:hanging="454"/>
        <w:jc w:val="both"/>
        <w:rPr>
          <w:rFonts w:ascii="Arial" w:hAnsi="Arial" w:cs="Arial"/>
          <w:b/>
          <w:bCs/>
          <w:sz w:val="20"/>
          <w:szCs w:val="20"/>
        </w:rPr>
      </w:pPr>
      <w:r w:rsidRPr="007D5579">
        <w:rPr>
          <w:rFonts w:ascii="Arial" w:hAnsi="Arial" w:cs="Arial"/>
          <w:sz w:val="20"/>
          <w:szCs w:val="20"/>
        </w:rPr>
        <w:t>Szacunkowa i</w:t>
      </w:r>
      <w:r w:rsidR="002F2ECD" w:rsidRPr="007D5579">
        <w:rPr>
          <w:rFonts w:ascii="Arial" w:hAnsi="Arial" w:cs="Arial"/>
          <w:sz w:val="20"/>
          <w:szCs w:val="20"/>
        </w:rPr>
        <w:t>lość dzieci do przewozu – 150.</w:t>
      </w:r>
      <w:r w:rsidR="004F4B82" w:rsidRPr="007D5579">
        <w:rPr>
          <w:rFonts w:ascii="Arial" w:hAnsi="Arial" w:cs="Arial"/>
          <w:sz w:val="20"/>
          <w:szCs w:val="20"/>
        </w:rPr>
        <w:t xml:space="preserve">  </w:t>
      </w:r>
      <w:r w:rsidR="004F4B82" w:rsidRPr="007D5579">
        <w:rPr>
          <w:rFonts w:ascii="Arial" w:hAnsi="Arial" w:cs="Arial"/>
          <w:color w:val="000000"/>
          <w:sz w:val="20"/>
          <w:szCs w:val="20"/>
        </w:rPr>
        <w:t xml:space="preserve">Zmawiający zapewnia podczas przejazdu opiekuna. </w:t>
      </w:r>
    </w:p>
    <w:p w14:paraId="3C7A8AB3" w14:textId="29A7B467" w:rsidR="002F2ECD" w:rsidRPr="001F027F" w:rsidRDefault="00010B38">
      <w:pPr>
        <w:pStyle w:val="Akapitzlist"/>
        <w:numPr>
          <w:ilvl w:val="0"/>
          <w:numId w:val="43"/>
        </w:numPr>
        <w:spacing w:before="120"/>
        <w:jc w:val="both"/>
        <w:rPr>
          <w:rFonts w:ascii="Arial" w:hAnsi="Arial" w:cs="Arial"/>
          <w:b/>
          <w:bCs/>
          <w:sz w:val="20"/>
          <w:szCs w:val="20"/>
        </w:rPr>
      </w:pPr>
      <w:r w:rsidRPr="001F027F">
        <w:rPr>
          <w:rFonts w:ascii="Arial" w:hAnsi="Arial" w:cs="Arial"/>
          <w:sz w:val="20"/>
          <w:szCs w:val="20"/>
        </w:rPr>
        <w:t>Średnia ilość kursów dziennie (3 km) – 10</w:t>
      </w:r>
      <w:r w:rsidR="00072382">
        <w:rPr>
          <w:rFonts w:ascii="Arial" w:hAnsi="Arial" w:cs="Arial"/>
          <w:sz w:val="20"/>
          <w:szCs w:val="20"/>
        </w:rPr>
        <w:t>.</w:t>
      </w:r>
    </w:p>
    <w:p w14:paraId="0B484C44" w14:textId="2D2664B0" w:rsidR="00157436" w:rsidRPr="00527E4F" w:rsidRDefault="00157436">
      <w:pPr>
        <w:pStyle w:val="Akapitzlist"/>
        <w:numPr>
          <w:ilvl w:val="0"/>
          <w:numId w:val="43"/>
        </w:numPr>
        <w:spacing w:before="120"/>
        <w:jc w:val="both"/>
        <w:rPr>
          <w:rFonts w:ascii="Arial" w:hAnsi="Arial" w:cs="Arial"/>
          <w:b/>
          <w:bCs/>
          <w:sz w:val="20"/>
          <w:szCs w:val="20"/>
        </w:rPr>
      </w:pPr>
      <w:r w:rsidRPr="00527E4F">
        <w:rPr>
          <w:rFonts w:ascii="Arial" w:hAnsi="Arial" w:cs="Arial"/>
          <w:sz w:val="20"/>
          <w:szCs w:val="20"/>
        </w:rPr>
        <w:t xml:space="preserve">Do realizacji usługi Wykonawca zapewni jednocześnie co najmniej </w:t>
      </w:r>
      <w:r w:rsidRPr="00527E4F">
        <w:rPr>
          <w:rFonts w:ascii="Arial" w:hAnsi="Arial" w:cs="Arial"/>
          <w:bCs/>
          <w:iCs/>
          <w:color w:val="000000"/>
          <w:sz w:val="20"/>
          <w:szCs w:val="20"/>
        </w:rPr>
        <w:t xml:space="preserve">dwa pojazdy przystosowane do przewozu co najmniej 36 </w:t>
      </w:r>
      <w:r w:rsidR="00527E4F" w:rsidRPr="00527E4F">
        <w:rPr>
          <w:rFonts w:ascii="Arial" w:hAnsi="Arial" w:cs="Arial"/>
          <w:bCs/>
          <w:iCs/>
          <w:color w:val="000000"/>
          <w:sz w:val="20"/>
          <w:szCs w:val="20"/>
        </w:rPr>
        <w:t xml:space="preserve">osób </w:t>
      </w:r>
      <w:r w:rsidRPr="00527E4F">
        <w:rPr>
          <w:rFonts w:ascii="Arial" w:hAnsi="Arial" w:cs="Arial"/>
          <w:bCs/>
          <w:iCs/>
          <w:color w:val="000000"/>
          <w:sz w:val="20"/>
          <w:szCs w:val="20"/>
        </w:rPr>
        <w:t>i 40 osób.</w:t>
      </w:r>
    </w:p>
    <w:p w14:paraId="2CF5BEE6" w14:textId="7F49F5EB" w:rsidR="00D32792" w:rsidRPr="00D32792" w:rsidRDefault="00D32792">
      <w:pPr>
        <w:pStyle w:val="Akapitzlist"/>
        <w:numPr>
          <w:ilvl w:val="0"/>
          <w:numId w:val="43"/>
        </w:numPr>
        <w:tabs>
          <w:tab w:val="clear" w:pos="595"/>
          <w:tab w:val="left" w:pos="945"/>
        </w:tabs>
        <w:spacing w:before="120"/>
        <w:jc w:val="both"/>
        <w:rPr>
          <w:rFonts w:ascii="Arial" w:hAnsi="Arial" w:cs="Arial"/>
          <w:sz w:val="20"/>
          <w:szCs w:val="20"/>
        </w:rPr>
      </w:pPr>
      <w:r w:rsidRPr="00D32792">
        <w:rPr>
          <w:rFonts w:ascii="Arial" w:hAnsi="Arial" w:cs="Arial"/>
          <w:color w:val="000000"/>
          <w:sz w:val="20"/>
          <w:szCs w:val="20"/>
          <w:shd w:val="clear" w:color="auto" w:fill="FFFFFF"/>
        </w:rPr>
        <w:lastRenderedPageBreak/>
        <w:t>Dowóz dzieci może być zorganizowany w dni wolne od zajęć dydaktycznych (np. w dni egzaminów, sprawdzianów, przerw świątecznych oraz w inne dodatkowe wolne dni od zajęć szkolnych). Wykonawca zostanie poinformowany o planowanych zmianach</w:t>
      </w:r>
      <w:r>
        <w:rPr>
          <w:rFonts w:ascii="Arial" w:hAnsi="Arial" w:cs="Arial"/>
          <w:color w:val="000000"/>
          <w:sz w:val="20"/>
          <w:szCs w:val="20"/>
          <w:shd w:val="clear" w:color="auto" w:fill="FFFFFF"/>
        </w:rPr>
        <w:t xml:space="preserve"> </w:t>
      </w:r>
      <w:r w:rsidRPr="00D32792">
        <w:rPr>
          <w:rFonts w:ascii="Arial" w:hAnsi="Arial" w:cs="Arial"/>
          <w:color w:val="000000"/>
          <w:sz w:val="20"/>
          <w:szCs w:val="20"/>
          <w:shd w:val="clear" w:color="auto" w:fill="FFFFFF"/>
        </w:rPr>
        <w:t>w terminach dowozu uczniów związanych ze zmianą organizacji nauki</w:t>
      </w:r>
      <w:r>
        <w:rPr>
          <w:rFonts w:ascii="Arial" w:hAnsi="Arial" w:cs="Arial"/>
          <w:color w:val="000000"/>
          <w:sz w:val="20"/>
          <w:szCs w:val="20"/>
          <w:shd w:val="clear" w:color="auto" w:fill="FFFFFF"/>
        </w:rPr>
        <w:t xml:space="preserve"> </w:t>
      </w:r>
      <w:r w:rsidRPr="00D32792">
        <w:rPr>
          <w:rFonts w:ascii="Arial" w:hAnsi="Arial" w:cs="Arial"/>
          <w:color w:val="000000"/>
          <w:sz w:val="20"/>
          <w:szCs w:val="20"/>
          <w:shd w:val="clear" w:color="auto" w:fill="FFFFFF"/>
        </w:rPr>
        <w:t>w szkole</w:t>
      </w:r>
      <w:r>
        <w:rPr>
          <w:rFonts w:ascii="Arial" w:hAnsi="Arial" w:cs="Arial"/>
          <w:color w:val="000000"/>
          <w:sz w:val="20"/>
          <w:szCs w:val="20"/>
          <w:shd w:val="clear" w:color="auto" w:fill="FFFFFF"/>
        </w:rPr>
        <w:t xml:space="preserve"> </w:t>
      </w:r>
      <w:r w:rsidRPr="00D32792">
        <w:rPr>
          <w:rFonts w:ascii="Arial" w:hAnsi="Arial" w:cs="Arial"/>
          <w:color w:val="000000"/>
          <w:sz w:val="20"/>
          <w:szCs w:val="20"/>
          <w:shd w:val="clear" w:color="auto" w:fill="FFFFFF"/>
        </w:rPr>
        <w:t>przez Dyrektora szkoły z co najmniej 5-dniowym wyprzedzeniem.</w:t>
      </w:r>
    </w:p>
    <w:p w14:paraId="588D2C31" w14:textId="5DAB62EA" w:rsidR="004B3878" w:rsidRPr="00010B38" w:rsidRDefault="004B3878">
      <w:pPr>
        <w:pStyle w:val="Akapitzlist"/>
        <w:numPr>
          <w:ilvl w:val="0"/>
          <w:numId w:val="43"/>
        </w:numPr>
        <w:tabs>
          <w:tab w:val="left" w:pos="945"/>
        </w:tabs>
        <w:spacing w:before="120"/>
        <w:jc w:val="both"/>
        <w:rPr>
          <w:rFonts w:ascii="Arial" w:hAnsi="Arial" w:cs="Arial"/>
          <w:sz w:val="20"/>
          <w:szCs w:val="20"/>
        </w:rPr>
      </w:pPr>
      <w:r w:rsidRPr="00010B38">
        <w:rPr>
          <w:rFonts w:ascii="Arial" w:hAnsi="Arial" w:cs="Arial"/>
          <w:color w:val="000000"/>
          <w:sz w:val="20"/>
          <w:szCs w:val="20"/>
          <w:shd w:val="clear" w:color="auto" w:fill="FFFFFF"/>
        </w:rPr>
        <w:t>W trakcie realizacji zamówienia liczba przewożonych uczniów mogą ulec zmianie: zmniejszeniu/zwiększeniu,</w:t>
      </w:r>
      <w:r w:rsidRPr="00010B38">
        <w:rPr>
          <w:rFonts w:ascii="Arial" w:eastAsia="SimSun" w:hAnsi="Arial" w:cs="Arial"/>
          <w:color w:val="000000"/>
          <w:sz w:val="20"/>
          <w:szCs w:val="20"/>
        </w:rPr>
        <w:t xml:space="preserve"> z przyczyn nie leżących po stronie Zamawiającego (np. długotrwałą chorobą uczniów, albo innymi okolicznościami). Wykonawca powinien uwzględnić ewentualne zwięks</w:t>
      </w:r>
      <w:r w:rsidR="00010B38" w:rsidRPr="00010B38">
        <w:rPr>
          <w:rFonts w:ascii="Arial" w:eastAsia="SimSun" w:hAnsi="Arial" w:cs="Arial"/>
          <w:color w:val="000000"/>
          <w:sz w:val="20"/>
          <w:szCs w:val="20"/>
        </w:rPr>
        <w:t>zenie ilości dzieci</w:t>
      </w:r>
      <w:r w:rsidRPr="00010B38">
        <w:rPr>
          <w:rFonts w:ascii="Arial" w:eastAsia="SimSun" w:hAnsi="Arial" w:cs="Arial"/>
          <w:color w:val="000000"/>
          <w:sz w:val="20"/>
          <w:szCs w:val="20"/>
        </w:rPr>
        <w:t xml:space="preserve">. Cena zaoferowana za jeden </w:t>
      </w:r>
      <w:r w:rsidR="00010B38" w:rsidRPr="00010B38">
        <w:rPr>
          <w:rFonts w:ascii="Arial" w:eastAsia="SimSun" w:hAnsi="Arial" w:cs="Arial"/>
          <w:color w:val="000000"/>
          <w:sz w:val="20"/>
          <w:szCs w:val="20"/>
        </w:rPr>
        <w:t>dzień</w:t>
      </w:r>
      <w:r w:rsidRPr="00010B38">
        <w:rPr>
          <w:rFonts w:ascii="Arial" w:eastAsia="SimSun" w:hAnsi="Arial" w:cs="Arial"/>
          <w:color w:val="000000"/>
          <w:sz w:val="20"/>
          <w:szCs w:val="20"/>
        </w:rPr>
        <w:t xml:space="preserve"> jest niezmienna przez cały okres realizacji zadania z wyjątkiem zapisów określonych we wzorze umowy w </w:t>
      </w:r>
      <w:r w:rsidRPr="00010B38">
        <w:rPr>
          <w:rFonts w:ascii="Arial" w:hAnsi="Arial" w:cs="Arial"/>
          <w:color w:val="000000"/>
          <w:sz w:val="20"/>
          <w:szCs w:val="20"/>
        </w:rPr>
        <w:t>§ Zmiany postanowień umowy.</w:t>
      </w:r>
      <w:r w:rsidRPr="00010B38">
        <w:rPr>
          <w:rFonts w:ascii="Arial" w:eastAsia="SimSun" w:hAnsi="Arial" w:cs="Arial"/>
          <w:color w:val="000000"/>
          <w:sz w:val="20"/>
          <w:szCs w:val="20"/>
        </w:rPr>
        <w:t xml:space="preserve"> Minimalny zakres świadczenia usługi wyniesie 70%. Zamawiający zobowiązany jest informować Wykonawcę o każdej zmianie z co najmniej </w:t>
      </w:r>
      <w:r w:rsidR="00D32792" w:rsidRPr="00010B38">
        <w:rPr>
          <w:rFonts w:ascii="Arial" w:eastAsia="SimSun" w:hAnsi="Arial" w:cs="Arial"/>
          <w:color w:val="000000"/>
          <w:sz w:val="20"/>
          <w:szCs w:val="20"/>
        </w:rPr>
        <w:t>5</w:t>
      </w:r>
      <w:r w:rsidRPr="00010B38">
        <w:rPr>
          <w:rFonts w:ascii="Arial" w:eastAsia="SimSun" w:hAnsi="Arial" w:cs="Arial"/>
          <w:color w:val="000000"/>
          <w:sz w:val="20"/>
          <w:szCs w:val="20"/>
        </w:rPr>
        <w:t xml:space="preserve"> - dniowym wyprzedzeniem. </w:t>
      </w:r>
    </w:p>
    <w:p w14:paraId="1ED996BA" w14:textId="77777777" w:rsidR="00EF2560" w:rsidRDefault="003831F7">
      <w:pPr>
        <w:pStyle w:val="Akapitzlist"/>
        <w:numPr>
          <w:ilvl w:val="0"/>
          <w:numId w:val="43"/>
        </w:numPr>
        <w:tabs>
          <w:tab w:val="left" w:pos="945"/>
        </w:tabs>
        <w:spacing w:before="120"/>
        <w:jc w:val="both"/>
        <w:rPr>
          <w:rFonts w:ascii="Arial" w:hAnsi="Arial" w:cs="Arial"/>
          <w:sz w:val="20"/>
          <w:szCs w:val="20"/>
        </w:rPr>
      </w:pPr>
      <w:r w:rsidRPr="00EF2560">
        <w:rPr>
          <w:rFonts w:ascii="Arial" w:hAnsi="Arial" w:cs="Arial"/>
          <w:color w:val="000000"/>
          <w:sz w:val="20"/>
          <w:szCs w:val="20"/>
        </w:rPr>
        <w:t>Usługa przewozowa winna być realizowana środkami transportu przewoźnika dopuszczonymi do ruchu na terytorium RP (z ważnym badaniem technicznym), spełniającymi wymogi bezpieczeństwa i Kodeksu drogowego oraz wykonywane przez osoby posiadające odpowiednie kwalifikacje i uprawnienia do ich świadczenia. Wszystkie dzieci powinny mieć zapewnione miejsca siedzące z pasami bezpieczeństwa.</w:t>
      </w:r>
    </w:p>
    <w:p w14:paraId="374E6B51" w14:textId="77777777" w:rsidR="00EF2560" w:rsidRPr="00EF2560" w:rsidRDefault="00EF2560">
      <w:pPr>
        <w:pStyle w:val="Akapitzlist"/>
        <w:numPr>
          <w:ilvl w:val="0"/>
          <w:numId w:val="43"/>
        </w:numPr>
        <w:tabs>
          <w:tab w:val="left" w:pos="945"/>
        </w:tabs>
        <w:spacing w:before="120"/>
        <w:jc w:val="both"/>
        <w:rPr>
          <w:rFonts w:ascii="Arial" w:hAnsi="Arial" w:cs="Arial"/>
          <w:sz w:val="20"/>
          <w:szCs w:val="20"/>
        </w:rPr>
      </w:pPr>
      <w:r w:rsidRPr="00EF2560">
        <w:rPr>
          <w:rFonts w:ascii="Arial" w:hAnsi="Arial" w:cs="Arial"/>
          <w:sz w:val="20"/>
          <w:szCs w:val="20"/>
        </w:rPr>
        <w:t>Kierowca prowadzący pojazd powinien posiadać ważne badania lekarskie i psychologiczne przeprowadzone przez lekarza uprawnionego do badania osób kierujących pojazdami oraz aktualne prawo jazdy w odpowiedniej kategorii</w:t>
      </w:r>
      <w:r w:rsidRPr="00EF2560">
        <w:rPr>
          <w:rFonts w:ascii="Arial" w:hAnsi="Arial" w:cs="Arial"/>
        </w:rPr>
        <w:t>.</w:t>
      </w:r>
    </w:p>
    <w:p w14:paraId="7B2CFF2E" w14:textId="53248C33" w:rsidR="003831F7" w:rsidRPr="00EF2560" w:rsidRDefault="003831F7">
      <w:pPr>
        <w:pStyle w:val="Akapitzlist"/>
        <w:numPr>
          <w:ilvl w:val="0"/>
          <w:numId w:val="43"/>
        </w:numPr>
        <w:tabs>
          <w:tab w:val="left" w:pos="945"/>
        </w:tabs>
        <w:spacing w:before="120"/>
        <w:jc w:val="both"/>
        <w:rPr>
          <w:rFonts w:ascii="Arial" w:hAnsi="Arial" w:cs="Arial"/>
          <w:sz w:val="20"/>
          <w:szCs w:val="20"/>
        </w:rPr>
      </w:pPr>
      <w:r w:rsidRPr="00EF2560">
        <w:rPr>
          <w:rFonts w:ascii="Arial" w:hAnsi="Arial" w:cs="Arial"/>
          <w:color w:val="000000"/>
          <w:sz w:val="20"/>
          <w:szCs w:val="20"/>
        </w:rPr>
        <w:t xml:space="preserve">Wykonawca ponosi pełną odpowiedzialność za przewożonych pasażerów. </w:t>
      </w:r>
      <w:r w:rsidRPr="00EF2560">
        <w:rPr>
          <w:rFonts w:ascii="Arial" w:hAnsi="Arial" w:cs="Arial"/>
          <w:color w:val="000000"/>
          <w:sz w:val="20"/>
          <w:szCs w:val="20"/>
          <w:shd w:val="clear" w:color="auto" w:fill="FFFFFF"/>
        </w:rPr>
        <w:t>Pojazdy, którymi Wykonawca będzie świadczył usługi muszą posiadać ubezpieczenie OC i NNW</w:t>
      </w:r>
      <w:r w:rsidR="00284CC3" w:rsidRPr="00EF2560">
        <w:rPr>
          <w:rFonts w:ascii="Arial" w:hAnsi="Arial" w:cs="Arial"/>
          <w:color w:val="000000"/>
          <w:sz w:val="20"/>
          <w:szCs w:val="20"/>
          <w:shd w:val="clear" w:color="auto" w:fill="FFFFFF"/>
        </w:rPr>
        <w:t>, odpowiednie ogrzewanie</w:t>
      </w:r>
      <w:r w:rsidR="003A7D94" w:rsidRPr="00EF2560">
        <w:rPr>
          <w:rFonts w:ascii="Arial" w:hAnsi="Arial" w:cs="Arial"/>
          <w:color w:val="000000"/>
          <w:sz w:val="20"/>
          <w:szCs w:val="20"/>
          <w:shd w:val="clear" w:color="auto" w:fill="FFFFFF"/>
        </w:rPr>
        <w:t xml:space="preserve">, </w:t>
      </w:r>
      <w:r w:rsidR="007044FE">
        <w:rPr>
          <w:rFonts w:ascii="Arial" w:hAnsi="Arial" w:cs="Arial"/>
          <w:color w:val="000000"/>
          <w:sz w:val="20"/>
          <w:szCs w:val="20"/>
          <w:shd w:val="clear" w:color="auto" w:fill="FFFFFF"/>
        </w:rPr>
        <w:t>klimatyzacje</w:t>
      </w:r>
      <w:r w:rsidR="003A7D94" w:rsidRPr="00EF2560">
        <w:rPr>
          <w:rFonts w:ascii="Arial" w:hAnsi="Arial" w:cs="Arial"/>
          <w:color w:val="000000"/>
          <w:sz w:val="20"/>
          <w:szCs w:val="20"/>
          <w:shd w:val="clear" w:color="auto" w:fill="FFFFFF"/>
        </w:rPr>
        <w:t xml:space="preserve"> </w:t>
      </w:r>
      <w:r w:rsidR="00284CC3" w:rsidRPr="00EF2560">
        <w:rPr>
          <w:rFonts w:ascii="Arial" w:hAnsi="Arial" w:cs="Arial"/>
          <w:color w:val="000000"/>
          <w:sz w:val="20"/>
          <w:szCs w:val="20"/>
          <w:shd w:val="clear" w:color="auto" w:fill="FFFFFF"/>
        </w:rPr>
        <w:t xml:space="preserve">i </w:t>
      </w:r>
      <w:r w:rsidR="00284CC3" w:rsidRPr="00EF2560">
        <w:rPr>
          <w:rFonts w:ascii="Arial" w:hAnsi="Arial" w:cs="Arial"/>
          <w:sz w:val="20"/>
          <w:szCs w:val="20"/>
        </w:rPr>
        <w:t xml:space="preserve">oznaczenia, które pozwala na przewożenie dzieci, </w:t>
      </w:r>
      <w:r w:rsidRPr="00EF2560">
        <w:rPr>
          <w:rFonts w:ascii="Arial" w:hAnsi="Arial" w:cs="Arial"/>
          <w:color w:val="000000"/>
          <w:sz w:val="20"/>
          <w:szCs w:val="20"/>
          <w:shd w:val="clear" w:color="auto" w:fill="FFFFFF"/>
        </w:rPr>
        <w:t>muszą być utrzymywane w czystości</w:t>
      </w:r>
      <w:r w:rsidR="00284CC3" w:rsidRPr="00EF2560">
        <w:rPr>
          <w:rFonts w:ascii="Arial" w:hAnsi="Arial" w:cs="Arial"/>
          <w:color w:val="000000"/>
          <w:sz w:val="20"/>
          <w:szCs w:val="20"/>
          <w:shd w:val="clear" w:color="auto" w:fill="FFFFFF"/>
        </w:rPr>
        <w:t xml:space="preserve">. </w:t>
      </w:r>
      <w:r w:rsidRPr="00EF2560">
        <w:rPr>
          <w:rFonts w:ascii="Arial" w:hAnsi="Arial" w:cs="Arial"/>
          <w:color w:val="000000"/>
          <w:sz w:val="20"/>
          <w:szCs w:val="20"/>
          <w:shd w:val="clear" w:color="auto" w:fill="FFFFFF"/>
        </w:rPr>
        <w:t>Wykonawca ponosi odpowiedzialność za szkody wynikające z naruszenia zasad bezpieczeństwa ruchu drogowego oraz za niezapewnienie dzieciom/uczniom i opiekunom odpowiednich warunków bezpieczeństwa i higieny w czasie przejazdu.</w:t>
      </w:r>
    </w:p>
    <w:p w14:paraId="0B4EA9B9" w14:textId="28E380DC" w:rsidR="003831F7" w:rsidRPr="003831F7" w:rsidRDefault="003831F7">
      <w:pPr>
        <w:pStyle w:val="Akapitzlist"/>
        <w:numPr>
          <w:ilvl w:val="0"/>
          <w:numId w:val="43"/>
        </w:numPr>
        <w:tabs>
          <w:tab w:val="clear" w:pos="595"/>
          <w:tab w:val="left" w:pos="945"/>
        </w:tabs>
        <w:spacing w:before="120"/>
        <w:jc w:val="both"/>
        <w:rPr>
          <w:rFonts w:ascii="Arial" w:hAnsi="Arial" w:cs="Arial"/>
          <w:sz w:val="20"/>
          <w:szCs w:val="20"/>
        </w:rPr>
      </w:pPr>
      <w:r w:rsidRPr="00EF2560">
        <w:rPr>
          <w:rFonts w:ascii="Arial" w:hAnsi="Arial" w:cs="Arial"/>
          <w:color w:val="000000"/>
          <w:sz w:val="20"/>
          <w:szCs w:val="20"/>
        </w:rPr>
        <w:t xml:space="preserve">Zamawiający wymaga, aby wykonawca wypełniał obowiązki wynikające z ustawy </w:t>
      </w:r>
      <w:bookmarkStart w:id="3" w:name="_Hlk203559662_kopia_1"/>
      <w:r w:rsidRPr="00EF2560">
        <w:rPr>
          <w:rFonts w:ascii="Arial" w:hAnsi="Arial" w:cs="Arial"/>
          <w:color w:val="000000"/>
          <w:sz w:val="20"/>
          <w:szCs w:val="20"/>
        </w:rPr>
        <w:t>z dnia 13 maja</w:t>
      </w:r>
      <w:r w:rsidRPr="003831F7">
        <w:rPr>
          <w:rFonts w:ascii="Arial" w:hAnsi="Arial" w:cs="Arial"/>
          <w:color w:val="000000"/>
          <w:sz w:val="20"/>
          <w:szCs w:val="20"/>
        </w:rPr>
        <w:t xml:space="preserve"> 2016 r. </w:t>
      </w:r>
      <w:bookmarkEnd w:id="3"/>
      <w:r w:rsidRPr="003831F7">
        <w:rPr>
          <w:rFonts w:ascii="Arial" w:hAnsi="Arial" w:cs="Arial"/>
          <w:color w:val="000000"/>
          <w:sz w:val="20"/>
          <w:szCs w:val="20"/>
        </w:rPr>
        <w:t>o przeciwdziałaniu zagrożeniom przestępczością na tle seksualnym i ochronie małoletnich, w tym w szczególności:</w:t>
      </w:r>
    </w:p>
    <w:p w14:paraId="63D1D32E" w14:textId="77777777" w:rsidR="003831F7" w:rsidRPr="003831F7" w:rsidRDefault="003831F7">
      <w:pPr>
        <w:pStyle w:val="Akapitzlist"/>
        <w:numPr>
          <w:ilvl w:val="0"/>
          <w:numId w:val="45"/>
        </w:numPr>
        <w:tabs>
          <w:tab w:val="clear" w:pos="0"/>
        </w:tabs>
        <w:suppressAutoHyphens/>
        <w:spacing w:before="120" w:after="160"/>
        <w:ind w:left="709" w:hanging="283"/>
        <w:contextualSpacing/>
        <w:jc w:val="both"/>
        <w:rPr>
          <w:rFonts w:ascii="Arial" w:hAnsi="Arial" w:cs="Arial"/>
          <w:sz w:val="20"/>
          <w:szCs w:val="20"/>
        </w:rPr>
      </w:pPr>
      <w:r w:rsidRPr="003831F7">
        <w:rPr>
          <w:rFonts w:ascii="Arial" w:hAnsi="Arial" w:cs="Arial"/>
          <w:sz w:val="20"/>
          <w:szCs w:val="20"/>
        </w:rPr>
        <w:t>posiadał i stosował Standardy Ochrony Małoletnich, których zakres jest zgodny z art. 22c ww. ustawy,</w:t>
      </w:r>
      <w:bookmarkStart w:id="4" w:name="_Hlk203557997_kopia_1"/>
    </w:p>
    <w:p w14:paraId="039F75AA" w14:textId="12FE83F3" w:rsidR="003831F7" w:rsidRPr="003831F7" w:rsidRDefault="003831F7">
      <w:pPr>
        <w:pStyle w:val="Akapitzlist"/>
        <w:numPr>
          <w:ilvl w:val="0"/>
          <w:numId w:val="45"/>
        </w:numPr>
        <w:tabs>
          <w:tab w:val="clear" w:pos="0"/>
        </w:tabs>
        <w:suppressAutoHyphens/>
        <w:spacing w:before="120" w:after="160"/>
        <w:ind w:left="709" w:hanging="283"/>
        <w:contextualSpacing/>
        <w:jc w:val="both"/>
        <w:rPr>
          <w:rFonts w:ascii="Arial" w:hAnsi="Arial" w:cs="Arial"/>
          <w:sz w:val="20"/>
          <w:szCs w:val="20"/>
        </w:rPr>
      </w:pPr>
      <w:r w:rsidRPr="003831F7">
        <w:rPr>
          <w:rFonts w:ascii="Arial" w:hAnsi="Arial" w:cs="Arial"/>
          <w:color w:val="000000"/>
          <w:sz w:val="20"/>
          <w:szCs w:val="20"/>
        </w:rPr>
        <w:t xml:space="preserve">pozyskał dla wszystkich osób skierowanych przez niego do wykonywania czynności związanych z realizacją usługi dowozu dzieci i uczniów (kierowcy) przed rozpoczęciem pierwszego dowozu oraz w trakcie realizacji zamówienia przed dopuszczeniem do jego realizacji każdej nowej osoby </w:t>
      </w:r>
      <w:proofErr w:type="spellStart"/>
      <w:proofErr w:type="gramStart"/>
      <w:r w:rsidRPr="003831F7">
        <w:rPr>
          <w:rFonts w:ascii="Arial" w:hAnsi="Arial" w:cs="Arial"/>
          <w:color w:val="000000"/>
          <w:sz w:val="20"/>
          <w:szCs w:val="20"/>
        </w:rPr>
        <w:t>informacje,</w:t>
      </w:r>
      <w:bookmarkEnd w:id="4"/>
      <w:r w:rsidRPr="003831F7">
        <w:rPr>
          <w:rFonts w:ascii="Arial" w:hAnsi="Arial" w:cs="Arial"/>
          <w:color w:val="000000"/>
          <w:sz w:val="20"/>
          <w:szCs w:val="20"/>
        </w:rPr>
        <w:t>czy</w:t>
      </w:r>
      <w:proofErr w:type="spellEnd"/>
      <w:proofErr w:type="gramEnd"/>
      <w:r w:rsidRPr="003831F7">
        <w:rPr>
          <w:rFonts w:ascii="Arial" w:hAnsi="Arial" w:cs="Arial"/>
          <w:color w:val="000000"/>
          <w:sz w:val="20"/>
          <w:szCs w:val="20"/>
        </w:rPr>
        <w:t xml:space="preserve"> dane tych osób nie są zamieszczone w Rejestrze Sprawców Przestępstw na Tle Seksualnym - Rejestrze z dostępem ograniczonym, </w:t>
      </w:r>
    </w:p>
    <w:p w14:paraId="1771A818" w14:textId="1DCB89B2" w:rsidR="003831F7" w:rsidRPr="003831F7" w:rsidRDefault="003831F7">
      <w:pPr>
        <w:pStyle w:val="Akapitzlist"/>
        <w:numPr>
          <w:ilvl w:val="0"/>
          <w:numId w:val="45"/>
        </w:numPr>
        <w:tabs>
          <w:tab w:val="clear" w:pos="0"/>
        </w:tabs>
        <w:suppressAutoHyphens/>
        <w:spacing w:before="120" w:after="160"/>
        <w:ind w:left="709" w:hanging="283"/>
        <w:contextualSpacing/>
        <w:jc w:val="both"/>
        <w:rPr>
          <w:rFonts w:ascii="Arial" w:hAnsi="Arial" w:cs="Arial"/>
          <w:sz w:val="20"/>
          <w:szCs w:val="20"/>
        </w:rPr>
      </w:pPr>
      <w:r w:rsidRPr="003831F7">
        <w:rPr>
          <w:rFonts w:ascii="Arial" w:hAnsi="Arial" w:cs="Arial"/>
          <w:color w:val="000000"/>
          <w:sz w:val="20"/>
          <w:szCs w:val="20"/>
        </w:rPr>
        <w:t>pozyskał od wszystkich osób skierowanych przez niego do wykonywania czynności związanych z realizacją usługi dowozu dzieci i uczniów (kierowcy) przed rozpoczęciem pierwszego dowozu oraz w trakcie realizacji zamówienia przed dopuszczeniem do jego realizacji każdej nowej osoby następujące dokumenty:</w:t>
      </w:r>
    </w:p>
    <w:p w14:paraId="7E4A5012" w14:textId="77777777" w:rsidR="003831F7" w:rsidRPr="003831F7" w:rsidRDefault="003831F7">
      <w:pPr>
        <w:pStyle w:val="Akapitzlist"/>
        <w:numPr>
          <w:ilvl w:val="0"/>
          <w:numId w:val="46"/>
        </w:numPr>
        <w:tabs>
          <w:tab w:val="left" w:pos="851"/>
        </w:tabs>
        <w:suppressAutoHyphens/>
        <w:spacing w:before="120" w:after="160"/>
        <w:ind w:left="851" w:hanging="142"/>
        <w:contextualSpacing/>
        <w:jc w:val="both"/>
        <w:rPr>
          <w:rFonts w:ascii="Arial" w:hAnsi="Arial" w:cs="Arial"/>
          <w:sz w:val="20"/>
          <w:szCs w:val="20"/>
        </w:rPr>
      </w:pPr>
      <w:r w:rsidRPr="003831F7">
        <w:rPr>
          <w:rFonts w:ascii="Arial" w:hAnsi="Arial" w:cs="Arial"/>
          <w:color w:val="000000"/>
          <w:sz w:val="20"/>
          <w:szCs w:val="20"/>
        </w:rPr>
        <w:t>informację z Krajowego Rejestru Karnego w zakresie przestępstw określonych w rozdziale XIX i XXV Kodeksu karnego, w art. 189a i art. 207 Kodeksu karnego oraz w ustawie z dnia 29 lipca 2005 r. o przeciwdziałaniu narkomanii (</w:t>
      </w:r>
      <w:proofErr w:type="spellStart"/>
      <w:r w:rsidRPr="003831F7">
        <w:rPr>
          <w:rFonts w:ascii="Arial" w:hAnsi="Arial" w:cs="Arial"/>
          <w:color w:val="000000"/>
          <w:sz w:val="20"/>
          <w:szCs w:val="20"/>
        </w:rPr>
        <w:t>t.j</w:t>
      </w:r>
      <w:proofErr w:type="spellEnd"/>
      <w:r w:rsidRPr="003831F7">
        <w:rPr>
          <w:rFonts w:ascii="Arial" w:hAnsi="Arial" w:cs="Arial"/>
          <w:color w:val="000000"/>
          <w:sz w:val="20"/>
          <w:szCs w:val="20"/>
        </w:rPr>
        <w:t xml:space="preserve">. Dz.U. z 2023 r. poz. 1939), lub za odpowiadające tym przestępstwom czyny zabronione określone w przepisach prawa obcego, </w:t>
      </w:r>
    </w:p>
    <w:p w14:paraId="03EEBAF4" w14:textId="090CE670" w:rsidR="003831F7" w:rsidRPr="003831F7" w:rsidRDefault="003831F7">
      <w:pPr>
        <w:pStyle w:val="Akapitzlist"/>
        <w:numPr>
          <w:ilvl w:val="0"/>
          <w:numId w:val="46"/>
        </w:numPr>
        <w:tabs>
          <w:tab w:val="left" w:pos="851"/>
        </w:tabs>
        <w:suppressAutoHyphens/>
        <w:spacing w:before="120" w:after="160"/>
        <w:ind w:left="851" w:hanging="142"/>
        <w:contextualSpacing/>
        <w:jc w:val="both"/>
        <w:rPr>
          <w:rFonts w:ascii="Arial" w:hAnsi="Arial" w:cs="Arial"/>
          <w:sz w:val="20"/>
          <w:szCs w:val="20"/>
        </w:rPr>
      </w:pPr>
      <w:r w:rsidRPr="003831F7">
        <w:rPr>
          <w:rFonts w:ascii="Arial" w:hAnsi="Arial" w:cs="Arial"/>
          <w:color w:val="000000"/>
          <w:sz w:val="20"/>
          <w:szCs w:val="20"/>
        </w:rPr>
        <w:t xml:space="preserve">informację z rejestru karnego państwa obywatelstwa uzyskiwaną do celów działalności zawodowej lub </w:t>
      </w:r>
      <w:proofErr w:type="spellStart"/>
      <w:r w:rsidRPr="003831F7">
        <w:rPr>
          <w:rFonts w:ascii="Arial" w:hAnsi="Arial" w:cs="Arial"/>
          <w:color w:val="000000"/>
          <w:sz w:val="20"/>
          <w:szCs w:val="20"/>
        </w:rPr>
        <w:t>wolontariackiej</w:t>
      </w:r>
      <w:proofErr w:type="spellEnd"/>
      <w:r w:rsidRPr="003831F7">
        <w:rPr>
          <w:rFonts w:ascii="Arial" w:hAnsi="Arial" w:cs="Arial"/>
          <w:color w:val="000000"/>
          <w:sz w:val="20"/>
          <w:szCs w:val="20"/>
        </w:rPr>
        <w:t xml:space="preserve"> związanej z kontaktami z dziećmi – dotyczy osób, posiadających obywatelstwo innego państwa niż Rzeczpospolita Polska, </w:t>
      </w:r>
    </w:p>
    <w:p w14:paraId="0FE4E66A" w14:textId="3425C749" w:rsidR="00486B35" w:rsidRPr="00936A14" w:rsidRDefault="003831F7">
      <w:pPr>
        <w:pStyle w:val="Akapitzlist"/>
        <w:numPr>
          <w:ilvl w:val="0"/>
          <w:numId w:val="46"/>
        </w:numPr>
        <w:tabs>
          <w:tab w:val="left" w:pos="851"/>
        </w:tabs>
        <w:suppressAutoHyphens/>
        <w:spacing w:before="120" w:after="160"/>
        <w:ind w:left="851" w:hanging="142"/>
        <w:contextualSpacing/>
        <w:jc w:val="both"/>
        <w:rPr>
          <w:rFonts w:ascii="Arial" w:hAnsi="Arial" w:cs="Arial"/>
          <w:sz w:val="20"/>
          <w:szCs w:val="20"/>
        </w:rPr>
      </w:pPr>
      <w:r w:rsidRPr="003831F7">
        <w:rPr>
          <w:rFonts w:ascii="Arial" w:hAnsi="Arial" w:cs="Arial"/>
          <w:color w:val="000000"/>
          <w:sz w:val="20"/>
          <w:szCs w:val="20"/>
        </w:rPr>
        <w:t xml:space="preserve">oświadczenie o państwie lub państwach, w których osoba zamieszkiwała w ciągu ostatnich 20 lat, innych niż Rzeczpospolita Polska i państwo obywatelstwa, opatrzone klauzulą następującej treści: "Jestem świadomy odpowiedzialności karnej za złożenie fałszywego oświadczenia" oraz jednocześnie informację z rejestrów karnych tych państw uzyskiwaną do celów działalności zawodowej lub </w:t>
      </w:r>
      <w:proofErr w:type="spellStart"/>
      <w:r w:rsidRPr="003831F7">
        <w:rPr>
          <w:rFonts w:ascii="Arial" w:hAnsi="Arial" w:cs="Arial"/>
          <w:color w:val="000000"/>
          <w:sz w:val="20"/>
          <w:szCs w:val="20"/>
        </w:rPr>
        <w:t>wolontariackiej</w:t>
      </w:r>
      <w:proofErr w:type="spellEnd"/>
      <w:r w:rsidRPr="003831F7">
        <w:rPr>
          <w:rFonts w:ascii="Arial" w:hAnsi="Arial" w:cs="Arial"/>
          <w:color w:val="000000"/>
          <w:sz w:val="20"/>
          <w:szCs w:val="20"/>
        </w:rPr>
        <w:t xml:space="preserve"> związanej z kontaktami z dziećmi.</w:t>
      </w:r>
    </w:p>
    <w:p w14:paraId="673B954B" w14:textId="0CE4C5FE" w:rsidR="003831F7" w:rsidRPr="003831F7" w:rsidRDefault="003831F7">
      <w:pPr>
        <w:pStyle w:val="Akapitzlist"/>
        <w:numPr>
          <w:ilvl w:val="0"/>
          <w:numId w:val="43"/>
        </w:numPr>
        <w:suppressAutoHyphens/>
        <w:spacing w:before="120"/>
        <w:contextualSpacing/>
        <w:jc w:val="both"/>
        <w:rPr>
          <w:rFonts w:ascii="Arial" w:hAnsi="Arial" w:cs="Arial"/>
          <w:color w:val="FF4000"/>
          <w:sz w:val="20"/>
          <w:szCs w:val="20"/>
        </w:rPr>
      </w:pPr>
      <w:r w:rsidRPr="003831F7">
        <w:rPr>
          <w:rFonts w:ascii="Arial" w:hAnsi="Arial" w:cs="Arial"/>
          <w:color w:val="000000"/>
          <w:sz w:val="20"/>
          <w:szCs w:val="20"/>
        </w:rPr>
        <w:t>Wykonawca na każde żądnie Zamawiającego udostępni mu do wglądu dokumenty, o których mowa w pkt 1</w:t>
      </w:r>
      <w:r w:rsidR="00157436">
        <w:rPr>
          <w:rFonts w:ascii="Arial" w:hAnsi="Arial" w:cs="Arial"/>
          <w:color w:val="000000"/>
          <w:sz w:val="20"/>
          <w:szCs w:val="20"/>
        </w:rPr>
        <w:t>3</w:t>
      </w:r>
      <w:r w:rsidRPr="003831F7">
        <w:rPr>
          <w:rFonts w:ascii="Arial" w:hAnsi="Arial" w:cs="Arial"/>
          <w:color w:val="000000"/>
          <w:sz w:val="20"/>
          <w:szCs w:val="20"/>
        </w:rPr>
        <w:t xml:space="preserve"> w terminie 3 dni roboczych od otrzymania pisemnego żądania.</w:t>
      </w:r>
    </w:p>
    <w:p w14:paraId="35393BCC" w14:textId="1C9C12C4" w:rsidR="00477601" w:rsidRPr="00C81F2A" w:rsidRDefault="003831F7">
      <w:pPr>
        <w:pStyle w:val="Akapitzlist"/>
        <w:numPr>
          <w:ilvl w:val="0"/>
          <w:numId w:val="43"/>
        </w:numPr>
        <w:suppressAutoHyphens/>
        <w:spacing w:before="120"/>
        <w:contextualSpacing/>
        <w:jc w:val="both"/>
        <w:rPr>
          <w:rFonts w:ascii="Arial" w:hAnsi="Arial" w:cs="Arial"/>
          <w:color w:val="FF4000"/>
          <w:sz w:val="20"/>
          <w:szCs w:val="20"/>
        </w:rPr>
      </w:pPr>
      <w:r w:rsidRPr="003831F7">
        <w:rPr>
          <w:rFonts w:ascii="Arial" w:hAnsi="Arial" w:cs="Arial"/>
          <w:color w:val="000000"/>
          <w:sz w:val="20"/>
          <w:szCs w:val="20"/>
        </w:rPr>
        <w:t xml:space="preserve">Wykonawca po podpisaniu umowy, a </w:t>
      </w:r>
      <w:bookmarkStart w:id="5" w:name="_Hlk203556485_kopia_1"/>
      <w:r w:rsidRPr="003831F7">
        <w:rPr>
          <w:rFonts w:ascii="Arial" w:hAnsi="Arial" w:cs="Arial"/>
          <w:color w:val="000000"/>
          <w:sz w:val="20"/>
          <w:szCs w:val="20"/>
        </w:rPr>
        <w:t xml:space="preserve">przed rozpoczęciem pierwszego dowozu uczniów </w:t>
      </w:r>
      <w:bookmarkStart w:id="6" w:name="_Hlk203483275_kopia_1"/>
      <w:bookmarkEnd w:id="5"/>
      <w:r w:rsidRPr="003831F7">
        <w:rPr>
          <w:rFonts w:ascii="Arial" w:hAnsi="Arial" w:cs="Arial"/>
          <w:color w:val="000000"/>
          <w:sz w:val="20"/>
          <w:szCs w:val="20"/>
        </w:rPr>
        <w:t>pod rygorem odstąpienia od umowy z winy Wykonawcy przekaże Zamawiającemu</w:t>
      </w:r>
      <w:bookmarkEnd w:id="6"/>
      <w:r w:rsidRPr="003831F7">
        <w:rPr>
          <w:rFonts w:ascii="Arial" w:hAnsi="Arial" w:cs="Arial"/>
          <w:color w:val="000000"/>
          <w:sz w:val="20"/>
          <w:szCs w:val="20"/>
        </w:rPr>
        <w:t xml:space="preserve"> Oświadczenie wykonawcy o </w:t>
      </w:r>
      <w:r w:rsidRPr="00A9723C">
        <w:rPr>
          <w:rFonts w:ascii="Arial" w:hAnsi="Arial" w:cs="Arial"/>
          <w:color w:val="000000"/>
          <w:sz w:val="20"/>
          <w:szCs w:val="20"/>
        </w:rPr>
        <w:lastRenderedPageBreak/>
        <w:t>wypełnieniu obowiązków wskazanych w ustawie z dnia 13 maja 2016 r. o przeciwdziałaniu zagrożeniom przestępczością na tle seksualnym i ochronie małoletnich, wg wzoru stanowiącego załącznik nr</w:t>
      </w:r>
      <w:r w:rsidR="00A9723C" w:rsidRPr="00A9723C">
        <w:rPr>
          <w:rFonts w:ascii="Arial" w:hAnsi="Arial" w:cs="Arial"/>
          <w:color w:val="000000"/>
          <w:sz w:val="20"/>
          <w:szCs w:val="20"/>
        </w:rPr>
        <w:t xml:space="preserve"> 1</w:t>
      </w:r>
      <w:r w:rsidRPr="00A9723C">
        <w:rPr>
          <w:rFonts w:ascii="Arial" w:hAnsi="Arial" w:cs="Arial"/>
          <w:color w:val="000000"/>
          <w:sz w:val="20"/>
          <w:szCs w:val="20"/>
        </w:rPr>
        <w:t xml:space="preserve"> do umowy, zawierające dane wszystkich o</w:t>
      </w:r>
      <w:bookmarkStart w:id="7" w:name="_Hlk203556543_kopia_1"/>
      <w:r w:rsidRPr="00A9723C">
        <w:rPr>
          <w:rFonts w:ascii="Arial" w:hAnsi="Arial" w:cs="Arial"/>
          <w:color w:val="000000"/>
          <w:sz w:val="20"/>
          <w:szCs w:val="20"/>
        </w:rPr>
        <w:t>sób skierowanych przez niego do</w:t>
      </w:r>
      <w:r w:rsidRPr="003831F7">
        <w:rPr>
          <w:rFonts w:ascii="Arial" w:hAnsi="Arial" w:cs="Arial"/>
          <w:color w:val="000000"/>
          <w:sz w:val="20"/>
          <w:szCs w:val="20"/>
        </w:rPr>
        <w:t xml:space="preserve"> wykonywania czynności związanych z realizacją</w:t>
      </w:r>
      <w:r w:rsidRPr="003831F7">
        <w:rPr>
          <w:rFonts w:ascii="Arial" w:hAnsi="Arial" w:cs="Arial"/>
          <w:color w:val="FF4000"/>
          <w:sz w:val="20"/>
          <w:szCs w:val="20"/>
        </w:rPr>
        <w:t xml:space="preserve"> </w:t>
      </w:r>
      <w:bookmarkEnd w:id="7"/>
      <w:r w:rsidRPr="003831F7">
        <w:rPr>
          <w:rFonts w:ascii="Arial" w:hAnsi="Arial" w:cs="Arial"/>
          <w:color w:val="000000"/>
          <w:sz w:val="20"/>
          <w:szCs w:val="20"/>
        </w:rPr>
        <w:t>przedmiotu umowy na stanowisku kierowcy (imię, nazwisko, miejsce zamieszkania i stanowisko każdej z tych osób).</w:t>
      </w:r>
    </w:p>
    <w:p w14:paraId="48286AF6" w14:textId="2D661429" w:rsidR="008C0E37" w:rsidRPr="008C0E37" w:rsidRDefault="003831F7">
      <w:pPr>
        <w:numPr>
          <w:ilvl w:val="0"/>
          <w:numId w:val="43"/>
        </w:numPr>
        <w:suppressAutoHyphens/>
        <w:spacing w:before="120" w:after="160"/>
        <w:contextualSpacing/>
        <w:jc w:val="both"/>
        <w:rPr>
          <w:rFonts w:ascii="Arial" w:hAnsi="Arial" w:cs="Arial"/>
          <w:color w:val="000000"/>
          <w:sz w:val="20"/>
          <w:szCs w:val="20"/>
        </w:rPr>
      </w:pPr>
      <w:r w:rsidRPr="008C0E37">
        <w:rPr>
          <w:rFonts w:ascii="Arial" w:hAnsi="Arial" w:cs="Arial"/>
          <w:color w:val="000000"/>
          <w:sz w:val="20"/>
          <w:szCs w:val="20"/>
        </w:rPr>
        <w:t xml:space="preserve">Kursy nie mogą być odwoływane przez Wykonawcę. </w:t>
      </w:r>
    </w:p>
    <w:p w14:paraId="45F441ED" w14:textId="77777777" w:rsidR="008C0E37" w:rsidRPr="00DA5594" w:rsidRDefault="008C0E37">
      <w:pPr>
        <w:numPr>
          <w:ilvl w:val="0"/>
          <w:numId w:val="43"/>
        </w:numPr>
        <w:suppressAutoHyphens/>
        <w:spacing w:before="120" w:after="160"/>
        <w:contextualSpacing/>
        <w:jc w:val="both"/>
        <w:rPr>
          <w:rFonts w:ascii="Arial" w:hAnsi="Arial" w:cs="Arial"/>
          <w:color w:val="000000"/>
          <w:sz w:val="20"/>
          <w:szCs w:val="20"/>
        </w:rPr>
      </w:pPr>
      <w:r w:rsidRPr="008C0E37">
        <w:rPr>
          <w:rFonts w:ascii="Arial" w:hAnsi="Arial" w:cs="Arial"/>
          <w:sz w:val="20"/>
          <w:szCs w:val="20"/>
        </w:rPr>
        <w:t>W razie awarii autobusu wykonującego przewóz Wykonawca zobowiązany jest do podstawienia w miejsce awarii autobusu zastępczego bez dodatkowych kosztów, w czasie wynikającym z jego zobowiązania określonego w formularzu ofertowym (kryterium oceny ofert). O zaistniałej awarii oraz fakcie podstawienia pojazdu zastępczego Wykonawca ma obowiązek niezwłocznie poinformować telefonicznie Zamawiającego</w:t>
      </w:r>
      <w:r>
        <w:rPr>
          <w:rFonts w:ascii="Arial" w:hAnsi="Arial" w:cs="Arial"/>
          <w:sz w:val="20"/>
          <w:szCs w:val="20"/>
        </w:rPr>
        <w:t xml:space="preserve">. </w:t>
      </w:r>
    </w:p>
    <w:p w14:paraId="7DE52600" w14:textId="77777777" w:rsidR="00DA5594" w:rsidRPr="008C0E37" w:rsidRDefault="00DA5594" w:rsidP="00DA5594">
      <w:pPr>
        <w:suppressAutoHyphens/>
        <w:spacing w:before="120" w:after="160"/>
        <w:ind w:left="595"/>
        <w:contextualSpacing/>
        <w:jc w:val="both"/>
        <w:rPr>
          <w:rFonts w:ascii="Arial" w:hAnsi="Arial" w:cs="Arial"/>
          <w:color w:val="000000"/>
          <w:sz w:val="20"/>
          <w:szCs w:val="20"/>
        </w:rPr>
      </w:pPr>
    </w:p>
    <w:p w14:paraId="6D3043EE" w14:textId="7B6AA977" w:rsidR="003831F7" w:rsidRPr="008C0E37" w:rsidRDefault="003831F7">
      <w:pPr>
        <w:numPr>
          <w:ilvl w:val="0"/>
          <w:numId w:val="43"/>
        </w:numPr>
        <w:suppressAutoHyphens/>
        <w:ind w:left="596" w:hanging="454"/>
        <w:contextualSpacing/>
        <w:jc w:val="both"/>
        <w:rPr>
          <w:rFonts w:ascii="Arial" w:hAnsi="Arial" w:cs="Arial"/>
          <w:color w:val="000000"/>
          <w:sz w:val="20"/>
          <w:szCs w:val="20"/>
        </w:rPr>
      </w:pPr>
      <w:r w:rsidRPr="008C0E37">
        <w:rPr>
          <w:rFonts w:ascii="Arial" w:hAnsi="Arial" w:cs="Arial"/>
          <w:color w:val="000000"/>
          <w:sz w:val="20"/>
          <w:szCs w:val="20"/>
        </w:rPr>
        <w:t xml:space="preserve">Rozliczenia będą dokonywane w cyklu miesięcznym po wystawieniu przez Wykonawcę:   </w:t>
      </w:r>
    </w:p>
    <w:p w14:paraId="6FAAFFCA" w14:textId="1FE8FEF6" w:rsidR="003831F7" w:rsidRPr="003831F7" w:rsidRDefault="00157436">
      <w:pPr>
        <w:pStyle w:val="Akapitzlist"/>
        <w:numPr>
          <w:ilvl w:val="0"/>
          <w:numId w:val="47"/>
        </w:numPr>
        <w:suppressAutoHyphens/>
        <w:ind w:left="851" w:hanging="284"/>
        <w:contextualSpacing/>
        <w:jc w:val="both"/>
        <w:rPr>
          <w:rFonts w:ascii="Arial" w:hAnsi="Arial" w:cs="Arial"/>
          <w:color w:val="000000"/>
          <w:sz w:val="20"/>
          <w:szCs w:val="20"/>
        </w:rPr>
      </w:pPr>
      <w:r w:rsidRPr="003831F7">
        <w:rPr>
          <w:rFonts w:ascii="Arial" w:hAnsi="Arial" w:cs="Arial"/>
          <w:color w:val="000000"/>
          <w:sz w:val="20"/>
          <w:szCs w:val="20"/>
        </w:rPr>
        <w:t>F</w:t>
      </w:r>
      <w:r w:rsidR="003831F7" w:rsidRPr="003831F7">
        <w:rPr>
          <w:rFonts w:ascii="Arial" w:hAnsi="Arial" w:cs="Arial"/>
          <w:color w:val="000000"/>
          <w:sz w:val="20"/>
          <w:szCs w:val="20"/>
        </w:rPr>
        <w:t>aktury</w:t>
      </w:r>
      <w:r w:rsidR="00DA5594">
        <w:rPr>
          <w:rFonts w:ascii="Arial" w:hAnsi="Arial" w:cs="Arial"/>
          <w:color w:val="000000"/>
          <w:sz w:val="20"/>
          <w:szCs w:val="20"/>
        </w:rPr>
        <w:t>,</w:t>
      </w:r>
      <w:r>
        <w:rPr>
          <w:rFonts w:ascii="Arial" w:hAnsi="Arial" w:cs="Arial"/>
          <w:color w:val="000000"/>
          <w:sz w:val="20"/>
          <w:szCs w:val="20"/>
        </w:rPr>
        <w:t xml:space="preserve"> </w:t>
      </w:r>
      <w:r w:rsidR="003831F7" w:rsidRPr="003831F7">
        <w:rPr>
          <w:rFonts w:ascii="Arial" w:hAnsi="Arial" w:cs="Arial"/>
          <w:color w:val="000000"/>
          <w:sz w:val="20"/>
          <w:szCs w:val="20"/>
        </w:rPr>
        <w:t xml:space="preserve">na której określona będzie łączna ilość przejechanych </w:t>
      </w:r>
      <w:r>
        <w:rPr>
          <w:rFonts w:ascii="Arial" w:hAnsi="Arial" w:cs="Arial"/>
          <w:color w:val="000000"/>
          <w:sz w:val="20"/>
          <w:szCs w:val="20"/>
        </w:rPr>
        <w:t>dni</w:t>
      </w:r>
      <w:r w:rsidR="003831F7" w:rsidRPr="003831F7">
        <w:rPr>
          <w:rFonts w:ascii="Arial" w:hAnsi="Arial" w:cs="Arial"/>
          <w:color w:val="000000"/>
          <w:sz w:val="20"/>
          <w:szCs w:val="20"/>
        </w:rPr>
        <w:t xml:space="preserve"> w danym miesiącu świadczonej usługi oraz stawka</w:t>
      </w:r>
      <w:r w:rsidR="00F010D1">
        <w:rPr>
          <w:rFonts w:ascii="Arial" w:hAnsi="Arial" w:cs="Arial"/>
          <w:color w:val="000000"/>
          <w:sz w:val="20"/>
          <w:szCs w:val="20"/>
        </w:rPr>
        <w:t xml:space="preserve"> brutto</w:t>
      </w:r>
      <w:r w:rsidR="003831F7" w:rsidRPr="003831F7">
        <w:rPr>
          <w:rFonts w:ascii="Arial" w:hAnsi="Arial" w:cs="Arial"/>
          <w:color w:val="000000"/>
          <w:sz w:val="20"/>
          <w:szCs w:val="20"/>
        </w:rPr>
        <w:t xml:space="preserve"> za </w:t>
      </w:r>
      <w:r>
        <w:rPr>
          <w:rFonts w:ascii="Arial" w:hAnsi="Arial" w:cs="Arial"/>
          <w:color w:val="000000"/>
          <w:sz w:val="20"/>
          <w:szCs w:val="20"/>
        </w:rPr>
        <w:t>jeden dzień</w:t>
      </w:r>
      <w:r w:rsidR="003831F7" w:rsidRPr="003831F7">
        <w:rPr>
          <w:rFonts w:ascii="Arial" w:hAnsi="Arial" w:cs="Arial"/>
          <w:color w:val="000000"/>
          <w:sz w:val="20"/>
          <w:szCs w:val="20"/>
        </w:rPr>
        <w:t>, numer umowy oraz nazwa zadania,</w:t>
      </w:r>
    </w:p>
    <w:p w14:paraId="0E23CBD1" w14:textId="77777777" w:rsidR="003831F7" w:rsidRDefault="003831F7">
      <w:pPr>
        <w:pStyle w:val="Akapitzlist"/>
        <w:numPr>
          <w:ilvl w:val="0"/>
          <w:numId w:val="47"/>
        </w:numPr>
        <w:tabs>
          <w:tab w:val="left" w:pos="567"/>
        </w:tabs>
        <w:suppressAutoHyphens/>
        <w:spacing w:after="160"/>
        <w:ind w:left="851" w:hanging="284"/>
        <w:contextualSpacing/>
        <w:jc w:val="both"/>
        <w:rPr>
          <w:rFonts w:ascii="Arial" w:hAnsi="Arial" w:cs="Arial"/>
          <w:color w:val="000000"/>
          <w:sz w:val="20"/>
          <w:szCs w:val="20"/>
        </w:rPr>
      </w:pPr>
      <w:r w:rsidRPr="003831F7">
        <w:rPr>
          <w:rFonts w:ascii="Arial" w:hAnsi="Arial" w:cs="Arial"/>
          <w:color w:val="000000"/>
          <w:sz w:val="20"/>
          <w:szCs w:val="20"/>
        </w:rPr>
        <w:t xml:space="preserve">potwierdzenia w formie pisemnej przez Dyrektora szkoły lub osobę upoważnioną ilości dni w każdym miesiącu, w którym dzieci uczęszczały na zajęcia.  </w:t>
      </w:r>
    </w:p>
    <w:p w14:paraId="11959E22" w14:textId="77777777" w:rsidR="00936A14" w:rsidRPr="003831F7" w:rsidRDefault="00936A14" w:rsidP="00D3059B">
      <w:pPr>
        <w:pStyle w:val="Akapitzlist"/>
        <w:tabs>
          <w:tab w:val="left" w:pos="567"/>
        </w:tabs>
        <w:suppressAutoHyphens/>
        <w:spacing w:after="160"/>
        <w:ind w:left="851"/>
        <w:contextualSpacing/>
        <w:jc w:val="both"/>
        <w:rPr>
          <w:rFonts w:ascii="Arial" w:hAnsi="Arial" w:cs="Arial"/>
          <w:color w:val="000000"/>
          <w:sz w:val="20"/>
          <w:szCs w:val="20"/>
        </w:rPr>
      </w:pPr>
    </w:p>
    <w:p w14:paraId="73C9227F" w14:textId="721EB6BA" w:rsidR="001E7235" w:rsidRPr="00273675" w:rsidRDefault="001E7235" w:rsidP="001E7235">
      <w:pPr>
        <w:pStyle w:val="Akapitzlist"/>
        <w:numPr>
          <w:ilvl w:val="0"/>
          <w:numId w:val="43"/>
        </w:numPr>
        <w:jc w:val="both"/>
        <w:rPr>
          <w:rStyle w:val="inqyif"/>
          <w:rFonts w:ascii="Arial" w:hAnsi="Arial" w:cs="Arial"/>
          <w:b/>
          <w:sz w:val="20"/>
          <w:szCs w:val="20"/>
        </w:rPr>
      </w:pPr>
      <w:r w:rsidRPr="001E7235">
        <w:rPr>
          <w:rFonts w:ascii="Arial" w:hAnsi="Arial" w:cs="Arial"/>
          <w:b/>
          <w:sz w:val="20"/>
          <w:szCs w:val="20"/>
        </w:rPr>
        <w:t>Wymagania dot. opcji</w:t>
      </w:r>
      <w:r w:rsidRPr="001E7235">
        <w:rPr>
          <w:rFonts w:ascii="Arial" w:hAnsi="Arial" w:cs="Arial"/>
          <w:sz w:val="20"/>
          <w:szCs w:val="20"/>
        </w:rPr>
        <w:t xml:space="preserve"> - </w:t>
      </w:r>
      <w:r w:rsidRPr="001E7235">
        <w:rPr>
          <w:rFonts w:ascii="Arial" w:hAnsi="Arial" w:cs="Arial"/>
          <w:b/>
          <w:sz w:val="20"/>
          <w:szCs w:val="20"/>
        </w:rPr>
        <w:t xml:space="preserve">Zamawiający przewiduje możliwości skorzystania z </w:t>
      </w:r>
      <w:r>
        <w:rPr>
          <w:rFonts w:ascii="Arial" w:hAnsi="Arial" w:cs="Arial"/>
          <w:b/>
          <w:sz w:val="20"/>
          <w:szCs w:val="20"/>
        </w:rPr>
        <w:t xml:space="preserve">prawa </w:t>
      </w:r>
      <w:r w:rsidRPr="001E7235">
        <w:rPr>
          <w:rFonts w:ascii="Arial" w:hAnsi="Arial" w:cs="Arial"/>
          <w:b/>
          <w:sz w:val="20"/>
          <w:szCs w:val="20"/>
        </w:rPr>
        <w:t xml:space="preserve">opcji </w:t>
      </w:r>
      <w:r w:rsidRPr="001E7235">
        <w:rPr>
          <w:rStyle w:val="inqyif"/>
          <w:rFonts w:ascii="Arial" w:hAnsi="Arial" w:cs="Arial"/>
          <w:sz w:val="20"/>
          <w:szCs w:val="20"/>
        </w:rPr>
        <w:t xml:space="preserve">o którym mowa w art. 441 ustawy </w:t>
      </w:r>
      <w:proofErr w:type="spellStart"/>
      <w:r w:rsidRPr="001E7235">
        <w:rPr>
          <w:rStyle w:val="inqyif"/>
          <w:rFonts w:ascii="Arial" w:hAnsi="Arial" w:cs="Arial"/>
          <w:sz w:val="20"/>
          <w:szCs w:val="20"/>
        </w:rPr>
        <w:t>Pzp</w:t>
      </w:r>
      <w:proofErr w:type="spellEnd"/>
      <w:r w:rsidRPr="001E7235">
        <w:rPr>
          <w:rStyle w:val="inqyif"/>
          <w:rFonts w:ascii="Arial" w:hAnsi="Arial" w:cs="Arial"/>
          <w:sz w:val="20"/>
          <w:szCs w:val="20"/>
        </w:rPr>
        <w:t>.</w:t>
      </w:r>
    </w:p>
    <w:p w14:paraId="2C04CA6E" w14:textId="77777777" w:rsidR="00273675" w:rsidRPr="001E7235" w:rsidRDefault="00273675" w:rsidP="00273675">
      <w:pPr>
        <w:pStyle w:val="Akapitzlist"/>
        <w:ind w:left="595"/>
        <w:jc w:val="both"/>
        <w:rPr>
          <w:rFonts w:ascii="Arial" w:hAnsi="Arial" w:cs="Arial"/>
          <w:b/>
          <w:sz w:val="20"/>
          <w:szCs w:val="20"/>
        </w:rPr>
      </w:pPr>
    </w:p>
    <w:p w14:paraId="62700A45" w14:textId="08C31176" w:rsidR="001E7235" w:rsidRPr="008209EE" w:rsidRDefault="001E7235">
      <w:pPr>
        <w:pStyle w:val="Akapitzlist"/>
        <w:numPr>
          <w:ilvl w:val="0"/>
          <w:numId w:val="80"/>
        </w:numPr>
        <w:ind w:left="851" w:hanging="256"/>
        <w:jc w:val="both"/>
        <w:rPr>
          <w:rFonts w:ascii="Arial" w:hAnsi="Arial" w:cs="Arial"/>
          <w:b/>
          <w:sz w:val="20"/>
          <w:szCs w:val="20"/>
        </w:rPr>
      </w:pPr>
      <w:r w:rsidRPr="008209EE">
        <w:rPr>
          <w:rFonts w:ascii="Arial" w:hAnsi="Arial" w:cs="Arial"/>
          <w:sz w:val="20"/>
          <w:szCs w:val="20"/>
        </w:rPr>
        <w:t xml:space="preserve">Zakres zamówienia objętego opcją: </w:t>
      </w:r>
    </w:p>
    <w:p w14:paraId="7787A0AD" w14:textId="23F587FA" w:rsidR="001E7235" w:rsidRPr="008209EE" w:rsidRDefault="009C5369" w:rsidP="00273675">
      <w:pPr>
        <w:pStyle w:val="Akapitzlist"/>
        <w:ind w:left="955" w:hanging="104"/>
        <w:jc w:val="both"/>
        <w:rPr>
          <w:rStyle w:val="Pogrubienie"/>
          <w:rFonts w:ascii="Arial" w:hAnsi="Arial" w:cs="Arial"/>
          <w:b w:val="0"/>
          <w:bCs w:val="0"/>
          <w:sz w:val="20"/>
          <w:szCs w:val="20"/>
        </w:rPr>
      </w:pPr>
      <w:r>
        <w:rPr>
          <w:rFonts w:ascii="Arial" w:hAnsi="Arial" w:cs="Arial"/>
          <w:sz w:val="20"/>
          <w:szCs w:val="20"/>
        </w:rPr>
        <w:t xml:space="preserve">  </w:t>
      </w:r>
      <w:r w:rsidR="001E7235" w:rsidRPr="008209EE">
        <w:rPr>
          <w:rFonts w:ascii="Arial" w:hAnsi="Arial" w:cs="Arial"/>
          <w:sz w:val="20"/>
          <w:szCs w:val="20"/>
        </w:rPr>
        <w:t xml:space="preserve">Prawem opcji jest możliwość rozszerzenia zamówienia podstawowego (tj. w ramach umowy podstawowej) i na warunkach umowy podstawowej o dodatkowy zakres za dodatkowym wynagrodzeniem wg rozliczenia zgodnie umową. </w:t>
      </w:r>
      <w:r w:rsidR="001E7235" w:rsidRPr="008209EE">
        <w:rPr>
          <w:rStyle w:val="Pogrubienie"/>
          <w:rFonts w:ascii="Arial" w:hAnsi="Arial" w:cs="Arial"/>
          <w:sz w:val="20"/>
          <w:szCs w:val="20"/>
        </w:rPr>
        <w:t>Zakres opcji -</w:t>
      </w:r>
      <w:r w:rsidR="001E7235" w:rsidRPr="008209EE">
        <w:rPr>
          <w:rStyle w:val="inqyif"/>
          <w:rFonts w:ascii="Arial" w:hAnsi="Arial" w:cs="Arial"/>
          <w:sz w:val="20"/>
          <w:szCs w:val="20"/>
        </w:rPr>
        <w:t xml:space="preserve"> prawo opcji obejmuje kontynuację świadczenia usług</w:t>
      </w:r>
      <w:r w:rsidR="00273675" w:rsidRPr="008209EE">
        <w:rPr>
          <w:rStyle w:val="inqyif"/>
          <w:rFonts w:ascii="Arial" w:hAnsi="Arial" w:cs="Arial"/>
          <w:sz w:val="20"/>
          <w:szCs w:val="20"/>
        </w:rPr>
        <w:t>i</w:t>
      </w:r>
      <w:r w:rsidR="001E7235" w:rsidRPr="008209EE">
        <w:rPr>
          <w:rStyle w:val="inqyif"/>
          <w:rFonts w:ascii="Arial" w:hAnsi="Arial" w:cs="Arial"/>
          <w:sz w:val="20"/>
          <w:szCs w:val="20"/>
        </w:rPr>
        <w:t xml:space="preserve"> </w:t>
      </w:r>
      <w:r w:rsidR="001E7235" w:rsidRPr="008209EE">
        <w:rPr>
          <w:rFonts w:ascii="Arial" w:hAnsi="Arial" w:cs="Arial"/>
          <w:sz w:val="20"/>
          <w:szCs w:val="20"/>
        </w:rPr>
        <w:t>dowozu i odwozu uczniów</w:t>
      </w:r>
      <w:r w:rsidR="001E7235" w:rsidRPr="008209EE">
        <w:rPr>
          <w:rFonts w:ascii="Arial" w:hAnsi="Arial" w:cs="Arial"/>
          <w:color w:val="000000"/>
          <w:sz w:val="20"/>
          <w:szCs w:val="20"/>
        </w:rPr>
        <w:t xml:space="preserve"> </w:t>
      </w:r>
      <w:r w:rsidR="001E7235" w:rsidRPr="008209EE">
        <w:rPr>
          <w:rStyle w:val="inqyif"/>
          <w:rFonts w:ascii="Arial" w:hAnsi="Arial" w:cs="Arial"/>
          <w:sz w:val="20"/>
          <w:szCs w:val="20"/>
        </w:rPr>
        <w:t xml:space="preserve">na niezmienionych warunkach przez okres do </w:t>
      </w:r>
      <w:r w:rsidR="00F04A1B" w:rsidRPr="008209EE">
        <w:rPr>
          <w:rStyle w:val="Pogrubienie"/>
          <w:rFonts w:ascii="Arial" w:hAnsi="Arial" w:cs="Arial"/>
          <w:sz w:val="20"/>
          <w:szCs w:val="20"/>
        </w:rPr>
        <w:t>6</w:t>
      </w:r>
      <w:r w:rsidR="001E7235" w:rsidRPr="008209EE">
        <w:rPr>
          <w:rStyle w:val="Pogrubienie"/>
          <w:rFonts w:ascii="Arial" w:hAnsi="Arial" w:cs="Arial"/>
          <w:sz w:val="20"/>
          <w:szCs w:val="20"/>
        </w:rPr>
        <w:t xml:space="preserve"> dodatkowych miesięcy</w:t>
      </w:r>
      <w:r w:rsidR="001E7235" w:rsidRPr="008209EE">
        <w:rPr>
          <w:rStyle w:val="inqyif"/>
          <w:rFonts w:ascii="Arial" w:hAnsi="Arial" w:cs="Arial"/>
          <w:sz w:val="20"/>
          <w:szCs w:val="20"/>
        </w:rPr>
        <w:t xml:space="preserve"> </w:t>
      </w:r>
      <w:r w:rsidR="00FE61BF">
        <w:rPr>
          <w:rStyle w:val="inqyif"/>
          <w:rFonts w:ascii="Arial" w:hAnsi="Arial" w:cs="Arial"/>
          <w:sz w:val="20"/>
          <w:szCs w:val="20"/>
        </w:rPr>
        <w:t xml:space="preserve">(tj. </w:t>
      </w:r>
      <w:r w:rsidR="001E7235" w:rsidRPr="008209EE">
        <w:rPr>
          <w:rStyle w:val="inqyif"/>
          <w:rFonts w:ascii="Arial" w:hAnsi="Arial" w:cs="Arial"/>
          <w:sz w:val="20"/>
          <w:szCs w:val="20"/>
        </w:rPr>
        <w:t xml:space="preserve">do dnia </w:t>
      </w:r>
      <w:r w:rsidR="00273675" w:rsidRPr="008209EE">
        <w:rPr>
          <w:rStyle w:val="Pogrubienie"/>
          <w:rFonts w:ascii="Arial" w:hAnsi="Arial" w:cs="Arial"/>
          <w:sz w:val="20"/>
          <w:szCs w:val="20"/>
        </w:rPr>
        <w:t>30.06.2027 r.</w:t>
      </w:r>
      <w:r w:rsidR="00C00197" w:rsidRPr="008209EE">
        <w:rPr>
          <w:rStyle w:val="Pogrubienie"/>
          <w:rFonts w:ascii="Arial" w:hAnsi="Arial" w:cs="Arial"/>
          <w:sz w:val="20"/>
          <w:szCs w:val="20"/>
        </w:rPr>
        <w:t xml:space="preserve"> </w:t>
      </w:r>
      <w:r w:rsidR="00C00197" w:rsidRPr="008209EE">
        <w:rPr>
          <w:rStyle w:val="Pogrubienie"/>
          <w:rFonts w:ascii="Arial" w:hAnsi="Arial" w:cs="Arial"/>
          <w:b w:val="0"/>
          <w:bCs w:val="0"/>
          <w:sz w:val="20"/>
          <w:szCs w:val="20"/>
        </w:rPr>
        <w:t xml:space="preserve">co stanowi </w:t>
      </w:r>
      <w:r w:rsidR="00CE1BED" w:rsidRPr="008209EE">
        <w:rPr>
          <w:rStyle w:val="Pogrubienie"/>
          <w:rFonts w:ascii="Arial" w:hAnsi="Arial" w:cs="Arial"/>
          <w:b w:val="0"/>
          <w:bCs w:val="0"/>
          <w:sz w:val="20"/>
          <w:szCs w:val="20"/>
        </w:rPr>
        <w:t>max. 108 dni świadczenia usługi</w:t>
      </w:r>
      <w:r w:rsidR="00FE61BF">
        <w:rPr>
          <w:rStyle w:val="Pogrubienie"/>
          <w:rFonts w:ascii="Arial" w:hAnsi="Arial" w:cs="Arial"/>
          <w:b w:val="0"/>
          <w:bCs w:val="0"/>
          <w:sz w:val="20"/>
          <w:szCs w:val="20"/>
        </w:rPr>
        <w:t>)</w:t>
      </w:r>
    </w:p>
    <w:p w14:paraId="7961283E" w14:textId="66AB3E57" w:rsidR="00273675" w:rsidRPr="00F27623" w:rsidRDefault="00273675">
      <w:pPr>
        <w:pStyle w:val="z1qcye"/>
        <w:numPr>
          <w:ilvl w:val="0"/>
          <w:numId w:val="80"/>
        </w:numPr>
        <w:spacing w:before="0" w:beforeAutospacing="0" w:after="0" w:afterAutospacing="0"/>
        <w:jc w:val="both"/>
        <w:rPr>
          <w:rFonts w:ascii="Arial" w:hAnsi="Arial" w:cs="Arial"/>
          <w:sz w:val="20"/>
          <w:szCs w:val="20"/>
        </w:rPr>
      </w:pPr>
      <w:r w:rsidRPr="008209EE">
        <w:rPr>
          <w:rStyle w:val="inqyif"/>
          <w:rFonts w:ascii="Arial" w:hAnsi="Arial" w:cs="Arial"/>
          <w:sz w:val="20"/>
          <w:szCs w:val="20"/>
        </w:rPr>
        <w:t xml:space="preserve">Usługi w ramach prawa opcji będą rozliczane na podstawie </w:t>
      </w:r>
      <w:r w:rsidR="00F27623" w:rsidRPr="008209EE">
        <w:rPr>
          <w:rFonts w:ascii="Arial" w:hAnsi="Arial" w:cs="Arial"/>
          <w:sz w:val="20"/>
          <w:szCs w:val="20"/>
        </w:rPr>
        <w:t xml:space="preserve">faktycznie zrealizowanych dni przewozu oraz stawki za </w:t>
      </w:r>
      <w:r w:rsidR="00FE61BF">
        <w:rPr>
          <w:rFonts w:ascii="Arial" w:hAnsi="Arial" w:cs="Arial"/>
          <w:sz w:val="20"/>
          <w:szCs w:val="20"/>
        </w:rPr>
        <w:t>jeden</w:t>
      </w:r>
      <w:r w:rsidR="00F27623" w:rsidRPr="008209EE">
        <w:rPr>
          <w:rFonts w:ascii="Arial" w:hAnsi="Arial" w:cs="Arial"/>
          <w:sz w:val="20"/>
          <w:szCs w:val="20"/>
        </w:rPr>
        <w:t xml:space="preserve"> dzień świadczenia usługi</w:t>
      </w:r>
      <w:r w:rsidRPr="008209EE">
        <w:rPr>
          <w:rStyle w:val="inqyif"/>
          <w:rFonts w:ascii="Arial" w:hAnsi="Arial" w:cs="Arial"/>
          <w:sz w:val="20"/>
          <w:szCs w:val="20"/>
        </w:rPr>
        <w:t xml:space="preserve"> określon</w:t>
      </w:r>
      <w:r w:rsidR="00F27623" w:rsidRPr="008209EE">
        <w:rPr>
          <w:rStyle w:val="inqyif"/>
          <w:rFonts w:ascii="Arial" w:hAnsi="Arial" w:cs="Arial"/>
          <w:sz w:val="20"/>
          <w:szCs w:val="20"/>
        </w:rPr>
        <w:t>ej</w:t>
      </w:r>
      <w:r w:rsidRPr="008209EE">
        <w:rPr>
          <w:rStyle w:val="inqyif"/>
          <w:rFonts w:ascii="Arial" w:hAnsi="Arial" w:cs="Arial"/>
          <w:sz w:val="20"/>
          <w:szCs w:val="20"/>
        </w:rPr>
        <w:t xml:space="preserve"> przez Wykonawcę w </w:t>
      </w:r>
      <w:r w:rsidR="0037071B">
        <w:rPr>
          <w:rStyle w:val="inqyif"/>
          <w:rFonts w:ascii="Arial" w:hAnsi="Arial" w:cs="Arial"/>
          <w:sz w:val="20"/>
          <w:szCs w:val="20"/>
        </w:rPr>
        <w:t>f</w:t>
      </w:r>
      <w:r w:rsidRPr="008209EE">
        <w:rPr>
          <w:rStyle w:val="inqyif"/>
          <w:rFonts w:ascii="Arial" w:hAnsi="Arial" w:cs="Arial"/>
          <w:sz w:val="20"/>
          <w:szCs w:val="20"/>
        </w:rPr>
        <w:t>ormularzu</w:t>
      </w:r>
      <w:r w:rsidRPr="00F27623">
        <w:rPr>
          <w:rStyle w:val="inqyif"/>
          <w:rFonts w:ascii="Arial" w:hAnsi="Arial" w:cs="Arial"/>
          <w:sz w:val="20"/>
          <w:szCs w:val="20"/>
        </w:rPr>
        <w:t xml:space="preserve"> </w:t>
      </w:r>
      <w:r w:rsidR="0037071B">
        <w:rPr>
          <w:rStyle w:val="inqyif"/>
          <w:rFonts w:ascii="Arial" w:hAnsi="Arial" w:cs="Arial"/>
          <w:sz w:val="20"/>
          <w:szCs w:val="20"/>
        </w:rPr>
        <w:t>cenowym</w:t>
      </w:r>
      <w:r w:rsidRPr="00F27623">
        <w:rPr>
          <w:rStyle w:val="inqyif"/>
          <w:rFonts w:ascii="Arial" w:hAnsi="Arial" w:cs="Arial"/>
          <w:sz w:val="20"/>
          <w:szCs w:val="20"/>
        </w:rPr>
        <w:t xml:space="preserve"> dla zamówienia podstawowego</w:t>
      </w:r>
      <w:r w:rsidR="007F6770">
        <w:rPr>
          <w:rStyle w:val="inqyif"/>
          <w:rFonts w:ascii="Arial" w:hAnsi="Arial" w:cs="Arial"/>
          <w:sz w:val="20"/>
          <w:szCs w:val="20"/>
        </w:rPr>
        <w:t>.</w:t>
      </w:r>
    </w:p>
    <w:p w14:paraId="47D8D518" w14:textId="77777777" w:rsidR="00CE1BED" w:rsidRDefault="00273675">
      <w:pPr>
        <w:pStyle w:val="Akapitzlist"/>
        <w:numPr>
          <w:ilvl w:val="0"/>
          <w:numId w:val="80"/>
        </w:numPr>
        <w:jc w:val="both"/>
        <w:rPr>
          <w:rFonts w:ascii="Arial" w:hAnsi="Arial" w:cs="Arial"/>
          <w:b/>
          <w:bCs/>
          <w:sz w:val="20"/>
          <w:szCs w:val="20"/>
        </w:rPr>
      </w:pPr>
      <w:r w:rsidRPr="00F27623">
        <w:rPr>
          <w:rFonts w:ascii="Arial" w:hAnsi="Arial" w:cs="Arial"/>
          <w:sz w:val="20"/>
          <w:szCs w:val="20"/>
        </w:rPr>
        <w:t>Warunkiem uruchomienia prawa opcji jest oświadczenie woli Zamawiającego, złożone</w:t>
      </w:r>
      <w:r w:rsidRPr="00273675">
        <w:rPr>
          <w:rFonts w:ascii="Arial" w:hAnsi="Arial" w:cs="Arial"/>
          <w:sz w:val="20"/>
          <w:szCs w:val="20"/>
        </w:rPr>
        <w:t xml:space="preserve"> </w:t>
      </w:r>
      <w:r w:rsidRPr="00CE1BED">
        <w:rPr>
          <w:rFonts w:ascii="Arial" w:hAnsi="Arial" w:cs="Arial"/>
          <w:sz w:val="20"/>
          <w:szCs w:val="20"/>
        </w:rPr>
        <w:t>Wykonawcy w formie pisemnej</w:t>
      </w:r>
      <w:r w:rsidR="00CE1BED" w:rsidRPr="00CE1BED">
        <w:rPr>
          <w:rFonts w:ascii="Arial" w:hAnsi="Arial" w:cs="Arial"/>
          <w:sz w:val="20"/>
          <w:szCs w:val="20"/>
        </w:rPr>
        <w:t xml:space="preserve"> w terminie co najmniej</w:t>
      </w:r>
      <w:r w:rsidR="00CE1BED" w:rsidRPr="00CE1BED">
        <w:rPr>
          <w:rFonts w:ascii="Arial" w:hAnsi="Arial" w:cs="Arial"/>
          <w:b/>
          <w:bCs/>
          <w:sz w:val="20"/>
          <w:szCs w:val="20"/>
        </w:rPr>
        <w:t xml:space="preserve"> </w:t>
      </w:r>
      <w:r w:rsidR="00CE1BED" w:rsidRPr="00CE1BED">
        <w:rPr>
          <w:rStyle w:val="Pogrubienie"/>
          <w:rFonts w:ascii="Arial" w:hAnsi="Arial" w:cs="Arial"/>
          <w:b w:val="0"/>
          <w:bCs w:val="0"/>
          <w:sz w:val="20"/>
          <w:szCs w:val="20"/>
        </w:rPr>
        <w:t>30 dni przed upływem terminu realizacji zamówienia podstawowego</w:t>
      </w:r>
      <w:r w:rsidR="00CE1BED">
        <w:rPr>
          <w:rFonts w:ascii="Arial" w:hAnsi="Arial" w:cs="Arial"/>
          <w:b/>
          <w:bCs/>
          <w:sz w:val="20"/>
          <w:szCs w:val="20"/>
        </w:rPr>
        <w:t xml:space="preserve">. </w:t>
      </w:r>
    </w:p>
    <w:p w14:paraId="06665006" w14:textId="23789EE9" w:rsidR="00CE1BED" w:rsidRPr="00CE1BED" w:rsidRDefault="00CE1BED">
      <w:pPr>
        <w:pStyle w:val="Akapitzlist"/>
        <w:numPr>
          <w:ilvl w:val="0"/>
          <w:numId w:val="80"/>
        </w:numPr>
        <w:jc w:val="both"/>
        <w:rPr>
          <w:rFonts w:ascii="Arial" w:hAnsi="Arial" w:cs="Arial"/>
          <w:b/>
          <w:bCs/>
          <w:sz w:val="20"/>
          <w:szCs w:val="20"/>
        </w:rPr>
      </w:pPr>
      <w:r w:rsidRPr="00CE1BED">
        <w:rPr>
          <w:rFonts w:ascii="Arial" w:hAnsi="Arial" w:cs="Arial"/>
          <w:sz w:val="20"/>
          <w:szCs w:val="20"/>
        </w:rPr>
        <w:t>Oświadczenie,</w:t>
      </w:r>
      <w:r>
        <w:rPr>
          <w:rFonts w:ascii="Arial" w:hAnsi="Arial" w:cs="Arial"/>
          <w:sz w:val="20"/>
          <w:szCs w:val="20"/>
        </w:rPr>
        <w:t xml:space="preserve"> </w:t>
      </w:r>
      <w:r w:rsidRPr="00CE1BED">
        <w:rPr>
          <w:rFonts w:ascii="Arial" w:hAnsi="Arial" w:cs="Arial"/>
          <w:sz w:val="20"/>
          <w:szCs w:val="20"/>
        </w:rPr>
        <w:t xml:space="preserve">o którym mowa w ust. </w:t>
      </w:r>
      <w:r>
        <w:rPr>
          <w:rFonts w:ascii="Arial" w:hAnsi="Arial" w:cs="Arial"/>
          <w:sz w:val="20"/>
          <w:szCs w:val="20"/>
        </w:rPr>
        <w:t>3</w:t>
      </w:r>
      <w:r w:rsidRPr="00CE1BED">
        <w:rPr>
          <w:rFonts w:ascii="Arial" w:hAnsi="Arial" w:cs="Arial"/>
          <w:sz w:val="20"/>
          <w:szCs w:val="20"/>
        </w:rPr>
        <w:t>, może dotyczyć całego okresu opcji (</w:t>
      </w:r>
      <w:r>
        <w:rPr>
          <w:rFonts w:ascii="Arial" w:hAnsi="Arial" w:cs="Arial"/>
          <w:sz w:val="20"/>
          <w:szCs w:val="20"/>
        </w:rPr>
        <w:t>6</w:t>
      </w:r>
      <w:r w:rsidRPr="00CE1BED">
        <w:rPr>
          <w:rFonts w:ascii="Arial" w:hAnsi="Arial" w:cs="Arial"/>
          <w:sz w:val="20"/>
          <w:szCs w:val="20"/>
        </w:rPr>
        <w:t xml:space="preserve"> miesięcy) lub jego części (np. pojedynczych miesięcy), w zależności od potrzeb Zamawiającego</w:t>
      </w:r>
      <w:r>
        <w:rPr>
          <w:rFonts w:ascii="Arial" w:hAnsi="Arial" w:cs="Arial"/>
          <w:sz w:val="20"/>
          <w:szCs w:val="20"/>
        </w:rPr>
        <w:t>.</w:t>
      </w:r>
    </w:p>
    <w:p w14:paraId="3DBA11C9" w14:textId="526AC57C" w:rsidR="00273675" w:rsidRPr="004F6970" w:rsidRDefault="00273675">
      <w:pPr>
        <w:pStyle w:val="z1qcye"/>
        <w:numPr>
          <w:ilvl w:val="0"/>
          <w:numId w:val="80"/>
        </w:numPr>
        <w:spacing w:before="0" w:beforeAutospacing="0" w:after="0" w:afterAutospacing="0"/>
        <w:rPr>
          <w:rFonts w:ascii="Arial" w:hAnsi="Arial" w:cs="Arial"/>
          <w:sz w:val="20"/>
          <w:szCs w:val="20"/>
        </w:rPr>
      </w:pPr>
      <w:r w:rsidRPr="004F6970">
        <w:rPr>
          <w:rStyle w:val="inqyif"/>
          <w:rFonts w:ascii="Arial" w:hAnsi="Arial" w:cs="Arial"/>
          <w:sz w:val="20"/>
          <w:szCs w:val="20"/>
        </w:rPr>
        <w:t>Wykonawcy nie przysługuje roszczenie o realizację zamówienia w zakresie prawa opcji. Brak uruchomienia opcji przez Zamawiającego nie może być podstawą do jakichkolwiek roszczeń odszkodowawczych czy finansowych ze strony Wykonawcy.</w:t>
      </w:r>
    </w:p>
    <w:p w14:paraId="436F35FD" w14:textId="77777777" w:rsidR="00273675" w:rsidRDefault="00273675" w:rsidP="00273675">
      <w:pPr>
        <w:pStyle w:val="Akapitzlist"/>
        <w:ind w:left="955" w:hanging="360"/>
        <w:jc w:val="both"/>
        <w:rPr>
          <w:rFonts w:ascii="Arial" w:hAnsi="Arial" w:cs="Arial"/>
          <w:sz w:val="20"/>
          <w:szCs w:val="20"/>
          <w:highlight w:val="yellow"/>
        </w:rPr>
      </w:pPr>
    </w:p>
    <w:p w14:paraId="1A14424F" w14:textId="6F2592BF" w:rsidR="00A603DD" w:rsidRPr="00236BB8" w:rsidRDefault="00A603DD" w:rsidP="00236BB8">
      <w:pPr>
        <w:pStyle w:val="Akapitzlist"/>
        <w:numPr>
          <w:ilvl w:val="0"/>
          <w:numId w:val="43"/>
        </w:numPr>
        <w:jc w:val="both"/>
        <w:rPr>
          <w:rFonts w:ascii="Arial" w:hAnsi="Arial" w:cs="Arial"/>
          <w:color w:val="FF0000"/>
          <w:sz w:val="20"/>
          <w:szCs w:val="20"/>
        </w:rPr>
      </w:pPr>
      <w:r w:rsidRPr="00236BB8">
        <w:rPr>
          <w:rFonts w:ascii="Arial" w:hAnsi="Arial" w:cs="Arial"/>
          <w:bCs/>
          <w:color w:val="000000"/>
          <w:sz w:val="20"/>
          <w:szCs w:val="20"/>
        </w:rPr>
        <w:t xml:space="preserve">Stosownie do treści art. 95 ust. 1 </w:t>
      </w:r>
      <w:proofErr w:type="spellStart"/>
      <w:r w:rsidRPr="00236BB8">
        <w:rPr>
          <w:rFonts w:ascii="Arial" w:hAnsi="Arial" w:cs="Arial"/>
          <w:bCs/>
          <w:color w:val="000000"/>
          <w:sz w:val="20"/>
          <w:szCs w:val="20"/>
        </w:rPr>
        <w:t>uPzp</w:t>
      </w:r>
      <w:proofErr w:type="spellEnd"/>
      <w:r w:rsidRPr="00236BB8">
        <w:rPr>
          <w:rFonts w:ascii="Arial" w:hAnsi="Arial" w:cs="Arial"/>
          <w:bCs/>
          <w:color w:val="000000"/>
          <w:sz w:val="20"/>
          <w:szCs w:val="20"/>
        </w:rPr>
        <w:t xml:space="preserve"> Zamawiający wymaga zatrudnienia przez Wykonawcę i podwykonawcę na podstawie stosunku pracy osób wykonujących czynności w zakresie realizacji zamówienia w sposób określony w art. 22 § 1 ustawy z 26 czerwca 1974 r. – Kodeks</w:t>
      </w:r>
      <w:r w:rsidRPr="00236BB8">
        <w:rPr>
          <w:rFonts w:ascii="Arial" w:hAnsi="Arial" w:cs="Arial"/>
          <w:b/>
          <w:bCs/>
          <w:color w:val="000000"/>
          <w:sz w:val="20"/>
          <w:szCs w:val="20"/>
        </w:rPr>
        <w:t xml:space="preserve"> </w:t>
      </w:r>
      <w:r w:rsidRPr="00236BB8">
        <w:rPr>
          <w:rFonts w:ascii="Arial" w:hAnsi="Arial" w:cs="Arial"/>
          <w:bCs/>
          <w:color w:val="000000"/>
          <w:sz w:val="20"/>
          <w:szCs w:val="20"/>
        </w:rPr>
        <w:t>pracy, tj.</w:t>
      </w:r>
      <w:r w:rsidR="00915079" w:rsidRPr="00236BB8">
        <w:rPr>
          <w:rFonts w:ascii="Arial" w:hAnsi="Arial" w:cs="Arial"/>
          <w:bCs/>
          <w:color w:val="000000"/>
          <w:sz w:val="20"/>
          <w:szCs w:val="20"/>
        </w:rPr>
        <w:t xml:space="preserve"> </w:t>
      </w:r>
      <w:r w:rsidR="00915079" w:rsidRPr="00236BB8">
        <w:rPr>
          <w:rFonts w:ascii="Arial" w:eastAsia="Calibri" w:hAnsi="Arial" w:cs="Arial"/>
          <w:b/>
          <w:sz w:val="20"/>
          <w:szCs w:val="20"/>
        </w:rPr>
        <w:t>osób kierujących pojazdami</w:t>
      </w:r>
      <w:r w:rsidRPr="00236BB8">
        <w:rPr>
          <w:rFonts w:ascii="Arial" w:eastAsia="Calibri" w:hAnsi="Arial" w:cs="Arial"/>
          <w:b/>
          <w:sz w:val="20"/>
          <w:szCs w:val="20"/>
        </w:rPr>
        <w:t xml:space="preserve"> przez cały okres wykonywania tych czynności.</w:t>
      </w:r>
    </w:p>
    <w:p w14:paraId="33507571" w14:textId="4F32EC31" w:rsidR="009A1677" w:rsidRPr="00C81F2A" w:rsidRDefault="00A603DD" w:rsidP="00236BB8">
      <w:pPr>
        <w:pStyle w:val="Akapitzlist"/>
        <w:numPr>
          <w:ilvl w:val="0"/>
          <w:numId w:val="43"/>
        </w:numPr>
        <w:spacing w:before="120"/>
        <w:jc w:val="both"/>
        <w:rPr>
          <w:rFonts w:ascii="Arial" w:hAnsi="Arial" w:cs="Arial"/>
          <w:color w:val="FF0000"/>
          <w:sz w:val="20"/>
        </w:rPr>
      </w:pPr>
      <w:r w:rsidRPr="00E54478">
        <w:rPr>
          <w:rFonts w:ascii="Arial" w:hAnsi="Arial" w:cs="Arial"/>
          <w:sz w:val="20"/>
          <w:szCs w:val="20"/>
        </w:rPr>
        <w:t xml:space="preserve">Szczegółowe wymagania dotyczące sposobu weryfikacji zatrudnienia oraz uprawnień </w:t>
      </w:r>
      <w:r w:rsidRPr="00E54478">
        <w:rPr>
          <w:rFonts w:ascii="Arial" w:hAnsi="Arial" w:cs="Arial"/>
          <w:color w:val="000000"/>
          <w:sz w:val="20"/>
          <w:szCs w:val="20"/>
        </w:rPr>
        <w:t>Zamawiającego w zakresie kontroli spełniania przez Wykonawcę wymagań związanych z zatrudnieniem</w:t>
      </w:r>
      <w:r w:rsidRPr="000B43E6">
        <w:rPr>
          <w:rFonts w:ascii="Arial" w:hAnsi="Arial" w:cs="Arial"/>
          <w:color w:val="000000"/>
          <w:sz w:val="20"/>
          <w:szCs w:val="20"/>
        </w:rPr>
        <w:t xml:space="preserve">, a także sankcji z tytułu niespełnienia tych wymagań zostały określone we Wzorze Umowy, stanowiącym </w:t>
      </w:r>
      <w:r>
        <w:rPr>
          <w:rFonts w:ascii="Arial" w:hAnsi="Arial" w:cs="Arial"/>
          <w:b/>
          <w:bCs/>
          <w:color w:val="000000"/>
          <w:sz w:val="20"/>
          <w:szCs w:val="20"/>
        </w:rPr>
        <w:t>Załącznik nr 7</w:t>
      </w:r>
      <w:r w:rsidRPr="000B43E6">
        <w:rPr>
          <w:rFonts w:ascii="Arial" w:hAnsi="Arial" w:cs="Arial"/>
          <w:b/>
          <w:bCs/>
          <w:color w:val="000000"/>
          <w:sz w:val="20"/>
          <w:szCs w:val="20"/>
        </w:rPr>
        <w:t xml:space="preserve"> do SWZ</w:t>
      </w:r>
      <w:r w:rsidRPr="000B43E6">
        <w:rPr>
          <w:rFonts w:ascii="Arial" w:hAnsi="Arial" w:cs="Arial"/>
          <w:color w:val="000000"/>
          <w:sz w:val="20"/>
          <w:szCs w:val="20"/>
        </w:rPr>
        <w:t>.</w:t>
      </w:r>
    </w:p>
    <w:p w14:paraId="53FEA3F3" w14:textId="682FFE91" w:rsidR="009A1677" w:rsidRPr="00C81F2A" w:rsidRDefault="00A603DD" w:rsidP="00236BB8">
      <w:pPr>
        <w:pStyle w:val="pkt"/>
        <w:numPr>
          <w:ilvl w:val="0"/>
          <w:numId w:val="43"/>
        </w:numPr>
        <w:spacing w:before="120" w:after="0"/>
        <w:rPr>
          <w:rFonts w:ascii="Arial" w:hAnsi="Arial" w:cs="Arial"/>
          <w:b/>
          <w:sz w:val="20"/>
        </w:rPr>
      </w:pPr>
      <w:r w:rsidRPr="000B43E6">
        <w:rPr>
          <w:rFonts w:ascii="Arial" w:hAnsi="Arial" w:cs="Arial"/>
          <w:b/>
          <w:sz w:val="20"/>
        </w:rPr>
        <w:t>Zamawiający nie dopuszcza składania ofert częściowych</w:t>
      </w:r>
    </w:p>
    <w:p w14:paraId="127CA18A" w14:textId="5EC1267C" w:rsidR="003868B3" w:rsidRPr="003868B3" w:rsidRDefault="00A603DD" w:rsidP="00236BB8">
      <w:pPr>
        <w:pStyle w:val="pkt"/>
        <w:numPr>
          <w:ilvl w:val="0"/>
          <w:numId w:val="43"/>
        </w:numPr>
        <w:spacing w:before="120" w:after="0"/>
        <w:rPr>
          <w:rFonts w:ascii="Arial" w:hAnsi="Arial" w:cs="Arial"/>
          <w:b/>
          <w:sz w:val="20"/>
        </w:rPr>
      </w:pPr>
      <w:r w:rsidRPr="008C0F00">
        <w:rPr>
          <w:rFonts w:ascii="Arial" w:hAnsi="Arial" w:cs="Arial"/>
          <w:sz w:val="20"/>
        </w:rPr>
        <w:t>Powody niedokonania podziału zamówienia na części</w:t>
      </w:r>
    </w:p>
    <w:p w14:paraId="25CF1D34" w14:textId="78B7A804" w:rsidR="003868B3" w:rsidRPr="003868B3" w:rsidRDefault="003868B3" w:rsidP="003868B3">
      <w:pPr>
        <w:spacing w:before="120"/>
        <w:ind w:left="567"/>
        <w:contextualSpacing/>
        <w:jc w:val="both"/>
        <w:rPr>
          <w:rFonts w:ascii="Arial" w:hAnsi="Arial" w:cs="Arial"/>
          <w:sz w:val="20"/>
          <w:szCs w:val="20"/>
        </w:rPr>
      </w:pPr>
      <w:r w:rsidRPr="003868B3">
        <w:rPr>
          <w:rFonts w:ascii="Arial" w:hAnsi="Arial" w:cs="Arial"/>
          <w:sz w:val="20"/>
          <w:szCs w:val="20"/>
        </w:rPr>
        <w:t>Zamawiający nie dokonał podziału zamówienia na części z uwagi na fakt, że stanowi ono spójną i zamkniętą całość logistyczną,</w:t>
      </w:r>
      <w:r>
        <w:rPr>
          <w:rFonts w:ascii="Arial" w:hAnsi="Arial" w:cs="Arial"/>
          <w:sz w:val="20"/>
          <w:szCs w:val="20"/>
        </w:rPr>
        <w:t xml:space="preserve"> </w:t>
      </w:r>
      <w:r w:rsidRPr="003868B3">
        <w:rPr>
          <w:rFonts w:ascii="Arial" w:hAnsi="Arial" w:cs="Arial"/>
          <w:sz w:val="20"/>
          <w:szCs w:val="20"/>
        </w:rPr>
        <w:t>Dalszy podział pomiędzy różnych przewoźników doprowadziłby do nadmiernego rozproszenia odpowiedzialności, utrudnień w synchronizacji rozkładów jazdy oraz ryzyka braku zapewnienia taboru rezerwowego w przypadku awarii, co bezpośrednio zagrażałoby bezpieczeństwu i ciągłości dowozu uczniów. Powierzenie zadania jednemu Wykonawcy pozwala na uzyskanie efektu skali i optymalizację kosztów administracyjnych oraz cen jednostkowych.</w:t>
      </w:r>
    </w:p>
    <w:p w14:paraId="74A83381" w14:textId="77777777" w:rsidR="00A603DD" w:rsidRPr="000B43E6" w:rsidRDefault="00A603DD" w:rsidP="00236BB8">
      <w:pPr>
        <w:pStyle w:val="pkt"/>
        <w:numPr>
          <w:ilvl w:val="0"/>
          <w:numId w:val="43"/>
        </w:numPr>
        <w:spacing w:before="120" w:after="0"/>
        <w:ind w:hanging="595"/>
        <w:rPr>
          <w:rFonts w:ascii="Arial" w:hAnsi="Arial" w:cs="Arial"/>
          <w:b/>
          <w:sz w:val="20"/>
        </w:rPr>
      </w:pPr>
      <w:r w:rsidRPr="000B43E6">
        <w:rPr>
          <w:rFonts w:ascii="Arial" w:hAnsi="Arial" w:cs="Arial"/>
          <w:sz w:val="20"/>
        </w:rPr>
        <w:lastRenderedPageBreak/>
        <w:t>Zamawiający nie dopuszcza składania ofert wariantowych.</w:t>
      </w:r>
    </w:p>
    <w:p w14:paraId="73CCC07D" w14:textId="77777777" w:rsidR="00A603DD" w:rsidRDefault="00A603DD" w:rsidP="00236BB8">
      <w:pPr>
        <w:pStyle w:val="Akapitzlist"/>
        <w:numPr>
          <w:ilvl w:val="0"/>
          <w:numId w:val="43"/>
        </w:numPr>
        <w:spacing w:before="120"/>
        <w:ind w:hanging="595"/>
        <w:jc w:val="both"/>
        <w:rPr>
          <w:rFonts w:ascii="Arial" w:hAnsi="Arial" w:cs="Arial"/>
          <w:sz w:val="20"/>
          <w:szCs w:val="20"/>
        </w:rPr>
      </w:pPr>
      <w:r w:rsidRPr="000B43E6">
        <w:rPr>
          <w:rFonts w:ascii="Arial" w:hAnsi="Arial" w:cs="Arial"/>
          <w:sz w:val="20"/>
          <w:szCs w:val="20"/>
        </w:rPr>
        <w:t>Zamawiający nie przewiduje udzielania zamówień, o których mowa w art. 214 ust. 1 pkt 7 i 8.</w:t>
      </w:r>
    </w:p>
    <w:p w14:paraId="009F8B68" w14:textId="19230DCB" w:rsidR="00A81E63" w:rsidRPr="003528E4" w:rsidRDefault="003528E4" w:rsidP="003528E4">
      <w:pPr>
        <w:pStyle w:val="arimr"/>
        <w:widowControl/>
        <w:numPr>
          <w:ilvl w:val="0"/>
          <w:numId w:val="15"/>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C07657">
        <w:rPr>
          <w:rFonts w:ascii="Arial" w:hAnsi="Arial" w:cs="Arial"/>
          <w:b/>
          <w:bCs/>
          <w:sz w:val="20"/>
          <w:lang w:val="pl-PL"/>
        </w:rPr>
        <w:t>WIZJA LOKALNA</w:t>
      </w:r>
    </w:p>
    <w:p w14:paraId="5267A98B" w14:textId="43AF2B68" w:rsidR="003528E4" w:rsidRPr="0017662E" w:rsidRDefault="003528E4" w:rsidP="003528E4">
      <w:pPr>
        <w:pStyle w:val="arimr"/>
        <w:widowControl/>
        <w:suppressAutoHyphens/>
        <w:snapToGrid/>
        <w:spacing w:before="240" w:after="40" w:line="276" w:lineRule="auto"/>
        <w:jc w:val="both"/>
        <w:rPr>
          <w:rFonts w:ascii="Arial" w:hAnsi="Arial" w:cs="Arial"/>
          <w:sz w:val="20"/>
          <w:lang w:val="pl-PL"/>
        </w:rPr>
      </w:pPr>
      <w:r w:rsidRPr="005E1096">
        <w:rPr>
          <w:rFonts w:ascii="Arial" w:hAnsi="Arial" w:cs="Arial"/>
          <w:sz w:val="20"/>
          <w:lang w:val="pl-PL"/>
        </w:rPr>
        <w:t>W związku z utrudnieniami w ruchu drogowym spowodowanymi remont</w:t>
      </w:r>
      <w:r w:rsidR="00EC0048">
        <w:rPr>
          <w:rFonts w:ascii="Arial" w:hAnsi="Arial" w:cs="Arial"/>
          <w:sz w:val="20"/>
          <w:lang w:val="pl-PL"/>
        </w:rPr>
        <w:t>ami</w:t>
      </w:r>
      <w:r w:rsidRPr="005E1096">
        <w:rPr>
          <w:rFonts w:ascii="Arial" w:hAnsi="Arial" w:cs="Arial"/>
          <w:sz w:val="20"/>
          <w:lang w:val="pl-PL"/>
        </w:rPr>
        <w:t xml:space="preserve"> dróg w Mieście Olkusz </w:t>
      </w:r>
      <w:r w:rsidRPr="0017662E">
        <w:rPr>
          <w:rFonts w:ascii="Arial" w:hAnsi="Arial" w:cs="Arial"/>
          <w:sz w:val="20"/>
          <w:lang w:val="pl-PL"/>
        </w:rPr>
        <w:t xml:space="preserve">Zamawiający </w:t>
      </w:r>
      <w:r w:rsidRPr="0017662E">
        <w:rPr>
          <w:rFonts w:ascii="Arial" w:hAnsi="Arial" w:cs="Arial"/>
          <w:sz w:val="20"/>
          <w:u w:val="single"/>
          <w:lang w:val="pl-PL"/>
        </w:rPr>
        <w:t>zaleca,</w:t>
      </w:r>
      <w:r w:rsidRPr="0017662E">
        <w:rPr>
          <w:rFonts w:ascii="Arial" w:hAnsi="Arial" w:cs="Arial"/>
          <w:sz w:val="20"/>
          <w:lang w:val="pl-PL"/>
        </w:rPr>
        <w:t xml:space="preserve"> przed złożeniem oferty odbycie wizji lokalnej. </w:t>
      </w:r>
    </w:p>
    <w:p w14:paraId="241BF1E2" w14:textId="77777777" w:rsidR="00497A91" w:rsidRPr="000B43E6" w:rsidRDefault="00E8086A" w:rsidP="00915A7C">
      <w:pPr>
        <w:pStyle w:val="arimr"/>
        <w:widowControl/>
        <w:numPr>
          <w:ilvl w:val="0"/>
          <w:numId w:val="15"/>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B43E6">
        <w:rPr>
          <w:rFonts w:ascii="Arial" w:hAnsi="Arial" w:cs="Arial"/>
          <w:b/>
          <w:sz w:val="20"/>
          <w:lang w:val="pl-PL"/>
        </w:rPr>
        <w:t>PODWYKO</w:t>
      </w:r>
      <w:r w:rsidR="00CF6AE5" w:rsidRPr="000B43E6">
        <w:rPr>
          <w:rFonts w:ascii="Arial" w:hAnsi="Arial" w:cs="Arial"/>
          <w:b/>
          <w:sz w:val="20"/>
          <w:lang w:val="pl-PL"/>
        </w:rPr>
        <w:t>NAWSTWO</w:t>
      </w:r>
    </w:p>
    <w:p w14:paraId="5F1B323D" w14:textId="77777777" w:rsidR="00E8086A" w:rsidRPr="000B43E6" w:rsidRDefault="007E6247" w:rsidP="00AA0722">
      <w:pPr>
        <w:pStyle w:val="arimr"/>
        <w:widowControl/>
        <w:numPr>
          <w:ilvl w:val="0"/>
          <w:numId w:val="22"/>
        </w:numPr>
        <w:tabs>
          <w:tab w:val="clear" w:pos="453"/>
        </w:tabs>
        <w:suppressAutoHyphens/>
        <w:snapToGrid/>
        <w:spacing w:before="120" w:line="276" w:lineRule="auto"/>
        <w:ind w:left="454" w:hanging="454"/>
        <w:jc w:val="both"/>
        <w:rPr>
          <w:rFonts w:ascii="Arial" w:hAnsi="Arial" w:cs="Arial"/>
          <w:sz w:val="20"/>
          <w:lang w:val="pl-PL"/>
        </w:rPr>
      </w:pPr>
      <w:r w:rsidRPr="000B43E6">
        <w:rPr>
          <w:rFonts w:ascii="Arial" w:hAnsi="Arial" w:cs="Arial"/>
          <w:sz w:val="20"/>
          <w:lang w:val="pl-PL"/>
        </w:rPr>
        <w:tab/>
      </w:r>
      <w:r w:rsidR="00582C38" w:rsidRPr="000B43E6">
        <w:rPr>
          <w:rFonts w:ascii="Arial" w:hAnsi="Arial" w:cs="Arial"/>
          <w:sz w:val="20"/>
          <w:lang w:val="pl-PL"/>
        </w:rPr>
        <w:t>Wykonawca może powierzyć wykonanie części zamówienia podwykonawcy (podwykonawcom)</w:t>
      </w:r>
    </w:p>
    <w:p w14:paraId="3163457C" w14:textId="77777777" w:rsidR="003C130F" w:rsidRPr="000B43E6" w:rsidRDefault="003C130F" w:rsidP="00AA0722">
      <w:pPr>
        <w:numPr>
          <w:ilvl w:val="0"/>
          <w:numId w:val="22"/>
        </w:numPr>
        <w:jc w:val="both"/>
        <w:rPr>
          <w:rFonts w:ascii="Arial" w:hAnsi="Arial" w:cs="Arial"/>
          <w:sz w:val="20"/>
          <w:szCs w:val="20"/>
        </w:rPr>
      </w:pPr>
      <w:r w:rsidRPr="000B43E6">
        <w:rPr>
          <w:rFonts w:ascii="Arial" w:hAnsi="Arial" w:cs="Arial"/>
          <w:sz w:val="20"/>
          <w:szCs w:val="20"/>
        </w:rPr>
        <w:t xml:space="preserve">Powierzenie wykonania części zamówienia podwykonawcom nie zwalnia wykonawcy z odpowiedzialności za należyte wykonanie tego zamówienia. </w:t>
      </w:r>
    </w:p>
    <w:p w14:paraId="486D76D2" w14:textId="77777777" w:rsidR="00582C38" w:rsidRPr="000B43E6" w:rsidRDefault="007E6247" w:rsidP="00AA0722">
      <w:pPr>
        <w:pStyle w:val="arimr"/>
        <w:widowControl/>
        <w:numPr>
          <w:ilvl w:val="0"/>
          <w:numId w:val="22"/>
        </w:numPr>
        <w:tabs>
          <w:tab w:val="clear" w:pos="453"/>
        </w:tabs>
        <w:suppressAutoHyphens/>
        <w:snapToGrid/>
        <w:spacing w:line="276" w:lineRule="auto"/>
        <w:jc w:val="both"/>
        <w:rPr>
          <w:rFonts w:ascii="Arial" w:hAnsi="Arial" w:cs="Arial"/>
          <w:sz w:val="20"/>
          <w:lang w:val="pl-PL"/>
        </w:rPr>
      </w:pPr>
      <w:r w:rsidRPr="000B43E6">
        <w:rPr>
          <w:rFonts w:ascii="Arial" w:hAnsi="Arial" w:cs="Arial"/>
          <w:sz w:val="20"/>
          <w:lang w:val="pl-PL"/>
        </w:rPr>
        <w:tab/>
      </w:r>
      <w:r w:rsidR="00582C38" w:rsidRPr="000B43E6">
        <w:rPr>
          <w:rFonts w:ascii="Arial" w:hAnsi="Arial" w:cs="Arial"/>
          <w:sz w:val="20"/>
          <w:lang w:val="pl-PL"/>
        </w:rPr>
        <w:t xml:space="preserve">Zamawiający wymaga, aby w przypadku powierzenia części zamówienia podwykonawcom, Wykonawca wskazał w </w:t>
      </w:r>
      <w:r w:rsidR="00F92548" w:rsidRPr="000B43E6">
        <w:rPr>
          <w:rFonts w:ascii="Arial" w:hAnsi="Arial" w:cs="Arial"/>
          <w:sz w:val="20"/>
          <w:lang w:val="pl-PL"/>
        </w:rPr>
        <w:t>formularzu ofertowym</w:t>
      </w:r>
      <w:r w:rsidR="00582C38" w:rsidRPr="000B43E6">
        <w:rPr>
          <w:rFonts w:ascii="Arial" w:hAnsi="Arial" w:cs="Arial"/>
          <w:sz w:val="20"/>
          <w:lang w:val="pl-PL"/>
        </w:rPr>
        <w:t xml:space="preserve"> części zamówienia, których wykonanie zamierza powierzyć po</w:t>
      </w:r>
      <w:r w:rsidR="008E59D7" w:rsidRPr="000B43E6">
        <w:rPr>
          <w:rFonts w:ascii="Arial" w:hAnsi="Arial" w:cs="Arial"/>
          <w:sz w:val="20"/>
          <w:lang w:val="pl-PL"/>
        </w:rPr>
        <w:t>dwykonawcom oraz podał (o ile są</w:t>
      </w:r>
      <w:r w:rsidR="00582C38" w:rsidRPr="000B43E6">
        <w:rPr>
          <w:rFonts w:ascii="Arial" w:hAnsi="Arial" w:cs="Arial"/>
          <w:sz w:val="20"/>
          <w:lang w:val="pl-PL"/>
        </w:rPr>
        <w:t xml:space="preserve"> mu wiad</w:t>
      </w:r>
      <w:r w:rsidR="00F92548" w:rsidRPr="000B43E6">
        <w:rPr>
          <w:rFonts w:ascii="Arial" w:hAnsi="Arial" w:cs="Arial"/>
          <w:sz w:val="20"/>
          <w:lang w:val="pl-PL"/>
        </w:rPr>
        <w:t>ome na tym etapie) nazwy</w:t>
      </w:r>
      <w:r w:rsidR="00582C38" w:rsidRPr="000B43E6">
        <w:rPr>
          <w:rFonts w:ascii="Arial" w:hAnsi="Arial" w:cs="Arial"/>
          <w:sz w:val="20"/>
          <w:lang w:val="pl-PL"/>
        </w:rPr>
        <w:t xml:space="preserve"> tych podwykonawców</w:t>
      </w:r>
      <w:r w:rsidR="00393EC4" w:rsidRPr="000B43E6">
        <w:rPr>
          <w:rFonts w:ascii="Arial" w:hAnsi="Arial" w:cs="Arial"/>
          <w:sz w:val="20"/>
          <w:lang w:val="pl-PL"/>
        </w:rPr>
        <w:t>.</w:t>
      </w:r>
    </w:p>
    <w:p w14:paraId="2A7428C9" w14:textId="352ACD06" w:rsidR="00DC602E" w:rsidRDefault="00F92548" w:rsidP="00AA0722">
      <w:pPr>
        <w:pStyle w:val="arimr"/>
        <w:widowControl/>
        <w:numPr>
          <w:ilvl w:val="0"/>
          <w:numId w:val="22"/>
        </w:numPr>
        <w:tabs>
          <w:tab w:val="clear" w:pos="453"/>
        </w:tabs>
        <w:suppressAutoHyphens/>
        <w:snapToGrid/>
        <w:spacing w:line="276" w:lineRule="auto"/>
        <w:ind w:left="426" w:hanging="426"/>
        <w:jc w:val="both"/>
        <w:rPr>
          <w:rFonts w:ascii="Arial" w:hAnsi="Arial" w:cs="Arial"/>
          <w:sz w:val="20"/>
          <w:lang w:val="pl-PL"/>
        </w:rPr>
      </w:pPr>
      <w:r w:rsidRPr="000B43E6">
        <w:rPr>
          <w:rFonts w:ascii="Arial" w:hAnsi="Arial" w:cs="Arial"/>
          <w:sz w:val="20"/>
          <w:lang w:val="pl-PL"/>
        </w:rPr>
        <w:t>Pozostałe wymagania dotyczące podwykona</w:t>
      </w:r>
      <w:r w:rsidR="00A234AE">
        <w:rPr>
          <w:rFonts w:ascii="Arial" w:hAnsi="Arial" w:cs="Arial"/>
          <w:sz w:val="20"/>
          <w:lang w:val="pl-PL"/>
        </w:rPr>
        <w:t>wstwa, zostały zawarte we wzorach</w:t>
      </w:r>
      <w:r w:rsidRPr="000B43E6">
        <w:rPr>
          <w:rFonts w:ascii="Arial" w:hAnsi="Arial" w:cs="Arial"/>
          <w:sz w:val="20"/>
          <w:lang w:val="pl-PL"/>
        </w:rPr>
        <w:t xml:space="preserve"> u</w:t>
      </w:r>
      <w:r w:rsidR="00A234AE">
        <w:rPr>
          <w:rFonts w:ascii="Arial" w:hAnsi="Arial" w:cs="Arial"/>
          <w:sz w:val="20"/>
          <w:lang w:val="pl-PL"/>
        </w:rPr>
        <w:t xml:space="preserve">mów na daną </w:t>
      </w:r>
      <w:r w:rsidR="00A234AE" w:rsidRPr="00831165">
        <w:rPr>
          <w:rFonts w:ascii="Arial" w:hAnsi="Arial" w:cs="Arial"/>
          <w:sz w:val="20"/>
          <w:lang w:val="pl-PL"/>
        </w:rPr>
        <w:t>część</w:t>
      </w:r>
      <w:r w:rsidR="00DC602E" w:rsidRPr="00831165">
        <w:rPr>
          <w:rFonts w:ascii="Arial" w:hAnsi="Arial" w:cs="Arial"/>
          <w:sz w:val="20"/>
          <w:lang w:val="pl-PL"/>
        </w:rPr>
        <w:t xml:space="preserve">, </w:t>
      </w:r>
      <w:r w:rsidR="00A234AE" w:rsidRPr="00831165">
        <w:rPr>
          <w:rFonts w:ascii="Arial" w:hAnsi="Arial" w:cs="Arial"/>
          <w:sz w:val="20"/>
          <w:lang w:val="pl-PL"/>
        </w:rPr>
        <w:t>stanowiących</w:t>
      </w:r>
      <w:r w:rsidR="00B776F1" w:rsidRPr="00831165">
        <w:rPr>
          <w:rFonts w:ascii="Arial" w:hAnsi="Arial" w:cs="Arial"/>
          <w:sz w:val="20"/>
          <w:lang w:val="pl-PL"/>
        </w:rPr>
        <w:t xml:space="preserve"> załącznik nr </w:t>
      </w:r>
      <w:r w:rsidR="00433667">
        <w:rPr>
          <w:rFonts w:ascii="Arial" w:hAnsi="Arial" w:cs="Arial"/>
          <w:sz w:val="20"/>
          <w:lang w:val="pl-PL"/>
        </w:rPr>
        <w:t>7</w:t>
      </w:r>
      <w:r w:rsidR="00DC602E" w:rsidRPr="00831165">
        <w:rPr>
          <w:rFonts w:ascii="Arial" w:hAnsi="Arial" w:cs="Arial"/>
          <w:sz w:val="20"/>
          <w:lang w:val="pl-PL"/>
        </w:rPr>
        <w:t xml:space="preserve"> do SWZ</w:t>
      </w:r>
      <w:r w:rsidR="008F36AE">
        <w:rPr>
          <w:rFonts w:ascii="Arial" w:hAnsi="Arial" w:cs="Arial"/>
          <w:sz w:val="20"/>
          <w:lang w:val="pl-PL"/>
        </w:rPr>
        <w:t>.</w:t>
      </w:r>
    </w:p>
    <w:p w14:paraId="454D8056" w14:textId="77777777" w:rsidR="00E8086A" w:rsidRPr="000B43E6" w:rsidRDefault="00E8086A" w:rsidP="00915A7C">
      <w:pPr>
        <w:pStyle w:val="arimr"/>
        <w:widowControl/>
        <w:numPr>
          <w:ilvl w:val="0"/>
          <w:numId w:val="15"/>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B43E6">
        <w:rPr>
          <w:rFonts w:ascii="Arial" w:hAnsi="Arial" w:cs="Arial"/>
          <w:b/>
          <w:sz w:val="20"/>
          <w:lang w:val="pl-PL"/>
        </w:rPr>
        <w:t>TERMIN WYKONANIA ZAMÓWIENIA</w:t>
      </w:r>
    </w:p>
    <w:p w14:paraId="2CCE4035" w14:textId="77777777" w:rsidR="002E0933" w:rsidRPr="0087141D" w:rsidRDefault="002E0933" w:rsidP="002E0933">
      <w:pPr>
        <w:tabs>
          <w:tab w:val="num" w:pos="284"/>
        </w:tabs>
        <w:suppressAutoHyphens/>
        <w:jc w:val="both"/>
        <w:rPr>
          <w:rFonts w:ascii="Arial" w:hAnsi="Arial" w:cs="Arial"/>
          <w:b/>
          <w:bCs/>
          <w:sz w:val="20"/>
          <w:szCs w:val="20"/>
        </w:rPr>
      </w:pPr>
    </w:p>
    <w:p w14:paraId="49716017" w14:textId="51925B7F" w:rsidR="00F369D3" w:rsidRDefault="00F369D3">
      <w:pPr>
        <w:numPr>
          <w:ilvl w:val="1"/>
          <w:numId w:val="49"/>
        </w:numPr>
        <w:suppressAutoHyphens/>
        <w:spacing w:line="276" w:lineRule="auto"/>
        <w:contextualSpacing/>
        <w:jc w:val="both"/>
        <w:rPr>
          <w:rFonts w:ascii="Arial" w:hAnsi="Arial" w:cs="Arial"/>
          <w:sz w:val="20"/>
          <w:szCs w:val="20"/>
        </w:rPr>
      </w:pPr>
      <w:r w:rsidRPr="00F369D3">
        <w:rPr>
          <w:rFonts w:ascii="Arial" w:hAnsi="Arial" w:cs="Arial"/>
          <w:b/>
          <w:bCs/>
          <w:sz w:val="20"/>
          <w:szCs w:val="20"/>
        </w:rPr>
        <w:t>Zamówienie podstawowe</w:t>
      </w:r>
      <w:r>
        <w:rPr>
          <w:rFonts w:ascii="Arial" w:hAnsi="Arial" w:cs="Arial"/>
          <w:sz w:val="20"/>
          <w:szCs w:val="20"/>
        </w:rPr>
        <w:t>:</w:t>
      </w:r>
    </w:p>
    <w:p w14:paraId="7A3A6643" w14:textId="25894651" w:rsidR="00F369D3" w:rsidRPr="00F369D3" w:rsidRDefault="00F369D3">
      <w:pPr>
        <w:pStyle w:val="Akapitzlist"/>
        <w:numPr>
          <w:ilvl w:val="0"/>
          <w:numId w:val="81"/>
        </w:numPr>
        <w:tabs>
          <w:tab w:val="num" w:pos="284"/>
        </w:tabs>
        <w:suppressAutoHyphens/>
        <w:jc w:val="both"/>
        <w:rPr>
          <w:rFonts w:ascii="Arial" w:hAnsi="Arial" w:cs="Arial"/>
          <w:b/>
          <w:bCs/>
          <w:sz w:val="20"/>
          <w:szCs w:val="20"/>
        </w:rPr>
      </w:pPr>
      <w:r w:rsidRPr="00F369D3">
        <w:rPr>
          <w:rFonts w:ascii="Arial" w:hAnsi="Arial" w:cs="Arial"/>
          <w:color w:val="000000"/>
          <w:sz w:val="20"/>
          <w:szCs w:val="20"/>
          <w:u w:val="single"/>
        </w:rPr>
        <w:t xml:space="preserve">Termin rozpoczęcia realizacji zamówienia: </w:t>
      </w:r>
      <w:r w:rsidRPr="00F369D3">
        <w:rPr>
          <w:rFonts w:ascii="Arial" w:hAnsi="Arial" w:cs="Arial"/>
          <w:b/>
          <w:sz w:val="20"/>
          <w:szCs w:val="20"/>
        </w:rPr>
        <w:t>nie wcześniej niż 01.09.2026 r,</w:t>
      </w:r>
    </w:p>
    <w:p w14:paraId="0B38D449" w14:textId="29B806F5" w:rsidR="00F369D3" w:rsidRPr="00F369D3" w:rsidRDefault="00F369D3">
      <w:pPr>
        <w:pStyle w:val="Akapitzlist"/>
        <w:numPr>
          <w:ilvl w:val="0"/>
          <w:numId w:val="81"/>
        </w:numPr>
        <w:tabs>
          <w:tab w:val="num" w:pos="284"/>
        </w:tabs>
        <w:suppressAutoHyphens/>
        <w:jc w:val="both"/>
        <w:rPr>
          <w:rFonts w:ascii="Arial" w:hAnsi="Arial" w:cs="Arial"/>
          <w:b/>
          <w:bCs/>
          <w:sz w:val="20"/>
          <w:szCs w:val="20"/>
        </w:rPr>
      </w:pPr>
      <w:r w:rsidRPr="00F369D3">
        <w:rPr>
          <w:rFonts w:ascii="Arial" w:hAnsi="Arial" w:cs="Arial"/>
          <w:sz w:val="20"/>
          <w:szCs w:val="20"/>
          <w:u w:val="single"/>
        </w:rPr>
        <w:t xml:space="preserve">Termin zakończenia realizacji zamówienia: </w:t>
      </w:r>
      <w:r w:rsidRPr="00F369D3">
        <w:rPr>
          <w:rFonts w:ascii="Arial" w:hAnsi="Arial" w:cs="Arial"/>
          <w:b/>
          <w:sz w:val="20"/>
          <w:szCs w:val="20"/>
        </w:rPr>
        <w:t xml:space="preserve">do </w:t>
      </w:r>
      <w:r>
        <w:rPr>
          <w:rFonts w:ascii="Arial" w:hAnsi="Arial" w:cs="Arial"/>
          <w:b/>
          <w:sz w:val="20"/>
          <w:szCs w:val="20"/>
        </w:rPr>
        <w:t>31</w:t>
      </w:r>
      <w:r w:rsidRPr="00F369D3">
        <w:rPr>
          <w:rFonts w:ascii="Arial" w:hAnsi="Arial" w:cs="Arial"/>
          <w:b/>
          <w:sz w:val="20"/>
          <w:szCs w:val="20"/>
        </w:rPr>
        <w:t>.</w:t>
      </w:r>
      <w:r>
        <w:rPr>
          <w:rFonts w:ascii="Arial" w:hAnsi="Arial" w:cs="Arial"/>
          <w:b/>
          <w:sz w:val="20"/>
          <w:szCs w:val="20"/>
        </w:rPr>
        <w:t>12</w:t>
      </w:r>
      <w:r w:rsidRPr="00F369D3">
        <w:rPr>
          <w:rFonts w:ascii="Arial" w:hAnsi="Arial" w:cs="Arial"/>
          <w:b/>
          <w:sz w:val="20"/>
          <w:szCs w:val="20"/>
        </w:rPr>
        <w:t>.202</w:t>
      </w:r>
      <w:r>
        <w:rPr>
          <w:rFonts w:ascii="Arial" w:hAnsi="Arial" w:cs="Arial"/>
          <w:b/>
          <w:sz w:val="20"/>
          <w:szCs w:val="20"/>
        </w:rPr>
        <w:t>6</w:t>
      </w:r>
      <w:r w:rsidRPr="00F369D3">
        <w:rPr>
          <w:rFonts w:ascii="Arial" w:hAnsi="Arial" w:cs="Arial"/>
          <w:b/>
          <w:sz w:val="20"/>
          <w:szCs w:val="20"/>
        </w:rPr>
        <w:t xml:space="preserve"> r.</w:t>
      </w:r>
    </w:p>
    <w:p w14:paraId="2DD5F87E" w14:textId="77777777" w:rsidR="00F369D3" w:rsidRDefault="00F369D3" w:rsidP="00F369D3">
      <w:pPr>
        <w:suppressAutoHyphens/>
        <w:spacing w:line="276" w:lineRule="auto"/>
        <w:contextualSpacing/>
        <w:jc w:val="both"/>
        <w:rPr>
          <w:rFonts w:ascii="Arial" w:hAnsi="Arial" w:cs="Arial"/>
          <w:sz w:val="20"/>
          <w:szCs w:val="20"/>
        </w:rPr>
      </w:pPr>
    </w:p>
    <w:p w14:paraId="0D8D8BA2" w14:textId="52D21E14" w:rsidR="00F369D3" w:rsidRPr="00F369D3" w:rsidRDefault="00F369D3">
      <w:pPr>
        <w:numPr>
          <w:ilvl w:val="1"/>
          <w:numId w:val="49"/>
        </w:numPr>
        <w:suppressAutoHyphens/>
        <w:spacing w:line="276" w:lineRule="auto"/>
        <w:contextualSpacing/>
        <w:jc w:val="both"/>
        <w:rPr>
          <w:rFonts w:ascii="Arial" w:hAnsi="Arial" w:cs="Arial"/>
          <w:b/>
          <w:bCs/>
          <w:sz w:val="20"/>
          <w:szCs w:val="20"/>
        </w:rPr>
      </w:pPr>
      <w:r w:rsidRPr="00F369D3">
        <w:rPr>
          <w:rFonts w:ascii="Arial" w:hAnsi="Arial" w:cs="Arial"/>
          <w:b/>
          <w:bCs/>
          <w:sz w:val="20"/>
          <w:szCs w:val="20"/>
        </w:rPr>
        <w:t xml:space="preserve">Zamówienie z prawem opcji: </w:t>
      </w:r>
    </w:p>
    <w:p w14:paraId="3938B42B" w14:textId="63FFAA67" w:rsidR="002E0933" w:rsidRDefault="002E0933">
      <w:pPr>
        <w:pStyle w:val="Akapitzlist"/>
        <w:numPr>
          <w:ilvl w:val="0"/>
          <w:numId w:val="82"/>
        </w:numPr>
        <w:suppressAutoHyphens/>
        <w:spacing w:line="276" w:lineRule="auto"/>
        <w:contextualSpacing/>
        <w:jc w:val="both"/>
        <w:rPr>
          <w:rFonts w:ascii="Arial" w:hAnsi="Arial" w:cs="Arial"/>
          <w:sz w:val="20"/>
          <w:szCs w:val="20"/>
        </w:rPr>
      </w:pPr>
      <w:r w:rsidRPr="00F369D3">
        <w:rPr>
          <w:rFonts w:ascii="Arial" w:hAnsi="Arial" w:cs="Arial"/>
          <w:sz w:val="20"/>
          <w:szCs w:val="20"/>
        </w:rPr>
        <w:t xml:space="preserve">Zamawiający zastrzega sobie prawo opcji polegające na możliwości przedłużenia terminu realizacji przedmiotu umowy o maksymalnie </w:t>
      </w:r>
      <w:r w:rsidRPr="00F369D3">
        <w:rPr>
          <w:rStyle w:val="Pogrubienie"/>
          <w:rFonts w:ascii="Arial" w:hAnsi="Arial" w:cs="Arial"/>
          <w:sz w:val="20"/>
          <w:szCs w:val="20"/>
        </w:rPr>
        <w:t>6</w:t>
      </w:r>
      <w:r w:rsidR="007D366E">
        <w:rPr>
          <w:rStyle w:val="Pogrubienie"/>
          <w:rFonts w:ascii="Arial" w:hAnsi="Arial" w:cs="Arial"/>
          <w:sz w:val="20"/>
          <w:szCs w:val="20"/>
        </w:rPr>
        <w:t xml:space="preserve"> dodatkowych</w:t>
      </w:r>
      <w:r w:rsidRPr="00F369D3">
        <w:rPr>
          <w:rStyle w:val="Pogrubienie"/>
          <w:rFonts w:ascii="Arial" w:hAnsi="Arial" w:cs="Arial"/>
          <w:sz w:val="20"/>
          <w:szCs w:val="20"/>
        </w:rPr>
        <w:t xml:space="preserve"> miesięcy</w:t>
      </w:r>
      <w:r w:rsidR="007D366E">
        <w:rPr>
          <w:rStyle w:val="inqyif"/>
          <w:rFonts w:ascii="Arial" w:hAnsi="Arial" w:cs="Arial"/>
          <w:sz w:val="20"/>
          <w:szCs w:val="20"/>
        </w:rPr>
        <w:t xml:space="preserve"> </w:t>
      </w:r>
      <w:r w:rsidR="007D366E" w:rsidRPr="008209EE">
        <w:rPr>
          <w:rStyle w:val="inqyif"/>
          <w:rFonts w:ascii="Arial" w:hAnsi="Arial" w:cs="Arial"/>
          <w:sz w:val="20"/>
          <w:szCs w:val="20"/>
        </w:rPr>
        <w:t xml:space="preserve">tj. do dnia </w:t>
      </w:r>
      <w:r w:rsidR="007D366E" w:rsidRPr="008209EE">
        <w:rPr>
          <w:rStyle w:val="Pogrubienie"/>
          <w:rFonts w:ascii="Arial" w:hAnsi="Arial" w:cs="Arial"/>
          <w:sz w:val="20"/>
          <w:szCs w:val="20"/>
        </w:rPr>
        <w:t>30.06.2027 r</w:t>
      </w:r>
      <w:r w:rsidRPr="00F369D3">
        <w:rPr>
          <w:rFonts w:ascii="Arial" w:hAnsi="Arial" w:cs="Arial"/>
          <w:sz w:val="20"/>
          <w:szCs w:val="20"/>
        </w:rPr>
        <w:t>.</w:t>
      </w:r>
    </w:p>
    <w:p w14:paraId="21ACE5C2" w14:textId="77777777" w:rsidR="00047E7B" w:rsidRPr="00F76AA8" w:rsidRDefault="00047E7B" w:rsidP="00F76AA8">
      <w:pPr>
        <w:ind w:left="426"/>
        <w:jc w:val="both"/>
        <w:rPr>
          <w:rFonts w:ascii="Arial" w:hAnsi="Arial" w:cs="Arial"/>
          <w:b/>
          <w:bCs/>
          <w:sz w:val="20"/>
          <w:szCs w:val="20"/>
        </w:rPr>
      </w:pPr>
    </w:p>
    <w:p w14:paraId="10A1E8FF" w14:textId="394A2C9A" w:rsidR="006B0220" w:rsidRPr="00963A27" w:rsidRDefault="006B0220" w:rsidP="00963A27">
      <w:pPr>
        <w:pStyle w:val="Akapitzlist"/>
        <w:numPr>
          <w:ilvl w:val="0"/>
          <w:numId w:val="15"/>
        </w:numPr>
        <w:pBdr>
          <w:bottom w:val="double" w:sz="4" w:space="1" w:color="auto"/>
        </w:pBdr>
        <w:shd w:val="clear" w:color="auto" w:fill="DAEEF3"/>
        <w:tabs>
          <w:tab w:val="left" w:pos="0"/>
        </w:tabs>
        <w:spacing w:before="240" w:after="40" w:line="276" w:lineRule="auto"/>
        <w:jc w:val="both"/>
        <w:rPr>
          <w:rFonts w:ascii="Arial" w:hAnsi="Arial" w:cs="Arial"/>
          <w:b/>
          <w:sz w:val="20"/>
          <w:szCs w:val="20"/>
        </w:rPr>
      </w:pPr>
      <w:r w:rsidRPr="00963A27">
        <w:rPr>
          <w:rFonts w:ascii="Arial" w:hAnsi="Arial" w:cs="Arial"/>
          <w:b/>
          <w:sz w:val="20"/>
          <w:szCs w:val="20"/>
        </w:rPr>
        <w:t>WARUNKI UDZIAŁU W POSTĘPOWANIU</w:t>
      </w:r>
    </w:p>
    <w:p w14:paraId="2E742633" w14:textId="77777777" w:rsidR="008539CF" w:rsidRPr="000B43E6" w:rsidRDefault="007E6247" w:rsidP="00050FCC">
      <w:pPr>
        <w:pStyle w:val="Teksttreci0"/>
        <w:numPr>
          <w:ilvl w:val="0"/>
          <w:numId w:val="9"/>
        </w:numPr>
        <w:shd w:val="clear" w:color="auto" w:fill="auto"/>
        <w:tabs>
          <w:tab w:val="clear" w:pos="454"/>
        </w:tabs>
        <w:spacing w:before="240" w:line="276" w:lineRule="auto"/>
        <w:ind w:left="425" w:right="23" w:hanging="425"/>
        <w:jc w:val="both"/>
        <w:rPr>
          <w:rStyle w:val="TeksttreciPogrubienie"/>
          <w:rFonts w:ascii="Arial" w:hAnsi="Arial" w:cs="Arial"/>
          <w:b w:val="0"/>
          <w:sz w:val="20"/>
          <w:szCs w:val="20"/>
          <w:shd w:val="clear" w:color="auto" w:fill="auto"/>
          <w:lang w:val="pl-PL"/>
        </w:rPr>
      </w:pPr>
      <w:r w:rsidRPr="000B43E6">
        <w:rPr>
          <w:rFonts w:ascii="Arial" w:hAnsi="Arial" w:cs="Arial"/>
          <w:sz w:val="20"/>
          <w:szCs w:val="20"/>
          <w:lang w:val="pl-PL"/>
        </w:rPr>
        <w:tab/>
      </w:r>
      <w:r w:rsidR="003544E7" w:rsidRPr="000B43E6">
        <w:rPr>
          <w:rFonts w:ascii="Arial" w:hAnsi="Arial" w:cs="Arial"/>
          <w:sz w:val="20"/>
          <w:szCs w:val="20"/>
          <w:lang w:val="pl-PL"/>
        </w:rPr>
        <w:t>O udzielenie zamówienia mogą ubiegać się Wykonawcy, którzy nie podlegają wykluczeniu</w:t>
      </w:r>
      <w:r w:rsidR="00CA06FA" w:rsidRPr="000B43E6">
        <w:rPr>
          <w:rFonts w:ascii="Arial" w:hAnsi="Arial" w:cs="Arial"/>
          <w:sz w:val="20"/>
          <w:szCs w:val="20"/>
          <w:lang w:val="pl-PL"/>
        </w:rPr>
        <w:t xml:space="preserve"> na zas</w:t>
      </w:r>
      <w:r w:rsidR="00E26154" w:rsidRPr="000B43E6">
        <w:rPr>
          <w:rFonts w:ascii="Arial" w:hAnsi="Arial" w:cs="Arial"/>
          <w:sz w:val="20"/>
          <w:szCs w:val="20"/>
          <w:lang w:val="pl-PL"/>
        </w:rPr>
        <w:t>adach określonych w Rozdziale IX</w:t>
      </w:r>
      <w:r w:rsidR="00CA06FA" w:rsidRPr="000B43E6">
        <w:rPr>
          <w:rFonts w:ascii="Arial" w:hAnsi="Arial" w:cs="Arial"/>
          <w:sz w:val="20"/>
          <w:szCs w:val="20"/>
          <w:lang w:val="pl-PL"/>
        </w:rPr>
        <w:t xml:space="preserve"> SWZ,</w:t>
      </w:r>
      <w:r w:rsidR="003544E7" w:rsidRPr="000B43E6">
        <w:rPr>
          <w:rFonts w:ascii="Arial" w:hAnsi="Arial" w:cs="Arial"/>
          <w:sz w:val="20"/>
          <w:szCs w:val="20"/>
          <w:lang w:val="pl-PL"/>
        </w:rPr>
        <w:t xml:space="preserve"> oraz spełniają określone przez </w:t>
      </w:r>
      <w:r w:rsidR="00334FF0" w:rsidRPr="000B43E6">
        <w:rPr>
          <w:rFonts w:ascii="Arial" w:hAnsi="Arial" w:cs="Arial"/>
          <w:sz w:val="20"/>
          <w:szCs w:val="20"/>
          <w:lang w:val="pl-PL"/>
        </w:rPr>
        <w:t>Z</w:t>
      </w:r>
      <w:r w:rsidR="003544E7" w:rsidRPr="000B43E6">
        <w:rPr>
          <w:rFonts w:ascii="Arial" w:hAnsi="Arial" w:cs="Arial"/>
          <w:sz w:val="20"/>
          <w:szCs w:val="20"/>
          <w:lang w:val="pl-PL"/>
        </w:rPr>
        <w:t>amawiającego warunki</w:t>
      </w:r>
      <w:r w:rsidR="003544E7" w:rsidRPr="000B43E6">
        <w:rPr>
          <w:rStyle w:val="TeksttreciPogrubienie"/>
          <w:rFonts w:ascii="Arial" w:hAnsi="Arial" w:cs="Arial"/>
          <w:bCs/>
          <w:sz w:val="20"/>
          <w:szCs w:val="20"/>
          <w:lang w:val="pl-PL"/>
        </w:rPr>
        <w:t xml:space="preserve"> </w:t>
      </w:r>
      <w:r w:rsidR="003544E7" w:rsidRPr="000B43E6">
        <w:rPr>
          <w:rStyle w:val="TeksttreciPogrubienie"/>
          <w:rFonts w:ascii="Arial" w:hAnsi="Arial" w:cs="Arial"/>
          <w:b w:val="0"/>
          <w:bCs/>
          <w:sz w:val="20"/>
          <w:szCs w:val="20"/>
          <w:lang w:val="pl-PL"/>
        </w:rPr>
        <w:t>udziału w postępowaniu.</w:t>
      </w:r>
      <w:bookmarkStart w:id="8" w:name="bookmark3"/>
    </w:p>
    <w:p w14:paraId="38EA48C5" w14:textId="77777777" w:rsidR="008539CF" w:rsidRPr="000B43E6" w:rsidRDefault="007E6247" w:rsidP="00915A7C">
      <w:pPr>
        <w:pStyle w:val="Teksttreci0"/>
        <w:numPr>
          <w:ilvl w:val="0"/>
          <w:numId w:val="9"/>
        </w:numPr>
        <w:shd w:val="clear" w:color="auto" w:fill="auto"/>
        <w:tabs>
          <w:tab w:val="clear" w:pos="454"/>
        </w:tabs>
        <w:spacing w:line="276" w:lineRule="auto"/>
        <w:ind w:left="426" w:right="20" w:hanging="426"/>
        <w:jc w:val="both"/>
        <w:rPr>
          <w:rFonts w:ascii="Arial" w:hAnsi="Arial" w:cs="Arial"/>
          <w:sz w:val="20"/>
          <w:szCs w:val="20"/>
          <w:lang w:val="pl-PL"/>
        </w:rPr>
      </w:pPr>
      <w:r w:rsidRPr="000B43E6">
        <w:rPr>
          <w:rFonts w:ascii="Arial" w:hAnsi="Arial" w:cs="Arial"/>
          <w:sz w:val="20"/>
          <w:szCs w:val="20"/>
          <w:lang w:val="pl-PL"/>
        </w:rPr>
        <w:tab/>
      </w:r>
      <w:r w:rsidR="00374B1F" w:rsidRPr="000B43E6">
        <w:rPr>
          <w:rFonts w:ascii="Arial" w:hAnsi="Arial" w:cs="Arial"/>
          <w:sz w:val="20"/>
          <w:szCs w:val="20"/>
          <w:lang w:val="pl-PL"/>
        </w:rPr>
        <w:t>O udzielenie zamówienia mogą ubiegać się Wykonawcy, którzy spełniają warunki dotyczące:</w:t>
      </w:r>
      <w:bookmarkEnd w:id="8"/>
    </w:p>
    <w:p w14:paraId="0EF68A08" w14:textId="77777777" w:rsidR="008539CF" w:rsidRPr="00397E29" w:rsidRDefault="007E6247" w:rsidP="00AA0722">
      <w:pPr>
        <w:pStyle w:val="Teksttreci0"/>
        <w:numPr>
          <w:ilvl w:val="0"/>
          <w:numId w:val="27"/>
        </w:numPr>
        <w:shd w:val="clear" w:color="auto" w:fill="auto"/>
        <w:spacing w:line="276" w:lineRule="auto"/>
        <w:ind w:left="852" w:right="20" w:hanging="426"/>
        <w:jc w:val="both"/>
        <w:rPr>
          <w:rFonts w:ascii="Arial" w:hAnsi="Arial" w:cs="Arial"/>
          <w:sz w:val="20"/>
          <w:szCs w:val="20"/>
          <w:lang w:val="pl-PL"/>
        </w:rPr>
      </w:pPr>
      <w:r w:rsidRPr="000B43E6">
        <w:rPr>
          <w:rFonts w:ascii="Arial" w:hAnsi="Arial" w:cs="Arial"/>
          <w:b/>
          <w:sz w:val="20"/>
          <w:szCs w:val="20"/>
          <w:lang w:val="pl-PL"/>
        </w:rPr>
        <w:tab/>
      </w:r>
      <w:r w:rsidR="00E26154" w:rsidRPr="00397E29">
        <w:rPr>
          <w:rFonts w:ascii="Arial" w:hAnsi="Arial" w:cs="Arial"/>
          <w:b/>
          <w:sz w:val="20"/>
          <w:szCs w:val="20"/>
          <w:lang w:val="pl-PL"/>
        </w:rPr>
        <w:t>zdolności do występowania w obrocie gospodarczym</w:t>
      </w:r>
      <w:r w:rsidR="005E7E59" w:rsidRPr="00397E29">
        <w:rPr>
          <w:rFonts w:ascii="Arial" w:hAnsi="Arial" w:cs="Arial"/>
          <w:b/>
          <w:sz w:val="20"/>
          <w:szCs w:val="20"/>
          <w:lang w:val="pl-PL"/>
        </w:rPr>
        <w:t>:</w:t>
      </w:r>
    </w:p>
    <w:p w14:paraId="231A0DEE" w14:textId="77777777" w:rsidR="00CB2F20" w:rsidRPr="00397E29" w:rsidRDefault="005E7E59" w:rsidP="001E7675">
      <w:pPr>
        <w:pStyle w:val="Teksttreci0"/>
        <w:shd w:val="clear" w:color="auto" w:fill="auto"/>
        <w:spacing w:line="276" w:lineRule="auto"/>
        <w:ind w:left="868" w:right="20" w:firstLine="0"/>
        <w:jc w:val="both"/>
        <w:rPr>
          <w:rFonts w:ascii="Arial" w:hAnsi="Arial" w:cs="Arial"/>
          <w:sz w:val="20"/>
          <w:szCs w:val="20"/>
          <w:lang w:val="pl-PL"/>
        </w:rPr>
      </w:pPr>
      <w:r w:rsidRPr="00397E29">
        <w:rPr>
          <w:rFonts w:ascii="Arial" w:hAnsi="Arial" w:cs="Arial"/>
          <w:sz w:val="20"/>
          <w:szCs w:val="20"/>
          <w:lang w:val="pl-PL"/>
        </w:rPr>
        <w:t>Zamawiający nie stawia warunku w powyższym zakresie.</w:t>
      </w:r>
    </w:p>
    <w:p w14:paraId="39951FB4" w14:textId="77777777" w:rsidR="005104F1" w:rsidRPr="00397E29" w:rsidRDefault="007E6247" w:rsidP="005104F1">
      <w:pPr>
        <w:pStyle w:val="Teksttreci0"/>
        <w:numPr>
          <w:ilvl w:val="0"/>
          <w:numId w:val="27"/>
        </w:numPr>
        <w:shd w:val="clear" w:color="auto" w:fill="auto"/>
        <w:spacing w:line="276" w:lineRule="auto"/>
        <w:ind w:left="852" w:right="20" w:hanging="426"/>
        <w:jc w:val="both"/>
        <w:rPr>
          <w:rFonts w:ascii="Arial" w:hAnsi="Arial" w:cs="Arial"/>
          <w:b/>
          <w:sz w:val="20"/>
          <w:szCs w:val="20"/>
          <w:lang w:val="pl-PL"/>
        </w:rPr>
      </w:pPr>
      <w:r w:rsidRPr="00397E29">
        <w:rPr>
          <w:rFonts w:ascii="Arial" w:hAnsi="Arial" w:cs="Arial"/>
          <w:b/>
          <w:sz w:val="20"/>
          <w:szCs w:val="20"/>
          <w:lang w:val="pl-PL"/>
        </w:rPr>
        <w:tab/>
      </w:r>
      <w:r w:rsidR="0004244F" w:rsidRPr="00397E29">
        <w:rPr>
          <w:rFonts w:ascii="Arial" w:hAnsi="Arial" w:cs="Arial"/>
          <w:b/>
          <w:sz w:val="20"/>
          <w:szCs w:val="20"/>
          <w:lang w:val="pl-PL"/>
        </w:rPr>
        <w:t>uprawnień do prowadzenia określonej działalności gospodarczej</w:t>
      </w:r>
      <w:r w:rsidR="000F6ED2" w:rsidRPr="00397E29">
        <w:rPr>
          <w:rFonts w:ascii="Arial" w:hAnsi="Arial" w:cs="Arial"/>
          <w:b/>
          <w:sz w:val="20"/>
          <w:szCs w:val="20"/>
          <w:lang w:val="pl-PL"/>
        </w:rPr>
        <w:t xml:space="preserve"> </w:t>
      </w:r>
      <w:r w:rsidR="0004244F" w:rsidRPr="00397E29">
        <w:rPr>
          <w:rFonts w:ascii="Arial" w:hAnsi="Arial" w:cs="Arial"/>
          <w:b/>
          <w:sz w:val="20"/>
          <w:szCs w:val="20"/>
          <w:lang w:val="pl-PL"/>
        </w:rPr>
        <w:t>lub zawodowej, o ile wynika to z odrębnych przepisów:</w:t>
      </w:r>
    </w:p>
    <w:p w14:paraId="28EE17BB" w14:textId="12E4ADCA" w:rsidR="0022752F" w:rsidRPr="0057480E" w:rsidRDefault="0052065D" w:rsidP="0052065D">
      <w:pPr>
        <w:spacing w:line="276" w:lineRule="auto"/>
        <w:ind w:left="993"/>
        <w:contextualSpacing/>
        <w:jc w:val="both"/>
        <w:rPr>
          <w:rFonts w:ascii="Arial" w:hAnsi="Arial" w:cs="Arial"/>
          <w:bCs/>
          <w:sz w:val="20"/>
          <w:szCs w:val="20"/>
          <w:lang w:eastAsia="zh-CN"/>
        </w:rPr>
      </w:pPr>
      <w:r w:rsidRPr="0057480E">
        <w:rPr>
          <w:rFonts w:ascii="Arial" w:hAnsi="Arial" w:cs="Arial"/>
          <w:bCs/>
          <w:sz w:val="20"/>
          <w:szCs w:val="20"/>
          <w:lang w:eastAsia="zh-CN"/>
        </w:rPr>
        <w:t xml:space="preserve">W celu potwierdzenia spełnienia tego warunku Wykonawca wykaże, że posiada </w:t>
      </w:r>
      <w:r w:rsidRPr="0057480E">
        <w:rPr>
          <w:rFonts w:ascii="Arial" w:hAnsi="Arial" w:cs="Arial"/>
          <w:b/>
          <w:bCs/>
          <w:sz w:val="20"/>
          <w:szCs w:val="20"/>
          <w:lang w:eastAsia="zh-CN"/>
        </w:rPr>
        <w:t>aktualn</w:t>
      </w:r>
      <w:r w:rsidR="006D0A77" w:rsidRPr="0057480E">
        <w:rPr>
          <w:rFonts w:ascii="Arial" w:hAnsi="Arial" w:cs="Arial"/>
          <w:b/>
          <w:bCs/>
          <w:sz w:val="20"/>
          <w:szCs w:val="20"/>
          <w:lang w:eastAsia="zh-CN"/>
        </w:rPr>
        <w:t>ą</w:t>
      </w:r>
      <w:r w:rsidRPr="0057480E">
        <w:rPr>
          <w:rFonts w:ascii="Arial" w:hAnsi="Arial" w:cs="Arial"/>
          <w:b/>
          <w:bCs/>
          <w:sz w:val="20"/>
          <w:szCs w:val="20"/>
          <w:lang w:eastAsia="zh-CN"/>
        </w:rPr>
        <w:t xml:space="preserve"> licencję lub zezwolenie na wykonywanie transportu osób zgodnie z ustawą o transporcie drogowym lub międzynarodowego zarobkowego przewozu osób autokarem lub autobusem</w:t>
      </w:r>
      <w:r w:rsidRPr="0057480E">
        <w:rPr>
          <w:rFonts w:ascii="Arial" w:hAnsi="Arial" w:cs="Arial"/>
          <w:bCs/>
          <w:sz w:val="20"/>
          <w:szCs w:val="20"/>
          <w:lang w:eastAsia="zh-CN"/>
        </w:rPr>
        <w:t>.</w:t>
      </w:r>
    </w:p>
    <w:p w14:paraId="51112485" w14:textId="77777777" w:rsidR="00AA1398" w:rsidRPr="0057480E" w:rsidRDefault="00AA1398" w:rsidP="00AA1398">
      <w:pPr>
        <w:pStyle w:val="Teksttreci0"/>
        <w:numPr>
          <w:ilvl w:val="0"/>
          <w:numId w:val="27"/>
        </w:numPr>
        <w:shd w:val="clear" w:color="auto" w:fill="auto"/>
        <w:spacing w:line="276" w:lineRule="auto"/>
        <w:ind w:left="852" w:right="20" w:hanging="426"/>
        <w:jc w:val="both"/>
        <w:rPr>
          <w:rFonts w:ascii="Arial" w:hAnsi="Arial" w:cs="Arial"/>
          <w:sz w:val="20"/>
          <w:szCs w:val="20"/>
          <w:lang w:val="pl-PL"/>
        </w:rPr>
      </w:pPr>
      <w:r w:rsidRPr="0057480E">
        <w:rPr>
          <w:rFonts w:ascii="Arial" w:hAnsi="Arial" w:cs="Arial"/>
          <w:b/>
          <w:sz w:val="20"/>
          <w:szCs w:val="20"/>
          <w:lang w:val="pl-PL"/>
        </w:rPr>
        <w:tab/>
        <w:t>sytuacji ekonomicznej lub finansowej:</w:t>
      </w:r>
    </w:p>
    <w:p w14:paraId="19B2D604" w14:textId="77777777" w:rsidR="00AA1398" w:rsidRPr="0057480E" w:rsidRDefault="00AA1398" w:rsidP="00AA1398">
      <w:pPr>
        <w:pStyle w:val="Teksttreci0"/>
        <w:shd w:val="clear" w:color="auto" w:fill="auto"/>
        <w:spacing w:line="240" w:lineRule="auto"/>
        <w:ind w:left="868" w:right="20" w:firstLine="0"/>
        <w:jc w:val="both"/>
        <w:rPr>
          <w:rFonts w:ascii="Arial" w:hAnsi="Arial" w:cs="Arial"/>
          <w:sz w:val="20"/>
          <w:szCs w:val="20"/>
          <w:lang w:val="pl-PL"/>
        </w:rPr>
      </w:pPr>
      <w:r w:rsidRPr="0057480E">
        <w:rPr>
          <w:rFonts w:ascii="Arial" w:hAnsi="Arial" w:cs="Arial"/>
          <w:sz w:val="20"/>
          <w:szCs w:val="20"/>
          <w:lang w:val="pl-PL"/>
        </w:rPr>
        <w:t>Zamawiający nie stawia warunku w powyższym zakresie.</w:t>
      </w:r>
    </w:p>
    <w:p w14:paraId="7CC906CE" w14:textId="77777777" w:rsidR="00AA1398" w:rsidRPr="0057480E" w:rsidRDefault="00AA1398" w:rsidP="00AA1398">
      <w:pPr>
        <w:pStyle w:val="Teksttreci0"/>
        <w:numPr>
          <w:ilvl w:val="0"/>
          <w:numId w:val="27"/>
        </w:numPr>
        <w:shd w:val="clear" w:color="auto" w:fill="auto"/>
        <w:spacing w:line="240" w:lineRule="auto"/>
        <w:ind w:left="852" w:right="20" w:hanging="426"/>
        <w:jc w:val="both"/>
        <w:rPr>
          <w:rFonts w:ascii="Arial" w:hAnsi="Arial" w:cs="Arial"/>
          <w:b/>
          <w:sz w:val="20"/>
          <w:szCs w:val="20"/>
          <w:lang w:val="pl-PL"/>
        </w:rPr>
      </w:pPr>
      <w:r w:rsidRPr="0057480E">
        <w:rPr>
          <w:rFonts w:ascii="Arial" w:hAnsi="Arial" w:cs="Arial"/>
          <w:b/>
          <w:sz w:val="20"/>
          <w:szCs w:val="20"/>
          <w:lang w:val="pl-PL"/>
        </w:rPr>
        <w:tab/>
        <w:t>zdolności technicznej lub zawodowej:</w:t>
      </w:r>
    </w:p>
    <w:p w14:paraId="593117D4" w14:textId="77777777" w:rsidR="00AA1398" w:rsidRPr="0057480E" w:rsidRDefault="00AA1398" w:rsidP="003954AA">
      <w:pPr>
        <w:ind w:left="1134" w:hanging="283"/>
        <w:jc w:val="both"/>
        <w:rPr>
          <w:rFonts w:ascii="Arial" w:hAnsi="Arial" w:cs="Arial"/>
          <w:bCs/>
          <w:sz w:val="20"/>
          <w:szCs w:val="20"/>
        </w:rPr>
      </w:pPr>
    </w:p>
    <w:p w14:paraId="156702CD" w14:textId="69EBE809" w:rsidR="0052065D" w:rsidRPr="0052065D" w:rsidRDefault="0052065D" w:rsidP="0052065D">
      <w:pPr>
        <w:pStyle w:val="Akapitzlist"/>
        <w:spacing w:line="276" w:lineRule="auto"/>
        <w:ind w:left="709"/>
        <w:jc w:val="both"/>
        <w:rPr>
          <w:rFonts w:ascii="Arial" w:hAnsi="Arial" w:cs="Arial"/>
          <w:b/>
          <w:bCs/>
          <w:iCs/>
          <w:sz w:val="20"/>
          <w:szCs w:val="20"/>
        </w:rPr>
      </w:pPr>
      <w:r w:rsidRPr="0057480E">
        <w:rPr>
          <w:rFonts w:ascii="Arial" w:hAnsi="Arial" w:cs="Arial"/>
          <w:bCs/>
          <w:iCs/>
          <w:sz w:val="20"/>
          <w:szCs w:val="20"/>
        </w:rPr>
        <w:t>W celu potwierdzenia spełnienia tego warunku Wykonawca wykaże, że</w:t>
      </w:r>
      <w:r w:rsidRPr="0057480E">
        <w:rPr>
          <w:rFonts w:ascii="Arial" w:hAnsi="Arial" w:cs="Arial"/>
          <w:b/>
          <w:bCs/>
          <w:iCs/>
          <w:sz w:val="20"/>
          <w:szCs w:val="20"/>
        </w:rPr>
        <w:t xml:space="preserve"> </w:t>
      </w:r>
      <w:r w:rsidRPr="0057480E">
        <w:rPr>
          <w:rFonts w:ascii="Arial" w:hAnsi="Arial" w:cs="Arial"/>
          <w:bCs/>
          <w:iCs/>
          <w:sz w:val="20"/>
          <w:szCs w:val="20"/>
        </w:rPr>
        <w:t xml:space="preserve">dysponuje bądź będzie dysponował </w:t>
      </w:r>
      <w:r w:rsidRPr="0057480E">
        <w:rPr>
          <w:rFonts w:ascii="Arial" w:hAnsi="Arial" w:cs="Arial"/>
          <w:b/>
          <w:bCs/>
          <w:iCs/>
          <w:sz w:val="20"/>
          <w:szCs w:val="20"/>
        </w:rPr>
        <w:t xml:space="preserve">dwoma pojazdami </w:t>
      </w:r>
      <w:r w:rsidRPr="0057480E">
        <w:rPr>
          <w:rFonts w:ascii="Arial" w:hAnsi="Arial" w:cs="Arial"/>
          <w:bCs/>
          <w:iCs/>
          <w:sz w:val="20"/>
          <w:szCs w:val="20"/>
        </w:rPr>
        <w:t>przystosowanymi do przewozu co najmniej</w:t>
      </w:r>
      <w:r w:rsidRPr="0057480E">
        <w:rPr>
          <w:rFonts w:ascii="Arial" w:hAnsi="Arial" w:cs="Arial"/>
          <w:b/>
          <w:bCs/>
          <w:iCs/>
          <w:sz w:val="20"/>
          <w:szCs w:val="20"/>
        </w:rPr>
        <w:t xml:space="preserve"> 36 i 40 osób</w:t>
      </w:r>
      <w:r w:rsidR="002E36BF" w:rsidRPr="0057480E">
        <w:rPr>
          <w:rFonts w:ascii="Arial" w:hAnsi="Arial" w:cs="Arial"/>
          <w:b/>
          <w:bCs/>
          <w:iCs/>
          <w:sz w:val="20"/>
          <w:szCs w:val="20"/>
        </w:rPr>
        <w:t>.</w:t>
      </w:r>
    </w:p>
    <w:p w14:paraId="5899CBB0" w14:textId="17664BD8" w:rsidR="009051D6" w:rsidRPr="000B43E6" w:rsidRDefault="00A76ADE" w:rsidP="00963A27">
      <w:pPr>
        <w:pStyle w:val="Akapitzlist"/>
        <w:numPr>
          <w:ilvl w:val="0"/>
          <w:numId w:val="15"/>
        </w:numPr>
        <w:pBdr>
          <w:bottom w:val="double" w:sz="4" w:space="1" w:color="auto"/>
        </w:pBdr>
        <w:shd w:val="clear" w:color="auto" w:fill="DAEEF3"/>
        <w:spacing w:before="360" w:after="40" w:line="276" w:lineRule="auto"/>
        <w:ind w:left="283" w:hanging="283"/>
        <w:jc w:val="both"/>
        <w:rPr>
          <w:rFonts w:ascii="Arial" w:hAnsi="Arial" w:cs="Arial"/>
          <w:iCs/>
          <w:sz w:val="20"/>
          <w:szCs w:val="20"/>
        </w:rPr>
      </w:pPr>
      <w:r w:rsidRPr="000B43E6">
        <w:rPr>
          <w:rFonts w:ascii="Arial" w:hAnsi="Arial" w:cs="Arial"/>
          <w:b/>
          <w:sz w:val="20"/>
          <w:szCs w:val="20"/>
        </w:rPr>
        <w:lastRenderedPageBreak/>
        <w:t xml:space="preserve"> </w:t>
      </w:r>
      <w:r w:rsidR="00963A27" w:rsidRPr="000B43E6">
        <w:rPr>
          <w:rFonts w:ascii="Arial" w:hAnsi="Arial" w:cs="Arial"/>
          <w:b/>
          <w:sz w:val="20"/>
          <w:szCs w:val="20"/>
        </w:rPr>
        <w:t xml:space="preserve">PODSTAWY </w:t>
      </w:r>
      <w:r w:rsidRPr="000B43E6">
        <w:rPr>
          <w:rFonts w:ascii="Arial" w:hAnsi="Arial" w:cs="Arial"/>
          <w:b/>
          <w:sz w:val="20"/>
          <w:szCs w:val="20"/>
        </w:rPr>
        <w:t>WYKLUCZENIA Z POSTĘPOWANIA</w:t>
      </w:r>
    </w:p>
    <w:p w14:paraId="1F28085D" w14:textId="77777777" w:rsidR="00D67140" w:rsidRPr="00312A52" w:rsidRDefault="00D67140" w:rsidP="00D67140">
      <w:pPr>
        <w:numPr>
          <w:ilvl w:val="0"/>
          <w:numId w:val="16"/>
        </w:numPr>
        <w:tabs>
          <w:tab w:val="clear" w:pos="1009"/>
        </w:tabs>
        <w:spacing w:before="240"/>
        <w:ind w:left="426" w:hanging="426"/>
        <w:jc w:val="both"/>
        <w:rPr>
          <w:rFonts w:ascii="Arial" w:hAnsi="Arial" w:cs="Arial"/>
          <w:sz w:val="20"/>
          <w:szCs w:val="20"/>
        </w:rPr>
      </w:pPr>
      <w:r w:rsidRPr="00312A52">
        <w:rPr>
          <w:rFonts w:ascii="Arial" w:hAnsi="Arial" w:cs="Arial"/>
          <w:sz w:val="20"/>
          <w:szCs w:val="20"/>
        </w:rPr>
        <w:tab/>
      </w:r>
      <w:r w:rsidRPr="002E36BF">
        <w:rPr>
          <w:rFonts w:ascii="Arial" w:hAnsi="Arial" w:cs="Arial"/>
          <w:sz w:val="20"/>
          <w:szCs w:val="20"/>
        </w:rPr>
        <w:t xml:space="preserve">Z postępowania o udzielenie zamówienia wyklucza się Wykonawcę, w </w:t>
      </w:r>
      <w:proofErr w:type="gramStart"/>
      <w:r w:rsidRPr="002E36BF">
        <w:rPr>
          <w:rFonts w:ascii="Arial" w:hAnsi="Arial" w:cs="Arial"/>
          <w:sz w:val="20"/>
          <w:szCs w:val="20"/>
        </w:rPr>
        <w:t>stosunku</w:t>
      </w:r>
      <w:proofErr w:type="gramEnd"/>
      <w:r w:rsidRPr="002E36BF">
        <w:rPr>
          <w:rFonts w:ascii="Arial" w:hAnsi="Arial" w:cs="Arial"/>
          <w:sz w:val="20"/>
          <w:szCs w:val="20"/>
        </w:rPr>
        <w:t xml:space="preserve"> do którego zachodzi</w:t>
      </w:r>
      <w:r w:rsidRPr="00312A52">
        <w:rPr>
          <w:rFonts w:ascii="Arial" w:hAnsi="Arial" w:cs="Arial"/>
          <w:sz w:val="20"/>
          <w:szCs w:val="20"/>
        </w:rPr>
        <w:t xml:space="preserve"> którakolwiek z okoliczności wskazanych w art. 108 ust. 1 p.z.p.tj;</w:t>
      </w:r>
    </w:p>
    <w:p w14:paraId="5DD5A110" w14:textId="77777777" w:rsidR="00D67140" w:rsidRPr="00312A52" w:rsidRDefault="00D67140" w:rsidP="00D67140">
      <w:pPr>
        <w:numPr>
          <w:ilvl w:val="0"/>
          <w:numId w:val="29"/>
        </w:numPr>
        <w:suppressAutoHyphens/>
        <w:ind w:left="426" w:firstLine="0"/>
        <w:contextualSpacing/>
        <w:jc w:val="both"/>
        <w:rPr>
          <w:rFonts w:ascii="Arial" w:hAnsi="Arial" w:cs="Arial"/>
          <w:sz w:val="20"/>
          <w:szCs w:val="20"/>
        </w:rPr>
      </w:pPr>
      <w:r w:rsidRPr="00312A52">
        <w:rPr>
          <w:rFonts w:ascii="Arial" w:hAnsi="Arial" w:cs="Arial"/>
          <w:sz w:val="20"/>
          <w:szCs w:val="20"/>
        </w:rPr>
        <w:t xml:space="preserve"> będącego osobą fizyczną, którego prawomocnie skazano za przestępstwo: </w:t>
      </w:r>
    </w:p>
    <w:p w14:paraId="6790D560" w14:textId="77777777" w:rsidR="00D67140" w:rsidRPr="00312A52" w:rsidRDefault="00D67140" w:rsidP="00D67140">
      <w:pPr>
        <w:widowControl w:val="0"/>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 xml:space="preserve">udziału w zorganizowanej grupie przestępczej albo związku mającym na celu </w:t>
      </w:r>
      <w:proofErr w:type="gramStart"/>
      <w:r w:rsidRPr="00312A52">
        <w:rPr>
          <w:rFonts w:ascii="Arial" w:hAnsi="Arial" w:cs="Arial"/>
          <w:sz w:val="20"/>
          <w:szCs w:val="20"/>
        </w:rPr>
        <w:t>popełnienie  przestępstwa</w:t>
      </w:r>
      <w:proofErr w:type="gramEnd"/>
      <w:r w:rsidRPr="00312A52">
        <w:rPr>
          <w:rFonts w:ascii="Arial" w:hAnsi="Arial" w:cs="Arial"/>
          <w:sz w:val="20"/>
          <w:szCs w:val="20"/>
        </w:rPr>
        <w:t xml:space="preserve"> lub przestępstwa skarbowego, o którym mowa w art. 258 Kodeksu karnego,</w:t>
      </w:r>
    </w:p>
    <w:p w14:paraId="3A56B9AA" w14:textId="77777777" w:rsidR="00D67140" w:rsidRPr="00312A52" w:rsidRDefault="00D67140" w:rsidP="00D67140">
      <w:pPr>
        <w:widowControl w:val="0"/>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handlu ludźmi, o którym mowa w art. 189a Kodeksu karnego,</w:t>
      </w:r>
    </w:p>
    <w:p w14:paraId="2C1D76EA" w14:textId="77777777" w:rsidR="00D67140" w:rsidRPr="00312A52" w:rsidRDefault="00D67140" w:rsidP="00D67140">
      <w:pPr>
        <w:widowControl w:val="0"/>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 xml:space="preserve">o którym mowa w </w:t>
      </w:r>
      <w:hyperlink r:id="rId12" w:anchor="/document/16798683?unitId=art(228)&amp;cm=DOCUMENT" w:history="1">
        <w:r w:rsidRPr="00312A52">
          <w:rPr>
            <w:rFonts w:ascii="Arial" w:hAnsi="Arial" w:cs="Arial"/>
            <w:sz w:val="20"/>
            <w:szCs w:val="20"/>
            <w:u w:val="single"/>
          </w:rPr>
          <w:t>art. 228-230a</w:t>
        </w:r>
      </w:hyperlink>
      <w:r w:rsidRPr="00312A52">
        <w:rPr>
          <w:rFonts w:ascii="Arial" w:hAnsi="Arial" w:cs="Arial"/>
          <w:sz w:val="20"/>
          <w:szCs w:val="20"/>
        </w:rPr>
        <w:t xml:space="preserve">, </w:t>
      </w:r>
      <w:hyperlink r:id="rId13" w:anchor="/document/17631344?unitId=art(250(a))&amp;cm=DOCUMENT" w:history="1">
        <w:r w:rsidRPr="00312A52">
          <w:rPr>
            <w:rFonts w:ascii="Arial" w:hAnsi="Arial" w:cs="Arial"/>
            <w:sz w:val="20"/>
            <w:szCs w:val="20"/>
            <w:u w:val="single"/>
          </w:rPr>
          <w:t>art. 250a</w:t>
        </w:r>
      </w:hyperlink>
      <w:r w:rsidRPr="00312A52">
        <w:rPr>
          <w:rFonts w:ascii="Arial" w:hAnsi="Arial" w:cs="Arial"/>
          <w:sz w:val="20"/>
          <w:szCs w:val="20"/>
        </w:rPr>
        <w:t xml:space="preserve"> Kodeksu karnego, w </w:t>
      </w:r>
      <w:hyperlink r:id="rId14" w:anchor="/document/17631344?unitId=art(46)&amp;cm=DOCUMENT" w:history="1">
        <w:r w:rsidRPr="00312A52">
          <w:rPr>
            <w:rFonts w:ascii="Arial" w:hAnsi="Arial" w:cs="Arial"/>
            <w:sz w:val="20"/>
            <w:szCs w:val="20"/>
            <w:u w:val="single"/>
          </w:rPr>
          <w:t>art. 46-48</w:t>
        </w:r>
      </w:hyperlink>
      <w:r w:rsidRPr="00312A52">
        <w:rPr>
          <w:rFonts w:ascii="Arial" w:hAnsi="Arial" w:cs="Arial"/>
          <w:sz w:val="20"/>
          <w:szCs w:val="20"/>
        </w:rPr>
        <w:t xml:space="preserve"> ustawy z dnia 25 czerwca 2010 r. o sporcie (</w:t>
      </w:r>
      <w:r w:rsidRPr="00312A52">
        <w:rPr>
          <w:rFonts w:ascii="Arial" w:hAnsi="Arial" w:cs="Arial"/>
          <w:color w:val="333333"/>
          <w:sz w:val="20"/>
          <w:szCs w:val="20"/>
          <w:shd w:val="clear" w:color="auto" w:fill="FFFFFF"/>
        </w:rPr>
        <w:t>Dz. U. z 2023 r. poz. 2048 oraz z 2024 poz. 1116)</w:t>
      </w:r>
      <w:r w:rsidRPr="00312A52">
        <w:rPr>
          <w:rFonts w:ascii="Arial" w:hAnsi="Arial" w:cs="Arial"/>
          <w:sz w:val="20"/>
          <w:szCs w:val="20"/>
        </w:rPr>
        <w:t xml:space="preserve"> lub w </w:t>
      </w:r>
      <w:hyperlink r:id="rId15" w:anchor="/document/17712396?unitId=art(54)ust(1)&amp;cm=DOCUMENT" w:history="1">
        <w:r w:rsidRPr="00312A52">
          <w:rPr>
            <w:rFonts w:ascii="Arial" w:hAnsi="Arial" w:cs="Arial"/>
            <w:sz w:val="20"/>
            <w:szCs w:val="20"/>
            <w:u w:val="single"/>
          </w:rPr>
          <w:t>art. 54 ust. 1-4</w:t>
        </w:r>
      </w:hyperlink>
      <w:r w:rsidRPr="00312A52">
        <w:rPr>
          <w:rFonts w:ascii="Arial" w:hAnsi="Arial" w:cs="Arial"/>
          <w:sz w:val="20"/>
          <w:szCs w:val="20"/>
        </w:rPr>
        <w:t xml:space="preserve"> ustawy z dnia 12 maja 2011 r. o refundacji leków, środków spożywczych specjalnego przeznaczenia żywieniowego oraz wyrobów medycznych (Dz. U. z 2024 r. poz. 930),</w:t>
      </w:r>
    </w:p>
    <w:p w14:paraId="0167C5C7" w14:textId="77777777" w:rsidR="00D67140" w:rsidRPr="00312A52" w:rsidRDefault="00D67140" w:rsidP="00D67140">
      <w:pPr>
        <w:widowControl w:val="0"/>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 xml:space="preserve">finansowania </w:t>
      </w:r>
      <w:proofErr w:type="gramStart"/>
      <w:r w:rsidRPr="00312A52">
        <w:rPr>
          <w:rFonts w:ascii="Arial" w:hAnsi="Arial" w:cs="Arial"/>
          <w:sz w:val="20"/>
          <w:szCs w:val="20"/>
        </w:rPr>
        <w:t>przestępstwa  o</w:t>
      </w:r>
      <w:proofErr w:type="gramEnd"/>
      <w:r w:rsidRPr="00312A52">
        <w:rPr>
          <w:rFonts w:ascii="Arial" w:hAnsi="Arial" w:cs="Arial"/>
          <w:sz w:val="20"/>
          <w:szCs w:val="20"/>
        </w:rPr>
        <w:t xml:space="preserve"> </w:t>
      </w:r>
      <w:proofErr w:type="gramStart"/>
      <w:r w:rsidRPr="00312A52">
        <w:rPr>
          <w:rFonts w:ascii="Arial" w:hAnsi="Arial" w:cs="Arial"/>
          <w:sz w:val="20"/>
          <w:szCs w:val="20"/>
        </w:rPr>
        <w:t>charakterze  terrorystycznym,  o</w:t>
      </w:r>
      <w:proofErr w:type="gramEnd"/>
      <w:r w:rsidRPr="00312A52">
        <w:rPr>
          <w:rFonts w:ascii="Arial" w:hAnsi="Arial" w:cs="Arial"/>
          <w:sz w:val="20"/>
          <w:szCs w:val="20"/>
        </w:rPr>
        <w:t xml:space="preserve"> którym mowa w art. 165</w:t>
      </w:r>
      <w:proofErr w:type="gramStart"/>
      <w:r w:rsidRPr="00312A52">
        <w:rPr>
          <w:rFonts w:ascii="Arial" w:hAnsi="Arial" w:cs="Arial"/>
          <w:sz w:val="20"/>
          <w:szCs w:val="20"/>
        </w:rPr>
        <w:t>a  Kodeksu</w:t>
      </w:r>
      <w:proofErr w:type="gramEnd"/>
      <w:r w:rsidRPr="00312A52">
        <w:rPr>
          <w:rFonts w:ascii="Arial" w:hAnsi="Arial" w:cs="Arial"/>
          <w:sz w:val="20"/>
          <w:szCs w:val="20"/>
        </w:rPr>
        <w:t xml:space="preserve"> karnego, lub przestępstwo udaremniania lub utrudniania stwierdzenia przestępnego pochodzenia pieniędzy lub ukrywania ich pochodzenia, o którym mowa w art. 299 Kodeksu karnego,</w:t>
      </w:r>
    </w:p>
    <w:p w14:paraId="051B23CF" w14:textId="77777777" w:rsidR="00D67140" w:rsidRPr="00312A52" w:rsidRDefault="00D67140" w:rsidP="00D67140">
      <w:pPr>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o charakterze terrorystycznym, o którym mowa w art. 115 § 20 Kodeksu karnego, lub mające na celu popełnienie tego przestępstwa,</w:t>
      </w:r>
    </w:p>
    <w:p w14:paraId="7D397EBC" w14:textId="77777777" w:rsidR="00D67140" w:rsidRPr="00312A52" w:rsidRDefault="00D67140" w:rsidP="00D67140">
      <w:pPr>
        <w:numPr>
          <w:ilvl w:val="0"/>
          <w:numId w:val="28"/>
        </w:numPr>
        <w:suppressAutoHyphens/>
        <w:ind w:left="993" w:hanging="284"/>
        <w:contextualSpacing/>
        <w:jc w:val="both"/>
        <w:rPr>
          <w:rFonts w:ascii="Arial" w:hAnsi="Arial" w:cs="Arial"/>
          <w:sz w:val="20"/>
          <w:szCs w:val="20"/>
        </w:rPr>
      </w:pPr>
      <w:r w:rsidRPr="00312A52">
        <w:rPr>
          <w:rFonts w:ascii="Arial" w:hAnsi="Arial" w:cs="Arial"/>
          <w:sz w:val="20"/>
          <w:szCs w:val="20"/>
        </w:rPr>
        <w:t>powierzenia wykonywania pracy małoletniemu cudzoziemcowi, o którym mowa w art. 9 ust. 2 ustawy z dnia 15 czerwca 2012 r. o skutkach powierzania wykonywania pracy cudzoziemcom przebywającym wbrew przepisom na terytorium Rzeczypospolitej Polskiej (Dz.U. z 2021 r., poz.1745),</w:t>
      </w:r>
    </w:p>
    <w:p w14:paraId="21BFE306" w14:textId="77777777" w:rsidR="00D67140" w:rsidRPr="00312A52" w:rsidRDefault="00D67140" w:rsidP="00D67140">
      <w:pPr>
        <w:numPr>
          <w:ilvl w:val="0"/>
          <w:numId w:val="28"/>
        </w:numPr>
        <w:suppressAutoHyphens/>
        <w:ind w:left="993"/>
        <w:contextualSpacing/>
        <w:jc w:val="both"/>
        <w:rPr>
          <w:rFonts w:ascii="Arial" w:hAnsi="Arial" w:cs="Arial"/>
          <w:sz w:val="20"/>
          <w:szCs w:val="20"/>
        </w:rPr>
      </w:pPr>
      <w:r w:rsidRPr="00312A52">
        <w:rPr>
          <w:rFonts w:ascii="Arial" w:hAnsi="Arial" w:cs="Arial"/>
          <w:sz w:val="20"/>
          <w:szCs w:val="20"/>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97526FC" w14:textId="77777777" w:rsidR="00D67140" w:rsidRPr="00312A52" w:rsidRDefault="00D67140" w:rsidP="00D67140">
      <w:pPr>
        <w:numPr>
          <w:ilvl w:val="0"/>
          <w:numId w:val="28"/>
        </w:numPr>
        <w:suppressAutoHyphens/>
        <w:ind w:left="993"/>
        <w:contextualSpacing/>
        <w:jc w:val="both"/>
        <w:rPr>
          <w:rFonts w:ascii="Arial" w:hAnsi="Arial" w:cs="Arial"/>
          <w:sz w:val="20"/>
          <w:szCs w:val="20"/>
        </w:rPr>
      </w:pPr>
      <w:r w:rsidRPr="00312A52">
        <w:rPr>
          <w:rFonts w:ascii="Arial" w:hAnsi="Arial" w:cs="Arial"/>
          <w:sz w:val="20"/>
          <w:szCs w:val="20"/>
        </w:rPr>
        <w:t xml:space="preserve">o którym mowa w art. 9 ust.1 i 3 lub art. 10 ustawy z dnia 15 czerwca 2012 r. o skutkach powierzania wykonywania pracy cudzoziemcom przebywającym wbrew przepisom na terytorium Rzeczypospolitej Polskiej </w:t>
      </w:r>
    </w:p>
    <w:p w14:paraId="7E656829" w14:textId="77777777" w:rsidR="00D67140" w:rsidRPr="00312A52" w:rsidRDefault="00D67140" w:rsidP="00D67140">
      <w:pPr>
        <w:ind w:left="993"/>
        <w:contextualSpacing/>
        <w:jc w:val="both"/>
        <w:rPr>
          <w:rFonts w:ascii="Arial" w:hAnsi="Arial" w:cs="Arial"/>
          <w:sz w:val="20"/>
          <w:szCs w:val="20"/>
        </w:rPr>
      </w:pPr>
      <w:r w:rsidRPr="00312A52">
        <w:rPr>
          <w:rFonts w:ascii="Arial" w:hAnsi="Arial" w:cs="Arial"/>
          <w:sz w:val="20"/>
          <w:szCs w:val="20"/>
        </w:rPr>
        <w:t>– lub za odpowiedni czyn zabroniony określony w przepisach prawa obcego;</w:t>
      </w:r>
    </w:p>
    <w:p w14:paraId="1359EC33" w14:textId="77777777" w:rsidR="00D67140" w:rsidRPr="00312A52" w:rsidRDefault="00D67140" w:rsidP="00D67140">
      <w:pPr>
        <w:numPr>
          <w:ilvl w:val="0"/>
          <w:numId w:val="29"/>
        </w:numPr>
        <w:suppressAutoHyphens/>
        <w:ind w:left="709" w:hanging="283"/>
        <w:contextualSpacing/>
        <w:jc w:val="both"/>
        <w:rPr>
          <w:rFonts w:ascii="Arial" w:hAnsi="Arial" w:cs="Arial"/>
          <w:sz w:val="20"/>
          <w:szCs w:val="20"/>
        </w:rPr>
      </w:pPr>
      <w:r w:rsidRPr="00312A52">
        <w:rPr>
          <w:rFonts w:ascii="Arial" w:hAnsi="Arial" w:cs="Arial"/>
          <w:sz w:val="20"/>
          <w:szCs w:val="20"/>
        </w:rPr>
        <w:t>jeżeli urzędującego członka jego organu zarządzającego lub nadzorczego, wspólnika spółki współce jawnej lub partnerskiej albo komplementariusza współce komandytowej lub komandytowo-akcyjnej lub prokurenta prawomocnie skazano za przestępstwo, o którym mowa w pkt 1;</w:t>
      </w:r>
    </w:p>
    <w:p w14:paraId="7BC72B61" w14:textId="77777777" w:rsidR="00D67140" w:rsidRPr="00312A52" w:rsidRDefault="00D67140" w:rsidP="00D67140">
      <w:pPr>
        <w:numPr>
          <w:ilvl w:val="0"/>
          <w:numId w:val="29"/>
        </w:numPr>
        <w:suppressAutoHyphens/>
        <w:ind w:left="709" w:hanging="283"/>
        <w:contextualSpacing/>
        <w:jc w:val="both"/>
        <w:rPr>
          <w:rFonts w:ascii="Arial" w:hAnsi="Arial" w:cs="Arial"/>
          <w:sz w:val="20"/>
          <w:szCs w:val="20"/>
        </w:rPr>
      </w:pPr>
      <w:r w:rsidRPr="00312A52">
        <w:rPr>
          <w:rFonts w:ascii="Arial" w:hAnsi="Arial" w:cs="Arial"/>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2D813B0" w14:textId="77777777" w:rsidR="00D67140" w:rsidRPr="00312A52" w:rsidRDefault="00D67140" w:rsidP="00D67140">
      <w:pPr>
        <w:numPr>
          <w:ilvl w:val="0"/>
          <w:numId w:val="29"/>
        </w:numPr>
        <w:suppressAutoHyphens/>
        <w:ind w:left="709" w:hanging="283"/>
        <w:contextualSpacing/>
        <w:jc w:val="both"/>
        <w:rPr>
          <w:rFonts w:ascii="Arial" w:hAnsi="Arial" w:cs="Arial"/>
          <w:sz w:val="20"/>
          <w:szCs w:val="20"/>
        </w:rPr>
      </w:pPr>
      <w:r w:rsidRPr="00312A52">
        <w:rPr>
          <w:rFonts w:ascii="Arial" w:hAnsi="Arial" w:cs="Arial"/>
          <w:sz w:val="20"/>
          <w:szCs w:val="20"/>
        </w:rPr>
        <w:t>wobec którego prawomocnie orzeczono zakazu ubiegania się o zamówienia publiczne;</w:t>
      </w:r>
    </w:p>
    <w:p w14:paraId="56780CB2" w14:textId="77777777" w:rsidR="00D67140" w:rsidRPr="00312A52" w:rsidRDefault="00D67140" w:rsidP="00D67140">
      <w:pPr>
        <w:numPr>
          <w:ilvl w:val="0"/>
          <w:numId w:val="29"/>
        </w:numPr>
        <w:suppressAutoHyphens/>
        <w:ind w:left="709" w:hanging="283"/>
        <w:contextualSpacing/>
        <w:jc w:val="both"/>
        <w:rPr>
          <w:rFonts w:ascii="Arial" w:hAnsi="Arial" w:cs="Arial"/>
          <w:sz w:val="20"/>
          <w:szCs w:val="20"/>
        </w:rPr>
      </w:pPr>
      <w:r w:rsidRPr="00312A52">
        <w:rPr>
          <w:rFonts w:ascii="Arial" w:hAnsi="Arial" w:cs="Arial"/>
          <w:sz w:val="20"/>
          <w:szCs w:val="20"/>
        </w:rPr>
        <w:t xml:space="preserve"> jeżeli zamawiający może stwierdzić, na podstawie wiarygodnych przesłanek, że wykonawca zawarł z innymi wykonawcami porozumienie mające na celu zakłócenie konkurencji, w </w:t>
      </w:r>
      <w:proofErr w:type="gramStart"/>
      <w:r w:rsidRPr="00312A52">
        <w:rPr>
          <w:rFonts w:ascii="Arial" w:hAnsi="Arial" w:cs="Arial"/>
          <w:sz w:val="20"/>
          <w:szCs w:val="20"/>
        </w:rPr>
        <w:t>szczególności</w:t>
      </w:r>
      <w:proofErr w:type="gramEnd"/>
      <w:r w:rsidRPr="00312A52">
        <w:rPr>
          <w:rFonts w:ascii="Arial" w:hAnsi="Arial" w:cs="Arial"/>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68BE6A0" w14:textId="77777777" w:rsidR="00D67140" w:rsidRPr="00312A52" w:rsidRDefault="00D67140" w:rsidP="00D67140">
      <w:pPr>
        <w:numPr>
          <w:ilvl w:val="0"/>
          <w:numId w:val="29"/>
        </w:numPr>
        <w:suppressAutoHyphens/>
        <w:ind w:left="709" w:hanging="283"/>
        <w:contextualSpacing/>
        <w:jc w:val="both"/>
        <w:rPr>
          <w:rFonts w:ascii="Arial" w:hAnsi="Arial" w:cs="Arial"/>
          <w:sz w:val="20"/>
          <w:szCs w:val="20"/>
        </w:rPr>
      </w:pPr>
      <w:r w:rsidRPr="00312A52">
        <w:rPr>
          <w:rFonts w:ascii="Arial" w:hAnsi="Arial" w:cs="Arial"/>
          <w:sz w:val="20"/>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01B596C" w14:textId="77777777" w:rsidR="00D67140" w:rsidRDefault="00D67140" w:rsidP="00D67140">
      <w:pPr>
        <w:jc w:val="both"/>
        <w:rPr>
          <w:rFonts w:ascii="Arial" w:hAnsi="Arial" w:cs="Arial"/>
          <w:sz w:val="20"/>
          <w:szCs w:val="20"/>
        </w:rPr>
      </w:pPr>
    </w:p>
    <w:p w14:paraId="0EB7F60C" w14:textId="77777777" w:rsidR="00EE71A2" w:rsidRDefault="00EE71A2" w:rsidP="00D67140">
      <w:pPr>
        <w:jc w:val="both"/>
        <w:rPr>
          <w:rFonts w:ascii="Arial" w:hAnsi="Arial" w:cs="Arial"/>
          <w:sz w:val="20"/>
          <w:szCs w:val="20"/>
        </w:rPr>
      </w:pPr>
    </w:p>
    <w:p w14:paraId="0241AAEC" w14:textId="77777777" w:rsidR="00EE71A2" w:rsidRDefault="00EE71A2" w:rsidP="00D67140">
      <w:pPr>
        <w:jc w:val="both"/>
        <w:rPr>
          <w:rFonts w:ascii="Arial" w:hAnsi="Arial" w:cs="Arial"/>
          <w:sz w:val="20"/>
          <w:szCs w:val="20"/>
        </w:rPr>
      </w:pPr>
    </w:p>
    <w:p w14:paraId="3515E54D" w14:textId="77777777" w:rsidR="00EE71A2" w:rsidRDefault="00EE71A2" w:rsidP="00D67140">
      <w:pPr>
        <w:jc w:val="both"/>
        <w:rPr>
          <w:rFonts w:ascii="Arial" w:hAnsi="Arial" w:cs="Arial"/>
          <w:sz w:val="20"/>
          <w:szCs w:val="20"/>
        </w:rPr>
      </w:pPr>
    </w:p>
    <w:p w14:paraId="41DCA530" w14:textId="77777777" w:rsidR="00EE71A2" w:rsidRPr="00312A52" w:rsidRDefault="00EE71A2" w:rsidP="00D67140">
      <w:pPr>
        <w:jc w:val="both"/>
        <w:rPr>
          <w:rFonts w:ascii="Arial" w:hAnsi="Arial" w:cs="Arial"/>
          <w:sz w:val="20"/>
          <w:szCs w:val="20"/>
        </w:rPr>
      </w:pPr>
    </w:p>
    <w:p w14:paraId="44426125" w14:textId="77777777" w:rsidR="00D67140" w:rsidRPr="00312A52" w:rsidRDefault="00D67140" w:rsidP="00D67140">
      <w:pPr>
        <w:numPr>
          <w:ilvl w:val="0"/>
          <w:numId w:val="16"/>
        </w:numPr>
        <w:tabs>
          <w:tab w:val="clear" w:pos="1009"/>
        </w:tabs>
        <w:ind w:left="142" w:hanging="142"/>
        <w:jc w:val="both"/>
        <w:rPr>
          <w:rFonts w:ascii="Arial" w:hAnsi="Arial" w:cs="Arial"/>
          <w:sz w:val="20"/>
          <w:szCs w:val="20"/>
        </w:rPr>
      </w:pPr>
      <w:r w:rsidRPr="00312A52">
        <w:rPr>
          <w:rFonts w:ascii="Arial" w:hAnsi="Arial" w:cs="Arial"/>
          <w:sz w:val="20"/>
          <w:szCs w:val="20"/>
          <w:lang w:val="cs-CZ"/>
        </w:rPr>
        <w:lastRenderedPageBreak/>
        <w:t xml:space="preserve">    Dodatkowo Zamawiający wykluczy Wykonawcę zgodnie z</w:t>
      </w:r>
      <w:r w:rsidRPr="00312A52">
        <w:rPr>
          <w:rFonts w:ascii="Arial" w:hAnsi="Arial" w:cs="Arial"/>
          <w:sz w:val="20"/>
          <w:szCs w:val="20"/>
        </w:rPr>
        <w:t xml:space="preserve"> art. 109 ust. 1 pkt. 4, 5, 7 </w:t>
      </w:r>
      <w:proofErr w:type="spellStart"/>
      <w:r w:rsidRPr="00312A52">
        <w:rPr>
          <w:rFonts w:ascii="Arial" w:hAnsi="Arial" w:cs="Arial"/>
          <w:sz w:val="20"/>
          <w:szCs w:val="20"/>
        </w:rPr>
        <w:t>p.z.p</w:t>
      </w:r>
      <w:proofErr w:type="spellEnd"/>
      <w:r w:rsidRPr="00312A52">
        <w:rPr>
          <w:rFonts w:ascii="Arial" w:hAnsi="Arial" w:cs="Arial"/>
          <w:sz w:val="20"/>
          <w:szCs w:val="20"/>
        </w:rPr>
        <w:t>., tj.:</w:t>
      </w:r>
    </w:p>
    <w:p w14:paraId="4195AB46" w14:textId="77777777" w:rsidR="00D67140" w:rsidRPr="00312A52" w:rsidRDefault="00D67140" w:rsidP="00D67140">
      <w:pPr>
        <w:numPr>
          <w:ilvl w:val="0"/>
          <w:numId w:val="20"/>
        </w:numPr>
        <w:spacing w:before="60" w:after="60"/>
        <w:ind w:left="709" w:hanging="283"/>
        <w:jc w:val="both"/>
        <w:rPr>
          <w:rFonts w:ascii="Arial" w:hAnsi="Arial" w:cs="Arial"/>
          <w:bCs/>
          <w:kern w:val="32"/>
          <w:sz w:val="20"/>
          <w:szCs w:val="20"/>
        </w:rPr>
      </w:pPr>
      <w:r w:rsidRPr="00312A52">
        <w:rPr>
          <w:rFonts w:ascii="Arial" w:hAnsi="Arial" w:cs="Arial"/>
          <w:bCs/>
          <w:kern w:val="32"/>
          <w:sz w:val="20"/>
          <w:szCs w:val="20"/>
        </w:rPr>
        <w:tab/>
        <w:t xml:space="preserve">w </w:t>
      </w:r>
      <w:proofErr w:type="gramStart"/>
      <w:r w:rsidRPr="00312A52">
        <w:rPr>
          <w:rFonts w:ascii="Arial" w:hAnsi="Arial" w:cs="Arial"/>
          <w:bCs/>
          <w:kern w:val="32"/>
          <w:sz w:val="20"/>
          <w:szCs w:val="20"/>
        </w:rPr>
        <w:t>stosunku</w:t>
      </w:r>
      <w:proofErr w:type="gramEnd"/>
      <w:r w:rsidRPr="00312A52">
        <w:rPr>
          <w:rFonts w:ascii="Arial" w:hAnsi="Arial" w:cs="Arial"/>
          <w:bCs/>
          <w:kern w:val="32"/>
          <w:sz w:val="20"/>
          <w:szCs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5D86650" w14:textId="77777777" w:rsidR="00D67140" w:rsidRPr="00312A52" w:rsidRDefault="00D67140" w:rsidP="00D67140">
      <w:pPr>
        <w:numPr>
          <w:ilvl w:val="0"/>
          <w:numId w:val="20"/>
        </w:numPr>
        <w:ind w:left="709" w:hanging="283"/>
        <w:jc w:val="both"/>
        <w:rPr>
          <w:rFonts w:ascii="Arial" w:hAnsi="Arial" w:cs="Arial"/>
          <w:b/>
          <w:bCs/>
          <w:kern w:val="32"/>
          <w:sz w:val="20"/>
          <w:szCs w:val="20"/>
        </w:rPr>
      </w:pPr>
      <w:r w:rsidRPr="00312A52">
        <w:rPr>
          <w:rFonts w:ascii="Arial" w:hAnsi="Arial" w:cs="Arial"/>
          <w:bCs/>
          <w:kern w:val="32"/>
          <w:sz w:val="20"/>
          <w:szCs w:val="20"/>
        </w:rPr>
        <w:tab/>
        <w:t xml:space="preserve">który w sposób zawiniony poważnie naruszył obowiązki zawodowe, co podważa jego uczciwość, w </w:t>
      </w:r>
      <w:proofErr w:type="gramStart"/>
      <w:r w:rsidRPr="00312A52">
        <w:rPr>
          <w:rFonts w:ascii="Arial" w:hAnsi="Arial" w:cs="Arial"/>
          <w:bCs/>
          <w:kern w:val="32"/>
          <w:sz w:val="20"/>
          <w:szCs w:val="20"/>
        </w:rPr>
        <w:t>szczególności</w:t>
      </w:r>
      <w:proofErr w:type="gramEnd"/>
      <w:r w:rsidRPr="00312A52">
        <w:rPr>
          <w:rFonts w:ascii="Arial" w:hAnsi="Arial" w:cs="Arial"/>
          <w:bCs/>
          <w:kern w:val="32"/>
          <w:sz w:val="20"/>
          <w:szCs w:val="20"/>
        </w:rPr>
        <w:t xml:space="preserve"> gdy wykonawca w wyniku zamierzonego działania lub rażącego niedbalstwa nie wykonał lub nienależycie wykonał zamówienie, co zamawiający jest w stanie wykazać za pomocą stosownych dowodów;</w:t>
      </w:r>
    </w:p>
    <w:p w14:paraId="79D9C248" w14:textId="77777777" w:rsidR="00D67140" w:rsidRPr="00312A52" w:rsidRDefault="00D67140" w:rsidP="00D67140">
      <w:pPr>
        <w:numPr>
          <w:ilvl w:val="0"/>
          <w:numId w:val="20"/>
        </w:numPr>
        <w:ind w:left="709" w:hanging="283"/>
        <w:jc w:val="both"/>
        <w:rPr>
          <w:rFonts w:ascii="Arial" w:hAnsi="Arial" w:cs="Arial"/>
          <w:bCs/>
          <w:kern w:val="32"/>
          <w:sz w:val="20"/>
          <w:szCs w:val="20"/>
        </w:rPr>
      </w:pPr>
      <w:r w:rsidRPr="00312A52">
        <w:rPr>
          <w:rFonts w:ascii="Arial" w:hAnsi="Arial" w:cs="Arial"/>
          <w:bCs/>
          <w:kern w:val="32"/>
          <w:sz w:val="20"/>
          <w:szCs w:val="20"/>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1FF3F57" w14:textId="77777777" w:rsidR="00D67140" w:rsidRPr="00312A52" w:rsidRDefault="00D67140" w:rsidP="00D67140">
      <w:pPr>
        <w:ind w:left="709"/>
        <w:jc w:val="both"/>
        <w:rPr>
          <w:rFonts w:ascii="Arial" w:hAnsi="Arial" w:cs="Arial"/>
          <w:bCs/>
          <w:strike/>
          <w:kern w:val="32"/>
          <w:sz w:val="20"/>
          <w:szCs w:val="20"/>
        </w:rPr>
      </w:pPr>
    </w:p>
    <w:p w14:paraId="282DB7C3" w14:textId="77777777" w:rsidR="00D67140" w:rsidRPr="00B54F86" w:rsidRDefault="00D67140" w:rsidP="00D67140">
      <w:pPr>
        <w:numPr>
          <w:ilvl w:val="0"/>
          <w:numId w:val="16"/>
        </w:numPr>
        <w:tabs>
          <w:tab w:val="clear" w:pos="1009"/>
        </w:tabs>
        <w:ind w:left="426" w:hanging="426"/>
        <w:jc w:val="both"/>
        <w:rPr>
          <w:rFonts w:ascii="Arial" w:hAnsi="Arial" w:cs="Arial"/>
          <w:sz w:val="20"/>
          <w:szCs w:val="20"/>
        </w:rPr>
      </w:pPr>
      <w:r w:rsidRPr="00312A52">
        <w:rPr>
          <w:rFonts w:ascii="Arial" w:hAnsi="Arial" w:cs="Arial"/>
          <w:b/>
          <w:sz w:val="20"/>
          <w:szCs w:val="20"/>
          <w:lang w:val="cs-CZ"/>
        </w:rPr>
        <w:t xml:space="preserve">Zamawiający wykluczy wykonawcę na podstawie </w:t>
      </w:r>
      <w:bookmarkStart w:id="9" w:name="_Hlk101429746"/>
      <w:r w:rsidRPr="00312A52">
        <w:rPr>
          <w:rFonts w:ascii="Arial" w:hAnsi="Arial" w:cs="Arial"/>
          <w:b/>
          <w:sz w:val="20"/>
          <w:szCs w:val="20"/>
          <w:lang w:val="cs-CZ"/>
        </w:rPr>
        <w:t xml:space="preserve">art. 7 ust. 1 ustawy </w:t>
      </w:r>
      <w:r w:rsidRPr="00312A52">
        <w:rPr>
          <w:rFonts w:ascii="Arial" w:hAnsi="Arial" w:cs="Arial"/>
          <w:b/>
          <w:sz w:val="20"/>
          <w:szCs w:val="20"/>
          <w:lang w:val="cs-CZ"/>
        </w:rPr>
        <w:br/>
        <w:t>z dnia 13 kwietnia 2022 r. o szczególnych rozwiązaniach w zakresie przeciwdziałania wspieraniu agresji na Ukrainę oraz służących ochronie bezpieczeństwa narodowego</w:t>
      </w:r>
      <w:bookmarkEnd w:id="9"/>
      <w:r w:rsidRPr="00312A52">
        <w:rPr>
          <w:rFonts w:ascii="Arial" w:hAnsi="Arial" w:cs="Arial"/>
          <w:b/>
          <w:sz w:val="20"/>
          <w:szCs w:val="20"/>
          <w:lang w:val="cs-CZ"/>
        </w:rPr>
        <w:t xml:space="preserve"> (</w:t>
      </w:r>
      <w:r>
        <w:rPr>
          <w:rFonts w:ascii="Arial" w:eastAsia="Lucida Sans Unicode" w:hAnsi="Arial" w:cs="Arial"/>
          <w:b/>
          <w:kern w:val="2"/>
          <w:sz w:val="20"/>
          <w:szCs w:val="20"/>
          <w:lang w:eastAsia="en-US"/>
        </w:rPr>
        <w:t xml:space="preserve">Dz. U. </w:t>
      </w:r>
      <w:r w:rsidRPr="00921D5E">
        <w:rPr>
          <w:rFonts w:ascii="Arial" w:eastAsia="Lucida Sans Unicode" w:hAnsi="Arial" w:cs="Arial"/>
          <w:b/>
          <w:kern w:val="2"/>
          <w:sz w:val="20"/>
          <w:szCs w:val="20"/>
          <w:lang w:eastAsia="en-US"/>
        </w:rPr>
        <w:t>z 2025 r., poz. 514</w:t>
      </w:r>
      <w:r w:rsidRPr="00921D5E">
        <w:rPr>
          <w:rFonts w:ascii="Arial" w:hAnsi="Arial" w:cs="Arial"/>
          <w:b/>
          <w:sz w:val="20"/>
          <w:szCs w:val="20"/>
          <w:lang w:val="cs-CZ"/>
        </w:rPr>
        <w:t>) w przypadku wystąpienia którejkolwiek z określonych w niej przesłanek,</w:t>
      </w:r>
      <w:r w:rsidRPr="00312A52">
        <w:rPr>
          <w:rFonts w:ascii="Arial" w:hAnsi="Arial" w:cs="Arial"/>
          <w:b/>
          <w:sz w:val="20"/>
          <w:szCs w:val="20"/>
          <w:lang w:val="cs-CZ"/>
        </w:rPr>
        <w:t xml:space="preserve"> tj.  wyklucza się:</w:t>
      </w:r>
      <w:r w:rsidRPr="00312A52">
        <w:rPr>
          <w:rFonts w:ascii="Arial" w:hAnsi="Arial" w:cs="Arial"/>
          <w:b/>
          <w:sz w:val="20"/>
          <w:szCs w:val="20"/>
          <w:lang w:val="cs-CZ"/>
        </w:rPr>
        <w:tab/>
      </w:r>
    </w:p>
    <w:p w14:paraId="7CEF6E6E" w14:textId="77777777" w:rsidR="00D67140" w:rsidRPr="00312A52" w:rsidRDefault="00D67140" w:rsidP="00D67140">
      <w:pPr>
        <w:ind w:left="426"/>
        <w:jc w:val="both"/>
        <w:rPr>
          <w:rFonts w:ascii="Arial" w:hAnsi="Arial" w:cs="Arial"/>
          <w:sz w:val="20"/>
          <w:szCs w:val="20"/>
        </w:rPr>
      </w:pPr>
    </w:p>
    <w:p w14:paraId="086C73D1" w14:textId="77777777" w:rsidR="00D67140" w:rsidRPr="00312A52" w:rsidRDefault="00D67140" w:rsidP="00D67140">
      <w:pPr>
        <w:autoSpaceDE w:val="0"/>
        <w:autoSpaceDN w:val="0"/>
        <w:adjustRightInd w:val="0"/>
        <w:ind w:left="851" w:hanging="284"/>
        <w:jc w:val="both"/>
        <w:rPr>
          <w:rFonts w:ascii="Arial" w:hAnsi="Arial" w:cs="Arial"/>
          <w:color w:val="000000"/>
          <w:sz w:val="20"/>
          <w:szCs w:val="20"/>
        </w:rPr>
      </w:pPr>
      <w:r w:rsidRPr="00312A52">
        <w:rPr>
          <w:rFonts w:ascii="Arial" w:hAnsi="Arial" w:cs="Arial"/>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43A3C429" w14:textId="77777777" w:rsidR="00D67140" w:rsidRPr="00312A52" w:rsidRDefault="00D67140" w:rsidP="00D67140">
      <w:pPr>
        <w:autoSpaceDE w:val="0"/>
        <w:autoSpaceDN w:val="0"/>
        <w:adjustRightInd w:val="0"/>
        <w:ind w:left="851" w:hanging="284"/>
        <w:jc w:val="both"/>
        <w:rPr>
          <w:rFonts w:ascii="Arial" w:hAnsi="Arial" w:cs="Arial"/>
          <w:color w:val="000000"/>
          <w:sz w:val="20"/>
          <w:szCs w:val="20"/>
        </w:rPr>
      </w:pPr>
      <w:r w:rsidRPr="00312A52">
        <w:rPr>
          <w:rFonts w:ascii="Arial" w:hAnsi="Arial" w:cs="Arial"/>
          <w:color w:val="000000"/>
          <w:sz w:val="20"/>
          <w:szCs w:val="20"/>
        </w:rPr>
        <w:t>2) wykonawcę oraz uczestnika konkursu, którego beneficjentem rzeczywistym w rozumieniu ustawy z dnia 1 marca 2018 r. o przeciwdziałaniu praniu pieniędzy oraz finansowaniu terroryzmu (</w:t>
      </w:r>
      <w:r>
        <w:rPr>
          <w:rFonts w:ascii="Arial" w:hAnsi="Arial" w:cs="Arial"/>
          <w:sz w:val="20"/>
          <w:szCs w:val="20"/>
        </w:rPr>
        <w:t>Dz. U. z 2025 r. poz. 644</w:t>
      </w:r>
      <w:r w:rsidRPr="00312A52">
        <w:rPr>
          <w:rFonts w:ascii="Arial" w:hAnsi="Arial" w:cs="Arial"/>
          <w:sz w:val="20"/>
          <w:szCs w:val="20"/>
        </w:rPr>
        <w:t xml:space="preserve"> z </w:t>
      </w:r>
      <w:proofErr w:type="spellStart"/>
      <w:r w:rsidRPr="00312A52">
        <w:rPr>
          <w:rFonts w:ascii="Arial" w:hAnsi="Arial" w:cs="Arial"/>
          <w:sz w:val="20"/>
          <w:szCs w:val="20"/>
        </w:rPr>
        <w:t>późn</w:t>
      </w:r>
      <w:proofErr w:type="spellEnd"/>
      <w:r w:rsidRPr="00312A52">
        <w:rPr>
          <w:rFonts w:ascii="Arial" w:hAnsi="Arial" w:cs="Arial"/>
          <w:sz w:val="20"/>
          <w:szCs w:val="20"/>
        </w:rPr>
        <w:t xml:space="preserve">. </w:t>
      </w:r>
      <w:proofErr w:type="spellStart"/>
      <w:r w:rsidRPr="00312A52">
        <w:rPr>
          <w:rFonts w:ascii="Arial" w:hAnsi="Arial" w:cs="Arial"/>
          <w:sz w:val="20"/>
          <w:szCs w:val="20"/>
        </w:rPr>
        <w:t>zm</w:t>
      </w:r>
      <w:proofErr w:type="spellEnd"/>
      <w:r w:rsidRPr="00312A52">
        <w:rPr>
          <w:rFonts w:ascii="Arial" w:hAnsi="Arial" w:cs="Arial"/>
          <w:color w:val="000000"/>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CA92B50" w14:textId="77777777" w:rsidR="00D67140" w:rsidRPr="00312A52" w:rsidRDefault="00D67140" w:rsidP="00D67140">
      <w:pPr>
        <w:autoSpaceDE w:val="0"/>
        <w:autoSpaceDN w:val="0"/>
        <w:adjustRightInd w:val="0"/>
        <w:ind w:left="851" w:hanging="284"/>
        <w:jc w:val="both"/>
        <w:rPr>
          <w:rFonts w:ascii="Arial" w:hAnsi="Arial" w:cs="Arial"/>
          <w:sz w:val="20"/>
          <w:szCs w:val="20"/>
        </w:rPr>
      </w:pPr>
      <w:r w:rsidRPr="00312A52">
        <w:rPr>
          <w:rFonts w:ascii="Arial" w:hAnsi="Arial" w:cs="Arial"/>
          <w:color w:val="000000"/>
          <w:sz w:val="20"/>
          <w:szCs w:val="20"/>
        </w:rPr>
        <w:t>3) wykonawcę oraz uczestnika konkursu, którego jednostką dominującą w rozumieniu art. 3 ust. 1 pkt 37 ustawy z dnia 29 września 1994 r. o rachunkowości (</w:t>
      </w:r>
      <w:r w:rsidRPr="00312A52">
        <w:rPr>
          <w:rFonts w:ascii="Arial" w:hAnsi="Arial" w:cs="Arial"/>
          <w:sz w:val="20"/>
          <w:szCs w:val="20"/>
        </w:rPr>
        <w:t xml:space="preserve">Dz. U. z 2023 r., poz. 120 z </w:t>
      </w:r>
      <w:proofErr w:type="spellStart"/>
      <w:r w:rsidRPr="00312A52">
        <w:rPr>
          <w:rFonts w:ascii="Arial" w:hAnsi="Arial" w:cs="Arial"/>
          <w:sz w:val="20"/>
          <w:szCs w:val="20"/>
        </w:rPr>
        <w:t>późn</w:t>
      </w:r>
      <w:proofErr w:type="spellEnd"/>
      <w:r w:rsidRPr="00312A52">
        <w:rPr>
          <w:rFonts w:ascii="Arial" w:hAnsi="Arial" w:cs="Arial"/>
          <w:sz w:val="20"/>
          <w:szCs w:val="20"/>
        </w:rPr>
        <w:t xml:space="preserve">. </w:t>
      </w:r>
      <w:proofErr w:type="spellStart"/>
      <w:r w:rsidRPr="00312A52">
        <w:rPr>
          <w:rFonts w:ascii="Arial" w:hAnsi="Arial" w:cs="Arial"/>
          <w:sz w:val="20"/>
          <w:szCs w:val="20"/>
        </w:rPr>
        <w:t>zm</w:t>
      </w:r>
      <w:proofErr w:type="spellEnd"/>
      <w:r w:rsidRPr="00312A52">
        <w:rPr>
          <w:rFonts w:ascii="Arial" w:hAnsi="Arial" w:cs="Arial"/>
          <w:color w:val="000000"/>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w:t>
      </w:r>
      <w:r w:rsidRPr="00312A52">
        <w:rPr>
          <w:rFonts w:ascii="Arial" w:hAnsi="Arial" w:cs="Arial"/>
          <w:sz w:val="20"/>
          <w:szCs w:val="20"/>
        </w:rPr>
        <w:t xml:space="preserve">rozstrzygającej o zastosowaniu środka, o którym mowa w art. 1 pkt 3 ustawy. </w:t>
      </w:r>
    </w:p>
    <w:p w14:paraId="00EF94C7" w14:textId="77777777" w:rsidR="00D67140" w:rsidRPr="00312A52" w:rsidRDefault="00D67140" w:rsidP="00D67140">
      <w:pPr>
        <w:autoSpaceDE w:val="0"/>
        <w:autoSpaceDN w:val="0"/>
        <w:adjustRightInd w:val="0"/>
        <w:ind w:left="851" w:hanging="284"/>
        <w:jc w:val="both"/>
        <w:rPr>
          <w:rFonts w:ascii="Arial" w:hAnsi="Arial" w:cs="Arial"/>
          <w:sz w:val="20"/>
          <w:szCs w:val="20"/>
        </w:rPr>
      </w:pPr>
    </w:p>
    <w:p w14:paraId="4F91F512" w14:textId="3DA4177E" w:rsidR="00D67140" w:rsidRPr="006D0A77" w:rsidRDefault="00D67140" w:rsidP="006D0A77">
      <w:pPr>
        <w:numPr>
          <w:ilvl w:val="0"/>
          <w:numId w:val="16"/>
        </w:numPr>
        <w:tabs>
          <w:tab w:val="clear" w:pos="1009"/>
        </w:tabs>
        <w:ind w:left="426" w:hanging="426"/>
        <w:jc w:val="both"/>
        <w:rPr>
          <w:rFonts w:ascii="Arial" w:hAnsi="Arial" w:cs="Arial"/>
          <w:sz w:val="20"/>
          <w:szCs w:val="20"/>
        </w:rPr>
      </w:pPr>
      <w:r w:rsidRPr="00312A52">
        <w:rPr>
          <w:rFonts w:ascii="Arial" w:hAnsi="Arial" w:cs="Arial"/>
          <w:sz w:val="20"/>
          <w:szCs w:val="20"/>
        </w:rPr>
        <w:t xml:space="preserve">Wykluczenie Wykonawcy następuje zgodnie z art. 111 </w:t>
      </w:r>
      <w:proofErr w:type="spellStart"/>
      <w:r w:rsidRPr="00312A52">
        <w:rPr>
          <w:rFonts w:ascii="Arial" w:hAnsi="Arial" w:cs="Arial"/>
          <w:sz w:val="20"/>
          <w:szCs w:val="20"/>
        </w:rPr>
        <w:t>p.z.p</w:t>
      </w:r>
      <w:proofErr w:type="spellEnd"/>
      <w:r w:rsidRPr="00312A52">
        <w:rPr>
          <w:rFonts w:ascii="Arial" w:hAnsi="Arial" w:cs="Arial"/>
          <w:sz w:val="20"/>
          <w:szCs w:val="20"/>
        </w:rPr>
        <w:t xml:space="preserve">. </w:t>
      </w:r>
    </w:p>
    <w:p w14:paraId="2D738A0B" w14:textId="77777777" w:rsidR="00D67140" w:rsidRPr="00312A52" w:rsidRDefault="00D67140" w:rsidP="00D67140">
      <w:pPr>
        <w:numPr>
          <w:ilvl w:val="0"/>
          <w:numId w:val="16"/>
        </w:numPr>
        <w:tabs>
          <w:tab w:val="clear" w:pos="1009"/>
        </w:tabs>
        <w:ind w:left="426" w:hanging="426"/>
        <w:jc w:val="both"/>
        <w:rPr>
          <w:rFonts w:ascii="Arial" w:hAnsi="Arial" w:cs="Arial"/>
          <w:sz w:val="20"/>
          <w:szCs w:val="20"/>
        </w:rPr>
      </w:pPr>
      <w:r w:rsidRPr="00312A52">
        <w:rPr>
          <w:rFonts w:ascii="Arial" w:hAnsi="Arial" w:cs="Arial"/>
          <w:bCs/>
          <w:color w:val="000000"/>
          <w:sz w:val="20"/>
          <w:szCs w:val="20"/>
          <w:lang w:val="cs-CZ" w:eastAsia="ar-SA"/>
        </w:rPr>
        <w:t>Wykonawca może zostać wykluczony przez Zamawiającego na każdym etapie postępowania o udzielenie zamówienia.</w:t>
      </w:r>
    </w:p>
    <w:p w14:paraId="256E9A30" w14:textId="77777777" w:rsidR="0030616E" w:rsidRDefault="0030616E" w:rsidP="008E15BC">
      <w:pPr>
        <w:jc w:val="both"/>
        <w:rPr>
          <w:rFonts w:ascii="Arial" w:hAnsi="Arial" w:cs="Arial"/>
          <w:bCs/>
          <w:color w:val="000000"/>
          <w:sz w:val="20"/>
          <w:szCs w:val="20"/>
          <w:lang w:val="cs-CZ" w:eastAsia="ar-SA"/>
        </w:rPr>
      </w:pPr>
    </w:p>
    <w:p w14:paraId="21358B4C" w14:textId="77777777" w:rsidR="00EE71A2" w:rsidRDefault="00EE71A2" w:rsidP="008E15BC">
      <w:pPr>
        <w:jc w:val="both"/>
        <w:rPr>
          <w:rFonts w:ascii="Arial" w:hAnsi="Arial" w:cs="Arial"/>
          <w:bCs/>
          <w:color w:val="000000"/>
          <w:sz w:val="20"/>
          <w:szCs w:val="20"/>
          <w:lang w:val="cs-CZ" w:eastAsia="ar-SA"/>
        </w:rPr>
      </w:pPr>
    </w:p>
    <w:p w14:paraId="2AD52506" w14:textId="77777777" w:rsidR="00CA6508" w:rsidRPr="000B43E6" w:rsidRDefault="00C54A96" w:rsidP="00963A27">
      <w:pPr>
        <w:pStyle w:val="Akapitzlist"/>
        <w:numPr>
          <w:ilvl w:val="0"/>
          <w:numId w:val="15"/>
        </w:numPr>
        <w:pBdr>
          <w:bottom w:val="double" w:sz="4" w:space="1" w:color="auto"/>
        </w:pBdr>
        <w:shd w:val="clear" w:color="auto" w:fill="DAEEF3"/>
        <w:spacing w:before="120" w:after="40" w:line="276" w:lineRule="auto"/>
        <w:ind w:left="283" w:hanging="425"/>
        <w:jc w:val="both"/>
        <w:rPr>
          <w:rFonts w:ascii="Arial" w:hAnsi="Arial" w:cs="Arial"/>
          <w:bCs/>
          <w:sz w:val="20"/>
          <w:szCs w:val="20"/>
        </w:rPr>
      </w:pPr>
      <w:r w:rsidRPr="000B43E6">
        <w:rPr>
          <w:rFonts w:ascii="Arial" w:hAnsi="Arial" w:cs="Arial"/>
          <w:b/>
          <w:sz w:val="20"/>
          <w:szCs w:val="20"/>
        </w:rPr>
        <w:tab/>
      </w:r>
      <w:r w:rsidR="00E3032A" w:rsidRPr="000B43E6">
        <w:rPr>
          <w:rFonts w:ascii="Arial" w:hAnsi="Arial" w:cs="Arial"/>
          <w:b/>
          <w:sz w:val="20"/>
          <w:szCs w:val="20"/>
        </w:rPr>
        <w:t>OŚWIADCZENIA I DOKUMENTY, JAKIE ZOBOWIĄZANI SĄ DOSTAR</w:t>
      </w:r>
      <w:r w:rsidR="00225683" w:rsidRPr="000B43E6">
        <w:rPr>
          <w:rFonts w:ascii="Arial" w:hAnsi="Arial" w:cs="Arial"/>
          <w:b/>
          <w:sz w:val="20"/>
          <w:szCs w:val="20"/>
        </w:rPr>
        <w:t xml:space="preserve">CZYĆ WYKONAWCY W CELU </w:t>
      </w:r>
      <w:r w:rsidR="00E81B72" w:rsidRPr="000B43E6">
        <w:rPr>
          <w:rFonts w:ascii="Arial" w:hAnsi="Arial" w:cs="Arial"/>
          <w:b/>
          <w:sz w:val="20"/>
          <w:szCs w:val="20"/>
        </w:rPr>
        <w:t xml:space="preserve">POTWIERDZENIA SPEŁNIANIA WARUNKÓW UDZIAŁU W POSTĘPOWANIU </w:t>
      </w:r>
      <w:r w:rsidR="00FA7F11" w:rsidRPr="000B43E6">
        <w:rPr>
          <w:rFonts w:ascii="Arial" w:hAnsi="Arial" w:cs="Arial"/>
          <w:b/>
          <w:sz w:val="20"/>
          <w:szCs w:val="20"/>
        </w:rPr>
        <w:t>ORAZ</w:t>
      </w:r>
      <w:r w:rsidR="00225683" w:rsidRPr="000B43E6">
        <w:rPr>
          <w:rFonts w:ascii="Arial" w:hAnsi="Arial" w:cs="Arial"/>
          <w:b/>
          <w:sz w:val="20"/>
          <w:szCs w:val="20"/>
        </w:rPr>
        <w:t xml:space="preserve"> WYKAZANIA</w:t>
      </w:r>
      <w:r w:rsidR="00FA7F11" w:rsidRPr="000B43E6">
        <w:rPr>
          <w:rFonts w:ascii="Arial" w:hAnsi="Arial" w:cs="Arial"/>
          <w:b/>
          <w:sz w:val="20"/>
          <w:szCs w:val="20"/>
        </w:rPr>
        <w:t xml:space="preserve"> </w:t>
      </w:r>
      <w:r w:rsidR="00E3032A" w:rsidRPr="000B43E6">
        <w:rPr>
          <w:rFonts w:ascii="Arial" w:hAnsi="Arial" w:cs="Arial"/>
          <w:b/>
          <w:sz w:val="20"/>
          <w:szCs w:val="20"/>
        </w:rPr>
        <w:t>BRAKU PODSTAW WYKLUCZENIA</w:t>
      </w:r>
      <w:r w:rsidR="00CF0BA5" w:rsidRPr="000B43E6">
        <w:rPr>
          <w:rFonts w:ascii="Arial" w:hAnsi="Arial" w:cs="Arial"/>
          <w:b/>
          <w:sz w:val="20"/>
          <w:szCs w:val="20"/>
        </w:rPr>
        <w:t xml:space="preserve"> (PODMIOTOWE ŚRODKI DOWODOWE)</w:t>
      </w:r>
    </w:p>
    <w:p w14:paraId="4DFA16F2" w14:textId="77777777" w:rsidR="00381FDB" w:rsidRPr="000B43E6" w:rsidRDefault="00381FDB" w:rsidP="00381FDB">
      <w:pPr>
        <w:autoSpaceDE w:val="0"/>
        <w:autoSpaceDN w:val="0"/>
        <w:adjustRightInd w:val="0"/>
        <w:spacing w:after="49"/>
        <w:ind w:left="426"/>
        <w:jc w:val="both"/>
        <w:rPr>
          <w:rFonts w:ascii="Arial" w:hAnsi="Arial" w:cs="Arial"/>
          <w:color w:val="000000"/>
          <w:sz w:val="20"/>
          <w:szCs w:val="20"/>
        </w:rPr>
      </w:pPr>
    </w:p>
    <w:p w14:paraId="0E4F1700" w14:textId="77777777" w:rsidR="00CA6508" w:rsidRPr="0022752F" w:rsidRDefault="00CA6508" w:rsidP="00957F59">
      <w:pPr>
        <w:numPr>
          <w:ilvl w:val="0"/>
          <w:numId w:val="32"/>
        </w:numPr>
        <w:autoSpaceDE w:val="0"/>
        <w:autoSpaceDN w:val="0"/>
        <w:adjustRightInd w:val="0"/>
        <w:ind w:left="426" w:hanging="284"/>
        <w:jc w:val="both"/>
        <w:rPr>
          <w:rFonts w:ascii="Arial" w:hAnsi="Arial" w:cs="Arial"/>
          <w:color w:val="000000"/>
          <w:sz w:val="20"/>
          <w:szCs w:val="20"/>
        </w:rPr>
      </w:pPr>
      <w:r w:rsidRPr="0022752F">
        <w:rPr>
          <w:rFonts w:ascii="Arial" w:hAnsi="Arial" w:cs="Arial"/>
          <w:color w:val="000000"/>
          <w:sz w:val="20"/>
          <w:szCs w:val="20"/>
        </w:rPr>
        <w:t xml:space="preserve">Do oferty Wykonawca zobowiązany jest dołączyć aktualne na dzień składania ofert </w:t>
      </w:r>
      <w:r w:rsidRPr="0022752F">
        <w:rPr>
          <w:rFonts w:ascii="Arial" w:hAnsi="Arial" w:cs="Arial"/>
          <w:b/>
          <w:color w:val="000000"/>
          <w:sz w:val="20"/>
          <w:szCs w:val="20"/>
        </w:rPr>
        <w:t xml:space="preserve">oświadczenie o niepodleganiu wykluczeniu z postępowania oraz spełnianiu warunków udziału w postępowaniu </w:t>
      </w:r>
      <w:r w:rsidRPr="0022752F">
        <w:rPr>
          <w:rFonts w:ascii="Arial" w:hAnsi="Arial" w:cs="Arial"/>
          <w:color w:val="000000"/>
          <w:sz w:val="20"/>
          <w:szCs w:val="20"/>
        </w:rPr>
        <w:t xml:space="preserve">– zgodnie </w:t>
      </w:r>
      <w:r w:rsidRPr="0022752F">
        <w:rPr>
          <w:rFonts w:ascii="Arial" w:hAnsi="Arial" w:cs="Arial"/>
          <w:sz w:val="20"/>
          <w:szCs w:val="20"/>
        </w:rPr>
        <w:t xml:space="preserve">z </w:t>
      </w:r>
      <w:r w:rsidR="007A793D" w:rsidRPr="0022752F">
        <w:rPr>
          <w:rFonts w:ascii="Arial" w:hAnsi="Arial" w:cs="Arial"/>
          <w:b/>
          <w:bCs/>
          <w:sz w:val="20"/>
          <w:szCs w:val="20"/>
        </w:rPr>
        <w:t>Załącznikiem nr 3</w:t>
      </w:r>
      <w:r w:rsidRPr="0022752F">
        <w:rPr>
          <w:rFonts w:ascii="Arial" w:hAnsi="Arial" w:cs="Arial"/>
          <w:b/>
          <w:bCs/>
          <w:sz w:val="20"/>
          <w:szCs w:val="20"/>
        </w:rPr>
        <w:t xml:space="preserve"> do SWZ</w:t>
      </w:r>
      <w:r w:rsidRPr="0022752F">
        <w:rPr>
          <w:rFonts w:ascii="Arial" w:hAnsi="Arial" w:cs="Arial"/>
          <w:sz w:val="20"/>
          <w:szCs w:val="20"/>
        </w:rPr>
        <w:t xml:space="preserve">. </w:t>
      </w:r>
    </w:p>
    <w:p w14:paraId="0B3204F7" w14:textId="77777777" w:rsidR="00CA6508" w:rsidRDefault="0014799D" w:rsidP="00957F59">
      <w:pPr>
        <w:numPr>
          <w:ilvl w:val="0"/>
          <w:numId w:val="32"/>
        </w:numPr>
        <w:autoSpaceDE w:val="0"/>
        <w:autoSpaceDN w:val="0"/>
        <w:adjustRightInd w:val="0"/>
        <w:spacing w:before="120"/>
        <w:ind w:left="426" w:hanging="284"/>
        <w:jc w:val="both"/>
        <w:rPr>
          <w:rFonts w:ascii="Arial" w:hAnsi="Arial" w:cs="Arial"/>
          <w:color w:val="000000"/>
          <w:sz w:val="20"/>
          <w:szCs w:val="20"/>
        </w:rPr>
      </w:pPr>
      <w:r>
        <w:rPr>
          <w:rFonts w:ascii="Arial" w:hAnsi="Arial" w:cs="Arial"/>
          <w:color w:val="000000"/>
          <w:sz w:val="20"/>
          <w:szCs w:val="20"/>
        </w:rPr>
        <w:t>Oświadczenie, o którym</w:t>
      </w:r>
      <w:r w:rsidR="00CA6508" w:rsidRPr="000B43E6">
        <w:rPr>
          <w:rFonts w:ascii="Arial" w:hAnsi="Arial" w:cs="Arial"/>
          <w:color w:val="000000"/>
          <w:sz w:val="20"/>
          <w:szCs w:val="20"/>
        </w:rPr>
        <w:t xml:space="preserve"> mowa w ust. 1, stanowi dowód, potwierdzający brak podstaw wykluczenia oraz spełnianie warunków udziału w postępowaniu na dzień składania ofert, tymczasowo zastępujący wymagane przez Zamawiającego podmiotowe środki dowodowe. </w:t>
      </w:r>
    </w:p>
    <w:p w14:paraId="18F5206B" w14:textId="77777777" w:rsidR="008E76B0" w:rsidRPr="000B43E6" w:rsidRDefault="008E76B0" w:rsidP="00957F59">
      <w:pPr>
        <w:autoSpaceDE w:val="0"/>
        <w:autoSpaceDN w:val="0"/>
        <w:adjustRightInd w:val="0"/>
        <w:ind w:left="426"/>
        <w:jc w:val="both"/>
        <w:rPr>
          <w:rFonts w:ascii="Arial" w:hAnsi="Arial" w:cs="Arial"/>
          <w:color w:val="000000"/>
          <w:sz w:val="20"/>
          <w:szCs w:val="20"/>
        </w:rPr>
      </w:pPr>
    </w:p>
    <w:p w14:paraId="7DF11418" w14:textId="525FA1D6" w:rsidR="002E36BF" w:rsidRDefault="00CA6508" w:rsidP="00957F59">
      <w:pPr>
        <w:pStyle w:val="Akapitzlist"/>
        <w:numPr>
          <w:ilvl w:val="0"/>
          <w:numId w:val="32"/>
        </w:numPr>
        <w:autoSpaceDE w:val="0"/>
        <w:autoSpaceDN w:val="0"/>
        <w:adjustRightInd w:val="0"/>
        <w:spacing w:line="276" w:lineRule="auto"/>
        <w:ind w:left="426" w:hanging="284"/>
        <w:jc w:val="both"/>
        <w:rPr>
          <w:rFonts w:ascii="Arial" w:hAnsi="Arial" w:cs="Arial"/>
          <w:sz w:val="20"/>
          <w:szCs w:val="20"/>
        </w:rPr>
      </w:pPr>
      <w:r w:rsidRPr="00321F01">
        <w:rPr>
          <w:rFonts w:ascii="Arial" w:hAnsi="Arial" w:cs="Arial"/>
          <w:color w:val="000000"/>
          <w:sz w:val="20"/>
          <w:szCs w:val="20"/>
        </w:rPr>
        <w:lastRenderedPageBreak/>
        <w:t xml:space="preserve">Zamawiający wezwie Wykonawcę, którego oferta została najwyżej oceniona, do złożenia w </w:t>
      </w:r>
      <w:r w:rsidRPr="00E7421E">
        <w:rPr>
          <w:rFonts w:ascii="Arial" w:hAnsi="Arial" w:cs="Arial"/>
          <w:color w:val="000000"/>
          <w:sz w:val="20"/>
          <w:szCs w:val="20"/>
        </w:rPr>
        <w:t xml:space="preserve">wyznaczonym, </w:t>
      </w:r>
      <w:r w:rsidRPr="00E7421E">
        <w:rPr>
          <w:rFonts w:ascii="Arial" w:hAnsi="Arial" w:cs="Arial"/>
          <w:b/>
          <w:bCs/>
          <w:color w:val="000000"/>
          <w:sz w:val="20"/>
          <w:szCs w:val="20"/>
        </w:rPr>
        <w:t>nie krótszym niż 5 dni od dnia wezwania</w:t>
      </w:r>
      <w:r w:rsidRPr="00E7421E">
        <w:rPr>
          <w:rFonts w:ascii="Arial" w:hAnsi="Arial" w:cs="Arial"/>
          <w:color w:val="000000"/>
          <w:sz w:val="20"/>
          <w:szCs w:val="20"/>
        </w:rPr>
        <w:t xml:space="preserve">, terminie aktualnych na dzień złożenia </w:t>
      </w:r>
      <w:r w:rsidRPr="00E7421E">
        <w:rPr>
          <w:rFonts w:ascii="Arial" w:hAnsi="Arial" w:cs="Arial"/>
          <w:sz w:val="20"/>
          <w:szCs w:val="20"/>
        </w:rPr>
        <w:t xml:space="preserve">następujących podmiotowych środków dowodowych: </w:t>
      </w:r>
    </w:p>
    <w:p w14:paraId="0B854B17" w14:textId="77777777" w:rsidR="00957F59" w:rsidRPr="00957F59" w:rsidRDefault="00957F59" w:rsidP="00957F59">
      <w:pPr>
        <w:autoSpaceDE w:val="0"/>
        <w:autoSpaceDN w:val="0"/>
        <w:adjustRightInd w:val="0"/>
        <w:spacing w:line="276" w:lineRule="auto"/>
        <w:jc w:val="both"/>
        <w:rPr>
          <w:rFonts w:ascii="Arial" w:hAnsi="Arial" w:cs="Arial"/>
          <w:sz w:val="20"/>
          <w:szCs w:val="20"/>
        </w:rPr>
      </w:pPr>
    </w:p>
    <w:p w14:paraId="31163895" w14:textId="502F678E" w:rsidR="002E36BF" w:rsidRPr="003D3815" w:rsidRDefault="002E36BF" w:rsidP="003D3815">
      <w:pPr>
        <w:pStyle w:val="Akapitzlist"/>
        <w:widowControl w:val="0"/>
        <w:numPr>
          <w:ilvl w:val="2"/>
          <w:numId w:val="9"/>
        </w:numPr>
        <w:suppressAutoHyphens/>
        <w:spacing w:line="276" w:lineRule="auto"/>
        <w:ind w:left="709" w:hanging="283"/>
        <w:contextualSpacing/>
        <w:jc w:val="both"/>
        <w:rPr>
          <w:rFonts w:ascii="Arial" w:hAnsi="Arial" w:cs="Arial"/>
          <w:b/>
          <w:sz w:val="20"/>
          <w:szCs w:val="20"/>
          <w:u w:val="single"/>
        </w:rPr>
      </w:pPr>
      <w:r w:rsidRPr="002539B7">
        <w:rPr>
          <w:rFonts w:ascii="Arial" w:hAnsi="Arial" w:cs="Arial"/>
          <w:b/>
          <w:sz w:val="20"/>
          <w:szCs w:val="20"/>
        </w:rPr>
        <w:t xml:space="preserve"> Koncesji, zezwolenia, licencji lub dokumentu potwierdzającego, że wykonawca jest wpisany do jednego z rejestrów zawodowych lub handlowych, prowadzonych w państwie członkowskim Unii Europejskiej, w którym wykonawca ma siedzibę lub miejsce zamieszkania;</w:t>
      </w:r>
    </w:p>
    <w:p w14:paraId="2D815FD4" w14:textId="3AFB0293" w:rsidR="00011992" w:rsidRPr="003D3815" w:rsidRDefault="002E36BF" w:rsidP="003D3815">
      <w:pPr>
        <w:pStyle w:val="Akapitzlist"/>
        <w:numPr>
          <w:ilvl w:val="2"/>
          <w:numId w:val="9"/>
        </w:numPr>
        <w:spacing w:line="276" w:lineRule="auto"/>
        <w:ind w:left="709" w:hanging="283"/>
        <w:jc w:val="both"/>
        <w:rPr>
          <w:rFonts w:ascii="Arial" w:hAnsi="Arial" w:cs="Arial"/>
          <w:sz w:val="20"/>
          <w:szCs w:val="20"/>
        </w:rPr>
      </w:pPr>
      <w:r w:rsidRPr="002539B7">
        <w:rPr>
          <w:rFonts w:ascii="Arial" w:hAnsi="Arial" w:cs="Arial"/>
          <w:b/>
          <w:sz w:val="20"/>
          <w:szCs w:val="20"/>
        </w:rPr>
        <w:t xml:space="preserve">Wykazu narzędzi, wyposażenia zakładu lub urządzeń technicznych dostępnych wykonawcy w celu wykonania zamówienia publicznego wraz z informacją o podstawie do dysponowania </w:t>
      </w:r>
      <w:r w:rsidRPr="00957F59">
        <w:rPr>
          <w:rFonts w:ascii="Arial" w:hAnsi="Arial" w:cs="Arial"/>
          <w:b/>
          <w:sz w:val="20"/>
          <w:szCs w:val="20"/>
        </w:rPr>
        <w:t xml:space="preserve">tymi zasobami; </w:t>
      </w:r>
      <w:r w:rsidRPr="00957F59">
        <w:rPr>
          <w:rFonts w:ascii="Arial" w:hAnsi="Arial" w:cs="Arial"/>
          <w:i/>
          <w:sz w:val="20"/>
          <w:szCs w:val="20"/>
        </w:rPr>
        <w:t xml:space="preserve">(wg załącznika nr </w:t>
      </w:r>
      <w:r w:rsidR="00110309" w:rsidRPr="00957F59">
        <w:rPr>
          <w:rFonts w:ascii="Arial" w:hAnsi="Arial" w:cs="Arial"/>
          <w:i/>
          <w:sz w:val="20"/>
          <w:szCs w:val="20"/>
        </w:rPr>
        <w:t>6</w:t>
      </w:r>
      <w:r w:rsidRPr="00957F59">
        <w:rPr>
          <w:rFonts w:ascii="Arial" w:hAnsi="Arial" w:cs="Arial"/>
          <w:i/>
          <w:sz w:val="20"/>
          <w:szCs w:val="20"/>
        </w:rPr>
        <w:t xml:space="preserve"> do SWZ).</w:t>
      </w:r>
      <w:r w:rsidRPr="00957F59">
        <w:rPr>
          <w:rFonts w:ascii="Arial" w:hAnsi="Arial" w:cs="Arial"/>
          <w:b/>
          <w:bCs/>
          <w:sz w:val="20"/>
          <w:szCs w:val="20"/>
        </w:rPr>
        <w:t xml:space="preserve"> </w:t>
      </w:r>
    </w:p>
    <w:p w14:paraId="1EE33CEC" w14:textId="1407A216" w:rsidR="00011992" w:rsidRPr="003D3815" w:rsidRDefault="00AA1398" w:rsidP="003D3815">
      <w:pPr>
        <w:pStyle w:val="Akapitzlist"/>
        <w:numPr>
          <w:ilvl w:val="2"/>
          <w:numId w:val="9"/>
        </w:numPr>
        <w:spacing w:line="276" w:lineRule="auto"/>
        <w:ind w:left="709" w:hanging="283"/>
        <w:jc w:val="both"/>
        <w:rPr>
          <w:rFonts w:ascii="Arial" w:hAnsi="Arial" w:cs="Arial"/>
          <w:sz w:val="20"/>
          <w:szCs w:val="20"/>
        </w:rPr>
      </w:pPr>
      <w:r w:rsidRPr="00011992">
        <w:rPr>
          <w:rFonts w:ascii="Arial" w:hAnsi="Arial" w:cs="Arial"/>
          <w:b/>
          <w:sz w:val="20"/>
          <w:szCs w:val="20"/>
        </w:rPr>
        <w:t>Odpis lub informacja z Krajowego Rejestru Sądowego lub z Centralnej Ewidencji i Informacji o Działalności Gospodarczej</w:t>
      </w:r>
      <w:r w:rsidRPr="00011992">
        <w:rPr>
          <w:rFonts w:ascii="Arial" w:hAnsi="Arial" w:cs="Arial"/>
          <w:sz w:val="20"/>
          <w:szCs w:val="20"/>
        </w:rPr>
        <w:t xml:space="preserve">, w zakresie art. 109 ust. 1 pkt 4 ustawy, sporządzonych nie wcześniej niż </w:t>
      </w:r>
      <w:r w:rsidRPr="00011992">
        <w:rPr>
          <w:rFonts w:ascii="Arial" w:hAnsi="Arial" w:cs="Arial"/>
          <w:b/>
          <w:sz w:val="20"/>
          <w:szCs w:val="20"/>
        </w:rPr>
        <w:t>3 miesiące przed jej złożeniem</w:t>
      </w:r>
      <w:r w:rsidRPr="00011992">
        <w:rPr>
          <w:rFonts w:ascii="Arial" w:hAnsi="Arial" w:cs="Arial"/>
          <w:sz w:val="20"/>
          <w:szCs w:val="20"/>
        </w:rPr>
        <w:t>, jeżeli odrębne przepisy wymagają wpisu do rejestru lub ewidencji;</w:t>
      </w:r>
    </w:p>
    <w:p w14:paraId="41BC3A2E" w14:textId="75AE5537" w:rsidR="00AA1398" w:rsidRPr="003D3815" w:rsidRDefault="00AA1398" w:rsidP="00957F59">
      <w:pPr>
        <w:pStyle w:val="Akapitzlist"/>
        <w:numPr>
          <w:ilvl w:val="2"/>
          <w:numId w:val="9"/>
        </w:numPr>
        <w:spacing w:line="276" w:lineRule="auto"/>
        <w:ind w:left="710" w:hanging="284"/>
        <w:jc w:val="both"/>
        <w:rPr>
          <w:rFonts w:ascii="Arial" w:hAnsi="Arial" w:cs="Arial"/>
          <w:sz w:val="20"/>
          <w:szCs w:val="20"/>
        </w:rPr>
      </w:pPr>
      <w:r w:rsidRPr="00011992">
        <w:rPr>
          <w:rFonts w:ascii="Arial" w:hAnsi="Arial" w:cs="Arial"/>
          <w:b/>
          <w:bCs/>
          <w:sz w:val="20"/>
          <w:szCs w:val="20"/>
        </w:rPr>
        <w:t xml:space="preserve">oświadczenia Wykonawcy o aktualności informacji zawartych w oświadczeniu, o którym mowa w ust. 1, w zakresie podstaw wykluczenia z postępowania; wzór oświadczenia stanowi Załącznik nr 9 do SWZ. </w:t>
      </w:r>
    </w:p>
    <w:p w14:paraId="0B4697EC" w14:textId="77777777" w:rsidR="003D3815" w:rsidRPr="00011992" w:rsidRDefault="003D3815" w:rsidP="003D3815">
      <w:pPr>
        <w:pStyle w:val="Akapitzlist"/>
        <w:spacing w:line="276" w:lineRule="auto"/>
        <w:ind w:left="710"/>
        <w:jc w:val="both"/>
        <w:rPr>
          <w:rFonts w:ascii="Arial" w:hAnsi="Arial" w:cs="Arial"/>
          <w:sz w:val="20"/>
          <w:szCs w:val="20"/>
        </w:rPr>
      </w:pPr>
    </w:p>
    <w:p w14:paraId="6D10CED3" w14:textId="17CAEC07" w:rsidR="00AA1398" w:rsidRPr="00554B61" w:rsidRDefault="00AA1398" w:rsidP="00FD05B3">
      <w:pPr>
        <w:pStyle w:val="Akapitzlist"/>
        <w:numPr>
          <w:ilvl w:val="0"/>
          <w:numId w:val="32"/>
        </w:numPr>
        <w:spacing w:line="276" w:lineRule="auto"/>
        <w:ind w:left="426" w:hanging="426"/>
        <w:jc w:val="both"/>
        <w:rPr>
          <w:rFonts w:ascii="Arial" w:hAnsi="Arial" w:cs="Arial"/>
          <w:b/>
          <w:sz w:val="20"/>
          <w:szCs w:val="20"/>
        </w:rPr>
      </w:pPr>
      <w:r w:rsidRPr="00554B61">
        <w:rPr>
          <w:rFonts w:ascii="Arial" w:hAnsi="Arial" w:cs="Arial"/>
          <w:sz w:val="20"/>
          <w:szCs w:val="20"/>
        </w:rPr>
        <w:t>Jeżeli Wykonawca ma s</w:t>
      </w:r>
      <w:r w:rsidR="00FD05B3" w:rsidRPr="00554B61">
        <w:rPr>
          <w:rFonts w:ascii="Arial" w:hAnsi="Arial" w:cs="Arial"/>
          <w:sz w:val="20"/>
          <w:szCs w:val="20"/>
        </w:rPr>
        <w:t>iedzibę lub miejsce zamieszkani</w:t>
      </w:r>
      <w:r w:rsidRPr="00554B61">
        <w:rPr>
          <w:rFonts w:ascii="Arial" w:hAnsi="Arial" w:cs="Arial"/>
          <w:sz w:val="20"/>
          <w:szCs w:val="20"/>
        </w:rPr>
        <w:t xml:space="preserve"> poza terytorium Rzeczypospolitej Polskiej, zamiast dokumentu, o których mowa w ust. 3 pkt 3, składa dokument lub dokumenty wystawione w kraju, w którym wykonawca ma siedzibę lub miejsce zamieszkania</w:t>
      </w:r>
      <w:r w:rsidR="00FD05B3" w:rsidRPr="00554B61">
        <w:rPr>
          <w:rFonts w:ascii="Arial" w:hAnsi="Arial" w:cs="Arial"/>
          <w:sz w:val="20"/>
          <w:szCs w:val="20"/>
        </w:rPr>
        <w:t xml:space="preserve"> lub miejsce zamieszkania ma </w:t>
      </w:r>
      <w:r w:rsidR="00FD05B3" w:rsidRPr="00A80A9B">
        <w:rPr>
          <w:rFonts w:ascii="Arial" w:hAnsi="Arial" w:cs="Arial"/>
          <w:sz w:val="20"/>
          <w:szCs w:val="20"/>
        </w:rPr>
        <w:t>osoba, której dotyczy informacja albo dokument</w:t>
      </w:r>
      <w:r w:rsidRPr="00A80A9B">
        <w:rPr>
          <w:rFonts w:ascii="Arial" w:hAnsi="Arial" w:cs="Arial"/>
          <w:sz w:val="20"/>
          <w:szCs w:val="20"/>
        </w:rPr>
        <w:t>, potwierdzające odpowiednio, że nie otwarto jego</w:t>
      </w:r>
      <w:r w:rsidRPr="00554B61">
        <w:rPr>
          <w:rFonts w:ascii="Arial" w:hAnsi="Arial" w:cs="Arial"/>
          <w:sz w:val="20"/>
          <w:szCs w:val="20"/>
        </w:rPr>
        <w:t xml:space="preserve"> likwidacji ani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w:t>
      </w:r>
      <w:r w:rsidRPr="00554B61">
        <w:rPr>
          <w:rFonts w:ascii="Arial" w:hAnsi="Arial" w:cs="Arial"/>
          <w:b/>
          <w:sz w:val="20"/>
          <w:szCs w:val="20"/>
        </w:rPr>
        <w:t>3 miesiące przed jego złożeniem</w:t>
      </w:r>
    </w:p>
    <w:p w14:paraId="38DB65DF" w14:textId="66A6A3EE" w:rsidR="00AA1398" w:rsidRDefault="00AA1398" w:rsidP="00A82BD7">
      <w:pPr>
        <w:pStyle w:val="Akapitzlist"/>
        <w:numPr>
          <w:ilvl w:val="0"/>
          <w:numId w:val="32"/>
        </w:numPr>
        <w:tabs>
          <w:tab w:val="left" w:pos="0"/>
        </w:tabs>
        <w:autoSpaceDE w:val="0"/>
        <w:autoSpaceDN w:val="0"/>
        <w:adjustRightInd w:val="0"/>
        <w:ind w:left="426" w:hanging="426"/>
        <w:jc w:val="both"/>
        <w:rPr>
          <w:rFonts w:ascii="Arial" w:hAnsi="Arial" w:cs="Arial"/>
          <w:sz w:val="20"/>
          <w:szCs w:val="20"/>
        </w:rPr>
      </w:pPr>
      <w:r w:rsidRPr="00A82BD7">
        <w:rPr>
          <w:rFonts w:ascii="Arial" w:hAnsi="Arial" w:cs="Arial"/>
          <w:sz w:val="20"/>
          <w:szCs w:val="20"/>
        </w:rPr>
        <w:t>Jeżeli w kraju, w którym Wykonawca ma siedzibę lub miejsce zamieszkania</w:t>
      </w:r>
      <w:r w:rsidR="00FD05B3" w:rsidRPr="00A82BD7">
        <w:rPr>
          <w:rFonts w:ascii="Arial" w:hAnsi="Arial" w:cs="Arial"/>
          <w:sz w:val="20"/>
          <w:szCs w:val="20"/>
        </w:rPr>
        <w:t xml:space="preserve"> </w:t>
      </w:r>
      <w:r w:rsidR="00FD05B3" w:rsidRPr="00A82BD7">
        <w:rPr>
          <w:rFonts w:ascii="TimesNewRomanPSMT" w:hAnsi="TimesNewRomanPSMT" w:cs="TimesNewRomanPSMT"/>
          <w:sz w:val="20"/>
          <w:szCs w:val="20"/>
        </w:rPr>
        <w:t>lub miejsce zamieszkania ma osoba, której dotyczy informacja albo dokument</w:t>
      </w:r>
      <w:r w:rsidRPr="00A82BD7">
        <w:rPr>
          <w:rFonts w:ascii="Arial" w:hAnsi="Arial" w:cs="Arial"/>
          <w:sz w:val="20"/>
          <w:szCs w:val="20"/>
        </w:rPr>
        <w:t>, nie wydaje się dokumentów, o których mowa w ust. 4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53DFE12B" w14:textId="3940F82A" w:rsidR="00AA1398" w:rsidRPr="00A82BD7" w:rsidRDefault="00E84483" w:rsidP="00A82BD7">
      <w:pPr>
        <w:pStyle w:val="Akapitzlist"/>
        <w:numPr>
          <w:ilvl w:val="0"/>
          <w:numId w:val="32"/>
        </w:numPr>
        <w:tabs>
          <w:tab w:val="left" w:pos="0"/>
        </w:tabs>
        <w:autoSpaceDE w:val="0"/>
        <w:autoSpaceDN w:val="0"/>
        <w:adjustRightInd w:val="0"/>
        <w:ind w:left="426" w:hanging="426"/>
        <w:jc w:val="both"/>
        <w:rPr>
          <w:rFonts w:ascii="Arial" w:hAnsi="Arial" w:cs="Arial"/>
          <w:sz w:val="20"/>
          <w:szCs w:val="20"/>
        </w:rPr>
      </w:pPr>
      <w:r>
        <w:rPr>
          <w:rFonts w:ascii="Arial" w:hAnsi="Arial" w:cs="Arial"/>
          <w:color w:val="000000"/>
          <w:sz w:val="20"/>
          <w:szCs w:val="20"/>
        </w:rPr>
        <w:t xml:space="preserve">Wykonawca </w:t>
      </w:r>
      <w:r w:rsidR="00AA1398" w:rsidRPr="00A82BD7">
        <w:rPr>
          <w:rFonts w:ascii="Arial" w:hAnsi="Arial" w:cs="Arial"/>
          <w:color w:val="000000"/>
          <w:sz w:val="20"/>
          <w:szCs w:val="20"/>
        </w:rPr>
        <w:t>nie jest zobowiązany do złożenia podmiotowych środków dowodowych, które Zamawiający posiada, jeżeli Wykonawca wskaże te środki oraz potwierdzi ich prawidłowość i aktualność. Ponadto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w:t>
      </w:r>
      <w:r w:rsidR="008E15BC" w:rsidRPr="00A82BD7">
        <w:rPr>
          <w:rFonts w:ascii="Arial" w:hAnsi="Arial" w:cs="Arial"/>
          <w:color w:val="000000"/>
          <w:sz w:val="20"/>
          <w:szCs w:val="20"/>
        </w:rPr>
        <w:t>ubliczne (Dz. U. z 2024 r. poz. 307</w:t>
      </w:r>
      <w:r w:rsidR="00AA1398" w:rsidRPr="00A82BD7">
        <w:rPr>
          <w:rFonts w:ascii="Arial" w:hAnsi="Arial" w:cs="Arial"/>
          <w:color w:val="000000"/>
          <w:sz w:val="20"/>
          <w:szCs w:val="20"/>
        </w:rPr>
        <w:t xml:space="preserve"> ze zm.), o ile Wykonawca wskazał w oświadczeniu, o którym mowa w ust. 1, dane umożliwiające dostęp do tych środków.</w:t>
      </w:r>
    </w:p>
    <w:p w14:paraId="54EA5D37" w14:textId="6B7ABB4D" w:rsidR="00AA1398" w:rsidRPr="00A82BD7" w:rsidRDefault="00AA1398" w:rsidP="00C54AFE">
      <w:pPr>
        <w:pStyle w:val="Akapitzlist"/>
        <w:numPr>
          <w:ilvl w:val="0"/>
          <w:numId w:val="32"/>
        </w:numPr>
        <w:tabs>
          <w:tab w:val="left" w:pos="0"/>
        </w:tabs>
        <w:autoSpaceDE w:val="0"/>
        <w:autoSpaceDN w:val="0"/>
        <w:adjustRightInd w:val="0"/>
        <w:ind w:left="426" w:hanging="426"/>
        <w:jc w:val="both"/>
        <w:rPr>
          <w:rFonts w:ascii="Arial" w:hAnsi="Arial" w:cs="Arial"/>
          <w:sz w:val="20"/>
          <w:szCs w:val="20"/>
        </w:rPr>
      </w:pPr>
      <w:r w:rsidRPr="00A82BD7">
        <w:rPr>
          <w:rFonts w:ascii="Arial" w:hAnsi="Arial" w:cs="Arial"/>
          <w:color w:val="000000"/>
          <w:sz w:val="20"/>
          <w:szCs w:val="20"/>
        </w:rPr>
        <w:t xml:space="preserve">W zakresie nieuregulowanym ustawą PZP lub niniejszą SWZ do podmiotowych środków dowodowych oraz innych dokumentów lub oświadczeń składanych przez Wykonawcę w postępowaniu, zastosowanie ma: </w:t>
      </w:r>
    </w:p>
    <w:p w14:paraId="3E06E0E5" w14:textId="77777777" w:rsidR="00AA1398" w:rsidRPr="000B43E6" w:rsidRDefault="00AA1398" w:rsidP="00C54AFE">
      <w:pPr>
        <w:autoSpaceDE w:val="0"/>
        <w:autoSpaceDN w:val="0"/>
        <w:adjustRightInd w:val="0"/>
        <w:ind w:left="709" w:hanging="283"/>
        <w:jc w:val="both"/>
        <w:rPr>
          <w:rFonts w:ascii="Arial" w:hAnsi="Arial" w:cs="Arial"/>
          <w:color w:val="000000"/>
          <w:sz w:val="20"/>
          <w:szCs w:val="20"/>
        </w:rPr>
      </w:pPr>
      <w:r w:rsidRPr="000B43E6">
        <w:rPr>
          <w:rFonts w:ascii="Arial" w:hAnsi="Arial" w:cs="Arial"/>
          <w:b/>
          <w:bCs/>
          <w:color w:val="000000"/>
          <w:sz w:val="20"/>
          <w:szCs w:val="20"/>
        </w:rPr>
        <w:t xml:space="preserve">1) </w:t>
      </w:r>
      <w:r w:rsidRPr="000B43E6">
        <w:rPr>
          <w:rFonts w:ascii="Arial" w:hAnsi="Arial" w:cs="Arial"/>
          <w:color w:val="000000"/>
          <w:sz w:val="20"/>
          <w:szCs w:val="20"/>
        </w:rPr>
        <w:t xml:space="preserve">rozporządzenie Ministra Rozwoju, Pracy i Technologii z dnia 23 grudnia 2020 r. </w:t>
      </w:r>
      <w:r w:rsidRPr="000B43E6">
        <w:rPr>
          <w:rFonts w:ascii="Arial" w:hAnsi="Arial" w:cs="Arial"/>
          <w:i/>
          <w:iCs/>
          <w:color w:val="000000"/>
          <w:sz w:val="20"/>
          <w:szCs w:val="20"/>
        </w:rPr>
        <w:t xml:space="preserve">w sprawie podmiotowych środków dowodowych oraz innych dokumentów lub oświadczeń, jakich może żądać zamawiający od wykonawcy </w:t>
      </w:r>
      <w:r w:rsidRPr="000B43E6">
        <w:rPr>
          <w:rFonts w:ascii="Arial" w:hAnsi="Arial" w:cs="Arial"/>
          <w:color w:val="000000"/>
          <w:sz w:val="20"/>
          <w:szCs w:val="20"/>
        </w:rPr>
        <w:t xml:space="preserve">(Dz. U. poz. 2415), zwanym dalej „rozporządzeniem w sprawie podmiotowych środków dowodowych” oraz; </w:t>
      </w:r>
    </w:p>
    <w:p w14:paraId="28EE89D5" w14:textId="77777777" w:rsidR="00AA1398" w:rsidRDefault="00AA1398" w:rsidP="00C54AFE">
      <w:pPr>
        <w:autoSpaceDE w:val="0"/>
        <w:autoSpaceDN w:val="0"/>
        <w:adjustRightInd w:val="0"/>
        <w:ind w:left="709" w:hanging="283"/>
        <w:jc w:val="both"/>
        <w:rPr>
          <w:rFonts w:ascii="Arial" w:hAnsi="Arial" w:cs="Arial"/>
          <w:color w:val="000000"/>
          <w:sz w:val="20"/>
          <w:szCs w:val="20"/>
        </w:rPr>
      </w:pPr>
      <w:r w:rsidRPr="000B43E6">
        <w:rPr>
          <w:rFonts w:ascii="Arial" w:hAnsi="Arial" w:cs="Arial"/>
          <w:b/>
          <w:bCs/>
          <w:color w:val="000000"/>
          <w:sz w:val="20"/>
          <w:szCs w:val="20"/>
        </w:rPr>
        <w:t xml:space="preserve">2) </w:t>
      </w:r>
      <w:r w:rsidRPr="000B43E6">
        <w:rPr>
          <w:rFonts w:ascii="Arial" w:hAnsi="Arial" w:cs="Arial"/>
          <w:color w:val="000000"/>
          <w:sz w:val="20"/>
          <w:szCs w:val="20"/>
        </w:rPr>
        <w:t xml:space="preserve">rozporządzenie Prezesa Rady Ministrów z dnia 30 grudnia 2020 r. </w:t>
      </w:r>
      <w:r w:rsidRPr="000B43E6">
        <w:rPr>
          <w:rFonts w:ascii="Arial" w:hAnsi="Arial" w:cs="Arial"/>
          <w:i/>
          <w:iCs/>
          <w:color w:val="000000"/>
          <w:sz w:val="20"/>
          <w:szCs w:val="20"/>
        </w:rPr>
        <w:t xml:space="preserve">w sprawie sposobu sporządzania i przekazywania informacji oraz wymagań technicznych dla dokumentów elektronicznych oraz środków komunikacji elektronicznej w postępowaniu o udzielenie zamówienia publicznego lub konkursie </w:t>
      </w:r>
      <w:r w:rsidRPr="000B43E6">
        <w:rPr>
          <w:rFonts w:ascii="Arial" w:hAnsi="Arial" w:cs="Arial"/>
          <w:color w:val="000000"/>
          <w:sz w:val="20"/>
          <w:szCs w:val="20"/>
        </w:rPr>
        <w:t xml:space="preserve">(Dz. U. poz. 2452), zwanym dalej „rozporządzeniem w sprawie środków komunikacji elektronicznej”). </w:t>
      </w:r>
    </w:p>
    <w:p w14:paraId="385B39E4" w14:textId="77777777" w:rsidR="0083762B" w:rsidRDefault="0083762B" w:rsidP="00C54AFE">
      <w:pPr>
        <w:autoSpaceDE w:val="0"/>
        <w:autoSpaceDN w:val="0"/>
        <w:adjustRightInd w:val="0"/>
        <w:ind w:left="709" w:hanging="283"/>
        <w:jc w:val="both"/>
        <w:rPr>
          <w:rFonts w:ascii="Arial" w:hAnsi="Arial" w:cs="Arial"/>
          <w:color w:val="000000"/>
          <w:sz w:val="20"/>
          <w:szCs w:val="20"/>
        </w:rPr>
      </w:pPr>
    </w:p>
    <w:p w14:paraId="56C3D193" w14:textId="77777777" w:rsidR="00EE71A2" w:rsidRDefault="00EE71A2" w:rsidP="00C54AFE">
      <w:pPr>
        <w:autoSpaceDE w:val="0"/>
        <w:autoSpaceDN w:val="0"/>
        <w:adjustRightInd w:val="0"/>
        <w:ind w:left="709" w:hanging="283"/>
        <w:jc w:val="both"/>
        <w:rPr>
          <w:rFonts w:ascii="Arial" w:hAnsi="Arial" w:cs="Arial"/>
          <w:color w:val="000000"/>
          <w:sz w:val="20"/>
          <w:szCs w:val="20"/>
        </w:rPr>
      </w:pPr>
    </w:p>
    <w:p w14:paraId="64D0F96A" w14:textId="5B4E4A7B" w:rsidR="0083762B" w:rsidRPr="00E41868" w:rsidRDefault="0083762B" w:rsidP="00C54AFE">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E41868">
        <w:rPr>
          <w:rFonts w:ascii="Arial" w:hAnsi="Arial" w:cs="Arial"/>
          <w:bCs/>
          <w:color w:val="000000" w:themeColor="text1"/>
          <w:sz w:val="20"/>
          <w:szCs w:val="20"/>
        </w:rPr>
        <w:lastRenderedPageBreak/>
        <w:t xml:space="preserve">Podmiotowe środki dowodowe wskazane w pkt </w:t>
      </w:r>
      <w:r w:rsidR="00A82BD7" w:rsidRPr="00E41868">
        <w:rPr>
          <w:rFonts w:ascii="Arial" w:hAnsi="Arial" w:cs="Arial"/>
          <w:bCs/>
          <w:color w:val="000000" w:themeColor="text1"/>
          <w:sz w:val="20"/>
          <w:szCs w:val="20"/>
        </w:rPr>
        <w:t>3</w:t>
      </w:r>
      <w:r w:rsidRPr="00E41868">
        <w:rPr>
          <w:rFonts w:ascii="Arial" w:hAnsi="Arial" w:cs="Arial"/>
          <w:bCs/>
          <w:color w:val="000000" w:themeColor="text1"/>
          <w:sz w:val="20"/>
          <w:szCs w:val="20"/>
        </w:rPr>
        <w:t xml:space="preserve"> </w:t>
      </w:r>
      <w:proofErr w:type="spellStart"/>
      <w:r w:rsidR="00A82BD7" w:rsidRPr="00E41868">
        <w:rPr>
          <w:rFonts w:ascii="Arial" w:hAnsi="Arial" w:cs="Arial"/>
          <w:bCs/>
          <w:color w:val="000000" w:themeColor="text1"/>
          <w:sz w:val="20"/>
          <w:szCs w:val="20"/>
        </w:rPr>
        <w:t>ppkt</w:t>
      </w:r>
      <w:proofErr w:type="spellEnd"/>
      <w:r w:rsidR="00A82BD7" w:rsidRPr="00E41868">
        <w:rPr>
          <w:rFonts w:ascii="Arial" w:hAnsi="Arial" w:cs="Arial"/>
          <w:bCs/>
          <w:color w:val="000000" w:themeColor="text1"/>
          <w:sz w:val="20"/>
          <w:szCs w:val="20"/>
        </w:rPr>
        <w:t xml:space="preserve">. 1) i 2) </w:t>
      </w:r>
      <w:r w:rsidRPr="00E41868">
        <w:rPr>
          <w:rFonts w:ascii="Arial" w:hAnsi="Arial" w:cs="Arial"/>
          <w:bCs/>
          <w:color w:val="000000" w:themeColor="text1"/>
          <w:sz w:val="20"/>
          <w:szCs w:val="20"/>
        </w:rPr>
        <w:t xml:space="preserve">mogą zostać zastąpione ważnym certyfikatem wykonawcy zamówień publicznych, o którym mowa w art. 124 ust. 2 ustawy </w:t>
      </w:r>
      <w:proofErr w:type="spellStart"/>
      <w:r w:rsidRPr="00E41868">
        <w:rPr>
          <w:rFonts w:ascii="Arial" w:hAnsi="Arial" w:cs="Arial"/>
          <w:bCs/>
          <w:color w:val="000000" w:themeColor="text1"/>
          <w:sz w:val="20"/>
          <w:szCs w:val="20"/>
        </w:rPr>
        <w:t>Pzp</w:t>
      </w:r>
      <w:proofErr w:type="spellEnd"/>
      <w:r w:rsidRPr="00E41868">
        <w:rPr>
          <w:rFonts w:ascii="Arial" w:hAnsi="Arial" w:cs="Arial"/>
          <w:bCs/>
          <w:color w:val="000000" w:themeColor="text1"/>
          <w:sz w:val="20"/>
          <w:szCs w:val="20"/>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E41868">
        <w:rPr>
          <w:rFonts w:ascii="Arial" w:hAnsi="Arial" w:cs="Arial"/>
          <w:bCs/>
          <w:color w:val="000000" w:themeColor="text1"/>
          <w:sz w:val="20"/>
          <w:szCs w:val="20"/>
        </w:rPr>
        <w:t>Pzp</w:t>
      </w:r>
      <w:proofErr w:type="spellEnd"/>
      <w:r w:rsidRPr="00E41868">
        <w:rPr>
          <w:rFonts w:ascii="Arial" w:hAnsi="Arial" w:cs="Arial"/>
          <w:bCs/>
          <w:color w:val="000000" w:themeColor="text1"/>
          <w:sz w:val="20"/>
          <w:szCs w:val="20"/>
        </w:rPr>
        <w:t xml:space="preserve">, art. 109 ust. 1 pkt 6 ustawy </w:t>
      </w:r>
      <w:proofErr w:type="spellStart"/>
      <w:r w:rsidRPr="00E41868">
        <w:rPr>
          <w:rFonts w:ascii="Arial" w:hAnsi="Arial" w:cs="Arial"/>
          <w:bCs/>
          <w:color w:val="000000" w:themeColor="text1"/>
          <w:sz w:val="20"/>
          <w:szCs w:val="20"/>
        </w:rPr>
        <w:t>Pzp</w:t>
      </w:r>
      <w:proofErr w:type="spellEnd"/>
      <w:r w:rsidRPr="00E41868">
        <w:rPr>
          <w:rFonts w:ascii="Arial" w:hAnsi="Arial" w:cs="Arial"/>
          <w:bCs/>
          <w:color w:val="000000" w:themeColor="text1"/>
          <w:sz w:val="20"/>
          <w:szCs w:val="20"/>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3FFD3DC9" w14:textId="458D9821" w:rsidR="0083762B" w:rsidRPr="00E41868"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E41868">
        <w:rPr>
          <w:rFonts w:ascii="Arial" w:hAnsi="Arial" w:cs="Arial"/>
          <w:bCs/>
          <w:color w:val="000000" w:themeColor="text1"/>
          <w:sz w:val="20"/>
          <w:szCs w:val="20"/>
        </w:rPr>
        <w:t xml:space="preserve">Certyfikat zastępuje podmiotowe środki dowodowe wyłącznie w zakresie objętym ważną certyfikacją oraz wskazanym przez wykonawcę w oświadczeniu, o którym mowa w art. 125 ust. 1 ustawy </w:t>
      </w:r>
      <w:proofErr w:type="spellStart"/>
      <w:r w:rsidRPr="00E41868">
        <w:rPr>
          <w:rFonts w:ascii="Arial" w:hAnsi="Arial" w:cs="Arial"/>
          <w:bCs/>
          <w:color w:val="000000" w:themeColor="text1"/>
          <w:sz w:val="20"/>
          <w:szCs w:val="20"/>
        </w:rPr>
        <w:t>Pzp</w:t>
      </w:r>
      <w:proofErr w:type="spellEnd"/>
      <w:r w:rsidRPr="00E41868">
        <w:rPr>
          <w:rFonts w:ascii="Arial" w:hAnsi="Arial" w:cs="Arial"/>
          <w:bCs/>
          <w:color w:val="000000" w:themeColor="text1"/>
          <w:sz w:val="20"/>
          <w:szCs w:val="20"/>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71381F88"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W zakresie wynikającym z ważnego certyfikatu zamawiający nie żąda od wykonawcy innych podmiotowych środków dowodowych, z zastrzeżeniem art. 124 ust. 4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oraz art. 31 ust. 6 ustawy o certyfikacji wykonawców zamówień publicznych.</w:t>
      </w:r>
    </w:p>
    <w:p w14:paraId="111EAA9B" w14:textId="45FFB73B"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Zgodnie z art. 274 ust. 1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pkt </w:t>
      </w:r>
      <w:r w:rsidR="00A82BD7" w:rsidRPr="00656BCA">
        <w:rPr>
          <w:rFonts w:ascii="Arial" w:hAnsi="Arial" w:cs="Arial"/>
          <w:bCs/>
          <w:color w:val="000000" w:themeColor="text1"/>
          <w:sz w:val="20"/>
          <w:szCs w:val="20"/>
        </w:rPr>
        <w:t xml:space="preserve">11 - </w:t>
      </w:r>
      <w:r w:rsidRPr="00656BCA">
        <w:rPr>
          <w:rFonts w:ascii="Arial" w:hAnsi="Arial" w:cs="Arial"/>
          <w:bCs/>
          <w:color w:val="000000" w:themeColor="text1"/>
          <w:sz w:val="20"/>
          <w:szCs w:val="20"/>
        </w:rPr>
        <w:t>1</w:t>
      </w:r>
      <w:r w:rsidR="00A82BD7" w:rsidRPr="00656BCA">
        <w:rPr>
          <w:rFonts w:ascii="Arial" w:hAnsi="Arial" w:cs="Arial"/>
          <w:bCs/>
          <w:color w:val="000000" w:themeColor="text1"/>
          <w:sz w:val="20"/>
          <w:szCs w:val="20"/>
        </w:rPr>
        <w:t>8</w:t>
      </w:r>
      <w:r w:rsidRPr="00656BCA">
        <w:rPr>
          <w:rFonts w:ascii="Arial" w:hAnsi="Arial" w:cs="Arial"/>
          <w:bCs/>
          <w:color w:val="000000" w:themeColor="text1"/>
          <w:sz w:val="20"/>
          <w:szCs w:val="20"/>
        </w:rPr>
        <w:t xml:space="preserve"> poniżej.</w:t>
      </w:r>
    </w:p>
    <w:p w14:paraId="6083BC12" w14:textId="67E38D7A"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Jeżeli z oświadczenia wstępnego, o którym mowa w art. 125 ust. 1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wynika, że wykonawca będzie posługiwał się certyfikatem, oraz wykonawca podał dane wymagane w art. 273 ust. 2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w:t>
      </w:r>
    </w:p>
    <w:p w14:paraId="38D2EE7C"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Jeżeli certyfikat nie obejmuje wszystkich okoliczności wymaganych przez zamawiającego, zamawiający wezwie wykonawcę do złożenia podmiotowych środków dowodowych wyłącznie w zakresie nieobjętym certyfikacją.</w:t>
      </w:r>
    </w:p>
    <w:p w14:paraId="0F13CCC3"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Jeżeli mimo wezwania zamawiający nie będzie mógł zweryfikować certyfikatu, certyfikat nie zostanie uwzględniony w zakresie, którego nie można zweryfikować.</w:t>
      </w:r>
    </w:p>
    <w:p w14:paraId="05A313C9"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5C3AA94F"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w:t>
      </w:r>
    </w:p>
    <w:p w14:paraId="517E2ABE" w14:textId="77777777"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 xml:space="preserve">W przypadku zawieszenia ważności certyfikacji wykonawców zamówień publicznych w toku postępowania zamawiający, na podstawie art. 128a ust. 3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656BCA">
        <w:rPr>
          <w:rFonts w:ascii="Arial" w:hAnsi="Arial" w:cs="Arial"/>
          <w:bCs/>
          <w:color w:val="000000" w:themeColor="text1"/>
          <w:sz w:val="20"/>
          <w:szCs w:val="20"/>
        </w:rPr>
        <w:t>Pzp</w:t>
      </w:r>
      <w:proofErr w:type="spellEnd"/>
      <w:r w:rsidRPr="00656BCA">
        <w:rPr>
          <w:rFonts w:ascii="Arial" w:hAnsi="Arial" w:cs="Arial"/>
          <w:bCs/>
          <w:color w:val="000000" w:themeColor="text1"/>
          <w:sz w:val="20"/>
          <w:szCs w:val="20"/>
        </w:rPr>
        <w:t xml:space="preserve"> stosuje się odpowiednio.</w:t>
      </w:r>
    </w:p>
    <w:p w14:paraId="740AFE76" w14:textId="5819E18B" w:rsidR="0083762B" w:rsidRPr="00656BCA" w:rsidRDefault="0083762B" w:rsidP="00656BCA">
      <w:pPr>
        <w:pStyle w:val="Akapitzlist"/>
        <w:widowControl w:val="0"/>
        <w:numPr>
          <w:ilvl w:val="0"/>
          <w:numId w:val="26"/>
        </w:numPr>
        <w:suppressAutoHyphens/>
        <w:ind w:left="425" w:hanging="426"/>
        <w:contextualSpacing/>
        <w:jc w:val="both"/>
        <w:rPr>
          <w:rFonts w:ascii="Arial" w:hAnsi="Arial" w:cs="Arial"/>
          <w:bCs/>
          <w:color w:val="000000" w:themeColor="text1"/>
          <w:sz w:val="20"/>
          <w:szCs w:val="20"/>
        </w:rPr>
      </w:pPr>
      <w:r w:rsidRPr="00656BCA">
        <w:rPr>
          <w:rFonts w:ascii="Arial" w:hAnsi="Arial" w:cs="Arial"/>
          <w:bCs/>
          <w:color w:val="000000" w:themeColor="text1"/>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622A85A5" w14:textId="77777777" w:rsidR="00FD2C40" w:rsidRPr="00656BCA" w:rsidRDefault="00FD2C40" w:rsidP="00963A27">
      <w:pPr>
        <w:pStyle w:val="Akapitzlist"/>
        <w:numPr>
          <w:ilvl w:val="0"/>
          <w:numId w:val="15"/>
        </w:numPr>
        <w:pBdr>
          <w:bottom w:val="double" w:sz="4" w:space="1" w:color="auto"/>
        </w:pBdr>
        <w:shd w:val="clear" w:color="auto" w:fill="DAEEF3"/>
        <w:spacing w:before="360" w:after="40"/>
        <w:ind w:left="425" w:hanging="437"/>
        <w:jc w:val="both"/>
        <w:rPr>
          <w:rFonts w:ascii="Arial" w:hAnsi="Arial" w:cs="Arial"/>
          <w:b/>
          <w:sz w:val="20"/>
          <w:szCs w:val="20"/>
        </w:rPr>
      </w:pPr>
      <w:r w:rsidRPr="00656BCA">
        <w:rPr>
          <w:rFonts w:ascii="Arial" w:hAnsi="Arial" w:cs="Arial"/>
          <w:b/>
          <w:sz w:val="20"/>
          <w:szCs w:val="20"/>
        </w:rPr>
        <w:lastRenderedPageBreak/>
        <w:t>POLEGANIE NA ZASOBACH INNYCH PODMIOTÓW</w:t>
      </w:r>
    </w:p>
    <w:p w14:paraId="1455FFE8" w14:textId="4575B0F2" w:rsidR="00363D06" w:rsidRPr="00C54AFE" w:rsidRDefault="00363D06" w:rsidP="00C54AFE">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color w:val="000000"/>
          <w:sz w:val="20"/>
          <w:szCs w:val="20"/>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42472F83" w14:textId="6F1567BC" w:rsidR="00363D06" w:rsidRDefault="00363D06" w:rsidP="00C54AFE">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color w:val="000000"/>
          <w:sz w:val="20"/>
          <w:szCs w:val="20"/>
        </w:rPr>
        <w:t xml:space="preserve">Wymagania dotyczące polegania na zdolnościach lub sytuacjach podmiotów udostępniających zasoby, o których mowa w ust.1: </w:t>
      </w:r>
    </w:p>
    <w:p w14:paraId="6F281F19" w14:textId="2DCBA8E8" w:rsidR="00C54AFE" w:rsidRDefault="00C54AFE">
      <w:pPr>
        <w:pStyle w:val="Akapitzlist"/>
        <w:numPr>
          <w:ilvl w:val="0"/>
          <w:numId w:val="48"/>
        </w:numPr>
        <w:autoSpaceDE w:val="0"/>
        <w:autoSpaceDN w:val="0"/>
        <w:adjustRightInd w:val="0"/>
        <w:spacing w:line="276" w:lineRule="auto"/>
        <w:jc w:val="both"/>
        <w:rPr>
          <w:rFonts w:ascii="Arial" w:hAnsi="Arial" w:cs="Arial"/>
          <w:color w:val="000000"/>
          <w:sz w:val="20"/>
          <w:szCs w:val="20"/>
        </w:rPr>
      </w:pPr>
      <w:r w:rsidRPr="00C54AFE">
        <w:rPr>
          <w:rFonts w:ascii="Arial" w:hAnsi="Arial" w:cs="Arial"/>
          <w:color w:val="000000"/>
          <w:sz w:val="20"/>
          <w:szCs w:val="20"/>
        </w:rPr>
        <w:t xml:space="preserve">Zamawiający ocenia, czy udostępniane Wykonawcy przez podmioty udostępniające zdolności techniczne lub zawodowe lub ich sytuacja finansowa lub ekonomiczna, pozwalają na wykazanie przez Wykonawcę spełnianie warunków udziału w postępowaniu, a także bada, czy nie zachodzą, wobec tego podmiotu podstawy wykluczenia, które zostały przewidziane względem Wykonawcy; </w:t>
      </w:r>
    </w:p>
    <w:p w14:paraId="713DF013" w14:textId="1050DB2F" w:rsidR="00C54AFE" w:rsidRDefault="00C54AFE">
      <w:pPr>
        <w:pStyle w:val="Akapitzlist"/>
        <w:numPr>
          <w:ilvl w:val="0"/>
          <w:numId w:val="48"/>
        </w:numPr>
        <w:autoSpaceDE w:val="0"/>
        <w:autoSpaceDN w:val="0"/>
        <w:adjustRightInd w:val="0"/>
        <w:spacing w:line="276" w:lineRule="auto"/>
        <w:jc w:val="both"/>
        <w:rPr>
          <w:rFonts w:ascii="Arial" w:hAnsi="Arial" w:cs="Arial"/>
          <w:color w:val="000000"/>
          <w:sz w:val="20"/>
          <w:szCs w:val="20"/>
        </w:rPr>
      </w:pPr>
      <w:r w:rsidRPr="00C54AFE">
        <w:rPr>
          <w:rFonts w:ascii="Arial" w:hAnsi="Arial" w:cs="Arial"/>
          <w:color w:val="000000"/>
          <w:sz w:val="20"/>
          <w:szCs w:val="20"/>
        </w:rPr>
        <w:t xml:space="preserve">w odniesieniu do warunków dotyczących wykształcenia, kwalifikacji zawodowych lub doświadczenia, Wykonawca może polegać na zdolnościach podmiotów udostępniających zasoby, jeśli podmioty te wykonają roboty budowlane lub usługi, do realizacji których te zdolności są wymagane; </w:t>
      </w:r>
    </w:p>
    <w:p w14:paraId="702FFB9D" w14:textId="27A46CCF" w:rsidR="00C54AFE" w:rsidRDefault="00C54AFE">
      <w:pPr>
        <w:pStyle w:val="Akapitzlist"/>
        <w:numPr>
          <w:ilvl w:val="0"/>
          <w:numId w:val="48"/>
        </w:numPr>
        <w:autoSpaceDE w:val="0"/>
        <w:autoSpaceDN w:val="0"/>
        <w:adjustRightInd w:val="0"/>
        <w:spacing w:line="276" w:lineRule="auto"/>
        <w:jc w:val="both"/>
        <w:rPr>
          <w:rFonts w:ascii="Arial" w:hAnsi="Arial" w:cs="Arial"/>
          <w:color w:val="000000"/>
          <w:sz w:val="20"/>
          <w:szCs w:val="20"/>
        </w:rPr>
      </w:pPr>
      <w:r w:rsidRPr="00C54AFE">
        <w:rPr>
          <w:rFonts w:ascii="Arial" w:hAnsi="Arial" w:cs="Arial"/>
          <w:b/>
          <w:bCs/>
          <w:color w:val="000000"/>
          <w:sz w:val="20"/>
          <w:szCs w:val="20"/>
        </w:rPr>
        <w:t xml:space="preserve"> </w:t>
      </w:r>
      <w:r w:rsidRPr="00C54AFE">
        <w:rPr>
          <w:rFonts w:ascii="Arial" w:hAnsi="Arial" w:cs="Arial"/>
          <w:color w:val="000000"/>
          <w:sz w:val="20"/>
          <w:szCs w:val="20"/>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7BD4B9D5" w14:textId="371228A8" w:rsidR="00C54AFE" w:rsidRDefault="00C54AFE">
      <w:pPr>
        <w:pStyle w:val="Akapitzlist"/>
        <w:numPr>
          <w:ilvl w:val="0"/>
          <w:numId w:val="48"/>
        </w:numPr>
        <w:autoSpaceDE w:val="0"/>
        <w:autoSpaceDN w:val="0"/>
        <w:adjustRightInd w:val="0"/>
        <w:spacing w:line="276" w:lineRule="auto"/>
        <w:jc w:val="both"/>
        <w:rPr>
          <w:rFonts w:ascii="Arial" w:hAnsi="Arial" w:cs="Arial"/>
          <w:color w:val="000000"/>
          <w:sz w:val="20"/>
          <w:szCs w:val="20"/>
        </w:rPr>
      </w:pPr>
      <w:r w:rsidRPr="00C54AFE">
        <w:rPr>
          <w:rFonts w:ascii="Arial" w:hAnsi="Arial" w:cs="Arial"/>
          <w:color w:val="000000"/>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AEA0DB3" w14:textId="1E2E5EFB" w:rsidR="00C54AFE" w:rsidRPr="00C54AFE" w:rsidRDefault="00C54AFE">
      <w:pPr>
        <w:pStyle w:val="Akapitzlist"/>
        <w:numPr>
          <w:ilvl w:val="0"/>
          <w:numId w:val="48"/>
        </w:numPr>
        <w:autoSpaceDE w:val="0"/>
        <w:autoSpaceDN w:val="0"/>
        <w:adjustRightInd w:val="0"/>
        <w:spacing w:line="276" w:lineRule="auto"/>
        <w:jc w:val="both"/>
        <w:rPr>
          <w:rFonts w:ascii="Arial" w:hAnsi="Arial" w:cs="Arial"/>
          <w:color w:val="000000"/>
          <w:sz w:val="20"/>
          <w:szCs w:val="20"/>
        </w:rPr>
      </w:pPr>
      <w:r w:rsidRPr="00C54AFE">
        <w:rPr>
          <w:rFonts w:ascii="Arial" w:hAnsi="Arial" w:cs="Arial"/>
          <w:color w:val="000000"/>
          <w:sz w:val="20"/>
          <w:szCs w:val="20"/>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50699DF" w14:textId="0CE4D0C0" w:rsidR="00363D06" w:rsidRDefault="00363D06" w:rsidP="00C54AFE">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color w:val="000000"/>
          <w:sz w:val="20"/>
          <w:szCs w:val="20"/>
        </w:rPr>
        <w:t xml:space="preserve">Wykonawca, który polega na zdolnościach lub sytuacji podmiotów udostępniających zasoby, </w:t>
      </w:r>
      <w:r w:rsidRPr="00C54AFE">
        <w:rPr>
          <w:rFonts w:ascii="Arial" w:hAnsi="Arial" w:cs="Arial"/>
          <w:b/>
          <w:color w:val="000000"/>
          <w:sz w:val="20"/>
          <w:szCs w:val="20"/>
        </w:rPr>
        <w:t>składa, wraz z ofertą</w:t>
      </w:r>
      <w:r w:rsidRPr="00C54AFE">
        <w:rPr>
          <w:rFonts w:ascii="Arial" w:hAnsi="Arial" w:cs="Arial"/>
          <w:color w:val="000000"/>
          <w:sz w:val="20"/>
          <w:szCs w:val="20"/>
        </w:rPr>
        <w:t xml:space="preserve"> </w:t>
      </w:r>
      <w:r w:rsidRPr="00C54AFE">
        <w:rPr>
          <w:rFonts w:ascii="Arial" w:hAnsi="Arial" w:cs="Arial"/>
          <w:b/>
          <w:color w:val="000000"/>
          <w:sz w:val="20"/>
          <w:szCs w:val="20"/>
        </w:rPr>
        <w:t>zobowiązanie podmiotu udostępniającego zasoby</w:t>
      </w:r>
      <w:r w:rsidRPr="00C54AFE">
        <w:rPr>
          <w:rFonts w:ascii="Arial" w:hAnsi="Arial" w:cs="Arial"/>
          <w:color w:val="000000"/>
          <w:sz w:val="20"/>
          <w:szCs w:val="20"/>
        </w:rPr>
        <w:t xml:space="preserve"> do oddania mu do dyspozycji niezbędnych zasobów na potrzeby realizacji danego zamówienia – zgodnie z </w:t>
      </w:r>
      <w:r w:rsidR="00321534" w:rsidRPr="00C54AFE">
        <w:rPr>
          <w:rFonts w:ascii="Arial" w:hAnsi="Arial" w:cs="Arial"/>
          <w:b/>
          <w:bCs/>
          <w:color w:val="000000"/>
          <w:sz w:val="20"/>
          <w:szCs w:val="20"/>
        </w:rPr>
        <w:t>Załą</w:t>
      </w:r>
      <w:r w:rsidR="00020C89" w:rsidRPr="00C54AFE">
        <w:rPr>
          <w:rFonts w:ascii="Arial" w:hAnsi="Arial" w:cs="Arial"/>
          <w:b/>
          <w:bCs/>
          <w:color w:val="000000"/>
          <w:sz w:val="20"/>
          <w:szCs w:val="20"/>
        </w:rPr>
        <w:t>cznikiem nr 5</w:t>
      </w:r>
      <w:r w:rsidRPr="00C54AFE">
        <w:rPr>
          <w:rFonts w:ascii="Arial" w:hAnsi="Arial" w:cs="Arial"/>
          <w:b/>
          <w:bCs/>
          <w:color w:val="000000"/>
          <w:sz w:val="20"/>
          <w:szCs w:val="20"/>
        </w:rPr>
        <w:t xml:space="preserve"> do SWZ </w:t>
      </w:r>
      <w:r w:rsidRPr="00C54AFE">
        <w:rPr>
          <w:rFonts w:ascii="Arial" w:hAnsi="Arial" w:cs="Arial"/>
          <w:b/>
          <w:color w:val="000000"/>
          <w:sz w:val="20"/>
          <w:szCs w:val="20"/>
        </w:rPr>
        <w:t>lub inny podmiotowy środek dowodowy</w:t>
      </w:r>
      <w:r w:rsidRPr="00C54AFE">
        <w:rPr>
          <w:rFonts w:ascii="Arial" w:hAnsi="Arial" w:cs="Arial"/>
          <w:color w:val="000000"/>
          <w:sz w:val="20"/>
          <w:szCs w:val="20"/>
        </w:rPr>
        <w:t xml:space="preserve"> potwierdzający, że Wykonawca realizując zamówienie, będzie dysponował niezbędnymi zasobami tych podmiotów. </w:t>
      </w:r>
    </w:p>
    <w:p w14:paraId="6949A938" w14:textId="5D6C3085" w:rsidR="00363D06" w:rsidRDefault="00363D06" w:rsidP="00C54AFE">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color w:val="000000"/>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0AA674DB" w14:textId="77777777" w:rsidR="00C54AFE" w:rsidRPr="00C54AFE" w:rsidRDefault="00C54AFE" w:rsidP="00C54AFE">
      <w:pPr>
        <w:pStyle w:val="Akapitzlist"/>
        <w:autoSpaceDE w:val="0"/>
        <w:autoSpaceDN w:val="0"/>
        <w:adjustRightInd w:val="0"/>
        <w:spacing w:line="276" w:lineRule="auto"/>
        <w:ind w:left="709" w:hanging="255"/>
        <w:jc w:val="both"/>
        <w:rPr>
          <w:rFonts w:ascii="Arial" w:hAnsi="Arial" w:cs="Arial"/>
          <w:color w:val="000000"/>
          <w:sz w:val="20"/>
          <w:szCs w:val="20"/>
        </w:rPr>
      </w:pPr>
      <w:r w:rsidRPr="00C54AFE">
        <w:rPr>
          <w:rFonts w:ascii="Arial" w:hAnsi="Arial" w:cs="Arial"/>
          <w:b/>
          <w:bCs/>
          <w:color w:val="000000"/>
          <w:sz w:val="20"/>
          <w:szCs w:val="20"/>
        </w:rPr>
        <w:t xml:space="preserve">1) </w:t>
      </w:r>
      <w:r w:rsidRPr="00C54AFE">
        <w:rPr>
          <w:rFonts w:ascii="Arial" w:hAnsi="Arial" w:cs="Arial"/>
          <w:color w:val="000000"/>
          <w:sz w:val="20"/>
          <w:szCs w:val="20"/>
        </w:rPr>
        <w:t xml:space="preserve">zakres dostępnych Wykonawcy zasobów podmiotu udostępniającego zasoby; </w:t>
      </w:r>
    </w:p>
    <w:p w14:paraId="2EDDB3D3" w14:textId="77777777" w:rsidR="00C54AFE" w:rsidRPr="00C54AFE" w:rsidRDefault="00C54AFE" w:rsidP="00C54AFE">
      <w:pPr>
        <w:pStyle w:val="Akapitzlist"/>
        <w:autoSpaceDE w:val="0"/>
        <w:autoSpaceDN w:val="0"/>
        <w:adjustRightInd w:val="0"/>
        <w:spacing w:line="276" w:lineRule="auto"/>
        <w:ind w:left="709" w:hanging="255"/>
        <w:jc w:val="both"/>
        <w:rPr>
          <w:rFonts w:ascii="Arial" w:hAnsi="Arial" w:cs="Arial"/>
          <w:color w:val="000000"/>
          <w:sz w:val="20"/>
          <w:szCs w:val="20"/>
        </w:rPr>
      </w:pPr>
      <w:r w:rsidRPr="00C54AFE">
        <w:rPr>
          <w:rFonts w:ascii="Arial" w:hAnsi="Arial" w:cs="Arial"/>
          <w:b/>
          <w:bCs/>
          <w:color w:val="000000"/>
          <w:sz w:val="20"/>
          <w:szCs w:val="20"/>
        </w:rPr>
        <w:t xml:space="preserve">2) </w:t>
      </w:r>
      <w:r w:rsidRPr="00C54AFE">
        <w:rPr>
          <w:rFonts w:ascii="Arial" w:hAnsi="Arial" w:cs="Arial"/>
          <w:color w:val="000000"/>
          <w:sz w:val="20"/>
          <w:szCs w:val="20"/>
        </w:rPr>
        <w:t xml:space="preserve">sposób i okres udostępnienia Wykonawcy i wykorzystania przez niego zasobów podmiotu udostępniającego te zasoby przy wykonywaniu zamówienia; </w:t>
      </w:r>
    </w:p>
    <w:p w14:paraId="0A487D52" w14:textId="77777777" w:rsidR="00C54AFE" w:rsidRPr="00C54AFE" w:rsidRDefault="00C54AFE" w:rsidP="00C54AFE">
      <w:pPr>
        <w:pStyle w:val="Akapitzlist"/>
        <w:autoSpaceDE w:val="0"/>
        <w:autoSpaceDN w:val="0"/>
        <w:adjustRightInd w:val="0"/>
        <w:spacing w:line="276" w:lineRule="auto"/>
        <w:ind w:left="709" w:hanging="255"/>
        <w:jc w:val="both"/>
        <w:rPr>
          <w:rFonts w:ascii="Arial" w:hAnsi="Arial" w:cs="Arial"/>
          <w:color w:val="000000"/>
          <w:sz w:val="20"/>
          <w:szCs w:val="20"/>
        </w:rPr>
      </w:pPr>
      <w:r w:rsidRPr="00C54AFE">
        <w:rPr>
          <w:rFonts w:ascii="Arial" w:hAnsi="Arial" w:cs="Arial"/>
          <w:b/>
          <w:bCs/>
          <w:color w:val="000000"/>
          <w:sz w:val="20"/>
          <w:szCs w:val="20"/>
        </w:rPr>
        <w:t xml:space="preserve">3) </w:t>
      </w:r>
      <w:r w:rsidRPr="00C54AFE">
        <w:rPr>
          <w:rFonts w:ascii="Arial" w:hAnsi="Arial" w:cs="Arial"/>
          <w:color w:val="000000"/>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0B3BC84C" w14:textId="77777777" w:rsidR="00C54AFE" w:rsidRPr="00C54AFE" w:rsidRDefault="006812FF" w:rsidP="00C54AFE">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sz w:val="20"/>
          <w:szCs w:val="20"/>
        </w:rPr>
        <w:t>Zobowiązanie musi być złożone w formie elektronicznej lub w postaci elektronicznej opatrzonej podpisem zaufanym lub podpisem osobistym.</w:t>
      </w:r>
      <w:r w:rsidR="00C54AFE">
        <w:rPr>
          <w:rFonts w:ascii="Arial" w:hAnsi="Arial" w:cs="Arial"/>
          <w:sz w:val="20"/>
          <w:szCs w:val="20"/>
        </w:rPr>
        <w:t xml:space="preserve"> </w:t>
      </w:r>
    </w:p>
    <w:p w14:paraId="73A31D8B" w14:textId="43400CE7" w:rsidR="00B36AD4" w:rsidRPr="00C54AFE" w:rsidRDefault="006812FF" w:rsidP="00C54AFE">
      <w:pPr>
        <w:pStyle w:val="Akapitzlist"/>
        <w:autoSpaceDE w:val="0"/>
        <w:autoSpaceDN w:val="0"/>
        <w:adjustRightInd w:val="0"/>
        <w:spacing w:before="120" w:line="276" w:lineRule="auto"/>
        <w:ind w:left="360"/>
        <w:jc w:val="both"/>
        <w:rPr>
          <w:rFonts w:ascii="Arial" w:hAnsi="Arial" w:cs="Arial"/>
          <w:color w:val="000000"/>
          <w:sz w:val="20"/>
          <w:szCs w:val="20"/>
        </w:rPr>
      </w:pPr>
      <w:r w:rsidRPr="00C54AFE">
        <w:rPr>
          <w:rFonts w:ascii="Arial" w:hAnsi="Arial" w:cs="Arial"/>
          <w:sz w:val="20"/>
          <w:szCs w:val="20"/>
        </w:rPr>
        <w:t xml:space="preserve">W przypadku, gdy zobowiązanie zostało sporządzone jako dokument w postaci papierowej i opatrzone własnoręcznym podpisem, przekazuje się cyfrowe odwzorowanie tego dokumentu opatrzone kwalifikowanym podpisem elektronicznym, podpisem zaufanym lub podpisem osobistym, </w:t>
      </w:r>
      <w:r w:rsidRPr="00C54AFE">
        <w:rPr>
          <w:rFonts w:ascii="Arial" w:hAnsi="Arial" w:cs="Arial"/>
          <w:sz w:val="20"/>
          <w:szCs w:val="20"/>
        </w:rPr>
        <w:lastRenderedPageBreak/>
        <w:t>poświadczającym zgodność cyfrowego odwzorowania z dokumentem w postaci papierowej. Poświadczenia zgodności cyfrowego odwzorowania z dokumentem w postaci papierowej, dokonuje odpowiednio wykonawca lub wykonawca wspólnie ubiegający się o udzie</w:t>
      </w:r>
      <w:r w:rsidR="006D1356" w:rsidRPr="00C54AFE">
        <w:rPr>
          <w:rFonts w:ascii="Arial" w:hAnsi="Arial" w:cs="Arial"/>
          <w:sz w:val="20"/>
          <w:szCs w:val="20"/>
        </w:rPr>
        <w:t>lenie zamówienia lub notariusz.</w:t>
      </w:r>
    </w:p>
    <w:p w14:paraId="53B155CB" w14:textId="5C926E22" w:rsidR="00363D06" w:rsidRPr="00C54AFE" w:rsidRDefault="00363D06" w:rsidP="00C07657">
      <w:pPr>
        <w:pStyle w:val="Akapitzlist"/>
        <w:numPr>
          <w:ilvl w:val="3"/>
          <w:numId w:val="9"/>
        </w:numPr>
        <w:autoSpaceDE w:val="0"/>
        <w:autoSpaceDN w:val="0"/>
        <w:adjustRightInd w:val="0"/>
        <w:spacing w:before="120" w:line="276" w:lineRule="auto"/>
        <w:jc w:val="both"/>
        <w:rPr>
          <w:rFonts w:ascii="Arial" w:hAnsi="Arial" w:cs="Arial"/>
          <w:color w:val="000000"/>
          <w:sz w:val="20"/>
          <w:szCs w:val="20"/>
        </w:rPr>
      </w:pPr>
      <w:r w:rsidRPr="00C54AFE">
        <w:rPr>
          <w:rFonts w:ascii="Arial" w:hAnsi="Arial" w:cs="Arial"/>
          <w:b/>
          <w:color w:val="000000"/>
          <w:sz w:val="20"/>
          <w:szCs w:val="20"/>
          <w:u w:val="single"/>
        </w:rPr>
        <w:t>Wykonawca, który polega na zdolnościach lub sytuacji podmiotów udostępniających zasoby:</w:t>
      </w:r>
      <w:r w:rsidRPr="00C54AFE">
        <w:rPr>
          <w:rFonts w:ascii="Arial" w:hAnsi="Arial" w:cs="Arial"/>
          <w:color w:val="000000"/>
          <w:sz w:val="20"/>
          <w:szCs w:val="20"/>
          <w:u w:val="single"/>
        </w:rPr>
        <w:t xml:space="preserve"> </w:t>
      </w:r>
    </w:p>
    <w:p w14:paraId="55352B61" w14:textId="77777777" w:rsidR="00363D06" w:rsidRPr="000B43E6" w:rsidRDefault="00363D06" w:rsidP="00C07657">
      <w:pPr>
        <w:autoSpaceDE w:val="0"/>
        <w:autoSpaceDN w:val="0"/>
        <w:adjustRightInd w:val="0"/>
        <w:spacing w:line="276" w:lineRule="auto"/>
        <w:ind w:left="567" w:hanging="283"/>
        <w:jc w:val="both"/>
        <w:rPr>
          <w:rFonts w:ascii="Arial" w:hAnsi="Arial" w:cs="Arial"/>
          <w:sz w:val="20"/>
          <w:szCs w:val="20"/>
        </w:rPr>
      </w:pPr>
      <w:r w:rsidRPr="000B43E6">
        <w:rPr>
          <w:rFonts w:ascii="Arial" w:hAnsi="Arial" w:cs="Arial"/>
          <w:b/>
          <w:bCs/>
          <w:color w:val="000000"/>
          <w:sz w:val="20"/>
          <w:szCs w:val="20"/>
        </w:rPr>
        <w:t xml:space="preserve">1)  </w:t>
      </w:r>
      <w:r w:rsidRPr="000B43E6">
        <w:rPr>
          <w:rFonts w:ascii="Arial" w:hAnsi="Arial" w:cs="Arial"/>
          <w:color w:val="000000"/>
          <w:sz w:val="20"/>
          <w:szCs w:val="20"/>
        </w:rPr>
        <w:t xml:space="preserve">składa </w:t>
      </w:r>
      <w:r w:rsidRPr="000B43E6">
        <w:rPr>
          <w:rFonts w:ascii="Arial" w:hAnsi="Arial" w:cs="Arial"/>
          <w:sz w:val="20"/>
          <w:szCs w:val="20"/>
        </w:rPr>
        <w:t xml:space="preserve">wraz z ofertą zobowiązanie podmiotu udostępniającego zasoby, o którym mowa ust. 3; </w:t>
      </w:r>
    </w:p>
    <w:p w14:paraId="73CE11E2" w14:textId="77777777" w:rsidR="00363D06" w:rsidRPr="000B43E6" w:rsidRDefault="00363D06" w:rsidP="00C07657">
      <w:pPr>
        <w:autoSpaceDE w:val="0"/>
        <w:autoSpaceDN w:val="0"/>
        <w:adjustRightInd w:val="0"/>
        <w:spacing w:line="276" w:lineRule="auto"/>
        <w:ind w:left="567" w:hanging="283"/>
        <w:jc w:val="both"/>
        <w:rPr>
          <w:rFonts w:ascii="Arial" w:hAnsi="Arial" w:cs="Arial"/>
          <w:color w:val="FF0000"/>
          <w:sz w:val="20"/>
          <w:szCs w:val="20"/>
        </w:rPr>
      </w:pPr>
      <w:r w:rsidRPr="000B43E6">
        <w:rPr>
          <w:rFonts w:ascii="Arial" w:hAnsi="Arial" w:cs="Arial"/>
          <w:b/>
          <w:bCs/>
          <w:sz w:val="20"/>
          <w:szCs w:val="20"/>
        </w:rPr>
        <w:t xml:space="preserve">2) </w:t>
      </w:r>
      <w:r w:rsidRPr="000B43E6">
        <w:rPr>
          <w:rFonts w:ascii="Arial" w:hAnsi="Arial" w:cs="Arial"/>
          <w:sz w:val="20"/>
          <w:szCs w:val="20"/>
        </w:rPr>
        <w:t>składa wraz z ofertą oświadczenie podmiotu udostępniającego zasoby, o których mowa w Rozdziale X ust. 1 SWZ,</w:t>
      </w:r>
      <w:r w:rsidRPr="000B43E6">
        <w:rPr>
          <w:rFonts w:ascii="Arial" w:hAnsi="Arial" w:cs="Arial"/>
          <w:color w:val="000000"/>
          <w:sz w:val="20"/>
          <w:szCs w:val="20"/>
        </w:rPr>
        <w:t xml:space="preserve"> potwierdzające brak podstaw wykluczenia tego podmiotu oraz spełnianie warunków </w:t>
      </w:r>
      <w:r w:rsidRPr="000B43E6">
        <w:rPr>
          <w:rFonts w:ascii="Arial" w:hAnsi="Arial" w:cs="Arial"/>
          <w:sz w:val="20"/>
          <w:szCs w:val="20"/>
        </w:rPr>
        <w:t>udziału w postępowaniu, w zakresie, w jakim Wykonaw</w:t>
      </w:r>
      <w:r w:rsidR="008415C4" w:rsidRPr="000B43E6">
        <w:rPr>
          <w:rFonts w:ascii="Arial" w:hAnsi="Arial" w:cs="Arial"/>
          <w:sz w:val="20"/>
          <w:szCs w:val="20"/>
        </w:rPr>
        <w:t xml:space="preserve">ca powołuje się na jego zasoby </w:t>
      </w:r>
      <w:r w:rsidR="008415C4" w:rsidRPr="00FD05B3">
        <w:rPr>
          <w:rFonts w:ascii="Arial" w:hAnsi="Arial" w:cs="Arial"/>
          <w:b/>
          <w:sz w:val="20"/>
          <w:szCs w:val="20"/>
        </w:rPr>
        <w:t>wg</w:t>
      </w:r>
      <w:r w:rsidR="00433667" w:rsidRPr="00FD05B3">
        <w:rPr>
          <w:rFonts w:ascii="Arial" w:hAnsi="Arial" w:cs="Arial"/>
          <w:b/>
          <w:sz w:val="20"/>
          <w:szCs w:val="20"/>
        </w:rPr>
        <w:t xml:space="preserve"> załącznika nr </w:t>
      </w:r>
      <w:r w:rsidR="00AB1E50" w:rsidRPr="00FD05B3">
        <w:rPr>
          <w:rFonts w:ascii="Arial" w:hAnsi="Arial" w:cs="Arial"/>
          <w:b/>
          <w:sz w:val="20"/>
          <w:szCs w:val="20"/>
        </w:rPr>
        <w:t>3</w:t>
      </w:r>
      <w:r w:rsidR="007032C7" w:rsidRPr="00FD05B3">
        <w:rPr>
          <w:rFonts w:ascii="Arial" w:hAnsi="Arial" w:cs="Arial"/>
          <w:b/>
          <w:sz w:val="20"/>
          <w:szCs w:val="20"/>
        </w:rPr>
        <w:t>a</w:t>
      </w:r>
      <w:r w:rsidR="008415C4" w:rsidRPr="00FD05B3">
        <w:rPr>
          <w:rFonts w:ascii="Arial" w:hAnsi="Arial" w:cs="Arial"/>
          <w:b/>
          <w:sz w:val="20"/>
          <w:szCs w:val="20"/>
        </w:rPr>
        <w:t xml:space="preserve"> do SWZ</w:t>
      </w:r>
    </w:p>
    <w:p w14:paraId="43910FA6" w14:textId="77777777" w:rsidR="004F0AD3" w:rsidRPr="00D66495" w:rsidRDefault="00363D06" w:rsidP="0062359F">
      <w:pPr>
        <w:autoSpaceDE w:val="0"/>
        <w:autoSpaceDN w:val="0"/>
        <w:adjustRightInd w:val="0"/>
        <w:spacing w:line="276" w:lineRule="auto"/>
        <w:ind w:left="567" w:hanging="283"/>
        <w:jc w:val="both"/>
        <w:rPr>
          <w:rFonts w:ascii="Arial" w:hAnsi="Arial" w:cs="Arial"/>
          <w:sz w:val="20"/>
          <w:szCs w:val="20"/>
        </w:rPr>
      </w:pPr>
      <w:r w:rsidRPr="001C08F9">
        <w:rPr>
          <w:rFonts w:ascii="Arial" w:hAnsi="Arial" w:cs="Arial"/>
          <w:b/>
          <w:bCs/>
          <w:sz w:val="20"/>
          <w:szCs w:val="20"/>
        </w:rPr>
        <w:t xml:space="preserve">3) </w:t>
      </w:r>
      <w:r w:rsidRPr="001C08F9">
        <w:rPr>
          <w:rFonts w:ascii="Arial" w:hAnsi="Arial" w:cs="Arial"/>
          <w:sz w:val="20"/>
          <w:szCs w:val="20"/>
        </w:rPr>
        <w:t xml:space="preserve">składa, w </w:t>
      </w:r>
      <w:proofErr w:type="gramStart"/>
      <w:r w:rsidRPr="001C08F9">
        <w:rPr>
          <w:rFonts w:ascii="Arial" w:hAnsi="Arial" w:cs="Arial"/>
          <w:sz w:val="20"/>
          <w:szCs w:val="20"/>
        </w:rPr>
        <w:t>terminie</w:t>
      </w:r>
      <w:proofErr w:type="gramEnd"/>
      <w:r w:rsidRPr="001C08F9">
        <w:rPr>
          <w:rFonts w:ascii="Arial" w:hAnsi="Arial" w:cs="Arial"/>
          <w:sz w:val="20"/>
          <w:szCs w:val="20"/>
        </w:rPr>
        <w:t xml:space="preserve"> o którym mowa w </w:t>
      </w:r>
      <w:r w:rsidR="00240181" w:rsidRPr="001C08F9">
        <w:rPr>
          <w:rFonts w:ascii="Arial" w:hAnsi="Arial" w:cs="Arial"/>
          <w:sz w:val="20"/>
          <w:szCs w:val="20"/>
        </w:rPr>
        <w:t xml:space="preserve">Rozdziale </w:t>
      </w:r>
      <w:r w:rsidRPr="001C08F9">
        <w:rPr>
          <w:rFonts w:ascii="Arial" w:hAnsi="Arial" w:cs="Arial"/>
          <w:sz w:val="20"/>
          <w:szCs w:val="20"/>
        </w:rPr>
        <w:t xml:space="preserve">X ust. 3 SWZ, w odniesieniu do podmiotu </w:t>
      </w:r>
      <w:r w:rsidRPr="00F86968">
        <w:rPr>
          <w:rFonts w:ascii="Arial" w:hAnsi="Arial" w:cs="Arial"/>
          <w:sz w:val="20"/>
          <w:szCs w:val="20"/>
        </w:rPr>
        <w:t>udostępniającego zasoby podmiotowe środki dowodo</w:t>
      </w:r>
      <w:r w:rsidR="00240181" w:rsidRPr="00F86968">
        <w:rPr>
          <w:rFonts w:ascii="Arial" w:hAnsi="Arial" w:cs="Arial"/>
          <w:sz w:val="20"/>
          <w:szCs w:val="20"/>
        </w:rPr>
        <w:t xml:space="preserve">we, o których mowa w Rozdziale </w:t>
      </w:r>
      <w:r w:rsidRPr="00F86968">
        <w:rPr>
          <w:rFonts w:ascii="Arial" w:hAnsi="Arial" w:cs="Arial"/>
          <w:sz w:val="20"/>
          <w:szCs w:val="20"/>
        </w:rPr>
        <w:t xml:space="preserve">X ust. </w:t>
      </w:r>
      <w:r w:rsidR="005B51F7" w:rsidRPr="00F86968">
        <w:rPr>
          <w:rFonts w:ascii="Arial" w:hAnsi="Arial" w:cs="Arial"/>
          <w:sz w:val="20"/>
          <w:szCs w:val="20"/>
        </w:rPr>
        <w:t xml:space="preserve">3 </w:t>
      </w:r>
      <w:proofErr w:type="gramStart"/>
      <w:r w:rsidR="00214E78" w:rsidRPr="00FD05B3">
        <w:rPr>
          <w:rFonts w:ascii="Arial" w:hAnsi="Arial" w:cs="Arial"/>
          <w:sz w:val="20"/>
          <w:szCs w:val="20"/>
        </w:rPr>
        <w:t>pkt  3</w:t>
      </w:r>
      <w:proofErr w:type="gramEnd"/>
      <w:r w:rsidR="00214E78" w:rsidRPr="00FD05B3">
        <w:rPr>
          <w:rFonts w:ascii="Arial" w:hAnsi="Arial" w:cs="Arial"/>
          <w:sz w:val="20"/>
          <w:szCs w:val="20"/>
        </w:rPr>
        <w:t xml:space="preserve"> i 4</w:t>
      </w:r>
      <w:r w:rsidR="00256AA4" w:rsidRPr="00FD05B3">
        <w:rPr>
          <w:rFonts w:ascii="Arial" w:hAnsi="Arial" w:cs="Arial"/>
          <w:sz w:val="20"/>
          <w:szCs w:val="20"/>
        </w:rPr>
        <w:t xml:space="preserve"> </w:t>
      </w:r>
      <w:r w:rsidR="005B51F7" w:rsidRPr="00FD05B3">
        <w:rPr>
          <w:rFonts w:ascii="Arial" w:hAnsi="Arial" w:cs="Arial"/>
          <w:sz w:val="20"/>
          <w:szCs w:val="20"/>
        </w:rPr>
        <w:t xml:space="preserve"> </w:t>
      </w:r>
      <w:r w:rsidRPr="00FD05B3">
        <w:rPr>
          <w:rFonts w:ascii="Arial" w:hAnsi="Arial" w:cs="Arial"/>
          <w:sz w:val="20"/>
          <w:szCs w:val="20"/>
        </w:rPr>
        <w:t xml:space="preserve"> SWZ.</w:t>
      </w:r>
      <w:r w:rsidRPr="00D66495">
        <w:rPr>
          <w:rFonts w:ascii="Arial" w:hAnsi="Arial" w:cs="Arial"/>
          <w:sz w:val="20"/>
          <w:szCs w:val="20"/>
        </w:rPr>
        <w:t xml:space="preserve"> </w:t>
      </w:r>
    </w:p>
    <w:p w14:paraId="2F123995" w14:textId="77777777" w:rsidR="005919F8" w:rsidRPr="000B43E6" w:rsidRDefault="005919F8" w:rsidP="00963A27">
      <w:pPr>
        <w:pStyle w:val="Teksttreci40"/>
        <w:numPr>
          <w:ilvl w:val="0"/>
          <w:numId w:val="15"/>
        </w:numPr>
        <w:pBdr>
          <w:bottom w:val="double" w:sz="4" w:space="1" w:color="auto"/>
        </w:pBdr>
        <w:shd w:val="clear" w:color="auto" w:fill="DAEEF3"/>
        <w:tabs>
          <w:tab w:val="left" w:pos="426"/>
        </w:tabs>
        <w:spacing w:before="120" w:after="40" w:line="276" w:lineRule="auto"/>
        <w:ind w:left="425" w:right="23" w:hanging="425"/>
        <w:rPr>
          <w:rFonts w:ascii="Arial" w:hAnsi="Arial" w:cs="Arial"/>
          <w:b/>
          <w:sz w:val="20"/>
          <w:szCs w:val="20"/>
          <w:lang w:val="pl-PL"/>
        </w:rPr>
      </w:pPr>
      <w:r w:rsidRPr="000B43E6">
        <w:rPr>
          <w:rFonts w:ascii="Arial" w:hAnsi="Arial" w:cs="Arial"/>
          <w:b/>
          <w:sz w:val="20"/>
          <w:szCs w:val="20"/>
          <w:lang w:val="pl-PL"/>
        </w:rPr>
        <w:t>INFORMACJA DLA WYKONAWCÓW WSPÓLNIE UBIEGAJĄCYCH SIĘ O UDZIELENIE ZAMÓWIENIA (SPÓŁKI CYWILNE/ KONSORCJA)</w:t>
      </w:r>
    </w:p>
    <w:p w14:paraId="6937E0A5" w14:textId="77777777" w:rsidR="007249DC" w:rsidRPr="000B43E6" w:rsidRDefault="007249DC" w:rsidP="007249DC">
      <w:pPr>
        <w:autoSpaceDE w:val="0"/>
        <w:autoSpaceDN w:val="0"/>
        <w:adjustRightInd w:val="0"/>
        <w:rPr>
          <w:rFonts w:ascii="Arial" w:hAnsi="Arial" w:cs="Arial"/>
          <w:color w:val="000000"/>
        </w:rPr>
      </w:pPr>
      <w:bookmarkStart w:id="10" w:name="bookmark11"/>
    </w:p>
    <w:p w14:paraId="1FB1F9C7" w14:textId="5E1D4447" w:rsidR="00763CFB" w:rsidRPr="00FE10B3" w:rsidRDefault="007249DC"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color w:val="000000"/>
          <w:sz w:val="20"/>
          <w:szCs w:val="20"/>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r w:rsidRPr="00FE10B3">
        <w:rPr>
          <w:rFonts w:ascii="Arial" w:hAnsi="Arial" w:cs="Arial"/>
          <w:b/>
          <w:color w:val="000000"/>
          <w:sz w:val="20"/>
          <w:szCs w:val="20"/>
        </w:rPr>
        <w:t xml:space="preserve">Pełnomocnictwo winno być załączone do oferty. </w:t>
      </w:r>
    </w:p>
    <w:p w14:paraId="09C806FC" w14:textId="02A81188" w:rsidR="003A705B" w:rsidRPr="00FE10B3" w:rsidRDefault="003A705B"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b/>
          <w:color w:val="000000"/>
          <w:sz w:val="20"/>
          <w:szCs w:val="20"/>
        </w:rPr>
        <w:t xml:space="preserve"> </w:t>
      </w:r>
      <w:r w:rsidRPr="00FE10B3">
        <w:rPr>
          <w:rFonts w:ascii="Arial" w:hAnsi="Arial" w:cs="Arial"/>
          <w:color w:val="000000"/>
          <w:sz w:val="20"/>
          <w:szCs w:val="20"/>
        </w:rPr>
        <w:t xml:space="preserve">Pełnomocnictwo powinno zawierać w szczególności wskazanie: </w:t>
      </w:r>
    </w:p>
    <w:p w14:paraId="0329E250" w14:textId="77777777" w:rsidR="00FE10B3" w:rsidRPr="00FE10B3" w:rsidRDefault="00FE10B3" w:rsidP="00FE10B3">
      <w:pPr>
        <w:pStyle w:val="Akapitzlist"/>
        <w:autoSpaceDE w:val="0"/>
        <w:autoSpaceDN w:val="0"/>
        <w:adjustRightInd w:val="0"/>
        <w:spacing w:line="276" w:lineRule="auto"/>
        <w:ind w:left="709" w:hanging="283"/>
        <w:jc w:val="both"/>
        <w:rPr>
          <w:rFonts w:ascii="Arial" w:hAnsi="Arial" w:cs="Arial"/>
          <w:color w:val="000000"/>
          <w:sz w:val="20"/>
          <w:szCs w:val="20"/>
        </w:rPr>
      </w:pPr>
      <w:r w:rsidRPr="00FE10B3">
        <w:rPr>
          <w:rFonts w:ascii="Arial" w:hAnsi="Arial" w:cs="Arial"/>
          <w:color w:val="000000"/>
          <w:sz w:val="20"/>
          <w:szCs w:val="20"/>
        </w:rPr>
        <w:t xml:space="preserve">a) postępowania o zamówienie publiczne, którego dotyczy; </w:t>
      </w:r>
    </w:p>
    <w:p w14:paraId="78DBD57A" w14:textId="77777777" w:rsidR="00FE10B3" w:rsidRPr="00FE10B3" w:rsidRDefault="00FE10B3" w:rsidP="00FE10B3">
      <w:pPr>
        <w:pStyle w:val="Akapitzlist"/>
        <w:autoSpaceDE w:val="0"/>
        <w:autoSpaceDN w:val="0"/>
        <w:adjustRightInd w:val="0"/>
        <w:spacing w:line="276" w:lineRule="auto"/>
        <w:ind w:left="709" w:hanging="283"/>
        <w:jc w:val="both"/>
        <w:rPr>
          <w:rFonts w:ascii="Arial" w:hAnsi="Arial" w:cs="Arial"/>
          <w:color w:val="000000"/>
          <w:sz w:val="20"/>
          <w:szCs w:val="20"/>
        </w:rPr>
      </w:pPr>
      <w:r w:rsidRPr="00FE10B3">
        <w:rPr>
          <w:rFonts w:ascii="Arial" w:hAnsi="Arial" w:cs="Arial"/>
          <w:color w:val="000000"/>
          <w:sz w:val="20"/>
          <w:szCs w:val="20"/>
        </w:rPr>
        <w:t xml:space="preserve">b) wszystkich Wykonawców ubiegających się wspólnie o udzielenie zamówienia wymienionych z nazwy z określeniem adresu siedziby; </w:t>
      </w:r>
    </w:p>
    <w:p w14:paraId="1457B0E4" w14:textId="24998EED" w:rsidR="00FE10B3" w:rsidRPr="00FE10B3" w:rsidRDefault="00FE10B3" w:rsidP="00FE10B3">
      <w:pPr>
        <w:pStyle w:val="Akapitzlist"/>
        <w:autoSpaceDE w:val="0"/>
        <w:autoSpaceDN w:val="0"/>
        <w:adjustRightInd w:val="0"/>
        <w:spacing w:line="276" w:lineRule="auto"/>
        <w:ind w:left="709" w:hanging="283"/>
        <w:jc w:val="both"/>
        <w:rPr>
          <w:rFonts w:ascii="Arial" w:hAnsi="Arial" w:cs="Arial"/>
          <w:b/>
          <w:color w:val="000000"/>
          <w:sz w:val="20"/>
          <w:szCs w:val="20"/>
        </w:rPr>
      </w:pPr>
      <w:r w:rsidRPr="000B43E6">
        <w:rPr>
          <w:rFonts w:ascii="Arial" w:hAnsi="Arial" w:cs="Arial"/>
          <w:color w:val="000000"/>
          <w:sz w:val="20"/>
          <w:szCs w:val="20"/>
        </w:rPr>
        <w:t>c) ustanowionego Pełnomocnika oraz zakresu jego umocowania</w:t>
      </w:r>
    </w:p>
    <w:p w14:paraId="55B83182" w14:textId="77777777" w:rsidR="00FE10B3" w:rsidRPr="00FE10B3" w:rsidRDefault="003A705B"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sz w:val="20"/>
          <w:szCs w:val="20"/>
        </w:rPr>
        <w:t xml:space="preserve">Dokument pełnomocnictwa musi być podpisany przez Wykonawców wspólnie ubiegających się wspólnie o udzielenie zamówienia, przy czym nie jest wymagany podpis pełnomocnika. Podpisy muszą być złożone przez osoby uprawnione do składania oświadczeń woli wymienione we właściwym rejestrze lub ewidencji Wykonawców. </w:t>
      </w:r>
      <w:r w:rsidR="0004518F" w:rsidRPr="00FE10B3">
        <w:rPr>
          <w:rFonts w:ascii="Arial" w:hAnsi="Arial" w:cs="Arial"/>
          <w:iCs/>
          <w:sz w:val="20"/>
          <w:szCs w:val="20"/>
        </w:rPr>
        <w:t xml:space="preserve">Pełnomocnictwo przekazuje się w postaci elektronicznej i opatruje się kwalifikowanym podpisem elektronicznym, podpisem zaufanym lub podpisem osobistym. </w:t>
      </w:r>
    </w:p>
    <w:p w14:paraId="3EA9EEBC" w14:textId="12EE296F" w:rsidR="0004518F" w:rsidRPr="00FE10B3" w:rsidRDefault="0004518F" w:rsidP="00FE10B3">
      <w:pPr>
        <w:pStyle w:val="Akapitzlist"/>
        <w:autoSpaceDE w:val="0"/>
        <w:autoSpaceDN w:val="0"/>
        <w:adjustRightInd w:val="0"/>
        <w:spacing w:line="276" w:lineRule="auto"/>
        <w:ind w:left="284"/>
        <w:jc w:val="both"/>
        <w:rPr>
          <w:rFonts w:ascii="Arial" w:hAnsi="Arial" w:cs="Arial"/>
          <w:b/>
          <w:color w:val="000000"/>
          <w:sz w:val="20"/>
          <w:szCs w:val="20"/>
        </w:rPr>
      </w:pPr>
      <w:r w:rsidRPr="00FE10B3">
        <w:rPr>
          <w:rFonts w:ascii="Arial" w:hAnsi="Arial" w:cs="Arial"/>
          <w:iCs/>
          <w:sz w:val="20"/>
          <w:szCs w:val="20"/>
        </w:rPr>
        <w:t xml:space="preserve">W przypadku, gdy zostało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Poświadczenia zgodności cyfrowego odwzorowania z dokumentem w postaci papierowej dokonuje mocodawca lub notariusz. </w:t>
      </w:r>
    </w:p>
    <w:p w14:paraId="183884E8" w14:textId="7689C38D" w:rsidR="00763CFB" w:rsidRPr="00FE10B3" w:rsidRDefault="007249DC"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color w:val="000000"/>
          <w:sz w:val="20"/>
          <w:szCs w:val="20"/>
        </w:rPr>
        <w:t>W przypadku Wykonawców wspólnie ubiegających się o udzielenie zamówienia</w:t>
      </w:r>
      <w:r w:rsidRPr="00FE10B3">
        <w:rPr>
          <w:rFonts w:ascii="Arial" w:hAnsi="Arial" w:cs="Arial"/>
          <w:b/>
          <w:color w:val="000000"/>
          <w:sz w:val="20"/>
          <w:szCs w:val="20"/>
          <w:u w:val="single"/>
        </w:rPr>
        <w:t xml:space="preserve">, oświadczenie, o których mowa w </w:t>
      </w:r>
      <w:r w:rsidRPr="00FE10B3">
        <w:rPr>
          <w:rFonts w:ascii="Arial" w:hAnsi="Arial" w:cs="Arial"/>
          <w:b/>
          <w:sz w:val="20"/>
          <w:szCs w:val="20"/>
          <w:u w:val="single"/>
        </w:rPr>
        <w:t>Rozdziale X ust. 1 SWZ,</w:t>
      </w:r>
      <w:r w:rsidRPr="00FE10B3">
        <w:rPr>
          <w:rFonts w:ascii="Arial" w:hAnsi="Arial" w:cs="Arial"/>
          <w:b/>
          <w:color w:val="000000"/>
          <w:sz w:val="20"/>
          <w:szCs w:val="20"/>
          <w:u w:val="single"/>
        </w:rPr>
        <w:t xml:space="preserve"> składa każdy z Wykonawców wspólnie ubiegających się o zamówienie</w:t>
      </w:r>
      <w:r w:rsidRPr="00FE10B3">
        <w:rPr>
          <w:rFonts w:ascii="Arial" w:hAnsi="Arial" w:cs="Arial"/>
          <w:b/>
          <w:color w:val="000000"/>
          <w:sz w:val="20"/>
          <w:szCs w:val="20"/>
        </w:rPr>
        <w:t>.</w:t>
      </w:r>
      <w:r w:rsidRPr="00FE10B3">
        <w:rPr>
          <w:rFonts w:ascii="Arial" w:hAnsi="Arial" w:cs="Arial"/>
          <w:color w:val="000000"/>
          <w:sz w:val="20"/>
          <w:szCs w:val="20"/>
        </w:rPr>
        <w:t xml:space="preserve"> Oświadczenie to potwierdza brak podstaw wykluczenia oraz spełnianie warunków udziału w postępowaniu w zakresie, w jakim każdy z Wykonawców wykazuje spełnianie warunków udziału w postępowaniu</w:t>
      </w:r>
    </w:p>
    <w:p w14:paraId="4B4F6D41" w14:textId="3A3DAD7B" w:rsidR="00763CFB" w:rsidRPr="00FE10B3" w:rsidRDefault="007249DC"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color w:val="000000"/>
          <w:sz w:val="20"/>
          <w:szCs w:val="20"/>
        </w:rPr>
        <w:t xml:space="preserve">Podmiotowe środki dowodowe potwierdzające brak podstaw do wykluczenia z postępowania składa każdy z Wykonawców wspólnie ubiegających się o udzielenie zamówienia. </w:t>
      </w:r>
    </w:p>
    <w:p w14:paraId="411F4090" w14:textId="2CE09FD8" w:rsidR="002F0AAE" w:rsidRPr="00FE10B3" w:rsidRDefault="007249DC"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b/>
          <w:sz w:val="20"/>
          <w:szCs w:val="20"/>
          <w:u w:val="single"/>
        </w:rPr>
        <w:t>Wykonawcy wspólnie ubiegający się o udzielenie zamówienia dołączają do oferty oświadczenie, z którego wynika, które usługi wykonają poszczególni Wykonawcy</w:t>
      </w:r>
      <w:r w:rsidR="009F71AA" w:rsidRPr="00FE10B3">
        <w:rPr>
          <w:rFonts w:ascii="Arial" w:hAnsi="Arial" w:cs="Arial"/>
          <w:b/>
          <w:sz w:val="20"/>
          <w:szCs w:val="20"/>
          <w:u w:val="single"/>
        </w:rPr>
        <w:t xml:space="preserve"> zgodnie</w:t>
      </w:r>
      <w:r w:rsidR="009F71AA" w:rsidRPr="00FE10B3">
        <w:rPr>
          <w:rFonts w:ascii="Arial" w:hAnsi="Arial" w:cs="Arial"/>
          <w:sz w:val="20"/>
          <w:szCs w:val="20"/>
          <w:u w:val="single"/>
        </w:rPr>
        <w:t xml:space="preserve"> z </w:t>
      </w:r>
      <w:r w:rsidR="00263D68" w:rsidRPr="00FE10B3">
        <w:rPr>
          <w:rFonts w:ascii="Arial" w:hAnsi="Arial" w:cs="Arial"/>
          <w:b/>
          <w:bCs/>
          <w:sz w:val="20"/>
          <w:szCs w:val="20"/>
          <w:u w:val="single"/>
        </w:rPr>
        <w:t xml:space="preserve">Załącznikiem </w:t>
      </w:r>
      <w:r w:rsidR="00311BCA" w:rsidRPr="00FE10B3">
        <w:rPr>
          <w:rFonts w:ascii="Arial" w:hAnsi="Arial" w:cs="Arial"/>
          <w:b/>
          <w:bCs/>
          <w:sz w:val="20"/>
          <w:szCs w:val="20"/>
          <w:u w:val="single"/>
        </w:rPr>
        <w:t>nr 4</w:t>
      </w:r>
      <w:r w:rsidR="009F71AA" w:rsidRPr="00FE10B3">
        <w:rPr>
          <w:rFonts w:ascii="Arial" w:hAnsi="Arial" w:cs="Arial"/>
          <w:b/>
          <w:bCs/>
          <w:sz w:val="20"/>
          <w:szCs w:val="20"/>
          <w:u w:val="single"/>
        </w:rPr>
        <w:t xml:space="preserve"> do SWZ</w:t>
      </w:r>
    </w:p>
    <w:p w14:paraId="66FCA801" w14:textId="53927F65" w:rsidR="00EC634C" w:rsidRPr="00FE10B3" w:rsidRDefault="00EC634C"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sz w:val="20"/>
          <w:szCs w:val="20"/>
        </w:rPr>
        <w:t xml:space="preserve">Oświadczenie przekazuje się w postaci elektronicznej i opatruje się kwalifikowanym podpisem elektronicznym, podpisem zaufanym lub podpisem osobistym osoby upoważnionej do reprezentowania wykonawców. W przypadku gdy oświadczenie zostało sporządzone jako dokument w postaci papierowej i opatrzone własnoręcznym podpisem, przekazuje się cyfrowe odwzorowanie tego </w:t>
      </w:r>
      <w:r w:rsidRPr="00FE10B3">
        <w:rPr>
          <w:rFonts w:ascii="Arial" w:hAnsi="Arial" w:cs="Arial"/>
          <w:sz w:val="20"/>
          <w:szCs w:val="20"/>
        </w:rPr>
        <w:lastRenderedPageBreak/>
        <w:t>dokumentu opatrzone kwalifikowanym podpisem elektronicznym, podpisem zaufanym lub podpisem osobistym, poświadczającym zgodność cyfrowego odwzorowania z dokumentem w postaci papierowej.</w:t>
      </w:r>
      <w:r w:rsidR="00D3598F" w:rsidRPr="00FE10B3">
        <w:rPr>
          <w:rFonts w:ascii="Arial" w:hAnsi="Arial" w:cs="Arial"/>
          <w:sz w:val="20"/>
          <w:szCs w:val="20"/>
        </w:rPr>
        <w:t xml:space="preserve"> </w:t>
      </w:r>
      <w:r w:rsidRPr="00FE10B3">
        <w:rPr>
          <w:rFonts w:ascii="Arial" w:hAnsi="Arial" w:cs="Arial"/>
          <w:sz w:val="20"/>
          <w:szCs w:val="20"/>
        </w:rPr>
        <w:t>Poświadczenia zgodności cyfrowego odwzorowania z dokumentem w postaci papierowej, dokonuje odpowiednio wykonawca lub wykonawca wspólnie ubiegający się o udzielenie zamówienia lub notariusz.</w:t>
      </w:r>
    </w:p>
    <w:p w14:paraId="05C62A73" w14:textId="76E68863" w:rsidR="006374EA" w:rsidRPr="00FE10B3" w:rsidRDefault="006374EA"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sz w:val="20"/>
          <w:szCs w:val="20"/>
        </w:rPr>
        <w:t xml:space="preserve">Wszelka korespondencja prowadzona będzie przez Zamawiającego wyłącznie z pełnomocnikiem. </w:t>
      </w:r>
    </w:p>
    <w:p w14:paraId="1E572977" w14:textId="6716AA2E" w:rsidR="004F0AD3" w:rsidRPr="00FE10B3" w:rsidRDefault="00763CFB" w:rsidP="00FE10B3">
      <w:pPr>
        <w:pStyle w:val="Akapitzlist"/>
        <w:numPr>
          <w:ilvl w:val="3"/>
          <w:numId w:val="16"/>
        </w:numPr>
        <w:tabs>
          <w:tab w:val="clear" w:pos="1009"/>
        </w:tabs>
        <w:autoSpaceDE w:val="0"/>
        <w:autoSpaceDN w:val="0"/>
        <w:adjustRightInd w:val="0"/>
        <w:spacing w:line="276" w:lineRule="auto"/>
        <w:ind w:left="284" w:hanging="284"/>
        <w:jc w:val="both"/>
        <w:rPr>
          <w:rFonts w:ascii="Arial" w:hAnsi="Arial" w:cs="Arial"/>
          <w:b/>
          <w:color w:val="000000"/>
          <w:sz w:val="20"/>
          <w:szCs w:val="20"/>
        </w:rPr>
      </w:pPr>
      <w:r w:rsidRPr="00FE10B3">
        <w:rPr>
          <w:rFonts w:ascii="Arial" w:hAnsi="Arial" w:cs="Arial"/>
          <w:bCs/>
          <w:sz w:val="20"/>
          <w:szCs w:val="20"/>
        </w:rPr>
        <w:t>Przed podpisaniem umowy (w przypadku wyboru oferty wspólnej jako najkorzystniejszej) Wykonawcy składający ofertę wspólną mają obowiązek przedstawić Zamawiającemu umowę konsorcjum/umowę spółki cywilnej.</w:t>
      </w:r>
    </w:p>
    <w:p w14:paraId="10DE69BD" w14:textId="77777777" w:rsidR="000F5CA8" w:rsidRPr="000B43E6" w:rsidRDefault="008A4697" w:rsidP="00963A27">
      <w:pPr>
        <w:pStyle w:val="Teksttreci40"/>
        <w:numPr>
          <w:ilvl w:val="0"/>
          <w:numId w:val="15"/>
        </w:numPr>
        <w:pBdr>
          <w:bottom w:val="double" w:sz="4" w:space="1" w:color="auto"/>
        </w:pBdr>
        <w:shd w:val="clear" w:color="auto" w:fill="DAEEF3"/>
        <w:tabs>
          <w:tab w:val="left" w:pos="426"/>
        </w:tabs>
        <w:spacing w:before="120" w:after="40" w:line="276" w:lineRule="auto"/>
        <w:ind w:left="425" w:right="23" w:hanging="425"/>
        <w:rPr>
          <w:rFonts w:ascii="Arial" w:hAnsi="Arial" w:cs="Arial"/>
          <w:b/>
          <w:bCs/>
          <w:sz w:val="20"/>
          <w:szCs w:val="20"/>
        </w:rPr>
      </w:pPr>
      <w:r w:rsidRPr="000B43E6">
        <w:rPr>
          <w:rFonts w:ascii="Arial" w:hAnsi="Arial" w:cs="Arial"/>
          <w:b/>
          <w:bCs/>
          <w:sz w:val="20"/>
          <w:szCs w:val="20"/>
        </w:rPr>
        <w:t>I</w:t>
      </w:r>
      <w:r w:rsidR="008775DC" w:rsidRPr="000B43E6">
        <w:rPr>
          <w:rFonts w:ascii="Arial" w:hAnsi="Arial" w:cs="Arial"/>
          <w:b/>
          <w:bCs/>
          <w:sz w:val="20"/>
          <w:szCs w:val="20"/>
        </w:rPr>
        <w:t>NFORMACJE</w:t>
      </w:r>
      <w:r w:rsidRPr="000B43E6">
        <w:rPr>
          <w:rFonts w:ascii="Arial" w:hAnsi="Arial" w:cs="Arial"/>
          <w:b/>
          <w:bCs/>
          <w:sz w:val="20"/>
          <w:szCs w:val="20"/>
        </w:rPr>
        <w:t xml:space="preserve"> O ŚRODKACH KOMUNIKACJI ELLEKTRONICZNEJ PRZY U</w:t>
      </w:r>
      <w:r w:rsidR="008775DC" w:rsidRPr="000B43E6">
        <w:rPr>
          <w:rFonts w:ascii="Arial" w:hAnsi="Arial" w:cs="Arial"/>
          <w:b/>
          <w:bCs/>
          <w:sz w:val="20"/>
          <w:szCs w:val="20"/>
        </w:rPr>
        <w:t>Ż</w:t>
      </w:r>
      <w:r w:rsidRPr="000B43E6">
        <w:rPr>
          <w:rFonts w:ascii="Arial" w:hAnsi="Arial" w:cs="Arial"/>
          <w:b/>
          <w:bCs/>
          <w:sz w:val="20"/>
          <w:szCs w:val="20"/>
        </w:rPr>
        <w:t>YCIU KTÓRYCH ZAMAWIAJĄCY BE</w:t>
      </w:r>
      <w:r w:rsidR="008775DC" w:rsidRPr="000B43E6">
        <w:rPr>
          <w:rFonts w:ascii="Arial" w:hAnsi="Arial" w:cs="Arial"/>
          <w:b/>
          <w:bCs/>
          <w:sz w:val="20"/>
          <w:szCs w:val="20"/>
        </w:rPr>
        <w:t>DZIE</w:t>
      </w:r>
      <w:r w:rsidRPr="000B43E6">
        <w:rPr>
          <w:rFonts w:ascii="Arial" w:hAnsi="Arial" w:cs="Arial"/>
          <w:b/>
          <w:bCs/>
          <w:sz w:val="20"/>
          <w:szCs w:val="20"/>
        </w:rPr>
        <w:t xml:space="preserve"> KOMUNIKOWAŁ</w:t>
      </w:r>
      <w:r w:rsidR="008775DC" w:rsidRPr="000B43E6">
        <w:rPr>
          <w:rFonts w:ascii="Arial" w:hAnsi="Arial" w:cs="Arial"/>
          <w:b/>
          <w:bCs/>
          <w:sz w:val="20"/>
          <w:szCs w:val="20"/>
        </w:rPr>
        <w:t xml:space="preserve"> SIĘ</w:t>
      </w:r>
      <w:r w:rsidRPr="000B43E6">
        <w:rPr>
          <w:rFonts w:ascii="Arial" w:hAnsi="Arial" w:cs="Arial"/>
          <w:b/>
          <w:bCs/>
          <w:sz w:val="20"/>
          <w:szCs w:val="20"/>
        </w:rPr>
        <w:t xml:space="preserve"> Z WYKONAWCAMI ORAZ </w:t>
      </w:r>
      <w:r w:rsidR="0083361B" w:rsidRPr="000B43E6">
        <w:rPr>
          <w:rFonts w:ascii="Arial" w:hAnsi="Arial" w:cs="Arial"/>
          <w:b/>
          <w:bCs/>
          <w:sz w:val="20"/>
          <w:szCs w:val="20"/>
        </w:rPr>
        <w:t>INFORMACJE O WYMAGANIACH TECHNICZNYCH I ORGANIZACYJNYCH SPORZ</w:t>
      </w:r>
      <w:r w:rsidR="00434D71" w:rsidRPr="000B43E6">
        <w:rPr>
          <w:rFonts w:ascii="Arial" w:hAnsi="Arial" w:cs="Arial"/>
          <w:b/>
          <w:bCs/>
          <w:sz w:val="20"/>
          <w:szCs w:val="20"/>
        </w:rPr>
        <w:t>Ą</w:t>
      </w:r>
      <w:r w:rsidR="003E339D" w:rsidRPr="000B43E6">
        <w:rPr>
          <w:rFonts w:ascii="Arial" w:hAnsi="Arial" w:cs="Arial"/>
          <w:b/>
          <w:bCs/>
          <w:sz w:val="20"/>
          <w:szCs w:val="20"/>
        </w:rPr>
        <w:t>DZANIA</w:t>
      </w:r>
      <w:r w:rsidR="0083361B" w:rsidRPr="000B43E6">
        <w:rPr>
          <w:rFonts w:ascii="Arial" w:hAnsi="Arial" w:cs="Arial"/>
          <w:b/>
          <w:bCs/>
          <w:sz w:val="20"/>
          <w:szCs w:val="20"/>
        </w:rPr>
        <w:t>, WYSYŁ</w:t>
      </w:r>
      <w:r w:rsidR="00434D71" w:rsidRPr="000B43E6">
        <w:rPr>
          <w:rFonts w:ascii="Arial" w:hAnsi="Arial" w:cs="Arial"/>
          <w:b/>
          <w:bCs/>
          <w:sz w:val="20"/>
          <w:szCs w:val="20"/>
        </w:rPr>
        <w:t>ANIA I ODBIERANIA</w:t>
      </w:r>
      <w:r w:rsidR="0083361B" w:rsidRPr="000B43E6">
        <w:rPr>
          <w:rFonts w:ascii="Arial" w:hAnsi="Arial" w:cs="Arial"/>
          <w:b/>
          <w:bCs/>
          <w:sz w:val="20"/>
          <w:szCs w:val="20"/>
        </w:rPr>
        <w:t xml:space="preserve"> KORESPONDENCJI ELEKYRONICZNEJ</w:t>
      </w:r>
      <w:r w:rsidR="00974EE8" w:rsidRPr="000B43E6">
        <w:rPr>
          <w:rFonts w:ascii="Arial" w:hAnsi="Arial" w:cs="Arial"/>
          <w:b/>
          <w:bCs/>
          <w:sz w:val="20"/>
          <w:szCs w:val="20"/>
        </w:rPr>
        <w:t xml:space="preserve"> ORAZ </w:t>
      </w:r>
      <w:bookmarkEnd w:id="10"/>
      <w:r w:rsidR="00D16134" w:rsidRPr="000B43E6">
        <w:rPr>
          <w:rFonts w:ascii="Arial" w:hAnsi="Arial" w:cs="Arial"/>
          <w:b/>
          <w:bCs/>
          <w:sz w:val="20"/>
          <w:szCs w:val="20"/>
        </w:rPr>
        <w:t>WYJAŚNIENIA TREŚCI SWZ</w:t>
      </w:r>
    </w:p>
    <w:p w14:paraId="3F8B3148" w14:textId="77777777" w:rsidR="007656B3" w:rsidRPr="007656B3" w:rsidRDefault="007656B3" w:rsidP="007656B3">
      <w:pPr>
        <w:suppressAutoHyphens/>
        <w:spacing w:line="276" w:lineRule="auto"/>
        <w:ind w:left="426"/>
        <w:contextualSpacing/>
        <w:jc w:val="both"/>
        <w:rPr>
          <w:rFonts w:ascii="Arial" w:hAnsi="Arial" w:cs="Arial"/>
          <w:sz w:val="20"/>
          <w:szCs w:val="20"/>
        </w:rPr>
      </w:pPr>
    </w:p>
    <w:p w14:paraId="59EE64C8" w14:textId="77777777" w:rsidR="00ED09FF" w:rsidRPr="00ED09FF" w:rsidRDefault="00ED09FF" w:rsidP="00ED09FF">
      <w:pPr>
        <w:numPr>
          <w:ilvl w:val="0"/>
          <w:numId w:val="30"/>
        </w:numPr>
        <w:tabs>
          <w:tab w:val="clear" w:pos="708"/>
        </w:tabs>
        <w:suppressAutoHyphens/>
        <w:ind w:left="284" w:hanging="142"/>
        <w:contextualSpacing/>
        <w:jc w:val="both"/>
        <w:rPr>
          <w:rFonts w:ascii="Arial" w:eastAsia="SimSun" w:hAnsi="Arial" w:cs="Arial"/>
          <w:b/>
          <w:sz w:val="20"/>
          <w:szCs w:val="20"/>
          <w:u w:val="single"/>
          <w:lang w:eastAsia="zh-CN"/>
        </w:rPr>
      </w:pPr>
      <w:bookmarkStart w:id="11" w:name="bookmark12"/>
      <w:r w:rsidRPr="00ED09FF">
        <w:rPr>
          <w:rFonts w:ascii="Arial" w:eastAsia="SimSun" w:hAnsi="Arial" w:cs="Arial"/>
          <w:b/>
          <w:sz w:val="20"/>
          <w:szCs w:val="20"/>
          <w:u w:val="single"/>
          <w:lang w:eastAsia="zh-CN"/>
        </w:rPr>
        <w:t>Informacje ogólne oraz komunikacja w postępowaniu z wyłączeniem składania ofert|:</w:t>
      </w:r>
    </w:p>
    <w:p w14:paraId="299D2D64" w14:textId="77777777" w:rsidR="00ED09FF" w:rsidRDefault="00ED09FF" w:rsidP="00ED09FF">
      <w:pPr>
        <w:numPr>
          <w:ilvl w:val="1"/>
          <w:numId w:val="31"/>
        </w:numPr>
        <w:suppressAutoHyphens/>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W postępowaniu o udzielenie zamówienia publicznego komunikacja między Zamawiającym a wykonawcami odbywa się przy użyciu Platformy e-Zamówienia, która jest dostępna pod adresem </w:t>
      </w:r>
      <w:hyperlink r:id="rId16" w:history="1">
        <w:r w:rsidRPr="00ED09FF">
          <w:rPr>
            <w:rFonts w:ascii="Arial" w:eastAsia="Calibri" w:hAnsi="Arial" w:cs="Arial"/>
            <w:color w:val="0000FF"/>
            <w:sz w:val="20"/>
            <w:szCs w:val="20"/>
            <w:u w:val="single"/>
            <w:lang w:eastAsia="en-US"/>
          </w:rPr>
          <w:t>https://ezamowienia.gov.pl</w:t>
        </w:r>
      </w:hyperlink>
      <w:r w:rsidR="002D65B1">
        <w:rPr>
          <w:rFonts w:ascii="Arial" w:eastAsia="Calibri" w:hAnsi="Arial" w:cs="Arial"/>
          <w:sz w:val="20"/>
          <w:szCs w:val="20"/>
          <w:lang w:eastAsia="en-US"/>
        </w:rPr>
        <w:t>.</w:t>
      </w:r>
    </w:p>
    <w:p w14:paraId="0DE31BEA" w14:textId="77777777" w:rsidR="002D65B1" w:rsidRPr="00ED09FF" w:rsidRDefault="002D65B1" w:rsidP="002D65B1">
      <w:pPr>
        <w:suppressAutoHyphens/>
        <w:ind w:left="567"/>
        <w:contextualSpacing/>
        <w:jc w:val="both"/>
        <w:rPr>
          <w:rFonts w:ascii="Arial" w:eastAsia="Calibri" w:hAnsi="Arial" w:cs="Arial"/>
          <w:sz w:val="20"/>
          <w:szCs w:val="20"/>
          <w:lang w:eastAsia="en-US"/>
        </w:rPr>
      </w:pPr>
    </w:p>
    <w:p w14:paraId="5CB29787" w14:textId="77777777" w:rsidR="00ED09FF" w:rsidRPr="00ED09FF" w:rsidRDefault="00ED09FF" w:rsidP="00ED09FF">
      <w:pPr>
        <w:numPr>
          <w:ilvl w:val="1"/>
          <w:numId w:val="31"/>
        </w:numPr>
        <w:suppressAutoHyphens/>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Korzystanie z Platformy e-Zamówienia jest bezpłatne.</w:t>
      </w:r>
    </w:p>
    <w:p w14:paraId="4A6C06BC" w14:textId="77777777" w:rsidR="00ED09FF" w:rsidRPr="00ED09FF" w:rsidRDefault="00ED09FF" w:rsidP="00ED09FF">
      <w:pPr>
        <w:suppressAutoHyphens/>
        <w:ind w:left="567"/>
        <w:contextualSpacing/>
        <w:jc w:val="both"/>
        <w:rPr>
          <w:rFonts w:ascii="Arial" w:eastAsia="Calibri" w:hAnsi="Arial" w:cs="Arial"/>
          <w:sz w:val="20"/>
          <w:szCs w:val="20"/>
          <w:lang w:eastAsia="en-US"/>
        </w:rPr>
      </w:pPr>
    </w:p>
    <w:p w14:paraId="2D4B3B55" w14:textId="77777777" w:rsidR="00ED09FF" w:rsidRPr="002D65B1" w:rsidRDefault="00ED09FF" w:rsidP="002D65B1">
      <w:pPr>
        <w:numPr>
          <w:ilvl w:val="1"/>
          <w:numId w:val="31"/>
        </w:numPr>
        <w:suppressAutoHyphens/>
        <w:ind w:left="567" w:hanging="425"/>
        <w:contextualSpacing/>
        <w:jc w:val="both"/>
        <w:rPr>
          <w:rFonts w:ascii="Arial" w:eastAsia="Calibri" w:hAnsi="Arial" w:cs="Arial"/>
          <w:sz w:val="20"/>
          <w:szCs w:val="20"/>
          <w:lang w:eastAsia="en-US"/>
        </w:rPr>
      </w:pPr>
      <w:r w:rsidRPr="00ED09FF">
        <w:rPr>
          <w:rFonts w:ascii="Arial" w:eastAsia="Calibri" w:hAnsi="Arial" w:cs="Arial"/>
          <w:b/>
          <w:sz w:val="20"/>
          <w:szCs w:val="20"/>
          <w:lang w:eastAsia="en-US"/>
        </w:rPr>
        <w:t>Adres strony internetowej prowadzonego postępowania:</w:t>
      </w:r>
      <w:r w:rsidRPr="00ED09FF">
        <w:rPr>
          <w:rFonts w:ascii="Arial" w:eastAsia="Calibri" w:hAnsi="Arial" w:cs="Arial"/>
          <w:sz w:val="20"/>
          <w:szCs w:val="20"/>
          <w:lang w:eastAsia="en-US"/>
        </w:rPr>
        <w:t xml:space="preserve"> </w:t>
      </w:r>
    </w:p>
    <w:p w14:paraId="5AE308DB" w14:textId="0F388D71" w:rsidR="009A7055" w:rsidRPr="00700071" w:rsidRDefault="00700071" w:rsidP="00700071">
      <w:pPr>
        <w:pStyle w:val="Default"/>
        <w:ind w:left="567"/>
        <w:contextualSpacing/>
        <w:rPr>
          <w:rFonts w:ascii="Arial" w:hAnsi="Arial" w:cs="Arial"/>
          <w:color w:val="auto"/>
          <w:sz w:val="20"/>
          <w:szCs w:val="20"/>
        </w:rPr>
      </w:pPr>
      <w:hyperlink r:id="rId17" w:history="1">
        <w:r w:rsidRPr="00700071">
          <w:rPr>
            <w:rStyle w:val="Hipercze"/>
            <w:rFonts w:ascii="Arial" w:hAnsi="Arial" w:cs="Arial"/>
            <w:color w:val="auto"/>
            <w:sz w:val="20"/>
            <w:szCs w:val="20"/>
          </w:rPr>
          <w:t>https://ezamowienia.gov.pl/mp-client/tenders/ocds-148610-5bf853b7-f1ed-45c3-99df-6b3d920b6965</w:t>
        </w:r>
      </w:hyperlink>
    </w:p>
    <w:p w14:paraId="4130C888" w14:textId="77777777" w:rsidR="00700071" w:rsidRPr="009A7055" w:rsidRDefault="00700071" w:rsidP="009A7055">
      <w:pPr>
        <w:pStyle w:val="Default"/>
        <w:ind w:left="360"/>
        <w:contextualSpacing/>
        <w:rPr>
          <w:rStyle w:val="Hipercze"/>
          <w:rFonts w:ascii="Arial" w:hAnsi="Arial" w:cs="Arial"/>
          <w:b/>
          <w:color w:val="auto"/>
          <w:sz w:val="20"/>
          <w:szCs w:val="20"/>
        </w:rPr>
      </w:pPr>
    </w:p>
    <w:p w14:paraId="52D7ABC0" w14:textId="77777777" w:rsidR="00ED09FF" w:rsidRPr="00ED09FF" w:rsidRDefault="00ED09FF" w:rsidP="00ED09FF">
      <w:pPr>
        <w:suppressAutoHyphens/>
        <w:ind w:left="567"/>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Postępowanie można wyszukać również ze strony głównej Platformy e-Zamówienia (przycisk „Przeglądaj postępowania/konkursy”).</w:t>
      </w:r>
    </w:p>
    <w:p w14:paraId="36E4B7B2" w14:textId="77777777" w:rsidR="00ED09FF" w:rsidRPr="00ED09FF" w:rsidRDefault="00ED09FF" w:rsidP="00ED09FF">
      <w:pPr>
        <w:suppressAutoHyphens/>
        <w:ind w:left="567"/>
        <w:contextualSpacing/>
        <w:jc w:val="both"/>
        <w:rPr>
          <w:rFonts w:ascii="Arial" w:eastAsia="Calibri" w:hAnsi="Arial" w:cs="Arial"/>
          <w:sz w:val="20"/>
          <w:szCs w:val="20"/>
          <w:lang w:eastAsia="en-US"/>
        </w:rPr>
      </w:pPr>
    </w:p>
    <w:p w14:paraId="7F68046C" w14:textId="617C6320" w:rsidR="00ED09FF" w:rsidRPr="00700071" w:rsidRDefault="00ED09FF" w:rsidP="00700071">
      <w:pPr>
        <w:numPr>
          <w:ilvl w:val="1"/>
          <w:numId w:val="31"/>
        </w:numPr>
        <w:suppressAutoHyphens/>
        <w:ind w:left="567" w:hanging="425"/>
        <w:contextualSpacing/>
        <w:jc w:val="both"/>
        <w:rPr>
          <w:rFonts w:ascii="Arial" w:eastAsia="Calibri" w:hAnsi="Arial" w:cs="Arial"/>
          <w:b/>
          <w:sz w:val="20"/>
          <w:szCs w:val="20"/>
          <w:lang w:eastAsia="en-US"/>
        </w:rPr>
      </w:pPr>
      <w:r w:rsidRPr="00ED09FF">
        <w:rPr>
          <w:rFonts w:ascii="Arial" w:eastAsia="Calibri" w:hAnsi="Arial" w:cs="Arial"/>
          <w:b/>
          <w:sz w:val="20"/>
          <w:szCs w:val="20"/>
          <w:lang w:eastAsia="en-US"/>
        </w:rPr>
        <w:t>Identyfikator (ID) postępowania na Platformie e-Zamówien</w:t>
      </w:r>
      <w:r w:rsidRPr="00700071">
        <w:rPr>
          <w:rFonts w:ascii="Arial" w:eastAsia="Calibri" w:hAnsi="Arial" w:cs="Arial"/>
          <w:b/>
          <w:sz w:val="20"/>
          <w:szCs w:val="20"/>
          <w:lang w:eastAsia="en-US"/>
        </w:rPr>
        <w:t>ia:</w:t>
      </w:r>
    </w:p>
    <w:p w14:paraId="525A9CE1" w14:textId="77777777" w:rsidR="00700071" w:rsidRDefault="00700071" w:rsidP="00700071">
      <w:pPr>
        <w:suppressAutoHyphens/>
        <w:ind w:left="567"/>
        <w:contextualSpacing/>
        <w:jc w:val="both"/>
        <w:rPr>
          <w:rFonts w:ascii="Arial" w:hAnsi="Arial" w:cs="Arial"/>
          <w:color w:val="4A4A4A"/>
          <w:sz w:val="20"/>
          <w:szCs w:val="20"/>
          <w:shd w:val="clear" w:color="auto" w:fill="FFFFFF"/>
        </w:rPr>
      </w:pPr>
      <w:r w:rsidRPr="00700071">
        <w:rPr>
          <w:rFonts w:ascii="Arial" w:hAnsi="Arial" w:cs="Arial"/>
          <w:color w:val="4A4A4A"/>
          <w:sz w:val="20"/>
          <w:szCs w:val="20"/>
          <w:shd w:val="clear" w:color="auto" w:fill="FFFFFF"/>
        </w:rPr>
        <w:t>ocds-148610-5bf853b7-f1ed-45c3-99df-6b3d920b6965</w:t>
      </w:r>
    </w:p>
    <w:p w14:paraId="4D757F81" w14:textId="77777777" w:rsidR="00700071" w:rsidRPr="00700071" w:rsidRDefault="00700071" w:rsidP="00700071">
      <w:pPr>
        <w:suppressAutoHyphens/>
        <w:ind w:left="567"/>
        <w:contextualSpacing/>
        <w:jc w:val="both"/>
        <w:rPr>
          <w:rFonts w:ascii="Arial" w:eastAsia="Calibri" w:hAnsi="Arial" w:cs="Arial"/>
          <w:b/>
          <w:sz w:val="20"/>
          <w:szCs w:val="20"/>
          <w:lang w:eastAsia="en-US"/>
        </w:rPr>
      </w:pPr>
    </w:p>
    <w:p w14:paraId="189319F9"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8" w:history="1">
        <w:r w:rsidRPr="00ED09FF">
          <w:rPr>
            <w:rFonts w:ascii="Arial" w:eastAsia="Calibri" w:hAnsi="Arial" w:cs="Arial"/>
            <w:color w:val="0000FF"/>
            <w:sz w:val="20"/>
            <w:szCs w:val="20"/>
            <w:u w:val="single"/>
            <w:lang w:eastAsia="en-US"/>
          </w:rPr>
          <w:t>https://ezamowienia.gov.pl</w:t>
        </w:r>
      </w:hyperlink>
      <w:r w:rsidRPr="00ED09FF">
        <w:rPr>
          <w:rFonts w:ascii="Arial" w:eastAsia="Calibri" w:hAnsi="Arial" w:cs="Arial"/>
          <w:sz w:val="20"/>
          <w:szCs w:val="20"/>
          <w:lang w:eastAsia="en-US"/>
        </w:rPr>
        <w:t xml:space="preserve"> oraz informacje zamieszczone w zakładce „Centrum Pomocy”.</w:t>
      </w:r>
    </w:p>
    <w:p w14:paraId="5E5822E6"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763FA94B" w14:textId="77777777" w:rsidR="008923F8" w:rsidRPr="002F4B74" w:rsidRDefault="008923F8" w:rsidP="008923F8">
      <w:pPr>
        <w:numPr>
          <w:ilvl w:val="1"/>
          <w:numId w:val="31"/>
        </w:numPr>
        <w:suppressAutoHyphens/>
        <w:spacing w:after="160" w:line="276" w:lineRule="auto"/>
        <w:ind w:left="567" w:hanging="425"/>
        <w:contextualSpacing/>
        <w:jc w:val="both"/>
        <w:rPr>
          <w:rFonts w:ascii="Arial" w:eastAsia="Calibri" w:hAnsi="Arial" w:cs="Arial"/>
          <w:sz w:val="20"/>
          <w:szCs w:val="20"/>
          <w:lang w:eastAsia="en-US"/>
        </w:rPr>
      </w:pPr>
      <w:r w:rsidRPr="002F4B74">
        <w:rPr>
          <w:rFonts w:ascii="Arial" w:eastAsia="Calibri" w:hAnsi="Arial" w:cs="Arial"/>
          <w:sz w:val="20"/>
          <w:szCs w:val="20"/>
          <w:lang w:eastAsia="en-US"/>
        </w:rPr>
        <w:t xml:space="preserve">Jeżeli dokumenty elektroniczne, przekazywane przy użyciu środków komunikacji elektronicznej, </w:t>
      </w:r>
      <w:r w:rsidRPr="00F83E33">
        <w:rPr>
          <w:rFonts w:ascii="Arial" w:eastAsia="Calibri" w:hAnsi="Arial" w:cs="Arial"/>
          <w:sz w:val="20"/>
          <w:szCs w:val="20"/>
          <w:lang w:eastAsia="en-US"/>
        </w:rPr>
        <w:t>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w:t>
      </w:r>
      <w:r w:rsidRPr="002F4B74">
        <w:rPr>
          <w:rFonts w:ascii="Arial" w:eastAsia="Calibri" w:hAnsi="Arial" w:cs="Arial"/>
          <w:sz w:val="20"/>
          <w:szCs w:val="20"/>
          <w:lang w:eastAsia="en-US"/>
        </w:rPr>
        <w:t xml:space="preserve"> stanowiący tajemnicę przedsiębiorstwa”.</w:t>
      </w:r>
    </w:p>
    <w:p w14:paraId="034E96FD"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u w:val="single"/>
          <w:lang w:eastAsia="en-US"/>
        </w:rPr>
        <w:t>Komunikacja w postępowaniu, z wyłączeniem składania ofert</w:t>
      </w:r>
      <w:r w:rsidRPr="00ED09FF">
        <w:rPr>
          <w:rFonts w:ascii="Arial" w:eastAsia="Calibri" w:hAnsi="Arial" w:cs="Arial"/>
          <w:sz w:val="20"/>
          <w:szCs w:val="20"/>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9031B62" w14:textId="77777777" w:rsidR="00ED09FF" w:rsidRPr="00ED09FF" w:rsidRDefault="00ED09FF" w:rsidP="00ED09FF">
      <w:pPr>
        <w:suppressAutoHyphens/>
        <w:ind w:left="567"/>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lastRenderedPageBreak/>
        <w:t xml:space="preserve">W przypadku załączników, które są zgodnie z ustawą </w:t>
      </w:r>
      <w:proofErr w:type="spellStart"/>
      <w:r w:rsidRPr="00ED09FF">
        <w:rPr>
          <w:rFonts w:ascii="Arial" w:eastAsia="Calibri" w:hAnsi="Arial" w:cs="Arial"/>
          <w:sz w:val="20"/>
          <w:szCs w:val="20"/>
          <w:lang w:eastAsia="en-US"/>
        </w:rPr>
        <w:t>Pzp</w:t>
      </w:r>
      <w:proofErr w:type="spellEnd"/>
      <w:r w:rsidRPr="00ED09FF">
        <w:rPr>
          <w:rFonts w:ascii="Arial" w:eastAsia="Calibri" w:hAnsi="Arial" w:cs="Arial"/>
          <w:sz w:val="20"/>
          <w:szCs w:val="20"/>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73E76A5"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025A3BB0"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hAnsi="Arial" w:cs="Arial"/>
          <w:sz w:val="20"/>
          <w:szCs w:val="20"/>
        </w:rPr>
        <w:t xml:space="preserve">Za datę przekazania dokumentów elektronicznych, cyfrowych </w:t>
      </w:r>
      <w:proofErr w:type="spellStart"/>
      <w:r w:rsidRPr="00ED09FF">
        <w:rPr>
          <w:rFonts w:ascii="Arial" w:hAnsi="Arial" w:cs="Arial"/>
          <w:sz w:val="20"/>
          <w:szCs w:val="20"/>
        </w:rPr>
        <w:t>odwzorowań</w:t>
      </w:r>
      <w:proofErr w:type="spellEnd"/>
      <w:r w:rsidRPr="00ED09FF">
        <w:rPr>
          <w:rFonts w:ascii="Arial" w:hAnsi="Arial" w:cs="Arial"/>
          <w:sz w:val="20"/>
          <w:szCs w:val="20"/>
        </w:rPr>
        <w:t xml:space="preserve"> dokumentów oraz innych informacji przyjmuje się datę ich przekazania na </w:t>
      </w:r>
      <w:proofErr w:type="gramStart"/>
      <w:r w:rsidRPr="00ED09FF">
        <w:rPr>
          <w:rFonts w:ascii="Arial" w:hAnsi="Arial" w:cs="Arial"/>
          <w:sz w:val="20"/>
          <w:szCs w:val="20"/>
        </w:rPr>
        <w:t>Platformę  e</w:t>
      </w:r>
      <w:proofErr w:type="gramEnd"/>
      <w:r w:rsidRPr="00ED09FF">
        <w:rPr>
          <w:rFonts w:ascii="Arial" w:hAnsi="Arial" w:cs="Arial"/>
          <w:sz w:val="20"/>
          <w:szCs w:val="20"/>
        </w:rPr>
        <w:t>-Zamówienia.</w:t>
      </w:r>
    </w:p>
    <w:p w14:paraId="5AB074B3"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Wszystkie wysłane i odebrane w postępowaniu przez wykonawcę wiadomości widoczne są po zalogowaniu w podglądzie postępowania w zakładce „Komunikacja”.</w:t>
      </w:r>
    </w:p>
    <w:p w14:paraId="3E79E5D9"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Maksymalny rozmiar plików przesyłanych za pośrednictwem „Formularzy do komunikacji” wynosi 150 MB (wielkość ta dotyczy plików przesyłanych jako załączniki do jednego formularza).</w:t>
      </w:r>
    </w:p>
    <w:p w14:paraId="6573991C"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Minimalne wymagania techniczne dotyczące sprzętu używanego w celu korzystania z usług Platformy e-Zamówienia oraz informacje dotyczące specyfikacji połączenia określa </w:t>
      </w:r>
      <w:r w:rsidRPr="00ED09FF">
        <w:rPr>
          <w:rFonts w:ascii="Arial" w:eastAsia="Calibri" w:hAnsi="Arial" w:cs="Arial"/>
          <w:i/>
          <w:sz w:val="20"/>
          <w:szCs w:val="20"/>
          <w:lang w:eastAsia="en-US"/>
        </w:rPr>
        <w:t>Regulamin Platformy e-Zamówienia</w:t>
      </w:r>
      <w:r w:rsidRPr="00ED09FF">
        <w:rPr>
          <w:rFonts w:ascii="Arial" w:eastAsia="Calibri" w:hAnsi="Arial" w:cs="Arial"/>
          <w:sz w:val="20"/>
          <w:szCs w:val="20"/>
          <w:lang w:eastAsia="en-US"/>
        </w:rPr>
        <w:t>.</w:t>
      </w:r>
    </w:p>
    <w:p w14:paraId="1EC5BADD"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b/>
          <w:sz w:val="20"/>
          <w:szCs w:val="20"/>
          <w:lang w:eastAsia="en-US"/>
        </w:rPr>
      </w:pPr>
      <w:r w:rsidRPr="00ED09FF">
        <w:rPr>
          <w:rFonts w:ascii="Arial" w:eastAsia="Calibri" w:hAnsi="Arial" w:cs="Arial"/>
          <w:sz w:val="20"/>
          <w:szCs w:val="20"/>
          <w:lang w:eastAsia="en-US"/>
        </w:rPr>
        <w:t xml:space="preserve">W przypadku </w:t>
      </w:r>
      <w:r w:rsidRPr="00ED09FF">
        <w:rPr>
          <w:rFonts w:ascii="Arial" w:eastAsia="Calibri" w:hAnsi="Arial" w:cs="Arial"/>
          <w:b/>
          <w:sz w:val="20"/>
          <w:szCs w:val="20"/>
          <w:lang w:eastAsia="en-US"/>
        </w:rPr>
        <w:t>problemów technicznych i awarii związanych z funkcjonowaniem Platformy e-Zamówienia</w:t>
      </w:r>
      <w:r w:rsidRPr="00ED09FF">
        <w:rPr>
          <w:rFonts w:ascii="Arial" w:eastAsia="Calibri" w:hAnsi="Arial" w:cs="Arial"/>
          <w:i/>
          <w:sz w:val="20"/>
          <w:szCs w:val="20"/>
          <w:lang w:eastAsia="en-US"/>
        </w:rPr>
        <w:t xml:space="preserve"> </w:t>
      </w:r>
      <w:r w:rsidRPr="00ED09FF">
        <w:rPr>
          <w:rFonts w:ascii="Arial" w:eastAsia="Calibri" w:hAnsi="Arial" w:cs="Arial"/>
          <w:sz w:val="20"/>
          <w:szCs w:val="20"/>
          <w:lang w:eastAsia="en-US"/>
        </w:rPr>
        <w:t xml:space="preserve">użytkownicy mogą skorzystać ze wsparcia technicznego dostępnego pod numerem </w:t>
      </w:r>
      <w:r w:rsidRPr="00ED09FF">
        <w:rPr>
          <w:rFonts w:ascii="Arial" w:eastAsia="Calibri" w:hAnsi="Arial" w:cs="Arial"/>
          <w:b/>
          <w:sz w:val="20"/>
          <w:szCs w:val="20"/>
          <w:lang w:eastAsia="en-US"/>
        </w:rPr>
        <w:t>telefonu (32) 77 88 999</w:t>
      </w:r>
      <w:r w:rsidRPr="00ED09FF">
        <w:rPr>
          <w:rFonts w:ascii="Arial" w:eastAsia="Calibri" w:hAnsi="Arial" w:cs="Arial"/>
          <w:sz w:val="20"/>
          <w:szCs w:val="20"/>
          <w:lang w:eastAsia="en-US"/>
        </w:rPr>
        <w:t xml:space="preserve"> lub drogą elektroniczną poprzez formularz udostępniony na </w:t>
      </w:r>
      <w:r w:rsidRPr="00ED09FF">
        <w:rPr>
          <w:rFonts w:ascii="Arial" w:eastAsia="Calibri" w:hAnsi="Arial" w:cs="Arial"/>
          <w:b/>
          <w:sz w:val="20"/>
          <w:szCs w:val="20"/>
          <w:lang w:eastAsia="en-US"/>
        </w:rPr>
        <w:t>stronie internetowej https://ezamowienia.gov.pl w zakładce „Zgłoś problem”.</w:t>
      </w:r>
    </w:p>
    <w:p w14:paraId="229E7525"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Korespondencja w postępowaniu prowadzona jest w języku polskim. Oznacza to, że wszelka korespondencja w języku obcym winna być złożona wraz z tłumaczeniem na język polski. </w:t>
      </w:r>
    </w:p>
    <w:p w14:paraId="3400E382" w14:textId="77777777" w:rsidR="00ED09FF" w:rsidRPr="00ED09FF" w:rsidRDefault="00ED09FF" w:rsidP="00ED09FF">
      <w:pPr>
        <w:numPr>
          <w:ilvl w:val="1"/>
          <w:numId w:val="31"/>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W przypadku podmiotów wspólnych wszelka korespondencja prowadzona będzie wyłącznie z pełnomocnikiem.</w:t>
      </w:r>
    </w:p>
    <w:p w14:paraId="2124CE9E" w14:textId="77777777" w:rsidR="00ED09FF" w:rsidRDefault="00ED09FF" w:rsidP="00656BCA">
      <w:pPr>
        <w:suppressAutoHyphens/>
        <w:spacing w:after="160"/>
        <w:ind w:left="567" w:firstLine="57"/>
        <w:contextualSpacing/>
        <w:jc w:val="both"/>
        <w:rPr>
          <w:rFonts w:ascii="Arial" w:eastAsia="Calibri" w:hAnsi="Arial" w:cs="Arial"/>
          <w:sz w:val="20"/>
          <w:szCs w:val="20"/>
          <w:lang w:eastAsia="en-US"/>
        </w:rPr>
      </w:pPr>
    </w:p>
    <w:p w14:paraId="1C173574" w14:textId="77777777" w:rsidR="00ED09FF" w:rsidRPr="00ED09FF" w:rsidRDefault="00ED09FF" w:rsidP="00ED09FF">
      <w:pPr>
        <w:numPr>
          <w:ilvl w:val="0"/>
          <w:numId w:val="30"/>
        </w:numPr>
        <w:tabs>
          <w:tab w:val="clear" w:pos="708"/>
        </w:tabs>
        <w:suppressAutoHyphens/>
        <w:spacing w:after="160"/>
        <w:ind w:left="284" w:hanging="142"/>
        <w:contextualSpacing/>
        <w:jc w:val="both"/>
        <w:rPr>
          <w:rFonts w:ascii="Arial" w:eastAsia="SimSun" w:hAnsi="Arial" w:cs="Arial"/>
          <w:b/>
          <w:sz w:val="20"/>
          <w:szCs w:val="20"/>
          <w:u w:val="single"/>
          <w:lang w:eastAsia="zh-CN"/>
        </w:rPr>
      </w:pPr>
      <w:r w:rsidRPr="00ED09FF">
        <w:rPr>
          <w:rFonts w:ascii="Arial" w:eastAsia="SimSun" w:hAnsi="Arial" w:cs="Arial"/>
          <w:b/>
          <w:sz w:val="20"/>
          <w:szCs w:val="20"/>
          <w:u w:val="single"/>
          <w:lang w:eastAsia="zh-CN"/>
        </w:rPr>
        <w:t>Komunikacja w postępowaniu w odniesieniu do składania ofert</w:t>
      </w:r>
    </w:p>
    <w:p w14:paraId="416A6381" w14:textId="77777777" w:rsidR="00ED09FF" w:rsidRPr="00ED09FF" w:rsidRDefault="00ED09FF">
      <w:pPr>
        <w:numPr>
          <w:ilvl w:val="1"/>
          <w:numId w:val="36"/>
        </w:numPr>
        <w:suppressAutoHyphens/>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Ofertę należy sporządzić w języku polskim. </w:t>
      </w:r>
    </w:p>
    <w:p w14:paraId="297826D4" w14:textId="77777777" w:rsidR="00ED09FF" w:rsidRPr="00ED09FF" w:rsidRDefault="00ED09FF">
      <w:pPr>
        <w:numPr>
          <w:ilvl w:val="1"/>
          <w:numId w:val="36"/>
        </w:numPr>
        <w:suppressAutoHyphens/>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Wykonawca przygotowuje ofertę przy pomocy interaktywnego </w:t>
      </w:r>
      <w:r w:rsidRPr="00ED09FF">
        <w:rPr>
          <w:rFonts w:ascii="Arial" w:eastAsia="Calibri" w:hAnsi="Arial" w:cs="Arial"/>
          <w:b/>
          <w:sz w:val="20"/>
          <w:szCs w:val="20"/>
          <w:lang w:eastAsia="en-US"/>
        </w:rPr>
        <w:t>„Formularza ofertowego”</w:t>
      </w:r>
      <w:r w:rsidRPr="00ED09FF">
        <w:rPr>
          <w:rFonts w:ascii="Arial" w:eastAsia="Calibri" w:hAnsi="Arial" w:cs="Arial"/>
          <w:sz w:val="20"/>
          <w:szCs w:val="20"/>
          <w:lang w:eastAsia="en-US"/>
        </w:rPr>
        <w:t xml:space="preserve"> </w:t>
      </w:r>
      <w:r w:rsidRPr="00ED09FF">
        <w:rPr>
          <w:rFonts w:ascii="Arial" w:eastAsia="Calibri" w:hAnsi="Arial" w:cs="Arial"/>
          <w:b/>
          <w:sz w:val="20"/>
          <w:szCs w:val="20"/>
          <w:lang w:eastAsia="en-US"/>
        </w:rPr>
        <w:t>udostępnionego przez Zamawiającego na Platformie e-Zamówienia</w:t>
      </w:r>
      <w:r w:rsidRPr="00ED09FF">
        <w:rPr>
          <w:rFonts w:ascii="Arial" w:eastAsia="Calibri" w:hAnsi="Arial" w:cs="Arial"/>
          <w:sz w:val="20"/>
          <w:szCs w:val="20"/>
          <w:lang w:eastAsia="en-US"/>
        </w:rPr>
        <w:t xml:space="preserve">. </w:t>
      </w:r>
    </w:p>
    <w:p w14:paraId="01765A20"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b/>
          <w:sz w:val="20"/>
          <w:szCs w:val="20"/>
          <w:lang w:eastAsia="en-US"/>
        </w:rPr>
      </w:pPr>
      <w:r w:rsidRPr="00ED09FF">
        <w:rPr>
          <w:rFonts w:ascii="Arial" w:eastAsia="Calibri" w:hAnsi="Arial" w:cs="Arial"/>
          <w:sz w:val="20"/>
          <w:szCs w:val="20"/>
          <w:lang w:eastAsia="en-US"/>
        </w:rPr>
        <w:t xml:space="preserve">Wykonawca </w:t>
      </w:r>
      <w:r w:rsidRPr="00ED09FF">
        <w:rPr>
          <w:rFonts w:ascii="Arial" w:eastAsia="Calibri" w:hAnsi="Arial" w:cs="Arial"/>
          <w:b/>
          <w:sz w:val="20"/>
          <w:szCs w:val="20"/>
          <w:lang w:eastAsia="en-US"/>
        </w:rPr>
        <w:t>składa ofertę za pośrednictwem zakładki „Oferty/wnioski”</w:t>
      </w:r>
      <w:r w:rsidRPr="00ED09FF">
        <w:rPr>
          <w:rFonts w:ascii="Arial" w:eastAsia="Calibri" w:hAnsi="Arial" w:cs="Arial"/>
          <w:sz w:val="20"/>
          <w:szCs w:val="20"/>
          <w:lang w:eastAsia="en-US"/>
        </w:rPr>
        <w:t xml:space="preserve">, widocznej w podglądzie postępowania po zalogowaniu się na konto Wykonawcy. </w:t>
      </w:r>
    </w:p>
    <w:p w14:paraId="346C3F90"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b/>
          <w:sz w:val="20"/>
          <w:szCs w:val="20"/>
          <w:lang w:eastAsia="en-US"/>
        </w:rPr>
      </w:pPr>
      <w:r w:rsidRPr="00ED09FF">
        <w:rPr>
          <w:rFonts w:ascii="Arial" w:eastAsia="Calibri" w:hAnsi="Arial" w:cs="Arial"/>
          <w:b/>
          <w:sz w:val="20"/>
          <w:szCs w:val="20"/>
          <w:lang w:eastAsia="en-US"/>
        </w:rPr>
        <w:t>Wykonawca dodaje wybrany z dysku i uprzednio podpisany „Formularz oferty” w polu: „Wypełniony formularz oferty”. W polu: „Załączniki i inne dokumenty przedstawione w ofercie przez Wykonawcę” wykonawca dodaje pozostałe pliki stanowiące ofertę lub składane wraz z ofertą.</w:t>
      </w:r>
    </w:p>
    <w:p w14:paraId="37CF4B29"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trike/>
          <w:sz w:val="20"/>
          <w:szCs w:val="20"/>
          <w:lang w:eastAsia="en-US"/>
        </w:rPr>
      </w:pPr>
      <w:r w:rsidRPr="00ED09FF">
        <w:rPr>
          <w:rFonts w:ascii="Arial" w:eastAsia="Calibri" w:hAnsi="Arial" w:cs="Arial"/>
          <w:sz w:val="20"/>
          <w:szCs w:val="20"/>
          <w:lang w:eastAsia="en-US"/>
        </w:rPr>
        <w:t xml:space="preserve">Formularz ofertowy podpisuje się kwalifikowanym podpisem elektronicznym, podpisem zaufanym lub podpisem osobistym. </w:t>
      </w:r>
    </w:p>
    <w:p w14:paraId="26832CB0"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System sprawdza, czy złożone pliki są podpisane i automatycznie je szyfruje, jednocześnie informując o tym wykonawcę. Po przekazaniu oferty do systemu i jej wysłaniu, system generuje potwierdzenie czasu przekazania i odbioru oferty. </w:t>
      </w:r>
    </w:p>
    <w:p w14:paraId="1156345B"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 xml:space="preserve">Potwierdzenie czasu przekazania i odbioru oferty znajduje się w Elektronicznym Potwierdzeniu Przesłania (EPP) i Elektronicznym Potwierdzeniu Odebrania (EPO). </w:t>
      </w:r>
    </w:p>
    <w:p w14:paraId="3323476C"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Oferta może być złożona tylko do upływu terminu składania ofert.</w:t>
      </w:r>
    </w:p>
    <w:p w14:paraId="6B77D532"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Wykonawca może przed upływem terminu składania ofert wycofać ofertę. Wykonawca wycofuje ofertę w zakładce „Oferty/wnioski” używając przycisku „Wycofaj ofertę”.</w:t>
      </w:r>
    </w:p>
    <w:p w14:paraId="6F3ACCA2"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Maksymalny łączny rozmiar plików stanowiących ofertę lub składanych wraz z ofertą to 250 MB.</w:t>
      </w:r>
    </w:p>
    <w:p w14:paraId="3DC94B3A" w14:textId="77777777" w:rsidR="00ED09FF" w:rsidRPr="00ED09FF" w:rsidRDefault="00ED09FF">
      <w:pPr>
        <w:numPr>
          <w:ilvl w:val="1"/>
          <w:numId w:val="36"/>
        </w:numPr>
        <w:suppressAutoHyphens/>
        <w:spacing w:after="160"/>
        <w:ind w:left="567" w:hanging="425"/>
        <w:contextualSpacing/>
        <w:jc w:val="both"/>
        <w:rPr>
          <w:rFonts w:ascii="Arial" w:eastAsia="Calibri" w:hAnsi="Arial" w:cs="Arial"/>
          <w:sz w:val="20"/>
          <w:szCs w:val="20"/>
          <w:lang w:eastAsia="en-US"/>
        </w:rPr>
      </w:pPr>
      <w:r w:rsidRPr="00ED09FF">
        <w:rPr>
          <w:rFonts w:ascii="Arial" w:eastAsia="Calibri" w:hAnsi="Arial" w:cs="Arial"/>
          <w:sz w:val="20"/>
          <w:szCs w:val="20"/>
          <w:lang w:eastAsia="en-US"/>
        </w:rPr>
        <w:t>Dokładny opis sposobu przygotowania i składania oferty znajduje się w rozdz. XIV SWZ.</w:t>
      </w:r>
    </w:p>
    <w:p w14:paraId="6E57CAF5" w14:textId="77777777" w:rsidR="00ED09FF" w:rsidRPr="00ED09FF" w:rsidRDefault="00ED09FF" w:rsidP="00ED09FF">
      <w:pPr>
        <w:suppressAutoHyphens/>
        <w:ind w:left="426"/>
        <w:contextualSpacing/>
        <w:jc w:val="both"/>
        <w:rPr>
          <w:rFonts w:ascii="Arial" w:hAnsi="Arial" w:cs="Arial"/>
          <w:b/>
          <w:sz w:val="20"/>
          <w:szCs w:val="20"/>
          <w:u w:val="single"/>
        </w:rPr>
      </w:pPr>
    </w:p>
    <w:p w14:paraId="3911FF82" w14:textId="77777777" w:rsidR="00ED09FF" w:rsidRPr="00ED09FF" w:rsidRDefault="00ED09FF" w:rsidP="00ED09FF">
      <w:pPr>
        <w:numPr>
          <w:ilvl w:val="0"/>
          <w:numId w:val="30"/>
        </w:numPr>
        <w:tabs>
          <w:tab w:val="clear" w:pos="708"/>
        </w:tabs>
        <w:suppressAutoHyphens/>
        <w:ind w:left="426" w:hanging="66"/>
        <w:contextualSpacing/>
        <w:jc w:val="both"/>
        <w:rPr>
          <w:rFonts w:ascii="Arial" w:hAnsi="Arial" w:cs="Arial"/>
          <w:b/>
          <w:sz w:val="20"/>
          <w:szCs w:val="20"/>
          <w:u w:val="single"/>
        </w:rPr>
      </w:pPr>
      <w:r w:rsidRPr="00ED09FF">
        <w:rPr>
          <w:rFonts w:ascii="Arial" w:hAnsi="Arial" w:cs="Arial"/>
          <w:b/>
          <w:sz w:val="20"/>
          <w:szCs w:val="20"/>
          <w:u w:val="single"/>
        </w:rPr>
        <w:t>Wyjaśnienia treści SWZ:</w:t>
      </w:r>
    </w:p>
    <w:p w14:paraId="0283E44A"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t>Wykonawca może zwrócić się do zamawiającego z wnioskiem o wyjaśnienie treści SWZ.</w:t>
      </w:r>
    </w:p>
    <w:p w14:paraId="18D997FE"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t xml:space="preserve">Pytania do SWZ należy przesyłać za pośrednictwem </w:t>
      </w:r>
      <w:r w:rsidRPr="00ED09FF">
        <w:rPr>
          <w:rFonts w:ascii="Arial" w:eastAsia="Calibri" w:hAnsi="Arial" w:cs="Arial"/>
          <w:sz w:val="20"/>
          <w:szCs w:val="20"/>
          <w:lang w:eastAsia="en-US"/>
        </w:rPr>
        <w:t>formularzy do komunikacji dostępnych w zakładce „Formularze” („Formularze do komunikacji”)</w:t>
      </w:r>
      <w:r w:rsidRPr="00ED09FF">
        <w:rPr>
          <w:rFonts w:ascii="Arial" w:hAnsi="Arial" w:cs="Arial"/>
          <w:sz w:val="20"/>
          <w:szCs w:val="20"/>
        </w:rPr>
        <w:t xml:space="preserve">. Zadawanie pytań nie wymaga opatrywania ich kwalifikowanym podpisem elektronicznym, podpisem zaufanym lub podpisem osobistym. </w:t>
      </w:r>
    </w:p>
    <w:p w14:paraId="6EA8AC16"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lastRenderedPageBreak/>
        <w:t xml:space="preserve">Zamawiający prosi o przekazywanie pytań do SWZ jednocześnie w formie edytowalnej, gdyż skróci to czas udzielania wyjaśnień. </w:t>
      </w:r>
    </w:p>
    <w:p w14:paraId="57DEBD67"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t xml:space="preserve">Zamawiający jest obowiązany udzielić wyjaśnień niezwłocznie, jednak nie później niż na 2 dni przed upływem terminu składania odpowiednio ofert, pod </w:t>
      </w:r>
      <w:proofErr w:type="gramStart"/>
      <w:r w:rsidRPr="00ED09FF">
        <w:rPr>
          <w:rFonts w:ascii="Arial" w:hAnsi="Arial" w:cs="Arial"/>
          <w:sz w:val="20"/>
          <w:szCs w:val="20"/>
        </w:rPr>
        <w:t>warunkiem</w:t>
      </w:r>
      <w:proofErr w:type="gramEnd"/>
      <w:r w:rsidRPr="00ED09FF">
        <w:rPr>
          <w:rFonts w:ascii="Arial" w:hAnsi="Arial" w:cs="Arial"/>
          <w:sz w:val="20"/>
          <w:szCs w:val="20"/>
        </w:rPr>
        <w:t xml:space="preserve"> że wniosek o wyjaśnienie treści SWZ wpłynął do zamawiającego nie później niż na 4 dni przed upływem terminu składania odpowiednio ofert. </w:t>
      </w:r>
    </w:p>
    <w:p w14:paraId="17150A89"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t>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w:t>
      </w:r>
    </w:p>
    <w:p w14:paraId="1D41F5C0" w14:textId="77777777" w:rsidR="00ED09FF" w:rsidRPr="00ED09FF" w:rsidRDefault="00ED09FF" w:rsidP="003461CF">
      <w:pPr>
        <w:numPr>
          <w:ilvl w:val="3"/>
          <w:numId w:val="30"/>
        </w:numPr>
        <w:suppressAutoHyphens/>
        <w:ind w:left="426" w:hanging="284"/>
        <w:contextualSpacing/>
        <w:jc w:val="both"/>
        <w:rPr>
          <w:rFonts w:ascii="Arial" w:hAnsi="Arial" w:cs="Arial"/>
          <w:sz w:val="20"/>
          <w:szCs w:val="20"/>
        </w:rPr>
      </w:pPr>
      <w:r w:rsidRPr="00ED09FF">
        <w:rPr>
          <w:rFonts w:ascii="Arial" w:hAnsi="Arial" w:cs="Arial"/>
          <w:sz w:val="20"/>
          <w:szCs w:val="20"/>
        </w:rPr>
        <w:t>Przedłużenie terminu składania ofert, o których mowa w ust. 5, nie wpływa na bieg terminu składania wniosku o wyjaśnienie treści SWZ.</w:t>
      </w:r>
    </w:p>
    <w:p w14:paraId="067D8146" w14:textId="77777777" w:rsidR="0034764B" w:rsidRPr="000B43E6" w:rsidRDefault="0034764B" w:rsidP="00963A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r w:rsidRPr="00D4233D">
        <w:rPr>
          <w:rFonts w:ascii="Arial" w:hAnsi="Arial" w:cs="Arial"/>
          <w:b/>
          <w:bCs/>
          <w:sz w:val="20"/>
          <w:szCs w:val="20"/>
        </w:rPr>
        <w:t>O</w:t>
      </w:r>
      <w:r w:rsidRPr="000B43E6">
        <w:rPr>
          <w:rFonts w:ascii="Arial" w:hAnsi="Arial" w:cs="Arial"/>
          <w:b/>
          <w:bCs/>
          <w:sz w:val="20"/>
          <w:szCs w:val="20"/>
        </w:rPr>
        <w:t>PIS SPOSOBU PRZYGOTOWANIA OFER</w:t>
      </w:r>
      <w:bookmarkEnd w:id="11"/>
      <w:r w:rsidR="00641EB7" w:rsidRPr="000B43E6">
        <w:rPr>
          <w:rFonts w:ascii="Arial" w:hAnsi="Arial" w:cs="Arial"/>
          <w:b/>
          <w:bCs/>
          <w:sz w:val="20"/>
          <w:szCs w:val="20"/>
        </w:rPr>
        <w:t xml:space="preserve">T </w:t>
      </w:r>
    </w:p>
    <w:p w14:paraId="17D50897" w14:textId="77777777" w:rsidR="00150A93" w:rsidRPr="000B43E6" w:rsidRDefault="00150A93" w:rsidP="00150A93">
      <w:pPr>
        <w:numPr>
          <w:ilvl w:val="0"/>
          <w:numId w:val="14"/>
        </w:numPr>
        <w:tabs>
          <w:tab w:val="clear" w:pos="1706"/>
        </w:tabs>
        <w:spacing w:before="120" w:line="276" w:lineRule="auto"/>
        <w:ind w:left="425" w:hanging="425"/>
        <w:jc w:val="both"/>
        <w:rPr>
          <w:rFonts w:ascii="Arial" w:hAnsi="Arial" w:cs="Arial"/>
          <w:sz w:val="20"/>
          <w:szCs w:val="20"/>
        </w:rPr>
      </w:pPr>
      <w:r w:rsidRPr="000B43E6">
        <w:rPr>
          <w:rFonts w:ascii="Arial" w:hAnsi="Arial" w:cs="Arial"/>
          <w:sz w:val="20"/>
          <w:szCs w:val="20"/>
        </w:rPr>
        <w:tab/>
        <w:t>Wykonawca może złożyć tylko jedną ofertę.</w:t>
      </w:r>
    </w:p>
    <w:p w14:paraId="62B73822" w14:textId="77777777" w:rsidR="00150A93" w:rsidRPr="00FC7910" w:rsidRDefault="00150A93" w:rsidP="00150A93">
      <w:pPr>
        <w:numPr>
          <w:ilvl w:val="0"/>
          <w:numId w:val="14"/>
        </w:numPr>
        <w:tabs>
          <w:tab w:val="clear" w:pos="1706"/>
        </w:tabs>
        <w:spacing w:line="276" w:lineRule="auto"/>
        <w:ind w:left="426" w:hanging="426"/>
        <w:jc w:val="both"/>
        <w:rPr>
          <w:rFonts w:ascii="Arial" w:hAnsi="Arial" w:cs="Arial"/>
          <w:sz w:val="20"/>
          <w:szCs w:val="20"/>
        </w:rPr>
      </w:pPr>
      <w:r w:rsidRPr="00FC7910">
        <w:rPr>
          <w:rFonts w:ascii="Arial" w:hAnsi="Arial" w:cs="Arial"/>
          <w:sz w:val="20"/>
          <w:szCs w:val="20"/>
        </w:rPr>
        <w:t xml:space="preserve">Treść oferty musi być zgodna z wymaganiami zamawiającego określonymi w SWZ. </w:t>
      </w:r>
    </w:p>
    <w:p w14:paraId="29F161CB" w14:textId="77777777" w:rsidR="00F83E33" w:rsidRPr="001A6888" w:rsidRDefault="00F83E33" w:rsidP="00F83E33">
      <w:pPr>
        <w:numPr>
          <w:ilvl w:val="0"/>
          <w:numId w:val="14"/>
        </w:numPr>
        <w:tabs>
          <w:tab w:val="clear" w:pos="1706"/>
        </w:tabs>
        <w:spacing w:line="264" w:lineRule="auto"/>
        <w:ind w:left="426" w:hanging="426"/>
        <w:jc w:val="both"/>
        <w:rPr>
          <w:rFonts w:ascii="Arial" w:hAnsi="Arial" w:cs="Arial"/>
          <w:sz w:val="20"/>
          <w:szCs w:val="20"/>
        </w:rPr>
      </w:pPr>
      <w:r w:rsidRPr="00202B40">
        <w:rPr>
          <w:rFonts w:ascii="Arial" w:hAnsi="Arial" w:cs="Arial"/>
          <w:sz w:val="20"/>
          <w:szCs w:val="20"/>
        </w:rPr>
        <w:t xml:space="preserve">Oferta powinna być sporządzona w języku polskim z zachowaniem postaci elektronicznej w formatach danych określonych w przepisach wydanych na podstawie art. 18 ustawy z dnia </w:t>
      </w:r>
      <w:r w:rsidRPr="001A6888">
        <w:rPr>
          <w:rFonts w:ascii="Arial" w:hAnsi="Arial" w:cs="Arial"/>
          <w:sz w:val="20"/>
          <w:szCs w:val="20"/>
        </w:rPr>
        <w:t xml:space="preserve">17 lutego 2005 r. o </w:t>
      </w:r>
      <w:r w:rsidRPr="00770087">
        <w:rPr>
          <w:rFonts w:ascii="Arial" w:hAnsi="Arial" w:cs="Arial"/>
          <w:sz w:val="20"/>
          <w:szCs w:val="20"/>
        </w:rPr>
        <w:t>informatyzacji działalności podmiotów realizujących zadania publiczne (</w:t>
      </w:r>
      <w:proofErr w:type="spellStart"/>
      <w:r w:rsidRPr="00770087">
        <w:rPr>
          <w:rFonts w:ascii="Arial" w:hAnsi="Arial" w:cs="Arial"/>
          <w:sz w:val="20"/>
          <w:szCs w:val="20"/>
        </w:rPr>
        <w:t>t.j</w:t>
      </w:r>
      <w:proofErr w:type="spellEnd"/>
      <w:r w:rsidRPr="00770087">
        <w:rPr>
          <w:rFonts w:ascii="Arial" w:hAnsi="Arial" w:cs="Arial"/>
          <w:sz w:val="20"/>
          <w:szCs w:val="20"/>
        </w:rPr>
        <w:t>. - Dz. U. z 2024 r. poz. 307)</w:t>
      </w:r>
      <w:r w:rsidRPr="001615EC">
        <w:rPr>
          <w:rFonts w:ascii="Arial" w:hAnsi="Arial" w:cs="Arial"/>
          <w:sz w:val="20"/>
          <w:szCs w:val="20"/>
        </w:rPr>
        <w:t xml:space="preserve"> w szczególności w formacie danych .</w:t>
      </w:r>
      <w:proofErr w:type="spellStart"/>
      <w:r w:rsidRPr="001615EC">
        <w:rPr>
          <w:rFonts w:ascii="Arial" w:hAnsi="Arial" w:cs="Arial"/>
          <w:sz w:val="20"/>
          <w:szCs w:val="20"/>
        </w:rPr>
        <w:t>doc</w:t>
      </w:r>
      <w:proofErr w:type="spellEnd"/>
      <w:r w:rsidRPr="001615EC">
        <w:rPr>
          <w:rFonts w:ascii="Arial" w:hAnsi="Arial" w:cs="Arial"/>
          <w:sz w:val="20"/>
          <w:szCs w:val="20"/>
        </w:rPr>
        <w:t>, .</w:t>
      </w:r>
      <w:proofErr w:type="spellStart"/>
      <w:r w:rsidRPr="001615EC">
        <w:rPr>
          <w:rFonts w:ascii="Arial" w:hAnsi="Arial" w:cs="Arial"/>
          <w:sz w:val="20"/>
          <w:szCs w:val="20"/>
        </w:rPr>
        <w:t>docx</w:t>
      </w:r>
      <w:proofErr w:type="spellEnd"/>
      <w:r w:rsidRPr="001615EC">
        <w:rPr>
          <w:rFonts w:ascii="Arial" w:hAnsi="Arial" w:cs="Arial"/>
          <w:sz w:val="20"/>
          <w:szCs w:val="20"/>
        </w:rPr>
        <w:t>,  xls, .</w:t>
      </w:r>
      <w:proofErr w:type="spellStart"/>
      <w:r w:rsidRPr="001615EC">
        <w:rPr>
          <w:rFonts w:ascii="Arial" w:hAnsi="Arial" w:cs="Arial"/>
          <w:sz w:val="20"/>
          <w:szCs w:val="20"/>
        </w:rPr>
        <w:t>xlsx</w:t>
      </w:r>
      <w:proofErr w:type="spellEnd"/>
      <w:r w:rsidRPr="001615EC">
        <w:rPr>
          <w:rFonts w:ascii="Arial" w:hAnsi="Arial" w:cs="Arial"/>
          <w:sz w:val="20"/>
          <w:szCs w:val="20"/>
        </w:rPr>
        <w:t xml:space="preserve"> </w:t>
      </w:r>
      <w:r>
        <w:rPr>
          <w:rFonts w:ascii="Arial" w:hAnsi="Arial" w:cs="Arial"/>
          <w:sz w:val="20"/>
          <w:szCs w:val="20"/>
        </w:rPr>
        <w:t xml:space="preserve">lub </w:t>
      </w:r>
      <w:r w:rsidRPr="001615EC">
        <w:rPr>
          <w:rFonts w:ascii="Arial" w:hAnsi="Arial" w:cs="Arial"/>
          <w:sz w:val="20"/>
          <w:szCs w:val="20"/>
        </w:rPr>
        <w:t>pdf i podpisana kwalifikowanym podpisem elektronicznym, podpisem zaufanym lub podpisem</w:t>
      </w:r>
      <w:r w:rsidRPr="001A6888">
        <w:rPr>
          <w:rFonts w:ascii="Arial" w:hAnsi="Arial" w:cs="Arial"/>
          <w:sz w:val="20"/>
          <w:szCs w:val="20"/>
        </w:rPr>
        <w:t xml:space="preserve"> osobistym przez osobę/osoby uprawnioną/uprawnione do reprezentowania Wykonawcy, pod rygorem nieważności</w:t>
      </w:r>
    </w:p>
    <w:p w14:paraId="2C4182BD" w14:textId="77777777" w:rsidR="00150A93" w:rsidRPr="0036418C" w:rsidRDefault="00150A93" w:rsidP="00150A93">
      <w:pPr>
        <w:numPr>
          <w:ilvl w:val="0"/>
          <w:numId w:val="14"/>
        </w:numPr>
        <w:tabs>
          <w:tab w:val="clear" w:pos="1706"/>
        </w:tabs>
        <w:spacing w:line="276" w:lineRule="auto"/>
        <w:ind w:left="426" w:hanging="426"/>
        <w:jc w:val="both"/>
        <w:rPr>
          <w:rFonts w:ascii="Arial" w:hAnsi="Arial" w:cs="Arial"/>
          <w:sz w:val="20"/>
          <w:szCs w:val="20"/>
        </w:rPr>
      </w:pPr>
      <w:r w:rsidRPr="0036418C">
        <w:rPr>
          <w:rFonts w:ascii="Arial" w:hAnsi="Arial" w:cs="Arial"/>
          <w:sz w:val="20"/>
          <w:szCs w:val="20"/>
        </w:rPr>
        <w:t xml:space="preserve">Pełnomocnictwo – jeżeli dotyczy - musi być załączone do oferty w oryginale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 </w:t>
      </w:r>
    </w:p>
    <w:p w14:paraId="684145E7" w14:textId="77777777" w:rsidR="00150A93" w:rsidRPr="00FC7910"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FC7910">
        <w:rPr>
          <w:rFonts w:ascii="Arial" w:hAnsi="Arial" w:cs="Arial"/>
          <w:sz w:val="20"/>
          <w:szCs w:val="20"/>
        </w:rPr>
        <w:t xml:space="preserve">Wykonawca przygotowuje ofertę przy pomocy interaktywnego </w:t>
      </w:r>
      <w:r w:rsidRPr="00FC7910">
        <w:rPr>
          <w:rFonts w:ascii="Arial" w:hAnsi="Arial" w:cs="Arial"/>
          <w:b/>
          <w:sz w:val="20"/>
          <w:szCs w:val="20"/>
        </w:rPr>
        <w:t>„Formularza ofertowego”</w:t>
      </w:r>
      <w:r w:rsidRPr="00FC7910">
        <w:rPr>
          <w:rFonts w:ascii="Arial" w:hAnsi="Arial" w:cs="Arial"/>
          <w:sz w:val="20"/>
          <w:szCs w:val="20"/>
        </w:rPr>
        <w:t xml:space="preserve"> udostępnionego przez Zamawiającego na Platformie e-Zamówienia </w:t>
      </w:r>
      <w:proofErr w:type="gramStart"/>
      <w:r w:rsidRPr="00FC7910">
        <w:rPr>
          <w:rFonts w:ascii="Arial" w:hAnsi="Arial" w:cs="Arial"/>
          <w:sz w:val="20"/>
          <w:szCs w:val="20"/>
        </w:rPr>
        <w:t>i  zamieszczonego</w:t>
      </w:r>
      <w:proofErr w:type="gramEnd"/>
      <w:r w:rsidRPr="00FC7910">
        <w:rPr>
          <w:rFonts w:ascii="Arial" w:hAnsi="Arial" w:cs="Arial"/>
          <w:sz w:val="20"/>
          <w:szCs w:val="20"/>
        </w:rPr>
        <w:t xml:space="preserve"> w podglądzie postępowania w zakładce „Informacje podstawowe”. </w:t>
      </w:r>
    </w:p>
    <w:p w14:paraId="2B23A66E"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11B498F0" w14:textId="77777777" w:rsidR="00150A93" w:rsidRPr="00AE1868"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r w:rsidRPr="00AE1868">
        <w:rPr>
          <w:rFonts w:ascii="Arial" w:hAnsi="Arial" w:cs="Arial"/>
          <w:sz w:val="20"/>
          <w:szCs w:val="20"/>
        </w:rPr>
        <w:t xml:space="preserve">zgodnie z pkt 11 </w:t>
      </w:r>
    </w:p>
    <w:p w14:paraId="585BF3E5" w14:textId="77777777" w:rsidR="00150A93" w:rsidRPr="00FC7910" w:rsidRDefault="00150A93" w:rsidP="00150A93">
      <w:pPr>
        <w:pStyle w:val="Akapitzlist"/>
        <w:suppressAutoHyphens/>
        <w:spacing w:line="276" w:lineRule="auto"/>
        <w:ind w:left="426"/>
        <w:contextualSpacing/>
        <w:jc w:val="both"/>
        <w:rPr>
          <w:rFonts w:ascii="Arial" w:hAnsi="Arial" w:cs="Arial"/>
          <w:sz w:val="20"/>
          <w:szCs w:val="20"/>
        </w:rPr>
      </w:pPr>
      <w:r w:rsidRPr="00FC7910">
        <w:rPr>
          <w:rFonts w:ascii="Arial" w:hAnsi="Arial" w:cs="Arial"/>
          <w:b/>
          <w:sz w:val="20"/>
          <w:szCs w:val="20"/>
          <w:u w:val="single"/>
        </w:rPr>
        <w:t xml:space="preserve">Uwaga! Nie należy zmieniać nazwy pliku nadanej przez Platformę e-Zamówienia. Zapisany „Formularz ofertowy” należy zawsze otwierać w programie Adobe </w:t>
      </w:r>
      <w:proofErr w:type="spellStart"/>
      <w:r w:rsidRPr="00FC7910">
        <w:rPr>
          <w:rFonts w:ascii="Arial" w:hAnsi="Arial" w:cs="Arial"/>
          <w:b/>
          <w:sz w:val="20"/>
          <w:szCs w:val="20"/>
          <w:u w:val="single"/>
        </w:rPr>
        <w:t>Acrobat</w:t>
      </w:r>
      <w:proofErr w:type="spellEnd"/>
      <w:r w:rsidRPr="00FC7910">
        <w:rPr>
          <w:rFonts w:ascii="Arial" w:hAnsi="Arial" w:cs="Arial"/>
          <w:b/>
          <w:sz w:val="20"/>
          <w:szCs w:val="20"/>
          <w:u w:val="single"/>
        </w:rPr>
        <w:t xml:space="preserve"> Reader DC</w:t>
      </w:r>
      <w:r w:rsidRPr="00FC7910">
        <w:rPr>
          <w:rFonts w:ascii="Arial" w:hAnsi="Arial" w:cs="Arial"/>
          <w:sz w:val="20"/>
          <w:szCs w:val="20"/>
        </w:rPr>
        <w:t>.</w:t>
      </w:r>
    </w:p>
    <w:p w14:paraId="5AA887AF"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F2317">
        <w:rPr>
          <w:rFonts w:ascii="Arial" w:hAnsi="Arial" w:cs="Arial"/>
          <w:sz w:val="20"/>
          <w:szCs w:val="20"/>
        </w:rPr>
        <w:t>drag&amp;drop</w:t>
      </w:r>
      <w:proofErr w:type="spellEnd"/>
      <w:r w:rsidRPr="006F2317">
        <w:rPr>
          <w:rFonts w:ascii="Arial" w:hAnsi="Arial" w:cs="Arial"/>
          <w:sz w:val="20"/>
          <w:szCs w:val="20"/>
        </w:rPr>
        <w:t xml:space="preserve"> („przeciągnij” i „upuś</w:t>
      </w:r>
      <w:r>
        <w:rPr>
          <w:rFonts w:ascii="Arial" w:hAnsi="Arial" w:cs="Arial"/>
          <w:sz w:val="20"/>
          <w:szCs w:val="20"/>
        </w:rPr>
        <w:t>ć”) służące do dodawania plików</w:t>
      </w:r>
    </w:p>
    <w:p w14:paraId="0E6A2935" w14:textId="77777777" w:rsidR="00150A93" w:rsidRPr="006F2317"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b/>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9BB878F"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lastRenderedPageBreak/>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A4C405B" w14:textId="77777777" w:rsidR="00150A93" w:rsidRPr="006F2317"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FE70A0">
        <w:rPr>
          <w:rFonts w:ascii="Arial" w:hAnsi="Arial" w:cs="Arial"/>
          <w:b/>
          <w:sz w:val="20"/>
          <w:szCs w:val="20"/>
        </w:rPr>
        <w:t>Formularz ofertowy</w:t>
      </w:r>
      <w:r w:rsidRPr="006F2317">
        <w:rPr>
          <w:rFonts w:ascii="Arial" w:hAnsi="Arial" w:cs="Arial"/>
          <w:sz w:val="20"/>
          <w:szCs w:val="20"/>
        </w:rPr>
        <w:t xml:space="preserve"> </w:t>
      </w:r>
      <w:r w:rsidRPr="00FE70A0">
        <w:rPr>
          <w:rFonts w:ascii="Arial" w:hAnsi="Arial" w:cs="Arial"/>
          <w:b/>
          <w:sz w:val="20"/>
          <w:szCs w:val="20"/>
        </w:rPr>
        <w:t>podpisuje się kwalifikowanym podpisem elektronicznym, podpisem zaufanym lub podpisem osobistym.</w:t>
      </w:r>
      <w:r w:rsidRPr="006F2317">
        <w:rPr>
          <w:rFonts w:ascii="Arial" w:hAnsi="Arial" w:cs="Arial"/>
          <w:sz w:val="20"/>
          <w:szCs w:val="20"/>
        </w:rPr>
        <w:t xml:space="preserve"> </w:t>
      </w:r>
      <w:r w:rsidRPr="006F2317">
        <w:rPr>
          <w:rFonts w:ascii="Arial" w:hAnsi="Arial" w:cs="Arial"/>
          <w:b/>
          <w:sz w:val="20"/>
          <w:szCs w:val="20"/>
        </w:rPr>
        <w:t>Rekomendowanym wariantem podpisu jest typ wewnętrzny</w:t>
      </w:r>
      <w:r w:rsidRPr="006F2317">
        <w:rPr>
          <w:rFonts w:ascii="Arial" w:hAnsi="Arial" w:cs="Arial"/>
          <w:sz w:val="20"/>
          <w:szCs w:val="20"/>
        </w:rPr>
        <w:t>.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6A4DC0DE" w14:textId="77777777" w:rsidR="00150A93" w:rsidRPr="006F2317" w:rsidRDefault="00150A93" w:rsidP="00150A93">
      <w:pPr>
        <w:suppressAutoHyphens/>
        <w:spacing w:line="276" w:lineRule="auto"/>
        <w:ind w:left="426"/>
        <w:contextualSpacing/>
        <w:jc w:val="both"/>
        <w:rPr>
          <w:rFonts w:ascii="Arial" w:hAnsi="Arial" w:cs="Arial"/>
          <w:sz w:val="20"/>
          <w:szCs w:val="20"/>
        </w:rPr>
      </w:pPr>
      <w:r w:rsidRPr="006F2317">
        <w:rPr>
          <w:rFonts w:ascii="Arial" w:hAnsi="Arial" w:cs="Arial"/>
          <w:sz w:val="20"/>
          <w:szCs w:val="20"/>
        </w:rPr>
        <w:t xml:space="preserve">Pozostałe dokumenty wchodzące w skład oferty lub składane wraz z ofertą, które są zgodne z ustawą </w:t>
      </w:r>
      <w:proofErr w:type="spellStart"/>
      <w:r w:rsidRPr="006F2317">
        <w:rPr>
          <w:rFonts w:ascii="Arial" w:hAnsi="Arial" w:cs="Arial"/>
          <w:sz w:val="20"/>
          <w:szCs w:val="20"/>
        </w:rPr>
        <w:t>Pzp</w:t>
      </w:r>
      <w:proofErr w:type="spellEnd"/>
      <w:r w:rsidRPr="006F2317">
        <w:rPr>
          <w:rFonts w:ascii="Arial" w:hAnsi="Arial" w:cs="Arial"/>
          <w:sz w:val="20"/>
          <w:szCs w:val="20"/>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w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3ECEE5F" w14:textId="77777777" w:rsidR="00150A93" w:rsidRPr="006F2317" w:rsidRDefault="00150A93" w:rsidP="00150A93">
      <w:pPr>
        <w:suppressAutoHyphens/>
        <w:spacing w:line="276" w:lineRule="auto"/>
        <w:ind w:left="426"/>
        <w:contextualSpacing/>
        <w:jc w:val="both"/>
        <w:rPr>
          <w:rFonts w:ascii="Arial" w:hAnsi="Arial" w:cs="Arial"/>
          <w:sz w:val="20"/>
          <w:szCs w:val="20"/>
        </w:rPr>
      </w:pPr>
      <w:r w:rsidRPr="006F2317">
        <w:rPr>
          <w:rFonts w:ascii="Arial" w:hAnsi="Arial" w:cs="Arial"/>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38197A9"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DA436D7"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Oferta może być złożona tylko do upływu terminu składania ofert.</w:t>
      </w:r>
    </w:p>
    <w:p w14:paraId="2FD8A71B"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Wykonawca może przed upływem terminu składania ofert wycofać ofertę. Wykonawca wycofuje ofertę w zakładce „Oferty/wnioski” używając przycisku „Wycofaj ofertę”.</w:t>
      </w:r>
    </w:p>
    <w:p w14:paraId="258F77D9"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F2317">
        <w:rPr>
          <w:rFonts w:ascii="Arial" w:hAnsi="Arial" w:cs="Arial"/>
          <w:sz w:val="20"/>
          <w:szCs w:val="20"/>
        </w:rPr>
        <w:t>Maksymalny łączny rozmiar plików stanowiących ofertę lub skł</w:t>
      </w:r>
      <w:r>
        <w:rPr>
          <w:rFonts w:ascii="Arial" w:hAnsi="Arial" w:cs="Arial"/>
          <w:sz w:val="20"/>
          <w:szCs w:val="20"/>
        </w:rPr>
        <w:t>adanych wraz z ofertą to 250 MB</w:t>
      </w:r>
    </w:p>
    <w:p w14:paraId="0BF58CC9" w14:textId="77777777" w:rsidR="00150A93" w:rsidRPr="00BB3FF9"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BB3FF9">
        <w:rPr>
          <w:rFonts w:ascii="Arial" w:hAnsi="Arial" w:cs="Arial"/>
          <w:sz w:val="20"/>
          <w:szCs w:val="20"/>
        </w:rPr>
        <w:t xml:space="preserve">Postępowanie prowadzone jest w języku polskim. Oznacza to, że oferta, oświadczenia oraz każdy dokument złożony wraz z ofertą sporządzony w języku obcym winien być złożony wraz z tłumaczeniem na język polski. </w:t>
      </w:r>
    </w:p>
    <w:p w14:paraId="6626C366" w14:textId="77777777" w:rsidR="00150A93"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BB3FF9">
        <w:rPr>
          <w:rFonts w:ascii="Arial" w:hAnsi="Arial" w:cs="Arial"/>
          <w:sz w:val="20"/>
          <w:szCs w:val="20"/>
        </w:rPr>
        <w:t xml:space="preserve">Wykonawca ponosi wszelkie koszty związane z przygotowaniem i przedłożeniem swojej oferty. </w:t>
      </w:r>
    </w:p>
    <w:p w14:paraId="78230BB9" w14:textId="77777777" w:rsidR="00150A93" w:rsidRPr="006D5251" w:rsidRDefault="00150A93" w:rsidP="00150A93">
      <w:pPr>
        <w:pStyle w:val="Akapitzlist"/>
        <w:numPr>
          <w:ilvl w:val="0"/>
          <w:numId w:val="14"/>
        </w:numPr>
        <w:tabs>
          <w:tab w:val="clear" w:pos="1706"/>
        </w:tabs>
        <w:suppressAutoHyphens/>
        <w:spacing w:line="276" w:lineRule="auto"/>
        <w:ind w:left="426" w:hanging="426"/>
        <w:contextualSpacing/>
        <w:jc w:val="both"/>
        <w:rPr>
          <w:rFonts w:ascii="Arial" w:hAnsi="Arial" w:cs="Arial"/>
          <w:sz w:val="20"/>
          <w:szCs w:val="20"/>
        </w:rPr>
      </w:pPr>
      <w:r w:rsidRPr="006D5251">
        <w:rPr>
          <w:rFonts w:ascii="Arial" w:hAnsi="Arial" w:cs="Arial"/>
          <w:b/>
          <w:sz w:val="20"/>
          <w:szCs w:val="20"/>
          <w:u w:val="single"/>
        </w:rPr>
        <w:t>Oferta winna zawierać następujące dokumenty:</w:t>
      </w:r>
    </w:p>
    <w:p w14:paraId="7385B915" w14:textId="77777777" w:rsidR="00150A93" w:rsidRPr="005463D4" w:rsidRDefault="00150A93" w:rsidP="00150A93">
      <w:pPr>
        <w:pStyle w:val="Akapitzlist"/>
        <w:numPr>
          <w:ilvl w:val="0"/>
          <w:numId w:val="21"/>
        </w:numPr>
        <w:spacing w:line="276" w:lineRule="auto"/>
        <w:ind w:left="852" w:right="20" w:hanging="426"/>
        <w:jc w:val="both"/>
        <w:rPr>
          <w:rFonts w:ascii="Arial" w:hAnsi="Arial" w:cs="Arial"/>
          <w:sz w:val="20"/>
          <w:szCs w:val="20"/>
        </w:rPr>
      </w:pPr>
      <w:r w:rsidRPr="006D5251">
        <w:rPr>
          <w:rFonts w:ascii="Arial" w:hAnsi="Arial" w:cs="Arial"/>
          <w:b/>
          <w:sz w:val="20"/>
          <w:szCs w:val="20"/>
        </w:rPr>
        <w:tab/>
        <w:t>wypełniony formularz oferty</w:t>
      </w:r>
      <w:r>
        <w:rPr>
          <w:rFonts w:ascii="Arial" w:hAnsi="Arial" w:cs="Arial"/>
          <w:b/>
          <w:sz w:val="20"/>
          <w:szCs w:val="20"/>
        </w:rPr>
        <w:t xml:space="preserve"> (interaktywny)</w:t>
      </w:r>
      <w:r w:rsidRPr="006D5251">
        <w:rPr>
          <w:rFonts w:ascii="Arial" w:hAnsi="Arial" w:cs="Arial"/>
          <w:b/>
          <w:sz w:val="20"/>
          <w:szCs w:val="20"/>
        </w:rPr>
        <w:t xml:space="preserve">, </w:t>
      </w:r>
    </w:p>
    <w:p w14:paraId="1963BE83" w14:textId="6BA5DF4D" w:rsidR="005463D4" w:rsidRPr="001A7717" w:rsidRDefault="00656BCA" w:rsidP="00150A93">
      <w:pPr>
        <w:pStyle w:val="Akapitzlist"/>
        <w:numPr>
          <w:ilvl w:val="0"/>
          <w:numId w:val="21"/>
        </w:numPr>
        <w:spacing w:line="276" w:lineRule="auto"/>
        <w:ind w:left="852" w:right="20" w:hanging="426"/>
        <w:jc w:val="both"/>
        <w:rPr>
          <w:rFonts w:ascii="Arial" w:hAnsi="Arial" w:cs="Arial"/>
          <w:sz w:val="20"/>
          <w:szCs w:val="20"/>
        </w:rPr>
      </w:pPr>
      <w:r w:rsidRPr="00656BCA">
        <w:rPr>
          <w:rFonts w:ascii="Arial" w:hAnsi="Arial" w:cs="Arial"/>
          <w:b/>
          <w:bCs/>
          <w:sz w:val="20"/>
          <w:szCs w:val="20"/>
        </w:rPr>
        <w:t>w</w:t>
      </w:r>
      <w:r w:rsidR="005463D4" w:rsidRPr="00656BCA">
        <w:rPr>
          <w:rFonts w:ascii="Arial" w:hAnsi="Arial" w:cs="Arial"/>
          <w:b/>
          <w:bCs/>
          <w:sz w:val="20"/>
          <w:szCs w:val="20"/>
        </w:rPr>
        <w:t>ypełniony formularz cenowy</w:t>
      </w:r>
      <w:r w:rsidR="005463D4">
        <w:rPr>
          <w:rFonts w:ascii="Arial" w:hAnsi="Arial" w:cs="Arial"/>
          <w:sz w:val="20"/>
          <w:szCs w:val="20"/>
        </w:rPr>
        <w:t xml:space="preserve"> – załącznik nr 2 do </w:t>
      </w:r>
      <w:proofErr w:type="spellStart"/>
      <w:r w:rsidR="005463D4">
        <w:rPr>
          <w:rFonts w:ascii="Arial" w:hAnsi="Arial" w:cs="Arial"/>
          <w:sz w:val="20"/>
          <w:szCs w:val="20"/>
        </w:rPr>
        <w:t>swz</w:t>
      </w:r>
      <w:proofErr w:type="spellEnd"/>
    </w:p>
    <w:p w14:paraId="46C89568" w14:textId="77777777" w:rsidR="00150A93" w:rsidRPr="00F52177" w:rsidRDefault="00150A93" w:rsidP="00150A93">
      <w:pPr>
        <w:pStyle w:val="Akapitzlist"/>
        <w:numPr>
          <w:ilvl w:val="0"/>
          <w:numId w:val="21"/>
        </w:numPr>
        <w:spacing w:line="276" w:lineRule="auto"/>
        <w:ind w:left="850" w:right="23" w:hanging="425"/>
        <w:jc w:val="both"/>
        <w:rPr>
          <w:rFonts w:ascii="Arial" w:hAnsi="Arial" w:cs="Arial"/>
          <w:color w:val="FF0000"/>
          <w:sz w:val="20"/>
          <w:szCs w:val="20"/>
        </w:rPr>
      </w:pPr>
      <w:r w:rsidRPr="006D5251">
        <w:rPr>
          <w:rFonts w:ascii="Arial" w:hAnsi="Arial" w:cs="Arial"/>
          <w:b/>
          <w:bCs/>
          <w:sz w:val="20"/>
          <w:szCs w:val="20"/>
        </w:rPr>
        <w:t>Oświadczenie o niepodleganiu wykluczeniu oraz spełnianiu warunków udziału w</w:t>
      </w:r>
      <w:r w:rsidRPr="000B43E6">
        <w:rPr>
          <w:rFonts w:ascii="Arial" w:hAnsi="Arial" w:cs="Arial"/>
          <w:b/>
          <w:bCs/>
          <w:sz w:val="20"/>
          <w:szCs w:val="20"/>
        </w:rPr>
        <w:t xml:space="preserve"> postępowaniu </w:t>
      </w:r>
      <w:r w:rsidR="00311BCA">
        <w:rPr>
          <w:rFonts w:ascii="Arial" w:hAnsi="Arial" w:cs="Arial"/>
          <w:i/>
          <w:iCs/>
          <w:sz w:val="20"/>
          <w:szCs w:val="20"/>
        </w:rPr>
        <w:t>wg załącznika nr 3</w:t>
      </w:r>
      <w:r w:rsidRPr="000B43E6">
        <w:rPr>
          <w:rFonts w:ascii="Arial" w:hAnsi="Arial" w:cs="Arial"/>
          <w:i/>
          <w:iCs/>
          <w:sz w:val="20"/>
          <w:szCs w:val="20"/>
        </w:rPr>
        <w:t xml:space="preserve"> do </w:t>
      </w:r>
      <w:proofErr w:type="spellStart"/>
      <w:r w:rsidRPr="000B43E6">
        <w:rPr>
          <w:rFonts w:ascii="Arial" w:hAnsi="Arial" w:cs="Arial"/>
          <w:i/>
          <w:iCs/>
          <w:sz w:val="20"/>
          <w:szCs w:val="20"/>
        </w:rPr>
        <w:t>swz</w:t>
      </w:r>
      <w:proofErr w:type="spellEnd"/>
      <w:r w:rsidRPr="000B43E6">
        <w:rPr>
          <w:rFonts w:ascii="Arial" w:hAnsi="Arial" w:cs="Arial"/>
          <w:i/>
          <w:iCs/>
          <w:sz w:val="20"/>
          <w:szCs w:val="20"/>
        </w:rPr>
        <w:t xml:space="preserve">. </w:t>
      </w:r>
      <w:r w:rsidRPr="000B43E6">
        <w:rPr>
          <w:rFonts w:ascii="Arial" w:hAnsi="Arial" w:cs="Arial"/>
          <w:sz w:val="20"/>
          <w:szCs w:val="20"/>
        </w:rPr>
        <w:t xml:space="preserve">W przypadku wspólnego ubiegania się o zamówienie przez wykonawców (dotyczy również wspólników spółki cywilnej), oświadczenie składa każdy z wykonawców. </w:t>
      </w:r>
    </w:p>
    <w:p w14:paraId="18188F6D" w14:textId="77777777" w:rsidR="00150A93" w:rsidRPr="006D5251" w:rsidRDefault="00150A93" w:rsidP="00150A93">
      <w:pPr>
        <w:pStyle w:val="Akapitzlist"/>
        <w:numPr>
          <w:ilvl w:val="0"/>
          <w:numId w:val="21"/>
        </w:numPr>
        <w:spacing w:line="276" w:lineRule="auto"/>
        <w:ind w:left="850" w:right="23" w:hanging="425"/>
        <w:jc w:val="both"/>
        <w:rPr>
          <w:rFonts w:ascii="Arial" w:hAnsi="Arial" w:cs="Arial"/>
          <w:b/>
          <w:color w:val="FF0000"/>
          <w:sz w:val="20"/>
          <w:szCs w:val="20"/>
        </w:rPr>
      </w:pPr>
      <w:r w:rsidRPr="006D5251">
        <w:rPr>
          <w:rFonts w:ascii="Arial" w:hAnsi="Arial" w:cs="Arial"/>
          <w:b/>
          <w:bCs/>
          <w:sz w:val="20"/>
          <w:szCs w:val="20"/>
        </w:rPr>
        <w:t>Oświadczenie wykonawców wspólnie ubiegających</w:t>
      </w:r>
      <w:r>
        <w:rPr>
          <w:rFonts w:ascii="Arial" w:hAnsi="Arial" w:cs="Arial"/>
          <w:b/>
          <w:bCs/>
          <w:sz w:val="20"/>
          <w:szCs w:val="20"/>
        </w:rPr>
        <w:t xml:space="preserve"> się o udzielenie zamówienia, o</w:t>
      </w:r>
      <w:r w:rsidRPr="006D5251">
        <w:rPr>
          <w:rFonts w:ascii="Arial" w:hAnsi="Arial" w:cs="Arial"/>
          <w:b/>
          <w:sz w:val="20"/>
          <w:szCs w:val="20"/>
        </w:rPr>
        <w:t xml:space="preserve"> którym mowa w art. 117 ust. 4 ustawy </w:t>
      </w:r>
      <w:proofErr w:type="spellStart"/>
      <w:r w:rsidRPr="006D5251">
        <w:rPr>
          <w:rFonts w:ascii="Arial" w:hAnsi="Arial" w:cs="Arial"/>
          <w:b/>
          <w:sz w:val="20"/>
          <w:szCs w:val="20"/>
        </w:rPr>
        <w:t>Pzp</w:t>
      </w:r>
      <w:proofErr w:type="spellEnd"/>
      <w:r>
        <w:rPr>
          <w:rFonts w:ascii="Arial" w:hAnsi="Arial" w:cs="Arial"/>
          <w:sz w:val="20"/>
          <w:szCs w:val="20"/>
        </w:rPr>
        <w:t xml:space="preserve"> </w:t>
      </w:r>
      <w:r w:rsidR="00311BCA">
        <w:rPr>
          <w:rFonts w:ascii="Arial" w:hAnsi="Arial" w:cs="Arial"/>
          <w:i/>
          <w:iCs/>
          <w:sz w:val="20"/>
          <w:szCs w:val="20"/>
        </w:rPr>
        <w:t>wg załącznika nr 4</w:t>
      </w:r>
      <w:r w:rsidRPr="006D5251">
        <w:rPr>
          <w:rFonts w:ascii="Arial" w:hAnsi="Arial" w:cs="Arial"/>
          <w:i/>
          <w:iCs/>
          <w:sz w:val="20"/>
          <w:szCs w:val="20"/>
        </w:rPr>
        <w:t xml:space="preserve"> do </w:t>
      </w:r>
      <w:proofErr w:type="spellStart"/>
      <w:r w:rsidRPr="006D5251">
        <w:rPr>
          <w:rFonts w:ascii="Arial" w:hAnsi="Arial" w:cs="Arial"/>
          <w:i/>
          <w:iCs/>
          <w:sz w:val="20"/>
          <w:szCs w:val="20"/>
        </w:rPr>
        <w:t>swz</w:t>
      </w:r>
      <w:proofErr w:type="spellEnd"/>
      <w:r w:rsidRPr="006D5251">
        <w:rPr>
          <w:rFonts w:ascii="Arial" w:hAnsi="Arial" w:cs="Arial"/>
          <w:i/>
          <w:iCs/>
          <w:sz w:val="20"/>
          <w:szCs w:val="20"/>
        </w:rPr>
        <w:t xml:space="preserve"> </w:t>
      </w:r>
      <w:r w:rsidRPr="006D5251">
        <w:rPr>
          <w:rFonts w:ascii="Arial" w:hAnsi="Arial" w:cs="Arial"/>
          <w:b/>
          <w:sz w:val="20"/>
          <w:szCs w:val="20"/>
        </w:rPr>
        <w:t>(jeżeli dotyczy);</w:t>
      </w:r>
    </w:p>
    <w:p w14:paraId="0142F782" w14:textId="77777777" w:rsidR="00150A93" w:rsidRPr="006D5251" w:rsidRDefault="00150A93" w:rsidP="00150A93">
      <w:pPr>
        <w:pStyle w:val="Akapitzlist"/>
        <w:numPr>
          <w:ilvl w:val="0"/>
          <w:numId w:val="21"/>
        </w:numPr>
        <w:spacing w:line="276" w:lineRule="auto"/>
        <w:ind w:left="850" w:right="23" w:hanging="425"/>
        <w:jc w:val="both"/>
        <w:rPr>
          <w:rFonts w:ascii="Arial" w:hAnsi="Arial" w:cs="Arial"/>
          <w:b/>
          <w:color w:val="FF0000"/>
          <w:sz w:val="20"/>
          <w:szCs w:val="20"/>
        </w:rPr>
      </w:pPr>
      <w:r w:rsidRPr="000B43E6">
        <w:rPr>
          <w:rFonts w:ascii="Arial" w:hAnsi="Arial" w:cs="Arial"/>
          <w:b/>
          <w:bCs/>
          <w:sz w:val="20"/>
          <w:szCs w:val="20"/>
        </w:rPr>
        <w:t xml:space="preserve"> </w:t>
      </w:r>
      <w:r w:rsidRPr="000B43E6">
        <w:rPr>
          <w:rFonts w:ascii="Arial" w:hAnsi="Arial" w:cs="Arial"/>
          <w:bCs/>
          <w:sz w:val="20"/>
          <w:szCs w:val="20"/>
        </w:rPr>
        <w:t>W przypadku oferty wspólnej, należy do oferty załączyć</w:t>
      </w:r>
      <w:r w:rsidRPr="000B43E6">
        <w:rPr>
          <w:rFonts w:ascii="Arial" w:hAnsi="Arial" w:cs="Arial"/>
          <w:b/>
          <w:bCs/>
          <w:sz w:val="20"/>
          <w:szCs w:val="20"/>
        </w:rPr>
        <w:t xml:space="preserve"> pełnomocnictwo lub inny dokument ustanawiający pełnomocnika do reprezentowania wykonawców wspólnie ubiegających </w:t>
      </w:r>
      <w:r w:rsidRPr="000B43E6">
        <w:rPr>
          <w:rFonts w:ascii="Arial" w:hAnsi="Arial" w:cs="Arial"/>
          <w:b/>
          <w:bCs/>
          <w:sz w:val="20"/>
          <w:szCs w:val="20"/>
        </w:rPr>
        <w:lastRenderedPageBreak/>
        <w:t xml:space="preserve">się o udzielenie niniejszego zamówienia albo reprezentowania w </w:t>
      </w:r>
      <w:r w:rsidRPr="006D5251">
        <w:rPr>
          <w:rFonts w:ascii="Arial" w:hAnsi="Arial" w:cs="Arial"/>
          <w:b/>
          <w:bCs/>
          <w:sz w:val="20"/>
          <w:szCs w:val="20"/>
        </w:rPr>
        <w:t xml:space="preserve">postępowaniu i zawarcia umowy w sprawie niniejszego zamówienia; </w:t>
      </w:r>
    </w:p>
    <w:p w14:paraId="011DDE78" w14:textId="77777777" w:rsidR="00150A93" w:rsidRPr="006D5251" w:rsidRDefault="00150A93" w:rsidP="00150A93">
      <w:pPr>
        <w:pStyle w:val="Akapitzlist"/>
        <w:numPr>
          <w:ilvl w:val="0"/>
          <w:numId w:val="21"/>
        </w:numPr>
        <w:spacing w:line="276" w:lineRule="auto"/>
        <w:ind w:left="850" w:right="23" w:hanging="425"/>
        <w:jc w:val="both"/>
        <w:rPr>
          <w:rFonts w:ascii="Arial" w:hAnsi="Arial" w:cs="Arial"/>
          <w:b/>
          <w:color w:val="FF0000"/>
          <w:sz w:val="20"/>
          <w:szCs w:val="20"/>
        </w:rPr>
      </w:pPr>
      <w:r w:rsidRPr="006D5251">
        <w:rPr>
          <w:rFonts w:ascii="Arial" w:hAnsi="Arial" w:cs="Arial"/>
          <w:b/>
          <w:sz w:val="20"/>
          <w:szCs w:val="20"/>
        </w:rPr>
        <w:t xml:space="preserve">zobowiązanie podmiotu udostępniającego zasoby lub inny podmiotowy środek dowodowy potwierdzający, że Wykonawca realizując zamówienie, będzie dysponował niezbędnymi zasobami tych podmiotów, </w:t>
      </w:r>
      <w:r w:rsidR="00311BCA">
        <w:rPr>
          <w:rFonts w:ascii="Arial" w:hAnsi="Arial" w:cs="Arial"/>
          <w:i/>
          <w:iCs/>
          <w:sz w:val="20"/>
          <w:szCs w:val="20"/>
        </w:rPr>
        <w:t>wg załącznika nr 5</w:t>
      </w:r>
      <w:r w:rsidRPr="006D5251">
        <w:rPr>
          <w:rFonts w:ascii="Arial" w:hAnsi="Arial" w:cs="Arial"/>
          <w:i/>
          <w:iCs/>
          <w:sz w:val="20"/>
          <w:szCs w:val="20"/>
        </w:rPr>
        <w:t xml:space="preserve"> do </w:t>
      </w:r>
      <w:proofErr w:type="spellStart"/>
      <w:r w:rsidRPr="006D5251">
        <w:rPr>
          <w:rFonts w:ascii="Arial" w:hAnsi="Arial" w:cs="Arial"/>
          <w:i/>
          <w:iCs/>
          <w:sz w:val="20"/>
          <w:szCs w:val="20"/>
        </w:rPr>
        <w:t>swz</w:t>
      </w:r>
      <w:proofErr w:type="spellEnd"/>
      <w:r w:rsidRPr="006D5251">
        <w:rPr>
          <w:rFonts w:ascii="Arial" w:hAnsi="Arial" w:cs="Arial"/>
          <w:i/>
          <w:iCs/>
          <w:sz w:val="20"/>
          <w:szCs w:val="20"/>
        </w:rPr>
        <w:t xml:space="preserve"> </w:t>
      </w:r>
      <w:r w:rsidRPr="006D5251">
        <w:rPr>
          <w:rFonts w:ascii="Arial" w:hAnsi="Arial" w:cs="Arial"/>
          <w:b/>
          <w:sz w:val="20"/>
          <w:szCs w:val="20"/>
        </w:rPr>
        <w:t>(jeżeli dotyczy);</w:t>
      </w:r>
    </w:p>
    <w:p w14:paraId="71EC4376" w14:textId="77777777" w:rsidR="00150A93" w:rsidRDefault="00150A93" w:rsidP="00150A93">
      <w:pPr>
        <w:pStyle w:val="Akapitzlist"/>
        <w:numPr>
          <w:ilvl w:val="0"/>
          <w:numId w:val="21"/>
        </w:numPr>
        <w:spacing w:line="276" w:lineRule="auto"/>
        <w:ind w:left="850" w:right="23" w:hanging="425"/>
        <w:jc w:val="both"/>
        <w:rPr>
          <w:rFonts w:ascii="Arial" w:hAnsi="Arial" w:cs="Arial"/>
          <w:sz w:val="20"/>
          <w:szCs w:val="20"/>
        </w:rPr>
      </w:pPr>
      <w:r w:rsidRPr="006D5251">
        <w:rPr>
          <w:rFonts w:ascii="Arial" w:hAnsi="Arial" w:cs="Arial"/>
          <w:b/>
          <w:bCs/>
          <w:sz w:val="20"/>
          <w:szCs w:val="20"/>
        </w:rPr>
        <w:t xml:space="preserve">Oświadczenie podmiotu udostępniającego zasoby, potwierdzające brak podstaw wykluczenia tego podmiotu oraz odpowiednio spełnianie warunków udziału w postępowaniu, w zakresie, w jakim Wykonawca powołuje się na jego zasoby, </w:t>
      </w:r>
      <w:r w:rsidRPr="006D5251">
        <w:rPr>
          <w:rFonts w:ascii="Arial" w:hAnsi="Arial" w:cs="Arial"/>
          <w:sz w:val="20"/>
          <w:szCs w:val="20"/>
        </w:rPr>
        <w:t xml:space="preserve">wg </w:t>
      </w:r>
      <w:r w:rsidR="00311BCA">
        <w:rPr>
          <w:rFonts w:ascii="Arial" w:hAnsi="Arial" w:cs="Arial"/>
          <w:i/>
          <w:iCs/>
          <w:sz w:val="20"/>
          <w:szCs w:val="20"/>
        </w:rPr>
        <w:t>załącznika nr 3</w:t>
      </w:r>
      <w:r w:rsidRPr="006D5251">
        <w:rPr>
          <w:rFonts w:ascii="Arial" w:hAnsi="Arial" w:cs="Arial"/>
          <w:i/>
          <w:iCs/>
          <w:sz w:val="20"/>
          <w:szCs w:val="20"/>
        </w:rPr>
        <w:t xml:space="preserve">a do </w:t>
      </w:r>
      <w:proofErr w:type="spellStart"/>
      <w:r w:rsidRPr="006D5251">
        <w:rPr>
          <w:rFonts w:ascii="Arial" w:hAnsi="Arial" w:cs="Arial"/>
          <w:i/>
          <w:iCs/>
          <w:sz w:val="20"/>
          <w:szCs w:val="20"/>
        </w:rPr>
        <w:t>swz</w:t>
      </w:r>
      <w:proofErr w:type="spellEnd"/>
      <w:r w:rsidRPr="006D5251">
        <w:rPr>
          <w:rFonts w:ascii="Arial" w:hAnsi="Arial" w:cs="Arial"/>
          <w:i/>
          <w:iCs/>
          <w:sz w:val="20"/>
          <w:szCs w:val="20"/>
        </w:rPr>
        <w:t xml:space="preserve"> </w:t>
      </w:r>
      <w:r w:rsidRPr="006D5251">
        <w:rPr>
          <w:rFonts w:ascii="Arial" w:hAnsi="Arial" w:cs="Arial"/>
          <w:sz w:val="20"/>
          <w:szCs w:val="20"/>
        </w:rPr>
        <w:t xml:space="preserve">(jeżeli dotyczy). </w:t>
      </w:r>
    </w:p>
    <w:p w14:paraId="5CB592E2" w14:textId="77777777" w:rsidR="00150A93" w:rsidRPr="006D5251" w:rsidRDefault="00150A93" w:rsidP="00150A93">
      <w:pPr>
        <w:pStyle w:val="Akapitzlist"/>
        <w:numPr>
          <w:ilvl w:val="0"/>
          <w:numId w:val="21"/>
        </w:numPr>
        <w:spacing w:line="276" w:lineRule="auto"/>
        <w:ind w:left="850" w:right="23" w:hanging="425"/>
        <w:jc w:val="both"/>
        <w:rPr>
          <w:rFonts w:ascii="Arial" w:hAnsi="Arial" w:cs="Arial"/>
          <w:sz w:val="20"/>
          <w:szCs w:val="20"/>
        </w:rPr>
      </w:pPr>
      <w:r w:rsidRPr="006D5251">
        <w:rPr>
          <w:rFonts w:ascii="Arial" w:hAnsi="Arial" w:cs="Arial"/>
          <w:b/>
          <w:sz w:val="20"/>
          <w:szCs w:val="20"/>
        </w:rPr>
        <w:t xml:space="preserve">zastrzeżenie tajemnicy przedsiębiorstwa </w:t>
      </w:r>
      <w:r w:rsidRPr="006D5251">
        <w:rPr>
          <w:rFonts w:ascii="Arial" w:hAnsi="Arial" w:cs="Arial"/>
          <w:sz w:val="20"/>
          <w:szCs w:val="20"/>
        </w:rPr>
        <w:t>(jeżeli dotyczy);</w:t>
      </w:r>
    </w:p>
    <w:p w14:paraId="3CD0CB28" w14:textId="77777777" w:rsidR="00150A93" w:rsidRPr="006D5251" w:rsidRDefault="00150A93" w:rsidP="00150A93">
      <w:pPr>
        <w:pStyle w:val="Akapitzlist"/>
        <w:numPr>
          <w:ilvl w:val="0"/>
          <w:numId w:val="21"/>
        </w:numPr>
        <w:spacing w:line="276" w:lineRule="auto"/>
        <w:ind w:left="852" w:right="20" w:hanging="426"/>
        <w:jc w:val="both"/>
        <w:rPr>
          <w:rFonts w:ascii="Arial" w:hAnsi="Arial" w:cs="Arial"/>
          <w:sz w:val="20"/>
          <w:szCs w:val="20"/>
        </w:rPr>
      </w:pPr>
      <w:r w:rsidRPr="006D5251">
        <w:rPr>
          <w:rFonts w:ascii="Arial" w:hAnsi="Arial" w:cs="Arial"/>
          <w:b/>
          <w:sz w:val="20"/>
          <w:szCs w:val="20"/>
        </w:rPr>
        <w:t xml:space="preserve">odpis lub informacja, </w:t>
      </w:r>
      <w:r w:rsidRPr="006D5251">
        <w:rPr>
          <w:rFonts w:ascii="Arial" w:hAnsi="Arial" w:cs="Arial"/>
          <w:sz w:val="20"/>
          <w:szCs w:val="20"/>
        </w:rPr>
        <w:t>o której mowa w ust. 1</w:t>
      </w:r>
      <w:r>
        <w:rPr>
          <w:rFonts w:ascii="Arial" w:hAnsi="Arial" w:cs="Arial"/>
          <w:sz w:val="20"/>
          <w:szCs w:val="20"/>
        </w:rPr>
        <w:t>9</w:t>
      </w:r>
      <w:r w:rsidRPr="006D5251">
        <w:rPr>
          <w:rFonts w:ascii="Arial" w:hAnsi="Arial" w:cs="Arial"/>
          <w:sz w:val="20"/>
          <w:szCs w:val="20"/>
        </w:rPr>
        <w:t xml:space="preserve">; </w:t>
      </w:r>
    </w:p>
    <w:p w14:paraId="310E9C51" w14:textId="77777777" w:rsidR="00150A93" w:rsidRPr="006D5251" w:rsidRDefault="00150A93" w:rsidP="00150A93">
      <w:pPr>
        <w:pStyle w:val="Akapitzlist"/>
        <w:numPr>
          <w:ilvl w:val="0"/>
          <w:numId w:val="21"/>
        </w:numPr>
        <w:spacing w:line="276" w:lineRule="auto"/>
        <w:ind w:left="852" w:right="20" w:hanging="426"/>
        <w:jc w:val="both"/>
        <w:rPr>
          <w:rFonts w:ascii="Arial" w:hAnsi="Arial" w:cs="Arial"/>
          <w:b/>
          <w:sz w:val="20"/>
          <w:szCs w:val="20"/>
        </w:rPr>
      </w:pPr>
      <w:r w:rsidRPr="006D5251">
        <w:rPr>
          <w:rFonts w:ascii="Arial" w:hAnsi="Arial" w:cs="Arial"/>
          <w:b/>
          <w:sz w:val="20"/>
          <w:szCs w:val="20"/>
        </w:rPr>
        <w:tab/>
        <w:t xml:space="preserve">stosowne pełnomocnictwo lub inny dokument, o którym mowa w ust </w:t>
      </w:r>
      <w:r>
        <w:rPr>
          <w:rFonts w:ascii="Arial" w:hAnsi="Arial" w:cs="Arial"/>
          <w:b/>
          <w:sz w:val="20"/>
          <w:szCs w:val="20"/>
        </w:rPr>
        <w:t>20</w:t>
      </w:r>
      <w:r w:rsidRPr="006D5251">
        <w:rPr>
          <w:rFonts w:ascii="Arial" w:hAnsi="Arial" w:cs="Arial"/>
          <w:b/>
          <w:sz w:val="20"/>
          <w:szCs w:val="20"/>
        </w:rPr>
        <w:t>.</w:t>
      </w:r>
    </w:p>
    <w:p w14:paraId="188FA0A7" w14:textId="77777777" w:rsidR="00150A93" w:rsidRPr="000B43E6" w:rsidRDefault="00150A93" w:rsidP="00150A93">
      <w:pPr>
        <w:numPr>
          <w:ilvl w:val="0"/>
          <w:numId w:val="14"/>
        </w:numPr>
        <w:tabs>
          <w:tab w:val="clear" w:pos="1706"/>
        </w:tabs>
        <w:spacing w:line="276" w:lineRule="auto"/>
        <w:ind w:left="426" w:right="23" w:hanging="440"/>
        <w:jc w:val="both"/>
        <w:rPr>
          <w:rFonts w:ascii="Arial" w:hAnsi="Arial" w:cs="Arial"/>
          <w:sz w:val="20"/>
          <w:szCs w:val="20"/>
        </w:rPr>
      </w:pPr>
      <w:r w:rsidRPr="006D5251">
        <w:rPr>
          <w:rFonts w:ascii="Arial" w:hAnsi="Arial" w:cs="Arial"/>
          <w:sz w:val="20"/>
          <w:szCs w:val="20"/>
        </w:rPr>
        <w:tab/>
        <w:t>W celu potwierdzenia, że osoba działająca w imieniu Wykonawcy lub podmiotu udostępniającego</w:t>
      </w:r>
      <w:r w:rsidRPr="000F69CD">
        <w:rPr>
          <w:rFonts w:ascii="Arial" w:hAnsi="Arial" w:cs="Arial"/>
          <w:sz w:val="20"/>
          <w:szCs w:val="20"/>
        </w:rPr>
        <w:t xml:space="preserve"> </w:t>
      </w:r>
      <w:r w:rsidRPr="000B43E6">
        <w:rPr>
          <w:rFonts w:ascii="Arial" w:hAnsi="Arial" w:cs="Arial"/>
          <w:color w:val="000000"/>
          <w:sz w:val="20"/>
          <w:szCs w:val="20"/>
        </w:rPr>
        <w:t xml:space="preserve">zasoby jest umocowana do jego reprezentowania, Wykonawca zobowiązany jest złożyć wraz z ofertą </w:t>
      </w:r>
      <w:r w:rsidRPr="000B43E6">
        <w:rPr>
          <w:rFonts w:ascii="Arial" w:hAnsi="Arial" w:cs="Arial"/>
          <w:b/>
          <w:color w:val="000000"/>
          <w:sz w:val="20"/>
          <w:szCs w:val="20"/>
        </w:rPr>
        <w:t>odpis lub informację z Krajowego Rejestru Sądowego, Centralnej Ewidencji i Informacji o Działalności Gospodarczej lub innego właściwego rejestru</w:t>
      </w:r>
      <w:r w:rsidRPr="000B43E6">
        <w:rPr>
          <w:rFonts w:ascii="Arial" w:hAnsi="Arial" w:cs="Arial"/>
          <w:color w:val="000000"/>
          <w:sz w:val="20"/>
          <w:szCs w:val="20"/>
        </w:rPr>
        <w:t xml:space="preserve">. Wykonawca nie jest zobowiązany do złożenia dokumentów, o których mowa w zdaniu powyżej, jeżeli Zamawiający może je uzyskać za pomocą bezpłatnych i ogólnodostępnych baz danych, o ile Wykonawca wskaże dane umożliwiające dostęp do tych dokumentów. </w:t>
      </w:r>
    </w:p>
    <w:p w14:paraId="2AF71BC8" w14:textId="716C342F" w:rsidR="003461CF" w:rsidRPr="0017556A" w:rsidRDefault="00150A93" w:rsidP="00515A59">
      <w:pPr>
        <w:numPr>
          <w:ilvl w:val="0"/>
          <w:numId w:val="14"/>
        </w:numPr>
        <w:tabs>
          <w:tab w:val="clear" w:pos="1706"/>
        </w:tabs>
        <w:spacing w:line="276" w:lineRule="auto"/>
        <w:ind w:left="426" w:right="23" w:hanging="440"/>
        <w:jc w:val="both"/>
        <w:rPr>
          <w:rFonts w:ascii="Arial" w:hAnsi="Arial" w:cs="Arial"/>
          <w:sz w:val="20"/>
          <w:szCs w:val="20"/>
        </w:rPr>
      </w:pPr>
      <w:r w:rsidRPr="000B43E6">
        <w:rPr>
          <w:rFonts w:ascii="Arial" w:hAnsi="Arial" w:cs="Arial"/>
          <w:sz w:val="20"/>
          <w:szCs w:val="20"/>
        </w:rPr>
        <w:t>J</w:t>
      </w:r>
      <w:r w:rsidRPr="000B43E6">
        <w:rPr>
          <w:rFonts w:ascii="Arial" w:hAnsi="Arial" w:cs="Arial"/>
          <w:color w:val="000000"/>
          <w:sz w:val="20"/>
          <w:szCs w:val="20"/>
        </w:rPr>
        <w:t xml:space="preserve">eżeli w imieniu Wykonawcy lub podmiotu udostępniającego zasoby działa osoba, której umocowanie do jego reprezentowania nie wynika z dokumentów, o których mowa w ust. </w:t>
      </w:r>
      <w:r>
        <w:rPr>
          <w:rFonts w:ascii="Arial" w:hAnsi="Arial" w:cs="Arial"/>
          <w:color w:val="000000"/>
          <w:sz w:val="20"/>
          <w:szCs w:val="20"/>
        </w:rPr>
        <w:t>19</w:t>
      </w:r>
      <w:r w:rsidRPr="000B43E6">
        <w:rPr>
          <w:rFonts w:ascii="Arial" w:hAnsi="Arial" w:cs="Arial"/>
          <w:color w:val="000000"/>
          <w:sz w:val="20"/>
          <w:szCs w:val="20"/>
        </w:rPr>
        <w:t xml:space="preserve">, Wykonawca jest zobowiązany dołączyć do oferty stosowne </w:t>
      </w:r>
      <w:r w:rsidRPr="000B43E6">
        <w:rPr>
          <w:rFonts w:ascii="Arial" w:hAnsi="Arial" w:cs="Arial"/>
          <w:b/>
          <w:color w:val="000000"/>
          <w:sz w:val="20"/>
          <w:szCs w:val="20"/>
        </w:rPr>
        <w:t xml:space="preserve">pełnomocnictwo lub inny dokument </w:t>
      </w:r>
      <w:r w:rsidRPr="000B43E6">
        <w:rPr>
          <w:rFonts w:ascii="Arial" w:hAnsi="Arial" w:cs="Arial"/>
          <w:color w:val="000000"/>
          <w:sz w:val="20"/>
          <w:szCs w:val="20"/>
        </w:rPr>
        <w:t>potwierdzający umocowanie do reprezentowania odpowiednio Wykonawcy lub pod</w:t>
      </w:r>
      <w:r w:rsidR="00737DD7">
        <w:rPr>
          <w:rFonts w:ascii="Arial" w:hAnsi="Arial" w:cs="Arial"/>
          <w:color w:val="000000"/>
          <w:sz w:val="20"/>
          <w:szCs w:val="20"/>
        </w:rPr>
        <w:t>miotu udostępniającego zasoby.</w:t>
      </w:r>
    </w:p>
    <w:p w14:paraId="3ABC5CEB" w14:textId="77777777" w:rsidR="0017556A" w:rsidRPr="00515A59" w:rsidRDefault="0017556A" w:rsidP="0017556A">
      <w:pPr>
        <w:spacing w:line="276" w:lineRule="auto"/>
        <w:ind w:left="426" w:right="23"/>
        <w:jc w:val="both"/>
        <w:rPr>
          <w:rFonts w:ascii="Arial" w:hAnsi="Arial" w:cs="Arial"/>
          <w:sz w:val="20"/>
          <w:szCs w:val="20"/>
        </w:rPr>
      </w:pPr>
    </w:p>
    <w:p w14:paraId="00EA5DD5" w14:textId="340DB62E" w:rsidR="00E50EFA" w:rsidRPr="000B43E6" w:rsidRDefault="00E50EFA" w:rsidP="00963A27">
      <w:pPr>
        <w:numPr>
          <w:ilvl w:val="0"/>
          <w:numId w:val="15"/>
        </w:numPr>
        <w:pBdr>
          <w:bottom w:val="double" w:sz="4" w:space="1" w:color="auto"/>
        </w:pBdr>
        <w:shd w:val="clear" w:color="auto" w:fill="DAEEF3"/>
        <w:tabs>
          <w:tab w:val="left" w:pos="426"/>
        </w:tabs>
        <w:spacing w:before="360" w:after="40" w:line="276" w:lineRule="auto"/>
        <w:ind w:left="426" w:right="23" w:hanging="426"/>
        <w:jc w:val="both"/>
        <w:rPr>
          <w:rFonts w:ascii="Arial" w:hAnsi="Arial" w:cs="Arial"/>
          <w:b/>
          <w:sz w:val="20"/>
          <w:szCs w:val="20"/>
        </w:rPr>
      </w:pPr>
      <w:r w:rsidRPr="000B43E6">
        <w:rPr>
          <w:rFonts w:ascii="Arial" w:hAnsi="Arial" w:cs="Arial"/>
          <w:b/>
          <w:bCs/>
          <w:sz w:val="20"/>
          <w:szCs w:val="20"/>
        </w:rPr>
        <w:t>FORMA I POSTAĆ SKŁADANYCH OŚWIADCZEŃ I DOKUMENTÓW ORAZ OFERTY</w:t>
      </w:r>
    </w:p>
    <w:p w14:paraId="3A1E5D71" w14:textId="77777777" w:rsidR="00AB3F89" w:rsidRDefault="00AB3F89" w:rsidP="00321661">
      <w:pPr>
        <w:autoSpaceDE w:val="0"/>
        <w:autoSpaceDN w:val="0"/>
        <w:adjustRightInd w:val="0"/>
        <w:spacing w:line="276" w:lineRule="auto"/>
        <w:ind w:left="284" w:hanging="284"/>
        <w:jc w:val="both"/>
        <w:rPr>
          <w:rFonts w:ascii="Arial" w:hAnsi="Arial" w:cs="Arial"/>
          <w:sz w:val="20"/>
          <w:szCs w:val="20"/>
        </w:rPr>
      </w:pPr>
    </w:p>
    <w:p w14:paraId="39F38035" w14:textId="77777777" w:rsidR="00402C4A" w:rsidRPr="00770087" w:rsidRDefault="00402C4A">
      <w:pPr>
        <w:numPr>
          <w:ilvl w:val="1"/>
          <w:numId w:val="37"/>
        </w:numPr>
        <w:suppressAutoHyphens/>
        <w:spacing w:before="120" w:after="240" w:line="276" w:lineRule="auto"/>
        <w:ind w:left="425" w:hanging="431"/>
        <w:contextualSpacing/>
        <w:jc w:val="both"/>
        <w:rPr>
          <w:rFonts w:ascii="Arial" w:hAnsi="Arial" w:cs="Arial"/>
          <w:sz w:val="20"/>
          <w:szCs w:val="20"/>
          <w:u w:val="single"/>
        </w:rPr>
      </w:pPr>
      <w:r w:rsidRPr="000D3530">
        <w:rPr>
          <w:rFonts w:ascii="Arial" w:hAnsi="Arial" w:cs="Arial"/>
          <w:sz w:val="20"/>
          <w:szCs w:val="20"/>
        </w:rPr>
        <w:t>Ofertę, oświadczenie o niepodleganiu wykluczeniu oraz spełnianiu warunków udziału w postępowaniu</w:t>
      </w:r>
      <w:r w:rsidRPr="000D3530">
        <w:rPr>
          <w:rFonts w:ascii="Arial" w:hAnsi="Arial" w:cs="Arial"/>
          <w:b/>
          <w:sz w:val="20"/>
          <w:szCs w:val="20"/>
        </w:rPr>
        <w:t xml:space="preserve"> </w:t>
      </w:r>
      <w:r w:rsidRPr="00770087">
        <w:rPr>
          <w:rFonts w:ascii="Arial" w:hAnsi="Arial" w:cs="Arial"/>
          <w:b/>
          <w:sz w:val="20"/>
          <w:szCs w:val="20"/>
        </w:rPr>
        <w:t xml:space="preserve">składa się pod rygorem nieważności </w:t>
      </w:r>
      <w:r w:rsidRPr="00770087">
        <w:rPr>
          <w:rFonts w:ascii="Arial" w:hAnsi="Arial" w:cs="Arial"/>
          <w:b/>
          <w:sz w:val="20"/>
          <w:szCs w:val="20"/>
          <w:u w:val="single"/>
        </w:rPr>
        <w:t xml:space="preserve">w formie elektronicznej </w:t>
      </w:r>
      <w:r w:rsidR="009567D6" w:rsidRPr="00770087">
        <w:rPr>
          <w:rFonts w:ascii="Arial" w:hAnsi="Arial" w:cs="Arial"/>
          <w:b/>
          <w:sz w:val="20"/>
          <w:szCs w:val="20"/>
          <w:u w:val="single"/>
        </w:rPr>
        <w:t xml:space="preserve">opatrzone kwalifikowanym podpisem elektronicznym </w:t>
      </w:r>
      <w:r w:rsidRPr="00770087">
        <w:rPr>
          <w:rFonts w:ascii="Arial" w:hAnsi="Arial" w:cs="Arial"/>
          <w:b/>
          <w:sz w:val="20"/>
          <w:szCs w:val="20"/>
          <w:u w:val="single"/>
        </w:rPr>
        <w:t>lub w postaci elektronicznej opatrzonej podpisem zaufanym lub podpisem osobistym.</w:t>
      </w:r>
    </w:p>
    <w:p w14:paraId="4D8A537C" w14:textId="77777777" w:rsidR="00402C4A" w:rsidRPr="000D3530" w:rsidRDefault="00402C4A">
      <w:pPr>
        <w:numPr>
          <w:ilvl w:val="1"/>
          <w:numId w:val="37"/>
        </w:numPr>
        <w:suppressAutoHyphens/>
        <w:spacing w:line="276" w:lineRule="auto"/>
        <w:ind w:left="426"/>
        <w:contextualSpacing/>
        <w:jc w:val="both"/>
        <w:rPr>
          <w:rFonts w:ascii="Arial" w:hAnsi="Arial" w:cs="Arial"/>
          <w:b/>
          <w:sz w:val="20"/>
          <w:szCs w:val="20"/>
        </w:rPr>
      </w:pPr>
      <w:r w:rsidRPr="000D3530">
        <w:rPr>
          <w:rFonts w:ascii="Arial" w:hAnsi="Arial" w:cs="Arial"/>
          <w:b/>
          <w:sz w:val="20"/>
          <w:szCs w:val="20"/>
        </w:rPr>
        <w:t>Forma i zasady składania dokumentów i oświadczeń, w tym dotyczących podmiotowych środków dowodowych (za wyjątkiem oferty oraz oświadczeń o braku podstaw wykluczenia i spełnianiu warunków udziału w postępowaniu):</w:t>
      </w:r>
    </w:p>
    <w:p w14:paraId="4EB19AE8" w14:textId="77777777" w:rsidR="00402C4A" w:rsidRPr="000D3530" w:rsidRDefault="00402C4A" w:rsidP="00402C4A">
      <w:pPr>
        <w:autoSpaceDE w:val="0"/>
        <w:autoSpaceDN w:val="0"/>
        <w:adjustRightInd w:val="0"/>
        <w:spacing w:line="276" w:lineRule="auto"/>
        <w:ind w:left="426"/>
        <w:contextualSpacing/>
        <w:jc w:val="both"/>
        <w:rPr>
          <w:rFonts w:ascii="Arial" w:hAnsi="Arial" w:cs="Arial"/>
          <w:bCs/>
          <w:sz w:val="20"/>
          <w:szCs w:val="20"/>
        </w:rPr>
      </w:pPr>
      <w:r w:rsidRPr="000D3530">
        <w:rPr>
          <w:rFonts w:ascii="Arial" w:hAnsi="Arial" w:cs="Arial"/>
          <w:sz w:val="20"/>
          <w:szCs w:val="20"/>
        </w:rPr>
        <w:t>Podmiotowe środki dowodowe oraz inne dokumenty lub oświadczenia, o których mowa w Rozporządzeniu Ministra Rozwoju, Pracy i Technologii z dnia 23 grudnia 2020 r. w sprawie podmiotowych środków dowodowych oraz innych dokumentów lub oświadczeń, jakich może żądać zamawiający od wykonawcy (Dz.U. poz. 2415)</w:t>
      </w:r>
      <w:r w:rsidRPr="000D3530">
        <w:rPr>
          <w:rFonts w:ascii="Arial" w:hAnsi="Arial" w:cs="Arial"/>
          <w:bCs/>
          <w:sz w:val="20"/>
          <w:szCs w:val="20"/>
        </w:rPr>
        <w:t xml:space="preserve">, wykonawca składa w oryginale lub kopii poświadczonej za zgodność z oryginałem w formie elektronicznej, w postaci elektronicznej opatrzonej podpisem zaufanym lub podpisem osobistym,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zwane dalej </w:t>
      </w:r>
      <w:r w:rsidRPr="000D3530">
        <w:rPr>
          <w:rFonts w:ascii="Arial" w:hAnsi="Arial" w:cs="Arial"/>
          <w:bCs/>
          <w:i/>
          <w:sz w:val="20"/>
          <w:szCs w:val="20"/>
        </w:rPr>
        <w:t>„Rozporządzeniem”.</w:t>
      </w:r>
    </w:p>
    <w:p w14:paraId="0E908E7A" w14:textId="77777777" w:rsidR="00402C4A" w:rsidRPr="000D3530" w:rsidRDefault="00402C4A">
      <w:pPr>
        <w:numPr>
          <w:ilvl w:val="1"/>
          <w:numId w:val="37"/>
        </w:numPr>
        <w:suppressAutoHyphens/>
        <w:autoSpaceDE w:val="0"/>
        <w:autoSpaceDN w:val="0"/>
        <w:adjustRightInd w:val="0"/>
        <w:spacing w:line="276" w:lineRule="auto"/>
        <w:ind w:left="426"/>
        <w:contextualSpacing/>
        <w:jc w:val="both"/>
        <w:rPr>
          <w:rFonts w:ascii="Arial" w:hAnsi="Arial" w:cs="Arial"/>
          <w:bCs/>
          <w:sz w:val="20"/>
          <w:szCs w:val="20"/>
        </w:rPr>
      </w:pPr>
      <w:r w:rsidRPr="000D3530">
        <w:rPr>
          <w:rFonts w:ascii="Arial" w:hAnsi="Arial" w:cs="Arial"/>
          <w:bCs/>
          <w:sz w:val="20"/>
          <w:szCs w:val="20"/>
          <w:u w:val="single"/>
        </w:rPr>
        <w:t xml:space="preserve">Ofertę, oświadczenie, o których mowa w art. 125 ust. 1 ustawy </w:t>
      </w:r>
      <w:proofErr w:type="spellStart"/>
      <w:r w:rsidRPr="000D3530">
        <w:rPr>
          <w:rFonts w:ascii="Arial" w:hAnsi="Arial" w:cs="Arial"/>
          <w:bCs/>
          <w:sz w:val="20"/>
          <w:szCs w:val="20"/>
          <w:u w:val="single"/>
        </w:rPr>
        <w:t>Pzp</w:t>
      </w:r>
      <w:proofErr w:type="spellEnd"/>
      <w:r w:rsidRPr="000D3530">
        <w:rPr>
          <w:rFonts w:ascii="Arial" w:hAnsi="Arial" w:cs="Arial"/>
          <w:bCs/>
          <w:sz w:val="20"/>
          <w:szCs w:val="20"/>
          <w:u w:val="single"/>
        </w:rPr>
        <w:t>,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dokumenty, o których mowa w art. 94 ust. 2 ustawy</w:t>
      </w:r>
      <w:r w:rsidRPr="000D3530">
        <w:rPr>
          <w:rFonts w:ascii="Arial" w:hAnsi="Arial" w:cs="Arial"/>
          <w:bCs/>
          <w:sz w:val="20"/>
          <w:szCs w:val="20"/>
        </w:rPr>
        <w:t xml:space="preserve">, sporządza się </w:t>
      </w:r>
      <w:r w:rsidRPr="000D3530">
        <w:rPr>
          <w:rFonts w:ascii="Arial" w:hAnsi="Arial" w:cs="Arial"/>
          <w:bCs/>
          <w:sz w:val="20"/>
          <w:szCs w:val="20"/>
          <w:u w:val="single"/>
        </w:rPr>
        <w:t>w postaci elektronicznej</w:t>
      </w:r>
      <w:r w:rsidRPr="000D3530">
        <w:rPr>
          <w:rFonts w:ascii="Arial" w:hAnsi="Arial" w:cs="Arial"/>
          <w:bCs/>
          <w:sz w:val="20"/>
          <w:szCs w:val="20"/>
        </w:rPr>
        <w:t xml:space="preserve">, w formatach danych określonych w przepisach wydanych na podstawie art. 18 ustawy z dnia 17 lutego 2005 r. o informatyzacji działalności podmiotów realizujących zadania publiczne (Dz.U. z 2020 r. poz. 346, 568, </w:t>
      </w:r>
      <w:r w:rsidRPr="000D3530">
        <w:rPr>
          <w:rFonts w:ascii="Arial" w:hAnsi="Arial" w:cs="Arial"/>
          <w:bCs/>
          <w:sz w:val="20"/>
          <w:szCs w:val="20"/>
        </w:rPr>
        <w:lastRenderedPageBreak/>
        <w:t>695, 1517 i 2320), z zastrzeżeniem formatów, o których mowa w art. 66 ust. 1 ustawy, z uwzględnieniem rodzaju przekazywanych danych.</w:t>
      </w:r>
      <w:bookmarkStart w:id="12" w:name="mip57178904"/>
      <w:bookmarkEnd w:id="12"/>
      <w:r w:rsidRPr="000D3530">
        <w:rPr>
          <w:rFonts w:ascii="Arial" w:hAnsi="Arial" w:cs="Arial"/>
          <w:bCs/>
          <w:sz w:val="20"/>
          <w:szCs w:val="20"/>
        </w:rPr>
        <w:t xml:space="preserve"> </w:t>
      </w:r>
      <w:r w:rsidRPr="000D3530">
        <w:rPr>
          <w:rFonts w:ascii="Arial" w:hAnsi="Arial" w:cs="Arial"/>
          <w:i/>
          <w:sz w:val="20"/>
          <w:szCs w:val="20"/>
        </w:rPr>
        <w:t xml:space="preserve">(§ 2 ust. 1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5AB689C7" w14:textId="77777777" w:rsidR="00402C4A" w:rsidRPr="000D3530" w:rsidRDefault="00402C4A">
      <w:pPr>
        <w:numPr>
          <w:ilvl w:val="1"/>
          <w:numId w:val="37"/>
        </w:numPr>
        <w:suppressAutoHyphens/>
        <w:autoSpaceDE w:val="0"/>
        <w:autoSpaceDN w:val="0"/>
        <w:adjustRightInd w:val="0"/>
        <w:spacing w:line="276" w:lineRule="auto"/>
        <w:ind w:left="426"/>
        <w:contextualSpacing/>
        <w:jc w:val="both"/>
        <w:rPr>
          <w:rFonts w:ascii="Arial" w:hAnsi="Arial" w:cs="Arial"/>
          <w:sz w:val="20"/>
          <w:szCs w:val="20"/>
        </w:rPr>
      </w:pPr>
      <w:r w:rsidRPr="000D3530">
        <w:rPr>
          <w:rFonts w:ascii="Arial" w:hAnsi="Arial" w:cs="Arial"/>
          <w:sz w:val="20"/>
          <w:szCs w:val="20"/>
          <w:u w:val="single"/>
        </w:rPr>
        <w:t>Informacje, oświadczenia lub dokumenty, inne niż określone w pkt 3, przekazywane w postępowaniu,</w:t>
      </w:r>
      <w:r w:rsidRPr="000D3530">
        <w:rPr>
          <w:rFonts w:ascii="Arial" w:hAnsi="Arial" w:cs="Arial"/>
          <w:sz w:val="20"/>
          <w:szCs w:val="20"/>
        </w:rPr>
        <w:t xml:space="preserve"> </w:t>
      </w:r>
      <w:r w:rsidRPr="000D3530">
        <w:rPr>
          <w:rFonts w:ascii="Arial" w:hAnsi="Arial" w:cs="Arial"/>
          <w:sz w:val="20"/>
          <w:szCs w:val="20"/>
          <w:u w:val="single"/>
        </w:rPr>
        <w:t>sporządza się w postaci elektronicznej</w:t>
      </w:r>
      <w:r w:rsidRPr="000D3530">
        <w:rPr>
          <w:rFonts w:ascii="Arial" w:hAnsi="Arial" w:cs="Arial"/>
          <w:sz w:val="20"/>
          <w:szCs w:val="20"/>
        </w:rPr>
        <w:t xml:space="preserve">, w formatach danych określonych w przepisach wydanych na podstawie </w:t>
      </w:r>
      <w:hyperlink r:id="rId19" w:history="1">
        <w:r w:rsidRPr="000D3530">
          <w:rPr>
            <w:rFonts w:ascii="Arial" w:hAnsi="Arial" w:cs="Arial"/>
            <w:sz w:val="20"/>
            <w:szCs w:val="20"/>
          </w:rPr>
          <w:t>art. 18</w:t>
        </w:r>
      </w:hyperlink>
      <w:r w:rsidRPr="000D3530">
        <w:rPr>
          <w:rFonts w:ascii="Arial" w:hAnsi="Arial" w:cs="Arial"/>
          <w:sz w:val="20"/>
          <w:szCs w:val="20"/>
        </w:rPr>
        <w:t xml:space="preserve"> ustawy z dnia 17 lutego 2005 r. o informatyzacji działalności podmiotów realizujących zadania publiczne </w:t>
      </w:r>
      <w:r w:rsidRPr="000D3530">
        <w:rPr>
          <w:rFonts w:ascii="Arial" w:hAnsi="Arial" w:cs="Arial"/>
          <w:sz w:val="20"/>
          <w:szCs w:val="20"/>
          <w:u w:val="single"/>
        </w:rPr>
        <w:t>lub jako tekst wpisany bezpośrednio do wiadomości przekazywanej przy użyciu środków komunikacji elektronicznej,</w:t>
      </w:r>
      <w:r w:rsidRPr="000D3530">
        <w:rPr>
          <w:rFonts w:ascii="Arial" w:hAnsi="Arial" w:cs="Arial"/>
          <w:sz w:val="20"/>
          <w:szCs w:val="20"/>
        </w:rPr>
        <w:t xml:space="preserve"> o których mowa </w:t>
      </w:r>
      <w:r w:rsidRPr="000D3530">
        <w:rPr>
          <w:rFonts w:ascii="Arial" w:hAnsi="Arial" w:cs="Arial"/>
          <w:i/>
          <w:sz w:val="20"/>
          <w:szCs w:val="20"/>
        </w:rPr>
        <w:t xml:space="preserve">w </w:t>
      </w:r>
      <w:hyperlink r:id="rId20" w:history="1">
        <w:r w:rsidRPr="000D3530">
          <w:rPr>
            <w:rFonts w:ascii="Arial" w:hAnsi="Arial" w:cs="Arial"/>
            <w:i/>
            <w:sz w:val="20"/>
            <w:szCs w:val="20"/>
          </w:rPr>
          <w:t>§ 3 ust. 1</w:t>
        </w:r>
      </w:hyperlink>
      <w:r w:rsidRPr="000D3530">
        <w:rPr>
          <w:rFonts w:ascii="Arial" w:hAnsi="Arial" w:cs="Arial"/>
          <w:i/>
          <w:sz w:val="20"/>
          <w:szCs w:val="20"/>
        </w:rPr>
        <w:t xml:space="preserve"> Rozporządzenia.</w:t>
      </w:r>
    </w:p>
    <w:p w14:paraId="27D07E9F" w14:textId="77777777" w:rsidR="00402C4A" w:rsidRPr="000D3530" w:rsidRDefault="00402C4A">
      <w:pPr>
        <w:numPr>
          <w:ilvl w:val="1"/>
          <w:numId w:val="37"/>
        </w:numPr>
        <w:suppressAutoHyphens/>
        <w:spacing w:line="276" w:lineRule="auto"/>
        <w:ind w:left="426"/>
        <w:contextualSpacing/>
        <w:jc w:val="both"/>
        <w:rPr>
          <w:rFonts w:ascii="Arial" w:hAnsi="Arial" w:cs="Arial"/>
          <w:sz w:val="20"/>
          <w:szCs w:val="20"/>
        </w:rPr>
      </w:pPr>
      <w:r w:rsidRPr="000D3530">
        <w:rPr>
          <w:rFonts w:ascii="Arial" w:hAnsi="Arial" w:cs="Arial"/>
          <w:sz w:val="20"/>
          <w:szCs w:val="20"/>
        </w:rPr>
        <w:t xml:space="preserve">W przypadku, gdy dokumenty elektroniczne w postępowaniu, przekazywane przy użyciu środków komunikacji elektronicznej, zawierają </w:t>
      </w:r>
      <w:r w:rsidRPr="000D3530">
        <w:rPr>
          <w:rFonts w:ascii="Arial" w:hAnsi="Arial" w:cs="Arial"/>
          <w:sz w:val="20"/>
          <w:szCs w:val="20"/>
          <w:u w:val="single"/>
        </w:rPr>
        <w:t xml:space="preserve">informacje stanowiące tajemnicę przedsiębiorstwa </w:t>
      </w:r>
      <w:r w:rsidRPr="000D3530">
        <w:rPr>
          <w:rFonts w:ascii="Arial" w:hAnsi="Arial" w:cs="Arial"/>
          <w:sz w:val="20"/>
          <w:szCs w:val="20"/>
        </w:rPr>
        <w:t>w rozumieniu przepisów ustawy z dnia 16 kwietnia 1993 r. o zwalczaniu nieuczciwej konkurencji (Dz. U.</w:t>
      </w:r>
      <w:r w:rsidR="0096273B">
        <w:rPr>
          <w:rFonts w:ascii="Arial" w:hAnsi="Arial" w:cs="Arial"/>
          <w:sz w:val="20"/>
          <w:szCs w:val="20"/>
        </w:rPr>
        <w:t xml:space="preserve"> z 2022 r. poz. 1233</w:t>
      </w:r>
      <w:r w:rsidRPr="000D3530">
        <w:rPr>
          <w:rFonts w:ascii="Arial" w:hAnsi="Arial" w:cs="Arial"/>
          <w:sz w:val="20"/>
          <w:szCs w:val="20"/>
        </w:rPr>
        <w:t xml:space="preserve">), wykonawca, w celu utrzymania w poufności tych informacji, </w:t>
      </w:r>
      <w:r w:rsidRPr="000D3530">
        <w:rPr>
          <w:rFonts w:ascii="Arial" w:hAnsi="Arial" w:cs="Arial"/>
          <w:sz w:val="20"/>
          <w:szCs w:val="20"/>
          <w:u w:val="single"/>
        </w:rPr>
        <w:t>przekazuje je w wydzielonym i odpowiednio oznaczonym pliku</w:t>
      </w:r>
      <w:r w:rsidRPr="000D3530">
        <w:rPr>
          <w:rFonts w:ascii="Arial" w:hAnsi="Arial" w:cs="Arial"/>
          <w:sz w:val="20"/>
          <w:szCs w:val="20"/>
        </w:rPr>
        <w:t xml:space="preserve">. </w:t>
      </w:r>
      <w:r w:rsidRPr="000D3530">
        <w:rPr>
          <w:rFonts w:ascii="Arial" w:hAnsi="Arial" w:cs="Arial"/>
          <w:i/>
          <w:sz w:val="20"/>
          <w:szCs w:val="20"/>
        </w:rPr>
        <w:t xml:space="preserve">(§ 4 ust. 1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04965FC0"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u w:val="single"/>
        </w:rPr>
      </w:pPr>
      <w:r w:rsidRPr="000D3530">
        <w:rPr>
          <w:rFonts w:ascii="Arial" w:hAnsi="Arial" w:cs="Arial"/>
          <w:sz w:val="20"/>
          <w:szCs w:val="20"/>
          <w:u w:val="single"/>
        </w:rPr>
        <w:t xml:space="preserve">Podmiotowe środki dowodowe, przedmiotowe środki dowodowe oraz inne dokumenty lub oświadczenia, sporządzone w języku obcym przekazuje się wraz z tłumaczeniem na język polski. </w:t>
      </w:r>
      <w:r w:rsidRPr="000D3530">
        <w:rPr>
          <w:rFonts w:ascii="Arial" w:hAnsi="Arial" w:cs="Arial"/>
          <w:i/>
          <w:sz w:val="20"/>
          <w:szCs w:val="20"/>
        </w:rPr>
        <w:t xml:space="preserve">(§ 5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17E3EEE4"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u w:val="single"/>
        </w:rPr>
      </w:pPr>
      <w:r w:rsidRPr="000D3530">
        <w:rPr>
          <w:rFonts w:ascii="Arial" w:hAnsi="Arial" w:cs="Arial"/>
          <w:sz w:val="20"/>
          <w:szCs w:val="20"/>
        </w:rPr>
        <w:t xml:space="preserve">W przypadku gdy podmiotowe środki dowodowe, przedmiotowe środki dowodowe, inne dokumenty, w tym dokumenty, o których mowa w </w:t>
      </w:r>
      <w:hyperlink r:id="rId21" w:history="1">
        <w:r w:rsidRPr="000D3530">
          <w:rPr>
            <w:rFonts w:ascii="Arial" w:hAnsi="Arial" w:cs="Arial"/>
            <w:sz w:val="20"/>
            <w:szCs w:val="20"/>
          </w:rPr>
          <w:t>art. 94 ust. 2</w:t>
        </w:r>
      </w:hyperlink>
      <w:r w:rsidRPr="000D3530">
        <w:rPr>
          <w:rFonts w:ascii="Arial" w:hAnsi="Arial" w:cs="Arial"/>
          <w:sz w:val="20"/>
          <w:szCs w:val="20"/>
        </w:rPr>
        <w:t xml:space="preserve"> ustawy, lub dokumenty potwierdzające umocowanie do reprezentowania odpowiednio wykonawcy, wykonawców wspólnie ubiegających się o udzielenie zamówienia publicznego, podmiotu udostępniającego zasoby na zasadach określonych w </w:t>
      </w:r>
      <w:hyperlink r:id="rId22" w:history="1">
        <w:r w:rsidRPr="000D3530">
          <w:rPr>
            <w:rFonts w:ascii="Arial" w:hAnsi="Arial" w:cs="Arial"/>
            <w:sz w:val="20"/>
            <w:szCs w:val="20"/>
          </w:rPr>
          <w:t>art. 118</w:t>
        </w:r>
      </w:hyperlink>
      <w:r w:rsidRPr="000D3530">
        <w:rPr>
          <w:rFonts w:ascii="Arial" w:hAnsi="Arial" w:cs="Arial"/>
          <w:sz w:val="20"/>
          <w:szCs w:val="20"/>
        </w:rPr>
        <w:t xml:space="preserve"> ustawy lub podwykonawcy niebędącego podmiotem udostępniającym zasoby na takich zasadach, zwane dalej „dokumentami potwierdzającymi umocowanie do reprezentowania”, </w:t>
      </w:r>
      <w:r w:rsidRPr="000D3530">
        <w:rPr>
          <w:rFonts w:ascii="Arial" w:hAnsi="Arial" w:cs="Arial"/>
          <w:sz w:val="20"/>
          <w:szCs w:val="20"/>
          <w:u w:val="single"/>
        </w:rPr>
        <w:t xml:space="preserve">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r w:rsidRPr="000D3530">
        <w:rPr>
          <w:rFonts w:ascii="Arial" w:hAnsi="Arial" w:cs="Arial"/>
          <w:i/>
          <w:sz w:val="20"/>
          <w:szCs w:val="20"/>
        </w:rPr>
        <w:t xml:space="preserve">(§ 6 ust. 1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1E5065C4"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bookmarkStart w:id="13" w:name="mip57178915"/>
      <w:bookmarkEnd w:id="13"/>
      <w:r w:rsidRPr="000D3530">
        <w:rPr>
          <w:rFonts w:ascii="Arial" w:hAnsi="Arial" w:cs="Arial"/>
          <w:sz w:val="20"/>
          <w:szCs w:val="20"/>
        </w:rPr>
        <w:t xml:space="preserve">W przypadku gdy podmiotowe środki dowodowe, przedmiotowe środki dowodowe, inne dokumenty, w tym dokumenty, o których mowa w </w:t>
      </w:r>
      <w:hyperlink r:id="rId23" w:history="1">
        <w:r w:rsidRPr="000D3530">
          <w:rPr>
            <w:rFonts w:ascii="Arial" w:hAnsi="Arial" w:cs="Arial"/>
            <w:sz w:val="20"/>
            <w:szCs w:val="20"/>
          </w:rPr>
          <w:t>art. 94 ust. 2</w:t>
        </w:r>
      </w:hyperlink>
      <w:r w:rsidRPr="000D3530">
        <w:rPr>
          <w:rFonts w:ascii="Arial" w:hAnsi="Arial" w:cs="Arial"/>
          <w:sz w:val="20"/>
          <w:szCs w:val="20"/>
        </w:rPr>
        <w:t xml:space="preserve"> ustawy, lub dokumenty potwierdzające umocowanie do reprezentowania, zostały </w:t>
      </w:r>
      <w:r w:rsidRPr="000D3530">
        <w:rPr>
          <w:rFonts w:ascii="Arial" w:hAnsi="Arial" w:cs="Arial"/>
          <w:sz w:val="20"/>
          <w:szCs w:val="20"/>
          <w:u w:val="single"/>
        </w:rPr>
        <w:t xml:space="preserve">wystawione przez upoważnione podmioty jako dokument w postaci papierowej, przekazuje się cyfrowe odwzorowanie tego dokumentu opatrzone kwalifikowanym podpisem elektronicznym, podpisem zaufanym lub podpisem osobistym, </w:t>
      </w:r>
      <w:r w:rsidRPr="000D3530">
        <w:rPr>
          <w:rFonts w:ascii="Arial" w:hAnsi="Arial" w:cs="Arial"/>
          <w:sz w:val="20"/>
          <w:szCs w:val="20"/>
        </w:rPr>
        <w:t xml:space="preserve">poświadczające zgodność cyfrowego odwzorowania z dokumentem w postaci papierowej. </w:t>
      </w:r>
      <w:r w:rsidRPr="000D3530">
        <w:rPr>
          <w:rFonts w:ascii="Arial" w:hAnsi="Arial" w:cs="Arial"/>
          <w:i/>
          <w:sz w:val="20"/>
          <w:szCs w:val="20"/>
        </w:rPr>
        <w:t xml:space="preserve">(§ 6 ust. 2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0D5CC7E1"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bookmarkStart w:id="14" w:name="mip57178922"/>
      <w:bookmarkEnd w:id="14"/>
      <w:r w:rsidRPr="000D3530">
        <w:rPr>
          <w:rFonts w:ascii="Arial" w:hAnsi="Arial" w:cs="Arial"/>
          <w:sz w:val="20"/>
          <w:szCs w:val="20"/>
        </w:rPr>
        <w:t xml:space="preserve">Przez </w:t>
      </w:r>
      <w:r w:rsidRPr="000D3530">
        <w:rPr>
          <w:rFonts w:ascii="Arial" w:hAnsi="Arial" w:cs="Arial"/>
          <w:sz w:val="20"/>
          <w:szCs w:val="20"/>
          <w:u w:val="single"/>
        </w:rPr>
        <w:t>cyfrowe odwzorowanie</w:t>
      </w:r>
      <w:r w:rsidRPr="000D3530">
        <w:rPr>
          <w:rFonts w:ascii="Arial" w:hAnsi="Arial" w:cs="Arial"/>
          <w:sz w:val="20"/>
          <w:szCs w:val="20"/>
        </w:rPr>
        <w:t xml:space="preserve">, należy rozumieć dokument elektroniczny będący kopią elektroniczną treści zapisanej w postaci papierowej, umożliwiający zapoznanie się z tą treścią i jej zrozumienie, bez konieczności bezpośredniego dostępu do oryginału. </w:t>
      </w:r>
      <w:r w:rsidRPr="000D3530">
        <w:rPr>
          <w:rFonts w:ascii="Arial" w:hAnsi="Arial" w:cs="Arial"/>
          <w:i/>
          <w:sz w:val="20"/>
          <w:szCs w:val="20"/>
        </w:rPr>
        <w:t xml:space="preserve">(§ 6 ust. 5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3B6CB4A4" w14:textId="77777777" w:rsidR="00402C4A" w:rsidRPr="000D3530" w:rsidRDefault="00402C4A">
      <w:pPr>
        <w:numPr>
          <w:ilvl w:val="1"/>
          <w:numId w:val="37"/>
        </w:numPr>
        <w:suppressAutoHyphens/>
        <w:spacing w:line="276" w:lineRule="auto"/>
        <w:ind w:left="426"/>
        <w:contextualSpacing/>
        <w:jc w:val="both"/>
        <w:rPr>
          <w:rFonts w:ascii="Arial" w:hAnsi="Arial" w:cs="Arial"/>
          <w:sz w:val="20"/>
          <w:szCs w:val="20"/>
        </w:rPr>
      </w:pPr>
      <w:r w:rsidRPr="000D3530">
        <w:rPr>
          <w:rFonts w:ascii="Arial" w:hAnsi="Arial" w:cs="Arial"/>
          <w:sz w:val="20"/>
          <w:szCs w:val="20"/>
        </w:rPr>
        <w:t xml:space="preserve">Zgodnie z </w:t>
      </w:r>
      <w:r w:rsidRPr="000D3530">
        <w:rPr>
          <w:rFonts w:ascii="Arial" w:hAnsi="Arial" w:cs="Arial"/>
          <w:i/>
          <w:sz w:val="20"/>
          <w:szCs w:val="20"/>
        </w:rPr>
        <w:t>§ 6 ust. 3 Rozporządzenia</w:t>
      </w:r>
      <w:r w:rsidRPr="000D3530">
        <w:rPr>
          <w:rFonts w:ascii="Arial" w:hAnsi="Arial" w:cs="Arial"/>
          <w:sz w:val="20"/>
          <w:szCs w:val="20"/>
        </w:rPr>
        <w:t xml:space="preserve"> poświadczenia zgodności cyfrowego odwzorowania z dokumentem w postaci papierowej, o którym mowa w pkt 8 (</w:t>
      </w:r>
      <w:r w:rsidRPr="000D3530">
        <w:rPr>
          <w:rFonts w:ascii="Arial" w:hAnsi="Arial" w:cs="Arial"/>
          <w:i/>
          <w:sz w:val="20"/>
          <w:szCs w:val="20"/>
        </w:rPr>
        <w:t>w § 6 ust. 2 Rozporządzenia</w:t>
      </w:r>
      <w:r w:rsidRPr="000D3530">
        <w:rPr>
          <w:rFonts w:ascii="Arial" w:hAnsi="Arial" w:cs="Arial"/>
          <w:sz w:val="20"/>
          <w:szCs w:val="20"/>
        </w:rPr>
        <w:t>) dokonuje w przypadku:</w:t>
      </w:r>
    </w:p>
    <w:p w14:paraId="545AD05E" w14:textId="77777777" w:rsidR="00402C4A" w:rsidRPr="000D3530" w:rsidRDefault="00402C4A">
      <w:pPr>
        <w:numPr>
          <w:ilvl w:val="1"/>
          <w:numId w:val="39"/>
        </w:numPr>
        <w:suppressAutoHyphens/>
        <w:spacing w:line="276" w:lineRule="auto"/>
        <w:ind w:left="851" w:hanging="290"/>
        <w:contextualSpacing/>
        <w:jc w:val="both"/>
        <w:rPr>
          <w:rFonts w:ascii="Arial" w:hAnsi="Arial" w:cs="Arial"/>
          <w:sz w:val="20"/>
          <w:szCs w:val="20"/>
        </w:rPr>
      </w:pPr>
      <w:r w:rsidRPr="000D3530">
        <w:rPr>
          <w:rFonts w:ascii="Arial" w:hAnsi="Arial" w:cs="Arial"/>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3AF8895B" w14:textId="77777777" w:rsidR="00402C4A" w:rsidRPr="000D3530" w:rsidRDefault="00402C4A">
      <w:pPr>
        <w:numPr>
          <w:ilvl w:val="1"/>
          <w:numId w:val="39"/>
        </w:numPr>
        <w:suppressAutoHyphens/>
        <w:spacing w:line="276" w:lineRule="auto"/>
        <w:ind w:left="851" w:hanging="290"/>
        <w:contextualSpacing/>
        <w:jc w:val="both"/>
        <w:rPr>
          <w:rFonts w:ascii="Arial" w:hAnsi="Arial" w:cs="Arial"/>
          <w:sz w:val="20"/>
          <w:szCs w:val="20"/>
        </w:rPr>
      </w:pPr>
      <w:r w:rsidRPr="000D3530">
        <w:rPr>
          <w:rFonts w:ascii="Arial" w:hAnsi="Arial" w:cs="Arial"/>
          <w:sz w:val="20"/>
          <w:szCs w:val="20"/>
        </w:rPr>
        <w:t>przedmiotowych środków dowodowych - odpowiednio wykonawca lub wykonawca wspólnie ubiegający się o udzielenie zamówienia;</w:t>
      </w:r>
    </w:p>
    <w:p w14:paraId="6BBA2E6A" w14:textId="77777777" w:rsidR="00402C4A" w:rsidRPr="000D3530" w:rsidRDefault="00402C4A">
      <w:pPr>
        <w:numPr>
          <w:ilvl w:val="1"/>
          <w:numId w:val="39"/>
        </w:numPr>
        <w:suppressAutoHyphens/>
        <w:spacing w:line="276" w:lineRule="auto"/>
        <w:ind w:left="851" w:hanging="290"/>
        <w:contextualSpacing/>
        <w:jc w:val="both"/>
        <w:rPr>
          <w:rFonts w:ascii="Arial" w:hAnsi="Arial" w:cs="Arial"/>
          <w:sz w:val="20"/>
          <w:szCs w:val="20"/>
        </w:rPr>
      </w:pPr>
      <w:r w:rsidRPr="000D3530">
        <w:rPr>
          <w:rFonts w:ascii="Arial" w:hAnsi="Arial" w:cs="Arial"/>
          <w:sz w:val="20"/>
          <w:szCs w:val="20"/>
        </w:rPr>
        <w:t>innych dokumentów, w tym dokumentów, o których mowa w art. 94 ust. 2 ustawy - odpowiednio wykonawca lub wykonawca wspólnie ubiegający się o udzielenie zamówienia, w zakresie dokumentów, które każdego z nich dotyczą.</w:t>
      </w:r>
    </w:p>
    <w:p w14:paraId="609387D9" w14:textId="77777777" w:rsidR="00402C4A" w:rsidRPr="000D3530" w:rsidRDefault="00402C4A">
      <w:pPr>
        <w:numPr>
          <w:ilvl w:val="1"/>
          <w:numId w:val="37"/>
        </w:numPr>
        <w:suppressAutoHyphens/>
        <w:spacing w:line="276" w:lineRule="auto"/>
        <w:ind w:left="426"/>
        <w:contextualSpacing/>
        <w:jc w:val="both"/>
        <w:rPr>
          <w:rFonts w:ascii="Arial" w:hAnsi="Arial" w:cs="Arial"/>
          <w:sz w:val="20"/>
          <w:szCs w:val="20"/>
        </w:rPr>
      </w:pPr>
      <w:r w:rsidRPr="000D3530">
        <w:rPr>
          <w:rFonts w:ascii="Arial" w:hAnsi="Arial" w:cs="Arial"/>
          <w:sz w:val="20"/>
          <w:szCs w:val="20"/>
        </w:rPr>
        <w:t>Poświadczenia zgodności cyfrowego odwzorowania z dokumentem w postaci papierowej, o którym mowa w pkt 8 (</w:t>
      </w:r>
      <w:r w:rsidRPr="000D3530">
        <w:rPr>
          <w:rFonts w:ascii="Arial" w:hAnsi="Arial" w:cs="Arial"/>
          <w:i/>
          <w:sz w:val="20"/>
          <w:szCs w:val="20"/>
        </w:rPr>
        <w:t>w § 6 ust. 2 Rozporządzenia</w:t>
      </w:r>
      <w:r w:rsidRPr="000D3530">
        <w:rPr>
          <w:rFonts w:ascii="Arial" w:hAnsi="Arial" w:cs="Arial"/>
          <w:sz w:val="20"/>
          <w:szCs w:val="20"/>
        </w:rPr>
        <w:t>), może dokonać również notariusz.</w:t>
      </w:r>
    </w:p>
    <w:p w14:paraId="16CF8D0A"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bookmarkStart w:id="15" w:name="mip57178924"/>
      <w:bookmarkEnd w:id="15"/>
      <w:r w:rsidRPr="000D3530">
        <w:rPr>
          <w:rFonts w:ascii="Arial" w:hAnsi="Arial" w:cs="Arial"/>
          <w:sz w:val="20"/>
          <w:szCs w:val="20"/>
        </w:rPr>
        <w:t xml:space="preserve">Podmiotowe środki dowodowe, w tym oświadczenie, o którym mowa w </w:t>
      </w:r>
      <w:hyperlink r:id="rId24" w:history="1">
        <w:r w:rsidRPr="000D3530">
          <w:rPr>
            <w:rFonts w:ascii="Arial" w:hAnsi="Arial" w:cs="Arial"/>
            <w:sz w:val="20"/>
            <w:szCs w:val="20"/>
          </w:rPr>
          <w:t>art. 117 ust. 4</w:t>
        </w:r>
      </w:hyperlink>
      <w:r w:rsidRPr="000D3530">
        <w:rPr>
          <w:rFonts w:ascii="Arial" w:hAnsi="Arial" w:cs="Arial"/>
          <w:sz w:val="20"/>
          <w:szCs w:val="20"/>
        </w:rPr>
        <w:t xml:space="preserve"> ustawy, oraz zobowiązanie podmiotu udostępniającego zasoby, przedmiotowe środki dowodowe, dokumenty, o których mowa w </w:t>
      </w:r>
      <w:hyperlink r:id="rId25" w:history="1">
        <w:r w:rsidRPr="000D3530">
          <w:rPr>
            <w:rFonts w:ascii="Arial" w:hAnsi="Arial" w:cs="Arial"/>
            <w:sz w:val="20"/>
            <w:szCs w:val="20"/>
          </w:rPr>
          <w:t>art. 94 ust. 2</w:t>
        </w:r>
      </w:hyperlink>
      <w:r w:rsidRPr="000D3530">
        <w:rPr>
          <w:rFonts w:ascii="Arial" w:hAnsi="Arial" w:cs="Arial"/>
          <w:sz w:val="20"/>
          <w:szCs w:val="20"/>
        </w:rPr>
        <w:t xml:space="preserve"> ustawy, </w:t>
      </w:r>
      <w:r w:rsidRPr="000D3530">
        <w:rPr>
          <w:rFonts w:ascii="Arial" w:hAnsi="Arial" w:cs="Arial"/>
          <w:sz w:val="20"/>
          <w:szCs w:val="20"/>
          <w:u w:val="single"/>
        </w:rPr>
        <w:t xml:space="preserve">niewystawione przez upoważnione podmioty, oraz </w:t>
      </w:r>
      <w:r w:rsidRPr="000D3530">
        <w:rPr>
          <w:rFonts w:ascii="Arial" w:hAnsi="Arial" w:cs="Arial"/>
          <w:sz w:val="20"/>
          <w:szCs w:val="20"/>
          <w:u w:val="single"/>
        </w:rPr>
        <w:lastRenderedPageBreak/>
        <w:t>pełnomocnictwo przekazuje się w postaci elektronicznej i opatruje się kwalifikowanym podpisem elektronicznym, podpisem zaufanym lub podpisem osobistym</w:t>
      </w:r>
      <w:r w:rsidRPr="000D3530">
        <w:rPr>
          <w:rFonts w:ascii="Arial" w:hAnsi="Arial" w:cs="Arial"/>
          <w:sz w:val="20"/>
          <w:szCs w:val="20"/>
        </w:rPr>
        <w:t xml:space="preserve">. </w:t>
      </w:r>
      <w:r w:rsidRPr="000D3530">
        <w:rPr>
          <w:rFonts w:ascii="Arial" w:hAnsi="Arial" w:cs="Arial"/>
          <w:i/>
          <w:sz w:val="20"/>
          <w:szCs w:val="20"/>
        </w:rPr>
        <w:t xml:space="preserve">(§ 7 ust. 1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3362801E"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r w:rsidRPr="000D3530">
        <w:rPr>
          <w:rFonts w:ascii="Arial" w:hAnsi="Arial" w:cs="Arial"/>
          <w:sz w:val="20"/>
          <w:szCs w:val="20"/>
        </w:rPr>
        <w:t xml:space="preserve">W przypadku gdy podmiotowe środki dowodowe, w tym oświadczenie, o którym mowa w </w:t>
      </w:r>
      <w:hyperlink r:id="rId26" w:history="1">
        <w:r w:rsidRPr="000D3530">
          <w:rPr>
            <w:rFonts w:ascii="Arial" w:hAnsi="Arial" w:cs="Arial"/>
            <w:sz w:val="20"/>
            <w:szCs w:val="20"/>
          </w:rPr>
          <w:t>art. 117 ust. 4</w:t>
        </w:r>
      </w:hyperlink>
      <w:r w:rsidRPr="000D3530">
        <w:rPr>
          <w:rFonts w:ascii="Arial" w:hAnsi="Arial" w:cs="Arial"/>
          <w:sz w:val="20"/>
          <w:szCs w:val="20"/>
        </w:rPr>
        <w:t xml:space="preserve"> ustawy, oraz zobowiązanie podmiotu udostępniającego zasoby, przedmiotowe środki dowodowe, dokumenty, o których mowa w </w:t>
      </w:r>
      <w:hyperlink r:id="rId27" w:history="1">
        <w:r w:rsidRPr="000D3530">
          <w:rPr>
            <w:rFonts w:ascii="Arial" w:hAnsi="Arial" w:cs="Arial"/>
            <w:sz w:val="20"/>
            <w:szCs w:val="20"/>
          </w:rPr>
          <w:t>art. 94 ust. 2</w:t>
        </w:r>
      </w:hyperlink>
      <w:r w:rsidRPr="000D3530">
        <w:rPr>
          <w:rFonts w:ascii="Arial" w:hAnsi="Arial" w:cs="Arial"/>
          <w:sz w:val="20"/>
          <w:szCs w:val="20"/>
        </w:rPr>
        <w:t xml:space="preserve"> ustawy, </w:t>
      </w:r>
      <w:r w:rsidRPr="000D3530">
        <w:rPr>
          <w:rFonts w:ascii="Arial" w:hAnsi="Arial" w:cs="Arial"/>
          <w:sz w:val="20"/>
          <w:szCs w:val="20"/>
          <w:u w:val="single"/>
        </w:rPr>
        <w:t xml:space="preserve">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0D3530">
        <w:rPr>
          <w:rFonts w:ascii="Arial" w:hAnsi="Arial" w:cs="Arial"/>
          <w:i/>
          <w:sz w:val="20"/>
          <w:szCs w:val="20"/>
        </w:rPr>
        <w:t xml:space="preserve">(§ 7 ust. 2 </w:t>
      </w:r>
      <w:proofErr w:type="spellStart"/>
      <w:r w:rsidRPr="000D3530">
        <w:rPr>
          <w:rFonts w:ascii="Arial" w:hAnsi="Arial" w:cs="Arial"/>
          <w:i/>
          <w:sz w:val="20"/>
          <w:szCs w:val="20"/>
        </w:rPr>
        <w:t>Rozporzadzenia</w:t>
      </w:r>
      <w:proofErr w:type="spellEnd"/>
      <w:r w:rsidRPr="000D3530">
        <w:rPr>
          <w:rFonts w:ascii="Arial" w:hAnsi="Arial" w:cs="Arial"/>
          <w:i/>
          <w:sz w:val="20"/>
          <w:szCs w:val="20"/>
        </w:rPr>
        <w:t>)</w:t>
      </w:r>
    </w:p>
    <w:p w14:paraId="64D9BD50"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bookmarkStart w:id="16" w:name="mip57178926"/>
      <w:bookmarkEnd w:id="16"/>
      <w:r w:rsidRPr="000D3530">
        <w:rPr>
          <w:rFonts w:ascii="Arial" w:hAnsi="Arial" w:cs="Arial"/>
          <w:sz w:val="20"/>
          <w:szCs w:val="20"/>
        </w:rPr>
        <w:t xml:space="preserve">Zgodnie z </w:t>
      </w:r>
      <w:r w:rsidRPr="000D3530">
        <w:rPr>
          <w:rFonts w:ascii="Arial" w:hAnsi="Arial" w:cs="Arial"/>
          <w:i/>
          <w:sz w:val="20"/>
          <w:szCs w:val="20"/>
        </w:rPr>
        <w:t>§ 7 ust. 3 Rozporządzenia</w:t>
      </w:r>
      <w:r w:rsidRPr="000D3530">
        <w:rPr>
          <w:rFonts w:ascii="Arial" w:hAnsi="Arial" w:cs="Arial"/>
          <w:sz w:val="20"/>
          <w:szCs w:val="20"/>
        </w:rPr>
        <w:t xml:space="preserve"> poświadczenia zgodności cyfrowego odwzorowania z dokumentem w postaci papierowej, o którym mowa w pkt 13 (</w:t>
      </w:r>
      <w:r w:rsidRPr="000D3530">
        <w:rPr>
          <w:rFonts w:ascii="Arial" w:hAnsi="Arial" w:cs="Arial"/>
          <w:i/>
          <w:sz w:val="20"/>
          <w:szCs w:val="20"/>
        </w:rPr>
        <w:t>w § 7 ust. 2 Rozporządzenia</w:t>
      </w:r>
      <w:r w:rsidRPr="000D3530">
        <w:rPr>
          <w:rFonts w:ascii="Arial" w:hAnsi="Arial" w:cs="Arial"/>
          <w:sz w:val="20"/>
          <w:szCs w:val="20"/>
        </w:rPr>
        <w:t>), dokonuje w przypadku:</w:t>
      </w:r>
    </w:p>
    <w:p w14:paraId="10408BAB" w14:textId="77777777" w:rsidR="00402C4A" w:rsidRPr="000D3530" w:rsidRDefault="00402C4A">
      <w:pPr>
        <w:numPr>
          <w:ilvl w:val="1"/>
          <w:numId w:val="40"/>
        </w:numPr>
        <w:suppressAutoHyphens/>
        <w:spacing w:line="276" w:lineRule="auto"/>
        <w:contextualSpacing/>
        <w:jc w:val="both"/>
        <w:rPr>
          <w:rFonts w:ascii="Arial" w:hAnsi="Arial" w:cs="Arial"/>
          <w:sz w:val="20"/>
          <w:szCs w:val="20"/>
        </w:rPr>
      </w:pPr>
      <w:r w:rsidRPr="000D3530">
        <w:rPr>
          <w:rFonts w:ascii="Arial" w:hAnsi="Arial" w:cs="Arial"/>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14:paraId="173ADE4A" w14:textId="77777777" w:rsidR="00402C4A" w:rsidRPr="000D3530" w:rsidRDefault="00402C4A">
      <w:pPr>
        <w:numPr>
          <w:ilvl w:val="1"/>
          <w:numId w:val="40"/>
        </w:numPr>
        <w:suppressAutoHyphens/>
        <w:spacing w:line="276" w:lineRule="auto"/>
        <w:contextualSpacing/>
        <w:jc w:val="both"/>
        <w:rPr>
          <w:rFonts w:ascii="Arial" w:hAnsi="Arial" w:cs="Arial"/>
          <w:sz w:val="20"/>
          <w:szCs w:val="20"/>
        </w:rPr>
      </w:pPr>
      <w:r w:rsidRPr="000D3530">
        <w:rPr>
          <w:rFonts w:ascii="Arial" w:hAnsi="Arial" w:cs="Arial"/>
          <w:sz w:val="20"/>
          <w:szCs w:val="20"/>
        </w:rPr>
        <w:t>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486E7514" w14:textId="77777777" w:rsidR="00402C4A" w:rsidRPr="000D3530" w:rsidRDefault="00402C4A">
      <w:pPr>
        <w:numPr>
          <w:ilvl w:val="1"/>
          <w:numId w:val="40"/>
        </w:numPr>
        <w:suppressAutoHyphens/>
        <w:spacing w:line="276" w:lineRule="auto"/>
        <w:contextualSpacing/>
        <w:jc w:val="both"/>
        <w:rPr>
          <w:rFonts w:ascii="Arial" w:hAnsi="Arial" w:cs="Arial"/>
          <w:sz w:val="20"/>
          <w:szCs w:val="20"/>
        </w:rPr>
      </w:pPr>
      <w:r w:rsidRPr="000D3530">
        <w:rPr>
          <w:rFonts w:ascii="Arial" w:hAnsi="Arial" w:cs="Arial"/>
          <w:sz w:val="20"/>
          <w:szCs w:val="20"/>
        </w:rPr>
        <w:t>pełnomocnictwa - mocodawca.</w:t>
      </w:r>
    </w:p>
    <w:p w14:paraId="508E62F2" w14:textId="77777777" w:rsidR="00402C4A" w:rsidRPr="000D3530" w:rsidRDefault="00402C4A">
      <w:pPr>
        <w:numPr>
          <w:ilvl w:val="1"/>
          <w:numId w:val="37"/>
        </w:numPr>
        <w:suppressAutoHyphens/>
        <w:spacing w:line="276" w:lineRule="auto"/>
        <w:ind w:left="425" w:hanging="431"/>
        <w:contextualSpacing/>
        <w:jc w:val="both"/>
        <w:rPr>
          <w:rFonts w:ascii="Arial" w:hAnsi="Arial" w:cs="Arial"/>
          <w:sz w:val="20"/>
          <w:szCs w:val="20"/>
        </w:rPr>
      </w:pPr>
      <w:r w:rsidRPr="000D3530">
        <w:rPr>
          <w:rFonts w:ascii="Arial" w:hAnsi="Arial" w:cs="Arial"/>
          <w:sz w:val="20"/>
          <w:szCs w:val="20"/>
        </w:rPr>
        <w:t>Poświadczenia zgodności cyfrowego odwzorowania z dokumentem w postaci papierowej, o którym mowa w pkt 13 (</w:t>
      </w:r>
      <w:r w:rsidRPr="000D3530">
        <w:rPr>
          <w:rFonts w:ascii="Arial" w:hAnsi="Arial" w:cs="Arial"/>
          <w:i/>
          <w:sz w:val="20"/>
          <w:szCs w:val="20"/>
        </w:rPr>
        <w:t>w § 7 ust. 2 Rozporządzenia</w:t>
      </w:r>
      <w:r w:rsidRPr="000D3530">
        <w:rPr>
          <w:rFonts w:ascii="Arial" w:hAnsi="Arial" w:cs="Arial"/>
          <w:sz w:val="20"/>
          <w:szCs w:val="20"/>
        </w:rPr>
        <w:t>), może dokonać również notariusz</w:t>
      </w:r>
    </w:p>
    <w:p w14:paraId="0176C039" w14:textId="77777777" w:rsidR="00402C4A" w:rsidRPr="000D3530" w:rsidRDefault="00402C4A">
      <w:pPr>
        <w:numPr>
          <w:ilvl w:val="1"/>
          <w:numId w:val="37"/>
        </w:numPr>
        <w:suppressAutoHyphens/>
        <w:spacing w:line="276" w:lineRule="auto"/>
        <w:ind w:left="426"/>
        <w:contextualSpacing/>
        <w:jc w:val="both"/>
        <w:rPr>
          <w:rFonts w:ascii="Arial" w:hAnsi="Arial" w:cs="Arial"/>
          <w:sz w:val="20"/>
          <w:szCs w:val="20"/>
        </w:rPr>
      </w:pPr>
      <w:r w:rsidRPr="000D3530">
        <w:rPr>
          <w:rFonts w:ascii="Arial" w:hAnsi="Arial" w:cs="Arial"/>
          <w:sz w:val="20"/>
          <w:szCs w:val="20"/>
        </w:rPr>
        <w:t>W przypadku przekazywania w postępowaniu lub konkursie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0D3530">
        <w:rPr>
          <w:rFonts w:ascii="Arial" w:hAnsi="Arial" w:cs="Arial"/>
          <w:i/>
          <w:sz w:val="20"/>
          <w:szCs w:val="20"/>
        </w:rPr>
        <w:t>w § 8 Rozporządzenia</w:t>
      </w:r>
      <w:r w:rsidRPr="000D3530">
        <w:rPr>
          <w:rFonts w:ascii="Arial" w:hAnsi="Arial" w:cs="Arial"/>
          <w:sz w:val="20"/>
          <w:szCs w:val="20"/>
        </w:rPr>
        <w:t>)</w:t>
      </w:r>
    </w:p>
    <w:p w14:paraId="43B90A2C" w14:textId="77777777" w:rsidR="00402C4A" w:rsidRPr="000D3530" w:rsidRDefault="00402C4A">
      <w:pPr>
        <w:numPr>
          <w:ilvl w:val="1"/>
          <w:numId w:val="37"/>
        </w:numPr>
        <w:suppressAutoHyphens/>
        <w:spacing w:line="276" w:lineRule="auto"/>
        <w:ind w:left="426"/>
        <w:contextualSpacing/>
        <w:jc w:val="both"/>
        <w:rPr>
          <w:rFonts w:ascii="Arial" w:hAnsi="Arial" w:cs="Arial"/>
          <w:sz w:val="20"/>
          <w:szCs w:val="20"/>
        </w:rPr>
      </w:pPr>
      <w:r w:rsidRPr="000D3530">
        <w:rPr>
          <w:rFonts w:ascii="Arial" w:hAnsi="Arial" w:cs="Arial"/>
          <w:sz w:val="20"/>
          <w:szCs w:val="20"/>
        </w:rPr>
        <w:t xml:space="preserve">Zgodnie z </w:t>
      </w:r>
      <w:r w:rsidRPr="000D3530">
        <w:rPr>
          <w:rFonts w:ascii="Arial" w:hAnsi="Arial" w:cs="Arial"/>
          <w:i/>
          <w:sz w:val="20"/>
          <w:szCs w:val="20"/>
        </w:rPr>
        <w:t>§ 10 Rozporządzenia</w:t>
      </w:r>
      <w:r w:rsidRPr="000D3530">
        <w:rPr>
          <w:rFonts w:ascii="Arial" w:hAnsi="Arial" w:cs="Arial"/>
          <w:sz w:val="20"/>
          <w:szCs w:val="20"/>
        </w:rPr>
        <w:t xml:space="preserve"> dokumenty elektroniczne w postępowaniu muszą spełniać łącznie następujące wymagania: </w:t>
      </w:r>
    </w:p>
    <w:p w14:paraId="2CC80E0E" w14:textId="77777777" w:rsidR="00402C4A" w:rsidRPr="000D3530" w:rsidRDefault="00402C4A">
      <w:pPr>
        <w:numPr>
          <w:ilvl w:val="0"/>
          <w:numId w:val="38"/>
        </w:numPr>
        <w:autoSpaceDE w:val="0"/>
        <w:autoSpaceDN w:val="0"/>
        <w:adjustRightInd w:val="0"/>
        <w:spacing w:line="276" w:lineRule="auto"/>
        <w:ind w:left="851" w:hanging="284"/>
        <w:contextualSpacing/>
        <w:jc w:val="both"/>
        <w:rPr>
          <w:rFonts w:ascii="Arial" w:hAnsi="Arial" w:cs="Arial"/>
          <w:sz w:val="20"/>
          <w:szCs w:val="20"/>
        </w:rPr>
      </w:pPr>
      <w:r w:rsidRPr="000D3530">
        <w:rPr>
          <w:rFonts w:ascii="Arial" w:hAnsi="Arial" w:cs="Arial"/>
          <w:sz w:val="20"/>
          <w:szCs w:val="20"/>
        </w:rPr>
        <w:t xml:space="preserve">muszą być utrwalone w sposób umożliwiający ich wielokrotne odczytanie, zapisanie i powielenie, a także przekazanie przy użyciu środków komunikacji elektronicznej lub na informatycznym nośniku danych; </w:t>
      </w:r>
    </w:p>
    <w:p w14:paraId="11D00CC0" w14:textId="77777777" w:rsidR="00402C4A" w:rsidRPr="000D3530" w:rsidRDefault="00402C4A">
      <w:pPr>
        <w:numPr>
          <w:ilvl w:val="0"/>
          <w:numId w:val="38"/>
        </w:numPr>
        <w:autoSpaceDE w:val="0"/>
        <w:autoSpaceDN w:val="0"/>
        <w:adjustRightInd w:val="0"/>
        <w:spacing w:line="276" w:lineRule="auto"/>
        <w:ind w:left="851" w:hanging="284"/>
        <w:contextualSpacing/>
        <w:jc w:val="both"/>
        <w:rPr>
          <w:rFonts w:ascii="Arial" w:hAnsi="Arial" w:cs="Arial"/>
          <w:sz w:val="20"/>
          <w:szCs w:val="20"/>
        </w:rPr>
      </w:pPr>
      <w:r w:rsidRPr="000D3530">
        <w:rPr>
          <w:rFonts w:ascii="Arial" w:hAnsi="Arial" w:cs="Arial"/>
          <w:sz w:val="20"/>
          <w:szCs w:val="20"/>
        </w:rPr>
        <w:t xml:space="preserve">muszą umożliwiać prezentację treści w postaci elektronicznej, w szczególności przez wyświetlenie tej treści na monitorze ekranowym; </w:t>
      </w:r>
    </w:p>
    <w:p w14:paraId="7585D72C" w14:textId="77777777" w:rsidR="00402C4A" w:rsidRPr="000D3530" w:rsidRDefault="00402C4A">
      <w:pPr>
        <w:numPr>
          <w:ilvl w:val="0"/>
          <w:numId w:val="38"/>
        </w:numPr>
        <w:autoSpaceDE w:val="0"/>
        <w:autoSpaceDN w:val="0"/>
        <w:adjustRightInd w:val="0"/>
        <w:spacing w:line="276" w:lineRule="auto"/>
        <w:ind w:left="851" w:hanging="284"/>
        <w:contextualSpacing/>
        <w:jc w:val="both"/>
        <w:rPr>
          <w:rFonts w:ascii="Arial" w:hAnsi="Arial" w:cs="Arial"/>
          <w:sz w:val="20"/>
          <w:szCs w:val="20"/>
        </w:rPr>
      </w:pPr>
      <w:r w:rsidRPr="000D3530">
        <w:rPr>
          <w:rFonts w:ascii="Arial" w:hAnsi="Arial" w:cs="Arial"/>
          <w:sz w:val="20"/>
          <w:szCs w:val="20"/>
        </w:rPr>
        <w:t xml:space="preserve">muszą umożliwiać prezentację treści w postaci papierowej, w szczególności za pomocą wydruku; </w:t>
      </w:r>
    </w:p>
    <w:p w14:paraId="2A9CA062" w14:textId="77777777" w:rsidR="00402C4A" w:rsidRPr="00952A6C" w:rsidRDefault="00402C4A">
      <w:pPr>
        <w:numPr>
          <w:ilvl w:val="0"/>
          <w:numId w:val="38"/>
        </w:numPr>
        <w:autoSpaceDE w:val="0"/>
        <w:autoSpaceDN w:val="0"/>
        <w:adjustRightInd w:val="0"/>
        <w:spacing w:line="276" w:lineRule="auto"/>
        <w:ind w:left="851" w:hanging="284"/>
        <w:contextualSpacing/>
        <w:jc w:val="both"/>
        <w:rPr>
          <w:rFonts w:ascii="Arial" w:hAnsi="Arial" w:cs="Arial"/>
          <w:sz w:val="20"/>
          <w:szCs w:val="20"/>
        </w:rPr>
      </w:pPr>
      <w:r w:rsidRPr="000D3530">
        <w:rPr>
          <w:rFonts w:ascii="Arial" w:hAnsi="Arial" w:cs="Arial"/>
          <w:sz w:val="20"/>
          <w:szCs w:val="20"/>
        </w:rPr>
        <w:t xml:space="preserve">muszą zawierać dane w układzie niepozostawiającym wątpliwości co do treści i kontekstu </w:t>
      </w:r>
      <w:r w:rsidRPr="00952A6C">
        <w:rPr>
          <w:rFonts w:ascii="Arial" w:hAnsi="Arial" w:cs="Arial"/>
          <w:sz w:val="20"/>
          <w:szCs w:val="20"/>
        </w:rPr>
        <w:t xml:space="preserve">zapisanych informacji. </w:t>
      </w:r>
    </w:p>
    <w:p w14:paraId="15419938" w14:textId="0AF1B6CE" w:rsidR="00A91227" w:rsidRPr="00A91227" w:rsidRDefault="00311BCA" w:rsidP="00A912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Pr>
          <w:rFonts w:ascii="Arial" w:hAnsi="Arial" w:cs="Arial"/>
          <w:b/>
          <w:bCs/>
          <w:sz w:val="20"/>
          <w:szCs w:val="20"/>
        </w:rPr>
        <w:t>S</w:t>
      </w:r>
      <w:r w:rsidR="00141D3A" w:rsidRPr="000B43E6">
        <w:rPr>
          <w:rFonts w:ascii="Arial" w:hAnsi="Arial" w:cs="Arial"/>
          <w:b/>
          <w:bCs/>
          <w:sz w:val="20"/>
          <w:szCs w:val="20"/>
        </w:rPr>
        <w:t>POS</w:t>
      </w:r>
      <w:r w:rsidR="006204E8" w:rsidRPr="000B43E6">
        <w:rPr>
          <w:rFonts w:ascii="Arial" w:hAnsi="Arial" w:cs="Arial"/>
          <w:b/>
          <w:bCs/>
          <w:sz w:val="20"/>
          <w:szCs w:val="20"/>
        </w:rPr>
        <w:t>ÓB</w:t>
      </w:r>
      <w:r w:rsidR="006204E8" w:rsidRPr="000B43E6">
        <w:rPr>
          <w:rFonts w:ascii="Arial" w:hAnsi="Arial" w:cs="Arial"/>
          <w:b/>
          <w:sz w:val="20"/>
          <w:szCs w:val="20"/>
          <w:lang w:val="pl-PL"/>
        </w:rPr>
        <w:t xml:space="preserve"> </w:t>
      </w:r>
      <w:r w:rsidR="00141D3A" w:rsidRPr="000B43E6">
        <w:rPr>
          <w:rFonts w:ascii="Arial" w:hAnsi="Arial" w:cs="Arial"/>
          <w:b/>
          <w:sz w:val="20"/>
          <w:szCs w:val="20"/>
          <w:lang w:val="pl-PL"/>
        </w:rPr>
        <w:t>OBLICZENIA CENY OFERTY</w:t>
      </w:r>
      <w:bookmarkStart w:id="17" w:name="_Hlk237190443"/>
    </w:p>
    <w:p w14:paraId="5C2B1E21" w14:textId="1F8012EC" w:rsidR="00A91227" w:rsidRPr="004E7201" w:rsidRDefault="00A91227" w:rsidP="004E7201">
      <w:pPr>
        <w:numPr>
          <w:ilvl w:val="0"/>
          <w:numId w:val="18"/>
        </w:numPr>
        <w:suppressAutoHyphens/>
        <w:spacing w:before="120"/>
        <w:ind w:left="425" w:hanging="425"/>
        <w:jc w:val="both"/>
        <w:rPr>
          <w:rFonts w:ascii="Arial" w:hAnsi="Arial" w:cs="Arial"/>
          <w:sz w:val="20"/>
          <w:szCs w:val="20"/>
        </w:rPr>
      </w:pPr>
      <w:r w:rsidRPr="00657BCB">
        <w:rPr>
          <w:rFonts w:ascii="Arial" w:hAnsi="Arial" w:cs="Arial"/>
          <w:sz w:val="20"/>
          <w:szCs w:val="20"/>
        </w:rPr>
        <w:t>Cenę oferty obejmującą całość zamówienia należy określić w formularzu oferty w wartości brutto, wyliczoną wg załączonego formularza cenoweg</w:t>
      </w:r>
      <w:r>
        <w:rPr>
          <w:rFonts w:ascii="Arial" w:hAnsi="Arial" w:cs="Arial"/>
          <w:sz w:val="20"/>
          <w:szCs w:val="20"/>
        </w:rPr>
        <w:t>o, stanowiącego załącznik nr 2</w:t>
      </w:r>
      <w:r w:rsidRPr="00657BCB">
        <w:rPr>
          <w:rFonts w:ascii="Arial" w:hAnsi="Arial" w:cs="Arial"/>
          <w:sz w:val="20"/>
          <w:szCs w:val="20"/>
        </w:rPr>
        <w:t xml:space="preserve"> do SWZ.</w:t>
      </w:r>
    </w:p>
    <w:p w14:paraId="588BA792" w14:textId="78B4B28F" w:rsidR="00B82593" w:rsidRDefault="00B82593" w:rsidP="00D32D0E">
      <w:pPr>
        <w:numPr>
          <w:ilvl w:val="0"/>
          <w:numId w:val="18"/>
        </w:numPr>
        <w:suppressAutoHyphens/>
        <w:spacing w:before="120"/>
        <w:ind w:left="425" w:hanging="425"/>
        <w:jc w:val="both"/>
        <w:rPr>
          <w:rFonts w:ascii="Arial" w:hAnsi="Arial" w:cs="Arial"/>
          <w:sz w:val="20"/>
          <w:szCs w:val="20"/>
        </w:rPr>
      </w:pPr>
      <w:r w:rsidRPr="00952A6C">
        <w:rPr>
          <w:rFonts w:ascii="Arial" w:hAnsi="Arial" w:cs="Arial"/>
          <w:sz w:val="20"/>
          <w:szCs w:val="20"/>
        </w:rPr>
        <w:t xml:space="preserve">W celu obliczenia ceny brutto za realizację całości zamówienia Wykonawca zobowiązany jest do przemnożenia ceny brutto za jeden </w:t>
      </w:r>
      <w:r w:rsidR="00113388">
        <w:rPr>
          <w:rFonts w:ascii="Arial" w:hAnsi="Arial" w:cs="Arial"/>
          <w:sz w:val="20"/>
          <w:szCs w:val="20"/>
        </w:rPr>
        <w:t>dzień</w:t>
      </w:r>
      <w:r w:rsidRPr="00952A6C">
        <w:rPr>
          <w:rFonts w:ascii="Arial" w:hAnsi="Arial" w:cs="Arial"/>
          <w:sz w:val="20"/>
          <w:szCs w:val="20"/>
        </w:rPr>
        <w:t xml:space="preserve"> przez przewidywaną ilość dni realizacji usługi</w:t>
      </w:r>
      <w:bookmarkEnd w:id="17"/>
      <w:r w:rsidR="00E6448D">
        <w:rPr>
          <w:rFonts w:ascii="Arial" w:hAnsi="Arial" w:cs="Arial"/>
          <w:sz w:val="20"/>
          <w:szCs w:val="20"/>
        </w:rPr>
        <w:t>.</w:t>
      </w:r>
    </w:p>
    <w:p w14:paraId="01A93248" w14:textId="1523A1DD" w:rsidR="00952A6C" w:rsidRPr="00E77891" w:rsidRDefault="00952A6C" w:rsidP="00E77891">
      <w:pPr>
        <w:numPr>
          <w:ilvl w:val="0"/>
          <w:numId w:val="18"/>
        </w:numPr>
        <w:suppressAutoHyphens/>
        <w:spacing w:before="120"/>
        <w:ind w:left="425" w:hanging="425"/>
        <w:jc w:val="both"/>
        <w:rPr>
          <w:rFonts w:ascii="Arial" w:hAnsi="Arial" w:cs="Arial"/>
          <w:sz w:val="20"/>
          <w:szCs w:val="20"/>
        </w:rPr>
      </w:pPr>
      <w:r w:rsidRPr="00E77891">
        <w:rPr>
          <w:rFonts w:ascii="Arial" w:hAnsi="Arial" w:cs="Arial"/>
          <w:sz w:val="20"/>
          <w:szCs w:val="20"/>
        </w:rPr>
        <w:t>Cena musi uwzględniać wszystkie wymagania niniejszej SWZ oraz obejmować wszelkie koszty, które Wykonawca winien ponieść z tytułu należytej oraz zgodnej z obowiązującymi przepisami i wymaganiami niniejszej specyfikacji realizacji przedmiotu zamówienia. Wykonawca w cenie podanej w formularzu cenowym oraz ofertowym zobowiązany jest uwzględnić podatki oraz wszelkiego rodzaju opłaty.</w:t>
      </w:r>
    </w:p>
    <w:p w14:paraId="3F958B0E" w14:textId="56DD44E7" w:rsidR="0095680D" w:rsidRPr="00952A6C" w:rsidRDefault="0095680D" w:rsidP="00F22D85">
      <w:pPr>
        <w:numPr>
          <w:ilvl w:val="0"/>
          <w:numId w:val="18"/>
        </w:numPr>
        <w:suppressAutoHyphens/>
        <w:spacing w:before="120" w:line="276" w:lineRule="auto"/>
        <w:ind w:left="426" w:hanging="426"/>
        <w:jc w:val="both"/>
        <w:rPr>
          <w:rFonts w:ascii="Arial" w:hAnsi="Arial" w:cs="Arial"/>
          <w:sz w:val="20"/>
          <w:szCs w:val="20"/>
        </w:rPr>
      </w:pPr>
      <w:r w:rsidRPr="00952A6C">
        <w:rPr>
          <w:rFonts w:ascii="Arial" w:hAnsi="Arial" w:cs="Arial"/>
          <w:sz w:val="20"/>
          <w:szCs w:val="20"/>
        </w:rPr>
        <w:lastRenderedPageBreak/>
        <w:t>Cena oferty powinna być wyrażona w złotych polskich (PLN) z dokładnością do dwóch miejsc po przecinku.</w:t>
      </w:r>
    </w:p>
    <w:p w14:paraId="670474D8" w14:textId="77777777" w:rsidR="0095680D" w:rsidRPr="00952A6C" w:rsidRDefault="0095680D" w:rsidP="0095680D">
      <w:pPr>
        <w:numPr>
          <w:ilvl w:val="0"/>
          <w:numId w:val="18"/>
        </w:numPr>
        <w:suppressAutoHyphens/>
        <w:spacing w:line="276" w:lineRule="auto"/>
        <w:ind w:left="426" w:hanging="426"/>
        <w:jc w:val="both"/>
        <w:rPr>
          <w:rFonts w:ascii="Arial" w:hAnsi="Arial" w:cs="Arial"/>
          <w:sz w:val="20"/>
          <w:szCs w:val="20"/>
        </w:rPr>
      </w:pPr>
      <w:r w:rsidRPr="00952A6C">
        <w:rPr>
          <w:rFonts w:ascii="Arial" w:hAnsi="Arial" w:cs="Arial"/>
          <w:sz w:val="20"/>
          <w:szCs w:val="20"/>
        </w:rPr>
        <w:tab/>
        <w:t>Zamawiający nie przewiduje rozliczeń w walucie obcej.</w:t>
      </w:r>
    </w:p>
    <w:p w14:paraId="31037DBA" w14:textId="77777777" w:rsidR="0095680D" w:rsidRPr="00346BA0" w:rsidRDefault="0095680D" w:rsidP="0095680D">
      <w:pPr>
        <w:numPr>
          <w:ilvl w:val="0"/>
          <w:numId w:val="18"/>
        </w:numPr>
        <w:suppressAutoHyphens/>
        <w:spacing w:line="276" w:lineRule="auto"/>
        <w:ind w:left="426" w:hanging="426"/>
        <w:jc w:val="both"/>
        <w:rPr>
          <w:rFonts w:ascii="Arial" w:hAnsi="Arial" w:cs="Arial"/>
          <w:sz w:val="20"/>
          <w:szCs w:val="20"/>
        </w:rPr>
      </w:pPr>
      <w:r w:rsidRPr="00C969BF">
        <w:rPr>
          <w:rFonts w:ascii="Arial" w:hAnsi="Arial" w:cs="Arial"/>
          <w:sz w:val="20"/>
          <w:szCs w:val="20"/>
        </w:rPr>
        <w:tab/>
        <w:t xml:space="preserve">Wyliczona cena oferty brutto będzie służyć do porównania złożonych ofert i do rozliczenia w trakcie </w:t>
      </w:r>
      <w:r w:rsidRPr="00346BA0">
        <w:rPr>
          <w:rFonts w:ascii="Arial" w:hAnsi="Arial" w:cs="Arial"/>
          <w:sz w:val="20"/>
          <w:szCs w:val="20"/>
        </w:rPr>
        <w:t>realizacji zamówienia.</w:t>
      </w:r>
    </w:p>
    <w:p w14:paraId="553BD523" w14:textId="083C009D" w:rsidR="0095680D" w:rsidRPr="00E77891" w:rsidRDefault="0095680D" w:rsidP="00E77891">
      <w:pPr>
        <w:numPr>
          <w:ilvl w:val="0"/>
          <w:numId w:val="18"/>
        </w:numPr>
        <w:suppressAutoHyphens/>
        <w:spacing w:line="276" w:lineRule="auto"/>
        <w:ind w:left="426" w:hanging="426"/>
        <w:jc w:val="both"/>
        <w:rPr>
          <w:rFonts w:ascii="Arial" w:hAnsi="Arial" w:cs="Arial"/>
          <w:sz w:val="20"/>
        </w:rPr>
      </w:pPr>
      <w:r w:rsidRPr="00E77891">
        <w:rPr>
          <w:rFonts w:ascii="Arial" w:hAnsi="Arial" w:cs="Arial"/>
          <w:color w:val="000000"/>
          <w:sz w:val="20"/>
          <w:szCs w:val="20"/>
        </w:rPr>
        <w:t xml:space="preserve"> Jeżeli w postępowaniu złożona będzie oferta, której wybór prowadziłby do powstania u Zamawiającego obowiązku podatkowego zgodnie z ustawą z dnia 11 marca 2004 r. o podatku od towarów i usług (Dz. U. z 2020 r. poz. 106 ze zm.), Zamawiający w celu oceny takiej oferty doliczy do przedstawionej w niej ceny kwotę podatku od towarów i usług, którą miałby obowiązek rozliczyć. </w:t>
      </w:r>
    </w:p>
    <w:p w14:paraId="736C7BA6" w14:textId="77777777" w:rsidR="0095680D" w:rsidRPr="007C48A2" w:rsidRDefault="0095680D" w:rsidP="0095680D">
      <w:pPr>
        <w:numPr>
          <w:ilvl w:val="0"/>
          <w:numId w:val="18"/>
        </w:numPr>
        <w:suppressAutoHyphens/>
        <w:spacing w:line="276" w:lineRule="auto"/>
        <w:ind w:left="426" w:hanging="426"/>
        <w:jc w:val="both"/>
        <w:rPr>
          <w:rFonts w:ascii="Arial" w:hAnsi="Arial" w:cs="Arial"/>
          <w:sz w:val="20"/>
        </w:rPr>
      </w:pPr>
      <w:r w:rsidRPr="007C48A2">
        <w:rPr>
          <w:rFonts w:ascii="Arial" w:hAnsi="Arial" w:cs="Arial"/>
          <w:color w:val="000000"/>
          <w:sz w:val="20"/>
          <w:szCs w:val="20"/>
        </w:rPr>
        <w:t xml:space="preserve">W ofercie, o której mowa w ust. 7, Wykonawca ma obowiązek: </w:t>
      </w:r>
    </w:p>
    <w:p w14:paraId="23D08AA4" w14:textId="77777777" w:rsidR="0095680D" w:rsidRPr="00E163B4" w:rsidRDefault="0095680D" w:rsidP="0095680D">
      <w:pPr>
        <w:autoSpaceDE w:val="0"/>
        <w:autoSpaceDN w:val="0"/>
        <w:adjustRightInd w:val="0"/>
        <w:spacing w:after="47"/>
        <w:ind w:left="567" w:hanging="283"/>
        <w:jc w:val="both"/>
        <w:rPr>
          <w:rFonts w:ascii="Arial" w:hAnsi="Arial" w:cs="Arial"/>
          <w:color w:val="000000"/>
          <w:sz w:val="20"/>
          <w:szCs w:val="20"/>
        </w:rPr>
      </w:pPr>
      <w:r w:rsidRPr="00E163B4">
        <w:rPr>
          <w:rFonts w:ascii="Arial" w:hAnsi="Arial" w:cs="Arial"/>
          <w:bCs/>
          <w:color w:val="000000"/>
          <w:sz w:val="20"/>
          <w:szCs w:val="20"/>
        </w:rPr>
        <w:t xml:space="preserve">1) </w:t>
      </w:r>
      <w:r w:rsidRPr="00E163B4">
        <w:rPr>
          <w:rFonts w:ascii="Arial" w:hAnsi="Arial" w:cs="Arial"/>
          <w:color w:val="000000"/>
          <w:sz w:val="20"/>
          <w:szCs w:val="20"/>
        </w:rPr>
        <w:t xml:space="preserve">poinformowania Zamawiającego, że wybór jego oferty będzie prowadził do powstania u Zamawiającego obowiązku podatkowego; </w:t>
      </w:r>
    </w:p>
    <w:p w14:paraId="12636875" w14:textId="77777777" w:rsidR="0095680D" w:rsidRPr="00E163B4" w:rsidRDefault="0095680D" w:rsidP="0095680D">
      <w:pPr>
        <w:autoSpaceDE w:val="0"/>
        <w:autoSpaceDN w:val="0"/>
        <w:adjustRightInd w:val="0"/>
        <w:spacing w:after="47"/>
        <w:ind w:left="567" w:hanging="283"/>
        <w:jc w:val="both"/>
        <w:rPr>
          <w:rFonts w:ascii="Arial" w:hAnsi="Arial" w:cs="Arial"/>
          <w:color w:val="000000"/>
          <w:sz w:val="20"/>
          <w:szCs w:val="20"/>
        </w:rPr>
      </w:pPr>
      <w:r w:rsidRPr="00E163B4">
        <w:rPr>
          <w:rFonts w:ascii="Arial" w:hAnsi="Arial" w:cs="Arial"/>
          <w:bCs/>
          <w:color w:val="000000"/>
          <w:sz w:val="20"/>
          <w:szCs w:val="20"/>
        </w:rPr>
        <w:t>2)</w:t>
      </w:r>
      <w:r>
        <w:rPr>
          <w:rFonts w:ascii="Arial" w:hAnsi="Arial" w:cs="Arial"/>
          <w:bCs/>
          <w:color w:val="000000"/>
          <w:sz w:val="20"/>
          <w:szCs w:val="20"/>
        </w:rPr>
        <w:t xml:space="preserve"> </w:t>
      </w:r>
      <w:r w:rsidRPr="00E163B4">
        <w:rPr>
          <w:rFonts w:ascii="Arial" w:hAnsi="Arial" w:cs="Arial"/>
          <w:bCs/>
          <w:color w:val="000000"/>
          <w:sz w:val="20"/>
          <w:szCs w:val="20"/>
        </w:rPr>
        <w:t xml:space="preserve"> </w:t>
      </w:r>
      <w:r w:rsidRPr="00E163B4">
        <w:rPr>
          <w:rFonts w:ascii="Arial" w:hAnsi="Arial" w:cs="Arial"/>
          <w:color w:val="000000"/>
          <w:sz w:val="20"/>
          <w:szCs w:val="20"/>
        </w:rPr>
        <w:t xml:space="preserve">wskazania nazwy (rodzaju) towaru lub usługi, których dostawa lub świadczenie będą prowadziły do powstania obowiązku podatkowego; </w:t>
      </w:r>
    </w:p>
    <w:p w14:paraId="0AAB10CC" w14:textId="77777777" w:rsidR="0095680D" w:rsidRPr="00E163B4" w:rsidRDefault="0095680D" w:rsidP="0095680D">
      <w:pPr>
        <w:autoSpaceDE w:val="0"/>
        <w:autoSpaceDN w:val="0"/>
        <w:adjustRightInd w:val="0"/>
        <w:spacing w:after="47"/>
        <w:ind w:left="567" w:hanging="283"/>
        <w:jc w:val="both"/>
        <w:rPr>
          <w:rFonts w:ascii="Arial" w:hAnsi="Arial" w:cs="Arial"/>
          <w:color w:val="000000"/>
          <w:sz w:val="20"/>
          <w:szCs w:val="20"/>
        </w:rPr>
      </w:pPr>
      <w:r w:rsidRPr="00E163B4">
        <w:rPr>
          <w:rFonts w:ascii="Arial" w:hAnsi="Arial" w:cs="Arial"/>
          <w:bCs/>
          <w:color w:val="000000"/>
          <w:sz w:val="20"/>
          <w:szCs w:val="20"/>
        </w:rPr>
        <w:t xml:space="preserve">3) </w:t>
      </w:r>
      <w:r w:rsidRPr="00E163B4">
        <w:rPr>
          <w:rFonts w:ascii="Arial" w:hAnsi="Arial" w:cs="Arial"/>
          <w:color w:val="000000"/>
          <w:sz w:val="20"/>
          <w:szCs w:val="20"/>
        </w:rPr>
        <w:t xml:space="preserve">wskazania wartości towaru lub usługi objętego obowiązkiem podatkowym Zamawiającego, bez kwoty podatku; </w:t>
      </w:r>
    </w:p>
    <w:p w14:paraId="5FB00FBD" w14:textId="77777777" w:rsidR="0095680D" w:rsidRDefault="0095680D" w:rsidP="0095680D">
      <w:pPr>
        <w:autoSpaceDE w:val="0"/>
        <w:autoSpaceDN w:val="0"/>
        <w:adjustRightInd w:val="0"/>
        <w:spacing w:after="47"/>
        <w:ind w:left="567" w:hanging="283"/>
        <w:jc w:val="both"/>
        <w:rPr>
          <w:rFonts w:ascii="Arial" w:hAnsi="Arial" w:cs="Arial"/>
          <w:color w:val="000000"/>
          <w:sz w:val="20"/>
          <w:szCs w:val="20"/>
        </w:rPr>
      </w:pPr>
      <w:r w:rsidRPr="00E163B4">
        <w:rPr>
          <w:rFonts w:ascii="Arial" w:hAnsi="Arial" w:cs="Arial"/>
          <w:bCs/>
          <w:color w:val="000000"/>
          <w:sz w:val="20"/>
          <w:szCs w:val="20"/>
        </w:rPr>
        <w:t xml:space="preserve">4) </w:t>
      </w:r>
      <w:r w:rsidRPr="00E163B4">
        <w:rPr>
          <w:rFonts w:ascii="Arial" w:hAnsi="Arial" w:cs="Arial"/>
          <w:color w:val="000000"/>
          <w:sz w:val="20"/>
          <w:szCs w:val="20"/>
        </w:rPr>
        <w:t>wskazania stawki podatku od towarów i usług, która zgodnie z wiedzą Wykonawcy, będzie miała</w:t>
      </w:r>
      <w:r w:rsidRPr="000B43E6">
        <w:rPr>
          <w:rFonts w:ascii="Arial" w:hAnsi="Arial" w:cs="Arial"/>
          <w:color w:val="000000"/>
          <w:sz w:val="20"/>
          <w:szCs w:val="20"/>
        </w:rPr>
        <w:t xml:space="preserve"> zastosowanie. </w:t>
      </w:r>
    </w:p>
    <w:p w14:paraId="0058B741" w14:textId="77777777" w:rsidR="00552FBA" w:rsidRPr="000B43E6" w:rsidRDefault="00C80F47" w:rsidP="00963A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0B43E6">
        <w:rPr>
          <w:rFonts w:ascii="Arial" w:hAnsi="Arial" w:cs="Arial"/>
          <w:b/>
          <w:bCs/>
          <w:sz w:val="20"/>
          <w:szCs w:val="20"/>
        </w:rPr>
        <w:t>WYMAGANIA</w:t>
      </w:r>
      <w:r w:rsidRPr="000B43E6">
        <w:rPr>
          <w:rFonts w:ascii="Arial" w:hAnsi="Arial" w:cs="Arial"/>
          <w:b/>
          <w:sz w:val="20"/>
        </w:rPr>
        <w:t xml:space="preserve"> DOTYCZĄCE WADIUM</w:t>
      </w:r>
    </w:p>
    <w:p w14:paraId="7ECDD889" w14:textId="77777777" w:rsidR="002D3E75" w:rsidRDefault="002D3E75" w:rsidP="00DB4A5A">
      <w:pPr>
        <w:jc w:val="both"/>
        <w:rPr>
          <w:rFonts w:ascii="Arial" w:hAnsi="Arial" w:cs="Arial"/>
          <w:color w:val="000000"/>
          <w:sz w:val="20"/>
          <w:szCs w:val="20"/>
        </w:rPr>
      </w:pPr>
    </w:p>
    <w:p w14:paraId="200AEA95" w14:textId="24AD75F2" w:rsidR="002D3E75" w:rsidRDefault="00213DFC" w:rsidP="006F1E22">
      <w:pPr>
        <w:pStyle w:val="Akapitzlist"/>
        <w:tabs>
          <w:tab w:val="left" w:pos="0"/>
        </w:tabs>
        <w:spacing w:line="276" w:lineRule="auto"/>
        <w:ind w:left="0"/>
        <w:jc w:val="both"/>
        <w:rPr>
          <w:rFonts w:ascii="Arial" w:hAnsi="Arial" w:cs="Arial"/>
          <w:sz w:val="20"/>
          <w:szCs w:val="20"/>
        </w:rPr>
      </w:pPr>
      <w:r w:rsidRPr="00213DFC">
        <w:rPr>
          <w:rFonts w:ascii="Arial" w:hAnsi="Arial" w:cs="Arial"/>
          <w:sz w:val="20"/>
          <w:szCs w:val="20"/>
        </w:rPr>
        <w:t>Zamawiający nie żąda wniesienia wadium.</w:t>
      </w:r>
    </w:p>
    <w:p w14:paraId="7B93BEEE" w14:textId="0F5DE066" w:rsidR="00424E7D" w:rsidRPr="005F4F83" w:rsidRDefault="005B5095" w:rsidP="00963A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B43E6">
        <w:rPr>
          <w:rFonts w:ascii="Arial" w:hAnsi="Arial" w:cs="Arial"/>
          <w:b/>
          <w:bCs/>
          <w:sz w:val="20"/>
          <w:szCs w:val="20"/>
        </w:rPr>
        <w:t>TERMI</w:t>
      </w:r>
      <w:r w:rsidR="00230D2A">
        <w:rPr>
          <w:rFonts w:ascii="Arial" w:hAnsi="Arial" w:cs="Arial"/>
          <w:b/>
          <w:bCs/>
          <w:sz w:val="20"/>
          <w:szCs w:val="20"/>
        </w:rPr>
        <w:t>N</w:t>
      </w:r>
      <w:r w:rsidRPr="000B43E6">
        <w:rPr>
          <w:rFonts w:ascii="Arial" w:hAnsi="Arial" w:cs="Arial"/>
          <w:b/>
          <w:sz w:val="20"/>
          <w:szCs w:val="20"/>
        </w:rPr>
        <w:t xml:space="preserve"> ZWIĄZANIA OFERTĄ</w:t>
      </w:r>
    </w:p>
    <w:p w14:paraId="40A65279" w14:textId="77777777" w:rsidR="00B32F01" w:rsidRDefault="00B32F01" w:rsidP="00B32F01">
      <w:pPr>
        <w:suppressAutoHyphens/>
        <w:spacing w:line="276" w:lineRule="auto"/>
        <w:ind w:left="284"/>
        <w:contextualSpacing/>
        <w:jc w:val="both"/>
        <w:rPr>
          <w:rFonts w:ascii="Arial" w:hAnsi="Arial" w:cs="Arial"/>
          <w:color w:val="000000"/>
          <w:sz w:val="20"/>
          <w:szCs w:val="20"/>
          <w:lang w:eastAsia="en-US"/>
        </w:rPr>
      </w:pPr>
    </w:p>
    <w:p w14:paraId="6E109A42" w14:textId="057DA818" w:rsidR="006D0D0E" w:rsidRPr="00D933D3" w:rsidRDefault="006D0D0E" w:rsidP="006D0D0E">
      <w:pPr>
        <w:numPr>
          <w:ilvl w:val="1"/>
          <w:numId w:val="18"/>
        </w:numPr>
        <w:suppressAutoHyphens/>
        <w:spacing w:line="276" w:lineRule="auto"/>
        <w:ind w:left="284" w:hanging="284"/>
        <w:contextualSpacing/>
        <w:jc w:val="both"/>
        <w:rPr>
          <w:rFonts w:ascii="Arial" w:hAnsi="Arial" w:cs="Arial"/>
          <w:color w:val="000000"/>
          <w:sz w:val="20"/>
          <w:szCs w:val="20"/>
          <w:lang w:eastAsia="en-US"/>
        </w:rPr>
      </w:pPr>
      <w:r w:rsidRPr="006D0D0E">
        <w:rPr>
          <w:rFonts w:ascii="Arial" w:hAnsi="Arial" w:cs="Arial"/>
          <w:color w:val="000000"/>
          <w:sz w:val="20"/>
          <w:szCs w:val="20"/>
        </w:rPr>
        <w:t xml:space="preserve">Termin związania ofertą wynosi 30 dni od dnia upływu terminu składania ofert, przy czym pierwszym </w:t>
      </w:r>
      <w:r w:rsidRPr="00D933D3">
        <w:rPr>
          <w:rFonts w:ascii="Arial" w:hAnsi="Arial" w:cs="Arial"/>
          <w:color w:val="000000"/>
          <w:sz w:val="20"/>
          <w:szCs w:val="20"/>
        </w:rPr>
        <w:t>dniem terminu związania ofertą jest dzień, w którym upływa termin składania ofert.</w:t>
      </w:r>
    </w:p>
    <w:p w14:paraId="0DFAC21A" w14:textId="04B4AD34" w:rsidR="006D0D0E" w:rsidRPr="00D933D3" w:rsidRDefault="006D0D0E" w:rsidP="006D0D0E">
      <w:pPr>
        <w:numPr>
          <w:ilvl w:val="1"/>
          <w:numId w:val="18"/>
        </w:numPr>
        <w:suppressAutoHyphens/>
        <w:spacing w:line="276" w:lineRule="auto"/>
        <w:ind w:left="284" w:hanging="284"/>
        <w:contextualSpacing/>
        <w:jc w:val="both"/>
        <w:rPr>
          <w:rFonts w:ascii="Arial" w:hAnsi="Arial" w:cs="Arial"/>
          <w:sz w:val="20"/>
          <w:szCs w:val="20"/>
          <w:lang w:eastAsia="en-US"/>
        </w:rPr>
      </w:pPr>
      <w:r w:rsidRPr="00D933D3">
        <w:rPr>
          <w:rFonts w:ascii="Arial" w:hAnsi="Arial" w:cs="Arial"/>
          <w:b/>
          <w:sz w:val="20"/>
          <w:szCs w:val="20"/>
        </w:rPr>
        <w:t>Wykonawca j</w:t>
      </w:r>
      <w:r w:rsidR="00FB46D0" w:rsidRPr="00D933D3">
        <w:rPr>
          <w:rFonts w:ascii="Arial" w:hAnsi="Arial" w:cs="Arial"/>
          <w:b/>
          <w:sz w:val="20"/>
          <w:szCs w:val="20"/>
        </w:rPr>
        <w:t xml:space="preserve">est związany z ofertą do </w:t>
      </w:r>
      <w:r w:rsidR="006825CD" w:rsidRPr="00D933D3">
        <w:rPr>
          <w:rFonts w:ascii="Arial" w:hAnsi="Arial" w:cs="Arial"/>
          <w:b/>
          <w:sz w:val="20"/>
          <w:szCs w:val="20"/>
        </w:rPr>
        <w:t xml:space="preserve">dnia </w:t>
      </w:r>
      <w:r w:rsidR="006F1E22">
        <w:rPr>
          <w:rFonts w:ascii="Arial" w:hAnsi="Arial" w:cs="Arial"/>
          <w:b/>
          <w:sz w:val="20"/>
          <w:szCs w:val="20"/>
        </w:rPr>
        <w:t>1</w:t>
      </w:r>
      <w:r w:rsidR="000D1C48">
        <w:rPr>
          <w:rFonts w:ascii="Arial" w:hAnsi="Arial" w:cs="Arial"/>
          <w:b/>
          <w:sz w:val="20"/>
          <w:szCs w:val="20"/>
        </w:rPr>
        <w:t>7.</w:t>
      </w:r>
      <w:r w:rsidR="00A620F1" w:rsidRPr="00D933D3">
        <w:rPr>
          <w:rFonts w:ascii="Arial" w:hAnsi="Arial" w:cs="Arial"/>
          <w:b/>
          <w:sz w:val="20"/>
          <w:szCs w:val="20"/>
        </w:rPr>
        <w:t>0</w:t>
      </w:r>
      <w:r w:rsidR="006F1E22">
        <w:rPr>
          <w:rFonts w:ascii="Arial" w:hAnsi="Arial" w:cs="Arial"/>
          <w:b/>
          <w:sz w:val="20"/>
          <w:szCs w:val="20"/>
        </w:rPr>
        <w:t>9</w:t>
      </w:r>
      <w:r w:rsidR="00A620F1" w:rsidRPr="00D933D3">
        <w:rPr>
          <w:rFonts w:ascii="Arial" w:hAnsi="Arial" w:cs="Arial"/>
          <w:b/>
          <w:sz w:val="20"/>
          <w:szCs w:val="20"/>
        </w:rPr>
        <w:t>.2026</w:t>
      </w:r>
      <w:r w:rsidRPr="00D933D3">
        <w:rPr>
          <w:rFonts w:ascii="Arial" w:hAnsi="Arial" w:cs="Arial"/>
          <w:b/>
          <w:sz w:val="20"/>
          <w:szCs w:val="20"/>
        </w:rPr>
        <w:t xml:space="preserve"> r. </w:t>
      </w:r>
    </w:p>
    <w:p w14:paraId="67F5171D" w14:textId="77777777" w:rsidR="006D0D0E" w:rsidRPr="006D0D0E" w:rsidRDefault="006D0D0E" w:rsidP="006D0D0E">
      <w:pPr>
        <w:numPr>
          <w:ilvl w:val="1"/>
          <w:numId w:val="18"/>
        </w:numPr>
        <w:suppressAutoHyphens/>
        <w:spacing w:line="276" w:lineRule="auto"/>
        <w:ind w:left="284" w:hanging="284"/>
        <w:contextualSpacing/>
        <w:jc w:val="both"/>
        <w:rPr>
          <w:rFonts w:ascii="Arial" w:hAnsi="Arial" w:cs="Arial"/>
          <w:sz w:val="20"/>
          <w:szCs w:val="20"/>
          <w:lang w:eastAsia="en-US"/>
        </w:rPr>
      </w:pPr>
      <w:r w:rsidRPr="00D933D3">
        <w:rPr>
          <w:rFonts w:ascii="Arial" w:hAnsi="Arial" w:cs="Arial"/>
          <w:sz w:val="20"/>
          <w:szCs w:val="20"/>
        </w:rPr>
        <w:t>W przypadku gdy wybór najkorzystniejszej oferty nie nastąpi przed upływem terminu związania ofertą, Zamawiający przed upływem terminu związania ofertą zwróci się jednokrotnie do Wykonawców o</w:t>
      </w:r>
      <w:r w:rsidRPr="006D0D0E">
        <w:rPr>
          <w:rFonts w:ascii="Arial" w:hAnsi="Arial" w:cs="Arial"/>
          <w:sz w:val="20"/>
          <w:szCs w:val="20"/>
        </w:rPr>
        <w:t xml:space="preserve"> wyrażenie zgody na przedłużenie tego terminu o wskazany okres, nie dłuższy niż 30 dni. </w:t>
      </w:r>
    </w:p>
    <w:p w14:paraId="4084B22A" w14:textId="77777777" w:rsidR="006D0D0E" w:rsidRDefault="006D0D0E" w:rsidP="006D0D0E">
      <w:pPr>
        <w:numPr>
          <w:ilvl w:val="1"/>
          <w:numId w:val="18"/>
        </w:numPr>
        <w:suppressAutoHyphens/>
        <w:spacing w:line="276" w:lineRule="auto"/>
        <w:ind w:left="284" w:hanging="284"/>
        <w:contextualSpacing/>
        <w:jc w:val="both"/>
        <w:rPr>
          <w:rFonts w:ascii="Arial" w:hAnsi="Arial" w:cs="Arial"/>
          <w:sz w:val="20"/>
          <w:szCs w:val="20"/>
          <w:lang w:eastAsia="en-US"/>
        </w:rPr>
      </w:pPr>
      <w:r w:rsidRPr="006D0D0E">
        <w:rPr>
          <w:rFonts w:ascii="Arial" w:hAnsi="Arial" w:cs="Arial"/>
          <w:sz w:val="20"/>
          <w:szCs w:val="20"/>
          <w:u w:val="single"/>
        </w:rPr>
        <w:t>Przedłużenie terminu związania ofertą, o którym mowa w ust. 2, wymaga złożenia przez Wykonawcę pisemnego oświadczenia o wyrażeniu zgody na przedłużenie terminu związania ofertą.</w:t>
      </w:r>
      <w:r w:rsidRPr="006D0D0E">
        <w:rPr>
          <w:rFonts w:ascii="Arial" w:hAnsi="Arial" w:cs="Arial"/>
          <w:sz w:val="20"/>
          <w:szCs w:val="20"/>
        </w:rPr>
        <w:t xml:space="preserve"> Przedłużenie terminu związania ofertą następuje wraz z przedłużeniem okresu ważności wadium </w:t>
      </w:r>
      <w:proofErr w:type="gramStart"/>
      <w:r w:rsidRPr="006D0D0E">
        <w:rPr>
          <w:rFonts w:ascii="Arial" w:hAnsi="Arial" w:cs="Arial"/>
          <w:sz w:val="20"/>
          <w:szCs w:val="20"/>
        </w:rPr>
        <w:t>albo,</w:t>
      </w:r>
      <w:proofErr w:type="gramEnd"/>
      <w:r w:rsidRPr="006D0D0E">
        <w:rPr>
          <w:rFonts w:ascii="Arial" w:hAnsi="Arial" w:cs="Arial"/>
          <w:sz w:val="20"/>
          <w:szCs w:val="20"/>
        </w:rPr>
        <w:t xml:space="preserve"> jeżeli nie jest to możliwe, z wniesieniem nowego wadium na przedłużony okres związania ofertą. </w:t>
      </w:r>
    </w:p>
    <w:p w14:paraId="3DB3CE0C" w14:textId="77777777" w:rsidR="00552FBA" w:rsidRPr="000B43E6" w:rsidRDefault="00590043" w:rsidP="00963A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B43E6">
        <w:rPr>
          <w:rFonts w:ascii="Arial" w:hAnsi="Arial" w:cs="Arial"/>
          <w:b/>
          <w:sz w:val="20"/>
          <w:szCs w:val="20"/>
        </w:rPr>
        <w:t>SKŁADANIE I OTWARCIE</w:t>
      </w:r>
      <w:r w:rsidR="005B5095" w:rsidRPr="000B43E6">
        <w:rPr>
          <w:rFonts w:ascii="Arial" w:hAnsi="Arial" w:cs="Arial"/>
          <w:b/>
          <w:sz w:val="20"/>
          <w:szCs w:val="20"/>
        </w:rPr>
        <w:t xml:space="preserve"> OFERT</w:t>
      </w:r>
    </w:p>
    <w:p w14:paraId="35F48591" w14:textId="77777777" w:rsidR="00590043" w:rsidRPr="00D32871" w:rsidRDefault="00590043" w:rsidP="00C07657">
      <w:pPr>
        <w:spacing w:line="276" w:lineRule="auto"/>
        <w:ind w:left="826" w:hanging="395"/>
        <w:jc w:val="both"/>
        <w:rPr>
          <w:rFonts w:ascii="Arial" w:hAnsi="Arial" w:cs="Arial"/>
          <w:sz w:val="16"/>
          <w:szCs w:val="16"/>
        </w:rPr>
      </w:pPr>
    </w:p>
    <w:p w14:paraId="00B4D20A" w14:textId="77777777" w:rsidR="006D0D0E" w:rsidRPr="006D0D0E" w:rsidRDefault="006D0D0E">
      <w:pPr>
        <w:numPr>
          <w:ilvl w:val="1"/>
          <w:numId w:val="41"/>
        </w:numPr>
        <w:suppressAutoHyphens/>
        <w:ind w:left="426"/>
        <w:contextualSpacing/>
        <w:jc w:val="both"/>
        <w:rPr>
          <w:rFonts w:ascii="Arial" w:hAnsi="Arial" w:cs="Arial"/>
          <w:b/>
          <w:sz w:val="20"/>
          <w:szCs w:val="20"/>
        </w:rPr>
      </w:pPr>
      <w:r w:rsidRPr="006D0D0E">
        <w:rPr>
          <w:rFonts w:ascii="Arial" w:hAnsi="Arial" w:cs="Arial"/>
          <w:b/>
          <w:sz w:val="20"/>
          <w:szCs w:val="20"/>
        </w:rPr>
        <w:t xml:space="preserve">Składanie ofert </w:t>
      </w:r>
    </w:p>
    <w:p w14:paraId="33EA6C40" w14:textId="73037473" w:rsidR="006D0D0E" w:rsidRPr="006D0D0E" w:rsidRDefault="006D0D0E" w:rsidP="00D32871">
      <w:pPr>
        <w:ind w:left="360"/>
        <w:contextualSpacing/>
        <w:jc w:val="both"/>
        <w:rPr>
          <w:rFonts w:ascii="Arial" w:hAnsi="Arial" w:cs="Arial"/>
          <w:sz w:val="20"/>
          <w:szCs w:val="20"/>
        </w:rPr>
      </w:pPr>
      <w:r w:rsidRPr="006D0D0E">
        <w:rPr>
          <w:rFonts w:ascii="Arial" w:hAnsi="Arial" w:cs="Arial"/>
          <w:sz w:val="20"/>
          <w:szCs w:val="20"/>
        </w:rPr>
        <w:t xml:space="preserve">Ofertę wraz z załącznikami należy złożyć za pośrednictwem Platformy e-Zamówienia na adres: </w:t>
      </w:r>
      <w:hyperlink r:id="rId28" w:history="1">
        <w:r w:rsidRPr="006D0D0E">
          <w:rPr>
            <w:rFonts w:ascii="Arial" w:hAnsi="Arial" w:cs="Arial"/>
            <w:sz w:val="20"/>
            <w:szCs w:val="20"/>
            <w:u w:val="single" w:color="FF0000"/>
          </w:rPr>
          <w:t>https://ezamowienia.gov.p</w:t>
        </w:r>
      </w:hyperlink>
      <w:r w:rsidR="00D5764F">
        <w:rPr>
          <w:rFonts w:ascii="Arial" w:hAnsi="Arial" w:cs="Arial"/>
          <w:sz w:val="20"/>
          <w:szCs w:val="20"/>
          <w:u w:val="single" w:color="FF0000"/>
        </w:rPr>
        <w:t>l</w:t>
      </w:r>
    </w:p>
    <w:p w14:paraId="4347A9F1" w14:textId="77777777" w:rsidR="006D0D0E" w:rsidRPr="006D0D0E" w:rsidRDefault="006D0D0E" w:rsidP="00D32871">
      <w:pPr>
        <w:ind w:left="360"/>
        <w:contextualSpacing/>
        <w:jc w:val="both"/>
        <w:rPr>
          <w:rFonts w:ascii="Arial" w:hAnsi="Arial" w:cs="Arial"/>
          <w:sz w:val="20"/>
          <w:szCs w:val="20"/>
        </w:rPr>
      </w:pPr>
    </w:p>
    <w:p w14:paraId="2F4F6DF6" w14:textId="4257CA98" w:rsidR="006D0D0E" w:rsidRPr="00D933D3" w:rsidRDefault="006D0D0E" w:rsidP="00D32871">
      <w:pPr>
        <w:ind w:left="360"/>
        <w:contextualSpacing/>
        <w:jc w:val="both"/>
        <w:rPr>
          <w:rFonts w:ascii="Arial" w:hAnsi="Arial" w:cs="Arial"/>
          <w:b/>
          <w:sz w:val="20"/>
          <w:szCs w:val="20"/>
          <w:u w:val="single"/>
        </w:rPr>
      </w:pPr>
      <w:r w:rsidRPr="00D933D3">
        <w:rPr>
          <w:rFonts w:ascii="Arial" w:hAnsi="Arial" w:cs="Arial"/>
          <w:sz w:val="20"/>
          <w:szCs w:val="20"/>
        </w:rPr>
        <w:t xml:space="preserve">Termin złożenia oferty: </w:t>
      </w:r>
      <w:r w:rsidR="00ED09FF" w:rsidRPr="00D933D3">
        <w:rPr>
          <w:rFonts w:ascii="Arial" w:hAnsi="Arial" w:cs="Arial"/>
          <w:b/>
          <w:sz w:val="20"/>
          <w:szCs w:val="20"/>
          <w:u w:val="single"/>
        </w:rPr>
        <w:t xml:space="preserve">do dnia </w:t>
      </w:r>
      <w:r w:rsidR="006F1E22">
        <w:rPr>
          <w:rFonts w:ascii="Arial" w:hAnsi="Arial" w:cs="Arial"/>
          <w:b/>
          <w:sz w:val="20"/>
          <w:szCs w:val="20"/>
          <w:u w:val="single"/>
        </w:rPr>
        <w:t>1</w:t>
      </w:r>
      <w:r w:rsidR="000D1C48">
        <w:rPr>
          <w:rFonts w:ascii="Arial" w:hAnsi="Arial" w:cs="Arial"/>
          <w:b/>
          <w:sz w:val="20"/>
          <w:szCs w:val="20"/>
          <w:u w:val="single"/>
        </w:rPr>
        <w:t>9.</w:t>
      </w:r>
      <w:r w:rsidR="006F1E22">
        <w:rPr>
          <w:rFonts w:ascii="Arial" w:hAnsi="Arial" w:cs="Arial"/>
          <w:b/>
          <w:sz w:val="20"/>
          <w:szCs w:val="20"/>
          <w:u w:val="single"/>
        </w:rPr>
        <w:t>08</w:t>
      </w:r>
      <w:r w:rsidR="00F30FC1" w:rsidRPr="00D933D3">
        <w:rPr>
          <w:rFonts w:ascii="Arial" w:hAnsi="Arial" w:cs="Arial"/>
          <w:b/>
          <w:sz w:val="20"/>
          <w:szCs w:val="20"/>
          <w:u w:val="single"/>
        </w:rPr>
        <w:t>.202</w:t>
      </w:r>
      <w:r w:rsidR="000D1C48">
        <w:rPr>
          <w:rFonts w:ascii="Arial" w:hAnsi="Arial" w:cs="Arial"/>
          <w:b/>
          <w:sz w:val="20"/>
          <w:szCs w:val="20"/>
          <w:u w:val="single"/>
        </w:rPr>
        <w:t>6</w:t>
      </w:r>
      <w:r w:rsidR="00F52177" w:rsidRPr="00D933D3">
        <w:rPr>
          <w:rFonts w:ascii="Arial" w:hAnsi="Arial" w:cs="Arial"/>
          <w:b/>
          <w:sz w:val="20"/>
          <w:szCs w:val="20"/>
          <w:u w:val="single"/>
        </w:rPr>
        <w:t>r. do godz. 10</w:t>
      </w:r>
      <w:r w:rsidRPr="00D933D3">
        <w:rPr>
          <w:rFonts w:ascii="Arial" w:hAnsi="Arial" w:cs="Arial"/>
          <w:b/>
          <w:sz w:val="20"/>
          <w:szCs w:val="20"/>
          <w:u w:val="single"/>
          <w:vertAlign w:val="superscript"/>
        </w:rPr>
        <w:t>00</w:t>
      </w:r>
      <w:r w:rsidRPr="00D933D3">
        <w:rPr>
          <w:rFonts w:ascii="Arial" w:hAnsi="Arial" w:cs="Arial"/>
          <w:b/>
          <w:sz w:val="20"/>
          <w:szCs w:val="20"/>
          <w:u w:val="single"/>
        </w:rPr>
        <w:t xml:space="preserve"> </w:t>
      </w:r>
    </w:p>
    <w:p w14:paraId="153A4BA3" w14:textId="77777777" w:rsidR="006D0D0E" w:rsidRPr="00D933D3" w:rsidRDefault="006D0D0E" w:rsidP="00D32871">
      <w:pPr>
        <w:contextualSpacing/>
        <w:rPr>
          <w:rFonts w:ascii="Arial" w:hAnsi="Arial" w:cs="Arial"/>
          <w:b/>
          <w:bCs/>
          <w:sz w:val="20"/>
          <w:szCs w:val="20"/>
        </w:rPr>
      </w:pPr>
    </w:p>
    <w:p w14:paraId="78747AD0" w14:textId="77777777" w:rsidR="006D0D0E" w:rsidRPr="00D933D3" w:rsidRDefault="006D0D0E">
      <w:pPr>
        <w:numPr>
          <w:ilvl w:val="1"/>
          <w:numId w:val="41"/>
        </w:numPr>
        <w:suppressAutoHyphens/>
        <w:ind w:left="426"/>
        <w:contextualSpacing/>
        <w:jc w:val="both"/>
        <w:rPr>
          <w:rFonts w:ascii="Arial" w:hAnsi="Arial" w:cs="Arial"/>
          <w:b/>
          <w:sz w:val="20"/>
          <w:szCs w:val="20"/>
        </w:rPr>
      </w:pPr>
      <w:r w:rsidRPr="00D933D3">
        <w:rPr>
          <w:rFonts w:ascii="Arial" w:hAnsi="Arial" w:cs="Arial"/>
          <w:b/>
          <w:sz w:val="20"/>
          <w:szCs w:val="20"/>
        </w:rPr>
        <w:t xml:space="preserve">Otwarcie ofert </w:t>
      </w:r>
    </w:p>
    <w:p w14:paraId="27986C29" w14:textId="77777777" w:rsidR="006D0D0E" w:rsidRPr="00D933D3" w:rsidRDefault="006D0D0E" w:rsidP="00D32871">
      <w:pPr>
        <w:ind w:left="360"/>
        <w:jc w:val="both"/>
        <w:rPr>
          <w:rFonts w:ascii="Arial" w:hAnsi="Arial" w:cs="Arial"/>
          <w:sz w:val="20"/>
          <w:szCs w:val="20"/>
        </w:rPr>
      </w:pPr>
      <w:r w:rsidRPr="00D933D3">
        <w:rPr>
          <w:rFonts w:ascii="Arial" w:hAnsi="Arial" w:cs="Arial"/>
          <w:sz w:val="20"/>
          <w:szCs w:val="20"/>
        </w:rPr>
        <w:t>Zamawiający przed otwarciem ofert udostępni na stronie internetowej prowadzonego postępowania kwotę, jaką zamierza przeznaczyć na realizację zamówienia.</w:t>
      </w:r>
    </w:p>
    <w:p w14:paraId="1D7A1845" w14:textId="77777777" w:rsidR="006D0D0E" w:rsidRPr="00D933D3" w:rsidRDefault="006D0D0E" w:rsidP="00D32871">
      <w:pPr>
        <w:contextualSpacing/>
        <w:jc w:val="both"/>
        <w:rPr>
          <w:rFonts w:ascii="Arial" w:hAnsi="Arial" w:cs="Arial"/>
          <w:sz w:val="20"/>
          <w:szCs w:val="20"/>
          <w:lang w:eastAsia="ar-SA"/>
        </w:rPr>
      </w:pPr>
    </w:p>
    <w:p w14:paraId="7001CB75" w14:textId="021C7D34" w:rsidR="006D0D0E" w:rsidRPr="00D933D3" w:rsidRDefault="006D0D0E" w:rsidP="00D32871">
      <w:pPr>
        <w:ind w:left="360"/>
        <w:jc w:val="both"/>
        <w:rPr>
          <w:rFonts w:ascii="Arial" w:hAnsi="Arial" w:cs="Arial"/>
          <w:sz w:val="20"/>
          <w:szCs w:val="20"/>
          <w:lang w:eastAsia="ar-SA"/>
        </w:rPr>
      </w:pPr>
      <w:r w:rsidRPr="00D933D3">
        <w:rPr>
          <w:rFonts w:ascii="Arial" w:hAnsi="Arial" w:cs="Arial"/>
          <w:sz w:val="20"/>
          <w:szCs w:val="20"/>
        </w:rPr>
        <w:t>Otwarcie</w:t>
      </w:r>
      <w:r w:rsidRPr="00D933D3">
        <w:rPr>
          <w:rFonts w:ascii="Arial" w:hAnsi="Arial" w:cs="Arial"/>
          <w:sz w:val="20"/>
          <w:szCs w:val="20"/>
          <w:lang w:eastAsia="ar-SA"/>
        </w:rPr>
        <w:t xml:space="preserve"> ofert nastąpi w siedzibie Zamawiającego w dniu </w:t>
      </w:r>
      <w:r w:rsidR="006F1E22">
        <w:rPr>
          <w:rFonts w:ascii="Arial" w:hAnsi="Arial" w:cs="Arial"/>
          <w:b/>
          <w:sz w:val="20"/>
          <w:szCs w:val="20"/>
          <w:u w:val="single"/>
        </w:rPr>
        <w:t>1</w:t>
      </w:r>
      <w:r w:rsidR="000D1C48">
        <w:rPr>
          <w:rFonts w:ascii="Arial" w:hAnsi="Arial" w:cs="Arial"/>
          <w:b/>
          <w:sz w:val="20"/>
          <w:szCs w:val="20"/>
          <w:u w:val="single"/>
        </w:rPr>
        <w:t>9</w:t>
      </w:r>
      <w:r w:rsidR="00F30FC1" w:rsidRPr="00D933D3">
        <w:rPr>
          <w:rFonts w:ascii="Arial" w:hAnsi="Arial" w:cs="Arial"/>
          <w:b/>
          <w:sz w:val="20"/>
          <w:szCs w:val="20"/>
          <w:u w:val="single"/>
        </w:rPr>
        <w:t>.</w:t>
      </w:r>
      <w:r w:rsidR="006F1E22">
        <w:rPr>
          <w:rFonts w:ascii="Arial" w:hAnsi="Arial" w:cs="Arial"/>
          <w:b/>
          <w:sz w:val="20"/>
          <w:szCs w:val="20"/>
          <w:u w:val="single"/>
        </w:rPr>
        <w:t>0</w:t>
      </w:r>
      <w:r w:rsidR="000D1C48">
        <w:rPr>
          <w:rFonts w:ascii="Arial" w:hAnsi="Arial" w:cs="Arial"/>
          <w:b/>
          <w:sz w:val="20"/>
          <w:szCs w:val="20"/>
          <w:u w:val="single"/>
        </w:rPr>
        <w:t>8.</w:t>
      </w:r>
      <w:r w:rsidR="00F30FC1" w:rsidRPr="00D933D3">
        <w:rPr>
          <w:rFonts w:ascii="Arial" w:hAnsi="Arial" w:cs="Arial"/>
          <w:b/>
          <w:sz w:val="20"/>
          <w:szCs w:val="20"/>
          <w:u w:val="single"/>
        </w:rPr>
        <w:t>202</w:t>
      </w:r>
      <w:r w:rsidR="000D1C48">
        <w:rPr>
          <w:rFonts w:ascii="Arial" w:hAnsi="Arial" w:cs="Arial"/>
          <w:b/>
          <w:sz w:val="20"/>
          <w:szCs w:val="20"/>
          <w:u w:val="single"/>
        </w:rPr>
        <w:t xml:space="preserve">6 </w:t>
      </w:r>
      <w:r w:rsidRPr="00D933D3">
        <w:rPr>
          <w:rFonts w:ascii="Arial" w:hAnsi="Arial" w:cs="Arial"/>
          <w:b/>
          <w:sz w:val="20"/>
          <w:szCs w:val="20"/>
          <w:u w:val="single"/>
        </w:rPr>
        <w:t xml:space="preserve">r. </w:t>
      </w:r>
      <w:r w:rsidRPr="00D933D3">
        <w:rPr>
          <w:rFonts w:ascii="Arial" w:hAnsi="Arial" w:cs="Arial"/>
          <w:b/>
          <w:sz w:val="20"/>
          <w:szCs w:val="20"/>
          <w:u w:val="single"/>
          <w:lang w:eastAsia="ar-SA"/>
        </w:rPr>
        <w:t xml:space="preserve">o godz. </w:t>
      </w:r>
      <w:r w:rsidR="00054A6A" w:rsidRPr="00D933D3">
        <w:rPr>
          <w:rFonts w:ascii="Arial" w:hAnsi="Arial" w:cs="Arial"/>
          <w:b/>
          <w:sz w:val="20"/>
          <w:szCs w:val="20"/>
          <w:u w:val="single"/>
        </w:rPr>
        <w:t>11</w:t>
      </w:r>
      <w:r w:rsidRPr="00D933D3">
        <w:rPr>
          <w:rFonts w:ascii="Arial" w:hAnsi="Arial" w:cs="Arial"/>
          <w:b/>
          <w:sz w:val="20"/>
          <w:szCs w:val="20"/>
          <w:u w:val="single"/>
          <w:vertAlign w:val="superscript"/>
        </w:rPr>
        <w:t>00</w:t>
      </w:r>
    </w:p>
    <w:p w14:paraId="0FE730C8" w14:textId="7259824E" w:rsidR="006D0D0E" w:rsidRPr="006D0D0E" w:rsidRDefault="006D0D0E" w:rsidP="00D32871">
      <w:pPr>
        <w:ind w:left="426"/>
        <w:contextualSpacing/>
        <w:jc w:val="both"/>
        <w:rPr>
          <w:rFonts w:ascii="Arial" w:hAnsi="Arial" w:cs="Arial"/>
          <w:sz w:val="20"/>
          <w:szCs w:val="20"/>
          <w:lang w:eastAsia="ar-SA"/>
        </w:rPr>
      </w:pPr>
      <w:r w:rsidRPr="00D933D3">
        <w:rPr>
          <w:rFonts w:ascii="Arial" w:hAnsi="Arial" w:cs="Arial"/>
          <w:sz w:val="20"/>
          <w:szCs w:val="20"/>
          <w:lang w:eastAsia="ar-SA"/>
        </w:rPr>
        <w:t xml:space="preserve">Otwarcie oraz odszyfrowanie ofert </w:t>
      </w:r>
      <w:proofErr w:type="gramStart"/>
      <w:r w:rsidRPr="00D933D3">
        <w:rPr>
          <w:rFonts w:ascii="Arial" w:hAnsi="Arial" w:cs="Arial"/>
          <w:sz w:val="20"/>
          <w:szCs w:val="20"/>
          <w:lang w:eastAsia="ar-SA"/>
        </w:rPr>
        <w:t>następuje</w:t>
      </w:r>
      <w:proofErr w:type="gramEnd"/>
      <w:r w:rsidR="00766769">
        <w:rPr>
          <w:rFonts w:ascii="Arial" w:hAnsi="Arial" w:cs="Arial"/>
          <w:sz w:val="20"/>
          <w:szCs w:val="20"/>
          <w:lang w:eastAsia="ar-SA"/>
        </w:rPr>
        <w:t xml:space="preserve"> </w:t>
      </w:r>
      <w:r w:rsidRPr="00D933D3">
        <w:rPr>
          <w:rFonts w:ascii="Arial" w:hAnsi="Arial" w:cs="Arial"/>
          <w:sz w:val="20"/>
          <w:szCs w:val="20"/>
          <w:lang w:eastAsia="ar-SA"/>
        </w:rPr>
        <w:t>automatycznie po upływie terminu otwarcia</w:t>
      </w:r>
      <w:r w:rsidRPr="006D0D0E">
        <w:rPr>
          <w:rFonts w:ascii="Arial" w:hAnsi="Arial" w:cs="Arial"/>
          <w:sz w:val="20"/>
          <w:szCs w:val="20"/>
          <w:lang w:eastAsia="ar-SA"/>
        </w:rPr>
        <w:t xml:space="preserve"> i zatwierdzeniu przez Zamawiającego polecenia otwarcia etapu postępowania po zalogowaniu się przez niego do konta użytkownika na Platformie e-Zamówienia. </w:t>
      </w:r>
    </w:p>
    <w:p w14:paraId="33472413" w14:textId="66975078" w:rsidR="006D0D0E" w:rsidRPr="006D0D0E" w:rsidRDefault="006D0D0E" w:rsidP="00D32871">
      <w:pPr>
        <w:ind w:left="426"/>
        <w:contextualSpacing/>
        <w:jc w:val="both"/>
        <w:rPr>
          <w:rFonts w:ascii="Arial" w:hAnsi="Arial" w:cs="Arial"/>
          <w:sz w:val="20"/>
          <w:szCs w:val="20"/>
          <w:lang w:eastAsia="ar-SA"/>
        </w:rPr>
      </w:pPr>
      <w:r w:rsidRPr="006D0D0E">
        <w:rPr>
          <w:rFonts w:ascii="Arial" w:hAnsi="Arial" w:cs="Arial"/>
          <w:sz w:val="20"/>
          <w:szCs w:val="20"/>
          <w:lang w:eastAsia="ar-SA"/>
        </w:rPr>
        <w:lastRenderedPageBreak/>
        <w:t>W przypadku awarii systemu teleinformatycznego przy użyciu</w:t>
      </w:r>
      <w:r w:rsidR="00766769">
        <w:rPr>
          <w:rFonts w:ascii="Arial" w:hAnsi="Arial" w:cs="Arial"/>
          <w:sz w:val="20"/>
          <w:szCs w:val="20"/>
          <w:lang w:eastAsia="ar-SA"/>
        </w:rPr>
        <w:t>,</w:t>
      </w:r>
      <w:r w:rsidRPr="006D0D0E">
        <w:rPr>
          <w:rFonts w:ascii="Arial" w:hAnsi="Arial" w:cs="Arial"/>
          <w:sz w:val="20"/>
          <w:szCs w:val="20"/>
          <w:lang w:eastAsia="ar-SA"/>
        </w:rPr>
        <w:t xml:space="preserve"> którego następuję otwarcie, która powoduje brak możliwości otwarcia ofert w powyżej określonym terminie, otwarcie ofert nastąpi niezwłocznie po usunięciu awarii. Zamawiający poinformuje o zmianie terminu otwarcia ofert na stronie internetowej prowadzonego postępowania.</w:t>
      </w:r>
    </w:p>
    <w:p w14:paraId="4B3FC851" w14:textId="77777777" w:rsidR="006D0D0E" w:rsidRPr="006D0D0E" w:rsidRDefault="006D0D0E">
      <w:pPr>
        <w:numPr>
          <w:ilvl w:val="1"/>
          <w:numId w:val="41"/>
        </w:numPr>
        <w:suppressAutoHyphens/>
        <w:ind w:left="426"/>
        <w:contextualSpacing/>
        <w:jc w:val="both"/>
        <w:rPr>
          <w:rFonts w:ascii="Arial" w:hAnsi="Arial" w:cs="Arial"/>
          <w:sz w:val="20"/>
          <w:szCs w:val="20"/>
        </w:rPr>
      </w:pPr>
      <w:r w:rsidRPr="006D0D0E">
        <w:rPr>
          <w:rFonts w:ascii="Arial" w:hAnsi="Arial" w:cs="Arial"/>
          <w:sz w:val="20"/>
          <w:szCs w:val="20"/>
        </w:rPr>
        <w:t xml:space="preserve">Zamawiający, niezwłocznie po otwarciu ofert, udostępni na stronie internetowej prowadzonego postępowania informacje o: </w:t>
      </w:r>
    </w:p>
    <w:p w14:paraId="68F495FA" w14:textId="77777777" w:rsidR="006D0D0E" w:rsidRPr="006D0D0E" w:rsidRDefault="006D0D0E">
      <w:pPr>
        <w:numPr>
          <w:ilvl w:val="1"/>
          <w:numId w:val="42"/>
        </w:numPr>
        <w:suppressAutoHyphens/>
        <w:ind w:left="993"/>
        <w:contextualSpacing/>
        <w:jc w:val="both"/>
        <w:rPr>
          <w:rFonts w:ascii="Arial" w:hAnsi="Arial" w:cs="Arial"/>
          <w:sz w:val="20"/>
          <w:szCs w:val="20"/>
          <w:lang w:eastAsia="ar-SA"/>
        </w:rPr>
      </w:pPr>
      <w:r w:rsidRPr="006D0D0E">
        <w:rPr>
          <w:rFonts w:ascii="Arial" w:hAnsi="Arial" w:cs="Arial"/>
          <w:sz w:val="20"/>
          <w:szCs w:val="20"/>
          <w:lang w:eastAsia="ar-SA"/>
        </w:rPr>
        <w:t>nazwach albo imionach i nazwiskach oraz siedzibach lub miejscach prowadzonej działalności gospodarczej albo miejscach zamieszkania Wykonawców, których oferty zostały otwarte;</w:t>
      </w:r>
    </w:p>
    <w:p w14:paraId="0A2A8DC3" w14:textId="77777777" w:rsidR="006D0D0E" w:rsidRDefault="006D0D0E">
      <w:pPr>
        <w:numPr>
          <w:ilvl w:val="1"/>
          <w:numId w:val="42"/>
        </w:numPr>
        <w:suppressAutoHyphens/>
        <w:spacing w:line="276" w:lineRule="auto"/>
        <w:ind w:left="993"/>
        <w:contextualSpacing/>
        <w:jc w:val="both"/>
        <w:rPr>
          <w:rFonts w:ascii="Arial" w:hAnsi="Arial" w:cs="Arial"/>
          <w:sz w:val="20"/>
          <w:szCs w:val="20"/>
          <w:lang w:eastAsia="ar-SA"/>
        </w:rPr>
      </w:pPr>
      <w:r w:rsidRPr="006D0D0E">
        <w:rPr>
          <w:rFonts w:ascii="Arial" w:hAnsi="Arial" w:cs="Arial"/>
          <w:sz w:val="20"/>
          <w:szCs w:val="20"/>
          <w:lang w:eastAsia="ar-SA"/>
        </w:rPr>
        <w:t>cenach zawartych w ofertach.</w:t>
      </w:r>
    </w:p>
    <w:p w14:paraId="1D8D2192" w14:textId="77777777" w:rsidR="00080477" w:rsidRPr="000B43E6" w:rsidRDefault="006B130E" w:rsidP="00963A27">
      <w:pPr>
        <w:pStyle w:val="Akapitzlist"/>
        <w:numPr>
          <w:ilvl w:val="0"/>
          <w:numId w:val="15"/>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B43E6">
        <w:rPr>
          <w:rFonts w:ascii="Arial" w:hAnsi="Arial" w:cs="Arial"/>
          <w:b/>
          <w:sz w:val="20"/>
          <w:szCs w:val="20"/>
        </w:rPr>
        <w:t>OPI</w:t>
      </w:r>
      <w:r w:rsidR="00927FE7" w:rsidRPr="000B43E6">
        <w:rPr>
          <w:rFonts w:ascii="Arial" w:hAnsi="Arial" w:cs="Arial"/>
          <w:b/>
          <w:sz w:val="20"/>
          <w:szCs w:val="20"/>
        </w:rPr>
        <w:t>S KRYTERIÓW</w:t>
      </w:r>
      <w:r w:rsidR="007660F9" w:rsidRPr="000B43E6">
        <w:rPr>
          <w:rFonts w:ascii="Arial" w:hAnsi="Arial" w:cs="Arial"/>
          <w:b/>
          <w:sz w:val="20"/>
          <w:szCs w:val="20"/>
        </w:rPr>
        <w:t xml:space="preserve"> OCENY OFERT</w:t>
      </w:r>
      <w:r w:rsidR="00927FE7" w:rsidRPr="000B43E6">
        <w:rPr>
          <w:rFonts w:ascii="Arial" w:hAnsi="Arial" w:cs="Arial"/>
          <w:b/>
          <w:sz w:val="20"/>
          <w:szCs w:val="20"/>
        </w:rPr>
        <w:t xml:space="preserve">, WRAZ Z PODANIEM WAG TYCH </w:t>
      </w:r>
      <w:r w:rsidR="005B5095" w:rsidRPr="000B43E6">
        <w:rPr>
          <w:rFonts w:ascii="Arial" w:hAnsi="Arial" w:cs="Arial"/>
          <w:b/>
          <w:sz w:val="20"/>
          <w:szCs w:val="20"/>
        </w:rPr>
        <w:t xml:space="preserve">KRYTERIÓW I </w:t>
      </w:r>
      <w:proofErr w:type="gramStart"/>
      <w:r w:rsidR="005B5095" w:rsidRPr="000B43E6">
        <w:rPr>
          <w:rFonts w:ascii="Arial" w:hAnsi="Arial" w:cs="Arial"/>
          <w:b/>
          <w:sz w:val="20"/>
          <w:szCs w:val="20"/>
        </w:rPr>
        <w:t xml:space="preserve">SPOSOBU </w:t>
      </w:r>
      <w:r w:rsidR="00E163B4">
        <w:rPr>
          <w:rFonts w:ascii="Arial" w:hAnsi="Arial" w:cs="Arial"/>
          <w:b/>
          <w:sz w:val="20"/>
          <w:szCs w:val="20"/>
        </w:rPr>
        <w:t xml:space="preserve"> </w:t>
      </w:r>
      <w:r w:rsidR="005B5095" w:rsidRPr="000B43E6">
        <w:rPr>
          <w:rFonts w:ascii="Arial" w:hAnsi="Arial" w:cs="Arial"/>
          <w:b/>
          <w:sz w:val="20"/>
          <w:szCs w:val="20"/>
        </w:rPr>
        <w:t>OCENY</w:t>
      </w:r>
      <w:proofErr w:type="gramEnd"/>
      <w:r w:rsidR="005B5095" w:rsidRPr="000B43E6">
        <w:rPr>
          <w:rFonts w:ascii="Arial" w:hAnsi="Arial" w:cs="Arial"/>
          <w:b/>
          <w:sz w:val="20"/>
          <w:szCs w:val="20"/>
        </w:rPr>
        <w:t xml:space="preserve"> OFERT</w:t>
      </w:r>
    </w:p>
    <w:p w14:paraId="4A4DAC90" w14:textId="77777777" w:rsidR="0095680D" w:rsidRPr="000B43E6" w:rsidRDefault="0095680D" w:rsidP="0095680D">
      <w:pPr>
        <w:pStyle w:val="Akapitzlist"/>
        <w:numPr>
          <w:ilvl w:val="0"/>
          <w:numId w:val="19"/>
        </w:numPr>
        <w:tabs>
          <w:tab w:val="clear" w:pos="1800"/>
        </w:tabs>
        <w:spacing w:before="240" w:line="276" w:lineRule="auto"/>
        <w:ind w:left="426" w:hanging="426"/>
        <w:jc w:val="both"/>
        <w:rPr>
          <w:rFonts w:ascii="Arial" w:hAnsi="Arial" w:cs="Arial"/>
          <w:sz w:val="20"/>
          <w:szCs w:val="20"/>
        </w:rPr>
      </w:pPr>
      <w:r w:rsidRPr="000B43E6">
        <w:rPr>
          <w:rFonts w:ascii="Arial" w:hAnsi="Arial" w:cs="Arial"/>
          <w:sz w:val="20"/>
          <w:szCs w:val="20"/>
        </w:rPr>
        <w:tab/>
        <w:t>Przy wyborze najkorzystniejszej oferty Zamawiający będzie się kierował następującymi kryteriami oceny ofert:</w:t>
      </w:r>
    </w:p>
    <w:p w14:paraId="20E1F7F1" w14:textId="77777777" w:rsidR="0095680D" w:rsidRPr="000B43E6" w:rsidRDefault="0095680D" w:rsidP="005F4F83">
      <w:pPr>
        <w:spacing w:before="120" w:after="120"/>
        <w:ind w:left="142"/>
        <w:jc w:val="both"/>
        <w:rPr>
          <w:rFonts w:ascii="Arial" w:hAnsi="Arial" w:cs="Arial"/>
          <w:b/>
          <w:sz w:val="20"/>
          <w:szCs w:val="20"/>
        </w:rPr>
      </w:pPr>
      <w:r w:rsidRPr="000B43E6">
        <w:rPr>
          <w:rFonts w:ascii="Arial" w:hAnsi="Arial" w:cs="Arial"/>
          <w:b/>
          <w:sz w:val="20"/>
          <w:szCs w:val="20"/>
        </w:rPr>
        <w:t xml:space="preserve">1) cena </w:t>
      </w:r>
      <w:proofErr w:type="gramStart"/>
      <w:r w:rsidRPr="000B43E6">
        <w:rPr>
          <w:rFonts w:ascii="Arial" w:hAnsi="Arial" w:cs="Arial"/>
          <w:b/>
          <w:sz w:val="20"/>
          <w:szCs w:val="20"/>
        </w:rPr>
        <w:t>( waga</w:t>
      </w:r>
      <w:proofErr w:type="gramEnd"/>
      <w:r w:rsidRPr="000B43E6">
        <w:rPr>
          <w:rFonts w:ascii="Arial" w:hAnsi="Arial" w:cs="Arial"/>
          <w:b/>
          <w:sz w:val="20"/>
          <w:szCs w:val="20"/>
        </w:rPr>
        <w:t xml:space="preserve"> 60</w:t>
      </w:r>
      <w:proofErr w:type="gramStart"/>
      <w:r w:rsidRPr="000B43E6">
        <w:rPr>
          <w:rFonts w:ascii="Arial" w:hAnsi="Arial" w:cs="Arial"/>
          <w:b/>
          <w:sz w:val="20"/>
          <w:szCs w:val="20"/>
        </w:rPr>
        <w:t>% )</w:t>
      </w:r>
      <w:proofErr w:type="gramEnd"/>
      <w:r w:rsidRPr="000B43E6">
        <w:rPr>
          <w:rFonts w:ascii="Arial" w:hAnsi="Arial" w:cs="Arial"/>
          <w:b/>
          <w:sz w:val="20"/>
          <w:szCs w:val="20"/>
        </w:rPr>
        <w:t xml:space="preserve"> </w:t>
      </w:r>
    </w:p>
    <w:p w14:paraId="17F1940C" w14:textId="77777777" w:rsidR="0095680D" w:rsidRPr="000B43E6" w:rsidRDefault="0095680D" w:rsidP="0095680D">
      <w:pPr>
        <w:ind w:left="284"/>
        <w:jc w:val="both"/>
        <w:rPr>
          <w:rFonts w:ascii="Arial" w:hAnsi="Arial" w:cs="Arial"/>
          <w:sz w:val="20"/>
          <w:szCs w:val="20"/>
        </w:rPr>
      </w:pPr>
      <w:r w:rsidRPr="000B43E6">
        <w:rPr>
          <w:rFonts w:ascii="Arial" w:hAnsi="Arial" w:cs="Arial"/>
          <w:sz w:val="20"/>
          <w:szCs w:val="20"/>
        </w:rPr>
        <w:t>Kryterium – „cena” – poszczególnym ofertom zostaną przyznane punkty za cenę w skali 1-60 obliczone według wzoru:</w:t>
      </w:r>
    </w:p>
    <w:tbl>
      <w:tblPr>
        <w:tblW w:w="9356" w:type="dxa"/>
        <w:tblLook w:val="04A0" w:firstRow="1" w:lastRow="0" w:firstColumn="1" w:lastColumn="0" w:noHBand="0" w:noVBand="1"/>
      </w:tblPr>
      <w:tblGrid>
        <w:gridCol w:w="6379"/>
        <w:gridCol w:w="2977"/>
      </w:tblGrid>
      <w:tr w:rsidR="0095680D" w:rsidRPr="000B43E6" w14:paraId="4D7875E5" w14:textId="77777777" w:rsidTr="006A688D">
        <w:trPr>
          <w:trHeight w:val="737"/>
        </w:trPr>
        <w:tc>
          <w:tcPr>
            <w:tcW w:w="6379" w:type="dxa"/>
            <w:vAlign w:val="center"/>
          </w:tcPr>
          <w:p w14:paraId="29C94C61" w14:textId="5C431474" w:rsidR="0095680D" w:rsidRPr="000B43E6" w:rsidRDefault="006A688D" w:rsidP="0022752F">
            <w:pPr>
              <w:jc w:val="center"/>
              <w:rPr>
                <w:rFonts w:ascii="Arial" w:hAnsi="Arial" w:cs="Arial"/>
                <w:b/>
                <w:sz w:val="20"/>
                <w:szCs w:val="20"/>
              </w:rPr>
            </w:pPr>
            <w:r>
              <w:rPr>
                <w:rFonts w:ascii="Arial" w:hAnsi="Arial" w:cs="Arial"/>
                <w:b/>
                <w:sz w:val="20"/>
                <w:szCs w:val="20"/>
              </w:rPr>
              <w:t xml:space="preserve">                    </w:t>
            </w:r>
            <w:r w:rsidR="0095680D" w:rsidRPr="000B43E6">
              <w:rPr>
                <w:rFonts w:ascii="Arial" w:hAnsi="Arial" w:cs="Arial"/>
                <w:b/>
                <w:sz w:val="20"/>
                <w:szCs w:val="20"/>
              </w:rPr>
              <w:t>„</w:t>
            </w:r>
            <w:proofErr w:type="spellStart"/>
            <w:r w:rsidR="0095680D" w:rsidRPr="000B43E6">
              <w:rPr>
                <w:rFonts w:ascii="Arial" w:hAnsi="Arial" w:cs="Arial"/>
                <w:b/>
                <w:sz w:val="20"/>
                <w:szCs w:val="20"/>
              </w:rPr>
              <w:t>P</w:t>
            </w:r>
            <w:r w:rsidR="0095680D" w:rsidRPr="000B43E6">
              <w:rPr>
                <w:rFonts w:ascii="Arial" w:hAnsi="Arial" w:cs="Arial"/>
                <w:b/>
                <w:sz w:val="20"/>
                <w:szCs w:val="20"/>
                <w:vertAlign w:val="subscript"/>
              </w:rPr>
              <w:t>c</w:t>
            </w:r>
            <w:proofErr w:type="spellEnd"/>
            <w:proofErr w:type="gramStart"/>
            <w:r w:rsidR="0095680D" w:rsidRPr="000B43E6">
              <w:rPr>
                <w:rFonts w:ascii="Arial" w:hAnsi="Arial" w:cs="Arial"/>
                <w:b/>
                <w:sz w:val="20"/>
                <w:szCs w:val="20"/>
              </w:rPr>
              <w:t>” :</w:t>
            </w:r>
            <w:proofErr w:type="gramEnd"/>
            <w:r w:rsidR="0095680D" w:rsidRPr="000B43E6">
              <w:rPr>
                <w:rFonts w:ascii="Arial" w:hAnsi="Arial" w:cs="Arial"/>
                <w:b/>
                <w:sz w:val="20"/>
                <w:szCs w:val="20"/>
              </w:rPr>
              <w:t xml:space="preserve">   </w:t>
            </w:r>
            <w:r w:rsidR="0095680D" w:rsidRPr="000B43E6">
              <w:rPr>
                <w:rFonts w:ascii="Arial" w:hAnsi="Arial" w:cs="Arial"/>
                <w:b/>
                <w:i/>
                <w:iCs/>
                <w:sz w:val="20"/>
                <w:szCs w:val="20"/>
                <w:u w:val="single"/>
              </w:rPr>
              <w:t>Najniższa cena oferowana brutto</w:t>
            </w:r>
          </w:p>
          <w:p w14:paraId="2A83EBAC" w14:textId="64C0337A" w:rsidR="0095680D" w:rsidRPr="000B43E6" w:rsidRDefault="0095680D" w:rsidP="0022752F">
            <w:pPr>
              <w:rPr>
                <w:rFonts w:ascii="Arial" w:hAnsi="Arial" w:cs="Arial"/>
                <w:b/>
                <w:i/>
                <w:sz w:val="20"/>
                <w:szCs w:val="20"/>
              </w:rPr>
            </w:pPr>
            <w:r w:rsidRPr="000B43E6">
              <w:rPr>
                <w:rFonts w:ascii="Arial" w:hAnsi="Arial" w:cs="Arial"/>
                <w:b/>
                <w:i/>
                <w:sz w:val="20"/>
                <w:szCs w:val="20"/>
              </w:rPr>
              <w:t xml:space="preserve">                                </w:t>
            </w:r>
            <w:r w:rsidR="006A688D">
              <w:rPr>
                <w:rFonts w:ascii="Arial" w:hAnsi="Arial" w:cs="Arial"/>
                <w:b/>
                <w:i/>
                <w:sz w:val="20"/>
                <w:szCs w:val="20"/>
              </w:rPr>
              <w:t xml:space="preserve">              </w:t>
            </w:r>
            <w:r w:rsidRPr="000B43E6">
              <w:rPr>
                <w:rFonts w:ascii="Arial" w:hAnsi="Arial" w:cs="Arial"/>
                <w:b/>
                <w:i/>
                <w:sz w:val="20"/>
                <w:szCs w:val="20"/>
              </w:rPr>
              <w:t xml:space="preserve">  Cena oferty badanej brutto </w:t>
            </w:r>
          </w:p>
        </w:tc>
        <w:tc>
          <w:tcPr>
            <w:tcW w:w="2977" w:type="dxa"/>
            <w:vAlign w:val="center"/>
          </w:tcPr>
          <w:p w14:paraId="21F4F56F" w14:textId="77777777" w:rsidR="0095680D" w:rsidRPr="000B43E6" w:rsidRDefault="0095680D" w:rsidP="006A688D">
            <w:pPr>
              <w:ind w:left="-384"/>
              <w:jc w:val="both"/>
              <w:rPr>
                <w:rFonts w:ascii="Arial" w:hAnsi="Arial" w:cs="Arial"/>
                <w:color w:val="000000"/>
                <w:sz w:val="20"/>
                <w:szCs w:val="20"/>
              </w:rPr>
            </w:pPr>
            <w:r w:rsidRPr="000B43E6">
              <w:rPr>
                <w:rFonts w:ascii="Arial" w:hAnsi="Arial" w:cs="Arial"/>
                <w:b/>
                <w:i/>
                <w:iCs/>
                <w:sz w:val="20"/>
                <w:szCs w:val="20"/>
              </w:rPr>
              <w:t xml:space="preserve">     x 60 </w:t>
            </w:r>
          </w:p>
        </w:tc>
      </w:tr>
    </w:tbl>
    <w:p w14:paraId="097EB576" w14:textId="1F765E7B" w:rsidR="0095680D" w:rsidRPr="005F4F83" w:rsidRDefault="0095680D" w:rsidP="005F4F83">
      <w:pPr>
        <w:ind w:left="284"/>
        <w:rPr>
          <w:rFonts w:ascii="Arial" w:hAnsi="Arial" w:cs="Arial"/>
          <w:sz w:val="20"/>
          <w:szCs w:val="20"/>
        </w:rPr>
      </w:pPr>
      <w:proofErr w:type="spellStart"/>
      <w:r w:rsidRPr="000B43E6">
        <w:rPr>
          <w:rFonts w:ascii="Arial" w:hAnsi="Arial" w:cs="Arial"/>
          <w:sz w:val="20"/>
          <w:szCs w:val="20"/>
        </w:rPr>
        <w:t>P</w:t>
      </w:r>
      <w:r w:rsidRPr="000B43E6">
        <w:rPr>
          <w:rFonts w:ascii="Arial" w:hAnsi="Arial" w:cs="Arial"/>
          <w:sz w:val="20"/>
          <w:szCs w:val="20"/>
          <w:vertAlign w:val="subscript"/>
        </w:rPr>
        <w:t>c</w:t>
      </w:r>
      <w:proofErr w:type="spellEnd"/>
      <w:r w:rsidRPr="000B43E6">
        <w:rPr>
          <w:rFonts w:ascii="Arial" w:hAnsi="Arial" w:cs="Arial"/>
          <w:sz w:val="20"/>
          <w:szCs w:val="20"/>
        </w:rPr>
        <w:t xml:space="preserve"> – ilość punktów przyznanych Wykonawcy dla kryterium „Cena”</w:t>
      </w:r>
    </w:p>
    <w:p w14:paraId="015CC933" w14:textId="232650BD" w:rsidR="0095680D" w:rsidRPr="000B43E6" w:rsidRDefault="0095680D" w:rsidP="00720CAF">
      <w:pPr>
        <w:autoSpaceDE w:val="0"/>
        <w:autoSpaceDN w:val="0"/>
        <w:adjustRightInd w:val="0"/>
        <w:spacing w:after="47"/>
        <w:ind w:left="284"/>
        <w:jc w:val="both"/>
        <w:rPr>
          <w:rFonts w:ascii="Arial" w:hAnsi="Arial" w:cs="Arial"/>
          <w:color w:val="000000"/>
          <w:sz w:val="20"/>
          <w:szCs w:val="20"/>
        </w:rPr>
      </w:pPr>
      <w:r w:rsidRPr="000B43E6">
        <w:rPr>
          <w:rFonts w:ascii="Arial" w:hAnsi="Arial" w:cs="Arial"/>
          <w:color w:val="000000"/>
          <w:sz w:val="20"/>
          <w:szCs w:val="20"/>
        </w:rPr>
        <w:t xml:space="preserve">Podstawą przyznania punktów w kryterium „cena” będzie cena ofertowa brutto podana przez Wykonawcę w Formularzu Ofertowym. </w:t>
      </w:r>
    </w:p>
    <w:p w14:paraId="7E3E925D" w14:textId="77777777" w:rsidR="005B382E" w:rsidRPr="005B382E" w:rsidRDefault="005B382E" w:rsidP="005B382E">
      <w:pPr>
        <w:pStyle w:val="Akapitzlist"/>
        <w:ind w:left="426"/>
        <w:jc w:val="both"/>
        <w:rPr>
          <w:rFonts w:ascii="Arial" w:hAnsi="Arial" w:cs="Arial"/>
          <w:sz w:val="20"/>
          <w:szCs w:val="20"/>
        </w:rPr>
      </w:pPr>
    </w:p>
    <w:p w14:paraId="22782EF5" w14:textId="28596ACE" w:rsidR="006F1E22" w:rsidRPr="006F1E22" w:rsidRDefault="006F1E22">
      <w:pPr>
        <w:pStyle w:val="Akapitzlist"/>
        <w:numPr>
          <w:ilvl w:val="0"/>
          <w:numId w:val="42"/>
        </w:numPr>
        <w:suppressAutoHyphens/>
        <w:ind w:left="567" w:hanging="425"/>
        <w:contextualSpacing/>
        <w:jc w:val="both"/>
        <w:rPr>
          <w:rFonts w:ascii="Arial" w:eastAsia="Calibri" w:hAnsi="Arial" w:cs="Arial"/>
          <w:b/>
          <w:sz w:val="20"/>
          <w:szCs w:val="20"/>
        </w:rPr>
      </w:pPr>
      <w:r w:rsidRPr="006F1E22">
        <w:rPr>
          <w:rFonts w:ascii="Arial" w:eastAsia="Calibri" w:hAnsi="Arial" w:cs="Arial"/>
          <w:b/>
          <w:sz w:val="20"/>
          <w:szCs w:val="20"/>
        </w:rPr>
        <w:t xml:space="preserve">Czas podstawienia zastępczego środka transportu (waga </w:t>
      </w:r>
      <w:r>
        <w:rPr>
          <w:rFonts w:ascii="Arial" w:eastAsia="Calibri" w:hAnsi="Arial" w:cs="Arial"/>
          <w:b/>
          <w:sz w:val="20"/>
          <w:szCs w:val="20"/>
        </w:rPr>
        <w:t>4</w:t>
      </w:r>
      <w:r w:rsidRPr="006F1E22">
        <w:rPr>
          <w:rFonts w:ascii="Arial" w:eastAsia="Calibri" w:hAnsi="Arial" w:cs="Arial"/>
          <w:b/>
          <w:sz w:val="20"/>
          <w:szCs w:val="20"/>
        </w:rPr>
        <w:t xml:space="preserve">0%) </w:t>
      </w:r>
    </w:p>
    <w:p w14:paraId="77AE33A9" w14:textId="77777777" w:rsidR="006F1E22" w:rsidRPr="006F1E22" w:rsidRDefault="006F1E22" w:rsidP="00E370ED">
      <w:pPr>
        <w:ind w:left="567"/>
        <w:contextualSpacing/>
        <w:jc w:val="both"/>
        <w:rPr>
          <w:rFonts w:ascii="Arial" w:eastAsia="Calibri" w:hAnsi="Arial" w:cs="Arial"/>
          <w:b/>
          <w:sz w:val="20"/>
          <w:szCs w:val="20"/>
        </w:rPr>
      </w:pPr>
      <w:r w:rsidRPr="006F1E22">
        <w:rPr>
          <w:rFonts w:ascii="Arial" w:eastAsia="Calibri" w:hAnsi="Arial" w:cs="Arial"/>
          <w:b/>
          <w:sz w:val="20"/>
          <w:szCs w:val="20"/>
        </w:rPr>
        <w:t xml:space="preserve">– najkrótszy możliwy czas podstawienia zastępczego środka transportu wymagany przez Zamawiającego wynosi 20 minut, a najdłuższy 50 minut </w:t>
      </w:r>
    </w:p>
    <w:p w14:paraId="7100BF3F" w14:textId="77777777" w:rsidR="006F1E22" w:rsidRPr="006F1E22" w:rsidRDefault="006F1E22" w:rsidP="00E370ED">
      <w:pPr>
        <w:ind w:left="786"/>
        <w:contextualSpacing/>
        <w:jc w:val="both"/>
        <w:rPr>
          <w:rFonts w:ascii="Arial" w:eastAsia="Calibri" w:hAnsi="Arial" w:cs="Arial"/>
          <w:b/>
          <w:color w:val="EE0000"/>
          <w:sz w:val="20"/>
          <w:szCs w:val="20"/>
        </w:rPr>
      </w:pPr>
    </w:p>
    <w:p w14:paraId="44B5C09C" w14:textId="300AF4FD" w:rsidR="006F1E22" w:rsidRPr="006F1E22" w:rsidRDefault="006F1E22" w:rsidP="00E370ED">
      <w:pPr>
        <w:ind w:left="709"/>
        <w:contextualSpacing/>
        <w:jc w:val="both"/>
        <w:rPr>
          <w:rFonts w:ascii="Arial" w:hAnsi="Arial" w:cs="Arial"/>
          <w:sz w:val="20"/>
          <w:szCs w:val="20"/>
        </w:rPr>
      </w:pPr>
      <w:r w:rsidRPr="006F1E22">
        <w:rPr>
          <w:rFonts w:ascii="Arial" w:hAnsi="Arial" w:cs="Arial"/>
          <w:sz w:val="20"/>
          <w:szCs w:val="20"/>
        </w:rPr>
        <w:t>Kryterium – „czas podstawienia zastępczego</w:t>
      </w:r>
      <w:r w:rsidRPr="006F1E22">
        <w:rPr>
          <w:rFonts w:ascii="Arial" w:eastAsia="Calibri" w:hAnsi="Arial" w:cs="Arial"/>
          <w:b/>
          <w:sz w:val="20"/>
          <w:szCs w:val="20"/>
        </w:rPr>
        <w:t xml:space="preserve"> </w:t>
      </w:r>
      <w:r w:rsidRPr="006F1E22">
        <w:rPr>
          <w:rFonts w:ascii="Arial" w:eastAsia="Calibri" w:hAnsi="Arial" w:cs="Arial"/>
          <w:sz w:val="20"/>
          <w:szCs w:val="20"/>
        </w:rPr>
        <w:t>środka transportu</w:t>
      </w:r>
      <w:r w:rsidRPr="006F1E22">
        <w:rPr>
          <w:rFonts w:ascii="Arial" w:hAnsi="Arial" w:cs="Arial"/>
          <w:sz w:val="20"/>
          <w:szCs w:val="20"/>
        </w:rPr>
        <w:t>” – poszczególnym ofertom zostaną przyznane punkty za czas podstawienia zastępczego środka transportu w skali 1-</w:t>
      </w:r>
      <w:r>
        <w:rPr>
          <w:rFonts w:ascii="Arial" w:hAnsi="Arial" w:cs="Arial"/>
          <w:sz w:val="20"/>
          <w:szCs w:val="20"/>
        </w:rPr>
        <w:t>4</w:t>
      </w:r>
      <w:r w:rsidRPr="006F1E22">
        <w:rPr>
          <w:rFonts w:ascii="Arial" w:hAnsi="Arial" w:cs="Arial"/>
          <w:sz w:val="20"/>
          <w:szCs w:val="20"/>
        </w:rPr>
        <w:t>0 pkt obliczone według wzoru:</w:t>
      </w:r>
    </w:p>
    <w:p w14:paraId="0BAAE9BB" w14:textId="77777777" w:rsidR="006F1E22" w:rsidRPr="006F1E22" w:rsidRDefault="006F1E22" w:rsidP="00E370ED">
      <w:pPr>
        <w:ind w:left="709"/>
        <w:contextualSpacing/>
        <w:jc w:val="both"/>
        <w:rPr>
          <w:rFonts w:ascii="Arial" w:hAnsi="Arial" w:cs="Arial"/>
          <w:sz w:val="20"/>
          <w:szCs w:val="20"/>
        </w:rPr>
      </w:pPr>
    </w:p>
    <w:p w14:paraId="36D5623B" w14:textId="434A15EA" w:rsidR="006F1E22" w:rsidRPr="00B32F01" w:rsidRDefault="00000000" w:rsidP="00E370ED">
      <w:pPr>
        <w:ind w:left="709"/>
        <w:contextualSpacing/>
        <w:jc w:val="center"/>
        <w:rPr>
          <w:rFonts w:ascii="Arial" w:hAnsi="Arial" w:cs="Arial"/>
          <w:b/>
          <w:bCs/>
          <w:sz w:val="20"/>
          <w:szCs w:val="20"/>
        </w:rPr>
      </w:pPr>
      <m:oMathPara>
        <m:oMathParaPr>
          <m:jc m:val="center"/>
        </m:oMathParaPr>
        <m:oMath>
          <m:sSub>
            <m:sSubPr>
              <m:ctrlPr>
                <w:rPr>
                  <w:rFonts w:ascii="Cambria Math" w:hAnsi="Cambria Math" w:cs="Arial"/>
                  <w:b/>
                  <w:bCs/>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cz</m:t>
              </m:r>
            </m:sub>
          </m:sSub>
          <m:r>
            <m:rPr>
              <m:lit/>
              <m:nor/>
            </m:rPr>
            <w:rPr>
              <w:rFonts w:ascii="Arial" w:hAnsi="Arial" w:cs="Arial"/>
              <w:b/>
              <w:bCs/>
              <w:sz w:val="20"/>
              <w:szCs w:val="20"/>
            </w:rPr>
            <m:t xml:space="preserve">”:  </m:t>
          </m:r>
          <m:f>
            <m:fPr>
              <m:ctrlPr>
                <w:rPr>
                  <w:rFonts w:ascii="Cambria Math" w:hAnsi="Cambria Math" w:cs="Arial"/>
                  <w:b/>
                  <w:bCs/>
                  <w:i/>
                  <w:iCs/>
                  <w:sz w:val="20"/>
                  <w:szCs w:val="20"/>
                </w:rPr>
              </m:ctrlPr>
            </m:fPr>
            <m:num>
              <m:r>
                <m:rPr>
                  <m:lit/>
                  <m:nor/>
                </m:rPr>
                <w:rPr>
                  <w:rFonts w:ascii="Arial" w:hAnsi="Arial" w:cs="Arial"/>
                  <w:b/>
                  <w:bCs/>
                  <w:i/>
                  <w:iCs/>
                  <w:sz w:val="20"/>
                  <w:szCs w:val="20"/>
                </w:rPr>
                <m:t>najkrótszy czas podstawienia zastępczego środka transportu</m:t>
              </m:r>
            </m:num>
            <m:den>
              <m:r>
                <m:rPr>
                  <m:lit/>
                  <m:nor/>
                </m:rPr>
                <w:rPr>
                  <w:rFonts w:ascii="Arial" w:hAnsi="Arial" w:cs="Arial"/>
                  <w:b/>
                  <w:bCs/>
                  <w:i/>
                  <w:iCs/>
                  <w:sz w:val="20"/>
                  <w:szCs w:val="20"/>
                </w:rPr>
                <m:t xml:space="preserve">badany czas podstawienia zastępczego środka transportu </m:t>
              </m:r>
            </m:den>
          </m:f>
          <m:r>
            <m:rPr>
              <m:lit/>
              <m:nor/>
            </m:rPr>
            <w:rPr>
              <w:rFonts w:ascii="Arial" w:hAnsi="Arial" w:cs="Arial"/>
              <w:b/>
              <w:bCs/>
              <w:sz w:val="20"/>
              <w:szCs w:val="20"/>
            </w:rPr>
            <m:t xml:space="preserve">  x </m:t>
          </m:r>
          <m:r>
            <m:rPr>
              <m:nor/>
            </m:rPr>
            <w:rPr>
              <w:rFonts w:ascii="Arial" w:hAnsi="Arial" w:cs="Arial"/>
              <w:b/>
              <w:bCs/>
              <w:sz w:val="20"/>
              <w:szCs w:val="20"/>
            </w:rPr>
            <m:t>4</m:t>
          </m:r>
          <m:r>
            <m:rPr>
              <m:lit/>
              <m:nor/>
            </m:rPr>
            <w:rPr>
              <w:rFonts w:ascii="Arial" w:hAnsi="Arial" w:cs="Arial"/>
              <w:b/>
              <w:bCs/>
              <w:sz w:val="20"/>
              <w:szCs w:val="20"/>
            </w:rPr>
            <m:t xml:space="preserve">0 </m:t>
          </m:r>
        </m:oMath>
      </m:oMathPara>
    </w:p>
    <w:p w14:paraId="33264D39" w14:textId="77777777" w:rsidR="006F1E22" w:rsidRPr="006F1E22" w:rsidRDefault="006F1E22" w:rsidP="00E370ED">
      <w:pPr>
        <w:ind w:left="709"/>
        <w:contextualSpacing/>
        <w:jc w:val="both"/>
        <w:rPr>
          <w:rFonts w:ascii="Arial" w:hAnsi="Arial" w:cs="Arial"/>
          <w:sz w:val="20"/>
          <w:szCs w:val="20"/>
        </w:rPr>
      </w:pPr>
    </w:p>
    <w:p w14:paraId="5F6D4ABD" w14:textId="77777777" w:rsidR="006F1E22" w:rsidRPr="006F1E22" w:rsidRDefault="006F1E22" w:rsidP="00766769">
      <w:pPr>
        <w:ind w:left="1134" w:hanging="425"/>
        <w:contextualSpacing/>
        <w:jc w:val="both"/>
        <w:rPr>
          <w:rFonts w:ascii="Arial" w:eastAsia="Calibri" w:hAnsi="Arial" w:cs="Arial"/>
          <w:sz w:val="20"/>
          <w:szCs w:val="20"/>
        </w:rPr>
      </w:pPr>
      <w:proofErr w:type="spellStart"/>
      <w:r w:rsidRPr="006F1E22">
        <w:rPr>
          <w:rFonts w:ascii="Arial" w:eastAsia="Calibri" w:hAnsi="Arial" w:cs="Arial"/>
          <w:sz w:val="20"/>
          <w:szCs w:val="20"/>
        </w:rPr>
        <w:t>P</w:t>
      </w:r>
      <w:r w:rsidRPr="006F1E22">
        <w:rPr>
          <w:rFonts w:ascii="Arial" w:eastAsia="Calibri" w:hAnsi="Arial" w:cs="Arial"/>
          <w:sz w:val="20"/>
          <w:szCs w:val="20"/>
          <w:vertAlign w:val="subscript"/>
        </w:rPr>
        <w:t>cz</w:t>
      </w:r>
      <w:proofErr w:type="spellEnd"/>
      <w:r w:rsidRPr="006F1E22">
        <w:rPr>
          <w:rFonts w:ascii="Arial" w:eastAsia="Calibri" w:hAnsi="Arial" w:cs="Arial"/>
          <w:sz w:val="20"/>
          <w:szCs w:val="20"/>
        </w:rPr>
        <w:t xml:space="preserve"> – ilość punktów przyznanych Wykonawcy dla kryterium „czas podstawienia zastępczego środka transportu”</w:t>
      </w:r>
    </w:p>
    <w:p w14:paraId="7ED915FD" w14:textId="77777777" w:rsidR="006F1E22" w:rsidRPr="006F1E22" w:rsidRDefault="006F1E22" w:rsidP="00E370ED">
      <w:pPr>
        <w:contextualSpacing/>
        <w:rPr>
          <w:rFonts w:ascii="Arial" w:eastAsia="Calibri" w:hAnsi="Arial" w:cs="Arial"/>
          <w:color w:val="EE0000"/>
          <w:sz w:val="20"/>
          <w:szCs w:val="20"/>
        </w:rPr>
      </w:pPr>
    </w:p>
    <w:p w14:paraId="692D893D" w14:textId="77777777" w:rsidR="006F1E22" w:rsidRPr="006F1E22" w:rsidRDefault="006F1E22" w:rsidP="00E370ED">
      <w:pPr>
        <w:spacing w:before="280" w:after="280"/>
        <w:ind w:left="709"/>
        <w:contextualSpacing/>
        <w:jc w:val="both"/>
        <w:rPr>
          <w:rFonts w:ascii="Arial" w:eastAsia="Calibri" w:hAnsi="Arial" w:cs="Arial"/>
          <w:sz w:val="20"/>
          <w:szCs w:val="20"/>
        </w:rPr>
      </w:pPr>
      <w:r w:rsidRPr="006F1E22">
        <w:rPr>
          <w:rFonts w:ascii="Arial" w:eastAsia="Calibri" w:hAnsi="Arial" w:cs="Arial"/>
          <w:sz w:val="20"/>
          <w:szCs w:val="20"/>
        </w:rPr>
        <w:t>Zamawiający do oceny kryterium „czas podstawienia zastępczego środka transportu” pobierze dane z oferty Wykonawcy.</w:t>
      </w:r>
    </w:p>
    <w:p w14:paraId="12F6CC98" w14:textId="77777777" w:rsidR="006F1E22" w:rsidRPr="006F1E22" w:rsidRDefault="006F1E22" w:rsidP="00E370ED">
      <w:pPr>
        <w:spacing w:before="280" w:after="280"/>
        <w:ind w:left="709"/>
        <w:contextualSpacing/>
        <w:jc w:val="both"/>
        <w:rPr>
          <w:rFonts w:ascii="Arial" w:eastAsia="Calibri" w:hAnsi="Arial" w:cs="Arial"/>
          <w:sz w:val="20"/>
          <w:szCs w:val="20"/>
        </w:rPr>
      </w:pPr>
      <w:r w:rsidRPr="006F1E22">
        <w:rPr>
          <w:rFonts w:ascii="Arial" w:eastAsia="Calibri" w:hAnsi="Arial" w:cs="Arial"/>
          <w:sz w:val="20"/>
          <w:szCs w:val="20"/>
        </w:rPr>
        <w:t>Czas podstawienia zastępczego środka transportu należy podać w minutach.</w:t>
      </w:r>
    </w:p>
    <w:p w14:paraId="2113981F" w14:textId="77777777" w:rsidR="006F1E22" w:rsidRPr="006F1E22" w:rsidRDefault="006F1E22" w:rsidP="00E370ED">
      <w:pPr>
        <w:spacing w:before="280" w:after="280"/>
        <w:ind w:left="709"/>
        <w:contextualSpacing/>
        <w:jc w:val="both"/>
        <w:rPr>
          <w:rFonts w:ascii="Arial" w:eastAsia="Calibri" w:hAnsi="Arial" w:cs="Arial"/>
          <w:sz w:val="20"/>
          <w:szCs w:val="20"/>
        </w:rPr>
      </w:pPr>
      <w:r w:rsidRPr="006F1E22">
        <w:rPr>
          <w:rFonts w:ascii="Arial" w:eastAsia="Calibri" w:hAnsi="Arial" w:cs="Arial"/>
          <w:sz w:val="20"/>
          <w:szCs w:val="20"/>
        </w:rPr>
        <w:t>Jeżeli Wykonawca zaproponuje czas podstawienia krótszy niż 20 minut, do celów obliczenia punktów za to kryterium zostanie przyjęty 20 minutowy czas podstawienia. W przypadku niewpisania żadnego czasu podstawienia zastępczego środka transportu Zamawiający uzna, że czas podstawienia zastępczego środka transportu wynosi 50 min i taki czas zostanie przyjęty do oceny oraz wpisany do umowy.</w:t>
      </w:r>
    </w:p>
    <w:p w14:paraId="53248123" w14:textId="77777777" w:rsidR="0095680D" w:rsidRPr="006F1E22" w:rsidRDefault="0095680D" w:rsidP="0095680D">
      <w:pPr>
        <w:jc w:val="both"/>
        <w:rPr>
          <w:rFonts w:ascii="Arial" w:hAnsi="Arial" w:cs="Arial"/>
          <w:b/>
          <w:sz w:val="20"/>
          <w:szCs w:val="20"/>
          <w:lang w:eastAsia="en-US"/>
        </w:rPr>
      </w:pPr>
    </w:p>
    <w:p w14:paraId="3A7B06F0" w14:textId="77777777" w:rsidR="0095680D" w:rsidRPr="006F1E22" w:rsidRDefault="0095680D" w:rsidP="0095680D">
      <w:pPr>
        <w:jc w:val="both"/>
        <w:rPr>
          <w:rFonts w:ascii="Arial" w:hAnsi="Arial" w:cs="Arial"/>
          <w:b/>
          <w:sz w:val="20"/>
          <w:szCs w:val="20"/>
          <w:lang w:eastAsia="en-US"/>
        </w:rPr>
      </w:pPr>
      <w:r w:rsidRPr="006F1E22">
        <w:rPr>
          <w:rFonts w:ascii="Arial" w:hAnsi="Arial" w:cs="Arial"/>
          <w:b/>
          <w:sz w:val="20"/>
          <w:szCs w:val="20"/>
          <w:lang w:eastAsia="en-US"/>
        </w:rPr>
        <w:t>3)</w:t>
      </w:r>
      <w:r w:rsidRPr="006F1E22">
        <w:rPr>
          <w:rFonts w:ascii="Arial" w:hAnsi="Arial" w:cs="Arial"/>
          <w:sz w:val="20"/>
          <w:szCs w:val="20"/>
          <w:lang w:eastAsia="en-US"/>
        </w:rPr>
        <w:t xml:space="preserve"> </w:t>
      </w:r>
      <w:r w:rsidRPr="006F1E22">
        <w:rPr>
          <w:rFonts w:ascii="Arial" w:hAnsi="Arial" w:cs="Arial"/>
          <w:b/>
          <w:sz w:val="20"/>
          <w:szCs w:val="20"/>
          <w:lang w:eastAsia="en-US"/>
        </w:rPr>
        <w:t xml:space="preserve">     Łączna ocena oferty:</w:t>
      </w:r>
    </w:p>
    <w:p w14:paraId="1CC5FC42" w14:textId="1380D3AB" w:rsidR="0095680D" w:rsidRPr="006F1E22" w:rsidRDefault="0095680D" w:rsidP="0095680D">
      <w:pPr>
        <w:spacing w:line="276" w:lineRule="auto"/>
        <w:jc w:val="both"/>
        <w:rPr>
          <w:rFonts w:ascii="Arial" w:eastAsia="Calibri" w:hAnsi="Arial" w:cs="Arial"/>
          <w:b/>
          <w:sz w:val="20"/>
          <w:szCs w:val="20"/>
          <w:lang w:eastAsia="en-US"/>
        </w:rPr>
      </w:pPr>
      <w:r w:rsidRPr="006F1E22">
        <w:rPr>
          <w:rFonts w:ascii="Arial" w:eastAsia="Calibri" w:hAnsi="Arial" w:cs="Arial"/>
          <w:b/>
          <w:sz w:val="20"/>
          <w:szCs w:val="20"/>
          <w:lang w:eastAsia="en-US"/>
        </w:rPr>
        <w:t xml:space="preserve">             P</w:t>
      </w:r>
      <w:r w:rsidRPr="006F1E22">
        <w:rPr>
          <w:rFonts w:ascii="Arial" w:eastAsia="Calibri" w:hAnsi="Arial" w:cs="Arial"/>
          <w:sz w:val="20"/>
          <w:szCs w:val="20"/>
          <w:lang w:eastAsia="en-US"/>
        </w:rPr>
        <w:t xml:space="preserve"> = </w:t>
      </w:r>
      <w:proofErr w:type="spellStart"/>
      <w:r w:rsidRPr="006F1E22">
        <w:rPr>
          <w:rFonts w:ascii="Arial" w:eastAsia="Calibri" w:hAnsi="Arial" w:cs="Arial"/>
          <w:b/>
          <w:sz w:val="20"/>
          <w:szCs w:val="20"/>
          <w:lang w:eastAsia="en-US"/>
        </w:rPr>
        <w:t>Pc</w:t>
      </w:r>
      <w:proofErr w:type="spellEnd"/>
      <w:r w:rsidRPr="006F1E22">
        <w:rPr>
          <w:rFonts w:ascii="Arial" w:eastAsia="Calibri" w:hAnsi="Arial" w:cs="Arial"/>
          <w:b/>
          <w:sz w:val="20"/>
          <w:szCs w:val="20"/>
          <w:lang w:eastAsia="en-US"/>
        </w:rPr>
        <w:t xml:space="preserve"> + </w:t>
      </w:r>
      <w:proofErr w:type="spellStart"/>
      <w:r w:rsidRPr="006F1E22">
        <w:rPr>
          <w:rFonts w:ascii="Arial" w:eastAsia="Calibri" w:hAnsi="Arial" w:cs="Arial"/>
          <w:b/>
          <w:sz w:val="20"/>
          <w:szCs w:val="20"/>
          <w:lang w:eastAsia="en-US"/>
        </w:rPr>
        <w:t>P</w:t>
      </w:r>
      <w:r w:rsidR="002C6C7E">
        <w:rPr>
          <w:rFonts w:ascii="Arial" w:eastAsia="Calibri" w:hAnsi="Arial" w:cs="Arial"/>
          <w:b/>
          <w:sz w:val="20"/>
          <w:szCs w:val="20"/>
          <w:lang w:eastAsia="en-US"/>
        </w:rPr>
        <w:t>cz</w:t>
      </w:r>
      <w:proofErr w:type="spellEnd"/>
      <w:r w:rsidRPr="006F1E22">
        <w:rPr>
          <w:rFonts w:ascii="Arial" w:eastAsia="Calibri" w:hAnsi="Arial" w:cs="Arial"/>
          <w:b/>
          <w:sz w:val="20"/>
          <w:szCs w:val="20"/>
          <w:lang w:eastAsia="en-US"/>
        </w:rPr>
        <w:t xml:space="preserve"> </w:t>
      </w:r>
    </w:p>
    <w:p w14:paraId="726B25FF" w14:textId="77777777" w:rsidR="0095680D" w:rsidRPr="006F1E22" w:rsidRDefault="0095680D" w:rsidP="0095680D">
      <w:pPr>
        <w:rPr>
          <w:rFonts w:ascii="Arial" w:eastAsia="Calibri" w:hAnsi="Arial" w:cs="Arial"/>
          <w:sz w:val="20"/>
          <w:szCs w:val="20"/>
        </w:rPr>
      </w:pPr>
      <w:r w:rsidRPr="006F1E22">
        <w:rPr>
          <w:rFonts w:ascii="Arial" w:eastAsia="Calibri" w:hAnsi="Arial" w:cs="Arial"/>
          <w:sz w:val="20"/>
          <w:szCs w:val="20"/>
        </w:rPr>
        <w:t>P – sumaryczna ilość punktów</w:t>
      </w:r>
    </w:p>
    <w:p w14:paraId="139DA66B" w14:textId="77777777" w:rsidR="0095680D" w:rsidRPr="006F1E22" w:rsidRDefault="0095680D" w:rsidP="0095680D">
      <w:pPr>
        <w:rPr>
          <w:rFonts w:ascii="Arial" w:eastAsia="Calibri" w:hAnsi="Arial" w:cs="Arial"/>
          <w:sz w:val="20"/>
          <w:szCs w:val="20"/>
        </w:rPr>
      </w:pPr>
      <w:proofErr w:type="spellStart"/>
      <w:r w:rsidRPr="006F1E22">
        <w:rPr>
          <w:rFonts w:ascii="Arial" w:eastAsia="Calibri" w:hAnsi="Arial" w:cs="Arial"/>
          <w:sz w:val="20"/>
          <w:szCs w:val="20"/>
        </w:rPr>
        <w:t>P</w:t>
      </w:r>
      <w:r w:rsidRPr="006F1E22">
        <w:rPr>
          <w:rFonts w:ascii="Arial" w:eastAsia="Calibri" w:hAnsi="Arial" w:cs="Arial"/>
          <w:sz w:val="20"/>
          <w:szCs w:val="20"/>
          <w:vertAlign w:val="subscript"/>
        </w:rPr>
        <w:t>c</w:t>
      </w:r>
      <w:proofErr w:type="spellEnd"/>
      <w:r w:rsidRPr="006F1E22">
        <w:rPr>
          <w:rFonts w:ascii="Arial" w:eastAsia="Calibri" w:hAnsi="Arial" w:cs="Arial"/>
          <w:sz w:val="20"/>
          <w:szCs w:val="20"/>
        </w:rPr>
        <w:t xml:space="preserve"> – ilość punktów przyznanych Wykonawcy w kryterium „Cena”</w:t>
      </w:r>
    </w:p>
    <w:p w14:paraId="33C5374E" w14:textId="64581292" w:rsidR="002C6C7E" w:rsidRPr="002C6C7E" w:rsidRDefault="0095680D" w:rsidP="002C6C7E">
      <w:pPr>
        <w:spacing w:beforeAutospacing="1" w:afterAutospacing="1" w:line="276" w:lineRule="auto"/>
        <w:contextualSpacing/>
        <w:jc w:val="both"/>
        <w:rPr>
          <w:rFonts w:ascii="Arial" w:eastAsia="Calibri" w:hAnsi="Arial" w:cs="Arial"/>
          <w:sz w:val="20"/>
          <w:szCs w:val="20"/>
        </w:rPr>
      </w:pPr>
      <w:proofErr w:type="spellStart"/>
      <w:r w:rsidRPr="002C6C7E">
        <w:rPr>
          <w:rFonts w:ascii="Arial" w:eastAsia="Calibri" w:hAnsi="Arial" w:cs="Arial"/>
          <w:sz w:val="20"/>
          <w:szCs w:val="20"/>
          <w:lang w:eastAsia="en-US"/>
        </w:rPr>
        <w:t>P</w:t>
      </w:r>
      <w:r w:rsidR="00F4752D">
        <w:rPr>
          <w:rFonts w:ascii="Arial" w:eastAsia="Calibri" w:hAnsi="Arial" w:cs="Arial"/>
          <w:sz w:val="20"/>
          <w:szCs w:val="20"/>
          <w:vertAlign w:val="subscript"/>
          <w:lang w:eastAsia="en-US"/>
        </w:rPr>
        <w:t>cz</w:t>
      </w:r>
      <w:proofErr w:type="spellEnd"/>
      <w:r w:rsidRPr="002C6C7E">
        <w:rPr>
          <w:rFonts w:ascii="Arial" w:eastAsia="Calibri" w:hAnsi="Arial" w:cs="Arial"/>
          <w:sz w:val="20"/>
          <w:szCs w:val="20"/>
          <w:lang w:eastAsia="en-US"/>
        </w:rPr>
        <w:t xml:space="preserve">– ilość punktów przyznanych Wykonawcy dla kryterium </w:t>
      </w:r>
      <w:r w:rsidR="002C6C7E" w:rsidRPr="002C6C7E">
        <w:rPr>
          <w:rFonts w:ascii="Arial" w:eastAsia="Calibri" w:hAnsi="Arial" w:cs="Arial"/>
          <w:sz w:val="20"/>
          <w:szCs w:val="20"/>
        </w:rPr>
        <w:t>„czas podstawienia zastępczego środka transportu”</w:t>
      </w:r>
    </w:p>
    <w:p w14:paraId="5EB633C2" w14:textId="2FE7755E" w:rsidR="0095680D" w:rsidRPr="002C6C7E" w:rsidRDefault="0095680D" w:rsidP="002C6C7E">
      <w:pPr>
        <w:jc w:val="both"/>
        <w:rPr>
          <w:rFonts w:ascii="Arial" w:eastAsia="Calibri" w:hAnsi="Arial" w:cs="Arial"/>
          <w:b/>
          <w:sz w:val="20"/>
          <w:szCs w:val="20"/>
        </w:rPr>
      </w:pPr>
    </w:p>
    <w:p w14:paraId="0EEC86F3" w14:textId="77777777" w:rsidR="0095680D" w:rsidRPr="006F1E22" w:rsidRDefault="0095680D" w:rsidP="0095680D">
      <w:pPr>
        <w:jc w:val="both"/>
        <w:rPr>
          <w:rFonts w:ascii="Arial" w:hAnsi="Arial" w:cs="Arial"/>
          <w:sz w:val="20"/>
          <w:szCs w:val="20"/>
          <w:lang w:eastAsia="zh-CN"/>
        </w:rPr>
      </w:pPr>
      <w:r w:rsidRPr="006F1E22">
        <w:rPr>
          <w:rFonts w:ascii="Arial" w:hAnsi="Arial" w:cs="Arial"/>
          <w:sz w:val="20"/>
          <w:szCs w:val="20"/>
          <w:lang w:eastAsia="zh-CN"/>
        </w:rPr>
        <w:lastRenderedPageBreak/>
        <w:t>Suma punktów uzyskanych za wszystkie kryteria oceny stanowić będzie końcową ocenę danej oferty.</w:t>
      </w:r>
    </w:p>
    <w:p w14:paraId="2301DA37" w14:textId="77777777" w:rsidR="0095680D" w:rsidRPr="006F1E22" w:rsidRDefault="0095680D" w:rsidP="0095680D">
      <w:pPr>
        <w:jc w:val="both"/>
        <w:rPr>
          <w:rFonts w:ascii="Arial" w:hAnsi="Arial" w:cs="Arial"/>
          <w:sz w:val="20"/>
          <w:szCs w:val="20"/>
        </w:rPr>
      </w:pPr>
    </w:p>
    <w:p w14:paraId="191D43D4" w14:textId="77777777" w:rsidR="0095680D" w:rsidRPr="006F1E22" w:rsidRDefault="0095680D" w:rsidP="0095680D">
      <w:pPr>
        <w:pStyle w:val="Akapitzlist"/>
        <w:numPr>
          <w:ilvl w:val="0"/>
          <w:numId w:val="19"/>
        </w:numPr>
        <w:tabs>
          <w:tab w:val="clear" w:pos="1800"/>
        </w:tabs>
        <w:autoSpaceDE w:val="0"/>
        <w:autoSpaceDN w:val="0"/>
        <w:adjustRightInd w:val="0"/>
        <w:ind w:left="284" w:hanging="284"/>
        <w:jc w:val="both"/>
        <w:rPr>
          <w:rFonts w:ascii="Arial" w:hAnsi="Arial" w:cs="Arial"/>
          <w:color w:val="000000"/>
          <w:sz w:val="20"/>
          <w:szCs w:val="20"/>
          <w:lang w:eastAsia="en-US"/>
        </w:rPr>
      </w:pPr>
      <w:r w:rsidRPr="006F1E22">
        <w:rPr>
          <w:rFonts w:ascii="Arial" w:hAnsi="Arial" w:cs="Arial"/>
          <w:sz w:val="20"/>
          <w:szCs w:val="20"/>
        </w:rPr>
        <w:t>Punktacja przyznawana ofertom w poszczególnych kryteriach oceny ofert będzie liczona z dokładnością do dwóch miejsc po przecinku.</w:t>
      </w:r>
    </w:p>
    <w:p w14:paraId="12BFD94F" w14:textId="77777777" w:rsidR="0095680D" w:rsidRPr="006F1E22" w:rsidRDefault="0095680D" w:rsidP="0095680D">
      <w:pPr>
        <w:numPr>
          <w:ilvl w:val="0"/>
          <w:numId w:val="19"/>
        </w:numPr>
        <w:autoSpaceDE w:val="0"/>
        <w:autoSpaceDN w:val="0"/>
        <w:adjustRightInd w:val="0"/>
        <w:ind w:left="284" w:hanging="284"/>
        <w:jc w:val="both"/>
        <w:rPr>
          <w:rFonts w:ascii="Arial" w:hAnsi="Arial" w:cs="Arial"/>
          <w:color w:val="000000"/>
          <w:sz w:val="20"/>
          <w:szCs w:val="20"/>
          <w:lang w:eastAsia="en-US"/>
        </w:rPr>
      </w:pPr>
      <w:r w:rsidRPr="006F1E22">
        <w:rPr>
          <w:rFonts w:ascii="Arial" w:hAnsi="Arial" w:cs="Arial"/>
          <w:sz w:val="20"/>
          <w:szCs w:val="20"/>
        </w:rPr>
        <w:t>Zamawiający udzieli zamówienia Wykonawcy, którego oferta zostanie uznana za najkorzystniejszą.</w:t>
      </w:r>
    </w:p>
    <w:p w14:paraId="65007580" w14:textId="77777777" w:rsidR="0095680D" w:rsidRPr="000B43E6" w:rsidRDefault="0095680D" w:rsidP="0095680D">
      <w:pPr>
        <w:ind w:left="284"/>
        <w:jc w:val="both"/>
        <w:rPr>
          <w:rFonts w:ascii="Arial" w:hAnsi="Arial" w:cs="Arial"/>
          <w:sz w:val="20"/>
          <w:szCs w:val="20"/>
          <w:lang w:eastAsia="en-US"/>
        </w:rPr>
      </w:pPr>
      <w:r w:rsidRPr="000B43E6">
        <w:rPr>
          <w:rFonts w:ascii="Arial" w:hAnsi="Arial" w:cs="Arial"/>
          <w:sz w:val="20"/>
          <w:szCs w:val="20"/>
          <w:lang w:eastAsia="en-US"/>
        </w:rPr>
        <w:t>tzn. uzyska najwyższą liczbę punktów w łącznej ocenie ofert. Oferta w łącznej ocenie oferty może uzyskać maksymalnie 100 pkt.</w:t>
      </w:r>
    </w:p>
    <w:p w14:paraId="5DA8AC7B" w14:textId="77777777" w:rsidR="00050FCC" w:rsidRDefault="0095680D" w:rsidP="00050FCC">
      <w:pPr>
        <w:pStyle w:val="Akapitzlist"/>
        <w:numPr>
          <w:ilvl w:val="0"/>
          <w:numId w:val="19"/>
        </w:numPr>
        <w:spacing w:line="276" w:lineRule="auto"/>
        <w:ind w:left="284" w:hanging="284"/>
        <w:jc w:val="both"/>
        <w:rPr>
          <w:rFonts w:ascii="Arial" w:hAnsi="Arial" w:cs="Arial"/>
          <w:sz w:val="20"/>
          <w:szCs w:val="20"/>
        </w:rPr>
      </w:pPr>
      <w:r w:rsidRPr="000B43E6">
        <w:rPr>
          <w:rFonts w:ascii="Arial" w:hAnsi="Arial" w:cs="Arial"/>
          <w:sz w:val="20"/>
          <w:szCs w:val="20"/>
        </w:rPr>
        <w:t>W toku badania i oceny ofert Zamawiający może żądać od Wykonawcy wyjaśnień dotyczących treści złożonej oferty, w tym zaoferowanej ceny.</w:t>
      </w:r>
    </w:p>
    <w:p w14:paraId="2AEDC3A0" w14:textId="77777777" w:rsidR="00552FBA" w:rsidRPr="000B43E6" w:rsidRDefault="00D8710C" w:rsidP="00963A27">
      <w:pPr>
        <w:pStyle w:val="Teksttreci40"/>
        <w:numPr>
          <w:ilvl w:val="0"/>
          <w:numId w:val="15"/>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B43E6">
        <w:rPr>
          <w:rFonts w:ascii="Arial" w:hAnsi="Arial" w:cs="Arial"/>
          <w:b/>
          <w:bCs/>
          <w:sz w:val="20"/>
          <w:szCs w:val="20"/>
        </w:rPr>
        <w:t>INFORMACJE</w:t>
      </w:r>
      <w:r w:rsidRPr="000B43E6">
        <w:rPr>
          <w:rFonts w:ascii="Arial" w:hAnsi="Arial" w:cs="Arial"/>
          <w:b/>
          <w:sz w:val="20"/>
          <w:szCs w:val="20"/>
        </w:rPr>
        <w:t xml:space="preserve"> O FORMALNOŚCIACH, JAKIE POWINNY BYĆ DOPEŁNIONE PO WYBORZE OFERTY W CELU ZAWARCIA UMOWY W</w:t>
      </w:r>
      <w:r w:rsidR="005B5095" w:rsidRPr="000B43E6">
        <w:rPr>
          <w:rFonts w:ascii="Arial" w:hAnsi="Arial" w:cs="Arial"/>
          <w:b/>
          <w:sz w:val="20"/>
          <w:szCs w:val="20"/>
        </w:rPr>
        <w:t> SPRAWIE ZAMÓWIENIA PUBLICZNEGO</w:t>
      </w:r>
    </w:p>
    <w:p w14:paraId="7E769BE6" w14:textId="77777777" w:rsidR="00BC2893" w:rsidRPr="000B43E6" w:rsidRDefault="00BC2893" w:rsidP="00BC2893">
      <w:pPr>
        <w:numPr>
          <w:ilvl w:val="0"/>
          <w:numId w:val="7"/>
        </w:numPr>
        <w:tabs>
          <w:tab w:val="clear" w:pos="1800"/>
        </w:tabs>
        <w:spacing w:before="240" w:line="276" w:lineRule="auto"/>
        <w:ind w:left="462" w:hanging="426"/>
        <w:jc w:val="both"/>
        <w:rPr>
          <w:rFonts w:ascii="Arial" w:hAnsi="Arial" w:cs="Arial"/>
          <w:sz w:val="20"/>
          <w:szCs w:val="20"/>
        </w:rPr>
      </w:pPr>
      <w:r w:rsidRPr="000B43E6">
        <w:rPr>
          <w:rFonts w:ascii="Arial" w:hAnsi="Arial" w:cs="Arial"/>
          <w:sz w:val="20"/>
          <w:szCs w:val="20"/>
        </w:rPr>
        <w:t xml:space="preserve">Zamawiający zawrze umowę w sprawie zamówienia publicznego </w:t>
      </w:r>
      <w:r w:rsidRPr="000B43E6">
        <w:rPr>
          <w:rFonts w:ascii="Arial" w:hAnsi="Arial" w:cs="Arial"/>
          <w:color w:val="000000"/>
          <w:sz w:val="20"/>
          <w:szCs w:val="20"/>
        </w:rPr>
        <w:t xml:space="preserve">z Wykonawcą, którego oferta zostanie uznana za najkorzystniejszą, </w:t>
      </w:r>
      <w:r w:rsidRPr="000B43E6">
        <w:rPr>
          <w:rFonts w:ascii="Arial" w:hAnsi="Arial" w:cs="Arial"/>
          <w:sz w:val="20"/>
          <w:szCs w:val="20"/>
        </w:rPr>
        <w:t>w terminie nie krótszym niż 5 dni od dnia przesłania zawiadomienia o wyborze najkorzystniejszej oferty.</w:t>
      </w:r>
    </w:p>
    <w:p w14:paraId="2747D166" w14:textId="77777777" w:rsidR="00BC2893" w:rsidRPr="000B43E6" w:rsidRDefault="00BC2893" w:rsidP="00BC2893">
      <w:pPr>
        <w:numPr>
          <w:ilvl w:val="0"/>
          <w:numId w:val="7"/>
        </w:numPr>
        <w:tabs>
          <w:tab w:val="clear" w:pos="1800"/>
        </w:tabs>
        <w:spacing w:line="276" w:lineRule="auto"/>
        <w:ind w:left="462" w:hanging="426"/>
        <w:jc w:val="both"/>
        <w:rPr>
          <w:rFonts w:ascii="Arial" w:hAnsi="Arial" w:cs="Arial"/>
          <w:sz w:val="20"/>
          <w:szCs w:val="20"/>
        </w:rPr>
      </w:pPr>
      <w:r w:rsidRPr="000B43E6">
        <w:rPr>
          <w:rFonts w:ascii="Arial" w:hAnsi="Arial" w:cs="Arial"/>
          <w:sz w:val="20"/>
          <w:szCs w:val="20"/>
        </w:rPr>
        <w:t xml:space="preserve">Zamawiający może zawrzeć umowę w sprawie zamówienia publicznego przed upływem terminu, o którym mowa w ust. 1, jeżeli </w:t>
      </w:r>
      <w:r w:rsidRPr="000B43E6">
        <w:rPr>
          <w:rFonts w:ascii="Arial" w:hAnsi="Arial" w:cs="Arial"/>
          <w:sz w:val="20"/>
          <w:szCs w:val="20"/>
        </w:rPr>
        <w:tab/>
        <w:t>w postępowaniu o udzielenie zamówienia prowadzonym w trybie</w:t>
      </w:r>
      <w:r w:rsidRPr="000B43E6">
        <w:rPr>
          <w:rFonts w:ascii="Arial" w:hAnsi="Arial" w:cs="Arial"/>
          <w:sz w:val="20"/>
          <w:szCs w:val="20"/>
        </w:rPr>
        <w:tab/>
        <w:t>podstawowym złożono tylko jedną ofertę.</w:t>
      </w:r>
    </w:p>
    <w:p w14:paraId="0938FFDD" w14:textId="77777777" w:rsidR="00BC2893" w:rsidRPr="000B43E6" w:rsidRDefault="00BC2893" w:rsidP="00BC2893">
      <w:pPr>
        <w:numPr>
          <w:ilvl w:val="0"/>
          <w:numId w:val="7"/>
        </w:numPr>
        <w:tabs>
          <w:tab w:val="clear" w:pos="1800"/>
        </w:tabs>
        <w:spacing w:line="276" w:lineRule="auto"/>
        <w:ind w:left="462" w:hanging="426"/>
        <w:jc w:val="both"/>
        <w:rPr>
          <w:rFonts w:ascii="Arial" w:hAnsi="Arial" w:cs="Arial"/>
          <w:sz w:val="20"/>
          <w:szCs w:val="20"/>
        </w:rPr>
      </w:pPr>
      <w:r w:rsidRPr="000B43E6">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6ABC7189" w14:textId="77777777" w:rsidR="00BC2893" w:rsidRPr="000B43E6" w:rsidRDefault="00BC2893" w:rsidP="00BC2893">
      <w:pPr>
        <w:numPr>
          <w:ilvl w:val="0"/>
          <w:numId w:val="7"/>
        </w:numPr>
        <w:tabs>
          <w:tab w:val="clear" w:pos="1800"/>
        </w:tabs>
        <w:spacing w:line="276" w:lineRule="auto"/>
        <w:ind w:left="462" w:hanging="426"/>
        <w:jc w:val="both"/>
        <w:rPr>
          <w:rFonts w:ascii="Arial" w:hAnsi="Arial" w:cs="Arial"/>
          <w:sz w:val="20"/>
          <w:szCs w:val="20"/>
        </w:rPr>
      </w:pPr>
      <w:r w:rsidRPr="000B43E6">
        <w:rPr>
          <w:rFonts w:ascii="Arial" w:hAnsi="Arial" w:cs="Arial"/>
          <w:color w:val="000000"/>
          <w:sz w:val="20"/>
          <w:szCs w:val="20"/>
        </w:rPr>
        <w:t xml:space="preserve">W przypadku, gdy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 </w:t>
      </w:r>
    </w:p>
    <w:p w14:paraId="5A5C9412" w14:textId="77777777" w:rsidR="00FA72B2" w:rsidRDefault="00BC2893" w:rsidP="00BC2893">
      <w:pPr>
        <w:numPr>
          <w:ilvl w:val="0"/>
          <w:numId w:val="7"/>
        </w:numPr>
        <w:tabs>
          <w:tab w:val="clear" w:pos="1800"/>
        </w:tabs>
        <w:spacing w:line="276" w:lineRule="auto"/>
        <w:ind w:left="462" w:hanging="425"/>
        <w:jc w:val="both"/>
        <w:rPr>
          <w:rFonts w:ascii="Arial" w:hAnsi="Arial" w:cs="Arial"/>
          <w:sz w:val="20"/>
          <w:szCs w:val="20"/>
        </w:rPr>
      </w:pPr>
      <w:r w:rsidRPr="000B43E6">
        <w:rPr>
          <w:rFonts w:ascii="Arial" w:hAnsi="Arial" w:cs="Arial"/>
          <w:sz w:val="20"/>
          <w:szCs w:val="20"/>
        </w:rPr>
        <w:t>Wykonawca będzie zobowiązany do podpisania umowy w miejscu i terminie wskazanym przez Zamawiającego.</w:t>
      </w:r>
    </w:p>
    <w:p w14:paraId="4EF2B252" w14:textId="77777777" w:rsidR="00E6448D" w:rsidRDefault="00E6448D" w:rsidP="00E6448D">
      <w:pPr>
        <w:spacing w:line="276" w:lineRule="auto"/>
        <w:ind w:left="462"/>
        <w:jc w:val="both"/>
        <w:rPr>
          <w:rFonts w:ascii="Arial" w:hAnsi="Arial" w:cs="Arial"/>
          <w:sz w:val="20"/>
          <w:szCs w:val="20"/>
        </w:rPr>
      </w:pPr>
    </w:p>
    <w:p w14:paraId="3C05EA08" w14:textId="77777777" w:rsidR="00AB3072" w:rsidRPr="00050FCC" w:rsidRDefault="00D8710C" w:rsidP="00963A27">
      <w:pPr>
        <w:pStyle w:val="Teksttreci40"/>
        <w:numPr>
          <w:ilvl w:val="0"/>
          <w:numId w:val="15"/>
        </w:numPr>
        <w:pBdr>
          <w:bottom w:val="double" w:sz="4" w:space="1" w:color="auto"/>
        </w:pBdr>
        <w:shd w:val="clear" w:color="auto" w:fill="DAEEF3"/>
        <w:tabs>
          <w:tab w:val="left" w:pos="426"/>
        </w:tabs>
        <w:spacing w:before="0" w:after="0" w:line="276" w:lineRule="auto"/>
        <w:ind w:left="426" w:right="23" w:hanging="425"/>
        <w:rPr>
          <w:rFonts w:ascii="Arial" w:hAnsi="Arial" w:cs="Arial"/>
          <w:b/>
          <w:sz w:val="20"/>
          <w:szCs w:val="20"/>
        </w:rPr>
      </w:pPr>
      <w:r w:rsidRPr="000B43E6">
        <w:rPr>
          <w:rFonts w:ascii="Arial" w:hAnsi="Arial" w:cs="Arial"/>
          <w:b/>
          <w:bCs/>
          <w:sz w:val="20"/>
          <w:szCs w:val="20"/>
        </w:rPr>
        <w:t>WYMAGANIA</w:t>
      </w:r>
      <w:r w:rsidRPr="000B43E6">
        <w:rPr>
          <w:rFonts w:ascii="Arial" w:hAnsi="Arial" w:cs="Arial"/>
          <w:b/>
          <w:sz w:val="20"/>
          <w:szCs w:val="20"/>
        </w:rPr>
        <w:t xml:space="preserve"> DOTYCZĄCE ZABEZPIECZ</w:t>
      </w:r>
      <w:r w:rsidR="005B5095" w:rsidRPr="000B43E6">
        <w:rPr>
          <w:rFonts w:ascii="Arial" w:hAnsi="Arial" w:cs="Arial"/>
          <w:b/>
          <w:sz w:val="20"/>
          <w:szCs w:val="20"/>
        </w:rPr>
        <w:t>ENIA NALEŻYTEGO WYKONANIA UMOWY</w:t>
      </w:r>
    </w:p>
    <w:p w14:paraId="49F0048E" w14:textId="77777777" w:rsidR="00050FCC" w:rsidRDefault="00050FCC" w:rsidP="00BC2893">
      <w:pPr>
        <w:widowControl w:val="0"/>
        <w:autoSpaceDE w:val="0"/>
        <w:jc w:val="both"/>
        <w:rPr>
          <w:rFonts w:ascii="Arial" w:eastAsia="SimSun" w:hAnsi="Arial" w:cs="Arial"/>
          <w:sz w:val="20"/>
          <w:szCs w:val="20"/>
          <w:shd w:val="clear" w:color="auto" w:fill="FFFFFF"/>
        </w:rPr>
      </w:pPr>
    </w:p>
    <w:p w14:paraId="17EB98A6" w14:textId="77777777" w:rsidR="00BC2893" w:rsidRDefault="00BC2893" w:rsidP="00BC2893">
      <w:pPr>
        <w:widowControl w:val="0"/>
        <w:autoSpaceDE w:val="0"/>
        <w:jc w:val="both"/>
        <w:rPr>
          <w:rFonts w:ascii="Arial" w:eastAsia="SimSun" w:hAnsi="Arial" w:cs="Arial"/>
          <w:sz w:val="20"/>
          <w:szCs w:val="20"/>
        </w:rPr>
      </w:pPr>
      <w:r w:rsidRPr="00227781">
        <w:rPr>
          <w:rFonts w:ascii="Arial" w:eastAsia="SimSun" w:hAnsi="Arial" w:cs="Arial"/>
          <w:sz w:val="20"/>
          <w:szCs w:val="20"/>
          <w:shd w:val="clear" w:color="auto" w:fill="FFFFFF"/>
        </w:rPr>
        <w:t>Zamawiający nie wymaga wniesienia zabezpieczenia należytego wykonania umowy.</w:t>
      </w:r>
      <w:r w:rsidRPr="00227781">
        <w:rPr>
          <w:rFonts w:ascii="Arial" w:eastAsia="SimSun" w:hAnsi="Arial" w:cs="Arial"/>
          <w:sz w:val="20"/>
          <w:szCs w:val="20"/>
        </w:rPr>
        <w:t xml:space="preserve"> </w:t>
      </w:r>
    </w:p>
    <w:p w14:paraId="2E4521C1" w14:textId="77777777" w:rsidR="00B233C6" w:rsidRDefault="00B233C6" w:rsidP="00B233C6">
      <w:pPr>
        <w:suppressAutoHyphens/>
        <w:contextualSpacing/>
        <w:jc w:val="both"/>
        <w:rPr>
          <w:rFonts w:ascii="Arial" w:hAnsi="Arial" w:cs="Arial"/>
          <w:sz w:val="20"/>
          <w:szCs w:val="20"/>
        </w:rPr>
      </w:pPr>
    </w:p>
    <w:p w14:paraId="2D2CC773" w14:textId="77777777" w:rsidR="00552FBA" w:rsidRPr="000B43E6" w:rsidRDefault="00541DD9" w:rsidP="00963A27">
      <w:pPr>
        <w:pStyle w:val="Teksttreci40"/>
        <w:numPr>
          <w:ilvl w:val="0"/>
          <w:numId w:val="15"/>
        </w:numPr>
        <w:pBdr>
          <w:bottom w:val="double" w:sz="4" w:space="1" w:color="auto"/>
        </w:pBdr>
        <w:shd w:val="clear" w:color="auto" w:fill="DAEEF3"/>
        <w:tabs>
          <w:tab w:val="left" w:pos="426"/>
        </w:tabs>
        <w:spacing w:before="0" w:after="0" w:line="276" w:lineRule="auto"/>
        <w:ind w:left="425" w:right="23" w:hanging="426"/>
        <w:rPr>
          <w:rFonts w:ascii="Arial" w:hAnsi="Arial" w:cs="Arial"/>
          <w:b/>
          <w:sz w:val="20"/>
          <w:szCs w:val="20"/>
        </w:rPr>
      </w:pPr>
      <w:r w:rsidRPr="000B43E6">
        <w:rPr>
          <w:rFonts w:ascii="Arial" w:hAnsi="Arial" w:cs="Arial"/>
          <w:b/>
          <w:bCs/>
          <w:sz w:val="20"/>
          <w:szCs w:val="20"/>
        </w:rPr>
        <w:t>INFORMACJE</w:t>
      </w:r>
      <w:r w:rsidRPr="000B43E6">
        <w:rPr>
          <w:rFonts w:ascii="Arial" w:hAnsi="Arial" w:cs="Arial"/>
          <w:b/>
          <w:sz w:val="20"/>
          <w:szCs w:val="20"/>
        </w:rPr>
        <w:t xml:space="preserve"> O </w:t>
      </w:r>
      <w:r w:rsidR="00AE3A66" w:rsidRPr="000B43E6">
        <w:rPr>
          <w:rFonts w:ascii="Arial" w:hAnsi="Arial" w:cs="Arial"/>
          <w:b/>
          <w:sz w:val="20"/>
          <w:szCs w:val="20"/>
        </w:rPr>
        <w:t>TREŚCI ZAWIERANEJ UMOWY ORAZ MOŻ</w:t>
      </w:r>
      <w:r w:rsidRPr="000B43E6">
        <w:rPr>
          <w:rFonts w:ascii="Arial" w:hAnsi="Arial" w:cs="Arial"/>
          <w:b/>
          <w:sz w:val="20"/>
          <w:szCs w:val="20"/>
        </w:rPr>
        <w:t>LIWOŚCI JEJ ZMIANY</w:t>
      </w:r>
    </w:p>
    <w:p w14:paraId="29EC548E" w14:textId="77777777" w:rsidR="004215A6" w:rsidRPr="000B43E6" w:rsidRDefault="004215A6" w:rsidP="007C4F8E">
      <w:pPr>
        <w:pStyle w:val="Akapitzlist"/>
        <w:numPr>
          <w:ilvl w:val="0"/>
          <w:numId w:val="33"/>
        </w:numPr>
        <w:spacing w:before="120" w:line="276" w:lineRule="auto"/>
        <w:ind w:left="426" w:hanging="284"/>
        <w:jc w:val="both"/>
        <w:rPr>
          <w:rFonts w:ascii="Arial" w:hAnsi="Arial" w:cs="Arial"/>
          <w:sz w:val="20"/>
          <w:szCs w:val="20"/>
        </w:rPr>
      </w:pPr>
      <w:r w:rsidRPr="000B43E6">
        <w:rPr>
          <w:rFonts w:ascii="Arial" w:hAnsi="Arial" w:cs="Arial"/>
          <w:sz w:val="20"/>
          <w:szCs w:val="20"/>
        </w:rPr>
        <w:t>Wybrany Wykonawca jest zobowiązany do zawarcia umowy w sprawie zamówienia publicznego na</w:t>
      </w:r>
      <w:r>
        <w:rPr>
          <w:rFonts w:ascii="Arial" w:hAnsi="Arial" w:cs="Arial"/>
          <w:sz w:val="20"/>
          <w:szCs w:val="20"/>
        </w:rPr>
        <w:t xml:space="preserve"> warunkach określonych we wzorze umowy, stanowiącym</w:t>
      </w:r>
      <w:r w:rsidRPr="000B43E6">
        <w:rPr>
          <w:rFonts w:ascii="Arial" w:hAnsi="Arial" w:cs="Arial"/>
          <w:sz w:val="20"/>
          <w:szCs w:val="20"/>
        </w:rPr>
        <w:t xml:space="preserve"> </w:t>
      </w:r>
      <w:r w:rsidRPr="000B43E6">
        <w:rPr>
          <w:rFonts w:ascii="Arial" w:hAnsi="Arial" w:cs="Arial"/>
          <w:b/>
          <w:sz w:val="20"/>
          <w:szCs w:val="20"/>
        </w:rPr>
        <w:t xml:space="preserve">Załącznik nr </w:t>
      </w:r>
      <w:r>
        <w:rPr>
          <w:rFonts w:ascii="Arial" w:hAnsi="Arial" w:cs="Arial"/>
          <w:b/>
          <w:sz w:val="20"/>
          <w:szCs w:val="20"/>
        </w:rPr>
        <w:t xml:space="preserve">7 </w:t>
      </w:r>
      <w:r w:rsidRPr="000B43E6">
        <w:rPr>
          <w:rFonts w:ascii="Arial" w:hAnsi="Arial" w:cs="Arial"/>
          <w:b/>
          <w:sz w:val="20"/>
          <w:szCs w:val="20"/>
        </w:rPr>
        <w:t>do SWZ</w:t>
      </w:r>
      <w:r w:rsidRPr="000B43E6">
        <w:rPr>
          <w:rFonts w:ascii="Arial" w:hAnsi="Arial" w:cs="Arial"/>
          <w:sz w:val="20"/>
          <w:szCs w:val="20"/>
        </w:rPr>
        <w:t>.</w:t>
      </w:r>
    </w:p>
    <w:p w14:paraId="6A7493E4" w14:textId="77777777" w:rsidR="004215A6" w:rsidRPr="000B43E6" w:rsidRDefault="004215A6" w:rsidP="007C4F8E">
      <w:pPr>
        <w:pStyle w:val="Akapitzlist"/>
        <w:numPr>
          <w:ilvl w:val="0"/>
          <w:numId w:val="33"/>
        </w:numPr>
        <w:spacing w:line="276" w:lineRule="auto"/>
        <w:ind w:left="425" w:hanging="284"/>
        <w:jc w:val="both"/>
        <w:rPr>
          <w:rFonts w:ascii="Arial" w:hAnsi="Arial" w:cs="Arial"/>
          <w:sz w:val="20"/>
          <w:szCs w:val="20"/>
        </w:rPr>
      </w:pPr>
      <w:r w:rsidRPr="000B43E6">
        <w:rPr>
          <w:rFonts w:ascii="Arial" w:hAnsi="Arial" w:cs="Arial"/>
          <w:sz w:val="20"/>
          <w:szCs w:val="20"/>
        </w:rPr>
        <w:t>Zamawiający przewiduje możliwość zmiany zawartej umowy w stosunku do treści wybranej ofert</w:t>
      </w:r>
      <w:r>
        <w:rPr>
          <w:rFonts w:ascii="Arial" w:hAnsi="Arial" w:cs="Arial"/>
          <w:sz w:val="20"/>
          <w:szCs w:val="20"/>
        </w:rPr>
        <w:t>y w zakresie wskazanym we wzorze umowy, stanowiącym</w:t>
      </w:r>
      <w:r w:rsidRPr="000B43E6">
        <w:rPr>
          <w:rFonts w:ascii="Arial" w:hAnsi="Arial" w:cs="Arial"/>
          <w:sz w:val="20"/>
          <w:szCs w:val="20"/>
        </w:rPr>
        <w:t xml:space="preserve"> </w:t>
      </w:r>
      <w:r w:rsidRPr="000B43E6">
        <w:rPr>
          <w:rFonts w:ascii="Arial" w:hAnsi="Arial" w:cs="Arial"/>
          <w:b/>
          <w:sz w:val="20"/>
          <w:szCs w:val="20"/>
        </w:rPr>
        <w:t xml:space="preserve">Załącznik nr </w:t>
      </w:r>
      <w:r>
        <w:rPr>
          <w:rFonts w:ascii="Arial" w:hAnsi="Arial" w:cs="Arial"/>
          <w:b/>
          <w:sz w:val="20"/>
          <w:szCs w:val="20"/>
        </w:rPr>
        <w:t>7</w:t>
      </w:r>
      <w:r w:rsidRPr="000B43E6">
        <w:rPr>
          <w:rFonts w:ascii="Arial" w:hAnsi="Arial" w:cs="Arial"/>
          <w:b/>
          <w:sz w:val="20"/>
          <w:szCs w:val="20"/>
        </w:rPr>
        <w:t xml:space="preserve"> do SWZ</w:t>
      </w:r>
      <w:r w:rsidRPr="000B43E6">
        <w:rPr>
          <w:rFonts w:ascii="Arial" w:hAnsi="Arial" w:cs="Arial"/>
          <w:sz w:val="20"/>
          <w:szCs w:val="20"/>
        </w:rPr>
        <w:t>.</w:t>
      </w:r>
    </w:p>
    <w:p w14:paraId="155A7689" w14:textId="77777777" w:rsidR="004215A6" w:rsidRPr="000B43E6" w:rsidRDefault="004215A6" w:rsidP="004215A6">
      <w:pPr>
        <w:pStyle w:val="Akapitzlist"/>
        <w:spacing w:line="276" w:lineRule="auto"/>
        <w:ind w:left="425"/>
        <w:jc w:val="both"/>
        <w:rPr>
          <w:rFonts w:ascii="Arial" w:hAnsi="Arial" w:cs="Arial"/>
          <w:sz w:val="20"/>
          <w:szCs w:val="20"/>
        </w:rPr>
      </w:pPr>
      <w:r w:rsidRPr="000B43E6">
        <w:rPr>
          <w:rFonts w:ascii="Arial" w:hAnsi="Arial" w:cs="Arial"/>
          <w:sz w:val="20"/>
          <w:szCs w:val="20"/>
        </w:rPr>
        <w:t xml:space="preserve">Umowa oraz zmiana umowy </w:t>
      </w:r>
      <w:proofErr w:type="gramStart"/>
      <w:r w:rsidRPr="000B43E6">
        <w:rPr>
          <w:rFonts w:ascii="Arial" w:hAnsi="Arial" w:cs="Arial"/>
          <w:sz w:val="20"/>
          <w:szCs w:val="20"/>
        </w:rPr>
        <w:t>wymaga</w:t>
      </w:r>
      <w:proofErr w:type="gramEnd"/>
      <w:r w:rsidRPr="000B43E6">
        <w:rPr>
          <w:rFonts w:ascii="Arial" w:hAnsi="Arial" w:cs="Arial"/>
          <w:sz w:val="20"/>
          <w:szCs w:val="20"/>
        </w:rPr>
        <w:t xml:space="preserve"> pod rygorem nieważności, zachowania formy pisemnej.</w:t>
      </w:r>
    </w:p>
    <w:p w14:paraId="4A821E0A" w14:textId="77777777" w:rsidR="004215A6" w:rsidRPr="000E01D4" w:rsidRDefault="004215A6" w:rsidP="007C4F8E">
      <w:pPr>
        <w:pStyle w:val="Akapitzlist"/>
        <w:numPr>
          <w:ilvl w:val="0"/>
          <w:numId w:val="33"/>
        </w:numPr>
        <w:spacing w:line="276" w:lineRule="auto"/>
        <w:ind w:left="425" w:hanging="284"/>
        <w:jc w:val="both"/>
        <w:rPr>
          <w:rFonts w:ascii="Arial" w:hAnsi="Arial" w:cs="Arial"/>
          <w:sz w:val="20"/>
          <w:szCs w:val="20"/>
        </w:rPr>
      </w:pPr>
      <w:r w:rsidRPr="000E01D4">
        <w:rPr>
          <w:rFonts w:ascii="Arial" w:hAnsi="Arial" w:cs="Arial"/>
          <w:sz w:val="20"/>
          <w:szCs w:val="20"/>
        </w:rPr>
        <w:t xml:space="preserve">Zakazuje się zmian postanowień zawartej umowy w stosunku do treści oferty, na podstawie której dokonano wyboru Wykonawcy, chyba że wystąpią okoliczności określone w art. 455 ustawy </w:t>
      </w:r>
      <w:proofErr w:type="spellStart"/>
      <w:r w:rsidRPr="000E01D4">
        <w:rPr>
          <w:rFonts w:ascii="Arial" w:hAnsi="Arial" w:cs="Arial"/>
          <w:sz w:val="20"/>
          <w:szCs w:val="20"/>
        </w:rPr>
        <w:t>Pzp</w:t>
      </w:r>
      <w:proofErr w:type="spellEnd"/>
      <w:r w:rsidRPr="000E01D4">
        <w:rPr>
          <w:rFonts w:ascii="Arial" w:hAnsi="Arial" w:cs="Arial"/>
          <w:sz w:val="20"/>
          <w:szCs w:val="20"/>
        </w:rPr>
        <w:t xml:space="preserve">, a także okoliczności, które przemawiają za koniecznością zmiany postanowień umowy określonych we </w:t>
      </w:r>
      <w:r>
        <w:rPr>
          <w:rFonts w:ascii="Arial" w:hAnsi="Arial" w:cs="Arial"/>
          <w:sz w:val="20"/>
          <w:szCs w:val="20"/>
        </w:rPr>
        <w:t>wzorze umowy, stanowiącym</w:t>
      </w:r>
      <w:r w:rsidRPr="000B43E6">
        <w:rPr>
          <w:rFonts w:ascii="Arial" w:hAnsi="Arial" w:cs="Arial"/>
          <w:sz w:val="20"/>
          <w:szCs w:val="20"/>
        </w:rPr>
        <w:t xml:space="preserve"> </w:t>
      </w:r>
      <w:r w:rsidRPr="000E01D4">
        <w:rPr>
          <w:rFonts w:ascii="Arial" w:hAnsi="Arial" w:cs="Arial"/>
          <w:b/>
          <w:sz w:val="20"/>
          <w:szCs w:val="20"/>
        </w:rPr>
        <w:t>Załącznik nr 7 do SWZ</w:t>
      </w:r>
      <w:r w:rsidRPr="000E01D4">
        <w:rPr>
          <w:rFonts w:ascii="Arial" w:hAnsi="Arial" w:cs="Arial"/>
          <w:sz w:val="20"/>
          <w:szCs w:val="20"/>
        </w:rPr>
        <w:t>.</w:t>
      </w:r>
    </w:p>
    <w:p w14:paraId="7CC74F47" w14:textId="77777777" w:rsidR="004215A6" w:rsidRPr="000E01D4" w:rsidRDefault="004215A6" w:rsidP="007C4F8E">
      <w:pPr>
        <w:pStyle w:val="Akapitzlist"/>
        <w:numPr>
          <w:ilvl w:val="0"/>
          <w:numId w:val="33"/>
        </w:numPr>
        <w:spacing w:line="276" w:lineRule="auto"/>
        <w:ind w:left="425" w:hanging="284"/>
        <w:jc w:val="both"/>
        <w:rPr>
          <w:rFonts w:ascii="Arial" w:hAnsi="Arial" w:cs="Arial"/>
          <w:sz w:val="20"/>
          <w:szCs w:val="20"/>
        </w:rPr>
      </w:pPr>
      <w:r w:rsidRPr="000E01D4">
        <w:rPr>
          <w:rFonts w:ascii="Arial" w:hAnsi="Arial" w:cs="Arial"/>
          <w:sz w:val="20"/>
          <w:szCs w:val="20"/>
        </w:rPr>
        <w:t>Warunkiem wprowadzenia zmian w umowie z inicjatywy Wykonawcy jest pisemny wniosek o zmianę umowy (zawarcie aneksu) złożony przez Wykonawcę.</w:t>
      </w:r>
    </w:p>
    <w:p w14:paraId="05395B58" w14:textId="77777777" w:rsidR="004215A6" w:rsidRPr="000E01D4" w:rsidRDefault="004215A6" w:rsidP="007C4F8E">
      <w:pPr>
        <w:pStyle w:val="Akapitzlist"/>
        <w:numPr>
          <w:ilvl w:val="0"/>
          <w:numId w:val="33"/>
        </w:numPr>
        <w:spacing w:line="276" w:lineRule="auto"/>
        <w:ind w:left="425" w:hanging="284"/>
        <w:jc w:val="both"/>
        <w:rPr>
          <w:rFonts w:ascii="Arial" w:hAnsi="Arial" w:cs="Arial"/>
          <w:sz w:val="20"/>
          <w:szCs w:val="20"/>
        </w:rPr>
      </w:pPr>
      <w:r w:rsidRPr="000E01D4">
        <w:rPr>
          <w:rFonts w:ascii="Arial" w:hAnsi="Arial" w:cs="Arial"/>
          <w:sz w:val="20"/>
          <w:szCs w:val="20"/>
        </w:rPr>
        <w:t>Wykonawca zobowiązany jest wykazać zaistnienie okoliczności wskazanych we wzorze umowy poprzez przedłożenie stosownych ekspertyz, opinii, dokumentów, itp. z których będzie wynikać konieczność zmiany umowy.</w:t>
      </w:r>
    </w:p>
    <w:p w14:paraId="0471FEE3" w14:textId="77777777" w:rsidR="004215A6" w:rsidRDefault="004215A6" w:rsidP="007C4F8E">
      <w:pPr>
        <w:pStyle w:val="Akapitzlist"/>
        <w:numPr>
          <w:ilvl w:val="0"/>
          <w:numId w:val="33"/>
        </w:numPr>
        <w:spacing w:line="276" w:lineRule="auto"/>
        <w:ind w:left="425" w:hanging="284"/>
        <w:jc w:val="both"/>
        <w:rPr>
          <w:rFonts w:ascii="Arial" w:hAnsi="Arial" w:cs="Arial"/>
          <w:sz w:val="20"/>
          <w:szCs w:val="20"/>
        </w:rPr>
      </w:pPr>
      <w:r w:rsidRPr="000E01D4">
        <w:rPr>
          <w:rFonts w:ascii="Arial" w:hAnsi="Arial" w:cs="Arial"/>
          <w:sz w:val="20"/>
          <w:szCs w:val="20"/>
        </w:rPr>
        <w:t>Wszelkie zmiany treści umowy wymagają zgody obydwu stron i formy pisemnej w postaci aneksu pod rygorem nieważności.</w:t>
      </w:r>
    </w:p>
    <w:p w14:paraId="1200BC3C" w14:textId="77777777" w:rsidR="00080477" w:rsidRPr="000B43E6" w:rsidRDefault="00927FE7" w:rsidP="00963A27">
      <w:pPr>
        <w:pStyle w:val="Teksttreci40"/>
        <w:numPr>
          <w:ilvl w:val="0"/>
          <w:numId w:val="15"/>
        </w:numPr>
        <w:pBdr>
          <w:bottom w:val="double" w:sz="4" w:space="1" w:color="auto"/>
        </w:pBdr>
        <w:shd w:val="clear" w:color="auto" w:fill="DAEEF3"/>
        <w:tabs>
          <w:tab w:val="left" w:pos="426"/>
        </w:tabs>
        <w:spacing w:before="0" w:after="0" w:line="276" w:lineRule="auto"/>
        <w:ind w:left="425" w:right="23" w:hanging="426"/>
        <w:rPr>
          <w:rFonts w:ascii="Arial" w:hAnsi="Arial" w:cs="Arial"/>
          <w:b/>
          <w:sz w:val="20"/>
          <w:szCs w:val="20"/>
        </w:rPr>
      </w:pPr>
      <w:r w:rsidRPr="000B43E6">
        <w:rPr>
          <w:rFonts w:ascii="Arial" w:hAnsi="Arial" w:cs="Arial"/>
          <w:b/>
          <w:sz w:val="20"/>
          <w:szCs w:val="20"/>
        </w:rPr>
        <w:lastRenderedPageBreak/>
        <w:t>POUCZE</w:t>
      </w:r>
      <w:r w:rsidR="005B5095" w:rsidRPr="000B43E6">
        <w:rPr>
          <w:rFonts w:ascii="Arial" w:hAnsi="Arial" w:cs="Arial"/>
          <w:b/>
          <w:sz w:val="20"/>
          <w:szCs w:val="20"/>
        </w:rPr>
        <w:t xml:space="preserve">NIE O </w:t>
      </w:r>
      <w:r w:rsidR="005B5095" w:rsidRPr="000B43E6">
        <w:rPr>
          <w:rFonts w:ascii="Arial" w:hAnsi="Arial" w:cs="Arial"/>
          <w:b/>
          <w:bCs/>
          <w:sz w:val="20"/>
          <w:szCs w:val="20"/>
        </w:rPr>
        <w:t>ŚRODKACH</w:t>
      </w:r>
      <w:r w:rsidR="005B5095" w:rsidRPr="000B43E6">
        <w:rPr>
          <w:rFonts w:ascii="Arial" w:hAnsi="Arial" w:cs="Arial"/>
          <w:b/>
          <w:sz w:val="20"/>
          <w:szCs w:val="20"/>
        </w:rPr>
        <w:t xml:space="preserve"> OCHRONY PRAWNEJ</w:t>
      </w:r>
      <w:r w:rsidR="006204E8" w:rsidRPr="000B43E6">
        <w:rPr>
          <w:rFonts w:ascii="Arial" w:hAnsi="Arial" w:cs="Arial"/>
          <w:b/>
          <w:sz w:val="20"/>
          <w:szCs w:val="20"/>
        </w:rPr>
        <w:t xml:space="preserve"> PRZYSŁUGUJĄCYCH WYKONAWCY</w:t>
      </w:r>
    </w:p>
    <w:p w14:paraId="4142097C" w14:textId="77777777" w:rsidR="006204E8" w:rsidRPr="000B43E6" w:rsidRDefault="001E29ED" w:rsidP="00915A7C">
      <w:pPr>
        <w:numPr>
          <w:ilvl w:val="0"/>
          <w:numId w:val="8"/>
        </w:numPr>
        <w:tabs>
          <w:tab w:val="clear" w:pos="360"/>
        </w:tabs>
        <w:suppressAutoHyphens/>
        <w:spacing w:before="120" w:line="276" w:lineRule="auto"/>
        <w:ind w:left="284" w:hanging="284"/>
        <w:jc w:val="both"/>
        <w:rPr>
          <w:rFonts w:ascii="Arial" w:hAnsi="Arial" w:cs="Arial"/>
          <w:sz w:val="20"/>
          <w:szCs w:val="20"/>
        </w:rPr>
      </w:pPr>
      <w:r w:rsidRPr="000B43E6">
        <w:rPr>
          <w:rFonts w:ascii="Arial" w:hAnsi="Arial" w:cs="Arial"/>
          <w:sz w:val="20"/>
          <w:szCs w:val="20"/>
        </w:rPr>
        <w:tab/>
      </w:r>
      <w:r w:rsidR="006204E8" w:rsidRPr="000B43E6">
        <w:rPr>
          <w:rFonts w:ascii="Arial" w:hAnsi="Arial" w:cs="Arial"/>
          <w:sz w:val="20"/>
          <w:szCs w:val="20"/>
        </w:rPr>
        <w:t>Środki ochrony prawnej określone w niniejszy</w:t>
      </w:r>
      <w:r w:rsidR="001C7503" w:rsidRPr="000B43E6">
        <w:rPr>
          <w:rFonts w:ascii="Arial" w:hAnsi="Arial" w:cs="Arial"/>
          <w:sz w:val="20"/>
          <w:szCs w:val="20"/>
        </w:rPr>
        <w:t xml:space="preserve">m dziale przysługują wykonawcy </w:t>
      </w:r>
      <w:r w:rsidR="006204E8" w:rsidRPr="000B43E6">
        <w:rPr>
          <w:rFonts w:ascii="Arial" w:hAnsi="Arial" w:cs="Arial"/>
          <w:sz w:val="20"/>
          <w:szCs w:val="20"/>
        </w:rPr>
        <w:t xml:space="preserve">oraz innemu podmiotowi, jeżeli ma lub miał interes w uzyskaniu zamówienia oraz poniósł lub może ponieść szkodę w wyniku naruszenia przez zamawiającego przepisów ustawy </w:t>
      </w:r>
      <w:proofErr w:type="spellStart"/>
      <w:r w:rsidR="00033137" w:rsidRPr="000B43E6">
        <w:rPr>
          <w:rFonts w:ascii="Arial" w:hAnsi="Arial" w:cs="Arial"/>
          <w:sz w:val="20"/>
          <w:szCs w:val="20"/>
        </w:rPr>
        <w:t>p.z.p</w:t>
      </w:r>
      <w:proofErr w:type="spellEnd"/>
      <w:r w:rsidR="00033137" w:rsidRPr="000B43E6">
        <w:rPr>
          <w:rFonts w:ascii="Arial" w:hAnsi="Arial" w:cs="Arial"/>
          <w:sz w:val="20"/>
          <w:szCs w:val="20"/>
        </w:rPr>
        <w:t xml:space="preserve">. </w:t>
      </w:r>
    </w:p>
    <w:p w14:paraId="1D72C306" w14:textId="77777777" w:rsidR="00050FCC" w:rsidRPr="00050FCC" w:rsidRDefault="001E29ED" w:rsidP="00050FCC">
      <w:pPr>
        <w:numPr>
          <w:ilvl w:val="0"/>
          <w:numId w:val="8"/>
        </w:numPr>
        <w:tabs>
          <w:tab w:val="clear" w:pos="360"/>
        </w:tabs>
        <w:suppressAutoHyphens/>
        <w:spacing w:line="276" w:lineRule="auto"/>
        <w:ind w:left="284" w:hanging="284"/>
        <w:jc w:val="both"/>
        <w:rPr>
          <w:rFonts w:ascii="Arial" w:hAnsi="Arial" w:cs="Arial"/>
          <w:sz w:val="20"/>
          <w:szCs w:val="20"/>
        </w:rPr>
      </w:pPr>
      <w:r w:rsidRPr="000B43E6">
        <w:rPr>
          <w:rFonts w:ascii="Arial" w:hAnsi="Arial" w:cs="Arial"/>
          <w:sz w:val="20"/>
          <w:szCs w:val="20"/>
        </w:rPr>
        <w:tab/>
      </w:r>
      <w:r w:rsidR="006204E8" w:rsidRPr="000B43E6">
        <w:rPr>
          <w:rFonts w:ascii="Arial" w:hAnsi="Arial" w:cs="Arial"/>
          <w:sz w:val="20"/>
          <w:szCs w:val="20"/>
        </w:rPr>
        <w:t xml:space="preserve">Środki ochrony prawnej wobec ogłoszenia wszczynającego postępowanie o udzielenie zamówienia oraz dokumentów zamówienia przysługują również organizacjom wpisanym na listę, o której mowa w art. 469 pkt 15 </w:t>
      </w:r>
      <w:proofErr w:type="spellStart"/>
      <w:r w:rsidR="00033137" w:rsidRPr="000B43E6">
        <w:rPr>
          <w:rFonts w:ascii="Arial" w:hAnsi="Arial" w:cs="Arial"/>
          <w:sz w:val="20"/>
          <w:szCs w:val="20"/>
        </w:rPr>
        <w:t>p.z.p</w:t>
      </w:r>
      <w:proofErr w:type="spellEnd"/>
      <w:r w:rsidR="00033137" w:rsidRPr="000B43E6">
        <w:rPr>
          <w:rFonts w:ascii="Arial" w:hAnsi="Arial" w:cs="Arial"/>
          <w:sz w:val="20"/>
          <w:szCs w:val="20"/>
        </w:rPr>
        <w:t xml:space="preserve">. </w:t>
      </w:r>
      <w:r w:rsidR="006204E8" w:rsidRPr="000B43E6">
        <w:rPr>
          <w:rFonts w:ascii="Arial" w:hAnsi="Arial" w:cs="Arial"/>
          <w:sz w:val="20"/>
          <w:szCs w:val="20"/>
        </w:rPr>
        <w:t>oraz Rzecznikowi Małych i Średnich Przedsiębiorców.</w:t>
      </w:r>
    </w:p>
    <w:p w14:paraId="56B08303" w14:textId="77777777" w:rsidR="006204E8" w:rsidRPr="000B43E6" w:rsidRDefault="001E29ED" w:rsidP="00915A7C">
      <w:pPr>
        <w:numPr>
          <w:ilvl w:val="0"/>
          <w:numId w:val="8"/>
        </w:numPr>
        <w:tabs>
          <w:tab w:val="clear" w:pos="360"/>
        </w:tabs>
        <w:suppressAutoHyphens/>
        <w:spacing w:line="276" w:lineRule="auto"/>
        <w:ind w:left="284" w:hanging="284"/>
        <w:jc w:val="both"/>
        <w:rPr>
          <w:rFonts w:ascii="Arial" w:hAnsi="Arial" w:cs="Arial"/>
          <w:sz w:val="20"/>
          <w:szCs w:val="20"/>
        </w:rPr>
      </w:pPr>
      <w:r w:rsidRPr="000B43E6">
        <w:rPr>
          <w:rFonts w:ascii="Arial" w:hAnsi="Arial" w:cs="Arial"/>
          <w:sz w:val="20"/>
          <w:szCs w:val="20"/>
        </w:rPr>
        <w:tab/>
      </w:r>
      <w:r w:rsidR="006204E8" w:rsidRPr="000B43E6">
        <w:rPr>
          <w:rFonts w:ascii="Arial" w:hAnsi="Arial" w:cs="Arial"/>
          <w:sz w:val="20"/>
          <w:szCs w:val="20"/>
        </w:rPr>
        <w:t>Odwołanie przysługuje na:</w:t>
      </w:r>
    </w:p>
    <w:p w14:paraId="4C9EEF05" w14:textId="77777777" w:rsidR="006204E8" w:rsidRPr="000B43E6" w:rsidRDefault="006204E8" w:rsidP="00754F88">
      <w:pPr>
        <w:suppressAutoHyphens/>
        <w:spacing w:line="276" w:lineRule="auto"/>
        <w:ind w:left="709" w:hanging="266"/>
        <w:jc w:val="both"/>
        <w:rPr>
          <w:rFonts w:ascii="Arial" w:hAnsi="Arial" w:cs="Arial"/>
          <w:sz w:val="20"/>
          <w:szCs w:val="20"/>
        </w:rPr>
      </w:pPr>
      <w:r w:rsidRPr="000B43E6">
        <w:rPr>
          <w:rFonts w:ascii="Arial" w:hAnsi="Arial" w:cs="Arial"/>
          <w:sz w:val="20"/>
          <w:szCs w:val="20"/>
        </w:rPr>
        <w:t>1)</w:t>
      </w:r>
      <w:r w:rsidRPr="000B43E6">
        <w:rPr>
          <w:rFonts w:ascii="Arial" w:hAnsi="Arial" w:cs="Arial"/>
          <w:sz w:val="20"/>
          <w:szCs w:val="20"/>
        </w:rPr>
        <w:tab/>
        <w:t>niezgodną z przepisami ustawy czynność Zamawiającego, podjętą w postępowaniu o udzielenie zamówienia, w tym na projektowane postanowienie umowy;</w:t>
      </w:r>
    </w:p>
    <w:p w14:paraId="08445FFF" w14:textId="77777777" w:rsidR="006204E8" w:rsidRPr="000B43E6" w:rsidRDefault="006204E8" w:rsidP="00754F88">
      <w:pPr>
        <w:suppressAutoHyphens/>
        <w:spacing w:line="276" w:lineRule="auto"/>
        <w:ind w:left="709" w:hanging="266"/>
        <w:jc w:val="both"/>
        <w:rPr>
          <w:rFonts w:ascii="Arial" w:hAnsi="Arial" w:cs="Arial"/>
          <w:sz w:val="20"/>
          <w:szCs w:val="20"/>
        </w:rPr>
      </w:pPr>
      <w:r w:rsidRPr="000B43E6">
        <w:rPr>
          <w:rFonts w:ascii="Arial" w:hAnsi="Arial" w:cs="Arial"/>
          <w:sz w:val="20"/>
          <w:szCs w:val="20"/>
        </w:rPr>
        <w:t>2)</w:t>
      </w:r>
      <w:r w:rsidRPr="000B43E6">
        <w:rPr>
          <w:rFonts w:ascii="Arial" w:hAnsi="Arial" w:cs="Arial"/>
          <w:sz w:val="20"/>
          <w:szCs w:val="20"/>
        </w:rPr>
        <w:tab/>
        <w:t>zaniechanie czynności w postępowaniu o udzielenie zamówienia do której zamawiający był obowiązany na podstawie ustawy;</w:t>
      </w:r>
    </w:p>
    <w:p w14:paraId="4223708F" w14:textId="77777777" w:rsidR="00283E83" w:rsidRPr="000B43E6" w:rsidRDefault="00283E83" w:rsidP="00754F88">
      <w:pPr>
        <w:suppressAutoHyphens/>
        <w:spacing w:line="276" w:lineRule="auto"/>
        <w:ind w:left="709" w:hanging="266"/>
        <w:jc w:val="both"/>
        <w:rPr>
          <w:rFonts w:ascii="Arial" w:hAnsi="Arial" w:cs="Arial"/>
          <w:sz w:val="20"/>
          <w:szCs w:val="20"/>
        </w:rPr>
      </w:pPr>
      <w:r w:rsidRPr="000B43E6">
        <w:rPr>
          <w:rFonts w:ascii="Arial" w:hAnsi="Arial" w:cs="Arial"/>
          <w:sz w:val="20"/>
          <w:szCs w:val="20"/>
        </w:rPr>
        <w:t xml:space="preserve">3)   </w:t>
      </w:r>
      <w:r w:rsidRPr="000B43E6">
        <w:rPr>
          <w:rFonts w:ascii="Arial" w:hAnsi="Arial" w:cs="Arial"/>
          <w:color w:val="000000"/>
          <w:sz w:val="20"/>
          <w:szCs w:val="20"/>
          <w:lang w:eastAsia="ar-SA"/>
        </w:rPr>
        <w:t>zaniechanie przeprowadzenia postępowania o udzielenie zamówienia, mimo że zamawiający był do tego obowiązany</w:t>
      </w:r>
    </w:p>
    <w:p w14:paraId="64A1FD42" w14:textId="77777777" w:rsidR="003212DB" w:rsidRPr="000B43E6" w:rsidRDefault="006204E8" w:rsidP="00915A7C">
      <w:pPr>
        <w:numPr>
          <w:ilvl w:val="0"/>
          <w:numId w:val="8"/>
        </w:numPr>
        <w:tabs>
          <w:tab w:val="clear" w:pos="360"/>
        </w:tabs>
        <w:suppressAutoHyphens/>
        <w:spacing w:line="276" w:lineRule="auto"/>
        <w:ind w:left="284" w:hanging="284"/>
        <w:jc w:val="both"/>
        <w:rPr>
          <w:rFonts w:ascii="Arial" w:hAnsi="Arial" w:cs="Arial"/>
          <w:sz w:val="20"/>
          <w:szCs w:val="20"/>
        </w:rPr>
      </w:pPr>
      <w:r w:rsidRPr="000B43E6">
        <w:rPr>
          <w:rFonts w:ascii="Arial" w:hAnsi="Arial" w:cs="Arial"/>
          <w:sz w:val="20"/>
          <w:szCs w:val="20"/>
        </w:rPr>
        <w:tab/>
        <w:t xml:space="preserve">Odwołanie wnosi się do Prezesa Izby. </w:t>
      </w:r>
      <w:r w:rsidR="003212DB" w:rsidRPr="000B43E6">
        <w:rPr>
          <w:rFonts w:ascii="Arial" w:hAnsi="Arial" w:cs="Arial"/>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357DA89D" w14:textId="77777777" w:rsidR="006204E8" w:rsidRPr="000B43E6" w:rsidRDefault="006204E8" w:rsidP="00915A7C">
      <w:pPr>
        <w:numPr>
          <w:ilvl w:val="0"/>
          <w:numId w:val="8"/>
        </w:numPr>
        <w:tabs>
          <w:tab w:val="clear" w:pos="360"/>
        </w:tabs>
        <w:suppressAutoHyphens/>
        <w:spacing w:line="276" w:lineRule="auto"/>
        <w:ind w:left="284" w:hanging="284"/>
        <w:jc w:val="both"/>
        <w:rPr>
          <w:rFonts w:ascii="Arial" w:hAnsi="Arial" w:cs="Arial"/>
          <w:sz w:val="20"/>
          <w:szCs w:val="20"/>
        </w:rPr>
      </w:pPr>
      <w:r w:rsidRPr="000B43E6">
        <w:rPr>
          <w:rFonts w:ascii="Arial" w:hAnsi="Arial" w:cs="Arial"/>
          <w:sz w:val="20"/>
          <w:szCs w:val="20"/>
        </w:rPr>
        <w:tab/>
      </w:r>
      <w:r w:rsidR="00924F4B" w:rsidRPr="000B43E6">
        <w:rPr>
          <w:rFonts w:ascii="Arial" w:hAnsi="Arial" w:cs="Arial"/>
          <w:sz w:val="20"/>
          <w:szCs w:val="20"/>
        </w:rPr>
        <w:t>Odwołanie</w:t>
      </w:r>
      <w:r w:rsidRPr="000B43E6">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14:paraId="30BA6E7F" w14:textId="77777777" w:rsidR="006204E8" w:rsidRPr="000B43E6" w:rsidRDefault="006204E8" w:rsidP="00D16894">
      <w:pPr>
        <w:suppressAutoHyphens/>
        <w:spacing w:line="276" w:lineRule="auto"/>
        <w:ind w:left="284" w:hanging="284"/>
        <w:jc w:val="both"/>
        <w:rPr>
          <w:rFonts w:ascii="Arial" w:hAnsi="Arial" w:cs="Arial"/>
          <w:sz w:val="20"/>
          <w:szCs w:val="20"/>
        </w:rPr>
      </w:pPr>
      <w:r w:rsidRPr="000B43E6">
        <w:rPr>
          <w:rFonts w:ascii="Arial" w:hAnsi="Arial" w:cs="Arial"/>
          <w:b/>
          <w:bCs/>
          <w:sz w:val="20"/>
          <w:szCs w:val="20"/>
        </w:rPr>
        <w:t>6.</w:t>
      </w:r>
      <w:r w:rsidRPr="000B43E6">
        <w:rPr>
          <w:rFonts w:ascii="Arial" w:hAnsi="Arial" w:cs="Arial"/>
          <w:sz w:val="20"/>
          <w:szCs w:val="20"/>
        </w:rPr>
        <w:tab/>
        <w:t>Odwołanie wnosi się w terminie:</w:t>
      </w:r>
    </w:p>
    <w:p w14:paraId="7B2DC158" w14:textId="77777777" w:rsidR="006204E8" w:rsidRPr="000B43E6" w:rsidRDefault="006204E8" w:rsidP="00865C1E">
      <w:pPr>
        <w:suppressAutoHyphens/>
        <w:spacing w:line="276" w:lineRule="auto"/>
        <w:ind w:left="567" w:hanging="283"/>
        <w:jc w:val="both"/>
        <w:rPr>
          <w:rFonts w:ascii="Arial" w:hAnsi="Arial" w:cs="Arial"/>
          <w:sz w:val="20"/>
          <w:szCs w:val="20"/>
        </w:rPr>
      </w:pPr>
      <w:r w:rsidRPr="000B43E6">
        <w:rPr>
          <w:rFonts w:ascii="Arial" w:hAnsi="Arial" w:cs="Arial"/>
          <w:sz w:val="20"/>
          <w:szCs w:val="20"/>
        </w:rPr>
        <w:t>1)</w:t>
      </w:r>
      <w:r w:rsidRPr="000B43E6">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255F4A8D" w14:textId="77777777" w:rsidR="006204E8" w:rsidRPr="000B43E6" w:rsidRDefault="006204E8" w:rsidP="00865C1E">
      <w:pPr>
        <w:suppressAutoHyphens/>
        <w:spacing w:line="276" w:lineRule="auto"/>
        <w:ind w:left="567" w:hanging="283"/>
        <w:jc w:val="both"/>
        <w:rPr>
          <w:rFonts w:ascii="Arial" w:hAnsi="Arial" w:cs="Arial"/>
          <w:sz w:val="20"/>
          <w:szCs w:val="20"/>
        </w:rPr>
      </w:pPr>
      <w:r w:rsidRPr="000B43E6">
        <w:rPr>
          <w:rFonts w:ascii="Arial" w:hAnsi="Arial" w:cs="Arial"/>
          <w:sz w:val="20"/>
          <w:szCs w:val="20"/>
        </w:rPr>
        <w:t>2)</w:t>
      </w:r>
      <w:r w:rsidRPr="000B43E6">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53BBC72F" w14:textId="77777777" w:rsidR="006204E8" w:rsidRPr="000B43E6" w:rsidRDefault="003212DB" w:rsidP="00677F7C">
      <w:pPr>
        <w:suppressAutoHyphens/>
        <w:spacing w:line="276" w:lineRule="auto"/>
        <w:ind w:left="284" w:hanging="284"/>
        <w:jc w:val="both"/>
        <w:rPr>
          <w:rFonts w:ascii="Arial" w:hAnsi="Arial" w:cs="Arial"/>
          <w:sz w:val="20"/>
          <w:szCs w:val="20"/>
        </w:rPr>
      </w:pPr>
      <w:r w:rsidRPr="000B43E6">
        <w:rPr>
          <w:rFonts w:ascii="Arial" w:hAnsi="Arial" w:cs="Arial"/>
          <w:b/>
          <w:sz w:val="20"/>
          <w:szCs w:val="20"/>
        </w:rPr>
        <w:t>7</w:t>
      </w:r>
      <w:r w:rsidRPr="000B43E6">
        <w:rPr>
          <w:rFonts w:ascii="Arial" w:hAnsi="Arial" w:cs="Arial"/>
          <w:sz w:val="20"/>
          <w:szCs w:val="20"/>
        </w:rPr>
        <w:t xml:space="preserve">. </w:t>
      </w:r>
      <w:r w:rsidR="006204E8" w:rsidRPr="000B43E6">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5D5263F" w14:textId="77777777" w:rsidR="003212DB" w:rsidRPr="000B43E6" w:rsidRDefault="003212DB" w:rsidP="00677F7C">
      <w:pPr>
        <w:pStyle w:val="Akapitzlist"/>
        <w:suppressAutoHyphens/>
        <w:spacing w:line="276" w:lineRule="auto"/>
        <w:ind w:left="284" w:hanging="284"/>
        <w:jc w:val="both"/>
        <w:rPr>
          <w:rFonts w:ascii="Arial" w:hAnsi="Arial" w:cs="Arial"/>
          <w:sz w:val="20"/>
          <w:szCs w:val="20"/>
        </w:rPr>
      </w:pPr>
      <w:r w:rsidRPr="000B43E6">
        <w:rPr>
          <w:rFonts w:ascii="Arial" w:hAnsi="Arial" w:cs="Arial"/>
          <w:b/>
          <w:sz w:val="20"/>
          <w:szCs w:val="20"/>
        </w:rPr>
        <w:t>8</w:t>
      </w:r>
      <w:r w:rsidRPr="000B43E6">
        <w:rPr>
          <w:rFonts w:ascii="Arial" w:hAnsi="Arial" w:cs="Arial"/>
          <w:sz w:val="20"/>
          <w:szCs w:val="20"/>
        </w:rPr>
        <w:t xml:space="preserve">. Na orzeczenie Izby oraz postanowienie Prezesa Izby, o którym mowa w art. 519 ust. 1 ustawy </w:t>
      </w:r>
      <w:proofErr w:type="spellStart"/>
      <w:r w:rsidRPr="000B43E6">
        <w:rPr>
          <w:rFonts w:ascii="Arial" w:hAnsi="Arial" w:cs="Arial"/>
          <w:sz w:val="20"/>
          <w:szCs w:val="20"/>
        </w:rPr>
        <w:t>Pzp</w:t>
      </w:r>
      <w:proofErr w:type="spellEnd"/>
      <w:r w:rsidRPr="000B43E6">
        <w:rPr>
          <w:rFonts w:ascii="Arial" w:hAnsi="Arial" w:cs="Arial"/>
          <w:sz w:val="20"/>
          <w:szCs w:val="20"/>
        </w:rPr>
        <w:t xml:space="preserve">, stronom oraz uczestnikom postępowania odwoławczego przysługuje skarga do sądu na zasadach i warunkach określonych w art. 579 i następnych ustawy </w:t>
      </w:r>
      <w:proofErr w:type="spellStart"/>
      <w:r w:rsidRPr="000B43E6">
        <w:rPr>
          <w:rFonts w:ascii="Arial" w:hAnsi="Arial" w:cs="Arial"/>
          <w:sz w:val="20"/>
          <w:szCs w:val="20"/>
        </w:rPr>
        <w:t>Pzp</w:t>
      </w:r>
      <w:proofErr w:type="spellEnd"/>
      <w:r w:rsidRPr="000B43E6">
        <w:rPr>
          <w:rFonts w:ascii="Arial" w:hAnsi="Arial" w:cs="Arial"/>
          <w:sz w:val="20"/>
          <w:szCs w:val="20"/>
        </w:rPr>
        <w:t>.</w:t>
      </w:r>
    </w:p>
    <w:p w14:paraId="3D29265D" w14:textId="77777777" w:rsidR="003212DB" w:rsidRPr="000B43E6" w:rsidRDefault="003212DB" w:rsidP="00677F7C">
      <w:pPr>
        <w:autoSpaceDE w:val="0"/>
        <w:autoSpaceDN w:val="0"/>
        <w:adjustRightInd w:val="0"/>
        <w:spacing w:line="276" w:lineRule="auto"/>
        <w:ind w:left="284" w:hanging="284"/>
        <w:contextualSpacing/>
        <w:jc w:val="both"/>
        <w:rPr>
          <w:rFonts w:ascii="Arial" w:hAnsi="Arial" w:cs="Arial"/>
          <w:sz w:val="20"/>
          <w:szCs w:val="20"/>
        </w:rPr>
      </w:pPr>
      <w:r w:rsidRPr="000B43E6">
        <w:rPr>
          <w:rFonts w:ascii="Arial" w:hAnsi="Arial" w:cs="Arial"/>
          <w:b/>
          <w:sz w:val="20"/>
          <w:szCs w:val="20"/>
        </w:rPr>
        <w:t>9</w:t>
      </w:r>
      <w:r w:rsidRPr="000B43E6">
        <w:rPr>
          <w:rFonts w:ascii="Arial" w:hAnsi="Arial" w:cs="Arial"/>
          <w:sz w:val="20"/>
          <w:szCs w:val="20"/>
        </w:rPr>
        <w:t>. W postępowaniu toczącym się wskutek wniesienia skargi stosuje się odpowiednio przepisy ustawy z dnia 17 listopada 1964 r. – Kodeks postępowania cywilnego o apelacji, jeżeli przepisy niniejszego rozdziału nie stanowią inaczej.</w:t>
      </w:r>
    </w:p>
    <w:p w14:paraId="6EB191B4" w14:textId="383BE864" w:rsidR="003212DB" w:rsidRPr="000B43E6" w:rsidRDefault="009378EF" w:rsidP="00677F7C">
      <w:pPr>
        <w:autoSpaceDE w:val="0"/>
        <w:autoSpaceDN w:val="0"/>
        <w:adjustRightInd w:val="0"/>
        <w:spacing w:line="276" w:lineRule="auto"/>
        <w:ind w:left="426" w:hanging="426"/>
        <w:contextualSpacing/>
        <w:jc w:val="both"/>
        <w:rPr>
          <w:rFonts w:ascii="Arial" w:hAnsi="Arial" w:cs="Arial"/>
          <w:sz w:val="20"/>
          <w:szCs w:val="20"/>
        </w:rPr>
      </w:pPr>
      <w:r w:rsidRPr="000B43E6">
        <w:rPr>
          <w:rFonts w:ascii="Arial" w:hAnsi="Arial" w:cs="Arial"/>
          <w:sz w:val="20"/>
          <w:szCs w:val="20"/>
        </w:rPr>
        <w:t>u</w:t>
      </w:r>
      <w:r w:rsidR="003212DB" w:rsidRPr="000B43E6">
        <w:rPr>
          <w:rFonts w:ascii="Arial" w:hAnsi="Arial" w:cs="Arial"/>
          <w:b/>
          <w:sz w:val="20"/>
          <w:szCs w:val="20"/>
        </w:rPr>
        <w:t>10.</w:t>
      </w:r>
      <w:r w:rsidR="003212DB" w:rsidRPr="000B43E6">
        <w:rPr>
          <w:rFonts w:ascii="Arial" w:hAnsi="Arial" w:cs="Arial"/>
          <w:sz w:val="20"/>
          <w:szCs w:val="20"/>
        </w:rPr>
        <w:t xml:space="preserve"> Skargę wnosi się do Sądu Okręgowego w Warszawie – sądu zamówień publicznych, </w:t>
      </w:r>
      <w:proofErr w:type="gramStart"/>
      <w:r w:rsidR="003212DB" w:rsidRPr="000B43E6">
        <w:rPr>
          <w:rFonts w:ascii="Arial" w:hAnsi="Arial" w:cs="Arial"/>
          <w:sz w:val="20"/>
          <w:szCs w:val="20"/>
        </w:rPr>
        <w:t>zwanego  dalej</w:t>
      </w:r>
      <w:proofErr w:type="gramEnd"/>
      <w:r w:rsidR="003212DB" w:rsidRPr="000B43E6">
        <w:rPr>
          <w:rFonts w:ascii="Arial" w:hAnsi="Arial" w:cs="Arial"/>
          <w:sz w:val="20"/>
          <w:szCs w:val="20"/>
        </w:rPr>
        <w:t xml:space="preserve"> „sądem zamówień publicznych”.</w:t>
      </w:r>
    </w:p>
    <w:p w14:paraId="2D2F9104" w14:textId="5AA2F272" w:rsidR="003212DB" w:rsidRPr="000B43E6" w:rsidRDefault="000D41FC" w:rsidP="00677F7C">
      <w:pPr>
        <w:autoSpaceDE w:val="0"/>
        <w:autoSpaceDN w:val="0"/>
        <w:adjustRightInd w:val="0"/>
        <w:spacing w:line="276" w:lineRule="auto"/>
        <w:ind w:left="284" w:hanging="284"/>
        <w:contextualSpacing/>
        <w:jc w:val="both"/>
        <w:rPr>
          <w:rFonts w:ascii="Arial" w:hAnsi="Arial" w:cs="Arial"/>
          <w:sz w:val="20"/>
          <w:szCs w:val="20"/>
        </w:rPr>
      </w:pPr>
      <w:r w:rsidRPr="000B43E6">
        <w:rPr>
          <w:rFonts w:ascii="Arial" w:hAnsi="Arial" w:cs="Arial"/>
          <w:b/>
          <w:sz w:val="20"/>
          <w:szCs w:val="20"/>
        </w:rPr>
        <w:t>11</w:t>
      </w:r>
      <w:r w:rsidRPr="000B43E6">
        <w:rPr>
          <w:rFonts w:ascii="Arial" w:hAnsi="Arial" w:cs="Arial"/>
          <w:sz w:val="20"/>
          <w:szCs w:val="20"/>
        </w:rPr>
        <w:t>.</w:t>
      </w:r>
      <w:r w:rsidR="003212DB" w:rsidRPr="000B43E6">
        <w:rPr>
          <w:rFonts w:ascii="Arial" w:hAnsi="Arial" w:cs="Arial"/>
          <w:sz w:val="20"/>
          <w:szCs w:val="20"/>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stawy z dnia 23 listopada 2012 r. – Prawo pocztowe jest równoznaczne z jej wniesieniem.</w:t>
      </w:r>
    </w:p>
    <w:p w14:paraId="14DB0C37" w14:textId="77777777" w:rsidR="00415671" w:rsidRDefault="003212DB" w:rsidP="0037251A">
      <w:pPr>
        <w:autoSpaceDE w:val="0"/>
        <w:autoSpaceDN w:val="0"/>
        <w:adjustRightInd w:val="0"/>
        <w:spacing w:line="276" w:lineRule="auto"/>
        <w:ind w:left="284" w:hanging="284"/>
        <w:contextualSpacing/>
        <w:jc w:val="both"/>
        <w:rPr>
          <w:rFonts w:ascii="Arial" w:hAnsi="Arial" w:cs="Arial"/>
          <w:sz w:val="20"/>
          <w:szCs w:val="20"/>
        </w:rPr>
      </w:pPr>
      <w:r w:rsidRPr="000B43E6">
        <w:rPr>
          <w:rFonts w:ascii="Arial" w:hAnsi="Arial" w:cs="Arial"/>
          <w:b/>
          <w:sz w:val="20"/>
          <w:szCs w:val="20"/>
        </w:rPr>
        <w:t>12</w:t>
      </w:r>
      <w:r w:rsidRPr="000B43E6">
        <w:rPr>
          <w:rFonts w:ascii="Arial" w:hAnsi="Arial" w:cs="Arial"/>
          <w:sz w:val="20"/>
          <w:szCs w:val="20"/>
        </w:rPr>
        <w:t>. Prezes Izby przekazuje skargę wraz z aktami postępowania odwoławczego do sądu zamówień publicznych w terminie 7dni od dnia jej otrzymania.</w:t>
      </w:r>
    </w:p>
    <w:p w14:paraId="2F531547"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172C1338"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7CE44451"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01BD7808"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441504E4"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6B5AFD60"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3D170239" w14:textId="77777777" w:rsidR="00705FFF" w:rsidRDefault="00705FFF" w:rsidP="0037251A">
      <w:pPr>
        <w:autoSpaceDE w:val="0"/>
        <w:autoSpaceDN w:val="0"/>
        <w:adjustRightInd w:val="0"/>
        <w:spacing w:line="276" w:lineRule="auto"/>
        <w:ind w:left="284" w:hanging="284"/>
        <w:contextualSpacing/>
        <w:jc w:val="both"/>
        <w:rPr>
          <w:rFonts w:ascii="Arial" w:hAnsi="Arial" w:cs="Arial"/>
          <w:sz w:val="20"/>
          <w:szCs w:val="20"/>
        </w:rPr>
      </w:pPr>
    </w:p>
    <w:p w14:paraId="32705194" w14:textId="77777777" w:rsidR="00050FCC" w:rsidRDefault="00050FCC" w:rsidP="0037251A">
      <w:pPr>
        <w:autoSpaceDE w:val="0"/>
        <w:autoSpaceDN w:val="0"/>
        <w:adjustRightInd w:val="0"/>
        <w:spacing w:line="276" w:lineRule="auto"/>
        <w:ind w:left="284" w:hanging="284"/>
        <w:contextualSpacing/>
        <w:jc w:val="both"/>
        <w:rPr>
          <w:rFonts w:ascii="Arial" w:hAnsi="Arial" w:cs="Arial"/>
          <w:sz w:val="20"/>
          <w:szCs w:val="20"/>
        </w:rPr>
      </w:pPr>
    </w:p>
    <w:p w14:paraId="19F66C11" w14:textId="77777777" w:rsidR="00814827" w:rsidRPr="00050FCC" w:rsidRDefault="005B5095" w:rsidP="00963A27">
      <w:pPr>
        <w:pStyle w:val="Teksttreci40"/>
        <w:numPr>
          <w:ilvl w:val="0"/>
          <w:numId w:val="15"/>
        </w:numPr>
        <w:pBdr>
          <w:bottom w:val="double" w:sz="4" w:space="1" w:color="auto"/>
        </w:pBdr>
        <w:shd w:val="clear" w:color="auto" w:fill="DAEEF3"/>
        <w:tabs>
          <w:tab w:val="left" w:pos="426"/>
        </w:tabs>
        <w:spacing w:before="0" w:after="0" w:line="276" w:lineRule="auto"/>
        <w:ind w:left="426" w:right="23" w:hanging="426"/>
        <w:rPr>
          <w:rFonts w:ascii="Arial" w:hAnsi="Arial" w:cs="Arial"/>
          <w:b/>
          <w:sz w:val="20"/>
          <w:szCs w:val="20"/>
        </w:rPr>
      </w:pPr>
      <w:r w:rsidRPr="000B43E6">
        <w:rPr>
          <w:rFonts w:ascii="Arial" w:hAnsi="Arial" w:cs="Arial"/>
          <w:b/>
          <w:sz w:val="20"/>
          <w:szCs w:val="20"/>
        </w:rPr>
        <w:lastRenderedPageBreak/>
        <w:t xml:space="preserve">WYKAZ </w:t>
      </w:r>
      <w:r w:rsidRPr="000B43E6">
        <w:rPr>
          <w:rFonts w:ascii="Arial" w:hAnsi="Arial" w:cs="Arial"/>
          <w:b/>
          <w:bCs/>
          <w:sz w:val="20"/>
          <w:szCs w:val="20"/>
        </w:rPr>
        <w:t>ZAŁĄCZNIKÓW</w:t>
      </w:r>
      <w:r w:rsidRPr="000B43E6">
        <w:rPr>
          <w:rFonts w:ascii="Arial" w:hAnsi="Arial" w:cs="Arial"/>
          <w:b/>
          <w:sz w:val="20"/>
          <w:szCs w:val="20"/>
        </w:rPr>
        <w:t xml:space="preserve"> DO SWZ</w:t>
      </w:r>
    </w:p>
    <w:p w14:paraId="1D9C7EBA" w14:textId="77777777" w:rsidR="00B7327D" w:rsidRDefault="00B7327D" w:rsidP="008904B4">
      <w:pPr>
        <w:autoSpaceDE w:val="0"/>
        <w:autoSpaceDN w:val="0"/>
        <w:adjustRightInd w:val="0"/>
        <w:spacing w:line="276" w:lineRule="auto"/>
        <w:rPr>
          <w:rFonts w:ascii="Arial" w:hAnsi="Arial" w:cs="Arial"/>
          <w:color w:val="000000"/>
          <w:sz w:val="20"/>
          <w:szCs w:val="20"/>
        </w:rPr>
      </w:pPr>
    </w:p>
    <w:p w14:paraId="17B6620A" w14:textId="77777777" w:rsidR="008904B4" w:rsidRDefault="008904B4" w:rsidP="008904B4">
      <w:pPr>
        <w:autoSpaceDE w:val="0"/>
        <w:autoSpaceDN w:val="0"/>
        <w:adjustRightInd w:val="0"/>
        <w:spacing w:line="276" w:lineRule="auto"/>
        <w:rPr>
          <w:rFonts w:ascii="Arial" w:hAnsi="Arial" w:cs="Arial"/>
          <w:color w:val="000000"/>
          <w:sz w:val="20"/>
          <w:szCs w:val="20"/>
        </w:rPr>
      </w:pPr>
      <w:r w:rsidRPr="000B43E6">
        <w:rPr>
          <w:rFonts w:ascii="Arial" w:hAnsi="Arial" w:cs="Arial"/>
          <w:color w:val="000000"/>
          <w:sz w:val="20"/>
          <w:szCs w:val="20"/>
        </w:rPr>
        <w:t xml:space="preserve">Załącznik nr 1 </w:t>
      </w:r>
      <w:r>
        <w:rPr>
          <w:rFonts w:ascii="Arial" w:hAnsi="Arial" w:cs="Arial"/>
          <w:color w:val="000000"/>
          <w:sz w:val="20"/>
          <w:szCs w:val="20"/>
        </w:rPr>
        <w:t xml:space="preserve"> </w:t>
      </w:r>
      <w:r w:rsidR="00B72220">
        <w:rPr>
          <w:rFonts w:ascii="Arial" w:hAnsi="Arial" w:cs="Arial"/>
          <w:color w:val="000000"/>
          <w:sz w:val="20"/>
          <w:szCs w:val="20"/>
        </w:rPr>
        <w:t xml:space="preserve"> -   </w:t>
      </w:r>
      <w:r>
        <w:rPr>
          <w:rFonts w:ascii="Arial" w:hAnsi="Arial" w:cs="Arial"/>
          <w:color w:val="000000"/>
          <w:sz w:val="20"/>
          <w:szCs w:val="20"/>
        </w:rPr>
        <w:t xml:space="preserve"> </w:t>
      </w:r>
      <w:r w:rsidRPr="005001EF">
        <w:rPr>
          <w:rFonts w:ascii="Arial" w:hAnsi="Arial" w:cs="Arial"/>
          <w:color w:val="000000"/>
          <w:sz w:val="20"/>
          <w:szCs w:val="20"/>
        </w:rPr>
        <w:t>formularz oferty (interaktywny)</w:t>
      </w:r>
    </w:p>
    <w:p w14:paraId="55BA8A4E" w14:textId="0BC6BC9B" w:rsidR="008573D3" w:rsidRDefault="008573D3" w:rsidP="008904B4">
      <w:pPr>
        <w:autoSpaceDE w:val="0"/>
        <w:autoSpaceDN w:val="0"/>
        <w:adjustRightInd w:val="0"/>
        <w:spacing w:line="276" w:lineRule="auto"/>
        <w:rPr>
          <w:rFonts w:ascii="Arial" w:hAnsi="Arial" w:cs="Arial"/>
          <w:color w:val="000000"/>
          <w:sz w:val="20"/>
          <w:szCs w:val="20"/>
        </w:rPr>
      </w:pPr>
      <w:r>
        <w:rPr>
          <w:rFonts w:ascii="Arial" w:hAnsi="Arial" w:cs="Arial"/>
          <w:color w:val="000000"/>
          <w:sz w:val="20"/>
          <w:szCs w:val="20"/>
        </w:rPr>
        <w:t xml:space="preserve">Załącznik nr </w:t>
      </w:r>
      <w:proofErr w:type="gramStart"/>
      <w:r>
        <w:rPr>
          <w:rFonts w:ascii="Arial" w:hAnsi="Arial" w:cs="Arial"/>
          <w:color w:val="000000"/>
          <w:sz w:val="20"/>
          <w:szCs w:val="20"/>
        </w:rPr>
        <w:t>2  –</w:t>
      </w:r>
      <w:proofErr w:type="gramEnd"/>
      <w:r>
        <w:rPr>
          <w:rFonts w:ascii="Arial" w:hAnsi="Arial" w:cs="Arial"/>
          <w:color w:val="000000"/>
          <w:sz w:val="20"/>
          <w:szCs w:val="20"/>
        </w:rPr>
        <w:t xml:space="preserve">    formularz cenowy</w:t>
      </w:r>
    </w:p>
    <w:p w14:paraId="70B3F62C" w14:textId="03A63BC3" w:rsidR="008904B4" w:rsidRPr="00905967" w:rsidRDefault="008904B4" w:rsidP="008904B4">
      <w:pPr>
        <w:pStyle w:val="Akapitzlist"/>
        <w:spacing w:line="276" w:lineRule="auto"/>
        <w:ind w:left="1701" w:hanging="1701"/>
        <w:rPr>
          <w:rFonts w:ascii="Arial" w:hAnsi="Arial" w:cs="Arial"/>
          <w:sz w:val="20"/>
          <w:szCs w:val="20"/>
        </w:rPr>
      </w:pPr>
      <w:r w:rsidRPr="00905967">
        <w:rPr>
          <w:rFonts w:ascii="Arial" w:hAnsi="Arial" w:cs="Arial"/>
          <w:sz w:val="20"/>
          <w:szCs w:val="20"/>
        </w:rPr>
        <w:t xml:space="preserve">Załącznik nr 3 </w:t>
      </w:r>
      <w:r>
        <w:rPr>
          <w:rFonts w:ascii="Arial" w:hAnsi="Arial" w:cs="Arial"/>
          <w:sz w:val="20"/>
          <w:szCs w:val="20"/>
        </w:rPr>
        <w:t xml:space="preserve">   </w:t>
      </w:r>
      <w:proofErr w:type="gramStart"/>
      <w:r w:rsidRPr="00905967">
        <w:rPr>
          <w:rFonts w:ascii="Arial" w:hAnsi="Arial" w:cs="Arial"/>
          <w:sz w:val="20"/>
          <w:szCs w:val="20"/>
        </w:rPr>
        <w:t xml:space="preserve">– </w:t>
      </w:r>
      <w:r>
        <w:rPr>
          <w:rFonts w:ascii="Arial" w:hAnsi="Arial" w:cs="Arial"/>
          <w:sz w:val="20"/>
          <w:szCs w:val="20"/>
        </w:rPr>
        <w:t xml:space="preserve"> </w:t>
      </w:r>
      <w:r w:rsidRPr="00905967">
        <w:rPr>
          <w:rFonts w:ascii="Arial" w:hAnsi="Arial" w:cs="Arial"/>
          <w:sz w:val="20"/>
          <w:szCs w:val="20"/>
        </w:rPr>
        <w:t>wzór</w:t>
      </w:r>
      <w:proofErr w:type="gramEnd"/>
      <w:r w:rsidRPr="00905967">
        <w:rPr>
          <w:rFonts w:ascii="Arial" w:hAnsi="Arial" w:cs="Arial"/>
          <w:sz w:val="20"/>
          <w:szCs w:val="20"/>
        </w:rPr>
        <w:t xml:space="preserve"> oświadczenia o niepodleganiu wykluczeniu oraz spełnianiu warunków udziału w postępowaniu</w:t>
      </w:r>
    </w:p>
    <w:p w14:paraId="42F7F12B" w14:textId="3BE86877" w:rsidR="008904B4" w:rsidRPr="00151A69" w:rsidRDefault="008904B4" w:rsidP="008904B4">
      <w:pPr>
        <w:pStyle w:val="Akapitzlist"/>
        <w:widowControl w:val="0"/>
        <w:tabs>
          <w:tab w:val="left" w:pos="360"/>
        </w:tabs>
        <w:overflowPunct w:val="0"/>
        <w:autoSpaceDE w:val="0"/>
        <w:spacing w:line="276" w:lineRule="auto"/>
        <w:ind w:left="1701" w:hanging="1701"/>
        <w:textAlignment w:val="baseline"/>
      </w:pPr>
      <w:bookmarkStart w:id="18" w:name="_Hlk121337002"/>
      <w:r w:rsidRPr="00151A69">
        <w:rPr>
          <w:rFonts w:ascii="Arial" w:hAnsi="Arial" w:cs="Arial"/>
          <w:sz w:val="20"/>
          <w:szCs w:val="20"/>
        </w:rPr>
        <w:t>Załącznik nr 3</w:t>
      </w:r>
      <w:proofErr w:type="gramStart"/>
      <w:r w:rsidRPr="00151A69">
        <w:rPr>
          <w:rFonts w:ascii="Arial" w:hAnsi="Arial" w:cs="Arial"/>
          <w:sz w:val="20"/>
          <w:szCs w:val="20"/>
        </w:rPr>
        <w:t xml:space="preserve">a  </w:t>
      </w:r>
      <w:bookmarkEnd w:id="18"/>
      <w:r w:rsidRPr="00151A69">
        <w:rPr>
          <w:rFonts w:ascii="Arial" w:hAnsi="Arial" w:cs="Arial"/>
          <w:sz w:val="20"/>
          <w:szCs w:val="20"/>
        </w:rPr>
        <w:t>–</w:t>
      </w:r>
      <w:proofErr w:type="gramEnd"/>
      <w:r w:rsidRPr="00151A69">
        <w:rPr>
          <w:rFonts w:ascii="Arial" w:hAnsi="Arial" w:cs="Arial"/>
          <w:sz w:val="20"/>
          <w:szCs w:val="20"/>
        </w:rPr>
        <w:t xml:space="preserve">  wzór </w:t>
      </w:r>
      <w:r w:rsidR="0095437D">
        <w:rPr>
          <w:rFonts w:ascii="Arial" w:hAnsi="Arial" w:cs="Arial"/>
          <w:sz w:val="20"/>
          <w:szCs w:val="20"/>
        </w:rPr>
        <w:t>o</w:t>
      </w:r>
      <w:r w:rsidRPr="00151A69">
        <w:rPr>
          <w:rFonts w:ascii="Arial" w:hAnsi="Arial" w:cs="Arial"/>
          <w:sz w:val="20"/>
          <w:szCs w:val="20"/>
        </w:rPr>
        <w:t>świadczeni</w:t>
      </w:r>
      <w:r w:rsidR="0095437D">
        <w:rPr>
          <w:rFonts w:ascii="Arial" w:hAnsi="Arial" w:cs="Arial"/>
          <w:sz w:val="20"/>
          <w:szCs w:val="20"/>
        </w:rPr>
        <w:t>a</w:t>
      </w:r>
      <w:r w:rsidRPr="00151A69">
        <w:rPr>
          <w:rFonts w:ascii="Arial" w:hAnsi="Arial" w:cs="Arial"/>
          <w:sz w:val="20"/>
          <w:szCs w:val="20"/>
        </w:rPr>
        <w:t xml:space="preserve"> o braku podstaw do wykluczenia i spełnianiu warunków podmiotu udostępniającego zasoby do oddania Wykonawcy do dyspozycji niezbędnych zasobów na potrzeby realizacji zamówienia;</w:t>
      </w:r>
    </w:p>
    <w:p w14:paraId="3CEBC9C6" w14:textId="77777777" w:rsidR="008904B4" w:rsidRPr="00151A69" w:rsidRDefault="008904B4" w:rsidP="008904B4">
      <w:pPr>
        <w:pStyle w:val="Akapitzlist"/>
        <w:widowControl w:val="0"/>
        <w:tabs>
          <w:tab w:val="left" w:pos="360"/>
        </w:tabs>
        <w:overflowPunct w:val="0"/>
        <w:autoSpaceDE w:val="0"/>
        <w:spacing w:line="276" w:lineRule="auto"/>
        <w:ind w:left="1701" w:hanging="1701"/>
        <w:textAlignment w:val="baseline"/>
        <w:rPr>
          <w:rFonts w:ascii="Arial" w:hAnsi="Arial" w:cs="Arial"/>
          <w:color w:val="FF0000"/>
          <w:sz w:val="20"/>
          <w:szCs w:val="20"/>
        </w:rPr>
      </w:pPr>
      <w:r w:rsidRPr="00151A69">
        <w:rPr>
          <w:rFonts w:ascii="Arial" w:hAnsi="Arial" w:cs="Arial"/>
          <w:sz w:val="20"/>
          <w:szCs w:val="20"/>
        </w:rPr>
        <w:t xml:space="preserve">Załącznik nr 4   –   wzór oświadczenia Wykonawców wspólnie ubiegających </w:t>
      </w:r>
      <w:proofErr w:type="gramStart"/>
      <w:r w:rsidRPr="00151A69">
        <w:rPr>
          <w:rFonts w:ascii="Arial" w:hAnsi="Arial" w:cs="Arial"/>
          <w:sz w:val="20"/>
          <w:szCs w:val="20"/>
        </w:rPr>
        <w:t>się  o</w:t>
      </w:r>
      <w:proofErr w:type="gramEnd"/>
      <w:r w:rsidRPr="00151A69">
        <w:rPr>
          <w:rFonts w:ascii="Arial" w:hAnsi="Arial" w:cs="Arial"/>
          <w:sz w:val="20"/>
          <w:szCs w:val="20"/>
        </w:rPr>
        <w:t xml:space="preserve"> udzielnie zamówienia (składane na podstawie art. 117 ust. 4 ustawy </w:t>
      </w:r>
      <w:proofErr w:type="spellStart"/>
      <w:r w:rsidRPr="00151A69">
        <w:rPr>
          <w:rFonts w:ascii="Arial" w:hAnsi="Arial" w:cs="Arial"/>
          <w:sz w:val="20"/>
          <w:szCs w:val="20"/>
        </w:rPr>
        <w:t>Pzp</w:t>
      </w:r>
      <w:proofErr w:type="spellEnd"/>
      <w:r w:rsidRPr="00151A69">
        <w:rPr>
          <w:rFonts w:ascii="Arial" w:hAnsi="Arial" w:cs="Arial"/>
          <w:sz w:val="20"/>
          <w:szCs w:val="20"/>
        </w:rPr>
        <w:t>);</w:t>
      </w:r>
    </w:p>
    <w:p w14:paraId="3CA891E3" w14:textId="59EF5DBA" w:rsidR="008904B4" w:rsidRPr="00151A69" w:rsidRDefault="008904B4" w:rsidP="008904B4">
      <w:pPr>
        <w:pStyle w:val="Akapitzlist"/>
        <w:widowControl w:val="0"/>
        <w:tabs>
          <w:tab w:val="left" w:pos="360"/>
        </w:tabs>
        <w:overflowPunct w:val="0"/>
        <w:autoSpaceDE w:val="0"/>
        <w:spacing w:line="276" w:lineRule="auto"/>
        <w:ind w:left="0"/>
        <w:textAlignment w:val="baseline"/>
        <w:rPr>
          <w:rFonts w:ascii="Arial" w:hAnsi="Arial" w:cs="Arial"/>
          <w:sz w:val="20"/>
          <w:szCs w:val="20"/>
        </w:rPr>
      </w:pPr>
      <w:r w:rsidRPr="00151A69">
        <w:rPr>
          <w:rFonts w:ascii="Arial" w:hAnsi="Arial" w:cs="Arial"/>
          <w:sz w:val="20"/>
          <w:szCs w:val="20"/>
        </w:rPr>
        <w:t xml:space="preserve">Załącznik nr 5   –   wzór zobowiązania podmiotu udostępniającego zasoby </w:t>
      </w:r>
    </w:p>
    <w:p w14:paraId="29F18CF4" w14:textId="36B63EA3" w:rsidR="008904B4" w:rsidRPr="00151A69" w:rsidRDefault="008904B4" w:rsidP="009378EF">
      <w:pPr>
        <w:autoSpaceDE w:val="0"/>
        <w:autoSpaceDN w:val="0"/>
        <w:adjustRightInd w:val="0"/>
        <w:spacing w:line="276" w:lineRule="auto"/>
        <w:ind w:left="1701" w:hanging="1701"/>
        <w:rPr>
          <w:rFonts w:ascii="Arial" w:hAnsi="Arial" w:cs="Arial"/>
          <w:color w:val="000000"/>
          <w:sz w:val="20"/>
          <w:szCs w:val="20"/>
          <w:highlight w:val="yellow"/>
        </w:rPr>
      </w:pPr>
      <w:r w:rsidRPr="00151A69">
        <w:rPr>
          <w:rFonts w:ascii="Arial" w:hAnsi="Arial" w:cs="Arial"/>
          <w:sz w:val="20"/>
          <w:szCs w:val="20"/>
        </w:rPr>
        <w:t xml:space="preserve">Załącznik </w:t>
      </w:r>
      <w:r w:rsidR="00151A69" w:rsidRPr="00151A69">
        <w:rPr>
          <w:rFonts w:ascii="Arial" w:hAnsi="Arial" w:cs="Arial"/>
          <w:sz w:val="20"/>
          <w:szCs w:val="20"/>
        </w:rPr>
        <w:t xml:space="preserve">nr </w:t>
      </w:r>
      <w:r w:rsidRPr="00151A69">
        <w:rPr>
          <w:rFonts w:ascii="Arial" w:hAnsi="Arial" w:cs="Arial"/>
          <w:sz w:val="20"/>
          <w:szCs w:val="20"/>
        </w:rPr>
        <w:t xml:space="preserve">6 – </w:t>
      </w:r>
      <w:r w:rsidR="00151A69" w:rsidRPr="00151A69">
        <w:rPr>
          <w:rFonts w:ascii="Arial" w:hAnsi="Arial" w:cs="Arial"/>
          <w:sz w:val="20"/>
          <w:szCs w:val="20"/>
        </w:rPr>
        <w:t xml:space="preserve">    wzór wykazu narzędzi, wyposażenia zakładu lub urządzeń technicznych dostępnych wykonawcy w celu wykonania zamówienia publicznego wraz z informacją o podstawie do dysponowania tymi zasobami;</w:t>
      </w:r>
    </w:p>
    <w:p w14:paraId="729264FA" w14:textId="1CF16C74" w:rsidR="00151A69" w:rsidRPr="00151A69" w:rsidRDefault="008904B4" w:rsidP="00151A69">
      <w:pPr>
        <w:widowControl w:val="0"/>
        <w:tabs>
          <w:tab w:val="left" w:pos="360"/>
          <w:tab w:val="left" w:pos="993"/>
        </w:tabs>
        <w:overflowPunct w:val="0"/>
        <w:autoSpaceDE w:val="0"/>
        <w:spacing w:line="276" w:lineRule="auto"/>
        <w:textAlignment w:val="baseline"/>
        <w:rPr>
          <w:rFonts w:ascii="Arial" w:hAnsi="Arial" w:cs="Arial"/>
          <w:sz w:val="20"/>
          <w:szCs w:val="20"/>
        </w:rPr>
      </w:pPr>
      <w:r w:rsidRPr="00151A69">
        <w:rPr>
          <w:rFonts w:ascii="Arial" w:hAnsi="Arial" w:cs="Arial"/>
          <w:sz w:val="20"/>
          <w:szCs w:val="20"/>
        </w:rPr>
        <w:t>Załącznik nr 7   –   wzór umowy</w:t>
      </w:r>
    </w:p>
    <w:p w14:paraId="4CE6DD2E" w14:textId="5D73AA14" w:rsidR="0095437D" w:rsidRPr="00D80023" w:rsidRDefault="00BC2893" w:rsidP="0039384C">
      <w:pPr>
        <w:widowControl w:val="0"/>
        <w:suppressAutoHyphens/>
        <w:spacing w:line="276" w:lineRule="auto"/>
        <w:ind w:left="1701" w:hanging="1701"/>
        <w:contextualSpacing/>
        <w:rPr>
          <w:rFonts w:ascii="Arial" w:eastAsiaTheme="minorHAnsi" w:hAnsi="Arial" w:cs="Arial"/>
          <w:sz w:val="20"/>
          <w:szCs w:val="20"/>
          <w:lang w:eastAsia="en-US"/>
        </w:rPr>
      </w:pPr>
      <w:r w:rsidRPr="00151A69">
        <w:rPr>
          <w:rFonts w:ascii="Arial" w:hAnsi="Arial" w:cs="Arial"/>
          <w:sz w:val="20"/>
          <w:szCs w:val="20"/>
        </w:rPr>
        <w:t xml:space="preserve">Załączniki nr </w:t>
      </w:r>
      <w:r w:rsidR="0095437D">
        <w:rPr>
          <w:rFonts w:ascii="Arial" w:hAnsi="Arial" w:cs="Arial"/>
          <w:sz w:val="20"/>
          <w:szCs w:val="20"/>
        </w:rPr>
        <w:t>8</w:t>
      </w:r>
      <w:r w:rsidRPr="00151A69">
        <w:rPr>
          <w:rFonts w:ascii="Arial" w:hAnsi="Arial" w:cs="Arial"/>
          <w:sz w:val="20"/>
          <w:szCs w:val="20"/>
        </w:rPr>
        <w:t xml:space="preserve">   </w:t>
      </w:r>
      <w:proofErr w:type="gramStart"/>
      <w:r w:rsidR="00982674" w:rsidRPr="00151A69">
        <w:rPr>
          <w:rFonts w:ascii="Arial" w:hAnsi="Arial" w:cs="Arial"/>
          <w:sz w:val="20"/>
          <w:szCs w:val="20"/>
        </w:rPr>
        <w:t xml:space="preserve">– </w:t>
      </w:r>
      <w:r w:rsidR="0039384C">
        <w:rPr>
          <w:rFonts w:ascii="Arial" w:hAnsi="Arial" w:cs="Arial"/>
          <w:sz w:val="20"/>
          <w:szCs w:val="20"/>
        </w:rPr>
        <w:t xml:space="preserve"> </w:t>
      </w:r>
      <w:r w:rsidR="0095437D">
        <w:rPr>
          <w:rFonts w:ascii="Arial" w:eastAsiaTheme="minorHAnsi" w:hAnsi="Arial" w:cs="Arial"/>
          <w:sz w:val="20"/>
          <w:szCs w:val="20"/>
          <w:lang w:eastAsia="en-US"/>
        </w:rPr>
        <w:t>w</w:t>
      </w:r>
      <w:r w:rsidR="0095437D" w:rsidRPr="00D80023">
        <w:rPr>
          <w:rFonts w:ascii="Arial" w:eastAsiaTheme="minorHAnsi" w:hAnsi="Arial" w:cs="Arial"/>
          <w:sz w:val="20"/>
          <w:szCs w:val="20"/>
          <w:lang w:eastAsia="en-US"/>
        </w:rPr>
        <w:t>zór</w:t>
      </w:r>
      <w:proofErr w:type="gramEnd"/>
      <w:r w:rsidR="0095437D" w:rsidRPr="00D80023">
        <w:rPr>
          <w:rFonts w:ascii="Arial" w:eastAsiaTheme="minorHAnsi" w:hAnsi="Arial" w:cs="Arial"/>
          <w:sz w:val="20"/>
          <w:szCs w:val="20"/>
          <w:lang w:eastAsia="en-US"/>
        </w:rPr>
        <w:t xml:space="preserve"> oświadczenia Wykonawcy o wypełnieniu obowiązków wskazanych w ustawie z dnia 13 maja 2016 r. o przeciwdziałaniu zagrożeniom przestępczością na tle seksualnym i ochronie małoletnich</w:t>
      </w:r>
      <w:r w:rsidR="0095437D">
        <w:rPr>
          <w:rFonts w:ascii="Arial" w:eastAsiaTheme="minorHAnsi" w:hAnsi="Arial" w:cs="Arial"/>
          <w:sz w:val="20"/>
          <w:szCs w:val="20"/>
          <w:lang w:eastAsia="en-US"/>
        </w:rPr>
        <w:t>.</w:t>
      </w:r>
    </w:p>
    <w:p w14:paraId="61D1A412" w14:textId="50AA0FD5" w:rsidR="00D80023" w:rsidRPr="00D80023" w:rsidRDefault="0095437D" w:rsidP="00D80023">
      <w:pPr>
        <w:suppressAutoHyphens/>
        <w:spacing w:line="276" w:lineRule="auto"/>
        <w:ind w:left="1701" w:hanging="1701"/>
        <w:contextualSpacing/>
        <w:rPr>
          <w:rFonts w:ascii="Arial" w:hAnsi="Arial" w:cs="Arial"/>
          <w:sz w:val="20"/>
          <w:szCs w:val="20"/>
        </w:rPr>
      </w:pPr>
      <w:r w:rsidRPr="00D80023">
        <w:rPr>
          <w:rFonts w:ascii="Arial" w:eastAsiaTheme="minorHAnsi" w:hAnsi="Arial" w:cs="Arial"/>
          <w:sz w:val="20"/>
          <w:szCs w:val="20"/>
          <w:lang w:eastAsia="en-US"/>
        </w:rPr>
        <w:t>Załącznik nr</w:t>
      </w:r>
      <w:r>
        <w:rPr>
          <w:rFonts w:ascii="Arial" w:eastAsiaTheme="minorHAnsi" w:hAnsi="Arial" w:cs="Arial"/>
          <w:sz w:val="20"/>
          <w:szCs w:val="20"/>
          <w:lang w:eastAsia="en-US"/>
        </w:rPr>
        <w:t xml:space="preserve"> 9</w:t>
      </w:r>
      <w:r w:rsidRPr="00D8002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     - </w:t>
      </w:r>
      <w:r w:rsidR="00982674" w:rsidRPr="00151A69">
        <w:rPr>
          <w:rFonts w:ascii="Arial" w:hAnsi="Arial" w:cs="Arial"/>
          <w:sz w:val="20"/>
          <w:szCs w:val="20"/>
        </w:rPr>
        <w:t>o</w:t>
      </w:r>
      <w:r w:rsidR="00BC2893" w:rsidRPr="00151A69">
        <w:rPr>
          <w:rFonts w:ascii="Arial" w:hAnsi="Arial" w:cs="Arial"/>
          <w:sz w:val="20"/>
          <w:szCs w:val="20"/>
        </w:rPr>
        <w:t>świadczenie o aktualności informacji w zakresie podstaw wykluczenia z postępowania</w:t>
      </w:r>
      <w:r w:rsidR="00BC2893" w:rsidRPr="00FD7933">
        <w:rPr>
          <w:rFonts w:ascii="Arial" w:hAnsi="Arial" w:cs="Arial"/>
          <w:sz w:val="20"/>
          <w:szCs w:val="20"/>
        </w:rPr>
        <w:t xml:space="preserve"> </w:t>
      </w:r>
    </w:p>
    <w:p w14:paraId="42902B9E" w14:textId="1099E3E1" w:rsidR="00D80023" w:rsidRPr="00D80023" w:rsidRDefault="00D80023" w:rsidP="00D80023">
      <w:pPr>
        <w:widowControl w:val="0"/>
        <w:suppressAutoHyphens/>
        <w:spacing w:line="276" w:lineRule="auto"/>
        <w:ind w:left="1701" w:hanging="1701"/>
        <w:contextualSpacing/>
        <w:jc w:val="both"/>
        <w:rPr>
          <w:rFonts w:ascii="Arial" w:eastAsiaTheme="minorHAnsi" w:hAnsi="Arial" w:cs="Arial"/>
          <w:sz w:val="20"/>
          <w:szCs w:val="20"/>
          <w:lang w:eastAsia="en-US"/>
        </w:rPr>
      </w:pPr>
      <w:r w:rsidRPr="00D8002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  </w:t>
      </w:r>
    </w:p>
    <w:p w14:paraId="20E78644" w14:textId="77777777" w:rsidR="00BC2893" w:rsidRDefault="00BC2893" w:rsidP="00E352ED">
      <w:pPr>
        <w:jc w:val="right"/>
        <w:rPr>
          <w:rFonts w:ascii="Arial" w:hAnsi="Arial" w:cs="Arial"/>
          <w:b/>
          <w:sz w:val="20"/>
          <w:szCs w:val="20"/>
        </w:rPr>
      </w:pPr>
    </w:p>
    <w:p w14:paraId="6D16977F" w14:textId="77777777" w:rsidR="00BC2893" w:rsidRDefault="00BC2893" w:rsidP="00E352ED">
      <w:pPr>
        <w:jc w:val="right"/>
        <w:rPr>
          <w:rFonts w:ascii="Arial" w:hAnsi="Arial" w:cs="Arial"/>
          <w:b/>
          <w:sz w:val="20"/>
          <w:szCs w:val="20"/>
        </w:rPr>
      </w:pPr>
    </w:p>
    <w:p w14:paraId="27E924C4" w14:textId="77777777" w:rsidR="00BC2893" w:rsidRDefault="00BC2893" w:rsidP="001B72FA">
      <w:pPr>
        <w:rPr>
          <w:rFonts w:ascii="Arial" w:hAnsi="Arial" w:cs="Arial"/>
          <w:b/>
          <w:sz w:val="20"/>
          <w:szCs w:val="20"/>
        </w:rPr>
      </w:pPr>
    </w:p>
    <w:p w14:paraId="14781F84" w14:textId="77777777" w:rsidR="009378EF" w:rsidRDefault="009378EF" w:rsidP="001B72FA">
      <w:pPr>
        <w:rPr>
          <w:rFonts w:ascii="Arial" w:hAnsi="Arial" w:cs="Arial"/>
          <w:b/>
          <w:sz w:val="20"/>
          <w:szCs w:val="20"/>
        </w:rPr>
      </w:pPr>
    </w:p>
    <w:p w14:paraId="2BD7E2B1" w14:textId="77777777" w:rsidR="009378EF" w:rsidRDefault="009378EF" w:rsidP="001B72FA">
      <w:pPr>
        <w:rPr>
          <w:rFonts w:ascii="Arial" w:hAnsi="Arial" w:cs="Arial"/>
          <w:b/>
          <w:sz w:val="20"/>
          <w:szCs w:val="20"/>
        </w:rPr>
      </w:pPr>
    </w:p>
    <w:p w14:paraId="43F592DE" w14:textId="77777777" w:rsidR="009378EF" w:rsidRDefault="009378EF" w:rsidP="001B72FA">
      <w:pPr>
        <w:rPr>
          <w:rFonts w:ascii="Arial" w:hAnsi="Arial" w:cs="Arial"/>
          <w:b/>
          <w:sz w:val="20"/>
          <w:szCs w:val="20"/>
        </w:rPr>
      </w:pPr>
    </w:p>
    <w:p w14:paraId="4B01CC94" w14:textId="77777777" w:rsidR="00150981" w:rsidRDefault="00150981" w:rsidP="001B72FA">
      <w:pPr>
        <w:rPr>
          <w:rFonts w:ascii="Arial" w:hAnsi="Arial" w:cs="Arial"/>
          <w:b/>
          <w:sz w:val="20"/>
          <w:szCs w:val="20"/>
        </w:rPr>
      </w:pPr>
    </w:p>
    <w:p w14:paraId="14127852" w14:textId="77777777" w:rsidR="00150981" w:rsidRDefault="00150981" w:rsidP="001B72FA">
      <w:pPr>
        <w:rPr>
          <w:rFonts w:ascii="Arial" w:hAnsi="Arial" w:cs="Arial"/>
          <w:b/>
          <w:sz w:val="20"/>
          <w:szCs w:val="20"/>
        </w:rPr>
      </w:pPr>
    </w:p>
    <w:p w14:paraId="19EA542C" w14:textId="77777777" w:rsidR="00150981" w:rsidRDefault="00150981" w:rsidP="001B72FA">
      <w:pPr>
        <w:rPr>
          <w:rFonts w:ascii="Arial" w:hAnsi="Arial" w:cs="Arial"/>
          <w:b/>
          <w:sz w:val="20"/>
          <w:szCs w:val="20"/>
        </w:rPr>
      </w:pPr>
    </w:p>
    <w:p w14:paraId="57BD9FF0" w14:textId="77777777" w:rsidR="00150981" w:rsidRDefault="00150981" w:rsidP="001B72FA">
      <w:pPr>
        <w:rPr>
          <w:rFonts w:ascii="Arial" w:hAnsi="Arial" w:cs="Arial"/>
          <w:b/>
          <w:sz w:val="20"/>
          <w:szCs w:val="20"/>
        </w:rPr>
      </w:pPr>
    </w:p>
    <w:p w14:paraId="3ECF79CF" w14:textId="77777777" w:rsidR="00150981" w:rsidRDefault="00150981" w:rsidP="001B72FA">
      <w:pPr>
        <w:rPr>
          <w:rFonts w:ascii="Arial" w:hAnsi="Arial" w:cs="Arial"/>
          <w:b/>
          <w:sz w:val="20"/>
          <w:szCs w:val="20"/>
        </w:rPr>
      </w:pPr>
    </w:p>
    <w:p w14:paraId="0F1060A2" w14:textId="77777777" w:rsidR="00705FFF" w:rsidRDefault="00705FFF" w:rsidP="001B72FA">
      <w:pPr>
        <w:rPr>
          <w:rFonts w:ascii="Arial" w:hAnsi="Arial" w:cs="Arial"/>
          <w:b/>
          <w:sz w:val="20"/>
          <w:szCs w:val="20"/>
        </w:rPr>
      </w:pPr>
    </w:p>
    <w:p w14:paraId="7DA20E3B" w14:textId="77777777" w:rsidR="00705FFF" w:rsidRDefault="00705FFF" w:rsidP="001B72FA">
      <w:pPr>
        <w:rPr>
          <w:rFonts w:ascii="Arial" w:hAnsi="Arial" w:cs="Arial"/>
          <w:b/>
          <w:sz w:val="20"/>
          <w:szCs w:val="20"/>
        </w:rPr>
      </w:pPr>
    </w:p>
    <w:p w14:paraId="687DA6E3" w14:textId="77777777" w:rsidR="00705FFF" w:rsidRDefault="00705FFF" w:rsidP="001B72FA">
      <w:pPr>
        <w:rPr>
          <w:rFonts w:ascii="Arial" w:hAnsi="Arial" w:cs="Arial"/>
          <w:b/>
          <w:sz w:val="20"/>
          <w:szCs w:val="20"/>
        </w:rPr>
      </w:pPr>
    </w:p>
    <w:p w14:paraId="1CEBA899" w14:textId="77777777" w:rsidR="00705FFF" w:rsidRDefault="00705FFF" w:rsidP="001B72FA">
      <w:pPr>
        <w:rPr>
          <w:rFonts w:ascii="Arial" w:hAnsi="Arial" w:cs="Arial"/>
          <w:b/>
          <w:sz w:val="20"/>
          <w:szCs w:val="20"/>
        </w:rPr>
      </w:pPr>
    </w:p>
    <w:p w14:paraId="4C8A6CDE" w14:textId="77777777" w:rsidR="00705FFF" w:rsidRDefault="00705FFF" w:rsidP="001B72FA">
      <w:pPr>
        <w:rPr>
          <w:rFonts w:ascii="Arial" w:hAnsi="Arial" w:cs="Arial"/>
          <w:b/>
          <w:sz w:val="20"/>
          <w:szCs w:val="20"/>
        </w:rPr>
      </w:pPr>
    </w:p>
    <w:p w14:paraId="30243194" w14:textId="77777777" w:rsidR="00705FFF" w:rsidRDefault="00705FFF" w:rsidP="001B72FA">
      <w:pPr>
        <w:rPr>
          <w:rFonts w:ascii="Arial" w:hAnsi="Arial" w:cs="Arial"/>
          <w:b/>
          <w:sz w:val="20"/>
          <w:szCs w:val="20"/>
        </w:rPr>
      </w:pPr>
    </w:p>
    <w:p w14:paraId="39C4BAEB" w14:textId="77777777" w:rsidR="00705FFF" w:rsidRDefault="00705FFF" w:rsidP="001B72FA">
      <w:pPr>
        <w:rPr>
          <w:rFonts w:ascii="Arial" w:hAnsi="Arial" w:cs="Arial"/>
          <w:b/>
          <w:sz w:val="20"/>
          <w:szCs w:val="20"/>
        </w:rPr>
      </w:pPr>
    </w:p>
    <w:p w14:paraId="7ADF370C" w14:textId="77777777" w:rsidR="00705FFF" w:rsidRDefault="00705FFF" w:rsidP="001B72FA">
      <w:pPr>
        <w:rPr>
          <w:rFonts w:ascii="Arial" w:hAnsi="Arial" w:cs="Arial"/>
          <w:b/>
          <w:sz w:val="20"/>
          <w:szCs w:val="20"/>
        </w:rPr>
      </w:pPr>
    </w:p>
    <w:p w14:paraId="6F0C780A" w14:textId="77777777" w:rsidR="00705FFF" w:rsidRDefault="00705FFF" w:rsidP="001B72FA">
      <w:pPr>
        <w:rPr>
          <w:rFonts w:ascii="Arial" w:hAnsi="Arial" w:cs="Arial"/>
          <w:b/>
          <w:sz w:val="20"/>
          <w:szCs w:val="20"/>
        </w:rPr>
      </w:pPr>
    </w:p>
    <w:p w14:paraId="0382205C" w14:textId="77777777" w:rsidR="00705FFF" w:rsidRDefault="00705FFF" w:rsidP="001B72FA">
      <w:pPr>
        <w:rPr>
          <w:rFonts w:ascii="Arial" w:hAnsi="Arial" w:cs="Arial"/>
          <w:b/>
          <w:sz w:val="20"/>
          <w:szCs w:val="20"/>
        </w:rPr>
      </w:pPr>
    </w:p>
    <w:p w14:paraId="12B42FBE" w14:textId="77777777" w:rsidR="00705FFF" w:rsidRDefault="00705FFF" w:rsidP="001B72FA">
      <w:pPr>
        <w:rPr>
          <w:rFonts w:ascii="Arial" w:hAnsi="Arial" w:cs="Arial"/>
          <w:b/>
          <w:sz w:val="20"/>
          <w:szCs w:val="20"/>
        </w:rPr>
      </w:pPr>
    </w:p>
    <w:p w14:paraId="5CD74286" w14:textId="77777777" w:rsidR="00705FFF" w:rsidRDefault="00705FFF" w:rsidP="001B72FA">
      <w:pPr>
        <w:rPr>
          <w:rFonts w:ascii="Arial" w:hAnsi="Arial" w:cs="Arial"/>
          <w:b/>
          <w:sz w:val="20"/>
          <w:szCs w:val="20"/>
        </w:rPr>
      </w:pPr>
    </w:p>
    <w:p w14:paraId="6AC00A1D" w14:textId="77777777" w:rsidR="00705FFF" w:rsidRDefault="00705FFF" w:rsidP="001B72FA">
      <w:pPr>
        <w:rPr>
          <w:rFonts w:ascii="Arial" w:hAnsi="Arial" w:cs="Arial"/>
          <w:b/>
          <w:sz w:val="20"/>
          <w:szCs w:val="20"/>
        </w:rPr>
      </w:pPr>
    </w:p>
    <w:p w14:paraId="415BF4EB" w14:textId="77777777" w:rsidR="00150981" w:rsidRDefault="00150981" w:rsidP="001B72FA">
      <w:pPr>
        <w:rPr>
          <w:rFonts w:ascii="Arial" w:hAnsi="Arial" w:cs="Arial"/>
          <w:b/>
          <w:sz w:val="20"/>
          <w:szCs w:val="20"/>
        </w:rPr>
      </w:pPr>
    </w:p>
    <w:p w14:paraId="5C7C2067" w14:textId="77777777" w:rsidR="00150981" w:rsidRDefault="00150981" w:rsidP="001B72FA">
      <w:pPr>
        <w:rPr>
          <w:rFonts w:ascii="Arial" w:hAnsi="Arial" w:cs="Arial"/>
          <w:b/>
          <w:sz w:val="20"/>
          <w:szCs w:val="20"/>
        </w:rPr>
      </w:pPr>
    </w:p>
    <w:p w14:paraId="53DA3724" w14:textId="77777777" w:rsidR="000A0A44" w:rsidRDefault="000A0A44" w:rsidP="001B72FA">
      <w:pPr>
        <w:rPr>
          <w:rFonts w:ascii="Arial" w:hAnsi="Arial" w:cs="Arial"/>
          <w:b/>
          <w:sz w:val="20"/>
          <w:szCs w:val="20"/>
        </w:rPr>
      </w:pPr>
    </w:p>
    <w:p w14:paraId="201D133D" w14:textId="77777777" w:rsidR="000A0A44" w:rsidRDefault="000A0A44" w:rsidP="001B72FA">
      <w:pPr>
        <w:rPr>
          <w:rFonts w:ascii="Arial" w:hAnsi="Arial" w:cs="Arial"/>
          <w:b/>
          <w:sz w:val="20"/>
          <w:szCs w:val="20"/>
        </w:rPr>
      </w:pPr>
    </w:p>
    <w:p w14:paraId="0C493456" w14:textId="77777777" w:rsidR="000A0A44" w:rsidRDefault="000A0A44" w:rsidP="001B72FA">
      <w:pPr>
        <w:rPr>
          <w:rFonts w:ascii="Arial" w:hAnsi="Arial" w:cs="Arial"/>
          <w:b/>
          <w:sz w:val="20"/>
          <w:szCs w:val="20"/>
        </w:rPr>
      </w:pPr>
    </w:p>
    <w:p w14:paraId="3DF466BD" w14:textId="77777777" w:rsidR="000A0A44" w:rsidRDefault="000A0A44" w:rsidP="001B72FA">
      <w:pPr>
        <w:rPr>
          <w:rFonts w:ascii="Arial" w:hAnsi="Arial" w:cs="Arial"/>
          <w:b/>
          <w:sz w:val="20"/>
          <w:szCs w:val="20"/>
        </w:rPr>
      </w:pPr>
    </w:p>
    <w:p w14:paraId="432299EE" w14:textId="77777777" w:rsidR="000A0A44" w:rsidRDefault="000A0A44" w:rsidP="001B72FA">
      <w:pPr>
        <w:rPr>
          <w:rFonts w:ascii="Arial" w:hAnsi="Arial" w:cs="Arial"/>
          <w:b/>
          <w:sz w:val="20"/>
          <w:szCs w:val="20"/>
        </w:rPr>
      </w:pPr>
    </w:p>
    <w:p w14:paraId="19ED93F0" w14:textId="77777777" w:rsidR="000A0A44" w:rsidRDefault="000A0A44" w:rsidP="001B72FA">
      <w:pPr>
        <w:rPr>
          <w:rFonts w:ascii="Arial" w:hAnsi="Arial" w:cs="Arial"/>
          <w:b/>
          <w:sz w:val="20"/>
          <w:szCs w:val="20"/>
        </w:rPr>
      </w:pPr>
    </w:p>
    <w:p w14:paraId="23EE6F1F" w14:textId="77777777" w:rsidR="000A0A44" w:rsidRDefault="000A0A44" w:rsidP="001B72FA">
      <w:pPr>
        <w:rPr>
          <w:rFonts w:ascii="Arial" w:hAnsi="Arial" w:cs="Arial"/>
          <w:b/>
          <w:sz w:val="20"/>
          <w:szCs w:val="20"/>
        </w:rPr>
      </w:pPr>
    </w:p>
    <w:p w14:paraId="25FAC498" w14:textId="77777777" w:rsidR="00634889" w:rsidRPr="00B4304B" w:rsidRDefault="00634889" w:rsidP="00634889">
      <w:pPr>
        <w:spacing w:line="276" w:lineRule="auto"/>
        <w:contextualSpacing/>
        <w:jc w:val="right"/>
        <w:rPr>
          <w:rFonts w:ascii="Arial" w:hAnsi="Arial" w:cs="Arial"/>
          <w:b/>
          <w:sz w:val="20"/>
          <w:szCs w:val="20"/>
        </w:rPr>
      </w:pPr>
      <w:r w:rsidRPr="00B4304B">
        <w:rPr>
          <w:rFonts w:ascii="Arial" w:hAnsi="Arial" w:cs="Arial"/>
          <w:b/>
          <w:sz w:val="20"/>
          <w:szCs w:val="20"/>
        </w:rPr>
        <w:lastRenderedPageBreak/>
        <w:t>Załącznik nr 2</w:t>
      </w:r>
    </w:p>
    <w:p w14:paraId="192521B2" w14:textId="6F1C8736" w:rsidR="00634889" w:rsidRPr="00B4304B" w:rsidRDefault="00634889" w:rsidP="00634889">
      <w:pPr>
        <w:spacing w:line="276" w:lineRule="auto"/>
        <w:contextualSpacing/>
        <w:jc w:val="right"/>
        <w:rPr>
          <w:rFonts w:ascii="Arial" w:hAnsi="Arial" w:cs="Arial"/>
          <w:sz w:val="20"/>
          <w:szCs w:val="20"/>
        </w:rPr>
      </w:pPr>
      <w:r w:rsidRPr="00B4304B">
        <w:rPr>
          <w:rFonts w:ascii="Arial" w:hAnsi="Arial" w:cs="Arial"/>
          <w:sz w:val="20"/>
          <w:szCs w:val="20"/>
        </w:rPr>
        <w:t>….…............................</w:t>
      </w:r>
    </w:p>
    <w:p w14:paraId="408A786A" w14:textId="77777777" w:rsidR="00634889" w:rsidRPr="00B4304B" w:rsidRDefault="00634889" w:rsidP="00634889">
      <w:pPr>
        <w:spacing w:line="276" w:lineRule="auto"/>
        <w:contextualSpacing/>
        <w:jc w:val="right"/>
        <w:rPr>
          <w:rFonts w:ascii="Arial" w:hAnsi="Arial" w:cs="Arial"/>
          <w:b/>
          <w:i/>
          <w:sz w:val="20"/>
          <w:szCs w:val="20"/>
        </w:rPr>
      </w:pPr>
      <w:r w:rsidRPr="00B4304B">
        <w:rPr>
          <w:rFonts w:ascii="Arial" w:hAnsi="Arial" w:cs="Arial"/>
          <w:sz w:val="20"/>
          <w:szCs w:val="20"/>
        </w:rPr>
        <w:t xml:space="preserve">                                                                                                                    </w:t>
      </w:r>
      <w:r w:rsidRPr="00B4304B">
        <w:rPr>
          <w:rFonts w:ascii="Arial" w:hAnsi="Arial" w:cs="Arial"/>
          <w:i/>
          <w:sz w:val="20"/>
          <w:szCs w:val="20"/>
        </w:rPr>
        <w:t xml:space="preserve">      miejscowość, data</w:t>
      </w:r>
    </w:p>
    <w:p w14:paraId="1B3A50AE" w14:textId="77777777" w:rsidR="00634889" w:rsidRPr="00B4304B" w:rsidRDefault="00634889" w:rsidP="00634889">
      <w:pPr>
        <w:spacing w:line="276" w:lineRule="auto"/>
        <w:contextualSpacing/>
        <w:rPr>
          <w:rFonts w:ascii="Arial" w:hAnsi="Arial" w:cs="Arial"/>
          <w:sz w:val="20"/>
          <w:szCs w:val="20"/>
        </w:rPr>
      </w:pPr>
      <w:r w:rsidRPr="00B4304B">
        <w:rPr>
          <w:rFonts w:ascii="Arial" w:hAnsi="Arial" w:cs="Arial"/>
          <w:b/>
          <w:sz w:val="20"/>
          <w:szCs w:val="20"/>
        </w:rPr>
        <w:t>Wykonawca:</w:t>
      </w:r>
    </w:p>
    <w:p w14:paraId="2735D258" w14:textId="010CD0B5" w:rsidR="00634889" w:rsidRPr="00B4304B" w:rsidRDefault="00634889" w:rsidP="00634889">
      <w:pPr>
        <w:spacing w:line="276" w:lineRule="auto"/>
        <w:ind w:right="5954"/>
        <w:contextualSpacing/>
        <w:rPr>
          <w:rFonts w:ascii="Arial" w:hAnsi="Arial" w:cs="Arial"/>
          <w:i/>
          <w:sz w:val="20"/>
          <w:szCs w:val="20"/>
        </w:rPr>
      </w:pPr>
      <w:r w:rsidRPr="00B4304B">
        <w:rPr>
          <w:rFonts w:ascii="Arial" w:hAnsi="Arial" w:cs="Arial"/>
          <w:sz w:val="20"/>
          <w:szCs w:val="20"/>
        </w:rPr>
        <w:t>………………………………………………………………………</w:t>
      </w:r>
    </w:p>
    <w:p w14:paraId="56D3371C" w14:textId="77777777" w:rsidR="00634889" w:rsidRPr="00B4304B" w:rsidRDefault="00634889" w:rsidP="00634889">
      <w:pPr>
        <w:tabs>
          <w:tab w:val="right" w:pos="9638"/>
        </w:tabs>
        <w:spacing w:line="276" w:lineRule="auto"/>
        <w:contextualSpacing/>
        <w:jc w:val="both"/>
        <w:rPr>
          <w:rFonts w:ascii="Arial" w:hAnsi="Arial" w:cs="Arial"/>
          <w:i/>
          <w:sz w:val="20"/>
          <w:szCs w:val="20"/>
        </w:rPr>
      </w:pPr>
      <w:r w:rsidRPr="00B4304B">
        <w:rPr>
          <w:rFonts w:ascii="Arial" w:hAnsi="Arial" w:cs="Arial"/>
          <w:i/>
          <w:sz w:val="20"/>
          <w:szCs w:val="20"/>
        </w:rPr>
        <w:t xml:space="preserve">(pełna nazwa/firma, adres,                </w:t>
      </w:r>
    </w:p>
    <w:p w14:paraId="7FF60F66" w14:textId="77777777" w:rsidR="00634889" w:rsidRPr="00B4304B" w:rsidRDefault="00634889" w:rsidP="00634889">
      <w:pPr>
        <w:tabs>
          <w:tab w:val="right" w:pos="9638"/>
        </w:tabs>
        <w:spacing w:line="276" w:lineRule="auto"/>
        <w:contextualSpacing/>
        <w:jc w:val="both"/>
        <w:rPr>
          <w:rFonts w:ascii="Arial" w:hAnsi="Arial" w:cs="Arial"/>
          <w:b/>
          <w:bCs/>
          <w:sz w:val="20"/>
          <w:szCs w:val="20"/>
        </w:rPr>
      </w:pPr>
      <w:r w:rsidRPr="00B4304B">
        <w:rPr>
          <w:rFonts w:ascii="Arial" w:hAnsi="Arial" w:cs="Arial"/>
          <w:i/>
          <w:sz w:val="20"/>
          <w:szCs w:val="20"/>
        </w:rPr>
        <w:t xml:space="preserve"> w zależności od podmiotu: NIP/PESEL, KRS/</w:t>
      </w:r>
      <w:proofErr w:type="spellStart"/>
      <w:r w:rsidRPr="00B4304B">
        <w:rPr>
          <w:rFonts w:ascii="Arial" w:hAnsi="Arial" w:cs="Arial"/>
          <w:i/>
          <w:sz w:val="20"/>
          <w:szCs w:val="20"/>
        </w:rPr>
        <w:t>CEiDG</w:t>
      </w:r>
      <w:proofErr w:type="spellEnd"/>
      <w:r w:rsidRPr="00B4304B">
        <w:rPr>
          <w:rFonts w:ascii="Arial" w:hAnsi="Arial" w:cs="Arial"/>
          <w:i/>
          <w:sz w:val="20"/>
          <w:szCs w:val="20"/>
        </w:rPr>
        <w:t>)</w:t>
      </w:r>
      <w:r w:rsidRPr="00B4304B">
        <w:rPr>
          <w:rFonts w:ascii="Arial" w:hAnsi="Arial" w:cs="Arial"/>
          <w:b/>
          <w:bCs/>
          <w:sz w:val="20"/>
          <w:szCs w:val="20"/>
        </w:rPr>
        <w:t xml:space="preserve">        </w:t>
      </w:r>
    </w:p>
    <w:p w14:paraId="5E40D95C" w14:textId="77777777" w:rsidR="00B4304B" w:rsidRDefault="00634889" w:rsidP="00634889">
      <w:pPr>
        <w:tabs>
          <w:tab w:val="right" w:pos="9638"/>
        </w:tabs>
        <w:spacing w:line="276" w:lineRule="auto"/>
        <w:contextualSpacing/>
        <w:jc w:val="both"/>
        <w:rPr>
          <w:rFonts w:ascii="Arial" w:hAnsi="Arial" w:cs="Arial"/>
          <w:b/>
          <w:bCs/>
          <w:sz w:val="20"/>
          <w:szCs w:val="20"/>
        </w:rPr>
      </w:pPr>
      <w:r w:rsidRPr="00B4304B">
        <w:rPr>
          <w:rFonts w:ascii="Arial" w:hAnsi="Arial" w:cs="Arial"/>
          <w:b/>
          <w:bCs/>
          <w:sz w:val="20"/>
          <w:szCs w:val="20"/>
        </w:rPr>
        <w:t xml:space="preserve">                                                                     </w:t>
      </w:r>
    </w:p>
    <w:p w14:paraId="1379ECBA" w14:textId="77777777" w:rsidR="000A0A44" w:rsidRDefault="000A0A44" w:rsidP="00B4304B">
      <w:pPr>
        <w:tabs>
          <w:tab w:val="right" w:pos="9638"/>
        </w:tabs>
        <w:spacing w:line="276" w:lineRule="auto"/>
        <w:contextualSpacing/>
        <w:jc w:val="center"/>
        <w:rPr>
          <w:rFonts w:ascii="Arial" w:hAnsi="Arial" w:cs="Arial"/>
          <w:b/>
          <w:bCs/>
        </w:rPr>
      </w:pPr>
    </w:p>
    <w:p w14:paraId="4AFCD1C1" w14:textId="77777777" w:rsidR="00E6448D" w:rsidRPr="00B4304B" w:rsidRDefault="00E6448D" w:rsidP="00E6448D">
      <w:pPr>
        <w:tabs>
          <w:tab w:val="right" w:pos="9638"/>
        </w:tabs>
        <w:spacing w:line="276" w:lineRule="auto"/>
        <w:contextualSpacing/>
        <w:jc w:val="center"/>
        <w:rPr>
          <w:rFonts w:ascii="Arial" w:hAnsi="Arial" w:cs="Arial"/>
          <w:b/>
          <w:bCs/>
        </w:rPr>
      </w:pPr>
      <w:r w:rsidRPr="00B4304B">
        <w:rPr>
          <w:rFonts w:ascii="Arial" w:hAnsi="Arial" w:cs="Arial"/>
          <w:b/>
          <w:bCs/>
        </w:rPr>
        <w:t>Formularz cenowy</w:t>
      </w:r>
    </w:p>
    <w:p w14:paraId="6007C2C3" w14:textId="77777777" w:rsidR="00E6448D" w:rsidRPr="00B4304B" w:rsidRDefault="00E6448D" w:rsidP="00E6448D">
      <w:pPr>
        <w:tabs>
          <w:tab w:val="right" w:pos="9638"/>
        </w:tabs>
        <w:spacing w:line="276" w:lineRule="auto"/>
        <w:contextualSpacing/>
        <w:jc w:val="both"/>
        <w:rPr>
          <w:rFonts w:ascii="Arial" w:hAnsi="Arial" w:cs="Arial"/>
          <w:i/>
          <w:sz w:val="20"/>
          <w:szCs w:val="20"/>
        </w:rPr>
      </w:pPr>
    </w:p>
    <w:p w14:paraId="24C79107" w14:textId="77777777" w:rsidR="00E6448D" w:rsidRPr="00B4304B" w:rsidRDefault="00E6448D" w:rsidP="00E6448D">
      <w:pPr>
        <w:spacing w:line="276" w:lineRule="auto"/>
        <w:jc w:val="right"/>
        <w:rPr>
          <w:rFonts w:ascii="Arial" w:hAnsi="Arial" w:cs="Arial"/>
          <w:b/>
          <w:bCs/>
          <w:sz w:val="20"/>
          <w:szCs w:val="20"/>
        </w:rPr>
      </w:pPr>
      <w:r w:rsidRPr="00C41F87">
        <w:rPr>
          <w:rFonts w:ascii="Arial" w:hAnsi="Arial" w:cs="Arial"/>
          <w:b/>
          <w:bCs/>
          <w:sz w:val="20"/>
          <w:szCs w:val="20"/>
        </w:rPr>
        <w:t>SP 1 im. M. Kopernika w Olkuszu</w:t>
      </w:r>
    </w:p>
    <w:p w14:paraId="17137962" w14:textId="77777777" w:rsidR="00E6448D" w:rsidRPr="00B4304B" w:rsidRDefault="00E6448D" w:rsidP="00E6448D">
      <w:pPr>
        <w:spacing w:line="276" w:lineRule="auto"/>
        <w:contextualSpacing/>
        <w:rPr>
          <w:rFonts w:ascii="Arial" w:hAnsi="Arial" w:cs="Arial"/>
          <w:b/>
          <w:bCs/>
          <w:color w:val="EE0000"/>
          <w:sz w:val="20"/>
          <w:szCs w:val="20"/>
        </w:rPr>
      </w:pPr>
    </w:p>
    <w:p w14:paraId="61247526" w14:textId="77777777" w:rsidR="00E6448D" w:rsidRPr="002A3B2F" w:rsidRDefault="00E6448D" w:rsidP="00E6448D">
      <w:pPr>
        <w:spacing w:line="276" w:lineRule="auto"/>
        <w:contextualSpacing/>
        <w:jc w:val="both"/>
        <w:rPr>
          <w:rFonts w:ascii="Arial" w:hAnsi="Arial" w:cs="Arial"/>
          <w:b/>
          <w:bCs/>
          <w:sz w:val="20"/>
          <w:szCs w:val="20"/>
        </w:rPr>
      </w:pPr>
      <w:r w:rsidRPr="002A3B2F">
        <w:rPr>
          <w:rFonts w:ascii="Arial" w:hAnsi="Arial" w:cs="Arial"/>
          <w:sz w:val="20"/>
          <w:szCs w:val="20"/>
        </w:rPr>
        <w:t>W nawiązaniu do postępowania na zadanie pn.:</w:t>
      </w:r>
      <w:r w:rsidRPr="002A3B2F">
        <w:rPr>
          <w:rFonts w:ascii="Arial" w:hAnsi="Arial" w:cs="Arial"/>
          <w:b/>
          <w:sz w:val="20"/>
          <w:szCs w:val="20"/>
        </w:rPr>
        <w:t xml:space="preserve"> </w:t>
      </w:r>
      <w:r w:rsidRPr="002A3B2F">
        <w:rPr>
          <w:rFonts w:ascii="Arial" w:hAnsi="Arial" w:cs="Arial"/>
          <w:b/>
          <w:bCs/>
          <w:sz w:val="20"/>
          <w:szCs w:val="20"/>
        </w:rPr>
        <w:t xml:space="preserve">„Świadczenie usługi dowozu i odwozu uczniów </w:t>
      </w:r>
      <w:r w:rsidRPr="002A3B2F">
        <w:rPr>
          <w:rFonts w:ascii="Arial" w:hAnsi="Arial" w:cs="Arial"/>
          <w:b/>
          <w:bCs/>
          <w:color w:val="000000"/>
          <w:sz w:val="20"/>
          <w:szCs w:val="20"/>
        </w:rPr>
        <w:t>Szkoły Podstawowej nr 1 im. Mikołaja Kopernika w Olkuszu”</w:t>
      </w:r>
    </w:p>
    <w:p w14:paraId="4EAF16C2" w14:textId="77777777" w:rsidR="00E6448D" w:rsidRDefault="00E6448D" w:rsidP="00E6448D">
      <w:pPr>
        <w:spacing w:line="276" w:lineRule="auto"/>
        <w:contextualSpacing/>
        <w:jc w:val="both"/>
        <w:rPr>
          <w:rFonts w:ascii="Arial" w:hAnsi="Arial" w:cs="Arial"/>
          <w:b/>
          <w:sz w:val="20"/>
          <w:szCs w:val="20"/>
        </w:rPr>
      </w:pPr>
    </w:p>
    <w:p w14:paraId="2E08F628" w14:textId="77777777" w:rsidR="00E6448D" w:rsidRDefault="00E6448D" w:rsidP="00E6448D">
      <w:pPr>
        <w:spacing w:line="276" w:lineRule="auto"/>
        <w:contextualSpacing/>
        <w:jc w:val="both"/>
        <w:rPr>
          <w:rFonts w:ascii="Arial" w:hAnsi="Arial" w:cs="Arial"/>
          <w:sz w:val="20"/>
          <w:szCs w:val="20"/>
        </w:rPr>
      </w:pPr>
    </w:p>
    <w:p w14:paraId="28D822AA" w14:textId="77777777" w:rsidR="00E6448D" w:rsidRPr="00B4304B" w:rsidRDefault="00E6448D" w:rsidP="00E6448D">
      <w:pPr>
        <w:spacing w:line="276" w:lineRule="auto"/>
        <w:contextualSpacing/>
        <w:jc w:val="both"/>
        <w:rPr>
          <w:rFonts w:ascii="Arial" w:hAnsi="Arial" w:cs="Arial"/>
          <w:sz w:val="20"/>
          <w:szCs w:val="20"/>
        </w:rPr>
      </w:pPr>
      <w:r>
        <w:rPr>
          <w:rFonts w:ascii="Arial" w:hAnsi="Arial" w:cs="Arial"/>
          <w:sz w:val="20"/>
          <w:szCs w:val="20"/>
        </w:rPr>
        <w:t>W</w:t>
      </w:r>
      <w:r w:rsidRPr="00B4304B">
        <w:rPr>
          <w:rFonts w:ascii="Arial" w:hAnsi="Arial" w:cs="Arial"/>
          <w:sz w:val="20"/>
          <w:szCs w:val="20"/>
        </w:rPr>
        <w:t>ykonawc</w:t>
      </w:r>
      <w:r>
        <w:rPr>
          <w:rFonts w:ascii="Arial" w:hAnsi="Arial" w:cs="Arial"/>
          <w:sz w:val="20"/>
          <w:szCs w:val="20"/>
        </w:rPr>
        <w:t>a</w:t>
      </w:r>
      <w:r>
        <w:rPr>
          <w:rFonts w:ascii="Arial" w:hAnsi="Arial" w:cs="Arial"/>
          <w:color w:val="EE0000"/>
          <w:sz w:val="20"/>
          <w:szCs w:val="20"/>
        </w:rPr>
        <w:t xml:space="preserve"> </w:t>
      </w:r>
      <w:r>
        <w:rPr>
          <w:rFonts w:ascii="Arial" w:eastAsia="Calibri" w:hAnsi="Arial" w:cs="Arial"/>
          <w:b/>
          <w:sz w:val="20"/>
          <w:szCs w:val="20"/>
        </w:rPr>
        <w:t>z</w:t>
      </w:r>
      <w:r w:rsidRPr="00B4304B">
        <w:rPr>
          <w:rFonts w:ascii="Arial" w:eastAsia="Calibri" w:hAnsi="Arial" w:cs="Arial"/>
          <w:b/>
          <w:sz w:val="20"/>
          <w:szCs w:val="20"/>
        </w:rPr>
        <w:t>obowiązuje</w:t>
      </w:r>
      <w:r w:rsidRPr="00B4304B">
        <w:rPr>
          <w:rFonts w:ascii="Arial" w:hAnsi="Arial" w:cs="Arial"/>
          <w:b/>
          <w:sz w:val="20"/>
          <w:szCs w:val="20"/>
        </w:rPr>
        <w:t xml:space="preserve"> się do wykonania </w:t>
      </w:r>
      <w:r>
        <w:rPr>
          <w:rFonts w:ascii="Arial" w:hAnsi="Arial" w:cs="Arial"/>
          <w:b/>
          <w:sz w:val="20"/>
          <w:szCs w:val="20"/>
        </w:rPr>
        <w:t xml:space="preserve">ww. </w:t>
      </w:r>
      <w:r w:rsidRPr="00B4304B">
        <w:rPr>
          <w:rFonts w:ascii="Arial" w:hAnsi="Arial" w:cs="Arial"/>
          <w:b/>
          <w:sz w:val="20"/>
          <w:szCs w:val="20"/>
        </w:rPr>
        <w:t>zadania</w:t>
      </w:r>
    </w:p>
    <w:p w14:paraId="06B6AE33" w14:textId="77777777" w:rsidR="00E6448D" w:rsidRPr="00B4304B" w:rsidRDefault="00E6448D" w:rsidP="00E6448D">
      <w:pPr>
        <w:tabs>
          <w:tab w:val="right" w:pos="9638"/>
        </w:tabs>
        <w:spacing w:line="276" w:lineRule="auto"/>
        <w:ind w:left="567"/>
        <w:contextualSpacing/>
        <w:jc w:val="both"/>
        <w:rPr>
          <w:rFonts w:ascii="Arial" w:hAnsi="Arial" w:cs="Arial"/>
          <w:i/>
          <w:sz w:val="20"/>
          <w:szCs w:val="20"/>
        </w:rPr>
      </w:pPr>
    </w:p>
    <w:p w14:paraId="29459739" w14:textId="77777777" w:rsidR="00E6448D" w:rsidRPr="00B4304B" w:rsidRDefault="00E6448D" w:rsidP="00E6448D">
      <w:pPr>
        <w:spacing w:line="276" w:lineRule="auto"/>
        <w:ind w:left="993" w:hanging="283"/>
        <w:contextualSpacing/>
        <w:rPr>
          <w:rFonts w:ascii="Arial" w:hAnsi="Arial" w:cs="Arial"/>
          <w:b/>
          <w:sz w:val="20"/>
          <w:szCs w:val="20"/>
          <w:lang w:eastAsia="zh-CN"/>
        </w:rPr>
      </w:pPr>
      <w:bookmarkStart w:id="19" w:name="_Hlk203394277"/>
    </w:p>
    <w:p w14:paraId="6DC71E20" w14:textId="77777777" w:rsidR="00E6448D" w:rsidRPr="00B4304B" w:rsidRDefault="00E6448D" w:rsidP="00E6448D">
      <w:pPr>
        <w:spacing w:line="276" w:lineRule="auto"/>
        <w:ind w:left="567"/>
        <w:contextualSpacing/>
        <w:jc w:val="both"/>
        <w:rPr>
          <w:rFonts w:ascii="Arial" w:hAnsi="Arial" w:cs="Arial"/>
          <w:b/>
          <w:sz w:val="20"/>
          <w:szCs w:val="20"/>
          <w:lang w:eastAsia="zh-CN"/>
        </w:rPr>
      </w:pPr>
      <w:r>
        <w:rPr>
          <w:rFonts w:ascii="Arial" w:hAnsi="Arial" w:cs="Arial"/>
          <w:b/>
          <w:sz w:val="20"/>
          <w:szCs w:val="20"/>
          <w:lang w:eastAsia="zh-CN"/>
        </w:rPr>
        <w:t>Cena</w:t>
      </w:r>
      <w:r w:rsidRPr="00B4304B">
        <w:rPr>
          <w:rFonts w:ascii="Arial" w:hAnsi="Arial" w:cs="Arial"/>
          <w:b/>
          <w:sz w:val="20"/>
          <w:szCs w:val="20"/>
          <w:lang w:eastAsia="zh-CN"/>
        </w:rPr>
        <w:t xml:space="preserve"> za jeden </w:t>
      </w:r>
      <w:r>
        <w:rPr>
          <w:rFonts w:ascii="Arial" w:hAnsi="Arial" w:cs="Arial"/>
          <w:b/>
          <w:sz w:val="20"/>
          <w:szCs w:val="20"/>
          <w:lang w:eastAsia="zh-CN"/>
        </w:rPr>
        <w:t>dzień przewozów</w:t>
      </w:r>
      <w:r w:rsidRPr="00B4304B">
        <w:rPr>
          <w:rFonts w:ascii="Arial" w:hAnsi="Arial" w:cs="Arial"/>
          <w:b/>
          <w:sz w:val="20"/>
          <w:szCs w:val="20"/>
          <w:lang w:eastAsia="zh-CN"/>
        </w:rPr>
        <w:t xml:space="preserve">: ..................................................................... złotych brutto (słownie: .....................................................................................................................................) </w:t>
      </w:r>
    </w:p>
    <w:p w14:paraId="0ADBA937" w14:textId="77777777" w:rsidR="00E6448D" w:rsidRPr="00B4304B" w:rsidRDefault="00E6448D" w:rsidP="00E6448D">
      <w:pPr>
        <w:spacing w:line="276" w:lineRule="auto"/>
        <w:ind w:left="567"/>
        <w:contextualSpacing/>
        <w:rPr>
          <w:rFonts w:ascii="Arial" w:hAnsi="Arial" w:cs="Arial"/>
          <w:b/>
          <w:sz w:val="20"/>
          <w:szCs w:val="20"/>
          <w:lang w:eastAsia="zh-CN"/>
        </w:rPr>
      </w:pPr>
    </w:p>
    <w:p w14:paraId="27F75290" w14:textId="3D0DC768" w:rsidR="00E6448D" w:rsidRPr="00B4304B" w:rsidRDefault="00E6448D" w:rsidP="00E6448D">
      <w:pPr>
        <w:spacing w:line="276" w:lineRule="auto"/>
        <w:ind w:left="567"/>
        <w:contextualSpacing/>
        <w:rPr>
          <w:rFonts w:ascii="Arial" w:hAnsi="Arial" w:cs="Arial"/>
          <w:b/>
          <w:sz w:val="20"/>
          <w:szCs w:val="20"/>
          <w:lang w:eastAsia="zh-CN"/>
        </w:rPr>
      </w:pPr>
      <w:r w:rsidRPr="00B4304B">
        <w:rPr>
          <w:rFonts w:ascii="Arial" w:hAnsi="Arial" w:cs="Arial"/>
          <w:b/>
          <w:sz w:val="20"/>
          <w:szCs w:val="20"/>
          <w:lang w:eastAsia="zh-CN"/>
        </w:rPr>
        <w:br/>
        <w:t xml:space="preserve">(........................................ </w:t>
      </w:r>
      <w:r>
        <w:rPr>
          <w:rFonts w:ascii="Arial" w:hAnsi="Arial" w:cs="Arial"/>
          <w:b/>
          <w:sz w:val="20"/>
          <w:szCs w:val="20"/>
          <w:lang w:eastAsia="zh-CN"/>
        </w:rPr>
        <w:t xml:space="preserve"> </w:t>
      </w:r>
      <w:r w:rsidRPr="00B4304B">
        <w:rPr>
          <w:rFonts w:ascii="Arial" w:hAnsi="Arial" w:cs="Arial"/>
          <w:b/>
          <w:sz w:val="20"/>
          <w:szCs w:val="20"/>
          <w:lang w:eastAsia="zh-CN"/>
        </w:rPr>
        <w:t xml:space="preserve">x </w:t>
      </w:r>
      <w:r>
        <w:rPr>
          <w:rFonts w:ascii="Arial" w:hAnsi="Arial" w:cs="Arial"/>
          <w:b/>
          <w:sz w:val="20"/>
          <w:szCs w:val="20"/>
          <w:lang w:eastAsia="zh-CN"/>
        </w:rPr>
        <w:t>78</w:t>
      </w:r>
      <w:r w:rsidRPr="00B4304B">
        <w:rPr>
          <w:rFonts w:ascii="Arial" w:hAnsi="Arial" w:cs="Arial"/>
          <w:b/>
          <w:sz w:val="20"/>
          <w:szCs w:val="20"/>
          <w:lang w:eastAsia="zh-CN"/>
        </w:rPr>
        <w:t xml:space="preserve"> dni) co daje łączną cenę </w:t>
      </w:r>
      <w:r>
        <w:rPr>
          <w:rFonts w:ascii="Arial" w:hAnsi="Arial" w:cs="Arial"/>
          <w:b/>
          <w:sz w:val="20"/>
          <w:szCs w:val="20"/>
          <w:lang w:eastAsia="zh-CN"/>
        </w:rPr>
        <w:t>brutto za wykonanie zadania</w:t>
      </w:r>
      <w:r w:rsidRPr="00B4304B">
        <w:rPr>
          <w:rFonts w:ascii="Arial" w:hAnsi="Arial" w:cs="Arial"/>
          <w:b/>
          <w:sz w:val="20"/>
          <w:szCs w:val="20"/>
          <w:lang w:eastAsia="zh-CN"/>
        </w:rPr>
        <w:t xml:space="preserve"> ........................................................................</w:t>
      </w:r>
    </w:p>
    <w:p w14:paraId="56271EE6" w14:textId="77777777" w:rsidR="00E6448D" w:rsidRPr="00B4304B" w:rsidRDefault="00E6448D" w:rsidP="00E6448D">
      <w:pPr>
        <w:spacing w:line="276" w:lineRule="auto"/>
        <w:ind w:left="709"/>
        <w:contextualSpacing/>
        <w:rPr>
          <w:rFonts w:ascii="Arial" w:hAnsi="Arial" w:cs="Arial"/>
          <w:b/>
          <w:sz w:val="20"/>
          <w:szCs w:val="20"/>
          <w:lang w:eastAsia="zh-CN"/>
        </w:rPr>
      </w:pPr>
    </w:p>
    <w:p w14:paraId="35D94D6C" w14:textId="77777777" w:rsidR="00E6448D" w:rsidRPr="00B4304B" w:rsidRDefault="00E6448D" w:rsidP="00E6448D">
      <w:pPr>
        <w:spacing w:line="276" w:lineRule="auto"/>
        <w:ind w:left="709"/>
        <w:contextualSpacing/>
        <w:rPr>
          <w:rFonts w:ascii="Arial" w:hAnsi="Arial" w:cs="Arial"/>
          <w:b/>
          <w:sz w:val="20"/>
          <w:szCs w:val="20"/>
          <w:lang w:eastAsia="zh-CN"/>
        </w:rPr>
      </w:pPr>
    </w:p>
    <w:p w14:paraId="6C7C0957" w14:textId="77777777" w:rsidR="00E6448D" w:rsidRPr="00B4304B" w:rsidRDefault="00E6448D" w:rsidP="00E6448D">
      <w:pPr>
        <w:spacing w:line="276" w:lineRule="auto"/>
        <w:ind w:left="567"/>
        <w:contextualSpacing/>
        <w:rPr>
          <w:rFonts w:ascii="Arial" w:hAnsi="Arial" w:cs="Arial"/>
          <w:b/>
          <w:sz w:val="20"/>
          <w:szCs w:val="20"/>
          <w:u w:val="single"/>
        </w:rPr>
      </w:pPr>
      <w:r w:rsidRPr="00B4304B">
        <w:rPr>
          <w:rFonts w:ascii="Arial" w:hAnsi="Arial" w:cs="Arial"/>
          <w:b/>
          <w:sz w:val="20"/>
          <w:szCs w:val="20"/>
          <w:u w:val="single"/>
        </w:rPr>
        <w:t>Wartość</w:t>
      </w:r>
      <w:r>
        <w:rPr>
          <w:rFonts w:ascii="Arial" w:hAnsi="Arial" w:cs="Arial"/>
          <w:b/>
          <w:sz w:val="20"/>
          <w:szCs w:val="20"/>
          <w:u w:val="single"/>
        </w:rPr>
        <w:t xml:space="preserve"> oferty brutto</w:t>
      </w:r>
      <w:r w:rsidRPr="00B4304B">
        <w:rPr>
          <w:rFonts w:ascii="Arial" w:hAnsi="Arial" w:cs="Arial"/>
          <w:b/>
          <w:sz w:val="20"/>
          <w:szCs w:val="20"/>
          <w:u w:val="single"/>
        </w:rPr>
        <w:t>: ….................................................................. złotych brutto</w:t>
      </w:r>
    </w:p>
    <w:p w14:paraId="6D7F3807" w14:textId="77777777" w:rsidR="00E6448D" w:rsidRDefault="00E6448D" w:rsidP="00E6448D">
      <w:pPr>
        <w:spacing w:line="276" w:lineRule="auto"/>
        <w:ind w:left="567"/>
        <w:contextualSpacing/>
        <w:rPr>
          <w:rFonts w:ascii="Arial" w:hAnsi="Arial" w:cs="Arial"/>
          <w:b/>
          <w:sz w:val="20"/>
          <w:szCs w:val="20"/>
          <w:u w:val="single"/>
          <w:lang w:eastAsia="zh-CN"/>
        </w:rPr>
      </w:pPr>
      <w:r w:rsidRPr="00B4304B">
        <w:rPr>
          <w:rFonts w:ascii="Arial" w:hAnsi="Arial" w:cs="Arial"/>
          <w:b/>
          <w:sz w:val="20"/>
          <w:szCs w:val="20"/>
          <w:u w:val="single"/>
          <w:lang w:eastAsia="zh-CN"/>
        </w:rPr>
        <w:t>(słownie: .....................................................................................................................................)</w:t>
      </w:r>
      <w:bookmarkEnd w:id="19"/>
    </w:p>
    <w:p w14:paraId="44955443" w14:textId="77777777" w:rsidR="00E6448D" w:rsidRPr="00B4304B" w:rsidRDefault="00E6448D" w:rsidP="00E6448D">
      <w:pPr>
        <w:spacing w:line="276" w:lineRule="auto"/>
        <w:ind w:left="567"/>
        <w:contextualSpacing/>
        <w:rPr>
          <w:rFonts w:ascii="Arial" w:hAnsi="Arial" w:cs="Arial"/>
          <w:b/>
          <w:sz w:val="20"/>
          <w:szCs w:val="20"/>
          <w:u w:val="single"/>
          <w:lang w:eastAsia="zh-CN"/>
        </w:rPr>
      </w:pPr>
      <w:r>
        <w:rPr>
          <w:rFonts w:ascii="Arial" w:hAnsi="Arial" w:cs="Arial"/>
          <w:b/>
          <w:sz w:val="20"/>
          <w:szCs w:val="20"/>
          <w:u w:val="single"/>
          <w:lang w:eastAsia="zh-CN"/>
        </w:rPr>
        <w:t>W tym podatek VAT…………………………</w:t>
      </w:r>
    </w:p>
    <w:p w14:paraId="3EF46FBB" w14:textId="77777777" w:rsidR="00634889" w:rsidRDefault="00634889" w:rsidP="00634889">
      <w:pPr>
        <w:spacing w:line="276" w:lineRule="auto"/>
        <w:contextualSpacing/>
        <w:jc w:val="right"/>
        <w:rPr>
          <w:b/>
        </w:rPr>
      </w:pPr>
    </w:p>
    <w:p w14:paraId="426F3791" w14:textId="77777777" w:rsidR="00634889" w:rsidRDefault="00634889" w:rsidP="00634889">
      <w:pPr>
        <w:spacing w:line="276" w:lineRule="auto"/>
        <w:contextualSpacing/>
        <w:jc w:val="right"/>
        <w:rPr>
          <w:b/>
        </w:rPr>
      </w:pPr>
    </w:p>
    <w:p w14:paraId="49FD0DB2" w14:textId="77777777" w:rsidR="0048710E" w:rsidRDefault="0048710E" w:rsidP="00634889">
      <w:pPr>
        <w:spacing w:line="276" w:lineRule="auto"/>
        <w:contextualSpacing/>
        <w:jc w:val="right"/>
        <w:rPr>
          <w:b/>
        </w:rPr>
      </w:pPr>
    </w:p>
    <w:p w14:paraId="769F53ED" w14:textId="77777777" w:rsidR="00A01FB4" w:rsidRDefault="00A01FB4" w:rsidP="00634889">
      <w:pPr>
        <w:spacing w:line="276" w:lineRule="auto"/>
        <w:contextualSpacing/>
        <w:jc w:val="right"/>
        <w:rPr>
          <w:b/>
        </w:rPr>
      </w:pPr>
    </w:p>
    <w:p w14:paraId="2D5C1AFB" w14:textId="77777777" w:rsidR="00BD7A9A" w:rsidRPr="00C41F87" w:rsidRDefault="00BD7A9A" w:rsidP="00BD7A9A">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4183C9DA" w14:textId="77777777" w:rsidR="00BD7A9A" w:rsidRPr="00C41F87" w:rsidRDefault="00BD7A9A" w:rsidP="00BD7A9A">
      <w:pPr>
        <w:tabs>
          <w:tab w:val="num" w:pos="0"/>
        </w:tabs>
        <w:suppressAutoHyphens/>
        <w:spacing w:after="40" w:line="276" w:lineRule="auto"/>
        <w:jc w:val="both"/>
        <w:rPr>
          <w:rFonts w:ascii="Arial" w:hAnsi="Arial" w:cs="Arial"/>
          <w:i/>
          <w:iCs/>
          <w:sz w:val="20"/>
          <w:szCs w:val="20"/>
        </w:rPr>
      </w:pPr>
    </w:p>
    <w:p w14:paraId="3FD7CCA5" w14:textId="77777777" w:rsidR="00E6448D" w:rsidRDefault="00E6448D" w:rsidP="00634889">
      <w:pPr>
        <w:spacing w:line="276" w:lineRule="auto"/>
        <w:contextualSpacing/>
        <w:jc w:val="right"/>
        <w:rPr>
          <w:b/>
        </w:rPr>
      </w:pPr>
    </w:p>
    <w:p w14:paraId="2F69B774" w14:textId="77777777" w:rsidR="00E6448D" w:rsidRDefault="00E6448D" w:rsidP="00634889">
      <w:pPr>
        <w:spacing w:line="276" w:lineRule="auto"/>
        <w:contextualSpacing/>
        <w:jc w:val="right"/>
        <w:rPr>
          <w:b/>
        </w:rPr>
      </w:pPr>
    </w:p>
    <w:p w14:paraId="3F3FA18C" w14:textId="77777777" w:rsidR="00E6448D" w:rsidRDefault="00E6448D" w:rsidP="00634889">
      <w:pPr>
        <w:spacing w:line="276" w:lineRule="auto"/>
        <w:contextualSpacing/>
        <w:jc w:val="right"/>
        <w:rPr>
          <w:b/>
        </w:rPr>
      </w:pPr>
    </w:p>
    <w:p w14:paraId="3EBEC60F" w14:textId="77777777" w:rsidR="00E6448D" w:rsidRDefault="00E6448D" w:rsidP="00634889">
      <w:pPr>
        <w:spacing w:line="276" w:lineRule="auto"/>
        <w:contextualSpacing/>
        <w:jc w:val="right"/>
        <w:rPr>
          <w:b/>
        </w:rPr>
      </w:pPr>
    </w:p>
    <w:p w14:paraId="0518DE59" w14:textId="77777777" w:rsidR="00E6448D" w:rsidRDefault="00E6448D" w:rsidP="00634889">
      <w:pPr>
        <w:spacing w:line="276" w:lineRule="auto"/>
        <w:contextualSpacing/>
        <w:jc w:val="right"/>
        <w:rPr>
          <w:b/>
        </w:rPr>
      </w:pPr>
    </w:p>
    <w:p w14:paraId="5185914C" w14:textId="77777777" w:rsidR="00E6448D" w:rsidRDefault="00E6448D" w:rsidP="00634889">
      <w:pPr>
        <w:spacing w:line="276" w:lineRule="auto"/>
        <w:contextualSpacing/>
        <w:jc w:val="right"/>
        <w:rPr>
          <w:b/>
        </w:rPr>
      </w:pPr>
    </w:p>
    <w:p w14:paraId="5C38E92B" w14:textId="77777777" w:rsidR="00E6448D" w:rsidRDefault="00E6448D" w:rsidP="00634889">
      <w:pPr>
        <w:spacing w:line="276" w:lineRule="auto"/>
        <w:contextualSpacing/>
        <w:jc w:val="right"/>
        <w:rPr>
          <w:b/>
        </w:rPr>
      </w:pPr>
    </w:p>
    <w:p w14:paraId="131063DE" w14:textId="77777777" w:rsidR="00E6448D" w:rsidRDefault="00E6448D" w:rsidP="00634889">
      <w:pPr>
        <w:spacing w:line="276" w:lineRule="auto"/>
        <w:contextualSpacing/>
        <w:jc w:val="right"/>
        <w:rPr>
          <w:b/>
        </w:rPr>
      </w:pPr>
    </w:p>
    <w:p w14:paraId="3E2FD1C7" w14:textId="77777777" w:rsidR="00E6448D" w:rsidRDefault="00E6448D" w:rsidP="00634889">
      <w:pPr>
        <w:spacing w:line="276" w:lineRule="auto"/>
        <w:contextualSpacing/>
        <w:jc w:val="right"/>
        <w:rPr>
          <w:b/>
        </w:rPr>
      </w:pPr>
    </w:p>
    <w:p w14:paraId="5CE196D1" w14:textId="77777777" w:rsidR="00E6448D" w:rsidRDefault="00E6448D" w:rsidP="00634889">
      <w:pPr>
        <w:spacing w:line="276" w:lineRule="auto"/>
        <w:contextualSpacing/>
        <w:jc w:val="right"/>
        <w:rPr>
          <w:b/>
        </w:rPr>
      </w:pPr>
    </w:p>
    <w:p w14:paraId="6F673916" w14:textId="731DCCE8" w:rsidR="00C77D99" w:rsidRPr="00C41F87" w:rsidRDefault="00C77D99" w:rsidP="00C77D99">
      <w:pPr>
        <w:jc w:val="right"/>
        <w:rPr>
          <w:rFonts w:ascii="Arial" w:hAnsi="Arial" w:cs="Arial"/>
          <w:b/>
          <w:sz w:val="20"/>
          <w:szCs w:val="20"/>
        </w:rPr>
      </w:pPr>
      <w:r w:rsidRPr="00C41F87">
        <w:rPr>
          <w:rFonts w:ascii="Arial" w:hAnsi="Arial" w:cs="Arial"/>
          <w:b/>
          <w:sz w:val="20"/>
          <w:szCs w:val="20"/>
        </w:rPr>
        <w:lastRenderedPageBreak/>
        <w:t>Załącznik nr 3 do SWZ</w:t>
      </w:r>
    </w:p>
    <w:p w14:paraId="6606071D" w14:textId="77777777" w:rsidR="00C77D99" w:rsidRPr="00C41F87" w:rsidRDefault="00C77D99" w:rsidP="00C77D99">
      <w:pPr>
        <w:rPr>
          <w:rFonts w:ascii="Arial" w:hAnsi="Arial" w:cs="Arial"/>
          <w:sz w:val="20"/>
          <w:szCs w:val="20"/>
        </w:rPr>
      </w:pPr>
    </w:p>
    <w:p w14:paraId="104BC2C6" w14:textId="77777777" w:rsidR="00C77D99" w:rsidRPr="00C41F87" w:rsidRDefault="00C77D99" w:rsidP="00C77D99">
      <w:pPr>
        <w:rPr>
          <w:rFonts w:ascii="Arial" w:hAnsi="Arial" w:cs="Arial"/>
          <w:sz w:val="20"/>
          <w:szCs w:val="20"/>
        </w:rPr>
      </w:pPr>
    </w:p>
    <w:p w14:paraId="457BD43C" w14:textId="77777777" w:rsidR="00C77D99" w:rsidRPr="00C41F87" w:rsidRDefault="00C77D99" w:rsidP="00C77D99">
      <w:pPr>
        <w:autoSpaceDE w:val="0"/>
        <w:autoSpaceDN w:val="0"/>
        <w:adjustRightInd w:val="0"/>
        <w:jc w:val="right"/>
        <w:rPr>
          <w:rFonts w:ascii="Arial" w:hAnsi="Arial" w:cs="Arial"/>
          <w:color w:val="000000"/>
          <w:sz w:val="20"/>
          <w:szCs w:val="20"/>
        </w:rPr>
      </w:pPr>
      <w:r w:rsidRPr="00C41F87">
        <w:rPr>
          <w:rFonts w:ascii="Arial" w:hAnsi="Arial" w:cs="Arial"/>
          <w:color w:val="000000"/>
          <w:sz w:val="20"/>
          <w:szCs w:val="20"/>
        </w:rPr>
        <w:t xml:space="preserve">…….…............................ </w:t>
      </w:r>
    </w:p>
    <w:p w14:paraId="3A89E561" w14:textId="77777777" w:rsidR="00C77D99" w:rsidRPr="00C41F87" w:rsidRDefault="00C77D99" w:rsidP="00C77D99">
      <w:pPr>
        <w:autoSpaceDE w:val="0"/>
        <w:autoSpaceDN w:val="0"/>
        <w:adjustRightInd w:val="0"/>
        <w:jc w:val="right"/>
        <w:rPr>
          <w:rFonts w:ascii="Arial" w:hAnsi="Arial" w:cs="Arial"/>
          <w:color w:val="000000"/>
          <w:sz w:val="16"/>
          <w:szCs w:val="16"/>
        </w:rPr>
      </w:pPr>
      <w:r w:rsidRPr="00C41F87">
        <w:rPr>
          <w:rFonts w:ascii="Arial" w:hAnsi="Arial" w:cs="Arial"/>
          <w:i/>
          <w:iCs/>
          <w:color w:val="000000"/>
          <w:sz w:val="16"/>
          <w:szCs w:val="16"/>
        </w:rPr>
        <w:t xml:space="preserve">miejscowość, data </w:t>
      </w:r>
    </w:p>
    <w:p w14:paraId="57317D13"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b/>
          <w:bCs/>
          <w:color w:val="000000"/>
          <w:sz w:val="20"/>
          <w:szCs w:val="20"/>
        </w:rPr>
        <w:t xml:space="preserve">Wykonawca: </w:t>
      </w:r>
    </w:p>
    <w:p w14:paraId="20981CA5"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w:t>
      </w:r>
    </w:p>
    <w:p w14:paraId="068F9826"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w:t>
      </w:r>
    </w:p>
    <w:p w14:paraId="4DCC91BE" w14:textId="77777777" w:rsidR="00C77D99" w:rsidRPr="00C41F87" w:rsidRDefault="00C77D99" w:rsidP="00C77D99">
      <w:pPr>
        <w:autoSpaceDE w:val="0"/>
        <w:autoSpaceDN w:val="0"/>
        <w:adjustRightInd w:val="0"/>
        <w:rPr>
          <w:rFonts w:ascii="Arial" w:hAnsi="Arial" w:cs="Arial"/>
          <w:color w:val="000000"/>
          <w:sz w:val="16"/>
          <w:szCs w:val="16"/>
        </w:rPr>
      </w:pPr>
      <w:r w:rsidRPr="00C41F87">
        <w:rPr>
          <w:rFonts w:ascii="Arial" w:hAnsi="Arial" w:cs="Arial"/>
          <w:i/>
          <w:iCs/>
          <w:color w:val="000000"/>
          <w:sz w:val="16"/>
          <w:szCs w:val="16"/>
        </w:rPr>
        <w:t xml:space="preserve">(pełna nazwa/firma, adres, </w:t>
      </w:r>
    </w:p>
    <w:p w14:paraId="3BFFF8BF" w14:textId="77777777" w:rsidR="00C77D99" w:rsidRPr="00C41F87" w:rsidRDefault="00C77D99" w:rsidP="00C77D99">
      <w:pPr>
        <w:rPr>
          <w:rFonts w:ascii="Arial" w:hAnsi="Arial" w:cs="Arial"/>
          <w:sz w:val="16"/>
          <w:szCs w:val="16"/>
        </w:rPr>
      </w:pPr>
      <w:r w:rsidRPr="00C41F87">
        <w:rPr>
          <w:rFonts w:ascii="Arial" w:hAnsi="Arial" w:cs="Arial"/>
          <w:i/>
          <w:iCs/>
          <w:color w:val="000000"/>
          <w:sz w:val="16"/>
          <w:szCs w:val="16"/>
        </w:rPr>
        <w:t>w zależności od podmiotu: NIP/PESEL, KRS/</w:t>
      </w:r>
      <w:proofErr w:type="spellStart"/>
      <w:r w:rsidRPr="00C41F87">
        <w:rPr>
          <w:rFonts w:ascii="Arial" w:hAnsi="Arial" w:cs="Arial"/>
          <w:i/>
          <w:iCs/>
          <w:color w:val="000000"/>
          <w:sz w:val="16"/>
          <w:szCs w:val="16"/>
        </w:rPr>
        <w:t>CEiDG</w:t>
      </w:r>
      <w:proofErr w:type="spellEnd"/>
      <w:r w:rsidRPr="00C41F87">
        <w:rPr>
          <w:rFonts w:ascii="Arial" w:hAnsi="Arial" w:cs="Arial"/>
          <w:i/>
          <w:iCs/>
          <w:color w:val="000000"/>
          <w:sz w:val="16"/>
          <w:szCs w:val="16"/>
        </w:rPr>
        <w:t xml:space="preserve">) </w:t>
      </w:r>
    </w:p>
    <w:p w14:paraId="65F67F3E" w14:textId="77777777" w:rsidR="00C77D99" w:rsidRPr="00C41F87" w:rsidRDefault="00C77D99" w:rsidP="00C77D99">
      <w:pPr>
        <w:pStyle w:val="Nagwek5"/>
        <w:keepNext/>
        <w:spacing w:before="120" w:after="0" w:line="360" w:lineRule="auto"/>
        <w:ind w:right="198"/>
        <w:jc w:val="center"/>
        <w:rPr>
          <w:rFonts w:ascii="Arial" w:hAnsi="Arial" w:cs="Arial"/>
          <w:bCs w:val="0"/>
          <w:i w:val="0"/>
        </w:rPr>
      </w:pPr>
      <w:r w:rsidRPr="00C41F87">
        <w:rPr>
          <w:rFonts w:ascii="Arial" w:hAnsi="Arial" w:cs="Arial"/>
          <w:bCs w:val="0"/>
          <w:i w:val="0"/>
        </w:rPr>
        <w:t>O Ś W I A D C Z E N I E</w:t>
      </w:r>
      <w:r w:rsidRPr="00C41F87">
        <w:rPr>
          <w:rFonts w:ascii="Arial" w:hAnsi="Arial" w:cs="Arial"/>
          <w:bCs w:val="0"/>
          <w:i w:val="0"/>
          <w:vertAlign w:val="superscript"/>
        </w:rPr>
        <w:t>**</w:t>
      </w:r>
    </w:p>
    <w:p w14:paraId="3C7C4EC8" w14:textId="77777777" w:rsidR="00C77D99" w:rsidRPr="00C41F87" w:rsidRDefault="00C77D99" w:rsidP="00C77D99">
      <w:pPr>
        <w:jc w:val="center"/>
        <w:rPr>
          <w:rFonts w:ascii="Arial" w:hAnsi="Arial" w:cs="Arial"/>
          <w:b/>
          <w:color w:val="000000"/>
          <w:sz w:val="20"/>
          <w:szCs w:val="20"/>
        </w:rPr>
      </w:pPr>
      <w:r w:rsidRPr="00C41F87">
        <w:rPr>
          <w:rFonts w:ascii="Arial" w:hAnsi="Arial" w:cs="Arial"/>
          <w:b/>
          <w:color w:val="000000"/>
          <w:sz w:val="20"/>
          <w:szCs w:val="20"/>
        </w:rPr>
        <w:t xml:space="preserve">na podstawie </w:t>
      </w:r>
      <w:r w:rsidRPr="00C41F87">
        <w:rPr>
          <w:rFonts w:ascii="Arial" w:hAnsi="Arial" w:cs="Arial"/>
          <w:b/>
          <w:bCs/>
          <w:sz w:val="20"/>
          <w:szCs w:val="20"/>
        </w:rPr>
        <w:t>art. 125 ust. 1 ustawy z dnia 11 września 2019 r</w:t>
      </w:r>
      <w:r w:rsidRPr="00C41F87">
        <w:rPr>
          <w:rFonts w:ascii="Arial" w:hAnsi="Arial" w:cs="Arial"/>
          <w:b/>
          <w:color w:val="000000"/>
          <w:sz w:val="20"/>
          <w:szCs w:val="20"/>
        </w:rPr>
        <w:t xml:space="preserve">. - Prawo zamówień </w:t>
      </w:r>
      <w:proofErr w:type="gramStart"/>
      <w:r w:rsidRPr="00C41F87">
        <w:rPr>
          <w:rFonts w:ascii="Arial" w:hAnsi="Arial" w:cs="Arial"/>
          <w:b/>
          <w:color w:val="000000"/>
          <w:sz w:val="20"/>
          <w:szCs w:val="20"/>
        </w:rPr>
        <w:t xml:space="preserve">publicznych  </w:t>
      </w:r>
      <w:r w:rsidRPr="00C41F87">
        <w:rPr>
          <w:rFonts w:ascii="Arial" w:hAnsi="Arial" w:cs="Arial"/>
          <w:b/>
          <w:bCs/>
          <w:sz w:val="20"/>
          <w:szCs w:val="20"/>
        </w:rPr>
        <w:t>(</w:t>
      </w:r>
      <w:proofErr w:type="gramEnd"/>
      <w:r w:rsidRPr="00C41F87">
        <w:rPr>
          <w:rFonts w:ascii="Arial" w:hAnsi="Arial" w:cs="Arial"/>
          <w:b/>
          <w:bCs/>
          <w:sz w:val="20"/>
          <w:szCs w:val="20"/>
        </w:rPr>
        <w:t xml:space="preserve">dalej jako: ustawa </w:t>
      </w:r>
      <w:proofErr w:type="spellStart"/>
      <w:r w:rsidRPr="00C41F87">
        <w:rPr>
          <w:rFonts w:ascii="Arial" w:hAnsi="Arial" w:cs="Arial"/>
          <w:b/>
          <w:bCs/>
          <w:sz w:val="20"/>
          <w:szCs w:val="20"/>
        </w:rPr>
        <w:t>Pzp</w:t>
      </w:r>
      <w:proofErr w:type="spellEnd"/>
      <w:r w:rsidRPr="00C41F87">
        <w:rPr>
          <w:rFonts w:ascii="Arial" w:hAnsi="Arial" w:cs="Arial"/>
          <w:b/>
          <w:bCs/>
          <w:sz w:val="20"/>
          <w:szCs w:val="20"/>
        </w:rPr>
        <w:t xml:space="preserve">), </w:t>
      </w:r>
    </w:p>
    <w:p w14:paraId="07E71FA8" w14:textId="77777777" w:rsidR="00C77D99" w:rsidRPr="00C41F87" w:rsidRDefault="00C77D99" w:rsidP="00C77D99">
      <w:pPr>
        <w:spacing w:before="120" w:line="276" w:lineRule="auto"/>
        <w:jc w:val="center"/>
        <w:rPr>
          <w:rFonts w:ascii="Arial" w:hAnsi="Arial" w:cs="Arial"/>
          <w:b/>
          <w:u w:val="single"/>
        </w:rPr>
      </w:pPr>
      <w:r w:rsidRPr="00C41F87">
        <w:rPr>
          <w:rFonts w:ascii="Arial" w:hAnsi="Arial" w:cs="Arial"/>
          <w:b/>
          <w:u w:val="single"/>
        </w:rPr>
        <w:t xml:space="preserve">DOTYCZĄCE SPEŁNIANIA WARUNKÓW UDZIAŁU W POSTĘPOWANIU </w:t>
      </w:r>
    </w:p>
    <w:p w14:paraId="48B63112" w14:textId="77777777" w:rsidR="00C77D99" w:rsidRPr="00C41F87" w:rsidRDefault="00C77D99" w:rsidP="00C77D99">
      <w:pPr>
        <w:spacing w:before="120" w:line="276" w:lineRule="auto"/>
        <w:rPr>
          <w:rFonts w:ascii="Arial" w:hAnsi="Arial" w:cs="Arial"/>
          <w:b/>
          <w:sz w:val="28"/>
          <w:szCs w:val="28"/>
        </w:rPr>
      </w:pPr>
    </w:p>
    <w:p w14:paraId="10854C7E" w14:textId="6745672E" w:rsidR="00C77D99" w:rsidRPr="004579FF" w:rsidRDefault="00C77D99" w:rsidP="004579FF">
      <w:pPr>
        <w:spacing w:line="276" w:lineRule="auto"/>
        <w:contextualSpacing/>
        <w:jc w:val="both"/>
        <w:rPr>
          <w:rFonts w:ascii="Arial" w:hAnsi="Arial" w:cs="Arial"/>
          <w:b/>
          <w:bCs/>
          <w:sz w:val="20"/>
          <w:szCs w:val="20"/>
        </w:rPr>
      </w:pPr>
      <w:r w:rsidRPr="00C41F87">
        <w:rPr>
          <w:rFonts w:ascii="Arial" w:hAnsi="Arial" w:cs="Arial"/>
          <w:sz w:val="20"/>
          <w:szCs w:val="20"/>
        </w:rPr>
        <w:t>Przystępując do udziału w postępowaniu prowadzonym przez SP 1 im. M. Kopernika w Olkuszu o udzielenie zamówienia publicznego na zadanie</w:t>
      </w:r>
      <w:r w:rsidRPr="00C41F87">
        <w:rPr>
          <w:rFonts w:ascii="Arial" w:hAnsi="Arial" w:cs="Arial"/>
          <w:bCs/>
          <w:sz w:val="20"/>
          <w:szCs w:val="20"/>
        </w:rPr>
        <w:t xml:space="preserve"> </w:t>
      </w:r>
      <w:r w:rsidRPr="00C41F87">
        <w:rPr>
          <w:rFonts w:ascii="Arial" w:hAnsi="Arial" w:cs="Arial"/>
          <w:sz w:val="20"/>
          <w:szCs w:val="20"/>
        </w:rPr>
        <w:t xml:space="preserve">p.n.: </w:t>
      </w:r>
      <w:r w:rsidRPr="00C41F87">
        <w:rPr>
          <w:rFonts w:ascii="Arial" w:hAnsi="Arial" w:cs="Arial"/>
          <w:b/>
          <w:bCs/>
          <w:sz w:val="20"/>
          <w:szCs w:val="20"/>
        </w:rPr>
        <w:t>„</w:t>
      </w:r>
      <w:r w:rsidR="004579FF" w:rsidRPr="002A3B2F">
        <w:rPr>
          <w:rFonts w:ascii="Arial" w:hAnsi="Arial" w:cs="Arial"/>
          <w:b/>
          <w:bCs/>
          <w:sz w:val="20"/>
          <w:szCs w:val="20"/>
        </w:rPr>
        <w:t xml:space="preserve">Świadczenie usługi dowozu i odwozu uczniów </w:t>
      </w:r>
      <w:r w:rsidR="004579FF" w:rsidRPr="002A3B2F">
        <w:rPr>
          <w:rFonts w:ascii="Arial" w:hAnsi="Arial" w:cs="Arial"/>
          <w:b/>
          <w:bCs/>
          <w:color w:val="000000"/>
          <w:sz w:val="20"/>
          <w:szCs w:val="20"/>
        </w:rPr>
        <w:t>Szkoły Podstawowej nr 1 im. Mikołaja Kopernika w Olkuszu”</w:t>
      </w:r>
      <w:r w:rsidR="0017556A">
        <w:rPr>
          <w:rFonts w:ascii="Arial" w:hAnsi="Arial" w:cs="Arial"/>
          <w:b/>
          <w:bCs/>
          <w:color w:val="000000"/>
          <w:sz w:val="20"/>
          <w:szCs w:val="20"/>
        </w:rPr>
        <w:t xml:space="preserve"> </w:t>
      </w:r>
      <w:r w:rsidRPr="00C41F87">
        <w:rPr>
          <w:rFonts w:ascii="Arial" w:hAnsi="Arial" w:cs="Arial"/>
          <w:b/>
          <w:sz w:val="20"/>
          <w:szCs w:val="20"/>
        </w:rPr>
        <w:t xml:space="preserve">w zakresie zaoferowanym w formularzu oferty </w:t>
      </w:r>
      <w:r w:rsidRPr="00C41F87">
        <w:rPr>
          <w:rFonts w:ascii="Arial" w:hAnsi="Arial" w:cs="Arial"/>
          <w:sz w:val="20"/>
          <w:szCs w:val="20"/>
        </w:rPr>
        <w:t>oświadczam, że na dzień składania ofert:</w:t>
      </w:r>
    </w:p>
    <w:p w14:paraId="64D44627" w14:textId="77777777" w:rsidR="00C77D99" w:rsidRPr="00C41F87" w:rsidRDefault="00C77D99" w:rsidP="00C77D99">
      <w:pPr>
        <w:jc w:val="both"/>
        <w:rPr>
          <w:rFonts w:ascii="Arial" w:hAnsi="Arial" w:cs="Arial"/>
          <w:sz w:val="20"/>
          <w:szCs w:val="20"/>
        </w:rPr>
      </w:pPr>
    </w:p>
    <w:p w14:paraId="3E9431D7" w14:textId="77777777" w:rsidR="00C77D99" w:rsidRPr="00C41F87" w:rsidRDefault="00C77D99" w:rsidP="00C77D99">
      <w:pPr>
        <w:numPr>
          <w:ilvl w:val="0"/>
          <w:numId w:val="34"/>
        </w:numPr>
        <w:suppressAutoHyphens/>
        <w:autoSpaceDE w:val="0"/>
        <w:spacing w:line="360" w:lineRule="auto"/>
        <w:ind w:left="426" w:right="-153" w:hanging="284"/>
        <w:jc w:val="both"/>
        <w:rPr>
          <w:rFonts w:ascii="Arial" w:hAnsi="Arial" w:cs="Arial"/>
          <w:sz w:val="20"/>
          <w:szCs w:val="20"/>
        </w:rPr>
      </w:pPr>
      <w:r w:rsidRPr="00C41F87">
        <w:rPr>
          <w:rFonts w:ascii="Arial" w:hAnsi="Arial" w:cs="Arial"/>
          <w:sz w:val="20"/>
          <w:szCs w:val="20"/>
        </w:rPr>
        <w:t xml:space="preserve">Spełniam warunki udziału w postępowaniu określone przez Zamawiającego w Rozdziale VIII </w:t>
      </w:r>
      <w:proofErr w:type="spellStart"/>
      <w:r w:rsidRPr="00C41F87">
        <w:rPr>
          <w:rFonts w:ascii="Arial" w:hAnsi="Arial" w:cs="Arial"/>
          <w:sz w:val="20"/>
          <w:szCs w:val="20"/>
        </w:rPr>
        <w:t>swz</w:t>
      </w:r>
      <w:proofErr w:type="spellEnd"/>
      <w:r w:rsidRPr="00C41F87">
        <w:rPr>
          <w:rFonts w:ascii="Arial" w:hAnsi="Arial" w:cs="Arial"/>
          <w:sz w:val="20"/>
          <w:szCs w:val="20"/>
        </w:rPr>
        <w:t xml:space="preserve">. </w:t>
      </w:r>
    </w:p>
    <w:p w14:paraId="5648DF9E" w14:textId="77777777" w:rsidR="00C77D99" w:rsidRPr="00C41F87" w:rsidRDefault="00C77D99" w:rsidP="00C77D99">
      <w:pPr>
        <w:numPr>
          <w:ilvl w:val="0"/>
          <w:numId w:val="34"/>
        </w:numPr>
        <w:suppressAutoHyphens/>
        <w:ind w:left="426" w:right="-153" w:hanging="284"/>
        <w:jc w:val="both"/>
        <w:rPr>
          <w:rFonts w:ascii="Arial" w:hAnsi="Arial" w:cs="Arial"/>
          <w:color w:val="00B050"/>
          <w:sz w:val="20"/>
          <w:szCs w:val="20"/>
        </w:rPr>
      </w:pPr>
      <w:r w:rsidRPr="00C41F87">
        <w:rPr>
          <w:rFonts w:ascii="Arial" w:hAnsi="Arial" w:cs="Arial"/>
          <w:sz w:val="20"/>
          <w:szCs w:val="20"/>
        </w:rPr>
        <w:t>Nie podlegam wykluczeniu</w:t>
      </w:r>
      <w:r w:rsidRPr="00C41F87">
        <w:rPr>
          <w:rFonts w:ascii="Arial" w:hAnsi="Arial" w:cs="Arial"/>
          <w:color w:val="008080"/>
          <w:sz w:val="20"/>
          <w:szCs w:val="20"/>
        </w:rPr>
        <w:t xml:space="preserve"> </w:t>
      </w:r>
      <w:r w:rsidRPr="00C41F87">
        <w:rPr>
          <w:rFonts w:ascii="Arial" w:hAnsi="Arial" w:cs="Arial"/>
          <w:color w:val="000000"/>
          <w:sz w:val="20"/>
          <w:szCs w:val="20"/>
        </w:rPr>
        <w:t xml:space="preserve">z postępowania o udzielenie zamówienia na podstawie; </w:t>
      </w:r>
    </w:p>
    <w:p w14:paraId="44B79A6C" w14:textId="77777777" w:rsidR="00C77D99" w:rsidRPr="00C41F87" w:rsidRDefault="00C77D99" w:rsidP="00C77D99">
      <w:pPr>
        <w:ind w:left="284"/>
        <w:jc w:val="both"/>
        <w:rPr>
          <w:rFonts w:ascii="Arial" w:hAnsi="Arial" w:cs="Arial"/>
          <w:sz w:val="20"/>
          <w:szCs w:val="20"/>
        </w:rPr>
      </w:pPr>
      <w:r w:rsidRPr="00C41F87">
        <w:rPr>
          <w:rFonts w:ascii="Arial" w:hAnsi="Arial" w:cs="Arial"/>
          <w:sz w:val="20"/>
          <w:szCs w:val="20"/>
        </w:rPr>
        <w:t xml:space="preserve">- art. 108 ust. 1 </w:t>
      </w:r>
      <w:proofErr w:type="gramStart"/>
      <w:r w:rsidRPr="00C41F87">
        <w:rPr>
          <w:rFonts w:ascii="Arial" w:hAnsi="Arial" w:cs="Arial"/>
          <w:sz w:val="20"/>
          <w:szCs w:val="20"/>
        </w:rPr>
        <w:t>pkt  Ustawy</w:t>
      </w:r>
      <w:proofErr w:type="gramEnd"/>
      <w:r w:rsidRPr="00C41F87">
        <w:rPr>
          <w:rFonts w:ascii="Arial" w:hAnsi="Arial" w:cs="Arial"/>
          <w:sz w:val="20"/>
          <w:szCs w:val="20"/>
        </w:rPr>
        <w:t xml:space="preserve"> </w:t>
      </w:r>
      <w:proofErr w:type="spellStart"/>
      <w:r w:rsidRPr="00C41F87">
        <w:rPr>
          <w:rFonts w:ascii="Arial" w:hAnsi="Arial" w:cs="Arial"/>
          <w:sz w:val="20"/>
          <w:szCs w:val="20"/>
        </w:rPr>
        <w:t>Pzp</w:t>
      </w:r>
      <w:proofErr w:type="spellEnd"/>
      <w:r w:rsidRPr="00C41F87">
        <w:rPr>
          <w:rFonts w:ascii="Arial" w:hAnsi="Arial" w:cs="Arial"/>
          <w:sz w:val="20"/>
          <w:szCs w:val="20"/>
        </w:rPr>
        <w:t>;</w:t>
      </w:r>
    </w:p>
    <w:p w14:paraId="52ABFBE6" w14:textId="77777777" w:rsidR="00C77D99" w:rsidRPr="00C41F87" w:rsidRDefault="00C77D99" w:rsidP="00C77D99">
      <w:pPr>
        <w:suppressAutoHyphens/>
        <w:ind w:left="284" w:right="-153"/>
        <w:jc w:val="both"/>
        <w:rPr>
          <w:rFonts w:ascii="Arial" w:hAnsi="Arial" w:cs="Arial"/>
          <w:sz w:val="20"/>
          <w:szCs w:val="20"/>
        </w:rPr>
      </w:pPr>
      <w:r w:rsidRPr="00C41F87">
        <w:rPr>
          <w:rFonts w:ascii="Arial" w:hAnsi="Arial" w:cs="Arial"/>
          <w:sz w:val="20"/>
          <w:szCs w:val="20"/>
        </w:rPr>
        <w:t xml:space="preserve">- art. 109 ust. 1 pkt 4, 5 i </w:t>
      </w:r>
      <w:proofErr w:type="gramStart"/>
      <w:r w:rsidRPr="00C41F87">
        <w:rPr>
          <w:rFonts w:ascii="Arial" w:hAnsi="Arial" w:cs="Arial"/>
          <w:sz w:val="20"/>
          <w:szCs w:val="20"/>
        </w:rPr>
        <w:t>7  Ustawy</w:t>
      </w:r>
      <w:proofErr w:type="gramEnd"/>
      <w:r w:rsidRPr="00C41F87">
        <w:rPr>
          <w:rFonts w:ascii="Arial" w:hAnsi="Arial" w:cs="Arial"/>
          <w:sz w:val="20"/>
          <w:szCs w:val="20"/>
        </w:rPr>
        <w:t xml:space="preserve"> </w:t>
      </w:r>
      <w:proofErr w:type="spellStart"/>
      <w:r w:rsidRPr="00C41F87">
        <w:rPr>
          <w:rFonts w:ascii="Arial" w:hAnsi="Arial" w:cs="Arial"/>
          <w:sz w:val="20"/>
          <w:szCs w:val="20"/>
        </w:rPr>
        <w:t>Pzp</w:t>
      </w:r>
      <w:proofErr w:type="spellEnd"/>
      <w:r w:rsidRPr="00C41F87">
        <w:rPr>
          <w:rFonts w:ascii="Arial" w:hAnsi="Arial" w:cs="Arial"/>
          <w:sz w:val="20"/>
          <w:szCs w:val="20"/>
        </w:rPr>
        <w:t xml:space="preserve"> </w:t>
      </w:r>
    </w:p>
    <w:p w14:paraId="2AEB7827" w14:textId="77777777" w:rsidR="00C77D99" w:rsidRPr="00C41F87" w:rsidRDefault="00C77D99" w:rsidP="00C77D99">
      <w:pPr>
        <w:numPr>
          <w:ilvl w:val="0"/>
          <w:numId w:val="34"/>
        </w:numPr>
        <w:suppressAutoHyphens/>
        <w:ind w:left="426" w:right="-153" w:hanging="284"/>
        <w:jc w:val="both"/>
        <w:rPr>
          <w:rFonts w:ascii="Arial" w:hAnsi="Arial" w:cs="Arial"/>
          <w:sz w:val="20"/>
          <w:szCs w:val="20"/>
        </w:rPr>
      </w:pPr>
      <w:r w:rsidRPr="00C41F87">
        <w:rPr>
          <w:rFonts w:ascii="Arial" w:hAnsi="Arial" w:cs="Arial"/>
          <w:color w:val="000000"/>
          <w:sz w:val="20"/>
          <w:szCs w:val="20"/>
        </w:rPr>
        <w:t xml:space="preserve">* Oświadczam, że zachodzą w stosunku do mnie podstawy wykluczenia z postępowania na podstawie art. …………. </w:t>
      </w:r>
      <w:proofErr w:type="spellStart"/>
      <w:r w:rsidRPr="00C41F87">
        <w:rPr>
          <w:rFonts w:ascii="Arial" w:hAnsi="Arial" w:cs="Arial"/>
          <w:color w:val="000000"/>
          <w:sz w:val="20"/>
          <w:szCs w:val="20"/>
        </w:rPr>
        <w:t>uPzp</w:t>
      </w:r>
      <w:proofErr w:type="spellEnd"/>
      <w:r w:rsidRPr="00C41F87">
        <w:rPr>
          <w:rFonts w:ascii="Arial" w:hAnsi="Arial" w:cs="Arial"/>
          <w:color w:val="000000"/>
          <w:sz w:val="20"/>
          <w:szCs w:val="20"/>
        </w:rPr>
        <w:t>.</w:t>
      </w:r>
      <w:r w:rsidRPr="00C41F87">
        <w:rPr>
          <w:rFonts w:ascii="Arial" w:hAnsi="Arial" w:cs="Arial"/>
          <w:i/>
          <w:iCs/>
          <w:color w:val="000000"/>
          <w:sz w:val="20"/>
          <w:szCs w:val="20"/>
        </w:rPr>
        <w:t xml:space="preserve"> </w:t>
      </w:r>
      <w:r w:rsidRPr="00C41F87">
        <w:rPr>
          <w:rFonts w:ascii="Arial" w:hAnsi="Arial" w:cs="Arial"/>
          <w:color w:val="000000"/>
          <w:sz w:val="20"/>
          <w:szCs w:val="20"/>
        </w:rPr>
        <w:t xml:space="preserve">Jednocześnie oświadczam, że w związku z ww. okolicznością, na podstawie art. 110 </w:t>
      </w:r>
      <w:proofErr w:type="spellStart"/>
      <w:r w:rsidRPr="00C41F87">
        <w:rPr>
          <w:rFonts w:ascii="Arial" w:hAnsi="Arial" w:cs="Arial"/>
          <w:color w:val="000000"/>
          <w:sz w:val="20"/>
          <w:szCs w:val="20"/>
        </w:rPr>
        <w:t>uPzp</w:t>
      </w:r>
      <w:proofErr w:type="spellEnd"/>
      <w:r w:rsidRPr="00C41F87">
        <w:rPr>
          <w:rFonts w:ascii="Arial" w:hAnsi="Arial" w:cs="Arial"/>
          <w:color w:val="000000"/>
          <w:sz w:val="20"/>
          <w:szCs w:val="20"/>
        </w:rPr>
        <w:t xml:space="preserve"> podjąłem następujące środki naprawcze: </w:t>
      </w:r>
    </w:p>
    <w:p w14:paraId="266D4297" w14:textId="77777777" w:rsidR="00C77D99" w:rsidRPr="00C41F87" w:rsidRDefault="00C77D99" w:rsidP="00C77D99">
      <w:pPr>
        <w:autoSpaceDE w:val="0"/>
        <w:autoSpaceDN w:val="0"/>
        <w:adjustRightInd w:val="0"/>
        <w:ind w:left="284"/>
        <w:rPr>
          <w:rFonts w:ascii="Arial" w:hAnsi="Arial" w:cs="Arial"/>
          <w:color w:val="000000"/>
          <w:sz w:val="20"/>
          <w:szCs w:val="20"/>
        </w:rPr>
      </w:pPr>
      <w:r w:rsidRPr="00C41F87">
        <w:rPr>
          <w:rFonts w:ascii="Arial" w:hAnsi="Arial" w:cs="Arial"/>
          <w:color w:val="000000"/>
          <w:sz w:val="20"/>
          <w:szCs w:val="20"/>
        </w:rPr>
        <w:t xml:space="preserve">……………………………………………………………………………………………………..…… </w:t>
      </w:r>
    </w:p>
    <w:p w14:paraId="48A06D34" w14:textId="77777777" w:rsidR="00C77D99" w:rsidRPr="00C41F87" w:rsidRDefault="00C77D99" w:rsidP="00C77D99">
      <w:pPr>
        <w:suppressAutoHyphens/>
        <w:ind w:left="426" w:right="-153"/>
        <w:jc w:val="both"/>
        <w:rPr>
          <w:rFonts w:ascii="Arial" w:hAnsi="Arial" w:cs="Arial"/>
          <w:i/>
          <w:iCs/>
          <w:color w:val="000000"/>
          <w:sz w:val="16"/>
          <w:szCs w:val="16"/>
        </w:rPr>
      </w:pPr>
      <w:r w:rsidRPr="00C41F87">
        <w:rPr>
          <w:rFonts w:ascii="Arial" w:hAnsi="Arial" w:cs="Arial"/>
          <w:i/>
          <w:iCs/>
          <w:color w:val="000000"/>
          <w:sz w:val="16"/>
          <w:szCs w:val="16"/>
        </w:rPr>
        <w:t xml:space="preserve">* (Wypełnić, tylko w przypadku, gdy dotyczy) </w:t>
      </w:r>
    </w:p>
    <w:p w14:paraId="4D8A2F45" w14:textId="77777777" w:rsidR="00C77D99" w:rsidRPr="00C41F87" w:rsidRDefault="00C77D99" w:rsidP="00C77D99">
      <w:pPr>
        <w:suppressAutoHyphens/>
        <w:ind w:left="426" w:right="-153"/>
        <w:jc w:val="both"/>
        <w:rPr>
          <w:rFonts w:ascii="Arial" w:hAnsi="Arial" w:cs="Arial"/>
          <w:sz w:val="20"/>
          <w:szCs w:val="20"/>
        </w:rPr>
      </w:pPr>
    </w:p>
    <w:p w14:paraId="49443991" w14:textId="77777777" w:rsidR="00C77D99" w:rsidRPr="00C41F87" w:rsidRDefault="00C77D99" w:rsidP="00C77D99">
      <w:pPr>
        <w:numPr>
          <w:ilvl w:val="0"/>
          <w:numId w:val="34"/>
        </w:numPr>
        <w:suppressAutoHyphens/>
        <w:ind w:left="426" w:hanging="284"/>
        <w:jc w:val="both"/>
        <w:rPr>
          <w:rFonts w:ascii="Arial" w:hAnsi="Arial" w:cs="Arial"/>
          <w:color w:val="000000"/>
          <w:sz w:val="20"/>
          <w:szCs w:val="20"/>
        </w:rPr>
      </w:pPr>
      <w:r w:rsidRPr="00C41F87">
        <w:rPr>
          <w:rFonts w:ascii="Arial" w:eastAsia="Lucida Sans Unicode" w:hAnsi="Arial" w:cs="Arial"/>
          <w:kern w:val="2"/>
          <w:sz w:val="20"/>
          <w:szCs w:val="20"/>
        </w:rPr>
        <w:t>Oświadczam, że nie podlegam wykluczeniu z postępowania na podstawie art. 7 ust. 1 ustawy z dnia 13 kwietnia 2022 r. o szczególnych rozwiązaniach w zakresie przeciwdziałania wspieraniu agresji na Ukrainę oraz służących ochronie bezpieczeństwa narodowego (</w:t>
      </w:r>
      <w:r w:rsidRPr="00C41F87">
        <w:rPr>
          <w:rFonts w:ascii="Arial" w:eastAsia="Lucida Sans Unicode" w:hAnsi="Arial" w:cs="Arial"/>
          <w:kern w:val="2"/>
          <w:sz w:val="20"/>
          <w:szCs w:val="20"/>
          <w:lang w:eastAsia="en-US"/>
        </w:rPr>
        <w:t>Dz. U. z 2025 r., poz. 514</w:t>
      </w:r>
      <w:r w:rsidRPr="00C41F87">
        <w:rPr>
          <w:rFonts w:ascii="Arial" w:eastAsia="Lucida Sans Unicode" w:hAnsi="Arial" w:cs="Arial"/>
          <w:kern w:val="2"/>
          <w:sz w:val="20"/>
          <w:szCs w:val="20"/>
        </w:rPr>
        <w:t>).</w:t>
      </w:r>
    </w:p>
    <w:p w14:paraId="59613ECD" w14:textId="77777777" w:rsidR="00C77D99" w:rsidRPr="00C41F87" w:rsidRDefault="00C77D99" w:rsidP="00C77D99">
      <w:pPr>
        <w:numPr>
          <w:ilvl w:val="0"/>
          <w:numId w:val="34"/>
        </w:numPr>
        <w:suppressAutoHyphens/>
        <w:ind w:left="426" w:hanging="284"/>
        <w:jc w:val="both"/>
        <w:rPr>
          <w:rFonts w:ascii="Arial" w:hAnsi="Arial" w:cs="Arial"/>
          <w:color w:val="000000"/>
          <w:sz w:val="20"/>
          <w:szCs w:val="20"/>
        </w:rPr>
      </w:pPr>
      <w:r w:rsidRPr="00C41F87">
        <w:rPr>
          <w:rFonts w:ascii="Arial" w:hAnsi="Arial"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02B3111F" w14:textId="77777777" w:rsidR="00C77D99" w:rsidRPr="00C41F87" w:rsidRDefault="00C77D99" w:rsidP="00C77D99">
      <w:pPr>
        <w:spacing w:line="360" w:lineRule="auto"/>
        <w:jc w:val="both"/>
        <w:rPr>
          <w:rFonts w:ascii="Arial" w:hAnsi="Arial" w:cs="Arial"/>
          <w:color w:val="000000"/>
        </w:rPr>
      </w:pPr>
    </w:p>
    <w:p w14:paraId="2AA49327" w14:textId="77777777" w:rsidR="00C77D99" w:rsidRPr="00C41F87" w:rsidRDefault="00C77D99" w:rsidP="00C77D99">
      <w:pPr>
        <w:pStyle w:val="Nagwek1"/>
        <w:spacing w:before="0" w:after="0"/>
        <w:ind w:left="3540"/>
        <w:rPr>
          <w:b w:val="0"/>
          <w:bCs w:val="0"/>
          <w:sz w:val="20"/>
        </w:rPr>
      </w:pPr>
      <w:r w:rsidRPr="00C41F87">
        <w:rPr>
          <w:color w:val="000000"/>
        </w:rPr>
        <w:t xml:space="preserve">                    </w:t>
      </w:r>
      <w:r w:rsidRPr="00C41F87">
        <w:rPr>
          <w:color w:val="000000"/>
        </w:rPr>
        <w:tab/>
      </w:r>
      <w:r w:rsidRPr="00C41F87">
        <w:rPr>
          <w:b w:val="0"/>
          <w:sz w:val="20"/>
        </w:rPr>
        <w:t xml:space="preserve">                                  </w:t>
      </w:r>
    </w:p>
    <w:p w14:paraId="06ADFE30" w14:textId="77777777" w:rsidR="00C77D99" w:rsidRPr="00C41F87" w:rsidRDefault="00C77D99" w:rsidP="00C77D99">
      <w:pPr>
        <w:rPr>
          <w:rFonts w:ascii="Arial" w:hAnsi="Arial" w:cs="Arial"/>
          <w:sz w:val="20"/>
          <w:szCs w:val="20"/>
        </w:rPr>
      </w:pPr>
      <w:r w:rsidRPr="00C41F87">
        <w:rPr>
          <w:rFonts w:ascii="Arial" w:hAnsi="Arial" w:cs="Arial"/>
          <w:sz w:val="20"/>
          <w:szCs w:val="20"/>
        </w:rPr>
        <w:tab/>
      </w:r>
      <w:r w:rsidRPr="00C41F87">
        <w:rPr>
          <w:rFonts w:ascii="Arial" w:hAnsi="Arial" w:cs="Arial"/>
          <w:sz w:val="20"/>
          <w:szCs w:val="20"/>
        </w:rPr>
        <w:tab/>
        <w:t>*  -niepotrzebne skreślić (przy braku zastosowania)</w:t>
      </w:r>
    </w:p>
    <w:p w14:paraId="5BFD38B3" w14:textId="77777777" w:rsidR="00C77D99" w:rsidRPr="00C41F87" w:rsidRDefault="00C77D99" w:rsidP="00C77D99">
      <w:pPr>
        <w:jc w:val="both"/>
        <w:rPr>
          <w:rFonts w:ascii="Arial" w:hAnsi="Arial" w:cs="Arial"/>
          <w:sz w:val="20"/>
          <w:szCs w:val="20"/>
        </w:rPr>
      </w:pPr>
      <w:r w:rsidRPr="00C41F87">
        <w:rPr>
          <w:rFonts w:ascii="Arial" w:hAnsi="Arial" w:cs="Arial"/>
          <w:sz w:val="20"/>
          <w:szCs w:val="20"/>
        </w:rPr>
        <w:t xml:space="preserve">**- w przypadku wspólnego ubiegania się o zamówienie przez Wykonawców, oświadczenie składa każdy z Wykonawców wspólnie ubiegających się o zamówienie. </w:t>
      </w:r>
    </w:p>
    <w:p w14:paraId="1C750CE3" w14:textId="77777777" w:rsidR="00C77D99" w:rsidRPr="00C41F87" w:rsidRDefault="00C77D99" w:rsidP="00C77D99">
      <w:pPr>
        <w:tabs>
          <w:tab w:val="num" w:pos="0"/>
        </w:tabs>
        <w:suppressAutoHyphens/>
        <w:spacing w:after="40" w:line="276" w:lineRule="auto"/>
        <w:jc w:val="both"/>
        <w:rPr>
          <w:rFonts w:ascii="Arial" w:hAnsi="Arial" w:cs="Arial"/>
          <w:bCs/>
          <w:sz w:val="20"/>
          <w:szCs w:val="20"/>
        </w:rPr>
      </w:pPr>
    </w:p>
    <w:p w14:paraId="517C1C7B" w14:textId="77777777" w:rsidR="00C77D99" w:rsidRPr="00C41F87" w:rsidRDefault="00C77D99" w:rsidP="00C77D99">
      <w:pPr>
        <w:tabs>
          <w:tab w:val="num" w:pos="0"/>
        </w:tabs>
        <w:suppressAutoHyphens/>
        <w:spacing w:after="40" w:line="276" w:lineRule="auto"/>
        <w:jc w:val="both"/>
        <w:rPr>
          <w:rFonts w:ascii="Arial" w:hAnsi="Arial" w:cs="Arial"/>
          <w:bCs/>
          <w:sz w:val="20"/>
          <w:szCs w:val="20"/>
        </w:rPr>
      </w:pPr>
    </w:p>
    <w:p w14:paraId="215D877B" w14:textId="77777777" w:rsidR="00C77D99" w:rsidRPr="00C41F87" w:rsidRDefault="00C77D99" w:rsidP="00C77D99">
      <w:pPr>
        <w:spacing w:line="276" w:lineRule="auto"/>
        <w:jc w:val="right"/>
        <w:rPr>
          <w:rFonts w:ascii="Arial" w:hAnsi="Arial" w:cs="Arial"/>
          <w:b/>
          <w:sz w:val="20"/>
          <w:szCs w:val="20"/>
        </w:rPr>
      </w:pPr>
    </w:p>
    <w:p w14:paraId="1C2349A2" w14:textId="77777777" w:rsidR="00C77D99" w:rsidRPr="00C41F87" w:rsidRDefault="00C77D99" w:rsidP="00C77D99">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10CC9E6D" w14:textId="77777777" w:rsidR="00C77D99" w:rsidRPr="00C41F87" w:rsidRDefault="00C77D99" w:rsidP="00C77D99">
      <w:pPr>
        <w:tabs>
          <w:tab w:val="num" w:pos="0"/>
        </w:tabs>
        <w:suppressAutoHyphens/>
        <w:spacing w:after="40" w:line="276" w:lineRule="auto"/>
        <w:jc w:val="both"/>
        <w:rPr>
          <w:rFonts w:ascii="Arial" w:hAnsi="Arial" w:cs="Arial"/>
          <w:i/>
          <w:iCs/>
          <w:sz w:val="20"/>
          <w:szCs w:val="20"/>
        </w:rPr>
      </w:pPr>
    </w:p>
    <w:p w14:paraId="14E67585" w14:textId="77777777" w:rsidR="00C77D99" w:rsidRPr="00C41F87" w:rsidRDefault="00C77D99" w:rsidP="00C77D99">
      <w:pPr>
        <w:spacing w:line="276" w:lineRule="auto"/>
        <w:jc w:val="right"/>
        <w:rPr>
          <w:rFonts w:ascii="Arial" w:hAnsi="Arial" w:cs="Arial"/>
          <w:b/>
          <w:sz w:val="20"/>
          <w:szCs w:val="20"/>
        </w:rPr>
      </w:pPr>
    </w:p>
    <w:p w14:paraId="68373273" w14:textId="77777777" w:rsidR="00C77D99" w:rsidRPr="00C41F87" w:rsidRDefault="00C77D99" w:rsidP="00C77D99">
      <w:pPr>
        <w:autoSpaceDE w:val="0"/>
        <w:autoSpaceDN w:val="0"/>
        <w:adjustRightInd w:val="0"/>
        <w:jc w:val="right"/>
        <w:rPr>
          <w:rFonts w:ascii="Arial" w:hAnsi="Arial" w:cs="Arial"/>
          <w:b/>
          <w:bCs/>
          <w:color w:val="000000"/>
          <w:sz w:val="23"/>
          <w:szCs w:val="23"/>
        </w:rPr>
      </w:pPr>
    </w:p>
    <w:p w14:paraId="51C03069" w14:textId="77777777" w:rsidR="00C77D99" w:rsidRDefault="00C77D99" w:rsidP="00C77D99">
      <w:pPr>
        <w:autoSpaceDE w:val="0"/>
        <w:autoSpaceDN w:val="0"/>
        <w:adjustRightInd w:val="0"/>
        <w:jc w:val="right"/>
        <w:rPr>
          <w:rFonts w:ascii="Arial" w:hAnsi="Arial" w:cs="Arial"/>
          <w:b/>
          <w:bCs/>
          <w:color w:val="000000"/>
          <w:sz w:val="23"/>
          <w:szCs w:val="23"/>
        </w:rPr>
      </w:pPr>
    </w:p>
    <w:p w14:paraId="226ADE63" w14:textId="77777777" w:rsidR="00C77D99" w:rsidRPr="00C41F87" w:rsidRDefault="00C77D99" w:rsidP="00C77D99">
      <w:pPr>
        <w:autoSpaceDE w:val="0"/>
        <w:autoSpaceDN w:val="0"/>
        <w:adjustRightInd w:val="0"/>
        <w:jc w:val="right"/>
        <w:rPr>
          <w:rFonts w:ascii="Arial" w:hAnsi="Arial" w:cs="Arial"/>
          <w:b/>
          <w:bCs/>
          <w:color w:val="000000"/>
          <w:sz w:val="23"/>
          <w:szCs w:val="23"/>
        </w:rPr>
      </w:pPr>
      <w:r w:rsidRPr="00C41F87">
        <w:rPr>
          <w:rFonts w:ascii="Arial" w:hAnsi="Arial" w:cs="Arial"/>
          <w:b/>
          <w:bCs/>
          <w:color w:val="000000"/>
          <w:sz w:val="23"/>
          <w:szCs w:val="23"/>
        </w:rPr>
        <w:t xml:space="preserve">Załącznik nr 3a do SWZ </w:t>
      </w:r>
    </w:p>
    <w:p w14:paraId="78E23E59" w14:textId="77777777" w:rsidR="00C77D99" w:rsidRPr="00C41F87" w:rsidRDefault="00C77D99" w:rsidP="00C77D99">
      <w:pPr>
        <w:autoSpaceDE w:val="0"/>
        <w:autoSpaceDN w:val="0"/>
        <w:adjustRightInd w:val="0"/>
        <w:jc w:val="right"/>
        <w:rPr>
          <w:rFonts w:ascii="Arial" w:hAnsi="Arial" w:cs="Arial"/>
          <w:color w:val="000000"/>
          <w:sz w:val="23"/>
          <w:szCs w:val="23"/>
        </w:rPr>
      </w:pPr>
    </w:p>
    <w:p w14:paraId="1A7ED9FD" w14:textId="77777777" w:rsidR="00C77D99" w:rsidRPr="00C41F87" w:rsidRDefault="00C77D99" w:rsidP="00C77D99">
      <w:pPr>
        <w:autoSpaceDE w:val="0"/>
        <w:autoSpaceDN w:val="0"/>
        <w:adjustRightInd w:val="0"/>
        <w:jc w:val="center"/>
        <w:rPr>
          <w:rFonts w:ascii="Arial" w:hAnsi="Arial" w:cs="Arial"/>
          <w:color w:val="000000"/>
        </w:rPr>
      </w:pPr>
      <w:r w:rsidRPr="00C41F87">
        <w:rPr>
          <w:rFonts w:ascii="Arial" w:hAnsi="Arial" w:cs="Arial"/>
          <w:b/>
          <w:bCs/>
          <w:color w:val="000000"/>
        </w:rPr>
        <w:lastRenderedPageBreak/>
        <w:t>Oświadczenie o braku podstaw do wykluczenia i spełnianiu warunków podmiotu udostępniającego zasoby do oddania Wykonawcy do dyspozycji niezbędnych zasobów na potrzeby realizacji zamówienia*</w:t>
      </w:r>
    </w:p>
    <w:p w14:paraId="0F7D89EB" w14:textId="77777777" w:rsidR="00C77D99" w:rsidRPr="00C41F87" w:rsidRDefault="00C77D99" w:rsidP="00C77D99">
      <w:pPr>
        <w:pStyle w:val="Nagwek5"/>
        <w:keepNext/>
        <w:spacing w:before="120" w:after="0" w:line="360" w:lineRule="auto"/>
        <w:ind w:right="198"/>
        <w:rPr>
          <w:rFonts w:ascii="Arial" w:hAnsi="Arial" w:cs="Arial"/>
          <w:color w:val="000000"/>
          <w:sz w:val="23"/>
          <w:szCs w:val="23"/>
        </w:rPr>
      </w:pPr>
      <w:r w:rsidRPr="00C41F87">
        <w:rPr>
          <w:rFonts w:ascii="Arial" w:hAnsi="Arial" w:cs="Arial"/>
          <w:color w:val="000000"/>
          <w:sz w:val="23"/>
          <w:szCs w:val="23"/>
        </w:rPr>
        <w:t xml:space="preserve">Podmiot udostępniający zasoby: </w:t>
      </w:r>
    </w:p>
    <w:p w14:paraId="5E20A907" w14:textId="77777777" w:rsidR="00C77D99" w:rsidRPr="00C41F87" w:rsidRDefault="00C77D99" w:rsidP="00C77D99">
      <w:pPr>
        <w:autoSpaceDE w:val="0"/>
        <w:autoSpaceDN w:val="0"/>
        <w:adjustRightInd w:val="0"/>
        <w:rPr>
          <w:rFonts w:ascii="Arial" w:hAnsi="Arial" w:cs="Arial"/>
          <w:color w:val="000000"/>
          <w:sz w:val="23"/>
          <w:szCs w:val="23"/>
        </w:rPr>
      </w:pPr>
      <w:r w:rsidRPr="00C41F87">
        <w:rPr>
          <w:rFonts w:ascii="Arial" w:hAnsi="Arial" w:cs="Arial"/>
          <w:color w:val="000000"/>
          <w:sz w:val="23"/>
          <w:szCs w:val="23"/>
        </w:rPr>
        <w:t>…………………………………..</w:t>
      </w:r>
    </w:p>
    <w:p w14:paraId="26015546" w14:textId="77777777" w:rsidR="00C77D99" w:rsidRPr="00C41F87" w:rsidRDefault="00C77D99" w:rsidP="00C77D99">
      <w:pPr>
        <w:autoSpaceDE w:val="0"/>
        <w:autoSpaceDN w:val="0"/>
        <w:adjustRightInd w:val="0"/>
        <w:rPr>
          <w:rFonts w:ascii="Arial" w:hAnsi="Arial" w:cs="Arial"/>
          <w:color w:val="000000"/>
          <w:sz w:val="23"/>
          <w:szCs w:val="23"/>
        </w:rPr>
      </w:pPr>
      <w:r w:rsidRPr="00C41F87">
        <w:rPr>
          <w:rFonts w:ascii="Arial" w:hAnsi="Arial" w:cs="Arial"/>
          <w:color w:val="000000"/>
          <w:sz w:val="23"/>
          <w:szCs w:val="23"/>
        </w:rPr>
        <w:t>…………………………………..</w:t>
      </w:r>
    </w:p>
    <w:p w14:paraId="1C312F34" w14:textId="77777777" w:rsidR="00C77D99" w:rsidRPr="00C41F87" w:rsidRDefault="00C77D99" w:rsidP="00C77D99">
      <w:pPr>
        <w:autoSpaceDE w:val="0"/>
        <w:autoSpaceDN w:val="0"/>
        <w:adjustRightInd w:val="0"/>
        <w:rPr>
          <w:rFonts w:ascii="Arial" w:hAnsi="Arial" w:cs="Arial"/>
          <w:color w:val="000000"/>
          <w:sz w:val="16"/>
          <w:szCs w:val="16"/>
        </w:rPr>
      </w:pPr>
      <w:r w:rsidRPr="00C41F87">
        <w:rPr>
          <w:rFonts w:ascii="Arial" w:hAnsi="Arial" w:cs="Arial"/>
          <w:i/>
          <w:iCs/>
          <w:color w:val="000000"/>
          <w:sz w:val="16"/>
          <w:szCs w:val="16"/>
        </w:rPr>
        <w:t xml:space="preserve">(pełna nazwa/firma, adres, </w:t>
      </w:r>
    </w:p>
    <w:p w14:paraId="25ECB063" w14:textId="77777777" w:rsidR="00C77D99" w:rsidRPr="00C41F87" w:rsidRDefault="00C77D99" w:rsidP="00C77D99">
      <w:pPr>
        <w:spacing w:line="276" w:lineRule="auto"/>
        <w:rPr>
          <w:rFonts w:ascii="Arial" w:hAnsi="Arial" w:cs="Arial"/>
          <w:b/>
          <w:sz w:val="16"/>
          <w:szCs w:val="16"/>
        </w:rPr>
      </w:pPr>
      <w:r w:rsidRPr="00C41F87">
        <w:rPr>
          <w:rFonts w:ascii="Arial" w:hAnsi="Arial" w:cs="Arial"/>
          <w:i/>
          <w:iCs/>
          <w:color w:val="000000"/>
          <w:sz w:val="16"/>
          <w:szCs w:val="16"/>
        </w:rPr>
        <w:t>w zależności od podmiotu: NIP/PESEL, KRS/</w:t>
      </w:r>
      <w:proofErr w:type="spellStart"/>
      <w:r w:rsidRPr="00C41F87">
        <w:rPr>
          <w:rFonts w:ascii="Arial" w:hAnsi="Arial" w:cs="Arial"/>
          <w:i/>
          <w:iCs/>
          <w:color w:val="000000"/>
          <w:sz w:val="16"/>
          <w:szCs w:val="16"/>
        </w:rPr>
        <w:t>CEiDG</w:t>
      </w:r>
      <w:proofErr w:type="spellEnd"/>
      <w:r w:rsidRPr="00C41F87">
        <w:rPr>
          <w:rFonts w:ascii="Arial" w:hAnsi="Arial" w:cs="Arial"/>
          <w:i/>
          <w:iCs/>
          <w:color w:val="000000"/>
          <w:sz w:val="16"/>
          <w:szCs w:val="16"/>
        </w:rPr>
        <w:t xml:space="preserve">) </w:t>
      </w:r>
    </w:p>
    <w:p w14:paraId="04379F49" w14:textId="77777777" w:rsidR="00C77D99" w:rsidRPr="00C41F87" w:rsidRDefault="00C77D99" w:rsidP="00C77D99">
      <w:pPr>
        <w:spacing w:line="276" w:lineRule="auto"/>
        <w:jc w:val="right"/>
        <w:rPr>
          <w:rFonts w:ascii="Arial" w:hAnsi="Arial" w:cs="Arial"/>
          <w:b/>
          <w:bCs/>
          <w:sz w:val="20"/>
          <w:szCs w:val="20"/>
        </w:rPr>
      </w:pPr>
      <w:r w:rsidRPr="00C41F87">
        <w:rPr>
          <w:rFonts w:ascii="Arial" w:hAnsi="Arial" w:cs="Arial"/>
          <w:b/>
          <w:bCs/>
          <w:sz w:val="20"/>
          <w:szCs w:val="20"/>
        </w:rPr>
        <w:t>SP 1 im. M. Kopernika w Olkuszu</w:t>
      </w:r>
    </w:p>
    <w:p w14:paraId="64E65469" w14:textId="77777777" w:rsidR="00C77D99" w:rsidRPr="00C41F87" w:rsidRDefault="00C77D99" w:rsidP="00C77D99">
      <w:pPr>
        <w:spacing w:line="276" w:lineRule="auto"/>
        <w:jc w:val="right"/>
        <w:rPr>
          <w:rFonts w:ascii="Arial" w:hAnsi="Arial" w:cs="Arial"/>
          <w:b/>
          <w:sz w:val="20"/>
          <w:szCs w:val="20"/>
        </w:rPr>
      </w:pPr>
    </w:p>
    <w:p w14:paraId="73413661" w14:textId="77777777" w:rsidR="00C77D99" w:rsidRPr="00C41F87" w:rsidRDefault="00C77D99" w:rsidP="00C77D99">
      <w:pPr>
        <w:autoSpaceDE w:val="0"/>
        <w:autoSpaceDN w:val="0"/>
        <w:adjustRightInd w:val="0"/>
        <w:jc w:val="center"/>
        <w:rPr>
          <w:rFonts w:ascii="Arial" w:hAnsi="Arial" w:cs="Arial"/>
          <w:color w:val="000000"/>
          <w:sz w:val="23"/>
          <w:szCs w:val="23"/>
        </w:rPr>
      </w:pPr>
      <w:r w:rsidRPr="00C41F87">
        <w:rPr>
          <w:rFonts w:ascii="Arial" w:hAnsi="Arial" w:cs="Arial"/>
          <w:b/>
          <w:bCs/>
          <w:color w:val="000000"/>
          <w:sz w:val="23"/>
          <w:szCs w:val="23"/>
        </w:rPr>
        <w:t>składane na podstawie art. 125 ust. 5 ustawy z dnia 11 września 2019 r.</w:t>
      </w:r>
    </w:p>
    <w:p w14:paraId="27D01935" w14:textId="77777777" w:rsidR="00C77D99" w:rsidRPr="00C41F87" w:rsidRDefault="00C77D99" w:rsidP="00C77D99">
      <w:pPr>
        <w:autoSpaceDE w:val="0"/>
        <w:autoSpaceDN w:val="0"/>
        <w:adjustRightInd w:val="0"/>
        <w:jc w:val="center"/>
        <w:rPr>
          <w:rFonts w:ascii="Arial" w:hAnsi="Arial" w:cs="Arial"/>
          <w:b/>
          <w:bCs/>
          <w:color w:val="000000"/>
          <w:sz w:val="23"/>
          <w:szCs w:val="23"/>
        </w:rPr>
      </w:pPr>
      <w:r w:rsidRPr="00C41F87">
        <w:rPr>
          <w:rFonts w:ascii="Arial" w:hAnsi="Arial" w:cs="Arial"/>
          <w:b/>
          <w:bCs/>
          <w:color w:val="000000"/>
          <w:sz w:val="23"/>
          <w:szCs w:val="23"/>
        </w:rPr>
        <w:t xml:space="preserve">Prawo zamówień publicznych (dalej jako: ustawa </w:t>
      </w:r>
      <w:proofErr w:type="spellStart"/>
      <w:r w:rsidRPr="00C41F87">
        <w:rPr>
          <w:rFonts w:ascii="Arial" w:hAnsi="Arial" w:cs="Arial"/>
          <w:b/>
          <w:bCs/>
          <w:color w:val="000000"/>
          <w:sz w:val="23"/>
          <w:szCs w:val="23"/>
        </w:rPr>
        <w:t>uPzp</w:t>
      </w:r>
      <w:proofErr w:type="spellEnd"/>
      <w:r w:rsidRPr="00C41F87">
        <w:rPr>
          <w:rFonts w:ascii="Arial" w:hAnsi="Arial" w:cs="Arial"/>
          <w:b/>
          <w:bCs/>
          <w:color w:val="000000"/>
          <w:sz w:val="23"/>
          <w:szCs w:val="23"/>
        </w:rPr>
        <w:t>)</w:t>
      </w:r>
    </w:p>
    <w:p w14:paraId="7563C45E" w14:textId="77777777" w:rsidR="00C77D99" w:rsidRPr="00C41F87" w:rsidRDefault="00C77D99" w:rsidP="00C77D99">
      <w:pPr>
        <w:autoSpaceDE w:val="0"/>
        <w:autoSpaceDN w:val="0"/>
        <w:adjustRightInd w:val="0"/>
        <w:rPr>
          <w:rFonts w:ascii="Arial" w:hAnsi="Arial" w:cs="Arial"/>
          <w:sz w:val="23"/>
          <w:szCs w:val="23"/>
        </w:rPr>
      </w:pPr>
    </w:p>
    <w:p w14:paraId="0F713A3F" w14:textId="0DB93822" w:rsidR="00C77D99" w:rsidRPr="004579FF" w:rsidRDefault="00C77D99" w:rsidP="004579FF">
      <w:pPr>
        <w:spacing w:line="276" w:lineRule="auto"/>
        <w:contextualSpacing/>
        <w:jc w:val="both"/>
        <w:rPr>
          <w:rFonts w:ascii="Arial" w:hAnsi="Arial" w:cs="Arial"/>
          <w:b/>
          <w:bCs/>
          <w:sz w:val="20"/>
          <w:szCs w:val="20"/>
        </w:rPr>
      </w:pPr>
      <w:r w:rsidRPr="00C41F87">
        <w:rPr>
          <w:rFonts w:ascii="Arial" w:hAnsi="Arial" w:cs="Arial"/>
          <w:sz w:val="20"/>
          <w:szCs w:val="20"/>
        </w:rPr>
        <w:t xml:space="preserve">Na potrzeby postępowania o udzielenie zamówienia: </w:t>
      </w:r>
      <w:r w:rsidR="004579FF" w:rsidRPr="002A3B2F">
        <w:rPr>
          <w:rFonts w:ascii="Arial" w:hAnsi="Arial" w:cs="Arial"/>
          <w:b/>
          <w:bCs/>
          <w:sz w:val="20"/>
          <w:szCs w:val="20"/>
        </w:rPr>
        <w:t xml:space="preserve">„Świadczenie usługi dowozu i odwozu uczniów </w:t>
      </w:r>
      <w:r w:rsidR="004579FF" w:rsidRPr="002A3B2F">
        <w:rPr>
          <w:rFonts w:ascii="Arial" w:hAnsi="Arial" w:cs="Arial"/>
          <w:b/>
          <w:bCs/>
          <w:color w:val="000000"/>
          <w:sz w:val="20"/>
          <w:szCs w:val="20"/>
        </w:rPr>
        <w:t>Szkoły Podstawowej nr 1 im. Mikołaja Kopernika w Olkuszu”</w:t>
      </w:r>
      <w:r w:rsidR="004579FF">
        <w:rPr>
          <w:rFonts w:ascii="Arial" w:hAnsi="Arial" w:cs="Arial"/>
          <w:b/>
          <w:bCs/>
          <w:sz w:val="20"/>
          <w:szCs w:val="20"/>
        </w:rPr>
        <w:t xml:space="preserve"> </w:t>
      </w:r>
      <w:r w:rsidRPr="00C41F87">
        <w:rPr>
          <w:rFonts w:ascii="Arial" w:hAnsi="Arial" w:cs="Arial"/>
          <w:sz w:val="20"/>
          <w:szCs w:val="20"/>
        </w:rPr>
        <w:t xml:space="preserve">prowadzonego przez </w:t>
      </w:r>
      <w:r w:rsidRPr="00C41F87">
        <w:rPr>
          <w:rFonts w:ascii="Arial" w:hAnsi="Arial" w:cs="Arial"/>
          <w:b/>
          <w:bCs/>
          <w:sz w:val="20"/>
          <w:szCs w:val="20"/>
        </w:rPr>
        <w:t>SP 1 im. M. Kopernika w Olkuszu</w:t>
      </w:r>
      <w:r w:rsidRPr="00C41F87">
        <w:rPr>
          <w:rFonts w:ascii="Arial" w:hAnsi="Arial" w:cs="Arial"/>
          <w:i/>
          <w:iCs/>
          <w:sz w:val="20"/>
          <w:szCs w:val="20"/>
        </w:rPr>
        <w:t xml:space="preserve">, </w:t>
      </w:r>
      <w:r w:rsidRPr="00C41F87">
        <w:rPr>
          <w:rFonts w:ascii="Arial" w:hAnsi="Arial" w:cs="Arial"/>
          <w:sz w:val="20"/>
          <w:szCs w:val="20"/>
        </w:rPr>
        <w:t xml:space="preserve">oświadczam, co następuje: </w:t>
      </w:r>
    </w:p>
    <w:p w14:paraId="05D42C2D" w14:textId="77777777" w:rsidR="00C77D99" w:rsidRPr="00C41F87" w:rsidRDefault="00C77D99" w:rsidP="00C77D99">
      <w:pPr>
        <w:jc w:val="both"/>
        <w:rPr>
          <w:rFonts w:ascii="Arial" w:hAnsi="Arial" w:cs="Arial"/>
          <w:b/>
          <w:sz w:val="20"/>
          <w:szCs w:val="20"/>
        </w:rPr>
      </w:pPr>
    </w:p>
    <w:p w14:paraId="37AF710C" w14:textId="77777777" w:rsidR="00C77D99" w:rsidRPr="00C41F87" w:rsidRDefault="00C77D99" w:rsidP="00C77D99">
      <w:pPr>
        <w:numPr>
          <w:ilvl w:val="3"/>
          <w:numId w:val="35"/>
        </w:numPr>
        <w:tabs>
          <w:tab w:val="clear" w:pos="2662"/>
        </w:tabs>
        <w:suppressAutoHyphens/>
        <w:autoSpaceDE w:val="0"/>
        <w:ind w:left="142" w:right="-153" w:hanging="142"/>
        <w:jc w:val="both"/>
        <w:rPr>
          <w:rFonts w:ascii="Arial" w:hAnsi="Arial" w:cs="Arial"/>
          <w:sz w:val="20"/>
          <w:szCs w:val="20"/>
        </w:rPr>
      </w:pPr>
      <w:r w:rsidRPr="00C41F87">
        <w:rPr>
          <w:rFonts w:ascii="Arial" w:hAnsi="Arial" w:cs="Arial"/>
          <w:sz w:val="20"/>
          <w:szCs w:val="20"/>
        </w:rPr>
        <w:t xml:space="preserve">Spełniam warunki udziału w postępowaniu określone przez Zamawiającego w Rozdziale VIII </w:t>
      </w:r>
      <w:proofErr w:type="spellStart"/>
      <w:r w:rsidRPr="00C41F87">
        <w:rPr>
          <w:rFonts w:ascii="Arial" w:hAnsi="Arial" w:cs="Arial"/>
          <w:sz w:val="20"/>
          <w:szCs w:val="20"/>
        </w:rPr>
        <w:t>swz</w:t>
      </w:r>
      <w:proofErr w:type="spellEnd"/>
      <w:r w:rsidRPr="00C41F87">
        <w:rPr>
          <w:rFonts w:ascii="Arial" w:hAnsi="Arial" w:cs="Arial"/>
          <w:sz w:val="20"/>
          <w:szCs w:val="20"/>
        </w:rPr>
        <w:t xml:space="preserve">. - </w:t>
      </w:r>
    </w:p>
    <w:p w14:paraId="6090A3C3" w14:textId="77777777" w:rsidR="00C77D99" w:rsidRPr="00C41F87" w:rsidRDefault="00C77D99" w:rsidP="00C77D99">
      <w:pPr>
        <w:suppressAutoHyphens/>
        <w:autoSpaceDE w:val="0"/>
        <w:ind w:left="142" w:right="-153"/>
        <w:jc w:val="both"/>
        <w:rPr>
          <w:rFonts w:ascii="Arial" w:hAnsi="Arial" w:cs="Arial"/>
          <w:sz w:val="20"/>
          <w:szCs w:val="20"/>
        </w:rPr>
      </w:pPr>
      <w:r w:rsidRPr="00C41F87">
        <w:rPr>
          <w:rFonts w:ascii="Arial" w:hAnsi="Arial" w:cs="Arial"/>
          <w:sz w:val="20"/>
          <w:szCs w:val="20"/>
        </w:rPr>
        <w:t xml:space="preserve">w zakresie w jakim Wykonawca powołuje się na moje zasoby. </w:t>
      </w:r>
    </w:p>
    <w:p w14:paraId="27E757D8" w14:textId="77777777" w:rsidR="00C77D99" w:rsidRPr="00C41F87" w:rsidRDefault="00C77D99" w:rsidP="00C77D99">
      <w:pPr>
        <w:suppressAutoHyphens/>
        <w:autoSpaceDE w:val="0"/>
        <w:ind w:left="142" w:right="-153"/>
        <w:jc w:val="both"/>
        <w:rPr>
          <w:rFonts w:ascii="Arial" w:hAnsi="Arial" w:cs="Arial"/>
          <w:sz w:val="20"/>
          <w:szCs w:val="20"/>
        </w:rPr>
      </w:pPr>
    </w:p>
    <w:p w14:paraId="7121B170" w14:textId="77777777" w:rsidR="00C77D99" w:rsidRPr="00C41F87" w:rsidRDefault="00C77D99" w:rsidP="00C77D99">
      <w:pPr>
        <w:numPr>
          <w:ilvl w:val="1"/>
          <w:numId w:val="35"/>
        </w:numPr>
        <w:tabs>
          <w:tab w:val="clear" w:pos="1146"/>
        </w:tabs>
        <w:suppressAutoHyphens/>
        <w:ind w:left="284" w:right="-153"/>
        <w:jc w:val="both"/>
        <w:rPr>
          <w:rFonts w:ascii="Arial" w:hAnsi="Arial" w:cs="Arial"/>
          <w:sz w:val="20"/>
          <w:szCs w:val="20"/>
        </w:rPr>
      </w:pPr>
      <w:r w:rsidRPr="00C41F87">
        <w:rPr>
          <w:rFonts w:ascii="Arial" w:hAnsi="Arial" w:cs="Arial"/>
          <w:sz w:val="20"/>
          <w:szCs w:val="20"/>
        </w:rPr>
        <w:t xml:space="preserve">Nie podlegam wykluczeniu z postępowania o udzielenie zamówienia na podstawie; </w:t>
      </w:r>
    </w:p>
    <w:p w14:paraId="34A109D4" w14:textId="77777777" w:rsidR="00C77D99" w:rsidRPr="00C41F87" w:rsidRDefault="00C77D99" w:rsidP="00C77D99">
      <w:pPr>
        <w:ind w:left="284" w:hanging="142"/>
        <w:jc w:val="both"/>
        <w:rPr>
          <w:rFonts w:ascii="Arial" w:hAnsi="Arial" w:cs="Arial"/>
          <w:sz w:val="20"/>
          <w:szCs w:val="20"/>
        </w:rPr>
      </w:pPr>
      <w:r w:rsidRPr="00C41F87">
        <w:rPr>
          <w:rFonts w:ascii="Arial" w:hAnsi="Arial" w:cs="Arial"/>
          <w:sz w:val="20"/>
          <w:szCs w:val="20"/>
        </w:rPr>
        <w:t xml:space="preserve">- art. 108 ust. 1 </w:t>
      </w:r>
      <w:proofErr w:type="gramStart"/>
      <w:r w:rsidRPr="00C41F87">
        <w:rPr>
          <w:rFonts w:ascii="Arial" w:hAnsi="Arial" w:cs="Arial"/>
          <w:sz w:val="20"/>
          <w:szCs w:val="20"/>
        </w:rPr>
        <w:t>pkt  Ustawy</w:t>
      </w:r>
      <w:proofErr w:type="gramEnd"/>
      <w:r w:rsidRPr="00C41F87">
        <w:rPr>
          <w:rFonts w:ascii="Arial" w:hAnsi="Arial" w:cs="Arial"/>
          <w:sz w:val="20"/>
          <w:szCs w:val="20"/>
        </w:rPr>
        <w:t xml:space="preserve"> </w:t>
      </w:r>
      <w:proofErr w:type="spellStart"/>
      <w:r w:rsidRPr="00C41F87">
        <w:rPr>
          <w:rFonts w:ascii="Arial" w:hAnsi="Arial" w:cs="Arial"/>
          <w:sz w:val="20"/>
          <w:szCs w:val="20"/>
        </w:rPr>
        <w:t>Pzp</w:t>
      </w:r>
      <w:proofErr w:type="spellEnd"/>
      <w:r w:rsidRPr="00C41F87">
        <w:rPr>
          <w:rFonts w:ascii="Arial" w:hAnsi="Arial" w:cs="Arial"/>
          <w:sz w:val="20"/>
          <w:szCs w:val="20"/>
        </w:rPr>
        <w:t>;</w:t>
      </w:r>
    </w:p>
    <w:p w14:paraId="2102D279" w14:textId="77777777" w:rsidR="00C77D99" w:rsidRPr="00C41F87" w:rsidRDefault="00C77D99" w:rsidP="00C77D99">
      <w:pPr>
        <w:suppressAutoHyphens/>
        <w:ind w:left="284" w:right="-153" w:hanging="142"/>
        <w:jc w:val="both"/>
        <w:rPr>
          <w:rFonts w:ascii="Arial" w:hAnsi="Arial" w:cs="Arial"/>
          <w:sz w:val="20"/>
          <w:szCs w:val="20"/>
        </w:rPr>
      </w:pPr>
      <w:r w:rsidRPr="00C41F87">
        <w:rPr>
          <w:rFonts w:ascii="Arial" w:hAnsi="Arial" w:cs="Arial"/>
          <w:sz w:val="20"/>
          <w:szCs w:val="20"/>
        </w:rPr>
        <w:t>-</w:t>
      </w:r>
      <w:r w:rsidRPr="00C41F87">
        <w:rPr>
          <w:rFonts w:ascii="Arial" w:hAnsi="Arial" w:cs="Arial"/>
          <w:sz w:val="20"/>
          <w:szCs w:val="20"/>
        </w:rPr>
        <w:tab/>
        <w:t xml:space="preserve">art. 109 ust. 1 pkt 4, 5 i </w:t>
      </w:r>
      <w:proofErr w:type="gramStart"/>
      <w:r w:rsidRPr="00C41F87">
        <w:rPr>
          <w:rFonts w:ascii="Arial" w:hAnsi="Arial" w:cs="Arial"/>
          <w:sz w:val="20"/>
          <w:szCs w:val="20"/>
        </w:rPr>
        <w:t>7  Ustawy</w:t>
      </w:r>
      <w:proofErr w:type="gramEnd"/>
      <w:r w:rsidRPr="00C41F87">
        <w:rPr>
          <w:rFonts w:ascii="Arial" w:hAnsi="Arial" w:cs="Arial"/>
          <w:sz w:val="20"/>
          <w:szCs w:val="20"/>
        </w:rPr>
        <w:t xml:space="preserve"> </w:t>
      </w:r>
      <w:proofErr w:type="spellStart"/>
      <w:r w:rsidRPr="00C41F87">
        <w:rPr>
          <w:rFonts w:ascii="Arial" w:hAnsi="Arial" w:cs="Arial"/>
          <w:sz w:val="20"/>
          <w:szCs w:val="20"/>
        </w:rPr>
        <w:t>Pzp</w:t>
      </w:r>
      <w:proofErr w:type="spellEnd"/>
      <w:r w:rsidRPr="00C41F87">
        <w:rPr>
          <w:rFonts w:ascii="Arial" w:hAnsi="Arial" w:cs="Arial"/>
          <w:sz w:val="20"/>
          <w:szCs w:val="20"/>
        </w:rPr>
        <w:t xml:space="preserve"> </w:t>
      </w:r>
    </w:p>
    <w:p w14:paraId="0451383D" w14:textId="77777777" w:rsidR="00C77D99" w:rsidRPr="00C41F87" w:rsidRDefault="00C77D99" w:rsidP="00C77D99">
      <w:pPr>
        <w:numPr>
          <w:ilvl w:val="1"/>
          <w:numId w:val="35"/>
        </w:numPr>
        <w:suppressAutoHyphens/>
        <w:ind w:left="284" w:right="-153"/>
        <w:jc w:val="both"/>
        <w:rPr>
          <w:rFonts w:ascii="Arial" w:hAnsi="Arial" w:cs="Arial"/>
          <w:sz w:val="20"/>
          <w:szCs w:val="20"/>
        </w:rPr>
      </w:pPr>
      <w:r w:rsidRPr="00C41F87">
        <w:rPr>
          <w:rFonts w:ascii="Arial" w:eastAsia="Lucida Sans Unicode" w:hAnsi="Arial" w:cs="Arial"/>
          <w:kern w:val="2"/>
          <w:sz w:val="20"/>
          <w:szCs w:val="20"/>
        </w:rPr>
        <w:t>Oświadczam, że nie podlegam wykluczeniu z postępowania na podstawie art. 7 ust. 1 ustawy z dnia 13 kwietnia 2022 r. o szczególnych rozwiązaniach w zakresie przeciwdziałania wspieraniu agresji na Ukrainę oraz służących ochronie bezpieczeństwa narodowego (</w:t>
      </w:r>
      <w:r w:rsidRPr="00C41F87">
        <w:rPr>
          <w:rFonts w:ascii="Arial" w:eastAsia="Lucida Sans Unicode" w:hAnsi="Arial" w:cs="Arial"/>
          <w:kern w:val="2"/>
          <w:sz w:val="20"/>
          <w:szCs w:val="20"/>
          <w:lang w:eastAsia="en-US"/>
        </w:rPr>
        <w:t>Dz. U. z 2025 r., poz. 514</w:t>
      </w:r>
      <w:r w:rsidRPr="00C41F87">
        <w:rPr>
          <w:rFonts w:ascii="Arial" w:eastAsia="Lucida Sans Unicode" w:hAnsi="Arial" w:cs="Arial"/>
          <w:kern w:val="2"/>
          <w:sz w:val="20"/>
          <w:szCs w:val="20"/>
        </w:rPr>
        <w:t>).</w:t>
      </w:r>
    </w:p>
    <w:p w14:paraId="3AE72C31" w14:textId="77777777" w:rsidR="00C77D99" w:rsidRPr="00C41F87" w:rsidRDefault="00C77D99" w:rsidP="00C77D99">
      <w:pPr>
        <w:suppressAutoHyphens/>
        <w:ind w:left="284" w:right="-153" w:hanging="142"/>
        <w:jc w:val="both"/>
        <w:rPr>
          <w:rFonts w:ascii="Arial" w:hAnsi="Arial" w:cs="Arial"/>
          <w:sz w:val="20"/>
          <w:szCs w:val="20"/>
        </w:rPr>
      </w:pPr>
    </w:p>
    <w:p w14:paraId="519717D6" w14:textId="77777777" w:rsidR="00C77D99" w:rsidRPr="00C41F87" w:rsidRDefault="00C77D99" w:rsidP="00C77D99">
      <w:pPr>
        <w:numPr>
          <w:ilvl w:val="1"/>
          <w:numId w:val="35"/>
        </w:numPr>
        <w:tabs>
          <w:tab w:val="clear" w:pos="1146"/>
        </w:tabs>
        <w:suppressAutoHyphens/>
        <w:ind w:left="284" w:right="-153"/>
        <w:jc w:val="both"/>
        <w:rPr>
          <w:rFonts w:ascii="Arial" w:hAnsi="Arial" w:cs="Arial"/>
          <w:sz w:val="20"/>
          <w:szCs w:val="20"/>
        </w:rPr>
      </w:pPr>
      <w:r w:rsidRPr="00C41F87">
        <w:rPr>
          <w:rFonts w:ascii="Arial" w:hAnsi="Arial" w:cs="Arial"/>
          <w:sz w:val="20"/>
          <w:szCs w:val="20"/>
        </w:rPr>
        <w:t xml:space="preserve">* Oświadczam, że zachodzą w stosunku do mnie podstawy wykluczenia z postępowania na podstawie </w:t>
      </w:r>
      <w:r w:rsidRPr="00C41F87">
        <w:rPr>
          <w:rFonts w:ascii="Arial" w:hAnsi="Arial" w:cs="Arial"/>
          <w:color w:val="000000"/>
          <w:sz w:val="20"/>
          <w:szCs w:val="20"/>
        </w:rPr>
        <w:t xml:space="preserve">art. …………. </w:t>
      </w:r>
      <w:proofErr w:type="spellStart"/>
      <w:r w:rsidRPr="00C41F87">
        <w:rPr>
          <w:rFonts w:ascii="Arial" w:hAnsi="Arial" w:cs="Arial"/>
          <w:color w:val="000000"/>
          <w:sz w:val="20"/>
          <w:szCs w:val="20"/>
        </w:rPr>
        <w:t>uPzp</w:t>
      </w:r>
      <w:proofErr w:type="spellEnd"/>
      <w:r w:rsidRPr="00C41F87">
        <w:rPr>
          <w:rFonts w:ascii="Arial" w:hAnsi="Arial" w:cs="Arial"/>
          <w:color w:val="000000"/>
          <w:sz w:val="20"/>
          <w:szCs w:val="20"/>
        </w:rPr>
        <w:t xml:space="preserve">. </w:t>
      </w:r>
      <w:r w:rsidRPr="00C41F87">
        <w:rPr>
          <w:rFonts w:ascii="Arial" w:hAnsi="Arial" w:cs="Arial"/>
          <w:sz w:val="20"/>
          <w:szCs w:val="20"/>
        </w:rPr>
        <w:t>Jednocześnie oświadczam, że w związku z ww. okolicznością, na</w:t>
      </w:r>
      <w:r w:rsidRPr="00C41F87">
        <w:rPr>
          <w:rFonts w:ascii="Arial" w:hAnsi="Arial" w:cs="Arial"/>
          <w:color w:val="000000"/>
          <w:sz w:val="20"/>
          <w:szCs w:val="20"/>
        </w:rPr>
        <w:t xml:space="preserve"> podstawie art. 110 </w:t>
      </w:r>
      <w:proofErr w:type="spellStart"/>
      <w:r w:rsidRPr="00C41F87">
        <w:rPr>
          <w:rFonts w:ascii="Arial" w:hAnsi="Arial" w:cs="Arial"/>
          <w:color w:val="000000"/>
          <w:sz w:val="20"/>
          <w:szCs w:val="20"/>
        </w:rPr>
        <w:t>uPzp</w:t>
      </w:r>
      <w:proofErr w:type="spellEnd"/>
      <w:r w:rsidRPr="00C41F87">
        <w:rPr>
          <w:rFonts w:ascii="Arial" w:hAnsi="Arial" w:cs="Arial"/>
          <w:color w:val="000000"/>
          <w:sz w:val="20"/>
          <w:szCs w:val="20"/>
        </w:rPr>
        <w:t xml:space="preserve"> podjąłem następujące środki naprawcze: </w:t>
      </w:r>
    </w:p>
    <w:p w14:paraId="2C7A43E3" w14:textId="77777777" w:rsidR="00C77D99" w:rsidRPr="00C41F87" w:rsidRDefault="00C77D99" w:rsidP="00C77D99">
      <w:pPr>
        <w:autoSpaceDE w:val="0"/>
        <w:autoSpaceDN w:val="0"/>
        <w:adjustRightInd w:val="0"/>
        <w:ind w:left="284"/>
        <w:rPr>
          <w:rFonts w:ascii="Arial" w:hAnsi="Arial" w:cs="Arial"/>
          <w:color w:val="000000"/>
          <w:sz w:val="20"/>
          <w:szCs w:val="20"/>
        </w:rPr>
      </w:pPr>
      <w:r w:rsidRPr="00C41F87">
        <w:rPr>
          <w:rFonts w:ascii="Arial" w:hAnsi="Arial" w:cs="Arial"/>
          <w:color w:val="000000"/>
          <w:sz w:val="20"/>
          <w:szCs w:val="20"/>
        </w:rPr>
        <w:t xml:space="preserve">……………………………………………………………………………………………………..…… </w:t>
      </w:r>
    </w:p>
    <w:p w14:paraId="698B1874" w14:textId="77777777" w:rsidR="00C77D99" w:rsidRPr="00C41F87" w:rsidRDefault="00C77D99" w:rsidP="00C77D99">
      <w:pPr>
        <w:suppressAutoHyphens/>
        <w:ind w:left="426" w:right="-153" w:hanging="142"/>
        <w:jc w:val="both"/>
        <w:rPr>
          <w:rFonts w:ascii="Arial" w:hAnsi="Arial" w:cs="Arial"/>
          <w:i/>
          <w:iCs/>
          <w:color w:val="000000"/>
          <w:sz w:val="16"/>
          <w:szCs w:val="16"/>
        </w:rPr>
      </w:pPr>
      <w:r w:rsidRPr="00C41F87">
        <w:rPr>
          <w:rFonts w:ascii="Arial" w:hAnsi="Arial" w:cs="Arial"/>
          <w:i/>
          <w:iCs/>
          <w:color w:val="000000"/>
          <w:sz w:val="16"/>
          <w:szCs w:val="16"/>
        </w:rPr>
        <w:t xml:space="preserve">* (Wypełnić, tylko w przypadku, gdy dotyczy) </w:t>
      </w:r>
    </w:p>
    <w:p w14:paraId="183614CD" w14:textId="77777777" w:rsidR="00C77D99" w:rsidRPr="00C41F87" w:rsidRDefault="00C77D99" w:rsidP="00C77D99">
      <w:pPr>
        <w:suppressAutoHyphens/>
        <w:ind w:left="426" w:right="-153" w:firstLine="740"/>
        <w:jc w:val="both"/>
        <w:rPr>
          <w:rFonts w:ascii="Arial" w:hAnsi="Arial" w:cs="Arial"/>
          <w:sz w:val="16"/>
          <w:szCs w:val="16"/>
        </w:rPr>
      </w:pPr>
    </w:p>
    <w:p w14:paraId="6DC8BD35" w14:textId="77777777" w:rsidR="00C77D99" w:rsidRPr="00C41F87" w:rsidRDefault="00C77D99" w:rsidP="00C77D99">
      <w:pPr>
        <w:numPr>
          <w:ilvl w:val="1"/>
          <w:numId w:val="35"/>
        </w:numPr>
        <w:tabs>
          <w:tab w:val="clear" w:pos="1146"/>
        </w:tabs>
        <w:suppressAutoHyphens/>
        <w:ind w:left="142" w:hanging="142"/>
        <w:jc w:val="both"/>
        <w:rPr>
          <w:rFonts w:ascii="Arial" w:hAnsi="Arial" w:cs="Arial"/>
          <w:color w:val="000000"/>
          <w:sz w:val="20"/>
          <w:szCs w:val="20"/>
        </w:rPr>
      </w:pPr>
      <w:r w:rsidRPr="00C41F87">
        <w:rPr>
          <w:rFonts w:ascii="Arial" w:hAnsi="Arial"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90F980F" w14:textId="15AB16B8" w:rsidR="00C77D99" w:rsidRPr="00C41F87" w:rsidRDefault="00C77D99" w:rsidP="00C77D99">
      <w:pPr>
        <w:numPr>
          <w:ilvl w:val="1"/>
          <w:numId w:val="35"/>
        </w:numPr>
        <w:tabs>
          <w:tab w:val="clear" w:pos="1146"/>
        </w:tabs>
        <w:suppressAutoHyphens/>
        <w:ind w:left="142" w:hanging="142"/>
        <w:jc w:val="both"/>
        <w:rPr>
          <w:rFonts w:ascii="Arial" w:hAnsi="Arial" w:cs="Arial"/>
          <w:color w:val="000000"/>
          <w:sz w:val="20"/>
          <w:szCs w:val="20"/>
        </w:rPr>
      </w:pPr>
      <w:r w:rsidRPr="00C41F87">
        <w:rPr>
          <w:rFonts w:ascii="Arial" w:hAnsi="Arial" w:cs="Arial"/>
          <w:sz w:val="20"/>
          <w:szCs w:val="20"/>
        </w:rPr>
        <w:t>Wskazuje</w:t>
      </w:r>
      <w:r w:rsidR="004579FF">
        <w:rPr>
          <w:rFonts w:ascii="Arial" w:hAnsi="Arial" w:cs="Arial"/>
          <w:sz w:val="20"/>
          <w:szCs w:val="20"/>
        </w:rPr>
        <w:t>,</w:t>
      </w:r>
      <w:r w:rsidRPr="00C41F87">
        <w:rPr>
          <w:rFonts w:ascii="Arial" w:hAnsi="Arial" w:cs="Arial"/>
          <w:sz w:val="20"/>
          <w:szCs w:val="20"/>
        </w:rPr>
        <w:t xml:space="preserve"> że aktualny dokument potwierdzający umocowanie do reprezentacji podmiotu udostępniającego zasoby Zamawiający może pobrać za pomocą bezpłatnych baz dostępnych pod adresem: </w:t>
      </w:r>
    </w:p>
    <w:p w14:paraId="76495063" w14:textId="77777777" w:rsidR="00C77D99" w:rsidRPr="00C41F87" w:rsidRDefault="00C77D99" w:rsidP="00C77D99">
      <w:pPr>
        <w:ind w:left="357"/>
        <w:jc w:val="both"/>
        <w:rPr>
          <w:rFonts w:ascii="Arial" w:hAnsi="Arial" w:cs="Arial"/>
        </w:rPr>
      </w:pPr>
      <w:r w:rsidRPr="00C41F87">
        <w:rPr>
          <w:rFonts w:ascii="Arial" w:hAnsi="Arial" w:cs="Arial"/>
        </w:rPr>
        <w:fldChar w:fldCharType="begin">
          <w:ffData>
            <w:name w:val=""/>
            <w:enabled/>
            <w:calcOnExit w:val="0"/>
            <w:checkBox>
              <w:sizeAuto/>
              <w:default w:val="0"/>
            </w:checkBox>
          </w:ffData>
        </w:fldChar>
      </w:r>
      <w:r w:rsidRPr="00C41F87">
        <w:rPr>
          <w:rFonts w:ascii="Arial" w:hAnsi="Arial" w:cs="Arial"/>
        </w:rPr>
        <w:instrText xml:space="preserve"> FORMCHECKBOX </w:instrText>
      </w:r>
      <w:r w:rsidRPr="00C41F87">
        <w:rPr>
          <w:rFonts w:ascii="Arial" w:hAnsi="Arial" w:cs="Arial"/>
        </w:rPr>
      </w:r>
      <w:r w:rsidRPr="00C41F87">
        <w:rPr>
          <w:rFonts w:ascii="Arial" w:hAnsi="Arial" w:cs="Arial"/>
        </w:rPr>
        <w:fldChar w:fldCharType="separate"/>
      </w:r>
      <w:r w:rsidRPr="00C41F87">
        <w:rPr>
          <w:rFonts w:ascii="Arial" w:hAnsi="Arial" w:cs="Arial"/>
        </w:rPr>
        <w:fldChar w:fldCharType="end"/>
      </w:r>
      <w:r w:rsidRPr="00C41F87">
        <w:rPr>
          <w:rFonts w:ascii="Arial" w:hAnsi="Arial" w:cs="Arial"/>
        </w:rPr>
        <w:t xml:space="preserve"> </w:t>
      </w:r>
      <w:hyperlink r:id="rId29" w:history="1">
        <w:r w:rsidRPr="00C41F87">
          <w:rPr>
            <w:rFonts w:ascii="Arial" w:hAnsi="Arial" w:cs="Arial"/>
            <w:color w:val="0000FF"/>
            <w:sz w:val="20"/>
            <w:szCs w:val="20"/>
            <w:u w:val="single"/>
          </w:rPr>
          <w:t>https://prod.ceidg.gov.pl/CEIDG/CEIDG.Public.UI/Search.aspx</w:t>
        </w:r>
      </w:hyperlink>
      <w:r w:rsidRPr="00C41F87">
        <w:rPr>
          <w:rFonts w:ascii="Arial" w:hAnsi="Arial" w:cs="Arial"/>
          <w:sz w:val="20"/>
          <w:szCs w:val="20"/>
        </w:rPr>
        <w:t xml:space="preserve"> (CEIDG)</w:t>
      </w:r>
    </w:p>
    <w:p w14:paraId="759DD71B" w14:textId="77777777" w:rsidR="00C77D99" w:rsidRPr="00C41F87" w:rsidRDefault="00C77D99" w:rsidP="00C77D99">
      <w:pPr>
        <w:ind w:left="357"/>
        <w:jc w:val="both"/>
        <w:rPr>
          <w:rFonts w:ascii="Arial" w:hAnsi="Arial" w:cs="Arial"/>
          <w:sz w:val="20"/>
          <w:szCs w:val="20"/>
        </w:rPr>
      </w:pPr>
      <w:r w:rsidRPr="00C41F87">
        <w:rPr>
          <w:rFonts w:ascii="Arial" w:hAnsi="Arial" w:cs="Arial"/>
        </w:rPr>
        <w:fldChar w:fldCharType="begin">
          <w:ffData>
            <w:name w:val=""/>
            <w:enabled/>
            <w:calcOnExit w:val="0"/>
            <w:checkBox>
              <w:sizeAuto/>
              <w:default w:val="0"/>
            </w:checkBox>
          </w:ffData>
        </w:fldChar>
      </w:r>
      <w:r w:rsidRPr="00C41F87">
        <w:rPr>
          <w:rFonts w:ascii="Arial" w:hAnsi="Arial" w:cs="Arial"/>
        </w:rPr>
        <w:instrText xml:space="preserve"> FORMCHECKBOX </w:instrText>
      </w:r>
      <w:r w:rsidRPr="00C41F87">
        <w:rPr>
          <w:rFonts w:ascii="Arial" w:hAnsi="Arial" w:cs="Arial"/>
        </w:rPr>
      </w:r>
      <w:r w:rsidRPr="00C41F87">
        <w:rPr>
          <w:rFonts w:ascii="Arial" w:hAnsi="Arial" w:cs="Arial"/>
        </w:rPr>
        <w:fldChar w:fldCharType="separate"/>
      </w:r>
      <w:r w:rsidRPr="00C41F87">
        <w:rPr>
          <w:rFonts w:ascii="Arial" w:hAnsi="Arial" w:cs="Arial"/>
        </w:rPr>
        <w:fldChar w:fldCharType="end"/>
      </w:r>
      <w:r w:rsidRPr="00C41F87">
        <w:rPr>
          <w:rFonts w:ascii="Arial" w:hAnsi="Arial" w:cs="Arial"/>
        </w:rPr>
        <w:t xml:space="preserve"> </w:t>
      </w:r>
      <w:hyperlink r:id="rId30" w:history="1">
        <w:r w:rsidRPr="00C41F87">
          <w:rPr>
            <w:rFonts w:ascii="Arial" w:hAnsi="Arial" w:cs="Arial"/>
            <w:color w:val="0000FF"/>
            <w:sz w:val="20"/>
            <w:szCs w:val="20"/>
            <w:u w:val="single"/>
          </w:rPr>
          <w:t>https://ekrs.ms.gov.pl/web/wyszukiwarka-krs/strona-glowna/</w:t>
        </w:r>
      </w:hyperlink>
      <w:r w:rsidRPr="00C41F87">
        <w:rPr>
          <w:rFonts w:ascii="Arial" w:hAnsi="Arial" w:cs="Arial"/>
          <w:sz w:val="20"/>
          <w:szCs w:val="20"/>
        </w:rPr>
        <w:t xml:space="preserve"> (KRS)</w:t>
      </w:r>
    </w:p>
    <w:p w14:paraId="43520B70" w14:textId="77777777" w:rsidR="00C77D99" w:rsidRPr="00C41F87" w:rsidRDefault="00C77D99" w:rsidP="00C77D99">
      <w:pPr>
        <w:ind w:left="357"/>
        <w:jc w:val="both"/>
        <w:rPr>
          <w:rFonts w:ascii="Arial" w:hAnsi="Arial" w:cs="Arial"/>
        </w:rPr>
      </w:pPr>
      <w:r w:rsidRPr="00C41F87">
        <w:rPr>
          <w:rFonts w:ascii="Arial" w:hAnsi="Arial" w:cs="Arial"/>
        </w:rPr>
        <w:fldChar w:fldCharType="begin">
          <w:ffData>
            <w:name w:val=""/>
            <w:enabled/>
            <w:calcOnExit w:val="0"/>
            <w:checkBox>
              <w:sizeAuto/>
              <w:default w:val="0"/>
            </w:checkBox>
          </w:ffData>
        </w:fldChar>
      </w:r>
      <w:r w:rsidRPr="00C41F87">
        <w:rPr>
          <w:rFonts w:ascii="Arial" w:hAnsi="Arial" w:cs="Arial"/>
        </w:rPr>
        <w:instrText xml:space="preserve"> FORMCHECKBOX </w:instrText>
      </w:r>
      <w:r w:rsidRPr="00C41F87">
        <w:rPr>
          <w:rFonts w:ascii="Arial" w:hAnsi="Arial" w:cs="Arial"/>
        </w:rPr>
      </w:r>
      <w:r w:rsidRPr="00C41F87">
        <w:rPr>
          <w:rFonts w:ascii="Arial" w:hAnsi="Arial" w:cs="Arial"/>
        </w:rPr>
        <w:fldChar w:fldCharType="separate"/>
      </w:r>
      <w:r w:rsidRPr="00C41F87">
        <w:rPr>
          <w:rFonts w:ascii="Arial" w:hAnsi="Arial" w:cs="Arial"/>
        </w:rPr>
        <w:fldChar w:fldCharType="end"/>
      </w:r>
      <w:r w:rsidRPr="00C41F87">
        <w:rPr>
          <w:rFonts w:ascii="Arial" w:hAnsi="Arial" w:cs="Arial"/>
        </w:rPr>
        <w:t xml:space="preserve"> </w:t>
      </w:r>
      <w:r w:rsidRPr="00C41F87">
        <w:rPr>
          <w:rFonts w:ascii="Arial" w:hAnsi="Arial" w:cs="Arial"/>
          <w:sz w:val="20"/>
          <w:szCs w:val="20"/>
        </w:rPr>
        <w:t>inny właściwy rejestr</w:t>
      </w:r>
      <w:r w:rsidRPr="00C41F87">
        <w:rPr>
          <w:rFonts w:ascii="Arial" w:hAnsi="Arial" w:cs="Arial"/>
        </w:rPr>
        <w:t>……………………</w:t>
      </w:r>
      <w:proofErr w:type="gramStart"/>
      <w:r w:rsidRPr="00C41F87">
        <w:rPr>
          <w:rFonts w:ascii="Arial" w:hAnsi="Arial" w:cs="Arial"/>
        </w:rPr>
        <w:t>…….</w:t>
      </w:r>
      <w:proofErr w:type="gramEnd"/>
      <w:r w:rsidRPr="00C41F87">
        <w:rPr>
          <w:rFonts w:ascii="Arial" w:hAnsi="Arial" w:cs="Arial"/>
        </w:rPr>
        <w:t>.      …………………………………..</w:t>
      </w:r>
    </w:p>
    <w:p w14:paraId="3D8D9F6E" w14:textId="77777777" w:rsidR="00C77D99" w:rsidRPr="00C41F87" w:rsidRDefault="00C77D99" w:rsidP="00C77D99">
      <w:pPr>
        <w:ind w:left="357"/>
        <w:rPr>
          <w:rFonts w:ascii="Arial" w:hAnsi="Arial" w:cs="Arial"/>
          <w:color w:val="000000"/>
          <w:sz w:val="16"/>
          <w:szCs w:val="16"/>
        </w:rPr>
      </w:pPr>
      <w:r w:rsidRPr="00C41F87">
        <w:rPr>
          <w:rFonts w:ascii="Arial" w:hAnsi="Arial" w:cs="Arial"/>
          <w:color w:val="FF0000"/>
          <w:sz w:val="16"/>
          <w:szCs w:val="16"/>
        </w:rPr>
        <w:t xml:space="preserve">                                                              </w:t>
      </w:r>
      <w:r w:rsidRPr="00C41F87">
        <w:rPr>
          <w:rFonts w:ascii="Arial" w:hAnsi="Arial" w:cs="Arial"/>
          <w:color w:val="000000"/>
          <w:sz w:val="16"/>
          <w:szCs w:val="16"/>
        </w:rPr>
        <w:t xml:space="preserve">(wpisać nazwę </w:t>
      </w:r>
      <w:proofErr w:type="gramStart"/>
      <w:r w:rsidRPr="00C41F87">
        <w:rPr>
          <w:rFonts w:ascii="Arial" w:hAnsi="Arial" w:cs="Arial"/>
          <w:color w:val="000000"/>
          <w:sz w:val="16"/>
          <w:szCs w:val="16"/>
        </w:rPr>
        <w:t xml:space="preserve">bazy)  </w:t>
      </w:r>
      <w:r w:rsidRPr="00C41F87">
        <w:rPr>
          <w:rFonts w:ascii="Arial" w:hAnsi="Arial" w:cs="Arial"/>
          <w:color w:val="000000"/>
          <w:sz w:val="16"/>
          <w:szCs w:val="16"/>
        </w:rPr>
        <w:tab/>
      </w:r>
      <w:r w:rsidRPr="00C41F87">
        <w:rPr>
          <w:rFonts w:ascii="Arial" w:hAnsi="Arial" w:cs="Arial"/>
          <w:color w:val="000000"/>
          <w:sz w:val="16"/>
          <w:szCs w:val="16"/>
        </w:rPr>
        <w:tab/>
        <w:t xml:space="preserve">  (</w:t>
      </w:r>
      <w:proofErr w:type="gramEnd"/>
      <w:r w:rsidRPr="00C41F87">
        <w:rPr>
          <w:rFonts w:ascii="Arial" w:hAnsi="Arial" w:cs="Arial"/>
          <w:color w:val="000000"/>
          <w:sz w:val="16"/>
          <w:szCs w:val="16"/>
        </w:rPr>
        <w:t>wpisać adres internetowy bazy)</w:t>
      </w:r>
    </w:p>
    <w:p w14:paraId="7D2A0D55" w14:textId="77777777" w:rsidR="00C77D99" w:rsidRPr="00C41F87" w:rsidRDefault="00C77D99" w:rsidP="00C77D99">
      <w:pPr>
        <w:ind w:left="357"/>
        <w:jc w:val="both"/>
        <w:rPr>
          <w:rFonts w:ascii="Arial" w:hAnsi="Arial" w:cs="Arial"/>
          <w:color w:val="000000"/>
          <w:sz w:val="20"/>
          <w:szCs w:val="20"/>
        </w:rPr>
      </w:pPr>
      <w:r w:rsidRPr="00C41F87">
        <w:rPr>
          <w:rFonts w:ascii="Arial" w:hAnsi="Arial" w:cs="Arial"/>
          <w:color w:val="000000"/>
        </w:rPr>
        <w:fldChar w:fldCharType="begin">
          <w:ffData>
            <w:name w:val=""/>
            <w:enabled/>
            <w:calcOnExit w:val="0"/>
            <w:checkBox>
              <w:sizeAuto/>
              <w:default w:val="0"/>
            </w:checkBox>
          </w:ffData>
        </w:fldChar>
      </w:r>
      <w:r w:rsidRPr="00C41F87">
        <w:rPr>
          <w:rFonts w:ascii="Arial" w:hAnsi="Arial" w:cs="Arial"/>
          <w:color w:val="000000"/>
        </w:rPr>
        <w:instrText xml:space="preserve"> FORMCHECKBOX </w:instrText>
      </w:r>
      <w:r w:rsidRPr="00C41F87">
        <w:rPr>
          <w:rFonts w:ascii="Arial" w:hAnsi="Arial" w:cs="Arial"/>
          <w:color w:val="000000"/>
        </w:rPr>
      </w:r>
      <w:r w:rsidRPr="00C41F87">
        <w:rPr>
          <w:rFonts w:ascii="Arial" w:hAnsi="Arial" w:cs="Arial"/>
          <w:color w:val="000000"/>
        </w:rPr>
        <w:fldChar w:fldCharType="separate"/>
      </w:r>
      <w:r w:rsidRPr="00C41F87">
        <w:rPr>
          <w:rFonts w:ascii="Arial" w:hAnsi="Arial" w:cs="Arial"/>
          <w:color w:val="000000"/>
        </w:rPr>
        <w:fldChar w:fldCharType="end"/>
      </w:r>
      <w:r w:rsidRPr="00C41F87">
        <w:rPr>
          <w:rFonts w:ascii="Arial" w:hAnsi="Arial" w:cs="Arial"/>
          <w:color w:val="000000"/>
        </w:rPr>
        <w:t xml:space="preserve"> </w:t>
      </w:r>
      <w:r w:rsidRPr="00C41F87">
        <w:rPr>
          <w:rFonts w:ascii="Arial" w:hAnsi="Arial" w:cs="Arial"/>
          <w:color w:val="000000"/>
          <w:sz w:val="20"/>
          <w:szCs w:val="20"/>
        </w:rPr>
        <w:t>brak możliwości pobrania online</w:t>
      </w:r>
    </w:p>
    <w:p w14:paraId="514E75EE" w14:textId="77777777" w:rsidR="00C77D99" w:rsidRPr="00C41F87" w:rsidRDefault="00C77D99" w:rsidP="00C77D99">
      <w:pPr>
        <w:ind w:left="357"/>
        <w:jc w:val="both"/>
        <w:rPr>
          <w:rFonts w:ascii="Arial" w:hAnsi="Arial" w:cs="Arial"/>
          <w:color w:val="000000"/>
        </w:rPr>
      </w:pPr>
    </w:p>
    <w:p w14:paraId="4A0F15A2" w14:textId="77777777" w:rsidR="00C77D99" w:rsidRPr="00C41F87" w:rsidRDefault="00C77D99" w:rsidP="00C77D99">
      <w:pPr>
        <w:spacing w:line="276" w:lineRule="auto"/>
        <w:ind w:left="360"/>
        <w:jc w:val="both"/>
        <w:rPr>
          <w:rFonts w:ascii="Arial" w:hAnsi="Arial" w:cs="Arial"/>
          <w:color w:val="000000"/>
          <w:sz w:val="16"/>
          <w:szCs w:val="16"/>
        </w:rPr>
      </w:pPr>
      <w:r w:rsidRPr="00C41F87">
        <w:rPr>
          <w:rFonts w:ascii="Arial" w:hAnsi="Arial" w:cs="Arial"/>
          <w:color w:val="000000"/>
          <w:sz w:val="16"/>
          <w:szCs w:val="16"/>
        </w:rPr>
        <w:t>(</w:t>
      </w:r>
      <w:proofErr w:type="gramStart"/>
      <w:r w:rsidRPr="00C41F87">
        <w:rPr>
          <w:rFonts w:ascii="Arial" w:hAnsi="Arial" w:cs="Arial"/>
          <w:color w:val="000000"/>
          <w:sz w:val="16"/>
          <w:szCs w:val="16"/>
        </w:rPr>
        <w:t>Należy  wskazać</w:t>
      </w:r>
      <w:proofErr w:type="gramEnd"/>
      <w:r w:rsidRPr="00C41F87">
        <w:rPr>
          <w:rFonts w:ascii="Arial" w:hAnsi="Arial" w:cs="Arial"/>
          <w:color w:val="000000"/>
          <w:sz w:val="16"/>
          <w:szCs w:val="16"/>
        </w:rPr>
        <w:t xml:space="preserve"> lub zaznaczyć adres strony www, na której Zamawiający może bezpłatnie pobrać dokumenty rejestrowe dot. podmiotu udostępniającego zasoby, o ile rejestr taki jest ogólnodostępny i bezpłatny. W przypadku braku zaznaczenia lub </w:t>
      </w:r>
      <w:proofErr w:type="gramStart"/>
      <w:r w:rsidRPr="00C41F87">
        <w:rPr>
          <w:rFonts w:ascii="Arial" w:hAnsi="Arial" w:cs="Arial"/>
          <w:color w:val="000000"/>
          <w:sz w:val="16"/>
          <w:szCs w:val="16"/>
        </w:rPr>
        <w:t>nie złożenia</w:t>
      </w:r>
      <w:proofErr w:type="gramEnd"/>
      <w:r w:rsidRPr="00C41F87">
        <w:rPr>
          <w:rFonts w:ascii="Arial" w:hAnsi="Arial" w:cs="Arial"/>
          <w:color w:val="000000"/>
          <w:sz w:val="16"/>
          <w:szCs w:val="16"/>
        </w:rPr>
        <w:t xml:space="preserve"> wraz z ofertą dokumentu/ów potwierdzającego umocowanie do reprezentowania podmiotu udostępniającego zasoby Zamawiający wezwie o przedłożenie odpowiedniego dokumentu na podstawie art. 128 </w:t>
      </w:r>
      <w:proofErr w:type="spellStart"/>
      <w:r w:rsidRPr="00C41F87">
        <w:rPr>
          <w:rFonts w:ascii="Arial" w:hAnsi="Arial" w:cs="Arial"/>
          <w:color w:val="000000"/>
          <w:sz w:val="16"/>
          <w:szCs w:val="16"/>
        </w:rPr>
        <w:t>Pzp</w:t>
      </w:r>
      <w:proofErr w:type="spellEnd"/>
      <w:r w:rsidRPr="00C41F87">
        <w:rPr>
          <w:rFonts w:ascii="Arial" w:hAnsi="Arial" w:cs="Arial"/>
          <w:color w:val="000000"/>
          <w:sz w:val="16"/>
          <w:szCs w:val="16"/>
        </w:rPr>
        <w:t xml:space="preserve">) </w:t>
      </w:r>
    </w:p>
    <w:p w14:paraId="3FBDD074" w14:textId="77777777" w:rsidR="00C77D99" w:rsidRPr="00C41F87" w:rsidRDefault="00C77D99" w:rsidP="00C77D99">
      <w:pPr>
        <w:ind w:left="4254" w:hanging="3714"/>
        <w:jc w:val="right"/>
        <w:rPr>
          <w:rFonts w:ascii="Arial" w:hAnsi="Arial" w:cs="Arial"/>
          <w:color w:val="FF0000"/>
          <w:sz w:val="16"/>
          <w:szCs w:val="16"/>
        </w:rPr>
      </w:pPr>
    </w:p>
    <w:p w14:paraId="6FF2BB7E" w14:textId="77777777" w:rsidR="00C77D99" w:rsidRPr="00C41F87" w:rsidRDefault="00C77D99" w:rsidP="00C77D99">
      <w:pPr>
        <w:ind w:left="4254" w:hanging="3714"/>
        <w:jc w:val="right"/>
        <w:rPr>
          <w:rFonts w:ascii="Arial" w:hAnsi="Arial" w:cs="Arial"/>
          <w:color w:val="FF0000"/>
          <w:sz w:val="16"/>
          <w:szCs w:val="16"/>
        </w:rPr>
      </w:pPr>
    </w:p>
    <w:p w14:paraId="4E0FCA4E" w14:textId="77777777" w:rsidR="00C77D99" w:rsidRPr="00C41F87" w:rsidRDefault="00C77D99" w:rsidP="00C77D99">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4ED10427" w14:textId="77777777" w:rsidR="00C77D99" w:rsidRPr="00C41F87" w:rsidRDefault="00C77D99" w:rsidP="00C77D99">
      <w:pPr>
        <w:spacing w:line="276" w:lineRule="auto"/>
        <w:contextualSpacing/>
        <w:jc w:val="right"/>
        <w:rPr>
          <w:rFonts w:ascii="Arial" w:hAnsi="Arial" w:cs="Arial"/>
          <w:b/>
          <w:sz w:val="20"/>
          <w:szCs w:val="20"/>
        </w:rPr>
      </w:pPr>
    </w:p>
    <w:p w14:paraId="7D40415C" w14:textId="77777777" w:rsidR="00C77D99" w:rsidRPr="00C41F87" w:rsidRDefault="00C77D99" w:rsidP="00C77D99">
      <w:pPr>
        <w:spacing w:line="276" w:lineRule="auto"/>
        <w:contextualSpacing/>
        <w:jc w:val="right"/>
        <w:rPr>
          <w:rFonts w:ascii="Arial" w:hAnsi="Arial" w:cs="Arial"/>
          <w:b/>
          <w:sz w:val="20"/>
          <w:szCs w:val="20"/>
        </w:rPr>
      </w:pPr>
      <w:r w:rsidRPr="00C41F87">
        <w:rPr>
          <w:rFonts w:ascii="Arial" w:hAnsi="Arial" w:cs="Arial"/>
          <w:b/>
          <w:sz w:val="20"/>
          <w:szCs w:val="20"/>
        </w:rPr>
        <w:t xml:space="preserve">Załącznik nr 4 do SWZ </w:t>
      </w:r>
    </w:p>
    <w:p w14:paraId="25187084" w14:textId="77777777" w:rsidR="00C77D99" w:rsidRPr="00C41F87" w:rsidRDefault="00C77D99" w:rsidP="00C77D99">
      <w:pPr>
        <w:spacing w:line="276" w:lineRule="auto"/>
        <w:contextualSpacing/>
        <w:rPr>
          <w:rFonts w:ascii="Arial" w:hAnsi="Arial" w:cs="Arial"/>
          <w:b/>
          <w:color w:val="000000"/>
          <w:sz w:val="20"/>
          <w:szCs w:val="20"/>
        </w:rPr>
      </w:pPr>
    </w:p>
    <w:p w14:paraId="35A148CD" w14:textId="77777777" w:rsidR="00C77D99" w:rsidRPr="00C41F87" w:rsidRDefault="00C77D99" w:rsidP="00C77D99">
      <w:pPr>
        <w:spacing w:after="120" w:line="276" w:lineRule="auto"/>
        <w:jc w:val="center"/>
        <w:rPr>
          <w:rFonts w:ascii="Arial" w:hAnsi="Arial" w:cs="Arial"/>
          <w:b/>
          <w:u w:val="single"/>
        </w:rPr>
      </w:pPr>
      <w:r w:rsidRPr="00C41F87">
        <w:rPr>
          <w:rFonts w:ascii="Arial" w:hAnsi="Arial" w:cs="Arial"/>
          <w:b/>
          <w:u w:val="single"/>
        </w:rPr>
        <w:lastRenderedPageBreak/>
        <w:t xml:space="preserve">OŚWIADCZENIE WYKONAWCÓW </w:t>
      </w:r>
    </w:p>
    <w:p w14:paraId="0772B9F1" w14:textId="77777777" w:rsidR="00C77D99" w:rsidRPr="00C41F87" w:rsidRDefault="00C77D99" w:rsidP="00C77D99">
      <w:pPr>
        <w:spacing w:after="120" w:line="276" w:lineRule="auto"/>
        <w:jc w:val="center"/>
        <w:rPr>
          <w:rFonts w:ascii="Arial" w:hAnsi="Arial" w:cs="Arial"/>
          <w:b/>
          <w:u w:val="single"/>
        </w:rPr>
      </w:pPr>
      <w:r w:rsidRPr="00C41F87">
        <w:rPr>
          <w:rFonts w:ascii="Arial" w:hAnsi="Arial" w:cs="Arial"/>
          <w:b/>
          <w:u w:val="single"/>
        </w:rPr>
        <w:t>WSPÓLNIE UBIEGAJĄCYCH SIĘ O UDZIELENIE ZAMÓWIENIA*</w:t>
      </w:r>
    </w:p>
    <w:p w14:paraId="57540161" w14:textId="77777777" w:rsidR="00C77D99" w:rsidRPr="00C41F87" w:rsidRDefault="00C77D99" w:rsidP="00C77D99">
      <w:pPr>
        <w:spacing w:line="276" w:lineRule="auto"/>
        <w:jc w:val="center"/>
        <w:rPr>
          <w:rFonts w:ascii="Arial" w:hAnsi="Arial" w:cs="Arial"/>
          <w:b/>
          <w:sz w:val="20"/>
          <w:szCs w:val="20"/>
        </w:rPr>
      </w:pPr>
      <w:r w:rsidRPr="00C41F87">
        <w:rPr>
          <w:rFonts w:ascii="Arial" w:hAnsi="Arial" w:cs="Arial"/>
          <w:b/>
          <w:sz w:val="20"/>
          <w:szCs w:val="20"/>
        </w:rPr>
        <w:t>składane na podstawie art. 117 ust. 4 ustawy z dnia 11 września 2019 r. Prawo zamówień publicznych (Dz. U. z 2026r., poz. 793)</w:t>
      </w:r>
    </w:p>
    <w:p w14:paraId="4CC5D43C" w14:textId="77777777" w:rsidR="00C77D99" w:rsidRPr="00C41F87" w:rsidRDefault="00C77D99" w:rsidP="00C77D99">
      <w:pPr>
        <w:spacing w:line="276" w:lineRule="auto"/>
        <w:contextualSpacing/>
        <w:jc w:val="center"/>
        <w:rPr>
          <w:rFonts w:ascii="Arial" w:hAnsi="Arial" w:cs="Arial"/>
          <w:color w:val="000000"/>
          <w:sz w:val="20"/>
          <w:szCs w:val="20"/>
          <w:u w:val="single"/>
        </w:rPr>
      </w:pPr>
    </w:p>
    <w:p w14:paraId="5C6BCE26" w14:textId="77777777" w:rsidR="00C77D99" w:rsidRPr="00C41F87" w:rsidRDefault="00C77D99" w:rsidP="00C77D99">
      <w:pPr>
        <w:spacing w:line="276" w:lineRule="auto"/>
        <w:contextualSpacing/>
        <w:rPr>
          <w:rFonts w:ascii="Arial" w:hAnsi="Arial" w:cs="Arial"/>
          <w:color w:val="000000"/>
          <w:sz w:val="20"/>
          <w:szCs w:val="20"/>
        </w:rPr>
      </w:pPr>
    </w:p>
    <w:p w14:paraId="2ED0652B" w14:textId="77777777" w:rsidR="00C77D99" w:rsidRPr="00C41F87" w:rsidRDefault="00C77D99" w:rsidP="00C77D99">
      <w:pPr>
        <w:rPr>
          <w:rFonts w:ascii="Arial" w:hAnsi="Arial" w:cs="Arial"/>
          <w:b/>
          <w:sz w:val="20"/>
          <w:szCs w:val="20"/>
        </w:rPr>
      </w:pPr>
      <w:r w:rsidRPr="00C41F87">
        <w:rPr>
          <w:rFonts w:ascii="Arial" w:hAnsi="Arial" w:cs="Arial"/>
          <w:b/>
          <w:sz w:val="20"/>
          <w:szCs w:val="20"/>
        </w:rPr>
        <w:t>Wykonawca – Lider konsorcjum/ wspólnik spółki cywilnej:</w:t>
      </w:r>
    </w:p>
    <w:p w14:paraId="0BC5E28A" w14:textId="77777777" w:rsidR="00C77D99" w:rsidRPr="00C41F87" w:rsidRDefault="00C77D99" w:rsidP="00C77D99">
      <w:pPr>
        <w:rPr>
          <w:rFonts w:ascii="Arial" w:hAnsi="Arial" w:cs="Arial"/>
          <w:sz w:val="20"/>
          <w:szCs w:val="20"/>
        </w:rPr>
      </w:pPr>
      <w:r w:rsidRPr="00C41F87">
        <w:rPr>
          <w:rFonts w:ascii="Arial" w:hAnsi="Arial" w:cs="Arial"/>
          <w:sz w:val="20"/>
          <w:szCs w:val="20"/>
        </w:rPr>
        <w:t>……………………………………….</w:t>
      </w:r>
    </w:p>
    <w:p w14:paraId="41907949" w14:textId="77777777" w:rsidR="00C77D99" w:rsidRPr="00C41F87" w:rsidRDefault="00C77D99" w:rsidP="00C77D99">
      <w:pPr>
        <w:rPr>
          <w:rFonts w:ascii="Arial" w:hAnsi="Arial" w:cs="Arial"/>
          <w:sz w:val="20"/>
          <w:szCs w:val="20"/>
        </w:rPr>
      </w:pPr>
      <w:r w:rsidRPr="00C41F87">
        <w:rPr>
          <w:rFonts w:ascii="Arial" w:hAnsi="Arial" w:cs="Arial"/>
          <w:sz w:val="20"/>
          <w:szCs w:val="20"/>
        </w:rPr>
        <w:t>………………………………………</w:t>
      </w:r>
    </w:p>
    <w:p w14:paraId="5E89C55A" w14:textId="77777777" w:rsidR="00C77D99" w:rsidRPr="00C41F87" w:rsidRDefault="00C77D99" w:rsidP="00C77D99">
      <w:pPr>
        <w:ind w:right="141"/>
        <w:rPr>
          <w:rFonts w:ascii="Arial" w:hAnsi="Arial" w:cs="Arial"/>
          <w:i/>
          <w:sz w:val="16"/>
          <w:szCs w:val="16"/>
        </w:rPr>
      </w:pPr>
      <w:r w:rsidRPr="00C41F87">
        <w:rPr>
          <w:rFonts w:ascii="Arial" w:hAnsi="Arial" w:cs="Arial"/>
          <w:i/>
          <w:sz w:val="16"/>
          <w:szCs w:val="16"/>
        </w:rPr>
        <w:t xml:space="preserve"> (pełna nazwa/firma, adres, w zależności od podmiotu: NIP/PESEL)</w:t>
      </w:r>
    </w:p>
    <w:p w14:paraId="6664F3BF" w14:textId="77777777" w:rsidR="00C77D99" w:rsidRPr="00C41F87" w:rsidRDefault="00C77D99" w:rsidP="00C77D99">
      <w:pPr>
        <w:ind w:right="141"/>
        <w:rPr>
          <w:rFonts w:ascii="Arial" w:hAnsi="Arial" w:cs="Arial"/>
          <w:i/>
          <w:sz w:val="16"/>
          <w:szCs w:val="16"/>
        </w:rPr>
      </w:pPr>
    </w:p>
    <w:p w14:paraId="49E7CF5C" w14:textId="77777777" w:rsidR="00C77D99" w:rsidRPr="00C41F87" w:rsidRDefault="00C77D99" w:rsidP="00C77D99">
      <w:pPr>
        <w:rPr>
          <w:rFonts w:ascii="Arial" w:hAnsi="Arial" w:cs="Arial"/>
          <w:b/>
          <w:sz w:val="20"/>
          <w:szCs w:val="20"/>
        </w:rPr>
      </w:pPr>
      <w:r w:rsidRPr="00C41F87">
        <w:rPr>
          <w:rFonts w:ascii="Arial" w:hAnsi="Arial" w:cs="Arial"/>
          <w:b/>
          <w:sz w:val="20"/>
          <w:szCs w:val="20"/>
        </w:rPr>
        <w:t>Wykonawca – członek konsorcjum/ wspólnik spółki cywilnej:</w:t>
      </w:r>
    </w:p>
    <w:p w14:paraId="5D0AE89E" w14:textId="77777777" w:rsidR="00C77D99" w:rsidRPr="00C41F87" w:rsidRDefault="00C77D99" w:rsidP="00C77D99">
      <w:pPr>
        <w:rPr>
          <w:rFonts w:ascii="Arial" w:hAnsi="Arial" w:cs="Arial"/>
          <w:sz w:val="20"/>
          <w:szCs w:val="20"/>
        </w:rPr>
      </w:pPr>
      <w:r w:rsidRPr="00C41F87">
        <w:rPr>
          <w:rFonts w:ascii="Arial" w:hAnsi="Arial" w:cs="Arial"/>
          <w:sz w:val="20"/>
          <w:szCs w:val="20"/>
        </w:rPr>
        <w:t>…………………………………………</w:t>
      </w:r>
    </w:p>
    <w:p w14:paraId="068ADA55" w14:textId="77777777" w:rsidR="00C77D99" w:rsidRPr="00C41F87" w:rsidRDefault="00C77D99" w:rsidP="00C77D99">
      <w:pPr>
        <w:rPr>
          <w:rFonts w:ascii="Arial" w:hAnsi="Arial" w:cs="Arial"/>
          <w:sz w:val="20"/>
          <w:szCs w:val="20"/>
        </w:rPr>
      </w:pPr>
      <w:r w:rsidRPr="00C41F87">
        <w:rPr>
          <w:rFonts w:ascii="Arial" w:hAnsi="Arial" w:cs="Arial"/>
          <w:sz w:val="20"/>
          <w:szCs w:val="20"/>
        </w:rPr>
        <w:t>…………………………………………</w:t>
      </w:r>
    </w:p>
    <w:p w14:paraId="17E695B2" w14:textId="77777777" w:rsidR="00C77D99" w:rsidRPr="00C41F87" w:rsidRDefault="00C77D99" w:rsidP="00C77D99">
      <w:pPr>
        <w:ind w:right="141"/>
        <w:rPr>
          <w:rFonts w:ascii="Arial" w:hAnsi="Arial" w:cs="Arial"/>
          <w:i/>
          <w:sz w:val="16"/>
          <w:szCs w:val="16"/>
        </w:rPr>
      </w:pPr>
      <w:r w:rsidRPr="00C41F87">
        <w:rPr>
          <w:rFonts w:ascii="Arial" w:hAnsi="Arial" w:cs="Arial"/>
          <w:i/>
          <w:sz w:val="16"/>
          <w:szCs w:val="16"/>
        </w:rPr>
        <w:t xml:space="preserve"> (pełna nazwa/firma, adres, w zależności od podmiotu: NIP/PESEL)</w:t>
      </w:r>
    </w:p>
    <w:p w14:paraId="04098497" w14:textId="77777777" w:rsidR="00C77D99" w:rsidRPr="00C41F87" w:rsidRDefault="00C77D99" w:rsidP="00C77D99">
      <w:pPr>
        <w:spacing w:line="276" w:lineRule="auto"/>
        <w:ind w:left="6379"/>
        <w:contextualSpacing/>
        <w:rPr>
          <w:rFonts w:ascii="Arial" w:hAnsi="Arial" w:cs="Arial"/>
          <w:b/>
          <w:bCs/>
          <w:color w:val="000000"/>
          <w:sz w:val="20"/>
          <w:szCs w:val="20"/>
        </w:rPr>
      </w:pPr>
      <w:r w:rsidRPr="00C41F87">
        <w:rPr>
          <w:rFonts w:ascii="Arial" w:hAnsi="Arial" w:cs="Arial"/>
          <w:b/>
          <w:bCs/>
          <w:color w:val="000000"/>
          <w:sz w:val="20"/>
          <w:szCs w:val="20"/>
        </w:rPr>
        <w:t xml:space="preserve">                                                                                   </w:t>
      </w:r>
    </w:p>
    <w:p w14:paraId="7C304DCC" w14:textId="77777777" w:rsidR="00C77D99" w:rsidRPr="00C41F87" w:rsidRDefault="00C77D99" w:rsidP="00C77D99">
      <w:pPr>
        <w:spacing w:line="276" w:lineRule="auto"/>
        <w:jc w:val="right"/>
        <w:rPr>
          <w:rFonts w:ascii="Arial" w:hAnsi="Arial" w:cs="Arial"/>
          <w:b/>
          <w:bCs/>
          <w:sz w:val="20"/>
          <w:szCs w:val="20"/>
        </w:rPr>
      </w:pPr>
      <w:r w:rsidRPr="00C41F87">
        <w:rPr>
          <w:rFonts w:ascii="Arial" w:hAnsi="Arial" w:cs="Arial"/>
        </w:rPr>
        <w:t xml:space="preserve">                                    </w:t>
      </w:r>
      <w:r w:rsidRPr="00C41F87">
        <w:rPr>
          <w:rFonts w:ascii="Arial" w:hAnsi="Arial" w:cs="Arial"/>
          <w:b/>
          <w:bCs/>
          <w:sz w:val="20"/>
          <w:szCs w:val="20"/>
        </w:rPr>
        <w:t>SP 1 im. M. Kopernika w Olkuszu</w:t>
      </w:r>
    </w:p>
    <w:p w14:paraId="64258D1C" w14:textId="77777777" w:rsidR="00C77D99" w:rsidRPr="00C41F87" w:rsidRDefault="00C77D99" w:rsidP="00C77D99">
      <w:pPr>
        <w:pStyle w:val="Nagwek1"/>
        <w:spacing w:before="0" w:after="0"/>
        <w:jc w:val="center"/>
        <w:rPr>
          <w:sz w:val="24"/>
          <w:szCs w:val="24"/>
        </w:rPr>
      </w:pPr>
      <w:r w:rsidRPr="00C41F87">
        <w:rPr>
          <w:b w:val="0"/>
          <w:sz w:val="24"/>
          <w:szCs w:val="24"/>
        </w:rPr>
        <w:t xml:space="preserve">                                    </w:t>
      </w:r>
    </w:p>
    <w:p w14:paraId="0FA34AB5" w14:textId="77777777" w:rsidR="00C77D99" w:rsidRPr="00C41F87" w:rsidRDefault="00C77D99" w:rsidP="00C77D99">
      <w:pPr>
        <w:spacing w:line="276" w:lineRule="auto"/>
        <w:contextualSpacing/>
        <w:rPr>
          <w:rFonts w:ascii="Arial" w:hAnsi="Arial" w:cs="Arial"/>
          <w:b/>
          <w:sz w:val="20"/>
          <w:szCs w:val="20"/>
        </w:rPr>
      </w:pPr>
    </w:p>
    <w:p w14:paraId="0675CBF0" w14:textId="6903A133" w:rsidR="00C77D99" w:rsidRPr="004579FF" w:rsidRDefault="00C77D99" w:rsidP="004579FF">
      <w:pPr>
        <w:spacing w:line="276" w:lineRule="auto"/>
        <w:contextualSpacing/>
        <w:jc w:val="both"/>
        <w:rPr>
          <w:rFonts w:ascii="Arial" w:hAnsi="Arial" w:cs="Arial"/>
          <w:b/>
          <w:bCs/>
          <w:sz w:val="20"/>
          <w:szCs w:val="20"/>
        </w:rPr>
      </w:pPr>
      <w:r w:rsidRPr="00C41F87">
        <w:rPr>
          <w:rFonts w:ascii="Arial" w:hAnsi="Arial" w:cs="Arial"/>
          <w:sz w:val="20"/>
          <w:szCs w:val="20"/>
        </w:rPr>
        <w:t xml:space="preserve">Na potrzeby postępowania o udzielenie zamówienia pn. </w:t>
      </w:r>
      <w:r w:rsidR="004579FF" w:rsidRPr="002A3B2F">
        <w:rPr>
          <w:rFonts w:ascii="Arial" w:hAnsi="Arial" w:cs="Arial"/>
          <w:b/>
          <w:bCs/>
          <w:sz w:val="20"/>
          <w:szCs w:val="20"/>
        </w:rPr>
        <w:t xml:space="preserve">„Świadczenie usługi dowozu i odwozu uczniów </w:t>
      </w:r>
      <w:r w:rsidR="004579FF" w:rsidRPr="002A3B2F">
        <w:rPr>
          <w:rFonts w:ascii="Arial" w:hAnsi="Arial" w:cs="Arial"/>
          <w:b/>
          <w:bCs/>
          <w:color w:val="000000"/>
          <w:sz w:val="20"/>
          <w:szCs w:val="20"/>
        </w:rPr>
        <w:t>Szkoły Podstawowej nr 1 im. Mikołaja Kopernika w Olkuszu”</w:t>
      </w:r>
      <w:r w:rsidRPr="00C41F87">
        <w:rPr>
          <w:rFonts w:ascii="Arial" w:hAnsi="Arial" w:cs="Arial"/>
          <w:b/>
          <w:sz w:val="20"/>
          <w:szCs w:val="20"/>
        </w:rPr>
        <w:t xml:space="preserve"> </w:t>
      </w:r>
      <w:r w:rsidRPr="00C41F87">
        <w:rPr>
          <w:rFonts w:ascii="Arial" w:hAnsi="Arial" w:cs="Arial"/>
          <w:sz w:val="20"/>
          <w:szCs w:val="20"/>
        </w:rPr>
        <w:t xml:space="preserve">prowadzonego przez </w:t>
      </w:r>
      <w:r w:rsidRPr="00C41F87">
        <w:rPr>
          <w:rFonts w:ascii="Arial" w:hAnsi="Arial" w:cs="Arial"/>
          <w:b/>
          <w:bCs/>
          <w:sz w:val="20"/>
          <w:szCs w:val="20"/>
        </w:rPr>
        <w:t>SP 1 im. M. Kopernika w Olkuszu</w:t>
      </w:r>
      <w:r w:rsidRPr="00C41F87">
        <w:rPr>
          <w:rFonts w:ascii="Arial" w:hAnsi="Arial" w:cs="Arial"/>
          <w:b/>
          <w:sz w:val="20"/>
          <w:szCs w:val="20"/>
        </w:rPr>
        <w:t xml:space="preserve"> </w:t>
      </w:r>
      <w:r w:rsidRPr="00C41F87">
        <w:rPr>
          <w:rFonts w:ascii="Arial" w:hAnsi="Arial" w:cs="Arial"/>
          <w:sz w:val="20"/>
          <w:szCs w:val="20"/>
        </w:rPr>
        <w:t xml:space="preserve">jako Wykonawcy ubiegający się wspólnie o udzielnie zamówienia zgodnie z art. 117 </w:t>
      </w:r>
      <w:proofErr w:type="spellStart"/>
      <w:r w:rsidRPr="00C41F87">
        <w:rPr>
          <w:rFonts w:ascii="Arial" w:hAnsi="Arial" w:cs="Arial"/>
          <w:sz w:val="20"/>
          <w:szCs w:val="20"/>
        </w:rPr>
        <w:t>uPzp</w:t>
      </w:r>
      <w:proofErr w:type="spellEnd"/>
      <w:r w:rsidRPr="00C41F87">
        <w:rPr>
          <w:rFonts w:ascii="Arial" w:hAnsi="Arial" w:cs="Arial"/>
          <w:sz w:val="20"/>
          <w:szCs w:val="20"/>
        </w:rPr>
        <w:t xml:space="preserve"> oświadczamy, że dokonaliśmy następującego podziału </w:t>
      </w:r>
      <w:proofErr w:type="spellStart"/>
      <w:r w:rsidRPr="00C41F87">
        <w:rPr>
          <w:rFonts w:ascii="Arial" w:hAnsi="Arial" w:cs="Arial"/>
          <w:sz w:val="20"/>
          <w:szCs w:val="20"/>
        </w:rPr>
        <w:t>robłót</w:t>
      </w:r>
      <w:proofErr w:type="spellEnd"/>
      <w:r w:rsidRPr="00C41F87">
        <w:rPr>
          <w:rFonts w:ascii="Arial" w:hAnsi="Arial" w:cs="Arial"/>
          <w:sz w:val="20"/>
          <w:szCs w:val="20"/>
        </w:rPr>
        <w:t>/usług/dostaw objętych przedmiotem postępowania:</w:t>
      </w:r>
    </w:p>
    <w:p w14:paraId="701D62EB" w14:textId="77777777" w:rsidR="00C77D99" w:rsidRPr="00C41F87" w:rsidRDefault="00C77D99" w:rsidP="00C77D99">
      <w:pPr>
        <w:spacing w:line="276" w:lineRule="auto"/>
        <w:contextualSpacing/>
        <w:jc w:val="both"/>
        <w:rPr>
          <w:rFonts w:ascii="Arial" w:hAnsi="Arial" w:cs="Arial"/>
          <w:color w:val="000000"/>
          <w:sz w:val="20"/>
          <w:szCs w:val="20"/>
        </w:rPr>
      </w:pPr>
    </w:p>
    <w:p w14:paraId="3268BC12" w14:textId="77777777" w:rsidR="00C77D99" w:rsidRPr="00C41F87" w:rsidRDefault="00C77D99" w:rsidP="00C77D99">
      <w:pPr>
        <w:rPr>
          <w:rFonts w:ascii="Arial" w:hAnsi="Arial" w:cs="Arial"/>
        </w:rPr>
      </w:pPr>
      <w:bookmarkStart w:id="20" w:name="_Hlk63081021"/>
    </w:p>
    <w:tbl>
      <w:tblPr>
        <w:tblStyle w:val="Tabela-Siatka"/>
        <w:tblW w:w="9067" w:type="dxa"/>
        <w:tblLook w:val="04A0" w:firstRow="1" w:lastRow="0" w:firstColumn="1" w:lastColumn="0" w:noHBand="0" w:noVBand="1"/>
      </w:tblPr>
      <w:tblGrid>
        <w:gridCol w:w="516"/>
        <w:gridCol w:w="2908"/>
        <w:gridCol w:w="5643"/>
      </w:tblGrid>
      <w:tr w:rsidR="00C77D99" w:rsidRPr="00C41F87" w14:paraId="49CDD98D" w14:textId="77777777" w:rsidTr="00CA1172">
        <w:tc>
          <w:tcPr>
            <w:tcW w:w="516" w:type="dxa"/>
          </w:tcPr>
          <w:p w14:paraId="7703CB30" w14:textId="77777777" w:rsidR="00C77D99" w:rsidRPr="00C41F87" w:rsidRDefault="00C77D99" w:rsidP="00CA1172">
            <w:pPr>
              <w:jc w:val="center"/>
              <w:rPr>
                <w:rFonts w:ascii="Arial" w:hAnsi="Arial" w:cs="Arial"/>
                <w:b/>
                <w:sz w:val="20"/>
                <w:szCs w:val="20"/>
              </w:rPr>
            </w:pPr>
            <w:r w:rsidRPr="00C41F87">
              <w:rPr>
                <w:rFonts w:ascii="Arial" w:hAnsi="Arial" w:cs="Arial"/>
                <w:b/>
                <w:sz w:val="20"/>
                <w:szCs w:val="20"/>
              </w:rPr>
              <w:t>Lp.</w:t>
            </w:r>
          </w:p>
        </w:tc>
        <w:tc>
          <w:tcPr>
            <w:tcW w:w="2908" w:type="dxa"/>
          </w:tcPr>
          <w:p w14:paraId="6796E9AB" w14:textId="77777777" w:rsidR="00C77D99" w:rsidRPr="00C41F87" w:rsidRDefault="00C77D99" w:rsidP="00CA1172">
            <w:pPr>
              <w:jc w:val="center"/>
              <w:rPr>
                <w:rFonts w:ascii="Arial" w:hAnsi="Arial" w:cs="Arial"/>
                <w:b/>
                <w:sz w:val="20"/>
                <w:szCs w:val="20"/>
              </w:rPr>
            </w:pPr>
            <w:r w:rsidRPr="00C41F87">
              <w:rPr>
                <w:rFonts w:ascii="Arial" w:hAnsi="Arial" w:cs="Arial"/>
                <w:b/>
                <w:sz w:val="20"/>
                <w:szCs w:val="20"/>
              </w:rPr>
              <w:t>Nazwa Wykonawcy</w:t>
            </w:r>
          </w:p>
        </w:tc>
        <w:tc>
          <w:tcPr>
            <w:tcW w:w="5643" w:type="dxa"/>
          </w:tcPr>
          <w:p w14:paraId="238F416E" w14:textId="77777777" w:rsidR="00C77D99" w:rsidRPr="00C41F87" w:rsidRDefault="00C77D99" w:rsidP="00CA1172">
            <w:pPr>
              <w:jc w:val="center"/>
              <w:rPr>
                <w:rFonts w:ascii="Arial" w:hAnsi="Arial" w:cs="Arial"/>
                <w:b/>
                <w:sz w:val="20"/>
                <w:szCs w:val="20"/>
              </w:rPr>
            </w:pPr>
            <w:r w:rsidRPr="00C41F87">
              <w:rPr>
                <w:rFonts w:ascii="Arial" w:hAnsi="Arial" w:cs="Arial"/>
                <w:b/>
                <w:sz w:val="20"/>
                <w:szCs w:val="20"/>
              </w:rPr>
              <w:t>Zakres usług/dostaw/robót budowlanych</w:t>
            </w:r>
          </w:p>
        </w:tc>
      </w:tr>
      <w:tr w:rsidR="00C77D99" w:rsidRPr="00C41F87" w14:paraId="7C8C7FB5" w14:textId="77777777" w:rsidTr="00CA1172">
        <w:trPr>
          <w:trHeight w:val="516"/>
        </w:trPr>
        <w:tc>
          <w:tcPr>
            <w:tcW w:w="516" w:type="dxa"/>
            <w:vAlign w:val="center"/>
          </w:tcPr>
          <w:p w14:paraId="791FBFB9" w14:textId="77777777" w:rsidR="00C77D99" w:rsidRPr="00C41F87" w:rsidRDefault="00C77D99" w:rsidP="00CA1172">
            <w:pPr>
              <w:jc w:val="center"/>
              <w:rPr>
                <w:rFonts w:ascii="Arial" w:hAnsi="Arial" w:cs="Arial"/>
                <w:sz w:val="20"/>
                <w:szCs w:val="20"/>
              </w:rPr>
            </w:pPr>
            <w:r w:rsidRPr="00C41F87">
              <w:rPr>
                <w:rFonts w:ascii="Arial" w:hAnsi="Arial" w:cs="Arial"/>
                <w:sz w:val="20"/>
                <w:szCs w:val="20"/>
              </w:rPr>
              <w:t>1</w:t>
            </w:r>
          </w:p>
        </w:tc>
        <w:tc>
          <w:tcPr>
            <w:tcW w:w="2908" w:type="dxa"/>
          </w:tcPr>
          <w:p w14:paraId="520B23AD" w14:textId="77777777" w:rsidR="00C77D99" w:rsidRPr="00C41F87" w:rsidRDefault="00C77D99" w:rsidP="00CA1172">
            <w:pPr>
              <w:rPr>
                <w:rFonts w:ascii="Arial" w:hAnsi="Arial" w:cs="Arial"/>
                <w:sz w:val="20"/>
                <w:szCs w:val="20"/>
              </w:rPr>
            </w:pPr>
          </w:p>
        </w:tc>
        <w:tc>
          <w:tcPr>
            <w:tcW w:w="5643" w:type="dxa"/>
          </w:tcPr>
          <w:p w14:paraId="10648D46" w14:textId="77777777" w:rsidR="00C77D99" w:rsidRPr="00C41F87" w:rsidRDefault="00C77D99" w:rsidP="00CA1172">
            <w:pPr>
              <w:rPr>
                <w:rFonts w:ascii="Arial" w:hAnsi="Arial" w:cs="Arial"/>
                <w:sz w:val="20"/>
                <w:szCs w:val="20"/>
              </w:rPr>
            </w:pPr>
          </w:p>
        </w:tc>
      </w:tr>
      <w:tr w:rsidR="00C77D99" w:rsidRPr="00C41F87" w14:paraId="35AE5760" w14:textId="77777777" w:rsidTr="00CA1172">
        <w:trPr>
          <w:trHeight w:val="552"/>
        </w:trPr>
        <w:tc>
          <w:tcPr>
            <w:tcW w:w="516" w:type="dxa"/>
            <w:vAlign w:val="center"/>
          </w:tcPr>
          <w:p w14:paraId="350C3552" w14:textId="77777777" w:rsidR="00C77D99" w:rsidRPr="00C41F87" w:rsidRDefault="00C77D99" w:rsidP="00CA1172">
            <w:pPr>
              <w:jc w:val="center"/>
              <w:rPr>
                <w:rFonts w:ascii="Arial" w:hAnsi="Arial" w:cs="Arial"/>
                <w:sz w:val="20"/>
                <w:szCs w:val="20"/>
              </w:rPr>
            </w:pPr>
            <w:r w:rsidRPr="00C41F87">
              <w:rPr>
                <w:rFonts w:ascii="Arial" w:hAnsi="Arial" w:cs="Arial"/>
                <w:sz w:val="20"/>
                <w:szCs w:val="20"/>
              </w:rPr>
              <w:t>2</w:t>
            </w:r>
          </w:p>
        </w:tc>
        <w:tc>
          <w:tcPr>
            <w:tcW w:w="2908" w:type="dxa"/>
          </w:tcPr>
          <w:p w14:paraId="30665A4A" w14:textId="77777777" w:rsidR="00C77D99" w:rsidRPr="00C41F87" w:rsidRDefault="00C77D99" w:rsidP="00CA1172">
            <w:pPr>
              <w:rPr>
                <w:rFonts w:ascii="Arial" w:hAnsi="Arial" w:cs="Arial"/>
                <w:sz w:val="20"/>
                <w:szCs w:val="20"/>
              </w:rPr>
            </w:pPr>
          </w:p>
        </w:tc>
        <w:tc>
          <w:tcPr>
            <w:tcW w:w="5643" w:type="dxa"/>
          </w:tcPr>
          <w:p w14:paraId="61A29801" w14:textId="77777777" w:rsidR="00C77D99" w:rsidRPr="00C41F87" w:rsidRDefault="00C77D99" w:rsidP="00CA1172">
            <w:pPr>
              <w:rPr>
                <w:rFonts w:ascii="Arial" w:hAnsi="Arial" w:cs="Arial"/>
                <w:sz w:val="20"/>
                <w:szCs w:val="20"/>
              </w:rPr>
            </w:pPr>
          </w:p>
        </w:tc>
      </w:tr>
    </w:tbl>
    <w:p w14:paraId="7C5ABEC2" w14:textId="77777777" w:rsidR="00C77D99" w:rsidRPr="00C41F87" w:rsidRDefault="00C77D99" w:rsidP="00C77D99">
      <w:pPr>
        <w:tabs>
          <w:tab w:val="right" w:pos="9638"/>
        </w:tabs>
        <w:spacing w:line="276" w:lineRule="auto"/>
        <w:contextualSpacing/>
        <w:jc w:val="center"/>
        <w:rPr>
          <w:rFonts w:ascii="Arial" w:hAnsi="Arial" w:cs="Arial"/>
          <w:i/>
          <w:sz w:val="16"/>
          <w:szCs w:val="16"/>
        </w:rPr>
      </w:pPr>
      <w:r w:rsidRPr="00C41F87">
        <w:rPr>
          <w:rFonts w:ascii="Arial" w:hAnsi="Arial" w:cs="Arial"/>
          <w:i/>
          <w:sz w:val="16"/>
          <w:szCs w:val="16"/>
          <w:shd w:val="clear" w:color="auto" w:fill="FFFFFF"/>
        </w:rPr>
        <w:t>(należy określić odpowiedni zakres dla wskazanego podmiotu i wpisać nazwę podmiotu)</w:t>
      </w:r>
    </w:p>
    <w:bookmarkEnd w:id="20"/>
    <w:p w14:paraId="40552438" w14:textId="77777777" w:rsidR="00C77D99" w:rsidRPr="00C41F87" w:rsidRDefault="00C77D99" w:rsidP="00C77D99">
      <w:pPr>
        <w:spacing w:line="276" w:lineRule="auto"/>
        <w:contextualSpacing/>
        <w:jc w:val="right"/>
        <w:rPr>
          <w:rFonts w:ascii="Arial" w:hAnsi="Arial" w:cs="Arial"/>
          <w:b/>
          <w:color w:val="000000"/>
          <w:sz w:val="20"/>
          <w:szCs w:val="20"/>
        </w:rPr>
      </w:pPr>
    </w:p>
    <w:p w14:paraId="1D5B490B" w14:textId="77777777" w:rsidR="00C77D99" w:rsidRPr="00C41F87" w:rsidRDefault="00C77D99" w:rsidP="00C77D99">
      <w:pPr>
        <w:spacing w:line="276" w:lineRule="auto"/>
        <w:contextualSpacing/>
        <w:jc w:val="right"/>
        <w:rPr>
          <w:rFonts w:ascii="Arial" w:hAnsi="Arial" w:cs="Arial"/>
          <w:b/>
          <w:color w:val="000000"/>
          <w:sz w:val="20"/>
          <w:szCs w:val="20"/>
        </w:rPr>
      </w:pPr>
    </w:p>
    <w:p w14:paraId="520DF686" w14:textId="77777777" w:rsidR="00C77D99" w:rsidRPr="00C41F87" w:rsidRDefault="00C77D99" w:rsidP="00C77D99">
      <w:pPr>
        <w:rPr>
          <w:rFonts w:ascii="Arial" w:hAnsi="Arial" w:cs="Arial"/>
          <w:sz w:val="20"/>
          <w:szCs w:val="20"/>
        </w:rPr>
      </w:pPr>
      <w:r w:rsidRPr="00C41F87">
        <w:rPr>
          <w:rFonts w:ascii="Arial" w:hAnsi="Arial" w:cs="Arial"/>
          <w:sz w:val="20"/>
          <w:szCs w:val="20"/>
        </w:rPr>
        <w:t>..............................., dn. ...................................</w:t>
      </w:r>
    </w:p>
    <w:p w14:paraId="7CB7501D" w14:textId="77777777" w:rsidR="00C77D99" w:rsidRPr="00C41F87" w:rsidRDefault="00C77D99" w:rsidP="00C77D99">
      <w:pPr>
        <w:spacing w:line="276" w:lineRule="auto"/>
        <w:contextualSpacing/>
        <w:jc w:val="right"/>
        <w:rPr>
          <w:rFonts w:ascii="Arial" w:hAnsi="Arial" w:cs="Arial"/>
          <w:b/>
          <w:color w:val="000000"/>
          <w:sz w:val="20"/>
          <w:szCs w:val="20"/>
        </w:rPr>
      </w:pPr>
    </w:p>
    <w:p w14:paraId="1F8955C8" w14:textId="77777777" w:rsidR="00C77D99" w:rsidRPr="00C41F87" w:rsidRDefault="00C77D99" w:rsidP="00C77D99">
      <w:pPr>
        <w:spacing w:line="276" w:lineRule="auto"/>
        <w:contextualSpacing/>
        <w:jc w:val="right"/>
        <w:rPr>
          <w:rFonts w:ascii="Arial" w:hAnsi="Arial" w:cs="Arial"/>
          <w:b/>
          <w:color w:val="000000"/>
          <w:sz w:val="20"/>
          <w:szCs w:val="20"/>
        </w:rPr>
      </w:pPr>
    </w:p>
    <w:p w14:paraId="72ACAD33" w14:textId="77777777" w:rsidR="00C77D99" w:rsidRPr="00C41F87" w:rsidRDefault="00C77D99" w:rsidP="00C77D99">
      <w:pPr>
        <w:spacing w:line="276" w:lineRule="auto"/>
        <w:contextualSpacing/>
        <w:jc w:val="right"/>
        <w:rPr>
          <w:rFonts w:ascii="Arial" w:hAnsi="Arial" w:cs="Arial"/>
          <w:b/>
          <w:color w:val="000000"/>
          <w:sz w:val="20"/>
          <w:szCs w:val="20"/>
        </w:rPr>
      </w:pPr>
    </w:p>
    <w:p w14:paraId="657D6BAC" w14:textId="77777777" w:rsidR="00C77D99" w:rsidRPr="00C41F87" w:rsidRDefault="00C77D99" w:rsidP="00C77D99">
      <w:pPr>
        <w:spacing w:line="276" w:lineRule="auto"/>
        <w:contextualSpacing/>
        <w:rPr>
          <w:rFonts w:ascii="Arial" w:hAnsi="Arial" w:cs="Arial"/>
          <w:b/>
          <w:i/>
          <w:color w:val="000000"/>
          <w:sz w:val="20"/>
          <w:szCs w:val="20"/>
        </w:rPr>
      </w:pPr>
      <w:r w:rsidRPr="00C41F87">
        <w:rPr>
          <w:rFonts w:ascii="Arial" w:hAnsi="Arial" w:cs="Arial"/>
          <w:b/>
          <w:i/>
          <w:color w:val="000000"/>
          <w:sz w:val="20"/>
          <w:szCs w:val="20"/>
        </w:rPr>
        <w:t>* wypełniają tylko wykonawcy wspólnie ubiegający się o udzielenie zamówienia</w:t>
      </w:r>
    </w:p>
    <w:p w14:paraId="17987FED" w14:textId="77777777" w:rsidR="00C77D99" w:rsidRPr="00C41F87" w:rsidRDefault="00C77D99" w:rsidP="00C77D99">
      <w:pPr>
        <w:spacing w:line="276" w:lineRule="auto"/>
        <w:contextualSpacing/>
        <w:jc w:val="right"/>
        <w:rPr>
          <w:rFonts w:ascii="Arial" w:hAnsi="Arial" w:cs="Arial"/>
          <w:b/>
          <w:color w:val="000000"/>
          <w:sz w:val="20"/>
          <w:szCs w:val="20"/>
        </w:rPr>
      </w:pPr>
    </w:p>
    <w:p w14:paraId="507063CA" w14:textId="77777777" w:rsidR="00C77D99" w:rsidRPr="00C41F87" w:rsidRDefault="00C77D99" w:rsidP="00C77D99">
      <w:pPr>
        <w:spacing w:line="276" w:lineRule="auto"/>
        <w:jc w:val="right"/>
        <w:rPr>
          <w:rFonts w:ascii="Arial" w:hAnsi="Arial" w:cs="Arial"/>
          <w:b/>
          <w:sz w:val="20"/>
          <w:szCs w:val="20"/>
        </w:rPr>
      </w:pPr>
    </w:p>
    <w:p w14:paraId="02B11B2C" w14:textId="77777777" w:rsidR="00C77D99" w:rsidRPr="00C41F87" w:rsidRDefault="00C77D99" w:rsidP="00C77D99">
      <w:pPr>
        <w:spacing w:line="276" w:lineRule="auto"/>
        <w:jc w:val="right"/>
        <w:rPr>
          <w:rFonts w:ascii="Arial" w:hAnsi="Arial" w:cs="Arial"/>
          <w:b/>
          <w:sz w:val="20"/>
          <w:szCs w:val="20"/>
        </w:rPr>
      </w:pPr>
    </w:p>
    <w:p w14:paraId="5F6C11D7" w14:textId="77777777" w:rsidR="00C77D99" w:rsidRPr="00C41F87" w:rsidRDefault="00C77D99" w:rsidP="00C77D99">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4FF5616A" w14:textId="77777777" w:rsidR="00C77D99" w:rsidRPr="00C41F87" w:rsidRDefault="00C77D99" w:rsidP="00C77D99">
      <w:pPr>
        <w:spacing w:line="276" w:lineRule="auto"/>
        <w:jc w:val="right"/>
        <w:rPr>
          <w:rFonts w:ascii="Arial" w:hAnsi="Arial" w:cs="Arial"/>
          <w:b/>
          <w:sz w:val="20"/>
          <w:szCs w:val="20"/>
        </w:rPr>
      </w:pPr>
    </w:p>
    <w:p w14:paraId="13A6F71A" w14:textId="77777777" w:rsidR="00C77D99" w:rsidRPr="00C41F87" w:rsidRDefault="00C77D99" w:rsidP="00C77D99">
      <w:pPr>
        <w:autoSpaceDE w:val="0"/>
        <w:autoSpaceDN w:val="0"/>
        <w:adjustRightInd w:val="0"/>
        <w:jc w:val="right"/>
        <w:rPr>
          <w:rFonts w:ascii="Arial" w:hAnsi="Arial" w:cs="Arial"/>
          <w:b/>
          <w:bCs/>
          <w:color w:val="000000"/>
          <w:sz w:val="20"/>
          <w:szCs w:val="20"/>
        </w:rPr>
      </w:pPr>
    </w:p>
    <w:p w14:paraId="076260E3" w14:textId="77777777" w:rsidR="00C77D99" w:rsidRPr="00C41F87" w:rsidRDefault="00C77D99" w:rsidP="00C77D99">
      <w:pPr>
        <w:autoSpaceDE w:val="0"/>
        <w:autoSpaceDN w:val="0"/>
        <w:adjustRightInd w:val="0"/>
        <w:jc w:val="right"/>
        <w:rPr>
          <w:rFonts w:ascii="Arial" w:hAnsi="Arial" w:cs="Arial"/>
          <w:b/>
          <w:bCs/>
          <w:color w:val="000000"/>
          <w:sz w:val="20"/>
          <w:szCs w:val="20"/>
        </w:rPr>
      </w:pPr>
    </w:p>
    <w:p w14:paraId="642BA008" w14:textId="77777777" w:rsidR="00C77D99" w:rsidRDefault="00C77D99" w:rsidP="00C77D99">
      <w:pPr>
        <w:autoSpaceDE w:val="0"/>
        <w:autoSpaceDN w:val="0"/>
        <w:adjustRightInd w:val="0"/>
        <w:jc w:val="right"/>
        <w:rPr>
          <w:rFonts w:ascii="Arial" w:hAnsi="Arial" w:cs="Arial"/>
          <w:b/>
          <w:bCs/>
          <w:color w:val="000000"/>
          <w:sz w:val="20"/>
          <w:szCs w:val="20"/>
        </w:rPr>
      </w:pPr>
    </w:p>
    <w:p w14:paraId="605AB3A6" w14:textId="77777777" w:rsidR="004B65B0" w:rsidRDefault="004B65B0" w:rsidP="00C77D99">
      <w:pPr>
        <w:autoSpaceDE w:val="0"/>
        <w:autoSpaceDN w:val="0"/>
        <w:adjustRightInd w:val="0"/>
        <w:jc w:val="right"/>
        <w:rPr>
          <w:rFonts w:ascii="Arial" w:hAnsi="Arial" w:cs="Arial"/>
          <w:b/>
          <w:bCs/>
          <w:color w:val="000000"/>
          <w:sz w:val="20"/>
          <w:szCs w:val="20"/>
        </w:rPr>
      </w:pPr>
    </w:p>
    <w:p w14:paraId="3DE2A18B" w14:textId="77777777" w:rsidR="004B65B0" w:rsidRDefault="004B65B0" w:rsidP="00C77D99">
      <w:pPr>
        <w:autoSpaceDE w:val="0"/>
        <w:autoSpaceDN w:val="0"/>
        <w:adjustRightInd w:val="0"/>
        <w:jc w:val="right"/>
        <w:rPr>
          <w:rFonts w:ascii="Arial" w:hAnsi="Arial" w:cs="Arial"/>
          <w:b/>
          <w:bCs/>
          <w:color w:val="000000"/>
          <w:sz w:val="20"/>
          <w:szCs w:val="20"/>
        </w:rPr>
      </w:pPr>
    </w:p>
    <w:p w14:paraId="7A8A6FD8" w14:textId="77777777" w:rsidR="004B65B0" w:rsidRDefault="004B65B0" w:rsidP="00C77D99">
      <w:pPr>
        <w:autoSpaceDE w:val="0"/>
        <w:autoSpaceDN w:val="0"/>
        <w:adjustRightInd w:val="0"/>
        <w:jc w:val="right"/>
        <w:rPr>
          <w:rFonts w:ascii="Arial" w:hAnsi="Arial" w:cs="Arial"/>
          <w:b/>
          <w:bCs/>
          <w:color w:val="000000"/>
          <w:sz w:val="20"/>
          <w:szCs w:val="20"/>
        </w:rPr>
      </w:pPr>
    </w:p>
    <w:p w14:paraId="7353988E" w14:textId="77777777" w:rsidR="004B65B0" w:rsidRDefault="004B65B0" w:rsidP="00C77D99">
      <w:pPr>
        <w:autoSpaceDE w:val="0"/>
        <w:autoSpaceDN w:val="0"/>
        <w:adjustRightInd w:val="0"/>
        <w:jc w:val="right"/>
        <w:rPr>
          <w:rFonts w:ascii="Arial" w:hAnsi="Arial" w:cs="Arial"/>
          <w:b/>
          <w:bCs/>
          <w:color w:val="000000"/>
          <w:sz w:val="20"/>
          <w:szCs w:val="20"/>
        </w:rPr>
      </w:pPr>
    </w:p>
    <w:p w14:paraId="36F531B9" w14:textId="77777777" w:rsidR="004B65B0" w:rsidRDefault="004B65B0" w:rsidP="00C77D99">
      <w:pPr>
        <w:autoSpaceDE w:val="0"/>
        <w:autoSpaceDN w:val="0"/>
        <w:adjustRightInd w:val="0"/>
        <w:jc w:val="right"/>
        <w:rPr>
          <w:rFonts w:ascii="Arial" w:hAnsi="Arial" w:cs="Arial"/>
          <w:b/>
          <w:bCs/>
          <w:color w:val="000000"/>
          <w:sz w:val="20"/>
          <w:szCs w:val="20"/>
        </w:rPr>
      </w:pPr>
    </w:p>
    <w:p w14:paraId="4BCB0FAA" w14:textId="77777777" w:rsidR="00C77D99" w:rsidRPr="00C41F87" w:rsidRDefault="00C77D99" w:rsidP="00C77D99">
      <w:pPr>
        <w:autoSpaceDE w:val="0"/>
        <w:autoSpaceDN w:val="0"/>
        <w:adjustRightInd w:val="0"/>
        <w:jc w:val="right"/>
        <w:rPr>
          <w:rFonts w:ascii="Arial" w:hAnsi="Arial" w:cs="Arial"/>
          <w:b/>
          <w:bCs/>
          <w:color w:val="000000"/>
          <w:sz w:val="20"/>
          <w:szCs w:val="20"/>
        </w:rPr>
      </w:pPr>
      <w:r w:rsidRPr="00C41F87">
        <w:rPr>
          <w:rFonts w:ascii="Arial" w:hAnsi="Arial" w:cs="Arial"/>
          <w:b/>
          <w:bCs/>
          <w:color w:val="000000"/>
          <w:sz w:val="20"/>
          <w:szCs w:val="20"/>
        </w:rPr>
        <w:lastRenderedPageBreak/>
        <w:t>Załącznik nr 5 do SWZ</w:t>
      </w:r>
    </w:p>
    <w:p w14:paraId="4824CE3D" w14:textId="77777777" w:rsidR="00C77D99" w:rsidRPr="00C41F87" w:rsidRDefault="00C77D99" w:rsidP="00C77D99">
      <w:pPr>
        <w:autoSpaceDE w:val="0"/>
        <w:autoSpaceDN w:val="0"/>
        <w:adjustRightInd w:val="0"/>
        <w:jc w:val="right"/>
        <w:rPr>
          <w:rFonts w:ascii="Arial" w:hAnsi="Arial" w:cs="Arial"/>
          <w:color w:val="000000"/>
          <w:sz w:val="23"/>
          <w:szCs w:val="23"/>
        </w:rPr>
      </w:pPr>
      <w:r w:rsidRPr="00C41F87">
        <w:rPr>
          <w:rFonts w:ascii="Arial" w:hAnsi="Arial" w:cs="Arial"/>
          <w:b/>
          <w:bCs/>
          <w:color w:val="000000"/>
          <w:sz w:val="23"/>
          <w:szCs w:val="23"/>
        </w:rPr>
        <w:t xml:space="preserve"> </w:t>
      </w:r>
    </w:p>
    <w:p w14:paraId="4708E010" w14:textId="77777777" w:rsidR="00C77D99" w:rsidRPr="00C41F87" w:rsidRDefault="00C77D99" w:rsidP="00C77D99">
      <w:pPr>
        <w:spacing w:line="276" w:lineRule="auto"/>
        <w:jc w:val="center"/>
        <w:rPr>
          <w:rFonts w:ascii="Arial" w:hAnsi="Arial" w:cs="Arial"/>
          <w:b/>
          <w:u w:val="single"/>
        </w:rPr>
      </w:pPr>
      <w:r w:rsidRPr="00C41F87">
        <w:rPr>
          <w:rFonts w:ascii="Arial" w:hAnsi="Arial" w:cs="Arial"/>
          <w:b/>
          <w:bCs/>
          <w:color w:val="000000"/>
          <w:u w:val="single"/>
        </w:rPr>
        <w:t>Zobowiązanie podmiotu udostępniającego zasoby do oddania Wykonawcy do dyspozycji niezbędnych zasobów na potrzeby realizacji zamówienia</w:t>
      </w:r>
    </w:p>
    <w:p w14:paraId="3A88A0DA" w14:textId="77777777" w:rsidR="00C77D99" w:rsidRPr="00C41F87" w:rsidRDefault="00C77D99" w:rsidP="00C77D99">
      <w:pPr>
        <w:spacing w:line="276" w:lineRule="auto"/>
        <w:jc w:val="right"/>
        <w:rPr>
          <w:rFonts w:ascii="Arial" w:hAnsi="Arial" w:cs="Arial"/>
          <w:b/>
          <w:sz w:val="20"/>
          <w:szCs w:val="20"/>
        </w:rPr>
      </w:pPr>
    </w:p>
    <w:p w14:paraId="268F9946" w14:textId="77777777" w:rsidR="00C77D99" w:rsidRPr="00C41F87" w:rsidRDefault="00C77D99" w:rsidP="00C77D99">
      <w:pPr>
        <w:spacing w:line="276" w:lineRule="auto"/>
        <w:jc w:val="right"/>
        <w:rPr>
          <w:rFonts w:ascii="Arial" w:hAnsi="Arial" w:cs="Arial"/>
          <w:b/>
          <w:sz w:val="20"/>
          <w:szCs w:val="20"/>
        </w:rPr>
      </w:pPr>
    </w:p>
    <w:p w14:paraId="6DF7D03E"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Ja(/My) niżej podpisany(/ni) ……………</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 xml:space="preserve">. </w:t>
      </w:r>
    </w:p>
    <w:p w14:paraId="56FCD51B"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będąc upoważnionym(/mi) do reprezentowania: </w:t>
      </w:r>
    </w:p>
    <w:p w14:paraId="3C884CF1"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w:t>
      </w:r>
    </w:p>
    <w:p w14:paraId="53FC951D" w14:textId="77777777" w:rsidR="00C77D99" w:rsidRPr="00C41F87" w:rsidRDefault="00C77D99" w:rsidP="00C77D99">
      <w:pPr>
        <w:autoSpaceDE w:val="0"/>
        <w:autoSpaceDN w:val="0"/>
        <w:adjustRightInd w:val="0"/>
        <w:rPr>
          <w:rFonts w:ascii="Arial" w:hAnsi="Arial" w:cs="Arial"/>
          <w:color w:val="000000"/>
          <w:sz w:val="22"/>
          <w:szCs w:val="22"/>
        </w:rPr>
      </w:pPr>
      <w:r w:rsidRPr="00C41F87">
        <w:rPr>
          <w:rFonts w:ascii="Arial" w:hAnsi="Arial" w:cs="Arial"/>
          <w:color w:val="000000"/>
          <w:sz w:val="22"/>
          <w:szCs w:val="22"/>
        </w:rPr>
        <w:t>…………………………….………………………………….……………………………</w:t>
      </w:r>
    </w:p>
    <w:p w14:paraId="1BF15207" w14:textId="77777777" w:rsidR="00C77D99" w:rsidRPr="00C41F87" w:rsidRDefault="00C77D99" w:rsidP="00C77D99">
      <w:pPr>
        <w:autoSpaceDE w:val="0"/>
        <w:autoSpaceDN w:val="0"/>
        <w:adjustRightInd w:val="0"/>
        <w:rPr>
          <w:rFonts w:ascii="Arial" w:hAnsi="Arial" w:cs="Arial"/>
          <w:i/>
          <w:iCs/>
          <w:color w:val="000000"/>
          <w:sz w:val="16"/>
          <w:szCs w:val="16"/>
        </w:rPr>
      </w:pPr>
      <w:r w:rsidRPr="00C41F87">
        <w:rPr>
          <w:rFonts w:ascii="Arial" w:hAnsi="Arial" w:cs="Arial"/>
          <w:i/>
          <w:iCs/>
          <w:color w:val="000000"/>
          <w:sz w:val="16"/>
          <w:szCs w:val="16"/>
        </w:rPr>
        <w:t>(pełna nazwa/firma, adres, w zależności od podmiotu: NIP/PESEL, KRS/</w:t>
      </w:r>
      <w:proofErr w:type="spellStart"/>
      <w:r w:rsidRPr="00C41F87">
        <w:rPr>
          <w:rFonts w:ascii="Arial" w:hAnsi="Arial" w:cs="Arial"/>
          <w:i/>
          <w:iCs/>
          <w:color w:val="000000"/>
          <w:sz w:val="16"/>
          <w:szCs w:val="16"/>
        </w:rPr>
        <w:t>CEiDG</w:t>
      </w:r>
      <w:proofErr w:type="spellEnd"/>
      <w:r w:rsidRPr="00C41F87">
        <w:rPr>
          <w:rFonts w:ascii="Arial" w:hAnsi="Arial" w:cs="Arial"/>
          <w:i/>
          <w:iCs/>
          <w:color w:val="000000"/>
          <w:sz w:val="16"/>
          <w:szCs w:val="16"/>
        </w:rPr>
        <w:t xml:space="preserve"> podmiotu udostępniającego zasoby) </w:t>
      </w:r>
    </w:p>
    <w:p w14:paraId="13E49DE1" w14:textId="77777777" w:rsidR="00C77D99" w:rsidRPr="00C41F87" w:rsidRDefault="00C77D99" w:rsidP="00C77D99">
      <w:pPr>
        <w:autoSpaceDE w:val="0"/>
        <w:autoSpaceDN w:val="0"/>
        <w:adjustRightInd w:val="0"/>
        <w:rPr>
          <w:rFonts w:ascii="Arial" w:hAnsi="Arial" w:cs="Arial"/>
          <w:color w:val="000000"/>
          <w:sz w:val="16"/>
          <w:szCs w:val="16"/>
        </w:rPr>
      </w:pPr>
    </w:p>
    <w:p w14:paraId="44897138"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b/>
          <w:bCs/>
          <w:color w:val="000000"/>
          <w:sz w:val="20"/>
          <w:szCs w:val="20"/>
        </w:rPr>
        <w:t>oświadczam(/y)</w:t>
      </w:r>
      <w:r w:rsidRPr="00C41F87">
        <w:rPr>
          <w:rFonts w:ascii="Arial" w:hAnsi="Arial" w:cs="Arial"/>
          <w:color w:val="000000"/>
          <w:sz w:val="20"/>
          <w:szCs w:val="20"/>
        </w:rPr>
        <w:t xml:space="preserve">, </w:t>
      </w:r>
    </w:p>
    <w:p w14:paraId="67C938D3" w14:textId="4BD54DD4" w:rsidR="00C77D99" w:rsidRPr="00C41F87" w:rsidRDefault="00C77D99" w:rsidP="00C77D99">
      <w:pPr>
        <w:autoSpaceDE w:val="0"/>
        <w:autoSpaceDN w:val="0"/>
        <w:adjustRightInd w:val="0"/>
        <w:jc w:val="both"/>
        <w:rPr>
          <w:rFonts w:ascii="Arial" w:hAnsi="Arial" w:cs="Arial"/>
          <w:color w:val="000000"/>
          <w:sz w:val="20"/>
          <w:szCs w:val="20"/>
        </w:rPr>
      </w:pPr>
      <w:r w:rsidRPr="00C41F87">
        <w:rPr>
          <w:rFonts w:ascii="Arial" w:hAnsi="Arial" w:cs="Arial"/>
          <w:bCs/>
          <w:color w:val="000000"/>
          <w:sz w:val="20"/>
          <w:szCs w:val="20"/>
        </w:rPr>
        <w:t xml:space="preserve">że stosunek łączący nas z Wykonawcą gwarantuje rzeczywisty dostęp do udostępnionych/ wskazanych zasobów oraz </w:t>
      </w:r>
      <w:proofErr w:type="gramStart"/>
      <w:r w:rsidRPr="00C41F87">
        <w:rPr>
          <w:rFonts w:ascii="Arial" w:hAnsi="Arial" w:cs="Arial"/>
          <w:bCs/>
          <w:color w:val="000000"/>
          <w:sz w:val="20"/>
          <w:szCs w:val="20"/>
        </w:rPr>
        <w:t>oświadczamy</w:t>
      </w:r>
      <w:proofErr w:type="gramEnd"/>
      <w:r w:rsidRPr="00C41F87">
        <w:rPr>
          <w:rFonts w:ascii="Arial" w:hAnsi="Arial" w:cs="Arial"/>
          <w:bCs/>
          <w:color w:val="000000"/>
          <w:sz w:val="20"/>
          <w:szCs w:val="20"/>
        </w:rPr>
        <w:t xml:space="preserve"> że, stosownie do art. 118 ustawy z dnia 11 września 2019 Prawo zamówień publicznych </w:t>
      </w:r>
      <w:r w:rsidRPr="00C41F87">
        <w:rPr>
          <w:rFonts w:ascii="Arial" w:hAnsi="Arial" w:cs="Arial"/>
          <w:color w:val="000000"/>
          <w:sz w:val="20"/>
          <w:szCs w:val="20"/>
        </w:rPr>
        <w:t xml:space="preserve">(Dz.U. z 2026r. poz. 793) </w:t>
      </w:r>
      <w:r w:rsidRPr="00C41F87">
        <w:rPr>
          <w:rFonts w:ascii="Arial" w:hAnsi="Arial" w:cs="Arial"/>
          <w:bCs/>
          <w:color w:val="000000"/>
          <w:sz w:val="20"/>
          <w:szCs w:val="20"/>
        </w:rPr>
        <w:t xml:space="preserve">udostępnimy Wykonawcy </w:t>
      </w:r>
    </w:p>
    <w:p w14:paraId="2D95DB6F"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w:t>
      </w:r>
    </w:p>
    <w:p w14:paraId="690FF090" w14:textId="77777777" w:rsidR="00C77D99" w:rsidRPr="00C41F87" w:rsidRDefault="00C77D99" w:rsidP="00C77D99">
      <w:pPr>
        <w:autoSpaceDE w:val="0"/>
        <w:autoSpaceDN w:val="0"/>
        <w:adjustRightInd w:val="0"/>
        <w:rPr>
          <w:rFonts w:ascii="Arial" w:hAnsi="Arial" w:cs="Arial"/>
          <w:i/>
          <w:iCs/>
          <w:color w:val="000000"/>
          <w:sz w:val="16"/>
          <w:szCs w:val="16"/>
        </w:rPr>
      </w:pPr>
      <w:r w:rsidRPr="00C41F87">
        <w:rPr>
          <w:rFonts w:ascii="Arial" w:hAnsi="Arial" w:cs="Arial"/>
          <w:i/>
          <w:iCs/>
          <w:color w:val="000000"/>
          <w:sz w:val="16"/>
          <w:szCs w:val="16"/>
        </w:rPr>
        <w:t xml:space="preserve">(pełna nazwa i adres Wykonawcy składającego ofertę) </w:t>
      </w:r>
    </w:p>
    <w:p w14:paraId="238CA9D8" w14:textId="77777777" w:rsidR="00C77D99" w:rsidRPr="00C41F87" w:rsidRDefault="00C77D99" w:rsidP="00C77D99">
      <w:pPr>
        <w:autoSpaceDE w:val="0"/>
        <w:autoSpaceDN w:val="0"/>
        <w:adjustRightInd w:val="0"/>
        <w:rPr>
          <w:rFonts w:ascii="Arial" w:hAnsi="Arial" w:cs="Arial"/>
          <w:color w:val="000000"/>
          <w:sz w:val="16"/>
          <w:szCs w:val="16"/>
        </w:rPr>
      </w:pPr>
    </w:p>
    <w:p w14:paraId="665C7BAA"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niezbędne zasoby, tj.</w:t>
      </w:r>
      <w:r w:rsidRPr="00C41F87">
        <w:rPr>
          <w:rFonts w:ascii="Arial" w:hAnsi="Arial" w:cs="Arial"/>
          <w:color w:val="000000"/>
          <w:sz w:val="23"/>
          <w:szCs w:val="23"/>
        </w:rPr>
        <w:t xml:space="preserve"> </w:t>
      </w:r>
      <w:r w:rsidRPr="00C41F87">
        <w:rPr>
          <w:rFonts w:ascii="Arial" w:hAnsi="Arial" w:cs="Arial"/>
          <w:color w:val="000000"/>
          <w:sz w:val="14"/>
          <w:szCs w:val="14"/>
        </w:rPr>
        <w:t>1</w:t>
      </w:r>
      <w:r w:rsidRPr="00C41F87">
        <w:rPr>
          <w:rFonts w:ascii="Arial" w:hAnsi="Arial" w:cs="Arial"/>
          <w:color w:val="000000"/>
          <w:sz w:val="20"/>
          <w:szCs w:val="20"/>
        </w:rPr>
        <w:t xml:space="preserve">………………………………………………………………………………………………… </w:t>
      </w:r>
    </w:p>
    <w:p w14:paraId="05010B71" w14:textId="77777777" w:rsidR="00C77D99" w:rsidRPr="00C41F87" w:rsidRDefault="00C77D99" w:rsidP="00C77D99">
      <w:pPr>
        <w:autoSpaceDE w:val="0"/>
        <w:autoSpaceDN w:val="0"/>
        <w:adjustRightInd w:val="0"/>
        <w:rPr>
          <w:rFonts w:ascii="Arial" w:hAnsi="Arial" w:cs="Arial"/>
          <w:i/>
          <w:iCs/>
          <w:color w:val="000000"/>
          <w:sz w:val="16"/>
          <w:szCs w:val="16"/>
        </w:rPr>
      </w:pPr>
      <w:r w:rsidRPr="00C41F87">
        <w:rPr>
          <w:rFonts w:ascii="Arial" w:hAnsi="Arial" w:cs="Arial"/>
          <w:i/>
          <w:iCs/>
          <w:color w:val="000000"/>
          <w:sz w:val="16"/>
          <w:szCs w:val="16"/>
        </w:rPr>
        <w:t xml:space="preserve">(zakres dostępnych wykonawcy zasobów podmiotu udostępniającego zasoby) </w:t>
      </w:r>
    </w:p>
    <w:p w14:paraId="1420A9FF" w14:textId="77777777" w:rsidR="00C77D99" w:rsidRPr="00C41F87" w:rsidRDefault="00C77D99" w:rsidP="00C77D99">
      <w:pPr>
        <w:autoSpaceDE w:val="0"/>
        <w:autoSpaceDN w:val="0"/>
        <w:adjustRightInd w:val="0"/>
        <w:rPr>
          <w:rFonts w:ascii="Arial" w:hAnsi="Arial" w:cs="Arial"/>
          <w:color w:val="000000"/>
          <w:sz w:val="16"/>
          <w:szCs w:val="16"/>
        </w:rPr>
      </w:pPr>
    </w:p>
    <w:p w14:paraId="44265B1A"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na okres korzystania z nich</w:t>
      </w:r>
      <w:r w:rsidRPr="00C41F87">
        <w:rPr>
          <w:rFonts w:ascii="Arial" w:hAnsi="Arial" w:cs="Arial"/>
          <w:color w:val="000000"/>
          <w:sz w:val="23"/>
          <w:szCs w:val="23"/>
        </w:rPr>
        <w:t xml:space="preserve"> </w:t>
      </w:r>
      <w:r w:rsidRPr="00C41F87">
        <w:rPr>
          <w:rFonts w:ascii="Arial" w:hAnsi="Arial" w:cs="Arial"/>
          <w:color w:val="000000"/>
          <w:sz w:val="20"/>
          <w:szCs w:val="20"/>
        </w:rPr>
        <w:t xml:space="preserve">………………………………………………………………………………………… </w:t>
      </w:r>
    </w:p>
    <w:p w14:paraId="0E81C885" w14:textId="77777777" w:rsidR="00C77D99" w:rsidRPr="00C41F87" w:rsidRDefault="00C77D99" w:rsidP="00C77D99">
      <w:pPr>
        <w:autoSpaceDE w:val="0"/>
        <w:autoSpaceDN w:val="0"/>
        <w:adjustRightInd w:val="0"/>
        <w:rPr>
          <w:rFonts w:ascii="Arial" w:hAnsi="Arial" w:cs="Arial"/>
          <w:i/>
          <w:iCs/>
          <w:color w:val="000000"/>
          <w:sz w:val="16"/>
          <w:szCs w:val="16"/>
        </w:rPr>
      </w:pPr>
      <w:r w:rsidRPr="00C41F87">
        <w:rPr>
          <w:rFonts w:ascii="Arial" w:hAnsi="Arial" w:cs="Arial"/>
          <w:i/>
          <w:iCs/>
          <w:color w:val="000000"/>
          <w:sz w:val="16"/>
          <w:szCs w:val="16"/>
        </w:rPr>
        <w:t xml:space="preserve">(podać okres udostępnienia zasobów) </w:t>
      </w:r>
    </w:p>
    <w:p w14:paraId="23F64227" w14:textId="77777777" w:rsidR="00C77D99" w:rsidRPr="00C41F87" w:rsidRDefault="00C77D99" w:rsidP="00C77D99">
      <w:pPr>
        <w:autoSpaceDE w:val="0"/>
        <w:autoSpaceDN w:val="0"/>
        <w:adjustRightInd w:val="0"/>
        <w:rPr>
          <w:rFonts w:ascii="Arial" w:hAnsi="Arial" w:cs="Arial"/>
          <w:color w:val="000000"/>
          <w:sz w:val="16"/>
          <w:szCs w:val="16"/>
        </w:rPr>
      </w:pPr>
    </w:p>
    <w:p w14:paraId="39548F9C" w14:textId="5516113A" w:rsidR="00C77D99" w:rsidRPr="004579FF" w:rsidRDefault="00C77D99" w:rsidP="004579FF">
      <w:pPr>
        <w:spacing w:line="276" w:lineRule="auto"/>
        <w:contextualSpacing/>
        <w:jc w:val="both"/>
        <w:rPr>
          <w:rFonts w:ascii="Arial" w:hAnsi="Arial" w:cs="Arial"/>
          <w:b/>
          <w:bCs/>
          <w:sz w:val="20"/>
          <w:szCs w:val="20"/>
        </w:rPr>
      </w:pPr>
      <w:r w:rsidRPr="00C41F87">
        <w:rPr>
          <w:rFonts w:ascii="Arial" w:hAnsi="Arial" w:cs="Arial"/>
          <w:sz w:val="20"/>
          <w:szCs w:val="20"/>
        </w:rPr>
        <w:t xml:space="preserve">przy wykonywaniu zamówienia pn. </w:t>
      </w:r>
      <w:r w:rsidR="004579FF" w:rsidRPr="002A3B2F">
        <w:rPr>
          <w:rFonts w:ascii="Arial" w:hAnsi="Arial" w:cs="Arial"/>
          <w:b/>
          <w:bCs/>
          <w:sz w:val="20"/>
          <w:szCs w:val="20"/>
        </w:rPr>
        <w:t xml:space="preserve">„Świadczenie usługi dowozu i odwozu uczniów </w:t>
      </w:r>
      <w:r w:rsidR="004579FF" w:rsidRPr="002A3B2F">
        <w:rPr>
          <w:rFonts w:ascii="Arial" w:hAnsi="Arial" w:cs="Arial"/>
          <w:b/>
          <w:bCs/>
          <w:color w:val="000000"/>
          <w:sz w:val="20"/>
          <w:szCs w:val="20"/>
        </w:rPr>
        <w:t>Szkoły Podstawowej nr 1 im. Mikołaja Kopernika w Olkuszu”</w:t>
      </w:r>
      <w:r w:rsidR="004579FF">
        <w:rPr>
          <w:rFonts w:ascii="Arial" w:hAnsi="Arial" w:cs="Arial"/>
          <w:b/>
          <w:bCs/>
          <w:sz w:val="20"/>
          <w:szCs w:val="20"/>
        </w:rPr>
        <w:t xml:space="preserve"> </w:t>
      </w:r>
      <w:r w:rsidRPr="00C41F87">
        <w:rPr>
          <w:rFonts w:ascii="Arial" w:hAnsi="Arial" w:cs="Arial"/>
          <w:sz w:val="20"/>
          <w:szCs w:val="20"/>
        </w:rPr>
        <w:t xml:space="preserve">na potrzeby realizacji ww. zamówienia. </w:t>
      </w:r>
    </w:p>
    <w:p w14:paraId="7C162B69" w14:textId="77777777" w:rsidR="00C77D99" w:rsidRPr="00C41F87" w:rsidRDefault="00C77D99" w:rsidP="00C77D99">
      <w:pPr>
        <w:spacing w:line="276" w:lineRule="auto"/>
        <w:jc w:val="right"/>
        <w:rPr>
          <w:rFonts w:ascii="Arial" w:hAnsi="Arial" w:cs="Arial"/>
          <w:b/>
          <w:sz w:val="20"/>
          <w:szCs w:val="20"/>
        </w:rPr>
      </w:pPr>
    </w:p>
    <w:p w14:paraId="798C4FE1"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Sposób udostępnienia wykonawcy i wykorzystania przez wykonawcę ww. zasobów przy wykonywaniu zamówienia to </w:t>
      </w:r>
      <w:r w:rsidRPr="00C41F87">
        <w:rPr>
          <w:rFonts w:ascii="Arial" w:hAnsi="Arial" w:cs="Arial"/>
          <w:color w:val="000000"/>
          <w:sz w:val="20"/>
          <w:szCs w:val="20"/>
          <w:vertAlign w:val="superscript"/>
        </w:rPr>
        <w:t>2</w:t>
      </w:r>
      <w:r w:rsidRPr="00C41F87">
        <w:rPr>
          <w:rFonts w:ascii="Arial" w:hAnsi="Arial" w:cs="Arial"/>
          <w:color w:val="000000"/>
          <w:sz w:val="20"/>
          <w:szCs w:val="20"/>
        </w:rPr>
        <w:t>: ………………………………</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 xml:space="preserve">…. </w:t>
      </w:r>
    </w:p>
    <w:p w14:paraId="16E16AF2"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 </w:t>
      </w:r>
    </w:p>
    <w:p w14:paraId="60D0714C"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Zakres zamówienia, który zamierzam realizować </w:t>
      </w:r>
      <w:r w:rsidRPr="00C41F87">
        <w:rPr>
          <w:rFonts w:ascii="Arial" w:hAnsi="Arial" w:cs="Arial"/>
          <w:color w:val="000000"/>
          <w:sz w:val="20"/>
          <w:szCs w:val="20"/>
          <w:vertAlign w:val="superscript"/>
        </w:rPr>
        <w:t>3</w:t>
      </w:r>
      <w:r w:rsidRPr="00C41F87">
        <w:rPr>
          <w:rFonts w:ascii="Arial" w:hAnsi="Arial" w:cs="Arial"/>
          <w:color w:val="000000"/>
          <w:sz w:val="20"/>
          <w:szCs w:val="20"/>
        </w:rPr>
        <w:t xml:space="preserve">: ………………………………………………………… </w:t>
      </w:r>
    </w:p>
    <w:p w14:paraId="379750F8"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 </w:t>
      </w:r>
    </w:p>
    <w:p w14:paraId="430A0433"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Charakter stosunku, jaki będzie łączył nas z wykonawcą </w:t>
      </w:r>
      <w:r w:rsidRPr="00C41F87">
        <w:rPr>
          <w:rFonts w:ascii="Arial" w:hAnsi="Arial" w:cs="Arial"/>
          <w:color w:val="000000"/>
          <w:sz w:val="20"/>
          <w:szCs w:val="20"/>
          <w:vertAlign w:val="superscript"/>
        </w:rPr>
        <w:t>4</w:t>
      </w:r>
      <w:r w:rsidRPr="00C41F87">
        <w:rPr>
          <w:rFonts w:ascii="Arial" w:hAnsi="Arial" w:cs="Arial"/>
          <w:color w:val="000000"/>
          <w:sz w:val="20"/>
          <w:szCs w:val="20"/>
        </w:rPr>
        <w:t>: ……………………</w:t>
      </w:r>
      <w:proofErr w:type="gramStart"/>
      <w:r w:rsidRPr="00C41F87">
        <w:rPr>
          <w:rFonts w:ascii="Arial" w:hAnsi="Arial" w:cs="Arial"/>
          <w:color w:val="000000"/>
          <w:sz w:val="20"/>
          <w:szCs w:val="20"/>
        </w:rPr>
        <w:t>…….</w:t>
      </w:r>
      <w:proofErr w:type="gramEnd"/>
      <w:r w:rsidRPr="00C41F87">
        <w:rPr>
          <w:rFonts w:ascii="Arial" w:hAnsi="Arial" w:cs="Arial"/>
          <w:color w:val="000000"/>
          <w:sz w:val="20"/>
          <w:szCs w:val="20"/>
        </w:rPr>
        <w:t xml:space="preserve">……………………. </w:t>
      </w:r>
    </w:p>
    <w:p w14:paraId="724FE4A7" w14:textId="77777777" w:rsidR="00C77D99" w:rsidRPr="00C41F87" w:rsidRDefault="00C77D99" w:rsidP="00C77D99">
      <w:pPr>
        <w:autoSpaceDE w:val="0"/>
        <w:autoSpaceDN w:val="0"/>
        <w:adjustRightInd w:val="0"/>
        <w:rPr>
          <w:rFonts w:ascii="Arial" w:hAnsi="Arial" w:cs="Arial"/>
          <w:color w:val="000000"/>
          <w:sz w:val="20"/>
          <w:szCs w:val="20"/>
        </w:rPr>
      </w:pPr>
      <w:r w:rsidRPr="00C41F87">
        <w:rPr>
          <w:rFonts w:ascii="Arial" w:hAnsi="Arial" w:cs="Arial"/>
          <w:color w:val="000000"/>
          <w:sz w:val="20"/>
          <w:szCs w:val="20"/>
        </w:rPr>
        <w:t xml:space="preserve">………………………………………………………………………………………………………………… </w:t>
      </w:r>
    </w:p>
    <w:p w14:paraId="7E03C97C" w14:textId="77777777" w:rsidR="00C77D99" w:rsidRPr="00C41F87" w:rsidRDefault="00C77D99" w:rsidP="00C77D99">
      <w:pPr>
        <w:jc w:val="both"/>
        <w:rPr>
          <w:rFonts w:ascii="Arial" w:hAnsi="Arial" w:cs="Arial"/>
          <w:i/>
          <w:iCs/>
          <w:sz w:val="16"/>
          <w:szCs w:val="16"/>
        </w:rPr>
      </w:pPr>
      <w:r w:rsidRPr="00C41F87">
        <w:rPr>
          <w:rFonts w:ascii="Arial" w:hAnsi="Arial" w:cs="Arial"/>
          <w:i/>
          <w:iCs/>
          <w:sz w:val="16"/>
          <w:szCs w:val="16"/>
        </w:rPr>
        <w:t xml:space="preserve">Zobowiązując się do udostępnienia zasobów w zakresie zdolności technicznych lub zawodowych, w odniesieniu do warunków dotyczących wykształcenia, kwalifikacji zawodowych lub doświadczenia, zgodnie z art. 118 ust. </w:t>
      </w:r>
      <w:proofErr w:type="gramStart"/>
      <w:r w:rsidRPr="00C41F87">
        <w:rPr>
          <w:rFonts w:ascii="Arial" w:hAnsi="Arial" w:cs="Arial"/>
          <w:i/>
          <w:iCs/>
          <w:sz w:val="16"/>
          <w:szCs w:val="16"/>
        </w:rPr>
        <w:t xml:space="preserve">2  </w:t>
      </w:r>
      <w:proofErr w:type="spellStart"/>
      <w:r w:rsidRPr="00C41F87">
        <w:rPr>
          <w:rFonts w:ascii="Arial" w:hAnsi="Arial" w:cs="Arial"/>
          <w:i/>
          <w:iCs/>
          <w:sz w:val="16"/>
          <w:szCs w:val="16"/>
        </w:rPr>
        <w:t>Pzp</w:t>
      </w:r>
      <w:proofErr w:type="spellEnd"/>
      <w:proofErr w:type="gramEnd"/>
      <w:r w:rsidRPr="00C41F87">
        <w:rPr>
          <w:rFonts w:ascii="Arial" w:hAnsi="Arial" w:cs="Arial"/>
          <w:i/>
          <w:iCs/>
          <w:sz w:val="16"/>
          <w:szCs w:val="16"/>
        </w:rPr>
        <w:t>, oświadczam, że będę realizował usługi, do realizacji których te zdolności są wymagane lub których wskazane zdolności dotyczą.</w:t>
      </w:r>
    </w:p>
    <w:p w14:paraId="72558CC2" w14:textId="77777777" w:rsidR="00C77D99" w:rsidRPr="00C41F87" w:rsidRDefault="00C77D99" w:rsidP="00C77D99">
      <w:pPr>
        <w:autoSpaceDE w:val="0"/>
        <w:autoSpaceDN w:val="0"/>
        <w:adjustRightInd w:val="0"/>
        <w:rPr>
          <w:rFonts w:ascii="Arial" w:hAnsi="Arial" w:cs="Arial"/>
          <w:color w:val="000000"/>
          <w:sz w:val="20"/>
          <w:szCs w:val="20"/>
        </w:rPr>
      </w:pPr>
    </w:p>
    <w:p w14:paraId="5705F246" w14:textId="77777777" w:rsidR="00C77D99" w:rsidRPr="00C41F87" w:rsidRDefault="00C77D99" w:rsidP="00C77D99">
      <w:pPr>
        <w:autoSpaceDE w:val="0"/>
        <w:autoSpaceDN w:val="0"/>
        <w:adjustRightInd w:val="0"/>
        <w:rPr>
          <w:rFonts w:ascii="Arial" w:hAnsi="Arial" w:cs="Arial"/>
          <w:color w:val="000000"/>
          <w:sz w:val="20"/>
          <w:szCs w:val="20"/>
        </w:rPr>
      </w:pPr>
    </w:p>
    <w:p w14:paraId="1A2C54C1" w14:textId="77777777" w:rsidR="00C77D99" w:rsidRPr="00C41F87" w:rsidRDefault="00C77D99" w:rsidP="00C77D99">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31BC241D" w14:textId="77777777" w:rsidR="00C77D99" w:rsidRPr="00C41F87" w:rsidRDefault="00C77D99" w:rsidP="00C77D99">
      <w:pPr>
        <w:autoSpaceDE w:val="0"/>
        <w:autoSpaceDN w:val="0"/>
        <w:adjustRightInd w:val="0"/>
        <w:rPr>
          <w:rFonts w:ascii="Arial" w:hAnsi="Arial" w:cs="Arial"/>
          <w:color w:val="000000"/>
          <w:sz w:val="20"/>
          <w:szCs w:val="20"/>
        </w:rPr>
      </w:pPr>
    </w:p>
    <w:p w14:paraId="19C248A0" w14:textId="77777777" w:rsidR="00C77D99" w:rsidRPr="00C41F87" w:rsidRDefault="00C77D99" w:rsidP="00C77D99">
      <w:pPr>
        <w:autoSpaceDE w:val="0"/>
        <w:autoSpaceDN w:val="0"/>
        <w:adjustRightInd w:val="0"/>
        <w:rPr>
          <w:rFonts w:ascii="Arial" w:hAnsi="Arial" w:cs="Arial"/>
          <w:color w:val="000000"/>
          <w:sz w:val="20"/>
          <w:szCs w:val="20"/>
        </w:rPr>
      </w:pPr>
    </w:p>
    <w:p w14:paraId="4D68DEAB" w14:textId="77777777" w:rsidR="00C77D99" w:rsidRPr="00C41F87" w:rsidRDefault="00C77D99" w:rsidP="00C77D99">
      <w:pPr>
        <w:autoSpaceDE w:val="0"/>
        <w:autoSpaceDN w:val="0"/>
        <w:adjustRightInd w:val="0"/>
        <w:spacing w:after="52"/>
        <w:rPr>
          <w:rFonts w:ascii="Arial" w:hAnsi="Arial" w:cs="Arial"/>
          <w:color w:val="000000"/>
          <w:sz w:val="16"/>
          <w:szCs w:val="16"/>
        </w:rPr>
      </w:pPr>
      <w:r w:rsidRPr="00C41F87">
        <w:rPr>
          <w:rFonts w:ascii="Arial" w:hAnsi="Arial" w:cs="Arial"/>
          <w:i/>
          <w:iCs/>
          <w:color w:val="000000"/>
          <w:sz w:val="16"/>
          <w:szCs w:val="16"/>
        </w:rPr>
        <w:t xml:space="preserve">1. zakres udostępnianych zasobów niezbędnych do potwierdzenia spełniania warunku zdolności techniczne lub zawodowe (np. doświadczenie, osoby zdolne do wykonania zamówienia) </w:t>
      </w:r>
    </w:p>
    <w:p w14:paraId="4B3316F8" w14:textId="77777777" w:rsidR="00C77D99" w:rsidRPr="00C41F87" w:rsidRDefault="00C77D99" w:rsidP="00C77D99">
      <w:pPr>
        <w:autoSpaceDE w:val="0"/>
        <w:autoSpaceDN w:val="0"/>
        <w:adjustRightInd w:val="0"/>
        <w:spacing w:after="52"/>
        <w:rPr>
          <w:rFonts w:ascii="Arial" w:hAnsi="Arial" w:cs="Arial"/>
          <w:color w:val="000000"/>
          <w:sz w:val="16"/>
          <w:szCs w:val="16"/>
        </w:rPr>
      </w:pPr>
      <w:r w:rsidRPr="00C41F87">
        <w:rPr>
          <w:rFonts w:ascii="Arial" w:hAnsi="Arial" w:cs="Arial"/>
          <w:i/>
          <w:iCs/>
          <w:color w:val="000000"/>
          <w:sz w:val="16"/>
          <w:szCs w:val="16"/>
        </w:rPr>
        <w:t xml:space="preserve">2. np. udostępnienie osób, podwykonawstwo, co najmniej na czas realizacji zamówienia. </w:t>
      </w:r>
    </w:p>
    <w:p w14:paraId="02050190" w14:textId="77777777" w:rsidR="00C77D99" w:rsidRPr="00C41F87" w:rsidRDefault="00C77D99" w:rsidP="00C77D99">
      <w:pPr>
        <w:autoSpaceDE w:val="0"/>
        <w:autoSpaceDN w:val="0"/>
        <w:adjustRightInd w:val="0"/>
        <w:spacing w:after="52"/>
        <w:rPr>
          <w:rFonts w:ascii="Arial" w:hAnsi="Arial" w:cs="Arial"/>
          <w:color w:val="000000"/>
          <w:sz w:val="16"/>
          <w:szCs w:val="16"/>
        </w:rPr>
      </w:pPr>
      <w:r w:rsidRPr="00C41F87">
        <w:rPr>
          <w:rFonts w:ascii="Arial" w:hAnsi="Arial" w:cs="Arial"/>
          <w:i/>
          <w:iCs/>
          <w:color w:val="000000"/>
          <w:sz w:val="16"/>
          <w:szCs w:val="16"/>
        </w:rPr>
        <w:t xml:space="preserve">3. Należy wskazać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519A025" w14:textId="77777777" w:rsidR="00C77D99" w:rsidRPr="00C41F87" w:rsidRDefault="00C77D99" w:rsidP="00C77D99">
      <w:pPr>
        <w:autoSpaceDE w:val="0"/>
        <w:autoSpaceDN w:val="0"/>
        <w:adjustRightInd w:val="0"/>
        <w:rPr>
          <w:rFonts w:ascii="Arial" w:hAnsi="Arial" w:cs="Arial"/>
          <w:color w:val="000000"/>
          <w:sz w:val="16"/>
          <w:szCs w:val="16"/>
        </w:rPr>
      </w:pPr>
      <w:r w:rsidRPr="00C41F87">
        <w:rPr>
          <w:rFonts w:ascii="Arial" w:hAnsi="Arial" w:cs="Arial"/>
          <w:i/>
          <w:iCs/>
          <w:color w:val="000000"/>
          <w:sz w:val="16"/>
          <w:szCs w:val="16"/>
        </w:rPr>
        <w:t xml:space="preserve">4. np. umowa cywilno-prawna, umowa o współpracy. </w:t>
      </w:r>
    </w:p>
    <w:p w14:paraId="13217314" w14:textId="77777777" w:rsidR="00C77D99" w:rsidRPr="00C41F87" w:rsidRDefault="00C77D99" w:rsidP="00C77D99">
      <w:pPr>
        <w:jc w:val="right"/>
        <w:rPr>
          <w:rFonts w:ascii="Arial" w:hAnsi="Arial" w:cs="Arial"/>
          <w:b/>
          <w:sz w:val="20"/>
          <w:szCs w:val="20"/>
        </w:rPr>
      </w:pPr>
    </w:p>
    <w:p w14:paraId="05488343" w14:textId="77777777" w:rsidR="00C77D99" w:rsidRPr="00C41F87" w:rsidRDefault="00C77D99" w:rsidP="00C77D99">
      <w:pPr>
        <w:jc w:val="right"/>
        <w:rPr>
          <w:rFonts w:ascii="Arial" w:hAnsi="Arial" w:cs="Arial"/>
          <w:b/>
          <w:sz w:val="20"/>
          <w:szCs w:val="20"/>
        </w:rPr>
      </w:pPr>
    </w:p>
    <w:p w14:paraId="49E04F45" w14:textId="77777777" w:rsidR="00C77D99" w:rsidRPr="00C41F87" w:rsidRDefault="00C77D99" w:rsidP="00C77D99">
      <w:pPr>
        <w:jc w:val="right"/>
        <w:rPr>
          <w:rFonts w:ascii="Arial" w:hAnsi="Arial" w:cs="Arial"/>
          <w:b/>
          <w:sz w:val="20"/>
          <w:szCs w:val="20"/>
        </w:rPr>
      </w:pPr>
    </w:p>
    <w:p w14:paraId="3D4DF12B" w14:textId="77777777" w:rsidR="00C77D99" w:rsidRDefault="00C77D99" w:rsidP="00C77D99">
      <w:pPr>
        <w:jc w:val="right"/>
        <w:rPr>
          <w:rFonts w:ascii="Arial" w:hAnsi="Arial" w:cs="Arial"/>
          <w:b/>
          <w:sz w:val="20"/>
          <w:szCs w:val="20"/>
        </w:rPr>
      </w:pPr>
    </w:p>
    <w:p w14:paraId="37463571" w14:textId="77777777" w:rsidR="004B65B0" w:rsidRDefault="004B65B0" w:rsidP="00C77D99">
      <w:pPr>
        <w:jc w:val="right"/>
        <w:rPr>
          <w:rFonts w:ascii="Arial" w:hAnsi="Arial" w:cs="Arial"/>
          <w:b/>
          <w:sz w:val="20"/>
          <w:szCs w:val="20"/>
        </w:rPr>
      </w:pPr>
    </w:p>
    <w:p w14:paraId="23AFA702" w14:textId="77777777" w:rsidR="004B65B0" w:rsidRDefault="004B65B0" w:rsidP="00C77D99">
      <w:pPr>
        <w:jc w:val="right"/>
        <w:rPr>
          <w:rFonts w:ascii="Arial" w:hAnsi="Arial" w:cs="Arial"/>
          <w:b/>
          <w:sz w:val="20"/>
          <w:szCs w:val="20"/>
        </w:rPr>
      </w:pPr>
    </w:p>
    <w:p w14:paraId="29D1B241" w14:textId="77777777" w:rsidR="004B65B0" w:rsidRPr="00C41F87" w:rsidRDefault="004B65B0" w:rsidP="00C77D99">
      <w:pPr>
        <w:jc w:val="right"/>
        <w:rPr>
          <w:rFonts w:ascii="Arial" w:hAnsi="Arial" w:cs="Arial"/>
          <w:b/>
          <w:sz w:val="20"/>
          <w:szCs w:val="20"/>
        </w:rPr>
      </w:pPr>
    </w:p>
    <w:p w14:paraId="7229D60F" w14:textId="77777777" w:rsidR="00C77D99" w:rsidRPr="00C41F87" w:rsidRDefault="00C77D99" w:rsidP="00C77D99">
      <w:pPr>
        <w:jc w:val="right"/>
        <w:rPr>
          <w:rFonts w:ascii="Arial" w:hAnsi="Arial" w:cs="Arial"/>
          <w:b/>
          <w:sz w:val="20"/>
          <w:szCs w:val="20"/>
        </w:rPr>
      </w:pPr>
    </w:p>
    <w:p w14:paraId="591445A5" w14:textId="77777777" w:rsidR="00C77D99" w:rsidRPr="00C41F87" w:rsidRDefault="00C77D99" w:rsidP="00C77D99">
      <w:pPr>
        <w:jc w:val="right"/>
        <w:rPr>
          <w:rFonts w:ascii="Arial" w:hAnsi="Arial" w:cs="Arial"/>
          <w:b/>
          <w:sz w:val="20"/>
          <w:szCs w:val="20"/>
        </w:rPr>
      </w:pPr>
      <w:r w:rsidRPr="00C41F87">
        <w:rPr>
          <w:rFonts w:ascii="Arial" w:hAnsi="Arial" w:cs="Arial"/>
          <w:b/>
          <w:sz w:val="20"/>
          <w:szCs w:val="20"/>
        </w:rPr>
        <w:lastRenderedPageBreak/>
        <w:t>Załącznik nr 6 do SWZ</w:t>
      </w:r>
    </w:p>
    <w:p w14:paraId="79C0B590" w14:textId="77777777" w:rsidR="00C77D99" w:rsidRPr="00C41F87" w:rsidRDefault="00C77D99" w:rsidP="00C77D99">
      <w:pPr>
        <w:jc w:val="right"/>
        <w:rPr>
          <w:rFonts w:ascii="Arial" w:hAnsi="Arial" w:cs="Arial"/>
          <w:b/>
          <w:sz w:val="20"/>
          <w:szCs w:val="20"/>
        </w:rPr>
      </w:pPr>
    </w:p>
    <w:p w14:paraId="7102415B" w14:textId="77777777" w:rsidR="00C77D99" w:rsidRPr="00C41F87" w:rsidRDefault="00C77D99" w:rsidP="00C77D99">
      <w:pPr>
        <w:spacing w:line="276" w:lineRule="auto"/>
        <w:contextualSpacing/>
        <w:rPr>
          <w:rFonts w:ascii="Arial" w:hAnsi="Arial" w:cs="Arial"/>
          <w:sz w:val="20"/>
          <w:szCs w:val="20"/>
        </w:rPr>
      </w:pPr>
      <w:r w:rsidRPr="00C41F87">
        <w:rPr>
          <w:rFonts w:ascii="Arial" w:hAnsi="Arial" w:cs="Arial"/>
          <w:b/>
          <w:sz w:val="20"/>
          <w:szCs w:val="20"/>
        </w:rPr>
        <w:t>Wykonawca:</w:t>
      </w:r>
    </w:p>
    <w:p w14:paraId="7E923D8F" w14:textId="77777777" w:rsidR="00C77D99" w:rsidRPr="00C41F87" w:rsidRDefault="00C77D99" w:rsidP="00C77D99">
      <w:pPr>
        <w:spacing w:line="276" w:lineRule="auto"/>
        <w:ind w:right="5954"/>
        <w:contextualSpacing/>
        <w:rPr>
          <w:rFonts w:ascii="Arial" w:hAnsi="Arial" w:cs="Arial"/>
          <w:i/>
          <w:sz w:val="16"/>
          <w:szCs w:val="16"/>
        </w:rPr>
      </w:pPr>
      <w:r w:rsidRPr="00C41F87">
        <w:rPr>
          <w:rFonts w:ascii="Arial" w:hAnsi="Arial" w:cs="Arial"/>
          <w:sz w:val="20"/>
          <w:szCs w:val="20"/>
        </w:rPr>
        <w:t>………………………………………</w:t>
      </w:r>
      <w:r w:rsidRPr="00C41F87">
        <w:rPr>
          <w:rFonts w:ascii="Arial" w:hAnsi="Arial" w:cs="Arial"/>
          <w:sz w:val="16"/>
          <w:szCs w:val="16"/>
        </w:rPr>
        <w:t>………………………………………</w:t>
      </w:r>
    </w:p>
    <w:p w14:paraId="4B50A0BE" w14:textId="77777777" w:rsidR="00C77D99" w:rsidRPr="00C41F87" w:rsidRDefault="00C77D99" w:rsidP="00C77D99">
      <w:pPr>
        <w:tabs>
          <w:tab w:val="right" w:pos="9638"/>
        </w:tabs>
        <w:spacing w:line="276" w:lineRule="auto"/>
        <w:contextualSpacing/>
        <w:jc w:val="both"/>
        <w:rPr>
          <w:rFonts w:ascii="Arial" w:hAnsi="Arial" w:cs="Arial"/>
          <w:i/>
          <w:sz w:val="16"/>
          <w:szCs w:val="16"/>
        </w:rPr>
      </w:pPr>
      <w:r w:rsidRPr="00C41F87">
        <w:rPr>
          <w:rFonts w:ascii="Arial" w:hAnsi="Arial" w:cs="Arial"/>
          <w:i/>
          <w:sz w:val="16"/>
          <w:szCs w:val="16"/>
        </w:rPr>
        <w:t xml:space="preserve">(pełna nazwa/firma, adres,                </w:t>
      </w:r>
    </w:p>
    <w:p w14:paraId="6F33745C" w14:textId="77777777" w:rsidR="00C77D99" w:rsidRPr="00C41F87" w:rsidRDefault="00C77D99" w:rsidP="00C77D99">
      <w:pPr>
        <w:tabs>
          <w:tab w:val="right" w:pos="9638"/>
        </w:tabs>
        <w:spacing w:line="276" w:lineRule="auto"/>
        <w:contextualSpacing/>
        <w:jc w:val="both"/>
        <w:rPr>
          <w:rFonts w:ascii="Arial" w:hAnsi="Arial" w:cs="Arial"/>
          <w:i/>
          <w:sz w:val="16"/>
          <w:szCs w:val="16"/>
        </w:rPr>
      </w:pPr>
      <w:r w:rsidRPr="00C41F87">
        <w:rPr>
          <w:rFonts w:ascii="Arial" w:hAnsi="Arial" w:cs="Arial"/>
          <w:i/>
          <w:sz w:val="16"/>
          <w:szCs w:val="16"/>
        </w:rPr>
        <w:t xml:space="preserve"> w zależności od podmiotu: NIP/PESEL, KRS/</w:t>
      </w:r>
      <w:proofErr w:type="spellStart"/>
      <w:r w:rsidRPr="00C41F87">
        <w:rPr>
          <w:rFonts w:ascii="Arial" w:hAnsi="Arial" w:cs="Arial"/>
          <w:i/>
          <w:sz w:val="16"/>
          <w:szCs w:val="16"/>
        </w:rPr>
        <w:t>CEiDG</w:t>
      </w:r>
      <w:proofErr w:type="spellEnd"/>
      <w:r w:rsidRPr="00C41F87">
        <w:rPr>
          <w:rFonts w:ascii="Arial" w:hAnsi="Arial" w:cs="Arial"/>
          <w:i/>
          <w:sz w:val="16"/>
          <w:szCs w:val="16"/>
        </w:rPr>
        <w:t>)</w:t>
      </w:r>
    </w:p>
    <w:p w14:paraId="2403D75F" w14:textId="77777777" w:rsidR="00C77D99" w:rsidRPr="00C41F87" w:rsidRDefault="00C77D99" w:rsidP="00C77D99">
      <w:pPr>
        <w:tabs>
          <w:tab w:val="left" w:pos="6720"/>
        </w:tabs>
        <w:spacing w:line="276" w:lineRule="auto"/>
        <w:contextualSpacing/>
        <w:jc w:val="right"/>
        <w:rPr>
          <w:rFonts w:ascii="Arial" w:eastAsia="Calibri" w:hAnsi="Arial" w:cs="Arial"/>
          <w:b/>
          <w:bCs/>
          <w:sz w:val="26"/>
          <w:szCs w:val="26"/>
        </w:rPr>
      </w:pPr>
      <w:r w:rsidRPr="00C41F87">
        <w:rPr>
          <w:rFonts w:ascii="Arial" w:eastAsia="Calibri" w:hAnsi="Arial" w:cs="Arial"/>
          <w:b/>
          <w:bCs/>
          <w:sz w:val="26"/>
          <w:szCs w:val="26"/>
        </w:rPr>
        <w:t>SP 1 im. I. Kopernika Olkusz</w:t>
      </w:r>
    </w:p>
    <w:p w14:paraId="426A2B5B" w14:textId="77777777" w:rsidR="00C77D99" w:rsidRPr="00C41F87" w:rsidRDefault="00C77D99" w:rsidP="00C77D99">
      <w:pPr>
        <w:spacing w:line="276" w:lineRule="auto"/>
        <w:contextualSpacing/>
        <w:jc w:val="both"/>
        <w:rPr>
          <w:rFonts w:ascii="Arial" w:eastAsia="Calibri" w:hAnsi="Arial" w:cs="Arial"/>
          <w:b/>
          <w:bCs/>
          <w:sz w:val="26"/>
          <w:szCs w:val="26"/>
          <w:u w:val="single"/>
        </w:rPr>
      </w:pPr>
    </w:p>
    <w:p w14:paraId="7E0E25B6" w14:textId="7C729146" w:rsidR="00C77D99" w:rsidRPr="004579FF" w:rsidRDefault="00C77D99" w:rsidP="00C77D99">
      <w:pPr>
        <w:spacing w:line="276" w:lineRule="auto"/>
        <w:contextualSpacing/>
        <w:jc w:val="both"/>
        <w:rPr>
          <w:rFonts w:ascii="Arial" w:eastAsia="Calibri" w:hAnsi="Arial" w:cs="Arial"/>
          <w:b/>
          <w:bCs/>
          <w:sz w:val="20"/>
          <w:szCs w:val="20"/>
          <w:u w:val="single"/>
        </w:rPr>
      </w:pPr>
      <w:r w:rsidRPr="004579FF">
        <w:rPr>
          <w:rFonts w:ascii="Arial" w:eastAsia="Calibri" w:hAnsi="Arial" w:cs="Arial"/>
          <w:b/>
          <w:bCs/>
          <w:sz w:val="20"/>
          <w:szCs w:val="20"/>
          <w:u w:val="single"/>
        </w:rPr>
        <w:t>WYKAZ NARZĘDZI, WYPOSAŻENIA ZAKŁADU LUB URZĄDZEŃ TECHNICZNYCH DOSTĘPNYCH WYKONAWCY W CELU WYKONANIA ZAMÓWIENIA PUBLICZNEGO WRAZ Z INFORMACJĄ O PODSTAWIE DO DYSPONOWANIA TYMI ZASOBAMI</w:t>
      </w:r>
    </w:p>
    <w:p w14:paraId="7FC9A748" w14:textId="77777777" w:rsidR="00C77D99" w:rsidRPr="004579FF" w:rsidRDefault="00C77D99" w:rsidP="00C77D99">
      <w:pPr>
        <w:spacing w:line="276" w:lineRule="auto"/>
        <w:contextualSpacing/>
        <w:jc w:val="both"/>
        <w:rPr>
          <w:rFonts w:ascii="Arial" w:eastAsia="Calibri" w:hAnsi="Arial" w:cs="Arial"/>
          <w:b/>
          <w:bCs/>
          <w:sz w:val="20"/>
          <w:szCs w:val="20"/>
          <w:u w:val="single"/>
        </w:rPr>
      </w:pPr>
    </w:p>
    <w:p w14:paraId="690B7CDF" w14:textId="77777777" w:rsidR="004579FF" w:rsidRPr="002A3B2F" w:rsidRDefault="00C77D99" w:rsidP="004579FF">
      <w:pPr>
        <w:spacing w:line="276" w:lineRule="auto"/>
        <w:contextualSpacing/>
        <w:jc w:val="both"/>
        <w:rPr>
          <w:rFonts w:ascii="Arial" w:hAnsi="Arial" w:cs="Arial"/>
          <w:b/>
          <w:bCs/>
          <w:sz w:val="20"/>
          <w:szCs w:val="20"/>
        </w:rPr>
      </w:pPr>
      <w:r w:rsidRPr="004579FF">
        <w:rPr>
          <w:rFonts w:ascii="Arial" w:eastAsia="Calibri" w:hAnsi="Arial" w:cs="Arial"/>
          <w:sz w:val="20"/>
          <w:szCs w:val="20"/>
        </w:rPr>
        <w:t xml:space="preserve">w zakresie niezbędnym do wykazania spełniania warunków warunku zdolności technicznej na zadaniu </w:t>
      </w:r>
      <w:r w:rsidRPr="004579FF">
        <w:rPr>
          <w:rFonts w:ascii="Arial" w:eastAsia="Calibri" w:hAnsi="Arial" w:cs="Arial"/>
          <w:bCs/>
          <w:sz w:val="20"/>
          <w:szCs w:val="20"/>
        </w:rPr>
        <w:t xml:space="preserve">pn.: </w:t>
      </w:r>
      <w:r w:rsidR="004579FF" w:rsidRPr="002A3B2F">
        <w:rPr>
          <w:rFonts w:ascii="Arial" w:hAnsi="Arial" w:cs="Arial"/>
          <w:b/>
          <w:bCs/>
          <w:sz w:val="20"/>
          <w:szCs w:val="20"/>
        </w:rPr>
        <w:t xml:space="preserve">„Świadczenie usługi dowozu i odwozu uczniów </w:t>
      </w:r>
      <w:r w:rsidR="004579FF" w:rsidRPr="002A3B2F">
        <w:rPr>
          <w:rFonts w:ascii="Arial" w:hAnsi="Arial" w:cs="Arial"/>
          <w:b/>
          <w:bCs/>
          <w:color w:val="000000"/>
          <w:sz w:val="20"/>
          <w:szCs w:val="20"/>
        </w:rPr>
        <w:t>Szkoły Podstawowej nr 1 im. Mikołaja Kopernika w Olkuszu”</w:t>
      </w:r>
    </w:p>
    <w:p w14:paraId="48E1619A" w14:textId="78C257AB" w:rsidR="00C77D99" w:rsidRPr="004579FF" w:rsidRDefault="00C77D99" w:rsidP="004579FF">
      <w:pPr>
        <w:spacing w:line="360" w:lineRule="auto"/>
        <w:jc w:val="both"/>
        <w:rPr>
          <w:rFonts w:ascii="Arial" w:eastAsia="Calibri" w:hAnsi="Arial" w:cs="Arial"/>
          <w:b/>
          <w:bCs/>
          <w:iCs/>
          <w:sz w:val="20"/>
          <w:szCs w:val="20"/>
        </w:rPr>
      </w:pPr>
    </w:p>
    <w:p w14:paraId="096A1EA6" w14:textId="77777777" w:rsidR="00C77D99" w:rsidRPr="004579FF" w:rsidRDefault="00C77D99" w:rsidP="00C77D99">
      <w:pPr>
        <w:spacing w:line="276" w:lineRule="auto"/>
        <w:contextualSpacing/>
        <w:jc w:val="center"/>
        <w:rPr>
          <w:rFonts w:ascii="Arial" w:eastAsia="Calibri" w:hAnsi="Arial" w:cs="Arial"/>
          <w:b/>
          <w:sz w:val="20"/>
          <w:szCs w:val="20"/>
        </w:rPr>
      </w:pPr>
    </w:p>
    <w:tbl>
      <w:tblPr>
        <w:tblW w:w="9464" w:type="dxa"/>
        <w:tblLayout w:type="fixed"/>
        <w:tblLook w:val="04A0" w:firstRow="1" w:lastRow="0" w:firstColumn="1" w:lastColumn="0" w:noHBand="0" w:noVBand="1"/>
      </w:tblPr>
      <w:tblGrid>
        <w:gridCol w:w="686"/>
        <w:gridCol w:w="4241"/>
        <w:gridCol w:w="1276"/>
        <w:gridCol w:w="3261"/>
      </w:tblGrid>
      <w:tr w:rsidR="00C77D99" w:rsidRPr="004579FF" w14:paraId="5D3FECDA" w14:textId="77777777" w:rsidTr="00CA1172">
        <w:trPr>
          <w:trHeight w:val="753"/>
        </w:trPr>
        <w:tc>
          <w:tcPr>
            <w:tcW w:w="686" w:type="dxa"/>
            <w:tcBorders>
              <w:top w:val="single" w:sz="4" w:space="0" w:color="000000"/>
              <w:left w:val="single" w:sz="4" w:space="0" w:color="000000"/>
              <w:bottom w:val="single" w:sz="4" w:space="0" w:color="000000"/>
              <w:right w:val="single" w:sz="4" w:space="0" w:color="000000"/>
            </w:tcBorders>
            <w:vAlign w:val="center"/>
          </w:tcPr>
          <w:p w14:paraId="472687A4" w14:textId="77777777" w:rsidR="00C77D99" w:rsidRPr="004579FF" w:rsidRDefault="00C77D99" w:rsidP="00CA1172">
            <w:pPr>
              <w:spacing w:line="276" w:lineRule="auto"/>
              <w:contextualSpacing/>
              <w:jc w:val="center"/>
              <w:rPr>
                <w:rFonts w:ascii="Arial" w:eastAsia="Calibri" w:hAnsi="Arial" w:cs="Arial"/>
                <w:b/>
                <w:bCs/>
                <w:sz w:val="20"/>
                <w:szCs w:val="20"/>
              </w:rPr>
            </w:pPr>
            <w:r w:rsidRPr="004579FF">
              <w:rPr>
                <w:rFonts w:ascii="Arial" w:eastAsia="Calibri" w:hAnsi="Arial" w:cs="Arial"/>
                <w:b/>
                <w:bCs/>
                <w:sz w:val="20"/>
                <w:szCs w:val="20"/>
              </w:rPr>
              <w:t>Lp.</w:t>
            </w:r>
          </w:p>
        </w:tc>
        <w:tc>
          <w:tcPr>
            <w:tcW w:w="4241" w:type="dxa"/>
            <w:tcBorders>
              <w:top w:val="single" w:sz="4" w:space="0" w:color="000000"/>
              <w:left w:val="single" w:sz="4" w:space="0" w:color="000000"/>
              <w:bottom w:val="single" w:sz="4" w:space="0" w:color="000000"/>
              <w:right w:val="single" w:sz="4" w:space="0" w:color="000000"/>
            </w:tcBorders>
            <w:vAlign w:val="center"/>
          </w:tcPr>
          <w:p w14:paraId="2C2E8768" w14:textId="77777777" w:rsidR="00C77D99" w:rsidRPr="004579FF" w:rsidRDefault="00C77D99" w:rsidP="00CA1172">
            <w:pPr>
              <w:spacing w:line="276" w:lineRule="auto"/>
              <w:contextualSpacing/>
              <w:jc w:val="center"/>
              <w:rPr>
                <w:rFonts w:ascii="Arial" w:eastAsia="Calibri" w:hAnsi="Arial" w:cs="Arial"/>
                <w:b/>
                <w:bCs/>
                <w:sz w:val="20"/>
                <w:szCs w:val="20"/>
              </w:rPr>
            </w:pPr>
            <w:r w:rsidRPr="004579FF">
              <w:rPr>
                <w:rFonts w:ascii="Arial" w:eastAsia="Calibri" w:hAnsi="Arial" w:cs="Arial"/>
                <w:b/>
                <w:bCs/>
                <w:sz w:val="20"/>
                <w:szCs w:val="20"/>
              </w:rPr>
              <w:t>Opis pojazdu</w:t>
            </w:r>
          </w:p>
          <w:p w14:paraId="100D58AE" w14:textId="77777777" w:rsidR="00C77D99" w:rsidRPr="004579FF" w:rsidRDefault="00C77D99" w:rsidP="00CA1172">
            <w:pPr>
              <w:spacing w:line="276" w:lineRule="auto"/>
              <w:contextualSpacing/>
              <w:jc w:val="center"/>
              <w:rPr>
                <w:rFonts w:ascii="Arial" w:eastAsia="Calibri" w:hAnsi="Arial" w:cs="Arial"/>
                <w:bCs/>
                <w:sz w:val="20"/>
                <w:szCs w:val="20"/>
              </w:rPr>
            </w:pPr>
            <w:r w:rsidRPr="004579FF">
              <w:rPr>
                <w:rFonts w:ascii="Arial" w:eastAsia="Calibri" w:hAnsi="Arial" w:cs="Arial"/>
                <w:bCs/>
                <w:sz w:val="20"/>
                <w:szCs w:val="20"/>
              </w:rPr>
              <w:t>(marka, model pojazdu, maksymalna dopuszczalna ilość przewożonych osób)</w:t>
            </w:r>
          </w:p>
        </w:tc>
        <w:tc>
          <w:tcPr>
            <w:tcW w:w="1276" w:type="dxa"/>
            <w:tcBorders>
              <w:top w:val="single" w:sz="4" w:space="0" w:color="000000"/>
              <w:left w:val="single" w:sz="4" w:space="0" w:color="000000"/>
              <w:bottom w:val="single" w:sz="4" w:space="0" w:color="000000"/>
              <w:right w:val="single" w:sz="4" w:space="0" w:color="000000"/>
            </w:tcBorders>
            <w:vAlign w:val="center"/>
          </w:tcPr>
          <w:p w14:paraId="6B0FD204" w14:textId="77777777" w:rsidR="00C77D99" w:rsidRPr="004579FF" w:rsidRDefault="00C77D99" w:rsidP="00CA1172">
            <w:pPr>
              <w:spacing w:line="276" w:lineRule="auto"/>
              <w:contextualSpacing/>
              <w:jc w:val="center"/>
              <w:rPr>
                <w:rFonts w:ascii="Arial" w:eastAsia="Calibri" w:hAnsi="Arial" w:cs="Arial"/>
                <w:b/>
                <w:bCs/>
                <w:sz w:val="20"/>
                <w:szCs w:val="20"/>
              </w:rPr>
            </w:pPr>
            <w:r w:rsidRPr="004579FF">
              <w:rPr>
                <w:rFonts w:ascii="Arial" w:eastAsia="Calibri" w:hAnsi="Arial" w:cs="Arial"/>
                <w:b/>
                <w:bCs/>
                <w:sz w:val="20"/>
                <w:szCs w:val="20"/>
              </w:rPr>
              <w:t>Ilość</w:t>
            </w:r>
          </w:p>
        </w:tc>
        <w:tc>
          <w:tcPr>
            <w:tcW w:w="3261" w:type="dxa"/>
            <w:tcBorders>
              <w:top w:val="single" w:sz="4" w:space="0" w:color="000000"/>
              <w:left w:val="single" w:sz="4" w:space="0" w:color="000000"/>
              <w:bottom w:val="single" w:sz="4" w:space="0" w:color="000000"/>
              <w:right w:val="single" w:sz="4" w:space="0" w:color="000000"/>
            </w:tcBorders>
            <w:vAlign w:val="center"/>
          </w:tcPr>
          <w:p w14:paraId="58F8D63E" w14:textId="77777777" w:rsidR="00C77D99" w:rsidRPr="004579FF" w:rsidRDefault="00C77D99" w:rsidP="00CA1172">
            <w:pPr>
              <w:spacing w:line="276" w:lineRule="auto"/>
              <w:contextualSpacing/>
              <w:jc w:val="center"/>
              <w:rPr>
                <w:rFonts w:ascii="Arial" w:eastAsia="Calibri" w:hAnsi="Arial" w:cs="Arial"/>
                <w:b/>
                <w:bCs/>
                <w:sz w:val="20"/>
                <w:szCs w:val="20"/>
              </w:rPr>
            </w:pPr>
            <w:r w:rsidRPr="004579FF">
              <w:rPr>
                <w:rFonts w:ascii="Arial" w:eastAsia="Calibri" w:hAnsi="Arial" w:cs="Arial"/>
                <w:b/>
                <w:bCs/>
                <w:sz w:val="20"/>
                <w:szCs w:val="20"/>
              </w:rPr>
              <w:t>Informacja o podstawie dysponowania</w:t>
            </w:r>
          </w:p>
        </w:tc>
      </w:tr>
      <w:tr w:rsidR="00C77D99" w:rsidRPr="004579FF" w14:paraId="1A25D1E6" w14:textId="77777777" w:rsidTr="00CA1172">
        <w:trPr>
          <w:trHeight w:val="566"/>
        </w:trPr>
        <w:tc>
          <w:tcPr>
            <w:tcW w:w="686" w:type="dxa"/>
            <w:tcBorders>
              <w:top w:val="single" w:sz="4" w:space="0" w:color="000000"/>
              <w:left w:val="single" w:sz="4" w:space="0" w:color="000000"/>
              <w:bottom w:val="single" w:sz="4" w:space="0" w:color="000000"/>
              <w:right w:val="single" w:sz="4" w:space="0" w:color="000000"/>
            </w:tcBorders>
          </w:tcPr>
          <w:p w14:paraId="786E4959"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4241" w:type="dxa"/>
            <w:tcBorders>
              <w:top w:val="single" w:sz="4" w:space="0" w:color="000000"/>
              <w:left w:val="single" w:sz="4" w:space="0" w:color="000000"/>
              <w:bottom w:val="single" w:sz="4" w:space="0" w:color="000000"/>
              <w:right w:val="single" w:sz="4" w:space="0" w:color="000000"/>
            </w:tcBorders>
          </w:tcPr>
          <w:p w14:paraId="3A00D996"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DA82BE1"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47A82F27" w14:textId="77777777" w:rsidR="00C77D99" w:rsidRPr="004579FF" w:rsidRDefault="00C77D99" w:rsidP="00CA1172">
            <w:pPr>
              <w:spacing w:line="276" w:lineRule="auto"/>
              <w:contextualSpacing/>
              <w:jc w:val="both"/>
              <w:rPr>
                <w:rFonts w:ascii="Arial" w:eastAsia="Calibri" w:hAnsi="Arial" w:cs="Arial"/>
                <w:b/>
                <w:bCs/>
                <w:sz w:val="20"/>
                <w:szCs w:val="20"/>
              </w:rPr>
            </w:pPr>
          </w:p>
        </w:tc>
      </w:tr>
      <w:tr w:rsidR="00C77D99" w:rsidRPr="004579FF" w14:paraId="5D11C3C3" w14:textId="77777777" w:rsidTr="00CA1172">
        <w:trPr>
          <w:trHeight w:val="688"/>
        </w:trPr>
        <w:tc>
          <w:tcPr>
            <w:tcW w:w="686" w:type="dxa"/>
            <w:tcBorders>
              <w:top w:val="single" w:sz="4" w:space="0" w:color="000000"/>
              <w:left w:val="single" w:sz="4" w:space="0" w:color="000000"/>
              <w:bottom w:val="single" w:sz="4" w:space="0" w:color="000000"/>
              <w:right w:val="single" w:sz="4" w:space="0" w:color="000000"/>
            </w:tcBorders>
          </w:tcPr>
          <w:p w14:paraId="37F21928"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4241" w:type="dxa"/>
            <w:tcBorders>
              <w:top w:val="single" w:sz="4" w:space="0" w:color="000000"/>
              <w:left w:val="single" w:sz="4" w:space="0" w:color="000000"/>
              <w:bottom w:val="single" w:sz="4" w:space="0" w:color="000000"/>
              <w:right w:val="single" w:sz="4" w:space="0" w:color="000000"/>
            </w:tcBorders>
          </w:tcPr>
          <w:p w14:paraId="5DBBDAA3"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ABF8785" w14:textId="77777777" w:rsidR="00C77D99" w:rsidRPr="004579FF" w:rsidRDefault="00C77D99" w:rsidP="00CA1172">
            <w:pPr>
              <w:spacing w:line="276" w:lineRule="auto"/>
              <w:contextualSpacing/>
              <w:jc w:val="both"/>
              <w:rPr>
                <w:rFonts w:ascii="Arial" w:eastAsia="Calibri" w:hAnsi="Arial" w:cs="Arial"/>
                <w:b/>
                <w:bCs/>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70BEA6CC" w14:textId="77777777" w:rsidR="00C77D99" w:rsidRPr="004579FF" w:rsidRDefault="00C77D99" w:rsidP="00CA1172">
            <w:pPr>
              <w:spacing w:line="276" w:lineRule="auto"/>
              <w:contextualSpacing/>
              <w:jc w:val="both"/>
              <w:rPr>
                <w:rFonts w:ascii="Arial" w:eastAsia="Calibri" w:hAnsi="Arial" w:cs="Arial"/>
                <w:b/>
                <w:bCs/>
                <w:sz w:val="20"/>
                <w:szCs w:val="20"/>
              </w:rPr>
            </w:pPr>
          </w:p>
        </w:tc>
      </w:tr>
    </w:tbl>
    <w:p w14:paraId="0D900029" w14:textId="77777777" w:rsidR="00C77D99" w:rsidRPr="00C41F87" w:rsidRDefault="00C77D99" w:rsidP="00C77D99">
      <w:pPr>
        <w:spacing w:line="276" w:lineRule="auto"/>
        <w:contextualSpacing/>
        <w:jc w:val="both"/>
        <w:rPr>
          <w:rFonts w:ascii="Arial" w:eastAsia="Calibri" w:hAnsi="Arial" w:cs="Arial"/>
        </w:rPr>
      </w:pPr>
    </w:p>
    <w:p w14:paraId="6862E315" w14:textId="77777777" w:rsidR="00C77D99" w:rsidRPr="00C41F87" w:rsidRDefault="00C77D99" w:rsidP="00C77D99">
      <w:pPr>
        <w:jc w:val="center"/>
        <w:rPr>
          <w:rFonts w:ascii="Arial" w:hAnsi="Arial" w:cs="Arial"/>
          <w:b/>
          <w:sz w:val="20"/>
          <w:szCs w:val="20"/>
        </w:rPr>
      </w:pPr>
    </w:p>
    <w:p w14:paraId="34AE93B1" w14:textId="77777777" w:rsidR="00C77D99" w:rsidRPr="00C41F87" w:rsidRDefault="00C77D99" w:rsidP="00C77D99">
      <w:pPr>
        <w:jc w:val="right"/>
        <w:rPr>
          <w:rFonts w:ascii="Arial" w:hAnsi="Arial" w:cs="Arial"/>
          <w:b/>
          <w:sz w:val="20"/>
          <w:szCs w:val="20"/>
        </w:rPr>
      </w:pPr>
    </w:p>
    <w:p w14:paraId="2864B8D5" w14:textId="77777777" w:rsidR="00C77D99" w:rsidRPr="00C41F87" w:rsidRDefault="00C77D99" w:rsidP="00C77D99">
      <w:pPr>
        <w:ind w:left="4254" w:hanging="3714"/>
        <w:jc w:val="right"/>
        <w:rPr>
          <w:rFonts w:ascii="Arial" w:hAnsi="Arial" w:cs="Arial"/>
          <w:sz w:val="16"/>
          <w:szCs w:val="16"/>
        </w:rPr>
      </w:pPr>
      <w:r w:rsidRPr="00C41F87">
        <w:rPr>
          <w:rFonts w:ascii="Arial" w:hAnsi="Arial" w:cs="Arial"/>
          <w:color w:val="FF0000"/>
          <w:sz w:val="16"/>
          <w:szCs w:val="16"/>
        </w:rPr>
        <w:t>dokument należy opatrzyć kwalifikowanym podpisem</w:t>
      </w:r>
      <w:r w:rsidRPr="00C41F87">
        <w:rPr>
          <w:rFonts w:ascii="Arial" w:hAnsi="Arial" w:cs="Arial"/>
          <w:color w:val="FF0000"/>
          <w:sz w:val="16"/>
          <w:szCs w:val="16"/>
        </w:rPr>
        <w:br/>
        <w:t>elektronicznym albo podpisem zaufanym albo podpisem osobistym</w:t>
      </w:r>
    </w:p>
    <w:p w14:paraId="3B137A74" w14:textId="77777777" w:rsidR="00C77D99" w:rsidRPr="00C41F87" w:rsidRDefault="00C77D99" w:rsidP="00C77D99">
      <w:pPr>
        <w:tabs>
          <w:tab w:val="num" w:pos="0"/>
        </w:tabs>
        <w:suppressAutoHyphens/>
        <w:spacing w:after="40" w:line="276" w:lineRule="auto"/>
        <w:jc w:val="both"/>
        <w:rPr>
          <w:rFonts w:ascii="Arial" w:hAnsi="Arial" w:cs="Arial"/>
          <w:i/>
          <w:iCs/>
          <w:sz w:val="20"/>
          <w:szCs w:val="20"/>
        </w:rPr>
      </w:pPr>
    </w:p>
    <w:p w14:paraId="754D7B05" w14:textId="77777777" w:rsidR="00C77D99" w:rsidRPr="00C41F87" w:rsidRDefault="00C77D99" w:rsidP="00C77D99">
      <w:pPr>
        <w:jc w:val="right"/>
        <w:rPr>
          <w:rFonts w:ascii="Arial" w:hAnsi="Arial" w:cs="Arial"/>
          <w:b/>
          <w:sz w:val="20"/>
          <w:szCs w:val="20"/>
        </w:rPr>
      </w:pPr>
    </w:p>
    <w:p w14:paraId="38756893" w14:textId="77777777" w:rsidR="00C77D99" w:rsidRPr="00C41F87" w:rsidRDefault="00C77D99" w:rsidP="00C77D99">
      <w:pPr>
        <w:jc w:val="right"/>
        <w:rPr>
          <w:rFonts w:ascii="Arial" w:hAnsi="Arial" w:cs="Arial"/>
          <w:b/>
          <w:sz w:val="20"/>
          <w:szCs w:val="20"/>
        </w:rPr>
      </w:pPr>
    </w:p>
    <w:p w14:paraId="0B39AFB0" w14:textId="77777777" w:rsidR="00C77D99" w:rsidRPr="00C41F87" w:rsidRDefault="00C77D99" w:rsidP="00C77D99">
      <w:pPr>
        <w:jc w:val="right"/>
        <w:rPr>
          <w:rFonts w:ascii="Arial" w:hAnsi="Arial" w:cs="Arial"/>
          <w:b/>
          <w:sz w:val="20"/>
          <w:szCs w:val="20"/>
        </w:rPr>
      </w:pPr>
    </w:p>
    <w:p w14:paraId="3F15B613" w14:textId="77777777" w:rsidR="00C77D99" w:rsidRPr="00C41F87" w:rsidRDefault="00C77D99" w:rsidP="00C77D99">
      <w:pPr>
        <w:jc w:val="right"/>
        <w:rPr>
          <w:rFonts w:ascii="Arial" w:hAnsi="Arial" w:cs="Arial"/>
          <w:b/>
          <w:sz w:val="20"/>
          <w:szCs w:val="20"/>
        </w:rPr>
      </w:pPr>
    </w:p>
    <w:p w14:paraId="3EF6C727" w14:textId="77777777" w:rsidR="00C77D99" w:rsidRPr="00C41F87" w:rsidRDefault="00C77D99" w:rsidP="00C77D99">
      <w:pPr>
        <w:jc w:val="right"/>
        <w:rPr>
          <w:rFonts w:ascii="Arial" w:hAnsi="Arial" w:cs="Arial"/>
          <w:b/>
          <w:sz w:val="20"/>
          <w:szCs w:val="20"/>
        </w:rPr>
      </w:pPr>
    </w:p>
    <w:p w14:paraId="1C42EB40" w14:textId="77777777" w:rsidR="00C77D99" w:rsidRDefault="00C77D99" w:rsidP="00C77D99">
      <w:pPr>
        <w:jc w:val="right"/>
        <w:rPr>
          <w:rFonts w:ascii="Arial" w:hAnsi="Arial" w:cs="Arial"/>
          <w:b/>
          <w:sz w:val="20"/>
          <w:szCs w:val="20"/>
        </w:rPr>
      </w:pPr>
    </w:p>
    <w:p w14:paraId="63C49E29" w14:textId="77777777" w:rsidR="004579FF" w:rsidRDefault="004579FF" w:rsidP="00C77D99">
      <w:pPr>
        <w:jc w:val="right"/>
        <w:rPr>
          <w:rFonts w:ascii="Arial" w:hAnsi="Arial" w:cs="Arial"/>
          <w:b/>
          <w:sz w:val="20"/>
          <w:szCs w:val="20"/>
        </w:rPr>
      </w:pPr>
    </w:p>
    <w:p w14:paraId="2732FF25" w14:textId="77777777" w:rsidR="004579FF" w:rsidRDefault="004579FF" w:rsidP="00C77D99">
      <w:pPr>
        <w:jc w:val="right"/>
        <w:rPr>
          <w:rFonts w:ascii="Arial" w:hAnsi="Arial" w:cs="Arial"/>
          <w:b/>
          <w:sz w:val="20"/>
          <w:szCs w:val="20"/>
        </w:rPr>
      </w:pPr>
    </w:p>
    <w:p w14:paraId="58C132F5" w14:textId="77777777" w:rsidR="004579FF" w:rsidRDefault="004579FF" w:rsidP="00C77D99">
      <w:pPr>
        <w:jc w:val="right"/>
        <w:rPr>
          <w:rFonts w:ascii="Arial" w:hAnsi="Arial" w:cs="Arial"/>
          <w:b/>
          <w:sz w:val="20"/>
          <w:szCs w:val="20"/>
        </w:rPr>
      </w:pPr>
    </w:p>
    <w:p w14:paraId="7A5BFD48" w14:textId="77777777" w:rsidR="004579FF" w:rsidRDefault="004579FF" w:rsidP="00C77D99">
      <w:pPr>
        <w:jc w:val="right"/>
        <w:rPr>
          <w:rFonts w:ascii="Arial" w:hAnsi="Arial" w:cs="Arial"/>
          <w:b/>
          <w:sz w:val="20"/>
          <w:szCs w:val="20"/>
        </w:rPr>
      </w:pPr>
    </w:p>
    <w:p w14:paraId="3622EBC2" w14:textId="77777777" w:rsidR="004579FF" w:rsidRDefault="004579FF" w:rsidP="00C77D99">
      <w:pPr>
        <w:jc w:val="right"/>
        <w:rPr>
          <w:rFonts w:ascii="Arial" w:hAnsi="Arial" w:cs="Arial"/>
          <w:b/>
          <w:sz w:val="20"/>
          <w:szCs w:val="20"/>
        </w:rPr>
      </w:pPr>
    </w:p>
    <w:p w14:paraId="4C431438" w14:textId="77777777" w:rsidR="0025018E" w:rsidRDefault="0025018E" w:rsidP="00C77D99">
      <w:pPr>
        <w:jc w:val="right"/>
        <w:rPr>
          <w:rFonts w:ascii="Arial" w:hAnsi="Arial" w:cs="Arial"/>
          <w:b/>
          <w:sz w:val="20"/>
          <w:szCs w:val="20"/>
        </w:rPr>
      </w:pPr>
    </w:p>
    <w:p w14:paraId="6DD25B32" w14:textId="77777777" w:rsidR="0025018E" w:rsidRDefault="0025018E" w:rsidP="00C77D99">
      <w:pPr>
        <w:jc w:val="right"/>
        <w:rPr>
          <w:rFonts w:ascii="Arial" w:hAnsi="Arial" w:cs="Arial"/>
          <w:b/>
          <w:sz w:val="20"/>
          <w:szCs w:val="20"/>
        </w:rPr>
      </w:pPr>
    </w:p>
    <w:p w14:paraId="693739DB" w14:textId="77777777" w:rsidR="0025018E" w:rsidRDefault="0025018E" w:rsidP="00C77D99">
      <w:pPr>
        <w:jc w:val="right"/>
        <w:rPr>
          <w:rFonts w:ascii="Arial" w:hAnsi="Arial" w:cs="Arial"/>
          <w:b/>
          <w:sz w:val="20"/>
          <w:szCs w:val="20"/>
        </w:rPr>
      </w:pPr>
    </w:p>
    <w:p w14:paraId="2D127D5F" w14:textId="77777777" w:rsidR="0025018E" w:rsidRDefault="0025018E" w:rsidP="00C77D99">
      <w:pPr>
        <w:jc w:val="right"/>
        <w:rPr>
          <w:rFonts w:ascii="Arial" w:hAnsi="Arial" w:cs="Arial"/>
          <w:b/>
          <w:sz w:val="20"/>
          <w:szCs w:val="20"/>
        </w:rPr>
      </w:pPr>
    </w:p>
    <w:p w14:paraId="43BAEB9F" w14:textId="77777777" w:rsidR="0025018E" w:rsidRDefault="0025018E" w:rsidP="00C77D99">
      <w:pPr>
        <w:jc w:val="right"/>
        <w:rPr>
          <w:rFonts w:ascii="Arial" w:hAnsi="Arial" w:cs="Arial"/>
          <w:b/>
          <w:sz w:val="20"/>
          <w:szCs w:val="20"/>
        </w:rPr>
      </w:pPr>
    </w:p>
    <w:p w14:paraId="6A386F32" w14:textId="77777777" w:rsidR="0025018E" w:rsidRDefault="0025018E" w:rsidP="00C77D99">
      <w:pPr>
        <w:jc w:val="right"/>
        <w:rPr>
          <w:rFonts w:ascii="Arial" w:hAnsi="Arial" w:cs="Arial"/>
          <w:b/>
          <w:sz w:val="20"/>
          <w:szCs w:val="20"/>
        </w:rPr>
      </w:pPr>
    </w:p>
    <w:p w14:paraId="7158A3E9" w14:textId="77777777" w:rsidR="00C7374C" w:rsidRDefault="00C7374C" w:rsidP="00C77D99">
      <w:pPr>
        <w:jc w:val="right"/>
        <w:rPr>
          <w:rFonts w:ascii="Arial" w:hAnsi="Arial" w:cs="Arial"/>
          <w:b/>
          <w:sz w:val="20"/>
          <w:szCs w:val="20"/>
        </w:rPr>
      </w:pPr>
    </w:p>
    <w:p w14:paraId="201303B1" w14:textId="77777777" w:rsidR="00C7374C" w:rsidRDefault="00C7374C" w:rsidP="00C77D99">
      <w:pPr>
        <w:jc w:val="right"/>
        <w:rPr>
          <w:rFonts w:ascii="Arial" w:hAnsi="Arial" w:cs="Arial"/>
          <w:b/>
          <w:sz w:val="20"/>
          <w:szCs w:val="20"/>
        </w:rPr>
      </w:pPr>
    </w:p>
    <w:p w14:paraId="3C81C237" w14:textId="77777777" w:rsidR="004B65B0" w:rsidRDefault="004B65B0" w:rsidP="00C77D99">
      <w:pPr>
        <w:jc w:val="right"/>
        <w:rPr>
          <w:rFonts w:ascii="Arial" w:hAnsi="Arial" w:cs="Arial"/>
          <w:b/>
          <w:sz w:val="20"/>
          <w:szCs w:val="20"/>
        </w:rPr>
      </w:pPr>
    </w:p>
    <w:p w14:paraId="1F7D7569" w14:textId="77777777" w:rsidR="004B65B0" w:rsidRDefault="004B65B0" w:rsidP="00C77D99">
      <w:pPr>
        <w:jc w:val="right"/>
        <w:rPr>
          <w:rFonts w:ascii="Arial" w:hAnsi="Arial" w:cs="Arial"/>
          <w:b/>
          <w:sz w:val="20"/>
          <w:szCs w:val="20"/>
        </w:rPr>
      </w:pPr>
    </w:p>
    <w:p w14:paraId="54D9E722" w14:textId="77777777" w:rsidR="004B65B0" w:rsidRDefault="004B65B0" w:rsidP="00C77D99">
      <w:pPr>
        <w:jc w:val="right"/>
        <w:rPr>
          <w:rFonts w:ascii="Arial" w:hAnsi="Arial" w:cs="Arial"/>
          <w:b/>
          <w:sz w:val="20"/>
          <w:szCs w:val="20"/>
        </w:rPr>
      </w:pPr>
    </w:p>
    <w:p w14:paraId="40C82B2C" w14:textId="77777777" w:rsidR="00C7374C" w:rsidRDefault="00C7374C" w:rsidP="00C77D99">
      <w:pPr>
        <w:jc w:val="right"/>
        <w:rPr>
          <w:rFonts w:ascii="Arial" w:hAnsi="Arial" w:cs="Arial"/>
          <w:b/>
          <w:sz w:val="20"/>
          <w:szCs w:val="20"/>
        </w:rPr>
      </w:pPr>
    </w:p>
    <w:p w14:paraId="346E4BC3" w14:textId="77777777" w:rsidR="0025018E" w:rsidRPr="00C41F87" w:rsidRDefault="0025018E" w:rsidP="0025018E">
      <w:pPr>
        <w:spacing w:line="276" w:lineRule="auto"/>
        <w:jc w:val="right"/>
        <w:rPr>
          <w:rFonts w:ascii="Arial" w:hAnsi="Arial" w:cs="Arial"/>
          <w:b/>
          <w:sz w:val="20"/>
          <w:szCs w:val="20"/>
        </w:rPr>
      </w:pPr>
      <w:r w:rsidRPr="00C41F87">
        <w:rPr>
          <w:rFonts w:ascii="Arial" w:hAnsi="Arial" w:cs="Arial"/>
          <w:b/>
          <w:sz w:val="20"/>
          <w:szCs w:val="20"/>
        </w:rPr>
        <w:lastRenderedPageBreak/>
        <w:t>Załącznik nr 7 do SWZ</w:t>
      </w:r>
    </w:p>
    <w:p w14:paraId="065D35F6" w14:textId="77777777" w:rsidR="0025018E" w:rsidRPr="00C41F87" w:rsidRDefault="0025018E" w:rsidP="0025018E">
      <w:pPr>
        <w:spacing w:line="276" w:lineRule="auto"/>
        <w:jc w:val="center"/>
        <w:rPr>
          <w:rFonts w:ascii="Arial" w:hAnsi="Arial" w:cs="Arial"/>
          <w:b/>
          <w:sz w:val="20"/>
          <w:szCs w:val="20"/>
          <w:u w:val="single"/>
        </w:rPr>
      </w:pPr>
      <w:r w:rsidRPr="00C41F87">
        <w:rPr>
          <w:rFonts w:ascii="Arial" w:hAnsi="Arial" w:cs="Arial"/>
          <w:b/>
          <w:sz w:val="20"/>
          <w:szCs w:val="20"/>
          <w:u w:val="single"/>
        </w:rPr>
        <w:t>UMOWA NR…………………</w:t>
      </w:r>
    </w:p>
    <w:p w14:paraId="40EBC1BC" w14:textId="77777777" w:rsidR="0025018E" w:rsidRPr="00C41F87" w:rsidRDefault="0025018E" w:rsidP="0025018E">
      <w:pPr>
        <w:autoSpaceDE w:val="0"/>
        <w:autoSpaceDN w:val="0"/>
        <w:adjustRightInd w:val="0"/>
        <w:spacing w:line="276" w:lineRule="auto"/>
        <w:jc w:val="center"/>
        <w:rPr>
          <w:rFonts w:ascii="Arial" w:hAnsi="Arial" w:cs="Arial"/>
          <w:b/>
          <w:bCs/>
          <w:sz w:val="20"/>
          <w:szCs w:val="20"/>
        </w:rPr>
      </w:pPr>
    </w:p>
    <w:p w14:paraId="2F7418F2" w14:textId="77777777" w:rsidR="0025018E" w:rsidRPr="00C41F87" w:rsidRDefault="0025018E" w:rsidP="0025018E">
      <w:pPr>
        <w:spacing w:line="276" w:lineRule="auto"/>
        <w:jc w:val="both"/>
        <w:rPr>
          <w:rFonts w:ascii="Arial" w:hAnsi="Arial" w:cs="Arial"/>
          <w:b/>
          <w:sz w:val="20"/>
          <w:szCs w:val="20"/>
        </w:rPr>
      </w:pPr>
      <w:r w:rsidRPr="00C41F87">
        <w:rPr>
          <w:rFonts w:ascii="Arial" w:hAnsi="Arial" w:cs="Arial"/>
          <w:sz w:val="20"/>
          <w:szCs w:val="20"/>
        </w:rPr>
        <w:t xml:space="preserve">zawarta w dniu </w:t>
      </w:r>
      <w:r w:rsidRPr="00C41F87">
        <w:rPr>
          <w:rFonts w:ascii="Arial" w:hAnsi="Arial" w:cs="Arial"/>
          <w:b/>
          <w:sz w:val="20"/>
          <w:szCs w:val="20"/>
        </w:rPr>
        <w:t>………</w:t>
      </w:r>
      <w:proofErr w:type="gramStart"/>
      <w:r w:rsidRPr="00C41F87">
        <w:rPr>
          <w:rFonts w:ascii="Arial" w:hAnsi="Arial" w:cs="Arial"/>
          <w:b/>
          <w:sz w:val="20"/>
          <w:szCs w:val="20"/>
        </w:rPr>
        <w:t>…….</w:t>
      </w:r>
      <w:proofErr w:type="gramEnd"/>
      <w:r w:rsidRPr="00C41F87">
        <w:rPr>
          <w:rFonts w:ascii="Arial" w:hAnsi="Arial" w:cs="Arial"/>
          <w:b/>
          <w:sz w:val="20"/>
          <w:szCs w:val="20"/>
        </w:rPr>
        <w:t>.</w:t>
      </w:r>
      <w:r w:rsidRPr="00C41F87">
        <w:rPr>
          <w:rFonts w:ascii="Arial" w:hAnsi="Arial" w:cs="Arial"/>
          <w:sz w:val="20"/>
          <w:szCs w:val="20"/>
        </w:rPr>
        <w:t xml:space="preserve"> r. w Olkuszu, pomiędzy </w:t>
      </w:r>
    </w:p>
    <w:p w14:paraId="13EDD8FA" w14:textId="77777777" w:rsidR="0025018E" w:rsidRPr="00C41F87" w:rsidRDefault="0025018E" w:rsidP="0025018E">
      <w:pPr>
        <w:spacing w:line="276" w:lineRule="auto"/>
        <w:jc w:val="both"/>
        <w:rPr>
          <w:rFonts w:ascii="Arial" w:hAnsi="Arial" w:cs="Arial"/>
          <w:b/>
          <w:sz w:val="20"/>
          <w:szCs w:val="20"/>
        </w:rPr>
      </w:pPr>
    </w:p>
    <w:p w14:paraId="26A9B93A" w14:textId="373F9716" w:rsidR="0025018E" w:rsidRPr="00C41F87" w:rsidRDefault="0025018E" w:rsidP="0025018E">
      <w:pPr>
        <w:spacing w:before="100" w:beforeAutospacing="1" w:after="100" w:afterAutospacing="1" w:line="276" w:lineRule="auto"/>
        <w:ind w:left="284" w:hanging="284"/>
        <w:rPr>
          <w:rFonts w:ascii="Arial" w:hAnsi="Arial" w:cs="Arial"/>
          <w:sz w:val="20"/>
          <w:szCs w:val="20"/>
        </w:rPr>
      </w:pPr>
      <w:r w:rsidRPr="00C41F87">
        <w:rPr>
          <w:rFonts w:ascii="Arial" w:hAnsi="Arial" w:cs="Arial"/>
          <w:b/>
          <w:bCs/>
          <w:sz w:val="20"/>
          <w:szCs w:val="20"/>
        </w:rPr>
        <w:t xml:space="preserve">1. Szkołą Podstawową nr 1 </w:t>
      </w:r>
      <w:bookmarkStart w:id="21" w:name="_Hlk237188757"/>
      <w:r w:rsidRPr="00C41F87">
        <w:rPr>
          <w:rFonts w:ascii="Arial" w:hAnsi="Arial" w:cs="Arial"/>
          <w:b/>
          <w:bCs/>
          <w:sz w:val="20"/>
          <w:szCs w:val="20"/>
        </w:rPr>
        <w:t>im. Mikołaja Kopernika w Olkuszu</w:t>
      </w:r>
      <w:bookmarkEnd w:id="21"/>
      <w:r w:rsidRPr="00C41F87">
        <w:rPr>
          <w:rFonts w:ascii="Arial" w:hAnsi="Arial" w:cs="Arial"/>
          <w:sz w:val="20"/>
          <w:szCs w:val="20"/>
        </w:rPr>
        <w:t xml:space="preserve"> </w:t>
      </w:r>
      <w:bookmarkStart w:id="22" w:name="_Hlk237188730"/>
      <w:r w:rsidRPr="00C41F87">
        <w:rPr>
          <w:rFonts w:ascii="Arial" w:hAnsi="Arial" w:cs="Arial"/>
          <w:b/>
          <w:sz w:val="20"/>
          <w:szCs w:val="20"/>
        </w:rPr>
        <w:t>ul. Jana Kantego 5, 32-300 Olkusz</w:t>
      </w:r>
      <w:bookmarkEnd w:id="22"/>
      <w:r>
        <w:rPr>
          <w:rFonts w:ascii="Arial" w:hAnsi="Arial" w:cs="Arial"/>
          <w:sz w:val="20"/>
          <w:szCs w:val="20"/>
        </w:rPr>
        <w:t xml:space="preserve"> </w:t>
      </w:r>
      <w:r w:rsidRPr="00C41F87">
        <w:rPr>
          <w:rFonts w:ascii="Arial" w:hAnsi="Arial" w:cs="Arial"/>
          <w:sz w:val="20"/>
          <w:szCs w:val="20"/>
        </w:rPr>
        <w:t xml:space="preserve">działającą jako jednostka budżetowa Gminy/Powiatu </w:t>
      </w:r>
      <w:r w:rsidRPr="00C41F87">
        <w:rPr>
          <w:rFonts w:ascii="Arial" w:hAnsi="Arial" w:cs="Arial"/>
          <w:b/>
          <w:sz w:val="20"/>
          <w:szCs w:val="20"/>
        </w:rPr>
        <w:t>Olkusz</w:t>
      </w:r>
      <w:r w:rsidRPr="00C41F87">
        <w:rPr>
          <w:rFonts w:ascii="Arial" w:hAnsi="Arial" w:cs="Arial"/>
          <w:sz w:val="20"/>
          <w:szCs w:val="20"/>
        </w:rPr>
        <w:br/>
        <w:t xml:space="preserve">NIP: </w:t>
      </w:r>
      <w:r w:rsidRPr="00C41F87">
        <w:rPr>
          <w:rFonts w:ascii="Arial" w:hAnsi="Arial" w:cs="Arial"/>
          <w:b/>
          <w:sz w:val="20"/>
          <w:szCs w:val="20"/>
        </w:rPr>
        <w:t>637-189-19-18</w:t>
      </w:r>
      <w:r w:rsidR="00B871EE">
        <w:rPr>
          <w:rFonts w:ascii="Arial" w:hAnsi="Arial" w:cs="Arial"/>
          <w:b/>
          <w:sz w:val="20"/>
          <w:szCs w:val="20"/>
        </w:rPr>
        <w:t xml:space="preserve">, </w:t>
      </w:r>
      <w:r w:rsidRPr="00C41F87">
        <w:rPr>
          <w:rFonts w:ascii="Arial" w:hAnsi="Arial" w:cs="Arial"/>
          <w:sz w:val="20"/>
          <w:szCs w:val="20"/>
        </w:rPr>
        <w:t xml:space="preserve">REGON: </w:t>
      </w:r>
      <w:r w:rsidRPr="00C41F87">
        <w:rPr>
          <w:rFonts w:ascii="Arial" w:hAnsi="Arial" w:cs="Arial"/>
          <w:b/>
          <w:sz w:val="20"/>
          <w:szCs w:val="20"/>
        </w:rPr>
        <w:t>000730282</w:t>
      </w:r>
      <w:r w:rsidRPr="00C41F87">
        <w:rPr>
          <w:rFonts w:ascii="Arial" w:hAnsi="Arial" w:cs="Arial"/>
          <w:sz w:val="20"/>
          <w:szCs w:val="20"/>
        </w:rPr>
        <w:br/>
        <w:t xml:space="preserve">reprezentowaną przez: </w:t>
      </w:r>
      <w:r w:rsidRPr="00C41F87">
        <w:rPr>
          <w:rFonts w:ascii="Arial" w:hAnsi="Arial" w:cs="Arial"/>
          <w:b/>
          <w:sz w:val="20"/>
          <w:szCs w:val="20"/>
        </w:rPr>
        <w:t>Ewę Skubis</w:t>
      </w:r>
      <w:r>
        <w:rPr>
          <w:rFonts w:ascii="Arial" w:hAnsi="Arial" w:cs="Arial"/>
          <w:sz w:val="20"/>
          <w:szCs w:val="20"/>
        </w:rPr>
        <w:t xml:space="preserve"> </w:t>
      </w:r>
      <w:r w:rsidRPr="00C41F87">
        <w:rPr>
          <w:rFonts w:ascii="Arial" w:hAnsi="Arial" w:cs="Arial"/>
          <w:sz w:val="20"/>
          <w:szCs w:val="20"/>
        </w:rPr>
        <w:t>(zgodnie z pełnomocnictwem / statutem)</w:t>
      </w:r>
      <w:r w:rsidRPr="00C41F87">
        <w:rPr>
          <w:rFonts w:ascii="Arial" w:hAnsi="Arial" w:cs="Arial"/>
          <w:sz w:val="20"/>
          <w:szCs w:val="20"/>
        </w:rPr>
        <w:br/>
        <w:t xml:space="preserve">zwaną dalej </w:t>
      </w:r>
      <w:r w:rsidRPr="00C41F87">
        <w:rPr>
          <w:rFonts w:ascii="Arial" w:hAnsi="Arial" w:cs="Arial"/>
          <w:b/>
          <w:bCs/>
          <w:sz w:val="20"/>
          <w:szCs w:val="20"/>
        </w:rPr>
        <w:t>„Zamawiającym</w:t>
      </w:r>
    </w:p>
    <w:p w14:paraId="5833A7B5" w14:textId="77777777" w:rsidR="0025018E" w:rsidRPr="00C41F87" w:rsidRDefault="0025018E" w:rsidP="0025018E">
      <w:pPr>
        <w:spacing w:line="276" w:lineRule="auto"/>
        <w:contextualSpacing/>
        <w:jc w:val="both"/>
        <w:rPr>
          <w:rFonts w:ascii="Arial" w:hAnsi="Arial" w:cs="Arial"/>
          <w:sz w:val="20"/>
          <w:szCs w:val="20"/>
        </w:rPr>
      </w:pPr>
      <w:r w:rsidRPr="00C41F87">
        <w:rPr>
          <w:rFonts w:ascii="Arial" w:hAnsi="Arial" w:cs="Arial"/>
          <w:sz w:val="20"/>
          <w:szCs w:val="20"/>
        </w:rPr>
        <w:t xml:space="preserve">a </w:t>
      </w:r>
    </w:p>
    <w:p w14:paraId="50B5A917" w14:textId="77777777" w:rsidR="0025018E" w:rsidRPr="00C41F87" w:rsidRDefault="0025018E" w:rsidP="0025018E">
      <w:pPr>
        <w:spacing w:line="276" w:lineRule="auto"/>
        <w:contextualSpacing/>
        <w:jc w:val="both"/>
        <w:rPr>
          <w:rFonts w:ascii="Arial" w:hAnsi="Arial" w:cs="Arial"/>
          <w:sz w:val="20"/>
          <w:szCs w:val="20"/>
        </w:rPr>
      </w:pPr>
      <w:r w:rsidRPr="00FA542F">
        <w:rPr>
          <w:rFonts w:ascii="Arial" w:hAnsi="Arial" w:cs="Arial"/>
          <w:b/>
          <w:bCs/>
          <w:sz w:val="20"/>
          <w:szCs w:val="20"/>
        </w:rPr>
        <w:t>2</w:t>
      </w:r>
      <w:r w:rsidRPr="00C41F87">
        <w:rPr>
          <w:rFonts w:ascii="Arial" w:hAnsi="Arial" w:cs="Arial"/>
          <w:sz w:val="20"/>
          <w:szCs w:val="20"/>
        </w:rPr>
        <w:t>. …………………………………………………. z siedzibą: ……………………………………,</w:t>
      </w:r>
      <w:r w:rsidRPr="00C41F87">
        <w:rPr>
          <w:rFonts w:ascii="Arial" w:hAnsi="Arial" w:cs="Arial"/>
          <w:b/>
          <w:sz w:val="20"/>
          <w:szCs w:val="20"/>
        </w:rPr>
        <w:t xml:space="preserve"> </w:t>
      </w:r>
      <w:r w:rsidRPr="00C41F87">
        <w:rPr>
          <w:rFonts w:ascii="Arial" w:hAnsi="Arial" w:cs="Arial"/>
          <w:sz w:val="20"/>
          <w:szCs w:val="20"/>
        </w:rPr>
        <w:t xml:space="preserve">…………………………...……………………………………………………………NIP: ………………………, REGON: …………………………, reprezentowanym przez: …………………...………………… …………………......, zwanym w dalszej części </w:t>
      </w:r>
      <w:r w:rsidRPr="00C41F87">
        <w:rPr>
          <w:rFonts w:ascii="Arial" w:hAnsi="Arial" w:cs="Arial"/>
          <w:b/>
          <w:sz w:val="20"/>
          <w:szCs w:val="20"/>
        </w:rPr>
        <w:t>Wykonawcą</w:t>
      </w:r>
      <w:r w:rsidRPr="00C41F87">
        <w:rPr>
          <w:rFonts w:ascii="Arial" w:hAnsi="Arial" w:cs="Arial"/>
          <w:sz w:val="20"/>
          <w:szCs w:val="20"/>
        </w:rPr>
        <w:t xml:space="preserve">, </w:t>
      </w:r>
    </w:p>
    <w:p w14:paraId="6424A521" w14:textId="77777777" w:rsidR="0025018E" w:rsidRPr="00C41F87" w:rsidRDefault="0025018E" w:rsidP="0025018E">
      <w:pPr>
        <w:spacing w:line="276" w:lineRule="auto"/>
        <w:contextualSpacing/>
        <w:jc w:val="both"/>
        <w:rPr>
          <w:rFonts w:ascii="Arial" w:hAnsi="Arial" w:cs="Arial"/>
          <w:sz w:val="20"/>
          <w:szCs w:val="20"/>
        </w:rPr>
      </w:pPr>
      <w:r w:rsidRPr="00C41F87">
        <w:rPr>
          <w:rFonts w:ascii="Arial" w:hAnsi="Arial" w:cs="Arial"/>
          <w:sz w:val="20"/>
          <w:szCs w:val="20"/>
        </w:rPr>
        <w:t xml:space="preserve"> </w:t>
      </w:r>
    </w:p>
    <w:p w14:paraId="6CDFD1A8" w14:textId="77777777" w:rsidR="0025018E" w:rsidRPr="00C41F87" w:rsidRDefault="0025018E" w:rsidP="0025018E">
      <w:pPr>
        <w:autoSpaceDE w:val="0"/>
        <w:autoSpaceDN w:val="0"/>
        <w:adjustRightInd w:val="0"/>
        <w:spacing w:line="276" w:lineRule="auto"/>
        <w:jc w:val="both"/>
        <w:rPr>
          <w:rFonts w:ascii="Arial" w:hAnsi="Arial" w:cs="Arial"/>
          <w:sz w:val="20"/>
          <w:szCs w:val="20"/>
        </w:rPr>
      </w:pPr>
      <w:r w:rsidRPr="00C41F87">
        <w:rPr>
          <w:rFonts w:ascii="Arial" w:hAnsi="Arial" w:cs="Arial"/>
          <w:sz w:val="20"/>
          <w:szCs w:val="20"/>
        </w:rPr>
        <w:t xml:space="preserve">w rezultacie dokonania przez Zamawiającego wyboru oferty Wykonawcy </w:t>
      </w:r>
      <w:r w:rsidRPr="00C41F87">
        <w:rPr>
          <w:rFonts w:ascii="Arial" w:eastAsia="SimSun" w:hAnsi="Arial" w:cs="Arial"/>
          <w:sz w:val="20"/>
          <w:szCs w:val="20"/>
          <w:lang w:eastAsia="zh-CN"/>
        </w:rPr>
        <w:t xml:space="preserve">w postepowaniu przeprowadzonym </w:t>
      </w:r>
      <w:r w:rsidRPr="00C41F87">
        <w:rPr>
          <w:rFonts w:ascii="Arial" w:eastAsia="SimSun" w:hAnsi="Arial" w:cs="Arial"/>
          <w:sz w:val="20"/>
          <w:szCs w:val="20"/>
        </w:rPr>
        <w:t xml:space="preserve">w trybie podstawowym </w:t>
      </w:r>
      <w:r w:rsidRPr="00C41F87">
        <w:rPr>
          <w:rFonts w:ascii="Arial" w:eastAsia="SimSun" w:hAnsi="Arial" w:cs="Arial"/>
          <w:sz w:val="20"/>
          <w:szCs w:val="20"/>
          <w:lang w:eastAsia="zh-CN"/>
        </w:rPr>
        <w:t xml:space="preserve">zgodnie z ustawą z dnia 11 września 2019 r. Prawo zamówień publicznych (Dz.U. z 2026r. poz.793 z </w:t>
      </w:r>
      <w:proofErr w:type="spellStart"/>
      <w:r w:rsidRPr="00C41F87">
        <w:rPr>
          <w:rFonts w:ascii="Arial" w:eastAsia="SimSun" w:hAnsi="Arial" w:cs="Arial"/>
          <w:sz w:val="20"/>
          <w:szCs w:val="20"/>
          <w:lang w:eastAsia="zh-CN"/>
        </w:rPr>
        <w:t>późn</w:t>
      </w:r>
      <w:proofErr w:type="spellEnd"/>
      <w:r w:rsidRPr="00C41F87">
        <w:rPr>
          <w:rFonts w:ascii="Arial" w:eastAsia="SimSun" w:hAnsi="Arial" w:cs="Arial"/>
          <w:sz w:val="20"/>
          <w:szCs w:val="20"/>
          <w:lang w:eastAsia="zh-CN"/>
        </w:rPr>
        <w:t xml:space="preserve">. zm.), </w:t>
      </w:r>
      <w:r w:rsidRPr="00C41F87">
        <w:rPr>
          <w:rFonts w:ascii="Arial" w:hAnsi="Arial" w:cs="Arial"/>
          <w:sz w:val="20"/>
          <w:szCs w:val="20"/>
        </w:rPr>
        <w:t>została zawarta umowa o następującej treści:</w:t>
      </w:r>
    </w:p>
    <w:p w14:paraId="297408AA" w14:textId="77777777" w:rsidR="00B871EE" w:rsidRDefault="00B871EE" w:rsidP="0025018E">
      <w:pPr>
        <w:pStyle w:val="Nagwek"/>
        <w:tabs>
          <w:tab w:val="clear" w:pos="4536"/>
        </w:tabs>
        <w:spacing w:line="276" w:lineRule="auto"/>
        <w:contextualSpacing/>
        <w:jc w:val="center"/>
        <w:rPr>
          <w:rFonts w:ascii="Arial" w:hAnsi="Arial" w:cs="Arial"/>
          <w:b/>
          <w:sz w:val="20"/>
          <w:szCs w:val="20"/>
        </w:rPr>
      </w:pPr>
    </w:p>
    <w:p w14:paraId="617AFEBC" w14:textId="410CF732" w:rsidR="0025018E" w:rsidRPr="00D334C5" w:rsidRDefault="0025018E" w:rsidP="0025018E">
      <w:pPr>
        <w:pStyle w:val="Nagwek"/>
        <w:tabs>
          <w:tab w:val="clear" w:pos="4536"/>
        </w:tabs>
        <w:spacing w:line="276" w:lineRule="auto"/>
        <w:contextualSpacing/>
        <w:jc w:val="center"/>
        <w:rPr>
          <w:rFonts w:ascii="Arial" w:hAnsi="Arial" w:cs="Arial"/>
          <w:sz w:val="20"/>
          <w:szCs w:val="20"/>
        </w:rPr>
      </w:pPr>
      <w:r w:rsidRPr="00C41F87">
        <w:rPr>
          <w:rFonts w:ascii="Arial" w:hAnsi="Arial" w:cs="Arial"/>
          <w:b/>
          <w:sz w:val="20"/>
          <w:szCs w:val="20"/>
        </w:rPr>
        <w:t>I. Przedmiot umowy</w:t>
      </w:r>
    </w:p>
    <w:p w14:paraId="468B50EE" w14:textId="77777777" w:rsidR="0025018E" w:rsidRPr="00C41F87" w:rsidRDefault="0025018E" w:rsidP="0025018E">
      <w:pPr>
        <w:autoSpaceDE w:val="0"/>
        <w:autoSpaceDN w:val="0"/>
        <w:adjustRightInd w:val="0"/>
        <w:spacing w:line="276" w:lineRule="auto"/>
        <w:jc w:val="center"/>
        <w:rPr>
          <w:rFonts w:ascii="Arial" w:hAnsi="Arial" w:cs="Arial"/>
          <w:b/>
          <w:sz w:val="20"/>
          <w:szCs w:val="20"/>
        </w:rPr>
      </w:pPr>
      <w:r w:rsidRPr="00C41F87">
        <w:rPr>
          <w:rFonts w:ascii="Arial" w:hAnsi="Arial" w:cs="Arial"/>
          <w:b/>
          <w:sz w:val="20"/>
          <w:szCs w:val="20"/>
        </w:rPr>
        <w:t>§ 1</w:t>
      </w:r>
    </w:p>
    <w:p w14:paraId="69ACA41C" w14:textId="77777777" w:rsidR="0025018E" w:rsidRPr="00D37287" w:rsidRDefault="0025018E">
      <w:pPr>
        <w:pStyle w:val="Akapitzlist"/>
        <w:numPr>
          <w:ilvl w:val="0"/>
          <w:numId w:val="76"/>
        </w:numPr>
        <w:spacing w:line="276" w:lineRule="auto"/>
        <w:ind w:left="284" w:hanging="284"/>
        <w:contextualSpacing/>
        <w:jc w:val="both"/>
        <w:rPr>
          <w:rFonts w:ascii="Arial" w:hAnsi="Arial" w:cs="Arial"/>
          <w:b/>
          <w:bCs/>
          <w:sz w:val="20"/>
          <w:szCs w:val="20"/>
        </w:rPr>
      </w:pPr>
      <w:r w:rsidRPr="00D334C5">
        <w:rPr>
          <w:rFonts w:ascii="Arial" w:hAnsi="Arial" w:cs="Arial"/>
          <w:sz w:val="20"/>
          <w:szCs w:val="20"/>
        </w:rPr>
        <w:t xml:space="preserve">Zamawiający powierza, a Wykonawca zobowiązuje się zgodnie z warunkami SWZ i złożonej oferty do realizacji przedmiotu umowy polegającego na świadczeniu usług dotyczących zadania pn. </w:t>
      </w:r>
      <w:r w:rsidRPr="00D334C5">
        <w:rPr>
          <w:rFonts w:ascii="Arial" w:hAnsi="Arial" w:cs="Arial"/>
          <w:b/>
          <w:bCs/>
          <w:sz w:val="20"/>
          <w:szCs w:val="20"/>
        </w:rPr>
        <w:t xml:space="preserve">„Świadczenie usługi dowozu i odwozu uczniów </w:t>
      </w:r>
      <w:r w:rsidRPr="00D334C5">
        <w:rPr>
          <w:rFonts w:ascii="Arial" w:hAnsi="Arial" w:cs="Arial"/>
          <w:b/>
          <w:bCs/>
          <w:color w:val="000000"/>
          <w:sz w:val="20"/>
          <w:szCs w:val="20"/>
        </w:rPr>
        <w:t>Szkoły Podstawowej nr 1 im. Mikołaja Kopernika w Olkuszu”</w:t>
      </w:r>
      <w:r>
        <w:rPr>
          <w:rFonts w:ascii="Arial" w:hAnsi="Arial" w:cs="Arial"/>
          <w:b/>
          <w:bCs/>
          <w:color w:val="000000"/>
          <w:sz w:val="20"/>
          <w:szCs w:val="20"/>
        </w:rPr>
        <w:t xml:space="preserve"> </w:t>
      </w:r>
      <w:r w:rsidRPr="009A1677">
        <w:rPr>
          <w:rFonts w:ascii="Arial" w:hAnsi="Arial" w:cs="Arial"/>
          <w:sz w:val="20"/>
          <w:szCs w:val="20"/>
        </w:rPr>
        <w:t>w związku z czasowym przeniesieniem zajęć dydaktycznych spowodowanym remontem budynku szkoły.</w:t>
      </w:r>
    </w:p>
    <w:p w14:paraId="1F20A45C" w14:textId="77777777" w:rsidR="0025018E" w:rsidRPr="00D37287" w:rsidRDefault="0025018E">
      <w:pPr>
        <w:pStyle w:val="Akapitzlist"/>
        <w:numPr>
          <w:ilvl w:val="0"/>
          <w:numId w:val="76"/>
        </w:numPr>
        <w:spacing w:line="276" w:lineRule="auto"/>
        <w:ind w:left="284" w:hanging="284"/>
        <w:contextualSpacing/>
        <w:jc w:val="both"/>
        <w:rPr>
          <w:rFonts w:ascii="Arial" w:hAnsi="Arial" w:cs="Arial"/>
          <w:b/>
          <w:bCs/>
          <w:sz w:val="20"/>
          <w:szCs w:val="20"/>
        </w:rPr>
      </w:pPr>
      <w:r w:rsidRPr="00D37287">
        <w:rPr>
          <w:rFonts w:ascii="Arial" w:hAnsi="Arial" w:cs="Arial"/>
          <w:sz w:val="20"/>
          <w:szCs w:val="20"/>
        </w:rPr>
        <w:t>Zakres zamówienia obejmuje dowożenie i odwożenie w systemie zmianowym uczniów ze Szkoły Podstawowej nr 1 im. Mikołaja Kopernika w Olkuszu ul. Jana Kantego 5, 32-300 Olkusz do:</w:t>
      </w:r>
    </w:p>
    <w:p w14:paraId="424E1D43" w14:textId="59EF1E07" w:rsidR="0025018E" w:rsidRPr="00B871EE" w:rsidRDefault="0025018E" w:rsidP="00B871EE">
      <w:pPr>
        <w:pStyle w:val="Akapitzlist"/>
        <w:numPr>
          <w:ilvl w:val="1"/>
          <w:numId w:val="14"/>
        </w:numPr>
        <w:spacing w:before="120"/>
        <w:ind w:hanging="360"/>
        <w:jc w:val="both"/>
        <w:rPr>
          <w:rFonts w:ascii="Arial" w:hAnsi="Arial" w:cs="Arial"/>
          <w:b/>
          <w:bCs/>
          <w:sz w:val="20"/>
          <w:szCs w:val="20"/>
        </w:rPr>
      </w:pPr>
      <w:r w:rsidRPr="009A1677">
        <w:rPr>
          <w:rFonts w:ascii="Arial" w:hAnsi="Arial" w:cs="Arial"/>
          <w:sz w:val="20"/>
          <w:szCs w:val="20"/>
        </w:rPr>
        <w:t xml:space="preserve">Szkoły Podstawowej nr 2 z Oddziałami Integracyjnymi im. J. Iwaszkiewicza w Olkuszu ul. </w:t>
      </w:r>
      <w:hyperlink r:id="rId31" w:history="1">
        <w:r w:rsidRPr="009A1677">
          <w:rPr>
            <w:rFonts w:ascii="Arial" w:hAnsi="Arial" w:cs="Arial"/>
            <w:sz w:val="20"/>
            <w:szCs w:val="20"/>
            <w:shd w:val="clear" w:color="auto" w:fill="FFFFFF"/>
          </w:rPr>
          <w:t>Jana Kochanowskiego 2, 32-300 Olkusz</w:t>
        </w:r>
      </w:hyperlink>
      <w:r w:rsidRPr="009A1677">
        <w:rPr>
          <w:rFonts w:ascii="Arial" w:hAnsi="Arial" w:cs="Arial"/>
          <w:sz w:val="20"/>
          <w:szCs w:val="20"/>
        </w:rPr>
        <w:t xml:space="preserve"> – trasa </w:t>
      </w:r>
      <w:r>
        <w:rPr>
          <w:rFonts w:ascii="Arial" w:hAnsi="Arial" w:cs="Arial"/>
          <w:sz w:val="20"/>
          <w:szCs w:val="20"/>
        </w:rPr>
        <w:t xml:space="preserve">(kurs) </w:t>
      </w:r>
      <w:r w:rsidRPr="009A1677">
        <w:rPr>
          <w:rFonts w:ascii="Arial" w:hAnsi="Arial" w:cs="Arial"/>
          <w:sz w:val="20"/>
          <w:szCs w:val="20"/>
        </w:rPr>
        <w:t>3 km.</w:t>
      </w:r>
    </w:p>
    <w:p w14:paraId="49C563E3" w14:textId="77777777" w:rsidR="0025018E" w:rsidRPr="007265C4" w:rsidRDefault="0025018E" w:rsidP="00B871EE">
      <w:pPr>
        <w:pStyle w:val="Akapitzlist"/>
        <w:numPr>
          <w:ilvl w:val="1"/>
          <w:numId w:val="14"/>
        </w:numPr>
        <w:spacing w:before="120"/>
        <w:ind w:hanging="360"/>
        <w:jc w:val="both"/>
        <w:rPr>
          <w:rFonts w:ascii="Arial" w:hAnsi="Arial" w:cs="Arial"/>
          <w:b/>
          <w:bCs/>
          <w:sz w:val="20"/>
          <w:szCs w:val="20"/>
        </w:rPr>
      </w:pPr>
      <w:r w:rsidRPr="007265C4">
        <w:rPr>
          <w:rFonts w:ascii="Arial" w:hAnsi="Arial" w:cs="Arial"/>
          <w:sz w:val="20"/>
          <w:szCs w:val="20"/>
        </w:rPr>
        <w:t xml:space="preserve">Szkoły Podstawowej nr 9 im. ppłk. pilota Stanisława Skarżyńskiego w Olkuszu ul. </w:t>
      </w:r>
      <w:hyperlink r:id="rId32" w:history="1">
        <w:r w:rsidRPr="007265C4">
          <w:rPr>
            <w:rFonts w:ascii="Arial" w:hAnsi="Arial" w:cs="Arial"/>
            <w:sz w:val="20"/>
            <w:szCs w:val="20"/>
            <w:shd w:val="clear" w:color="auto" w:fill="FFFFFF"/>
          </w:rPr>
          <w:t>Kosynierów 14, 32-300 Olkusz</w:t>
        </w:r>
      </w:hyperlink>
      <w:r w:rsidRPr="007265C4">
        <w:rPr>
          <w:rFonts w:ascii="Arial" w:hAnsi="Arial" w:cs="Arial"/>
          <w:sz w:val="20"/>
          <w:szCs w:val="20"/>
        </w:rPr>
        <w:t xml:space="preserve"> – trasa (kurs) 3 km.</w:t>
      </w:r>
    </w:p>
    <w:p w14:paraId="24DABBA9" w14:textId="49535094" w:rsidR="00C44AAB" w:rsidRPr="00236C9F" w:rsidRDefault="00C44AAB">
      <w:pPr>
        <w:pStyle w:val="Akapitzlist"/>
        <w:numPr>
          <w:ilvl w:val="0"/>
          <w:numId w:val="76"/>
        </w:numPr>
        <w:spacing w:before="120" w:line="276" w:lineRule="auto"/>
        <w:ind w:left="284" w:hanging="284"/>
        <w:contextualSpacing/>
        <w:jc w:val="both"/>
        <w:rPr>
          <w:rFonts w:ascii="Arial" w:hAnsi="Arial" w:cs="Arial"/>
          <w:b/>
          <w:bCs/>
          <w:sz w:val="20"/>
          <w:szCs w:val="20"/>
        </w:rPr>
      </w:pPr>
      <w:r w:rsidRPr="00C44AAB">
        <w:rPr>
          <w:rFonts w:ascii="Arial" w:eastAsia="LiberationSerif" w:hAnsi="Arial" w:cs="Arial"/>
          <w:sz w:val="20"/>
          <w:szCs w:val="20"/>
          <w:lang w:eastAsia="en-US"/>
        </w:rPr>
        <w:t>Zakres przedmiotu umowy</w:t>
      </w:r>
      <w:r w:rsidRPr="00C44AAB">
        <w:rPr>
          <w:rFonts w:ascii="Arial" w:hAnsi="Arial" w:cs="Arial"/>
          <w:sz w:val="20"/>
          <w:szCs w:val="20"/>
          <w:lang w:eastAsia="zh-CN"/>
        </w:rPr>
        <w:t xml:space="preserve"> </w:t>
      </w:r>
      <w:r w:rsidRPr="00C44AAB">
        <w:rPr>
          <w:rFonts w:ascii="Arial" w:eastAsia="LiberationSerif" w:hAnsi="Arial" w:cs="Arial"/>
          <w:sz w:val="20"/>
          <w:szCs w:val="20"/>
          <w:lang w:eastAsia="en-US"/>
        </w:rPr>
        <w:t>składa się z zamówienia podstawowego oraz zamówienia objętego prawem opcji.</w:t>
      </w:r>
    </w:p>
    <w:p w14:paraId="245F7334" w14:textId="510F3E19" w:rsidR="00236C9F" w:rsidRPr="00236C9F" w:rsidRDefault="00236C9F">
      <w:pPr>
        <w:pStyle w:val="Akapitzlist"/>
        <w:numPr>
          <w:ilvl w:val="0"/>
          <w:numId w:val="76"/>
        </w:numPr>
        <w:spacing w:line="276" w:lineRule="auto"/>
        <w:ind w:left="284" w:hanging="284"/>
        <w:contextualSpacing/>
        <w:jc w:val="both"/>
        <w:rPr>
          <w:rFonts w:ascii="Arial" w:hAnsi="Arial" w:cs="Arial"/>
          <w:b/>
          <w:bCs/>
          <w:sz w:val="20"/>
          <w:szCs w:val="20"/>
        </w:rPr>
      </w:pPr>
      <w:r w:rsidRPr="00236C9F">
        <w:rPr>
          <w:rFonts w:ascii="Arial" w:hAnsi="Arial" w:cs="Arial"/>
          <w:sz w:val="20"/>
          <w:szCs w:val="20"/>
          <w:lang w:eastAsia="zh-CN"/>
        </w:rPr>
        <w:t>W ramach zamówienia podstawowego Zamawiający zobowiązuje się wykonania zakresu usług określonego w ust 2 i w załączniku nr 3 do niniejszej umowy w terminie określonym</w:t>
      </w:r>
      <w:r w:rsidRPr="00236C9F">
        <w:rPr>
          <w:rFonts w:ascii="Arial" w:hAnsi="Arial" w:cs="Arial"/>
          <w:bCs/>
          <w:sz w:val="20"/>
          <w:szCs w:val="20"/>
          <w:lang w:eastAsia="zh-CN"/>
        </w:rPr>
        <w:t xml:space="preserve"> </w:t>
      </w:r>
      <w:r w:rsidRPr="00236C9F">
        <w:rPr>
          <w:rFonts w:ascii="Arial" w:hAnsi="Arial" w:cs="Arial"/>
          <w:bCs/>
          <w:sz w:val="20"/>
          <w:szCs w:val="20"/>
        </w:rPr>
        <w:t>§ 2</w:t>
      </w:r>
      <w:r w:rsidR="00000FA2">
        <w:rPr>
          <w:rFonts w:ascii="Arial" w:hAnsi="Arial" w:cs="Arial"/>
          <w:bCs/>
          <w:sz w:val="20"/>
          <w:szCs w:val="20"/>
        </w:rPr>
        <w:t xml:space="preserve"> ust 1</w:t>
      </w:r>
      <w:r w:rsidRPr="00236C9F">
        <w:rPr>
          <w:rFonts w:ascii="Arial" w:hAnsi="Arial" w:cs="Arial"/>
          <w:sz w:val="20"/>
          <w:szCs w:val="20"/>
          <w:lang w:eastAsia="zh-CN"/>
        </w:rPr>
        <w:t>.</w:t>
      </w:r>
    </w:p>
    <w:p w14:paraId="106DA461" w14:textId="61F9115F" w:rsidR="00236C9F" w:rsidRPr="006B4CCD" w:rsidRDefault="00236C9F">
      <w:pPr>
        <w:pStyle w:val="Akapitzlist"/>
        <w:numPr>
          <w:ilvl w:val="0"/>
          <w:numId w:val="76"/>
        </w:numPr>
        <w:spacing w:line="276" w:lineRule="auto"/>
        <w:ind w:left="284" w:hanging="284"/>
        <w:contextualSpacing/>
        <w:jc w:val="both"/>
        <w:rPr>
          <w:rStyle w:val="Pogrubienie"/>
          <w:rFonts w:ascii="Arial" w:hAnsi="Arial" w:cs="Arial"/>
          <w:sz w:val="20"/>
          <w:szCs w:val="20"/>
        </w:rPr>
      </w:pPr>
      <w:r w:rsidRPr="006B4CCD">
        <w:rPr>
          <w:rFonts w:ascii="Arial" w:hAnsi="Arial" w:cs="Arial"/>
          <w:sz w:val="20"/>
          <w:szCs w:val="20"/>
        </w:rPr>
        <w:t xml:space="preserve">Prawem opcji jest możliwość rozszerzenia zamówienia podstawowego (tj. w ramach umowy podstawowej) i na warunkach umowy podstawowej o dodatkowy zakres za dodatkowym wynagrodzeniem wg rozliczenia zgodnie umową. </w:t>
      </w:r>
      <w:r w:rsidRPr="006B4CCD">
        <w:rPr>
          <w:rStyle w:val="Pogrubienie"/>
          <w:rFonts w:ascii="Arial" w:hAnsi="Arial" w:cs="Arial"/>
          <w:sz w:val="20"/>
          <w:szCs w:val="20"/>
        </w:rPr>
        <w:t>Zakres opcji -</w:t>
      </w:r>
      <w:r w:rsidRPr="006B4CCD">
        <w:rPr>
          <w:rStyle w:val="inqyif"/>
          <w:rFonts w:ascii="Arial" w:hAnsi="Arial" w:cs="Arial"/>
          <w:sz w:val="20"/>
          <w:szCs w:val="20"/>
        </w:rPr>
        <w:t xml:space="preserve"> prawo opcji obejmuje kontynuację świadczenia usługi </w:t>
      </w:r>
      <w:r w:rsidRPr="006B4CCD">
        <w:rPr>
          <w:rFonts w:ascii="Arial" w:hAnsi="Arial" w:cs="Arial"/>
          <w:sz w:val="20"/>
          <w:szCs w:val="20"/>
        </w:rPr>
        <w:t>dowozu i odwozu uczniów</w:t>
      </w:r>
      <w:r w:rsidRPr="006B4CCD">
        <w:rPr>
          <w:rFonts w:ascii="Arial" w:hAnsi="Arial" w:cs="Arial"/>
          <w:color w:val="000000"/>
          <w:sz w:val="20"/>
          <w:szCs w:val="20"/>
        </w:rPr>
        <w:t xml:space="preserve"> </w:t>
      </w:r>
      <w:r w:rsidRPr="006B4CCD">
        <w:rPr>
          <w:rStyle w:val="inqyif"/>
          <w:rFonts w:ascii="Arial" w:hAnsi="Arial" w:cs="Arial"/>
          <w:sz w:val="20"/>
          <w:szCs w:val="20"/>
        </w:rPr>
        <w:t>na niezmienionych warunkach przez okres</w:t>
      </w:r>
      <w:r w:rsidR="00215352">
        <w:rPr>
          <w:rStyle w:val="inqyif"/>
          <w:rFonts w:ascii="Arial" w:hAnsi="Arial" w:cs="Arial"/>
          <w:sz w:val="20"/>
          <w:szCs w:val="20"/>
        </w:rPr>
        <w:t xml:space="preserve">                            </w:t>
      </w:r>
      <w:r w:rsidRPr="006B4CCD">
        <w:rPr>
          <w:rStyle w:val="inqyif"/>
          <w:rFonts w:ascii="Arial" w:hAnsi="Arial" w:cs="Arial"/>
          <w:sz w:val="20"/>
          <w:szCs w:val="20"/>
        </w:rPr>
        <w:t xml:space="preserve"> do </w:t>
      </w:r>
      <w:r w:rsidRPr="006B4CCD">
        <w:rPr>
          <w:rStyle w:val="Pogrubienie"/>
          <w:rFonts w:ascii="Arial" w:hAnsi="Arial" w:cs="Arial"/>
          <w:sz w:val="20"/>
          <w:szCs w:val="20"/>
        </w:rPr>
        <w:t>6 dodatkowych miesięcy</w:t>
      </w:r>
      <w:r w:rsidRPr="006B4CCD">
        <w:rPr>
          <w:rStyle w:val="inqyif"/>
          <w:rFonts w:ascii="Arial" w:hAnsi="Arial" w:cs="Arial"/>
          <w:sz w:val="20"/>
          <w:szCs w:val="20"/>
        </w:rPr>
        <w:t xml:space="preserve"> (</w:t>
      </w:r>
      <w:proofErr w:type="spellStart"/>
      <w:r w:rsidRPr="006B4CCD">
        <w:rPr>
          <w:rStyle w:val="inqyif"/>
          <w:rFonts w:ascii="Arial" w:hAnsi="Arial" w:cs="Arial"/>
          <w:sz w:val="20"/>
          <w:szCs w:val="20"/>
        </w:rPr>
        <w:t>tj</w:t>
      </w:r>
      <w:proofErr w:type="spellEnd"/>
      <w:r w:rsidR="006B4CCD" w:rsidRPr="006B4CCD">
        <w:rPr>
          <w:rStyle w:val="inqyif"/>
          <w:rFonts w:ascii="Arial" w:hAnsi="Arial" w:cs="Arial"/>
          <w:sz w:val="20"/>
          <w:szCs w:val="20"/>
        </w:rPr>
        <w:t xml:space="preserve"> </w:t>
      </w:r>
      <w:r w:rsidRPr="006B4CCD">
        <w:rPr>
          <w:rStyle w:val="inqyif"/>
          <w:rFonts w:ascii="Arial" w:hAnsi="Arial" w:cs="Arial"/>
          <w:sz w:val="20"/>
          <w:szCs w:val="20"/>
        </w:rPr>
        <w:t xml:space="preserve">do dnia </w:t>
      </w:r>
      <w:r w:rsidRPr="006B4CCD">
        <w:rPr>
          <w:rStyle w:val="Pogrubienie"/>
          <w:rFonts w:ascii="Arial" w:hAnsi="Arial" w:cs="Arial"/>
          <w:sz w:val="20"/>
          <w:szCs w:val="20"/>
        </w:rPr>
        <w:t>30.06.2027</w:t>
      </w:r>
      <w:r w:rsidR="00000FA2">
        <w:rPr>
          <w:rStyle w:val="Pogrubienie"/>
          <w:rFonts w:ascii="Arial" w:hAnsi="Arial" w:cs="Arial"/>
          <w:sz w:val="20"/>
          <w:szCs w:val="20"/>
        </w:rPr>
        <w:t xml:space="preserve"> </w:t>
      </w:r>
      <w:r w:rsidRPr="006B4CCD">
        <w:rPr>
          <w:rStyle w:val="Pogrubienie"/>
          <w:rFonts w:ascii="Arial" w:hAnsi="Arial" w:cs="Arial"/>
          <w:sz w:val="20"/>
          <w:szCs w:val="20"/>
        </w:rPr>
        <w:t>r</w:t>
      </w:r>
      <w:r w:rsidR="006B4CCD" w:rsidRPr="006B4CCD">
        <w:rPr>
          <w:rStyle w:val="Pogrubienie"/>
          <w:rFonts w:ascii="Arial" w:hAnsi="Arial" w:cs="Arial"/>
          <w:sz w:val="20"/>
          <w:szCs w:val="20"/>
        </w:rPr>
        <w:t>)</w:t>
      </w:r>
      <w:r w:rsidRPr="006B4CCD">
        <w:rPr>
          <w:rStyle w:val="Pogrubienie"/>
          <w:rFonts w:ascii="Arial" w:hAnsi="Arial" w:cs="Arial"/>
          <w:sz w:val="20"/>
          <w:szCs w:val="20"/>
        </w:rPr>
        <w:t xml:space="preserve"> </w:t>
      </w:r>
      <w:r w:rsidRPr="006B4CCD">
        <w:rPr>
          <w:rStyle w:val="Pogrubienie"/>
          <w:rFonts w:ascii="Arial" w:hAnsi="Arial" w:cs="Arial"/>
          <w:b w:val="0"/>
          <w:bCs w:val="0"/>
          <w:sz w:val="20"/>
          <w:szCs w:val="20"/>
        </w:rPr>
        <w:t>co stanowi max. 108 dni świadczenia usługi.</w:t>
      </w:r>
    </w:p>
    <w:p w14:paraId="38D28285" w14:textId="2963442F" w:rsidR="003079BE" w:rsidRPr="00D60A1A" w:rsidRDefault="00236C9F">
      <w:pPr>
        <w:pStyle w:val="z1qcye"/>
        <w:numPr>
          <w:ilvl w:val="0"/>
          <w:numId w:val="76"/>
        </w:numPr>
        <w:spacing w:before="0" w:beforeAutospacing="0" w:after="0" w:afterAutospacing="0"/>
        <w:ind w:left="284" w:hanging="284"/>
        <w:jc w:val="both"/>
        <w:rPr>
          <w:rFonts w:ascii="Arial" w:hAnsi="Arial" w:cs="Arial"/>
          <w:sz w:val="20"/>
          <w:szCs w:val="20"/>
        </w:rPr>
      </w:pPr>
      <w:r w:rsidRPr="008209EE">
        <w:rPr>
          <w:rStyle w:val="inqyif"/>
          <w:rFonts w:ascii="Arial" w:hAnsi="Arial" w:cs="Arial"/>
          <w:sz w:val="20"/>
          <w:szCs w:val="20"/>
        </w:rPr>
        <w:t xml:space="preserve">Usługi w ramach prawa opcji będą rozliczane na podstawie </w:t>
      </w:r>
      <w:r w:rsidRPr="008209EE">
        <w:rPr>
          <w:rFonts w:ascii="Arial" w:hAnsi="Arial" w:cs="Arial"/>
          <w:sz w:val="20"/>
          <w:szCs w:val="20"/>
        </w:rPr>
        <w:t>faktycznie zrealizowanych dni przewozu oraz stawki za 1 dzień świadczenia usługi</w:t>
      </w:r>
      <w:r w:rsidRPr="008209EE">
        <w:rPr>
          <w:rStyle w:val="inqyif"/>
          <w:rFonts w:ascii="Arial" w:hAnsi="Arial" w:cs="Arial"/>
          <w:sz w:val="20"/>
          <w:szCs w:val="20"/>
        </w:rPr>
        <w:t xml:space="preserve"> określonej przez Wykonawcę</w:t>
      </w:r>
      <w:r w:rsidR="00D60A1A">
        <w:rPr>
          <w:rStyle w:val="inqyif"/>
          <w:rFonts w:ascii="Arial" w:hAnsi="Arial" w:cs="Arial"/>
          <w:sz w:val="20"/>
          <w:szCs w:val="20"/>
        </w:rPr>
        <w:t xml:space="preserve"> dla zamówienia </w:t>
      </w:r>
      <w:proofErr w:type="gramStart"/>
      <w:r w:rsidR="00D60A1A">
        <w:rPr>
          <w:rStyle w:val="inqyif"/>
          <w:rFonts w:ascii="Arial" w:hAnsi="Arial" w:cs="Arial"/>
          <w:sz w:val="20"/>
          <w:szCs w:val="20"/>
        </w:rPr>
        <w:t xml:space="preserve">podstawowego </w:t>
      </w:r>
      <w:r w:rsidR="003079BE">
        <w:rPr>
          <w:rStyle w:val="inqyif"/>
          <w:rFonts w:ascii="Arial" w:hAnsi="Arial" w:cs="Arial"/>
          <w:sz w:val="20"/>
          <w:szCs w:val="20"/>
        </w:rPr>
        <w:t xml:space="preserve"> w</w:t>
      </w:r>
      <w:proofErr w:type="gramEnd"/>
      <w:r w:rsidR="003079BE">
        <w:rPr>
          <w:rStyle w:val="inqyif"/>
          <w:rFonts w:ascii="Arial" w:hAnsi="Arial" w:cs="Arial"/>
          <w:sz w:val="20"/>
          <w:szCs w:val="20"/>
        </w:rPr>
        <w:t xml:space="preserve"> </w:t>
      </w:r>
      <w:r w:rsidR="003079BE" w:rsidRPr="003079BE">
        <w:rPr>
          <w:rFonts w:ascii="Arial" w:hAnsi="Arial" w:cs="Arial"/>
          <w:b/>
          <w:sz w:val="20"/>
          <w:szCs w:val="20"/>
        </w:rPr>
        <w:t xml:space="preserve">§ </w:t>
      </w:r>
      <w:r w:rsidR="003079BE">
        <w:rPr>
          <w:rFonts w:ascii="Arial" w:hAnsi="Arial" w:cs="Arial"/>
          <w:b/>
          <w:sz w:val="20"/>
          <w:szCs w:val="20"/>
        </w:rPr>
        <w:t>6 ust 2.</w:t>
      </w:r>
    </w:p>
    <w:p w14:paraId="333C7DCB" w14:textId="77777777" w:rsidR="00236C9F" w:rsidRDefault="00236C9F">
      <w:pPr>
        <w:pStyle w:val="Akapitzlist"/>
        <w:numPr>
          <w:ilvl w:val="0"/>
          <w:numId w:val="76"/>
        </w:numPr>
        <w:ind w:left="284" w:hanging="284"/>
        <w:jc w:val="both"/>
        <w:rPr>
          <w:rFonts w:ascii="Arial" w:hAnsi="Arial" w:cs="Arial"/>
          <w:b/>
          <w:bCs/>
          <w:sz w:val="20"/>
          <w:szCs w:val="20"/>
        </w:rPr>
      </w:pPr>
      <w:r w:rsidRPr="00F27623">
        <w:rPr>
          <w:rFonts w:ascii="Arial" w:hAnsi="Arial" w:cs="Arial"/>
          <w:sz w:val="20"/>
          <w:szCs w:val="20"/>
        </w:rPr>
        <w:t>Warunkiem uruchomienia prawa opcji jest oświadczenie woli Zamawiającego, złożone</w:t>
      </w:r>
      <w:r w:rsidRPr="00273675">
        <w:rPr>
          <w:rFonts w:ascii="Arial" w:hAnsi="Arial" w:cs="Arial"/>
          <w:sz w:val="20"/>
          <w:szCs w:val="20"/>
        </w:rPr>
        <w:t xml:space="preserve"> </w:t>
      </w:r>
      <w:r w:rsidRPr="00CE1BED">
        <w:rPr>
          <w:rFonts w:ascii="Arial" w:hAnsi="Arial" w:cs="Arial"/>
          <w:sz w:val="20"/>
          <w:szCs w:val="20"/>
        </w:rPr>
        <w:t>Wykonawcy w formie pisemnej w terminie co najmniej</w:t>
      </w:r>
      <w:r w:rsidRPr="00CE1BED">
        <w:rPr>
          <w:rFonts w:ascii="Arial" w:hAnsi="Arial" w:cs="Arial"/>
          <w:b/>
          <w:bCs/>
          <w:sz w:val="20"/>
          <w:szCs w:val="20"/>
        </w:rPr>
        <w:t xml:space="preserve"> </w:t>
      </w:r>
      <w:r w:rsidRPr="00CE1BED">
        <w:rPr>
          <w:rStyle w:val="Pogrubienie"/>
          <w:rFonts w:ascii="Arial" w:hAnsi="Arial" w:cs="Arial"/>
          <w:b w:val="0"/>
          <w:bCs w:val="0"/>
          <w:sz w:val="20"/>
          <w:szCs w:val="20"/>
        </w:rPr>
        <w:t>30 dni przed upływem terminu realizacji zamówienia podstawowego</w:t>
      </w:r>
      <w:r>
        <w:rPr>
          <w:rFonts w:ascii="Arial" w:hAnsi="Arial" w:cs="Arial"/>
          <w:b/>
          <w:bCs/>
          <w:sz w:val="20"/>
          <w:szCs w:val="20"/>
        </w:rPr>
        <w:t xml:space="preserve">. </w:t>
      </w:r>
    </w:p>
    <w:p w14:paraId="32B29470" w14:textId="6F8E052C" w:rsidR="00236C9F" w:rsidRPr="007E788F" w:rsidRDefault="00236C9F">
      <w:pPr>
        <w:pStyle w:val="Akapitzlist"/>
        <w:numPr>
          <w:ilvl w:val="0"/>
          <w:numId w:val="76"/>
        </w:numPr>
        <w:ind w:left="284" w:hanging="284"/>
        <w:jc w:val="both"/>
        <w:rPr>
          <w:rFonts w:ascii="Arial" w:hAnsi="Arial" w:cs="Arial"/>
          <w:b/>
          <w:bCs/>
          <w:sz w:val="20"/>
          <w:szCs w:val="20"/>
        </w:rPr>
      </w:pPr>
      <w:r w:rsidRPr="00CE1BED">
        <w:rPr>
          <w:rFonts w:ascii="Arial" w:hAnsi="Arial" w:cs="Arial"/>
          <w:sz w:val="20"/>
          <w:szCs w:val="20"/>
        </w:rPr>
        <w:t>Oświadczenie,</w:t>
      </w:r>
      <w:r>
        <w:rPr>
          <w:rFonts w:ascii="Arial" w:hAnsi="Arial" w:cs="Arial"/>
          <w:sz w:val="20"/>
          <w:szCs w:val="20"/>
        </w:rPr>
        <w:t xml:space="preserve"> </w:t>
      </w:r>
      <w:r w:rsidRPr="00CE1BED">
        <w:rPr>
          <w:rFonts w:ascii="Arial" w:hAnsi="Arial" w:cs="Arial"/>
          <w:sz w:val="20"/>
          <w:szCs w:val="20"/>
        </w:rPr>
        <w:t xml:space="preserve">o którym mowa w ust. </w:t>
      </w:r>
      <w:r w:rsidR="00DA3662">
        <w:rPr>
          <w:rFonts w:ascii="Arial" w:hAnsi="Arial" w:cs="Arial"/>
          <w:sz w:val="20"/>
          <w:szCs w:val="20"/>
        </w:rPr>
        <w:t>7</w:t>
      </w:r>
      <w:r w:rsidRPr="00CE1BED">
        <w:rPr>
          <w:rFonts w:ascii="Arial" w:hAnsi="Arial" w:cs="Arial"/>
          <w:sz w:val="20"/>
          <w:szCs w:val="20"/>
        </w:rPr>
        <w:t>, może dotyczyć całego okresu opcji (</w:t>
      </w:r>
      <w:r>
        <w:rPr>
          <w:rFonts w:ascii="Arial" w:hAnsi="Arial" w:cs="Arial"/>
          <w:sz w:val="20"/>
          <w:szCs w:val="20"/>
        </w:rPr>
        <w:t>6</w:t>
      </w:r>
      <w:r w:rsidRPr="00CE1BED">
        <w:rPr>
          <w:rFonts w:ascii="Arial" w:hAnsi="Arial" w:cs="Arial"/>
          <w:sz w:val="20"/>
          <w:szCs w:val="20"/>
        </w:rPr>
        <w:t xml:space="preserve"> miesięcy) lub jego części (np. pojedynczych miesięcy), w zależności od potrzeb Zamawiającego</w:t>
      </w:r>
      <w:r>
        <w:rPr>
          <w:rFonts w:ascii="Arial" w:hAnsi="Arial" w:cs="Arial"/>
          <w:sz w:val="20"/>
          <w:szCs w:val="20"/>
        </w:rPr>
        <w:t>.</w:t>
      </w:r>
    </w:p>
    <w:p w14:paraId="30AE6549" w14:textId="77777777" w:rsidR="00C44AAB" w:rsidRPr="00000FA2" w:rsidRDefault="00C44AAB">
      <w:pPr>
        <w:pStyle w:val="Akapitzlist"/>
        <w:numPr>
          <w:ilvl w:val="0"/>
          <w:numId w:val="76"/>
        </w:numPr>
        <w:ind w:left="284" w:hanging="284"/>
        <w:jc w:val="both"/>
        <w:rPr>
          <w:rFonts w:ascii="Arial" w:hAnsi="Arial" w:cs="Arial"/>
          <w:b/>
          <w:bCs/>
          <w:sz w:val="20"/>
          <w:szCs w:val="20"/>
        </w:rPr>
      </w:pPr>
      <w:r w:rsidRPr="007E788F">
        <w:rPr>
          <w:rFonts w:ascii="Arial" w:hAnsi="Arial" w:cs="Arial"/>
          <w:sz w:val="20"/>
          <w:szCs w:val="20"/>
          <w:lang w:eastAsia="zh-CN"/>
        </w:rPr>
        <w:lastRenderedPageBreak/>
        <w:t>Prawo opcji jest uprawnieniem Zamawiającego, z którego mo</w:t>
      </w:r>
      <w:r w:rsidRPr="007E788F">
        <w:rPr>
          <w:rFonts w:ascii="Arial" w:eastAsia="TimesNewRoman" w:hAnsi="Arial" w:cs="Arial"/>
          <w:sz w:val="20"/>
          <w:szCs w:val="20"/>
          <w:lang w:eastAsia="zh-CN"/>
        </w:rPr>
        <w:t>ż</w:t>
      </w:r>
      <w:r w:rsidRPr="007E788F">
        <w:rPr>
          <w:rFonts w:ascii="Arial" w:hAnsi="Arial" w:cs="Arial"/>
          <w:sz w:val="20"/>
          <w:szCs w:val="20"/>
          <w:lang w:eastAsia="zh-CN"/>
        </w:rPr>
        <w:t>e, ale nie musi skorzysta</w:t>
      </w:r>
      <w:r w:rsidRPr="007E788F">
        <w:rPr>
          <w:rFonts w:ascii="Arial" w:eastAsia="TimesNewRoman" w:hAnsi="Arial" w:cs="Arial"/>
          <w:sz w:val="20"/>
          <w:szCs w:val="20"/>
          <w:lang w:eastAsia="zh-CN"/>
        </w:rPr>
        <w:t xml:space="preserve">ć </w:t>
      </w:r>
      <w:r w:rsidRPr="007E788F">
        <w:rPr>
          <w:rFonts w:ascii="Arial" w:eastAsia="TimesNewRoman" w:hAnsi="Arial" w:cs="Arial"/>
          <w:sz w:val="20"/>
          <w:szCs w:val="20"/>
          <w:lang w:eastAsia="zh-CN"/>
        </w:rPr>
        <w:br/>
      </w:r>
      <w:r w:rsidRPr="007E788F">
        <w:rPr>
          <w:rFonts w:ascii="Arial" w:hAnsi="Arial" w:cs="Arial"/>
          <w:sz w:val="20"/>
          <w:szCs w:val="20"/>
          <w:lang w:eastAsia="zh-CN"/>
        </w:rPr>
        <w:t xml:space="preserve">w ramach realizacji niniejszej umowy. W przypadku nieskorzystania przez Zamawiającego </w:t>
      </w:r>
      <w:r w:rsidRPr="007E788F">
        <w:rPr>
          <w:rFonts w:ascii="Arial" w:hAnsi="Arial" w:cs="Arial"/>
          <w:sz w:val="20"/>
          <w:szCs w:val="20"/>
          <w:lang w:eastAsia="zh-CN"/>
        </w:rPr>
        <w:br/>
        <w:t>z prawa opcji, wykonawcy nie przysługuj</w:t>
      </w:r>
      <w:r w:rsidRPr="007E788F">
        <w:rPr>
          <w:rFonts w:ascii="Arial" w:eastAsia="TimesNewRoman" w:hAnsi="Arial" w:cs="Arial"/>
          <w:sz w:val="20"/>
          <w:szCs w:val="20"/>
          <w:lang w:eastAsia="zh-CN"/>
        </w:rPr>
        <w:t>ą ż</w:t>
      </w:r>
      <w:r w:rsidRPr="007E788F">
        <w:rPr>
          <w:rFonts w:ascii="Arial" w:hAnsi="Arial" w:cs="Arial"/>
          <w:sz w:val="20"/>
          <w:szCs w:val="20"/>
          <w:lang w:eastAsia="zh-CN"/>
        </w:rPr>
        <w:t>adne roszczenia z tego tytułu.</w:t>
      </w:r>
    </w:p>
    <w:p w14:paraId="7AF4190B" w14:textId="2C302B83" w:rsidR="007265C4" w:rsidRPr="00000FA2" w:rsidRDefault="007265C4">
      <w:pPr>
        <w:pStyle w:val="Akapitzlist"/>
        <w:numPr>
          <w:ilvl w:val="0"/>
          <w:numId w:val="76"/>
        </w:numPr>
        <w:ind w:left="284" w:hanging="284"/>
        <w:jc w:val="both"/>
        <w:rPr>
          <w:rFonts w:ascii="Arial" w:hAnsi="Arial" w:cs="Arial"/>
          <w:b/>
          <w:bCs/>
          <w:sz w:val="20"/>
          <w:szCs w:val="20"/>
        </w:rPr>
      </w:pPr>
      <w:r w:rsidRPr="00000FA2">
        <w:rPr>
          <w:rFonts w:ascii="Arial" w:eastAsia="SimSun" w:hAnsi="Arial" w:cs="Arial"/>
          <w:sz w:val="20"/>
          <w:szCs w:val="20"/>
        </w:rPr>
        <w:t xml:space="preserve">Minimalny zakres realizacji </w:t>
      </w:r>
      <w:r w:rsidR="007E788F" w:rsidRPr="00000FA2">
        <w:rPr>
          <w:rFonts w:ascii="Arial" w:eastAsia="SimSun" w:hAnsi="Arial" w:cs="Arial"/>
          <w:sz w:val="20"/>
          <w:szCs w:val="20"/>
        </w:rPr>
        <w:t xml:space="preserve">podstawowego </w:t>
      </w:r>
      <w:r w:rsidRPr="00000FA2">
        <w:rPr>
          <w:rFonts w:ascii="Arial" w:eastAsia="SimSun" w:hAnsi="Arial" w:cs="Arial"/>
          <w:sz w:val="20"/>
          <w:szCs w:val="20"/>
        </w:rPr>
        <w:t>przedmiotu zamówienia wynosi 70%.</w:t>
      </w:r>
    </w:p>
    <w:p w14:paraId="32BAB3D4" w14:textId="77777777" w:rsidR="00C44AAB" w:rsidRPr="007E788F" w:rsidRDefault="00C44AAB">
      <w:pPr>
        <w:pStyle w:val="Akapitzlist"/>
        <w:numPr>
          <w:ilvl w:val="0"/>
          <w:numId w:val="76"/>
        </w:numPr>
        <w:ind w:left="284" w:hanging="284"/>
        <w:jc w:val="both"/>
        <w:rPr>
          <w:rFonts w:ascii="Arial" w:hAnsi="Arial" w:cs="Arial"/>
          <w:b/>
          <w:bCs/>
          <w:sz w:val="20"/>
          <w:szCs w:val="20"/>
        </w:rPr>
      </w:pPr>
      <w:r w:rsidRPr="007E788F">
        <w:rPr>
          <w:rFonts w:ascii="Arial" w:eastAsia="SimSun" w:hAnsi="Arial" w:cs="Arial"/>
          <w:sz w:val="20"/>
          <w:szCs w:val="20"/>
        </w:rPr>
        <w:t xml:space="preserve">Integralną część umowy stanowi </w:t>
      </w:r>
      <w:r w:rsidRPr="007E788F">
        <w:rPr>
          <w:rFonts w:ascii="Arial" w:hAnsi="Arial" w:cs="Arial"/>
          <w:sz w:val="20"/>
          <w:szCs w:val="20"/>
        </w:rPr>
        <w:t xml:space="preserve">specyfikacja warunków zamówienia </w:t>
      </w:r>
      <w:r w:rsidRPr="007E788F">
        <w:rPr>
          <w:rFonts w:ascii="Arial" w:hAnsi="Arial" w:cs="Arial"/>
          <w:bCs/>
          <w:sz w:val="20"/>
          <w:szCs w:val="20"/>
        </w:rPr>
        <w:t>oraz oferta Wykonawcy.</w:t>
      </w:r>
    </w:p>
    <w:p w14:paraId="649E4343" w14:textId="77777777" w:rsidR="00C44AAB" w:rsidRPr="00C44AAB" w:rsidRDefault="00C44AAB" w:rsidP="00C44AAB">
      <w:pPr>
        <w:spacing w:line="276" w:lineRule="auto"/>
        <w:contextualSpacing/>
        <w:jc w:val="both"/>
        <w:rPr>
          <w:rFonts w:ascii="Arial" w:hAnsi="Arial" w:cs="Arial"/>
          <w:b/>
          <w:bCs/>
          <w:sz w:val="20"/>
          <w:szCs w:val="20"/>
        </w:rPr>
      </w:pPr>
    </w:p>
    <w:p w14:paraId="2047A180" w14:textId="77777777" w:rsidR="0025018E" w:rsidRPr="00C41F87" w:rsidRDefault="0025018E" w:rsidP="0025018E">
      <w:pPr>
        <w:pStyle w:val="Nagwek"/>
        <w:tabs>
          <w:tab w:val="left" w:pos="708"/>
        </w:tabs>
        <w:spacing w:line="276" w:lineRule="auto"/>
        <w:contextualSpacing/>
        <w:jc w:val="center"/>
        <w:rPr>
          <w:rFonts w:ascii="Arial" w:hAnsi="Arial" w:cs="Arial"/>
          <w:sz w:val="20"/>
          <w:szCs w:val="20"/>
        </w:rPr>
      </w:pPr>
      <w:r w:rsidRPr="00C41F87">
        <w:rPr>
          <w:rFonts w:ascii="Arial" w:hAnsi="Arial" w:cs="Arial"/>
          <w:b/>
          <w:sz w:val="20"/>
          <w:szCs w:val="20"/>
        </w:rPr>
        <w:t>II. Termin wykonania</w:t>
      </w:r>
    </w:p>
    <w:p w14:paraId="770B6830"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 2</w:t>
      </w:r>
    </w:p>
    <w:p w14:paraId="038334B9" w14:textId="6F07B948" w:rsidR="00271AC0" w:rsidRPr="00271AC0" w:rsidRDefault="00271AC0" w:rsidP="00271AC0">
      <w:pPr>
        <w:pStyle w:val="Akapitzlist"/>
        <w:numPr>
          <w:ilvl w:val="2"/>
          <w:numId w:val="35"/>
        </w:numPr>
        <w:tabs>
          <w:tab w:val="clear" w:pos="2122"/>
        </w:tabs>
        <w:suppressAutoHyphens/>
        <w:spacing w:line="276" w:lineRule="auto"/>
        <w:ind w:left="426" w:hanging="426"/>
        <w:contextualSpacing/>
        <w:jc w:val="both"/>
        <w:rPr>
          <w:rFonts w:ascii="Arial" w:hAnsi="Arial" w:cs="Arial"/>
          <w:sz w:val="20"/>
          <w:szCs w:val="20"/>
        </w:rPr>
      </w:pPr>
      <w:r w:rsidRPr="00271AC0">
        <w:rPr>
          <w:rFonts w:ascii="Arial" w:hAnsi="Arial" w:cs="Arial"/>
          <w:b/>
          <w:bCs/>
          <w:sz w:val="20"/>
          <w:szCs w:val="20"/>
        </w:rPr>
        <w:t>Zamówienie podstawowe</w:t>
      </w:r>
      <w:r w:rsidRPr="00271AC0">
        <w:rPr>
          <w:rFonts w:ascii="Arial" w:hAnsi="Arial" w:cs="Arial"/>
          <w:sz w:val="20"/>
          <w:szCs w:val="20"/>
        </w:rPr>
        <w:t>:</w:t>
      </w:r>
    </w:p>
    <w:p w14:paraId="5B8A4CA3" w14:textId="04C3E05A" w:rsidR="00271AC0" w:rsidRPr="00271AC0" w:rsidRDefault="00271AC0" w:rsidP="00271AC0">
      <w:pPr>
        <w:pStyle w:val="Akapitzlist"/>
        <w:numPr>
          <w:ilvl w:val="6"/>
          <w:numId w:val="18"/>
        </w:numPr>
        <w:tabs>
          <w:tab w:val="num" w:pos="284"/>
        </w:tabs>
        <w:suppressAutoHyphens/>
        <w:ind w:left="709" w:hanging="283"/>
        <w:jc w:val="both"/>
        <w:rPr>
          <w:rFonts w:ascii="Arial" w:hAnsi="Arial" w:cs="Arial"/>
          <w:b/>
          <w:bCs/>
          <w:sz w:val="20"/>
          <w:szCs w:val="20"/>
        </w:rPr>
      </w:pPr>
      <w:r w:rsidRPr="00F369D3">
        <w:rPr>
          <w:rFonts w:ascii="Arial" w:hAnsi="Arial" w:cs="Arial"/>
          <w:color w:val="000000"/>
          <w:sz w:val="20"/>
          <w:szCs w:val="20"/>
          <w:u w:val="single"/>
        </w:rPr>
        <w:t xml:space="preserve">Termin rozpoczęcia realizacji zamówienia: </w:t>
      </w:r>
      <w:r w:rsidRPr="00F369D3">
        <w:rPr>
          <w:rFonts w:ascii="Arial" w:hAnsi="Arial" w:cs="Arial"/>
          <w:b/>
          <w:sz w:val="20"/>
          <w:szCs w:val="20"/>
        </w:rPr>
        <w:t>nie wcześniej niż 01.09.2026 r,</w:t>
      </w:r>
    </w:p>
    <w:p w14:paraId="63AAE23A" w14:textId="77777777" w:rsidR="00271AC0" w:rsidRPr="00271AC0" w:rsidRDefault="00271AC0" w:rsidP="00271AC0">
      <w:pPr>
        <w:pStyle w:val="Akapitzlist"/>
        <w:numPr>
          <w:ilvl w:val="6"/>
          <w:numId w:val="18"/>
        </w:numPr>
        <w:tabs>
          <w:tab w:val="num" w:pos="284"/>
        </w:tabs>
        <w:suppressAutoHyphens/>
        <w:ind w:left="709" w:hanging="283"/>
        <w:jc w:val="both"/>
        <w:rPr>
          <w:rFonts w:ascii="Arial" w:hAnsi="Arial" w:cs="Arial"/>
          <w:b/>
          <w:bCs/>
          <w:sz w:val="20"/>
          <w:szCs w:val="20"/>
        </w:rPr>
      </w:pPr>
      <w:r w:rsidRPr="00271AC0">
        <w:rPr>
          <w:rFonts w:ascii="Arial" w:hAnsi="Arial" w:cs="Arial"/>
          <w:sz w:val="20"/>
          <w:szCs w:val="20"/>
          <w:u w:val="single"/>
        </w:rPr>
        <w:t xml:space="preserve">Termin zakończenia realizacji zamówienia: </w:t>
      </w:r>
      <w:r w:rsidRPr="00271AC0">
        <w:rPr>
          <w:rFonts w:ascii="Arial" w:hAnsi="Arial" w:cs="Arial"/>
          <w:b/>
          <w:sz w:val="20"/>
          <w:szCs w:val="20"/>
        </w:rPr>
        <w:t>do 31.12.2026 r.</w:t>
      </w:r>
    </w:p>
    <w:p w14:paraId="2DB5C32F" w14:textId="77777777" w:rsidR="00271AC0" w:rsidRDefault="00271AC0" w:rsidP="00271AC0">
      <w:pPr>
        <w:suppressAutoHyphens/>
        <w:spacing w:line="276" w:lineRule="auto"/>
        <w:contextualSpacing/>
        <w:jc w:val="both"/>
        <w:rPr>
          <w:rFonts w:ascii="Arial" w:hAnsi="Arial" w:cs="Arial"/>
          <w:sz w:val="20"/>
          <w:szCs w:val="20"/>
        </w:rPr>
      </w:pPr>
    </w:p>
    <w:p w14:paraId="310D9C12" w14:textId="480A9DFF" w:rsidR="00271AC0" w:rsidRPr="00271AC0" w:rsidRDefault="00271AC0" w:rsidP="00271AC0">
      <w:pPr>
        <w:pStyle w:val="Akapitzlist"/>
        <w:numPr>
          <w:ilvl w:val="2"/>
          <w:numId w:val="35"/>
        </w:numPr>
        <w:tabs>
          <w:tab w:val="clear" w:pos="2122"/>
        </w:tabs>
        <w:suppressAutoHyphens/>
        <w:spacing w:line="276" w:lineRule="auto"/>
        <w:ind w:left="284" w:hanging="284"/>
        <w:contextualSpacing/>
        <w:jc w:val="both"/>
        <w:rPr>
          <w:rFonts w:ascii="Arial" w:hAnsi="Arial" w:cs="Arial"/>
          <w:b/>
          <w:bCs/>
          <w:sz w:val="20"/>
          <w:szCs w:val="20"/>
        </w:rPr>
      </w:pPr>
      <w:r w:rsidRPr="00271AC0">
        <w:rPr>
          <w:rFonts w:ascii="Arial" w:hAnsi="Arial" w:cs="Arial"/>
          <w:b/>
          <w:bCs/>
          <w:sz w:val="20"/>
          <w:szCs w:val="20"/>
        </w:rPr>
        <w:t xml:space="preserve">Zamówienie z prawem opcji: </w:t>
      </w:r>
    </w:p>
    <w:p w14:paraId="722928A4" w14:textId="12D64E18" w:rsidR="00271AC0" w:rsidRDefault="00271AC0">
      <w:pPr>
        <w:pStyle w:val="Akapitzlist"/>
        <w:numPr>
          <w:ilvl w:val="0"/>
          <w:numId w:val="83"/>
        </w:numPr>
        <w:suppressAutoHyphens/>
        <w:spacing w:line="276" w:lineRule="auto"/>
        <w:ind w:left="567" w:hanging="283"/>
        <w:contextualSpacing/>
        <w:jc w:val="both"/>
        <w:rPr>
          <w:rFonts w:ascii="Arial" w:hAnsi="Arial" w:cs="Arial"/>
          <w:sz w:val="20"/>
          <w:szCs w:val="20"/>
        </w:rPr>
      </w:pPr>
      <w:r w:rsidRPr="00F369D3">
        <w:rPr>
          <w:rFonts w:ascii="Arial" w:hAnsi="Arial" w:cs="Arial"/>
          <w:sz w:val="20"/>
          <w:szCs w:val="20"/>
        </w:rPr>
        <w:t xml:space="preserve">Zamawiający zastrzega sobie prawo opcji polegające na możliwości przedłużenia terminu realizacji przedmiotu umowy o maksymalnie </w:t>
      </w:r>
      <w:r w:rsidRPr="00F369D3">
        <w:rPr>
          <w:rStyle w:val="Pogrubienie"/>
          <w:rFonts w:ascii="Arial" w:hAnsi="Arial" w:cs="Arial"/>
          <w:sz w:val="20"/>
          <w:szCs w:val="20"/>
        </w:rPr>
        <w:t>6</w:t>
      </w:r>
      <w:r>
        <w:rPr>
          <w:rStyle w:val="Pogrubienie"/>
          <w:rFonts w:ascii="Arial" w:hAnsi="Arial" w:cs="Arial"/>
          <w:sz w:val="20"/>
          <w:szCs w:val="20"/>
        </w:rPr>
        <w:t xml:space="preserve"> dodatkowych</w:t>
      </w:r>
      <w:r w:rsidRPr="00F369D3">
        <w:rPr>
          <w:rStyle w:val="Pogrubienie"/>
          <w:rFonts w:ascii="Arial" w:hAnsi="Arial" w:cs="Arial"/>
          <w:sz w:val="20"/>
          <w:szCs w:val="20"/>
        </w:rPr>
        <w:t xml:space="preserve"> miesięcy</w:t>
      </w:r>
      <w:r>
        <w:rPr>
          <w:rStyle w:val="inqyif"/>
          <w:rFonts w:ascii="Arial" w:hAnsi="Arial" w:cs="Arial"/>
          <w:sz w:val="20"/>
          <w:szCs w:val="20"/>
        </w:rPr>
        <w:t xml:space="preserve"> </w:t>
      </w:r>
      <w:r w:rsidRPr="008209EE">
        <w:rPr>
          <w:rStyle w:val="inqyif"/>
          <w:rFonts w:ascii="Arial" w:hAnsi="Arial" w:cs="Arial"/>
          <w:sz w:val="20"/>
          <w:szCs w:val="20"/>
        </w:rPr>
        <w:t>tj.</w:t>
      </w:r>
      <w:r w:rsidRPr="008209EE">
        <w:rPr>
          <w:rStyle w:val="Pogrubienie"/>
          <w:rFonts w:ascii="Arial" w:hAnsi="Arial" w:cs="Arial"/>
          <w:sz w:val="20"/>
          <w:szCs w:val="20"/>
        </w:rPr>
        <w:t xml:space="preserve"> </w:t>
      </w:r>
      <w:r w:rsidRPr="008209EE">
        <w:rPr>
          <w:rStyle w:val="inqyif"/>
          <w:rFonts w:ascii="Arial" w:hAnsi="Arial" w:cs="Arial"/>
          <w:sz w:val="20"/>
          <w:szCs w:val="20"/>
        </w:rPr>
        <w:t xml:space="preserve">do dnia </w:t>
      </w:r>
      <w:r w:rsidRPr="008209EE">
        <w:rPr>
          <w:rStyle w:val="Pogrubienie"/>
          <w:rFonts w:ascii="Arial" w:hAnsi="Arial" w:cs="Arial"/>
          <w:sz w:val="20"/>
          <w:szCs w:val="20"/>
        </w:rPr>
        <w:t>30.06.2027 r</w:t>
      </w:r>
      <w:r w:rsidRPr="00F369D3">
        <w:rPr>
          <w:rFonts w:ascii="Arial" w:hAnsi="Arial" w:cs="Arial"/>
          <w:sz w:val="20"/>
          <w:szCs w:val="20"/>
        </w:rPr>
        <w:t>.</w:t>
      </w:r>
    </w:p>
    <w:p w14:paraId="2154CF4C" w14:textId="77777777" w:rsidR="0025018E" w:rsidRPr="000A73BF" w:rsidRDefault="0025018E" w:rsidP="0025018E">
      <w:pPr>
        <w:suppressAutoHyphens/>
        <w:spacing w:line="276" w:lineRule="auto"/>
        <w:ind w:left="360"/>
        <w:contextualSpacing/>
        <w:jc w:val="both"/>
        <w:rPr>
          <w:rFonts w:ascii="Arial" w:hAnsi="Arial" w:cs="Arial"/>
          <w:sz w:val="20"/>
          <w:szCs w:val="20"/>
        </w:rPr>
      </w:pPr>
    </w:p>
    <w:p w14:paraId="4DA15313" w14:textId="77777777" w:rsidR="0025018E" w:rsidRPr="00C41F87" w:rsidRDefault="0025018E" w:rsidP="0025018E">
      <w:pPr>
        <w:pStyle w:val="Nagwek"/>
        <w:tabs>
          <w:tab w:val="left" w:pos="708"/>
        </w:tabs>
        <w:spacing w:line="276" w:lineRule="auto"/>
        <w:contextualSpacing/>
        <w:jc w:val="center"/>
        <w:rPr>
          <w:rFonts w:ascii="Arial" w:hAnsi="Arial" w:cs="Arial"/>
          <w:sz w:val="20"/>
          <w:szCs w:val="20"/>
        </w:rPr>
      </w:pPr>
      <w:r w:rsidRPr="00C41F87">
        <w:rPr>
          <w:rFonts w:ascii="Arial" w:hAnsi="Arial" w:cs="Arial"/>
          <w:b/>
          <w:sz w:val="20"/>
          <w:szCs w:val="20"/>
        </w:rPr>
        <w:t>III. Warunki realizacji zamówienia, obowiązki Wykonawcy</w:t>
      </w:r>
    </w:p>
    <w:p w14:paraId="40FCF025" w14:textId="77777777" w:rsidR="0025018E" w:rsidRPr="00C41F87" w:rsidRDefault="0025018E" w:rsidP="0025018E">
      <w:pPr>
        <w:spacing w:line="276" w:lineRule="auto"/>
        <w:contextualSpacing/>
        <w:jc w:val="center"/>
        <w:rPr>
          <w:rFonts w:ascii="Arial" w:hAnsi="Arial" w:cs="Arial"/>
          <w:b/>
          <w:sz w:val="20"/>
          <w:szCs w:val="20"/>
        </w:rPr>
      </w:pPr>
      <w:bookmarkStart w:id="23" w:name="_Hlk203733463"/>
      <w:r w:rsidRPr="00C41F87">
        <w:rPr>
          <w:rFonts w:ascii="Arial" w:hAnsi="Arial" w:cs="Arial"/>
          <w:b/>
          <w:sz w:val="20"/>
          <w:szCs w:val="20"/>
        </w:rPr>
        <w:t>§ 3</w:t>
      </w:r>
      <w:bookmarkEnd w:id="23"/>
    </w:p>
    <w:p w14:paraId="42959907" w14:textId="77777777" w:rsidR="0025018E" w:rsidRDefault="0025018E">
      <w:pPr>
        <w:pStyle w:val="Akapitzlist"/>
        <w:widowControl w:val="0"/>
        <w:numPr>
          <w:ilvl w:val="0"/>
          <w:numId w:val="61"/>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sz w:val="20"/>
          <w:szCs w:val="20"/>
        </w:rPr>
        <w:t xml:space="preserve">Wykonawca zobowiązany jest do punktualnego dowozu i odwozu uczniów </w:t>
      </w:r>
      <w:r>
        <w:rPr>
          <w:rFonts w:ascii="Arial" w:eastAsia="SimSun" w:hAnsi="Arial" w:cs="Arial"/>
          <w:sz w:val="20"/>
          <w:szCs w:val="20"/>
        </w:rPr>
        <w:t>zgodnie</w:t>
      </w:r>
      <w:r w:rsidRPr="00C41F87">
        <w:rPr>
          <w:rFonts w:ascii="Arial" w:eastAsia="SimSun" w:hAnsi="Arial" w:cs="Arial"/>
          <w:sz w:val="20"/>
          <w:szCs w:val="20"/>
        </w:rPr>
        <w:t xml:space="preserve"> </w:t>
      </w:r>
      <w:r>
        <w:rPr>
          <w:rFonts w:ascii="Arial" w:eastAsia="SimSun" w:hAnsi="Arial" w:cs="Arial"/>
          <w:sz w:val="20"/>
          <w:szCs w:val="20"/>
        </w:rPr>
        <w:t>z harmonogram stanowiącym załącznik nr 3 do niniejszej umow</w:t>
      </w:r>
      <w:r w:rsidRPr="00DA4584">
        <w:rPr>
          <w:rFonts w:ascii="Arial" w:eastAsia="SimSun" w:hAnsi="Arial" w:cs="Arial"/>
          <w:sz w:val="20"/>
          <w:szCs w:val="20"/>
        </w:rPr>
        <w:t>y</w:t>
      </w:r>
      <w:r>
        <w:rPr>
          <w:rFonts w:ascii="Arial" w:eastAsia="SimSun" w:hAnsi="Arial" w:cs="Arial"/>
          <w:sz w:val="20"/>
          <w:szCs w:val="20"/>
        </w:rPr>
        <w:t>.</w:t>
      </w:r>
    </w:p>
    <w:p w14:paraId="001C765E" w14:textId="77777777" w:rsidR="0025018E" w:rsidRPr="00B871EE" w:rsidRDefault="0025018E">
      <w:pPr>
        <w:pStyle w:val="Akapitzlist"/>
        <w:widowControl w:val="0"/>
        <w:numPr>
          <w:ilvl w:val="0"/>
          <w:numId w:val="61"/>
        </w:numPr>
        <w:suppressAutoHyphens/>
        <w:spacing w:line="276" w:lineRule="auto"/>
        <w:ind w:left="284"/>
        <w:contextualSpacing/>
        <w:jc w:val="both"/>
        <w:rPr>
          <w:rFonts w:ascii="Arial" w:eastAsia="SimSun" w:hAnsi="Arial" w:cs="Arial"/>
          <w:sz w:val="20"/>
          <w:szCs w:val="20"/>
        </w:rPr>
      </w:pPr>
      <w:r w:rsidRPr="004A3917">
        <w:rPr>
          <w:rFonts w:ascii="Arial" w:hAnsi="Arial" w:cs="Arial"/>
          <w:sz w:val="20"/>
          <w:szCs w:val="20"/>
        </w:rPr>
        <w:t>Transport realizowany będzie w dni nauki szkolnej (</w:t>
      </w:r>
      <w:r w:rsidRPr="004A3917">
        <w:rPr>
          <w:rFonts w:ascii="Arial" w:hAnsi="Arial" w:cs="Arial"/>
          <w:color w:val="000000"/>
          <w:sz w:val="20"/>
          <w:szCs w:val="20"/>
          <w:shd w:val="clear" w:color="auto" w:fill="FFFFFF"/>
        </w:rPr>
        <w:t xml:space="preserve">w oparciu o obowiązujące Rozporządzenie Ministra Edukacji Narodowej z 11 sierpnia 2017 r w sprawie organizacji roku szkolnego z wyłączeniem przerw świątecznych i innych dni wolnych od zajęć wynikających z organizacji roku szkolnego) zgodnie </w:t>
      </w:r>
      <w:r w:rsidRPr="004A3917">
        <w:rPr>
          <w:rFonts w:ascii="Arial" w:hAnsi="Arial" w:cs="Arial"/>
          <w:b/>
          <w:bCs/>
          <w:color w:val="000000"/>
          <w:sz w:val="20"/>
          <w:szCs w:val="20"/>
          <w:shd w:val="clear" w:color="auto" w:fill="FFFFFF"/>
        </w:rPr>
        <w:t xml:space="preserve">z </w:t>
      </w:r>
      <w:r w:rsidRPr="00B871EE">
        <w:rPr>
          <w:rFonts w:ascii="Arial" w:hAnsi="Arial" w:cs="Arial"/>
          <w:color w:val="000000"/>
          <w:sz w:val="20"/>
          <w:szCs w:val="20"/>
          <w:shd w:val="clear" w:color="auto" w:fill="FFFFFF"/>
        </w:rPr>
        <w:t>harmonogramem stanowiącym złącznik nr 3 do niniejszej umowy będący jej integralna częścią.</w:t>
      </w:r>
    </w:p>
    <w:p w14:paraId="5EF598F0" w14:textId="77777777" w:rsidR="0025018E" w:rsidRPr="004A3917" w:rsidRDefault="0025018E">
      <w:pPr>
        <w:pStyle w:val="Akapitzlist"/>
        <w:widowControl w:val="0"/>
        <w:numPr>
          <w:ilvl w:val="0"/>
          <w:numId w:val="61"/>
        </w:numPr>
        <w:suppressAutoHyphens/>
        <w:spacing w:line="276" w:lineRule="auto"/>
        <w:ind w:left="284"/>
        <w:contextualSpacing/>
        <w:jc w:val="both"/>
        <w:rPr>
          <w:rFonts w:ascii="Arial" w:eastAsia="SimSun" w:hAnsi="Arial" w:cs="Arial"/>
          <w:sz w:val="20"/>
          <w:szCs w:val="20"/>
        </w:rPr>
      </w:pPr>
      <w:r w:rsidRPr="004A3917">
        <w:rPr>
          <w:rFonts w:ascii="Arial" w:hAnsi="Arial" w:cs="Arial"/>
          <w:color w:val="000000"/>
          <w:sz w:val="20"/>
          <w:szCs w:val="20"/>
          <w:shd w:val="clear" w:color="auto" w:fill="FFFFFF"/>
        </w:rPr>
        <w:t>Zmiany tras lub godzin przewozu mogą następować na wniosek Zamawiającego po wcześniejszym uzgodnieniu z wykonawca.</w:t>
      </w:r>
    </w:p>
    <w:p w14:paraId="0EF91026" w14:textId="77777777" w:rsidR="0025018E" w:rsidRPr="004A3917" w:rsidRDefault="0025018E">
      <w:pPr>
        <w:pStyle w:val="Akapitzlist"/>
        <w:widowControl w:val="0"/>
        <w:numPr>
          <w:ilvl w:val="0"/>
          <w:numId w:val="61"/>
        </w:numPr>
        <w:suppressAutoHyphens/>
        <w:spacing w:line="276" w:lineRule="auto"/>
        <w:ind w:left="284"/>
        <w:contextualSpacing/>
        <w:jc w:val="both"/>
        <w:rPr>
          <w:rFonts w:ascii="Arial" w:eastAsia="SimSun" w:hAnsi="Arial" w:cs="Arial"/>
          <w:sz w:val="20"/>
          <w:szCs w:val="20"/>
        </w:rPr>
      </w:pPr>
      <w:r w:rsidRPr="004A3917">
        <w:rPr>
          <w:rFonts w:ascii="Arial" w:hAnsi="Arial" w:cs="Arial"/>
          <w:color w:val="000000"/>
          <w:sz w:val="20"/>
          <w:szCs w:val="20"/>
          <w:shd w:val="clear" w:color="auto" w:fill="FFFFFF"/>
        </w:rPr>
        <w:t>Dowóz dzieci może być zorganizowany w dni wolne od zajęć dydaktycznych (np. w dni egzaminów, sprawdzianów, przerw świątecznych oraz w inne dodatkowe wolne dni od zajęć szkolnych). Wykonawca zostanie poinformowany o planowanych zmianach w terminach dowozu uczniów związanych ze zmianą organizacji nauki w szkole przez Dyrektora szkoły z co najmniej 5-dniowym wyprzedzeniem.</w:t>
      </w:r>
    </w:p>
    <w:p w14:paraId="03ED4552" w14:textId="77777777" w:rsidR="0025018E" w:rsidRPr="00C41F87" w:rsidRDefault="0025018E">
      <w:pPr>
        <w:pStyle w:val="Akapitzlist"/>
        <w:widowControl w:val="0"/>
        <w:numPr>
          <w:ilvl w:val="0"/>
          <w:numId w:val="61"/>
        </w:numPr>
        <w:suppressAutoHyphens/>
        <w:spacing w:line="276" w:lineRule="auto"/>
        <w:ind w:left="284"/>
        <w:contextualSpacing/>
        <w:jc w:val="both"/>
        <w:rPr>
          <w:rFonts w:ascii="Arial" w:hAnsi="Arial" w:cs="Arial"/>
          <w:sz w:val="20"/>
          <w:szCs w:val="20"/>
          <w:lang w:eastAsia="ar-SA"/>
        </w:rPr>
      </w:pPr>
      <w:r w:rsidRPr="00C41F87">
        <w:rPr>
          <w:rFonts w:ascii="Arial" w:eastAsia="SimSun" w:hAnsi="Arial" w:cs="Arial"/>
          <w:sz w:val="20"/>
          <w:szCs w:val="20"/>
        </w:rPr>
        <w:t>W przypadku</w:t>
      </w:r>
      <w:r w:rsidRPr="00C41F87">
        <w:rPr>
          <w:rFonts w:ascii="Arial" w:hAnsi="Arial" w:cs="Arial"/>
          <w:sz w:val="20"/>
          <w:szCs w:val="20"/>
          <w:lang w:eastAsia="ar-SA"/>
        </w:rPr>
        <w:t xml:space="preserve"> awarii środka transportu Wykonawca jest zobowiązany:</w:t>
      </w:r>
    </w:p>
    <w:p w14:paraId="40890127" w14:textId="77777777" w:rsidR="0025018E" w:rsidRPr="00C41F87" w:rsidRDefault="0025018E">
      <w:pPr>
        <w:pStyle w:val="Akapitzlist"/>
        <w:widowControl w:val="0"/>
        <w:numPr>
          <w:ilvl w:val="0"/>
          <w:numId w:val="62"/>
        </w:numPr>
        <w:suppressAutoHyphens/>
        <w:spacing w:line="276" w:lineRule="auto"/>
        <w:contextualSpacing/>
        <w:jc w:val="both"/>
        <w:rPr>
          <w:rFonts w:ascii="Arial" w:hAnsi="Arial" w:cs="Arial"/>
          <w:sz w:val="20"/>
          <w:szCs w:val="20"/>
        </w:rPr>
      </w:pPr>
      <w:r w:rsidRPr="00C41F87">
        <w:rPr>
          <w:rFonts w:ascii="Arial" w:hAnsi="Arial" w:cs="Arial"/>
          <w:sz w:val="20"/>
          <w:szCs w:val="20"/>
        </w:rPr>
        <w:t xml:space="preserve">niezwłocznie podstawić zastępczy środek transportu, tak aby czas oczekiwania uczniów na </w:t>
      </w:r>
      <w:proofErr w:type="gramStart"/>
      <w:r w:rsidRPr="00C41F87">
        <w:rPr>
          <w:rFonts w:ascii="Arial" w:hAnsi="Arial" w:cs="Arial"/>
          <w:sz w:val="20"/>
          <w:szCs w:val="20"/>
        </w:rPr>
        <w:t>pojazd  nie</w:t>
      </w:r>
      <w:proofErr w:type="gramEnd"/>
      <w:r w:rsidRPr="00C41F87">
        <w:rPr>
          <w:rFonts w:ascii="Arial" w:hAnsi="Arial" w:cs="Arial"/>
          <w:sz w:val="20"/>
          <w:szCs w:val="20"/>
        </w:rPr>
        <w:t xml:space="preserve"> był dłuższy niż </w:t>
      </w:r>
      <w:r w:rsidRPr="00C41F87">
        <w:rPr>
          <w:rFonts w:ascii="Arial" w:hAnsi="Arial" w:cs="Arial"/>
          <w:b/>
          <w:sz w:val="20"/>
          <w:szCs w:val="20"/>
        </w:rPr>
        <w:t>……. minut</w:t>
      </w:r>
      <w:r w:rsidRPr="00C41F87">
        <w:rPr>
          <w:rFonts w:ascii="Arial" w:hAnsi="Arial" w:cs="Arial"/>
          <w:sz w:val="20"/>
          <w:szCs w:val="20"/>
        </w:rPr>
        <w:t>* licząc od godziny planowanego odjazdu,</w:t>
      </w:r>
    </w:p>
    <w:p w14:paraId="62FE0F01" w14:textId="77777777" w:rsidR="0025018E" w:rsidRPr="00C41F87" w:rsidRDefault="0025018E">
      <w:pPr>
        <w:pStyle w:val="Akapitzlist"/>
        <w:widowControl w:val="0"/>
        <w:numPr>
          <w:ilvl w:val="0"/>
          <w:numId w:val="62"/>
        </w:numPr>
        <w:suppressAutoHyphens/>
        <w:spacing w:line="276" w:lineRule="auto"/>
        <w:contextualSpacing/>
        <w:jc w:val="both"/>
        <w:rPr>
          <w:rFonts w:ascii="Arial" w:hAnsi="Arial" w:cs="Arial"/>
          <w:color w:val="EE0000"/>
          <w:sz w:val="20"/>
          <w:szCs w:val="20"/>
        </w:rPr>
      </w:pPr>
      <w:r w:rsidRPr="00C41F87">
        <w:rPr>
          <w:rFonts w:ascii="Arial" w:hAnsi="Arial" w:cs="Arial"/>
          <w:sz w:val="20"/>
          <w:szCs w:val="20"/>
        </w:rPr>
        <w:t>natychmiast zawiadomić Dyrektora</w:t>
      </w:r>
      <w:r>
        <w:rPr>
          <w:rFonts w:ascii="Arial" w:hAnsi="Arial" w:cs="Arial"/>
          <w:sz w:val="20"/>
          <w:szCs w:val="20"/>
        </w:rPr>
        <w:t xml:space="preserve"> </w:t>
      </w:r>
      <w:r w:rsidRPr="00C41F87">
        <w:rPr>
          <w:rFonts w:ascii="Arial" w:hAnsi="Arial" w:cs="Arial"/>
          <w:sz w:val="20"/>
          <w:szCs w:val="20"/>
        </w:rPr>
        <w:t>Szkoły.</w:t>
      </w:r>
    </w:p>
    <w:p w14:paraId="47929166" w14:textId="77777777" w:rsidR="0025018E" w:rsidRPr="00C41F87" w:rsidRDefault="0025018E">
      <w:pPr>
        <w:pStyle w:val="Akapitzlist"/>
        <w:widowControl w:val="0"/>
        <w:numPr>
          <w:ilvl w:val="0"/>
          <w:numId w:val="61"/>
        </w:numPr>
        <w:suppressAutoHyphens/>
        <w:spacing w:line="276" w:lineRule="auto"/>
        <w:ind w:left="284"/>
        <w:contextualSpacing/>
        <w:jc w:val="both"/>
        <w:rPr>
          <w:rFonts w:ascii="Arial" w:hAnsi="Arial" w:cs="Arial"/>
          <w:color w:val="000000"/>
          <w:sz w:val="20"/>
          <w:szCs w:val="20"/>
        </w:rPr>
      </w:pPr>
      <w:r w:rsidRPr="00C41F87">
        <w:rPr>
          <w:rFonts w:ascii="Arial" w:hAnsi="Arial" w:cs="Arial"/>
          <w:color w:val="000000"/>
          <w:sz w:val="20"/>
          <w:szCs w:val="20"/>
        </w:rPr>
        <w:t>Zamawiający wymaga, aby wykonawca wypełniał obowiązki wynikające z ustawy z dnia 13 maja</w:t>
      </w:r>
      <w:r>
        <w:rPr>
          <w:rFonts w:ascii="Arial" w:hAnsi="Arial" w:cs="Arial"/>
          <w:color w:val="000000"/>
          <w:sz w:val="20"/>
          <w:szCs w:val="20"/>
        </w:rPr>
        <w:t xml:space="preserve"> </w:t>
      </w:r>
      <w:r w:rsidRPr="00C41F87">
        <w:rPr>
          <w:rFonts w:ascii="Arial" w:hAnsi="Arial" w:cs="Arial"/>
          <w:color w:val="000000"/>
          <w:sz w:val="20"/>
          <w:szCs w:val="20"/>
        </w:rPr>
        <w:t xml:space="preserve">2016 r. o przeciwdziałaniu zagrożeniom przestępczością na tle seksualnym </w:t>
      </w:r>
      <w:r>
        <w:rPr>
          <w:rFonts w:ascii="Arial" w:hAnsi="Arial" w:cs="Arial"/>
          <w:color w:val="000000"/>
          <w:sz w:val="20"/>
          <w:szCs w:val="20"/>
        </w:rPr>
        <w:t xml:space="preserve">i </w:t>
      </w:r>
      <w:r w:rsidRPr="00C41F87">
        <w:rPr>
          <w:rFonts w:ascii="Arial" w:hAnsi="Arial" w:cs="Arial"/>
          <w:color w:val="000000"/>
          <w:sz w:val="20"/>
          <w:szCs w:val="20"/>
        </w:rPr>
        <w:t>ochronie małoletnich, w tym w szczególności:</w:t>
      </w:r>
    </w:p>
    <w:p w14:paraId="5CE0CF71" w14:textId="77777777" w:rsidR="0025018E" w:rsidRPr="00C41F87" w:rsidRDefault="0025018E">
      <w:pPr>
        <w:pStyle w:val="Akapitzlist"/>
        <w:numPr>
          <w:ilvl w:val="2"/>
          <w:numId w:val="50"/>
        </w:numPr>
        <w:suppressAutoHyphens/>
        <w:spacing w:line="276" w:lineRule="auto"/>
        <w:ind w:left="426"/>
        <w:contextualSpacing/>
        <w:jc w:val="both"/>
        <w:rPr>
          <w:rFonts w:ascii="Arial" w:hAnsi="Arial" w:cs="Arial"/>
          <w:sz w:val="20"/>
          <w:szCs w:val="20"/>
        </w:rPr>
      </w:pPr>
      <w:r w:rsidRPr="00C41F87">
        <w:rPr>
          <w:rFonts w:ascii="Arial" w:hAnsi="Arial" w:cs="Arial"/>
          <w:sz w:val="20"/>
          <w:szCs w:val="20"/>
        </w:rPr>
        <w:t>posiadał i stosował Standardy Ochrony Małoletnich, których zakres jest zgodny z art. 22c ww. ustawy,</w:t>
      </w:r>
    </w:p>
    <w:p w14:paraId="378316A4" w14:textId="77777777" w:rsidR="0025018E" w:rsidRPr="00C41F87" w:rsidRDefault="0025018E">
      <w:pPr>
        <w:pStyle w:val="Akapitzlist"/>
        <w:numPr>
          <w:ilvl w:val="2"/>
          <w:numId w:val="50"/>
        </w:numPr>
        <w:suppressAutoHyphens/>
        <w:spacing w:after="160" w:line="276" w:lineRule="auto"/>
        <w:ind w:left="426"/>
        <w:contextualSpacing/>
        <w:jc w:val="both"/>
        <w:rPr>
          <w:rFonts w:ascii="Arial" w:hAnsi="Arial" w:cs="Arial"/>
          <w:sz w:val="20"/>
          <w:szCs w:val="20"/>
        </w:rPr>
      </w:pPr>
      <w:r w:rsidRPr="00C41F87">
        <w:rPr>
          <w:rFonts w:ascii="Arial" w:hAnsi="Arial" w:cs="Arial"/>
          <w:color w:val="000000"/>
          <w:sz w:val="20"/>
          <w:szCs w:val="20"/>
        </w:rPr>
        <w:t xml:space="preserve">pozyskał dla wszystkich osób skierowanych przez niego do wykonywania czynności związanych z realizacją usługi dowozu uczniów (kierowcy) przed rozpoczęciem pierwszego dowozu oraz w trakcie realizacji zamówienia przed dopuszczeniem do jego realizacji każdej nowej osoby </w:t>
      </w:r>
      <w:proofErr w:type="gramStart"/>
      <w:r w:rsidRPr="00C41F87">
        <w:rPr>
          <w:rFonts w:ascii="Arial" w:hAnsi="Arial" w:cs="Arial"/>
          <w:color w:val="000000"/>
          <w:sz w:val="20"/>
          <w:szCs w:val="20"/>
        </w:rPr>
        <w:t>informacje,</w:t>
      </w:r>
      <w:proofErr w:type="gramEnd"/>
      <w:r w:rsidRPr="00C41F87">
        <w:rPr>
          <w:rFonts w:ascii="Arial" w:hAnsi="Arial" w:cs="Arial"/>
          <w:color w:val="000000"/>
          <w:sz w:val="20"/>
          <w:szCs w:val="20"/>
        </w:rPr>
        <w:t xml:space="preserve"> czy dane tych osób nie są zamieszczone w Rejestrze Sprawców Przestępstw na Tle Seksualnym - Rejestrze z dostępem ograniczonym, </w:t>
      </w:r>
    </w:p>
    <w:p w14:paraId="3B085D55" w14:textId="77777777" w:rsidR="0025018E" w:rsidRPr="00C41F87" w:rsidRDefault="0025018E">
      <w:pPr>
        <w:pStyle w:val="Akapitzlist"/>
        <w:numPr>
          <w:ilvl w:val="2"/>
          <w:numId w:val="50"/>
        </w:numPr>
        <w:suppressAutoHyphens/>
        <w:spacing w:after="160" w:line="276" w:lineRule="auto"/>
        <w:ind w:left="426"/>
        <w:contextualSpacing/>
        <w:jc w:val="both"/>
        <w:rPr>
          <w:rFonts w:ascii="Arial" w:hAnsi="Arial" w:cs="Arial"/>
          <w:sz w:val="20"/>
          <w:szCs w:val="20"/>
        </w:rPr>
      </w:pPr>
      <w:r w:rsidRPr="00C41F87">
        <w:rPr>
          <w:rFonts w:ascii="Arial" w:hAnsi="Arial" w:cs="Arial"/>
          <w:color w:val="000000"/>
          <w:sz w:val="20"/>
          <w:szCs w:val="20"/>
        </w:rPr>
        <w:t>pozyskał od wszystkich osób skierowanych przez niego do wykonywania czynności związanych z realizacją usługi dowozu uczniów (kierowcy) przed rozpoczęciem pierwszego dowozu oraz w trakcie realizacji zamówienia przed dopuszczeniem do jego realizacji każdej nowej osoby następujące dokumenty:</w:t>
      </w:r>
    </w:p>
    <w:p w14:paraId="4AF151DB" w14:textId="77777777" w:rsidR="0025018E" w:rsidRPr="00C41F87" w:rsidRDefault="0025018E">
      <w:pPr>
        <w:pStyle w:val="Akapitzlist"/>
        <w:numPr>
          <w:ilvl w:val="0"/>
          <w:numId w:val="46"/>
        </w:numPr>
        <w:suppressAutoHyphens/>
        <w:spacing w:after="160" w:line="276" w:lineRule="auto"/>
        <w:ind w:left="1134"/>
        <w:contextualSpacing/>
        <w:jc w:val="both"/>
        <w:rPr>
          <w:rFonts w:ascii="Arial" w:hAnsi="Arial" w:cs="Arial"/>
          <w:sz w:val="20"/>
          <w:szCs w:val="20"/>
        </w:rPr>
      </w:pPr>
      <w:r w:rsidRPr="00C41F87">
        <w:rPr>
          <w:rFonts w:ascii="Arial" w:hAnsi="Arial" w:cs="Arial"/>
          <w:color w:val="000000"/>
          <w:sz w:val="20"/>
          <w:szCs w:val="20"/>
        </w:rPr>
        <w:t>informację z Krajowego Rejestru Karnego w zakresie przestępstw określonych w rozdziale XIX i XXV Kodeksu karnego, w art. 189a i art. 207 Kodeksu karnego oraz w ustawie z dnia 29 lipca 2005 r. o przeciwdziałaniu narkomanii (</w:t>
      </w:r>
      <w:proofErr w:type="spellStart"/>
      <w:r w:rsidRPr="00C41F87">
        <w:rPr>
          <w:rFonts w:ascii="Arial" w:hAnsi="Arial" w:cs="Arial"/>
          <w:color w:val="000000"/>
          <w:sz w:val="20"/>
          <w:szCs w:val="20"/>
        </w:rPr>
        <w:t>t.j</w:t>
      </w:r>
      <w:proofErr w:type="spellEnd"/>
      <w:r w:rsidRPr="00C41F87">
        <w:rPr>
          <w:rFonts w:ascii="Arial" w:hAnsi="Arial" w:cs="Arial"/>
          <w:color w:val="000000"/>
          <w:sz w:val="20"/>
          <w:szCs w:val="20"/>
        </w:rPr>
        <w:t xml:space="preserve">. Dz.U. z 2023 r. poz. 1939), lub za odpowiadające tym przestępstwom czyny zabronione określone w przepisach prawa obcego, </w:t>
      </w:r>
    </w:p>
    <w:p w14:paraId="26DE1F71" w14:textId="77777777" w:rsidR="0025018E" w:rsidRPr="00C41F87" w:rsidRDefault="0025018E">
      <w:pPr>
        <w:pStyle w:val="Akapitzlist"/>
        <w:numPr>
          <w:ilvl w:val="0"/>
          <w:numId w:val="46"/>
        </w:numPr>
        <w:suppressAutoHyphens/>
        <w:spacing w:after="160" w:line="276" w:lineRule="auto"/>
        <w:ind w:left="1134"/>
        <w:contextualSpacing/>
        <w:jc w:val="both"/>
        <w:rPr>
          <w:rFonts w:ascii="Arial" w:hAnsi="Arial" w:cs="Arial"/>
          <w:sz w:val="20"/>
          <w:szCs w:val="20"/>
        </w:rPr>
      </w:pPr>
      <w:r w:rsidRPr="00C41F87">
        <w:rPr>
          <w:rFonts w:ascii="Arial" w:hAnsi="Arial" w:cs="Arial"/>
          <w:color w:val="000000"/>
          <w:sz w:val="20"/>
          <w:szCs w:val="20"/>
        </w:rPr>
        <w:lastRenderedPageBreak/>
        <w:t xml:space="preserve">informację z rejestru karnego państwa obywatelstwa uzyskiwaną do celów działalności zawodowej lub </w:t>
      </w:r>
      <w:proofErr w:type="spellStart"/>
      <w:r w:rsidRPr="00C41F87">
        <w:rPr>
          <w:rFonts w:ascii="Arial" w:hAnsi="Arial" w:cs="Arial"/>
          <w:color w:val="000000"/>
          <w:sz w:val="20"/>
          <w:szCs w:val="20"/>
        </w:rPr>
        <w:t>wolontariackiej</w:t>
      </w:r>
      <w:proofErr w:type="spellEnd"/>
      <w:r w:rsidRPr="00C41F87">
        <w:rPr>
          <w:rFonts w:ascii="Arial" w:hAnsi="Arial" w:cs="Arial"/>
          <w:color w:val="000000"/>
          <w:sz w:val="20"/>
          <w:szCs w:val="20"/>
        </w:rPr>
        <w:t xml:space="preserve"> związanej z kontaktami</w:t>
      </w:r>
      <w:r>
        <w:rPr>
          <w:rFonts w:ascii="Arial" w:hAnsi="Arial" w:cs="Arial"/>
          <w:color w:val="000000"/>
          <w:sz w:val="20"/>
          <w:szCs w:val="20"/>
        </w:rPr>
        <w:t xml:space="preserve"> </w:t>
      </w:r>
      <w:r w:rsidRPr="00C41F87">
        <w:rPr>
          <w:rFonts w:ascii="Arial" w:hAnsi="Arial" w:cs="Arial"/>
          <w:color w:val="000000"/>
          <w:sz w:val="20"/>
          <w:szCs w:val="20"/>
        </w:rPr>
        <w:t xml:space="preserve">z dziećmi – dotyczy osób, posiadających obywatelstwo innego państwa niż Rzeczpospolita Polska, </w:t>
      </w:r>
    </w:p>
    <w:p w14:paraId="32690692" w14:textId="77777777" w:rsidR="0025018E" w:rsidRPr="00C41F87" w:rsidRDefault="0025018E">
      <w:pPr>
        <w:pStyle w:val="Akapitzlist"/>
        <w:numPr>
          <w:ilvl w:val="0"/>
          <w:numId w:val="46"/>
        </w:numPr>
        <w:suppressAutoHyphens/>
        <w:spacing w:after="160" w:line="276" w:lineRule="auto"/>
        <w:ind w:left="1134"/>
        <w:contextualSpacing/>
        <w:jc w:val="both"/>
        <w:rPr>
          <w:rFonts w:ascii="Arial" w:hAnsi="Arial" w:cs="Arial"/>
          <w:sz w:val="20"/>
          <w:szCs w:val="20"/>
        </w:rPr>
      </w:pPr>
      <w:r w:rsidRPr="00C41F87">
        <w:rPr>
          <w:rFonts w:ascii="Arial" w:hAnsi="Arial" w:cs="Arial"/>
          <w:color w:val="000000"/>
          <w:sz w:val="20"/>
          <w:szCs w:val="20"/>
        </w:rPr>
        <w:t xml:space="preserve">oświadczenie o państwie lub państwach, w których osoba zamieszkiwała w ciągu ostatnich 20 lat, innych niż Rzeczpospolita Polska i państwo obywatelstwa, opatrzone klauzulą następującej treści: "Jestem świadomy odpowiedzialności karnej za złożenie fałszywego oświadczenia" oraz jednocześnie informację z rejestrów karnych tych państw uzyskiwaną do celów działalności zawodowej lub </w:t>
      </w:r>
      <w:proofErr w:type="spellStart"/>
      <w:r w:rsidRPr="00C41F87">
        <w:rPr>
          <w:rFonts w:ascii="Arial" w:hAnsi="Arial" w:cs="Arial"/>
          <w:color w:val="000000"/>
          <w:sz w:val="20"/>
          <w:szCs w:val="20"/>
        </w:rPr>
        <w:t>wolontariackiej</w:t>
      </w:r>
      <w:proofErr w:type="spellEnd"/>
      <w:r w:rsidRPr="00C41F87">
        <w:rPr>
          <w:rFonts w:ascii="Arial" w:hAnsi="Arial" w:cs="Arial"/>
          <w:color w:val="000000"/>
          <w:sz w:val="20"/>
          <w:szCs w:val="20"/>
        </w:rPr>
        <w:t xml:space="preserve"> związanej z kontaktami z dziećmi.</w:t>
      </w:r>
    </w:p>
    <w:p w14:paraId="022DE4B0" w14:textId="77777777" w:rsidR="0025018E" w:rsidRPr="00C41F87" w:rsidRDefault="0025018E">
      <w:pPr>
        <w:pStyle w:val="Akapitzlist"/>
        <w:numPr>
          <w:ilvl w:val="0"/>
          <w:numId w:val="61"/>
        </w:numPr>
        <w:suppressAutoHyphens/>
        <w:spacing w:line="276" w:lineRule="auto"/>
        <w:contextualSpacing/>
        <w:jc w:val="both"/>
        <w:rPr>
          <w:rFonts w:ascii="Arial" w:hAnsi="Arial" w:cs="Arial"/>
          <w:color w:val="FF4000"/>
          <w:sz w:val="20"/>
          <w:szCs w:val="20"/>
        </w:rPr>
      </w:pPr>
      <w:r w:rsidRPr="00C41F87">
        <w:rPr>
          <w:rFonts w:ascii="Arial" w:hAnsi="Arial" w:cs="Arial"/>
          <w:color w:val="000000"/>
          <w:sz w:val="20"/>
          <w:szCs w:val="20"/>
        </w:rPr>
        <w:t>Wykonawca na każde żądnie Zamawiającego udostępni mu do wglądu dokumenty,</w:t>
      </w:r>
      <w:r>
        <w:rPr>
          <w:rFonts w:ascii="Arial" w:hAnsi="Arial" w:cs="Arial"/>
          <w:color w:val="000000"/>
          <w:sz w:val="20"/>
          <w:szCs w:val="20"/>
        </w:rPr>
        <w:t xml:space="preserve"> </w:t>
      </w:r>
      <w:r w:rsidRPr="00C41F87">
        <w:rPr>
          <w:rFonts w:ascii="Arial" w:hAnsi="Arial" w:cs="Arial"/>
          <w:color w:val="000000"/>
          <w:sz w:val="20"/>
          <w:szCs w:val="20"/>
        </w:rPr>
        <w:t>o</w:t>
      </w:r>
      <w:r>
        <w:rPr>
          <w:rFonts w:ascii="Arial" w:hAnsi="Arial" w:cs="Arial"/>
          <w:color w:val="000000"/>
          <w:sz w:val="20"/>
          <w:szCs w:val="20"/>
        </w:rPr>
        <w:t xml:space="preserve"> </w:t>
      </w:r>
      <w:r w:rsidRPr="00C41F87">
        <w:rPr>
          <w:rFonts w:ascii="Arial" w:hAnsi="Arial" w:cs="Arial"/>
          <w:color w:val="000000"/>
          <w:sz w:val="20"/>
          <w:szCs w:val="20"/>
        </w:rPr>
        <w:t xml:space="preserve">których mowa w pkt </w:t>
      </w:r>
      <w:r>
        <w:rPr>
          <w:rFonts w:ascii="Arial" w:hAnsi="Arial" w:cs="Arial"/>
          <w:color w:val="000000"/>
          <w:sz w:val="20"/>
          <w:szCs w:val="20"/>
        </w:rPr>
        <w:t>4</w:t>
      </w:r>
      <w:r w:rsidRPr="00C41F87">
        <w:rPr>
          <w:rFonts w:ascii="Arial" w:hAnsi="Arial" w:cs="Arial"/>
          <w:color w:val="000000"/>
          <w:sz w:val="20"/>
          <w:szCs w:val="20"/>
        </w:rPr>
        <w:t xml:space="preserve"> w terminie 3 dni roboczych od otrzymania pisemnego żądania.</w:t>
      </w:r>
    </w:p>
    <w:p w14:paraId="35AAD8A7" w14:textId="77777777" w:rsidR="0025018E" w:rsidRPr="00C41F87" w:rsidRDefault="0025018E">
      <w:pPr>
        <w:pStyle w:val="Akapitzlist"/>
        <w:numPr>
          <w:ilvl w:val="0"/>
          <w:numId w:val="61"/>
        </w:numPr>
        <w:suppressAutoHyphens/>
        <w:spacing w:line="276" w:lineRule="auto"/>
        <w:contextualSpacing/>
        <w:jc w:val="both"/>
        <w:rPr>
          <w:rFonts w:ascii="Arial" w:hAnsi="Arial" w:cs="Arial"/>
          <w:color w:val="FF4000"/>
          <w:sz w:val="20"/>
          <w:szCs w:val="20"/>
        </w:rPr>
      </w:pPr>
      <w:r w:rsidRPr="00C41F87">
        <w:rPr>
          <w:rFonts w:ascii="Arial" w:hAnsi="Arial" w:cs="Arial"/>
          <w:color w:val="000000"/>
          <w:sz w:val="20"/>
          <w:szCs w:val="20"/>
        </w:rPr>
        <w:t xml:space="preserve">Wykonawca po podpisaniu umowy, a przed rozpoczęciem pierwszego dowozu </w:t>
      </w:r>
      <w:r w:rsidRPr="00C41F87">
        <w:rPr>
          <w:rFonts w:ascii="Arial" w:hAnsi="Arial" w:cs="Arial"/>
          <w:color w:val="FF4000"/>
          <w:sz w:val="20"/>
          <w:szCs w:val="20"/>
        </w:rPr>
        <w:t xml:space="preserve"> </w:t>
      </w:r>
      <w:r w:rsidRPr="00C41F87">
        <w:rPr>
          <w:rFonts w:ascii="Arial" w:hAnsi="Arial" w:cs="Arial"/>
          <w:color w:val="000000"/>
          <w:sz w:val="20"/>
          <w:szCs w:val="20"/>
        </w:rPr>
        <w:t xml:space="preserve">uczniów pod rygorem odstąpienia od umowy z winy Wykonawcy przekaże Zamawiającemu Oświadczenie wykonawcy o wypełnieniu obowiązków wskazanych w ustawie z dnia 13 maja 2016 r. o przeciwdziałaniu zagrożeniom przestępczością na tle seksualnym i ochronie małoletnich, wg wzoru stanowiącego załącznik nr </w:t>
      </w:r>
      <w:r>
        <w:rPr>
          <w:rFonts w:ascii="Arial" w:hAnsi="Arial" w:cs="Arial"/>
          <w:color w:val="000000"/>
          <w:sz w:val="20"/>
          <w:szCs w:val="20"/>
        </w:rPr>
        <w:t>1</w:t>
      </w:r>
      <w:r w:rsidRPr="00C41F87">
        <w:rPr>
          <w:rFonts w:ascii="Arial" w:hAnsi="Arial" w:cs="Arial"/>
          <w:color w:val="000000"/>
          <w:sz w:val="20"/>
          <w:szCs w:val="20"/>
        </w:rPr>
        <w:t xml:space="preserve"> do umowy, zawierające dane wszystkich osób skierowanych przez niego do wykonywania czynności związanych z realizacją</w:t>
      </w:r>
      <w:r w:rsidRPr="00C41F87">
        <w:rPr>
          <w:rFonts w:ascii="Arial" w:hAnsi="Arial" w:cs="Arial"/>
          <w:color w:val="FF4000"/>
          <w:sz w:val="20"/>
          <w:szCs w:val="20"/>
        </w:rPr>
        <w:t xml:space="preserve"> </w:t>
      </w:r>
      <w:r w:rsidRPr="00C41F87">
        <w:rPr>
          <w:rFonts w:ascii="Arial" w:hAnsi="Arial" w:cs="Arial"/>
          <w:color w:val="000000"/>
          <w:sz w:val="20"/>
          <w:szCs w:val="20"/>
        </w:rPr>
        <w:t>przedmiotu umowy na stanowisku opiekuna/kierowcy (imię, nazwisko, miejsce zamieszkania i stanowisko każdej z tych osób).</w:t>
      </w:r>
    </w:p>
    <w:p w14:paraId="764658A8" w14:textId="77777777" w:rsidR="0025018E" w:rsidRPr="00C41F87" w:rsidRDefault="0025018E" w:rsidP="0025018E">
      <w:pPr>
        <w:pStyle w:val="Akapitzlist"/>
        <w:spacing w:line="276" w:lineRule="auto"/>
        <w:ind w:left="284"/>
        <w:jc w:val="both"/>
        <w:rPr>
          <w:rFonts w:ascii="Arial" w:hAnsi="Arial" w:cs="Arial"/>
          <w:sz w:val="20"/>
          <w:szCs w:val="20"/>
          <w:lang w:eastAsia="ar-SA"/>
        </w:rPr>
      </w:pPr>
    </w:p>
    <w:p w14:paraId="03C41BA6" w14:textId="77777777" w:rsidR="0025018E" w:rsidRPr="00C41F87" w:rsidRDefault="0025018E" w:rsidP="0025018E">
      <w:pPr>
        <w:pStyle w:val="Akapitzlist"/>
        <w:spacing w:line="276" w:lineRule="auto"/>
        <w:ind w:left="284"/>
        <w:jc w:val="both"/>
        <w:rPr>
          <w:rFonts w:ascii="Arial" w:hAnsi="Arial" w:cs="Arial"/>
          <w:i/>
          <w:sz w:val="20"/>
          <w:szCs w:val="20"/>
          <w:lang w:eastAsia="ar-SA"/>
        </w:rPr>
      </w:pPr>
      <w:r w:rsidRPr="00C41F87">
        <w:rPr>
          <w:rFonts w:ascii="Arial" w:hAnsi="Arial" w:cs="Arial"/>
          <w:i/>
          <w:sz w:val="20"/>
          <w:szCs w:val="20"/>
          <w:lang w:eastAsia="ar-SA"/>
        </w:rPr>
        <w:t>* W zależności jaki czas zaoferuje Wykonawca w Formularzu oferty.</w:t>
      </w:r>
    </w:p>
    <w:p w14:paraId="2C4BA6CE" w14:textId="77777777" w:rsidR="00B871EE" w:rsidRPr="004C2633" w:rsidRDefault="00B871EE" w:rsidP="0025018E">
      <w:pPr>
        <w:spacing w:line="276" w:lineRule="auto"/>
        <w:jc w:val="both"/>
        <w:rPr>
          <w:rFonts w:ascii="Arial" w:hAnsi="Arial" w:cs="Arial"/>
          <w:i/>
          <w:sz w:val="20"/>
          <w:szCs w:val="20"/>
          <w:lang w:eastAsia="ar-SA"/>
        </w:rPr>
      </w:pPr>
    </w:p>
    <w:p w14:paraId="6AE502D9" w14:textId="7C603F7D" w:rsidR="0025018E" w:rsidRDefault="00B871EE" w:rsidP="0025018E">
      <w:pPr>
        <w:spacing w:line="276" w:lineRule="auto"/>
        <w:contextualSpacing/>
        <w:jc w:val="center"/>
        <w:rPr>
          <w:rFonts w:ascii="Arial" w:hAnsi="Arial" w:cs="Arial"/>
          <w:b/>
          <w:bCs/>
          <w:sz w:val="20"/>
          <w:szCs w:val="20"/>
        </w:rPr>
      </w:pPr>
      <w:r>
        <w:rPr>
          <w:rFonts w:ascii="Arial" w:hAnsi="Arial" w:cs="Arial"/>
          <w:b/>
          <w:sz w:val="20"/>
          <w:szCs w:val="20"/>
        </w:rPr>
        <w:t>I</w:t>
      </w:r>
      <w:r w:rsidR="0025018E" w:rsidRPr="00953FBD">
        <w:rPr>
          <w:rFonts w:ascii="Arial" w:hAnsi="Arial" w:cs="Arial"/>
          <w:b/>
          <w:sz w:val="20"/>
          <w:szCs w:val="20"/>
        </w:rPr>
        <w:t xml:space="preserve">V. </w:t>
      </w:r>
      <w:r w:rsidR="0025018E" w:rsidRPr="00953FBD">
        <w:rPr>
          <w:rFonts w:ascii="Arial" w:hAnsi="Arial" w:cs="Arial"/>
          <w:b/>
          <w:bCs/>
          <w:sz w:val="20"/>
          <w:szCs w:val="20"/>
        </w:rPr>
        <w:t>Bezpieczeństwo uczniów</w:t>
      </w:r>
    </w:p>
    <w:p w14:paraId="6D91C2F7" w14:textId="0BF15FD1" w:rsidR="00B871EE" w:rsidRPr="00953FBD" w:rsidRDefault="00B871EE" w:rsidP="00B871EE">
      <w:pPr>
        <w:spacing w:line="276" w:lineRule="auto"/>
        <w:contextualSpacing/>
        <w:jc w:val="center"/>
        <w:rPr>
          <w:rFonts w:ascii="Arial" w:hAnsi="Arial" w:cs="Arial"/>
          <w:b/>
          <w:sz w:val="20"/>
          <w:szCs w:val="20"/>
        </w:rPr>
      </w:pPr>
      <w:r w:rsidRPr="00C41F87">
        <w:rPr>
          <w:rFonts w:ascii="Arial" w:hAnsi="Arial" w:cs="Arial"/>
          <w:b/>
          <w:sz w:val="20"/>
          <w:szCs w:val="20"/>
        </w:rPr>
        <w:t xml:space="preserve">§ </w:t>
      </w:r>
      <w:r>
        <w:rPr>
          <w:rFonts w:ascii="Arial" w:hAnsi="Arial" w:cs="Arial"/>
          <w:b/>
          <w:sz w:val="20"/>
          <w:szCs w:val="20"/>
        </w:rPr>
        <w:t>4</w:t>
      </w:r>
    </w:p>
    <w:p w14:paraId="6EAB25B5" w14:textId="5E1E08C0" w:rsidR="0025018E" w:rsidRPr="00953FBD" w:rsidRDefault="0025018E">
      <w:pPr>
        <w:numPr>
          <w:ilvl w:val="0"/>
          <w:numId w:val="78"/>
        </w:numPr>
        <w:tabs>
          <w:tab w:val="clear" w:pos="720"/>
        </w:tabs>
        <w:ind w:left="425" w:hanging="425"/>
        <w:jc w:val="both"/>
        <w:rPr>
          <w:rFonts w:ascii="Arial" w:hAnsi="Arial" w:cs="Arial"/>
          <w:sz w:val="20"/>
          <w:szCs w:val="20"/>
        </w:rPr>
      </w:pPr>
      <w:r w:rsidRPr="00953FBD">
        <w:rPr>
          <w:rFonts w:ascii="Arial" w:hAnsi="Arial" w:cs="Arial"/>
          <w:sz w:val="20"/>
          <w:szCs w:val="20"/>
        </w:rPr>
        <w:t xml:space="preserve">Wykonawca ponosi </w:t>
      </w:r>
      <w:r w:rsidR="00B871EE">
        <w:rPr>
          <w:rFonts w:ascii="Arial" w:hAnsi="Arial" w:cs="Arial"/>
          <w:sz w:val="20"/>
          <w:szCs w:val="20"/>
        </w:rPr>
        <w:t xml:space="preserve">pełną </w:t>
      </w:r>
      <w:r w:rsidRPr="00953FBD">
        <w:rPr>
          <w:rFonts w:ascii="Arial" w:hAnsi="Arial" w:cs="Arial"/>
          <w:sz w:val="20"/>
          <w:szCs w:val="20"/>
        </w:rPr>
        <w:t>odpowiedzialność za bezpieczeństwo uczniów w czasie trwania przewozu.</w:t>
      </w:r>
    </w:p>
    <w:p w14:paraId="36D279BB" w14:textId="77777777" w:rsidR="0025018E" w:rsidRPr="00953FBD" w:rsidRDefault="0025018E">
      <w:pPr>
        <w:numPr>
          <w:ilvl w:val="0"/>
          <w:numId w:val="78"/>
        </w:numPr>
        <w:tabs>
          <w:tab w:val="clear" w:pos="720"/>
        </w:tabs>
        <w:spacing w:before="100" w:beforeAutospacing="1" w:after="100" w:afterAutospacing="1"/>
        <w:ind w:left="426" w:hanging="426"/>
        <w:rPr>
          <w:rFonts w:ascii="Arial" w:hAnsi="Arial" w:cs="Arial"/>
          <w:sz w:val="20"/>
          <w:szCs w:val="20"/>
        </w:rPr>
      </w:pPr>
      <w:r w:rsidRPr="00953FBD">
        <w:rPr>
          <w:rFonts w:ascii="Arial" w:hAnsi="Arial" w:cs="Arial"/>
          <w:sz w:val="20"/>
          <w:szCs w:val="20"/>
        </w:rPr>
        <w:t>Wykonawca oświadcza, że:</w:t>
      </w:r>
    </w:p>
    <w:p w14:paraId="4394C0D8" w14:textId="77777777" w:rsidR="0025018E" w:rsidRPr="00953FBD" w:rsidRDefault="0025018E">
      <w:pPr>
        <w:numPr>
          <w:ilvl w:val="1"/>
          <w:numId w:val="79"/>
        </w:numPr>
        <w:tabs>
          <w:tab w:val="clear" w:pos="1440"/>
          <w:tab w:val="num" w:pos="709"/>
        </w:tabs>
        <w:spacing w:before="100" w:beforeAutospacing="1" w:after="100" w:afterAutospacing="1"/>
        <w:ind w:left="709" w:hanging="283"/>
        <w:jc w:val="both"/>
        <w:rPr>
          <w:rFonts w:ascii="Arial" w:hAnsi="Arial" w:cs="Arial"/>
          <w:sz w:val="20"/>
          <w:szCs w:val="20"/>
        </w:rPr>
      </w:pPr>
      <w:r w:rsidRPr="00953FBD">
        <w:rPr>
          <w:rFonts w:ascii="Arial" w:hAnsi="Arial" w:cs="Arial"/>
          <w:sz w:val="20"/>
          <w:szCs w:val="20"/>
        </w:rPr>
        <w:t>Wykonawca oświadcza, że w całym okresie realizacji przedmiotu umowy będzie posiadał</w:t>
      </w:r>
      <w:r>
        <w:rPr>
          <w:rFonts w:ascii="Arial" w:hAnsi="Arial" w:cs="Arial"/>
          <w:sz w:val="20"/>
          <w:szCs w:val="20"/>
        </w:rPr>
        <w:t xml:space="preserve"> </w:t>
      </w:r>
      <w:r w:rsidRPr="00953FBD">
        <w:rPr>
          <w:rFonts w:ascii="Arial" w:hAnsi="Arial" w:cs="Arial"/>
          <w:sz w:val="20"/>
          <w:szCs w:val="20"/>
        </w:rPr>
        <w:t>uprawnienia niezbędne do realizacji przedmiotu umowy.</w:t>
      </w:r>
    </w:p>
    <w:p w14:paraId="3CB6E401" w14:textId="77777777" w:rsidR="0025018E" w:rsidRPr="00953FBD" w:rsidRDefault="0025018E">
      <w:pPr>
        <w:numPr>
          <w:ilvl w:val="1"/>
          <w:numId w:val="79"/>
        </w:numPr>
        <w:tabs>
          <w:tab w:val="clear" w:pos="1440"/>
          <w:tab w:val="num" w:pos="709"/>
        </w:tabs>
        <w:spacing w:before="100" w:beforeAutospacing="1" w:after="100" w:afterAutospacing="1"/>
        <w:ind w:left="709" w:hanging="283"/>
        <w:jc w:val="both"/>
        <w:rPr>
          <w:rFonts w:ascii="Arial" w:hAnsi="Arial" w:cs="Arial"/>
          <w:sz w:val="20"/>
          <w:szCs w:val="20"/>
        </w:rPr>
      </w:pPr>
      <w:r w:rsidRPr="00953FBD">
        <w:rPr>
          <w:rFonts w:ascii="Arial" w:hAnsi="Arial" w:cs="Arial"/>
          <w:sz w:val="20"/>
          <w:szCs w:val="20"/>
        </w:rPr>
        <w:t xml:space="preserve">Wykonawca oświadcza, że posiada odpowiednie kwalifikacje i umiejętności niezbędne do wykonania przedmiotu umowy w sposób zgodny z umową oraz obowiązującymi przepisami i zobowiązuje się dołożyć wszelkich </w:t>
      </w:r>
      <w:proofErr w:type="gramStart"/>
      <w:r w:rsidRPr="00953FBD">
        <w:rPr>
          <w:rFonts w:ascii="Arial" w:hAnsi="Arial" w:cs="Arial"/>
          <w:sz w:val="20"/>
          <w:szCs w:val="20"/>
        </w:rPr>
        <w:t>starań</w:t>
      </w:r>
      <w:proofErr w:type="gramEnd"/>
      <w:r w:rsidRPr="00953FBD">
        <w:rPr>
          <w:rFonts w:ascii="Arial" w:hAnsi="Arial" w:cs="Arial"/>
          <w:sz w:val="20"/>
          <w:szCs w:val="20"/>
        </w:rPr>
        <w:t xml:space="preserve"> aby przedmiot umowy wykonać w sposób oczekiwany przez Zamawiającego.</w:t>
      </w:r>
    </w:p>
    <w:p w14:paraId="4F55C36B" w14:textId="77777777" w:rsidR="0025018E" w:rsidRPr="00953FBD" w:rsidRDefault="0025018E">
      <w:pPr>
        <w:numPr>
          <w:ilvl w:val="1"/>
          <w:numId w:val="79"/>
        </w:numPr>
        <w:tabs>
          <w:tab w:val="clear" w:pos="1440"/>
          <w:tab w:val="num" w:pos="709"/>
        </w:tabs>
        <w:ind w:left="709" w:hanging="283"/>
        <w:jc w:val="both"/>
        <w:rPr>
          <w:rFonts w:ascii="Arial" w:hAnsi="Arial" w:cs="Arial"/>
          <w:sz w:val="20"/>
          <w:szCs w:val="20"/>
        </w:rPr>
      </w:pPr>
      <w:r w:rsidRPr="00953FBD">
        <w:rPr>
          <w:rFonts w:ascii="Arial" w:hAnsi="Arial" w:cs="Arial"/>
          <w:sz w:val="20"/>
          <w:szCs w:val="20"/>
        </w:rPr>
        <w:t>W celu zapewnienia bezpieczeństwa uczniów i ich opiekunów środek transportu używany przez Wykonawcę do przewozu dzieci musi spełniać poniższe warunki:</w:t>
      </w:r>
    </w:p>
    <w:p w14:paraId="2836BD89" w14:textId="77777777" w:rsidR="0025018E" w:rsidRPr="00953FBD" w:rsidRDefault="0025018E" w:rsidP="00B871EE">
      <w:pPr>
        <w:tabs>
          <w:tab w:val="num" w:pos="709"/>
        </w:tabs>
        <w:ind w:left="709" w:hanging="283"/>
        <w:jc w:val="both"/>
        <w:rPr>
          <w:rFonts w:ascii="Arial" w:hAnsi="Arial" w:cs="Arial"/>
          <w:sz w:val="20"/>
          <w:szCs w:val="20"/>
        </w:rPr>
      </w:pPr>
      <w:r>
        <w:rPr>
          <w:rFonts w:ascii="Arial" w:hAnsi="Arial" w:cs="Arial"/>
          <w:sz w:val="20"/>
          <w:szCs w:val="20"/>
        </w:rPr>
        <w:t xml:space="preserve">    </w:t>
      </w:r>
      <w:r w:rsidRPr="00B871EE">
        <w:rPr>
          <w:rFonts w:ascii="Arial" w:hAnsi="Arial" w:cs="Arial"/>
          <w:sz w:val="20"/>
          <w:szCs w:val="20"/>
        </w:rPr>
        <w:t>-musi być sprawny technicznie tj. spełniać wymogi określone w ustawie z dnia 20 czerwca 1997 r. Prawo o ruchu drogowym (Dz. U. z 2021r. poz. 450 ze zm.) oraz ustawie z dnia 6 września 2001</w:t>
      </w:r>
      <w:r w:rsidRPr="00953FBD">
        <w:rPr>
          <w:rFonts w:ascii="Arial" w:hAnsi="Arial" w:cs="Arial"/>
          <w:sz w:val="20"/>
          <w:szCs w:val="20"/>
        </w:rPr>
        <w:t xml:space="preserve"> r. o transporcie drogowym </w:t>
      </w:r>
      <w:proofErr w:type="gramStart"/>
      <w:r w:rsidRPr="00953FBD">
        <w:rPr>
          <w:rFonts w:ascii="Arial" w:hAnsi="Arial" w:cs="Arial"/>
          <w:sz w:val="20"/>
          <w:szCs w:val="20"/>
        </w:rPr>
        <w:t>( Dz.</w:t>
      </w:r>
      <w:proofErr w:type="gramEnd"/>
      <w:r w:rsidRPr="00953FBD">
        <w:rPr>
          <w:rFonts w:ascii="Arial" w:hAnsi="Arial" w:cs="Arial"/>
          <w:sz w:val="20"/>
          <w:szCs w:val="20"/>
        </w:rPr>
        <w:t xml:space="preserve"> U. z 2021r. poz. 919 ze zm.),</w:t>
      </w:r>
    </w:p>
    <w:p w14:paraId="5711E631" w14:textId="77777777" w:rsidR="0025018E" w:rsidRPr="00953FBD" w:rsidRDefault="0025018E" w:rsidP="00B871EE">
      <w:pPr>
        <w:tabs>
          <w:tab w:val="num" w:pos="709"/>
        </w:tabs>
        <w:ind w:left="1440" w:hanging="731"/>
        <w:jc w:val="both"/>
        <w:rPr>
          <w:rFonts w:ascii="Arial" w:hAnsi="Arial" w:cs="Arial"/>
          <w:sz w:val="20"/>
          <w:szCs w:val="20"/>
        </w:rPr>
      </w:pPr>
      <w:bookmarkStart w:id="24" w:name="_Hlk237198577"/>
      <w:r w:rsidRPr="00953FBD">
        <w:rPr>
          <w:rFonts w:ascii="Arial" w:hAnsi="Arial" w:cs="Arial"/>
          <w:sz w:val="20"/>
          <w:szCs w:val="20"/>
        </w:rPr>
        <w:t>-posiadać odpowiednie oznaczenia, które pozwala na przewożenie dzieci,</w:t>
      </w:r>
    </w:p>
    <w:bookmarkEnd w:id="24"/>
    <w:p w14:paraId="64B8D332" w14:textId="77777777" w:rsidR="0025018E" w:rsidRPr="00953FBD" w:rsidRDefault="0025018E" w:rsidP="00B871EE">
      <w:pPr>
        <w:tabs>
          <w:tab w:val="num" w:pos="709"/>
        </w:tabs>
        <w:ind w:left="1440" w:hanging="731"/>
        <w:jc w:val="both"/>
        <w:rPr>
          <w:rFonts w:ascii="Arial" w:hAnsi="Arial" w:cs="Arial"/>
          <w:sz w:val="20"/>
          <w:szCs w:val="20"/>
        </w:rPr>
      </w:pPr>
      <w:r w:rsidRPr="00953FBD">
        <w:rPr>
          <w:rFonts w:ascii="Arial" w:hAnsi="Arial" w:cs="Arial"/>
          <w:sz w:val="20"/>
          <w:szCs w:val="20"/>
        </w:rPr>
        <w:t>-spełniać wymogi sanitarne</w:t>
      </w:r>
    </w:p>
    <w:p w14:paraId="218B0680" w14:textId="5976A255" w:rsidR="0025018E" w:rsidRPr="00953FBD" w:rsidRDefault="0025018E" w:rsidP="00B871EE">
      <w:pPr>
        <w:tabs>
          <w:tab w:val="num" w:pos="709"/>
        </w:tabs>
        <w:ind w:left="1440" w:hanging="731"/>
        <w:jc w:val="both"/>
        <w:rPr>
          <w:rFonts w:ascii="Arial" w:hAnsi="Arial" w:cs="Arial"/>
          <w:sz w:val="20"/>
          <w:szCs w:val="20"/>
        </w:rPr>
      </w:pPr>
      <w:r w:rsidRPr="00953FBD">
        <w:rPr>
          <w:rFonts w:ascii="Arial" w:hAnsi="Arial" w:cs="Arial"/>
          <w:sz w:val="20"/>
          <w:szCs w:val="20"/>
        </w:rPr>
        <w:t xml:space="preserve">-posiadać </w:t>
      </w:r>
      <w:r w:rsidR="00B871EE">
        <w:rPr>
          <w:rFonts w:ascii="Arial" w:hAnsi="Arial" w:cs="Arial"/>
          <w:sz w:val="20"/>
          <w:szCs w:val="20"/>
        </w:rPr>
        <w:t xml:space="preserve">odpowiednie </w:t>
      </w:r>
      <w:r w:rsidRPr="00953FBD">
        <w:rPr>
          <w:rFonts w:ascii="Arial" w:hAnsi="Arial" w:cs="Arial"/>
          <w:sz w:val="20"/>
          <w:szCs w:val="20"/>
        </w:rPr>
        <w:t>ogrzewanie,</w:t>
      </w:r>
      <w:r w:rsidR="00B871EE">
        <w:rPr>
          <w:rFonts w:ascii="Arial" w:hAnsi="Arial" w:cs="Arial"/>
          <w:sz w:val="20"/>
          <w:szCs w:val="20"/>
        </w:rPr>
        <w:t xml:space="preserve"> klimatyzację.</w:t>
      </w:r>
    </w:p>
    <w:p w14:paraId="6D850E1A" w14:textId="77777777" w:rsidR="0025018E" w:rsidRPr="00953FBD" w:rsidRDefault="0025018E">
      <w:pPr>
        <w:pStyle w:val="Akapitzlist"/>
        <w:numPr>
          <w:ilvl w:val="1"/>
          <w:numId w:val="79"/>
        </w:numPr>
        <w:tabs>
          <w:tab w:val="clear" w:pos="1440"/>
          <w:tab w:val="num" w:pos="709"/>
        </w:tabs>
        <w:ind w:left="851" w:hanging="425"/>
        <w:contextualSpacing/>
        <w:jc w:val="both"/>
        <w:rPr>
          <w:rFonts w:ascii="Arial" w:hAnsi="Arial" w:cs="Arial"/>
          <w:sz w:val="20"/>
          <w:szCs w:val="20"/>
        </w:rPr>
      </w:pPr>
      <w:r w:rsidRPr="00953FBD">
        <w:rPr>
          <w:rFonts w:ascii="Arial" w:hAnsi="Arial" w:cs="Arial"/>
          <w:sz w:val="20"/>
          <w:szCs w:val="20"/>
        </w:rPr>
        <w:t>Wykonawca nie może przewozić dzieci i towarzyszących im opiekunów w liczbie wyższej niż liczba miejsc posiadanych w używanych do przewozu środkach transportu objętych ubezpieczeniem OC.</w:t>
      </w:r>
    </w:p>
    <w:p w14:paraId="247ADEBA" w14:textId="77777777" w:rsidR="0025018E" w:rsidRPr="00953FBD" w:rsidRDefault="0025018E" w:rsidP="00B871EE">
      <w:pPr>
        <w:pStyle w:val="Akapitzlist"/>
        <w:ind w:left="851"/>
        <w:jc w:val="both"/>
        <w:rPr>
          <w:rFonts w:ascii="Arial" w:hAnsi="Arial" w:cs="Arial"/>
          <w:sz w:val="20"/>
          <w:szCs w:val="20"/>
        </w:rPr>
      </w:pPr>
      <w:r w:rsidRPr="00953FBD">
        <w:rPr>
          <w:rFonts w:ascii="Arial" w:hAnsi="Arial" w:cs="Arial"/>
          <w:sz w:val="20"/>
          <w:szCs w:val="20"/>
        </w:rPr>
        <w:t>Autobus 36-osobowy – 1 sztuka</w:t>
      </w:r>
    </w:p>
    <w:p w14:paraId="18BF52F9" w14:textId="77777777" w:rsidR="0025018E" w:rsidRPr="00953FBD" w:rsidRDefault="0025018E" w:rsidP="00B871EE">
      <w:pPr>
        <w:pStyle w:val="Akapitzlist"/>
        <w:ind w:left="851"/>
        <w:jc w:val="both"/>
        <w:rPr>
          <w:rFonts w:ascii="Arial" w:hAnsi="Arial" w:cs="Arial"/>
          <w:sz w:val="20"/>
          <w:szCs w:val="20"/>
        </w:rPr>
      </w:pPr>
      <w:r w:rsidRPr="00953FBD">
        <w:rPr>
          <w:rFonts w:ascii="Arial" w:hAnsi="Arial" w:cs="Arial"/>
          <w:sz w:val="20"/>
          <w:szCs w:val="20"/>
        </w:rPr>
        <w:t>Autobus 40-osobowy – 1 sztuka</w:t>
      </w:r>
    </w:p>
    <w:p w14:paraId="7EDEE648" w14:textId="77777777" w:rsidR="0025018E" w:rsidRPr="00953FBD" w:rsidRDefault="0025018E">
      <w:pPr>
        <w:pStyle w:val="Akapitzlist"/>
        <w:numPr>
          <w:ilvl w:val="1"/>
          <w:numId w:val="79"/>
        </w:numPr>
        <w:tabs>
          <w:tab w:val="clear" w:pos="1440"/>
        </w:tabs>
        <w:ind w:left="851" w:hanging="425"/>
        <w:contextualSpacing/>
        <w:jc w:val="both"/>
        <w:rPr>
          <w:rFonts w:ascii="Arial" w:hAnsi="Arial" w:cs="Arial"/>
          <w:sz w:val="20"/>
          <w:szCs w:val="20"/>
        </w:rPr>
      </w:pPr>
      <w:r w:rsidRPr="00953FBD">
        <w:rPr>
          <w:rFonts w:ascii="Arial" w:hAnsi="Arial" w:cs="Arial"/>
          <w:sz w:val="20"/>
          <w:szCs w:val="20"/>
        </w:rPr>
        <w:t>Wykonawca pokrywa wszelkie koszty ubezpieczenia pojazdów i przewożonych osób od ewentualnych następstw nieszczęśliwych wypadków, mogących nastąpić w trakcie realizacji przedmiotu umowy.</w:t>
      </w:r>
    </w:p>
    <w:p w14:paraId="48355177" w14:textId="0DDE9108" w:rsidR="0025018E" w:rsidRPr="00953FBD" w:rsidRDefault="0025018E">
      <w:pPr>
        <w:pStyle w:val="Akapitzlist"/>
        <w:numPr>
          <w:ilvl w:val="1"/>
          <w:numId w:val="79"/>
        </w:numPr>
        <w:tabs>
          <w:tab w:val="clear" w:pos="1440"/>
        </w:tabs>
        <w:ind w:left="851" w:hanging="425"/>
        <w:contextualSpacing/>
        <w:jc w:val="both"/>
        <w:rPr>
          <w:rFonts w:ascii="Arial" w:hAnsi="Arial" w:cs="Arial"/>
          <w:sz w:val="20"/>
          <w:szCs w:val="20"/>
        </w:rPr>
      </w:pPr>
      <w:r w:rsidRPr="00953FBD">
        <w:rPr>
          <w:rFonts w:ascii="Arial" w:hAnsi="Arial" w:cs="Arial"/>
          <w:sz w:val="20"/>
          <w:szCs w:val="20"/>
        </w:rPr>
        <w:t>Wykonawca zobowiązuje się do posiadania przez cały okres obowiązywania niniejszej umowy, ważnej umowy ubezpieczenia odpowiedzialności cywilnej prowadzonej działalności gospodarczej oraz ubezpieczenia pasażerów od nieszczęśliwych wypadków dla środków transportu, którym będzie wykonywał usługę.</w:t>
      </w:r>
    </w:p>
    <w:p w14:paraId="4EED6CA2" w14:textId="77777777" w:rsidR="0025018E" w:rsidRPr="00953FBD" w:rsidRDefault="0025018E">
      <w:pPr>
        <w:pStyle w:val="Akapitzlist"/>
        <w:numPr>
          <w:ilvl w:val="1"/>
          <w:numId w:val="79"/>
        </w:numPr>
        <w:tabs>
          <w:tab w:val="clear" w:pos="1440"/>
        </w:tabs>
        <w:ind w:left="851" w:hanging="425"/>
        <w:contextualSpacing/>
        <w:jc w:val="both"/>
        <w:rPr>
          <w:rFonts w:ascii="Arial" w:hAnsi="Arial" w:cs="Arial"/>
          <w:sz w:val="20"/>
          <w:szCs w:val="20"/>
        </w:rPr>
      </w:pPr>
      <w:r w:rsidRPr="00953FBD">
        <w:rPr>
          <w:rFonts w:ascii="Arial" w:hAnsi="Arial" w:cs="Arial"/>
          <w:sz w:val="20"/>
          <w:szCs w:val="20"/>
        </w:rPr>
        <w:t>Wykonawca jest zobowiązany do wykonania usługi z należyta starannością oraz zgodnie z warunkami niniejszej umowie.</w:t>
      </w:r>
    </w:p>
    <w:p w14:paraId="056D6011" w14:textId="77777777" w:rsidR="0025018E" w:rsidRPr="00953FBD" w:rsidRDefault="0025018E">
      <w:pPr>
        <w:numPr>
          <w:ilvl w:val="0"/>
          <w:numId w:val="78"/>
        </w:numPr>
        <w:tabs>
          <w:tab w:val="clear" w:pos="720"/>
        </w:tabs>
        <w:ind w:left="284" w:hanging="284"/>
        <w:rPr>
          <w:rFonts w:ascii="Arial" w:hAnsi="Arial" w:cs="Arial"/>
          <w:sz w:val="20"/>
          <w:szCs w:val="20"/>
        </w:rPr>
      </w:pPr>
      <w:r w:rsidRPr="00953FBD">
        <w:rPr>
          <w:rFonts w:ascii="Arial" w:hAnsi="Arial" w:cs="Arial"/>
          <w:sz w:val="20"/>
          <w:szCs w:val="20"/>
        </w:rPr>
        <w:t>Na żądanie Zamawiającego Wykonawca przedłoży dokumenty potwierdzające spełnienie powyższych wymagań.</w:t>
      </w:r>
    </w:p>
    <w:p w14:paraId="13804A73" w14:textId="33993E38" w:rsidR="0014722A" w:rsidRPr="00BC7A4C" w:rsidRDefault="0025018E" w:rsidP="00BC7A4C">
      <w:pPr>
        <w:contextualSpacing/>
        <w:jc w:val="center"/>
        <w:rPr>
          <w:rFonts w:ascii="Arial" w:hAnsi="Arial" w:cs="Arial"/>
          <w:b/>
          <w:bCs/>
          <w:sz w:val="20"/>
          <w:szCs w:val="20"/>
        </w:rPr>
      </w:pPr>
      <w:r w:rsidRPr="00953FBD">
        <w:rPr>
          <w:rFonts w:ascii="Arial" w:hAnsi="Arial" w:cs="Arial"/>
          <w:b/>
          <w:sz w:val="20"/>
          <w:szCs w:val="20"/>
        </w:rPr>
        <w:lastRenderedPageBreak/>
        <w:t xml:space="preserve">V. </w:t>
      </w:r>
      <w:r w:rsidRPr="00953FBD">
        <w:rPr>
          <w:rFonts w:ascii="Arial" w:hAnsi="Arial" w:cs="Arial"/>
          <w:b/>
          <w:bCs/>
          <w:sz w:val="20"/>
          <w:szCs w:val="20"/>
        </w:rPr>
        <w:t>Obowiązki Zamawiającego</w:t>
      </w:r>
    </w:p>
    <w:p w14:paraId="6B9C1E93" w14:textId="5A734739" w:rsidR="00B871EE" w:rsidRPr="00953FBD" w:rsidRDefault="00B871EE" w:rsidP="00B871EE">
      <w:pPr>
        <w:ind w:left="284" w:hanging="284"/>
        <w:contextualSpacing/>
        <w:jc w:val="center"/>
        <w:rPr>
          <w:rFonts w:ascii="Arial" w:hAnsi="Arial" w:cs="Arial"/>
          <w:b/>
          <w:sz w:val="20"/>
          <w:szCs w:val="20"/>
        </w:rPr>
      </w:pPr>
      <w:r w:rsidRPr="00C41F87">
        <w:rPr>
          <w:rFonts w:ascii="Arial" w:hAnsi="Arial" w:cs="Arial"/>
          <w:b/>
          <w:sz w:val="20"/>
          <w:szCs w:val="20"/>
        </w:rPr>
        <w:t xml:space="preserve">§ </w:t>
      </w:r>
      <w:r>
        <w:rPr>
          <w:rFonts w:ascii="Arial" w:hAnsi="Arial" w:cs="Arial"/>
          <w:b/>
          <w:sz w:val="20"/>
          <w:szCs w:val="20"/>
        </w:rPr>
        <w:t>5</w:t>
      </w:r>
    </w:p>
    <w:p w14:paraId="57486A23" w14:textId="77777777" w:rsidR="0025018E" w:rsidRPr="00953FBD" w:rsidRDefault="0025018E">
      <w:pPr>
        <w:numPr>
          <w:ilvl w:val="0"/>
          <w:numId w:val="77"/>
        </w:numPr>
        <w:tabs>
          <w:tab w:val="clear" w:pos="720"/>
          <w:tab w:val="num" w:pos="284"/>
        </w:tabs>
        <w:ind w:hanging="720"/>
        <w:rPr>
          <w:rFonts w:ascii="Arial" w:hAnsi="Arial" w:cs="Arial"/>
          <w:sz w:val="20"/>
          <w:szCs w:val="20"/>
        </w:rPr>
      </w:pPr>
      <w:r w:rsidRPr="00953FBD">
        <w:rPr>
          <w:rFonts w:ascii="Arial" w:hAnsi="Arial" w:cs="Arial"/>
          <w:sz w:val="20"/>
          <w:szCs w:val="20"/>
        </w:rPr>
        <w:t>Zamawiający zobowiązuje się do:</w:t>
      </w:r>
    </w:p>
    <w:p w14:paraId="101CB575" w14:textId="77777777" w:rsidR="0025018E" w:rsidRPr="00953FBD" w:rsidRDefault="0025018E">
      <w:pPr>
        <w:pStyle w:val="Akapitzlist"/>
        <w:numPr>
          <w:ilvl w:val="1"/>
          <w:numId w:val="77"/>
        </w:numPr>
        <w:tabs>
          <w:tab w:val="clear" w:pos="1440"/>
        </w:tabs>
        <w:ind w:left="567" w:hanging="294"/>
        <w:contextualSpacing/>
        <w:rPr>
          <w:rFonts w:ascii="Arial" w:hAnsi="Arial" w:cs="Arial"/>
          <w:sz w:val="20"/>
          <w:szCs w:val="20"/>
        </w:rPr>
      </w:pPr>
      <w:r w:rsidRPr="00953FBD">
        <w:rPr>
          <w:rFonts w:ascii="Arial" w:hAnsi="Arial" w:cs="Arial"/>
          <w:sz w:val="20"/>
          <w:szCs w:val="20"/>
        </w:rPr>
        <w:t>przekazania Wykonawcy informacji dotyczących liczby uczniów objętych transportem,</w:t>
      </w:r>
    </w:p>
    <w:p w14:paraId="3869FCD5" w14:textId="77777777" w:rsidR="0025018E" w:rsidRPr="00953FBD" w:rsidRDefault="0025018E">
      <w:pPr>
        <w:numPr>
          <w:ilvl w:val="1"/>
          <w:numId w:val="77"/>
        </w:numPr>
        <w:ind w:left="567" w:hanging="294"/>
        <w:rPr>
          <w:rFonts w:ascii="Arial" w:hAnsi="Arial" w:cs="Arial"/>
          <w:sz w:val="20"/>
          <w:szCs w:val="20"/>
        </w:rPr>
      </w:pPr>
      <w:r w:rsidRPr="00953FBD">
        <w:rPr>
          <w:rFonts w:ascii="Arial" w:hAnsi="Arial" w:cs="Arial"/>
          <w:sz w:val="20"/>
          <w:szCs w:val="20"/>
        </w:rPr>
        <w:t>zapewnienia opieki nad uczniami podczas wsiadania, wysiadania oraz przewozu, o ile Strony nie ustalą inaczej,</w:t>
      </w:r>
    </w:p>
    <w:p w14:paraId="55153B1D" w14:textId="77777777" w:rsidR="0025018E" w:rsidRPr="00953FBD" w:rsidRDefault="0025018E">
      <w:pPr>
        <w:numPr>
          <w:ilvl w:val="1"/>
          <w:numId w:val="77"/>
        </w:numPr>
        <w:spacing w:before="100" w:beforeAutospacing="1" w:after="100" w:afterAutospacing="1"/>
        <w:ind w:left="567" w:hanging="294"/>
        <w:rPr>
          <w:rFonts w:ascii="Arial" w:hAnsi="Arial" w:cs="Arial"/>
          <w:sz w:val="20"/>
          <w:szCs w:val="20"/>
        </w:rPr>
      </w:pPr>
      <w:r w:rsidRPr="00953FBD">
        <w:rPr>
          <w:rFonts w:ascii="Arial" w:hAnsi="Arial" w:cs="Arial"/>
          <w:sz w:val="20"/>
          <w:szCs w:val="20"/>
        </w:rPr>
        <w:t>terminowego regulowania należności wynikających z umowy.</w:t>
      </w:r>
    </w:p>
    <w:p w14:paraId="7FB90CE3" w14:textId="454AAD4D" w:rsidR="0014722A" w:rsidRPr="0014722A" w:rsidRDefault="0025018E">
      <w:pPr>
        <w:numPr>
          <w:ilvl w:val="0"/>
          <w:numId w:val="77"/>
        </w:numPr>
        <w:tabs>
          <w:tab w:val="clear" w:pos="720"/>
          <w:tab w:val="num" w:pos="284"/>
        </w:tabs>
        <w:spacing w:before="100" w:beforeAutospacing="1" w:after="100" w:afterAutospacing="1"/>
        <w:ind w:hanging="720"/>
        <w:rPr>
          <w:rFonts w:ascii="Arial" w:hAnsi="Arial" w:cs="Arial"/>
          <w:sz w:val="20"/>
          <w:szCs w:val="20"/>
        </w:rPr>
      </w:pPr>
      <w:r w:rsidRPr="00953FBD">
        <w:rPr>
          <w:rFonts w:ascii="Arial" w:hAnsi="Arial" w:cs="Arial"/>
          <w:sz w:val="20"/>
          <w:szCs w:val="20"/>
        </w:rPr>
        <w:t>Zamawiający zastrzega sobie prawo bieżącego nadzoru nad realizacją umowy</w:t>
      </w:r>
    </w:p>
    <w:p w14:paraId="6B4325E0" w14:textId="771BC748" w:rsidR="0025018E" w:rsidRDefault="0025018E" w:rsidP="0014722A">
      <w:pPr>
        <w:spacing w:line="276" w:lineRule="auto"/>
        <w:contextualSpacing/>
        <w:jc w:val="center"/>
        <w:rPr>
          <w:rFonts w:ascii="Arial" w:hAnsi="Arial" w:cs="Arial"/>
          <w:b/>
          <w:sz w:val="20"/>
          <w:szCs w:val="20"/>
        </w:rPr>
      </w:pPr>
      <w:r>
        <w:rPr>
          <w:rFonts w:ascii="Arial" w:hAnsi="Arial" w:cs="Arial"/>
          <w:b/>
          <w:sz w:val="20"/>
          <w:szCs w:val="20"/>
        </w:rPr>
        <w:t xml:space="preserve">VI. </w:t>
      </w:r>
      <w:r w:rsidRPr="00C41F87">
        <w:rPr>
          <w:rFonts w:ascii="Arial" w:hAnsi="Arial" w:cs="Arial"/>
          <w:b/>
          <w:sz w:val="20"/>
          <w:szCs w:val="20"/>
        </w:rPr>
        <w:t>Wynagrodzenie</w:t>
      </w:r>
    </w:p>
    <w:p w14:paraId="0A10F7A4" w14:textId="73923687" w:rsidR="0025018E" w:rsidRPr="00C41F87" w:rsidRDefault="0025018E" w:rsidP="0025018E">
      <w:pPr>
        <w:spacing w:line="276" w:lineRule="auto"/>
        <w:ind w:left="284" w:hanging="284"/>
        <w:contextualSpacing/>
        <w:jc w:val="center"/>
        <w:rPr>
          <w:rFonts w:ascii="Arial" w:hAnsi="Arial" w:cs="Arial"/>
          <w:sz w:val="20"/>
          <w:szCs w:val="20"/>
        </w:rPr>
      </w:pPr>
      <w:r w:rsidRPr="00C41F87">
        <w:rPr>
          <w:rFonts w:ascii="Arial" w:hAnsi="Arial" w:cs="Arial"/>
          <w:b/>
          <w:sz w:val="20"/>
          <w:szCs w:val="20"/>
        </w:rPr>
        <w:t xml:space="preserve">§ </w:t>
      </w:r>
      <w:r w:rsidR="0014722A">
        <w:rPr>
          <w:rFonts w:ascii="Arial" w:hAnsi="Arial" w:cs="Arial"/>
          <w:b/>
          <w:sz w:val="20"/>
          <w:szCs w:val="20"/>
        </w:rPr>
        <w:t>6</w:t>
      </w:r>
    </w:p>
    <w:p w14:paraId="47F90C65" w14:textId="77777777" w:rsidR="0025018E" w:rsidRPr="00371F36" w:rsidRDefault="0025018E">
      <w:pPr>
        <w:numPr>
          <w:ilvl w:val="0"/>
          <w:numId w:val="56"/>
        </w:numPr>
        <w:suppressAutoHyphens/>
        <w:spacing w:line="276" w:lineRule="auto"/>
        <w:ind w:left="284"/>
        <w:contextualSpacing/>
        <w:jc w:val="both"/>
        <w:rPr>
          <w:rFonts w:ascii="Arial" w:eastAsia="SimSun" w:hAnsi="Arial" w:cs="Arial"/>
          <w:sz w:val="20"/>
          <w:szCs w:val="20"/>
        </w:rPr>
      </w:pPr>
      <w:r w:rsidRPr="00371F36">
        <w:rPr>
          <w:rFonts w:ascii="Arial" w:eastAsia="SimSun" w:hAnsi="Arial" w:cs="Arial"/>
          <w:sz w:val="20"/>
          <w:szCs w:val="20"/>
        </w:rPr>
        <w:t>Osobą odpowiedzialną za stwierdzenie wykonania czynności oraz głównym dysponentem jest Zamawiający.</w:t>
      </w:r>
    </w:p>
    <w:p w14:paraId="385D52E9" w14:textId="77777777" w:rsidR="0025018E" w:rsidRPr="00A2302E" w:rsidRDefault="0025018E">
      <w:pPr>
        <w:numPr>
          <w:ilvl w:val="0"/>
          <w:numId w:val="56"/>
        </w:numPr>
        <w:suppressAutoHyphens/>
        <w:spacing w:line="276" w:lineRule="auto"/>
        <w:ind w:left="284"/>
        <w:contextualSpacing/>
        <w:jc w:val="both"/>
        <w:rPr>
          <w:rFonts w:ascii="Arial" w:eastAsia="SimSun" w:hAnsi="Arial" w:cs="Arial"/>
          <w:b/>
          <w:sz w:val="20"/>
          <w:szCs w:val="20"/>
        </w:rPr>
      </w:pPr>
      <w:bookmarkStart w:id="25" w:name="_Hlk203724404"/>
      <w:r w:rsidRPr="00C41F87">
        <w:rPr>
          <w:rFonts w:ascii="Arial" w:eastAsia="SimSun" w:hAnsi="Arial" w:cs="Arial"/>
          <w:b/>
          <w:sz w:val="20"/>
          <w:szCs w:val="20"/>
        </w:rPr>
        <w:t xml:space="preserve">Cena za jeden </w:t>
      </w:r>
      <w:r>
        <w:rPr>
          <w:rFonts w:ascii="Arial" w:eastAsia="SimSun" w:hAnsi="Arial" w:cs="Arial"/>
          <w:b/>
          <w:sz w:val="20"/>
          <w:szCs w:val="20"/>
        </w:rPr>
        <w:t>dzień</w:t>
      </w:r>
      <w:r w:rsidRPr="00C41F87">
        <w:rPr>
          <w:rFonts w:ascii="Arial" w:eastAsia="SimSun" w:hAnsi="Arial" w:cs="Arial"/>
          <w:b/>
          <w:sz w:val="20"/>
          <w:szCs w:val="20"/>
        </w:rPr>
        <w:t xml:space="preserve"> wykonanej usługi</w:t>
      </w:r>
      <w:bookmarkEnd w:id="25"/>
      <w:r w:rsidRPr="00C41F87">
        <w:rPr>
          <w:rFonts w:ascii="Arial" w:eastAsia="SimSun" w:hAnsi="Arial" w:cs="Arial"/>
          <w:b/>
          <w:sz w:val="20"/>
          <w:szCs w:val="20"/>
        </w:rPr>
        <w:t xml:space="preserve">: </w:t>
      </w:r>
      <w:r w:rsidRPr="00A2302E">
        <w:rPr>
          <w:rFonts w:ascii="Arial" w:eastAsia="SimSun" w:hAnsi="Arial" w:cs="Arial"/>
          <w:b/>
          <w:sz w:val="20"/>
          <w:szCs w:val="20"/>
        </w:rPr>
        <w:t>......................</w:t>
      </w:r>
      <w:r>
        <w:rPr>
          <w:rFonts w:ascii="Arial" w:eastAsia="SimSun" w:hAnsi="Arial" w:cs="Arial"/>
          <w:b/>
          <w:sz w:val="20"/>
          <w:szCs w:val="20"/>
        </w:rPr>
        <w:t>............................</w:t>
      </w:r>
      <w:r w:rsidRPr="00A2302E">
        <w:rPr>
          <w:rFonts w:ascii="Arial" w:eastAsia="SimSun" w:hAnsi="Arial" w:cs="Arial"/>
          <w:b/>
          <w:sz w:val="20"/>
          <w:szCs w:val="20"/>
        </w:rPr>
        <w:t>.......... złotych brutto (słownie: .................................................).</w:t>
      </w:r>
    </w:p>
    <w:p w14:paraId="6F4294C6" w14:textId="5C6597D7" w:rsidR="0025018E" w:rsidRPr="00C41F87" w:rsidRDefault="0025018E">
      <w:pPr>
        <w:numPr>
          <w:ilvl w:val="0"/>
          <w:numId w:val="56"/>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bCs/>
          <w:sz w:val="20"/>
          <w:szCs w:val="20"/>
        </w:rPr>
        <w:t xml:space="preserve">Łączna </w:t>
      </w:r>
      <w:r>
        <w:rPr>
          <w:rFonts w:ascii="Arial" w:eastAsia="SimSun" w:hAnsi="Arial" w:cs="Arial"/>
          <w:bCs/>
          <w:sz w:val="20"/>
          <w:szCs w:val="20"/>
        </w:rPr>
        <w:t xml:space="preserve">wysokość wynagrodzenia za cały okres trwania umowy nie przekroczy kwoty </w:t>
      </w:r>
      <w:r w:rsidRPr="00C41F87">
        <w:rPr>
          <w:rFonts w:ascii="Arial" w:eastAsia="SimSun" w:hAnsi="Arial" w:cs="Arial"/>
          <w:bCs/>
          <w:sz w:val="20"/>
          <w:szCs w:val="20"/>
        </w:rPr>
        <w:t>……………………  …………………… złotych brutto (słownie: ………………………………………………………</w:t>
      </w:r>
      <w:proofErr w:type="gramStart"/>
      <w:r w:rsidRPr="00C41F87">
        <w:rPr>
          <w:rFonts w:ascii="Arial" w:eastAsia="SimSun" w:hAnsi="Arial" w:cs="Arial"/>
          <w:bCs/>
          <w:sz w:val="20"/>
          <w:szCs w:val="20"/>
        </w:rPr>
        <w:t>…….</w:t>
      </w:r>
      <w:proofErr w:type="gramEnd"/>
      <w:r w:rsidRPr="00C41F87">
        <w:rPr>
          <w:rFonts w:ascii="Arial" w:eastAsia="SimSun" w:hAnsi="Arial" w:cs="Arial"/>
          <w:bCs/>
          <w:sz w:val="20"/>
          <w:szCs w:val="20"/>
        </w:rPr>
        <w:t>.)</w:t>
      </w:r>
      <w:r>
        <w:rPr>
          <w:rFonts w:ascii="Arial" w:eastAsia="SimSun" w:hAnsi="Arial" w:cs="Arial"/>
          <w:bCs/>
          <w:sz w:val="20"/>
          <w:szCs w:val="20"/>
        </w:rPr>
        <w:t xml:space="preserve"> w tym podatek VAT w wysokości</w:t>
      </w:r>
      <w:r w:rsidR="00BC7A4C">
        <w:rPr>
          <w:rFonts w:ascii="Arial" w:eastAsia="SimSun" w:hAnsi="Arial" w:cs="Arial"/>
          <w:bCs/>
          <w:sz w:val="20"/>
          <w:szCs w:val="20"/>
        </w:rPr>
        <w:t xml:space="preserve"> </w:t>
      </w:r>
      <w:r w:rsidR="0014722A">
        <w:rPr>
          <w:rFonts w:ascii="Arial" w:eastAsia="SimSun" w:hAnsi="Arial" w:cs="Arial"/>
          <w:bCs/>
          <w:sz w:val="20"/>
          <w:szCs w:val="20"/>
        </w:rPr>
        <w:t xml:space="preserve"> </w:t>
      </w:r>
      <w:r>
        <w:rPr>
          <w:rFonts w:ascii="Arial" w:eastAsia="SimSun" w:hAnsi="Arial" w:cs="Arial"/>
          <w:bCs/>
          <w:sz w:val="20"/>
          <w:szCs w:val="20"/>
        </w:rPr>
        <w:t xml:space="preserve"> …………………….</w:t>
      </w:r>
      <w:r w:rsidR="00BC7A4C">
        <w:rPr>
          <w:rFonts w:ascii="Arial" w:eastAsia="SimSun" w:hAnsi="Arial" w:cs="Arial"/>
          <w:bCs/>
          <w:sz w:val="20"/>
          <w:szCs w:val="20"/>
        </w:rPr>
        <w:t xml:space="preserve"> zł.</w:t>
      </w:r>
    </w:p>
    <w:p w14:paraId="685271DA" w14:textId="7B3B2E3C" w:rsidR="0025018E" w:rsidRPr="00C41F87" w:rsidRDefault="0025018E">
      <w:pPr>
        <w:numPr>
          <w:ilvl w:val="0"/>
          <w:numId w:val="56"/>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sz w:val="20"/>
          <w:szCs w:val="20"/>
        </w:rPr>
        <w:t xml:space="preserve">Wskazana w pkt </w:t>
      </w:r>
      <w:r>
        <w:rPr>
          <w:rFonts w:ascii="Arial" w:eastAsia="SimSun" w:hAnsi="Arial" w:cs="Arial"/>
          <w:sz w:val="20"/>
          <w:szCs w:val="20"/>
        </w:rPr>
        <w:t>2</w:t>
      </w:r>
      <w:r w:rsidRPr="00C41F87">
        <w:rPr>
          <w:rFonts w:ascii="Arial" w:eastAsia="SimSun" w:hAnsi="Arial" w:cs="Arial"/>
          <w:sz w:val="20"/>
          <w:szCs w:val="20"/>
        </w:rPr>
        <w:t xml:space="preserve"> cena obowiązywać będzie przez cały czas trwania umowy.</w:t>
      </w:r>
    </w:p>
    <w:p w14:paraId="3DE6B733" w14:textId="1C9DBEEE" w:rsidR="0025018E" w:rsidRPr="00A2302E" w:rsidRDefault="0025018E">
      <w:pPr>
        <w:numPr>
          <w:ilvl w:val="0"/>
          <w:numId w:val="56"/>
        </w:numPr>
        <w:suppressAutoHyphens/>
        <w:spacing w:line="276" w:lineRule="auto"/>
        <w:ind w:left="284"/>
        <w:contextualSpacing/>
        <w:jc w:val="both"/>
        <w:rPr>
          <w:rFonts w:ascii="Arial" w:hAnsi="Arial" w:cs="Arial"/>
          <w:b/>
          <w:color w:val="C00000"/>
          <w:sz w:val="20"/>
          <w:szCs w:val="20"/>
        </w:rPr>
      </w:pPr>
      <w:r w:rsidRPr="00A2302E">
        <w:rPr>
          <w:rFonts w:ascii="Arial" w:eastAsia="SimSun" w:hAnsi="Arial" w:cs="Arial"/>
          <w:sz w:val="20"/>
          <w:szCs w:val="20"/>
        </w:rPr>
        <w:t xml:space="preserve">Za wykonanie usług stanowiących przedmiot umowy Zamawiający zapłaci Wykonawcy wynagrodzenie ustalone na podstawie iloczynu </w:t>
      </w:r>
      <w:r w:rsidR="0014722A">
        <w:rPr>
          <w:rFonts w:ascii="Arial" w:hAnsi="Arial" w:cs="Arial"/>
          <w:sz w:val="20"/>
          <w:szCs w:val="20"/>
        </w:rPr>
        <w:t>stawki</w:t>
      </w:r>
      <w:r w:rsidRPr="00A2302E">
        <w:rPr>
          <w:rFonts w:ascii="Arial" w:hAnsi="Arial" w:cs="Arial"/>
          <w:sz w:val="20"/>
          <w:szCs w:val="20"/>
        </w:rPr>
        <w:t xml:space="preserve"> brutto za jeden dzień przez</w:t>
      </w:r>
      <w:r w:rsidRPr="00A2302E">
        <w:rPr>
          <w:rFonts w:ascii="Arial" w:eastAsia="SimSun" w:hAnsi="Arial" w:cs="Arial"/>
          <w:sz w:val="20"/>
          <w:szCs w:val="20"/>
        </w:rPr>
        <w:t xml:space="preserve"> łączną ilości przejechanych dni w danym miesiącu, w którym realizowane były dowozy</w:t>
      </w:r>
      <w:r>
        <w:rPr>
          <w:rFonts w:ascii="Arial" w:eastAsia="SimSun" w:hAnsi="Arial" w:cs="Arial"/>
          <w:sz w:val="20"/>
          <w:szCs w:val="20"/>
        </w:rPr>
        <w:t>.</w:t>
      </w:r>
    </w:p>
    <w:p w14:paraId="570EF4CB" w14:textId="77777777" w:rsidR="0025018E" w:rsidRPr="00A2302E" w:rsidRDefault="0025018E" w:rsidP="0025018E">
      <w:pPr>
        <w:suppressAutoHyphens/>
        <w:spacing w:line="276" w:lineRule="auto"/>
        <w:ind w:left="284"/>
        <w:contextualSpacing/>
        <w:jc w:val="both"/>
        <w:rPr>
          <w:rFonts w:ascii="Arial" w:hAnsi="Arial" w:cs="Arial"/>
          <w:b/>
          <w:color w:val="C00000"/>
          <w:sz w:val="20"/>
          <w:szCs w:val="20"/>
        </w:rPr>
      </w:pPr>
    </w:p>
    <w:p w14:paraId="73D204B5"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V</w:t>
      </w:r>
      <w:r>
        <w:rPr>
          <w:rFonts w:ascii="Arial" w:hAnsi="Arial" w:cs="Arial"/>
          <w:b/>
          <w:sz w:val="20"/>
          <w:szCs w:val="20"/>
        </w:rPr>
        <w:t>II</w:t>
      </w:r>
      <w:r w:rsidRPr="00C41F87">
        <w:rPr>
          <w:rFonts w:ascii="Arial" w:hAnsi="Arial" w:cs="Arial"/>
          <w:b/>
          <w:sz w:val="20"/>
          <w:szCs w:val="20"/>
        </w:rPr>
        <w:t>. Sposób płatności</w:t>
      </w:r>
    </w:p>
    <w:p w14:paraId="5B0B8259" w14:textId="46B47AAF"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xml:space="preserve">§ </w:t>
      </w:r>
      <w:r w:rsidR="000361E4">
        <w:rPr>
          <w:rFonts w:ascii="Arial" w:hAnsi="Arial" w:cs="Arial"/>
          <w:b/>
          <w:sz w:val="20"/>
          <w:szCs w:val="20"/>
        </w:rPr>
        <w:t>7</w:t>
      </w:r>
    </w:p>
    <w:p w14:paraId="63946E11" w14:textId="77A75D53" w:rsidR="0025018E" w:rsidRPr="00C41F87" w:rsidRDefault="0025018E">
      <w:pPr>
        <w:pStyle w:val="Akapitzlist"/>
        <w:widowControl w:val="0"/>
        <w:numPr>
          <w:ilvl w:val="2"/>
          <w:numId w:val="73"/>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sz w:val="20"/>
          <w:szCs w:val="20"/>
        </w:rPr>
        <w:t>Płatności będą dokonywane w cyklu miesięcznym w terminie 14 dni od dostarczeni</w:t>
      </w:r>
      <w:r w:rsidR="00BD107A">
        <w:rPr>
          <w:rFonts w:ascii="Arial" w:eastAsia="SimSun" w:hAnsi="Arial" w:cs="Arial"/>
          <w:sz w:val="20"/>
          <w:szCs w:val="20"/>
        </w:rPr>
        <w:t>a</w:t>
      </w:r>
      <w:r w:rsidRPr="00C41F87">
        <w:rPr>
          <w:rFonts w:ascii="Arial" w:eastAsia="SimSun" w:hAnsi="Arial" w:cs="Arial"/>
          <w:sz w:val="20"/>
          <w:szCs w:val="20"/>
        </w:rPr>
        <w:t xml:space="preserve"> przez Wykonawcę:          </w:t>
      </w:r>
    </w:p>
    <w:p w14:paraId="504F64EE" w14:textId="347456BB" w:rsidR="0025018E" w:rsidRPr="00C41F87" w:rsidRDefault="0025018E">
      <w:pPr>
        <w:pStyle w:val="Akapitzlist"/>
        <w:numPr>
          <w:ilvl w:val="0"/>
          <w:numId w:val="63"/>
        </w:numPr>
        <w:suppressAutoHyphens/>
        <w:spacing w:line="276" w:lineRule="auto"/>
        <w:ind w:left="567" w:hanging="357"/>
        <w:contextualSpacing/>
        <w:jc w:val="both"/>
        <w:rPr>
          <w:rFonts w:ascii="Arial" w:hAnsi="Arial" w:cs="Arial"/>
          <w:sz w:val="20"/>
          <w:szCs w:val="20"/>
        </w:rPr>
      </w:pPr>
      <w:proofErr w:type="gramStart"/>
      <w:r w:rsidRPr="00C41F87">
        <w:rPr>
          <w:rFonts w:ascii="Arial" w:hAnsi="Arial" w:cs="Arial"/>
          <w:sz w:val="20"/>
          <w:szCs w:val="20"/>
        </w:rPr>
        <w:t>faktury</w:t>
      </w:r>
      <w:proofErr w:type="gramEnd"/>
      <w:r w:rsidRPr="00C41F87">
        <w:rPr>
          <w:rFonts w:ascii="Arial" w:hAnsi="Arial" w:cs="Arial"/>
          <w:sz w:val="20"/>
          <w:szCs w:val="20"/>
        </w:rPr>
        <w:t xml:space="preserve"> na której określona będzie łączna ilość </w:t>
      </w:r>
      <w:r>
        <w:rPr>
          <w:rFonts w:ascii="Arial" w:hAnsi="Arial" w:cs="Arial"/>
          <w:sz w:val="20"/>
          <w:szCs w:val="20"/>
        </w:rPr>
        <w:t>dni</w:t>
      </w:r>
      <w:r w:rsidRPr="00C41F87">
        <w:rPr>
          <w:rFonts w:ascii="Arial" w:hAnsi="Arial" w:cs="Arial"/>
          <w:sz w:val="20"/>
          <w:szCs w:val="20"/>
        </w:rPr>
        <w:t xml:space="preserve"> w danym miesiącu świadczonej usługi oraz stawka </w:t>
      </w:r>
      <w:r>
        <w:rPr>
          <w:rFonts w:ascii="Arial" w:hAnsi="Arial" w:cs="Arial"/>
          <w:sz w:val="20"/>
          <w:szCs w:val="20"/>
        </w:rPr>
        <w:t xml:space="preserve">brutto </w:t>
      </w:r>
      <w:r w:rsidRPr="00C41F87">
        <w:rPr>
          <w:rFonts w:ascii="Arial" w:hAnsi="Arial" w:cs="Arial"/>
          <w:sz w:val="20"/>
          <w:szCs w:val="20"/>
        </w:rPr>
        <w:t xml:space="preserve">za </w:t>
      </w:r>
      <w:r w:rsidR="0014722A">
        <w:rPr>
          <w:rFonts w:ascii="Arial" w:hAnsi="Arial" w:cs="Arial"/>
          <w:sz w:val="20"/>
          <w:szCs w:val="20"/>
        </w:rPr>
        <w:t xml:space="preserve">jeden </w:t>
      </w:r>
      <w:r>
        <w:rPr>
          <w:rFonts w:ascii="Arial" w:hAnsi="Arial" w:cs="Arial"/>
          <w:sz w:val="20"/>
          <w:szCs w:val="20"/>
        </w:rPr>
        <w:t>dzień</w:t>
      </w:r>
      <w:r w:rsidRPr="00C41F87">
        <w:rPr>
          <w:rFonts w:ascii="Arial" w:hAnsi="Arial" w:cs="Arial"/>
          <w:sz w:val="20"/>
          <w:szCs w:val="20"/>
        </w:rPr>
        <w:t>, numer umowy oraz nazwa zadania,</w:t>
      </w:r>
    </w:p>
    <w:p w14:paraId="10DFE7BD" w14:textId="77777777" w:rsidR="0025018E" w:rsidRPr="00C41F87" w:rsidRDefault="0025018E">
      <w:pPr>
        <w:numPr>
          <w:ilvl w:val="0"/>
          <w:numId w:val="63"/>
        </w:numPr>
        <w:suppressAutoHyphens/>
        <w:spacing w:line="276" w:lineRule="auto"/>
        <w:ind w:left="567" w:hanging="357"/>
        <w:contextualSpacing/>
        <w:jc w:val="both"/>
        <w:rPr>
          <w:rFonts w:ascii="Arial" w:eastAsia="SimSun" w:hAnsi="Arial" w:cs="Arial"/>
          <w:sz w:val="20"/>
          <w:szCs w:val="20"/>
        </w:rPr>
      </w:pPr>
      <w:r w:rsidRPr="00C41F87">
        <w:rPr>
          <w:rFonts w:ascii="Arial" w:eastAsia="SimSun" w:hAnsi="Arial" w:cs="Arial"/>
          <w:sz w:val="20"/>
          <w:szCs w:val="20"/>
        </w:rPr>
        <w:t>potwierdzenia w formie pisemnej przez Dyrektora</w:t>
      </w:r>
      <w:r>
        <w:rPr>
          <w:rFonts w:ascii="Arial" w:eastAsia="SimSun" w:hAnsi="Arial" w:cs="Arial"/>
          <w:sz w:val="20"/>
          <w:szCs w:val="20"/>
        </w:rPr>
        <w:t xml:space="preserve"> </w:t>
      </w:r>
      <w:r w:rsidRPr="00C41F87">
        <w:rPr>
          <w:rFonts w:ascii="Arial" w:eastAsia="SimSun" w:hAnsi="Arial" w:cs="Arial"/>
          <w:sz w:val="20"/>
          <w:szCs w:val="20"/>
        </w:rPr>
        <w:t xml:space="preserve">Szkoły lub osobę upoważnioną, ilości dni w każdym miesiącu, w którym dzieci uczęszczały na zajęcia. </w:t>
      </w:r>
    </w:p>
    <w:p w14:paraId="78C9F900" w14:textId="77777777" w:rsidR="0025018E" w:rsidRPr="00C41F87" w:rsidRDefault="0025018E">
      <w:pPr>
        <w:numPr>
          <w:ilvl w:val="0"/>
          <w:numId w:val="66"/>
        </w:numPr>
        <w:suppressAutoHyphens/>
        <w:spacing w:line="276" w:lineRule="auto"/>
        <w:ind w:left="284"/>
        <w:contextualSpacing/>
        <w:jc w:val="both"/>
        <w:rPr>
          <w:rFonts w:ascii="Arial" w:hAnsi="Arial" w:cs="Arial"/>
          <w:sz w:val="20"/>
          <w:szCs w:val="20"/>
        </w:rPr>
      </w:pPr>
      <w:r w:rsidRPr="00C41F87">
        <w:rPr>
          <w:rFonts w:ascii="Arial" w:hAnsi="Arial" w:cs="Arial"/>
          <w:sz w:val="20"/>
          <w:szCs w:val="20"/>
        </w:rPr>
        <w:t>Faktura wystawiona przez Wykonawcę w ramach realizacji niniejszej umowy powinna zawierać następujące dane:</w:t>
      </w:r>
    </w:p>
    <w:p w14:paraId="77626FCE" w14:textId="77777777" w:rsidR="0025018E" w:rsidRPr="001151DA" w:rsidRDefault="0025018E" w:rsidP="0025018E">
      <w:pPr>
        <w:widowControl w:val="0"/>
        <w:tabs>
          <w:tab w:val="left" w:pos="963"/>
        </w:tabs>
        <w:spacing w:line="276" w:lineRule="auto"/>
        <w:ind w:left="284"/>
        <w:contextualSpacing/>
        <w:jc w:val="both"/>
        <w:rPr>
          <w:rFonts w:ascii="Arial" w:hAnsi="Arial" w:cs="Arial"/>
          <w:sz w:val="20"/>
          <w:szCs w:val="20"/>
        </w:rPr>
      </w:pPr>
      <w:r w:rsidRPr="001151DA">
        <w:rPr>
          <w:rFonts w:ascii="Arial" w:hAnsi="Arial" w:cs="Arial"/>
          <w:sz w:val="20"/>
          <w:szCs w:val="20"/>
          <w:lang w:eastAsia="ar-SA"/>
        </w:rPr>
        <w:t xml:space="preserve">Nabywca (podmiot 2): </w:t>
      </w:r>
      <w:r w:rsidRPr="001151DA">
        <w:rPr>
          <w:rFonts w:ascii="Arial" w:hAnsi="Arial" w:cs="Arial"/>
          <w:b/>
          <w:bCs/>
          <w:sz w:val="20"/>
          <w:szCs w:val="20"/>
        </w:rPr>
        <w:t>Gmina Olkusz</w:t>
      </w:r>
      <w:r w:rsidRPr="001151DA">
        <w:rPr>
          <w:rFonts w:ascii="Arial" w:hAnsi="Arial" w:cs="Arial"/>
          <w:sz w:val="20"/>
          <w:szCs w:val="20"/>
        </w:rPr>
        <w:t>,</w:t>
      </w:r>
      <w:r>
        <w:rPr>
          <w:rFonts w:ascii="Arial" w:hAnsi="Arial" w:cs="Arial"/>
          <w:sz w:val="20"/>
          <w:szCs w:val="20"/>
        </w:rPr>
        <w:t xml:space="preserve"> </w:t>
      </w:r>
      <w:r w:rsidRPr="001151DA">
        <w:rPr>
          <w:rFonts w:ascii="Arial" w:hAnsi="Arial" w:cs="Arial"/>
          <w:sz w:val="20"/>
          <w:szCs w:val="20"/>
        </w:rPr>
        <w:t>NIP: 637-199-80-42 adres: 32-300 Olkusz, Rynek 1</w:t>
      </w:r>
    </w:p>
    <w:p w14:paraId="34AB0E85" w14:textId="674B6CE0" w:rsidR="0025018E" w:rsidRPr="00C41F87" w:rsidRDefault="0025018E" w:rsidP="000361E4">
      <w:pPr>
        <w:widowControl w:val="0"/>
        <w:tabs>
          <w:tab w:val="left" w:pos="963"/>
        </w:tabs>
        <w:spacing w:line="276" w:lineRule="auto"/>
        <w:ind w:left="284"/>
        <w:contextualSpacing/>
        <w:jc w:val="both"/>
        <w:rPr>
          <w:rFonts w:ascii="Arial" w:hAnsi="Arial" w:cs="Arial"/>
          <w:sz w:val="20"/>
          <w:szCs w:val="20"/>
          <w:lang w:eastAsia="ar-SA"/>
        </w:rPr>
      </w:pPr>
      <w:r w:rsidRPr="001151DA">
        <w:rPr>
          <w:rFonts w:ascii="Arial" w:hAnsi="Arial" w:cs="Arial"/>
          <w:sz w:val="20"/>
          <w:szCs w:val="20"/>
          <w:lang w:eastAsia="ar-SA"/>
        </w:rPr>
        <w:t xml:space="preserve">Odbiorca oraz Płatnik (podmiot 3): </w:t>
      </w:r>
      <w:r w:rsidRPr="001151DA">
        <w:rPr>
          <w:rFonts w:ascii="Arial" w:hAnsi="Arial" w:cs="Arial"/>
          <w:b/>
          <w:bCs/>
          <w:sz w:val="20"/>
          <w:szCs w:val="20"/>
        </w:rPr>
        <w:t>Szkoła Podstawowa nr 1 im. Mikołaja Kopernika w Olkuszu</w:t>
      </w:r>
      <w:r>
        <w:rPr>
          <w:rFonts w:ascii="Arial" w:hAnsi="Arial" w:cs="Arial"/>
          <w:sz w:val="20"/>
          <w:szCs w:val="20"/>
        </w:rPr>
        <w:t xml:space="preserve">       </w:t>
      </w:r>
      <w:r w:rsidRPr="001151DA">
        <w:rPr>
          <w:rFonts w:ascii="Arial" w:hAnsi="Arial" w:cs="Arial"/>
          <w:sz w:val="20"/>
          <w:szCs w:val="20"/>
        </w:rPr>
        <w:t>NIP: 637-18-91-918 adres: 32-300 Olkusz, ul. Jana Kantego 5</w:t>
      </w:r>
    </w:p>
    <w:p w14:paraId="2158E0C8" w14:textId="77777777" w:rsidR="0025018E" w:rsidRDefault="0025018E">
      <w:pPr>
        <w:numPr>
          <w:ilvl w:val="0"/>
          <w:numId w:val="66"/>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sz w:val="20"/>
          <w:szCs w:val="20"/>
        </w:rPr>
        <w:t>Błędne wystawienie faktury VAT lub brak któregokolwiek z wymaganych dokumentów spowoduje ponowny bieg terminu 14-dniowego liczonego od daty doręczenia poprawionych i brakujących dokumentów.</w:t>
      </w:r>
    </w:p>
    <w:p w14:paraId="3C26BD62" w14:textId="77777777" w:rsidR="00EC5A89" w:rsidRPr="00EC5A89" w:rsidRDefault="00EC5A89">
      <w:pPr>
        <w:numPr>
          <w:ilvl w:val="0"/>
          <w:numId w:val="66"/>
        </w:numPr>
        <w:suppressAutoHyphens/>
        <w:spacing w:line="276" w:lineRule="auto"/>
        <w:ind w:left="284"/>
        <w:contextualSpacing/>
        <w:jc w:val="both"/>
        <w:rPr>
          <w:rFonts w:ascii="Arial" w:eastAsia="SimSun" w:hAnsi="Arial" w:cs="Arial"/>
          <w:sz w:val="20"/>
          <w:szCs w:val="20"/>
        </w:rPr>
      </w:pPr>
      <w:r w:rsidRPr="00EC5A89">
        <w:rPr>
          <w:rFonts w:ascii="Arial" w:hAnsi="Arial" w:cs="Arial"/>
          <w:sz w:val="20"/>
          <w:szCs w:val="20"/>
        </w:rPr>
        <w:t xml:space="preserve">Za datę otrzymania faktury uznaje się datę przydzielenia jej numeru identyfikującego w </w:t>
      </w:r>
      <w:proofErr w:type="spellStart"/>
      <w:r w:rsidRPr="00EC5A89">
        <w:rPr>
          <w:rFonts w:ascii="Arial" w:hAnsi="Arial" w:cs="Arial"/>
          <w:sz w:val="20"/>
          <w:szCs w:val="20"/>
        </w:rPr>
        <w:t>KSeF</w:t>
      </w:r>
      <w:proofErr w:type="spellEnd"/>
      <w:r w:rsidRPr="00EC5A89">
        <w:rPr>
          <w:rFonts w:ascii="Arial" w:hAnsi="Arial" w:cs="Arial"/>
          <w:sz w:val="20"/>
          <w:szCs w:val="20"/>
        </w:rPr>
        <w:t xml:space="preserve"> (datę przyjęcia faktury do systemu).</w:t>
      </w:r>
    </w:p>
    <w:p w14:paraId="5FC71D79" w14:textId="77777777" w:rsidR="00EC5A89" w:rsidRPr="00EC5A89" w:rsidRDefault="00EC5A89">
      <w:pPr>
        <w:numPr>
          <w:ilvl w:val="0"/>
          <w:numId w:val="66"/>
        </w:numPr>
        <w:spacing w:line="276" w:lineRule="auto"/>
        <w:ind w:left="284"/>
        <w:contextualSpacing/>
        <w:jc w:val="both"/>
        <w:rPr>
          <w:rFonts w:ascii="Arial" w:hAnsi="Arial" w:cs="Arial"/>
          <w:sz w:val="20"/>
          <w:szCs w:val="20"/>
        </w:rPr>
      </w:pPr>
      <w:r w:rsidRPr="00EC5A89">
        <w:rPr>
          <w:rFonts w:ascii="Arial" w:hAnsi="Arial" w:cs="Arial"/>
          <w:sz w:val="20"/>
          <w:szCs w:val="20"/>
        </w:rPr>
        <w:t xml:space="preserve">Strony dopuszczają przesyłanie wizualizacji faktury (np. w formacie PDF) na adres e-mail wskazany przez Szkołę lub Gminę wyłącznie w celach informacyjnych. Brak przesłania wizualizacji nie wpływa na skuteczność doręczenia faktury w </w:t>
      </w:r>
      <w:proofErr w:type="spellStart"/>
      <w:r w:rsidRPr="00EC5A89">
        <w:rPr>
          <w:rFonts w:ascii="Arial" w:hAnsi="Arial" w:cs="Arial"/>
          <w:sz w:val="20"/>
          <w:szCs w:val="20"/>
        </w:rPr>
        <w:t>KSeF</w:t>
      </w:r>
      <w:proofErr w:type="spellEnd"/>
      <w:r w:rsidRPr="00EC5A89">
        <w:rPr>
          <w:rFonts w:ascii="Arial" w:hAnsi="Arial" w:cs="Arial"/>
          <w:sz w:val="20"/>
          <w:szCs w:val="20"/>
        </w:rPr>
        <w:t>.</w:t>
      </w:r>
    </w:p>
    <w:p w14:paraId="74C29A73" w14:textId="77777777" w:rsidR="00EC5A89" w:rsidRPr="00EC5A89" w:rsidRDefault="00EC5A89">
      <w:pPr>
        <w:numPr>
          <w:ilvl w:val="0"/>
          <w:numId w:val="66"/>
        </w:numPr>
        <w:spacing w:line="276" w:lineRule="auto"/>
        <w:ind w:left="284"/>
        <w:contextualSpacing/>
        <w:jc w:val="both"/>
        <w:rPr>
          <w:rFonts w:ascii="Arial" w:hAnsi="Arial" w:cs="Arial"/>
          <w:sz w:val="20"/>
          <w:szCs w:val="20"/>
        </w:rPr>
      </w:pPr>
      <w:r w:rsidRPr="00EC5A89">
        <w:rPr>
          <w:rFonts w:ascii="Arial" w:hAnsi="Arial" w:cs="Arial"/>
          <w:sz w:val="20"/>
          <w:szCs w:val="20"/>
        </w:rPr>
        <w:t xml:space="preserve">W przypadku awarii </w:t>
      </w:r>
      <w:proofErr w:type="spellStart"/>
      <w:r w:rsidRPr="00EC5A89">
        <w:rPr>
          <w:rFonts w:ascii="Arial" w:hAnsi="Arial" w:cs="Arial"/>
          <w:sz w:val="20"/>
          <w:szCs w:val="20"/>
        </w:rPr>
        <w:t>KSeF</w:t>
      </w:r>
      <w:proofErr w:type="spellEnd"/>
      <w:r w:rsidRPr="00EC5A89">
        <w:rPr>
          <w:rFonts w:ascii="Arial" w:hAnsi="Arial" w:cs="Arial"/>
          <w:sz w:val="20"/>
          <w:szCs w:val="20"/>
        </w:rPr>
        <w:t xml:space="preserve"> zastosowanie mają przepisy powszechnie obowiązujące dotyczące wystawiania faktur w okresie niedostępności systemu.</w:t>
      </w:r>
    </w:p>
    <w:p w14:paraId="68AC1267" w14:textId="77777777" w:rsidR="00EC5A89" w:rsidRPr="00EC5A89" w:rsidRDefault="00EC5A89">
      <w:pPr>
        <w:numPr>
          <w:ilvl w:val="0"/>
          <w:numId w:val="66"/>
        </w:numPr>
        <w:spacing w:line="276" w:lineRule="auto"/>
        <w:ind w:left="284"/>
        <w:contextualSpacing/>
        <w:jc w:val="both"/>
        <w:rPr>
          <w:rFonts w:ascii="Arial" w:hAnsi="Arial" w:cs="Arial"/>
          <w:sz w:val="20"/>
          <w:szCs w:val="20"/>
        </w:rPr>
      </w:pPr>
      <w:r w:rsidRPr="00EC5A89">
        <w:rPr>
          <w:rFonts w:ascii="Arial" w:hAnsi="Arial" w:cs="Arial"/>
          <w:sz w:val="20"/>
          <w:szCs w:val="20"/>
        </w:rPr>
        <w:t xml:space="preserve">Faktury korygujące będą wystawiane wyłącznie w formie faktur ustrukturyzowanych za pośrednictwem </w:t>
      </w:r>
      <w:proofErr w:type="spellStart"/>
      <w:r w:rsidRPr="00EC5A89">
        <w:rPr>
          <w:rFonts w:ascii="Arial" w:hAnsi="Arial" w:cs="Arial"/>
          <w:sz w:val="20"/>
          <w:szCs w:val="20"/>
        </w:rPr>
        <w:t>KSeF</w:t>
      </w:r>
      <w:proofErr w:type="spellEnd"/>
      <w:r w:rsidRPr="00EC5A89">
        <w:rPr>
          <w:rFonts w:ascii="Arial" w:hAnsi="Arial" w:cs="Arial"/>
          <w:sz w:val="20"/>
          <w:szCs w:val="20"/>
        </w:rPr>
        <w:t>.</w:t>
      </w:r>
    </w:p>
    <w:p w14:paraId="223B1DFB" w14:textId="4C9E4F57" w:rsidR="00EC5A89" w:rsidRPr="00EC5A89" w:rsidRDefault="00EC5A89">
      <w:pPr>
        <w:numPr>
          <w:ilvl w:val="0"/>
          <w:numId w:val="66"/>
        </w:numPr>
        <w:spacing w:line="276" w:lineRule="auto"/>
        <w:ind w:left="284"/>
        <w:contextualSpacing/>
        <w:jc w:val="both"/>
        <w:rPr>
          <w:rFonts w:ascii="Arial" w:hAnsi="Arial" w:cs="Arial"/>
          <w:sz w:val="20"/>
          <w:szCs w:val="20"/>
        </w:rPr>
      </w:pPr>
      <w:r w:rsidRPr="00EC5A89">
        <w:rPr>
          <w:rFonts w:ascii="Arial" w:hAnsi="Arial" w:cs="Arial"/>
          <w:sz w:val="20"/>
          <w:szCs w:val="20"/>
        </w:rPr>
        <w:t xml:space="preserve">W przypadku zmiany przepisów dotyczących funkcjonowania </w:t>
      </w:r>
      <w:proofErr w:type="spellStart"/>
      <w:r w:rsidRPr="00EC5A89">
        <w:rPr>
          <w:rFonts w:ascii="Arial" w:hAnsi="Arial" w:cs="Arial"/>
          <w:sz w:val="20"/>
          <w:szCs w:val="20"/>
        </w:rPr>
        <w:t>KSeF</w:t>
      </w:r>
      <w:proofErr w:type="spellEnd"/>
      <w:r w:rsidRPr="00EC5A89">
        <w:rPr>
          <w:rFonts w:ascii="Arial" w:hAnsi="Arial" w:cs="Arial"/>
          <w:sz w:val="20"/>
          <w:szCs w:val="20"/>
        </w:rPr>
        <w:t xml:space="preserve"> Strony zobowiązują się do stosowania aktualnie obowiązujących regulacji prawnych.</w:t>
      </w:r>
    </w:p>
    <w:p w14:paraId="69B411AD" w14:textId="77777777" w:rsidR="0025018E" w:rsidRPr="00C41F87" w:rsidRDefault="0025018E">
      <w:pPr>
        <w:numPr>
          <w:ilvl w:val="0"/>
          <w:numId w:val="66"/>
        </w:numPr>
        <w:suppressAutoHyphens/>
        <w:spacing w:line="276" w:lineRule="auto"/>
        <w:ind w:left="284"/>
        <w:contextualSpacing/>
        <w:jc w:val="both"/>
        <w:rPr>
          <w:rFonts w:ascii="Arial" w:eastAsia="SimSun" w:hAnsi="Arial" w:cs="Arial"/>
          <w:sz w:val="20"/>
          <w:szCs w:val="20"/>
        </w:rPr>
      </w:pPr>
      <w:r w:rsidRPr="00C41F87">
        <w:rPr>
          <w:rFonts w:ascii="Arial" w:eastAsia="SimSun" w:hAnsi="Arial" w:cs="Arial"/>
          <w:sz w:val="20"/>
          <w:szCs w:val="20"/>
        </w:rPr>
        <w:t xml:space="preserve">Zapłata należności zostanie dokonana na rachunek bankowy każdorazowo wskazany w fakturze VAT. W przypadku wskazania na fakturze rachunku bankowego innego niż wskazany w wykazie, o którym </w:t>
      </w:r>
      <w:r w:rsidRPr="00C41F87">
        <w:rPr>
          <w:rFonts w:ascii="Arial" w:eastAsia="SimSun" w:hAnsi="Arial" w:cs="Arial"/>
          <w:sz w:val="20"/>
          <w:szCs w:val="20"/>
        </w:rPr>
        <w:lastRenderedPageBreak/>
        <w:t>mowa w art. 96b ust. 1 ustawy z dnia 11 marca 2004 r. o podatku od towarów i usług, Zamawiający dokona zapłaty należności na rachunek bankowy wskazany w ww. wykazie.</w:t>
      </w:r>
    </w:p>
    <w:p w14:paraId="3C16FC74" w14:textId="77777777" w:rsidR="0025018E" w:rsidRPr="001151DA" w:rsidRDefault="0025018E">
      <w:pPr>
        <w:pStyle w:val="Akapitzlist"/>
        <w:widowControl w:val="0"/>
        <w:numPr>
          <w:ilvl w:val="0"/>
          <w:numId w:val="66"/>
        </w:numPr>
        <w:tabs>
          <w:tab w:val="left" w:pos="322"/>
        </w:tabs>
        <w:suppressAutoHyphens/>
        <w:spacing w:line="276" w:lineRule="auto"/>
        <w:ind w:left="284"/>
        <w:contextualSpacing/>
        <w:jc w:val="both"/>
        <w:rPr>
          <w:rFonts w:ascii="Arial" w:hAnsi="Arial" w:cs="Arial"/>
          <w:sz w:val="20"/>
          <w:szCs w:val="20"/>
        </w:rPr>
      </w:pPr>
      <w:r w:rsidRPr="00C41F87">
        <w:rPr>
          <w:rFonts w:ascii="Arial" w:hAnsi="Arial" w:cs="Arial"/>
          <w:sz w:val="20"/>
          <w:szCs w:val="20"/>
        </w:rPr>
        <w:t xml:space="preserve">W przypadku </w:t>
      </w:r>
      <w:r w:rsidRPr="00C41F87">
        <w:rPr>
          <w:rFonts w:ascii="Arial" w:eastAsia="SimSun" w:hAnsi="Arial" w:cs="Arial"/>
          <w:sz w:val="20"/>
          <w:szCs w:val="20"/>
        </w:rPr>
        <w:t>udziału</w:t>
      </w:r>
      <w:r w:rsidRPr="00C41F87">
        <w:rPr>
          <w:rFonts w:ascii="Arial" w:hAnsi="Arial" w:cs="Arial"/>
          <w:sz w:val="20"/>
          <w:szCs w:val="20"/>
        </w:rPr>
        <w:t xml:space="preserve"> podwykonawców w wykonaniu zamówienia Wykonawca </w:t>
      </w:r>
      <w:r w:rsidRPr="00C41F87">
        <w:rPr>
          <w:rFonts w:ascii="Arial" w:hAnsi="Arial" w:cs="Arial"/>
          <w:sz w:val="20"/>
          <w:szCs w:val="20"/>
          <w:lang w:eastAsia="ar-SA"/>
        </w:rPr>
        <w:t>otrzyma</w:t>
      </w:r>
      <w:r w:rsidRPr="00C41F87">
        <w:rPr>
          <w:rFonts w:ascii="Arial" w:hAnsi="Arial" w:cs="Arial"/>
          <w:sz w:val="20"/>
          <w:szCs w:val="20"/>
        </w:rPr>
        <w:t xml:space="preserve"> wynagrodzenie za wykonane usługi pod warunkiem przedstawienia przez niego dowodów potwierdzających zapłatę wymagalnego wynagrodzenia podwykonawcom lub dalszym podwykonawcom, biorącym udział w realizacji przedmiotowego zamówienia.</w:t>
      </w:r>
    </w:p>
    <w:p w14:paraId="58DFC97A" w14:textId="77777777" w:rsidR="0025018E" w:rsidRPr="00C41F87" w:rsidRDefault="0025018E" w:rsidP="0025018E">
      <w:pPr>
        <w:spacing w:line="276" w:lineRule="auto"/>
        <w:ind w:left="426"/>
        <w:contextualSpacing/>
        <w:jc w:val="both"/>
        <w:rPr>
          <w:rFonts w:ascii="Arial" w:hAnsi="Arial" w:cs="Arial"/>
          <w:sz w:val="20"/>
          <w:szCs w:val="20"/>
        </w:rPr>
      </w:pPr>
    </w:p>
    <w:p w14:paraId="1C413745"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VI</w:t>
      </w:r>
      <w:r>
        <w:rPr>
          <w:rFonts w:ascii="Arial" w:hAnsi="Arial" w:cs="Arial"/>
          <w:b/>
          <w:sz w:val="20"/>
          <w:szCs w:val="20"/>
        </w:rPr>
        <w:t>II</w:t>
      </w:r>
      <w:r w:rsidRPr="00C41F87">
        <w:rPr>
          <w:rFonts w:ascii="Arial" w:hAnsi="Arial" w:cs="Arial"/>
          <w:b/>
          <w:sz w:val="20"/>
          <w:szCs w:val="20"/>
        </w:rPr>
        <w:t>. Podwykonawcy</w:t>
      </w:r>
      <w:r w:rsidRPr="00C41F87">
        <w:rPr>
          <w:rFonts w:ascii="Arial" w:hAnsi="Arial" w:cs="Arial"/>
          <w:i/>
          <w:sz w:val="20"/>
          <w:szCs w:val="20"/>
        </w:rPr>
        <w:t>*</w:t>
      </w:r>
    </w:p>
    <w:p w14:paraId="0CF225C4" w14:textId="3EA1D9CE"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xml:space="preserve">§ </w:t>
      </w:r>
      <w:r w:rsidR="000361E4">
        <w:rPr>
          <w:rFonts w:ascii="Arial" w:hAnsi="Arial" w:cs="Arial"/>
          <w:b/>
          <w:sz w:val="20"/>
          <w:szCs w:val="20"/>
        </w:rPr>
        <w:t>8</w:t>
      </w:r>
    </w:p>
    <w:p w14:paraId="409F7F8F"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b/>
          <w:color w:val="C00000"/>
          <w:sz w:val="20"/>
          <w:szCs w:val="20"/>
        </w:rPr>
      </w:pPr>
      <w:r w:rsidRPr="00C41F87">
        <w:rPr>
          <w:rFonts w:ascii="Arial" w:eastAsia="SimSun" w:hAnsi="Arial" w:cs="Arial"/>
          <w:sz w:val="20"/>
          <w:szCs w:val="20"/>
          <w:lang w:eastAsia="zh-CN"/>
        </w:rPr>
        <w:t>Wykonawca może powierzyć wykonanie części zamówienia podwykonawcy</w:t>
      </w:r>
      <w:r w:rsidRPr="00C41F87">
        <w:rPr>
          <w:rFonts w:ascii="Arial" w:eastAsia="SimSun" w:hAnsi="Arial" w:cs="Arial"/>
          <w:color w:val="C00000"/>
          <w:sz w:val="20"/>
          <w:szCs w:val="20"/>
          <w:lang w:eastAsia="zh-CN"/>
        </w:rPr>
        <w:t>.</w:t>
      </w:r>
    </w:p>
    <w:p w14:paraId="41ED62FF"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Powierzenie wykonania części zamówienia podwykonawcom nie zwalnia Wykonawcy z odpowiedzialności za należyte wykonanie tego zamówienia, w tym wypełnienie obowiązków wynikających z ustawy z dnia 13 maja 2016 r. o przeciwdziałaniu zagrożeniom przestępczością na tle seksualnym i ochronie małoletnich.</w:t>
      </w:r>
    </w:p>
    <w:p w14:paraId="4AFBA681"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Umowa o podwykonawstwo nie może zawierać postanowień kształtujących prawa i obowiązki podwykonawcy, w zakresie kar umownych oraz postanowień dotyczących warunków zapłaty wynagrodzenia, w sposób dla niego mniej korzystny niż prawa i obowiązki Wykonawcy, ukształtowane postanowieniami umowy zawartej między Zamawiającym, a Wykonawcą.</w:t>
      </w:r>
    </w:p>
    <w:p w14:paraId="332F82D9"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Termin zapłaty wynagrodzenia podwykonawcy lub dalszemu podwykonawcy, przewidziany w umowie o podwykonawstwo, nie może być dłuższy niż 30 dni od dnia doręczenia Wykonawcy, podwykonawcy lub dalszemu podwykonawcy faktury lub rachunku.</w:t>
      </w:r>
    </w:p>
    <w:p w14:paraId="40BB8C75"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Wykonawca, podwykonawca lub dalszy podwykonawca zamówienia zamierzający zawrzeć umowę o podwykonawstwo, której przedmiotem są usługi, jest obowiązany, w trakcie realizacji zamówienia, do przedłożenia Zamawiającemu projektu tej umowy wraz z aktualną licencją lub zezwoleniem na wykonywanie transportu osób przez podwykonawcę zgodnie z ustawą o transporcie drogowym lub międzynarodowego zarobkowego przewozu osób autokarem lub autobusem (jeżeli podwykonawstwo ma obejmować przewóz osób), przy czym podwykonawca lub dalszy podwykonawca jest obowiązany dołączyć zgodę Wykonawcy na zawarcie umowy o podwykonawstwo. </w:t>
      </w:r>
    </w:p>
    <w:p w14:paraId="7608453C"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Każdy projekt umowy i umowa o podwykonawstwo nie może naruszać postanowień umowy zawartej między Wykonawcą a Zamawiającym oraz powinna zawierać następujące postanowienia: </w:t>
      </w:r>
    </w:p>
    <w:p w14:paraId="3654FBBE" w14:textId="77777777" w:rsidR="0025018E" w:rsidRPr="00C41F87" w:rsidRDefault="0025018E">
      <w:pPr>
        <w:numPr>
          <w:ilvl w:val="0"/>
          <w:numId w:val="55"/>
        </w:numPr>
        <w:suppressAutoHyphens/>
        <w:spacing w:line="276" w:lineRule="auto"/>
        <w:ind w:left="1134"/>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754A860E" w14:textId="77777777" w:rsidR="0025018E" w:rsidRPr="00C41F87" w:rsidRDefault="0025018E">
      <w:pPr>
        <w:numPr>
          <w:ilvl w:val="0"/>
          <w:numId w:val="55"/>
        </w:numPr>
        <w:suppressAutoHyphens/>
        <w:spacing w:line="276" w:lineRule="auto"/>
        <w:ind w:left="1134"/>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zakres usług przewidzianych do wykonania -</w:t>
      </w:r>
      <w:r w:rsidRPr="00C41F87">
        <w:rPr>
          <w:rFonts w:ascii="Arial" w:eastAsia="SimSun" w:hAnsi="Arial" w:cs="Arial"/>
          <w:sz w:val="20"/>
          <w:szCs w:val="20"/>
        </w:rPr>
        <w:t xml:space="preserve"> </w:t>
      </w:r>
      <w:r w:rsidRPr="00C41F87">
        <w:rPr>
          <w:rFonts w:ascii="Arial" w:eastAsia="SimSun" w:hAnsi="Arial" w:cs="Arial"/>
          <w:sz w:val="20"/>
          <w:szCs w:val="20"/>
          <w:lang w:eastAsia="zh-CN"/>
        </w:rPr>
        <w:t xml:space="preserve">musi być precyzyjnie określony; </w:t>
      </w:r>
    </w:p>
    <w:p w14:paraId="4705C5B7" w14:textId="77777777" w:rsidR="0025018E" w:rsidRPr="00C41F87" w:rsidRDefault="0025018E">
      <w:pPr>
        <w:numPr>
          <w:ilvl w:val="0"/>
          <w:numId w:val="55"/>
        </w:numPr>
        <w:suppressAutoHyphens/>
        <w:spacing w:line="276" w:lineRule="auto"/>
        <w:ind w:left="1134"/>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wynagrodzenie i zasady płatności za wykonanie usług, z </w:t>
      </w:r>
      <w:proofErr w:type="gramStart"/>
      <w:r w:rsidRPr="00C41F87">
        <w:rPr>
          <w:rFonts w:ascii="Arial" w:eastAsia="SimSun" w:hAnsi="Arial" w:cs="Arial"/>
          <w:sz w:val="20"/>
          <w:szCs w:val="20"/>
          <w:lang w:eastAsia="zh-CN"/>
        </w:rPr>
        <w:t>zastrzeżeniem</w:t>
      </w:r>
      <w:proofErr w:type="gramEnd"/>
      <w:r w:rsidRPr="00C41F87">
        <w:rPr>
          <w:rFonts w:ascii="Arial" w:eastAsia="SimSun" w:hAnsi="Arial" w:cs="Arial"/>
          <w:sz w:val="20"/>
          <w:szCs w:val="20"/>
          <w:lang w:eastAsia="zh-CN"/>
        </w:rPr>
        <w:t xml:space="preserve"> że nie będzie ono wyższe od wynagrodzenia za wykonanie tego samego zakresu usług należnego Wykonawcy od Zamawiającego (wynikającego z niniejszej umowy);</w:t>
      </w:r>
    </w:p>
    <w:p w14:paraId="437ED66C" w14:textId="77777777" w:rsidR="0025018E" w:rsidRPr="00C41F87" w:rsidRDefault="0025018E">
      <w:pPr>
        <w:numPr>
          <w:ilvl w:val="0"/>
          <w:numId w:val="55"/>
        </w:numPr>
        <w:suppressAutoHyphens/>
        <w:spacing w:line="276" w:lineRule="auto"/>
        <w:ind w:left="1134"/>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wymóg zatrudnienia przez podwykonawcę na podstawie umowy o pracę osób wykonujących czynności, o których mowa w § 10 ust. 1 niniejszej umowy, obowiązki w zakresie dokumentowania zatrudnienia oraz sankcje z tytułu niespełnienia tego wymogu;</w:t>
      </w:r>
    </w:p>
    <w:p w14:paraId="73F4B803" w14:textId="77777777" w:rsidR="0025018E" w:rsidRPr="00C41F87" w:rsidRDefault="0025018E">
      <w:pPr>
        <w:numPr>
          <w:ilvl w:val="0"/>
          <w:numId w:val="55"/>
        </w:numPr>
        <w:suppressAutoHyphens/>
        <w:spacing w:line="276" w:lineRule="auto"/>
        <w:ind w:left="1134"/>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umowa o podwykonawstwo nie może zawierać postanowień uzależniających uzyskanie przez Podwykonawcę płatności od Wykonawcy od zapłaty przez Zamawiającego wynagrodzenia na rzecz Wykonawcy, obejmującego zakres robót wykonanych przez Podwykonawcę.</w:t>
      </w:r>
    </w:p>
    <w:p w14:paraId="0E442F92"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Zamawiający, w terminie 14 dni od przedłożenia przez Wykonawcę projektu umowy o podwykonawstwo, zgłasza w formie pisemnej, pod rygorem nieważności, zastrzeżenia do przedmiotowego projektu umowy o podwykonawstwo, której przedmiotem są usługi, w </w:t>
      </w:r>
      <w:proofErr w:type="gramStart"/>
      <w:r w:rsidRPr="00C41F87">
        <w:rPr>
          <w:rFonts w:ascii="Arial" w:eastAsia="SimSun" w:hAnsi="Arial" w:cs="Arial"/>
          <w:sz w:val="20"/>
          <w:szCs w:val="20"/>
          <w:lang w:eastAsia="zh-CN"/>
        </w:rPr>
        <w:t>przypadku</w:t>
      </w:r>
      <w:proofErr w:type="gramEnd"/>
      <w:r w:rsidRPr="00C41F87">
        <w:rPr>
          <w:rFonts w:ascii="Arial" w:eastAsia="SimSun" w:hAnsi="Arial" w:cs="Arial"/>
          <w:sz w:val="20"/>
          <w:szCs w:val="20"/>
          <w:lang w:eastAsia="zh-CN"/>
        </w:rPr>
        <w:t xml:space="preserve"> gdy:</w:t>
      </w:r>
    </w:p>
    <w:p w14:paraId="68E1BDD7" w14:textId="77777777" w:rsidR="0025018E" w:rsidRPr="00C41F87" w:rsidRDefault="0025018E">
      <w:pPr>
        <w:numPr>
          <w:ilvl w:val="1"/>
          <w:numId w:val="52"/>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nie spełnia ona wymagań określonych w ust. 6;</w:t>
      </w:r>
    </w:p>
    <w:p w14:paraId="373CDE16" w14:textId="77777777" w:rsidR="0025018E" w:rsidRPr="00C41F87" w:rsidRDefault="0025018E">
      <w:pPr>
        <w:numPr>
          <w:ilvl w:val="1"/>
          <w:numId w:val="52"/>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przewiduje ona termin zapłaty wynagrodzenia dłuższy niż 30 dni od dnia doręczenia Wykonawcy, podwykonawcy lub dalszemu podwykonawcy faktury lub rachunku,</w:t>
      </w:r>
    </w:p>
    <w:p w14:paraId="3520CAEF" w14:textId="77777777" w:rsidR="0025018E" w:rsidRPr="00C41F87" w:rsidRDefault="0025018E">
      <w:pPr>
        <w:numPr>
          <w:ilvl w:val="1"/>
          <w:numId w:val="52"/>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lastRenderedPageBreak/>
        <w:t>zawiera ona postanowienia niezgodne z ust. 3.</w:t>
      </w:r>
    </w:p>
    <w:p w14:paraId="4615FD9A"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Niezgłoszenie zastrzeżeń, o których mowa w ust. 7, do przedłożonego projektu umowy o podwykonawstwo, której przedmiotem są usługi, w terminie 14 dni od przedłożenia przez Wykonawcę projektu umowy o podwykonawstwo, uważa się za akceptację projektu umowy przez Zamawiającego.</w:t>
      </w:r>
    </w:p>
    <w:p w14:paraId="54AEE16C"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Wykonawca, podwykonawca lub dalszy podwykonawca przedkłada Zamawiającemu poświadczoną za zgodność z oryginałem kopię zawartej umowy o podwykonawstwo w terminie 7 dni od dnia jej zawarcia.</w:t>
      </w:r>
    </w:p>
    <w:p w14:paraId="540ADC54"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Postanowienia ust. 4-9 stosuje się odpowiednio do zmian umowy o podwykonawstwo.</w:t>
      </w:r>
    </w:p>
    <w:p w14:paraId="3FB3522A"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14:paraId="5D63F251"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Wykonawca otrzyma wynagrodzenie za wykonane usługi pod warunkiem przedstawienia przez niego dowodów potwierdzających zapłatę wymagalnego wynagrodzenia podwykonawcom lub dalszym podwykonawcom, biorącym udział w realizacji zamówienia.</w:t>
      </w:r>
    </w:p>
    <w:p w14:paraId="5E53FE31"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 przypadku uchylenia się od obowiązku zapłaty odpowiednio przez Wykonawcę, podwykonawcę lub dalszego podwykonawcę, Zamawiający dokonuje bezpośredniej zapłaty wymagalnego wynagrodzenia przysługującego podwykonawcy lub dalszemu podwykonawcy, który zawarł zaakceptowaną przez Zamawiającego umowę o podwykonawstwo.</w:t>
      </w:r>
    </w:p>
    <w:p w14:paraId="574B85CD"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Wynagrodzenie, o którym mowa w ust. 13, dotyczy wyłącznie należności powstałych po zaakceptowaniu przez Zamawiającego umowy o podwykonawstwo.</w:t>
      </w:r>
    </w:p>
    <w:p w14:paraId="0758E7D0"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Bezpośrednia zapłata obejmuje wyłącznie należne wynagrodzenie, bez odsetek, należnych podwykonawcy lub dalszemu podwykonawcy.</w:t>
      </w:r>
    </w:p>
    <w:p w14:paraId="78C1BDF9"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Zamawiający, przed dokonaniem bezpośredniej zapłaty, umożliwi Wykonawcy </w:t>
      </w:r>
      <w:proofErr w:type="gramStart"/>
      <w:r w:rsidRPr="00C41F87">
        <w:rPr>
          <w:rFonts w:ascii="Arial" w:eastAsia="SimSun" w:hAnsi="Arial" w:cs="Arial"/>
          <w:sz w:val="20"/>
          <w:szCs w:val="20"/>
          <w:lang w:eastAsia="zh-CN"/>
        </w:rPr>
        <w:t>zgłoszenie  pisemnie</w:t>
      </w:r>
      <w:proofErr w:type="gramEnd"/>
      <w:r w:rsidRPr="00C41F87">
        <w:rPr>
          <w:rFonts w:ascii="Arial" w:eastAsia="SimSun" w:hAnsi="Arial" w:cs="Arial"/>
          <w:sz w:val="20"/>
          <w:szCs w:val="20"/>
          <w:lang w:eastAsia="zh-CN"/>
        </w:rPr>
        <w:t xml:space="preserve"> uwag dotyczących zasadności bezpośredniej zapłaty wynagrodzenia podwykonawcy lub dalszemu podwykonawcy. Zamawiający poinformuje o terminie zgłaszania uwag nie krótszym niż 7 dni od dnia doręczenia przedmiotowej informacji. W uwagach Wykonawca nie można powoływać się na potrącenie roszczeń Wykonawcy względem podwykonawcy niezwiązanych z realizacją umowy o podwykonawstwo.</w:t>
      </w:r>
    </w:p>
    <w:p w14:paraId="3BA1E820"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 przypadku zgłoszenia uwag, o których mowa w ust. 16, w terminie wskazanym przez Zamawiającego, Zamawiający może:</w:t>
      </w:r>
    </w:p>
    <w:p w14:paraId="4D52F867" w14:textId="77777777" w:rsidR="0025018E" w:rsidRPr="00C41F87" w:rsidRDefault="0025018E">
      <w:pPr>
        <w:numPr>
          <w:ilvl w:val="1"/>
          <w:numId w:val="53"/>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nie dokonać bezpośredniej zapłaty wynagrodzenia podwykonawcy lub dalszemu podwykonawcy, jeżeli Wykonawca wykaże niezasadność takiej zapłaty albo</w:t>
      </w:r>
    </w:p>
    <w:p w14:paraId="03106D06" w14:textId="77777777" w:rsidR="0025018E" w:rsidRPr="00C41F87" w:rsidRDefault="0025018E">
      <w:pPr>
        <w:numPr>
          <w:ilvl w:val="1"/>
          <w:numId w:val="53"/>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8333E59" w14:textId="77777777" w:rsidR="0025018E" w:rsidRPr="00C41F87" w:rsidRDefault="0025018E">
      <w:pPr>
        <w:numPr>
          <w:ilvl w:val="1"/>
          <w:numId w:val="53"/>
        </w:numPr>
        <w:suppressAutoHyphens/>
        <w:spacing w:line="276" w:lineRule="auto"/>
        <w:ind w:left="993"/>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dokonać bezpośredniej zapłaty wynagrodzenia podwykonawcy lub dalszemu podwykonawcy, jeżeli podwykonawca lub dalszy podwykonawca wykaże zasadność takiej zapłaty.</w:t>
      </w:r>
    </w:p>
    <w:p w14:paraId="50EB9488"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W przypadku dokonania bezpośredniej zapłaty podwykonawcy lub dalszemu podwykonawcy Zamawiający potrąci kwotę wypłaconego wynagrodzenia z wynagrodzenia należnego Wykonawcy.</w:t>
      </w:r>
    </w:p>
    <w:p w14:paraId="78ADF8B9" w14:textId="77777777" w:rsidR="0025018E" w:rsidRPr="00C41F87"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Konieczność wielokrotnego dokonywania bezpośredniej zapłaty podwykonawcy lub dalszemu podwykonawcy lub konieczność dokonania bezpośrednich zapłat na sumę większą niż 5% wartości umowy może stanowić podstawę do odstąpienia od umowy przez Zamawiającego. </w:t>
      </w:r>
    </w:p>
    <w:p w14:paraId="3CF67BED" w14:textId="6707DC3F" w:rsidR="0025018E" w:rsidRPr="00BC7A4C" w:rsidRDefault="0025018E">
      <w:pPr>
        <w:numPr>
          <w:ilvl w:val="0"/>
          <w:numId w:val="51"/>
        </w:numPr>
        <w:suppressAutoHyphens/>
        <w:spacing w:line="276" w:lineRule="auto"/>
        <w:ind w:left="425" w:hanging="357"/>
        <w:contextualSpacing/>
        <w:jc w:val="both"/>
        <w:rPr>
          <w:rFonts w:ascii="Arial" w:eastAsia="SimSun" w:hAnsi="Arial" w:cs="Arial"/>
          <w:sz w:val="20"/>
          <w:szCs w:val="20"/>
          <w:lang w:eastAsia="zh-CN"/>
        </w:rPr>
      </w:pPr>
      <w:r w:rsidRPr="00C41F87">
        <w:rPr>
          <w:rFonts w:ascii="Arial" w:eastAsia="SimSun" w:hAnsi="Arial" w:cs="Arial"/>
          <w:sz w:val="20"/>
          <w:szCs w:val="20"/>
          <w:lang w:eastAsia="zh-CN"/>
        </w:rPr>
        <w:t xml:space="preserve">Do zasad odpowiedzialności Zamawiającego, Wykonawcy, podwykonawcy lub dalszego podwykonawcy z tytułu wykonanych robót budowlanych stosuje się przepisy ustawy z dnia 23 kwietnia 1964 r. - Kodeks cywilny, jeżeli przepisy ustawy </w:t>
      </w:r>
      <w:proofErr w:type="spellStart"/>
      <w:r w:rsidRPr="00C41F87">
        <w:rPr>
          <w:rFonts w:ascii="Arial" w:eastAsia="SimSun" w:hAnsi="Arial" w:cs="Arial"/>
          <w:sz w:val="20"/>
          <w:szCs w:val="20"/>
          <w:lang w:eastAsia="zh-CN"/>
        </w:rPr>
        <w:t>Pzp</w:t>
      </w:r>
      <w:proofErr w:type="spellEnd"/>
      <w:r w:rsidRPr="00C41F87">
        <w:rPr>
          <w:rFonts w:ascii="Arial" w:eastAsia="SimSun" w:hAnsi="Arial" w:cs="Arial"/>
          <w:sz w:val="20"/>
          <w:szCs w:val="20"/>
          <w:lang w:eastAsia="zh-CN"/>
        </w:rPr>
        <w:t xml:space="preserve"> nie stanowią inaczej.</w:t>
      </w:r>
    </w:p>
    <w:p w14:paraId="56FD0E0F" w14:textId="77777777" w:rsidR="0025018E" w:rsidRPr="00C41F87" w:rsidRDefault="0025018E" w:rsidP="0025018E">
      <w:pPr>
        <w:spacing w:line="276" w:lineRule="auto"/>
        <w:contextualSpacing/>
        <w:jc w:val="both"/>
        <w:rPr>
          <w:rFonts w:ascii="Arial" w:eastAsia="SimSun" w:hAnsi="Arial" w:cs="Arial"/>
          <w:i/>
          <w:sz w:val="20"/>
          <w:szCs w:val="20"/>
        </w:rPr>
      </w:pPr>
      <w:r w:rsidRPr="00C41F87">
        <w:rPr>
          <w:rFonts w:ascii="Arial" w:eastAsia="SimSun" w:hAnsi="Arial" w:cs="Arial"/>
          <w:i/>
          <w:sz w:val="20"/>
          <w:szCs w:val="20"/>
        </w:rPr>
        <w:t>* Jeżeli dotyczy tj.: Wykonawca przewidział udział podwykonawców w realizacji części zamówienia</w:t>
      </w:r>
    </w:p>
    <w:p w14:paraId="451142EB" w14:textId="77777777" w:rsidR="0025018E" w:rsidRDefault="0025018E" w:rsidP="0025018E">
      <w:pPr>
        <w:tabs>
          <w:tab w:val="left" w:pos="993"/>
        </w:tabs>
        <w:spacing w:line="276" w:lineRule="auto"/>
        <w:contextualSpacing/>
        <w:jc w:val="both"/>
        <w:rPr>
          <w:rFonts w:ascii="Arial" w:hAnsi="Arial" w:cs="Arial"/>
          <w:i/>
          <w:color w:val="C00000"/>
          <w:sz w:val="20"/>
          <w:szCs w:val="20"/>
        </w:rPr>
      </w:pPr>
    </w:p>
    <w:p w14:paraId="75344F4B" w14:textId="77777777" w:rsidR="004B65B0" w:rsidRDefault="004B65B0" w:rsidP="0025018E">
      <w:pPr>
        <w:tabs>
          <w:tab w:val="left" w:pos="993"/>
        </w:tabs>
        <w:spacing w:line="276" w:lineRule="auto"/>
        <w:contextualSpacing/>
        <w:jc w:val="both"/>
        <w:rPr>
          <w:rFonts w:ascii="Arial" w:hAnsi="Arial" w:cs="Arial"/>
          <w:i/>
          <w:color w:val="C00000"/>
          <w:sz w:val="20"/>
          <w:szCs w:val="20"/>
        </w:rPr>
      </w:pPr>
    </w:p>
    <w:p w14:paraId="200C0CC9" w14:textId="77777777" w:rsidR="004B65B0" w:rsidRPr="00C41F87" w:rsidRDefault="004B65B0" w:rsidP="0025018E">
      <w:pPr>
        <w:tabs>
          <w:tab w:val="left" w:pos="993"/>
        </w:tabs>
        <w:spacing w:line="276" w:lineRule="auto"/>
        <w:contextualSpacing/>
        <w:jc w:val="both"/>
        <w:rPr>
          <w:rFonts w:ascii="Arial" w:hAnsi="Arial" w:cs="Arial"/>
          <w:i/>
          <w:color w:val="C00000"/>
          <w:sz w:val="20"/>
          <w:szCs w:val="20"/>
        </w:rPr>
      </w:pPr>
    </w:p>
    <w:p w14:paraId="424119AC" w14:textId="77777777" w:rsidR="0025018E" w:rsidRPr="00C41F87" w:rsidRDefault="0025018E" w:rsidP="0025018E">
      <w:pPr>
        <w:spacing w:line="276" w:lineRule="auto"/>
        <w:contextualSpacing/>
        <w:jc w:val="center"/>
        <w:rPr>
          <w:rFonts w:ascii="Arial" w:hAnsi="Arial" w:cs="Arial"/>
          <w:sz w:val="20"/>
          <w:szCs w:val="20"/>
        </w:rPr>
      </w:pPr>
      <w:r>
        <w:rPr>
          <w:rFonts w:ascii="Arial" w:hAnsi="Arial" w:cs="Arial"/>
          <w:b/>
          <w:sz w:val="20"/>
          <w:szCs w:val="20"/>
        </w:rPr>
        <w:lastRenderedPageBreak/>
        <w:t>IX</w:t>
      </w:r>
      <w:r w:rsidRPr="00C41F87">
        <w:rPr>
          <w:rFonts w:ascii="Arial" w:hAnsi="Arial" w:cs="Arial"/>
          <w:b/>
          <w:sz w:val="20"/>
          <w:szCs w:val="20"/>
        </w:rPr>
        <w:t>. Kary umowne/odsetki</w:t>
      </w:r>
    </w:p>
    <w:p w14:paraId="5682AF54" w14:textId="06EC0B2E"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xml:space="preserve">§ </w:t>
      </w:r>
      <w:r w:rsidR="000361E4">
        <w:rPr>
          <w:rFonts w:ascii="Arial" w:hAnsi="Arial" w:cs="Arial"/>
          <w:b/>
          <w:sz w:val="20"/>
          <w:szCs w:val="20"/>
        </w:rPr>
        <w:t>9</w:t>
      </w:r>
    </w:p>
    <w:p w14:paraId="6E8D0D2B"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Strony postanawiają, że obowiązującą je formą odszkodowania stanowią kary umowne, które będą naliczane w następujących wypadkach i wysokościach:</w:t>
      </w:r>
    </w:p>
    <w:p w14:paraId="343F1ACA"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za odstąpienie od umowy z przyczyn zależnych od Wykonawcy w wys. 10% </w:t>
      </w:r>
      <w:proofErr w:type="gramStart"/>
      <w:r w:rsidRPr="00C41F87">
        <w:rPr>
          <w:rFonts w:ascii="Arial" w:eastAsia="Calibri" w:hAnsi="Arial" w:cs="Arial"/>
          <w:sz w:val="20"/>
          <w:szCs w:val="20"/>
        </w:rPr>
        <w:t>wynagrodzenia  umownego</w:t>
      </w:r>
      <w:proofErr w:type="gramEnd"/>
      <w:r w:rsidRPr="00C41F87">
        <w:rPr>
          <w:rFonts w:ascii="Arial" w:eastAsia="Calibri" w:hAnsi="Arial" w:cs="Arial"/>
          <w:sz w:val="20"/>
          <w:szCs w:val="20"/>
        </w:rPr>
        <w:t>;</w:t>
      </w:r>
    </w:p>
    <w:p w14:paraId="73F38E12"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w przypadku każdorazowego niedowiezienia lub </w:t>
      </w:r>
      <w:proofErr w:type="spellStart"/>
      <w:r w:rsidRPr="00C41F87">
        <w:rPr>
          <w:rFonts w:ascii="Arial" w:eastAsia="Calibri" w:hAnsi="Arial" w:cs="Arial"/>
          <w:sz w:val="20"/>
          <w:szCs w:val="20"/>
        </w:rPr>
        <w:t>nieodwiezienia</w:t>
      </w:r>
      <w:proofErr w:type="spellEnd"/>
      <w:r w:rsidRPr="00C41F87">
        <w:rPr>
          <w:rFonts w:ascii="Arial" w:eastAsia="Calibri" w:hAnsi="Arial" w:cs="Arial"/>
          <w:sz w:val="20"/>
          <w:szCs w:val="20"/>
        </w:rPr>
        <w:t xml:space="preserve"> uczniów w wysokości 600 zł brutto,</w:t>
      </w:r>
    </w:p>
    <w:p w14:paraId="619E4ECF"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color w:val="EE0000"/>
          <w:sz w:val="20"/>
          <w:szCs w:val="20"/>
        </w:rPr>
      </w:pPr>
      <w:r w:rsidRPr="00C41F87">
        <w:rPr>
          <w:rFonts w:ascii="Arial" w:eastAsia="Calibri" w:hAnsi="Arial" w:cs="Arial"/>
          <w:sz w:val="20"/>
          <w:szCs w:val="20"/>
        </w:rPr>
        <w:t xml:space="preserve">za każdą rozpoczętą godzinę spóźnionego dowozu uczniów w wysokości 50 zł brutto. Z tym, że pierwszą godzinę </w:t>
      </w:r>
      <w:r>
        <w:rPr>
          <w:rFonts w:ascii="Arial" w:eastAsia="Calibri" w:hAnsi="Arial" w:cs="Arial"/>
          <w:sz w:val="20"/>
          <w:szCs w:val="20"/>
        </w:rPr>
        <w:t>zwłoki</w:t>
      </w:r>
      <w:r w:rsidRPr="00C41F87">
        <w:rPr>
          <w:rFonts w:ascii="Arial" w:eastAsia="Calibri" w:hAnsi="Arial" w:cs="Arial"/>
          <w:sz w:val="20"/>
          <w:szCs w:val="20"/>
        </w:rPr>
        <w:t xml:space="preserve"> liczy się po ……. min.*,</w:t>
      </w:r>
    </w:p>
    <w:p w14:paraId="11424839"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za każdy stwierdzony przypadek niewypełnienia zobowiązania, o którym mowa w § 3 ust. 6 niniejszej umowy Zamawiający naliczy karę umowną w wysokości 600 zł.</w:t>
      </w:r>
    </w:p>
    <w:p w14:paraId="36D97133"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za podstawienie środka transportu niespełniającego warunków określonych niniejszej umowie, w wysokości 500 zł brutto,</w:t>
      </w:r>
    </w:p>
    <w:p w14:paraId="4ED877BC" w14:textId="71C54FAE"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za niedotrzymanie wymogu zatrudnienia osób na podstawie umowy o pracę w rozumieniu przepisów Kodeksu Pracy przy wykonywaniu czynności określonych w § 10 niniejszej umowy - w wysokości: 500,00 zł brutto za każdy stwierdzony przypadek naruszenia (tj. oddelegowania do wykonywania prac określonych w § </w:t>
      </w:r>
      <w:r w:rsidR="00F972AE">
        <w:rPr>
          <w:rFonts w:ascii="Arial" w:eastAsia="Calibri" w:hAnsi="Arial" w:cs="Arial"/>
          <w:sz w:val="20"/>
          <w:szCs w:val="20"/>
        </w:rPr>
        <w:t>12</w:t>
      </w:r>
      <w:r w:rsidRPr="00C41F87">
        <w:rPr>
          <w:rFonts w:ascii="Arial" w:eastAsia="Calibri" w:hAnsi="Arial" w:cs="Arial"/>
          <w:sz w:val="20"/>
          <w:szCs w:val="20"/>
        </w:rPr>
        <w:t xml:space="preserve"> niniejszej umowy osoby nie zatrudnionej na podstawie umowy o pracę w rozumieniu przepisów kodeksu pracy).</w:t>
      </w:r>
    </w:p>
    <w:p w14:paraId="617648B4"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za brak zapłaty lub nieterminową zapłatę wynagrodzenia należnego podwykonawcom lub dalszym podwykonawcom - w wysokości: 500,00 zł brutto za każdy stwierdzony przypadek </w:t>
      </w:r>
      <w:proofErr w:type="gramStart"/>
      <w:r w:rsidRPr="00C41F87">
        <w:rPr>
          <w:rFonts w:ascii="Arial" w:eastAsia="Calibri" w:hAnsi="Arial" w:cs="Arial"/>
          <w:sz w:val="20"/>
          <w:szCs w:val="20"/>
        </w:rPr>
        <w:t>naruszenia,*</w:t>
      </w:r>
      <w:proofErr w:type="gramEnd"/>
      <w:r w:rsidRPr="00C41F87">
        <w:rPr>
          <w:rFonts w:ascii="Arial" w:eastAsia="Calibri" w:hAnsi="Arial" w:cs="Arial"/>
          <w:sz w:val="20"/>
          <w:szCs w:val="20"/>
        </w:rPr>
        <w:t>*</w:t>
      </w:r>
    </w:p>
    <w:p w14:paraId="11D00054"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za nieprzedłożenie do zaakceptowania projektu umowy o podwykonawstwo wraz z wymaganymi dokumentami - w wysokości: 500,00 zł brutto za każdy stwierdzony przypadek </w:t>
      </w:r>
      <w:proofErr w:type="gramStart"/>
      <w:r w:rsidRPr="00C41F87">
        <w:rPr>
          <w:rFonts w:ascii="Arial" w:eastAsia="Calibri" w:hAnsi="Arial" w:cs="Arial"/>
          <w:sz w:val="20"/>
          <w:szCs w:val="20"/>
        </w:rPr>
        <w:t>naruszenia,*</w:t>
      </w:r>
      <w:proofErr w:type="gramEnd"/>
      <w:r w:rsidRPr="00C41F87">
        <w:rPr>
          <w:rFonts w:ascii="Arial" w:eastAsia="Calibri" w:hAnsi="Arial" w:cs="Arial"/>
          <w:sz w:val="20"/>
          <w:szCs w:val="20"/>
        </w:rPr>
        <w:t>*</w:t>
      </w:r>
    </w:p>
    <w:p w14:paraId="73A94F4F" w14:textId="77777777" w:rsidR="0025018E" w:rsidRPr="00C41F87" w:rsidRDefault="0025018E">
      <w:pPr>
        <w:numPr>
          <w:ilvl w:val="0"/>
          <w:numId w:val="57"/>
        </w:numPr>
        <w:suppressAutoHyphens/>
        <w:spacing w:line="276" w:lineRule="auto"/>
        <w:ind w:left="850" w:hanging="357"/>
        <w:contextualSpacing/>
        <w:jc w:val="both"/>
        <w:rPr>
          <w:rFonts w:ascii="Arial" w:eastAsia="Calibri" w:hAnsi="Arial" w:cs="Arial"/>
          <w:sz w:val="20"/>
          <w:szCs w:val="20"/>
        </w:rPr>
      </w:pPr>
      <w:r w:rsidRPr="00C41F87">
        <w:rPr>
          <w:rFonts w:ascii="Arial" w:eastAsia="Calibri" w:hAnsi="Arial" w:cs="Arial"/>
          <w:sz w:val="20"/>
          <w:szCs w:val="20"/>
        </w:rPr>
        <w:t xml:space="preserve">za nieprzedłożenie poświadczonej za zgodność z oryginałem kopii umowy o podwykonawstwo - w wysokości: 500,00 zł brutto za każdy stwierdzony przypadek </w:t>
      </w:r>
      <w:proofErr w:type="gramStart"/>
      <w:r w:rsidRPr="00C41F87">
        <w:rPr>
          <w:rFonts w:ascii="Arial" w:eastAsia="Calibri" w:hAnsi="Arial" w:cs="Arial"/>
          <w:sz w:val="20"/>
          <w:szCs w:val="20"/>
        </w:rPr>
        <w:t>naruszenia,*</w:t>
      </w:r>
      <w:proofErr w:type="gramEnd"/>
      <w:r w:rsidRPr="00C41F87">
        <w:rPr>
          <w:rFonts w:ascii="Arial" w:eastAsia="Calibri" w:hAnsi="Arial" w:cs="Arial"/>
          <w:sz w:val="20"/>
          <w:szCs w:val="20"/>
        </w:rPr>
        <w:t>*</w:t>
      </w:r>
    </w:p>
    <w:p w14:paraId="41547DC3"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Zamawiający zapłaci Wykonawcy kary umowne:</w:t>
      </w:r>
    </w:p>
    <w:p w14:paraId="6169899D" w14:textId="77777777" w:rsidR="0025018E" w:rsidRPr="00C41F87" w:rsidRDefault="0025018E">
      <w:pPr>
        <w:numPr>
          <w:ilvl w:val="0"/>
          <w:numId w:val="65"/>
        </w:numPr>
        <w:suppressAutoHyphens/>
        <w:spacing w:line="276" w:lineRule="auto"/>
        <w:ind w:left="993"/>
        <w:contextualSpacing/>
        <w:jc w:val="both"/>
        <w:rPr>
          <w:rFonts w:ascii="Arial" w:eastAsia="Calibri" w:hAnsi="Arial" w:cs="Arial"/>
          <w:sz w:val="20"/>
          <w:szCs w:val="20"/>
        </w:rPr>
      </w:pPr>
      <w:r w:rsidRPr="00C41F87">
        <w:rPr>
          <w:rFonts w:ascii="Arial" w:eastAsia="Calibri" w:hAnsi="Arial" w:cs="Arial"/>
          <w:sz w:val="20"/>
          <w:szCs w:val="20"/>
        </w:rPr>
        <w:t>z tytułu odstąpienia od umowy z przyczyn niezależnych od Wykonawcy w wysokości 10%        wynagrodzenia umownego.</w:t>
      </w:r>
    </w:p>
    <w:p w14:paraId="28D13BD4"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u w:val="single"/>
        </w:rPr>
      </w:pPr>
      <w:r w:rsidRPr="00C41F87">
        <w:rPr>
          <w:rFonts w:ascii="Arial" w:eastAsia="Calibri" w:hAnsi="Arial" w:cs="Arial"/>
          <w:sz w:val="20"/>
          <w:szCs w:val="20"/>
          <w:u w:val="single"/>
        </w:rPr>
        <w:t xml:space="preserve">Łączna maksymalna wysokość kar umownych, których mogą dochodzić strony nie może przekraczać </w:t>
      </w:r>
      <w:r>
        <w:rPr>
          <w:rFonts w:ascii="Arial" w:eastAsia="Calibri" w:hAnsi="Arial" w:cs="Arial"/>
          <w:sz w:val="20"/>
          <w:szCs w:val="20"/>
          <w:u w:val="single"/>
        </w:rPr>
        <w:t>4</w:t>
      </w:r>
      <w:r w:rsidRPr="00C41F87">
        <w:rPr>
          <w:rFonts w:ascii="Arial" w:eastAsia="Calibri" w:hAnsi="Arial" w:cs="Arial"/>
          <w:sz w:val="20"/>
          <w:szCs w:val="20"/>
          <w:u w:val="single"/>
        </w:rPr>
        <w:t>0% wartości przedmiotu umowy za całość zamówienia.</w:t>
      </w:r>
    </w:p>
    <w:p w14:paraId="7DF10E27"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Wykonawca oświadcza niniejszym, że wyraża zgodę na potrącanie przez Zamawiającego wierzytelności z tytułu kar umownych z wynagrodzenia Wykonawcy.</w:t>
      </w:r>
    </w:p>
    <w:p w14:paraId="23B8DBB7"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Strony zastrzegają sobie prawo do odszkodowania uzupełniającego przekraczającego wysokość kar umownych do wysokości rzeczywiście poniesionej szkody.</w:t>
      </w:r>
    </w:p>
    <w:p w14:paraId="05D1C48A" w14:textId="77777777" w:rsidR="0025018E" w:rsidRPr="00C41F87"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Wykonawcy występujący i realizujący wspólnie przedmiot zamówienia ponoszą solidarną odpowiedzialność za niewykonanie lub nienależyte wykonanie zamówienia.</w:t>
      </w:r>
    </w:p>
    <w:p w14:paraId="16A3ECC0" w14:textId="6F204431" w:rsidR="0025018E" w:rsidRDefault="0025018E">
      <w:pPr>
        <w:numPr>
          <w:ilvl w:val="0"/>
          <w:numId w:val="64"/>
        </w:numPr>
        <w:suppressAutoHyphens/>
        <w:spacing w:line="276" w:lineRule="auto"/>
        <w:ind w:left="426"/>
        <w:contextualSpacing/>
        <w:jc w:val="both"/>
        <w:rPr>
          <w:rFonts w:ascii="Arial" w:eastAsia="Calibri" w:hAnsi="Arial" w:cs="Arial"/>
          <w:sz w:val="20"/>
          <w:szCs w:val="20"/>
        </w:rPr>
      </w:pPr>
      <w:r w:rsidRPr="00C41F87">
        <w:rPr>
          <w:rFonts w:ascii="Arial" w:eastAsia="Calibri" w:hAnsi="Arial" w:cs="Arial"/>
          <w:sz w:val="20"/>
          <w:szCs w:val="20"/>
        </w:rPr>
        <w:t>W razie zwłoki w zapłacie wierzytelności pieniężnych Zamawiający zobowiązuje się do zapłaty umownych odsetek za zwłokę w wysokości odsetek ustawowych.</w:t>
      </w:r>
    </w:p>
    <w:p w14:paraId="62BA757A" w14:textId="77777777" w:rsidR="00BC7A4C" w:rsidRPr="00BC7A4C" w:rsidRDefault="00BC7A4C" w:rsidP="00BC7A4C">
      <w:pPr>
        <w:suppressAutoHyphens/>
        <w:spacing w:line="276" w:lineRule="auto"/>
        <w:ind w:left="426"/>
        <w:contextualSpacing/>
        <w:jc w:val="both"/>
        <w:rPr>
          <w:rFonts w:ascii="Arial" w:eastAsia="Calibri" w:hAnsi="Arial" w:cs="Arial"/>
          <w:sz w:val="20"/>
          <w:szCs w:val="20"/>
        </w:rPr>
      </w:pPr>
    </w:p>
    <w:p w14:paraId="29BE48C9" w14:textId="77777777" w:rsidR="0025018E" w:rsidRPr="00C41F87" w:rsidRDefault="0025018E" w:rsidP="0025018E">
      <w:pPr>
        <w:spacing w:line="276" w:lineRule="auto"/>
        <w:ind w:left="142"/>
        <w:contextualSpacing/>
        <w:jc w:val="both"/>
        <w:rPr>
          <w:rFonts w:ascii="Arial" w:eastAsia="SimSun" w:hAnsi="Arial" w:cs="Arial"/>
          <w:i/>
          <w:sz w:val="20"/>
          <w:szCs w:val="20"/>
          <w:lang w:eastAsia="zh-CN"/>
        </w:rPr>
      </w:pPr>
      <w:r w:rsidRPr="00C41F87">
        <w:rPr>
          <w:rFonts w:ascii="Arial" w:eastAsia="SimSun" w:hAnsi="Arial" w:cs="Arial"/>
          <w:i/>
          <w:sz w:val="20"/>
          <w:szCs w:val="20"/>
          <w:lang w:eastAsia="zh-CN"/>
        </w:rPr>
        <w:t xml:space="preserve">* Zamawiający wypełni zgodnie z treścią złożonej oferty </w:t>
      </w:r>
    </w:p>
    <w:p w14:paraId="03FB01FE" w14:textId="77777777" w:rsidR="0025018E" w:rsidRPr="00C41F87" w:rsidRDefault="0025018E" w:rsidP="0025018E">
      <w:pPr>
        <w:spacing w:line="276" w:lineRule="auto"/>
        <w:contextualSpacing/>
        <w:jc w:val="both"/>
        <w:rPr>
          <w:rFonts w:ascii="Arial" w:eastAsia="SimSun" w:hAnsi="Arial" w:cs="Arial"/>
          <w:i/>
          <w:sz w:val="20"/>
          <w:szCs w:val="20"/>
        </w:rPr>
      </w:pPr>
      <w:r w:rsidRPr="00C41F87">
        <w:rPr>
          <w:rFonts w:ascii="Arial" w:eastAsia="SimSun" w:hAnsi="Arial" w:cs="Arial"/>
          <w:i/>
          <w:sz w:val="20"/>
          <w:szCs w:val="20"/>
        </w:rPr>
        <w:t xml:space="preserve">   ** </w:t>
      </w:r>
      <w:proofErr w:type="gramStart"/>
      <w:r w:rsidRPr="00C41F87">
        <w:rPr>
          <w:rFonts w:ascii="Arial" w:eastAsia="SimSun" w:hAnsi="Arial" w:cs="Arial"/>
          <w:i/>
          <w:sz w:val="20"/>
          <w:szCs w:val="20"/>
        </w:rPr>
        <w:t>Dotyczy</w:t>
      </w:r>
      <w:proofErr w:type="gramEnd"/>
      <w:r w:rsidRPr="00C41F87">
        <w:rPr>
          <w:rFonts w:ascii="Arial" w:eastAsia="SimSun" w:hAnsi="Arial" w:cs="Arial"/>
          <w:i/>
          <w:sz w:val="20"/>
          <w:szCs w:val="20"/>
        </w:rPr>
        <w:t xml:space="preserve"> jeżeli Wykonawca przewidział udział podwykonawców w realizacji części zamówienia</w:t>
      </w:r>
    </w:p>
    <w:p w14:paraId="4F881EE0" w14:textId="77777777" w:rsidR="0025018E" w:rsidRPr="00C41F87" w:rsidRDefault="0025018E" w:rsidP="0025018E">
      <w:pPr>
        <w:spacing w:line="276" w:lineRule="auto"/>
        <w:contextualSpacing/>
        <w:jc w:val="center"/>
        <w:rPr>
          <w:rFonts w:ascii="Arial" w:eastAsia="SimSun" w:hAnsi="Arial" w:cs="Arial"/>
          <w:b/>
          <w:sz w:val="20"/>
          <w:szCs w:val="20"/>
        </w:rPr>
      </w:pPr>
    </w:p>
    <w:p w14:paraId="34155AA8" w14:textId="77777777" w:rsidR="0025018E" w:rsidRPr="00C41F87" w:rsidRDefault="0025018E" w:rsidP="0025018E">
      <w:pPr>
        <w:spacing w:line="276" w:lineRule="auto"/>
        <w:contextualSpacing/>
        <w:jc w:val="center"/>
        <w:rPr>
          <w:rFonts w:ascii="Arial" w:hAnsi="Arial" w:cs="Arial"/>
          <w:sz w:val="20"/>
          <w:szCs w:val="20"/>
        </w:rPr>
      </w:pPr>
      <w:r>
        <w:rPr>
          <w:rFonts w:ascii="Arial" w:hAnsi="Arial" w:cs="Arial"/>
          <w:b/>
          <w:sz w:val="20"/>
          <w:szCs w:val="20"/>
        </w:rPr>
        <w:t>X</w:t>
      </w:r>
      <w:r w:rsidRPr="00C41F87">
        <w:rPr>
          <w:rFonts w:ascii="Arial" w:hAnsi="Arial" w:cs="Arial"/>
          <w:b/>
          <w:sz w:val="20"/>
          <w:szCs w:val="20"/>
        </w:rPr>
        <w:t xml:space="preserve">. Odstąpienie od umowy </w:t>
      </w:r>
    </w:p>
    <w:p w14:paraId="3243AC5C" w14:textId="7025B3D9"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xml:space="preserve">§ </w:t>
      </w:r>
      <w:r w:rsidR="000361E4">
        <w:rPr>
          <w:rFonts w:ascii="Arial" w:hAnsi="Arial" w:cs="Arial"/>
          <w:b/>
          <w:sz w:val="20"/>
          <w:szCs w:val="20"/>
        </w:rPr>
        <w:t>10</w:t>
      </w:r>
    </w:p>
    <w:p w14:paraId="69380A47" w14:textId="77777777" w:rsidR="0025018E" w:rsidRPr="00C41F87" w:rsidRDefault="0025018E">
      <w:pPr>
        <w:numPr>
          <w:ilvl w:val="1"/>
          <w:numId w:val="54"/>
        </w:numPr>
        <w:suppressAutoHyphens/>
        <w:spacing w:line="276" w:lineRule="auto"/>
        <w:ind w:left="426"/>
        <w:contextualSpacing/>
        <w:jc w:val="both"/>
        <w:rPr>
          <w:rFonts w:ascii="Arial" w:eastAsia="SimSun" w:hAnsi="Arial" w:cs="Arial"/>
          <w:sz w:val="20"/>
          <w:szCs w:val="20"/>
        </w:rPr>
      </w:pPr>
      <w:r w:rsidRPr="00C41F87">
        <w:rPr>
          <w:rFonts w:ascii="Arial" w:eastAsia="Calibri" w:hAnsi="Arial" w:cs="Arial"/>
          <w:sz w:val="20"/>
          <w:szCs w:val="20"/>
          <w:lang w:eastAsia="zh-CN"/>
        </w:rPr>
        <w:t xml:space="preserve">Zamawiającemu przysługuje prawo odstąpienia od umowy lub jej części </w:t>
      </w:r>
      <w:r w:rsidRPr="00C41F87">
        <w:rPr>
          <w:rFonts w:ascii="Arial" w:eastAsia="SimSun" w:hAnsi="Arial" w:cs="Arial"/>
          <w:sz w:val="20"/>
          <w:szCs w:val="20"/>
        </w:rPr>
        <w: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t>
      </w:r>
      <w:r w:rsidRPr="00C41F87">
        <w:rPr>
          <w:rFonts w:ascii="Arial" w:eastAsia="SimSun" w:hAnsi="Arial" w:cs="Arial"/>
          <w:sz w:val="20"/>
          <w:szCs w:val="20"/>
        </w:rPr>
        <w:lastRenderedPageBreak/>
        <w:t>W takim przypadku Wykonawca może żądać jedynie może żądać wyłącznie wynagrodzenia należnego z tytułu wykonania części umowy.</w:t>
      </w:r>
    </w:p>
    <w:p w14:paraId="25EF433A" w14:textId="77777777" w:rsidR="0025018E" w:rsidRPr="00C41F87"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W przypadku niewłaściwego wykonania usługi, a w szczególności:</w:t>
      </w:r>
    </w:p>
    <w:p w14:paraId="66F2BE17" w14:textId="77777777" w:rsidR="0025018E" w:rsidRPr="00C41F87" w:rsidRDefault="0025018E">
      <w:pPr>
        <w:pStyle w:val="Akapitzlist"/>
        <w:widowControl w:val="0"/>
        <w:numPr>
          <w:ilvl w:val="0"/>
          <w:numId w:val="59"/>
        </w:numPr>
        <w:suppressAutoHyphens/>
        <w:spacing w:line="276" w:lineRule="auto"/>
        <w:ind w:left="993"/>
        <w:contextualSpacing/>
        <w:jc w:val="both"/>
        <w:rPr>
          <w:rFonts w:ascii="Arial" w:hAnsi="Arial" w:cs="Arial"/>
          <w:sz w:val="20"/>
          <w:szCs w:val="20"/>
          <w:lang w:eastAsia="ar-SA"/>
        </w:rPr>
      </w:pPr>
      <w:r w:rsidRPr="00C41F87">
        <w:rPr>
          <w:rFonts w:ascii="Arial" w:hAnsi="Arial" w:cs="Arial"/>
          <w:sz w:val="20"/>
          <w:szCs w:val="20"/>
          <w:lang w:eastAsia="ar-SA"/>
        </w:rPr>
        <w:t>skracania kursów bez uzgodnienia z Zamawiającym,</w:t>
      </w:r>
    </w:p>
    <w:p w14:paraId="09737723" w14:textId="77777777" w:rsidR="0025018E" w:rsidRPr="00C41F87" w:rsidRDefault="0025018E">
      <w:pPr>
        <w:pStyle w:val="Akapitzlist"/>
        <w:widowControl w:val="0"/>
        <w:numPr>
          <w:ilvl w:val="0"/>
          <w:numId w:val="59"/>
        </w:numPr>
        <w:suppressAutoHyphens/>
        <w:spacing w:line="276" w:lineRule="auto"/>
        <w:ind w:left="993"/>
        <w:contextualSpacing/>
        <w:jc w:val="both"/>
        <w:rPr>
          <w:rFonts w:ascii="Arial" w:hAnsi="Arial" w:cs="Arial"/>
          <w:sz w:val="20"/>
          <w:szCs w:val="20"/>
          <w:lang w:eastAsia="ar-SA"/>
        </w:rPr>
      </w:pPr>
      <w:r w:rsidRPr="00C41F87">
        <w:rPr>
          <w:rFonts w:ascii="Arial" w:hAnsi="Arial" w:cs="Arial"/>
          <w:sz w:val="20"/>
          <w:szCs w:val="20"/>
          <w:lang w:eastAsia="ar-SA"/>
        </w:rPr>
        <w:t>niewykonania lub niepunktualnego wykonywania zadania,</w:t>
      </w:r>
    </w:p>
    <w:p w14:paraId="2DAE3A14" w14:textId="77777777" w:rsidR="0025018E" w:rsidRPr="00C41F87" w:rsidRDefault="0025018E">
      <w:pPr>
        <w:pStyle w:val="Akapitzlist"/>
        <w:widowControl w:val="0"/>
        <w:numPr>
          <w:ilvl w:val="0"/>
          <w:numId w:val="59"/>
        </w:numPr>
        <w:suppressAutoHyphens/>
        <w:spacing w:line="276" w:lineRule="auto"/>
        <w:ind w:left="993"/>
        <w:contextualSpacing/>
        <w:jc w:val="both"/>
        <w:rPr>
          <w:rFonts w:ascii="Arial" w:hAnsi="Arial" w:cs="Arial"/>
          <w:sz w:val="20"/>
          <w:szCs w:val="20"/>
          <w:lang w:eastAsia="ar-SA"/>
        </w:rPr>
      </w:pPr>
      <w:r w:rsidRPr="00C41F87">
        <w:rPr>
          <w:rFonts w:ascii="Arial" w:hAnsi="Arial" w:cs="Arial"/>
          <w:sz w:val="20"/>
          <w:szCs w:val="20"/>
          <w:lang w:eastAsia="ar-SA"/>
        </w:rPr>
        <w:t>zmiany godzin kursów bez uzgodnienia z Zamawiającym,</w:t>
      </w:r>
    </w:p>
    <w:p w14:paraId="0FF6EC3B" w14:textId="77777777" w:rsidR="0025018E" w:rsidRPr="00C41F87" w:rsidRDefault="0025018E" w:rsidP="0025018E">
      <w:pPr>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Zamawiający wezwie Wykonawcę do usunięcia nieprawidłowości związanych z wykonywaną usługą. W przypadku niezastosowania się Wykonawcy do wezwania, Zamawiający zastrzega sobie prawo do odstąpienia od umowy ze skutkiem natychmiastowym przy jednoczesnym naliczeniu kar umownych w wysokości określonej w umowie.</w:t>
      </w:r>
    </w:p>
    <w:p w14:paraId="0ED15A8B" w14:textId="77777777" w:rsidR="0025018E" w:rsidRPr="00C41F87" w:rsidRDefault="0025018E" w:rsidP="0025018E">
      <w:pPr>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W powyższym przypadku Wykonawca może żądać wyłącznie wynagrodzenia należnego z tytułu wykonania części umowy.</w:t>
      </w:r>
    </w:p>
    <w:p w14:paraId="108B4870" w14:textId="77777777" w:rsidR="0025018E" w:rsidRPr="005E2825"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W przypadku:</w:t>
      </w:r>
    </w:p>
    <w:p w14:paraId="4A669E2B" w14:textId="77777777" w:rsidR="0025018E" w:rsidRPr="00C41F87" w:rsidRDefault="0025018E">
      <w:pPr>
        <w:pStyle w:val="Akapitzlist"/>
        <w:widowControl w:val="0"/>
        <w:numPr>
          <w:ilvl w:val="0"/>
          <w:numId w:val="69"/>
        </w:numPr>
        <w:suppressAutoHyphens/>
        <w:spacing w:line="276" w:lineRule="auto"/>
        <w:contextualSpacing/>
        <w:jc w:val="both"/>
        <w:rPr>
          <w:rFonts w:ascii="Arial" w:eastAsia="Calibri" w:hAnsi="Arial" w:cs="Arial"/>
          <w:sz w:val="20"/>
          <w:szCs w:val="20"/>
        </w:rPr>
      </w:pPr>
      <w:r w:rsidRPr="00C41F87">
        <w:rPr>
          <w:rFonts w:ascii="Arial" w:eastAsia="Calibri" w:hAnsi="Arial" w:cs="Arial"/>
          <w:sz w:val="20"/>
          <w:szCs w:val="20"/>
        </w:rPr>
        <w:t>dopuszczenia do wykonywania zadania w charakterze kierowcy osoby, która nie powinna być dopuszczona do jego wykonywania, zgodnie z wymaganiami wynikającymi z ustawy z dnia 13 maja 2016 r. o przeciwdziałaniu zagrożeniom przestępczością na tle seksualnym i ochronie małoletnich,</w:t>
      </w:r>
    </w:p>
    <w:p w14:paraId="5DCEBB46" w14:textId="77777777" w:rsidR="0025018E" w:rsidRPr="00C41F87" w:rsidRDefault="0025018E">
      <w:pPr>
        <w:pStyle w:val="Akapitzlist"/>
        <w:widowControl w:val="0"/>
        <w:numPr>
          <w:ilvl w:val="0"/>
          <w:numId w:val="69"/>
        </w:numPr>
        <w:suppressAutoHyphens/>
        <w:spacing w:line="276" w:lineRule="auto"/>
        <w:contextualSpacing/>
        <w:jc w:val="both"/>
        <w:rPr>
          <w:rFonts w:ascii="Arial" w:eastAsia="Calibri" w:hAnsi="Arial" w:cs="Arial"/>
          <w:sz w:val="20"/>
          <w:szCs w:val="20"/>
        </w:rPr>
      </w:pPr>
      <w:r w:rsidRPr="00C41F87">
        <w:rPr>
          <w:rFonts w:ascii="Arial" w:eastAsia="Calibri" w:hAnsi="Arial" w:cs="Arial"/>
          <w:sz w:val="20"/>
          <w:szCs w:val="20"/>
        </w:rPr>
        <w:t>nieprzekazania Zamawiającemu Oświadczenia Wykonawcy o wypełnieniu obowiązków wskazanych w ww. ustawie, o którym mowa w § 3 ust. 8,</w:t>
      </w:r>
    </w:p>
    <w:p w14:paraId="5EF35C99" w14:textId="77777777" w:rsidR="0025018E" w:rsidRPr="005E2825" w:rsidRDefault="0025018E">
      <w:pPr>
        <w:pStyle w:val="Akapitzlist"/>
        <w:widowControl w:val="0"/>
        <w:numPr>
          <w:ilvl w:val="0"/>
          <w:numId w:val="69"/>
        </w:numPr>
        <w:suppressAutoHyphens/>
        <w:spacing w:line="276" w:lineRule="auto"/>
        <w:contextualSpacing/>
        <w:jc w:val="both"/>
        <w:rPr>
          <w:rFonts w:ascii="Arial" w:eastAsia="Calibri" w:hAnsi="Arial" w:cs="Arial"/>
          <w:sz w:val="20"/>
          <w:szCs w:val="20"/>
        </w:rPr>
      </w:pPr>
      <w:proofErr w:type="spellStart"/>
      <w:r w:rsidRPr="005E2825">
        <w:rPr>
          <w:rFonts w:ascii="Arial" w:eastAsia="Calibri" w:hAnsi="Arial" w:cs="Arial"/>
          <w:sz w:val="20"/>
          <w:szCs w:val="20"/>
        </w:rPr>
        <w:t>nieudostępnia</w:t>
      </w:r>
      <w:proofErr w:type="spellEnd"/>
      <w:r w:rsidRPr="005E2825">
        <w:rPr>
          <w:rFonts w:ascii="Arial" w:eastAsia="Calibri" w:hAnsi="Arial" w:cs="Arial"/>
          <w:sz w:val="20"/>
          <w:szCs w:val="20"/>
        </w:rPr>
        <w:t xml:space="preserve"> do wglądu dokumentów, o których mowa w § 3 ust. 7 na żądanie Zamawiającego,</w:t>
      </w:r>
    </w:p>
    <w:p w14:paraId="39343033" w14:textId="77777777" w:rsidR="0025018E" w:rsidRPr="005E2825" w:rsidRDefault="0025018E">
      <w:pPr>
        <w:pStyle w:val="Akapitzlist"/>
        <w:widowControl w:val="0"/>
        <w:numPr>
          <w:ilvl w:val="0"/>
          <w:numId w:val="69"/>
        </w:numPr>
        <w:suppressAutoHyphens/>
        <w:spacing w:line="276" w:lineRule="auto"/>
        <w:contextualSpacing/>
        <w:jc w:val="both"/>
        <w:rPr>
          <w:rFonts w:ascii="Arial" w:eastAsia="Calibri" w:hAnsi="Arial" w:cs="Arial"/>
          <w:sz w:val="20"/>
          <w:szCs w:val="20"/>
        </w:rPr>
      </w:pPr>
      <w:r w:rsidRPr="005E2825">
        <w:rPr>
          <w:rFonts w:ascii="Arial" w:hAnsi="Arial" w:cs="Arial"/>
          <w:sz w:val="20"/>
          <w:szCs w:val="20"/>
        </w:rPr>
        <w:t>gdy Wykonawcy zostanie wydane prawomocne orzeczenie zakazujące przedsiębiorcy wykonywania działalności gospodarczej, Wykonawca utraci zezwolenie na wykonywanie krajowego zarobkowego przewozu osób,</w:t>
      </w:r>
    </w:p>
    <w:p w14:paraId="2229ED78" w14:textId="77777777" w:rsidR="0025018E" w:rsidRPr="00C41F87" w:rsidRDefault="0025018E" w:rsidP="0025018E">
      <w:pPr>
        <w:pStyle w:val="Akapitzlist"/>
        <w:widowControl w:val="0"/>
        <w:suppressAutoHyphens/>
        <w:spacing w:line="276" w:lineRule="auto"/>
        <w:ind w:left="1200"/>
        <w:jc w:val="both"/>
        <w:rPr>
          <w:rFonts w:ascii="Arial" w:eastAsia="Calibri" w:hAnsi="Arial" w:cs="Arial"/>
          <w:sz w:val="20"/>
          <w:szCs w:val="20"/>
        </w:rPr>
      </w:pPr>
    </w:p>
    <w:p w14:paraId="3D87DF5F" w14:textId="77777777" w:rsidR="0025018E" w:rsidRPr="00C41F87" w:rsidRDefault="0025018E" w:rsidP="0025018E">
      <w:pPr>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Zamawiający może odstąpić od umowy ze skutkiem natychmiastowym przy jednoczesnym naliczeniu Wykonawcy kar umownych w wysokości określonej w umowie.</w:t>
      </w:r>
    </w:p>
    <w:p w14:paraId="209123FE" w14:textId="77777777" w:rsidR="0025018E" w:rsidRPr="00C41F87"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Wykonawca może odstąpić od umowy ze skutkiem natychmiastowym w przypadku, gdy Zamawiający powiadomił pisemnie Wykonawcę, że nie będzie mógł pokryć zobowiązań finansowych wynikających z umowy.</w:t>
      </w:r>
    </w:p>
    <w:p w14:paraId="7B1E9100" w14:textId="77777777" w:rsidR="0025018E" w:rsidRPr="00C41F87"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Zamawiający w razie odstąpienia od umowy z przyczyn, za które Wykonawca nie odpowiada zobowiązany jest do zapłaty wynagrodzenia za usługi, które zostały wykonane w sposób należyty do dnia odstąpienia.</w:t>
      </w:r>
    </w:p>
    <w:p w14:paraId="5EADA303" w14:textId="77777777" w:rsidR="0025018E" w:rsidRPr="00C41F87"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 xml:space="preserve">Odstąpienie od umowy może nastąpić wyłącznie w formie pisemnej pod rygorem nieważności wraz z podaniem szczegółowego uzasadnienia. </w:t>
      </w:r>
    </w:p>
    <w:p w14:paraId="4653873A" w14:textId="77777777" w:rsidR="0025018E" w:rsidRPr="00C41F87" w:rsidRDefault="0025018E">
      <w:pPr>
        <w:numPr>
          <w:ilvl w:val="1"/>
          <w:numId w:val="54"/>
        </w:numPr>
        <w:suppressAutoHyphens/>
        <w:spacing w:line="276" w:lineRule="auto"/>
        <w:ind w:left="426"/>
        <w:contextualSpacing/>
        <w:jc w:val="both"/>
        <w:rPr>
          <w:rFonts w:ascii="Arial" w:eastAsia="Calibri" w:hAnsi="Arial" w:cs="Arial"/>
          <w:sz w:val="20"/>
          <w:szCs w:val="20"/>
          <w:lang w:eastAsia="zh-CN"/>
        </w:rPr>
      </w:pPr>
      <w:r w:rsidRPr="00C41F87">
        <w:rPr>
          <w:rFonts w:ascii="Arial" w:eastAsia="Calibri" w:hAnsi="Arial" w:cs="Arial"/>
          <w:sz w:val="20"/>
          <w:szCs w:val="20"/>
          <w:lang w:eastAsia="zh-CN"/>
        </w:rPr>
        <w:t>Odstąpienie od umowy może nastąpić przy jednoczesnym naliczaniu kar umownych na zasadach określonych w niniejszej umowie.</w:t>
      </w:r>
    </w:p>
    <w:p w14:paraId="0D778D72" w14:textId="77777777" w:rsidR="0025018E" w:rsidRPr="00C41F87" w:rsidRDefault="0025018E" w:rsidP="0025018E">
      <w:pPr>
        <w:spacing w:line="276" w:lineRule="auto"/>
        <w:ind w:left="426"/>
        <w:contextualSpacing/>
        <w:jc w:val="both"/>
        <w:rPr>
          <w:rFonts w:ascii="Arial" w:eastAsia="Calibri" w:hAnsi="Arial" w:cs="Arial"/>
          <w:color w:val="C00000"/>
          <w:sz w:val="20"/>
          <w:szCs w:val="20"/>
          <w:lang w:eastAsia="zh-CN"/>
        </w:rPr>
      </w:pPr>
    </w:p>
    <w:p w14:paraId="3E7A0BEE"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X</w:t>
      </w:r>
      <w:r>
        <w:rPr>
          <w:rFonts w:ascii="Arial" w:hAnsi="Arial" w:cs="Arial"/>
          <w:b/>
          <w:sz w:val="20"/>
          <w:szCs w:val="20"/>
        </w:rPr>
        <w:t>I</w:t>
      </w:r>
      <w:r w:rsidRPr="00C41F87">
        <w:rPr>
          <w:rFonts w:ascii="Arial" w:hAnsi="Arial" w:cs="Arial"/>
          <w:b/>
          <w:sz w:val="20"/>
          <w:szCs w:val="20"/>
        </w:rPr>
        <w:t>. Zmiany postanowień umowy</w:t>
      </w:r>
    </w:p>
    <w:p w14:paraId="6B28882B" w14:textId="709C4319" w:rsidR="0025018E" w:rsidRPr="007E15EC" w:rsidRDefault="0025018E" w:rsidP="0025018E">
      <w:pPr>
        <w:spacing w:line="276" w:lineRule="auto"/>
        <w:contextualSpacing/>
        <w:jc w:val="center"/>
        <w:rPr>
          <w:rFonts w:ascii="Arial" w:hAnsi="Arial" w:cs="Arial"/>
          <w:b/>
          <w:sz w:val="20"/>
          <w:szCs w:val="20"/>
        </w:rPr>
      </w:pPr>
      <w:r w:rsidRPr="007E15EC">
        <w:rPr>
          <w:rFonts w:ascii="Arial" w:hAnsi="Arial" w:cs="Arial"/>
          <w:b/>
          <w:sz w:val="20"/>
          <w:szCs w:val="20"/>
        </w:rPr>
        <w:t xml:space="preserve">§ </w:t>
      </w:r>
      <w:r w:rsidR="000361E4" w:rsidRPr="007E15EC">
        <w:rPr>
          <w:rFonts w:ascii="Arial" w:hAnsi="Arial" w:cs="Arial"/>
          <w:b/>
          <w:sz w:val="20"/>
          <w:szCs w:val="20"/>
        </w:rPr>
        <w:t>11</w:t>
      </w:r>
    </w:p>
    <w:p w14:paraId="0CFCCA3E" w14:textId="77777777" w:rsidR="0025018E" w:rsidRPr="007E15EC"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7E15EC">
        <w:rPr>
          <w:rFonts w:ascii="Arial" w:hAnsi="Arial" w:cs="Arial"/>
          <w:color w:val="auto"/>
          <w:sz w:val="20"/>
          <w:szCs w:val="20"/>
        </w:rPr>
        <w:t xml:space="preserve">Na podstawie art. 455 ust. 1 pkt 1 ustawy </w:t>
      </w:r>
      <w:proofErr w:type="spellStart"/>
      <w:r w:rsidRPr="007E15EC">
        <w:rPr>
          <w:rFonts w:ascii="Arial" w:hAnsi="Arial" w:cs="Arial"/>
          <w:color w:val="auto"/>
          <w:sz w:val="20"/>
          <w:szCs w:val="20"/>
        </w:rPr>
        <w:t>Pzp</w:t>
      </w:r>
      <w:proofErr w:type="spellEnd"/>
      <w:r w:rsidRPr="007E15EC">
        <w:rPr>
          <w:rFonts w:ascii="Arial" w:hAnsi="Arial" w:cs="Arial"/>
          <w:color w:val="auto"/>
          <w:sz w:val="20"/>
          <w:szCs w:val="20"/>
        </w:rPr>
        <w:t xml:space="preserve"> Zamawiający dopuszcza możliwość zmiany umowy bez przeprowadzenia nowego postępowania o udzielenie zamówienia w zakresie i na warunkach wskazanych poniżej:</w:t>
      </w:r>
    </w:p>
    <w:p w14:paraId="58E7604C" w14:textId="77777777" w:rsidR="0025018E" w:rsidRPr="007E15EC" w:rsidRDefault="0025018E">
      <w:pPr>
        <w:pStyle w:val="Akapitzlist"/>
        <w:widowControl w:val="0"/>
        <w:numPr>
          <w:ilvl w:val="0"/>
          <w:numId w:val="60"/>
        </w:numPr>
        <w:suppressAutoHyphens/>
        <w:spacing w:line="276" w:lineRule="auto"/>
        <w:ind w:left="993"/>
        <w:contextualSpacing/>
        <w:jc w:val="both"/>
        <w:rPr>
          <w:rFonts w:ascii="Arial" w:hAnsi="Arial" w:cs="Arial"/>
          <w:sz w:val="20"/>
          <w:szCs w:val="20"/>
        </w:rPr>
      </w:pPr>
      <w:r w:rsidRPr="007E15EC">
        <w:rPr>
          <w:rFonts w:ascii="Arial" w:eastAsia="SimSun" w:hAnsi="Arial" w:cs="Arial"/>
          <w:sz w:val="20"/>
          <w:szCs w:val="20"/>
        </w:rPr>
        <w:t>w zakresie zmiany wynagrodzenia na skutek zwiększenia lub zmniejszenia zakresu zamówienia wynikającego ze zmiany ilości dowożonych uczniów, jeżeli zmiana ta będzie spowodowana okolicznościami niezależnymi od Zamawiającego, tj.</w:t>
      </w:r>
      <w:r w:rsidRPr="007E15EC">
        <w:rPr>
          <w:rFonts w:ascii="Arial" w:hAnsi="Arial" w:cs="Arial"/>
          <w:sz w:val="20"/>
          <w:szCs w:val="20"/>
        </w:rPr>
        <w:t xml:space="preserve"> </w:t>
      </w:r>
      <w:r w:rsidRPr="007E15EC">
        <w:rPr>
          <w:rFonts w:ascii="Arial" w:eastAsia="SimSun" w:hAnsi="Arial" w:cs="Arial"/>
          <w:sz w:val="20"/>
          <w:szCs w:val="20"/>
        </w:rPr>
        <w:t>koniecznością dowozu do szkół dodatkowej ilości uczniów albo okolicznościami, które skutkować będą rezygnacją z dowozu uczniów do szkół.</w:t>
      </w:r>
    </w:p>
    <w:p w14:paraId="3F663128" w14:textId="77777777" w:rsidR="0025018E" w:rsidRPr="00C41F87"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7E15EC">
        <w:rPr>
          <w:rFonts w:ascii="Arial" w:hAnsi="Arial" w:cs="Arial"/>
          <w:color w:val="auto"/>
          <w:sz w:val="20"/>
          <w:szCs w:val="20"/>
        </w:rPr>
        <w:t>Warunkiem wprowadzenia zmian w umowie z inicjatywy Wykonawcy jest pisemny wniosek o zmianę</w:t>
      </w:r>
      <w:r w:rsidRPr="00C41F87">
        <w:rPr>
          <w:rFonts w:ascii="Arial" w:hAnsi="Arial" w:cs="Arial"/>
          <w:color w:val="auto"/>
          <w:sz w:val="20"/>
          <w:szCs w:val="20"/>
        </w:rPr>
        <w:t xml:space="preserve"> umowy (zawarcie aneksu) złożony przez Wykonawcę.</w:t>
      </w:r>
    </w:p>
    <w:p w14:paraId="4E789470" w14:textId="77777777" w:rsidR="0025018E" w:rsidRPr="001151DA"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C41F87">
        <w:rPr>
          <w:rFonts w:ascii="Arial" w:hAnsi="Arial" w:cs="Arial"/>
          <w:color w:val="auto"/>
          <w:sz w:val="20"/>
          <w:szCs w:val="20"/>
        </w:rPr>
        <w:lastRenderedPageBreak/>
        <w:t xml:space="preserve">W wypadku wystąpienia okoliczności, o których mowa w ust. 1 pkt 1, w przypadku zwiększenia zakresu zamówienia, Wykonawca może wystąpić do Zamawiającego z wnioskiem o zmianę wysokości wynagrodzenia. </w:t>
      </w:r>
    </w:p>
    <w:p w14:paraId="02E35C6A" w14:textId="533E40E8" w:rsidR="0025018E" w:rsidRPr="00C41F87"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C41F87">
        <w:rPr>
          <w:rFonts w:ascii="Arial" w:hAnsi="Arial" w:cs="Arial"/>
          <w:color w:val="auto"/>
          <w:sz w:val="20"/>
          <w:szCs w:val="20"/>
        </w:rPr>
        <w:t>Zmiany treści umowy wymagają zgody obydwu stron i formy pisemnej w postaci aneksu pod rygorem nieważności</w:t>
      </w:r>
      <w:r w:rsidR="00F972AE">
        <w:rPr>
          <w:rFonts w:ascii="Arial" w:hAnsi="Arial" w:cs="Arial"/>
          <w:color w:val="auto"/>
          <w:sz w:val="20"/>
          <w:szCs w:val="20"/>
        </w:rPr>
        <w:t>.</w:t>
      </w:r>
    </w:p>
    <w:p w14:paraId="675D0C2C" w14:textId="77777777" w:rsidR="0025018E" w:rsidRPr="00C41F87"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C41F87">
        <w:rPr>
          <w:rFonts w:ascii="Arial" w:hAnsi="Arial" w:cs="Arial"/>
          <w:color w:val="auto"/>
          <w:sz w:val="20"/>
          <w:szCs w:val="20"/>
        </w:rPr>
        <w:t>Podpisanie aneksu wprowadzającego zmiany umowy powinno być poprzedzone, pod rygorem nieważności, sporządzeniem protokołu konieczności zawierającego uzasadnienie.</w:t>
      </w:r>
    </w:p>
    <w:p w14:paraId="77A8E0A1" w14:textId="77777777" w:rsidR="0025018E" w:rsidRPr="00C41F87" w:rsidRDefault="0025018E">
      <w:pPr>
        <w:pStyle w:val="Default"/>
        <w:numPr>
          <w:ilvl w:val="0"/>
          <w:numId w:val="58"/>
        </w:numPr>
        <w:suppressAutoHyphens/>
        <w:autoSpaceDE/>
        <w:autoSpaceDN/>
        <w:adjustRightInd/>
        <w:spacing w:line="276" w:lineRule="auto"/>
        <w:ind w:left="426"/>
        <w:contextualSpacing/>
        <w:jc w:val="both"/>
        <w:rPr>
          <w:rFonts w:ascii="Arial" w:hAnsi="Arial" w:cs="Arial"/>
          <w:color w:val="auto"/>
          <w:sz w:val="20"/>
          <w:szCs w:val="20"/>
        </w:rPr>
      </w:pPr>
      <w:r w:rsidRPr="00C41F87">
        <w:rPr>
          <w:rFonts w:ascii="Arial" w:hAnsi="Arial" w:cs="Arial"/>
          <w:color w:val="auto"/>
          <w:sz w:val="20"/>
          <w:szCs w:val="20"/>
        </w:rPr>
        <w:t xml:space="preserve">Niezależnie od postanowień niniejszej umowy, umowa może ulec zmianie w okolicznościach wynikających z Ustawy </w:t>
      </w:r>
      <w:proofErr w:type="spellStart"/>
      <w:r w:rsidRPr="00C41F87">
        <w:rPr>
          <w:rFonts w:ascii="Arial" w:hAnsi="Arial" w:cs="Arial"/>
          <w:color w:val="auto"/>
          <w:sz w:val="20"/>
          <w:szCs w:val="20"/>
        </w:rPr>
        <w:t>Pzp</w:t>
      </w:r>
      <w:proofErr w:type="spellEnd"/>
      <w:r w:rsidRPr="00C41F87">
        <w:rPr>
          <w:rFonts w:ascii="Arial" w:hAnsi="Arial" w:cs="Arial"/>
          <w:color w:val="auto"/>
          <w:sz w:val="20"/>
          <w:szCs w:val="20"/>
        </w:rPr>
        <w:t>.</w:t>
      </w:r>
    </w:p>
    <w:p w14:paraId="24BE7FDE" w14:textId="77777777" w:rsidR="0025018E" w:rsidRPr="00C41F87" w:rsidRDefault="0025018E" w:rsidP="0025018E">
      <w:pPr>
        <w:pStyle w:val="Default"/>
        <w:spacing w:line="276" w:lineRule="auto"/>
        <w:contextualSpacing/>
        <w:jc w:val="both"/>
        <w:rPr>
          <w:rFonts w:ascii="Arial" w:hAnsi="Arial" w:cs="Arial"/>
          <w:color w:val="auto"/>
          <w:sz w:val="20"/>
          <w:szCs w:val="20"/>
        </w:rPr>
      </w:pPr>
    </w:p>
    <w:p w14:paraId="3B3C3965"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eastAsia="Calibri" w:hAnsi="Arial" w:cs="Arial"/>
          <w:b/>
          <w:sz w:val="20"/>
          <w:szCs w:val="20"/>
        </w:rPr>
        <w:t>X</w:t>
      </w:r>
      <w:r>
        <w:rPr>
          <w:rFonts w:ascii="Arial" w:eastAsia="Calibri" w:hAnsi="Arial" w:cs="Arial"/>
          <w:b/>
          <w:sz w:val="20"/>
          <w:szCs w:val="20"/>
        </w:rPr>
        <w:t>II</w:t>
      </w:r>
      <w:r w:rsidRPr="00C41F87">
        <w:rPr>
          <w:rFonts w:ascii="Arial" w:eastAsia="Calibri" w:hAnsi="Arial" w:cs="Arial"/>
          <w:b/>
          <w:sz w:val="20"/>
          <w:szCs w:val="20"/>
        </w:rPr>
        <w:t xml:space="preserve">. Wymagania dotyczące zatrudniania przez Wykonawcę lub podwykonawcę osób na podstawie stosunku pracy </w:t>
      </w:r>
    </w:p>
    <w:p w14:paraId="1072B80D" w14:textId="3207DC55"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 1</w:t>
      </w:r>
      <w:r w:rsidR="000361E4">
        <w:rPr>
          <w:rFonts w:ascii="Arial" w:hAnsi="Arial" w:cs="Arial"/>
          <w:b/>
          <w:sz w:val="20"/>
          <w:szCs w:val="20"/>
        </w:rPr>
        <w:t>2</w:t>
      </w:r>
    </w:p>
    <w:p w14:paraId="1C0B94D4"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b/>
          <w:strike/>
          <w:sz w:val="20"/>
          <w:szCs w:val="20"/>
        </w:rPr>
      </w:pPr>
      <w:r w:rsidRPr="00C41F87">
        <w:rPr>
          <w:rFonts w:ascii="Arial" w:eastAsia="Cambria" w:hAnsi="Arial" w:cs="Arial"/>
          <w:sz w:val="20"/>
          <w:szCs w:val="20"/>
        </w:rPr>
        <w:t xml:space="preserve">W związku z art. 95 ustawy </w:t>
      </w:r>
      <w:proofErr w:type="spellStart"/>
      <w:r w:rsidRPr="00C41F87">
        <w:rPr>
          <w:rFonts w:ascii="Arial" w:eastAsia="Cambria" w:hAnsi="Arial" w:cs="Arial"/>
          <w:sz w:val="20"/>
          <w:szCs w:val="20"/>
        </w:rPr>
        <w:t>Pzp</w:t>
      </w:r>
      <w:proofErr w:type="spellEnd"/>
      <w:r w:rsidRPr="00C41F87">
        <w:rPr>
          <w:rFonts w:ascii="Arial" w:eastAsia="Cambria" w:hAnsi="Arial" w:cs="Arial"/>
          <w:sz w:val="20"/>
          <w:szCs w:val="20"/>
        </w:rPr>
        <w:t xml:space="preserve">, Zamawiający wymaga zatrudnienia przez Wykonawcę i podwykonawcę na podstawie stosunku pracy osób wykonujących czynności w zakresie realizacji zamówienia w sposób określony w art. 22 § 1 ustawy z 26 czerwca 1974 r. – Kodeks pracy, tj. </w:t>
      </w:r>
      <w:r w:rsidRPr="00C41F87">
        <w:rPr>
          <w:rFonts w:ascii="Arial" w:eastAsia="Cambria" w:hAnsi="Arial" w:cs="Arial"/>
          <w:b/>
          <w:sz w:val="20"/>
          <w:szCs w:val="20"/>
        </w:rPr>
        <w:t>osób kierujących pojazdami</w:t>
      </w:r>
      <w:r w:rsidRPr="00C41F87">
        <w:rPr>
          <w:rFonts w:ascii="Arial" w:eastAsia="Calibri" w:hAnsi="Arial" w:cs="Arial"/>
          <w:b/>
          <w:sz w:val="20"/>
          <w:szCs w:val="20"/>
        </w:rPr>
        <w:t xml:space="preserve"> </w:t>
      </w:r>
      <w:r w:rsidRPr="00C41F87">
        <w:rPr>
          <w:rFonts w:ascii="Arial" w:eastAsia="Cambria" w:hAnsi="Arial" w:cs="Arial"/>
          <w:sz w:val="20"/>
          <w:szCs w:val="20"/>
        </w:rPr>
        <w:t>przez cały okres wykonywania tych czynności.</w:t>
      </w:r>
    </w:p>
    <w:p w14:paraId="03595526"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 xml:space="preserve">Obowiązek ten dotyczy także podwykonawców - Wykonawca jest zobowiązany zawrzeć w każdej umowie o podwykonawstwo stosowne zapisy zobowiązujące podwykonawców do zatrudnienia na podstawie stosunku pracy osób wykonujących wskazane w ust. 1 czynności. </w:t>
      </w:r>
    </w:p>
    <w:p w14:paraId="152434E6"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 xml:space="preserve">W trakcie realizacji zamówienia Zamawiający uprawniony jest do wykonywania czynności kontrolnych wobec Wykonawcy odnośnie spełniania przez Wykonawcę lub podwykonawcę wymogu zatrudnienia </w:t>
      </w:r>
      <w:r w:rsidRPr="00C41F87">
        <w:rPr>
          <w:rFonts w:ascii="Arial" w:eastAsia="SimSun" w:hAnsi="Arial" w:cs="Arial"/>
          <w:sz w:val="20"/>
          <w:szCs w:val="20"/>
          <w:lang w:eastAsia="zh-CN"/>
        </w:rPr>
        <w:t xml:space="preserve">na podstawie umowy o pracę </w:t>
      </w:r>
      <w:r w:rsidRPr="00C41F87">
        <w:rPr>
          <w:rFonts w:ascii="Arial" w:eastAsia="Cambria" w:hAnsi="Arial" w:cs="Arial"/>
          <w:sz w:val="20"/>
          <w:szCs w:val="20"/>
        </w:rPr>
        <w:t xml:space="preserve">osób wykonujących wskazane w ust. 1 czynności. Zamawiający uprawniony jest w szczególności do: </w:t>
      </w:r>
    </w:p>
    <w:p w14:paraId="290E27D5" w14:textId="77777777" w:rsidR="0025018E" w:rsidRPr="00C41F87" w:rsidRDefault="0025018E">
      <w:pPr>
        <w:numPr>
          <w:ilvl w:val="0"/>
          <w:numId w:val="67"/>
        </w:numPr>
        <w:suppressAutoHyphens/>
        <w:spacing w:line="276" w:lineRule="auto"/>
        <w:ind w:left="993"/>
        <w:contextualSpacing/>
        <w:jc w:val="both"/>
        <w:rPr>
          <w:rFonts w:ascii="Arial" w:eastAsia="Cambria" w:hAnsi="Arial" w:cs="Arial"/>
          <w:sz w:val="20"/>
          <w:szCs w:val="20"/>
        </w:rPr>
      </w:pPr>
      <w:r w:rsidRPr="00C41F87">
        <w:rPr>
          <w:rFonts w:ascii="Arial" w:eastAsia="Cambria" w:hAnsi="Arial" w:cs="Arial"/>
          <w:sz w:val="20"/>
          <w:szCs w:val="20"/>
        </w:rPr>
        <w:t>żądania oświadczeń i dokumentów w zakresie potwierdzenia spełniania ww. wymogów i dokonywania ich oceny,</w:t>
      </w:r>
    </w:p>
    <w:p w14:paraId="1F1AECC6" w14:textId="77777777" w:rsidR="0025018E" w:rsidRPr="00C41F87" w:rsidRDefault="0025018E">
      <w:pPr>
        <w:numPr>
          <w:ilvl w:val="0"/>
          <w:numId w:val="67"/>
        </w:numPr>
        <w:suppressAutoHyphens/>
        <w:spacing w:line="276" w:lineRule="auto"/>
        <w:ind w:left="993"/>
        <w:contextualSpacing/>
        <w:jc w:val="both"/>
        <w:rPr>
          <w:rFonts w:ascii="Arial" w:eastAsia="Cambria" w:hAnsi="Arial" w:cs="Arial"/>
          <w:sz w:val="20"/>
          <w:szCs w:val="20"/>
        </w:rPr>
      </w:pPr>
      <w:r w:rsidRPr="00C41F87">
        <w:rPr>
          <w:rFonts w:ascii="Arial" w:eastAsia="Cambria" w:hAnsi="Arial" w:cs="Arial"/>
          <w:sz w:val="20"/>
          <w:szCs w:val="20"/>
        </w:rPr>
        <w:t>żądania wyjaśnień w przypadku wątpliwości w zakresie potwierdzenia spełniania ww. wymogów.</w:t>
      </w:r>
    </w:p>
    <w:p w14:paraId="66FA2BF6"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W trakcie realizacji zamówienia na każde wezwanie Zamawiającego, w wyznaczonym w tym wezwaniu terminie - nie krótszym niż 3 dni - w celu potwierdzenia spełnienia wymogu zatrudnienia na podstawie umowy o pracę przez Wykonawcę lub Podwykonawcę osób wykonujących wskazane powyżej czynności Wykonawca przedłoży Zamawiającemu wskazane poniżej dowody:</w:t>
      </w:r>
    </w:p>
    <w:p w14:paraId="267579E0" w14:textId="77777777" w:rsidR="0025018E" w:rsidRPr="00C41F87" w:rsidRDefault="0025018E">
      <w:pPr>
        <w:numPr>
          <w:ilvl w:val="0"/>
          <w:numId w:val="68"/>
        </w:numPr>
        <w:suppressAutoHyphens/>
        <w:spacing w:line="276" w:lineRule="auto"/>
        <w:ind w:left="1134"/>
        <w:contextualSpacing/>
        <w:jc w:val="both"/>
        <w:rPr>
          <w:rFonts w:ascii="Arial" w:eastAsia="Cambria" w:hAnsi="Arial" w:cs="Arial"/>
          <w:sz w:val="20"/>
          <w:szCs w:val="20"/>
        </w:rPr>
      </w:pPr>
      <w:r w:rsidRPr="00C41F87">
        <w:rPr>
          <w:rFonts w:ascii="Arial" w:eastAsia="Cambria" w:hAnsi="Arial" w:cs="Arial"/>
          <w:sz w:val="20"/>
          <w:szCs w:val="20"/>
        </w:rPr>
        <w:t xml:space="preserve">oświadczenie zatrudnionego </w:t>
      </w:r>
      <w:proofErr w:type="gramStart"/>
      <w:r w:rsidRPr="00C41F87">
        <w:rPr>
          <w:rFonts w:ascii="Arial" w:eastAsia="Cambria" w:hAnsi="Arial" w:cs="Arial"/>
          <w:sz w:val="20"/>
          <w:szCs w:val="20"/>
        </w:rPr>
        <w:t>pracownika,</w:t>
      </w:r>
      <w:proofErr w:type="gramEnd"/>
      <w:r w:rsidRPr="00C41F87">
        <w:rPr>
          <w:rFonts w:ascii="Arial" w:eastAsia="Cambria" w:hAnsi="Arial" w:cs="Arial"/>
          <w:sz w:val="20"/>
          <w:szCs w:val="20"/>
        </w:rPr>
        <w:t xml:space="preserve"> lub</w:t>
      </w:r>
    </w:p>
    <w:p w14:paraId="03D1435F" w14:textId="77777777" w:rsidR="0025018E" w:rsidRPr="00C41F87" w:rsidRDefault="0025018E">
      <w:pPr>
        <w:numPr>
          <w:ilvl w:val="0"/>
          <w:numId w:val="68"/>
        </w:numPr>
        <w:suppressAutoHyphens/>
        <w:spacing w:line="276" w:lineRule="auto"/>
        <w:ind w:left="1134"/>
        <w:contextualSpacing/>
        <w:jc w:val="both"/>
        <w:rPr>
          <w:rFonts w:ascii="Arial" w:eastAsia="Cambria" w:hAnsi="Arial" w:cs="Arial"/>
          <w:sz w:val="20"/>
          <w:szCs w:val="20"/>
        </w:rPr>
      </w:pPr>
      <w:r w:rsidRPr="00C41F87">
        <w:rPr>
          <w:rFonts w:ascii="Arial" w:eastAsia="Cambria" w:hAnsi="Arial" w:cs="Arial"/>
          <w:sz w:val="20"/>
          <w:szCs w:val="20"/>
        </w:rPr>
        <w:t>oświadczenie Wykonawcy lub podwykonawcy o zatrudnieniu pracownika na podstawie umowy o pracę,</w:t>
      </w:r>
    </w:p>
    <w:p w14:paraId="0E124172" w14:textId="77777777" w:rsidR="0025018E" w:rsidRPr="00C41F87" w:rsidRDefault="0025018E" w:rsidP="0025018E">
      <w:pPr>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zawierające informacje, w tym dane osobowe, niezbędne do weryfikacji zatrudnienia na podstawie umowy o pracę, w szczególności imię i nazwisko zatrudnionego pracownika, datę zawarcia umowy o pracę, rodzaj umowy o pracę i zakres obowiązków pracownika, określenie podmiotu składającego oświadczenie, datę złożenia oświadczenia oraz podpis osoby uprawnionej do złożenia oświadczenia w imieniu Wykonawcy lub podwykonawcy.</w:t>
      </w:r>
    </w:p>
    <w:p w14:paraId="6D657326"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 xml:space="preserve">Z tytułu niespełnienia przez Wykonawcę lub podwykonawcę wymogu zatrudnienia na podstawie umowy o pracę osób wykonujących wskazane w ust. 1 czynności Zamawiający przewiduje </w:t>
      </w:r>
      <w:r w:rsidRPr="00C41F87">
        <w:rPr>
          <w:rFonts w:ascii="Arial" w:eastAsia="Cambria" w:hAnsi="Arial" w:cs="Arial"/>
          <w:bCs/>
          <w:sz w:val="20"/>
          <w:szCs w:val="20"/>
        </w:rPr>
        <w:t>sankcję w postaci obowiązku zapłaty przez Wykonawcę kary umownej w wysokości określonej w § 7 niniejszej umowy.</w:t>
      </w:r>
      <w:r w:rsidRPr="00C41F87">
        <w:rPr>
          <w:rFonts w:ascii="Arial" w:eastAsia="Cambria" w:hAnsi="Arial" w:cs="Arial"/>
          <w:sz w:val="20"/>
          <w:szCs w:val="20"/>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powyżej czynności. </w:t>
      </w:r>
    </w:p>
    <w:p w14:paraId="67FF769B" w14:textId="77777777" w:rsidR="0025018E" w:rsidRPr="00C41F87" w:rsidRDefault="0025018E">
      <w:pPr>
        <w:numPr>
          <w:ilvl w:val="0"/>
          <w:numId w:val="70"/>
        </w:numPr>
        <w:suppressAutoHyphens/>
        <w:spacing w:line="276" w:lineRule="auto"/>
        <w:ind w:left="426"/>
        <w:contextualSpacing/>
        <w:jc w:val="both"/>
        <w:rPr>
          <w:rFonts w:ascii="Arial" w:eastAsia="Cambria" w:hAnsi="Arial" w:cs="Arial"/>
          <w:sz w:val="20"/>
          <w:szCs w:val="20"/>
        </w:rPr>
      </w:pPr>
      <w:r w:rsidRPr="00C41F87">
        <w:rPr>
          <w:rFonts w:ascii="Arial" w:eastAsia="Cambria" w:hAnsi="Arial" w:cs="Arial"/>
          <w:sz w:val="20"/>
          <w:szCs w:val="20"/>
        </w:rPr>
        <w:t>Za działania i zaniechania osób działających w imieniu Wykonawcy, Wykonawca ponosi odpowiedzialność jak za własne działania i zaniechania.</w:t>
      </w:r>
    </w:p>
    <w:p w14:paraId="4E76179C" w14:textId="77777777" w:rsidR="0025018E" w:rsidRPr="00C41F87" w:rsidRDefault="0025018E" w:rsidP="0025018E">
      <w:pPr>
        <w:spacing w:line="276" w:lineRule="auto"/>
        <w:contextualSpacing/>
        <w:rPr>
          <w:rFonts w:ascii="Arial" w:eastAsia="Calibri" w:hAnsi="Arial" w:cs="Arial"/>
          <w:b/>
          <w:sz w:val="20"/>
          <w:szCs w:val="20"/>
        </w:rPr>
      </w:pPr>
    </w:p>
    <w:p w14:paraId="2374ACD1"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eastAsia="Calibri" w:hAnsi="Arial" w:cs="Arial"/>
          <w:b/>
          <w:sz w:val="20"/>
          <w:szCs w:val="20"/>
        </w:rPr>
        <w:lastRenderedPageBreak/>
        <w:t>X</w:t>
      </w:r>
      <w:r>
        <w:rPr>
          <w:rFonts w:ascii="Arial" w:eastAsia="Calibri" w:hAnsi="Arial" w:cs="Arial"/>
          <w:b/>
          <w:sz w:val="20"/>
          <w:szCs w:val="20"/>
        </w:rPr>
        <w:t>II</w:t>
      </w:r>
      <w:r w:rsidRPr="00C41F87">
        <w:rPr>
          <w:rFonts w:ascii="Arial" w:eastAsia="Calibri" w:hAnsi="Arial" w:cs="Arial"/>
          <w:b/>
          <w:sz w:val="20"/>
          <w:szCs w:val="20"/>
        </w:rPr>
        <w:t>I. Ochrona danych osobowych</w:t>
      </w:r>
    </w:p>
    <w:p w14:paraId="4E168C0A" w14:textId="796F3D1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 1</w:t>
      </w:r>
      <w:r w:rsidR="000361E4">
        <w:rPr>
          <w:rFonts w:ascii="Arial" w:hAnsi="Arial" w:cs="Arial"/>
          <w:b/>
          <w:sz w:val="20"/>
          <w:szCs w:val="20"/>
        </w:rPr>
        <w:t>3</w:t>
      </w:r>
    </w:p>
    <w:p w14:paraId="52074BBA" w14:textId="77777777" w:rsidR="0025018E" w:rsidRPr="00C41F87" w:rsidRDefault="0025018E">
      <w:pPr>
        <w:numPr>
          <w:ilvl w:val="0"/>
          <w:numId w:val="71"/>
        </w:numPr>
        <w:suppressAutoHyphens/>
        <w:spacing w:line="276" w:lineRule="auto"/>
        <w:contextualSpacing/>
        <w:jc w:val="both"/>
        <w:rPr>
          <w:rFonts w:ascii="Arial" w:hAnsi="Arial" w:cs="Arial"/>
          <w:sz w:val="20"/>
          <w:szCs w:val="20"/>
        </w:rPr>
      </w:pPr>
      <w:r w:rsidRPr="00C41F87">
        <w:rPr>
          <w:rFonts w:ascii="Arial" w:eastAsia="Lucida Sans Unicode" w:hAnsi="Arial" w:cs="Arial"/>
          <w:sz w:val="20"/>
          <w:szCs w:val="20"/>
        </w:rPr>
        <w:t>Jeżeli z charakteru przedmiotu Umowy wynika, że w związku z realizacją Umowy dochodzi do powierzenia przetwarzania danych osobowych, Zamawiający będzie ich administratorem w rozumieniu art. 4 pkt 7 Rozporządzenia PE i Rady (UE) 2016/679 z dnia 27 kwietnia 2016 r. (zwane dalej „Rozporządzeniem”), a Wykonawca – podmiotem przetwarzającym te dane w rozumieniu pkt 8 tego przepisu.</w:t>
      </w:r>
    </w:p>
    <w:p w14:paraId="7CF0EE37" w14:textId="77777777" w:rsidR="0025018E" w:rsidRPr="00C41F87" w:rsidRDefault="0025018E">
      <w:pPr>
        <w:numPr>
          <w:ilvl w:val="0"/>
          <w:numId w:val="71"/>
        </w:numPr>
        <w:suppressAutoHyphens/>
        <w:spacing w:line="276" w:lineRule="auto"/>
        <w:ind w:left="426" w:hanging="357"/>
        <w:contextualSpacing/>
        <w:jc w:val="both"/>
        <w:rPr>
          <w:rFonts w:ascii="Arial" w:hAnsi="Arial" w:cs="Arial"/>
          <w:sz w:val="20"/>
          <w:szCs w:val="20"/>
        </w:rPr>
      </w:pPr>
      <w:r w:rsidRPr="00C41F87">
        <w:rPr>
          <w:rFonts w:ascii="Arial" w:eastAsia="Lucida Sans Unicode" w:hAnsi="Arial" w:cs="Arial"/>
          <w:sz w:val="20"/>
          <w:szCs w:val="20"/>
        </w:rPr>
        <w:t>Zamawiający powierza Wykonawcy, w trybie art. 28 Rozporządzenia dane osobowe do przetwarzania, wyłącznie w celu wykonania przedmiotu niniejszej umowy.</w:t>
      </w:r>
    </w:p>
    <w:p w14:paraId="41EFB768" w14:textId="77777777" w:rsidR="0025018E" w:rsidRPr="00C41F87" w:rsidRDefault="0025018E">
      <w:pPr>
        <w:numPr>
          <w:ilvl w:val="0"/>
          <w:numId w:val="71"/>
        </w:numPr>
        <w:suppressAutoHyphens/>
        <w:spacing w:line="276" w:lineRule="auto"/>
        <w:ind w:left="426" w:hanging="357"/>
        <w:contextualSpacing/>
        <w:jc w:val="both"/>
        <w:rPr>
          <w:rFonts w:ascii="Arial" w:hAnsi="Arial" w:cs="Arial"/>
          <w:sz w:val="20"/>
          <w:szCs w:val="20"/>
        </w:rPr>
      </w:pPr>
      <w:r w:rsidRPr="00C41F87">
        <w:rPr>
          <w:rFonts w:ascii="Arial" w:eastAsia="Lucida Sans Unicode" w:hAnsi="Arial" w:cs="Arial"/>
          <w:sz w:val="20"/>
          <w:szCs w:val="20"/>
        </w:rPr>
        <w:t>Wykonawca zobowiązuje się:</w:t>
      </w:r>
    </w:p>
    <w:p w14:paraId="245BDB56" w14:textId="77777777" w:rsidR="0025018E" w:rsidRPr="00C41F87" w:rsidRDefault="0025018E">
      <w:pPr>
        <w:numPr>
          <w:ilvl w:val="1"/>
          <w:numId w:val="72"/>
        </w:numPr>
        <w:suppressAutoHyphens/>
        <w:spacing w:line="276" w:lineRule="auto"/>
        <w:ind w:left="993"/>
        <w:contextualSpacing/>
        <w:jc w:val="both"/>
        <w:rPr>
          <w:rFonts w:ascii="Arial" w:hAnsi="Arial" w:cs="Arial"/>
          <w:sz w:val="20"/>
          <w:szCs w:val="20"/>
        </w:rPr>
      </w:pPr>
      <w:r w:rsidRPr="00C41F87">
        <w:rPr>
          <w:rFonts w:ascii="Arial" w:eastAsia="Lucida Sans Unicode" w:hAnsi="Arial" w:cs="Arial"/>
          <w:sz w:val="20"/>
          <w:szCs w:val="20"/>
        </w:rPr>
        <w:t>przetwarzać powierzone mu dane osobowe zgodnie z niniejszą umową, Rozporządzeniem oraz z innymi przepisami prawa powszechnie obowiązującego, które chronią prawa osób, których dane dotyczą,</w:t>
      </w:r>
    </w:p>
    <w:p w14:paraId="72FA41D0" w14:textId="77777777" w:rsidR="0025018E" w:rsidRPr="00C41F87" w:rsidRDefault="0025018E">
      <w:pPr>
        <w:numPr>
          <w:ilvl w:val="1"/>
          <w:numId w:val="72"/>
        </w:numPr>
        <w:suppressAutoHyphens/>
        <w:spacing w:line="276" w:lineRule="auto"/>
        <w:ind w:left="993" w:hanging="357"/>
        <w:contextualSpacing/>
        <w:jc w:val="both"/>
        <w:rPr>
          <w:rFonts w:ascii="Arial" w:hAnsi="Arial" w:cs="Arial"/>
          <w:sz w:val="20"/>
          <w:szCs w:val="20"/>
        </w:rPr>
      </w:pPr>
      <w:r w:rsidRPr="00C41F87">
        <w:rPr>
          <w:rFonts w:ascii="Arial" w:eastAsia="Lucida Sans Unicode" w:hAnsi="Arial" w:cs="Arial"/>
          <w:sz w:val="20"/>
          <w:szCs w:val="20"/>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05BBC506" w14:textId="77777777" w:rsidR="0025018E" w:rsidRPr="00C41F87" w:rsidRDefault="0025018E">
      <w:pPr>
        <w:numPr>
          <w:ilvl w:val="1"/>
          <w:numId w:val="72"/>
        </w:numPr>
        <w:suppressAutoHyphens/>
        <w:spacing w:line="276" w:lineRule="auto"/>
        <w:ind w:left="993" w:hanging="357"/>
        <w:contextualSpacing/>
        <w:jc w:val="both"/>
        <w:rPr>
          <w:rFonts w:ascii="Arial" w:hAnsi="Arial" w:cs="Arial"/>
          <w:sz w:val="20"/>
          <w:szCs w:val="20"/>
        </w:rPr>
      </w:pPr>
      <w:r w:rsidRPr="00C41F87">
        <w:rPr>
          <w:rFonts w:ascii="Arial" w:eastAsia="Lucida Sans Unicode" w:hAnsi="Arial" w:cs="Arial"/>
          <w:sz w:val="20"/>
          <w:szCs w:val="20"/>
        </w:rPr>
        <w:t>dołożyć należytej staranności przy przetwarzaniu powierzonych danych osobowych,</w:t>
      </w:r>
    </w:p>
    <w:p w14:paraId="0F821F6B" w14:textId="77777777" w:rsidR="0025018E" w:rsidRPr="00C41F87" w:rsidRDefault="0025018E">
      <w:pPr>
        <w:numPr>
          <w:ilvl w:val="1"/>
          <w:numId w:val="72"/>
        </w:numPr>
        <w:suppressAutoHyphens/>
        <w:spacing w:line="276" w:lineRule="auto"/>
        <w:ind w:left="993" w:hanging="357"/>
        <w:contextualSpacing/>
        <w:jc w:val="both"/>
        <w:rPr>
          <w:rFonts w:ascii="Arial" w:hAnsi="Arial" w:cs="Arial"/>
          <w:sz w:val="20"/>
          <w:szCs w:val="20"/>
        </w:rPr>
      </w:pPr>
      <w:r w:rsidRPr="00C41F87">
        <w:rPr>
          <w:rFonts w:ascii="Arial" w:eastAsia="Lucida Sans Unicode" w:hAnsi="Arial" w:cs="Arial"/>
          <w:sz w:val="20"/>
          <w:szCs w:val="20"/>
        </w:rPr>
        <w:t>do nadania upoważnień do przetwarzania danych osobowych wszystkim osobom, które będą przetwarzały powierzone dane w celu realizacji niniejszej umowy,</w:t>
      </w:r>
    </w:p>
    <w:p w14:paraId="0DFC141B" w14:textId="77777777" w:rsidR="0025018E" w:rsidRPr="00C41F87" w:rsidRDefault="0025018E">
      <w:pPr>
        <w:numPr>
          <w:ilvl w:val="1"/>
          <w:numId w:val="72"/>
        </w:numPr>
        <w:suppressAutoHyphens/>
        <w:spacing w:line="276" w:lineRule="auto"/>
        <w:ind w:left="993" w:hanging="357"/>
        <w:contextualSpacing/>
        <w:jc w:val="both"/>
        <w:rPr>
          <w:rFonts w:ascii="Arial" w:hAnsi="Arial" w:cs="Arial"/>
          <w:sz w:val="20"/>
          <w:szCs w:val="20"/>
        </w:rPr>
      </w:pPr>
      <w:r w:rsidRPr="00C41F87">
        <w:rPr>
          <w:rFonts w:ascii="Arial" w:eastAsia="Lucida Sans Unicode" w:hAnsi="Arial" w:cs="Arial"/>
          <w:sz w:val="20"/>
          <w:szCs w:val="20"/>
        </w:rPr>
        <w:t xml:space="preserve">zapewnić zachowanie w </w:t>
      </w:r>
      <w:proofErr w:type="gramStart"/>
      <w:r w:rsidRPr="00C41F87">
        <w:rPr>
          <w:rFonts w:ascii="Arial" w:eastAsia="Lucida Sans Unicode" w:hAnsi="Arial" w:cs="Arial"/>
          <w:sz w:val="20"/>
          <w:szCs w:val="20"/>
        </w:rPr>
        <w:t>tajemnicy,</w:t>
      </w:r>
      <w:proofErr w:type="gramEnd"/>
      <w:r w:rsidRPr="00C41F87">
        <w:rPr>
          <w:rFonts w:ascii="Arial" w:eastAsia="Lucida Sans Unicode" w:hAnsi="Arial" w:cs="Arial"/>
          <w:sz w:val="20"/>
          <w:szCs w:val="20"/>
        </w:rPr>
        <w:t xml:space="preserve">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1A9C072F"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Wykonawca po wykonaniu przedmiotu zamówienia, usuwa / zwraca Zamawiającemu wszelkie dane osobowe oraz usuwa wszelkie ich istniejące kopie, chyba że prawo Unii lub prawo państwa członkowskiego nakazują przechowywanie danych osobowych.</w:t>
      </w:r>
    </w:p>
    <w:p w14:paraId="6ECC5277"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Wykonawca pomaga Zamawiającemu w niezbędnym zakresie wywiązywać się z obowiązku odpowiadania na żądania osoby, której dane dotyczą oraz wywiązywania się z obowiązków określonych w art. 32-36 Rozporządzenia. </w:t>
      </w:r>
    </w:p>
    <w:p w14:paraId="2F848882"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Wykonawca, po stwierdzeniu naruszenia ochrony danych osobowych bez zbędnej zwłoki zgłasza je administratorowi, nie później niż w ciągu 24 godzin od stwierdzenia naruszenia.</w:t>
      </w:r>
    </w:p>
    <w:p w14:paraId="0A759EA6"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5D53FB5A"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Zamawiający realizować będzie prawo kontroli w godzinach pracy Wykonawcy informując o kontroli minimum 3 dni przed planowanym jej przeprowadzeniem.</w:t>
      </w:r>
    </w:p>
    <w:p w14:paraId="79DE9C9C"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Wykonawca zobowiązuje się do usunięcia uchybień stwierdzonych podczas kontroli w terminie nie dłuższym niż 7 dni.</w:t>
      </w:r>
    </w:p>
    <w:p w14:paraId="6C2B029B"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Wykonawca niezwłocznie informuje Zamawiającego, jeżeli jego zdaniem wydane mu polecenie stanowi naruszenie niniejszego rozporządzenia lub innych przepisów Unii lub państwa członkowskiego o ochronie danych.</w:t>
      </w:r>
    </w:p>
    <w:p w14:paraId="490FF0EA"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Wykonawca udostępnia Zamawiającemu wszelkie informacje niezbędne do wykazania spełnienia obowiązków określonych w art. 28 Rozporządzenia.</w:t>
      </w:r>
    </w:p>
    <w:p w14:paraId="039A1D8C"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Wykonawca może powierzyć dane osobowe objęte niniejszą umową do dalszego przetwarzania podwykonawcom jedynie w celu wykonania umowy po uzyskaniu uprzedniej pisemnej zgody Zamawiającego.  </w:t>
      </w:r>
    </w:p>
    <w:p w14:paraId="4A6C43D9"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Podwykonawca, winien spełniać te same gwarancje i obowiązki jakie zostały nałożone na Wykonawcę. </w:t>
      </w:r>
    </w:p>
    <w:p w14:paraId="3673BA51"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Wykonawca ponosi pełną odpowiedzialność wobec Zamawiającego za działanie podwykonawcy w zakresie obowiązku ochrony danych.</w:t>
      </w:r>
    </w:p>
    <w:p w14:paraId="10BF9124"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lastRenderedPageBreak/>
        <w:t xml:space="preserve"> 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Generalnego Inspektora Ochrony Danych Osobowych. </w:t>
      </w:r>
    </w:p>
    <w:p w14:paraId="202FD225"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659D9487"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Podmiot przetwarzający oświadcza, że w związku ze zobowiązaniem do zachowania w tajemnicy danych poufnych nie będą one wykorzystywane, ujawniane ani udostępniane w innym celu niż wykonanie Umowy, chyba że konieczność ujawnienia posiadanych informacji </w:t>
      </w:r>
      <w:proofErr w:type="gramStart"/>
      <w:r w:rsidRPr="00C41F87">
        <w:rPr>
          <w:rFonts w:ascii="Arial" w:eastAsia="Lucida Sans Unicode" w:hAnsi="Arial" w:cs="Arial"/>
          <w:sz w:val="20"/>
          <w:szCs w:val="20"/>
        </w:rPr>
        <w:t>wynika  z</w:t>
      </w:r>
      <w:proofErr w:type="gramEnd"/>
      <w:r w:rsidRPr="00C41F87">
        <w:rPr>
          <w:rFonts w:ascii="Arial" w:eastAsia="Lucida Sans Unicode" w:hAnsi="Arial" w:cs="Arial"/>
          <w:sz w:val="20"/>
          <w:szCs w:val="20"/>
        </w:rPr>
        <w:t xml:space="preserve"> obowiązujących przepisów prawa lub Umowy.</w:t>
      </w:r>
    </w:p>
    <w:p w14:paraId="6957FCFF" w14:textId="77777777" w:rsidR="0025018E" w:rsidRPr="00C41F87" w:rsidRDefault="0025018E">
      <w:pPr>
        <w:numPr>
          <w:ilvl w:val="0"/>
          <w:numId w:val="71"/>
        </w:numPr>
        <w:suppressAutoHyphens/>
        <w:spacing w:line="276" w:lineRule="auto"/>
        <w:ind w:left="426" w:hanging="357"/>
        <w:contextualSpacing/>
        <w:jc w:val="both"/>
        <w:rPr>
          <w:rFonts w:ascii="Arial" w:eastAsia="Lucida Sans Unicode" w:hAnsi="Arial" w:cs="Arial"/>
          <w:sz w:val="20"/>
          <w:szCs w:val="20"/>
        </w:rPr>
      </w:pPr>
      <w:r w:rsidRPr="00C41F87">
        <w:rPr>
          <w:rFonts w:ascii="Arial" w:eastAsia="Lucida Sans Unicode" w:hAnsi="Arial" w:cs="Arial"/>
          <w:sz w:val="20"/>
          <w:szCs w:val="20"/>
        </w:rPr>
        <w:t xml:space="preserve"> W sprawach nieuregulowanych niniejszym paragrafem, zastosowanie będą miały przepisy Kodeksu cywilnego oraz Rozporządzenia.</w:t>
      </w:r>
    </w:p>
    <w:p w14:paraId="6F91A970" w14:textId="77777777" w:rsidR="0025018E" w:rsidRPr="00C41F87" w:rsidRDefault="0025018E" w:rsidP="0025018E">
      <w:pPr>
        <w:spacing w:line="276" w:lineRule="auto"/>
        <w:contextualSpacing/>
        <w:jc w:val="center"/>
        <w:rPr>
          <w:rFonts w:ascii="Arial" w:hAnsi="Arial" w:cs="Arial"/>
          <w:b/>
          <w:sz w:val="20"/>
          <w:szCs w:val="20"/>
        </w:rPr>
      </w:pPr>
    </w:p>
    <w:p w14:paraId="421E0F9E" w14:textId="77777777" w:rsidR="0025018E" w:rsidRPr="00C41F87" w:rsidRDefault="0025018E" w:rsidP="0025018E">
      <w:pPr>
        <w:spacing w:line="276" w:lineRule="auto"/>
        <w:contextualSpacing/>
        <w:jc w:val="center"/>
        <w:rPr>
          <w:rFonts w:ascii="Arial" w:hAnsi="Arial" w:cs="Arial"/>
          <w:sz w:val="20"/>
          <w:szCs w:val="20"/>
        </w:rPr>
      </w:pPr>
      <w:r w:rsidRPr="00C41F87">
        <w:rPr>
          <w:rFonts w:ascii="Arial" w:hAnsi="Arial" w:cs="Arial"/>
          <w:b/>
          <w:sz w:val="20"/>
          <w:szCs w:val="20"/>
        </w:rPr>
        <w:t>XI</w:t>
      </w:r>
      <w:r>
        <w:rPr>
          <w:rFonts w:ascii="Arial" w:hAnsi="Arial" w:cs="Arial"/>
          <w:b/>
          <w:sz w:val="20"/>
          <w:szCs w:val="20"/>
        </w:rPr>
        <w:t>V</w:t>
      </w:r>
      <w:r w:rsidRPr="00C41F87">
        <w:rPr>
          <w:rFonts w:ascii="Arial" w:hAnsi="Arial" w:cs="Arial"/>
          <w:b/>
          <w:sz w:val="20"/>
          <w:szCs w:val="20"/>
        </w:rPr>
        <w:t>. Postanowienia końcowe</w:t>
      </w:r>
    </w:p>
    <w:p w14:paraId="164A09D3" w14:textId="534FD0B6"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1</w:t>
      </w:r>
      <w:r w:rsidR="000361E4">
        <w:rPr>
          <w:rFonts w:ascii="Arial" w:hAnsi="Arial" w:cs="Arial"/>
          <w:b/>
          <w:sz w:val="20"/>
          <w:szCs w:val="20"/>
        </w:rPr>
        <w:t>4</w:t>
      </w:r>
    </w:p>
    <w:p w14:paraId="3167ACEF" w14:textId="77777777" w:rsidR="0025018E" w:rsidRPr="00C41F87" w:rsidRDefault="0025018E" w:rsidP="0025018E">
      <w:pPr>
        <w:spacing w:line="276" w:lineRule="auto"/>
        <w:contextualSpacing/>
        <w:jc w:val="both"/>
        <w:rPr>
          <w:rFonts w:ascii="Arial" w:hAnsi="Arial" w:cs="Arial"/>
          <w:b/>
          <w:sz w:val="20"/>
          <w:szCs w:val="20"/>
        </w:rPr>
      </w:pPr>
      <w:r w:rsidRPr="00C41F87">
        <w:rPr>
          <w:rFonts w:ascii="Arial" w:eastAsia="Lucida Sans Unicode" w:hAnsi="Arial" w:cs="Arial"/>
          <w:sz w:val="20"/>
          <w:szCs w:val="20"/>
          <w:lang w:eastAsia="zh-CN"/>
        </w:rPr>
        <w:t>Zamawiający nie ponosi odpowiedzialności za szkody wynikłe z winy osób przewożonych.</w:t>
      </w:r>
    </w:p>
    <w:p w14:paraId="5B66F0F7" w14:textId="200EF543"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1</w:t>
      </w:r>
      <w:r w:rsidR="000361E4">
        <w:rPr>
          <w:rFonts w:ascii="Arial" w:hAnsi="Arial" w:cs="Arial"/>
          <w:b/>
          <w:sz w:val="20"/>
          <w:szCs w:val="20"/>
        </w:rPr>
        <w:t>5</w:t>
      </w:r>
    </w:p>
    <w:p w14:paraId="17372241" w14:textId="77777777" w:rsidR="0025018E" w:rsidRPr="00C41F87" w:rsidRDefault="0025018E" w:rsidP="0025018E">
      <w:pPr>
        <w:pStyle w:val="Tekstpodstawowy22"/>
        <w:spacing w:line="276" w:lineRule="auto"/>
        <w:contextualSpacing/>
        <w:jc w:val="both"/>
        <w:rPr>
          <w:rFonts w:ascii="Arial" w:hAnsi="Arial" w:cs="Arial"/>
          <w:sz w:val="20"/>
          <w:szCs w:val="20"/>
        </w:rPr>
      </w:pPr>
      <w:r w:rsidRPr="00C41F87">
        <w:rPr>
          <w:rFonts w:ascii="Arial" w:hAnsi="Arial" w:cs="Arial"/>
          <w:sz w:val="20"/>
          <w:szCs w:val="20"/>
          <w:u w:val="none"/>
        </w:rPr>
        <w:t xml:space="preserve">Wykonawca nie może zlecić cesji wierzytelności wynikających z niniejszej umowy na rzecz osób trzecich, z wyjątkiem banku kredytującego Wykonawcę w zakresie niniejszej umowy. </w:t>
      </w:r>
    </w:p>
    <w:p w14:paraId="12EB2855" w14:textId="56C84AD1" w:rsidR="0025018E" w:rsidRPr="00C41F87" w:rsidRDefault="0025018E" w:rsidP="0025018E">
      <w:pPr>
        <w:pStyle w:val="Tekstpodstawowy22"/>
        <w:spacing w:line="276" w:lineRule="auto"/>
        <w:contextualSpacing/>
        <w:jc w:val="center"/>
        <w:rPr>
          <w:rFonts w:ascii="Arial" w:hAnsi="Arial" w:cs="Arial"/>
          <w:sz w:val="20"/>
          <w:szCs w:val="20"/>
        </w:rPr>
      </w:pPr>
      <w:r w:rsidRPr="00C41F87">
        <w:rPr>
          <w:rFonts w:ascii="Arial" w:hAnsi="Arial" w:cs="Arial"/>
          <w:b/>
          <w:sz w:val="20"/>
          <w:szCs w:val="20"/>
          <w:u w:val="none"/>
        </w:rPr>
        <w:t>§ 1</w:t>
      </w:r>
      <w:r w:rsidR="000361E4">
        <w:rPr>
          <w:rFonts w:ascii="Arial" w:hAnsi="Arial" w:cs="Arial"/>
          <w:b/>
          <w:sz w:val="20"/>
          <w:szCs w:val="20"/>
          <w:u w:val="none"/>
        </w:rPr>
        <w:t>6</w:t>
      </w:r>
    </w:p>
    <w:p w14:paraId="6277076A" w14:textId="77777777" w:rsidR="0025018E" w:rsidRPr="00C41F87" w:rsidRDefault="0025018E" w:rsidP="0025018E">
      <w:pPr>
        <w:spacing w:line="276" w:lineRule="auto"/>
        <w:contextualSpacing/>
        <w:jc w:val="both"/>
        <w:rPr>
          <w:rFonts w:ascii="Arial" w:hAnsi="Arial" w:cs="Arial"/>
          <w:sz w:val="20"/>
          <w:szCs w:val="20"/>
        </w:rPr>
      </w:pPr>
      <w:r w:rsidRPr="00C41F87">
        <w:rPr>
          <w:rFonts w:ascii="Arial" w:hAnsi="Arial" w:cs="Arial"/>
          <w:sz w:val="20"/>
          <w:szCs w:val="20"/>
        </w:rPr>
        <w:t>W sprawach nieuregulowanych niniejszą umową mają zastosowanie przepisy kodeksu cywilnego oraz postanowienia ustawy z dnia z dnia 11 września 2019 r. - Prawo zamówień publicznych.</w:t>
      </w:r>
    </w:p>
    <w:p w14:paraId="22C6DF59" w14:textId="2639AF26"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xml:space="preserve">  § 1</w:t>
      </w:r>
      <w:r w:rsidR="000361E4">
        <w:rPr>
          <w:rFonts w:ascii="Arial" w:hAnsi="Arial" w:cs="Arial"/>
          <w:b/>
          <w:sz w:val="20"/>
          <w:szCs w:val="20"/>
        </w:rPr>
        <w:t>7</w:t>
      </w:r>
    </w:p>
    <w:p w14:paraId="42732622" w14:textId="77777777" w:rsidR="0025018E" w:rsidRPr="00C41F87" w:rsidRDefault="0025018E" w:rsidP="0025018E">
      <w:pPr>
        <w:spacing w:line="276" w:lineRule="auto"/>
        <w:contextualSpacing/>
        <w:jc w:val="both"/>
        <w:rPr>
          <w:rFonts w:ascii="Arial" w:hAnsi="Arial" w:cs="Arial"/>
          <w:b/>
          <w:sz w:val="20"/>
          <w:szCs w:val="20"/>
        </w:rPr>
      </w:pPr>
      <w:r w:rsidRPr="00C41F87">
        <w:rPr>
          <w:rFonts w:ascii="Arial" w:eastAsia="Calibri" w:hAnsi="Arial" w:cs="Arial"/>
          <w:sz w:val="20"/>
          <w:szCs w:val="20"/>
        </w:rPr>
        <w:t>Wszelkie spory pomiędzy stronami będą rozstrzygane przed sądem właściwym dla siedziby Zamawiającego, w tym również spory dotyczące odstąpienia od umowy, naliczania kar umownych.</w:t>
      </w:r>
    </w:p>
    <w:p w14:paraId="25073D73" w14:textId="36941740" w:rsidR="0025018E" w:rsidRPr="00C41F87" w:rsidRDefault="0025018E" w:rsidP="0025018E">
      <w:pPr>
        <w:spacing w:line="276" w:lineRule="auto"/>
        <w:contextualSpacing/>
        <w:jc w:val="center"/>
        <w:rPr>
          <w:rFonts w:ascii="Arial" w:hAnsi="Arial" w:cs="Arial"/>
          <w:b/>
          <w:sz w:val="20"/>
          <w:szCs w:val="20"/>
        </w:rPr>
      </w:pPr>
      <w:r w:rsidRPr="00C41F87">
        <w:rPr>
          <w:rFonts w:ascii="Arial" w:hAnsi="Arial" w:cs="Arial"/>
          <w:b/>
          <w:sz w:val="20"/>
          <w:szCs w:val="20"/>
        </w:rPr>
        <w:t>§ 1</w:t>
      </w:r>
      <w:r w:rsidR="000361E4">
        <w:rPr>
          <w:rFonts w:ascii="Arial" w:hAnsi="Arial" w:cs="Arial"/>
          <w:b/>
          <w:sz w:val="20"/>
          <w:szCs w:val="20"/>
        </w:rPr>
        <w:t>8</w:t>
      </w:r>
    </w:p>
    <w:p w14:paraId="21CD182E" w14:textId="77777777" w:rsidR="0025018E" w:rsidRPr="00C41F87" w:rsidRDefault="0025018E" w:rsidP="0025018E">
      <w:pPr>
        <w:pStyle w:val="Tekstpodstawowy"/>
        <w:spacing w:line="276" w:lineRule="auto"/>
        <w:contextualSpacing/>
        <w:rPr>
          <w:rFonts w:cs="Arial"/>
          <w:b w:val="0"/>
          <w:sz w:val="20"/>
        </w:rPr>
      </w:pPr>
      <w:r w:rsidRPr="00C41F87">
        <w:rPr>
          <w:rFonts w:cs="Arial"/>
          <w:b w:val="0"/>
          <w:sz w:val="20"/>
        </w:rPr>
        <w:t>Umowę niniejszą sporządzono w 2 jednobrzmiących egzemplarzach, 1 dla Zamawiającego, 1 egz. dla Wykonawcy lub w formie elektronicznej</w:t>
      </w:r>
    </w:p>
    <w:p w14:paraId="7AD2E245" w14:textId="77777777" w:rsidR="0025018E" w:rsidRDefault="0025018E" w:rsidP="0025018E">
      <w:pPr>
        <w:autoSpaceDE w:val="0"/>
        <w:autoSpaceDN w:val="0"/>
        <w:adjustRightInd w:val="0"/>
        <w:rPr>
          <w:rFonts w:ascii="Arial" w:hAnsi="Arial" w:cs="Arial"/>
          <w:sz w:val="20"/>
          <w:szCs w:val="20"/>
        </w:rPr>
      </w:pPr>
    </w:p>
    <w:p w14:paraId="6EBA3E5C" w14:textId="0E0118E1" w:rsidR="0025018E" w:rsidRDefault="0025018E" w:rsidP="0025018E">
      <w:pPr>
        <w:rPr>
          <w:rFonts w:ascii="Arial" w:hAnsi="Arial" w:cs="Arial"/>
          <w:b/>
          <w:bCs/>
          <w:sz w:val="20"/>
          <w:szCs w:val="20"/>
        </w:rPr>
      </w:pPr>
      <w:r w:rsidRPr="00C41F87">
        <w:rPr>
          <w:rFonts w:ascii="Arial" w:hAnsi="Arial" w:cs="Arial"/>
          <w:b/>
          <w:bCs/>
          <w:sz w:val="20"/>
          <w:szCs w:val="20"/>
        </w:rPr>
        <w:t xml:space="preserve">                </w:t>
      </w:r>
      <w:r>
        <w:rPr>
          <w:rFonts w:ascii="Arial" w:hAnsi="Arial" w:cs="Arial"/>
          <w:b/>
          <w:bCs/>
          <w:sz w:val="20"/>
          <w:szCs w:val="20"/>
        </w:rPr>
        <w:t xml:space="preserve">                    </w:t>
      </w:r>
      <w:proofErr w:type="gramStart"/>
      <w:r>
        <w:rPr>
          <w:rFonts w:ascii="Arial" w:hAnsi="Arial" w:cs="Arial"/>
          <w:b/>
          <w:bCs/>
          <w:sz w:val="20"/>
          <w:szCs w:val="20"/>
        </w:rPr>
        <w:t xml:space="preserve">Zamawiający:   </w:t>
      </w:r>
      <w:proofErr w:type="gramEnd"/>
      <w:r>
        <w:rPr>
          <w:rFonts w:ascii="Arial" w:hAnsi="Arial" w:cs="Arial"/>
          <w:b/>
          <w:bCs/>
          <w:sz w:val="20"/>
          <w:szCs w:val="20"/>
        </w:rPr>
        <w:t xml:space="preserve">                                                                              Wykonawca:</w:t>
      </w:r>
    </w:p>
    <w:p w14:paraId="65816664" w14:textId="77777777" w:rsidR="0025018E" w:rsidRDefault="0025018E" w:rsidP="0025018E">
      <w:pPr>
        <w:spacing w:line="276" w:lineRule="auto"/>
        <w:jc w:val="right"/>
        <w:rPr>
          <w:rFonts w:ascii="Arial" w:hAnsi="Arial" w:cs="Arial"/>
          <w:b/>
          <w:bCs/>
          <w:sz w:val="20"/>
          <w:szCs w:val="20"/>
        </w:rPr>
      </w:pPr>
    </w:p>
    <w:p w14:paraId="00093F4D" w14:textId="77777777" w:rsidR="007C4CA6" w:rsidRDefault="007C4CA6" w:rsidP="0025018E">
      <w:pPr>
        <w:spacing w:line="276" w:lineRule="auto"/>
        <w:jc w:val="right"/>
        <w:rPr>
          <w:rFonts w:ascii="Arial" w:hAnsi="Arial" w:cs="Arial"/>
          <w:b/>
          <w:bCs/>
          <w:sz w:val="20"/>
          <w:szCs w:val="20"/>
        </w:rPr>
      </w:pPr>
    </w:p>
    <w:p w14:paraId="18D1A015" w14:textId="77777777" w:rsidR="007C4CA6" w:rsidRDefault="007C4CA6" w:rsidP="000361E4">
      <w:pPr>
        <w:autoSpaceDE w:val="0"/>
        <w:autoSpaceDN w:val="0"/>
        <w:adjustRightInd w:val="0"/>
        <w:rPr>
          <w:rFonts w:ascii="Arial" w:hAnsi="Arial" w:cs="Arial"/>
          <w:sz w:val="20"/>
          <w:szCs w:val="20"/>
        </w:rPr>
      </w:pPr>
    </w:p>
    <w:p w14:paraId="421FEE44" w14:textId="4CE56E9F" w:rsidR="000361E4" w:rsidRPr="00C41F87" w:rsidRDefault="000361E4" w:rsidP="000361E4">
      <w:pPr>
        <w:autoSpaceDE w:val="0"/>
        <w:autoSpaceDN w:val="0"/>
        <w:adjustRightInd w:val="0"/>
        <w:rPr>
          <w:rFonts w:ascii="Arial" w:hAnsi="Arial" w:cs="Arial"/>
          <w:sz w:val="20"/>
          <w:szCs w:val="20"/>
        </w:rPr>
      </w:pPr>
      <w:r w:rsidRPr="00C41F87">
        <w:rPr>
          <w:rFonts w:ascii="Arial" w:hAnsi="Arial" w:cs="Arial"/>
          <w:sz w:val="20"/>
          <w:szCs w:val="20"/>
        </w:rPr>
        <w:t>Załączniki do umowy:</w:t>
      </w:r>
    </w:p>
    <w:p w14:paraId="5E046DCF" w14:textId="77777777" w:rsidR="000361E4" w:rsidRPr="00C41F87" w:rsidRDefault="000361E4" w:rsidP="000361E4">
      <w:pPr>
        <w:pStyle w:val="Tekstpodstawowy"/>
        <w:spacing w:line="276" w:lineRule="auto"/>
        <w:ind w:left="1560" w:hanging="1560"/>
        <w:contextualSpacing/>
        <w:rPr>
          <w:rFonts w:cs="Arial"/>
          <w:b w:val="0"/>
          <w:i/>
          <w:sz w:val="20"/>
        </w:rPr>
      </w:pPr>
      <w:r w:rsidRPr="00C41F87">
        <w:rPr>
          <w:rFonts w:cs="Arial"/>
          <w:b w:val="0"/>
          <w:i/>
          <w:sz w:val="20"/>
        </w:rPr>
        <w:t>1/ Załącznik nr 1 – Oświadczenie wykonawcy o wypełnieniu obowiązków wskazanych w ustawie z dnia 13 maja 2016 r. o przeciwdziałaniu zagrożeniom przestępczością na tle seksualnym i ochronie małoletnich</w:t>
      </w:r>
    </w:p>
    <w:p w14:paraId="6AF5867F" w14:textId="77777777" w:rsidR="000361E4" w:rsidRPr="00C41F87" w:rsidRDefault="000361E4" w:rsidP="000361E4">
      <w:pPr>
        <w:pStyle w:val="Tekstpodstawowy"/>
        <w:spacing w:line="276" w:lineRule="auto"/>
        <w:contextualSpacing/>
        <w:rPr>
          <w:rFonts w:cs="Arial"/>
          <w:b w:val="0"/>
          <w:i/>
          <w:sz w:val="20"/>
        </w:rPr>
      </w:pPr>
      <w:r w:rsidRPr="00C41F87">
        <w:rPr>
          <w:rFonts w:cs="Arial"/>
          <w:b w:val="0"/>
          <w:i/>
          <w:sz w:val="20"/>
        </w:rPr>
        <w:t>2/ Załącznik nr 2 – oferta Wykonawcy</w:t>
      </w:r>
    </w:p>
    <w:p w14:paraId="6DC83929" w14:textId="3656AD42" w:rsidR="0025018E" w:rsidRDefault="000361E4" w:rsidP="007265C4">
      <w:pPr>
        <w:pStyle w:val="Tekstpodstawowy"/>
        <w:tabs>
          <w:tab w:val="left" w:pos="6345"/>
        </w:tabs>
        <w:spacing w:line="276" w:lineRule="auto"/>
        <w:contextualSpacing/>
        <w:rPr>
          <w:rFonts w:cs="Arial"/>
          <w:b w:val="0"/>
          <w:i/>
          <w:sz w:val="20"/>
        </w:rPr>
      </w:pPr>
      <w:r w:rsidRPr="00C41F87">
        <w:rPr>
          <w:rFonts w:cs="Arial"/>
          <w:b w:val="0"/>
          <w:i/>
          <w:sz w:val="20"/>
        </w:rPr>
        <w:t xml:space="preserve">3/ Załącznik nr 3 - Harmonogram dowozu </w:t>
      </w:r>
      <w:r>
        <w:rPr>
          <w:rFonts w:cs="Arial"/>
          <w:b w:val="0"/>
          <w:i/>
          <w:sz w:val="20"/>
        </w:rPr>
        <w:t xml:space="preserve">i odwozu </w:t>
      </w:r>
    </w:p>
    <w:p w14:paraId="6B2F41ED" w14:textId="77777777" w:rsidR="007C4CA6" w:rsidRDefault="007C4CA6" w:rsidP="0025018E">
      <w:pPr>
        <w:jc w:val="right"/>
        <w:rPr>
          <w:rFonts w:ascii="Arial" w:hAnsi="Arial" w:cs="Arial"/>
          <w:b/>
          <w:bCs/>
          <w:sz w:val="20"/>
          <w:szCs w:val="20"/>
        </w:rPr>
      </w:pPr>
    </w:p>
    <w:p w14:paraId="35064B28" w14:textId="77777777" w:rsidR="007C4CA6" w:rsidRDefault="007C4CA6" w:rsidP="0025018E">
      <w:pPr>
        <w:jc w:val="right"/>
        <w:rPr>
          <w:rFonts w:ascii="Arial" w:hAnsi="Arial" w:cs="Arial"/>
          <w:b/>
          <w:bCs/>
          <w:sz w:val="20"/>
          <w:szCs w:val="20"/>
        </w:rPr>
      </w:pPr>
    </w:p>
    <w:p w14:paraId="45D45927" w14:textId="77777777" w:rsidR="00AD6309" w:rsidRDefault="00AD6309" w:rsidP="0025018E">
      <w:pPr>
        <w:jc w:val="right"/>
        <w:rPr>
          <w:rFonts w:ascii="Arial" w:hAnsi="Arial" w:cs="Arial"/>
          <w:b/>
          <w:bCs/>
          <w:sz w:val="20"/>
          <w:szCs w:val="20"/>
        </w:rPr>
      </w:pPr>
    </w:p>
    <w:p w14:paraId="3892DF50" w14:textId="77777777" w:rsidR="00AD6309" w:rsidRDefault="00AD6309" w:rsidP="0025018E">
      <w:pPr>
        <w:jc w:val="right"/>
        <w:rPr>
          <w:rFonts w:ascii="Arial" w:hAnsi="Arial" w:cs="Arial"/>
          <w:b/>
          <w:bCs/>
          <w:sz w:val="20"/>
          <w:szCs w:val="20"/>
        </w:rPr>
      </w:pPr>
    </w:p>
    <w:p w14:paraId="5BAE5E74" w14:textId="77777777" w:rsidR="00AD6309" w:rsidRDefault="00AD6309" w:rsidP="0025018E">
      <w:pPr>
        <w:jc w:val="right"/>
        <w:rPr>
          <w:rFonts w:ascii="Arial" w:hAnsi="Arial" w:cs="Arial"/>
          <w:b/>
          <w:bCs/>
          <w:sz w:val="20"/>
          <w:szCs w:val="20"/>
        </w:rPr>
      </w:pPr>
    </w:p>
    <w:p w14:paraId="4DFB0C4D" w14:textId="77777777" w:rsidR="00AD6309" w:rsidRDefault="00AD6309" w:rsidP="0025018E">
      <w:pPr>
        <w:jc w:val="right"/>
        <w:rPr>
          <w:rFonts w:ascii="Arial" w:hAnsi="Arial" w:cs="Arial"/>
          <w:b/>
          <w:bCs/>
          <w:sz w:val="20"/>
          <w:szCs w:val="20"/>
        </w:rPr>
      </w:pPr>
    </w:p>
    <w:p w14:paraId="166AAEFB" w14:textId="77777777" w:rsidR="00AD6309" w:rsidRDefault="00AD6309" w:rsidP="0025018E">
      <w:pPr>
        <w:jc w:val="right"/>
        <w:rPr>
          <w:rFonts w:ascii="Arial" w:hAnsi="Arial" w:cs="Arial"/>
          <w:b/>
          <w:bCs/>
          <w:sz w:val="20"/>
          <w:szCs w:val="20"/>
        </w:rPr>
      </w:pPr>
    </w:p>
    <w:p w14:paraId="23DEC38D" w14:textId="77777777" w:rsidR="00AD6309" w:rsidRDefault="00AD6309" w:rsidP="0025018E">
      <w:pPr>
        <w:jc w:val="right"/>
        <w:rPr>
          <w:rFonts w:ascii="Arial" w:hAnsi="Arial" w:cs="Arial"/>
          <w:b/>
          <w:bCs/>
          <w:sz w:val="20"/>
          <w:szCs w:val="20"/>
        </w:rPr>
      </w:pPr>
    </w:p>
    <w:p w14:paraId="19577D3C" w14:textId="77777777" w:rsidR="00AD6309" w:rsidRDefault="00AD6309" w:rsidP="0025018E">
      <w:pPr>
        <w:jc w:val="right"/>
        <w:rPr>
          <w:rFonts w:ascii="Arial" w:hAnsi="Arial" w:cs="Arial"/>
          <w:b/>
          <w:bCs/>
          <w:sz w:val="20"/>
          <w:szCs w:val="20"/>
        </w:rPr>
      </w:pPr>
    </w:p>
    <w:p w14:paraId="1AA4CA5A" w14:textId="3400AF72" w:rsidR="0025018E" w:rsidRPr="00384F8B" w:rsidRDefault="0025018E" w:rsidP="0025018E">
      <w:pPr>
        <w:jc w:val="right"/>
        <w:rPr>
          <w:rFonts w:ascii="Arial" w:hAnsi="Arial" w:cs="Arial"/>
          <w:b/>
          <w:bCs/>
          <w:sz w:val="20"/>
          <w:szCs w:val="20"/>
        </w:rPr>
      </w:pPr>
      <w:r w:rsidRPr="00384F8B">
        <w:rPr>
          <w:rFonts w:ascii="Arial" w:hAnsi="Arial" w:cs="Arial"/>
          <w:b/>
          <w:bCs/>
          <w:sz w:val="20"/>
          <w:szCs w:val="20"/>
        </w:rPr>
        <w:lastRenderedPageBreak/>
        <w:t xml:space="preserve">Załącznik nr </w:t>
      </w:r>
      <w:r w:rsidR="00B871EE">
        <w:rPr>
          <w:rFonts w:ascii="Arial" w:hAnsi="Arial" w:cs="Arial"/>
          <w:b/>
          <w:bCs/>
          <w:sz w:val="20"/>
          <w:szCs w:val="20"/>
        </w:rPr>
        <w:t>8</w:t>
      </w:r>
      <w:r w:rsidR="00626C2B">
        <w:rPr>
          <w:rFonts w:ascii="Arial" w:hAnsi="Arial" w:cs="Arial"/>
          <w:b/>
          <w:bCs/>
          <w:sz w:val="20"/>
          <w:szCs w:val="20"/>
        </w:rPr>
        <w:t xml:space="preserve"> do SWZ</w:t>
      </w:r>
    </w:p>
    <w:p w14:paraId="3EF3B0F8" w14:textId="77777777" w:rsidR="0025018E" w:rsidRPr="00384F8B" w:rsidRDefault="0025018E" w:rsidP="0025018E">
      <w:pPr>
        <w:jc w:val="right"/>
        <w:rPr>
          <w:rFonts w:ascii="Arial" w:hAnsi="Arial" w:cs="Arial"/>
          <w:sz w:val="20"/>
          <w:szCs w:val="20"/>
        </w:rPr>
      </w:pPr>
    </w:p>
    <w:p w14:paraId="25D8DE81" w14:textId="77777777" w:rsidR="0025018E" w:rsidRPr="00384F8B" w:rsidRDefault="0025018E" w:rsidP="0025018E">
      <w:pPr>
        <w:spacing w:line="276" w:lineRule="auto"/>
        <w:contextualSpacing/>
        <w:jc w:val="right"/>
        <w:rPr>
          <w:rFonts w:ascii="Arial" w:hAnsi="Arial" w:cs="Arial"/>
          <w:sz w:val="20"/>
          <w:szCs w:val="20"/>
        </w:rPr>
      </w:pPr>
      <w:r w:rsidRPr="00384F8B">
        <w:rPr>
          <w:rFonts w:ascii="Arial" w:hAnsi="Arial" w:cs="Arial"/>
          <w:sz w:val="20"/>
          <w:szCs w:val="20"/>
        </w:rPr>
        <w:t>…….…............................</w:t>
      </w:r>
    </w:p>
    <w:p w14:paraId="0BDCCE7D" w14:textId="77777777" w:rsidR="0025018E" w:rsidRPr="00B871EE" w:rsidRDefault="0025018E" w:rsidP="0025018E">
      <w:pPr>
        <w:spacing w:line="276" w:lineRule="auto"/>
        <w:contextualSpacing/>
        <w:jc w:val="right"/>
        <w:rPr>
          <w:rFonts w:ascii="Arial" w:hAnsi="Arial" w:cs="Arial"/>
          <w:b/>
          <w:i/>
          <w:sz w:val="18"/>
          <w:szCs w:val="18"/>
        </w:rPr>
      </w:pPr>
      <w:r w:rsidRPr="00B871EE">
        <w:rPr>
          <w:rFonts w:ascii="Arial" w:hAnsi="Arial" w:cs="Arial"/>
          <w:sz w:val="18"/>
          <w:szCs w:val="18"/>
        </w:rPr>
        <w:t xml:space="preserve">                                                                                                                    </w:t>
      </w:r>
      <w:r w:rsidRPr="00B871EE">
        <w:rPr>
          <w:rFonts w:ascii="Arial" w:hAnsi="Arial" w:cs="Arial"/>
          <w:i/>
          <w:sz w:val="18"/>
          <w:szCs w:val="18"/>
        </w:rPr>
        <w:t xml:space="preserve">      miejscowość, data</w:t>
      </w:r>
    </w:p>
    <w:p w14:paraId="30EA39CC" w14:textId="77777777" w:rsidR="0025018E" w:rsidRPr="00384F8B" w:rsidRDefault="0025018E" w:rsidP="0025018E">
      <w:pPr>
        <w:spacing w:line="276" w:lineRule="auto"/>
        <w:contextualSpacing/>
        <w:rPr>
          <w:rFonts w:ascii="Arial" w:hAnsi="Arial" w:cs="Arial"/>
          <w:sz w:val="20"/>
          <w:szCs w:val="20"/>
        </w:rPr>
      </w:pPr>
      <w:r w:rsidRPr="00384F8B">
        <w:rPr>
          <w:rFonts w:ascii="Arial" w:hAnsi="Arial" w:cs="Arial"/>
          <w:b/>
          <w:sz w:val="20"/>
          <w:szCs w:val="20"/>
        </w:rPr>
        <w:t>Wykonawca:</w:t>
      </w:r>
    </w:p>
    <w:p w14:paraId="24B81D47" w14:textId="77777777" w:rsidR="0025018E" w:rsidRPr="00384F8B" w:rsidRDefault="0025018E" w:rsidP="0025018E">
      <w:pPr>
        <w:spacing w:line="276" w:lineRule="auto"/>
        <w:ind w:right="5954"/>
        <w:contextualSpacing/>
        <w:rPr>
          <w:rFonts w:ascii="Arial" w:hAnsi="Arial" w:cs="Arial"/>
          <w:i/>
        </w:rPr>
      </w:pPr>
      <w:r w:rsidRPr="00384F8B">
        <w:rPr>
          <w:rFonts w:ascii="Arial" w:hAnsi="Arial" w:cs="Arial"/>
        </w:rPr>
        <w:t>……………………………………………………………</w:t>
      </w:r>
    </w:p>
    <w:p w14:paraId="46480249" w14:textId="77777777" w:rsidR="0025018E" w:rsidRPr="00384F8B" w:rsidRDefault="0025018E" w:rsidP="0025018E">
      <w:pPr>
        <w:tabs>
          <w:tab w:val="right" w:pos="9638"/>
        </w:tabs>
        <w:spacing w:line="276" w:lineRule="auto"/>
        <w:contextualSpacing/>
        <w:jc w:val="both"/>
        <w:rPr>
          <w:rFonts w:ascii="Arial" w:hAnsi="Arial" w:cs="Arial"/>
          <w:i/>
          <w:sz w:val="18"/>
          <w:szCs w:val="18"/>
        </w:rPr>
      </w:pPr>
      <w:r w:rsidRPr="00384F8B">
        <w:rPr>
          <w:rFonts w:ascii="Arial" w:hAnsi="Arial" w:cs="Arial"/>
          <w:i/>
          <w:sz w:val="18"/>
          <w:szCs w:val="18"/>
        </w:rPr>
        <w:t xml:space="preserve">(pełna nazwa/firma, adres,                </w:t>
      </w:r>
    </w:p>
    <w:p w14:paraId="538C8E06" w14:textId="77777777" w:rsidR="0025018E" w:rsidRPr="00384F8B" w:rsidRDefault="0025018E" w:rsidP="0025018E">
      <w:pPr>
        <w:tabs>
          <w:tab w:val="right" w:pos="9638"/>
        </w:tabs>
        <w:spacing w:line="276" w:lineRule="auto"/>
        <w:contextualSpacing/>
        <w:jc w:val="both"/>
        <w:rPr>
          <w:rFonts w:ascii="Arial" w:hAnsi="Arial" w:cs="Arial"/>
          <w:b/>
          <w:bCs/>
          <w:sz w:val="18"/>
          <w:szCs w:val="18"/>
        </w:rPr>
      </w:pPr>
      <w:r w:rsidRPr="00384F8B">
        <w:rPr>
          <w:rFonts w:ascii="Arial" w:hAnsi="Arial" w:cs="Arial"/>
          <w:i/>
          <w:sz w:val="18"/>
          <w:szCs w:val="18"/>
        </w:rPr>
        <w:t xml:space="preserve"> w zależności od podmiotu: NIP/PESEL, KRS/</w:t>
      </w:r>
      <w:proofErr w:type="spellStart"/>
      <w:r w:rsidRPr="00384F8B">
        <w:rPr>
          <w:rFonts w:ascii="Arial" w:hAnsi="Arial" w:cs="Arial"/>
          <w:i/>
          <w:sz w:val="18"/>
          <w:szCs w:val="18"/>
        </w:rPr>
        <w:t>CEiDG</w:t>
      </w:r>
      <w:proofErr w:type="spellEnd"/>
      <w:r w:rsidRPr="00384F8B">
        <w:rPr>
          <w:rFonts w:ascii="Arial" w:hAnsi="Arial" w:cs="Arial"/>
          <w:i/>
          <w:sz w:val="18"/>
          <w:szCs w:val="18"/>
        </w:rPr>
        <w:t>)</w:t>
      </w:r>
      <w:r w:rsidRPr="00384F8B">
        <w:rPr>
          <w:rFonts w:ascii="Arial" w:hAnsi="Arial" w:cs="Arial"/>
          <w:b/>
          <w:bCs/>
          <w:sz w:val="18"/>
          <w:szCs w:val="18"/>
        </w:rPr>
        <w:t xml:space="preserve">        </w:t>
      </w:r>
    </w:p>
    <w:p w14:paraId="52315E69" w14:textId="77777777" w:rsidR="0025018E" w:rsidRPr="00384F8B" w:rsidRDefault="0025018E" w:rsidP="0025018E">
      <w:pPr>
        <w:tabs>
          <w:tab w:val="right" w:pos="9638"/>
        </w:tabs>
        <w:spacing w:line="276" w:lineRule="auto"/>
        <w:contextualSpacing/>
        <w:jc w:val="both"/>
        <w:rPr>
          <w:rFonts w:ascii="Arial" w:hAnsi="Arial" w:cs="Arial"/>
          <w:i/>
          <w:sz w:val="18"/>
        </w:rPr>
      </w:pPr>
      <w:r w:rsidRPr="00384F8B">
        <w:rPr>
          <w:rFonts w:ascii="Arial" w:hAnsi="Arial" w:cs="Arial"/>
          <w:b/>
          <w:bCs/>
          <w:sz w:val="28"/>
        </w:rPr>
        <w:t xml:space="preserve">                                                                        </w:t>
      </w:r>
    </w:p>
    <w:p w14:paraId="4AFFC101" w14:textId="77777777" w:rsidR="0025018E" w:rsidRPr="00384F8B" w:rsidRDefault="0025018E" w:rsidP="0025018E">
      <w:pPr>
        <w:spacing w:line="276" w:lineRule="auto"/>
        <w:contextualSpacing/>
        <w:jc w:val="center"/>
        <w:rPr>
          <w:rFonts w:ascii="Arial" w:hAnsi="Arial" w:cs="Arial"/>
          <w:b/>
          <w:bCs/>
          <w:u w:val="single"/>
        </w:rPr>
      </w:pPr>
      <w:r w:rsidRPr="00384F8B">
        <w:rPr>
          <w:rFonts w:ascii="Arial" w:hAnsi="Arial" w:cs="Arial"/>
          <w:b/>
          <w:bCs/>
          <w:u w:val="single"/>
        </w:rPr>
        <w:t>OŚWIADCZENIE WYKONAWCY</w:t>
      </w:r>
    </w:p>
    <w:p w14:paraId="509C1B8E" w14:textId="77777777" w:rsidR="0025018E" w:rsidRPr="00384F8B" w:rsidRDefault="0025018E" w:rsidP="0025018E">
      <w:pPr>
        <w:spacing w:line="276" w:lineRule="auto"/>
        <w:jc w:val="center"/>
        <w:rPr>
          <w:rFonts w:ascii="Arial" w:hAnsi="Arial" w:cs="Arial"/>
          <w:b/>
          <w:bCs/>
        </w:rPr>
      </w:pPr>
      <w:r w:rsidRPr="00384F8B">
        <w:rPr>
          <w:rFonts w:ascii="Arial" w:hAnsi="Arial" w:cs="Arial"/>
          <w:b/>
          <w:bCs/>
        </w:rPr>
        <w:t>o wypełnieniu obowiązków wskazanych w ustawie z dnia 13 maja 2016 r. o przeciwdziałaniu zagrożeniom przestępczością na tle seksualnym i ochronie małoletnich</w:t>
      </w:r>
    </w:p>
    <w:p w14:paraId="0FD9E869" w14:textId="77777777" w:rsidR="0025018E" w:rsidRPr="00384F8B" w:rsidRDefault="0025018E" w:rsidP="0025018E">
      <w:pPr>
        <w:spacing w:line="276" w:lineRule="auto"/>
        <w:ind w:left="6804"/>
        <w:contextualSpacing/>
        <w:rPr>
          <w:rFonts w:ascii="Arial" w:hAnsi="Arial" w:cs="Arial"/>
          <w:b/>
          <w:bCs/>
          <w:sz w:val="28"/>
        </w:rPr>
      </w:pPr>
    </w:p>
    <w:p w14:paraId="35B5C51C" w14:textId="77777777" w:rsidR="0025018E" w:rsidRDefault="0025018E" w:rsidP="0025018E">
      <w:pPr>
        <w:spacing w:line="276" w:lineRule="auto"/>
        <w:jc w:val="both"/>
        <w:rPr>
          <w:rFonts w:ascii="Arial" w:hAnsi="Arial" w:cs="Arial"/>
          <w:sz w:val="20"/>
          <w:szCs w:val="20"/>
        </w:rPr>
      </w:pPr>
      <w:r w:rsidRPr="00384F8B">
        <w:rPr>
          <w:rFonts w:ascii="Arial" w:hAnsi="Arial" w:cs="Arial"/>
          <w:sz w:val="20"/>
          <w:szCs w:val="20"/>
        </w:rPr>
        <w:t>Oświadczam, że dopełniłem obowiązki wskazane w Ustawie z dnia 13 maja 2016 r. o przeciwdziałaniu zagrożeniom przestępczością na tle seksualnym i ochronie małoletnich, dalej Ustawa:</w:t>
      </w:r>
    </w:p>
    <w:p w14:paraId="5238EE05" w14:textId="77777777" w:rsidR="00B871EE" w:rsidRPr="00384F8B" w:rsidRDefault="00B871EE" w:rsidP="0025018E">
      <w:pPr>
        <w:spacing w:line="276" w:lineRule="auto"/>
        <w:jc w:val="both"/>
        <w:rPr>
          <w:rFonts w:ascii="Arial" w:hAnsi="Arial" w:cs="Arial"/>
          <w:sz w:val="20"/>
          <w:szCs w:val="20"/>
        </w:rPr>
      </w:pPr>
    </w:p>
    <w:p w14:paraId="19578928" w14:textId="77777777" w:rsidR="0025018E" w:rsidRPr="00384F8B" w:rsidRDefault="0025018E">
      <w:pPr>
        <w:numPr>
          <w:ilvl w:val="0"/>
          <w:numId w:val="75"/>
        </w:numPr>
        <w:spacing w:after="160" w:line="276" w:lineRule="auto"/>
        <w:ind w:left="426" w:hanging="77"/>
        <w:contextualSpacing/>
        <w:jc w:val="both"/>
        <w:rPr>
          <w:rFonts w:ascii="Arial" w:hAnsi="Arial" w:cs="Arial"/>
          <w:sz w:val="20"/>
          <w:szCs w:val="20"/>
        </w:rPr>
      </w:pPr>
      <w:r w:rsidRPr="00384F8B">
        <w:rPr>
          <w:rFonts w:ascii="Arial" w:hAnsi="Arial" w:cs="Arial"/>
          <w:sz w:val="20"/>
          <w:szCs w:val="20"/>
        </w:rPr>
        <w:t>posiadam i stosuję Standardy Ochrony Małoletnich, których zakres jest zgodny z art. 22c ww. ustawy;</w:t>
      </w:r>
    </w:p>
    <w:p w14:paraId="4E359008" w14:textId="77777777" w:rsidR="0025018E" w:rsidRPr="00384F8B" w:rsidRDefault="0025018E" w:rsidP="0025018E">
      <w:pPr>
        <w:spacing w:line="276" w:lineRule="auto"/>
        <w:ind w:left="426" w:hanging="77"/>
        <w:contextualSpacing/>
        <w:jc w:val="both"/>
        <w:rPr>
          <w:rFonts w:ascii="Arial" w:hAnsi="Arial" w:cs="Arial"/>
          <w:sz w:val="20"/>
          <w:szCs w:val="20"/>
        </w:rPr>
      </w:pPr>
    </w:p>
    <w:p w14:paraId="77E36E33" w14:textId="5DB0AA81" w:rsidR="0025018E" w:rsidRPr="00384F8B" w:rsidRDefault="0025018E">
      <w:pPr>
        <w:numPr>
          <w:ilvl w:val="0"/>
          <w:numId w:val="75"/>
        </w:numPr>
        <w:spacing w:after="160" w:line="276" w:lineRule="auto"/>
        <w:ind w:left="426" w:hanging="77"/>
        <w:contextualSpacing/>
        <w:jc w:val="both"/>
        <w:rPr>
          <w:rFonts w:ascii="Arial" w:hAnsi="Arial" w:cs="Arial"/>
          <w:sz w:val="20"/>
          <w:szCs w:val="20"/>
        </w:rPr>
      </w:pPr>
      <w:r w:rsidRPr="00384F8B">
        <w:rPr>
          <w:rFonts w:ascii="Arial" w:hAnsi="Arial" w:cs="Arial"/>
          <w:sz w:val="20"/>
          <w:szCs w:val="20"/>
        </w:rPr>
        <w:t>wymienione poniżej osoby, skierowane do wykonywania czynności związanych z realizacją przedmiotu umowy na stanowisku kierowcy:</w:t>
      </w:r>
    </w:p>
    <w:p w14:paraId="6B079EEC" w14:textId="77777777" w:rsidR="0025018E" w:rsidRPr="00384F8B" w:rsidRDefault="0025018E" w:rsidP="0025018E">
      <w:pPr>
        <w:ind w:left="720"/>
        <w:contextualSpacing/>
        <w:rPr>
          <w:rFonts w:ascii="Arial" w:hAnsi="Arial" w:cs="Arial"/>
          <w:sz w:val="20"/>
          <w:szCs w:val="20"/>
        </w:rPr>
      </w:pPr>
    </w:p>
    <w:p w14:paraId="1E68C271" w14:textId="77777777" w:rsidR="0025018E" w:rsidRPr="00384F8B" w:rsidRDefault="0025018E">
      <w:pPr>
        <w:numPr>
          <w:ilvl w:val="0"/>
          <w:numId w:val="74"/>
        </w:numPr>
        <w:tabs>
          <w:tab w:val="left" w:pos="142"/>
        </w:tabs>
        <w:spacing w:after="160" w:line="276" w:lineRule="auto"/>
        <w:ind w:left="851" w:hanging="284"/>
        <w:contextualSpacing/>
        <w:jc w:val="both"/>
        <w:rPr>
          <w:rFonts w:ascii="Arial" w:hAnsi="Arial" w:cs="Arial"/>
          <w:sz w:val="20"/>
          <w:szCs w:val="20"/>
        </w:rPr>
      </w:pPr>
      <w:r w:rsidRPr="00384F8B">
        <w:rPr>
          <w:rFonts w:ascii="Arial" w:hAnsi="Arial" w:cs="Arial"/>
          <w:sz w:val="20"/>
          <w:szCs w:val="20"/>
        </w:rPr>
        <w:t xml:space="preserve">nie figurują w Rejestrze Sprawców Przestępstw na Tle Seksualnym - Rejestrze z dostępem ograniczonym, o których mowa w art. </w:t>
      </w:r>
      <w:proofErr w:type="gramStart"/>
      <w:r w:rsidRPr="00384F8B">
        <w:rPr>
          <w:rFonts w:ascii="Arial" w:hAnsi="Arial" w:cs="Arial"/>
          <w:sz w:val="20"/>
          <w:szCs w:val="20"/>
        </w:rPr>
        <w:t>4  ust.</w:t>
      </w:r>
      <w:proofErr w:type="gramEnd"/>
      <w:r w:rsidRPr="00384F8B">
        <w:rPr>
          <w:rFonts w:ascii="Arial" w:hAnsi="Arial" w:cs="Arial"/>
          <w:sz w:val="20"/>
          <w:szCs w:val="20"/>
        </w:rPr>
        <w:t xml:space="preserve"> 1 pkt 1 w związku z art. 21 ust. 2 Ustawy,</w:t>
      </w:r>
    </w:p>
    <w:p w14:paraId="33F82286" w14:textId="77777777" w:rsidR="0025018E" w:rsidRPr="00384F8B" w:rsidRDefault="0025018E">
      <w:pPr>
        <w:numPr>
          <w:ilvl w:val="0"/>
          <w:numId w:val="74"/>
        </w:numPr>
        <w:tabs>
          <w:tab w:val="left" w:pos="142"/>
        </w:tabs>
        <w:spacing w:after="160" w:line="276" w:lineRule="auto"/>
        <w:ind w:left="851" w:hanging="284"/>
        <w:contextualSpacing/>
        <w:jc w:val="both"/>
        <w:rPr>
          <w:rFonts w:ascii="Arial" w:hAnsi="Arial" w:cs="Arial"/>
          <w:sz w:val="20"/>
          <w:szCs w:val="20"/>
        </w:rPr>
      </w:pPr>
      <w:r w:rsidRPr="00384F8B">
        <w:rPr>
          <w:rFonts w:ascii="Arial" w:hAnsi="Arial" w:cs="Arial"/>
          <w:sz w:val="20"/>
          <w:szCs w:val="20"/>
        </w:rPr>
        <w:t>złożyły informację z Krajowego Rejestru Karnego w zakresie przestępstw określonych w rozdziale XIX i XXV Kodeksu karnego, w art. 189a i art. 207 Kodeksu karnego oraz w ustawie z dnia 29 lipca 2005 r. o przeciwdziałaniu narkomanii (Dz.U. z 2023 r. poz. 1939), lub za odpowiadające tym przestępstwom czyny zabronione określone w przepisach prawa obcego,</w:t>
      </w:r>
    </w:p>
    <w:p w14:paraId="51512E5E" w14:textId="77777777" w:rsidR="0025018E" w:rsidRPr="00384F8B" w:rsidRDefault="0025018E">
      <w:pPr>
        <w:numPr>
          <w:ilvl w:val="0"/>
          <w:numId w:val="74"/>
        </w:numPr>
        <w:tabs>
          <w:tab w:val="left" w:pos="142"/>
        </w:tabs>
        <w:spacing w:after="160" w:line="276" w:lineRule="auto"/>
        <w:ind w:left="851" w:hanging="284"/>
        <w:contextualSpacing/>
        <w:jc w:val="both"/>
        <w:rPr>
          <w:rFonts w:ascii="Arial" w:hAnsi="Arial" w:cs="Arial"/>
          <w:sz w:val="20"/>
          <w:szCs w:val="20"/>
        </w:rPr>
      </w:pPr>
      <w:r w:rsidRPr="00384F8B">
        <w:rPr>
          <w:rFonts w:ascii="Arial" w:hAnsi="Arial" w:cs="Arial"/>
          <w:sz w:val="20"/>
          <w:szCs w:val="20"/>
        </w:rPr>
        <w:t>dopełniły obowiązki, o których mowa w art. 21 ust. 4 - 8 Ustawy.</w:t>
      </w:r>
    </w:p>
    <w:p w14:paraId="326CB520" w14:textId="77777777" w:rsidR="0025018E" w:rsidRPr="00384F8B" w:rsidRDefault="0025018E" w:rsidP="0025018E">
      <w:pPr>
        <w:ind w:left="720"/>
        <w:contextualSpacing/>
        <w:rPr>
          <w:rFonts w:ascii="Arial" w:hAnsi="Arial" w:cs="Arial"/>
        </w:rPr>
      </w:pPr>
    </w:p>
    <w:tbl>
      <w:tblPr>
        <w:tblStyle w:val="Tabela-Siatka"/>
        <w:tblW w:w="4550" w:type="pct"/>
        <w:tblInd w:w="846" w:type="dxa"/>
        <w:tblLayout w:type="fixed"/>
        <w:tblLook w:val="04A0" w:firstRow="1" w:lastRow="0" w:firstColumn="1" w:lastColumn="0" w:noHBand="0" w:noVBand="1"/>
      </w:tblPr>
      <w:tblGrid>
        <w:gridCol w:w="558"/>
        <w:gridCol w:w="1510"/>
        <w:gridCol w:w="1779"/>
        <w:gridCol w:w="1644"/>
        <w:gridCol w:w="1510"/>
        <w:gridCol w:w="1502"/>
      </w:tblGrid>
      <w:tr w:rsidR="0025018E" w:rsidRPr="00B871EE" w14:paraId="36D05AEC" w14:textId="77777777" w:rsidTr="002353B2">
        <w:trPr>
          <w:trHeight w:val="603"/>
        </w:trPr>
        <w:tc>
          <w:tcPr>
            <w:tcW w:w="542" w:type="dxa"/>
            <w:vAlign w:val="center"/>
          </w:tcPr>
          <w:p w14:paraId="0F6D5276"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Lp.</w:t>
            </w:r>
          </w:p>
        </w:tc>
        <w:tc>
          <w:tcPr>
            <w:tcW w:w="1464" w:type="dxa"/>
            <w:vAlign w:val="center"/>
          </w:tcPr>
          <w:p w14:paraId="7001376E"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Imię</w:t>
            </w:r>
          </w:p>
        </w:tc>
        <w:tc>
          <w:tcPr>
            <w:tcW w:w="1725" w:type="dxa"/>
            <w:vAlign w:val="center"/>
          </w:tcPr>
          <w:p w14:paraId="79B86A7F"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Nazwisko</w:t>
            </w:r>
          </w:p>
        </w:tc>
        <w:tc>
          <w:tcPr>
            <w:tcW w:w="1594" w:type="dxa"/>
            <w:vAlign w:val="center"/>
          </w:tcPr>
          <w:p w14:paraId="32DA8DF0"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Nazwisko rodowe</w:t>
            </w:r>
          </w:p>
        </w:tc>
        <w:tc>
          <w:tcPr>
            <w:tcW w:w="1464" w:type="dxa"/>
            <w:vAlign w:val="center"/>
          </w:tcPr>
          <w:p w14:paraId="0583F726"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Miejsce zamieszkania</w:t>
            </w:r>
          </w:p>
        </w:tc>
        <w:tc>
          <w:tcPr>
            <w:tcW w:w="1457" w:type="dxa"/>
            <w:vAlign w:val="center"/>
          </w:tcPr>
          <w:p w14:paraId="32AD20CE" w14:textId="77777777" w:rsidR="0025018E" w:rsidRPr="00B871EE" w:rsidRDefault="0025018E" w:rsidP="002353B2">
            <w:pPr>
              <w:tabs>
                <w:tab w:val="left" w:pos="142"/>
              </w:tabs>
              <w:jc w:val="center"/>
              <w:rPr>
                <w:rFonts w:ascii="Arial" w:hAnsi="Arial" w:cs="Arial"/>
                <w:sz w:val="22"/>
                <w:szCs w:val="22"/>
              </w:rPr>
            </w:pPr>
            <w:r w:rsidRPr="00B871EE">
              <w:rPr>
                <w:rFonts w:ascii="Arial" w:eastAsia="Calibri" w:hAnsi="Arial" w:cs="Arial"/>
                <w:sz w:val="22"/>
                <w:szCs w:val="22"/>
              </w:rPr>
              <w:t>Stanowisko / funkcja</w:t>
            </w:r>
          </w:p>
        </w:tc>
      </w:tr>
      <w:tr w:rsidR="0025018E" w:rsidRPr="00384F8B" w14:paraId="025BF1AA" w14:textId="77777777" w:rsidTr="002353B2">
        <w:trPr>
          <w:trHeight w:val="698"/>
        </w:trPr>
        <w:tc>
          <w:tcPr>
            <w:tcW w:w="542" w:type="dxa"/>
            <w:vAlign w:val="center"/>
          </w:tcPr>
          <w:p w14:paraId="723CF2A3" w14:textId="77777777" w:rsidR="0025018E" w:rsidRPr="00384F8B" w:rsidRDefault="0025018E" w:rsidP="002353B2">
            <w:pPr>
              <w:tabs>
                <w:tab w:val="left" w:pos="142"/>
              </w:tabs>
              <w:jc w:val="center"/>
              <w:rPr>
                <w:rFonts w:ascii="Arial" w:hAnsi="Arial" w:cs="Arial"/>
              </w:rPr>
            </w:pPr>
          </w:p>
        </w:tc>
        <w:tc>
          <w:tcPr>
            <w:tcW w:w="1464" w:type="dxa"/>
            <w:vAlign w:val="center"/>
          </w:tcPr>
          <w:p w14:paraId="27354E6D" w14:textId="77777777" w:rsidR="0025018E" w:rsidRPr="00384F8B" w:rsidRDefault="0025018E" w:rsidP="002353B2">
            <w:pPr>
              <w:tabs>
                <w:tab w:val="left" w:pos="142"/>
              </w:tabs>
              <w:jc w:val="center"/>
              <w:rPr>
                <w:rFonts w:ascii="Arial" w:hAnsi="Arial" w:cs="Arial"/>
              </w:rPr>
            </w:pPr>
          </w:p>
        </w:tc>
        <w:tc>
          <w:tcPr>
            <w:tcW w:w="1725" w:type="dxa"/>
            <w:vAlign w:val="center"/>
          </w:tcPr>
          <w:p w14:paraId="430E8523" w14:textId="77777777" w:rsidR="0025018E" w:rsidRPr="00384F8B" w:rsidRDefault="0025018E" w:rsidP="002353B2">
            <w:pPr>
              <w:tabs>
                <w:tab w:val="left" w:pos="142"/>
              </w:tabs>
              <w:jc w:val="center"/>
              <w:rPr>
                <w:rFonts w:ascii="Arial" w:hAnsi="Arial" w:cs="Arial"/>
              </w:rPr>
            </w:pPr>
          </w:p>
        </w:tc>
        <w:tc>
          <w:tcPr>
            <w:tcW w:w="1594" w:type="dxa"/>
            <w:vAlign w:val="center"/>
          </w:tcPr>
          <w:p w14:paraId="1F166BE1" w14:textId="77777777" w:rsidR="0025018E" w:rsidRPr="00384F8B" w:rsidRDefault="0025018E" w:rsidP="002353B2">
            <w:pPr>
              <w:tabs>
                <w:tab w:val="left" w:pos="142"/>
              </w:tabs>
              <w:jc w:val="center"/>
              <w:rPr>
                <w:rFonts w:ascii="Arial" w:hAnsi="Arial" w:cs="Arial"/>
              </w:rPr>
            </w:pPr>
          </w:p>
        </w:tc>
        <w:tc>
          <w:tcPr>
            <w:tcW w:w="1464" w:type="dxa"/>
            <w:vAlign w:val="center"/>
          </w:tcPr>
          <w:p w14:paraId="3A355A40" w14:textId="77777777" w:rsidR="0025018E" w:rsidRPr="00384F8B" w:rsidRDefault="0025018E" w:rsidP="002353B2">
            <w:pPr>
              <w:tabs>
                <w:tab w:val="left" w:pos="142"/>
              </w:tabs>
              <w:jc w:val="center"/>
              <w:rPr>
                <w:rFonts w:ascii="Arial" w:hAnsi="Arial" w:cs="Arial"/>
              </w:rPr>
            </w:pPr>
          </w:p>
        </w:tc>
        <w:tc>
          <w:tcPr>
            <w:tcW w:w="1457" w:type="dxa"/>
            <w:vAlign w:val="center"/>
          </w:tcPr>
          <w:p w14:paraId="2BD415FA" w14:textId="77777777" w:rsidR="0025018E" w:rsidRPr="00384F8B" w:rsidRDefault="0025018E" w:rsidP="002353B2">
            <w:pPr>
              <w:tabs>
                <w:tab w:val="left" w:pos="142"/>
              </w:tabs>
              <w:jc w:val="center"/>
              <w:rPr>
                <w:rFonts w:ascii="Arial" w:hAnsi="Arial" w:cs="Arial"/>
              </w:rPr>
            </w:pPr>
          </w:p>
        </w:tc>
      </w:tr>
      <w:tr w:rsidR="0025018E" w:rsidRPr="00384F8B" w14:paraId="43734D7F" w14:textId="77777777" w:rsidTr="002353B2">
        <w:trPr>
          <w:trHeight w:val="694"/>
        </w:trPr>
        <w:tc>
          <w:tcPr>
            <w:tcW w:w="542" w:type="dxa"/>
            <w:vAlign w:val="center"/>
          </w:tcPr>
          <w:p w14:paraId="1C52B212" w14:textId="77777777" w:rsidR="0025018E" w:rsidRPr="00384F8B" w:rsidRDefault="0025018E" w:rsidP="002353B2">
            <w:pPr>
              <w:tabs>
                <w:tab w:val="left" w:pos="142"/>
              </w:tabs>
              <w:jc w:val="center"/>
              <w:rPr>
                <w:rFonts w:ascii="Arial" w:hAnsi="Arial" w:cs="Arial"/>
              </w:rPr>
            </w:pPr>
          </w:p>
        </w:tc>
        <w:tc>
          <w:tcPr>
            <w:tcW w:w="1464" w:type="dxa"/>
            <w:vAlign w:val="center"/>
          </w:tcPr>
          <w:p w14:paraId="2B860F92" w14:textId="77777777" w:rsidR="0025018E" w:rsidRPr="00384F8B" w:rsidRDefault="0025018E" w:rsidP="002353B2">
            <w:pPr>
              <w:tabs>
                <w:tab w:val="left" w:pos="142"/>
              </w:tabs>
              <w:jc w:val="center"/>
              <w:rPr>
                <w:rFonts w:ascii="Arial" w:hAnsi="Arial" w:cs="Arial"/>
              </w:rPr>
            </w:pPr>
          </w:p>
        </w:tc>
        <w:tc>
          <w:tcPr>
            <w:tcW w:w="1725" w:type="dxa"/>
            <w:vAlign w:val="center"/>
          </w:tcPr>
          <w:p w14:paraId="511012E7" w14:textId="77777777" w:rsidR="0025018E" w:rsidRPr="00384F8B" w:rsidRDefault="0025018E" w:rsidP="002353B2">
            <w:pPr>
              <w:tabs>
                <w:tab w:val="left" w:pos="142"/>
              </w:tabs>
              <w:jc w:val="center"/>
              <w:rPr>
                <w:rFonts w:ascii="Arial" w:hAnsi="Arial" w:cs="Arial"/>
              </w:rPr>
            </w:pPr>
          </w:p>
        </w:tc>
        <w:tc>
          <w:tcPr>
            <w:tcW w:w="1594" w:type="dxa"/>
            <w:vAlign w:val="center"/>
          </w:tcPr>
          <w:p w14:paraId="70B210F7" w14:textId="77777777" w:rsidR="0025018E" w:rsidRPr="00384F8B" w:rsidRDefault="0025018E" w:rsidP="002353B2">
            <w:pPr>
              <w:tabs>
                <w:tab w:val="left" w:pos="142"/>
              </w:tabs>
              <w:jc w:val="center"/>
              <w:rPr>
                <w:rFonts w:ascii="Arial" w:hAnsi="Arial" w:cs="Arial"/>
              </w:rPr>
            </w:pPr>
          </w:p>
        </w:tc>
        <w:tc>
          <w:tcPr>
            <w:tcW w:w="1464" w:type="dxa"/>
            <w:vAlign w:val="center"/>
          </w:tcPr>
          <w:p w14:paraId="7A41C6E4" w14:textId="77777777" w:rsidR="0025018E" w:rsidRPr="00384F8B" w:rsidRDefault="0025018E" w:rsidP="002353B2">
            <w:pPr>
              <w:tabs>
                <w:tab w:val="left" w:pos="142"/>
              </w:tabs>
              <w:jc w:val="center"/>
              <w:rPr>
                <w:rFonts w:ascii="Arial" w:hAnsi="Arial" w:cs="Arial"/>
              </w:rPr>
            </w:pPr>
          </w:p>
        </w:tc>
        <w:tc>
          <w:tcPr>
            <w:tcW w:w="1457" w:type="dxa"/>
            <w:vAlign w:val="center"/>
          </w:tcPr>
          <w:p w14:paraId="48782013" w14:textId="77777777" w:rsidR="0025018E" w:rsidRPr="00384F8B" w:rsidRDefault="0025018E" w:rsidP="002353B2">
            <w:pPr>
              <w:tabs>
                <w:tab w:val="left" w:pos="142"/>
              </w:tabs>
              <w:jc w:val="center"/>
              <w:rPr>
                <w:rFonts w:ascii="Arial" w:hAnsi="Arial" w:cs="Arial"/>
              </w:rPr>
            </w:pPr>
          </w:p>
        </w:tc>
      </w:tr>
      <w:tr w:rsidR="0025018E" w:rsidRPr="00384F8B" w14:paraId="2DEBBA44" w14:textId="77777777" w:rsidTr="002353B2">
        <w:trPr>
          <w:trHeight w:val="688"/>
        </w:trPr>
        <w:tc>
          <w:tcPr>
            <w:tcW w:w="542" w:type="dxa"/>
            <w:vAlign w:val="center"/>
          </w:tcPr>
          <w:p w14:paraId="3970DDC0" w14:textId="77777777" w:rsidR="0025018E" w:rsidRPr="00384F8B" w:rsidRDefault="0025018E" w:rsidP="002353B2">
            <w:pPr>
              <w:tabs>
                <w:tab w:val="left" w:pos="142"/>
              </w:tabs>
              <w:jc w:val="center"/>
              <w:rPr>
                <w:rFonts w:ascii="Arial" w:hAnsi="Arial" w:cs="Arial"/>
              </w:rPr>
            </w:pPr>
          </w:p>
        </w:tc>
        <w:tc>
          <w:tcPr>
            <w:tcW w:w="1464" w:type="dxa"/>
            <w:vAlign w:val="center"/>
          </w:tcPr>
          <w:p w14:paraId="39F7D5B5" w14:textId="77777777" w:rsidR="0025018E" w:rsidRPr="00384F8B" w:rsidRDefault="0025018E" w:rsidP="002353B2">
            <w:pPr>
              <w:tabs>
                <w:tab w:val="left" w:pos="142"/>
              </w:tabs>
              <w:jc w:val="center"/>
              <w:rPr>
                <w:rFonts w:ascii="Arial" w:hAnsi="Arial" w:cs="Arial"/>
              </w:rPr>
            </w:pPr>
          </w:p>
        </w:tc>
        <w:tc>
          <w:tcPr>
            <w:tcW w:w="1725" w:type="dxa"/>
            <w:vAlign w:val="center"/>
          </w:tcPr>
          <w:p w14:paraId="73CE5B1D" w14:textId="77777777" w:rsidR="0025018E" w:rsidRPr="00384F8B" w:rsidRDefault="0025018E" w:rsidP="002353B2">
            <w:pPr>
              <w:tabs>
                <w:tab w:val="left" w:pos="142"/>
              </w:tabs>
              <w:jc w:val="center"/>
              <w:rPr>
                <w:rFonts w:ascii="Arial" w:hAnsi="Arial" w:cs="Arial"/>
              </w:rPr>
            </w:pPr>
          </w:p>
        </w:tc>
        <w:tc>
          <w:tcPr>
            <w:tcW w:w="1594" w:type="dxa"/>
            <w:vAlign w:val="center"/>
          </w:tcPr>
          <w:p w14:paraId="4E8A69FC" w14:textId="77777777" w:rsidR="0025018E" w:rsidRPr="00384F8B" w:rsidRDefault="0025018E" w:rsidP="002353B2">
            <w:pPr>
              <w:tabs>
                <w:tab w:val="left" w:pos="142"/>
              </w:tabs>
              <w:jc w:val="center"/>
              <w:rPr>
                <w:rFonts w:ascii="Arial" w:hAnsi="Arial" w:cs="Arial"/>
              </w:rPr>
            </w:pPr>
          </w:p>
        </w:tc>
        <w:tc>
          <w:tcPr>
            <w:tcW w:w="1464" w:type="dxa"/>
            <w:vAlign w:val="center"/>
          </w:tcPr>
          <w:p w14:paraId="2F10CB87" w14:textId="77777777" w:rsidR="0025018E" w:rsidRPr="00384F8B" w:rsidRDefault="0025018E" w:rsidP="002353B2">
            <w:pPr>
              <w:tabs>
                <w:tab w:val="left" w:pos="142"/>
              </w:tabs>
              <w:jc w:val="center"/>
              <w:rPr>
                <w:rFonts w:ascii="Arial" w:hAnsi="Arial" w:cs="Arial"/>
              </w:rPr>
            </w:pPr>
          </w:p>
        </w:tc>
        <w:tc>
          <w:tcPr>
            <w:tcW w:w="1457" w:type="dxa"/>
            <w:vAlign w:val="center"/>
          </w:tcPr>
          <w:p w14:paraId="325CD1DC" w14:textId="77777777" w:rsidR="0025018E" w:rsidRPr="00384F8B" w:rsidRDefault="0025018E" w:rsidP="002353B2">
            <w:pPr>
              <w:tabs>
                <w:tab w:val="left" w:pos="142"/>
              </w:tabs>
              <w:jc w:val="center"/>
              <w:rPr>
                <w:rFonts w:ascii="Arial" w:hAnsi="Arial" w:cs="Arial"/>
              </w:rPr>
            </w:pPr>
          </w:p>
        </w:tc>
      </w:tr>
    </w:tbl>
    <w:p w14:paraId="47559845" w14:textId="77777777" w:rsidR="0025018E" w:rsidRPr="00384F8B" w:rsidRDefault="0025018E" w:rsidP="0025018E">
      <w:pPr>
        <w:tabs>
          <w:tab w:val="left" w:pos="142"/>
        </w:tabs>
        <w:jc w:val="both"/>
        <w:rPr>
          <w:rFonts w:ascii="Arial" w:hAnsi="Arial" w:cs="Arial"/>
        </w:rPr>
      </w:pPr>
    </w:p>
    <w:p w14:paraId="39BF798A" w14:textId="77777777" w:rsidR="0025018E" w:rsidRPr="00384F8B" w:rsidRDefault="0025018E" w:rsidP="0025018E">
      <w:pPr>
        <w:tabs>
          <w:tab w:val="left" w:pos="142"/>
        </w:tabs>
        <w:jc w:val="both"/>
        <w:rPr>
          <w:rFonts w:ascii="Arial" w:hAnsi="Arial" w:cs="Arial"/>
        </w:rPr>
      </w:pPr>
    </w:p>
    <w:p w14:paraId="01A6813F" w14:textId="6876BA47" w:rsidR="0025018E" w:rsidRPr="00384F8B" w:rsidRDefault="0025018E" w:rsidP="0025018E">
      <w:pPr>
        <w:tabs>
          <w:tab w:val="left" w:pos="142"/>
        </w:tabs>
        <w:jc w:val="right"/>
        <w:rPr>
          <w:rFonts w:ascii="Arial" w:hAnsi="Arial" w:cs="Arial"/>
        </w:rPr>
      </w:pPr>
      <w:r w:rsidRPr="00384F8B">
        <w:rPr>
          <w:rFonts w:ascii="Arial" w:hAnsi="Arial" w:cs="Arial"/>
        </w:rPr>
        <w:t>……………………………………….</w:t>
      </w:r>
    </w:p>
    <w:p w14:paraId="6BB906C1" w14:textId="77777777" w:rsidR="0025018E" w:rsidRPr="00384F8B" w:rsidRDefault="0025018E" w:rsidP="00B871EE">
      <w:pPr>
        <w:jc w:val="right"/>
        <w:rPr>
          <w:rFonts w:ascii="Arial" w:hAnsi="Arial" w:cs="Arial"/>
          <w:i/>
          <w:iCs/>
          <w:sz w:val="18"/>
          <w:szCs w:val="18"/>
        </w:rPr>
      </w:pP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sz w:val="18"/>
          <w:szCs w:val="18"/>
        </w:rPr>
        <w:tab/>
      </w:r>
      <w:r w:rsidRPr="00384F8B">
        <w:rPr>
          <w:rFonts w:ascii="Arial" w:hAnsi="Arial" w:cs="Arial"/>
          <w:i/>
          <w:iCs/>
          <w:sz w:val="18"/>
          <w:szCs w:val="18"/>
        </w:rPr>
        <w:t>Data i podpis Wykonawcy</w:t>
      </w:r>
    </w:p>
    <w:p w14:paraId="34451526" w14:textId="77777777" w:rsidR="0025018E" w:rsidRPr="00384F8B" w:rsidRDefault="0025018E" w:rsidP="0025018E">
      <w:pPr>
        <w:jc w:val="both"/>
        <w:rPr>
          <w:rFonts w:ascii="Arial" w:hAnsi="Arial" w:cs="Arial"/>
        </w:rPr>
      </w:pPr>
    </w:p>
    <w:p w14:paraId="59491B8F" w14:textId="77777777" w:rsidR="0025018E" w:rsidRPr="00384F8B" w:rsidRDefault="0025018E" w:rsidP="0025018E">
      <w:pPr>
        <w:spacing w:line="276" w:lineRule="auto"/>
        <w:ind w:left="142"/>
        <w:contextualSpacing/>
        <w:rPr>
          <w:rFonts w:ascii="Arial" w:eastAsia="Calibri" w:hAnsi="Arial" w:cs="Arial"/>
          <w:sz w:val="20"/>
          <w:szCs w:val="20"/>
        </w:rPr>
      </w:pPr>
    </w:p>
    <w:p w14:paraId="5A7A1402" w14:textId="77777777" w:rsidR="00626C2B" w:rsidRDefault="00626C2B" w:rsidP="00626C2B">
      <w:pPr>
        <w:pStyle w:val="Podtytu"/>
        <w:rPr>
          <w:rFonts w:eastAsia="SimSun"/>
          <w:lang w:eastAsia="zh-CN"/>
        </w:rPr>
      </w:pPr>
    </w:p>
    <w:p w14:paraId="79CC071A" w14:textId="77777777" w:rsidR="00626C2B" w:rsidRDefault="00626C2B" w:rsidP="00626C2B">
      <w:pPr>
        <w:pStyle w:val="Podtytu"/>
        <w:rPr>
          <w:rFonts w:eastAsia="SimSun"/>
          <w:lang w:eastAsia="zh-CN"/>
        </w:rPr>
      </w:pPr>
    </w:p>
    <w:p w14:paraId="6D7B23DC" w14:textId="77777777" w:rsidR="00626C2B" w:rsidRDefault="00626C2B" w:rsidP="00626C2B">
      <w:pPr>
        <w:pStyle w:val="Podtytu"/>
        <w:rPr>
          <w:rFonts w:eastAsia="SimSun"/>
          <w:lang w:eastAsia="zh-CN"/>
        </w:rPr>
      </w:pPr>
    </w:p>
    <w:p w14:paraId="6824A1C7" w14:textId="23396F9A" w:rsidR="00626C2B" w:rsidRDefault="00626C2B" w:rsidP="00626C2B">
      <w:pPr>
        <w:pStyle w:val="Podtytu"/>
        <w:jc w:val="right"/>
        <w:rPr>
          <w:rFonts w:eastAsia="SimSun"/>
          <w:szCs w:val="22"/>
          <w:lang w:eastAsia="zh-CN"/>
        </w:rPr>
      </w:pPr>
      <w:r>
        <w:rPr>
          <w:rFonts w:eastAsia="SimSun"/>
          <w:lang w:eastAsia="zh-CN"/>
        </w:rPr>
        <w:lastRenderedPageBreak/>
        <w:t>Załącznik nr 9 do SWZ</w:t>
      </w:r>
    </w:p>
    <w:p w14:paraId="605F3E43" w14:textId="77777777" w:rsidR="00626C2B" w:rsidRDefault="00626C2B" w:rsidP="00626C2B">
      <w:pPr>
        <w:suppressAutoHyphens/>
        <w:spacing w:line="276" w:lineRule="auto"/>
        <w:contextualSpacing/>
        <w:jc w:val="right"/>
        <w:rPr>
          <w:rFonts w:eastAsia="SimSun"/>
          <w:b/>
          <w:color w:val="000000"/>
          <w:lang w:eastAsia="zh-CN"/>
        </w:rPr>
      </w:pPr>
    </w:p>
    <w:p w14:paraId="40E46A8E" w14:textId="77777777" w:rsidR="00626C2B" w:rsidRDefault="00626C2B" w:rsidP="00626C2B">
      <w:pPr>
        <w:suppressAutoHyphens/>
        <w:spacing w:line="276" w:lineRule="auto"/>
        <w:contextualSpacing/>
        <w:rPr>
          <w:rFonts w:eastAsia="SimSun"/>
          <w:b/>
          <w:color w:val="000000"/>
          <w:lang w:eastAsia="zh-CN"/>
        </w:rPr>
      </w:pPr>
    </w:p>
    <w:p w14:paraId="15D897BD" w14:textId="77777777" w:rsidR="00626C2B" w:rsidRDefault="00626C2B" w:rsidP="00626C2B">
      <w:pPr>
        <w:suppressAutoHyphens/>
        <w:spacing w:line="276" w:lineRule="auto"/>
        <w:contextualSpacing/>
        <w:jc w:val="center"/>
        <w:rPr>
          <w:rFonts w:eastAsia="SimSun"/>
          <w:b/>
          <w:color w:val="000000"/>
          <w:sz w:val="28"/>
          <w:szCs w:val="28"/>
          <w:u w:val="single"/>
          <w:lang w:eastAsia="zh-CN"/>
        </w:rPr>
      </w:pPr>
      <w:r>
        <w:rPr>
          <w:rFonts w:eastAsia="SimSun"/>
          <w:b/>
          <w:color w:val="000000"/>
          <w:sz w:val="28"/>
          <w:szCs w:val="28"/>
          <w:u w:val="single"/>
          <w:lang w:eastAsia="zh-CN"/>
        </w:rPr>
        <w:t>OŚWIADCZENIE WYKONAWCY</w:t>
      </w:r>
    </w:p>
    <w:p w14:paraId="3141F272" w14:textId="77777777" w:rsidR="00626C2B" w:rsidRDefault="00626C2B" w:rsidP="00626C2B">
      <w:pPr>
        <w:suppressAutoHyphens/>
        <w:spacing w:line="276" w:lineRule="auto"/>
        <w:contextualSpacing/>
        <w:jc w:val="center"/>
        <w:rPr>
          <w:rFonts w:eastAsia="SimSun"/>
          <w:b/>
          <w:color w:val="000000"/>
          <w:lang w:eastAsia="zh-CN"/>
        </w:rPr>
      </w:pPr>
      <w:r>
        <w:rPr>
          <w:rFonts w:eastAsia="SimSun"/>
          <w:b/>
          <w:color w:val="000000"/>
          <w:lang w:eastAsia="zh-CN"/>
        </w:rPr>
        <w:t xml:space="preserve">o aktualności informacji zawartych w złożonym wraz z ofertą oświadczeniu w celu potwierdzenia braku podstaw wykluczenia Wykonawcy z udziału w postępowaniu </w:t>
      </w:r>
    </w:p>
    <w:p w14:paraId="49FECF83" w14:textId="77777777" w:rsidR="00626C2B" w:rsidRDefault="00626C2B" w:rsidP="00626C2B">
      <w:pPr>
        <w:suppressAutoHyphens/>
        <w:spacing w:line="276" w:lineRule="auto"/>
        <w:contextualSpacing/>
        <w:jc w:val="center"/>
        <w:rPr>
          <w:rFonts w:eastAsia="SimSun"/>
          <w:b/>
          <w:color w:val="000000"/>
          <w:sz w:val="28"/>
          <w:szCs w:val="28"/>
          <w:u w:val="single"/>
          <w:lang w:eastAsia="zh-CN"/>
        </w:rPr>
      </w:pPr>
    </w:p>
    <w:p w14:paraId="4F6BB519" w14:textId="77777777" w:rsidR="00626C2B" w:rsidRDefault="00626C2B" w:rsidP="00626C2B">
      <w:pPr>
        <w:suppressAutoHyphens/>
        <w:spacing w:line="276" w:lineRule="auto"/>
        <w:contextualSpacing/>
        <w:jc w:val="center"/>
        <w:rPr>
          <w:rFonts w:eastAsia="SimSun"/>
          <w:color w:val="000000"/>
          <w:lang w:eastAsia="zh-CN"/>
        </w:rPr>
      </w:pPr>
    </w:p>
    <w:p w14:paraId="720F581F" w14:textId="77777777" w:rsidR="00626C2B" w:rsidRDefault="00626C2B" w:rsidP="00626C2B">
      <w:pPr>
        <w:suppressAutoHyphens/>
        <w:spacing w:line="276" w:lineRule="auto"/>
        <w:contextualSpacing/>
        <w:jc w:val="right"/>
        <w:rPr>
          <w:rFonts w:eastAsia="SimSun"/>
          <w:color w:val="000000"/>
          <w:lang w:eastAsia="zh-CN"/>
        </w:rPr>
      </w:pPr>
      <w:r>
        <w:rPr>
          <w:rFonts w:eastAsia="SimSun"/>
          <w:color w:val="000000"/>
          <w:lang w:eastAsia="zh-CN"/>
        </w:rPr>
        <w:t>…….…............................</w:t>
      </w:r>
    </w:p>
    <w:p w14:paraId="51B48782" w14:textId="77777777" w:rsidR="00626C2B" w:rsidRDefault="00626C2B" w:rsidP="00626C2B">
      <w:pPr>
        <w:suppressAutoHyphens/>
        <w:spacing w:line="276" w:lineRule="auto"/>
        <w:contextualSpacing/>
        <w:jc w:val="right"/>
        <w:rPr>
          <w:rFonts w:eastAsia="SimSun"/>
          <w:b/>
          <w:i/>
          <w:sz w:val="28"/>
          <w:lang w:eastAsia="zh-CN"/>
        </w:rPr>
      </w:pPr>
      <w:r>
        <w:rPr>
          <w:rFonts w:eastAsia="SimSun"/>
          <w:color w:val="000000"/>
          <w:lang w:eastAsia="zh-CN"/>
        </w:rPr>
        <w:t xml:space="preserve">                                                                                                                    </w:t>
      </w:r>
      <w:r>
        <w:rPr>
          <w:rFonts w:eastAsia="SimSun"/>
          <w:i/>
          <w:color w:val="000000"/>
          <w:sz w:val="28"/>
          <w:lang w:eastAsia="zh-CN"/>
        </w:rPr>
        <w:t xml:space="preserve">      </w:t>
      </w:r>
      <w:r>
        <w:rPr>
          <w:rFonts w:eastAsia="SimSun"/>
          <w:i/>
          <w:color w:val="000000"/>
          <w:sz w:val="20"/>
          <w:lang w:eastAsia="zh-CN"/>
        </w:rPr>
        <w:t>miejscowość, data</w:t>
      </w:r>
    </w:p>
    <w:p w14:paraId="15BF75F3" w14:textId="77777777" w:rsidR="00626C2B" w:rsidRDefault="00626C2B" w:rsidP="00626C2B">
      <w:pPr>
        <w:suppressAutoHyphens/>
        <w:spacing w:line="276" w:lineRule="auto"/>
        <w:contextualSpacing/>
        <w:rPr>
          <w:rFonts w:eastAsia="SimSun"/>
          <w:lang w:eastAsia="zh-CN"/>
        </w:rPr>
      </w:pPr>
      <w:r>
        <w:rPr>
          <w:rFonts w:eastAsia="SimSun"/>
          <w:b/>
          <w:lang w:eastAsia="zh-CN"/>
        </w:rPr>
        <w:t>Wykonawca:</w:t>
      </w:r>
    </w:p>
    <w:p w14:paraId="6D1C9815" w14:textId="77777777" w:rsidR="00626C2B" w:rsidRDefault="00626C2B" w:rsidP="00626C2B">
      <w:pPr>
        <w:suppressAutoHyphens/>
        <w:spacing w:line="276" w:lineRule="auto"/>
        <w:ind w:right="5954"/>
        <w:contextualSpacing/>
        <w:rPr>
          <w:rFonts w:eastAsia="SimSun"/>
          <w:i/>
          <w:lang w:eastAsia="zh-CN"/>
        </w:rPr>
      </w:pPr>
      <w:r>
        <w:rPr>
          <w:rFonts w:eastAsia="SimSun"/>
          <w:lang w:eastAsia="zh-CN"/>
        </w:rPr>
        <w:t>………………………………………………………………………………</w:t>
      </w:r>
    </w:p>
    <w:p w14:paraId="7D034F4B" w14:textId="77777777" w:rsidR="00626C2B" w:rsidRDefault="00626C2B" w:rsidP="00626C2B">
      <w:pPr>
        <w:tabs>
          <w:tab w:val="right" w:pos="9638"/>
        </w:tabs>
        <w:spacing w:line="276" w:lineRule="auto"/>
        <w:contextualSpacing/>
        <w:jc w:val="both"/>
        <w:rPr>
          <w:rFonts w:eastAsia="SimSun"/>
          <w:i/>
          <w:sz w:val="20"/>
          <w:szCs w:val="22"/>
        </w:rPr>
      </w:pPr>
      <w:r>
        <w:rPr>
          <w:rFonts w:eastAsia="SimSun"/>
          <w:i/>
          <w:sz w:val="20"/>
        </w:rPr>
        <w:t xml:space="preserve">(pełna nazwa/firma, adres,                </w:t>
      </w:r>
    </w:p>
    <w:p w14:paraId="0305DF38" w14:textId="77777777" w:rsidR="00626C2B" w:rsidRDefault="00626C2B" w:rsidP="00626C2B">
      <w:pPr>
        <w:tabs>
          <w:tab w:val="right" w:pos="9638"/>
        </w:tabs>
        <w:spacing w:line="276" w:lineRule="auto"/>
        <w:contextualSpacing/>
        <w:jc w:val="both"/>
        <w:rPr>
          <w:rFonts w:eastAsia="SimSun"/>
          <w:i/>
          <w:sz w:val="20"/>
        </w:rPr>
      </w:pPr>
      <w:r>
        <w:rPr>
          <w:rFonts w:eastAsia="SimSun"/>
          <w:i/>
          <w:sz w:val="20"/>
        </w:rPr>
        <w:t xml:space="preserve"> w zależności od podmiotu: NIP/PESEL, KRS/</w:t>
      </w:r>
      <w:proofErr w:type="spellStart"/>
      <w:r>
        <w:rPr>
          <w:rFonts w:eastAsia="SimSun"/>
          <w:i/>
          <w:sz w:val="20"/>
        </w:rPr>
        <w:t>CEiDG</w:t>
      </w:r>
      <w:proofErr w:type="spellEnd"/>
      <w:r>
        <w:rPr>
          <w:rFonts w:eastAsia="SimSun"/>
          <w:i/>
          <w:sz w:val="20"/>
        </w:rPr>
        <w:t>)</w:t>
      </w:r>
    </w:p>
    <w:p w14:paraId="13511B46" w14:textId="77777777" w:rsidR="00626C2B" w:rsidRDefault="00626C2B" w:rsidP="00626C2B">
      <w:pPr>
        <w:suppressAutoHyphens/>
        <w:spacing w:line="276" w:lineRule="auto"/>
        <w:ind w:left="6379"/>
        <w:contextualSpacing/>
        <w:rPr>
          <w:rFonts w:eastAsia="SimSun"/>
          <w:b/>
          <w:bCs/>
          <w:color w:val="000000"/>
          <w:sz w:val="28"/>
          <w:lang w:eastAsia="zh-CN"/>
        </w:rPr>
      </w:pPr>
      <w:r>
        <w:rPr>
          <w:rFonts w:eastAsia="SimSun"/>
          <w:b/>
          <w:bCs/>
          <w:color w:val="000000"/>
          <w:sz w:val="28"/>
          <w:lang w:eastAsia="zh-CN"/>
        </w:rPr>
        <w:t xml:space="preserve">                                                                                   </w:t>
      </w:r>
    </w:p>
    <w:p w14:paraId="298FFB30" w14:textId="77777777" w:rsidR="00626C2B" w:rsidRDefault="00626C2B" w:rsidP="00626C2B">
      <w:pPr>
        <w:pStyle w:val="Nagwek1"/>
        <w:spacing w:before="0" w:after="0"/>
        <w:jc w:val="right"/>
        <w:rPr>
          <w:b w:val="0"/>
          <w:bCs w:val="0"/>
          <w:sz w:val="24"/>
          <w:szCs w:val="24"/>
        </w:rPr>
      </w:pPr>
    </w:p>
    <w:p w14:paraId="13A4381B" w14:textId="77777777" w:rsidR="00626C2B" w:rsidRPr="00626C2B" w:rsidRDefault="00626C2B" w:rsidP="00626C2B">
      <w:pPr>
        <w:pStyle w:val="Nagwek1"/>
        <w:spacing w:before="0" w:after="0"/>
        <w:jc w:val="right"/>
        <w:rPr>
          <w:color w:val="000000"/>
        </w:rPr>
      </w:pPr>
      <w:r w:rsidRPr="00626C2B">
        <w:rPr>
          <w:rFonts w:ascii="Times New Roman" w:hAnsi="Times New Roman" w:cs="Times New Roman"/>
          <w:sz w:val="24"/>
          <w:szCs w:val="24"/>
        </w:rPr>
        <w:t>SP</w:t>
      </w:r>
      <w:r w:rsidRPr="00626C2B">
        <w:rPr>
          <w:sz w:val="24"/>
          <w:szCs w:val="24"/>
        </w:rPr>
        <w:t xml:space="preserve"> 1 im. M. Kopernika w Olkuszu</w:t>
      </w:r>
    </w:p>
    <w:p w14:paraId="1E092B38" w14:textId="77777777" w:rsidR="00626C2B" w:rsidRDefault="00626C2B" w:rsidP="00626C2B">
      <w:pPr>
        <w:spacing w:line="276" w:lineRule="auto"/>
        <w:jc w:val="right"/>
        <w:rPr>
          <w:b/>
          <w:color w:val="000000"/>
        </w:rPr>
      </w:pPr>
    </w:p>
    <w:p w14:paraId="60CBBACA" w14:textId="77777777" w:rsidR="00626C2B" w:rsidRDefault="00626C2B" w:rsidP="00626C2B">
      <w:pPr>
        <w:jc w:val="both"/>
        <w:rPr>
          <w:b/>
          <w:bCs/>
        </w:rPr>
      </w:pPr>
      <w:r>
        <w:rPr>
          <w:rFonts w:eastAsia="SimSun"/>
          <w:lang w:eastAsia="zh-CN"/>
        </w:rPr>
        <w:t xml:space="preserve">Na potrzeby postępowania o udzielenie zamówienia </w:t>
      </w:r>
      <w:r>
        <w:rPr>
          <w:b/>
          <w:bCs/>
          <w:color w:val="000000"/>
        </w:rPr>
        <w:t xml:space="preserve">pn. </w:t>
      </w:r>
      <w:r>
        <w:rPr>
          <w:b/>
          <w:bCs/>
        </w:rPr>
        <w:t xml:space="preserve">„Świadczenie usługi dowozu i odwozu uczniów Szkoły Podstawowej nr 1  im. Mikołaja Kopernika w Olkuszu” </w:t>
      </w:r>
      <w:r>
        <w:rPr>
          <w:rFonts w:eastAsia="SimSun"/>
          <w:lang w:eastAsia="zh-CN"/>
        </w:rPr>
        <w:t>prowadzonego przez</w:t>
      </w:r>
      <w:r>
        <w:rPr>
          <w:rFonts w:eastAsia="SimSun"/>
          <w:b/>
          <w:lang w:eastAsia="zh-CN"/>
        </w:rPr>
        <w:t xml:space="preserve"> </w:t>
      </w:r>
      <w:r>
        <w:rPr>
          <w:b/>
          <w:bCs/>
          <w:color w:val="000000"/>
        </w:rPr>
        <w:t>Szkołę Podstawowa nr 1 im. Mikołaja Kopernika w Olkuszu</w:t>
      </w:r>
      <w:r>
        <w:rPr>
          <w:rFonts w:eastAsia="SimSun"/>
          <w:b/>
          <w:lang w:eastAsia="zh-CN"/>
        </w:rPr>
        <w:t xml:space="preserve">, </w:t>
      </w:r>
      <w:r>
        <w:rPr>
          <w:rFonts w:eastAsia="SimSun"/>
          <w:lang w:eastAsia="zh-CN"/>
        </w:rPr>
        <w:t>potwierdzam aktualność informacji zawartych w złożonym przez Wykonawcę oświadczeniu, o którym mowa w </w:t>
      </w:r>
      <w:r>
        <w:t xml:space="preserve">art. 125 ust. 1 </w:t>
      </w:r>
      <w:proofErr w:type="spellStart"/>
      <w:r>
        <w:t>uPzp</w:t>
      </w:r>
      <w:proofErr w:type="spellEnd"/>
      <w:r>
        <w:t xml:space="preserve"> (w Rozdziale X pkt 1  SWZ)</w:t>
      </w:r>
      <w:r>
        <w:rPr>
          <w:rFonts w:eastAsia="SimSun"/>
          <w:b/>
          <w:lang w:eastAsia="zh-CN"/>
        </w:rPr>
        <w:t xml:space="preserve"> </w:t>
      </w:r>
      <w:r>
        <w:rPr>
          <w:rFonts w:eastAsia="SimSun"/>
          <w:lang w:eastAsia="zh-CN"/>
        </w:rPr>
        <w:t xml:space="preserve">w zakresie podstaw wykluczenia z postępowania wskazanych przez Zamawiającego tj. art. 108 ust. 1, </w:t>
      </w:r>
      <w:r>
        <w:t xml:space="preserve">art. 109 ust. 1 pkt. 4, 5, 7 </w:t>
      </w:r>
      <w:r>
        <w:rPr>
          <w:rFonts w:eastAsia="SimSun"/>
          <w:lang w:eastAsia="zh-CN"/>
        </w:rPr>
        <w:t xml:space="preserve"> </w:t>
      </w:r>
      <w:proofErr w:type="spellStart"/>
      <w:r>
        <w:rPr>
          <w:rFonts w:eastAsia="SimSun"/>
          <w:lang w:eastAsia="zh-CN"/>
        </w:rPr>
        <w:t>uPzp</w:t>
      </w:r>
      <w:proofErr w:type="spellEnd"/>
      <w:r>
        <w:rPr>
          <w:rFonts w:eastAsia="SimSun"/>
          <w:lang w:eastAsia="zh-CN"/>
        </w:rPr>
        <w:t xml:space="preserve">  oraz </w:t>
      </w:r>
      <w:r>
        <w:rPr>
          <w:rFonts w:eastAsia="Lucida Sans Unicode"/>
          <w:kern w:val="2"/>
        </w:rPr>
        <w:t>art. 7 ust. 1 ustawy z dnia 13 kwietnia 2022 r. o szczególnych rozwiązaniach w zakresie przeciwdziałania wspieraniu agresji na Ukrainę oraz służących ochronie bezpieczeństwa narodowego.</w:t>
      </w:r>
    </w:p>
    <w:p w14:paraId="02C9C11C" w14:textId="77777777" w:rsidR="00626C2B" w:rsidRDefault="00626C2B" w:rsidP="00626C2B">
      <w:pPr>
        <w:spacing w:line="360" w:lineRule="auto"/>
        <w:jc w:val="both"/>
        <w:rPr>
          <w:rFonts w:ascii="Arial" w:eastAsia="Calibri" w:hAnsi="Arial" w:cs="Arial"/>
          <w:sz w:val="20"/>
          <w:szCs w:val="20"/>
        </w:rPr>
      </w:pPr>
    </w:p>
    <w:p w14:paraId="11020DF7" w14:textId="77777777" w:rsidR="00626C2B" w:rsidRDefault="00626C2B" w:rsidP="00626C2B">
      <w:pPr>
        <w:spacing w:line="360" w:lineRule="auto"/>
        <w:jc w:val="both"/>
        <w:rPr>
          <w:rFonts w:ascii="Arial" w:eastAsia="Calibri" w:hAnsi="Arial" w:cs="Arial"/>
          <w:sz w:val="20"/>
          <w:szCs w:val="20"/>
        </w:rPr>
      </w:pPr>
    </w:p>
    <w:p w14:paraId="16DE7874" w14:textId="77777777" w:rsidR="00626C2B" w:rsidRDefault="00626C2B" w:rsidP="00626C2B">
      <w:pPr>
        <w:tabs>
          <w:tab w:val="left" w:pos="6720"/>
        </w:tabs>
        <w:suppressAutoHyphens/>
        <w:spacing w:line="276" w:lineRule="auto"/>
        <w:contextualSpacing/>
        <w:jc w:val="center"/>
        <w:rPr>
          <w:rFonts w:eastAsia="SimSun"/>
          <w:bCs/>
          <w:i/>
          <w:sz w:val="22"/>
          <w:szCs w:val="22"/>
          <w:u w:val="single"/>
        </w:rPr>
      </w:pPr>
      <w:r>
        <w:rPr>
          <w:rFonts w:eastAsia="SimSun"/>
          <w:bCs/>
          <w:i/>
          <w:u w:val="single"/>
          <w:lang w:eastAsia="zh-CN"/>
        </w:rPr>
        <w:t>Pouczenie</w:t>
      </w:r>
    </w:p>
    <w:p w14:paraId="31194786" w14:textId="60BCFF4F" w:rsidR="00626C2B" w:rsidRPr="00626C2B" w:rsidRDefault="00626C2B" w:rsidP="00626C2B">
      <w:pPr>
        <w:tabs>
          <w:tab w:val="left" w:pos="6720"/>
        </w:tabs>
        <w:suppressAutoHyphens/>
        <w:spacing w:line="276" w:lineRule="auto"/>
        <w:contextualSpacing/>
        <w:jc w:val="both"/>
        <w:rPr>
          <w:rFonts w:eastAsia="SimSun"/>
          <w:i/>
          <w:lang w:eastAsia="zh-CN"/>
        </w:rPr>
      </w:pPr>
      <w:r>
        <w:rPr>
          <w:rFonts w:eastAsia="SimSun"/>
          <w:bCs/>
          <w:i/>
          <w:lang w:eastAsia="zh-CN"/>
        </w:rPr>
        <w:t xml:space="preserve">W przypadku wspólnego ubiegania się o zamówienie przez wykonawców, powyższe oświadczenie składa każdy z wykonawców wspólnie ubiegających się o zamówienie </w:t>
      </w:r>
      <w:r>
        <w:rPr>
          <w:rFonts w:eastAsia="Calibri"/>
          <w:i/>
          <w:color w:val="000000"/>
          <w:lang w:val="cs-CZ"/>
        </w:rPr>
        <w:t>(np. członek konsorcjum, wspólnik w spółce cywilnej).</w:t>
      </w:r>
    </w:p>
    <w:p w14:paraId="31D9B58C" w14:textId="77777777" w:rsidR="00626C2B" w:rsidRDefault="00626C2B" w:rsidP="00626C2B">
      <w:pPr>
        <w:autoSpaceDE w:val="0"/>
        <w:autoSpaceDN w:val="0"/>
        <w:spacing w:after="120"/>
        <w:ind w:right="12"/>
        <w:jc w:val="both"/>
        <w:rPr>
          <w:rFonts w:ascii="Arial" w:eastAsia="Calibri" w:hAnsi="Arial" w:cs="Arial"/>
          <w:i/>
          <w:color w:val="000000"/>
          <w:sz w:val="20"/>
          <w:szCs w:val="20"/>
          <w:lang w:val="cs-CZ"/>
        </w:rPr>
      </w:pPr>
    </w:p>
    <w:p w14:paraId="08169BD9" w14:textId="77777777" w:rsidR="00626C2B" w:rsidRDefault="00626C2B" w:rsidP="00626C2B">
      <w:pPr>
        <w:autoSpaceDE w:val="0"/>
        <w:autoSpaceDN w:val="0"/>
        <w:spacing w:after="120"/>
        <w:ind w:right="12"/>
        <w:jc w:val="both"/>
        <w:rPr>
          <w:rFonts w:ascii="Arial" w:eastAsia="Calibri" w:hAnsi="Arial" w:cs="Arial"/>
          <w:i/>
          <w:color w:val="000000"/>
          <w:sz w:val="20"/>
          <w:szCs w:val="20"/>
          <w:lang w:val="cs-CZ"/>
        </w:rPr>
      </w:pPr>
    </w:p>
    <w:p w14:paraId="66657B18" w14:textId="77777777" w:rsidR="00626C2B" w:rsidRDefault="00626C2B" w:rsidP="00626C2B">
      <w:pPr>
        <w:ind w:left="4254" w:hanging="3714"/>
        <w:jc w:val="right"/>
        <w:rPr>
          <w:rFonts w:ascii="Arial" w:hAnsi="Arial" w:cs="Arial"/>
          <w:sz w:val="16"/>
          <w:szCs w:val="16"/>
        </w:rPr>
      </w:pPr>
      <w:r>
        <w:rPr>
          <w:rFonts w:ascii="Arial" w:hAnsi="Arial" w:cs="Arial"/>
          <w:color w:val="FF0000"/>
          <w:sz w:val="16"/>
          <w:szCs w:val="16"/>
        </w:rPr>
        <w:t>dokument należy opatrzyć kwalifikowanym podpisem</w:t>
      </w:r>
      <w:r>
        <w:rPr>
          <w:rFonts w:ascii="Arial" w:hAnsi="Arial" w:cs="Arial"/>
          <w:color w:val="FF0000"/>
          <w:sz w:val="16"/>
          <w:szCs w:val="16"/>
        </w:rPr>
        <w:br/>
        <w:t>elektronicznym albo podpisem zaufanym albo podpisem osobistym</w:t>
      </w:r>
    </w:p>
    <w:p w14:paraId="5E302873" w14:textId="77777777" w:rsidR="00626C2B" w:rsidRDefault="00626C2B" w:rsidP="00626C2B">
      <w:pPr>
        <w:tabs>
          <w:tab w:val="num" w:pos="0"/>
        </w:tabs>
        <w:suppressAutoHyphens/>
        <w:spacing w:after="40" w:line="276" w:lineRule="auto"/>
        <w:jc w:val="both"/>
        <w:rPr>
          <w:rFonts w:ascii="Arial" w:hAnsi="Arial" w:cs="Arial"/>
          <w:i/>
          <w:iCs/>
          <w:sz w:val="20"/>
          <w:szCs w:val="20"/>
        </w:rPr>
      </w:pPr>
    </w:p>
    <w:p w14:paraId="788CB0B8" w14:textId="77777777" w:rsidR="00626C2B" w:rsidRDefault="00626C2B" w:rsidP="00626C2B">
      <w:pPr>
        <w:rPr>
          <w:rFonts w:asciiTheme="minorHAnsi" w:eastAsiaTheme="minorHAnsi" w:hAnsiTheme="minorHAnsi" w:cstheme="minorBidi"/>
          <w:sz w:val="22"/>
          <w:szCs w:val="22"/>
          <w:lang w:eastAsia="en-US"/>
        </w:rPr>
      </w:pPr>
    </w:p>
    <w:p w14:paraId="4BF80D40" w14:textId="77777777" w:rsidR="004579FF" w:rsidRDefault="004579FF" w:rsidP="00B871EE">
      <w:pPr>
        <w:rPr>
          <w:rFonts w:ascii="Arial" w:hAnsi="Arial" w:cs="Arial"/>
          <w:b/>
          <w:sz w:val="20"/>
          <w:szCs w:val="20"/>
        </w:rPr>
      </w:pPr>
    </w:p>
    <w:sectPr w:rsidR="004579FF" w:rsidSect="00A620FF">
      <w:headerReference w:type="default" r:id="rId33"/>
      <w:footerReference w:type="default" r:id="rId34"/>
      <w:headerReference w:type="first" r:id="rId35"/>
      <w:pgSz w:w="11906" w:h="16838"/>
      <w:pgMar w:top="1418" w:right="1418" w:bottom="1531" w:left="1134"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DB35" w14:textId="77777777" w:rsidR="00D93ECD" w:rsidRDefault="00D93ECD">
      <w:r>
        <w:separator/>
      </w:r>
    </w:p>
  </w:endnote>
  <w:endnote w:type="continuationSeparator" w:id="0">
    <w:p w14:paraId="6A0861E0" w14:textId="77777777" w:rsidR="00D93ECD" w:rsidRDefault="00D93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LiberationSerif">
    <w:altName w:val="MS Gothic"/>
    <w:panose1 w:val="00000000000000000000"/>
    <w:charset w:val="80"/>
    <w:family w:val="auto"/>
    <w:notTrueType/>
    <w:pitch w:val="default"/>
    <w:sig w:usb0="00000001" w:usb1="08070000" w:usb2="00000010" w:usb3="00000000" w:csb0="00020000" w:csb1="00000000"/>
  </w:font>
  <w:font w:name="TimesNew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5629" w14:textId="1109F4BE" w:rsidR="00640681" w:rsidRDefault="00640681" w:rsidP="001B155A">
    <w:pPr>
      <w:pStyle w:val="Stopka"/>
      <w:rPr>
        <w:rFonts w:ascii="Arial" w:hAnsi="Arial" w:cs="Arial"/>
        <w:b/>
        <w:bCs/>
        <w:sz w:val="16"/>
        <w:szCs w:val="16"/>
      </w:rPr>
    </w:pPr>
    <w:r w:rsidRPr="00D4529F">
      <w:rPr>
        <w:rFonts w:ascii="Arial" w:hAnsi="Arial" w:cs="Arial"/>
        <w:bCs/>
        <w:sz w:val="18"/>
        <w:szCs w:val="18"/>
      </w:rPr>
      <w:t xml:space="preserve">             </w:t>
    </w:r>
    <w:r w:rsidR="0003311C" w:rsidRPr="00D4529F">
      <w:rPr>
        <w:rFonts w:ascii="Arial" w:hAnsi="Arial" w:cs="Arial"/>
        <w:bCs/>
        <w:sz w:val="18"/>
        <w:szCs w:val="18"/>
      </w:rPr>
      <w:t>SP1.</w:t>
    </w:r>
    <w:r w:rsidR="008C1984">
      <w:rPr>
        <w:rFonts w:ascii="Arial" w:hAnsi="Arial" w:cs="Arial"/>
        <w:bCs/>
        <w:sz w:val="18"/>
        <w:szCs w:val="18"/>
      </w:rPr>
      <w:t>200</w:t>
    </w:r>
    <w:r w:rsidR="0003311C" w:rsidRPr="00D4529F">
      <w:rPr>
        <w:rFonts w:ascii="Arial" w:hAnsi="Arial" w:cs="Arial"/>
        <w:bCs/>
        <w:sz w:val="18"/>
        <w:szCs w:val="18"/>
      </w:rPr>
      <w:t>.1.26</w:t>
    </w:r>
    <w:r w:rsidRPr="00D4529F">
      <w:rPr>
        <w:bCs/>
        <w:sz w:val="18"/>
        <w:szCs w:val="18"/>
      </w:rPr>
      <w:t xml:space="preserve"> </w:t>
    </w:r>
    <w:r w:rsidRPr="00D4529F">
      <w:rPr>
        <w:rFonts w:ascii="Arial" w:hAnsi="Arial" w:cs="Arial"/>
        <w:bCs/>
        <w:sz w:val="18"/>
        <w:szCs w:val="18"/>
      </w:rPr>
      <w:t xml:space="preserve">                                  </w:t>
    </w:r>
    <w:r w:rsidR="000945E5" w:rsidRPr="00D4529F">
      <w:rPr>
        <w:rFonts w:ascii="Arial" w:hAnsi="Arial" w:cs="Arial"/>
        <w:bCs/>
        <w:sz w:val="18"/>
        <w:szCs w:val="18"/>
      </w:rPr>
      <w:t xml:space="preserve">                   </w:t>
    </w:r>
    <w:r w:rsidRPr="00D4529F">
      <w:rPr>
        <w:rFonts w:ascii="Arial" w:hAnsi="Arial" w:cs="Arial"/>
        <w:bCs/>
        <w:sz w:val="18"/>
        <w:szCs w:val="18"/>
      </w:rPr>
      <w:t xml:space="preserve">                                                                        </w:t>
    </w:r>
    <w:r w:rsidRPr="00696FD5">
      <w:rPr>
        <w:rFonts w:ascii="Arial" w:hAnsi="Arial" w:cs="Arial"/>
        <w:sz w:val="18"/>
        <w:szCs w:val="18"/>
      </w:rPr>
      <w:t xml:space="preserve">Strona </w:t>
    </w:r>
    <w:r w:rsidRPr="00696FD5">
      <w:rPr>
        <w:rFonts w:ascii="Arial" w:hAnsi="Arial" w:cs="Arial"/>
        <w:b/>
        <w:bCs/>
        <w:sz w:val="18"/>
        <w:szCs w:val="18"/>
      </w:rPr>
      <w:fldChar w:fldCharType="begin"/>
    </w:r>
    <w:r w:rsidRPr="00696FD5">
      <w:rPr>
        <w:rFonts w:ascii="Arial" w:hAnsi="Arial" w:cs="Arial"/>
        <w:b/>
        <w:bCs/>
        <w:sz w:val="18"/>
        <w:szCs w:val="18"/>
      </w:rPr>
      <w:instrText>PAGE</w:instrText>
    </w:r>
    <w:r w:rsidRPr="00696FD5">
      <w:rPr>
        <w:rFonts w:ascii="Arial" w:hAnsi="Arial" w:cs="Arial"/>
        <w:b/>
        <w:bCs/>
        <w:sz w:val="18"/>
        <w:szCs w:val="18"/>
      </w:rPr>
      <w:fldChar w:fldCharType="separate"/>
    </w:r>
    <w:r w:rsidR="009E1F8A" w:rsidRPr="00696FD5">
      <w:rPr>
        <w:rFonts w:ascii="Arial" w:hAnsi="Arial" w:cs="Arial"/>
        <w:b/>
        <w:bCs/>
        <w:noProof/>
        <w:sz w:val="18"/>
        <w:szCs w:val="18"/>
      </w:rPr>
      <w:t>38</w:t>
    </w:r>
    <w:r w:rsidRPr="00696FD5">
      <w:rPr>
        <w:rFonts w:ascii="Arial" w:hAnsi="Arial" w:cs="Arial"/>
        <w:b/>
        <w:bCs/>
        <w:sz w:val="18"/>
        <w:szCs w:val="18"/>
      </w:rPr>
      <w:fldChar w:fldCharType="end"/>
    </w:r>
    <w:r w:rsidRPr="00696FD5">
      <w:rPr>
        <w:rFonts w:ascii="Arial" w:hAnsi="Arial" w:cs="Arial"/>
        <w:sz w:val="18"/>
        <w:szCs w:val="18"/>
      </w:rPr>
      <w:t xml:space="preserve"> z </w:t>
    </w:r>
    <w:r w:rsidRPr="00696FD5">
      <w:rPr>
        <w:rFonts w:ascii="Arial" w:hAnsi="Arial" w:cs="Arial"/>
        <w:b/>
        <w:bCs/>
        <w:sz w:val="18"/>
        <w:szCs w:val="18"/>
      </w:rPr>
      <w:fldChar w:fldCharType="begin"/>
    </w:r>
    <w:r w:rsidRPr="00696FD5">
      <w:rPr>
        <w:rFonts w:ascii="Arial" w:hAnsi="Arial" w:cs="Arial"/>
        <w:b/>
        <w:bCs/>
        <w:sz w:val="18"/>
        <w:szCs w:val="18"/>
      </w:rPr>
      <w:instrText>NUMPAGES</w:instrText>
    </w:r>
    <w:r w:rsidRPr="00696FD5">
      <w:rPr>
        <w:rFonts w:ascii="Arial" w:hAnsi="Arial" w:cs="Arial"/>
        <w:b/>
        <w:bCs/>
        <w:sz w:val="18"/>
        <w:szCs w:val="18"/>
      </w:rPr>
      <w:fldChar w:fldCharType="separate"/>
    </w:r>
    <w:r w:rsidR="009E1F8A" w:rsidRPr="00696FD5">
      <w:rPr>
        <w:rFonts w:ascii="Arial" w:hAnsi="Arial" w:cs="Arial"/>
        <w:b/>
        <w:bCs/>
        <w:noProof/>
        <w:sz w:val="18"/>
        <w:szCs w:val="18"/>
      </w:rPr>
      <w:t>39</w:t>
    </w:r>
    <w:r w:rsidRPr="00696FD5">
      <w:rPr>
        <w:rFonts w:ascii="Arial" w:hAnsi="Arial" w:cs="Arial"/>
        <w:b/>
        <w:bCs/>
        <w:sz w:val="18"/>
        <w:szCs w:val="18"/>
      </w:rPr>
      <w:fldChar w:fldCharType="end"/>
    </w:r>
  </w:p>
  <w:p w14:paraId="685B3A7C" w14:textId="77777777" w:rsidR="00640681" w:rsidRPr="007B17EA" w:rsidRDefault="00640681">
    <w:pPr>
      <w:pStyle w:val="Stopka"/>
      <w:jc w:val="right"/>
      <w:rPr>
        <w:rFonts w:ascii="Arial" w:hAnsi="Arial" w:cs="Arial"/>
        <w:sz w:val="16"/>
        <w:szCs w:val="16"/>
      </w:rPr>
    </w:pPr>
  </w:p>
  <w:p w14:paraId="0EDF8DDA" w14:textId="77777777" w:rsidR="00640681" w:rsidRDefault="00640681"/>
  <w:p w14:paraId="31519FC4" w14:textId="77777777" w:rsidR="00640681" w:rsidRDefault="006406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78DBB" w14:textId="77777777" w:rsidR="00D93ECD" w:rsidRDefault="00D93ECD">
      <w:r>
        <w:separator/>
      </w:r>
    </w:p>
  </w:footnote>
  <w:footnote w:type="continuationSeparator" w:id="0">
    <w:p w14:paraId="31685072" w14:textId="77777777" w:rsidR="00D93ECD" w:rsidRDefault="00D93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D52A" w14:textId="77777777" w:rsidR="00640681" w:rsidRDefault="00640681">
    <w:pPr>
      <w:pStyle w:val="Nagwek"/>
    </w:pPr>
  </w:p>
  <w:p w14:paraId="029B6775" w14:textId="77777777" w:rsidR="00640681" w:rsidRDefault="00640681"/>
  <w:p w14:paraId="1EDC93A7" w14:textId="77777777" w:rsidR="00640681" w:rsidRDefault="006406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4B1C" w14:textId="77777777" w:rsidR="00640681" w:rsidRDefault="00640681">
    <w:pPr>
      <w:pStyle w:val="Nagwek"/>
    </w:pPr>
    <w:r w:rsidRPr="009F54FC">
      <w:rPr>
        <w:noProof/>
      </w:rPr>
      <w:drawing>
        <wp:inline distT="0" distB="0" distL="0" distR="0" wp14:anchorId="3F53E923" wp14:editId="1123BFCE">
          <wp:extent cx="5715000" cy="419100"/>
          <wp:effectExtent l="0" t="0" r="0" b="0"/>
          <wp:docPr id="16983245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00002"/>
    <w:name w:val="WW8Num2"/>
    <w:lvl w:ilvl="0">
      <w:numFmt w:val="bullet"/>
      <w:lvlText w:val="-"/>
      <w:lvlJc w:val="left"/>
      <w:pPr>
        <w:tabs>
          <w:tab w:val="num" w:pos="0"/>
        </w:tabs>
        <w:ind w:left="360" w:hanging="360"/>
      </w:pPr>
      <w:rPr>
        <w:rFonts w:ascii="OpenSymbol" w:hAnsi="OpenSymbol"/>
      </w:rPr>
    </w:lvl>
  </w:abstractNum>
  <w:abstractNum w:abstractNumId="4"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5" w15:restartNumberingAfterBreak="0">
    <w:nsid w:val="00000005"/>
    <w:multiLevelType w:val="singleLevel"/>
    <w:tmpl w:val="00000005"/>
    <w:name w:val="WW8Num6"/>
    <w:lvl w:ilvl="0">
      <w:start w:val="1"/>
      <w:numFmt w:val="decimal"/>
      <w:lvlText w:val="%1."/>
      <w:lvlJc w:val="left"/>
      <w:pPr>
        <w:tabs>
          <w:tab w:val="num" w:pos="540"/>
        </w:tabs>
        <w:ind w:left="540" w:hanging="360"/>
      </w:pPr>
      <w:rPr>
        <w:rFonts w:cs="Times New Roman"/>
        <w:b w:val="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0F"/>
    <w:multiLevelType w:val="singleLevel"/>
    <w:tmpl w:val="0000000F"/>
    <w:name w:val="WW8Num18"/>
    <w:lvl w:ilvl="0">
      <w:start w:val="1"/>
      <w:numFmt w:val="decimal"/>
      <w:lvlText w:val="%1."/>
      <w:lvlJc w:val="left"/>
      <w:pPr>
        <w:tabs>
          <w:tab w:val="num" w:pos="720"/>
        </w:tabs>
        <w:ind w:left="720" w:hanging="360"/>
      </w:pPr>
      <w:rPr>
        <w:rFonts w:cs="Times New Roman"/>
        <w:color w:val="auto"/>
      </w:rPr>
    </w:lvl>
  </w:abstractNum>
  <w:abstractNum w:abstractNumId="9" w15:restartNumberingAfterBreak="0">
    <w:nsid w:val="00000026"/>
    <w:multiLevelType w:val="singleLevel"/>
    <w:tmpl w:val="00000026"/>
    <w:name w:val="WW8Num43"/>
    <w:lvl w:ilvl="0">
      <w:start w:val="1"/>
      <w:numFmt w:val="lowerLetter"/>
      <w:lvlText w:val="%1)"/>
      <w:lvlJc w:val="left"/>
      <w:pPr>
        <w:tabs>
          <w:tab w:val="num" w:pos="1070"/>
        </w:tabs>
        <w:ind w:left="1070" w:hanging="360"/>
      </w:pPr>
      <w:rPr>
        <w:rFonts w:cs="Times New Roman"/>
      </w:rPr>
    </w:lvl>
  </w:abstractNum>
  <w:abstractNum w:abstractNumId="10" w15:restartNumberingAfterBreak="0">
    <w:nsid w:val="0000005D"/>
    <w:multiLevelType w:val="multilevel"/>
    <w:tmpl w:val="4954A10C"/>
    <w:name w:val="WW8Num131"/>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rPr>
        <w:rFonts w:ascii="Arial" w:eastAsia="Calibri" w:hAnsi="Arial" w:cs="Arial" w:hint="default"/>
        <w:b/>
        <w:bCs/>
        <w:shadow w:val="0"/>
        <w:color w:val="auto"/>
        <w:lang w:eastAsia="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034D4EFD"/>
    <w:multiLevelType w:val="multilevel"/>
    <w:tmpl w:val="8AE26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AE40CC"/>
    <w:multiLevelType w:val="multilevel"/>
    <w:tmpl w:val="0E02B344"/>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76C7BA8"/>
    <w:multiLevelType w:val="hybridMultilevel"/>
    <w:tmpl w:val="EEC4678E"/>
    <w:lvl w:ilvl="0" w:tplc="3068650C">
      <w:start w:val="1"/>
      <w:numFmt w:val="decimal"/>
      <w:lvlText w:val="%1)"/>
      <w:lvlJc w:val="left"/>
      <w:pPr>
        <w:ind w:left="720" w:hanging="360"/>
      </w:pPr>
      <w:rPr>
        <w:rFonts w:cs="Times New Roman"/>
        <w:b/>
        <w:bCs/>
        <w:color w:val="auto"/>
      </w:rPr>
    </w:lvl>
    <w:lvl w:ilvl="1" w:tplc="90EA0E9E">
      <w:start w:val="1"/>
      <w:numFmt w:val="decimal"/>
      <w:lvlText w:val="%2)"/>
      <w:lvlJc w:val="left"/>
      <w:pPr>
        <w:ind w:left="1440" w:hanging="360"/>
      </w:pPr>
      <w:rPr>
        <w:rFonts w:cs="Times New Roman"/>
        <w:b w:val="0"/>
        <w:color w:val="auto"/>
      </w:rPr>
    </w:lvl>
    <w:lvl w:ilvl="2" w:tplc="2E249E0C">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9741C5"/>
    <w:multiLevelType w:val="hybridMultilevel"/>
    <w:tmpl w:val="BDE6C070"/>
    <w:name w:val="WW8Num512"/>
    <w:lvl w:ilvl="0" w:tplc="CAD4DB1A">
      <w:start w:val="1"/>
      <w:numFmt w:val="decimal"/>
      <w:lvlText w:val="%1."/>
      <w:lvlJc w:val="left"/>
      <w:pPr>
        <w:tabs>
          <w:tab w:val="num" w:pos="720"/>
        </w:tabs>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B71630"/>
    <w:multiLevelType w:val="multilevel"/>
    <w:tmpl w:val="BCE4E7A2"/>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0BA44965"/>
    <w:multiLevelType w:val="hybridMultilevel"/>
    <w:tmpl w:val="D820C252"/>
    <w:lvl w:ilvl="0" w:tplc="36F484AC">
      <w:start w:val="1"/>
      <w:numFmt w:val="decimal"/>
      <w:lvlText w:val="%1."/>
      <w:lvlJc w:val="left"/>
      <w:pPr>
        <w:ind w:left="1729" w:hanging="360"/>
      </w:pPr>
      <w:rPr>
        <w:rFonts w:cs="Times New Roman"/>
        <w:b/>
      </w:rPr>
    </w:lvl>
    <w:lvl w:ilvl="1" w:tplc="04150019" w:tentative="1">
      <w:start w:val="1"/>
      <w:numFmt w:val="lowerLetter"/>
      <w:lvlText w:val="%2."/>
      <w:lvlJc w:val="left"/>
      <w:pPr>
        <w:ind w:left="2449" w:hanging="360"/>
      </w:pPr>
      <w:rPr>
        <w:rFonts w:cs="Times New Roman"/>
      </w:rPr>
    </w:lvl>
    <w:lvl w:ilvl="2" w:tplc="0415001B" w:tentative="1">
      <w:start w:val="1"/>
      <w:numFmt w:val="lowerRoman"/>
      <w:lvlText w:val="%3."/>
      <w:lvlJc w:val="right"/>
      <w:pPr>
        <w:ind w:left="3169" w:hanging="180"/>
      </w:pPr>
      <w:rPr>
        <w:rFonts w:cs="Times New Roman"/>
      </w:rPr>
    </w:lvl>
    <w:lvl w:ilvl="3" w:tplc="0415000F" w:tentative="1">
      <w:start w:val="1"/>
      <w:numFmt w:val="decimal"/>
      <w:lvlText w:val="%4."/>
      <w:lvlJc w:val="left"/>
      <w:pPr>
        <w:ind w:left="3889" w:hanging="360"/>
      </w:pPr>
      <w:rPr>
        <w:rFonts w:cs="Times New Roman"/>
      </w:rPr>
    </w:lvl>
    <w:lvl w:ilvl="4" w:tplc="04150019" w:tentative="1">
      <w:start w:val="1"/>
      <w:numFmt w:val="lowerLetter"/>
      <w:lvlText w:val="%5."/>
      <w:lvlJc w:val="left"/>
      <w:pPr>
        <w:ind w:left="4609" w:hanging="360"/>
      </w:pPr>
      <w:rPr>
        <w:rFonts w:cs="Times New Roman"/>
      </w:rPr>
    </w:lvl>
    <w:lvl w:ilvl="5" w:tplc="0415001B" w:tentative="1">
      <w:start w:val="1"/>
      <w:numFmt w:val="lowerRoman"/>
      <w:lvlText w:val="%6."/>
      <w:lvlJc w:val="right"/>
      <w:pPr>
        <w:ind w:left="5329" w:hanging="180"/>
      </w:pPr>
      <w:rPr>
        <w:rFonts w:cs="Times New Roman"/>
      </w:rPr>
    </w:lvl>
    <w:lvl w:ilvl="6" w:tplc="0415000F" w:tentative="1">
      <w:start w:val="1"/>
      <w:numFmt w:val="decimal"/>
      <w:lvlText w:val="%7."/>
      <w:lvlJc w:val="left"/>
      <w:pPr>
        <w:ind w:left="6049" w:hanging="360"/>
      </w:pPr>
      <w:rPr>
        <w:rFonts w:cs="Times New Roman"/>
      </w:rPr>
    </w:lvl>
    <w:lvl w:ilvl="7" w:tplc="04150019" w:tentative="1">
      <w:start w:val="1"/>
      <w:numFmt w:val="lowerLetter"/>
      <w:lvlText w:val="%8."/>
      <w:lvlJc w:val="left"/>
      <w:pPr>
        <w:ind w:left="6769" w:hanging="360"/>
      </w:pPr>
      <w:rPr>
        <w:rFonts w:cs="Times New Roman"/>
      </w:rPr>
    </w:lvl>
    <w:lvl w:ilvl="8" w:tplc="0415001B" w:tentative="1">
      <w:start w:val="1"/>
      <w:numFmt w:val="lowerRoman"/>
      <w:lvlText w:val="%9."/>
      <w:lvlJc w:val="right"/>
      <w:pPr>
        <w:ind w:left="7489" w:hanging="180"/>
      </w:pPr>
      <w:rPr>
        <w:rFonts w:cs="Times New Roman"/>
      </w:rPr>
    </w:lvl>
  </w:abstractNum>
  <w:abstractNum w:abstractNumId="19" w15:restartNumberingAfterBreak="0">
    <w:nsid w:val="0D4A0309"/>
    <w:multiLevelType w:val="multilevel"/>
    <w:tmpl w:val="4C8027BC"/>
    <w:lvl w:ilvl="0">
      <w:start w:val="1"/>
      <w:numFmt w:val="bullet"/>
      <w:lvlText w:val=""/>
      <w:lvlJc w:val="left"/>
      <w:pPr>
        <w:tabs>
          <w:tab w:val="num" w:pos="0"/>
        </w:tabs>
        <w:ind w:left="2280" w:hanging="360"/>
      </w:pPr>
      <w:rPr>
        <w:rFonts w:ascii="Symbol" w:hAnsi="Symbol" w:cs="Symbol" w:hint="default"/>
      </w:rPr>
    </w:lvl>
    <w:lvl w:ilvl="1">
      <w:start w:val="1"/>
      <w:numFmt w:val="bullet"/>
      <w:lvlText w:val="o"/>
      <w:lvlJc w:val="left"/>
      <w:pPr>
        <w:tabs>
          <w:tab w:val="num" w:pos="0"/>
        </w:tabs>
        <w:ind w:left="3000" w:hanging="360"/>
      </w:pPr>
      <w:rPr>
        <w:rFonts w:ascii="Courier New" w:hAnsi="Courier New" w:cs="Courier New" w:hint="default"/>
      </w:rPr>
    </w:lvl>
    <w:lvl w:ilvl="2">
      <w:start w:val="1"/>
      <w:numFmt w:val="bullet"/>
      <w:lvlText w:val=""/>
      <w:lvlJc w:val="left"/>
      <w:pPr>
        <w:tabs>
          <w:tab w:val="num" w:pos="0"/>
        </w:tabs>
        <w:ind w:left="3720" w:hanging="360"/>
      </w:pPr>
      <w:rPr>
        <w:rFonts w:ascii="Wingdings" w:hAnsi="Wingdings" w:cs="Wingdings" w:hint="default"/>
      </w:rPr>
    </w:lvl>
    <w:lvl w:ilvl="3">
      <w:start w:val="1"/>
      <w:numFmt w:val="bullet"/>
      <w:lvlText w:val=""/>
      <w:lvlJc w:val="left"/>
      <w:pPr>
        <w:tabs>
          <w:tab w:val="num" w:pos="0"/>
        </w:tabs>
        <w:ind w:left="4440" w:hanging="360"/>
      </w:pPr>
      <w:rPr>
        <w:rFonts w:ascii="Symbol" w:hAnsi="Symbol" w:cs="Symbol" w:hint="default"/>
      </w:rPr>
    </w:lvl>
    <w:lvl w:ilvl="4">
      <w:start w:val="1"/>
      <w:numFmt w:val="bullet"/>
      <w:lvlText w:val="o"/>
      <w:lvlJc w:val="left"/>
      <w:pPr>
        <w:tabs>
          <w:tab w:val="num" w:pos="0"/>
        </w:tabs>
        <w:ind w:left="5160" w:hanging="360"/>
      </w:pPr>
      <w:rPr>
        <w:rFonts w:ascii="Courier New" w:hAnsi="Courier New" w:cs="Courier New" w:hint="default"/>
      </w:rPr>
    </w:lvl>
    <w:lvl w:ilvl="5">
      <w:start w:val="1"/>
      <w:numFmt w:val="bullet"/>
      <w:lvlText w:val=""/>
      <w:lvlJc w:val="left"/>
      <w:pPr>
        <w:tabs>
          <w:tab w:val="num" w:pos="0"/>
        </w:tabs>
        <w:ind w:left="5880" w:hanging="360"/>
      </w:pPr>
      <w:rPr>
        <w:rFonts w:ascii="Wingdings" w:hAnsi="Wingdings" w:cs="Wingdings" w:hint="default"/>
      </w:rPr>
    </w:lvl>
    <w:lvl w:ilvl="6">
      <w:start w:val="1"/>
      <w:numFmt w:val="bullet"/>
      <w:lvlText w:val=""/>
      <w:lvlJc w:val="left"/>
      <w:pPr>
        <w:tabs>
          <w:tab w:val="num" w:pos="0"/>
        </w:tabs>
        <w:ind w:left="6600" w:hanging="360"/>
      </w:pPr>
      <w:rPr>
        <w:rFonts w:ascii="Symbol" w:hAnsi="Symbol" w:cs="Symbol" w:hint="default"/>
      </w:rPr>
    </w:lvl>
    <w:lvl w:ilvl="7">
      <w:start w:val="1"/>
      <w:numFmt w:val="bullet"/>
      <w:lvlText w:val="o"/>
      <w:lvlJc w:val="left"/>
      <w:pPr>
        <w:tabs>
          <w:tab w:val="num" w:pos="0"/>
        </w:tabs>
        <w:ind w:left="7320" w:hanging="360"/>
      </w:pPr>
      <w:rPr>
        <w:rFonts w:ascii="Courier New" w:hAnsi="Courier New" w:cs="Courier New" w:hint="default"/>
      </w:rPr>
    </w:lvl>
    <w:lvl w:ilvl="8">
      <w:start w:val="1"/>
      <w:numFmt w:val="bullet"/>
      <w:lvlText w:val=""/>
      <w:lvlJc w:val="left"/>
      <w:pPr>
        <w:tabs>
          <w:tab w:val="num" w:pos="0"/>
        </w:tabs>
        <w:ind w:left="8040" w:hanging="360"/>
      </w:pPr>
      <w:rPr>
        <w:rFonts w:ascii="Wingdings" w:hAnsi="Wingdings" w:cs="Wingdings" w:hint="default"/>
      </w:rPr>
    </w:lvl>
  </w:abstractNum>
  <w:abstractNum w:abstractNumId="20" w15:restartNumberingAfterBreak="0">
    <w:nsid w:val="0FD50E26"/>
    <w:multiLevelType w:val="hybridMultilevel"/>
    <w:tmpl w:val="1E1EDC64"/>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057008B"/>
    <w:multiLevelType w:val="hybridMultilevel"/>
    <w:tmpl w:val="1A0C93E2"/>
    <w:lvl w:ilvl="0" w:tplc="3252C4AE">
      <w:start w:val="1"/>
      <w:numFmt w:val="decimal"/>
      <w:lvlText w:val="%1."/>
      <w:lvlJc w:val="left"/>
      <w:pPr>
        <w:tabs>
          <w:tab w:val="num" w:pos="595"/>
        </w:tabs>
        <w:ind w:left="595" w:hanging="453"/>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0C16E94"/>
    <w:multiLevelType w:val="multilevel"/>
    <w:tmpl w:val="ED8228B4"/>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60C790C"/>
    <w:multiLevelType w:val="multilevel"/>
    <w:tmpl w:val="40BE1726"/>
    <w:lvl w:ilvl="0">
      <w:start w:val="1"/>
      <w:numFmt w:val="decimal"/>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3."/>
      <w:lvlJc w:val="right"/>
      <w:pPr>
        <w:tabs>
          <w:tab w:val="num" w:pos="0"/>
        </w:tabs>
        <w:ind w:left="3306" w:hanging="180"/>
      </w:pPr>
    </w:lvl>
    <w:lvl w:ilvl="3">
      <w:start w:val="1"/>
      <w:numFmt w:val="decimal"/>
      <w:lvlText w:val="%4."/>
      <w:lvlJc w:val="left"/>
      <w:pPr>
        <w:tabs>
          <w:tab w:val="num" w:pos="0"/>
        </w:tabs>
        <w:ind w:left="4026" w:hanging="360"/>
      </w:pPr>
    </w:lvl>
    <w:lvl w:ilvl="4">
      <w:start w:val="1"/>
      <w:numFmt w:val="lowerLetter"/>
      <w:lvlText w:val="%5."/>
      <w:lvlJc w:val="left"/>
      <w:pPr>
        <w:tabs>
          <w:tab w:val="num" w:pos="0"/>
        </w:tabs>
        <w:ind w:left="4746" w:hanging="360"/>
      </w:pPr>
    </w:lvl>
    <w:lvl w:ilvl="5">
      <w:start w:val="1"/>
      <w:numFmt w:val="lowerRoman"/>
      <w:lvlText w:val="%6."/>
      <w:lvlJc w:val="right"/>
      <w:pPr>
        <w:tabs>
          <w:tab w:val="num" w:pos="0"/>
        </w:tabs>
        <w:ind w:left="5466" w:hanging="180"/>
      </w:pPr>
    </w:lvl>
    <w:lvl w:ilvl="6">
      <w:start w:val="1"/>
      <w:numFmt w:val="decimal"/>
      <w:lvlText w:val="%7."/>
      <w:lvlJc w:val="left"/>
      <w:pPr>
        <w:tabs>
          <w:tab w:val="num" w:pos="0"/>
        </w:tabs>
        <w:ind w:left="6186" w:hanging="360"/>
      </w:pPr>
    </w:lvl>
    <w:lvl w:ilvl="7">
      <w:start w:val="1"/>
      <w:numFmt w:val="lowerLetter"/>
      <w:lvlText w:val="%8."/>
      <w:lvlJc w:val="left"/>
      <w:pPr>
        <w:tabs>
          <w:tab w:val="num" w:pos="0"/>
        </w:tabs>
        <w:ind w:left="6906" w:hanging="360"/>
      </w:pPr>
    </w:lvl>
    <w:lvl w:ilvl="8">
      <w:start w:val="1"/>
      <w:numFmt w:val="lowerRoman"/>
      <w:lvlText w:val="%9."/>
      <w:lvlJc w:val="right"/>
      <w:pPr>
        <w:tabs>
          <w:tab w:val="num" w:pos="0"/>
        </w:tabs>
        <w:ind w:left="7626" w:hanging="180"/>
      </w:pPr>
    </w:lvl>
  </w:abstractNum>
  <w:abstractNum w:abstractNumId="24" w15:restartNumberingAfterBreak="0">
    <w:nsid w:val="171400FB"/>
    <w:multiLevelType w:val="multilevel"/>
    <w:tmpl w:val="7E68E670"/>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194C38B6"/>
    <w:multiLevelType w:val="hybridMultilevel"/>
    <w:tmpl w:val="55E811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FB5A64"/>
    <w:multiLevelType w:val="hybridMultilevel"/>
    <w:tmpl w:val="808051BE"/>
    <w:lvl w:ilvl="0" w:tplc="4F1E8976">
      <w:start w:val="1"/>
      <w:numFmt w:val="decimal"/>
      <w:lvlText w:val="%1)"/>
      <w:lvlJc w:val="left"/>
      <w:pPr>
        <w:ind w:left="502" w:hanging="360"/>
      </w:pPr>
      <w:rPr>
        <w:rFonts w:cs="Times New Roman"/>
        <w:b/>
        <w:color w:val="auto"/>
      </w:rPr>
    </w:lvl>
    <w:lvl w:ilvl="1" w:tplc="04150019">
      <w:start w:val="1"/>
      <w:numFmt w:val="lowerLetter"/>
      <w:lvlText w:val="%2."/>
      <w:lvlJc w:val="left"/>
      <w:pPr>
        <w:ind w:left="1222" w:hanging="360"/>
      </w:pPr>
      <w:rPr>
        <w:rFonts w:cs="Times New Roman"/>
      </w:rPr>
    </w:lvl>
    <w:lvl w:ilvl="2" w:tplc="0415001B">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7" w15:restartNumberingAfterBreak="0">
    <w:nsid w:val="1A2D7417"/>
    <w:multiLevelType w:val="multilevel"/>
    <w:tmpl w:val="B6126086"/>
    <w:lvl w:ilvl="0">
      <w:start w:val="1"/>
      <w:numFmt w:val="decimal"/>
      <w:lvlText w:val="%1."/>
      <w:lvlJc w:val="left"/>
      <w:pPr>
        <w:tabs>
          <w:tab w:val="num" w:pos="0"/>
        </w:tabs>
        <w:ind w:left="720" w:hanging="360"/>
      </w:pPr>
      <w:rPr>
        <w:rFonts w:eastAsia="Lucida Sans Unicode"/>
        <w:b w:val="0"/>
        <w:kern w:val="2"/>
      </w:rPr>
    </w:lvl>
    <w:lvl w:ilvl="1">
      <w:start w:val="1"/>
      <w:numFmt w:val="lowerLetter"/>
      <w:lvlText w:val="%2)"/>
      <w:lvlJc w:val="left"/>
      <w:pPr>
        <w:tabs>
          <w:tab w:val="num" w:pos="0"/>
        </w:tabs>
        <w:ind w:left="1440" w:hanging="360"/>
      </w:pPr>
      <w:rPr>
        <w:b w:val="0"/>
        <w:kern w:val="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9"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0"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46F7AF6"/>
    <w:multiLevelType w:val="multilevel"/>
    <w:tmpl w:val="F2A2F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655318D"/>
    <w:multiLevelType w:val="hybridMultilevel"/>
    <w:tmpl w:val="50007924"/>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BB3C76A8">
      <w:start w:val="1"/>
      <w:numFmt w:val="decimal"/>
      <w:lvlText w:val="%3)"/>
      <w:lvlJc w:val="left"/>
      <w:pPr>
        <w:ind w:left="2340" w:hanging="360"/>
      </w:pPr>
      <w:rPr>
        <w:rFonts w:hint="default"/>
      </w:rPr>
    </w:lvl>
    <w:lvl w:ilvl="3" w:tplc="ADC84D88">
      <w:start w:val="1"/>
      <w:numFmt w:val="decimal"/>
      <w:lvlText w:val="%4."/>
      <w:lvlJc w:val="left"/>
      <w:pPr>
        <w:tabs>
          <w:tab w:val="num" w:pos="1009"/>
        </w:tabs>
        <w:ind w:left="1009" w:hanging="453"/>
      </w:pPr>
      <w:rPr>
        <w:rFonts w:cs="Times New Roman" w:hint="default"/>
        <w:b/>
        <w:color w:val="auto"/>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C701212"/>
    <w:multiLevelType w:val="multilevel"/>
    <w:tmpl w:val="2BF8525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Arial" w:eastAsia="Arial Unicode MS" w:hAnsi="Arial" w:cs="Arial" w:hint="default"/>
        <w:b/>
        <w:bCs/>
        <w:shadow w:val="0"/>
        <w:emboss w:val="0"/>
        <w:imprint w:val="0"/>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2D0D10B1"/>
    <w:multiLevelType w:val="hybridMultilevel"/>
    <w:tmpl w:val="EC4836D0"/>
    <w:lvl w:ilvl="0" w:tplc="06CC41F4">
      <w:start w:val="1"/>
      <w:numFmt w:val="decimal"/>
      <w:lvlText w:val="%1."/>
      <w:lvlJc w:val="left"/>
      <w:pPr>
        <w:ind w:left="720" w:hanging="720"/>
      </w:pPr>
      <w:rPr>
        <w:rFonts w:ascii="Arial" w:eastAsia="Times New Roman" w:hAnsi="Arial" w:cs="Arial" w:hint="default"/>
        <w:b/>
        <w:strike w:val="0"/>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51E0609A">
      <w:start w:val="1"/>
      <w:numFmt w:val="decimal"/>
      <w:lvlText w:val="%7)"/>
      <w:lvlJc w:val="left"/>
      <w:pPr>
        <w:ind w:left="5040" w:hanging="360"/>
      </w:pPr>
      <w:rPr>
        <w:rFonts w:hint="default"/>
        <w:b w:val="0"/>
        <w:color w:val="000000"/>
        <w:u w:val="single"/>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53F7F18"/>
    <w:multiLevelType w:val="hybridMultilevel"/>
    <w:tmpl w:val="ED184AC6"/>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72E22B9"/>
    <w:multiLevelType w:val="hybridMultilevel"/>
    <w:tmpl w:val="4E3E011A"/>
    <w:lvl w:ilvl="0" w:tplc="0FE8AECC">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41" w15:restartNumberingAfterBreak="0">
    <w:nsid w:val="37CD0141"/>
    <w:multiLevelType w:val="multilevel"/>
    <w:tmpl w:val="AD5E5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0C03A5"/>
    <w:multiLevelType w:val="multilevel"/>
    <w:tmpl w:val="FD507BDA"/>
    <w:lvl w:ilvl="0">
      <w:start w:val="1"/>
      <w:numFmt w:val="decimal"/>
      <w:lvlText w:val="%1."/>
      <w:lvlJc w:val="left"/>
      <w:pPr>
        <w:tabs>
          <w:tab w:val="num" w:pos="0"/>
        </w:tabs>
        <w:ind w:left="786" w:hanging="360"/>
      </w:pPr>
      <w:rPr>
        <w:b w:val="0"/>
        <w:bCs/>
        <w:strike w:val="0"/>
        <w:dstrike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1A2111"/>
    <w:multiLevelType w:val="hybridMultilevel"/>
    <w:tmpl w:val="8950646C"/>
    <w:lvl w:ilvl="0" w:tplc="071299C4">
      <w:start w:val="1"/>
      <w:numFmt w:val="decimal"/>
      <w:lvlText w:val="%1."/>
      <w:lvlJc w:val="left"/>
      <w:pPr>
        <w:ind w:left="1182" w:hanging="360"/>
      </w:pPr>
      <w:rPr>
        <w:rFonts w:cs="Times New Roman"/>
        <w:b/>
      </w:rPr>
    </w:lvl>
    <w:lvl w:ilvl="1" w:tplc="04150019" w:tentative="1">
      <w:start w:val="1"/>
      <w:numFmt w:val="lowerLetter"/>
      <w:lvlText w:val="%2."/>
      <w:lvlJc w:val="left"/>
      <w:pPr>
        <w:ind w:left="1902" w:hanging="360"/>
      </w:pPr>
      <w:rPr>
        <w:rFonts w:cs="Times New Roman"/>
      </w:rPr>
    </w:lvl>
    <w:lvl w:ilvl="2" w:tplc="0415001B" w:tentative="1">
      <w:start w:val="1"/>
      <w:numFmt w:val="lowerRoman"/>
      <w:lvlText w:val="%3."/>
      <w:lvlJc w:val="right"/>
      <w:pPr>
        <w:ind w:left="2622" w:hanging="180"/>
      </w:pPr>
      <w:rPr>
        <w:rFonts w:cs="Times New Roman"/>
      </w:rPr>
    </w:lvl>
    <w:lvl w:ilvl="3" w:tplc="0415000F" w:tentative="1">
      <w:start w:val="1"/>
      <w:numFmt w:val="decimal"/>
      <w:lvlText w:val="%4."/>
      <w:lvlJc w:val="left"/>
      <w:pPr>
        <w:ind w:left="3342" w:hanging="360"/>
      </w:pPr>
      <w:rPr>
        <w:rFonts w:cs="Times New Roman"/>
      </w:rPr>
    </w:lvl>
    <w:lvl w:ilvl="4" w:tplc="04150019" w:tentative="1">
      <w:start w:val="1"/>
      <w:numFmt w:val="lowerLetter"/>
      <w:lvlText w:val="%5."/>
      <w:lvlJc w:val="left"/>
      <w:pPr>
        <w:ind w:left="4062" w:hanging="360"/>
      </w:pPr>
      <w:rPr>
        <w:rFonts w:cs="Times New Roman"/>
      </w:rPr>
    </w:lvl>
    <w:lvl w:ilvl="5" w:tplc="0415001B" w:tentative="1">
      <w:start w:val="1"/>
      <w:numFmt w:val="lowerRoman"/>
      <w:lvlText w:val="%6."/>
      <w:lvlJc w:val="right"/>
      <w:pPr>
        <w:ind w:left="4782" w:hanging="180"/>
      </w:pPr>
      <w:rPr>
        <w:rFonts w:cs="Times New Roman"/>
      </w:rPr>
    </w:lvl>
    <w:lvl w:ilvl="6" w:tplc="0415000F" w:tentative="1">
      <w:start w:val="1"/>
      <w:numFmt w:val="decimal"/>
      <w:lvlText w:val="%7."/>
      <w:lvlJc w:val="left"/>
      <w:pPr>
        <w:ind w:left="5502" w:hanging="360"/>
      </w:pPr>
      <w:rPr>
        <w:rFonts w:cs="Times New Roman"/>
      </w:rPr>
    </w:lvl>
    <w:lvl w:ilvl="7" w:tplc="04150019" w:tentative="1">
      <w:start w:val="1"/>
      <w:numFmt w:val="lowerLetter"/>
      <w:lvlText w:val="%8."/>
      <w:lvlJc w:val="left"/>
      <w:pPr>
        <w:ind w:left="6222" w:hanging="360"/>
      </w:pPr>
      <w:rPr>
        <w:rFonts w:cs="Times New Roman"/>
      </w:rPr>
    </w:lvl>
    <w:lvl w:ilvl="8" w:tplc="0415001B" w:tentative="1">
      <w:start w:val="1"/>
      <w:numFmt w:val="lowerRoman"/>
      <w:lvlText w:val="%9."/>
      <w:lvlJc w:val="right"/>
      <w:pPr>
        <w:ind w:left="6942" w:hanging="180"/>
      </w:pPr>
      <w:rPr>
        <w:rFonts w:cs="Times New Roman"/>
      </w:rPr>
    </w:lvl>
  </w:abstractNum>
  <w:abstractNum w:abstractNumId="44" w15:restartNumberingAfterBreak="0">
    <w:nsid w:val="3C460988"/>
    <w:multiLevelType w:val="multilevel"/>
    <w:tmpl w:val="B8D079B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A8539B"/>
    <w:multiLevelType w:val="multilevel"/>
    <w:tmpl w:val="2C121570"/>
    <w:lvl w:ilvl="0">
      <w:start w:val="8"/>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146"/>
        </w:tabs>
        <w:ind w:left="1146" w:hanging="284"/>
      </w:pPr>
      <w:rPr>
        <w:rFonts w:ascii="Times New Roman" w:eastAsia="Times New Roman" w:hAnsi="Times New Roman" w:cs="Times New Roman"/>
        <w:color w:val="auto"/>
      </w:rPr>
    </w:lvl>
    <w:lvl w:ilvl="2">
      <w:start w:val="1"/>
      <w:numFmt w:val="decimal"/>
      <w:lvlText w:val="%3."/>
      <w:lvlJc w:val="left"/>
      <w:pPr>
        <w:tabs>
          <w:tab w:val="num" w:pos="2122"/>
        </w:tabs>
        <w:ind w:left="2122" w:hanging="360"/>
      </w:pPr>
      <w:rPr>
        <w:rFonts w:cs="Times New Roman" w:hint="default"/>
        <w:b w:val="0"/>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46" w15:restartNumberingAfterBreak="0">
    <w:nsid w:val="3FCD53A3"/>
    <w:multiLevelType w:val="multilevel"/>
    <w:tmpl w:val="A5064B58"/>
    <w:lvl w:ilvl="0">
      <w:start w:val="1"/>
      <w:numFmt w:val="lowerLetter"/>
      <w:lvlText w:val="%1)"/>
      <w:lvlJc w:val="left"/>
      <w:pPr>
        <w:tabs>
          <w:tab w:val="num" w:pos="0"/>
        </w:tabs>
        <w:ind w:left="1287" w:hanging="360"/>
      </w:pPr>
      <w:rPr>
        <w:rFonts w:cs="Times New Roman"/>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7" w15:restartNumberingAfterBreak="0">
    <w:nsid w:val="40C628FB"/>
    <w:multiLevelType w:val="hybridMultilevel"/>
    <w:tmpl w:val="6F187FD6"/>
    <w:lvl w:ilvl="0" w:tplc="BE729CA8">
      <w:start w:val="1"/>
      <w:numFmt w:val="decimal"/>
      <w:lvlText w:val="%1)"/>
      <w:lvlJc w:val="left"/>
      <w:pPr>
        <w:ind w:left="720" w:hanging="360"/>
      </w:pPr>
      <w:rPr>
        <w:rFonts w:hint="default"/>
        <w:b w:val="0"/>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56319E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7DC7E90"/>
    <w:multiLevelType w:val="multilevel"/>
    <w:tmpl w:val="7C16B39A"/>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893647C"/>
    <w:multiLevelType w:val="hybridMultilevel"/>
    <w:tmpl w:val="AC945666"/>
    <w:lvl w:ilvl="0" w:tplc="DBCE03A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3" w15:restartNumberingAfterBreak="0">
    <w:nsid w:val="4CFF07A9"/>
    <w:multiLevelType w:val="multilevel"/>
    <w:tmpl w:val="442819E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2F3301"/>
    <w:multiLevelType w:val="multilevel"/>
    <w:tmpl w:val="65D2C2C0"/>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b/>
        <w:i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6" w15:restartNumberingAfterBreak="0">
    <w:nsid w:val="517422C7"/>
    <w:multiLevelType w:val="multilevel"/>
    <w:tmpl w:val="C82CB392"/>
    <w:lvl w:ilvl="0">
      <w:start w:val="1"/>
      <w:numFmt w:val="lowerLetter"/>
      <w:lvlText w:val="%1)"/>
      <w:lvlJc w:val="left"/>
      <w:pPr>
        <w:tabs>
          <w:tab w:val="num" w:pos="0"/>
        </w:tabs>
        <w:ind w:left="2340" w:hanging="360"/>
      </w:pPr>
    </w:lvl>
    <w:lvl w:ilvl="1">
      <w:start w:val="1"/>
      <w:numFmt w:val="lowerLetter"/>
      <w:lvlText w:val="%2."/>
      <w:lvlJc w:val="left"/>
      <w:pPr>
        <w:tabs>
          <w:tab w:val="num" w:pos="0"/>
        </w:tabs>
        <w:ind w:left="3060" w:hanging="360"/>
      </w:pPr>
    </w:lvl>
    <w:lvl w:ilvl="2">
      <w:start w:val="1"/>
      <w:numFmt w:val="lowerRoman"/>
      <w:lvlText w:val="%3."/>
      <w:lvlJc w:val="right"/>
      <w:pPr>
        <w:tabs>
          <w:tab w:val="num" w:pos="0"/>
        </w:tabs>
        <w:ind w:left="3780" w:hanging="180"/>
      </w:pPr>
    </w:lvl>
    <w:lvl w:ilvl="3">
      <w:start w:val="1"/>
      <w:numFmt w:val="decimal"/>
      <w:lvlText w:val="%4."/>
      <w:lvlJc w:val="left"/>
      <w:pPr>
        <w:tabs>
          <w:tab w:val="num" w:pos="0"/>
        </w:tabs>
        <w:ind w:left="4500" w:hanging="360"/>
      </w:pPr>
    </w:lvl>
    <w:lvl w:ilvl="4">
      <w:start w:val="1"/>
      <w:numFmt w:val="lowerLetter"/>
      <w:lvlText w:val="%5."/>
      <w:lvlJc w:val="left"/>
      <w:pPr>
        <w:tabs>
          <w:tab w:val="num" w:pos="0"/>
        </w:tabs>
        <w:ind w:left="5220" w:hanging="360"/>
      </w:pPr>
    </w:lvl>
    <w:lvl w:ilvl="5">
      <w:start w:val="1"/>
      <w:numFmt w:val="lowerRoman"/>
      <w:lvlText w:val="%6."/>
      <w:lvlJc w:val="right"/>
      <w:pPr>
        <w:tabs>
          <w:tab w:val="num" w:pos="0"/>
        </w:tabs>
        <w:ind w:left="5940" w:hanging="180"/>
      </w:pPr>
    </w:lvl>
    <w:lvl w:ilvl="6">
      <w:start w:val="1"/>
      <w:numFmt w:val="decimal"/>
      <w:lvlText w:val="%7."/>
      <w:lvlJc w:val="left"/>
      <w:pPr>
        <w:tabs>
          <w:tab w:val="num" w:pos="0"/>
        </w:tabs>
        <w:ind w:left="6660" w:hanging="360"/>
      </w:pPr>
    </w:lvl>
    <w:lvl w:ilvl="7">
      <w:start w:val="1"/>
      <w:numFmt w:val="lowerLetter"/>
      <w:lvlText w:val="%8."/>
      <w:lvlJc w:val="left"/>
      <w:pPr>
        <w:tabs>
          <w:tab w:val="num" w:pos="0"/>
        </w:tabs>
        <w:ind w:left="7380" w:hanging="360"/>
      </w:pPr>
    </w:lvl>
    <w:lvl w:ilvl="8">
      <w:start w:val="1"/>
      <w:numFmt w:val="lowerRoman"/>
      <w:lvlText w:val="%9."/>
      <w:lvlJc w:val="right"/>
      <w:pPr>
        <w:tabs>
          <w:tab w:val="num" w:pos="0"/>
        </w:tabs>
        <w:ind w:left="8100" w:hanging="180"/>
      </w:pPr>
    </w:lvl>
  </w:abstractNum>
  <w:abstractNum w:abstractNumId="57" w15:restartNumberingAfterBreak="0">
    <w:nsid w:val="51DA5CFF"/>
    <w:multiLevelType w:val="multilevel"/>
    <w:tmpl w:val="ED56A45C"/>
    <w:lvl w:ilvl="0">
      <w:start w:val="1"/>
      <w:numFmt w:val="lowerLetter"/>
      <w:lvlText w:val="%1)"/>
      <w:lvlJc w:val="left"/>
      <w:pPr>
        <w:tabs>
          <w:tab w:val="num" w:pos="0"/>
        </w:tabs>
        <w:ind w:left="720" w:hanging="360"/>
      </w:pPr>
      <w:rPr>
        <w:b w:val="0"/>
        <w:shadow w:val="0"/>
        <w:emboss w:val="0"/>
        <w:imprint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28F7EB7"/>
    <w:multiLevelType w:val="multilevel"/>
    <w:tmpl w:val="12C2FD46"/>
    <w:lvl w:ilvl="0">
      <w:start w:val="1"/>
      <w:numFmt w:val="decimal"/>
      <w:lvlText w:val="%1."/>
      <w:lvlJc w:val="left"/>
      <w:pPr>
        <w:tabs>
          <w:tab w:val="num" w:pos="0"/>
        </w:tabs>
        <w:ind w:left="2340" w:hanging="360"/>
      </w:pPr>
      <w:rPr>
        <w:b w:val="0"/>
        <w:strike w:val="0"/>
        <w:dstrike w:val="0"/>
        <w:color w:val="auto"/>
      </w:rPr>
    </w:lvl>
    <w:lvl w:ilvl="1">
      <w:start w:val="1"/>
      <w:numFmt w:val="lowerLetter"/>
      <w:lvlText w:val="%2."/>
      <w:lvlJc w:val="left"/>
      <w:pPr>
        <w:tabs>
          <w:tab w:val="num" w:pos="0"/>
        </w:tabs>
        <w:ind w:left="3060" w:hanging="360"/>
      </w:pPr>
    </w:lvl>
    <w:lvl w:ilvl="2">
      <w:start w:val="1"/>
      <w:numFmt w:val="lowerRoman"/>
      <w:lvlText w:val="%3."/>
      <w:lvlJc w:val="right"/>
      <w:pPr>
        <w:tabs>
          <w:tab w:val="num" w:pos="0"/>
        </w:tabs>
        <w:ind w:left="3780" w:hanging="180"/>
      </w:pPr>
    </w:lvl>
    <w:lvl w:ilvl="3">
      <w:start w:val="1"/>
      <w:numFmt w:val="decimal"/>
      <w:lvlText w:val="%4."/>
      <w:lvlJc w:val="left"/>
      <w:pPr>
        <w:tabs>
          <w:tab w:val="num" w:pos="0"/>
        </w:tabs>
        <w:ind w:left="4500" w:hanging="360"/>
      </w:pPr>
    </w:lvl>
    <w:lvl w:ilvl="4">
      <w:start w:val="1"/>
      <w:numFmt w:val="lowerLetter"/>
      <w:lvlText w:val="%5."/>
      <w:lvlJc w:val="left"/>
      <w:pPr>
        <w:tabs>
          <w:tab w:val="num" w:pos="0"/>
        </w:tabs>
        <w:ind w:left="5220" w:hanging="360"/>
      </w:pPr>
    </w:lvl>
    <w:lvl w:ilvl="5">
      <w:start w:val="1"/>
      <w:numFmt w:val="lowerRoman"/>
      <w:lvlText w:val="%6."/>
      <w:lvlJc w:val="right"/>
      <w:pPr>
        <w:tabs>
          <w:tab w:val="num" w:pos="0"/>
        </w:tabs>
        <w:ind w:left="5940" w:hanging="180"/>
      </w:pPr>
    </w:lvl>
    <w:lvl w:ilvl="6">
      <w:start w:val="1"/>
      <w:numFmt w:val="decimal"/>
      <w:lvlText w:val="%7."/>
      <w:lvlJc w:val="left"/>
      <w:pPr>
        <w:tabs>
          <w:tab w:val="num" w:pos="0"/>
        </w:tabs>
        <w:ind w:left="6660" w:hanging="360"/>
      </w:pPr>
    </w:lvl>
    <w:lvl w:ilvl="7">
      <w:start w:val="1"/>
      <w:numFmt w:val="lowerLetter"/>
      <w:lvlText w:val="%8."/>
      <w:lvlJc w:val="left"/>
      <w:pPr>
        <w:tabs>
          <w:tab w:val="num" w:pos="0"/>
        </w:tabs>
        <w:ind w:left="7380" w:hanging="360"/>
      </w:pPr>
    </w:lvl>
    <w:lvl w:ilvl="8">
      <w:start w:val="1"/>
      <w:numFmt w:val="lowerRoman"/>
      <w:lvlText w:val="%9."/>
      <w:lvlJc w:val="right"/>
      <w:pPr>
        <w:tabs>
          <w:tab w:val="num" w:pos="0"/>
        </w:tabs>
        <w:ind w:left="8100" w:hanging="180"/>
      </w:pPr>
    </w:lvl>
  </w:abstractNum>
  <w:abstractNum w:abstractNumId="59" w15:restartNumberingAfterBreak="0">
    <w:nsid w:val="55D5079E"/>
    <w:multiLevelType w:val="multilevel"/>
    <w:tmpl w:val="F792430A"/>
    <w:lvl w:ilvl="0">
      <w:start w:val="1"/>
      <w:numFmt w:val="decimal"/>
      <w:lvlText w:val="%1."/>
      <w:lvlJc w:val="left"/>
      <w:pPr>
        <w:tabs>
          <w:tab w:val="num" w:pos="682"/>
        </w:tabs>
        <w:ind w:left="682" w:hanging="360"/>
      </w:pPr>
      <w:rPr>
        <w:color w:val="auto"/>
      </w:rPr>
    </w:lvl>
    <w:lvl w:ilvl="1">
      <w:start w:val="1"/>
      <w:numFmt w:val="lowerLetter"/>
      <w:lvlText w:val="%2)"/>
      <w:lvlJc w:val="left"/>
      <w:pPr>
        <w:tabs>
          <w:tab w:val="num" w:pos="1402"/>
        </w:tabs>
        <w:ind w:left="140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60" w15:restartNumberingAfterBreak="0">
    <w:nsid w:val="564B49B2"/>
    <w:multiLevelType w:val="hybridMultilevel"/>
    <w:tmpl w:val="F4A87A62"/>
    <w:lvl w:ilvl="0" w:tplc="AB7A068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56C22B8B"/>
    <w:multiLevelType w:val="multilevel"/>
    <w:tmpl w:val="B28401AC"/>
    <w:lvl w:ilvl="0">
      <w:start w:val="1"/>
      <w:numFmt w:val="decimal"/>
      <w:lvlText w:val="%1."/>
      <w:lvlJc w:val="left"/>
      <w:pPr>
        <w:tabs>
          <w:tab w:val="num" w:pos="0"/>
        </w:tabs>
        <w:ind w:left="720" w:hanging="360"/>
      </w:pPr>
      <w:rPr>
        <w:rFonts w:ascii="Arial" w:hAnsi="Arial" w:cs="Arial" w:hint="default"/>
        <w:b w:val="0"/>
        <w:shadow w:val="0"/>
        <w:emboss w:val="0"/>
        <w:imprint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A262A99"/>
    <w:multiLevelType w:val="multilevel"/>
    <w:tmpl w:val="3D52F688"/>
    <w:lvl w:ilvl="0">
      <w:start w:val="1"/>
      <w:numFmt w:val="lowerLetter"/>
      <w:lvlText w:val="%1)"/>
      <w:lvlJc w:val="left"/>
      <w:pPr>
        <w:tabs>
          <w:tab w:val="num" w:pos="0"/>
        </w:tabs>
        <w:ind w:left="1920" w:hanging="360"/>
      </w:pPr>
      <w:rPr>
        <w:rFonts w:ascii="Arial" w:hAnsi="Arial" w:cs="Arial" w:hint="default"/>
      </w:rPr>
    </w:lvl>
    <w:lvl w:ilvl="1">
      <w:start w:val="1"/>
      <w:numFmt w:val="lowerLetter"/>
      <w:lvlText w:val="%2."/>
      <w:lvlJc w:val="left"/>
      <w:pPr>
        <w:tabs>
          <w:tab w:val="num" w:pos="0"/>
        </w:tabs>
        <w:ind w:left="2640" w:hanging="360"/>
      </w:pPr>
    </w:lvl>
    <w:lvl w:ilvl="2">
      <w:start w:val="1"/>
      <w:numFmt w:val="lowerRoman"/>
      <w:lvlText w:val="%3."/>
      <w:lvlJc w:val="right"/>
      <w:pPr>
        <w:tabs>
          <w:tab w:val="num" w:pos="0"/>
        </w:tabs>
        <w:ind w:left="3360" w:hanging="180"/>
      </w:pPr>
    </w:lvl>
    <w:lvl w:ilvl="3">
      <w:start w:val="1"/>
      <w:numFmt w:val="decimal"/>
      <w:lvlText w:val="%4."/>
      <w:lvlJc w:val="left"/>
      <w:pPr>
        <w:tabs>
          <w:tab w:val="num" w:pos="0"/>
        </w:tabs>
        <w:ind w:left="4080" w:hanging="360"/>
      </w:pPr>
    </w:lvl>
    <w:lvl w:ilvl="4">
      <w:start w:val="1"/>
      <w:numFmt w:val="lowerLetter"/>
      <w:lvlText w:val="%5."/>
      <w:lvlJc w:val="left"/>
      <w:pPr>
        <w:tabs>
          <w:tab w:val="num" w:pos="0"/>
        </w:tabs>
        <w:ind w:left="4800" w:hanging="360"/>
      </w:pPr>
    </w:lvl>
    <w:lvl w:ilvl="5">
      <w:start w:val="1"/>
      <w:numFmt w:val="lowerRoman"/>
      <w:lvlText w:val="%6."/>
      <w:lvlJc w:val="right"/>
      <w:pPr>
        <w:tabs>
          <w:tab w:val="num" w:pos="0"/>
        </w:tabs>
        <w:ind w:left="5520" w:hanging="180"/>
      </w:pPr>
    </w:lvl>
    <w:lvl w:ilvl="6">
      <w:start w:val="1"/>
      <w:numFmt w:val="decimal"/>
      <w:lvlText w:val="%7."/>
      <w:lvlJc w:val="left"/>
      <w:pPr>
        <w:tabs>
          <w:tab w:val="num" w:pos="0"/>
        </w:tabs>
        <w:ind w:left="6240" w:hanging="360"/>
      </w:pPr>
    </w:lvl>
    <w:lvl w:ilvl="7">
      <w:start w:val="1"/>
      <w:numFmt w:val="lowerLetter"/>
      <w:lvlText w:val="%8."/>
      <w:lvlJc w:val="left"/>
      <w:pPr>
        <w:tabs>
          <w:tab w:val="num" w:pos="0"/>
        </w:tabs>
        <w:ind w:left="6960" w:hanging="360"/>
      </w:pPr>
    </w:lvl>
    <w:lvl w:ilvl="8">
      <w:start w:val="1"/>
      <w:numFmt w:val="lowerRoman"/>
      <w:lvlText w:val="%9."/>
      <w:lvlJc w:val="right"/>
      <w:pPr>
        <w:tabs>
          <w:tab w:val="num" w:pos="0"/>
        </w:tabs>
        <w:ind w:left="7680" w:hanging="180"/>
      </w:pPr>
    </w:lvl>
  </w:abstractNum>
  <w:abstractNum w:abstractNumId="63" w15:restartNumberingAfterBreak="0">
    <w:nsid w:val="5A9677F2"/>
    <w:multiLevelType w:val="multilevel"/>
    <w:tmpl w:val="B16E40C8"/>
    <w:lvl w:ilvl="0">
      <w:start w:val="1"/>
      <w:numFmt w:val="decimal"/>
      <w:lvlText w:val="%1)"/>
      <w:lvlJc w:val="left"/>
      <w:pPr>
        <w:tabs>
          <w:tab w:val="num" w:pos="0"/>
        </w:tabs>
        <w:ind w:left="1093" w:hanging="360"/>
      </w:pPr>
    </w:lvl>
    <w:lvl w:ilvl="1">
      <w:start w:val="1"/>
      <w:numFmt w:val="decimal"/>
      <w:lvlText w:val="%2)"/>
      <w:lvlJc w:val="left"/>
      <w:pPr>
        <w:tabs>
          <w:tab w:val="num" w:pos="0"/>
        </w:tabs>
        <w:ind w:left="1813" w:hanging="360"/>
      </w:pPr>
      <w:rPr>
        <w:rFonts w:cs="Times New Roman"/>
        <w:b w:val="0"/>
        <w:color w:val="auto"/>
      </w:rPr>
    </w:lvl>
    <w:lvl w:ilvl="2">
      <w:start w:val="1"/>
      <w:numFmt w:val="lowerRoman"/>
      <w:lvlText w:val="%3."/>
      <w:lvlJc w:val="right"/>
      <w:pPr>
        <w:tabs>
          <w:tab w:val="num" w:pos="0"/>
        </w:tabs>
        <w:ind w:left="2533" w:hanging="180"/>
      </w:pPr>
    </w:lvl>
    <w:lvl w:ilvl="3">
      <w:start w:val="1"/>
      <w:numFmt w:val="decimal"/>
      <w:lvlText w:val="%4."/>
      <w:lvlJc w:val="left"/>
      <w:pPr>
        <w:tabs>
          <w:tab w:val="num" w:pos="0"/>
        </w:tabs>
        <w:ind w:left="3253" w:hanging="360"/>
      </w:pPr>
    </w:lvl>
    <w:lvl w:ilvl="4">
      <w:start w:val="1"/>
      <w:numFmt w:val="lowerLetter"/>
      <w:lvlText w:val="%5."/>
      <w:lvlJc w:val="left"/>
      <w:pPr>
        <w:tabs>
          <w:tab w:val="num" w:pos="0"/>
        </w:tabs>
        <w:ind w:left="3973" w:hanging="360"/>
      </w:pPr>
    </w:lvl>
    <w:lvl w:ilvl="5">
      <w:start w:val="1"/>
      <w:numFmt w:val="lowerRoman"/>
      <w:lvlText w:val="%6."/>
      <w:lvlJc w:val="right"/>
      <w:pPr>
        <w:tabs>
          <w:tab w:val="num" w:pos="0"/>
        </w:tabs>
        <w:ind w:left="4693" w:hanging="180"/>
      </w:pPr>
    </w:lvl>
    <w:lvl w:ilvl="6">
      <w:start w:val="1"/>
      <w:numFmt w:val="decimal"/>
      <w:lvlText w:val="%7."/>
      <w:lvlJc w:val="left"/>
      <w:pPr>
        <w:tabs>
          <w:tab w:val="num" w:pos="0"/>
        </w:tabs>
        <w:ind w:left="5413" w:hanging="360"/>
      </w:pPr>
    </w:lvl>
    <w:lvl w:ilvl="7">
      <w:start w:val="1"/>
      <w:numFmt w:val="lowerLetter"/>
      <w:lvlText w:val="%8."/>
      <w:lvlJc w:val="left"/>
      <w:pPr>
        <w:tabs>
          <w:tab w:val="num" w:pos="0"/>
        </w:tabs>
        <w:ind w:left="6133" w:hanging="360"/>
      </w:pPr>
    </w:lvl>
    <w:lvl w:ilvl="8">
      <w:start w:val="1"/>
      <w:numFmt w:val="lowerRoman"/>
      <w:lvlText w:val="%9."/>
      <w:lvlJc w:val="right"/>
      <w:pPr>
        <w:tabs>
          <w:tab w:val="num" w:pos="0"/>
        </w:tabs>
        <w:ind w:left="6853" w:hanging="180"/>
      </w:pPr>
    </w:lvl>
  </w:abstractNum>
  <w:abstractNum w:abstractNumId="64" w15:restartNumberingAfterBreak="0">
    <w:nsid w:val="5BD13113"/>
    <w:multiLevelType w:val="hybridMultilevel"/>
    <w:tmpl w:val="0CFEE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5C1E3FA9"/>
    <w:multiLevelType w:val="multilevel"/>
    <w:tmpl w:val="73445F7E"/>
    <w:lvl w:ilvl="0">
      <w:start w:val="1"/>
      <w:numFmt w:val="upperRoman"/>
      <w:lvlText w:val="%1."/>
      <w:lvlJc w:val="right"/>
      <w:pPr>
        <w:tabs>
          <w:tab w:val="num" w:pos="708"/>
        </w:tabs>
        <w:ind w:left="1080" w:hanging="720"/>
      </w:pPr>
      <w:rPr>
        <w:rFonts w:cs="Times New Roman"/>
        <w:b/>
      </w:rPr>
    </w:lvl>
    <w:lvl w:ilvl="1">
      <w:start w:val="1"/>
      <w:numFmt w:val="decimal"/>
      <w:lvlText w:val="%2)"/>
      <w:lvlJc w:val="left"/>
      <w:pPr>
        <w:ind w:left="1440" w:hanging="360"/>
      </w:pPr>
      <w:rPr>
        <w:rFonts w:cs="Times New Roman" w:hint="default"/>
        <w:b/>
        <w:color w:val="auto"/>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cs="Times New Roman"/>
        <w:b/>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6" w15:restartNumberingAfterBreak="0">
    <w:nsid w:val="5C5E5D3B"/>
    <w:multiLevelType w:val="multilevel"/>
    <w:tmpl w:val="F1C6B8AE"/>
    <w:lvl w:ilvl="0">
      <w:start w:val="1"/>
      <w:numFmt w:val="lowerLetter"/>
      <w:lvlText w:val="%1)"/>
      <w:lvlJc w:val="left"/>
      <w:pPr>
        <w:tabs>
          <w:tab w:val="num" w:pos="0"/>
        </w:tabs>
        <w:ind w:left="644" w:hanging="360"/>
      </w:pPr>
      <w:rPr>
        <w:b w:val="0"/>
        <w:b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5D277D84"/>
    <w:multiLevelType w:val="multilevel"/>
    <w:tmpl w:val="52E80866"/>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Arial" w:hAnsi="Arial" w:cs="Arial" w:hint="default"/>
        <w:b/>
        <w:i w:val="0"/>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9" w15:restartNumberingAfterBreak="0">
    <w:nsid w:val="5D8A3CA2"/>
    <w:multiLevelType w:val="multilevel"/>
    <w:tmpl w:val="BD9CA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7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73" w15:restartNumberingAfterBreak="0">
    <w:nsid w:val="645567EE"/>
    <w:multiLevelType w:val="multilevel"/>
    <w:tmpl w:val="44087030"/>
    <w:lvl w:ilvl="0">
      <w:start w:val="1"/>
      <w:numFmt w:val="lowerLetter"/>
      <w:lvlText w:val="%1)"/>
      <w:lvlJc w:val="left"/>
      <w:pPr>
        <w:tabs>
          <w:tab w:val="num" w:pos="0"/>
        </w:tabs>
        <w:ind w:left="1440" w:hanging="360"/>
      </w:pPr>
      <w:rPr>
        <w:rFonts w:ascii="Arial" w:hAnsi="Arial" w:cs="Arial" w:hint="default"/>
        <w:sz w:val="20"/>
        <w:szCs w:val="2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4" w15:restartNumberingAfterBreak="0">
    <w:nsid w:val="645E3357"/>
    <w:multiLevelType w:val="multilevel"/>
    <w:tmpl w:val="7CD0DBF0"/>
    <w:lvl w:ilvl="0">
      <w:start w:val="1"/>
      <w:numFmt w:val="decimal"/>
      <w:lvlText w:val="%1."/>
      <w:lvlJc w:val="left"/>
      <w:pPr>
        <w:tabs>
          <w:tab w:val="num" w:pos="0"/>
        </w:tabs>
        <w:ind w:left="644" w:hanging="360"/>
      </w:pPr>
      <w:rPr>
        <w:b w:val="0"/>
        <w:b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4A43B2B"/>
    <w:multiLevelType w:val="hybridMultilevel"/>
    <w:tmpl w:val="D0FE383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D2374C"/>
    <w:multiLevelType w:val="hybridMultilevel"/>
    <w:tmpl w:val="85489DB2"/>
    <w:lvl w:ilvl="0" w:tplc="16B2F590">
      <w:start w:val="1"/>
      <w:numFmt w:val="decimal"/>
      <w:lvlText w:val="%1."/>
      <w:lvlJc w:val="left"/>
      <w:pPr>
        <w:tabs>
          <w:tab w:val="num" w:pos="454"/>
        </w:tabs>
        <w:ind w:left="454" w:hanging="454"/>
      </w:pPr>
      <w:rPr>
        <w:rFonts w:cs="Times New Roman" w:hint="default"/>
        <w:b/>
        <w:color w:val="auto"/>
      </w:rPr>
    </w:lvl>
    <w:lvl w:ilvl="1" w:tplc="F356D7B8">
      <w:start w:val="1"/>
      <w:numFmt w:val="lowerLetter"/>
      <w:lvlText w:val="%2)"/>
      <w:lvlJc w:val="left"/>
      <w:pPr>
        <w:ind w:left="884" w:hanging="360"/>
      </w:pPr>
      <w:rPr>
        <w:rFonts w:cs="Times New Roman" w:hint="default"/>
        <w:b/>
      </w:rPr>
    </w:lvl>
    <w:lvl w:ilvl="2" w:tplc="F782CED0">
      <w:start w:val="1"/>
      <w:numFmt w:val="decimal"/>
      <w:lvlText w:val="%3)"/>
      <w:lvlJc w:val="left"/>
      <w:pPr>
        <w:ind w:left="360" w:hanging="360"/>
      </w:pPr>
      <w:rPr>
        <w:rFonts w:cs="Times New Roman" w:hint="default"/>
        <w:b/>
        <w:bCs/>
        <w:color w:val="auto"/>
      </w:rPr>
    </w:lvl>
    <w:lvl w:ilvl="3" w:tplc="A0D47646">
      <w:start w:val="1"/>
      <w:numFmt w:val="decimal"/>
      <w:lvlText w:val="%4."/>
      <w:lvlJc w:val="left"/>
      <w:pPr>
        <w:tabs>
          <w:tab w:val="num" w:pos="360"/>
        </w:tabs>
        <w:ind w:left="360"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77" w15:restartNumberingAfterBreak="0">
    <w:nsid w:val="690364BB"/>
    <w:multiLevelType w:val="multilevel"/>
    <w:tmpl w:val="AFE45ECC"/>
    <w:lvl w:ilvl="0">
      <w:start w:val="1"/>
      <w:numFmt w:val="decimal"/>
      <w:lvlText w:val="%1."/>
      <w:lvlJc w:val="left"/>
      <w:pPr>
        <w:ind w:left="360" w:hanging="360"/>
      </w:pPr>
    </w:lvl>
    <w:lvl w:ilvl="1">
      <w:start w:val="1"/>
      <w:numFmt w:val="decimal"/>
      <w:lvlText w:val="%2."/>
      <w:lvlJc w:val="left"/>
      <w:pPr>
        <w:ind w:left="792" w:hanging="432"/>
      </w:pPr>
      <w:rPr>
        <w:rFonts w:ascii="Arial" w:hAnsi="Arial" w:cs="Arial"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9F07173"/>
    <w:multiLevelType w:val="hybridMultilevel"/>
    <w:tmpl w:val="B4ACC60A"/>
    <w:lvl w:ilvl="0" w:tplc="E4B476A6">
      <w:start w:val="1"/>
      <w:numFmt w:val="decimal"/>
      <w:lvlText w:val="%1."/>
      <w:lvlJc w:val="left"/>
      <w:pPr>
        <w:ind w:left="1004" w:hanging="360"/>
      </w:pPr>
      <w:rPr>
        <w:rFonts w:cs="Times New Roman"/>
        <w:b w:val="0"/>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79" w15:restartNumberingAfterBreak="0">
    <w:nsid w:val="6AF22751"/>
    <w:multiLevelType w:val="hybridMultilevel"/>
    <w:tmpl w:val="871CCEB2"/>
    <w:lvl w:ilvl="0" w:tplc="EA147E38">
      <w:start w:val="1"/>
      <w:numFmt w:val="decimal"/>
      <w:lvlText w:val="%1)"/>
      <w:lvlJc w:val="left"/>
      <w:pPr>
        <w:ind w:left="955" w:hanging="360"/>
      </w:pPr>
      <w:rPr>
        <w:rFonts w:hint="default"/>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80"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E1E4FE8"/>
    <w:multiLevelType w:val="multilevel"/>
    <w:tmpl w:val="5EB01900"/>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84" w15:restartNumberingAfterBreak="0">
    <w:nsid w:val="728B1589"/>
    <w:multiLevelType w:val="multilevel"/>
    <w:tmpl w:val="C64A9F5E"/>
    <w:lvl w:ilvl="0">
      <w:start w:val="1"/>
      <w:numFmt w:val="decimal"/>
      <w:lvlText w:val="%1)"/>
      <w:lvlJc w:val="left"/>
      <w:pPr>
        <w:tabs>
          <w:tab w:val="num" w:pos="0"/>
        </w:tabs>
        <w:ind w:left="1145" w:hanging="360"/>
      </w:pPr>
    </w:lvl>
    <w:lvl w:ilvl="1">
      <w:start w:val="1"/>
      <w:numFmt w:val="decimal"/>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85" w15:restartNumberingAfterBreak="0">
    <w:nsid w:val="72921839"/>
    <w:multiLevelType w:val="hybridMultilevel"/>
    <w:tmpl w:val="7196E508"/>
    <w:lvl w:ilvl="0" w:tplc="E9A05752">
      <w:start w:val="1"/>
      <w:numFmt w:val="decimal"/>
      <w:lvlText w:val="%1)"/>
      <w:lvlJc w:val="left"/>
      <w:pPr>
        <w:ind w:left="955" w:hanging="360"/>
      </w:pPr>
      <w:rPr>
        <w:rFonts w:hint="default"/>
        <w:b w:val="0"/>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86" w15:restartNumberingAfterBreak="0">
    <w:nsid w:val="734B4B4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88" w15:restartNumberingAfterBreak="0">
    <w:nsid w:val="76C2461B"/>
    <w:multiLevelType w:val="multilevel"/>
    <w:tmpl w:val="6C183868"/>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7B5A0EC7"/>
    <w:multiLevelType w:val="multilevel"/>
    <w:tmpl w:val="3EBE5B5E"/>
    <w:lvl w:ilvl="0">
      <w:start w:val="1"/>
      <w:numFmt w:val="decimal"/>
      <w:lvlText w:val="%1)"/>
      <w:lvlJc w:val="left"/>
      <w:pPr>
        <w:tabs>
          <w:tab w:val="num" w:pos="0"/>
        </w:tabs>
        <w:ind w:left="720" w:hanging="360"/>
      </w:pPr>
      <w:rPr>
        <w:rFonts w:cs="Times New Roman"/>
        <w:b w:val="0"/>
        <w:color w:val="auto"/>
      </w:rPr>
    </w:lvl>
    <w:lvl w:ilvl="1">
      <w:start w:val="1"/>
      <w:numFmt w:val="decimal"/>
      <w:lvlText w:val="%2)"/>
      <w:lvlJc w:val="left"/>
      <w:pPr>
        <w:tabs>
          <w:tab w:val="num" w:pos="0"/>
        </w:tabs>
        <w:ind w:left="1440" w:hanging="360"/>
      </w:pPr>
      <w:rPr>
        <w:rFonts w:cs="Times New Roman"/>
        <w:b w:val="0"/>
        <w:color w:val="auto"/>
      </w:rPr>
    </w:lvl>
    <w:lvl w:ilvl="2">
      <w:start w:val="1"/>
      <w:numFmt w:val="lowerLetter"/>
      <w:lvlText w:val="%3)"/>
      <w:lvlJc w:val="left"/>
      <w:pPr>
        <w:tabs>
          <w:tab w:val="num" w:pos="0"/>
        </w:tabs>
        <w:ind w:left="2055" w:hanging="75"/>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B331E6"/>
    <w:multiLevelType w:val="multilevel"/>
    <w:tmpl w:val="9956229A"/>
    <w:lvl w:ilvl="0">
      <w:start w:val="1"/>
      <w:numFmt w:val="decimal"/>
      <w:lvlText w:val="%1."/>
      <w:lvlJc w:val="left"/>
      <w:pPr>
        <w:ind w:left="360" w:hanging="360"/>
      </w:pPr>
      <w:rPr>
        <w:b w:val="0"/>
      </w:rPr>
    </w:lvl>
    <w:lvl w:ilvl="1">
      <w:start w:val="1"/>
      <w:numFmt w:val="decimal"/>
      <w:lvlText w:val="%2."/>
      <w:lvlJc w:val="left"/>
      <w:pPr>
        <w:ind w:left="792" w:hanging="432"/>
      </w:pPr>
      <w:rPr>
        <w:rFonts w:ascii="Arial" w:hAnsi="Arial" w:cs="Arial" w:hint="default"/>
        <w:b/>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CF23048"/>
    <w:multiLevelType w:val="multilevel"/>
    <w:tmpl w:val="88BE4D64"/>
    <w:lvl w:ilvl="0">
      <w:start w:val="1"/>
      <w:numFmt w:val="lowerLetter"/>
      <w:lvlText w:val="%1)"/>
      <w:lvlJc w:val="left"/>
      <w:pPr>
        <w:tabs>
          <w:tab w:val="num" w:pos="0"/>
        </w:tabs>
        <w:ind w:left="1200" w:hanging="360"/>
      </w:pPr>
      <w:rPr>
        <w:color w:val="auto"/>
      </w:rPr>
    </w:lvl>
    <w:lvl w:ilvl="1">
      <w:start w:val="1"/>
      <w:numFmt w:val="lowerLetter"/>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92" w15:restartNumberingAfterBreak="0">
    <w:nsid w:val="7D852D4A"/>
    <w:multiLevelType w:val="hybridMultilevel"/>
    <w:tmpl w:val="DC949500"/>
    <w:lvl w:ilvl="0" w:tplc="D0005106">
      <w:start w:val="1"/>
      <w:numFmt w:val="lowerLetter"/>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775439874">
    <w:abstractNumId w:val="2"/>
  </w:num>
  <w:num w:numId="2" w16cid:durableId="1261255172">
    <w:abstractNumId w:val="1"/>
  </w:num>
  <w:num w:numId="3" w16cid:durableId="556287303">
    <w:abstractNumId w:val="0"/>
  </w:num>
  <w:num w:numId="4" w16cid:durableId="1460143562">
    <w:abstractNumId w:val="82"/>
  </w:num>
  <w:num w:numId="5" w16cid:durableId="951404974">
    <w:abstractNumId w:val="49"/>
  </w:num>
  <w:num w:numId="6" w16cid:durableId="827131933">
    <w:abstractNumId w:val="80"/>
  </w:num>
  <w:num w:numId="7" w16cid:durableId="1898390988">
    <w:abstractNumId w:val="32"/>
  </w:num>
  <w:num w:numId="8" w16cid:durableId="1816802484">
    <w:abstractNumId w:val="35"/>
  </w:num>
  <w:num w:numId="9" w16cid:durableId="797993458">
    <w:abstractNumId w:val="76"/>
  </w:num>
  <w:num w:numId="10" w16cid:durableId="1837068966">
    <w:abstractNumId w:val="71"/>
  </w:num>
  <w:num w:numId="11" w16cid:durableId="1894731463">
    <w:abstractNumId w:val="67"/>
    <w:lvlOverride w:ilvl="0">
      <w:startOverride w:val="1"/>
    </w:lvlOverride>
  </w:num>
  <w:num w:numId="12" w16cid:durableId="1406800512">
    <w:abstractNumId w:val="48"/>
    <w:lvlOverride w:ilvl="0">
      <w:startOverride w:val="1"/>
    </w:lvlOverride>
  </w:num>
  <w:num w:numId="13" w16cid:durableId="1072040214">
    <w:abstractNumId w:val="31"/>
  </w:num>
  <w:num w:numId="14" w16cid:durableId="732317569">
    <w:abstractNumId w:val="70"/>
  </w:num>
  <w:num w:numId="15" w16cid:durableId="1386026402">
    <w:abstractNumId w:val="38"/>
  </w:num>
  <w:num w:numId="16" w16cid:durableId="1820614551">
    <w:abstractNumId w:val="34"/>
  </w:num>
  <w:num w:numId="17" w16cid:durableId="1238637383">
    <w:abstractNumId w:val="87"/>
  </w:num>
  <w:num w:numId="18" w16cid:durableId="874927098">
    <w:abstractNumId w:val="37"/>
  </w:num>
  <w:num w:numId="19" w16cid:durableId="1984193738">
    <w:abstractNumId w:val="39"/>
  </w:num>
  <w:num w:numId="20" w16cid:durableId="1881479203">
    <w:abstractNumId w:val="72"/>
  </w:num>
  <w:num w:numId="21" w16cid:durableId="1677998679">
    <w:abstractNumId w:val="26"/>
  </w:num>
  <w:num w:numId="22" w16cid:durableId="975530145">
    <w:abstractNumId w:val="28"/>
  </w:num>
  <w:num w:numId="23" w16cid:durableId="792751206">
    <w:abstractNumId w:val="29"/>
  </w:num>
  <w:num w:numId="24" w16cid:durableId="103768235">
    <w:abstractNumId w:val="30"/>
  </w:num>
  <w:num w:numId="25" w16cid:durableId="529729987">
    <w:abstractNumId w:val="83"/>
  </w:num>
  <w:num w:numId="26" w16cid:durableId="792406557">
    <w:abstractNumId w:val="78"/>
  </w:num>
  <w:num w:numId="27" w16cid:durableId="949967289">
    <w:abstractNumId w:val="55"/>
  </w:num>
  <w:num w:numId="28" w16cid:durableId="412091551">
    <w:abstractNumId w:val="92"/>
  </w:num>
  <w:num w:numId="29" w16cid:durableId="514929007">
    <w:abstractNumId w:val="52"/>
  </w:num>
  <w:num w:numId="30" w16cid:durableId="515460426">
    <w:abstractNumId w:val="65"/>
  </w:num>
  <w:num w:numId="31" w16cid:durableId="1276785948">
    <w:abstractNumId w:val="68"/>
  </w:num>
  <w:num w:numId="32" w16cid:durableId="2064598852">
    <w:abstractNumId w:val="18"/>
  </w:num>
  <w:num w:numId="33" w16cid:durableId="1267494665">
    <w:abstractNumId w:val="43"/>
  </w:num>
  <w:num w:numId="34" w16cid:durableId="1542210398">
    <w:abstractNumId w:val="20"/>
  </w:num>
  <w:num w:numId="35" w16cid:durableId="1473912836">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0238847">
    <w:abstractNumId w:val="54"/>
  </w:num>
  <w:num w:numId="37" w16cid:durableId="1566064258">
    <w:abstractNumId w:val="77"/>
  </w:num>
  <w:num w:numId="38" w16cid:durableId="1433816170">
    <w:abstractNumId w:val="64"/>
  </w:num>
  <w:num w:numId="39" w16cid:durableId="1976250759">
    <w:abstractNumId w:val="50"/>
  </w:num>
  <w:num w:numId="40" w16cid:durableId="398671499">
    <w:abstractNumId w:val="86"/>
  </w:num>
  <w:num w:numId="41" w16cid:durableId="996765166">
    <w:abstractNumId w:val="90"/>
  </w:num>
  <w:num w:numId="42" w16cid:durableId="1784761147">
    <w:abstractNumId w:val="14"/>
  </w:num>
  <w:num w:numId="43" w16cid:durableId="1477914616">
    <w:abstractNumId w:val="21"/>
  </w:num>
  <w:num w:numId="44" w16cid:durableId="741104191">
    <w:abstractNumId w:val="79"/>
  </w:num>
  <w:num w:numId="45" w16cid:durableId="668362961">
    <w:abstractNumId w:val="62"/>
  </w:num>
  <w:num w:numId="46" w16cid:durableId="1967006104">
    <w:abstractNumId w:val="19"/>
  </w:num>
  <w:num w:numId="47" w16cid:durableId="1738359097">
    <w:abstractNumId w:val="73"/>
  </w:num>
  <w:num w:numId="48" w16cid:durableId="395904555">
    <w:abstractNumId w:val="60"/>
  </w:num>
  <w:num w:numId="49" w16cid:durableId="1645430699">
    <w:abstractNumId w:val="36"/>
  </w:num>
  <w:num w:numId="50" w16cid:durableId="1032075931">
    <w:abstractNumId w:val="89"/>
  </w:num>
  <w:num w:numId="51" w16cid:durableId="1894612419">
    <w:abstractNumId w:val="74"/>
  </w:num>
  <w:num w:numId="52" w16cid:durableId="851602941">
    <w:abstractNumId w:val="84"/>
  </w:num>
  <w:num w:numId="53" w16cid:durableId="1402362232">
    <w:abstractNumId w:val="63"/>
  </w:num>
  <w:num w:numId="54" w16cid:durableId="1898780751">
    <w:abstractNumId w:val="53"/>
  </w:num>
  <w:num w:numId="55" w16cid:durableId="2046179329">
    <w:abstractNumId w:val="66"/>
  </w:num>
  <w:num w:numId="56" w16cid:durableId="1616061409">
    <w:abstractNumId w:val="22"/>
  </w:num>
  <w:num w:numId="57" w16cid:durableId="923221140">
    <w:abstractNumId w:val="51"/>
  </w:num>
  <w:num w:numId="58" w16cid:durableId="1521041877">
    <w:abstractNumId w:val="42"/>
  </w:num>
  <w:num w:numId="59" w16cid:durableId="1845124210">
    <w:abstractNumId w:val="13"/>
  </w:num>
  <w:num w:numId="60" w16cid:durableId="1727412259">
    <w:abstractNumId w:val="16"/>
  </w:num>
  <w:num w:numId="61" w16cid:durableId="1299798972">
    <w:abstractNumId w:val="61"/>
  </w:num>
  <w:num w:numId="62" w16cid:durableId="961115987">
    <w:abstractNumId w:val="57"/>
  </w:num>
  <w:num w:numId="63" w16cid:durableId="264508533">
    <w:abstractNumId w:val="24"/>
  </w:num>
  <w:num w:numId="64" w16cid:durableId="801505904">
    <w:abstractNumId w:val="81"/>
  </w:num>
  <w:num w:numId="65" w16cid:durableId="396324629">
    <w:abstractNumId w:val="46"/>
  </w:num>
  <w:num w:numId="66" w16cid:durableId="1752972603">
    <w:abstractNumId w:val="59"/>
  </w:num>
  <w:num w:numId="67" w16cid:durableId="737021425">
    <w:abstractNumId w:val="56"/>
  </w:num>
  <w:num w:numId="68" w16cid:durableId="213005739">
    <w:abstractNumId w:val="23"/>
  </w:num>
  <w:num w:numId="69" w16cid:durableId="1920670838">
    <w:abstractNumId w:val="91"/>
  </w:num>
  <w:num w:numId="70" w16cid:durableId="948269989">
    <w:abstractNumId w:val="58"/>
  </w:num>
  <w:num w:numId="71" w16cid:durableId="1654723021">
    <w:abstractNumId w:val="88"/>
  </w:num>
  <w:num w:numId="72" w16cid:durableId="764614177">
    <w:abstractNumId w:val="27"/>
  </w:num>
  <w:num w:numId="73" w16cid:durableId="690498070">
    <w:abstractNumId w:val="59"/>
    <w:lvlOverride w:ilvl="0">
      <w:startOverride w:val="1"/>
    </w:lvlOverride>
    <w:lvlOverride w:ilvl="1">
      <w:startOverride w:val="1"/>
    </w:lvlOverride>
    <w:lvlOverride w:ilvl="2">
      <w:startOverride w:val="1"/>
    </w:lvlOverride>
  </w:num>
  <w:num w:numId="74" w16cid:durableId="293026371">
    <w:abstractNumId w:val="33"/>
  </w:num>
  <w:num w:numId="75" w16cid:durableId="2047947499">
    <w:abstractNumId w:val="44"/>
  </w:num>
  <w:num w:numId="76" w16cid:durableId="1459571267">
    <w:abstractNumId w:val="75"/>
  </w:num>
  <w:num w:numId="77" w16cid:durableId="139004306">
    <w:abstractNumId w:val="12"/>
  </w:num>
  <w:num w:numId="78" w16cid:durableId="669799352">
    <w:abstractNumId w:val="69"/>
  </w:num>
  <w:num w:numId="79" w16cid:durableId="874582802">
    <w:abstractNumId w:val="41"/>
  </w:num>
  <w:num w:numId="80" w16cid:durableId="409738337">
    <w:abstractNumId w:val="85"/>
  </w:num>
  <w:num w:numId="81" w16cid:durableId="1465808246">
    <w:abstractNumId w:val="47"/>
  </w:num>
  <w:num w:numId="82" w16cid:durableId="1310095385">
    <w:abstractNumId w:val="25"/>
  </w:num>
  <w:num w:numId="83" w16cid:durableId="1690911124">
    <w:abstractNumId w:val="4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008F"/>
    <w:rsid w:val="00000E49"/>
    <w:rsid w:val="00000FA2"/>
    <w:rsid w:val="00002499"/>
    <w:rsid w:val="00002FA6"/>
    <w:rsid w:val="0000407A"/>
    <w:rsid w:val="00005320"/>
    <w:rsid w:val="00006258"/>
    <w:rsid w:val="0000667D"/>
    <w:rsid w:val="00006F1D"/>
    <w:rsid w:val="00007D0C"/>
    <w:rsid w:val="000100F6"/>
    <w:rsid w:val="0001031A"/>
    <w:rsid w:val="00010B38"/>
    <w:rsid w:val="00010DD9"/>
    <w:rsid w:val="00011780"/>
    <w:rsid w:val="000118C8"/>
    <w:rsid w:val="00011992"/>
    <w:rsid w:val="000132C8"/>
    <w:rsid w:val="00014473"/>
    <w:rsid w:val="0001499A"/>
    <w:rsid w:val="00014BFB"/>
    <w:rsid w:val="00014C1D"/>
    <w:rsid w:val="0001765B"/>
    <w:rsid w:val="000203DE"/>
    <w:rsid w:val="00020A39"/>
    <w:rsid w:val="00020C89"/>
    <w:rsid w:val="00021355"/>
    <w:rsid w:val="00021853"/>
    <w:rsid w:val="00022668"/>
    <w:rsid w:val="00022B9E"/>
    <w:rsid w:val="00022E8D"/>
    <w:rsid w:val="00023235"/>
    <w:rsid w:val="00023614"/>
    <w:rsid w:val="00023C60"/>
    <w:rsid w:val="00024C82"/>
    <w:rsid w:val="00026EA2"/>
    <w:rsid w:val="00027597"/>
    <w:rsid w:val="00027D1D"/>
    <w:rsid w:val="00027DDB"/>
    <w:rsid w:val="000300AC"/>
    <w:rsid w:val="000300D3"/>
    <w:rsid w:val="00030A96"/>
    <w:rsid w:val="0003110F"/>
    <w:rsid w:val="0003160E"/>
    <w:rsid w:val="00031A67"/>
    <w:rsid w:val="00032500"/>
    <w:rsid w:val="00032937"/>
    <w:rsid w:val="00032C3E"/>
    <w:rsid w:val="00032FCA"/>
    <w:rsid w:val="0003311C"/>
    <w:rsid w:val="00033137"/>
    <w:rsid w:val="000337CF"/>
    <w:rsid w:val="00033A87"/>
    <w:rsid w:val="00033AAD"/>
    <w:rsid w:val="00034629"/>
    <w:rsid w:val="000348A7"/>
    <w:rsid w:val="00035151"/>
    <w:rsid w:val="00035886"/>
    <w:rsid w:val="00036030"/>
    <w:rsid w:val="00036141"/>
    <w:rsid w:val="000361E4"/>
    <w:rsid w:val="0003628A"/>
    <w:rsid w:val="000364B3"/>
    <w:rsid w:val="0003711D"/>
    <w:rsid w:val="00037668"/>
    <w:rsid w:val="00037734"/>
    <w:rsid w:val="00037A32"/>
    <w:rsid w:val="0004004F"/>
    <w:rsid w:val="000401DF"/>
    <w:rsid w:val="00040276"/>
    <w:rsid w:val="00040703"/>
    <w:rsid w:val="00040AB2"/>
    <w:rsid w:val="00040F4D"/>
    <w:rsid w:val="00041076"/>
    <w:rsid w:val="00041364"/>
    <w:rsid w:val="00041891"/>
    <w:rsid w:val="000418CF"/>
    <w:rsid w:val="0004244F"/>
    <w:rsid w:val="00042AA7"/>
    <w:rsid w:val="0004303A"/>
    <w:rsid w:val="00043E3B"/>
    <w:rsid w:val="0004506E"/>
    <w:rsid w:val="0004518F"/>
    <w:rsid w:val="00045981"/>
    <w:rsid w:val="00045E04"/>
    <w:rsid w:val="00045F26"/>
    <w:rsid w:val="00047023"/>
    <w:rsid w:val="000470B0"/>
    <w:rsid w:val="00047E7B"/>
    <w:rsid w:val="00050FCC"/>
    <w:rsid w:val="000511FC"/>
    <w:rsid w:val="000514C4"/>
    <w:rsid w:val="0005155B"/>
    <w:rsid w:val="0005290A"/>
    <w:rsid w:val="00052D29"/>
    <w:rsid w:val="00052E07"/>
    <w:rsid w:val="0005356A"/>
    <w:rsid w:val="0005369C"/>
    <w:rsid w:val="00053995"/>
    <w:rsid w:val="00054A6A"/>
    <w:rsid w:val="00054F21"/>
    <w:rsid w:val="000550D6"/>
    <w:rsid w:val="00055167"/>
    <w:rsid w:val="0005546D"/>
    <w:rsid w:val="00055CF1"/>
    <w:rsid w:val="00056180"/>
    <w:rsid w:val="000561DE"/>
    <w:rsid w:val="00056CF8"/>
    <w:rsid w:val="00056EE8"/>
    <w:rsid w:val="000603FE"/>
    <w:rsid w:val="00060B81"/>
    <w:rsid w:val="00060E1E"/>
    <w:rsid w:val="0006100D"/>
    <w:rsid w:val="000611DC"/>
    <w:rsid w:val="00061581"/>
    <w:rsid w:val="00061611"/>
    <w:rsid w:val="00062C35"/>
    <w:rsid w:val="00063177"/>
    <w:rsid w:val="00063AD7"/>
    <w:rsid w:val="00063AF1"/>
    <w:rsid w:val="00063E22"/>
    <w:rsid w:val="00064120"/>
    <w:rsid w:val="00064343"/>
    <w:rsid w:val="000645C5"/>
    <w:rsid w:val="000645D9"/>
    <w:rsid w:val="00065EDF"/>
    <w:rsid w:val="0006614B"/>
    <w:rsid w:val="0006674C"/>
    <w:rsid w:val="00066CAF"/>
    <w:rsid w:val="000673DE"/>
    <w:rsid w:val="000702FF"/>
    <w:rsid w:val="00070706"/>
    <w:rsid w:val="00070A7B"/>
    <w:rsid w:val="00070D0C"/>
    <w:rsid w:val="00071022"/>
    <w:rsid w:val="0007161D"/>
    <w:rsid w:val="00071642"/>
    <w:rsid w:val="00071C2A"/>
    <w:rsid w:val="00072382"/>
    <w:rsid w:val="000731B6"/>
    <w:rsid w:val="000732E6"/>
    <w:rsid w:val="00073C72"/>
    <w:rsid w:val="00073F20"/>
    <w:rsid w:val="00073FEA"/>
    <w:rsid w:val="00074549"/>
    <w:rsid w:val="000745CC"/>
    <w:rsid w:val="0007527C"/>
    <w:rsid w:val="000752B3"/>
    <w:rsid w:val="000766E1"/>
    <w:rsid w:val="0007696B"/>
    <w:rsid w:val="0007737A"/>
    <w:rsid w:val="000775A9"/>
    <w:rsid w:val="0008034A"/>
    <w:rsid w:val="00080477"/>
    <w:rsid w:val="00080702"/>
    <w:rsid w:val="00080BF6"/>
    <w:rsid w:val="00080D46"/>
    <w:rsid w:val="000814B4"/>
    <w:rsid w:val="00081811"/>
    <w:rsid w:val="00081A07"/>
    <w:rsid w:val="0008273A"/>
    <w:rsid w:val="00083B03"/>
    <w:rsid w:val="00084848"/>
    <w:rsid w:val="000854B6"/>
    <w:rsid w:val="000857C3"/>
    <w:rsid w:val="00085C65"/>
    <w:rsid w:val="000860B2"/>
    <w:rsid w:val="000861F8"/>
    <w:rsid w:val="0008627E"/>
    <w:rsid w:val="000869E1"/>
    <w:rsid w:val="00087555"/>
    <w:rsid w:val="00087A6A"/>
    <w:rsid w:val="00087DD0"/>
    <w:rsid w:val="000900D7"/>
    <w:rsid w:val="00090D43"/>
    <w:rsid w:val="00090FBB"/>
    <w:rsid w:val="00091027"/>
    <w:rsid w:val="00091046"/>
    <w:rsid w:val="00093415"/>
    <w:rsid w:val="00093BED"/>
    <w:rsid w:val="000945E5"/>
    <w:rsid w:val="00096149"/>
    <w:rsid w:val="000A0238"/>
    <w:rsid w:val="000A0A44"/>
    <w:rsid w:val="000A0A5C"/>
    <w:rsid w:val="000A1069"/>
    <w:rsid w:val="000A165A"/>
    <w:rsid w:val="000A2336"/>
    <w:rsid w:val="000A28C1"/>
    <w:rsid w:val="000A2B23"/>
    <w:rsid w:val="000A3ECD"/>
    <w:rsid w:val="000A4D1B"/>
    <w:rsid w:val="000A500D"/>
    <w:rsid w:val="000A52C2"/>
    <w:rsid w:val="000A5D0F"/>
    <w:rsid w:val="000A6233"/>
    <w:rsid w:val="000A626D"/>
    <w:rsid w:val="000A7A2D"/>
    <w:rsid w:val="000A7CB3"/>
    <w:rsid w:val="000B0D34"/>
    <w:rsid w:val="000B1831"/>
    <w:rsid w:val="000B1840"/>
    <w:rsid w:val="000B2B61"/>
    <w:rsid w:val="000B2D78"/>
    <w:rsid w:val="000B34D5"/>
    <w:rsid w:val="000B3997"/>
    <w:rsid w:val="000B3BB8"/>
    <w:rsid w:val="000B3F46"/>
    <w:rsid w:val="000B43E6"/>
    <w:rsid w:val="000B62D1"/>
    <w:rsid w:val="000B6412"/>
    <w:rsid w:val="000B6DE4"/>
    <w:rsid w:val="000B735C"/>
    <w:rsid w:val="000B7FC9"/>
    <w:rsid w:val="000C057B"/>
    <w:rsid w:val="000C09A6"/>
    <w:rsid w:val="000C0EFE"/>
    <w:rsid w:val="000C16C8"/>
    <w:rsid w:val="000C1787"/>
    <w:rsid w:val="000C2284"/>
    <w:rsid w:val="000C2618"/>
    <w:rsid w:val="000C2770"/>
    <w:rsid w:val="000C2BF8"/>
    <w:rsid w:val="000C2EC3"/>
    <w:rsid w:val="000C314D"/>
    <w:rsid w:val="000C393D"/>
    <w:rsid w:val="000C3A00"/>
    <w:rsid w:val="000C4664"/>
    <w:rsid w:val="000C4693"/>
    <w:rsid w:val="000C55F2"/>
    <w:rsid w:val="000C5F6D"/>
    <w:rsid w:val="000C672F"/>
    <w:rsid w:val="000C680F"/>
    <w:rsid w:val="000C68CE"/>
    <w:rsid w:val="000C7661"/>
    <w:rsid w:val="000D0067"/>
    <w:rsid w:val="000D00AC"/>
    <w:rsid w:val="000D00DF"/>
    <w:rsid w:val="000D0EDA"/>
    <w:rsid w:val="000D1693"/>
    <w:rsid w:val="000D177F"/>
    <w:rsid w:val="000D1B68"/>
    <w:rsid w:val="000D1C48"/>
    <w:rsid w:val="000D20C6"/>
    <w:rsid w:val="000D24FA"/>
    <w:rsid w:val="000D41FC"/>
    <w:rsid w:val="000D44D5"/>
    <w:rsid w:val="000D4767"/>
    <w:rsid w:val="000D4BBE"/>
    <w:rsid w:val="000D510C"/>
    <w:rsid w:val="000D51FB"/>
    <w:rsid w:val="000D56F0"/>
    <w:rsid w:val="000D6D7F"/>
    <w:rsid w:val="000D76BE"/>
    <w:rsid w:val="000D7776"/>
    <w:rsid w:val="000E01D4"/>
    <w:rsid w:val="000E1148"/>
    <w:rsid w:val="000E1EE4"/>
    <w:rsid w:val="000E262C"/>
    <w:rsid w:val="000E2AFC"/>
    <w:rsid w:val="000E3E7A"/>
    <w:rsid w:val="000E4619"/>
    <w:rsid w:val="000E4E27"/>
    <w:rsid w:val="000E68B7"/>
    <w:rsid w:val="000E692B"/>
    <w:rsid w:val="000E6BF2"/>
    <w:rsid w:val="000E6D8E"/>
    <w:rsid w:val="000E71E7"/>
    <w:rsid w:val="000E75C0"/>
    <w:rsid w:val="000E7A06"/>
    <w:rsid w:val="000F19B7"/>
    <w:rsid w:val="000F1AC3"/>
    <w:rsid w:val="000F26EE"/>
    <w:rsid w:val="000F318B"/>
    <w:rsid w:val="000F342B"/>
    <w:rsid w:val="000F41E3"/>
    <w:rsid w:val="000F4917"/>
    <w:rsid w:val="000F4A0F"/>
    <w:rsid w:val="000F4B7D"/>
    <w:rsid w:val="000F4F5C"/>
    <w:rsid w:val="000F4FCF"/>
    <w:rsid w:val="000F5272"/>
    <w:rsid w:val="000F5BAA"/>
    <w:rsid w:val="000F5CA8"/>
    <w:rsid w:val="000F628E"/>
    <w:rsid w:val="000F66AE"/>
    <w:rsid w:val="000F69CD"/>
    <w:rsid w:val="000F6C16"/>
    <w:rsid w:val="000F6ED2"/>
    <w:rsid w:val="000F77E6"/>
    <w:rsid w:val="0010020C"/>
    <w:rsid w:val="00100687"/>
    <w:rsid w:val="001021B2"/>
    <w:rsid w:val="00102861"/>
    <w:rsid w:val="00103EB5"/>
    <w:rsid w:val="00104F3B"/>
    <w:rsid w:val="00105873"/>
    <w:rsid w:val="00106ABF"/>
    <w:rsid w:val="00106CE1"/>
    <w:rsid w:val="00106D20"/>
    <w:rsid w:val="001078BB"/>
    <w:rsid w:val="00110309"/>
    <w:rsid w:val="001104C6"/>
    <w:rsid w:val="00111992"/>
    <w:rsid w:val="00111ED8"/>
    <w:rsid w:val="00111EFB"/>
    <w:rsid w:val="001125BE"/>
    <w:rsid w:val="001127D3"/>
    <w:rsid w:val="00113388"/>
    <w:rsid w:val="001138DB"/>
    <w:rsid w:val="00114217"/>
    <w:rsid w:val="00114ACA"/>
    <w:rsid w:val="001157DA"/>
    <w:rsid w:val="00115ED7"/>
    <w:rsid w:val="00115F5C"/>
    <w:rsid w:val="00115F80"/>
    <w:rsid w:val="00115FAB"/>
    <w:rsid w:val="0011769F"/>
    <w:rsid w:val="00117827"/>
    <w:rsid w:val="00117D6A"/>
    <w:rsid w:val="00120245"/>
    <w:rsid w:val="001202FE"/>
    <w:rsid w:val="001212BC"/>
    <w:rsid w:val="00121581"/>
    <w:rsid w:val="001215B6"/>
    <w:rsid w:val="00121B6B"/>
    <w:rsid w:val="00121CD6"/>
    <w:rsid w:val="00122F19"/>
    <w:rsid w:val="00123018"/>
    <w:rsid w:val="00123FEF"/>
    <w:rsid w:val="001241E9"/>
    <w:rsid w:val="001244E9"/>
    <w:rsid w:val="00125258"/>
    <w:rsid w:val="00125FC0"/>
    <w:rsid w:val="00125FE6"/>
    <w:rsid w:val="001262BD"/>
    <w:rsid w:val="00126C9E"/>
    <w:rsid w:val="0012761E"/>
    <w:rsid w:val="001277FD"/>
    <w:rsid w:val="00127FA2"/>
    <w:rsid w:val="00130159"/>
    <w:rsid w:val="00130A66"/>
    <w:rsid w:val="00130B33"/>
    <w:rsid w:val="00130B86"/>
    <w:rsid w:val="00131087"/>
    <w:rsid w:val="001321DA"/>
    <w:rsid w:val="00132310"/>
    <w:rsid w:val="001323CD"/>
    <w:rsid w:val="001335E7"/>
    <w:rsid w:val="0013419D"/>
    <w:rsid w:val="00135041"/>
    <w:rsid w:val="001357A2"/>
    <w:rsid w:val="001361EB"/>
    <w:rsid w:val="00137624"/>
    <w:rsid w:val="0014065C"/>
    <w:rsid w:val="00140DB0"/>
    <w:rsid w:val="001413E4"/>
    <w:rsid w:val="00141D3A"/>
    <w:rsid w:val="00141EB4"/>
    <w:rsid w:val="00141FCB"/>
    <w:rsid w:val="0014203C"/>
    <w:rsid w:val="00142A1E"/>
    <w:rsid w:val="00142D70"/>
    <w:rsid w:val="00142EA9"/>
    <w:rsid w:val="00143484"/>
    <w:rsid w:val="0014434D"/>
    <w:rsid w:val="001444FF"/>
    <w:rsid w:val="00144904"/>
    <w:rsid w:val="00144E6B"/>
    <w:rsid w:val="00145A35"/>
    <w:rsid w:val="00145C83"/>
    <w:rsid w:val="00145CB9"/>
    <w:rsid w:val="001462EF"/>
    <w:rsid w:val="001469C7"/>
    <w:rsid w:val="00146B9B"/>
    <w:rsid w:val="00146CFB"/>
    <w:rsid w:val="00147229"/>
    <w:rsid w:val="0014722A"/>
    <w:rsid w:val="00147483"/>
    <w:rsid w:val="0014758A"/>
    <w:rsid w:val="0014799D"/>
    <w:rsid w:val="00147E71"/>
    <w:rsid w:val="0015002F"/>
    <w:rsid w:val="0015022A"/>
    <w:rsid w:val="00150981"/>
    <w:rsid w:val="00150A93"/>
    <w:rsid w:val="00151465"/>
    <w:rsid w:val="00151A69"/>
    <w:rsid w:val="00151FF3"/>
    <w:rsid w:val="00152961"/>
    <w:rsid w:val="00152A5C"/>
    <w:rsid w:val="00152B93"/>
    <w:rsid w:val="00153325"/>
    <w:rsid w:val="00154542"/>
    <w:rsid w:val="001555D4"/>
    <w:rsid w:val="001560B9"/>
    <w:rsid w:val="00157436"/>
    <w:rsid w:val="0016235D"/>
    <w:rsid w:val="001638E5"/>
    <w:rsid w:val="00163AFA"/>
    <w:rsid w:val="0016407A"/>
    <w:rsid w:val="0016416A"/>
    <w:rsid w:val="00164E83"/>
    <w:rsid w:val="001661E4"/>
    <w:rsid w:val="0016636B"/>
    <w:rsid w:val="0016648E"/>
    <w:rsid w:val="00166665"/>
    <w:rsid w:val="001667A2"/>
    <w:rsid w:val="001668E7"/>
    <w:rsid w:val="00167270"/>
    <w:rsid w:val="001708DF"/>
    <w:rsid w:val="0017107A"/>
    <w:rsid w:val="0017180A"/>
    <w:rsid w:val="001721C3"/>
    <w:rsid w:val="00172BC8"/>
    <w:rsid w:val="00172F37"/>
    <w:rsid w:val="00172F3B"/>
    <w:rsid w:val="001735B5"/>
    <w:rsid w:val="001738C7"/>
    <w:rsid w:val="00173B13"/>
    <w:rsid w:val="00173D8B"/>
    <w:rsid w:val="00174544"/>
    <w:rsid w:val="001746B3"/>
    <w:rsid w:val="00174B51"/>
    <w:rsid w:val="0017556A"/>
    <w:rsid w:val="00175C20"/>
    <w:rsid w:val="00175C6B"/>
    <w:rsid w:val="001763CB"/>
    <w:rsid w:val="0017662E"/>
    <w:rsid w:val="00176662"/>
    <w:rsid w:val="00176760"/>
    <w:rsid w:val="00176CFD"/>
    <w:rsid w:val="0017750B"/>
    <w:rsid w:val="001800FC"/>
    <w:rsid w:val="00180781"/>
    <w:rsid w:val="00180CD7"/>
    <w:rsid w:val="001811A8"/>
    <w:rsid w:val="001813DD"/>
    <w:rsid w:val="00181C14"/>
    <w:rsid w:val="00182010"/>
    <w:rsid w:val="00182AF1"/>
    <w:rsid w:val="00183706"/>
    <w:rsid w:val="0018473E"/>
    <w:rsid w:val="001850E0"/>
    <w:rsid w:val="0018538E"/>
    <w:rsid w:val="00185809"/>
    <w:rsid w:val="0018673B"/>
    <w:rsid w:val="0018727C"/>
    <w:rsid w:val="00190883"/>
    <w:rsid w:val="00190F7D"/>
    <w:rsid w:val="0019136D"/>
    <w:rsid w:val="001920CC"/>
    <w:rsid w:val="00192D37"/>
    <w:rsid w:val="0019354F"/>
    <w:rsid w:val="001938D3"/>
    <w:rsid w:val="00193A2A"/>
    <w:rsid w:val="00193D80"/>
    <w:rsid w:val="00195161"/>
    <w:rsid w:val="00195581"/>
    <w:rsid w:val="00197611"/>
    <w:rsid w:val="00197AE7"/>
    <w:rsid w:val="001A1386"/>
    <w:rsid w:val="001A179A"/>
    <w:rsid w:val="001A18C0"/>
    <w:rsid w:val="001A1ADA"/>
    <w:rsid w:val="001A1B2F"/>
    <w:rsid w:val="001A1E23"/>
    <w:rsid w:val="001A20A0"/>
    <w:rsid w:val="001A2B2F"/>
    <w:rsid w:val="001A2C61"/>
    <w:rsid w:val="001A346F"/>
    <w:rsid w:val="001A3D9A"/>
    <w:rsid w:val="001A41AA"/>
    <w:rsid w:val="001A4607"/>
    <w:rsid w:val="001A588E"/>
    <w:rsid w:val="001A5C4E"/>
    <w:rsid w:val="001A5FAA"/>
    <w:rsid w:val="001A6701"/>
    <w:rsid w:val="001A7717"/>
    <w:rsid w:val="001A7EAF"/>
    <w:rsid w:val="001B0634"/>
    <w:rsid w:val="001B0B95"/>
    <w:rsid w:val="001B0BDF"/>
    <w:rsid w:val="001B0E0A"/>
    <w:rsid w:val="001B1028"/>
    <w:rsid w:val="001B121C"/>
    <w:rsid w:val="001B1464"/>
    <w:rsid w:val="001B155A"/>
    <w:rsid w:val="001B2D93"/>
    <w:rsid w:val="001B2E05"/>
    <w:rsid w:val="001B30F8"/>
    <w:rsid w:val="001B3AA4"/>
    <w:rsid w:val="001B44B3"/>
    <w:rsid w:val="001B49D6"/>
    <w:rsid w:val="001B4C60"/>
    <w:rsid w:val="001B4E7B"/>
    <w:rsid w:val="001B505C"/>
    <w:rsid w:val="001B59BB"/>
    <w:rsid w:val="001B5E3D"/>
    <w:rsid w:val="001B602E"/>
    <w:rsid w:val="001B72FA"/>
    <w:rsid w:val="001B7766"/>
    <w:rsid w:val="001B7EF9"/>
    <w:rsid w:val="001C0384"/>
    <w:rsid w:val="001C08F9"/>
    <w:rsid w:val="001C1213"/>
    <w:rsid w:val="001C127E"/>
    <w:rsid w:val="001C17FA"/>
    <w:rsid w:val="001C19F7"/>
    <w:rsid w:val="001C1DE5"/>
    <w:rsid w:val="001C37CD"/>
    <w:rsid w:val="001C3A85"/>
    <w:rsid w:val="001C4C7E"/>
    <w:rsid w:val="001C51E6"/>
    <w:rsid w:val="001C521C"/>
    <w:rsid w:val="001C562E"/>
    <w:rsid w:val="001C5809"/>
    <w:rsid w:val="001C705C"/>
    <w:rsid w:val="001C7503"/>
    <w:rsid w:val="001D01F3"/>
    <w:rsid w:val="001D0712"/>
    <w:rsid w:val="001D1107"/>
    <w:rsid w:val="001D1310"/>
    <w:rsid w:val="001D1713"/>
    <w:rsid w:val="001D28CC"/>
    <w:rsid w:val="001D28F0"/>
    <w:rsid w:val="001D2B2E"/>
    <w:rsid w:val="001D2B44"/>
    <w:rsid w:val="001D2E14"/>
    <w:rsid w:val="001D3387"/>
    <w:rsid w:val="001D3394"/>
    <w:rsid w:val="001D3EF7"/>
    <w:rsid w:val="001D74DC"/>
    <w:rsid w:val="001E05D4"/>
    <w:rsid w:val="001E0747"/>
    <w:rsid w:val="001E117E"/>
    <w:rsid w:val="001E1653"/>
    <w:rsid w:val="001E281E"/>
    <w:rsid w:val="001E29ED"/>
    <w:rsid w:val="001E3F17"/>
    <w:rsid w:val="001E49FD"/>
    <w:rsid w:val="001E4BE8"/>
    <w:rsid w:val="001E5246"/>
    <w:rsid w:val="001E5E9F"/>
    <w:rsid w:val="001E6206"/>
    <w:rsid w:val="001E68CC"/>
    <w:rsid w:val="001E6C7C"/>
    <w:rsid w:val="001E7235"/>
    <w:rsid w:val="001E7355"/>
    <w:rsid w:val="001E7574"/>
    <w:rsid w:val="001E7675"/>
    <w:rsid w:val="001E78A5"/>
    <w:rsid w:val="001E79A9"/>
    <w:rsid w:val="001F027F"/>
    <w:rsid w:val="001F0E9D"/>
    <w:rsid w:val="001F1228"/>
    <w:rsid w:val="001F2392"/>
    <w:rsid w:val="001F23F4"/>
    <w:rsid w:val="001F2991"/>
    <w:rsid w:val="001F2C7B"/>
    <w:rsid w:val="001F31AF"/>
    <w:rsid w:val="001F32D9"/>
    <w:rsid w:val="001F34F5"/>
    <w:rsid w:val="001F3570"/>
    <w:rsid w:val="001F36C0"/>
    <w:rsid w:val="001F37FA"/>
    <w:rsid w:val="001F3C30"/>
    <w:rsid w:val="001F4494"/>
    <w:rsid w:val="001F4D46"/>
    <w:rsid w:val="001F4EA9"/>
    <w:rsid w:val="001F4EEF"/>
    <w:rsid w:val="001F53D3"/>
    <w:rsid w:val="001F6615"/>
    <w:rsid w:val="001F6EFF"/>
    <w:rsid w:val="002005B9"/>
    <w:rsid w:val="00200608"/>
    <w:rsid w:val="002013C9"/>
    <w:rsid w:val="00201637"/>
    <w:rsid w:val="0020198F"/>
    <w:rsid w:val="00202C44"/>
    <w:rsid w:val="00203006"/>
    <w:rsid w:val="002033CC"/>
    <w:rsid w:val="00203422"/>
    <w:rsid w:val="00203A53"/>
    <w:rsid w:val="00203D57"/>
    <w:rsid w:val="0020540F"/>
    <w:rsid w:val="002054A6"/>
    <w:rsid w:val="002054F7"/>
    <w:rsid w:val="00205661"/>
    <w:rsid w:val="00205712"/>
    <w:rsid w:val="00205838"/>
    <w:rsid w:val="00205D79"/>
    <w:rsid w:val="00206579"/>
    <w:rsid w:val="0020757B"/>
    <w:rsid w:val="002076FA"/>
    <w:rsid w:val="002122D1"/>
    <w:rsid w:val="00213DFC"/>
    <w:rsid w:val="00213EB8"/>
    <w:rsid w:val="00214314"/>
    <w:rsid w:val="00214E78"/>
    <w:rsid w:val="00215352"/>
    <w:rsid w:val="00215656"/>
    <w:rsid w:val="00215A7F"/>
    <w:rsid w:val="00215D36"/>
    <w:rsid w:val="00216A98"/>
    <w:rsid w:val="00217242"/>
    <w:rsid w:val="00217753"/>
    <w:rsid w:val="00217873"/>
    <w:rsid w:val="00217B9F"/>
    <w:rsid w:val="00217C66"/>
    <w:rsid w:val="00217DE2"/>
    <w:rsid w:val="00217F8A"/>
    <w:rsid w:val="00220B6A"/>
    <w:rsid w:val="00220EE8"/>
    <w:rsid w:val="0022144E"/>
    <w:rsid w:val="0022155B"/>
    <w:rsid w:val="00221A62"/>
    <w:rsid w:val="00222D05"/>
    <w:rsid w:val="002231FA"/>
    <w:rsid w:val="002240A5"/>
    <w:rsid w:val="00225683"/>
    <w:rsid w:val="00225784"/>
    <w:rsid w:val="0022588E"/>
    <w:rsid w:val="00226C84"/>
    <w:rsid w:val="00226EF5"/>
    <w:rsid w:val="002272B0"/>
    <w:rsid w:val="002274DD"/>
    <w:rsid w:val="0022752F"/>
    <w:rsid w:val="0022765C"/>
    <w:rsid w:val="002278CC"/>
    <w:rsid w:val="00230691"/>
    <w:rsid w:val="002307A6"/>
    <w:rsid w:val="00230D02"/>
    <w:rsid w:val="00230D2A"/>
    <w:rsid w:val="0023120F"/>
    <w:rsid w:val="002316CF"/>
    <w:rsid w:val="00231D20"/>
    <w:rsid w:val="00231DBE"/>
    <w:rsid w:val="00232A15"/>
    <w:rsid w:val="002332FC"/>
    <w:rsid w:val="00233758"/>
    <w:rsid w:val="002339C9"/>
    <w:rsid w:val="00233E27"/>
    <w:rsid w:val="00233E6E"/>
    <w:rsid w:val="00233F87"/>
    <w:rsid w:val="002340DE"/>
    <w:rsid w:val="002344C7"/>
    <w:rsid w:val="002348DD"/>
    <w:rsid w:val="002351AE"/>
    <w:rsid w:val="002357A8"/>
    <w:rsid w:val="00235C45"/>
    <w:rsid w:val="00235E50"/>
    <w:rsid w:val="00235F23"/>
    <w:rsid w:val="00236BB8"/>
    <w:rsid w:val="00236C9F"/>
    <w:rsid w:val="00236CD2"/>
    <w:rsid w:val="00237030"/>
    <w:rsid w:val="002370D0"/>
    <w:rsid w:val="00237BDF"/>
    <w:rsid w:val="00237BF5"/>
    <w:rsid w:val="00237D42"/>
    <w:rsid w:val="00240181"/>
    <w:rsid w:val="00240346"/>
    <w:rsid w:val="002403E5"/>
    <w:rsid w:val="0024081B"/>
    <w:rsid w:val="0024154A"/>
    <w:rsid w:val="002426A1"/>
    <w:rsid w:val="00242926"/>
    <w:rsid w:val="00243458"/>
    <w:rsid w:val="00243817"/>
    <w:rsid w:val="0024411C"/>
    <w:rsid w:val="002456E0"/>
    <w:rsid w:val="0024596B"/>
    <w:rsid w:val="00245A99"/>
    <w:rsid w:val="00246039"/>
    <w:rsid w:val="00246096"/>
    <w:rsid w:val="00246562"/>
    <w:rsid w:val="00246692"/>
    <w:rsid w:val="00246C40"/>
    <w:rsid w:val="002477EC"/>
    <w:rsid w:val="00247D2F"/>
    <w:rsid w:val="00247E4A"/>
    <w:rsid w:val="0025018E"/>
    <w:rsid w:val="0025049F"/>
    <w:rsid w:val="00251319"/>
    <w:rsid w:val="002514F3"/>
    <w:rsid w:val="00251BA5"/>
    <w:rsid w:val="00251D09"/>
    <w:rsid w:val="002520D7"/>
    <w:rsid w:val="00252A62"/>
    <w:rsid w:val="002535F8"/>
    <w:rsid w:val="002539B7"/>
    <w:rsid w:val="0025493A"/>
    <w:rsid w:val="00255489"/>
    <w:rsid w:val="00255966"/>
    <w:rsid w:val="00255CB2"/>
    <w:rsid w:val="00256A36"/>
    <w:rsid w:val="00256AA4"/>
    <w:rsid w:val="00257256"/>
    <w:rsid w:val="00257D98"/>
    <w:rsid w:val="00260072"/>
    <w:rsid w:val="00261A20"/>
    <w:rsid w:val="00261A6C"/>
    <w:rsid w:val="002621EA"/>
    <w:rsid w:val="00262354"/>
    <w:rsid w:val="00262BC7"/>
    <w:rsid w:val="002632A8"/>
    <w:rsid w:val="002635D6"/>
    <w:rsid w:val="002636C4"/>
    <w:rsid w:val="00263AF9"/>
    <w:rsid w:val="00263D68"/>
    <w:rsid w:val="00264363"/>
    <w:rsid w:val="00264BF3"/>
    <w:rsid w:val="0026547C"/>
    <w:rsid w:val="0026735F"/>
    <w:rsid w:val="00270106"/>
    <w:rsid w:val="00270CC8"/>
    <w:rsid w:val="00271AC0"/>
    <w:rsid w:val="0027260C"/>
    <w:rsid w:val="0027296A"/>
    <w:rsid w:val="00272EDB"/>
    <w:rsid w:val="0027322A"/>
    <w:rsid w:val="00273440"/>
    <w:rsid w:val="00273675"/>
    <w:rsid w:val="002742A3"/>
    <w:rsid w:val="002753BE"/>
    <w:rsid w:val="0027546E"/>
    <w:rsid w:val="00276478"/>
    <w:rsid w:val="00276E9A"/>
    <w:rsid w:val="002777DA"/>
    <w:rsid w:val="00277A6B"/>
    <w:rsid w:val="00277E45"/>
    <w:rsid w:val="0028068E"/>
    <w:rsid w:val="002806B6"/>
    <w:rsid w:val="00280AFD"/>
    <w:rsid w:val="00280C0C"/>
    <w:rsid w:val="00281353"/>
    <w:rsid w:val="00283291"/>
    <w:rsid w:val="00283E83"/>
    <w:rsid w:val="00283E89"/>
    <w:rsid w:val="002846E3"/>
    <w:rsid w:val="002848BA"/>
    <w:rsid w:val="00284CC3"/>
    <w:rsid w:val="00284FAE"/>
    <w:rsid w:val="0029090D"/>
    <w:rsid w:val="00290AE2"/>
    <w:rsid w:val="00290B56"/>
    <w:rsid w:val="00290DA1"/>
    <w:rsid w:val="00291857"/>
    <w:rsid w:val="00291C20"/>
    <w:rsid w:val="00292068"/>
    <w:rsid w:val="00292291"/>
    <w:rsid w:val="002932F2"/>
    <w:rsid w:val="0029367E"/>
    <w:rsid w:val="00294658"/>
    <w:rsid w:val="00294FEF"/>
    <w:rsid w:val="00295372"/>
    <w:rsid w:val="002958A6"/>
    <w:rsid w:val="0029658D"/>
    <w:rsid w:val="002967F6"/>
    <w:rsid w:val="0029741A"/>
    <w:rsid w:val="00297770"/>
    <w:rsid w:val="002A0777"/>
    <w:rsid w:val="002A08B0"/>
    <w:rsid w:val="002A1672"/>
    <w:rsid w:val="002A28FB"/>
    <w:rsid w:val="002A305F"/>
    <w:rsid w:val="002A3B2F"/>
    <w:rsid w:val="002A3CAE"/>
    <w:rsid w:val="002A4ACB"/>
    <w:rsid w:val="002A4F11"/>
    <w:rsid w:val="002A4F33"/>
    <w:rsid w:val="002A57F3"/>
    <w:rsid w:val="002A5CBB"/>
    <w:rsid w:val="002A6287"/>
    <w:rsid w:val="002A6710"/>
    <w:rsid w:val="002A67D2"/>
    <w:rsid w:val="002A6805"/>
    <w:rsid w:val="002A68B5"/>
    <w:rsid w:val="002A71AA"/>
    <w:rsid w:val="002A7709"/>
    <w:rsid w:val="002A77C1"/>
    <w:rsid w:val="002A7B18"/>
    <w:rsid w:val="002B003C"/>
    <w:rsid w:val="002B138A"/>
    <w:rsid w:val="002B17F3"/>
    <w:rsid w:val="002B1FA8"/>
    <w:rsid w:val="002B3AAC"/>
    <w:rsid w:val="002B5397"/>
    <w:rsid w:val="002B591B"/>
    <w:rsid w:val="002B5AE7"/>
    <w:rsid w:val="002B6725"/>
    <w:rsid w:val="002B74F7"/>
    <w:rsid w:val="002B7506"/>
    <w:rsid w:val="002B75C2"/>
    <w:rsid w:val="002C0702"/>
    <w:rsid w:val="002C0E7F"/>
    <w:rsid w:val="002C1EB4"/>
    <w:rsid w:val="002C24F2"/>
    <w:rsid w:val="002C28AE"/>
    <w:rsid w:val="002C29BA"/>
    <w:rsid w:val="002C2BB2"/>
    <w:rsid w:val="002C2D7E"/>
    <w:rsid w:val="002C2F02"/>
    <w:rsid w:val="002C301A"/>
    <w:rsid w:val="002C52F2"/>
    <w:rsid w:val="002C5B88"/>
    <w:rsid w:val="002C5C8C"/>
    <w:rsid w:val="002C6C7E"/>
    <w:rsid w:val="002C6F05"/>
    <w:rsid w:val="002C710A"/>
    <w:rsid w:val="002D036C"/>
    <w:rsid w:val="002D0646"/>
    <w:rsid w:val="002D08CB"/>
    <w:rsid w:val="002D0B78"/>
    <w:rsid w:val="002D0FB7"/>
    <w:rsid w:val="002D106D"/>
    <w:rsid w:val="002D145B"/>
    <w:rsid w:val="002D1F86"/>
    <w:rsid w:val="002D3292"/>
    <w:rsid w:val="002D34DA"/>
    <w:rsid w:val="002D3C4B"/>
    <w:rsid w:val="002D3E75"/>
    <w:rsid w:val="002D40C5"/>
    <w:rsid w:val="002D4123"/>
    <w:rsid w:val="002D4D8B"/>
    <w:rsid w:val="002D4F05"/>
    <w:rsid w:val="002D537D"/>
    <w:rsid w:val="002D65B1"/>
    <w:rsid w:val="002D71C6"/>
    <w:rsid w:val="002D7424"/>
    <w:rsid w:val="002E06AF"/>
    <w:rsid w:val="002E0933"/>
    <w:rsid w:val="002E0F61"/>
    <w:rsid w:val="002E1578"/>
    <w:rsid w:val="002E1D2D"/>
    <w:rsid w:val="002E2191"/>
    <w:rsid w:val="002E2356"/>
    <w:rsid w:val="002E24EC"/>
    <w:rsid w:val="002E30EE"/>
    <w:rsid w:val="002E36BF"/>
    <w:rsid w:val="002E409B"/>
    <w:rsid w:val="002E51FB"/>
    <w:rsid w:val="002E5C05"/>
    <w:rsid w:val="002E6F91"/>
    <w:rsid w:val="002E70CB"/>
    <w:rsid w:val="002E7779"/>
    <w:rsid w:val="002E7885"/>
    <w:rsid w:val="002E78AD"/>
    <w:rsid w:val="002E7DE7"/>
    <w:rsid w:val="002F0441"/>
    <w:rsid w:val="002F04A5"/>
    <w:rsid w:val="002F06C7"/>
    <w:rsid w:val="002F0AAE"/>
    <w:rsid w:val="002F0E83"/>
    <w:rsid w:val="002F15B9"/>
    <w:rsid w:val="002F2042"/>
    <w:rsid w:val="002F2052"/>
    <w:rsid w:val="002F2679"/>
    <w:rsid w:val="002F2ECD"/>
    <w:rsid w:val="002F306A"/>
    <w:rsid w:val="002F32D7"/>
    <w:rsid w:val="002F33EE"/>
    <w:rsid w:val="002F34F8"/>
    <w:rsid w:val="002F3C08"/>
    <w:rsid w:val="002F3C83"/>
    <w:rsid w:val="002F3C99"/>
    <w:rsid w:val="002F3DED"/>
    <w:rsid w:val="002F437C"/>
    <w:rsid w:val="002F4A9B"/>
    <w:rsid w:val="002F58D9"/>
    <w:rsid w:val="002F64BF"/>
    <w:rsid w:val="002F64E4"/>
    <w:rsid w:val="002F671D"/>
    <w:rsid w:val="002F6D1E"/>
    <w:rsid w:val="002F7183"/>
    <w:rsid w:val="002F7211"/>
    <w:rsid w:val="0030054D"/>
    <w:rsid w:val="00300E55"/>
    <w:rsid w:val="00302547"/>
    <w:rsid w:val="00302A8F"/>
    <w:rsid w:val="0030314E"/>
    <w:rsid w:val="00303667"/>
    <w:rsid w:val="003043AA"/>
    <w:rsid w:val="00304D2B"/>
    <w:rsid w:val="00304FA7"/>
    <w:rsid w:val="00305057"/>
    <w:rsid w:val="0030539D"/>
    <w:rsid w:val="0030616E"/>
    <w:rsid w:val="003079BE"/>
    <w:rsid w:val="00310297"/>
    <w:rsid w:val="00310357"/>
    <w:rsid w:val="00310ACF"/>
    <w:rsid w:val="00310E3E"/>
    <w:rsid w:val="0031148A"/>
    <w:rsid w:val="00311B0E"/>
    <w:rsid w:val="00311BCA"/>
    <w:rsid w:val="00312428"/>
    <w:rsid w:val="00313014"/>
    <w:rsid w:val="003147EA"/>
    <w:rsid w:val="00314B3B"/>
    <w:rsid w:val="00314C57"/>
    <w:rsid w:val="003157BA"/>
    <w:rsid w:val="00315A27"/>
    <w:rsid w:val="00315D2D"/>
    <w:rsid w:val="00315D55"/>
    <w:rsid w:val="003162EB"/>
    <w:rsid w:val="00316F2A"/>
    <w:rsid w:val="00317510"/>
    <w:rsid w:val="00317792"/>
    <w:rsid w:val="00320315"/>
    <w:rsid w:val="003212DB"/>
    <w:rsid w:val="0032147D"/>
    <w:rsid w:val="00321534"/>
    <w:rsid w:val="00321661"/>
    <w:rsid w:val="00321F01"/>
    <w:rsid w:val="00322343"/>
    <w:rsid w:val="00323203"/>
    <w:rsid w:val="003249F7"/>
    <w:rsid w:val="003261D8"/>
    <w:rsid w:val="00326836"/>
    <w:rsid w:val="00327889"/>
    <w:rsid w:val="003279B3"/>
    <w:rsid w:val="00327DA5"/>
    <w:rsid w:val="00330F23"/>
    <w:rsid w:val="003326B3"/>
    <w:rsid w:val="0033287C"/>
    <w:rsid w:val="00332CD3"/>
    <w:rsid w:val="00332FB2"/>
    <w:rsid w:val="003330F6"/>
    <w:rsid w:val="003332CF"/>
    <w:rsid w:val="00333440"/>
    <w:rsid w:val="003342F4"/>
    <w:rsid w:val="003345BF"/>
    <w:rsid w:val="00334FF0"/>
    <w:rsid w:val="00335D2A"/>
    <w:rsid w:val="003360A6"/>
    <w:rsid w:val="00336496"/>
    <w:rsid w:val="00336DDA"/>
    <w:rsid w:val="00336EA2"/>
    <w:rsid w:val="003372AD"/>
    <w:rsid w:val="0033787D"/>
    <w:rsid w:val="003379C4"/>
    <w:rsid w:val="00337E4B"/>
    <w:rsid w:val="0034007C"/>
    <w:rsid w:val="003400B8"/>
    <w:rsid w:val="003415F8"/>
    <w:rsid w:val="00341874"/>
    <w:rsid w:val="00341B4E"/>
    <w:rsid w:val="00342C88"/>
    <w:rsid w:val="00343BEC"/>
    <w:rsid w:val="00344E8A"/>
    <w:rsid w:val="00345629"/>
    <w:rsid w:val="003461CF"/>
    <w:rsid w:val="00346BA0"/>
    <w:rsid w:val="0034731A"/>
    <w:rsid w:val="0034764B"/>
    <w:rsid w:val="00347A2C"/>
    <w:rsid w:val="00347ABB"/>
    <w:rsid w:val="00347D9F"/>
    <w:rsid w:val="00347DD0"/>
    <w:rsid w:val="0035029F"/>
    <w:rsid w:val="00350ABA"/>
    <w:rsid w:val="0035192E"/>
    <w:rsid w:val="00352246"/>
    <w:rsid w:val="003525EA"/>
    <w:rsid w:val="003528D4"/>
    <w:rsid w:val="003528E4"/>
    <w:rsid w:val="003529D7"/>
    <w:rsid w:val="00352EA2"/>
    <w:rsid w:val="00354081"/>
    <w:rsid w:val="003544E7"/>
    <w:rsid w:val="00354A0D"/>
    <w:rsid w:val="0035587A"/>
    <w:rsid w:val="00355C2C"/>
    <w:rsid w:val="00356196"/>
    <w:rsid w:val="00356CFB"/>
    <w:rsid w:val="00356E87"/>
    <w:rsid w:val="003579A6"/>
    <w:rsid w:val="0036062E"/>
    <w:rsid w:val="00361176"/>
    <w:rsid w:val="00361400"/>
    <w:rsid w:val="0036183F"/>
    <w:rsid w:val="00361D27"/>
    <w:rsid w:val="00362B43"/>
    <w:rsid w:val="00363D06"/>
    <w:rsid w:val="00364194"/>
    <w:rsid w:val="003655FE"/>
    <w:rsid w:val="00365785"/>
    <w:rsid w:val="00365896"/>
    <w:rsid w:val="00365979"/>
    <w:rsid w:val="0036624D"/>
    <w:rsid w:val="003665E4"/>
    <w:rsid w:val="003668AC"/>
    <w:rsid w:val="003670A4"/>
    <w:rsid w:val="00370258"/>
    <w:rsid w:val="0037071B"/>
    <w:rsid w:val="003707F9"/>
    <w:rsid w:val="003716A7"/>
    <w:rsid w:val="003718DC"/>
    <w:rsid w:val="003719ED"/>
    <w:rsid w:val="00371F60"/>
    <w:rsid w:val="00372075"/>
    <w:rsid w:val="003720F2"/>
    <w:rsid w:val="0037251A"/>
    <w:rsid w:val="003727C4"/>
    <w:rsid w:val="00373789"/>
    <w:rsid w:val="00373902"/>
    <w:rsid w:val="00374B10"/>
    <w:rsid w:val="00374B1F"/>
    <w:rsid w:val="0037503E"/>
    <w:rsid w:val="00376448"/>
    <w:rsid w:val="00376743"/>
    <w:rsid w:val="00376E75"/>
    <w:rsid w:val="003772FC"/>
    <w:rsid w:val="003778C7"/>
    <w:rsid w:val="00377B13"/>
    <w:rsid w:val="0038042F"/>
    <w:rsid w:val="0038060F"/>
    <w:rsid w:val="00380A28"/>
    <w:rsid w:val="003817CB"/>
    <w:rsid w:val="00381B38"/>
    <w:rsid w:val="00381FDB"/>
    <w:rsid w:val="00382214"/>
    <w:rsid w:val="003831F7"/>
    <w:rsid w:val="00383F19"/>
    <w:rsid w:val="0038463C"/>
    <w:rsid w:val="00384A6D"/>
    <w:rsid w:val="00384AEF"/>
    <w:rsid w:val="003851B0"/>
    <w:rsid w:val="00385A3F"/>
    <w:rsid w:val="00385B9F"/>
    <w:rsid w:val="003868B3"/>
    <w:rsid w:val="00387776"/>
    <w:rsid w:val="00387B7A"/>
    <w:rsid w:val="003904BE"/>
    <w:rsid w:val="0039089A"/>
    <w:rsid w:val="00390C9E"/>
    <w:rsid w:val="00390F10"/>
    <w:rsid w:val="003911C0"/>
    <w:rsid w:val="00391E96"/>
    <w:rsid w:val="00391F34"/>
    <w:rsid w:val="0039221F"/>
    <w:rsid w:val="00392558"/>
    <w:rsid w:val="00392E0E"/>
    <w:rsid w:val="00393648"/>
    <w:rsid w:val="0039384C"/>
    <w:rsid w:val="00393DFA"/>
    <w:rsid w:val="00393EC4"/>
    <w:rsid w:val="003954AA"/>
    <w:rsid w:val="003957F7"/>
    <w:rsid w:val="00395B19"/>
    <w:rsid w:val="0039620E"/>
    <w:rsid w:val="003962A9"/>
    <w:rsid w:val="00396DAF"/>
    <w:rsid w:val="00397E29"/>
    <w:rsid w:val="003A0320"/>
    <w:rsid w:val="003A0BFA"/>
    <w:rsid w:val="003A1142"/>
    <w:rsid w:val="003A1157"/>
    <w:rsid w:val="003A14B8"/>
    <w:rsid w:val="003A18E4"/>
    <w:rsid w:val="003A279E"/>
    <w:rsid w:val="003A2B58"/>
    <w:rsid w:val="003A3096"/>
    <w:rsid w:val="003A3147"/>
    <w:rsid w:val="003A3765"/>
    <w:rsid w:val="003A3930"/>
    <w:rsid w:val="003A41EF"/>
    <w:rsid w:val="003A4917"/>
    <w:rsid w:val="003A4948"/>
    <w:rsid w:val="003A6962"/>
    <w:rsid w:val="003A705B"/>
    <w:rsid w:val="003A7A29"/>
    <w:rsid w:val="003A7D94"/>
    <w:rsid w:val="003B07CA"/>
    <w:rsid w:val="003B0887"/>
    <w:rsid w:val="003B0BA8"/>
    <w:rsid w:val="003B14ED"/>
    <w:rsid w:val="003B1EA9"/>
    <w:rsid w:val="003B24DF"/>
    <w:rsid w:val="003B29AC"/>
    <w:rsid w:val="003B34FC"/>
    <w:rsid w:val="003B377F"/>
    <w:rsid w:val="003B3C6E"/>
    <w:rsid w:val="003B3DD8"/>
    <w:rsid w:val="003B42D0"/>
    <w:rsid w:val="003B4A2B"/>
    <w:rsid w:val="003B4B43"/>
    <w:rsid w:val="003B5309"/>
    <w:rsid w:val="003B6452"/>
    <w:rsid w:val="003B6C52"/>
    <w:rsid w:val="003B77FE"/>
    <w:rsid w:val="003C00D6"/>
    <w:rsid w:val="003C0209"/>
    <w:rsid w:val="003C082E"/>
    <w:rsid w:val="003C12EF"/>
    <w:rsid w:val="003C130F"/>
    <w:rsid w:val="003C1931"/>
    <w:rsid w:val="003C1E6B"/>
    <w:rsid w:val="003C2115"/>
    <w:rsid w:val="003C25DC"/>
    <w:rsid w:val="003C3A1E"/>
    <w:rsid w:val="003C4BD5"/>
    <w:rsid w:val="003C4F23"/>
    <w:rsid w:val="003C542C"/>
    <w:rsid w:val="003C734B"/>
    <w:rsid w:val="003C7684"/>
    <w:rsid w:val="003D0D9C"/>
    <w:rsid w:val="003D0E74"/>
    <w:rsid w:val="003D0EEF"/>
    <w:rsid w:val="003D115C"/>
    <w:rsid w:val="003D14EF"/>
    <w:rsid w:val="003D15F1"/>
    <w:rsid w:val="003D1621"/>
    <w:rsid w:val="003D1EA9"/>
    <w:rsid w:val="003D200D"/>
    <w:rsid w:val="003D26A2"/>
    <w:rsid w:val="003D2B8C"/>
    <w:rsid w:val="003D31EC"/>
    <w:rsid w:val="003D35CE"/>
    <w:rsid w:val="003D3815"/>
    <w:rsid w:val="003D3D31"/>
    <w:rsid w:val="003D3F74"/>
    <w:rsid w:val="003D497D"/>
    <w:rsid w:val="003D52C8"/>
    <w:rsid w:val="003D5635"/>
    <w:rsid w:val="003D5D70"/>
    <w:rsid w:val="003D6AA5"/>
    <w:rsid w:val="003D6C33"/>
    <w:rsid w:val="003D6DFA"/>
    <w:rsid w:val="003D7430"/>
    <w:rsid w:val="003E05B3"/>
    <w:rsid w:val="003E090C"/>
    <w:rsid w:val="003E0FE8"/>
    <w:rsid w:val="003E213C"/>
    <w:rsid w:val="003E279C"/>
    <w:rsid w:val="003E291D"/>
    <w:rsid w:val="003E2A55"/>
    <w:rsid w:val="003E2B13"/>
    <w:rsid w:val="003E339D"/>
    <w:rsid w:val="003E37C8"/>
    <w:rsid w:val="003E40C1"/>
    <w:rsid w:val="003E42FE"/>
    <w:rsid w:val="003E4436"/>
    <w:rsid w:val="003E5195"/>
    <w:rsid w:val="003E5422"/>
    <w:rsid w:val="003E5659"/>
    <w:rsid w:val="003E6D02"/>
    <w:rsid w:val="003E77B0"/>
    <w:rsid w:val="003E79D4"/>
    <w:rsid w:val="003E7BE1"/>
    <w:rsid w:val="003E7EC5"/>
    <w:rsid w:val="003F00A3"/>
    <w:rsid w:val="003F0443"/>
    <w:rsid w:val="003F0527"/>
    <w:rsid w:val="003F05FB"/>
    <w:rsid w:val="003F0C13"/>
    <w:rsid w:val="003F0D2B"/>
    <w:rsid w:val="003F108A"/>
    <w:rsid w:val="003F10FE"/>
    <w:rsid w:val="003F15A5"/>
    <w:rsid w:val="003F1A57"/>
    <w:rsid w:val="003F1E3F"/>
    <w:rsid w:val="003F223F"/>
    <w:rsid w:val="003F37E1"/>
    <w:rsid w:val="003F3B8D"/>
    <w:rsid w:val="003F3BDC"/>
    <w:rsid w:val="003F402D"/>
    <w:rsid w:val="003F4068"/>
    <w:rsid w:val="003F462E"/>
    <w:rsid w:val="003F484C"/>
    <w:rsid w:val="003F4E03"/>
    <w:rsid w:val="003F4E21"/>
    <w:rsid w:val="003F5150"/>
    <w:rsid w:val="003F5EA4"/>
    <w:rsid w:val="003F5F15"/>
    <w:rsid w:val="003F6278"/>
    <w:rsid w:val="003F6529"/>
    <w:rsid w:val="003F6611"/>
    <w:rsid w:val="003F7649"/>
    <w:rsid w:val="003F7DDE"/>
    <w:rsid w:val="00400081"/>
    <w:rsid w:val="00400197"/>
    <w:rsid w:val="004002D2"/>
    <w:rsid w:val="00400360"/>
    <w:rsid w:val="00400373"/>
    <w:rsid w:val="0040106D"/>
    <w:rsid w:val="004011CB"/>
    <w:rsid w:val="004011D7"/>
    <w:rsid w:val="0040128A"/>
    <w:rsid w:val="004013C7"/>
    <w:rsid w:val="00402176"/>
    <w:rsid w:val="004028DA"/>
    <w:rsid w:val="00402C4A"/>
    <w:rsid w:val="00403A80"/>
    <w:rsid w:val="00403D5E"/>
    <w:rsid w:val="00404868"/>
    <w:rsid w:val="00404D7B"/>
    <w:rsid w:val="00404FD9"/>
    <w:rsid w:val="0040531D"/>
    <w:rsid w:val="00405D92"/>
    <w:rsid w:val="0040672C"/>
    <w:rsid w:val="0040693A"/>
    <w:rsid w:val="0040790B"/>
    <w:rsid w:val="00407969"/>
    <w:rsid w:val="00410D82"/>
    <w:rsid w:val="00410DD9"/>
    <w:rsid w:val="004118E3"/>
    <w:rsid w:val="0041205D"/>
    <w:rsid w:val="004124A0"/>
    <w:rsid w:val="004131AA"/>
    <w:rsid w:val="00413BD0"/>
    <w:rsid w:val="004147E8"/>
    <w:rsid w:val="0041512D"/>
    <w:rsid w:val="00415671"/>
    <w:rsid w:val="00415C7E"/>
    <w:rsid w:val="00415F17"/>
    <w:rsid w:val="00416030"/>
    <w:rsid w:val="00416330"/>
    <w:rsid w:val="00417230"/>
    <w:rsid w:val="00420379"/>
    <w:rsid w:val="004214EF"/>
    <w:rsid w:val="004215A6"/>
    <w:rsid w:val="00421B7D"/>
    <w:rsid w:val="00422822"/>
    <w:rsid w:val="00423D42"/>
    <w:rsid w:val="00424E7D"/>
    <w:rsid w:val="00425098"/>
    <w:rsid w:val="00425589"/>
    <w:rsid w:val="0042601D"/>
    <w:rsid w:val="00426081"/>
    <w:rsid w:val="00426939"/>
    <w:rsid w:val="00427453"/>
    <w:rsid w:val="00427D62"/>
    <w:rsid w:val="0043050A"/>
    <w:rsid w:val="00430566"/>
    <w:rsid w:val="00430844"/>
    <w:rsid w:val="004316A7"/>
    <w:rsid w:val="004319F1"/>
    <w:rsid w:val="00432491"/>
    <w:rsid w:val="004333CB"/>
    <w:rsid w:val="00433485"/>
    <w:rsid w:val="00433667"/>
    <w:rsid w:val="00433D0F"/>
    <w:rsid w:val="00434173"/>
    <w:rsid w:val="00434D71"/>
    <w:rsid w:val="00435BA0"/>
    <w:rsid w:val="00435FDE"/>
    <w:rsid w:val="004363FF"/>
    <w:rsid w:val="00436690"/>
    <w:rsid w:val="0043712B"/>
    <w:rsid w:val="00437D89"/>
    <w:rsid w:val="0044000B"/>
    <w:rsid w:val="004409A1"/>
    <w:rsid w:val="00441867"/>
    <w:rsid w:val="00441D40"/>
    <w:rsid w:val="004426C7"/>
    <w:rsid w:val="00443052"/>
    <w:rsid w:val="004437E2"/>
    <w:rsid w:val="00443802"/>
    <w:rsid w:val="00444056"/>
    <w:rsid w:val="00444104"/>
    <w:rsid w:val="00444161"/>
    <w:rsid w:val="00444609"/>
    <w:rsid w:val="00444643"/>
    <w:rsid w:val="00444785"/>
    <w:rsid w:val="00444C60"/>
    <w:rsid w:val="004463BC"/>
    <w:rsid w:val="00446780"/>
    <w:rsid w:val="0045085B"/>
    <w:rsid w:val="004515CD"/>
    <w:rsid w:val="00451615"/>
    <w:rsid w:val="00452684"/>
    <w:rsid w:val="00452BFA"/>
    <w:rsid w:val="004535A3"/>
    <w:rsid w:val="00455022"/>
    <w:rsid w:val="0045589E"/>
    <w:rsid w:val="00456F7A"/>
    <w:rsid w:val="00457068"/>
    <w:rsid w:val="004579FF"/>
    <w:rsid w:val="00460559"/>
    <w:rsid w:val="00460A0B"/>
    <w:rsid w:val="00461A64"/>
    <w:rsid w:val="004620BA"/>
    <w:rsid w:val="00464573"/>
    <w:rsid w:val="00464F9F"/>
    <w:rsid w:val="0046542C"/>
    <w:rsid w:val="004659A9"/>
    <w:rsid w:val="00465C8C"/>
    <w:rsid w:val="00465E24"/>
    <w:rsid w:val="00465FE0"/>
    <w:rsid w:val="0046605B"/>
    <w:rsid w:val="00466589"/>
    <w:rsid w:val="004671FF"/>
    <w:rsid w:val="00467B7A"/>
    <w:rsid w:val="004702DC"/>
    <w:rsid w:val="00470B96"/>
    <w:rsid w:val="0047184C"/>
    <w:rsid w:val="0047234C"/>
    <w:rsid w:val="0047236E"/>
    <w:rsid w:val="00472911"/>
    <w:rsid w:val="00473A38"/>
    <w:rsid w:val="00474666"/>
    <w:rsid w:val="0047496E"/>
    <w:rsid w:val="00475359"/>
    <w:rsid w:val="00475743"/>
    <w:rsid w:val="004758C2"/>
    <w:rsid w:val="00475E21"/>
    <w:rsid w:val="00475FE1"/>
    <w:rsid w:val="004762E7"/>
    <w:rsid w:val="00476BAA"/>
    <w:rsid w:val="00477134"/>
    <w:rsid w:val="004772B7"/>
    <w:rsid w:val="00477601"/>
    <w:rsid w:val="00477623"/>
    <w:rsid w:val="00477B9B"/>
    <w:rsid w:val="00477D23"/>
    <w:rsid w:val="00477E5F"/>
    <w:rsid w:val="004802D4"/>
    <w:rsid w:val="00480BB4"/>
    <w:rsid w:val="00480DDF"/>
    <w:rsid w:val="0048163A"/>
    <w:rsid w:val="004818D6"/>
    <w:rsid w:val="004819C1"/>
    <w:rsid w:val="00481C87"/>
    <w:rsid w:val="00482460"/>
    <w:rsid w:val="0048271A"/>
    <w:rsid w:val="004836E1"/>
    <w:rsid w:val="00483B19"/>
    <w:rsid w:val="004847F3"/>
    <w:rsid w:val="0048550B"/>
    <w:rsid w:val="004865D5"/>
    <w:rsid w:val="00486B35"/>
    <w:rsid w:val="0048710E"/>
    <w:rsid w:val="004873A1"/>
    <w:rsid w:val="00487403"/>
    <w:rsid w:val="00487833"/>
    <w:rsid w:val="004904D3"/>
    <w:rsid w:val="00491712"/>
    <w:rsid w:val="00491F35"/>
    <w:rsid w:val="0049296B"/>
    <w:rsid w:val="00492D09"/>
    <w:rsid w:val="00494D6F"/>
    <w:rsid w:val="00495585"/>
    <w:rsid w:val="00495885"/>
    <w:rsid w:val="00495911"/>
    <w:rsid w:val="004964A2"/>
    <w:rsid w:val="00496A25"/>
    <w:rsid w:val="00497A63"/>
    <w:rsid w:val="00497A91"/>
    <w:rsid w:val="004A0FFA"/>
    <w:rsid w:val="004A1237"/>
    <w:rsid w:val="004A14A0"/>
    <w:rsid w:val="004A1910"/>
    <w:rsid w:val="004A278F"/>
    <w:rsid w:val="004A28BA"/>
    <w:rsid w:val="004A28EE"/>
    <w:rsid w:val="004A2A42"/>
    <w:rsid w:val="004A346B"/>
    <w:rsid w:val="004A3580"/>
    <w:rsid w:val="004A3C30"/>
    <w:rsid w:val="004A3CD8"/>
    <w:rsid w:val="004A410E"/>
    <w:rsid w:val="004A44E2"/>
    <w:rsid w:val="004A4535"/>
    <w:rsid w:val="004A46A2"/>
    <w:rsid w:val="004A4A2D"/>
    <w:rsid w:val="004A515F"/>
    <w:rsid w:val="004A5C58"/>
    <w:rsid w:val="004A6246"/>
    <w:rsid w:val="004A6CC0"/>
    <w:rsid w:val="004A739F"/>
    <w:rsid w:val="004B06D0"/>
    <w:rsid w:val="004B121F"/>
    <w:rsid w:val="004B343E"/>
    <w:rsid w:val="004B3878"/>
    <w:rsid w:val="004B46C8"/>
    <w:rsid w:val="004B5373"/>
    <w:rsid w:val="004B5801"/>
    <w:rsid w:val="004B58CA"/>
    <w:rsid w:val="004B5982"/>
    <w:rsid w:val="004B5ABF"/>
    <w:rsid w:val="004B5C9B"/>
    <w:rsid w:val="004B5D34"/>
    <w:rsid w:val="004B5E33"/>
    <w:rsid w:val="004B65B0"/>
    <w:rsid w:val="004B71CF"/>
    <w:rsid w:val="004B764A"/>
    <w:rsid w:val="004B7762"/>
    <w:rsid w:val="004B79C1"/>
    <w:rsid w:val="004C0566"/>
    <w:rsid w:val="004C198D"/>
    <w:rsid w:val="004C1E72"/>
    <w:rsid w:val="004C2EEB"/>
    <w:rsid w:val="004C3007"/>
    <w:rsid w:val="004C33E9"/>
    <w:rsid w:val="004C39ED"/>
    <w:rsid w:val="004C4B91"/>
    <w:rsid w:val="004C4CDD"/>
    <w:rsid w:val="004C504D"/>
    <w:rsid w:val="004C58F3"/>
    <w:rsid w:val="004C5FBE"/>
    <w:rsid w:val="004C6EDC"/>
    <w:rsid w:val="004C7ABD"/>
    <w:rsid w:val="004D03C8"/>
    <w:rsid w:val="004D03E8"/>
    <w:rsid w:val="004D04EE"/>
    <w:rsid w:val="004D0AB8"/>
    <w:rsid w:val="004D0AF4"/>
    <w:rsid w:val="004D15B2"/>
    <w:rsid w:val="004D179C"/>
    <w:rsid w:val="004D1B83"/>
    <w:rsid w:val="004D1BFE"/>
    <w:rsid w:val="004D1E27"/>
    <w:rsid w:val="004D22EF"/>
    <w:rsid w:val="004D357B"/>
    <w:rsid w:val="004D3E13"/>
    <w:rsid w:val="004D42B2"/>
    <w:rsid w:val="004D6053"/>
    <w:rsid w:val="004D6190"/>
    <w:rsid w:val="004D78C2"/>
    <w:rsid w:val="004D7996"/>
    <w:rsid w:val="004D7E91"/>
    <w:rsid w:val="004D7ED8"/>
    <w:rsid w:val="004E0221"/>
    <w:rsid w:val="004E1248"/>
    <w:rsid w:val="004E1305"/>
    <w:rsid w:val="004E15E0"/>
    <w:rsid w:val="004E2961"/>
    <w:rsid w:val="004E2C3F"/>
    <w:rsid w:val="004E2E30"/>
    <w:rsid w:val="004E327D"/>
    <w:rsid w:val="004E392C"/>
    <w:rsid w:val="004E499A"/>
    <w:rsid w:val="004E4A5B"/>
    <w:rsid w:val="004E4FBD"/>
    <w:rsid w:val="004E5602"/>
    <w:rsid w:val="004E60D6"/>
    <w:rsid w:val="004E6183"/>
    <w:rsid w:val="004E7201"/>
    <w:rsid w:val="004E77B4"/>
    <w:rsid w:val="004E7D15"/>
    <w:rsid w:val="004E7D77"/>
    <w:rsid w:val="004F04FD"/>
    <w:rsid w:val="004F07A5"/>
    <w:rsid w:val="004F0AD3"/>
    <w:rsid w:val="004F0D42"/>
    <w:rsid w:val="004F14B9"/>
    <w:rsid w:val="004F14E5"/>
    <w:rsid w:val="004F1C9C"/>
    <w:rsid w:val="004F1E57"/>
    <w:rsid w:val="004F1E8C"/>
    <w:rsid w:val="004F1E8D"/>
    <w:rsid w:val="004F25A6"/>
    <w:rsid w:val="004F2AD6"/>
    <w:rsid w:val="004F3F23"/>
    <w:rsid w:val="004F4B82"/>
    <w:rsid w:val="004F4F21"/>
    <w:rsid w:val="004F4F35"/>
    <w:rsid w:val="004F53D9"/>
    <w:rsid w:val="004F6970"/>
    <w:rsid w:val="004F7414"/>
    <w:rsid w:val="004F78DD"/>
    <w:rsid w:val="004F7A24"/>
    <w:rsid w:val="004F7AF7"/>
    <w:rsid w:val="004F7CEE"/>
    <w:rsid w:val="005001EF"/>
    <w:rsid w:val="00500488"/>
    <w:rsid w:val="00500650"/>
    <w:rsid w:val="00500704"/>
    <w:rsid w:val="0050164D"/>
    <w:rsid w:val="00502400"/>
    <w:rsid w:val="00502C21"/>
    <w:rsid w:val="00503CCA"/>
    <w:rsid w:val="00504757"/>
    <w:rsid w:val="00504CE7"/>
    <w:rsid w:val="0050562E"/>
    <w:rsid w:val="00505A7B"/>
    <w:rsid w:val="00505F53"/>
    <w:rsid w:val="00506E08"/>
    <w:rsid w:val="00506FF2"/>
    <w:rsid w:val="00507370"/>
    <w:rsid w:val="00507771"/>
    <w:rsid w:val="005104F1"/>
    <w:rsid w:val="005114EE"/>
    <w:rsid w:val="00511A09"/>
    <w:rsid w:val="005121FE"/>
    <w:rsid w:val="0051238A"/>
    <w:rsid w:val="00512561"/>
    <w:rsid w:val="00512AA4"/>
    <w:rsid w:val="00513456"/>
    <w:rsid w:val="00513963"/>
    <w:rsid w:val="00513B79"/>
    <w:rsid w:val="00513E9D"/>
    <w:rsid w:val="00514CC6"/>
    <w:rsid w:val="00515259"/>
    <w:rsid w:val="0051537A"/>
    <w:rsid w:val="00515A59"/>
    <w:rsid w:val="005168B1"/>
    <w:rsid w:val="0052065D"/>
    <w:rsid w:val="00522604"/>
    <w:rsid w:val="00523540"/>
    <w:rsid w:val="00523962"/>
    <w:rsid w:val="00523995"/>
    <w:rsid w:val="00523A86"/>
    <w:rsid w:val="00523E3F"/>
    <w:rsid w:val="00524128"/>
    <w:rsid w:val="00524A26"/>
    <w:rsid w:val="00525B5A"/>
    <w:rsid w:val="00526052"/>
    <w:rsid w:val="00526EC7"/>
    <w:rsid w:val="00526EFF"/>
    <w:rsid w:val="00527521"/>
    <w:rsid w:val="00527C53"/>
    <w:rsid w:val="00527E4F"/>
    <w:rsid w:val="00530903"/>
    <w:rsid w:val="00530E43"/>
    <w:rsid w:val="00531067"/>
    <w:rsid w:val="0053121E"/>
    <w:rsid w:val="00531F30"/>
    <w:rsid w:val="00532278"/>
    <w:rsid w:val="005327C8"/>
    <w:rsid w:val="005328EC"/>
    <w:rsid w:val="00532A1B"/>
    <w:rsid w:val="0053322B"/>
    <w:rsid w:val="0053371A"/>
    <w:rsid w:val="00533D47"/>
    <w:rsid w:val="00533D66"/>
    <w:rsid w:val="00533E48"/>
    <w:rsid w:val="005340A1"/>
    <w:rsid w:val="00535000"/>
    <w:rsid w:val="00535221"/>
    <w:rsid w:val="005356AD"/>
    <w:rsid w:val="00535737"/>
    <w:rsid w:val="00535E86"/>
    <w:rsid w:val="005366F4"/>
    <w:rsid w:val="00536988"/>
    <w:rsid w:val="005373C9"/>
    <w:rsid w:val="00537D80"/>
    <w:rsid w:val="0054115B"/>
    <w:rsid w:val="0054168E"/>
    <w:rsid w:val="00541DD9"/>
    <w:rsid w:val="0054258F"/>
    <w:rsid w:val="0054266E"/>
    <w:rsid w:val="00542AA6"/>
    <w:rsid w:val="00542B4C"/>
    <w:rsid w:val="00542C1E"/>
    <w:rsid w:val="00543AC9"/>
    <w:rsid w:val="00543FAE"/>
    <w:rsid w:val="00544DB3"/>
    <w:rsid w:val="00545313"/>
    <w:rsid w:val="00545627"/>
    <w:rsid w:val="005463D4"/>
    <w:rsid w:val="005470C6"/>
    <w:rsid w:val="005475E8"/>
    <w:rsid w:val="00547D88"/>
    <w:rsid w:val="0055145F"/>
    <w:rsid w:val="00551F98"/>
    <w:rsid w:val="0055240B"/>
    <w:rsid w:val="00552639"/>
    <w:rsid w:val="00552FBA"/>
    <w:rsid w:val="00552FDA"/>
    <w:rsid w:val="0055387B"/>
    <w:rsid w:val="00554B61"/>
    <w:rsid w:val="00554BC6"/>
    <w:rsid w:val="00554FDE"/>
    <w:rsid w:val="00555323"/>
    <w:rsid w:val="00555602"/>
    <w:rsid w:val="00556184"/>
    <w:rsid w:val="005563DC"/>
    <w:rsid w:val="00556E93"/>
    <w:rsid w:val="005613E7"/>
    <w:rsid w:val="00562142"/>
    <w:rsid w:val="005626E8"/>
    <w:rsid w:val="00562913"/>
    <w:rsid w:val="00563BF6"/>
    <w:rsid w:val="0056469A"/>
    <w:rsid w:val="00564742"/>
    <w:rsid w:val="005648FA"/>
    <w:rsid w:val="0056521D"/>
    <w:rsid w:val="00565249"/>
    <w:rsid w:val="005653C9"/>
    <w:rsid w:val="005662F8"/>
    <w:rsid w:val="005667D0"/>
    <w:rsid w:val="005668B0"/>
    <w:rsid w:val="005668D7"/>
    <w:rsid w:val="00566978"/>
    <w:rsid w:val="00566A1A"/>
    <w:rsid w:val="005679AA"/>
    <w:rsid w:val="00570081"/>
    <w:rsid w:val="0057015D"/>
    <w:rsid w:val="00570340"/>
    <w:rsid w:val="00570559"/>
    <w:rsid w:val="00570717"/>
    <w:rsid w:val="005718C2"/>
    <w:rsid w:val="0057238E"/>
    <w:rsid w:val="0057303F"/>
    <w:rsid w:val="00573583"/>
    <w:rsid w:val="00573E5B"/>
    <w:rsid w:val="00573ED4"/>
    <w:rsid w:val="00574042"/>
    <w:rsid w:val="005745E5"/>
    <w:rsid w:val="0057480E"/>
    <w:rsid w:val="0057488A"/>
    <w:rsid w:val="005754B9"/>
    <w:rsid w:val="005762D9"/>
    <w:rsid w:val="00576AEC"/>
    <w:rsid w:val="0057744A"/>
    <w:rsid w:val="00577560"/>
    <w:rsid w:val="005807BA"/>
    <w:rsid w:val="00580EA8"/>
    <w:rsid w:val="00580FD3"/>
    <w:rsid w:val="00581E46"/>
    <w:rsid w:val="00581F9A"/>
    <w:rsid w:val="00582794"/>
    <w:rsid w:val="00582C38"/>
    <w:rsid w:val="0058369C"/>
    <w:rsid w:val="00583BC6"/>
    <w:rsid w:val="005840A0"/>
    <w:rsid w:val="00584B7F"/>
    <w:rsid w:val="00584D8B"/>
    <w:rsid w:val="005851F8"/>
    <w:rsid w:val="00585ECE"/>
    <w:rsid w:val="00586A41"/>
    <w:rsid w:val="005878E1"/>
    <w:rsid w:val="00590043"/>
    <w:rsid w:val="00590A95"/>
    <w:rsid w:val="00590C70"/>
    <w:rsid w:val="00591047"/>
    <w:rsid w:val="0059175C"/>
    <w:rsid w:val="00591927"/>
    <w:rsid w:val="005919F8"/>
    <w:rsid w:val="00591FBE"/>
    <w:rsid w:val="00592248"/>
    <w:rsid w:val="00594719"/>
    <w:rsid w:val="00594AE3"/>
    <w:rsid w:val="00594C62"/>
    <w:rsid w:val="00594D1B"/>
    <w:rsid w:val="005953AD"/>
    <w:rsid w:val="00596424"/>
    <w:rsid w:val="00596EBC"/>
    <w:rsid w:val="00597264"/>
    <w:rsid w:val="00597DF5"/>
    <w:rsid w:val="005A0903"/>
    <w:rsid w:val="005A1007"/>
    <w:rsid w:val="005A1E0E"/>
    <w:rsid w:val="005A1F98"/>
    <w:rsid w:val="005A240E"/>
    <w:rsid w:val="005A27FF"/>
    <w:rsid w:val="005A3582"/>
    <w:rsid w:val="005A38EA"/>
    <w:rsid w:val="005A3AD2"/>
    <w:rsid w:val="005A4F14"/>
    <w:rsid w:val="005A73F6"/>
    <w:rsid w:val="005A7D38"/>
    <w:rsid w:val="005B0CEC"/>
    <w:rsid w:val="005B0E56"/>
    <w:rsid w:val="005B13B2"/>
    <w:rsid w:val="005B1A5A"/>
    <w:rsid w:val="005B2031"/>
    <w:rsid w:val="005B220B"/>
    <w:rsid w:val="005B22A8"/>
    <w:rsid w:val="005B230A"/>
    <w:rsid w:val="005B25BA"/>
    <w:rsid w:val="005B2854"/>
    <w:rsid w:val="005B2B74"/>
    <w:rsid w:val="005B2C58"/>
    <w:rsid w:val="005B3083"/>
    <w:rsid w:val="005B32BC"/>
    <w:rsid w:val="005B382E"/>
    <w:rsid w:val="005B472B"/>
    <w:rsid w:val="005B5095"/>
    <w:rsid w:val="005B51F7"/>
    <w:rsid w:val="005B53F9"/>
    <w:rsid w:val="005B5BDC"/>
    <w:rsid w:val="005B6D27"/>
    <w:rsid w:val="005B759D"/>
    <w:rsid w:val="005B7AD0"/>
    <w:rsid w:val="005C0ADD"/>
    <w:rsid w:val="005C10A7"/>
    <w:rsid w:val="005C1197"/>
    <w:rsid w:val="005C2A6C"/>
    <w:rsid w:val="005C38B0"/>
    <w:rsid w:val="005C428E"/>
    <w:rsid w:val="005C478C"/>
    <w:rsid w:val="005C4E8B"/>
    <w:rsid w:val="005C50EC"/>
    <w:rsid w:val="005C50F0"/>
    <w:rsid w:val="005C5159"/>
    <w:rsid w:val="005C51E8"/>
    <w:rsid w:val="005C5D4F"/>
    <w:rsid w:val="005C5DD9"/>
    <w:rsid w:val="005C5ED8"/>
    <w:rsid w:val="005C63DB"/>
    <w:rsid w:val="005C6758"/>
    <w:rsid w:val="005C6B7D"/>
    <w:rsid w:val="005C6C06"/>
    <w:rsid w:val="005C7042"/>
    <w:rsid w:val="005D0143"/>
    <w:rsid w:val="005D09C6"/>
    <w:rsid w:val="005D0C17"/>
    <w:rsid w:val="005D0FD1"/>
    <w:rsid w:val="005D1643"/>
    <w:rsid w:val="005D3614"/>
    <w:rsid w:val="005D4E0B"/>
    <w:rsid w:val="005D50B9"/>
    <w:rsid w:val="005D59B3"/>
    <w:rsid w:val="005D59F6"/>
    <w:rsid w:val="005D5D3F"/>
    <w:rsid w:val="005D6684"/>
    <w:rsid w:val="005D6865"/>
    <w:rsid w:val="005D6DDC"/>
    <w:rsid w:val="005D76C8"/>
    <w:rsid w:val="005D77C8"/>
    <w:rsid w:val="005D7A5F"/>
    <w:rsid w:val="005E0BD5"/>
    <w:rsid w:val="005E1096"/>
    <w:rsid w:val="005E1631"/>
    <w:rsid w:val="005E18F3"/>
    <w:rsid w:val="005E2E11"/>
    <w:rsid w:val="005E2FE6"/>
    <w:rsid w:val="005E3059"/>
    <w:rsid w:val="005E320A"/>
    <w:rsid w:val="005E33E0"/>
    <w:rsid w:val="005E38F1"/>
    <w:rsid w:val="005E3D60"/>
    <w:rsid w:val="005E4F09"/>
    <w:rsid w:val="005E5709"/>
    <w:rsid w:val="005E5FE3"/>
    <w:rsid w:val="005E725A"/>
    <w:rsid w:val="005E7E59"/>
    <w:rsid w:val="005F08A7"/>
    <w:rsid w:val="005F251E"/>
    <w:rsid w:val="005F2AF5"/>
    <w:rsid w:val="005F310A"/>
    <w:rsid w:val="005F34F1"/>
    <w:rsid w:val="005F3E64"/>
    <w:rsid w:val="005F3F7D"/>
    <w:rsid w:val="005F44C8"/>
    <w:rsid w:val="005F46A8"/>
    <w:rsid w:val="005F4F83"/>
    <w:rsid w:val="005F5384"/>
    <w:rsid w:val="005F6136"/>
    <w:rsid w:val="005F6BC2"/>
    <w:rsid w:val="005F7330"/>
    <w:rsid w:val="005F758C"/>
    <w:rsid w:val="005F7CF9"/>
    <w:rsid w:val="005F7DC2"/>
    <w:rsid w:val="00600373"/>
    <w:rsid w:val="006010B3"/>
    <w:rsid w:val="006013D2"/>
    <w:rsid w:val="00601FBC"/>
    <w:rsid w:val="00602324"/>
    <w:rsid w:val="006029E8"/>
    <w:rsid w:val="00602DAA"/>
    <w:rsid w:val="00602F51"/>
    <w:rsid w:val="0060346E"/>
    <w:rsid w:val="006040A3"/>
    <w:rsid w:val="00604D75"/>
    <w:rsid w:val="006050C9"/>
    <w:rsid w:val="0060556B"/>
    <w:rsid w:val="006055AA"/>
    <w:rsid w:val="006055C5"/>
    <w:rsid w:val="006057A5"/>
    <w:rsid w:val="0060586B"/>
    <w:rsid w:val="00606253"/>
    <w:rsid w:val="006069F7"/>
    <w:rsid w:val="00606DCE"/>
    <w:rsid w:val="006070CD"/>
    <w:rsid w:val="006072AF"/>
    <w:rsid w:val="006072E4"/>
    <w:rsid w:val="00607B74"/>
    <w:rsid w:val="00607BAC"/>
    <w:rsid w:val="00610078"/>
    <w:rsid w:val="0061050A"/>
    <w:rsid w:val="006105C3"/>
    <w:rsid w:val="00610CA2"/>
    <w:rsid w:val="006110C7"/>
    <w:rsid w:val="0061186A"/>
    <w:rsid w:val="00611D04"/>
    <w:rsid w:val="00611F97"/>
    <w:rsid w:val="0061221B"/>
    <w:rsid w:val="00612515"/>
    <w:rsid w:val="00613157"/>
    <w:rsid w:val="0061322A"/>
    <w:rsid w:val="006138DF"/>
    <w:rsid w:val="00613977"/>
    <w:rsid w:val="00614013"/>
    <w:rsid w:val="00616426"/>
    <w:rsid w:val="006166F7"/>
    <w:rsid w:val="006166FA"/>
    <w:rsid w:val="006178B0"/>
    <w:rsid w:val="006178C6"/>
    <w:rsid w:val="00617A8E"/>
    <w:rsid w:val="006204E8"/>
    <w:rsid w:val="00620556"/>
    <w:rsid w:val="00621172"/>
    <w:rsid w:val="0062247B"/>
    <w:rsid w:val="00622E17"/>
    <w:rsid w:val="006233E0"/>
    <w:rsid w:val="0062359F"/>
    <w:rsid w:val="006244D2"/>
    <w:rsid w:val="00624CFA"/>
    <w:rsid w:val="0062580E"/>
    <w:rsid w:val="006258F7"/>
    <w:rsid w:val="006263BF"/>
    <w:rsid w:val="00626520"/>
    <w:rsid w:val="00626C2A"/>
    <w:rsid w:val="00626C2B"/>
    <w:rsid w:val="00627415"/>
    <w:rsid w:val="006276AB"/>
    <w:rsid w:val="00627978"/>
    <w:rsid w:val="00627C39"/>
    <w:rsid w:val="00627E16"/>
    <w:rsid w:val="00627FCC"/>
    <w:rsid w:val="00630E68"/>
    <w:rsid w:val="00631743"/>
    <w:rsid w:val="00631CB2"/>
    <w:rsid w:val="00632705"/>
    <w:rsid w:val="00633E23"/>
    <w:rsid w:val="00633E3F"/>
    <w:rsid w:val="00633EFC"/>
    <w:rsid w:val="00633F84"/>
    <w:rsid w:val="00634799"/>
    <w:rsid w:val="006347FE"/>
    <w:rsid w:val="00634889"/>
    <w:rsid w:val="00634A8D"/>
    <w:rsid w:val="0063531A"/>
    <w:rsid w:val="006365C6"/>
    <w:rsid w:val="00637338"/>
    <w:rsid w:val="006374EA"/>
    <w:rsid w:val="00637BE7"/>
    <w:rsid w:val="00640681"/>
    <w:rsid w:val="00640750"/>
    <w:rsid w:val="00640E5A"/>
    <w:rsid w:val="00640F62"/>
    <w:rsid w:val="0064177E"/>
    <w:rsid w:val="006418E5"/>
    <w:rsid w:val="00641CB4"/>
    <w:rsid w:val="00641EB7"/>
    <w:rsid w:val="0064415A"/>
    <w:rsid w:val="00644944"/>
    <w:rsid w:val="00645449"/>
    <w:rsid w:val="00645A3E"/>
    <w:rsid w:val="00645D97"/>
    <w:rsid w:val="0064688C"/>
    <w:rsid w:val="0064790D"/>
    <w:rsid w:val="00647C5B"/>
    <w:rsid w:val="00650C34"/>
    <w:rsid w:val="006510A3"/>
    <w:rsid w:val="00651132"/>
    <w:rsid w:val="006514AB"/>
    <w:rsid w:val="00651CF4"/>
    <w:rsid w:val="00652839"/>
    <w:rsid w:val="00653277"/>
    <w:rsid w:val="00653685"/>
    <w:rsid w:val="006538DD"/>
    <w:rsid w:val="006538F5"/>
    <w:rsid w:val="00653D56"/>
    <w:rsid w:val="00654B0B"/>
    <w:rsid w:val="00655524"/>
    <w:rsid w:val="00655994"/>
    <w:rsid w:val="006559A0"/>
    <w:rsid w:val="00655D23"/>
    <w:rsid w:val="006566DA"/>
    <w:rsid w:val="006567EB"/>
    <w:rsid w:val="00656BCA"/>
    <w:rsid w:val="00656D0B"/>
    <w:rsid w:val="00657005"/>
    <w:rsid w:val="006574EB"/>
    <w:rsid w:val="00657BCB"/>
    <w:rsid w:val="00657D08"/>
    <w:rsid w:val="00657F2B"/>
    <w:rsid w:val="006611FC"/>
    <w:rsid w:val="00662060"/>
    <w:rsid w:val="00662EA9"/>
    <w:rsid w:val="006632B4"/>
    <w:rsid w:val="00663958"/>
    <w:rsid w:val="00663C50"/>
    <w:rsid w:val="00663EDF"/>
    <w:rsid w:val="006646F5"/>
    <w:rsid w:val="00664705"/>
    <w:rsid w:val="0066522E"/>
    <w:rsid w:val="00665B38"/>
    <w:rsid w:val="00665F6E"/>
    <w:rsid w:val="00665FD1"/>
    <w:rsid w:val="00666EF9"/>
    <w:rsid w:val="00670277"/>
    <w:rsid w:val="0067037F"/>
    <w:rsid w:val="006708A5"/>
    <w:rsid w:val="00670B57"/>
    <w:rsid w:val="006723DE"/>
    <w:rsid w:val="00672733"/>
    <w:rsid w:val="006727A2"/>
    <w:rsid w:val="00672F80"/>
    <w:rsid w:val="0067366B"/>
    <w:rsid w:val="0067398D"/>
    <w:rsid w:val="00673C92"/>
    <w:rsid w:val="00674362"/>
    <w:rsid w:val="00674983"/>
    <w:rsid w:val="00675D76"/>
    <w:rsid w:val="00676105"/>
    <w:rsid w:val="006761EE"/>
    <w:rsid w:val="006763AB"/>
    <w:rsid w:val="00676B25"/>
    <w:rsid w:val="00676CA4"/>
    <w:rsid w:val="00677806"/>
    <w:rsid w:val="00677F7C"/>
    <w:rsid w:val="0068014D"/>
    <w:rsid w:val="00680A33"/>
    <w:rsid w:val="006812FF"/>
    <w:rsid w:val="006822D7"/>
    <w:rsid w:val="006825CD"/>
    <w:rsid w:val="00682EAD"/>
    <w:rsid w:val="00683535"/>
    <w:rsid w:val="00683815"/>
    <w:rsid w:val="0068399D"/>
    <w:rsid w:val="00684149"/>
    <w:rsid w:val="00684683"/>
    <w:rsid w:val="00684D32"/>
    <w:rsid w:val="00685F35"/>
    <w:rsid w:val="00686483"/>
    <w:rsid w:val="006869D8"/>
    <w:rsid w:val="006875A6"/>
    <w:rsid w:val="006907DF"/>
    <w:rsid w:val="00690982"/>
    <w:rsid w:val="006913DC"/>
    <w:rsid w:val="00691857"/>
    <w:rsid w:val="006920AC"/>
    <w:rsid w:val="00692D60"/>
    <w:rsid w:val="0069408C"/>
    <w:rsid w:val="00694475"/>
    <w:rsid w:val="00694D31"/>
    <w:rsid w:val="0069556A"/>
    <w:rsid w:val="00696199"/>
    <w:rsid w:val="006963D6"/>
    <w:rsid w:val="006964BC"/>
    <w:rsid w:val="00696C11"/>
    <w:rsid w:val="00696C55"/>
    <w:rsid w:val="00696FD5"/>
    <w:rsid w:val="0069719F"/>
    <w:rsid w:val="006A06BE"/>
    <w:rsid w:val="006A0B7D"/>
    <w:rsid w:val="006A0E50"/>
    <w:rsid w:val="006A15D9"/>
    <w:rsid w:val="006A16C4"/>
    <w:rsid w:val="006A19FE"/>
    <w:rsid w:val="006A1B55"/>
    <w:rsid w:val="006A1CE2"/>
    <w:rsid w:val="006A1D83"/>
    <w:rsid w:val="006A1EC3"/>
    <w:rsid w:val="006A2021"/>
    <w:rsid w:val="006A2D3D"/>
    <w:rsid w:val="006A356C"/>
    <w:rsid w:val="006A3CB5"/>
    <w:rsid w:val="006A46B6"/>
    <w:rsid w:val="006A4840"/>
    <w:rsid w:val="006A5DFC"/>
    <w:rsid w:val="006A688D"/>
    <w:rsid w:val="006A6EAA"/>
    <w:rsid w:val="006A717B"/>
    <w:rsid w:val="006A7D52"/>
    <w:rsid w:val="006B0220"/>
    <w:rsid w:val="006B0A1C"/>
    <w:rsid w:val="006B0D48"/>
    <w:rsid w:val="006B1037"/>
    <w:rsid w:val="006B130E"/>
    <w:rsid w:val="006B20F3"/>
    <w:rsid w:val="006B2954"/>
    <w:rsid w:val="006B2A47"/>
    <w:rsid w:val="006B3018"/>
    <w:rsid w:val="006B3381"/>
    <w:rsid w:val="006B3E9A"/>
    <w:rsid w:val="006B4CCD"/>
    <w:rsid w:val="006B542B"/>
    <w:rsid w:val="006B6180"/>
    <w:rsid w:val="006B6616"/>
    <w:rsid w:val="006B6664"/>
    <w:rsid w:val="006B71D8"/>
    <w:rsid w:val="006B77BE"/>
    <w:rsid w:val="006B7FD5"/>
    <w:rsid w:val="006C0DD0"/>
    <w:rsid w:val="006C17BB"/>
    <w:rsid w:val="006C1AA3"/>
    <w:rsid w:val="006C2142"/>
    <w:rsid w:val="006C2470"/>
    <w:rsid w:val="006C2BAD"/>
    <w:rsid w:val="006C3A97"/>
    <w:rsid w:val="006C45B7"/>
    <w:rsid w:val="006C4B7E"/>
    <w:rsid w:val="006C50CA"/>
    <w:rsid w:val="006C62B7"/>
    <w:rsid w:val="006C67BF"/>
    <w:rsid w:val="006C67C3"/>
    <w:rsid w:val="006D054B"/>
    <w:rsid w:val="006D0A77"/>
    <w:rsid w:val="006D0B26"/>
    <w:rsid w:val="006D0D0E"/>
    <w:rsid w:val="006D1356"/>
    <w:rsid w:val="006D16F2"/>
    <w:rsid w:val="006D24C1"/>
    <w:rsid w:val="006D2C3E"/>
    <w:rsid w:val="006D2EE8"/>
    <w:rsid w:val="006D308F"/>
    <w:rsid w:val="006D3AD6"/>
    <w:rsid w:val="006D5000"/>
    <w:rsid w:val="006D5177"/>
    <w:rsid w:val="006D57BA"/>
    <w:rsid w:val="006D5DF6"/>
    <w:rsid w:val="006D692C"/>
    <w:rsid w:val="006D6ABA"/>
    <w:rsid w:val="006D6FB6"/>
    <w:rsid w:val="006D76C8"/>
    <w:rsid w:val="006D7C4A"/>
    <w:rsid w:val="006E0CBC"/>
    <w:rsid w:val="006E0F50"/>
    <w:rsid w:val="006E1100"/>
    <w:rsid w:val="006E3494"/>
    <w:rsid w:val="006E5BCE"/>
    <w:rsid w:val="006E5DBE"/>
    <w:rsid w:val="006E61DF"/>
    <w:rsid w:val="006E6745"/>
    <w:rsid w:val="006E6985"/>
    <w:rsid w:val="006E7DCD"/>
    <w:rsid w:val="006E7ECF"/>
    <w:rsid w:val="006F01B9"/>
    <w:rsid w:val="006F03FE"/>
    <w:rsid w:val="006F075D"/>
    <w:rsid w:val="006F0923"/>
    <w:rsid w:val="006F1397"/>
    <w:rsid w:val="006F1582"/>
    <w:rsid w:val="006F1E22"/>
    <w:rsid w:val="006F207C"/>
    <w:rsid w:val="006F20DA"/>
    <w:rsid w:val="006F28D6"/>
    <w:rsid w:val="006F2B86"/>
    <w:rsid w:val="006F2CB6"/>
    <w:rsid w:val="006F2F47"/>
    <w:rsid w:val="006F346A"/>
    <w:rsid w:val="006F414C"/>
    <w:rsid w:val="006F41B1"/>
    <w:rsid w:val="006F442D"/>
    <w:rsid w:val="006F452D"/>
    <w:rsid w:val="006F4C4C"/>
    <w:rsid w:val="006F62DF"/>
    <w:rsid w:val="006F6862"/>
    <w:rsid w:val="006F6E1B"/>
    <w:rsid w:val="006F78FA"/>
    <w:rsid w:val="006F7DEC"/>
    <w:rsid w:val="00700071"/>
    <w:rsid w:val="00700A7E"/>
    <w:rsid w:val="007010F1"/>
    <w:rsid w:val="00701C68"/>
    <w:rsid w:val="00701CA9"/>
    <w:rsid w:val="0070229F"/>
    <w:rsid w:val="00702504"/>
    <w:rsid w:val="00702564"/>
    <w:rsid w:val="00702569"/>
    <w:rsid w:val="00702F17"/>
    <w:rsid w:val="007032C7"/>
    <w:rsid w:val="0070345D"/>
    <w:rsid w:val="00703978"/>
    <w:rsid w:val="00703DCD"/>
    <w:rsid w:val="00704176"/>
    <w:rsid w:val="007044FE"/>
    <w:rsid w:val="0070502E"/>
    <w:rsid w:val="00705B2F"/>
    <w:rsid w:val="00705C5E"/>
    <w:rsid w:val="00705C6B"/>
    <w:rsid w:val="00705FFF"/>
    <w:rsid w:val="007071F8"/>
    <w:rsid w:val="0070731E"/>
    <w:rsid w:val="0070746D"/>
    <w:rsid w:val="007103BB"/>
    <w:rsid w:val="0071083F"/>
    <w:rsid w:val="00710865"/>
    <w:rsid w:val="00710F19"/>
    <w:rsid w:val="00711310"/>
    <w:rsid w:val="007121F9"/>
    <w:rsid w:val="00712367"/>
    <w:rsid w:val="00712DA2"/>
    <w:rsid w:val="00712FC0"/>
    <w:rsid w:val="00713080"/>
    <w:rsid w:val="00714638"/>
    <w:rsid w:val="007153E7"/>
    <w:rsid w:val="00715639"/>
    <w:rsid w:val="007159BF"/>
    <w:rsid w:val="00716185"/>
    <w:rsid w:val="007163F2"/>
    <w:rsid w:val="00716A40"/>
    <w:rsid w:val="00716ACB"/>
    <w:rsid w:val="00717649"/>
    <w:rsid w:val="00717819"/>
    <w:rsid w:val="00717C30"/>
    <w:rsid w:val="00717E3A"/>
    <w:rsid w:val="007208F7"/>
    <w:rsid w:val="00720CAF"/>
    <w:rsid w:val="00720D79"/>
    <w:rsid w:val="0072113D"/>
    <w:rsid w:val="00721B76"/>
    <w:rsid w:val="007225D0"/>
    <w:rsid w:val="00722693"/>
    <w:rsid w:val="00722BCD"/>
    <w:rsid w:val="00724394"/>
    <w:rsid w:val="007249DC"/>
    <w:rsid w:val="007259C0"/>
    <w:rsid w:val="007265C4"/>
    <w:rsid w:val="00726AA2"/>
    <w:rsid w:val="0072716D"/>
    <w:rsid w:val="0072722D"/>
    <w:rsid w:val="007272ED"/>
    <w:rsid w:val="00727517"/>
    <w:rsid w:val="007277F2"/>
    <w:rsid w:val="0073043F"/>
    <w:rsid w:val="0073052D"/>
    <w:rsid w:val="00730985"/>
    <w:rsid w:val="00731329"/>
    <w:rsid w:val="00731BE4"/>
    <w:rsid w:val="007320B8"/>
    <w:rsid w:val="00732177"/>
    <w:rsid w:val="00732E2B"/>
    <w:rsid w:val="007331C5"/>
    <w:rsid w:val="00733DCB"/>
    <w:rsid w:val="007347F0"/>
    <w:rsid w:val="00735A2B"/>
    <w:rsid w:val="00736CC8"/>
    <w:rsid w:val="00736EB2"/>
    <w:rsid w:val="007371F8"/>
    <w:rsid w:val="007372CC"/>
    <w:rsid w:val="0073753E"/>
    <w:rsid w:val="00737DD7"/>
    <w:rsid w:val="00740603"/>
    <w:rsid w:val="00740D3E"/>
    <w:rsid w:val="007410E8"/>
    <w:rsid w:val="0074168D"/>
    <w:rsid w:val="00741949"/>
    <w:rsid w:val="007420EB"/>
    <w:rsid w:val="007423E3"/>
    <w:rsid w:val="007438F8"/>
    <w:rsid w:val="00743CF6"/>
    <w:rsid w:val="00744F93"/>
    <w:rsid w:val="007452DC"/>
    <w:rsid w:val="00745856"/>
    <w:rsid w:val="00747581"/>
    <w:rsid w:val="00747FD8"/>
    <w:rsid w:val="0075018F"/>
    <w:rsid w:val="00750AE6"/>
    <w:rsid w:val="00750E11"/>
    <w:rsid w:val="007511BF"/>
    <w:rsid w:val="00751545"/>
    <w:rsid w:val="00751997"/>
    <w:rsid w:val="007523DC"/>
    <w:rsid w:val="00752FF9"/>
    <w:rsid w:val="007539A3"/>
    <w:rsid w:val="00753C91"/>
    <w:rsid w:val="00753FCD"/>
    <w:rsid w:val="00754F88"/>
    <w:rsid w:val="007553FB"/>
    <w:rsid w:val="007555D5"/>
    <w:rsid w:val="00755680"/>
    <w:rsid w:val="00755EB4"/>
    <w:rsid w:val="00755FAD"/>
    <w:rsid w:val="0075629C"/>
    <w:rsid w:val="00756523"/>
    <w:rsid w:val="007568AF"/>
    <w:rsid w:val="0075729E"/>
    <w:rsid w:val="00757715"/>
    <w:rsid w:val="00760056"/>
    <w:rsid w:val="00760779"/>
    <w:rsid w:val="00760AAB"/>
    <w:rsid w:val="00761760"/>
    <w:rsid w:val="00761BA8"/>
    <w:rsid w:val="007624FF"/>
    <w:rsid w:val="00762784"/>
    <w:rsid w:val="00762CDB"/>
    <w:rsid w:val="007634CE"/>
    <w:rsid w:val="00763CFB"/>
    <w:rsid w:val="007645FF"/>
    <w:rsid w:val="00764A50"/>
    <w:rsid w:val="00764D43"/>
    <w:rsid w:val="00764D94"/>
    <w:rsid w:val="007652FB"/>
    <w:rsid w:val="007656B3"/>
    <w:rsid w:val="007660F9"/>
    <w:rsid w:val="0076631C"/>
    <w:rsid w:val="00766769"/>
    <w:rsid w:val="00766986"/>
    <w:rsid w:val="00766DDE"/>
    <w:rsid w:val="00767666"/>
    <w:rsid w:val="00767673"/>
    <w:rsid w:val="0076793E"/>
    <w:rsid w:val="00767DBB"/>
    <w:rsid w:val="00767E21"/>
    <w:rsid w:val="00770087"/>
    <w:rsid w:val="00770480"/>
    <w:rsid w:val="00770665"/>
    <w:rsid w:val="00770AE1"/>
    <w:rsid w:val="0077102A"/>
    <w:rsid w:val="007711CA"/>
    <w:rsid w:val="0077137B"/>
    <w:rsid w:val="00771F10"/>
    <w:rsid w:val="0077232B"/>
    <w:rsid w:val="0077256E"/>
    <w:rsid w:val="00772851"/>
    <w:rsid w:val="00772FB2"/>
    <w:rsid w:val="00772FDA"/>
    <w:rsid w:val="00773194"/>
    <w:rsid w:val="00773CB6"/>
    <w:rsid w:val="00773DB6"/>
    <w:rsid w:val="00773E26"/>
    <w:rsid w:val="00774AE3"/>
    <w:rsid w:val="00774B25"/>
    <w:rsid w:val="00774B93"/>
    <w:rsid w:val="007753CE"/>
    <w:rsid w:val="00775B0B"/>
    <w:rsid w:val="00775B95"/>
    <w:rsid w:val="00775CB4"/>
    <w:rsid w:val="00776890"/>
    <w:rsid w:val="00776988"/>
    <w:rsid w:val="00777558"/>
    <w:rsid w:val="0077792C"/>
    <w:rsid w:val="00777BA6"/>
    <w:rsid w:val="00777DC2"/>
    <w:rsid w:val="00777EB5"/>
    <w:rsid w:val="007808B6"/>
    <w:rsid w:val="00780B28"/>
    <w:rsid w:val="00780B7F"/>
    <w:rsid w:val="00781160"/>
    <w:rsid w:val="00781B75"/>
    <w:rsid w:val="00782336"/>
    <w:rsid w:val="007825FB"/>
    <w:rsid w:val="007827D3"/>
    <w:rsid w:val="00782DE1"/>
    <w:rsid w:val="007835AD"/>
    <w:rsid w:val="0078487D"/>
    <w:rsid w:val="00784FE6"/>
    <w:rsid w:val="00785A83"/>
    <w:rsid w:val="00785A97"/>
    <w:rsid w:val="00786663"/>
    <w:rsid w:val="00786A21"/>
    <w:rsid w:val="00787020"/>
    <w:rsid w:val="007875DA"/>
    <w:rsid w:val="007875EB"/>
    <w:rsid w:val="00787ADD"/>
    <w:rsid w:val="00790653"/>
    <w:rsid w:val="00790E76"/>
    <w:rsid w:val="00793D82"/>
    <w:rsid w:val="00793DDA"/>
    <w:rsid w:val="0079492C"/>
    <w:rsid w:val="00794C86"/>
    <w:rsid w:val="007953D0"/>
    <w:rsid w:val="007967D6"/>
    <w:rsid w:val="0079771E"/>
    <w:rsid w:val="007A0A9B"/>
    <w:rsid w:val="007A1308"/>
    <w:rsid w:val="007A25B6"/>
    <w:rsid w:val="007A262E"/>
    <w:rsid w:val="007A2C63"/>
    <w:rsid w:val="007A30B4"/>
    <w:rsid w:val="007A3385"/>
    <w:rsid w:val="007A3B6D"/>
    <w:rsid w:val="007A3EC3"/>
    <w:rsid w:val="007A4362"/>
    <w:rsid w:val="007A4C09"/>
    <w:rsid w:val="007A4E10"/>
    <w:rsid w:val="007A5A49"/>
    <w:rsid w:val="007A5D8F"/>
    <w:rsid w:val="007A6DC8"/>
    <w:rsid w:val="007A793D"/>
    <w:rsid w:val="007A7AB4"/>
    <w:rsid w:val="007B0124"/>
    <w:rsid w:val="007B091C"/>
    <w:rsid w:val="007B1160"/>
    <w:rsid w:val="007B17A3"/>
    <w:rsid w:val="007B17EA"/>
    <w:rsid w:val="007B198A"/>
    <w:rsid w:val="007B2457"/>
    <w:rsid w:val="007B3B4B"/>
    <w:rsid w:val="007B42EF"/>
    <w:rsid w:val="007B4CD5"/>
    <w:rsid w:val="007B509D"/>
    <w:rsid w:val="007B5CCF"/>
    <w:rsid w:val="007B6080"/>
    <w:rsid w:val="007B6211"/>
    <w:rsid w:val="007B64F5"/>
    <w:rsid w:val="007B6766"/>
    <w:rsid w:val="007B7462"/>
    <w:rsid w:val="007B7530"/>
    <w:rsid w:val="007B7649"/>
    <w:rsid w:val="007B7670"/>
    <w:rsid w:val="007B7B7F"/>
    <w:rsid w:val="007C000E"/>
    <w:rsid w:val="007C075B"/>
    <w:rsid w:val="007C0937"/>
    <w:rsid w:val="007C230D"/>
    <w:rsid w:val="007C2ADD"/>
    <w:rsid w:val="007C342E"/>
    <w:rsid w:val="007C3A32"/>
    <w:rsid w:val="007C48A2"/>
    <w:rsid w:val="007C4C9F"/>
    <w:rsid w:val="007C4CA6"/>
    <w:rsid w:val="007C4F30"/>
    <w:rsid w:val="007C4F8E"/>
    <w:rsid w:val="007C554E"/>
    <w:rsid w:val="007C6C12"/>
    <w:rsid w:val="007C6C35"/>
    <w:rsid w:val="007C7451"/>
    <w:rsid w:val="007D0523"/>
    <w:rsid w:val="007D10F6"/>
    <w:rsid w:val="007D17A1"/>
    <w:rsid w:val="007D19CE"/>
    <w:rsid w:val="007D1FD2"/>
    <w:rsid w:val="007D285C"/>
    <w:rsid w:val="007D29D5"/>
    <w:rsid w:val="007D3385"/>
    <w:rsid w:val="007D35ED"/>
    <w:rsid w:val="007D366E"/>
    <w:rsid w:val="007D38CF"/>
    <w:rsid w:val="007D402F"/>
    <w:rsid w:val="007D491E"/>
    <w:rsid w:val="007D4B86"/>
    <w:rsid w:val="007D51E4"/>
    <w:rsid w:val="007D5579"/>
    <w:rsid w:val="007D56ED"/>
    <w:rsid w:val="007D5A18"/>
    <w:rsid w:val="007D5F05"/>
    <w:rsid w:val="007D63B8"/>
    <w:rsid w:val="007D668E"/>
    <w:rsid w:val="007D683A"/>
    <w:rsid w:val="007D7488"/>
    <w:rsid w:val="007D7C6A"/>
    <w:rsid w:val="007D7DF0"/>
    <w:rsid w:val="007E0507"/>
    <w:rsid w:val="007E0C8B"/>
    <w:rsid w:val="007E15B8"/>
    <w:rsid w:val="007E15EC"/>
    <w:rsid w:val="007E1AF2"/>
    <w:rsid w:val="007E1AF5"/>
    <w:rsid w:val="007E1F05"/>
    <w:rsid w:val="007E238F"/>
    <w:rsid w:val="007E2580"/>
    <w:rsid w:val="007E2896"/>
    <w:rsid w:val="007E2AB6"/>
    <w:rsid w:val="007E3BBB"/>
    <w:rsid w:val="007E44C8"/>
    <w:rsid w:val="007E48EB"/>
    <w:rsid w:val="007E59ED"/>
    <w:rsid w:val="007E5C29"/>
    <w:rsid w:val="007E5DA6"/>
    <w:rsid w:val="007E6172"/>
    <w:rsid w:val="007E6247"/>
    <w:rsid w:val="007E637B"/>
    <w:rsid w:val="007E7582"/>
    <w:rsid w:val="007E788F"/>
    <w:rsid w:val="007F08B8"/>
    <w:rsid w:val="007F0A42"/>
    <w:rsid w:val="007F1569"/>
    <w:rsid w:val="007F2B2E"/>
    <w:rsid w:val="007F329E"/>
    <w:rsid w:val="007F44A6"/>
    <w:rsid w:val="007F4D13"/>
    <w:rsid w:val="007F6770"/>
    <w:rsid w:val="007F74D4"/>
    <w:rsid w:val="007F751D"/>
    <w:rsid w:val="007F7834"/>
    <w:rsid w:val="007F7933"/>
    <w:rsid w:val="007F79BD"/>
    <w:rsid w:val="0080038B"/>
    <w:rsid w:val="00800EFF"/>
    <w:rsid w:val="00801132"/>
    <w:rsid w:val="00801B57"/>
    <w:rsid w:val="00801DBF"/>
    <w:rsid w:val="00801FBF"/>
    <w:rsid w:val="008026F7"/>
    <w:rsid w:val="00803A9B"/>
    <w:rsid w:val="00803EFD"/>
    <w:rsid w:val="00804A12"/>
    <w:rsid w:val="00804D28"/>
    <w:rsid w:val="008052A0"/>
    <w:rsid w:val="00806A82"/>
    <w:rsid w:val="00807141"/>
    <w:rsid w:val="008075AD"/>
    <w:rsid w:val="0081069A"/>
    <w:rsid w:val="00810956"/>
    <w:rsid w:val="0081190F"/>
    <w:rsid w:val="00812443"/>
    <w:rsid w:val="00814827"/>
    <w:rsid w:val="00814962"/>
    <w:rsid w:val="00815B5E"/>
    <w:rsid w:val="00816892"/>
    <w:rsid w:val="008173C0"/>
    <w:rsid w:val="0081785A"/>
    <w:rsid w:val="00817983"/>
    <w:rsid w:val="00817A29"/>
    <w:rsid w:val="00820854"/>
    <w:rsid w:val="008209EE"/>
    <w:rsid w:val="0082168A"/>
    <w:rsid w:val="00821A89"/>
    <w:rsid w:val="00822799"/>
    <w:rsid w:val="008228F7"/>
    <w:rsid w:val="00822A57"/>
    <w:rsid w:val="008239BD"/>
    <w:rsid w:val="00823EFD"/>
    <w:rsid w:val="00824098"/>
    <w:rsid w:val="00824644"/>
    <w:rsid w:val="008252B2"/>
    <w:rsid w:val="008255EE"/>
    <w:rsid w:val="00825AB2"/>
    <w:rsid w:val="00826473"/>
    <w:rsid w:val="008306E7"/>
    <w:rsid w:val="00831165"/>
    <w:rsid w:val="00831743"/>
    <w:rsid w:val="00831776"/>
    <w:rsid w:val="008320E4"/>
    <w:rsid w:val="008324B0"/>
    <w:rsid w:val="008325B2"/>
    <w:rsid w:val="00832858"/>
    <w:rsid w:val="00832ED5"/>
    <w:rsid w:val="0083361B"/>
    <w:rsid w:val="008341FD"/>
    <w:rsid w:val="0083421D"/>
    <w:rsid w:val="00834A49"/>
    <w:rsid w:val="00834D6A"/>
    <w:rsid w:val="00835260"/>
    <w:rsid w:val="00836909"/>
    <w:rsid w:val="00836EFD"/>
    <w:rsid w:val="00837604"/>
    <w:rsid w:val="0083762B"/>
    <w:rsid w:val="008376F5"/>
    <w:rsid w:val="00841485"/>
    <w:rsid w:val="008415C4"/>
    <w:rsid w:val="00842180"/>
    <w:rsid w:val="008432C4"/>
    <w:rsid w:val="00843532"/>
    <w:rsid w:val="008437F9"/>
    <w:rsid w:val="00845950"/>
    <w:rsid w:val="00846775"/>
    <w:rsid w:val="00847630"/>
    <w:rsid w:val="00847898"/>
    <w:rsid w:val="00850078"/>
    <w:rsid w:val="0085061D"/>
    <w:rsid w:val="00850A75"/>
    <w:rsid w:val="008516D9"/>
    <w:rsid w:val="00851977"/>
    <w:rsid w:val="008519DF"/>
    <w:rsid w:val="0085256C"/>
    <w:rsid w:val="008531F3"/>
    <w:rsid w:val="008539CF"/>
    <w:rsid w:val="0085559A"/>
    <w:rsid w:val="00856035"/>
    <w:rsid w:val="008561CD"/>
    <w:rsid w:val="00856F45"/>
    <w:rsid w:val="008573D3"/>
    <w:rsid w:val="008575F0"/>
    <w:rsid w:val="0085794C"/>
    <w:rsid w:val="00857C5C"/>
    <w:rsid w:val="00857F73"/>
    <w:rsid w:val="00860281"/>
    <w:rsid w:val="0086085B"/>
    <w:rsid w:val="008616A7"/>
    <w:rsid w:val="00861729"/>
    <w:rsid w:val="00861CD3"/>
    <w:rsid w:val="0086286D"/>
    <w:rsid w:val="00862DB9"/>
    <w:rsid w:val="00862F0F"/>
    <w:rsid w:val="00863494"/>
    <w:rsid w:val="008639B5"/>
    <w:rsid w:val="00864A1D"/>
    <w:rsid w:val="00864B41"/>
    <w:rsid w:val="008650A2"/>
    <w:rsid w:val="0086552B"/>
    <w:rsid w:val="0086580D"/>
    <w:rsid w:val="00865C1E"/>
    <w:rsid w:val="00866950"/>
    <w:rsid w:val="00866A57"/>
    <w:rsid w:val="00866BF8"/>
    <w:rsid w:val="0086710A"/>
    <w:rsid w:val="008671C3"/>
    <w:rsid w:val="0087091C"/>
    <w:rsid w:val="0087111F"/>
    <w:rsid w:val="00871353"/>
    <w:rsid w:val="0087141D"/>
    <w:rsid w:val="008721DE"/>
    <w:rsid w:val="0087276E"/>
    <w:rsid w:val="008728E1"/>
    <w:rsid w:val="00872AB5"/>
    <w:rsid w:val="00873937"/>
    <w:rsid w:val="0087429D"/>
    <w:rsid w:val="00875114"/>
    <w:rsid w:val="008752C2"/>
    <w:rsid w:val="008756CA"/>
    <w:rsid w:val="00876579"/>
    <w:rsid w:val="00876BEA"/>
    <w:rsid w:val="0087701F"/>
    <w:rsid w:val="008775DC"/>
    <w:rsid w:val="00877C35"/>
    <w:rsid w:val="00880038"/>
    <w:rsid w:val="008804AF"/>
    <w:rsid w:val="0088173C"/>
    <w:rsid w:val="008818CA"/>
    <w:rsid w:val="00881CA4"/>
    <w:rsid w:val="00881CE8"/>
    <w:rsid w:val="00882225"/>
    <w:rsid w:val="00882988"/>
    <w:rsid w:val="00882A70"/>
    <w:rsid w:val="00883AC4"/>
    <w:rsid w:val="00883BF5"/>
    <w:rsid w:val="008840FC"/>
    <w:rsid w:val="008846A9"/>
    <w:rsid w:val="008850B3"/>
    <w:rsid w:val="008854A7"/>
    <w:rsid w:val="0088591E"/>
    <w:rsid w:val="0088674E"/>
    <w:rsid w:val="00886E29"/>
    <w:rsid w:val="00890390"/>
    <w:rsid w:val="008904B4"/>
    <w:rsid w:val="008910EF"/>
    <w:rsid w:val="00892333"/>
    <w:rsid w:val="008923E2"/>
    <w:rsid w:val="008923F8"/>
    <w:rsid w:val="00892C4D"/>
    <w:rsid w:val="008931CD"/>
    <w:rsid w:val="008934D7"/>
    <w:rsid w:val="008936B6"/>
    <w:rsid w:val="0089511D"/>
    <w:rsid w:val="008955B1"/>
    <w:rsid w:val="00896316"/>
    <w:rsid w:val="008972A9"/>
    <w:rsid w:val="008975A8"/>
    <w:rsid w:val="00897CAC"/>
    <w:rsid w:val="00897F85"/>
    <w:rsid w:val="008A00A1"/>
    <w:rsid w:val="008A02F1"/>
    <w:rsid w:val="008A1362"/>
    <w:rsid w:val="008A3499"/>
    <w:rsid w:val="008A39FA"/>
    <w:rsid w:val="008A3A90"/>
    <w:rsid w:val="008A3CB0"/>
    <w:rsid w:val="008A4405"/>
    <w:rsid w:val="008A4697"/>
    <w:rsid w:val="008A5DE3"/>
    <w:rsid w:val="008A6007"/>
    <w:rsid w:val="008A6309"/>
    <w:rsid w:val="008A6314"/>
    <w:rsid w:val="008A6BA0"/>
    <w:rsid w:val="008A715A"/>
    <w:rsid w:val="008A755B"/>
    <w:rsid w:val="008A76C7"/>
    <w:rsid w:val="008A79CF"/>
    <w:rsid w:val="008B0120"/>
    <w:rsid w:val="008B025F"/>
    <w:rsid w:val="008B0A02"/>
    <w:rsid w:val="008B0F94"/>
    <w:rsid w:val="008B1B61"/>
    <w:rsid w:val="008B2174"/>
    <w:rsid w:val="008B2178"/>
    <w:rsid w:val="008B2694"/>
    <w:rsid w:val="008B2776"/>
    <w:rsid w:val="008B2A03"/>
    <w:rsid w:val="008B2A38"/>
    <w:rsid w:val="008B2DB6"/>
    <w:rsid w:val="008B50F7"/>
    <w:rsid w:val="008B58AE"/>
    <w:rsid w:val="008B5BA0"/>
    <w:rsid w:val="008B671E"/>
    <w:rsid w:val="008B698C"/>
    <w:rsid w:val="008B6E02"/>
    <w:rsid w:val="008B768D"/>
    <w:rsid w:val="008B7862"/>
    <w:rsid w:val="008B7A3A"/>
    <w:rsid w:val="008C0429"/>
    <w:rsid w:val="008C0CF7"/>
    <w:rsid w:val="008C0E37"/>
    <w:rsid w:val="008C0F00"/>
    <w:rsid w:val="008C1977"/>
    <w:rsid w:val="008C1984"/>
    <w:rsid w:val="008C1F24"/>
    <w:rsid w:val="008C2128"/>
    <w:rsid w:val="008C2FE2"/>
    <w:rsid w:val="008C3006"/>
    <w:rsid w:val="008C30B6"/>
    <w:rsid w:val="008C374C"/>
    <w:rsid w:val="008C3AEF"/>
    <w:rsid w:val="008C3BCF"/>
    <w:rsid w:val="008C4132"/>
    <w:rsid w:val="008C4E97"/>
    <w:rsid w:val="008C509F"/>
    <w:rsid w:val="008C53B7"/>
    <w:rsid w:val="008C5B31"/>
    <w:rsid w:val="008C65F9"/>
    <w:rsid w:val="008C680C"/>
    <w:rsid w:val="008C7636"/>
    <w:rsid w:val="008C79A3"/>
    <w:rsid w:val="008D0261"/>
    <w:rsid w:val="008D0267"/>
    <w:rsid w:val="008D0593"/>
    <w:rsid w:val="008D1184"/>
    <w:rsid w:val="008D15FA"/>
    <w:rsid w:val="008D258F"/>
    <w:rsid w:val="008D283A"/>
    <w:rsid w:val="008D2E7D"/>
    <w:rsid w:val="008D36F1"/>
    <w:rsid w:val="008D38B1"/>
    <w:rsid w:val="008D3F0E"/>
    <w:rsid w:val="008D3F9D"/>
    <w:rsid w:val="008D43DD"/>
    <w:rsid w:val="008D4AF5"/>
    <w:rsid w:val="008D67F3"/>
    <w:rsid w:val="008D6D27"/>
    <w:rsid w:val="008D7505"/>
    <w:rsid w:val="008E0267"/>
    <w:rsid w:val="008E099C"/>
    <w:rsid w:val="008E0A42"/>
    <w:rsid w:val="008E11F0"/>
    <w:rsid w:val="008E15BC"/>
    <w:rsid w:val="008E19F4"/>
    <w:rsid w:val="008E1A17"/>
    <w:rsid w:val="008E1F67"/>
    <w:rsid w:val="008E27C4"/>
    <w:rsid w:val="008E316C"/>
    <w:rsid w:val="008E33AD"/>
    <w:rsid w:val="008E393C"/>
    <w:rsid w:val="008E4278"/>
    <w:rsid w:val="008E4A83"/>
    <w:rsid w:val="008E5163"/>
    <w:rsid w:val="008E59D7"/>
    <w:rsid w:val="008E63FD"/>
    <w:rsid w:val="008E76B0"/>
    <w:rsid w:val="008E7F58"/>
    <w:rsid w:val="008F0213"/>
    <w:rsid w:val="008F0365"/>
    <w:rsid w:val="008F0C39"/>
    <w:rsid w:val="008F10D2"/>
    <w:rsid w:val="008F1282"/>
    <w:rsid w:val="008F1815"/>
    <w:rsid w:val="008F1A0C"/>
    <w:rsid w:val="008F36AE"/>
    <w:rsid w:val="008F3941"/>
    <w:rsid w:val="008F3E4D"/>
    <w:rsid w:val="008F4712"/>
    <w:rsid w:val="008F536C"/>
    <w:rsid w:val="008F5AD2"/>
    <w:rsid w:val="008F62E3"/>
    <w:rsid w:val="008F6F74"/>
    <w:rsid w:val="008F76BA"/>
    <w:rsid w:val="008F78BC"/>
    <w:rsid w:val="009008F0"/>
    <w:rsid w:val="00900D3D"/>
    <w:rsid w:val="0090146D"/>
    <w:rsid w:val="0090208B"/>
    <w:rsid w:val="009025BB"/>
    <w:rsid w:val="00902B62"/>
    <w:rsid w:val="00902BD0"/>
    <w:rsid w:val="00902C51"/>
    <w:rsid w:val="009030A7"/>
    <w:rsid w:val="00903205"/>
    <w:rsid w:val="00904A26"/>
    <w:rsid w:val="009051D6"/>
    <w:rsid w:val="0090565C"/>
    <w:rsid w:val="00905967"/>
    <w:rsid w:val="00905D0B"/>
    <w:rsid w:val="00907881"/>
    <w:rsid w:val="00910AD9"/>
    <w:rsid w:val="00910E98"/>
    <w:rsid w:val="009112A5"/>
    <w:rsid w:val="009114EB"/>
    <w:rsid w:val="00912D15"/>
    <w:rsid w:val="00913AF1"/>
    <w:rsid w:val="00913E0F"/>
    <w:rsid w:val="009146DF"/>
    <w:rsid w:val="00914A63"/>
    <w:rsid w:val="00914E89"/>
    <w:rsid w:val="00915079"/>
    <w:rsid w:val="00915A7C"/>
    <w:rsid w:val="00915F98"/>
    <w:rsid w:val="009170E1"/>
    <w:rsid w:val="00920DBE"/>
    <w:rsid w:val="00920F67"/>
    <w:rsid w:val="009216F9"/>
    <w:rsid w:val="00921A69"/>
    <w:rsid w:val="00921D2A"/>
    <w:rsid w:val="00922441"/>
    <w:rsid w:val="00922802"/>
    <w:rsid w:val="00922C41"/>
    <w:rsid w:val="00922E15"/>
    <w:rsid w:val="00923252"/>
    <w:rsid w:val="00923CF4"/>
    <w:rsid w:val="00924160"/>
    <w:rsid w:val="009245B7"/>
    <w:rsid w:val="00924BE5"/>
    <w:rsid w:val="00924C10"/>
    <w:rsid w:val="00924F4B"/>
    <w:rsid w:val="00925875"/>
    <w:rsid w:val="00927A9C"/>
    <w:rsid w:val="00927FE7"/>
    <w:rsid w:val="009300A1"/>
    <w:rsid w:val="00930500"/>
    <w:rsid w:val="00930932"/>
    <w:rsid w:val="00930A41"/>
    <w:rsid w:val="00930DD9"/>
    <w:rsid w:val="00930EEB"/>
    <w:rsid w:val="00930FE8"/>
    <w:rsid w:val="0093122A"/>
    <w:rsid w:val="00931E87"/>
    <w:rsid w:val="0093254C"/>
    <w:rsid w:val="00932EE9"/>
    <w:rsid w:val="00933EC0"/>
    <w:rsid w:val="00934344"/>
    <w:rsid w:val="00934383"/>
    <w:rsid w:val="00935135"/>
    <w:rsid w:val="009351E5"/>
    <w:rsid w:val="00935786"/>
    <w:rsid w:val="00935AA4"/>
    <w:rsid w:val="00935B11"/>
    <w:rsid w:val="00936A14"/>
    <w:rsid w:val="009378EF"/>
    <w:rsid w:val="00940380"/>
    <w:rsid w:val="0094103C"/>
    <w:rsid w:val="00941972"/>
    <w:rsid w:val="00942756"/>
    <w:rsid w:val="00942B7E"/>
    <w:rsid w:val="0094376A"/>
    <w:rsid w:val="00944163"/>
    <w:rsid w:val="009451AA"/>
    <w:rsid w:val="0094542A"/>
    <w:rsid w:val="0094649E"/>
    <w:rsid w:val="00946A3B"/>
    <w:rsid w:val="009479A1"/>
    <w:rsid w:val="00947BA7"/>
    <w:rsid w:val="00950A03"/>
    <w:rsid w:val="00951386"/>
    <w:rsid w:val="00951550"/>
    <w:rsid w:val="009520E6"/>
    <w:rsid w:val="00952895"/>
    <w:rsid w:val="00952A6C"/>
    <w:rsid w:val="00952EDE"/>
    <w:rsid w:val="009538F6"/>
    <w:rsid w:val="0095437D"/>
    <w:rsid w:val="00954A8A"/>
    <w:rsid w:val="00955A1D"/>
    <w:rsid w:val="009563B7"/>
    <w:rsid w:val="00956493"/>
    <w:rsid w:val="00956506"/>
    <w:rsid w:val="009565F7"/>
    <w:rsid w:val="009567D6"/>
    <w:rsid w:val="0095680D"/>
    <w:rsid w:val="0095697B"/>
    <w:rsid w:val="00957BB4"/>
    <w:rsid w:val="00957F59"/>
    <w:rsid w:val="009602EA"/>
    <w:rsid w:val="00960828"/>
    <w:rsid w:val="00961171"/>
    <w:rsid w:val="00961341"/>
    <w:rsid w:val="00961722"/>
    <w:rsid w:val="00961F4C"/>
    <w:rsid w:val="009621BE"/>
    <w:rsid w:val="0096273B"/>
    <w:rsid w:val="009631FF"/>
    <w:rsid w:val="00963A27"/>
    <w:rsid w:val="00964043"/>
    <w:rsid w:val="00964535"/>
    <w:rsid w:val="00964A09"/>
    <w:rsid w:val="009652E6"/>
    <w:rsid w:val="009658FC"/>
    <w:rsid w:val="009663AE"/>
    <w:rsid w:val="009667BB"/>
    <w:rsid w:val="009668B1"/>
    <w:rsid w:val="009670E0"/>
    <w:rsid w:val="0096729D"/>
    <w:rsid w:val="0097023C"/>
    <w:rsid w:val="0097047C"/>
    <w:rsid w:val="0097185B"/>
    <w:rsid w:val="00971C34"/>
    <w:rsid w:val="00971D64"/>
    <w:rsid w:val="00971EC4"/>
    <w:rsid w:val="00972413"/>
    <w:rsid w:val="009729A7"/>
    <w:rsid w:val="009739CD"/>
    <w:rsid w:val="00973C0E"/>
    <w:rsid w:val="00974851"/>
    <w:rsid w:val="00974EE8"/>
    <w:rsid w:val="00975BB4"/>
    <w:rsid w:val="00975C13"/>
    <w:rsid w:val="00975CBE"/>
    <w:rsid w:val="00975F60"/>
    <w:rsid w:val="0097636E"/>
    <w:rsid w:val="009766C2"/>
    <w:rsid w:val="009776DE"/>
    <w:rsid w:val="00977ABA"/>
    <w:rsid w:val="00977BF7"/>
    <w:rsid w:val="00980049"/>
    <w:rsid w:val="00980077"/>
    <w:rsid w:val="009809D9"/>
    <w:rsid w:val="00981048"/>
    <w:rsid w:val="009810EE"/>
    <w:rsid w:val="009819B7"/>
    <w:rsid w:val="0098200E"/>
    <w:rsid w:val="009823E4"/>
    <w:rsid w:val="00982560"/>
    <w:rsid w:val="00982674"/>
    <w:rsid w:val="00982C62"/>
    <w:rsid w:val="00983932"/>
    <w:rsid w:val="009852EB"/>
    <w:rsid w:val="00985901"/>
    <w:rsid w:val="009869C4"/>
    <w:rsid w:val="00986DC3"/>
    <w:rsid w:val="00987549"/>
    <w:rsid w:val="009904D9"/>
    <w:rsid w:val="0099091A"/>
    <w:rsid w:val="009909F0"/>
    <w:rsid w:val="0099168D"/>
    <w:rsid w:val="009916D6"/>
    <w:rsid w:val="0099179D"/>
    <w:rsid w:val="00991AE8"/>
    <w:rsid w:val="00991BC5"/>
    <w:rsid w:val="00992D88"/>
    <w:rsid w:val="00993281"/>
    <w:rsid w:val="0099335F"/>
    <w:rsid w:val="009938CC"/>
    <w:rsid w:val="00993A49"/>
    <w:rsid w:val="00994D3A"/>
    <w:rsid w:val="009953B1"/>
    <w:rsid w:val="009956E0"/>
    <w:rsid w:val="0099575E"/>
    <w:rsid w:val="009958FC"/>
    <w:rsid w:val="0099678B"/>
    <w:rsid w:val="00996F3D"/>
    <w:rsid w:val="00997C7C"/>
    <w:rsid w:val="009A0266"/>
    <w:rsid w:val="009A06F4"/>
    <w:rsid w:val="009A07B8"/>
    <w:rsid w:val="009A0E46"/>
    <w:rsid w:val="009A0F8B"/>
    <w:rsid w:val="009A1677"/>
    <w:rsid w:val="009A1DE8"/>
    <w:rsid w:val="009A201A"/>
    <w:rsid w:val="009A2930"/>
    <w:rsid w:val="009A4712"/>
    <w:rsid w:val="009A4FB9"/>
    <w:rsid w:val="009A55FA"/>
    <w:rsid w:val="009A7055"/>
    <w:rsid w:val="009A7AC1"/>
    <w:rsid w:val="009B0E3D"/>
    <w:rsid w:val="009B1043"/>
    <w:rsid w:val="009B1709"/>
    <w:rsid w:val="009B1E39"/>
    <w:rsid w:val="009B2BE1"/>
    <w:rsid w:val="009B31B1"/>
    <w:rsid w:val="009B35B9"/>
    <w:rsid w:val="009B3BAD"/>
    <w:rsid w:val="009B48E2"/>
    <w:rsid w:val="009B5DCB"/>
    <w:rsid w:val="009B6993"/>
    <w:rsid w:val="009B6F33"/>
    <w:rsid w:val="009B73B6"/>
    <w:rsid w:val="009B7B93"/>
    <w:rsid w:val="009B7FCD"/>
    <w:rsid w:val="009C08D3"/>
    <w:rsid w:val="009C0C79"/>
    <w:rsid w:val="009C0E0C"/>
    <w:rsid w:val="009C163D"/>
    <w:rsid w:val="009C25F0"/>
    <w:rsid w:val="009C3984"/>
    <w:rsid w:val="009C403F"/>
    <w:rsid w:val="009C428F"/>
    <w:rsid w:val="009C44D2"/>
    <w:rsid w:val="009C4845"/>
    <w:rsid w:val="009C4B57"/>
    <w:rsid w:val="009C5369"/>
    <w:rsid w:val="009C71D6"/>
    <w:rsid w:val="009C7B93"/>
    <w:rsid w:val="009D0189"/>
    <w:rsid w:val="009D03E5"/>
    <w:rsid w:val="009D091E"/>
    <w:rsid w:val="009D0941"/>
    <w:rsid w:val="009D0F57"/>
    <w:rsid w:val="009D15DD"/>
    <w:rsid w:val="009D43FA"/>
    <w:rsid w:val="009D4656"/>
    <w:rsid w:val="009D4923"/>
    <w:rsid w:val="009D5879"/>
    <w:rsid w:val="009D6BF1"/>
    <w:rsid w:val="009D6F14"/>
    <w:rsid w:val="009D77DE"/>
    <w:rsid w:val="009E0067"/>
    <w:rsid w:val="009E01B7"/>
    <w:rsid w:val="009E01D8"/>
    <w:rsid w:val="009E17F4"/>
    <w:rsid w:val="009E1F8A"/>
    <w:rsid w:val="009E34EA"/>
    <w:rsid w:val="009E3C61"/>
    <w:rsid w:val="009E3E0E"/>
    <w:rsid w:val="009E4BF2"/>
    <w:rsid w:val="009E4D2F"/>
    <w:rsid w:val="009E4EE9"/>
    <w:rsid w:val="009E6202"/>
    <w:rsid w:val="009E650C"/>
    <w:rsid w:val="009E66EA"/>
    <w:rsid w:val="009E6DAE"/>
    <w:rsid w:val="009E73AE"/>
    <w:rsid w:val="009E77D5"/>
    <w:rsid w:val="009F09EE"/>
    <w:rsid w:val="009F140A"/>
    <w:rsid w:val="009F1678"/>
    <w:rsid w:val="009F16FE"/>
    <w:rsid w:val="009F19E2"/>
    <w:rsid w:val="009F1F1A"/>
    <w:rsid w:val="009F20CF"/>
    <w:rsid w:val="009F22D2"/>
    <w:rsid w:val="009F246C"/>
    <w:rsid w:val="009F39EC"/>
    <w:rsid w:val="009F451C"/>
    <w:rsid w:val="009F4A5D"/>
    <w:rsid w:val="009F4C36"/>
    <w:rsid w:val="009F522E"/>
    <w:rsid w:val="009F54FC"/>
    <w:rsid w:val="009F6D9F"/>
    <w:rsid w:val="009F71AA"/>
    <w:rsid w:val="009F7447"/>
    <w:rsid w:val="009F7914"/>
    <w:rsid w:val="00A006A6"/>
    <w:rsid w:val="00A00EF4"/>
    <w:rsid w:val="00A0163E"/>
    <w:rsid w:val="00A017A3"/>
    <w:rsid w:val="00A01FB4"/>
    <w:rsid w:val="00A02D04"/>
    <w:rsid w:val="00A02DA0"/>
    <w:rsid w:val="00A033A9"/>
    <w:rsid w:val="00A04592"/>
    <w:rsid w:val="00A05264"/>
    <w:rsid w:val="00A05BBF"/>
    <w:rsid w:val="00A05F0B"/>
    <w:rsid w:val="00A060A0"/>
    <w:rsid w:val="00A06B3A"/>
    <w:rsid w:val="00A072B0"/>
    <w:rsid w:val="00A075B6"/>
    <w:rsid w:val="00A07CA6"/>
    <w:rsid w:val="00A07FF6"/>
    <w:rsid w:val="00A10195"/>
    <w:rsid w:val="00A10BA7"/>
    <w:rsid w:val="00A11037"/>
    <w:rsid w:val="00A11573"/>
    <w:rsid w:val="00A1166A"/>
    <w:rsid w:val="00A116D8"/>
    <w:rsid w:val="00A1183E"/>
    <w:rsid w:val="00A11F2C"/>
    <w:rsid w:val="00A124BE"/>
    <w:rsid w:val="00A126E4"/>
    <w:rsid w:val="00A12C91"/>
    <w:rsid w:val="00A12CC6"/>
    <w:rsid w:val="00A1351C"/>
    <w:rsid w:val="00A13ECF"/>
    <w:rsid w:val="00A1404E"/>
    <w:rsid w:val="00A14CEA"/>
    <w:rsid w:val="00A156E9"/>
    <w:rsid w:val="00A1696E"/>
    <w:rsid w:val="00A16ADB"/>
    <w:rsid w:val="00A17621"/>
    <w:rsid w:val="00A179EB"/>
    <w:rsid w:val="00A2033E"/>
    <w:rsid w:val="00A209DE"/>
    <w:rsid w:val="00A21641"/>
    <w:rsid w:val="00A22288"/>
    <w:rsid w:val="00A222FF"/>
    <w:rsid w:val="00A23336"/>
    <w:rsid w:val="00A234AE"/>
    <w:rsid w:val="00A2350D"/>
    <w:rsid w:val="00A23CD1"/>
    <w:rsid w:val="00A2440F"/>
    <w:rsid w:val="00A244A1"/>
    <w:rsid w:val="00A24DCA"/>
    <w:rsid w:val="00A24ED8"/>
    <w:rsid w:val="00A2564D"/>
    <w:rsid w:val="00A25D83"/>
    <w:rsid w:val="00A27051"/>
    <w:rsid w:val="00A27366"/>
    <w:rsid w:val="00A2795F"/>
    <w:rsid w:val="00A27E05"/>
    <w:rsid w:val="00A301E9"/>
    <w:rsid w:val="00A3052C"/>
    <w:rsid w:val="00A3063C"/>
    <w:rsid w:val="00A3111B"/>
    <w:rsid w:val="00A3139A"/>
    <w:rsid w:val="00A318A2"/>
    <w:rsid w:val="00A31B7D"/>
    <w:rsid w:val="00A32FD8"/>
    <w:rsid w:val="00A330B8"/>
    <w:rsid w:val="00A339D1"/>
    <w:rsid w:val="00A343C0"/>
    <w:rsid w:val="00A34889"/>
    <w:rsid w:val="00A35009"/>
    <w:rsid w:val="00A35ACC"/>
    <w:rsid w:val="00A35D0C"/>
    <w:rsid w:val="00A365D8"/>
    <w:rsid w:val="00A37DB1"/>
    <w:rsid w:val="00A40096"/>
    <w:rsid w:val="00A40145"/>
    <w:rsid w:val="00A403FC"/>
    <w:rsid w:val="00A405DE"/>
    <w:rsid w:val="00A40C98"/>
    <w:rsid w:val="00A41043"/>
    <w:rsid w:val="00A42091"/>
    <w:rsid w:val="00A4268A"/>
    <w:rsid w:val="00A42860"/>
    <w:rsid w:val="00A435F0"/>
    <w:rsid w:val="00A43B26"/>
    <w:rsid w:val="00A43FF9"/>
    <w:rsid w:val="00A44197"/>
    <w:rsid w:val="00A44A78"/>
    <w:rsid w:val="00A44C47"/>
    <w:rsid w:val="00A461BD"/>
    <w:rsid w:val="00A461DF"/>
    <w:rsid w:val="00A46A80"/>
    <w:rsid w:val="00A46CA0"/>
    <w:rsid w:val="00A476A7"/>
    <w:rsid w:val="00A47B6A"/>
    <w:rsid w:val="00A47B70"/>
    <w:rsid w:val="00A47DFF"/>
    <w:rsid w:val="00A500DC"/>
    <w:rsid w:val="00A504EA"/>
    <w:rsid w:val="00A50715"/>
    <w:rsid w:val="00A507A0"/>
    <w:rsid w:val="00A50979"/>
    <w:rsid w:val="00A50E42"/>
    <w:rsid w:val="00A510AC"/>
    <w:rsid w:val="00A5133C"/>
    <w:rsid w:val="00A51902"/>
    <w:rsid w:val="00A524F7"/>
    <w:rsid w:val="00A525AB"/>
    <w:rsid w:val="00A52DBF"/>
    <w:rsid w:val="00A52ED6"/>
    <w:rsid w:val="00A53275"/>
    <w:rsid w:val="00A53301"/>
    <w:rsid w:val="00A5340C"/>
    <w:rsid w:val="00A5463B"/>
    <w:rsid w:val="00A54B5C"/>
    <w:rsid w:val="00A56EED"/>
    <w:rsid w:val="00A57172"/>
    <w:rsid w:val="00A602F5"/>
    <w:rsid w:val="00A603DD"/>
    <w:rsid w:val="00A6053F"/>
    <w:rsid w:val="00A611A1"/>
    <w:rsid w:val="00A61A2B"/>
    <w:rsid w:val="00A61CFC"/>
    <w:rsid w:val="00A61DE0"/>
    <w:rsid w:val="00A620F1"/>
    <w:rsid w:val="00A620FF"/>
    <w:rsid w:val="00A62794"/>
    <w:rsid w:val="00A62BAA"/>
    <w:rsid w:val="00A6313F"/>
    <w:rsid w:val="00A644BA"/>
    <w:rsid w:val="00A647AD"/>
    <w:rsid w:val="00A64971"/>
    <w:rsid w:val="00A650A4"/>
    <w:rsid w:val="00A65791"/>
    <w:rsid w:val="00A66443"/>
    <w:rsid w:val="00A66FC6"/>
    <w:rsid w:val="00A67312"/>
    <w:rsid w:val="00A67833"/>
    <w:rsid w:val="00A67B6E"/>
    <w:rsid w:val="00A70612"/>
    <w:rsid w:val="00A70D7C"/>
    <w:rsid w:val="00A710F9"/>
    <w:rsid w:val="00A72829"/>
    <w:rsid w:val="00A74134"/>
    <w:rsid w:val="00A74747"/>
    <w:rsid w:val="00A752C2"/>
    <w:rsid w:val="00A75305"/>
    <w:rsid w:val="00A75A99"/>
    <w:rsid w:val="00A768FB"/>
    <w:rsid w:val="00A76ADE"/>
    <w:rsid w:val="00A7734C"/>
    <w:rsid w:val="00A804CC"/>
    <w:rsid w:val="00A80A9B"/>
    <w:rsid w:val="00A80D8B"/>
    <w:rsid w:val="00A810C3"/>
    <w:rsid w:val="00A816A6"/>
    <w:rsid w:val="00A817EE"/>
    <w:rsid w:val="00A81A75"/>
    <w:rsid w:val="00A81E63"/>
    <w:rsid w:val="00A82086"/>
    <w:rsid w:val="00A82BD7"/>
    <w:rsid w:val="00A82EC5"/>
    <w:rsid w:val="00A839AD"/>
    <w:rsid w:val="00A8575D"/>
    <w:rsid w:val="00A86899"/>
    <w:rsid w:val="00A869E5"/>
    <w:rsid w:val="00A86A13"/>
    <w:rsid w:val="00A86E78"/>
    <w:rsid w:val="00A877AA"/>
    <w:rsid w:val="00A9018E"/>
    <w:rsid w:val="00A90349"/>
    <w:rsid w:val="00A91227"/>
    <w:rsid w:val="00A92EF5"/>
    <w:rsid w:val="00A934E5"/>
    <w:rsid w:val="00A93AD7"/>
    <w:rsid w:val="00A93D70"/>
    <w:rsid w:val="00A94A99"/>
    <w:rsid w:val="00A95718"/>
    <w:rsid w:val="00A95998"/>
    <w:rsid w:val="00A959A7"/>
    <w:rsid w:val="00A960AF"/>
    <w:rsid w:val="00A96288"/>
    <w:rsid w:val="00A9723C"/>
    <w:rsid w:val="00AA0165"/>
    <w:rsid w:val="00AA0722"/>
    <w:rsid w:val="00AA1398"/>
    <w:rsid w:val="00AA1630"/>
    <w:rsid w:val="00AA273F"/>
    <w:rsid w:val="00AA2C42"/>
    <w:rsid w:val="00AA4544"/>
    <w:rsid w:val="00AA47E4"/>
    <w:rsid w:val="00AA58E3"/>
    <w:rsid w:val="00AA5E37"/>
    <w:rsid w:val="00AA63CB"/>
    <w:rsid w:val="00AA680A"/>
    <w:rsid w:val="00AA6A84"/>
    <w:rsid w:val="00AA7709"/>
    <w:rsid w:val="00AB0065"/>
    <w:rsid w:val="00AB09A1"/>
    <w:rsid w:val="00AB0A97"/>
    <w:rsid w:val="00AB1465"/>
    <w:rsid w:val="00AB1B29"/>
    <w:rsid w:val="00AB1E50"/>
    <w:rsid w:val="00AB2871"/>
    <w:rsid w:val="00AB2950"/>
    <w:rsid w:val="00AB2D36"/>
    <w:rsid w:val="00AB2EA3"/>
    <w:rsid w:val="00AB3072"/>
    <w:rsid w:val="00AB3F89"/>
    <w:rsid w:val="00AB42AC"/>
    <w:rsid w:val="00AB50DE"/>
    <w:rsid w:val="00AB5CD2"/>
    <w:rsid w:val="00AB5D33"/>
    <w:rsid w:val="00AB5E8C"/>
    <w:rsid w:val="00AB6833"/>
    <w:rsid w:val="00AB6C2A"/>
    <w:rsid w:val="00AB72C2"/>
    <w:rsid w:val="00AB754D"/>
    <w:rsid w:val="00AB7B2C"/>
    <w:rsid w:val="00AC000A"/>
    <w:rsid w:val="00AC077F"/>
    <w:rsid w:val="00AC0892"/>
    <w:rsid w:val="00AC0B27"/>
    <w:rsid w:val="00AC16CD"/>
    <w:rsid w:val="00AC18BC"/>
    <w:rsid w:val="00AC2B33"/>
    <w:rsid w:val="00AC2CDA"/>
    <w:rsid w:val="00AC2D65"/>
    <w:rsid w:val="00AC38E9"/>
    <w:rsid w:val="00AC4DA8"/>
    <w:rsid w:val="00AC4EF0"/>
    <w:rsid w:val="00AC54E0"/>
    <w:rsid w:val="00AC5DEC"/>
    <w:rsid w:val="00AC686F"/>
    <w:rsid w:val="00AC74AE"/>
    <w:rsid w:val="00AC7B56"/>
    <w:rsid w:val="00AD017A"/>
    <w:rsid w:val="00AD044E"/>
    <w:rsid w:val="00AD0ADA"/>
    <w:rsid w:val="00AD228A"/>
    <w:rsid w:val="00AD2E0C"/>
    <w:rsid w:val="00AD3E06"/>
    <w:rsid w:val="00AD3F26"/>
    <w:rsid w:val="00AD4F6C"/>
    <w:rsid w:val="00AD57F5"/>
    <w:rsid w:val="00AD5C16"/>
    <w:rsid w:val="00AD5CE4"/>
    <w:rsid w:val="00AD6309"/>
    <w:rsid w:val="00AD6CF4"/>
    <w:rsid w:val="00AD6DF3"/>
    <w:rsid w:val="00AD6E06"/>
    <w:rsid w:val="00AD7AEF"/>
    <w:rsid w:val="00AE0A6E"/>
    <w:rsid w:val="00AE1404"/>
    <w:rsid w:val="00AE195D"/>
    <w:rsid w:val="00AE2048"/>
    <w:rsid w:val="00AE20D7"/>
    <w:rsid w:val="00AE2F6A"/>
    <w:rsid w:val="00AE3146"/>
    <w:rsid w:val="00AE31F0"/>
    <w:rsid w:val="00AE320F"/>
    <w:rsid w:val="00AE32A0"/>
    <w:rsid w:val="00AE39B0"/>
    <w:rsid w:val="00AE3A66"/>
    <w:rsid w:val="00AE431E"/>
    <w:rsid w:val="00AE453A"/>
    <w:rsid w:val="00AE4615"/>
    <w:rsid w:val="00AE46DD"/>
    <w:rsid w:val="00AE4AD2"/>
    <w:rsid w:val="00AE5444"/>
    <w:rsid w:val="00AE5C60"/>
    <w:rsid w:val="00AE5EEB"/>
    <w:rsid w:val="00AE6FDB"/>
    <w:rsid w:val="00AE70E5"/>
    <w:rsid w:val="00AF0B54"/>
    <w:rsid w:val="00AF1B37"/>
    <w:rsid w:val="00AF20C6"/>
    <w:rsid w:val="00AF2751"/>
    <w:rsid w:val="00AF42F7"/>
    <w:rsid w:val="00AF4A0D"/>
    <w:rsid w:val="00AF6DB0"/>
    <w:rsid w:val="00AF6F54"/>
    <w:rsid w:val="00AF7093"/>
    <w:rsid w:val="00B007A3"/>
    <w:rsid w:val="00B00D39"/>
    <w:rsid w:val="00B010B2"/>
    <w:rsid w:val="00B011C3"/>
    <w:rsid w:val="00B01AEF"/>
    <w:rsid w:val="00B01CA6"/>
    <w:rsid w:val="00B0229A"/>
    <w:rsid w:val="00B02AE5"/>
    <w:rsid w:val="00B02C6B"/>
    <w:rsid w:val="00B0343F"/>
    <w:rsid w:val="00B038FA"/>
    <w:rsid w:val="00B043D9"/>
    <w:rsid w:val="00B04572"/>
    <w:rsid w:val="00B049BA"/>
    <w:rsid w:val="00B04C38"/>
    <w:rsid w:val="00B04C8C"/>
    <w:rsid w:val="00B04EB6"/>
    <w:rsid w:val="00B07C93"/>
    <w:rsid w:val="00B07FC3"/>
    <w:rsid w:val="00B10046"/>
    <w:rsid w:val="00B11397"/>
    <w:rsid w:val="00B11876"/>
    <w:rsid w:val="00B11E28"/>
    <w:rsid w:val="00B11FD6"/>
    <w:rsid w:val="00B1541F"/>
    <w:rsid w:val="00B15F19"/>
    <w:rsid w:val="00B1605F"/>
    <w:rsid w:val="00B16115"/>
    <w:rsid w:val="00B17223"/>
    <w:rsid w:val="00B2041D"/>
    <w:rsid w:val="00B20682"/>
    <w:rsid w:val="00B2083E"/>
    <w:rsid w:val="00B20A2B"/>
    <w:rsid w:val="00B20F54"/>
    <w:rsid w:val="00B20F74"/>
    <w:rsid w:val="00B216C0"/>
    <w:rsid w:val="00B21997"/>
    <w:rsid w:val="00B21BCC"/>
    <w:rsid w:val="00B2206F"/>
    <w:rsid w:val="00B2217B"/>
    <w:rsid w:val="00B22292"/>
    <w:rsid w:val="00B22524"/>
    <w:rsid w:val="00B2287B"/>
    <w:rsid w:val="00B22C04"/>
    <w:rsid w:val="00B233C6"/>
    <w:rsid w:val="00B23599"/>
    <w:rsid w:val="00B23D7E"/>
    <w:rsid w:val="00B23F80"/>
    <w:rsid w:val="00B24842"/>
    <w:rsid w:val="00B24A34"/>
    <w:rsid w:val="00B24A42"/>
    <w:rsid w:val="00B24DA2"/>
    <w:rsid w:val="00B24EBF"/>
    <w:rsid w:val="00B258B6"/>
    <w:rsid w:val="00B25940"/>
    <w:rsid w:val="00B2614F"/>
    <w:rsid w:val="00B26BE1"/>
    <w:rsid w:val="00B272FB"/>
    <w:rsid w:val="00B27DA3"/>
    <w:rsid w:val="00B30352"/>
    <w:rsid w:val="00B31400"/>
    <w:rsid w:val="00B32078"/>
    <w:rsid w:val="00B32B49"/>
    <w:rsid w:val="00B32F01"/>
    <w:rsid w:val="00B334D5"/>
    <w:rsid w:val="00B33797"/>
    <w:rsid w:val="00B33C8D"/>
    <w:rsid w:val="00B34747"/>
    <w:rsid w:val="00B34AB1"/>
    <w:rsid w:val="00B34C17"/>
    <w:rsid w:val="00B35271"/>
    <w:rsid w:val="00B3534B"/>
    <w:rsid w:val="00B35879"/>
    <w:rsid w:val="00B3666E"/>
    <w:rsid w:val="00B36AD4"/>
    <w:rsid w:val="00B36DED"/>
    <w:rsid w:val="00B37659"/>
    <w:rsid w:val="00B378CB"/>
    <w:rsid w:val="00B37BD6"/>
    <w:rsid w:val="00B4007F"/>
    <w:rsid w:val="00B4072F"/>
    <w:rsid w:val="00B407F7"/>
    <w:rsid w:val="00B423C1"/>
    <w:rsid w:val="00B42E17"/>
    <w:rsid w:val="00B4304B"/>
    <w:rsid w:val="00B43597"/>
    <w:rsid w:val="00B43698"/>
    <w:rsid w:val="00B441A7"/>
    <w:rsid w:val="00B44D3F"/>
    <w:rsid w:val="00B44E07"/>
    <w:rsid w:val="00B450D6"/>
    <w:rsid w:val="00B45730"/>
    <w:rsid w:val="00B45F9D"/>
    <w:rsid w:val="00B46120"/>
    <w:rsid w:val="00B46AD9"/>
    <w:rsid w:val="00B46C29"/>
    <w:rsid w:val="00B46FB2"/>
    <w:rsid w:val="00B47BB5"/>
    <w:rsid w:val="00B47BFB"/>
    <w:rsid w:val="00B5063F"/>
    <w:rsid w:val="00B508A7"/>
    <w:rsid w:val="00B50E47"/>
    <w:rsid w:val="00B51865"/>
    <w:rsid w:val="00B51D52"/>
    <w:rsid w:val="00B52AA6"/>
    <w:rsid w:val="00B5367F"/>
    <w:rsid w:val="00B54B3C"/>
    <w:rsid w:val="00B5510F"/>
    <w:rsid w:val="00B55574"/>
    <w:rsid w:val="00B558B7"/>
    <w:rsid w:val="00B56CB1"/>
    <w:rsid w:val="00B56D41"/>
    <w:rsid w:val="00B574EB"/>
    <w:rsid w:val="00B60171"/>
    <w:rsid w:val="00B6019C"/>
    <w:rsid w:val="00B602E3"/>
    <w:rsid w:val="00B607B8"/>
    <w:rsid w:val="00B60894"/>
    <w:rsid w:val="00B61655"/>
    <w:rsid w:val="00B62083"/>
    <w:rsid w:val="00B630CA"/>
    <w:rsid w:val="00B63594"/>
    <w:rsid w:val="00B63DF5"/>
    <w:rsid w:val="00B63FB7"/>
    <w:rsid w:val="00B65F7D"/>
    <w:rsid w:val="00B671DB"/>
    <w:rsid w:val="00B7046B"/>
    <w:rsid w:val="00B709A4"/>
    <w:rsid w:val="00B70B68"/>
    <w:rsid w:val="00B713BE"/>
    <w:rsid w:val="00B716F6"/>
    <w:rsid w:val="00B717F1"/>
    <w:rsid w:val="00B72220"/>
    <w:rsid w:val="00B7249F"/>
    <w:rsid w:val="00B7276A"/>
    <w:rsid w:val="00B72B74"/>
    <w:rsid w:val="00B72FD4"/>
    <w:rsid w:val="00B7327D"/>
    <w:rsid w:val="00B73CDA"/>
    <w:rsid w:val="00B73D01"/>
    <w:rsid w:val="00B7511A"/>
    <w:rsid w:val="00B75692"/>
    <w:rsid w:val="00B75A14"/>
    <w:rsid w:val="00B75F4C"/>
    <w:rsid w:val="00B76352"/>
    <w:rsid w:val="00B776F1"/>
    <w:rsid w:val="00B808E4"/>
    <w:rsid w:val="00B80C89"/>
    <w:rsid w:val="00B811B5"/>
    <w:rsid w:val="00B81BF1"/>
    <w:rsid w:val="00B81C52"/>
    <w:rsid w:val="00B81FE7"/>
    <w:rsid w:val="00B82593"/>
    <w:rsid w:val="00B83CE1"/>
    <w:rsid w:val="00B83E5E"/>
    <w:rsid w:val="00B85650"/>
    <w:rsid w:val="00B85B6B"/>
    <w:rsid w:val="00B868D3"/>
    <w:rsid w:val="00B86BF2"/>
    <w:rsid w:val="00B871EE"/>
    <w:rsid w:val="00B90E56"/>
    <w:rsid w:val="00B910AC"/>
    <w:rsid w:val="00B91C3B"/>
    <w:rsid w:val="00B91EC0"/>
    <w:rsid w:val="00B91EE0"/>
    <w:rsid w:val="00B91FCD"/>
    <w:rsid w:val="00B92AD3"/>
    <w:rsid w:val="00B9348E"/>
    <w:rsid w:val="00B93C3E"/>
    <w:rsid w:val="00B93D06"/>
    <w:rsid w:val="00B940AE"/>
    <w:rsid w:val="00B949D5"/>
    <w:rsid w:val="00B94C9F"/>
    <w:rsid w:val="00B94D2B"/>
    <w:rsid w:val="00B95C01"/>
    <w:rsid w:val="00B963D0"/>
    <w:rsid w:val="00B96D9B"/>
    <w:rsid w:val="00B96F0B"/>
    <w:rsid w:val="00B97060"/>
    <w:rsid w:val="00B97E4A"/>
    <w:rsid w:val="00BA05B7"/>
    <w:rsid w:val="00BA0950"/>
    <w:rsid w:val="00BA1A2F"/>
    <w:rsid w:val="00BA2078"/>
    <w:rsid w:val="00BA2487"/>
    <w:rsid w:val="00BA2DE7"/>
    <w:rsid w:val="00BA34E8"/>
    <w:rsid w:val="00BA3569"/>
    <w:rsid w:val="00BA3FAF"/>
    <w:rsid w:val="00BA459F"/>
    <w:rsid w:val="00BA4648"/>
    <w:rsid w:val="00BA4A71"/>
    <w:rsid w:val="00BA502F"/>
    <w:rsid w:val="00BA56CA"/>
    <w:rsid w:val="00BA5CC3"/>
    <w:rsid w:val="00BA67ED"/>
    <w:rsid w:val="00BA7112"/>
    <w:rsid w:val="00BA73FC"/>
    <w:rsid w:val="00BB0249"/>
    <w:rsid w:val="00BB03AA"/>
    <w:rsid w:val="00BB0D99"/>
    <w:rsid w:val="00BB0E72"/>
    <w:rsid w:val="00BB1AD1"/>
    <w:rsid w:val="00BB226D"/>
    <w:rsid w:val="00BB2298"/>
    <w:rsid w:val="00BB22C0"/>
    <w:rsid w:val="00BB26BC"/>
    <w:rsid w:val="00BB2A7E"/>
    <w:rsid w:val="00BB2FD0"/>
    <w:rsid w:val="00BB3A0F"/>
    <w:rsid w:val="00BB3EFB"/>
    <w:rsid w:val="00BB41E6"/>
    <w:rsid w:val="00BB4FC7"/>
    <w:rsid w:val="00BB55F9"/>
    <w:rsid w:val="00BB649B"/>
    <w:rsid w:val="00BB699B"/>
    <w:rsid w:val="00BB6AF7"/>
    <w:rsid w:val="00BB765C"/>
    <w:rsid w:val="00BC141C"/>
    <w:rsid w:val="00BC1739"/>
    <w:rsid w:val="00BC1F66"/>
    <w:rsid w:val="00BC2343"/>
    <w:rsid w:val="00BC23D0"/>
    <w:rsid w:val="00BC24C9"/>
    <w:rsid w:val="00BC2893"/>
    <w:rsid w:val="00BC28EC"/>
    <w:rsid w:val="00BC2F67"/>
    <w:rsid w:val="00BC3AA6"/>
    <w:rsid w:val="00BC4209"/>
    <w:rsid w:val="00BC4324"/>
    <w:rsid w:val="00BC473F"/>
    <w:rsid w:val="00BC47F3"/>
    <w:rsid w:val="00BC48E4"/>
    <w:rsid w:val="00BC4A1C"/>
    <w:rsid w:val="00BC4D8B"/>
    <w:rsid w:val="00BC5AD5"/>
    <w:rsid w:val="00BC5DAD"/>
    <w:rsid w:val="00BC5FC0"/>
    <w:rsid w:val="00BC6ADC"/>
    <w:rsid w:val="00BC70F7"/>
    <w:rsid w:val="00BC79A4"/>
    <w:rsid w:val="00BC7A4C"/>
    <w:rsid w:val="00BC7B08"/>
    <w:rsid w:val="00BD107A"/>
    <w:rsid w:val="00BD11A4"/>
    <w:rsid w:val="00BD1389"/>
    <w:rsid w:val="00BD1590"/>
    <w:rsid w:val="00BD2D02"/>
    <w:rsid w:val="00BD2D6D"/>
    <w:rsid w:val="00BD3187"/>
    <w:rsid w:val="00BD3505"/>
    <w:rsid w:val="00BD3753"/>
    <w:rsid w:val="00BD394E"/>
    <w:rsid w:val="00BD4657"/>
    <w:rsid w:val="00BD5D76"/>
    <w:rsid w:val="00BD5FE2"/>
    <w:rsid w:val="00BD626F"/>
    <w:rsid w:val="00BD75FA"/>
    <w:rsid w:val="00BD7A9A"/>
    <w:rsid w:val="00BD7C8A"/>
    <w:rsid w:val="00BD7E28"/>
    <w:rsid w:val="00BE0D56"/>
    <w:rsid w:val="00BE1047"/>
    <w:rsid w:val="00BE17E8"/>
    <w:rsid w:val="00BE1D44"/>
    <w:rsid w:val="00BE2862"/>
    <w:rsid w:val="00BE2AA2"/>
    <w:rsid w:val="00BE2EDB"/>
    <w:rsid w:val="00BE32AD"/>
    <w:rsid w:val="00BE386C"/>
    <w:rsid w:val="00BE3FBE"/>
    <w:rsid w:val="00BE454C"/>
    <w:rsid w:val="00BE48CD"/>
    <w:rsid w:val="00BE553A"/>
    <w:rsid w:val="00BE5605"/>
    <w:rsid w:val="00BE56B5"/>
    <w:rsid w:val="00BE75CB"/>
    <w:rsid w:val="00BE7EF1"/>
    <w:rsid w:val="00BF0883"/>
    <w:rsid w:val="00BF093D"/>
    <w:rsid w:val="00BF09D6"/>
    <w:rsid w:val="00BF09F6"/>
    <w:rsid w:val="00BF1102"/>
    <w:rsid w:val="00BF14F1"/>
    <w:rsid w:val="00BF183F"/>
    <w:rsid w:val="00BF21BC"/>
    <w:rsid w:val="00BF2383"/>
    <w:rsid w:val="00BF2462"/>
    <w:rsid w:val="00BF2774"/>
    <w:rsid w:val="00BF2FD2"/>
    <w:rsid w:val="00BF4AFC"/>
    <w:rsid w:val="00BF51DD"/>
    <w:rsid w:val="00BF55D6"/>
    <w:rsid w:val="00BF5B75"/>
    <w:rsid w:val="00BF64E8"/>
    <w:rsid w:val="00BF6EDF"/>
    <w:rsid w:val="00BF6EEE"/>
    <w:rsid w:val="00BF718E"/>
    <w:rsid w:val="00BF72E9"/>
    <w:rsid w:val="00BF75A0"/>
    <w:rsid w:val="00BF7A12"/>
    <w:rsid w:val="00BF7CD6"/>
    <w:rsid w:val="00C00197"/>
    <w:rsid w:val="00C00458"/>
    <w:rsid w:val="00C00A33"/>
    <w:rsid w:val="00C00D9E"/>
    <w:rsid w:val="00C01278"/>
    <w:rsid w:val="00C01E9A"/>
    <w:rsid w:val="00C0271E"/>
    <w:rsid w:val="00C0284A"/>
    <w:rsid w:val="00C03081"/>
    <w:rsid w:val="00C0322E"/>
    <w:rsid w:val="00C03D69"/>
    <w:rsid w:val="00C04893"/>
    <w:rsid w:val="00C048B0"/>
    <w:rsid w:val="00C0497D"/>
    <w:rsid w:val="00C04F4E"/>
    <w:rsid w:val="00C05059"/>
    <w:rsid w:val="00C051E6"/>
    <w:rsid w:val="00C054E5"/>
    <w:rsid w:val="00C05D63"/>
    <w:rsid w:val="00C05FF1"/>
    <w:rsid w:val="00C07657"/>
    <w:rsid w:val="00C07A5E"/>
    <w:rsid w:val="00C07EA8"/>
    <w:rsid w:val="00C10871"/>
    <w:rsid w:val="00C10F60"/>
    <w:rsid w:val="00C1132A"/>
    <w:rsid w:val="00C1185D"/>
    <w:rsid w:val="00C12511"/>
    <w:rsid w:val="00C131E6"/>
    <w:rsid w:val="00C135CB"/>
    <w:rsid w:val="00C138F1"/>
    <w:rsid w:val="00C1393A"/>
    <w:rsid w:val="00C145D5"/>
    <w:rsid w:val="00C14757"/>
    <w:rsid w:val="00C14C8E"/>
    <w:rsid w:val="00C14DCC"/>
    <w:rsid w:val="00C15290"/>
    <w:rsid w:val="00C15ADC"/>
    <w:rsid w:val="00C15F45"/>
    <w:rsid w:val="00C160BE"/>
    <w:rsid w:val="00C16503"/>
    <w:rsid w:val="00C17020"/>
    <w:rsid w:val="00C1770E"/>
    <w:rsid w:val="00C17BBA"/>
    <w:rsid w:val="00C20EDC"/>
    <w:rsid w:val="00C20F7E"/>
    <w:rsid w:val="00C22631"/>
    <w:rsid w:val="00C22B87"/>
    <w:rsid w:val="00C234AC"/>
    <w:rsid w:val="00C23F9E"/>
    <w:rsid w:val="00C24865"/>
    <w:rsid w:val="00C24A07"/>
    <w:rsid w:val="00C24C21"/>
    <w:rsid w:val="00C24DE5"/>
    <w:rsid w:val="00C2591A"/>
    <w:rsid w:val="00C259D9"/>
    <w:rsid w:val="00C26DD4"/>
    <w:rsid w:val="00C270B9"/>
    <w:rsid w:val="00C277F3"/>
    <w:rsid w:val="00C27F59"/>
    <w:rsid w:val="00C30359"/>
    <w:rsid w:val="00C31A91"/>
    <w:rsid w:val="00C31ED0"/>
    <w:rsid w:val="00C33625"/>
    <w:rsid w:val="00C3405B"/>
    <w:rsid w:val="00C343A1"/>
    <w:rsid w:val="00C34CF2"/>
    <w:rsid w:val="00C37E91"/>
    <w:rsid w:val="00C4052C"/>
    <w:rsid w:val="00C40621"/>
    <w:rsid w:val="00C41197"/>
    <w:rsid w:val="00C4206A"/>
    <w:rsid w:val="00C42876"/>
    <w:rsid w:val="00C4290E"/>
    <w:rsid w:val="00C42B30"/>
    <w:rsid w:val="00C42E9B"/>
    <w:rsid w:val="00C4335A"/>
    <w:rsid w:val="00C43720"/>
    <w:rsid w:val="00C4373F"/>
    <w:rsid w:val="00C43B58"/>
    <w:rsid w:val="00C44124"/>
    <w:rsid w:val="00C44AAB"/>
    <w:rsid w:val="00C44FF3"/>
    <w:rsid w:val="00C45D55"/>
    <w:rsid w:val="00C4654E"/>
    <w:rsid w:val="00C46612"/>
    <w:rsid w:val="00C47375"/>
    <w:rsid w:val="00C475F7"/>
    <w:rsid w:val="00C47671"/>
    <w:rsid w:val="00C47EC5"/>
    <w:rsid w:val="00C503F6"/>
    <w:rsid w:val="00C504D7"/>
    <w:rsid w:val="00C50702"/>
    <w:rsid w:val="00C50737"/>
    <w:rsid w:val="00C508C3"/>
    <w:rsid w:val="00C53CBA"/>
    <w:rsid w:val="00C54873"/>
    <w:rsid w:val="00C54A96"/>
    <w:rsid w:val="00C54AFE"/>
    <w:rsid w:val="00C54FCF"/>
    <w:rsid w:val="00C554FC"/>
    <w:rsid w:val="00C55FCD"/>
    <w:rsid w:val="00C5643E"/>
    <w:rsid w:val="00C56B87"/>
    <w:rsid w:val="00C56D44"/>
    <w:rsid w:val="00C5727F"/>
    <w:rsid w:val="00C57950"/>
    <w:rsid w:val="00C57E4B"/>
    <w:rsid w:val="00C57E5C"/>
    <w:rsid w:val="00C60156"/>
    <w:rsid w:val="00C6056F"/>
    <w:rsid w:val="00C6090F"/>
    <w:rsid w:val="00C6136B"/>
    <w:rsid w:val="00C614E0"/>
    <w:rsid w:val="00C61E79"/>
    <w:rsid w:val="00C63065"/>
    <w:rsid w:val="00C630B9"/>
    <w:rsid w:val="00C631B9"/>
    <w:rsid w:val="00C636E2"/>
    <w:rsid w:val="00C6467C"/>
    <w:rsid w:val="00C650AA"/>
    <w:rsid w:val="00C652B1"/>
    <w:rsid w:val="00C65340"/>
    <w:rsid w:val="00C660E9"/>
    <w:rsid w:val="00C66783"/>
    <w:rsid w:val="00C66F4D"/>
    <w:rsid w:val="00C6793C"/>
    <w:rsid w:val="00C67EE0"/>
    <w:rsid w:val="00C67FF6"/>
    <w:rsid w:val="00C700FF"/>
    <w:rsid w:val="00C705C0"/>
    <w:rsid w:val="00C7083B"/>
    <w:rsid w:val="00C70919"/>
    <w:rsid w:val="00C72431"/>
    <w:rsid w:val="00C72538"/>
    <w:rsid w:val="00C7374C"/>
    <w:rsid w:val="00C73819"/>
    <w:rsid w:val="00C75741"/>
    <w:rsid w:val="00C76864"/>
    <w:rsid w:val="00C76BC5"/>
    <w:rsid w:val="00C76D87"/>
    <w:rsid w:val="00C77D99"/>
    <w:rsid w:val="00C80F47"/>
    <w:rsid w:val="00C81F2A"/>
    <w:rsid w:val="00C822DB"/>
    <w:rsid w:val="00C8244F"/>
    <w:rsid w:val="00C8245F"/>
    <w:rsid w:val="00C83A15"/>
    <w:rsid w:val="00C83BC8"/>
    <w:rsid w:val="00C84485"/>
    <w:rsid w:val="00C84937"/>
    <w:rsid w:val="00C85DB0"/>
    <w:rsid w:val="00C86004"/>
    <w:rsid w:val="00C8724A"/>
    <w:rsid w:val="00C8743F"/>
    <w:rsid w:val="00C8772A"/>
    <w:rsid w:val="00C90074"/>
    <w:rsid w:val="00C90C00"/>
    <w:rsid w:val="00C90E4A"/>
    <w:rsid w:val="00C92765"/>
    <w:rsid w:val="00C92942"/>
    <w:rsid w:val="00C92CEB"/>
    <w:rsid w:val="00C9428A"/>
    <w:rsid w:val="00C95BE3"/>
    <w:rsid w:val="00C95FA3"/>
    <w:rsid w:val="00C9617D"/>
    <w:rsid w:val="00C965C0"/>
    <w:rsid w:val="00C969BF"/>
    <w:rsid w:val="00C96D64"/>
    <w:rsid w:val="00C972A5"/>
    <w:rsid w:val="00C97B43"/>
    <w:rsid w:val="00C97CD8"/>
    <w:rsid w:val="00C97D8D"/>
    <w:rsid w:val="00C97F50"/>
    <w:rsid w:val="00C97F8A"/>
    <w:rsid w:val="00CA053A"/>
    <w:rsid w:val="00CA0556"/>
    <w:rsid w:val="00CA0693"/>
    <w:rsid w:val="00CA06FA"/>
    <w:rsid w:val="00CA11ED"/>
    <w:rsid w:val="00CA1C2C"/>
    <w:rsid w:val="00CA2795"/>
    <w:rsid w:val="00CA30AD"/>
    <w:rsid w:val="00CA3377"/>
    <w:rsid w:val="00CA4289"/>
    <w:rsid w:val="00CA4CEB"/>
    <w:rsid w:val="00CA5EEE"/>
    <w:rsid w:val="00CA6508"/>
    <w:rsid w:val="00CA69C5"/>
    <w:rsid w:val="00CA6B78"/>
    <w:rsid w:val="00CA7739"/>
    <w:rsid w:val="00CA7996"/>
    <w:rsid w:val="00CB06F2"/>
    <w:rsid w:val="00CB0DAF"/>
    <w:rsid w:val="00CB2059"/>
    <w:rsid w:val="00CB250E"/>
    <w:rsid w:val="00CB2717"/>
    <w:rsid w:val="00CB28E0"/>
    <w:rsid w:val="00CB2A26"/>
    <w:rsid w:val="00CB2C57"/>
    <w:rsid w:val="00CB2D6E"/>
    <w:rsid w:val="00CB2F20"/>
    <w:rsid w:val="00CB3CDB"/>
    <w:rsid w:val="00CB457F"/>
    <w:rsid w:val="00CB4679"/>
    <w:rsid w:val="00CB46A5"/>
    <w:rsid w:val="00CB4729"/>
    <w:rsid w:val="00CB4A37"/>
    <w:rsid w:val="00CB5037"/>
    <w:rsid w:val="00CB57DF"/>
    <w:rsid w:val="00CB5A19"/>
    <w:rsid w:val="00CB6303"/>
    <w:rsid w:val="00CB630C"/>
    <w:rsid w:val="00CB6718"/>
    <w:rsid w:val="00CB6CB7"/>
    <w:rsid w:val="00CB6F08"/>
    <w:rsid w:val="00CB7A60"/>
    <w:rsid w:val="00CC047F"/>
    <w:rsid w:val="00CC174F"/>
    <w:rsid w:val="00CC181A"/>
    <w:rsid w:val="00CC1C2E"/>
    <w:rsid w:val="00CC29DA"/>
    <w:rsid w:val="00CC3070"/>
    <w:rsid w:val="00CC3292"/>
    <w:rsid w:val="00CC32B4"/>
    <w:rsid w:val="00CC35C0"/>
    <w:rsid w:val="00CC38C5"/>
    <w:rsid w:val="00CC3AB8"/>
    <w:rsid w:val="00CC3BFB"/>
    <w:rsid w:val="00CC469D"/>
    <w:rsid w:val="00CC6256"/>
    <w:rsid w:val="00CC66D0"/>
    <w:rsid w:val="00CC6FFA"/>
    <w:rsid w:val="00CC7ABB"/>
    <w:rsid w:val="00CD00BF"/>
    <w:rsid w:val="00CD1065"/>
    <w:rsid w:val="00CD121C"/>
    <w:rsid w:val="00CD1EA3"/>
    <w:rsid w:val="00CD302E"/>
    <w:rsid w:val="00CD307F"/>
    <w:rsid w:val="00CD393F"/>
    <w:rsid w:val="00CD4BCA"/>
    <w:rsid w:val="00CD6AC1"/>
    <w:rsid w:val="00CD7EF0"/>
    <w:rsid w:val="00CE09BD"/>
    <w:rsid w:val="00CE0B61"/>
    <w:rsid w:val="00CE1414"/>
    <w:rsid w:val="00CE170E"/>
    <w:rsid w:val="00CE1871"/>
    <w:rsid w:val="00CE1BED"/>
    <w:rsid w:val="00CE1D0B"/>
    <w:rsid w:val="00CE22F4"/>
    <w:rsid w:val="00CE245E"/>
    <w:rsid w:val="00CE3729"/>
    <w:rsid w:val="00CE37B5"/>
    <w:rsid w:val="00CE39DF"/>
    <w:rsid w:val="00CE44C8"/>
    <w:rsid w:val="00CE4A05"/>
    <w:rsid w:val="00CE4B66"/>
    <w:rsid w:val="00CE4E49"/>
    <w:rsid w:val="00CE4F65"/>
    <w:rsid w:val="00CE645A"/>
    <w:rsid w:val="00CE7A65"/>
    <w:rsid w:val="00CE7B02"/>
    <w:rsid w:val="00CF0AA9"/>
    <w:rsid w:val="00CF0BA5"/>
    <w:rsid w:val="00CF0BF5"/>
    <w:rsid w:val="00CF1026"/>
    <w:rsid w:val="00CF13B1"/>
    <w:rsid w:val="00CF1E62"/>
    <w:rsid w:val="00CF2213"/>
    <w:rsid w:val="00CF3309"/>
    <w:rsid w:val="00CF3C8F"/>
    <w:rsid w:val="00CF432D"/>
    <w:rsid w:val="00CF547A"/>
    <w:rsid w:val="00CF68A3"/>
    <w:rsid w:val="00CF6AE5"/>
    <w:rsid w:val="00CF6E26"/>
    <w:rsid w:val="00D0021B"/>
    <w:rsid w:val="00D0033D"/>
    <w:rsid w:val="00D00383"/>
    <w:rsid w:val="00D01097"/>
    <w:rsid w:val="00D02304"/>
    <w:rsid w:val="00D026A6"/>
    <w:rsid w:val="00D027A9"/>
    <w:rsid w:val="00D028AC"/>
    <w:rsid w:val="00D0299E"/>
    <w:rsid w:val="00D02C6F"/>
    <w:rsid w:val="00D02E57"/>
    <w:rsid w:val="00D02F3B"/>
    <w:rsid w:val="00D04363"/>
    <w:rsid w:val="00D04F59"/>
    <w:rsid w:val="00D0522A"/>
    <w:rsid w:val="00D05F80"/>
    <w:rsid w:val="00D068D1"/>
    <w:rsid w:val="00D07418"/>
    <w:rsid w:val="00D1038F"/>
    <w:rsid w:val="00D109E0"/>
    <w:rsid w:val="00D109F9"/>
    <w:rsid w:val="00D10E4D"/>
    <w:rsid w:val="00D112DA"/>
    <w:rsid w:val="00D1131D"/>
    <w:rsid w:val="00D11540"/>
    <w:rsid w:val="00D117D3"/>
    <w:rsid w:val="00D11CDD"/>
    <w:rsid w:val="00D120F3"/>
    <w:rsid w:val="00D12132"/>
    <w:rsid w:val="00D12963"/>
    <w:rsid w:val="00D13075"/>
    <w:rsid w:val="00D1354B"/>
    <w:rsid w:val="00D136F8"/>
    <w:rsid w:val="00D14361"/>
    <w:rsid w:val="00D1532E"/>
    <w:rsid w:val="00D15378"/>
    <w:rsid w:val="00D15901"/>
    <w:rsid w:val="00D16134"/>
    <w:rsid w:val="00D16593"/>
    <w:rsid w:val="00D16894"/>
    <w:rsid w:val="00D16F15"/>
    <w:rsid w:val="00D1793A"/>
    <w:rsid w:val="00D1796A"/>
    <w:rsid w:val="00D17AD8"/>
    <w:rsid w:val="00D20295"/>
    <w:rsid w:val="00D20301"/>
    <w:rsid w:val="00D20EDA"/>
    <w:rsid w:val="00D20FC2"/>
    <w:rsid w:val="00D2145B"/>
    <w:rsid w:val="00D21A34"/>
    <w:rsid w:val="00D2279B"/>
    <w:rsid w:val="00D22ABF"/>
    <w:rsid w:val="00D23AC8"/>
    <w:rsid w:val="00D23C71"/>
    <w:rsid w:val="00D24335"/>
    <w:rsid w:val="00D24628"/>
    <w:rsid w:val="00D25251"/>
    <w:rsid w:val="00D25A0E"/>
    <w:rsid w:val="00D3059B"/>
    <w:rsid w:val="00D30C9D"/>
    <w:rsid w:val="00D317B8"/>
    <w:rsid w:val="00D31A98"/>
    <w:rsid w:val="00D32541"/>
    <w:rsid w:val="00D32792"/>
    <w:rsid w:val="00D32871"/>
    <w:rsid w:val="00D3301F"/>
    <w:rsid w:val="00D33AC1"/>
    <w:rsid w:val="00D33C9D"/>
    <w:rsid w:val="00D33ED7"/>
    <w:rsid w:val="00D33F7F"/>
    <w:rsid w:val="00D34D3A"/>
    <w:rsid w:val="00D34DA8"/>
    <w:rsid w:val="00D35088"/>
    <w:rsid w:val="00D356D8"/>
    <w:rsid w:val="00D3598F"/>
    <w:rsid w:val="00D35BB2"/>
    <w:rsid w:val="00D36A2C"/>
    <w:rsid w:val="00D36AE2"/>
    <w:rsid w:val="00D3796B"/>
    <w:rsid w:val="00D37DE7"/>
    <w:rsid w:val="00D41A97"/>
    <w:rsid w:val="00D4233D"/>
    <w:rsid w:val="00D433DA"/>
    <w:rsid w:val="00D43A22"/>
    <w:rsid w:val="00D43BFA"/>
    <w:rsid w:val="00D4506A"/>
    <w:rsid w:val="00D4529F"/>
    <w:rsid w:val="00D45614"/>
    <w:rsid w:val="00D45A97"/>
    <w:rsid w:val="00D46648"/>
    <w:rsid w:val="00D47368"/>
    <w:rsid w:val="00D47B36"/>
    <w:rsid w:val="00D503B2"/>
    <w:rsid w:val="00D50C95"/>
    <w:rsid w:val="00D52F06"/>
    <w:rsid w:val="00D536B4"/>
    <w:rsid w:val="00D542E2"/>
    <w:rsid w:val="00D54CB9"/>
    <w:rsid w:val="00D554F8"/>
    <w:rsid w:val="00D55929"/>
    <w:rsid w:val="00D56368"/>
    <w:rsid w:val="00D56AF0"/>
    <w:rsid w:val="00D5764F"/>
    <w:rsid w:val="00D57F25"/>
    <w:rsid w:val="00D60108"/>
    <w:rsid w:val="00D6014F"/>
    <w:rsid w:val="00D60A1A"/>
    <w:rsid w:val="00D61812"/>
    <w:rsid w:val="00D620CD"/>
    <w:rsid w:val="00D62767"/>
    <w:rsid w:val="00D62851"/>
    <w:rsid w:val="00D62B87"/>
    <w:rsid w:val="00D62DD3"/>
    <w:rsid w:val="00D62DF2"/>
    <w:rsid w:val="00D63787"/>
    <w:rsid w:val="00D638EC"/>
    <w:rsid w:val="00D6429E"/>
    <w:rsid w:val="00D64374"/>
    <w:rsid w:val="00D6565C"/>
    <w:rsid w:val="00D65F98"/>
    <w:rsid w:val="00D66495"/>
    <w:rsid w:val="00D66792"/>
    <w:rsid w:val="00D66B56"/>
    <w:rsid w:val="00D66C61"/>
    <w:rsid w:val="00D67140"/>
    <w:rsid w:val="00D67600"/>
    <w:rsid w:val="00D67621"/>
    <w:rsid w:val="00D67675"/>
    <w:rsid w:val="00D70CFF"/>
    <w:rsid w:val="00D71BB9"/>
    <w:rsid w:val="00D71EDF"/>
    <w:rsid w:val="00D7286D"/>
    <w:rsid w:val="00D72CAC"/>
    <w:rsid w:val="00D73270"/>
    <w:rsid w:val="00D73861"/>
    <w:rsid w:val="00D7499E"/>
    <w:rsid w:val="00D74A7A"/>
    <w:rsid w:val="00D75C2E"/>
    <w:rsid w:val="00D75C30"/>
    <w:rsid w:val="00D76E00"/>
    <w:rsid w:val="00D775FA"/>
    <w:rsid w:val="00D80023"/>
    <w:rsid w:val="00D8122E"/>
    <w:rsid w:val="00D8176F"/>
    <w:rsid w:val="00D81BFF"/>
    <w:rsid w:val="00D81E5E"/>
    <w:rsid w:val="00D83EE2"/>
    <w:rsid w:val="00D84276"/>
    <w:rsid w:val="00D84960"/>
    <w:rsid w:val="00D84EA7"/>
    <w:rsid w:val="00D86011"/>
    <w:rsid w:val="00D86831"/>
    <w:rsid w:val="00D8710C"/>
    <w:rsid w:val="00D877E7"/>
    <w:rsid w:val="00D87990"/>
    <w:rsid w:val="00D9010B"/>
    <w:rsid w:val="00D91D06"/>
    <w:rsid w:val="00D933D3"/>
    <w:rsid w:val="00D937BA"/>
    <w:rsid w:val="00D93ECD"/>
    <w:rsid w:val="00D93FB8"/>
    <w:rsid w:val="00D94DF6"/>
    <w:rsid w:val="00D9570E"/>
    <w:rsid w:val="00D95B71"/>
    <w:rsid w:val="00D966C1"/>
    <w:rsid w:val="00D96EFA"/>
    <w:rsid w:val="00D97669"/>
    <w:rsid w:val="00DA0333"/>
    <w:rsid w:val="00DA0DAE"/>
    <w:rsid w:val="00DA1034"/>
    <w:rsid w:val="00DA124F"/>
    <w:rsid w:val="00DA17B0"/>
    <w:rsid w:val="00DA1905"/>
    <w:rsid w:val="00DA1AF0"/>
    <w:rsid w:val="00DA1D7E"/>
    <w:rsid w:val="00DA22E2"/>
    <w:rsid w:val="00DA232D"/>
    <w:rsid w:val="00DA29EC"/>
    <w:rsid w:val="00DA3001"/>
    <w:rsid w:val="00DA3662"/>
    <w:rsid w:val="00DA4381"/>
    <w:rsid w:val="00DA4DA3"/>
    <w:rsid w:val="00DA5594"/>
    <w:rsid w:val="00DA75C7"/>
    <w:rsid w:val="00DA7698"/>
    <w:rsid w:val="00DA7E76"/>
    <w:rsid w:val="00DB076B"/>
    <w:rsid w:val="00DB1655"/>
    <w:rsid w:val="00DB18B0"/>
    <w:rsid w:val="00DB1FE7"/>
    <w:rsid w:val="00DB2666"/>
    <w:rsid w:val="00DB271B"/>
    <w:rsid w:val="00DB28D0"/>
    <w:rsid w:val="00DB2B63"/>
    <w:rsid w:val="00DB2BA0"/>
    <w:rsid w:val="00DB32CE"/>
    <w:rsid w:val="00DB34F8"/>
    <w:rsid w:val="00DB47AA"/>
    <w:rsid w:val="00DB4870"/>
    <w:rsid w:val="00DB4A5A"/>
    <w:rsid w:val="00DB4B62"/>
    <w:rsid w:val="00DB5669"/>
    <w:rsid w:val="00DB58F8"/>
    <w:rsid w:val="00DB6BD1"/>
    <w:rsid w:val="00DB7034"/>
    <w:rsid w:val="00DB7757"/>
    <w:rsid w:val="00DB77E8"/>
    <w:rsid w:val="00DB7996"/>
    <w:rsid w:val="00DB7FB0"/>
    <w:rsid w:val="00DC0262"/>
    <w:rsid w:val="00DC047F"/>
    <w:rsid w:val="00DC1118"/>
    <w:rsid w:val="00DC149F"/>
    <w:rsid w:val="00DC1D86"/>
    <w:rsid w:val="00DC1DD0"/>
    <w:rsid w:val="00DC2CB3"/>
    <w:rsid w:val="00DC33F4"/>
    <w:rsid w:val="00DC35B8"/>
    <w:rsid w:val="00DC3803"/>
    <w:rsid w:val="00DC3975"/>
    <w:rsid w:val="00DC3E23"/>
    <w:rsid w:val="00DC3EC6"/>
    <w:rsid w:val="00DC41EC"/>
    <w:rsid w:val="00DC5A7B"/>
    <w:rsid w:val="00DC5B8C"/>
    <w:rsid w:val="00DC602E"/>
    <w:rsid w:val="00DC6AA9"/>
    <w:rsid w:val="00DC6CBD"/>
    <w:rsid w:val="00DC6DFE"/>
    <w:rsid w:val="00DC707E"/>
    <w:rsid w:val="00DC7293"/>
    <w:rsid w:val="00DC774D"/>
    <w:rsid w:val="00DC78E6"/>
    <w:rsid w:val="00DD06E5"/>
    <w:rsid w:val="00DD0B1C"/>
    <w:rsid w:val="00DD0C45"/>
    <w:rsid w:val="00DD2197"/>
    <w:rsid w:val="00DD265F"/>
    <w:rsid w:val="00DD298A"/>
    <w:rsid w:val="00DD3506"/>
    <w:rsid w:val="00DD3604"/>
    <w:rsid w:val="00DD3F5A"/>
    <w:rsid w:val="00DD4501"/>
    <w:rsid w:val="00DD4520"/>
    <w:rsid w:val="00DD47BA"/>
    <w:rsid w:val="00DD4D14"/>
    <w:rsid w:val="00DD50ED"/>
    <w:rsid w:val="00DD54EF"/>
    <w:rsid w:val="00DD5C3A"/>
    <w:rsid w:val="00DD68E5"/>
    <w:rsid w:val="00DD6DEE"/>
    <w:rsid w:val="00DD6E94"/>
    <w:rsid w:val="00DE005C"/>
    <w:rsid w:val="00DE0782"/>
    <w:rsid w:val="00DE1027"/>
    <w:rsid w:val="00DE2294"/>
    <w:rsid w:val="00DE22F3"/>
    <w:rsid w:val="00DE366E"/>
    <w:rsid w:val="00DE4C0A"/>
    <w:rsid w:val="00DE5612"/>
    <w:rsid w:val="00DE60AC"/>
    <w:rsid w:val="00DE611B"/>
    <w:rsid w:val="00DE6B19"/>
    <w:rsid w:val="00DE6E1B"/>
    <w:rsid w:val="00DE71B8"/>
    <w:rsid w:val="00DE74DB"/>
    <w:rsid w:val="00DF0064"/>
    <w:rsid w:val="00DF0156"/>
    <w:rsid w:val="00DF1448"/>
    <w:rsid w:val="00DF1762"/>
    <w:rsid w:val="00DF19A7"/>
    <w:rsid w:val="00DF1E5E"/>
    <w:rsid w:val="00DF2061"/>
    <w:rsid w:val="00DF20D4"/>
    <w:rsid w:val="00DF268A"/>
    <w:rsid w:val="00DF2ED9"/>
    <w:rsid w:val="00DF2F8B"/>
    <w:rsid w:val="00DF3869"/>
    <w:rsid w:val="00DF45FC"/>
    <w:rsid w:val="00DF4C96"/>
    <w:rsid w:val="00DF523D"/>
    <w:rsid w:val="00DF55DE"/>
    <w:rsid w:val="00DF5760"/>
    <w:rsid w:val="00DF5E23"/>
    <w:rsid w:val="00DF5E25"/>
    <w:rsid w:val="00DF6CA7"/>
    <w:rsid w:val="00DF7BB6"/>
    <w:rsid w:val="00E0054E"/>
    <w:rsid w:val="00E00E8A"/>
    <w:rsid w:val="00E011C2"/>
    <w:rsid w:val="00E017E5"/>
    <w:rsid w:val="00E0183A"/>
    <w:rsid w:val="00E01FC9"/>
    <w:rsid w:val="00E02A19"/>
    <w:rsid w:val="00E04A0C"/>
    <w:rsid w:val="00E04B59"/>
    <w:rsid w:val="00E051CE"/>
    <w:rsid w:val="00E0527F"/>
    <w:rsid w:val="00E05506"/>
    <w:rsid w:val="00E055AC"/>
    <w:rsid w:val="00E058E8"/>
    <w:rsid w:val="00E070A9"/>
    <w:rsid w:val="00E07182"/>
    <w:rsid w:val="00E1026C"/>
    <w:rsid w:val="00E1029A"/>
    <w:rsid w:val="00E11777"/>
    <w:rsid w:val="00E118B1"/>
    <w:rsid w:val="00E11A44"/>
    <w:rsid w:val="00E1416E"/>
    <w:rsid w:val="00E14A75"/>
    <w:rsid w:val="00E14C83"/>
    <w:rsid w:val="00E14DAA"/>
    <w:rsid w:val="00E163B4"/>
    <w:rsid w:val="00E17096"/>
    <w:rsid w:val="00E17E3C"/>
    <w:rsid w:val="00E17F2B"/>
    <w:rsid w:val="00E20460"/>
    <w:rsid w:val="00E20BAC"/>
    <w:rsid w:val="00E21323"/>
    <w:rsid w:val="00E21ABB"/>
    <w:rsid w:val="00E223CF"/>
    <w:rsid w:val="00E23AAA"/>
    <w:rsid w:val="00E23D63"/>
    <w:rsid w:val="00E2418B"/>
    <w:rsid w:val="00E241B3"/>
    <w:rsid w:val="00E2480E"/>
    <w:rsid w:val="00E248BB"/>
    <w:rsid w:val="00E24FC7"/>
    <w:rsid w:val="00E2502C"/>
    <w:rsid w:val="00E25779"/>
    <w:rsid w:val="00E26154"/>
    <w:rsid w:val="00E272A6"/>
    <w:rsid w:val="00E27A18"/>
    <w:rsid w:val="00E27F6E"/>
    <w:rsid w:val="00E3032A"/>
    <w:rsid w:val="00E30BAF"/>
    <w:rsid w:val="00E30E47"/>
    <w:rsid w:val="00E30FC2"/>
    <w:rsid w:val="00E31036"/>
    <w:rsid w:val="00E315A1"/>
    <w:rsid w:val="00E31FAE"/>
    <w:rsid w:val="00E332AE"/>
    <w:rsid w:val="00E332C4"/>
    <w:rsid w:val="00E34F60"/>
    <w:rsid w:val="00E352ED"/>
    <w:rsid w:val="00E35F27"/>
    <w:rsid w:val="00E36DB6"/>
    <w:rsid w:val="00E36EC5"/>
    <w:rsid w:val="00E36FAB"/>
    <w:rsid w:val="00E3703E"/>
    <w:rsid w:val="00E370ED"/>
    <w:rsid w:val="00E3728D"/>
    <w:rsid w:val="00E3765A"/>
    <w:rsid w:val="00E379DE"/>
    <w:rsid w:val="00E37F70"/>
    <w:rsid w:val="00E41510"/>
    <w:rsid w:val="00E41868"/>
    <w:rsid w:val="00E41C78"/>
    <w:rsid w:val="00E41D30"/>
    <w:rsid w:val="00E428F1"/>
    <w:rsid w:val="00E42C98"/>
    <w:rsid w:val="00E43279"/>
    <w:rsid w:val="00E4361D"/>
    <w:rsid w:val="00E43B0E"/>
    <w:rsid w:val="00E43B4F"/>
    <w:rsid w:val="00E43BFF"/>
    <w:rsid w:val="00E4430D"/>
    <w:rsid w:val="00E44C6B"/>
    <w:rsid w:val="00E45005"/>
    <w:rsid w:val="00E454EF"/>
    <w:rsid w:val="00E459FC"/>
    <w:rsid w:val="00E45B40"/>
    <w:rsid w:val="00E46E10"/>
    <w:rsid w:val="00E46EA4"/>
    <w:rsid w:val="00E47023"/>
    <w:rsid w:val="00E472E6"/>
    <w:rsid w:val="00E47B02"/>
    <w:rsid w:val="00E50C8E"/>
    <w:rsid w:val="00E50E8E"/>
    <w:rsid w:val="00E50EFA"/>
    <w:rsid w:val="00E50F25"/>
    <w:rsid w:val="00E51993"/>
    <w:rsid w:val="00E52010"/>
    <w:rsid w:val="00E52073"/>
    <w:rsid w:val="00E52BAD"/>
    <w:rsid w:val="00E52C3B"/>
    <w:rsid w:val="00E53005"/>
    <w:rsid w:val="00E53388"/>
    <w:rsid w:val="00E53AAB"/>
    <w:rsid w:val="00E5433E"/>
    <w:rsid w:val="00E54478"/>
    <w:rsid w:val="00E5482A"/>
    <w:rsid w:val="00E54D60"/>
    <w:rsid w:val="00E5529E"/>
    <w:rsid w:val="00E552BD"/>
    <w:rsid w:val="00E55FCA"/>
    <w:rsid w:val="00E563D7"/>
    <w:rsid w:val="00E565CC"/>
    <w:rsid w:val="00E60549"/>
    <w:rsid w:val="00E60FD0"/>
    <w:rsid w:val="00E613D3"/>
    <w:rsid w:val="00E61649"/>
    <w:rsid w:val="00E6177F"/>
    <w:rsid w:val="00E61E1B"/>
    <w:rsid w:val="00E62573"/>
    <w:rsid w:val="00E62721"/>
    <w:rsid w:val="00E62CBB"/>
    <w:rsid w:val="00E643F1"/>
    <w:rsid w:val="00E6448D"/>
    <w:rsid w:val="00E64B87"/>
    <w:rsid w:val="00E64C76"/>
    <w:rsid w:val="00E65354"/>
    <w:rsid w:val="00E65450"/>
    <w:rsid w:val="00E65696"/>
    <w:rsid w:val="00E66942"/>
    <w:rsid w:val="00E67150"/>
    <w:rsid w:val="00E677E5"/>
    <w:rsid w:val="00E67BCA"/>
    <w:rsid w:val="00E67D27"/>
    <w:rsid w:val="00E70D2E"/>
    <w:rsid w:val="00E70FF8"/>
    <w:rsid w:val="00E714C4"/>
    <w:rsid w:val="00E71BAC"/>
    <w:rsid w:val="00E71DA8"/>
    <w:rsid w:val="00E731AF"/>
    <w:rsid w:val="00E73272"/>
    <w:rsid w:val="00E7379C"/>
    <w:rsid w:val="00E73C53"/>
    <w:rsid w:val="00E7421E"/>
    <w:rsid w:val="00E7422D"/>
    <w:rsid w:val="00E7466F"/>
    <w:rsid w:val="00E7495C"/>
    <w:rsid w:val="00E75242"/>
    <w:rsid w:val="00E75327"/>
    <w:rsid w:val="00E75808"/>
    <w:rsid w:val="00E75928"/>
    <w:rsid w:val="00E759BA"/>
    <w:rsid w:val="00E75B94"/>
    <w:rsid w:val="00E75E11"/>
    <w:rsid w:val="00E76200"/>
    <w:rsid w:val="00E768F0"/>
    <w:rsid w:val="00E77564"/>
    <w:rsid w:val="00E77891"/>
    <w:rsid w:val="00E77B1C"/>
    <w:rsid w:val="00E77F04"/>
    <w:rsid w:val="00E80192"/>
    <w:rsid w:val="00E8086A"/>
    <w:rsid w:val="00E80BA5"/>
    <w:rsid w:val="00E811C3"/>
    <w:rsid w:val="00E814B0"/>
    <w:rsid w:val="00E817A1"/>
    <w:rsid w:val="00E81B72"/>
    <w:rsid w:val="00E81BBF"/>
    <w:rsid w:val="00E81F56"/>
    <w:rsid w:val="00E81F8F"/>
    <w:rsid w:val="00E82CAE"/>
    <w:rsid w:val="00E82CFA"/>
    <w:rsid w:val="00E836EA"/>
    <w:rsid w:val="00E83C18"/>
    <w:rsid w:val="00E84483"/>
    <w:rsid w:val="00E84835"/>
    <w:rsid w:val="00E84975"/>
    <w:rsid w:val="00E84BAF"/>
    <w:rsid w:val="00E84C3C"/>
    <w:rsid w:val="00E85050"/>
    <w:rsid w:val="00E85889"/>
    <w:rsid w:val="00E859D0"/>
    <w:rsid w:val="00E86163"/>
    <w:rsid w:val="00E87622"/>
    <w:rsid w:val="00E87A92"/>
    <w:rsid w:val="00E87DCD"/>
    <w:rsid w:val="00E87E7D"/>
    <w:rsid w:val="00E90189"/>
    <w:rsid w:val="00E90539"/>
    <w:rsid w:val="00E907B5"/>
    <w:rsid w:val="00E90BC1"/>
    <w:rsid w:val="00E910F2"/>
    <w:rsid w:val="00E913F6"/>
    <w:rsid w:val="00E915DF"/>
    <w:rsid w:val="00E9185F"/>
    <w:rsid w:val="00E921BC"/>
    <w:rsid w:val="00E93217"/>
    <w:rsid w:val="00E93362"/>
    <w:rsid w:val="00E934BC"/>
    <w:rsid w:val="00E934FA"/>
    <w:rsid w:val="00E942C1"/>
    <w:rsid w:val="00E95D90"/>
    <w:rsid w:val="00EA05E8"/>
    <w:rsid w:val="00EA0C2A"/>
    <w:rsid w:val="00EA179A"/>
    <w:rsid w:val="00EA19CD"/>
    <w:rsid w:val="00EA1A05"/>
    <w:rsid w:val="00EA1DBD"/>
    <w:rsid w:val="00EA2359"/>
    <w:rsid w:val="00EA25E9"/>
    <w:rsid w:val="00EA27F8"/>
    <w:rsid w:val="00EA3501"/>
    <w:rsid w:val="00EA3642"/>
    <w:rsid w:val="00EA3A95"/>
    <w:rsid w:val="00EA5959"/>
    <w:rsid w:val="00EA6260"/>
    <w:rsid w:val="00EA6E3D"/>
    <w:rsid w:val="00EA6F33"/>
    <w:rsid w:val="00EB0B79"/>
    <w:rsid w:val="00EB0EFB"/>
    <w:rsid w:val="00EB0F44"/>
    <w:rsid w:val="00EB1474"/>
    <w:rsid w:val="00EB14A8"/>
    <w:rsid w:val="00EB1AA5"/>
    <w:rsid w:val="00EB203B"/>
    <w:rsid w:val="00EB2044"/>
    <w:rsid w:val="00EB2CF2"/>
    <w:rsid w:val="00EB3CD5"/>
    <w:rsid w:val="00EB4E4E"/>
    <w:rsid w:val="00EB50E9"/>
    <w:rsid w:val="00EB520F"/>
    <w:rsid w:val="00EB57DA"/>
    <w:rsid w:val="00EB58D6"/>
    <w:rsid w:val="00EB6F6B"/>
    <w:rsid w:val="00EB72AD"/>
    <w:rsid w:val="00EB7F03"/>
    <w:rsid w:val="00EC0048"/>
    <w:rsid w:val="00EC0285"/>
    <w:rsid w:val="00EC07CE"/>
    <w:rsid w:val="00EC103D"/>
    <w:rsid w:val="00EC170D"/>
    <w:rsid w:val="00EC181E"/>
    <w:rsid w:val="00EC1F5C"/>
    <w:rsid w:val="00EC23D9"/>
    <w:rsid w:val="00EC2436"/>
    <w:rsid w:val="00EC2888"/>
    <w:rsid w:val="00EC3982"/>
    <w:rsid w:val="00EC3A41"/>
    <w:rsid w:val="00EC4097"/>
    <w:rsid w:val="00EC4392"/>
    <w:rsid w:val="00EC51AD"/>
    <w:rsid w:val="00EC5A89"/>
    <w:rsid w:val="00EC5C0B"/>
    <w:rsid w:val="00EC6200"/>
    <w:rsid w:val="00EC634C"/>
    <w:rsid w:val="00EC63D3"/>
    <w:rsid w:val="00EC6CC2"/>
    <w:rsid w:val="00EC736A"/>
    <w:rsid w:val="00EC781A"/>
    <w:rsid w:val="00EC79FC"/>
    <w:rsid w:val="00ED07C7"/>
    <w:rsid w:val="00ED0946"/>
    <w:rsid w:val="00ED09FF"/>
    <w:rsid w:val="00ED0A03"/>
    <w:rsid w:val="00ED1068"/>
    <w:rsid w:val="00ED1AE0"/>
    <w:rsid w:val="00ED30DD"/>
    <w:rsid w:val="00ED3A92"/>
    <w:rsid w:val="00ED3D3F"/>
    <w:rsid w:val="00ED3E47"/>
    <w:rsid w:val="00ED42DB"/>
    <w:rsid w:val="00ED5945"/>
    <w:rsid w:val="00ED62D8"/>
    <w:rsid w:val="00ED6D33"/>
    <w:rsid w:val="00ED7183"/>
    <w:rsid w:val="00ED74F0"/>
    <w:rsid w:val="00ED77D3"/>
    <w:rsid w:val="00ED7B2B"/>
    <w:rsid w:val="00ED7F4F"/>
    <w:rsid w:val="00EE0357"/>
    <w:rsid w:val="00EE03C4"/>
    <w:rsid w:val="00EE0A98"/>
    <w:rsid w:val="00EE13EF"/>
    <w:rsid w:val="00EE18C6"/>
    <w:rsid w:val="00EE1DB2"/>
    <w:rsid w:val="00EE29B0"/>
    <w:rsid w:val="00EE2CC4"/>
    <w:rsid w:val="00EE32A2"/>
    <w:rsid w:val="00EE3B72"/>
    <w:rsid w:val="00EE41A4"/>
    <w:rsid w:val="00EE4BD8"/>
    <w:rsid w:val="00EE4D5E"/>
    <w:rsid w:val="00EE51CB"/>
    <w:rsid w:val="00EE5412"/>
    <w:rsid w:val="00EE59EC"/>
    <w:rsid w:val="00EE6206"/>
    <w:rsid w:val="00EE6805"/>
    <w:rsid w:val="00EE7174"/>
    <w:rsid w:val="00EE71A2"/>
    <w:rsid w:val="00EE7EE7"/>
    <w:rsid w:val="00EF0518"/>
    <w:rsid w:val="00EF07B7"/>
    <w:rsid w:val="00EF0C76"/>
    <w:rsid w:val="00EF2560"/>
    <w:rsid w:val="00EF26C1"/>
    <w:rsid w:val="00EF2993"/>
    <w:rsid w:val="00EF2A73"/>
    <w:rsid w:val="00EF332F"/>
    <w:rsid w:val="00EF3BEA"/>
    <w:rsid w:val="00EF47B2"/>
    <w:rsid w:val="00EF4D9B"/>
    <w:rsid w:val="00EF5166"/>
    <w:rsid w:val="00EF5674"/>
    <w:rsid w:val="00EF5BD3"/>
    <w:rsid w:val="00EF5E2F"/>
    <w:rsid w:val="00EF62C2"/>
    <w:rsid w:val="00F00958"/>
    <w:rsid w:val="00F00C08"/>
    <w:rsid w:val="00F010D1"/>
    <w:rsid w:val="00F01DCB"/>
    <w:rsid w:val="00F02586"/>
    <w:rsid w:val="00F02B18"/>
    <w:rsid w:val="00F02F57"/>
    <w:rsid w:val="00F03E7A"/>
    <w:rsid w:val="00F0432C"/>
    <w:rsid w:val="00F04A1B"/>
    <w:rsid w:val="00F056EC"/>
    <w:rsid w:val="00F06ADB"/>
    <w:rsid w:val="00F0713C"/>
    <w:rsid w:val="00F078F6"/>
    <w:rsid w:val="00F07F97"/>
    <w:rsid w:val="00F10817"/>
    <w:rsid w:val="00F11717"/>
    <w:rsid w:val="00F12440"/>
    <w:rsid w:val="00F1295D"/>
    <w:rsid w:val="00F12D54"/>
    <w:rsid w:val="00F13E45"/>
    <w:rsid w:val="00F1413D"/>
    <w:rsid w:val="00F14D06"/>
    <w:rsid w:val="00F14D99"/>
    <w:rsid w:val="00F14ECE"/>
    <w:rsid w:val="00F14FD6"/>
    <w:rsid w:val="00F16185"/>
    <w:rsid w:val="00F16709"/>
    <w:rsid w:val="00F16C72"/>
    <w:rsid w:val="00F17125"/>
    <w:rsid w:val="00F171C1"/>
    <w:rsid w:val="00F20DC3"/>
    <w:rsid w:val="00F2126C"/>
    <w:rsid w:val="00F21617"/>
    <w:rsid w:val="00F21A6E"/>
    <w:rsid w:val="00F21D3C"/>
    <w:rsid w:val="00F2339C"/>
    <w:rsid w:val="00F234AB"/>
    <w:rsid w:val="00F235B0"/>
    <w:rsid w:val="00F23D24"/>
    <w:rsid w:val="00F2474E"/>
    <w:rsid w:val="00F24C09"/>
    <w:rsid w:val="00F251F3"/>
    <w:rsid w:val="00F256ED"/>
    <w:rsid w:val="00F25781"/>
    <w:rsid w:val="00F26B28"/>
    <w:rsid w:val="00F26D79"/>
    <w:rsid w:val="00F27540"/>
    <w:rsid w:val="00F27623"/>
    <w:rsid w:val="00F27C4C"/>
    <w:rsid w:val="00F300C2"/>
    <w:rsid w:val="00F30409"/>
    <w:rsid w:val="00F306D2"/>
    <w:rsid w:val="00F30881"/>
    <w:rsid w:val="00F309ED"/>
    <w:rsid w:val="00F30FC1"/>
    <w:rsid w:val="00F31475"/>
    <w:rsid w:val="00F314FA"/>
    <w:rsid w:val="00F32503"/>
    <w:rsid w:val="00F32EB0"/>
    <w:rsid w:val="00F330B2"/>
    <w:rsid w:val="00F33622"/>
    <w:rsid w:val="00F337DA"/>
    <w:rsid w:val="00F343D5"/>
    <w:rsid w:val="00F34ED9"/>
    <w:rsid w:val="00F350DA"/>
    <w:rsid w:val="00F35184"/>
    <w:rsid w:val="00F353A4"/>
    <w:rsid w:val="00F358FA"/>
    <w:rsid w:val="00F35E5A"/>
    <w:rsid w:val="00F364E9"/>
    <w:rsid w:val="00F369D3"/>
    <w:rsid w:val="00F37234"/>
    <w:rsid w:val="00F37932"/>
    <w:rsid w:val="00F402B5"/>
    <w:rsid w:val="00F40465"/>
    <w:rsid w:val="00F40C61"/>
    <w:rsid w:val="00F40D08"/>
    <w:rsid w:val="00F41C97"/>
    <w:rsid w:val="00F428BA"/>
    <w:rsid w:val="00F431B9"/>
    <w:rsid w:val="00F433EB"/>
    <w:rsid w:val="00F4348D"/>
    <w:rsid w:val="00F43F75"/>
    <w:rsid w:val="00F44E8E"/>
    <w:rsid w:val="00F44ED6"/>
    <w:rsid w:val="00F45751"/>
    <w:rsid w:val="00F4610A"/>
    <w:rsid w:val="00F46741"/>
    <w:rsid w:val="00F4678A"/>
    <w:rsid w:val="00F4752D"/>
    <w:rsid w:val="00F476E8"/>
    <w:rsid w:val="00F47A9E"/>
    <w:rsid w:val="00F47CF5"/>
    <w:rsid w:val="00F51B9D"/>
    <w:rsid w:val="00F52153"/>
    <w:rsid w:val="00F52177"/>
    <w:rsid w:val="00F5314F"/>
    <w:rsid w:val="00F534BC"/>
    <w:rsid w:val="00F5434E"/>
    <w:rsid w:val="00F54DC8"/>
    <w:rsid w:val="00F55714"/>
    <w:rsid w:val="00F55B88"/>
    <w:rsid w:val="00F56513"/>
    <w:rsid w:val="00F57870"/>
    <w:rsid w:val="00F57A30"/>
    <w:rsid w:val="00F57D56"/>
    <w:rsid w:val="00F60276"/>
    <w:rsid w:val="00F6114E"/>
    <w:rsid w:val="00F61E55"/>
    <w:rsid w:val="00F620E1"/>
    <w:rsid w:val="00F6357E"/>
    <w:rsid w:val="00F639B0"/>
    <w:rsid w:val="00F63E65"/>
    <w:rsid w:val="00F645AB"/>
    <w:rsid w:val="00F646F1"/>
    <w:rsid w:val="00F64E52"/>
    <w:rsid w:val="00F65CE5"/>
    <w:rsid w:val="00F66D00"/>
    <w:rsid w:val="00F66D30"/>
    <w:rsid w:val="00F67F93"/>
    <w:rsid w:val="00F70501"/>
    <w:rsid w:val="00F70CB2"/>
    <w:rsid w:val="00F7123F"/>
    <w:rsid w:val="00F71EBE"/>
    <w:rsid w:val="00F72EFC"/>
    <w:rsid w:val="00F74F25"/>
    <w:rsid w:val="00F757A9"/>
    <w:rsid w:val="00F76115"/>
    <w:rsid w:val="00F7689B"/>
    <w:rsid w:val="00F76AA8"/>
    <w:rsid w:val="00F76FB5"/>
    <w:rsid w:val="00F77D05"/>
    <w:rsid w:val="00F801CF"/>
    <w:rsid w:val="00F8117E"/>
    <w:rsid w:val="00F81934"/>
    <w:rsid w:val="00F81D83"/>
    <w:rsid w:val="00F82107"/>
    <w:rsid w:val="00F82BBE"/>
    <w:rsid w:val="00F83073"/>
    <w:rsid w:val="00F83806"/>
    <w:rsid w:val="00F83E33"/>
    <w:rsid w:val="00F8468A"/>
    <w:rsid w:val="00F84BEC"/>
    <w:rsid w:val="00F8565C"/>
    <w:rsid w:val="00F86968"/>
    <w:rsid w:val="00F86F50"/>
    <w:rsid w:val="00F8738B"/>
    <w:rsid w:val="00F87442"/>
    <w:rsid w:val="00F90B1A"/>
    <w:rsid w:val="00F90BE8"/>
    <w:rsid w:val="00F91533"/>
    <w:rsid w:val="00F92548"/>
    <w:rsid w:val="00F92671"/>
    <w:rsid w:val="00F928FB"/>
    <w:rsid w:val="00F92ED9"/>
    <w:rsid w:val="00F93F84"/>
    <w:rsid w:val="00F95510"/>
    <w:rsid w:val="00F95A9B"/>
    <w:rsid w:val="00F95F3C"/>
    <w:rsid w:val="00F96229"/>
    <w:rsid w:val="00F96534"/>
    <w:rsid w:val="00F972AE"/>
    <w:rsid w:val="00F97D5C"/>
    <w:rsid w:val="00FA1062"/>
    <w:rsid w:val="00FA16EA"/>
    <w:rsid w:val="00FA267F"/>
    <w:rsid w:val="00FA2819"/>
    <w:rsid w:val="00FA282A"/>
    <w:rsid w:val="00FA2A2F"/>
    <w:rsid w:val="00FA2A6B"/>
    <w:rsid w:val="00FA2E83"/>
    <w:rsid w:val="00FA2EAE"/>
    <w:rsid w:val="00FA3063"/>
    <w:rsid w:val="00FA3840"/>
    <w:rsid w:val="00FA45F8"/>
    <w:rsid w:val="00FA4AE8"/>
    <w:rsid w:val="00FA4D07"/>
    <w:rsid w:val="00FA520A"/>
    <w:rsid w:val="00FA5522"/>
    <w:rsid w:val="00FA6505"/>
    <w:rsid w:val="00FA680A"/>
    <w:rsid w:val="00FA686A"/>
    <w:rsid w:val="00FA6B63"/>
    <w:rsid w:val="00FA7147"/>
    <w:rsid w:val="00FA72B2"/>
    <w:rsid w:val="00FA77E0"/>
    <w:rsid w:val="00FA7829"/>
    <w:rsid w:val="00FA7F11"/>
    <w:rsid w:val="00FB026B"/>
    <w:rsid w:val="00FB05DF"/>
    <w:rsid w:val="00FB0A07"/>
    <w:rsid w:val="00FB0E21"/>
    <w:rsid w:val="00FB10E3"/>
    <w:rsid w:val="00FB176C"/>
    <w:rsid w:val="00FB1B0A"/>
    <w:rsid w:val="00FB1B96"/>
    <w:rsid w:val="00FB1E52"/>
    <w:rsid w:val="00FB1F78"/>
    <w:rsid w:val="00FB226B"/>
    <w:rsid w:val="00FB29B3"/>
    <w:rsid w:val="00FB2BFB"/>
    <w:rsid w:val="00FB3BDF"/>
    <w:rsid w:val="00FB429F"/>
    <w:rsid w:val="00FB4332"/>
    <w:rsid w:val="00FB46D0"/>
    <w:rsid w:val="00FB4880"/>
    <w:rsid w:val="00FB4DF7"/>
    <w:rsid w:val="00FB5045"/>
    <w:rsid w:val="00FB7037"/>
    <w:rsid w:val="00FC087C"/>
    <w:rsid w:val="00FC15CC"/>
    <w:rsid w:val="00FC19DD"/>
    <w:rsid w:val="00FC1B76"/>
    <w:rsid w:val="00FC1B7F"/>
    <w:rsid w:val="00FC1B85"/>
    <w:rsid w:val="00FC21E5"/>
    <w:rsid w:val="00FC3AD3"/>
    <w:rsid w:val="00FC3E84"/>
    <w:rsid w:val="00FC4655"/>
    <w:rsid w:val="00FC475F"/>
    <w:rsid w:val="00FC4A79"/>
    <w:rsid w:val="00FC4CC0"/>
    <w:rsid w:val="00FC4D05"/>
    <w:rsid w:val="00FC540D"/>
    <w:rsid w:val="00FC5C19"/>
    <w:rsid w:val="00FC5DA2"/>
    <w:rsid w:val="00FC666E"/>
    <w:rsid w:val="00FC7112"/>
    <w:rsid w:val="00FC7C26"/>
    <w:rsid w:val="00FC7CC5"/>
    <w:rsid w:val="00FC7DB9"/>
    <w:rsid w:val="00FD05B3"/>
    <w:rsid w:val="00FD0E1C"/>
    <w:rsid w:val="00FD1124"/>
    <w:rsid w:val="00FD1C94"/>
    <w:rsid w:val="00FD1EEC"/>
    <w:rsid w:val="00FD1F07"/>
    <w:rsid w:val="00FD22C0"/>
    <w:rsid w:val="00FD2793"/>
    <w:rsid w:val="00FD2C40"/>
    <w:rsid w:val="00FD2CCD"/>
    <w:rsid w:val="00FD39CC"/>
    <w:rsid w:val="00FD3E07"/>
    <w:rsid w:val="00FD4A38"/>
    <w:rsid w:val="00FD4D9C"/>
    <w:rsid w:val="00FD5586"/>
    <w:rsid w:val="00FD5929"/>
    <w:rsid w:val="00FD5C82"/>
    <w:rsid w:val="00FD61F2"/>
    <w:rsid w:val="00FD781A"/>
    <w:rsid w:val="00FD7933"/>
    <w:rsid w:val="00FD7D78"/>
    <w:rsid w:val="00FE00B3"/>
    <w:rsid w:val="00FE09FB"/>
    <w:rsid w:val="00FE10B3"/>
    <w:rsid w:val="00FE3553"/>
    <w:rsid w:val="00FE4554"/>
    <w:rsid w:val="00FE55C6"/>
    <w:rsid w:val="00FE5636"/>
    <w:rsid w:val="00FE588E"/>
    <w:rsid w:val="00FE5F73"/>
    <w:rsid w:val="00FE61BF"/>
    <w:rsid w:val="00FF12F5"/>
    <w:rsid w:val="00FF156C"/>
    <w:rsid w:val="00FF1677"/>
    <w:rsid w:val="00FF1975"/>
    <w:rsid w:val="00FF1C53"/>
    <w:rsid w:val="00FF2C63"/>
    <w:rsid w:val="00FF2CC3"/>
    <w:rsid w:val="00FF2EA7"/>
    <w:rsid w:val="00FF3B8A"/>
    <w:rsid w:val="00FF3E91"/>
    <w:rsid w:val="00FF467B"/>
    <w:rsid w:val="00FF4B98"/>
    <w:rsid w:val="00FF4BB8"/>
    <w:rsid w:val="00FF4D1F"/>
    <w:rsid w:val="00FF55EA"/>
    <w:rsid w:val="00FF59A5"/>
    <w:rsid w:val="00FF656C"/>
    <w:rsid w:val="00FF6C14"/>
    <w:rsid w:val="00FF6F4D"/>
    <w:rsid w:val="00FF7653"/>
    <w:rsid w:val="00FF7D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08A016"/>
  <w14:defaultImageDpi w14:val="0"/>
  <w15:docId w15:val="{6ED72F1E-8DD6-43DD-8B16-E2FFA0E5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6">
    <w:name w:val="heading 6"/>
    <w:basedOn w:val="Normalny"/>
    <w:next w:val="Normalny"/>
    <w:link w:val="Nagwek6Znak"/>
    <w:qFormat/>
    <w:rsid w:val="002F3C83"/>
    <w:pPr>
      <w:widowControl w:val="0"/>
      <w:tabs>
        <w:tab w:val="num" w:pos="9157"/>
      </w:tabs>
      <w:suppressAutoHyphens/>
      <w:overflowPunct w:val="0"/>
      <w:autoSpaceDE w:val="0"/>
      <w:spacing w:before="240" w:after="60"/>
      <w:ind w:left="9157" w:hanging="432"/>
      <w:textAlignment w:val="baseline"/>
      <w:outlineLvl w:val="5"/>
    </w:pPr>
    <w:rPr>
      <w:b/>
      <w:bCs/>
      <w:sz w:val="22"/>
      <w:szCs w:val="22"/>
      <w:lang w:eastAsia="ar-SA"/>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paragraph" w:styleId="Nagwek9">
    <w:name w:val="heading 9"/>
    <w:basedOn w:val="Normalny"/>
    <w:next w:val="Normalny"/>
    <w:link w:val="Nagwek9Znak"/>
    <w:qFormat/>
    <w:rsid w:val="002F3C83"/>
    <w:pPr>
      <w:keepNext/>
      <w:widowControl w:val="0"/>
      <w:tabs>
        <w:tab w:val="num" w:pos="9589"/>
      </w:tabs>
      <w:suppressAutoHyphens/>
      <w:overflowPunct w:val="0"/>
      <w:autoSpaceDE w:val="0"/>
      <w:ind w:left="9589" w:hanging="144"/>
      <w:textAlignment w:val="baseline"/>
      <w:outlineLvl w:val="8"/>
    </w:pPr>
    <w:rPr>
      <w:b/>
      <w:i/>
      <w:sz w:val="26"/>
      <w:szCs w:val="20"/>
      <w:u w:val="single"/>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6Znak">
    <w:name w:val="Nagłówek 6 Znak"/>
    <w:basedOn w:val="Domylnaczcionkaakapitu"/>
    <w:link w:val="Nagwek6"/>
    <w:uiPriority w:val="9"/>
    <w:locked/>
    <w:rsid w:val="002F3C83"/>
    <w:rPr>
      <w:rFonts w:ascii="Times New Roman" w:hAnsi="Times New Roman" w:cs="Times New Roman"/>
      <w:b/>
      <w:bCs/>
      <w:sz w:val="22"/>
      <w:szCs w:val="22"/>
      <w:lang w:val="x-none" w:eastAsia="ar-SA" w:bidi="ar-SA"/>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character" w:customStyle="1" w:styleId="Nagwek9Znak">
    <w:name w:val="Nagłówek 9 Znak"/>
    <w:basedOn w:val="Domylnaczcionkaakapitu"/>
    <w:link w:val="Nagwek9"/>
    <w:uiPriority w:val="9"/>
    <w:locked/>
    <w:rsid w:val="002F3C83"/>
    <w:rPr>
      <w:rFonts w:ascii="Times New Roman" w:hAnsi="Times New Roman" w:cs="Times New Roman"/>
      <w:b/>
      <w:i/>
      <w:sz w:val="26"/>
      <w:u w:val="single"/>
      <w:lang w:val="x-none" w:eastAsia="ar-SA" w:bidi="ar-SA"/>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rPr>
  </w:style>
  <w:style w:type="character" w:customStyle="1" w:styleId="TytuZnak">
    <w:name w:val="Tytuł Znak"/>
    <w:basedOn w:val="Domylnaczcionkaakapitu"/>
    <w:link w:val="Tytu"/>
    <w:locked/>
    <w:rsid w:val="00E37F70"/>
    <w:rPr>
      <w:rFonts w:ascii="Arial" w:hAnsi="Arial" w:cs="Times New Roman"/>
      <w:b/>
      <w:sz w:val="20"/>
      <w:lang w:val="pl-PL" w:eastAsia="x-none"/>
    </w:rPr>
  </w:style>
  <w:style w:type="paragraph" w:styleId="Tekstpodstawowy">
    <w:name w:val="Body Text"/>
    <w:basedOn w:val="Normalny"/>
    <w:link w:val="TekstpodstawowyZnak"/>
    <w:rsid w:val="00E37F70"/>
    <w:pPr>
      <w:jc w:val="both"/>
    </w:pPr>
    <w:rPr>
      <w:rFonts w:ascii="Arial" w:hAnsi="Arial"/>
      <w:b/>
      <w:sz w:val="22"/>
      <w:szCs w:val="20"/>
    </w:rPr>
  </w:style>
  <w:style w:type="character" w:customStyle="1" w:styleId="TekstpodstawowyZnak">
    <w:name w:val="Tekst podstawowy Znak"/>
    <w:basedOn w:val="Domylnaczcionkaakapitu"/>
    <w:link w:val="Tekstpodstawowy"/>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qFormat/>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basedOn w:val="Domylnaczcionkaakapitu"/>
    <w:link w:val="Tekstpodstawowywcity"/>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rsid w:val="00E37F70"/>
    <w:pPr>
      <w:tabs>
        <w:tab w:val="center" w:pos="4536"/>
        <w:tab w:val="right" w:pos="9072"/>
      </w:tabs>
    </w:pPr>
  </w:style>
  <w:style w:type="character" w:customStyle="1" w:styleId="NagwekZnak">
    <w:name w:val="Nagłówek Znak"/>
    <w:basedOn w:val="Domylnaczcionkaakapitu"/>
    <w:link w:val="Nagwek"/>
    <w:qFormat/>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3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qForma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CW_Lista,Kolorowa lista — akcent 11,Akapit z listą4,Średnia siatka 1 — akcent 21,sw tekst,Wypunktowanie,Bullet,BulletC"/>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0"/>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link w:val="BezodstpwZnak"/>
    <w:uiPriority w:val="99"/>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1"/>
      </w:numPr>
      <w:spacing w:before="120" w:after="120"/>
      <w:jc w:val="both"/>
    </w:pPr>
    <w:rPr>
      <w:szCs w:val="22"/>
      <w:lang w:eastAsia="en-GB"/>
    </w:rPr>
  </w:style>
  <w:style w:type="paragraph" w:customStyle="1" w:styleId="Tiret1">
    <w:name w:val="Tiret 1"/>
    <w:basedOn w:val="Normalny"/>
    <w:rsid w:val="00D05F80"/>
    <w:pPr>
      <w:numPr>
        <w:numId w:val="12"/>
      </w:numPr>
      <w:spacing w:before="120" w:after="120"/>
      <w:jc w:val="both"/>
    </w:pPr>
    <w:rPr>
      <w:szCs w:val="22"/>
      <w:lang w:eastAsia="en-GB"/>
    </w:rPr>
  </w:style>
  <w:style w:type="paragraph" w:customStyle="1" w:styleId="NumPar1">
    <w:name w:val="NumPar 1"/>
    <w:basedOn w:val="Normalny"/>
    <w:next w:val="Text1"/>
    <w:rsid w:val="00D05F80"/>
    <w:pPr>
      <w:numPr>
        <w:numId w:val="13"/>
      </w:numPr>
      <w:spacing w:before="120" w:after="120"/>
      <w:jc w:val="both"/>
    </w:pPr>
    <w:rPr>
      <w:szCs w:val="22"/>
      <w:lang w:eastAsia="en-GB"/>
    </w:rPr>
  </w:style>
  <w:style w:type="paragraph" w:customStyle="1" w:styleId="NumPar2">
    <w:name w:val="NumPar 2"/>
    <w:basedOn w:val="Normalny"/>
    <w:next w:val="Text1"/>
    <w:rsid w:val="00D05F80"/>
    <w:pPr>
      <w:numPr>
        <w:ilvl w:val="1"/>
        <w:numId w:val="13"/>
      </w:numPr>
      <w:spacing w:before="120" w:after="120"/>
      <w:jc w:val="both"/>
    </w:pPr>
    <w:rPr>
      <w:szCs w:val="22"/>
      <w:lang w:eastAsia="en-GB"/>
    </w:rPr>
  </w:style>
  <w:style w:type="paragraph" w:customStyle="1" w:styleId="NumPar3">
    <w:name w:val="NumPar 3"/>
    <w:basedOn w:val="Normalny"/>
    <w:next w:val="Text1"/>
    <w:rsid w:val="00D05F80"/>
    <w:pPr>
      <w:numPr>
        <w:ilvl w:val="2"/>
        <w:numId w:val="13"/>
      </w:numPr>
      <w:spacing w:before="120" w:after="120"/>
      <w:jc w:val="both"/>
    </w:pPr>
    <w:rPr>
      <w:szCs w:val="22"/>
      <w:lang w:eastAsia="en-GB"/>
    </w:rPr>
  </w:style>
  <w:style w:type="paragraph" w:customStyle="1" w:styleId="NumPar4">
    <w:name w:val="NumPar 4"/>
    <w:basedOn w:val="Normalny"/>
    <w:next w:val="Text1"/>
    <w:rsid w:val="00D05F80"/>
    <w:pPr>
      <w:numPr>
        <w:ilvl w:val="3"/>
        <w:numId w:val="13"/>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CW_Lista Znak,Kolorowa lista — akcent 11 Znak,Akapit z listą4 Znak"/>
    <w:link w:val="Akapitzlist"/>
    <w:qFormat/>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Teksttreci2">
    <w:name w:val="Tekst treści (2)_"/>
    <w:link w:val="Teksttreci20"/>
    <w:locked/>
    <w:rsid w:val="003E5659"/>
    <w:rPr>
      <w:rFonts w:ascii="Arial" w:hAnsi="Arial"/>
      <w:b/>
      <w:sz w:val="28"/>
      <w:shd w:val="clear" w:color="auto" w:fill="FFFFFF"/>
    </w:rPr>
  </w:style>
  <w:style w:type="paragraph" w:customStyle="1" w:styleId="Teksttreci20">
    <w:name w:val="Tekst treści (2)"/>
    <w:basedOn w:val="Normalny"/>
    <w:link w:val="Teksttreci2"/>
    <w:rsid w:val="003E5659"/>
    <w:pPr>
      <w:widowControl w:val="0"/>
      <w:shd w:val="clear" w:color="auto" w:fill="FFFFFF"/>
      <w:spacing w:after="350"/>
      <w:jc w:val="center"/>
    </w:pPr>
    <w:rPr>
      <w:rFonts w:ascii="Arial" w:hAnsi="Arial" w:cs="Arial"/>
      <w:b/>
      <w:bCs/>
      <w:sz w:val="28"/>
      <w:szCs w:val="28"/>
    </w:rPr>
  </w:style>
  <w:style w:type="character" w:customStyle="1" w:styleId="zielony101">
    <w:name w:val="zielony101"/>
    <w:rsid w:val="00EC07CE"/>
    <w:rPr>
      <w:rFonts w:ascii="Arial" w:hAnsi="Arial"/>
      <w:b/>
      <w:color w:val="000000"/>
      <w:sz w:val="18"/>
    </w:rPr>
  </w:style>
  <w:style w:type="paragraph" w:customStyle="1" w:styleId="Zwykytekst3">
    <w:name w:val="Zwykły tekst3"/>
    <w:basedOn w:val="Normalny"/>
    <w:uiPriority w:val="99"/>
    <w:rsid w:val="005F3F7D"/>
    <w:pPr>
      <w:suppressAutoHyphens/>
      <w:jc w:val="center"/>
    </w:pPr>
    <w:rPr>
      <w:rFonts w:ascii="Courier New" w:hAnsi="Courier New" w:cs="Courier New"/>
      <w:sz w:val="20"/>
      <w:szCs w:val="20"/>
      <w:lang w:eastAsia="ar-SA"/>
    </w:rPr>
  </w:style>
  <w:style w:type="paragraph" w:customStyle="1" w:styleId="Tekstpodstawowy22">
    <w:name w:val="Tekst podstawowy 22"/>
    <w:basedOn w:val="Normalny"/>
    <w:qFormat/>
    <w:rsid w:val="00FD1C94"/>
    <w:pPr>
      <w:suppressAutoHyphens/>
    </w:pPr>
    <w:rPr>
      <w:rFonts w:eastAsia="SimSun"/>
      <w:u w:val="single"/>
      <w:lang w:eastAsia="zh-CN"/>
    </w:rPr>
  </w:style>
  <w:style w:type="paragraph" w:customStyle="1" w:styleId="WW-Tekstpodstawowy3">
    <w:name w:val="WW-Tekst podstawowy 3"/>
    <w:basedOn w:val="Normalny"/>
    <w:rsid w:val="00D34D3A"/>
    <w:pPr>
      <w:widowControl w:val="0"/>
      <w:suppressAutoHyphens/>
      <w:overflowPunct w:val="0"/>
      <w:autoSpaceDE w:val="0"/>
      <w:jc w:val="both"/>
      <w:textAlignment w:val="baseline"/>
    </w:pPr>
    <w:rPr>
      <w:szCs w:val="20"/>
      <w:lang w:eastAsia="zh-CN"/>
    </w:rPr>
  </w:style>
  <w:style w:type="character" w:customStyle="1" w:styleId="BezodstpwZnak">
    <w:name w:val="Bez odstępów Znak"/>
    <w:link w:val="Bezodstpw"/>
    <w:uiPriority w:val="99"/>
    <w:locked/>
    <w:rsid w:val="005E725A"/>
    <w:rPr>
      <w:rFonts w:ascii="Times New Roman" w:eastAsia="SimSun" w:hAnsi="Times New Roman" w:cs="Times New Roman"/>
      <w:sz w:val="24"/>
      <w:szCs w:val="24"/>
      <w:lang w:eastAsia="zh-CN"/>
    </w:rPr>
  </w:style>
  <w:style w:type="character" w:styleId="Pogrubienie">
    <w:name w:val="Strong"/>
    <w:uiPriority w:val="22"/>
    <w:qFormat/>
    <w:rsid w:val="00B90E56"/>
    <w:rPr>
      <w:b/>
      <w:bCs/>
    </w:rPr>
  </w:style>
  <w:style w:type="character" w:customStyle="1" w:styleId="cpvdrzewo5">
    <w:name w:val="cpv_drzewo_5"/>
    <w:rsid w:val="00B90E56"/>
  </w:style>
  <w:style w:type="paragraph" w:customStyle="1" w:styleId="mb-0">
    <w:name w:val="mb-0"/>
    <w:basedOn w:val="Normalny"/>
    <w:rsid w:val="00B90E56"/>
    <w:pPr>
      <w:spacing w:before="100" w:beforeAutospacing="1" w:after="100" w:afterAutospacing="1"/>
    </w:pPr>
  </w:style>
  <w:style w:type="paragraph" w:customStyle="1" w:styleId="compositeinner">
    <w:name w:val="compositeinner"/>
    <w:basedOn w:val="Normalny"/>
    <w:rsid w:val="00235E50"/>
    <w:pPr>
      <w:spacing w:before="100" w:beforeAutospacing="1" w:after="100" w:afterAutospacing="1"/>
    </w:pPr>
  </w:style>
  <w:style w:type="character" w:customStyle="1" w:styleId="skgd">
    <w:name w:val="skgd"/>
    <w:basedOn w:val="Domylnaczcionkaakapitu"/>
    <w:rsid w:val="00235E50"/>
  </w:style>
  <w:style w:type="character" w:customStyle="1" w:styleId="WW8Num14z6">
    <w:name w:val="WW8Num14z6"/>
    <w:qFormat/>
    <w:rsid w:val="002E36BF"/>
  </w:style>
  <w:style w:type="paragraph" w:customStyle="1" w:styleId="z1qcye">
    <w:name w:val="z1qcye"/>
    <w:basedOn w:val="Normalny"/>
    <w:rsid w:val="001E7235"/>
    <w:pPr>
      <w:spacing w:before="100" w:beforeAutospacing="1" w:after="100" w:afterAutospacing="1"/>
    </w:pPr>
  </w:style>
  <w:style w:type="character" w:customStyle="1" w:styleId="inqyif">
    <w:name w:val="inqyif"/>
    <w:basedOn w:val="Domylnaczcionkaakapitu"/>
    <w:rsid w:val="001E7235"/>
  </w:style>
  <w:style w:type="character" w:styleId="Nierozpoznanawzmianka">
    <w:name w:val="Unresolved Mention"/>
    <w:basedOn w:val="Domylnaczcionkaakapitu"/>
    <w:uiPriority w:val="99"/>
    <w:semiHidden/>
    <w:unhideWhenUsed/>
    <w:rsid w:val="00700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3587">
      <w:bodyDiv w:val="1"/>
      <w:marLeft w:val="0"/>
      <w:marRight w:val="0"/>
      <w:marTop w:val="0"/>
      <w:marBottom w:val="0"/>
      <w:divBdr>
        <w:top w:val="none" w:sz="0" w:space="0" w:color="auto"/>
        <w:left w:val="none" w:sz="0" w:space="0" w:color="auto"/>
        <w:bottom w:val="none" w:sz="0" w:space="0" w:color="auto"/>
        <w:right w:val="none" w:sz="0" w:space="0" w:color="auto"/>
      </w:divBdr>
    </w:div>
    <w:div w:id="247926541">
      <w:bodyDiv w:val="1"/>
      <w:marLeft w:val="0"/>
      <w:marRight w:val="0"/>
      <w:marTop w:val="0"/>
      <w:marBottom w:val="0"/>
      <w:divBdr>
        <w:top w:val="none" w:sz="0" w:space="0" w:color="auto"/>
        <w:left w:val="none" w:sz="0" w:space="0" w:color="auto"/>
        <w:bottom w:val="none" w:sz="0" w:space="0" w:color="auto"/>
        <w:right w:val="none" w:sz="0" w:space="0" w:color="auto"/>
      </w:divBdr>
    </w:div>
    <w:div w:id="552665128">
      <w:bodyDiv w:val="1"/>
      <w:marLeft w:val="0"/>
      <w:marRight w:val="0"/>
      <w:marTop w:val="0"/>
      <w:marBottom w:val="0"/>
      <w:divBdr>
        <w:top w:val="none" w:sz="0" w:space="0" w:color="auto"/>
        <w:left w:val="none" w:sz="0" w:space="0" w:color="auto"/>
        <w:bottom w:val="none" w:sz="0" w:space="0" w:color="auto"/>
        <w:right w:val="none" w:sz="0" w:space="0" w:color="auto"/>
      </w:divBdr>
    </w:div>
    <w:div w:id="667948592">
      <w:bodyDiv w:val="1"/>
      <w:marLeft w:val="0"/>
      <w:marRight w:val="0"/>
      <w:marTop w:val="0"/>
      <w:marBottom w:val="0"/>
      <w:divBdr>
        <w:top w:val="none" w:sz="0" w:space="0" w:color="auto"/>
        <w:left w:val="none" w:sz="0" w:space="0" w:color="auto"/>
        <w:bottom w:val="none" w:sz="0" w:space="0" w:color="auto"/>
        <w:right w:val="none" w:sz="0" w:space="0" w:color="auto"/>
      </w:divBdr>
    </w:div>
    <w:div w:id="747772748">
      <w:bodyDiv w:val="1"/>
      <w:marLeft w:val="0"/>
      <w:marRight w:val="0"/>
      <w:marTop w:val="0"/>
      <w:marBottom w:val="0"/>
      <w:divBdr>
        <w:top w:val="none" w:sz="0" w:space="0" w:color="auto"/>
        <w:left w:val="none" w:sz="0" w:space="0" w:color="auto"/>
        <w:bottom w:val="none" w:sz="0" w:space="0" w:color="auto"/>
        <w:right w:val="none" w:sz="0" w:space="0" w:color="auto"/>
      </w:divBdr>
    </w:div>
    <w:div w:id="913010927">
      <w:bodyDiv w:val="1"/>
      <w:marLeft w:val="0"/>
      <w:marRight w:val="0"/>
      <w:marTop w:val="0"/>
      <w:marBottom w:val="0"/>
      <w:divBdr>
        <w:top w:val="none" w:sz="0" w:space="0" w:color="auto"/>
        <w:left w:val="none" w:sz="0" w:space="0" w:color="auto"/>
        <w:bottom w:val="none" w:sz="0" w:space="0" w:color="auto"/>
        <w:right w:val="none" w:sz="0" w:space="0" w:color="auto"/>
      </w:divBdr>
    </w:div>
    <w:div w:id="984819632">
      <w:bodyDiv w:val="1"/>
      <w:marLeft w:val="0"/>
      <w:marRight w:val="0"/>
      <w:marTop w:val="0"/>
      <w:marBottom w:val="0"/>
      <w:divBdr>
        <w:top w:val="none" w:sz="0" w:space="0" w:color="auto"/>
        <w:left w:val="none" w:sz="0" w:space="0" w:color="auto"/>
        <w:bottom w:val="none" w:sz="0" w:space="0" w:color="auto"/>
        <w:right w:val="none" w:sz="0" w:space="0" w:color="auto"/>
      </w:divBdr>
    </w:div>
    <w:div w:id="1320577037">
      <w:bodyDiv w:val="1"/>
      <w:marLeft w:val="0"/>
      <w:marRight w:val="0"/>
      <w:marTop w:val="0"/>
      <w:marBottom w:val="0"/>
      <w:divBdr>
        <w:top w:val="none" w:sz="0" w:space="0" w:color="auto"/>
        <w:left w:val="none" w:sz="0" w:space="0" w:color="auto"/>
        <w:bottom w:val="none" w:sz="0" w:space="0" w:color="auto"/>
        <w:right w:val="none" w:sz="0" w:space="0" w:color="auto"/>
      </w:divBdr>
    </w:div>
    <w:div w:id="1438718741">
      <w:bodyDiv w:val="1"/>
      <w:marLeft w:val="0"/>
      <w:marRight w:val="0"/>
      <w:marTop w:val="0"/>
      <w:marBottom w:val="0"/>
      <w:divBdr>
        <w:top w:val="none" w:sz="0" w:space="0" w:color="auto"/>
        <w:left w:val="none" w:sz="0" w:space="0" w:color="auto"/>
        <w:bottom w:val="none" w:sz="0" w:space="0" w:color="auto"/>
        <w:right w:val="none" w:sz="0" w:space="0" w:color="auto"/>
      </w:divBdr>
    </w:div>
    <w:div w:id="1645894026">
      <w:bodyDiv w:val="1"/>
      <w:marLeft w:val="0"/>
      <w:marRight w:val="0"/>
      <w:marTop w:val="0"/>
      <w:marBottom w:val="0"/>
      <w:divBdr>
        <w:top w:val="none" w:sz="0" w:space="0" w:color="auto"/>
        <w:left w:val="none" w:sz="0" w:space="0" w:color="auto"/>
        <w:bottom w:val="none" w:sz="0" w:space="0" w:color="auto"/>
        <w:right w:val="none" w:sz="0" w:space="0" w:color="auto"/>
      </w:divBdr>
    </w:div>
    <w:div w:id="1707488561">
      <w:marLeft w:val="0"/>
      <w:marRight w:val="0"/>
      <w:marTop w:val="0"/>
      <w:marBottom w:val="0"/>
      <w:divBdr>
        <w:top w:val="none" w:sz="0" w:space="0" w:color="auto"/>
        <w:left w:val="none" w:sz="0" w:space="0" w:color="auto"/>
        <w:bottom w:val="none" w:sz="0" w:space="0" w:color="auto"/>
        <w:right w:val="none" w:sz="0" w:space="0" w:color="auto"/>
      </w:divBdr>
      <w:divsChild>
        <w:div w:id="1707488564">
          <w:marLeft w:val="821"/>
          <w:marRight w:val="0"/>
          <w:marTop w:val="0"/>
          <w:marBottom w:val="0"/>
          <w:divBdr>
            <w:top w:val="none" w:sz="0" w:space="0" w:color="auto"/>
            <w:left w:val="none" w:sz="0" w:space="0" w:color="auto"/>
            <w:bottom w:val="none" w:sz="0" w:space="0" w:color="auto"/>
            <w:right w:val="none" w:sz="0" w:space="0" w:color="auto"/>
          </w:divBdr>
        </w:div>
        <w:div w:id="1707488604">
          <w:marLeft w:val="821"/>
          <w:marRight w:val="0"/>
          <w:marTop w:val="0"/>
          <w:marBottom w:val="0"/>
          <w:divBdr>
            <w:top w:val="none" w:sz="0" w:space="0" w:color="auto"/>
            <w:left w:val="none" w:sz="0" w:space="0" w:color="auto"/>
            <w:bottom w:val="none" w:sz="0" w:space="0" w:color="auto"/>
            <w:right w:val="none" w:sz="0" w:space="0" w:color="auto"/>
          </w:divBdr>
        </w:div>
      </w:divsChild>
    </w:div>
    <w:div w:id="1707488566">
      <w:marLeft w:val="0"/>
      <w:marRight w:val="0"/>
      <w:marTop w:val="0"/>
      <w:marBottom w:val="0"/>
      <w:divBdr>
        <w:top w:val="none" w:sz="0" w:space="0" w:color="auto"/>
        <w:left w:val="none" w:sz="0" w:space="0" w:color="auto"/>
        <w:bottom w:val="none" w:sz="0" w:space="0" w:color="auto"/>
        <w:right w:val="none" w:sz="0" w:space="0" w:color="auto"/>
      </w:divBdr>
    </w:div>
    <w:div w:id="1707488568">
      <w:marLeft w:val="0"/>
      <w:marRight w:val="0"/>
      <w:marTop w:val="0"/>
      <w:marBottom w:val="0"/>
      <w:divBdr>
        <w:top w:val="none" w:sz="0" w:space="0" w:color="auto"/>
        <w:left w:val="none" w:sz="0" w:space="0" w:color="auto"/>
        <w:bottom w:val="none" w:sz="0" w:space="0" w:color="auto"/>
        <w:right w:val="none" w:sz="0" w:space="0" w:color="auto"/>
      </w:divBdr>
      <w:divsChild>
        <w:div w:id="1707488563">
          <w:marLeft w:val="547"/>
          <w:marRight w:val="0"/>
          <w:marTop w:val="0"/>
          <w:marBottom w:val="0"/>
          <w:divBdr>
            <w:top w:val="none" w:sz="0" w:space="0" w:color="auto"/>
            <w:left w:val="none" w:sz="0" w:space="0" w:color="auto"/>
            <w:bottom w:val="none" w:sz="0" w:space="0" w:color="auto"/>
            <w:right w:val="none" w:sz="0" w:space="0" w:color="auto"/>
          </w:divBdr>
        </w:div>
      </w:divsChild>
    </w:div>
    <w:div w:id="1707488569">
      <w:marLeft w:val="0"/>
      <w:marRight w:val="0"/>
      <w:marTop w:val="0"/>
      <w:marBottom w:val="0"/>
      <w:divBdr>
        <w:top w:val="none" w:sz="0" w:space="0" w:color="auto"/>
        <w:left w:val="none" w:sz="0" w:space="0" w:color="auto"/>
        <w:bottom w:val="none" w:sz="0" w:space="0" w:color="auto"/>
        <w:right w:val="none" w:sz="0" w:space="0" w:color="auto"/>
      </w:divBdr>
      <w:divsChild>
        <w:div w:id="1707488562">
          <w:marLeft w:val="0"/>
          <w:marRight w:val="0"/>
          <w:marTop w:val="72"/>
          <w:marBottom w:val="0"/>
          <w:divBdr>
            <w:top w:val="none" w:sz="0" w:space="0" w:color="auto"/>
            <w:left w:val="none" w:sz="0" w:space="0" w:color="auto"/>
            <w:bottom w:val="none" w:sz="0" w:space="0" w:color="auto"/>
            <w:right w:val="none" w:sz="0" w:space="0" w:color="auto"/>
          </w:divBdr>
        </w:div>
        <w:div w:id="1707488598">
          <w:marLeft w:val="0"/>
          <w:marRight w:val="0"/>
          <w:marTop w:val="72"/>
          <w:marBottom w:val="0"/>
          <w:divBdr>
            <w:top w:val="none" w:sz="0" w:space="0" w:color="auto"/>
            <w:left w:val="none" w:sz="0" w:space="0" w:color="auto"/>
            <w:bottom w:val="none" w:sz="0" w:space="0" w:color="auto"/>
            <w:right w:val="none" w:sz="0" w:space="0" w:color="auto"/>
          </w:divBdr>
          <w:divsChild>
            <w:div w:id="1707488579">
              <w:marLeft w:val="360"/>
              <w:marRight w:val="0"/>
              <w:marTop w:val="0"/>
              <w:marBottom w:val="72"/>
              <w:divBdr>
                <w:top w:val="none" w:sz="0" w:space="0" w:color="auto"/>
                <w:left w:val="none" w:sz="0" w:space="0" w:color="auto"/>
                <w:bottom w:val="none" w:sz="0" w:space="0" w:color="auto"/>
                <w:right w:val="none" w:sz="0" w:space="0" w:color="auto"/>
              </w:divBdr>
            </w:div>
            <w:div w:id="1707488599">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07488570">
      <w:marLeft w:val="0"/>
      <w:marRight w:val="0"/>
      <w:marTop w:val="0"/>
      <w:marBottom w:val="0"/>
      <w:divBdr>
        <w:top w:val="none" w:sz="0" w:space="0" w:color="auto"/>
        <w:left w:val="none" w:sz="0" w:space="0" w:color="auto"/>
        <w:bottom w:val="none" w:sz="0" w:space="0" w:color="auto"/>
        <w:right w:val="none" w:sz="0" w:space="0" w:color="auto"/>
      </w:divBdr>
    </w:div>
    <w:div w:id="1707488571">
      <w:marLeft w:val="0"/>
      <w:marRight w:val="0"/>
      <w:marTop w:val="0"/>
      <w:marBottom w:val="0"/>
      <w:divBdr>
        <w:top w:val="none" w:sz="0" w:space="0" w:color="auto"/>
        <w:left w:val="none" w:sz="0" w:space="0" w:color="auto"/>
        <w:bottom w:val="none" w:sz="0" w:space="0" w:color="auto"/>
        <w:right w:val="none" w:sz="0" w:space="0" w:color="auto"/>
      </w:divBdr>
    </w:div>
    <w:div w:id="1707488572">
      <w:marLeft w:val="0"/>
      <w:marRight w:val="0"/>
      <w:marTop w:val="0"/>
      <w:marBottom w:val="0"/>
      <w:divBdr>
        <w:top w:val="none" w:sz="0" w:space="0" w:color="auto"/>
        <w:left w:val="none" w:sz="0" w:space="0" w:color="auto"/>
        <w:bottom w:val="none" w:sz="0" w:space="0" w:color="auto"/>
        <w:right w:val="none" w:sz="0" w:space="0" w:color="auto"/>
      </w:divBdr>
    </w:div>
    <w:div w:id="1707488573">
      <w:marLeft w:val="0"/>
      <w:marRight w:val="0"/>
      <w:marTop w:val="0"/>
      <w:marBottom w:val="0"/>
      <w:divBdr>
        <w:top w:val="none" w:sz="0" w:space="0" w:color="auto"/>
        <w:left w:val="none" w:sz="0" w:space="0" w:color="auto"/>
        <w:bottom w:val="none" w:sz="0" w:space="0" w:color="auto"/>
        <w:right w:val="none" w:sz="0" w:space="0" w:color="auto"/>
      </w:divBdr>
    </w:div>
    <w:div w:id="1707488574">
      <w:marLeft w:val="0"/>
      <w:marRight w:val="0"/>
      <w:marTop w:val="0"/>
      <w:marBottom w:val="0"/>
      <w:divBdr>
        <w:top w:val="none" w:sz="0" w:space="0" w:color="auto"/>
        <w:left w:val="none" w:sz="0" w:space="0" w:color="auto"/>
        <w:bottom w:val="none" w:sz="0" w:space="0" w:color="auto"/>
        <w:right w:val="none" w:sz="0" w:space="0" w:color="auto"/>
      </w:divBdr>
    </w:div>
    <w:div w:id="1707488575">
      <w:marLeft w:val="0"/>
      <w:marRight w:val="0"/>
      <w:marTop w:val="0"/>
      <w:marBottom w:val="0"/>
      <w:divBdr>
        <w:top w:val="none" w:sz="0" w:space="0" w:color="auto"/>
        <w:left w:val="none" w:sz="0" w:space="0" w:color="auto"/>
        <w:bottom w:val="none" w:sz="0" w:space="0" w:color="auto"/>
        <w:right w:val="none" w:sz="0" w:space="0" w:color="auto"/>
      </w:divBdr>
      <w:divsChild>
        <w:div w:id="1707488603">
          <w:marLeft w:val="0"/>
          <w:marRight w:val="0"/>
          <w:marTop w:val="0"/>
          <w:marBottom w:val="0"/>
          <w:divBdr>
            <w:top w:val="none" w:sz="0" w:space="0" w:color="auto"/>
            <w:left w:val="none" w:sz="0" w:space="0" w:color="auto"/>
            <w:bottom w:val="none" w:sz="0" w:space="0" w:color="auto"/>
            <w:right w:val="none" w:sz="0" w:space="0" w:color="auto"/>
          </w:divBdr>
          <w:divsChild>
            <w:div w:id="1707488602">
              <w:marLeft w:val="0"/>
              <w:marRight w:val="0"/>
              <w:marTop w:val="0"/>
              <w:marBottom w:val="0"/>
              <w:divBdr>
                <w:top w:val="none" w:sz="0" w:space="0" w:color="auto"/>
                <w:left w:val="none" w:sz="0" w:space="0" w:color="auto"/>
                <w:bottom w:val="none" w:sz="0" w:space="0" w:color="auto"/>
                <w:right w:val="none" w:sz="0" w:space="0" w:color="auto"/>
              </w:divBdr>
              <w:divsChild>
                <w:div w:id="17074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8576">
      <w:marLeft w:val="0"/>
      <w:marRight w:val="0"/>
      <w:marTop w:val="0"/>
      <w:marBottom w:val="0"/>
      <w:divBdr>
        <w:top w:val="none" w:sz="0" w:space="0" w:color="auto"/>
        <w:left w:val="none" w:sz="0" w:space="0" w:color="auto"/>
        <w:bottom w:val="none" w:sz="0" w:space="0" w:color="auto"/>
        <w:right w:val="none" w:sz="0" w:space="0" w:color="auto"/>
      </w:divBdr>
    </w:div>
    <w:div w:id="1707488577">
      <w:marLeft w:val="0"/>
      <w:marRight w:val="0"/>
      <w:marTop w:val="0"/>
      <w:marBottom w:val="0"/>
      <w:divBdr>
        <w:top w:val="none" w:sz="0" w:space="0" w:color="auto"/>
        <w:left w:val="none" w:sz="0" w:space="0" w:color="auto"/>
        <w:bottom w:val="none" w:sz="0" w:space="0" w:color="auto"/>
        <w:right w:val="none" w:sz="0" w:space="0" w:color="auto"/>
      </w:divBdr>
    </w:div>
    <w:div w:id="1707488578">
      <w:marLeft w:val="0"/>
      <w:marRight w:val="0"/>
      <w:marTop w:val="0"/>
      <w:marBottom w:val="0"/>
      <w:divBdr>
        <w:top w:val="none" w:sz="0" w:space="0" w:color="auto"/>
        <w:left w:val="none" w:sz="0" w:space="0" w:color="auto"/>
        <w:bottom w:val="none" w:sz="0" w:space="0" w:color="auto"/>
        <w:right w:val="none" w:sz="0" w:space="0" w:color="auto"/>
      </w:divBdr>
    </w:div>
    <w:div w:id="1707488580">
      <w:marLeft w:val="0"/>
      <w:marRight w:val="0"/>
      <w:marTop w:val="0"/>
      <w:marBottom w:val="0"/>
      <w:divBdr>
        <w:top w:val="none" w:sz="0" w:space="0" w:color="auto"/>
        <w:left w:val="none" w:sz="0" w:space="0" w:color="auto"/>
        <w:bottom w:val="none" w:sz="0" w:space="0" w:color="auto"/>
        <w:right w:val="none" w:sz="0" w:space="0" w:color="auto"/>
      </w:divBdr>
    </w:div>
    <w:div w:id="1707488581">
      <w:marLeft w:val="0"/>
      <w:marRight w:val="0"/>
      <w:marTop w:val="0"/>
      <w:marBottom w:val="0"/>
      <w:divBdr>
        <w:top w:val="none" w:sz="0" w:space="0" w:color="auto"/>
        <w:left w:val="none" w:sz="0" w:space="0" w:color="auto"/>
        <w:bottom w:val="none" w:sz="0" w:space="0" w:color="auto"/>
        <w:right w:val="none" w:sz="0" w:space="0" w:color="auto"/>
      </w:divBdr>
    </w:div>
    <w:div w:id="1707488582">
      <w:marLeft w:val="0"/>
      <w:marRight w:val="0"/>
      <w:marTop w:val="0"/>
      <w:marBottom w:val="0"/>
      <w:divBdr>
        <w:top w:val="none" w:sz="0" w:space="0" w:color="auto"/>
        <w:left w:val="none" w:sz="0" w:space="0" w:color="auto"/>
        <w:bottom w:val="none" w:sz="0" w:space="0" w:color="auto"/>
        <w:right w:val="none" w:sz="0" w:space="0" w:color="auto"/>
      </w:divBdr>
      <w:divsChild>
        <w:div w:id="1707488565">
          <w:marLeft w:val="749"/>
          <w:marRight w:val="0"/>
          <w:marTop w:val="0"/>
          <w:marBottom w:val="0"/>
          <w:divBdr>
            <w:top w:val="none" w:sz="0" w:space="0" w:color="auto"/>
            <w:left w:val="none" w:sz="0" w:space="0" w:color="auto"/>
            <w:bottom w:val="none" w:sz="0" w:space="0" w:color="auto"/>
            <w:right w:val="none" w:sz="0" w:space="0" w:color="auto"/>
          </w:divBdr>
        </w:div>
        <w:div w:id="1707488567">
          <w:marLeft w:val="749"/>
          <w:marRight w:val="0"/>
          <w:marTop w:val="0"/>
          <w:marBottom w:val="0"/>
          <w:divBdr>
            <w:top w:val="none" w:sz="0" w:space="0" w:color="auto"/>
            <w:left w:val="none" w:sz="0" w:space="0" w:color="auto"/>
            <w:bottom w:val="none" w:sz="0" w:space="0" w:color="auto"/>
            <w:right w:val="none" w:sz="0" w:space="0" w:color="auto"/>
          </w:divBdr>
        </w:div>
        <w:div w:id="1707488595">
          <w:marLeft w:val="749"/>
          <w:marRight w:val="0"/>
          <w:marTop w:val="0"/>
          <w:marBottom w:val="0"/>
          <w:divBdr>
            <w:top w:val="none" w:sz="0" w:space="0" w:color="auto"/>
            <w:left w:val="none" w:sz="0" w:space="0" w:color="auto"/>
            <w:bottom w:val="none" w:sz="0" w:space="0" w:color="auto"/>
            <w:right w:val="none" w:sz="0" w:space="0" w:color="auto"/>
          </w:divBdr>
        </w:div>
      </w:divsChild>
    </w:div>
    <w:div w:id="1707488584">
      <w:marLeft w:val="0"/>
      <w:marRight w:val="0"/>
      <w:marTop w:val="0"/>
      <w:marBottom w:val="0"/>
      <w:divBdr>
        <w:top w:val="none" w:sz="0" w:space="0" w:color="auto"/>
        <w:left w:val="none" w:sz="0" w:space="0" w:color="auto"/>
        <w:bottom w:val="none" w:sz="0" w:space="0" w:color="auto"/>
        <w:right w:val="none" w:sz="0" w:space="0" w:color="auto"/>
      </w:divBdr>
    </w:div>
    <w:div w:id="1707488585">
      <w:marLeft w:val="0"/>
      <w:marRight w:val="0"/>
      <w:marTop w:val="0"/>
      <w:marBottom w:val="0"/>
      <w:divBdr>
        <w:top w:val="none" w:sz="0" w:space="0" w:color="auto"/>
        <w:left w:val="none" w:sz="0" w:space="0" w:color="auto"/>
        <w:bottom w:val="none" w:sz="0" w:space="0" w:color="auto"/>
        <w:right w:val="none" w:sz="0" w:space="0" w:color="auto"/>
      </w:divBdr>
    </w:div>
    <w:div w:id="1707488586">
      <w:marLeft w:val="0"/>
      <w:marRight w:val="0"/>
      <w:marTop w:val="0"/>
      <w:marBottom w:val="0"/>
      <w:divBdr>
        <w:top w:val="none" w:sz="0" w:space="0" w:color="auto"/>
        <w:left w:val="none" w:sz="0" w:space="0" w:color="auto"/>
        <w:bottom w:val="none" w:sz="0" w:space="0" w:color="auto"/>
        <w:right w:val="none" w:sz="0" w:space="0" w:color="auto"/>
      </w:divBdr>
    </w:div>
    <w:div w:id="1707488587">
      <w:marLeft w:val="0"/>
      <w:marRight w:val="0"/>
      <w:marTop w:val="0"/>
      <w:marBottom w:val="0"/>
      <w:divBdr>
        <w:top w:val="none" w:sz="0" w:space="0" w:color="auto"/>
        <w:left w:val="none" w:sz="0" w:space="0" w:color="auto"/>
        <w:bottom w:val="none" w:sz="0" w:space="0" w:color="auto"/>
        <w:right w:val="none" w:sz="0" w:space="0" w:color="auto"/>
      </w:divBdr>
    </w:div>
    <w:div w:id="1707488589">
      <w:marLeft w:val="0"/>
      <w:marRight w:val="0"/>
      <w:marTop w:val="0"/>
      <w:marBottom w:val="0"/>
      <w:divBdr>
        <w:top w:val="none" w:sz="0" w:space="0" w:color="auto"/>
        <w:left w:val="none" w:sz="0" w:space="0" w:color="auto"/>
        <w:bottom w:val="none" w:sz="0" w:space="0" w:color="auto"/>
        <w:right w:val="none" w:sz="0" w:space="0" w:color="auto"/>
      </w:divBdr>
    </w:div>
    <w:div w:id="1707488590">
      <w:marLeft w:val="0"/>
      <w:marRight w:val="0"/>
      <w:marTop w:val="0"/>
      <w:marBottom w:val="0"/>
      <w:divBdr>
        <w:top w:val="none" w:sz="0" w:space="0" w:color="auto"/>
        <w:left w:val="none" w:sz="0" w:space="0" w:color="auto"/>
        <w:bottom w:val="none" w:sz="0" w:space="0" w:color="auto"/>
        <w:right w:val="none" w:sz="0" w:space="0" w:color="auto"/>
      </w:divBdr>
    </w:div>
    <w:div w:id="1707488591">
      <w:marLeft w:val="0"/>
      <w:marRight w:val="0"/>
      <w:marTop w:val="0"/>
      <w:marBottom w:val="0"/>
      <w:divBdr>
        <w:top w:val="none" w:sz="0" w:space="0" w:color="auto"/>
        <w:left w:val="none" w:sz="0" w:space="0" w:color="auto"/>
        <w:bottom w:val="none" w:sz="0" w:space="0" w:color="auto"/>
        <w:right w:val="none" w:sz="0" w:space="0" w:color="auto"/>
      </w:divBdr>
    </w:div>
    <w:div w:id="1707488592">
      <w:marLeft w:val="0"/>
      <w:marRight w:val="0"/>
      <w:marTop w:val="0"/>
      <w:marBottom w:val="0"/>
      <w:divBdr>
        <w:top w:val="none" w:sz="0" w:space="0" w:color="auto"/>
        <w:left w:val="none" w:sz="0" w:space="0" w:color="auto"/>
        <w:bottom w:val="none" w:sz="0" w:space="0" w:color="auto"/>
        <w:right w:val="none" w:sz="0" w:space="0" w:color="auto"/>
      </w:divBdr>
    </w:div>
    <w:div w:id="1707488593">
      <w:marLeft w:val="0"/>
      <w:marRight w:val="0"/>
      <w:marTop w:val="0"/>
      <w:marBottom w:val="0"/>
      <w:divBdr>
        <w:top w:val="none" w:sz="0" w:space="0" w:color="auto"/>
        <w:left w:val="none" w:sz="0" w:space="0" w:color="auto"/>
        <w:bottom w:val="none" w:sz="0" w:space="0" w:color="auto"/>
        <w:right w:val="none" w:sz="0" w:space="0" w:color="auto"/>
      </w:divBdr>
    </w:div>
    <w:div w:id="1707488594">
      <w:marLeft w:val="0"/>
      <w:marRight w:val="0"/>
      <w:marTop w:val="0"/>
      <w:marBottom w:val="0"/>
      <w:divBdr>
        <w:top w:val="none" w:sz="0" w:space="0" w:color="auto"/>
        <w:left w:val="none" w:sz="0" w:space="0" w:color="auto"/>
        <w:bottom w:val="none" w:sz="0" w:space="0" w:color="auto"/>
        <w:right w:val="none" w:sz="0" w:space="0" w:color="auto"/>
      </w:divBdr>
    </w:div>
    <w:div w:id="1707488596">
      <w:marLeft w:val="0"/>
      <w:marRight w:val="0"/>
      <w:marTop w:val="0"/>
      <w:marBottom w:val="0"/>
      <w:divBdr>
        <w:top w:val="none" w:sz="0" w:space="0" w:color="auto"/>
        <w:left w:val="none" w:sz="0" w:space="0" w:color="auto"/>
        <w:bottom w:val="none" w:sz="0" w:space="0" w:color="auto"/>
        <w:right w:val="none" w:sz="0" w:space="0" w:color="auto"/>
      </w:divBdr>
    </w:div>
    <w:div w:id="1707488597">
      <w:marLeft w:val="0"/>
      <w:marRight w:val="0"/>
      <w:marTop w:val="0"/>
      <w:marBottom w:val="0"/>
      <w:divBdr>
        <w:top w:val="none" w:sz="0" w:space="0" w:color="auto"/>
        <w:left w:val="none" w:sz="0" w:space="0" w:color="auto"/>
        <w:bottom w:val="none" w:sz="0" w:space="0" w:color="auto"/>
        <w:right w:val="none" w:sz="0" w:space="0" w:color="auto"/>
      </w:divBdr>
    </w:div>
    <w:div w:id="1707488600">
      <w:marLeft w:val="0"/>
      <w:marRight w:val="0"/>
      <w:marTop w:val="0"/>
      <w:marBottom w:val="0"/>
      <w:divBdr>
        <w:top w:val="none" w:sz="0" w:space="0" w:color="auto"/>
        <w:left w:val="none" w:sz="0" w:space="0" w:color="auto"/>
        <w:bottom w:val="none" w:sz="0" w:space="0" w:color="auto"/>
        <w:right w:val="none" w:sz="0" w:space="0" w:color="auto"/>
      </w:divBdr>
    </w:div>
    <w:div w:id="1707488601">
      <w:marLeft w:val="0"/>
      <w:marRight w:val="0"/>
      <w:marTop w:val="0"/>
      <w:marBottom w:val="0"/>
      <w:divBdr>
        <w:top w:val="none" w:sz="0" w:space="0" w:color="auto"/>
        <w:left w:val="none" w:sz="0" w:space="0" w:color="auto"/>
        <w:bottom w:val="none" w:sz="0" w:space="0" w:color="auto"/>
        <w:right w:val="none" w:sz="0" w:space="0" w:color="auto"/>
      </w:divBdr>
    </w:div>
    <w:div w:id="1707488605">
      <w:marLeft w:val="0"/>
      <w:marRight w:val="0"/>
      <w:marTop w:val="0"/>
      <w:marBottom w:val="0"/>
      <w:divBdr>
        <w:top w:val="none" w:sz="0" w:space="0" w:color="auto"/>
        <w:left w:val="none" w:sz="0" w:space="0" w:color="auto"/>
        <w:bottom w:val="none" w:sz="0" w:space="0" w:color="auto"/>
        <w:right w:val="none" w:sz="0" w:space="0" w:color="auto"/>
      </w:divBdr>
    </w:div>
    <w:div w:id="1707488606">
      <w:marLeft w:val="0"/>
      <w:marRight w:val="0"/>
      <w:marTop w:val="0"/>
      <w:marBottom w:val="0"/>
      <w:divBdr>
        <w:top w:val="none" w:sz="0" w:space="0" w:color="auto"/>
        <w:left w:val="none" w:sz="0" w:space="0" w:color="auto"/>
        <w:bottom w:val="none" w:sz="0" w:space="0" w:color="auto"/>
        <w:right w:val="none" w:sz="0" w:space="0" w:color="auto"/>
      </w:divBdr>
    </w:div>
    <w:div w:id="1707488607">
      <w:marLeft w:val="0"/>
      <w:marRight w:val="0"/>
      <w:marTop w:val="0"/>
      <w:marBottom w:val="0"/>
      <w:divBdr>
        <w:top w:val="none" w:sz="0" w:space="0" w:color="auto"/>
        <w:left w:val="none" w:sz="0" w:space="0" w:color="auto"/>
        <w:bottom w:val="none" w:sz="0" w:space="0" w:color="auto"/>
        <w:right w:val="none" w:sz="0" w:space="0" w:color="auto"/>
      </w:divBdr>
    </w:div>
    <w:div w:id="1707488609">
      <w:marLeft w:val="0"/>
      <w:marRight w:val="0"/>
      <w:marTop w:val="0"/>
      <w:marBottom w:val="0"/>
      <w:divBdr>
        <w:top w:val="none" w:sz="0" w:space="0" w:color="auto"/>
        <w:left w:val="none" w:sz="0" w:space="0" w:color="auto"/>
        <w:bottom w:val="none" w:sz="0" w:space="0" w:color="auto"/>
        <w:right w:val="none" w:sz="0" w:space="0" w:color="auto"/>
      </w:divBdr>
      <w:divsChild>
        <w:div w:id="1707488588">
          <w:marLeft w:val="360"/>
          <w:marRight w:val="0"/>
          <w:marTop w:val="0"/>
          <w:marBottom w:val="0"/>
          <w:divBdr>
            <w:top w:val="none" w:sz="0" w:space="0" w:color="auto"/>
            <w:left w:val="none" w:sz="0" w:space="0" w:color="auto"/>
            <w:bottom w:val="none" w:sz="0" w:space="0" w:color="auto"/>
            <w:right w:val="none" w:sz="0" w:space="0" w:color="auto"/>
          </w:divBdr>
        </w:div>
        <w:div w:id="1707488608">
          <w:marLeft w:val="360"/>
          <w:marRight w:val="0"/>
          <w:marTop w:val="0"/>
          <w:marBottom w:val="0"/>
          <w:divBdr>
            <w:top w:val="none" w:sz="0" w:space="0" w:color="auto"/>
            <w:left w:val="none" w:sz="0" w:space="0" w:color="auto"/>
            <w:bottom w:val="none" w:sz="0" w:space="0" w:color="auto"/>
            <w:right w:val="none" w:sz="0" w:space="0" w:color="auto"/>
          </w:divBdr>
        </w:div>
      </w:divsChild>
    </w:div>
    <w:div w:id="1732994100">
      <w:bodyDiv w:val="1"/>
      <w:marLeft w:val="0"/>
      <w:marRight w:val="0"/>
      <w:marTop w:val="0"/>
      <w:marBottom w:val="0"/>
      <w:divBdr>
        <w:top w:val="none" w:sz="0" w:space="0" w:color="auto"/>
        <w:left w:val="none" w:sz="0" w:space="0" w:color="auto"/>
        <w:bottom w:val="none" w:sz="0" w:space="0" w:color="auto"/>
        <w:right w:val="none" w:sz="0" w:space="0" w:color="auto"/>
      </w:divBdr>
    </w:div>
    <w:div w:id="1807163627">
      <w:bodyDiv w:val="1"/>
      <w:marLeft w:val="0"/>
      <w:marRight w:val="0"/>
      <w:marTop w:val="0"/>
      <w:marBottom w:val="0"/>
      <w:divBdr>
        <w:top w:val="none" w:sz="0" w:space="0" w:color="auto"/>
        <w:left w:val="none" w:sz="0" w:space="0" w:color="auto"/>
        <w:bottom w:val="none" w:sz="0" w:space="0" w:color="auto"/>
        <w:right w:val="none" w:sz="0" w:space="0" w:color="auto"/>
      </w:divBdr>
    </w:div>
    <w:div w:id="1897857189">
      <w:bodyDiv w:val="1"/>
      <w:marLeft w:val="0"/>
      <w:marRight w:val="0"/>
      <w:marTop w:val="0"/>
      <w:marBottom w:val="0"/>
      <w:divBdr>
        <w:top w:val="none" w:sz="0" w:space="0" w:color="auto"/>
        <w:left w:val="none" w:sz="0" w:space="0" w:color="auto"/>
        <w:bottom w:val="none" w:sz="0" w:space="0" w:color="auto"/>
        <w:right w:val="none" w:sz="0" w:space="0" w:color="auto"/>
      </w:divBdr>
    </w:div>
    <w:div w:id="203221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26" Type="http://schemas.openxmlformats.org/officeDocument/2006/relationships/hyperlink" Target="https://sip.legalis.pl/document-view.seam?documentId=mfrxilrtg4ytimjzhe4tiltqmfyc4njrga4danrwgq" TargetMode="External"/><Relationship Id="rId3" Type="http://schemas.openxmlformats.org/officeDocument/2006/relationships/styles" Target="styles.xml"/><Relationship Id="rId21" Type="http://schemas.openxmlformats.org/officeDocument/2006/relationships/hyperlink" Target="https://sip.legalis.pl/document-view.seam?documentId=mfrxilrtg4ytimjzhe4tiltqmfyc4njrga4danbugq"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ezamowienia.gov.pl/mp-client/tenders/ocds-148610-5bf853b7-f1ed-45c3-99df-6b3d920b6965" TargetMode="External"/><Relationship Id="rId25" Type="http://schemas.openxmlformats.org/officeDocument/2006/relationships/hyperlink" Target="https://sip.legalis.pl/document-view.seam?documentId=mfrxilrtg4ytimjzhe4tiltqmfyc4njrga4danbugq"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galis.pl/document-view.seam?documentId=mfrxilrtg4ytkobvgm4tiltqmfyc4njxge3tqojqg4" TargetMode="External"/><Relationship Id="rId29" Type="http://schemas.openxmlformats.org/officeDocument/2006/relationships/hyperlink" Target="https://prod.ceidg.gov.pl/CEIDG/CEIDG.Public.UI/Search.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place/data=!4m2!3m1!1s0x4716e365c013ae2b:0x19ff47f327737684?sa=X&amp;ved=1t:8290&amp;ictx=111" TargetMode="External"/><Relationship Id="rId24" Type="http://schemas.openxmlformats.org/officeDocument/2006/relationships/hyperlink" Target="https://sip.legalis.pl/document-view.seam?documentId=mfrxilrtg4ytimjzhe4tiltqmfyc4njrga4danrwgq" TargetMode="External"/><Relationship Id="rId32" Type="http://schemas.openxmlformats.org/officeDocument/2006/relationships/hyperlink" Target="https://www.google.com/maps/place/data=!4m2!3m1!1s0x4716e365c013ae2b:0x19ff47f327737684?sa=X&amp;ved=1t:8290&amp;ictx=1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galis.pl/document-view.seam?documentId=mfrxilrtg4ytimjzhe4tiltqmfyc4njrga4danbugq" TargetMode="External"/><Relationship Id="rId28" Type="http://schemas.openxmlformats.org/officeDocument/2006/relationships/hyperlink" Target="https://ezamowienia.gov.p" TargetMode="External"/><Relationship Id="rId36" Type="http://schemas.openxmlformats.org/officeDocument/2006/relationships/fontTable" Target="fontTable.xml"/><Relationship Id="rId10" Type="http://schemas.openxmlformats.org/officeDocument/2006/relationships/hyperlink" Target="https://www.google.com/maps/place/data=!4m2!3m1!1s0x4716e49a63d6bf2f:0xb00306a290746d8d?sa=X&amp;ved=1t:8290&amp;ictx=111&amp;cshid=1786267129584922" TargetMode="External"/><Relationship Id="rId19" Type="http://schemas.openxmlformats.org/officeDocument/2006/relationships/hyperlink" Target="https://sip.legalis.pl/document-view.seam?documentId=mfrxilrtg4ytiobrgezdmltqmfyc4njtgmzdgnbrgu" TargetMode="External"/><Relationship Id="rId31" Type="http://schemas.openxmlformats.org/officeDocument/2006/relationships/hyperlink" Target="https://www.google.com/maps/place/data=!4m2!3m1!1s0x4716e49a63d6bf2f:0xb00306a290746d8d?sa=X&amp;ved=1t:8290&amp;ictx=111&amp;cshid=1786267129584922" TargetMode="External"/><Relationship Id="rId4" Type="http://schemas.openxmlformats.org/officeDocument/2006/relationships/settings" Target="settings.xml"/><Relationship Id="rId9" Type="http://schemas.openxmlformats.org/officeDocument/2006/relationships/hyperlink" Target="https://ezamowienia.gov.pl/mp-client/tenders/ocds-148610-5bf853b7-f1ed-45c3-99df-6b3d920b6965" TargetMode="External"/><Relationship Id="rId14" Type="http://schemas.openxmlformats.org/officeDocument/2006/relationships/hyperlink" Target="https://sip.lex.pl/" TargetMode="External"/><Relationship Id="rId22" Type="http://schemas.openxmlformats.org/officeDocument/2006/relationships/hyperlink" Target="https://sip.legalis.pl/document-view.seam?documentId=mfrxilrtg4ytimjzhe4tiltqmfyc4njrga4danrwgy" TargetMode="External"/><Relationship Id="rId27" Type="http://schemas.openxmlformats.org/officeDocument/2006/relationships/hyperlink" Target="https://sip.legalis.pl/document-view.seam?documentId=mfrxilrtg4ytimjzhe4tiltqmfyc4njrga4danbugq" TargetMode="External"/><Relationship Id="rId30" Type="http://schemas.openxmlformats.org/officeDocument/2006/relationships/hyperlink" Target="https://ekrs.ms.gov.pl/web/wyszukiwarka-krs/strona-glowna/"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E6236-116A-4B7E-B92E-E7F3A775C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43</Pages>
  <Words>19651</Words>
  <Characters>117911</Characters>
  <Application>Microsoft Office Word</Application>
  <DocSecurity>0</DocSecurity>
  <Lines>982</Lines>
  <Paragraphs>274</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137288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Jadwiga Szkodzińska</cp:lastModifiedBy>
  <cp:revision>227</cp:revision>
  <cp:lastPrinted>2026-08-10T10:56:00Z</cp:lastPrinted>
  <dcterms:created xsi:type="dcterms:W3CDTF">2026-08-10T18:49:00Z</dcterms:created>
  <dcterms:modified xsi:type="dcterms:W3CDTF">2026-08-11T17:44:00Z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