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89C71" w14:textId="0657B296" w:rsidR="003C1F3B" w:rsidRPr="00B8663F" w:rsidRDefault="003C1F3B" w:rsidP="003C1F3B">
      <w:pPr>
        <w:suppressAutoHyphens w:val="0"/>
        <w:spacing w:line="276" w:lineRule="auto"/>
        <w:rPr>
          <w:rFonts w:ascii="Aptos" w:hAnsi="Aptos"/>
          <w:sz w:val="24"/>
          <w:szCs w:val="24"/>
          <w:lang w:eastAsia="ar-SA"/>
        </w:rPr>
      </w:pPr>
      <w:bookmarkStart w:id="0" w:name="_Hlk48309678"/>
    </w:p>
    <w:tbl>
      <w:tblPr>
        <w:tblW w:w="94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3C1F3B" w:rsidRPr="00B8663F" w14:paraId="32F97150" w14:textId="77777777" w:rsidTr="003553A6">
        <w:trPr>
          <w:jc w:val="right"/>
        </w:trPr>
        <w:tc>
          <w:tcPr>
            <w:tcW w:w="9498" w:type="dxa"/>
            <w:tcBorders>
              <w:bottom w:val="single" w:sz="4" w:space="0" w:color="auto"/>
            </w:tcBorders>
            <w:shd w:val="clear" w:color="auto" w:fill="D9D9D9"/>
          </w:tcPr>
          <w:p w14:paraId="2D766B27" w14:textId="77777777" w:rsidR="003C1F3B" w:rsidRPr="00B8663F" w:rsidRDefault="003C1F3B" w:rsidP="003C1F3B">
            <w:pPr>
              <w:suppressAutoHyphens w:val="0"/>
              <w:spacing w:line="276" w:lineRule="auto"/>
              <w:jc w:val="right"/>
              <w:rPr>
                <w:rFonts w:ascii="Aptos" w:hAnsi="Aptos"/>
                <w:b/>
                <w:sz w:val="24"/>
                <w:szCs w:val="24"/>
                <w:lang w:eastAsia="ar-SA"/>
              </w:rPr>
            </w:pPr>
            <w:r w:rsidRPr="00B8663F">
              <w:rPr>
                <w:rFonts w:ascii="Aptos" w:hAnsi="Aptos"/>
                <w:sz w:val="24"/>
                <w:szCs w:val="24"/>
                <w:lang w:eastAsia="ar-SA"/>
              </w:rPr>
              <w:br w:type="page"/>
            </w:r>
            <w:r w:rsidRPr="00B8663F">
              <w:rPr>
                <w:rFonts w:ascii="Aptos" w:hAnsi="Aptos"/>
                <w:b/>
                <w:sz w:val="24"/>
                <w:szCs w:val="24"/>
                <w:lang w:eastAsia="ar-SA"/>
              </w:rPr>
              <w:t>Załącznik nr 8 do SWZ</w:t>
            </w:r>
          </w:p>
        </w:tc>
      </w:tr>
      <w:tr w:rsidR="003C1F3B" w:rsidRPr="00B8663F" w14:paraId="77E41ADE" w14:textId="77777777" w:rsidTr="003553A6">
        <w:trPr>
          <w:trHeight w:val="480"/>
          <w:jc w:val="right"/>
        </w:trPr>
        <w:tc>
          <w:tcPr>
            <w:tcW w:w="9498" w:type="dxa"/>
            <w:tcBorders>
              <w:top w:val="single" w:sz="4" w:space="0" w:color="auto"/>
            </w:tcBorders>
            <w:shd w:val="clear" w:color="auto" w:fill="D9D9D9"/>
            <w:vAlign w:val="center"/>
          </w:tcPr>
          <w:p w14:paraId="267CE21B" w14:textId="77777777" w:rsidR="003C1F3B" w:rsidRPr="00B8663F" w:rsidRDefault="003C1F3B" w:rsidP="003C1F3B">
            <w:pPr>
              <w:suppressAutoHyphens w:val="0"/>
              <w:spacing w:line="276" w:lineRule="auto"/>
              <w:jc w:val="center"/>
              <w:rPr>
                <w:rFonts w:ascii="Aptos" w:hAnsi="Aptos"/>
                <w:b/>
                <w:sz w:val="24"/>
                <w:szCs w:val="24"/>
                <w:lang w:eastAsia="ar-SA"/>
              </w:rPr>
            </w:pPr>
            <w:r w:rsidRPr="00B8663F">
              <w:rPr>
                <w:rFonts w:ascii="Aptos" w:hAnsi="Aptos"/>
                <w:b/>
                <w:sz w:val="24"/>
                <w:szCs w:val="24"/>
                <w:lang w:eastAsia="ar-SA"/>
              </w:rPr>
              <w:t xml:space="preserve">WYKAZ OSÓB, </w:t>
            </w:r>
          </w:p>
          <w:p w14:paraId="1FFAE9B2" w14:textId="4B58EE79" w:rsidR="003C1F3B" w:rsidRPr="00B8663F" w:rsidRDefault="001974C4" w:rsidP="003C1F3B">
            <w:pPr>
              <w:suppressAutoHyphens w:val="0"/>
              <w:spacing w:line="276" w:lineRule="auto"/>
              <w:jc w:val="center"/>
              <w:rPr>
                <w:rFonts w:ascii="Aptos" w:hAnsi="Aptos"/>
                <w:bCs/>
                <w:sz w:val="24"/>
                <w:szCs w:val="24"/>
                <w:lang w:eastAsia="ar-SA"/>
              </w:rPr>
            </w:pPr>
            <w:r>
              <w:rPr>
                <w:rFonts w:ascii="Aptos" w:hAnsi="Aptos"/>
                <w:bCs/>
                <w:sz w:val="24"/>
                <w:szCs w:val="24"/>
                <w:lang w:eastAsia="ar-SA"/>
              </w:rPr>
              <w:t>spełniających warunek</w:t>
            </w:r>
            <w:r w:rsidR="00E56BE3">
              <w:rPr>
                <w:rFonts w:ascii="Aptos" w:hAnsi="Aptos"/>
                <w:bCs/>
                <w:sz w:val="24"/>
                <w:szCs w:val="24"/>
                <w:lang w:eastAsia="ar-SA"/>
              </w:rPr>
              <w:t xml:space="preserve"> udziału w </w:t>
            </w:r>
            <w:r w:rsidR="00705738">
              <w:rPr>
                <w:rFonts w:ascii="Aptos" w:hAnsi="Aptos"/>
                <w:bCs/>
                <w:sz w:val="24"/>
                <w:szCs w:val="24"/>
                <w:lang w:eastAsia="ar-SA"/>
              </w:rPr>
              <w:t>postępowaniu</w:t>
            </w:r>
            <w:r w:rsidR="003C1F3B" w:rsidRPr="00B8663F">
              <w:rPr>
                <w:rFonts w:ascii="Aptos" w:hAnsi="Aptos"/>
                <w:bCs/>
                <w:sz w:val="24"/>
                <w:szCs w:val="24"/>
                <w:lang w:eastAsia="ar-SA"/>
              </w:rPr>
              <w:t xml:space="preserve"> zamówienia publicznego</w:t>
            </w:r>
            <w:r w:rsidR="00705738">
              <w:rPr>
                <w:rFonts w:ascii="Aptos" w:hAnsi="Aptos"/>
                <w:bCs/>
                <w:sz w:val="24"/>
                <w:szCs w:val="24"/>
                <w:lang w:eastAsia="ar-SA"/>
              </w:rPr>
              <w:t xml:space="preserve"> o którym mowa w </w:t>
            </w:r>
            <w:r w:rsidR="00705738" w:rsidRPr="00B8663F">
              <w:rPr>
                <w:rFonts w:ascii="Aptos" w:hAnsi="Aptos"/>
                <w:b/>
                <w:bCs/>
                <w:sz w:val="24"/>
                <w:szCs w:val="24"/>
                <w:lang w:eastAsia="ar-SA"/>
              </w:rPr>
              <w:t>pkt 4.2.4.</w:t>
            </w:r>
            <w:r w:rsidR="00BA2EA5">
              <w:rPr>
                <w:rFonts w:ascii="Aptos" w:hAnsi="Aptos"/>
                <w:b/>
                <w:bCs/>
                <w:sz w:val="24"/>
                <w:szCs w:val="24"/>
                <w:lang w:eastAsia="ar-SA"/>
              </w:rPr>
              <w:t>2</w:t>
            </w:r>
            <w:r w:rsidR="00705738">
              <w:rPr>
                <w:rFonts w:ascii="Aptos" w:hAnsi="Aptos"/>
                <w:b/>
                <w:bCs/>
                <w:sz w:val="24"/>
                <w:szCs w:val="24"/>
                <w:lang w:eastAsia="ar-SA"/>
              </w:rPr>
              <w:t>.</w:t>
            </w:r>
            <w:r w:rsidR="00705738" w:rsidRPr="00B8663F">
              <w:rPr>
                <w:rFonts w:ascii="Aptos" w:hAnsi="Aptos"/>
                <w:b/>
                <w:bCs/>
                <w:sz w:val="24"/>
                <w:szCs w:val="24"/>
                <w:lang w:eastAsia="ar-SA"/>
              </w:rPr>
              <w:t xml:space="preserve"> SWZ</w:t>
            </w:r>
          </w:p>
        </w:tc>
      </w:tr>
    </w:tbl>
    <w:p w14:paraId="04E7A240" w14:textId="77777777" w:rsidR="003C1F3B" w:rsidRPr="00B8663F" w:rsidRDefault="003C1F3B" w:rsidP="003C1F3B">
      <w:pPr>
        <w:tabs>
          <w:tab w:val="left" w:pos="1111"/>
        </w:tabs>
        <w:suppressAutoHyphens w:val="0"/>
        <w:spacing w:line="276" w:lineRule="auto"/>
        <w:jc w:val="both"/>
        <w:rPr>
          <w:rFonts w:ascii="Aptos" w:hAnsi="Aptos"/>
          <w:sz w:val="24"/>
          <w:szCs w:val="24"/>
          <w:lang w:eastAsia="ar-SA"/>
        </w:rPr>
      </w:pPr>
      <w:r w:rsidRPr="00B8663F">
        <w:rPr>
          <w:rFonts w:ascii="Aptos" w:hAnsi="Aptos"/>
          <w:sz w:val="24"/>
          <w:szCs w:val="24"/>
          <w:lang w:eastAsia="ar-SA"/>
        </w:rPr>
        <w:t>…………………………………</w:t>
      </w:r>
    </w:p>
    <w:p w14:paraId="45481E6F" w14:textId="77777777" w:rsidR="003C1F3B" w:rsidRPr="00B8663F" w:rsidRDefault="003C1F3B" w:rsidP="003C1F3B">
      <w:pPr>
        <w:tabs>
          <w:tab w:val="left" w:pos="1111"/>
        </w:tabs>
        <w:suppressAutoHyphens w:val="0"/>
        <w:spacing w:line="276" w:lineRule="auto"/>
        <w:jc w:val="both"/>
        <w:rPr>
          <w:rFonts w:ascii="Aptos" w:hAnsi="Aptos"/>
          <w:i/>
          <w:sz w:val="24"/>
          <w:szCs w:val="24"/>
          <w:lang w:eastAsia="ar-SA"/>
        </w:rPr>
      </w:pPr>
      <w:r w:rsidRPr="00B8663F">
        <w:rPr>
          <w:rFonts w:ascii="Aptos" w:hAnsi="Aptos"/>
          <w:i/>
          <w:sz w:val="24"/>
          <w:szCs w:val="24"/>
          <w:lang w:eastAsia="ar-SA"/>
        </w:rPr>
        <w:t xml:space="preserve"> /Dane Wykonawcy/</w:t>
      </w:r>
    </w:p>
    <w:p w14:paraId="7AC4501A" w14:textId="77777777" w:rsidR="003C1F3B" w:rsidRPr="00B8663F" w:rsidRDefault="003C1F3B" w:rsidP="003C1F3B">
      <w:pPr>
        <w:suppressAutoHyphens w:val="0"/>
        <w:spacing w:line="276" w:lineRule="auto"/>
        <w:jc w:val="center"/>
        <w:rPr>
          <w:rFonts w:ascii="Aptos" w:eastAsia="Calibri" w:hAnsi="Aptos"/>
          <w:sz w:val="24"/>
          <w:szCs w:val="24"/>
          <w:lang w:eastAsia="en-US"/>
        </w:rPr>
      </w:pPr>
      <w:r w:rsidRPr="00B8663F">
        <w:rPr>
          <w:rFonts w:ascii="Aptos" w:eastAsia="Calibri" w:hAnsi="Aptos"/>
          <w:sz w:val="24"/>
          <w:szCs w:val="24"/>
          <w:lang w:eastAsia="en-US"/>
        </w:rPr>
        <w:t>OŚWIADCZAM(Y), że</w:t>
      </w:r>
    </w:p>
    <w:p w14:paraId="5841F619" w14:textId="77777777" w:rsidR="003C1F3B" w:rsidRPr="00B8663F" w:rsidRDefault="003C1F3B" w:rsidP="003C1F3B">
      <w:pPr>
        <w:suppressAutoHyphens w:val="0"/>
        <w:spacing w:line="276" w:lineRule="auto"/>
        <w:jc w:val="both"/>
        <w:rPr>
          <w:rFonts w:ascii="Aptos" w:eastAsia="Calibri" w:hAnsi="Aptos"/>
          <w:sz w:val="24"/>
          <w:szCs w:val="24"/>
          <w:lang w:eastAsia="en-US"/>
        </w:rPr>
      </w:pPr>
    </w:p>
    <w:p w14:paraId="758AF246" w14:textId="77777777" w:rsidR="003C1F3B" w:rsidRPr="00B8663F" w:rsidRDefault="003C1F3B" w:rsidP="003C1F3B">
      <w:pPr>
        <w:suppressAutoHyphens w:val="0"/>
        <w:spacing w:line="276" w:lineRule="auto"/>
        <w:jc w:val="both"/>
        <w:rPr>
          <w:rFonts w:ascii="Aptos" w:eastAsia="Calibri" w:hAnsi="Aptos"/>
          <w:sz w:val="24"/>
          <w:szCs w:val="24"/>
          <w:lang w:eastAsia="en-US"/>
        </w:rPr>
      </w:pPr>
      <w:r w:rsidRPr="00B8663F">
        <w:rPr>
          <w:rFonts w:ascii="Aptos" w:eastAsia="Calibri" w:hAnsi="Aptos"/>
          <w:sz w:val="24"/>
          <w:szCs w:val="24"/>
          <w:lang w:eastAsia="en-US"/>
        </w:rPr>
        <w:t>Dysponuję/będę dysponował (a) następującymi osobami zdolnymi do wykonania zamówienia.</w:t>
      </w:r>
    </w:p>
    <w:tbl>
      <w:tblPr>
        <w:tblStyle w:val="Tabela-Siatka6"/>
        <w:tblW w:w="13745" w:type="dxa"/>
        <w:tblLook w:val="04A0" w:firstRow="1" w:lastRow="0" w:firstColumn="1" w:lastColumn="0" w:noHBand="0" w:noVBand="1"/>
      </w:tblPr>
      <w:tblGrid>
        <w:gridCol w:w="571"/>
        <w:gridCol w:w="3819"/>
        <w:gridCol w:w="6520"/>
        <w:gridCol w:w="2835"/>
      </w:tblGrid>
      <w:tr w:rsidR="003C1F3B" w:rsidRPr="00B8663F" w14:paraId="62421354" w14:textId="77777777" w:rsidTr="003553A6">
        <w:tc>
          <w:tcPr>
            <w:tcW w:w="571" w:type="dxa"/>
            <w:tcBorders>
              <w:top w:val="single" w:sz="4" w:space="0" w:color="auto"/>
              <w:left w:val="single" w:sz="4" w:space="0" w:color="auto"/>
              <w:bottom w:val="single" w:sz="4" w:space="0" w:color="auto"/>
              <w:right w:val="single" w:sz="4" w:space="0" w:color="auto"/>
            </w:tcBorders>
            <w:shd w:val="clear" w:color="auto" w:fill="BFBFBF"/>
            <w:hideMark/>
          </w:tcPr>
          <w:p w14:paraId="6E7D556C" w14:textId="77777777" w:rsidR="003C1F3B" w:rsidRPr="00B8663F" w:rsidRDefault="003C1F3B" w:rsidP="003C1F3B">
            <w:pPr>
              <w:suppressAutoHyphens w:val="0"/>
              <w:spacing w:line="276" w:lineRule="auto"/>
              <w:jc w:val="both"/>
              <w:rPr>
                <w:rFonts w:ascii="Aptos" w:hAnsi="Aptos"/>
                <w:b/>
                <w:bCs/>
                <w:sz w:val="24"/>
                <w:szCs w:val="24"/>
                <w:lang w:eastAsia="en-US"/>
              </w:rPr>
            </w:pPr>
            <w:r w:rsidRPr="00B8663F">
              <w:rPr>
                <w:rFonts w:ascii="Aptos" w:hAnsi="Aptos"/>
                <w:b/>
                <w:bCs/>
                <w:sz w:val="24"/>
                <w:szCs w:val="24"/>
                <w:lang w:eastAsia="en-US"/>
              </w:rPr>
              <w:t>Lp.</w:t>
            </w:r>
          </w:p>
        </w:tc>
        <w:tc>
          <w:tcPr>
            <w:tcW w:w="3819" w:type="dxa"/>
            <w:tcBorders>
              <w:top w:val="single" w:sz="4" w:space="0" w:color="auto"/>
              <w:left w:val="single" w:sz="4" w:space="0" w:color="auto"/>
              <w:bottom w:val="single" w:sz="4" w:space="0" w:color="auto"/>
              <w:right w:val="single" w:sz="4" w:space="0" w:color="auto"/>
            </w:tcBorders>
            <w:shd w:val="clear" w:color="auto" w:fill="BFBFBF"/>
            <w:hideMark/>
          </w:tcPr>
          <w:p w14:paraId="594302F3" w14:textId="77777777" w:rsidR="003C1F3B" w:rsidRPr="00B8663F" w:rsidRDefault="003C1F3B" w:rsidP="003C1F3B">
            <w:pPr>
              <w:suppressAutoHyphens w:val="0"/>
              <w:spacing w:line="276" w:lineRule="auto"/>
              <w:jc w:val="center"/>
              <w:rPr>
                <w:rFonts w:ascii="Aptos" w:hAnsi="Aptos"/>
                <w:b/>
                <w:bCs/>
                <w:sz w:val="24"/>
                <w:szCs w:val="24"/>
                <w:lang w:eastAsia="en-US"/>
              </w:rPr>
            </w:pPr>
            <w:r w:rsidRPr="00B8663F">
              <w:rPr>
                <w:rFonts w:ascii="Aptos" w:hAnsi="Aptos"/>
                <w:b/>
                <w:bCs/>
                <w:sz w:val="24"/>
                <w:szCs w:val="24"/>
                <w:lang w:eastAsia="en-US"/>
              </w:rPr>
              <w:t>Imię i nazwisko</w:t>
            </w:r>
          </w:p>
        </w:tc>
        <w:tc>
          <w:tcPr>
            <w:tcW w:w="6520" w:type="dxa"/>
            <w:tcBorders>
              <w:top w:val="single" w:sz="4" w:space="0" w:color="auto"/>
              <w:left w:val="single" w:sz="4" w:space="0" w:color="auto"/>
              <w:bottom w:val="single" w:sz="4" w:space="0" w:color="auto"/>
              <w:right w:val="single" w:sz="4" w:space="0" w:color="auto"/>
            </w:tcBorders>
            <w:shd w:val="clear" w:color="auto" w:fill="BFBFBF"/>
            <w:hideMark/>
          </w:tcPr>
          <w:p w14:paraId="7AD501B6" w14:textId="1E21A07A" w:rsidR="003C1F3B" w:rsidRPr="00B8663F" w:rsidRDefault="003C1F3B" w:rsidP="003C1F3B">
            <w:pPr>
              <w:suppressAutoHyphens w:val="0"/>
              <w:spacing w:line="276" w:lineRule="auto"/>
              <w:jc w:val="center"/>
              <w:rPr>
                <w:rFonts w:ascii="Aptos" w:hAnsi="Aptos"/>
                <w:b/>
                <w:bCs/>
                <w:sz w:val="24"/>
                <w:szCs w:val="24"/>
                <w:lang w:eastAsia="en-US"/>
              </w:rPr>
            </w:pPr>
            <w:r w:rsidRPr="00B8663F">
              <w:rPr>
                <w:rFonts w:ascii="Aptos" w:hAnsi="Aptos"/>
                <w:b/>
                <w:bCs/>
                <w:sz w:val="24"/>
                <w:szCs w:val="24"/>
                <w:lang w:eastAsia="en-US"/>
              </w:rPr>
              <w:t xml:space="preserve">Wykonywane uprawnienia </w:t>
            </w:r>
          </w:p>
        </w:tc>
        <w:tc>
          <w:tcPr>
            <w:tcW w:w="2835" w:type="dxa"/>
            <w:tcBorders>
              <w:top w:val="single" w:sz="4" w:space="0" w:color="auto"/>
              <w:left w:val="single" w:sz="4" w:space="0" w:color="auto"/>
              <w:bottom w:val="single" w:sz="4" w:space="0" w:color="auto"/>
              <w:right w:val="single" w:sz="4" w:space="0" w:color="auto"/>
            </w:tcBorders>
            <w:shd w:val="clear" w:color="auto" w:fill="BFBFBF"/>
            <w:hideMark/>
          </w:tcPr>
          <w:p w14:paraId="58AF905D" w14:textId="77777777" w:rsidR="003C1F3B" w:rsidRPr="00B8663F" w:rsidRDefault="003C1F3B" w:rsidP="003C1F3B">
            <w:pPr>
              <w:suppressAutoHyphens w:val="0"/>
              <w:spacing w:line="276" w:lineRule="auto"/>
              <w:jc w:val="center"/>
              <w:rPr>
                <w:rFonts w:ascii="Aptos" w:hAnsi="Aptos"/>
                <w:b/>
                <w:bCs/>
                <w:sz w:val="24"/>
                <w:szCs w:val="24"/>
                <w:lang w:eastAsia="en-US"/>
              </w:rPr>
            </w:pPr>
            <w:r w:rsidRPr="00B8663F">
              <w:rPr>
                <w:rFonts w:ascii="Aptos" w:hAnsi="Aptos"/>
                <w:b/>
                <w:bCs/>
                <w:sz w:val="24"/>
                <w:szCs w:val="24"/>
                <w:lang w:eastAsia="en-US"/>
              </w:rPr>
              <w:t>Podstawa dysponowania osobą</w:t>
            </w:r>
          </w:p>
        </w:tc>
      </w:tr>
      <w:tr w:rsidR="003C1F3B" w:rsidRPr="00B8663F" w14:paraId="28913A11" w14:textId="77777777" w:rsidTr="003553A6">
        <w:trPr>
          <w:trHeight w:val="851"/>
        </w:trPr>
        <w:tc>
          <w:tcPr>
            <w:tcW w:w="571" w:type="dxa"/>
            <w:tcBorders>
              <w:top w:val="single" w:sz="4" w:space="0" w:color="auto"/>
              <w:left w:val="single" w:sz="4" w:space="0" w:color="auto"/>
              <w:bottom w:val="single" w:sz="4" w:space="0" w:color="auto"/>
              <w:right w:val="single" w:sz="4" w:space="0" w:color="auto"/>
            </w:tcBorders>
            <w:vAlign w:val="center"/>
            <w:hideMark/>
          </w:tcPr>
          <w:p w14:paraId="1BEC6BAA" w14:textId="77777777" w:rsidR="003C1F3B" w:rsidRPr="00B8663F" w:rsidRDefault="003C1F3B" w:rsidP="003C1F3B">
            <w:pPr>
              <w:suppressAutoHyphens w:val="0"/>
              <w:spacing w:line="276" w:lineRule="auto"/>
              <w:jc w:val="center"/>
              <w:rPr>
                <w:rFonts w:ascii="Aptos" w:hAnsi="Aptos"/>
                <w:sz w:val="24"/>
                <w:szCs w:val="24"/>
                <w:lang w:eastAsia="en-US"/>
              </w:rPr>
            </w:pPr>
            <w:r w:rsidRPr="00B8663F">
              <w:rPr>
                <w:rFonts w:ascii="Aptos" w:hAnsi="Aptos"/>
                <w:sz w:val="24"/>
                <w:szCs w:val="24"/>
                <w:lang w:eastAsia="en-US"/>
              </w:rPr>
              <w:t>1</w:t>
            </w:r>
          </w:p>
        </w:tc>
        <w:tc>
          <w:tcPr>
            <w:tcW w:w="3819" w:type="dxa"/>
            <w:tcBorders>
              <w:top w:val="single" w:sz="4" w:space="0" w:color="auto"/>
              <w:left w:val="single" w:sz="4" w:space="0" w:color="auto"/>
              <w:bottom w:val="single" w:sz="4" w:space="0" w:color="auto"/>
              <w:right w:val="single" w:sz="4" w:space="0" w:color="auto"/>
            </w:tcBorders>
          </w:tcPr>
          <w:p w14:paraId="57EB0CAF" w14:textId="77777777" w:rsidR="003C1F3B" w:rsidRPr="00B8663F" w:rsidRDefault="003C1F3B" w:rsidP="003C1F3B">
            <w:pPr>
              <w:suppressAutoHyphens w:val="0"/>
              <w:spacing w:line="276" w:lineRule="auto"/>
              <w:jc w:val="both"/>
              <w:rPr>
                <w:rFonts w:ascii="Aptos" w:hAnsi="Aptos"/>
                <w:sz w:val="24"/>
                <w:szCs w:val="24"/>
                <w:lang w:eastAsia="en-US"/>
              </w:rPr>
            </w:pPr>
          </w:p>
        </w:tc>
        <w:tc>
          <w:tcPr>
            <w:tcW w:w="6520" w:type="dxa"/>
            <w:tcBorders>
              <w:top w:val="single" w:sz="4" w:space="0" w:color="auto"/>
              <w:left w:val="single" w:sz="4" w:space="0" w:color="auto"/>
              <w:bottom w:val="single" w:sz="4" w:space="0" w:color="auto"/>
              <w:right w:val="single" w:sz="4" w:space="0" w:color="auto"/>
            </w:tcBorders>
          </w:tcPr>
          <w:p w14:paraId="6F526AB1" w14:textId="77777777" w:rsidR="003C1F3B" w:rsidRPr="00B8663F" w:rsidRDefault="003C1F3B" w:rsidP="003C1F3B">
            <w:pPr>
              <w:suppressAutoHyphens w:val="0"/>
              <w:spacing w:line="276" w:lineRule="auto"/>
              <w:jc w:val="both"/>
              <w:rPr>
                <w:rFonts w:ascii="Aptos" w:hAnsi="Apto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14:paraId="47D3EF54" w14:textId="77777777" w:rsidR="003C1F3B" w:rsidRPr="00B8663F" w:rsidRDefault="003C1F3B" w:rsidP="003C1F3B">
            <w:pPr>
              <w:suppressAutoHyphens w:val="0"/>
              <w:spacing w:line="276" w:lineRule="auto"/>
              <w:jc w:val="both"/>
              <w:rPr>
                <w:rFonts w:ascii="Aptos" w:hAnsi="Aptos"/>
                <w:sz w:val="24"/>
                <w:szCs w:val="24"/>
                <w:lang w:eastAsia="en-US"/>
              </w:rPr>
            </w:pPr>
          </w:p>
        </w:tc>
      </w:tr>
      <w:tr w:rsidR="003C1F3B" w:rsidRPr="00B8663F" w14:paraId="6A9FBBDA" w14:textId="77777777" w:rsidTr="003553A6">
        <w:trPr>
          <w:trHeight w:val="851"/>
        </w:trPr>
        <w:tc>
          <w:tcPr>
            <w:tcW w:w="571" w:type="dxa"/>
            <w:tcBorders>
              <w:top w:val="single" w:sz="4" w:space="0" w:color="auto"/>
              <w:left w:val="single" w:sz="4" w:space="0" w:color="auto"/>
              <w:bottom w:val="single" w:sz="4" w:space="0" w:color="auto"/>
              <w:right w:val="single" w:sz="4" w:space="0" w:color="auto"/>
            </w:tcBorders>
            <w:vAlign w:val="center"/>
            <w:hideMark/>
          </w:tcPr>
          <w:p w14:paraId="666D5BC4" w14:textId="77777777" w:rsidR="003C1F3B" w:rsidRPr="00B8663F" w:rsidRDefault="003C1F3B" w:rsidP="003C1F3B">
            <w:pPr>
              <w:suppressAutoHyphens w:val="0"/>
              <w:spacing w:line="276" w:lineRule="auto"/>
              <w:jc w:val="center"/>
              <w:rPr>
                <w:rFonts w:ascii="Aptos" w:hAnsi="Aptos"/>
                <w:sz w:val="24"/>
                <w:szCs w:val="24"/>
                <w:lang w:eastAsia="en-US"/>
              </w:rPr>
            </w:pPr>
            <w:r w:rsidRPr="00B8663F">
              <w:rPr>
                <w:rFonts w:ascii="Aptos" w:hAnsi="Aptos"/>
                <w:sz w:val="24"/>
                <w:szCs w:val="24"/>
                <w:lang w:eastAsia="en-US"/>
              </w:rPr>
              <w:t>2</w:t>
            </w:r>
          </w:p>
        </w:tc>
        <w:tc>
          <w:tcPr>
            <w:tcW w:w="3819" w:type="dxa"/>
            <w:tcBorders>
              <w:top w:val="single" w:sz="4" w:space="0" w:color="auto"/>
              <w:left w:val="single" w:sz="4" w:space="0" w:color="auto"/>
              <w:bottom w:val="single" w:sz="4" w:space="0" w:color="auto"/>
              <w:right w:val="single" w:sz="4" w:space="0" w:color="auto"/>
            </w:tcBorders>
          </w:tcPr>
          <w:p w14:paraId="0C6653E2" w14:textId="77777777" w:rsidR="003C1F3B" w:rsidRPr="00B8663F" w:rsidRDefault="003C1F3B" w:rsidP="003C1F3B">
            <w:pPr>
              <w:suppressAutoHyphens w:val="0"/>
              <w:spacing w:line="276" w:lineRule="auto"/>
              <w:jc w:val="both"/>
              <w:rPr>
                <w:rFonts w:ascii="Aptos" w:hAnsi="Aptos"/>
                <w:sz w:val="24"/>
                <w:szCs w:val="24"/>
                <w:lang w:eastAsia="en-US"/>
              </w:rPr>
            </w:pPr>
          </w:p>
        </w:tc>
        <w:tc>
          <w:tcPr>
            <w:tcW w:w="6520" w:type="dxa"/>
            <w:tcBorders>
              <w:top w:val="single" w:sz="4" w:space="0" w:color="auto"/>
              <w:left w:val="single" w:sz="4" w:space="0" w:color="auto"/>
              <w:bottom w:val="single" w:sz="4" w:space="0" w:color="auto"/>
              <w:right w:val="single" w:sz="4" w:space="0" w:color="auto"/>
            </w:tcBorders>
          </w:tcPr>
          <w:p w14:paraId="4CACCB3C" w14:textId="77777777" w:rsidR="003C1F3B" w:rsidRPr="00B8663F" w:rsidRDefault="003C1F3B" w:rsidP="003C1F3B">
            <w:pPr>
              <w:suppressAutoHyphens w:val="0"/>
              <w:spacing w:line="276" w:lineRule="auto"/>
              <w:jc w:val="both"/>
              <w:rPr>
                <w:rFonts w:ascii="Aptos" w:hAnsi="Apto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14:paraId="1BFD973D" w14:textId="77777777" w:rsidR="003C1F3B" w:rsidRPr="00B8663F" w:rsidRDefault="003C1F3B" w:rsidP="003C1F3B">
            <w:pPr>
              <w:suppressAutoHyphens w:val="0"/>
              <w:spacing w:line="276" w:lineRule="auto"/>
              <w:jc w:val="both"/>
              <w:rPr>
                <w:rFonts w:ascii="Aptos" w:hAnsi="Aptos"/>
                <w:sz w:val="24"/>
                <w:szCs w:val="24"/>
                <w:lang w:eastAsia="en-US"/>
              </w:rPr>
            </w:pPr>
          </w:p>
        </w:tc>
      </w:tr>
      <w:tr w:rsidR="003C1F3B" w:rsidRPr="00B8663F" w14:paraId="71502F66" w14:textId="77777777" w:rsidTr="003553A6">
        <w:trPr>
          <w:trHeight w:val="851"/>
        </w:trPr>
        <w:tc>
          <w:tcPr>
            <w:tcW w:w="571" w:type="dxa"/>
            <w:tcBorders>
              <w:top w:val="single" w:sz="4" w:space="0" w:color="auto"/>
              <w:left w:val="single" w:sz="4" w:space="0" w:color="auto"/>
              <w:bottom w:val="single" w:sz="4" w:space="0" w:color="auto"/>
              <w:right w:val="single" w:sz="4" w:space="0" w:color="auto"/>
            </w:tcBorders>
            <w:vAlign w:val="center"/>
            <w:hideMark/>
          </w:tcPr>
          <w:p w14:paraId="0CF678FC" w14:textId="77777777" w:rsidR="003C1F3B" w:rsidRPr="00B8663F" w:rsidRDefault="003C1F3B" w:rsidP="003C1F3B">
            <w:pPr>
              <w:suppressAutoHyphens w:val="0"/>
              <w:spacing w:line="276" w:lineRule="auto"/>
              <w:jc w:val="center"/>
              <w:rPr>
                <w:rFonts w:ascii="Aptos" w:hAnsi="Aptos"/>
                <w:sz w:val="24"/>
                <w:szCs w:val="24"/>
                <w:lang w:eastAsia="en-US"/>
              </w:rPr>
            </w:pPr>
            <w:r w:rsidRPr="00B8663F">
              <w:rPr>
                <w:rFonts w:ascii="Aptos" w:hAnsi="Aptos"/>
                <w:sz w:val="24"/>
                <w:szCs w:val="24"/>
                <w:lang w:eastAsia="en-US"/>
              </w:rPr>
              <w:t>3</w:t>
            </w:r>
          </w:p>
        </w:tc>
        <w:tc>
          <w:tcPr>
            <w:tcW w:w="3819" w:type="dxa"/>
            <w:tcBorders>
              <w:top w:val="single" w:sz="4" w:space="0" w:color="auto"/>
              <w:left w:val="single" w:sz="4" w:space="0" w:color="auto"/>
              <w:bottom w:val="single" w:sz="4" w:space="0" w:color="auto"/>
              <w:right w:val="single" w:sz="4" w:space="0" w:color="auto"/>
            </w:tcBorders>
          </w:tcPr>
          <w:p w14:paraId="668C0667" w14:textId="77777777" w:rsidR="003C1F3B" w:rsidRPr="00B8663F" w:rsidRDefault="003C1F3B" w:rsidP="003C1F3B">
            <w:pPr>
              <w:suppressAutoHyphens w:val="0"/>
              <w:spacing w:line="276" w:lineRule="auto"/>
              <w:jc w:val="both"/>
              <w:rPr>
                <w:rFonts w:ascii="Aptos" w:hAnsi="Aptos"/>
                <w:sz w:val="24"/>
                <w:szCs w:val="24"/>
                <w:lang w:eastAsia="en-US"/>
              </w:rPr>
            </w:pPr>
          </w:p>
        </w:tc>
        <w:tc>
          <w:tcPr>
            <w:tcW w:w="6520" w:type="dxa"/>
            <w:tcBorders>
              <w:top w:val="single" w:sz="4" w:space="0" w:color="auto"/>
              <w:left w:val="single" w:sz="4" w:space="0" w:color="auto"/>
              <w:bottom w:val="single" w:sz="4" w:space="0" w:color="auto"/>
              <w:right w:val="single" w:sz="4" w:space="0" w:color="auto"/>
            </w:tcBorders>
          </w:tcPr>
          <w:p w14:paraId="24DE99BA" w14:textId="77777777" w:rsidR="003C1F3B" w:rsidRPr="00B8663F" w:rsidRDefault="003C1F3B" w:rsidP="003C1F3B">
            <w:pPr>
              <w:suppressAutoHyphens w:val="0"/>
              <w:spacing w:line="276" w:lineRule="auto"/>
              <w:jc w:val="both"/>
              <w:rPr>
                <w:rFonts w:ascii="Aptos" w:hAnsi="Apto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14:paraId="0ABC3529" w14:textId="77777777" w:rsidR="003C1F3B" w:rsidRPr="00B8663F" w:rsidRDefault="003C1F3B" w:rsidP="003C1F3B">
            <w:pPr>
              <w:suppressAutoHyphens w:val="0"/>
              <w:spacing w:line="276" w:lineRule="auto"/>
              <w:jc w:val="both"/>
              <w:rPr>
                <w:rFonts w:ascii="Aptos" w:hAnsi="Aptos"/>
                <w:sz w:val="24"/>
                <w:szCs w:val="24"/>
                <w:lang w:eastAsia="en-US"/>
              </w:rPr>
            </w:pPr>
          </w:p>
        </w:tc>
      </w:tr>
    </w:tbl>
    <w:p w14:paraId="0D725FF0" w14:textId="77777777" w:rsidR="003C1F3B" w:rsidRPr="00B8663F" w:rsidRDefault="003C1F3B" w:rsidP="003C1F3B">
      <w:pPr>
        <w:jc w:val="both"/>
        <w:rPr>
          <w:rFonts w:ascii="Aptos" w:hAnsi="Aptos"/>
          <w:i/>
          <w:color w:val="000000" w:themeColor="text1"/>
          <w:sz w:val="24"/>
          <w:szCs w:val="24"/>
          <w:lang w:eastAsia="ar-SA"/>
        </w:rPr>
      </w:pPr>
      <w:r w:rsidRPr="00B8663F">
        <w:rPr>
          <w:rFonts w:ascii="Aptos" w:hAnsi="Aptos"/>
          <w:i/>
          <w:color w:val="000000" w:themeColor="text1"/>
          <w:sz w:val="24"/>
          <w:szCs w:val="24"/>
          <w:lang w:eastAsia="ar-SA"/>
        </w:rPr>
        <w:t xml:space="preserve">                                                                                                                           </w:t>
      </w:r>
    </w:p>
    <w:p w14:paraId="77D72A97" w14:textId="77777777" w:rsidR="003C1F3B" w:rsidRPr="00B8663F" w:rsidRDefault="003C1F3B" w:rsidP="003C1F3B">
      <w:pPr>
        <w:jc w:val="center"/>
        <w:rPr>
          <w:rFonts w:ascii="Aptos" w:hAnsi="Aptos"/>
          <w:i/>
          <w:color w:val="000000" w:themeColor="text1"/>
          <w:sz w:val="24"/>
          <w:szCs w:val="24"/>
          <w:lang w:eastAsia="ar-SA"/>
        </w:rPr>
      </w:pPr>
      <w:r w:rsidRPr="00B8663F">
        <w:rPr>
          <w:rFonts w:ascii="Aptos" w:hAnsi="Aptos"/>
          <w:i/>
          <w:color w:val="000000" w:themeColor="text1"/>
          <w:sz w:val="24"/>
          <w:szCs w:val="24"/>
          <w:lang w:eastAsia="ar-SA"/>
        </w:rPr>
        <w:t xml:space="preserve">                                                                                                                       Podpis</w:t>
      </w:r>
    </w:p>
    <w:p w14:paraId="1489C9BC" w14:textId="77777777" w:rsidR="003C1F3B" w:rsidRPr="00B8663F" w:rsidRDefault="003C1F3B" w:rsidP="003C1F3B">
      <w:pPr>
        <w:rPr>
          <w:rFonts w:ascii="Aptos" w:hAnsi="Aptos"/>
          <w:i/>
          <w:color w:val="000000" w:themeColor="text1"/>
          <w:sz w:val="24"/>
          <w:szCs w:val="24"/>
          <w:lang w:eastAsia="ar-SA"/>
        </w:rPr>
      </w:pPr>
      <w:r w:rsidRPr="00B8663F">
        <w:rPr>
          <w:rFonts w:ascii="Aptos" w:hAnsi="Aptos"/>
          <w:i/>
          <w:color w:val="000000" w:themeColor="text1"/>
          <w:sz w:val="24"/>
          <w:szCs w:val="24"/>
          <w:lang w:eastAsia="ar-SA"/>
        </w:rPr>
        <w:t xml:space="preserve">                                                                                                                                                                        /osoba lub osoby uprawnione do reprezentowania Wykonawcy/¹</w:t>
      </w:r>
    </w:p>
    <w:p w14:paraId="050CF3E9" w14:textId="77777777" w:rsidR="003C1F3B" w:rsidRPr="00B8663F" w:rsidRDefault="003C1F3B" w:rsidP="003C1F3B">
      <w:pPr>
        <w:jc w:val="right"/>
        <w:rPr>
          <w:rFonts w:ascii="Aptos" w:hAnsi="Aptos"/>
          <w:i/>
          <w:color w:val="000000" w:themeColor="text1"/>
          <w:sz w:val="24"/>
          <w:szCs w:val="24"/>
          <w:lang w:eastAsia="ar-SA"/>
        </w:rPr>
      </w:pPr>
    </w:p>
    <w:p w14:paraId="5CF5F77A" w14:textId="2DC16F1A" w:rsidR="003C1F3B" w:rsidRPr="00B8663F" w:rsidRDefault="003C1F3B" w:rsidP="003C1F3B">
      <w:pPr>
        <w:autoSpaceDE w:val="0"/>
        <w:autoSpaceDN w:val="0"/>
        <w:adjustRightInd w:val="0"/>
        <w:ind w:hanging="142"/>
        <w:rPr>
          <w:rFonts w:ascii="Aptos" w:hAnsi="Aptos"/>
          <w:color w:val="000000" w:themeColor="text1"/>
          <w:sz w:val="24"/>
          <w:szCs w:val="24"/>
          <w:lang w:eastAsia="ar-SA"/>
        </w:rPr>
      </w:pPr>
      <w:r w:rsidRPr="00B8663F">
        <w:rPr>
          <w:rFonts w:ascii="Aptos" w:hAnsi="Aptos"/>
          <w:i/>
          <w:color w:val="000000" w:themeColor="text1"/>
          <w:sz w:val="24"/>
          <w:szCs w:val="24"/>
          <w:lang w:eastAsia="ar-SA"/>
        </w:rPr>
        <w:t>¹</w:t>
      </w:r>
      <w:r w:rsidRPr="00B8663F">
        <w:rPr>
          <w:rFonts w:ascii="Aptos" w:hAnsi="Aptos"/>
          <w:color w:val="000000" w:themeColor="text1"/>
          <w:sz w:val="24"/>
          <w:szCs w:val="24"/>
          <w:lang w:eastAsia="ar-SA"/>
        </w:rPr>
        <w:t xml:space="preserve"> Podpis(y) (</w:t>
      </w:r>
      <w:r w:rsidRPr="00B8663F">
        <w:rPr>
          <w:rFonts w:ascii="Aptos" w:hAnsi="Aptos"/>
          <w:sz w:val="24"/>
          <w:szCs w:val="24"/>
        </w:rPr>
        <w:t>kwalifikowany podpis elektroniczny, podpis osobisty lub podpis zaufany</w:t>
      </w:r>
      <w:r w:rsidRPr="00B8663F">
        <w:rPr>
          <w:rFonts w:ascii="Aptos" w:hAnsi="Aptos"/>
          <w:color w:val="000000" w:themeColor="text1"/>
          <w:sz w:val="24"/>
          <w:szCs w:val="24"/>
          <w:lang w:eastAsia="ar-SA"/>
        </w:rPr>
        <w:t>)</w:t>
      </w:r>
      <w:r w:rsidRPr="00B8663F">
        <w:rPr>
          <w:rFonts w:ascii="Aptos" w:hAnsi="Aptos"/>
          <w:sz w:val="24"/>
          <w:szCs w:val="24"/>
          <w:lang w:eastAsia="ar-SA"/>
        </w:rPr>
        <w:t xml:space="preserve"> </w:t>
      </w:r>
      <w:r w:rsidRPr="00B8663F">
        <w:rPr>
          <w:rFonts w:ascii="Aptos" w:hAnsi="Aptos"/>
          <w:color w:val="000000" w:themeColor="text1"/>
          <w:sz w:val="24"/>
          <w:szCs w:val="24"/>
          <w:lang w:eastAsia="ar-SA"/>
        </w:rPr>
        <w:t>osoby(osób) uprawnionej(</w:t>
      </w:r>
      <w:proofErr w:type="spellStart"/>
      <w:r w:rsidRPr="00B8663F">
        <w:rPr>
          <w:rFonts w:ascii="Aptos" w:hAnsi="Aptos"/>
          <w:color w:val="000000" w:themeColor="text1"/>
          <w:sz w:val="24"/>
          <w:szCs w:val="24"/>
          <w:lang w:eastAsia="ar-SA"/>
        </w:rPr>
        <w:t>ych</w:t>
      </w:r>
      <w:proofErr w:type="spellEnd"/>
      <w:r w:rsidRPr="00B8663F">
        <w:rPr>
          <w:rFonts w:ascii="Aptos" w:hAnsi="Aptos"/>
          <w:color w:val="000000" w:themeColor="text1"/>
          <w:sz w:val="24"/>
          <w:szCs w:val="24"/>
          <w:lang w:eastAsia="ar-SA"/>
        </w:rPr>
        <w:t xml:space="preserve">) do reprezentowania Wykonawcy </w:t>
      </w:r>
    </w:p>
    <w:bookmarkEnd w:id="0"/>
    <w:p w14:paraId="3899C7EE" w14:textId="77777777" w:rsidR="00B25FBF" w:rsidRPr="00B8663F" w:rsidRDefault="00B25FBF">
      <w:pPr>
        <w:suppressAutoHyphens w:val="0"/>
        <w:rPr>
          <w:rFonts w:ascii="Aptos" w:hAnsi="Aptos"/>
          <w:i/>
          <w:sz w:val="24"/>
          <w:szCs w:val="24"/>
        </w:rPr>
      </w:pPr>
    </w:p>
    <w:sectPr w:rsidR="00B25FBF" w:rsidRPr="00B8663F" w:rsidSect="006B6EED">
      <w:headerReference w:type="default" r:id="rId11"/>
      <w:pgSz w:w="16840" w:h="11907" w:orient="landscape" w:code="9"/>
      <w:pgMar w:top="1418" w:right="1418" w:bottom="1418"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A66BF" w14:textId="77777777" w:rsidR="004562C8" w:rsidRDefault="004562C8">
      <w:r>
        <w:separator/>
      </w:r>
    </w:p>
  </w:endnote>
  <w:endnote w:type="continuationSeparator" w:id="0">
    <w:p w14:paraId="0B7255C4" w14:textId="77777777" w:rsidR="004562C8" w:rsidRDefault="004562C8">
      <w:r>
        <w:continuationSeparator/>
      </w:r>
    </w:p>
  </w:endnote>
  <w:endnote w:type="continuationNotice" w:id="1">
    <w:p w14:paraId="069BC32A" w14:textId="77777777" w:rsidR="004562C8" w:rsidRDefault="004562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charset w:val="01"/>
    <w:family w:val="swiss"/>
    <w:pitch w:val="variable"/>
  </w:font>
  <w:font w:name="FrankfurtGothic">
    <w:altName w:val="Times New Roman"/>
    <w:charset w:val="00"/>
    <w:family w:val="auto"/>
    <w:pitch w:val="variable"/>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148B8" w14:textId="77777777" w:rsidR="004562C8" w:rsidRDefault="004562C8">
      <w:r>
        <w:separator/>
      </w:r>
    </w:p>
  </w:footnote>
  <w:footnote w:type="continuationSeparator" w:id="0">
    <w:p w14:paraId="5EA19760" w14:textId="77777777" w:rsidR="004562C8" w:rsidRDefault="004562C8">
      <w:r>
        <w:continuationSeparator/>
      </w:r>
    </w:p>
  </w:footnote>
  <w:footnote w:type="continuationNotice" w:id="1">
    <w:p w14:paraId="44ADF25B" w14:textId="77777777" w:rsidR="004562C8" w:rsidRDefault="004562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2263" w14:textId="7909696D" w:rsidR="00001F2E" w:rsidRPr="003C050C" w:rsidRDefault="00001F2E" w:rsidP="00001F2E">
    <w:pPr>
      <w:keepNext/>
      <w:outlineLvl w:val="0"/>
      <w:rPr>
        <w:rFonts w:ascii="Arial" w:hAnsi="Arial" w:cs="Arial"/>
        <w:bCs/>
        <w:i/>
        <w:kern w:val="32"/>
        <w:sz w:val="16"/>
        <w:szCs w:val="20"/>
      </w:rPr>
    </w:pPr>
    <w:r>
      <w:rPr>
        <w:rFonts w:ascii="Arial" w:hAnsi="Arial" w:cs="Arial"/>
        <w:bCs/>
        <w:i/>
        <w:kern w:val="32"/>
        <w:sz w:val="16"/>
        <w:szCs w:val="20"/>
      </w:rPr>
      <w:t>Specyfikacja Warunków Zamówienia</w:t>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sidRPr="003C050C">
      <w:rPr>
        <w:rFonts w:ascii="Arial" w:hAnsi="Arial" w:cs="Arial"/>
        <w:bCs/>
        <w:i/>
        <w:kern w:val="32"/>
        <w:sz w:val="16"/>
        <w:szCs w:val="20"/>
      </w:rPr>
      <w:t>W</w:t>
    </w:r>
    <w:r>
      <w:rPr>
        <w:rFonts w:ascii="Arial" w:hAnsi="Arial" w:cs="Arial"/>
        <w:bCs/>
        <w:i/>
        <w:kern w:val="32"/>
        <w:sz w:val="16"/>
        <w:szCs w:val="20"/>
      </w:rPr>
      <w:t>OA</w:t>
    </w:r>
    <w:r w:rsidRPr="003C050C">
      <w:rPr>
        <w:rFonts w:ascii="Arial" w:hAnsi="Arial" w:cs="Arial"/>
        <w:bCs/>
        <w:i/>
        <w:kern w:val="32"/>
        <w:sz w:val="16"/>
        <w:szCs w:val="20"/>
      </w:rPr>
      <w:t>.261</w:t>
    </w:r>
    <w:r w:rsidR="00E1742F">
      <w:rPr>
        <w:rFonts w:ascii="Arial" w:hAnsi="Arial" w:cs="Arial"/>
        <w:bCs/>
        <w:i/>
        <w:kern w:val="32"/>
        <w:sz w:val="16"/>
        <w:szCs w:val="20"/>
      </w:rPr>
      <w:t>.</w:t>
    </w:r>
    <w:r w:rsidR="003C2A73">
      <w:rPr>
        <w:rFonts w:ascii="Arial" w:hAnsi="Arial" w:cs="Arial"/>
        <w:bCs/>
        <w:i/>
        <w:kern w:val="32"/>
        <w:sz w:val="16"/>
        <w:szCs w:val="20"/>
      </w:rPr>
      <w:t>89</w:t>
    </w:r>
    <w:r w:rsidR="00E1742F">
      <w:rPr>
        <w:rFonts w:ascii="Arial" w:hAnsi="Arial" w:cs="Arial"/>
        <w:bCs/>
        <w:i/>
        <w:kern w:val="32"/>
        <w:sz w:val="16"/>
        <w:szCs w:val="20"/>
      </w:rPr>
      <w:t>.</w:t>
    </w:r>
    <w:r>
      <w:rPr>
        <w:rFonts w:ascii="Arial" w:hAnsi="Arial" w:cs="Arial"/>
        <w:bCs/>
        <w:i/>
        <w:kern w:val="32"/>
        <w:sz w:val="16"/>
        <w:szCs w:val="20"/>
      </w:rPr>
      <w:t>2026</w:t>
    </w:r>
  </w:p>
  <w:p w14:paraId="2E3D8DD1" w14:textId="6FD909EB" w:rsidR="00D8669A" w:rsidRPr="0018103D" w:rsidRDefault="0098448D" w:rsidP="006F7B90">
    <w:pPr>
      <w:pStyle w:val="Nagwek0"/>
    </w:pPr>
    <w:r w:rsidRPr="0098448D">
      <w:rPr>
        <w:rFonts w:ascii="Arial" w:hAnsi="Arial" w:cs="Arial"/>
        <w:i/>
        <w:iCs/>
        <w:kern w:val="32"/>
        <w:sz w:val="16"/>
        <w:szCs w:val="16"/>
      </w:rPr>
      <w:t xml:space="preserve">Wymiana drzwi wewnętrznych wraz z robotami towarzyszącymi w budynku przy ul. Henryka Sienkiewicza 3 w Warszawie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9"/>
    <w:multiLevelType w:val="multilevel"/>
    <w:tmpl w:val="0000000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9"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10"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1" w15:restartNumberingAfterBreak="0">
    <w:nsid w:val="0000000D"/>
    <w:multiLevelType w:val="singleLevel"/>
    <w:tmpl w:val="00000013"/>
    <w:name w:val="WW8Num3"/>
    <w:lvl w:ilvl="0">
      <w:start w:val="1"/>
      <w:numFmt w:val="decimal"/>
      <w:lvlText w:val="%1)"/>
      <w:lvlJc w:val="left"/>
      <w:pPr>
        <w:ind w:left="360" w:hanging="360"/>
      </w:pPr>
    </w:lvl>
  </w:abstractNum>
  <w:abstractNum w:abstractNumId="12"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3"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4"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5"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7"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4"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7"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9"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1"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2"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3"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5"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6"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7" w15:restartNumberingAfterBreak="0">
    <w:nsid w:val="00000099"/>
    <w:multiLevelType w:val="hybridMultilevel"/>
    <w:tmpl w:val="00000124"/>
    <w:lvl w:ilvl="0" w:tplc="0000305E">
      <w:start w:val="22"/>
      <w:numFmt w:val="upperLetter"/>
      <w:lvlText w:val="%1."/>
      <w:lvlJc w:val="left"/>
      <w:pPr>
        <w:tabs>
          <w:tab w:val="num" w:pos="720"/>
        </w:tabs>
        <w:ind w:left="720" w:hanging="360"/>
      </w:pPr>
      <w:rPr>
        <w:rFonts w:cs="Times New Roman"/>
      </w:rPr>
    </w:lvl>
    <w:lvl w:ilvl="1" w:tplc="0000440D">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BB3"/>
    <w:multiLevelType w:val="hybridMultilevel"/>
    <w:tmpl w:val="00002EA6"/>
    <w:lvl w:ilvl="0" w:tplc="000012DB">
      <w:start w:val="1"/>
      <w:numFmt w:val="decimal"/>
      <w:lvlText w:val="%1."/>
      <w:lvlJc w:val="left"/>
      <w:pPr>
        <w:tabs>
          <w:tab w:val="num" w:pos="1637"/>
        </w:tabs>
        <w:ind w:left="163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153C"/>
    <w:multiLevelType w:val="hybridMultilevel"/>
    <w:tmpl w:val="00007E87"/>
    <w:lvl w:ilvl="0" w:tplc="0000390C">
      <w:start w:val="1"/>
      <w:numFmt w:val="upperLetter"/>
      <w:lvlText w:val="%1"/>
      <w:lvlJc w:val="left"/>
      <w:pPr>
        <w:tabs>
          <w:tab w:val="num" w:pos="720"/>
        </w:tabs>
        <w:ind w:left="720" w:hanging="360"/>
      </w:pPr>
      <w:rPr>
        <w:rFonts w:cs="Times New Roman"/>
      </w:rPr>
    </w:lvl>
    <w:lvl w:ilvl="1" w:tplc="00000F3E">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3D6C"/>
    <w:multiLevelType w:val="hybridMultilevel"/>
    <w:tmpl w:val="00002CD6"/>
    <w:lvl w:ilvl="0" w:tplc="000072AE">
      <w:start w:val="1"/>
      <w:numFmt w:val="upperLetter"/>
      <w:lvlText w:val="%1"/>
      <w:lvlJc w:val="left"/>
      <w:pPr>
        <w:tabs>
          <w:tab w:val="num" w:pos="720"/>
        </w:tabs>
        <w:ind w:left="720" w:hanging="360"/>
      </w:pPr>
      <w:rPr>
        <w:rFonts w:cs="Times New Roman"/>
      </w:rPr>
    </w:lvl>
    <w:lvl w:ilvl="1" w:tplc="00006952">
      <w:start w:val="7"/>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1BB"/>
    <w:multiLevelType w:val="hybridMultilevel"/>
    <w:tmpl w:val="000026E9"/>
    <w:lvl w:ilvl="0" w:tplc="000001EB">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5F90"/>
    <w:multiLevelType w:val="hybridMultilevel"/>
    <w:tmpl w:val="00001649"/>
    <w:lvl w:ilvl="0" w:tplc="00006DF1">
      <w:start w:val="35"/>
      <w:numFmt w:val="upperLetter"/>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44"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017E7C62"/>
    <w:multiLevelType w:val="hybridMultilevel"/>
    <w:tmpl w:val="67E0711E"/>
    <w:lvl w:ilvl="0" w:tplc="061CC07A">
      <w:start w:val="1"/>
      <w:numFmt w:val="decimal"/>
      <w:lvlText w:val="%1)"/>
      <w:lvlJc w:val="left"/>
      <w:pPr>
        <w:ind w:left="1151" w:hanging="360"/>
      </w:pPr>
      <w:rPr>
        <w:rFonts w:ascii="Aptos" w:hAnsi="Aptos"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6" w15:restartNumberingAfterBreak="0">
    <w:nsid w:val="01D90DB8"/>
    <w:multiLevelType w:val="multilevel"/>
    <w:tmpl w:val="848A3AC2"/>
    <w:lvl w:ilvl="0">
      <w:start w:val="7"/>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024C47A9"/>
    <w:multiLevelType w:val="hybridMultilevel"/>
    <w:tmpl w:val="00B8038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0314488F"/>
    <w:multiLevelType w:val="hybridMultilevel"/>
    <w:tmpl w:val="CEE0FCB6"/>
    <w:lvl w:ilvl="0" w:tplc="CF1CF9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32A07F8"/>
    <w:multiLevelType w:val="hybridMultilevel"/>
    <w:tmpl w:val="57E451F4"/>
    <w:lvl w:ilvl="0" w:tplc="6AA0FAA0">
      <w:start w:val="1"/>
      <w:numFmt w:val="decimal"/>
      <w:lvlText w:val="%1)"/>
      <w:lvlJc w:val="left"/>
      <w:pPr>
        <w:ind w:left="709" w:hanging="360"/>
      </w:pPr>
      <w:rPr>
        <w:rFonts w:ascii="Garamond" w:hAnsi="Garamond" w:cs="Times New Roman" w:hint="default"/>
        <w:color w:val="auto"/>
        <w:sz w:val="22"/>
        <w:szCs w:val="22"/>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50"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043E7E87"/>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049A37B2"/>
    <w:multiLevelType w:val="multilevel"/>
    <w:tmpl w:val="1C621A6E"/>
    <w:lvl w:ilvl="0">
      <w:start w:val="14"/>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4" w15:restartNumberingAfterBreak="0">
    <w:nsid w:val="05BB7B97"/>
    <w:multiLevelType w:val="hybridMultilevel"/>
    <w:tmpl w:val="6BAC0D0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5" w15:restartNumberingAfterBreak="0">
    <w:nsid w:val="060941F6"/>
    <w:multiLevelType w:val="multilevel"/>
    <w:tmpl w:val="F97240B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6215166"/>
    <w:multiLevelType w:val="hybridMultilevel"/>
    <w:tmpl w:val="736EA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64359FE"/>
    <w:multiLevelType w:val="hybridMultilevel"/>
    <w:tmpl w:val="B840283A"/>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8" w15:restartNumberingAfterBreak="0">
    <w:nsid w:val="06656F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06AC18E1"/>
    <w:multiLevelType w:val="multilevel"/>
    <w:tmpl w:val="FFEA7226"/>
    <w:lvl w:ilvl="0">
      <w:start w:val="16"/>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0"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61"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07947713"/>
    <w:multiLevelType w:val="hybridMultilevel"/>
    <w:tmpl w:val="CD2C8C36"/>
    <w:lvl w:ilvl="0" w:tplc="D9588968">
      <w:start w:val="1"/>
      <w:numFmt w:val="upperRoman"/>
      <w:lvlText w:val="%1."/>
      <w:lvlJc w:val="right"/>
      <w:pPr>
        <w:ind w:left="720" w:hanging="360"/>
      </w:pPr>
      <w:rPr>
        <w:b/>
      </w:rPr>
    </w:lvl>
    <w:lvl w:ilvl="1" w:tplc="04150011">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17">
      <w:start w:val="1"/>
      <w:numFmt w:val="lowerLetter"/>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65" w15:restartNumberingAfterBreak="0">
    <w:nsid w:val="085D0F4D"/>
    <w:multiLevelType w:val="hybridMultilevel"/>
    <w:tmpl w:val="63B455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6" w15:restartNumberingAfterBreak="0">
    <w:nsid w:val="08740268"/>
    <w:multiLevelType w:val="multilevel"/>
    <w:tmpl w:val="4B788F28"/>
    <w:lvl w:ilvl="0">
      <w:start w:val="15"/>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7"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69" w15:restartNumberingAfterBreak="0">
    <w:nsid w:val="0A1D1B81"/>
    <w:multiLevelType w:val="hybridMultilevel"/>
    <w:tmpl w:val="AB18545C"/>
    <w:lvl w:ilvl="0" w:tplc="04150017">
      <w:start w:val="1"/>
      <w:numFmt w:val="lowerLetter"/>
      <w:lvlText w:val="%1)"/>
      <w:lvlJc w:val="left"/>
      <w:pPr>
        <w:ind w:left="786"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15:restartNumberingAfterBreak="0">
    <w:nsid w:val="0B2946F3"/>
    <w:multiLevelType w:val="hybridMultilevel"/>
    <w:tmpl w:val="308CD1C4"/>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2" w15:restartNumberingAfterBreak="0">
    <w:nsid w:val="0B3E7B26"/>
    <w:multiLevelType w:val="multilevel"/>
    <w:tmpl w:val="8C94814E"/>
    <w:lvl w:ilvl="0">
      <w:start w:val="3"/>
      <w:numFmt w:val="decimal"/>
      <w:lvlText w:val="%1"/>
      <w:lvlJc w:val="left"/>
      <w:pPr>
        <w:ind w:left="437" w:hanging="437"/>
      </w:pPr>
      <w:rPr>
        <w:rFonts w:hint="default"/>
      </w:rPr>
    </w:lvl>
    <w:lvl w:ilvl="1">
      <w:start w:val="1"/>
      <w:numFmt w:val="decimal"/>
      <w:lvlText w:val="%1.%2"/>
      <w:lvlJc w:val="left"/>
      <w:pPr>
        <w:ind w:left="794" w:hanging="437"/>
      </w:pPr>
      <w:rPr>
        <w:rFonts w:hint="default"/>
      </w:rPr>
    </w:lvl>
    <w:lvl w:ilvl="2">
      <w:start w:val="1"/>
      <w:numFmt w:val="decimal"/>
      <w:lvlText w:val="%1.%2.%3."/>
      <w:lvlJc w:val="left"/>
      <w:pPr>
        <w:ind w:left="1151" w:hanging="437"/>
      </w:pPr>
      <w:rPr>
        <w:rFonts w:ascii="Aptos" w:hAnsi="Aptos" w:cs="Times New Roman" w:hint="default"/>
        <w:b/>
        <w:strike w:val="0"/>
      </w:rPr>
    </w:lvl>
    <w:lvl w:ilvl="3">
      <w:start w:val="1"/>
      <w:numFmt w:val="decimal"/>
      <w:lvlText w:val="%1.%2.%3.%4."/>
      <w:lvlJc w:val="left"/>
      <w:pPr>
        <w:ind w:left="1508" w:hanging="437"/>
      </w:pPr>
      <w:rPr>
        <w:rFonts w:hint="default"/>
        <w:b/>
        <w:bCs/>
      </w:rPr>
    </w:lvl>
    <w:lvl w:ilvl="4">
      <w:start w:val="1"/>
      <w:numFmt w:val="decimal"/>
      <w:lvlText w:val="%1.%2.%3.%4.%5"/>
      <w:lvlJc w:val="left"/>
      <w:pPr>
        <w:ind w:left="1865" w:hanging="437"/>
      </w:pPr>
      <w:rPr>
        <w:rFonts w:hint="default"/>
      </w:rPr>
    </w:lvl>
    <w:lvl w:ilvl="5">
      <w:start w:val="1"/>
      <w:numFmt w:val="decimal"/>
      <w:lvlText w:val="%1.%2.%3.%4.%5.%6"/>
      <w:lvlJc w:val="left"/>
      <w:pPr>
        <w:ind w:left="2222" w:hanging="437"/>
      </w:pPr>
      <w:rPr>
        <w:rFonts w:hint="default"/>
      </w:rPr>
    </w:lvl>
    <w:lvl w:ilvl="6">
      <w:start w:val="1"/>
      <w:numFmt w:val="decimal"/>
      <w:lvlText w:val="%1.%2.%3.%4.%5.%6.%7"/>
      <w:lvlJc w:val="left"/>
      <w:pPr>
        <w:ind w:left="2579" w:hanging="437"/>
      </w:pPr>
      <w:rPr>
        <w:rFonts w:hint="default"/>
      </w:rPr>
    </w:lvl>
    <w:lvl w:ilvl="7">
      <w:start w:val="1"/>
      <w:numFmt w:val="decimal"/>
      <w:lvlText w:val="%1.%2.%3.%4.%5.%6.%7.%8"/>
      <w:lvlJc w:val="left"/>
      <w:pPr>
        <w:ind w:left="2936" w:hanging="437"/>
      </w:pPr>
      <w:rPr>
        <w:rFonts w:hint="default"/>
      </w:rPr>
    </w:lvl>
    <w:lvl w:ilvl="8">
      <w:start w:val="1"/>
      <w:numFmt w:val="decimal"/>
      <w:lvlText w:val="%1.%2.%3.%4.%5.%6.%7.%8.%9"/>
      <w:lvlJc w:val="left"/>
      <w:pPr>
        <w:ind w:left="3293" w:hanging="437"/>
      </w:pPr>
      <w:rPr>
        <w:rFonts w:hint="default"/>
      </w:rPr>
    </w:lvl>
  </w:abstractNum>
  <w:abstractNum w:abstractNumId="73"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5"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6"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7"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78"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0DF813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0E2133A8"/>
    <w:multiLevelType w:val="multilevel"/>
    <w:tmpl w:val="970AD5A4"/>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0E94079E"/>
    <w:multiLevelType w:val="multilevel"/>
    <w:tmpl w:val="534030F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Aptos" w:hAnsi="Aptos" w:cs="Times New Roman" w:hint="default"/>
        <w:b/>
        <w:i w:val="0"/>
        <w:sz w:val="24"/>
        <w:szCs w:val="24"/>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0EA5715A"/>
    <w:multiLevelType w:val="multilevel"/>
    <w:tmpl w:val="62E6A0D2"/>
    <w:lvl w:ilvl="0">
      <w:start w:val="1"/>
      <w:numFmt w:val="decimal"/>
      <w:lvlText w:val="%1."/>
      <w:lvlJc w:val="left"/>
      <w:pPr>
        <w:ind w:left="360" w:hanging="360"/>
      </w:pPr>
      <w:rPr>
        <w:rFonts w:ascii="Times New Roman" w:hAnsi="Times New Roman" w:cs="Times New Roman" w:hint="default"/>
        <w:b w:val="0"/>
        <w:bCs w:val="0"/>
      </w:rPr>
    </w:lvl>
    <w:lvl w:ilvl="1">
      <w:start w:val="1"/>
      <w:numFmt w:val="lowerLetter"/>
      <w:lvlText w:val="%2)"/>
      <w:lvlJc w:val="left"/>
      <w:pPr>
        <w:ind w:left="1069" w:hanging="360"/>
      </w:pPr>
      <w:rPr>
        <w:rFonts w:hint="default"/>
      </w:rPr>
    </w:lvl>
    <w:lvl w:ilvl="2" w:tentative="1">
      <w:start w:val="1"/>
      <w:numFmt w:val="lowerRoman"/>
      <w:lvlText w:val="%3."/>
      <w:lvlJc w:val="right"/>
      <w:pPr>
        <w:ind w:left="1789" w:hanging="180"/>
      </w:pPr>
    </w:lvl>
    <w:lvl w:ilvl="3" w:tentative="1">
      <w:start w:val="1"/>
      <w:numFmt w:val="decimal"/>
      <w:lvlText w:val="%4."/>
      <w:lvlJc w:val="left"/>
      <w:pPr>
        <w:ind w:left="2509" w:hanging="360"/>
      </w:pPr>
    </w:lvl>
    <w:lvl w:ilvl="4" w:tentative="1">
      <w:start w:val="1"/>
      <w:numFmt w:val="lowerLetter"/>
      <w:lvlText w:val="%5."/>
      <w:lvlJc w:val="left"/>
      <w:pPr>
        <w:ind w:left="3229" w:hanging="360"/>
      </w:pPr>
    </w:lvl>
    <w:lvl w:ilvl="5" w:tentative="1">
      <w:start w:val="1"/>
      <w:numFmt w:val="lowerRoman"/>
      <w:lvlText w:val="%6."/>
      <w:lvlJc w:val="right"/>
      <w:pPr>
        <w:ind w:left="3949" w:hanging="180"/>
      </w:pPr>
    </w:lvl>
    <w:lvl w:ilvl="6" w:tentative="1">
      <w:start w:val="1"/>
      <w:numFmt w:val="decimal"/>
      <w:lvlText w:val="%7."/>
      <w:lvlJc w:val="left"/>
      <w:pPr>
        <w:ind w:left="4669" w:hanging="360"/>
      </w:pPr>
    </w:lvl>
    <w:lvl w:ilvl="7" w:tentative="1">
      <w:start w:val="1"/>
      <w:numFmt w:val="lowerLetter"/>
      <w:lvlText w:val="%8."/>
      <w:lvlJc w:val="left"/>
      <w:pPr>
        <w:ind w:left="5389" w:hanging="360"/>
      </w:pPr>
    </w:lvl>
    <w:lvl w:ilvl="8" w:tentative="1">
      <w:start w:val="1"/>
      <w:numFmt w:val="lowerRoman"/>
      <w:lvlText w:val="%9."/>
      <w:lvlJc w:val="right"/>
      <w:pPr>
        <w:ind w:left="6109" w:hanging="180"/>
      </w:pPr>
    </w:lvl>
  </w:abstractNum>
  <w:abstractNum w:abstractNumId="83" w15:restartNumberingAfterBreak="0">
    <w:nsid w:val="0EBB61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86"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7"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88" w15:restartNumberingAfterBreak="0">
    <w:nsid w:val="0FA562E1"/>
    <w:multiLevelType w:val="hybridMultilevel"/>
    <w:tmpl w:val="373450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92" w15:restartNumberingAfterBreak="0">
    <w:nsid w:val="10745247"/>
    <w:multiLevelType w:val="hybridMultilevel"/>
    <w:tmpl w:val="22F0AB90"/>
    <w:lvl w:ilvl="0" w:tplc="629C9796">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3" w15:restartNumberingAfterBreak="0">
    <w:nsid w:val="10A00EA9"/>
    <w:multiLevelType w:val="hybridMultilevel"/>
    <w:tmpl w:val="510E023C"/>
    <w:lvl w:ilvl="0" w:tplc="0415000F">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4"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96" w15:restartNumberingAfterBreak="0">
    <w:nsid w:val="11E64A6B"/>
    <w:multiLevelType w:val="hybridMultilevel"/>
    <w:tmpl w:val="6DF85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24352D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12DF2FAD"/>
    <w:multiLevelType w:val="multilevel"/>
    <w:tmpl w:val="087A8C18"/>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12E923A8"/>
    <w:multiLevelType w:val="hybridMultilevel"/>
    <w:tmpl w:val="39A4D9E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0"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1"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13E209D4"/>
    <w:multiLevelType w:val="hybridMultilevel"/>
    <w:tmpl w:val="5E58DA2A"/>
    <w:lvl w:ilvl="0" w:tplc="6F0A6EB4">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3" w15:restartNumberingAfterBreak="0">
    <w:nsid w:val="13FC4FA8"/>
    <w:multiLevelType w:val="hybridMultilevel"/>
    <w:tmpl w:val="2F8C5256"/>
    <w:lvl w:ilvl="0" w:tplc="27C88DA2">
      <w:start w:val="1"/>
      <w:numFmt w:val="decimal"/>
      <w:lvlText w:val="%1."/>
      <w:lvlJc w:val="left"/>
      <w:pPr>
        <w:ind w:left="720" w:hanging="360"/>
      </w:pPr>
      <w:rPr>
        <w:sz w:val="22"/>
        <w:szCs w:val="22"/>
      </w:rPr>
    </w:lvl>
    <w:lvl w:ilvl="1" w:tplc="2A08F336">
      <w:start w:val="1"/>
      <w:numFmt w:val="bullet"/>
      <w:lvlText w:val="•"/>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140947D6"/>
    <w:multiLevelType w:val="multilevel"/>
    <w:tmpl w:val="B27A6D50"/>
    <w:name w:val="doCaption"/>
    <w:lvl w:ilvl="0">
      <w:start w:val="1"/>
      <w:numFmt w:val="upperRoman"/>
      <w:pStyle w:val="Caption1"/>
      <w:lvlText w:val="%1."/>
      <w:lvlJc w:val="right"/>
      <w:pPr>
        <w:ind w:left="624" w:hanging="264"/>
      </w:pPr>
      <w:rPr>
        <w:rFonts w:cs="Times New Roman" w:hint="default"/>
      </w:rPr>
    </w:lvl>
    <w:lvl w:ilvl="1">
      <w:start w:val="1"/>
      <w:numFmt w:val="decimal"/>
      <w:pStyle w:val="Caption2"/>
      <w:lvlText w:val="%2."/>
      <w:lvlJc w:val="left"/>
      <w:pPr>
        <w:ind w:left="851" w:firstLine="0"/>
      </w:pPr>
      <w:rPr>
        <w:rFonts w:cs="Times New Roman" w:hint="default"/>
      </w:rPr>
    </w:lvl>
    <w:lvl w:ilvl="2">
      <w:start w:val="1"/>
      <w:numFmt w:val="decimal"/>
      <w:pStyle w:val="Caption3"/>
      <w:lvlText w:val="%2.%3"/>
      <w:lvlJc w:val="right"/>
      <w:pPr>
        <w:ind w:left="1418" w:firstLine="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5" w15:restartNumberingAfterBreak="0">
    <w:nsid w:val="144A0DDC"/>
    <w:multiLevelType w:val="hybridMultilevel"/>
    <w:tmpl w:val="A9549B22"/>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6"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7"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08"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168519A6"/>
    <w:multiLevelType w:val="multilevel"/>
    <w:tmpl w:val="43068A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1"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2" w15:restartNumberingAfterBreak="0">
    <w:nsid w:val="183C69C5"/>
    <w:multiLevelType w:val="hybridMultilevel"/>
    <w:tmpl w:val="056684E0"/>
    <w:lvl w:ilvl="0" w:tplc="16A2CB2E">
      <w:start w:val="1"/>
      <w:numFmt w:val="decimal"/>
      <w:lvlText w:val="%1."/>
      <w:lvlJc w:val="left"/>
      <w:pPr>
        <w:ind w:left="1440" w:hanging="360"/>
      </w:pPr>
      <w:rPr>
        <w:rFonts w:ascii="Times New Roman" w:hAnsi="Times New Roman" w:cs="Times New Roman"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3"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4" w15:restartNumberingAfterBreak="0">
    <w:nsid w:val="18A35A3D"/>
    <w:multiLevelType w:val="hybridMultilevel"/>
    <w:tmpl w:val="378C7CE4"/>
    <w:lvl w:ilvl="0" w:tplc="4ECA0EA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8BC1360"/>
    <w:multiLevelType w:val="hybridMultilevel"/>
    <w:tmpl w:val="FF26E020"/>
    <w:lvl w:ilvl="0" w:tplc="1DE4380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18CB4A30"/>
    <w:multiLevelType w:val="hybridMultilevel"/>
    <w:tmpl w:val="CD20BC12"/>
    <w:lvl w:ilvl="0" w:tplc="B79C639C">
      <w:start w:val="1"/>
      <w:numFmt w:val="lowerLetter"/>
      <w:lvlText w:val="%1)"/>
      <w:lvlJc w:val="left"/>
      <w:pPr>
        <w:ind w:left="1854" w:hanging="360"/>
      </w:pPr>
      <w:rPr>
        <w:b w:val="0"/>
        <w:bCs/>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7" w15:restartNumberingAfterBreak="0">
    <w:nsid w:val="19103F9E"/>
    <w:multiLevelType w:val="multilevel"/>
    <w:tmpl w:val="D4F689F4"/>
    <w:lvl w:ilvl="0">
      <w:start w:val="9"/>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18" w15:restartNumberingAfterBreak="0">
    <w:nsid w:val="1973051F"/>
    <w:multiLevelType w:val="multilevel"/>
    <w:tmpl w:val="A8EAA52C"/>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19" w15:restartNumberingAfterBreak="0">
    <w:nsid w:val="19E115AB"/>
    <w:multiLevelType w:val="hybridMultilevel"/>
    <w:tmpl w:val="411C3A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1A3C388D"/>
    <w:multiLevelType w:val="multilevel"/>
    <w:tmpl w:val="691CDE88"/>
    <w:lvl w:ilvl="0">
      <w:start w:val="1"/>
      <w:numFmt w:val="decimal"/>
      <w:lvlText w:val="%1."/>
      <w:lvlJc w:val="left"/>
      <w:pPr>
        <w:ind w:left="1495"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21"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22"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23"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5"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126" w15:restartNumberingAfterBreak="0">
    <w:nsid w:val="1D7E1D4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1D9F0E85"/>
    <w:multiLevelType w:val="multilevel"/>
    <w:tmpl w:val="301298FC"/>
    <w:lvl w:ilvl="0">
      <w:start w:val="4"/>
      <w:numFmt w:val="decimal"/>
      <w:lvlText w:val="%1."/>
      <w:lvlJc w:val="left"/>
      <w:pPr>
        <w:ind w:left="720" w:hanging="360"/>
      </w:pPr>
      <w:rPr>
        <w:rFonts w:hint="default"/>
        <w:b/>
        <w:sz w:val="24"/>
        <w:szCs w:val="24"/>
        <w:u w:val="none"/>
      </w:rPr>
    </w:lvl>
    <w:lvl w:ilvl="1">
      <w:start w:val="2"/>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1EA54B7F"/>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0"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131" w15:restartNumberingAfterBreak="0">
    <w:nsid w:val="1F623BB5"/>
    <w:multiLevelType w:val="hybridMultilevel"/>
    <w:tmpl w:val="9D8A5D9E"/>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2" w15:restartNumberingAfterBreak="0">
    <w:nsid w:val="1FC91EC1"/>
    <w:multiLevelType w:val="hybridMultilevel"/>
    <w:tmpl w:val="32C4ED96"/>
    <w:lvl w:ilvl="0" w:tplc="334C5F22">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1FEA0373"/>
    <w:multiLevelType w:val="multilevel"/>
    <w:tmpl w:val="879A948E"/>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0563DEB"/>
    <w:multiLevelType w:val="hybridMultilevel"/>
    <w:tmpl w:val="7FF41D44"/>
    <w:lvl w:ilvl="0" w:tplc="13A6365C">
      <w:start w:val="1"/>
      <w:numFmt w:val="decimal"/>
      <w:lvlText w:val="%1)"/>
      <w:lvlJc w:val="left"/>
      <w:pPr>
        <w:ind w:left="1080" w:hanging="360"/>
      </w:pPr>
      <w:rPr>
        <w:rFonts w:hint="default"/>
        <w:b w:val="0"/>
        <w:w w:val="89"/>
        <w:sz w:val="24"/>
        <w:szCs w:val="24"/>
        <w:lang w:val="pl-PL"/>
      </w:rPr>
    </w:lvl>
    <w:lvl w:ilvl="1" w:tplc="B5342CE4">
      <w:start w:val="1"/>
      <w:numFmt w:val="lowerLetter"/>
      <w:lvlText w:val="%2."/>
      <w:lvlJc w:val="left"/>
      <w:pPr>
        <w:ind w:left="1800" w:hanging="360"/>
      </w:pPr>
    </w:lvl>
    <w:lvl w:ilvl="2" w:tplc="A5E858E0" w:tentative="1">
      <w:start w:val="1"/>
      <w:numFmt w:val="lowerRoman"/>
      <w:lvlText w:val="%3."/>
      <w:lvlJc w:val="right"/>
      <w:pPr>
        <w:ind w:left="2520" w:hanging="180"/>
      </w:pPr>
    </w:lvl>
    <w:lvl w:ilvl="3" w:tplc="E606F0F4" w:tentative="1">
      <w:start w:val="1"/>
      <w:numFmt w:val="decimal"/>
      <w:lvlText w:val="%4."/>
      <w:lvlJc w:val="left"/>
      <w:pPr>
        <w:ind w:left="3240" w:hanging="360"/>
      </w:pPr>
    </w:lvl>
    <w:lvl w:ilvl="4" w:tplc="707E295A" w:tentative="1">
      <w:start w:val="1"/>
      <w:numFmt w:val="lowerLetter"/>
      <w:lvlText w:val="%5."/>
      <w:lvlJc w:val="left"/>
      <w:pPr>
        <w:ind w:left="3960" w:hanging="360"/>
      </w:pPr>
    </w:lvl>
    <w:lvl w:ilvl="5" w:tplc="D20A8A84" w:tentative="1">
      <w:start w:val="1"/>
      <w:numFmt w:val="lowerRoman"/>
      <w:lvlText w:val="%6."/>
      <w:lvlJc w:val="right"/>
      <w:pPr>
        <w:ind w:left="4680" w:hanging="180"/>
      </w:pPr>
    </w:lvl>
    <w:lvl w:ilvl="6" w:tplc="4BD8FD86" w:tentative="1">
      <w:start w:val="1"/>
      <w:numFmt w:val="decimal"/>
      <w:lvlText w:val="%7."/>
      <w:lvlJc w:val="left"/>
      <w:pPr>
        <w:ind w:left="5400" w:hanging="360"/>
      </w:pPr>
    </w:lvl>
    <w:lvl w:ilvl="7" w:tplc="ADC62FEC" w:tentative="1">
      <w:start w:val="1"/>
      <w:numFmt w:val="lowerLetter"/>
      <w:lvlText w:val="%8."/>
      <w:lvlJc w:val="left"/>
      <w:pPr>
        <w:ind w:left="6120" w:hanging="360"/>
      </w:pPr>
    </w:lvl>
    <w:lvl w:ilvl="8" w:tplc="C8B2FE8A" w:tentative="1">
      <w:start w:val="1"/>
      <w:numFmt w:val="lowerRoman"/>
      <w:lvlText w:val="%9."/>
      <w:lvlJc w:val="right"/>
      <w:pPr>
        <w:ind w:left="6840" w:hanging="180"/>
      </w:pPr>
    </w:lvl>
  </w:abstractNum>
  <w:abstractNum w:abstractNumId="135"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6"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9" w15:restartNumberingAfterBreak="0">
    <w:nsid w:val="21933B06"/>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21AC6F9D"/>
    <w:multiLevelType w:val="hybridMultilevel"/>
    <w:tmpl w:val="3C5CEE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1" w15:restartNumberingAfterBreak="0">
    <w:nsid w:val="221529C3"/>
    <w:multiLevelType w:val="multilevel"/>
    <w:tmpl w:val="C3E81700"/>
    <w:lvl w:ilvl="0">
      <w:start w:val="7"/>
      <w:numFmt w:val="decimal"/>
      <w:lvlText w:val="%1."/>
      <w:lvlJc w:val="left"/>
      <w:pPr>
        <w:ind w:left="744" w:hanging="360"/>
      </w:pPr>
      <w:rPr>
        <w:rFonts w:ascii="Aptos" w:hAnsi="Aptos" w:cs="Times New Roman" w:hint="default"/>
        <w:b/>
        <w:sz w:val="24"/>
        <w:szCs w:val="24"/>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42"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4" w15:restartNumberingAfterBreak="0">
    <w:nsid w:val="22CF28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23983B4B"/>
    <w:multiLevelType w:val="hybridMultilevel"/>
    <w:tmpl w:val="F886EDAE"/>
    <w:lvl w:ilvl="0" w:tplc="99362872">
      <w:start w:val="1"/>
      <w:numFmt w:val="decimal"/>
      <w:lvlText w:val="%1)"/>
      <w:lvlJc w:val="left"/>
      <w:pPr>
        <w:ind w:left="1173" w:hanging="18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8" w15:restartNumberingAfterBreak="0">
    <w:nsid w:val="246874A9"/>
    <w:multiLevelType w:val="hybridMultilevel"/>
    <w:tmpl w:val="ABB60DC8"/>
    <w:lvl w:ilvl="0" w:tplc="04150011">
      <w:start w:val="1"/>
      <w:numFmt w:val="decimal"/>
      <w:lvlText w:val="%1)"/>
      <w:lvlJc w:val="left"/>
      <w:pPr>
        <w:ind w:left="1824" w:hanging="360"/>
      </w:pPr>
    </w:lvl>
    <w:lvl w:ilvl="1" w:tplc="04150019" w:tentative="1">
      <w:start w:val="1"/>
      <w:numFmt w:val="lowerLetter"/>
      <w:lvlText w:val="%2."/>
      <w:lvlJc w:val="left"/>
      <w:pPr>
        <w:ind w:left="2544" w:hanging="360"/>
      </w:pPr>
    </w:lvl>
    <w:lvl w:ilvl="2" w:tplc="0415001B" w:tentative="1">
      <w:start w:val="1"/>
      <w:numFmt w:val="lowerRoman"/>
      <w:lvlText w:val="%3."/>
      <w:lvlJc w:val="right"/>
      <w:pPr>
        <w:ind w:left="3264" w:hanging="180"/>
      </w:pPr>
    </w:lvl>
    <w:lvl w:ilvl="3" w:tplc="0415000F" w:tentative="1">
      <w:start w:val="1"/>
      <w:numFmt w:val="decimal"/>
      <w:lvlText w:val="%4."/>
      <w:lvlJc w:val="left"/>
      <w:pPr>
        <w:ind w:left="3984" w:hanging="360"/>
      </w:pPr>
    </w:lvl>
    <w:lvl w:ilvl="4" w:tplc="04150019" w:tentative="1">
      <w:start w:val="1"/>
      <w:numFmt w:val="lowerLetter"/>
      <w:lvlText w:val="%5."/>
      <w:lvlJc w:val="left"/>
      <w:pPr>
        <w:ind w:left="4704" w:hanging="360"/>
      </w:pPr>
    </w:lvl>
    <w:lvl w:ilvl="5" w:tplc="0415001B" w:tentative="1">
      <w:start w:val="1"/>
      <w:numFmt w:val="lowerRoman"/>
      <w:lvlText w:val="%6."/>
      <w:lvlJc w:val="right"/>
      <w:pPr>
        <w:ind w:left="5424" w:hanging="180"/>
      </w:pPr>
    </w:lvl>
    <w:lvl w:ilvl="6" w:tplc="0415000F" w:tentative="1">
      <w:start w:val="1"/>
      <w:numFmt w:val="decimal"/>
      <w:lvlText w:val="%7."/>
      <w:lvlJc w:val="left"/>
      <w:pPr>
        <w:ind w:left="6144" w:hanging="360"/>
      </w:pPr>
    </w:lvl>
    <w:lvl w:ilvl="7" w:tplc="04150019" w:tentative="1">
      <w:start w:val="1"/>
      <w:numFmt w:val="lowerLetter"/>
      <w:lvlText w:val="%8."/>
      <w:lvlJc w:val="left"/>
      <w:pPr>
        <w:ind w:left="6864" w:hanging="360"/>
      </w:pPr>
    </w:lvl>
    <w:lvl w:ilvl="8" w:tplc="0415001B" w:tentative="1">
      <w:start w:val="1"/>
      <w:numFmt w:val="lowerRoman"/>
      <w:lvlText w:val="%9."/>
      <w:lvlJc w:val="right"/>
      <w:pPr>
        <w:ind w:left="7584" w:hanging="180"/>
      </w:pPr>
    </w:lvl>
  </w:abstractNum>
  <w:abstractNum w:abstractNumId="149" w15:restartNumberingAfterBreak="0">
    <w:nsid w:val="25416D67"/>
    <w:multiLevelType w:val="multilevel"/>
    <w:tmpl w:val="9A925A9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5BC5A6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1"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2"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3" w15:restartNumberingAfterBreak="0">
    <w:nsid w:val="26400BD8"/>
    <w:multiLevelType w:val="hybridMultilevel"/>
    <w:tmpl w:val="201E83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9">
      <w:start w:val="1"/>
      <w:numFmt w:val="lowerLetter"/>
      <w:lvlText w:val="%3."/>
      <w:lvlJc w:val="left"/>
      <w:pPr>
        <w:ind w:left="14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26722431"/>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6"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7" w15:restartNumberingAfterBreak="0">
    <w:nsid w:val="277619D0"/>
    <w:multiLevelType w:val="hybridMultilevel"/>
    <w:tmpl w:val="0916F6B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8"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9" w15:restartNumberingAfterBreak="0">
    <w:nsid w:val="286267D2"/>
    <w:multiLevelType w:val="hybridMultilevel"/>
    <w:tmpl w:val="7B3E6E8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60" w15:restartNumberingAfterBreak="0">
    <w:nsid w:val="286317D7"/>
    <w:multiLevelType w:val="hybridMultilevel"/>
    <w:tmpl w:val="30F0DB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62" w15:restartNumberingAfterBreak="0">
    <w:nsid w:val="28BA13F7"/>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3" w15:restartNumberingAfterBreak="0">
    <w:nsid w:val="28C11F0B"/>
    <w:multiLevelType w:val="hybridMultilevel"/>
    <w:tmpl w:val="1B5632B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65" w15:restartNumberingAfterBreak="0">
    <w:nsid w:val="28E62747"/>
    <w:multiLevelType w:val="hybridMultilevel"/>
    <w:tmpl w:val="19E612A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295426FE"/>
    <w:multiLevelType w:val="multilevel"/>
    <w:tmpl w:val="2E605E5E"/>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ascii="Times New Roman" w:hAnsi="Times New Roman" w:cs="Times New Roman"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8"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69" w15:restartNumberingAfterBreak="0">
    <w:nsid w:val="29E027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2A734931"/>
    <w:multiLevelType w:val="hybridMultilevel"/>
    <w:tmpl w:val="92203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2B7D1E15"/>
    <w:multiLevelType w:val="hybridMultilevel"/>
    <w:tmpl w:val="420E7E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4"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5" w15:restartNumberingAfterBreak="0">
    <w:nsid w:val="2DA71D61"/>
    <w:multiLevelType w:val="multilevel"/>
    <w:tmpl w:val="10A4A4F8"/>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6" w15:restartNumberingAfterBreak="0">
    <w:nsid w:val="2E5533BE"/>
    <w:multiLevelType w:val="hybridMultilevel"/>
    <w:tmpl w:val="9D78A664"/>
    <w:lvl w:ilvl="0" w:tplc="8FC4C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7"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78" w15:restartNumberingAfterBreak="0">
    <w:nsid w:val="2EA65999"/>
    <w:multiLevelType w:val="hybridMultilevel"/>
    <w:tmpl w:val="F942E67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9" w15:restartNumberingAfterBreak="0">
    <w:nsid w:val="2F2D7FA6"/>
    <w:multiLevelType w:val="hybridMultilevel"/>
    <w:tmpl w:val="C09EFF20"/>
    <w:lvl w:ilvl="0" w:tplc="EB7C7C30">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81"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2" w15:restartNumberingAfterBreak="0">
    <w:nsid w:val="310257B2"/>
    <w:multiLevelType w:val="hybridMultilevel"/>
    <w:tmpl w:val="846A479A"/>
    <w:lvl w:ilvl="0" w:tplc="0302C3B8">
      <w:start w:val="1"/>
      <w:numFmt w:val="decimal"/>
      <w:lvlText w:val="%1."/>
      <w:lvlJc w:val="left"/>
      <w:pPr>
        <w:ind w:left="720" w:hanging="360"/>
      </w:pPr>
      <w:rPr>
        <w:color w:val="auto"/>
        <w:sz w:val="24"/>
        <w:szCs w:val="24"/>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321C1AE5"/>
    <w:multiLevelType w:val="multilevel"/>
    <w:tmpl w:val="A782D3EA"/>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323D17C0"/>
    <w:multiLevelType w:val="multilevel"/>
    <w:tmpl w:val="26E22C40"/>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33200FBB"/>
    <w:multiLevelType w:val="hybridMultilevel"/>
    <w:tmpl w:val="A2C627BE"/>
    <w:lvl w:ilvl="0" w:tplc="0409000F">
      <w:start w:val="1"/>
      <w:numFmt w:val="decimal"/>
      <w:lvlText w:val="%1."/>
      <w:lvlJc w:val="left"/>
      <w:pPr>
        <w:tabs>
          <w:tab w:val="num" w:pos="720"/>
        </w:tabs>
        <w:ind w:left="720" w:hanging="360"/>
      </w:pPr>
      <w:rPr>
        <w:rFonts w:cs="Times New Roman"/>
      </w:rPr>
    </w:lvl>
    <w:lvl w:ilvl="1" w:tplc="04090019">
      <w:start w:val="1"/>
      <w:numFmt w:val="lowerLetter"/>
      <w:pStyle w:val="SIWZ2"/>
      <w:lvlText w:val="%2."/>
      <w:lvlJc w:val="left"/>
      <w:pPr>
        <w:tabs>
          <w:tab w:val="num" w:pos="1440"/>
        </w:tabs>
        <w:ind w:left="1440" w:hanging="360"/>
      </w:pPr>
      <w:rPr>
        <w:rFonts w:cs="Times New Roman"/>
      </w:rPr>
    </w:lvl>
    <w:lvl w:ilvl="2" w:tplc="E6141D3C">
      <w:start w:val="1"/>
      <w:numFmt w:val="lowerRoman"/>
      <w:lvlText w:val="%3)"/>
      <w:lvlJc w:val="left"/>
      <w:pPr>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33271A9E"/>
    <w:multiLevelType w:val="multilevel"/>
    <w:tmpl w:val="4FC00CE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33A75A2"/>
    <w:multiLevelType w:val="hybridMultilevel"/>
    <w:tmpl w:val="14AED3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33482106"/>
    <w:multiLevelType w:val="hybridMultilevel"/>
    <w:tmpl w:val="4A808D88"/>
    <w:lvl w:ilvl="0" w:tplc="466606D2">
      <w:start w:val="3"/>
      <w:numFmt w:val="decimal"/>
      <w:lvlText w:val="%1.1.1"/>
      <w:lvlJc w:val="left"/>
      <w:pPr>
        <w:ind w:left="1831" w:hanging="360"/>
      </w:pPr>
      <w:rPr>
        <w:rFonts w:hint="default"/>
      </w:rPr>
    </w:lvl>
    <w:lvl w:ilvl="1" w:tplc="04150019" w:tentative="1">
      <w:start w:val="1"/>
      <w:numFmt w:val="lowerLetter"/>
      <w:lvlText w:val="%2."/>
      <w:lvlJc w:val="left"/>
      <w:pPr>
        <w:ind w:left="2551" w:hanging="360"/>
      </w:pPr>
    </w:lvl>
    <w:lvl w:ilvl="2" w:tplc="0415001B" w:tentative="1">
      <w:start w:val="1"/>
      <w:numFmt w:val="lowerRoman"/>
      <w:lvlText w:val="%3."/>
      <w:lvlJc w:val="right"/>
      <w:pPr>
        <w:ind w:left="3271" w:hanging="180"/>
      </w:pPr>
    </w:lvl>
    <w:lvl w:ilvl="3" w:tplc="0415000F" w:tentative="1">
      <w:start w:val="1"/>
      <w:numFmt w:val="decimal"/>
      <w:lvlText w:val="%4."/>
      <w:lvlJc w:val="left"/>
      <w:pPr>
        <w:ind w:left="3991" w:hanging="360"/>
      </w:pPr>
    </w:lvl>
    <w:lvl w:ilvl="4" w:tplc="04150019" w:tentative="1">
      <w:start w:val="1"/>
      <w:numFmt w:val="lowerLetter"/>
      <w:lvlText w:val="%5."/>
      <w:lvlJc w:val="left"/>
      <w:pPr>
        <w:ind w:left="4711" w:hanging="360"/>
      </w:pPr>
    </w:lvl>
    <w:lvl w:ilvl="5" w:tplc="0415001B" w:tentative="1">
      <w:start w:val="1"/>
      <w:numFmt w:val="lowerRoman"/>
      <w:lvlText w:val="%6."/>
      <w:lvlJc w:val="right"/>
      <w:pPr>
        <w:ind w:left="5431" w:hanging="180"/>
      </w:pPr>
    </w:lvl>
    <w:lvl w:ilvl="6" w:tplc="0415000F" w:tentative="1">
      <w:start w:val="1"/>
      <w:numFmt w:val="decimal"/>
      <w:lvlText w:val="%7."/>
      <w:lvlJc w:val="left"/>
      <w:pPr>
        <w:ind w:left="6151" w:hanging="360"/>
      </w:pPr>
    </w:lvl>
    <w:lvl w:ilvl="7" w:tplc="04150019" w:tentative="1">
      <w:start w:val="1"/>
      <w:numFmt w:val="lowerLetter"/>
      <w:lvlText w:val="%8."/>
      <w:lvlJc w:val="left"/>
      <w:pPr>
        <w:ind w:left="6871" w:hanging="360"/>
      </w:pPr>
    </w:lvl>
    <w:lvl w:ilvl="8" w:tplc="0415001B" w:tentative="1">
      <w:start w:val="1"/>
      <w:numFmt w:val="lowerRoman"/>
      <w:lvlText w:val="%9."/>
      <w:lvlJc w:val="right"/>
      <w:pPr>
        <w:ind w:left="7591" w:hanging="180"/>
      </w:pPr>
    </w:lvl>
  </w:abstractNum>
  <w:abstractNum w:abstractNumId="189"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0"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91" w15:restartNumberingAfterBreak="0">
    <w:nsid w:val="347522B6"/>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93" w15:restartNumberingAfterBreak="0">
    <w:nsid w:val="35827417"/>
    <w:multiLevelType w:val="hybridMultilevel"/>
    <w:tmpl w:val="D23E4A54"/>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4"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5" w15:restartNumberingAfterBreak="0">
    <w:nsid w:val="36493DBF"/>
    <w:multiLevelType w:val="multilevel"/>
    <w:tmpl w:val="17DEEC3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69540B9"/>
    <w:multiLevelType w:val="hybridMultilevel"/>
    <w:tmpl w:val="578A9F96"/>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97"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98" w15:restartNumberingAfterBreak="0">
    <w:nsid w:val="375F71F3"/>
    <w:multiLevelType w:val="hybridMultilevel"/>
    <w:tmpl w:val="41CA7442"/>
    <w:lvl w:ilvl="0" w:tplc="04150011">
      <w:start w:val="1"/>
      <w:numFmt w:val="decimal"/>
      <w:lvlText w:val="%1)"/>
      <w:lvlJc w:val="left"/>
      <w:pPr>
        <w:ind w:left="2960" w:hanging="360"/>
      </w:pPr>
    </w:lvl>
    <w:lvl w:ilvl="1" w:tplc="04150019" w:tentative="1">
      <w:start w:val="1"/>
      <w:numFmt w:val="lowerLetter"/>
      <w:lvlText w:val="%2."/>
      <w:lvlJc w:val="left"/>
      <w:pPr>
        <w:ind w:left="3680" w:hanging="360"/>
      </w:pPr>
    </w:lvl>
    <w:lvl w:ilvl="2" w:tplc="0415001B" w:tentative="1">
      <w:start w:val="1"/>
      <w:numFmt w:val="lowerRoman"/>
      <w:lvlText w:val="%3."/>
      <w:lvlJc w:val="right"/>
      <w:pPr>
        <w:ind w:left="4400" w:hanging="180"/>
      </w:pPr>
    </w:lvl>
    <w:lvl w:ilvl="3" w:tplc="0415000F" w:tentative="1">
      <w:start w:val="1"/>
      <w:numFmt w:val="decimal"/>
      <w:lvlText w:val="%4."/>
      <w:lvlJc w:val="left"/>
      <w:pPr>
        <w:ind w:left="5120" w:hanging="360"/>
      </w:pPr>
    </w:lvl>
    <w:lvl w:ilvl="4" w:tplc="04150019" w:tentative="1">
      <w:start w:val="1"/>
      <w:numFmt w:val="lowerLetter"/>
      <w:lvlText w:val="%5."/>
      <w:lvlJc w:val="left"/>
      <w:pPr>
        <w:ind w:left="5840" w:hanging="360"/>
      </w:pPr>
    </w:lvl>
    <w:lvl w:ilvl="5" w:tplc="0415001B" w:tentative="1">
      <w:start w:val="1"/>
      <w:numFmt w:val="lowerRoman"/>
      <w:lvlText w:val="%6."/>
      <w:lvlJc w:val="right"/>
      <w:pPr>
        <w:ind w:left="6560" w:hanging="180"/>
      </w:pPr>
    </w:lvl>
    <w:lvl w:ilvl="6" w:tplc="0415000F" w:tentative="1">
      <w:start w:val="1"/>
      <w:numFmt w:val="decimal"/>
      <w:lvlText w:val="%7."/>
      <w:lvlJc w:val="left"/>
      <w:pPr>
        <w:ind w:left="7280" w:hanging="360"/>
      </w:pPr>
    </w:lvl>
    <w:lvl w:ilvl="7" w:tplc="04150019" w:tentative="1">
      <w:start w:val="1"/>
      <w:numFmt w:val="lowerLetter"/>
      <w:lvlText w:val="%8."/>
      <w:lvlJc w:val="left"/>
      <w:pPr>
        <w:ind w:left="8000" w:hanging="360"/>
      </w:pPr>
    </w:lvl>
    <w:lvl w:ilvl="8" w:tplc="0415001B" w:tentative="1">
      <w:start w:val="1"/>
      <w:numFmt w:val="lowerRoman"/>
      <w:lvlText w:val="%9."/>
      <w:lvlJc w:val="right"/>
      <w:pPr>
        <w:ind w:left="8720" w:hanging="180"/>
      </w:pPr>
    </w:lvl>
  </w:abstractNum>
  <w:abstractNum w:abstractNumId="199" w15:restartNumberingAfterBreak="0">
    <w:nsid w:val="37CF478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0" w15:restartNumberingAfterBreak="0">
    <w:nsid w:val="380979FE"/>
    <w:multiLevelType w:val="hybridMultilevel"/>
    <w:tmpl w:val="2A767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202" w15:restartNumberingAfterBreak="0">
    <w:nsid w:val="391A4D4C"/>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3983074A"/>
    <w:multiLevelType w:val="hybridMultilevel"/>
    <w:tmpl w:val="9EF80A2C"/>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39D84D6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5"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7" w15:restartNumberingAfterBreak="0">
    <w:nsid w:val="3A062E72"/>
    <w:multiLevelType w:val="hybridMultilevel"/>
    <w:tmpl w:val="7532964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8" w15:restartNumberingAfterBreak="0">
    <w:nsid w:val="3A8D6FE8"/>
    <w:multiLevelType w:val="hybridMultilevel"/>
    <w:tmpl w:val="D9841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3AC019B7"/>
    <w:multiLevelType w:val="hybridMultilevel"/>
    <w:tmpl w:val="8F08AC0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10"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211" w15:restartNumberingAfterBreak="0">
    <w:nsid w:val="3C123801"/>
    <w:multiLevelType w:val="hybridMultilevel"/>
    <w:tmpl w:val="54F21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3C571582"/>
    <w:multiLevelType w:val="hybridMultilevel"/>
    <w:tmpl w:val="0040DA9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3CF9582A"/>
    <w:multiLevelType w:val="hybridMultilevel"/>
    <w:tmpl w:val="32D209A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5"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216"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3DD26AF5"/>
    <w:multiLevelType w:val="hybridMultilevel"/>
    <w:tmpl w:val="33CA379E"/>
    <w:lvl w:ilvl="0" w:tplc="6846E55C">
      <w:start w:val="3"/>
      <w:numFmt w:val="upperRoman"/>
      <w:lvlText w:val="%1."/>
      <w:lvlJc w:val="left"/>
      <w:pPr>
        <w:ind w:left="720" w:hanging="720"/>
      </w:pPr>
      <w:rPr>
        <w:rFonts w:eastAsia="Times New Roman" w:hint="default"/>
        <w:b/>
        <w:color w:val="000000"/>
      </w:rPr>
    </w:lvl>
    <w:lvl w:ilvl="1" w:tplc="04150019" w:tentative="1">
      <w:start w:val="1"/>
      <w:numFmt w:val="lowerLetter"/>
      <w:lvlText w:val="%2."/>
      <w:lvlJc w:val="left"/>
      <w:pPr>
        <w:ind w:left="-348" w:hanging="360"/>
      </w:pPr>
    </w:lvl>
    <w:lvl w:ilvl="2" w:tplc="0415001B" w:tentative="1">
      <w:start w:val="1"/>
      <w:numFmt w:val="lowerRoman"/>
      <w:lvlText w:val="%3."/>
      <w:lvlJc w:val="right"/>
      <w:pPr>
        <w:ind w:left="372" w:hanging="180"/>
      </w:pPr>
    </w:lvl>
    <w:lvl w:ilvl="3" w:tplc="0415000F" w:tentative="1">
      <w:start w:val="1"/>
      <w:numFmt w:val="decimal"/>
      <w:lvlText w:val="%4."/>
      <w:lvlJc w:val="left"/>
      <w:pPr>
        <w:ind w:left="1092" w:hanging="360"/>
      </w:pPr>
    </w:lvl>
    <w:lvl w:ilvl="4" w:tplc="04150019" w:tentative="1">
      <w:start w:val="1"/>
      <w:numFmt w:val="lowerLetter"/>
      <w:lvlText w:val="%5."/>
      <w:lvlJc w:val="left"/>
      <w:pPr>
        <w:ind w:left="1812" w:hanging="360"/>
      </w:pPr>
    </w:lvl>
    <w:lvl w:ilvl="5" w:tplc="0415001B" w:tentative="1">
      <w:start w:val="1"/>
      <w:numFmt w:val="lowerRoman"/>
      <w:lvlText w:val="%6."/>
      <w:lvlJc w:val="right"/>
      <w:pPr>
        <w:ind w:left="2532" w:hanging="180"/>
      </w:pPr>
    </w:lvl>
    <w:lvl w:ilvl="6" w:tplc="0415000F" w:tentative="1">
      <w:start w:val="1"/>
      <w:numFmt w:val="decimal"/>
      <w:lvlText w:val="%7."/>
      <w:lvlJc w:val="left"/>
      <w:pPr>
        <w:ind w:left="3252" w:hanging="360"/>
      </w:pPr>
    </w:lvl>
    <w:lvl w:ilvl="7" w:tplc="04150019" w:tentative="1">
      <w:start w:val="1"/>
      <w:numFmt w:val="lowerLetter"/>
      <w:lvlText w:val="%8."/>
      <w:lvlJc w:val="left"/>
      <w:pPr>
        <w:ind w:left="3972" w:hanging="360"/>
      </w:pPr>
    </w:lvl>
    <w:lvl w:ilvl="8" w:tplc="0415001B" w:tentative="1">
      <w:start w:val="1"/>
      <w:numFmt w:val="lowerRoman"/>
      <w:lvlText w:val="%9."/>
      <w:lvlJc w:val="right"/>
      <w:pPr>
        <w:ind w:left="4692" w:hanging="180"/>
      </w:pPr>
    </w:lvl>
  </w:abstractNum>
  <w:abstractNum w:abstractNumId="219" w15:restartNumberingAfterBreak="0">
    <w:nsid w:val="3E174362"/>
    <w:multiLevelType w:val="multilevel"/>
    <w:tmpl w:val="13364882"/>
    <w:lvl w:ilvl="0">
      <w:start w:val="3"/>
      <w:numFmt w:val="decimal"/>
      <w:lvlText w:val="%1"/>
      <w:lvlJc w:val="left"/>
      <w:pPr>
        <w:ind w:left="360" w:hanging="360"/>
      </w:pPr>
    </w:lvl>
    <w:lvl w:ilvl="1">
      <w:start w:val="1"/>
      <w:numFmt w:val="lowerLetter"/>
      <w:lvlText w:val="%2)"/>
      <w:lvlJc w:val="left"/>
      <w:pPr>
        <w:ind w:left="1495"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20" w15:restartNumberingAfterBreak="0">
    <w:nsid w:val="3E2E2272"/>
    <w:multiLevelType w:val="hybridMultilevel"/>
    <w:tmpl w:val="0D18C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222"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3"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224"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5" w15:restartNumberingAfterBreak="0">
    <w:nsid w:val="3F44463C"/>
    <w:multiLevelType w:val="hybridMultilevel"/>
    <w:tmpl w:val="3CAE3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3F8D353C"/>
    <w:multiLevelType w:val="hybridMultilevel"/>
    <w:tmpl w:val="2B18A5F2"/>
    <w:lvl w:ilvl="0" w:tplc="A838FD66">
      <w:start w:val="1"/>
      <w:numFmt w:val="decimal"/>
      <w:lvlText w:val="%1."/>
      <w:lvlJc w:val="left"/>
      <w:pPr>
        <w:tabs>
          <w:tab w:val="num" w:pos="786"/>
        </w:tabs>
        <w:ind w:left="786" w:hanging="360"/>
      </w:pPr>
      <w:rPr>
        <w:rFonts w:ascii="Garamond" w:eastAsia="Times New Roman" w:hAnsi="Garamond" w:cs="Times New Roman" w:hint="default"/>
        <w:b w:val="0"/>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7" w15:restartNumberingAfterBreak="0">
    <w:nsid w:val="402E63C2"/>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9" w15:restartNumberingAfterBreak="0">
    <w:nsid w:val="419E7C80"/>
    <w:multiLevelType w:val="multilevel"/>
    <w:tmpl w:val="62CA45D6"/>
    <w:lvl w:ilvl="0">
      <w:start w:val="12"/>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30"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2"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233"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4"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235" w15:restartNumberingAfterBreak="0">
    <w:nsid w:val="43652A51"/>
    <w:multiLevelType w:val="hybridMultilevel"/>
    <w:tmpl w:val="B128BB92"/>
    <w:lvl w:ilvl="0" w:tplc="358A6A26">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237" w15:restartNumberingAfterBreak="0">
    <w:nsid w:val="437A4F34"/>
    <w:multiLevelType w:val="hybridMultilevel"/>
    <w:tmpl w:val="4EEC451A"/>
    <w:lvl w:ilvl="0" w:tplc="4DE0065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8"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0" w15:restartNumberingAfterBreak="0">
    <w:nsid w:val="43F37DB9"/>
    <w:multiLevelType w:val="hybridMultilevel"/>
    <w:tmpl w:val="0B949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5022F25"/>
    <w:multiLevelType w:val="hybridMultilevel"/>
    <w:tmpl w:val="5B400BCC"/>
    <w:lvl w:ilvl="0" w:tplc="CEE0E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4547034A"/>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3"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4" w15:restartNumberingAfterBreak="0">
    <w:nsid w:val="46D50F7C"/>
    <w:multiLevelType w:val="hybridMultilevel"/>
    <w:tmpl w:val="24E6F5D4"/>
    <w:lvl w:ilvl="0" w:tplc="A8C88AAA">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46F7353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6" w15:restartNumberingAfterBreak="0">
    <w:nsid w:val="46FF71C6"/>
    <w:multiLevelType w:val="multilevel"/>
    <w:tmpl w:val="8EAE562C"/>
    <w:numStyleLink w:val="Styl2"/>
  </w:abstractNum>
  <w:abstractNum w:abstractNumId="247" w15:restartNumberingAfterBreak="0">
    <w:nsid w:val="47735920"/>
    <w:multiLevelType w:val="multilevel"/>
    <w:tmpl w:val="CFD81A64"/>
    <w:lvl w:ilvl="0">
      <w:start w:val="1"/>
      <w:numFmt w:val="decimal"/>
      <w:lvlText w:val="%1)"/>
      <w:lvlJc w:val="left"/>
      <w:pPr>
        <w:ind w:left="360" w:hanging="360"/>
      </w:pPr>
      <w:rPr>
        <w:rFonts w:ascii="Times New Roman" w:hAnsi="Times New Roman" w:cs="Times New Roman"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8" w15:restartNumberingAfterBreak="0">
    <w:nsid w:val="47A411DA"/>
    <w:multiLevelType w:val="multilevel"/>
    <w:tmpl w:val="A420DCF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0" w15:restartNumberingAfterBreak="0">
    <w:nsid w:val="480537B0"/>
    <w:multiLevelType w:val="hybridMultilevel"/>
    <w:tmpl w:val="2FC85EE2"/>
    <w:lvl w:ilvl="0" w:tplc="04150013">
      <w:start w:val="1"/>
      <w:numFmt w:val="upperRoman"/>
      <w:lvlText w:val="%1."/>
      <w:lvlJc w:val="righ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51" w15:restartNumberingAfterBreak="0">
    <w:nsid w:val="481D541A"/>
    <w:multiLevelType w:val="multilevel"/>
    <w:tmpl w:val="A782D3EA"/>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4" w15:restartNumberingAfterBreak="0">
    <w:nsid w:val="49BF6217"/>
    <w:multiLevelType w:val="hybridMultilevel"/>
    <w:tmpl w:val="B2501C14"/>
    <w:lvl w:ilvl="0" w:tplc="C186C75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6" w15:restartNumberingAfterBreak="0">
    <w:nsid w:val="4A596C86"/>
    <w:multiLevelType w:val="hybridMultilevel"/>
    <w:tmpl w:val="C22246FA"/>
    <w:lvl w:ilvl="0" w:tplc="D9588968">
      <w:start w:val="1"/>
      <w:numFmt w:val="upperRoman"/>
      <w:lvlText w:val="%1."/>
      <w:lvlJc w:val="right"/>
      <w:pPr>
        <w:ind w:left="720" w:hanging="360"/>
      </w:pPr>
      <w:rPr>
        <w:b/>
      </w:rPr>
    </w:lvl>
    <w:lvl w:ilvl="1" w:tplc="91B2E3E4">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0F">
      <w:start w:val="1"/>
      <w:numFmt w:val="decimal"/>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4A670AF8"/>
    <w:multiLevelType w:val="hybridMultilevel"/>
    <w:tmpl w:val="8E5AB4B6"/>
    <w:lvl w:ilvl="0" w:tplc="51103144">
      <w:start w:val="1"/>
      <w:numFmt w:val="decimal"/>
      <w:lvlText w:val="%1."/>
      <w:lvlJc w:val="left"/>
      <w:pPr>
        <w:tabs>
          <w:tab w:val="num" w:pos="720"/>
        </w:tabs>
        <w:ind w:left="720" w:hanging="360"/>
      </w:pPr>
      <w:rPr>
        <w:rFonts w:ascii="Garamond" w:eastAsia="Times New Roman" w:hAnsi="Garamond" w:cs="Times New Roman" w:hint="default"/>
        <w:b w:val="0"/>
        <w:bCs w:val="0"/>
      </w:rPr>
    </w:lvl>
    <w:lvl w:ilvl="1" w:tplc="04150011">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8"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9"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260" w15:restartNumberingAfterBreak="0">
    <w:nsid w:val="4B86281C"/>
    <w:multiLevelType w:val="hybridMultilevel"/>
    <w:tmpl w:val="0A166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4C046FDB"/>
    <w:multiLevelType w:val="multilevel"/>
    <w:tmpl w:val="F5B85D0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ascii="Aptos" w:hAnsi="Aptos" w:cs="Times New Roman" w:hint="default"/>
        <w:b/>
        <w:bCs/>
      </w:rPr>
    </w:lvl>
    <w:lvl w:ilvl="3">
      <w:start w:val="1"/>
      <w:numFmt w:val="decimal"/>
      <w:lvlText w:val="%1.%2.%3.%4."/>
      <w:lvlJc w:val="left"/>
      <w:pPr>
        <w:ind w:left="720" w:hanging="72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2" w15:restartNumberingAfterBreak="0">
    <w:nsid w:val="4C4B12B7"/>
    <w:multiLevelType w:val="hybridMultilevel"/>
    <w:tmpl w:val="BC6A9FA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4C7B5A39"/>
    <w:multiLevelType w:val="multilevel"/>
    <w:tmpl w:val="DFC41E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1355"/>
        </w:tabs>
        <w:ind w:left="1355"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4" w15:restartNumberingAfterBreak="0">
    <w:nsid w:val="4CB20F3A"/>
    <w:multiLevelType w:val="hybridMultilevel"/>
    <w:tmpl w:val="29504CEE"/>
    <w:lvl w:ilvl="0" w:tplc="3F20FA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5" w15:restartNumberingAfterBreak="0">
    <w:nsid w:val="4CB92693"/>
    <w:multiLevelType w:val="hybridMultilevel"/>
    <w:tmpl w:val="C200EA7E"/>
    <w:lvl w:ilvl="0" w:tplc="8D50A9B0">
      <w:start w:val="1"/>
      <w:numFmt w:val="decimal"/>
      <w:lvlText w:val="%1)"/>
      <w:lvlJc w:val="left"/>
      <w:pPr>
        <w:ind w:left="786" w:hanging="360"/>
      </w:pPr>
      <w:rPr>
        <w:b w:val="0"/>
        <w:i w:val="0"/>
      </w:rPr>
    </w:lvl>
    <w:lvl w:ilvl="1" w:tplc="1988F4C4">
      <w:start w:val="1"/>
      <w:numFmt w:val="decimal"/>
      <w:lvlText w:val="%2)"/>
      <w:lvlJc w:val="left"/>
      <w:pPr>
        <w:ind w:left="1506" w:hanging="360"/>
      </w:pPr>
      <w:rPr>
        <w:i w:val="0"/>
        <w:iCs/>
      </w:rPr>
    </w:lvl>
    <w:lvl w:ilvl="2" w:tplc="894CA6B4">
      <w:start w:val="1"/>
      <w:numFmt w:val="upperRoman"/>
      <w:lvlText w:val="%3."/>
      <w:lvlJc w:val="left"/>
      <w:pPr>
        <w:ind w:left="2766" w:hanging="720"/>
      </w:pPr>
      <w:rPr>
        <w:rFonts w:hint="default"/>
      </w:rPr>
    </w:lvl>
    <w:lvl w:ilvl="3" w:tplc="4BBE26F2">
      <w:start w:val="1"/>
      <w:numFmt w:val="upperLetter"/>
      <w:lvlText w:val="%4."/>
      <w:lvlJc w:val="left"/>
      <w:pPr>
        <w:ind w:left="2946" w:hanging="360"/>
      </w:pPr>
      <w:rPr>
        <w:rFonts w:hint="default"/>
      </w:rPr>
    </w:lvl>
    <w:lvl w:ilvl="4" w:tplc="04150011">
      <w:start w:val="1"/>
      <w:numFmt w:val="decimal"/>
      <w:lvlText w:val="%5)"/>
      <w:lvlJc w:val="left"/>
      <w:pPr>
        <w:ind w:left="710" w:hanging="360"/>
      </w:pPr>
      <w:rPr>
        <w:rFonts w:hint="default"/>
      </w:rPr>
    </w:lvl>
    <w:lvl w:ilvl="5" w:tplc="3CAAA1AA">
      <w:start w:val="1"/>
      <w:numFmt w:val="lowerLetter"/>
      <w:lvlText w:val="%6)"/>
      <w:lvlJc w:val="left"/>
      <w:pPr>
        <w:ind w:left="4616" w:hanging="410"/>
      </w:pPr>
      <w:rPr>
        <w:rFonts w:hint="default"/>
      </w:r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6"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7"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8"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0" w15:restartNumberingAfterBreak="0">
    <w:nsid w:val="4D6D07A5"/>
    <w:multiLevelType w:val="hybridMultilevel"/>
    <w:tmpl w:val="F1587FC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1" w15:restartNumberingAfterBreak="0">
    <w:nsid w:val="4EF43C67"/>
    <w:multiLevelType w:val="multilevel"/>
    <w:tmpl w:val="8EAE562C"/>
    <w:numStyleLink w:val="Styl2"/>
  </w:abstractNum>
  <w:abstractNum w:abstractNumId="272" w15:restartNumberingAfterBreak="0">
    <w:nsid w:val="4FD85295"/>
    <w:multiLevelType w:val="hybridMultilevel"/>
    <w:tmpl w:val="2E82A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4FF8132F"/>
    <w:multiLevelType w:val="hybridMultilevel"/>
    <w:tmpl w:val="A04646F2"/>
    <w:lvl w:ilvl="0" w:tplc="4470E506">
      <w:start w:val="1"/>
      <w:numFmt w:val="decimal"/>
      <w:lvlText w:val="%1)"/>
      <w:lvlJc w:val="left"/>
      <w:pPr>
        <w:ind w:left="1494" w:hanging="927"/>
      </w:pPr>
      <w:rPr>
        <w:rFonts w:ascii="Aptos" w:hAnsi="Aptos" w:cs="Times New Roman" w:hint="default"/>
        <w:b/>
        <w:bCs w:val="0"/>
        <w:i w:val="0"/>
        <w:sz w:val="24"/>
        <w:szCs w:val="24"/>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74" w15:restartNumberingAfterBreak="0">
    <w:nsid w:val="502E40EE"/>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50DA6FAA"/>
    <w:multiLevelType w:val="hybridMultilevel"/>
    <w:tmpl w:val="0D18C3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50F74CDD"/>
    <w:multiLevelType w:val="hybridMultilevel"/>
    <w:tmpl w:val="1444F5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7" w15:restartNumberingAfterBreak="0">
    <w:nsid w:val="512F40E2"/>
    <w:multiLevelType w:val="singleLevel"/>
    <w:tmpl w:val="0415000F"/>
    <w:name w:val="WW8Num332"/>
    <w:lvl w:ilvl="0">
      <w:start w:val="1"/>
      <w:numFmt w:val="decimal"/>
      <w:lvlText w:val="%1."/>
      <w:lvlJc w:val="left"/>
      <w:pPr>
        <w:ind w:left="720" w:hanging="360"/>
      </w:pPr>
    </w:lvl>
  </w:abstractNum>
  <w:abstractNum w:abstractNumId="278"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279"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536C1EAC"/>
    <w:multiLevelType w:val="hybridMultilevel"/>
    <w:tmpl w:val="3E4A2BCE"/>
    <w:lvl w:ilvl="0" w:tplc="E01C172A">
      <w:start w:val="1"/>
      <w:numFmt w:val="decimal"/>
      <w:lvlText w:val="%1)"/>
      <w:lvlJc w:val="left"/>
      <w:pPr>
        <w:tabs>
          <w:tab w:val="num" w:pos="644"/>
        </w:tabs>
        <w:ind w:left="644" w:hanging="360"/>
      </w:pPr>
      <w:rPr>
        <w:rFonts w:ascii="Times New Roman" w:hAnsi="Times New Roman" w:cs="Times New Roman" w:hint="default"/>
        <w:sz w:val="24"/>
        <w:szCs w:val="24"/>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81" w15:restartNumberingAfterBreak="0">
    <w:nsid w:val="53F64CAA"/>
    <w:multiLevelType w:val="hybridMultilevel"/>
    <w:tmpl w:val="9244AA2A"/>
    <w:lvl w:ilvl="0" w:tplc="79DA2CF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3" w15:restartNumberingAfterBreak="0">
    <w:nsid w:val="54D4063A"/>
    <w:multiLevelType w:val="multilevel"/>
    <w:tmpl w:val="D0AE5BA4"/>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Aptos" w:hAnsi="Aptos"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5" w15:restartNumberingAfterBreak="0">
    <w:nsid w:val="55E91006"/>
    <w:multiLevelType w:val="hybridMultilevel"/>
    <w:tmpl w:val="ACEA3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287"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56F24933"/>
    <w:multiLevelType w:val="hybridMultilevel"/>
    <w:tmpl w:val="B0B817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57216021"/>
    <w:multiLevelType w:val="hybridMultilevel"/>
    <w:tmpl w:val="33C0B5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57C14D1E"/>
    <w:multiLevelType w:val="hybridMultilevel"/>
    <w:tmpl w:val="32C407DA"/>
    <w:lvl w:ilvl="0" w:tplc="B40265F4">
      <w:start w:val="1"/>
      <w:numFmt w:val="decimal"/>
      <w:lvlText w:val="%1."/>
      <w:lvlJc w:val="left"/>
      <w:pPr>
        <w:ind w:left="360" w:hanging="360"/>
      </w:pPr>
      <w:rPr>
        <w:rFonts w:ascii="Georgia" w:eastAsia="Calibri" w:hAnsi="Georgia"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1" w15:restartNumberingAfterBreak="0">
    <w:nsid w:val="57F641C9"/>
    <w:multiLevelType w:val="multilevel"/>
    <w:tmpl w:val="3154EED0"/>
    <w:lvl w:ilvl="0">
      <w:start w:val="1"/>
      <w:numFmt w:val="decimal"/>
      <w:lvlText w:val="%1)"/>
      <w:lvlJc w:val="left"/>
      <w:pPr>
        <w:tabs>
          <w:tab w:val="num" w:pos="0"/>
        </w:tabs>
        <w:ind w:left="720" w:hanging="360"/>
      </w:pPr>
    </w:lvl>
    <w:lvl w:ilvl="1">
      <w:start w:val="1"/>
      <w:numFmt w:val="decimal"/>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92" w15:restartNumberingAfterBreak="0">
    <w:nsid w:val="58364A23"/>
    <w:multiLevelType w:val="hybridMultilevel"/>
    <w:tmpl w:val="4064AB9E"/>
    <w:lvl w:ilvl="0" w:tplc="0415000F">
      <w:start w:val="1"/>
      <w:numFmt w:val="decimal"/>
      <w:lvlText w:val="%1."/>
      <w:lvlJc w:val="left"/>
      <w:pPr>
        <w:ind w:left="720" w:hanging="360"/>
      </w:pPr>
    </w:lvl>
    <w:lvl w:ilvl="1" w:tplc="EF622350">
      <w:start w:val="1"/>
      <w:numFmt w:val="decimal"/>
      <w:lvlText w:val="1.%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59195DA3"/>
    <w:multiLevelType w:val="hybridMultilevel"/>
    <w:tmpl w:val="3746FB52"/>
    <w:lvl w:ilvl="0" w:tplc="04150019">
      <w:numFmt w:val="bullet"/>
      <w:lvlText w:val="-"/>
      <w:lvlJc w:val="left"/>
      <w:pPr>
        <w:ind w:left="405" w:hanging="360"/>
      </w:pPr>
      <w:rPr>
        <w:rFonts w:ascii="Arial" w:eastAsia="Times New Roman" w:hAnsi="Arial" w:hint="default"/>
      </w:rPr>
    </w:lvl>
    <w:lvl w:ilvl="1" w:tplc="04150019">
      <w:start w:val="1"/>
      <w:numFmt w:val="bullet"/>
      <w:lvlText w:val="o"/>
      <w:lvlJc w:val="left"/>
      <w:pPr>
        <w:ind w:left="1125" w:hanging="360"/>
      </w:pPr>
      <w:rPr>
        <w:rFonts w:ascii="Courier New" w:hAnsi="Courier New" w:hint="default"/>
      </w:rPr>
    </w:lvl>
    <w:lvl w:ilvl="2" w:tplc="0415001B" w:tentative="1">
      <w:start w:val="1"/>
      <w:numFmt w:val="bullet"/>
      <w:lvlText w:val=""/>
      <w:lvlJc w:val="left"/>
      <w:pPr>
        <w:ind w:left="1845" w:hanging="360"/>
      </w:pPr>
      <w:rPr>
        <w:rFonts w:ascii="Wingdings" w:hAnsi="Wingdings" w:hint="default"/>
      </w:rPr>
    </w:lvl>
    <w:lvl w:ilvl="3" w:tplc="0415000F" w:tentative="1">
      <w:start w:val="1"/>
      <w:numFmt w:val="bullet"/>
      <w:lvlText w:val=""/>
      <w:lvlJc w:val="left"/>
      <w:pPr>
        <w:ind w:left="2565" w:hanging="360"/>
      </w:pPr>
      <w:rPr>
        <w:rFonts w:ascii="Symbol" w:hAnsi="Symbol" w:hint="default"/>
      </w:rPr>
    </w:lvl>
    <w:lvl w:ilvl="4" w:tplc="04150019" w:tentative="1">
      <w:start w:val="1"/>
      <w:numFmt w:val="bullet"/>
      <w:lvlText w:val="o"/>
      <w:lvlJc w:val="left"/>
      <w:pPr>
        <w:ind w:left="3285" w:hanging="360"/>
      </w:pPr>
      <w:rPr>
        <w:rFonts w:ascii="Courier New" w:hAnsi="Courier New" w:hint="default"/>
      </w:rPr>
    </w:lvl>
    <w:lvl w:ilvl="5" w:tplc="0415001B" w:tentative="1">
      <w:start w:val="1"/>
      <w:numFmt w:val="bullet"/>
      <w:lvlText w:val=""/>
      <w:lvlJc w:val="left"/>
      <w:pPr>
        <w:ind w:left="4005" w:hanging="360"/>
      </w:pPr>
      <w:rPr>
        <w:rFonts w:ascii="Wingdings" w:hAnsi="Wingdings" w:hint="default"/>
      </w:rPr>
    </w:lvl>
    <w:lvl w:ilvl="6" w:tplc="0415000F" w:tentative="1">
      <w:start w:val="1"/>
      <w:numFmt w:val="bullet"/>
      <w:lvlText w:val=""/>
      <w:lvlJc w:val="left"/>
      <w:pPr>
        <w:ind w:left="4725" w:hanging="360"/>
      </w:pPr>
      <w:rPr>
        <w:rFonts w:ascii="Symbol" w:hAnsi="Symbol" w:hint="default"/>
      </w:rPr>
    </w:lvl>
    <w:lvl w:ilvl="7" w:tplc="04150019" w:tentative="1">
      <w:start w:val="1"/>
      <w:numFmt w:val="bullet"/>
      <w:lvlText w:val="o"/>
      <w:lvlJc w:val="left"/>
      <w:pPr>
        <w:ind w:left="5445" w:hanging="360"/>
      </w:pPr>
      <w:rPr>
        <w:rFonts w:ascii="Courier New" w:hAnsi="Courier New" w:hint="default"/>
      </w:rPr>
    </w:lvl>
    <w:lvl w:ilvl="8" w:tplc="0415001B" w:tentative="1">
      <w:start w:val="1"/>
      <w:numFmt w:val="bullet"/>
      <w:lvlText w:val=""/>
      <w:lvlJc w:val="left"/>
      <w:pPr>
        <w:ind w:left="6165" w:hanging="360"/>
      </w:pPr>
      <w:rPr>
        <w:rFonts w:ascii="Wingdings" w:hAnsi="Wingdings" w:hint="default"/>
      </w:rPr>
    </w:lvl>
  </w:abstractNum>
  <w:abstractNum w:abstractNumId="294"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5" w15:restartNumberingAfterBreak="0">
    <w:nsid w:val="59D91302"/>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6" w15:restartNumberingAfterBreak="0">
    <w:nsid w:val="5B66294A"/>
    <w:multiLevelType w:val="hybridMultilevel"/>
    <w:tmpl w:val="89D08D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7" w15:restartNumberingAfterBreak="0">
    <w:nsid w:val="5BAC1425"/>
    <w:multiLevelType w:val="multilevel"/>
    <w:tmpl w:val="3BC43FBE"/>
    <w:lvl w:ilvl="0">
      <w:start w:val="10"/>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98" w15:restartNumberingAfterBreak="0">
    <w:nsid w:val="5BD23FF9"/>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9"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300" w15:restartNumberingAfterBreak="0">
    <w:nsid w:val="5C2E1B5E"/>
    <w:multiLevelType w:val="hybridMultilevel"/>
    <w:tmpl w:val="4B6CF93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5C3C2C1D"/>
    <w:multiLevelType w:val="hybridMultilevel"/>
    <w:tmpl w:val="275E969C"/>
    <w:lvl w:ilvl="0" w:tplc="FC7E2D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5C8241FF"/>
    <w:multiLevelType w:val="hybridMultilevel"/>
    <w:tmpl w:val="3800D24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4" w15:restartNumberingAfterBreak="0">
    <w:nsid w:val="5CB725A5"/>
    <w:multiLevelType w:val="multilevel"/>
    <w:tmpl w:val="8EAE562C"/>
    <w:numStyleLink w:val="Styl2"/>
  </w:abstractNum>
  <w:abstractNum w:abstractNumId="305"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306"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7" w15:restartNumberingAfterBreak="0">
    <w:nsid w:val="5D2C2002"/>
    <w:multiLevelType w:val="hybridMultilevel"/>
    <w:tmpl w:val="4A4CB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31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311" w15:restartNumberingAfterBreak="0">
    <w:nsid w:val="5E453F23"/>
    <w:multiLevelType w:val="multilevel"/>
    <w:tmpl w:val="0A607702"/>
    <w:lvl w:ilvl="0">
      <w:start w:val="6"/>
      <w:numFmt w:val="decimal"/>
      <w:lvlText w:val="%1."/>
      <w:lvlJc w:val="left"/>
      <w:pPr>
        <w:ind w:left="720" w:hanging="360"/>
      </w:pPr>
      <w:rPr>
        <w:rFonts w:ascii="Times New Roman" w:hAnsi="Times New Roman" w:cs="Times New Roman" w:hint="default"/>
        <w:b/>
        <w:sz w:val="24"/>
        <w:szCs w:val="24"/>
        <w:u w:val="none"/>
      </w:rPr>
    </w:lvl>
    <w:lvl w:ilvl="1">
      <w:start w:val="3"/>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2" w15:restartNumberingAfterBreak="0">
    <w:nsid w:val="5EF05D7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3"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4"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5" w15:restartNumberingAfterBreak="0">
    <w:nsid w:val="5FE0715B"/>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6" w15:restartNumberingAfterBreak="0">
    <w:nsid w:val="60207316"/>
    <w:multiLevelType w:val="hybridMultilevel"/>
    <w:tmpl w:val="E3A4A14A"/>
    <w:lvl w:ilvl="0" w:tplc="32E4D552">
      <w:start w:val="11"/>
      <w:numFmt w:val="decimal"/>
      <w:lvlText w:val="%1.3.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8" w15:restartNumberingAfterBreak="0">
    <w:nsid w:val="62D6706D"/>
    <w:multiLevelType w:val="hybridMultilevel"/>
    <w:tmpl w:val="AC42C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630E4BFC"/>
    <w:multiLevelType w:val="hybridMultilevel"/>
    <w:tmpl w:val="BD42190A"/>
    <w:lvl w:ilvl="0" w:tplc="3DEAB83C">
      <w:start w:val="1"/>
      <w:numFmt w:val="decimal"/>
      <w:lvlText w:val="%1)"/>
      <w:lvlJc w:val="left"/>
      <w:pPr>
        <w:tabs>
          <w:tab w:val="num" w:pos="720"/>
        </w:tabs>
        <w:ind w:left="720" w:hanging="360"/>
      </w:pPr>
      <w:rPr>
        <w:rFonts w:hint="default"/>
      </w:rPr>
    </w:lvl>
    <w:lvl w:ilvl="1" w:tplc="0C9AD69E">
      <w:start w:val="1"/>
      <w:numFmt w:val="decimal"/>
      <w:lvlText w:val="%2)"/>
      <w:lvlJc w:val="left"/>
      <w:pPr>
        <w:ind w:left="720" w:hanging="360"/>
      </w:pPr>
      <w:rPr>
        <w:rFonts w:hint="default"/>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15E45226">
      <w:start w:val="1"/>
      <w:numFmt w:val="decimal"/>
      <w:lvlText w:val="%7."/>
      <w:lvlJc w:val="left"/>
      <w:pPr>
        <w:tabs>
          <w:tab w:val="num" w:pos="4320"/>
        </w:tabs>
        <w:ind w:left="4320" w:hanging="360"/>
      </w:pPr>
      <w:rPr>
        <w:b w:val="0"/>
      </w:r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20" w15:restartNumberingAfterBreak="0">
    <w:nsid w:val="64D166BF"/>
    <w:multiLevelType w:val="multilevel"/>
    <w:tmpl w:val="32E6241E"/>
    <w:lvl w:ilvl="0">
      <w:start w:val="4"/>
      <w:numFmt w:val="decimal"/>
      <w:lvlText w:val="%1."/>
      <w:lvlJc w:val="left"/>
      <w:pPr>
        <w:ind w:left="720" w:hanging="360"/>
      </w:pPr>
      <w:rPr>
        <w:rFonts w:ascii="Aptos" w:hAnsi="Aptos" w:cs="Times New Roman"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1" w15:restartNumberingAfterBreak="0">
    <w:nsid w:val="65374DBC"/>
    <w:multiLevelType w:val="hybridMultilevel"/>
    <w:tmpl w:val="BA92EB1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2" w15:restartNumberingAfterBreak="0">
    <w:nsid w:val="654969DA"/>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3" w15:restartNumberingAfterBreak="0">
    <w:nsid w:val="65606A23"/>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65914238"/>
    <w:multiLevelType w:val="hybridMultilevel"/>
    <w:tmpl w:val="1DFA6E20"/>
    <w:lvl w:ilvl="0" w:tplc="E482FE8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6602337D"/>
    <w:multiLevelType w:val="hybridMultilevel"/>
    <w:tmpl w:val="6996FC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6" w15:restartNumberingAfterBreak="0">
    <w:nsid w:val="669D5EB5"/>
    <w:multiLevelType w:val="hybridMultilevel"/>
    <w:tmpl w:val="A900DBF2"/>
    <w:lvl w:ilvl="0" w:tplc="04150011">
      <w:start w:val="1"/>
      <w:numFmt w:val="decimal"/>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7"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28"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9"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67BC65DD"/>
    <w:multiLevelType w:val="hybridMultilevel"/>
    <w:tmpl w:val="0E30B0EC"/>
    <w:lvl w:ilvl="0" w:tplc="1520BD2C">
      <w:start w:val="1"/>
      <w:numFmt w:val="decimal"/>
      <w:lvlText w:val="%1)"/>
      <w:lvlJc w:val="left"/>
      <w:pPr>
        <w:ind w:left="786" w:hanging="360"/>
      </w:pPr>
      <w:rPr>
        <w:rFonts w:hint="default"/>
        <w:b w:val="0"/>
        <w:i w:val="0"/>
        <w:iCs/>
        <w:sz w:val="24"/>
        <w:szCs w:val="24"/>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31"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332" w15:restartNumberingAfterBreak="0">
    <w:nsid w:val="682D5A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3" w15:restartNumberingAfterBreak="0">
    <w:nsid w:val="689F6B0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4" w15:restartNumberingAfterBreak="0">
    <w:nsid w:val="693B3E06"/>
    <w:multiLevelType w:val="multilevel"/>
    <w:tmpl w:val="F880D1A2"/>
    <w:lvl w:ilvl="0">
      <w:start w:val="10"/>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ascii="Aptos" w:hAnsi="Aptos" w:cs="Times N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5" w15:restartNumberingAfterBreak="0">
    <w:nsid w:val="693C736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6" w15:restartNumberingAfterBreak="0">
    <w:nsid w:val="69E127BE"/>
    <w:multiLevelType w:val="hybridMultilevel"/>
    <w:tmpl w:val="E8164BE4"/>
    <w:lvl w:ilvl="0" w:tplc="8FC4C136">
      <w:start w:val="1"/>
      <w:numFmt w:val="decimal"/>
      <w:lvlText w:val="%1."/>
      <w:lvlJc w:val="left"/>
      <w:pPr>
        <w:ind w:left="720" w:hanging="360"/>
      </w:pPr>
      <w:rPr>
        <w:rFonts w:hint="default"/>
      </w:rPr>
    </w:lvl>
    <w:lvl w:ilvl="1" w:tplc="04150011">
      <w:start w:val="1"/>
      <w:numFmt w:val="decimal"/>
      <w:lvlText w:val="%2)"/>
      <w:lvlJc w:val="left"/>
      <w:pPr>
        <w:ind w:left="1077"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8" w15:restartNumberingAfterBreak="0">
    <w:nsid w:val="69FB7DF8"/>
    <w:multiLevelType w:val="hybridMultilevel"/>
    <w:tmpl w:val="B254DD2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39"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0"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341"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2"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3" w15:restartNumberingAfterBreak="0">
    <w:nsid w:val="6BA450E3"/>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6BF8453F"/>
    <w:multiLevelType w:val="hybridMultilevel"/>
    <w:tmpl w:val="827652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5" w15:restartNumberingAfterBreak="0">
    <w:nsid w:val="6C4617BF"/>
    <w:multiLevelType w:val="hybridMultilevel"/>
    <w:tmpl w:val="3D7E537E"/>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6"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347" w15:restartNumberingAfterBreak="0">
    <w:nsid w:val="6D187A2A"/>
    <w:multiLevelType w:val="hybridMultilevel"/>
    <w:tmpl w:val="63F4F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9"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350"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1"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352"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353" w15:restartNumberingAfterBreak="0">
    <w:nsid w:val="6E823F73"/>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4"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56"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7"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358" w15:restartNumberingAfterBreak="0">
    <w:nsid w:val="71004EB7"/>
    <w:multiLevelType w:val="multilevel"/>
    <w:tmpl w:val="C690F9D8"/>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9"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7172629C"/>
    <w:multiLevelType w:val="multilevel"/>
    <w:tmpl w:val="F31C3AFC"/>
    <w:lvl w:ilvl="0">
      <w:start w:val="18"/>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1" w15:restartNumberingAfterBreak="0">
    <w:nsid w:val="718C6A79"/>
    <w:multiLevelType w:val="hybridMultilevel"/>
    <w:tmpl w:val="27C4EA74"/>
    <w:lvl w:ilvl="0" w:tplc="04150011">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2"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4" w15:restartNumberingAfterBreak="0">
    <w:nsid w:val="72B83B91"/>
    <w:multiLevelType w:val="multilevel"/>
    <w:tmpl w:val="7652C5B4"/>
    <w:lvl w:ilvl="0">
      <w:start w:val="6"/>
      <w:numFmt w:val="decimal"/>
      <w:lvlText w:val="%1."/>
      <w:lvlJc w:val="left"/>
      <w:pPr>
        <w:ind w:left="720" w:hanging="360"/>
      </w:pPr>
      <w:rPr>
        <w:rFonts w:ascii="Times New Roman" w:hAnsi="Times New Roman" w:cs="Times New Roman" w:hint="default"/>
        <w:b/>
        <w:sz w:val="24"/>
        <w:szCs w:val="24"/>
        <w:u w:val="none"/>
      </w:rPr>
    </w:lvl>
    <w:lvl w:ilvl="1">
      <w:start w:val="4"/>
      <w:numFmt w:val="decimal"/>
      <w:isLgl/>
      <w:lvlText w:val="%1.%2."/>
      <w:lvlJc w:val="left"/>
      <w:pPr>
        <w:ind w:left="644" w:hanging="360"/>
      </w:pPr>
      <w:rPr>
        <w:rFonts w:ascii="Aptos" w:hAnsi="Aptos" w:cs="Times New Roman"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5" w15:restartNumberingAfterBreak="0">
    <w:nsid w:val="73F004D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6" w15:restartNumberingAfterBreak="0">
    <w:nsid w:val="74720C69"/>
    <w:multiLevelType w:val="multilevel"/>
    <w:tmpl w:val="45CAA4E2"/>
    <w:lvl w:ilvl="0">
      <w:start w:val="3"/>
      <w:numFmt w:val="decimal"/>
      <w:lvlText w:val="%1."/>
      <w:lvlJc w:val="left"/>
      <w:pPr>
        <w:ind w:left="360" w:hanging="360"/>
      </w:pPr>
      <w:rPr>
        <w:rFonts w:hint="default"/>
        <w:b/>
        <w:sz w:val="24"/>
        <w:szCs w:val="24"/>
        <w:u w:val="none"/>
      </w:rPr>
    </w:lvl>
    <w:lvl w:ilvl="1">
      <w:start w:val="2"/>
      <w:numFmt w:val="decimal"/>
      <w:lvlText w:val="%1.%2."/>
      <w:lvlJc w:val="left"/>
      <w:pPr>
        <w:ind w:left="360" w:hanging="360"/>
      </w:pPr>
      <w:rPr>
        <w:rFonts w:hint="default"/>
        <w:b/>
        <w:bCs/>
        <w:sz w:val="22"/>
        <w:szCs w:val="22"/>
      </w:rPr>
    </w:lvl>
    <w:lvl w:ilvl="2">
      <w:start w:val="1"/>
      <w:numFmt w:val="decimal"/>
      <w:lvlText w:val="%1.%2.%3."/>
      <w:lvlJc w:val="left"/>
      <w:pPr>
        <w:ind w:left="720" w:hanging="720"/>
      </w:pPr>
      <w:rPr>
        <w:rFonts w:ascii="Times New Roman" w:hAnsi="Times New Roman" w:cs="Times New Roman" w:hint="default"/>
        <w:b/>
        <w:bCs/>
        <w:sz w:val="22"/>
        <w:szCs w:val="22"/>
      </w:rPr>
    </w:lvl>
    <w:lvl w:ilvl="3">
      <w:start w:val="1"/>
      <w:numFmt w:val="decimal"/>
      <w:lvlText w:val="%1.%2.%3.%4."/>
      <w:lvlJc w:val="left"/>
      <w:pPr>
        <w:ind w:left="720" w:hanging="72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7" w15:restartNumberingAfterBreak="0">
    <w:nsid w:val="74AF35B8"/>
    <w:multiLevelType w:val="multilevel"/>
    <w:tmpl w:val="272E6DC2"/>
    <w:lvl w:ilvl="0">
      <w:start w:val="6"/>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8" w15:restartNumberingAfterBreak="0">
    <w:nsid w:val="74DA2BE7"/>
    <w:multiLevelType w:val="multilevel"/>
    <w:tmpl w:val="A0AA3E6C"/>
    <w:lvl w:ilvl="0">
      <w:start w:val="13"/>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9"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0" w15:restartNumberingAfterBreak="0">
    <w:nsid w:val="7511507F"/>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1" w15:restartNumberingAfterBreak="0">
    <w:nsid w:val="754A6713"/>
    <w:multiLevelType w:val="multilevel"/>
    <w:tmpl w:val="95CAEBB6"/>
    <w:lvl w:ilvl="0">
      <w:start w:val="17"/>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72"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3" w15:restartNumberingAfterBreak="0">
    <w:nsid w:val="771F3C7E"/>
    <w:multiLevelType w:val="multilevel"/>
    <w:tmpl w:val="8EAE562C"/>
    <w:numStyleLink w:val="Styl2"/>
  </w:abstractNum>
  <w:abstractNum w:abstractNumId="374"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5"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6" w15:restartNumberingAfterBreak="0">
    <w:nsid w:val="78831C64"/>
    <w:multiLevelType w:val="multilevel"/>
    <w:tmpl w:val="365E234C"/>
    <w:lvl w:ilvl="0">
      <w:start w:val="7"/>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77" w15:restartNumberingAfterBreak="0">
    <w:nsid w:val="79630DF9"/>
    <w:multiLevelType w:val="hybridMultilevel"/>
    <w:tmpl w:val="2F2E62A8"/>
    <w:lvl w:ilvl="0" w:tplc="507C1CC6">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8" w15:restartNumberingAfterBreak="0">
    <w:nsid w:val="797710FC"/>
    <w:multiLevelType w:val="multilevel"/>
    <w:tmpl w:val="5C9C64EE"/>
    <w:lvl w:ilvl="0">
      <w:start w:val="6"/>
      <w:numFmt w:val="decimal"/>
      <w:lvlText w:val="%1"/>
      <w:lvlJc w:val="left"/>
      <w:pPr>
        <w:ind w:left="600" w:hanging="600"/>
      </w:pPr>
    </w:lvl>
    <w:lvl w:ilvl="1">
      <w:start w:val="10"/>
      <w:numFmt w:val="decimal"/>
      <w:lvlText w:val="%1.%2"/>
      <w:lvlJc w:val="left"/>
      <w:pPr>
        <w:ind w:left="600" w:hanging="60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9"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80" w15:restartNumberingAfterBreak="0">
    <w:nsid w:val="7AB129A0"/>
    <w:multiLevelType w:val="hybridMultilevel"/>
    <w:tmpl w:val="ECC279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1" w15:restartNumberingAfterBreak="0">
    <w:nsid w:val="7BAA0329"/>
    <w:multiLevelType w:val="multilevel"/>
    <w:tmpl w:val="BCDCED60"/>
    <w:lvl w:ilvl="0">
      <w:start w:val="11"/>
      <w:numFmt w:val="decimal"/>
      <w:lvlText w:val="%1."/>
      <w:lvlJc w:val="left"/>
      <w:pPr>
        <w:ind w:left="744" w:hanging="360"/>
      </w:pPr>
      <w:rPr>
        <w:rFonts w:hint="default"/>
        <w:b/>
      </w:rPr>
    </w:lvl>
    <w:lvl w:ilvl="1">
      <w:start w:val="1"/>
      <w:numFmt w:val="decimal"/>
      <w:isLgl/>
      <w:lvlText w:val="%1.%2."/>
      <w:lvlJc w:val="left"/>
      <w:pPr>
        <w:ind w:left="744" w:hanging="360"/>
      </w:pPr>
      <w:rPr>
        <w:rFonts w:ascii="Aptos" w:hAnsi="Aptos"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82"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3"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4"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5"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6" w15:restartNumberingAfterBreak="0">
    <w:nsid w:val="7E1C4020"/>
    <w:multiLevelType w:val="hybridMultilevel"/>
    <w:tmpl w:val="48007ED2"/>
    <w:lvl w:ilvl="0" w:tplc="2C4AA1D0">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87"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388" w15:restartNumberingAfterBreak="0">
    <w:nsid w:val="7E973290"/>
    <w:multiLevelType w:val="multilevel"/>
    <w:tmpl w:val="75280B7C"/>
    <w:lvl w:ilvl="0">
      <w:start w:val="8"/>
      <w:numFmt w:val="decimal"/>
      <w:lvlText w:val="%1."/>
      <w:lvlJc w:val="left"/>
      <w:pPr>
        <w:ind w:left="744" w:hanging="360"/>
      </w:pPr>
      <w:rPr>
        <w:rFonts w:hint="default"/>
        <w:b/>
      </w:rPr>
    </w:lvl>
    <w:lvl w:ilvl="1">
      <w:start w:val="1"/>
      <w:numFmt w:val="decimal"/>
      <w:isLgl/>
      <w:lvlText w:val="%1.%2."/>
      <w:lvlJc w:val="left"/>
      <w:pPr>
        <w:ind w:left="744" w:hanging="360"/>
      </w:pPr>
      <w:rPr>
        <w:rFonts w:ascii="Aptos" w:hAnsi="Aptos" w:cs="Times New Roman" w:hint="default"/>
        <w:b/>
      </w:rPr>
    </w:lvl>
    <w:lvl w:ilvl="2">
      <w:start w:val="1"/>
      <w:numFmt w:val="decimal"/>
      <w:isLgl/>
      <w:lvlText w:val="%1.%2.%3."/>
      <w:lvlJc w:val="left"/>
      <w:pPr>
        <w:ind w:left="1104" w:hanging="720"/>
      </w:pPr>
      <w:rPr>
        <w:rFonts w:ascii="Aptos" w:hAnsi="Aptos" w:cs="Times New Roman"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89"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abstractNum w:abstractNumId="390" w15:restartNumberingAfterBreak="0">
    <w:nsid w:val="7F8148CA"/>
    <w:multiLevelType w:val="hybridMultilevel"/>
    <w:tmpl w:val="241A6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1"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07311910">
    <w:abstractNumId w:val="180"/>
  </w:num>
  <w:num w:numId="2" w16cid:durableId="213271678">
    <w:abstractNumId w:val="3"/>
  </w:num>
  <w:num w:numId="3" w16cid:durableId="1744253242">
    <w:abstractNumId w:val="26"/>
  </w:num>
  <w:num w:numId="4" w16cid:durableId="1973748957">
    <w:abstractNumId w:val="340"/>
  </w:num>
  <w:num w:numId="5" w16cid:durableId="1058209999">
    <w:abstractNumId w:val="374"/>
  </w:num>
  <w:num w:numId="6" w16cid:durableId="1801994074">
    <w:abstractNumId w:val="310"/>
  </w:num>
  <w:num w:numId="7" w16cid:durableId="2031174261">
    <w:abstractNumId w:val="0"/>
  </w:num>
  <w:num w:numId="8" w16cid:durableId="842162702">
    <w:abstractNumId w:val="84"/>
  </w:num>
  <w:num w:numId="9" w16cid:durableId="1618829001">
    <w:abstractNumId w:val="1"/>
  </w:num>
  <w:num w:numId="10" w16cid:durableId="1336693044">
    <w:abstractNumId w:val="259"/>
  </w:num>
  <w:num w:numId="11" w16cid:durableId="1912882857">
    <w:abstractNumId w:val="184"/>
  </w:num>
  <w:num w:numId="12" w16cid:durableId="448351833">
    <w:abstractNumId w:val="138"/>
  </w:num>
  <w:num w:numId="13" w16cid:durableId="1719695658">
    <w:abstractNumId w:val="373"/>
    <w:lvlOverride w:ilvl="0">
      <w:lvl w:ilvl="0">
        <w:start w:val="3"/>
        <w:numFmt w:val="decimal"/>
        <w:lvlText w:val="%1."/>
        <w:lvlJc w:val="left"/>
        <w:pPr>
          <w:ind w:left="720" w:hanging="360"/>
        </w:pPr>
        <w:rPr>
          <w:rFonts w:hint="default"/>
          <w:b/>
          <w:sz w:val="22"/>
          <w:szCs w:val="18"/>
          <w:u w:val="none"/>
        </w:rPr>
      </w:lvl>
    </w:lvlOverride>
    <w:lvlOverride w:ilvl="1">
      <w:lvl w:ilvl="1">
        <w:start w:val="1"/>
        <w:numFmt w:val="decimal"/>
        <w:isLgl/>
        <w:lvlText w:val="%1.%2."/>
        <w:lvlJc w:val="left"/>
        <w:pPr>
          <w:ind w:left="720" w:hanging="360"/>
        </w:pPr>
        <w:rPr>
          <w:rFonts w:hint="default"/>
          <w:b/>
        </w:rPr>
      </w:lvl>
    </w:lvlOverride>
    <w:lvlOverride w:ilvl="2">
      <w:lvl w:ilvl="2">
        <w:start w:val="3"/>
        <w:numFmt w:val="decimal"/>
        <w:isLgl/>
        <w:lvlText w:val="%1.%2.%3."/>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1376857311">
    <w:abstractNumId w:val="239"/>
  </w:num>
  <w:num w:numId="15" w16cid:durableId="1343433907">
    <w:abstractNumId w:val="81"/>
  </w:num>
  <w:num w:numId="16" w16cid:durableId="548806014">
    <w:abstractNumId w:val="228"/>
  </w:num>
  <w:num w:numId="17" w16cid:durableId="978652168">
    <w:abstractNumId w:val="317"/>
  </w:num>
  <w:num w:numId="18" w16cid:durableId="154300479">
    <w:abstractNumId w:val="141"/>
  </w:num>
  <w:num w:numId="19" w16cid:durableId="1142573914">
    <w:abstractNumId w:val="57"/>
  </w:num>
  <w:num w:numId="20" w16cid:durableId="1892572344">
    <w:abstractNumId w:val="350"/>
  </w:num>
  <w:num w:numId="21" w16cid:durableId="1657562338">
    <w:abstractNumId w:val="354"/>
  </w:num>
  <w:num w:numId="22" w16cid:durableId="1498573369">
    <w:abstractNumId w:val="174"/>
  </w:num>
  <w:num w:numId="23" w16cid:durableId="1141189167">
    <w:abstractNumId w:val="133"/>
  </w:num>
  <w:num w:numId="24" w16cid:durableId="2135249885">
    <w:abstractNumId w:val="98"/>
  </w:num>
  <w:num w:numId="25" w16cid:durableId="904493891">
    <w:abstractNumId w:val="314"/>
  </w:num>
  <w:num w:numId="26" w16cid:durableId="2004163920">
    <w:abstractNumId w:val="46"/>
  </w:num>
  <w:num w:numId="27" w16cid:durableId="557399125">
    <w:abstractNumId w:val="76"/>
  </w:num>
  <w:num w:numId="28" w16cid:durableId="1961569432">
    <w:abstractNumId w:val="222"/>
  </w:num>
  <w:num w:numId="29" w16cid:durableId="1012994741">
    <w:abstractNumId w:val="337"/>
  </w:num>
  <w:num w:numId="30" w16cid:durableId="911429397">
    <w:abstractNumId w:val="171"/>
  </w:num>
  <w:num w:numId="31" w16cid:durableId="1357392691">
    <w:abstractNumId w:val="383"/>
  </w:num>
  <w:num w:numId="32" w16cid:durableId="42608259">
    <w:abstractNumId w:val="303"/>
    <w:lvlOverride w:ilvl="0">
      <w:startOverride w:val="1"/>
    </w:lvlOverride>
  </w:num>
  <w:num w:numId="33" w16cid:durableId="157580124">
    <w:abstractNumId w:val="231"/>
    <w:lvlOverride w:ilvl="0">
      <w:startOverride w:val="1"/>
    </w:lvlOverride>
  </w:num>
  <w:num w:numId="34" w16cid:durableId="500853219">
    <w:abstractNumId w:val="261"/>
  </w:num>
  <w:num w:numId="35" w16cid:durableId="1149858370">
    <w:abstractNumId w:val="262"/>
  </w:num>
  <w:num w:numId="36" w16cid:durableId="371226223">
    <w:abstractNumId w:val="366"/>
  </w:num>
  <w:num w:numId="37" w16cid:durableId="1193347266">
    <w:abstractNumId w:val="152"/>
  </w:num>
  <w:num w:numId="38" w16cid:durableId="1736853459">
    <w:abstractNumId w:val="190"/>
  </w:num>
  <w:num w:numId="39" w16cid:durableId="1377970389">
    <w:abstractNumId w:val="379"/>
  </w:num>
  <w:num w:numId="40" w16cid:durableId="2119325916">
    <w:abstractNumId w:val="43"/>
  </w:num>
  <w:num w:numId="41" w16cid:durableId="197593669">
    <w:abstractNumId w:val="382"/>
  </w:num>
  <w:num w:numId="42" w16cid:durableId="2018774147">
    <w:abstractNumId w:val="121"/>
  </w:num>
  <w:num w:numId="43" w16cid:durableId="1445268818">
    <w:abstractNumId w:val="67"/>
  </w:num>
  <w:num w:numId="44" w16cid:durableId="770904679">
    <w:abstractNumId w:val="113"/>
  </w:num>
  <w:num w:numId="45" w16cid:durableId="395906995">
    <w:abstractNumId w:val="284"/>
  </w:num>
  <w:num w:numId="46" w16cid:durableId="244462035">
    <w:abstractNumId w:val="90"/>
  </w:num>
  <w:num w:numId="47" w16cid:durableId="824250040">
    <w:abstractNumId w:val="151"/>
  </w:num>
  <w:num w:numId="48" w16cid:durableId="674190803">
    <w:abstractNumId w:val="369"/>
  </w:num>
  <w:num w:numId="49" w16cid:durableId="873469437">
    <w:abstractNumId w:val="375"/>
  </w:num>
  <w:num w:numId="50" w16cid:durableId="537595250">
    <w:abstractNumId w:val="89"/>
  </w:num>
  <w:num w:numId="51" w16cid:durableId="90707374">
    <w:abstractNumId w:val="129"/>
  </w:num>
  <w:num w:numId="52" w16cid:durableId="987057401">
    <w:abstractNumId w:val="243"/>
  </w:num>
  <w:num w:numId="53" w16cid:durableId="892472897">
    <w:abstractNumId w:val="70"/>
  </w:num>
  <w:num w:numId="54" w16cid:durableId="1020819838">
    <w:abstractNumId w:val="356"/>
  </w:num>
  <w:num w:numId="55" w16cid:durableId="1388454112">
    <w:abstractNumId w:val="155"/>
  </w:num>
  <w:num w:numId="56" w16cid:durableId="1531063625">
    <w:abstractNumId w:val="341"/>
  </w:num>
  <w:num w:numId="57" w16cid:durableId="287396555">
    <w:abstractNumId w:val="372"/>
  </w:num>
  <w:num w:numId="58" w16cid:durableId="1549874566">
    <w:abstractNumId w:val="50"/>
  </w:num>
  <w:num w:numId="59" w16cid:durableId="1734110988">
    <w:abstractNumId w:val="51"/>
  </w:num>
  <w:num w:numId="60" w16cid:durableId="1642728400">
    <w:abstractNumId w:val="217"/>
  </w:num>
  <w:num w:numId="61" w16cid:durableId="1374036534">
    <w:abstractNumId w:val="110"/>
  </w:num>
  <w:num w:numId="62" w16cid:durableId="518393536">
    <w:abstractNumId w:val="320"/>
  </w:num>
  <w:num w:numId="63" w16cid:durableId="1041247291">
    <w:abstractNumId w:val="78"/>
  </w:num>
  <w:num w:numId="64" w16cid:durableId="1080910783">
    <w:abstractNumId w:val="283"/>
  </w:num>
  <w:num w:numId="65" w16cid:durableId="1389453931">
    <w:abstractNumId w:val="253"/>
  </w:num>
  <w:num w:numId="66" w16cid:durableId="740711726">
    <w:abstractNumId w:val="158"/>
  </w:num>
  <w:num w:numId="67" w16cid:durableId="861817129">
    <w:abstractNumId w:val="107"/>
  </w:num>
  <w:num w:numId="68" w16cid:durableId="1391614952">
    <w:abstractNumId w:val="363"/>
  </w:num>
  <w:num w:numId="69" w16cid:durableId="398021148">
    <w:abstractNumId w:val="230"/>
  </w:num>
  <w:num w:numId="70" w16cid:durableId="1125923597">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8503889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49639521">
    <w:abstractNumId w:val="136"/>
  </w:num>
  <w:num w:numId="73" w16cid:durableId="263415803">
    <w:abstractNumId w:val="294"/>
  </w:num>
  <w:num w:numId="74" w16cid:durableId="871767180">
    <w:abstractNumId w:val="94"/>
  </w:num>
  <w:num w:numId="75" w16cid:durableId="1079597520">
    <w:abstractNumId w:val="252"/>
  </w:num>
  <w:num w:numId="76" w16cid:durableId="1896040593">
    <w:abstractNumId w:val="74"/>
  </w:num>
  <w:num w:numId="77" w16cid:durableId="1058673885">
    <w:abstractNumId w:val="145"/>
  </w:num>
  <w:num w:numId="78" w16cid:durableId="484049383">
    <w:abstractNumId w:val="45"/>
  </w:num>
  <w:num w:numId="79" w16cid:durableId="70322276">
    <w:abstractNumId w:val="205"/>
  </w:num>
  <w:num w:numId="80" w16cid:durableId="949052004">
    <w:abstractNumId w:val="258"/>
  </w:num>
  <w:num w:numId="81" w16cid:durableId="1774549955">
    <w:abstractNumId w:val="206"/>
  </w:num>
  <w:num w:numId="82" w16cid:durableId="253172204">
    <w:abstractNumId w:val="313"/>
  </w:num>
  <w:num w:numId="83" w16cid:durableId="1196891544">
    <w:abstractNumId w:val="156"/>
  </w:num>
  <w:num w:numId="84" w16cid:durableId="317462669">
    <w:abstractNumId w:val="189"/>
  </w:num>
  <w:num w:numId="85" w16cid:durableId="274362867">
    <w:abstractNumId w:val="73"/>
  </w:num>
  <w:num w:numId="86" w16cid:durableId="695545751">
    <w:abstractNumId w:val="101"/>
  </w:num>
  <w:num w:numId="87" w16cid:durableId="1757439530">
    <w:abstractNumId w:val="135"/>
  </w:num>
  <w:num w:numId="88" w16cid:durableId="824322995">
    <w:abstractNumId w:val="124"/>
  </w:num>
  <w:num w:numId="89" w16cid:durableId="273562366">
    <w:abstractNumId w:val="166"/>
  </w:num>
  <w:num w:numId="90" w16cid:durableId="412894678">
    <w:abstractNumId w:val="327"/>
  </w:num>
  <w:num w:numId="91" w16cid:durableId="1744834424">
    <w:abstractNumId w:val="123"/>
  </w:num>
  <w:num w:numId="92" w16cid:durableId="1971158371">
    <w:abstractNumId w:val="173"/>
  </w:num>
  <w:num w:numId="93" w16cid:durableId="116489137">
    <w:abstractNumId w:val="44"/>
  </w:num>
  <w:num w:numId="94" w16cid:durableId="1363676688">
    <w:abstractNumId w:val="255"/>
  </w:num>
  <w:num w:numId="95" w16cid:durableId="1103498853">
    <w:abstractNumId w:val="194"/>
  </w:num>
  <w:num w:numId="96" w16cid:durableId="52893766">
    <w:abstractNumId w:val="233"/>
  </w:num>
  <w:num w:numId="97" w16cid:durableId="1957834408">
    <w:abstractNumId w:val="282"/>
  </w:num>
  <w:num w:numId="98" w16cid:durableId="1217934343">
    <w:abstractNumId w:val="266"/>
  </w:num>
  <w:num w:numId="99" w16cid:durableId="366105097">
    <w:abstractNumId w:val="182"/>
  </w:num>
  <w:num w:numId="100" w16cid:durableId="1832284036">
    <w:abstractNumId w:val="238"/>
  </w:num>
  <w:num w:numId="101" w16cid:durableId="1636131803">
    <w:abstractNumId w:val="181"/>
  </w:num>
  <w:num w:numId="102" w16cid:durableId="341661512">
    <w:abstractNumId w:val="122"/>
  </w:num>
  <w:num w:numId="103" w16cid:durableId="1638337020">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495954462">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86855449">
    <w:abstractNumId w:val="215"/>
  </w:num>
  <w:num w:numId="106" w16cid:durableId="186069289">
    <w:abstractNumId w:val="177"/>
  </w:num>
  <w:num w:numId="107" w16cid:durableId="1735930320">
    <w:abstractNumId w:val="342"/>
  </w:num>
  <w:num w:numId="108" w16cid:durableId="454518739">
    <w:abstractNumId w:val="348"/>
  </w:num>
  <w:num w:numId="109" w16cid:durableId="1078013556">
    <w:abstractNumId w:val="329"/>
  </w:num>
  <w:num w:numId="110" w16cid:durableId="1609317106">
    <w:abstractNumId w:val="61"/>
  </w:num>
  <w:num w:numId="111" w16cid:durableId="278071593">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27639433">
    <w:abstractNumId w:val="384"/>
  </w:num>
  <w:num w:numId="113" w16cid:durableId="1111784174">
    <w:abstractNumId w:val="249"/>
  </w:num>
  <w:num w:numId="114" w16cid:durableId="777719135">
    <w:abstractNumId w:val="86"/>
  </w:num>
  <w:num w:numId="115" w16cid:durableId="251554518">
    <w:abstractNumId w:val="267"/>
  </w:num>
  <w:num w:numId="116" w16cid:durableId="1032654170">
    <w:abstractNumId w:val="75"/>
  </w:num>
  <w:num w:numId="117" w16cid:durableId="1856335996">
    <w:abstractNumId w:val="100"/>
  </w:num>
  <w:num w:numId="118" w16cid:durableId="2108193260">
    <w:abstractNumId w:val="306"/>
  </w:num>
  <w:num w:numId="119" w16cid:durableId="59645067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920482585">
    <w:abstractNumId w:val="295"/>
  </w:num>
  <w:num w:numId="121" w16cid:durableId="238708812">
    <w:abstractNumId w:val="196"/>
  </w:num>
  <w:num w:numId="122" w16cid:durableId="2019040902">
    <w:abstractNumId w:val="131"/>
  </w:num>
  <w:num w:numId="123" w16cid:durableId="1106389836">
    <w:abstractNumId w:val="105"/>
  </w:num>
  <w:num w:numId="124" w16cid:durableId="1160269624">
    <w:abstractNumId w:val="167"/>
  </w:num>
  <w:num w:numId="125" w16cid:durableId="2011638086">
    <w:abstractNumId w:val="116"/>
  </w:num>
  <w:num w:numId="126" w16cid:durableId="74280756">
    <w:abstractNumId w:val="270"/>
  </w:num>
  <w:num w:numId="127" w16cid:durableId="981885631">
    <w:abstractNumId w:val="69"/>
  </w:num>
  <w:num w:numId="128" w16cid:durableId="60834262">
    <w:abstractNumId w:val="316"/>
  </w:num>
  <w:num w:numId="129" w16cid:durableId="455296106">
    <w:abstractNumId w:val="202"/>
  </w:num>
  <w:num w:numId="130" w16cid:durableId="1865903482">
    <w:abstractNumId w:val="304"/>
  </w:num>
  <w:num w:numId="131" w16cid:durableId="1265260694">
    <w:abstractNumId w:val="227"/>
  </w:num>
  <w:num w:numId="132" w16cid:durableId="179005214">
    <w:abstractNumId w:val="242"/>
  </w:num>
  <w:num w:numId="133" w16cid:durableId="1099718738">
    <w:abstractNumId w:val="80"/>
  </w:num>
  <w:num w:numId="134" w16cid:durableId="817652111">
    <w:abstractNumId w:val="127"/>
  </w:num>
  <w:num w:numId="135" w16cid:durableId="677779529">
    <w:abstractNumId w:val="311"/>
  </w:num>
  <w:num w:numId="136" w16cid:durableId="1079012495">
    <w:abstractNumId w:val="376"/>
  </w:num>
  <w:num w:numId="137" w16cid:durableId="443303712">
    <w:abstractNumId w:val="388"/>
  </w:num>
  <w:num w:numId="138" w16cid:durableId="345325626">
    <w:abstractNumId w:val="117"/>
  </w:num>
  <w:num w:numId="139" w16cid:durableId="499009221">
    <w:abstractNumId w:val="297"/>
  </w:num>
  <w:num w:numId="140" w16cid:durableId="357118846">
    <w:abstractNumId w:val="381"/>
  </w:num>
  <w:num w:numId="141" w16cid:durableId="9723747">
    <w:abstractNumId w:val="229"/>
  </w:num>
  <w:num w:numId="142" w16cid:durableId="1090657804">
    <w:abstractNumId w:val="368"/>
  </w:num>
  <w:num w:numId="143" w16cid:durableId="1473474751">
    <w:abstractNumId w:val="53"/>
  </w:num>
  <w:num w:numId="144" w16cid:durableId="1601599119">
    <w:abstractNumId w:val="66"/>
  </w:num>
  <w:num w:numId="145" w16cid:durableId="511993293">
    <w:abstractNumId w:val="59"/>
  </w:num>
  <w:num w:numId="146" w16cid:durableId="1169953651">
    <w:abstractNumId w:val="371"/>
  </w:num>
  <w:num w:numId="147" w16cid:durableId="898128142">
    <w:abstractNumId w:val="360"/>
  </w:num>
  <w:num w:numId="148" w16cid:durableId="1766613425">
    <w:abstractNumId w:val="148"/>
  </w:num>
  <w:num w:numId="149" w16cid:durableId="547031705">
    <w:abstractNumId w:val="220"/>
  </w:num>
  <w:num w:numId="150" w16cid:durableId="1521625864">
    <w:abstractNumId w:val="275"/>
  </w:num>
  <w:num w:numId="151" w16cid:durableId="1050304066">
    <w:abstractNumId w:val="321"/>
  </w:num>
  <w:num w:numId="152" w16cid:durableId="1723750228">
    <w:abstractNumId w:val="226"/>
  </w:num>
  <w:num w:numId="153" w16cid:durableId="113402770">
    <w:abstractNumId w:val="257"/>
  </w:num>
  <w:num w:numId="154" w16cid:durableId="1941596093">
    <w:abstractNumId w:val="319"/>
  </w:num>
  <w:num w:numId="155" w16cid:durableId="1225750589">
    <w:abstractNumId w:val="280"/>
  </w:num>
  <w:num w:numId="156" w16cid:durableId="98720714">
    <w:abstractNumId w:val="330"/>
  </w:num>
  <w:num w:numId="157" w16cid:durableId="641540821">
    <w:abstractNumId w:val="92"/>
  </w:num>
  <w:num w:numId="158" w16cid:durableId="1030179896">
    <w:abstractNumId w:val="119"/>
  </w:num>
  <w:num w:numId="159" w16cid:durableId="400761952">
    <w:abstractNumId w:val="380"/>
  </w:num>
  <w:num w:numId="160" w16cid:durableId="453790466">
    <w:abstractNumId w:val="307"/>
  </w:num>
  <w:num w:numId="161" w16cid:durableId="1790776228">
    <w:abstractNumId w:val="93"/>
  </w:num>
  <w:num w:numId="162" w16cid:durableId="343558481">
    <w:abstractNumId w:val="237"/>
  </w:num>
  <w:num w:numId="163" w16cid:durableId="2140605248">
    <w:abstractNumId w:val="289"/>
  </w:num>
  <w:num w:numId="164" w16cid:durableId="1935630358">
    <w:abstractNumId w:val="377"/>
  </w:num>
  <w:num w:numId="165" w16cid:durableId="2015691294">
    <w:abstractNumId w:val="207"/>
  </w:num>
  <w:num w:numId="166" w16cid:durableId="312881432">
    <w:abstractNumId w:val="185"/>
  </w:num>
  <w:num w:numId="167" w16cid:durableId="1269774474">
    <w:abstractNumId w:val="281"/>
  </w:num>
  <w:num w:numId="168" w16cid:durableId="341857425">
    <w:abstractNumId w:val="175"/>
  </w:num>
  <w:num w:numId="169" w16cid:durableId="1761826020">
    <w:abstractNumId w:val="56"/>
  </w:num>
  <w:num w:numId="170" w16cid:durableId="590159707">
    <w:abstractNumId w:val="291"/>
  </w:num>
  <w:num w:numId="171" w16cid:durableId="326634224">
    <w:abstractNumId w:val="265"/>
  </w:num>
  <w:num w:numId="172" w16cid:durableId="2055693480">
    <w:abstractNumId w:val="7"/>
  </w:num>
  <w:num w:numId="173" w16cid:durableId="1125389984">
    <w:abstractNumId w:val="104"/>
  </w:num>
  <w:num w:numId="174" w16cid:durableId="732653661">
    <w:abstractNumId w:val="263"/>
  </w:num>
  <w:num w:numId="175" w16cid:durableId="634257899">
    <w:abstractNumId w:val="221"/>
  </w:num>
  <w:num w:numId="176" w16cid:durableId="1942492967">
    <w:abstractNumId w:val="331"/>
  </w:num>
  <w:num w:numId="177" w16cid:durableId="751390315">
    <w:abstractNumId w:val="27"/>
  </w:num>
  <w:num w:numId="178" w16cid:durableId="618682408">
    <w:abstractNumId w:val="40"/>
  </w:num>
  <w:num w:numId="179" w16cid:durableId="817039186">
    <w:abstractNumId w:val="42"/>
  </w:num>
  <w:num w:numId="180" w16cid:durableId="1709255877">
    <w:abstractNumId w:val="41"/>
  </w:num>
  <w:num w:numId="181" w16cid:durableId="948660160">
    <w:abstractNumId w:val="38"/>
  </w:num>
  <w:num w:numId="182" w16cid:durableId="1081097611">
    <w:abstractNumId w:val="39"/>
  </w:num>
  <w:num w:numId="183" w16cid:durableId="260339158">
    <w:abstractNumId w:val="37"/>
  </w:num>
  <w:num w:numId="184" w16cid:durableId="1667434725">
    <w:abstractNumId w:val="260"/>
  </w:num>
  <w:num w:numId="185" w16cid:durableId="342827780">
    <w:abstractNumId w:val="165"/>
  </w:num>
  <w:num w:numId="186" w16cid:durableId="2119329206">
    <w:abstractNumId w:val="79"/>
  </w:num>
  <w:num w:numId="187" w16cid:durableId="400298673">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642975419">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527790955">
    <w:abstractNumId w:val="200"/>
  </w:num>
  <w:num w:numId="190" w16cid:durableId="1799370694">
    <w:abstractNumId w:val="176"/>
  </w:num>
  <w:num w:numId="191" w16cid:durableId="92021645">
    <w:abstractNumId w:val="361"/>
  </w:num>
  <w:num w:numId="192" w16cid:durableId="1280604343">
    <w:abstractNumId w:val="336"/>
  </w:num>
  <w:num w:numId="193" w16cid:durableId="1955282621">
    <w:abstractNumId w:val="54"/>
  </w:num>
  <w:num w:numId="194" w16cid:durableId="324479930">
    <w:abstractNumId w:val="157"/>
  </w:num>
  <w:num w:numId="195" w16cid:durableId="10898876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202934528">
    <w:abstractNumId w:val="193"/>
  </w:num>
  <w:num w:numId="197" w16cid:durableId="2074113071">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856188953">
    <w:abstractNumId w:val="109"/>
  </w:num>
  <w:num w:numId="199" w16cid:durableId="71796887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52533842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4208773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45602997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5735378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84575334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99421419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79914695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31826313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056394825">
    <w:abstractNumId w:val="65"/>
  </w:num>
  <w:num w:numId="209" w16cid:durableId="1028414556">
    <w:abstractNumId w:val="160"/>
  </w:num>
  <w:num w:numId="210" w16cid:durableId="1891647953">
    <w:abstractNumId w:val="219"/>
  </w:num>
  <w:num w:numId="211" w16cid:durableId="882448959">
    <w:abstractNumId w:val="8"/>
  </w:num>
  <w:num w:numId="212" w16cid:durableId="711074608">
    <w:abstractNumId w:val="49"/>
  </w:num>
  <w:num w:numId="213" w16cid:durableId="245265117">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709649310">
    <w:abstractNumId w:val="17"/>
  </w:num>
  <w:num w:numId="215" w16cid:durableId="1393506726">
    <w:abstractNumId w:val="198"/>
  </w:num>
  <w:num w:numId="216" w16cid:durableId="964428975">
    <w:abstractNumId w:val="172"/>
  </w:num>
  <w:num w:numId="217" w16cid:durableId="559638677">
    <w:abstractNumId w:val="390"/>
  </w:num>
  <w:num w:numId="218" w16cid:durableId="597757277">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682243516">
    <w:abstractNumId w:val="134"/>
  </w:num>
  <w:num w:numId="220" w16cid:durableId="435101428">
    <w:abstractNumId w:val="264"/>
  </w:num>
  <w:num w:numId="221" w16cid:durableId="641427606">
    <w:abstractNumId w:val="140"/>
  </w:num>
  <w:num w:numId="222" w16cid:durableId="2057268696">
    <w:abstractNumId w:val="102"/>
  </w:num>
  <w:num w:numId="223" w16cid:durableId="1977485421">
    <w:abstractNumId w:val="386"/>
  </w:num>
  <w:num w:numId="224" w16cid:durableId="1383410089">
    <w:abstractNumId w:val="333"/>
  </w:num>
  <w:num w:numId="225" w16cid:durableId="140391685">
    <w:abstractNumId w:val="224"/>
  </w:num>
  <w:num w:numId="226" w16cid:durableId="1498762299">
    <w:abstractNumId w:val="213"/>
  </w:num>
  <w:num w:numId="227" w16cid:durableId="406269852">
    <w:abstractNumId w:val="359"/>
  </w:num>
  <w:num w:numId="228" w16cid:durableId="680009528">
    <w:abstractNumId w:val="391"/>
  </w:num>
  <w:num w:numId="229" w16cid:durableId="2051876296">
    <w:abstractNumId w:val="276"/>
  </w:num>
  <w:num w:numId="230" w16cid:durableId="1345863889">
    <w:abstractNumId w:val="285"/>
  </w:num>
  <w:num w:numId="231" w16cid:durableId="1859657850">
    <w:abstractNumId w:val="88"/>
  </w:num>
  <w:num w:numId="232" w16cid:durableId="204755604">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422342031">
    <w:abstractNumId w:val="244"/>
  </w:num>
  <w:num w:numId="234" w16cid:durableId="1930651296">
    <w:abstractNumId w:val="235"/>
  </w:num>
  <w:num w:numId="235" w16cid:durableId="675693035">
    <w:abstractNumId w:val="250"/>
  </w:num>
  <w:num w:numId="236" w16cid:durableId="255209986">
    <w:abstractNumId w:val="318"/>
  </w:num>
  <w:num w:numId="237" w16cid:durableId="1173255513">
    <w:abstractNumId w:val="170"/>
  </w:num>
  <w:num w:numId="238" w16cid:durableId="34431343">
    <w:abstractNumId w:val="82"/>
  </w:num>
  <w:num w:numId="239" w16cid:durableId="466435469">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804080233">
    <w:abstractNumId w:val="335"/>
  </w:num>
  <w:num w:numId="241" w16cid:durableId="1473132101">
    <w:abstractNumId w:val="225"/>
  </w:num>
  <w:num w:numId="242" w16cid:durableId="1222860422">
    <w:abstractNumId w:val="212"/>
  </w:num>
  <w:num w:numId="243" w16cid:durableId="17432858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011879473">
    <w:abstractNumId w:val="256"/>
  </w:num>
  <w:num w:numId="245" w16cid:durableId="1672100419">
    <w:abstractNumId w:val="293"/>
  </w:num>
  <w:num w:numId="246" w16cid:durableId="1486774404">
    <w:abstractNumId w:val="370"/>
  </w:num>
  <w:num w:numId="247" w16cid:durableId="1866943804">
    <w:abstractNumId w:val="179"/>
  </w:num>
  <w:num w:numId="248" w16cid:durableId="736247240">
    <w:abstractNumId w:val="240"/>
  </w:num>
  <w:num w:numId="249" w16cid:durableId="1022165931">
    <w:abstractNumId w:val="353"/>
  </w:num>
  <w:num w:numId="250" w16cid:durableId="412356539">
    <w:abstractNumId w:val="347"/>
  </w:num>
  <w:num w:numId="251" w16cid:durableId="770131206">
    <w:abstractNumId w:val="191"/>
  </w:num>
  <w:num w:numId="252" w16cid:durableId="596013448">
    <w:abstractNumId w:val="338"/>
  </w:num>
  <w:num w:numId="253" w16cid:durableId="600600601">
    <w:abstractNumId w:val="208"/>
  </w:num>
  <w:num w:numId="254" w16cid:durableId="2096318431">
    <w:abstractNumId w:val="324"/>
  </w:num>
  <w:num w:numId="255" w16cid:durableId="245388756">
    <w:abstractNumId w:val="298"/>
  </w:num>
  <w:num w:numId="256" w16cid:durableId="2091389509">
    <w:abstractNumId w:val="71"/>
  </w:num>
  <w:num w:numId="257" w16cid:durableId="752776141">
    <w:abstractNumId w:val="62"/>
  </w:num>
  <w:num w:numId="258" w16cid:durableId="951326645">
    <w:abstractNumId w:val="118"/>
  </w:num>
  <w:num w:numId="259" w16cid:durableId="700202486">
    <w:abstractNumId w:val="203"/>
  </w:num>
  <w:num w:numId="260" w16cid:durableId="150369229">
    <w:abstractNumId w:val="159"/>
  </w:num>
  <w:num w:numId="261" w16cid:durableId="1679429967">
    <w:abstractNumId w:val="241"/>
  </w:num>
  <w:num w:numId="262" w16cid:durableId="1398165870">
    <w:abstractNumId w:val="120"/>
  </w:num>
  <w:num w:numId="263" w16cid:durableId="2115710478">
    <w:abstractNumId w:val="209"/>
  </w:num>
  <w:num w:numId="264" w16cid:durableId="1029798313">
    <w:abstractNumId w:val="358"/>
  </w:num>
  <w:num w:numId="265" w16cid:durableId="1860198740">
    <w:abstractNumId w:val="99"/>
  </w:num>
  <w:num w:numId="266" w16cid:durableId="1519926864">
    <w:abstractNumId w:val="48"/>
  </w:num>
  <w:num w:numId="267" w16cid:durableId="1519612777">
    <w:abstractNumId w:val="211"/>
  </w:num>
  <w:num w:numId="268" w16cid:durableId="1897547654">
    <w:abstractNumId w:val="254"/>
  </w:num>
  <w:num w:numId="269" w16cid:durableId="1692141948">
    <w:abstractNumId w:val="365"/>
  </w:num>
  <w:num w:numId="270" w16cid:durableId="1591044831">
    <w:abstractNumId w:val="218"/>
  </w:num>
  <w:num w:numId="271" w16cid:durableId="385297936">
    <w:abstractNumId w:val="114"/>
  </w:num>
  <w:num w:numId="272" w16cid:durableId="609120156">
    <w:abstractNumId w:val="367"/>
  </w:num>
  <w:num w:numId="273" w16cid:durableId="1979605755">
    <w:abstractNumId w:val="326"/>
  </w:num>
  <w:num w:numId="274" w16cid:durableId="118228868">
    <w:abstractNumId w:val="292"/>
  </w:num>
  <w:num w:numId="275" w16cid:durableId="119766954">
    <w:abstractNumId w:val="169"/>
  </w:num>
  <w:num w:numId="276" w16cid:durableId="288632126">
    <w:abstractNumId w:val="288"/>
  </w:num>
  <w:num w:numId="277" w16cid:durableId="4401091">
    <w:abstractNumId w:val="178"/>
  </w:num>
  <w:num w:numId="278" w16cid:durableId="23674199">
    <w:abstractNumId w:val="153"/>
  </w:num>
  <w:num w:numId="279" w16cid:durableId="783577386">
    <w:abstractNumId w:val="343"/>
  </w:num>
  <w:num w:numId="280" w16cid:durableId="876044919">
    <w:abstractNumId w:val="322"/>
  </w:num>
  <w:num w:numId="281" w16cid:durableId="2118282452">
    <w:abstractNumId w:val="344"/>
  </w:num>
  <w:num w:numId="282" w16cid:durableId="1599825769">
    <w:abstractNumId w:val="58"/>
  </w:num>
  <w:num w:numId="283" w16cid:durableId="1219518175">
    <w:abstractNumId w:val="128"/>
  </w:num>
  <w:num w:numId="284" w16cid:durableId="979312632">
    <w:abstractNumId w:val="96"/>
  </w:num>
  <w:num w:numId="285" w16cid:durableId="1376739113">
    <w:abstractNumId w:val="115"/>
  </w:num>
  <w:num w:numId="286" w16cid:durableId="82797705">
    <w:abstractNumId w:val="296"/>
  </w:num>
  <w:num w:numId="287" w16cid:durableId="1160997388">
    <w:abstractNumId w:val="52"/>
  </w:num>
  <w:num w:numId="288" w16cid:durableId="994382766">
    <w:abstractNumId w:val="300"/>
  </w:num>
  <w:num w:numId="289" w16cid:durableId="1785728909">
    <w:abstractNumId w:val="332"/>
  </w:num>
  <w:num w:numId="290" w16cid:durableId="956527365">
    <w:abstractNumId w:val="315"/>
  </w:num>
  <w:num w:numId="291" w16cid:durableId="1639604206">
    <w:abstractNumId w:val="312"/>
  </w:num>
  <w:num w:numId="292" w16cid:durableId="585261632">
    <w:abstractNumId w:val="83"/>
  </w:num>
  <w:num w:numId="293" w16cid:durableId="2085449690">
    <w:abstractNumId w:val="247"/>
  </w:num>
  <w:num w:numId="294" w16cid:durableId="2083788621">
    <w:abstractNumId w:val="126"/>
  </w:num>
  <w:num w:numId="295" w16cid:durableId="509492287">
    <w:abstractNumId w:val="245"/>
  </w:num>
  <w:num w:numId="296" w16cid:durableId="1773160812">
    <w:abstractNumId w:val="150"/>
  </w:num>
  <w:num w:numId="297" w16cid:durableId="597830744">
    <w:abstractNumId w:val="199"/>
  </w:num>
  <w:num w:numId="298" w16cid:durableId="2113236775">
    <w:abstractNumId w:val="144"/>
  </w:num>
  <w:num w:numId="299" w16cid:durableId="1961182514">
    <w:abstractNumId w:val="97"/>
  </w:num>
  <w:num w:numId="300" w16cid:durableId="1782216252">
    <w:abstractNumId w:val="204"/>
  </w:num>
  <w:num w:numId="301" w16cid:durableId="1771312141">
    <w:abstractNumId w:val="272"/>
  </w:num>
  <w:num w:numId="302" w16cid:durableId="2039620324">
    <w:abstractNumId w:val="162"/>
  </w:num>
  <w:num w:numId="303" w16cid:durableId="50614761">
    <w:abstractNumId w:val="146"/>
  </w:num>
  <w:num w:numId="304" w16cid:durableId="460730770">
    <w:abstractNumId w:val="274"/>
  </w:num>
  <w:num w:numId="305" w16cid:durableId="1278754273">
    <w:abstractNumId w:val="139"/>
  </w:num>
  <w:num w:numId="306" w16cid:durableId="278491330">
    <w:abstractNumId w:val="154"/>
  </w:num>
  <w:num w:numId="307" w16cid:durableId="1452436063">
    <w:abstractNumId w:val="323"/>
  </w:num>
  <w:num w:numId="308" w16cid:durableId="74730978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838236309">
    <w:abstractNumId w:val="303"/>
  </w:num>
  <w:num w:numId="310" w16cid:durableId="1768429887">
    <w:abstractNumId w:val="231"/>
  </w:num>
  <w:num w:numId="311" w16cid:durableId="131673570">
    <w:abstractNumId w:val="112"/>
  </w:num>
  <w:num w:numId="312" w16cid:durableId="677578950">
    <w:abstractNumId w:val="354"/>
    <w:lvlOverride w:ilvl="0"/>
    <w:lvlOverride w:ilvl="1"/>
    <w:lvlOverride w:ilvl="2"/>
    <w:lvlOverride w:ilvl="3">
      <w:startOverride w:val="1"/>
    </w:lvlOverride>
    <w:lvlOverride w:ilvl="4">
      <w:startOverride w:val="1"/>
    </w:lvlOverride>
    <w:lvlOverride w:ilvl="5">
      <w:startOverride w:val="1"/>
    </w:lvlOverride>
    <w:lvlOverride w:ilvl="6"/>
    <w:lvlOverride w:ilvl="7"/>
    <w:lvlOverride w:ilvl="8"/>
  </w:num>
  <w:num w:numId="313" w16cid:durableId="453597058">
    <w:abstractNumId w:val="364"/>
  </w:num>
  <w:num w:numId="314" w16cid:durableId="914709857">
    <w:abstractNumId w:val="378"/>
    <w:lvlOverride w:ilvl="0">
      <w:startOverride w:val="6"/>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48306409">
    <w:abstractNumId w:val="246"/>
    <w:lvlOverride w:ilvl="0">
      <w:lvl w:ilvl="0">
        <w:start w:val="3"/>
        <w:numFmt w:val="decimal"/>
        <w:lvlText w:val="%1."/>
        <w:lvlJc w:val="left"/>
        <w:pPr>
          <w:ind w:left="720" w:hanging="360"/>
        </w:pPr>
        <w:rPr>
          <w:rFonts w:hint="default"/>
          <w:b/>
          <w:u w:val="single"/>
        </w:rPr>
      </w:lvl>
    </w:lvlOverride>
    <w:lvlOverride w:ilvl="1">
      <w:lvl w:ilvl="1">
        <w:start w:val="1"/>
        <w:numFmt w:val="decimal"/>
        <w:isLgl/>
        <w:lvlText w:val="%1.%2."/>
        <w:lvlJc w:val="left"/>
        <w:pPr>
          <w:ind w:left="720" w:hanging="360"/>
        </w:pPr>
        <w:rPr>
          <w:rFonts w:hint="default"/>
          <w:b/>
          <w:bCs/>
          <w:i w:val="0"/>
          <w:iCs w:val="0"/>
          <w:sz w:val="22"/>
          <w:szCs w:val="22"/>
        </w:rPr>
      </w:lvl>
    </w:lvlOverride>
    <w:lvlOverride w:ilvl="2">
      <w:lvl w:ilvl="2">
        <w:start w:val="3"/>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16" w16cid:durableId="460391549">
    <w:abstractNumId w:val="271"/>
  </w:num>
  <w:num w:numId="317" w16cid:durableId="662123900">
    <w:abstractNumId w:val="72"/>
  </w:num>
  <w:num w:numId="318" w16cid:durableId="853424175">
    <w:abstractNumId w:val="188"/>
  </w:num>
  <w:num w:numId="319" w16cid:durableId="1137185767">
    <w:abstractNumId w:val="187"/>
  </w:num>
  <w:num w:numId="320" w16cid:durableId="475148509">
    <w:abstractNumId w:val="236"/>
  </w:num>
  <w:num w:numId="321" w16cid:durableId="661398752">
    <w:abstractNumId w:val="183"/>
  </w:num>
  <w:num w:numId="322" w16cid:durableId="2053264860">
    <w:abstractNumId w:val="251"/>
  </w:num>
  <w:num w:numId="323" w16cid:durableId="680164933">
    <w:abstractNumId w:val="47"/>
  </w:num>
  <w:num w:numId="324" w16cid:durableId="1785492491">
    <w:abstractNumId w:val="163"/>
  </w:num>
  <w:num w:numId="325" w16cid:durableId="646058941">
    <w:abstractNumId w:val="301"/>
  </w:num>
  <w:num w:numId="326" w16cid:durableId="1718696263">
    <w:abstractNumId w:val="301"/>
  </w:num>
  <w:num w:numId="327" w16cid:durableId="5529346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070880775">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859591372">
    <w:abstractNumId w:val="132"/>
  </w:num>
  <w:num w:numId="330" w16cid:durableId="1403017004">
    <w:abstractNumId w:val="1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239172371">
    <w:abstractNumId w:val="302"/>
  </w:num>
  <w:num w:numId="332" w16cid:durableId="294651317">
    <w:abstractNumId w:val="273"/>
  </w:num>
  <w:num w:numId="333" w16cid:durableId="1011758331">
    <w:abstractNumId w:val="334"/>
  </w:num>
  <w:num w:numId="334" w16cid:durableId="1356350916">
    <w:abstractNumId w:val="186"/>
  </w:num>
  <w:num w:numId="335" w16cid:durableId="1162039371">
    <w:abstractNumId w:val="248"/>
  </w:num>
  <w:num w:numId="336" w16cid:durableId="1637907634">
    <w:abstractNumId w:val="103"/>
  </w:num>
  <w:num w:numId="337" w16cid:durableId="1931084988">
    <w:abstractNumId w:val="195"/>
  </w:num>
  <w:num w:numId="338" w16cid:durableId="2034108480">
    <w:abstractNumId w:val="55"/>
  </w:num>
  <w:num w:numId="339" w16cid:durableId="640693603">
    <w:abstractNumId w:val="149"/>
  </w:num>
  <w:num w:numId="340" w16cid:durableId="724644599">
    <w:abstractNumId w:val="345"/>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pl-PL" w:vendorID="64" w:dllVersion="0" w:nlCheck="1" w:checkStyle="0"/>
  <w:activeWritingStyle w:appName="MSWord" w:lang="es-ES_tradnl"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0A6"/>
    <w:rsid w:val="00000129"/>
    <w:rsid w:val="00000817"/>
    <w:rsid w:val="000010FD"/>
    <w:rsid w:val="000011ED"/>
    <w:rsid w:val="00001291"/>
    <w:rsid w:val="000012B4"/>
    <w:rsid w:val="0000158D"/>
    <w:rsid w:val="00001C8F"/>
    <w:rsid w:val="00001F2E"/>
    <w:rsid w:val="000026A2"/>
    <w:rsid w:val="00002978"/>
    <w:rsid w:val="00002AFE"/>
    <w:rsid w:val="00002BCC"/>
    <w:rsid w:val="0000347C"/>
    <w:rsid w:val="00003DEF"/>
    <w:rsid w:val="00003E55"/>
    <w:rsid w:val="000049D4"/>
    <w:rsid w:val="00004ACA"/>
    <w:rsid w:val="00004B28"/>
    <w:rsid w:val="00004B81"/>
    <w:rsid w:val="00005866"/>
    <w:rsid w:val="000058A7"/>
    <w:rsid w:val="00006519"/>
    <w:rsid w:val="00007383"/>
    <w:rsid w:val="00007527"/>
    <w:rsid w:val="00007AED"/>
    <w:rsid w:val="00007B4F"/>
    <w:rsid w:val="000106F5"/>
    <w:rsid w:val="000108F3"/>
    <w:rsid w:val="00010A69"/>
    <w:rsid w:val="00010D52"/>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185"/>
    <w:rsid w:val="000152F3"/>
    <w:rsid w:val="00015B70"/>
    <w:rsid w:val="00015E86"/>
    <w:rsid w:val="00015EBE"/>
    <w:rsid w:val="0001640C"/>
    <w:rsid w:val="00016B84"/>
    <w:rsid w:val="00017BCB"/>
    <w:rsid w:val="00017C22"/>
    <w:rsid w:val="00020BDC"/>
    <w:rsid w:val="00020D91"/>
    <w:rsid w:val="00020E25"/>
    <w:rsid w:val="00020F3C"/>
    <w:rsid w:val="00021023"/>
    <w:rsid w:val="0002132E"/>
    <w:rsid w:val="00021331"/>
    <w:rsid w:val="00021E5C"/>
    <w:rsid w:val="00021E85"/>
    <w:rsid w:val="00022AB0"/>
    <w:rsid w:val="00022EF1"/>
    <w:rsid w:val="00023E1C"/>
    <w:rsid w:val="000240C0"/>
    <w:rsid w:val="000247E7"/>
    <w:rsid w:val="00024DCF"/>
    <w:rsid w:val="000250F7"/>
    <w:rsid w:val="00025ACD"/>
    <w:rsid w:val="00025DCD"/>
    <w:rsid w:val="00026088"/>
    <w:rsid w:val="000260AA"/>
    <w:rsid w:val="00026180"/>
    <w:rsid w:val="00026997"/>
    <w:rsid w:val="000270B2"/>
    <w:rsid w:val="00027771"/>
    <w:rsid w:val="0003075E"/>
    <w:rsid w:val="00030F8F"/>
    <w:rsid w:val="000312D5"/>
    <w:rsid w:val="000313D6"/>
    <w:rsid w:val="00031631"/>
    <w:rsid w:val="00031904"/>
    <w:rsid w:val="000320DD"/>
    <w:rsid w:val="00033218"/>
    <w:rsid w:val="00033D0B"/>
    <w:rsid w:val="00033E79"/>
    <w:rsid w:val="00034108"/>
    <w:rsid w:val="0003419D"/>
    <w:rsid w:val="000345D7"/>
    <w:rsid w:val="000348A3"/>
    <w:rsid w:val="00034B03"/>
    <w:rsid w:val="00034ED0"/>
    <w:rsid w:val="00035118"/>
    <w:rsid w:val="000352C9"/>
    <w:rsid w:val="00036450"/>
    <w:rsid w:val="00036669"/>
    <w:rsid w:val="00036C9C"/>
    <w:rsid w:val="000373B7"/>
    <w:rsid w:val="000375B4"/>
    <w:rsid w:val="00037ABC"/>
    <w:rsid w:val="00037CD3"/>
    <w:rsid w:val="00040071"/>
    <w:rsid w:val="00040109"/>
    <w:rsid w:val="00040F14"/>
    <w:rsid w:val="000411E7"/>
    <w:rsid w:val="0004196A"/>
    <w:rsid w:val="00042308"/>
    <w:rsid w:val="00042CD5"/>
    <w:rsid w:val="00042E64"/>
    <w:rsid w:val="000436FC"/>
    <w:rsid w:val="00044060"/>
    <w:rsid w:val="000445EF"/>
    <w:rsid w:val="00044B81"/>
    <w:rsid w:val="00044DC6"/>
    <w:rsid w:val="0004594E"/>
    <w:rsid w:val="00045F4C"/>
    <w:rsid w:val="00046088"/>
    <w:rsid w:val="00046CD0"/>
    <w:rsid w:val="000473B9"/>
    <w:rsid w:val="00047893"/>
    <w:rsid w:val="000479A4"/>
    <w:rsid w:val="000479EF"/>
    <w:rsid w:val="00047A77"/>
    <w:rsid w:val="000506AF"/>
    <w:rsid w:val="00050BF7"/>
    <w:rsid w:val="00050EB4"/>
    <w:rsid w:val="00051183"/>
    <w:rsid w:val="0005146F"/>
    <w:rsid w:val="000515DD"/>
    <w:rsid w:val="000515E7"/>
    <w:rsid w:val="00051B71"/>
    <w:rsid w:val="00051BE3"/>
    <w:rsid w:val="00052062"/>
    <w:rsid w:val="00052267"/>
    <w:rsid w:val="000526E5"/>
    <w:rsid w:val="00052AEC"/>
    <w:rsid w:val="00052C86"/>
    <w:rsid w:val="00052D35"/>
    <w:rsid w:val="00053942"/>
    <w:rsid w:val="00053E9C"/>
    <w:rsid w:val="000542E8"/>
    <w:rsid w:val="000543E9"/>
    <w:rsid w:val="0005445D"/>
    <w:rsid w:val="00054CF0"/>
    <w:rsid w:val="000555C1"/>
    <w:rsid w:val="000566C3"/>
    <w:rsid w:val="0005678F"/>
    <w:rsid w:val="00056D7C"/>
    <w:rsid w:val="00057969"/>
    <w:rsid w:val="00060353"/>
    <w:rsid w:val="00060807"/>
    <w:rsid w:val="00060B7F"/>
    <w:rsid w:val="00060D49"/>
    <w:rsid w:val="00061634"/>
    <w:rsid w:val="000616E9"/>
    <w:rsid w:val="00061CC5"/>
    <w:rsid w:val="00061DD6"/>
    <w:rsid w:val="00061DD9"/>
    <w:rsid w:val="00062362"/>
    <w:rsid w:val="000623A0"/>
    <w:rsid w:val="000624A2"/>
    <w:rsid w:val="000624BE"/>
    <w:rsid w:val="0006252E"/>
    <w:rsid w:val="00062BB8"/>
    <w:rsid w:val="00062DAD"/>
    <w:rsid w:val="00062E51"/>
    <w:rsid w:val="0006379D"/>
    <w:rsid w:val="000646CA"/>
    <w:rsid w:val="00065196"/>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638"/>
    <w:rsid w:val="00076898"/>
    <w:rsid w:val="00076D14"/>
    <w:rsid w:val="00077137"/>
    <w:rsid w:val="00077223"/>
    <w:rsid w:val="00077E97"/>
    <w:rsid w:val="00080140"/>
    <w:rsid w:val="0008047C"/>
    <w:rsid w:val="00080EF2"/>
    <w:rsid w:val="0008101D"/>
    <w:rsid w:val="0008141D"/>
    <w:rsid w:val="00081FAF"/>
    <w:rsid w:val="00082186"/>
    <w:rsid w:val="00082CD0"/>
    <w:rsid w:val="00082E57"/>
    <w:rsid w:val="00083B58"/>
    <w:rsid w:val="00084585"/>
    <w:rsid w:val="0008485B"/>
    <w:rsid w:val="00084B9B"/>
    <w:rsid w:val="00084CA3"/>
    <w:rsid w:val="00084EB4"/>
    <w:rsid w:val="00086022"/>
    <w:rsid w:val="0008630E"/>
    <w:rsid w:val="00086674"/>
    <w:rsid w:val="00086AB3"/>
    <w:rsid w:val="00086ED5"/>
    <w:rsid w:val="00087176"/>
    <w:rsid w:val="00087273"/>
    <w:rsid w:val="00087344"/>
    <w:rsid w:val="00087471"/>
    <w:rsid w:val="000877EE"/>
    <w:rsid w:val="0009007D"/>
    <w:rsid w:val="00090332"/>
    <w:rsid w:val="00090752"/>
    <w:rsid w:val="0009172C"/>
    <w:rsid w:val="0009257D"/>
    <w:rsid w:val="00092602"/>
    <w:rsid w:val="000926FE"/>
    <w:rsid w:val="00092BD3"/>
    <w:rsid w:val="00092C64"/>
    <w:rsid w:val="00092D92"/>
    <w:rsid w:val="0009320C"/>
    <w:rsid w:val="00093457"/>
    <w:rsid w:val="00093C0E"/>
    <w:rsid w:val="000943E0"/>
    <w:rsid w:val="00094930"/>
    <w:rsid w:val="00094F2A"/>
    <w:rsid w:val="000950C0"/>
    <w:rsid w:val="00095B7A"/>
    <w:rsid w:val="00095BC8"/>
    <w:rsid w:val="00096405"/>
    <w:rsid w:val="000967C4"/>
    <w:rsid w:val="00096DD5"/>
    <w:rsid w:val="00097672"/>
    <w:rsid w:val="00097ED3"/>
    <w:rsid w:val="00097FAC"/>
    <w:rsid w:val="000A0995"/>
    <w:rsid w:val="000A1762"/>
    <w:rsid w:val="000A2116"/>
    <w:rsid w:val="000A2517"/>
    <w:rsid w:val="000A2A22"/>
    <w:rsid w:val="000A32EB"/>
    <w:rsid w:val="000A3598"/>
    <w:rsid w:val="000A3844"/>
    <w:rsid w:val="000A3CDF"/>
    <w:rsid w:val="000A3D73"/>
    <w:rsid w:val="000A3F81"/>
    <w:rsid w:val="000A4450"/>
    <w:rsid w:val="000A458A"/>
    <w:rsid w:val="000A48EE"/>
    <w:rsid w:val="000A4C5B"/>
    <w:rsid w:val="000A5527"/>
    <w:rsid w:val="000A57D2"/>
    <w:rsid w:val="000A57D5"/>
    <w:rsid w:val="000A581F"/>
    <w:rsid w:val="000A59CC"/>
    <w:rsid w:val="000A603A"/>
    <w:rsid w:val="000A68BB"/>
    <w:rsid w:val="000A6E1F"/>
    <w:rsid w:val="000A75C1"/>
    <w:rsid w:val="000A78FC"/>
    <w:rsid w:val="000A7AB6"/>
    <w:rsid w:val="000A7DE5"/>
    <w:rsid w:val="000B0170"/>
    <w:rsid w:val="000B0800"/>
    <w:rsid w:val="000B0F3D"/>
    <w:rsid w:val="000B0F61"/>
    <w:rsid w:val="000B1032"/>
    <w:rsid w:val="000B13C2"/>
    <w:rsid w:val="000B183C"/>
    <w:rsid w:val="000B184C"/>
    <w:rsid w:val="000B2391"/>
    <w:rsid w:val="000B3780"/>
    <w:rsid w:val="000B382F"/>
    <w:rsid w:val="000B399E"/>
    <w:rsid w:val="000B3A30"/>
    <w:rsid w:val="000B3E73"/>
    <w:rsid w:val="000B3EB0"/>
    <w:rsid w:val="000B41B1"/>
    <w:rsid w:val="000B4CEC"/>
    <w:rsid w:val="000B52CF"/>
    <w:rsid w:val="000B5320"/>
    <w:rsid w:val="000B5A83"/>
    <w:rsid w:val="000B6975"/>
    <w:rsid w:val="000B6ACC"/>
    <w:rsid w:val="000B6EF8"/>
    <w:rsid w:val="000B7597"/>
    <w:rsid w:val="000B7698"/>
    <w:rsid w:val="000B7D04"/>
    <w:rsid w:val="000B7D86"/>
    <w:rsid w:val="000C0508"/>
    <w:rsid w:val="000C062E"/>
    <w:rsid w:val="000C0BAA"/>
    <w:rsid w:val="000C0BCB"/>
    <w:rsid w:val="000C162E"/>
    <w:rsid w:val="000C1896"/>
    <w:rsid w:val="000C281E"/>
    <w:rsid w:val="000C2B3B"/>
    <w:rsid w:val="000C2CF9"/>
    <w:rsid w:val="000C330D"/>
    <w:rsid w:val="000C357B"/>
    <w:rsid w:val="000C35FE"/>
    <w:rsid w:val="000C4134"/>
    <w:rsid w:val="000C4906"/>
    <w:rsid w:val="000C50F7"/>
    <w:rsid w:val="000C5CAD"/>
    <w:rsid w:val="000C5E40"/>
    <w:rsid w:val="000C5E61"/>
    <w:rsid w:val="000C6370"/>
    <w:rsid w:val="000C6500"/>
    <w:rsid w:val="000C658A"/>
    <w:rsid w:val="000C7409"/>
    <w:rsid w:val="000C7673"/>
    <w:rsid w:val="000C77F9"/>
    <w:rsid w:val="000D0B4C"/>
    <w:rsid w:val="000D0FDB"/>
    <w:rsid w:val="000D158C"/>
    <w:rsid w:val="000D1C7E"/>
    <w:rsid w:val="000D1D5C"/>
    <w:rsid w:val="000D1FAE"/>
    <w:rsid w:val="000D281E"/>
    <w:rsid w:val="000D2A3F"/>
    <w:rsid w:val="000D3223"/>
    <w:rsid w:val="000D399F"/>
    <w:rsid w:val="000D3B96"/>
    <w:rsid w:val="000D450C"/>
    <w:rsid w:val="000D4804"/>
    <w:rsid w:val="000D49AC"/>
    <w:rsid w:val="000D4B56"/>
    <w:rsid w:val="000D56C8"/>
    <w:rsid w:val="000D58C0"/>
    <w:rsid w:val="000D5A9A"/>
    <w:rsid w:val="000D5B82"/>
    <w:rsid w:val="000D5E98"/>
    <w:rsid w:val="000D5FA4"/>
    <w:rsid w:val="000D6110"/>
    <w:rsid w:val="000D6459"/>
    <w:rsid w:val="000D6650"/>
    <w:rsid w:val="000D6693"/>
    <w:rsid w:val="000D70E9"/>
    <w:rsid w:val="000D7B7B"/>
    <w:rsid w:val="000D7F62"/>
    <w:rsid w:val="000E06E5"/>
    <w:rsid w:val="000E0A86"/>
    <w:rsid w:val="000E0B40"/>
    <w:rsid w:val="000E1A17"/>
    <w:rsid w:val="000E1C63"/>
    <w:rsid w:val="000E1D0A"/>
    <w:rsid w:val="000E1E84"/>
    <w:rsid w:val="000E2478"/>
    <w:rsid w:val="000E25CB"/>
    <w:rsid w:val="000E29FB"/>
    <w:rsid w:val="000E32CF"/>
    <w:rsid w:val="000E34E0"/>
    <w:rsid w:val="000E3627"/>
    <w:rsid w:val="000E386F"/>
    <w:rsid w:val="000E3F26"/>
    <w:rsid w:val="000E40B5"/>
    <w:rsid w:val="000E4F72"/>
    <w:rsid w:val="000E5131"/>
    <w:rsid w:val="000E5413"/>
    <w:rsid w:val="000E5867"/>
    <w:rsid w:val="000E5B16"/>
    <w:rsid w:val="000E60E1"/>
    <w:rsid w:val="000E65A8"/>
    <w:rsid w:val="000E66CD"/>
    <w:rsid w:val="000E686D"/>
    <w:rsid w:val="000E6A07"/>
    <w:rsid w:val="000E6C84"/>
    <w:rsid w:val="000E6C8A"/>
    <w:rsid w:val="000E79A8"/>
    <w:rsid w:val="000E7B67"/>
    <w:rsid w:val="000F043A"/>
    <w:rsid w:val="000F079A"/>
    <w:rsid w:val="000F0939"/>
    <w:rsid w:val="000F0EEA"/>
    <w:rsid w:val="000F1403"/>
    <w:rsid w:val="000F18E9"/>
    <w:rsid w:val="000F1A28"/>
    <w:rsid w:val="000F1E4B"/>
    <w:rsid w:val="000F2425"/>
    <w:rsid w:val="000F2CE7"/>
    <w:rsid w:val="000F2F37"/>
    <w:rsid w:val="000F306A"/>
    <w:rsid w:val="000F3AC0"/>
    <w:rsid w:val="000F4106"/>
    <w:rsid w:val="000F420A"/>
    <w:rsid w:val="000F4608"/>
    <w:rsid w:val="000F49C9"/>
    <w:rsid w:val="000F4A56"/>
    <w:rsid w:val="000F4BBE"/>
    <w:rsid w:val="000F4FA0"/>
    <w:rsid w:val="000F522E"/>
    <w:rsid w:val="000F5CBE"/>
    <w:rsid w:val="000F5D50"/>
    <w:rsid w:val="000F5ECE"/>
    <w:rsid w:val="000F62EF"/>
    <w:rsid w:val="000F67CB"/>
    <w:rsid w:val="000F6D94"/>
    <w:rsid w:val="000F7B9A"/>
    <w:rsid w:val="000F7BB3"/>
    <w:rsid w:val="000F7CBE"/>
    <w:rsid w:val="00100106"/>
    <w:rsid w:val="00100597"/>
    <w:rsid w:val="001008C1"/>
    <w:rsid w:val="00100B34"/>
    <w:rsid w:val="00100D68"/>
    <w:rsid w:val="0010113B"/>
    <w:rsid w:val="001013A9"/>
    <w:rsid w:val="00101815"/>
    <w:rsid w:val="001019E7"/>
    <w:rsid w:val="00101B63"/>
    <w:rsid w:val="00101DDC"/>
    <w:rsid w:val="00102241"/>
    <w:rsid w:val="00102517"/>
    <w:rsid w:val="00102E79"/>
    <w:rsid w:val="00103D31"/>
    <w:rsid w:val="00103F2E"/>
    <w:rsid w:val="00104B7B"/>
    <w:rsid w:val="00104C7B"/>
    <w:rsid w:val="00104FFD"/>
    <w:rsid w:val="0010534D"/>
    <w:rsid w:val="0010567E"/>
    <w:rsid w:val="00105A15"/>
    <w:rsid w:val="00105D08"/>
    <w:rsid w:val="00106AE6"/>
    <w:rsid w:val="00107826"/>
    <w:rsid w:val="00107D51"/>
    <w:rsid w:val="001106E0"/>
    <w:rsid w:val="00110944"/>
    <w:rsid w:val="00110C03"/>
    <w:rsid w:val="00110E9E"/>
    <w:rsid w:val="00110EEB"/>
    <w:rsid w:val="001118BD"/>
    <w:rsid w:val="00111991"/>
    <w:rsid w:val="00111BCA"/>
    <w:rsid w:val="00112518"/>
    <w:rsid w:val="00112D26"/>
    <w:rsid w:val="00113634"/>
    <w:rsid w:val="00113BB0"/>
    <w:rsid w:val="00113EFD"/>
    <w:rsid w:val="0011437B"/>
    <w:rsid w:val="001146A2"/>
    <w:rsid w:val="00114F21"/>
    <w:rsid w:val="00115037"/>
    <w:rsid w:val="00115F30"/>
    <w:rsid w:val="00116036"/>
    <w:rsid w:val="0011607F"/>
    <w:rsid w:val="00116111"/>
    <w:rsid w:val="001163A0"/>
    <w:rsid w:val="00116AF9"/>
    <w:rsid w:val="00116D9A"/>
    <w:rsid w:val="00116DD4"/>
    <w:rsid w:val="001173BB"/>
    <w:rsid w:val="001173DC"/>
    <w:rsid w:val="00117AB9"/>
    <w:rsid w:val="00117B1B"/>
    <w:rsid w:val="00120268"/>
    <w:rsid w:val="00120600"/>
    <w:rsid w:val="00120626"/>
    <w:rsid w:val="001209D7"/>
    <w:rsid w:val="00120A21"/>
    <w:rsid w:val="00120B08"/>
    <w:rsid w:val="00120C86"/>
    <w:rsid w:val="0012166B"/>
    <w:rsid w:val="00121B2C"/>
    <w:rsid w:val="00122051"/>
    <w:rsid w:val="00122D19"/>
    <w:rsid w:val="001230AE"/>
    <w:rsid w:val="0012465B"/>
    <w:rsid w:val="00124AC9"/>
    <w:rsid w:val="00124D4E"/>
    <w:rsid w:val="00124D77"/>
    <w:rsid w:val="001250F3"/>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7FD"/>
    <w:rsid w:val="001329D5"/>
    <w:rsid w:val="00132A1C"/>
    <w:rsid w:val="001331B4"/>
    <w:rsid w:val="001341F3"/>
    <w:rsid w:val="001343BA"/>
    <w:rsid w:val="001345DE"/>
    <w:rsid w:val="00135187"/>
    <w:rsid w:val="00135916"/>
    <w:rsid w:val="00135D89"/>
    <w:rsid w:val="00135F17"/>
    <w:rsid w:val="00136553"/>
    <w:rsid w:val="00136BE7"/>
    <w:rsid w:val="00136C8B"/>
    <w:rsid w:val="00137D14"/>
    <w:rsid w:val="00140162"/>
    <w:rsid w:val="00140418"/>
    <w:rsid w:val="001416C2"/>
    <w:rsid w:val="00142353"/>
    <w:rsid w:val="001428B6"/>
    <w:rsid w:val="00142BBC"/>
    <w:rsid w:val="00143183"/>
    <w:rsid w:val="001439FB"/>
    <w:rsid w:val="0014421F"/>
    <w:rsid w:val="001448D2"/>
    <w:rsid w:val="00144EAD"/>
    <w:rsid w:val="0014522E"/>
    <w:rsid w:val="001453FB"/>
    <w:rsid w:val="001456DD"/>
    <w:rsid w:val="00145838"/>
    <w:rsid w:val="0014588B"/>
    <w:rsid w:val="00145CF9"/>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C5"/>
    <w:rsid w:val="001532F9"/>
    <w:rsid w:val="00153557"/>
    <w:rsid w:val="00153FDF"/>
    <w:rsid w:val="0015419B"/>
    <w:rsid w:val="00154B80"/>
    <w:rsid w:val="001550A9"/>
    <w:rsid w:val="00155811"/>
    <w:rsid w:val="00156103"/>
    <w:rsid w:val="00156485"/>
    <w:rsid w:val="00156876"/>
    <w:rsid w:val="00156B81"/>
    <w:rsid w:val="00157647"/>
    <w:rsid w:val="00157899"/>
    <w:rsid w:val="001579E2"/>
    <w:rsid w:val="00157A5E"/>
    <w:rsid w:val="00157E54"/>
    <w:rsid w:val="00157F89"/>
    <w:rsid w:val="00160331"/>
    <w:rsid w:val="001603FF"/>
    <w:rsid w:val="00160404"/>
    <w:rsid w:val="00160979"/>
    <w:rsid w:val="001609DF"/>
    <w:rsid w:val="00160BD0"/>
    <w:rsid w:val="00161671"/>
    <w:rsid w:val="001646F6"/>
    <w:rsid w:val="00164704"/>
    <w:rsid w:val="0016563A"/>
    <w:rsid w:val="00165BE8"/>
    <w:rsid w:val="00165C61"/>
    <w:rsid w:val="0016608F"/>
    <w:rsid w:val="00166191"/>
    <w:rsid w:val="00166677"/>
    <w:rsid w:val="0016667F"/>
    <w:rsid w:val="001667C7"/>
    <w:rsid w:val="00166A35"/>
    <w:rsid w:val="00166E71"/>
    <w:rsid w:val="0016703E"/>
    <w:rsid w:val="00167075"/>
    <w:rsid w:val="00170310"/>
    <w:rsid w:val="001705C7"/>
    <w:rsid w:val="001706B1"/>
    <w:rsid w:val="001707A7"/>
    <w:rsid w:val="00171384"/>
    <w:rsid w:val="001714F4"/>
    <w:rsid w:val="00172275"/>
    <w:rsid w:val="00172394"/>
    <w:rsid w:val="001724BC"/>
    <w:rsid w:val="0017321E"/>
    <w:rsid w:val="00173666"/>
    <w:rsid w:val="0017368E"/>
    <w:rsid w:val="00173C23"/>
    <w:rsid w:val="0017435D"/>
    <w:rsid w:val="00174416"/>
    <w:rsid w:val="001748BF"/>
    <w:rsid w:val="001748C7"/>
    <w:rsid w:val="00174D80"/>
    <w:rsid w:val="00174E86"/>
    <w:rsid w:val="00176C05"/>
    <w:rsid w:val="00176D28"/>
    <w:rsid w:val="0017745F"/>
    <w:rsid w:val="00177469"/>
    <w:rsid w:val="00177524"/>
    <w:rsid w:val="00177AD3"/>
    <w:rsid w:val="00177C65"/>
    <w:rsid w:val="00177F9D"/>
    <w:rsid w:val="0018061C"/>
    <w:rsid w:val="0018066F"/>
    <w:rsid w:val="001809B7"/>
    <w:rsid w:val="00180AE3"/>
    <w:rsid w:val="00180CBE"/>
    <w:rsid w:val="0018103D"/>
    <w:rsid w:val="001816AB"/>
    <w:rsid w:val="0018194A"/>
    <w:rsid w:val="00181BAF"/>
    <w:rsid w:val="0018222B"/>
    <w:rsid w:val="0018231D"/>
    <w:rsid w:val="0018266A"/>
    <w:rsid w:val="0018275C"/>
    <w:rsid w:val="0018282C"/>
    <w:rsid w:val="00182BC5"/>
    <w:rsid w:val="001843CC"/>
    <w:rsid w:val="00184811"/>
    <w:rsid w:val="00185D3D"/>
    <w:rsid w:val="001861F5"/>
    <w:rsid w:val="00186A90"/>
    <w:rsid w:val="00186CA2"/>
    <w:rsid w:val="001875AD"/>
    <w:rsid w:val="00187A8B"/>
    <w:rsid w:val="00187ABC"/>
    <w:rsid w:val="00187B79"/>
    <w:rsid w:val="00187DD5"/>
    <w:rsid w:val="00190B32"/>
    <w:rsid w:val="0019107C"/>
    <w:rsid w:val="001910F2"/>
    <w:rsid w:val="00191274"/>
    <w:rsid w:val="00191661"/>
    <w:rsid w:val="001921B8"/>
    <w:rsid w:val="0019286B"/>
    <w:rsid w:val="0019318E"/>
    <w:rsid w:val="0019368D"/>
    <w:rsid w:val="0019386C"/>
    <w:rsid w:val="00193DD5"/>
    <w:rsid w:val="00193EC2"/>
    <w:rsid w:val="00193F8C"/>
    <w:rsid w:val="00194014"/>
    <w:rsid w:val="001941EC"/>
    <w:rsid w:val="001945B5"/>
    <w:rsid w:val="0019479F"/>
    <w:rsid w:val="00194823"/>
    <w:rsid w:val="00195049"/>
    <w:rsid w:val="00195216"/>
    <w:rsid w:val="0019562E"/>
    <w:rsid w:val="001958B3"/>
    <w:rsid w:val="00195911"/>
    <w:rsid w:val="00195CCA"/>
    <w:rsid w:val="001960D5"/>
    <w:rsid w:val="00196431"/>
    <w:rsid w:val="00196570"/>
    <w:rsid w:val="00196970"/>
    <w:rsid w:val="00196DF9"/>
    <w:rsid w:val="00196E8B"/>
    <w:rsid w:val="001974C4"/>
    <w:rsid w:val="0019775F"/>
    <w:rsid w:val="00197BD2"/>
    <w:rsid w:val="001A0B1C"/>
    <w:rsid w:val="001A1524"/>
    <w:rsid w:val="001A161E"/>
    <w:rsid w:val="001A1D1B"/>
    <w:rsid w:val="001A2151"/>
    <w:rsid w:val="001A224A"/>
    <w:rsid w:val="001A3224"/>
    <w:rsid w:val="001A460C"/>
    <w:rsid w:val="001A4A67"/>
    <w:rsid w:val="001A4C9B"/>
    <w:rsid w:val="001A4F82"/>
    <w:rsid w:val="001A516C"/>
    <w:rsid w:val="001A551F"/>
    <w:rsid w:val="001A559E"/>
    <w:rsid w:val="001A59DC"/>
    <w:rsid w:val="001A5AC9"/>
    <w:rsid w:val="001A64F2"/>
    <w:rsid w:val="001A727F"/>
    <w:rsid w:val="001A741B"/>
    <w:rsid w:val="001A7574"/>
    <w:rsid w:val="001A77A4"/>
    <w:rsid w:val="001A79F2"/>
    <w:rsid w:val="001A7ED4"/>
    <w:rsid w:val="001B0562"/>
    <w:rsid w:val="001B0E08"/>
    <w:rsid w:val="001B0E12"/>
    <w:rsid w:val="001B0FBD"/>
    <w:rsid w:val="001B1D15"/>
    <w:rsid w:val="001B1F0A"/>
    <w:rsid w:val="001B1F95"/>
    <w:rsid w:val="001B27C5"/>
    <w:rsid w:val="001B28C1"/>
    <w:rsid w:val="001B28EB"/>
    <w:rsid w:val="001B2968"/>
    <w:rsid w:val="001B3076"/>
    <w:rsid w:val="001B38A5"/>
    <w:rsid w:val="001B401F"/>
    <w:rsid w:val="001B4822"/>
    <w:rsid w:val="001B4A39"/>
    <w:rsid w:val="001B4A7E"/>
    <w:rsid w:val="001B4D18"/>
    <w:rsid w:val="001B4F49"/>
    <w:rsid w:val="001B5AFF"/>
    <w:rsid w:val="001B5C07"/>
    <w:rsid w:val="001B5E94"/>
    <w:rsid w:val="001B5FA1"/>
    <w:rsid w:val="001B63EF"/>
    <w:rsid w:val="001B6EBF"/>
    <w:rsid w:val="001B731E"/>
    <w:rsid w:val="001B78C3"/>
    <w:rsid w:val="001C01E1"/>
    <w:rsid w:val="001C07EC"/>
    <w:rsid w:val="001C0CB4"/>
    <w:rsid w:val="001C19C8"/>
    <w:rsid w:val="001C1AB4"/>
    <w:rsid w:val="001C2326"/>
    <w:rsid w:val="001C26BA"/>
    <w:rsid w:val="001C2F6F"/>
    <w:rsid w:val="001C3A9F"/>
    <w:rsid w:val="001C3BF5"/>
    <w:rsid w:val="001C4022"/>
    <w:rsid w:val="001C44C5"/>
    <w:rsid w:val="001C4600"/>
    <w:rsid w:val="001C4B80"/>
    <w:rsid w:val="001C4D13"/>
    <w:rsid w:val="001C622A"/>
    <w:rsid w:val="001C7421"/>
    <w:rsid w:val="001C77A3"/>
    <w:rsid w:val="001C79E5"/>
    <w:rsid w:val="001C7BED"/>
    <w:rsid w:val="001D0167"/>
    <w:rsid w:val="001D0312"/>
    <w:rsid w:val="001D0880"/>
    <w:rsid w:val="001D0BAE"/>
    <w:rsid w:val="001D0EF4"/>
    <w:rsid w:val="001D1450"/>
    <w:rsid w:val="001D15BF"/>
    <w:rsid w:val="001D1EEB"/>
    <w:rsid w:val="001D1F80"/>
    <w:rsid w:val="001D229B"/>
    <w:rsid w:val="001D2A15"/>
    <w:rsid w:val="001D2E9E"/>
    <w:rsid w:val="001D2FD1"/>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636"/>
    <w:rsid w:val="001E3ACC"/>
    <w:rsid w:val="001E402B"/>
    <w:rsid w:val="001E4ED1"/>
    <w:rsid w:val="001E561F"/>
    <w:rsid w:val="001E5A82"/>
    <w:rsid w:val="001E5FB6"/>
    <w:rsid w:val="001E646A"/>
    <w:rsid w:val="001E6C7E"/>
    <w:rsid w:val="001E76FC"/>
    <w:rsid w:val="001E7C4A"/>
    <w:rsid w:val="001E7D03"/>
    <w:rsid w:val="001F0958"/>
    <w:rsid w:val="001F096C"/>
    <w:rsid w:val="001F0AB5"/>
    <w:rsid w:val="001F0FDD"/>
    <w:rsid w:val="001F1887"/>
    <w:rsid w:val="001F2496"/>
    <w:rsid w:val="001F2FDB"/>
    <w:rsid w:val="001F3345"/>
    <w:rsid w:val="001F3A7D"/>
    <w:rsid w:val="001F3E48"/>
    <w:rsid w:val="001F4CCD"/>
    <w:rsid w:val="001F4E2C"/>
    <w:rsid w:val="001F5256"/>
    <w:rsid w:val="001F5539"/>
    <w:rsid w:val="001F5DA6"/>
    <w:rsid w:val="001F662D"/>
    <w:rsid w:val="001F7BB1"/>
    <w:rsid w:val="002002D5"/>
    <w:rsid w:val="00200C26"/>
    <w:rsid w:val="00200DD1"/>
    <w:rsid w:val="0020122C"/>
    <w:rsid w:val="002017A2"/>
    <w:rsid w:val="00201A00"/>
    <w:rsid w:val="00201AAA"/>
    <w:rsid w:val="002021E1"/>
    <w:rsid w:val="00202C6B"/>
    <w:rsid w:val="00202CAA"/>
    <w:rsid w:val="00203B9A"/>
    <w:rsid w:val="00204B02"/>
    <w:rsid w:val="00204CAE"/>
    <w:rsid w:val="00205034"/>
    <w:rsid w:val="00205156"/>
    <w:rsid w:val="00205B8E"/>
    <w:rsid w:val="00205BC6"/>
    <w:rsid w:val="00205FEF"/>
    <w:rsid w:val="00206B6C"/>
    <w:rsid w:val="00206F5B"/>
    <w:rsid w:val="00207999"/>
    <w:rsid w:val="00207AC0"/>
    <w:rsid w:val="00207AD7"/>
    <w:rsid w:val="00207DFA"/>
    <w:rsid w:val="00207EB0"/>
    <w:rsid w:val="002103BD"/>
    <w:rsid w:val="00210B7E"/>
    <w:rsid w:val="00211502"/>
    <w:rsid w:val="00211509"/>
    <w:rsid w:val="00211BD1"/>
    <w:rsid w:val="00211E0D"/>
    <w:rsid w:val="00211F41"/>
    <w:rsid w:val="002127B2"/>
    <w:rsid w:val="00212D24"/>
    <w:rsid w:val="0021320C"/>
    <w:rsid w:val="0021366F"/>
    <w:rsid w:val="002137E6"/>
    <w:rsid w:val="002141B5"/>
    <w:rsid w:val="002144F3"/>
    <w:rsid w:val="00214D04"/>
    <w:rsid w:val="00214DAE"/>
    <w:rsid w:val="00215E0E"/>
    <w:rsid w:val="00215EFE"/>
    <w:rsid w:val="002168B8"/>
    <w:rsid w:val="00216C46"/>
    <w:rsid w:val="00216CCB"/>
    <w:rsid w:val="00217270"/>
    <w:rsid w:val="002175DF"/>
    <w:rsid w:val="00217EDC"/>
    <w:rsid w:val="002202B9"/>
    <w:rsid w:val="002205EF"/>
    <w:rsid w:val="00220B76"/>
    <w:rsid w:val="00220ED4"/>
    <w:rsid w:val="002210D9"/>
    <w:rsid w:val="002212F9"/>
    <w:rsid w:val="00221D7F"/>
    <w:rsid w:val="00222056"/>
    <w:rsid w:val="00222106"/>
    <w:rsid w:val="00222432"/>
    <w:rsid w:val="00222701"/>
    <w:rsid w:val="00222768"/>
    <w:rsid w:val="00222807"/>
    <w:rsid w:val="00222987"/>
    <w:rsid w:val="00222BB9"/>
    <w:rsid w:val="00222D52"/>
    <w:rsid w:val="00222E3A"/>
    <w:rsid w:val="002236C9"/>
    <w:rsid w:val="002237A3"/>
    <w:rsid w:val="0022387D"/>
    <w:rsid w:val="00223D90"/>
    <w:rsid w:val="0022404E"/>
    <w:rsid w:val="00224494"/>
    <w:rsid w:val="002247DB"/>
    <w:rsid w:val="00224A90"/>
    <w:rsid w:val="00224ACE"/>
    <w:rsid w:val="00224D5A"/>
    <w:rsid w:val="002251EC"/>
    <w:rsid w:val="00225241"/>
    <w:rsid w:val="002254E8"/>
    <w:rsid w:val="0022599A"/>
    <w:rsid w:val="00225A81"/>
    <w:rsid w:val="00225DD8"/>
    <w:rsid w:val="00225E7E"/>
    <w:rsid w:val="00226AE8"/>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446"/>
    <w:rsid w:val="002358E9"/>
    <w:rsid w:val="002360D0"/>
    <w:rsid w:val="002367FA"/>
    <w:rsid w:val="002369B6"/>
    <w:rsid w:val="00237A21"/>
    <w:rsid w:val="002401CD"/>
    <w:rsid w:val="002401DE"/>
    <w:rsid w:val="00240783"/>
    <w:rsid w:val="00240D25"/>
    <w:rsid w:val="00241149"/>
    <w:rsid w:val="002419E2"/>
    <w:rsid w:val="00241A7F"/>
    <w:rsid w:val="00242372"/>
    <w:rsid w:val="00242387"/>
    <w:rsid w:val="0024247A"/>
    <w:rsid w:val="0024297E"/>
    <w:rsid w:val="00242ADA"/>
    <w:rsid w:val="00242BF3"/>
    <w:rsid w:val="00243109"/>
    <w:rsid w:val="002432B2"/>
    <w:rsid w:val="00243502"/>
    <w:rsid w:val="002435F2"/>
    <w:rsid w:val="00243778"/>
    <w:rsid w:val="002438A9"/>
    <w:rsid w:val="00243DC6"/>
    <w:rsid w:val="00243EAF"/>
    <w:rsid w:val="00244A1E"/>
    <w:rsid w:val="00244FAC"/>
    <w:rsid w:val="002455A5"/>
    <w:rsid w:val="00245E91"/>
    <w:rsid w:val="00246797"/>
    <w:rsid w:val="002467A6"/>
    <w:rsid w:val="00246E6D"/>
    <w:rsid w:val="00247467"/>
    <w:rsid w:val="002475A2"/>
    <w:rsid w:val="00247A81"/>
    <w:rsid w:val="00247AC9"/>
    <w:rsid w:val="00247D7C"/>
    <w:rsid w:val="00247D9E"/>
    <w:rsid w:val="00247F30"/>
    <w:rsid w:val="00250168"/>
    <w:rsid w:val="002503B7"/>
    <w:rsid w:val="00250808"/>
    <w:rsid w:val="0025082B"/>
    <w:rsid w:val="00250C7D"/>
    <w:rsid w:val="00250D95"/>
    <w:rsid w:val="002518B4"/>
    <w:rsid w:val="002520F9"/>
    <w:rsid w:val="002523E4"/>
    <w:rsid w:val="002526ED"/>
    <w:rsid w:val="00252D55"/>
    <w:rsid w:val="002531AD"/>
    <w:rsid w:val="002532F4"/>
    <w:rsid w:val="002536C8"/>
    <w:rsid w:val="00253A83"/>
    <w:rsid w:val="002541AF"/>
    <w:rsid w:val="0025492E"/>
    <w:rsid w:val="00254B33"/>
    <w:rsid w:val="00254F41"/>
    <w:rsid w:val="00254FA0"/>
    <w:rsid w:val="002550C6"/>
    <w:rsid w:val="00255121"/>
    <w:rsid w:val="00255382"/>
    <w:rsid w:val="002554DE"/>
    <w:rsid w:val="0025676E"/>
    <w:rsid w:val="002569DB"/>
    <w:rsid w:val="00256CA2"/>
    <w:rsid w:val="002570A4"/>
    <w:rsid w:val="002578EB"/>
    <w:rsid w:val="00257C15"/>
    <w:rsid w:val="00257FC9"/>
    <w:rsid w:val="0026039E"/>
    <w:rsid w:val="00260BB6"/>
    <w:rsid w:val="00260CA3"/>
    <w:rsid w:val="00260D55"/>
    <w:rsid w:val="0026151F"/>
    <w:rsid w:val="0026181B"/>
    <w:rsid w:val="00261ABA"/>
    <w:rsid w:val="00261FE9"/>
    <w:rsid w:val="00262442"/>
    <w:rsid w:val="00262587"/>
    <w:rsid w:val="002628CC"/>
    <w:rsid w:val="00262D34"/>
    <w:rsid w:val="00262DED"/>
    <w:rsid w:val="00262FFE"/>
    <w:rsid w:val="002630D1"/>
    <w:rsid w:val="00263303"/>
    <w:rsid w:val="00263944"/>
    <w:rsid w:val="00263F52"/>
    <w:rsid w:val="00264442"/>
    <w:rsid w:val="00264F01"/>
    <w:rsid w:val="00265683"/>
    <w:rsid w:val="002656EB"/>
    <w:rsid w:val="00265731"/>
    <w:rsid w:val="0026586D"/>
    <w:rsid w:val="002660DA"/>
    <w:rsid w:val="00266491"/>
    <w:rsid w:val="00266C98"/>
    <w:rsid w:val="00266FF9"/>
    <w:rsid w:val="00267478"/>
    <w:rsid w:val="00267B0A"/>
    <w:rsid w:val="00267DF5"/>
    <w:rsid w:val="002708B0"/>
    <w:rsid w:val="00270C9D"/>
    <w:rsid w:val="00270D54"/>
    <w:rsid w:val="002714AB"/>
    <w:rsid w:val="0027150C"/>
    <w:rsid w:val="00271521"/>
    <w:rsid w:val="00271632"/>
    <w:rsid w:val="0027166A"/>
    <w:rsid w:val="00271CBC"/>
    <w:rsid w:val="00272BFE"/>
    <w:rsid w:val="002730B4"/>
    <w:rsid w:val="002733D5"/>
    <w:rsid w:val="002743F3"/>
    <w:rsid w:val="00274748"/>
    <w:rsid w:val="00274751"/>
    <w:rsid w:val="002749C0"/>
    <w:rsid w:val="00274C4B"/>
    <w:rsid w:val="0027525E"/>
    <w:rsid w:val="0027543E"/>
    <w:rsid w:val="00275BBD"/>
    <w:rsid w:val="00275C22"/>
    <w:rsid w:val="00276387"/>
    <w:rsid w:val="00276837"/>
    <w:rsid w:val="0027710F"/>
    <w:rsid w:val="00277849"/>
    <w:rsid w:val="002779A7"/>
    <w:rsid w:val="00280A62"/>
    <w:rsid w:val="00280D07"/>
    <w:rsid w:val="00281BF2"/>
    <w:rsid w:val="00282019"/>
    <w:rsid w:val="00282D63"/>
    <w:rsid w:val="00283465"/>
    <w:rsid w:val="00283AE5"/>
    <w:rsid w:val="00283AFE"/>
    <w:rsid w:val="00283F6B"/>
    <w:rsid w:val="00284DC5"/>
    <w:rsid w:val="00284EE5"/>
    <w:rsid w:val="00285234"/>
    <w:rsid w:val="00285314"/>
    <w:rsid w:val="00285A7A"/>
    <w:rsid w:val="00285DC2"/>
    <w:rsid w:val="00285DDA"/>
    <w:rsid w:val="002866A8"/>
    <w:rsid w:val="002866BD"/>
    <w:rsid w:val="00286A2E"/>
    <w:rsid w:val="002876B3"/>
    <w:rsid w:val="00287715"/>
    <w:rsid w:val="0028797A"/>
    <w:rsid w:val="00287E04"/>
    <w:rsid w:val="0029080D"/>
    <w:rsid w:val="00290A07"/>
    <w:rsid w:val="00290A4B"/>
    <w:rsid w:val="002912C7"/>
    <w:rsid w:val="00291E25"/>
    <w:rsid w:val="0029294F"/>
    <w:rsid w:val="00292A16"/>
    <w:rsid w:val="00293010"/>
    <w:rsid w:val="00293621"/>
    <w:rsid w:val="00293C2B"/>
    <w:rsid w:val="002940D3"/>
    <w:rsid w:val="00294EF4"/>
    <w:rsid w:val="00295097"/>
    <w:rsid w:val="00295C4D"/>
    <w:rsid w:val="00295C5D"/>
    <w:rsid w:val="00295D09"/>
    <w:rsid w:val="002966D2"/>
    <w:rsid w:val="00296974"/>
    <w:rsid w:val="00297192"/>
    <w:rsid w:val="0029759B"/>
    <w:rsid w:val="00297CF0"/>
    <w:rsid w:val="00297DA4"/>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793"/>
    <w:rsid w:val="002A593D"/>
    <w:rsid w:val="002A5A75"/>
    <w:rsid w:val="002A5F0B"/>
    <w:rsid w:val="002A6637"/>
    <w:rsid w:val="002A6913"/>
    <w:rsid w:val="002A6D8C"/>
    <w:rsid w:val="002A7560"/>
    <w:rsid w:val="002A7AF2"/>
    <w:rsid w:val="002A7CEC"/>
    <w:rsid w:val="002B078E"/>
    <w:rsid w:val="002B0A65"/>
    <w:rsid w:val="002B0E59"/>
    <w:rsid w:val="002B11A8"/>
    <w:rsid w:val="002B1678"/>
    <w:rsid w:val="002B1770"/>
    <w:rsid w:val="002B1D9B"/>
    <w:rsid w:val="002B1EA0"/>
    <w:rsid w:val="002B1ED0"/>
    <w:rsid w:val="002B2776"/>
    <w:rsid w:val="002B277C"/>
    <w:rsid w:val="002B27BD"/>
    <w:rsid w:val="002B2A78"/>
    <w:rsid w:val="002B2D95"/>
    <w:rsid w:val="002B2F1F"/>
    <w:rsid w:val="002B3145"/>
    <w:rsid w:val="002B3454"/>
    <w:rsid w:val="002B3568"/>
    <w:rsid w:val="002B366B"/>
    <w:rsid w:val="002B38E5"/>
    <w:rsid w:val="002B53B6"/>
    <w:rsid w:val="002B5F3C"/>
    <w:rsid w:val="002B5F6C"/>
    <w:rsid w:val="002B66D5"/>
    <w:rsid w:val="002B675F"/>
    <w:rsid w:val="002B680C"/>
    <w:rsid w:val="002B6BFD"/>
    <w:rsid w:val="002B74CA"/>
    <w:rsid w:val="002C0094"/>
    <w:rsid w:val="002C030C"/>
    <w:rsid w:val="002C059E"/>
    <w:rsid w:val="002C0C0C"/>
    <w:rsid w:val="002C12DB"/>
    <w:rsid w:val="002C2382"/>
    <w:rsid w:val="002C2739"/>
    <w:rsid w:val="002C3898"/>
    <w:rsid w:val="002C3D9B"/>
    <w:rsid w:val="002C4176"/>
    <w:rsid w:val="002C447C"/>
    <w:rsid w:val="002C4508"/>
    <w:rsid w:val="002C45DB"/>
    <w:rsid w:val="002C4798"/>
    <w:rsid w:val="002C5019"/>
    <w:rsid w:val="002C580C"/>
    <w:rsid w:val="002C59C6"/>
    <w:rsid w:val="002C6033"/>
    <w:rsid w:val="002C62ED"/>
    <w:rsid w:val="002C665B"/>
    <w:rsid w:val="002C6D68"/>
    <w:rsid w:val="002C6ECB"/>
    <w:rsid w:val="002D0ABA"/>
    <w:rsid w:val="002D0C53"/>
    <w:rsid w:val="002D0D0A"/>
    <w:rsid w:val="002D1269"/>
    <w:rsid w:val="002D1EB6"/>
    <w:rsid w:val="002D21EE"/>
    <w:rsid w:val="002D263F"/>
    <w:rsid w:val="002D30AB"/>
    <w:rsid w:val="002D3570"/>
    <w:rsid w:val="002D3649"/>
    <w:rsid w:val="002D36C4"/>
    <w:rsid w:val="002D39B5"/>
    <w:rsid w:val="002D437F"/>
    <w:rsid w:val="002D43AD"/>
    <w:rsid w:val="002D4C59"/>
    <w:rsid w:val="002D4CB8"/>
    <w:rsid w:val="002D4F1B"/>
    <w:rsid w:val="002D4FCF"/>
    <w:rsid w:val="002D5983"/>
    <w:rsid w:val="002D5C0D"/>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0FCB"/>
    <w:rsid w:val="002E164A"/>
    <w:rsid w:val="002E1898"/>
    <w:rsid w:val="002E268E"/>
    <w:rsid w:val="002E2953"/>
    <w:rsid w:val="002E37DF"/>
    <w:rsid w:val="002E3A7D"/>
    <w:rsid w:val="002E3A8A"/>
    <w:rsid w:val="002E3A97"/>
    <w:rsid w:val="002E3DC4"/>
    <w:rsid w:val="002E3FC4"/>
    <w:rsid w:val="002E4094"/>
    <w:rsid w:val="002E4A16"/>
    <w:rsid w:val="002E63D9"/>
    <w:rsid w:val="002E6757"/>
    <w:rsid w:val="002E6B5C"/>
    <w:rsid w:val="002E71C2"/>
    <w:rsid w:val="002F0357"/>
    <w:rsid w:val="002F077E"/>
    <w:rsid w:val="002F0ACE"/>
    <w:rsid w:val="002F0E16"/>
    <w:rsid w:val="002F1626"/>
    <w:rsid w:val="002F191D"/>
    <w:rsid w:val="002F1E96"/>
    <w:rsid w:val="002F2237"/>
    <w:rsid w:val="002F236D"/>
    <w:rsid w:val="002F285F"/>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14"/>
    <w:rsid w:val="00305CE8"/>
    <w:rsid w:val="003061A2"/>
    <w:rsid w:val="003065C1"/>
    <w:rsid w:val="0030678E"/>
    <w:rsid w:val="00306AD1"/>
    <w:rsid w:val="00306E4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6AA"/>
    <w:rsid w:val="003157AF"/>
    <w:rsid w:val="003158B2"/>
    <w:rsid w:val="003166BE"/>
    <w:rsid w:val="003166E3"/>
    <w:rsid w:val="00316FB5"/>
    <w:rsid w:val="00317F28"/>
    <w:rsid w:val="0032004C"/>
    <w:rsid w:val="00320294"/>
    <w:rsid w:val="00320744"/>
    <w:rsid w:val="00320808"/>
    <w:rsid w:val="00320B71"/>
    <w:rsid w:val="00321433"/>
    <w:rsid w:val="003214AB"/>
    <w:rsid w:val="003227FD"/>
    <w:rsid w:val="003230B6"/>
    <w:rsid w:val="00323455"/>
    <w:rsid w:val="00323793"/>
    <w:rsid w:val="003239FE"/>
    <w:rsid w:val="00323A94"/>
    <w:rsid w:val="003248A9"/>
    <w:rsid w:val="00324FE2"/>
    <w:rsid w:val="003250D7"/>
    <w:rsid w:val="003251C0"/>
    <w:rsid w:val="003257C9"/>
    <w:rsid w:val="003257F5"/>
    <w:rsid w:val="00325C55"/>
    <w:rsid w:val="00325EFD"/>
    <w:rsid w:val="00325FC5"/>
    <w:rsid w:val="00326EF1"/>
    <w:rsid w:val="00326F47"/>
    <w:rsid w:val="003274DA"/>
    <w:rsid w:val="00327C63"/>
    <w:rsid w:val="00327C86"/>
    <w:rsid w:val="00327DB4"/>
    <w:rsid w:val="003306D6"/>
    <w:rsid w:val="00330D59"/>
    <w:rsid w:val="00330E12"/>
    <w:rsid w:val="00330E63"/>
    <w:rsid w:val="00331A90"/>
    <w:rsid w:val="00331B90"/>
    <w:rsid w:val="00332871"/>
    <w:rsid w:val="003336DA"/>
    <w:rsid w:val="00333885"/>
    <w:rsid w:val="003338EB"/>
    <w:rsid w:val="00333A0A"/>
    <w:rsid w:val="00333C0D"/>
    <w:rsid w:val="00333CF1"/>
    <w:rsid w:val="00333E11"/>
    <w:rsid w:val="00333EAF"/>
    <w:rsid w:val="00334179"/>
    <w:rsid w:val="003342DE"/>
    <w:rsid w:val="00335879"/>
    <w:rsid w:val="00335FDB"/>
    <w:rsid w:val="00336319"/>
    <w:rsid w:val="003365B2"/>
    <w:rsid w:val="00337400"/>
    <w:rsid w:val="003376A9"/>
    <w:rsid w:val="00337740"/>
    <w:rsid w:val="003377E1"/>
    <w:rsid w:val="00337FA8"/>
    <w:rsid w:val="003403D9"/>
    <w:rsid w:val="0034041F"/>
    <w:rsid w:val="003404DE"/>
    <w:rsid w:val="00340795"/>
    <w:rsid w:val="0034081E"/>
    <w:rsid w:val="00340EFE"/>
    <w:rsid w:val="00340FCA"/>
    <w:rsid w:val="00341099"/>
    <w:rsid w:val="00341164"/>
    <w:rsid w:val="00341871"/>
    <w:rsid w:val="00341ADE"/>
    <w:rsid w:val="00342353"/>
    <w:rsid w:val="00342BF3"/>
    <w:rsid w:val="00342E19"/>
    <w:rsid w:val="003434E1"/>
    <w:rsid w:val="003436F9"/>
    <w:rsid w:val="00343D5C"/>
    <w:rsid w:val="00344044"/>
    <w:rsid w:val="0034448F"/>
    <w:rsid w:val="00344903"/>
    <w:rsid w:val="00344925"/>
    <w:rsid w:val="00344AD0"/>
    <w:rsid w:val="0034500A"/>
    <w:rsid w:val="0034570F"/>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3AC6"/>
    <w:rsid w:val="003540AE"/>
    <w:rsid w:val="00354DAE"/>
    <w:rsid w:val="00354E94"/>
    <w:rsid w:val="00355011"/>
    <w:rsid w:val="0035525C"/>
    <w:rsid w:val="003553A6"/>
    <w:rsid w:val="00355796"/>
    <w:rsid w:val="0035683A"/>
    <w:rsid w:val="00356CCE"/>
    <w:rsid w:val="00356D48"/>
    <w:rsid w:val="00356FCF"/>
    <w:rsid w:val="0035722C"/>
    <w:rsid w:val="00357388"/>
    <w:rsid w:val="0035745C"/>
    <w:rsid w:val="00357A35"/>
    <w:rsid w:val="00357DDA"/>
    <w:rsid w:val="00360283"/>
    <w:rsid w:val="00360449"/>
    <w:rsid w:val="00360EE4"/>
    <w:rsid w:val="00360EE6"/>
    <w:rsid w:val="00361132"/>
    <w:rsid w:val="0036144E"/>
    <w:rsid w:val="00362056"/>
    <w:rsid w:val="0036210A"/>
    <w:rsid w:val="003621B5"/>
    <w:rsid w:val="00362334"/>
    <w:rsid w:val="00362337"/>
    <w:rsid w:val="00362448"/>
    <w:rsid w:val="0036255D"/>
    <w:rsid w:val="00362597"/>
    <w:rsid w:val="00362BB4"/>
    <w:rsid w:val="00362C9E"/>
    <w:rsid w:val="00363095"/>
    <w:rsid w:val="003631C8"/>
    <w:rsid w:val="00363858"/>
    <w:rsid w:val="00363988"/>
    <w:rsid w:val="00363E4C"/>
    <w:rsid w:val="00363FC1"/>
    <w:rsid w:val="00364858"/>
    <w:rsid w:val="0036521F"/>
    <w:rsid w:val="00365582"/>
    <w:rsid w:val="00365C5C"/>
    <w:rsid w:val="00366060"/>
    <w:rsid w:val="00366F53"/>
    <w:rsid w:val="00367040"/>
    <w:rsid w:val="00367342"/>
    <w:rsid w:val="00367687"/>
    <w:rsid w:val="0036792B"/>
    <w:rsid w:val="00370051"/>
    <w:rsid w:val="00370676"/>
    <w:rsid w:val="00370B16"/>
    <w:rsid w:val="003710B9"/>
    <w:rsid w:val="003715BB"/>
    <w:rsid w:val="0037205A"/>
    <w:rsid w:val="00373ED4"/>
    <w:rsid w:val="003743D4"/>
    <w:rsid w:val="003743EE"/>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5CA6"/>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806"/>
    <w:rsid w:val="0039686C"/>
    <w:rsid w:val="00396E8B"/>
    <w:rsid w:val="00397248"/>
    <w:rsid w:val="00397500"/>
    <w:rsid w:val="003975AA"/>
    <w:rsid w:val="00397B3A"/>
    <w:rsid w:val="003A00CC"/>
    <w:rsid w:val="003A0B1A"/>
    <w:rsid w:val="003A121D"/>
    <w:rsid w:val="003A146C"/>
    <w:rsid w:val="003A1787"/>
    <w:rsid w:val="003A2442"/>
    <w:rsid w:val="003A2CD0"/>
    <w:rsid w:val="003A346A"/>
    <w:rsid w:val="003A3B4D"/>
    <w:rsid w:val="003A477C"/>
    <w:rsid w:val="003A4CCC"/>
    <w:rsid w:val="003A5A7B"/>
    <w:rsid w:val="003A5E70"/>
    <w:rsid w:val="003A5F73"/>
    <w:rsid w:val="003A5FD3"/>
    <w:rsid w:val="003A6026"/>
    <w:rsid w:val="003A63D8"/>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7EB"/>
    <w:rsid w:val="003B4C27"/>
    <w:rsid w:val="003B50C5"/>
    <w:rsid w:val="003B53E0"/>
    <w:rsid w:val="003B55EE"/>
    <w:rsid w:val="003B56B4"/>
    <w:rsid w:val="003B6E5B"/>
    <w:rsid w:val="003B6FEC"/>
    <w:rsid w:val="003B7042"/>
    <w:rsid w:val="003C04D3"/>
    <w:rsid w:val="003C091E"/>
    <w:rsid w:val="003C0A12"/>
    <w:rsid w:val="003C0E70"/>
    <w:rsid w:val="003C1F3B"/>
    <w:rsid w:val="003C2164"/>
    <w:rsid w:val="003C2597"/>
    <w:rsid w:val="003C2821"/>
    <w:rsid w:val="003C2A73"/>
    <w:rsid w:val="003C34CC"/>
    <w:rsid w:val="003C36F1"/>
    <w:rsid w:val="003C3F8D"/>
    <w:rsid w:val="003C4D40"/>
    <w:rsid w:val="003C51FA"/>
    <w:rsid w:val="003C55CA"/>
    <w:rsid w:val="003C596B"/>
    <w:rsid w:val="003C5C74"/>
    <w:rsid w:val="003C5FD9"/>
    <w:rsid w:val="003C65A7"/>
    <w:rsid w:val="003C68FA"/>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2710"/>
    <w:rsid w:val="003D31E0"/>
    <w:rsid w:val="003D3257"/>
    <w:rsid w:val="003D34D3"/>
    <w:rsid w:val="003D3710"/>
    <w:rsid w:val="003D40D2"/>
    <w:rsid w:val="003D4455"/>
    <w:rsid w:val="003D46F8"/>
    <w:rsid w:val="003D4919"/>
    <w:rsid w:val="003D4B03"/>
    <w:rsid w:val="003D517C"/>
    <w:rsid w:val="003D558C"/>
    <w:rsid w:val="003D5CE7"/>
    <w:rsid w:val="003D617C"/>
    <w:rsid w:val="003D6BD3"/>
    <w:rsid w:val="003D7030"/>
    <w:rsid w:val="003E081C"/>
    <w:rsid w:val="003E09F8"/>
    <w:rsid w:val="003E0D68"/>
    <w:rsid w:val="003E1582"/>
    <w:rsid w:val="003E1A6D"/>
    <w:rsid w:val="003E2210"/>
    <w:rsid w:val="003E29FD"/>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0CD0"/>
    <w:rsid w:val="003F11E8"/>
    <w:rsid w:val="003F12C3"/>
    <w:rsid w:val="003F1346"/>
    <w:rsid w:val="003F26E2"/>
    <w:rsid w:val="003F286A"/>
    <w:rsid w:val="003F30C2"/>
    <w:rsid w:val="003F32AB"/>
    <w:rsid w:val="003F3D0C"/>
    <w:rsid w:val="003F3EF1"/>
    <w:rsid w:val="003F3FA1"/>
    <w:rsid w:val="003F4945"/>
    <w:rsid w:val="003F4C44"/>
    <w:rsid w:val="003F57E7"/>
    <w:rsid w:val="003F5DA4"/>
    <w:rsid w:val="003F5F3E"/>
    <w:rsid w:val="003F6230"/>
    <w:rsid w:val="003F646A"/>
    <w:rsid w:val="003F6AD7"/>
    <w:rsid w:val="003F700E"/>
    <w:rsid w:val="003F7268"/>
    <w:rsid w:val="003F74CB"/>
    <w:rsid w:val="003F7978"/>
    <w:rsid w:val="003F7A21"/>
    <w:rsid w:val="003F7A45"/>
    <w:rsid w:val="004005AB"/>
    <w:rsid w:val="004005FB"/>
    <w:rsid w:val="00400888"/>
    <w:rsid w:val="004012C2"/>
    <w:rsid w:val="00401D40"/>
    <w:rsid w:val="00401E69"/>
    <w:rsid w:val="004029AE"/>
    <w:rsid w:val="00402C2F"/>
    <w:rsid w:val="00402D88"/>
    <w:rsid w:val="00403BC5"/>
    <w:rsid w:val="00404253"/>
    <w:rsid w:val="00404544"/>
    <w:rsid w:val="00404716"/>
    <w:rsid w:val="00404A1B"/>
    <w:rsid w:val="00404A1E"/>
    <w:rsid w:val="00404B1D"/>
    <w:rsid w:val="00404DB9"/>
    <w:rsid w:val="0040548B"/>
    <w:rsid w:val="004056B0"/>
    <w:rsid w:val="00405AA7"/>
    <w:rsid w:val="00405C0A"/>
    <w:rsid w:val="00405D4F"/>
    <w:rsid w:val="00406796"/>
    <w:rsid w:val="00406847"/>
    <w:rsid w:val="00406AA4"/>
    <w:rsid w:val="00406D5D"/>
    <w:rsid w:val="0040716D"/>
    <w:rsid w:val="00407A20"/>
    <w:rsid w:val="0041031A"/>
    <w:rsid w:val="00410492"/>
    <w:rsid w:val="0041085E"/>
    <w:rsid w:val="00410922"/>
    <w:rsid w:val="00410ECD"/>
    <w:rsid w:val="00411AE4"/>
    <w:rsid w:val="00412276"/>
    <w:rsid w:val="004123FA"/>
    <w:rsid w:val="004126C1"/>
    <w:rsid w:val="004126D8"/>
    <w:rsid w:val="00412FA7"/>
    <w:rsid w:val="00413304"/>
    <w:rsid w:val="00413B9A"/>
    <w:rsid w:val="00413FA5"/>
    <w:rsid w:val="00413FD9"/>
    <w:rsid w:val="004148A7"/>
    <w:rsid w:val="00414BF3"/>
    <w:rsid w:val="00414C7F"/>
    <w:rsid w:val="00414DA7"/>
    <w:rsid w:val="00415516"/>
    <w:rsid w:val="00415B53"/>
    <w:rsid w:val="00415B89"/>
    <w:rsid w:val="00415D0F"/>
    <w:rsid w:val="004167A5"/>
    <w:rsid w:val="00416994"/>
    <w:rsid w:val="004172E9"/>
    <w:rsid w:val="0041744D"/>
    <w:rsid w:val="00417C51"/>
    <w:rsid w:val="00417DC4"/>
    <w:rsid w:val="0042038D"/>
    <w:rsid w:val="004204E4"/>
    <w:rsid w:val="00420603"/>
    <w:rsid w:val="00420B02"/>
    <w:rsid w:val="00420C63"/>
    <w:rsid w:val="00421109"/>
    <w:rsid w:val="00421590"/>
    <w:rsid w:val="00421836"/>
    <w:rsid w:val="0042196B"/>
    <w:rsid w:val="00421D6D"/>
    <w:rsid w:val="00421FD0"/>
    <w:rsid w:val="004229D3"/>
    <w:rsid w:val="00422C02"/>
    <w:rsid w:val="00422C9C"/>
    <w:rsid w:val="00422F31"/>
    <w:rsid w:val="00423531"/>
    <w:rsid w:val="00423EDB"/>
    <w:rsid w:val="00424173"/>
    <w:rsid w:val="0042431C"/>
    <w:rsid w:val="00424392"/>
    <w:rsid w:val="0042443A"/>
    <w:rsid w:val="00424533"/>
    <w:rsid w:val="004245AC"/>
    <w:rsid w:val="00424BEA"/>
    <w:rsid w:val="00425BE0"/>
    <w:rsid w:val="00425D58"/>
    <w:rsid w:val="00425F2E"/>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AC0"/>
    <w:rsid w:val="00434D54"/>
    <w:rsid w:val="00434F42"/>
    <w:rsid w:val="0043502C"/>
    <w:rsid w:val="004351E7"/>
    <w:rsid w:val="004353DF"/>
    <w:rsid w:val="0043559C"/>
    <w:rsid w:val="004356C3"/>
    <w:rsid w:val="0043596B"/>
    <w:rsid w:val="00436A80"/>
    <w:rsid w:val="00436C0B"/>
    <w:rsid w:val="00436F8C"/>
    <w:rsid w:val="004372B5"/>
    <w:rsid w:val="0043761A"/>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0FE"/>
    <w:rsid w:val="00444512"/>
    <w:rsid w:val="00444AAF"/>
    <w:rsid w:val="004450E6"/>
    <w:rsid w:val="00445438"/>
    <w:rsid w:val="00445591"/>
    <w:rsid w:val="004470AA"/>
    <w:rsid w:val="00447EC4"/>
    <w:rsid w:val="004506CC"/>
    <w:rsid w:val="0045093D"/>
    <w:rsid w:val="00450C5E"/>
    <w:rsid w:val="00451143"/>
    <w:rsid w:val="004517DA"/>
    <w:rsid w:val="00451917"/>
    <w:rsid w:val="00451C6A"/>
    <w:rsid w:val="00451E91"/>
    <w:rsid w:val="0045259B"/>
    <w:rsid w:val="00452617"/>
    <w:rsid w:val="0045268B"/>
    <w:rsid w:val="00452E20"/>
    <w:rsid w:val="00452FD2"/>
    <w:rsid w:val="0045339B"/>
    <w:rsid w:val="004536E2"/>
    <w:rsid w:val="004536F2"/>
    <w:rsid w:val="00454558"/>
    <w:rsid w:val="004550C5"/>
    <w:rsid w:val="004550C6"/>
    <w:rsid w:val="00455280"/>
    <w:rsid w:val="00455660"/>
    <w:rsid w:val="00455726"/>
    <w:rsid w:val="0045594A"/>
    <w:rsid w:val="004562C8"/>
    <w:rsid w:val="00456B3C"/>
    <w:rsid w:val="00456F21"/>
    <w:rsid w:val="0045712C"/>
    <w:rsid w:val="004571F2"/>
    <w:rsid w:val="0045738F"/>
    <w:rsid w:val="00457A17"/>
    <w:rsid w:val="00460858"/>
    <w:rsid w:val="00460B55"/>
    <w:rsid w:val="00460CEA"/>
    <w:rsid w:val="00460EBC"/>
    <w:rsid w:val="004610A7"/>
    <w:rsid w:val="004611ED"/>
    <w:rsid w:val="0046185B"/>
    <w:rsid w:val="004625A6"/>
    <w:rsid w:val="004627DF"/>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67E97"/>
    <w:rsid w:val="00470437"/>
    <w:rsid w:val="0047082D"/>
    <w:rsid w:val="00470E30"/>
    <w:rsid w:val="00471F7B"/>
    <w:rsid w:val="00472A7F"/>
    <w:rsid w:val="004732A9"/>
    <w:rsid w:val="004733D0"/>
    <w:rsid w:val="00473DE4"/>
    <w:rsid w:val="00473E95"/>
    <w:rsid w:val="00473F31"/>
    <w:rsid w:val="00474016"/>
    <w:rsid w:val="0047414E"/>
    <w:rsid w:val="00474184"/>
    <w:rsid w:val="00475247"/>
    <w:rsid w:val="0047525D"/>
    <w:rsid w:val="004754F7"/>
    <w:rsid w:val="00475718"/>
    <w:rsid w:val="0047598B"/>
    <w:rsid w:val="00475B05"/>
    <w:rsid w:val="004765C5"/>
    <w:rsid w:val="0047660B"/>
    <w:rsid w:val="00476E5C"/>
    <w:rsid w:val="00477A06"/>
    <w:rsid w:val="00480719"/>
    <w:rsid w:val="00480874"/>
    <w:rsid w:val="00480BA9"/>
    <w:rsid w:val="00481218"/>
    <w:rsid w:val="004818B0"/>
    <w:rsid w:val="00481B6C"/>
    <w:rsid w:val="00481EA8"/>
    <w:rsid w:val="0048229E"/>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4E9"/>
    <w:rsid w:val="004855C5"/>
    <w:rsid w:val="00485609"/>
    <w:rsid w:val="0048596D"/>
    <w:rsid w:val="0048616D"/>
    <w:rsid w:val="004865EC"/>
    <w:rsid w:val="00486604"/>
    <w:rsid w:val="004872B7"/>
    <w:rsid w:val="00487317"/>
    <w:rsid w:val="0048766C"/>
    <w:rsid w:val="004877D9"/>
    <w:rsid w:val="00487A91"/>
    <w:rsid w:val="004902B5"/>
    <w:rsid w:val="004904DB"/>
    <w:rsid w:val="004909EB"/>
    <w:rsid w:val="00490D11"/>
    <w:rsid w:val="00491298"/>
    <w:rsid w:val="004919A5"/>
    <w:rsid w:val="00491CB4"/>
    <w:rsid w:val="004921D1"/>
    <w:rsid w:val="00492251"/>
    <w:rsid w:val="00492FB9"/>
    <w:rsid w:val="004938EA"/>
    <w:rsid w:val="0049413E"/>
    <w:rsid w:val="0049481F"/>
    <w:rsid w:val="004949DC"/>
    <w:rsid w:val="00494C95"/>
    <w:rsid w:val="00495167"/>
    <w:rsid w:val="00495456"/>
    <w:rsid w:val="00495478"/>
    <w:rsid w:val="004956FB"/>
    <w:rsid w:val="00495DF6"/>
    <w:rsid w:val="00496560"/>
    <w:rsid w:val="004967C0"/>
    <w:rsid w:val="00496D63"/>
    <w:rsid w:val="004973B3"/>
    <w:rsid w:val="004A0312"/>
    <w:rsid w:val="004A0634"/>
    <w:rsid w:val="004A06D8"/>
    <w:rsid w:val="004A0E11"/>
    <w:rsid w:val="004A188B"/>
    <w:rsid w:val="004A1947"/>
    <w:rsid w:val="004A1CAF"/>
    <w:rsid w:val="004A206B"/>
    <w:rsid w:val="004A2153"/>
    <w:rsid w:val="004A21CD"/>
    <w:rsid w:val="004A280E"/>
    <w:rsid w:val="004A3CDD"/>
    <w:rsid w:val="004A4388"/>
    <w:rsid w:val="004A5FD6"/>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232A"/>
    <w:rsid w:val="004B269B"/>
    <w:rsid w:val="004B30D9"/>
    <w:rsid w:val="004B4A3B"/>
    <w:rsid w:val="004B53BE"/>
    <w:rsid w:val="004B687C"/>
    <w:rsid w:val="004B68BA"/>
    <w:rsid w:val="004B7236"/>
    <w:rsid w:val="004B7486"/>
    <w:rsid w:val="004B7AC4"/>
    <w:rsid w:val="004C0173"/>
    <w:rsid w:val="004C10C0"/>
    <w:rsid w:val="004C174A"/>
    <w:rsid w:val="004C1FA8"/>
    <w:rsid w:val="004C3521"/>
    <w:rsid w:val="004C3D68"/>
    <w:rsid w:val="004C3FD3"/>
    <w:rsid w:val="004C5276"/>
    <w:rsid w:val="004C52FB"/>
    <w:rsid w:val="004C5752"/>
    <w:rsid w:val="004C5F3E"/>
    <w:rsid w:val="004C6012"/>
    <w:rsid w:val="004C6443"/>
    <w:rsid w:val="004C7722"/>
    <w:rsid w:val="004C7A5D"/>
    <w:rsid w:val="004C7F4D"/>
    <w:rsid w:val="004D09E9"/>
    <w:rsid w:val="004D0B56"/>
    <w:rsid w:val="004D11DC"/>
    <w:rsid w:val="004D163E"/>
    <w:rsid w:val="004D221C"/>
    <w:rsid w:val="004D28BE"/>
    <w:rsid w:val="004D2DEE"/>
    <w:rsid w:val="004D3426"/>
    <w:rsid w:val="004D343D"/>
    <w:rsid w:val="004D364F"/>
    <w:rsid w:val="004D37EC"/>
    <w:rsid w:val="004D3E52"/>
    <w:rsid w:val="004D403A"/>
    <w:rsid w:val="004D40B0"/>
    <w:rsid w:val="004D412A"/>
    <w:rsid w:val="004D41E8"/>
    <w:rsid w:val="004D4515"/>
    <w:rsid w:val="004D48F9"/>
    <w:rsid w:val="004D4C35"/>
    <w:rsid w:val="004D4F3E"/>
    <w:rsid w:val="004D514F"/>
    <w:rsid w:val="004D5A19"/>
    <w:rsid w:val="004D5D64"/>
    <w:rsid w:val="004D6799"/>
    <w:rsid w:val="004D6A89"/>
    <w:rsid w:val="004D6B10"/>
    <w:rsid w:val="004D746B"/>
    <w:rsid w:val="004D77D6"/>
    <w:rsid w:val="004D7B3E"/>
    <w:rsid w:val="004D7CBE"/>
    <w:rsid w:val="004E043E"/>
    <w:rsid w:val="004E07C2"/>
    <w:rsid w:val="004E0A1F"/>
    <w:rsid w:val="004E0F68"/>
    <w:rsid w:val="004E0F6C"/>
    <w:rsid w:val="004E1363"/>
    <w:rsid w:val="004E16F0"/>
    <w:rsid w:val="004E1917"/>
    <w:rsid w:val="004E2584"/>
    <w:rsid w:val="004E2C00"/>
    <w:rsid w:val="004E3000"/>
    <w:rsid w:val="004E346B"/>
    <w:rsid w:val="004E34CE"/>
    <w:rsid w:val="004E4491"/>
    <w:rsid w:val="004E5904"/>
    <w:rsid w:val="004E6A81"/>
    <w:rsid w:val="004E6DF8"/>
    <w:rsid w:val="004E6F3F"/>
    <w:rsid w:val="004E787A"/>
    <w:rsid w:val="004E7AEA"/>
    <w:rsid w:val="004E7CC0"/>
    <w:rsid w:val="004E7D80"/>
    <w:rsid w:val="004F0117"/>
    <w:rsid w:val="004F0A0A"/>
    <w:rsid w:val="004F0B3D"/>
    <w:rsid w:val="004F0C52"/>
    <w:rsid w:val="004F16CC"/>
    <w:rsid w:val="004F37EA"/>
    <w:rsid w:val="004F39BD"/>
    <w:rsid w:val="004F3B19"/>
    <w:rsid w:val="004F48B1"/>
    <w:rsid w:val="004F494D"/>
    <w:rsid w:val="004F6544"/>
    <w:rsid w:val="004F6BE9"/>
    <w:rsid w:val="004F7863"/>
    <w:rsid w:val="004F786E"/>
    <w:rsid w:val="004F78C9"/>
    <w:rsid w:val="004F7B14"/>
    <w:rsid w:val="004F7FEA"/>
    <w:rsid w:val="005000EE"/>
    <w:rsid w:val="005002F4"/>
    <w:rsid w:val="00501DBA"/>
    <w:rsid w:val="00502610"/>
    <w:rsid w:val="00502620"/>
    <w:rsid w:val="005027CD"/>
    <w:rsid w:val="00502B9F"/>
    <w:rsid w:val="00502BF7"/>
    <w:rsid w:val="00503216"/>
    <w:rsid w:val="005035D3"/>
    <w:rsid w:val="00503750"/>
    <w:rsid w:val="00503C1B"/>
    <w:rsid w:val="005040E8"/>
    <w:rsid w:val="00504554"/>
    <w:rsid w:val="00504B7F"/>
    <w:rsid w:val="00504CFF"/>
    <w:rsid w:val="00505844"/>
    <w:rsid w:val="00505A8F"/>
    <w:rsid w:val="00505D9E"/>
    <w:rsid w:val="005064C1"/>
    <w:rsid w:val="0050671E"/>
    <w:rsid w:val="00506BB8"/>
    <w:rsid w:val="00506C82"/>
    <w:rsid w:val="00507082"/>
    <w:rsid w:val="005073BF"/>
    <w:rsid w:val="005076FB"/>
    <w:rsid w:val="00507998"/>
    <w:rsid w:val="00507A83"/>
    <w:rsid w:val="00507AFC"/>
    <w:rsid w:val="00507E7F"/>
    <w:rsid w:val="0051008D"/>
    <w:rsid w:val="0051050F"/>
    <w:rsid w:val="005105E0"/>
    <w:rsid w:val="00510645"/>
    <w:rsid w:val="00510D9E"/>
    <w:rsid w:val="00511298"/>
    <w:rsid w:val="00511360"/>
    <w:rsid w:val="0051215E"/>
    <w:rsid w:val="005123BE"/>
    <w:rsid w:val="00512DDC"/>
    <w:rsid w:val="005131EE"/>
    <w:rsid w:val="00513D0C"/>
    <w:rsid w:val="00513EC9"/>
    <w:rsid w:val="00514080"/>
    <w:rsid w:val="005140C6"/>
    <w:rsid w:val="005140DF"/>
    <w:rsid w:val="005143C9"/>
    <w:rsid w:val="0051456B"/>
    <w:rsid w:val="005147D1"/>
    <w:rsid w:val="00514B0E"/>
    <w:rsid w:val="00514D0C"/>
    <w:rsid w:val="005155AA"/>
    <w:rsid w:val="00515861"/>
    <w:rsid w:val="00515A42"/>
    <w:rsid w:val="00515CEC"/>
    <w:rsid w:val="005170D2"/>
    <w:rsid w:val="00517A41"/>
    <w:rsid w:val="00517B2E"/>
    <w:rsid w:val="005208AF"/>
    <w:rsid w:val="00520B5E"/>
    <w:rsid w:val="00521033"/>
    <w:rsid w:val="005227BD"/>
    <w:rsid w:val="00522C52"/>
    <w:rsid w:val="00523089"/>
    <w:rsid w:val="005230CE"/>
    <w:rsid w:val="00523C9D"/>
    <w:rsid w:val="00523E81"/>
    <w:rsid w:val="00524B46"/>
    <w:rsid w:val="00525492"/>
    <w:rsid w:val="0052587F"/>
    <w:rsid w:val="00525D40"/>
    <w:rsid w:val="00525E2B"/>
    <w:rsid w:val="00525FB5"/>
    <w:rsid w:val="00526056"/>
    <w:rsid w:val="00526118"/>
    <w:rsid w:val="00526813"/>
    <w:rsid w:val="00526C77"/>
    <w:rsid w:val="00527B00"/>
    <w:rsid w:val="00530317"/>
    <w:rsid w:val="00530943"/>
    <w:rsid w:val="00530B16"/>
    <w:rsid w:val="00530DFE"/>
    <w:rsid w:val="005313E3"/>
    <w:rsid w:val="00531805"/>
    <w:rsid w:val="00531F77"/>
    <w:rsid w:val="00532A61"/>
    <w:rsid w:val="00533136"/>
    <w:rsid w:val="00533714"/>
    <w:rsid w:val="00533D02"/>
    <w:rsid w:val="00534016"/>
    <w:rsid w:val="00534356"/>
    <w:rsid w:val="005343FB"/>
    <w:rsid w:val="0053449B"/>
    <w:rsid w:val="00534B04"/>
    <w:rsid w:val="00534BD7"/>
    <w:rsid w:val="00534DE4"/>
    <w:rsid w:val="00534E0A"/>
    <w:rsid w:val="00534EB2"/>
    <w:rsid w:val="005350C2"/>
    <w:rsid w:val="005354F4"/>
    <w:rsid w:val="00535660"/>
    <w:rsid w:val="00535821"/>
    <w:rsid w:val="00535DB5"/>
    <w:rsid w:val="00535FB3"/>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703"/>
    <w:rsid w:val="00544886"/>
    <w:rsid w:val="00544AF6"/>
    <w:rsid w:val="00544E58"/>
    <w:rsid w:val="00544F5F"/>
    <w:rsid w:val="0054544F"/>
    <w:rsid w:val="00545460"/>
    <w:rsid w:val="00545AD0"/>
    <w:rsid w:val="00546176"/>
    <w:rsid w:val="0054621E"/>
    <w:rsid w:val="00546A64"/>
    <w:rsid w:val="00546FB7"/>
    <w:rsid w:val="005476DB"/>
    <w:rsid w:val="005476E4"/>
    <w:rsid w:val="00547D92"/>
    <w:rsid w:val="00547DDC"/>
    <w:rsid w:val="00551282"/>
    <w:rsid w:val="005512C1"/>
    <w:rsid w:val="005518FB"/>
    <w:rsid w:val="00551CB9"/>
    <w:rsid w:val="00552168"/>
    <w:rsid w:val="005525A1"/>
    <w:rsid w:val="00552600"/>
    <w:rsid w:val="00552CB3"/>
    <w:rsid w:val="00553054"/>
    <w:rsid w:val="005530C8"/>
    <w:rsid w:val="00553102"/>
    <w:rsid w:val="00553A3A"/>
    <w:rsid w:val="00553C1B"/>
    <w:rsid w:val="00554290"/>
    <w:rsid w:val="00554413"/>
    <w:rsid w:val="00554A5C"/>
    <w:rsid w:val="00554D5C"/>
    <w:rsid w:val="005553B8"/>
    <w:rsid w:val="00555466"/>
    <w:rsid w:val="005555A7"/>
    <w:rsid w:val="00555719"/>
    <w:rsid w:val="00555F46"/>
    <w:rsid w:val="0055649F"/>
    <w:rsid w:val="00557143"/>
    <w:rsid w:val="00557233"/>
    <w:rsid w:val="00557E81"/>
    <w:rsid w:val="00560C2A"/>
    <w:rsid w:val="00560C39"/>
    <w:rsid w:val="00560F5D"/>
    <w:rsid w:val="0056143D"/>
    <w:rsid w:val="0056162E"/>
    <w:rsid w:val="00562B5C"/>
    <w:rsid w:val="005637EB"/>
    <w:rsid w:val="005639E6"/>
    <w:rsid w:val="0056408A"/>
    <w:rsid w:val="00564950"/>
    <w:rsid w:val="00564FD0"/>
    <w:rsid w:val="005661FE"/>
    <w:rsid w:val="0056659D"/>
    <w:rsid w:val="0056699D"/>
    <w:rsid w:val="00566F5D"/>
    <w:rsid w:val="0056731F"/>
    <w:rsid w:val="00570291"/>
    <w:rsid w:val="00570638"/>
    <w:rsid w:val="005710E8"/>
    <w:rsid w:val="00571F9F"/>
    <w:rsid w:val="00573111"/>
    <w:rsid w:val="00573752"/>
    <w:rsid w:val="005739E8"/>
    <w:rsid w:val="00573BC9"/>
    <w:rsid w:val="00573CEF"/>
    <w:rsid w:val="0057418E"/>
    <w:rsid w:val="005741C3"/>
    <w:rsid w:val="005743B2"/>
    <w:rsid w:val="0057452A"/>
    <w:rsid w:val="0057476D"/>
    <w:rsid w:val="005749DB"/>
    <w:rsid w:val="00574AE5"/>
    <w:rsid w:val="00574E48"/>
    <w:rsid w:val="00574EF9"/>
    <w:rsid w:val="00575982"/>
    <w:rsid w:val="00576E9D"/>
    <w:rsid w:val="005770AF"/>
    <w:rsid w:val="0057726D"/>
    <w:rsid w:val="00577718"/>
    <w:rsid w:val="005779C5"/>
    <w:rsid w:val="00577AF0"/>
    <w:rsid w:val="0058081E"/>
    <w:rsid w:val="0058087B"/>
    <w:rsid w:val="00581186"/>
    <w:rsid w:val="00581351"/>
    <w:rsid w:val="005813A7"/>
    <w:rsid w:val="00581867"/>
    <w:rsid w:val="005820A9"/>
    <w:rsid w:val="005821B0"/>
    <w:rsid w:val="0058266C"/>
    <w:rsid w:val="00582E60"/>
    <w:rsid w:val="00583EB0"/>
    <w:rsid w:val="00584334"/>
    <w:rsid w:val="005845A6"/>
    <w:rsid w:val="005846E5"/>
    <w:rsid w:val="00584D0D"/>
    <w:rsid w:val="00584D2F"/>
    <w:rsid w:val="00584E29"/>
    <w:rsid w:val="0058507E"/>
    <w:rsid w:val="00585428"/>
    <w:rsid w:val="0058544E"/>
    <w:rsid w:val="00585FF0"/>
    <w:rsid w:val="00586105"/>
    <w:rsid w:val="005864B1"/>
    <w:rsid w:val="00586933"/>
    <w:rsid w:val="0058696C"/>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5B72"/>
    <w:rsid w:val="0059603C"/>
    <w:rsid w:val="00596614"/>
    <w:rsid w:val="005969B5"/>
    <w:rsid w:val="00596AB0"/>
    <w:rsid w:val="00596EE7"/>
    <w:rsid w:val="00597261"/>
    <w:rsid w:val="005978CC"/>
    <w:rsid w:val="00597981"/>
    <w:rsid w:val="00597DBE"/>
    <w:rsid w:val="005A02CE"/>
    <w:rsid w:val="005A04D9"/>
    <w:rsid w:val="005A0961"/>
    <w:rsid w:val="005A1076"/>
    <w:rsid w:val="005A12D1"/>
    <w:rsid w:val="005A145F"/>
    <w:rsid w:val="005A1FA9"/>
    <w:rsid w:val="005A2D56"/>
    <w:rsid w:val="005A332E"/>
    <w:rsid w:val="005A339D"/>
    <w:rsid w:val="005A3472"/>
    <w:rsid w:val="005A35D0"/>
    <w:rsid w:val="005A3738"/>
    <w:rsid w:val="005A4299"/>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15B8"/>
    <w:rsid w:val="005B2478"/>
    <w:rsid w:val="005B25EF"/>
    <w:rsid w:val="005B2967"/>
    <w:rsid w:val="005B2AA0"/>
    <w:rsid w:val="005B2CF3"/>
    <w:rsid w:val="005B2FA0"/>
    <w:rsid w:val="005B39EB"/>
    <w:rsid w:val="005B3F78"/>
    <w:rsid w:val="005B54FB"/>
    <w:rsid w:val="005B5D3E"/>
    <w:rsid w:val="005B6CB7"/>
    <w:rsid w:val="005B706F"/>
    <w:rsid w:val="005B7275"/>
    <w:rsid w:val="005B7C54"/>
    <w:rsid w:val="005C07FE"/>
    <w:rsid w:val="005C09D0"/>
    <w:rsid w:val="005C0BF3"/>
    <w:rsid w:val="005C122B"/>
    <w:rsid w:val="005C1DB3"/>
    <w:rsid w:val="005C1EEE"/>
    <w:rsid w:val="005C1F47"/>
    <w:rsid w:val="005C2026"/>
    <w:rsid w:val="005C23E4"/>
    <w:rsid w:val="005C295D"/>
    <w:rsid w:val="005C2F1B"/>
    <w:rsid w:val="005C373F"/>
    <w:rsid w:val="005C3CCD"/>
    <w:rsid w:val="005C471F"/>
    <w:rsid w:val="005C4843"/>
    <w:rsid w:val="005C4BC5"/>
    <w:rsid w:val="005C4F6D"/>
    <w:rsid w:val="005C5009"/>
    <w:rsid w:val="005C5037"/>
    <w:rsid w:val="005C576A"/>
    <w:rsid w:val="005C6D80"/>
    <w:rsid w:val="005C71F7"/>
    <w:rsid w:val="005C792B"/>
    <w:rsid w:val="005C7E04"/>
    <w:rsid w:val="005D05F2"/>
    <w:rsid w:val="005D0C33"/>
    <w:rsid w:val="005D0EF6"/>
    <w:rsid w:val="005D1134"/>
    <w:rsid w:val="005D12F4"/>
    <w:rsid w:val="005D18C0"/>
    <w:rsid w:val="005D1D1C"/>
    <w:rsid w:val="005D1FAF"/>
    <w:rsid w:val="005D214C"/>
    <w:rsid w:val="005D2B25"/>
    <w:rsid w:val="005D307B"/>
    <w:rsid w:val="005D4236"/>
    <w:rsid w:val="005D4575"/>
    <w:rsid w:val="005D4C27"/>
    <w:rsid w:val="005D4E51"/>
    <w:rsid w:val="005D5114"/>
    <w:rsid w:val="005D53CA"/>
    <w:rsid w:val="005D5D0C"/>
    <w:rsid w:val="005D5D19"/>
    <w:rsid w:val="005D5FE5"/>
    <w:rsid w:val="005D609A"/>
    <w:rsid w:val="005D655E"/>
    <w:rsid w:val="005D665C"/>
    <w:rsid w:val="005D67FA"/>
    <w:rsid w:val="005D736F"/>
    <w:rsid w:val="005D77B3"/>
    <w:rsid w:val="005D7A3C"/>
    <w:rsid w:val="005D7CEF"/>
    <w:rsid w:val="005D7F87"/>
    <w:rsid w:val="005E0E19"/>
    <w:rsid w:val="005E11A8"/>
    <w:rsid w:val="005E272A"/>
    <w:rsid w:val="005E2935"/>
    <w:rsid w:val="005E2A5D"/>
    <w:rsid w:val="005E2DE4"/>
    <w:rsid w:val="005E2DFF"/>
    <w:rsid w:val="005E300B"/>
    <w:rsid w:val="005E3440"/>
    <w:rsid w:val="005E4B7D"/>
    <w:rsid w:val="005E5297"/>
    <w:rsid w:val="005E52AA"/>
    <w:rsid w:val="005E56EB"/>
    <w:rsid w:val="005E58FA"/>
    <w:rsid w:val="005E5ABB"/>
    <w:rsid w:val="005E6106"/>
    <w:rsid w:val="005E62A4"/>
    <w:rsid w:val="005E6876"/>
    <w:rsid w:val="005E6CE8"/>
    <w:rsid w:val="005E6EA9"/>
    <w:rsid w:val="005E754A"/>
    <w:rsid w:val="005E760D"/>
    <w:rsid w:val="005E7655"/>
    <w:rsid w:val="005E766B"/>
    <w:rsid w:val="005E7C91"/>
    <w:rsid w:val="005F0632"/>
    <w:rsid w:val="005F15A0"/>
    <w:rsid w:val="005F1A8E"/>
    <w:rsid w:val="005F1AFE"/>
    <w:rsid w:val="005F1CCA"/>
    <w:rsid w:val="005F2774"/>
    <w:rsid w:val="005F2A11"/>
    <w:rsid w:val="005F3134"/>
    <w:rsid w:val="005F3202"/>
    <w:rsid w:val="005F4349"/>
    <w:rsid w:val="005F493C"/>
    <w:rsid w:val="005F4BD5"/>
    <w:rsid w:val="005F5489"/>
    <w:rsid w:val="005F578A"/>
    <w:rsid w:val="005F69D8"/>
    <w:rsid w:val="005F7215"/>
    <w:rsid w:val="005F757B"/>
    <w:rsid w:val="005F7A59"/>
    <w:rsid w:val="005F7AA9"/>
    <w:rsid w:val="006005A9"/>
    <w:rsid w:val="0060086A"/>
    <w:rsid w:val="00600AA4"/>
    <w:rsid w:val="00600E99"/>
    <w:rsid w:val="00601416"/>
    <w:rsid w:val="00602270"/>
    <w:rsid w:val="006023E5"/>
    <w:rsid w:val="00602704"/>
    <w:rsid w:val="00602903"/>
    <w:rsid w:val="00602911"/>
    <w:rsid w:val="00602B1E"/>
    <w:rsid w:val="00602E3D"/>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070A"/>
    <w:rsid w:val="00610CB7"/>
    <w:rsid w:val="00611192"/>
    <w:rsid w:val="00612122"/>
    <w:rsid w:val="0061261E"/>
    <w:rsid w:val="00612B08"/>
    <w:rsid w:val="00613093"/>
    <w:rsid w:val="00613791"/>
    <w:rsid w:val="00613A9E"/>
    <w:rsid w:val="00613E6C"/>
    <w:rsid w:val="00614182"/>
    <w:rsid w:val="0061452E"/>
    <w:rsid w:val="00614C21"/>
    <w:rsid w:val="00615322"/>
    <w:rsid w:val="006157D7"/>
    <w:rsid w:val="0061782D"/>
    <w:rsid w:val="00620255"/>
    <w:rsid w:val="006203C6"/>
    <w:rsid w:val="00621731"/>
    <w:rsid w:val="00621A33"/>
    <w:rsid w:val="00621D25"/>
    <w:rsid w:val="0062202A"/>
    <w:rsid w:val="006220E5"/>
    <w:rsid w:val="00622509"/>
    <w:rsid w:val="006225FD"/>
    <w:rsid w:val="00622685"/>
    <w:rsid w:val="00623230"/>
    <w:rsid w:val="00623A91"/>
    <w:rsid w:val="00625119"/>
    <w:rsid w:val="006253EC"/>
    <w:rsid w:val="0062553B"/>
    <w:rsid w:val="00625AE0"/>
    <w:rsid w:val="00625CAF"/>
    <w:rsid w:val="00625DE5"/>
    <w:rsid w:val="006260F2"/>
    <w:rsid w:val="00626977"/>
    <w:rsid w:val="00626AE5"/>
    <w:rsid w:val="00626D30"/>
    <w:rsid w:val="00626FF5"/>
    <w:rsid w:val="0062728A"/>
    <w:rsid w:val="0062784A"/>
    <w:rsid w:val="00627FFA"/>
    <w:rsid w:val="00630B6E"/>
    <w:rsid w:val="00630C64"/>
    <w:rsid w:val="00631409"/>
    <w:rsid w:val="006314C0"/>
    <w:rsid w:val="00631724"/>
    <w:rsid w:val="00631804"/>
    <w:rsid w:val="00631927"/>
    <w:rsid w:val="00631AB3"/>
    <w:rsid w:val="00631AE5"/>
    <w:rsid w:val="00631EAA"/>
    <w:rsid w:val="00632108"/>
    <w:rsid w:val="0063218B"/>
    <w:rsid w:val="00632216"/>
    <w:rsid w:val="006326E2"/>
    <w:rsid w:val="00632C73"/>
    <w:rsid w:val="0063331E"/>
    <w:rsid w:val="006333E9"/>
    <w:rsid w:val="00633A0F"/>
    <w:rsid w:val="00633AEA"/>
    <w:rsid w:val="00633DA3"/>
    <w:rsid w:val="006348B7"/>
    <w:rsid w:val="00634D0B"/>
    <w:rsid w:val="00634FE7"/>
    <w:rsid w:val="00635562"/>
    <w:rsid w:val="0063558D"/>
    <w:rsid w:val="00635698"/>
    <w:rsid w:val="00635F7C"/>
    <w:rsid w:val="006362AC"/>
    <w:rsid w:val="00636882"/>
    <w:rsid w:val="00637484"/>
    <w:rsid w:val="006377F0"/>
    <w:rsid w:val="00637802"/>
    <w:rsid w:val="00637B53"/>
    <w:rsid w:val="00637D66"/>
    <w:rsid w:val="006407F5"/>
    <w:rsid w:val="0064083A"/>
    <w:rsid w:val="00640A85"/>
    <w:rsid w:val="00640BCB"/>
    <w:rsid w:val="00640EE7"/>
    <w:rsid w:val="006414A0"/>
    <w:rsid w:val="00641E9E"/>
    <w:rsid w:val="00642911"/>
    <w:rsid w:val="00642EA0"/>
    <w:rsid w:val="0064401C"/>
    <w:rsid w:val="00644116"/>
    <w:rsid w:val="006442A1"/>
    <w:rsid w:val="006445E6"/>
    <w:rsid w:val="00644600"/>
    <w:rsid w:val="00644775"/>
    <w:rsid w:val="00644975"/>
    <w:rsid w:val="00644BAE"/>
    <w:rsid w:val="006455A0"/>
    <w:rsid w:val="006459E4"/>
    <w:rsid w:val="00645C46"/>
    <w:rsid w:val="006465B2"/>
    <w:rsid w:val="00646795"/>
    <w:rsid w:val="006471CE"/>
    <w:rsid w:val="00647899"/>
    <w:rsid w:val="006479F2"/>
    <w:rsid w:val="00647B51"/>
    <w:rsid w:val="00647F01"/>
    <w:rsid w:val="006502E9"/>
    <w:rsid w:val="006508D3"/>
    <w:rsid w:val="00650DD0"/>
    <w:rsid w:val="00650FFB"/>
    <w:rsid w:val="00651AD5"/>
    <w:rsid w:val="00651B8B"/>
    <w:rsid w:val="00651CAB"/>
    <w:rsid w:val="00651F8A"/>
    <w:rsid w:val="00652004"/>
    <w:rsid w:val="00652082"/>
    <w:rsid w:val="00652115"/>
    <w:rsid w:val="00652465"/>
    <w:rsid w:val="00652A48"/>
    <w:rsid w:val="006531D2"/>
    <w:rsid w:val="006536AD"/>
    <w:rsid w:val="00654387"/>
    <w:rsid w:val="006545A3"/>
    <w:rsid w:val="006550A6"/>
    <w:rsid w:val="0065546F"/>
    <w:rsid w:val="00655841"/>
    <w:rsid w:val="006571B1"/>
    <w:rsid w:val="0065743B"/>
    <w:rsid w:val="0065744B"/>
    <w:rsid w:val="006579EE"/>
    <w:rsid w:val="00657AD8"/>
    <w:rsid w:val="00660C26"/>
    <w:rsid w:val="00660CF0"/>
    <w:rsid w:val="00660F19"/>
    <w:rsid w:val="0066101F"/>
    <w:rsid w:val="00661710"/>
    <w:rsid w:val="00661924"/>
    <w:rsid w:val="00661E45"/>
    <w:rsid w:val="006622AC"/>
    <w:rsid w:val="00662A17"/>
    <w:rsid w:val="006634E5"/>
    <w:rsid w:val="00663A11"/>
    <w:rsid w:val="00663A68"/>
    <w:rsid w:val="00663C99"/>
    <w:rsid w:val="0066403E"/>
    <w:rsid w:val="00664190"/>
    <w:rsid w:val="006641AA"/>
    <w:rsid w:val="0066510E"/>
    <w:rsid w:val="0066527C"/>
    <w:rsid w:val="00665551"/>
    <w:rsid w:val="00665C4D"/>
    <w:rsid w:val="00665E27"/>
    <w:rsid w:val="00666628"/>
    <w:rsid w:val="00666789"/>
    <w:rsid w:val="00666BEA"/>
    <w:rsid w:val="00666C4D"/>
    <w:rsid w:val="00667471"/>
    <w:rsid w:val="00667D2D"/>
    <w:rsid w:val="00667FC7"/>
    <w:rsid w:val="00670027"/>
    <w:rsid w:val="00670F99"/>
    <w:rsid w:val="006716B1"/>
    <w:rsid w:val="00671D72"/>
    <w:rsid w:val="006720D3"/>
    <w:rsid w:val="00672810"/>
    <w:rsid w:val="00672C03"/>
    <w:rsid w:val="00672DAD"/>
    <w:rsid w:val="00672F27"/>
    <w:rsid w:val="0067355B"/>
    <w:rsid w:val="006737F3"/>
    <w:rsid w:val="00673AD8"/>
    <w:rsid w:val="00674223"/>
    <w:rsid w:val="00674457"/>
    <w:rsid w:val="006744A5"/>
    <w:rsid w:val="00674B8D"/>
    <w:rsid w:val="00674F88"/>
    <w:rsid w:val="006758F8"/>
    <w:rsid w:val="006759B5"/>
    <w:rsid w:val="006766A7"/>
    <w:rsid w:val="00676E15"/>
    <w:rsid w:val="00677502"/>
    <w:rsid w:val="00677F1D"/>
    <w:rsid w:val="006801C2"/>
    <w:rsid w:val="0068171F"/>
    <w:rsid w:val="006818A0"/>
    <w:rsid w:val="00681AE9"/>
    <w:rsid w:val="00682219"/>
    <w:rsid w:val="0068290D"/>
    <w:rsid w:val="00682BBB"/>
    <w:rsid w:val="006838E5"/>
    <w:rsid w:val="00684068"/>
    <w:rsid w:val="006863B0"/>
    <w:rsid w:val="00686B8F"/>
    <w:rsid w:val="006871A2"/>
    <w:rsid w:val="006873A4"/>
    <w:rsid w:val="006874BD"/>
    <w:rsid w:val="006902C5"/>
    <w:rsid w:val="00690BA6"/>
    <w:rsid w:val="00691256"/>
    <w:rsid w:val="00691553"/>
    <w:rsid w:val="006917E1"/>
    <w:rsid w:val="00691FDC"/>
    <w:rsid w:val="006925E4"/>
    <w:rsid w:val="00692B73"/>
    <w:rsid w:val="00692B97"/>
    <w:rsid w:val="00692C0E"/>
    <w:rsid w:val="006931F8"/>
    <w:rsid w:val="00693764"/>
    <w:rsid w:val="00693F68"/>
    <w:rsid w:val="00694E03"/>
    <w:rsid w:val="00694F5A"/>
    <w:rsid w:val="006955F1"/>
    <w:rsid w:val="00695D3C"/>
    <w:rsid w:val="006976DF"/>
    <w:rsid w:val="006979CF"/>
    <w:rsid w:val="006A098F"/>
    <w:rsid w:val="006A0ADD"/>
    <w:rsid w:val="006A0B40"/>
    <w:rsid w:val="006A0EDA"/>
    <w:rsid w:val="006A1089"/>
    <w:rsid w:val="006A10B2"/>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01D6"/>
    <w:rsid w:val="006B1218"/>
    <w:rsid w:val="006B1C4D"/>
    <w:rsid w:val="006B220C"/>
    <w:rsid w:val="006B279E"/>
    <w:rsid w:val="006B2A9B"/>
    <w:rsid w:val="006B325E"/>
    <w:rsid w:val="006B349D"/>
    <w:rsid w:val="006B383F"/>
    <w:rsid w:val="006B3E09"/>
    <w:rsid w:val="006B4A1E"/>
    <w:rsid w:val="006B4E2B"/>
    <w:rsid w:val="006B590D"/>
    <w:rsid w:val="006B5F69"/>
    <w:rsid w:val="006B605E"/>
    <w:rsid w:val="006B68FF"/>
    <w:rsid w:val="006B6EED"/>
    <w:rsid w:val="006B74ED"/>
    <w:rsid w:val="006B7A35"/>
    <w:rsid w:val="006B7DBF"/>
    <w:rsid w:val="006C0A69"/>
    <w:rsid w:val="006C0BD1"/>
    <w:rsid w:val="006C11A4"/>
    <w:rsid w:val="006C1590"/>
    <w:rsid w:val="006C195C"/>
    <w:rsid w:val="006C1A6A"/>
    <w:rsid w:val="006C1EE1"/>
    <w:rsid w:val="006C21F7"/>
    <w:rsid w:val="006C2373"/>
    <w:rsid w:val="006C29F9"/>
    <w:rsid w:val="006C38BF"/>
    <w:rsid w:val="006C4417"/>
    <w:rsid w:val="006C4635"/>
    <w:rsid w:val="006C493C"/>
    <w:rsid w:val="006C4BF8"/>
    <w:rsid w:val="006C574A"/>
    <w:rsid w:val="006C58EB"/>
    <w:rsid w:val="006C59C7"/>
    <w:rsid w:val="006C5A90"/>
    <w:rsid w:val="006C5FB3"/>
    <w:rsid w:val="006C710B"/>
    <w:rsid w:val="006C734B"/>
    <w:rsid w:val="006C754D"/>
    <w:rsid w:val="006C7C7D"/>
    <w:rsid w:val="006C7F6E"/>
    <w:rsid w:val="006D08B3"/>
    <w:rsid w:val="006D0F0C"/>
    <w:rsid w:val="006D175A"/>
    <w:rsid w:val="006D1D99"/>
    <w:rsid w:val="006D266B"/>
    <w:rsid w:val="006D2765"/>
    <w:rsid w:val="006D31F3"/>
    <w:rsid w:val="006D3699"/>
    <w:rsid w:val="006D3E87"/>
    <w:rsid w:val="006D4D29"/>
    <w:rsid w:val="006D53A2"/>
    <w:rsid w:val="006D5597"/>
    <w:rsid w:val="006D55AF"/>
    <w:rsid w:val="006D598D"/>
    <w:rsid w:val="006D63E1"/>
    <w:rsid w:val="006D63EB"/>
    <w:rsid w:val="006D659C"/>
    <w:rsid w:val="006D78FA"/>
    <w:rsid w:val="006E058F"/>
    <w:rsid w:val="006E0AFD"/>
    <w:rsid w:val="006E1022"/>
    <w:rsid w:val="006E1106"/>
    <w:rsid w:val="006E13A0"/>
    <w:rsid w:val="006E19EE"/>
    <w:rsid w:val="006E2724"/>
    <w:rsid w:val="006E2BDE"/>
    <w:rsid w:val="006E3434"/>
    <w:rsid w:val="006E4587"/>
    <w:rsid w:val="006E4DE4"/>
    <w:rsid w:val="006E5189"/>
    <w:rsid w:val="006E54B4"/>
    <w:rsid w:val="006E55AD"/>
    <w:rsid w:val="006E5961"/>
    <w:rsid w:val="006E5E4A"/>
    <w:rsid w:val="006E5F2F"/>
    <w:rsid w:val="006E62C6"/>
    <w:rsid w:val="006E63D8"/>
    <w:rsid w:val="006E67EB"/>
    <w:rsid w:val="006E6D8F"/>
    <w:rsid w:val="006E7235"/>
    <w:rsid w:val="006E7278"/>
    <w:rsid w:val="006E7875"/>
    <w:rsid w:val="006E79EA"/>
    <w:rsid w:val="006E7B05"/>
    <w:rsid w:val="006F00D1"/>
    <w:rsid w:val="006F031D"/>
    <w:rsid w:val="006F0A11"/>
    <w:rsid w:val="006F0BDA"/>
    <w:rsid w:val="006F0FDB"/>
    <w:rsid w:val="006F119D"/>
    <w:rsid w:val="006F14EE"/>
    <w:rsid w:val="006F150F"/>
    <w:rsid w:val="006F1A15"/>
    <w:rsid w:val="006F1F76"/>
    <w:rsid w:val="006F20AB"/>
    <w:rsid w:val="006F20CE"/>
    <w:rsid w:val="006F266A"/>
    <w:rsid w:val="006F2F26"/>
    <w:rsid w:val="006F3172"/>
    <w:rsid w:val="006F31DC"/>
    <w:rsid w:val="006F34B4"/>
    <w:rsid w:val="006F388C"/>
    <w:rsid w:val="006F461D"/>
    <w:rsid w:val="006F4912"/>
    <w:rsid w:val="006F5619"/>
    <w:rsid w:val="006F5BDC"/>
    <w:rsid w:val="006F6342"/>
    <w:rsid w:val="006F6AD4"/>
    <w:rsid w:val="006F6C41"/>
    <w:rsid w:val="006F7124"/>
    <w:rsid w:val="006F713F"/>
    <w:rsid w:val="006F71DD"/>
    <w:rsid w:val="006F76DB"/>
    <w:rsid w:val="006F788B"/>
    <w:rsid w:val="006F7B90"/>
    <w:rsid w:val="00700211"/>
    <w:rsid w:val="007018BA"/>
    <w:rsid w:val="00701B28"/>
    <w:rsid w:val="0070209C"/>
    <w:rsid w:val="0070276F"/>
    <w:rsid w:val="007033BA"/>
    <w:rsid w:val="00703604"/>
    <w:rsid w:val="00703EDE"/>
    <w:rsid w:val="0070417D"/>
    <w:rsid w:val="00704234"/>
    <w:rsid w:val="007047C1"/>
    <w:rsid w:val="00704F22"/>
    <w:rsid w:val="00705002"/>
    <w:rsid w:val="00705738"/>
    <w:rsid w:val="007057D4"/>
    <w:rsid w:val="00707342"/>
    <w:rsid w:val="00707795"/>
    <w:rsid w:val="0070791E"/>
    <w:rsid w:val="00707EA2"/>
    <w:rsid w:val="00707FD2"/>
    <w:rsid w:val="00707FF8"/>
    <w:rsid w:val="007103D7"/>
    <w:rsid w:val="00710953"/>
    <w:rsid w:val="00710DB4"/>
    <w:rsid w:val="00710F8B"/>
    <w:rsid w:val="00711119"/>
    <w:rsid w:val="007114E7"/>
    <w:rsid w:val="007117E0"/>
    <w:rsid w:val="0071194A"/>
    <w:rsid w:val="00711B15"/>
    <w:rsid w:val="00711BC4"/>
    <w:rsid w:val="0071265A"/>
    <w:rsid w:val="00712E4D"/>
    <w:rsid w:val="00712FF8"/>
    <w:rsid w:val="0071398A"/>
    <w:rsid w:val="0071403E"/>
    <w:rsid w:val="0071418B"/>
    <w:rsid w:val="00714458"/>
    <w:rsid w:val="00714D96"/>
    <w:rsid w:val="00714F65"/>
    <w:rsid w:val="00715311"/>
    <w:rsid w:val="007154CC"/>
    <w:rsid w:val="00715EFF"/>
    <w:rsid w:val="00715F18"/>
    <w:rsid w:val="00716C28"/>
    <w:rsid w:val="00716F09"/>
    <w:rsid w:val="0072088E"/>
    <w:rsid w:val="00720C96"/>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2F8"/>
    <w:rsid w:val="007323B5"/>
    <w:rsid w:val="00732649"/>
    <w:rsid w:val="00732BE3"/>
    <w:rsid w:val="007333AC"/>
    <w:rsid w:val="00733D1F"/>
    <w:rsid w:val="00733D6A"/>
    <w:rsid w:val="00733E4F"/>
    <w:rsid w:val="0073404C"/>
    <w:rsid w:val="007342F1"/>
    <w:rsid w:val="00735005"/>
    <w:rsid w:val="00735325"/>
    <w:rsid w:val="007353B0"/>
    <w:rsid w:val="007355A3"/>
    <w:rsid w:val="007360BB"/>
    <w:rsid w:val="0073629A"/>
    <w:rsid w:val="007362CD"/>
    <w:rsid w:val="007362D2"/>
    <w:rsid w:val="0073643E"/>
    <w:rsid w:val="00736445"/>
    <w:rsid w:val="00736964"/>
    <w:rsid w:val="00736C37"/>
    <w:rsid w:val="00736E58"/>
    <w:rsid w:val="00737714"/>
    <w:rsid w:val="00737C23"/>
    <w:rsid w:val="0074079B"/>
    <w:rsid w:val="00740873"/>
    <w:rsid w:val="00740B25"/>
    <w:rsid w:val="00740B29"/>
    <w:rsid w:val="00741278"/>
    <w:rsid w:val="00741427"/>
    <w:rsid w:val="0074145A"/>
    <w:rsid w:val="00741D0A"/>
    <w:rsid w:val="00741F1A"/>
    <w:rsid w:val="007421E0"/>
    <w:rsid w:val="00742410"/>
    <w:rsid w:val="0074287E"/>
    <w:rsid w:val="00742B40"/>
    <w:rsid w:val="007430A4"/>
    <w:rsid w:val="00743A0A"/>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1511"/>
    <w:rsid w:val="00752098"/>
    <w:rsid w:val="007520C8"/>
    <w:rsid w:val="00752214"/>
    <w:rsid w:val="0075227E"/>
    <w:rsid w:val="00752721"/>
    <w:rsid w:val="00752B42"/>
    <w:rsid w:val="007537EA"/>
    <w:rsid w:val="00753B29"/>
    <w:rsid w:val="0075407B"/>
    <w:rsid w:val="00754448"/>
    <w:rsid w:val="007547A9"/>
    <w:rsid w:val="007552A6"/>
    <w:rsid w:val="007553C5"/>
    <w:rsid w:val="007554EB"/>
    <w:rsid w:val="0075579B"/>
    <w:rsid w:val="00755989"/>
    <w:rsid w:val="00755ACD"/>
    <w:rsid w:val="0075721A"/>
    <w:rsid w:val="00757246"/>
    <w:rsid w:val="00757EB1"/>
    <w:rsid w:val="00760934"/>
    <w:rsid w:val="00760C86"/>
    <w:rsid w:val="0076106A"/>
    <w:rsid w:val="007610A7"/>
    <w:rsid w:val="00761285"/>
    <w:rsid w:val="0076139D"/>
    <w:rsid w:val="00761422"/>
    <w:rsid w:val="007618A5"/>
    <w:rsid w:val="00761DAE"/>
    <w:rsid w:val="00761E70"/>
    <w:rsid w:val="007626F4"/>
    <w:rsid w:val="0076312F"/>
    <w:rsid w:val="00763BDB"/>
    <w:rsid w:val="00763C0A"/>
    <w:rsid w:val="00763DBB"/>
    <w:rsid w:val="00763E56"/>
    <w:rsid w:val="0076489B"/>
    <w:rsid w:val="00764C29"/>
    <w:rsid w:val="00764C79"/>
    <w:rsid w:val="00764DCB"/>
    <w:rsid w:val="0076606E"/>
    <w:rsid w:val="00767747"/>
    <w:rsid w:val="00767916"/>
    <w:rsid w:val="00770BD3"/>
    <w:rsid w:val="007729B6"/>
    <w:rsid w:val="00772C21"/>
    <w:rsid w:val="00773283"/>
    <w:rsid w:val="007733F7"/>
    <w:rsid w:val="00773BD6"/>
    <w:rsid w:val="00773F99"/>
    <w:rsid w:val="00773FBF"/>
    <w:rsid w:val="007742BB"/>
    <w:rsid w:val="007745D1"/>
    <w:rsid w:val="00774C7C"/>
    <w:rsid w:val="00774DF8"/>
    <w:rsid w:val="0077528A"/>
    <w:rsid w:val="00775291"/>
    <w:rsid w:val="00775495"/>
    <w:rsid w:val="00775B85"/>
    <w:rsid w:val="00775C91"/>
    <w:rsid w:val="00776FC4"/>
    <w:rsid w:val="007772BC"/>
    <w:rsid w:val="0077788E"/>
    <w:rsid w:val="007778B6"/>
    <w:rsid w:val="00777926"/>
    <w:rsid w:val="00777967"/>
    <w:rsid w:val="00777E17"/>
    <w:rsid w:val="00777F27"/>
    <w:rsid w:val="00777F72"/>
    <w:rsid w:val="00777FF5"/>
    <w:rsid w:val="0078047E"/>
    <w:rsid w:val="0078060C"/>
    <w:rsid w:val="00780875"/>
    <w:rsid w:val="00780A24"/>
    <w:rsid w:val="00780ED3"/>
    <w:rsid w:val="00780F47"/>
    <w:rsid w:val="0078151C"/>
    <w:rsid w:val="00781734"/>
    <w:rsid w:val="007825FB"/>
    <w:rsid w:val="00782767"/>
    <w:rsid w:val="007828DE"/>
    <w:rsid w:val="00782F6E"/>
    <w:rsid w:val="00783023"/>
    <w:rsid w:val="0078315E"/>
    <w:rsid w:val="0078347C"/>
    <w:rsid w:val="0078420F"/>
    <w:rsid w:val="00784336"/>
    <w:rsid w:val="00785204"/>
    <w:rsid w:val="00785289"/>
    <w:rsid w:val="007856E3"/>
    <w:rsid w:val="00785CD5"/>
    <w:rsid w:val="00785E90"/>
    <w:rsid w:val="00785EBA"/>
    <w:rsid w:val="00785F16"/>
    <w:rsid w:val="00786160"/>
    <w:rsid w:val="007861F6"/>
    <w:rsid w:val="007862DB"/>
    <w:rsid w:val="00786396"/>
    <w:rsid w:val="00786508"/>
    <w:rsid w:val="0078696D"/>
    <w:rsid w:val="00786DAE"/>
    <w:rsid w:val="007872E0"/>
    <w:rsid w:val="0078766D"/>
    <w:rsid w:val="00787745"/>
    <w:rsid w:val="00787C6E"/>
    <w:rsid w:val="0079024B"/>
    <w:rsid w:val="00791137"/>
    <w:rsid w:val="00791355"/>
    <w:rsid w:val="0079197F"/>
    <w:rsid w:val="0079280C"/>
    <w:rsid w:val="00792FF5"/>
    <w:rsid w:val="0079309F"/>
    <w:rsid w:val="0079325B"/>
    <w:rsid w:val="007937C4"/>
    <w:rsid w:val="00793B91"/>
    <w:rsid w:val="00794721"/>
    <w:rsid w:val="00794767"/>
    <w:rsid w:val="007950C3"/>
    <w:rsid w:val="007950E0"/>
    <w:rsid w:val="007951CA"/>
    <w:rsid w:val="00795B6D"/>
    <w:rsid w:val="00795E97"/>
    <w:rsid w:val="007964AC"/>
    <w:rsid w:val="0079656E"/>
    <w:rsid w:val="007967D1"/>
    <w:rsid w:val="0079741E"/>
    <w:rsid w:val="00797767"/>
    <w:rsid w:val="00797EF8"/>
    <w:rsid w:val="007A005B"/>
    <w:rsid w:val="007A0243"/>
    <w:rsid w:val="007A0296"/>
    <w:rsid w:val="007A02AA"/>
    <w:rsid w:val="007A0601"/>
    <w:rsid w:val="007A1420"/>
    <w:rsid w:val="007A165E"/>
    <w:rsid w:val="007A1C51"/>
    <w:rsid w:val="007A2582"/>
    <w:rsid w:val="007A26D4"/>
    <w:rsid w:val="007A28B9"/>
    <w:rsid w:val="007A2A38"/>
    <w:rsid w:val="007A2BDA"/>
    <w:rsid w:val="007A2DDF"/>
    <w:rsid w:val="007A3B85"/>
    <w:rsid w:val="007A3E40"/>
    <w:rsid w:val="007A403D"/>
    <w:rsid w:val="007A41AF"/>
    <w:rsid w:val="007A4438"/>
    <w:rsid w:val="007A4D3A"/>
    <w:rsid w:val="007A4FBC"/>
    <w:rsid w:val="007A513F"/>
    <w:rsid w:val="007A51CC"/>
    <w:rsid w:val="007A584B"/>
    <w:rsid w:val="007A5D1E"/>
    <w:rsid w:val="007A6111"/>
    <w:rsid w:val="007A61FA"/>
    <w:rsid w:val="007A651A"/>
    <w:rsid w:val="007A6959"/>
    <w:rsid w:val="007A7254"/>
    <w:rsid w:val="007A7564"/>
    <w:rsid w:val="007A7582"/>
    <w:rsid w:val="007A75D7"/>
    <w:rsid w:val="007A770E"/>
    <w:rsid w:val="007A78C8"/>
    <w:rsid w:val="007A7C5D"/>
    <w:rsid w:val="007B0031"/>
    <w:rsid w:val="007B020C"/>
    <w:rsid w:val="007B03ED"/>
    <w:rsid w:val="007B0D5B"/>
    <w:rsid w:val="007B111A"/>
    <w:rsid w:val="007B133E"/>
    <w:rsid w:val="007B217D"/>
    <w:rsid w:val="007B23A9"/>
    <w:rsid w:val="007B2440"/>
    <w:rsid w:val="007B2DA8"/>
    <w:rsid w:val="007B3516"/>
    <w:rsid w:val="007B45BA"/>
    <w:rsid w:val="007B4D75"/>
    <w:rsid w:val="007B5A49"/>
    <w:rsid w:val="007B5C65"/>
    <w:rsid w:val="007B5E12"/>
    <w:rsid w:val="007B604C"/>
    <w:rsid w:val="007B6075"/>
    <w:rsid w:val="007B6CBD"/>
    <w:rsid w:val="007B713B"/>
    <w:rsid w:val="007B7218"/>
    <w:rsid w:val="007B7B38"/>
    <w:rsid w:val="007B7BF7"/>
    <w:rsid w:val="007C00BF"/>
    <w:rsid w:val="007C03D7"/>
    <w:rsid w:val="007C08FE"/>
    <w:rsid w:val="007C1D4A"/>
    <w:rsid w:val="007C1ECF"/>
    <w:rsid w:val="007C2182"/>
    <w:rsid w:val="007C2F4E"/>
    <w:rsid w:val="007C321B"/>
    <w:rsid w:val="007C367D"/>
    <w:rsid w:val="007C4266"/>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39C"/>
    <w:rsid w:val="007D15B5"/>
    <w:rsid w:val="007D1B55"/>
    <w:rsid w:val="007D288D"/>
    <w:rsid w:val="007D2ADF"/>
    <w:rsid w:val="007D2CA3"/>
    <w:rsid w:val="007D35C9"/>
    <w:rsid w:val="007D3B0F"/>
    <w:rsid w:val="007D3B3E"/>
    <w:rsid w:val="007D3CD6"/>
    <w:rsid w:val="007D3D1E"/>
    <w:rsid w:val="007D41E0"/>
    <w:rsid w:val="007D45A3"/>
    <w:rsid w:val="007D45BF"/>
    <w:rsid w:val="007D4A67"/>
    <w:rsid w:val="007D4A6A"/>
    <w:rsid w:val="007D4C1B"/>
    <w:rsid w:val="007D4E7C"/>
    <w:rsid w:val="007D4F67"/>
    <w:rsid w:val="007D507A"/>
    <w:rsid w:val="007D5131"/>
    <w:rsid w:val="007D5FC9"/>
    <w:rsid w:val="007D6287"/>
    <w:rsid w:val="007D636D"/>
    <w:rsid w:val="007D64AB"/>
    <w:rsid w:val="007D6A8A"/>
    <w:rsid w:val="007D6CAF"/>
    <w:rsid w:val="007D6E83"/>
    <w:rsid w:val="007D79E4"/>
    <w:rsid w:val="007E07F7"/>
    <w:rsid w:val="007E1191"/>
    <w:rsid w:val="007E13C3"/>
    <w:rsid w:val="007E1A7C"/>
    <w:rsid w:val="007E1C3A"/>
    <w:rsid w:val="007E1DAB"/>
    <w:rsid w:val="007E1E88"/>
    <w:rsid w:val="007E1FDC"/>
    <w:rsid w:val="007E20CA"/>
    <w:rsid w:val="007E21C0"/>
    <w:rsid w:val="007E27EF"/>
    <w:rsid w:val="007E37D1"/>
    <w:rsid w:val="007E4061"/>
    <w:rsid w:val="007E430A"/>
    <w:rsid w:val="007E4841"/>
    <w:rsid w:val="007E488B"/>
    <w:rsid w:val="007E4ABE"/>
    <w:rsid w:val="007E4C94"/>
    <w:rsid w:val="007E5230"/>
    <w:rsid w:val="007E52B9"/>
    <w:rsid w:val="007E57B5"/>
    <w:rsid w:val="007E5B0F"/>
    <w:rsid w:val="007E5D23"/>
    <w:rsid w:val="007E70EF"/>
    <w:rsid w:val="007E7130"/>
    <w:rsid w:val="007E7428"/>
    <w:rsid w:val="007E7B30"/>
    <w:rsid w:val="007E7BFC"/>
    <w:rsid w:val="007F0DD2"/>
    <w:rsid w:val="007F1134"/>
    <w:rsid w:val="007F153E"/>
    <w:rsid w:val="007F15B0"/>
    <w:rsid w:val="007F19B4"/>
    <w:rsid w:val="007F1BE1"/>
    <w:rsid w:val="007F1EB8"/>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AAF"/>
    <w:rsid w:val="007F7C16"/>
    <w:rsid w:val="007F7DB6"/>
    <w:rsid w:val="00800341"/>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9B"/>
    <w:rsid w:val="00806CBF"/>
    <w:rsid w:val="00806CD7"/>
    <w:rsid w:val="008076CA"/>
    <w:rsid w:val="00807CF9"/>
    <w:rsid w:val="00810D25"/>
    <w:rsid w:val="00811B8E"/>
    <w:rsid w:val="00812C28"/>
    <w:rsid w:val="00813315"/>
    <w:rsid w:val="00814553"/>
    <w:rsid w:val="00814794"/>
    <w:rsid w:val="008149F6"/>
    <w:rsid w:val="00815137"/>
    <w:rsid w:val="00815D79"/>
    <w:rsid w:val="008164B9"/>
    <w:rsid w:val="0081663E"/>
    <w:rsid w:val="00816B3B"/>
    <w:rsid w:val="00816B85"/>
    <w:rsid w:val="00816C93"/>
    <w:rsid w:val="00816DCE"/>
    <w:rsid w:val="00817924"/>
    <w:rsid w:val="00817A9C"/>
    <w:rsid w:val="00817D5C"/>
    <w:rsid w:val="00817D7D"/>
    <w:rsid w:val="00817DCF"/>
    <w:rsid w:val="008200B2"/>
    <w:rsid w:val="008201DA"/>
    <w:rsid w:val="008221AE"/>
    <w:rsid w:val="008227A5"/>
    <w:rsid w:val="00823876"/>
    <w:rsid w:val="00823989"/>
    <w:rsid w:val="00823E92"/>
    <w:rsid w:val="008253D2"/>
    <w:rsid w:val="008255AC"/>
    <w:rsid w:val="008256EE"/>
    <w:rsid w:val="00825B12"/>
    <w:rsid w:val="00825BFB"/>
    <w:rsid w:val="00825DDB"/>
    <w:rsid w:val="00825EC5"/>
    <w:rsid w:val="00826220"/>
    <w:rsid w:val="008263FA"/>
    <w:rsid w:val="008264DF"/>
    <w:rsid w:val="0082662B"/>
    <w:rsid w:val="0082669F"/>
    <w:rsid w:val="00826C46"/>
    <w:rsid w:val="00826CFA"/>
    <w:rsid w:val="00827ABB"/>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6F2"/>
    <w:rsid w:val="008358A1"/>
    <w:rsid w:val="00835A85"/>
    <w:rsid w:val="00835C69"/>
    <w:rsid w:val="00835FF8"/>
    <w:rsid w:val="008364D1"/>
    <w:rsid w:val="0083669F"/>
    <w:rsid w:val="008367D0"/>
    <w:rsid w:val="00837187"/>
    <w:rsid w:val="00840981"/>
    <w:rsid w:val="0084116F"/>
    <w:rsid w:val="008412EC"/>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6D85"/>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4865"/>
    <w:rsid w:val="0085571D"/>
    <w:rsid w:val="0085588F"/>
    <w:rsid w:val="00855C36"/>
    <w:rsid w:val="00855CF3"/>
    <w:rsid w:val="008566B5"/>
    <w:rsid w:val="00856EAE"/>
    <w:rsid w:val="00856F8D"/>
    <w:rsid w:val="00857FFC"/>
    <w:rsid w:val="0086012C"/>
    <w:rsid w:val="008602D7"/>
    <w:rsid w:val="008602F1"/>
    <w:rsid w:val="00861253"/>
    <w:rsid w:val="008622A6"/>
    <w:rsid w:val="00862CA5"/>
    <w:rsid w:val="00863673"/>
    <w:rsid w:val="0086371A"/>
    <w:rsid w:val="00863872"/>
    <w:rsid w:val="00863F21"/>
    <w:rsid w:val="00864631"/>
    <w:rsid w:val="00864939"/>
    <w:rsid w:val="00864A2C"/>
    <w:rsid w:val="00864B72"/>
    <w:rsid w:val="008651CC"/>
    <w:rsid w:val="008651CE"/>
    <w:rsid w:val="00865A2C"/>
    <w:rsid w:val="00865C3F"/>
    <w:rsid w:val="008660AD"/>
    <w:rsid w:val="008665B9"/>
    <w:rsid w:val="0086685D"/>
    <w:rsid w:val="00866A77"/>
    <w:rsid w:val="008673E3"/>
    <w:rsid w:val="00867693"/>
    <w:rsid w:val="008701DB"/>
    <w:rsid w:val="00870B1C"/>
    <w:rsid w:val="00870BD7"/>
    <w:rsid w:val="00870CD1"/>
    <w:rsid w:val="00870EAC"/>
    <w:rsid w:val="00871D1D"/>
    <w:rsid w:val="008721E6"/>
    <w:rsid w:val="0087249B"/>
    <w:rsid w:val="00872673"/>
    <w:rsid w:val="008728B5"/>
    <w:rsid w:val="008729B5"/>
    <w:rsid w:val="00873155"/>
    <w:rsid w:val="0087333A"/>
    <w:rsid w:val="008733CF"/>
    <w:rsid w:val="0087340A"/>
    <w:rsid w:val="008735B7"/>
    <w:rsid w:val="00873D45"/>
    <w:rsid w:val="008743F8"/>
    <w:rsid w:val="00875570"/>
    <w:rsid w:val="00875845"/>
    <w:rsid w:val="00875907"/>
    <w:rsid w:val="00875A7D"/>
    <w:rsid w:val="00875D8D"/>
    <w:rsid w:val="008761FC"/>
    <w:rsid w:val="008762AA"/>
    <w:rsid w:val="008765B4"/>
    <w:rsid w:val="00876877"/>
    <w:rsid w:val="00876E37"/>
    <w:rsid w:val="00877337"/>
    <w:rsid w:val="0087736C"/>
    <w:rsid w:val="00877474"/>
    <w:rsid w:val="00877A12"/>
    <w:rsid w:val="008803D8"/>
    <w:rsid w:val="00880410"/>
    <w:rsid w:val="00880CF6"/>
    <w:rsid w:val="008812EC"/>
    <w:rsid w:val="00881C0E"/>
    <w:rsid w:val="00881FD0"/>
    <w:rsid w:val="008821D7"/>
    <w:rsid w:val="008824BD"/>
    <w:rsid w:val="00882770"/>
    <w:rsid w:val="00882844"/>
    <w:rsid w:val="008828FB"/>
    <w:rsid w:val="00883624"/>
    <w:rsid w:val="008838C1"/>
    <w:rsid w:val="008838D5"/>
    <w:rsid w:val="00884529"/>
    <w:rsid w:val="008845E3"/>
    <w:rsid w:val="0088473F"/>
    <w:rsid w:val="00884A0C"/>
    <w:rsid w:val="00884C38"/>
    <w:rsid w:val="00884E6F"/>
    <w:rsid w:val="00884EE2"/>
    <w:rsid w:val="0088535B"/>
    <w:rsid w:val="0088566D"/>
    <w:rsid w:val="00885EB0"/>
    <w:rsid w:val="00885EB8"/>
    <w:rsid w:val="00886986"/>
    <w:rsid w:val="00886C1F"/>
    <w:rsid w:val="00887E07"/>
    <w:rsid w:val="008907B4"/>
    <w:rsid w:val="00890944"/>
    <w:rsid w:val="00890992"/>
    <w:rsid w:val="00890D0D"/>
    <w:rsid w:val="00890E49"/>
    <w:rsid w:val="00890EA1"/>
    <w:rsid w:val="00891041"/>
    <w:rsid w:val="00891D68"/>
    <w:rsid w:val="00892076"/>
    <w:rsid w:val="00892144"/>
    <w:rsid w:val="008921C4"/>
    <w:rsid w:val="00892411"/>
    <w:rsid w:val="0089250F"/>
    <w:rsid w:val="00893130"/>
    <w:rsid w:val="00893190"/>
    <w:rsid w:val="00893BA5"/>
    <w:rsid w:val="008946C7"/>
    <w:rsid w:val="008947D9"/>
    <w:rsid w:val="008947FE"/>
    <w:rsid w:val="00894911"/>
    <w:rsid w:val="00894B99"/>
    <w:rsid w:val="00894C74"/>
    <w:rsid w:val="00894DF2"/>
    <w:rsid w:val="00895F0B"/>
    <w:rsid w:val="00896AC4"/>
    <w:rsid w:val="00896E94"/>
    <w:rsid w:val="00897574"/>
    <w:rsid w:val="00897848"/>
    <w:rsid w:val="008A0514"/>
    <w:rsid w:val="008A06A7"/>
    <w:rsid w:val="008A0ADF"/>
    <w:rsid w:val="008A1085"/>
    <w:rsid w:val="008A109F"/>
    <w:rsid w:val="008A1B38"/>
    <w:rsid w:val="008A21F2"/>
    <w:rsid w:val="008A2FF0"/>
    <w:rsid w:val="008A369B"/>
    <w:rsid w:val="008A3702"/>
    <w:rsid w:val="008A37F3"/>
    <w:rsid w:val="008A3913"/>
    <w:rsid w:val="008A4BCC"/>
    <w:rsid w:val="008A4FBF"/>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677"/>
    <w:rsid w:val="008B18C9"/>
    <w:rsid w:val="008B19A6"/>
    <w:rsid w:val="008B19D6"/>
    <w:rsid w:val="008B1BA7"/>
    <w:rsid w:val="008B1E9A"/>
    <w:rsid w:val="008B1FDF"/>
    <w:rsid w:val="008B20E0"/>
    <w:rsid w:val="008B2646"/>
    <w:rsid w:val="008B2B30"/>
    <w:rsid w:val="008B2D5F"/>
    <w:rsid w:val="008B46AF"/>
    <w:rsid w:val="008B477E"/>
    <w:rsid w:val="008B4988"/>
    <w:rsid w:val="008B4DAB"/>
    <w:rsid w:val="008B5BF2"/>
    <w:rsid w:val="008B5F1E"/>
    <w:rsid w:val="008B60F3"/>
    <w:rsid w:val="008B6464"/>
    <w:rsid w:val="008B6AE4"/>
    <w:rsid w:val="008B71E6"/>
    <w:rsid w:val="008B75A2"/>
    <w:rsid w:val="008B7775"/>
    <w:rsid w:val="008B7872"/>
    <w:rsid w:val="008B7A9C"/>
    <w:rsid w:val="008C014D"/>
    <w:rsid w:val="008C0515"/>
    <w:rsid w:val="008C090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145"/>
    <w:rsid w:val="008C4FC9"/>
    <w:rsid w:val="008C5595"/>
    <w:rsid w:val="008C6011"/>
    <w:rsid w:val="008C6629"/>
    <w:rsid w:val="008C6945"/>
    <w:rsid w:val="008C6A64"/>
    <w:rsid w:val="008C6A83"/>
    <w:rsid w:val="008C6AEC"/>
    <w:rsid w:val="008C6E43"/>
    <w:rsid w:val="008C6E6E"/>
    <w:rsid w:val="008C7183"/>
    <w:rsid w:val="008C7563"/>
    <w:rsid w:val="008C7824"/>
    <w:rsid w:val="008C79D7"/>
    <w:rsid w:val="008D0347"/>
    <w:rsid w:val="008D042E"/>
    <w:rsid w:val="008D0919"/>
    <w:rsid w:val="008D101D"/>
    <w:rsid w:val="008D18F9"/>
    <w:rsid w:val="008D2963"/>
    <w:rsid w:val="008D3B58"/>
    <w:rsid w:val="008D3E8E"/>
    <w:rsid w:val="008D4254"/>
    <w:rsid w:val="008D42F6"/>
    <w:rsid w:val="008D4BC2"/>
    <w:rsid w:val="008D4E41"/>
    <w:rsid w:val="008D4F13"/>
    <w:rsid w:val="008D51B8"/>
    <w:rsid w:val="008D5304"/>
    <w:rsid w:val="008D53A9"/>
    <w:rsid w:val="008D550A"/>
    <w:rsid w:val="008D5871"/>
    <w:rsid w:val="008D5BA2"/>
    <w:rsid w:val="008D690C"/>
    <w:rsid w:val="008D6CDF"/>
    <w:rsid w:val="008D7529"/>
    <w:rsid w:val="008D79AE"/>
    <w:rsid w:val="008D7FAD"/>
    <w:rsid w:val="008E0FD1"/>
    <w:rsid w:val="008E13FC"/>
    <w:rsid w:val="008E1605"/>
    <w:rsid w:val="008E1AAA"/>
    <w:rsid w:val="008E1BB4"/>
    <w:rsid w:val="008E1BD7"/>
    <w:rsid w:val="008E1E6E"/>
    <w:rsid w:val="008E2D43"/>
    <w:rsid w:val="008E2F78"/>
    <w:rsid w:val="008E3240"/>
    <w:rsid w:val="008E3443"/>
    <w:rsid w:val="008E3804"/>
    <w:rsid w:val="008E389B"/>
    <w:rsid w:val="008E44D4"/>
    <w:rsid w:val="008E47EC"/>
    <w:rsid w:val="008E4835"/>
    <w:rsid w:val="008E48C1"/>
    <w:rsid w:val="008E50FD"/>
    <w:rsid w:val="008E5328"/>
    <w:rsid w:val="008E5888"/>
    <w:rsid w:val="008E65D1"/>
    <w:rsid w:val="008E66CE"/>
    <w:rsid w:val="008E675E"/>
    <w:rsid w:val="008E6914"/>
    <w:rsid w:val="008E6A6E"/>
    <w:rsid w:val="008E6C9A"/>
    <w:rsid w:val="008E6CF6"/>
    <w:rsid w:val="008E7127"/>
    <w:rsid w:val="008E75E3"/>
    <w:rsid w:val="008E7612"/>
    <w:rsid w:val="008E79D8"/>
    <w:rsid w:val="008E7B43"/>
    <w:rsid w:val="008E7C6F"/>
    <w:rsid w:val="008F0205"/>
    <w:rsid w:val="008F049F"/>
    <w:rsid w:val="008F13DF"/>
    <w:rsid w:val="008F1901"/>
    <w:rsid w:val="008F2435"/>
    <w:rsid w:val="008F2497"/>
    <w:rsid w:val="008F2637"/>
    <w:rsid w:val="008F2888"/>
    <w:rsid w:val="008F2A3A"/>
    <w:rsid w:val="008F2A8C"/>
    <w:rsid w:val="008F3FAA"/>
    <w:rsid w:val="008F4079"/>
    <w:rsid w:val="008F4A75"/>
    <w:rsid w:val="008F4E69"/>
    <w:rsid w:val="008F4E70"/>
    <w:rsid w:val="008F5271"/>
    <w:rsid w:val="008F5467"/>
    <w:rsid w:val="008F5BE9"/>
    <w:rsid w:val="008F5E6D"/>
    <w:rsid w:val="008F70C5"/>
    <w:rsid w:val="008F75B3"/>
    <w:rsid w:val="008F75C1"/>
    <w:rsid w:val="008F75DD"/>
    <w:rsid w:val="008F7727"/>
    <w:rsid w:val="009004A6"/>
    <w:rsid w:val="0090074D"/>
    <w:rsid w:val="00900BB0"/>
    <w:rsid w:val="009010D9"/>
    <w:rsid w:val="009010EF"/>
    <w:rsid w:val="00901122"/>
    <w:rsid w:val="0090155F"/>
    <w:rsid w:val="00901948"/>
    <w:rsid w:val="00901A28"/>
    <w:rsid w:val="00901D87"/>
    <w:rsid w:val="0090245E"/>
    <w:rsid w:val="00902736"/>
    <w:rsid w:val="009028BA"/>
    <w:rsid w:val="00902AF9"/>
    <w:rsid w:val="00902E84"/>
    <w:rsid w:val="00902FA3"/>
    <w:rsid w:val="009033FF"/>
    <w:rsid w:val="00903854"/>
    <w:rsid w:val="00903D13"/>
    <w:rsid w:val="009040B8"/>
    <w:rsid w:val="00904C5D"/>
    <w:rsid w:val="00904EF2"/>
    <w:rsid w:val="00905954"/>
    <w:rsid w:val="00905B9C"/>
    <w:rsid w:val="009063E8"/>
    <w:rsid w:val="009066FE"/>
    <w:rsid w:val="00906BF8"/>
    <w:rsid w:val="0090702C"/>
    <w:rsid w:val="00907256"/>
    <w:rsid w:val="009078FA"/>
    <w:rsid w:val="00907D3C"/>
    <w:rsid w:val="0091008A"/>
    <w:rsid w:val="0091015B"/>
    <w:rsid w:val="00910AE9"/>
    <w:rsid w:val="00910BD6"/>
    <w:rsid w:val="00910EFB"/>
    <w:rsid w:val="00911BF7"/>
    <w:rsid w:val="00911FD2"/>
    <w:rsid w:val="00912D30"/>
    <w:rsid w:val="00912D90"/>
    <w:rsid w:val="00912E5A"/>
    <w:rsid w:val="009138FE"/>
    <w:rsid w:val="00914A15"/>
    <w:rsid w:val="00914CFA"/>
    <w:rsid w:val="00915001"/>
    <w:rsid w:val="009153B0"/>
    <w:rsid w:val="00915584"/>
    <w:rsid w:val="009155D6"/>
    <w:rsid w:val="00915BBD"/>
    <w:rsid w:val="00916821"/>
    <w:rsid w:val="00916971"/>
    <w:rsid w:val="00916CE3"/>
    <w:rsid w:val="00916DEC"/>
    <w:rsid w:val="0091716B"/>
    <w:rsid w:val="00917458"/>
    <w:rsid w:val="00917CE8"/>
    <w:rsid w:val="00921163"/>
    <w:rsid w:val="00921932"/>
    <w:rsid w:val="00921DEC"/>
    <w:rsid w:val="00921E02"/>
    <w:rsid w:val="0092206C"/>
    <w:rsid w:val="00922B0B"/>
    <w:rsid w:val="00922D75"/>
    <w:rsid w:val="00922EF6"/>
    <w:rsid w:val="00923268"/>
    <w:rsid w:val="009232A3"/>
    <w:rsid w:val="0092385D"/>
    <w:rsid w:val="00924478"/>
    <w:rsid w:val="009249A0"/>
    <w:rsid w:val="009249B7"/>
    <w:rsid w:val="00925004"/>
    <w:rsid w:val="009251A7"/>
    <w:rsid w:val="00925529"/>
    <w:rsid w:val="00926425"/>
    <w:rsid w:val="0092651D"/>
    <w:rsid w:val="00926989"/>
    <w:rsid w:val="00926FA0"/>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6C5"/>
    <w:rsid w:val="00934EB0"/>
    <w:rsid w:val="00934F48"/>
    <w:rsid w:val="00934F61"/>
    <w:rsid w:val="009353D7"/>
    <w:rsid w:val="009359D9"/>
    <w:rsid w:val="00935AAF"/>
    <w:rsid w:val="00936474"/>
    <w:rsid w:val="009365AB"/>
    <w:rsid w:val="00936835"/>
    <w:rsid w:val="00936C00"/>
    <w:rsid w:val="00936FED"/>
    <w:rsid w:val="0093711B"/>
    <w:rsid w:val="00937202"/>
    <w:rsid w:val="009414F6"/>
    <w:rsid w:val="00941B3F"/>
    <w:rsid w:val="00941E0C"/>
    <w:rsid w:val="009421BC"/>
    <w:rsid w:val="00942E4F"/>
    <w:rsid w:val="00942E90"/>
    <w:rsid w:val="00943225"/>
    <w:rsid w:val="00943789"/>
    <w:rsid w:val="00943E4F"/>
    <w:rsid w:val="00944028"/>
    <w:rsid w:val="00944089"/>
    <w:rsid w:val="00944685"/>
    <w:rsid w:val="009447B2"/>
    <w:rsid w:val="00944967"/>
    <w:rsid w:val="00944FCC"/>
    <w:rsid w:val="0094504C"/>
    <w:rsid w:val="00945424"/>
    <w:rsid w:val="00945514"/>
    <w:rsid w:val="00945D87"/>
    <w:rsid w:val="009463A0"/>
    <w:rsid w:val="00946BC0"/>
    <w:rsid w:val="00946CD9"/>
    <w:rsid w:val="0094725A"/>
    <w:rsid w:val="00947793"/>
    <w:rsid w:val="0094783F"/>
    <w:rsid w:val="009502A3"/>
    <w:rsid w:val="00950980"/>
    <w:rsid w:val="00950F68"/>
    <w:rsid w:val="009513E4"/>
    <w:rsid w:val="009518E5"/>
    <w:rsid w:val="0095259C"/>
    <w:rsid w:val="0095281D"/>
    <w:rsid w:val="00952F4D"/>
    <w:rsid w:val="00953EB3"/>
    <w:rsid w:val="009543F4"/>
    <w:rsid w:val="00954423"/>
    <w:rsid w:val="00954585"/>
    <w:rsid w:val="009548A6"/>
    <w:rsid w:val="009549D9"/>
    <w:rsid w:val="00954B9C"/>
    <w:rsid w:val="00954D25"/>
    <w:rsid w:val="009600C9"/>
    <w:rsid w:val="0096059A"/>
    <w:rsid w:val="00960DCB"/>
    <w:rsid w:val="009611B4"/>
    <w:rsid w:val="0096126B"/>
    <w:rsid w:val="009614A5"/>
    <w:rsid w:val="009627AC"/>
    <w:rsid w:val="009629AD"/>
    <w:rsid w:val="009630B1"/>
    <w:rsid w:val="009637BD"/>
    <w:rsid w:val="00963EC0"/>
    <w:rsid w:val="00963F2D"/>
    <w:rsid w:val="00963F68"/>
    <w:rsid w:val="0096472A"/>
    <w:rsid w:val="00964764"/>
    <w:rsid w:val="00964823"/>
    <w:rsid w:val="00964DFD"/>
    <w:rsid w:val="00965535"/>
    <w:rsid w:val="00965976"/>
    <w:rsid w:val="00965A40"/>
    <w:rsid w:val="00965C88"/>
    <w:rsid w:val="00965DA6"/>
    <w:rsid w:val="00965DF1"/>
    <w:rsid w:val="00965F7F"/>
    <w:rsid w:val="00966537"/>
    <w:rsid w:val="00966633"/>
    <w:rsid w:val="00966BEE"/>
    <w:rsid w:val="00966EA0"/>
    <w:rsid w:val="00967035"/>
    <w:rsid w:val="00967124"/>
    <w:rsid w:val="00967296"/>
    <w:rsid w:val="009675A9"/>
    <w:rsid w:val="00967B74"/>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4F2"/>
    <w:rsid w:val="00975552"/>
    <w:rsid w:val="00975609"/>
    <w:rsid w:val="00975813"/>
    <w:rsid w:val="00975BDA"/>
    <w:rsid w:val="00975D19"/>
    <w:rsid w:val="00976245"/>
    <w:rsid w:val="0097697A"/>
    <w:rsid w:val="00977352"/>
    <w:rsid w:val="00977662"/>
    <w:rsid w:val="009778BA"/>
    <w:rsid w:val="00977927"/>
    <w:rsid w:val="00977BF8"/>
    <w:rsid w:val="009800A8"/>
    <w:rsid w:val="00980150"/>
    <w:rsid w:val="009803D1"/>
    <w:rsid w:val="009806B8"/>
    <w:rsid w:val="00980A1E"/>
    <w:rsid w:val="0098144E"/>
    <w:rsid w:val="0098145A"/>
    <w:rsid w:val="0098168D"/>
    <w:rsid w:val="009816D9"/>
    <w:rsid w:val="00981AA9"/>
    <w:rsid w:val="00981E3E"/>
    <w:rsid w:val="0098251A"/>
    <w:rsid w:val="00982F84"/>
    <w:rsid w:val="00983036"/>
    <w:rsid w:val="0098312E"/>
    <w:rsid w:val="0098360B"/>
    <w:rsid w:val="0098362C"/>
    <w:rsid w:val="00983BE2"/>
    <w:rsid w:val="0098448D"/>
    <w:rsid w:val="0098471B"/>
    <w:rsid w:val="00984D0D"/>
    <w:rsid w:val="00984DEB"/>
    <w:rsid w:val="00985B43"/>
    <w:rsid w:val="00986292"/>
    <w:rsid w:val="009865BF"/>
    <w:rsid w:val="0098686D"/>
    <w:rsid w:val="00986B32"/>
    <w:rsid w:val="00987156"/>
    <w:rsid w:val="00987876"/>
    <w:rsid w:val="00987E64"/>
    <w:rsid w:val="00987FF3"/>
    <w:rsid w:val="009901B4"/>
    <w:rsid w:val="00990665"/>
    <w:rsid w:val="00991086"/>
    <w:rsid w:val="00991200"/>
    <w:rsid w:val="0099160B"/>
    <w:rsid w:val="00991A12"/>
    <w:rsid w:val="00991E54"/>
    <w:rsid w:val="009923FA"/>
    <w:rsid w:val="00992950"/>
    <w:rsid w:val="00992BAA"/>
    <w:rsid w:val="00992D9A"/>
    <w:rsid w:val="00992EF6"/>
    <w:rsid w:val="009931CD"/>
    <w:rsid w:val="00993200"/>
    <w:rsid w:val="00993354"/>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1738"/>
    <w:rsid w:val="009A2936"/>
    <w:rsid w:val="009A2C05"/>
    <w:rsid w:val="009A2D3C"/>
    <w:rsid w:val="009A30BB"/>
    <w:rsid w:val="009A30D5"/>
    <w:rsid w:val="009A333A"/>
    <w:rsid w:val="009A3888"/>
    <w:rsid w:val="009A3DB4"/>
    <w:rsid w:val="009A4CC8"/>
    <w:rsid w:val="009A567D"/>
    <w:rsid w:val="009A5E46"/>
    <w:rsid w:val="009A6167"/>
    <w:rsid w:val="009A69B0"/>
    <w:rsid w:val="009A6B66"/>
    <w:rsid w:val="009A7029"/>
    <w:rsid w:val="009A78D2"/>
    <w:rsid w:val="009A7A92"/>
    <w:rsid w:val="009A7F2F"/>
    <w:rsid w:val="009B0282"/>
    <w:rsid w:val="009B02F1"/>
    <w:rsid w:val="009B04D9"/>
    <w:rsid w:val="009B0B28"/>
    <w:rsid w:val="009B0CF0"/>
    <w:rsid w:val="009B166F"/>
    <w:rsid w:val="009B1B40"/>
    <w:rsid w:val="009B2320"/>
    <w:rsid w:val="009B23FC"/>
    <w:rsid w:val="009B2705"/>
    <w:rsid w:val="009B2BF2"/>
    <w:rsid w:val="009B2CD9"/>
    <w:rsid w:val="009B2F88"/>
    <w:rsid w:val="009B3043"/>
    <w:rsid w:val="009B3A51"/>
    <w:rsid w:val="009B45D8"/>
    <w:rsid w:val="009B46A3"/>
    <w:rsid w:val="009B488C"/>
    <w:rsid w:val="009B4C87"/>
    <w:rsid w:val="009B582C"/>
    <w:rsid w:val="009B593D"/>
    <w:rsid w:val="009B6285"/>
    <w:rsid w:val="009B6920"/>
    <w:rsid w:val="009B6B83"/>
    <w:rsid w:val="009B7403"/>
    <w:rsid w:val="009B757E"/>
    <w:rsid w:val="009B7618"/>
    <w:rsid w:val="009B77FD"/>
    <w:rsid w:val="009B787A"/>
    <w:rsid w:val="009B7EB7"/>
    <w:rsid w:val="009C0849"/>
    <w:rsid w:val="009C0BA6"/>
    <w:rsid w:val="009C12ED"/>
    <w:rsid w:val="009C1311"/>
    <w:rsid w:val="009C1580"/>
    <w:rsid w:val="009C1969"/>
    <w:rsid w:val="009C1DF7"/>
    <w:rsid w:val="009C20C6"/>
    <w:rsid w:val="009C2355"/>
    <w:rsid w:val="009C24E0"/>
    <w:rsid w:val="009C2C80"/>
    <w:rsid w:val="009C47A5"/>
    <w:rsid w:val="009C4953"/>
    <w:rsid w:val="009C4A5E"/>
    <w:rsid w:val="009C4ABB"/>
    <w:rsid w:val="009C4B95"/>
    <w:rsid w:val="009C4CC7"/>
    <w:rsid w:val="009C4DC3"/>
    <w:rsid w:val="009C5249"/>
    <w:rsid w:val="009C564A"/>
    <w:rsid w:val="009C57AE"/>
    <w:rsid w:val="009C59BF"/>
    <w:rsid w:val="009C5B9C"/>
    <w:rsid w:val="009C5BB9"/>
    <w:rsid w:val="009C5D5F"/>
    <w:rsid w:val="009C5EE6"/>
    <w:rsid w:val="009C615B"/>
    <w:rsid w:val="009C6235"/>
    <w:rsid w:val="009C66AB"/>
    <w:rsid w:val="009C6812"/>
    <w:rsid w:val="009C687B"/>
    <w:rsid w:val="009C68CD"/>
    <w:rsid w:val="009C6A62"/>
    <w:rsid w:val="009C6E44"/>
    <w:rsid w:val="009C715F"/>
    <w:rsid w:val="009C740D"/>
    <w:rsid w:val="009C75F6"/>
    <w:rsid w:val="009C7CA6"/>
    <w:rsid w:val="009C7D1D"/>
    <w:rsid w:val="009C7D43"/>
    <w:rsid w:val="009D0875"/>
    <w:rsid w:val="009D09A0"/>
    <w:rsid w:val="009D0B9E"/>
    <w:rsid w:val="009D0C7D"/>
    <w:rsid w:val="009D1170"/>
    <w:rsid w:val="009D1414"/>
    <w:rsid w:val="009D1E72"/>
    <w:rsid w:val="009D2038"/>
    <w:rsid w:val="009D242B"/>
    <w:rsid w:val="009D2B24"/>
    <w:rsid w:val="009D2B2A"/>
    <w:rsid w:val="009D2BA8"/>
    <w:rsid w:val="009D36A5"/>
    <w:rsid w:val="009D4182"/>
    <w:rsid w:val="009D441D"/>
    <w:rsid w:val="009D4791"/>
    <w:rsid w:val="009D491E"/>
    <w:rsid w:val="009D4925"/>
    <w:rsid w:val="009D5970"/>
    <w:rsid w:val="009D6291"/>
    <w:rsid w:val="009D67FB"/>
    <w:rsid w:val="009D76E8"/>
    <w:rsid w:val="009D77D7"/>
    <w:rsid w:val="009D786C"/>
    <w:rsid w:val="009D7C07"/>
    <w:rsid w:val="009E17E0"/>
    <w:rsid w:val="009E2083"/>
    <w:rsid w:val="009E21AE"/>
    <w:rsid w:val="009E26AA"/>
    <w:rsid w:val="009E2BA2"/>
    <w:rsid w:val="009E3288"/>
    <w:rsid w:val="009E354B"/>
    <w:rsid w:val="009E3D2A"/>
    <w:rsid w:val="009E3F23"/>
    <w:rsid w:val="009E423F"/>
    <w:rsid w:val="009E47FE"/>
    <w:rsid w:val="009E504D"/>
    <w:rsid w:val="009E5196"/>
    <w:rsid w:val="009E51AA"/>
    <w:rsid w:val="009E52B0"/>
    <w:rsid w:val="009E59A3"/>
    <w:rsid w:val="009E5AAB"/>
    <w:rsid w:val="009E67FE"/>
    <w:rsid w:val="009E6CCC"/>
    <w:rsid w:val="009E7395"/>
    <w:rsid w:val="009F09C5"/>
    <w:rsid w:val="009F0D05"/>
    <w:rsid w:val="009F1533"/>
    <w:rsid w:val="009F1822"/>
    <w:rsid w:val="009F1D8F"/>
    <w:rsid w:val="009F24D7"/>
    <w:rsid w:val="009F25F3"/>
    <w:rsid w:val="009F2B29"/>
    <w:rsid w:val="009F3554"/>
    <w:rsid w:val="009F3934"/>
    <w:rsid w:val="009F3D84"/>
    <w:rsid w:val="009F43AA"/>
    <w:rsid w:val="009F446C"/>
    <w:rsid w:val="009F4897"/>
    <w:rsid w:val="009F4D39"/>
    <w:rsid w:val="009F51DB"/>
    <w:rsid w:val="009F54A8"/>
    <w:rsid w:val="009F67A9"/>
    <w:rsid w:val="009F7898"/>
    <w:rsid w:val="009F7A73"/>
    <w:rsid w:val="009F7A7A"/>
    <w:rsid w:val="009F7C8B"/>
    <w:rsid w:val="00A00098"/>
    <w:rsid w:val="00A0020F"/>
    <w:rsid w:val="00A006F3"/>
    <w:rsid w:val="00A0081A"/>
    <w:rsid w:val="00A00950"/>
    <w:rsid w:val="00A00BC6"/>
    <w:rsid w:val="00A00E07"/>
    <w:rsid w:val="00A016F7"/>
    <w:rsid w:val="00A01A48"/>
    <w:rsid w:val="00A01F2F"/>
    <w:rsid w:val="00A0202C"/>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CC7"/>
    <w:rsid w:val="00A06FFC"/>
    <w:rsid w:val="00A07018"/>
    <w:rsid w:val="00A070BA"/>
    <w:rsid w:val="00A071E8"/>
    <w:rsid w:val="00A07535"/>
    <w:rsid w:val="00A07C12"/>
    <w:rsid w:val="00A1017D"/>
    <w:rsid w:val="00A10570"/>
    <w:rsid w:val="00A1132B"/>
    <w:rsid w:val="00A11AA8"/>
    <w:rsid w:val="00A12858"/>
    <w:rsid w:val="00A136D8"/>
    <w:rsid w:val="00A145D1"/>
    <w:rsid w:val="00A14947"/>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37D"/>
    <w:rsid w:val="00A218C8"/>
    <w:rsid w:val="00A21A66"/>
    <w:rsid w:val="00A21EB7"/>
    <w:rsid w:val="00A21FBE"/>
    <w:rsid w:val="00A231ED"/>
    <w:rsid w:val="00A23314"/>
    <w:rsid w:val="00A2337C"/>
    <w:rsid w:val="00A24500"/>
    <w:rsid w:val="00A25476"/>
    <w:rsid w:val="00A25934"/>
    <w:rsid w:val="00A25C77"/>
    <w:rsid w:val="00A25DE0"/>
    <w:rsid w:val="00A26686"/>
    <w:rsid w:val="00A267B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923"/>
    <w:rsid w:val="00A41D72"/>
    <w:rsid w:val="00A42175"/>
    <w:rsid w:val="00A42253"/>
    <w:rsid w:val="00A4270F"/>
    <w:rsid w:val="00A42FCE"/>
    <w:rsid w:val="00A4325D"/>
    <w:rsid w:val="00A4346F"/>
    <w:rsid w:val="00A43738"/>
    <w:rsid w:val="00A43C64"/>
    <w:rsid w:val="00A44033"/>
    <w:rsid w:val="00A4416C"/>
    <w:rsid w:val="00A45130"/>
    <w:rsid w:val="00A451CE"/>
    <w:rsid w:val="00A4556F"/>
    <w:rsid w:val="00A457D4"/>
    <w:rsid w:val="00A45D5F"/>
    <w:rsid w:val="00A45F0F"/>
    <w:rsid w:val="00A4625B"/>
    <w:rsid w:val="00A467C5"/>
    <w:rsid w:val="00A4709D"/>
    <w:rsid w:val="00A4726D"/>
    <w:rsid w:val="00A473A5"/>
    <w:rsid w:val="00A4742E"/>
    <w:rsid w:val="00A4793E"/>
    <w:rsid w:val="00A4798A"/>
    <w:rsid w:val="00A47EDC"/>
    <w:rsid w:val="00A47F16"/>
    <w:rsid w:val="00A500A2"/>
    <w:rsid w:val="00A50A74"/>
    <w:rsid w:val="00A5110A"/>
    <w:rsid w:val="00A5158E"/>
    <w:rsid w:val="00A51661"/>
    <w:rsid w:val="00A51C4A"/>
    <w:rsid w:val="00A51D32"/>
    <w:rsid w:val="00A51F6E"/>
    <w:rsid w:val="00A525A5"/>
    <w:rsid w:val="00A528FB"/>
    <w:rsid w:val="00A52BAD"/>
    <w:rsid w:val="00A5308A"/>
    <w:rsid w:val="00A53098"/>
    <w:rsid w:val="00A5319A"/>
    <w:rsid w:val="00A537AF"/>
    <w:rsid w:val="00A53AB4"/>
    <w:rsid w:val="00A53BB9"/>
    <w:rsid w:val="00A53CD8"/>
    <w:rsid w:val="00A53F36"/>
    <w:rsid w:val="00A54463"/>
    <w:rsid w:val="00A54891"/>
    <w:rsid w:val="00A54E7E"/>
    <w:rsid w:val="00A553FB"/>
    <w:rsid w:val="00A55CE1"/>
    <w:rsid w:val="00A55DE4"/>
    <w:rsid w:val="00A564A1"/>
    <w:rsid w:val="00A56650"/>
    <w:rsid w:val="00A56992"/>
    <w:rsid w:val="00A56ABF"/>
    <w:rsid w:val="00A57E44"/>
    <w:rsid w:val="00A57EBC"/>
    <w:rsid w:val="00A60293"/>
    <w:rsid w:val="00A61057"/>
    <w:rsid w:val="00A611C9"/>
    <w:rsid w:val="00A6133F"/>
    <w:rsid w:val="00A6150E"/>
    <w:rsid w:val="00A61B2F"/>
    <w:rsid w:val="00A61F0D"/>
    <w:rsid w:val="00A62262"/>
    <w:rsid w:val="00A62436"/>
    <w:rsid w:val="00A6249F"/>
    <w:rsid w:val="00A626E0"/>
    <w:rsid w:val="00A628B6"/>
    <w:rsid w:val="00A62A96"/>
    <w:rsid w:val="00A62CD4"/>
    <w:rsid w:val="00A62E64"/>
    <w:rsid w:val="00A63060"/>
    <w:rsid w:val="00A639D8"/>
    <w:rsid w:val="00A63FCD"/>
    <w:rsid w:val="00A645D1"/>
    <w:rsid w:val="00A649F6"/>
    <w:rsid w:val="00A65259"/>
    <w:rsid w:val="00A65386"/>
    <w:rsid w:val="00A655DC"/>
    <w:rsid w:val="00A659AD"/>
    <w:rsid w:val="00A65C8C"/>
    <w:rsid w:val="00A6625B"/>
    <w:rsid w:val="00A66281"/>
    <w:rsid w:val="00A66A10"/>
    <w:rsid w:val="00A66B9A"/>
    <w:rsid w:val="00A66D3D"/>
    <w:rsid w:val="00A671DD"/>
    <w:rsid w:val="00A672ED"/>
    <w:rsid w:val="00A67CFE"/>
    <w:rsid w:val="00A70911"/>
    <w:rsid w:val="00A70EAE"/>
    <w:rsid w:val="00A711FE"/>
    <w:rsid w:val="00A716E8"/>
    <w:rsid w:val="00A7244F"/>
    <w:rsid w:val="00A724F9"/>
    <w:rsid w:val="00A72966"/>
    <w:rsid w:val="00A72E5D"/>
    <w:rsid w:val="00A73668"/>
    <w:rsid w:val="00A7398C"/>
    <w:rsid w:val="00A73A18"/>
    <w:rsid w:val="00A7402B"/>
    <w:rsid w:val="00A74584"/>
    <w:rsid w:val="00A74ACC"/>
    <w:rsid w:val="00A74BF9"/>
    <w:rsid w:val="00A75317"/>
    <w:rsid w:val="00A7585E"/>
    <w:rsid w:val="00A75908"/>
    <w:rsid w:val="00A75C43"/>
    <w:rsid w:val="00A75EE0"/>
    <w:rsid w:val="00A762EC"/>
    <w:rsid w:val="00A76485"/>
    <w:rsid w:val="00A7689F"/>
    <w:rsid w:val="00A76E51"/>
    <w:rsid w:val="00A77255"/>
    <w:rsid w:val="00A772DD"/>
    <w:rsid w:val="00A77796"/>
    <w:rsid w:val="00A77B48"/>
    <w:rsid w:val="00A800AE"/>
    <w:rsid w:val="00A803F6"/>
    <w:rsid w:val="00A807A3"/>
    <w:rsid w:val="00A81308"/>
    <w:rsid w:val="00A81E52"/>
    <w:rsid w:val="00A82256"/>
    <w:rsid w:val="00A82CB3"/>
    <w:rsid w:val="00A82DB9"/>
    <w:rsid w:val="00A8385C"/>
    <w:rsid w:val="00A84079"/>
    <w:rsid w:val="00A8465F"/>
    <w:rsid w:val="00A850A2"/>
    <w:rsid w:val="00A8633B"/>
    <w:rsid w:val="00A90954"/>
    <w:rsid w:val="00A90E0F"/>
    <w:rsid w:val="00A90F04"/>
    <w:rsid w:val="00A914F7"/>
    <w:rsid w:val="00A91837"/>
    <w:rsid w:val="00A9190B"/>
    <w:rsid w:val="00A92148"/>
    <w:rsid w:val="00A9230B"/>
    <w:rsid w:val="00A92E23"/>
    <w:rsid w:val="00A93EC2"/>
    <w:rsid w:val="00A942FC"/>
    <w:rsid w:val="00A94E4E"/>
    <w:rsid w:val="00A95399"/>
    <w:rsid w:val="00A954B7"/>
    <w:rsid w:val="00A958A9"/>
    <w:rsid w:val="00A95930"/>
    <w:rsid w:val="00A95A91"/>
    <w:rsid w:val="00A962D1"/>
    <w:rsid w:val="00A96311"/>
    <w:rsid w:val="00A96550"/>
    <w:rsid w:val="00A96576"/>
    <w:rsid w:val="00A967E2"/>
    <w:rsid w:val="00A96FA4"/>
    <w:rsid w:val="00A97184"/>
    <w:rsid w:val="00A979E9"/>
    <w:rsid w:val="00A97A38"/>
    <w:rsid w:val="00A97A78"/>
    <w:rsid w:val="00A97CE6"/>
    <w:rsid w:val="00AA060F"/>
    <w:rsid w:val="00AA0AC1"/>
    <w:rsid w:val="00AA101B"/>
    <w:rsid w:val="00AA1313"/>
    <w:rsid w:val="00AA1AA2"/>
    <w:rsid w:val="00AA1B05"/>
    <w:rsid w:val="00AA1E0E"/>
    <w:rsid w:val="00AA1F39"/>
    <w:rsid w:val="00AA2150"/>
    <w:rsid w:val="00AA2569"/>
    <w:rsid w:val="00AA257E"/>
    <w:rsid w:val="00AA2A8B"/>
    <w:rsid w:val="00AA2ADD"/>
    <w:rsid w:val="00AA3362"/>
    <w:rsid w:val="00AA3616"/>
    <w:rsid w:val="00AA39D3"/>
    <w:rsid w:val="00AA5C39"/>
    <w:rsid w:val="00AA5C9C"/>
    <w:rsid w:val="00AA6035"/>
    <w:rsid w:val="00AA6366"/>
    <w:rsid w:val="00AA6CED"/>
    <w:rsid w:val="00AA7049"/>
    <w:rsid w:val="00AA73B3"/>
    <w:rsid w:val="00AA7452"/>
    <w:rsid w:val="00AA7514"/>
    <w:rsid w:val="00AA756B"/>
    <w:rsid w:val="00AA7768"/>
    <w:rsid w:val="00AA78EF"/>
    <w:rsid w:val="00AA7D6B"/>
    <w:rsid w:val="00AB00B6"/>
    <w:rsid w:val="00AB028E"/>
    <w:rsid w:val="00AB032C"/>
    <w:rsid w:val="00AB0440"/>
    <w:rsid w:val="00AB0C01"/>
    <w:rsid w:val="00AB0EE1"/>
    <w:rsid w:val="00AB1458"/>
    <w:rsid w:val="00AB1665"/>
    <w:rsid w:val="00AB1A34"/>
    <w:rsid w:val="00AB1EBD"/>
    <w:rsid w:val="00AB227C"/>
    <w:rsid w:val="00AB230D"/>
    <w:rsid w:val="00AB241E"/>
    <w:rsid w:val="00AB2BD0"/>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2C7"/>
    <w:rsid w:val="00AC15E2"/>
    <w:rsid w:val="00AC1BAE"/>
    <w:rsid w:val="00AC21B2"/>
    <w:rsid w:val="00AC2B02"/>
    <w:rsid w:val="00AC2EE9"/>
    <w:rsid w:val="00AC3330"/>
    <w:rsid w:val="00AC33E2"/>
    <w:rsid w:val="00AC3EB6"/>
    <w:rsid w:val="00AC3EB9"/>
    <w:rsid w:val="00AC50EF"/>
    <w:rsid w:val="00AC51B1"/>
    <w:rsid w:val="00AC53B2"/>
    <w:rsid w:val="00AC58C8"/>
    <w:rsid w:val="00AC5AA6"/>
    <w:rsid w:val="00AC61B7"/>
    <w:rsid w:val="00AC64E0"/>
    <w:rsid w:val="00AC6C7D"/>
    <w:rsid w:val="00AC755A"/>
    <w:rsid w:val="00AC7CD1"/>
    <w:rsid w:val="00AC7D02"/>
    <w:rsid w:val="00AD03CC"/>
    <w:rsid w:val="00AD0571"/>
    <w:rsid w:val="00AD0DA9"/>
    <w:rsid w:val="00AD1F10"/>
    <w:rsid w:val="00AD1F79"/>
    <w:rsid w:val="00AD21CC"/>
    <w:rsid w:val="00AD24DB"/>
    <w:rsid w:val="00AD287B"/>
    <w:rsid w:val="00AD290D"/>
    <w:rsid w:val="00AD2C53"/>
    <w:rsid w:val="00AD2F3F"/>
    <w:rsid w:val="00AD32E9"/>
    <w:rsid w:val="00AD35D4"/>
    <w:rsid w:val="00AD3AC0"/>
    <w:rsid w:val="00AD3D99"/>
    <w:rsid w:val="00AD4AD2"/>
    <w:rsid w:val="00AD4C72"/>
    <w:rsid w:val="00AD50F4"/>
    <w:rsid w:val="00AD580D"/>
    <w:rsid w:val="00AD6623"/>
    <w:rsid w:val="00AD6862"/>
    <w:rsid w:val="00AD6B8E"/>
    <w:rsid w:val="00AD6EEF"/>
    <w:rsid w:val="00AD70A9"/>
    <w:rsid w:val="00AD7523"/>
    <w:rsid w:val="00AD7759"/>
    <w:rsid w:val="00AD7771"/>
    <w:rsid w:val="00AD77F1"/>
    <w:rsid w:val="00AD7B57"/>
    <w:rsid w:val="00AD7CA9"/>
    <w:rsid w:val="00AD7DA6"/>
    <w:rsid w:val="00AD7E05"/>
    <w:rsid w:val="00AD7E8A"/>
    <w:rsid w:val="00AD7F68"/>
    <w:rsid w:val="00AE0310"/>
    <w:rsid w:val="00AE0A3A"/>
    <w:rsid w:val="00AE142C"/>
    <w:rsid w:val="00AE1943"/>
    <w:rsid w:val="00AE19CF"/>
    <w:rsid w:val="00AE1C3E"/>
    <w:rsid w:val="00AE2042"/>
    <w:rsid w:val="00AE208D"/>
    <w:rsid w:val="00AE227E"/>
    <w:rsid w:val="00AE24DE"/>
    <w:rsid w:val="00AE2B1F"/>
    <w:rsid w:val="00AE30C2"/>
    <w:rsid w:val="00AE3487"/>
    <w:rsid w:val="00AE35AB"/>
    <w:rsid w:val="00AE48B2"/>
    <w:rsid w:val="00AE4E1D"/>
    <w:rsid w:val="00AE51D9"/>
    <w:rsid w:val="00AE53B2"/>
    <w:rsid w:val="00AE573A"/>
    <w:rsid w:val="00AE5A8E"/>
    <w:rsid w:val="00AE61C6"/>
    <w:rsid w:val="00AE68B2"/>
    <w:rsid w:val="00AE7EB0"/>
    <w:rsid w:val="00AF01D3"/>
    <w:rsid w:val="00AF07D8"/>
    <w:rsid w:val="00AF115D"/>
    <w:rsid w:val="00AF11E4"/>
    <w:rsid w:val="00AF2967"/>
    <w:rsid w:val="00AF31C0"/>
    <w:rsid w:val="00AF320F"/>
    <w:rsid w:val="00AF424C"/>
    <w:rsid w:val="00AF4262"/>
    <w:rsid w:val="00AF4462"/>
    <w:rsid w:val="00AF44C0"/>
    <w:rsid w:val="00AF457E"/>
    <w:rsid w:val="00AF47E5"/>
    <w:rsid w:val="00AF48D9"/>
    <w:rsid w:val="00AF4996"/>
    <w:rsid w:val="00AF4CA7"/>
    <w:rsid w:val="00AF57A4"/>
    <w:rsid w:val="00AF5969"/>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4E9"/>
    <w:rsid w:val="00B05F19"/>
    <w:rsid w:val="00B062AB"/>
    <w:rsid w:val="00B06494"/>
    <w:rsid w:val="00B0743D"/>
    <w:rsid w:val="00B07C5E"/>
    <w:rsid w:val="00B10935"/>
    <w:rsid w:val="00B10BA4"/>
    <w:rsid w:val="00B110E5"/>
    <w:rsid w:val="00B11989"/>
    <w:rsid w:val="00B12296"/>
    <w:rsid w:val="00B12B20"/>
    <w:rsid w:val="00B130DC"/>
    <w:rsid w:val="00B1339F"/>
    <w:rsid w:val="00B138CA"/>
    <w:rsid w:val="00B139B6"/>
    <w:rsid w:val="00B13F43"/>
    <w:rsid w:val="00B141F9"/>
    <w:rsid w:val="00B154A6"/>
    <w:rsid w:val="00B155FC"/>
    <w:rsid w:val="00B158E6"/>
    <w:rsid w:val="00B15A8B"/>
    <w:rsid w:val="00B15F07"/>
    <w:rsid w:val="00B160A4"/>
    <w:rsid w:val="00B16530"/>
    <w:rsid w:val="00B1790A"/>
    <w:rsid w:val="00B17EB3"/>
    <w:rsid w:val="00B207D9"/>
    <w:rsid w:val="00B208FA"/>
    <w:rsid w:val="00B20C97"/>
    <w:rsid w:val="00B20F1E"/>
    <w:rsid w:val="00B2106C"/>
    <w:rsid w:val="00B21620"/>
    <w:rsid w:val="00B21881"/>
    <w:rsid w:val="00B219A2"/>
    <w:rsid w:val="00B21E38"/>
    <w:rsid w:val="00B22099"/>
    <w:rsid w:val="00B22137"/>
    <w:rsid w:val="00B2258D"/>
    <w:rsid w:val="00B22A71"/>
    <w:rsid w:val="00B23B6B"/>
    <w:rsid w:val="00B23BF0"/>
    <w:rsid w:val="00B24184"/>
    <w:rsid w:val="00B244A0"/>
    <w:rsid w:val="00B24994"/>
    <w:rsid w:val="00B24FC5"/>
    <w:rsid w:val="00B25667"/>
    <w:rsid w:val="00B25FBF"/>
    <w:rsid w:val="00B2737D"/>
    <w:rsid w:val="00B274D6"/>
    <w:rsid w:val="00B279D6"/>
    <w:rsid w:val="00B27C1F"/>
    <w:rsid w:val="00B27C68"/>
    <w:rsid w:val="00B30700"/>
    <w:rsid w:val="00B30AC5"/>
    <w:rsid w:val="00B30DB1"/>
    <w:rsid w:val="00B311E4"/>
    <w:rsid w:val="00B31AA7"/>
    <w:rsid w:val="00B31FC5"/>
    <w:rsid w:val="00B34B83"/>
    <w:rsid w:val="00B34C1F"/>
    <w:rsid w:val="00B34EA7"/>
    <w:rsid w:val="00B34F00"/>
    <w:rsid w:val="00B35497"/>
    <w:rsid w:val="00B35982"/>
    <w:rsid w:val="00B369E3"/>
    <w:rsid w:val="00B37011"/>
    <w:rsid w:val="00B3720A"/>
    <w:rsid w:val="00B37743"/>
    <w:rsid w:val="00B379C9"/>
    <w:rsid w:val="00B37DC1"/>
    <w:rsid w:val="00B40697"/>
    <w:rsid w:val="00B406A6"/>
    <w:rsid w:val="00B40872"/>
    <w:rsid w:val="00B41EEC"/>
    <w:rsid w:val="00B41F56"/>
    <w:rsid w:val="00B42581"/>
    <w:rsid w:val="00B426A4"/>
    <w:rsid w:val="00B429E8"/>
    <w:rsid w:val="00B42CFB"/>
    <w:rsid w:val="00B43050"/>
    <w:rsid w:val="00B43DC7"/>
    <w:rsid w:val="00B444F5"/>
    <w:rsid w:val="00B44721"/>
    <w:rsid w:val="00B44C0A"/>
    <w:rsid w:val="00B44CFB"/>
    <w:rsid w:val="00B44D22"/>
    <w:rsid w:val="00B44E00"/>
    <w:rsid w:val="00B44E52"/>
    <w:rsid w:val="00B4678E"/>
    <w:rsid w:val="00B46BB6"/>
    <w:rsid w:val="00B46F18"/>
    <w:rsid w:val="00B4761D"/>
    <w:rsid w:val="00B4762B"/>
    <w:rsid w:val="00B47A26"/>
    <w:rsid w:val="00B50479"/>
    <w:rsid w:val="00B508A7"/>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6FBA"/>
    <w:rsid w:val="00B57095"/>
    <w:rsid w:val="00B5731F"/>
    <w:rsid w:val="00B5734B"/>
    <w:rsid w:val="00B575B1"/>
    <w:rsid w:val="00B57BAD"/>
    <w:rsid w:val="00B607B9"/>
    <w:rsid w:val="00B60DCE"/>
    <w:rsid w:val="00B60EE3"/>
    <w:rsid w:val="00B6148D"/>
    <w:rsid w:val="00B62ACA"/>
    <w:rsid w:val="00B62C47"/>
    <w:rsid w:val="00B62CA6"/>
    <w:rsid w:val="00B62E58"/>
    <w:rsid w:val="00B63ADD"/>
    <w:rsid w:val="00B63BC9"/>
    <w:rsid w:val="00B647C8"/>
    <w:rsid w:val="00B64B3B"/>
    <w:rsid w:val="00B64DFE"/>
    <w:rsid w:val="00B64F4A"/>
    <w:rsid w:val="00B657E2"/>
    <w:rsid w:val="00B65E7F"/>
    <w:rsid w:val="00B65F08"/>
    <w:rsid w:val="00B66340"/>
    <w:rsid w:val="00B664AB"/>
    <w:rsid w:val="00B66780"/>
    <w:rsid w:val="00B66BBC"/>
    <w:rsid w:val="00B679DE"/>
    <w:rsid w:val="00B67A1C"/>
    <w:rsid w:val="00B67C92"/>
    <w:rsid w:val="00B67EAB"/>
    <w:rsid w:val="00B67F65"/>
    <w:rsid w:val="00B702BC"/>
    <w:rsid w:val="00B7092D"/>
    <w:rsid w:val="00B70932"/>
    <w:rsid w:val="00B70F63"/>
    <w:rsid w:val="00B71AD7"/>
    <w:rsid w:val="00B71BE3"/>
    <w:rsid w:val="00B71DC2"/>
    <w:rsid w:val="00B721D7"/>
    <w:rsid w:val="00B72697"/>
    <w:rsid w:val="00B72A07"/>
    <w:rsid w:val="00B7335E"/>
    <w:rsid w:val="00B73755"/>
    <w:rsid w:val="00B73B14"/>
    <w:rsid w:val="00B73EB9"/>
    <w:rsid w:val="00B73FBE"/>
    <w:rsid w:val="00B74BD6"/>
    <w:rsid w:val="00B74FB6"/>
    <w:rsid w:val="00B7532F"/>
    <w:rsid w:val="00B7622D"/>
    <w:rsid w:val="00B76BE9"/>
    <w:rsid w:val="00B76F83"/>
    <w:rsid w:val="00B77334"/>
    <w:rsid w:val="00B77F42"/>
    <w:rsid w:val="00B81639"/>
    <w:rsid w:val="00B8191B"/>
    <w:rsid w:val="00B823ED"/>
    <w:rsid w:val="00B8279B"/>
    <w:rsid w:val="00B827DC"/>
    <w:rsid w:val="00B82B7D"/>
    <w:rsid w:val="00B82BF1"/>
    <w:rsid w:val="00B83083"/>
    <w:rsid w:val="00B8318C"/>
    <w:rsid w:val="00B834E4"/>
    <w:rsid w:val="00B84025"/>
    <w:rsid w:val="00B84AA3"/>
    <w:rsid w:val="00B8516F"/>
    <w:rsid w:val="00B851AD"/>
    <w:rsid w:val="00B852D0"/>
    <w:rsid w:val="00B86088"/>
    <w:rsid w:val="00B8663F"/>
    <w:rsid w:val="00B86E2E"/>
    <w:rsid w:val="00B8792D"/>
    <w:rsid w:val="00B87BB5"/>
    <w:rsid w:val="00B9083A"/>
    <w:rsid w:val="00B908F2"/>
    <w:rsid w:val="00B90BFA"/>
    <w:rsid w:val="00B90C70"/>
    <w:rsid w:val="00B90F9F"/>
    <w:rsid w:val="00B90FC7"/>
    <w:rsid w:val="00B914CE"/>
    <w:rsid w:val="00B91992"/>
    <w:rsid w:val="00B9244B"/>
    <w:rsid w:val="00B92523"/>
    <w:rsid w:val="00B92583"/>
    <w:rsid w:val="00B925FC"/>
    <w:rsid w:val="00B9279B"/>
    <w:rsid w:val="00B9317C"/>
    <w:rsid w:val="00B936DE"/>
    <w:rsid w:val="00B937E9"/>
    <w:rsid w:val="00B93899"/>
    <w:rsid w:val="00B93B9D"/>
    <w:rsid w:val="00B93D29"/>
    <w:rsid w:val="00B9467A"/>
    <w:rsid w:val="00B94936"/>
    <w:rsid w:val="00B94B13"/>
    <w:rsid w:val="00B94FB0"/>
    <w:rsid w:val="00B95277"/>
    <w:rsid w:val="00B9544E"/>
    <w:rsid w:val="00B95DDF"/>
    <w:rsid w:val="00B96C5F"/>
    <w:rsid w:val="00B96C9C"/>
    <w:rsid w:val="00B96F1E"/>
    <w:rsid w:val="00B973A5"/>
    <w:rsid w:val="00BA08A6"/>
    <w:rsid w:val="00BA0A4D"/>
    <w:rsid w:val="00BA13AC"/>
    <w:rsid w:val="00BA1A61"/>
    <w:rsid w:val="00BA1C26"/>
    <w:rsid w:val="00BA2326"/>
    <w:rsid w:val="00BA25D6"/>
    <w:rsid w:val="00BA2EA5"/>
    <w:rsid w:val="00BA3C7B"/>
    <w:rsid w:val="00BA3C85"/>
    <w:rsid w:val="00BA3F45"/>
    <w:rsid w:val="00BA41F3"/>
    <w:rsid w:val="00BA50B7"/>
    <w:rsid w:val="00BA542C"/>
    <w:rsid w:val="00BA5B14"/>
    <w:rsid w:val="00BA5D04"/>
    <w:rsid w:val="00BA5E1C"/>
    <w:rsid w:val="00BA5EF6"/>
    <w:rsid w:val="00BA65B3"/>
    <w:rsid w:val="00BA6D60"/>
    <w:rsid w:val="00BA7053"/>
    <w:rsid w:val="00BA75F2"/>
    <w:rsid w:val="00BA771E"/>
    <w:rsid w:val="00BA7837"/>
    <w:rsid w:val="00BA7B86"/>
    <w:rsid w:val="00BA7CBE"/>
    <w:rsid w:val="00BA7D64"/>
    <w:rsid w:val="00BB06B2"/>
    <w:rsid w:val="00BB08C2"/>
    <w:rsid w:val="00BB0AC8"/>
    <w:rsid w:val="00BB0B35"/>
    <w:rsid w:val="00BB0FE4"/>
    <w:rsid w:val="00BB1960"/>
    <w:rsid w:val="00BB19A4"/>
    <w:rsid w:val="00BB1F2F"/>
    <w:rsid w:val="00BB2B72"/>
    <w:rsid w:val="00BB2D12"/>
    <w:rsid w:val="00BB30A4"/>
    <w:rsid w:val="00BB351E"/>
    <w:rsid w:val="00BB3E06"/>
    <w:rsid w:val="00BB3E5C"/>
    <w:rsid w:val="00BB4E76"/>
    <w:rsid w:val="00BB4E87"/>
    <w:rsid w:val="00BB5148"/>
    <w:rsid w:val="00BB5401"/>
    <w:rsid w:val="00BB5A66"/>
    <w:rsid w:val="00BB5A96"/>
    <w:rsid w:val="00BB5E09"/>
    <w:rsid w:val="00BB5E45"/>
    <w:rsid w:val="00BB65AE"/>
    <w:rsid w:val="00BB6B50"/>
    <w:rsid w:val="00BB7066"/>
    <w:rsid w:val="00BB742E"/>
    <w:rsid w:val="00BB746B"/>
    <w:rsid w:val="00BB793E"/>
    <w:rsid w:val="00BC04D7"/>
    <w:rsid w:val="00BC07BC"/>
    <w:rsid w:val="00BC0CAD"/>
    <w:rsid w:val="00BC0D65"/>
    <w:rsid w:val="00BC0DC2"/>
    <w:rsid w:val="00BC1062"/>
    <w:rsid w:val="00BC135A"/>
    <w:rsid w:val="00BC20FD"/>
    <w:rsid w:val="00BC241A"/>
    <w:rsid w:val="00BC2443"/>
    <w:rsid w:val="00BC2A21"/>
    <w:rsid w:val="00BC2CA7"/>
    <w:rsid w:val="00BC3F26"/>
    <w:rsid w:val="00BC44CD"/>
    <w:rsid w:val="00BC49DE"/>
    <w:rsid w:val="00BC4D23"/>
    <w:rsid w:val="00BC5470"/>
    <w:rsid w:val="00BC58A2"/>
    <w:rsid w:val="00BC6009"/>
    <w:rsid w:val="00BC618F"/>
    <w:rsid w:val="00BC629B"/>
    <w:rsid w:val="00BC6348"/>
    <w:rsid w:val="00BC63EA"/>
    <w:rsid w:val="00BC6807"/>
    <w:rsid w:val="00BC6D5D"/>
    <w:rsid w:val="00BC6EC9"/>
    <w:rsid w:val="00BC76C7"/>
    <w:rsid w:val="00BC7B47"/>
    <w:rsid w:val="00BC7D4A"/>
    <w:rsid w:val="00BD026B"/>
    <w:rsid w:val="00BD05FD"/>
    <w:rsid w:val="00BD090F"/>
    <w:rsid w:val="00BD0BDD"/>
    <w:rsid w:val="00BD0CC1"/>
    <w:rsid w:val="00BD0D6A"/>
    <w:rsid w:val="00BD10F6"/>
    <w:rsid w:val="00BD145A"/>
    <w:rsid w:val="00BD1544"/>
    <w:rsid w:val="00BD2019"/>
    <w:rsid w:val="00BD34AD"/>
    <w:rsid w:val="00BD3682"/>
    <w:rsid w:val="00BD3906"/>
    <w:rsid w:val="00BD4507"/>
    <w:rsid w:val="00BD4531"/>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A3E"/>
    <w:rsid w:val="00BE2E88"/>
    <w:rsid w:val="00BE404D"/>
    <w:rsid w:val="00BE423D"/>
    <w:rsid w:val="00BE491A"/>
    <w:rsid w:val="00BE4CBE"/>
    <w:rsid w:val="00BE5490"/>
    <w:rsid w:val="00BE54F6"/>
    <w:rsid w:val="00BE585B"/>
    <w:rsid w:val="00BE5C51"/>
    <w:rsid w:val="00BE6272"/>
    <w:rsid w:val="00BE640A"/>
    <w:rsid w:val="00BE677F"/>
    <w:rsid w:val="00BE69C8"/>
    <w:rsid w:val="00BE766C"/>
    <w:rsid w:val="00BE7790"/>
    <w:rsid w:val="00BE7A67"/>
    <w:rsid w:val="00BF05EE"/>
    <w:rsid w:val="00BF07A6"/>
    <w:rsid w:val="00BF096E"/>
    <w:rsid w:val="00BF10FA"/>
    <w:rsid w:val="00BF1721"/>
    <w:rsid w:val="00BF1787"/>
    <w:rsid w:val="00BF29C5"/>
    <w:rsid w:val="00BF3A5A"/>
    <w:rsid w:val="00BF4553"/>
    <w:rsid w:val="00BF483B"/>
    <w:rsid w:val="00BF4BB6"/>
    <w:rsid w:val="00BF5246"/>
    <w:rsid w:val="00BF5664"/>
    <w:rsid w:val="00BF68C6"/>
    <w:rsid w:val="00BF6CDC"/>
    <w:rsid w:val="00BF6EDB"/>
    <w:rsid w:val="00BF78B1"/>
    <w:rsid w:val="00C00289"/>
    <w:rsid w:val="00C003F7"/>
    <w:rsid w:val="00C004D5"/>
    <w:rsid w:val="00C00EDA"/>
    <w:rsid w:val="00C01942"/>
    <w:rsid w:val="00C02303"/>
    <w:rsid w:val="00C0278C"/>
    <w:rsid w:val="00C02AC8"/>
    <w:rsid w:val="00C032AD"/>
    <w:rsid w:val="00C035F6"/>
    <w:rsid w:val="00C0382F"/>
    <w:rsid w:val="00C03B63"/>
    <w:rsid w:val="00C03B81"/>
    <w:rsid w:val="00C03CC1"/>
    <w:rsid w:val="00C040C0"/>
    <w:rsid w:val="00C04393"/>
    <w:rsid w:val="00C04653"/>
    <w:rsid w:val="00C04692"/>
    <w:rsid w:val="00C04952"/>
    <w:rsid w:val="00C0593D"/>
    <w:rsid w:val="00C059E4"/>
    <w:rsid w:val="00C07063"/>
    <w:rsid w:val="00C07173"/>
    <w:rsid w:val="00C07667"/>
    <w:rsid w:val="00C07D66"/>
    <w:rsid w:val="00C10267"/>
    <w:rsid w:val="00C104D6"/>
    <w:rsid w:val="00C10AF1"/>
    <w:rsid w:val="00C10CAB"/>
    <w:rsid w:val="00C10DF3"/>
    <w:rsid w:val="00C113C3"/>
    <w:rsid w:val="00C132FE"/>
    <w:rsid w:val="00C134CC"/>
    <w:rsid w:val="00C13AAE"/>
    <w:rsid w:val="00C13B4F"/>
    <w:rsid w:val="00C13DBB"/>
    <w:rsid w:val="00C14662"/>
    <w:rsid w:val="00C1474F"/>
    <w:rsid w:val="00C14B40"/>
    <w:rsid w:val="00C14CEA"/>
    <w:rsid w:val="00C1560A"/>
    <w:rsid w:val="00C15DA5"/>
    <w:rsid w:val="00C15E3A"/>
    <w:rsid w:val="00C16616"/>
    <w:rsid w:val="00C1674B"/>
    <w:rsid w:val="00C169DA"/>
    <w:rsid w:val="00C16B88"/>
    <w:rsid w:val="00C16C3F"/>
    <w:rsid w:val="00C174B9"/>
    <w:rsid w:val="00C17866"/>
    <w:rsid w:val="00C179B4"/>
    <w:rsid w:val="00C17C3A"/>
    <w:rsid w:val="00C20102"/>
    <w:rsid w:val="00C208D3"/>
    <w:rsid w:val="00C21056"/>
    <w:rsid w:val="00C213A8"/>
    <w:rsid w:val="00C21873"/>
    <w:rsid w:val="00C21E38"/>
    <w:rsid w:val="00C2271B"/>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595"/>
    <w:rsid w:val="00C36E31"/>
    <w:rsid w:val="00C377B4"/>
    <w:rsid w:val="00C37D97"/>
    <w:rsid w:val="00C405A3"/>
    <w:rsid w:val="00C41640"/>
    <w:rsid w:val="00C41A83"/>
    <w:rsid w:val="00C430CF"/>
    <w:rsid w:val="00C441D8"/>
    <w:rsid w:val="00C44570"/>
    <w:rsid w:val="00C45375"/>
    <w:rsid w:val="00C4539C"/>
    <w:rsid w:val="00C4613A"/>
    <w:rsid w:val="00C4659E"/>
    <w:rsid w:val="00C46882"/>
    <w:rsid w:val="00C46977"/>
    <w:rsid w:val="00C46A6C"/>
    <w:rsid w:val="00C46AB6"/>
    <w:rsid w:val="00C46AF3"/>
    <w:rsid w:val="00C470C4"/>
    <w:rsid w:val="00C47988"/>
    <w:rsid w:val="00C47FA1"/>
    <w:rsid w:val="00C5177A"/>
    <w:rsid w:val="00C5188A"/>
    <w:rsid w:val="00C51A10"/>
    <w:rsid w:val="00C51D0B"/>
    <w:rsid w:val="00C5204E"/>
    <w:rsid w:val="00C520BF"/>
    <w:rsid w:val="00C52A8E"/>
    <w:rsid w:val="00C52CF3"/>
    <w:rsid w:val="00C52F66"/>
    <w:rsid w:val="00C536BD"/>
    <w:rsid w:val="00C54B6A"/>
    <w:rsid w:val="00C54F8C"/>
    <w:rsid w:val="00C55096"/>
    <w:rsid w:val="00C551B1"/>
    <w:rsid w:val="00C55B75"/>
    <w:rsid w:val="00C56B40"/>
    <w:rsid w:val="00C57138"/>
    <w:rsid w:val="00C57667"/>
    <w:rsid w:val="00C57B09"/>
    <w:rsid w:val="00C57E02"/>
    <w:rsid w:val="00C57F96"/>
    <w:rsid w:val="00C60104"/>
    <w:rsid w:val="00C6015B"/>
    <w:rsid w:val="00C60756"/>
    <w:rsid w:val="00C61061"/>
    <w:rsid w:val="00C61259"/>
    <w:rsid w:val="00C61F87"/>
    <w:rsid w:val="00C620F0"/>
    <w:rsid w:val="00C62CCD"/>
    <w:rsid w:val="00C62E10"/>
    <w:rsid w:val="00C62F29"/>
    <w:rsid w:val="00C631F0"/>
    <w:rsid w:val="00C63B1E"/>
    <w:rsid w:val="00C63E58"/>
    <w:rsid w:val="00C6439D"/>
    <w:rsid w:val="00C6446F"/>
    <w:rsid w:val="00C645BE"/>
    <w:rsid w:val="00C645D0"/>
    <w:rsid w:val="00C646D1"/>
    <w:rsid w:val="00C647D9"/>
    <w:rsid w:val="00C64A45"/>
    <w:rsid w:val="00C64FC7"/>
    <w:rsid w:val="00C6618E"/>
    <w:rsid w:val="00C66854"/>
    <w:rsid w:val="00C66B97"/>
    <w:rsid w:val="00C66D53"/>
    <w:rsid w:val="00C6719E"/>
    <w:rsid w:val="00C67978"/>
    <w:rsid w:val="00C67C31"/>
    <w:rsid w:val="00C67DFA"/>
    <w:rsid w:val="00C67F21"/>
    <w:rsid w:val="00C70A83"/>
    <w:rsid w:val="00C71347"/>
    <w:rsid w:val="00C71370"/>
    <w:rsid w:val="00C7156D"/>
    <w:rsid w:val="00C71C6C"/>
    <w:rsid w:val="00C72011"/>
    <w:rsid w:val="00C72E9E"/>
    <w:rsid w:val="00C72F83"/>
    <w:rsid w:val="00C72FF3"/>
    <w:rsid w:val="00C73086"/>
    <w:rsid w:val="00C730DE"/>
    <w:rsid w:val="00C73169"/>
    <w:rsid w:val="00C735EC"/>
    <w:rsid w:val="00C738F8"/>
    <w:rsid w:val="00C73A60"/>
    <w:rsid w:val="00C7528F"/>
    <w:rsid w:val="00C75695"/>
    <w:rsid w:val="00C756A1"/>
    <w:rsid w:val="00C75CE2"/>
    <w:rsid w:val="00C76E86"/>
    <w:rsid w:val="00C76F71"/>
    <w:rsid w:val="00C77277"/>
    <w:rsid w:val="00C77681"/>
    <w:rsid w:val="00C776F3"/>
    <w:rsid w:val="00C77795"/>
    <w:rsid w:val="00C7783D"/>
    <w:rsid w:val="00C77CDE"/>
    <w:rsid w:val="00C77FE1"/>
    <w:rsid w:val="00C80307"/>
    <w:rsid w:val="00C8049A"/>
    <w:rsid w:val="00C8077E"/>
    <w:rsid w:val="00C80A53"/>
    <w:rsid w:val="00C81520"/>
    <w:rsid w:val="00C81B65"/>
    <w:rsid w:val="00C81CA8"/>
    <w:rsid w:val="00C82D28"/>
    <w:rsid w:val="00C84332"/>
    <w:rsid w:val="00C847FC"/>
    <w:rsid w:val="00C848F4"/>
    <w:rsid w:val="00C8491C"/>
    <w:rsid w:val="00C84CC0"/>
    <w:rsid w:val="00C85528"/>
    <w:rsid w:val="00C85A79"/>
    <w:rsid w:val="00C85AD2"/>
    <w:rsid w:val="00C85B15"/>
    <w:rsid w:val="00C85FA6"/>
    <w:rsid w:val="00C868FF"/>
    <w:rsid w:val="00C86E60"/>
    <w:rsid w:val="00C87201"/>
    <w:rsid w:val="00C8784A"/>
    <w:rsid w:val="00C87880"/>
    <w:rsid w:val="00C9015B"/>
    <w:rsid w:val="00C90CC2"/>
    <w:rsid w:val="00C90F63"/>
    <w:rsid w:val="00C9117D"/>
    <w:rsid w:val="00C911AB"/>
    <w:rsid w:val="00C91F59"/>
    <w:rsid w:val="00C92262"/>
    <w:rsid w:val="00C9245F"/>
    <w:rsid w:val="00C92CF8"/>
    <w:rsid w:val="00C9329C"/>
    <w:rsid w:val="00C933DD"/>
    <w:rsid w:val="00C933FC"/>
    <w:rsid w:val="00C93519"/>
    <w:rsid w:val="00C93933"/>
    <w:rsid w:val="00C941ED"/>
    <w:rsid w:val="00C94757"/>
    <w:rsid w:val="00C951E1"/>
    <w:rsid w:val="00C954F5"/>
    <w:rsid w:val="00C95AD8"/>
    <w:rsid w:val="00C96004"/>
    <w:rsid w:val="00C96076"/>
    <w:rsid w:val="00C962B7"/>
    <w:rsid w:val="00C96745"/>
    <w:rsid w:val="00C96A74"/>
    <w:rsid w:val="00C96BFA"/>
    <w:rsid w:val="00C975DE"/>
    <w:rsid w:val="00C979BC"/>
    <w:rsid w:val="00CA00E6"/>
    <w:rsid w:val="00CA0381"/>
    <w:rsid w:val="00CA0598"/>
    <w:rsid w:val="00CA08B4"/>
    <w:rsid w:val="00CA1317"/>
    <w:rsid w:val="00CA143C"/>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1BB"/>
    <w:rsid w:val="00CA555B"/>
    <w:rsid w:val="00CA5736"/>
    <w:rsid w:val="00CA6407"/>
    <w:rsid w:val="00CA6AA3"/>
    <w:rsid w:val="00CA6ACF"/>
    <w:rsid w:val="00CA6CF6"/>
    <w:rsid w:val="00CB0138"/>
    <w:rsid w:val="00CB029B"/>
    <w:rsid w:val="00CB0628"/>
    <w:rsid w:val="00CB0D2D"/>
    <w:rsid w:val="00CB1E15"/>
    <w:rsid w:val="00CB222E"/>
    <w:rsid w:val="00CB24D2"/>
    <w:rsid w:val="00CB3790"/>
    <w:rsid w:val="00CB39F9"/>
    <w:rsid w:val="00CB3B00"/>
    <w:rsid w:val="00CB3C4D"/>
    <w:rsid w:val="00CB4008"/>
    <w:rsid w:val="00CB43DE"/>
    <w:rsid w:val="00CB455D"/>
    <w:rsid w:val="00CB4F9A"/>
    <w:rsid w:val="00CB50AE"/>
    <w:rsid w:val="00CB551B"/>
    <w:rsid w:val="00CB55ED"/>
    <w:rsid w:val="00CB5E6D"/>
    <w:rsid w:val="00CB6100"/>
    <w:rsid w:val="00CB65E0"/>
    <w:rsid w:val="00CB6D1D"/>
    <w:rsid w:val="00CB6E1C"/>
    <w:rsid w:val="00CB743C"/>
    <w:rsid w:val="00CB7911"/>
    <w:rsid w:val="00CB79B9"/>
    <w:rsid w:val="00CB7C64"/>
    <w:rsid w:val="00CB7CBF"/>
    <w:rsid w:val="00CB7E0B"/>
    <w:rsid w:val="00CB7E4D"/>
    <w:rsid w:val="00CB7E8F"/>
    <w:rsid w:val="00CC0317"/>
    <w:rsid w:val="00CC057B"/>
    <w:rsid w:val="00CC05B2"/>
    <w:rsid w:val="00CC081B"/>
    <w:rsid w:val="00CC0A0A"/>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176"/>
    <w:rsid w:val="00CC59F8"/>
    <w:rsid w:val="00CC5BF4"/>
    <w:rsid w:val="00CC5CE3"/>
    <w:rsid w:val="00CC6170"/>
    <w:rsid w:val="00CC62D2"/>
    <w:rsid w:val="00CC642B"/>
    <w:rsid w:val="00CC652C"/>
    <w:rsid w:val="00CC699B"/>
    <w:rsid w:val="00CC6CF5"/>
    <w:rsid w:val="00CC76B4"/>
    <w:rsid w:val="00CC7BF3"/>
    <w:rsid w:val="00CD09C2"/>
    <w:rsid w:val="00CD105E"/>
    <w:rsid w:val="00CD1256"/>
    <w:rsid w:val="00CD135A"/>
    <w:rsid w:val="00CD186E"/>
    <w:rsid w:val="00CD1DAE"/>
    <w:rsid w:val="00CD1F80"/>
    <w:rsid w:val="00CD2C50"/>
    <w:rsid w:val="00CD2DAD"/>
    <w:rsid w:val="00CD3251"/>
    <w:rsid w:val="00CD366C"/>
    <w:rsid w:val="00CD3B2E"/>
    <w:rsid w:val="00CD3E1C"/>
    <w:rsid w:val="00CD50D9"/>
    <w:rsid w:val="00CD527F"/>
    <w:rsid w:val="00CD52E9"/>
    <w:rsid w:val="00CD5497"/>
    <w:rsid w:val="00CD5D09"/>
    <w:rsid w:val="00CD6645"/>
    <w:rsid w:val="00CD67EC"/>
    <w:rsid w:val="00CD6CF4"/>
    <w:rsid w:val="00CD752B"/>
    <w:rsid w:val="00CD772B"/>
    <w:rsid w:val="00CD7A2C"/>
    <w:rsid w:val="00CE05FF"/>
    <w:rsid w:val="00CE09FB"/>
    <w:rsid w:val="00CE1E27"/>
    <w:rsid w:val="00CE1F6E"/>
    <w:rsid w:val="00CE22FD"/>
    <w:rsid w:val="00CE2587"/>
    <w:rsid w:val="00CE28CE"/>
    <w:rsid w:val="00CE296D"/>
    <w:rsid w:val="00CE2B1B"/>
    <w:rsid w:val="00CE2C8F"/>
    <w:rsid w:val="00CE3927"/>
    <w:rsid w:val="00CE3AFC"/>
    <w:rsid w:val="00CE3B12"/>
    <w:rsid w:val="00CE3BAD"/>
    <w:rsid w:val="00CE3CEC"/>
    <w:rsid w:val="00CE4428"/>
    <w:rsid w:val="00CE44A4"/>
    <w:rsid w:val="00CE44BB"/>
    <w:rsid w:val="00CE4751"/>
    <w:rsid w:val="00CE4A21"/>
    <w:rsid w:val="00CE4E11"/>
    <w:rsid w:val="00CE52E2"/>
    <w:rsid w:val="00CE5A08"/>
    <w:rsid w:val="00CE5E2A"/>
    <w:rsid w:val="00CE616F"/>
    <w:rsid w:val="00CE667D"/>
    <w:rsid w:val="00CE67CB"/>
    <w:rsid w:val="00CE6961"/>
    <w:rsid w:val="00CE6C42"/>
    <w:rsid w:val="00CE740D"/>
    <w:rsid w:val="00CE768A"/>
    <w:rsid w:val="00CF0A29"/>
    <w:rsid w:val="00CF0CFF"/>
    <w:rsid w:val="00CF18E1"/>
    <w:rsid w:val="00CF2E94"/>
    <w:rsid w:val="00CF36C7"/>
    <w:rsid w:val="00CF38C9"/>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6C92"/>
    <w:rsid w:val="00CF73DD"/>
    <w:rsid w:val="00CF740D"/>
    <w:rsid w:val="00CF7616"/>
    <w:rsid w:val="00CF7E06"/>
    <w:rsid w:val="00D003A1"/>
    <w:rsid w:val="00D0069C"/>
    <w:rsid w:val="00D00A7A"/>
    <w:rsid w:val="00D014C6"/>
    <w:rsid w:val="00D01759"/>
    <w:rsid w:val="00D01B08"/>
    <w:rsid w:val="00D0221B"/>
    <w:rsid w:val="00D025C7"/>
    <w:rsid w:val="00D026A0"/>
    <w:rsid w:val="00D026B8"/>
    <w:rsid w:val="00D02B7C"/>
    <w:rsid w:val="00D02D32"/>
    <w:rsid w:val="00D02DC0"/>
    <w:rsid w:val="00D0309A"/>
    <w:rsid w:val="00D037E3"/>
    <w:rsid w:val="00D040BD"/>
    <w:rsid w:val="00D04618"/>
    <w:rsid w:val="00D04651"/>
    <w:rsid w:val="00D0477A"/>
    <w:rsid w:val="00D04BFD"/>
    <w:rsid w:val="00D0536F"/>
    <w:rsid w:val="00D056F2"/>
    <w:rsid w:val="00D05EC3"/>
    <w:rsid w:val="00D06264"/>
    <w:rsid w:val="00D0680E"/>
    <w:rsid w:val="00D06D75"/>
    <w:rsid w:val="00D076FF"/>
    <w:rsid w:val="00D10F73"/>
    <w:rsid w:val="00D11A86"/>
    <w:rsid w:val="00D1241E"/>
    <w:rsid w:val="00D129AC"/>
    <w:rsid w:val="00D12B5F"/>
    <w:rsid w:val="00D1309F"/>
    <w:rsid w:val="00D13E09"/>
    <w:rsid w:val="00D13E63"/>
    <w:rsid w:val="00D14B13"/>
    <w:rsid w:val="00D15269"/>
    <w:rsid w:val="00D153DC"/>
    <w:rsid w:val="00D157FB"/>
    <w:rsid w:val="00D15BD4"/>
    <w:rsid w:val="00D1606D"/>
    <w:rsid w:val="00D16575"/>
    <w:rsid w:val="00D16DC9"/>
    <w:rsid w:val="00D1761D"/>
    <w:rsid w:val="00D17BA0"/>
    <w:rsid w:val="00D205B2"/>
    <w:rsid w:val="00D205BB"/>
    <w:rsid w:val="00D20706"/>
    <w:rsid w:val="00D21587"/>
    <w:rsid w:val="00D221B4"/>
    <w:rsid w:val="00D224E6"/>
    <w:rsid w:val="00D22AC4"/>
    <w:rsid w:val="00D22CDE"/>
    <w:rsid w:val="00D22F80"/>
    <w:rsid w:val="00D2324B"/>
    <w:rsid w:val="00D233EC"/>
    <w:rsid w:val="00D236E4"/>
    <w:rsid w:val="00D2375C"/>
    <w:rsid w:val="00D23A64"/>
    <w:rsid w:val="00D240E6"/>
    <w:rsid w:val="00D244B0"/>
    <w:rsid w:val="00D246A5"/>
    <w:rsid w:val="00D24736"/>
    <w:rsid w:val="00D26261"/>
    <w:rsid w:val="00D263AD"/>
    <w:rsid w:val="00D2674E"/>
    <w:rsid w:val="00D269B3"/>
    <w:rsid w:val="00D26A56"/>
    <w:rsid w:val="00D2745C"/>
    <w:rsid w:val="00D27DBD"/>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14B"/>
    <w:rsid w:val="00D347D2"/>
    <w:rsid w:val="00D34B01"/>
    <w:rsid w:val="00D35A4B"/>
    <w:rsid w:val="00D35C26"/>
    <w:rsid w:val="00D360B5"/>
    <w:rsid w:val="00D373B2"/>
    <w:rsid w:val="00D37532"/>
    <w:rsid w:val="00D37581"/>
    <w:rsid w:val="00D404AC"/>
    <w:rsid w:val="00D405A5"/>
    <w:rsid w:val="00D40BAF"/>
    <w:rsid w:val="00D412D9"/>
    <w:rsid w:val="00D413FC"/>
    <w:rsid w:val="00D41B68"/>
    <w:rsid w:val="00D42317"/>
    <w:rsid w:val="00D425B2"/>
    <w:rsid w:val="00D436FE"/>
    <w:rsid w:val="00D4374C"/>
    <w:rsid w:val="00D43BD4"/>
    <w:rsid w:val="00D443D6"/>
    <w:rsid w:val="00D44447"/>
    <w:rsid w:val="00D446BF"/>
    <w:rsid w:val="00D45214"/>
    <w:rsid w:val="00D454F0"/>
    <w:rsid w:val="00D45564"/>
    <w:rsid w:val="00D45F7F"/>
    <w:rsid w:val="00D45FFD"/>
    <w:rsid w:val="00D467AA"/>
    <w:rsid w:val="00D46CC7"/>
    <w:rsid w:val="00D46D7C"/>
    <w:rsid w:val="00D47512"/>
    <w:rsid w:val="00D47B46"/>
    <w:rsid w:val="00D5019E"/>
    <w:rsid w:val="00D501F2"/>
    <w:rsid w:val="00D50912"/>
    <w:rsid w:val="00D50D45"/>
    <w:rsid w:val="00D50DB1"/>
    <w:rsid w:val="00D50E98"/>
    <w:rsid w:val="00D51516"/>
    <w:rsid w:val="00D518BC"/>
    <w:rsid w:val="00D51B16"/>
    <w:rsid w:val="00D51D84"/>
    <w:rsid w:val="00D51ED0"/>
    <w:rsid w:val="00D52089"/>
    <w:rsid w:val="00D525E4"/>
    <w:rsid w:val="00D52DCE"/>
    <w:rsid w:val="00D534C0"/>
    <w:rsid w:val="00D536E8"/>
    <w:rsid w:val="00D53AFB"/>
    <w:rsid w:val="00D54240"/>
    <w:rsid w:val="00D548AA"/>
    <w:rsid w:val="00D5493F"/>
    <w:rsid w:val="00D54D8B"/>
    <w:rsid w:val="00D54EB1"/>
    <w:rsid w:val="00D5523D"/>
    <w:rsid w:val="00D55302"/>
    <w:rsid w:val="00D57114"/>
    <w:rsid w:val="00D57CF0"/>
    <w:rsid w:val="00D61BE5"/>
    <w:rsid w:val="00D61D3F"/>
    <w:rsid w:val="00D62033"/>
    <w:rsid w:val="00D6227C"/>
    <w:rsid w:val="00D62704"/>
    <w:rsid w:val="00D628AF"/>
    <w:rsid w:val="00D63267"/>
    <w:rsid w:val="00D632B5"/>
    <w:rsid w:val="00D63ABF"/>
    <w:rsid w:val="00D63D80"/>
    <w:rsid w:val="00D64472"/>
    <w:rsid w:val="00D65228"/>
    <w:rsid w:val="00D65FBB"/>
    <w:rsid w:val="00D665A7"/>
    <w:rsid w:val="00D67012"/>
    <w:rsid w:val="00D67060"/>
    <w:rsid w:val="00D67168"/>
    <w:rsid w:val="00D673C1"/>
    <w:rsid w:val="00D700F8"/>
    <w:rsid w:val="00D701D1"/>
    <w:rsid w:val="00D70773"/>
    <w:rsid w:val="00D71111"/>
    <w:rsid w:val="00D7114A"/>
    <w:rsid w:val="00D71B5F"/>
    <w:rsid w:val="00D71B81"/>
    <w:rsid w:val="00D72AE8"/>
    <w:rsid w:val="00D72C54"/>
    <w:rsid w:val="00D72FC4"/>
    <w:rsid w:val="00D731C3"/>
    <w:rsid w:val="00D74104"/>
    <w:rsid w:val="00D74554"/>
    <w:rsid w:val="00D7456D"/>
    <w:rsid w:val="00D745A4"/>
    <w:rsid w:val="00D74CF8"/>
    <w:rsid w:val="00D74E2F"/>
    <w:rsid w:val="00D74F4B"/>
    <w:rsid w:val="00D75953"/>
    <w:rsid w:val="00D75B0F"/>
    <w:rsid w:val="00D765FC"/>
    <w:rsid w:val="00D76977"/>
    <w:rsid w:val="00D7729D"/>
    <w:rsid w:val="00D779D2"/>
    <w:rsid w:val="00D779F1"/>
    <w:rsid w:val="00D77A22"/>
    <w:rsid w:val="00D77A2A"/>
    <w:rsid w:val="00D77A82"/>
    <w:rsid w:val="00D77CC1"/>
    <w:rsid w:val="00D80392"/>
    <w:rsid w:val="00D80674"/>
    <w:rsid w:val="00D81254"/>
    <w:rsid w:val="00D81824"/>
    <w:rsid w:val="00D81A07"/>
    <w:rsid w:val="00D81D6D"/>
    <w:rsid w:val="00D82096"/>
    <w:rsid w:val="00D826F6"/>
    <w:rsid w:val="00D8282A"/>
    <w:rsid w:val="00D82B0A"/>
    <w:rsid w:val="00D830DE"/>
    <w:rsid w:val="00D833C9"/>
    <w:rsid w:val="00D83C1F"/>
    <w:rsid w:val="00D843B3"/>
    <w:rsid w:val="00D84D25"/>
    <w:rsid w:val="00D84F67"/>
    <w:rsid w:val="00D853C5"/>
    <w:rsid w:val="00D85624"/>
    <w:rsid w:val="00D859F6"/>
    <w:rsid w:val="00D85B3C"/>
    <w:rsid w:val="00D85F59"/>
    <w:rsid w:val="00D862AC"/>
    <w:rsid w:val="00D865DA"/>
    <w:rsid w:val="00D8669A"/>
    <w:rsid w:val="00D867F0"/>
    <w:rsid w:val="00D8702D"/>
    <w:rsid w:val="00D871DE"/>
    <w:rsid w:val="00D875AC"/>
    <w:rsid w:val="00D87A17"/>
    <w:rsid w:val="00D87AC1"/>
    <w:rsid w:val="00D87BF1"/>
    <w:rsid w:val="00D87DCA"/>
    <w:rsid w:val="00D87EFF"/>
    <w:rsid w:val="00D903F7"/>
    <w:rsid w:val="00D91F70"/>
    <w:rsid w:val="00D92CB8"/>
    <w:rsid w:val="00D92D99"/>
    <w:rsid w:val="00D93517"/>
    <w:rsid w:val="00D93C5A"/>
    <w:rsid w:val="00D93CD6"/>
    <w:rsid w:val="00D95171"/>
    <w:rsid w:val="00D952EA"/>
    <w:rsid w:val="00D95B24"/>
    <w:rsid w:val="00D95FA8"/>
    <w:rsid w:val="00D961AC"/>
    <w:rsid w:val="00D96547"/>
    <w:rsid w:val="00D96937"/>
    <w:rsid w:val="00D96CDC"/>
    <w:rsid w:val="00D9743A"/>
    <w:rsid w:val="00D97817"/>
    <w:rsid w:val="00D9790A"/>
    <w:rsid w:val="00D97D62"/>
    <w:rsid w:val="00D97DA9"/>
    <w:rsid w:val="00DA02F3"/>
    <w:rsid w:val="00DA0F19"/>
    <w:rsid w:val="00DA1046"/>
    <w:rsid w:val="00DA1952"/>
    <w:rsid w:val="00DA1D68"/>
    <w:rsid w:val="00DA2468"/>
    <w:rsid w:val="00DA2E6C"/>
    <w:rsid w:val="00DA321C"/>
    <w:rsid w:val="00DA332B"/>
    <w:rsid w:val="00DA56C2"/>
    <w:rsid w:val="00DA58EA"/>
    <w:rsid w:val="00DA5C56"/>
    <w:rsid w:val="00DA6153"/>
    <w:rsid w:val="00DA62FE"/>
    <w:rsid w:val="00DA69CE"/>
    <w:rsid w:val="00DA7035"/>
    <w:rsid w:val="00DA7153"/>
    <w:rsid w:val="00DA79EC"/>
    <w:rsid w:val="00DA7A9F"/>
    <w:rsid w:val="00DA7C7F"/>
    <w:rsid w:val="00DB1A1A"/>
    <w:rsid w:val="00DB1AB1"/>
    <w:rsid w:val="00DB1BFE"/>
    <w:rsid w:val="00DB1C0C"/>
    <w:rsid w:val="00DB1C8C"/>
    <w:rsid w:val="00DB26B3"/>
    <w:rsid w:val="00DB274F"/>
    <w:rsid w:val="00DB2A78"/>
    <w:rsid w:val="00DB30BA"/>
    <w:rsid w:val="00DB33AF"/>
    <w:rsid w:val="00DB3DA7"/>
    <w:rsid w:val="00DB3E4B"/>
    <w:rsid w:val="00DB51DC"/>
    <w:rsid w:val="00DB5D65"/>
    <w:rsid w:val="00DB5DCF"/>
    <w:rsid w:val="00DB61D0"/>
    <w:rsid w:val="00DB669F"/>
    <w:rsid w:val="00DB66EA"/>
    <w:rsid w:val="00DB67A4"/>
    <w:rsid w:val="00DB6912"/>
    <w:rsid w:val="00DB6B48"/>
    <w:rsid w:val="00DB6B7A"/>
    <w:rsid w:val="00DB6BE0"/>
    <w:rsid w:val="00DB6DB0"/>
    <w:rsid w:val="00DB6FF6"/>
    <w:rsid w:val="00DB760E"/>
    <w:rsid w:val="00DB78CC"/>
    <w:rsid w:val="00DB7A93"/>
    <w:rsid w:val="00DC022B"/>
    <w:rsid w:val="00DC0326"/>
    <w:rsid w:val="00DC0A37"/>
    <w:rsid w:val="00DC0A6B"/>
    <w:rsid w:val="00DC10EB"/>
    <w:rsid w:val="00DC179A"/>
    <w:rsid w:val="00DC1833"/>
    <w:rsid w:val="00DC1FDB"/>
    <w:rsid w:val="00DC2136"/>
    <w:rsid w:val="00DC33F3"/>
    <w:rsid w:val="00DC3C2B"/>
    <w:rsid w:val="00DC3E42"/>
    <w:rsid w:val="00DC3E7B"/>
    <w:rsid w:val="00DC4461"/>
    <w:rsid w:val="00DC4F0A"/>
    <w:rsid w:val="00DC4FA8"/>
    <w:rsid w:val="00DC50BF"/>
    <w:rsid w:val="00DC55F7"/>
    <w:rsid w:val="00DC6E38"/>
    <w:rsid w:val="00DC77EE"/>
    <w:rsid w:val="00DD014A"/>
    <w:rsid w:val="00DD0256"/>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59"/>
    <w:rsid w:val="00DD366E"/>
    <w:rsid w:val="00DD3821"/>
    <w:rsid w:val="00DD39AE"/>
    <w:rsid w:val="00DD3AFD"/>
    <w:rsid w:val="00DD45B3"/>
    <w:rsid w:val="00DD49F8"/>
    <w:rsid w:val="00DD4ADC"/>
    <w:rsid w:val="00DD4DE8"/>
    <w:rsid w:val="00DD50C8"/>
    <w:rsid w:val="00DD58F9"/>
    <w:rsid w:val="00DD6CDE"/>
    <w:rsid w:val="00DD7097"/>
    <w:rsid w:val="00DD789D"/>
    <w:rsid w:val="00DD7BEA"/>
    <w:rsid w:val="00DE0429"/>
    <w:rsid w:val="00DE08F4"/>
    <w:rsid w:val="00DE09E8"/>
    <w:rsid w:val="00DE0D59"/>
    <w:rsid w:val="00DE0DA6"/>
    <w:rsid w:val="00DE2353"/>
    <w:rsid w:val="00DE27CF"/>
    <w:rsid w:val="00DE2F11"/>
    <w:rsid w:val="00DE3147"/>
    <w:rsid w:val="00DE33A3"/>
    <w:rsid w:val="00DE4499"/>
    <w:rsid w:val="00DE48BB"/>
    <w:rsid w:val="00DE4A9F"/>
    <w:rsid w:val="00DE4B89"/>
    <w:rsid w:val="00DE4BBB"/>
    <w:rsid w:val="00DE524C"/>
    <w:rsid w:val="00DE5A18"/>
    <w:rsid w:val="00DE5DC9"/>
    <w:rsid w:val="00DE64DC"/>
    <w:rsid w:val="00DE6F8B"/>
    <w:rsid w:val="00DE7455"/>
    <w:rsid w:val="00DE78AD"/>
    <w:rsid w:val="00DE7B94"/>
    <w:rsid w:val="00DE7C2B"/>
    <w:rsid w:val="00DE7C99"/>
    <w:rsid w:val="00DF0537"/>
    <w:rsid w:val="00DF1B8A"/>
    <w:rsid w:val="00DF1BE3"/>
    <w:rsid w:val="00DF31DB"/>
    <w:rsid w:val="00DF37BF"/>
    <w:rsid w:val="00DF3ADB"/>
    <w:rsid w:val="00DF3BE2"/>
    <w:rsid w:val="00DF3D23"/>
    <w:rsid w:val="00DF3E2C"/>
    <w:rsid w:val="00DF3E6C"/>
    <w:rsid w:val="00DF3F54"/>
    <w:rsid w:val="00DF4971"/>
    <w:rsid w:val="00DF52F4"/>
    <w:rsid w:val="00DF5505"/>
    <w:rsid w:val="00DF5553"/>
    <w:rsid w:val="00DF56CD"/>
    <w:rsid w:val="00DF5911"/>
    <w:rsid w:val="00DF5A2D"/>
    <w:rsid w:val="00DF5A61"/>
    <w:rsid w:val="00DF6168"/>
    <w:rsid w:val="00DF6CC8"/>
    <w:rsid w:val="00DF6EA5"/>
    <w:rsid w:val="00DF77A6"/>
    <w:rsid w:val="00DF7BB2"/>
    <w:rsid w:val="00E00140"/>
    <w:rsid w:val="00E0048F"/>
    <w:rsid w:val="00E006C6"/>
    <w:rsid w:val="00E00967"/>
    <w:rsid w:val="00E00D29"/>
    <w:rsid w:val="00E0131F"/>
    <w:rsid w:val="00E01337"/>
    <w:rsid w:val="00E020C3"/>
    <w:rsid w:val="00E02DE6"/>
    <w:rsid w:val="00E03F68"/>
    <w:rsid w:val="00E03FF7"/>
    <w:rsid w:val="00E044E7"/>
    <w:rsid w:val="00E04606"/>
    <w:rsid w:val="00E04A98"/>
    <w:rsid w:val="00E04F53"/>
    <w:rsid w:val="00E04FCB"/>
    <w:rsid w:val="00E057C6"/>
    <w:rsid w:val="00E05977"/>
    <w:rsid w:val="00E05D6D"/>
    <w:rsid w:val="00E066DA"/>
    <w:rsid w:val="00E06884"/>
    <w:rsid w:val="00E06F91"/>
    <w:rsid w:val="00E07392"/>
    <w:rsid w:val="00E0743D"/>
    <w:rsid w:val="00E105F4"/>
    <w:rsid w:val="00E106CA"/>
    <w:rsid w:val="00E11772"/>
    <w:rsid w:val="00E11F80"/>
    <w:rsid w:val="00E12219"/>
    <w:rsid w:val="00E12237"/>
    <w:rsid w:val="00E12570"/>
    <w:rsid w:val="00E12DCF"/>
    <w:rsid w:val="00E12DD5"/>
    <w:rsid w:val="00E134E3"/>
    <w:rsid w:val="00E1449F"/>
    <w:rsid w:val="00E14818"/>
    <w:rsid w:val="00E1496D"/>
    <w:rsid w:val="00E1558E"/>
    <w:rsid w:val="00E157A5"/>
    <w:rsid w:val="00E15EB7"/>
    <w:rsid w:val="00E16071"/>
    <w:rsid w:val="00E164FE"/>
    <w:rsid w:val="00E169B0"/>
    <w:rsid w:val="00E169CD"/>
    <w:rsid w:val="00E1742F"/>
    <w:rsid w:val="00E17A36"/>
    <w:rsid w:val="00E2009B"/>
    <w:rsid w:val="00E20655"/>
    <w:rsid w:val="00E20B1D"/>
    <w:rsid w:val="00E20E70"/>
    <w:rsid w:val="00E21287"/>
    <w:rsid w:val="00E2268E"/>
    <w:rsid w:val="00E23387"/>
    <w:rsid w:val="00E2374A"/>
    <w:rsid w:val="00E23A7C"/>
    <w:rsid w:val="00E23E80"/>
    <w:rsid w:val="00E23ED7"/>
    <w:rsid w:val="00E24457"/>
    <w:rsid w:val="00E244FB"/>
    <w:rsid w:val="00E2461D"/>
    <w:rsid w:val="00E2498F"/>
    <w:rsid w:val="00E24F55"/>
    <w:rsid w:val="00E25028"/>
    <w:rsid w:val="00E25646"/>
    <w:rsid w:val="00E25A25"/>
    <w:rsid w:val="00E25F29"/>
    <w:rsid w:val="00E26770"/>
    <w:rsid w:val="00E26D38"/>
    <w:rsid w:val="00E26F67"/>
    <w:rsid w:val="00E27138"/>
    <w:rsid w:val="00E277DC"/>
    <w:rsid w:val="00E27BF4"/>
    <w:rsid w:val="00E30024"/>
    <w:rsid w:val="00E30056"/>
    <w:rsid w:val="00E30443"/>
    <w:rsid w:val="00E30458"/>
    <w:rsid w:val="00E30AFA"/>
    <w:rsid w:val="00E30BE9"/>
    <w:rsid w:val="00E316DB"/>
    <w:rsid w:val="00E31831"/>
    <w:rsid w:val="00E31AB5"/>
    <w:rsid w:val="00E31F4D"/>
    <w:rsid w:val="00E321C4"/>
    <w:rsid w:val="00E325ED"/>
    <w:rsid w:val="00E3280E"/>
    <w:rsid w:val="00E32A51"/>
    <w:rsid w:val="00E33163"/>
    <w:rsid w:val="00E33621"/>
    <w:rsid w:val="00E338C9"/>
    <w:rsid w:val="00E33914"/>
    <w:rsid w:val="00E34176"/>
    <w:rsid w:val="00E3483D"/>
    <w:rsid w:val="00E34988"/>
    <w:rsid w:val="00E349EB"/>
    <w:rsid w:val="00E34C5B"/>
    <w:rsid w:val="00E353DB"/>
    <w:rsid w:val="00E35619"/>
    <w:rsid w:val="00E35A71"/>
    <w:rsid w:val="00E35E7F"/>
    <w:rsid w:val="00E36422"/>
    <w:rsid w:val="00E36512"/>
    <w:rsid w:val="00E3671C"/>
    <w:rsid w:val="00E36B6B"/>
    <w:rsid w:val="00E37007"/>
    <w:rsid w:val="00E37A2E"/>
    <w:rsid w:val="00E37D31"/>
    <w:rsid w:val="00E37DFD"/>
    <w:rsid w:val="00E37F01"/>
    <w:rsid w:val="00E37FC0"/>
    <w:rsid w:val="00E40121"/>
    <w:rsid w:val="00E40FE9"/>
    <w:rsid w:val="00E416F9"/>
    <w:rsid w:val="00E417B2"/>
    <w:rsid w:val="00E41A55"/>
    <w:rsid w:val="00E41A6C"/>
    <w:rsid w:val="00E41C15"/>
    <w:rsid w:val="00E42991"/>
    <w:rsid w:val="00E42A61"/>
    <w:rsid w:val="00E42E29"/>
    <w:rsid w:val="00E43327"/>
    <w:rsid w:val="00E437CE"/>
    <w:rsid w:val="00E4388D"/>
    <w:rsid w:val="00E43F38"/>
    <w:rsid w:val="00E43F6C"/>
    <w:rsid w:val="00E444CC"/>
    <w:rsid w:val="00E44DE0"/>
    <w:rsid w:val="00E44EEC"/>
    <w:rsid w:val="00E45371"/>
    <w:rsid w:val="00E454DE"/>
    <w:rsid w:val="00E45CA2"/>
    <w:rsid w:val="00E46082"/>
    <w:rsid w:val="00E461B6"/>
    <w:rsid w:val="00E46CF3"/>
    <w:rsid w:val="00E46D30"/>
    <w:rsid w:val="00E46F89"/>
    <w:rsid w:val="00E50183"/>
    <w:rsid w:val="00E5034E"/>
    <w:rsid w:val="00E50687"/>
    <w:rsid w:val="00E506B4"/>
    <w:rsid w:val="00E50B34"/>
    <w:rsid w:val="00E50B4B"/>
    <w:rsid w:val="00E50C44"/>
    <w:rsid w:val="00E50F9A"/>
    <w:rsid w:val="00E51710"/>
    <w:rsid w:val="00E51DE2"/>
    <w:rsid w:val="00E51F6F"/>
    <w:rsid w:val="00E521C1"/>
    <w:rsid w:val="00E5265A"/>
    <w:rsid w:val="00E52C0E"/>
    <w:rsid w:val="00E52F08"/>
    <w:rsid w:val="00E536C9"/>
    <w:rsid w:val="00E53787"/>
    <w:rsid w:val="00E54236"/>
    <w:rsid w:val="00E542E2"/>
    <w:rsid w:val="00E546C0"/>
    <w:rsid w:val="00E549AE"/>
    <w:rsid w:val="00E54B8E"/>
    <w:rsid w:val="00E54C30"/>
    <w:rsid w:val="00E54FE7"/>
    <w:rsid w:val="00E5550E"/>
    <w:rsid w:val="00E557A0"/>
    <w:rsid w:val="00E55E30"/>
    <w:rsid w:val="00E562B9"/>
    <w:rsid w:val="00E563DF"/>
    <w:rsid w:val="00E56688"/>
    <w:rsid w:val="00E566A8"/>
    <w:rsid w:val="00E56BE3"/>
    <w:rsid w:val="00E57C05"/>
    <w:rsid w:val="00E57E8D"/>
    <w:rsid w:val="00E57F5F"/>
    <w:rsid w:val="00E606A1"/>
    <w:rsid w:val="00E60CA4"/>
    <w:rsid w:val="00E60FAE"/>
    <w:rsid w:val="00E622C2"/>
    <w:rsid w:val="00E62C55"/>
    <w:rsid w:val="00E6302E"/>
    <w:rsid w:val="00E6339C"/>
    <w:rsid w:val="00E63B7A"/>
    <w:rsid w:val="00E63D9D"/>
    <w:rsid w:val="00E64239"/>
    <w:rsid w:val="00E642E2"/>
    <w:rsid w:val="00E6478D"/>
    <w:rsid w:val="00E647A1"/>
    <w:rsid w:val="00E647B3"/>
    <w:rsid w:val="00E64E34"/>
    <w:rsid w:val="00E64F57"/>
    <w:rsid w:val="00E65B76"/>
    <w:rsid w:val="00E66388"/>
    <w:rsid w:val="00E66DA2"/>
    <w:rsid w:val="00E674C9"/>
    <w:rsid w:val="00E67691"/>
    <w:rsid w:val="00E6773A"/>
    <w:rsid w:val="00E67819"/>
    <w:rsid w:val="00E678A6"/>
    <w:rsid w:val="00E678F4"/>
    <w:rsid w:val="00E679A1"/>
    <w:rsid w:val="00E67B6C"/>
    <w:rsid w:val="00E70AA0"/>
    <w:rsid w:val="00E71D11"/>
    <w:rsid w:val="00E7257E"/>
    <w:rsid w:val="00E725A3"/>
    <w:rsid w:val="00E72AF0"/>
    <w:rsid w:val="00E73360"/>
    <w:rsid w:val="00E737FF"/>
    <w:rsid w:val="00E73C6D"/>
    <w:rsid w:val="00E73F8D"/>
    <w:rsid w:val="00E74A29"/>
    <w:rsid w:val="00E74E84"/>
    <w:rsid w:val="00E75DD3"/>
    <w:rsid w:val="00E75EBA"/>
    <w:rsid w:val="00E75EF3"/>
    <w:rsid w:val="00E7631C"/>
    <w:rsid w:val="00E7654D"/>
    <w:rsid w:val="00E770AA"/>
    <w:rsid w:val="00E771F0"/>
    <w:rsid w:val="00E77421"/>
    <w:rsid w:val="00E77971"/>
    <w:rsid w:val="00E77996"/>
    <w:rsid w:val="00E77B72"/>
    <w:rsid w:val="00E804B4"/>
    <w:rsid w:val="00E80515"/>
    <w:rsid w:val="00E805AC"/>
    <w:rsid w:val="00E80601"/>
    <w:rsid w:val="00E806A8"/>
    <w:rsid w:val="00E80819"/>
    <w:rsid w:val="00E80ABD"/>
    <w:rsid w:val="00E80D18"/>
    <w:rsid w:val="00E80F64"/>
    <w:rsid w:val="00E81586"/>
    <w:rsid w:val="00E81B8D"/>
    <w:rsid w:val="00E81F00"/>
    <w:rsid w:val="00E81FE3"/>
    <w:rsid w:val="00E824C2"/>
    <w:rsid w:val="00E8252D"/>
    <w:rsid w:val="00E82A80"/>
    <w:rsid w:val="00E835A5"/>
    <w:rsid w:val="00E83C9C"/>
    <w:rsid w:val="00E84051"/>
    <w:rsid w:val="00E841C1"/>
    <w:rsid w:val="00E85097"/>
    <w:rsid w:val="00E85B39"/>
    <w:rsid w:val="00E85B98"/>
    <w:rsid w:val="00E85C94"/>
    <w:rsid w:val="00E8638C"/>
    <w:rsid w:val="00E867D6"/>
    <w:rsid w:val="00E86A0D"/>
    <w:rsid w:val="00E86B79"/>
    <w:rsid w:val="00E86C08"/>
    <w:rsid w:val="00E87618"/>
    <w:rsid w:val="00E8770E"/>
    <w:rsid w:val="00E90041"/>
    <w:rsid w:val="00E901AD"/>
    <w:rsid w:val="00E90895"/>
    <w:rsid w:val="00E90EEB"/>
    <w:rsid w:val="00E91355"/>
    <w:rsid w:val="00E914B8"/>
    <w:rsid w:val="00E924CF"/>
    <w:rsid w:val="00E92C08"/>
    <w:rsid w:val="00E931BA"/>
    <w:rsid w:val="00E93C41"/>
    <w:rsid w:val="00E93E16"/>
    <w:rsid w:val="00E94BEE"/>
    <w:rsid w:val="00E94D00"/>
    <w:rsid w:val="00E94D8D"/>
    <w:rsid w:val="00E94FAE"/>
    <w:rsid w:val="00E95696"/>
    <w:rsid w:val="00E9577E"/>
    <w:rsid w:val="00E95B83"/>
    <w:rsid w:val="00E9602C"/>
    <w:rsid w:val="00E96068"/>
    <w:rsid w:val="00E961D9"/>
    <w:rsid w:val="00E96300"/>
    <w:rsid w:val="00E9638F"/>
    <w:rsid w:val="00E96F70"/>
    <w:rsid w:val="00E96F94"/>
    <w:rsid w:val="00E97312"/>
    <w:rsid w:val="00E973B1"/>
    <w:rsid w:val="00E97AB6"/>
    <w:rsid w:val="00E97DB9"/>
    <w:rsid w:val="00EA0527"/>
    <w:rsid w:val="00EA0A3F"/>
    <w:rsid w:val="00EA0B19"/>
    <w:rsid w:val="00EA1D1B"/>
    <w:rsid w:val="00EA2C76"/>
    <w:rsid w:val="00EA3081"/>
    <w:rsid w:val="00EA3198"/>
    <w:rsid w:val="00EA3513"/>
    <w:rsid w:val="00EA36B3"/>
    <w:rsid w:val="00EA3731"/>
    <w:rsid w:val="00EA3C5A"/>
    <w:rsid w:val="00EA3EFF"/>
    <w:rsid w:val="00EA4519"/>
    <w:rsid w:val="00EA4769"/>
    <w:rsid w:val="00EA4794"/>
    <w:rsid w:val="00EA4EB8"/>
    <w:rsid w:val="00EA5C4A"/>
    <w:rsid w:val="00EA5CA4"/>
    <w:rsid w:val="00EA6646"/>
    <w:rsid w:val="00EA6C89"/>
    <w:rsid w:val="00EA711D"/>
    <w:rsid w:val="00EA7DF9"/>
    <w:rsid w:val="00EA7FCD"/>
    <w:rsid w:val="00EB0170"/>
    <w:rsid w:val="00EB02C9"/>
    <w:rsid w:val="00EB0865"/>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3A"/>
    <w:rsid w:val="00EB4258"/>
    <w:rsid w:val="00EB49D9"/>
    <w:rsid w:val="00EB5519"/>
    <w:rsid w:val="00EB582C"/>
    <w:rsid w:val="00EB5EA4"/>
    <w:rsid w:val="00EB5FD0"/>
    <w:rsid w:val="00EB6082"/>
    <w:rsid w:val="00EB6850"/>
    <w:rsid w:val="00EB6DE2"/>
    <w:rsid w:val="00EB6E0C"/>
    <w:rsid w:val="00EB6E80"/>
    <w:rsid w:val="00EB6FF1"/>
    <w:rsid w:val="00EB7132"/>
    <w:rsid w:val="00EB7256"/>
    <w:rsid w:val="00EB761D"/>
    <w:rsid w:val="00EB76FD"/>
    <w:rsid w:val="00EC00A2"/>
    <w:rsid w:val="00EC0505"/>
    <w:rsid w:val="00EC0DEC"/>
    <w:rsid w:val="00EC13E7"/>
    <w:rsid w:val="00EC1577"/>
    <w:rsid w:val="00EC18B0"/>
    <w:rsid w:val="00EC191E"/>
    <w:rsid w:val="00EC1B6C"/>
    <w:rsid w:val="00EC202B"/>
    <w:rsid w:val="00EC242B"/>
    <w:rsid w:val="00EC2571"/>
    <w:rsid w:val="00EC332F"/>
    <w:rsid w:val="00EC341A"/>
    <w:rsid w:val="00EC36AF"/>
    <w:rsid w:val="00EC4750"/>
    <w:rsid w:val="00EC482C"/>
    <w:rsid w:val="00EC5D26"/>
    <w:rsid w:val="00EC5D65"/>
    <w:rsid w:val="00EC6D87"/>
    <w:rsid w:val="00EC745E"/>
    <w:rsid w:val="00EC75F8"/>
    <w:rsid w:val="00EC7814"/>
    <w:rsid w:val="00EC7AA3"/>
    <w:rsid w:val="00EC7BEE"/>
    <w:rsid w:val="00ED03BD"/>
    <w:rsid w:val="00ED0A25"/>
    <w:rsid w:val="00ED0B29"/>
    <w:rsid w:val="00ED0EEF"/>
    <w:rsid w:val="00ED10A1"/>
    <w:rsid w:val="00ED1126"/>
    <w:rsid w:val="00ED1736"/>
    <w:rsid w:val="00ED1B25"/>
    <w:rsid w:val="00ED1B28"/>
    <w:rsid w:val="00ED1FAF"/>
    <w:rsid w:val="00ED22F1"/>
    <w:rsid w:val="00ED2BBF"/>
    <w:rsid w:val="00ED35CC"/>
    <w:rsid w:val="00ED3A6A"/>
    <w:rsid w:val="00ED40DD"/>
    <w:rsid w:val="00ED4432"/>
    <w:rsid w:val="00ED46C9"/>
    <w:rsid w:val="00ED4DF8"/>
    <w:rsid w:val="00ED4FE9"/>
    <w:rsid w:val="00ED50B8"/>
    <w:rsid w:val="00ED5366"/>
    <w:rsid w:val="00ED5B93"/>
    <w:rsid w:val="00ED5D75"/>
    <w:rsid w:val="00ED5EB3"/>
    <w:rsid w:val="00ED5ED8"/>
    <w:rsid w:val="00ED60C2"/>
    <w:rsid w:val="00ED68F2"/>
    <w:rsid w:val="00ED6C90"/>
    <w:rsid w:val="00ED6C97"/>
    <w:rsid w:val="00ED7279"/>
    <w:rsid w:val="00ED72CD"/>
    <w:rsid w:val="00EE0173"/>
    <w:rsid w:val="00EE026C"/>
    <w:rsid w:val="00EE071C"/>
    <w:rsid w:val="00EE1000"/>
    <w:rsid w:val="00EE1221"/>
    <w:rsid w:val="00EE1914"/>
    <w:rsid w:val="00EE194E"/>
    <w:rsid w:val="00EE1E08"/>
    <w:rsid w:val="00EE2038"/>
    <w:rsid w:val="00EE2B21"/>
    <w:rsid w:val="00EE2DB6"/>
    <w:rsid w:val="00EE30BA"/>
    <w:rsid w:val="00EE348F"/>
    <w:rsid w:val="00EE3B87"/>
    <w:rsid w:val="00EE3DA3"/>
    <w:rsid w:val="00EE40A9"/>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55"/>
    <w:rsid w:val="00EF05B5"/>
    <w:rsid w:val="00EF06B7"/>
    <w:rsid w:val="00EF0914"/>
    <w:rsid w:val="00EF0C6F"/>
    <w:rsid w:val="00EF1006"/>
    <w:rsid w:val="00EF2CDE"/>
    <w:rsid w:val="00EF2E60"/>
    <w:rsid w:val="00EF2E74"/>
    <w:rsid w:val="00EF373D"/>
    <w:rsid w:val="00EF39A0"/>
    <w:rsid w:val="00EF3B62"/>
    <w:rsid w:val="00EF3F42"/>
    <w:rsid w:val="00EF4D69"/>
    <w:rsid w:val="00EF5B09"/>
    <w:rsid w:val="00EF60E7"/>
    <w:rsid w:val="00EF6875"/>
    <w:rsid w:val="00EF6EBA"/>
    <w:rsid w:val="00EF6F48"/>
    <w:rsid w:val="00EF7EA3"/>
    <w:rsid w:val="00F006ED"/>
    <w:rsid w:val="00F007DE"/>
    <w:rsid w:val="00F00F5A"/>
    <w:rsid w:val="00F00FAF"/>
    <w:rsid w:val="00F01013"/>
    <w:rsid w:val="00F011DD"/>
    <w:rsid w:val="00F01C97"/>
    <w:rsid w:val="00F01DE2"/>
    <w:rsid w:val="00F02850"/>
    <w:rsid w:val="00F03C60"/>
    <w:rsid w:val="00F03DF9"/>
    <w:rsid w:val="00F04096"/>
    <w:rsid w:val="00F0464D"/>
    <w:rsid w:val="00F04854"/>
    <w:rsid w:val="00F04D10"/>
    <w:rsid w:val="00F04FB7"/>
    <w:rsid w:val="00F05839"/>
    <w:rsid w:val="00F0595C"/>
    <w:rsid w:val="00F0777E"/>
    <w:rsid w:val="00F07E51"/>
    <w:rsid w:val="00F07FF9"/>
    <w:rsid w:val="00F10119"/>
    <w:rsid w:val="00F10141"/>
    <w:rsid w:val="00F10674"/>
    <w:rsid w:val="00F108DA"/>
    <w:rsid w:val="00F10B7D"/>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17CA8"/>
    <w:rsid w:val="00F208CB"/>
    <w:rsid w:val="00F20B16"/>
    <w:rsid w:val="00F21091"/>
    <w:rsid w:val="00F21150"/>
    <w:rsid w:val="00F21404"/>
    <w:rsid w:val="00F21D73"/>
    <w:rsid w:val="00F22106"/>
    <w:rsid w:val="00F22146"/>
    <w:rsid w:val="00F224DF"/>
    <w:rsid w:val="00F2262D"/>
    <w:rsid w:val="00F228C2"/>
    <w:rsid w:val="00F22B2E"/>
    <w:rsid w:val="00F22BEF"/>
    <w:rsid w:val="00F231FA"/>
    <w:rsid w:val="00F23476"/>
    <w:rsid w:val="00F23588"/>
    <w:rsid w:val="00F23694"/>
    <w:rsid w:val="00F243C7"/>
    <w:rsid w:val="00F24763"/>
    <w:rsid w:val="00F24BBD"/>
    <w:rsid w:val="00F25CE0"/>
    <w:rsid w:val="00F260A9"/>
    <w:rsid w:val="00F2622C"/>
    <w:rsid w:val="00F266B7"/>
    <w:rsid w:val="00F26BD5"/>
    <w:rsid w:val="00F26C15"/>
    <w:rsid w:val="00F27614"/>
    <w:rsid w:val="00F27E39"/>
    <w:rsid w:val="00F301B0"/>
    <w:rsid w:val="00F30239"/>
    <w:rsid w:val="00F30293"/>
    <w:rsid w:val="00F30656"/>
    <w:rsid w:val="00F312F2"/>
    <w:rsid w:val="00F31B08"/>
    <w:rsid w:val="00F32718"/>
    <w:rsid w:val="00F32BD2"/>
    <w:rsid w:val="00F32BE6"/>
    <w:rsid w:val="00F32BFD"/>
    <w:rsid w:val="00F32C1D"/>
    <w:rsid w:val="00F32EF4"/>
    <w:rsid w:val="00F32F6E"/>
    <w:rsid w:val="00F33AA1"/>
    <w:rsid w:val="00F33B30"/>
    <w:rsid w:val="00F33D7B"/>
    <w:rsid w:val="00F34C98"/>
    <w:rsid w:val="00F34D5A"/>
    <w:rsid w:val="00F35460"/>
    <w:rsid w:val="00F36895"/>
    <w:rsid w:val="00F369D2"/>
    <w:rsid w:val="00F36C88"/>
    <w:rsid w:val="00F36CCB"/>
    <w:rsid w:val="00F37445"/>
    <w:rsid w:val="00F37FC0"/>
    <w:rsid w:val="00F4037D"/>
    <w:rsid w:val="00F40B17"/>
    <w:rsid w:val="00F418F5"/>
    <w:rsid w:val="00F424D4"/>
    <w:rsid w:val="00F42E25"/>
    <w:rsid w:val="00F434BB"/>
    <w:rsid w:val="00F439A4"/>
    <w:rsid w:val="00F43FA7"/>
    <w:rsid w:val="00F44A6C"/>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024"/>
    <w:rsid w:val="00F5250D"/>
    <w:rsid w:val="00F53092"/>
    <w:rsid w:val="00F5309B"/>
    <w:rsid w:val="00F5353B"/>
    <w:rsid w:val="00F535CB"/>
    <w:rsid w:val="00F5377D"/>
    <w:rsid w:val="00F53D35"/>
    <w:rsid w:val="00F53FBB"/>
    <w:rsid w:val="00F54889"/>
    <w:rsid w:val="00F54A3C"/>
    <w:rsid w:val="00F55027"/>
    <w:rsid w:val="00F55139"/>
    <w:rsid w:val="00F55254"/>
    <w:rsid w:val="00F552C5"/>
    <w:rsid w:val="00F5554E"/>
    <w:rsid w:val="00F55AA9"/>
    <w:rsid w:val="00F55E3E"/>
    <w:rsid w:val="00F560AE"/>
    <w:rsid w:val="00F57844"/>
    <w:rsid w:val="00F57C0B"/>
    <w:rsid w:val="00F60101"/>
    <w:rsid w:val="00F6072A"/>
    <w:rsid w:val="00F60798"/>
    <w:rsid w:val="00F60F3F"/>
    <w:rsid w:val="00F61009"/>
    <w:rsid w:val="00F6123A"/>
    <w:rsid w:val="00F61587"/>
    <w:rsid w:val="00F6199D"/>
    <w:rsid w:val="00F619A8"/>
    <w:rsid w:val="00F61A67"/>
    <w:rsid w:val="00F61C11"/>
    <w:rsid w:val="00F622D7"/>
    <w:rsid w:val="00F62F6A"/>
    <w:rsid w:val="00F62F77"/>
    <w:rsid w:val="00F636A9"/>
    <w:rsid w:val="00F63787"/>
    <w:rsid w:val="00F63B4B"/>
    <w:rsid w:val="00F63F64"/>
    <w:rsid w:val="00F654C2"/>
    <w:rsid w:val="00F6567A"/>
    <w:rsid w:val="00F6585B"/>
    <w:rsid w:val="00F65CEE"/>
    <w:rsid w:val="00F66003"/>
    <w:rsid w:val="00F662E1"/>
    <w:rsid w:val="00F664C9"/>
    <w:rsid w:val="00F66826"/>
    <w:rsid w:val="00F66947"/>
    <w:rsid w:val="00F6790F"/>
    <w:rsid w:val="00F67DF1"/>
    <w:rsid w:val="00F67E1B"/>
    <w:rsid w:val="00F700B8"/>
    <w:rsid w:val="00F70299"/>
    <w:rsid w:val="00F704DE"/>
    <w:rsid w:val="00F70CD8"/>
    <w:rsid w:val="00F717B0"/>
    <w:rsid w:val="00F71A0C"/>
    <w:rsid w:val="00F71CE2"/>
    <w:rsid w:val="00F7203F"/>
    <w:rsid w:val="00F7259E"/>
    <w:rsid w:val="00F7295A"/>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301"/>
    <w:rsid w:val="00F8040D"/>
    <w:rsid w:val="00F8082E"/>
    <w:rsid w:val="00F809E4"/>
    <w:rsid w:val="00F80FF7"/>
    <w:rsid w:val="00F8142E"/>
    <w:rsid w:val="00F81E80"/>
    <w:rsid w:val="00F824CD"/>
    <w:rsid w:val="00F825E6"/>
    <w:rsid w:val="00F82C6B"/>
    <w:rsid w:val="00F82CBA"/>
    <w:rsid w:val="00F82FC2"/>
    <w:rsid w:val="00F83406"/>
    <w:rsid w:val="00F83871"/>
    <w:rsid w:val="00F8413D"/>
    <w:rsid w:val="00F84302"/>
    <w:rsid w:val="00F848A6"/>
    <w:rsid w:val="00F84B82"/>
    <w:rsid w:val="00F84CB3"/>
    <w:rsid w:val="00F84EF3"/>
    <w:rsid w:val="00F8527A"/>
    <w:rsid w:val="00F85D32"/>
    <w:rsid w:val="00F8668C"/>
    <w:rsid w:val="00F874DA"/>
    <w:rsid w:val="00F8781A"/>
    <w:rsid w:val="00F90006"/>
    <w:rsid w:val="00F90123"/>
    <w:rsid w:val="00F911D5"/>
    <w:rsid w:val="00F91D03"/>
    <w:rsid w:val="00F921E9"/>
    <w:rsid w:val="00F928B9"/>
    <w:rsid w:val="00F93931"/>
    <w:rsid w:val="00F9458A"/>
    <w:rsid w:val="00F94AFB"/>
    <w:rsid w:val="00F94B9C"/>
    <w:rsid w:val="00F956C9"/>
    <w:rsid w:val="00F957FE"/>
    <w:rsid w:val="00F95A40"/>
    <w:rsid w:val="00F96565"/>
    <w:rsid w:val="00F968A0"/>
    <w:rsid w:val="00F97288"/>
    <w:rsid w:val="00F97A5B"/>
    <w:rsid w:val="00F97E03"/>
    <w:rsid w:val="00FA1071"/>
    <w:rsid w:val="00FA13DE"/>
    <w:rsid w:val="00FA16FE"/>
    <w:rsid w:val="00FA1F03"/>
    <w:rsid w:val="00FA2747"/>
    <w:rsid w:val="00FA2783"/>
    <w:rsid w:val="00FA2D4D"/>
    <w:rsid w:val="00FA34AD"/>
    <w:rsid w:val="00FA39B9"/>
    <w:rsid w:val="00FA3C25"/>
    <w:rsid w:val="00FA3FA1"/>
    <w:rsid w:val="00FA3FC4"/>
    <w:rsid w:val="00FA42BF"/>
    <w:rsid w:val="00FA46FB"/>
    <w:rsid w:val="00FA4C7E"/>
    <w:rsid w:val="00FA51D8"/>
    <w:rsid w:val="00FA5422"/>
    <w:rsid w:val="00FA569B"/>
    <w:rsid w:val="00FA56B7"/>
    <w:rsid w:val="00FA626F"/>
    <w:rsid w:val="00FA6FF5"/>
    <w:rsid w:val="00FA7822"/>
    <w:rsid w:val="00FA7F6D"/>
    <w:rsid w:val="00FB002A"/>
    <w:rsid w:val="00FB0AE1"/>
    <w:rsid w:val="00FB0BDC"/>
    <w:rsid w:val="00FB0BF1"/>
    <w:rsid w:val="00FB19CA"/>
    <w:rsid w:val="00FB2751"/>
    <w:rsid w:val="00FB28F1"/>
    <w:rsid w:val="00FB29E5"/>
    <w:rsid w:val="00FB2C0D"/>
    <w:rsid w:val="00FB30AF"/>
    <w:rsid w:val="00FB31E9"/>
    <w:rsid w:val="00FB35B5"/>
    <w:rsid w:val="00FB36EB"/>
    <w:rsid w:val="00FB3ED8"/>
    <w:rsid w:val="00FB4187"/>
    <w:rsid w:val="00FB4546"/>
    <w:rsid w:val="00FB486A"/>
    <w:rsid w:val="00FB4EB2"/>
    <w:rsid w:val="00FB523E"/>
    <w:rsid w:val="00FB545A"/>
    <w:rsid w:val="00FB5A52"/>
    <w:rsid w:val="00FB689E"/>
    <w:rsid w:val="00FB6940"/>
    <w:rsid w:val="00FB6B07"/>
    <w:rsid w:val="00FB6F4D"/>
    <w:rsid w:val="00FB740E"/>
    <w:rsid w:val="00FB75A9"/>
    <w:rsid w:val="00FB7A50"/>
    <w:rsid w:val="00FB7B47"/>
    <w:rsid w:val="00FB7BF0"/>
    <w:rsid w:val="00FC0589"/>
    <w:rsid w:val="00FC05F4"/>
    <w:rsid w:val="00FC1384"/>
    <w:rsid w:val="00FC1519"/>
    <w:rsid w:val="00FC1547"/>
    <w:rsid w:val="00FC1801"/>
    <w:rsid w:val="00FC19A9"/>
    <w:rsid w:val="00FC2073"/>
    <w:rsid w:val="00FC2AA8"/>
    <w:rsid w:val="00FC2B45"/>
    <w:rsid w:val="00FC2FBA"/>
    <w:rsid w:val="00FC3172"/>
    <w:rsid w:val="00FC32C2"/>
    <w:rsid w:val="00FC33EE"/>
    <w:rsid w:val="00FC3411"/>
    <w:rsid w:val="00FC3513"/>
    <w:rsid w:val="00FC3CEC"/>
    <w:rsid w:val="00FC41B0"/>
    <w:rsid w:val="00FC4991"/>
    <w:rsid w:val="00FC4BB9"/>
    <w:rsid w:val="00FC4C64"/>
    <w:rsid w:val="00FC5ABB"/>
    <w:rsid w:val="00FC6136"/>
    <w:rsid w:val="00FC6B5E"/>
    <w:rsid w:val="00FC6BA0"/>
    <w:rsid w:val="00FC7131"/>
    <w:rsid w:val="00FC748B"/>
    <w:rsid w:val="00FC77CD"/>
    <w:rsid w:val="00FC7C66"/>
    <w:rsid w:val="00FD047B"/>
    <w:rsid w:val="00FD081D"/>
    <w:rsid w:val="00FD0CC8"/>
    <w:rsid w:val="00FD136A"/>
    <w:rsid w:val="00FD137B"/>
    <w:rsid w:val="00FD1688"/>
    <w:rsid w:val="00FD19CA"/>
    <w:rsid w:val="00FD1A91"/>
    <w:rsid w:val="00FD236C"/>
    <w:rsid w:val="00FD2CA9"/>
    <w:rsid w:val="00FD364B"/>
    <w:rsid w:val="00FD3ADD"/>
    <w:rsid w:val="00FD42C6"/>
    <w:rsid w:val="00FD42E9"/>
    <w:rsid w:val="00FD44DA"/>
    <w:rsid w:val="00FD45F8"/>
    <w:rsid w:val="00FD482F"/>
    <w:rsid w:val="00FD4B96"/>
    <w:rsid w:val="00FD504C"/>
    <w:rsid w:val="00FD5699"/>
    <w:rsid w:val="00FD5E33"/>
    <w:rsid w:val="00FD5F44"/>
    <w:rsid w:val="00FD65EB"/>
    <w:rsid w:val="00FD6CAB"/>
    <w:rsid w:val="00FD6CE7"/>
    <w:rsid w:val="00FD6DBA"/>
    <w:rsid w:val="00FD747A"/>
    <w:rsid w:val="00FD780D"/>
    <w:rsid w:val="00FD7B1E"/>
    <w:rsid w:val="00FD7C6F"/>
    <w:rsid w:val="00FE0327"/>
    <w:rsid w:val="00FE0431"/>
    <w:rsid w:val="00FE06F5"/>
    <w:rsid w:val="00FE079D"/>
    <w:rsid w:val="00FE0EAE"/>
    <w:rsid w:val="00FE188C"/>
    <w:rsid w:val="00FE1A32"/>
    <w:rsid w:val="00FE1CF3"/>
    <w:rsid w:val="00FE2493"/>
    <w:rsid w:val="00FE2876"/>
    <w:rsid w:val="00FE2DA2"/>
    <w:rsid w:val="00FE2DCC"/>
    <w:rsid w:val="00FE302D"/>
    <w:rsid w:val="00FE30C4"/>
    <w:rsid w:val="00FE3C00"/>
    <w:rsid w:val="00FE3EC1"/>
    <w:rsid w:val="00FE4055"/>
    <w:rsid w:val="00FE4930"/>
    <w:rsid w:val="00FE6248"/>
    <w:rsid w:val="00FE659C"/>
    <w:rsid w:val="00FE702A"/>
    <w:rsid w:val="00FE74FC"/>
    <w:rsid w:val="00FE7A16"/>
    <w:rsid w:val="00FE7CA3"/>
    <w:rsid w:val="00FE7CB0"/>
    <w:rsid w:val="00FE7F66"/>
    <w:rsid w:val="00FF0427"/>
    <w:rsid w:val="00FF08A8"/>
    <w:rsid w:val="00FF0E45"/>
    <w:rsid w:val="00FF109C"/>
    <w:rsid w:val="00FF14B3"/>
    <w:rsid w:val="00FF1C45"/>
    <w:rsid w:val="00FF23BE"/>
    <w:rsid w:val="00FF2731"/>
    <w:rsid w:val="00FF27B3"/>
    <w:rsid w:val="00FF2FF1"/>
    <w:rsid w:val="00FF3731"/>
    <w:rsid w:val="00FF3AA5"/>
    <w:rsid w:val="00FF3D81"/>
    <w:rsid w:val="00FF3FB2"/>
    <w:rsid w:val="00FF467E"/>
    <w:rsid w:val="00FF4710"/>
    <w:rsid w:val="00FF4814"/>
    <w:rsid w:val="00FF4A27"/>
    <w:rsid w:val="00FF4CD7"/>
    <w:rsid w:val="00FF5AF4"/>
    <w:rsid w:val="00FF666E"/>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EEF61191-DABD-4AE7-AAB6-1199EB87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7398C"/>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h1,II+,I,Kurstitel,g"/>
    <w:basedOn w:val="Normalny"/>
    <w:next w:val="Normalny"/>
    <w:link w:val="Nagwek1Znak"/>
    <w:uiPriority w:val="99"/>
    <w:qFormat/>
    <w:rsid w:val="002A7AF2"/>
    <w:pPr>
      <w:keepNext/>
      <w:spacing w:before="240" w:after="60"/>
      <w:outlineLvl w:val="0"/>
    </w:pPr>
    <w:rPr>
      <w:rFonts w:ascii="Arial" w:hAnsi="Arial" w:cs="Arial"/>
      <w:b/>
      <w:bCs/>
      <w:kern w:val="32"/>
      <w:sz w:val="32"/>
      <w:szCs w:val="32"/>
    </w:rPr>
  </w:style>
  <w:style w:type="paragraph" w:styleId="Nagwek2">
    <w:name w:val="heading 2"/>
    <w:aliases w:val="2,Header 2,H2,UNDERRUBRIK 1-2,Reset numbering,Abschnitt,Arial 12 Fett Kursiv,2 headline,h,H21,H22,HD2,PIM2,wally's numerowanie 1,Numeracja (1,3)"/>
    <w:basedOn w:val="Normalny"/>
    <w:next w:val="Normalny"/>
    <w:link w:val="Nagwek2Znak"/>
    <w:uiPriority w:val="9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uiPriority w:val="99"/>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uiPriority w:val="99"/>
    <w:qFormat/>
    <w:rsid w:val="002A7AF2"/>
    <w:pPr>
      <w:keepNext/>
      <w:ind w:firstLine="360"/>
      <w:outlineLvl w:val="4"/>
    </w:pPr>
    <w:rPr>
      <w:b/>
    </w:rPr>
  </w:style>
  <w:style w:type="paragraph" w:styleId="Nagwek6">
    <w:name w:val="heading 6"/>
    <w:basedOn w:val="Normalny"/>
    <w:next w:val="Normalny"/>
    <w:link w:val="Nagwek6Znak"/>
    <w:uiPriority w:val="99"/>
    <w:qFormat/>
    <w:rsid w:val="002A7AF2"/>
    <w:pPr>
      <w:keepNext/>
      <w:jc w:val="center"/>
      <w:outlineLvl w:val="5"/>
    </w:pPr>
    <w:rPr>
      <w:rFonts w:ascii="Arial" w:hAnsi="Arial"/>
      <w:b/>
    </w:rPr>
  </w:style>
  <w:style w:type="paragraph" w:styleId="Nagwek7">
    <w:name w:val="heading 7"/>
    <w:basedOn w:val="Normalny"/>
    <w:next w:val="Normalny"/>
    <w:link w:val="Nagwek7Znak"/>
    <w:uiPriority w:val="99"/>
    <w:qFormat/>
    <w:rsid w:val="002A7AF2"/>
    <w:pPr>
      <w:spacing w:before="240" w:after="60"/>
      <w:outlineLvl w:val="6"/>
    </w:pPr>
  </w:style>
  <w:style w:type="paragraph" w:styleId="Nagwek8">
    <w:name w:val="heading 8"/>
    <w:basedOn w:val="Normalny"/>
    <w:next w:val="Normalny"/>
    <w:link w:val="Nagwek8Znak"/>
    <w:uiPriority w:val="99"/>
    <w:qFormat/>
    <w:rsid w:val="00F84CB3"/>
    <w:pPr>
      <w:spacing w:before="240" w:after="60"/>
      <w:outlineLvl w:val="7"/>
    </w:pPr>
    <w:rPr>
      <w:i/>
      <w:iCs/>
    </w:rPr>
  </w:style>
  <w:style w:type="paragraph" w:styleId="Nagwek9">
    <w:name w:val="heading 9"/>
    <w:basedOn w:val="Normalny"/>
    <w:next w:val="Normalny"/>
    <w:link w:val="Nagwek9Znak"/>
    <w:uiPriority w:val="99"/>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uiPriority w:val="99"/>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uiPriority w:val="39"/>
    <w:rsid w:val="002A7AF2"/>
    <w:pPr>
      <w:spacing w:before="120" w:after="120"/>
    </w:pPr>
    <w:rPr>
      <w:b/>
      <w:caps/>
      <w:sz w:val="20"/>
    </w:rPr>
  </w:style>
  <w:style w:type="paragraph" w:styleId="Spistreci2">
    <w:name w:val="toc 2"/>
    <w:basedOn w:val="Normalny"/>
    <w:uiPriority w:val="39"/>
    <w:rsid w:val="002A7AF2"/>
    <w:pPr>
      <w:ind w:left="240"/>
    </w:pPr>
    <w:rPr>
      <w:smallCaps/>
      <w:sz w:val="20"/>
    </w:rPr>
  </w:style>
  <w:style w:type="paragraph" w:styleId="Nagwekspisutreci">
    <w:name w:val="TOC Heading"/>
    <w:basedOn w:val="Normalny"/>
    <w:uiPriority w:val="9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uiPriority w:val="99"/>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uiPriority w:val="99"/>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uiPriority w:val="99"/>
    <w:qFormat/>
    <w:rsid w:val="002A7AF2"/>
    <w:pPr>
      <w:suppressAutoHyphens w:val="0"/>
    </w:pPr>
    <w:rPr>
      <w:rFonts w:ascii="Arial" w:hAnsi="Arial"/>
      <w:sz w:val="20"/>
    </w:rPr>
  </w:style>
  <w:style w:type="paragraph" w:styleId="Tekstpodstawowy">
    <w:name w:val="Body Text"/>
    <w:aliases w:val="body text,EHPT,Body Text2"/>
    <w:basedOn w:val="Normalny"/>
    <w:link w:val="TekstpodstawowyZnak"/>
    <w:uiPriority w:val="99"/>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uiPriority w:val="39"/>
    <w:rsid w:val="002A7AF2"/>
    <w:pPr>
      <w:ind w:left="720"/>
    </w:pPr>
    <w:rPr>
      <w:sz w:val="18"/>
    </w:rPr>
  </w:style>
  <w:style w:type="paragraph" w:styleId="Spistreci5">
    <w:name w:val="toc 5"/>
    <w:basedOn w:val="Normalny"/>
    <w:next w:val="Normalny"/>
    <w:autoRedefine/>
    <w:uiPriority w:val="39"/>
    <w:rsid w:val="002A7AF2"/>
    <w:pPr>
      <w:ind w:left="960"/>
    </w:pPr>
    <w:rPr>
      <w:sz w:val="18"/>
    </w:rPr>
  </w:style>
  <w:style w:type="paragraph" w:styleId="Spistreci6">
    <w:name w:val="toc 6"/>
    <w:basedOn w:val="Normalny"/>
    <w:next w:val="Normalny"/>
    <w:autoRedefine/>
    <w:uiPriority w:val="39"/>
    <w:rsid w:val="002A7AF2"/>
    <w:pPr>
      <w:ind w:left="1200"/>
    </w:pPr>
    <w:rPr>
      <w:sz w:val="18"/>
    </w:rPr>
  </w:style>
  <w:style w:type="paragraph" w:styleId="Spistreci7">
    <w:name w:val="toc 7"/>
    <w:basedOn w:val="Normalny"/>
    <w:next w:val="Normalny"/>
    <w:autoRedefine/>
    <w:uiPriority w:val="39"/>
    <w:rsid w:val="002A7AF2"/>
    <w:pPr>
      <w:ind w:left="1440"/>
    </w:pPr>
    <w:rPr>
      <w:sz w:val="18"/>
    </w:rPr>
  </w:style>
  <w:style w:type="paragraph" w:styleId="Spistreci8">
    <w:name w:val="toc 8"/>
    <w:basedOn w:val="Normalny"/>
    <w:next w:val="Normalny"/>
    <w:autoRedefine/>
    <w:uiPriority w:val="39"/>
    <w:rsid w:val="002A7AF2"/>
    <w:pPr>
      <w:ind w:left="1680"/>
    </w:pPr>
    <w:rPr>
      <w:sz w:val="18"/>
    </w:rPr>
  </w:style>
  <w:style w:type="paragraph" w:styleId="Spistreci9">
    <w:name w:val="toc 9"/>
    <w:basedOn w:val="Normalny"/>
    <w:next w:val="Normalny"/>
    <w:autoRedefine/>
    <w:uiPriority w:val="39"/>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uiPriority w:val="99"/>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aliases w:val="cr,Used by Word to flag author queries"/>
    <w:uiPriority w:val="99"/>
    <w:rsid w:val="002A7AF2"/>
    <w:rPr>
      <w:sz w:val="16"/>
      <w:szCs w:val="16"/>
    </w:rPr>
  </w:style>
  <w:style w:type="paragraph" w:styleId="Tekstkomentarza">
    <w:name w:val="annotation text"/>
    <w:basedOn w:val="Normalny"/>
    <w:link w:val="TekstkomentarzaZnak"/>
    <w:uiPriority w:val="99"/>
    <w:rsid w:val="002A7AF2"/>
    <w:rPr>
      <w:sz w:val="20"/>
      <w:szCs w:val="20"/>
    </w:rPr>
  </w:style>
  <w:style w:type="paragraph" w:styleId="Tematkomentarza">
    <w:name w:val="annotation subject"/>
    <w:basedOn w:val="Tekstkomentarza"/>
    <w:next w:val="Tekstkomentarza"/>
    <w:link w:val="TematkomentarzaZnak"/>
    <w:uiPriority w:val="99"/>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uiPriority w:val="99"/>
    <w:rsid w:val="002A7AF2"/>
    <w:pPr>
      <w:suppressAutoHyphens w:val="0"/>
    </w:pPr>
    <w:rPr>
      <w:rFonts w:ascii="Courier New" w:hAnsi="Courier New"/>
      <w:sz w:val="20"/>
    </w:rPr>
  </w:style>
  <w:style w:type="paragraph" w:styleId="Tekstpodstawowy2">
    <w:name w:val="Body Text 2"/>
    <w:basedOn w:val="Normalny"/>
    <w:link w:val="Tekstpodstawowy2Znak"/>
    <w:uiPriority w:val="99"/>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uiPriority w:val="99"/>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uiPriority w:val="99"/>
    <w:locked/>
    <w:rsid w:val="00F700B8"/>
    <w:rPr>
      <w:rFonts w:ascii="Arial" w:hAnsi="Arial" w:cs="Arial"/>
      <w:b/>
      <w:bCs/>
      <w:kern w:val="32"/>
      <w:sz w:val="32"/>
      <w:szCs w:val="32"/>
      <w:lang w:val="pl-PL" w:eastAsia="ar-SA" w:bidi="ar-SA"/>
    </w:rPr>
  </w:style>
  <w:style w:type="character" w:customStyle="1" w:styleId="Nagwek2Znak">
    <w:name w:val="Nagłówek 2 Znak"/>
    <w:aliases w:val="2 Znak,Header 2 Znak,H2 Znak,UNDERRUBRIK 1-2 Znak,Reset numbering Znak,Abschnitt Znak,Arial 12 Fett Kursiv Znak,2 headline Znak,h Znak,H21 Znak,H22 Znak,HD2 Znak,PIM2 Znak,wally's numerowanie 1 Znak,Numeracja (1 Znak,3) Znak"/>
    <w:link w:val="Nagwek2"/>
    <w:uiPriority w:val="99"/>
    <w:locked/>
    <w:rsid w:val="00F700B8"/>
    <w:rPr>
      <w:rFonts w:ascii="Arial" w:hAnsi="Arial" w:cs="Arial"/>
      <w:b/>
      <w:bCs/>
      <w:i/>
      <w:iCs/>
      <w:sz w:val="28"/>
      <w:szCs w:val="28"/>
      <w:lang w:val="pl-PL" w:eastAsia="ar-SA" w:bidi="ar-SA"/>
    </w:rPr>
  </w:style>
  <w:style w:type="character" w:customStyle="1" w:styleId="Nagwek5Znak">
    <w:name w:val="Nagłówek 5 Znak"/>
    <w:link w:val="Nagwek5"/>
    <w:uiPriority w:val="99"/>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uiPriority w:val="99"/>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uiPriority w:val="99"/>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uiPriority w:val="99"/>
    <w:rsid w:val="00AD3AC0"/>
    <w:rPr>
      <w:sz w:val="20"/>
      <w:szCs w:val="20"/>
    </w:rPr>
  </w:style>
  <w:style w:type="character" w:styleId="Odwoanieprzypisukocowego">
    <w:name w:val="endnote reference"/>
    <w:uiPriority w:val="99"/>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Podsis rysunku,Odstavec,Bullet Number"/>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EHPT Znak,Body Text2 Znak"/>
    <w:link w:val="Tekstpodstawowy"/>
    <w:uiPriority w:val="99"/>
    <w:rsid w:val="00CF36C7"/>
    <w:rPr>
      <w:rFonts w:ascii="Tahoma" w:hAnsi="Tahoma"/>
      <w:szCs w:val="24"/>
      <w:lang w:eastAsia="ar-SA"/>
    </w:rPr>
  </w:style>
  <w:style w:type="character" w:customStyle="1" w:styleId="TytuZnak">
    <w:name w:val="Tytuł Znak"/>
    <w:link w:val="Tytu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uiPriority w:val="99"/>
    <w:rsid w:val="004C7A5D"/>
    <w:rPr>
      <w:lang w:eastAsia="ar-SA"/>
    </w:rPr>
  </w:style>
  <w:style w:type="character" w:customStyle="1" w:styleId="NagwekZnak">
    <w:name w:val="Nagłówek Znak"/>
    <w:link w:val="Nagwek0"/>
    <w:uiPriority w:val="99"/>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rsid w:val="0000158D"/>
    <w:rPr>
      <w:sz w:val="24"/>
      <w:szCs w:val="24"/>
      <w:lang w:eastAsia="ar-SA"/>
    </w:rPr>
  </w:style>
  <w:style w:type="character" w:customStyle="1" w:styleId="Nagwek3Znak">
    <w:name w:val="Nagłówek 3 Znak"/>
    <w:aliases w:val="H3-Heading 3 Znak,3 Znak,l3.3 Znak,h3 Znak,l3 Znak,list 3 Znak"/>
    <w:link w:val="Nagwek3"/>
    <w:uiPriority w:val="99"/>
    <w:rsid w:val="00BD145A"/>
    <w:rPr>
      <w:rFonts w:ascii="Arial" w:hAnsi="Arial" w:cs="Arial"/>
      <w:b/>
      <w:bCs/>
      <w:sz w:val="26"/>
      <w:szCs w:val="26"/>
      <w:lang w:eastAsia="ar-SA"/>
    </w:rPr>
  </w:style>
  <w:style w:type="character" w:customStyle="1" w:styleId="Nagwek4Znak">
    <w:name w:val="Nagłówek 4 Znak"/>
    <w:link w:val="Nagwek4"/>
    <w:uiPriority w:val="99"/>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uiPriority w:val="99"/>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uiPriority w:val="99"/>
    <w:rsid w:val="00BD145A"/>
    <w:rPr>
      <w:rFonts w:ascii="Tahoma" w:hAnsi="Tahoma" w:cs="Arial Narrow"/>
      <w:sz w:val="16"/>
      <w:szCs w:val="16"/>
      <w:lang w:eastAsia="ar-SA"/>
    </w:rPr>
  </w:style>
  <w:style w:type="character" w:customStyle="1" w:styleId="TematkomentarzaZnak">
    <w:name w:val="Temat komentarza Znak"/>
    <w:link w:val="Tematkomentarza"/>
    <w:uiPriority w:val="99"/>
    <w:rsid w:val="00BD145A"/>
    <w:rPr>
      <w:b/>
      <w:bCs/>
      <w:lang w:eastAsia="ar-SA"/>
    </w:rPr>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uiPriority w:val="99"/>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LegendaZnak">
    <w:name w:val="Legenda Znak"/>
    <w:aliases w:val="Podpis obiektu Znak,UNI-Legenda Znak,T_SZ_Caption Znak,Znak Znak"/>
    <w:link w:val="Legenda"/>
    <w:uiPriority w:val="99"/>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uiPriority w:val="99"/>
    <w:rsid w:val="00C96A74"/>
    <w:rPr>
      <w:rFonts w:ascii="Arial" w:hAnsi="Arial"/>
      <w:b/>
      <w:sz w:val="22"/>
      <w:szCs w:val="24"/>
      <w:lang w:eastAsia="ar-SA"/>
    </w:rPr>
  </w:style>
  <w:style w:type="character" w:customStyle="1" w:styleId="Nagwek7Znak">
    <w:name w:val="Nagłówek 7 Znak"/>
    <w:link w:val="Nagwek7"/>
    <w:uiPriority w:val="99"/>
    <w:rsid w:val="00C96A74"/>
    <w:rPr>
      <w:sz w:val="24"/>
      <w:szCs w:val="24"/>
      <w:lang w:eastAsia="ar-SA"/>
    </w:rPr>
  </w:style>
  <w:style w:type="character" w:customStyle="1" w:styleId="Nagwek8Znak">
    <w:name w:val="Nagłówek 8 Znak"/>
    <w:link w:val="Nagwek8"/>
    <w:uiPriority w:val="99"/>
    <w:rsid w:val="00C96A74"/>
    <w:rPr>
      <w:i/>
      <w:iCs/>
      <w:sz w:val="24"/>
      <w:szCs w:val="24"/>
      <w:lang w:eastAsia="ar-SA"/>
    </w:rPr>
  </w:style>
  <w:style w:type="character" w:customStyle="1" w:styleId="Nagwek9Znak">
    <w:name w:val="Nagłówek 9 Znak"/>
    <w:link w:val="Nagwek9"/>
    <w:uiPriority w:val="9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uiPriority w:val="99"/>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qFormat/>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uiPriority w:val="99"/>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uiPriority w:val="99"/>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uiPriority w:val="99"/>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customStyle="1" w:styleId="Nierozpoznanawzmianka3">
    <w:name w:val="Nierozpoznana wzmianka3"/>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 w:type="numbering" w:customStyle="1" w:styleId="Bezlisty1">
    <w:name w:val="Bez listy1"/>
    <w:next w:val="Bezlisty"/>
    <w:uiPriority w:val="99"/>
    <w:semiHidden/>
    <w:unhideWhenUsed/>
    <w:rsid w:val="00CA00E6"/>
  </w:style>
  <w:style w:type="paragraph" w:customStyle="1" w:styleId="Kolorowecieniowanieakcent11">
    <w:name w:val="Kolorowe cieniowanie — akcent 11"/>
    <w:hidden/>
    <w:uiPriority w:val="99"/>
    <w:semiHidden/>
    <w:rsid w:val="00CA00E6"/>
    <w:rPr>
      <w:rFonts w:ascii="Calibri" w:eastAsia="Calibri" w:hAnsi="Calibri"/>
      <w:lang w:eastAsia="en-US"/>
    </w:rPr>
  </w:style>
  <w:style w:type="paragraph" w:customStyle="1" w:styleId="SIWZ2">
    <w:name w:val="SIWZ 2"/>
    <w:basedOn w:val="Normalny"/>
    <w:rsid w:val="00CA00E6"/>
    <w:pPr>
      <w:numPr>
        <w:ilvl w:val="1"/>
        <w:numId w:val="166"/>
      </w:numPr>
      <w:suppressAutoHyphens w:val="0"/>
      <w:spacing w:before="60" w:line="360" w:lineRule="auto"/>
      <w:jc w:val="both"/>
    </w:pPr>
    <w:rPr>
      <w:sz w:val="24"/>
      <w:szCs w:val="24"/>
    </w:rPr>
  </w:style>
  <w:style w:type="paragraph" w:customStyle="1" w:styleId="ToList">
    <w:name w:val="To List"/>
    <w:basedOn w:val="Normalny"/>
    <w:rsid w:val="00CA00E6"/>
    <w:pPr>
      <w:tabs>
        <w:tab w:val="left" w:pos="426"/>
      </w:tabs>
      <w:suppressAutoHyphens w:val="0"/>
      <w:spacing w:before="240" w:after="48" w:line="360" w:lineRule="atLeast"/>
      <w:ind w:left="426" w:hanging="426"/>
      <w:jc w:val="both"/>
    </w:pPr>
    <w:rPr>
      <w:rFonts w:ascii="Helv" w:hAnsi="Helv"/>
      <w:sz w:val="24"/>
      <w:szCs w:val="20"/>
      <w:lang w:val="en-GB"/>
    </w:rPr>
  </w:style>
  <w:style w:type="paragraph" w:customStyle="1" w:styleId="Akapitzlist3">
    <w:name w:val="Akapit z listą3"/>
    <w:basedOn w:val="Normalny"/>
    <w:rsid w:val="00CA00E6"/>
    <w:pPr>
      <w:suppressAutoHyphens w:val="0"/>
      <w:ind w:left="720"/>
      <w:contextualSpacing/>
    </w:pPr>
    <w:rPr>
      <w:rFonts w:eastAsia="Calibri"/>
      <w:sz w:val="24"/>
      <w:szCs w:val="24"/>
    </w:rPr>
  </w:style>
  <w:style w:type="paragraph" w:customStyle="1" w:styleId="Kolorowalistaakcent11">
    <w:name w:val="Kolorowa lista — akcent 11"/>
    <w:basedOn w:val="Normalny"/>
    <w:uiPriority w:val="34"/>
    <w:qFormat/>
    <w:rsid w:val="00CA00E6"/>
    <w:pPr>
      <w:suppressAutoHyphens w:val="0"/>
      <w:spacing w:after="160" w:line="259" w:lineRule="auto"/>
      <w:ind w:left="720"/>
      <w:contextualSpacing/>
    </w:pPr>
    <w:rPr>
      <w:rFonts w:ascii="Calibri" w:eastAsia="Calibri" w:hAnsi="Calibri"/>
      <w:lang w:eastAsia="en-US"/>
    </w:rPr>
  </w:style>
  <w:style w:type="paragraph" w:styleId="Legenda">
    <w:name w:val="caption"/>
    <w:aliases w:val="Podpis obiektu,UNI-Legenda,T_SZ_Caption,Znak"/>
    <w:basedOn w:val="Normalny"/>
    <w:next w:val="Normalny"/>
    <w:link w:val="LegendaZnak"/>
    <w:uiPriority w:val="99"/>
    <w:qFormat/>
    <w:rsid w:val="00CA00E6"/>
    <w:pPr>
      <w:suppressAutoHyphens w:val="0"/>
      <w:spacing w:after="200"/>
    </w:pPr>
  </w:style>
  <w:style w:type="table" w:customStyle="1" w:styleId="Tabela-Siatka6">
    <w:name w:val="Tabela - Siatka6"/>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2">
    <w:name w:val="Table caption (2)_"/>
    <w:basedOn w:val="Domylnaczcionkaakapitu"/>
    <w:link w:val="Tablecaption21"/>
    <w:rsid w:val="00CA00E6"/>
    <w:rPr>
      <w:b/>
      <w:bCs/>
      <w:sz w:val="23"/>
      <w:szCs w:val="23"/>
      <w:shd w:val="clear" w:color="auto" w:fill="FFFFFF"/>
    </w:rPr>
  </w:style>
  <w:style w:type="character" w:customStyle="1" w:styleId="Tablecaption20">
    <w:name w:val="Table caption (2)"/>
    <w:basedOn w:val="Tablecaption2"/>
    <w:rsid w:val="00CA00E6"/>
    <w:rPr>
      <w:b/>
      <w:bCs/>
      <w:sz w:val="23"/>
      <w:szCs w:val="23"/>
      <w:u w:val="single"/>
      <w:shd w:val="clear" w:color="auto" w:fill="FFFFFF"/>
    </w:rPr>
  </w:style>
  <w:style w:type="paragraph" w:customStyle="1" w:styleId="Tablecaption21">
    <w:name w:val="Table caption (2)1"/>
    <w:basedOn w:val="Normalny"/>
    <w:link w:val="Tablecaption2"/>
    <w:rsid w:val="00CA00E6"/>
    <w:pPr>
      <w:shd w:val="clear" w:color="auto" w:fill="FFFFFF"/>
      <w:suppressAutoHyphens w:val="0"/>
      <w:spacing w:line="240" w:lineRule="atLeast"/>
    </w:pPr>
    <w:rPr>
      <w:b/>
      <w:bCs/>
      <w:sz w:val="23"/>
      <w:szCs w:val="23"/>
    </w:rPr>
  </w:style>
  <w:style w:type="character" w:customStyle="1" w:styleId="Heading3">
    <w:name w:val="Heading #3_"/>
    <w:basedOn w:val="Domylnaczcionkaakapitu"/>
    <w:link w:val="Heading30"/>
    <w:rsid w:val="00CA00E6"/>
    <w:rPr>
      <w:b/>
      <w:bCs/>
      <w:shd w:val="clear" w:color="auto" w:fill="FFFFFF"/>
    </w:rPr>
  </w:style>
  <w:style w:type="paragraph" w:customStyle="1" w:styleId="Bodytext210">
    <w:name w:val="Body text (2)1"/>
    <w:basedOn w:val="Normalny"/>
    <w:rsid w:val="00CA00E6"/>
    <w:pPr>
      <w:shd w:val="clear" w:color="auto" w:fill="FFFFFF"/>
      <w:suppressAutoHyphens w:val="0"/>
      <w:spacing w:line="240" w:lineRule="atLeast"/>
      <w:ind w:hanging="360"/>
    </w:pPr>
  </w:style>
  <w:style w:type="paragraph" w:customStyle="1" w:styleId="Heading30">
    <w:name w:val="Heading #3"/>
    <w:basedOn w:val="Normalny"/>
    <w:link w:val="Heading3"/>
    <w:rsid w:val="00CA00E6"/>
    <w:pPr>
      <w:shd w:val="clear" w:color="auto" w:fill="FFFFFF"/>
      <w:suppressAutoHyphens w:val="0"/>
      <w:spacing w:after="120" w:line="240" w:lineRule="atLeast"/>
      <w:ind w:hanging="360"/>
      <w:jc w:val="both"/>
      <w:outlineLvl w:val="2"/>
    </w:pPr>
    <w:rPr>
      <w:b/>
      <w:bCs/>
    </w:rPr>
  </w:style>
  <w:style w:type="character" w:customStyle="1" w:styleId="Bodytext220">
    <w:name w:val="Body text (2)2"/>
    <w:basedOn w:val="Domylnaczcionkaakapitu"/>
    <w:rsid w:val="00CA00E6"/>
    <w:rPr>
      <w:b/>
      <w:bCs/>
      <w:sz w:val="22"/>
      <w:szCs w:val="22"/>
      <w:u w:val="single"/>
      <w:lang w:bidi="ar-SA"/>
    </w:rPr>
  </w:style>
  <w:style w:type="paragraph" w:styleId="Bezodstpw">
    <w:name w:val="No Spacing"/>
    <w:basedOn w:val="Normalny"/>
    <w:uiPriority w:val="1"/>
    <w:qFormat/>
    <w:rsid w:val="00CA00E6"/>
    <w:pPr>
      <w:suppressAutoHyphens w:val="0"/>
      <w:spacing w:before="60"/>
      <w:jc w:val="both"/>
    </w:pPr>
    <w:rPr>
      <w:rFonts w:ascii="Calibri" w:hAnsi="Calibri"/>
      <w:lang w:eastAsia="en-US"/>
    </w:rPr>
  </w:style>
  <w:style w:type="character" w:customStyle="1" w:styleId="StyleArial">
    <w:name w:val="Style Arial"/>
    <w:uiPriority w:val="99"/>
    <w:rsid w:val="00CA00E6"/>
    <w:rPr>
      <w:rFonts w:ascii="Arial" w:hAnsi="Arial"/>
      <w:sz w:val="20"/>
    </w:rPr>
  </w:style>
  <w:style w:type="paragraph" w:customStyle="1" w:styleId="TableMedium">
    <w:name w:val="Table_Medium"/>
    <w:basedOn w:val="Normalny"/>
    <w:uiPriority w:val="99"/>
    <w:rsid w:val="00CA00E6"/>
    <w:pPr>
      <w:spacing w:before="40" w:after="40"/>
      <w:jc w:val="both"/>
    </w:pPr>
    <w:rPr>
      <w:rFonts w:ascii="Calibri" w:hAnsi="Calibri"/>
      <w:sz w:val="18"/>
      <w:szCs w:val="20"/>
      <w:lang w:eastAsia="ar-SA"/>
    </w:rPr>
  </w:style>
  <w:style w:type="paragraph" w:customStyle="1" w:styleId="TSZHeading1">
    <w:name w:val="T_SZ_ Heading 1"/>
    <w:basedOn w:val="Normalny"/>
    <w:uiPriority w:val="99"/>
    <w:rsid w:val="00CA00E6"/>
    <w:pPr>
      <w:suppressAutoHyphens w:val="0"/>
      <w:spacing w:line="240" w:lineRule="atLeast"/>
      <w:jc w:val="both"/>
    </w:pPr>
    <w:rPr>
      <w:rFonts w:ascii="Arial" w:hAnsi="Arial" w:cs="Arial"/>
      <w:sz w:val="20"/>
      <w:szCs w:val="24"/>
    </w:rPr>
  </w:style>
  <w:style w:type="paragraph" w:customStyle="1" w:styleId="MF-4">
    <w:name w:val="MF-4"/>
    <w:basedOn w:val="Nagwek4"/>
    <w:link w:val="MF-4Char"/>
    <w:uiPriority w:val="99"/>
    <w:rsid w:val="00CA00E6"/>
    <w:pPr>
      <w:numPr>
        <w:ilvl w:val="3"/>
      </w:numPr>
      <w:tabs>
        <w:tab w:val="num" w:pos="142"/>
        <w:tab w:val="num" w:pos="864"/>
      </w:tabs>
      <w:suppressAutoHyphens w:val="0"/>
      <w:spacing w:before="240" w:after="60" w:line="240" w:lineRule="atLeast"/>
      <w:ind w:left="864" w:hanging="864"/>
    </w:pPr>
    <w:rPr>
      <w:rFonts w:eastAsia="Calibri"/>
      <w:color w:val="99CCFF"/>
      <w:sz w:val="28"/>
      <w:szCs w:val="20"/>
    </w:rPr>
  </w:style>
  <w:style w:type="character" w:customStyle="1" w:styleId="MF-4Char">
    <w:name w:val="MF-4 Char"/>
    <w:link w:val="MF-4"/>
    <w:uiPriority w:val="99"/>
    <w:locked/>
    <w:rsid w:val="00CA00E6"/>
    <w:rPr>
      <w:rFonts w:ascii="Arial" w:eastAsia="Calibri" w:hAnsi="Arial"/>
      <w:b/>
      <w:color w:val="99CCFF"/>
      <w:sz w:val="28"/>
      <w:szCs w:val="20"/>
    </w:rPr>
  </w:style>
  <w:style w:type="paragraph" w:styleId="Spisilustracji">
    <w:name w:val="table of figures"/>
    <w:basedOn w:val="Normalny"/>
    <w:next w:val="Normalny"/>
    <w:uiPriority w:val="99"/>
    <w:rsid w:val="00CA00E6"/>
    <w:pPr>
      <w:suppressAutoHyphens w:val="0"/>
      <w:spacing w:line="240" w:lineRule="atLeast"/>
      <w:jc w:val="both"/>
    </w:pPr>
    <w:rPr>
      <w:rFonts w:ascii="Arial" w:hAnsi="Arial"/>
      <w:sz w:val="20"/>
      <w:szCs w:val="24"/>
    </w:rPr>
  </w:style>
  <w:style w:type="paragraph" w:customStyle="1" w:styleId="Header3">
    <w:name w:val="Header 3"/>
    <w:basedOn w:val="Nagwek1"/>
    <w:next w:val="Normalny"/>
    <w:uiPriority w:val="99"/>
    <w:rsid w:val="00CA00E6"/>
    <w:pPr>
      <w:keepNext w:val="0"/>
      <w:keepLines/>
      <w:suppressAutoHyphens w:val="0"/>
      <w:spacing w:before="80" w:after="80"/>
      <w:outlineLvl w:val="9"/>
    </w:pPr>
    <w:rPr>
      <w:rFonts w:cs="Times New Roman"/>
      <w:b w:val="0"/>
      <w:bCs w:val="0"/>
      <w:kern w:val="0"/>
      <w:sz w:val="20"/>
      <w:szCs w:val="20"/>
      <w:lang w:eastAsia="en-US"/>
    </w:rPr>
  </w:style>
  <w:style w:type="character" w:customStyle="1" w:styleId="TSZPodpisobiektuChar">
    <w:name w:val="T_SZ_Podpis obiektu Char"/>
    <w:link w:val="TSZPodpisobiektu"/>
    <w:uiPriority w:val="99"/>
    <w:locked/>
    <w:rsid w:val="00CA00E6"/>
    <w:rPr>
      <w:rFonts w:ascii="Arial" w:hAnsi="Arial"/>
    </w:rPr>
  </w:style>
  <w:style w:type="paragraph" w:customStyle="1" w:styleId="TSZPodpisobiektu">
    <w:name w:val="T_SZ_Podpis obiektu"/>
    <w:basedOn w:val="Legenda"/>
    <w:link w:val="TSZPodpisobiektuChar"/>
    <w:uiPriority w:val="99"/>
    <w:rsid w:val="00CA00E6"/>
    <w:pPr>
      <w:spacing w:after="0" w:line="240" w:lineRule="atLeast"/>
      <w:jc w:val="both"/>
    </w:pPr>
    <w:rPr>
      <w:rFonts w:ascii="Arial" w:hAnsi="Arial"/>
    </w:rPr>
  </w:style>
  <w:style w:type="character" w:customStyle="1" w:styleId="TSZHeading2CharChar">
    <w:name w:val="T_SZ_ Heading 2 Char Char"/>
    <w:link w:val="TSZHeading2"/>
    <w:uiPriority w:val="99"/>
    <w:locked/>
    <w:rsid w:val="00CA00E6"/>
    <w:rPr>
      <w:rFonts w:ascii="Arial" w:hAnsi="Arial"/>
      <w:b/>
      <w:color w:val="99CCFF"/>
      <w:sz w:val="28"/>
    </w:rPr>
  </w:style>
  <w:style w:type="paragraph" w:customStyle="1" w:styleId="TSZHeading2">
    <w:name w:val="T_SZ_ Heading 2"/>
    <w:basedOn w:val="Nagwek2"/>
    <w:link w:val="TSZHeading2CharChar"/>
    <w:uiPriority w:val="99"/>
    <w:locked/>
    <w:rsid w:val="00CA00E6"/>
    <w:pPr>
      <w:tabs>
        <w:tab w:val="num" w:pos="0"/>
      </w:tabs>
      <w:suppressAutoHyphens w:val="0"/>
      <w:spacing w:line="240" w:lineRule="atLeast"/>
      <w:ind w:left="1145" w:hanging="360"/>
      <w:jc w:val="both"/>
    </w:pPr>
    <w:rPr>
      <w:rFonts w:cs="Times New Roman"/>
      <w:bCs w:val="0"/>
      <w:i w:val="0"/>
      <w:iCs w:val="0"/>
      <w:color w:val="99CCFF"/>
      <w:szCs w:val="22"/>
    </w:rPr>
  </w:style>
  <w:style w:type="table" w:customStyle="1" w:styleId="TSZDomylnyStylTabeli">
    <w:name w:val="T_SZ_Domyślny Styl Tabeli"/>
    <w:basedOn w:val="Tabela-Siatka"/>
    <w:uiPriority w:val="99"/>
    <w:locked/>
    <w:rsid w:val="00CA00E6"/>
    <w:pPr>
      <w:widowControl/>
      <w:adjustRightInd/>
      <w:spacing w:line="240" w:lineRule="atLeast"/>
      <w:jc w:val="left"/>
    </w:pPr>
    <w:rPr>
      <w:rFonts w:ascii="Arial" w:hAnsi="Arial"/>
      <w:sz w:val="20"/>
      <w:szCs w:val="20"/>
      <w:lang w:eastAsia="en-US"/>
    </w:rPr>
    <w:tblPr>
      <w:tblStyleRowBandSize w:val="1"/>
    </w:tblPr>
    <w:tblStylePr w:type="firstRow">
      <w:rPr>
        <w:rFonts w:ascii="Symbol" w:hAnsi="Symbol" w:cs="Times New Roman"/>
        <w:b/>
        <w:color w:val="FFFFFF"/>
        <w:sz w:val="20"/>
        <w:szCs w:val="20"/>
      </w:rPr>
      <w:tblPr/>
      <w:tcPr>
        <w:shd w:val="clear" w:color="auto" w:fill="3DA8D7"/>
      </w:tcPr>
    </w:tblStylePr>
  </w:style>
  <w:style w:type="paragraph" w:customStyle="1" w:styleId="Caption1">
    <w:name w:val="Caption 1"/>
    <w:basedOn w:val="Tekstpodstawowy"/>
    <w:link w:val="Caption1Znak"/>
    <w:qFormat/>
    <w:rsid w:val="00CA00E6"/>
    <w:pPr>
      <w:numPr>
        <w:numId w:val="173"/>
      </w:numPr>
      <w:spacing w:before="240" w:after="140" w:line="360" w:lineRule="auto"/>
      <w:ind w:left="289" w:hanging="266"/>
      <w:outlineLvl w:val="0"/>
    </w:pPr>
    <w:rPr>
      <w:rFonts w:asciiTheme="majorHAnsi" w:hAnsiTheme="majorHAnsi" w:cs="Arial"/>
      <w:b/>
      <w:sz w:val="32"/>
      <w:szCs w:val="32"/>
      <w:lang w:val="x-none" w:eastAsia="zh-CN"/>
    </w:rPr>
  </w:style>
  <w:style w:type="paragraph" w:customStyle="1" w:styleId="Caption2">
    <w:name w:val="Caption 2"/>
    <w:basedOn w:val="Normalny"/>
    <w:next w:val="Normalny"/>
    <w:link w:val="Caption2Znak"/>
    <w:qFormat/>
    <w:rsid w:val="00CA00E6"/>
    <w:pPr>
      <w:numPr>
        <w:ilvl w:val="1"/>
        <w:numId w:val="173"/>
      </w:numPr>
      <w:tabs>
        <w:tab w:val="left" w:pos="567"/>
      </w:tabs>
      <w:spacing w:before="120" w:after="120" w:line="360" w:lineRule="auto"/>
      <w:ind w:left="567" w:hanging="283"/>
      <w:jc w:val="both"/>
      <w:outlineLvl w:val="1"/>
    </w:pPr>
    <w:rPr>
      <w:rFonts w:asciiTheme="majorHAnsi" w:eastAsia="Calibri" w:hAnsiTheme="majorHAnsi"/>
      <w:b/>
      <w:color w:val="000000"/>
      <w:sz w:val="20"/>
      <w:szCs w:val="24"/>
      <w:lang w:eastAsia="zh-CN"/>
    </w:rPr>
  </w:style>
  <w:style w:type="character" w:customStyle="1" w:styleId="Caption1Znak">
    <w:name w:val="Caption 1 Znak"/>
    <w:basedOn w:val="TekstpodstawowyZnak"/>
    <w:link w:val="Caption1"/>
    <w:rsid w:val="00CA00E6"/>
    <w:rPr>
      <w:rFonts w:asciiTheme="majorHAnsi" w:hAnsiTheme="majorHAnsi" w:cs="Arial"/>
      <w:b/>
      <w:sz w:val="32"/>
      <w:szCs w:val="32"/>
      <w:lang w:val="x-none" w:eastAsia="zh-CN"/>
    </w:rPr>
  </w:style>
  <w:style w:type="paragraph" w:customStyle="1" w:styleId="Caption3">
    <w:name w:val="Caption 3"/>
    <w:basedOn w:val="Normalny"/>
    <w:next w:val="Normalny"/>
    <w:link w:val="Caption3Znak"/>
    <w:qFormat/>
    <w:rsid w:val="00CA00E6"/>
    <w:pPr>
      <w:numPr>
        <w:ilvl w:val="2"/>
        <w:numId w:val="173"/>
      </w:numPr>
      <w:tabs>
        <w:tab w:val="left" w:pos="1134"/>
      </w:tabs>
      <w:spacing w:before="120" w:after="120"/>
      <w:ind w:left="1135" w:hanging="284"/>
      <w:jc w:val="both"/>
      <w:outlineLvl w:val="2"/>
    </w:pPr>
    <w:rPr>
      <w:rFonts w:asciiTheme="majorHAnsi" w:eastAsia="Calibri" w:hAnsiTheme="majorHAnsi"/>
      <w:b/>
      <w:szCs w:val="20"/>
      <w:lang w:eastAsia="zh-CN"/>
    </w:rPr>
  </w:style>
  <w:style w:type="character" w:customStyle="1" w:styleId="Caption2Znak">
    <w:name w:val="Caption 2 Znak"/>
    <w:basedOn w:val="Domylnaczcionkaakapitu"/>
    <w:link w:val="Caption2"/>
    <w:rsid w:val="00CA00E6"/>
    <w:rPr>
      <w:rFonts w:asciiTheme="majorHAnsi" w:eastAsia="Calibri" w:hAnsiTheme="majorHAnsi"/>
      <w:b/>
      <w:color w:val="000000"/>
      <w:sz w:val="20"/>
      <w:szCs w:val="24"/>
      <w:lang w:eastAsia="zh-CN"/>
    </w:rPr>
  </w:style>
  <w:style w:type="paragraph" w:customStyle="1" w:styleId="CaptionSuba">
    <w:name w:val="Caption Sub a"/>
    <w:basedOn w:val="Normalny"/>
    <w:link w:val="CaptionSubaZnak"/>
    <w:qFormat/>
    <w:rsid w:val="00CA00E6"/>
    <w:pPr>
      <w:tabs>
        <w:tab w:val="num" w:pos="0"/>
      </w:tabs>
      <w:spacing w:before="120"/>
      <w:ind w:left="1134" w:hanging="352"/>
      <w:jc w:val="both"/>
    </w:pPr>
    <w:rPr>
      <w:rFonts w:asciiTheme="minorHAnsi" w:eastAsia="Calibri" w:hAnsiTheme="minorHAnsi"/>
      <w:color w:val="000000"/>
      <w:sz w:val="20"/>
      <w:szCs w:val="20"/>
      <w:lang w:eastAsia="zh-CN"/>
    </w:rPr>
  </w:style>
  <w:style w:type="character" w:customStyle="1" w:styleId="Caption3Znak">
    <w:name w:val="Caption 3 Znak"/>
    <w:basedOn w:val="Domylnaczcionkaakapitu"/>
    <w:link w:val="Caption3"/>
    <w:rsid w:val="00CA00E6"/>
    <w:rPr>
      <w:rFonts w:asciiTheme="majorHAnsi" w:eastAsia="Calibri" w:hAnsiTheme="majorHAnsi"/>
      <w:b/>
      <w:szCs w:val="20"/>
      <w:lang w:eastAsia="zh-CN"/>
    </w:rPr>
  </w:style>
  <w:style w:type="character" w:customStyle="1" w:styleId="CaptionSubaZnak">
    <w:name w:val="Caption Sub a Znak"/>
    <w:basedOn w:val="Domylnaczcionkaakapitu"/>
    <w:link w:val="CaptionSuba"/>
    <w:rsid w:val="00CA00E6"/>
    <w:rPr>
      <w:rFonts w:asciiTheme="minorHAnsi" w:eastAsia="Calibri" w:hAnsiTheme="minorHAnsi"/>
      <w:color w:val="000000"/>
      <w:sz w:val="20"/>
      <w:szCs w:val="20"/>
      <w:lang w:eastAsia="zh-CN"/>
    </w:rPr>
  </w:style>
  <w:style w:type="paragraph" w:customStyle="1" w:styleId="Bulletwithtext2">
    <w:name w:val="Bullet with text 2"/>
    <w:basedOn w:val="Normalny"/>
    <w:uiPriority w:val="99"/>
    <w:rsid w:val="00CA00E6"/>
    <w:pPr>
      <w:numPr>
        <w:numId w:val="175"/>
      </w:numPr>
      <w:suppressAutoHyphens w:val="0"/>
    </w:pPr>
    <w:rPr>
      <w:rFonts w:ascii="Arial" w:hAnsi="Arial"/>
      <w:sz w:val="20"/>
      <w:szCs w:val="20"/>
      <w:lang w:eastAsia="en-US"/>
    </w:rPr>
  </w:style>
  <w:style w:type="paragraph" w:customStyle="1" w:styleId="Bulletwithtext3">
    <w:name w:val="Bullet with text 3"/>
    <w:basedOn w:val="Normalny"/>
    <w:uiPriority w:val="99"/>
    <w:rsid w:val="00CA00E6"/>
    <w:pPr>
      <w:numPr>
        <w:numId w:val="176"/>
      </w:numPr>
      <w:suppressAutoHyphens w:val="0"/>
    </w:pPr>
    <w:rPr>
      <w:rFonts w:ascii="Arial" w:hAnsi="Arial"/>
      <w:sz w:val="20"/>
      <w:szCs w:val="20"/>
      <w:lang w:eastAsia="en-US"/>
    </w:rPr>
  </w:style>
  <w:style w:type="paragraph" w:customStyle="1" w:styleId="Style7">
    <w:name w:val="Style7"/>
    <w:basedOn w:val="Normalny"/>
    <w:uiPriority w:val="99"/>
    <w:rsid w:val="00CA00E6"/>
    <w:pPr>
      <w:widowControl w:val="0"/>
      <w:suppressAutoHyphens w:val="0"/>
      <w:autoSpaceDE w:val="0"/>
      <w:autoSpaceDN w:val="0"/>
      <w:adjustRightInd w:val="0"/>
      <w:spacing w:line="252" w:lineRule="exact"/>
      <w:ind w:hanging="346"/>
      <w:jc w:val="both"/>
    </w:pPr>
    <w:rPr>
      <w:rFonts w:ascii="Verdana" w:eastAsiaTheme="minorEastAsia" w:hAnsi="Verdana" w:cstheme="minorBidi"/>
      <w:sz w:val="24"/>
      <w:szCs w:val="24"/>
    </w:rPr>
  </w:style>
  <w:style w:type="numbering" w:customStyle="1" w:styleId="Bezlisty2">
    <w:name w:val="Bez listy2"/>
    <w:next w:val="Bezlisty"/>
    <w:uiPriority w:val="99"/>
    <w:semiHidden/>
    <w:unhideWhenUsed/>
    <w:rsid w:val="00CA00E6"/>
  </w:style>
  <w:style w:type="table" w:customStyle="1" w:styleId="Tabela-Siatka7">
    <w:name w:val="Tabela - Siatka7"/>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1C2F6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4">
    <w:name w:val="Nierozpoznana wzmianka4"/>
    <w:basedOn w:val="Domylnaczcionkaakapitu"/>
    <w:uiPriority w:val="99"/>
    <w:semiHidden/>
    <w:unhideWhenUsed/>
    <w:rsid w:val="00720C96"/>
    <w:rPr>
      <w:color w:val="605E5C"/>
      <w:shd w:val="clear" w:color="auto" w:fill="E1DFDD"/>
    </w:rPr>
  </w:style>
  <w:style w:type="table" w:customStyle="1" w:styleId="Tabela-Siatka9">
    <w:name w:val="Tabela - Siatka9"/>
    <w:basedOn w:val="Standardowy"/>
    <w:next w:val="Tabela-Siatka"/>
    <w:uiPriority w:val="59"/>
    <w:rsid w:val="000A59CC"/>
    <w:pPr>
      <w:widowControl w:val="0"/>
      <w:adjustRightInd w:val="0"/>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3C1F3B"/>
    <w:pPr>
      <w:widowControl w:val="0"/>
      <w:adjustRightInd w:val="0"/>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34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289750299">
      <w:bodyDiv w:val="1"/>
      <w:marLeft w:val="0"/>
      <w:marRight w:val="0"/>
      <w:marTop w:val="0"/>
      <w:marBottom w:val="0"/>
      <w:divBdr>
        <w:top w:val="none" w:sz="0" w:space="0" w:color="auto"/>
        <w:left w:val="none" w:sz="0" w:space="0" w:color="auto"/>
        <w:bottom w:val="none" w:sz="0" w:space="0" w:color="auto"/>
        <w:right w:val="none" w:sz="0" w:space="0" w:color="auto"/>
      </w:divBdr>
    </w:div>
    <w:div w:id="291640854">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885338226">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057320480">
      <w:bodyDiv w:val="1"/>
      <w:marLeft w:val="0"/>
      <w:marRight w:val="0"/>
      <w:marTop w:val="0"/>
      <w:marBottom w:val="0"/>
      <w:divBdr>
        <w:top w:val="none" w:sz="0" w:space="0" w:color="auto"/>
        <w:left w:val="none" w:sz="0" w:space="0" w:color="auto"/>
        <w:bottom w:val="none" w:sz="0" w:space="0" w:color="auto"/>
        <w:right w:val="none" w:sz="0" w:space="0" w:color="auto"/>
      </w:divBdr>
    </w:div>
    <w:div w:id="1120491605">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237402069">
      <w:bodyDiv w:val="1"/>
      <w:marLeft w:val="0"/>
      <w:marRight w:val="0"/>
      <w:marTop w:val="0"/>
      <w:marBottom w:val="0"/>
      <w:divBdr>
        <w:top w:val="none" w:sz="0" w:space="0" w:color="auto"/>
        <w:left w:val="none" w:sz="0" w:space="0" w:color="auto"/>
        <w:bottom w:val="none" w:sz="0" w:space="0" w:color="auto"/>
        <w:right w:val="none" w:sz="0" w:space="0" w:color="auto"/>
      </w:divBdr>
    </w:div>
    <w:div w:id="1253589724">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594708843">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43339632">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099519090">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 w:id="2146466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965EC8C062E264AA6CFC5864D2B851E" ma:contentTypeVersion="13" ma:contentTypeDescription="Utwórz nowy dokument." ma:contentTypeScope="" ma:versionID="43f5606517572160a3c8037114e67938">
  <xsd:schema xmlns:xsd="http://www.w3.org/2001/XMLSchema" xmlns:xs="http://www.w3.org/2001/XMLSchema" xmlns:p="http://schemas.microsoft.com/office/2006/metadata/properties" xmlns:ns2="613d406e-93ff-45bf-ae59-2c84af6e72e8" xmlns:ns3="40e5fe8a-9503-42fc-a960-f0006609d1bb" targetNamespace="http://schemas.microsoft.com/office/2006/metadata/properties" ma:root="true" ma:fieldsID="ae5cefbacbc1ce44c727ed3a1801937e" ns2:_="" ns3:_="">
    <xsd:import namespace="613d406e-93ff-45bf-ae59-2c84af6e72e8"/>
    <xsd:import namespace="40e5fe8a-9503-42fc-a960-f0006609d1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d406e-93ff-45bf-ae59-2c84af6e72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91c4eb09-64ad-4508-8fe1-91b0ebe2451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5fe8a-9503-42fc-a960-f0006609d1bb"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112d713f-8e8b-4682-9bd4-ef6e0d71f84d}" ma:internalName="TaxCatchAll" ma:showField="CatchAllData" ma:web="40e5fe8a-9503-42fc-a960-f0006609d1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613d406e-93ff-45bf-ae59-2c84af6e72e8">
      <Terms xmlns="http://schemas.microsoft.com/office/infopath/2007/PartnerControls"/>
    </lcf76f155ced4ddcb4097134ff3c332f>
    <TaxCatchAll xmlns="40e5fe8a-9503-42fc-a960-f0006609d1bb" xsi:nil="true"/>
  </documentManagement>
</p:properties>
</file>

<file path=customXml/itemProps1.xml><?xml version="1.0" encoding="utf-8"?>
<ds:datastoreItem xmlns:ds="http://schemas.openxmlformats.org/officeDocument/2006/customXml" ds:itemID="{A1FB2EA6-8668-497E-B24F-B89F8870029D}">
  <ds:schemaRefs>
    <ds:schemaRef ds:uri="http://schemas.openxmlformats.org/officeDocument/2006/bibliography"/>
  </ds:schemaRefs>
</ds:datastoreItem>
</file>

<file path=customXml/itemProps2.xml><?xml version="1.0" encoding="utf-8"?>
<ds:datastoreItem xmlns:ds="http://schemas.openxmlformats.org/officeDocument/2006/customXml" ds:itemID="{3E7EA3AB-BB2F-48AF-A1FE-00ED09C7B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d406e-93ff-45bf-ae59-2c84af6e72e8"/>
    <ds:schemaRef ds:uri="40e5fe8a-9503-42fc-a960-f0006609d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4.xml><?xml version="1.0" encoding="utf-8"?>
<ds:datastoreItem xmlns:ds="http://schemas.openxmlformats.org/officeDocument/2006/customXml" ds:itemID="{B1C7F348-E9C4-411B-B718-63B1206C86F9}">
  <ds:schemaRefs>
    <ds:schemaRef ds:uri="http://schemas.microsoft.com/office/2006/metadata/properties"/>
    <ds:schemaRef ds:uri="613d406e-93ff-45bf-ae59-2c84af6e72e8"/>
    <ds:schemaRef ds:uri="http://schemas.microsoft.com/office/infopath/2007/PartnerControls"/>
    <ds:schemaRef ds:uri="40e5fe8a-9503-42fc-a960-f0006609d1b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850</Characters>
  <Application>Microsoft Office Word</Application>
  <DocSecurity>0</DocSecurity>
  <Lines>7</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990</CharactersWithSpaces>
  <SharedDoc>false</SharedDoc>
  <HLinks>
    <vt:vector size="36" baseType="variant">
      <vt:variant>
        <vt:i4>1835094</vt:i4>
      </vt:variant>
      <vt:variant>
        <vt:i4>15</vt:i4>
      </vt:variant>
      <vt:variant>
        <vt:i4>0</vt:i4>
      </vt:variant>
      <vt:variant>
        <vt:i4>5</vt:i4>
      </vt:variant>
      <vt:variant>
        <vt:lpwstr>https://www.gov.pl/web/rdos-warszawa/obowiazek-informacyjny-zgodnie-z-art-13-rodo</vt:lpwstr>
      </vt:variant>
      <vt:variant>
        <vt:lpwstr/>
      </vt:variant>
      <vt:variant>
        <vt:i4>4980841</vt:i4>
      </vt:variant>
      <vt:variant>
        <vt:i4>12</vt:i4>
      </vt:variant>
      <vt:variant>
        <vt:i4>0</vt:i4>
      </vt:variant>
      <vt:variant>
        <vt:i4>5</vt:i4>
      </vt:variant>
      <vt:variant>
        <vt:lpwstr>mailto:zampub@warszawa.rdos.gov.pl</vt:lpwstr>
      </vt:variant>
      <vt:variant>
        <vt:lpwstr/>
      </vt:variant>
      <vt:variant>
        <vt:i4>4980841</vt:i4>
      </vt:variant>
      <vt:variant>
        <vt:i4>9</vt:i4>
      </vt:variant>
      <vt:variant>
        <vt:i4>0</vt:i4>
      </vt:variant>
      <vt:variant>
        <vt:i4>5</vt:i4>
      </vt:variant>
      <vt:variant>
        <vt:lpwstr>mailto:zampub@warszawa.rdos.gov.pl</vt:lpwstr>
      </vt:variant>
      <vt:variant>
        <vt:lpwstr/>
      </vt:variant>
      <vt:variant>
        <vt:i4>1769497</vt:i4>
      </vt:variant>
      <vt:variant>
        <vt:i4>6</vt:i4>
      </vt:variant>
      <vt:variant>
        <vt:i4>0</vt:i4>
      </vt:variant>
      <vt:variant>
        <vt:i4>5</vt:i4>
      </vt:variant>
      <vt:variant>
        <vt:lpwstr>https://ezamowienia.gov.pl/mp-client/search/list/ocds-148610-5c0a1f2b-eace-42dc-9f64-cea9146d3999</vt:lpwstr>
      </vt:variant>
      <vt:variant>
        <vt:lpwstr/>
      </vt:variant>
      <vt:variant>
        <vt:i4>5374043</vt:i4>
      </vt:variant>
      <vt:variant>
        <vt:i4>3</vt:i4>
      </vt:variant>
      <vt:variant>
        <vt:i4>0</vt:i4>
      </vt:variant>
      <vt:variant>
        <vt:i4>5</vt:i4>
      </vt:variant>
      <vt:variant>
        <vt:lpwstr>https://www.gov.pl/web/rdos-warszawa</vt:lpwstr>
      </vt:variant>
      <vt:variant>
        <vt:lpwstr/>
      </vt:variant>
      <vt:variant>
        <vt:i4>4980841</vt:i4>
      </vt:variant>
      <vt:variant>
        <vt:i4>0</vt:i4>
      </vt:variant>
      <vt:variant>
        <vt:i4>0</vt:i4>
      </vt:variant>
      <vt:variant>
        <vt:i4>5</vt:i4>
      </vt:variant>
      <vt:variant>
        <vt:lpwstr>mailto:zampub@warszawa.rdos.gov.pl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michal.pyrc</dc:creator>
  <cp:keywords/>
  <dc:description/>
  <cp:lastModifiedBy>daniel.miazek</cp:lastModifiedBy>
  <cp:revision>2</cp:revision>
  <cp:lastPrinted>2024-05-22T09:28:00Z</cp:lastPrinted>
  <dcterms:created xsi:type="dcterms:W3CDTF">2026-08-12T12:12:00Z</dcterms:created>
  <dcterms:modified xsi:type="dcterms:W3CDTF">2026-08-12T12:12:00Z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0x0101002965EC8C062E264AA6CFC5864D2B851E</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MediaServiceImageTags">
    <vt:lpwstr/>
  </property>
</Properties>
</file>