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6A457" w14:textId="5502B3FA" w:rsidR="003C1F3B" w:rsidRPr="00B8663F" w:rsidRDefault="003C1F3B" w:rsidP="003C1F3B">
      <w:pPr>
        <w:suppressAutoHyphens w:val="0"/>
        <w:autoSpaceDE w:val="0"/>
        <w:autoSpaceDN w:val="0"/>
        <w:adjustRightInd w:val="0"/>
        <w:spacing w:line="276" w:lineRule="auto"/>
        <w:ind w:left="10632"/>
        <w:jc w:val="center"/>
        <w:rPr>
          <w:rFonts w:ascii="Aptos" w:eastAsia="Calibri" w:hAnsi="Aptos"/>
          <w:sz w:val="24"/>
          <w:szCs w:val="24"/>
        </w:rPr>
      </w:pPr>
      <w:bookmarkStart w:id="0" w:name="_Hlk48309678"/>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3C1F3B" w:rsidRPr="00B8663F" w14:paraId="35E4BB7E" w14:textId="77777777">
        <w:tc>
          <w:tcPr>
            <w:tcW w:w="9498" w:type="dxa"/>
            <w:tcBorders>
              <w:bottom w:val="single" w:sz="4" w:space="0" w:color="auto"/>
            </w:tcBorders>
            <w:shd w:val="clear" w:color="auto" w:fill="D9D9D9"/>
          </w:tcPr>
          <w:p w14:paraId="05EB7B45" w14:textId="77777777" w:rsidR="003C1F3B" w:rsidRPr="00B8663F" w:rsidRDefault="003C1F3B" w:rsidP="003C1F3B">
            <w:pPr>
              <w:suppressAutoHyphens w:val="0"/>
              <w:spacing w:line="276" w:lineRule="auto"/>
              <w:jc w:val="right"/>
              <w:rPr>
                <w:rFonts w:ascii="Aptos" w:hAnsi="Aptos"/>
                <w:b/>
                <w:sz w:val="24"/>
                <w:szCs w:val="24"/>
                <w:lang w:eastAsia="ar-SA"/>
              </w:rPr>
            </w:pPr>
            <w:r w:rsidRPr="00B8663F">
              <w:rPr>
                <w:rFonts w:ascii="Aptos" w:hAnsi="Aptos"/>
                <w:sz w:val="24"/>
                <w:szCs w:val="24"/>
                <w:lang w:eastAsia="ar-SA"/>
              </w:rPr>
              <w:br w:type="page"/>
            </w:r>
            <w:r w:rsidRPr="00B8663F">
              <w:rPr>
                <w:rFonts w:ascii="Aptos" w:hAnsi="Aptos"/>
                <w:b/>
                <w:sz w:val="24"/>
                <w:szCs w:val="24"/>
                <w:lang w:eastAsia="ar-SA"/>
              </w:rPr>
              <w:t>Załącznik nr 6 do SWZ</w:t>
            </w:r>
          </w:p>
        </w:tc>
      </w:tr>
      <w:tr w:rsidR="003C1F3B" w:rsidRPr="00B8663F" w14:paraId="5C419B2B" w14:textId="77777777">
        <w:trPr>
          <w:trHeight w:val="480"/>
        </w:trPr>
        <w:tc>
          <w:tcPr>
            <w:tcW w:w="9498" w:type="dxa"/>
            <w:tcBorders>
              <w:top w:val="single" w:sz="4" w:space="0" w:color="auto"/>
            </w:tcBorders>
            <w:shd w:val="clear" w:color="auto" w:fill="D9D9D9"/>
            <w:vAlign w:val="center"/>
          </w:tcPr>
          <w:p w14:paraId="22F997CF" w14:textId="77777777" w:rsidR="003C1F3B" w:rsidRPr="00B8663F" w:rsidRDefault="003C1F3B" w:rsidP="00117AB9">
            <w:pPr>
              <w:suppressAutoHyphens w:val="0"/>
              <w:spacing w:line="276" w:lineRule="auto"/>
              <w:rPr>
                <w:rFonts w:ascii="Aptos" w:hAnsi="Aptos"/>
                <w:b/>
                <w:sz w:val="24"/>
                <w:szCs w:val="24"/>
                <w:lang w:eastAsia="ar-SA"/>
              </w:rPr>
            </w:pPr>
            <w:r w:rsidRPr="00B8663F">
              <w:rPr>
                <w:rFonts w:ascii="Aptos" w:hAnsi="Aptos"/>
                <w:b/>
                <w:sz w:val="24"/>
                <w:szCs w:val="24"/>
                <w:lang w:eastAsia="ar-SA"/>
              </w:rPr>
              <w:t>OŚWIADCZENIE DOTYCZĄCE PRZYNALEŻNOŚCI LUB BRAKU PRZYNALEŻNOŚCI DO TEJ SAMEJ GRUPY KAPITAŁOWEJ</w:t>
            </w:r>
          </w:p>
        </w:tc>
      </w:tr>
    </w:tbl>
    <w:p w14:paraId="5BEA9896" w14:textId="77777777" w:rsidR="003C1F3B" w:rsidRPr="00B8663F" w:rsidRDefault="003C1F3B" w:rsidP="003C1F3B">
      <w:pPr>
        <w:suppressAutoHyphens w:val="0"/>
        <w:spacing w:line="276" w:lineRule="auto"/>
        <w:jc w:val="right"/>
        <w:rPr>
          <w:rFonts w:ascii="Aptos" w:hAnsi="Aptos"/>
          <w:b/>
          <w:bCs/>
          <w:iCs/>
          <w:sz w:val="24"/>
          <w:szCs w:val="24"/>
          <w:lang w:eastAsia="ar-SA"/>
        </w:rPr>
      </w:pPr>
    </w:p>
    <w:p w14:paraId="51EC95C5" w14:textId="77777777" w:rsidR="003C1F3B" w:rsidRPr="00B8663F" w:rsidRDefault="003C1F3B" w:rsidP="003C1F3B">
      <w:pPr>
        <w:tabs>
          <w:tab w:val="left" w:pos="1111"/>
        </w:tabs>
        <w:suppressAutoHyphens w:val="0"/>
        <w:spacing w:line="276" w:lineRule="auto"/>
        <w:jc w:val="both"/>
        <w:rPr>
          <w:rFonts w:ascii="Aptos" w:hAnsi="Aptos"/>
          <w:sz w:val="24"/>
          <w:szCs w:val="24"/>
          <w:lang w:eastAsia="ar-SA"/>
        </w:rPr>
      </w:pPr>
    </w:p>
    <w:p w14:paraId="7C3A9A41" w14:textId="77777777" w:rsidR="003C1F3B" w:rsidRPr="00B8663F" w:rsidRDefault="003C1F3B" w:rsidP="003C1F3B">
      <w:pPr>
        <w:tabs>
          <w:tab w:val="left" w:pos="1111"/>
        </w:tabs>
        <w:suppressAutoHyphens w:val="0"/>
        <w:spacing w:line="276" w:lineRule="auto"/>
        <w:jc w:val="both"/>
        <w:rPr>
          <w:rFonts w:ascii="Aptos" w:hAnsi="Aptos"/>
          <w:sz w:val="24"/>
          <w:szCs w:val="24"/>
          <w:lang w:eastAsia="ar-SA"/>
        </w:rPr>
      </w:pPr>
    </w:p>
    <w:p w14:paraId="6F3C9AD5" w14:textId="77777777" w:rsidR="003C1F3B" w:rsidRPr="00B8663F" w:rsidRDefault="003C1F3B" w:rsidP="003C1F3B">
      <w:pPr>
        <w:tabs>
          <w:tab w:val="left" w:pos="1111"/>
        </w:tabs>
        <w:suppressAutoHyphens w:val="0"/>
        <w:spacing w:line="276" w:lineRule="auto"/>
        <w:jc w:val="both"/>
        <w:rPr>
          <w:rFonts w:ascii="Aptos" w:hAnsi="Aptos"/>
          <w:sz w:val="24"/>
          <w:szCs w:val="24"/>
          <w:lang w:eastAsia="ar-SA"/>
        </w:rPr>
      </w:pPr>
      <w:r w:rsidRPr="00B8663F">
        <w:rPr>
          <w:rFonts w:ascii="Aptos" w:hAnsi="Aptos"/>
          <w:sz w:val="24"/>
          <w:szCs w:val="24"/>
          <w:lang w:eastAsia="ar-SA"/>
        </w:rPr>
        <w:t xml:space="preserve">........................................................... </w:t>
      </w:r>
    </w:p>
    <w:p w14:paraId="030CDAE3" w14:textId="77777777" w:rsidR="003C1F3B" w:rsidRPr="00B8663F" w:rsidRDefault="003C1F3B" w:rsidP="003C1F3B">
      <w:pPr>
        <w:tabs>
          <w:tab w:val="left" w:pos="1111"/>
        </w:tabs>
        <w:suppressAutoHyphens w:val="0"/>
        <w:spacing w:line="276" w:lineRule="auto"/>
        <w:jc w:val="both"/>
        <w:rPr>
          <w:rFonts w:ascii="Aptos" w:hAnsi="Aptos"/>
          <w:i/>
          <w:sz w:val="24"/>
          <w:szCs w:val="24"/>
          <w:lang w:eastAsia="ar-SA"/>
        </w:rPr>
      </w:pPr>
      <w:r w:rsidRPr="00B8663F">
        <w:rPr>
          <w:rFonts w:ascii="Aptos" w:hAnsi="Aptos"/>
          <w:i/>
          <w:sz w:val="24"/>
          <w:szCs w:val="24"/>
          <w:lang w:eastAsia="ar-SA"/>
        </w:rPr>
        <w:t>/pieczęć adresowa Wykonawcy/</w:t>
      </w:r>
    </w:p>
    <w:p w14:paraId="1F35F389" w14:textId="77777777" w:rsidR="003C1F3B" w:rsidRPr="00B8663F" w:rsidRDefault="003C1F3B" w:rsidP="003C1F3B">
      <w:pPr>
        <w:suppressAutoHyphens w:val="0"/>
        <w:spacing w:line="276" w:lineRule="auto"/>
        <w:rPr>
          <w:rFonts w:ascii="Aptos" w:hAnsi="Aptos"/>
          <w:b/>
          <w:i/>
          <w:sz w:val="24"/>
          <w:szCs w:val="24"/>
          <w:lang w:eastAsia="ar-SA"/>
        </w:rPr>
      </w:pPr>
    </w:p>
    <w:p w14:paraId="73CC83AB" w14:textId="71C58B64" w:rsidR="003C1F3B" w:rsidRPr="00B8663F" w:rsidRDefault="003C1F3B" w:rsidP="003C1F3B">
      <w:pPr>
        <w:tabs>
          <w:tab w:val="center" w:pos="6480"/>
        </w:tabs>
        <w:suppressAutoHyphens w:val="0"/>
        <w:spacing w:line="276" w:lineRule="auto"/>
        <w:jc w:val="center"/>
        <w:rPr>
          <w:rFonts w:ascii="Aptos" w:hAnsi="Aptos"/>
          <w:b/>
          <w:bCs/>
          <w:sz w:val="24"/>
          <w:szCs w:val="24"/>
          <w:lang w:eastAsia="ar-SA"/>
        </w:rPr>
      </w:pPr>
      <w:r w:rsidRPr="00B8663F">
        <w:rPr>
          <w:rFonts w:ascii="Aptos" w:hAnsi="Aptos"/>
          <w:b/>
          <w:bCs/>
          <w:sz w:val="24"/>
          <w:szCs w:val="24"/>
          <w:lang w:eastAsia="ar-SA"/>
        </w:rPr>
        <w:t>OŚWIADCZENIE O PRZYNALEŻNOŚCI LUB BRAKU PRZYNALEŻNOŚCI DO GRUPY KAPITAŁOWEJ, O KTÓREJ MOWA W ART. 108 UST. 1 PKT 5, 6</w:t>
      </w:r>
      <w:r w:rsidR="00B71AD7">
        <w:rPr>
          <w:rFonts w:ascii="Aptos" w:hAnsi="Aptos"/>
          <w:b/>
          <w:bCs/>
          <w:sz w:val="24"/>
          <w:szCs w:val="24"/>
          <w:lang w:eastAsia="ar-SA"/>
        </w:rPr>
        <w:t xml:space="preserve"> USTAWY PZP</w:t>
      </w:r>
    </w:p>
    <w:p w14:paraId="07E4311C" w14:textId="77777777" w:rsidR="003C1F3B" w:rsidRPr="00B8663F" w:rsidRDefault="003C1F3B" w:rsidP="003C1F3B">
      <w:pPr>
        <w:suppressAutoHyphens w:val="0"/>
        <w:spacing w:line="276" w:lineRule="auto"/>
        <w:jc w:val="both"/>
        <w:rPr>
          <w:rFonts w:ascii="Aptos" w:hAnsi="Aptos"/>
          <w:b/>
          <w:sz w:val="24"/>
          <w:szCs w:val="24"/>
          <w:lang w:eastAsia="ar-SA"/>
        </w:rPr>
      </w:pPr>
    </w:p>
    <w:p w14:paraId="583CA78F" w14:textId="77777777" w:rsidR="003C1F3B" w:rsidRPr="00B8663F" w:rsidRDefault="003C1F3B" w:rsidP="003C1F3B">
      <w:pPr>
        <w:suppressAutoHyphens w:val="0"/>
        <w:spacing w:line="276" w:lineRule="auto"/>
        <w:jc w:val="both"/>
        <w:rPr>
          <w:rFonts w:ascii="Aptos" w:hAnsi="Aptos"/>
          <w:sz w:val="24"/>
          <w:szCs w:val="24"/>
          <w:lang w:eastAsia="ar-SA"/>
        </w:rPr>
      </w:pPr>
      <w:r w:rsidRPr="00B8663F">
        <w:rPr>
          <w:rFonts w:ascii="Aptos" w:hAnsi="Aptos"/>
          <w:sz w:val="24"/>
          <w:szCs w:val="24"/>
          <w:lang w:eastAsia="ar-SA"/>
        </w:rPr>
        <w:t>Przystępując do postępowania o udzielenie zamówienia publicznego na:</w:t>
      </w:r>
    </w:p>
    <w:p w14:paraId="29F4EF1E" w14:textId="6DDDF446" w:rsidR="003C1F3B" w:rsidRPr="00B8663F" w:rsidRDefault="003C1F3B" w:rsidP="003C1F3B">
      <w:pPr>
        <w:suppressAutoHyphens w:val="0"/>
        <w:spacing w:line="276" w:lineRule="auto"/>
        <w:jc w:val="center"/>
        <w:rPr>
          <w:rFonts w:ascii="Aptos" w:hAnsi="Aptos"/>
          <w:b/>
          <w:color w:val="000000" w:themeColor="text1"/>
          <w:sz w:val="24"/>
          <w:szCs w:val="24"/>
          <w:lang w:eastAsia="ar-SA"/>
        </w:rPr>
      </w:pPr>
      <w:r w:rsidRPr="00B8663F">
        <w:rPr>
          <w:rFonts w:ascii="Aptos" w:hAnsi="Aptos"/>
          <w:b/>
          <w:bCs/>
          <w:sz w:val="24"/>
          <w:szCs w:val="24"/>
          <w:lang w:eastAsia="ar-SA"/>
        </w:rPr>
        <w:t>„</w:t>
      </w:r>
      <w:r w:rsidR="0098448D">
        <w:rPr>
          <w:rFonts w:ascii="Aptos" w:hAnsi="Aptos"/>
          <w:b/>
          <w:bCs/>
          <w:sz w:val="24"/>
          <w:szCs w:val="24"/>
          <w:lang w:eastAsia="ar-SA"/>
        </w:rPr>
        <w:t xml:space="preserve">Wymiana drzwi wewnętrznych wraz z robotami towarzyszącymi w budynku przy ul. Henryka Sienkiewicza 3 w Warszawie </w:t>
      </w:r>
      <w:r w:rsidR="007A51CC" w:rsidRPr="00B8663F">
        <w:rPr>
          <w:rFonts w:ascii="Aptos" w:hAnsi="Aptos"/>
          <w:b/>
          <w:bCs/>
          <w:sz w:val="24"/>
          <w:szCs w:val="24"/>
          <w:lang w:eastAsia="ar-SA"/>
        </w:rPr>
        <w:t>”</w:t>
      </w:r>
    </w:p>
    <w:p w14:paraId="34862765" w14:textId="77777777" w:rsidR="003C1F3B" w:rsidRPr="00B8663F" w:rsidRDefault="003C1F3B" w:rsidP="003C1F3B">
      <w:pPr>
        <w:suppressAutoHyphens w:val="0"/>
        <w:spacing w:line="276" w:lineRule="auto"/>
        <w:jc w:val="center"/>
        <w:rPr>
          <w:rFonts w:ascii="Aptos" w:hAnsi="Aptos"/>
          <w:b/>
          <w:bCs/>
          <w:i/>
          <w:spacing w:val="-6"/>
          <w:w w:val="102"/>
          <w:sz w:val="24"/>
          <w:szCs w:val="24"/>
          <w:lang w:eastAsia="ar-SA"/>
        </w:rPr>
      </w:pPr>
    </w:p>
    <w:p w14:paraId="19A20AD6" w14:textId="77777777" w:rsidR="003C1F3B" w:rsidRPr="00B8663F" w:rsidRDefault="003C1F3B" w:rsidP="003C1F3B">
      <w:pPr>
        <w:suppressAutoHyphens w:val="0"/>
        <w:spacing w:line="276" w:lineRule="auto"/>
        <w:jc w:val="both"/>
        <w:rPr>
          <w:rFonts w:ascii="Aptos" w:hAnsi="Aptos"/>
          <w:sz w:val="24"/>
          <w:szCs w:val="24"/>
          <w:lang w:eastAsia="ar-SA"/>
        </w:rPr>
      </w:pPr>
      <w:r w:rsidRPr="00B8663F">
        <w:rPr>
          <w:rFonts w:ascii="Aptos" w:hAnsi="Aptos"/>
          <w:sz w:val="24"/>
          <w:szCs w:val="24"/>
          <w:lang w:eastAsia="ar-SA"/>
        </w:rPr>
        <w:t>Oświadczam, że(*):</w:t>
      </w:r>
    </w:p>
    <w:p w14:paraId="78866F9B" w14:textId="3F300FE2" w:rsidR="003C1F3B" w:rsidRPr="00B8663F" w:rsidRDefault="003C1F3B" w:rsidP="00D74CF8">
      <w:pPr>
        <w:suppressAutoHyphens w:val="0"/>
        <w:spacing w:line="276" w:lineRule="auto"/>
        <w:ind w:left="360" w:hanging="360"/>
        <w:contextualSpacing/>
        <w:rPr>
          <w:rFonts w:ascii="Aptos" w:hAnsi="Aptos"/>
          <w:sz w:val="24"/>
          <w:szCs w:val="24"/>
          <w:lang w:eastAsia="ar-SA"/>
        </w:rPr>
      </w:pPr>
      <w:r w:rsidRPr="00B8663F">
        <w:rPr>
          <w:rFonts w:ascii="Aptos" w:hAnsi="Aptos"/>
          <w:sz w:val="24"/>
          <w:szCs w:val="24"/>
          <w:lang w:eastAsia="ar-SA"/>
        </w:rPr>
        <w:t>□ nie należę do grupy kapitałowej¹ w rozumieniu ustawy z dnia 16 lutego 2007 roku o ochronie konkurencji i konsumentów (Dz. U. z </w:t>
      </w:r>
      <w:r w:rsidR="00136C8B" w:rsidRPr="00B8663F">
        <w:rPr>
          <w:rFonts w:ascii="Aptos" w:hAnsi="Aptos"/>
          <w:sz w:val="24"/>
          <w:szCs w:val="24"/>
          <w:lang w:eastAsia="ar-SA"/>
        </w:rPr>
        <w:t>202</w:t>
      </w:r>
      <w:r w:rsidR="00136C8B">
        <w:rPr>
          <w:rFonts w:ascii="Aptos" w:hAnsi="Aptos"/>
          <w:sz w:val="24"/>
          <w:szCs w:val="24"/>
          <w:lang w:eastAsia="ar-SA"/>
        </w:rPr>
        <w:t>5</w:t>
      </w:r>
      <w:r w:rsidR="00136C8B" w:rsidRPr="00B8663F">
        <w:rPr>
          <w:rFonts w:ascii="Aptos" w:hAnsi="Aptos"/>
          <w:sz w:val="24"/>
          <w:szCs w:val="24"/>
          <w:lang w:eastAsia="ar-SA"/>
        </w:rPr>
        <w:t xml:space="preserve"> </w:t>
      </w:r>
      <w:r w:rsidRPr="00B8663F">
        <w:rPr>
          <w:rFonts w:ascii="Aptos" w:hAnsi="Aptos"/>
          <w:sz w:val="24"/>
          <w:szCs w:val="24"/>
          <w:lang w:eastAsia="ar-SA"/>
        </w:rPr>
        <w:t xml:space="preserve">r. poz. </w:t>
      </w:r>
      <w:r w:rsidR="00136C8B">
        <w:rPr>
          <w:rFonts w:ascii="Aptos" w:hAnsi="Aptos"/>
          <w:sz w:val="24"/>
          <w:szCs w:val="24"/>
          <w:lang w:eastAsia="ar-SA"/>
        </w:rPr>
        <w:t>1714</w:t>
      </w:r>
      <w:r w:rsidRPr="00B8663F">
        <w:rPr>
          <w:rFonts w:ascii="Aptos" w:hAnsi="Aptos"/>
          <w:sz w:val="24"/>
          <w:szCs w:val="24"/>
          <w:lang w:eastAsia="ar-SA"/>
        </w:rPr>
        <w:t xml:space="preserve">) </w:t>
      </w:r>
    </w:p>
    <w:p w14:paraId="58749288" w14:textId="77777777" w:rsidR="003C1F3B" w:rsidRPr="00B8663F" w:rsidRDefault="003C1F3B" w:rsidP="00D74CF8">
      <w:pPr>
        <w:suppressAutoHyphens w:val="0"/>
        <w:spacing w:line="276" w:lineRule="auto"/>
        <w:ind w:left="360"/>
        <w:contextualSpacing/>
        <w:rPr>
          <w:rFonts w:ascii="Aptos" w:hAnsi="Aptos"/>
          <w:sz w:val="24"/>
          <w:szCs w:val="24"/>
          <w:lang w:eastAsia="ar-SA"/>
        </w:rPr>
      </w:pPr>
    </w:p>
    <w:p w14:paraId="0B2643C0" w14:textId="301F77DF" w:rsidR="003C1F3B" w:rsidRPr="00B8663F" w:rsidRDefault="003C1F3B" w:rsidP="00D74CF8">
      <w:pPr>
        <w:suppressAutoHyphens w:val="0"/>
        <w:spacing w:line="276" w:lineRule="auto"/>
        <w:ind w:left="360" w:hanging="360"/>
        <w:contextualSpacing/>
        <w:rPr>
          <w:rFonts w:ascii="Aptos" w:hAnsi="Aptos"/>
          <w:sz w:val="24"/>
          <w:szCs w:val="24"/>
          <w:lang w:eastAsia="ar-SA"/>
        </w:rPr>
      </w:pPr>
      <w:r w:rsidRPr="00B8663F">
        <w:rPr>
          <w:rFonts w:ascii="Aptos" w:hAnsi="Aptos"/>
          <w:sz w:val="24"/>
          <w:szCs w:val="24"/>
          <w:lang w:eastAsia="ar-SA"/>
        </w:rPr>
        <w:t>□ należę do grupy kapitałowej¹ w rozumieniu ustawy z dnia 16 lutego 2007 r. o ochronie konkurencji i konsumentów (Dz. U. z </w:t>
      </w:r>
      <w:r w:rsidR="00136C8B" w:rsidRPr="00B8663F">
        <w:rPr>
          <w:rFonts w:ascii="Aptos" w:hAnsi="Aptos"/>
          <w:sz w:val="24"/>
          <w:szCs w:val="24"/>
          <w:lang w:eastAsia="ar-SA"/>
        </w:rPr>
        <w:t>202</w:t>
      </w:r>
      <w:r w:rsidR="00136C8B">
        <w:rPr>
          <w:rFonts w:ascii="Aptos" w:hAnsi="Aptos"/>
          <w:sz w:val="24"/>
          <w:szCs w:val="24"/>
          <w:lang w:eastAsia="ar-SA"/>
        </w:rPr>
        <w:t>5</w:t>
      </w:r>
      <w:r w:rsidR="00136C8B" w:rsidRPr="00B8663F">
        <w:rPr>
          <w:rFonts w:ascii="Aptos" w:hAnsi="Aptos"/>
          <w:sz w:val="24"/>
          <w:szCs w:val="24"/>
          <w:lang w:eastAsia="ar-SA"/>
        </w:rPr>
        <w:t xml:space="preserve"> </w:t>
      </w:r>
      <w:r w:rsidRPr="00B8663F">
        <w:rPr>
          <w:rFonts w:ascii="Aptos" w:hAnsi="Aptos"/>
          <w:sz w:val="24"/>
          <w:szCs w:val="24"/>
          <w:lang w:eastAsia="ar-SA"/>
        </w:rPr>
        <w:t xml:space="preserve">r. poz. </w:t>
      </w:r>
      <w:r w:rsidR="00136C8B">
        <w:rPr>
          <w:rFonts w:ascii="Aptos" w:hAnsi="Aptos"/>
          <w:sz w:val="24"/>
          <w:szCs w:val="24"/>
          <w:lang w:eastAsia="ar-SA"/>
        </w:rPr>
        <w:t>1714</w:t>
      </w:r>
      <w:r w:rsidRPr="00B8663F">
        <w:rPr>
          <w:rFonts w:ascii="Aptos" w:hAnsi="Aptos"/>
          <w:sz w:val="24"/>
          <w:szCs w:val="24"/>
          <w:lang w:eastAsia="ar-SA"/>
        </w:rPr>
        <w:t>), w której skład wchodzą następujące podmioty (podać nazwę i siedzibę), którzy złożyli odrębne oferty w niniejszym postępowaniu:</w:t>
      </w:r>
    </w:p>
    <w:p w14:paraId="5601D625" w14:textId="77777777" w:rsidR="003C1F3B" w:rsidRPr="00B8663F" w:rsidRDefault="003C1F3B" w:rsidP="003C1F3B">
      <w:pPr>
        <w:suppressAutoHyphens w:val="0"/>
        <w:spacing w:line="276" w:lineRule="auto"/>
        <w:ind w:left="360"/>
        <w:contextualSpacing/>
        <w:jc w:val="both"/>
        <w:rPr>
          <w:rFonts w:ascii="Aptos" w:hAnsi="Aptos"/>
          <w:sz w:val="24"/>
          <w:szCs w:val="24"/>
          <w:lang w:eastAsia="ar-SA"/>
        </w:rPr>
      </w:pPr>
      <w:r w:rsidRPr="00B8663F">
        <w:rPr>
          <w:rFonts w:ascii="Aptos" w:hAnsi="Aptos"/>
          <w:sz w:val="24"/>
          <w:szCs w:val="24"/>
          <w:lang w:eastAsia="ar-SA"/>
        </w:rPr>
        <w:t>………………………………………………………………………………………………………</w:t>
      </w:r>
    </w:p>
    <w:p w14:paraId="1F812887" w14:textId="77777777" w:rsidR="003C1F3B" w:rsidRPr="00B8663F" w:rsidRDefault="003C1F3B" w:rsidP="003C1F3B">
      <w:pPr>
        <w:suppressAutoHyphens w:val="0"/>
        <w:spacing w:line="276" w:lineRule="auto"/>
        <w:ind w:left="360"/>
        <w:contextualSpacing/>
        <w:jc w:val="both"/>
        <w:rPr>
          <w:rFonts w:ascii="Aptos" w:hAnsi="Aptos"/>
          <w:sz w:val="24"/>
          <w:szCs w:val="24"/>
          <w:lang w:eastAsia="ar-SA"/>
        </w:rPr>
      </w:pPr>
      <w:r w:rsidRPr="00B8663F">
        <w:rPr>
          <w:rFonts w:ascii="Aptos" w:hAnsi="Aptos"/>
          <w:sz w:val="24"/>
          <w:szCs w:val="24"/>
          <w:lang w:eastAsia="ar-SA"/>
        </w:rPr>
        <w:t>………………………………………………………………………………………………………………………………………………………………………………………………………………………………………………………………………………………………………………………</w:t>
      </w:r>
    </w:p>
    <w:p w14:paraId="38FC89C7" w14:textId="79C98E10" w:rsidR="003C1F3B" w:rsidRPr="00B8663F" w:rsidRDefault="003C1F3B" w:rsidP="00D74CF8">
      <w:pPr>
        <w:suppressAutoHyphens w:val="0"/>
        <w:spacing w:line="276" w:lineRule="auto"/>
        <w:ind w:left="360"/>
        <w:contextualSpacing/>
        <w:rPr>
          <w:rFonts w:ascii="Aptos" w:hAnsi="Aptos"/>
          <w:sz w:val="24"/>
          <w:szCs w:val="24"/>
          <w:lang w:eastAsia="ar-SA"/>
        </w:rPr>
      </w:pPr>
      <w:r w:rsidRPr="00B8663F">
        <w:rPr>
          <w:rFonts w:ascii="Aptos" w:hAnsi="Aptos"/>
          <w:sz w:val="24"/>
          <w:szCs w:val="24"/>
          <w:lang w:eastAsia="ar-SA"/>
        </w:rPr>
        <w:t xml:space="preserve">Przedstawiam w załączeniu następujące dokumenty lub informacje potwierdzające, że przygotowanie oferty nastąpiło niezależnie od ww. </w:t>
      </w:r>
      <w:r w:rsidR="004536E2">
        <w:rPr>
          <w:rFonts w:ascii="Aptos" w:hAnsi="Aptos"/>
          <w:sz w:val="24"/>
          <w:szCs w:val="24"/>
          <w:lang w:eastAsia="ar-SA"/>
        </w:rPr>
        <w:t>W</w:t>
      </w:r>
      <w:r w:rsidRPr="00B8663F">
        <w:rPr>
          <w:rFonts w:ascii="Aptos" w:hAnsi="Aptos"/>
          <w:sz w:val="24"/>
          <w:szCs w:val="24"/>
          <w:lang w:eastAsia="ar-SA"/>
        </w:rPr>
        <w:t>ykonawcy/</w:t>
      </w:r>
      <w:r w:rsidR="004536E2">
        <w:rPr>
          <w:rFonts w:ascii="Aptos" w:hAnsi="Aptos"/>
          <w:sz w:val="24"/>
          <w:szCs w:val="24"/>
          <w:lang w:eastAsia="ar-SA"/>
        </w:rPr>
        <w:t>W</w:t>
      </w:r>
      <w:r w:rsidRPr="00B8663F">
        <w:rPr>
          <w:rFonts w:ascii="Aptos" w:hAnsi="Aptos"/>
          <w:sz w:val="24"/>
          <w:szCs w:val="24"/>
          <w:lang w:eastAsia="ar-SA"/>
        </w:rPr>
        <w:t xml:space="preserve">ykonawców oraz że powiązania z ww. </w:t>
      </w:r>
      <w:r w:rsidR="004536E2">
        <w:rPr>
          <w:rFonts w:ascii="Aptos" w:hAnsi="Aptos"/>
          <w:sz w:val="24"/>
          <w:szCs w:val="24"/>
          <w:lang w:eastAsia="ar-SA"/>
        </w:rPr>
        <w:t>W</w:t>
      </w:r>
      <w:r w:rsidRPr="00B8663F">
        <w:rPr>
          <w:rFonts w:ascii="Aptos" w:hAnsi="Aptos"/>
          <w:sz w:val="24"/>
          <w:szCs w:val="24"/>
          <w:lang w:eastAsia="ar-SA"/>
        </w:rPr>
        <w:t>ykonawcą/</w:t>
      </w:r>
      <w:r w:rsidR="004536E2">
        <w:rPr>
          <w:rFonts w:ascii="Aptos" w:hAnsi="Aptos"/>
          <w:sz w:val="24"/>
          <w:szCs w:val="24"/>
          <w:lang w:eastAsia="ar-SA"/>
        </w:rPr>
        <w:t>W</w:t>
      </w:r>
      <w:r w:rsidRPr="00B8663F">
        <w:rPr>
          <w:rFonts w:ascii="Aptos" w:hAnsi="Aptos"/>
          <w:sz w:val="24"/>
          <w:szCs w:val="24"/>
          <w:lang w:eastAsia="ar-SA"/>
        </w:rPr>
        <w:t>ykonawcami nie prowadzą do zakłócenia konkurencji w postępowaniu o udzielenie niniejszego zamówienia:</w:t>
      </w:r>
    </w:p>
    <w:p w14:paraId="4B3E5CC0" w14:textId="77777777" w:rsidR="003C1F3B" w:rsidRPr="00B8663F" w:rsidRDefault="003C1F3B" w:rsidP="003C1F3B">
      <w:pPr>
        <w:suppressAutoHyphens w:val="0"/>
        <w:spacing w:line="276" w:lineRule="auto"/>
        <w:ind w:left="360"/>
        <w:contextualSpacing/>
        <w:jc w:val="both"/>
        <w:rPr>
          <w:rFonts w:ascii="Aptos" w:hAnsi="Aptos"/>
          <w:sz w:val="24"/>
          <w:szCs w:val="24"/>
          <w:lang w:eastAsia="ar-SA"/>
        </w:rPr>
      </w:pPr>
      <w:r w:rsidRPr="00B8663F">
        <w:rPr>
          <w:rFonts w:ascii="Aptos" w:hAnsi="Aptos"/>
          <w:sz w:val="24"/>
          <w:szCs w:val="24"/>
          <w:lang w:eastAsia="ar-SA"/>
        </w:rPr>
        <w:t>………………………………………………………………………………………………………………………………………………………………………………………………………………………………………………………………………………………………………………………</w:t>
      </w:r>
    </w:p>
    <w:p w14:paraId="32791A34" w14:textId="77777777" w:rsidR="003C1F3B" w:rsidRPr="00B8663F" w:rsidRDefault="003C1F3B" w:rsidP="003C1F3B">
      <w:pPr>
        <w:suppressAutoHyphens w:val="0"/>
        <w:spacing w:line="276" w:lineRule="auto"/>
        <w:jc w:val="right"/>
        <w:rPr>
          <w:rFonts w:ascii="Aptos" w:hAnsi="Aptos"/>
          <w:sz w:val="24"/>
          <w:szCs w:val="24"/>
          <w:lang w:eastAsia="ar-SA"/>
        </w:rPr>
      </w:pPr>
      <w:r w:rsidRPr="00B8663F">
        <w:rPr>
          <w:rFonts w:ascii="Aptos" w:hAnsi="Aptos"/>
          <w:sz w:val="24"/>
          <w:szCs w:val="24"/>
          <w:lang w:eastAsia="ar-SA"/>
        </w:rPr>
        <w:tab/>
      </w:r>
      <w:r w:rsidRPr="00B8663F">
        <w:rPr>
          <w:rFonts w:ascii="Aptos" w:hAnsi="Aptos"/>
          <w:sz w:val="24"/>
          <w:szCs w:val="24"/>
          <w:lang w:eastAsia="ar-SA"/>
        </w:rPr>
        <w:tab/>
        <w:t>kwalifikowany podpis elektroniczny /</w:t>
      </w:r>
    </w:p>
    <w:p w14:paraId="6AEEF84E" w14:textId="445BEF47" w:rsidR="003C1F3B" w:rsidRPr="00B8663F" w:rsidRDefault="003C1F3B" w:rsidP="003C1F3B">
      <w:pPr>
        <w:suppressAutoHyphens w:val="0"/>
        <w:spacing w:line="276" w:lineRule="auto"/>
        <w:jc w:val="right"/>
        <w:rPr>
          <w:rFonts w:ascii="Aptos" w:hAnsi="Aptos"/>
          <w:sz w:val="24"/>
          <w:szCs w:val="24"/>
          <w:lang w:eastAsia="ar-SA"/>
        </w:rPr>
      </w:pPr>
      <w:r w:rsidRPr="00B8663F">
        <w:rPr>
          <w:rFonts w:ascii="Aptos" w:hAnsi="Aptos"/>
          <w:sz w:val="24"/>
          <w:szCs w:val="24"/>
          <w:lang w:eastAsia="ar-SA"/>
        </w:rPr>
        <w:t>podpis osobisty / podpis zaufany</w:t>
      </w:r>
    </w:p>
    <w:p w14:paraId="6CB8CA1C" w14:textId="77777777" w:rsidR="003C1F3B" w:rsidRPr="00B8663F" w:rsidRDefault="003C1F3B" w:rsidP="003C1F3B">
      <w:pPr>
        <w:suppressAutoHyphens w:val="0"/>
        <w:spacing w:line="276" w:lineRule="auto"/>
        <w:jc w:val="right"/>
        <w:rPr>
          <w:rFonts w:ascii="Aptos" w:hAnsi="Aptos"/>
          <w:i/>
          <w:sz w:val="24"/>
          <w:szCs w:val="24"/>
          <w:lang w:eastAsia="ar-SA"/>
        </w:rPr>
      </w:pPr>
      <w:r w:rsidRPr="00B8663F">
        <w:rPr>
          <w:rFonts w:ascii="Aptos" w:hAnsi="Aptos"/>
          <w:i/>
          <w:sz w:val="24"/>
          <w:szCs w:val="24"/>
          <w:lang w:eastAsia="ar-SA"/>
        </w:rPr>
        <w:lastRenderedPageBreak/>
        <w:t>/osoba lub osoby uprawnione do</w:t>
      </w:r>
      <w:r w:rsidRPr="00B8663F">
        <w:rPr>
          <w:rFonts w:ascii="Aptos" w:hAnsi="Aptos"/>
          <w:i/>
          <w:sz w:val="24"/>
          <w:szCs w:val="24"/>
          <w:lang w:eastAsia="ar-SA"/>
        </w:rPr>
        <w:br/>
        <w:t xml:space="preserve"> reprezentowania Wykonawcy/</w:t>
      </w:r>
      <w:r w:rsidRPr="00B8663F">
        <w:rPr>
          <w:rFonts w:ascii="Aptos" w:hAnsi="Aptos"/>
          <w:color w:val="FFFFFF"/>
          <w:sz w:val="24"/>
          <w:szCs w:val="24"/>
          <w:vertAlign w:val="superscript"/>
          <w:lang w:eastAsia="ar-SA"/>
        </w:rPr>
        <w:footnoteReference w:id="2"/>
      </w:r>
    </w:p>
    <w:p w14:paraId="082E8518" w14:textId="77777777" w:rsidR="003C1F3B" w:rsidRPr="00B8663F" w:rsidRDefault="003C1F3B" w:rsidP="003C1F3B">
      <w:pPr>
        <w:suppressAutoHyphens w:val="0"/>
        <w:spacing w:line="276" w:lineRule="auto"/>
        <w:rPr>
          <w:rFonts w:ascii="Aptos" w:hAnsi="Aptos"/>
          <w:sz w:val="24"/>
          <w:szCs w:val="24"/>
        </w:rPr>
      </w:pPr>
      <w:r w:rsidRPr="00B8663F">
        <w:rPr>
          <w:rFonts w:ascii="Aptos" w:hAnsi="Aptos"/>
          <w:i/>
          <w:sz w:val="24"/>
          <w:szCs w:val="24"/>
          <w:lang w:eastAsia="ar-SA"/>
        </w:rPr>
        <w:t>* właściwe zaznaczyć znakiem x</w:t>
      </w:r>
    </w:p>
    <w:p w14:paraId="7BB49300" w14:textId="77777777" w:rsidR="003C1F3B" w:rsidRPr="00B8663F" w:rsidRDefault="003C1F3B" w:rsidP="003C1F3B">
      <w:pPr>
        <w:suppressAutoHyphens w:val="0"/>
        <w:spacing w:line="276" w:lineRule="auto"/>
        <w:rPr>
          <w:rFonts w:ascii="Aptos" w:hAnsi="Aptos"/>
          <w:sz w:val="24"/>
          <w:szCs w:val="24"/>
          <w:lang w:eastAsia="ar-SA"/>
        </w:rPr>
      </w:pPr>
    </w:p>
    <w:p w14:paraId="7B97A226" w14:textId="77777777" w:rsidR="003C1F3B" w:rsidRPr="00B8663F" w:rsidRDefault="003C1F3B" w:rsidP="003C1F3B">
      <w:pPr>
        <w:suppressAutoHyphens w:val="0"/>
        <w:spacing w:line="276" w:lineRule="auto"/>
        <w:rPr>
          <w:rFonts w:ascii="Aptos" w:hAnsi="Aptos"/>
          <w:sz w:val="24"/>
          <w:szCs w:val="24"/>
          <w:lang w:eastAsia="ar-SA"/>
        </w:rPr>
      </w:pPr>
    </w:p>
    <w:p w14:paraId="033481BF" w14:textId="77777777" w:rsidR="003C1F3B" w:rsidRPr="00B8663F" w:rsidRDefault="003C1F3B" w:rsidP="003C1F3B">
      <w:pPr>
        <w:suppressAutoHyphens w:val="0"/>
        <w:spacing w:line="276" w:lineRule="auto"/>
        <w:jc w:val="both"/>
        <w:rPr>
          <w:rFonts w:ascii="Aptos" w:hAnsi="Aptos"/>
          <w:sz w:val="24"/>
          <w:szCs w:val="24"/>
          <w:lang w:eastAsia="ar-SA"/>
        </w:rPr>
      </w:pPr>
    </w:p>
    <w:bookmarkEnd w:id="0"/>
    <w:p w14:paraId="3899C7EE" w14:textId="77777777" w:rsidR="00B25FBF" w:rsidRPr="00B8663F" w:rsidRDefault="00B25FBF" w:rsidP="00BA5EF6">
      <w:pPr>
        <w:suppressAutoHyphens w:val="0"/>
        <w:spacing w:line="276" w:lineRule="auto"/>
        <w:rPr>
          <w:rFonts w:ascii="Aptos" w:hAnsi="Aptos"/>
          <w:i/>
          <w:sz w:val="24"/>
          <w:szCs w:val="24"/>
        </w:rPr>
      </w:pPr>
    </w:p>
    <w:sectPr w:rsidR="00B25FBF" w:rsidRPr="00B8663F" w:rsidSect="00BA5EF6">
      <w:headerReference w:type="default" r:id="rId11"/>
      <w:pgSz w:w="11907" w:h="16840" w:code="9"/>
      <w:pgMar w:top="1418" w:right="1418" w:bottom="1418" w:left="141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E4DFD" w14:textId="77777777" w:rsidR="00BC5365" w:rsidRDefault="00BC5365">
      <w:r>
        <w:separator/>
      </w:r>
    </w:p>
  </w:endnote>
  <w:endnote w:type="continuationSeparator" w:id="0">
    <w:p w14:paraId="53A6AC79" w14:textId="77777777" w:rsidR="00BC5365" w:rsidRDefault="00BC5365">
      <w:r>
        <w:continuationSeparator/>
      </w:r>
    </w:p>
  </w:endnote>
  <w:endnote w:type="continuationNotice" w:id="1">
    <w:p w14:paraId="2072FD29" w14:textId="77777777" w:rsidR="00BC5365" w:rsidRDefault="00BC53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charset w:val="02"/>
    <w:family w:val="auto"/>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Univers-PL">
    <w:altName w:val="Courier New"/>
    <w:charset w:val="01"/>
    <w:family w:val="swiss"/>
    <w:pitch w:val="variable"/>
  </w:font>
  <w:font w:name="FrankfurtGothic">
    <w:altName w:val="Times New Roman"/>
    <w:charset w:val="00"/>
    <w:family w:val="auto"/>
    <w:pitch w:val="variable"/>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BF28C" w14:textId="77777777" w:rsidR="00BC5365" w:rsidRDefault="00BC5365">
      <w:r>
        <w:separator/>
      </w:r>
    </w:p>
  </w:footnote>
  <w:footnote w:type="continuationSeparator" w:id="0">
    <w:p w14:paraId="6C9E134E" w14:textId="77777777" w:rsidR="00BC5365" w:rsidRDefault="00BC5365">
      <w:r>
        <w:continuationSeparator/>
      </w:r>
    </w:p>
  </w:footnote>
  <w:footnote w:type="continuationNotice" w:id="1">
    <w:p w14:paraId="44BF6D81" w14:textId="77777777" w:rsidR="00BC5365" w:rsidRDefault="00BC5365"/>
  </w:footnote>
  <w:footnote w:id="2">
    <w:p w14:paraId="7391AC6C" w14:textId="012175D7" w:rsidR="003C1F3B" w:rsidRPr="00DA7153" w:rsidRDefault="003C1F3B" w:rsidP="003C1F3B">
      <w:pPr>
        <w:pStyle w:val="Tekstprzypisudolnego"/>
        <w:jc w:val="both"/>
        <w:rPr>
          <w:rFonts w:ascii="Times New Roman" w:hAnsi="Times New Roman"/>
          <w:i/>
        </w:rPr>
      </w:pPr>
      <w:r>
        <w:rPr>
          <w:rFonts w:ascii="Times New Roman" w:hAnsi="Times New Roman"/>
          <w:i/>
        </w:rPr>
        <w:t>¹</w:t>
      </w:r>
      <w:r w:rsidRPr="00DA7153">
        <w:rPr>
          <w:rFonts w:ascii="Times New Roman" w:hAnsi="Times New Roman"/>
          <w:i/>
        </w:rPr>
        <w:t>Zgodnie</w:t>
      </w:r>
      <w:r>
        <w:rPr>
          <w:rFonts w:ascii="Times New Roman" w:hAnsi="Times New Roman"/>
          <w:i/>
        </w:rPr>
        <w:t xml:space="preserve"> z </w:t>
      </w:r>
      <w:r w:rsidRPr="00DA7153">
        <w:rPr>
          <w:rFonts w:ascii="Times New Roman" w:hAnsi="Times New Roman"/>
          <w:i/>
        </w:rPr>
        <w:t>art. 4 pkt 14 ustawy</w:t>
      </w:r>
      <w:r>
        <w:rPr>
          <w:rFonts w:ascii="Times New Roman" w:hAnsi="Times New Roman"/>
          <w:i/>
        </w:rPr>
        <w:t xml:space="preserve"> z </w:t>
      </w:r>
      <w:r w:rsidRPr="00DA7153">
        <w:rPr>
          <w:rFonts w:ascii="Times New Roman" w:hAnsi="Times New Roman"/>
          <w:i/>
        </w:rPr>
        <w:t>dnia 16 lutego 2007 r</w:t>
      </w:r>
      <w:r>
        <w:rPr>
          <w:rFonts w:ascii="Times New Roman" w:hAnsi="Times New Roman"/>
          <w:i/>
        </w:rPr>
        <w:t>. o </w:t>
      </w:r>
      <w:r w:rsidRPr="00DA7153">
        <w:rPr>
          <w:rFonts w:ascii="Times New Roman" w:hAnsi="Times New Roman"/>
          <w:i/>
        </w:rPr>
        <w:t>ochronie konkurencji</w:t>
      </w:r>
      <w:r>
        <w:rPr>
          <w:rFonts w:ascii="Times New Roman" w:hAnsi="Times New Roman"/>
          <w:i/>
        </w:rPr>
        <w:t xml:space="preserve"> i </w:t>
      </w:r>
      <w:r w:rsidRPr="00DA7153">
        <w:rPr>
          <w:rFonts w:ascii="Times New Roman" w:hAnsi="Times New Roman"/>
          <w:i/>
        </w:rPr>
        <w:t>konsumentów (Dz.</w:t>
      </w:r>
      <w:r>
        <w:rPr>
          <w:rFonts w:ascii="Times New Roman" w:hAnsi="Times New Roman"/>
          <w:i/>
        </w:rPr>
        <w:t xml:space="preserve"> U. z </w:t>
      </w:r>
      <w:r w:rsidR="00F22146" w:rsidRPr="0022599A">
        <w:rPr>
          <w:rFonts w:ascii="Times New Roman" w:hAnsi="Times New Roman"/>
          <w:i/>
        </w:rPr>
        <w:t>20</w:t>
      </w:r>
      <w:r w:rsidR="00F22146">
        <w:rPr>
          <w:rFonts w:ascii="Times New Roman" w:hAnsi="Times New Roman"/>
          <w:i/>
        </w:rPr>
        <w:t>24</w:t>
      </w:r>
      <w:r w:rsidR="00F22146" w:rsidRPr="0022599A">
        <w:rPr>
          <w:rFonts w:ascii="Times New Roman" w:hAnsi="Times New Roman"/>
          <w:i/>
        </w:rPr>
        <w:t xml:space="preserve"> </w:t>
      </w:r>
      <w:r w:rsidRPr="0022599A">
        <w:rPr>
          <w:rFonts w:ascii="Times New Roman" w:hAnsi="Times New Roman"/>
          <w:i/>
        </w:rPr>
        <w:t xml:space="preserve">r. poz. </w:t>
      </w:r>
      <w:r w:rsidR="00F22146">
        <w:rPr>
          <w:rFonts w:ascii="Times New Roman" w:hAnsi="Times New Roman"/>
          <w:i/>
        </w:rPr>
        <w:t>594</w:t>
      </w:r>
      <w:r w:rsidRPr="00DA7153">
        <w:rPr>
          <w:rFonts w:ascii="Times New Roman" w:hAnsi="Times New Roman"/>
          <w:i/>
        </w:rPr>
        <w:t>) przez grupę kapitałową rozumie się wszystkich przedsiębiorców, którzy są kontrolowani</w:t>
      </w:r>
      <w:r>
        <w:rPr>
          <w:rFonts w:ascii="Times New Roman" w:hAnsi="Times New Roman"/>
          <w:i/>
        </w:rPr>
        <w:t xml:space="preserve"> w </w:t>
      </w:r>
      <w:r w:rsidRPr="00DA7153">
        <w:rPr>
          <w:rFonts w:ascii="Times New Roman" w:hAnsi="Times New Roman"/>
          <w:i/>
        </w:rPr>
        <w:t>sposób bezpośredni lub pośredni przez jednego przedsiębiorcę</w:t>
      </w:r>
      <w:r>
        <w:rPr>
          <w:rFonts w:ascii="Times New Roman" w:hAnsi="Times New Roman"/>
          <w:i/>
        </w:rPr>
        <w:t xml:space="preserve"> w </w:t>
      </w:r>
      <w:r w:rsidRPr="00DA7153">
        <w:rPr>
          <w:rFonts w:ascii="Times New Roman" w:hAnsi="Times New Roman"/>
          <w:i/>
        </w:rPr>
        <w:t>tym równie</w:t>
      </w:r>
      <w:r>
        <w:rPr>
          <w:rFonts w:ascii="Times New Roman" w:hAnsi="Times New Roman"/>
          <w:i/>
        </w:rPr>
        <w:t>ż tego przedsiębiorcę.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32263" w14:textId="7909696D" w:rsidR="00001F2E" w:rsidRPr="003C050C" w:rsidRDefault="00001F2E" w:rsidP="00001F2E">
    <w:pPr>
      <w:keepNext/>
      <w:outlineLvl w:val="0"/>
      <w:rPr>
        <w:rFonts w:ascii="Arial" w:hAnsi="Arial" w:cs="Arial"/>
        <w:bCs/>
        <w:i/>
        <w:kern w:val="32"/>
        <w:sz w:val="16"/>
        <w:szCs w:val="20"/>
      </w:rPr>
    </w:pPr>
    <w:r>
      <w:rPr>
        <w:rFonts w:ascii="Arial" w:hAnsi="Arial" w:cs="Arial"/>
        <w:bCs/>
        <w:i/>
        <w:kern w:val="32"/>
        <w:sz w:val="16"/>
        <w:szCs w:val="20"/>
      </w:rPr>
      <w:t>Specyfikacja Warunków Zamówienia</w:t>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Pr>
        <w:rFonts w:ascii="Arial" w:hAnsi="Arial" w:cs="Arial"/>
        <w:bCs/>
        <w:i/>
        <w:kern w:val="32"/>
        <w:sz w:val="16"/>
        <w:szCs w:val="20"/>
      </w:rPr>
      <w:tab/>
    </w:r>
    <w:r w:rsidRPr="003C050C">
      <w:rPr>
        <w:rFonts w:ascii="Arial" w:hAnsi="Arial" w:cs="Arial"/>
        <w:bCs/>
        <w:i/>
        <w:kern w:val="32"/>
        <w:sz w:val="16"/>
        <w:szCs w:val="20"/>
      </w:rPr>
      <w:t>W</w:t>
    </w:r>
    <w:r>
      <w:rPr>
        <w:rFonts w:ascii="Arial" w:hAnsi="Arial" w:cs="Arial"/>
        <w:bCs/>
        <w:i/>
        <w:kern w:val="32"/>
        <w:sz w:val="16"/>
        <w:szCs w:val="20"/>
      </w:rPr>
      <w:t>OA</w:t>
    </w:r>
    <w:r w:rsidRPr="003C050C">
      <w:rPr>
        <w:rFonts w:ascii="Arial" w:hAnsi="Arial" w:cs="Arial"/>
        <w:bCs/>
        <w:i/>
        <w:kern w:val="32"/>
        <w:sz w:val="16"/>
        <w:szCs w:val="20"/>
      </w:rPr>
      <w:t>.261</w:t>
    </w:r>
    <w:r w:rsidR="00E1742F">
      <w:rPr>
        <w:rFonts w:ascii="Arial" w:hAnsi="Arial" w:cs="Arial"/>
        <w:bCs/>
        <w:i/>
        <w:kern w:val="32"/>
        <w:sz w:val="16"/>
        <w:szCs w:val="20"/>
      </w:rPr>
      <w:t>.</w:t>
    </w:r>
    <w:r w:rsidR="003C2A73">
      <w:rPr>
        <w:rFonts w:ascii="Arial" w:hAnsi="Arial" w:cs="Arial"/>
        <w:bCs/>
        <w:i/>
        <w:kern w:val="32"/>
        <w:sz w:val="16"/>
        <w:szCs w:val="20"/>
      </w:rPr>
      <w:t>89</w:t>
    </w:r>
    <w:r w:rsidR="00E1742F">
      <w:rPr>
        <w:rFonts w:ascii="Arial" w:hAnsi="Arial" w:cs="Arial"/>
        <w:bCs/>
        <w:i/>
        <w:kern w:val="32"/>
        <w:sz w:val="16"/>
        <w:szCs w:val="20"/>
      </w:rPr>
      <w:t>.</w:t>
    </w:r>
    <w:r>
      <w:rPr>
        <w:rFonts w:ascii="Arial" w:hAnsi="Arial" w:cs="Arial"/>
        <w:bCs/>
        <w:i/>
        <w:kern w:val="32"/>
        <w:sz w:val="16"/>
        <w:szCs w:val="20"/>
      </w:rPr>
      <w:t>2026</w:t>
    </w:r>
  </w:p>
  <w:p w14:paraId="2E3D8DD1" w14:textId="6FD909EB" w:rsidR="00D8669A" w:rsidRPr="0018103D" w:rsidRDefault="0098448D" w:rsidP="006F7B90">
    <w:pPr>
      <w:pStyle w:val="Nagwek0"/>
    </w:pPr>
    <w:r w:rsidRPr="0098448D">
      <w:rPr>
        <w:rFonts w:ascii="Arial" w:hAnsi="Arial" w:cs="Arial"/>
        <w:i/>
        <w:iCs/>
        <w:kern w:val="32"/>
        <w:sz w:val="16"/>
        <w:szCs w:val="16"/>
      </w:rPr>
      <w:t xml:space="preserve">Wymiana drzwi wewnętrznych wraz z robotami towarzyszącymi w budynku przy ul. Henryka Sienkiewicza 3 w Warszawie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9"/>
    <w:multiLevelType w:val="multilevel"/>
    <w:tmpl w:val="00000009"/>
    <w:lvl w:ilvl="0">
      <w:start w:val="3"/>
      <w:numFmt w:val="decimal"/>
      <w:lvlText w:val="%1."/>
      <w:lvlJc w:val="left"/>
      <w:pPr>
        <w:tabs>
          <w:tab w:val="num" w:pos="814"/>
        </w:tabs>
        <w:ind w:left="814" w:hanging="454"/>
      </w:pPr>
      <w:rPr>
        <w:rFonts w:cs="Times New Roman"/>
        <w:sz w:val="18"/>
        <w:szCs w:val="18"/>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9"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10"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1" w15:restartNumberingAfterBreak="0">
    <w:nsid w:val="0000000D"/>
    <w:multiLevelType w:val="singleLevel"/>
    <w:tmpl w:val="00000013"/>
    <w:name w:val="WW8Num3"/>
    <w:lvl w:ilvl="0">
      <w:start w:val="1"/>
      <w:numFmt w:val="decimal"/>
      <w:lvlText w:val="%1)"/>
      <w:lvlJc w:val="left"/>
      <w:pPr>
        <w:ind w:left="360" w:hanging="360"/>
      </w:pPr>
    </w:lvl>
  </w:abstractNum>
  <w:abstractNum w:abstractNumId="12"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3"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4"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5"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7"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4"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7"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9"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1"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2"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3"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5"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6"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7" w15:restartNumberingAfterBreak="0">
    <w:nsid w:val="00000099"/>
    <w:multiLevelType w:val="hybridMultilevel"/>
    <w:tmpl w:val="00000124"/>
    <w:lvl w:ilvl="0" w:tplc="0000305E">
      <w:start w:val="22"/>
      <w:numFmt w:val="upperLetter"/>
      <w:lvlText w:val="%1."/>
      <w:lvlJc w:val="left"/>
      <w:pPr>
        <w:tabs>
          <w:tab w:val="num" w:pos="720"/>
        </w:tabs>
        <w:ind w:left="720" w:hanging="360"/>
      </w:pPr>
      <w:rPr>
        <w:rFonts w:cs="Times New Roman"/>
      </w:rPr>
    </w:lvl>
    <w:lvl w:ilvl="1" w:tplc="0000440D">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00000BB3"/>
    <w:multiLevelType w:val="hybridMultilevel"/>
    <w:tmpl w:val="00002EA6"/>
    <w:lvl w:ilvl="0" w:tplc="000012DB">
      <w:start w:val="1"/>
      <w:numFmt w:val="decimal"/>
      <w:lvlText w:val="%1."/>
      <w:lvlJc w:val="left"/>
      <w:pPr>
        <w:tabs>
          <w:tab w:val="num" w:pos="1637"/>
        </w:tabs>
        <w:ind w:left="1637"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0000153C"/>
    <w:multiLevelType w:val="hybridMultilevel"/>
    <w:tmpl w:val="00007E87"/>
    <w:lvl w:ilvl="0" w:tplc="0000390C">
      <w:start w:val="1"/>
      <w:numFmt w:val="upperLetter"/>
      <w:lvlText w:val="%1"/>
      <w:lvlJc w:val="left"/>
      <w:pPr>
        <w:tabs>
          <w:tab w:val="num" w:pos="720"/>
        </w:tabs>
        <w:ind w:left="720" w:hanging="360"/>
      </w:pPr>
      <w:rPr>
        <w:rFonts w:cs="Times New Roman"/>
      </w:rPr>
    </w:lvl>
    <w:lvl w:ilvl="1" w:tplc="00000F3E">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00003D6C"/>
    <w:multiLevelType w:val="hybridMultilevel"/>
    <w:tmpl w:val="00002CD6"/>
    <w:lvl w:ilvl="0" w:tplc="000072AE">
      <w:start w:val="1"/>
      <w:numFmt w:val="upperLetter"/>
      <w:lvlText w:val="%1"/>
      <w:lvlJc w:val="left"/>
      <w:pPr>
        <w:tabs>
          <w:tab w:val="num" w:pos="720"/>
        </w:tabs>
        <w:ind w:left="720" w:hanging="360"/>
      </w:pPr>
      <w:rPr>
        <w:rFonts w:cs="Times New Roman"/>
      </w:rPr>
    </w:lvl>
    <w:lvl w:ilvl="1" w:tplc="00006952">
      <w:start w:val="7"/>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000041BB"/>
    <w:multiLevelType w:val="hybridMultilevel"/>
    <w:tmpl w:val="000026E9"/>
    <w:lvl w:ilvl="0" w:tplc="000001EB">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00005F90"/>
    <w:multiLevelType w:val="hybridMultilevel"/>
    <w:tmpl w:val="00001649"/>
    <w:lvl w:ilvl="0" w:tplc="00006DF1">
      <w:start w:val="35"/>
      <w:numFmt w:val="upperLetter"/>
      <w:lvlText w:val="%1."/>
      <w:lvlJc w:val="left"/>
      <w:pPr>
        <w:tabs>
          <w:tab w:val="num" w:pos="720"/>
        </w:tabs>
        <w:ind w:left="720" w:hanging="360"/>
      </w:pPr>
      <w:rPr>
        <w:rFonts w:cs="Times New Roman"/>
      </w:rPr>
    </w:lvl>
    <w:lvl w:ilvl="1" w:tplc="00005AF1">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44" w15:restartNumberingAfterBreak="0">
    <w:nsid w:val="01606713"/>
    <w:multiLevelType w:val="multilevel"/>
    <w:tmpl w:val="CFA0E0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4."/>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017E7C62"/>
    <w:multiLevelType w:val="hybridMultilevel"/>
    <w:tmpl w:val="67E0711E"/>
    <w:lvl w:ilvl="0" w:tplc="061CC07A">
      <w:start w:val="1"/>
      <w:numFmt w:val="decimal"/>
      <w:lvlText w:val="%1)"/>
      <w:lvlJc w:val="left"/>
      <w:pPr>
        <w:ind w:left="1151" w:hanging="360"/>
      </w:pPr>
      <w:rPr>
        <w:rFonts w:ascii="Aptos" w:hAnsi="Aptos" w:cs="Times New Roman" w:hint="default"/>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46" w15:restartNumberingAfterBreak="0">
    <w:nsid w:val="01D90DB8"/>
    <w:multiLevelType w:val="multilevel"/>
    <w:tmpl w:val="848A3AC2"/>
    <w:lvl w:ilvl="0">
      <w:start w:val="7"/>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024C47A9"/>
    <w:multiLevelType w:val="hybridMultilevel"/>
    <w:tmpl w:val="00B8038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0314488F"/>
    <w:multiLevelType w:val="hybridMultilevel"/>
    <w:tmpl w:val="CEE0FCB6"/>
    <w:lvl w:ilvl="0" w:tplc="CF1CF9F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032A07F8"/>
    <w:multiLevelType w:val="hybridMultilevel"/>
    <w:tmpl w:val="57E451F4"/>
    <w:lvl w:ilvl="0" w:tplc="6AA0FAA0">
      <w:start w:val="1"/>
      <w:numFmt w:val="decimal"/>
      <w:lvlText w:val="%1)"/>
      <w:lvlJc w:val="left"/>
      <w:pPr>
        <w:ind w:left="709" w:hanging="360"/>
      </w:pPr>
      <w:rPr>
        <w:rFonts w:ascii="Garamond" w:hAnsi="Garamond" w:cs="Times New Roman" w:hint="default"/>
        <w:color w:val="auto"/>
        <w:sz w:val="22"/>
        <w:szCs w:val="22"/>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50"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15:restartNumberingAfterBreak="0">
    <w:nsid w:val="043E7E87"/>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049A37B2"/>
    <w:multiLevelType w:val="multilevel"/>
    <w:tmpl w:val="1C621A6E"/>
    <w:lvl w:ilvl="0">
      <w:start w:val="14"/>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54" w15:restartNumberingAfterBreak="0">
    <w:nsid w:val="05BB7B97"/>
    <w:multiLevelType w:val="hybridMultilevel"/>
    <w:tmpl w:val="6BAC0D0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5" w15:restartNumberingAfterBreak="0">
    <w:nsid w:val="060941F6"/>
    <w:multiLevelType w:val="multilevel"/>
    <w:tmpl w:val="F97240B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6215166"/>
    <w:multiLevelType w:val="hybridMultilevel"/>
    <w:tmpl w:val="736EAF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64359FE"/>
    <w:multiLevelType w:val="hybridMultilevel"/>
    <w:tmpl w:val="B840283A"/>
    <w:lvl w:ilvl="0" w:tplc="04150017">
      <w:start w:val="1"/>
      <w:numFmt w:val="lowerLetter"/>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8" w15:restartNumberingAfterBreak="0">
    <w:nsid w:val="06656F9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06AC18E1"/>
    <w:multiLevelType w:val="multilevel"/>
    <w:tmpl w:val="FFEA7226"/>
    <w:lvl w:ilvl="0">
      <w:start w:val="16"/>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60"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61" w15:restartNumberingAfterBreak="0">
    <w:nsid w:val="074C1186"/>
    <w:multiLevelType w:val="hybridMultilevel"/>
    <w:tmpl w:val="FF8A16B6"/>
    <w:lvl w:ilvl="0" w:tplc="FFFFFFFF">
      <w:start w:val="1"/>
      <w:numFmt w:val="decimal"/>
      <w:lvlText w:val="%1."/>
      <w:lvlJc w:val="right"/>
      <w:pPr>
        <w:ind w:left="720" w:hanging="360"/>
      </w:pPr>
      <w:rPr>
        <w:rFonts w:ascii="Times New Roman" w:hAnsi="Times New Roman" w:hint="default"/>
        <w:b w:val="0"/>
        <w:i w:val="0"/>
        <w:strike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07947713"/>
    <w:multiLevelType w:val="hybridMultilevel"/>
    <w:tmpl w:val="CD2C8C36"/>
    <w:lvl w:ilvl="0" w:tplc="D9588968">
      <w:start w:val="1"/>
      <w:numFmt w:val="upperRoman"/>
      <w:lvlText w:val="%1."/>
      <w:lvlJc w:val="right"/>
      <w:pPr>
        <w:ind w:left="720" w:hanging="360"/>
      </w:pPr>
      <w:rPr>
        <w:b/>
      </w:rPr>
    </w:lvl>
    <w:lvl w:ilvl="1" w:tplc="04150011">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17">
      <w:start w:val="1"/>
      <w:numFmt w:val="lowerLetter"/>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082B07AF"/>
    <w:multiLevelType w:val="hybridMultilevel"/>
    <w:tmpl w:val="0B261548"/>
    <w:lvl w:ilvl="0" w:tplc="CA14D59A">
      <w:start w:val="1"/>
      <w:numFmt w:val="decimal"/>
      <w:lvlText w:val="%1)"/>
      <w:lvlJc w:val="left"/>
      <w:pPr>
        <w:ind w:left="780" w:hanging="360"/>
      </w:pPr>
      <w:rPr>
        <w:i w:val="0"/>
      </w:r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65" w15:restartNumberingAfterBreak="0">
    <w:nsid w:val="085D0F4D"/>
    <w:multiLevelType w:val="hybridMultilevel"/>
    <w:tmpl w:val="63B4559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6" w15:restartNumberingAfterBreak="0">
    <w:nsid w:val="08740268"/>
    <w:multiLevelType w:val="multilevel"/>
    <w:tmpl w:val="4B788F28"/>
    <w:lvl w:ilvl="0">
      <w:start w:val="15"/>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67"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69" w15:restartNumberingAfterBreak="0">
    <w:nsid w:val="0A1D1B81"/>
    <w:multiLevelType w:val="hybridMultilevel"/>
    <w:tmpl w:val="AB18545C"/>
    <w:lvl w:ilvl="0" w:tplc="04150017">
      <w:start w:val="1"/>
      <w:numFmt w:val="lowerLetter"/>
      <w:lvlText w:val="%1)"/>
      <w:lvlJc w:val="left"/>
      <w:pPr>
        <w:ind w:left="786"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1" w15:restartNumberingAfterBreak="0">
    <w:nsid w:val="0B2946F3"/>
    <w:multiLevelType w:val="hybridMultilevel"/>
    <w:tmpl w:val="308CD1C4"/>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2" w15:restartNumberingAfterBreak="0">
    <w:nsid w:val="0B3E7B26"/>
    <w:multiLevelType w:val="multilevel"/>
    <w:tmpl w:val="8C94814E"/>
    <w:lvl w:ilvl="0">
      <w:start w:val="3"/>
      <w:numFmt w:val="decimal"/>
      <w:lvlText w:val="%1"/>
      <w:lvlJc w:val="left"/>
      <w:pPr>
        <w:ind w:left="437" w:hanging="437"/>
      </w:pPr>
      <w:rPr>
        <w:rFonts w:hint="default"/>
      </w:rPr>
    </w:lvl>
    <w:lvl w:ilvl="1">
      <w:start w:val="1"/>
      <w:numFmt w:val="decimal"/>
      <w:lvlText w:val="%1.%2"/>
      <w:lvlJc w:val="left"/>
      <w:pPr>
        <w:ind w:left="794" w:hanging="437"/>
      </w:pPr>
      <w:rPr>
        <w:rFonts w:hint="default"/>
      </w:rPr>
    </w:lvl>
    <w:lvl w:ilvl="2">
      <w:start w:val="1"/>
      <w:numFmt w:val="decimal"/>
      <w:lvlText w:val="%1.%2.%3."/>
      <w:lvlJc w:val="left"/>
      <w:pPr>
        <w:ind w:left="1151" w:hanging="437"/>
      </w:pPr>
      <w:rPr>
        <w:rFonts w:ascii="Aptos" w:hAnsi="Aptos" w:cs="Times New Roman" w:hint="default"/>
        <w:b/>
        <w:strike w:val="0"/>
      </w:rPr>
    </w:lvl>
    <w:lvl w:ilvl="3">
      <w:start w:val="1"/>
      <w:numFmt w:val="decimal"/>
      <w:lvlText w:val="%1.%2.%3.%4."/>
      <w:lvlJc w:val="left"/>
      <w:pPr>
        <w:ind w:left="1508" w:hanging="437"/>
      </w:pPr>
      <w:rPr>
        <w:rFonts w:hint="default"/>
        <w:b/>
        <w:bCs/>
      </w:rPr>
    </w:lvl>
    <w:lvl w:ilvl="4">
      <w:start w:val="1"/>
      <w:numFmt w:val="decimal"/>
      <w:lvlText w:val="%1.%2.%3.%4.%5"/>
      <w:lvlJc w:val="left"/>
      <w:pPr>
        <w:ind w:left="1865" w:hanging="437"/>
      </w:pPr>
      <w:rPr>
        <w:rFonts w:hint="default"/>
      </w:rPr>
    </w:lvl>
    <w:lvl w:ilvl="5">
      <w:start w:val="1"/>
      <w:numFmt w:val="decimal"/>
      <w:lvlText w:val="%1.%2.%3.%4.%5.%6"/>
      <w:lvlJc w:val="left"/>
      <w:pPr>
        <w:ind w:left="2222" w:hanging="437"/>
      </w:pPr>
      <w:rPr>
        <w:rFonts w:hint="default"/>
      </w:rPr>
    </w:lvl>
    <w:lvl w:ilvl="6">
      <w:start w:val="1"/>
      <w:numFmt w:val="decimal"/>
      <w:lvlText w:val="%1.%2.%3.%4.%5.%6.%7"/>
      <w:lvlJc w:val="left"/>
      <w:pPr>
        <w:ind w:left="2579" w:hanging="437"/>
      </w:pPr>
      <w:rPr>
        <w:rFonts w:hint="default"/>
      </w:rPr>
    </w:lvl>
    <w:lvl w:ilvl="7">
      <w:start w:val="1"/>
      <w:numFmt w:val="decimal"/>
      <w:lvlText w:val="%1.%2.%3.%4.%5.%6.%7.%8"/>
      <w:lvlJc w:val="left"/>
      <w:pPr>
        <w:ind w:left="2936" w:hanging="437"/>
      </w:pPr>
      <w:rPr>
        <w:rFonts w:hint="default"/>
      </w:rPr>
    </w:lvl>
    <w:lvl w:ilvl="8">
      <w:start w:val="1"/>
      <w:numFmt w:val="decimal"/>
      <w:lvlText w:val="%1.%2.%3.%4.%5.%6.%7.%8.%9"/>
      <w:lvlJc w:val="left"/>
      <w:pPr>
        <w:ind w:left="3293" w:hanging="437"/>
      </w:pPr>
      <w:rPr>
        <w:rFonts w:hint="default"/>
      </w:rPr>
    </w:lvl>
  </w:abstractNum>
  <w:abstractNum w:abstractNumId="73" w15:restartNumberingAfterBreak="0">
    <w:nsid w:val="0B7D6F31"/>
    <w:multiLevelType w:val="hybridMultilevel"/>
    <w:tmpl w:val="9EA811A4"/>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5" w15:restartNumberingAfterBreak="0">
    <w:nsid w:val="0B962B73"/>
    <w:multiLevelType w:val="hybridMultilevel"/>
    <w:tmpl w:val="FFFFFFFF"/>
    <w:lvl w:ilvl="0" w:tplc="04150011">
      <w:start w:val="1"/>
      <w:numFmt w:val="decimal"/>
      <w:lvlText w:val="%1)"/>
      <w:lvlJc w:val="left"/>
      <w:pPr>
        <w:ind w:left="1440" w:hanging="360"/>
      </w:pPr>
      <w:rPr>
        <w:rFonts w:cs="Times New Roman"/>
      </w:rPr>
    </w:lvl>
    <w:lvl w:ilvl="1" w:tplc="04150011">
      <w:start w:val="1"/>
      <w:numFmt w:val="decimal"/>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76"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7"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78"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0DF8132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0E2133A8"/>
    <w:multiLevelType w:val="multilevel"/>
    <w:tmpl w:val="970AD5A4"/>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Aptos" w:hAnsi="Aptos" w:cs="Times New Roman" w:hint="default"/>
        <w:b/>
        <w:sz w:val="24"/>
        <w:szCs w:val="24"/>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0E94079E"/>
    <w:multiLevelType w:val="multilevel"/>
    <w:tmpl w:val="534030F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Aptos" w:hAnsi="Aptos" w:cs="Times New Roman" w:hint="default"/>
        <w:b/>
        <w:i w:val="0"/>
        <w:sz w:val="24"/>
        <w:szCs w:val="24"/>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0EA5715A"/>
    <w:multiLevelType w:val="multilevel"/>
    <w:tmpl w:val="62E6A0D2"/>
    <w:lvl w:ilvl="0">
      <w:start w:val="1"/>
      <w:numFmt w:val="decimal"/>
      <w:lvlText w:val="%1."/>
      <w:lvlJc w:val="left"/>
      <w:pPr>
        <w:ind w:left="360" w:hanging="360"/>
      </w:pPr>
      <w:rPr>
        <w:rFonts w:ascii="Times New Roman" w:hAnsi="Times New Roman" w:cs="Times New Roman" w:hint="default"/>
        <w:b w:val="0"/>
        <w:bCs w:val="0"/>
      </w:rPr>
    </w:lvl>
    <w:lvl w:ilvl="1">
      <w:start w:val="1"/>
      <w:numFmt w:val="lowerLetter"/>
      <w:lvlText w:val="%2)"/>
      <w:lvlJc w:val="left"/>
      <w:pPr>
        <w:ind w:left="1069" w:hanging="360"/>
      </w:pPr>
      <w:rPr>
        <w:rFonts w:hint="default"/>
      </w:rPr>
    </w:lvl>
    <w:lvl w:ilvl="2" w:tentative="1">
      <w:start w:val="1"/>
      <w:numFmt w:val="lowerRoman"/>
      <w:lvlText w:val="%3."/>
      <w:lvlJc w:val="right"/>
      <w:pPr>
        <w:ind w:left="1789" w:hanging="180"/>
      </w:pPr>
    </w:lvl>
    <w:lvl w:ilvl="3" w:tentative="1">
      <w:start w:val="1"/>
      <w:numFmt w:val="decimal"/>
      <w:lvlText w:val="%4."/>
      <w:lvlJc w:val="left"/>
      <w:pPr>
        <w:ind w:left="2509" w:hanging="360"/>
      </w:pPr>
    </w:lvl>
    <w:lvl w:ilvl="4" w:tentative="1">
      <w:start w:val="1"/>
      <w:numFmt w:val="lowerLetter"/>
      <w:lvlText w:val="%5."/>
      <w:lvlJc w:val="left"/>
      <w:pPr>
        <w:ind w:left="3229" w:hanging="360"/>
      </w:pPr>
    </w:lvl>
    <w:lvl w:ilvl="5" w:tentative="1">
      <w:start w:val="1"/>
      <w:numFmt w:val="lowerRoman"/>
      <w:lvlText w:val="%6."/>
      <w:lvlJc w:val="right"/>
      <w:pPr>
        <w:ind w:left="3949" w:hanging="180"/>
      </w:pPr>
    </w:lvl>
    <w:lvl w:ilvl="6" w:tentative="1">
      <w:start w:val="1"/>
      <w:numFmt w:val="decimal"/>
      <w:lvlText w:val="%7."/>
      <w:lvlJc w:val="left"/>
      <w:pPr>
        <w:ind w:left="4669" w:hanging="360"/>
      </w:pPr>
    </w:lvl>
    <w:lvl w:ilvl="7" w:tentative="1">
      <w:start w:val="1"/>
      <w:numFmt w:val="lowerLetter"/>
      <w:lvlText w:val="%8."/>
      <w:lvlJc w:val="left"/>
      <w:pPr>
        <w:ind w:left="5389" w:hanging="360"/>
      </w:pPr>
    </w:lvl>
    <w:lvl w:ilvl="8" w:tentative="1">
      <w:start w:val="1"/>
      <w:numFmt w:val="lowerRoman"/>
      <w:lvlText w:val="%9."/>
      <w:lvlJc w:val="right"/>
      <w:pPr>
        <w:ind w:left="6109" w:hanging="180"/>
      </w:pPr>
    </w:lvl>
  </w:abstractNum>
  <w:abstractNum w:abstractNumId="83" w15:restartNumberingAfterBreak="0">
    <w:nsid w:val="0EBB61A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86" w15:restartNumberingAfterBreak="0">
    <w:nsid w:val="0F1014FA"/>
    <w:multiLevelType w:val="hybridMultilevel"/>
    <w:tmpl w:val="C074928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7"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88" w15:restartNumberingAfterBreak="0">
    <w:nsid w:val="0FA562E1"/>
    <w:multiLevelType w:val="hybridMultilevel"/>
    <w:tmpl w:val="373450D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9"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0"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1"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92" w15:restartNumberingAfterBreak="0">
    <w:nsid w:val="10745247"/>
    <w:multiLevelType w:val="hybridMultilevel"/>
    <w:tmpl w:val="22F0AB90"/>
    <w:lvl w:ilvl="0" w:tplc="629C9796">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3" w15:restartNumberingAfterBreak="0">
    <w:nsid w:val="10A00EA9"/>
    <w:multiLevelType w:val="hybridMultilevel"/>
    <w:tmpl w:val="510E023C"/>
    <w:lvl w:ilvl="0" w:tplc="0415000F">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4"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96" w15:restartNumberingAfterBreak="0">
    <w:nsid w:val="11E64A6B"/>
    <w:multiLevelType w:val="hybridMultilevel"/>
    <w:tmpl w:val="6DF85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24352D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12DF2FAD"/>
    <w:multiLevelType w:val="multilevel"/>
    <w:tmpl w:val="087A8C18"/>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9" w15:restartNumberingAfterBreak="0">
    <w:nsid w:val="12E923A8"/>
    <w:multiLevelType w:val="hybridMultilevel"/>
    <w:tmpl w:val="39A4D9E0"/>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00" w15:restartNumberingAfterBreak="0">
    <w:nsid w:val="12F73D9B"/>
    <w:multiLevelType w:val="hybridMultilevel"/>
    <w:tmpl w:val="FFFFFFFF"/>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01" w15:restartNumberingAfterBreak="0">
    <w:nsid w:val="13097E1F"/>
    <w:multiLevelType w:val="hybridMultilevel"/>
    <w:tmpl w:val="83BC2976"/>
    <w:lvl w:ilvl="0" w:tplc="FFFFFFFF">
      <w:start w:val="1"/>
      <w:numFmt w:val="decimal"/>
      <w:lvlText w:val="%1)"/>
      <w:lvlJc w:val="left"/>
      <w:pPr>
        <w:ind w:left="720" w:hanging="360"/>
      </w:pPr>
    </w:lvl>
    <w:lvl w:ilvl="1" w:tplc="FFFFFFFF">
      <w:start w:val="1"/>
      <w:numFmt w:val="lowerLetter"/>
      <w:lvlText w:val="%2)"/>
      <w:lvlJc w:val="right"/>
      <w:pPr>
        <w:tabs>
          <w:tab w:val="num" w:pos="1260"/>
        </w:tabs>
        <w:ind w:left="1260" w:hanging="1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13E209D4"/>
    <w:multiLevelType w:val="hybridMultilevel"/>
    <w:tmpl w:val="5E58DA2A"/>
    <w:lvl w:ilvl="0" w:tplc="6F0A6EB4">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03" w15:restartNumberingAfterBreak="0">
    <w:nsid w:val="13FC4FA8"/>
    <w:multiLevelType w:val="hybridMultilevel"/>
    <w:tmpl w:val="2F8C5256"/>
    <w:lvl w:ilvl="0" w:tplc="27C88DA2">
      <w:start w:val="1"/>
      <w:numFmt w:val="decimal"/>
      <w:lvlText w:val="%1."/>
      <w:lvlJc w:val="left"/>
      <w:pPr>
        <w:ind w:left="720" w:hanging="360"/>
      </w:pPr>
      <w:rPr>
        <w:sz w:val="22"/>
        <w:szCs w:val="22"/>
      </w:rPr>
    </w:lvl>
    <w:lvl w:ilvl="1" w:tplc="2A08F336">
      <w:start w:val="1"/>
      <w:numFmt w:val="bullet"/>
      <w:lvlText w:val="•"/>
      <w:lvlJc w:val="left"/>
      <w:pPr>
        <w:ind w:left="144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140947D6"/>
    <w:multiLevelType w:val="multilevel"/>
    <w:tmpl w:val="B27A6D50"/>
    <w:name w:val="doCaption"/>
    <w:lvl w:ilvl="0">
      <w:start w:val="1"/>
      <w:numFmt w:val="upperRoman"/>
      <w:pStyle w:val="Caption1"/>
      <w:lvlText w:val="%1."/>
      <w:lvlJc w:val="right"/>
      <w:pPr>
        <w:ind w:left="624" w:hanging="264"/>
      </w:pPr>
      <w:rPr>
        <w:rFonts w:cs="Times New Roman" w:hint="default"/>
      </w:rPr>
    </w:lvl>
    <w:lvl w:ilvl="1">
      <w:start w:val="1"/>
      <w:numFmt w:val="decimal"/>
      <w:pStyle w:val="Caption2"/>
      <w:lvlText w:val="%2."/>
      <w:lvlJc w:val="left"/>
      <w:pPr>
        <w:ind w:left="851" w:firstLine="0"/>
      </w:pPr>
      <w:rPr>
        <w:rFonts w:cs="Times New Roman" w:hint="default"/>
      </w:rPr>
    </w:lvl>
    <w:lvl w:ilvl="2">
      <w:start w:val="1"/>
      <w:numFmt w:val="decimal"/>
      <w:pStyle w:val="Caption3"/>
      <w:lvlText w:val="%2.%3"/>
      <w:lvlJc w:val="right"/>
      <w:pPr>
        <w:ind w:left="1418" w:firstLine="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5" w15:restartNumberingAfterBreak="0">
    <w:nsid w:val="144A0DDC"/>
    <w:multiLevelType w:val="hybridMultilevel"/>
    <w:tmpl w:val="A9549B22"/>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06"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7"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08"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168519A6"/>
    <w:multiLevelType w:val="multilevel"/>
    <w:tmpl w:val="43068A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0"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1"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2" w15:restartNumberingAfterBreak="0">
    <w:nsid w:val="183C69C5"/>
    <w:multiLevelType w:val="hybridMultilevel"/>
    <w:tmpl w:val="056684E0"/>
    <w:lvl w:ilvl="0" w:tplc="16A2CB2E">
      <w:start w:val="1"/>
      <w:numFmt w:val="decimal"/>
      <w:lvlText w:val="%1."/>
      <w:lvlJc w:val="left"/>
      <w:pPr>
        <w:ind w:left="1440" w:hanging="360"/>
      </w:pPr>
      <w:rPr>
        <w:rFonts w:ascii="Times New Roman" w:hAnsi="Times New Roman" w:cs="Times New Roman"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3"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4" w15:restartNumberingAfterBreak="0">
    <w:nsid w:val="18A35A3D"/>
    <w:multiLevelType w:val="hybridMultilevel"/>
    <w:tmpl w:val="378C7CE4"/>
    <w:lvl w:ilvl="0" w:tplc="4ECA0EAC">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18BC1360"/>
    <w:multiLevelType w:val="hybridMultilevel"/>
    <w:tmpl w:val="FF26E020"/>
    <w:lvl w:ilvl="0" w:tplc="1DE4380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18CB4A30"/>
    <w:multiLevelType w:val="hybridMultilevel"/>
    <w:tmpl w:val="CD20BC12"/>
    <w:lvl w:ilvl="0" w:tplc="B79C639C">
      <w:start w:val="1"/>
      <w:numFmt w:val="lowerLetter"/>
      <w:lvlText w:val="%1)"/>
      <w:lvlJc w:val="left"/>
      <w:pPr>
        <w:ind w:left="1854" w:hanging="360"/>
      </w:pPr>
      <w:rPr>
        <w:b w:val="0"/>
        <w:bCs/>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7" w15:restartNumberingAfterBreak="0">
    <w:nsid w:val="19103F9E"/>
    <w:multiLevelType w:val="multilevel"/>
    <w:tmpl w:val="D4F689F4"/>
    <w:lvl w:ilvl="0">
      <w:start w:val="9"/>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18" w15:restartNumberingAfterBreak="0">
    <w:nsid w:val="1973051F"/>
    <w:multiLevelType w:val="multilevel"/>
    <w:tmpl w:val="A8EAA52C"/>
    <w:lvl w:ilvl="0">
      <w:start w:val="1"/>
      <w:numFmt w:val="decimal"/>
      <w:lvlText w:val="%1."/>
      <w:lvlJc w:val="left"/>
      <w:pPr>
        <w:ind w:left="720" w:hanging="360"/>
      </w:pPr>
      <w:rPr>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119" w15:restartNumberingAfterBreak="0">
    <w:nsid w:val="19E115AB"/>
    <w:multiLevelType w:val="hybridMultilevel"/>
    <w:tmpl w:val="411C3A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1A3C388D"/>
    <w:multiLevelType w:val="multilevel"/>
    <w:tmpl w:val="691CDE88"/>
    <w:lvl w:ilvl="0">
      <w:start w:val="1"/>
      <w:numFmt w:val="decimal"/>
      <w:lvlText w:val="%1."/>
      <w:lvlJc w:val="left"/>
      <w:pPr>
        <w:ind w:left="1495"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121"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122" w15:restartNumberingAfterBreak="0">
    <w:nsid w:val="1AE16D8B"/>
    <w:multiLevelType w:val="multilevel"/>
    <w:tmpl w:val="6B54D7C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4"/>
        <w:szCs w:val="24"/>
      </w:rPr>
    </w:lvl>
    <w:lvl w:ilvl="2">
      <w:start w:val="1"/>
      <w:numFmt w:val="decimal"/>
      <w:lvlText w:val="%3)"/>
      <w:lvlJc w:val="left"/>
      <w:pPr>
        <w:ind w:left="1080" w:hanging="360"/>
      </w:p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23" w15:restartNumberingAfterBreak="0">
    <w:nsid w:val="1BA00D69"/>
    <w:multiLevelType w:val="multilevel"/>
    <w:tmpl w:val="A1C0C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1C495459"/>
    <w:multiLevelType w:val="hybridMultilevel"/>
    <w:tmpl w:val="431ABCD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25"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126" w15:restartNumberingAfterBreak="0">
    <w:nsid w:val="1D7E1D4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1D9F0E85"/>
    <w:multiLevelType w:val="multilevel"/>
    <w:tmpl w:val="301298FC"/>
    <w:lvl w:ilvl="0">
      <w:start w:val="4"/>
      <w:numFmt w:val="decimal"/>
      <w:lvlText w:val="%1."/>
      <w:lvlJc w:val="left"/>
      <w:pPr>
        <w:ind w:left="720" w:hanging="360"/>
      </w:pPr>
      <w:rPr>
        <w:rFonts w:hint="default"/>
        <w:b/>
        <w:sz w:val="24"/>
        <w:szCs w:val="24"/>
        <w:u w:val="none"/>
      </w:rPr>
    </w:lvl>
    <w:lvl w:ilvl="1">
      <w:start w:val="2"/>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1EA54B7F"/>
    <w:multiLevelType w:val="hybridMultilevel"/>
    <w:tmpl w:val="B434A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0"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131" w15:restartNumberingAfterBreak="0">
    <w:nsid w:val="1F623BB5"/>
    <w:multiLevelType w:val="hybridMultilevel"/>
    <w:tmpl w:val="9D8A5D9E"/>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2" w15:restartNumberingAfterBreak="0">
    <w:nsid w:val="1FC91EC1"/>
    <w:multiLevelType w:val="hybridMultilevel"/>
    <w:tmpl w:val="32C4ED96"/>
    <w:lvl w:ilvl="0" w:tplc="334C5F22">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1FEA0373"/>
    <w:multiLevelType w:val="multilevel"/>
    <w:tmpl w:val="879A948E"/>
    <w:lvl w:ilvl="0">
      <w:start w:val="4"/>
      <w:numFmt w:val="none"/>
      <w:lvlText w:val="11."/>
      <w:lvlJc w:val="left"/>
      <w:pPr>
        <w:ind w:left="720" w:hanging="360"/>
      </w:pPr>
      <w:rPr>
        <w:rFonts w:hint="default"/>
        <w:b/>
        <w:sz w:val="24"/>
        <w:szCs w:val="24"/>
        <w:u w:val="none"/>
      </w:rPr>
    </w:lvl>
    <w:lvl w:ilvl="1">
      <w:start w:val="1"/>
      <w:numFmt w:val="decimal"/>
      <w:isLgl/>
      <w:lvlText w:val="10.%2."/>
      <w:lvlJc w:val="left"/>
      <w:pPr>
        <w:ind w:left="644" w:hanging="360"/>
      </w:pPr>
      <w:rPr>
        <w:rFonts w:ascii="Aptos" w:hAnsi="Aptos" w:cs="Times New Roman" w:hint="default"/>
        <w:b/>
        <w:sz w:val="24"/>
        <w:szCs w:val="24"/>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20563DEB"/>
    <w:multiLevelType w:val="hybridMultilevel"/>
    <w:tmpl w:val="7FF41D44"/>
    <w:lvl w:ilvl="0" w:tplc="13A6365C">
      <w:start w:val="1"/>
      <w:numFmt w:val="decimal"/>
      <w:lvlText w:val="%1)"/>
      <w:lvlJc w:val="left"/>
      <w:pPr>
        <w:ind w:left="1080" w:hanging="360"/>
      </w:pPr>
      <w:rPr>
        <w:rFonts w:hint="default"/>
        <w:b w:val="0"/>
        <w:w w:val="89"/>
        <w:sz w:val="24"/>
        <w:szCs w:val="24"/>
        <w:lang w:val="pl-PL"/>
      </w:rPr>
    </w:lvl>
    <w:lvl w:ilvl="1" w:tplc="B5342CE4">
      <w:start w:val="1"/>
      <w:numFmt w:val="lowerLetter"/>
      <w:lvlText w:val="%2."/>
      <w:lvlJc w:val="left"/>
      <w:pPr>
        <w:ind w:left="1800" w:hanging="360"/>
      </w:pPr>
    </w:lvl>
    <w:lvl w:ilvl="2" w:tplc="A5E858E0" w:tentative="1">
      <w:start w:val="1"/>
      <w:numFmt w:val="lowerRoman"/>
      <w:lvlText w:val="%3."/>
      <w:lvlJc w:val="right"/>
      <w:pPr>
        <w:ind w:left="2520" w:hanging="180"/>
      </w:pPr>
    </w:lvl>
    <w:lvl w:ilvl="3" w:tplc="E606F0F4" w:tentative="1">
      <w:start w:val="1"/>
      <w:numFmt w:val="decimal"/>
      <w:lvlText w:val="%4."/>
      <w:lvlJc w:val="left"/>
      <w:pPr>
        <w:ind w:left="3240" w:hanging="360"/>
      </w:pPr>
    </w:lvl>
    <w:lvl w:ilvl="4" w:tplc="707E295A" w:tentative="1">
      <w:start w:val="1"/>
      <w:numFmt w:val="lowerLetter"/>
      <w:lvlText w:val="%5."/>
      <w:lvlJc w:val="left"/>
      <w:pPr>
        <w:ind w:left="3960" w:hanging="360"/>
      </w:pPr>
    </w:lvl>
    <w:lvl w:ilvl="5" w:tplc="D20A8A84" w:tentative="1">
      <w:start w:val="1"/>
      <w:numFmt w:val="lowerRoman"/>
      <w:lvlText w:val="%6."/>
      <w:lvlJc w:val="right"/>
      <w:pPr>
        <w:ind w:left="4680" w:hanging="180"/>
      </w:pPr>
    </w:lvl>
    <w:lvl w:ilvl="6" w:tplc="4BD8FD86" w:tentative="1">
      <w:start w:val="1"/>
      <w:numFmt w:val="decimal"/>
      <w:lvlText w:val="%7."/>
      <w:lvlJc w:val="left"/>
      <w:pPr>
        <w:ind w:left="5400" w:hanging="360"/>
      </w:pPr>
    </w:lvl>
    <w:lvl w:ilvl="7" w:tplc="ADC62FEC" w:tentative="1">
      <w:start w:val="1"/>
      <w:numFmt w:val="lowerLetter"/>
      <w:lvlText w:val="%8."/>
      <w:lvlJc w:val="left"/>
      <w:pPr>
        <w:ind w:left="6120" w:hanging="360"/>
      </w:pPr>
    </w:lvl>
    <w:lvl w:ilvl="8" w:tplc="C8B2FE8A" w:tentative="1">
      <w:start w:val="1"/>
      <w:numFmt w:val="lowerRoman"/>
      <w:lvlText w:val="%9."/>
      <w:lvlJc w:val="right"/>
      <w:pPr>
        <w:ind w:left="6840" w:hanging="180"/>
      </w:pPr>
    </w:lvl>
  </w:abstractNum>
  <w:abstractNum w:abstractNumId="135" w15:restartNumberingAfterBreak="0">
    <w:nsid w:val="208249CE"/>
    <w:multiLevelType w:val="hybridMultilevel"/>
    <w:tmpl w:val="404635F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6"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9" w15:restartNumberingAfterBreak="0">
    <w:nsid w:val="21933B06"/>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21AC6F9D"/>
    <w:multiLevelType w:val="hybridMultilevel"/>
    <w:tmpl w:val="3C5CEE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1" w15:restartNumberingAfterBreak="0">
    <w:nsid w:val="221529C3"/>
    <w:multiLevelType w:val="multilevel"/>
    <w:tmpl w:val="C3E81700"/>
    <w:lvl w:ilvl="0">
      <w:start w:val="7"/>
      <w:numFmt w:val="decimal"/>
      <w:lvlText w:val="%1."/>
      <w:lvlJc w:val="left"/>
      <w:pPr>
        <w:ind w:left="744" w:hanging="360"/>
      </w:pPr>
      <w:rPr>
        <w:rFonts w:ascii="Aptos" w:hAnsi="Aptos" w:cs="Times New Roman" w:hint="default"/>
        <w:b/>
        <w:sz w:val="24"/>
        <w:szCs w:val="24"/>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142"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3" w15:restartNumberingAfterBreak="0">
    <w:nsid w:val="222C17FE"/>
    <w:multiLevelType w:val="hybridMultilevel"/>
    <w:tmpl w:val="0B261548"/>
    <w:lvl w:ilvl="0" w:tplc="FFFFFFFF">
      <w:start w:val="1"/>
      <w:numFmt w:val="decimal"/>
      <w:lvlText w:val="%1)"/>
      <w:lvlJc w:val="left"/>
      <w:pPr>
        <w:ind w:left="360" w:hanging="360"/>
      </w:pPr>
      <w:rPr>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44" w15:restartNumberingAfterBreak="0">
    <w:nsid w:val="22CF281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6" w15:restartNumberingAfterBreak="0">
    <w:nsid w:val="23983B4B"/>
    <w:multiLevelType w:val="hybridMultilevel"/>
    <w:tmpl w:val="F886EDAE"/>
    <w:lvl w:ilvl="0" w:tplc="99362872">
      <w:start w:val="1"/>
      <w:numFmt w:val="decimal"/>
      <w:lvlText w:val="%1)"/>
      <w:lvlJc w:val="left"/>
      <w:pPr>
        <w:ind w:left="1173" w:hanging="18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8" w15:restartNumberingAfterBreak="0">
    <w:nsid w:val="246874A9"/>
    <w:multiLevelType w:val="hybridMultilevel"/>
    <w:tmpl w:val="ABB60DC8"/>
    <w:lvl w:ilvl="0" w:tplc="04150011">
      <w:start w:val="1"/>
      <w:numFmt w:val="decimal"/>
      <w:lvlText w:val="%1)"/>
      <w:lvlJc w:val="left"/>
      <w:pPr>
        <w:ind w:left="1824" w:hanging="360"/>
      </w:pPr>
    </w:lvl>
    <w:lvl w:ilvl="1" w:tplc="04150019" w:tentative="1">
      <w:start w:val="1"/>
      <w:numFmt w:val="lowerLetter"/>
      <w:lvlText w:val="%2."/>
      <w:lvlJc w:val="left"/>
      <w:pPr>
        <w:ind w:left="2544" w:hanging="360"/>
      </w:pPr>
    </w:lvl>
    <w:lvl w:ilvl="2" w:tplc="0415001B" w:tentative="1">
      <w:start w:val="1"/>
      <w:numFmt w:val="lowerRoman"/>
      <w:lvlText w:val="%3."/>
      <w:lvlJc w:val="right"/>
      <w:pPr>
        <w:ind w:left="3264" w:hanging="180"/>
      </w:pPr>
    </w:lvl>
    <w:lvl w:ilvl="3" w:tplc="0415000F" w:tentative="1">
      <w:start w:val="1"/>
      <w:numFmt w:val="decimal"/>
      <w:lvlText w:val="%4."/>
      <w:lvlJc w:val="left"/>
      <w:pPr>
        <w:ind w:left="3984" w:hanging="360"/>
      </w:pPr>
    </w:lvl>
    <w:lvl w:ilvl="4" w:tplc="04150019" w:tentative="1">
      <w:start w:val="1"/>
      <w:numFmt w:val="lowerLetter"/>
      <w:lvlText w:val="%5."/>
      <w:lvlJc w:val="left"/>
      <w:pPr>
        <w:ind w:left="4704" w:hanging="360"/>
      </w:pPr>
    </w:lvl>
    <w:lvl w:ilvl="5" w:tplc="0415001B" w:tentative="1">
      <w:start w:val="1"/>
      <w:numFmt w:val="lowerRoman"/>
      <w:lvlText w:val="%6."/>
      <w:lvlJc w:val="right"/>
      <w:pPr>
        <w:ind w:left="5424" w:hanging="180"/>
      </w:pPr>
    </w:lvl>
    <w:lvl w:ilvl="6" w:tplc="0415000F" w:tentative="1">
      <w:start w:val="1"/>
      <w:numFmt w:val="decimal"/>
      <w:lvlText w:val="%7."/>
      <w:lvlJc w:val="left"/>
      <w:pPr>
        <w:ind w:left="6144" w:hanging="360"/>
      </w:pPr>
    </w:lvl>
    <w:lvl w:ilvl="7" w:tplc="04150019" w:tentative="1">
      <w:start w:val="1"/>
      <w:numFmt w:val="lowerLetter"/>
      <w:lvlText w:val="%8."/>
      <w:lvlJc w:val="left"/>
      <w:pPr>
        <w:ind w:left="6864" w:hanging="360"/>
      </w:pPr>
    </w:lvl>
    <w:lvl w:ilvl="8" w:tplc="0415001B" w:tentative="1">
      <w:start w:val="1"/>
      <w:numFmt w:val="lowerRoman"/>
      <w:lvlText w:val="%9."/>
      <w:lvlJc w:val="right"/>
      <w:pPr>
        <w:ind w:left="7584" w:hanging="180"/>
      </w:pPr>
    </w:lvl>
  </w:abstractNum>
  <w:abstractNum w:abstractNumId="149" w15:restartNumberingAfterBreak="0">
    <w:nsid w:val="25416D67"/>
    <w:multiLevelType w:val="multilevel"/>
    <w:tmpl w:val="9A925A9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5BC5A6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1"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2"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3" w15:restartNumberingAfterBreak="0">
    <w:nsid w:val="26400BD8"/>
    <w:multiLevelType w:val="hybridMultilevel"/>
    <w:tmpl w:val="201E83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9">
      <w:start w:val="1"/>
      <w:numFmt w:val="lowerLetter"/>
      <w:lvlText w:val="%3."/>
      <w:lvlJc w:val="left"/>
      <w:pPr>
        <w:ind w:left="14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26722431"/>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5"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6" w15:restartNumberingAfterBreak="0">
    <w:nsid w:val="27505714"/>
    <w:multiLevelType w:val="hybridMultilevel"/>
    <w:tmpl w:val="092E7D54"/>
    <w:lvl w:ilvl="0" w:tplc="FFFFFFFF">
      <w:start w:val="1"/>
      <w:numFmt w:val="decimal"/>
      <w:lvlText w:val="%1)"/>
      <w:lvlJc w:val="left"/>
      <w:pPr>
        <w:ind w:left="1146" w:hanging="360"/>
      </w:pPr>
      <w:rPr>
        <w:rFonts w:cs="Times New Roman" w:hint="default"/>
        <w:color w:val="auto"/>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7" w15:restartNumberingAfterBreak="0">
    <w:nsid w:val="277619D0"/>
    <w:multiLevelType w:val="hybridMultilevel"/>
    <w:tmpl w:val="0916F6B2"/>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58"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59" w15:restartNumberingAfterBreak="0">
    <w:nsid w:val="286267D2"/>
    <w:multiLevelType w:val="hybridMultilevel"/>
    <w:tmpl w:val="7B3E6E8C"/>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60" w15:restartNumberingAfterBreak="0">
    <w:nsid w:val="286317D7"/>
    <w:multiLevelType w:val="hybridMultilevel"/>
    <w:tmpl w:val="30F0DB1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162" w15:restartNumberingAfterBreak="0">
    <w:nsid w:val="28BA13F7"/>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3" w15:restartNumberingAfterBreak="0">
    <w:nsid w:val="28C11F0B"/>
    <w:multiLevelType w:val="hybridMultilevel"/>
    <w:tmpl w:val="1B5632BE"/>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165" w15:restartNumberingAfterBreak="0">
    <w:nsid w:val="28E62747"/>
    <w:multiLevelType w:val="hybridMultilevel"/>
    <w:tmpl w:val="19E612A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29530573"/>
    <w:multiLevelType w:val="multilevel"/>
    <w:tmpl w:val="448C42B8"/>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5.1."/>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7" w15:restartNumberingAfterBreak="0">
    <w:nsid w:val="295426FE"/>
    <w:multiLevelType w:val="multilevel"/>
    <w:tmpl w:val="2E605E5E"/>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2160" w:hanging="1080"/>
      </w:pPr>
      <w:rPr>
        <w:rFonts w:ascii="Times New Roman" w:hAnsi="Times New Roman" w:cs="Times New Roman"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8"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69" w15:restartNumberingAfterBreak="0">
    <w:nsid w:val="29E027E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0" w15:restartNumberingAfterBreak="0">
    <w:nsid w:val="2A734931"/>
    <w:multiLevelType w:val="hybridMultilevel"/>
    <w:tmpl w:val="92203C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2AB4040A"/>
    <w:multiLevelType w:val="hybridMultilevel"/>
    <w:tmpl w:val="420666CA"/>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2B7D1E15"/>
    <w:multiLevelType w:val="hybridMultilevel"/>
    <w:tmpl w:val="420E7E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2BE4007A"/>
    <w:multiLevelType w:val="hybridMultilevel"/>
    <w:tmpl w:val="BD84E85C"/>
    <w:lvl w:ilvl="0" w:tplc="CC94EB40">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4"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5" w15:restartNumberingAfterBreak="0">
    <w:nsid w:val="2DA71D61"/>
    <w:multiLevelType w:val="multilevel"/>
    <w:tmpl w:val="10A4A4F8"/>
    <w:lvl w:ilvl="0">
      <w:start w:val="1"/>
      <w:numFmt w:val="decimal"/>
      <w:lvlText w:val="%1."/>
      <w:lvlJc w:val="left"/>
      <w:pPr>
        <w:tabs>
          <w:tab w:val="num" w:pos="0"/>
        </w:tabs>
        <w:ind w:left="397" w:hanging="397"/>
      </w:pPr>
      <w:rPr>
        <w:rFonts w:hint="default"/>
      </w:rPr>
    </w:lvl>
    <w:lvl w:ilvl="1">
      <w:start w:val="1"/>
      <w:numFmt w:val="decimal"/>
      <w:lvlText w:val="%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76" w15:restartNumberingAfterBreak="0">
    <w:nsid w:val="2E5533BE"/>
    <w:multiLevelType w:val="hybridMultilevel"/>
    <w:tmpl w:val="9D78A664"/>
    <w:lvl w:ilvl="0" w:tplc="8FC4C13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7" w15:restartNumberingAfterBreak="0">
    <w:nsid w:val="2E860316"/>
    <w:multiLevelType w:val="multilevel"/>
    <w:tmpl w:val="1382AA0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78" w15:restartNumberingAfterBreak="0">
    <w:nsid w:val="2EA65999"/>
    <w:multiLevelType w:val="hybridMultilevel"/>
    <w:tmpl w:val="F942E67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9" w15:restartNumberingAfterBreak="0">
    <w:nsid w:val="2F2D7FA6"/>
    <w:multiLevelType w:val="hybridMultilevel"/>
    <w:tmpl w:val="C09EFF20"/>
    <w:lvl w:ilvl="0" w:tplc="EB7C7C30">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81" w15:restartNumberingAfterBreak="0">
    <w:nsid w:val="30A55F9A"/>
    <w:multiLevelType w:val="hybridMultilevel"/>
    <w:tmpl w:val="AF54A960"/>
    <w:lvl w:ilvl="0" w:tplc="03D684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2" w15:restartNumberingAfterBreak="0">
    <w:nsid w:val="310257B2"/>
    <w:multiLevelType w:val="hybridMultilevel"/>
    <w:tmpl w:val="846A479A"/>
    <w:lvl w:ilvl="0" w:tplc="0302C3B8">
      <w:start w:val="1"/>
      <w:numFmt w:val="decimal"/>
      <w:lvlText w:val="%1."/>
      <w:lvlJc w:val="left"/>
      <w:pPr>
        <w:ind w:left="720" w:hanging="360"/>
      </w:pPr>
      <w:rPr>
        <w:color w:val="auto"/>
        <w:sz w:val="24"/>
        <w:szCs w:val="24"/>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321C1AE5"/>
    <w:multiLevelType w:val="multilevel"/>
    <w:tmpl w:val="A782D3EA"/>
    <w:lvl w:ilvl="0">
      <w:start w:val="4"/>
      <w:numFmt w:val="none"/>
      <w:lvlText w:val="11."/>
      <w:lvlJc w:val="left"/>
      <w:pPr>
        <w:ind w:left="720" w:hanging="360"/>
      </w:pPr>
      <w:rPr>
        <w:rFonts w:hint="default"/>
        <w:b/>
        <w:sz w:val="24"/>
        <w:szCs w:val="24"/>
        <w:u w:val="none"/>
      </w:rPr>
    </w:lvl>
    <w:lvl w:ilvl="1">
      <w:start w:val="1"/>
      <w:numFmt w:val="decimal"/>
      <w:isLgl/>
      <w:lvlText w:val="10.%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323D17C0"/>
    <w:multiLevelType w:val="multilevel"/>
    <w:tmpl w:val="26E22C40"/>
    <w:lvl w:ilvl="0">
      <w:start w:val="4"/>
      <w:numFmt w:val="decimal"/>
      <w:lvlText w:val="%1."/>
      <w:lvlJc w:val="left"/>
      <w:pPr>
        <w:ind w:left="720" w:hanging="360"/>
      </w:pPr>
      <w:rPr>
        <w:rFonts w:hint="default"/>
        <w:b/>
        <w:sz w:val="24"/>
        <w:szCs w:val="24"/>
        <w:u w:val="none"/>
      </w:rPr>
    </w:lvl>
    <w:lvl w:ilvl="1">
      <w:start w:val="1"/>
      <w:numFmt w:val="decimal"/>
      <w:isLgl/>
      <w:lvlText w:val="%1.%2."/>
      <w:lvlJc w:val="left"/>
      <w:pPr>
        <w:ind w:left="644" w:hanging="360"/>
      </w:pPr>
      <w:rPr>
        <w:rFonts w:ascii="Aptos" w:hAnsi="Aptos" w:cs="Times New Roman" w:hint="default"/>
        <w:b/>
        <w:sz w:val="24"/>
        <w:szCs w:val="24"/>
      </w:rPr>
    </w:lvl>
    <w:lvl w:ilvl="2">
      <w:start w:val="3"/>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5" w15:restartNumberingAfterBreak="0">
    <w:nsid w:val="33200FBB"/>
    <w:multiLevelType w:val="hybridMultilevel"/>
    <w:tmpl w:val="A2C627BE"/>
    <w:lvl w:ilvl="0" w:tplc="0409000F">
      <w:start w:val="1"/>
      <w:numFmt w:val="decimal"/>
      <w:lvlText w:val="%1."/>
      <w:lvlJc w:val="left"/>
      <w:pPr>
        <w:tabs>
          <w:tab w:val="num" w:pos="720"/>
        </w:tabs>
        <w:ind w:left="720" w:hanging="360"/>
      </w:pPr>
      <w:rPr>
        <w:rFonts w:cs="Times New Roman"/>
      </w:rPr>
    </w:lvl>
    <w:lvl w:ilvl="1" w:tplc="04090019">
      <w:start w:val="1"/>
      <w:numFmt w:val="lowerLetter"/>
      <w:pStyle w:val="SIWZ2"/>
      <w:lvlText w:val="%2."/>
      <w:lvlJc w:val="left"/>
      <w:pPr>
        <w:tabs>
          <w:tab w:val="num" w:pos="1440"/>
        </w:tabs>
        <w:ind w:left="1440" w:hanging="360"/>
      </w:pPr>
      <w:rPr>
        <w:rFonts w:cs="Times New Roman"/>
      </w:rPr>
    </w:lvl>
    <w:lvl w:ilvl="2" w:tplc="E6141D3C">
      <w:start w:val="1"/>
      <w:numFmt w:val="lowerRoman"/>
      <w:lvlText w:val="%3)"/>
      <w:lvlJc w:val="left"/>
      <w:pPr>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6" w15:restartNumberingAfterBreak="0">
    <w:nsid w:val="33271A9E"/>
    <w:multiLevelType w:val="multilevel"/>
    <w:tmpl w:val="4FC00CE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33A75A2"/>
    <w:multiLevelType w:val="hybridMultilevel"/>
    <w:tmpl w:val="14AED3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33482106"/>
    <w:multiLevelType w:val="hybridMultilevel"/>
    <w:tmpl w:val="4A808D88"/>
    <w:lvl w:ilvl="0" w:tplc="466606D2">
      <w:start w:val="3"/>
      <w:numFmt w:val="decimal"/>
      <w:lvlText w:val="%1.1.1"/>
      <w:lvlJc w:val="left"/>
      <w:pPr>
        <w:ind w:left="1831" w:hanging="360"/>
      </w:pPr>
      <w:rPr>
        <w:rFonts w:hint="default"/>
      </w:rPr>
    </w:lvl>
    <w:lvl w:ilvl="1" w:tplc="04150019" w:tentative="1">
      <w:start w:val="1"/>
      <w:numFmt w:val="lowerLetter"/>
      <w:lvlText w:val="%2."/>
      <w:lvlJc w:val="left"/>
      <w:pPr>
        <w:ind w:left="2551" w:hanging="360"/>
      </w:pPr>
    </w:lvl>
    <w:lvl w:ilvl="2" w:tplc="0415001B" w:tentative="1">
      <w:start w:val="1"/>
      <w:numFmt w:val="lowerRoman"/>
      <w:lvlText w:val="%3."/>
      <w:lvlJc w:val="right"/>
      <w:pPr>
        <w:ind w:left="3271" w:hanging="180"/>
      </w:pPr>
    </w:lvl>
    <w:lvl w:ilvl="3" w:tplc="0415000F" w:tentative="1">
      <w:start w:val="1"/>
      <w:numFmt w:val="decimal"/>
      <w:lvlText w:val="%4."/>
      <w:lvlJc w:val="left"/>
      <w:pPr>
        <w:ind w:left="3991" w:hanging="360"/>
      </w:pPr>
    </w:lvl>
    <w:lvl w:ilvl="4" w:tplc="04150019" w:tentative="1">
      <w:start w:val="1"/>
      <w:numFmt w:val="lowerLetter"/>
      <w:lvlText w:val="%5."/>
      <w:lvlJc w:val="left"/>
      <w:pPr>
        <w:ind w:left="4711" w:hanging="360"/>
      </w:pPr>
    </w:lvl>
    <w:lvl w:ilvl="5" w:tplc="0415001B" w:tentative="1">
      <w:start w:val="1"/>
      <w:numFmt w:val="lowerRoman"/>
      <w:lvlText w:val="%6."/>
      <w:lvlJc w:val="right"/>
      <w:pPr>
        <w:ind w:left="5431" w:hanging="180"/>
      </w:pPr>
    </w:lvl>
    <w:lvl w:ilvl="6" w:tplc="0415000F" w:tentative="1">
      <w:start w:val="1"/>
      <w:numFmt w:val="decimal"/>
      <w:lvlText w:val="%7."/>
      <w:lvlJc w:val="left"/>
      <w:pPr>
        <w:ind w:left="6151" w:hanging="360"/>
      </w:pPr>
    </w:lvl>
    <w:lvl w:ilvl="7" w:tplc="04150019" w:tentative="1">
      <w:start w:val="1"/>
      <w:numFmt w:val="lowerLetter"/>
      <w:lvlText w:val="%8."/>
      <w:lvlJc w:val="left"/>
      <w:pPr>
        <w:ind w:left="6871" w:hanging="360"/>
      </w:pPr>
    </w:lvl>
    <w:lvl w:ilvl="8" w:tplc="0415001B" w:tentative="1">
      <w:start w:val="1"/>
      <w:numFmt w:val="lowerRoman"/>
      <w:lvlText w:val="%9."/>
      <w:lvlJc w:val="right"/>
      <w:pPr>
        <w:ind w:left="7591" w:hanging="180"/>
      </w:pPr>
    </w:lvl>
  </w:abstractNum>
  <w:abstractNum w:abstractNumId="189" w15:restartNumberingAfterBreak="0">
    <w:nsid w:val="33C0084D"/>
    <w:multiLevelType w:val="hybridMultilevel"/>
    <w:tmpl w:val="5AD2C04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0"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91" w15:restartNumberingAfterBreak="0">
    <w:nsid w:val="347522B6"/>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35594B58"/>
    <w:multiLevelType w:val="multilevel"/>
    <w:tmpl w:val="C356374C"/>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2"/>
        <w:szCs w:val="22"/>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93" w15:restartNumberingAfterBreak="0">
    <w:nsid w:val="35827417"/>
    <w:multiLevelType w:val="hybridMultilevel"/>
    <w:tmpl w:val="D23E4A54"/>
    <w:lvl w:ilvl="0" w:tplc="7BC6EAC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94" w15:restartNumberingAfterBreak="0">
    <w:nsid w:val="35A07357"/>
    <w:multiLevelType w:val="multilevel"/>
    <w:tmpl w:val="E8746B2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5."/>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5" w15:restartNumberingAfterBreak="0">
    <w:nsid w:val="36493DBF"/>
    <w:multiLevelType w:val="multilevel"/>
    <w:tmpl w:val="17DEEC3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69540B9"/>
    <w:multiLevelType w:val="hybridMultilevel"/>
    <w:tmpl w:val="578A9F96"/>
    <w:lvl w:ilvl="0" w:tplc="0415000F">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97" w15:restartNumberingAfterBreak="0">
    <w:nsid w:val="36DD7B5A"/>
    <w:multiLevelType w:val="hybridMultilevel"/>
    <w:tmpl w:val="019AC97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98" w15:restartNumberingAfterBreak="0">
    <w:nsid w:val="375F71F3"/>
    <w:multiLevelType w:val="hybridMultilevel"/>
    <w:tmpl w:val="41CA7442"/>
    <w:lvl w:ilvl="0" w:tplc="04150011">
      <w:start w:val="1"/>
      <w:numFmt w:val="decimal"/>
      <w:lvlText w:val="%1)"/>
      <w:lvlJc w:val="left"/>
      <w:pPr>
        <w:ind w:left="2960" w:hanging="360"/>
      </w:pPr>
    </w:lvl>
    <w:lvl w:ilvl="1" w:tplc="04150019" w:tentative="1">
      <w:start w:val="1"/>
      <w:numFmt w:val="lowerLetter"/>
      <w:lvlText w:val="%2."/>
      <w:lvlJc w:val="left"/>
      <w:pPr>
        <w:ind w:left="3680" w:hanging="360"/>
      </w:pPr>
    </w:lvl>
    <w:lvl w:ilvl="2" w:tplc="0415001B" w:tentative="1">
      <w:start w:val="1"/>
      <w:numFmt w:val="lowerRoman"/>
      <w:lvlText w:val="%3."/>
      <w:lvlJc w:val="right"/>
      <w:pPr>
        <w:ind w:left="4400" w:hanging="180"/>
      </w:pPr>
    </w:lvl>
    <w:lvl w:ilvl="3" w:tplc="0415000F" w:tentative="1">
      <w:start w:val="1"/>
      <w:numFmt w:val="decimal"/>
      <w:lvlText w:val="%4."/>
      <w:lvlJc w:val="left"/>
      <w:pPr>
        <w:ind w:left="5120" w:hanging="360"/>
      </w:pPr>
    </w:lvl>
    <w:lvl w:ilvl="4" w:tplc="04150019" w:tentative="1">
      <w:start w:val="1"/>
      <w:numFmt w:val="lowerLetter"/>
      <w:lvlText w:val="%5."/>
      <w:lvlJc w:val="left"/>
      <w:pPr>
        <w:ind w:left="5840" w:hanging="360"/>
      </w:pPr>
    </w:lvl>
    <w:lvl w:ilvl="5" w:tplc="0415001B" w:tentative="1">
      <w:start w:val="1"/>
      <w:numFmt w:val="lowerRoman"/>
      <w:lvlText w:val="%6."/>
      <w:lvlJc w:val="right"/>
      <w:pPr>
        <w:ind w:left="6560" w:hanging="180"/>
      </w:pPr>
    </w:lvl>
    <w:lvl w:ilvl="6" w:tplc="0415000F" w:tentative="1">
      <w:start w:val="1"/>
      <w:numFmt w:val="decimal"/>
      <w:lvlText w:val="%7."/>
      <w:lvlJc w:val="left"/>
      <w:pPr>
        <w:ind w:left="7280" w:hanging="360"/>
      </w:pPr>
    </w:lvl>
    <w:lvl w:ilvl="7" w:tplc="04150019" w:tentative="1">
      <w:start w:val="1"/>
      <w:numFmt w:val="lowerLetter"/>
      <w:lvlText w:val="%8."/>
      <w:lvlJc w:val="left"/>
      <w:pPr>
        <w:ind w:left="8000" w:hanging="360"/>
      </w:pPr>
    </w:lvl>
    <w:lvl w:ilvl="8" w:tplc="0415001B" w:tentative="1">
      <w:start w:val="1"/>
      <w:numFmt w:val="lowerRoman"/>
      <w:lvlText w:val="%9."/>
      <w:lvlJc w:val="right"/>
      <w:pPr>
        <w:ind w:left="8720" w:hanging="180"/>
      </w:pPr>
    </w:lvl>
  </w:abstractNum>
  <w:abstractNum w:abstractNumId="199" w15:restartNumberingAfterBreak="0">
    <w:nsid w:val="37CF478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0" w15:restartNumberingAfterBreak="0">
    <w:nsid w:val="380979FE"/>
    <w:multiLevelType w:val="hybridMultilevel"/>
    <w:tmpl w:val="2A767C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202" w15:restartNumberingAfterBreak="0">
    <w:nsid w:val="391A4D4C"/>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3983074A"/>
    <w:multiLevelType w:val="hybridMultilevel"/>
    <w:tmpl w:val="9EF80A2C"/>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4" w15:restartNumberingAfterBreak="0">
    <w:nsid w:val="39D84D64"/>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5" w15:restartNumberingAfterBreak="0">
    <w:nsid w:val="39F40305"/>
    <w:multiLevelType w:val="hybridMultilevel"/>
    <w:tmpl w:val="263C5048"/>
    <w:lvl w:ilvl="0" w:tplc="535C7866">
      <w:start w:val="1"/>
      <w:numFmt w:val="decimal"/>
      <w:lvlText w:val="%1."/>
      <w:lvlJc w:val="left"/>
      <w:pPr>
        <w:ind w:left="720" w:hanging="360"/>
      </w:pPr>
      <w:rPr>
        <w:rFonts w:ascii="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39F778A4"/>
    <w:multiLevelType w:val="hybridMultilevel"/>
    <w:tmpl w:val="B7829EE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7" w15:restartNumberingAfterBreak="0">
    <w:nsid w:val="3A062E72"/>
    <w:multiLevelType w:val="hybridMultilevel"/>
    <w:tmpl w:val="7532964A"/>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8" w15:restartNumberingAfterBreak="0">
    <w:nsid w:val="3A8D6FE8"/>
    <w:multiLevelType w:val="hybridMultilevel"/>
    <w:tmpl w:val="D98419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3AC019B7"/>
    <w:multiLevelType w:val="hybridMultilevel"/>
    <w:tmpl w:val="8F08AC0A"/>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10"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211" w15:restartNumberingAfterBreak="0">
    <w:nsid w:val="3C123801"/>
    <w:multiLevelType w:val="hybridMultilevel"/>
    <w:tmpl w:val="54F21A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3C571582"/>
    <w:multiLevelType w:val="hybridMultilevel"/>
    <w:tmpl w:val="0040DA9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3C5B1D24"/>
    <w:multiLevelType w:val="hybridMultilevel"/>
    <w:tmpl w:val="741250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3CF9582A"/>
    <w:multiLevelType w:val="hybridMultilevel"/>
    <w:tmpl w:val="32D209A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5" w15:restartNumberingAfterBreak="0">
    <w:nsid w:val="3D3024D5"/>
    <w:multiLevelType w:val="multilevel"/>
    <w:tmpl w:val="7A800B9A"/>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216"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7"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3DD26AF5"/>
    <w:multiLevelType w:val="hybridMultilevel"/>
    <w:tmpl w:val="33CA379E"/>
    <w:lvl w:ilvl="0" w:tplc="6846E55C">
      <w:start w:val="3"/>
      <w:numFmt w:val="upperRoman"/>
      <w:lvlText w:val="%1."/>
      <w:lvlJc w:val="left"/>
      <w:pPr>
        <w:ind w:left="720" w:hanging="720"/>
      </w:pPr>
      <w:rPr>
        <w:rFonts w:eastAsia="Times New Roman" w:hint="default"/>
        <w:b/>
        <w:color w:val="000000"/>
      </w:rPr>
    </w:lvl>
    <w:lvl w:ilvl="1" w:tplc="04150019" w:tentative="1">
      <w:start w:val="1"/>
      <w:numFmt w:val="lowerLetter"/>
      <w:lvlText w:val="%2."/>
      <w:lvlJc w:val="left"/>
      <w:pPr>
        <w:ind w:left="-348" w:hanging="360"/>
      </w:pPr>
    </w:lvl>
    <w:lvl w:ilvl="2" w:tplc="0415001B" w:tentative="1">
      <w:start w:val="1"/>
      <w:numFmt w:val="lowerRoman"/>
      <w:lvlText w:val="%3."/>
      <w:lvlJc w:val="right"/>
      <w:pPr>
        <w:ind w:left="372" w:hanging="180"/>
      </w:pPr>
    </w:lvl>
    <w:lvl w:ilvl="3" w:tplc="0415000F" w:tentative="1">
      <w:start w:val="1"/>
      <w:numFmt w:val="decimal"/>
      <w:lvlText w:val="%4."/>
      <w:lvlJc w:val="left"/>
      <w:pPr>
        <w:ind w:left="1092" w:hanging="360"/>
      </w:pPr>
    </w:lvl>
    <w:lvl w:ilvl="4" w:tplc="04150019" w:tentative="1">
      <w:start w:val="1"/>
      <w:numFmt w:val="lowerLetter"/>
      <w:lvlText w:val="%5."/>
      <w:lvlJc w:val="left"/>
      <w:pPr>
        <w:ind w:left="1812" w:hanging="360"/>
      </w:pPr>
    </w:lvl>
    <w:lvl w:ilvl="5" w:tplc="0415001B" w:tentative="1">
      <w:start w:val="1"/>
      <w:numFmt w:val="lowerRoman"/>
      <w:lvlText w:val="%6."/>
      <w:lvlJc w:val="right"/>
      <w:pPr>
        <w:ind w:left="2532" w:hanging="180"/>
      </w:pPr>
    </w:lvl>
    <w:lvl w:ilvl="6" w:tplc="0415000F" w:tentative="1">
      <w:start w:val="1"/>
      <w:numFmt w:val="decimal"/>
      <w:lvlText w:val="%7."/>
      <w:lvlJc w:val="left"/>
      <w:pPr>
        <w:ind w:left="3252" w:hanging="360"/>
      </w:pPr>
    </w:lvl>
    <w:lvl w:ilvl="7" w:tplc="04150019" w:tentative="1">
      <w:start w:val="1"/>
      <w:numFmt w:val="lowerLetter"/>
      <w:lvlText w:val="%8."/>
      <w:lvlJc w:val="left"/>
      <w:pPr>
        <w:ind w:left="3972" w:hanging="360"/>
      </w:pPr>
    </w:lvl>
    <w:lvl w:ilvl="8" w:tplc="0415001B" w:tentative="1">
      <w:start w:val="1"/>
      <w:numFmt w:val="lowerRoman"/>
      <w:lvlText w:val="%9."/>
      <w:lvlJc w:val="right"/>
      <w:pPr>
        <w:ind w:left="4692" w:hanging="180"/>
      </w:pPr>
    </w:lvl>
  </w:abstractNum>
  <w:abstractNum w:abstractNumId="219" w15:restartNumberingAfterBreak="0">
    <w:nsid w:val="3E174362"/>
    <w:multiLevelType w:val="multilevel"/>
    <w:tmpl w:val="13364882"/>
    <w:lvl w:ilvl="0">
      <w:start w:val="3"/>
      <w:numFmt w:val="decimal"/>
      <w:lvlText w:val="%1"/>
      <w:lvlJc w:val="left"/>
      <w:pPr>
        <w:ind w:left="360" w:hanging="360"/>
      </w:pPr>
    </w:lvl>
    <w:lvl w:ilvl="1">
      <w:start w:val="1"/>
      <w:numFmt w:val="lowerLetter"/>
      <w:lvlText w:val="%2)"/>
      <w:lvlJc w:val="left"/>
      <w:pPr>
        <w:ind w:left="1495" w:hanging="36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220" w15:restartNumberingAfterBreak="0">
    <w:nsid w:val="3E2E2272"/>
    <w:multiLevelType w:val="hybridMultilevel"/>
    <w:tmpl w:val="0D18C3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222"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3"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224" w15:restartNumberingAfterBreak="0">
    <w:nsid w:val="3EE75264"/>
    <w:multiLevelType w:val="multilevel"/>
    <w:tmpl w:val="E018AC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5" w15:restartNumberingAfterBreak="0">
    <w:nsid w:val="3F44463C"/>
    <w:multiLevelType w:val="hybridMultilevel"/>
    <w:tmpl w:val="3CAE35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3F8D353C"/>
    <w:multiLevelType w:val="hybridMultilevel"/>
    <w:tmpl w:val="2B18A5F2"/>
    <w:lvl w:ilvl="0" w:tplc="A838FD66">
      <w:start w:val="1"/>
      <w:numFmt w:val="decimal"/>
      <w:lvlText w:val="%1."/>
      <w:lvlJc w:val="left"/>
      <w:pPr>
        <w:tabs>
          <w:tab w:val="num" w:pos="786"/>
        </w:tabs>
        <w:ind w:left="786" w:hanging="360"/>
      </w:pPr>
      <w:rPr>
        <w:rFonts w:ascii="Garamond" w:eastAsia="Times New Roman" w:hAnsi="Garamond" w:cs="Times New Roman" w:hint="default"/>
        <w:b w:val="0"/>
        <w:strike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7" w15:restartNumberingAfterBreak="0">
    <w:nsid w:val="402E63C2"/>
    <w:multiLevelType w:val="multilevel"/>
    <w:tmpl w:val="2F065434"/>
    <w:lvl w:ilvl="0">
      <w:start w:val="5"/>
      <w:numFmt w:val="none"/>
      <w:lvlText w:val="11."/>
      <w:lvlJc w:val="left"/>
      <w:pPr>
        <w:ind w:left="720" w:hanging="360"/>
      </w:pPr>
      <w:rPr>
        <w:rFonts w:hint="default"/>
        <w:b/>
        <w:sz w:val="24"/>
        <w:szCs w:val="24"/>
        <w:u w:val="none"/>
      </w:rPr>
    </w:lvl>
    <w:lvl w:ilvl="1">
      <w:start w:val="1"/>
      <w:numFmt w:val="decimal"/>
      <w:isLgl/>
      <w:lvlText w:val="1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9" w15:restartNumberingAfterBreak="0">
    <w:nsid w:val="419E7C80"/>
    <w:multiLevelType w:val="multilevel"/>
    <w:tmpl w:val="62CA45D6"/>
    <w:lvl w:ilvl="0">
      <w:start w:val="12"/>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30"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2"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233" w15:restartNumberingAfterBreak="0">
    <w:nsid w:val="432109A3"/>
    <w:multiLevelType w:val="multilevel"/>
    <w:tmpl w:val="6CA8DB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6."/>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4"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235" w15:restartNumberingAfterBreak="0">
    <w:nsid w:val="43652A51"/>
    <w:multiLevelType w:val="hybridMultilevel"/>
    <w:tmpl w:val="B128BB92"/>
    <w:lvl w:ilvl="0" w:tplc="358A6A26">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6"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237" w15:restartNumberingAfterBreak="0">
    <w:nsid w:val="437A4F34"/>
    <w:multiLevelType w:val="hybridMultilevel"/>
    <w:tmpl w:val="4EEC451A"/>
    <w:lvl w:ilvl="0" w:tplc="4DE0065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8" w15:restartNumberingAfterBreak="0">
    <w:nsid w:val="439F71F9"/>
    <w:multiLevelType w:val="hybridMultilevel"/>
    <w:tmpl w:val="BA2A7F64"/>
    <w:lvl w:ilvl="0" w:tplc="ED36DE28">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9"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0" w15:restartNumberingAfterBreak="0">
    <w:nsid w:val="43F37DB9"/>
    <w:multiLevelType w:val="hybridMultilevel"/>
    <w:tmpl w:val="0B949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45022F25"/>
    <w:multiLevelType w:val="hybridMultilevel"/>
    <w:tmpl w:val="5B400BCC"/>
    <w:lvl w:ilvl="0" w:tplc="CEE0E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4547034A"/>
    <w:multiLevelType w:val="multilevel"/>
    <w:tmpl w:val="E3F2408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ascii="Times New Roman" w:hAnsi="Times New Roman" w:cs="Times New Roman" w:hint="default"/>
        <w:b/>
        <w:bCs/>
        <w:i w:val="0"/>
        <w:i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3"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4" w15:restartNumberingAfterBreak="0">
    <w:nsid w:val="46D50F7C"/>
    <w:multiLevelType w:val="hybridMultilevel"/>
    <w:tmpl w:val="24E6F5D4"/>
    <w:lvl w:ilvl="0" w:tplc="A8C88AAA">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46F7353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6" w15:restartNumberingAfterBreak="0">
    <w:nsid w:val="46FF71C6"/>
    <w:multiLevelType w:val="multilevel"/>
    <w:tmpl w:val="8EAE562C"/>
    <w:numStyleLink w:val="Styl2"/>
  </w:abstractNum>
  <w:abstractNum w:abstractNumId="247" w15:restartNumberingAfterBreak="0">
    <w:nsid w:val="47735920"/>
    <w:multiLevelType w:val="multilevel"/>
    <w:tmpl w:val="CFD81A64"/>
    <w:lvl w:ilvl="0">
      <w:start w:val="1"/>
      <w:numFmt w:val="decimal"/>
      <w:lvlText w:val="%1)"/>
      <w:lvlJc w:val="left"/>
      <w:pPr>
        <w:ind w:left="360" w:hanging="360"/>
      </w:pPr>
      <w:rPr>
        <w:rFonts w:ascii="Times New Roman" w:hAnsi="Times New Roman" w:cs="Times New Roman" w:hint="default"/>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8" w15:restartNumberingAfterBreak="0">
    <w:nsid w:val="47A411DA"/>
    <w:multiLevelType w:val="multilevel"/>
    <w:tmpl w:val="A420DCF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7F96E22"/>
    <w:multiLevelType w:val="hybridMultilevel"/>
    <w:tmpl w:val="A1748B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0" w15:restartNumberingAfterBreak="0">
    <w:nsid w:val="480537B0"/>
    <w:multiLevelType w:val="hybridMultilevel"/>
    <w:tmpl w:val="2FC85EE2"/>
    <w:lvl w:ilvl="0" w:tplc="04150013">
      <w:start w:val="1"/>
      <w:numFmt w:val="upperRoman"/>
      <w:lvlText w:val="%1."/>
      <w:lvlJc w:val="righ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51" w15:restartNumberingAfterBreak="0">
    <w:nsid w:val="481D541A"/>
    <w:multiLevelType w:val="multilevel"/>
    <w:tmpl w:val="A782D3EA"/>
    <w:lvl w:ilvl="0">
      <w:start w:val="4"/>
      <w:numFmt w:val="none"/>
      <w:lvlText w:val="11."/>
      <w:lvlJc w:val="left"/>
      <w:pPr>
        <w:ind w:left="720" w:hanging="360"/>
      </w:pPr>
      <w:rPr>
        <w:rFonts w:hint="default"/>
        <w:b/>
        <w:sz w:val="24"/>
        <w:szCs w:val="24"/>
        <w:u w:val="none"/>
      </w:rPr>
    </w:lvl>
    <w:lvl w:ilvl="1">
      <w:start w:val="1"/>
      <w:numFmt w:val="decimal"/>
      <w:isLgl/>
      <w:lvlText w:val="10.%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2"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3"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4" w15:restartNumberingAfterBreak="0">
    <w:nsid w:val="49BF6217"/>
    <w:multiLevelType w:val="hybridMultilevel"/>
    <w:tmpl w:val="B2501C14"/>
    <w:lvl w:ilvl="0" w:tplc="C186C75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49DD76C3"/>
    <w:multiLevelType w:val="hybridMultilevel"/>
    <w:tmpl w:val="B4F25FA6"/>
    <w:lvl w:ilvl="0" w:tplc="F02C6552">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56" w15:restartNumberingAfterBreak="0">
    <w:nsid w:val="4A596C86"/>
    <w:multiLevelType w:val="hybridMultilevel"/>
    <w:tmpl w:val="C22246FA"/>
    <w:lvl w:ilvl="0" w:tplc="D9588968">
      <w:start w:val="1"/>
      <w:numFmt w:val="upperRoman"/>
      <w:lvlText w:val="%1."/>
      <w:lvlJc w:val="right"/>
      <w:pPr>
        <w:ind w:left="720" w:hanging="360"/>
      </w:pPr>
      <w:rPr>
        <w:b/>
      </w:rPr>
    </w:lvl>
    <w:lvl w:ilvl="1" w:tplc="91B2E3E4">
      <w:start w:val="1"/>
      <w:numFmt w:val="decimal"/>
      <w:lvlText w:val="%2."/>
      <w:lvlJc w:val="left"/>
      <w:pPr>
        <w:ind w:left="1440" w:hanging="360"/>
      </w:pPr>
      <w:rPr>
        <w:b w:val="0"/>
      </w:rPr>
    </w:lvl>
    <w:lvl w:ilvl="2" w:tplc="99362872">
      <w:start w:val="1"/>
      <w:numFmt w:val="decimal"/>
      <w:lvlText w:val="%3)"/>
      <w:lvlJc w:val="left"/>
      <w:pPr>
        <w:ind w:left="1173" w:hanging="180"/>
      </w:pPr>
      <w:rPr>
        <w:b w:val="0"/>
      </w:rPr>
    </w:lvl>
    <w:lvl w:ilvl="3" w:tplc="0415000F">
      <w:start w:val="1"/>
      <w:numFmt w:val="decimal"/>
      <w:lvlText w:val="%4."/>
      <w:lvlJc w:val="left"/>
      <w:pPr>
        <w:ind w:left="2880" w:hanging="360"/>
      </w:pPr>
    </w:lvl>
    <w:lvl w:ilvl="4" w:tplc="04150019">
      <w:numFmt w:val="bullet"/>
      <w:lvlText w:val="-"/>
      <w:lvlJc w:val="left"/>
      <w:pPr>
        <w:ind w:left="3600" w:hanging="360"/>
      </w:pPr>
      <w:rPr>
        <w:rFonts w:ascii="Arial" w:eastAsia="Times New Roman" w:hAnsi="Arial"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4A670AF8"/>
    <w:multiLevelType w:val="hybridMultilevel"/>
    <w:tmpl w:val="8E5AB4B6"/>
    <w:lvl w:ilvl="0" w:tplc="51103144">
      <w:start w:val="1"/>
      <w:numFmt w:val="decimal"/>
      <w:lvlText w:val="%1."/>
      <w:lvlJc w:val="left"/>
      <w:pPr>
        <w:tabs>
          <w:tab w:val="num" w:pos="720"/>
        </w:tabs>
        <w:ind w:left="720" w:hanging="360"/>
      </w:pPr>
      <w:rPr>
        <w:rFonts w:ascii="Garamond" w:eastAsia="Times New Roman" w:hAnsi="Garamond" w:cs="Times New Roman" w:hint="default"/>
        <w:b w:val="0"/>
        <w:bCs w:val="0"/>
      </w:rPr>
    </w:lvl>
    <w:lvl w:ilvl="1" w:tplc="04150011">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58" w15:restartNumberingAfterBreak="0">
    <w:nsid w:val="4B013B5E"/>
    <w:multiLevelType w:val="hybridMultilevel"/>
    <w:tmpl w:val="29CA7E94"/>
    <w:lvl w:ilvl="0" w:tplc="7BD408DE">
      <w:start w:val="1"/>
      <w:numFmt w:val="decimal"/>
      <w:lvlText w:val="%1)"/>
      <w:lvlJc w:val="left"/>
      <w:pPr>
        <w:ind w:left="1440" w:hanging="360"/>
      </w:pPr>
      <w:rPr>
        <w:rFonts w:ascii="Times New Roman" w:hAnsi="Times New Roman" w:cs="Times New Roman"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9"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260" w15:restartNumberingAfterBreak="0">
    <w:nsid w:val="4B86281C"/>
    <w:multiLevelType w:val="hybridMultilevel"/>
    <w:tmpl w:val="0A166C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4C046FDB"/>
    <w:multiLevelType w:val="multilevel"/>
    <w:tmpl w:val="F5B85D0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ascii="Aptos" w:hAnsi="Aptos" w:cs="Times New Roman" w:hint="default"/>
        <w:b/>
        <w:bCs/>
      </w:rPr>
    </w:lvl>
    <w:lvl w:ilvl="3">
      <w:start w:val="1"/>
      <w:numFmt w:val="decimal"/>
      <w:lvlText w:val="%1.%2.%3.%4."/>
      <w:lvlJc w:val="left"/>
      <w:pPr>
        <w:ind w:left="720" w:hanging="720"/>
      </w:pPr>
      <w:rPr>
        <w:rFonts w:hint="default"/>
        <w:b/>
        <w:bCs/>
        <w:i w:val="0"/>
        <w:i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2" w15:restartNumberingAfterBreak="0">
    <w:nsid w:val="4C4B12B7"/>
    <w:multiLevelType w:val="hybridMultilevel"/>
    <w:tmpl w:val="BC6A9FA8"/>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4C7B5A39"/>
    <w:multiLevelType w:val="multilevel"/>
    <w:tmpl w:val="DFC41E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58"/>
        </w:tabs>
        <w:ind w:left="858" w:hanging="432"/>
      </w:pPr>
      <w:rPr>
        <w:rFonts w:cs="Times New Roman" w:hint="default"/>
      </w:rPr>
    </w:lvl>
    <w:lvl w:ilvl="2">
      <w:start w:val="1"/>
      <w:numFmt w:val="decimal"/>
      <w:lvlText w:val="%1.%2.%3."/>
      <w:lvlJc w:val="left"/>
      <w:pPr>
        <w:tabs>
          <w:tab w:val="num" w:pos="1355"/>
        </w:tabs>
        <w:ind w:left="1355"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4" w15:restartNumberingAfterBreak="0">
    <w:nsid w:val="4CB20F3A"/>
    <w:multiLevelType w:val="hybridMultilevel"/>
    <w:tmpl w:val="29504CEE"/>
    <w:lvl w:ilvl="0" w:tplc="3F20FA7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5" w15:restartNumberingAfterBreak="0">
    <w:nsid w:val="4CB92693"/>
    <w:multiLevelType w:val="hybridMultilevel"/>
    <w:tmpl w:val="C200EA7E"/>
    <w:lvl w:ilvl="0" w:tplc="8D50A9B0">
      <w:start w:val="1"/>
      <w:numFmt w:val="decimal"/>
      <w:lvlText w:val="%1)"/>
      <w:lvlJc w:val="left"/>
      <w:pPr>
        <w:ind w:left="786" w:hanging="360"/>
      </w:pPr>
      <w:rPr>
        <w:b w:val="0"/>
        <w:i w:val="0"/>
      </w:rPr>
    </w:lvl>
    <w:lvl w:ilvl="1" w:tplc="1988F4C4">
      <w:start w:val="1"/>
      <w:numFmt w:val="decimal"/>
      <w:lvlText w:val="%2)"/>
      <w:lvlJc w:val="left"/>
      <w:pPr>
        <w:ind w:left="1506" w:hanging="360"/>
      </w:pPr>
      <w:rPr>
        <w:i w:val="0"/>
        <w:iCs/>
      </w:rPr>
    </w:lvl>
    <w:lvl w:ilvl="2" w:tplc="894CA6B4">
      <w:start w:val="1"/>
      <w:numFmt w:val="upperRoman"/>
      <w:lvlText w:val="%3."/>
      <w:lvlJc w:val="left"/>
      <w:pPr>
        <w:ind w:left="2766" w:hanging="720"/>
      </w:pPr>
      <w:rPr>
        <w:rFonts w:hint="default"/>
      </w:rPr>
    </w:lvl>
    <w:lvl w:ilvl="3" w:tplc="4BBE26F2">
      <w:start w:val="1"/>
      <w:numFmt w:val="upperLetter"/>
      <w:lvlText w:val="%4."/>
      <w:lvlJc w:val="left"/>
      <w:pPr>
        <w:ind w:left="2946" w:hanging="360"/>
      </w:pPr>
      <w:rPr>
        <w:rFonts w:hint="default"/>
      </w:rPr>
    </w:lvl>
    <w:lvl w:ilvl="4" w:tplc="04150011">
      <w:start w:val="1"/>
      <w:numFmt w:val="decimal"/>
      <w:lvlText w:val="%5)"/>
      <w:lvlJc w:val="left"/>
      <w:pPr>
        <w:ind w:left="710" w:hanging="360"/>
      </w:pPr>
      <w:rPr>
        <w:rFonts w:hint="default"/>
      </w:rPr>
    </w:lvl>
    <w:lvl w:ilvl="5" w:tplc="3CAAA1AA">
      <w:start w:val="1"/>
      <w:numFmt w:val="lowerLetter"/>
      <w:lvlText w:val="%6)"/>
      <w:lvlJc w:val="left"/>
      <w:pPr>
        <w:ind w:left="4616" w:hanging="410"/>
      </w:pPr>
      <w:rPr>
        <w:rFonts w:hint="default"/>
      </w:r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6" w15:restartNumberingAfterBreak="0">
    <w:nsid w:val="4CCA3734"/>
    <w:multiLevelType w:val="hybridMultilevel"/>
    <w:tmpl w:val="10201EB0"/>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7" w15:restartNumberingAfterBreak="0">
    <w:nsid w:val="4CE23C2C"/>
    <w:multiLevelType w:val="hybridMultilevel"/>
    <w:tmpl w:val="2BF4763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8"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0" w15:restartNumberingAfterBreak="0">
    <w:nsid w:val="4D6D07A5"/>
    <w:multiLevelType w:val="hybridMultilevel"/>
    <w:tmpl w:val="F1587FC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1" w15:restartNumberingAfterBreak="0">
    <w:nsid w:val="4EF43C67"/>
    <w:multiLevelType w:val="multilevel"/>
    <w:tmpl w:val="8EAE562C"/>
    <w:numStyleLink w:val="Styl2"/>
  </w:abstractNum>
  <w:abstractNum w:abstractNumId="272" w15:restartNumberingAfterBreak="0">
    <w:nsid w:val="4FD85295"/>
    <w:multiLevelType w:val="hybridMultilevel"/>
    <w:tmpl w:val="2E82A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4FF8132F"/>
    <w:multiLevelType w:val="hybridMultilevel"/>
    <w:tmpl w:val="A04646F2"/>
    <w:lvl w:ilvl="0" w:tplc="4470E506">
      <w:start w:val="1"/>
      <w:numFmt w:val="decimal"/>
      <w:lvlText w:val="%1)"/>
      <w:lvlJc w:val="left"/>
      <w:pPr>
        <w:ind w:left="1494" w:hanging="927"/>
      </w:pPr>
      <w:rPr>
        <w:rFonts w:ascii="Aptos" w:hAnsi="Aptos" w:cs="Times New Roman" w:hint="default"/>
        <w:b/>
        <w:bCs w:val="0"/>
        <w:i w:val="0"/>
        <w:sz w:val="24"/>
        <w:szCs w:val="24"/>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74" w15:restartNumberingAfterBreak="0">
    <w:nsid w:val="502E40EE"/>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50DA6FAA"/>
    <w:multiLevelType w:val="hybridMultilevel"/>
    <w:tmpl w:val="0D18C3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6" w15:restartNumberingAfterBreak="0">
    <w:nsid w:val="50F74CDD"/>
    <w:multiLevelType w:val="hybridMultilevel"/>
    <w:tmpl w:val="1444F56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7" w15:restartNumberingAfterBreak="0">
    <w:nsid w:val="512F40E2"/>
    <w:multiLevelType w:val="singleLevel"/>
    <w:tmpl w:val="0415000F"/>
    <w:name w:val="WW8Num332"/>
    <w:lvl w:ilvl="0">
      <w:start w:val="1"/>
      <w:numFmt w:val="decimal"/>
      <w:lvlText w:val="%1."/>
      <w:lvlJc w:val="left"/>
      <w:pPr>
        <w:ind w:left="720" w:hanging="360"/>
      </w:pPr>
    </w:lvl>
  </w:abstractNum>
  <w:abstractNum w:abstractNumId="278"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279"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280" w15:restartNumberingAfterBreak="0">
    <w:nsid w:val="536C1EAC"/>
    <w:multiLevelType w:val="hybridMultilevel"/>
    <w:tmpl w:val="3E4A2BCE"/>
    <w:lvl w:ilvl="0" w:tplc="E01C172A">
      <w:start w:val="1"/>
      <w:numFmt w:val="decimal"/>
      <w:lvlText w:val="%1)"/>
      <w:lvlJc w:val="left"/>
      <w:pPr>
        <w:tabs>
          <w:tab w:val="num" w:pos="644"/>
        </w:tabs>
        <w:ind w:left="644" w:hanging="360"/>
      </w:pPr>
      <w:rPr>
        <w:rFonts w:ascii="Times New Roman" w:hAnsi="Times New Roman" w:cs="Times New Roman" w:hint="default"/>
        <w:sz w:val="24"/>
        <w:szCs w:val="24"/>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81" w15:restartNumberingAfterBreak="0">
    <w:nsid w:val="53F64CAA"/>
    <w:multiLevelType w:val="hybridMultilevel"/>
    <w:tmpl w:val="9244AA2A"/>
    <w:lvl w:ilvl="0" w:tplc="79DA2CF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54284BCF"/>
    <w:multiLevelType w:val="hybridMultilevel"/>
    <w:tmpl w:val="5D9A3432"/>
    <w:lvl w:ilvl="0" w:tplc="CA0EF1FA">
      <w:start w:val="1"/>
      <w:numFmt w:val="decimal"/>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3" w15:restartNumberingAfterBreak="0">
    <w:nsid w:val="54D4063A"/>
    <w:multiLevelType w:val="multilevel"/>
    <w:tmpl w:val="D0AE5BA4"/>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Aptos" w:hAnsi="Aptos"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5" w15:restartNumberingAfterBreak="0">
    <w:nsid w:val="55E91006"/>
    <w:multiLevelType w:val="hybridMultilevel"/>
    <w:tmpl w:val="ACEA34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287"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8" w15:restartNumberingAfterBreak="0">
    <w:nsid w:val="56F24933"/>
    <w:multiLevelType w:val="hybridMultilevel"/>
    <w:tmpl w:val="B0B817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57216021"/>
    <w:multiLevelType w:val="hybridMultilevel"/>
    <w:tmpl w:val="33C0B5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57C14D1E"/>
    <w:multiLevelType w:val="hybridMultilevel"/>
    <w:tmpl w:val="32C407DA"/>
    <w:lvl w:ilvl="0" w:tplc="B40265F4">
      <w:start w:val="1"/>
      <w:numFmt w:val="decimal"/>
      <w:lvlText w:val="%1."/>
      <w:lvlJc w:val="left"/>
      <w:pPr>
        <w:ind w:left="360" w:hanging="360"/>
      </w:pPr>
      <w:rPr>
        <w:rFonts w:ascii="Georgia" w:eastAsia="Calibri" w:hAnsi="Georgia"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1" w15:restartNumberingAfterBreak="0">
    <w:nsid w:val="57F641C9"/>
    <w:multiLevelType w:val="multilevel"/>
    <w:tmpl w:val="3154EED0"/>
    <w:lvl w:ilvl="0">
      <w:start w:val="1"/>
      <w:numFmt w:val="decimal"/>
      <w:lvlText w:val="%1)"/>
      <w:lvlJc w:val="left"/>
      <w:pPr>
        <w:tabs>
          <w:tab w:val="num" w:pos="0"/>
        </w:tabs>
        <w:ind w:left="720" w:hanging="360"/>
      </w:pPr>
    </w:lvl>
    <w:lvl w:ilvl="1">
      <w:start w:val="1"/>
      <w:numFmt w:val="decimal"/>
      <w:lvlText w:val="%2)"/>
      <w:lvlJc w:val="left"/>
      <w:pPr>
        <w:tabs>
          <w:tab w:val="num" w:pos="-796"/>
        </w:tabs>
        <w:ind w:left="644" w:hanging="360"/>
      </w:p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92" w15:restartNumberingAfterBreak="0">
    <w:nsid w:val="58364A23"/>
    <w:multiLevelType w:val="hybridMultilevel"/>
    <w:tmpl w:val="4064AB9E"/>
    <w:lvl w:ilvl="0" w:tplc="0415000F">
      <w:start w:val="1"/>
      <w:numFmt w:val="decimal"/>
      <w:lvlText w:val="%1."/>
      <w:lvlJc w:val="left"/>
      <w:pPr>
        <w:ind w:left="720" w:hanging="360"/>
      </w:pPr>
    </w:lvl>
    <w:lvl w:ilvl="1" w:tplc="EF622350">
      <w:start w:val="1"/>
      <w:numFmt w:val="decimal"/>
      <w:lvlText w:val="1.%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59195DA3"/>
    <w:multiLevelType w:val="hybridMultilevel"/>
    <w:tmpl w:val="3746FB52"/>
    <w:lvl w:ilvl="0" w:tplc="04150019">
      <w:numFmt w:val="bullet"/>
      <w:lvlText w:val="-"/>
      <w:lvlJc w:val="left"/>
      <w:pPr>
        <w:ind w:left="405" w:hanging="360"/>
      </w:pPr>
      <w:rPr>
        <w:rFonts w:ascii="Arial" w:eastAsia="Times New Roman" w:hAnsi="Arial" w:hint="default"/>
      </w:rPr>
    </w:lvl>
    <w:lvl w:ilvl="1" w:tplc="04150019">
      <w:start w:val="1"/>
      <w:numFmt w:val="bullet"/>
      <w:lvlText w:val="o"/>
      <w:lvlJc w:val="left"/>
      <w:pPr>
        <w:ind w:left="1125" w:hanging="360"/>
      </w:pPr>
      <w:rPr>
        <w:rFonts w:ascii="Courier New" w:hAnsi="Courier New" w:hint="default"/>
      </w:rPr>
    </w:lvl>
    <w:lvl w:ilvl="2" w:tplc="0415001B" w:tentative="1">
      <w:start w:val="1"/>
      <w:numFmt w:val="bullet"/>
      <w:lvlText w:val=""/>
      <w:lvlJc w:val="left"/>
      <w:pPr>
        <w:ind w:left="1845" w:hanging="360"/>
      </w:pPr>
      <w:rPr>
        <w:rFonts w:ascii="Wingdings" w:hAnsi="Wingdings" w:hint="default"/>
      </w:rPr>
    </w:lvl>
    <w:lvl w:ilvl="3" w:tplc="0415000F" w:tentative="1">
      <w:start w:val="1"/>
      <w:numFmt w:val="bullet"/>
      <w:lvlText w:val=""/>
      <w:lvlJc w:val="left"/>
      <w:pPr>
        <w:ind w:left="2565" w:hanging="360"/>
      </w:pPr>
      <w:rPr>
        <w:rFonts w:ascii="Symbol" w:hAnsi="Symbol" w:hint="default"/>
      </w:rPr>
    </w:lvl>
    <w:lvl w:ilvl="4" w:tplc="04150019" w:tentative="1">
      <w:start w:val="1"/>
      <w:numFmt w:val="bullet"/>
      <w:lvlText w:val="o"/>
      <w:lvlJc w:val="left"/>
      <w:pPr>
        <w:ind w:left="3285" w:hanging="360"/>
      </w:pPr>
      <w:rPr>
        <w:rFonts w:ascii="Courier New" w:hAnsi="Courier New" w:hint="default"/>
      </w:rPr>
    </w:lvl>
    <w:lvl w:ilvl="5" w:tplc="0415001B" w:tentative="1">
      <w:start w:val="1"/>
      <w:numFmt w:val="bullet"/>
      <w:lvlText w:val=""/>
      <w:lvlJc w:val="left"/>
      <w:pPr>
        <w:ind w:left="4005" w:hanging="360"/>
      </w:pPr>
      <w:rPr>
        <w:rFonts w:ascii="Wingdings" w:hAnsi="Wingdings" w:hint="default"/>
      </w:rPr>
    </w:lvl>
    <w:lvl w:ilvl="6" w:tplc="0415000F" w:tentative="1">
      <w:start w:val="1"/>
      <w:numFmt w:val="bullet"/>
      <w:lvlText w:val=""/>
      <w:lvlJc w:val="left"/>
      <w:pPr>
        <w:ind w:left="4725" w:hanging="360"/>
      </w:pPr>
      <w:rPr>
        <w:rFonts w:ascii="Symbol" w:hAnsi="Symbol" w:hint="default"/>
      </w:rPr>
    </w:lvl>
    <w:lvl w:ilvl="7" w:tplc="04150019" w:tentative="1">
      <w:start w:val="1"/>
      <w:numFmt w:val="bullet"/>
      <w:lvlText w:val="o"/>
      <w:lvlJc w:val="left"/>
      <w:pPr>
        <w:ind w:left="5445" w:hanging="360"/>
      </w:pPr>
      <w:rPr>
        <w:rFonts w:ascii="Courier New" w:hAnsi="Courier New" w:hint="default"/>
      </w:rPr>
    </w:lvl>
    <w:lvl w:ilvl="8" w:tplc="0415001B" w:tentative="1">
      <w:start w:val="1"/>
      <w:numFmt w:val="bullet"/>
      <w:lvlText w:val=""/>
      <w:lvlJc w:val="left"/>
      <w:pPr>
        <w:ind w:left="6165" w:hanging="360"/>
      </w:pPr>
      <w:rPr>
        <w:rFonts w:ascii="Wingdings" w:hAnsi="Wingdings" w:hint="default"/>
      </w:rPr>
    </w:lvl>
  </w:abstractNum>
  <w:abstractNum w:abstractNumId="294"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5" w15:restartNumberingAfterBreak="0">
    <w:nsid w:val="59D91302"/>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6" w15:restartNumberingAfterBreak="0">
    <w:nsid w:val="5B66294A"/>
    <w:multiLevelType w:val="hybridMultilevel"/>
    <w:tmpl w:val="89D08D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7" w15:restartNumberingAfterBreak="0">
    <w:nsid w:val="5BAC1425"/>
    <w:multiLevelType w:val="multilevel"/>
    <w:tmpl w:val="3BC43FBE"/>
    <w:lvl w:ilvl="0">
      <w:start w:val="10"/>
      <w:numFmt w:val="decimal"/>
      <w:lvlText w:val="%1."/>
      <w:lvlJc w:val="left"/>
      <w:pPr>
        <w:ind w:left="744" w:hanging="360"/>
      </w:pPr>
      <w:rPr>
        <w:rFonts w:hint="default"/>
        <w:b/>
      </w:rPr>
    </w:lvl>
    <w:lvl w:ilvl="1">
      <w:start w:val="1"/>
      <w:numFmt w:val="decimal"/>
      <w:isLgl/>
      <w:lvlText w:val="%1.%2."/>
      <w:lvlJc w:val="left"/>
      <w:pPr>
        <w:ind w:left="744" w:hanging="360"/>
      </w:pPr>
      <w:rPr>
        <w:rFonts w:ascii="Times New Roman" w:hAnsi="Times New Roman"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298" w15:restartNumberingAfterBreak="0">
    <w:nsid w:val="5BD23FF9"/>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9"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300" w15:restartNumberingAfterBreak="0">
    <w:nsid w:val="5C2E1B5E"/>
    <w:multiLevelType w:val="hybridMultilevel"/>
    <w:tmpl w:val="4B6CF930"/>
    <w:lvl w:ilvl="0" w:tplc="FFFFFFFF">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1" w15:restartNumberingAfterBreak="0">
    <w:nsid w:val="5C3C2C1D"/>
    <w:multiLevelType w:val="hybridMultilevel"/>
    <w:tmpl w:val="275E969C"/>
    <w:lvl w:ilvl="0" w:tplc="FC7E2D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5C8241FF"/>
    <w:multiLevelType w:val="hybridMultilevel"/>
    <w:tmpl w:val="3800D24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04" w15:restartNumberingAfterBreak="0">
    <w:nsid w:val="5CB725A5"/>
    <w:multiLevelType w:val="multilevel"/>
    <w:tmpl w:val="8EAE562C"/>
    <w:numStyleLink w:val="Styl2"/>
  </w:abstractNum>
  <w:abstractNum w:abstractNumId="305"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306" w15:restartNumberingAfterBreak="0">
    <w:nsid w:val="5D2115BC"/>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7" w15:restartNumberingAfterBreak="0">
    <w:nsid w:val="5D2C2002"/>
    <w:multiLevelType w:val="hybridMultilevel"/>
    <w:tmpl w:val="4A4CB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9"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310"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311" w15:restartNumberingAfterBreak="0">
    <w:nsid w:val="5E453F23"/>
    <w:multiLevelType w:val="multilevel"/>
    <w:tmpl w:val="0A607702"/>
    <w:lvl w:ilvl="0">
      <w:start w:val="6"/>
      <w:numFmt w:val="decimal"/>
      <w:lvlText w:val="%1."/>
      <w:lvlJc w:val="left"/>
      <w:pPr>
        <w:ind w:left="720" w:hanging="360"/>
      </w:pPr>
      <w:rPr>
        <w:rFonts w:ascii="Times New Roman" w:hAnsi="Times New Roman" w:cs="Times New Roman" w:hint="default"/>
        <w:b/>
        <w:sz w:val="24"/>
        <w:szCs w:val="24"/>
        <w:u w:val="none"/>
      </w:rPr>
    </w:lvl>
    <w:lvl w:ilvl="1">
      <w:start w:val="3"/>
      <w:numFmt w:val="decimal"/>
      <w:isLgl/>
      <w:lvlText w:val="%1.%2."/>
      <w:lvlJc w:val="left"/>
      <w:pPr>
        <w:ind w:left="644" w:hanging="360"/>
      </w:pPr>
      <w:rPr>
        <w:rFonts w:ascii="Times New Roman" w:hAnsi="Times New Roman" w:cs="Times New Roman" w:hint="default"/>
        <w:b/>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2" w15:restartNumberingAfterBreak="0">
    <w:nsid w:val="5EF05D7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3" w15:restartNumberingAfterBreak="0">
    <w:nsid w:val="5EFD5A8A"/>
    <w:multiLevelType w:val="hybridMultilevel"/>
    <w:tmpl w:val="092E7D54"/>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4"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5" w15:restartNumberingAfterBreak="0">
    <w:nsid w:val="5FE0715B"/>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6" w15:restartNumberingAfterBreak="0">
    <w:nsid w:val="60207316"/>
    <w:multiLevelType w:val="hybridMultilevel"/>
    <w:tmpl w:val="E3A4A14A"/>
    <w:lvl w:ilvl="0" w:tplc="32E4D552">
      <w:start w:val="11"/>
      <w:numFmt w:val="decimal"/>
      <w:lvlText w:val="%1.3.1"/>
      <w:lvlJc w:val="left"/>
      <w:pPr>
        <w:ind w:left="720" w:hanging="360"/>
      </w:pPr>
      <w:rPr>
        <w:rFonts w:hint="default"/>
        <w:b/>
        <w:sz w:val="22"/>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8" w15:restartNumberingAfterBreak="0">
    <w:nsid w:val="62D6706D"/>
    <w:multiLevelType w:val="hybridMultilevel"/>
    <w:tmpl w:val="AC42C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9" w15:restartNumberingAfterBreak="0">
    <w:nsid w:val="630E4BFC"/>
    <w:multiLevelType w:val="hybridMultilevel"/>
    <w:tmpl w:val="BD42190A"/>
    <w:lvl w:ilvl="0" w:tplc="3DEAB83C">
      <w:start w:val="1"/>
      <w:numFmt w:val="decimal"/>
      <w:lvlText w:val="%1)"/>
      <w:lvlJc w:val="left"/>
      <w:pPr>
        <w:tabs>
          <w:tab w:val="num" w:pos="720"/>
        </w:tabs>
        <w:ind w:left="720" w:hanging="360"/>
      </w:pPr>
      <w:rPr>
        <w:rFonts w:hint="default"/>
      </w:rPr>
    </w:lvl>
    <w:lvl w:ilvl="1" w:tplc="0C9AD69E">
      <w:start w:val="1"/>
      <w:numFmt w:val="decimal"/>
      <w:lvlText w:val="%2)"/>
      <w:lvlJc w:val="left"/>
      <w:pPr>
        <w:ind w:left="720" w:hanging="360"/>
      </w:pPr>
      <w:rPr>
        <w:rFonts w:hint="default"/>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15E45226">
      <w:start w:val="1"/>
      <w:numFmt w:val="decimal"/>
      <w:lvlText w:val="%7."/>
      <w:lvlJc w:val="left"/>
      <w:pPr>
        <w:tabs>
          <w:tab w:val="num" w:pos="4320"/>
        </w:tabs>
        <w:ind w:left="4320" w:hanging="360"/>
      </w:pPr>
      <w:rPr>
        <w:b w:val="0"/>
      </w:r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20" w15:restartNumberingAfterBreak="0">
    <w:nsid w:val="64D166BF"/>
    <w:multiLevelType w:val="multilevel"/>
    <w:tmpl w:val="32E6241E"/>
    <w:lvl w:ilvl="0">
      <w:start w:val="4"/>
      <w:numFmt w:val="decimal"/>
      <w:lvlText w:val="%1."/>
      <w:lvlJc w:val="left"/>
      <w:pPr>
        <w:ind w:left="720" w:hanging="360"/>
      </w:pPr>
      <w:rPr>
        <w:rFonts w:ascii="Aptos" w:hAnsi="Aptos" w:cs="Times New Roman" w:hint="default"/>
        <w:b/>
        <w:sz w:val="24"/>
        <w:szCs w:val="24"/>
        <w:u w:val="none"/>
      </w:rPr>
    </w:lvl>
    <w:lvl w:ilvl="1">
      <w:start w:val="1"/>
      <w:numFmt w:val="decimal"/>
      <w:isLgl/>
      <w:lvlText w:val="%1.%2."/>
      <w:lvlJc w:val="left"/>
      <w:pPr>
        <w:ind w:left="644" w:hanging="360"/>
      </w:pPr>
      <w:rPr>
        <w:rFonts w:ascii="Aptos" w:hAnsi="Aptos" w:cs="Times New Roman" w:hint="default"/>
        <w:b/>
        <w:sz w:val="24"/>
        <w:szCs w:val="24"/>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1" w15:restartNumberingAfterBreak="0">
    <w:nsid w:val="65374DBC"/>
    <w:multiLevelType w:val="hybridMultilevel"/>
    <w:tmpl w:val="BA92EB1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2" w15:restartNumberingAfterBreak="0">
    <w:nsid w:val="654969DA"/>
    <w:multiLevelType w:val="multilevel"/>
    <w:tmpl w:val="041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3" w15:restartNumberingAfterBreak="0">
    <w:nsid w:val="65606A23"/>
    <w:multiLevelType w:val="hybridMultilevel"/>
    <w:tmpl w:val="89D08D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4" w15:restartNumberingAfterBreak="0">
    <w:nsid w:val="65914238"/>
    <w:multiLevelType w:val="hybridMultilevel"/>
    <w:tmpl w:val="1DFA6E20"/>
    <w:lvl w:ilvl="0" w:tplc="E482FE8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6602337D"/>
    <w:multiLevelType w:val="hybridMultilevel"/>
    <w:tmpl w:val="6996FC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6" w15:restartNumberingAfterBreak="0">
    <w:nsid w:val="669D5EB5"/>
    <w:multiLevelType w:val="hybridMultilevel"/>
    <w:tmpl w:val="A900DBF2"/>
    <w:lvl w:ilvl="0" w:tplc="04150011">
      <w:start w:val="1"/>
      <w:numFmt w:val="decimal"/>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7" w15:restartNumberingAfterBreak="0">
    <w:nsid w:val="66AB6995"/>
    <w:multiLevelType w:val="hybridMultilevel"/>
    <w:tmpl w:val="ACBAD8C8"/>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28"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9" w15:restartNumberingAfterBreak="0">
    <w:nsid w:val="67B30FE4"/>
    <w:multiLevelType w:val="hybridMultilevel"/>
    <w:tmpl w:val="7B722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67BC65DD"/>
    <w:multiLevelType w:val="hybridMultilevel"/>
    <w:tmpl w:val="0E30B0EC"/>
    <w:lvl w:ilvl="0" w:tplc="1520BD2C">
      <w:start w:val="1"/>
      <w:numFmt w:val="decimal"/>
      <w:lvlText w:val="%1)"/>
      <w:lvlJc w:val="left"/>
      <w:pPr>
        <w:ind w:left="786" w:hanging="360"/>
      </w:pPr>
      <w:rPr>
        <w:rFonts w:hint="default"/>
        <w:b w:val="0"/>
        <w:i w:val="0"/>
        <w:iCs/>
        <w:sz w:val="24"/>
        <w:szCs w:val="24"/>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31"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332" w15:restartNumberingAfterBreak="0">
    <w:nsid w:val="682D5A3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3" w15:restartNumberingAfterBreak="0">
    <w:nsid w:val="689F6B0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34" w15:restartNumberingAfterBreak="0">
    <w:nsid w:val="693B3E06"/>
    <w:multiLevelType w:val="multilevel"/>
    <w:tmpl w:val="F880D1A2"/>
    <w:lvl w:ilvl="0">
      <w:start w:val="10"/>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1"/>
      <w:numFmt w:val="decimal"/>
      <w:lvlText w:val="%1.%2.%3."/>
      <w:lvlJc w:val="left"/>
      <w:pPr>
        <w:ind w:left="720" w:hanging="720"/>
      </w:pPr>
      <w:rPr>
        <w:rFonts w:ascii="Aptos" w:hAnsi="Aptos" w:cs="Times New Roman"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5" w15:restartNumberingAfterBreak="0">
    <w:nsid w:val="693C7366"/>
    <w:multiLevelType w:val="hybridMultilevel"/>
    <w:tmpl w:val="304090FE"/>
    <w:lvl w:ilvl="0" w:tplc="D50CE5A6">
      <w:start w:val="1"/>
      <w:numFmt w:val="decimal"/>
      <w:lvlText w:val="%1."/>
      <w:lvlJc w:val="left"/>
      <w:pPr>
        <w:ind w:left="571"/>
      </w:pPr>
      <w:rPr>
        <w:rFonts w:ascii="Garamond" w:eastAsia="Cambria" w:hAnsi="Garamond" w:cs="Times New Roman" w:hint="default"/>
        <w:b w:val="0"/>
        <w:i w:val="0"/>
        <w:strike w:val="0"/>
        <w:dstrike w:val="0"/>
        <w:color w:val="000000"/>
        <w:sz w:val="22"/>
        <w:szCs w:val="22"/>
        <w:u w:val="none" w:color="000000"/>
        <w:bdr w:val="none" w:sz="0" w:space="0" w:color="auto"/>
        <w:shd w:val="clear" w:color="auto" w:fill="auto"/>
        <w:vertAlign w:val="baseline"/>
      </w:rPr>
    </w:lvl>
    <w:lvl w:ilvl="1" w:tplc="487E802E">
      <w:start w:val="1"/>
      <w:numFmt w:val="decimal"/>
      <w:lvlText w:val="%2)"/>
      <w:lvlJc w:val="left"/>
      <w:pPr>
        <w:ind w:left="850"/>
      </w:pPr>
      <w:rPr>
        <w:rFonts w:ascii="Trebuchet MS" w:eastAsia="Cambria" w:hAnsi="Trebuchet MS" w:cs="Cambria" w:hint="default"/>
        <w:b w:val="0"/>
        <w:i w:val="0"/>
        <w:strike w:val="0"/>
        <w:dstrike w:val="0"/>
        <w:color w:val="000000"/>
        <w:sz w:val="22"/>
        <w:szCs w:val="22"/>
        <w:u w:val="none" w:color="000000"/>
        <w:bdr w:val="none" w:sz="0" w:space="0" w:color="auto"/>
        <w:shd w:val="clear" w:color="auto" w:fill="auto"/>
        <w:vertAlign w:val="baseline"/>
      </w:rPr>
    </w:lvl>
    <w:lvl w:ilvl="2" w:tplc="04150011">
      <w:start w:val="1"/>
      <w:numFmt w:val="decimal"/>
      <w:lvlText w:val="%3)"/>
      <w:lvlJc w:val="left"/>
      <w:pPr>
        <w:ind w:left="1274"/>
      </w:pPr>
      <w:rPr>
        <w:rFonts w:hint="default"/>
        <w:b w:val="0"/>
        <w:i w:val="0"/>
        <w:strike w:val="0"/>
        <w:dstrike w:val="0"/>
        <w:color w:val="000000"/>
        <w:sz w:val="22"/>
        <w:szCs w:val="22"/>
        <w:u w:val="none" w:color="000000"/>
        <w:bdr w:val="none" w:sz="0" w:space="0" w:color="auto"/>
        <w:shd w:val="clear" w:color="auto" w:fill="auto"/>
        <w:vertAlign w:val="baseline"/>
      </w:rPr>
    </w:lvl>
    <w:lvl w:ilvl="3" w:tplc="0B40EED6">
      <w:start w:val="1"/>
      <w:numFmt w:val="decimal"/>
      <w:lvlText w:val="%4"/>
      <w:lvlJc w:val="left"/>
      <w:pPr>
        <w:ind w:left="17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2489866">
      <w:start w:val="1"/>
      <w:numFmt w:val="lowerLetter"/>
      <w:lvlText w:val="%5"/>
      <w:lvlJc w:val="left"/>
      <w:pPr>
        <w:ind w:left="250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25FCBB6C">
      <w:start w:val="1"/>
      <w:numFmt w:val="lowerRoman"/>
      <w:lvlText w:val="%6"/>
      <w:lvlJc w:val="left"/>
      <w:pPr>
        <w:ind w:left="322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9D4E481A">
      <w:start w:val="1"/>
      <w:numFmt w:val="decimal"/>
      <w:lvlText w:val="%7"/>
      <w:lvlJc w:val="left"/>
      <w:pPr>
        <w:ind w:left="394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7904181C">
      <w:start w:val="1"/>
      <w:numFmt w:val="lowerLetter"/>
      <w:lvlText w:val="%8"/>
      <w:lvlJc w:val="left"/>
      <w:pPr>
        <w:ind w:left="466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51DA861E">
      <w:start w:val="1"/>
      <w:numFmt w:val="lowerRoman"/>
      <w:lvlText w:val="%9"/>
      <w:lvlJc w:val="left"/>
      <w:pPr>
        <w:ind w:left="5388"/>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36" w15:restartNumberingAfterBreak="0">
    <w:nsid w:val="69E127BE"/>
    <w:multiLevelType w:val="hybridMultilevel"/>
    <w:tmpl w:val="E8164BE4"/>
    <w:lvl w:ilvl="0" w:tplc="8FC4C136">
      <w:start w:val="1"/>
      <w:numFmt w:val="decimal"/>
      <w:lvlText w:val="%1."/>
      <w:lvlJc w:val="left"/>
      <w:pPr>
        <w:ind w:left="720" w:hanging="360"/>
      </w:pPr>
      <w:rPr>
        <w:rFonts w:hint="default"/>
      </w:rPr>
    </w:lvl>
    <w:lvl w:ilvl="1" w:tplc="04150011">
      <w:start w:val="1"/>
      <w:numFmt w:val="decimal"/>
      <w:lvlText w:val="%2)"/>
      <w:lvlJc w:val="left"/>
      <w:pPr>
        <w:ind w:left="1077"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8" w15:restartNumberingAfterBreak="0">
    <w:nsid w:val="69FB7DF8"/>
    <w:multiLevelType w:val="hybridMultilevel"/>
    <w:tmpl w:val="B254DD2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39"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0"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341"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2" w15:restartNumberingAfterBreak="0">
    <w:nsid w:val="6B597A3A"/>
    <w:multiLevelType w:val="hybridMultilevel"/>
    <w:tmpl w:val="9A760770"/>
    <w:lvl w:ilvl="0" w:tplc="BFAEE9B2">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3" w15:restartNumberingAfterBreak="0">
    <w:nsid w:val="6BA450E3"/>
    <w:multiLevelType w:val="hybridMultilevel"/>
    <w:tmpl w:val="C532C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4" w15:restartNumberingAfterBreak="0">
    <w:nsid w:val="6BF8453F"/>
    <w:multiLevelType w:val="hybridMultilevel"/>
    <w:tmpl w:val="827652B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5" w15:restartNumberingAfterBreak="0">
    <w:nsid w:val="6C4617BF"/>
    <w:multiLevelType w:val="hybridMultilevel"/>
    <w:tmpl w:val="3D7E537E"/>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6"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347" w15:restartNumberingAfterBreak="0">
    <w:nsid w:val="6D187A2A"/>
    <w:multiLevelType w:val="hybridMultilevel"/>
    <w:tmpl w:val="63F4F7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8" w15:restartNumberingAfterBreak="0">
    <w:nsid w:val="6D187CC5"/>
    <w:multiLevelType w:val="hybridMultilevel"/>
    <w:tmpl w:val="C542F9E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9"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350" w15:restartNumberingAfterBreak="0">
    <w:nsid w:val="6D8F473A"/>
    <w:multiLevelType w:val="multilevel"/>
    <w:tmpl w:val="4D4A7976"/>
    <w:lvl w:ilvl="0">
      <w:start w:val="11"/>
      <w:numFmt w:val="none"/>
      <w:lvlText w:val="13."/>
      <w:lvlJc w:val="left"/>
      <w:pPr>
        <w:ind w:left="480" w:hanging="480"/>
      </w:pPr>
      <w:rPr>
        <w:rFonts w:hint="default"/>
        <w:sz w:val="24"/>
        <w:szCs w:val="24"/>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1"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352"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353" w15:restartNumberingAfterBreak="0">
    <w:nsid w:val="6E823F73"/>
    <w:multiLevelType w:val="hybridMultilevel"/>
    <w:tmpl w:val="50B805E6"/>
    <w:lvl w:ilvl="0" w:tplc="BF3E1FAE">
      <w:start w:val="1"/>
      <w:numFmt w:val="decimal"/>
      <w:lvlText w:val="%1."/>
      <w:lvlJc w:val="left"/>
      <w:pPr>
        <w:ind w:left="1440" w:hanging="360"/>
      </w:pPr>
      <w:rPr>
        <w:strike w:val="0"/>
      </w:r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4"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56"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7"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358" w15:restartNumberingAfterBreak="0">
    <w:nsid w:val="71004EB7"/>
    <w:multiLevelType w:val="multilevel"/>
    <w:tmpl w:val="C690F9D8"/>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9" w15:restartNumberingAfterBreak="0">
    <w:nsid w:val="714526E2"/>
    <w:multiLevelType w:val="hybridMultilevel"/>
    <w:tmpl w:val="46D84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0" w15:restartNumberingAfterBreak="0">
    <w:nsid w:val="7172629C"/>
    <w:multiLevelType w:val="multilevel"/>
    <w:tmpl w:val="F31C3AFC"/>
    <w:lvl w:ilvl="0">
      <w:start w:val="18"/>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61" w15:restartNumberingAfterBreak="0">
    <w:nsid w:val="718C6A79"/>
    <w:multiLevelType w:val="hybridMultilevel"/>
    <w:tmpl w:val="27C4EA74"/>
    <w:lvl w:ilvl="0" w:tplc="04150011">
      <w:start w:val="1"/>
      <w:numFmt w:val="decimal"/>
      <w:lvlText w:val="%1)"/>
      <w:lvlJc w:val="left"/>
      <w:pPr>
        <w:ind w:left="360" w:hanging="360"/>
      </w:pPr>
    </w:lvl>
    <w:lvl w:ilvl="1" w:tplc="F8380758">
      <w:start w:val="1"/>
      <w:numFmt w:val="decimal"/>
      <w:lvlText w:val="%2)"/>
      <w:lvlJc w:val="left"/>
      <w:pPr>
        <w:ind w:left="2505" w:hanging="705"/>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2"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363"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4" w15:restartNumberingAfterBreak="0">
    <w:nsid w:val="72B83B91"/>
    <w:multiLevelType w:val="multilevel"/>
    <w:tmpl w:val="7652C5B4"/>
    <w:lvl w:ilvl="0">
      <w:start w:val="6"/>
      <w:numFmt w:val="decimal"/>
      <w:lvlText w:val="%1."/>
      <w:lvlJc w:val="left"/>
      <w:pPr>
        <w:ind w:left="720" w:hanging="360"/>
      </w:pPr>
      <w:rPr>
        <w:rFonts w:ascii="Times New Roman" w:hAnsi="Times New Roman" w:cs="Times New Roman" w:hint="default"/>
        <w:b/>
        <w:sz w:val="24"/>
        <w:szCs w:val="24"/>
        <w:u w:val="none"/>
      </w:rPr>
    </w:lvl>
    <w:lvl w:ilvl="1">
      <w:start w:val="4"/>
      <w:numFmt w:val="decimal"/>
      <w:isLgl/>
      <w:lvlText w:val="%1.%2."/>
      <w:lvlJc w:val="left"/>
      <w:pPr>
        <w:ind w:left="644" w:hanging="360"/>
      </w:pPr>
      <w:rPr>
        <w:rFonts w:ascii="Aptos" w:hAnsi="Aptos" w:cs="Times New Roman" w:hint="default"/>
        <w:b/>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5" w15:restartNumberingAfterBreak="0">
    <w:nsid w:val="73F004D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6" w15:restartNumberingAfterBreak="0">
    <w:nsid w:val="74720C69"/>
    <w:multiLevelType w:val="multilevel"/>
    <w:tmpl w:val="45CAA4E2"/>
    <w:lvl w:ilvl="0">
      <w:start w:val="3"/>
      <w:numFmt w:val="decimal"/>
      <w:lvlText w:val="%1."/>
      <w:lvlJc w:val="left"/>
      <w:pPr>
        <w:ind w:left="360" w:hanging="360"/>
      </w:pPr>
      <w:rPr>
        <w:rFonts w:hint="default"/>
        <w:b/>
        <w:sz w:val="24"/>
        <w:szCs w:val="24"/>
        <w:u w:val="none"/>
      </w:rPr>
    </w:lvl>
    <w:lvl w:ilvl="1">
      <w:start w:val="2"/>
      <w:numFmt w:val="decimal"/>
      <w:lvlText w:val="%1.%2."/>
      <w:lvlJc w:val="left"/>
      <w:pPr>
        <w:ind w:left="360" w:hanging="360"/>
      </w:pPr>
      <w:rPr>
        <w:rFonts w:hint="default"/>
        <w:b/>
        <w:bCs/>
        <w:sz w:val="22"/>
        <w:szCs w:val="22"/>
      </w:rPr>
    </w:lvl>
    <w:lvl w:ilvl="2">
      <w:start w:val="1"/>
      <w:numFmt w:val="decimal"/>
      <w:lvlText w:val="%1.%2.%3."/>
      <w:lvlJc w:val="left"/>
      <w:pPr>
        <w:ind w:left="720" w:hanging="720"/>
      </w:pPr>
      <w:rPr>
        <w:rFonts w:ascii="Times New Roman" w:hAnsi="Times New Roman" w:cs="Times New Roman" w:hint="default"/>
        <w:b/>
        <w:bCs/>
        <w:sz w:val="22"/>
        <w:szCs w:val="22"/>
      </w:rPr>
    </w:lvl>
    <w:lvl w:ilvl="3">
      <w:start w:val="1"/>
      <w:numFmt w:val="decimal"/>
      <w:lvlText w:val="%1.%2.%3.%4."/>
      <w:lvlJc w:val="left"/>
      <w:pPr>
        <w:ind w:left="720" w:hanging="720"/>
      </w:pPr>
      <w:rPr>
        <w:rFonts w:hint="default"/>
        <w:b/>
        <w:bCs/>
        <w:i w:val="0"/>
        <w:i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67" w15:restartNumberingAfterBreak="0">
    <w:nsid w:val="74AF35B8"/>
    <w:multiLevelType w:val="multilevel"/>
    <w:tmpl w:val="272E6DC2"/>
    <w:lvl w:ilvl="0">
      <w:start w:val="6"/>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68" w15:restartNumberingAfterBreak="0">
    <w:nsid w:val="74DA2BE7"/>
    <w:multiLevelType w:val="multilevel"/>
    <w:tmpl w:val="A0AA3E6C"/>
    <w:lvl w:ilvl="0">
      <w:start w:val="13"/>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69"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0" w15:restartNumberingAfterBreak="0">
    <w:nsid w:val="7511507F"/>
    <w:multiLevelType w:val="hybridMultilevel"/>
    <w:tmpl w:val="787EF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1" w15:restartNumberingAfterBreak="0">
    <w:nsid w:val="754A6713"/>
    <w:multiLevelType w:val="multilevel"/>
    <w:tmpl w:val="95CAEBB6"/>
    <w:lvl w:ilvl="0">
      <w:start w:val="17"/>
      <w:numFmt w:val="decimal"/>
      <w:lvlText w:val="%1."/>
      <w:lvlJc w:val="left"/>
      <w:pPr>
        <w:ind w:left="744" w:hanging="360"/>
      </w:pPr>
      <w:rPr>
        <w:rFonts w:ascii="Times New Roman" w:hAnsi="Times New Roman" w:cs="Times New Roman" w:hint="default"/>
        <w:b/>
        <w:sz w:val="24"/>
        <w:szCs w:val="24"/>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72"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73" w15:restartNumberingAfterBreak="0">
    <w:nsid w:val="771F3C7E"/>
    <w:multiLevelType w:val="multilevel"/>
    <w:tmpl w:val="8EAE562C"/>
    <w:numStyleLink w:val="Styl2"/>
  </w:abstractNum>
  <w:abstractNum w:abstractNumId="374"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5"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6" w15:restartNumberingAfterBreak="0">
    <w:nsid w:val="78831C64"/>
    <w:multiLevelType w:val="multilevel"/>
    <w:tmpl w:val="365E234C"/>
    <w:lvl w:ilvl="0">
      <w:start w:val="7"/>
      <w:numFmt w:val="decimal"/>
      <w:lvlText w:val="%1."/>
      <w:lvlJc w:val="left"/>
      <w:pPr>
        <w:ind w:left="744" w:hanging="360"/>
      </w:pPr>
      <w:rPr>
        <w:rFonts w:hint="default"/>
        <w:b/>
      </w:rPr>
    </w:lvl>
    <w:lvl w:ilvl="1">
      <w:start w:val="1"/>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77" w15:restartNumberingAfterBreak="0">
    <w:nsid w:val="79630DF9"/>
    <w:multiLevelType w:val="hybridMultilevel"/>
    <w:tmpl w:val="2F2E62A8"/>
    <w:lvl w:ilvl="0" w:tplc="507C1CC6">
      <w:start w:val="1"/>
      <w:numFmt w:val="decimal"/>
      <w:lvlText w:val="%1."/>
      <w:lvlJc w:val="left"/>
      <w:pPr>
        <w:ind w:left="360" w:hanging="360"/>
      </w:pPr>
      <w:rPr>
        <w:b w:val="0"/>
        <w:i w:val="0"/>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8" w15:restartNumberingAfterBreak="0">
    <w:nsid w:val="797710FC"/>
    <w:multiLevelType w:val="multilevel"/>
    <w:tmpl w:val="5C9C64EE"/>
    <w:lvl w:ilvl="0">
      <w:start w:val="6"/>
      <w:numFmt w:val="decimal"/>
      <w:lvlText w:val="%1"/>
      <w:lvlJc w:val="left"/>
      <w:pPr>
        <w:ind w:left="600" w:hanging="600"/>
      </w:pPr>
    </w:lvl>
    <w:lvl w:ilvl="1">
      <w:start w:val="10"/>
      <w:numFmt w:val="decimal"/>
      <w:lvlText w:val="%1.%2"/>
      <w:lvlJc w:val="left"/>
      <w:pPr>
        <w:ind w:left="600" w:hanging="600"/>
      </w:pPr>
    </w:lvl>
    <w:lvl w:ilvl="2">
      <w:start w:val="1"/>
      <w:numFmt w:val="decimal"/>
      <w:lvlText w:val="%1.%2.%3"/>
      <w:lvlJc w:val="left"/>
      <w:pPr>
        <w:ind w:left="720" w:hanging="72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9"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380" w15:restartNumberingAfterBreak="0">
    <w:nsid w:val="7AB129A0"/>
    <w:multiLevelType w:val="hybridMultilevel"/>
    <w:tmpl w:val="ECC2796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1" w15:restartNumberingAfterBreak="0">
    <w:nsid w:val="7BAA0329"/>
    <w:multiLevelType w:val="multilevel"/>
    <w:tmpl w:val="BCDCED60"/>
    <w:lvl w:ilvl="0">
      <w:start w:val="11"/>
      <w:numFmt w:val="decimal"/>
      <w:lvlText w:val="%1."/>
      <w:lvlJc w:val="left"/>
      <w:pPr>
        <w:ind w:left="744" w:hanging="360"/>
      </w:pPr>
      <w:rPr>
        <w:rFonts w:hint="default"/>
        <w:b/>
      </w:rPr>
    </w:lvl>
    <w:lvl w:ilvl="1">
      <w:start w:val="1"/>
      <w:numFmt w:val="decimal"/>
      <w:isLgl/>
      <w:lvlText w:val="%1.%2."/>
      <w:lvlJc w:val="left"/>
      <w:pPr>
        <w:ind w:left="744" w:hanging="360"/>
      </w:pPr>
      <w:rPr>
        <w:rFonts w:ascii="Aptos" w:hAnsi="Aptos" w:cs="Times New Roman"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82"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83"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4" w15:restartNumberingAfterBreak="0">
    <w:nsid w:val="7D625D9E"/>
    <w:multiLevelType w:val="hybridMultilevel"/>
    <w:tmpl w:val="D73A74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5"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6" w15:restartNumberingAfterBreak="0">
    <w:nsid w:val="7E1C4020"/>
    <w:multiLevelType w:val="hybridMultilevel"/>
    <w:tmpl w:val="48007ED2"/>
    <w:lvl w:ilvl="0" w:tplc="2C4AA1D0">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87"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388" w15:restartNumberingAfterBreak="0">
    <w:nsid w:val="7E973290"/>
    <w:multiLevelType w:val="multilevel"/>
    <w:tmpl w:val="75280B7C"/>
    <w:lvl w:ilvl="0">
      <w:start w:val="8"/>
      <w:numFmt w:val="decimal"/>
      <w:lvlText w:val="%1."/>
      <w:lvlJc w:val="left"/>
      <w:pPr>
        <w:ind w:left="744" w:hanging="360"/>
      </w:pPr>
      <w:rPr>
        <w:rFonts w:hint="default"/>
        <w:b/>
      </w:rPr>
    </w:lvl>
    <w:lvl w:ilvl="1">
      <w:start w:val="1"/>
      <w:numFmt w:val="decimal"/>
      <w:isLgl/>
      <w:lvlText w:val="%1.%2."/>
      <w:lvlJc w:val="left"/>
      <w:pPr>
        <w:ind w:left="744" w:hanging="360"/>
      </w:pPr>
      <w:rPr>
        <w:rFonts w:ascii="Aptos" w:hAnsi="Aptos" w:cs="Times New Roman" w:hint="default"/>
        <w:b/>
      </w:rPr>
    </w:lvl>
    <w:lvl w:ilvl="2">
      <w:start w:val="1"/>
      <w:numFmt w:val="decimal"/>
      <w:isLgl/>
      <w:lvlText w:val="%1.%2.%3."/>
      <w:lvlJc w:val="left"/>
      <w:pPr>
        <w:ind w:left="1104" w:hanging="720"/>
      </w:pPr>
      <w:rPr>
        <w:rFonts w:ascii="Aptos" w:hAnsi="Aptos" w:cs="Times New Roman"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389"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abstractNum w:abstractNumId="390" w15:restartNumberingAfterBreak="0">
    <w:nsid w:val="7F8148CA"/>
    <w:multiLevelType w:val="hybridMultilevel"/>
    <w:tmpl w:val="241A6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1" w15:restartNumberingAfterBreak="0">
    <w:nsid w:val="7F9A09B6"/>
    <w:multiLevelType w:val="multilevel"/>
    <w:tmpl w:val="EA204D72"/>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07311910">
    <w:abstractNumId w:val="180"/>
  </w:num>
  <w:num w:numId="2" w16cid:durableId="213271678">
    <w:abstractNumId w:val="3"/>
  </w:num>
  <w:num w:numId="3" w16cid:durableId="1744253242">
    <w:abstractNumId w:val="26"/>
  </w:num>
  <w:num w:numId="4" w16cid:durableId="1973748957">
    <w:abstractNumId w:val="340"/>
  </w:num>
  <w:num w:numId="5" w16cid:durableId="1058209999">
    <w:abstractNumId w:val="374"/>
  </w:num>
  <w:num w:numId="6" w16cid:durableId="1801994074">
    <w:abstractNumId w:val="310"/>
  </w:num>
  <w:num w:numId="7" w16cid:durableId="2031174261">
    <w:abstractNumId w:val="0"/>
  </w:num>
  <w:num w:numId="8" w16cid:durableId="842162702">
    <w:abstractNumId w:val="84"/>
  </w:num>
  <w:num w:numId="9" w16cid:durableId="1618829001">
    <w:abstractNumId w:val="1"/>
  </w:num>
  <w:num w:numId="10" w16cid:durableId="1336693044">
    <w:abstractNumId w:val="259"/>
  </w:num>
  <w:num w:numId="11" w16cid:durableId="1912882857">
    <w:abstractNumId w:val="184"/>
  </w:num>
  <w:num w:numId="12" w16cid:durableId="448351833">
    <w:abstractNumId w:val="138"/>
  </w:num>
  <w:num w:numId="13" w16cid:durableId="1719695658">
    <w:abstractNumId w:val="373"/>
    <w:lvlOverride w:ilvl="0">
      <w:lvl w:ilvl="0">
        <w:start w:val="3"/>
        <w:numFmt w:val="decimal"/>
        <w:lvlText w:val="%1."/>
        <w:lvlJc w:val="left"/>
        <w:pPr>
          <w:ind w:left="720" w:hanging="360"/>
        </w:pPr>
        <w:rPr>
          <w:rFonts w:hint="default"/>
          <w:b/>
          <w:sz w:val="22"/>
          <w:szCs w:val="18"/>
          <w:u w:val="none"/>
        </w:rPr>
      </w:lvl>
    </w:lvlOverride>
    <w:lvlOverride w:ilvl="1">
      <w:lvl w:ilvl="1">
        <w:start w:val="1"/>
        <w:numFmt w:val="decimal"/>
        <w:isLgl/>
        <w:lvlText w:val="%1.%2."/>
        <w:lvlJc w:val="left"/>
        <w:pPr>
          <w:ind w:left="720" w:hanging="360"/>
        </w:pPr>
        <w:rPr>
          <w:rFonts w:hint="default"/>
          <w:b/>
        </w:rPr>
      </w:lvl>
    </w:lvlOverride>
    <w:lvlOverride w:ilvl="2">
      <w:lvl w:ilvl="2">
        <w:start w:val="3"/>
        <w:numFmt w:val="decimal"/>
        <w:isLgl/>
        <w:lvlText w:val="%1.%2.%3."/>
        <w:lvlJc w:val="left"/>
        <w:pPr>
          <w:ind w:left="1080" w:hanging="720"/>
        </w:pPr>
        <w:rPr>
          <w:rFonts w:hint="default"/>
          <w:b/>
          <w:bCs/>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16cid:durableId="1376857311">
    <w:abstractNumId w:val="239"/>
  </w:num>
  <w:num w:numId="15" w16cid:durableId="1343433907">
    <w:abstractNumId w:val="81"/>
  </w:num>
  <w:num w:numId="16" w16cid:durableId="548806014">
    <w:abstractNumId w:val="228"/>
  </w:num>
  <w:num w:numId="17" w16cid:durableId="978652168">
    <w:abstractNumId w:val="317"/>
  </w:num>
  <w:num w:numId="18" w16cid:durableId="154300479">
    <w:abstractNumId w:val="141"/>
  </w:num>
  <w:num w:numId="19" w16cid:durableId="1142573914">
    <w:abstractNumId w:val="57"/>
  </w:num>
  <w:num w:numId="20" w16cid:durableId="1892572344">
    <w:abstractNumId w:val="350"/>
  </w:num>
  <w:num w:numId="21" w16cid:durableId="1657562338">
    <w:abstractNumId w:val="354"/>
  </w:num>
  <w:num w:numId="22" w16cid:durableId="1498573369">
    <w:abstractNumId w:val="174"/>
  </w:num>
  <w:num w:numId="23" w16cid:durableId="1141189167">
    <w:abstractNumId w:val="133"/>
  </w:num>
  <w:num w:numId="24" w16cid:durableId="2135249885">
    <w:abstractNumId w:val="98"/>
  </w:num>
  <w:num w:numId="25" w16cid:durableId="904493891">
    <w:abstractNumId w:val="314"/>
  </w:num>
  <w:num w:numId="26" w16cid:durableId="2004163920">
    <w:abstractNumId w:val="46"/>
  </w:num>
  <w:num w:numId="27" w16cid:durableId="557399125">
    <w:abstractNumId w:val="76"/>
  </w:num>
  <w:num w:numId="28" w16cid:durableId="1961569432">
    <w:abstractNumId w:val="222"/>
  </w:num>
  <w:num w:numId="29" w16cid:durableId="1012994741">
    <w:abstractNumId w:val="337"/>
  </w:num>
  <w:num w:numId="30" w16cid:durableId="911429397">
    <w:abstractNumId w:val="171"/>
  </w:num>
  <w:num w:numId="31" w16cid:durableId="1357392691">
    <w:abstractNumId w:val="383"/>
  </w:num>
  <w:num w:numId="32" w16cid:durableId="42608259">
    <w:abstractNumId w:val="303"/>
    <w:lvlOverride w:ilvl="0">
      <w:startOverride w:val="1"/>
    </w:lvlOverride>
  </w:num>
  <w:num w:numId="33" w16cid:durableId="157580124">
    <w:abstractNumId w:val="231"/>
    <w:lvlOverride w:ilvl="0">
      <w:startOverride w:val="1"/>
    </w:lvlOverride>
  </w:num>
  <w:num w:numId="34" w16cid:durableId="500853219">
    <w:abstractNumId w:val="261"/>
  </w:num>
  <w:num w:numId="35" w16cid:durableId="1149858370">
    <w:abstractNumId w:val="262"/>
  </w:num>
  <w:num w:numId="36" w16cid:durableId="371226223">
    <w:abstractNumId w:val="366"/>
  </w:num>
  <w:num w:numId="37" w16cid:durableId="1193347266">
    <w:abstractNumId w:val="152"/>
  </w:num>
  <w:num w:numId="38" w16cid:durableId="1736853459">
    <w:abstractNumId w:val="190"/>
  </w:num>
  <w:num w:numId="39" w16cid:durableId="1377970389">
    <w:abstractNumId w:val="379"/>
  </w:num>
  <w:num w:numId="40" w16cid:durableId="2119325916">
    <w:abstractNumId w:val="43"/>
  </w:num>
  <w:num w:numId="41" w16cid:durableId="197593669">
    <w:abstractNumId w:val="382"/>
  </w:num>
  <w:num w:numId="42" w16cid:durableId="2018774147">
    <w:abstractNumId w:val="121"/>
  </w:num>
  <w:num w:numId="43" w16cid:durableId="1445268818">
    <w:abstractNumId w:val="67"/>
  </w:num>
  <w:num w:numId="44" w16cid:durableId="770904679">
    <w:abstractNumId w:val="113"/>
  </w:num>
  <w:num w:numId="45" w16cid:durableId="395906995">
    <w:abstractNumId w:val="284"/>
  </w:num>
  <w:num w:numId="46" w16cid:durableId="244462035">
    <w:abstractNumId w:val="90"/>
  </w:num>
  <w:num w:numId="47" w16cid:durableId="824250040">
    <w:abstractNumId w:val="151"/>
  </w:num>
  <w:num w:numId="48" w16cid:durableId="674190803">
    <w:abstractNumId w:val="369"/>
  </w:num>
  <w:num w:numId="49" w16cid:durableId="873469437">
    <w:abstractNumId w:val="375"/>
  </w:num>
  <w:num w:numId="50" w16cid:durableId="537595250">
    <w:abstractNumId w:val="89"/>
  </w:num>
  <w:num w:numId="51" w16cid:durableId="90707374">
    <w:abstractNumId w:val="129"/>
  </w:num>
  <w:num w:numId="52" w16cid:durableId="987057401">
    <w:abstractNumId w:val="243"/>
  </w:num>
  <w:num w:numId="53" w16cid:durableId="892472897">
    <w:abstractNumId w:val="70"/>
  </w:num>
  <w:num w:numId="54" w16cid:durableId="1020819838">
    <w:abstractNumId w:val="356"/>
  </w:num>
  <w:num w:numId="55" w16cid:durableId="1388454112">
    <w:abstractNumId w:val="155"/>
  </w:num>
  <w:num w:numId="56" w16cid:durableId="1531063625">
    <w:abstractNumId w:val="341"/>
  </w:num>
  <w:num w:numId="57" w16cid:durableId="287396555">
    <w:abstractNumId w:val="372"/>
  </w:num>
  <w:num w:numId="58" w16cid:durableId="1549874566">
    <w:abstractNumId w:val="50"/>
  </w:num>
  <w:num w:numId="59" w16cid:durableId="1734110988">
    <w:abstractNumId w:val="51"/>
  </w:num>
  <w:num w:numId="60" w16cid:durableId="1642728400">
    <w:abstractNumId w:val="217"/>
  </w:num>
  <w:num w:numId="61" w16cid:durableId="1374036534">
    <w:abstractNumId w:val="110"/>
  </w:num>
  <w:num w:numId="62" w16cid:durableId="518393536">
    <w:abstractNumId w:val="320"/>
  </w:num>
  <w:num w:numId="63" w16cid:durableId="1041247291">
    <w:abstractNumId w:val="78"/>
  </w:num>
  <w:num w:numId="64" w16cid:durableId="1080910783">
    <w:abstractNumId w:val="283"/>
  </w:num>
  <w:num w:numId="65" w16cid:durableId="1389453931">
    <w:abstractNumId w:val="253"/>
  </w:num>
  <w:num w:numId="66" w16cid:durableId="740711726">
    <w:abstractNumId w:val="158"/>
  </w:num>
  <w:num w:numId="67" w16cid:durableId="861817129">
    <w:abstractNumId w:val="107"/>
  </w:num>
  <w:num w:numId="68" w16cid:durableId="1391614952">
    <w:abstractNumId w:val="363"/>
  </w:num>
  <w:num w:numId="69" w16cid:durableId="398021148">
    <w:abstractNumId w:val="230"/>
  </w:num>
  <w:num w:numId="70" w16cid:durableId="1125923597">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85038891">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49639521">
    <w:abstractNumId w:val="136"/>
  </w:num>
  <w:num w:numId="73" w16cid:durableId="263415803">
    <w:abstractNumId w:val="294"/>
  </w:num>
  <w:num w:numId="74" w16cid:durableId="871767180">
    <w:abstractNumId w:val="94"/>
  </w:num>
  <w:num w:numId="75" w16cid:durableId="1079597520">
    <w:abstractNumId w:val="252"/>
  </w:num>
  <w:num w:numId="76" w16cid:durableId="1896040593">
    <w:abstractNumId w:val="74"/>
  </w:num>
  <w:num w:numId="77" w16cid:durableId="1058673885">
    <w:abstractNumId w:val="145"/>
  </w:num>
  <w:num w:numId="78" w16cid:durableId="484049383">
    <w:abstractNumId w:val="45"/>
  </w:num>
  <w:num w:numId="79" w16cid:durableId="70322276">
    <w:abstractNumId w:val="205"/>
  </w:num>
  <w:num w:numId="80" w16cid:durableId="949052004">
    <w:abstractNumId w:val="258"/>
  </w:num>
  <w:num w:numId="81" w16cid:durableId="1774549955">
    <w:abstractNumId w:val="206"/>
  </w:num>
  <w:num w:numId="82" w16cid:durableId="253172204">
    <w:abstractNumId w:val="313"/>
  </w:num>
  <w:num w:numId="83" w16cid:durableId="1196891544">
    <w:abstractNumId w:val="156"/>
  </w:num>
  <w:num w:numId="84" w16cid:durableId="317462669">
    <w:abstractNumId w:val="189"/>
  </w:num>
  <w:num w:numId="85" w16cid:durableId="274362867">
    <w:abstractNumId w:val="73"/>
  </w:num>
  <w:num w:numId="86" w16cid:durableId="695545751">
    <w:abstractNumId w:val="101"/>
  </w:num>
  <w:num w:numId="87" w16cid:durableId="1757439530">
    <w:abstractNumId w:val="135"/>
  </w:num>
  <w:num w:numId="88" w16cid:durableId="824322995">
    <w:abstractNumId w:val="124"/>
  </w:num>
  <w:num w:numId="89" w16cid:durableId="273562366">
    <w:abstractNumId w:val="166"/>
  </w:num>
  <w:num w:numId="90" w16cid:durableId="412894678">
    <w:abstractNumId w:val="327"/>
  </w:num>
  <w:num w:numId="91" w16cid:durableId="1744834424">
    <w:abstractNumId w:val="123"/>
  </w:num>
  <w:num w:numId="92" w16cid:durableId="1971158371">
    <w:abstractNumId w:val="173"/>
  </w:num>
  <w:num w:numId="93" w16cid:durableId="116489137">
    <w:abstractNumId w:val="44"/>
  </w:num>
  <w:num w:numId="94" w16cid:durableId="1363676688">
    <w:abstractNumId w:val="255"/>
  </w:num>
  <w:num w:numId="95" w16cid:durableId="1103498853">
    <w:abstractNumId w:val="194"/>
  </w:num>
  <w:num w:numId="96" w16cid:durableId="52893766">
    <w:abstractNumId w:val="233"/>
  </w:num>
  <w:num w:numId="97" w16cid:durableId="1957834408">
    <w:abstractNumId w:val="282"/>
  </w:num>
  <w:num w:numId="98" w16cid:durableId="1217934343">
    <w:abstractNumId w:val="266"/>
  </w:num>
  <w:num w:numId="99" w16cid:durableId="366105097">
    <w:abstractNumId w:val="182"/>
  </w:num>
  <w:num w:numId="100" w16cid:durableId="1832284036">
    <w:abstractNumId w:val="238"/>
  </w:num>
  <w:num w:numId="101" w16cid:durableId="1636131803">
    <w:abstractNumId w:val="181"/>
  </w:num>
  <w:num w:numId="102" w16cid:durableId="341661512">
    <w:abstractNumId w:val="122"/>
  </w:num>
  <w:num w:numId="103" w16cid:durableId="1638337020">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495954462">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286855449">
    <w:abstractNumId w:val="215"/>
  </w:num>
  <w:num w:numId="106" w16cid:durableId="186069289">
    <w:abstractNumId w:val="177"/>
  </w:num>
  <w:num w:numId="107" w16cid:durableId="1735930320">
    <w:abstractNumId w:val="342"/>
  </w:num>
  <w:num w:numId="108" w16cid:durableId="454518739">
    <w:abstractNumId w:val="348"/>
  </w:num>
  <w:num w:numId="109" w16cid:durableId="1078013556">
    <w:abstractNumId w:val="329"/>
  </w:num>
  <w:num w:numId="110" w16cid:durableId="1609317106">
    <w:abstractNumId w:val="61"/>
  </w:num>
  <w:num w:numId="111" w16cid:durableId="278071593">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327639433">
    <w:abstractNumId w:val="384"/>
  </w:num>
  <w:num w:numId="113" w16cid:durableId="1111784174">
    <w:abstractNumId w:val="249"/>
  </w:num>
  <w:num w:numId="114" w16cid:durableId="777719135">
    <w:abstractNumId w:val="86"/>
  </w:num>
  <w:num w:numId="115" w16cid:durableId="251554518">
    <w:abstractNumId w:val="267"/>
  </w:num>
  <w:num w:numId="116" w16cid:durableId="1032654170">
    <w:abstractNumId w:val="75"/>
  </w:num>
  <w:num w:numId="117" w16cid:durableId="1856335996">
    <w:abstractNumId w:val="100"/>
  </w:num>
  <w:num w:numId="118" w16cid:durableId="2108193260">
    <w:abstractNumId w:val="306"/>
  </w:num>
  <w:num w:numId="119" w16cid:durableId="596450671">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920482585">
    <w:abstractNumId w:val="295"/>
  </w:num>
  <w:num w:numId="121" w16cid:durableId="238708812">
    <w:abstractNumId w:val="196"/>
  </w:num>
  <w:num w:numId="122" w16cid:durableId="2019040902">
    <w:abstractNumId w:val="131"/>
  </w:num>
  <w:num w:numId="123" w16cid:durableId="1106389836">
    <w:abstractNumId w:val="105"/>
  </w:num>
  <w:num w:numId="124" w16cid:durableId="1160269624">
    <w:abstractNumId w:val="167"/>
  </w:num>
  <w:num w:numId="125" w16cid:durableId="2011638086">
    <w:abstractNumId w:val="116"/>
  </w:num>
  <w:num w:numId="126" w16cid:durableId="74280756">
    <w:abstractNumId w:val="270"/>
  </w:num>
  <w:num w:numId="127" w16cid:durableId="981885631">
    <w:abstractNumId w:val="69"/>
  </w:num>
  <w:num w:numId="128" w16cid:durableId="60834262">
    <w:abstractNumId w:val="316"/>
  </w:num>
  <w:num w:numId="129" w16cid:durableId="455296106">
    <w:abstractNumId w:val="202"/>
  </w:num>
  <w:num w:numId="130" w16cid:durableId="1865903482">
    <w:abstractNumId w:val="304"/>
  </w:num>
  <w:num w:numId="131" w16cid:durableId="1265260694">
    <w:abstractNumId w:val="227"/>
  </w:num>
  <w:num w:numId="132" w16cid:durableId="179005214">
    <w:abstractNumId w:val="242"/>
  </w:num>
  <w:num w:numId="133" w16cid:durableId="1099718738">
    <w:abstractNumId w:val="80"/>
  </w:num>
  <w:num w:numId="134" w16cid:durableId="817652111">
    <w:abstractNumId w:val="127"/>
  </w:num>
  <w:num w:numId="135" w16cid:durableId="677779529">
    <w:abstractNumId w:val="311"/>
  </w:num>
  <w:num w:numId="136" w16cid:durableId="1079012495">
    <w:abstractNumId w:val="376"/>
  </w:num>
  <w:num w:numId="137" w16cid:durableId="443303712">
    <w:abstractNumId w:val="388"/>
  </w:num>
  <w:num w:numId="138" w16cid:durableId="345325626">
    <w:abstractNumId w:val="117"/>
  </w:num>
  <w:num w:numId="139" w16cid:durableId="499009221">
    <w:abstractNumId w:val="297"/>
  </w:num>
  <w:num w:numId="140" w16cid:durableId="357118846">
    <w:abstractNumId w:val="381"/>
  </w:num>
  <w:num w:numId="141" w16cid:durableId="9723747">
    <w:abstractNumId w:val="229"/>
  </w:num>
  <w:num w:numId="142" w16cid:durableId="1090657804">
    <w:abstractNumId w:val="368"/>
  </w:num>
  <w:num w:numId="143" w16cid:durableId="1473474751">
    <w:abstractNumId w:val="53"/>
  </w:num>
  <w:num w:numId="144" w16cid:durableId="1601599119">
    <w:abstractNumId w:val="66"/>
  </w:num>
  <w:num w:numId="145" w16cid:durableId="511993293">
    <w:abstractNumId w:val="59"/>
  </w:num>
  <w:num w:numId="146" w16cid:durableId="1169953651">
    <w:abstractNumId w:val="371"/>
  </w:num>
  <w:num w:numId="147" w16cid:durableId="898128142">
    <w:abstractNumId w:val="360"/>
  </w:num>
  <w:num w:numId="148" w16cid:durableId="1766613425">
    <w:abstractNumId w:val="148"/>
  </w:num>
  <w:num w:numId="149" w16cid:durableId="547031705">
    <w:abstractNumId w:val="220"/>
  </w:num>
  <w:num w:numId="150" w16cid:durableId="1521625864">
    <w:abstractNumId w:val="275"/>
  </w:num>
  <w:num w:numId="151" w16cid:durableId="1050304066">
    <w:abstractNumId w:val="321"/>
  </w:num>
  <w:num w:numId="152" w16cid:durableId="1723750228">
    <w:abstractNumId w:val="226"/>
  </w:num>
  <w:num w:numId="153" w16cid:durableId="113402770">
    <w:abstractNumId w:val="257"/>
  </w:num>
  <w:num w:numId="154" w16cid:durableId="1941596093">
    <w:abstractNumId w:val="319"/>
  </w:num>
  <w:num w:numId="155" w16cid:durableId="1225750589">
    <w:abstractNumId w:val="280"/>
  </w:num>
  <w:num w:numId="156" w16cid:durableId="98720714">
    <w:abstractNumId w:val="330"/>
  </w:num>
  <w:num w:numId="157" w16cid:durableId="641540821">
    <w:abstractNumId w:val="92"/>
  </w:num>
  <w:num w:numId="158" w16cid:durableId="1030179896">
    <w:abstractNumId w:val="119"/>
  </w:num>
  <w:num w:numId="159" w16cid:durableId="400761952">
    <w:abstractNumId w:val="380"/>
  </w:num>
  <w:num w:numId="160" w16cid:durableId="453790466">
    <w:abstractNumId w:val="307"/>
  </w:num>
  <w:num w:numId="161" w16cid:durableId="1790776228">
    <w:abstractNumId w:val="93"/>
  </w:num>
  <w:num w:numId="162" w16cid:durableId="343558481">
    <w:abstractNumId w:val="237"/>
  </w:num>
  <w:num w:numId="163" w16cid:durableId="2140605248">
    <w:abstractNumId w:val="289"/>
  </w:num>
  <w:num w:numId="164" w16cid:durableId="1935630358">
    <w:abstractNumId w:val="377"/>
  </w:num>
  <w:num w:numId="165" w16cid:durableId="2015691294">
    <w:abstractNumId w:val="207"/>
  </w:num>
  <w:num w:numId="166" w16cid:durableId="312881432">
    <w:abstractNumId w:val="185"/>
  </w:num>
  <w:num w:numId="167" w16cid:durableId="1269774474">
    <w:abstractNumId w:val="281"/>
  </w:num>
  <w:num w:numId="168" w16cid:durableId="341857425">
    <w:abstractNumId w:val="175"/>
  </w:num>
  <w:num w:numId="169" w16cid:durableId="1761826020">
    <w:abstractNumId w:val="56"/>
  </w:num>
  <w:num w:numId="170" w16cid:durableId="590159707">
    <w:abstractNumId w:val="291"/>
  </w:num>
  <w:num w:numId="171" w16cid:durableId="326634224">
    <w:abstractNumId w:val="265"/>
  </w:num>
  <w:num w:numId="172" w16cid:durableId="2055693480">
    <w:abstractNumId w:val="7"/>
  </w:num>
  <w:num w:numId="173" w16cid:durableId="1125389984">
    <w:abstractNumId w:val="104"/>
  </w:num>
  <w:num w:numId="174" w16cid:durableId="732653661">
    <w:abstractNumId w:val="263"/>
  </w:num>
  <w:num w:numId="175" w16cid:durableId="634257899">
    <w:abstractNumId w:val="221"/>
  </w:num>
  <w:num w:numId="176" w16cid:durableId="1942492967">
    <w:abstractNumId w:val="331"/>
  </w:num>
  <w:num w:numId="177" w16cid:durableId="751390315">
    <w:abstractNumId w:val="27"/>
  </w:num>
  <w:num w:numId="178" w16cid:durableId="618682408">
    <w:abstractNumId w:val="40"/>
  </w:num>
  <w:num w:numId="179" w16cid:durableId="817039186">
    <w:abstractNumId w:val="42"/>
  </w:num>
  <w:num w:numId="180" w16cid:durableId="1709255877">
    <w:abstractNumId w:val="41"/>
  </w:num>
  <w:num w:numId="181" w16cid:durableId="948660160">
    <w:abstractNumId w:val="38"/>
  </w:num>
  <w:num w:numId="182" w16cid:durableId="1081097611">
    <w:abstractNumId w:val="39"/>
  </w:num>
  <w:num w:numId="183" w16cid:durableId="260339158">
    <w:abstractNumId w:val="37"/>
  </w:num>
  <w:num w:numId="184" w16cid:durableId="1667434725">
    <w:abstractNumId w:val="260"/>
  </w:num>
  <w:num w:numId="185" w16cid:durableId="342827780">
    <w:abstractNumId w:val="165"/>
  </w:num>
  <w:num w:numId="186" w16cid:durableId="2119329206">
    <w:abstractNumId w:val="79"/>
  </w:num>
  <w:num w:numId="187" w16cid:durableId="400298673">
    <w:abstractNumId w:val="3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642975419">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527790955">
    <w:abstractNumId w:val="200"/>
  </w:num>
  <w:num w:numId="190" w16cid:durableId="1799370694">
    <w:abstractNumId w:val="176"/>
  </w:num>
  <w:num w:numId="191" w16cid:durableId="92021645">
    <w:abstractNumId w:val="361"/>
  </w:num>
  <w:num w:numId="192" w16cid:durableId="1280604343">
    <w:abstractNumId w:val="336"/>
  </w:num>
  <w:num w:numId="193" w16cid:durableId="1955282621">
    <w:abstractNumId w:val="54"/>
  </w:num>
  <w:num w:numId="194" w16cid:durableId="324479930">
    <w:abstractNumId w:val="157"/>
  </w:num>
  <w:num w:numId="195" w16cid:durableId="108988761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1202934528">
    <w:abstractNumId w:val="193"/>
  </w:num>
  <w:num w:numId="197" w16cid:durableId="2074113071">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856188953">
    <w:abstractNumId w:val="109"/>
  </w:num>
  <w:num w:numId="199" w16cid:durableId="71796887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52533842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42087737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45602997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57353787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84575334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99421419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79914695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31826313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056394825">
    <w:abstractNumId w:val="65"/>
  </w:num>
  <w:num w:numId="209" w16cid:durableId="1028414556">
    <w:abstractNumId w:val="160"/>
  </w:num>
  <w:num w:numId="210" w16cid:durableId="1891647953">
    <w:abstractNumId w:val="219"/>
  </w:num>
  <w:num w:numId="211" w16cid:durableId="882448959">
    <w:abstractNumId w:val="8"/>
  </w:num>
  <w:num w:numId="212" w16cid:durableId="711074608">
    <w:abstractNumId w:val="49"/>
  </w:num>
  <w:num w:numId="213" w16cid:durableId="245265117">
    <w:abstractNumId w:val="2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709649310">
    <w:abstractNumId w:val="17"/>
  </w:num>
  <w:num w:numId="215" w16cid:durableId="1393506726">
    <w:abstractNumId w:val="198"/>
  </w:num>
  <w:num w:numId="216" w16cid:durableId="964428975">
    <w:abstractNumId w:val="172"/>
  </w:num>
  <w:num w:numId="217" w16cid:durableId="559638677">
    <w:abstractNumId w:val="390"/>
  </w:num>
  <w:num w:numId="218" w16cid:durableId="597757277">
    <w:abstractNumId w:val="3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682243516">
    <w:abstractNumId w:val="134"/>
  </w:num>
  <w:num w:numId="220" w16cid:durableId="435101428">
    <w:abstractNumId w:val="264"/>
  </w:num>
  <w:num w:numId="221" w16cid:durableId="641427606">
    <w:abstractNumId w:val="140"/>
  </w:num>
  <w:num w:numId="222" w16cid:durableId="2057268696">
    <w:abstractNumId w:val="102"/>
  </w:num>
  <w:num w:numId="223" w16cid:durableId="1977485421">
    <w:abstractNumId w:val="386"/>
  </w:num>
  <w:num w:numId="224" w16cid:durableId="1383410089">
    <w:abstractNumId w:val="333"/>
  </w:num>
  <w:num w:numId="225" w16cid:durableId="140391685">
    <w:abstractNumId w:val="224"/>
  </w:num>
  <w:num w:numId="226" w16cid:durableId="1498762299">
    <w:abstractNumId w:val="213"/>
  </w:num>
  <w:num w:numId="227" w16cid:durableId="406269852">
    <w:abstractNumId w:val="359"/>
  </w:num>
  <w:num w:numId="228" w16cid:durableId="680009528">
    <w:abstractNumId w:val="391"/>
  </w:num>
  <w:num w:numId="229" w16cid:durableId="2051876296">
    <w:abstractNumId w:val="276"/>
  </w:num>
  <w:num w:numId="230" w16cid:durableId="1345863889">
    <w:abstractNumId w:val="285"/>
  </w:num>
  <w:num w:numId="231" w16cid:durableId="1859657850">
    <w:abstractNumId w:val="88"/>
  </w:num>
  <w:num w:numId="232" w16cid:durableId="204755604">
    <w:abstractNumId w:val="2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422342031">
    <w:abstractNumId w:val="244"/>
  </w:num>
  <w:num w:numId="234" w16cid:durableId="1930651296">
    <w:abstractNumId w:val="235"/>
  </w:num>
  <w:num w:numId="235" w16cid:durableId="675693035">
    <w:abstractNumId w:val="250"/>
  </w:num>
  <w:num w:numId="236" w16cid:durableId="255209986">
    <w:abstractNumId w:val="318"/>
  </w:num>
  <w:num w:numId="237" w16cid:durableId="1173255513">
    <w:abstractNumId w:val="170"/>
  </w:num>
  <w:num w:numId="238" w16cid:durableId="34431343">
    <w:abstractNumId w:val="82"/>
  </w:num>
  <w:num w:numId="239" w16cid:durableId="466435469">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1804080233">
    <w:abstractNumId w:val="335"/>
  </w:num>
  <w:num w:numId="241" w16cid:durableId="1473132101">
    <w:abstractNumId w:val="225"/>
  </w:num>
  <w:num w:numId="242" w16cid:durableId="1222860422">
    <w:abstractNumId w:val="212"/>
  </w:num>
  <w:num w:numId="243" w16cid:durableId="174328580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011879473">
    <w:abstractNumId w:val="256"/>
  </w:num>
  <w:num w:numId="245" w16cid:durableId="1672100419">
    <w:abstractNumId w:val="293"/>
  </w:num>
  <w:num w:numId="246" w16cid:durableId="1486774404">
    <w:abstractNumId w:val="370"/>
  </w:num>
  <w:num w:numId="247" w16cid:durableId="1866943804">
    <w:abstractNumId w:val="179"/>
  </w:num>
  <w:num w:numId="248" w16cid:durableId="736247240">
    <w:abstractNumId w:val="240"/>
  </w:num>
  <w:num w:numId="249" w16cid:durableId="1022165931">
    <w:abstractNumId w:val="353"/>
  </w:num>
  <w:num w:numId="250" w16cid:durableId="412356539">
    <w:abstractNumId w:val="347"/>
  </w:num>
  <w:num w:numId="251" w16cid:durableId="770131206">
    <w:abstractNumId w:val="191"/>
  </w:num>
  <w:num w:numId="252" w16cid:durableId="596013448">
    <w:abstractNumId w:val="338"/>
  </w:num>
  <w:num w:numId="253" w16cid:durableId="600600601">
    <w:abstractNumId w:val="208"/>
  </w:num>
  <w:num w:numId="254" w16cid:durableId="2096318431">
    <w:abstractNumId w:val="324"/>
  </w:num>
  <w:num w:numId="255" w16cid:durableId="245388756">
    <w:abstractNumId w:val="298"/>
  </w:num>
  <w:num w:numId="256" w16cid:durableId="2091389509">
    <w:abstractNumId w:val="71"/>
  </w:num>
  <w:num w:numId="257" w16cid:durableId="752776141">
    <w:abstractNumId w:val="62"/>
  </w:num>
  <w:num w:numId="258" w16cid:durableId="951326645">
    <w:abstractNumId w:val="118"/>
  </w:num>
  <w:num w:numId="259" w16cid:durableId="700202486">
    <w:abstractNumId w:val="203"/>
  </w:num>
  <w:num w:numId="260" w16cid:durableId="150369229">
    <w:abstractNumId w:val="159"/>
  </w:num>
  <w:num w:numId="261" w16cid:durableId="1679429967">
    <w:abstractNumId w:val="241"/>
  </w:num>
  <w:num w:numId="262" w16cid:durableId="1398165870">
    <w:abstractNumId w:val="120"/>
  </w:num>
  <w:num w:numId="263" w16cid:durableId="2115710478">
    <w:abstractNumId w:val="209"/>
  </w:num>
  <w:num w:numId="264" w16cid:durableId="1029798313">
    <w:abstractNumId w:val="358"/>
  </w:num>
  <w:num w:numId="265" w16cid:durableId="1860198740">
    <w:abstractNumId w:val="99"/>
  </w:num>
  <w:num w:numId="266" w16cid:durableId="1519926864">
    <w:abstractNumId w:val="48"/>
  </w:num>
  <w:num w:numId="267" w16cid:durableId="1519612777">
    <w:abstractNumId w:val="211"/>
  </w:num>
  <w:num w:numId="268" w16cid:durableId="1897547654">
    <w:abstractNumId w:val="254"/>
  </w:num>
  <w:num w:numId="269" w16cid:durableId="1692141948">
    <w:abstractNumId w:val="365"/>
  </w:num>
  <w:num w:numId="270" w16cid:durableId="1591044831">
    <w:abstractNumId w:val="218"/>
  </w:num>
  <w:num w:numId="271" w16cid:durableId="385297936">
    <w:abstractNumId w:val="114"/>
  </w:num>
  <w:num w:numId="272" w16cid:durableId="609120156">
    <w:abstractNumId w:val="367"/>
  </w:num>
  <w:num w:numId="273" w16cid:durableId="1979605755">
    <w:abstractNumId w:val="326"/>
  </w:num>
  <w:num w:numId="274" w16cid:durableId="118228868">
    <w:abstractNumId w:val="292"/>
  </w:num>
  <w:num w:numId="275" w16cid:durableId="119766954">
    <w:abstractNumId w:val="169"/>
  </w:num>
  <w:num w:numId="276" w16cid:durableId="288632126">
    <w:abstractNumId w:val="288"/>
  </w:num>
  <w:num w:numId="277" w16cid:durableId="4401091">
    <w:abstractNumId w:val="178"/>
  </w:num>
  <w:num w:numId="278" w16cid:durableId="23674199">
    <w:abstractNumId w:val="153"/>
  </w:num>
  <w:num w:numId="279" w16cid:durableId="783577386">
    <w:abstractNumId w:val="343"/>
  </w:num>
  <w:num w:numId="280" w16cid:durableId="876044919">
    <w:abstractNumId w:val="322"/>
  </w:num>
  <w:num w:numId="281" w16cid:durableId="2118282452">
    <w:abstractNumId w:val="344"/>
  </w:num>
  <w:num w:numId="282" w16cid:durableId="1599825769">
    <w:abstractNumId w:val="58"/>
  </w:num>
  <w:num w:numId="283" w16cid:durableId="1219518175">
    <w:abstractNumId w:val="128"/>
  </w:num>
  <w:num w:numId="284" w16cid:durableId="979312632">
    <w:abstractNumId w:val="96"/>
  </w:num>
  <w:num w:numId="285" w16cid:durableId="1376739113">
    <w:abstractNumId w:val="115"/>
  </w:num>
  <w:num w:numId="286" w16cid:durableId="82797705">
    <w:abstractNumId w:val="296"/>
  </w:num>
  <w:num w:numId="287" w16cid:durableId="1160997388">
    <w:abstractNumId w:val="52"/>
  </w:num>
  <w:num w:numId="288" w16cid:durableId="994382766">
    <w:abstractNumId w:val="300"/>
  </w:num>
  <w:num w:numId="289" w16cid:durableId="1785728909">
    <w:abstractNumId w:val="332"/>
  </w:num>
  <w:num w:numId="290" w16cid:durableId="956527365">
    <w:abstractNumId w:val="315"/>
  </w:num>
  <w:num w:numId="291" w16cid:durableId="1639604206">
    <w:abstractNumId w:val="312"/>
  </w:num>
  <w:num w:numId="292" w16cid:durableId="585261632">
    <w:abstractNumId w:val="83"/>
  </w:num>
  <w:num w:numId="293" w16cid:durableId="2085449690">
    <w:abstractNumId w:val="247"/>
  </w:num>
  <w:num w:numId="294" w16cid:durableId="2083788621">
    <w:abstractNumId w:val="126"/>
  </w:num>
  <w:num w:numId="295" w16cid:durableId="509492287">
    <w:abstractNumId w:val="245"/>
  </w:num>
  <w:num w:numId="296" w16cid:durableId="1773160812">
    <w:abstractNumId w:val="150"/>
  </w:num>
  <w:num w:numId="297" w16cid:durableId="597830744">
    <w:abstractNumId w:val="199"/>
  </w:num>
  <w:num w:numId="298" w16cid:durableId="2113236775">
    <w:abstractNumId w:val="144"/>
  </w:num>
  <w:num w:numId="299" w16cid:durableId="1961182514">
    <w:abstractNumId w:val="97"/>
  </w:num>
  <w:num w:numId="300" w16cid:durableId="1782216252">
    <w:abstractNumId w:val="204"/>
  </w:num>
  <w:num w:numId="301" w16cid:durableId="1771312141">
    <w:abstractNumId w:val="272"/>
  </w:num>
  <w:num w:numId="302" w16cid:durableId="2039620324">
    <w:abstractNumId w:val="162"/>
  </w:num>
  <w:num w:numId="303" w16cid:durableId="50614761">
    <w:abstractNumId w:val="146"/>
  </w:num>
  <w:num w:numId="304" w16cid:durableId="460730770">
    <w:abstractNumId w:val="274"/>
  </w:num>
  <w:num w:numId="305" w16cid:durableId="1278754273">
    <w:abstractNumId w:val="139"/>
  </w:num>
  <w:num w:numId="306" w16cid:durableId="278491330">
    <w:abstractNumId w:val="154"/>
  </w:num>
  <w:num w:numId="307" w16cid:durableId="1452436063">
    <w:abstractNumId w:val="323"/>
  </w:num>
  <w:num w:numId="308" w16cid:durableId="747309786">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838236309">
    <w:abstractNumId w:val="303"/>
  </w:num>
  <w:num w:numId="310" w16cid:durableId="1768429887">
    <w:abstractNumId w:val="231"/>
  </w:num>
  <w:num w:numId="311" w16cid:durableId="131673570">
    <w:abstractNumId w:val="112"/>
  </w:num>
  <w:num w:numId="312" w16cid:durableId="677578950">
    <w:abstractNumId w:val="354"/>
    <w:lvlOverride w:ilvl="0"/>
    <w:lvlOverride w:ilvl="1"/>
    <w:lvlOverride w:ilvl="2"/>
    <w:lvlOverride w:ilvl="3">
      <w:startOverride w:val="1"/>
    </w:lvlOverride>
    <w:lvlOverride w:ilvl="4">
      <w:startOverride w:val="1"/>
    </w:lvlOverride>
    <w:lvlOverride w:ilvl="5">
      <w:startOverride w:val="1"/>
    </w:lvlOverride>
    <w:lvlOverride w:ilvl="6"/>
    <w:lvlOverride w:ilvl="7"/>
    <w:lvlOverride w:ilvl="8"/>
  </w:num>
  <w:num w:numId="313" w16cid:durableId="453597058">
    <w:abstractNumId w:val="364"/>
  </w:num>
  <w:num w:numId="314" w16cid:durableId="914709857">
    <w:abstractNumId w:val="378"/>
    <w:lvlOverride w:ilvl="0">
      <w:startOverride w:val="6"/>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48306409">
    <w:abstractNumId w:val="246"/>
    <w:lvlOverride w:ilvl="0">
      <w:lvl w:ilvl="0">
        <w:start w:val="3"/>
        <w:numFmt w:val="decimal"/>
        <w:lvlText w:val="%1."/>
        <w:lvlJc w:val="left"/>
        <w:pPr>
          <w:ind w:left="720" w:hanging="360"/>
        </w:pPr>
        <w:rPr>
          <w:rFonts w:hint="default"/>
          <w:b/>
          <w:u w:val="single"/>
        </w:rPr>
      </w:lvl>
    </w:lvlOverride>
    <w:lvlOverride w:ilvl="1">
      <w:lvl w:ilvl="1">
        <w:start w:val="1"/>
        <w:numFmt w:val="decimal"/>
        <w:isLgl/>
        <w:lvlText w:val="%1.%2."/>
        <w:lvlJc w:val="left"/>
        <w:pPr>
          <w:ind w:left="720" w:hanging="360"/>
        </w:pPr>
        <w:rPr>
          <w:rFonts w:hint="default"/>
          <w:b/>
          <w:bCs/>
          <w:i w:val="0"/>
          <w:iCs w:val="0"/>
          <w:sz w:val="22"/>
          <w:szCs w:val="22"/>
        </w:rPr>
      </w:lvl>
    </w:lvlOverride>
    <w:lvlOverride w:ilvl="2">
      <w:lvl w:ilvl="2">
        <w:start w:val="3"/>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16" w16cid:durableId="460391549">
    <w:abstractNumId w:val="271"/>
  </w:num>
  <w:num w:numId="317" w16cid:durableId="662123900">
    <w:abstractNumId w:val="72"/>
  </w:num>
  <w:num w:numId="318" w16cid:durableId="853424175">
    <w:abstractNumId w:val="188"/>
  </w:num>
  <w:num w:numId="319" w16cid:durableId="1137185767">
    <w:abstractNumId w:val="187"/>
  </w:num>
  <w:num w:numId="320" w16cid:durableId="475148509">
    <w:abstractNumId w:val="236"/>
  </w:num>
  <w:num w:numId="321" w16cid:durableId="661398752">
    <w:abstractNumId w:val="183"/>
  </w:num>
  <w:num w:numId="322" w16cid:durableId="2053264860">
    <w:abstractNumId w:val="251"/>
  </w:num>
  <w:num w:numId="323" w16cid:durableId="680164933">
    <w:abstractNumId w:val="47"/>
  </w:num>
  <w:num w:numId="324" w16cid:durableId="1785492491">
    <w:abstractNumId w:val="163"/>
  </w:num>
  <w:num w:numId="325" w16cid:durableId="646058941">
    <w:abstractNumId w:val="301"/>
  </w:num>
  <w:num w:numId="326" w16cid:durableId="1718696263">
    <w:abstractNumId w:val="301"/>
  </w:num>
  <w:num w:numId="327" w16cid:durableId="55293468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1070880775">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859591372">
    <w:abstractNumId w:val="132"/>
  </w:num>
  <w:num w:numId="330" w16cid:durableId="1403017004">
    <w:abstractNumId w:val="12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239172371">
    <w:abstractNumId w:val="302"/>
  </w:num>
  <w:num w:numId="332" w16cid:durableId="294651317">
    <w:abstractNumId w:val="273"/>
  </w:num>
  <w:num w:numId="333" w16cid:durableId="1011758331">
    <w:abstractNumId w:val="334"/>
  </w:num>
  <w:num w:numId="334" w16cid:durableId="1356350916">
    <w:abstractNumId w:val="186"/>
  </w:num>
  <w:num w:numId="335" w16cid:durableId="1162039371">
    <w:abstractNumId w:val="248"/>
  </w:num>
  <w:num w:numId="336" w16cid:durableId="1637907634">
    <w:abstractNumId w:val="103"/>
  </w:num>
  <w:num w:numId="337" w16cid:durableId="1931084988">
    <w:abstractNumId w:val="195"/>
  </w:num>
  <w:num w:numId="338" w16cid:durableId="2034108480">
    <w:abstractNumId w:val="55"/>
  </w:num>
  <w:num w:numId="339" w16cid:durableId="640693603">
    <w:abstractNumId w:val="149"/>
  </w:num>
  <w:num w:numId="340" w16cid:durableId="724644599">
    <w:abstractNumId w:val="345"/>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pl-PL" w:vendorID="64" w:dllVersion="0" w:nlCheck="1" w:checkStyle="0"/>
  <w:activeWritingStyle w:appName="MSWord" w:lang="es-ES_tradnl"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F3"/>
    <w:rsid w:val="000000A6"/>
    <w:rsid w:val="00000129"/>
    <w:rsid w:val="00000817"/>
    <w:rsid w:val="000010FD"/>
    <w:rsid w:val="000011ED"/>
    <w:rsid w:val="00001291"/>
    <w:rsid w:val="000012B4"/>
    <w:rsid w:val="0000158D"/>
    <w:rsid w:val="00001C8F"/>
    <w:rsid w:val="00001F2E"/>
    <w:rsid w:val="000026A2"/>
    <w:rsid w:val="00002978"/>
    <w:rsid w:val="00002AFE"/>
    <w:rsid w:val="00002BCC"/>
    <w:rsid w:val="0000347C"/>
    <w:rsid w:val="00003DEF"/>
    <w:rsid w:val="00003E55"/>
    <w:rsid w:val="000049D4"/>
    <w:rsid w:val="00004ACA"/>
    <w:rsid w:val="00004B28"/>
    <w:rsid w:val="00004B81"/>
    <w:rsid w:val="00005866"/>
    <w:rsid w:val="000058A7"/>
    <w:rsid w:val="00006519"/>
    <w:rsid w:val="00007383"/>
    <w:rsid w:val="00007527"/>
    <w:rsid w:val="00007AED"/>
    <w:rsid w:val="00007B4F"/>
    <w:rsid w:val="000106F5"/>
    <w:rsid w:val="000108F3"/>
    <w:rsid w:val="00010A69"/>
    <w:rsid w:val="00010D52"/>
    <w:rsid w:val="00011146"/>
    <w:rsid w:val="000119E5"/>
    <w:rsid w:val="00012272"/>
    <w:rsid w:val="0001231B"/>
    <w:rsid w:val="0001231C"/>
    <w:rsid w:val="00012452"/>
    <w:rsid w:val="0001281F"/>
    <w:rsid w:val="00012F2A"/>
    <w:rsid w:val="00013096"/>
    <w:rsid w:val="000132C5"/>
    <w:rsid w:val="000135E6"/>
    <w:rsid w:val="0001362E"/>
    <w:rsid w:val="000136AB"/>
    <w:rsid w:val="00013877"/>
    <w:rsid w:val="00013E79"/>
    <w:rsid w:val="0001434C"/>
    <w:rsid w:val="0001444A"/>
    <w:rsid w:val="000149D2"/>
    <w:rsid w:val="00015185"/>
    <w:rsid w:val="000152F3"/>
    <w:rsid w:val="00015B70"/>
    <w:rsid w:val="00015E86"/>
    <w:rsid w:val="00015EBE"/>
    <w:rsid w:val="0001640C"/>
    <w:rsid w:val="00016B84"/>
    <w:rsid w:val="00017BCB"/>
    <w:rsid w:val="00017C22"/>
    <w:rsid w:val="00020BDC"/>
    <w:rsid w:val="00020D91"/>
    <w:rsid w:val="00020E25"/>
    <w:rsid w:val="00020F3C"/>
    <w:rsid w:val="00021023"/>
    <w:rsid w:val="0002132E"/>
    <w:rsid w:val="00021331"/>
    <w:rsid w:val="00021E5C"/>
    <w:rsid w:val="00021E85"/>
    <w:rsid w:val="00022AB0"/>
    <w:rsid w:val="00022EF1"/>
    <w:rsid w:val="00023E1C"/>
    <w:rsid w:val="000240C0"/>
    <w:rsid w:val="000247E7"/>
    <w:rsid w:val="00024DCF"/>
    <w:rsid w:val="000250F7"/>
    <w:rsid w:val="00025ACD"/>
    <w:rsid w:val="00025DCD"/>
    <w:rsid w:val="00026088"/>
    <w:rsid w:val="000260AA"/>
    <w:rsid w:val="00026180"/>
    <w:rsid w:val="00026997"/>
    <w:rsid w:val="000270B2"/>
    <w:rsid w:val="00027771"/>
    <w:rsid w:val="0003075E"/>
    <w:rsid w:val="00030F8F"/>
    <w:rsid w:val="000312D5"/>
    <w:rsid w:val="000313D6"/>
    <w:rsid w:val="00031631"/>
    <w:rsid w:val="00031904"/>
    <w:rsid w:val="000320DD"/>
    <w:rsid w:val="00033218"/>
    <w:rsid w:val="00033D0B"/>
    <w:rsid w:val="00033E79"/>
    <w:rsid w:val="00034108"/>
    <w:rsid w:val="0003419D"/>
    <w:rsid w:val="000345D7"/>
    <w:rsid w:val="000348A3"/>
    <w:rsid w:val="00034B03"/>
    <w:rsid w:val="00034ED0"/>
    <w:rsid w:val="00035118"/>
    <w:rsid w:val="000352C9"/>
    <w:rsid w:val="00036450"/>
    <w:rsid w:val="00036669"/>
    <w:rsid w:val="00036C9C"/>
    <w:rsid w:val="000373B7"/>
    <w:rsid w:val="000375B4"/>
    <w:rsid w:val="00037ABC"/>
    <w:rsid w:val="00037CD3"/>
    <w:rsid w:val="00040071"/>
    <w:rsid w:val="00040109"/>
    <w:rsid w:val="00040F14"/>
    <w:rsid w:val="000411E7"/>
    <w:rsid w:val="0004196A"/>
    <w:rsid w:val="00042308"/>
    <w:rsid w:val="00042CD5"/>
    <w:rsid w:val="00042E64"/>
    <w:rsid w:val="000436FC"/>
    <w:rsid w:val="00044060"/>
    <w:rsid w:val="000445EF"/>
    <w:rsid w:val="00044B81"/>
    <w:rsid w:val="00044DC6"/>
    <w:rsid w:val="0004594E"/>
    <w:rsid w:val="00045F4C"/>
    <w:rsid w:val="00046088"/>
    <w:rsid w:val="00046CD0"/>
    <w:rsid w:val="000473B9"/>
    <w:rsid w:val="00047893"/>
    <w:rsid w:val="000479A4"/>
    <w:rsid w:val="000479EF"/>
    <w:rsid w:val="00047A77"/>
    <w:rsid w:val="000506AF"/>
    <w:rsid w:val="00050BF7"/>
    <w:rsid w:val="00050EB4"/>
    <w:rsid w:val="00051183"/>
    <w:rsid w:val="0005146F"/>
    <w:rsid w:val="000515DD"/>
    <w:rsid w:val="000515E7"/>
    <w:rsid w:val="00051B71"/>
    <w:rsid w:val="00051BE3"/>
    <w:rsid w:val="00052062"/>
    <w:rsid w:val="00052267"/>
    <w:rsid w:val="000526E5"/>
    <w:rsid w:val="00052AEC"/>
    <w:rsid w:val="00052C86"/>
    <w:rsid w:val="00052D35"/>
    <w:rsid w:val="00053942"/>
    <w:rsid w:val="00053E9C"/>
    <w:rsid w:val="000542E8"/>
    <w:rsid w:val="000543E9"/>
    <w:rsid w:val="0005445D"/>
    <w:rsid w:val="00054CF0"/>
    <w:rsid w:val="000555C1"/>
    <w:rsid w:val="000566C3"/>
    <w:rsid w:val="0005678F"/>
    <w:rsid w:val="00056D7C"/>
    <w:rsid w:val="00057969"/>
    <w:rsid w:val="00060353"/>
    <w:rsid w:val="00060807"/>
    <w:rsid w:val="00060B7F"/>
    <w:rsid w:val="00060D49"/>
    <w:rsid w:val="00061634"/>
    <w:rsid w:val="000616E9"/>
    <w:rsid w:val="00061CC5"/>
    <w:rsid w:val="00061DD6"/>
    <w:rsid w:val="00061DD9"/>
    <w:rsid w:val="00062362"/>
    <w:rsid w:val="000623A0"/>
    <w:rsid w:val="000624A2"/>
    <w:rsid w:val="000624BE"/>
    <w:rsid w:val="0006252E"/>
    <w:rsid w:val="00062BB8"/>
    <w:rsid w:val="00062DAD"/>
    <w:rsid w:val="00062E51"/>
    <w:rsid w:val="0006379D"/>
    <w:rsid w:val="000646CA"/>
    <w:rsid w:val="00065196"/>
    <w:rsid w:val="000657DE"/>
    <w:rsid w:val="00065AB3"/>
    <w:rsid w:val="00065B01"/>
    <w:rsid w:val="0006628A"/>
    <w:rsid w:val="00066D1C"/>
    <w:rsid w:val="00066E55"/>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638"/>
    <w:rsid w:val="00076898"/>
    <w:rsid w:val="00076D14"/>
    <w:rsid w:val="00077137"/>
    <w:rsid w:val="00077223"/>
    <w:rsid w:val="00077E97"/>
    <w:rsid w:val="00080140"/>
    <w:rsid w:val="0008047C"/>
    <w:rsid w:val="00080EF2"/>
    <w:rsid w:val="0008101D"/>
    <w:rsid w:val="0008141D"/>
    <w:rsid w:val="00081FAF"/>
    <w:rsid w:val="00082186"/>
    <w:rsid w:val="00082CD0"/>
    <w:rsid w:val="00082E57"/>
    <w:rsid w:val="00083B58"/>
    <w:rsid w:val="00084585"/>
    <w:rsid w:val="0008485B"/>
    <w:rsid w:val="00084B9B"/>
    <w:rsid w:val="00084CA3"/>
    <w:rsid w:val="00084EB4"/>
    <w:rsid w:val="00086022"/>
    <w:rsid w:val="0008630E"/>
    <w:rsid w:val="00086674"/>
    <w:rsid w:val="00086AB3"/>
    <w:rsid w:val="00086ED5"/>
    <w:rsid w:val="00087176"/>
    <w:rsid w:val="00087273"/>
    <w:rsid w:val="00087344"/>
    <w:rsid w:val="00087471"/>
    <w:rsid w:val="000877EE"/>
    <w:rsid w:val="0009007D"/>
    <w:rsid w:val="00090332"/>
    <w:rsid w:val="00090752"/>
    <w:rsid w:val="0009172C"/>
    <w:rsid w:val="0009257D"/>
    <w:rsid w:val="00092602"/>
    <w:rsid w:val="000926FE"/>
    <w:rsid w:val="00092BD3"/>
    <w:rsid w:val="00092C64"/>
    <w:rsid w:val="00092D92"/>
    <w:rsid w:val="0009320C"/>
    <w:rsid w:val="00093457"/>
    <w:rsid w:val="00093C0E"/>
    <w:rsid w:val="000943E0"/>
    <w:rsid w:val="00094930"/>
    <w:rsid w:val="00094F2A"/>
    <w:rsid w:val="000950C0"/>
    <w:rsid w:val="00095B7A"/>
    <w:rsid w:val="00095BC8"/>
    <w:rsid w:val="00096405"/>
    <w:rsid w:val="000967C4"/>
    <w:rsid w:val="00096DD5"/>
    <w:rsid w:val="00097672"/>
    <w:rsid w:val="00097ED3"/>
    <w:rsid w:val="00097FAC"/>
    <w:rsid w:val="000A0995"/>
    <w:rsid w:val="000A1762"/>
    <w:rsid w:val="000A2116"/>
    <w:rsid w:val="000A2517"/>
    <w:rsid w:val="000A2A22"/>
    <w:rsid w:val="000A32EB"/>
    <w:rsid w:val="000A3598"/>
    <w:rsid w:val="000A3844"/>
    <w:rsid w:val="000A3CDF"/>
    <w:rsid w:val="000A3D73"/>
    <w:rsid w:val="000A3F81"/>
    <w:rsid w:val="000A4450"/>
    <w:rsid w:val="000A458A"/>
    <w:rsid w:val="000A48EE"/>
    <w:rsid w:val="000A4C5B"/>
    <w:rsid w:val="000A5527"/>
    <w:rsid w:val="000A57D2"/>
    <w:rsid w:val="000A57D5"/>
    <w:rsid w:val="000A581F"/>
    <w:rsid w:val="000A59CC"/>
    <w:rsid w:val="000A603A"/>
    <w:rsid w:val="000A68BB"/>
    <w:rsid w:val="000A6E1F"/>
    <w:rsid w:val="000A75C1"/>
    <w:rsid w:val="000A78FC"/>
    <w:rsid w:val="000A7AB6"/>
    <w:rsid w:val="000A7DE5"/>
    <w:rsid w:val="000B0170"/>
    <w:rsid w:val="000B0800"/>
    <w:rsid w:val="000B0F3D"/>
    <w:rsid w:val="000B0F61"/>
    <w:rsid w:val="000B1032"/>
    <w:rsid w:val="000B13C2"/>
    <w:rsid w:val="000B183C"/>
    <w:rsid w:val="000B184C"/>
    <w:rsid w:val="000B2391"/>
    <w:rsid w:val="000B3780"/>
    <w:rsid w:val="000B382F"/>
    <w:rsid w:val="000B399E"/>
    <w:rsid w:val="000B3A30"/>
    <w:rsid w:val="000B3E73"/>
    <w:rsid w:val="000B3EB0"/>
    <w:rsid w:val="000B41B1"/>
    <w:rsid w:val="000B4CEC"/>
    <w:rsid w:val="000B52CF"/>
    <w:rsid w:val="000B5320"/>
    <w:rsid w:val="000B5A83"/>
    <w:rsid w:val="000B6975"/>
    <w:rsid w:val="000B6ACC"/>
    <w:rsid w:val="000B6EF8"/>
    <w:rsid w:val="000B7597"/>
    <w:rsid w:val="000B7698"/>
    <w:rsid w:val="000B7D04"/>
    <w:rsid w:val="000B7D86"/>
    <w:rsid w:val="000C0508"/>
    <w:rsid w:val="000C062E"/>
    <w:rsid w:val="000C0BAA"/>
    <w:rsid w:val="000C0BCB"/>
    <w:rsid w:val="000C162E"/>
    <w:rsid w:val="000C1896"/>
    <w:rsid w:val="000C281E"/>
    <w:rsid w:val="000C2B3B"/>
    <w:rsid w:val="000C2CF9"/>
    <w:rsid w:val="000C330D"/>
    <w:rsid w:val="000C357B"/>
    <w:rsid w:val="000C35FE"/>
    <w:rsid w:val="000C4134"/>
    <w:rsid w:val="000C4906"/>
    <w:rsid w:val="000C50F7"/>
    <w:rsid w:val="000C5CAD"/>
    <w:rsid w:val="000C5E40"/>
    <w:rsid w:val="000C5E61"/>
    <w:rsid w:val="000C6370"/>
    <w:rsid w:val="000C6500"/>
    <w:rsid w:val="000C658A"/>
    <w:rsid w:val="000C7409"/>
    <w:rsid w:val="000C7673"/>
    <w:rsid w:val="000C77F9"/>
    <w:rsid w:val="000D0B4C"/>
    <w:rsid w:val="000D0FDB"/>
    <w:rsid w:val="000D158C"/>
    <w:rsid w:val="000D1C7E"/>
    <w:rsid w:val="000D1D5C"/>
    <w:rsid w:val="000D1FAE"/>
    <w:rsid w:val="000D281E"/>
    <w:rsid w:val="000D2A3F"/>
    <w:rsid w:val="000D3223"/>
    <w:rsid w:val="000D399F"/>
    <w:rsid w:val="000D3B96"/>
    <w:rsid w:val="000D450C"/>
    <w:rsid w:val="000D4804"/>
    <w:rsid w:val="000D49AC"/>
    <w:rsid w:val="000D4B56"/>
    <w:rsid w:val="000D56C8"/>
    <w:rsid w:val="000D58C0"/>
    <w:rsid w:val="000D5A9A"/>
    <w:rsid w:val="000D5B82"/>
    <w:rsid w:val="000D5E98"/>
    <w:rsid w:val="000D5FA4"/>
    <w:rsid w:val="000D6110"/>
    <w:rsid w:val="000D6459"/>
    <w:rsid w:val="000D6650"/>
    <w:rsid w:val="000D6693"/>
    <w:rsid w:val="000D70E9"/>
    <w:rsid w:val="000D7B7B"/>
    <w:rsid w:val="000D7F62"/>
    <w:rsid w:val="000E06E5"/>
    <w:rsid w:val="000E0A86"/>
    <w:rsid w:val="000E0B40"/>
    <w:rsid w:val="000E1A17"/>
    <w:rsid w:val="000E1C63"/>
    <w:rsid w:val="000E1D0A"/>
    <w:rsid w:val="000E1E84"/>
    <w:rsid w:val="000E2478"/>
    <w:rsid w:val="000E25CB"/>
    <w:rsid w:val="000E29FB"/>
    <w:rsid w:val="000E32CF"/>
    <w:rsid w:val="000E34E0"/>
    <w:rsid w:val="000E3627"/>
    <w:rsid w:val="000E386F"/>
    <w:rsid w:val="000E3F26"/>
    <w:rsid w:val="000E40B5"/>
    <w:rsid w:val="000E4F72"/>
    <w:rsid w:val="000E5131"/>
    <w:rsid w:val="000E5413"/>
    <w:rsid w:val="000E5867"/>
    <w:rsid w:val="000E5B16"/>
    <w:rsid w:val="000E60E1"/>
    <w:rsid w:val="000E65A8"/>
    <w:rsid w:val="000E66CD"/>
    <w:rsid w:val="000E686D"/>
    <w:rsid w:val="000E6A07"/>
    <w:rsid w:val="000E6C84"/>
    <w:rsid w:val="000E6C8A"/>
    <w:rsid w:val="000E79A8"/>
    <w:rsid w:val="000E7B67"/>
    <w:rsid w:val="000F043A"/>
    <w:rsid w:val="000F079A"/>
    <w:rsid w:val="000F0939"/>
    <w:rsid w:val="000F0EEA"/>
    <w:rsid w:val="000F1403"/>
    <w:rsid w:val="000F18E9"/>
    <w:rsid w:val="000F1A28"/>
    <w:rsid w:val="000F1E4B"/>
    <w:rsid w:val="000F2425"/>
    <w:rsid w:val="000F2CE7"/>
    <w:rsid w:val="000F2F37"/>
    <w:rsid w:val="000F306A"/>
    <w:rsid w:val="000F3AC0"/>
    <w:rsid w:val="000F4106"/>
    <w:rsid w:val="000F420A"/>
    <w:rsid w:val="000F4608"/>
    <w:rsid w:val="000F49C9"/>
    <w:rsid w:val="000F4A56"/>
    <w:rsid w:val="000F4BBE"/>
    <w:rsid w:val="000F4FA0"/>
    <w:rsid w:val="000F522E"/>
    <w:rsid w:val="000F5CBE"/>
    <w:rsid w:val="000F5D50"/>
    <w:rsid w:val="000F5ECE"/>
    <w:rsid w:val="000F62EF"/>
    <w:rsid w:val="000F67CB"/>
    <w:rsid w:val="000F6D94"/>
    <w:rsid w:val="000F7B9A"/>
    <w:rsid w:val="000F7BB3"/>
    <w:rsid w:val="000F7CBE"/>
    <w:rsid w:val="00100106"/>
    <w:rsid w:val="00100597"/>
    <w:rsid w:val="001008C1"/>
    <w:rsid w:val="00100B34"/>
    <w:rsid w:val="00100D68"/>
    <w:rsid w:val="0010113B"/>
    <w:rsid w:val="001013A9"/>
    <w:rsid w:val="00101815"/>
    <w:rsid w:val="001019E7"/>
    <w:rsid w:val="00101B63"/>
    <w:rsid w:val="00101DDC"/>
    <w:rsid w:val="00102241"/>
    <w:rsid w:val="00102517"/>
    <w:rsid w:val="00102E79"/>
    <w:rsid w:val="00103D31"/>
    <w:rsid w:val="00103F2E"/>
    <w:rsid w:val="00104B7B"/>
    <w:rsid w:val="00104C7B"/>
    <w:rsid w:val="00104FFD"/>
    <w:rsid w:val="0010534D"/>
    <w:rsid w:val="0010567E"/>
    <w:rsid w:val="00105A15"/>
    <w:rsid w:val="00105D08"/>
    <w:rsid w:val="00106AE6"/>
    <w:rsid w:val="00107826"/>
    <w:rsid w:val="00107D51"/>
    <w:rsid w:val="001106E0"/>
    <w:rsid w:val="00110944"/>
    <w:rsid w:val="00110C03"/>
    <w:rsid w:val="00110E9E"/>
    <w:rsid w:val="00110EEB"/>
    <w:rsid w:val="001118BD"/>
    <w:rsid w:val="00111991"/>
    <w:rsid w:val="00111BCA"/>
    <w:rsid w:val="00112518"/>
    <w:rsid w:val="00112D26"/>
    <w:rsid w:val="00113634"/>
    <w:rsid w:val="00113BB0"/>
    <w:rsid w:val="00113EFD"/>
    <w:rsid w:val="0011437B"/>
    <w:rsid w:val="001146A2"/>
    <w:rsid w:val="00114F21"/>
    <w:rsid w:val="00115037"/>
    <w:rsid w:val="00115F30"/>
    <w:rsid w:val="00116036"/>
    <w:rsid w:val="0011607F"/>
    <w:rsid w:val="00116111"/>
    <w:rsid w:val="001163A0"/>
    <w:rsid w:val="00116AF9"/>
    <w:rsid w:val="00116D9A"/>
    <w:rsid w:val="00116DD4"/>
    <w:rsid w:val="001173BB"/>
    <w:rsid w:val="001173DC"/>
    <w:rsid w:val="00117AB9"/>
    <w:rsid w:val="00117B1B"/>
    <w:rsid w:val="00120268"/>
    <w:rsid w:val="00120600"/>
    <w:rsid w:val="00120626"/>
    <w:rsid w:val="001209D7"/>
    <w:rsid w:val="00120A21"/>
    <w:rsid w:val="00120B08"/>
    <w:rsid w:val="00120C86"/>
    <w:rsid w:val="0012166B"/>
    <w:rsid w:val="00121B2C"/>
    <w:rsid w:val="00122051"/>
    <w:rsid w:val="00122D19"/>
    <w:rsid w:val="001230AE"/>
    <w:rsid w:val="0012465B"/>
    <w:rsid w:val="00124AC9"/>
    <w:rsid w:val="00124D4E"/>
    <w:rsid w:val="00124D77"/>
    <w:rsid w:val="001250F3"/>
    <w:rsid w:val="001252BC"/>
    <w:rsid w:val="0012576E"/>
    <w:rsid w:val="00125CD8"/>
    <w:rsid w:val="00126240"/>
    <w:rsid w:val="001266BB"/>
    <w:rsid w:val="001266E1"/>
    <w:rsid w:val="00127280"/>
    <w:rsid w:val="001274C9"/>
    <w:rsid w:val="00127897"/>
    <w:rsid w:val="00130AE8"/>
    <w:rsid w:val="00130CB5"/>
    <w:rsid w:val="001311C7"/>
    <w:rsid w:val="0013130C"/>
    <w:rsid w:val="00131386"/>
    <w:rsid w:val="00131554"/>
    <w:rsid w:val="00131737"/>
    <w:rsid w:val="00131843"/>
    <w:rsid w:val="00131C7C"/>
    <w:rsid w:val="00131CF2"/>
    <w:rsid w:val="00131E89"/>
    <w:rsid w:val="001322C0"/>
    <w:rsid w:val="0013240A"/>
    <w:rsid w:val="001325FC"/>
    <w:rsid w:val="001326B7"/>
    <w:rsid w:val="001327FD"/>
    <w:rsid w:val="001329D5"/>
    <w:rsid w:val="00132A1C"/>
    <w:rsid w:val="001331B4"/>
    <w:rsid w:val="001341F3"/>
    <w:rsid w:val="001343BA"/>
    <w:rsid w:val="001345DE"/>
    <w:rsid w:val="00135187"/>
    <w:rsid w:val="00135916"/>
    <w:rsid w:val="00135D89"/>
    <w:rsid w:val="00135F17"/>
    <w:rsid w:val="00136553"/>
    <w:rsid w:val="00136BE7"/>
    <w:rsid w:val="00136C8B"/>
    <w:rsid w:val="00137D14"/>
    <w:rsid w:val="00140162"/>
    <w:rsid w:val="00140418"/>
    <w:rsid w:val="001416C2"/>
    <w:rsid w:val="00142353"/>
    <w:rsid w:val="001428B6"/>
    <w:rsid w:val="00142BBC"/>
    <w:rsid w:val="00143183"/>
    <w:rsid w:val="001439FB"/>
    <w:rsid w:val="0014421F"/>
    <w:rsid w:val="001448D2"/>
    <w:rsid w:val="00144EAD"/>
    <w:rsid w:val="0014522E"/>
    <w:rsid w:val="001453FB"/>
    <w:rsid w:val="001456DD"/>
    <w:rsid w:val="00145838"/>
    <w:rsid w:val="0014588B"/>
    <w:rsid w:val="00145CF9"/>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C5"/>
    <w:rsid w:val="001532F9"/>
    <w:rsid w:val="00153557"/>
    <w:rsid w:val="00153FDF"/>
    <w:rsid w:val="0015419B"/>
    <w:rsid w:val="00154B80"/>
    <w:rsid w:val="001550A9"/>
    <w:rsid w:val="00155811"/>
    <w:rsid w:val="00156103"/>
    <w:rsid w:val="00156485"/>
    <w:rsid w:val="00156876"/>
    <w:rsid w:val="00156B81"/>
    <w:rsid w:val="00157647"/>
    <w:rsid w:val="00157899"/>
    <w:rsid w:val="001579E2"/>
    <w:rsid w:val="00157A5E"/>
    <w:rsid w:val="00157E54"/>
    <w:rsid w:val="00157F89"/>
    <w:rsid w:val="00160331"/>
    <w:rsid w:val="001603FF"/>
    <w:rsid w:val="00160404"/>
    <w:rsid w:val="00160979"/>
    <w:rsid w:val="001609DF"/>
    <w:rsid w:val="00160BD0"/>
    <w:rsid w:val="00161671"/>
    <w:rsid w:val="001646F6"/>
    <w:rsid w:val="00164704"/>
    <w:rsid w:val="0016563A"/>
    <w:rsid w:val="00165BE8"/>
    <w:rsid w:val="00165C61"/>
    <w:rsid w:val="0016608F"/>
    <w:rsid w:val="00166191"/>
    <w:rsid w:val="00166677"/>
    <w:rsid w:val="0016667F"/>
    <w:rsid w:val="001667C7"/>
    <w:rsid w:val="00166A35"/>
    <w:rsid w:val="00166E71"/>
    <w:rsid w:val="0016703E"/>
    <w:rsid w:val="00167075"/>
    <w:rsid w:val="00170310"/>
    <w:rsid w:val="001705C7"/>
    <w:rsid w:val="001706B1"/>
    <w:rsid w:val="001707A7"/>
    <w:rsid w:val="00171384"/>
    <w:rsid w:val="001714F4"/>
    <w:rsid w:val="00172275"/>
    <w:rsid w:val="00172394"/>
    <w:rsid w:val="001724BC"/>
    <w:rsid w:val="0017321E"/>
    <w:rsid w:val="00173666"/>
    <w:rsid w:val="0017368E"/>
    <w:rsid w:val="00173C23"/>
    <w:rsid w:val="0017435D"/>
    <w:rsid w:val="00174416"/>
    <w:rsid w:val="001748BF"/>
    <w:rsid w:val="001748C7"/>
    <w:rsid w:val="00174D80"/>
    <w:rsid w:val="00174E86"/>
    <w:rsid w:val="00176C05"/>
    <w:rsid w:val="00176D28"/>
    <w:rsid w:val="0017745F"/>
    <w:rsid w:val="00177469"/>
    <w:rsid w:val="00177524"/>
    <w:rsid w:val="00177AD3"/>
    <w:rsid w:val="00177C65"/>
    <w:rsid w:val="00177F9D"/>
    <w:rsid w:val="0018061C"/>
    <w:rsid w:val="0018066F"/>
    <w:rsid w:val="001809B7"/>
    <w:rsid w:val="00180AE3"/>
    <w:rsid w:val="00180CBE"/>
    <w:rsid w:val="0018103D"/>
    <w:rsid w:val="001816AB"/>
    <w:rsid w:val="0018194A"/>
    <w:rsid w:val="00181BAF"/>
    <w:rsid w:val="0018222B"/>
    <w:rsid w:val="0018231D"/>
    <w:rsid w:val="0018266A"/>
    <w:rsid w:val="0018275C"/>
    <w:rsid w:val="0018282C"/>
    <w:rsid w:val="00182BC5"/>
    <w:rsid w:val="001843CC"/>
    <w:rsid w:val="00184811"/>
    <w:rsid w:val="00185D3D"/>
    <w:rsid w:val="001861F5"/>
    <w:rsid w:val="00186A90"/>
    <w:rsid w:val="00186CA2"/>
    <w:rsid w:val="001875AD"/>
    <w:rsid w:val="00187A8B"/>
    <w:rsid w:val="00187ABC"/>
    <w:rsid w:val="00187B79"/>
    <w:rsid w:val="00187DD5"/>
    <w:rsid w:val="00190B32"/>
    <w:rsid w:val="0019107C"/>
    <w:rsid w:val="001910F2"/>
    <w:rsid w:val="00191274"/>
    <w:rsid w:val="00191661"/>
    <w:rsid w:val="001921B8"/>
    <w:rsid w:val="0019286B"/>
    <w:rsid w:val="0019318E"/>
    <w:rsid w:val="0019368D"/>
    <w:rsid w:val="0019386C"/>
    <w:rsid w:val="00193DD5"/>
    <w:rsid w:val="00193EC2"/>
    <w:rsid w:val="00193F8C"/>
    <w:rsid w:val="00194014"/>
    <w:rsid w:val="001941EC"/>
    <w:rsid w:val="001945B5"/>
    <w:rsid w:val="0019479F"/>
    <w:rsid w:val="00194823"/>
    <w:rsid w:val="00195049"/>
    <w:rsid w:val="00195216"/>
    <w:rsid w:val="0019562E"/>
    <w:rsid w:val="001958B3"/>
    <w:rsid w:val="00195911"/>
    <w:rsid w:val="00195CCA"/>
    <w:rsid w:val="001960D5"/>
    <w:rsid w:val="00196431"/>
    <w:rsid w:val="00196570"/>
    <w:rsid w:val="00196970"/>
    <w:rsid w:val="00196DF9"/>
    <w:rsid w:val="00196E8B"/>
    <w:rsid w:val="001974C4"/>
    <w:rsid w:val="0019775F"/>
    <w:rsid w:val="00197BD2"/>
    <w:rsid w:val="001A0B1C"/>
    <w:rsid w:val="001A1524"/>
    <w:rsid w:val="001A161E"/>
    <w:rsid w:val="001A1D1B"/>
    <w:rsid w:val="001A2151"/>
    <w:rsid w:val="001A224A"/>
    <w:rsid w:val="001A3224"/>
    <w:rsid w:val="001A460C"/>
    <w:rsid w:val="001A4A67"/>
    <w:rsid w:val="001A4C9B"/>
    <w:rsid w:val="001A4F82"/>
    <w:rsid w:val="001A516C"/>
    <w:rsid w:val="001A551F"/>
    <w:rsid w:val="001A559E"/>
    <w:rsid w:val="001A59DC"/>
    <w:rsid w:val="001A5AC9"/>
    <w:rsid w:val="001A64F2"/>
    <w:rsid w:val="001A727F"/>
    <w:rsid w:val="001A741B"/>
    <w:rsid w:val="001A7574"/>
    <w:rsid w:val="001A77A4"/>
    <w:rsid w:val="001A79F2"/>
    <w:rsid w:val="001A7ED4"/>
    <w:rsid w:val="001B0562"/>
    <w:rsid w:val="001B0E08"/>
    <w:rsid w:val="001B0E12"/>
    <w:rsid w:val="001B0FBD"/>
    <w:rsid w:val="001B1D15"/>
    <w:rsid w:val="001B1F0A"/>
    <w:rsid w:val="001B1F95"/>
    <w:rsid w:val="001B27C5"/>
    <w:rsid w:val="001B28C1"/>
    <w:rsid w:val="001B28EB"/>
    <w:rsid w:val="001B2968"/>
    <w:rsid w:val="001B3076"/>
    <w:rsid w:val="001B38A5"/>
    <w:rsid w:val="001B401F"/>
    <w:rsid w:val="001B4822"/>
    <w:rsid w:val="001B4A39"/>
    <w:rsid w:val="001B4A7E"/>
    <w:rsid w:val="001B4D18"/>
    <w:rsid w:val="001B4F49"/>
    <w:rsid w:val="001B5AFF"/>
    <w:rsid w:val="001B5C07"/>
    <w:rsid w:val="001B5E94"/>
    <w:rsid w:val="001B5FA1"/>
    <w:rsid w:val="001B63EF"/>
    <w:rsid w:val="001B6EBF"/>
    <w:rsid w:val="001B731E"/>
    <w:rsid w:val="001B78C3"/>
    <w:rsid w:val="001C01E1"/>
    <w:rsid w:val="001C07EC"/>
    <w:rsid w:val="001C0CB4"/>
    <w:rsid w:val="001C19C8"/>
    <w:rsid w:val="001C1AB4"/>
    <w:rsid w:val="001C2326"/>
    <w:rsid w:val="001C26BA"/>
    <w:rsid w:val="001C2F6F"/>
    <w:rsid w:val="001C3A9F"/>
    <w:rsid w:val="001C3BF5"/>
    <w:rsid w:val="001C4022"/>
    <w:rsid w:val="001C44C5"/>
    <w:rsid w:val="001C4600"/>
    <w:rsid w:val="001C4B80"/>
    <w:rsid w:val="001C4D13"/>
    <w:rsid w:val="001C622A"/>
    <w:rsid w:val="001C7421"/>
    <w:rsid w:val="001C77A3"/>
    <w:rsid w:val="001C79E5"/>
    <w:rsid w:val="001C7BED"/>
    <w:rsid w:val="001D0167"/>
    <w:rsid w:val="001D0312"/>
    <w:rsid w:val="001D0880"/>
    <w:rsid w:val="001D0BAE"/>
    <w:rsid w:val="001D0EF4"/>
    <w:rsid w:val="001D1450"/>
    <w:rsid w:val="001D15BF"/>
    <w:rsid w:val="001D1EEB"/>
    <w:rsid w:val="001D1F80"/>
    <w:rsid w:val="001D229B"/>
    <w:rsid w:val="001D2A15"/>
    <w:rsid w:val="001D2E9E"/>
    <w:rsid w:val="001D2FD1"/>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636"/>
    <w:rsid w:val="001E3ACC"/>
    <w:rsid w:val="001E402B"/>
    <w:rsid w:val="001E4ED1"/>
    <w:rsid w:val="001E561F"/>
    <w:rsid w:val="001E5A82"/>
    <w:rsid w:val="001E5FB6"/>
    <w:rsid w:val="001E646A"/>
    <w:rsid w:val="001E6C7E"/>
    <w:rsid w:val="001E76FC"/>
    <w:rsid w:val="001E7C4A"/>
    <w:rsid w:val="001E7D03"/>
    <w:rsid w:val="001F0958"/>
    <w:rsid w:val="001F096C"/>
    <w:rsid w:val="001F0AB5"/>
    <w:rsid w:val="001F0FDD"/>
    <w:rsid w:val="001F1887"/>
    <w:rsid w:val="001F2496"/>
    <w:rsid w:val="001F2FDB"/>
    <w:rsid w:val="001F3345"/>
    <w:rsid w:val="001F3A7D"/>
    <w:rsid w:val="001F3E48"/>
    <w:rsid w:val="001F4CCD"/>
    <w:rsid w:val="001F4E2C"/>
    <w:rsid w:val="001F5256"/>
    <w:rsid w:val="001F5539"/>
    <w:rsid w:val="001F5DA6"/>
    <w:rsid w:val="001F662D"/>
    <w:rsid w:val="001F7BB1"/>
    <w:rsid w:val="002002D5"/>
    <w:rsid w:val="00200C26"/>
    <w:rsid w:val="00200DD1"/>
    <w:rsid w:val="0020122C"/>
    <w:rsid w:val="002017A2"/>
    <w:rsid w:val="00201A00"/>
    <w:rsid w:val="00201AAA"/>
    <w:rsid w:val="002021E1"/>
    <w:rsid w:val="00202C6B"/>
    <w:rsid w:val="00202CAA"/>
    <w:rsid w:val="00203B9A"/>
    <w:rsid w:val="00204B02"/>
    <w:rsid w:val="00204CAE"/>
    <w:rsid w:val="00205034"/>
    <w:rsid w:val="00205156"/>
    <w:rsid w:val="00205B8E"/>
    <w:rsid w:val="00205BC6"/>
    <w:rsid w:val="00205FEF"/>
    <w:rsid w:val="00206B6C"/>
    <w:rsid w:val="00206F5B"/>
    <w:rsid w:val="00207999"/>
    <w:rsid w:val="00207AC0"/>
    <w:rsid w:val="00207AD7"/>
    <w:rsid w:val="00207DFA"/>
    <w:rsid w:val="00207EB0"/>
    <w:rsid w:val="002103BD"/>
    <w:rsid w:val="00210B7E"/>
    <w:rsid w:val="00211502"/>
    <w:rsid w:val="00211509"/>
    <w:rsid w:val="00211BD1"/>
    <w:rsid w:val="00211E0D"/>
    <w:rsid w:val="00211F41"/>
    <w:rsid w:val="002127B2"/>
    <w:rsid w:val="00212D24"/>
    <w:rsid w:val="0021320C"/>
    <w:rsid w:val="0021366F"/>
    <w:rsid w:val="002137E6"/>
    <w:rsid w:val="002141B5"/>
    <w:rsid w:val="002144F3"/>
    <w:rsid w:val="00214D04"/>
    <w:rsid w:val="00214DAE"/>
    <w:rsid w:val="00215E0E"/>
    <w:rsid w:val="00215EFE"/>
    <w:rsid w:val="002168B8"/>
    <w:rsid w:val="00216C46"/>
    <w:rsid w:val="00216CCB"/>
    <w:rsid w:val="00217270"/>
    <w:rsid w:val="002175DF"/>
    <w:rsid w:val="00217EDC"/>
    <w:rsid w:val="002202B9"/>
    <w:rsid w:val="002205EF"/>
    <w:rsid w:val="00220B76"/>
    <w:rsid w:val="00220ED4"/>
    <w:rsid w:val="002210D9"/>
    <w:rsid w:val="002212F9"/>
    <w:rsid w:val="00221D7F"/>
    <w:rsid w:val="00222056"/>
    <w:rsid w:val="00222106"/>
    <w:rsid w:val="00222432"/>
    <w:rsid w:val="00222701"/>
    <w:rsid w:val="00222768"/>
    <w:rsid w:val="00222807"/>
    <w:rsid w:val="00222987"/>
    <w:rsid w:val="00222BB9"/>
    <w:rsid w:val="00222D52"/>
    <w:rsid w:val="00222E3A"/>
    <w:rsid w:val="002236C9"/>
    <w:rsid w:val="002237A3"/>
    <w:rsid w:val="0022387D"/>
    <w:rsid w:val="00223D90"/>
    <w:rsid w:val="0022404E"/>
    <w:rsid w:val="00224494"/>
    <w:rsid w:val="002247DB"/>
    <w:rsid w:val="00224A90"/>
    <w:rsid w:val="00224ACE"/>
    <w:rsid w:val="00224D5A"/>
    <w:rsid w:val="002251EC"/>
    <w:rsid w:val="00225241"/>
    <w:rsid w:val="002254E8"/>
    <w:rsid w:val="0022599A"/>
    <w:rsid w:val="00225A81"/>
    <w:rsid w:val="00225DD8"/>
    <w:rsid w:val="00225E7E"/>
    <w:rsid w:val="00226AE8"/>
    <w:rsid w:val="002277D5"/>
    <w:rsid w:val="00227FA9"/>
    <w:rsid w:val="002305F7"/>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446"/>
    <w:rsid w:val="002358E9"/>
    <w:rsid w:val="002360D0"/>
    <w:rsid w:val="002367FA"/>
    <w:rsid w:val="002369B6"/>
    <w:rsid w:val="00237A21"/>
    <w:rsid w:val="002401CD"/>
    <w:rsid w:val="002401DE"/>
    <w:rsid w:val="00240783"/>
    <w:rsid w:val="00240D25"/>
    <w:rsid w:val="00241149"/>
    <w:rsid w:val="002419E2"/>
    <w:rsid w:val="00241A7F"/>
    <w:rsid w:val="00242372"/>
    <w:rsid w:val="00242387"/>
    <w:rsid w:val="0024247A"/>
    <w:rsid w:val="0024297E"/>
    <w:rsid w:val="00242ADA"/>
    <w:rsid w:val="00242BF3"/>
    <w:rsid w:val="00243109"/>
    <w:rsid w:val="002432B2"/>
    <w:rsid w:val="00243502"/>
    <w:rsid w:val="002435F2"/>
    <w:rsid w:val="00243778"/>
    <w:rsid w:val="002438A9"/>
    <w:rsid w:val="00243DC6"/>
    <w:rsid w:val="00243EAF"/>
    <w:rsid w:val="00244A1E"/>
    <w:rsid w:val="00244FAC"/>
    <w:rsid w:val="002455A5"/>
    <w:rsid w:val="00245E91"/>
    <w:rsid w:val="00246797"/>
    <w:rsid w:val="002467A6"/>
    <w:rsid w:val="00246E6D"/>
    <w:rsid w:val="00247467"/>
    <w:rsid w:val="002475A2"/>
    <w:rsid w:val="00247A81"/>
    <w:rsid w:val="00247AC9"/>
    <w:rsid w:val="00247D7C"/>
    <w:rsid w:val="00247D9E"/>
    <w:rsid w:val="00247F30"/>
    <w:rsid w:val="00250168"/>
    <w:rsid w:val="002503B7"/>
    <w:rsid w:val="00250808"/>
    <w:rsid w:val="0025082B"/>
    <w:rsid w:val="00250C7D"/>
    <w:rsid w:val="00250D95"/>
    <w:rsid w:val="002518B4"/>
    <w:rsid w:val="002520F9"/>
    <w:rsid w:val="002523E4"/>
    <w:rsid w:val="002526ED"/>
    <w:rsid w:val="00252D55"/>
    <w:rsid w:val="002531AD"/>
    <w:rsid w:val="002532F4"/>
    <w:rsid w:val="002536C8"/>
    <w:rsid w:val="00253A83"/>
    <w:rsid w:val="002541AF"/>
    <w:rsid w:val="0025492E"/>
    <w:rsid w:val="00254B33"/>
    <w:rsid w:val="00254F41"/>
    <w:rsid w:val="00254FA0"/>
    <w:rsid w:val="002550C6"/>
    <w:rsid w:val="00255121"/>
    <w:rsid w:val="00255382"/>
    <w:rsid w:val="002554DE"/>
    <w:rsid w:val="0025676E"/>
    <w:rsid w:val="002569DB"/>
    <w:rsid w:val="00256CA2"/>
    <w:rsid w:val="002570A4"/>
    <w:rsid w:val="002578EB"/>
    <w:rsid w:val="00257C15"/>
    <w:rsid w:val="00257FC9"/>
    <w:rsid w:val="0026039E"/>
    <w:rsid w:val="00260BB6"/>
    <w:rsid w:val="00260CA3"/>
    <w:rsid w:val="00260D55"/>
    <w:rsid w:val="0026151F"/>
    <w:rsid w:val="0026181B"/>
    <w:rsid w:val="00261ABA"/>
    <w:rsid w:val="00261FE9"/>
    <w:rsid w:val="00262442"/>
    <w:rsid w:val="00262587"/>
    <w:rsid w:val="002628CC"/>
    <w:rsid w:val="00262D34"/>
    <w:rsid w:val="00262DED"/>
    <w:rsid w:val="00262FFE"/>
    <w:rsid w:val="002630D1"/>
    <w:rsid w:val="00263303"/>
    <w:rsid w:val="00263944"/>
    <w:rsid w:val="00263F52"/>
    <w:rsid w:val="00264442"/>
    <w:rsid w:val="00264F01"/>
    <w:rsid w:val="00265683"/>
    <w:rsid w:val="002656EB"/>
    <w:rsid w:val="00265731"/>
    <w:rsid w:val="0026586D"/>
    <w:rsid w:val="002660DA"/>
    <w:rsid w:val="00266491"/>
    <w:rsid w:val="00266C98"/>
    <w:rsid w:val="00266FF9"/>
    <w:rsid w:val="00267478"/>
    <w:rsid w:val="00267B0A"/>
    <w:rsid w:val="00267DF5"/>
    <w:rsid w:val="002708B0"/>
    <w:rsid w:val="00270C9D"/>
    <w:rsid w:val="00270D54"/>
    <w:rsid w:val="002714AB"/>
    <w:rsid w:val="0027150C"/>
    <w:rsid w:val="00271521"/>
    <w:rsid w:val="00271632"/>
    <w:rsid w:val="0027166A"/>
    <w:rsid w:val="00271CBC"/>
    <w:rsid w:val="00272BFE"/>
    <w:rsid w:val="002730B4"/>
    <w:rsid w:val="002733D5"/>
    <w:rsid w:val="002743F3"/>
    <w:rsid w:val="00274748"/>
    <w:rsid w:val="00274751"/>
    <w:rsid w:val="002749C0"/>
    <w:rsid w:val="00274C4B"/>
    <w:rsid w:val="0027525E"/>
    <w:rsid w:val="0027543E"/>
    <w:rsid w:val="00275BBD"/>
    <w:rsid w:val="00275C22"/>
    <w:rsid w:val="00276387"/>
    <w:rsid w:val="00276837"/>
    <w:rsid w:val="0027710F"/>
    <w:rsid w:val="00277849"/>
    <w:rsid w:val="002779A7"/>
    <w:rsid w:val="00280A62"/>
    <w:rsid w:val="00280D07"/>
    <w:rsid w:val="00281BF2"/>
    <w:rsid w:val="00282019"/>
    <w:rsid w:val="00282D63"/>
    <w:rsid w:val="00283465"/>
    <w:rsid w:val="00283AE5"/>
    <w:rsid w:val="00283AFE"/>
    <w:rsid w:val="00283F6B"/>
    <w:rsid w:val="00284DC5"/>
    <w:rsid w:val="00284EE5"/>
    <w:rsid w:val="00285234"/>
    <w:rsid w:val="00285314"/>
    <w:rsid w:val="00285A7A"/>
    <w:rsid w:val="00285DC2"/>
    <w:rsid w:val="00285DDA"/>
    <w:rsid w:val="002866A8"/>
    <w:rsid w:val="002866BD"/>
    <w:rsid w:val="00286A2E"/>
    <w:rsid w:val="002876B3"/>
    <w:rsid w:val="00287715"/>
    <w:rsid w:val="0028797A"/>
    <w:rsid w:val="00287E04"/>
    <w:rsid w:val="0029080D"/>
    <w:rsid w:val="00290A07"/>
    <w:rsid w:val="00290A4B"/>
    <w:rsid w:val="002912C7"/>
    <w:rsid w:val="00291E25"/>
    <w:rsid w:val="0029294F"/>
    <w:rsid w:val="00292A16"/>
    <w:rsid w:val="00293010"/>
    <w:rsid w:val="00293621"/>
    <w:rsid w:val="00293C2B"/>
    <w:rsid w:val="002940D3"/>
    <w:rsid w:val="00294EF4"/>
    <w:rsid w:val="00295097"/>
    <w:rsid w:val="00295C4D"/>
    <w:rsid w:val="00295C5D"/>
    <w:rsid w:val="00295D09"/>
    <w:rsid w:val="002966D2"/>
    <w:rsid w:val="00296974"/>
    <w:rsid w:val="00297192"/>
    <w:rsid w:val="0029759B"/>
    <w:rsid w:val="00297CF0"/>
    <w:rsid w:val="00297DA4"/>
    <w:rsid w:val="002A0827"/>
    <w:rsid w:val="002A0C77"/>
    <w:rsid w:val="002A108F"/>
    <w:rsid w:val="002A1B25"/>
    <w:rsid w:val="002A1DE4"/>
    <w:rsid w:val="002A2270"/>
    <w:rsid w:val="002A2E47"/>
    <w:rsid w:val="002A3414"/>
    <w:rsid w:val="002A3C10"/>
    <w:rsid w:val="002A45E8"/>
    <w:rsid w:val="002A496B"/>
    <w:rsid w:val="002A4B88"/>
    <w:rsid w:val="002A4DD9"/>
    <w:rsid w:val="002A5114"/>
    <w:rsid w:val="002A5138"/>
    <w:rsid w:val="002A5251"/>
    <w:rsid w:val="002A53E5"/>
    <w:rsid w:val="002A53EC"/>
    <w:rsid w:val="002A53FF"/>
    <w:rsid w:val="002A5793"/>
    <w:rsid w:val="002A593D"/>
    <w:rsid w:val="002A5A75"/>
    <w:rsid w:val="002A5F0B"/>
    <w:rsid w:val="002A6637"/>
    <w:rsid w:val="002A6913"/>
    <w:rsid w:val="002A6D8C"/>
    <w:rsid w:val="002A7560"/>
    <w:rsid w:val="002A7AF2"/>
    <w:rsid w:val="002A7CEC"/>
    <w:rsid w:val="002B078E"/>
    <w:rsid w:val="002B0A65"/>
    <w:rsid w:val="002B0E59"/>
    <w:rsid w:val="002B11A8"/>
    <w:rsid w:val="002B1678"/>
    <w:rsid w:val="002B1770"/>
    <w:rsid w:val="002B1D9B"/>
    <w:rsid w:val="002B1EA0"/>
    <w:rsid w:val="002B1ED0"/>
    <w:rsid w:val="002B2776"/>
    <w:rsid w:val="002B277C"/>
    <w:rsid w:val="002B27BD"/>
    <w:rsid w:val="002B2A78"/>
    <w:rsid w:val="002B2D95"/>
    <w:rsid w:val="002B2F1F"/>
    <w:rsid w:val="002B3145"/>
    <w:rsid w:val="002B3454"/>
    <w:rsid w:val="002B3568"/>
    <w:rsid w:val="002B366B"/>
    <w:rsid w:val="002B38E5"/>
    <w:rsid w:val="002B53B6"/>
    <w:rsid w:val="002B5F3C"/>
    <w:rsid w:val="002B5F6C"/>
    <w:rsid w:val="002B66D5"/>
    <w:rsid w:val="002B675F"/>
    <w:rsid w:val="002B680C"/>
    <w:rsid w:val="002B6BFD"/>
    <w:rsid w:val="002B74CA"/>
    <w:rsid w:val="002C0094"/>
    <w:rsid w:val="002C030C"/>
    <w:rsid w:val="002C059E"/>
    <w:rsid w:val="002C0C0C"/>
    <w:rsid w:val="002C12DB"/>
    <w:rsid w:val="002C2382"/>
    <w:rsid w:val="002C2739"/>
    <w:rsid w:val="002C3898"/>
    <w:rsid w:val="002C3D9B"/>
    <w:rsid w:val="002C4176"/>
    <w:rsid w:val="002C447C"/>
    <w:rsid w:val="002C4508"/>
    <w:rsid w:val="002C45DB"/>
    <w:rsid w:val="002C4798"/>
    <w:rsid w:val="002C5019"/>
    <w:rsid w:val="002C580C"/>
    <w:rsid w:val="002C59C6"/>
    <w:rsid w:val="002C6033"/>
    <w:rsid w:val="002C62ED"/>
    <w:rsid w:val="002C665B"/>
    <w:rsid w:val="002C6D68"/>
    <w:rsid w:val="002C6ECB"/>
    <w:rsid w:val="002D0ABA"/>
    <w:rsid w:val="002D0C53"/>
    <w:rsid w:val="002D0D0A"/>
    <w:rsid w:val="002D1269"/>
    <w:rsid w:val="002D1EB6"/>
    <w:rsid w:val="002D21EE"/>
    <w:rsid w:val="002D263F"/>
    <w:rsid w:val="002D30AB"/>
    <w:rsid w:val="002D3570"/>
    <w:rsid w:val="002D3649"/>
    <w:rsid w:val="002D36C4"/>
    <w:rsid w:val="002D39B5"/>
    <w:rsid w:val="002D437F"/>
    <w:rsid w:val="002D43AD"/>
    <w:rsid w:val="002D4C59"/>
    <w:rsid w:val="002D4CB8"/>
    <w:rsid w:val="002D4F1B"/>
    <w:rsid w:val="002D4FCF"/>
    <w:rsid w:val="002D5983"/>
    <w:rsid w:val="002D5C0D"/>
    <w:rsid w:val="002D5C36"/>
    <w:rsid w:val="002D62E2"/>
    <w:rsid w:val="002D63BD"/>
    <w:rsid w:val="002D6508"/>
    <w:rsid w:val="002D6DC1"/>
    <w:rsid w:val="002D7245"/>
    <w:rsid w:val="002D7535"/>
    <w:rsid w:val="002D7CFA"/>
    <w:rsid w:val="002D7E59"/>
    <w:rsid w:val="002D7E9C"/>
    <w:rsid w:val="002E02BC"/>
    <w:rsid w:val="002E03A5"/>
    <w:rsid w:val="002E043B"/>
    <w:rsid w:val="002E07E0"/>
    <w:rsid w:val="002E0AA3"/>
    <w:rsid w:val="002E0D7E"/>
    <w:rsid w:val="002E0DF1"/>
    <w:rsid w:val="002E0FCB"/>
    <w:rsid w:val="002E164A"/>
    <w:rsid w:val="002E1898"/>
    <w:rsid w:val="002E268E"/>
    <w:rsid w:val="002E2953"/>
    <w:rsid w:val="002E37DF"/>
    <w:rsid w:val="002E3A7D"/>
    <w:rsid w:val="002E3A8A"/>
    <w:rsid w:val="002E3A97"/>
    <w:rsid w:val="002E3DC4"/>
    <w:rsid w:val="002E3FC4"/>
    <w:rsid w:val="002E4094"/>
    <w:rsid w:val="002E4A16"/>
    <w:rsid w:val="002E63D9"/>
    <w:rsid w:val="002E6757"/>
    <w:rsid w:val="002E6B5C"/>
    <w:rsid w:val="002E71C2"/>
    <w:rsid w:val="002F0357"/>
    <w:rsid w:val="002F077E"/>
    <w:rsid w:val="002F0ACE"/>
    <w:rsid w:val="002F0E16"/>
    <w:rsid w:val="002F1626"/>
    <w:rsid w:val="002F191D"/>
    <w:rsid w:val="002F1E96"/>
    <w:rsid w:val="002F2237"/>
    <w:rsid w:val="002F236D"/>
    <w:rsid w:val="002F285F"/>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3825"/>
    <w:rsid w:val="003041E5"/>
    <w:rsid w:val="003044D1"/>
    <w:rsid w:val="00304812"/>
    <w:rsid w:val="003048E6"/>
    <w:rsid w:val="003058AC"/>
    <w:rsid w:val="00305AC6"/>
    <w:rsid w:val="00305C14"/>
    <w:rsid w:val="00305CE8"/>
    <w:rsid w:val="003061A2"/>
    <w:rsid w:val="003065C1"/>
    <w:rsid w:val="0030678E"/>
    <w:rsid w:val="00306AD1"/>
    <w:rsid w:val="00306E4E"/>
    <w:rsid w:val="00306E5C"/>
    <w:rsid w:val="00306F96"/>
    <w:rsid w:val="00307264"/>
    <w:rsid w:val="00307553"/>
    <w:rsid w:val="003075C9"/>
    <w:rsid w:val="00307C4D"/>
    <w:rsid w:val="003100A2"/>
    <w:rsid w:val="00310262"/>
    <w:rsid w:val="00310941"/>
    <w:rsid w:val="00310BC4"/>
    <w:rsid w:val="00311151"/>
    <w:rsid w:val="00311A1F"/>
    <w:rsid w:val="00311B6F"/>
    <w:rsid w:val="00311F01"/>
    <w:rsid w:val="003122F5"/>
    <w:rsid w:val="00312CC8"/>
    <w:rsid w:val="00313194"/>
    <w:rsid w:val="003136F1"/>
    <w:rsid w:val="00314959"/>
    <w:rsid w:val="00314B33"/>
    <w:rsid w:val="003156AA"/>
    <w:rsid w:val="003157AF"/>
    <w:rsid w:val="003158B2"/>
    <w:rsid w:val="003166BE"/>
    <w:rsid w:val="003166E3"/>
    <w:rsid w:val="00316FB5"/>
    <w:rsid w:val="00317F28"/>
    <w:rsid w:val="0032004C"/>
    <w:rsid w:val="00320294"/>
    <w:rsid w:val="00320744"/>
    <w:rsid w:val="00320808"/>
    <w:rsid w:val="00320B71"/>
    <w:rsid w:val="00321433"/>
    <w:rsid w:val="003214AB"/>
    <w:rsid w:val="003227FD"/>
    <w:rsid w:val="003230B6"/>
    <w:rsid w:val="00323455"/>
    <w:rsid w:val="00323793"/>
    <w:rsid w:val="003239FE"/>
    <w:rsid w:val="00323A94"/>
    <w:rsid w:val="003248A9"/>
    <w:rsid w:val="00324FE2"/>
    <w:rsid w:val="003250D7"/>
    <w:rsid w:val="003251C0"/>
    <w:rsid w:val="003257C9"/>
    <w:rsid w:val="003257F5"/>
    <w:rsid w:val="00325C55"/>
    <w:rsid w:val="00325EFD"/>
    <w:rsid w:val="00325FC5"/>
    <w:rsid w:val="00326EF1"/>
    <w:rsid w:val="00326F47"/>
    <w:rsid w:val="003274DA"/>
    <w:rsid w:val="00327C63"/>
    <w:rsid w:val="00327C86"/>
    <w:rsid w:val="00327DB4"/>
    <w:rsid w:val="003306D6"/>
    <w:rsid w:val="00330D59"/>
    <w:rsid w:val="00330E12"/>
    <w:rsid w:val="00330E63"/>
    <w:rsid w:val="00331A90"/>
    <w:rsid w:val="00331B90"/>
    <w:rsid w:val="00332871"/>
    <w:rsid w:val="003336DA"/>
    <w:rsid w:val="00333885"/>
    <w:rsid w:val="003338EB"/>
    <w:rsid w:val="00333A0A"/>
    <w:rsid w:val="00333C0D"/>
    <w:rsid w:val="00333CF1"/>
    <w:rsid w:val="00333E11"/>
    <w:rsid w:val="00333EAF"/>
    <w:rsid w:val="00334179"/>
    <w:rsid w:val="003342DE"/>
    <w:rsid w:val="00335879"/>
    <w:rsid w:val="00335FDB"/>
    <w:rsid w:val="00336319"/>
    <w:rsid w:val="003365B2"/>
    <w:rsid w:val="00337400"/>
    <w:rsid w:val="003376A9"/>
    <w:rsid w:val="00337740"/>
    <w:rsid w:val="003377E1"/>
    <w:rsid w:val="00337FA8"/>
    <w:rsid w:val="003403D9"/>
    <w:rsid w:val="0034041F"/>
    <w:rsid w:val="003404DE"/>
    <w:rsid w:val="00340795"/>
    <w:rsid w:val="0034081E"/>
    <w:rsid w:val="00340EFE"/>
    <w:rsid w:val="00340FCA"/>
    <w:rsid w:val="00341099"/>
    <w:rsid w:val="00341164"/>
    <w:rsid w:val="00341871"/>
    <w:rsid w:val="00341ADE"/>
    <w:rsid w:val="00342353"/>
    <w:rsid w:val="00342BF3"/>
    <w:rsid w:val="00342E19"/>
    <w:rsid w:val="003434E1"/>
    <w:rsid w:val="003436F9"/>
    <w:rsid w:val="00343D5C"/>
    <w:rsid w:val="00344044"/>
    <w:rsid w:val="0034448F"/>
    <w:rsid w:val="00344903"/>
    <w:rsid w:val="00344925"/>
    <w:rsid w:val="00344AD0"/>
    <w:rsid w:val="0034500A"/>
    <w:rsid w:val="0034570F"/>
    <w:rsid w:val="00345DDE"/>
    <w:rsid w:val="0034636F"/>
    <w:rsid w:val="00346380"/>
    <w:rsid w:val="003466E2"/>
    <w:rsid w:val="00346EBB"/>
    <w:rsid w:val="003473F7"/>
    <w:rsid w:val="003474AA"/>
    <w:rsid w:val="003478AE"/>
    <w:rsid w:val="0035030B"/>
    <w:rsid w:val="00350A62"/>
    <w:rsid w:val="0035143E"/>
    <w:rsid w:val="00351C0C"/>
    <w:rsid w:val="003523B6"/>
    <w:rsid w:val="00352EB2"/>
    <w:rsid w:val="00352FE3"/>
    <w:rsid w:val="00353146"/>
    <w:rsid w:val="00353330"/>
    <w:rsid w:val="003533AE"/>
    <w:rsid w:val="00353AC6"/>
    <w:rsid w:val="003540AE"/>
    <w:rsid w:val="00354DAE"/>
    <w:rsid w:val="00354E94"/>
    <w:rsid w:val="00355011"/>
    <w:rsid w:val="0035525C"/>
    <w:rsid w:val="003553A6"/>
    <w:rsid w:val="00355796"/>
    <w:rsid w:val="0035683A"/>
    <w:rsid w:val="00356CCE"/>
    <w:rsid w:val="00356D48"/>
    <w:rsid w:val="00356FCF"/>
    <w:rsid w:val="0035722C"/>
    <w:rsid w:val="00357388"/>
    <w:rsid w:val="0035745C"/>
    <w:rsid w:val="00357A35"/>
    <w:rsid w:val="00357DDA"/>
    <w:rsid w:val="00360283"/>
    <w:rsid w:val="00360449"/>
    <w:rsid w:val="00360EE4"/>
    <w:rsid w:val="00360EE6"/>
    <w:rsid w:val="00361132"/>
    <w:rsid w:val="0036144E"/>
    <w:rsid w:val="00362056"/>
    <w:rsid w:val="0036210A"/>
    <w:rsid w:val="003621B5"/>
    <w:rsid w:val="00362334"/>
    <w:rsid w:val="00362337"/>
    <w:rsid w:val="00362448"/>
    <w:rsid w:val="0036255D"/>
    <w:rsid w:val="00362597"/>
    <w:rsid w:val="00362BB4"/>
    <w:rsid w:val="00362C9E"/>
    <w:rsid w:val="00363095"/>
    <w:rsid w:val="003631C8"/>
    <w:rsid w:val="00363858"/>
    <w:rsid w:val="00363988"/>
    <w:rsid w:val="00363E4C"/>
    <w:rsid w:val="00363FC1"/>
    <w:rsid w:val="00364858"/>
    <w:rsid w:val="0036521F"/>
    <w:rsid w:val="00365582"/>
    <w:rsid w:val="00365C5C"/>
    <w:rsid w:val="00366060"/>
    <w:rsid w:val="00366F53"/>
    <w:rsid w:val="00367040"/>
    <w:rsid w:val="00367342"/>
    <w:rsid w:val="00367687"/>
    <w:rsid w:val="0036792B"/>
    <w:rsid w:val="00370051"/>
    <w:rsid w:val="00370676"/>
    <w:rsid w:val="00370B16"/>
    <w:rsid w:val="003710B9"/>
    <w:rsid w:val="003715BB"/>
    <w:rsid w:val="0037205A"/>
    <w:rsid w:val="00373ED4"/>
    <w:rsid w:val="003743D4"/>
    <w:rsid w:val="003743EE"/>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5CA6"/>
    <w:rsid w:val="00386C1F"/>
    <w:rsid w:val="00386EE3"/>
    <w:rsid w:val="003873AD"/>
    <w:rsid w:val="0038744F"/>
    <w:rsid w:val="00387F60"/>
    <w:rsid w:val="00390044"/>
    <w:rsid w:val="003907D9"/>
    <w:rsid w:val="003913A4"/>
    <w:rsid w:val="003923E6"/>
    <w:rsid w:val="003924B8"/>
    <w:rsid w:val="0039257B"/>
    <w:rsid w:val="00392587"/>
    <w:rsid w:val="003926C8"/>
    <w:rsid w:val="003926F7"/>
    <w:rsid w:val="003928CA"/>
    <w:rsid w:val="00392A48"/>
    <w:rsid w:val="00393AF0"/>
    <w:rsid w:val="0039416C"/>
    <w:rsid w:val="003949ED"/>
    <w:rsid w:val="00394DE2"/>
    <w:rsid w:val="00394E05"/>
    <w:rsid w:val="003950CD"/>
    <w:rsid w:val="0039534D"/>
    <w:rsid w:val="00395516"/>
    <w:rsid w:val="003957C5"/>
    <w:rsid w:val="0039679C"/>
    <w:rsid w:val="00396806"/>
    <w:rsid w:val="0039686C"/>
    <w:rsid w:val="00396E8B"/>
    <w:rsid w:val="00397248"/>
    <w:rsid w:val="00397500"/>
    <w:rsid w:val="003975AA"/>
    <w:rsid w:val="00397B3A"/>
    <w:rsid w:val="003A00CC"/>
    <w:rsid w:val="003A0B1A"/>
    <w:rsid w:val="003A121D"/>
    <w:rsid w:val="003A146C"/>
    <w:rsid w:val="003A1787"/>
    <w:rsid w:val="003A2442"/>
    <w:rsid w:val="003A2CD0"/>
    <w:rsid w:val="003A346A"/>
    <w:rsid w:val="003A3B4D"/>
    <w:rsid w:val="003A477C"/>
    <w:rsid w:val="003A4CCC"/>
    <w:rsid w:val="003A5A7B"/>
    <w:rsid w:val="003A5E70"/>
    <w:rsid w:val="003A5F73"/>
    <w:rsid w:val="003A5FD3"/>
    <w:rsid w:val="003A6026"/>
    <w:rsid w:val="003A63D8"/>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3E0A"/>
    <w:rsid w:val="003B3F30"/>
    <w:rsid w:val="003B3F6B"/>
    <w:rsid w:val="003B4563"/>
    <w:rsid w:val="003B47C8"/>
    <w:rsid w:val="003B47EB"/>
    <w:rsid w:val="003B4C27"/>
    <w:rsid w:val="003B50C5"/>
    <w:rsid w:val="003B53E0"/>
    <w:rsid w:val="003B55EE"/>
    <w:rsid w:val="003B56B4"/>
    <w:rsid w:val="003B6E5B"/>
    <w:rsid w:val="003B6FEC"/>
    <w:rsid w:val="003B7042"/>
    <w:rsid w:val="003C04D3"/>
    <w:rsid w:val="003C091E"/>
    <w:rsid w:val="003C0A12"/>
    <w:rsid w:val="003C0E70"/>
    <w:rsid w:val="003C1F3B"/>
    <w:rsid w:val="003C2164"/>
    <w:rsid w:val="003C2597"/>
    <w:rsid w:val="003C2821"/>
    <w:rsid w:val="003C2A73"/>
    <w:rsid w:val="003C34CC"/>
    <w:rsid w:val="003C36F1"/>
    <w:rsid w:val="003C3F8D"/>
    <w:rsid w:val="003C4D40"/>
    <w:rsid w:val="003C51FA"/>
    <w:rsid w:val="003C55CA"/>
    <w:rsid w:val="003C596B"/>
    <w:rsid w:val="003C5C74"/>
    <w:rsid w:val="003C5FD9"/>
    <w:rsid w:val="003C65A7"/>
    <w:rsid w:val="003C68FA"/>
    <w:rsid w:val="003C7118"/>
    <w:rsid w:val="003C724B"/>
    <w:rsid w:val="003C7932"/>
    <w:rsid w:val="003C7A5D"/>
    <w:rsid w:val="003C7F8E"/>
    <w:rsid w:val="003D04AD"/>
    <w:rsid w:val="003D08F7"/>
    <w:rsid w:val="003D0C1F"/>
    <w:rsid w:val="003D0D0E"/>
    <w:rsid w:val="003D1113"/>
    <w:rsid w:val="003D14E7"/>
    <w:rsid w:val="003D186A"/>
    <w:rsid w:val="003D2231"/>
    <w:rsid w:val="003D2319"/>
    <w:rsid w:val="003D24B7"/>
    <w:rsid w:val="003D258F"/>
    <w:rsid w:val="003D2710"/>
    <w:rsid w:val="003D31E0"/>
    <w:rsid w:val="003D3257"/>
    <w:rsid w:val="003D34D3"/>
    <w:rsid w:val="003D3710"/>
    <w:rsid w:val="003D40D2"/>
    <w:rsid w:val="003D4455"/>
    <w:rsid w:val="003D46F8"/>
    <w:rsid w:val="003D4919"/>
    <w:rsid w:val="003D4B03"/>
    <w:rsid w:val="003D517C"/>
    <w:rsid w:val="003D558C"/>
    <w:rsid w:val="003D5CE7"/>
    <w:rsid w:val="003D617C"/>
    <w:rsid w:val="003D6BD3"/>
    <w:rsid w:val="003D7030"/>
    <w:rsid w:val="003E081C"/>
    <w:rsid w:val="003E09F8"/>
    <w:rsid w:val="003E0D68"/>
    <w:rsid w:val="003E1582"/>
    <w:rsid w:val="003E1A6D"/>
    <w:rsid w:val="003E2210"/>
    <w:rsid w:val="003E29FD"/>
    <w:rsid w:val="003E2BF0"/>
    <w:rsid w:val="003E2C9F"/>
    <w:rsid w:val="003E2F8A"/>
    <w:rsid w:val="003E3447"/>
    <w:rsid w:val="003E3749"/>
    <w:rsid w:val="003E381B"/>
    <w:rsid w:val="003E3A96"/>
    <w:rsid w:val="003E3DCF"/>
    <w:rsid w:val="003E3FE1"/>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0CD0"/>
    <w:rsid w:val="003F11E8"/>
    <w:rsid w:val="003F12C3"/>
    <w:rsid w:val="003F1346"/>
    <w:rsid w:val="003F26E2"/>
    <w:rsid w:val="003F286A"/>
    <w:rsid w:val="003F30C2"/>
    <w:rsid w:val="003F32AB"/>
    <w:rsid w:val="003F3D0C"/>
    <w:rsid w:val="003F3EF1"/>
    <w:rsid w:val="003F3FA1"/>
    <w:rsid w:val="003F4945"/>
    <w:rsid w:val="003F4C44"/>
    <w:rsid w:val="003F57E7"/>
    <w:rsid w:val="003F5DA4"/>
    <w:rsid w:val="003F5F3E"/>
    <w:rsid w:val="003F6230"/>
    <w:rsid w:val="003F646A"/>
    <w:rsid w:val="003F6AD7"/>
    <w:rsid w:val="003F700E"/>
    <w:rsid w:val="003F7268"/>
    <w:rsid w:val="003F74CB"/>
    <w:rsid w:val="003F7978"/>
    <w:rsid w:val="003F7A21"/>
    <w:rsid w:val="003F7A45"/>
    <w:rsid w:val="004005AB"/>
    <w:rsid w:val="004005FB"/>
    <w:rsid w:val="00400888"/>
    <w:rsid w:val="004012C2"/>
    <w:rsid w:val="00401D40"/>
    <w:rsid w:val="00401E69"/>
    <w:rsid w:val="004029AE"/>
    <w:rsid w:val="00402C2F"/>
    <w:rsid w:val="00402D88"/>
    <w:rsid w:val="00403BC5"/>
    <w:rsid w:val="00404253"/>
    <w:rsid w:val="00404544"/>
    <w:rsid w:val="00404716"/>
    <w:rsid w:val="00404A1B"/>
    <w:rsid w:val="00404A1E"/>
    <w:rsid w:val="00404B1D"/>
    <w:rsid w:val="00404DB9"/>
    <w:rsid w:val="0040548B"/>
    <w:rsid w:val="004056B0"/>
    <w:rsid w:val="00405AA7"/>
    <w:rsid w:val="00405C0A"/>
    <w:rsid w:val="00405D4F"/>
    <w:rsid w:val="00406796"/>
    <w:rsid w:val="00406847"/>
    <w:rsid w:val="00406AA4"/>
    <w:rsid w:val="00406D5D"/>
    <w:rsid w:val="0040716D"/>
    <w:rsid w:val="00407A20"/>
    <w:rsid w:val="0041031A"/>
    <w:rsid w:val="00410492"/>
    <w:rsid w:val="0041085E"/>
    <w:rsid w:val="00410922"/>
    <w:rsid w:val="00410ECD"/>
    <w:rsid w:val="00411AE4"/>
    <w:rsid w:val="00412276"/>
    <w:rsid w:val="004123FA"/>
    <w:rsid w:val="004126C1"/>
    <w:rsid w:val="004126D8"/>
    <w:rsid w:val="00412FA7"/>
    <w:rsid w:val="00413304"/>
    <w:rsid w:val="00413B9A"/>
    <w:rsid w:val="00413FA5"/>
    <w:rsid w:val="00413FD9"/>
    <w:rsid w:val="004148A7"/>
    <w:rsid w:val="00414BF3"/>
    <w:rsid w:val="00414C7F"/>
    <w:rsid w:val="00414DA7"/>
    <w:rsid w:val="00415516"/>
    <w:rsid w:val="00415B53"/>
    <w:rsid w:val="00415B89"/>
    <w:rsid w:val="00415D0F"/>
    <w:rsid w:val="004167A5"/>
    <w:rsid w:val="00416994"/>
    <w:rsid w:val="004172E9"/>
    <w:rsid w:val="0041744D"/>
    <w:rsid w:val="00417C51"/>
    <w:rsid w:val="00417DC4"/>
    <w:rsid w:val="0042038D"/>
    <w:rsid w:val="004204E4"/>
    <w:rsid w:val="00420603"/>
    <w:rsid w:val="00420B02"/>
    <w:rsid w:val="00420C63"/>
    <w:rsid w:val="00421109"/>
    <w:rsid w:val="00421590"/>
    <w:rsid w:val="00421836"/>
    <w:rsid w:val="0042196B"/>
    <w:rsid w:val="00421D6D"/>
    <w:rsid w:val="00421FD0"/>
    <w:rsid w:val="004229D3"/>
    <w:rsid w:val="00422C02"/>
    <w:rsid w:val="00422C9C"/>
    <w:rsid w:val="00422F31"/>
    <w:rsid w:val="00423531"/>
    <w:rsid w:val="00423EDB"/>
    <w:rsid w:val="00424173"/>
    <w:rsid w:val="0042431C"/>
    <w:rsid w:val="00424392"/>
    <w:rsid w:val="0042443A"/>
    <w:rsid w:val="00424533"/>
    <w:rsid w:val="004245AC"/>
    <w:rsid w:val="00424BEA"/>
    <w:rsid w:val="00425BE0"/>
    <w:rsid w:val="00425D58"/>
    <w:rsid w:val="00425F2E"/>
    <w:rsid w:val="004260E1"/>
    <w:rsid w:val="00426264"/>
    <w:rsid w:val="00426A47"/>
    <w:rsid w:val="00426BB5"/>
    <w:rsid w:val="00426D72"/>
    <w:rsid w:val="00426F64"/>
    <w:rsid w:val="004278D6"/>
    <w:rsid w:val="00427AA0"/>
    <w:rsid w:val="00427F8F"/>
    <w:rsid w:val="0043022E"/>
    <w:rsid w:val="00430785"/>
    <w:rsid w:val="004309AD"/>
    <w:rsid w:val="004309F0"/>
    <w:rsid w:val="00430AEB"/>
    <w:rsid w:val="00430EF3"/>
    <w:rsid w:val="00430FAC"/>
    <w:rsid w:val="004319C2"/>
    <w:rsid w:val="00432040"/>
    <w:rsid w:val="004328C4"/>
    <w:rsid w:val="00432DCD"/>
    <w:rsid w:val="00432F99"/>
    <w:rsid w:val="0043399F"/>
    <w:rsid w:val="00433BD8"/>
    <w:rsid w:val="00433D14"/>
    <w:rsid w:val="00433E4F"/>
    <w:rsid w:val="00434AC0"/>
    <w:rsid w:val="00434D54"/>
    <w:rsid w:val="00434F42"/>
    <w:rsid w:val="0043502C"/>
    <w:rsid w:val="004351E7"/>
    <w:rsid w:val="004353DF"/>
    <w:rsid w:val="0043559C"/>
    <w:rsid w:val="004356C3"/>
    <w:rsid w:val="0043596B"/>
    <w:rsid w:val="00436A80"/>
    <w:rsid w:val="00436C0B"/>
    <w:rsid w:val="00436F8C"/>
    <w:rsid w:val="004372B5"/>
    <w:rsid w:val="0043761A"/>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0FE"/>
    <w:rsid w:val="00444512"/>
    <w:rsid w:val="00444AAF"/>
    <w:rsid w:val="004450E6"/>
    <w:rsid w:val="00445438"/>
    <w:rsid w:val="00445591"/>
    <w:rsid w:val="004470AA"/>
    <w:rsid w:val="00447EC4"/>
    <w:rsid w:val="004506CC"/>
    <w:rsid w:val="0045093D"/>
    <w:rsid w:val="00450C5E"/>
    <w:rsid w:val="00451143"/>
    <w:rsid w:val="004517DA"/>
    <w:rsid w:val="00451917"/>
    <w:rsid w:val="00451C6A"/>
    <w:rsid w:val="00451E91"/>
    <w:rsid w:val="0045259B"/>
    <w:rsid w:val="00452617"/>
    <w:rsid w:val="0045268B"/>
    <w:rsid w:val="00452E20"/>
    <w:rsid w:val="00452FD2"/>
    <w:rsid w:val="0045339B"/>
    <w:rsid w:val="004536E2"/>
    <w:rsid w:val="004536F2"/>
    <w:rsid w:val="00454558"/>
    <w:rsid w:val="004550C5"/>
    <w:rsid w:val="004550C6"/>
    <w:rsid w:val="00455280"/>
    <w:rsid w:val="00455660"/>
    <w:rsid w:val="00455726"/>
    <w:rsid w:val="0045594A"/>
    <w:rsid w:val="00456B3C"/>
    <w:rsid w:val="00456F21"/>
    <w:rsid w:val="0045712C"/>
    <w:rsid w:val="004571F2"/>
    <w:rsid w:val="0045738F"/>
    <w:rsid w:val="00457A17"/>
    <w:rsid w:val="00460858"/>
    <w:rsid w:val="00460B55"/>
    <w:rsid w:val="00460CEA"/>
    <w:rsid w:val="00460EBC"/>
    <w:rsid w:val="004610A7"/>
    <w:rsid w:val="004611ED"/>
    <w:rsid w:val="0046185B"/>
    <w:rsid w:val="004625A6"/>
    <w:rsid w:val="004627DF"/>
    <w:rsid w:val="00463F86"/>
    <w:rsid w:val="0046408B"/>
    <w:rsid w:val="00464347"/>
    <w:rsid w:val="004645EC"/>
    <w:rsid w:val="004646B3"/>
    <w:rsid w:val="00464D85"/>
    <w:rsid w:val="0046501E"/>
    <w:rsid w:val="00465934"/>
    <w:rsid w:val="00465BDF"/>
    <w:rsid w:val="00465CB9"/>
    <w:rsid w:val="00466702"/>
    <w:rsid w:val="00466726"/>
    <w:rsid w:val="00466A81"/>
    <w:rsid w:val="00466AA7"/>
    <w:rsid w:val="00466F1E"/>
    <w:rsid w:val="004671B2"/>
    <w:rsid w:val="004678A2"/>
    <w:rsid w:val="00467E97"/>
    <w:rsid w:val="00470437"/>
    <w:rsid w:val="0047082D"/>
    <w:rsid w:val="00470E30"/>
    <w:rsid w:val="00471F7B"/>
    <w:rsid w:val="00472A7F"/>
    <w:rsid w:val="004732A9"/>
    <w:rsid w:val="004733D0"/>
    <w:rsid w:val="00473DE4"/>
    <w:rsid w:val="00473E95"/>
    <w:rsid w:val="00473F31"/>
    <w:rsid w:val="00474016"/>
    <w:rsid w:val="0047414E"/>
    <w:rsid w:val="00474184"/>
    <w:rsid w:val="00475247"/>
    <w:rsid w:val="0047525D"/>
    <w:rsid w:val="004754F7"/>
    <w:rsid w:val="00475718"/>
    <w:rsid w:val="0047598B"/>
    <w:rsid w:val="00475B05"/>
    <w:rsid w:val="004765C5"/>
    <w:rsid w:val="0047660B"/>
    <w:rsid w:val="00476E5C"/>
    <w:rsid w:val="00477A06"/>
    <w:rsid w:val="00480719"/>
    <w:rsid w:val="00480874"/>
    <w:rsid w:val="00480BA9"/>
    <w:rsid w:val="00481218"/>
    <w:rsid w:val="004818B0"/>
    <w:rsid w:val="00481B6C"/>
    <w:rsid w:val="00481EA8"/>
    <w:rsid w:val="0048229E"/>
    <w:rsid w:val="0048281B"/>
    <w:rsid w:val="00482881"/>
    <w:rsid w:val="004829BF"/>
    <w:rsid w:val="00482A71"/>
    <w:rsid w:val="00482F86"/>
    <w:rsid w:val="004832CB"/>
    <w:rsid w:val="00483630"/>
    <w:rsid w:val="004837AA"/>
    <w:rsid w:val="004838A0"/>
    <w:rsid w:val="0048425B"/>
    <w:rsid w:val="004847EF"/>
    <w:rsid w:val="00484D11"/>
    <w:rsid w:val="00485297"/>
    <w:rsid w:val="0048541F"/>
    <w:rsid w:val="004854E9"/>
    <w:rsid w:val="004855C5"/>
    <w:rsid w:val="00485609"/>
    <w:rsid w:val="0048596D"/>
    <w:rsid w:val="0048616D"/>
    <w:rsid w:val="004865EC"/>
    <w:rsid w:val="00486604"/>
    <w:rsid w:val="004872B7"/>
    <w:rsid w:val="00487317"/>
    <w:rsid w:val="0048766C"/>
    <w:rsid w:val="004877D9"/>
    <w:rsid w:val="00487A91"/>
    <w:rsid w:val="004902B5"/>
    <w:rsid w:val="004904DB"/>
    <w:rsid w:val="004909EB"/>
    <w:rsid w:val="00490D11"/>
    <w:rsid w:val="00491298"/>
    <w:rsid w:val="004919A5"/>
    <w:rsid w:val="00491CB4"/>
    <w:rsid w:val="004921D1"/>
    <w:rsid w:val="00492251"/>
    <w:rsid w:val="00492FB9"/>
    <w:rsid w:val="004938EA"/>
    <w:rsid w:val="0049413E"/>
    <w:rsid w:val="0049481F"/>
    <w:rsid w:val="004949DC"/>
    <w:rsid w:val="00494C95"/>
    <w:rsid w:val="00495167"/>
    <w:rsid w:val="00495456"/>
    <w:rsid w:val="00495478"/>
    <w:rsid w:val="004956FB"/>
    <w:rsid w:val="00495DF6"/>
    <w:rsid w:val="00496560"/>
    <w:rsid w:val="004967C0"/>
    <w:rsid w:val="00496D63"/>
    <w:rsid w:val="004973B3"/>
    <w:rsid w:val="004A0312"/>
    <w:rsid w:val="004A0634"/>
    <w:rsid w:val="004A06D8"/>
    <w:rsid w:val="004A0E11"/>
    <w:rsid w:val="004A188B"/>
    <w:rsid w:val="004A1947"/>
    <w:rsid w:val="004A1CAF"/>
    <w:rsid w:val="004A206B"/>
    <w:rsid w:val="004A2153"/>
    <w:rsid w:val="004A21CD"/>
    <w:rsid w:val="004A280E"/>
    <w:rsid w:val="004A3CDD"/>
    <w:rsid w:val="004A4388"/>
    <w:rsid w:val="004A5FD6"/>
    <w:rsid w:val="004A6325"/>
    <w:rsid w:val="004A64D3"/>
    <w:rsid w:val="004A66BC"/>
    <w:rsid w:val="004A6A8D"/>
    <w:rsid w:val="004A6D26"/>
    <w:rsid w:val="004A713A"/>
    <w:rsid w:val="004A75C0"/>
    <w:rsid w:val="004A78A6"/>
    <w:rsid w:val="004A7DD6"/>
    <w:rsid w:val="004A7FB6"/>
    <w:rsid w:val="004B0416"/>
    <w:rsid w:val="004B07E9"/>
    <w:rsid w:val="004B0875"/>
    <w:rsid w:val="004B09B8"/>
    <w:rsid w:val="004B0CAE"/>
    <w:rsid w:val="004B133D"/>
    <w:rsid w:val="004B21F0"/>
    <w:rsid w:val="004B232A"/>
    <w:rsid w:val="004B269B"/>
    <w:rsid w:val="004B30D9"/>
    <w:rsid w:val="004B4A3B"/>
    <w:rsid w:val="004B53BE"/>
    <w:rsid w:val="004B687C"/>
    <w:rsid w:val="004B68BA"/>
    <w:rsid w:val="004B7236"/>
    <w:rsid w:val="004B7486"/>
    <w:rsid w:val="004B7AC4"/>
    <w:rsid w:val="004C0173"/>
    <w:rsid w:val="004C10C0"/>
    <w:rsid w:val="004C174A"/>
    <w:rsid w:val="004C1FA8"/>
    <w:rsid w:val="004C3521"/>
    <w:rsid w:val="004C3D68"/>
    <w:rsid w:val="004C3FD3"/>
    <w:rsid w:val="004C5276"/>
    <w:rsid w:val="004C52FB"/>
    <w:rsid w:val="004C5752"/>
    <w:rsid w:val="004C5F3E"/>
    <w:rsid w:val="004C6012"/>
    <w:rsid w:val="004C6443"/>
    <w:rsid w:val="004C7722"/>
    <w:rsid w:val="004C7A5D"/>
    <w:rsid w:val="004C7F4D"/>
    <w:rsid w:val="004D09E9"/>
    <w:rsid w:val="004D0B56"/>
    <w:rsid w:val="004D11DC"/>
    <w:rsid w:val="004D163E"/>
    <w:rsid w:val="004D221C"/>
    <w:rsid w:val="004D28BE"/>
    <w:rsid w:val="004D2DEE"/>
    <w:rsid w:val="004D3426"/>
    <w:rsid w:val="004D343D"/>
    <w:rsid w:val="004D364F"/>
    <w:rsid w:val="004D37EC"/>
    <w:rsid w:val="004D3E52"/>
    <w:rsid w:val="004D403A"/>
    <w:rsid w:val="004D40B0"/>
    <w:rsid w:val="004D412A"/>
    <w:rsid w:val="004D41E8"/>
    <w:rsid w:val="004D4515"/>
    <w:rsid w:val="004D48F9"/>
    <w:rsid w:val="004D4C35"/>
    <w:rsid w:val="004D4F3E"/>
    <w:rsid w:val="004D514F"/>
    <w:rsid w:val="004D5A19"/>
    <w:rsid w:val="004D5D64"/>
    <w:rsid w:val="004D6799"/>
    <w:rsid w:val="004D6A89"/>
    <w:rsid w:val="004D6B10"/>
    <w:rsid w:val="004D746B"/>
    <w:rsid w:val="004D77D6"/>
    <w:rsid w:val="004D7B3E"/>
    <w:rsid w:val="004D7CBE"/>
    <w:rsid w:val="004E043E"/>
    <w:rsid w:val="004E07C2"/>
    <w:rsid w:val="004E0A1F"/>
    <w:rsid w:val="004E0F68"/>
    <w:rsid w:val="004E0F6C"/>
    <w:rsid w:val="004E1363"/>
    <w:rsid w:val="004E16F0"/>
    <w:rsid w:val="004E1917"/>
    <w:rsid w:val="004E2584"/>
    <w:rsid w:val="004E2C00"/>
    <w:rsid w:val="004E3000"/>
    <w:rsid w:val="004E346B"/>
    <w:rsid w:val="004E34CE"/>
    <w:rsid w:val="004E4491"/>
    <w:rsid w:val="004E5904"/>
    <w:rsid w:val="004E6A81"/>
    <w:rsid w:val="004E6DF8"/>
    <w:rsid w:val="004E6F3F"/>
    <w:rsid w:val="004E787A"/>
    <w:rsid w:val="004E7AEA"/>
    <w:rsid w:val="004E7CC0"/>
    <w:rsid w:val="004E7D80"/>
    <w:rsid w:val="004F0117"/>
    <w:rsid w:val="004F0A0A"/>
    <w:rsid w:val="004F0B3D"/>
    <w:rsid w:val="004F0C52"/>
    <w:rsid w:val="004F16CC"/>
    <w:rsid w:val="004F37EA"/>
    <w:rsid w:val="004F39BD"/>
    <w:rsid w:val="004F3B19"/>
    <w:rsid w:val="004F48B1"/>
    <w:rsid w:val="004F494D"/>
    <w:rsid w:val="004F6544"/>
    <w:rsid w:val="004F6BE9"/>
    <w:rsid w:val="004F7863"/>
    <w:rsid w:val="004F786E"/>
    <w:rsid w:val="004F78C9"/>
    <w:rsid w:val="004F7B14"/>
    <w:rsid w:val="004F7FEA"/>
    <w:rsid w:val="005000EE"/>
    <w:rsid w:val="005002F4"/>
    <w:rsid w:val="00501DBA"/>
    <w:rsid w:val="00502610"/>
    <w:rsid w:val="00502620"/>
    <w:rsid w:val="005027CD"/>
    <w:rsid w:val="00502B9F"/>
    <w:rsid w:val="00502BF7"/>
    <w:rsid w:val="00503216"/>
    <w:rsid w:val="005035D3"/>
    <w:rsid w:val="00503750"/>
    <w:rsid w:val="00503C1B"/>
    <w:rsid w:val="005040E8"/>
    <w:rsid w:val="00504554"/>
    <w:rsid w:val="00504B7F"/>
    <w:rsid w:val="00504CFF"/>
    <w:rsid w:val="00505844"/>
    <w:rsid w:val="00505A8F"/>
    <w:rsid w:val="00505D9E"/>
    <w:rsid w:val="005064C1"/>
    <w:rsid w:val="0050671E"/>
    <w:rsid w:val="00506BB8"/>
    <w:rsid w:val="00506C82"/>
    <w:rsid w:val="00507082"/>
    <w:rsid w:val="005073BF"/>
    <w:rsid w:val="005076FB"/>
    <w:rsid w:val="00507998"/>
    <w:rsid w:val="00507A83"/>
    <w:rsid w:val="00507AFC"/>
    <w:rsid w:val="00507E7F"/>
    <w:rsid w:val="0051008D"/>
    <w:rsid w:val="0051050F"/>
    <w:rsid w:val="005105E0"/>
    <w:rsid w:val="00510645"/>
    <w:rsid w:val="00510D9E"/>
    <w:rsid w:val="00511298"/>
    <w:rsid w:val="00511360"/>
    <w:rsid w:val="0051215E"/>
    <w:rsid w:val="005123BE"/>
    <w:rsid w:val="00512DDC"/>
    <w:rsid w:val="005131EE"/>
    <w:rsid w:val="00513D0C"/>
    <w:rsid w:val="00513EC9"/>
    <w:rsid w:val="00514080"/>
    <w:rsid w:val="005140C6"/>
    <w:rsid w:val="005140DF"/>
    <w:rsid w:val="005143C9"/>
    <w:rsid w:val="0051456B"/>
    <w:rsid w:val="005147D1"/>
    <w:rsid w:val="00514B0E"/>
    <w:rsid w:val="00514D0C"/>
    <w:rsid w:val="005155AA"/>
    <w:rsid w:val="00515861"/>
    <w:rsid w:val="00515A42"/>
    <w:rsid w:val="00515CEC"/>
    <w:rsid w:val="005170D2"/>
    <w:rsid w:val="00517A41"/>
    <w:rsid w:val="00517B2E"/>
    <w:rsid w:val="005208AF"/>
    <w:rsid w:val="00520B5E"/>
    <w:rsid w:val="00521033"/>
    <w:rsid w:val="005227BD"/>
    <w:rsid w:val="00522C52"/>
    <w:rsid w:val="00523089"/>
    <w:rsid w:val="005230CE"/>
    <w:rsid w:val="00523C9D"/>
    <w:rsid w:val="00523E81"/>
    <w:rsid w:val="00524B46"/>
    <w:rsid w:val="00525492"/>
    <w:rsid w:val="0052587F"/>
    <w:rsid w:val="00525D40"/>
    <w:rsid w:val="00525E2B"/>
    <w:rsid w:val="00525FB5"/>
    <w:rsid w:val="00526056"/>
    <w:rsid w:val="00526118"/>
    <w:rsid w:val="00526813"/>
    <w:rsid w:val="00526C77"/>
    <w:rsid w:val="00527B00"/>
    <w:rsid w:val="00530317"/>
    <w:rsid w:val="00530943"/>
    <w:rsid w:val="00530B16"/>
    <w:rsid w:val="00530DFE"/>
    <w:rsid w:val="005313E3"/>
    <w:rsid w:val="00531805"/>
    <w:rsid w:val="00531F77"/>
    <w:rsid w:val="00532A61"/>
    <w:rsid w:val="00533136"/>
    <w:rsid w:val="00533714"/>
    <w:rsid w:val="00533D02"/>
    <w:rsid w:val="00534016"/>
    <w:rsid w:val="00534356"/>
    <w:rsid w:val="005343FB"/>
    <w:rsid w:val="0053449B"/>
    <w:rsid w:val="00534B04"/>
    <w:rsid w:val="00534BD7"/>
    <w:rsid w:val="00534DE4"/>
    <w:rsid w:val="00534E0A"/>
    <w:rsid w:val="00534EB2"/>
    <w:rsid w:val="005350C2"/>
    <w:rsid w:val="005354F4"/>
    <w:rsid w:val="00535660"/>
    <w:rsid w:val="00535821"/>
    <w:rsid w:val="00535DB5"/>
    <w:rsid w:val="00535FB3"/>
    <w:rsid w:val="005362BD"/>
    <w:rsid w:val="00536A08"/>
    <w:rsid w:val="00536CCA"/>
    <w:rsid w:val="00540356"/>
    <w:rsid w:val="00540D11"/>
    <w:rsid w:val="00540E9A"/>
    <w:rsid w:val="005412DB"/>
    <w:rsid w:val="0054164C"/>
    <w:rsid w:val="00541E67"/>
    <w:rsid w:val="00541E9C"/>
    <w:rsid w:val="00541F6D"/>
    <w:rsid w:val="005425A2"/>
    <w:rsid w:val="0054270B"/>
    <w:rsid w:val="0054279F"/>
    <w:rsid w:val="00542E83"/>
    <w:rsid w:val="00542E96"/>
    <w:rsid w:val="0054374B"/>
    <w:rsid w:val="00543EA7"/>
    <w:rsid w:val="00544703"/>
    <w:rsid w:val="00544886"/>
    <w:rsid w:val="00544AF6"/>
    <w:rsid w:val="00544E58"/>
    <w:rsid w:val="00544F5F"/>
    <w:rsid w:val="0054544F"/>
    <w:rsid w:val="00545460"/>
    <w:rsid w:val="00545AD0"/>
    <w:rsid w:val="00546176"/>
    <w:rsid w:val="0054621E"/>
    <w:rsid w:val="00546A64"/>
    <w:rsid w:val="00546FB7"/>
    <w:rsid w:val="005476DB"/>
    <w:rsid w:val="005476E4"/>
    <w:rsid w:val="00547D92"/>
    <w:rsid w:val="00547DDC"/>
    <w:rsid w:val="00551282"/>
    <w:rsid w:val="005512C1"/>
    <w:rsid w:val="005518FB"/>
    <w:rsid w:val="00551CB9"/>
    <w:rsid w:val="00552168"/>
    <w:rsid w:val="005525A1"/>
    <w:rsid w:val="00552600"/>
    <w:rsid w:val="00552CB3"/>
    <w:rsid w:val="00553054"/>
    <w:rsid w:val="005530C8"/>
    <w:rsid w:val="00553102"/>
    <w:rsid w:val="00553A3A"/>
    <w:rsid w:val="00553C1B"/>
    <w:rsid w:val="00554290"/>
    <w:rsid w:val="00554413"/>
    <w:rsid w:val="00554A5C"/>
    <w:rsid w:val="00554D5C"/>
    <w:rsid w:val="005553B8"/>
    <w:rsid w:val="00555466"/>
    <w:rsid w:val="005555A7"/>
    <w:rsid w:val="00555719"/>
    <w:rsid w:val="00555F46"/>
    <w:rsid w:val="0055649F"/>
    <w:rsid w:val="00557143"/>
    <w:rsid w:val="00557233"/>
    <w:rsid w:val="00557E81"/>
    <w:rsid w:val="00560C2A"/>
    <w:rsid w:val="00560C39"/>
    <w:rsid w:val="00560F5D"/>
    <w:rsid w:val="0056143D"/>
    <w:rsid w:val="0056162E"/>
    <w:rsid w:val="00562B5C"/>
    <w:rsid w:val="005637EB"/>
    <w:rsid w:val="005639E6"/>
    <w:rsid w:val="0056408A"/>
    <w:rsid w:val="00564950"/>
    <w:rsid w:val="00564FD0"/>
    <w:rsid w:val="005661FE"/>
    <w:rsid w:val="0056659D"/>
    <w:rsid w:val="0056699D"/>
    <w:rsid w:val="00566F5D"/>
    <w:rsid w:val="0056731F"/>
    <w:rsid w:val="00570291"/>
    <w:rsid w:val="00570638"/>
    <w:rsid w:val="005710E8"/>
    <w:rsid w:val="00571F9F"/>
    <w:rsid w:val="00573111"/>
    <w:rsid w:val="00573752"/>
    <w:rsid w:val="005739E8"/>
    <w:rsid w:val="00573BC9"/>
    <w:rsid w:val="00573CEF"/>
    <w:rsid w:val="0057418E"/>
    <w:rsid w:val="005741C3"/>
    <w:rsid w:val="005743B2"/>
    <w:rsid w:val="0057452A"/>
    <w:rsid w:val="0057476D"/>
    <w:rsid w:val="005749DB"/>
    <w:rsid w:val="00574AE5"/>
    <w:rsid w:val="00574E48"/>
    <w:rsid w:val="00574EF9"/>
    <w:rsid w:val="00575982"/>
    <w:rsid w:val="00576E9D"/>
    <w:rsid w:val="005770AF"/>
    <w:rsid w:val="0057726D"/>
    <w:rsid w:val="00577718"/>
    <w:rsid w:val="005779C5"/>
    <w:rsid w:val="00577AF0"/>
    <w:rsid w:val="0058081E"/>
    <w:rsid w:val="0058087B"/>
    <w:rsid w:val="00581186"/>
    <w:rsid w:val="00581351"/>
    <w:rsid w:val="005813A7"/>
    <w:rsid w:val="00581867"/>
    <w:rsid w:val="005820A9"/>
    <w:rsid w:val="005821B0"/>
    <w:rsid w:val="0058266C"/>
    <w:rsid w:val="00582E60"/>
    <w:rsid w:val="00583EB0"/>
    <w:rsid w:val="00584334"/>
    <w:rsid w:val="005845A6"/>
    <w:rsid w:val="005846E5"/>
    <w:rsid w:val="00584D0D"/>
    <w:rsid w:val="00584D2F"/>
    <w:rsid w:val="00584E29"/>
    <w:rsid w:val="0058507E"/>
    <w:rsid w:val="00585428"/>
    <w:rsid w:val="0058544E"/>
    <w:rsid w:val="00585FF0"/>
    <w:rsid w:val="00586105"/>
    <w:rsid w:val="005864B1"/>
    <w:rsid w:val="00586933"/>
    <w:rsid w:val="0058696C"/>
    <w:rsid w:val="00586A77"/>
    <w:rsid w:val="005872A7"/>
    <w:rsid w:val="0058735E"/>
    <w:rsid w:val="005879FD"/>
    <w:rsid w:val="00587A0F"/>
    <w:rsid w:val="00590297"/>
    <w:rsid w:val="00590C47"/>
    <w:rsid w:val="00590D69"/>
    <w:rsid w:val="005911DC"/>
    <w:rsid w:val="005912F0"/>
    <w:rsid w:val="0059150C"/>
    <w:rsid w:val="00591D4B"/>
    <w:rsid w:val="00591D90"/>
    <w:rsid w:val="00592AC4"/>
    <w:rsid w:val="00593B98"/>
    <w:rsid w:val="00593BD5"/>
    <w:rsid w:val="00593C6E"/>
    <w:rsid w:val="00594131"/>
    <w:rsid w:val="00594A45"/>
    <w:rsid w:val="005952E4"/>
    <w:rsid w:val="00595AD1"/>
    <w:rsid w:val="00595B72"/>
    <w:rsid w:val="0059603C"/>
    <w:rsid w:val="00596614"/>
    <w:rsid w:val="005969B5"/>
    <w:rsid w:val="00596AB0"/>
    <w:rsid w:val="00596EE7"/>
    <w:rsid w:val="00597261"/>
    <w:rsid w:val="005978CC"/>
    <w:rsid w:val="00597981"/>
    <w:rsid w:val="00597DBE"/>
    <w:rsid w:val="005A02CE"/>
    <w:rsid w:val="005A04D9"/>
    <w:rsid w:val="005A0961"/>
    <w:rsid w:val="005A1076"/>
    <w:rsid w:val="005A12D1"/>
    <w:rsid w:val="005A145F"/>
    <w:rsid w:val="005A1FA9"/>
    <w:rsid w:val="005A2D56"/>
    <w:rsid w:val="005A332E"/>
    <w:rsid w:val="005A339D"/>
    <w:rsid w:val="005A3472"/>
    <w:rsid w:val="005A35D0"/>
    <w:rsid w:val="005A3738"/>
    <w:rsid w:val="005A4299"/>
    <w:rsid w:val="005A42B3"/>
    <w:rsid w:val="005A5204"/>
    <w:rsid w:val="005A5338"/>
    <w:rsid w:val="005A5348"/>
    <w:rsid w:val="005A589B"/>
    <w:rsid w:val="005A5E6C"/>
    <w:rsid w:val="005A609A"/>
    <w:rsid w:val="005A6B0A"/>
    <w:rsid w:val="005A71F7"/>
    <w:rsid w:val="005B0520"/>
    <w:rsid w:val="005B09D1"/>
    <w:rsid w:val="005B0AF9"/>
    <w:rsid w:val="005B13E5"/>
    <w:rsid w:val="005B1556"/>
    <w:rsid w:val="005B15B8"/>
    <w:rsid w:val="005B2478"/>
    <w:rsid w:val="005B25EF"/>
    <w:rsid w:val="005B2967"/>
    <w:rsid w:val="005B2AA0"/>
    <w:rsid w:val="005B2CF3"/>
    <w:rsid w:val="005B2FA0"/>
    <w:rsid w:val="005B39EB"/>
    <w:rsid w:val="005B3F78"/>
    <w:rsid w:val="005B54FB"/>
    <w:rsid w:val="005B5D3E"/>
    <w:rsid w:val="005B6CB7"/>
    <w:rsid w:val="005B706F"/>
    <w:rsid w:val="005B7275"/>
    <w:rsid w:val="005B7C54"/>
    <w:rsid w:val="005C07FE"/>
    <w:rsid w:val="005C09D0"/>
    <w:rsid w:val="005C0BF3"/>
    <w:rsid w:val="005C122B"/>
    <w:rsid w:val="005C1DB3"/>
    <w:rsid w:val="005C1EEE"/>
    <w:rsid w:val="005C1F47"/>
    <w:rsid w:val="005C2026"/>
    <w:rsid w:val="005C23E4"/>
    <w:rsid w:val="005C295D"/>
    <w:rsid w:val="005C2F1B"/>
    <w:rsid w:val="005C373F"/>
    <w:rsid w:val="005C3CCD"/>
    <w:rsid w:val="005C471F"/>
    <w:rsid w:val="005C4843"/>
    <w:rsid w:val="005C4BC5"/>
    <w:rsid w:val="005C4F6D"/>
    <w:rsid w:val="005C5009"/>
    <w:rsid w:val="005C5037"/>
    <w:rsid w:val="005C576A"/>
    <w:rsid w:val="005C6D80"/>
    <w:rsid w:val="005C71F7"/>
    <w:rsid w:val="005C792B"/>
    <w:rsid w:val="005C7E04"/>
    <w:rsid w:val="005D05F2"/>
    <w:rsid w:val="005D0C33"/>
    <w:rsid w:val="005D0EF6"/>
    <w:rsid w:val="005D1134"/>
    <w:rsid w:val="005D12F4"/>
    <w:rsid w:val="005D18C0"/>
    <w:rsid w:val="005D1D1C"/>
    <w:rsid w:val="005D1FAF"/>
    <w:rsid w:val="005D214C"/>
    <w:rsid w:val="005D2B25"/>
    <w:rsid w:val="005D307B"/>
    <w:rsid w:val="005D4236"/>
    <w:rsid w:val="005D4575"/>
    <w:rsid w:val="005D4C27"/>
    <w:rsid w:val="005D4E51"/>
    <w:rsid w:val="005D5114"/>
    <w:rsid w:val="005D53CA"/>
    <w:rsid w:val="005D5D0C"/>
    <w:rsid w:val="005D5D19"/>
    <w:rsid w:val="005D5FE5"/>
    <w:rsid w:val="005D609A"/>
    <w:rsid w:val="005D655E"/>
    <w:rsid w:val="005D665C"/>
    <w:rsid w:val="005D67FA"/>
    <w:rsid w:val="005D736F"/>
    <w:rsid w:val="005D77B3"/>
    <w:rsid w:val="005D7A3C"/>
    <w:rsid w:val="005D7CEF"/>
    <w:rsid w:val="005D7F87"/>
    <w:rsid w:val="005E0E19"/>
    <w:rsid w:val="005E11A8"/>
    <w:rsid w:val="005E272A"/>
    <w:rsid w:val="005E2935"/>
    <w:rsid w:val="005E2A5D"/>
    <w:rsid w:val="005E2DE4"/>
    <w:rsid w:val="005E2DFF"/>
    <w:rsid w:val="005E300B"/>
    <w:rsid w:val="005E3440"/>
    <w:rsid w:val="005E4B7D"/>
    <w:rsid w:val="005E5297"/>
    <w:rsid w:val="005E52AA"/>
    <w:rsid w:val="005E56EB"/>
    <w:rsid w:val="005E58FA"/>
    <w:rsid w:val="005E5ABB"/>
    <w:rsid w:val="005E6106"/>
    <w:rsid w:val="005E62A4"/>
    <w:rsid w:val="005E6876"/>
    <w:rsid w:val="005E6CE8"/>
    <w:rsid w:val="005E6EA9"/>
    <w:rsid w:val="005E754A"/>
    <w:rsid w:val="005E760D"/>
    <w:rsid w:val="005E7655"/>
    <w:rsid w:val="005E766B"/>
    <w:rsid w:val="005E7C91"/>
    <w:rsid w:val="005F0632"/>
    <w:rsid w:val="005F15A0"/>
    <w:rsid w:val="005F1A8E"/>
    <w:rsid w:val="005F1AFE"/>
    <w:rsid w:val="005F1CCA"/>
    <w:rsid w:val="005F2774"/>
    <w:rsid w:val="005F2A11"/>
    <w:rsid w:val="005F3134"/>
    <w:rsid w:val="005F3202"/>
    <w:rsid w:val="005F4349"/>
    <w:rsid w:val="005F493C"/>
    <w:rsid w:val="005F4BD5"/>
    <w:rsid w:val="005F5489"/>
    <w:rsid w:val="005F578A"/>
    <w:rsid w:val="005F69D8"/>
    <w:rsid w:val="005F7215"/>
    <w:rsid w:val="005F757B"/>
    <w:rsid w:val="005F7A59"/>
    <w:rsid w:val="005F7AA9"/>
    <w:rsid w:val="006005A9"/>
    <w:rsid w:val="0060086A"/>
    <w:rsid w:val="00600AA4"/>
    <w:rsid w:val="00600E99"/>
    <w:rsid w:val="00601416"/>
    <w:rsid w:val="00602270"/>
    <w:rsid w:val="006023E5"/>
    <w:rsid w:val="00602704"/>
    <w:rsid w:val="00602903"/>
    <w:rsid w:val="00602911"/>
    <w:rsid w:val="00602B1E"/>
    <w:rsid w:val="00602E3D"/>
    <w:rsid w:val="00602EB0"/>
    <w:rsid w:val="006037AF"/>
    <w:rsid w:val="00603CF2"/>
    <w:rsid w:val="0060412F"/>
    <w:rsid w:val="00604663"/>
    <w:rsid w:val="00604715"/>
    <w:rsid w:val="00604AE8"/>
    <w:rsid w:val="00605783"/>
    <w:rsid w:val="006058AA"/>
    <w:rsid w:val="00606251"/>
    <w:rsid w:val="0060647B"/>
    <w:rsid w:val="00606D69"/>
    <w:rsid w:val="00606E3F"/>
    <w:rsid w:val="00606ECD"/>
    <w:rsid w:val="0060759B"/>
    <w:rsid w:val="0060765E"/>
    <w:rsid w:val="00607D0B"/>
    <w:rsid w:val="006106B4"/>
    <w:rsid w:val="0061070A"/>
    <w:rsid w:val="00610CB7"/>
    <w:rsid w:val="00611192"/>
    <w:rsid w:val="00612122"/>
    <w:rsid w:val="0061261E"/>
    <w:rsid w:val="00612B08"/>
    <w:rsid w:val="00613093"/>
    <w:rsid w:val="00613791"/>
    <w:rsid w:val="00613A9E"/>
    <w:rsid w:val="00613E6C"/>
    <w:rsid w:val="00614182"/>
    <w:rsid w:val="0061452E"/>
    <w:rsid w:val="00614C21"/>
    <w:rsid w:val="00615322"/>
    <w:rsid w:val="006157D7"/>
    <w:rsid w:val="0061782D"/>
    <w:rsid w:val="00620255"/>
    <w:rsid w:val="006203C6"/>
    <w:rsid w:val="00621731"/>
    <w:rsid w:val="00621A33"/>
    <w:rsid w:val="00621D25"/>
    <w:rsid w:val="0062202A"/>
    <w:rsid w:val="006220E5"/>
    <w:rsid w:val="00622509"/>
    <w:rsid w:val="006225FD"/>
    <w:rsid w:val="00622685"/>
    <w:rsid w:val="00623230"/>
    <w:rsid w:val="00623A91"/>
    <w:rsid w:val="00625119"/>
    <w:rsid w:val="006253EC"/>
    <w:rsid w:val="0062553B"/>
    <w:rsid w:val="00625AE0"/>
    <w:rsid w:val="00625CAF"/>
    <w:rsid w:val="00625DE5"/>
    <w:rsid w:val="006260F2"/>
    <w:rsid w:val="00626977"/>
    <w:rsid w:val="00626AE5"/>
    <w:rsid w:val="00626D30"/>
    <w:rsid w:val="00626FF5"/>
    <w:rsid w:val="0062728A"/>
    <w:rsid w:val="0062784A"/>
    <w:rsid w:val="00627FFA"/>
    <w:rsid w:val="00630B6E"/>
    <w:rsid w:val="00630C64"/>
    <w:rsid w:val="00631409"/>
    <w:rsid w:val="006314C0"/>
    <w:rsid w:val="00631724"/>
    <w:rsid w:val="00631804"/>
    <w:rsid w:val="00631927"/>
    <w:rsid w:val="00631AB3"/>
    <w:rsid w:val="00631AE5"/>
    <w:rsid w:val="00631EAA"/>
    <w:rsid w:val="00632108"/>
    <w:rsid w:val="0063218B"/>
    <w:rsid w:val="00632216"/>
    <w:rsid w:val="006326E2"/>
    <w:rsid w:val="00632C73"/>
    <w:rsid w:val="0063331E"/>
    <w:rsid w:val="006333E9"/>
    <w:rsid w:val="00633A0F"/>
    <w:rsid w:val="00633AEA"/>
    <w:rsid w:val="00633DA3"/>
    <w:rsid w:val="006348B7"/>
    <w:rsid w:val="00634D0B"/>
    <w:rsid w:val="00634FE7"/>
    <w:rsid w:val="00635562"/>
    <w:rsid w:val="0063558D"/>
    <w:rsid w:val="00635698"/>
    <w:rsid w:val="00635F7C"/>
    <w:rsid w:val="006362AC"/>
    <w:rsid w:val="00636882"/>
    <w:rsid w:val="00637484"/>
    <w:rsid w:val="006377F0"/>
    <w:rsid w:val="00637802"/>
    <w:rsid w:val="00637B53"/>
    <w:rsid w:val="00637D66"/>
    <w:rsid w:val="006407F5"/>
    <w:rsid w:val="0064083A"/>
    <w:rsid w:val="00640A85"/>
    <w:rsid w:val="00640BCB"/>
    <w:rsid w:val="00640EE7"/>
    <w:rsid w:val="006414A0"/>
    <w:rsid w:val="00641E9E"/>
    <w:rsid w:val="00642911"/>
    <w:rsid w:val="00642EA0"/>
    <w:rsid w:val="0064401C"/>
    <w:rsid w:val="00644116"/>
    <w:rsid w:val="006442A1"/>
    <w:rsid w:val="006445E6"/>
    <w:rsid w:val="00644600"/>
    <w:rsid w:val="00644775"/>
    <w:rsid w:val="00644975"/>
    <w:rsid w:val="00644BAE"/>
    <w:rsid w:val="006455A0"/>
    <w:rsid w:val="006459E4"/>
    <w:rsid w:val="00645C46"/>
    <w:rsid w:val="006465B2"/>
    <w:rsid w:val="00646795"/>
    <w:rsid w:val="006471CE"/>
    <w:rsid w:val="00647899"/>
    <w:rsid w:val="006479F2"/>
    <w:rsid w:val="00647B51"/>
    <w:rsid w:val="00647F01"/>
    <w:rsid w:val="006502E9"/>
    <w:rsid w:val="006508D3"/>
    <w:rsid w:val="00650DD0"/>
    <w:rsid w:val="00650FFB"/>
    <w:rsid w:val="00651AD5"/>
    <w:rsid w:val="00651B8B"/>
    <w:rsid w:val="00651CAB"/>
    <w:rsid w:val="00651F8A"/>
    <w:rsid w:val="00652004"/>
    <w:rsid w:val="00652082"/>
    <w:rsid w:val="00652115"/>
    <w:rsid w:val="00652465"/>
    <w:rsid w:val="00652A48"/>
    <w:rsid w:val="006531D2"/>
    <w:rsid w:val="006536AD"/>
    <w:rsid w:val="00654387"/>
    <w:rsid w:val="006545A3"/>
    <w:rsid w:val="006550A6"/>
    <w:rsid w:val="0065546F"/>
    <w:rsid w:val="00655841"/>
    <w:rsid w:val="006571B1"/>
    <w:rsid w:val="0065743B"/>
    <w:rsid w:val="0065744B"/>
    <w:rsid w:val="006579EE"/>
    <w:rsid w:val="00657AD8"/>
    <w:rsid w:val="00660C26"/>
    <w:rsid w:val="00660CF0"/>
    <w:rsid w:val="00660F19"/>
    <w:rsid w:val="0066101F"/>
    <w:rsid w:val="00661710"/>
    <w:rsid w:val="00661924"/>
    <w:rsid w:val="00661E45"/>
    <w:rsid w:val="006622AC"/>
    <w:rsid w:val="00662A17"/>
    <w:rsid w:val="006634E5"/>
    <w:rsid w:val="00663A11"/>
    <w:rsid w:val="00663A68"/>
    <w:rsid w:val="00663C99"/>
    <w:rsid w:val="0066403E"/>
    <w:rsid w:val="00664190"/>
    <w:rsid w:val="006641AA"/>
    <w:rsid w:val="0066510E"/>
    <w:rsid w:val="0066527C"/>
    <w:rsid w:val="00665551"/>
    <w:rsid w:val="00665C4D"/>
    <w:rsid w:val="00665E27"/>
    <w:rsid w:val="00666628"/>
    <w:rsid w:val="00666789"/>
    <w:rsid w:val="00666BEA"/>
    <w:rsid w:val="00666C4D"/>
    <w:rsid w:val="00667471"/>
    <w:rsid w:val="00667D2D"/>
    <w:rsid w:val="00667FC7"/>
    <w:rsid w:val="00670027"/>
    <w:rsid w:val="00670F99"/>
    <w:rsid w:val="006716B1"/>
    <w:rsid w:val="00671D72"/>
    <w:rsid w:val="006720D3"/>
    <w:rsid w:val="00672810"/>
    <w:rsid w:val="00672C03"/>
    <w:rsid w:val="00672DAD"/>
    <w:rsid w:val="00672F27"/>
    <w:rsid w:val="0067355B"/>
    <w:rsid w:val="006737F3"/>
    <w:rsid w:val="00673AD8"/>
    <w:rsid w:val="00674223"/>
    <w:rsid w:val="00674457"/>
    <w:rsid w:val="006744A5"/>
    <w:rsid w:val="00674B8D"/>
    <w:rsid w:val="00674F88"/>
    <w:rsid w:val="006758F8"/>
    <w:rsid w:val="006759B5"/>
    <w:rsid w:val="006766A7"/>
    <w:rsid w:val="00676E15"/>
    <w:rsid w:val="00677502"/>
    <w:rsid w:val="00677F1D"/>
    <w:rsid w:val="006801C2"/>
    <w:rsid w:val="0068171F"/>
    <w:rsid w:val="006818A0"/>
    <w:rsid w:val="00681AE9"/>
    <w:rsid w:val="00682219"/>
    <w:rsid w:val="0068290D"/>
    <w:rsid w:val="00682BBB"/>
    <w:rsid w:val="006838E5"/>
    <w:rsid w:val="00684068"/>
    <w:rsid w:val="006863B0"/>
    <w:rsid w:val="00686B8F"/>
    <w:rsid w:val="006871A2"/>
    <w:rsid w:val="006873A4"/>
    <w:rsid w:val="006874BD"/>
    <w:rsid w:val="006902C5"/>
    <w:rsid w:val="00690BA6"/>
    <w:rsid w:val="00691256"/>
    <w:rsid w:val="00691553"/>
    <w:rsid w:val="006917E1"/>
    <w:rsid w:val="00691FDC"/>
    <w:rsid w:val="006925E4"/>
    <w:rsid w:val="00692B73"/>
    <w:rsid w:val="00692B97"/>
    <w:rsid w:val="00692C0E"/>
    <w:rsid w:val="006931F8"/>
    <w:rsid w:val="00693764"/>
    <w:rsid w:val="00693F68"/>
    <w:rsid w:val="00694E03"/>
    <w:rsid w:val="00694F5A"/>
    <w:rsid w:val="006955F1"/>
    <w:rsid w:val="00695D3C"/>
    <w:rsid w:val="006976DF"/>
    <w:rsid w:val="006979CF"/>
    <w:rsid w:val="006A098F"/>
    <w:rsid w:val="006A0ADD"/>
    <w:rsid w:val="006A0B40"/>
    <w:rsid w:val="006A0EDA"/>
    <w:rsid w:val="006A1089"/>
    <w:rsid w:val="006A10B2"/>
    <w:rsid w:val="006A1B4E"/>
    <w:rsid w:val="006A1C6E"/>
    <w:rsid w:val="006A1C80"/>
    <w:rsid w:val="006A1DEF"/>
    <w:rsid w:val="006A23FB"/>
    <w:rsid w:val="006A30B9"/>
    <w:rsid w:val="006A3460"/>
    <w:rsid w:val="006A36BC"/>
    <w:rsid w:val="006A4B2D"/>
    <w:rsid w:val="006A4B30"/>
    <w:rsid w:val="006A4B71"/>
    <w:rsid w:val="006A53F5"/>
    <w:rsid w:val="006A5E22"/>
    <w:rsid w:val="006A61F3"/>
    <w:rsid w:val="006A6289"/>
    <w:rsid w:val="006A6545"/>
    <w:rsid w:val="006A66EB"/>
    <w:rsid w:val="006A6962"/>
    <w:rsid w:val="006A759F"/>
    <w:rsid w:val="006A7B00"/>
    <w:rsid w:val="006A7CAA"/>
    <w:rsid w:val="006A7F09"/>
    <w:rsid w:val="006B0155"/>
    <w:rsid w:val="006B01D6"/>
    <w:rsid w:val="006B1218"/>
    <w:rsid w:val="006B1C4D"/>
    <w:rsid w:val="006B220C"/>
    <w:rsid w:val="006B279E"/>
    <w:rsid w:val="006B2A9B"/>
    <w:rsid w:val="006B325E"/>
    <w:rsid w:val="006B349D"/>
    <w:rsid w:val="006B383F"/>
    <w:rsid w:val="006B3E09"/>
    <w:rsid w:val="006B4A1E"/>
    <w:rsid w:val="006B4E2B"/>
    <w:rsid w:val="006B590D"/>
    <w:rsid w:val="006B5F69"/>
    <w:rsid w:val="006B605E"/>
    <w:rsid w:val="006B68FF"/>
    <w:rsid w:val="006B6EED"/>
    <w:rsid w:val="006B74ED"/>
    <w:rsid w:val="006B7A35"/>
    <w:rsid w:val="006B7DBF"/>
    <w:rsid w:val="006C0A69"/>
    <w:rsid w:val="006C0BD1"/>
    <w:rsid w:val="006C11A4"/>
    <w:rsid w:val="006C1590"/>
    <w:rsid w:val="006C195C"/>
    <w:rsid w:val="006C1A6A"/>
    <w:rsid w:val="006C1EE1"/>
    <w:rsid w:val="006C21F7"/>
    <w:rsid w:val="006C2373"/>
    <w:rsid w:val="006C29F9"/>
    <w:rsid w:val="006C38BF"/>
    <w:rsid w:val="006C4417"/>
    <w:rsid w:val="006C4635"/>
    <w:rsid w:val="006C493C"/>
    <w:rsid w:val="006C4BF8"/>
    <w:rsid w:val="006C574A"/>
    <w:rsid w:val="006C58EB"/>
    <w:rsid w:val="006C59C7"/>
    <w:rsid w:val="006C5A90"/>
    <w:rsid w:val="006C5FB3"/>
    <w:rsid w:val="006C710B"/>
    <w:rsid w:val="006C734B"/>
    <w:rsid w:val="006C754D"/>
    <w:rsid w:val="006C7C7D"/>
    <w:rsid w:val="006C7F6E"/>
    <w:rsid w:val="006D08B3"/>
    <w:rsid w:val="006D0F0C"/>
    <w:rsid w:val="006D175A"/>
    <w:rsid w:val="006D1D99"/>
    <w:rsid w:val="006D266B"/>
    <w:rsid w:val="006D2765"/>
    <w:rsid w:val="006D31F3"/>
    <w:rsid w:val="006D3699"/>
    <w:rsid w:val="006D3E87"/>
    <w:rsid w:val="006D4D29"/>
    <w:rsid w:val="006D53A2"/>
    <w:rsid w:val="006D5597"/>
    <w:rsid w:val="006D55AF"/>
    <w:rsid w:val="006D598D"/>
    <w:rsid w:val="006D63E1"/>
    <w:rsid w:val="006D63EB"/>
    <w:rsid w:val="006D659C"/>
    <w:rsid w:val="006D78FA"/>
    <w:rsid w:val="006E058F"/>
    <w:rsid w:val="006E0AFD"/>
    <w:rsid w:val="006E1022"/>
    <w:rsid w:val="006E1106"/>
    <w:rsid w:val="006E13A0"/>
    <w:rsid w:val="006E19EE"/>
    <w:rsid w:val="006E2724"/>
    <w:rsid w:val="006E2BDE"/>
    <w:rsid w:val="006E3434"/>
    <w:rsid w:val="006E4587"/>
    <w:rsid w:val="006E4DE4"/>
    <w:rsid w:val="006E5189"/>
    <w:rsid w:val="006E54B4"/>
    <w:rsid w:val="006E55AD"/>
    <w:rsid w:val="006E5961"/>
    <w:rsid w:val="006E5E4A"/>
    <w:rsid w:val="006E5F2F"/>
    <w:rsid w:val="006E62C6"/>
    <w:rsid w:val="006E63D8"/>
    <w:rsid w:val="006E67EB"/>
    <w:rsid w:val="006E6D8F"/>
    <w:rsid w:val="006E7235"/>
    <w:rsid w:val="006E7278"/>
    <w:rsid w:val="006E7875"/>
    <w:rsid w:val="006E79EA"/>
    <w:rsid w:val="006E7B05"/>
    <w:rsid w:val="006F00D1"/>
    <w:rsid w:val="006F031D"/>
    <w:rsid w:val="006F0A11"/>
    <w:rsid w:val="006F0BDA"/>
    <w:rsid w:val="006F0FDB"/>
    <w:rsid w:val="006F119D"/>
    <w:rsid w:val="006F14EE"/>
    <w:rsid w:val="006F150F"/>
    <w:rsid w:val="006F1A15"/>
    <w:rsid w:val="006F1F76"/>
    <w:rsid w:val="006F20AB"/>
    <w:rsid w:val="006F20CE"/>
    <w:rsid w:val="006F266A"/>
    <w:rsid w:val="006F2F26"/>
    <w:rsid w:val="006F3172"/>
    <w:rsid w:val="006F31DC"/>
    <w:rsid w:val="006F34B4"/>
    <w:rsid w:val="006F388C"/>
    <w:rsid w:val="006F461D"/>
    <w:rsid w:val="006F4912"/>
    <w:rsid w:val="006F5619"/>
    <w:rsid w:val="006F5BDC"/>
    <w:rsid w:val="006F6342"/>
    <w:rsid w:val="006F6AD4"/>
    <w:rsid w:val="006F6C41"/>
    <w:rsid w:val="006F7124"/>
    <w:rsid w:val="006F713F"/>
    <w:rsid w:val="006F71DD"/>
    <w:rsid w:val="006F76DB"/>
    <w:rsid w:val="006F788B"/>
    <w:rsid w:val="006F7B90"/>
    <w:rsid w:val="00700211"/>
    <w:rsid w:val="007018BA"/>
    <w:rsid w:val="00701B28"/>
    <w:rsid w:val="0070209C"/>
    <w:rsid w:val="0070276F"/>
    <w:rsid w:val="007033BA"/>
    <w:rsid w:val="00703604"/>
    <w:rsid w:val="00703EDE"/>
    <w:rsid w:val="0070417D"/>
    <w:rsid w:val="00704234"/>
    <w:rsid w:val="007047C1"/>
    <w:rsid w:val="00704F22"/>
    <w:rsid w:val="00705002"/>
    <w:rsid w:val="00705738"/>
    <w:rsid w:val="007057D4"/>
    <w:rsid w:val="00707342"/>
    <w:rsid w:val="00707795"/>
    <w:rsid w:val="0070791E"/>
    <w:rsid w:val="00707EA2"/>
    <w:rsid w:val="00707FD2"/>
    <w:rsid w:val="00707FF8"/>
    <w:rsid w:val="007103D7"/>
    <w:rsid w:val="00710953"/>
    <w:rsid w:val="00710DB4"/>
    <w:rsid w:val="00710F8B"/>
    <w:rsid w:val="00711119"/>
    <w:rsid w:val="007114E7"/>
    <w:rsid w:val="007117E0"/>
    <w:rsid w:val="0071194A"/>
    <w:rsid w:val="00711B15"/>
    <w:rsid w:val="00711BC4"/>
    <w:rsid w:val="0071265A"/>
    <w:rsid w:val="00712E4D"/>
    <w:rsid w:val="00712FF8"/>
    <w:rsid w:val="0071398A"/>
    <w:rsid w:val="0071403E"/>
    <w:rsid w:val="0071418B"/>
    <w:rsid w:val="00714458"/>
    <w:rsid w:val="00714D96"/>
    <w:rsid w:val="00714F65"/>
    <w:rsid w:val="00715311"/>
    <w:rsid w:val="007154CC"/>
    <w:rsid w:val="00715EFF"/>
    <w:rsid w:val="00715F18"/>
    <w:rsid w:val="00716C28"/>
    <w:rsid w:val="00716F09"/>
    <w:rsid w:val="0072088E"/>
    <w:rsid w:val="00720C96"/>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2F8"/>
    <w:rsid w:val="007323B5"/>
    <w:rsid w:val="00732649"/>
    <w:rsid w:val="00732BE3"/>
    <w:rsid w:val="007333AC"/>
    <w:rsid w:val="00733D1F"/>
    <w:rsid w:val="00733D6A"/>
    <w:rsid w:val="00733E4F"/>
    <w:rsid w:val="0073404C"/>
    <w:rsid w:val="007342F1"/>
    <w:rsid w:val="00735005"/>
    <w:rsid w:val="00735325"/>
    <w:rsid w:val="007353B0"/>
    <w:rsid w:val="007355A3"/>
    <w:rsid w:val="007360BB"/>
    <w:rsid w:val="0073629A"/>
    <w:rsid w:val="007362CD"/>
    <w:rsid w:val="007362D2"/>
    <w:rsid w:val="0073643E"/>
    <w:rsid w:val="00736445"/>
    <w:rsid w:val="00736964"/>
    <w:rsid w:val="00736C37"/>
    <w:rsid w:val="00736E58"/>
    <w:rsid w:val="00737714"/>
    <w:rsid w:val="00737C23"/>
    <w:rsid w:val="0074079B"/>
    <w:rsid w:val="00740873"/>
    <w:rsid w:val="00740B25"/>
    <w:rsid w:val="00740B29"/>
    <w:rsid w:val="00741278"/>
    <w:rsid w:val="00741427"/>
    <w:rsid w:val="0074145A"/>
    <w:rsid w:val="00741D0A"/>
    <w:rsid w:val="00741F1A"/>
    <w:rsid w:val="007421E0"/>
    <w:rsid w:val="00742410"/>
    <w:rsid w:val="0074287E"/>
    <w:rsid w:val="00742B40"/>
    <w:rsid w:val="007430A4"/>
    <w:rsid w:val="00743A0A"/>
    <w:rsid w:val="00743B85"/>
    <w:rsid w:val="00743E3A"/>
    <w:rsid w:val="00744DEC"/>
    <w:rsid w:val="007450A7"/>
    <w:rsid w:val="00745225"/>
    <w:rsid w:val="00745F25"/>
    <w:rsid w:val="00746150"/>
    <w:rsid w:val="00746E51"/>
    <w:rsid w:val="007471FE"/>
    <w:rsid w:val="0074731B"/>
    <w:rsid w:val="0074736E"/>
    <w:rsid w:val="007473FF"/>
    <w:rsid w:val="00747501"/>
    <w:rsid w:val="00747C82"/>
    <w:rsid w:val="00747D0D"/>
    <w:rsid w:val="00747E23"/>
    <w:rsid w:val="007505B4"/>
    <w:rsid w:val="007505DB"/>
    <w:rsid w:val="007510B2"/>
    <w:rsid w:val="007513ED"/>
    <w:rsid w:val="00751511"/>
    <w:rsid w:val="00752098"/>
    <w:rsid w:val="007520C8"/>
    <w:rsid w:val="00752214"/>
    <w:rsid w:val="0075227E"/>
    <w:rsid w:val="00752721"/>
    <w:rsid w:val="00752B42"/>
    <w:rsid w:val="007537EA"/>
    <w:rsid w:val="00753B29"/>
    <w:rsid w:val="0075407B"/>
    <w:rsid w:val="00754448"/>
    <w:rsid w:val="007547A9"/>
    <w:rsid w:val="007552A6"/>
    <w:rsid w:val="007553C5"/>
    <w:rsid w:val="007554EB"/>
    <w:rsid w:val="0075579B"/>
    <w:rsid w:val="00755989"/>
    <w:rsid w:val="00755ACD"/>
    <w:rsid w:val="0075721A"/>
    <w:rsid w:val="00757246"/>
    <w:rsid w:val="00757EB1"/>
    <w:rsid w:val="00760934"/>
    <w:rsid w:val="00760C86"/>
    <w:rsid w:val="0076106A"/>
    <w:rsid w:val="007610A7"/>
    <w:rsid w:val="00761285"/>
    <w:rsid w:val="0076139D"/>
    <w:rsid w:val="00761422"/>
    <w:rsid w:val="007618A5"/>
    <w:rsid w:val="00761DAE"/>
    <w:rsid w:val="00761E70"/>
    <w:rsid w:val="007626F4"/>
    <w:rsid w:val="0076312F"/>
    <w:rsid w:val="00763BDB"/>
    <w:rsid w:val="00763C0A"/>
    <w:rsid w:val="00763DBB"/>
    <w:rsid w:val="00763E56"/>
    <w:rsid w:val="0076489B"/>
    <w:rsid w:val="00764C29"/>
    <w:rsid w:val="00764C79"/>
    <w:rsid w:val="00764DCB"/>
    <w:rsid w:val="0076606E"/>
    <w:rsid w:val="00767747"/>
    <w:rsid w:val="00767916"/>
    <w:rsid w:val="00770BD3"/>
    <w:rsid w:val="007729B6"/>
    <w:rsid w:val="00772C21"/>
    <w:rsid w:val="00773283"/>
    <w:rsid w:val="007733F7"/>
    <w:rsid w:val="00773BD6"/>
    <w:rsid w:val="00773F99"/>
    <w:rsid w:val="00773FBF"/>
    <w:rsid w:val="007742BB"/>
    <w:rsid w:val="007745D1"/>
    <w:rsid w:val="00774C7C"/>
    <w:rsid w:val="00774DF8"/>
    <w:rsid w:val="0077528A"/>
    <w:rsid w:val="00775291"/>
    <w:rsid w:val="00775495"/>
    <w:rsid w:val="00775B85"/>
    <w:rsid w:val="00775C91"/>
    <w:rsid w:val="00776FC4"/>
    <w:rsid w:val="007772BC"/>
    <w:rsid w:val="0077788E"/>
    <w:rsid w:val="007778B6"/>
    <w:rsid w:val="00777926"/>
    <w:rsid w:val="00777967"/>
    <w:rsid w:val="00777E17"/>
    <w:rsid w:val="00777F27"/>
    <w:rsid w:val="00777F72"/>
    <w:rsid w:val="00777FF5"/>
    <w:rsid w:val="0078047E"/>
    <w:rsid w:val="0078060C"/>
    <w:rsid w:val="00780875"/>
    <w:rsid w:val="00780A24"/>
    <w:rsid w:val="00780ED3"/>
    <w:rsid w:val="00780F47"/>
    <w:rsid w:val="0078151C"/>
    <w:rsid w:val="00781734"/>
    <w:rsid w:val="007825FB"/>
    <w:rsid w:val="00782767"/>
    <w:rsid w:val="007828DE"/>
    <w:rsid w:val="00782F6E"/>
    <w:rsid w:val="00783023"/>
    <w:rsid w:val="0078315E"/>
    <w:rsid w:val="0078347C"/>
    <w:rsid w:val="0078420F"/>
    <w:rsid w:val="00784336"/>
    <w:rsid w:val="00785204"/>
    <w:rsid w:val="00785289"/>
    <w:rsid w:val="007856E3"/>
    <w:rsid w:val="00785CD5"/>
    <w:rsid w:val="00785E90"/>
    <w:rsid w:val="00785EBA"/>
    <w:rsid w:val="00785F16"/>
    <w:rsid w:val="00786160"/>
    <w:rsid w:val="007861F6"/>
    <w:rsid w:val="007862DB"/>
    <w:rsid w:val="00786396"/>
    <w:rsid w:val="00786508"/>
    <w:rsid w:val="0078696D"/>
    <w:rsid w:val="00786DAE"/>
    <w:rsid w:val="007872E0"/>
    <w:rsid w:val="0078766D"/>
    <w:rsid w:val="00787745"/>
    <w:rsid w:val="00787C6E"/>
    <w:rsid w:val="0079024B"/>
    <w:rsid w:val="00791137"/>
    <w:rsid w:val="00791355"/>
    <w:rsid w:val="0079197F"/>
    <w:rsid w:val="0079280C"/>
    <w:rsid w:val="00792FF5"/>
    <w:rsid w:val="0079309F"/>
    <w:rsid w:val="0079325B"/>
    <w:rsid w:val="007937C4"/>
    <w:rsid w:val="00793B91"/>
    <w:rsid w:val="00794721"/>
    <w:rsid w:val="00794767"/>
    <w:rsid w:val="007950C3"/>
    <w:rsid w:val="007950E0"/>
    <w:rsid w:val="007951CA"/>
    <w:rsid w:val="00795B6D"/>
    <w:rsid w:val="00795E97"/>
    <w:rsid w:val="007964AC"/>
    <w:rsid w:val="0079656E"/>
    <w:rsid w:val="007967D1"/>
    <w:rsid w:val="0079741E"/>
    <w:rsid w:val="00797767"/>
    <w:rsid w:val="00797EF8"/>
    <w:rsid w:val="007A005B"/>
    <w:rsid w:val="007A0243"/>
    <w:rsid w:val="007A0296"/>
    <w:rsid w:val="007A02AA"/>
    <w:rsid w:val="007A0601"/>
    <w:rsid w:val="007A1420"/>
    <w:rsid w:val="007A165E"/>
    <w:rsid w:val="007A1C51"/>
    <w:rsid w:val="007A2582"/>
    <w:rsid w:val="007A26D4"/>
    <w:rsid w:val="007A28B9"/>
    <w:rsid w:val="007A2A38"/>
    <w:rsid w:val="007A2BDA"/>
    <w:rsid w:val="007A2DDF"/>
    <w:rsid w:val="007A3B85"/>
    <w:rsid w:val="007A3E40"/>
    <w:rsid w:val="007A403D"/>
    <w:rsid w:val="007A41AF"/>
    <w:rsid w:val="007A4438"/>
    <w:rsid w:val="007A4D3A"/>
    <w:rsid w:val="007A4FBC"/>
    <w:rsid w:val="007A513F"/>
    <w:rsid w:val="007A51CC"/>
    <w:rsid w:val="007A584B"/>
    <w:rsid w:val="007A5D1E"/>
    <w:rsid w:val="007A6111"/>
    <w:rsid w:val="007A61FA"/>
    <w:rsid w:val="007A651A"/>
    <w:rsid w:val="007A6959"/>
    <w:rsid w:val="007A7254"/>
    <w:rsid w:val="007A7564"/>
    <w:rsid w:val="007A7582"/>
    <w:rsid w:val="007A75D7"/>
    <w:rsid w:val="007A770E"/>
    <w:rsid w:val="007A78C8"/>
    <w:rsid w:val="007A7C5D"/>
    <w:rsid w:val="007B0031"/>
    <w:rsid w:val="007B020C"/>
    <w:rsid w:val="007B03ED"/>
    <w:rsid w:val="007B0D5B"/>
    <w:rsid w:val="007B111A"/>
    <w:rsid w:val="007B133E"/>
    <w:rsid w:val="007B217D"/>
    <w:rsid w:val="007B23A9"/>
    <w:rsid w:val="007B2440"/>
    <w:rsid w:val="007B2DA8"/>
    <w:rsid w:val="007B3516"/>
    <w:rsid w:val="007B45BA"/>
    <w:rsid w:val="007B4D75"/>
    <w:rsid w:val="007B5A49"/>
    <w:rsid w:val="007B5C65"/>
    <w:rsid w:val="007B5E12"/>
    <w:rsid w:val="007B604C"/>
    <w:rsid w:val="007B6075"/>
    <w:rsid w:val="007B6CBD"/>
    <w:rsid w:val="007B713B"/>
    <w:rsid w:val="007B7218"/>
    <w:rsid w:val="007B7B38"/>
    <w:rsid w:val="007B7BF7"/>
    <w:rsid w:val="007C00BF"/>
    <w:rsid w:val="007C03D7"/>
    <w:rsid w:val="007C08FE"/>
    <w:rsid w:val="007C1D4A"/>
    <w:rsid w:val="007C1ECF"/>
    <w:rsid w:val="007C2182"/>
    <w:rsid w:val="007C2F4E"/>
    <w:rsid w:val="007C321B"/>
    <w:rsid w:val="007C367D"/>
    <w:rsid w:val="007C4266"/>
    <w:rsid w:val="007C4604"/>
    <w:rsid w:val="007C4881"/>
    <w:rsid w:val="007C4B6A"/>
    <w:rsid w:val="007C5585"/>
    <w:rsid w:val="007C5A9A"/>
    <w:rsid w:val="007C61F1"/>
    <w:rsid w:val="007C6D49"/>
    <w:rsid w:val="007C7AB6"/>
    <w:rsid w:val="007C7B17"/>
    <w:rsid w:val="007C7CA6"/>
    <w:rsid w:val="007D028D"/>
    <w:rsid w:val="007D09AD"/>
    <w:rsid w:val="007D09CC"/>
    <w:rsid w:val="007D0C0E"/>
    <w:rsid w:val="007D136C"/>
    <w:rsid w:val="007D139C"/>
    <w:rsid w:val="007D15B5"/>
    <w:rsid w:val="007D1B55"/>
    <w:rsid w:val="007D288D"/>
    <w:rsid w:val="007D2ADF"/>
    <w:rsid w:val="007D2CA3"/>
    <w:rsid w:val="007D35C9"/>
    <w:rsid w:val="007D3B0F"/>
    <w:rsid w:val="007D3B3E"/>
    <w:rsid w:val="007D3CD6"/>
    <w:rsid w:val="007D3D1E"/>
    <w:rsid w:val="007D41E0"/>
    <w:rsid w:val="007D45A3"/>
    <w:rsid w:val="007D45BF"/>
    <w:rsid w:val="007D4A67"/>
    <w:rsid w:val="007D4A6A"/>
    <w:rsid w:val="007D4C1B"/>
    <w:rsid w:val="007D4E7C"/>
    <w:rsid w:val="007D4F67"/>
    <w:rsid w:val="007D507A"/>
    <w:rsid w:val="007D5131"/>
    <w:rsid w:val="007D5FC9"/>
    <w:rsid w:val="007D6287"/>
    <w:rsid w:val="007D636D"/>
    <w:rsid w:val="007D64AB"/>
    <w:rsid w:val="007D6A8A"/>
    <w:rsid w:val="007D6CAF"/>
    <w:rsid w:val="007D6E83"/>
    <w:rsid w:val="007D79E4"/>
    <w:rsid w:val="007E07F7"/>
    <w:rsid w:val="007E1191"/>
    <w:rsid w:val="007E13C3"/>
    <w:rsid w:val="007E1A7C"/>
    <w:rsid w:val="007E1C3A"/>
    <w:rsid w:val="007E1DAB"/>
    <w:rsid w:val="007E1E88"/>
    <w:rsid w:val="007E1FDC"/>
    <w:rsid w:val="007E20CA"/>
    <w:rsid w:val="007E21C0"/>
    <w:rsid w:val="007E27EF"/>
    <w:rsid w:val="007E37D1"/>
    <w:rsid w:val="007E4061"/>
    <w:rsid w:val="007E430A"/>
    <w:rsid w:val="007E4841"/>
    <w:rsid w:val="007E488B"/>
    <w:rsid w:val="007E4ABE"/>
    <w:rsid w:val="007E4C94"/>
    <w:rsid w:val="007E5230"/>
    <w:rsid w:val="007E52B9"/>
    <w:rsid w:val="007E57B5"/>
    <w:rsid w:val="007E5B0F"/>
    <w:rsid w:val="007E5D23"/>
    <w:rsid w:val="007E70EF"/>
    <w:rsid w:val="007E7130"/>
    <w:rsid w:val="007E7428"/>
    <w:rsid w:val="007E7B30"/>
    <w:rsid w:val="007E7BFC"/>
    <w:rsid w:val="007F0DD2"/>
    <w:rsid w:val="007F1134"/>
    <w:rsid w:val="007F153E"/>
    <w:rsid w:val="007F15B0"/>
    <w:rsid w:val="007F19B4"/>
    <w:rsid w:val="007F1BE1"/>
    <w:rsid w:val="007F1EB8"/>
    <w:rsid w:val="007F1F36"/>
    <w:rsid w:val="007F214D"/>
    <w:rsid w:val="007F22D9"/>
    <w:rsid w:val="007F236F"/>
    <w:rsid w:val="007F23C6"/>
    <w:rsid w:val="007F261E"/>
    <w:rsid w:val="007F31E3"/>
    <w:rsid w:val="007F3BC4"/>
    <w:rsid w:val="007F3F88"/>
    <w:rsid w:val="007F4601"/>
    <w:rsid w:val="007F511B"/>
    <w:rsid w:val="007F52D4"/>
    <w:rsid w:val="007F5C40"/>
    <w:rsid w:val="007F5CA0"/>
    <w:rsid w:val="007F6080"/>
    <w:rsid w:val="007F61B2"/>
    <w:rsid w:val="007F62F7"/>
    <w:rsid w:val="007F631B"/>
    <w:rsid w:val="007F6F42"/>
    <w:rsid w:val="007F7AAF"/>
    <w:rsid w:val="007F7C16"/>
    <w:rsid w:val="007F7DB6"/>
    <w:rsid w:val="00800341"/>
    <w:rsid w:val="00800500"/>
    <w:rsid w:val="0080069B"/>
    <w:rsid w:val="00800811"/>
    <w:rsid w:val="00800ED7"/>
    <w:rsid w:val="00800F11"/>
    <w:rsid w:val="008012A4"/>
    <w:rsid w:val="00801764"/>
    <w:rsid w:val="00801B4A"/>
    <w:rsid w:val="00802751"/>
    <w:rsid w:val="008027B1"/>
    <w:rsid w:val="00802976"/>
    <w:rsid w:val="00802F28"/>
    <w:rsid w:val="008036F4"/>
    <w:rsid w:val="00803D29"/>
    <w:rsid w:val="00804528"/>
    <w:rsid w:val="00804797"/>
    <w:rsid w:val="00804B53"/>
    <w:rsid w:val="0080511A"/>
    <w:rsid w:val="00805344"/>
    <w:rsid w:val="0080572B"/>
    <w:rsid w:val="00805A0F"/>
    <w:rsid w:val="00805C5D"/>
    <w:rsid w:val="00805D21"/>
    <w:rsid w:val="00805D51"/>
    <w:rsid w:val="0080637D"/>
    <w:rsid w:val="00806748"/>
    <w:rsid w:val="00806766"/>
    <w:rsid w:val="00806C79"/>
    <w:rsid w:val="00806C9B"/>
    <w:rsid w:val="00806CBF"/>
    <w:rsid w:val="00806CD7"/>
    <w:rsid w:val="008076CA"/>
    <w:rsid w:val="00807CF9"/>
    <w:rsid w:val="00810D25"/>
    <w:rsid w:val="00811B8E"/>
    <w:rsid w:val="00812C28"/>
    <w:rsid w:val="00813315"/>
    <w:rsid w:val="00814553"/>
    <w:rsid w:val="00814794"/>
    <w:rsid w:val="008149F6"/>
    <w:rsid w:val="00815137"/>
    <w:rsid w:val="00815D79"/>
    <w:rsid w:val="008164B9"/>
    <w:rsid w:val="0081663E"/>
    <w:rsid w:val="00816B3B"/>
    <w:rsid w:val="00816B85"/>
    <w:rsid w:val="00816C93"/>
    <w:rsid w:val="00816DCE"/>
    <w:rsid w:val="00817924"/>
    <w:rsid w:val="00817A9C"/>
    <w:rsid w:val="00817D5C"/>
    <w:rsid w:val="00817D7D"/>
    <w:rsid w:val="00817DCF"/>
    <w:rsid w:val="008200B2"/>
    <w:rsid w:val="008201DA"/>
    <w:rsid w:val="008221AE"/>
    <w:rsid w:val="008227A5"/>
    <w:rsid w:val="00823876"/>
    <w:rsid w:val="00823989"/>
    <w:rsid w:val="00823E92"/>
    <w:rsid w:val="008253D2"/>
    <w:rsid w:val="008255AC"/>
    <w:rsid w:val="008256EE"/>
    <w:rsid w:val="00825B12"/>
    <w:rsid w:val="00825BFB"/>
    <w:rsid w:val="00825DDB"/>
    <w:rsid w:val="00825EC5"/>
    <w:rsid w:val="00826220"/>
    <w:rsid w:val="008263FA"/>
    <w:rsid w:val="008264DF"/>
    <w:rsid w:val="0082662B"/>
    <w:rsid w:val="0082669F"/>
    <w:rsid w:val="00826C46"/>
    <w:rsid w:val="00826CFA"/>
    <w:rsid w:val="00827ABB"/>
    <w:rsid w:val="00827B11"/>
    <w:rsid w:val="00827BC5"/>
    <w:rsid w:val="00827C4A"/>
    <w:rsid w:val="00830D40"/>
    <w:rsid w:val="00830FF8"/>
    <w:rsid w:val="0083110B"/>
    <w:rsid w:val="0083133C"/>
    <w:rsid w:val="008314B1"/>
    <w:rsid w:val="00833F7C"/>
    <w:rsid w:val="00834656"/>
    <w:rsid w:val="00834754"/>
    <w:rsid w:val="00834AB5"/>
    <w:rsid w:val="00834D7A"/>
    <w:rsid w:val="008354A7"/>
    <w:rsid w:val="00835686"/>
    <w:rsid w:val="008356F2"/>
    <w:rsid w:val="008358A1"/>
    <w:rsid w:val="00835A85"/>
    <w:rsid w:val="00835C69"/>
    <w:rsid w:val="00835FF8"/>
    <w:rsid w:val="008364D1"/>
    <w:rsid w:val="0083669F"/>
    <w:rsid w:val="008367D0"/>
    <w:rsid w:val="00837187"/>
    <w:rsid w:val="00840981"/>
    <w:rsid w:val="0084116F"/>
    <w:rsid w:val="008412EC"/>
    <w:rsid w:val="008416E6"/>
    <w:rsid w:val="0084199F"/>
    <w:rsid w:val="008419E6"/>
    <w:rsid w:val="00842154"/>
    <w:rsid w:val="00842358"/>
    <w:rsid w:val="008426BC"/>
    <w:rsid w:val="00842B45"/>
    <w:rsid w:val="00842F90"/>
    <w:rsid w:val="00843089"/>
    <w:rsid w:val="008432F0"/>
    <w:rsid w:val="00843B2C"/>
    <w:rsid w:val="00844048"/>
    <w:rsid w:val="008447D6"/>
    <w:rsid w:val="00845F86"/>
    <w:rsid w:val="00845F9A"/>
    <w:rsid w:val="0084614F"/>
    <w:rsid w:val="0084628C"/>
    <w:rsid w:val="0084685B"/>
    <w:rsid w:val="00846D85"/>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4865"/>
    <w:rsid w:val="0085571D"/>
    <w:rsid w:val="0085588F"/>
    <w:rsid w:val="00855C36"/>
    <w:rsid w:val="00855CF3"/>
    <w:rsid w:val="008566B5"/>
    <w:rsid w:val="00856EAE"/>
    <w:rsid w:val="00856F8D"/>
    <w:rsid w:val="00857FFC"/>
    <w:rsid w:val="0086012C"/>
    <w:rsid w:val="008602D7"/>
    <w:rsid w:val="008602F1"/>
    <w:rsid w:val="00861253"/>
    <w:rsid w:val="008622A6"/>
    <w:rsid w:val="00862CA5"/>
    <w:rsid w:val="00863673"/>
    <w:rsid w:val="0086371A"/>
    <w:rsid w:val="00863872"/>
    <w:rsid w:val="00863F21"/>
    <w:rsid w:val="00864631"/>
    <w:rsid w:val="00864939"/>
    <w:rsid w:val="00864A2C"/>
    <w:rsid w:val="00864B72"/>
    <w:rsid w:val="008651CC"/>
    <w:rsid w:val="008651CE"/>
    <w:rsid w:val="00865A2C"/>
    <w:rsid w:val="00865C3F"/>
    <w:rsid w:val="008660AD"/>
    <w:rsid w:val="008665B9"/>
    <w:rsid w:val="0086685D"/>
    <w:rsid w:val="00866A77"/>
    <w:rsid w:val="008673E3"/>
    <w:rsid w:val="00867693"/>
    <w:rsid w:val="008701DB"/>
    <w:rsid w:val="00870B1C"/>
    <w:rsid w:val="00870BD7"/>
    <w:rsid w:val="00870CD1"/>
    <w:rsid w:val="00870EAC"/>
    <w:rsid w:val="00871D1D"/>
    <w:rsid w:val="008721E6"/>
    <w:rsid w:val="0087249B"/>
    <w:rsid w:val="00872673"/>
    <w:rsid w:val="008728B5"/>
    <w:rsid w:val="008729B5"/>
    <w:rsid w:val="00873155"/>
    <w:rsid w:val="0087333A"/>
    <w:rsid w:val="008733CF"/>
    <w:rsid w:val="0087340A"/>
    <w:rsid w:val="008735B7"/>
    <w:rsid w:val="00873D45"/>
    <w:rsid w:val="008743F8"/>
    <w:rsid w:val="00875570"/>
    <w:rsid w:val="00875845"/>
    <w:rsid w:val="00875907"/>
    <w:rsid w:val="00875A7D"/>
    <w:rsid w:val="00875D8D"/>
    <w:rsid w:val="008761FC"/>
    <w:rsid w:val="008762AA"/>
    <w:rsid w:val="008765B4"/>
    <w:rsid w:val="00876877"/>
    <w:rsid w:val="00876E37"/>
    <w:rsid w:val="00877337"/>
    <w:rsid w:val="0087736C"/>
    <w:rsid w:val="00877474"/>
    <w:rsid w:val="00877A12"/>
    <w:rsid w:val="008803D8"/>
    <w:rsid w:val="00880410"/>
    <w:rsid w:val="00880CF6"/>
    <w:rsid w:val="008812EC"/>
    <w:rsid w:val="00881C0E"/>
    <w:rsid w:val="00881FD0"/>
    <w:rsid w:val="008821D7"/>
    <w:rsid w:val="008824BD"/>
    <w:rsid w:val="00882770"/>
    <w:rsid w:val="00882844"/>
    <w:rsid w:val="008828FB"/>
    <w:rsid w:val="00883624"/>
    <w:rsid w:val="008838C1"/>
    <w:rsid w:val="008838D5"/>
    <w:rsid w:val="00884529"/>
    <w:rsid w:val="008845E3"/>
    <w:rsid w:val="0088473F"/>
    <w:rsid w:val="00884A0C"/>
    <w:rsid w:val="00884C38"/>
    <w:rsid w:val="00884E6F"/>
    <w:rsid w:val="00884EE2"/>
    <w:rsid w:val="0088535B"/>
    <w:rsid w:val="0088566D"/>
    <w:rsid w:val="00885EB0"/>
    <w:rsid w:val="00885EB8"/>
    <w:rsid w:val="00886986"/>
    <w:rsid w:val="00886C1F"/>
    <w:rsid w:val="00887E07"/>
    <w:rsid w:val="008907B4"/>
    <w:rsid w:val="00890944"/>
    <w:rsid w:val="00890992"/>
    <w:rsid w:val="00890D0D"/>
    <w:rsid w:val="00890E49"/>
    <w:rsid w:val="00890EA1"/>
    <w:rsid w:val="00891041"/>
    <w:rsid w:val="00891D68"/>
    <w:rsid w:val="00892076"/>
    <w:rsid w:val="00892144"/>
    <w:rsid w:val="008921C4"/>
    <w:rsid w:val="00892411"/>
    <w:rsid w:val="0089250F"/>
    <w:rsid w:val="00893130"/>
    <w:rsid w:val="00893190"/>
    <w:rsid w:val="00893BA5"/>
    <w:rsid w:val="008946C7"/>
    <w:rsid w:val="008947D9"/>
    <w:rsid w:val="008947FE"/>
    <w:rsid w:val="00894911"/>
    <w:rsid w:val="00894B99"/>
    <w:rsid w:val="00894C74"/>
    <w:rsid w:val="00894DF2"/>
    <w:rsid w:val="00895F0B"/>
    <w:rsid w:val="00896AC4"/>
    <w:rsid w:val="00896E94"/>
    <w:rsid w:val="00897574"/>
    <w:rsid w:val="00897848"/>
    <w:rsid w:val="008A0514"/>
    <w:rsid w:val="008A06A7"/>
    <w:rsid w:val="008A0ADF"/>
    <w:rsid w:val="008A1085"/>
    <w:rsid w:val="008A109F"/>
    <w:rsid w:val="008A1B38"/>
    <w:rsid w:val="008A21F2"/>
    <w:rsid w:val="008A2FF0"/>
    <w:rsid w:val="008A369B"/>
    <w:rsid w:val="008A3702"/>
    <w:rsid w:val="008A37F3"/>
    <w:rsid w:val="008A3913"/>
    <w:rsid w:val="008A4BCC"/>
    <w:rsid w:val="008A4FBF"/>
    <w:rsid w:val="008A503E"/>
    <w:rsid w:val="008A5587"/>
    <w:rsid w:val="008A59E2"/>
    <w:rsid w:val="008A5D57"/>
    <w:rsid w:val="008A5F36"/>
    <w:rsid w:val="008A6273"/>
    <w:rsid w:val="008A635D"/>
    <w:rsid w:val="008A6D3B"/>
    <w:rsid w:val="008A71DE"/>
    <w:rsid w:val="008A7B7B"/>
    <w:rsid w:val="008A7D12"/>
    <w:rsid w:val="008A7E74"/>
    <w:rsid w:val="008A7F73"/>
    <w:rsid w:val="008B00BE"/>
    <w:rsid w:val="008B0DBA"/>
    <w:rsid w:val="008B1677"/>
    <w:rsid w:val="008B18C9"/>
    <w:rsid w:val="008B19A6"/>
    <w:rsid w:val="008B19D6"/>
    <w:rsid w:val="008B1BA7"/>
    <w:rsid w:val="008B1E9A"/>
    <w:rsid w:val="008B1FDF"/>
    <w:rsid w:val="008B20E0"/>
    <w:rsid w:val="008B2646"/>
    <w:rsid w:val="008B2B30"/>
    <w:rsid w:val="008B2D5F"/>
    <w:rsid w:val="008B46AF"/>
    <w:rsid w:val="008B477E"/>
    <w:rsid w:val="008B4988"/>
    <w:rsid w:val="008B4DAB"/>
    <w:rsid w:val="008B5BF2"/>
    <w:rsid w:val="008B5F1E"/>
    <w:rsid w:val="008B60F3"/>
    <w:rsid w:val="008B6464"/>
    <w:rsid w:val="008B6AE4"/>
    <w:rsid w:val="008B71E6"/>
    <w:rsid w:val="008B75A2"/>
    <w:rsid w:val="008B7775"/>
    <w:rsid w:val="008B7872"/>
    <w:rsid w:val="008B7A9C"/>
    <w:rsid w:val="008C014D"/>
    <w:rsid w:val="008C0515"/>
    <w:rsid w:val="008C0905"/>
    <w:rsid w:val="008C10D1"/>
    <w:rsid w:val="008C1295"/>
    <w:rsid w:val="008C13F7"/>
    <w:rsid w:val="008C194F"/>
    <w:rsid w:val="008C1ADE"/>
    <w:rsid w:val="008C1BF1"/>
    <w:rsid w:val="008C1C44"/>
    <w:rsid w:val="008C237D"/>
    <w:rsid w:val="008C2C52"/>
    <w:rsid w:val="008C2DAC"/>
    <w:rsid w:val="008C2F2A"/>
    <w:rsid w:val="008C2F32"/>
    <w:rsid w:val="008C3C2B"/>
    <w:rsid w:val="008C3F6C"/>
    <w:rsid w:val="008C4145"/>
    <w:rsid w:val="008C4FC9"/>
    <w:rsid w:val="008C5595"/>
    <w:rsid w:val="008C6011"/>
    <w:rsid w:val="008C6629"/>
    <w:rsid w:val="008C6945"/>
    <w:rsid w:val="008C6A64"/>
    <w:rsid w:val="008C6A83"/>
    <w:rsid w:val="008C6AEC"/>
    <w:rsid w:val="008C6E43"/>
    <w:rsid w:val="008C6E6E"/>
    <w:rsid w:val="008C7183"/>
    <w:rsid w:val="008C7563"/>
    <w:rsid w:val="008C7824"/>
    <w:rsid w:val="008C79D7"/>
    <w:rsid w:val="008D0347"/>
    <w:rsid w:val="008D042E"/>
    <w:rsid w:val="008D0919"/>
    <w:rsid w:val="008D101D"/>
    <w:rsid w:val="008D18F9"/>
    <w:rsid w:val="008D2963"/>
    <w:rsid w:val="008D3B58"/>
    <w:rsid w:val="008D3E8E"/>
    <w:rsid w:val="008D4254"/>
    <w:rsid w:val="008D42F6"/>
    <w:rsid w:val="008D4BC2"/>
    <w:rsid w:val="008D4E41"/>
    <w:rsid w:val="008D4F13"/>
    <w:rsid w:val="008D51B8"/>
    <w:rsid w:val="008D5304"/>
    <w:rsid w:val="008D53A9"/>
    <w:rsid w:val="008D550A"/>
    <w:rsid w:val="008D5871"/>
    <w:rsid w:val="008D5BA2"/>
    <w:rsid w:val="008D690C"/>
    <w:rsid w:val="008D6CDF"/>
    <w:rsid w:val="008D7529"/>
    <w:rsid w:val="008D79AE"/>
    <w:rsid w:val="008D7FAD"/>
    <w:rsid w:val="008E0FD1"/>
    <w:rsid w:val="008E13FC"/>
    <w:rsid w:val="008E1605"/>
    <w:rsid w:val="008E1AAA"/>
    <w:rsid w:val="008E1BB4"/>
    <w:rsid w:val="008E1BD7"/>
    <w:rsid w:val="008E1E6E"/>
    <w:rsid w:val="008E2D43"/>
    <w:rsid w:val="008E2F78"/>
    <w:rsid w:val="008E3240"/>
    <w:rsid w:val="008E3443"/>
    <w:rsid w:val="008E3804"/>
    <w:rsid w:val="008E389B"/>
    <w:rsid w:val="008E44D4"/>
    <w:rsid w:val="008E47EC"/>
    <w:rsid w:val="008E4835"/>
    <w:rsid w:val="008E48C1"/>
    <w:rsid w:val="008E50FD"/>
    <w:rsid w:val="008E5328"/>
    <w:rsid w:val="008E5888"/>
    <w:rsid w:val="008E65D1"/>
    <w:rsid w:val="008E66CE"/>
    <w:rsid w:val="008E675E"/>
    <w:rsid w:val="008E6914"/>
    <w:rsid w:val="008E6A6E"/>
    <w:rsid w:val="008E6C9A"/>
    <w:rsid w:val="008E6CF6"/>
    <w:rsid w:val="008E7127"/>
    <w:rsid w:val="008E75E3"/>
    <w:rsid w:val="008E7612"/>
    <w:rsid w:val="008E79D8"/>
    <w:rsid w:val="008E7B43"/>
    <w:rsid w:val="008E7C6F"/>
    <w:rsid w:val="008F0205"/>
    <w:rsid w:val="008F049F"/>
    <w:rsid w:val="008F13DF"/>
    <w:rsid w:val="008F1901"/>
    <w:rsid w:val="008F2435"/>
    <w:rsid w:val="008F2497"/>
    <w:rsid w:val="008F2637"/>
    <w:rsid w:val="008F2888"/>
    <w:rsid w:val="008F2A3A"/>
    <w:rsid w:val="008F2A8C"/>
    <w:rsid w:val="008F3FAA"/>
    <w:rsid w:val="008F4079"/>
    <w:rsid w:val="008F4A75"/>
    <w:rsid w:val="008F4E69"/>
    <w:rsid w:val="008F4E70"/>
    <w:rsid w:val="008F5271"/>
    <w:rsid w:val="008F5467"/>
    <w:rsid w:val="008F5BE9"/>
    <w:rsid w:val="008F5E6D"/>
    <w:rsid w:val="008F70C5"/>
    <w:rsid w:val="008F75B3"/>
    <w:rsid w:val="008F75C1"/>
    <w:rsid w:val="008F75DD"/>
    <w:rsid w:val="008F7727"/>
    <w:rsid w:val="009004A6"/>
    <w:rsid w:val="0090074D"/>
    <w:rsid w:val="00900BB0"/>
    <w:rsid w:val="009010D9"/>
    <w:rsid w:val="009010EF"/>
    <w:rsid w:val="00901122"/>
    <w:rsid w:val="0090155F"/>
    <w:rsid w:val="00901948"/>
    <w:rsid w:val="00901A28"/>
    <w:rsid w:val="00901D87"/>
    <w:rsid w:val="0090245E"/>
    <w:rsid w:val="00902736"/>
    <w:rsid w:val="009028BA"/>
    <w:rsid w:val="00902AF9"/>
    <w:rsid w:val="00902E84"/>
    <w:rsid w:val="00902FA3"/>
    <w:rsid w:val="009033FF"/>
    <w:rsid w:val="00903854"/>
    <w:rsid w:val="00903D13"/>
    <w:rsid w:val="009040B8"/>
    <w:rsid w:val="00904C5D"/>
    <w:rsid w:val="00904EF2"/>
    <w:rsid w:val="00905954"/>
    <w:rsid w:val="00905B9C"/>
    <w:rsid w:val="009063E8"/>
    <w:rsid w:val="009066FE"/>
    <w:rsid w:val="00906BF8"/>
    <w:rsid w:val="0090702C"/>
    <w:rsid w:val="00907256"/>
    <w:rsid w:val="009078FA"/>
    <w:rsid w:val="00907D3C"/>
    <w:rsid w:val="0091008A"/>
    <w:rsid w:val="0091015B"/>
    <w:rsid w:val="00910AE9"/>
    <w:rsid w:val="00910BD6"/>
    <w:rsid w:val="00910EFB"/>
    <w:rsid w:val="00911BF7"/>
    <w:rsid w:val="00911FD2"/>
    <w:rsid w:val="00912D30"/>
    <w:rsid w:val="00912D90"/>
    <w:rsid w:val="00912E5A"/>
    <w:rsid w:val="009138FE"/>
    <w:rsid w:val="00914A15"/>
    <w:rsid w:val="00914CFA"/>
    <w:rsid w:val="00915001"/>
    <w:rsid w:val="009153B0"/>
    <w:rsid w:val="00915584"/>
    <w:rsid w:val="009155D6"/>
    <w:rsid w:val="00915BBD"/>
    <w:rsid w:val="00916821"/>
    <w:rsid w:val="00916971"/>
    <w:rsid w:val="00916CE3"/>
    <w:rsid w:val="00916DEC"/>
    <w:rsid w:val="0091716B"/>
    <w:rsid w:val="00917458"/>
    <w:rsid w:val="00917CE8"/>
    <w:rsid w:val="00921163"/>
    <w:rsid w:val="00921932"/>
    <w:rsid w:val="00921DEC"/>
    <w:rsid w:val="00921E02"/>
    <w:rsid w:val="0092206C"/>
    <w:rsid w:val="00922B0B"/>
    <w:rsid w:val="00922D75"/>
    <w:rsid w:val="00922EF6"/>
    <w:rsid w:val="00923268"/>
    <w:rsid w:val="009232A3"/>
    <w:rsid w:val="0092385D"/>
    <w:rsid w:val="00924478"/>
    <w:rsid w:val="009249A0"/>
    <w:rsid w:val="009249B7"/>
    <w:rsid w:val="00925004"/>
    <w:rsid w:val="009251A7"/>
    <w:rsid w:val="00925529"/>
    <w:rsid w:val="00926425"/>
    <w:rsid w:val="0092651D"/>
    <w:rsid w:val="00926989"/>
    <w:rsid w:val="00926FA0"/>
    <w:rsid w:val="0092723F"/>
    <w:rsid w:val="009276A9"/>
    <w:rsid w:val="009277D8"/>
    <w:rsid w:val="00927AFD"/>
    <w:rsid w:val="0093018C"/>
    <w:rsid w:val="00930732"/>
    <w:rsid w:val="00930A63"/>
    <w:rsid w:val="00930BD7"/>
    <w:rsid w:val="00931422"/>
    <w:rsid w:val="0093208C"/>
    <w:rsid w:val="00932094"/>
    <w:rsid w:val="00932149"/>
    <w:rsid w:val="0093240F"/>
    <w:rsid w:val="00933A39"/>
    <w:rsid w:val="009346C5"/>
    <w:rsid w:val="00934EB0"/>
    <w:rsid w:val="00934F48"/>
    <w:rsid w:val="00934F61"/>
    <w:rsid w:val="009353D7"/>
    <w:rsid w:val="009359D9"/>
    <w:rsid w:val="00935AAF"/>
    <w:rsid w:val="00936474"/>
    <w:rsid w:val="009365AB"/>
    <w:rsid w:val="00936835"/>
    <w:rsid w:val="00936C00"/>
    <w:rsid w:val="00936FED"/>
    <w:rsid w:val="0093711B"/>
    <w:rsid w:val="00937202"/>
    <w:rsid w:val="009414F6"/>
    <w:rsid w:val="00941B3F"/>
    <w:rsid w:val="00941E0C"/>
    <w:rsid w:val="009421BC"/>
    <w:rsid w:val="00942E4F"/>
    <w:rsid w:val="00942E90"/>
    <w:rsid w:val="00943225"/>
    <w:rsid w:val="00943789"/>
    <w:rsid w:val="00943E4F"/>
    <w:rsid w:val="00944028"/>
    <w:rsid w:val="00944089"/>
    <w:rsid w:val="00944685"/>
    <w:rsid w:val="009447B2"/>
    <w:rsid w:val="00944967"/>
    <w:rsid w:val="00944FCC"/>
    <w:rsid w:val="0094504C"/>
    <w:rsid w:val="00945424"/>
    <w:rsid w:val="00945514"/>
    <w:rsid w:val="00945D87"/>
    <w:rsid w:val="009463A0"/>
    <w:rsid w:val="00946BC0"/>
    <w:rsid w:val="00946CD9"/>
    <w:rsid w:val="0094725A"/>
    <w:rsid w:val="00947793"/>
    <w:rsid w:val="0094783F"/>
    <w:rsid w:val="009502A3"/>
    <w:rsid w:val="00950980"/>
    <w:rsid w:val="00950F68"/>
    <w:rsid w:val="009513E4"/>
    <w:rsid w:val="009518E5"/>
    <w:rsid w:val="0095259C"/>
    <w:rsid w:val="0095281D"/>
    <w:rsid w:val="00952F4D"/>
    <w:rsid w:val="00953EB3"/>
    <w:rsid w:val="009543F4"/>
    <w:rsid w:val="00954423"/>
    <w:rsid w:val="00954585"/>
    <w:rsid w:val="009548A6"/>
    <w:rsid w:val="009549D9"/>
    <w:rsid w:val="00954B9C"/>
    <w:rsid w:val="00954D25"/>
    <w:rsid w:val="009600C9"/>
    <w:rsid w:val="0096059A"/>
    <w:rsid w:val="00960DCB"/>
    <w:rsid w:val="009611B4"/>
    <w:rsid w:val="0096126B"/>
    <w:rsid w:val="009614A5"/>
    <w:rsid w:val="009627AC"/>
    <w:rsid w:val="009629AD"/>
    <w:rsid w:val="009630B1"/>
    <w:rsid w:val="009637BD"/>
    <w:rsid w:val="00963EC0"/>
    <w:rsid w:val="00963F2D"/>
    <w:rsid w:val="00963F68"/>
    <w:rsid w:val="0096472A"/>
    <w:rsid w:val="00964764"/>
    <w:rsid w:val="00964823"/>
    <w:rsid w:val="00964DFD"/>
    <w:rsid w:val="00965535"/>
    <w:rsid w:val="00965976"/>
    <w:rsid w:val="00965A40"/>
    <w:rsid w:val="00965C88"/>
    <w:rsid w:val="00965DA6"/>
    <w:rsid w:val="00965DF1"/>
    <w:rsid w:val="00965F7F"/>
    <w:rsid w:val="00966537"/>
    <w:rsid w:val="00966633"/>
    <w:rsid w:val="00966BEE"/>
    <w:rsid w:val="00966EA0"/>
    <w:rsid w:val="00967035"/>
    <w:rsid w:val="00967124"/>
    <w:rsid w:val="00967296"/>
    <w:rsid w:val="009675A9"/>
    <w:rsid w:val="00967B74"/>
    <w:rsid w:val="00967D30"/>
    <w:rsid w:val="00967D65"/>
    <w:rsid w:val="009700C8"/>
    <w:rsid w:val="0097029D"/>
    <w:rsid w:val="0097076D"/>
    <w:rsid w:val="009710B8"/>
    <w:rsid w:val="009712B5"/>
    <w:rsid w:val="00971510"/>
    <w:rsid w:val="0097194A"/>
    <w:rsid w:val="0097207F"/>
    <w:rsid w:val="009720FC"/>
    <w:rsid w:val="00972C82"/>
    <w:rsid w:val="00973132"/>
    <w:rsid w:val="009733B2"/>
    <w:rsid w:val="00973806"/>
    <w:rsid w:val="00973CC2"/>
    <w:rsid w:val="00973D33"/>
    <w:rsid w:val="00974025"/>
    <w:rsid w:val="009743EC"/>
    <w:rsid w:val="009752B5"/>
    <w:rsid w:val="00975338"/>
    <w:rsid w:val="009754F2"/>
    <w:rsid w:val="00975552"/>
    <w:rsid w:val="00975609"/>
    <w:rsid w:val="00975813"/>
    <w:rsid w:val="00975BDA"/>
    <w:rsid w:val="00975D19"/>
    <w:rsid w:val="00976245"/>
    <w:rsid w:val="0097697A"/>
    <w:rsid w:val="00977352"/>
    <w:rsid w:val="00977662"/>
    <w:rsid w:val="009778BA"/>
    <w:rsid w:val="00977927"/>
    <w:rsid w:val="00977BF8"/>
    <w:rsid w:val="009800A8"/>
    <w:rsid w:val="00980150"/>
    <w:rsid w:val="009803D1"/>
    <w:rsid w:val="009806B8"/>
    <w:rsid w:val="00980A1E"/>
    <w:rsid w:val="0098144E"/>
    <w:rsid w:val="0098145A"/>
    <w:rsid w:val="0098168D"/>
    <w:rsid w:val="009816D9"/>
    <w:rsid w:val="00981AA9"/>
    <w:rsid w:val="00981E3E"/>
    <w:rsid w:val="0098251A"/>
    <w:rsid w:val="00982F84"/>
    <w:rsid w:val="00983036"/>
    <w:rsid w:val="0098312E"/>
    <w:rsid w:val="0098360B"/>
    <w:rsid w:val="0098362C"/>
    <w:rsid w:val="00983BE2"/>
    <w:rsid w:val="0098448D"/>
    <w:rsid w:val="0098471B"/>
    <w:rsid w:val="00984D0D"/>
    <w:rsid w:val="00984DEB"/>
    <w:rsid w:val="00985B43"/>
    <w:rsid w:val="00986292"/>
    <w:rsid w:val="009865BF"/>
    <w:rsid w:val="0098686D"/>
    <w:rsid w:val="00986B32"/>
    <w:rsid w:val="00987156"/>
    <w:rsid w:val="00987876"/>
    <w:rsid w:val="00987E64"/>
    <w:rsid w:val="00987FF3"/>
    <w:rsid w:val="009901B4"/>
    <w:rsid w:val="00990665"/>
    <w:rsid w:val="00991086"/>
    <w:rsid w:val="00991200"/>
    <w:rsid w:val="0099160B"/>
    <w:rsid w:val="00991A12"/>
    <w:rsid w:val="00991E54"/>
    <w:rsid w:val="009923FA"/>
    <w:rsid w:val="00992950"/>
    <w:rsid w:val="00992BAA"/>
    <w:rsid w:val="00992D9A"/>
    <w:rsid w:val="00992EF6"/>
    <w:rsid w:val="009931CD"/>
    <w:rsid w:val="00993200"/>
    <w:rsid w:val="00993354"/>
    <w:rsid w:val="00993780"/>
    <w:rsid w:val="00993792"/>
    <w:rsid w:val="00993F38"/>
    <w:rsid w:val="00994BD9"/>
    <w:rsid w:val="009956D7"/>
    <w:rsid w:val="00995DA4"/>
    <w:rsid w:val="00996639"/>
    <w:rsid w:val="009966BE"/>
    <w:rsid w:val="00996CE7"/>
    <w:rsid w:val="009973DB"/>
    <w:rsid w:val="009974AD"/>
    <w:rsid w:val="009A002E"/>
    <w:rsid w:val="009A01DA"/>
    <w:rsid w:val="009A1230"/>
    <w:rsid w:val="009A128A"/>
    <w:rsid w:val="009A1364"/>
    <w:rsid w:val="009A1738"/>
    <w:rsid w:val="009A2936"/>
    <w:rsid w:val="009A2C05"/>
    <w:rsid w:val="009A2D3C"/>
    <w:rsid w:val="009A30BB"/>
    <w:rsid w:val="009A30D5"/>
    <w:rsid w:val="009A333A"/>
    <w:rsid w:val="009A3888"/>
    <w:rsid w:val="009A3DB4"/>
    <w:rsid w:val="009A4CC8"/>
    <w:rsid w:val="009A567D"/>
    <w:rsid w:val="009A5E46"/>
    <w:rsid w:val="009A6167"/>
    <w:rsid w:val="009A69B0"/>
    <w:rsid w:val="009A6B66"/>
    <w:rsid w:val="009A7029"/>
    <w:rsid w:val="009A78D2"/>
    <w:rsid w:val="009A7A92"/>
    <w:rsid w:val="009A7F2F"/>
    <w:rsid w:val="009B0282"/>
    <w:rsid w:val="009B02F1"/>
    <w:rsid w:val="009B04D9"/>
    <w:rsid w:val="009B0B28"/>
    <w:rsid w:val="009B0CF0"/>
    <w:rsid w:val="009B166F"/>
    <w:rsid w:val="009B1B40"/>
    <w:rsid w:val="009B2320"/>
    <w:rsid w:val="009B23FC"/>
    <w:rsid w:val="009B2705"/>
    <w:rsid w:val="009B2BF2"/>
    <w:rsid w:val="009B2CD9"/>
    <w:rsid w:val="009B2F88"/>
    <w:rsid w:val="009B3043"/>
    <w:rsid w:val="009B3A51"/>
    <w:rsid w:val="009B45D8"/>
    <w:rsid w:val="009B46A3"/>
    <w:rsid w:val="009B488C"/>
    <w:rsid w:val="009B4C87"/>
    <w:rsid w:val="009B582C"/>
    <w:rsid w:val="009B593D"/>
    <w:rsid w:val="009B6285"/>
    <w:rsid w:val="009B6920"/>
    <w:rsid w:val="009B6B83"/>
    <w:rsid w:val="009B7403"/>
    <w:rsid w:val="009B757E"/>
    <w:rsid w:val="009B7618"/>
    <w:rsid w:val="009B77FD"/>
    <w:rsid w:val="009B787A"/>
    <w:rsid w:val="009B7EB7"/>
    <w:rsid w:val="009C0849"/>
    <w:rsid w:val="009C0BA6"/>
    <w:rsid w:val="009C12ED"/>
    <w:rsid w:val="009C1311"/>
    <w:rsid w:val="009C1580"/>
    <w:rsid w:val="009C1969"/>
    <w:rsid w:val="009C1DF7"/>
    <w:rsid w:val="009C20C6"/>
    <w:rsid w:val="009C2355"/>
    <w:rsid w:val="009C24E0"/>
    <w:rsid w:val="009C2C80"/>
    <w:rsid w:val="009C47A5"/>
    <w:rsid w:val="009C4953"/>
    <w:rsid w:val="009C4A5E"/>
    <w:rsid w:val="009C4ABB"/>
    <w:rsid w:val="009C4B95"/>
    <w:rsid w:val="009C4CC7"/>
    <w:rsid w:val="009C4DC3"/>
    <w:rsid w:val="009C5249"/>
    <w:rsid w:val="009C564A"/>
    <w:rsid w:val="009C57AE"/>
    <w:rsid w:val="009C59BF"/>
    <w:rsid w:val="009C5B9C"/>
    <w:rsid w:val="009C5BB9"/>
    <w:rsid w:val="009C5D5F"/>
    <w:rsid w:val="009C5EE6"/>
    <w:rsid w:val="009C615B"/>
    <w:rsid w:val="009C6235"/>
    <w:rsid w:val="009C66AB"/>
    <w:rsid w:val="009C6812"/>
    <w:rsid w:val="009C687B"/>
    <w:rsid w:val="009C68CD"/>
    <w:rsid w:val="009C6A62"/>
    <w:rsid w:val="009C6E44"/>
    <w:rsid w:val="009C715F"/>
    <w:rsid w:val="009C740D"/>
    <w:rsid w:val="009C75F6"/>
    <w:rsid w:val="009C7CA6"/>
    <w:rsid w:val="009C7D1D"/>
    <w:rsid w:val="009C7D43"/>
    <w:rsid w:val="009D0875"/>
    <w:rsid w:val="009D09A0"/>
    <w:rsid w:val="009D0B9E"/>
    <w:rsid w:val="009D0C7D"/>
    <w:rsid w:val="009D1170"/>
    <w:rsid w:val="009D1414"/>
    <w:rsid w:val="009D1E72"/>
    <w:rsid w:val="009D2038"/>
    <w:rsid w:val="009D242B"/>
    <w:rsid w:val="009D2B24"/>
    <w:rsid w:val="009D2B2A"/>
    <w:rsid w:val="009D2BA8"/>
    <w:rsid w:val="009D36A5"/>
    <w:rsid w:val="009D4182"/>
    <w:rsid w:val="009D441D"/>
    <w:rsid w:val="009D4791"/>
    <w:rsid w:val="009D491E"/>
    <w:rsid w:val="009D4925"/>
    <w:rsid w:val="009D5970"/>
    <w:rsid w:val="009D6291"/>
    <w:rsid w:val="009D67FB"/>
    <w:rsid w:val="009D76E8"/>
    <w:rsid w:val="009D77D7"/>
    <w:rsid w:val="009D786C"/>
    <w:rsid w:val="009D7C07"/>
    <w:rsid w:val="009E17E0"/>
    <w:rsid w:val="009E2083"/>
    <w:rsid w:val="009E21AE"/>
    <w:rsid w:val="009E26AA"/>
    <w:rsid w:val="009E2BA2"/>
    <w:rsid w:val="009E3288"/>
    <w:rsid w:val="009E354B"/>
    <w:rsid w:val="009E3D2A"/>
    <w:rsid w:val="009E3F23"/>
    <w:rsid w:val="009E423F"/>
    <w:rsid w:val="009E47FE"/>
    <w:rsid w:val="009E504D"/>
    <w:rsid w:val="009E5196"/>
    <w:rsid w:val="009E51AA"/>
    <w:rsid w:val="009E52B0"/>
    <w:rsid w:val="009E59A3"/>
    <w:rsid w:val="009E5AAB"/>
    <w:rsid w:val="009E67FE"/>
    <w:rsid w:val="009E6CCC"/>
    <w:rsid w:val="009E7395"/>
    <w:rsid w:val="009F09C5"/>
    <w:rsid w:val="009F0D05"/>
    <w:rsid w:val="009F1533"/>
    <w:rsid w:val="009F1822"/>
    <w:rsid w:val="009F1D8F"/>
    <w:rsid w:val="009F24D7"/>
    <w:rsid w:val="009F25F3"/>
    <w:rsid w:val="009F2B29"/>
    <w:rsid w:val="009F3554"/>
    <w:rsid w:val="009F3934"/>
    <w:rsid w:val="009F3D84"/>
    <w:rsid w:val="009F43AA"/>
    <w:rsid w:val="009F446C"/>
    <w:rsid w:val="009F4897"/>
    <w:rsid w:val="009F4D39"/>
    <w:rsid w:val="009F51DB"/>
    <w:rsid w:val="009F54A8"/>
    <w:rsid w:val="009F67A9"/>
    <w:rsid w:val="009F7898"/>
    <w:rsid w:val="009F7A73"/>
    <w:rsid w:val="009F7A7A"/>
    <w:rsid w:val="009F7C8B"/>
    <w:rsid w:val="00A00098"/>
    <w:rsid w:val="00A0020F"/>
    <w:rsid w:val="00A006F3"/>
    <w:rsid w:val="00A0081A"/>
    <w:rsid w:val="00A00950"/>
    <w:rsid w:val="00A00BC6"/>
    <w:rsid w:val="00A00E07"/>
    <w:rsid w:val="00A016F7"/>
    <w:rsid w:val="00A01A48"/>
    <w:rsid w:val="00A01F2F"/>
    <w:rsid w:val="00A0202C"/>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6B0"/>
    <w:rsid w:val="00A06914"/>
    <w:rsid w:val="00A06AF2"/>
    <w:rsid w:val="00A06CC7"/>
    <w:rsid w:val="00A06FFC"/>
    <w:rsid w:val="00A07018"/>
    <w:rsid w:val="00A070BA"/>
    <w:rsid w:val="00A071E8"/>
    <w:rsid w:val="00A07535"/>
    <w:rsid w:val="00A07C12"/>
    <w:rsid w:val="00A1017D"/>
    <w:rsid w:val="00A10570"/>
    <w:rsid w:val="00A1132B"/>
    <w:rsid w:val="00A11AA8"/>
    <w:rsid w:val="00A12858"/>
    <w:rsid w:val="00A136D8"/>
    <w:rsid w:val="00A145D1"/>
    <w:rsid w:val="00A14947"/>
    <w:rsid w:val="00A14DFA"/>
    <w:rsid w:val="00A14FA3"/>
    <w:rsid w:val="00A15063"/>
    <w:rsid w:val="00A152F7"/>
    <w:rsid w:val="00A1679B"/>
    <w:rsid w:val="00A172D6"/>
    <w:rsid w:val="00A17CE1"/>
    <w:rsid w:val="00A17D0B"/>
    <w:rsid w:val="00A17D12"/>
    <w:rsid w:val="00A20013"/>
    <w:rsid w:val="00A20593"/>
    <w:rsid w:val="00A2074C"/>
    <w:rsid w:val="00A20905"/>
    <w:rsid w:val="00A21345"/>
    <w:rsid w:val="00A2137D"/>
    <w:rsid w:val="00A218C8"/>
    <w:rsid w:val="00A21A66"/>
    <w:rsid w:val="00A21EB7"/>
    <w:rsid w:val="00A21FBE"/>
    <w:rsid w:val="00A231ED"/>
    <w:rsid w:val="00A23314"/>
    <w:rsid w:val="00A2337C"/>
    <w:rsid w:val="00A24500"/>
    <w:rsid w:val="00A25476"/>
    <w:rsid w:val="00A25934"/>
    <w:rsid w:val="00A25C77"/>
    <w:rsid w:val="00A25DE0"/>
    <w:rsid w:val="00A26686"/>
    <w:rsid w:val="00A267B6"/>
    <w:rsid w:val="00A26C21"/>
    <w:rsid w:val="00A272F5"/>
    <w:rsid w:val="00A2770E"/>
    <w:rsid w:val="00A27A79"/>
    <w:rsid w:val="00A30233"/>
    <w:rsid w:val="00A31660"/>
    <w:rsid w:val="00A31925"/>
    <w:rsid w:val="00A321C2"/>
    <w:rsid w:val="00A327FE"/>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8B7"/>
    <w:rsid w:val="00A40FB5"/>
    <w:rsid w:val="00A41923"/>
    <w:rsid w:val="00A41D72"/>
    <w:rsid w:val="00A42175"/>
    <w:rsid w:val="00A42253"/>
    <w:rsid w:val="00A4270F"/>
    <w:rsid w:val="00A42FCE"/>
    <w:rsid w:val="00A4325D"/>
    <w:rsid w:val="00A4346F"/>
    <w:rsid w:val="00A43738"/>
    <w:rsid w:val="00A43C64"/>
    <w:rsid w:val="00A44033"/>
    <w:rsid w:val="00A4416C"/>
    <w:rsid w:val="00A45130"/>
    <w:rsid w:val="00A451CE"/>
    <w:rsid w:val="00A4556F"/>
    <w:rsid w:val="00A457D4"/>
    <w:rsid w:val="00A45D5F"/>
    <w:rsid w:val="00A45F0F"/>
    <w:rsid w:val="00A4625B"/>
    <w:rsid w:val="00A467C5"/>
    <w:rsid w:val="00A4709D"/>
    <w:rsid w:val="00A4726D"/>
    <w:rsid w:val="00A473A5"/>
    <w:rsid w:val="00A4742E"/>
    <w:rsid w:val="00A4793E"/>
    <w:rsid w:val="00A4798A"/>
    <w:rsid w:val="00A47EDC"/>
    <w:rsid w:val="00A47F16"/>
    <w:rsid w:val="00A500A2"/>
    <w:rsid w:val="00A50A74"/>
    <w:rsid w:val="00A5110A"/>
    <w:rsid w:val="00A5158E"/>
    <w:rsid w:val="00A51661"/>
    <w:rsid w:val="00A51C4A"/>
    <w:rsid w:val="00A51D32"/>
    <w:rsid w:val="00A51F6E"/>
    <w:rsid w:val="00A525A5"/>
    <w:rsid w:val="00A528FB"/>
    <w:rsid w:val="00A52BAD"/>
    <w:rsid w:val="00A5308A"/>
    <w:rsid w:val="00A53098"/>
    <w:rsid w:val="00A5319A"/>
    <w:rsid w:val="00A537AF"/>
    <w:rsid w:val="00A53AB4"/>
    <w:rsid w:val="00A53BB9"/>
    <w:rsid w:val="00A53CD8"/>
    <w:rsid w:val="00A53F36"/>
    <w:rsid w:val="00A54463"/>
    <w:rsid w:val="00A54891"/>
    <w:rsid w:val="00A54E7E"/>
    <w:rsid w:val="00A553FB"/>
    <w:rsid w:val="00A55CE1"/>
    <w:rsid w:val="00A55DE4"/>
    <w:rsid w:val="00A564A1"/>
    <w:rsid w:val="00A56650"/>
    <w:rsid w:val="00A56992"/>
    <w:rsid w:val="00A56ABF"/>
    <w:rsid w:val="00A57E44"/>
    <w:rsid w:val="00A57EBC"/>
    <w:rsid w:val="00A60293"/>
    <w:rsid w:val="00A61057"/>
    <w:rsid w:val="00A611C9"/>
    <w:rsid w:val="00A6133F"/>
    <w:rsid w:val="00A6150E"/>
    <w:rsid w:val="00A61B2F"/>
    <w:rsid w:val="00A61F0D"/>
    <w:rsid w:val="00A62262"/>
    <w:rsid w:val="00A62436"/>
    <w:rsid w:val="00A6249F"/>
    <w:rsid w:val="00A626E0"/>
    <w:rsid w:val="00A628B6"/>
    <w:rsid w:val="00A62A96"/>
    <w:rsid w:val="00A62CD4"/>
    <w:rsid w:val="00A62E64"/>
    <w:rsid w:val="00A63060"/>
    <w:rsid w:val="00A639D8"/>
    <w:rsid w:val="00A63FCD"/>
    <w:rsid w:val="00A645D1"/>
    <w:rsid w:val="00A649F6"/>
    <w:rsid w:val="00A65259"/>
    <w:rsid w:val="00A65386"/>
    <w:rsid w:val="00A655DC"/>
    <w:rsid w:val="00A659AD"/>
    <w:rsid w:val="00A65C8C"/>
    <w:rsid w:val="00A6625B"/>
    <w:rsid w:val="00A66281"/>
    <w:rsid w:val="00A66A10"/>
    <w:rsid w:val="00A66B9A"/>
    <w:rsid w:val="00A66D3D"/>
    <w:rsid w:val="00A671DD"/>
    <w:rsid w:val="00A672ED"/>
    <w:rsid w:val="00A67CFE"/>
    <w:rsid w:val="00A70911"/>
    <w:rsid w:val="00A70EAE"/>
    <w:rsid w:val="00A711FE"/>
    <w:rsid w:val="00A716E8"/>
    <w:rsid w:val="00A7244F"/>
    <w:rsid w:val="00A724F9"/>
    <w:rsid w:val="00A72966"/>
    <w:rsid w:val="00A72E5D"/>
    <w:rsid w:val="00A73668"/>
    <w:rsid w:val="00A7398C"/>
    <w:rsid w:val="00A73A18"/>
    <w:rsid w:val="00A7402B"/>
    <w:rsid w:val="00A74584"/>
    <w:rsid w:val="00A74ACC"/>
    <w:rsid w:val="00A74BF9"/>
    <w:rsid w:val="00A75317"/>
    <w:rsid w:val="00A7585E"/>
    <w:rsid w:val="00A75908"/>
    <w:rsid w:val="00A75C43"/>
    <w:rsid w:val="00A75EE0"/>
    <w:rsid w:val="00A762EC"/>
    <w:rsid w:val="00A76485"/>
    <w:rsid w:val="00A7689F"/>
    <w:rsid w:val="00A76E51"/>
    <w:rsid w:val="00A77255"/>
    <w:rsid w:val="00A772DD"/>
    <w:rsid w:val="00A77796"/>
    <w:rsid w:val="00A77B48"/>
    <w:rsid w:val="00A800AE"/>
    <w:rsid w:val="00A803F6"/>
    <w:rsid w:val="00A807A3"/>
    <w:rsid w:val="00A81308"/>
    <w:rsid w:val="00A81E52"/>
    <w:rsid w:val="00A82256"/>
    <w:rsid w:val="00A82CB3"/>
    <w:rsid w:val="00A82DB9"/>
    <w:rsid w:val="00A8385C"/>
    <w:rsid w:val="00A84079"/>
    <w:rsid w:val="00A8465F"/>
    <w:rsid w:val="00A850A2"/>
    <w:rsid w:val="00A8633B"/>
    <w:rsid w:val="00A90954"/>
    <w:rsid w:val="00A90E0F"/>
    <w:rsid w:val="00A90F04"/>
    <w:rsid w:val="00A914F7"/>
    <w:rsid w:val="00A91837"/>
    <w:rsid w:val="00A9190B"/>
    <w:rsid w:val="00A92148"/>
    <w:rsid w:val="00A9230B"/>
    <w:rsid w:val="00A92E23"/>
    <w:rsid w:val="00A93EC2"/>
    <w:rsid w:val="00A942FC"/>
    <w:rsid w:val="00A94E4E"/>
    <w:rsid w:val="00A95399"/>
    <w:rsid w:val="00A954B7"/>
    <w:rsid w:val="00A958A9"/>
    <w:rsid w:val="00A95930"/>
    <w:rsid w:val="00A95A91"/>
    <w:rsid w:val="00A962D1"/>
    <w:rsid w:val="00A96311"/>
    <w:rsid w:val="00A96550"/>
    <w:rsid w:val="00A96576"/>
    <w:rsid w:val="00A967E2"/>
    <w:rsid w:val="00A96FA4"/>
    <w:rsid w:val="00A97184"/>
    <w:rsid w:val="00A979E9"/>
    <w:rsid w:val="00A97A38"/>
    <w:rsid w:val="00A97A78"/>
    <w:rsid w:val="00A97CE6"/>
    <w:rsid w:val="00AA060F"/>
    <w:rsid w:val="00AA0AC1"/>
    <w:rsid w:val="00AA101B"/>
    <w:rsid w:val="00AA1313"/>
    <w:rsid w:val="00AA1AA2"/>
    <w:rsid w:val="00AA1B05"/>
    <w:rsid w:val="00AA1E0E"/>
    <w:rsid w:val="00AA1F39"/>
    <w:rsid w:val="00AA2150"/>
    <w:rsid w:val="00AA2569"/>
    <w:rsid w:val="00AA257E"/>
    <w:rsid w:val="00AA2A8B"/>
    <w:rsid w:val="00AA2ADD"/>
    <w:rsid w:val="00AA3362"/>
    <w:rsid w:val="00AA3616"/>
    <w:rsid w:val="00AA39D3"/>
    <w:rsid w:val="00AA5C39"/>
    <w:rsid w:val="00AA5C9C"/>
    <w:rsid w:val="00AA6035"/>
    <w:rsid w:val="00AA6366"/>
    <w:rsid w:val="00AA6CED"/>
    <w:rsid w:val="00AA7049"/>
    <w:rsid w:val="00AA73B3"/>
    <w:rsid w:val="00AA7452"/>
    <w:rsid w:val="00AA7514"/>
    <w:rsid w:val="00AA756B"/>
    <w:rsid w:val="00AA7768"/>
    <w:rsid w:val="00AA78EF"/>
    <w:rsid w:val="00AA7D6B"/>
    <w:rsid w:val="00AB00B6"/>
    <w:rsid w:val="00AB028E"/>
    <w:rsid w:val="00AB032C"/>
    <w:rsid w:val="00AB0440"/>
    <w:rsid w:val="00AB0C01"/>
    <w:rsid w:val="00AB0EE1"/>
    <w:rsid w:val="00AB1458"/>
    <w:rsid w:val="00AB1665"/>
    <w:rsid w:val="00AB1A34"/>
    <w:rsid w:val="00AB1EBD"/>
    <w:rsid w:val="00AB227C"/>
    <w:rsid w:val="00AB230D"/>
    <w:rsid w:val="00AB241E"/>
    <w:rsid w:val="00AB2BD0"/>
    <w:rsid w:val="00AB2EE7"/>
    <w:rsid w:val="00AB2FCF"/>
    <w:rsid w:val="00AB387D"/>
    <w:rsid w:val="00AB397F"/>
    <w:rsid w:val="00AB3D79"/>
    <w:rsid w:val="00AB3DD7"/>
    <w:rsid w:val="00AB5296"/>
    <w:rsid w:val="00AB5536"/>
    <w:rsid w:val="00AB5543"/>
    <w:rsid w:val="00AB61FB"/>
    <w:rsid w:val="00AB6355"/>
    <w:rsid w:val="00AB67A1"/>
    <w:rsid w:val="00AB7E00"/>
    <w:rsid w:val="00AB7EDD"/>
    <w:rsid w:val="00AC00D0"/>
    <w:rsid w:val="00AC0D74"/>
    <w:rsid w:val="00AC12C7"/>
    <w:rsid w:val="00AC15E2"/>
    <w:rsid w:val="00AC1BAE"/>
    <w:rsid w:val="00AC21B2"/>
    <w:rsid w:val="00AC2B02"/>
    <w:rsid w:val="00AC2EE9"/>
    <w:rsid w:val="00AC3330"/>
    <w:rsid w:val="00AC33E2"/>
    <w:rsid w:val="00AC3EB6"/>
    <w:rsid w:val="00AC3EB9"/>
    <w:rsid w:val="00AC50EF"/>
    <w:rsid w:val="00AC51B1"/>
    <w:rsid w:val="00AC53B2"/>
    <w:rsid w:val="00AC58C8"/>
    <w:rsid w:val="00AC5AA6"/>
    <w:rsid w:val="00AC61B7"/>
    <w:rsid w:val="00AC64E0"/>
    <w:rsid w:val="00AC6C7D"/>
    <w:rsid w:val="00AC755A"/>
    <w:rsid w:val="00AC7CD1"/>
    <w:rsid w:val="00AC7D02"/>
    <w:rsid w:val="00AD03CC"/>
    <w:rsid w:val="00AD0571"/>
    <w:rsid w:val="00AD0DA9"/>
    <w:rsid w:val="00AD1F10"/>
    <w:rsid w:val="00AD1F79"/>
    <w:rsid w:val="00AD21CC"/>
    <w:rsid w:val="00AD24DB"/>
    <w:rsid w:val="00AD287B"/>
    <w:rsid w:val="00AD290D"/>
    <w:rsid w:val="00AD2C53"/>
    <w:rsid w:val="00AD2F3F"/>
    <w:rsid w:val="00AD32E9"/>
    <w:rsid w:val="00AD35D4"/>
    <w:rsid w:val="00AD3AC0"/>
    <w:rsid w:val="00AD3D99"/>
    <w:rsid w:val="00AD4AD2"/>
    <w:rsid w:val="00AD4C72"/>
    <w:rsid w:val="00AD50F4"/>
    <w:rsid w:val="00AD580D"/>
    <w:rsid w:val="00AD6623"/>
    <w:rsid w:val="00AD6862"/>
    <w:rsid w:val="00AD6B8E"/>
    <w:rsid w:val="00AD6EEF"/>
    <w:rsid w:val="00AD70A9"/>
    <w:rsid w:val="00AD7523"/>
    <w:rsid w:val="00AD7759"/>
    <w:rsid w:val="00AD7771"/>
    <w:rsid w:val="00AD77F1"/>
    <w:rsid w:val="00AD7B57"/>
    <w:rsid w:val="00AD7CA9"/>
    <w:rsid w:val="00AD7DA6"/>
    <w:rsid w:val="00AD7E05"/>
    <w:rsid w:val="00AD7E8A"/>
    <w:rsid w:val="00AD7F68"/>
    <w:rsid w:val="00AE0310"/>
    <w:rsid w:val="00AE0A3A"/>
    <w:rsid w:val="00AE142C"/>
    <w:rsid w:val="00AE1943"/>
    <w:rsid w:val="00AE19CF"/>
    <w:rsid w:val="00AE1C3E"/>
    <w:rsid w:val="00AE2042"/>
    <w:rsid w:val="00AE208D"/>
    <w:rsid w:val="00AE227E"/>
    <w:rsid w:val="00AE24DE"/>
    <w:rsid w:val="00AE2B1F"/>
    <w:rsid w:val="00AE30C2"/>
    <w:rsid w:val="00AE3487"/>
    <w:rsid w:val="00AE35AB"/>
    <w:rsid w:val="00AE48B2"/>
    <w:rsid w:val="00AE4E1D"/>
    <w:rsid w:val="00AE51D9"/>
    <w:rsid w:val="00AE53B2"/>
    <w:rsid w:val="00AE573A"/>
    <w:rsid w:val="00AE5A8E"/>
    <w:rsid w:val="00AE61C6"/>
    <w:rsid w:val="00AE68B2"/>
    <w:rsid w:val="00AE7EB0"/>
    <w:rsid w:val="00AF01D3"/>
    <w:rsid w:val="00AF07D8"/>
    <w:rsid w:val="00AF115D"/>
    <w:rsid w:val="00AF11E4"/>
    <w:rsid w:val="00AF2967"/>
    <w:rsid w:val="00AF31C0"/>
    <w:rsid w:val="00AF320F"/>
    <w:rsid w:val="00AF424C"/>
    <w:rsid w:val="00AF4262"/>
    <w:rsid w:val="00AF4462"/>
    <w:rsid w:val="00AF44C0"/>
    <w:rsid w:val="00AF457E"/>
    <w:rsid w:val="00AF47E5"/>
    <w:rsid w:val="00AF48D9"/>
    <w:rsid w:val="00AF4996"/>
    <w:rsid w:val="00AF4CA7"/>
    <w:rsid w:val="00AF57A4"/>
    <w:rsid w:val="00AF5969"/>
    <w:rsid w:val="00AF5A8B"/>
    <w:rsid w:val="00AF62C1"/>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EAA"/>
    <w:rsid w:val="00B04B08"/>
    <w:rsid w:val="00B054E9"/>
    <w:rsid w:val="00B05F19"/>
    <w:rsid w:val="00B062AB"/>
    <w:rsid w:val="00B06494"/>
    <w:rsid w:val="00B0743D"/>
    <w:rsid w:val="00B07C5E"/>
    <w:rsid w:val="00B10935"/>
    <w:rsid w:val="00B10BA4"/>
    <w:rsid w:val="00B110E5"/>
    <w:rsid w:val="00B11989"/>
    <w:rsid w:val="00B12296"/>
    <w:rsid w:val="00B12B20"/>
    <w:rsid w:val="00B130DC"/>
    <w:rsid w:val="00B1339F"/>
    <w:rsid w:val="00B138CA"/>
    <w:rsid w:val="00B139B6"/>
    <w:rsid w:val="00B13F43"/>
    <w:rsid w:val="00B141F9"/>
    <w:rsid w:val="00B154A6"/>
    <w:rsid w:val="00B155FC"/>
    <w:rsid w:val="00B158E6"/>
    <w:rsid w:val="00B15A8B"/>
    <w:rsid w:val="00B15F07"/>
    <w:rsid w:val="00B160A4"/>
    <w:rsid w:val="00B16530"/>
    <w:rsid w:val="00B1790A"/>
    <w:rsid w:val="00B17EB3"/>
    <w:rsid w:val="00B207D9"/>
    <w:rsid w:val="00B208FA"/>
    <w:rsid w:val="00B20C97"/>
    <w:rsid w:val="00B20F1E"/>
    <w:rsid w:val="00B2106C"/>
    <w:rsid w:val="00B21620"/>
    <w:rsid w:val="00B21881"/>
    <w:rsid w:val="00B219A2"/>
    <w:rsid w:val="00B21E38"/>
    <w:rsid w:val="00B22099"/>
    <w:rsid w:val="00B22137"/>
    <w:rsid w:val="00B2258D"/>
    <w:rsid w:val="00B22A71"/>
    <w:rsid w:val="00B23B6B"/>
    <w:rsid w:val="00B23BF0"/>
    <w:rsid w:val="00B24184"/>
    <w:rsid w:val="00B244A0"/>
    <w:rsid w:val="00B24994"/>
    <w:rsid w:val="00B24FC5"/>
    <w:rsid w:val="00B25667"/>
    <w:rsid w:val="00B25FBF"/>
    <w:rsid w:val="00B2737D"/>
    <w:rsid w:val="00B274D6"/>
    <w:rsid w:val="00B279D6"/>
    <w:rsid w:val="00B27C1F"/>
    <w:rsid w:val="00B27C68"/>
    <w:rsid w:val="00B30700"/>
    <w:rsid w:val="00B30AC5"/>
    <w:rsid w:val="00B30DB1"/>
    <w:rsid w:val="00B311E4"/>
    <w:rsid w:val="00B31AA7"/>
    <w:rsid w:val="00B31FC5"/>
    <w:rsid w:val="00B34B83"/>
    <w:rsid w:val="00B34C1F"/>
    <w:rsid w:val="00B34EA7"/>
    <w:rsid w:val="00B34F00"/>
    <w:rsid w:val="00B35497"/>
    <w:rsid w:val="00B35982"/>
    <w:rsid w:val="00B369E3"/>
    <w:rsid w:val="00B37011"/>
    <w:rsid w:val="00B3720A"/>
    <w:rsid w:val="00B37743"/>
    <w:rsid w:val="00B379C9"/>
    <w:rsid w:val="00B37DC1"/>
    <w:rsid w:val="00B40697"/>
    <w:rsid w:val="00B406A6"/>
    <w:rsid w:val="00B40872"/>
    <w:rsid w:val="00B41EEC"/>
    <w:rsid w:val="00B41F56"/>
    <w:rsid w:val="00B42581"/>
    <w:rsid w:val="00B426A4"/>
    <w:rsid w:val="00B429E8"/>
    <w:rsid w:val="00B42CFB"/>
    <w:rsid w:val="00B43050"/>
    <w:rsid w:val="00B43DC7"/>
    <w:rsid w:val="00B444F5"/>
    <w:rsid w:val="00B44721"/>
    <w:rsid w:val="00B44C0A"/>
    <w:rsid w:val="00B44CFB"/>
    <w:rsid w:val="00B44D22"/>
    <w:rsid w:val="00B44E00"/>
    <w:rsid w:val="00B44E52"/>
    <w:rsid w:val="00B4678E"/>
    <w:rsid w:val="00B46BB6"/>
    <w:rsid w:val="00B46F18"/>
    <w:rsid w:val="00B4761D"/>
    <w:rsid w:val="00B4762B"/>
    <w:rsid w:val="00B47A26"/>
    <w:rsid w:val="00B50479"/>
    <w:rsid w:val="00B508A7"/>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6FBA"/>
    <w:rsid w:val="00B57095"/>
    <w:rsid w:val="00B5731F"/>
    <w:rsid w:val="00B5734B"/>
    <w:rsid w:val="00B575B1"/>
    <w:rsid w:val="00B57BAD"/>
    <w:rsid w:val="00B607B9"/>
    <w:rsid w:val="00B60DCE"/>
    <w:rsid w:val="00B60EE3"/>
    <w:rsid w:val="00B6148D"/>
    <w:rsid w:val="00B62ACA"/>
    <w:rsid w:val="00B62C47"/>
    <w:rsid w:val="00B62CA6"/>
    <w:rsid w:val="00B62E58"/>
    <w:rsid w:val="00B63ADD"/>
    <w:rsid w:val="00B63BC9"/>
    <w:rsid w:val="00B647C8"/>
    <w:rsid w:val="00B64B3B"/>
    <w:rsid w:val="00B64DFE"/>
    <w:rsid w:val="00B64F4A"/>
    <w:rsid w:val="00B657E2"/>
    <w:rsid w:val="00B65E7F"/>
    <w:rsid w:val="00B65F08"/>
    <w:rsid w:val="00B66340"/>
    <w:rsid w:val="00B664AB"/>
    <w:rsid w:val="00B66780"/>
    <w:rsid w:val="00B66BBC"/>
    <w:rsid w:val="00B679DE"/>
    <w:rsid w:val="00B67A1C"/>
    <w:rsid w:val="00B67C92"/>
    <w:rsid w:val="00B67EAB"/>
    <w:rsid w:val="00B67F65"/>
    <w:rsid w:val="00B702BC"/>
    <w:rsid w:val="00B7092D"/>
    <w:rsid w:val="00B70932"/>
    <w:rsid w:val="00B70F63"/>
    <w:rsid w:val="00B71AD7"/>
    <w:rsid w:val="00B71BE3"/>
    <w:rsid w:val="00B71DC2"/>
    <w:rsid w:val="00B721D7"/>
    <w:rsid w:val="00B72697"/>
    <w:rsid w:val="00B72A07"/>
    <w:rsid w:val="00B7335E"/>
    <w:rsid w:val="00B73755"/>
    <w:rsid w:val="00B73B14"/>
    <w:rsid w:val="00B73EB9"/>
    <w:rsid w:val="00B73FBE"/>
    <w:rsid w:val="00B74BD6"/>
    <w:rsid w:val="00B74FB6"/>
    <w:rsid w:val="00B7532F"/>
    <w:rsid w:val="00B7622D"/>
    <w:rsid w:val="00B76BE9"/>
    <w:rsid w:val="00B76F83"/>
    <w:rsid w:val="00B77334"/>
    <w:rsid w:val="00B77F42"/>
    <w:rsid w:val="00B81639"/>
    <w:rsid w:val="00B8191B"/>
    <w:rsid w:val="00B823ED"/>
    <w:rsid w:val="00B8279B"/>
    <w:rsid w:val="00B827DC"/>
    <w:rsid w:val="00B82B7D"/>
    <w:rsid w:val="00B82BF1"/>
    <w:rsid w:val="00B83083"/>
    <w:rsid w:val="00B8318C"/>
    <w:rsid w:val="00B834E4"/>
    <w:rsid w:val="00B84025"/>
    <w:rsid w:val="00B84AA3"/>
    <w:rsid w:val="00B8516F"/>
    <w:rsid w:val="00B851AD"/>
    <w:rsid w:val="00B852D0"/>
    <w:rsid w:val="00B86088"/>
    <w:rsid w:val="00B8663F"/>
    <w:rsid w:val="00B86E2E"/>
    <w:rsid w:val="00B8792D"/>
    <w:rsid w:val="00B87BB5"/>
    <w:rsid w:val="00B9083A"/>
    <w:rsid w:val="00B908F2"/>
    <w:rsid w:val="00B90BFA"/>
    <w:rsid w:val="00B90C70"/>
    <w:rsid w:val="00B90F9F"/>
    <w:rsid w:val="00B90FC7"/>
    <w:rsid w:val="00B914CE"/>
    <w:rsid w:val="00B91992"/>
    <w:rsid w:val="00B9244B"/>
    <w:rsid w:val="00B92523"/>
    <w:rsid w:val="00B92583"/>
    <w:rsid w:val="00B925FC"/>
    <w:rsid w:val="00B9279B"/>
    <w:rsid w:val="00B9317C"/>
    <w:rsid w:val="00B936DE"/>
    <w:rsid w:val="00B937E9"/>
    <w:rsid w:val="00B93899"/>
    <w:rsid w:val="00B93B9D"/>
    <w:rsid w:val="00B93D29"/>
    <w:rsid w:val="00B9467A"/>
    <w:rsid w:val="00B94936"/>
    <w:rsid w:val="00B94B13"/>
    <w:rsid w:val="00B94FB0"/>
    <w:rsid w:val="00B95277"/>
    <w:rsid w:val="00B9544E"/>
    <w:rsid w:val="00B95DDF"/>
    <w:rsid w:val="00B96C5F"/>
    <w:rsid w:val="00B96C9C"/>
    <w:rsid w:val="00B96F1E"/>
    <w:rsid w:val="00B973A5"/>
    <w:rsid w:val="00BA08A6"/>
    <w:rsid w:val="00BA0A4D"/>
    <w:rsid w:val="00BA13AC"/>
    <w:rsid w:val="00BA1A61"/>
    <w:rsid w:val="00BA1C26"/>
    <w:rsid w:val="00BA2326"/>
    <w:rsid w:val="00BA25D6"/>
    <w:rsid w:val="00BA2EA5"/>
    <w:rsid w:val="00BA3C7B"/>
    <w:rsid w:val="00BA3C85"/>
    <w:rsid w:val="00BA3F45"/>
    <w:rsid w:val="00BA41F3"/>
    <w:rsid w:val="00BA50B7"/>
    <w:rsid w:val="00BA542C"/>
    <w:rsid w:val="00BA5B14"/>
    <w:rsid w:val="00BA5D04"/>
    <w:rsid w:val="00BA5E1C"/>
    <w:rsid w:val="00BA5EF6"/>
    <w:rsid w:val="00BA65B3"/>
    <w:rsid w:val="00BA6D60"/>
    <w:rsid w:val="00BA7053"/>
    <w:rsid w:val="00BA75F2"/>
    <w:rsid w:val="00BA771E"/>
    <w:rsid w:val="00BA7837"/>
    <w:rsid w:val="00BA7B86"/>
    <w:rsid w:val="00BA7CBE"/>
    <w:rsid w:val="00BA7D64"/>
    <w:rsid w:val="00BB06B2"/>
    <w:rsid w:val="00BB08C2"/>
    <w:rsid w:val="00BB0AC8"/>
    <w:rsid w:val="00BB0B35"/>
    <w:rsid w:val="00BB0FE4"/>
    <w:rsid w:val="00BB1960"/>
    <w:rsid w:val="00BB19A4"/>
    <w:rsid w:val="00BB1F2F"/>
    <w:rsid w:val="00BB2B72"/>
    <w:rsid w:val="00BB2D12"/>
    <w:rsid w:val="00BB30A4"/>
    <w:rsid w:val="00BB351E"/>
    <w:rsid w:val="00BB3E06"/>
    <w:rsid w:val="00BB3E5C"/>
    <w:rsid w:val="00BB4E76"/>
    <w:rsid w:val="00BB4E87"/>
    <w:rsid w:val="00BB5148"/>
    <w:rsid w:val="00BB5401"/>
    <w:rsid w:val="00BB5A66"/>
    <w:rsid w:val="00BB5A96"/>
    <w:rsid w:val="00BB5E09"/>
    <w:rsid w:val="00BB5E45"/>
    <w:rsid w:val="00BB65AE"/>
    <w:rsid w:val="00BB6B50"/>
    <w:rsid w:val="00BB7066"/>
    <w:rsid w:val="00BB742E"/>
    <w:rsid w:val="00BB746B"/>
    <w:rsid w:val="00BB793E"/>
    <w:rsid w:val="00BC04D7"/>
    <w:rsid w:val="00BC07BC"/>
    <w:rsid w:val="00BC0CAD"/>
    <w:rsid w:val="00BC0D65"/>
    <w:rsid w:val="00BC0DC2"/>
    <w:rsid w:val="00BC1062"/>
    <w:rsid w:val="00BC135A"/>
    <w:rsid w:val="00BC20FD"/>
    <w:rsid w:val="00BC241A"/>
    <w:rsid w:val="00BC2443"/>
    <w:rsid w:val="00BC2A21"/>
    <w:rsid w:val="00BC2CA7"/>
    <w:rsid w:val="00BC3F26"/>
    <w:rsid w:val="00BC44CD"/>
    <w:rsid w:val="00BC49DE"/>
    <w:rsid w:val="00BC4D23"/>
    <w:rsid w:val="00BC5365"/>
    <w:rsid w:val="00BC5470"/>
    <w:rsid w:val="00BC58A2"/>
    <w:rsid w:val="00BC6009"/>
    <w:rsid w:val="00BC618F"/>
    <w:rsid w:val="00BC629B"/>
    <w:rsid w:val="00BC6348"/>
    <w:rsid w:val="00BC63EA"/>
    <w:rsid w:val="00BC6807"/>
    <w:rsid w:val="00BC6D5D"/>
    <w:rsid w:val="00BC6EC9"/>
    <w:rsid w:val="00BC76C7"/>
    <w:rsid w:val="00BC7B47"/>
    <w:rsid w:val="00BC7D4A"/>
    <w:rsid w:val="00BD026B"/>
    <w:rsid w:val="00BD05FD"/>
    <w:rsid w:val="00BD090F"/>
    <w:rsid w:val="00BD0BDD"/>
    <w:rsid w:val="00BD0CC1"/>
    <w:rsid w:val="00BD0D6A"/>
    <w:rsid w:val="00BD10F6"/>
    <w:rsid w:val="00BD145A"/>
    <w:rsid w:val="00BD1544"/>
    <w:rsid w:val="00BD2019"/>
    <w:rsid w:val="00BD34AD"/>
    <w:rsid w:val="00BD3682"/>
    <w:rsid w:val="00BD3906"/>
    <w:rsid w:val="00BD4507"/>
    <w:rsid w:val="00BD4531"/>
    <w:rsid w:val="00BD47C2"/>
    <w:rsid w:val="00BD4948"/>
    <w:rsid w:val="00BD49D0"/>
    <w:rsid w:val="00BD523A"/>
    <w:rsid w:val="00BD5685"/>
    <w:rsid w:val="00BD5AAA"/>
    <w:rsid w:val="00BD5CD6"/>
    <w:rsid w:val="00BD6696"/>
    <w:rsid w:val="00BD7045"/>
    <w:rsid w:val="00BD7DD4"/>
    <w:rsid w:val="00BE05C1"/>
    <w:rsid w:val="00BE061B"/>
    <w:rsid w:val="00BE0ADC"/>
    <w:rsid w:val="00BE0CC3"/>
    <w:rsid w:val="00BE1FEE"/>
    <w:rsid w:val="00BE2191"/>
    <w:rsid w:val="00BE256B"/>
    <w:rsid w:val="00BE2A3E"/>
    <w:rsid w:val="00BE2E88"/>
    <w:rsid w:val="00BE404D"/>
    <w:rsid w:val="00BE423D"/>
    <w:rsid w:val="00BE491A"/>
    <w:rsid w:val="00BE4CBE"/>
    <w:rsid w:val="00BE5490"/>
    <w:rsid w:val="00BE54F6"/>
    <w:rsid w:val="00BE585B"/>
    <w:rsid w:val="00BE5C51"/>
    <w:rsid w:val="00BE6272"/>
    <w:rsid w:val="00BE640A"/>
    <w:rsid w:val="00BE677F"/>
    <w:rsid w:val="00BE69C8"/>
    <w:rsid w:val="00BE766C"/>
    <w:rsid w:val="00BE7790"/>
    <w:rsid w:val="00BE7A67"/>
    <w:rsid w:val="00BF05EE"/>
    <w:rsid w:val="00BF07A6"/>
    <w:rsid w:val="00BF096E"/>
    <w:rsid w:val="00BF10FA"/>
    <w:rsid w:val="00BF1721"/>
    <w:rsid w:val="00BF1787"/>
    <w:rsid w:val="00BF29C5"/>
    <w:rsid w:val="00BF3A5A"/>
    <w:rsid w:val="00BF4553"/>
    <w:rsid w:val="00BF483B"/>
    <w:rsid w:val="00BF4BB6"/>
    <w:rsid w:val="00BF5246"/>
    <w:rsid w:val="00BF5664"/>
    <w:rsid w:val="00BF68C6"/>
    <w:rsid w:val="00BF6CDC"/>
    <w:rsid w:val="00BF6EDB"/>
    <w:rsid w:val="00BF78B1"/>
    <w:rsid w:val="00C00289"/>
    <w:rsid w:val="00C003F7"/>
    <w:rsid w:val="00C004D5"/>
    <w:rsid w:val="00C00EDA"/>
    <w:rsid w:val="00C01942"/>
    <w:rsid w:val="00C02303"/>
    <w:rsid w:val="00C0278C"/>
    <w:rsid w:val="00C02AC8"/>
    <w:rsid w:val="00C032AD"/>
    <w:rsid w:val="00C035F6"/>
    <w:rsid w:val="00C0382F"/>
    <w:rsid w:val="00C03B63"/>
    <w:rsid w:val="00C03B81"/>
    <w:rsid w:val="00C03CC1"/>
    <w:rsid w:val="00C040C0"/>
    <w:rsid w:val="00C04393"/>
    <w:rsid w:val="00C04653"/>
    <w:rsid w:val="00C04692"/>
    <w:rsid w:val="00C04952"/>
    <w:rsid w:val="00C0593D"/>
    <w:rsid w:val="00C059E4"/>
    <w:rsid w:val="00C07063"/>
    <w:rsid w:val="00C07173"/>
    <w:rsid w:val="00C07667"/>
    <w:rsid w:val="00C07D66"/>
    <w:rsid w:val="00C10267"/>
    <w:rsid w:val="00C104D6"/>
    <w:rsid w:val="00C10AF1"/>
    <w:rsid w:val="00C10CAB"/>
    <w:rsid w:val="00C10DF3"/>
    <w:rsid w:val="00C113C3"/>
    <w:rsid w:val="00C132FE"/>
    <w:rsid w:val="00C134CC"/>
    <w:rsid w:val="00C13AAE"/>
    <w:rsid w:val="00C13B4F"/>
    <w:rsid w:val="00C13DBB"/>
    <w:rsid w:val="00C14662"/>
    <w:rsid w:val="00C1474F"/>
    <w:rsid w:val="00C14B40"/>
    <w:rsid w:val="00C14CEA"/>
    <w:rsid w:val="00C1560A"/>
    <w:rsid w:val="00C15DA5"/>
    <w:rsid w:val="00C15E3A"/>
    <w:rsid w:val="00C16616"/>
    <w:rsid w:val="00C1674B"/>
    <w:rsid w:val="00C169DA"/>
    <w:rsid w:val="00C16B88"/>
    <w:rsid w:val="00C16C3F"/>
    <w:rsid w:val="00C174B9"/>
    <w:rsid w:val="00C17866"/>
    <w:rsid w:val="00C179B4"/>
    <w:rsid w:val="00C17C3A"/>
    <w:rsid w:val="00C20102"/>
    <w:rsid w:val="00C208D3"/>
    <w:rsid w:val="00C21056"/>
    <w:rsid w:val="00C213A8"/>
    <w:rsid w:val="00C21873"/>
    <w:rsid w:val="00C21E38"/>
    <w:rsid w:val="00C2271B"/>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4899"/>
    <w:rsid w:val="00C357A9"/>
    <w:rsid w:val="00C35B19"/>
    <w:rsid w:val="00C362E7"/>
    <w:rsid w:val="00C363CE"/>
    <w:rsid w:val="00C36595"/>
    <w:rsid w:val="00C36E31"/>
    <w:rsid w:val="00C377B4"/>
    <w:rsid w:val="00C37D97"/>
    <w:rsid w:val="00C405A3"/>
    <w:rsid w:val="00C41640"/>
    <w:rsid w:val="00C41A83"/>
    <w:rsid w:val="00C430CF"/>
    <w:rsid w:val="00C441D8"/>
    <w:rsid w:val="00C44570"/>
    <w:rsid w:val="00C45375"/>
    <w:rsid w:val="00C4539C"/>
    <w:rsid w:val="00C4613A"/>
    <w:rsid w:val="00C4659E"/>
    <w:rsid w:val="00C46882"/>
    <w:rsid w:val="00C46977"/>
    <w:rsid w:val="00C46A6C"/>
    <w:rsid w:val="00C46AB6"/>
    <w:rsid w:val="00C46AF3"/>
    <w:rsid w:val="00C470C4"/>
    <w:rsid w:val="00C47988"/>
    <w:rsid w:val="00C47FA1"/>
    <w:rsid w:val="00C5177A"/>
    <w:rsid w:val="00C5188A"/>
    <w:rsid w:val="00C51A10"/>
    <w:rsid w:val="00C51D0B"/>
    <w:rsid w:val="00C5204E"/>
    <w:rsid w:val="00C520BF"/>
    <w:rsid w:val="00C52A8E"/>
    <w:rsid w:val="00C52CF3"/>
    <w:rsid w:val="00C52F66"/>
    <w:rsid w:val="00C536BD"/>
    <w:rsid w:val="00C54B6A"/>
    <w:rsid w:val="00C54F8C"/>
    <w:rsid w:val="00C55096"/>
    <w:rsid w:val="00C551B1"/>
    <w:rsid w:val="00C55B75"/>
    <w:rsid w:val="00C56B40"/>
    <w:rsid w:val="00C57138"/>
    <w:rsid w:val="00C57667"/>
    <w:rsid w:val="00C57B09"/>
    <w:rsid w:val="00C57E02"/>
    <w:rsid w:val="00C57F96"/>
    <w:rsid w:val="00C60104"/>
    <w:rsid w:val="00C6015B"/>
    <w:rsid w:val="00C60756"/>
    <w:rsid w:val="00C61061"/>
    <w:rsid w:val="00C61259"/>
    <w:rsid w:val="00C61F87"/>
    <w:rsid w:val="00C620F0"/>
    <w:rsid w:val="00C62CCD"/>
    <w:rsid w:val="00C62E10"/>
    <w:rsid w:val="00C62F29"/>
    <w:rsid w:val="00C631F0"/>
    <w:rsid w:val="00C63B1E"/>
    <w:rsid w:val="00C63E58"/>
    <w:rsid w:val="00C6439D"/>
    <w:rsid w:val="00C6446F"/>
    <w:rsid w:val="00C645BE"/>
    <w:rsid w:val="00C645D0"/>
    <w:rsid w:val="00C646D1"/>
    <w:rsid w:val="00C647D9"/>
    <w:rsid w:val="00C64A45"/>
    <w:rsid w:val="00C64FC7"/>
    <w:rsid w:val="00C6618E"/>
    <w:rsid w:val="00C66854"/>
    <w:rsid w:val="00C66B97"/>
    <w:rsid w:val="00C66D53"/>
    <w:rsid w:val="00C6719E"/>
    <w:rsid w:val="00C67978"/>
    <w:rsid w:val="00C67C31"/>
    <w:rsid w:val="00C67DFA"/>
    <w:rsid w:val="00C67F21"/>
    <w:rsid w:val="00C70A83"/>
    <w:rsid w:val="00C71347"/>
    <w:rsid w:val="00C71370"/>
    <w:rsid w:val="00C7156D"/>
    <w:rsid w:val="00C71C6C"/>
    <w:rsid w:val="00C72011"/>
    <w:rsid w:val="00C72E9E"/>
    <w:rsid w:val="00C72F83"/>
    <w:rsid w:val="00C72FF3"/>
    <w:rsid w:val="00C73086"/>
    <w:rsid w:val="00C730DE"/>
    <w:rsid w:val="00C73169"/>
    <w:rsid w:val="00C735EC"/>
    <w:rsid w:val="00C738F8"/>
    <w:rsid w:val="00C73A60"/>
    <w:rsid w:val="00C7528F"/>
    <w:rsid w:val="00C75695"/>
    <w:rsid w:val="00C756A1"/>
    <w:rsid w:val="00C75CE2"/>
    <w:rsid w:val="00C76E86"/>
    <w:rsid w:val="00C76F71"/>
    <w:rsid w:val="00C77277"/>
    <w:rsid w:val="00C77681"/>
    <w:rsid w:val="00C776F3"/>
    <w:rsid w:val="00C77795"/>
    <w:rsid w:val="00C7783D"/>
    <w:rsid w:val="00C77CDE"/>
    <w:rsid w:val="00C77FE1"/>
    <w:rsid w:val="00C80307"/>
    <w:rsid w:val="00C8049A"/>
    <w:rsid w:val="00C8077E"/>
    <w:rsid w:val="00C80A53"/>
    <w:rsid w:val="00C81520"/>
    <w:rsid w:val="00C81B65"/>
    <w:rsid w:val="00C81CA8"/>
    <w:rsid w:val="00C82D28"/>
    <w:rsid w:val="00C84332"/>
    <w:rsid w:val="00C847FC"/>
    <w:rsid w:val="00C848F4"/>
    <w:rsid w:val="00C8491C"/>
    <w:rsid w:val="00C84CC0"/>
    <w:rsid w:val="00C85528"/>
    <w:rsid w:val="00C85A79"/>
    <w:rsid w:val="00C85AD2"/>
    <w:rsid w:val="00C85B15"/>
    <w:rsid w:val="00C85FA6"/>
    <w:rsid w:val="00C868FF"/>
    <w:rsid w:val="00C86E60"/>
    <w:rsid w:val="00C87201"/>
    <w:rsid w:val="00C8784A"/>
    <w:rsid w:val="00C87880"/>
    <w:rsid w:val="00C9015B"/>
    <w:rsid w:val="00C90CC2"/>
    <w:rsid w:val="00C90F63"/>
    <w:rsid w:val="00C9117D"/>
    <w:rsid w:val="00C911AB"/>
    <w:rsid w:val="00C91F59"/>
    <w:rsid w:val="00C92262"/>
    <w:rsid w:val="00C9245F"/>
    <w:rsid w:val="00C92CF8"/>
    <w:rsid w:val="00C9329C"/>
    <w:rsid w:val="00C933DD"/>
    <w:rsid w:val="00C933FC"/>
    <w:rsid w:val="00C93519"/>
    <w:rsid w:val="00C93933"/>
    <w:rsid w:val="00C941ED"/>
    <w:rsid w:val="00C94757"/>
    <w:rsid w:val="00C951E1"/>
    <w:rsid w:val="00C954F5"/>
    <w:rsid w:val="00C95AD8"/>
    <w:rsid w:val="00C96004"/>
    <w:rsid w:val="00C96076"/>
    <w:rsid w:val="00C962B7"/>
    <w:rsid w:val="00C96745"/>
    <w:rsid w:val="00C96A74"/>
    <w:rsid w:val="00C96BFA"/>
    <w:rsid w:val="00C975DE"/>
    <w:rsid w:val="00C979BC"/>
    <w:rsid w:val="00CA00E6"/>
    <w:rsid w:val="00CA0381"/>
    <w:rsid w:val="00CA0598"/>
    <w:rsid w:val="00CA08B4"/>
    <w:rsid w:val="00CA1317"/>
    <w:rsid w:val="00CA1C4F"/>
    <w:rsid w:val="00CA23C3"/>
    <w:rsid w:val="00CA2752"/>
    <w:rsid w:val="00CA2850"/>
    <w:rsid w:val="00CA293C"/>
    <w:rsid w:val="00CA2A4E"/>
    <w:rsid w:val="00CA30BD"/>
    <w:rsid w:val="00CA30E2"/>
    <w:rsid w:val="00CA31DE"/>
    <w:rsid w:val="00CA33D2"/>
    <w:rsid w:val="00CA3415"/>
    <w:rsid w:val="00CA3C08"/>
    <w:rsid w:val="00CA451C"/>
    <w:rsid w:val="00CA46E0"/>
    <w:rsid w:val="00CA487A"/>
    <w:rsid w:val="00CA51BB"/>
    <w:rsid w:val="00CA555B"/>
    <w:rsid w:val="00CA5736"/>
    <w:rsid w:val="00CA6407"/>
    <w:rsid w:val="00CA6AA3"/>
    <w:rsid w:val="00CA6ACF"/>
    <w:rsid w:val="00CA6CF6"/>
    <w:rsid w:val="00CB0138"/>
    <w:rsid w:val="00CB029B"/>
    <w:rsid w:val="00CB0628"/>
    <w:rsid w:val="00CB0D2D"/>
    <w:rsid w:val="00CB1E15"/>
    <w:rsid w:val="00CB222E"/>
    <w:rsid w:val="00CB24D2"/>
    <w:rsid w:val="00CB3790"/>
    <w:rsid w:val="00CB39F9"/>
    <w:rsid w:val="00CB3B00"/>
    <w:rsid w:val="00CB3C4D"/>
    <w:rsid w:val="00CB4008"/>
    <w:rsid w:val="00CB43DE"/>
    <w:rsid w:val="00CB455D"/>
    <w:rsid w:val="00CB4F9A"/>
    <w:rsid w:val="00CB50AE"/>
    <w:rsid w:val="00CB551B"/>
    <w:rsid w:val="00CB55ED"/>
    <w:rsid w:val="00CB5E6D"/>
    <w:rsid w:val="00CB6100"/>
    <w:rsid w:val="00CB65E0"/>
    <w:rsid w:val="00CB6D1D"/>
    <w:rsid w:val="00CB6E1C"/>
    <w:rsid w:val="00CB743C"/>
    <w:rsid w:val="00CB7911"/>
    <w:rsid w:val="00CB79B9"/>
    <w:rsid w:val="00CB7C64"/>
    <w:rsid w:val="00CB7CBF"/>
    <w:rsid w:val="00CB7E0B"/>
    <w:rsid w:val="00CB7E4D"/>
    <w:rsid w:val="00CB7E8F"/>
    <w:rsid w:val="00CC0317"/>
    <w:rsid w:val="00CC057B"/>
    <w:rsid w:val="00CC05B2"/>
    <w:rsid w:val="00CC081B"/>
    <w:rsid w:val="00CC0A0A"/>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4038"/>
    <w:rsid w:val="00CC4C6C"/>
    <w:rsid w:val="00CC5176"/>
    <w:rsid w:val="00CC59F8"/>
    <w:rsid w:val="00CC5BF4"/>
    <w:rsid w:val="00CC5CE3"/>
    <w:rsid w:val="00CC6170"/>
    <w:rsid w:val="00CC62D2"/>
    <w:rsid w:val="00CC642B"/>
    <w:rsid w:val="00CC652C"/>
    <w:rsid w:val="00CC699B"/>
    <w:rsid w:val="00CC6CF5"/>
    <w:rsid w:val="00CC76B4"/>
    <w:rsid w:val="00CC7BF3"/>
    <w:rsid w:val="00CD09C2"/>
    <w:rsid w:val="00CD105E"/>
    <w:rsid w:val="00CD1256"/>
    <w:rsid w:val="00CD135A"/>
    <w:rsid w:val="00CD186E"/>
    <w:rsid w:val="00CD1DAE"/>
    <w:rsid w:val="00CD1F80"/>
    <w:rsid w:val="00CD2C50"/>
    <w:rsid w:val="00CD2DAD"/>
    <w:rsid w:val="00CD3251"/>
    <w:rsid w:val="00CD366C"/>
    <w:rsid w:val="00CD3B2E"/>
    <w:rsid w:val="00CD3E1C"/>
    <w:rsid w:val="00CD50D9"/>
    <w:rsid w:val="00CD527F"/>
    <w:rsid w:val="00CD52E9"/>
    <w:rsid w:val="00CD5497"/>
    <w:rsid w:val="00CD5D09"/>
    <w:rsid w:val="00CD6645"/>
    <w:rsid w:val="00CD67EC"/>
    <w:rsid w:val="00CD6CF4"/>
    <w:rsid w:val="00CD752B"/>
    <w:rsid w:val="00CD772B"/>
    <w:rsid w:val="00CD7A2C"/>
    <w:rsid w:val="00CE05FF"/>
    <w:rsid w:val="00CE09FB"/>
    <w:rsid w:val="00CE1E27"/>
    <w:rsid w:val="00CE1F6E"/>
    <w:rsid w:val="00CE22FD"/>
    <w:rsid w:val="00CE2587"/>
    <w:rsid w:val="00CE28CE"/>
    <w:rsid w:val="00CE296D"/>
    <w:rsid w:val="00CE2B1B"/>
    <w:rsid w:val="00CE2C8F"/>
    <w:rsid w:val="00CE3927"/>
    <w:rsid w:val="00CE3AFC"/>
    <w:rsid w:val="00CE3B12"/>
    <w:rsid w:val="00CE3BAD"/>
    <w:rsid w:val="00CE3CEC"/>
    <w:rsid w:val="00CE4428"/>
    <w:rsid w:val="00CE44A4"/>
    <w:rsid w:val="00CE44BB"/>
    <w:rsid w:val="00CE4751"/>
    <w:rsid w:val="00CE4A21"/>
    <w:rsid w:val="00CE4E11"/>
    <w:rsid w:val="00CE52E2"/>
    <w:rsid w:val="00CE5A08"/>
    <w:rsid w:val="00CE5E2A"/>
    <w:rsid w:val="00CE616F"/>
    <w:rsid w:val="00CE667D"/>
    <w:rsid w:val="00CE67CB"/>
    <w:rsid w:val="00CE6961"/>
    <w:rsid w:val="00CE6C42"/>
    <w:rsid w:val="00CE740D"/>
    <w:rsid w:val="00CE768A"/>
    <w:rsid w:val="00CF0A29"/>
    <w:rsid w:val="00CF0CFF"/>
    <w:rsid w:val="00CF18E1"/>
    <w:rsid w:val="00CF2E94"/>
    <w:rsid w:val="00CF36C7"/>
    <w:rsid w:val="00CF38C9"/>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6C92"/>
    <w:rsid w:val="00CF73DD"/>
    <w:rsid w:val="00CF740D"/>
    <w:rsid w:val="00CF7616"/>
    <w:rsid w:val="00CF7E06"/>
    <w:rsid w:val="00D003A1"/>
    <w:rsid w:val="00D0069C"/>
    <w:rsid w:val="00D00A7A"/>
    <w:rsid w:val="00D014C6"/>
    <w:rsid w:val="00D01759"/>
    <w:rsid w:val="00D01B08"/>
    <w:rsid w:val="00D0221B"/>
    <w:rsid w:val="00D025C7"/>
    <w:rsid w:val="00D026A0"/>
    <w:rsid w:val="00D026B8"/>
    <w:rsid w:val="00D02B7C"/>
    <w:rsid w:val="00D02D32"/>
    <w:rsid w:val="00D02DC0"/>
    <w:rsid w:val="00D0309A"/>
    <w:rsid w:val="00D037E3"/>
    <w:rsid w:val="00D040BD"/>
    <w:rsid w:val="00D04618"/>
    <w:rsid w:val="00D04651"/>
    <w:rsid w:val="00D0477A"/>
    <w:rsid w:val="00D04BFD"/>
    <w:rsid w:val="00D0536F"/>
    <w:rsid w:val="00D056F2"/>
    <w:rsid w:val="00D05EC3"/>
    <w:rsid w:val="00D06264"/>
    <w:rsid w:val="00D0680E"/>
    <w:rsid w:val="00D06D75"/>
    <w:rsid w:val="00D076FF"/>
    <w:rsid w:val="00D10F73"/>
    <w:rsid w:val="00D11A86"/>
    <w:rsid w:val="00D1241E"/>
    <w:rsid w:val="00D129AC"/>
    <w:rsid w:val="00D12B5F"/>
    <w:rsid w:val="00D1309F"/>
    <w:rsid w:val="00D13E09"/>
    <w:rsid w:val="00D13E63"/>
    <w:rsid w:val="00D14B13"/>
    <w:rsid w:val="00D15269"/>
    <w:rsid w:val="00D153DC"/>
    <w:rsid w:val="00D157FB"/>
    <w:rsid w:val="00D15BD4"/>
    <w:rsid w:val="00D1606D"/>
    <w:rsid w:val="00D16575"/>
    <w:rsid w:val="00D16DC9"/>
    <w:rsid w:val="00D1761D"/>
    <w:rsid w:val="00D17BA0"/>
    <w:rsid w:val="00D205B2"/>
    <w:rsid w:val="00D205BB"/>
    <w:rsid w:val="00D20706"/>
    <w:rsid w:val="00D21587"/>
    <w:rsid w:val="00D221B4"/>
    <w:rsid w:val="00D224E6"/>
    <w:rsid w:val="00D22AC4"/>
    <w:rsid w:val="00D22CDE"/>
    <w:rsid w:val="00D22F80"/>
    <w:rsid w:val="00D2324B"/>
    <w:rsid w:val="00D233EC"/>
    <w:rsid w:val="00D236E4"/>
    <w:rsid w:val="00D2375C"/>
    <w:rsid w:val="00D23A64"/>
    <w:rsid w:val="00D240E6"/>
    <w:rsid w:val="00D244B0"/>
    <w:rsid w:val="00D246A5"/>
    <w:rsid w:val="00D24736"/>
    <w:rsid w:val="00D26261"/>
    <w:rsid w:val="00D263AD"/>
    <w:rsid w:val="00D2674E"/>
    <w:rsid w:val="00D269B3"/>
    <w:rsid w:val="00D26A56"/>
    <w:rsid w:val="00D2745C"/>
    <w:rsid w:val="00D27DBD"/>
    <w:rsid w:val="00D30004"/>
    <w:rsid w:val="00D3008A"/>
    <w:rsid w:val="00D3031D"/>
    <w:rsid w:val="00D304E7"/>
    <w:rsid w:val="00D3107B"/>
    <w:rsid w:val="00D318B0"/>
    <w:rsid w:val="00D31E34"/>
    <w:rsid w:val="00D32174"/>
    <w:rsid w:val="00D3226A"/>
    <w:rsid w:val="00D325FD"/>
    <w:rsid w:val="00D330C5"/>
    <w:rsid w:val="00D338E5"/>
    <w:rsid w:val="00D33D3B"/>
    <w:rsid w:val="00D33D75"/>
    <w:rsid w:val="00D3414B"/>
    <w:rsid w:val="00D347D2"/>
    <w:rsid w:val="00D34B01"/>
    <w:rsid w:val="00D35A4B"/>
    <w:rsid w:val="00D35C26"/>
    <w:rsid w:val="00D360B5"/>
    <w:rsid w:val="00D373B2"/>
    <w:rsid w:val="00D37532"/>
    <w:rsid w:val="00D37581"/>
    <w:rsid w:val="00D404AC"/>
    <w:rsid w:val="00D405A5"/>
    <w:rsid w:val="00D40BAF"/>
    <w:rsid w:val="00D412D9"/>
    <w:rsid w:val="00D413FC"/>
    <w:rsid w:val="00D41B68"/>
    <w:rsid w:val="00D42317"/>
    <w:rsid w:val="00D425B2"/>
    <w:rsid w:val="00D436FE"/>
    <w:rsid w:val="00D4374C"/>
    <w:rsid w:val="00D43BD4"/>
    <w:rsid w:val="00D443D6"/>
    <w:rsid w:val="00D44447"/>
    <w:rsid w:val="00D446BF"/>
    <w:rsid w:val="00D45214"/>
    <w:rsid w:val="00D454F0"/>
    <w:rsid w:val="00D45564"/>
    <w:rsid w:val="00D45F7F"/>
    <w:rsid w:val="00D45FFD"/>
    <w:rsid w:val="00D467AA"/>
    <w:rsid w:val="00D46CC7"/>
    <w:rsid w:val="00D46D7C"/>
    <w:rsid w:val="00D47512"/>
    <w:rsid w:val="00D47B46"/>
    <w:rsid w:val="00D5019E"/>
    <w:rsid w:val="00D501F2"/>
    <w:rsid w:val="00D50912"/>
    <w:rsid w:val="00D50D45"/>
    <w:rsid w:val="00D50DB1"/>
    <w:rsid w:val="00D50E98"/>
    <w:rsid w:val="00D51516"/>
    <w:rsid w:val="00D518BC"/>
    <w:rsid w:val="00D51B16"/>
    <w:rsid w:val="00D51D84"/>
    <w:rsid w:val="00D51ED0"/>
    <w:rsid w:val="00D52089"/>
    <w:rsid w:val="00D525E4"/>
    <w:rsid w:val="00D52DCE"/>
    <w:rsid w:val="00D534C0"/>
    <w:rsid w:val="00D536E8"/>
    <w:rsid w:val="00D53AFB"/>
    <w:rsid w:val="00D54240"/>
    <w:rsid w:val="00D548AA"/>
    <w:rsid w:val="00D5493F"/>
    <w:rsid w:val="00D54D8B"/>
    <w:rsid w:val="00D54EB1"/>
    <w:rsid w:val="00D5523D"/>
    <w:rsid w:val="00D55302"/>
    <w:rsid w:val="00D57114"/>
    <w:rsid w:val="00D57CF0"/>
    <w:rsid w:val="00D61BE5"/>
    <w:rsid w:val="00D61D3F"/>
    <w:rsid w:val="00D62033"/>
    <w:rsid w:val="00D6227C"/>
    <w:rsid w:val="00D62704"/>
    <w:rsid w:val="00D628AF"/>
    <w:rsid w:val="00D63267"/>
    <w:rsid w:val="00D632B5"/>
    <w:rsid w:val="00D63ABF"/>
    <w:rsid w:val="00D63D80"/>
    <w:rsid w:val="00D64472"/>
    <w:rsid w:val="00D65228"/>
    <w:rsid w:val="00D65FBB"/>
    <w:rsid w:val="00D665A7"/>
    <w:rsid w:val="00D67012"/>
    <w:rsid w:val="00D67060"/>
    <w:rsid w:val="00D67168"/>
    <w:rsid w:val="00D673C1"/>
    <w:rsid w:val="00D700F8"/>
    <w:rsid w:val="00D701D1"/>
    <w:rsid w:val="00D70773"/>
    <w:rsid w:val="00D71111"/>
    <w:rsid w:val="00D7114A"/>
    <w:rsid w:val="00D71B5F"/>
    <w:rsid w:val="00D71B81"/>
    <w:rsid w:val="00D72AE8"/>
    <w:rsid w:val="00D72C54"/>
    <w:rsid w:val="00D72FC4"/>
    <w:rsid w:val="00D731C3"/>
    <w:rsid w:val="00D74104"/>
    <w:rsid w:val="00D74554"/>
    <w:rsid w:val="00D7456D"/>
    <w:rsid w:val="00D745A4"/>
    <w:rsid w:val="00D74CF8"/>
    <w:rsid w:val="00D74E2F"/>
    <w:rsid w:val="00D74F4B"/>
    <w:rsid w:val="00D75953"/>
    <w:rsid w:val="00D75B0F"/>
    <w:rsid w:val="00D765FC"/>
    <w:rsid w:val="00D76977"/>
    <w:rsid w:val="00D7729D"/>
    <w:rsid w:val="00D779D2"/>
    <w:rsid w:val="00D779F1"/>
    <w:rsid w:val="00D77A22"/>
    <w:rsid w:val="00D77A2A"/>
    <w:rsid w:val="00D77A82"/>
    <w:rsid w:val="00D77CC1"/>
    <w:rsid w:val="00D80392"/>
    <w:rsid w:val="00D80674"/>
    <w:rsid w:val="00D81254"/>
    <w:rsid w:val="00D81824"/>
    <w:rsid w:val="00D81A07"/>
    <w:rsid w:val="00D81D6D"/>
    <w:rsid w:val="00D82096"/>
    <w:rsid w:val="00D826F6"/>
    <w:rsid w:val="00D8282A"/>
    <w:rsid w:val="00D82B0A"/>
    <w:rsid w:val="00D830DE"/>
    <w:rsid w:val="00D833C9"/>
    <w:rsid w:val="00D83C1F"/>
    <w:rsid w:val="00D843B3"/>
    <w:rsid w:val="00D84D25"/>
    <w:rsid w:val="00D84F67"/>
    <w:rsid w:val="00D853C5"/>
    <w:rsid w:val="00D85624"/>
    <w:rsid w:val="00D859F6"/>
    <w:rsid w:val="00D85B3C"/>
    <w:rsid w:val="00D85F59"/>
    <w:rsid w:val="00D862AC"/>
    <w:rsid w:val="00D865DA"/>
    <w:rsid w:val="00D8669A"/>
    <w:rsid w:val="00D867F0"/>
    <w:rsid w:val="00D8702D"/>
    <w:rsid w:val="00D871DE"/>
    <w:rsid w:val="00D875AC"/>
    <w:rsid w:val="00D87A17"/>
    <w:rsid w:val="00D87AC1"/>
    <w:rsid w:val="00D87BF1"/>
    <w:rsid w:val="00D87DCA"/>
    <w:rsid w:val="00D87EFF"/>
    <w:rsid w:val="00D903F7"/>
    <w:rsid w:val="00D91F70"/>
    <w:rsid w:val="00D92CB8"/>
    <w:rsid w:val="00D92D99"/>
    <w:rsid w:val="00D93517"/>
    <w:rsid w:val="00D93C5A"/>
    <w:rsid w:val="00D93CD6"/>
    <w:rsid w:val="00D95171"/>
    <w:rsid w:val="00D952EA"/>
    <w:rsid w:val="00D95B24"/>
    <w:rsid w:val="00D95FA8"/>
    <w:rsid w:val="00D961AC"/>
    <w:rsid w:val="00D96547"/>
    <w:rsid w:val="00D96937"/>
    <w:rsid w:val="00D96CDC"/>
    <w:rsid w:val="00D9743A"/>
    <w:rsid w:val="00D97817"/>
    <w:rsid w:val="00D9790A"/>
    <w:rsid w:val="00D97D62"/>
    <w:rsid w:val="00D97DA9"/>
    <w:rsid w:val="00DA02F3"/>
    <w:rsid w:val="00DA0F19"/>
    <w:rsid w:val="00DA1046"/>
    <w:rsid w:val="00DA1952"/>
    <w:rsid w:val="00DA1D68"/>
    <w:rsid w:val="00DA2468"/>
    <w:rsid w:val="00DA2E6C"/>
    <w:rsid w:val="00DA321C"/>
    <w:rsid w:val="00DA332B"/>
    <w:rsid w:val="00DA56C2"/>
    <w:rsid w:val="00DA58EA"/>
    <w:rsid w:val="00DA5C56"/>
    <w:rsid w:val="00DA6153"/>
    <w:rsid w:val="00DA62FE"/>
    <w:rsid w:val="00DA69CE"/>
    <w:rsid w:val="00DA7035"/>
    <w:rsid w:val="00DA7153"/>
    <w:rsid w:val="00DA79EC"/>
    <w:rsid w:val="00DA7A9F"/>
    <w:rsid w:val="00DA7C7F"/>
    <w:rsid w:val="00DB1A1A"/>
    <w:rsid w:val="00DB1AB1"/>
    <w:rsid w:val="00DB1BFE"/>
    <w:rsid w:val="00DB1C0C"/>
    <w:rsid w:val="00DB1C8C"/>
    <w:rsid w:val="00DB26B3"/>
    <w:rsid w:val="00DB274F"/>
    <w:rsid w:val="00DB2A78"/>
    <w:rsid w:val="00DB30BA"/>
    <w:rsid w:val="00DB33AF"/>
    <w:rsid w:val="00DB3DA7"/>
    <w:rsid w:val="00DB3E4B"/>
    <w:rsid w:val="00DB51DC"/>
    <w:rsid w:val="00DB5D65"/>
    <w:rsid w:val="00DB5DCF"/>
    <w:rsid w:val="00DB61D0"/>
    <w:rsid w:val="00DB669F"/>
    <w:rsid w:val="00DB66EA"/>
    <w:rsid w:val="00DB67A4"/>
    <w:rsid w:val="00DB6912"/>
    <w:rsid w:val="00DB6B48"/>
    <w:rsid w:val="00DB6B7A"/>
    <w:rsid w:val="00DB6BE0"/>
    <w:rsid w:val="00DB6DB0"/>
    <w:rsid w:val="00DB6FF6"/>
    <w:rsid w:val="00DB760E"/>
    <w:rsid w:val="00DB78CC"/>
    <w:rsid w:val="00DB7A93"/>
    <w:rsid w:val="00DC022B"/>
    <w:rsid w:val="00DC0326"/>
    <w:rsid w:val="00DC0A37"/>
    <w:rsid w:val="00DC0A6B"/>
    <w:rsid w:val="00DC10EB"/>
    <w:rsid w:val="00DC179A"/>
    <w:rsid w:val="00DC1833"/>
    <w:rsid w:val="00DC1FDB"/>
    <w:rsid w:val="00DC2136"/>
    <w:rsid w:val="00DC33F3"/>
    <w:rsid w:val="00DC3C2B"/>
    <w:rsid w:val="00DC3E42"/>
    <w:rsid w:val="00DC3E7B"/>
    <w:rsid w:val="00DC4461"/>
    <w:rsid w:val="00DC4F0A"/>
    <w:rsid w:val="00DC4FA8"/>
    <w:rsid w:val="00DC50BF"/>
    <w:rsid w:val="00DC55F7"/>
    <w:rsid w:val="00DC6E38"/>
    <w:rsid w:val="00DC77EE"/>
    <w:rsid w:val="00DD014A"/>
    <w:rsid w:val="00DD0256"/>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659"/>
    <w:rsid w:val="00DD366E"/>
    <w:rsid w:val="00DD3821"/>
    <w:rsid w:val="00DD39AE"/>
    <w:rsid w:val="00DD3AFD"/>
    <w:rsid w:val="00DD45B3"/>
    <w:rsid w:val="00DD49F8"/>
    <w:rsid w:val="00DD4ADC"/>
    <w:rsid w:val="00DD4DE8"/>
    <w:rsid w:val="00DD50C8"/>
    <w:rsid w:val="00DD58F9"/>
    <w:rsid w:val="00DD6CDE"/>
    <w:rsid w:val="00DD7097"/>
    <w:rsid w:val="00DD789D"/>
    <w:rsid w:val="00DD7BEA"/>
    <w:rsid w:val="00DE0429"/>
    <w:rsid w:val="00DE08F4"/>
    <w:rsid w:val="00DE09E8"/>
    <w:rsid w:val="00DE0D59"/>
    <w:rsid w:val="00DE0DA6"/>
    <w:rsid w:val="00DE2353"/>
    <w:rsid w:val="00DE27CF"/>
    <w:rsid w:val="00DE2F11"/>
    <w:rsid w:val="00DE3147"/>
    <w:rsid w:val="00DE33A3"/>
    <w:rsid w:val="00DE4499"/>
    <w:rsid w:val="00DE48BB"/>
    <w:rsid w:val="00DE4A9F"/>
    <w:rsid w:val="00DE4B89"/>
    <w:rsid w:val="00DE4BBB"/>
    <w:rsid w:val="00DE524C"/>
    <w:rsid w:val="00DE5A18"/>
    <w:rsid w:val="00DE5DC9"/>
    <w:rsid w:val="00DE64DC"/>
    <w:rsid w:val="00DE6F8B"/>
    <w:rsid w:val="00DE7455"/>
    <w:rsid w:val="00DE78AD"/>
    <w:rsid w:val="00DE7B94"/>
    <w:rsid w:val="00DE7C2B"/>
    <w:rsid w:val="00DE7C99"/>
    <w:rsid w:val="00DF0537"/>
    <w:rsid w:val="00DF1B8A"/>
    <w:rsid w:val="00DF1BE3"/>
    <w:rsid w:val="00DF31DB"/>
    <w:rsid w:val="00DF37BF"/>
    <w:rsid w:val="00DF3ADB"/>
    <w:rsid w:val="00DF3BE2"/>
    <w:rsid w:val="00DF3D23"/>
    <w:rsid w:val="00DF3E2C"/>
    <w:rsid w:val="00DF3E6C"/>
    <w:rsid w:val="00DF3F54"/>
    <w:rsid w:val="00DF4971"/>
    <w:rsid w:val="00DF52F4"/>
    <w:rsid w:val="00DF5505"/>
    <w:rsid w:val="00DF5553"/>
    <w:rsid w:val="00DF56CD"/>
    <w:rsid w:val="00DF5911"/>
    <w:rsid w:val="00DF5A2D"/>
    <w:rsid w:val="00DF5A61"/>
    <w:rsid w:val="00DF6168"/>
    <w:rsid w:val="00DF6CC8"/>
    <w:rsid w:val="00DF6EA5"/>
    <w:rsid w:val="00DF77A6"/>
    <w:rsid w:val="00DF7BB2"/>
    <w:rsid w:val="00E00140"/>
    <w:rsid w:val="00E0048F"/>
    <w:rsid w:val="00E006C6"/>
    <w:rsid w:val="00E00967"/>
    <w:rsid w:val="00E00D29"/>
    <w:rsid w:val="00E0131F"/>
    <w:rsid w:val="00E01337"/>
    <w:rsid w:val="00E020C3"/>
    <w:rsid w:val="00E02DE6"/>
    <w:rsid w:val="00E03F68"/>
    <w:rsid w:val="00E03FF7"/>
    <w:rsid w:val="00E044E7"/>
    <w:rsid w:val="00E04606"/>
    <w:rsid w:val="00E04A98"/>
    <w:rsid w:val="00E04F53"/>
    <w:rsid w:val="00E04FCB"/>
    <w:rsid w:val="00E057C6"/>
    <w:rsid w:val="00E05977"/>
    <w:rsid w:val="00E05D6D"/>
    <w:rsid w:val="00E066DA"/>
    <w:rsid w:val="00E06884"/>
    <w:rsid w:val="00E06F91"/>
    <w:rsid w:val="00E07392"/>
    <w:rsid w:val="00E0743D"/>
    <w:rsid w:val="00E105F4"/>
    <w:rsid w:val="00E106CA"/>
    <w:rsid w:val="00E11772"/>
    <w:rsid w:val="00E11F80"/>
    <w:rsid w:val="00E12219"/>
    <w:rsid w:val="00E12237"/>
    <w:rsid w:val="00E12570"/>
    <w:rsid w:val="00E12DCF"/>
    <w:rsid w:val="00E12DD5"/>
    <w:rsid w:val="00E134E3"/>
    <w:rsid w:val="00E1449F"/>
    <w:rsid w:val="00E14818"/>
    <w:rsid w:val="00E1496D"/>
    <w:rsid w:val="00E1558E"/>
    <w:rsid w:val="00E157A5"/>
    <w:rsid w:val="00E15EB7"/>
    <w:rsid w:val="00E16071"/>
    <w:rsid w:val="00E164FE"/>
    <w:rsid w:val="00E169B0"/>
    <w:rsid w:val="00E169CD"/>
    <w:rsid w:val="00E1742F"/>
    <w:rsid w:val="00E17A36"/>
    <w:rsid w:val="00E2009B"/>
    <w:rsid w:val="00E20655"/>
    <w:rsid w:val="00E20B1D"/>
    <w:rsid w:val="00E20E70"/>
    <w:rsid w:val="00E21287"/>
    <w:rsid w:val="00E2268E"/>
    <w:rsid w:val="00E23387"/>
    <w:rsid w:val="00E2374A"/>
    <w:rsid w:val="00E23A7C"/>
    <w:rsid w:val="00E23E80"/>
    <w:rsid w:val="00E23ED7"/>
    <w:rsid w:val="00E24457"/>
    <w:rsid w:val="00E244FB"/>
    <w:rsid w:val="00E2461D"/>
    <w:rsid w:val="00E2498F"/>
    <w:rsid w:val="00E24F55"/>
    <w:rsid w:val="00E25028"/>
    <w:rsid w:val="00E25646"/>
    <w:rsid w:val="00E25A25"/>
    <w:rsid w:val="00E25F29"/>
    <w:rsid w:val="00E26770"/>
    <w:rsid w:val="00E26D38"/>
    <w:rsid w:val="00E26F67"/>
    <w:rsid w:val="00E27138"/>
    <w:rsid w:val="00E277DC"/>
    <w:rsid w:val="00E27BF4"/>
    <w:rsid w:val="00E30024"/>
    <w:rsid w:val="00E30056"/>
    <w:rsid w:val="00E30443"/>
    <w:rsid w:val="00E30458"/>
    <w:rsid w:val="00E30AFA"/>
    <w:rsid w:val="00E30BE9"/>
    <w:rsid w:val="00E316DB"/>
    <w:rsid w:val="00E31831"/>
    <w:rsid w:val="00E31AB5"/>
    <w:rsid w:val="00E31F4D"/>
    <w:rsid w:val="00E321C4"/>
    <w:rsid w:val="00E325ED"/>
    <w:rsid w:val="00E3280E"/>
    <w:rsid w:val="00E32A51"/>
    <w:rsid w:val="00E33163"/>
    <w:rsid w:val="00E33621"/>
    <w:rsid w:val="00E338C9"/>
    <w:rsid w:val="00E33914"/>
    <w:rsid w:val="00E34176"/>
    <w:rsid w:val="00E3483D"/>
    <w:rsid w:val="00E34988"/>
    <w:rsid w:val="00E349EB"/>
    <w:rsid w:val="00E34C5B"/>
    <w:rsid w:val="00E353DB"/>
    <w:rsid w:val="00E35619"/>
    <w:rsid w:val="00E35A71"/>
    <w:rsid w:val="00E35E7F"/>
    <w:rsid w:val="00E36422"/>
    <w:rsid w:val="00E36512"/>
    <w:rsid w:val="00E3671C"/>
    <w:rsid w:val="00E36B6B"/>
    <w:rsid w:val="00E37007"/>
    <w:rsid w:val="00E37A2E"/>
    <w:rsid w:val="00E37D31"/>
    <w:rsid w:val="00E37DFD"/>
    <w:rsid w:val="00E37F01"/>
    <w:rsid w:val="00E37FC0"/>
    <w:rsid w:val="00E40121"/>
    <w:rsid w:val="00E40FE9"/>
    <w:rsid w:val="00E416F9"/>
    <w:rsid w:val="00E417B2"/>
    <w:rsid w:val="00E41A55"/>
    <w:rsid w:val="00E41A6C"/>
    <w:rsid w:val="00E41C15"/>
    <w:rsid w:val="00E42991"/>
    <w:rsid w:val="00E42A61"/>
    <w:rsid w:val="00E42E29"/>
    <w:rsid w:val="00E43327"/>
    <w:rsid w:val="00E437CE"/>
    <w:rsid w:val="00E4388D"/>
    <w:rsid w:val="00E43F38"/>
    <w:rsid w:val="00E43F6C"/>
    <w:rsid w:val="00E444CC"/>
    <w:rsid w:val="00E44DE0"/>
    <w:rsid w:val="00E44EEC"/>
    <w:rsid w:val="00E45371"/>
    <w:rsid w:val="00E454DE"/>
    <w:rsid w:val="00E45CA2"/>
    <w:rsid w:val="00E46082"/>
    <w:rsid w:val="00E461B6"/>
    <w:rsid w:val="00E46CF3"/>
    <w:rsid w:val="00E46D30"/>
    <w:rsid w:val="00E46F89"/>
    <w:rsid w:val="00E50183"/>
    <w:rsid w:val="00E5034E"/>
    <w:rsid w:val="00E50687"/>
    <w:rsid w:val="00E506B4"/>
    <w:rsid w:val="00E50B34"/>
    <w:rsid w:val="00E50B4B"/>
    <w:rsid w:val="00E50C44"/>
    <w:rsid w:val="00E50F9A"/>
    <w:rsid w:val="00E51710"/>
    <w:rsid w:val="00E51DE2"/>
    <w:rsid w:val="00E51F6F"/>
    <w:rsid w:val="00E521C1"/>
    <w:rsid w:val="00E5265A"/>
    <w:rsid w:val="00E52C0E"/>
    <w:rsid w:val="00E52F08"/>
    <w:rsid w:val="00E536C9"/>
    <w:rsid w:val="00E53787"/>
    <w:rsid w:val="00E54236"/>
    <w:rsid w:val="00E542E2"/>
    <w:rsid w:val="00E546C0"/>
    <w:rsid w:val="00E549AE"/>
    <w:rsid w:val="00E54B8E"/>
    <w:rsid w:val="00E54C30"/>
    <w:rsid w:val="00E54FE7"/>
    <w:rsid w:val="00E5550E"/>
    <w:rsid w:val="00E557A0"/>
    <w:rsid w:val="00E55E30"/>
    <w:rsid w:val="00E562B9"/>
    <w:rsid w:val="00E563DF"/>
    <w:rsid w:val="00E56688"/>
    <w:rsid w:val="00E566A8"/>
    <w:rsid w:val="00E56BE3"/>
    <w:rsid w:val="00E57C05"/>
    <w:rsid w:val="00E57E8D"/>
    <w:rsid w:val="00E57F5F"/>
    <w:rsid w:val="00E606A1"/>
    <w:rsid w:val="00E60CA4"/>
    <w:rsid w:val="00E60FAE"/>
    <w:rsid w:val="00E622C2"/>
    <w:rsid w:val="00E62C55"/>
    <w:rsid w:val="00E6302E"/>
    <w:rsid w:val="00E6339C"/>
    <w:rsid w:val="00E63B7A"/>
    <w:rsid w:val="00E63D9D"/>
    <w:rsid w:val="00E64239"/>
    <w:rsid w:val="00E642E2"/>
    <w:rsid w:val="00E6478D"/>
    <w:rsid w:val="00E647A1"/>
    <w:rsid w:val="00E647B3"/>
    <w:rsid w:val="00E64E34"/>
    <w:rsid w:val="00E64F57"/>
    <w:rsid w:val="00E65B76"/>
    <w:rsid w:val="00E66388"/>
    <w:rsid w:val="00E66DA2"/>
    <w:rsid w:val="00E674C9"/>
    <w:rsid w:val="00E67691"/>
    <w:rsid w:val="00E6773A"/>
    <w:rsid w:val="00E67819"/>
    <w:rsid w:val="00E678A6"/>
    <w:rsid w:val="00E678F4"/>
    <w:rsid w:val="00E679A1"/>
    <w:rsid w:val="00E67B6C"/>
    <w:rsid w:val="00E71D11"/>
    <w:rsid w:val="00E7257E"/>
    <w:rsid w:val="00E725A3"/>
    <w:rsid w:val="00E72AF0"/>
    <w:rsid w:val="00E73360"/>
    <w:rsid w:val="00E737FF"/>
    <w:rsid w:val="00E73C6D"/>
    <w:rsid w:val="00E73F8D"/>
    <w:rsid w:val="00E74A29"/>
    <w:rsid w:val="00E74E84"/>
    <w:rsid w:val="00E75DD3"/>
    <w:rsid w:val="00E75EBA"/>
    <w:rsid w:val="00E75EF3"/>
    <w:rsid w:val="00E7631C"/>
    <w:rsid w:val="00E7654D"/>
    <w:rsid w:val="00E770AA"/>
    <w:rsid w:val="00E771F0"/>
    <w:rsid w:val="00E77421"/>
    <w:rsid w:val="00E77971"/>
    <w:rsid w:val="00E77996"/>
    <w:rsid w:val="00E77B72"/>
    <w:rsid w:val="00E804B4"/>
    <w:rsid w:val="00E80515"/>
    <w:rsid w:val="00E805AC"/>
    <w:rsid w:val="00E80601"/>
    <w:rsid w:val="00E806A8"/>
    <w:rsid w:val="00E80819"/>
    <w:rsid w:val="00E80ABD"/>
    <w:rsid w:val="00E80D18"/>
    <w:rsid w:val="00E80F64"/>
    <w:rsid w:val="00E81586"/>
    <w:rsid w:val="00E81B8D"/>
    <w:rsid w:val="00E81F00"/>
    <w:rsid w:val="00E81FE3"/>
    <w:rsid w:val="00E824C2"/>
    <w:rsid w:val="00E8252D"/>
    <w:rsid w:val="00E82A80"/>
    <w:rsid w:val="00E835A5"/>
    <w:rsid w:val="00E83C9C"/>
    <w:rsid w:val="00E84051"/>
    <w:rsid w:val="00E841C1"/>
    <w:rsid w:val="00E85097"/>
    <w:rsid w:val="00E85B39"/>
    <w:rsid w:val="00E85B98"/>
    <w:rsid w:val="00E85C94"/>
    <w:rsid w:val="00E8638C"/>
    <w:rsid w:val="00E867D6"/>
    <w:rsid w:val="00E86A0D"/>
    <w:rsid w:val="00E86B79"/>
    <w:rsid w:val="00E86C08"/>
    <w:rsid w:val="00E87618"/>
    <w:rsid w:val="00E8770E"/>
    <w:rsid w:val="00E90041"/>
    <w:rsid w:val="00E901AD"/>
    <w:rsid w:val="00E90895"/>
    <w:rsid w:val="00E90EEB"/>
    <w:rsid w:val="00E91355"/>
    <w:rsid w:val="00E914B8"/>
    <w:rsid w:val="00E924CF"/>
    <w:rsid w:val="00E92C08"/>
    <w:rsid w:val="00E931BA"/>
    <w:rsid w:val="00E93C41"/>
    <w:rsid w:val="00E93E16"/>
    <w:rsid w:val="00E94BEE"/>
    <w:rsid w:val="00E94D00"/>
    <w:rsid w:val="00E94D8D"/>
    <w:rsid w:val="00E94FAE"/>
    <w:rsid w:val="00E95696"/>
    <w:rsid w:val="00E9577E"/>
    <w:rsid w:val="00E95B83"/>
    <w:rsid w:val="00E9602C"/>
    <w:rsid w:val="00E96068"/>
    <w:rsid w:val="00E961D9"/>
    <w:rsid w:val="00E96300"/>
    <w:rsid w:val="00E9638F"/>
    <w:rsid w:val="00E96F70"/>
    <w:rsid w:val="00E96F94"/>
    <w:rsid w:val="00E97312"/>
    <w:rsid w:val="00E973B1"/>
    <w:rsid w:val="00E97AB6"/>
    <w:rsid w:val="00E97DB9"/>
    <w:rsid w:val="00EA0527"/>
    <w:rsid w:val="00EA0A3F"/>
    <w:rsid w:val="00EA0B19"/>
    <w:rsid w:val="00EA1D1B"/>
    <w:rsid w:val="00EA2C76"/>
    <w:rsid w:val="00EA3081"/>
    <w:rsid w:val="00EA3198"/>
    <w:rsid w:val="00EA3513"/>
    <w:rsid w:val="00EA36B3"/>
    <w:rsid w:val="00EA3731"/>
    <w:rsid w:val="00EA3C5A"/>
    <w:rsid w:val="00EA3EFF"/>
    <w:rsid w:val="00EA4519"/>
    <w:rsid w:val="00EA4769"/>
    <w:rsid w:val="00EA4794"/>
    <w:rsid w:val="00EA4EB8"/>
    <w:rsid w:val="00EA5C4A"/>
    <w:rsid w:val="00EA5CA4"/>
    <w:rsid w:val="00EA6646"/>
    <w:rsid w:val="00EA6C89"/>
    <w:rsid w:val="00EA711D"/>
    <w:rsid w:val="00EA7DF9"/>
    <w:rsid w:val="00EA7FCD"/>
    <w:rsid w:val="00EB0170"/>
    <w:rsid w:val="00EB02C9"/>
    <w:rsid w:val="00EB0865"/>
    <w:rsid w:val="00EB08D0"/>
    <w:rsid w:val="00EB0C1F"/>
    <w:rsid w:val="00EB0C8D"/>
    <w:rsid w:val="00EB0D8A"/>
    <w:rsid w:val="00EB1495"/>
    <w:rsid w:val="00EB1798"/>
    <w:rsid w:val="00EB1A0E"/>
    <w:rsid w:val="00EB1A63"/>
    <w:rsid w:val="00EB1CEB"/>
    <w:rsid w:val="00EB240C"/>
    <w:rsid w:val="00EB258D"/>
    <w:rsid w:val="00EB3204"/>
    <w:rsid w:val="00EB393E"/>
    <w:rsid w:val="00EB3FA1"/>
    <w:rsid w:val="00EB423A"/>
    <w:rsid w:val="00EB4258"/>
    <w:rsid w:val="00EB49D9"/>
    <w:rsid w:val="00EB5519"/>
    <w:rsid w:val="00EB582C"/>
    <w:rsid w:val="00EB5EA4"/>
    <w:rsid w:val="00EB5FD0"/>
    <w:rsid w:val="00EB6082"/>
    <w:rsid w:val="00EB6850"/>
    <w:rsid w:val="00EB6DE2"/>
    <w:rsid w:val="00EB6E0C"/>
    <w:rsid w:val="00EB6E80"/>
    <w:rsid w:val="00EB6FF1"/>
    <w:rsid w:val="00EB7132"/>
    <w:rsid w:val="00EB7256"/>
    <w:rsid w:val="00EB761D"/>
    <w:rsid w:val="00EB76FD"/>
    <w:rsid w:val="00EC00A2"/>
    <w:rsid w:val="00EC0505"/>
    <w:rsid w:val="00EC0DEC"/>
    <w:rsid w:val="00EC13E7"/>
    <w:rsid w:val="00EC1577"/>
    <w:rsid w:val="00EC18B0"/>
    <w:rsid w:val="00EC191E"/>
    <w:rsid w:val="00EC1B6C"/>
    <w:rsid w:val="00EC202B"/>
    <w:rsid w:val="00EC242B"/>
    <w:rsid w:val="00EC2571"/>
    <w:rsid w:val="00EC332F"/>
    <w:rsid w:val="00EC341A"/>
    <w:rsid w:val="00EC36AF"/>
    <w:rsid w:val="00EC4750"/>
    <w:rsid w:val="00EC482C"/>
    <w:rsid w:val="00EC5D26"/>
    <w:rsid w:val="00EC5D65"/>
    <w:rsid w:val="00EC6D87"/>
    <w:rsid w:val="00EC745E"/>
    <w:rsid w:val="00EC75F8"/>
    <w:rsid w:val="00EC7814"/>
    <w:rsid w:val="00EC7AA3"/>
    <w:rsid w:val="00EC7BEE"/>
    <w:rsid w:val="00ED03BD"/>
    <w:rsid w:val="00ED0A25"/>
    <w:rsid w:val="00ED0B29"/>
    <w:rsid w:val="00ED0EEF"/>
    <w:rsid w:val="00ED10A1"/>
    <w:rsid w:val="00ED1126"/>
    <w:rsid w:val="00ED1736"/>
    <w:rsid w:val="00ED1B25"/>
    <w:rsid w:val="00ED1B28"/>
    <w:rsid w:val="00ED1FAF"/>
    <w:rsid w:val="00ED22F1"/>
    <w:rsid w:val="00ED2BBF"/>
    <w:rsid w:val="00ED35CC"/>
    <w:rsid w:val="00ED3A6A"/>
    <w:rsid w:val="00ED40DD"/>
    <w:rsid w:val="00ED4432"/>
    <w:rsid w:val="00ED46C9"/>
    <w:rsid w:val="00ED4DF8"/>
    <w:rsid w:val="00ED4FE9"/>
    <w:rsid w:val="00ED50B8"/>
    <w:rsid w:val="00ED5366"/>
    <w:rsid w:val="00ED5B93"/>
    <w:rsid w:val="00ED5D75"/>
    <w:rsid w:val="00ED5EB3"/>
    <w:rsid w:val="00ED5ED8"/>
    <w:rsid w:val="00ED60C2"/>
    <w:rsid w:val="00ED68F2"/>
    <w:rsid w:val="00ED6C90"/>
    <w:rsid w:val="00ED6C97"/>
    <w:rsid w:val="00ED7279"/>
    <w:rsid w:val="00ED72CD"/>
    <w:rsid w:val="00EE0173"/>
    <w:rsid w:val="00EE026C"/>
    <w:rsid w:val="00EE071C"/>
    <w:rsid w:val="00EE1000"/>
    <w:rsid w:val="00EE1221"/>
    <w:rsid w:val="00EE1914"/>
    <w:rsid w:val="00EE194E"/>
    <w:rsid w:val="00EE1E08"/>
    <w:rsid w:val="00EE2038"/>
    <w:rsid w:val="00EE2B21"/>
    <w:rsid w:val="00EE2DB6"/>
    <w:rsid w:val="00EE30BA"/>
    <w:rsid w:val="00EE348F"/>
    <w:rsid w:val="00EE3B87"/>
    <w:rsid w:val="00EE3DA3"/>
    <w:rsid w:val="00EE40A9"/>
    <w:rsid w:val="00EE43BC"/>
    <w:rsid w:val="00EE4F69"/>
    <w:rsid w:val="00EE5702"/>
    <w:rsid w:val="00EE5730"/>
    <w:rsid w:val="00EE5C11"/>
    <w:rsid w:val="00EE686F"/>
    <w:rsid w:val="00EE6CC9"/>
    <w:rsid w:val="00EE6E35"/>
    <w:rsid w:val="00EE6E37"/>
    <w:rsid w:val="00EE6E3C"/>
    <w:rsid w:val="00EE6F5B"/>
    <w:rsid w:val="00EE6FAE"/>
    <w:rsid w:val="00EE74A9"/>
    <w:rsid w:val="00EE7A72"/>
    <w:rsid w:val="00EF02C7"/>
    <w:rsid w:val="00EF0555"/>
    <w:rsid w:val="00EF05B5"/>
    <w:rsid w:val="00EF06B7"/>
    <w:rsid w:val="00EF0914"/>
    <w:rsid w:val="00EF0C6F"/>
    <w:rsid w:val="00EF1006"/>
    <w:rsid w:val="00EF2CDE"/>
    <w:rsid w:val="00EF2E60"/>
    <w:rsid w:val="00EF2E74"/>
    <w:rsid w:val="00EF373D"/>
    <w:rsid w:val="00EF39A0"/>
    <w:rsid w:val="00EF3B62"/>
    <w:rsid w:val="00EF3F42"/>
    <w:rsid w:val="00EF4D69"/>
    <w:rsid w:val="00EF5B09"/>
    <w:rsid w:val="00EF60E7"/>
    <w:rsid w:val="00EF6875"/>
    <w:rsid w:val="00EF6EBA"/>
    <w:rsid w:val="00EF6F48"/>
    <w:rsid w:val="00EF7EA3"/>
    <w:rsid w:val="00F006ED"/>
    <w:rsid w:val="00F007DE"/>
    <w:rsid w:val="00F00F5A"/>
    <w:rsid w:val="00F00FAF"/>
    <w:rsid w:val="00F01013"/>
    <w:rsid w:val="00F011DD"/>
    <w:rsid w:val="00F01C97"/>
    <w:rsid w:val="00F01DE2"/>
    <w:rsid w:val="00F02850"/>
    <w:rsid w:val="00F03C60"/>
    <w:rsid w:val="00F03DF9"/>
    <w:rsid w:val="00F04096"/>
    <w:rsid w:val="00F0464D"/>
    <w:rsid w:val="00F04854"/>
    <w:rsid w:val="00F04D10"/>
    <w:rsid w:val="00F04FB7"/>
    <w:rsid w:val="00F05839"/>
    <w:rsid w:val="00F0595C"/>
    <w:rsid w:val="00F0777E"/>
    <w:rsid w:val="00F07E51"/>
    <w:rsid w:val="00F07FF9"/>
    <w:rsid w:val="00F10119"/>
    <w:rsid w:val="00F10141"/>
    <w:rsid w:val="00F10674"/>
    <w:rsid w:val="00F108DA"/>
    <w:rsid w:val="00F10B7D"/>
    <w:rsid w:val="00F10D93"/>
    <w:rsid w:val="00F10E69"/>
    <w:rsid w:val="00F11971"/>
    <w:rsid w:val="00F11A9D"/>
    <w:rsid w:val="00F126D7"/>
    <w:rsid w:val="00F12DE9"/>
    <w:rsid w:val="00F136A6"/>
    <w:rsid w:val="00F13C78"/>
    <w:rsid w:val="00F14C92"/>
    <w:rsid w:val="00F14EA2"/>
    <w:rsid w:val="00F1552A"/>
    <w:rsid w:val="00F155CF"/>
    <w:rsid w:val="00F15BBD"/>
    <w:rsid w:val="00F15C31"/>
    <w:rsid w:val="00F15CA6"/>
    <w:rsid w:val="00F170BA"/>
    <w:rsid w:val="00F1753D"/>
    <w:rsid w:val="00F17BCB"/>
    <w:rsid w:val="00F17C4F"/>
    <w:rsid w:val="00F17CA8"/>
    <w:rsid w:val="00F208CB"/>
    <w:rsid w:val="00F20B16"/>
    <w:rsid w:val="00F21091"/>
    <w:rsid w:val="00F21150"/>
    <w:rsid w:val="00F21404"/>
    <w:rsid w:val="00F21D73"/>
    <w:rsid w:val="00F22106"/>
    <w:rsid w:val="00F22146"/>
    <w:rsid w:val="00F224DF"/>
    <w:rsid w:val="00F2262D"/>
    <w:rsid w:val="00F228C2"/>
    <w:rsid w:val="00F22B2E"/>
    <w:rsid w:val="00F22BEF"/>
    <w:rsid w:val="00F231FA"/>
    <w:rsid w:val="00F23476"/>
    <w:rsid w:val="00F23588"/>
    <w:rsid w:val="00F23694"/>
    <w:rsid w:val="00F243C7"/>
    <w:rsid w:val="00F24763"/>
    <w:rsid w:val="00F24BBD"/>
    <w:rsid w:val="00F25CE0"/>
    <w:rsid w:val="00F260A9"/>
    <w:rsid w:val="00F2622C"/>
    <w:rsid w:val="00F266B7"/>
    <w:rsid w:val="00F26BD5"/>
    <w:rsid w:val="00F26C15"/>
    <w:rsid w:val="00F27614"/>
    <w:rsid w:val="00F27E39"/>
    <w:rsid w:val="00F301B0"/>
    <w:rsid w:val="00F30239"/>
    <w:rsid w:val="00F30293"/>
    <w:rsid w:val="00F30656"/>
    <w:rsid w:val="00F312F2"/>
    <w:rsid w:val="00F31B08"/>
    <w:rsid w:val="00F32718"/>
    <w:rsid w:val="00F32BD2"/>
    <w:rsid w:val="00F32BE6"/>
    <w:rsid w:val="00F32BFD"/>
    <w:rsid w:val="00F32C1D"/>
    <w:rsid w:val="00F32EF4"/>
    <w:rsid w:val="00F32F6E"/>
    <w:rsid w:val="00F33AA1"/>
    <w:rsid w:val="00F33B30"/>
    <w:rsid w:val="00F33D7B"/>
    <w:rsid w:val="00F34C98"/>
    <w:rsid w:val="00F34D5A"/>
    <w:rsid w:val="00F35460"/>
    <w:rsid w:val="00F36895"/>
    <w:rsid w:val="00F369D2"/>
    <w:rsid w:val="00F36C88"/>
    <w:rsid w:val="00F36CCB"/>
    <w:rsid w:val="00F37445"/>
    <w:rsid w:val="00F37FC0"/>
    <w:rsid w:val="00F4037D"/>
    <w:rsid w:val="00F40B17"/>
    <w:rsid w:val="00F418F5"/>
    <w:rsid w:val="00F424D4"/>
    <w:rsid w:val="00F42E25"/>
    <w:rsid w:val="00F434BB"/>
    <w:rsid w:val="00F439A4"/>
    <w:rsid w:val="00F43FA7"/>
    <w:rsid w:val="00F44A6C"/>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2024"/>
    <w:rsid w:val="00F5250D"/>
    <w:rsid w:val="00F53092"/>
    <w:rsid w:val="00F5309B"/>
    <w:rsid w:val="00F5353B"/>
    <w:rsid w:val="00F535CB"/>
    <w:rsid w:val="00F5377D"/>
    <w:rsid w:val="00F53D35"/>
    <w:rsid w:val="00F53FBB"/>
    <w:rsid w:val="00F54889"/>
    <w:rsid w:val="00F54A3C"/>
    <w:rsid w:val="00F55027"/>
    <w:rsid w:val="00F55139"/>
    <w:rsid w:val="00F55254"/>
    <w:rsid w:val="00F552C5"/>
    <w:rsid w:val="00F5554E"/>
    <w:rsid w:val="00F55AA9"/>
    <w:rsid w:val="00F55E3E"/>
    <w:rsid w:val="00F560AE"/>
    <w:rsid w:val="00F57844"/>
    <w:rsid w:val="00F57C0B"/>
    <w:rsid w:val="00F60101"/>
    <w:rsid w:val="00F6072A"/>
    <w:rsid w:val="00F60798"/>
    <w:rsid w:val="00F60F3F"/>
    <w:rsid w:val="00F61009"/>
    <w:rsid w:val="00F6123A"/>
    <w:rsid w:val="00F61587"/>
    <w:rsid w:val="00F6199D"/>
    <w:rsid w:val="00F619A8"/>
    <w:rsid w:val="00F61A67"/>
    <w:rsid w:val="00F61C11"/>
    <w:rsid w:val="00F622D7"/>
    <w:rsid w:val="00F62F6A"/>
    <w:rsid w:val="00F62F77"/>
    <w:rsid w:val="00F636A9"/>
    <w:rsid w:val="00F63787"/>
    <w:rsid w:val="00F63B4B"/>
    <w:rsid w:val="00F63F64"/>
    <w:rsid w:val="00F654C2"/>
    <w:rsid w:val="00F6567A"/>
    <w:rsid w:val="00F6585B"/>
    <w:rsid w:val="00F65CEE"/>
    <w:rsid w:val="00F66003"/>
    <w:rsid w:val="00F662E1"/>
    <w:rsid w:val="00F664C9"/>
    <w:rsid w:val="00F66826"/>
    <w:rsid w:val="00F66947"/>
    <w:rsid w:val="00F6790F"/>
    <w:rsid w:val="00F67DF1"/>
    <w:rsid w:val="00F67E1B"/>
    <w:rsid w:val="00F700B8"/>
    <w:rsid w:val="00F70299"/>
    <w:rsid w:val="00F704DE"/>
    <w:rsid w:val="00F70CD8"/>
    <w:rsid w:val="00F717B0"/>
    <w:rsid w:val="00F71A0C"/>
    <w:rsid w:val="00F71CE2"/>
    <w:rsid w:val="00F7203F"/>
    <w:rsid w:val="00F7259E"/>
    <w:rsid w:val="00F7295A"/>
    <w:rsid w:val="00F7310E"/>
    <w:rsid w:val="00F749D9"/>
    <w:rsid w:val="00F74AF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301"/>
    <w:rsid w:val="00F8040D"/>
    <w:rsid w:val="00F8082E"/>
    <w:rsid w:val="00F809E4"/>
    <w:rsid w:val="00F80FF7"/>
    <w:rsid w:val="00F8142E"/>
    <w:rsid w:val="00F81E80"/>
    <w:rsid w:val="00F824CD"/>
    <w:rsid w:val="00F825E6"/>
    <w:rsid w:val="00F82C6B"/>
    <w:rsid w:val="00F82CBA"/>
    <w:rsid w:val="00F82FC2"/>
    <w:rsid w:val="00F83406"/>
    <w:rsid w:val="00F83871"/>
    <w:rsid w:val="00F8413D"/>
    <w:rsid w:val="00F84302"/>
    <w:rsid w:val="00F848A6"/>
    <w:rsid w:val="00F84B82"/>
    <w:rsid w:val="00F84CB3"/>
    <w:rsid w:val="00F84EF3"/>
    <w:rsid w:val="00F8527A"/>
    <w:rsid w:val="00F85D32"/>
    <w:rsid w:val="00F8668C"/>
    <w:rsid w:val="00F874DA"/>
    <w:rsid w:val="00F8781A"/>
    <w:rsid w:val="00F90006"/>
    <w:rsid w:val="00F90123"/>
    <w:rsid w:val="00F911D5"/>
    <w:rsid w:val="00F91D03"/>
    <w:rsid w:val="00F921E9"/>
    <w:rsid w:val="00F928B9"/>
    <w:rsid w:val="00F93931"/>
    <w:rsid w:val="00F9458A"/>
    <w:rsid w:val="00F94AFB"/>
    <w:rsid w:val="00F94B9C"/>
    <w:rsid w:val="00F956C9"/>
    <w:rsid w:val="00F957FE"/>
    <w:rsid w:val="00F95A40"/>
    <w:rsid w:val="00F96565"/>
    <w:rsid w:val="00F968A0"/>
    <w:rsid w:val="00F97288"/>
    <w:rsid w:val="00F97A5B"/>
    <w:rsid w:val="00F97E03"/>
    <w:rsid w:val="00FA1071"/>
    <w:rsid w:val="00FA13DE"/>
    <w:rsid w:val="00FA16FE"/>
    <w:rsid w:val="00FA1F03"/>
    <w:rsid w:val="00FA2747"/>
    <w:rsid w:val="00FA2783"/>
    <w:rsid w:val="00FA2D4D"/>
    <w:rsid w:val="00FA34AD"/>
    <w:rsid w:val="00FA39B9"/>
    <w:rsid w:val="00FA3C25"/>
    <w:rsid w:val="00FA3FA1"/>
    <w:rsid w:val="00FA3FC4"/>
    <w:rsid w:val="00FA42BF"/>
    <w:rsid w:val="00FA46FB"/>
    <w:rsid w:val="00FA4C7E"/>
    <w:rsid w:val="00FA51D8"/>
    <w:rsid w:val="00FA5422"/>
    <w:rsid w:val="00FA569B"/>
    <w:rsid w:val="00FA56B7"/>
    <w:rsid w:val="00FA626F"/>
    <w:rsid w:val="00FA6FF5"/>
    <w:rsid w:val="00FA7822"/>
    <w:rsid w:val="00FA7F6D"/>
    <w:rsid w:val="00FB002A"/>
    <w:rsid w:val="00FB0AE1"/>
    <w:rsid w:val="00FB0BDC"/>
    <w:rsid w:val="00FB0BF1"/>
    <w:rsid w:val="00FB19CA"/>
    <w:rsid w:val="00FB2751"/>
    <w:rsid w:val="00FB28F1"/>
    <w:rsid w:val="00FB29E5"/>
    <w:rsid w:val="00FB2C0D"/>
    <w:rsid w:val="00FB30AF"/>
    <w:rsid w:val="00FB31E9"/>
    <w:rsid w:val="00FB35B5"/>
    <w:rsid w:val="00FB36EB"/>
    <w:rsid w:val="00FB3ED8"/>
    <w:rsid w:val="00FB4187"/>
    <w:rsid w:val="00FB4546"/>
    <w:rsid w:val="00FB486A"/>
    <w:rsid w:val="00FB4EB2"/>
    <w:rsid w:val="00FB523E"/>
    <w:rsid w:val="00FB545A"/>
    <w:rsid w:val="00FB5A52"/>
    <w:rsid w:val="00FB689E"/>
    <w:rsid w:val="00FB6940"/>
    <w:rsid w:val="00FB6B07"/>
    <w:rsid w:val="00FB6F4D"/>
    <w:rsid w:val="00FB740E"/>
    <w:rsid w:val="00FB75A9"/>
    <w:rsid w:val="00FB7A50"/>
    <w:rsid w:val="00FB7B47"/>
    <w:rsid w:val="00FB7BF0"/>
    <w:rsid w:val="00FC0589"/>
    <w:rsid w:val="00FC05F4"/>
    <w:rsid w:val="00FC1384"/>
    <w:rsid w:val="00FC1519"/>
    <w:rsid w:val="00FC1547"/>
    <w:rsid w:val="00FC1801"/>
    <w:rsid w:val="00FC19A9"/>
    <w:rsid w:val="00FC2073"/>
    <w:rsid w:val="00FC2AA8"/>
    <w:rsid w:val="00FC2B45"/>
    <w:rsid w:val="00FC2FBA"/>
    <w:rsid w:val="00FC3172"/>
    <w:rsid w:val="00FC32C2"/>
    <w:rsid w:val="00FC33EE"/>
    <w:rsid w:val="00FC3411"/>
    <w:rsid w:val="00FC3513"/>
    <w:rsid w:val="00FC3CEC"/>
    <w:rsid w:val="00FC41B0"/>
    <w:rsid w:val="00FC4991"/>
    <w:rsid w:val="00FC4BB9"/>
    <w:rsid w:val="00FC4C64"/>
    <w:rsid w:val="00FC5ABB"/>
    <w:rsid w:val="00FC6136"/>
    <w:rsid w:val="00FC6B5E"/>
    <w:rsid w:val="00FC6BA0"/>
    <w:rsid w:val="00FC7131"/>
    <w:rsid w:val="00FC748B"/>
    <w:rsid w:val="00FC77CD"/>
    <w:rsid w:val="00FC7C66"/>
    <w:rsid w:val="00FD047B"/>
    <w:rsid w:val="00FD081D"/>
    <w:rsid w:val="00FD0CC8"/>
    <w:rsid w:val="00FD136A"/>
    <w:rsid w:val="00FD137B"/>
    <w:rsid w:val="00FD1688"/>
    <w:rsid w:val="00FD19CA"/>
    <w:rsid w:val="00FD1A91"/>
    <w:rsid w:val="00FD236C"/>
    <w:rsid w:val="00FD2CA9"/>
    <w:rsid w:val="00FD364B"/>
    <w:rsid w:val="00FD3ADD"/>
    <w:rsid w:val="00FD42C6"/>
    <w:rsid w:val="00FD42E9"/>
    <w:rsid w:val="00FD44DA"/>
    <w:rsid w:val="00FD45F8"/>
    <w:rsid w:val="00FD482F"/>
    <w:rsid w:val="00FD4B96"/>
    <w:rsid w:val="00FD504C"/>
    <w:rsid w:val="00FD5699"/>
    <w:rsid w:val="00FD5E33"/>
    <w:rsid w:val="00FD5F44"/>
    <w:rsid w:val="00FD65EB"/>
    <w:rsid w:val="00FD6CAB"/>
    <w:rsid w:val="00FD6CE7"/>
    <w:rsid w:val="00FD6DBA"/>
    <w:rsid w:val="00FD747A"/>
    <w:rsid w:val="00FD780D"/>
    <w:rsid w:val="00FD7B1E"/>
    <w:rsid w:val="00FD7C6F"/>
    <w:rsid w:val="00FE0327"/>
    <w:rsid w:val="00FE0431"/>
    <w:rsid w:val="00FE06F5"/>
    <w:rsid w:val="00FE079D"/>
    <w:rsid w:val="00FE0EAE"/>
    <w:rsid w:val="00FE188C"/>
    <w:rsid w:val="00FE1A32"/>
    <w:rsid w:val="00FE1CF3"/>
    <w:rsid w:val="00FE2493"/>
    <w:rsid w:val="00FE2876"/>
    <w:rsid w:val="00FE2DA2"/>
    <w:rsid w:val="00FE2DCC"/>
    <w:rsid w:val="00FE302D"/>
    <w:rsid w:val="00FE30C4"/>
    <w:rsid w:val="00FE3C00"/>
    <w:rsid w:val="00FE3EC1"/>
    <w:rsid w:val="00FE4055"/>
    <w:rsid w:val="00FE4930"/>
    <w:rsid w:val="00FE6248"/>
    <w:rsid w:val="00FE659C"/>
    <w:rsid w:val="00FE702A"/>
    <w:rsid w:val="00FE74FC"/>
    <w:rsid w:val="00FE7A16"/>
    <w:rsid w:val="00FE7CA3"/>
    <w:rsid w:val="00FE7CB0"/>
    <w:rsid w:val="00FE7F66"/>
    <w:rsid w:val="00FF0427"/>
    <w:rsid w:val="00FF08A8"/>
    <w:rsid w:val="00FF0E45"/>
    <w:rsid w:val="00FF109C"/>
    <w:rsid w:val="00FF14B3"/>
    <w:rsid w:val="00FF1C45"/>
    <w:rsid w:val="00FF23BE"/>
    <w:rsid w:val="00FF2731"/>
    <w:rsid w:val="00FF27B3"/>
    <w:rsid w:val="00FF2FF1"/>
    <w:rsid w:val="00FF3731"/>
    <w:rsid w:val="00FF3AA5"/>
    <w:rsid w:val="00FF3D81"/>
    <w:rsid w:val="00FF3FB2"/>
    <w:rsid w:val="00FF467E"/>
    <w:rsid w:val="00FF4710"/>
    <w:rsid w:val="00FF4814"/>
    <w:rsid w:val="00FF4A27"/>
    <w:rsid w:val="00FF4CD7"/>
    <w:rsid w:val="00FF5AF4"/>
    <w:rsid w:val="00FF666E"/>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8135B"/>
  <w15:docId w15:val="{EEF61191-DABD-4AE7-AAB6-1199EB87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7398C"/>
    <w:pPr>
      <w:suppressAutoHyphens/>
    </w:pPr>
  </w:style>
  <w:style w:type="paragraph" w:styleId="Nagwek1">
    <w:name w:val="heading 1"/>
    <w:aliases w:val="11,12,13,14,15,111,121,131,16,112,122,132,17,113,123,133,18,114,124,134,141,151,1111,1211,1311,161,1121,1221,1321,171,1131,1231,1331,19,115,125,135,142,152,1112,1212,1312,162,1122,1222,1322,172,1132,1232,1332,H1,heading 1,h1,II+,I,Kurstitel,g"/>
    <w:basedOn w:val="Normalny"/>
    <w:next w:val="Normalny"/>
    <w:link w:val="Nagwek1Znak"/>
    <w:uiPriority w:val="99"/>
    <w:qFormat/>
    <w:rsid w:val="002A7AF2"/>
    <w:pPr>
      <w:keepNext/>
      <w:spacing w:before="240" w:after="60"/>
      <w:outlineLvl w:val="0"/>
    </w:pPr>
    <w:rPr>
      <w:rFonts w:ascii="Arial" w:hAnsi="Arial" w:cs="Arial"/>
      <w:b/>
      <w:bCs/>
      <w:kern w:val="32"/>
      <w:sz w:val="32"/>
      <w:szCs w:val="32"/>
    </w:rPr>
  </w:style>
  <w:style w:type="paragraph" w:styleId="Nagwek2">
    <w:name w:val="heading 2"/>
    <w:aliases w:val="2,Header 2,H2,UNDERRUBRIK 1-2,Reset numbering,Abschnitt,Arial 12 Fett Kursiv,2 headline,h,H21,H22,HD2,PIM2,wally's numerowanie 1,Numeracja (1,3)"/>
    <w:basedOn w:val="Normalny"/>
    <w:next w:val="Normalny"/>
    <w:link w:val="Nagwek2Znak"/>
    <w:uiPriority w:val="9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uiPriority w:val="99"/>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9"/>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uiPriority w:val="99"/>
    <w:qFormat/>
    <w:rsid w:val="002A7AF2"/>
    <w:pPr>
      <w:keepNext/>
      <w:ind w:firstLine="360"/>
      <w:outlineLvl w:val="4"/>
    </w:pPr>
    <w:rPr>
      <w:b/>
    </w:rPr>
  </w:style>
  <w:style w:type="paragraph" w:styleId="Nagwek6">
    <w:name w:val="heading 6"/>
    <w:basedOn w:val="Normalny"/>
    <w:next w:val="Normalny"/>
    <w:link w:val="Nagwek6Znak"/>
    <w:uiPriority w:val="99"/>
    <w:qFormat/>
    <w:rsid w:val="002A7AF2"/>
    <w:pPr>
      <w:keepNext/>
      <w:jc w:val="center"/>
      <w:outlineLvl w:val="5"/>
    </w:pPr>
    <w:rPr>
      <w:rFonts w:ascii="Arial" w:hAnsi="Arial"/>
      <w:b/>
    </w:rPr>
  </w:style>
  <w:style w:type="paragraph" w:styleId="Nagwek7">
    <w:name w:val="heading 7"/>
    <w:basedOn w:val="Normalny"/>
    <w:next w:val="Normalny"/>
    <w:link w:val="Nagwek7Znak"/>
    <w:uiPriority w:val="99"/>
    <w:qFormat/>
    <w:rsid w:val="002A7AF2"/>
    <w:pPr>
      <w:spacing w:before="240" w:after="60"/>
      <w:outlineLvl w:val="6"/>
    </w:pPr>
  </w:style>
  <w:style w:type="paragraph" w:styleId="Nagwek8">
    <w:name w:val="heading 8"/>
    <w:basedOn w:val="Normalny"/>
    <w:next w:val="Normalny"/>
    <w:link w:val="Nagwek8Znak"/>
    <w:uiPriority w:val="99"/>
    <w:qFormat/>
    <w:rsid w:val="00F84CB3"/>
    <w:pPr>
      <w:spacing w:before="240" w:after="60"/>
      <w:outlineLvl w:val="7"/>
    </w:pPr>
    <w:rPr>
      <w:i/>
      <w:iCs/>
    </w:rPr>
  </w:style>
  <w:style w:type="paragraph" w:styleId="Nagwek9">
    <w:name w:val="heading 9"/>
    <w:basedOn w:val="Normalny"/>
    <w:next w:val="Normalny"/>
    <w:link w:val="Nagwek9Znak"/>
    <w:uiPriority w:val="99"/>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uiPriority w:val="99"/>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uiPriority w:val="39"/>
    <w:rsid w:val="002A7AF2"/>
    <w:pPr>
      <w:spacing w:before="120" w:after="120"/>
    </w:pPr>
    <w:rPr>
      <w:b/>
      <w:caps/>
      <w:sz w:val="20"/>
    </w:rPr>
  </w:style>
  <w:style w:type="paragraph" w:styleId="Spistreci2">
    <w:name w:val="toc 2"/>
    <w:basedOn w:val="Normalny"/>
    <w:uiPriority w:val="39"/>
    <w:rsid w:val="002A7AF2"/>
    <w:pPr>
      <w:ind w:left="240"/>
    </w:pPr>
    <w:rPr>
      <w:smallCaps/>
      <w:sz w:val="20"/>
    </w:rPr>
  </w:style>
  <w:style w:type="paragraph" w:styleId="Nagwekspisutreci">
    <w:name w:val="TOC Heading"/>
    <w:basedOn w:val="Normalny"/>
    <w:uiPriority w:val="9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uiPriority w:val="99"/>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uiPriority w:val="99"/>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uiPriority w:val="99"/>
    <w:qFormat/>
    <w:rsid w:val="002A7AF2"/>
    <w:pPr>
      <w:suppressAutoHyphens w:val="0"/>
    </w:pPr>
    <w:rPr>
      <w:rFonts w:ascii="Arial" w:hAnsi="Arial"/>
      <w:sz w:val="20"/>
    </w:rPr>
  </w:style>
  <w:style w:type="paragraph" w:styleId="Tekstpodstawowy">
    <w:name w:val="Body Text"/>
    <w:aliases w:val="body text,EHPT,Body Text2"/>
    <w:basedOn w:val="Normalny"/>
    <w:link w:val="TekstpodstawowyZnak"/>
    <w:uiPriority w:val="99"/>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uiPriority w:val="39"/>
    <w:rsid w:val="002A7AF2"/>
    <w:pPr>
      <w:ind w:left="720"/>
    </w:pPr>
    <w:rPr>
      <w:sz w:val="18"/>
    </w:rPr>
  </w:style>
  <w:style w:type="paragraph" w:styleId="Spistreci5">
    <w:name w:val="toc 5"/>
    <w:basedOn w:val="Normalny"/>
    <w:next w:val="Normalny"/>
    <w:autoRedefine/>
    <w:uiPriority w:val="39"/>
    <w:rsid w:val="002A7AF2"/>
    <w:pPr>
      <w:ind w:left="960"/>
    </w:pPr>
    <w:rPr>
      <w:sz w:val="18"/>
    </w:rPr>
  </w:style>
  <w:style w:type="paragraph" w:styleId="Spistreci6">
    <w:name w:val="toc 6"/>
    <w:basedOn w:val="Normalny"/>
    <w:next w:val="Normalny"/>
    <w:autoRedefine/>
    <w:uiPriority w:val="39"/>
    <w:rsid w:val="002A7AF2"/>
    <w:pPr>
      <w:ind w:left="1200"/>
    </w:pPr>
    <w:rPr>
      <w:sz w:val="18"/>
    </w:rPr>
  </w:style>
  <w:style w:type="paragraph" w:styleId="Spistreci7">
    <w:name w:val="toc 7"/>
    <w:basedOn w:val="Normalny"/>
    <w:next w:val="Normalny"/>
    <w:autoRedefine/>
    <w:uiPriority w:val="39"/>
    <w:rsid w:val="002A7AF2"/>
    <w:pPr>
      <w:ind w:left="1440"/>
    </w:pPr>
    <w:rPr>
      <w:sz w:val="18"/>
    </w:rPr>
  </w:style>
  <w:style w:type="paragraph" w:styleId="Spistreci8">
    <w:name w:val="toc 8"/>
    <w:basedOn w:val="Normalny"/>
    <w:next w:val="Normalny"/>
    <w:autoRedefine/>
    <w:uiPriority w:val="39"/>
    <w:rsid w:val="002A7AF2"/>
    <w:pPr>
      <w:ind w:left="1680"/>
    </w:pPr>
    <w:rPr>
      <w:sz w:val="18"/>
    </w:rPr>
  </w:style>
  <w:style w:type="paragraph" w:styleId="Spistreci9">
    <w:name w:val="toc 9"/>
    <w:basedOn w:val="Normalny"/>
    <w:next w:val="Normalny"/>
    <w:autoRedefine/>
    <w:uiPriority w:val="39"/>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uiPriority w:val="99"/>
    <w:rsid w:val="002A7AF2"/>
    <w:pPr>
      <w:suppressAutoHyphens w:val="0"/>
      <w:spacing w:before="100" w:beforeAutospacing="1" w:after="100" w:afterAutospacing="1"/>
    </w:pPr>
    <w:rPr>
      <w:rFonts w:ascii="Arial Unicode MS" w:eastAsia="Arial Unicode MS" w:hAnsi="Arial Unicode MS" w:cs="Arial Unicode MS"/>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rPr>
  </w:style>
  <w:style w:type="character" w:styleId="Odwoaniedokomentarza">
    <w:name w:val="annotation reference"/>
    <w:aliases w:val="cr,Used by Word to flag author queries"/>
    <w:uiPriority w:val="99"/>
    <w:rsid w:val="002A7AF2"/>
    <w:rPr>
      <w:sz w:val="16"/>
      <w:szCs w:val="16"/>
    </w:rPr>
  </w:style>
  <w:style w:type="paragraph" w:styleId="Tekstkomentarza">
    <w:name w:val="annotation text"/>
    <w:basedOn w:val="Normalny"/>
    <w:link w:val="TekstkomentarzaZnak"/>
    <w:uiPriority w:val="99"/>
    <w:rsid w:val="002A7AF2"/>
    <w:rPr>
      <w:sz w:val="20"/>
      <w:szCs w:val="20"/>
    </w:rPr>
  </w:style>
  <w:style w:type="paragraph" w:styleId="Tematkomentarza">
    <w:name w:val="annotation subject"/>
    <w:basedOn w:val="Tekstkomentarza"/>
    <w:next w:val="Tekstkomentarza"/>
    <w:link w:val="TematkomentarzaZnak"/>
    <w:uiPriority w:val="99"/>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rPr>
  </w:style>
  <w:style w:type="paragraph" w:customStyle="1" w:styleId="tyt">
    <w:name w:val="tyt"/>
    <w:basedOn w:val="Normalny"/>
    <w:rsid w:val="00517A41"/>
    <w:pPr>
      <w:keepNext/>
      <w:suppressAutoHyphens w:val="0"/>
      <w:spacing w:before="60" w:after="60"/>
      <w:jc w:val="center"/>
    </w:pPr>
    <w:rPr>
      <w:b/>
      <w:szCs w:val="20"/>
    </w:rPr>
  </w:style>
  <w:style w:type="paragraph" w:styleId="Lista">
    <w:name w:val="List"/>
    <w:basedOn w:val="Normalny"/>
    <w:rsid w:val="002A7AF2"/>
    <w:pPr>
      <w:suppressAutoHyphens w:val="0"/>
      <w:spacing w:line="360" w:lineRule="auto"/>
      <w:ind w:left="283" w:hanging="283"/>
    </w:pPr>
    <w:rPr>
      <w:szCs w:val="20"/>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Cs w:val="20"/>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uiPriority w:val="99"/>
    <w:rsid w:val="002A7AF2"/>
    <w:pPr>
      <w:suppressAutoHyphens w:val="0"/>
    </w:pPr>
    <w:rPr>
      <w:rFonts w:ascii="Courier New" w:hAnsi="Courier New"/>
      <w:sz w:val="20"/>
    </w:rPr>
  </w:style>
  <w:style w:type="paragraph" w:styleId="Tekstpodstawowy2">
    <w:name w:val="Body Text 2"/>
    <w:basedOn w:val="Normalny"/>
    <w:link w:val="Tekstpodstawowy2Znak"/>
    <w:uiPriority w:val="99"/>
    <w:rsid w:val="002A7AF2"/>
    <w:pPr>
      <w:suppressAutoHyphens w:val="0"/>
      <w:spacing w:after="120" w:line="480" w:lineRule="auto"/>
    </w:pPr>
    <w:rPr>
      <w:sz w:val="20"/>
      <w:szCs w:val="20"/>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rPr>
  </w:style>
  <w:style w:type="paragraph" w:styleId="Tekstblokowy">
    <w:name w:val="Block Text"/>
    <w:basedOn w:val="Normalny"/>
    <w:rsid w:val="002A7AF2"/>
    <w:pPr>
      <w:spacing w:line="360" w:lineRule="auto"/>
      <w:ind w:left="851" w:right="-567" w:hanging="851"/>
    </w:pPr>
    <w:rPr>
      <w:b/>
      <w:i/>
      <w:szCs w:val="20"/>
    </w:rPr>
  </w:style>
  <w:style w:type="paragraph" w:styleId="Tytu0">
    <w:name w:val="Title"/>
    <w:basedOn w:val="Normalny"/>
    <w:next w:val="Podtytu0"/>
    <w:link w:val="TytuZnak"/>
    <w:qFormat/>
    <w:rsid w:val="002A7AF2"/>
    <w:pPr>
      <w:jc w:val="center"/>
    </w:pPr>
    <w:rPr>
      <w:rFonts w:ascii="Arial" w:hAnsi="Arial"/>
      <w:b/>
      <w:szCs w:val="20"/>
    </w:rPr>
  </w:style>
  <w:style w:type="paragraph" w:styleId="Podtytu0">
    <w:name w:val="Subtitle"/>
    <w:basedOn w:val="Normalny"/>
    <w:next w:val="Tekstpodstawowy"/>
    <w:link w:val="PodtytuZnak"/>
    <w:qFormat/>
    <w:rsid w:val="002A7AF2"/>
    <w:pPr>
      <w:jc w:val="center"/>
    </w:pPr>
    <w:rPr>
      <w:rFonts w:ascii="Arial" w:hAnsi="Arial"/>
      <w:b/>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uiPriority w:val="99"/>
    <w:rsid w:val="002A7AF2"/>
    <w:pPr>
      <w:ind w:left="708"/>
    </w:pPr>
  </w:style>
  <w:style w:type="paragraph" w:customStyle="1" w:styleId="Kont">
    <w:name w:val="Kont"/>
    <w:basedOn w:val="Normalny"/>
    <w:rsid w:val="002A7AF2"/>
    <w:pPr>
      <w:suppressAutoHyphens w:val="0"/>
      <w:jc w:val="both"/>
    </w:pPr>
    <w:rPr>
      <w:rFonts w:ascii="Arial" w:hAnsi="Arial"/>
      <w:sz w:val="20"/>
      <w:szCs w:val="20"/>
    </w:rPr>
  </w:style>
  <w:style w:type="paragraph" w:customStyle="1" w:styleId="DefinitionList">
    <w:name w:val="Definition List"/>
    <w:basedOn w:val="Normalny"/>
    <w:next w:val="Normalny"/>
    <w:rsid w:val="002A7AF2"/>
    <w:pPr>
      <w:widowControl w:val="0"/>
      <w:suppressAutoHyphens w:val="0"/>
      <w:ind w:left="360"/>
    </w:pPr>
    <w:rPr>
      <w:snapToGrid w:val="0"/>
      <w:szCs w:val="20"/>
    </w:rPr>
  </w:style>
  <w:style w:type="paragraph" w:customStyle="1" w:styleId="BodyText21">
    <w:name w:val="Body Text 21"/>
    <w:basedOn w:val="Normalny"/>
    <w:rsid w:val="002A7AF2"/>
    <w:pPr>
      <w:keepLines/>
      <w:suppressAutoHyphens w:val="0"/>
      <w:spacing w:before="120"/>
    </w:pPr>
    <w:rPr>
      <w:sz w:val="28"/>
      <w:szCs w:val="20"/>
    </w:rPr>
  </w:style>
  <w:style w:type="paragraph" w:customStyle="1" w:styleId="poparagrafie">
    <w:name w:val="poparagrafie"/>
    <w:basedOn w:val="Normalny"/>
    <w:rsid w:val="002A7AF2"/>
    <w:pPr>
      <w:suppressAutoHyphens w:val="0"/>
      <w:spacing w:line="360" w:lineRule="auto"/>
      <w:jc w:val="both"/>
    </w:pPr>
    <w:rPr>
      <w:szCs w:val="20"/>
    </w:rPr>
  </w:style>
  <w:style w:type="paragraph" w:customStyle="1" w:styleId="paragraf">
    <w:name w:val="paragraf"/>
    <w:basedOn w:val="Normalny"/>
    <w:next w:val="poparagrafie"/>
    <w:rsid w:val="002A7AF2"/>
    <w:pPr>
      <w:suppressAutoHyphens w:val="0"/>
      <w:spacing w:before="240" w:after="240" w:line="360" w:lineRule="auto"/>
      <w:jc w:val="center"/>
    </w:pPr>
    <w:rPr>
      <w:szCs w:val="20"/>
    </w:rPr>
  </w:style>
  <w:style w:type="paragraph" w:customStyle="1" w:styleId="Styl10">
    <w:name w:val="Styl1"/>
    <w:basedOn w:val="Normalny"/>
    <w:rsid w:val="00517A41"/>
    <w:pPr>
      <w:widowControl w:val="0"/>
      <w:suppressAutoHyphens w:val="0"/>
      <w:spacing w:before="240"/>
      <w:jc w:val="both"/>
    </w:pPr>
    <w:rPr>
      <w:rFonts w:ascii="Arial" w:hAnsi="Arial"/>
      <w:szCs w:val="20"/>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rPr>
  </w:style>
  <w:style w:type="paragraph" w:customStyle="1" w:styleId="Tekstpodstawowy21">
    <w:name w:val="Tekst podstawowy 21"/>
    <w:basedOn w:val="Normalny"/>
    <w:rsid w:val="003251C0"/>
    <w:pPr>
      <w:keepLines/>
      <w:suppressAutoHyphens w:val="0"/>
      <w:spacing w:before="120"/>
    </w:pPr>
    <w:rPr>
      <w:sz w:val="28"/>
      <w:szCs w:val="20"/>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style>
  <w:style w:type="paragraph" w:customStyle="1" w:styleId="Paragraf0">
    <w:name w:val="Paragraf"/>
    <w:basedOn w:val="Normalny"/>
    <w:rsid w:val="00BC04D7"/>
    <w:pPr>
      <w:suppressAutoHyphens w:val="0"/>
      <w:spacing w:before="480" w:after="240"/>
      <w:jc w:val="both"/>
    </w:pPr>
    <w:rPr>
      <w:b/>
      <w:spacing w:val="30"/>
      <w:sz w:val="28"/>
      <w:szCs w:val="20"/>
      <w:u w:val="single"/>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uiPriority w:val="99"/>
    <w:locked/>
    <w:rsid w:val="00F700B8"/>
    <w:rPr>
      <w:rFonts w:ascii="Arial" w:hAnsi="Arial" w:cs="Arial"/>
      <w:b/>
      <w:bCs/>
      <w:kern w:val="32"/>
      <w:sz w:val="32"/>
      <w:szCs w:val="32"/>
      <w:lang w:val="pl-PL" w:eastAsia="ar-SA" w:bidi="ar-SA"/>
    </w:rPr>
  </w:style>
  <w:style w:type="character" w:customStyle="1" w:styleId="Nagwek2Znak">
    <w:name w:val="Nagłówek 2 Znak"/>
    <w:aliases w:val="2 Znak,Header 2 Znak,H2 Znak,UNDERRUBRIK 1-2 Znak,Reset numbering Znak,Abschnitt Znak,Arial 12 Fett Kursiv Znak,2 headline Znak,h Znak,H21 Znak,H22 Znak,HD2 Znak,PIM2 Znak,wally's numerowanie 1 Znak,Numeracja (1 Znak,3) Znak"/>
    <w:link w:val="Nagwek2"/>
    <w:uiPriority w:val="99"/>
    <w:locked/>
    <w:rsid w:val="00F700B8"/>
    <w:rPr>
      <w:rFonts w:ascii="Arial" w:hAnsi="Arial" w:cs="Arial"/>
      <w:b/>
      <w:bCs/>
      <w:i/>
      <w:iCs/>
      <w:sz w:val="28"/>
      <w:szCs w:val="28"/>
      <w:lang w:val="pl-PL" w:eastAsia="ar-SA" w:bidi="ar-SA"/>
    </w:rPr>
  </w:style>
  <w:style w:type="character" w:customStyle="1" w:styleId="Nagwek5Znak">
    <w:name w:val="Nagłówek 5 Znak"/>
    <w:link w:val="Nagwek5"/>
    <w:uiPriority w:val="99"/>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uiPriority w:val="99"/>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Cs w:val="20"/>
    </w:rPr>
  </w:style>
  <w:style w:type="character" w:customStyle="1" w:styleId="Tekstpodstawowy2Znak">
    <w:name w:val="Tekst podstawowy 2 Znak"/>
    <w:link w:val="Tekstpodstawowy2"/>
    <w:uiPriority w:val="99"/>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rPr>
  </w:style>
  <w:style w:type="paragraph" w:customStyle="1" w:styleId="Poradnik">
    <w:name w:val="Poradnik"/>
    <w:basedOn w:val="Normalny"/>
    <w:rsid w:val="00F84CB3"/>
    <w:pPr>
      <w:suppressAutoHyphens w:val="0"/>
      <w:spacing w:before="120" w:line="288" w:lineRule="auto"/>
    </w:pPr>
    <w:rPr>
      <w:szCs w:val="20"/>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uiPriority w:val="99"/>
    <w:rsid w:val="00AD3AC0"/>
    <w:rPr>
      <w:sz w:val="20"/>
      <w:szCs w:val="20"/>
    </w:rPr>
  </w:style>
  <w:style w:type="character" w:styleId="Odwoanieprzypisukocowego">
    <w:name w:val="endnote reference"/>
    <w:uiPriority w:val="99"/>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Podsis rysunku,Odstavec,Bullet Number"/>
    <w:basedOn w:val="Normalny"/>
    <w:link w:val="AkapitzlistZnak"/>
    <w:uiPriority w:val="34"/>
    <w:qFormat/>
    <w:rsid w:val="004D6B10"/>
    <w:pPr>
      <w:suppressAutoHyphens w:val="0"/>
      <w:spacing w:after="200" w:line="276" w:lineRule="auto"/>
      <w:ind w:left="708"/>
    </w:pPr>
    <w:rPr>
      <w:rFonts w:ascii="Calibri" w:hAnsi="Calibri"/>
    </w:rPr>
  </w:style>
  <w:style w:type="character" w:customStyle="1" w:styleId="TekstpodstawowyZnak">
    <w:name w:val="Tekst podstawowy Znak"/>
    <w:aliases w:val="body text Znak,EHPT Znak,Body Text2 Znak"/>
    <w:link w:val="Tekstpodstawowy"/>
    <w:uiPriority w:val="99"/>
    <w:rsid w:val="00CF36C7"/>
    <w:rPr>
      <w:rFonts w:ascii="Tahoma" w:hAnsi="Tahoma"/>
      <w:szCs w:val="24"/>
      <w:lang w:eastAsia="ar-SA"/>
    </w:rPr>
  </w:style>
  <w:style w:type="character" w:customStyle="1" w:styleId="TytuZnak">
    <w:name w:val="Tytuł Znak"/>
    <w:link w:val="Tytu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7"/>
      </w:numPr>
    </w:pPr>
  </w:style>
  <w:style w:type="character" w:customStyle="1" w:styleId="TekstprzypisukocowegoZnak">
    <w:name w:val="Tekst przypisu końcowego Znak"/>
    <w:link w:val="Tekstprzypisukocowego"/>
    <w:uiPriority w:val="99"/>
    <w:rsid w:val="004C7A5D"/>
    <w:rPr>
      <w:lang w:eastAsia="ar-SA"/>
    </w:rPr>
  </w:style>
  <w:style w:type="character" w:customStyle="1" w:styleId="NagwekZnak">
    <w:name w:val="Nagłówek Znak"/>
    <w:link w:val="Nagwek0"/>
    <w:uiPriority w:val="99"/>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rsid w:val="0000158D"/>
    <w:rPr>
      <w:sz w:val="24"/>
      <w:szCs w:val="24"/>
      <w:lang w:eastAsia="ar-SA"/>
    </w:rPr>
  </w:style>
  <w:style w:type="character" w:customStyle="1" w:styleId="Nagwek3Znak">
    <w:name w:val="Nagłówek 3 Znak"/>
    <w:aliases w:val="H3-Heading 3 Znak,3 Znak,l3.3 Znak,h3 Znak,l3 Znak,list 3 Znak"/>
    <w:link w:val="Nagwek3"/>
    <w:uiPriority w:val="99"/>
    <w:rsid w:val="00BD145A"/>
    <w:rPr>
      <w:rFonts w:ascii="Arial" w:hAnsi="Arial" w:cs="Arial"/>
      <w:b/>
      <w:bCs/>
      <w:sz w:val="26"/>
      <w:szCs w:val="26"/>
      <w:lang w:eastAsia="ar-SA"/>
    </w:rPr>
  </w:style>
  <w:style w:type="character" w:customStyle="1" w:styleId="Nagwek4Znak">
    <w:name w:val="Nagłówek 4 Znak"/>
    <w:link w:val="Nagwek4"/>
    <w:uiPriority w:val="99"/>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uiPriority w:val="99"/>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uiPriority w:val="99"/>
    <w:rsid w:val="00BD145A"/>
    <w:rPr>
      <w:rFonts w:ascii="Tahoma" w:hAnsi="Tahoma" w:cs="Arial Narrow"/>
      <w:sz w:val="16"/>
      <w:szCs w:val="16"/>
      <w:lang w:eastAsia="ar-SA"/>
    </w:rPr>
  </w:style>
  <w:style w:type="character" w:customStyle="1" w:styleId="TematkomentarzaZnak">
    <w:name w:val="Temat komentarza Znak"/>
    <w:link w:val="Tematkomentarza"/>
    <w:uiPriority w:val="99"/>
    <w:rsid w:val="00BD145A"/>
    <w:rPr>
      <w:b/>
      <w:bCs/>
      <w:lang w:eastAsia="ar-SA"/>
    </w:rPr>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uiPriority w:val="99"/>
    <w:rsid w:val="00B558EF"/>
    <w:pPr>
      <w:numPr>
        <w:numId w:val="8"/>
      </w:numPr>
      <w:suppressAutoHyphens w:val="0"/>
      <w:spacing w:before="120" w:line="360" w:lineRule="auto"/>
      <w:jc w:val="both"/>
    </w:pPr>
    <w:rPr>
      <w:rFonts w:ascii="Arial" w:hAnsi="Arial"/>
      <w:szCs w:val="20"/>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rPr>
  </w:style>
  <w:style w:type="character" w:customStyle="1" w:styleId="LegendaZnak">
    <w:name w:val="Legenda Znak"/>
    <w:aliases w:val="Podpis obiektu Znak,UNI-Legenda Znak,T_SZ_Caption Znak,Znak Znak"/>
    <w:link w:val="Legenda"/>
    <w:uiPriority w:val="99"/>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rPr>
  </w:style>
  <w:style w:type="character" w:styleId="Tytuksiki">
    <w:name w:val="Book Title"/>
    <w:uiPriority w:val="33"/>
    <w:qFormat/>
    <w:rsid w:val="00B558EF"/>
    <w:rPr>
      <w:b/>
      <w:bCs/>
      <w:smallCaps/>
      <w:spacing w:val="5"/>
    </w:rPr>
  </w:style>
  <w:style w:type="character" w:customStyle="1" w:styleId="Nagwek6Znak">
    <w:name w:val="Nagłówek 6 Znak"/>
    <w:link w:val="Nagwek6"/>
    <w:uiPriority w:val="99"/>
    <w:rsid w:val="00C96A74"/>
    <w:rPr>
      <w:rFonts w:ascii="Arial" w:hAnsi="Arial"/>
      <w:b/>
      <w:sz w:val="22"/>
      <w:szCs w:val="24"/>
      <w:lang w:eastAsia="ar-SA"/>
    </w:rPr>
  </w:style>
  <w:style w:type="character" w:customStyle="1" w:styleId="Nagwek7Znak">
    <w:name w:val="Nagłówek 7 Znak"/>
    <w:link w:val="Nagwek7"/>
    <w:uiPriority w:val="99"/>
    <w:rsid w:val="00C96A74"/>
    <w:rPr>
      <w:sz w:val="24"/>
      <w:szCs w:val="24"/>
      <w:lang w:eastAsia="ar-SA"/>
    </w:rPr>
  </w:style>
  <w:style w:type="character" w:customStyle="1" w:styleId="Nagwek8Znak">
    <w:name w:val="Nagłówek 8 Znak"/>
    <w:link w:val="Nagwek8"/>
    <w:uiPriority w:val="99"/>
    <w:rsid w:val="00C96A74"/>
    <w:rPr>
      <w:i/>
      <w:iCs/>
      <w:sz w:val="24"/>
      <w:szCs w:val="24"/>
      <w:lang w:eastAsia="ar-SA"/>
    </w:rPr>
  </w:style>
  <w:style w:type="character" w:customStyle="1" w:styleId="Nagwek9Znak">
    <w:name w:val="Nagłówek 9 Znak"/>
    <w:link w:val="Nagwek9"/>
    <w:uiPriority w:val="99"/>
    <w:rsid w:val="00C96A74"/>
    <w:rPr>
      <w:rFonts w:ascii="Arial" w:hAnsi="Arial"/>
      <w:b/>
      <w:sz w:val="28"/>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uiPriority w:val="99"/>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2"/>
      </w:numPr>
      <w:suppressAutoHyphens w:val="0"/>
    </w:p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rPr>
  </w:style>
  <w:style w:type="paragraph" w:customStyle="1" w:styleId="xl65">
    <w:name w:val="xl65"/>
    <w:basedOn w:val="Normalny"/>
    <w:rsid w:val="00195049"/>
    <w:pPr>
      <w:suppressAutoHyphens w:val="0"/>
      <w:spacing w:before="100" w:beforeAutospacing="1" w:after="100" w:afterAutospacing="1"/>
    </w:pPr>
    <w:rPr>
      <w:sz w:val="20"/>
      <w:szCs w:val="20"/>
    </w:rPr>
  </w:style>
  <w:style w:type="paragraph" w:customStyle="1" w:styleId="xl66">
    <w:name w:val="xl66"/>
    <w:basedOn w:val="Normalny"/>
    <w:rsid w:val="00195049"/>
    <w:pPr>
      <w:suppressAutoHyphens w:val="0"/>
      <w:spacing w:before="100" w:beforeAutospacing="1" w:after="100" w:afterAutospacing="1"/>
    </w:pPr>
    <w:rPr>
      <w:b/>
      <w:bCs/>
      <w:sz w:val="20"/>
      <w:szCs w:val="20"/>
    </w:rPr>
  </w:style>
  <w:style w:type="paragraph" w:customStyle="1" w:styleId="xl67">
    <w:name w:val="xl67"/>
    <w:basedOn w:val="Normalny"/>
    <w:rsid w:val="00195049"/>
    <w:pPr>
      <w:suppressAutoHyphens w:val="0"/>
      <w:spacing w:before="100" w:beforeAutospacing="1" w:after="100" w:afterAutospacing="1"/>
    </w:pPr>
    <w:rPr>
      <w:color w:val="FF0000"/>
      <w:sz w:val="20"/>
      <w:szCs w:val="20"/>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1">
    <w:name w:val="xl81"/>
    <w:basedOn w:val="Normalny"/>
    <w:rsid w:val="00195049"/>
    <w:pPr>
      <w:suppressAutoHyphens w:val="0"/>
      <w:spacing w:before="100" w:beforeAutospacing="1" w:after="100" w:afterAutospacing="1"/>
      <w:jc w:val="center"/>
    </w:pPr>
    <w:rPr>
      <w:sz w:val="20"/>
      <w:szCs w:val="20"/>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qFormat/>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lang w:eastAsia="en-GB"/>
    </w:rPr>
  </w:style>
  <w:style w:type="paragraph" w:customStyle="1" w:styleId="NormalLeft">
    <w:name w:val="Normal Left"/>
    <w:basedOn w:val="Normalny"/>
    <w:rsid w:val="00842F90"/>
    <w:pPr>
      <w:suppressAutoHyphens w:val="0"/>
      <w:spacing w:before="120" w:after="120"/>
    </w:pPr>
    <w:rPr>
      <w:rFonts w:eastAsia="Calibri"/>
      <w:lang w:eastAsia="en-GB"/>
    </w:rPr>
  </w:style>
  <w:style w:type="paragraph" w:customStyle="1" w:styleId="Tiret0">
    <w:name w:val="Tiret 0"/>
    <w:basedOn w:val="Normalny"/>
    <w:rsid w:val="00842F90"/>
    <w:pPr>
      <w:numPr>
        <w:numId w:val="32"/>
      </w:numPr>
      <w:suppressAutoHyphens w:val="0"/>
      <w:spacing w:before="120" w:after="120"/>
      <w:jc w:val="both"/>
    </w:pPr>
    <w:rPr>
      <w:rFonts w:eastAsia="Calibri"/>
      <w:lang w:eastAsia="en-GB"/>
    </w:rPr>
  </w:style>
  <w:style w:type="paragraph" w:customStyle="1" w:styleId="Tiret1">
    <w:name w:val="Tiret 1"/>
    <w:basedOn w:val="Normalny"/>
    <w:rsid w:val="00842F90"/>
    <w:pPr>
      <w:numPr>
        <w:numId w:val="33"/>
      </w:numPr>
      <w:suppressAutoHyphens w:val="0"/>
      <w:spacing w:before="120" w:after="120"/>
      <w:jc w:val="both"/>
    </w:pPr>
    <w:rPr>
      <w:rFonts w:eastAsia="Calibri"/>
      <w:lang w:eastAsia="en-GB"/>
    </w:rPr>
  </w:style>
  <w:style w:type="paragraph" w:customStyle="1" w:styleId="NumPar1">
    <w:name w:val="NumPar 1"/>
    <w:basedOn w:val="Normalny"/>
    <w:next w:val="Text1"/>
    <w:rsid w:val="00842F90"/>
    <w:pPr>
      <w:numPr>
        <w:numId w:val="77"/>
      </w:numPr>
      <w:suppressAutoHyphens w:val="0"/>
      <w:spacing w:before="120" w:after="120"/>
      <w:jc w:val="both"/>
    </w:pPr>
    <w:rPr>
      <w:rFonts w:eastAsia="Calibri"/>
      <w:lang w:eastAsia="en-GB"/>
    </w:rPr>
  </w:style>
  <w:style w:type="paragraph" w:customStyle="1" w:styleId="NumPar2">
    <w:name w:val="NumPar 2"/>
    <w:basedOn w:val="Normalny"/>
    <w:next w:val="Text1"/>
    <w:rsid w:val="00842F90"/>
    <w:pPr>
      <w:numPr>
        <w:ilvl w:val="1"/>
        <w:numId w:val="77"/>
      </w:numPr>
      <w:suppressAutoHyphens w:val="0"/>
      <w:spacing w:before="120" w:after="120"/>
      <w:jc w:val="both"/>
    </w:pPr>
    <w:rPr>
      <w:rFonts w:eastAsia="Calibri"/>
      <w:lang w:eastAsia="en-GB"/>
    </w:rPr>
  </w:style>
  <w:style w:type="paragraph" w:customStyle="1" w:styleId="NumPar3">
    <w:name w:val="NumPar 3"/>
    <w:basedOn w:val="Normalny"/>
    <w:next w:val="Text1"/>
    <w:rsid w:val="00842F90"/>
    <w:pPr>
      <w:numPr>
        <w:ilvl w:val="2"/>
        <w:numId w:val="77"/>
      </w:numPr>
      <w:suppressAutoHyphens w:val="0"/>
      <w:spacing w:before="120" w:after="120"/>
      <w:jc w:val="both"/>
    </w:pPr>
    <w:rPr>
      <w:rFonts w:eastAsia="Calibri"/>
      <w:lang w:eastAsia="en-GB"/>
    </w:rPr>
  </w:style>
  <w:style w:type="paragraph" w:customStyle="1" w:styleId="NumPar4">
    <w:name w:val="NumPar 4"/>
    <w:basedOn w:val="Normalny"/>
    <w:next w:val="Text1"/>
    <w:rsid w:val="00842F90"/>
    <w:pPr>
      <w:numPr>
        <w:ilvl w:val="3"/>
        <w:numId w:val="77"/>
      </w:numPr>
      <w:suppressAutoHyphens w:val="0"/>
      <w:spacing w:before="120" w:after="120"/>
      <w:jc w:val="both"/>
    </w:pPr>
    <w:rPr>
      <w:rFonts w:eastAsia="Calibri"/>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u w:val="single"/>
      <w:lang w:eastAsia="en-GB"/>
    </w:rPr>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1">
    <w:name w:val="Odwołanie do komentarza11"/>
    <w:rsid w:val="002175DF"/>
    <w:rPr>
      <w:sz w:val="16"/>
      <w:szCs w:val="16"/>
    </w:rPr>
  </w:style>
  <w:style w:type="character" w:customStyle="1" w:styleId="TekstkomentarzaZnak1">
    <w:name w:val="Tekst komentarza Znak1"/>
    <w:uiPriority w:val="99"/>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uiPriority w:val="99"/>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1">
    <w:name w:val="Tekst komentarza1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37"/>
      </w:numPr>
    </w:pPr>
  </w:style>
  <w:style w:type="numbering" w:customStyle="1" w:styleId="WW8Num2">
    <w:name w:val="WW8Num2"/>
    <w:basedOn w:val="Bezlisty"/>
    <w:rsid w:val="00DF6EA5"/>
    <w:pPr>
      <w:numPr>
        <w:numId w:val="38"/>
      </w:numPr>
    </w:pPr>
  </w:style>
  <w:style w:type="numbering" w:customStyle="1" w:styleId="WW8Num3">
    <w:name w:val="WW8Num3"/>
    <w:basedOn w:val="Bezlisty"/>
    <w:rsid w:val="00DF6EA5"/>
    <w:pPr>
      <w:numPr>
        <w:numId w:val="39"/>
      </w:numPr>
    </w:pPr>
  </w:style>
  <w:style w:type="numbering" w:customStyle="1" w:styleId="WW8Num4">
    <w:name w:val="WW8Num4"/>
    <w:basedOn w:val="Bezlisty"/>
    <w:rsid w:val="00DF6EA5"/>
    <w:pPr>
      <w:numPr>
        <w:numId w:val="40"/>
      </w:numPr>
    </w:pPr>
  </w:style>
  <w:style w:type="numbering" w:customStyle="1" w:styleId="WW8Num5">
    <w:name w:val="WW8Num5"/>
    <w:basedOn w:val="Bezlisty"/>
    <w:rsid w:val="00DF6EA5"/>
    <w:pPr>
      <w:numPr>
        <w:numId w:val="41"/>
      </w:numPr>
    </w:pPr>
  </w:style>
  <w:style w:type="numbering" w:customStyle="1" w:styleId="WW8Num6">
    <w:name w:val="WW8Num6"/>
    <w:basedOn w:val="Bezlisty"/>
    <w:rsid w:val="00DF6EA5"/>
    <w:pPr>
      <w:numPr>
        <w:numId w:val="42"/>
      </w:numPr>
    </w:pPr>
  </w:style>
  <w:style w:type="numbering" w:customStyle="1" w:styleId="WW8Num7">
    <w:name w:val="WW8Num7"/>
    <w:basedOn w:val="Bezlisty"/>
    <w:rsid w:val="00DF6EA5"/>
    <w:pPr>
      <w:numPr>
        <w:numId w:val="43"/>
      </w:numPr>
    </w:pPr>
  </w:style>
  <w:style w:type="numbering" w:customStyle="1" w:styleId="WW8Num8">
    <w:name w:val="WW8Num8"/>
    <w:basedOn w:val="Bezlisty"/>
    <w:rsid w:val="00DF6EA5"/>
    <w:pPr>
      <w:numPr>
        <w:numId w:val="44"/>
      </w:numPr>
    </w:pPr>
  </w:style>
  <w:style w:type="numbering" w:customStyle="1" w:styleId="WW8Num9">
    <w:name w:val="WW8Num9"/>
    <w:basedOn w:val="Bezlisty"/>
    <w:rsid w:val="00DF6EA5"/>
    <w:pPr>
      <w:numPr>
        <w:numId w:val="45"/>
      </w:numPr>
    </w:pPr>
  </w:style>
  <w:style w:type="numbering" w:customStyle="1" w:styleId="WW8Num10">
    <w:name w:val="WW8Num10"/>
    <w:basedOn w:val="Bezlisty"/>
    <w:rsid w:val="00DF6EA5"/>
    <w:pPr>
      <w:numPr>
        <w:numId w:val="46"/>
      </w:numPr>
    </w:pPr>
  </w:style>
  <w:style w:type="numbering" w:customStyle="1" w:styleId="WW8Num11">
    <w:name w:val="WW8Num11"/>
    <w:basedOn w:val="Bezlisty"/>
    <w:rsid w:val="00DF6EA5"/>
    <w:pPr>
      <w:numPr>
        <w:numId w:val="47"/>
      </w:numPr>
    </w:pPr>
  </w:style>
  <w:style w:type="numbering" w:customStyle="1" w:styleId="WW8Num12">
    <w:name w:val="WW8Num12"/>
    <w:basedOn w:val="Bezlisty"/>
    <w:rsid w:val="00DF6EA5"/>
    <w:pPr>
      <w:numPr>
        <w:numId w:val="48"/>
      </w:numPr>
    </w:pPr>
  </w:style>
  <w:style w:type="numbering" w:customStyle="1" w:styleId="WW8Num13">
    <w:name w:val="WW8Num13"/>
    <w:basedOn w:val="Bezlisty"/>
    <w:rsid w:val="00DF6EA5"/>
    <w:pPr>
      <w:numPr>
        <w:numId w:val="49"/>
      </w:numPr>
    </w:pPr>
  </w:style>
  <w:style w:type="numbering" w:customStyle="1" w:styleId="WW8Num14">
    <w:name w:val="WW8Num14"/>
    <w:basedOn w:val="Bezlisty"/>
    <w:rsid w:val="00DF6EA5"/>
    <w:pPr>
      <w:numPr>
        <w:numId w:val="50"/>
      </w:numPr>
    </w:pPr>
  </w:style>
  <w:style w:type="numbering" w:customStyle="1" w:styleId="WW8Num15">
    <w:name w:val="WW8Num15"/>
    <w:basedOn w:val="Bezlisty"/>
    <w:rsid w:val="00DF6EA5"/>
    <w:pPr>
      <w:numPr>
        <w:numId w:val="51"/>
      </w:numPr>
    </w:pPr>
  </w:style>
  <w:style w:type="numbering" w:customStyle="1" w:styleId="WW8Num16">
    <w:name w:val="WW8Num16"/>
    <w:basedOn w:val="Bezlisty"/>
    <w:rsid w:val="00DF6EA5"/>
    <w:pPr>
      <w:numPr>
        <w:numId w:val="52"/>
      </w:numPr>
    </w:pPr>
  </w:style>
  <w:style w:type="numbering" w:customStyle="1" w:styleId="WW8Num17">
    <w:name w:val="WW8Num17"/>
    <w:basedOn w:val="Bezlisty"/>
    <w:rsid w:val="00DF6EA5"/>
    <w:pPr>
      <w:numPr>
        <w:numId w:val="53"/>
      </w:numPr>
    </w:pPr>
  </w:style>
  <w:style w:type="numbering" w:customStyle="1" w:styleId="WW8Num18">
    <w:name w:val="WW8Num18"/>
    <w:basedOn w:val="Bezlisty"/>
    <w:rsid w:val="00DF6EA5"/>
    <w:pPr>
      <w:numPr>
        <w:numId w:val="54"/>
      </w:numPr>
    </w:pPr>
  </w:style>
  <w:style w:type="numbering" w:customStyle="1" w:styleId="WW8Num19">
    <w:name w:val="WW8Num19"/>
    <w:basedOn w:val="Bezlisty"/>
    <w:rsid w:val="00DF6EA5"/>
    <w:pPr>
      <w:numPr>
        <w:numId w:val="55"/>
      </w:numPr>
    </w:pPr>
  </w:style>
  <w:style w:type="numbering" w:customStyle="1" w:styleId="WW8Num20">
    <w:name w:val="WW8Num20"/>
    <w:basedOn w:val="Bezlisty"/>
    <w:rsid w:val="00DF6EA5"/>
    <w:pPr>
      <w:numPr>
        <w:numId w:val="56"/>
      </w:numPr>
    </w:pPr>
  </w:style>
  <w:style w:type="numbering" w:customStyle="1" w:styleId="WW8Num21">
    <w:name w:val="WW8Num21"/>
    <w:basedOn w:val="Bezlisty"/>
    <w:rsid w:val="00DF6EA5"/>
    <w:pPr>
      <w:numPr>
        <w:numId w:val="57"/>
      </w:numPr>
    </w:pPr>
  </w:style>
  <w:style w:type="numbering" w:customStyle="1" w:styleId="WW8Num22">
    <w:name w:val="WW8Num22"/>
    <w:basedOn w:val="Bezlisty"/>
    <w:rsid w:val="00DF6EA5"/>
    <w:pPr>
      <w:numPr>
        <w:numId w:val="58"/>
      </w:numPr>
    </w:pPr>
  </w:style>
  <w:style w:type="numbering" w:customStyle="1" w:styleId="WW8Num23">
    <w:name w:val="WW8Num23"/>
    <w:basedOn w:val="Bezlisty"/>
    <w:rsid w:val="00DF6EA5"/>
    <w:pPr>
      <w:numPr>
        <w:numId w:val="59"/>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rPr>
  </w:style>
  <w:style w:type="character" w:customStyle="1" w:styleId="TekstpodstawowyZnak1">
    <w:name w:val="Tekst podstawowy Znak1"/>
    <w:aliases w:val="body text Znak1"/>
    <w:basedOn w:val="Domylnaczcionkaakapitu"/>
    <w:uiPriority w:val="99"/>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rPr>
  </w:style>
  <w:style w:type="paragraph" w:customStyle="1" w:styleId="pole">
    <w:name w:val="pole"/>
    <w:basedOn w:val="Normalny"/>
    <w:rsid w:val="00406796"/>
    <w:pPr>
      <w:suppressAutoHyphens w:val="0"/>
    </w:pPr>
    <w:rPr>
      <w:rFonts w:ascii="Bookman Old Style" w:hAnsi="Bookman Old Style"/>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72"/>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style>
  <w:style w:type="character" w:customStyle="1" w:styleId="Nierozpoznanawzmianka3">
    <w:name w:val="Nierozpoznana wzmianka3"/>
    <w:basedOn w:val="Domylnaczcionkaakapitu"/>
    <w:uiPriority w:val="99"/>
    <w:semiHidden/>
    <w:unhideWhenUsed/>
    <w:rsid w:val="00173C23"/>
    <w:rPr>
      <w:color w:val="605E5C"/>
      <w:shd w:val="clear" w:color="auto" w:fill="E1DFDD"/>
    </w:rPr>
  </w:style>
  <w:style w:type="paragraph" w:customStyle="1" w:styleId="ustp">
    <w:name w:val="ustęp"/>
    <w:basedOn w:val="Normalny"/>
    <w:rsid w:val="007421E0"/>
    <w:pPr>
      <w:tabs>
        <w:tab w:val="num" w:pos="968"/>
      </w:tabs>
      <w:suppressAutoHyphens w:val="0"/>
      <w:spacing w:after="60"/>
      <w:ind w:firstLine="794"/>
      <w:jc w:val="both"/>
    </w:pPr>
    <w:rPr>
      <w:sz w:val="24"/>
      <w:szCs w:val="24"/>
    </w:rPr>
  </w:style>
  <w:style w:type="numbering" w:customStyle="1" w:styleId="Bezlisty1">
    <w:name w:val="Bez listy1"/>
    <w:next w:val="Bezlisty"/>
    <w:uiPriority w:val="99"/>
    <w:semiHidden/>
    <w:unhideWhenUsed/>
    <w:rsid w:val="00CA00E6"/>
  </w:style>
  <w:style w:type="paragraph" w:customStyle="1" w:styleId="Kolorowecieniowanieakcent11">
    <w:name w:val="Kolorowe cieniowanie — akcent 11"/>
    <w:hidden/>
    <w:uiPriority w:val="99"/>
    <w:semiHidden/>
    <w:rsid w:val="00CA00E6"/>
    <w:rPr>
      <w:rFonts w:ascii="Calibri" w:eastAsia="Calibri" w:hAnsi="Calibri"/>
      <w:lang w:eastAsia="en-US"/>
    </w:rPr>
  </w:style>
  <w:style w:type="paragraph" w:customStyle="1" w:styleId="SIWZ2">
    <w:name w:val="SIWZ 2"/>
    <w:basedOn w:val="Normalny"/>
    <w:rsid w:val="00CA00E6"/>
    <w:pPr>
      <w:numPr>
        <w:ilvl w:val="1"/>
        <w:numId w:val="166"/>
      </w:numPr>
      <w:suppressAutoHyphens w:val="0"/>
      <w:spacing w:before="60" w:line="360" w:lineRule="auto"/>
      <w:jc w:val="both"/>
    </w:pPr>
    <w:rPr>
      <w:sz w:val="24"/>
      <w:szCs w:val="24"/>
    </w:rPr>
  </w:style>
  <w:style w:type="paragraph" w:customStyle="1" w:styleId="ToList">
    <w:name w:val="To List"/>
    <w:basedOn w:val="Normalny"/>
    <w:rsid w:val="00CA00E6"/>
    <w:pPr>
      <w:tabs>
        <w:tab w:val="left" w:pos="426"/>
      </w:tabs>
      <w:suppressAutoHyphens w:val="0"/>
      <w:spacing w:before="240" w:after="48" w:line="360" w:lineRule="atLeast"/>
      <w:ind w:left="426" w:hanging="426"/>
      <w:jc w:val="both"/>
    </w:pPr>
    <w:rPr>
      <w:rFonts w:ascii="Helv" w:hAnsi="Helv"/>
      <w:sz w:val="24"/>
      <w:szCs w:val="20"/>
      <w:lang w:val="en-GB"/>
    </w:rPr>
  </w:style>
  <w:style w:type="paragraph" w:customStyle="1" w:styleId="Akapitzlist3">
    <w:name w:val="Akapit z listą3"/>
    <w:basedOn w:val="Normalny"/>
    <w:rsid w:val="00CA00E6"/>
    <w:pPr>
      <w:suppressAutoHyphens w:val="0"/>
      <w:ind w:left="720"/>
      <w:contextualSpacing/>
    </w:pPr>
    <w:rPr>
      <w:rFonts w:eastAsia="Calibri"/>
      <w:sz w:val="24"/>
      <w:szCs w:val="24"/>
    </w:rPr>
  </w:style>
  <w:style w:type="paragraph" w:customStyle="1" w:styleId="Kolorowalistaakcent11">
    <w:name w:val="Kolorowa lista — akcent 11"/>
    <w:basedOn w:val="Normalny"/>
    <w:uiPriority w:val="34"/>
    <w:qFormat/>
    <w:rsid w:val="00CA00E6"/>
    <w:pPr>
      <w:suppressAutoHyphens w:val="0"/>
      <w:spacing w:after="160" w:line="259" w:lineRule="auto"/>
      <w:ind w:left="720"/>
      <w:contextualSpacing/>
    </w:pPr>
    <w:rPr>
      <w:rFonts w:ascii="Calibri" w:eastAsia="Calibri" w:hAnsi="Calibri"/>
      <w:lang w:eastAsia="en-US"/>
    </w:rPr>
  </w:style>
  <w:style w:type="paragraph" w:styleId="Legenda">
    <w:name w:val="caption"/>
    <w:aliases w:val="Podpis obiektu,UNI-Legenda,T_SZ_Caption,Znak"/>
    <w:basedOn w:val="Normalny"/>
    <w:next w:val="Normalny"/>
    <w:link w:val="LegendaZnak"/>
    <w:uiPriority w:val="99"/>
    <w:qFormat/>
    <w:rsid w:val="00CA00E6"/>
    <w:pPr>
      <w:suppressAutoHyphens w:val="0"/>
      <w:spacing w:after="200"/>
    </w:pPr>
  </w:style>
  <w:style w:type="table" w:customStyle="1" w:styleId="Tabela-Siatka6">
    <w:name w:val="Tabela - Siatka6"/>
    <w:basedOn w:val="Standardowy"/>
    <w:next w:val="Tabela-Siatka"/>
    <w:uiPriority w:val="5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2">
    <w:name w:val="Table caption (2)_"/>
    <w:basedOn w:val="Domylnaczcionkaakapitu"/>
    <w:link w:val="Tablecaption21"/>
    <w:rsid w:val="00CA00E6"/>
    <w:rPr>
      <w:b/>
      <w:bCs/>
      <w:sz w:val="23"/>
      <w:szCs w:val="23"/>
      <w:shd w:val="clear" w:color="auto" w:fill="FFFFFF"/>
    </w:rPr>
  </w:style>
  <w:style w:type="character" w:customStyle="1" w:styleId="Tablecaption20">
    <w:name w:val="Table caption (2)"/>
    <w:basedOn w:val="Tablecaption2"/>
    <w:rsid w:val="00CA00E6"/>
    <w:rPr>
      <w:b/>
      <w:bCs/>
      <w:sz w:val="23"/>
      <w:szCs w:val="23"/>
      <w:u w:val="single"/>
      <w:shd w:val="clear" w:color="auto" w:fill="FFFFFF"/>
    </w:rPr>
  </w:style>
  <w:style w:type="paragraph" w:customStyle="1" w:styleId="Tablecaption21">
    <w:name w:val="Table caption (2)1"/>
    <w:basedOn w:val="Normalny"/>
    <w:link w:val="Tablecaption2"/>
    <w:rsid w:val="00CA00E6"/>
    <w:pPr>
      <w:shd w:val="clear" w:color="auto" w:fill="FFFFFF"/>
      <w:suppressAutoHyphens w:val="0"/>
      <w:spacing w:line="240" w:lineRule="atLeast"/>
    </w:pPr>
    <w:rPr>
      <w:b/>
      <w:bCs/>
      <w:sz w:val="23"/>
      <w:szCs w:val="23"/>
    </w:rPr>
  </w:style>
  <w:style w:type="character" w:customStyle="1" w:styleId="Heading3">
    <w:name w:val="Heading #3_"/>
    <w:basedOn w:val="Domylnaczcionkaakapitu"/>
    <w:link w:val="Heading30"/>
    <w:rsid w:val="00CA00E6"/>
    <w:rPr>
      <w:b/>
      <w:bCs/>
      <w:shd w:val="clear" w:color="auto" w:fill="FFFFFF"/>
    </w:rPr>
  </w:style>
  <w:style w:type="paragraph" w:customStyle="1" w:styleId="Bodytext210">
    <w:name w:val="Body text (2)1"/>
    <w:basedOn w:val="Normalny"/>
    <w:rsid w:val="00CA00E6"/>
    <w:pPr>
      <w:shd w:val="clear" w:color="auto" w:fill="FFFFFF"/>
      <w:suppressAutoHyphens w:val="0"/>
      <w:spacing w:line="240" w:lineRule="atLeast"/>
      <w:ind w:hanging="360"/>
    </w:pPr>
  </w:style>
  <w:style w:type="paragraph" w:customStyle="1" w:styleId="Heading30">
    <w:name w:val="Heading #3"/>
    <w:basedOn w:val="Normalny"/>
    <w:link w:val="Heading3"/>
    <w:rsid w:val="00CA00E6"/>
    <w:pPr>
      <w:shd w:val="clear" w:color="auto" w:fill="FFFFFF"/>
      <w:suppressAutoHyphens w:val="0"/>
      <w:spacing w:after="120" w:line="240" w:lineRule="atLeast"/>
      <w:ind w:hanging="360"/>
      <w:jc w:val="both"/>
      <w:outlineLvl w:val="2"/>
    </w:pPr>
    <w:rPr>
      <w:b/>
      <w:bCs/>
    </w:rPr>
  </w:style>
  <w:style w:type="character" w:customStyle="1" w:styleId="Bodytext220">
    <w:name w:val="Body text (2)2"/>
    <w:basedOn w:val="Domylnaczcionkaakapitu"/>
    <w:rsid w:val="00CA00E6"/>
    <w:rPr>
      <w:b/>
      <w:bCs/>
      <w:sz w:val="22"/>
      <w:szCs w:val="22"/>
      <w:u w:val="single"/>
      <w:lang w:bidi="ar-SA"/>
    </w:rPr>
  </w:style>
  <w:style w:type="paragraph" w:styleId="Bezodstpw">
    <w:name w:val="No Spacing"/>
    <w:basedOn w:val="Normalny"/>
    <w:uiPriority w:val="1"/>
    <w:qFormat/>
    <w:rsid w:val="00CA00E6"/>
    <w:pPr>
      <w:suppressAutoHyphens w:val="0"/>
      <w:spacing w:before="60"/>
      <w:jc w:val="both"/>
    </w:pPr>
    <w:rPr>
      <w:rFonts w:ascii="Calibri" w:hAnsi="Calibri"/>
      <w:lang w:eastAsia="en-US"/>
    </w:rPr>
  </w:style>
  <w:style w:type="character" w:customStyle="1" w:styleId="StyleArial">
    <w:name w:val="Style Arial"/>
    <w:uiPriority w:val="99"/>
    <w:rsid w:val="00CA00E6"/>
    <w:rPr>
      <w:rFonts w:ascii="Arial" w:hAnsi="Arial"/>
      <w:sz w:val="20"/>
    </w:rPr>
  </w:style>
  <w:style w:type="paragraph" w:customStyle="1" w:styleId="TableMedium">
    <w:name w:val="Table_Medium"/>
    <w:basedOn w:val="Normalny"/>
    <w:uiPriority w:val="99"/>
    <w:rsid w:val="00CA00E6"/>
    <w:pPr>
      <w:spacing w:before="40" w:after="40"/>
      <w:jc w:val="both"/>
    </w:pPr>
    <w:rPr>
      <w:rFonts w:ascii="Calibri" w:hAnsi="Calibri"/>
      <w:sz w:val="18"/>
      <w:szCs w:val="20"/>
      <w:lang w:eastAsia="ar-SA"/>
    </w:rPr>
  </w:style>
  <w:style w:type="paragraph" w:customStyle="1" w:styleId="TSZHeading1">
    <w:name w:val="T_SZ_ Heading 1"/>
    <w:basedOn w:val="Normalny"/>
    <w:uiPriority w:val="99"/>
    <w:rsid w:val="00CA00E6"/>
    <w:pPr>
      <w:suppressAutoHyphens w:val="0"/>
      <w:spacing w:line="240" w:lineRule="atLeast"/>
      <w:jc w:val="both"/>
    </w:pPr>
    <w:rPr>
      <w:rFonts w:ascii="Arial" w:hAnsi="Arial" w:cs="Arial"/>
      <w:sz w:val="20"/>
      <w:szCs w:val="24"/>
    </w:rPr>
  </w:style>
  <w:style w:type="paragraph" w:customStyle="1" w:styleId="MF-4">
    <w:name w:val="MF-4"/>
    <w:basedOn w:val="Nagwek4"/>
    <w:link w:val="MF-4Char"/>
    <w:uiPriority w:val="99"/>
    <w:rsid w:val="00CA00E6"/>
    <w:pPr>
      <w:numPr>
        <w:ilvl w:val="3"/>
      </w:numPr>
      <w:tabs>
        <w:tab w:val="num" w:pos="142"/>
        <w:tab w:val="num" w:pos="864"/>
      </w:tabs>
      <w:suppressAutoHyphens w:val="0"/>
      <w:spacing w:before="240" w:after="60" w:line="240" w:lineRule="atLeast"/>
      <w:ind w:left="864" w:hanging="864"/>
    </w:pPr>
    <w:rPr>
      <w:rFonts w:eastAsia="Calibri"/>
      <w:color w:val="99CCFF"/>
      <w:sz w:val="28"/>
      <w:szCs w:val="20"/>
    </w:rPr>
  </w:style>
  <w:style w:type="character" w:customStyle="1" w:styleId="MF-4Char">
    <w:name w:val="MF-4 Char"/>
    <w:link w:val="MF-4"/>
    <w:uiPriority w:val="99"/>
    <w:locked/>
    <w:rsid w:val="00CA00E6"/>
    <w:rPr>
      <w:rFonts w:ascii="Arial" w:eastAsia="Calibri" w:hAnsi="Arial"/>
      <w:b/>
      <w:color w:val="99CCFF"/>
      <w:sz w:val="28"/>
      <w:szCs w:val="20"/>
    </w:rPr>
  </w:style>
  <w:style w:type="paragraph" w:styleId="Spisilustracji">
    <w:name w:val="table of figures"/>
    <w:basedOn w:val="Normalny"/>
    <w:next w:val="Normalny"/>
    <w:uiPriority w:val="99"/>
    <w:rsid w:val="00CA00E6"/>
    <w:pPr>
      <w:suppressAutoHyphens w:val="0"/>
      <w:spacing w:line="240" w:lineRule="atLeast"/>
      <w:jc w:val="both"/>
    </w:pPr>
    <w:rPr>
      <w:rFonts w:ascii="Arial" w:hAnsi="Arial"/>
      <w:sz w:val="20"/>
      <w:szCs w:val="24"/>
    </w:rPr>
  </w:style>
  <w:style w:type="paragraph" w:customStyle="1" w:styleId="Header3">
    <w:name w:val="Header 3"/>
    <w:basedOn w:val="Nagwek1"/>
    <w:next w:val="Normalny"/>
    <w:uiPriority w:val="99"/>
    <w:rsid w:val="00CA00E6"/>
    <w:pPr>
      <w:keepNext w:val="0"/>
      <w:keepLines/>
      <w:suppressAutoHyphens w:val="0"/>
      <w:spacing w:before="80" w:after="80"/>
      <w:outlineLvl w:val="9"/>
    </w:pPr>
    <w:rPr>
      <w:rFonts w:cs="Times New Roman"/>
      <w:b w:val="0"/>
      <w:bCs w:val="0"/>
      <w:kern w:val="0"/>
      <w:sz w:val="20"/>
      <w:szCs w:val="20"/>
      <w:lang w:eastAsia="en-US"/>
    </w:rPr>
  </w:style>
  <w:style w:type="character" w:customStyle="1" w:styleId="TSZPodpisobiektuChar">
    <w:name w:val="T_SZ_Podpis obiektu Char"/>
    <w:link w:val="TSZPodpisobiektu"/>
    <w:uiPriority w:val="99"/>
    <w:locked/>
    <w:rsid w:val="00CA00E6"/>
    <w:rPr>
      <w:rFonts w:ascii="Arial" w:hAnsi="Arial"/>
    </w:rPr>
  </w:style>
  <w:style w:type="paragraph" w:customStyle="1" w:styleId="TSZPodpisobiektu">
    <w:name w:val="T_SZ_Podpis obiektu"/>
    <w:basedOn w:val="Legenda"/>
    <w:link w:val="TSZPodpisobiektuChar"/>
    <w:uiPriority w:val="99"/>
    <w:rsid w:val="00CA00E6"/>
    <w:pPr>
      <w:spacing w:after="0" w:line="240" w:lineRule="atLeast"/>
      <w:jc w:val="both"/>
    </w:pPr>
    <w:rPr>
      <w:rFonts w:ascii="Arial" w:hAnsi="Arial"/>
    </w:rPr>
  </w:style>
  <w:style w:type="character" w:customStyle="1" w:styleId="TSZHeading2CharChar">
    <w:name w:val="T_SZ_ Heading 2 Char Char"/>
    <w:link w:val="TSZHeading2"/>
    <w:uiPriority w:val="99"/>
    <w:locked/>
    <w:rsid w:val="00CA00E6"/>
    <w:rPr>
      <w:rFonts w:ascii="Arial" w:hAnsi="Arial"/>
      <w:b/>
      <w:color w:val="99CCFF"/>
      <w:sz w:val="28"/>
    </w:rPr>
  </w:style>
  <w:style w:type="paragraph" w:customStyle="1" w:styleId="TSZHeading2">
    <w:name w:val="T_SZ_ Heading 2"/>
    <w:basedOn w:val="Nagwek2"/>
    <w:link w:val="TSZHeading2CharChar"/>
    <w:uiPriority w:val="99"/>
    <w:locked/>
    <w:rsid w:val="00CA00E6"/>
    <w:pPr>
      <w:tabs>
        <w:tab w:val="num" w:pos="0"/>
      </w:tabs>
      <w:suppressAutoHyphens w:val="0"/>
      <w:spacing w:line="240" w:lineRule="atLeast"/>
      <w:ind w:left="1145" w:hanging="360"/>
      <w:jc w:val="both"/>
    </w:pPr>
    <w:rPr>
      <w:rFonts w:cs="Times New Roman"/>
      <w:bCs w:val="0"/>
      <w:i w:val="0"/>
      <w:iCs w:val="0"/>
      <w:color w:val="99CCFF"/>
      <w:szCs w:val="22"/>
    </w:rPr>
  </w:style>
  <w:style w:type="table" w:customStyle="1" w:styleId="TSZDomylnyStylTabeli">
    <w:name w:val="T_SZ_Domyślny Styl Tabeli"/>
    <w:basedOn w:val="Tabela-Siatka"/>
    <w:uiPriority w:val="99"/>
    <w:locked/>
    <w:rsid w:val="00CA00E6"/>
    <w:pPr>
      <w:widowControl/>
      <w:adjustRightInd/>
      <w:spacing w:line="240" w:lineRule="atLeast"/>
      <w:jc w:val="left"/>
    </w:pPr>
    <w:rPr>
      <w:rFonts w:ascii="Arial" w:hAnsi="Arial"/>
      <w:sz w:val="20"/>
      <w:szCs w:val="20"/>
      <w:lang w:eastAsia="en-US"/>
    </w:rPr>
    <w:tblPr>
      <w:tblStyleRowBandSize w:val="1"/>
    </w:tblPr>
    <w:tblStylePr w:type="firstRow">
      <w:rPr>
        <w:rFonts w:ascii="Symbol" w:hAnsi="Symbol" w:cs="Times New Roman"/>
        <w:b/>
        <w:color w:val="FFFFFF"/>
        <w:sz w:val="20"/>
        <w:szCs w:val="20"/>
      </w:rPr>
      <w:tblPr/>
      <w:tcPr>
        <w:shd w:val="clear" w:color="auto" w:fill="3DA8D7"/>
      </w:tcPr>
    </w:tblStylePr>
  </w:style>
  <w:style w:type="paragraph" w:customStyle="1" w:styleId="Caption1">
    <w:name w:val="Caption 1"/>
    <w:basedOn w:val="Tekstpodstawowy"/>
    <w:link w:val="Caption1Znak"/>
    <w:qFormat/>
    <w:rsid w:val="00CA00E6"/>
    <w:pPr>
      <w:numPr>
        <w:numId w:val="173"/>
      </w:numPr>
      <w:spacing w:before="240" w:after="140" w:line="360" w:lineRule="auto"/>
      <w:ind w:left="289" w:hanging="266"/>
      <w:outlineLvl w:val="0"/>
    </w:pPr>
    <w:rPr>
      <w:rFonts w:asciiTheme="majorHAnsi" w:hAnsiTheme="majorHAnsi" w:cs="Arial"/>
      <w:b/>
      <w:sz w:val="32"/>
      <w:szCs w:val="32"/>
      <w:lang w:val="x-none" w:eastAsia="zh-CN"/>
    </w:rPr>
  </w:style>
  <w:style w:type="paragraph" w:customStyle="1" w:styleId="Caption2">
    <w:name w:val="Caption 2"/>
    <w:basedOn w:val="Normalny"/>
    <w:next w:val="Normalny"/>
    <w:link w:val="Caption2Znak"/>
    <w:qFormat/>
    <w:rsid w:val="00CA00E6"/>
    <w:pPr>
      <w:numPr>
        <w:ilvl w:val="1"/>
        <w:numId w:val="173"/>
      </w:numPr>
      <w:tabs>
        <w:tab w:val="left" w:pos="567"/>
      </w:tabs>
      <w:spacing w:before="120" w:after="120" w:line="360" w:lineRule="auto"/>
      <w:ind w:left="567" w:hanging="283"/>
      <w:jc w:val="both"/>
      <w:outlineLvl w:val="1"/>
    </w:pPr>
    <w:rPr>
      <w:rFonts w:asciiTheme="majorHAnsi" w:eastAsia="Calibri" w:hAnsiTheme="majorHAnsi"/>
      <w:b/>
      <w:color w:val="000000"/>
      <w:sz w:val="20"/>
      <w:szCs w:val="24"/>
      <w:lang w:eastAsia="zh-CN"/>
    </w:rPr>
  </w:style>
  <w:style w:type="character" w:customStyle="1" w:styleId="Caption1Znak">
    <w:name w:val="Caption 1 Znak"/>
    <w:basedOn w:val="TekstpodstawowyZnak"/>
    <w:link w:val="Caption1"/>
    <w:rsid w:val="00CA00E6"/>
    <w:rPr>
      <w:rFonts w:asciiTheme="majorHAnsi" w:hAnsiTheme="majorHAnsi" w:cs="Arial"/>
      <w:b/>
      <w:sz w:val="32"/>
      <w:szCs w:val="32"/>
      <w:lang w:val="x-none" w:eastAsia="zh-CN"/>
    </w:rPr>
  </w:style>
  <w:style w:type="paragraph" w:customStyle="1" w:styleId="Caption3">
    <w:name w:val="Caption 3"/>
    <w:basedOn w:val="Normalny"/>
    <w:next w:val="Normalny"/>
    <w:link w:val="Caption3Znak"/>
    <w:qFormat/>
    <w:rsid w:val="00CA00E6"/>
    <w:pPr>
      <w:numPr>
        <w:ilvl w:val="2"/>
        <w:numId w:val="173"/>
      </w:numPr>
      <w:tabs>
        <w:tab w:val="left" w:pos="1134"/>
      </w:tabs>
      <w:spacing w:before="120" w:after="120"/>
      <w:ind w:left="1135" w:hanging="284"/>
      <w:jc w:val="both"/>
      <w:outlineLvl w:val="2"/>
    </w:pPr>
    <w:rPr>
      <w:rFonts w:asciiTheme="majorHAnsi" w:eastAsia="Calibri" w:hAnsiTheme="majorHAnsi"/>
      <w:b/>
      <w:szCs w:val="20"/>
      <w:lang w:eastAsia="zh-CN"/>
    </w:rPr>
  </w:style>
  <w:style w:type="character" w:customStyle="1" w:styleId="Caption2Znak">
    <w:name w:val="Caption 2 Znak"/>
    <w:basedOn w:val="Domylnaczcionkaakapitu"/>
    <w:link w:val="Caption2"/>
    <w:rsid w:val="00CA00E6"/>
    <w:rPr>
      <w:rFonts w:asciiTheme="majorHAnsi" w:eastAsia="Calibri" w:hAnsiTheme="majorHAnsi"/>
      <w:b/>
      <w:color w:val="000000"/>
      <w:sz w:val="20"/>
      <w:szCs w:val="24"/>
      <w:lang w:eastAsia="zh-CN"/>
    </w:rPr>
  </w:style>
  <w:style w:type="paragraph" w:customStyle="1" w:styleId="CaptionSuba">
    <w:name w:val="Caption Sub a"/>
    <w:basedOn w:val="Normalny"/>
    <w:link w:val="CaptionSubaZnak"/>
    <w:qFormat/>
    <w:rsid w:val="00CA00E6"/>
    <w:pPr>
      <w:tabs>
        <w:tab w:val="num" w:pos="0"/>
      </w:tabs>
      <w:spacing w:before="120"/>
      <w:ind w:left="1134" w:hanging="352"/>
      <w:jc w:val="both"/>
    </w:pPr>
    <w:rPr>
      <w:rFonts w:asciiTheme="minorHAnsi" w:eastAsia="Calibri" w:hAnsiTheme="minorHAnsi"/>
      <w:color w:val="000000"/>
      <w:sz w:val="20"/>
      <w:szCs w:val="20"/>
      <w:lang w:eastAsia="zh-CN"/>
    </w:rPr>
  </w:style>
  <w:style w:type="character" w:customStyle="1" w:styleId="Caption3Znak">
    <w:name w:val="Caption 3 Znak"/>
    <w:basedOn w:val="Domylnaczcionkaakapitu"/>
    <w:link w:val="Caption3"/>
    <w:rsid w:val="00CA00E6"/>
    <w:rPr>
      <w:rFonts w:asciiTheme="majorHAnsi" w:eastAsia="Calibri" w:hAnsiTheme="majorHAnsi"/>
      <w:b/>
      <w:szCs w:val="20"/>
      <w:lang w:eastAsia="zh-CN"/>
    </w:rPr>
  </w:style>
  <w:style w:type="character" w:customStyle="1" w:styleId="CaptionSubaZnak">
    <w:name w:val="Caption Sub a Znak"/>
    <w:basedOn w:val="Domylnaczcionkaakapitu"/>
    <w:link w:val="CaptionSuba"/>
    <w:rsid w:val="00CA00E6"/>
    <w:rPr>
      <w:rFonts w:asciiTheme="minorHAnsi" w:eastAsia="Calibri" w:hAnsiTheme="minorHAnsi"/>
      <w:color w:val="000000"/>
      <w:sz w:val="20"/>
      <w:szCs w:val="20"/>
      <w:lang w:eastAsia="zh-CN"/>
    </w:rPr>
  </w:style>
  <w:style w:type="paragraph" w:customStyle="1" w:styleId="Bulletwithtext2">
    <w:name w:val="Bullet with text 2"/>
    <w:basedOn w:val="Normalny"/>
    <w:uiPriority w:val="99"/>
    <w:rsid w:val="00CA00E6"/>
    <w:pPr>
      <w:numPr>
        <w:numId w:val="175"/>
      </w:numPr>
      <w:suppressAutoHyphens w:val="0"/>
    </w:pPr>
    <w:rPr>
      <w:rFonts w:ascii="Arial" w:hAnsi="Arial"/>
      <w:sz w:val="20"/>
      <w:szCs w:val="20"/>
      <w:lang w:eastAsia="en-US"/>
    </w:rPr>
  </w:style>
  <w:style w:type="paragraph" w:customStyle="1" w:styleId="Bulletwithtext3">
    <w:name w:val="Bullet with text 3"/>
    <w:basedOn w:val="Normalny"/>
    <w:uiPriority w:val="99"/>
    <w:rsid w:val="00CA00E6"/>
    <w:pPr>
      <w:numPr>
        <w:numId w:val="176"/>
      </w:numPr>
      <w:suppressAutoHyphens w:val="0"/>
    </w:pPr>
    <w:rPr>
      <w:rFonts w:ascii="Arial" w:hAnsi="Arial"/>
      <w:sz w:val="20"/>
      <w:szCs w:val="20"/>
      <w:lang w:eastAsia="en-US"/>
    </w:rPr>
  </w:style>
  <w:style w:type="paragraph" w:customStyle="1" w:styleId="Style7">
    <w:name w:val="Style7"/>
    <w:basedOn w:val="Normalny"/>
    <w:uiPriority w:val="99"/>
    <w:rsid w:val="00CA00E6"/>
    <w:pPr>
      <w:widowControl w:val="0"/>
      <w:suppressAutoHyphens w:val="0"/>
      <w:autoSpaceDE w:val="0"/>
      <w:autoSpaceDN w:val="0"/>
      <w:adjustRightInd w:val="0"/>
      <w:spacing w:line="252" w:lineRule="exact"/>
      <w:ind w:hanging="346"/>
      <w:jc w:val="both"/>
    </w:pPr>
    <w:rPr>
      <w:rFonts w:ascii="Verdana" w:eastAsiaTheme="minorEastAsia" w:hAnsi="Verdana" w:cstheme="minorBidi"/>
      <w:sz w:val="24"/>
      <w:szCs w:val="24"/>
    </w:rPr>
  </w:style>
  <w:style w:type="numbering" w:customStyle="1" w:styleId="Bezlisty2">
    <w:name w:val="Bez listy2"/>
    <w:next w:val="Bezlisty"/>
    <w:uiPriority w:val="99"/>
    <w:semiHidden/>
    <w:unhideWhenUsed/>
    <w:rsid w:val="00CA00E6"/>
  </w:style>
  <w:style w:type="table" w:customStyle="1" w:styleId="Tabela-Siatka7">
    <w:name w:val="Tabela - Siatka7"/>
    <w:basedOn w:val="Standardowy"/>
    <w:next w:val="Tabela-Siatka"/>
    <w:uiPriority w:val="59"/>
    <w:rsid w:val="00CA00E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next w:val="Tabela-Siatka"/>
    <w:uiPriority w:val="39"/>
    <w:rsid w:val="00CA00E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1C2F6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4">
    <w:name w:val="Nierozpoznana wzmianka4"/>
    <w:basedOn w:val="Domylnaczcionkaakapitu"/>
    <w:uiPriority w:val="99"/>
    <w:semiHidden/>
    <w:unhideWhenUsed/>
    <w:rsid w:val="00720C96"/>
    <w:rPr>
      <w:color w:val="605E5C"/>
      <w:shd w:val="clear" w:color="auto" w:fill="E1DFDD"/>
    </w:rPr>
  </w:style>
  <w:style w:type="table" w:customStyle="1" w:styleId="Tabela-Siatka9">
    <w:name w:val="Tabela - Siatka9"/>
    <w:basedOn w:val="Standardowy"/>
    <w:next w:val="Tabela-Siatka"/>
    <w:uiPriority w:val="59"/>
    <w:rsid w:val="000A59CC"/>
    <w:pPr>
      <w:widowControl w:val="0"/>
      <w:adjustRightInd w:val="0"/>
      <w:spacing w:line="360" w:lineRule="atLeast"/>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3C1F3B"/>
    <w:pPr>
      <w:widowControl w:val="0"/>
      <w:adjustRightInd w:val="0"/>
      <w:spacing w:line="360" w:lineRule="atLeast"/>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934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49429476">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289750299">
      <w:bodyDiv w:val="1"/>
      <w:marLeft w:val="0"/>
      <w:marRight w:val="0"/>
      <w:marTop w:val="0"/>
      <w:marBottom w:val="0"/>
      <w:divBdr>
        <w:top w:val="none" w:sz="0" w:space="0" w:color="auto"/>
        <w:left w:val="none" w:sz="0" w:space="0" w:color="auto"/>
        <w:bottom w:val="none" w:sz="0" w:space="0" w:color="auto"/>
        <w:right w:val="none" w:sz="0" w:space="0" w:color="auto"/>
      </w:divBdr>
    </w:div>
    <w:div w:id="291640854">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85295716">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566763804">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885338226">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057320480">
      <w:bodyDiv w:val="1"/>
      <w:marLeft w:val="0"/>
      <w:marRight w:val="0"/>
      <w:marTop w:val="0"/>
      <w:marBottom w:val="0"/>
      <w:divBdr>
        <w:top w:val="none" w:sz="0" w:space="0" w:color="auto"/>
        <w:left w:val="none" w:sz="0" w:space="0" w:color="auto"/>
        <w:bottom w:val="none" w:sz="0" w:space="0" w:color="auto"/>
        <w:right w:val="none" w:sz="0" w:space="0" w:color="auto"/>
      </w:divBdr>
    </w:div>
    <w:div w:id="1120491605">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237402069">
      <w:bodyDiv w:val="1"/>
      <w:marLeft w:val="0"/>
      <w:marRight w:val="0"/>
      <w:marTop w:val="0"/>
      <w:marBottom w:val="0"/>
      <w:divBdr>
        <w:top w:val="none" w:sz="0" w:space="0" w:color="auto"/>
        <w:left w:val="none" w:sz="0" w:space="0" w:color="auto"/>
        <w:bottom w:val="none" w:sz="0" w:space="0" w:color="auto"/>
        <w:right w:val="none" w:sz="0" w:space="0" w:color="auto"/>
      </w:divBdr>
    </w:div>
    <w:div w:id="1253589724">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594708843">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43339632">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099519090">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 w:id="2146466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2965EC8C062E264AA6CFC5864D2B851E" ma:contentTypeVersion="13" ma:contentTypeDescription="Utwórz nowy dokument." ma:contentTypeScope="" ma:versionID="43f5606517572160a3c8037114e67938">
  <xsd:schema xmlns:xsd="http://www.w3.org/2001/XMLSchema" xmlns:xs="http://www.w3.org/2001/XMLSchema" xmlns:p="http://schemas.microsoft.com/office/2006/metadata/properties" xmlns:ns2="613d406e-93ff-45bf-ae59-2c84af6e72e8" xmlns:ns3="40e5fe8a-9503-42fc-a960-f0006609d1bb" targetNamespace="http://schemas.microsoft.com/office/2006/metadata/properties" ma:root="true" ma:fieldsID="ae5cefbacbc1ce44c727ed3a1801937e" ns2:_="" ns3:_="">
    <xsd:import namespace="613d406e-93ff-45bf-ae59-2c84af6e72e8"/>
    <xsd:import namespace="40e5fe8a-9503-42fc-a960-f0006609d1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d406e-93ff-45bf-ae59-2c84af6e72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91c4eb09-64ad-4508-8fe1-91b0ebe2451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e5fe8a-9503-42fc-a960-f0006609d1bb"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112d713f-8e8b-4682-9bd4-ef6e0d71f84d}" ma:internalName="TaxCatchAll" ma:showField="CatchAllData" ma:web="40e5fe8a-9503-42fc-a960-f0006609d1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lcf76f155ced4ddcb4097134ff3c332f xmlns="613d406e-93ff-45bf-ae59-2c84af6e72e8">
      <Terms xmlns="http://schemas.microsoft.com/office/infopath/2007/PartnerControls"/>
    </lcf76f155ced4ddcb4097134ff3c332f>
    <TaxCatchAll xmlns="40e5fe8a-9503-42fc-a960-f0006609d1bb" xsi:nil="true"/>
  </documentManagement>
</p:properties>
</file>

<file path=customXml/itemProps1.xml><?xml version="1.0" encoding="utf-8"?>
<ds:datastoreItem xmlns:ds="http://schemas.openxmlformats.org/officeDocument/2006/customXml" ds:itemID="{A1FB2EA6-8668-497E-B24F-B89F8870029D}">
  <ds:schemaRefs>
    <ds:schemaRef ds:uri="http://schemas.openxmlformats.org/officeDocument/2006/bibliography"/>
  </ds:schemaRefs>
</ds:datastoreItem>
</file>

<file path=customXml/itemProps2.xml><?xml version="1.0" encoding="utf-8"?>
<ds:datastoreItem xmlns:ds="http://schemas.openxmlformats.org/officeDocument/2006/customXml" ds:itemID="{3E7EA3AB-BB2F-48AF-A1FE-00ED09C7B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d406e-93ff-45bf-ae59-2c84af6e72e8"/>
    <ds:schemaRef ds:uri="40e5fe8a-9503-42fc-a960-f0006609d1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70722F-FBF4-47EA-A6AE-AB6FE2E4145A}">
  <ds:schemaRefs>
    <ds:schemaRef ds:uri="http://schemas.microsoft.com/sharepoint/v3/contenttype/forms"/>
  </ds:schemaRefs>
</ds:datastoreItem>
</file>

<file path=customXml/itemProps4.xml><?xml version="1.0" encoding="utf-8"?>
<ds:datastoreItem xmlns:ds="http://schemas.openxmlformats.org/officeDocument/2006/customXml" ds:itemID="{B1C7F348-E9C4-411B-B718-63B1206C86F9}">
  <ds:schemaRefs>
    <ds:schemaRef ds:uri="http://schemas.microsoft.com/office/2006/metadata/properties"/>
    <ds:schemaRef ds:uri="613d406e-93ff-45bf-ae59-2c84af6e72e8"/>
    <ds:schemaRef ds:uri="http://schemas.microsoft.com/office/infopath/2007/PartnerControls"/>
    <ds:schemaRef ds:uri="40e5fe8a-9503-42fc-a960-f0006609d1b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243</Words>
  <Characters>1459</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1699</CharactersWithSpaces>
  <SharedDoc>false</SharedDoc>
  <HLinks>
    <vt:vector size="36" baseType="variant">
      <vt:variant>
        <vt:i4>1835094</vt:i4>
      </vt:variant>
      <vt:variant>
        <vt:i4>15</vt:i4>
      </vt:variant>
      <vt:variant>
        <vt:i4>0</vt:i4>
      </vt:variant>
      <vt:variant>
        <vt:i4>5</vt:i4>
      </vt:variant>
      <vt:variant>
        <vt:lpwstr>https://www.gov.pl/web/rdos-warszawa/obowiazek-informacyjny-zgodnie-z-art-13-rodo</vt:lpwstr>
      </vt:variant>
      <vt:variant>
        <vt:lpwstr/>
      </vt:variant>
      <vt:variant>
        <vt:i4>4980841</vt:i4>
      </vt:variant>
      <vt:variant>
        <vt:i4>12</vt:i4>
      </vt:variant>
      <vt:variant>
        <vt:i4>0</vt:i4>
      </vt:variant>
      <vt:variant>
        <vt:i4>5</vt:i4>
      </vt:variant>
      <vt:variant>
        <vt:lpwstr>mailto:zampub@warszawa.rdos.gov.pl</vt:lpwstr>
      </vt:variant>
      <vt:variant>
        <vt:lpwstr/>
      </vt:variant>
      <vt:variant>
        <vt:i4>4980841</vt:i4>
      </vt:variant>
      <vt:variant>
        <vt:i4>9</vt:i4>
      </vt:variant>
      <vt:variant>
        <vt:i4>0</vt:i4>
      </vt:variant>
      <vt:variant>
        <vt:i4>5</vt:i4>
      </vt:variant>
      <vt:variant>
        <vt:lpwstr>mailto:zampub@warszawa.rdos.gov.pl</vt:lpwstr>
      </vt:variant>
      <vt:variant>
        <vt:lpwstr/>
      </vt:variant>
      <vt:variant>
        <vt:i4>1769497</vt:i4>
      </vt:variant>
      <vt:variant>
        <vt:i4>6</vt:i4>
      </vt:variant>
      <vt:variant>
        <vt:i4>0</vt:i4>
      </vt:variant>
      <vt:variant>
        <vt:i4>5</vt:i4>
      </vt:variant>
      <vt:variant>
        <vt:lpwstr>https://ezamowienia.gov.pl/mp-client/search/list/ocds-148610-5c0a1f2b-eace-42dc-9f64-cea9146d3999</vt:lpwstr>
      </vt:variant>
      <vt:variant>
        <vt:lpwstr/>
      </vt:variant>
      <vt:variant>
        <vt:i4>5374043</vt:i4>
      </vt:variant>
      <vt:variant>
        <vt:i4>3</vt:i4>
      </vt:variant>
      <vt:variant>
        <vt:i4>0</vt:i4>
      </vt:variant>
      <vt:variant>
        <vt:i4>5</vt:i4>
      </vt:variant>
      <vt:variant>
        <vt:lpwstr>https://www.gov.pl/web/rdos-warszawa</vt:lpwstr>
      </vt:variant>
      <vt:variant>
        <vt:lpwstr/>
      </vt:variant>
      <vt:variant>
        <vt:i4>4980841</vt:i4>
      </vt:variant>
      <vt:variant>
        <vt:i4>0</vt:i4>
      </vt:variant>
      <vt:variant>
        <vt:i4>0</vt:i4>
      </vt:variant>
      <vt:variant>
        <vt:i4>5</vt:i4>
      </vt:variant>
      <vt:variant>
        <vt:lpwstr>mailto:zampub@warszawa.rdos.gov.pl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michal.pyrc</dc:creator>
  <cp:keywords/>
  <dc:description/>
  <cp:lastModifiedBy>daniel.miazek</cp:lastModifiedBy>
  <cp:revision>2</cp:revision>
  <cp:lastPrinted>2024-05-22T09:28:00Z</cp:lastPrinted>
  <dcterms:created xsi:type="dcterms:W3CDTF">2026-08-12T12:06:00Z</dcterms:created>
  <dcterms:modified xsi:type="dcterms:W3CDTF">2026-08-12T12:06:00Z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0x0101002965EC8C062E264AA6CFC5864D2B851E</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MediaServiceImageTags">
    <vt:lpwstr/>
  </property>
</Properties>
</file>