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FC1D" w14:textId="0F59BEF5" w:rsidR="003C1F3B" w:rsidRPr="00B8663F" w:rsidRDefault="00475247">
      <w:pPr>
        <w:suppressAutoHyphens w:val="0"/>
        <w:rPr>
          <w:rFonts w:ascii="Aptos" w:hAnsi="Aptos"/>
          <w:sz w:val="24"/>
          <w:szCs w:val="24"/>
        </w:rPr>
      </w:pPr>
      <w:r>
        <w:t xml:space="preserve"> </w:t>
      </w:r>
      <w:r w:rsidR="007626F4">
        <w:t xml:space="preserve"> </w:t>
      </w:r>
      <w:r w:rsidR="00B160A4">
        <w:t xml:space="preserve"> </w:t>
      </w:r>
      <w:bookmarkStart w:id="0" w:name="page1"/>
      <w:bookmarkStart w:id="1" w:name="page7"/>
      <w:bookmarkStart w:id="2" w:name="page6"/>
      <w:bookmarkStart w:id="3" w:name="_DV_M1264"/>
      <w:bookmarkStart w:id="4" w:name="_DV_M1266"/>
      <w:bookmarkStart w:id="5" w:name="_DV_M1268"/>
      <w:bookmarkStart w:id="6" w:name="_DV_M4300"/>
      <w:bookmarkStart w:id="7" w:name="_DV_M4301"/>
      <w:bookmarkStart w:id="8" w:name="_DV_M4307"/>
      <w:bookmarkStart w:id="9" w:name="_DV_M4308"/>
      <w:bookmarkStart w:id="10" w:name="_DV_M4309"/>
      <w:bookmarkStart w:id="11" w:name="_DV_M4310"/>
      <w:bookmarkStart w:id="12" w:name="_DV_M4311"/>
      <w:bookmarkStart w:id="13" w:name="_DV_M4312"/>
      <w:bookmarkStart w:id="14" w:name="_Hlk48309678"/>
      <w:bookmarkEnd w:id="0"/>
      <w:bookmarkEnd w:id="1"/>
      <w:bookmarkEnd w:id="2"/>
      <w:bookmarkEnd w:id="3"/>
      <w:bookmarkEnd w:id="4"/>
      <w:bookmarkEnd w:id="5"/>
      <w:bookmarkEnd w:id="6"/>
      <w:bookmarkEnd w:id="7"/>
      <w:bookmarkEnd w:id="8"/>
      <w:bookmarkEnd w:id="9"/>
      <w:bookmarkEnd w:id="10"/>
      <w:bookmarkEnd w:id="11"/>
      <w:bookmarkEnd w:id="12"/>
      <w:bookmarkEnd w:id="13"/>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C1F3B" w:rsidRPr="00B8663F" w14:paraId="53B5FF56" w14:textId="77777777">
        <w:tc>
          <w:tcPr>
            <w:tcW w:w="9498" w:type="dxa"/>
            <w:tcBorders>
              <w:bottom w:val="single" w:sz="4" w:space="0" w:color="auto"/>
            </w:tcBorders>
            <w:shd w:val="clear" w:color="auto" w:fill="D9D9D9"/>
          </w:tcPr>
          <w:p w14:paraId="1052CE03" w14:textId="77777777" w:rsidR="003C1F3B" w:rsidRPr="00B8663F" w:rsidRDefault="003C1F3B" w:rsidP="003C1F3B">
            <w:pPr>
              <w:suppressAutoHyphens w:val="0"/>
              <w:spacing w:line="276" w:lineRule="auto"/>
              <w:jc w:val="right"/>
              <w:rPr>
                <w:rFonts w:ascii="Aptos" w:hAnsi="Aptos"/>
                <w:b/>
                <w:sz w:val="24"/>
                <w:szCs w:val="24"/>
                <w:lang w:eastAsia="ar-SA"/>
              </w:rPr>
            </w:pPr>
            <w:bookmarkStart w:id="15" w:name="_Hlk202935662"/>
            <w:r w:rsidRPr="00B8663F">
              <w:rPr>
                <w:rFonts w:ascii="Aptos" w:hAnsi="Aptos"/>
                <w:sz w:val="24"/>
                <w:szCs w:val="24"/>
                <w:lang w:eastAsia="ar-SA"/>
              </w:rPr>
              <w:br w:type="page"/>
            </w:r>
            <w:r w:rsidRPr="00B8663F">
              <w:rPr>
                <w:rFonts w:ascii="Aptos" w:hAnsi="Aptos"/>
                <w:b/>
                <w:sz w:val="24"/>
                <w:szCs w:val="24"/>
                <w:lang w:eastAsia="ar-SA"/>
              </w:rPr>
              <w:t>Załącznik nr 1 do SWZ</w:t>
            </w:r>
          </w:p>
        </w:tc>
      </w:tr>
      <w:tr w:rsidR="003C1F3B" w:rsidRPr="00B8663F" w14:paraId="208B35AE" w14:textId="77777777">
        <w:trPr>
          <w:trHeight w:val="480"/>
        </w:trPr>
        <w:tc>
          <w:tcPr>
            <w:tcW w:w="9498" w:type="dxa"/>
            <w:tcBorders>
              <w:top w:val="single" w:sz="4" w:space="0" w:color="auto"/>
            </w:tcBorders>
            <w:shd w:val="clear" w:color="auto" w:fill="D9D9D9"/>
            <w:vAlign w:val="center"/>
          </w:tcPr>
          <w:p w14:paraId="08117391" w14:textId="77777777" w:rsidR="003C1F3B" w:rsidRPr="00B8663F" w:rsidRDefault="003C1F3B" w:rsidP="003C1F3B">
            <w:pPr>
              <w:suppressAutoHyphens w:val="0"/>
              <w:spacing w:line="276" w:lineRule="auto"/>
              <w:jc w:val="center"/>
              <w:rPr>
                <w:rFonts w:ascii="Aptos" w:hAnsi="Aptos"/>
                <w:b/>
                <w:sz w:val="24"/>
                <w:szCs w:val="24"/>
                <w:lang w:eastAsia="ar-SA"/>
              </w:rPr>
            </w:pPr>
            <w:r w:rsidRPr="00B8663F">
              <w:rPr>
                <w:rFonts w:ascii="Aptos" w:hAnsi="Aptos"/>
                <w:b/>
                <w:sz w:val="24"/>
                <w:szCs w:val="24"/>
                <w:lang w:eastAsia="ar-SA"/>
              </w:rPr>
              <w:t>FORMULARZ OFERTOWY- WZÓR</w:t>
            </w:r>
          </w:p>
        </w:tc>
      </w:tr>
    </w:tbl>
    <w:p w14:paraId="179709F0" w14:textId="77777777" w:rsidR="003C1F3B" w:rsidRPr="00B8663F" w:rsidRDefault="003C1F3B" w:rsidP="003C1F3B">
      <w:pPr>
        <w:suppressAutoHyphens w:val="0"/>
        <w:spacing w:line="276" w:lineRule="auto"/>
        <w:ind w:left="4963"/>
        <w:rPr>
          <w:rFonts w:ascii="Aptos" w:hAnsi="Aptos"/>
          <w:b/>
          <w:sz w:val="24"/>
          <w:szCs w:val="24"/>
          <w:lang w:eastAsia="ar-SA"/>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2126"/>
        <w:gridCol w:w="283"/>
        <w:gridCol w:w="851"/>
        <w:gridCol w:w="709"/>
        <w:gridCol w:w="1134"/>
        <w:gridCol w:w="992"/>
      </w:tblGrid>
      <w:tr w:rsidR="003C1F3B" w:rsidRPr="00B8663F" w14:paraId="373D20D9" w14:textId="77777777" w:rsidTr="003553A6">
        <w:tc>
          <w:tcPr>
            <w:tcW w:w="9426" w:type="dxa"/>
            <w:gridSpan w:val="7"/>
          </w:tcPr>
          <w:p w14:paraId="1864F8BB" w14:textId="77777777" w:rsidR="003C1F3B" w:rsidRPr="00B8663F" w:rsidRDefault="003C1F3B" w:rsidP="003C1F3B">
            <w:pPr>
              <w:suppressAutoHyphens w:val="0"/>
              <w:spacing w:line="276" w:lineRule="auto"/>
              <w:rPr>
                <w:rFonts w:ascii="Aptos" w:hAnsi="Aptos"/>
                <w:sz w:val="24"/>
                <w:szCs w:val="24"/>
                <w:lang w:eastAsia="ar-SA"/>
              </w:rPr>
            </w:pPr>
            <w:r w:rsidRPr="00B8663F">
              <w:rPr>
                <w:rFonts w:ascii="Aptos" w:hAnsi="Aptos"/>
                <w:b/>
                <w:sz w:val="24"/>
                <w:szCs w:val="24"/>
                <w:lang w:eastAsia="ar-SA"/>
              </w:rPr>
              <w:tab/>
            </w:r>
            <w:r w:rsidRPr="00B8663F">
              <w:rPr>
                <w:rFonts w:ascii="Aptos" w:hAnsi="Aptos"/>
                <w:b/>
                <w:sz w:val="24"/>
                <w:szCs w:val="24"/>
                <w:lang w:eastAsia="ar-SA"/>
              </w:rPr>
              <w:tab/>
            </w:r>
            <w:r w:rsidRPr="00B8663F">
              <w:rPr>
                <w:rFonts w:ascii="Aptos" w:hAnsi="Aptos"/>
                <w:b/>
                <w:sz w:val="24"/>
                <w:szCs w:val="24"/>
                <w:lang w:eastAsia="ar-SA"/>
              </w:rPr>
              <w:tab/>
            </w:r>
            <w:r w:rsidRPr="00B8663F">
              <w:rPr>
                <w:rFonts w:ascii="Aptos" w:hAnsi="Aptos"/>
                <w:b/>
                <w:sz w:val="24"/>
                <w:szCs w:val="24"/>
                <w:lang w:eastAsia="ar-SA"/>
              </w:rPr>
              <w:tab/>
            </w:r>
            <w:r w:rsidRPr="00B8663F">
              <w:rPr>
                <w:rFonts w:ascii="Aptos" w:hAnsi="Aptos"/>
                <w:b/>
                <w:sz w:val="24"/>
                <w:szCs w:val="24"/>
                <w:lang w:eastAsia="ar-SA"/>
              </w:rPr>
              <w:tab/>
              <w:t xml:space="preserve">Oferta </w:t>
            </w:r>
            <w:r w:rsidRPr="00B8663F">
              <w:rPr>
                <w:rFonts w:ascii="Aptos" w:hAnsi="Aptos"/>
                <w:sz w:val="24"/>
                <w:szCs w:val="24"/>
                <w:lang w:eastAsia="ar-SA"/>
              </w:rPr>
              <w:t>dla</w:t>
            </w:r>
          </w:p>
          <w:p w14:paraId="74A6EEC7" w14:textId="77777777" w:rsidR="003C1F3B" w:rsidRPr="00B8663F" w:rsidRDefault="003C1F3B" w:rsidP="003C1F3B">
            <w:pPr>
              <w:suppressAutoHyphens w:val="0"/>
              <w:spacing w:line="276" w:lineRule="auto"/>
              <w:ind w:left="4178" w:firstLine="20"/>
              <w:rPr>
                <w:rFonts w:ascii="Aptos" w:hAnsi="Aptos"/>
                <w:b/>
                <w:sz w:val="24"/>
                <w:szCs w:val="24"/>
                <w:lang w:eastAsia="ar-SA"/>
              </w:rPr>
            </w:pPr>
            <w:r w:rsidRPr="00B8663F">
              <w:rPr>
                <w:rFonts w:ascii="Aptos" w:hAnsi="Aptos"/>
                <w:b/>
                <w:sz w:val="24"/>
                <w:szCs w:val="24"/>
                <w:lang w:eastAsia="ar-SA"/>
              </w:rPr>
              <w:t>Regionalnej Dyrekcji Ochrony Środowiska w Warszawie</w:t>
            </w:r>
          </w:p>
          <w:p w14:paraId="4323481F" w14:textId="77777777" w:rsidR="003C1F3B" w:rsidRPr="00B8663F" w:rsidRDefault="003C1F3B" w:rsidP="003C1F3B">
            <w:pPr>
              <w:suppressAutoHyphens w:val="0"/>
              <w:spacing w:line="276" w:lineRule="auto"/>
              <w:ind w:left="4178" w:firstLine="20"/>
              <w:rPr>
                <w:rFonts w:ascii="Aptos" w:hAnsi="Aptos"/>
                <w:sz w:val="24"/>
                <w:szCs w:val="24"/>
                <w:lang w:eastAsia="ar-SA"/>
              </w:rPr>
            </w:pPr>
            <w:r w:rsidRPr="00B8663F">
              <w:rPr>
                <w:rFonts w:ascii="Aptos" w:hAnsi="Aptos"/>
                <w:sz w:val="24"/>
                <w:szCs w:val="24"/>
                <w:lang w:eastAsia="ar-SA"/>
              </w:rPr>
              <w:t>ul. Henryka Sienkiewicza 3</w:t>
            </w:r>
          </w:p>
          <w:p w14:paraId="3B92A29B" w14:textId="77777777" w:rsidR="003C1F3B" w:rsidRPr="00B8663F" w:rsidRDefault="003C1F3B" w:rsidP="003C1F3B">
            <w:pPr>
              <w:suppressAutoHyphens w:val="0"/>
              <w:spacing w:line="276" w:lineRule="auto"/>
              <w:ind w:left="4178"/>
              <w:jc w:val="both"/>
              <w:rPr>
                <w:rFonts w:ascii="Aptos" w:hAnsi="Aptos"/>
                <w:sz w:val="24"/>
                <w:szCs w:val="24"/>
                <w:lang w:eastAsia="ar-SA"/>
              </w:rPr>
            </w:pPr>
            <w:r w:rsidRPr="00B8663F">
              <w:rPr>
                <w:rFonts w:ascii="Aptos" w:hAnsi="Aptos"/>
                <w:sz w:val="24"/>
                <w:szCs w:val="24"/>
                <w:lang w:eastAsia="ar-SA"/>
              </w:rPr>
              <w:t xml:space="preserve">00-015 Warszawa </w:t>
            </w:r>
          </w:p>
          <w:p w14:paraId="0374E9E1" w14:textId="74D6E835"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sz w:val="24"/>
                <w:szCs w:val="24"/>
                <w:lang w:eastAsia="ar-SA"/>
              </w:rPr>
              <w:t>W postępowaniu o udzielenie zamówienia publicznego prowadzonego w</w:t>
            </w:r>
            <w:r w:rsidR="00B5734B">
              <w:rPr>
                <w:rFonts w:ascii="Aptos" w:hAnsi="Aptos"/>
                <w:sz w:val="24"/>
                <w:szCs w:val="24"/>
                <w:lang w:eastAsia="ar-SA"/>
              </w:rPr>
              <w:t xml:space="preserve"> </w:t>
            </w:r>
            <w:r w:rsidRPr="00B8663F">
              <w:rPr>
                <w:rFonts w:ascii="Aptos" w:hAnsi="Aptos"/>
                <w:sz w:val="24"/>
                <w:szCs w:val="24"/>
                <w:lang w:eastAsia="ar-SA"/>
              </w:rPr>
              <w:t xml:space="preserve">trybie </w:t>
            </w:r>
            <w:r w:rsidR="0035745C" w:rsidRPr="00B8663F">
              <w:rPr>
                <w:rFonts w:ascii="Aptos" w:hAnsi="Aptos"/>
                <w:b/>
                <w:sz w:val="24"/>
                <w:szCs w:val="24"/>
                <w:lang w:eastAsia="ar-SA"/>
              </w:rPr>
              <w:t>podstawowym bez przeprowadzenia negocjacji</w:t>
            </w:r>
            <w:r w:rsidR="0035745C" w:rsidRPr="00B8663F">
              <w:rPr>
                <w:rFonts w:ascii="Aptos" w:hAnsi="Aptos"/>
                <w:color w:val="000000"/>
                <w:sz w:val="24"/>
                <w:szCs w:val="24"/>
                <w:lang w:eastAsia="ar-SA"/>
              </w:rPr>
              <w:t xml:space="preserve"> </w:t>
            </w:r>
            <w:r w:rsidRPr="00B8663F">
              <w:rPr>
                <w:rFonts w:ascii="Aptos" w:hAnsi="Aptos"/>
                <w:color w:val="000000"/>
                <w:sz w:val="24"/>
                <w:szCs w:val="24"/>
                <w:lang w:eastAsia="ar-SA"/>
              </w:rPr>
              <w:t xml:space="preserve">zgodnie z ustawą z dnia 11 września 2019 r. Prawo Zamówień Publicznych </w:t>
            </w:r>
            <w:r w:rsidRPr="00B8663F">
              <w:rPr>
                <w:rFonts w:ascii="Aptos" w:hAnsi="Aptos"/>
                <w:sz w:val="24"/>
                <w:szCs w:val="24"/>
                <w:lang w:eastAsia="ar-SA"/>
              </w:rPr>
              <w:t>na</w:t>
            </w:r>
            <w:r w:rsidRPr="00B8663F">
              <w:rPr>
                <w:rFonts w:ascii="Aptos" w:hAnsi="Aptos"/>
                <w:b/>
                <w:sz w:val="24"/>
                <w:szCs w:val="24"/>
                <w:lang w:eastAsia="ar-SA"/>
              </w:rPr>
              <w:t xml:space="preserve"> </w:t>
            </w:r>
            <w:r w:rsidR="0098448D">
              <w:rPr>
                <w:rFonts w:ascii="Aptos" w:hAnsi="Aptos"/>
                <w:b/>
                <w:iCs/>
                <w:color w:val="000000" w:themeColor="text1"/>
                <w:sz w:val="24"/>
                <w:szCs w:val="24"/>
                <w:lang w:eastAsia="ar-SA"/>
              </w:rPr>
              <w:t xml:space="preserve">Wymiana drzwi wewnętrznych wraz z robotami towarzyszącymi w budynku przy ul. Henryka Sienkiewicza 3 w Warszawie </w:t>
            </w:r>
            <w:r w:rsidR="00001F2E">
              <w:rPr>
                <w:rFonts w:ascii="Aptos" w:hAnsi="Aptos"/>
                <w:b/>
                <w:iCs/>
                <w:color w:val="000000" w:themeColor="text1"/>
                <w:sz w:val="24"/>
                <w:szCs w:val="24"/>
                <w:lang w:eastAsia="ar-SA"/>
              </w:rPr>
              <w:t xml:space="preserve"> </w:t>
            </w:r>
            <w:r w:rsidR="007D5FC9">
              <w:rPr>
                <w:rFonts w:ascii="Aptos" w:hAnsi="Aptos"/>
                <w:b/>
                <w:sz w:val="24"/>
                <w:szCs w:val="24"/>
                <w:lang w:eastAsia="ar-SA"/>
              </w:rPr>
              <w:t>.</w:t>
            </w:r>
          </w:p>
        </w:tc>
      </w:tr>
      <w:tr w:rsidR="003C1F3B" w:rsidRPr="00B8663F" w14:paraId="2A8ACFC7" w14:textId="77777777" w:rsidTr="003553A6">
        <w:tc>
          <w:tcPr>
            <w:tcW w:w="5740" w:type="dxa"/>
            <w:gridSpan w:val="3"/>
          </w:tcPr>
          <w:p w14:paraId="3F2202F1" w14:textId="77777777" w:rsidR="003C1F3B" w:rsidRPr="00B8663F" w:rsidRDefault="003C1F3B" w:rsidP="003C1F3B">
            <w:pPr>
              <w:suppressAutoHyphens w:val="0"/>
              <w:spacing w:line="276" w:lineRule="auto"/>
              <w:jc w:val="both"/>
              <w:rPr>
                <w:rFonts w:ascii="Aptos" w:hAnsi="Aptos"/>
                <w:b/>
                <w:noProof/>
                <w:color w:val="000000"/>
                <w:spacing w:val="-2"/>
                <w:sz w:val="24"/>
                <w:szCs w:val="24"/>
                <w:lang w:eastAsia="ar-SA"/>
              </w:rPr>
            </w:pPr>
            <w:r w:rsidRPr="00B8663F">
              <w:rPr>
                <w:rFonts w:ascii="Aptos" w:hAnsi="Aptos"/>
                <w:b/>
                <w:noProof/>
                <w:color w:val="000000"/>
                <w:spacing w:val="-2"/>
                <w:sz w:val="24"/>
                <w:szCs w:val="24"/>
                <w:lang w:eastAsia="ar-SA"/>
              </w:rPr>
              <w:t>Nazwa Wykonawcy*:</w:t>
            </w:r>
          </w:p>
          <w:p w14:paraId="16D7B6CA" w14:textId="77777777" w:rsidR="003C1F3B" w:rsidRPr="00B8663F" w:rsidRDefault="003C1F3B" w:rsidP="003C1F3B">
            <w:pPr>
              <w:suppressAutoHyphens w:val="0"/>
              <w:spacing w:line="276" w:lineRule="auto"/>
              <w:jc w:val="both"/>
              <w:rPr>
                <w:rFonts w:ascii="Aptos" w:hAnsi="Aptos"/>
                <w:b/>
                <w:noProof/>
                <w:color w:val="000000"/>
                <w:spacing w:val="-2"/>
                <w:sz w:val="24"/>
                <w:szCs w:val="24"/>
                <w:lang w:eastAsia="ar-SA"/>
              </w:rPr>
            </w:pPr>
          </w:p>
          <w:p w14:paraId="6C8C11B0"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p>
        </w:tc>
        <w:tc>
          <w:tcPr>
            <w:tcW w:w="3686" w:type="dxa"/>
            <w:gridSpan w:val="4"/>
          </w:tcPr>
          <w:p w14:paraId="548F7084"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p>
          <w:p w14:paraId="1DDC613B"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noProof/>
                <w:color w:val="000000"/>
                <w:spacing w:val="-2"/>
                <w:sz w:val="24"/>
                <w:szCs w:val="24"/>
                <w:lang w:eastAsia="ar-SA"/>
              </w:rPr>
              <w:t>………………………………………… - zwany w dalszej części oferty Wykonawcą</w:t>
            </w:r>
          </w:p>
        </w:tc>
      </w:tr>
      <w:tr w:rsidR="003C1F3B" w:rsidRPr="00B8663F" w14:paraId="22691072" w14:textId="77777777" w:rsidTr="003553A6">
        <w:trPr>
          <w:trHeight w:val="537"/>
        </w:trPr>
        <w:tc>
          <w:tcPr>
            <w:tcW w:w="5740" w:type="dxa"/>
            <w:gridSpan w:val="3"/>
          </w:tcPr>
          <w:p w14:paraId="2A51D9BD" w14:textId="77777777" w:rsidR="003C1F3B" w:rsidRPr="00B8663F" w:rsidRDefault="003C1F3B" w:rsidP="003C1F3B">
            <w:pPr>
              <w:suppressAutoHyphens w:val="0"/>
              <w:spacing w:line="276" w:lineRule="auto"/>
              <w:rPr>
                <w:rFonts w:ascii="Aptos" w:hAnsi="Aptos"/>
                <w:noProof/>
                <w:color w:val="000000"/>
                <w:spacing w:val="-2"/>
                <w:sz w:val="24"/>
                <w:szCs w:val="24"/>
                <w:lang w:eastAsia="ar-SA"/>
              </w:rPr>
            </w:pPr>
            <w:r w:rsidRPr="00B8663F">
              <w:rPr>
                <w:rFonts w:ascii="Aptos" w:hAnsi="Aptos"/>
                <w:noProof/>
                <w:color w:val="000000"/>
                <w:spacing w:val="-2"/>
                <w:sz w:val="24"/>
                <w:szCs w:val="24"/>
                <w:lang w:eastAsia="ar-SA"/>
              </w:rPr>
              <w:t>Forma organizacyjno-prawna Wykonawcy:</w:t>
            </w:r>
          </w:p>
        </w:tc>
        <w:tc>
          <w:tcPr>
            <w:tcW w:w="3686" w:type="dxa"/>
            <w:gridSpan w:val="4"/>
          </w:tcPr>
          <w:p w14:paraId="211AF656" w14:textId="77777777" w:rsidR="003C1F3B" w:rsidRPr="00B8663F" w:rsidRDefault="003C1F3B" w:rsidP="003C1F3B">
            <w:pPr>
              <w:suppressAutoHyphens w:val="0"/>
              <w:spacing w:line="276" w:lineRule="auto"/>
              <w:jc w:val="both"/>
              <w:rPr>
                <w:rFonts w:ascii="Aptos" w:hAnsi="Aptos"/>
                <w:b/>
                <w:noProof/>
                <w:color w:val="000000"/>
                <w:spacing w:val="-2"/>
                <w:sz w:val="24"/>
                <w:szCs w:val="24"/>
                <w:lang w:eastAsia="ar-SA"/>
              </w:rPr>
            </w:pPr>
          </w:p>
        </w:tc>
      </w:tr>
      <w:tr w:rsidR="003C1F3B" w:rsidRPr="00B8663F" w14:paraId="39F16772" w14:textId="77777777" w:rsidTr="003553A6">
        <w:tc>
          <w:tcPr>
            <w:tcW w:w="5740" w:type="dxa"/>
            <w:gridSpan w:val="3"/>
          </w:tcPr>
          <w:p w14:paraId="33A898AB"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noProof/>
                <w:color w:val="000000"/>
                <w:spacing w:val="-2"/>
                <w:sz w:val="24"/>
                <w:szCs w:val="24"/>
                <w:lang w:eastAsia="ar-SA"/>
              </w:rPr>
              <w:t xml:space="preserve">Osoba wyznaczona przez Wykonawcę do kontaktów </w:t>
            </w:r>
            <w:r w:rsidRPr="00B8663F">
              <w:rPr>
                <w:rFonts w:ascii="Aptos" w:hAnsi="Aptos"/>
                <w:noProof/>
                <w:color w:val="000000"/>
                <w:spacing w:val="-2"/>
                <w:sz w:val="24"/>
                <w:szCs w:val="24"/>
                <w:lang w:eastAsia="ar-SA"/>
              </w:rPr>
              <w:br/>
              <w:t xml:space="preserve">z Zamawiającym </w:t>
            </w:r>
            <w:r w:rsidRPr="00B8663F">
              <w:rPr>
                <w:rFonts w:ascii="Aptos" w:hAnsi="Aptos"/>
                <w:b/>
                <w:noProof/>
                <w:color w:val="000000"/>
                <w:spacing w:val="-2"/>
                <w:sz w:val="24"/>
                <w:szCs w:val="24"/>
                <w:lang w:eastAsia="ar-SA"/>
              </w:rPr>
              <w:t>imię i nazwisko</w:t>
            </w:r>
            <w:r w:rsidRPr="00B8663F">
              <w:rPr>
                <w:rFonts w:ascii="Aptos" w:hAnsi="Aptos"/>
                <w:noProof/>
                <w:color w:val="000000"/>
                <w:spacing w:val="-2"/>
                <w:sz w:val="24"/>
                <w:szCs w:val="24"/>
                <w:lang w:eastAsia="ar-SA"/>
              </w:rPr>
              <w:t>.</w:t>
            </w:r>
          </w:p>
          <w:p w14:paraId="65F594E3"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noProof/>
                <w:color w:val="000000"/>
                <w:spacing w:val="-2"/>
                <w:sz w:val="24"/>
                <w:szCs w:val="24"/>
                <w:lang w:eastAsia="ar-SA"/>
              </w:rPr>
              <w:t>(</w:t>
            </w:r>
            <w:r w:rsidRPr="00B8663F">
              <w:rPr>
                <w:rFonts w:ascii="Aptos" w:hAnsi="Aptos"/>
                <w:i/>
                <w:iCs/>
                <w:noProof/>
                <w:color w:val="000000"/>
                <w:spacing w:val="-2"/>
                <w:sz w:val="24"/>
                <w:szCs w:val="24"/>
                <w:lang w:eastAsia="ar-SA"/>
              </w:rPr>
              <w:t>do korespondencji faksowej, na podany numer będą wysyłane wszystkie informacje faksowe</w:t>
            </w:r>
            <w:r w:rsidRPr="00B8663F">
              <w:rPr>
                <w:rFonts w:ascii="Aptos" w:hAnsi="Aptos"/>
                <w:noProof/>
                <w:color w:val="000000"/>
                <w:spacing w:val="-2"/>
                <w:sz w:val="24"/>
                <w:szCs w:val="24"/>
                <w:lang w:eastAsia="ar-SA"/>
              </w:rPr>
              <w:t xml:space="preserve">), </w:t>
            </w:r>
            <w:r w:rsidRPr="00B8663F">
              <w:rPr>
                <w:rFonts w:ascii="Aptos" w:hAnsi="Aptos"/>
                <w:b/>
                <w:noProof/>
                <w:color w:val="000000"/>
                <w:spacing w:val="-2"/>
                <w:sz w:val="24"/>
                <w:szCs w:val="24"/>
                <w:lang w:eastAsia="ar-SA"/>
              </w:rPr>
              <w:t>e-mail</w:t>
            </w:r>
            <w:r w:rsidRPr="00B8663F">
              <w:rPr>
                <w:rFonts w:ascii="Aptos" w:hAnsi="Aptos"/>
                <w:noProof/>
                <w:color w:val="000000"/>
                <w:spacing w:val="-2"/>
                <w:sz w:val="24"/>
                <w:szCs w:val="24"/>
                <w:lang w:eastAsia="ar-SA"/>
              </w:rPr>
              <w:t xml:space="preserve"> (</w:t>
            </w:r>
            <w:r w:rsidRPr="00B8663F">
              <w:rPr>
                <w:rFonts w:ascii="Aptos" w:hAnsi="Aptos"/>
                <w:i/>
                <w:iCs/>
                <w:noProof/>
                <w:color w:val="000000"/>
                <w:spacing w:val="-2"/>
                <w:sz w:val="24"/>
                <w:szCs w:val="24"/>
                <w:lang w:eastAsia="ar-SA"/>
              </w:rPr>
              <w:t>do korespondencji elektronicznej, na podany adres będą wysyłane wszystkie informacje przesyłane drogą elektroniczną</w:t>
            </w:r>
            <w:r w:rsidRPr="00B8663F">
              <w:rPr>
                <w:rFonts w:ascii="Aptos" w:hAnsi="Aptos"/>
                <w:noProof/>
                <w:color w:val="000000"/>
                <w:spacing w:val="-2"/>
                <w:sz w:val="24"/>
                <w:szCs w:val="24"/>
                <w:lang w:eastAsia="ar-SA"/>
              </w:rPr>
              <w:t>)</w:t>
            </w:r>
          </w:p>
        </w:tc>
        <w:tc>
          <w:tcPr>
            <w:tcW w:w="3686" w:type="dxa"/>
            <w:gridSpan w:val="4"/>
          </w:tcPr>
          <w:p w14:paraId="195DAE38" w14:textId="77777777" w:rsidR="003C1F3B" w:rsidRPr="00B8663F" w:rsidRDefault="003C1F3B" w:rsidP="003C1F3B">
            <w:pPr>
              <w:suppressAutoHyphens w:val="0"/>
              <w:spacing w:line="276" w:lineRule="auto"/>
              <w:jc w:val="both"/>
              <w:rPr>
                <w:rFonts w:ascii="Aptos" w:hAnsi="Aptos"/>
                <w:b/>
                <w:noProof/>
                <w:color w:val="000000"/>
                <w:spacing w:val="-2"/>
                <w:sz w:val="24"/>
                <w:szCs w:val="24"/>
                <w:lang w:eastAsia="ar-SA"/>
              </w:rPr>
            </w:pPr>
          </w:p>
        </w:tc>
      </w:tr>
      <w:tr w:rsidR="003C1F3B" w:rsidRPr="00B8663F" w14:paraId="60B8F61F" w14:textId="77777777" w:rsidTr="003553A6">
        <w:tc>
          <w:tcPr>
            <w:tcW w:w="3331" w:type="dxa"/>
          </w:tcPr>
          <w:p w14:paraId="7D1A56BA" w14:textId="77777777" w:rsidR="003C1F3B" w:rsidRPr="00B8663F" w:rsidRDefault="003C1F3B" w:rsidP="003C1F3B">
            <w:pPr>
              <w:shd w:val="clear" w:color="auto" w:fill="FFFFFF"/>
              <w:suppressAutoHyphens w:val="0"/>
              <w:spacing w:line="276" w:lineRule="auto"/>
              <w:ind w:left="14"/>
              <w:jc w:val="both"/>
              <w:rPr>
                <w:rFonts w:ascii="Aptos" w:hAnsi="Aptos"/>
                <w:b/>
                <w:noProof/>
                <w:color w:val="000000"/>
                <w:spacing w:val="-2"/>
                <w:sz w:val="24"/>
                <w:szCs w:val="24"/>
                <w:lang w:eastAsia="ar-SA"/>
              </w:rPr>
            </w:pPr>
            <w:r w:rsidRPr="00B8663F">
              <w:rPr>
                <w:rFonts w:ascii="Aptos" w:hAnsi="Aptos"/>
                <w:b/>
                <w:noProof/>
                <w:color w:val="000000"/>
                <w:spacing w:val="-2"/>
                <w:sz w:val="24"/>
                <w:szCs w:val="24"/>
                <w:lang w:eastAsia="ar-SA"/>
              </w:rPr>
              <w:t>ADRES:</w:t>
            </w:r>
          </w:p>
        </w:tc>
        <w:tc>
          <w:tcPr>
            <w:tcW w:w="6095" w:type="dxa"/>
            <w:gridSpan w:val="6"/>
          </w:tcPr>
          <w:p w14:paraId="767E275C" w14:textId="77777777" w:rsidR="003C1F3B" w:rsidRPr="00B8663F" w:rsidRDefault="003C1F3B" w:rsidP="003C1F3B">
            <w:pPr>
              <w:suppressAutoHyphens w:val="0"/>
              <w:spacing w:line="276" w:lineRule="auto"/>
              <w:jc w:val="both"/>
              <w:rPr>
                <w:rFonts w:ascii="Aptos" w:hAnsi="Aptos"/>
                <w:b/>
                <w:noProof/>
                <w:color w:val="000000"/>
                <w:spacing w:val="-2"/>
                <w:sz w:val="24"/>
                <w:szCs w:val="24"/>
                <w:lang w:eastAsia="ar-SA"/>
              </w:rPr>
            </w:pPr>
          </w:p>
        </w:tc>
      </w:tr>
      <w:tr w:rsidR="003C1F3B" w:rsidRPr="00B8663F" w14:paraId="0903B0AD" w14:textId="77777777" w:rsidTr="003553A6">
        <w:tc>
          <w:tcPr>
            <w:tcW w:w="3331" w:type="dxa"/>
          </w:tcPr>
          <w:p w14:paraId="32C6ED49" w14:textId="77777777" w:rsidR="003C1F3B" w:rsidRPr="00B8663F" w:rsidRDefault="003C1F3B" w:rsidP="003C1F3B">
            <w:pPr>
              <w:suppressAutoHyphens w:val="0"/>
              <w:spacing w:line="276" w:lineRule="auto"/>
              <w:jc w:val="both"/>
              <w:rPr>
                <w:rFonts w:ascii="Aptos" w:hAnsi="Aptos"/>
                <w:b/>
                <w:noProof/>
                <w:color w:val="000000"/>
                <w:spacing w:val="-2"/>
                <w:sz w:val="24"/>
                <w:szCs w:val="24"/>
                <w:lang w:eastAsia="ar-SA"/>
              </w:rPr>
            </w:pPr>
            <w:r w:rsidRPr="00B8663F">
              <w:rPr>
                <w:rFonts w:ascii="Aptos" w:hAnsi="Aptos"/>
                <w:noProof/>
                <w:color w:val="000000"/>
                <w:spacing w:val="-6"/>
                <w:sz w:val="24"/>
                <w:szCs w:val="24"/>
                <w:lang w:eastAsia="ar-SA"/>
              </w:rPr>
              <w:t>Kraj i miejscowość</w:t>
            </w:r>
          </w:p>
        </w:tc>
        <w:tc>
          <w:tcPr>
            <w:tcW w:w="6095" w:type="dxa"/>
            <w:gridSpan w:val="6"/>
          </w:tcPr>
          <w:p w14:paraId="1489E430" w14:textId="77777777" w:rsidR="003C1F3B" w:rsidRPr="00B8663F" w:rsidRDefault="003C1F3B" w:rsidP="003C1F3B">
            <w:pPr>
              <w:suppressAutoHyphens w:val="0"/>
              <w:spacing w:line="276" w:lineRule="auto"/>
              <w:jc w:val="both"/>
              <w:rPr>
                <w:rFonts w:ascii="Aptos" w:hAnsi="Aptos"/>
                <w:b/>
                <w:noProof/>
                <w:color w:val="000000"/>
                <w:spacing w:val="-2"/>
                <w:sz w:val="24"/>
                <w:szCs w:val="24"/>
                <w:lang w:eastAsia="ar-SA"/>
              </w:rPr>
            </w:pPr>
          </w:p>
        </w:tc>
      </w:tr>
      <w:tr w:rsidR="003C1F3B" w:rsidRPr="00B8663F" w14:paraId="7233186D" w14:textId="77777777" w:rsidTr="003553A6">
        <w:tc>
          <w:tcPr>
            <w:tcW w:w="3331" w:type="dxa"/>
          </w:tcPr>
          <w:p w14:paraId="6D9D88E7"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noProof/>
                <w:color w:val="000000"/>
                <w:spacing w:val="-2"/>
                <w:sz w:val="24"/>
                <w:szCs w:val="24"/>
                <w:lang w:eastAsia="ar-SA"/>
              </w:rPr>
              <w:t>Ulica</w:t>
            </w:r>
          </w:p>
        </w:tc>
        <w:tc>
          <w:tcPr>
            <w:tcW w:w="2126" w:type="dxa"/>
          </w:tcPr>
          <w:p w14:paraId="4F99FEA0" w14:textId="77777777" w:rsidR="003C1F3B" w:rsidRPr="00B8663F" w:rsidRDefault="003C1F3B" w:rsidP="003C1F3B">
            <w:pPr>
              <w:suppressAutoHyphens w:val="0"/>
              <w:spacing w:line="276" w:lineRule="auto"/>
              <w:jc w:val="both"/>
              <w:rPr>
                <w:rFonts w:ascii="Aptos" w:hAnsi="Aptos"/>
                <w:b/>
                <w:noProof/>
                <w:color w:val="000000"/>
                <w:spacing w:val="-2"/>
                <w:sz w:val="24"/>
                <w:szCs w:val="24"/>
                <w:lang w:eastAsia="ar-SA"/>
              </w:rPr>
            </w:pPr>
          </w:p>
        </w:tc>
        <w:tc>
          <w:tcPr>
            <w:tcW w:w="1134" w:type="dxa"/>
            <w:gridSpan w:val="2"/>
          </w:tcPr>
          <w:p w14:paraId="61CA31F0"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noProof/>
                <w:color w:val="000000"/>
                <w:spacing w:val="-2"/>
                <w:sz w:val="24"/>
                <w:szCs w:val="24"/>
                <w:lang w:eastAsia="ar-SA"/>
              </w:rPr>
              <w:t>Nr domu</w:t>
            </w:r>
          </w:p>
        </w:tc>
        <w:tc>
          <w:tcPr>
            <w:tcW w:w="709" w:type="dxa"/>
          </w:tcPr>
          <w:p w14:paraId="24EAC105" w14:textId="77777777" w:rsidR="003C1F3B" w:rsidRPr="00B8663F" w:rsidRDefault="003C1F3B" w:rsidP="003C1F3B">
            <w:pPr>
              <w:suppressAutoHyphens w:val="0"/>
              <w:spacing w:line="276" w:lineRule="auto"/>
              <w:jc w:val="both"/>
              <w:rPr>
                <w:rFonts w:ascii="Aptos" w:hAnsi="Aptos"/>
                <w:b/>
                <w:noProof/>
                <w:color w:val="000000"/>
                <w:spacing w:val="-2"/>
                <w:sz w:val="24"/>
                <w:szCs w:val="24"/>
                <w:lang w:eastAsia="ar-SA"/>
              </w:rPr>
            </w:pPr>
          </w:p>
        </w:tc>
        <w:tc>
          <w:tcPr>
            <w:tcW w:w="1134" w:type="dxa"/>
          </w:tcPr>
          <w:p w14:paraId="5CFBA7D1"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noProof/>
                <w:color w:val="000000"/>
                <w:spacing w:val="-2"/>
                <w:sz w:val="24"/>
                <w:szCs w:val="24"/>
                <w:lang w:eastAsia="ar-SA"/>
              </w:rPr>
              <w:t>Nr lokalu</w:t>
            </w:r>
          </w:p>
        </w:tc>
        <w:tc>
          <w:tcPr>
            <w:tcW w:w="992" w:type="dxa"/>
          </w:tcPr>
          <w:p w14:paraId="3D61F64F"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p>
        </w:tc>
      </w:tr>
      <w:tr w:rsidR="003C1F3B" w:rsidRPr="00B8663F" w14:paraId="1BA56ECE" w14:textId="77777777" w:rsidTr="003553A6">
        <w:trPr>
          <w:cantSplit/>
        </w:trPr>
        <w:tc>
          <w:tcPr>
            <w:tcW w:w="3331" w:type="dxa"/>
          </w:tcPr>
          <w:p w14:paraId="2D3D04BC"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noProof/>
                <w:color w:val="000000"/>
                <w:spacing w:val="-2"/>
                <w:sz w:val="24"/>
                <w:szCs w:val="24"/>
                <w:lang w:eastAsia="ar-SA"/>
              </w:rPr>
              <w:t>Kod pocztowy</w:t>
            </w:r>
          </w:p>
        </w:tc>
        <w:tc>
          <w:tcPr>
            <w:tcW w:w="6095" w:type="dxa"/>
            <w:gridSpan w:val="6"/>
          </w:tcPr>
          <w:p w14:paraId="18EB72F2"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p>
        </w:tc>
      </w:tr>
      <w:tr w:rsidR="003C1F3B" w:rsidRPr="00B8663F" w14:paraId="584656D9" w14:textId="77777777" w:rsidTr="003553A6">
        <w:trPr>
          <w:cantSplit/>
        </w:trPr>
        <w:tc>
          <w:tcPr>
            <w:tcW w:w="3331" w:type="dxa"/>
          </w:tcPr>
          <w:p w14:paraId="349893DA"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noProof/>
                <w:color w:val="000000"/>
                <w:spacing w:val="-2"/>
                <w:sz w:val="24"/>
                <w:szCs w:val="24"/>
                <w:lang w:eastAsia="ar-SA"/>
              </w:rPr>
              <w:t>e-mail</w:t>
            </w:r>
          </w:p>
        </w:tc>
        <w:tc>
          <w:tcPr>
            <w:tcW w:w="6095" w:type="dxa"/>
            <w:gridSpan w:val="6"/>
          </w:tcPr>
          <w:p w14:paraId="5C6CE2D1"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p>
        </w:tc>
      </w:tr>
      <w:tr w:rsidR="003C1F3B" w:rsidRPr="00B8663F" w14:paraId="169126A9" w14:textId="77777777" w:rsidTr="003553A6">
        <w:trPr>
          <w:cantSplit/>
        </w:trPr>
        <w:tc>
          <w:tcPr>
            <w:tcW w:w="3331" w:type="dxa"/>
          </w:tcPr>
          <w:p w14:paraId="1D7EA464"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noProof/>
                <w:sz w:val="24"/>
                <w:szCs w:val="24"/>
                <w:lang w:eastAsia="ar-SA"/>
              </w:rPr>
              <w:t>NIP</w:t>
            </w:r>
          </w:p>
        </w:tc>
        <w:tc>
          <w:tcPr>
            <w:tcW w:w="6095" w:type="dxa"/>
            <w:gridSpan w:val="6"/>
          </w:tcPr>
          <w:p w14:paraId="1E7556D7"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p>
        </w:tc>
      </w:tr>
      <w:tr w:rsidR="003C1F3B" w:rsidRPr="00B8663F" w14:paraId="70AE3B9A" w14:textId="77777777" w:rsidTr="003553A6">
        <w:trPr>
          <w:cantSplit/>
        </w:trPr>
        <w:tc>
          <w:tcPr>
            <w:tcW w:w="3331" w:type="dxa"/>
          </w:tcPr>
          <w:p w14:paraId="5984EFD8"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noProof/>
                <w:sz w:val="24"/>
                <w:szCs w:val="24"/>
                <w:lang w:eastAsia="ar-SA"/>
              </w:rPr>
              <w:t>REGON</w:t>
            </w:r>
          </w:p>
        </w:tc>
        <w:tc>
          <w:tcPr>
            <w:tcW w:w="6095" w:type="dxa"/>
            <w:gridSpan w:val="6"/>
          </w:tcPr>
          <w:p w14:paraId="5BF21220"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p>
        </w:tc>
      </w:tr>
      <w:tr w:rsidR="003C1F3B" w:rsidRPr="00B8663F" w14:paraId="641760C1" w14:textId="77777777" w:rsidTr="003553A6">
        <w:trPr>
          <w:cantSplit/>
        </w:trPr>
        <w:tc>
          <w:tcPr>
            <w:tcW w:w="9426" w:type="dxa"/>
            <w:gridSpan w:val="7"/>
          </w:tcPr>
          <w:p w14:paraId="673164F3" w14:textId="77777777" w:rsidR="003C1F3B" w:rsidRPr="00B8663F" w:rsidRDefault="003C1F3B" w:rsidP="003C1F3B">
            <w:pPr>
              <w:suppressAutoHyphens w:val="0"/>
              <w:spacing w:line="276" w:lineRule="auto"/>
              <w:jc w:val="both"/>
              <w:rPr>
                <w:rFonts w:ascii="Aptos" w:hAnsi="Aptos"/>
                <w:noProof/>
                <w:sz w:val="24"/>
                <w:szCs w:val="24"/>
                <w:lang w:eastAsia="ar-SA"/>
              </w:rPr>
            </w:pPr>
          </w:p>
          <w:p w14:paraId="6CFAAE98" w14:textId="77777777" w:rsidR="003C1F3B" w:rsidRPr="00B8663F" w:rsidRDefault="003C1F3B" w:rsidP="003C1F3B">
            <w:pPr>
              <w:suppressAutoHyphens w:val="0"/>
              <w:spacing w:line="276" w:lineRule="auto"/>
              <w:jc w:val="both"/>
              <w:rPr>
                <w:rFonts w:ascii="Aptos" w:hAnsi="Aptos"/>
                <w:noProof/>
                <w:sz w:val="24"/>
                <w:szCs w:val="24"/>
                <w:lang w:eastAsia="ar-SA"/>
              </w:rPr>
            </w:pPr>
          </w:p>
          <w:p w14:paraId="6808E1C5" w14:textId="77777777" w:rsidR="003C1F3B" w:rsidRPr="00B8663F" w:rsidRDefault="003C1F3B" w:rsidP="003C1F3B">
            <w:pPr>
              <w:suppressAutoHyphens w:val="0"/>
              <w:spacing w:line="276" w:lineRule="auto"/>
              <w:jc w:val="both"/>
              <w:rPr>
                <w:rFonts w:ascii="Aptos" w:hAnsi="Aptos"/>
                <w:noProof/>
                <w:sz w:val="24"/>
                <w:szCs w:val="24"/>
                <w:lang w:eastAsia="ar-SA"/>
              </w:rPr>
            </w:pPr>
            <w:r w:rsidRPr="00B8663F">
              <w:rPr>
                <w:rFonts w:ascii="Aptos" w:hAnsi="Aptos"/>
                <w:noProof/>
                <w:sz w:val="24"/>
                <w:szCs w:val="24"/>
                <w:lang w:eastAsia="ar-SA"/>
              </w:rPr>
              <w:t>Osobą uprawnioną do reprezentacji jest/są ……………………………………………………</w:t>
            </w:r>
          </w:p>
          <w:p w14:paraId="37CA39C7" w14:textId="77777777" w:rsidR="003C1F3B" w:rsidRPr="00B8663F" w:rsidRDefault="003C1F3B" w:rsidP="003C1F3B">
            <w:pPr>
              <w:suppressAutoHyphens w:val="0"/>
              <w:spacing w:line="276" w:lineRule="auto"/>
              <w:jc w:val="both"/>
              <w:rPr>
                <w:rFonts w:ascii="Aptos" w:hAnsi="Aptos"/>
                <w:noProof/>
                <w:color w:val="000000"/>
                <w:spacing w:val="-2"/>
                <w:sz w:val="24"/>
                <w:szCs w:val="24"/>
                <w:lang w:eastAsia="ar-SA"/>
              </w:rPr>
            </w:pPr>
            <w:r w:rsidRPr="00B8663F">
              <w:rPr>
                <w:rFonts w:ascii="Aptos" w:hAnsi="Aptos"/>
                <w:i/>
                <w:noProof/>
                <w:sz w:val="24"/>
                <w:szCs w:val="24"/>
                <w:lang w:eastAsia="ar-SA"/>
              </w:rPr>
              <w:tab/>
            </w:r>
            <w:r w:rsidRPr="00B8663F">
              <w:rPr>
                <w:rFonts w:ascii="Aptos" w:hAnsi="Aptos"/>
                <w:i/>
                <w:noProof/>
                <w:sz w:val="24"/>
                <w:szCs w:val="24"/>
                <w:lang w:eastAsia="ar-SA"/>
              </w:rPr>
              <w:tab/>
            </w:r>
            <w:r w:rsidRPr="00B8663F">
              <w:rPr>
                <w:rFonts w:ascii="Aptos" w:hAnsi="Aptos"/>
                <w:i/>
                <w:noProof/>
                <w:sz w:val="24"/>
                <w:szCs w:val="24"/>
                <w:lang w:eastAsia="ar-SA"/>
              </w:rPr>
              <w:tab/>
            </w:r>
            <w:r w:rsidRPr="00B8663F">
              <w:rPr>
                <w:rFonts w:ascii="Aptos" w:hAnsi="Aptos"/>
                <w:i/>
                <w:noProof/>
                <w:sz w:val="24"/>
                <w:szCs w:val="24"/>
                <w:lang w:eastAsia="ar-SA"/>
              </w:rPr>
              <w:tab/>
            </w:r>
            <w:r w:rsidRPr="00B8663F">
              <w:rPr>
                <w:rFonts w:ascii="Aptos" w:hAnsi="Aptos"/>
                <w:i/>
                <w:noProof/>
                <w:sz w:val="24"/>
                <w:szCs w:val="24"/>
                <w:lang w:eastAsia="ar-SA"/>
              </w:rPr>
              <w:tab/>
            </w:r>
            <w:r w:rsidRPr="00B8663F">
              <w:rPr>
                <w:rFonts w:ascii="Aptos" w:hAnsi="Aptos"/>
                <w:i/>
                <w:noProof/>
                <w:sz w:val="24"/>
                <w:szCs w:val="24"/>
                <w:lang w:eastAsia="ar-SA"/>
              </w:rPr>
              <w:tab/>
            </w:r>
            <w:r w:rsidRPr="00B8663F">
              <w:rPr>
                <w:rFonts w:ascii="Aptos" w:hAnsi="Aptos"/>
                <w:i/>
                <w:noProof/>
                <w:sz w:val="24"/>
                <w:szCs w:val="24"/>
                <w:lang w:eastAsia="ar-SA"/>
              </w:rPr>
              <w:tab/>
              <w:t xml:space="preserve">imię i nazwisko </w:t>
            </w:r>
          </w:p>
        </w:tc>
      </w:tr>
      <w:tr w:rsidR="003C1F3B" w:rsidRPr="00B8663F" w14:paraId="250D2041" w14:textId="77777777" w:rsidTr="003553A6">
        <w:trPr>
          <w:cantSplit/>
        </w:trPr>
        <w:tc>
          <w:tcPr>
            <w:tcW w:w="9426" w:type="dxa"/>
            <w:gridSpan w:val="7"/>
          </w:tcPr>
          <w:p w14:paraId="6FE7C7AB" w14:textId="77777777" w:rsidR="003C1F3B" w:rsidRPr="00B8663F" w:rsidRDefault="003C1F3B" w:rsidP="00D74CF8">
            <w:pPr>
              <w:suppressAutoHyphens w:val="0"/>
              <w:spacing w:line="276" w:lineRule="auto"/>
              <w:contextualSpacing/>
              <w:rPr>
                <w:rFonts w:ascii="Aptos" w:hAnsi="Aptos"/>
                <w:b/>
                <w:sz w:val="24"/>
                <w:szCs w:val="24"/>
                <w:lang w:eastAsia="ar-SA"/>
              </w:rPr>
            </w:pPr>
            <w:r w:rsidRPr="00B8663F">
              <w:rPr>
                <w:rFonts w:ascii="Aptos" w:hAnsi="Aptos"/>
                <w:b/>
                <w:sz w:val="24"/>
                <w:szCs w:val="24"/>
                <w:lang w:eastAsia="ar-SA"/>
              </w:rPr>
              <w:t>OFEROWANY PRZEDMIOT ZAMÓWIENIA:</w:t>
            </w:r>
          </w:p>
          <w:p w14:paraId="29E3D91E" w14:textId="124916E1" w:rsidR="003C1F3B" w:rsidRPr="00B8663F" w:rsidRDefault="003C1F3B" w:rsidP="00D74CF8">
            <w:pPr>
              <w:keepNext/>
              <w:suppressAutoHyphens w:val="0"/>
              <w:spacing w:line="276" w:lineRule="auto"/>
              <w:ind w:left="62"/>
              <w:outlineLvl w:val="3"/>
              <w:rPr>
                <w:rFonts w:ascii="Aptos" w:hAnsi="Aptos"/>
                <w:sz w:val="24"/>
                <w:szCs w:val="24"/>
                <w:lang w:eastAsia="ar-SA"/>
              </w:rPr>
            </w:pPr>
            <w:r w:rsidRPr="00B8663F">
              <w:rPr>
                <w:rFonts w:ascii="Aptos" w:hAnsi="Aptos"/>
                <w:sz w:val="24"/>
                <w:szCs w:val="24"/>
                <w:lang w:eastAsia="ar-SA"/>
              </w:rPr>
              <w:t xml:space="preserve">Przystępując do postępowania o udzielenie zamówienia publicznego prowadzonego w trybie </w:t>
            </w:r>
            <w:r w:rsidR="006F5619" w:rsidRPr="00B8663F">
              <w:rPr>
                <w:rFonts w:ascii="Aptos" w:hAnsi="Aptos"/>
                <w:sz w:val="24"/>
                <w:szCs w:val="24"/>
                <w:lang w:eastAsia="ar-SA"/>
              </w:rPr>
              <w:t xml:space="preserve">podstawowym bez przeprowadzenia negocjacji </w:t>
            </w:r>
            <w:r w:rsidRPr="00B8663F">
              <w:rPr>
                <w:rFonts w:ascii="Aptos" w:hAnsi="Aptos"/>
                <w:sz w:val="24"/>
                <w:szCs w:val="24"/>
                <w:lang w:eastAsia="ar-SA"/>
              </w:rPr>
              <w:t xml:space="preserve">na: </w:t>
            </w:r>
            <w:bookmarkStart w:id="16" w:name="_Hlk144976694"/>
            <w:r w:rsidR="0098448D">
              <w:rPr>
                <w:rFonts w:ascii="Aptos" w:hAnsi="Aptos"/>
                <w:b/>
                <w:iCs/>
                <w:sz w:val="24"/>
                <w:szCs w:val="24"/>
                <w:lang w:eastAsia="ar-SA"/>
              </w:rPr>
              <w:t>Wymiana drzwi wewnętrznych wraz z robotami towarzyszącymi w budynku przy ul. Henryka Sienkiewicza 3 w Warszawie</w:t>
            </w:r>
            <w:r w:rsidR="00D9743A" w:rsidRPr="00421836">
              <w:rPr>
                <w:rFonts w:ascii="Aptos" w:hAnsi="Aptos"/>
                <w:bCs/>
                <w:iCs/>
                <w:sz w:val="24"/>
                <w:szCs w:val="24"/>
                <w:lang w:eastAsia="ar-SA"/>
              </w:rPr>
              <w:t>,</w:t>
            </w:r>
            <w:r w:rsidR="00B8663F">
              <w:rPr>
                <w:rFonts w:ascii="Aptos" w:hAnsi="Aptos"/>
                <w:b/>
                <w:iCs/>
                <w:sz w:val="24"/>
                <w:szCs w:val="24"/>
                <w:lang w:eastAsia="ar-SA"/>
              </w:rPr>
              <w:t xml:space="preserve"> </w:t>
            </w:r>
            <w:bookmarkEnd w:id="16"/>
            <w:r w:rsidRPr="00B8663F">
              <w:rPr>
                <w:rFonts w:ascii="Aptos" w:hAnsi="Aptos"/>
                <w:sz w:val="24"/>
                <w:szCs w:val="24"/>
                <w:lang w:eastAsia="ar-SA"/>
              </w:rPr>
              <w:t>oferujemy realizację przedmiotu zamówienia na warunkach opisanych w specyfikacji warunków zamówienia oraz na warunkach określonych w niniejszej ofercie.</w:t>
            </w:r>
          </w:p>
        </w:tc>
      </w:tr>
      <w:tr w:rsidR="003C1F3B" w:rsidRPr="00B8663F" w14:paraId="5C05E690" w14:textId="77777777" w:rsidTr="003553A6">
        <w:tblPrEx>
          <w:tblCellMar>
            <w:left w:w="108" w:type="dxa"/>
            <w:right w:w="108" w:type="dxa"/>
          </w:tblCellMar>
          <w:tblLook w:val="04A0" w:firstRow="1" w:lastRow="0" w:firstColumn="1" w:lastColumn="0" w:noHBand="0" w:noVBand="1"/>
        </w:tblPrEx>
        <w:trPr>
          <w:trHeight w:val="699"/>
        </w:trPr>
        <w:tc>
          <w:tcPr>
            <w:tcW w:w="9426" w:type="dxa"/>
            <w:gridSpan w:val="7"/>
          </w:tcPr>
          <w:p w14:paraId="039B149D" w14:textId="77777777" w:rsidR="003C1F3B" w:rsidRPr="00B8663F" w:rsidRDefault="003C1F3B" w:rsidP="00D74CF8">
            <w:pPr>
              <w:suppressAutoHyphens w:val="0"/>
              <w:spacing w:line="276" w:lineRule="auto"/>
              <w:contextualSpacing/>
              <w:rPr>
                <w:rFonts w:ascii="Aptos" w:hAnsi="Aptos"/>
                <w:b/>
                <w:sz w:val="24"/>
                <w:szCs w:val="24"/>
                <w:lang w:eastAsia="ar-SA"/>
              </w:rPr>
            </w:pPr>
            <w:r w:rsidRPr="00B8663F">
              <w:rPr>
                <w:rFonts w:ascii="Aptos" w:hAnsi="Aptos"/>
                <w:b/>
                <w:sz w:val="24"/>
                <w:szCs w:val="24"/>
                <w:lang w:eastAsia="ar-SA"/>
              </w:rPr>
              <w:lastRenderedPageBreak/>
              <w:t>ŁĄCZNA CENA OFERTOWA:</w:t>
            </w:r>
          </w:p>
          <w:p w14:paraId="6F728AF2" w14:textId="545C0898" w:rsidR="003C1F3B" w:rsidRDefault="003C1F3B" w:rsidP="00D74CF8">
            <w:pPr>
              <w:suppressAutoHyphens w:val="0"/>
              <w:spacing w:line="276" w:lineRule="auto"/>
              <w:contextualSpacing/>
              <w:rPr>
                <w:rFonts w:ascii="Aptos" w:eastAsia="Calibri" w:hAnsi="Aptos"/>
                <w:sz w:val="24"/>
                <w:szCs w:val="24"/>
                <w:lang w:eastAsia="en-US"/>
              </w:rPr>
            </w:pPr>
            <w:r w:rsidRPr="00B8663F">
              <w:rPr>
                <w:rFonts w:ascii="Aptos" w:eastAsia="Calibri" w:hAnsi="Aptos"/>
                <w:sz w:val="24"/>
                <w:szCs w:val="24"/>
                <w:lang w:eastAsia="en-US"/>
              </w:rPr>
              <w:t>Niniejszym oferuję realizację przedmiotu zamówienia za CENĘ OFERTOWĄ</w:t>
            </w:r>
            <w:r w:rsidR="002D43AD" w:rsidRPr="00B8663F">
              <w:rPr>
                <w:rFonts w:ascii="Aptos" w:eastAsia="Calibri" w:hAnsi="Aptos"/>
                <w:sz w:val="24"/>
                <w:szCs w:val="24"/>
                <w:lang w:eastAsia="en-US"/>
              </w:rPr>
              <w:t xml:space="preserve"> wynikającą z </w:t>
            </w:r>
            <w:r w:rsidR="00E23A7C" w:rsidRPr="00B8663F">
              <w:rPr>
                <w:rFonts w:ascii="Aptos" w:eastAsia="Calibri" w:hAnsi="Aptos"/>
                <w:sz w:val="24"/>
                <w:szCs w:val="24"/>
                <w:lang w:eastAsia="en-US"/>
              </w:rPr>
              <w:t>(</w:t>
            </w:r>
            <w:r w:rsidR="00E23A7C" w:rsidRPr="00B8663F">
              <w:rPr>
                <w:rFonts w:ascii="Aptos" w:eastAsia="Calibri" w:hAnsi="Aptos"/>
                <w:b/>
                <w:bCs/>
                <w:sz w:val="24"/>
                <w:szCs w:val="24"/>
                <w:lang w:eastAsia="en-US"/>
              </w:rPr>
              <w:t>będącego załącznikiem do oferty</w:t>
            </w:r>
            <w:r w:rsidR="00E23A7C" w:rsidRPr="00B8663F">
              <w:rPr>
                <w:rFonts w:ascii="Aptos" w:eastAsia="Calibri" w:hAnsi="Aptos"/>
                <w:sz w:val="24"/>
                <w:szCs w:val="24"/>
                <w:lang w:eastAsia="en-US"/>
              </w:rPr>
              <w:t xml:space="preserve">) </w:t>
            </w:r>
            <w:r w:rsidR="002D43AD" w:rsidRPr="00B8663F">
              <w:rPr>
                <w:rFonts w:ascii="Aptos" w:eastAsia="Calibri" w:hAnsi="Aptos"/>
                <w:sz w:val="24"/>
                <w:szCs w:val="24"/>
                <w:lang w:eastAsia="en-US"/>
              </w:rPr>
              <w:t>kosztorys</w:t>
            </w:r>
            <w:r w:rsidR="00D74CF8">
              <w:rPr>
                <w:rFonts w:ascii="Aptos" w:eastAsia="Calibri" w:hAnsi="Aptos"/>
                <w:sz w:val="24"/>
                <w:szCs w:val="24"/>
                <w:lang w:eastAsia="en-US"/>
              </w:rPr>
              <w:t>u</w:t>
            </w:r>
            <w:r w:rsidR="00E11F80" w:rsidRPr="00B8663F">
              <w:rPr>
                <w:rFonts w:ascii="Aptos" w:eastAsia="Calibri" w:hAnsi="Aptos"/>
                <w:sz w:val="24"/>
                <w:szCs w:val="24"/>
                <w:lang w:eastAsia="en-US"/>
              </w:rPr>
              <w:t xml:space="preserve"> ofertowego</w:t>
            </w:r>
            <w:r w:rsidR="00E23A7C" w:rsidRPr="00B8663F" w:rsidDel="00E23A7C">
              <w:rPr>
                <w:rFonts w:ascii="Aptos" w:eastAsia="Calibri" w:hAnsi="Aptos"/>
                <w:sz w:val="24"/>
                <w:szCs w:val="24"/>
                <w:lang w:eastAsia="en-US"/>
              </w:rPr>
              <w:t xml:space="preserve"> </w:t>
            </w:r>
            <w:r w:rsidRPr="00B8663F">
              <w:rPr>
                <w:rFonts w:ascii="Aptos" w:eastAsia="Calibri" w:hAnsi="Aptos"/>
                <w:vanish/>
                <w:sz w:val="24"/>
                <w:szCs w:val="24"/>
                <w:lang w:eastAsia="en-US"/>
              </w:rPr>
              <w:t>**</w:t>
            </w:r>
            <w:r w:rsidRPr="00B8663F">
              <w:rPr>
                <w:rFonts w:ascii="Aptos" w:eastAsia="Calibri" w:hAnsi="Aptos"/>
                <w:sz w:val="24"/>
                <w:szCs w:val="24"/>
                <w:lang w:eastAsia="en-US"/>
              </w:rPr>
              <w:t>:</w:t>
            </w:r>
          </w:p>
          <w:p w14:paraId="184963CC" w14:textId="67948E8A" w:rsidR="003C1F3B" w:rsidRPr="00B8663F" w:rsidRDefault="003C1F3B" w:rsidP="00D74CF8">
            <w:pPr>
              <w:suppressAutoHyphens w:val="0"/>
              <w:spacing w:line="276" w:lineRule="auto"/>
              <w:contextualSpacing/>
              <w:rPr>
                <w:rFonts w:ascii="Aptos" w:eastAsia="Calibri" w:hAnsi="Aptos"/>
                <w:b/>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6"/>
              <w:gridCol w:w="2965"/>
            </w:tblGrid>
            <w:tr w:rsidR="003C1F3B" w:rsidRPr="00B8663F" w14:paraId="519CAAC0" w14:textId="77777777" w:rsidTr="003553A6">
              <w:trPr>
                <w:trHeight w:val="401"/>
              </w:trPr>
              <w:tc>
                <w:tcPr>
                  <w:tcW w:w="5146" w:type="dxa"/>
                  <w:shd w:val="clear" w:color="auto" w:fill="BFBFBF"/>
                  <w:vAlign w:val="center"/>
                </w:tcPr>
                <w:p w14:paraId="03B50DD2" w14:textId="69C295DE" w:rsidR="003C1F3B" w:rsidRPr="00B8663F" w:rsidRDefault="003C1F3B" w:rsidP="00D74CF8">
                  <w:pPr>
                    <w:suppressAutoHyphens w:val="0"/>
                    <w:spacing w:line="276" w:lineRule="auto"/>
                    <w:contextualSpacing/>
                    <w:rPr>
                      <w:rFonts w:ascii="Aptos" w:hAnsi="Aptos"/>
                      <w:b/>
                      <w:sz w:val="24"/>
                      <w:szCs w:val="24"/>
                      <w:lang w:eastAsia="ar-SA"/>
                    </w:rPr>
                  </w:pPr>
                  <w:r w:rsidRPr="00B8663F">
                    <w:rPr>
                      <w:rFonts w:ascii="Aptos" w:hAnsi="Aptos"/>
                      <w:b/>
                      <w:sz w:val="24"/>
                      <w:szCs w:val="24"/>
                      <w:lang w:eastAsia="ar-SA"/>
                    </w:rPr>
                    <w:t>CENA OFERTOWA BRUTTO PLN**</w:t>
                  </w:r>
                </w:p>
              </w:tc>
              <w:tc>
                <w:tcPr>
                  <w:tcW w:w="2965" w:type="dxa"/>
                </w:tcPr>
                <w:p w14:paraId="53DFF3E6" w14:textId="77777777" w:rsidR="003C1F3B" w:rsidRPr="00B8663F" w:rsidRDefault="003C1F3B" w:rsidP="00D74CF8">
                  <w:pPr>
                    <w:suppressAutoHyphens w:val="0"/>
                    <w:spacing w:line="276" w:lineRule="auto"/>
                    <w:contextualSpacing/>
                    <w:rPr>
                      <w:rFonts w:ascii="Aptos" w:hAnsi="Aptos"/>
                      <w:b/>
                      <w:sz w:val="24"/>
                      <w:szCs w:val="24"/>
                      <w:lang w:eastAsia="ar-SA"/>
                    </w:rPr>
                  </w:pPr>
                </w:p>
              </w:tc>
            </w:tr>
          </w:tbl>
          <w:p w14:paraId="024F6CAF" w14:textId="77777777" w:rsidR="003C1F3B" w:rsidRPr="00B8663F" w:rsidRDefault="003C1F3B" w:rsidP="00D74CF8">
            <w:pPr>
              <w:suppressAutoHyphens w:val="0"/>
              <w:spacing w:line="276" w:lineRule="auto"/>
              <w:ind w:left="317" w:hanging="317"/>
              <w:rPr>
                <w:rFonts w:ascii="Aptos" w:eastAsia="SimSun" w:hAnsi="Aptos"/>
                <w:b/>
                <w:i/>
                <w:sz w:val="24"/>
                <w:szCs w:val="24"/>
                <w:lang w:eastAsia="zh-CN"/>
              </w:rPr>
            </w:pPr>
          </w:p>
          <w:p w14:paraId="3C091C63" w14:textId="77777777" w:rsidR="003C1F3B" w:rsidRDefault="003C1F3B" w:rsidP="00D74CF8">
            <w:pPr>
              <w:suppressAutoHyphens w:val="0"/>
              <w:spacing w:line="276" w:lineRule="auto"/>
              <w:ind w:left="317" w:hanging="317"/>
              <w:rPr>
                <w:rFonts w:ascii="Aptos" w:eastAsia="SimSun" w:hAnsi="Aptos"/>
                <w:b/>
                <w:i/>
                <w:sz w:val="24"/>
                <w:szCs w:val="24"/>
                <w:lang w:eastAsia="zh-CN"/>
              </w:rPr>
            </w:pPr>
            <w:r w:rsidRPr="00B8663F">
              <w:rPr>
                <w:rFonts w:ascii="Aptos" w:eastAsia="SimSun" w:hAnsi="Aptos"/>
                <w:b/>
                <w:i/>
                <w:sz w:val="24"/>
                <w:szCs w:val="24"/>
                <w:lang w:eastAsia="zh-CN"/>
              </w:rPr>
              <w:t>Słownie złotych: …………………………………………………………………………………</w:t>
            </w:r>
          </w:p>
          <w:p w14:paraId="08D4852E" w14:textId="77777777" w:rsidR="003C1F3B" w:rsidRPr="00B8663F" w:rsidRDefault="003C1F3B" w:rsidP="00AC50EF">
            <w:pPr>
              <w:suppressAutoHyphens w:val="0"/>
              <w:spacing w:line="276" w:lineRule="auto"/>
              <w:ind w:left="317" w:hanging="317"/>
              <w:rPr>
                <w:rFonts w:ascii="Aptos" w:hAnsi="Aptos"/>
                <w:sz w:val="24"/>
                <w:szCs w:val="24"/>
                <w:lang w:eastAsia="ar-SA"/>
              </w:rPr>
            </w:pPr>
          </w:p>
        </w:tc>
      </w:tr>
      <w:tr w:rsidR="003C1F3B" w:rsidRPr="00B8663F" w14:paraId="77FC8CF8" w14:textId="77777777" w:rsidTr="003553A6">
        <w:trPr>
          <w:trHeight w:val="1266"/>
        </w:trPr>
        <w:tc>
          <w:tcPr>
            <w:tcW w:w="9426" w:type="dxa"/>
            <w:gridSpan w:val="7"/>
          </w:tcPr>
          <w:p w14:paraId="696B0CA2" w14:textId="77777777" w:rsidR="003C1F3B" w:rsidRPr="00B8663F" w:rsidRDefault="003C1F3B" w:rsidP="00D74CF8">
            <w:pPr>
              <w:suppressAutoHyphens w:val="0"/>
              <w:spacing w:line="276" w:lineRule="auto"/>
              <w:rPr>
                <w:rFonts w:ascii="Aptos" w:hAnsi="Aptos"/>
                <w:b/>
                <w:bCs/>
                <w:sz w:val="24"/>
                <w:szCs w:val="24"/>
                <w:lang w:eastAsia="ar-SA"/>
              </w:rPr>
            </w:pPr>
          </w:p>
          <w:p w14:paraId="4AD09963" w14:textId="51B31789" w:rsidR="003C1F3B" w:rsidRPr="00B8663F" w:rsidRDefault="003C1F3B" w:rsidP="00D74CF8">
            <w:pPr>
              <w:suppressAutoHyphens w:val="0"/>
              <w:spacing w:line="276" w:lineRule="auto"/>
              <w:rPr>
                <w:rFonts w:ascii="Aptos" w:hAnsi="Aptos"/>
                <w:bCs/>
                <w:sz w:val="24"/>
                <w:szCs w:val="24"/>
                <w:lang w:eastAsia="ar-SA"/>
              </w:rPr>
            </w:pPr>
            <w:r w:rsidRPr="00B8663F">
              <w:rPr>
                <w:rFonts w:ascii="Aptos" w:hAnsi="Aptos"/>
                <w:b/>
                <w:bCs/>
                <w:sz w:val="24"/>
                <w:szCs w:val="24"/>
                <w:lang w:eastAsia="ar-SA"/>
              </w:rPr>
              <w:t>OŚWIADCZAMY, że</w:t>
            </w:r>
            <w:r w:rsidR="009D77D7" w:rsidRPr="00B8663F">
              <w:rPr>
                <w:rFonts w:ascii="Aptos" w:hAnsi="Aptos"/>
                <w:b/>
                <w:bCs/>
                <w:sz w:val="24"/>
                <w:szCs w:val="24"/>
                <w:lang w:eastAsia="ar-SA"/>
              </w:rPr>
              <w:t xml:space="preserve"> </w:t>
            </w:r>
            <w:r w:rsidRPr="00B8663F">
              <w:rPr>
                <w:rFonts w:ascii="Aptos" w:hAnsi="Aptos"/>
                <w:sz w:val="24"/>
                <w:szCs w:val="24"/>
                <w:lang w:eastAsia="ar-SA"/>
              </w:rPr>
              <w:t>(kryteria</w:t>
            </w:r>
            <w:r w:rsidRPr="00B8663F">
              <w:rPr>
                <w:rFonts w:ascii="Aptos" w:hAnsi="Aptos"/>
                <w:bCs/>
                <w:sz w:val="24"/>
                <w:szCs w:val="24"/>
                <w:lang w:eastAsia="ar-SA"/>
              </w:rPr>
              <w:t xml:space="preserve"> </w:t>
            </w:r>
            <w:proofErr w:type="spellStart"/>
            <w:r w:rsidRPr="00B8663F">
              <w:rPr>
                <w:rFonts w:ascii="Aptos" w:hAnsi="Aptos"/>
                <w:bCs/>
                <w:sz w:val="24"/>
                <w:szCs w:val="24"/>
                <w:lang w:eastAsia="ar-SA"/>
              </w:rPr>
              <w:t>pozacenowe</w:t>
            </w:r>
            <w:proofErr w:type="spellEnd"/>
            <w:r w:rsidRPr="00B8663F">
              <w:rPr>
                <w:rFonts w:ascii="Aptos" w:hAnsi="Aptos"/>
                <w:b/>
                <w:bCs/>
                <w:sz w:val="24"/>
                <w:szCs w:val="24"/>
                <w:lang w:eastAsia="ar-SA"/>
              </w:rPr>
              <w:t xml:space="preserve"> </w:t>
            </w:r>
            <w:r w:rsidRPr="00B8663F">
              <w:rPr>
                <w:rFonts w:ascii="Aptos" w:hAnsi="Aptos"/>
                <w:bCs/>
                <w:sz w:val="24"/>
                <w:szCs w:val="24"/>
                <w:lang w:eastAsia="ar-SA"/>
              </w:rPr>
              <w:t>zgodnie z pkt 10 SWZ):</w:t>
            </w:r>
          </w:p>
          <w:p w14:paraId="3F995271" w14:textId="77777777" w:rsidR="003C1F3B" w:rsidRPr="00B8663F" w:rsidRDefault="003C1F3B" w:rsidP="00D74CF8">
            <w:pPr>
              <w:suppressAutoHyphens w:val="0"/>
              <w:spacing w:line="276" w:lineRule="auto"/>
              <w:rPr>
                <w:rFonts w:ascii="Aptos" w:hAnsi="Aptos"/>
                <w:b/>
                <w:sz w:val="24"/>
                <w:szCs w:val="24"/>
                <w:lang w:eastAsia="ar-SA"/>
              </w:rPr>
            </w:pPr>
            <w:r w:rsidRPr="00B8663F">
              <w:rPr>
                <w:rFonts w:ascii="Aptos" w:hAnsi="Aptos"/>
                <w:b/>
                <w:sz w:val="24"/>
                <w:szCs w:val="24"/>
                <w:lang w:eastAsia="ar-SA"/>
              </w:rPr>
              <w:t>Dla przedmiotu zamówienia udzielamy ……… miesięcy gwarancji na wykonane roboty i zainstalowane urządzenia.</w:t>
            </w:r>
          </w:p>
        </w:tc>
      </w:tr>
      <w:tr w:rsidR="003C1F3B" w:rsidRPr="00B8663F" w14:paraId="64F2B104" w14:textId="77777777" w:rsidTr="003553A6">
        <w:trPr>
          <w:trHeight w:val="699"/>
        </w:trPr>
        <w:tc>
          <w:tcPr>
            <w:tcW w:w="9426" w:type="dxa"/>
            <w:gridSpan w:val="7"/>
          </w:tcPr>
          <w:p w14:paraId="2EB8F0B8" w14:textId="77777777" w:rsidR="003C1F3B" w:rsidRPr="00B8663F" w:rsidRDefault="003C1F3B" w:rsidP="00D74CF8">
            <w:pPr>
              <w:suppressAutoHyphens w:val="0"/>
              <w:spacing w:line="276" w:lineRule="auto"/>
              <w:contextualSpacing/>
              <w:rPr>
                <w:rFonts w:ascii="Aptos" w:hAnsi="Aptos"/>
                <w:b/>
                <w:sz w:val="24"/>
                <w:szCs w:val="24"/>
                <w:lang w:eastAsia="ar-SA"/>
              </w:rPr>
            </w:pPr>
            <w:r w:rsidRPr="00B8663F">
              <w:rPr>
                <w:rFonts w:ascii="Aptos" w:hAnsi="Aptos"/>
                <w:b/>
                <w:sz w:val="24"/>
                <w:szCs w:val="24"/>
                <w:lang w:eastAsia="ar-SA"/>
              </w:rPr>
              <w:t>OŚWIADCZENIA:</w:t>
            </w:r>
          </w:p>
          <w:p w14:paraId="07F7889B" w14:textId="77777777" w:rsidR="003C1F3B" w:rsidRPr="00B8663F" w:rsidRDefault="003C1F3B" w:rsidP="00D74CF8">
            <w:pPr>
              <w:numPr>
                <w:ilvl w:val="0"/>
                <w:numId w:val="30"/>
              </w:numPr>
              <w:tabs>
                <w:tab w:val="left" w:pos="459"/>
              </w:tabs>
              <w:suppressAutoHyphens w:val="0"/>
              <w:spacing w:line="276" w:lineRule="auto"/>
              <w:ind w:left="459" w:hanging="459"/>
              <w:rPr>
                <w:rFonts w:ascii="Aptos" w:hAnsi="Aptos"/>
                <w:sz w:val="24"/>
                <w:szCs w:val="24"/>
                <w:lang w:eastAsia="ar-SA"/>
              </w:rPr>
            </w:pPr>
            <w:r w:rsidRPr="00B8663F">
              <w:rPr>
                <w:rFonts w:ascii="Aptos" w:hAnsi="Aptos"/>
                <w:sz w:val="24"/>
                <w:szCs w:val="24"/>
                <w:lang w:eastAsia="ar-SA"/>
              </w:rPr>
              <w:t>zamówienie zostanie zrealizowane w terminach określonych w SWZ oraz zgodnie ze wzorem umowy;</w:t>
            </w:r>
          </w:p>
          <w:p w14:paraId="3E4059E8" w14:textId="77777777" w:rsidR="003C1F3B" w:rsidRPr="00B8663F" w:rsidRDefault="003C1F3B" w:rsidP="00D74CF8">
            <w:pPr>
              <w:numPr>
                <w:ilvl w:val="0"/>
                <w:numId w:val="30"/>
              </w:numPr>
              <w:tabs>
                <w:tab w:val="left" w:pos="459"/>
              </w:tabs>
              <w:suppressAutoHyphens w:val="0"/>
              <w:spacing w:line="276" w:lineRule="auto"/>
              <w:ind w:left="459" w:hanging="459"/>
              <w:rPr>
                <w:rFonts w:ascii="Aptos" w:hAnsi="Aptos"/>
                <w:sz w:val="24"/>
                <w:szCs w:val="24"/>
                <w:lang w:eastAsia="ar-SA"/>
              </w:rPr>
            </w:pPr>
            <w:r w:rsidRPr="00B8663F">
              <w:rPr>
                <w:rFonts w:ascii="Aptos" w:hAnsi="Aptos"/>
                <w:sz w:val="24"/>
                <w:szCs w:val="24"/>
                <w:lang w:eastAsia="ar-SA"/>
              </w:rPr>
              <w:t>w cenie naszej oferty zostały uwzględnione wszystkie koszty wykonania zamówienia;</w:t>
            </w:r>
          </w:p>
          <w:p w14:paraId="45C5EA94" w14:textId="77777777" w:rsidR="003C1F3B" w:rsidRPr="00B8663F" w:rsidRDefault="003C1F3B" w:rsidP="00D74CF8">
            <w:pPr>
              <w:numPr>
                <w:ilvl w:val="0"/>
                <w:numId w:val="30"/>
              </w:numPr>
              <w:tabs>
                <w:tab w:val="left" w:pos="459"/>
              </w:tabs>
              <w:suppressAutoHyphens w:val="0"/>
              <w:spacing w:line="276" w:lineRule="auto"/>
              <w:ind w:left="459" w:hanging="459"/>
              <w:rPr>
                <w:rFonts w:ascii="Aptos" w:hAnsi="Aptos"/>
                <w:sz w:val="24"/>
                <w:szCs w:val="24"/>
                <w:lang w:eastAsia="ar-SA"/>
              </w:rPr>
            </w:pPr>
            <w:r w:rsidRPr="00B8663F">
              <w:rPr>
                <w:rFonts w:ascii="Aptos" w:hAnsi="Aptos"/>
                <w:sz w:val="24"/>
                <w:szCs w:val="24"/>
                <w:lang w:eastAsia="ar-SA"/>
              </w:rPr>
              <w:t>zapoznaliśmy się z treścią SWZ oraz wzorem umowy i nie wnosimy do nich zastrzeżeń oraz przyjmujemy warunki w nich zawarte;</w:t>
            </w:r>
          </w:p>
          <w:p w14:paraId="54C50CAD" w14:textId="77777777" w:rsidR="003C1F3B" w:rsidRPr="00B8663F" w:rsidRDefault="003C1F3B" w:rsidP="00D74CF8">
            <w:pPr>
              <w:numPr>
                <w:ilvl w:val="0"/>
                <w:numId w:val="30"/>
              </w:numPr>
              <w:tabs>
                <w:tab w:val="left" w:pos="459"/>
              </w:tabs>
              <w:suppressAutoHyphens w:val="0"/>
              <w:spacing w:line="276" w:lineRule="auto"/>
              <w:ind w:left="459" w:hanging="459"/>
              <w:rPr>
                <w:rFonts w:ascii="Aptos" w:hAnsi="Aptos"/>
                <w:sz w:val="24"/>
                <w:szCs w:val="24"/>
                <w:lang w:eastAsia="ar-SA"/>
              </w:rPr>
            </w:pPr>
            <w:r w:rsidRPr="00B8663F">
              <w:rPr>
                <w:rFonts w:ascii="Aptos" w:hAnsi="Aptos"/>
                <w:sz w:val="24"/>
                <w:szCs w:val="24"/>
                <w:lang w:eastAsia="ar-SA"/>
              </w:rPr>
              <w:t>oświadczamy, że uzyskaliśmy wszelkie niezbędne informacje do przygotowania i złożenia oferty oraz wykonania zamówienia;</w:t>
            </w:r>
          </w:p>
          <w:p w14:paraId="26842BAE" w14:textId="77777777" w:rsidR="003C1F3B" w:rsidRPr="00B8663F" w:rsidRDefault="003C1F3B" w:rsidP="00D74CF8">
            <w:pPr>
              <w:numPr>
                <w:ilvl w:val="0"/>
                <w:numId w:val="30"/>
              </w:numPr>
              <w:tabs>
                <w:tab w:val="left" w:pos="459"/>
              </w:tabs>
              <w:suppressAutoHyphens w:val="0"/>
              <w:spacing w:line="276" w:lineRule="auto"/>
              <w:ind w:left="459" w:hanging="459"/>
              <w:rPr>
                <w:rFonts w:ascii="Aptos" w:hAnsi="Aptos"/>
                <w:sz w:val="24"/>
                <w:szCs w:val="24"/>
                <w:lang w:eastAsia="ar-SA"/>
              </w:rPr>
            </w:pPr>
            <w:r w:rsidRPr="00B8663F">
              <w:rPr>
                <w:rFonts w:ascii="Aptos" w:hAnsi="Aptos"/>
                <w:sz w:val="24"/>
                <w:szCs w:val="24"/>
                <w:lang w:eastAsia="ar-SA"/>
              </w:rPr>
              <w:t>uważamy się za związanych niniejszą ofertą na okres wskazany w SWZ licząc od dnia otwarcia ofert (włącznie z tym dniem);</w:t>
            </w:r>
          </w:p>
          <w:p w14:paraId="378C7C17" w14:textId="77777777" w:rsidR="003C1F3B" w:rsidRPr="00B8663F" w:rsidRDefault="003C1F3B" w:rsidP="00D74CF8">
            <w:pPr>
              <w:numPr>
                <w:ilvl w:val="0"/>
                <w:numId w:val="30"/>
              </w:numPr>
              <w:tabs>
                <w:tab w:val="left" w:pos="459"/>
              </w:tabs>
              <w:suppressAutoHyphens w:val="0"/>
              <w:spacing w:line="276" w:lineRule="auto"/>
              <w:ind w:left="459" w:hanging="459"/>
              <w:rPr>
                <w:rFonts w:ascii="Aptos" w:hAnsi="Aptos"/>
                <w:sz w:val="24"/>
                <w:szCs w:val="24"/>
                <w:lang w:eastAsia="ar-SA"/>
              </w:rPr>
            </w:pPr>
            <w:r w:rsidRPr="00B8663F">
              <w:rPr>
                <w:rFonts w:ascii="Aptos" w:hAnsi="Aptos"/>
                <w:sz w:val="24"/>
                <w:szCs w:val="24"/>
                <w:lang w:eastAsia="ar-SA"/>
              </w:rPr>
              <w:t>akceptujemy warunki płatności określone przez Zamawiającego w SWZ;</w:t>
            </w:r>
          </w:p>
          <w:p w14:paraId="23815BF1" w14:textId="77777777" w:rsidR="003C1F3B" w:rsidRPr="00B8663F" w:rsidRDefault="003C1F3B" w:rsidP="00D74CF8">
            <w:pPr>
              <w:numPr>
                <w:ilvl w:val="0"/>
                <w:numId w:val="30"/>
              </w:numPr>
              <w:tabs>
                <w:tab w:val="left" w:pos="459"/>
              </w:tabs>
              <w:suppressAutoHyphens w:val="0"/>
              <w:spacing w:line="276" w:lineRule="auto"/>
              <w:ind w:left="459" w:hanging="459"/>
              <w:rPr>
                <w:rFonts w:ascii="Aptos" w:hAnsi="Aptos"/>
                <w:sz w:val="24"/>
                <w:szCs w:val="24"/>
                <w:lang w:eastAsia="ar-SA"/>
              </w:rPr>
            </w:pPr>
            <w:r w:rsidRPr="00B8663F">
              <w:rPr>
                <w:rFonts w:ascii="Aptos" w:hAnsi="Aptos"/>
                <w:sz w:val="24"/>
                <w:szCs w:val="24"/>
                <w:lang w:eastAsia="ar-SA"/>
              </w:rPr>
              <w:t>informujemy, że informacje stanowiące tajemnicę przedsiębiorstwa w rozumieniu przepisów ustawy o zwalczaniu nieuczciwej konkurencji - które jako takie nie mogą być udostępnianie innym uczestnikom postępowania - zawarte są na stronach ……………… Do oferty załączyliśmy uzasadnienie zastrzeżenia informacji stanowiących tajemnicę przedsiębiorstwa;</w:t>
            </w:r>
          </w:p>
          <w:p w14:paraId="4C709AF0" w14:textId="69FD3D9F" w:rsidR="00964DFD" w:rsidRPr="00B8663F" w:rsidRDefault="003C1F3B" w:rsidP="00D74CF8">
            <w:pPr>
              <w:numPr>
                <w:ilvl w:val="0"/>
                <w:numId w:val="30"/>
              </w:numPr>
              <w:tabs>
                <w:tab w:val="left" w:pos="459"/>
              </w:tabs>
              <w:suppressAutoHyphens w:val="0"/>
              <w:spacing w:line="276" w:lineRule="auto"/>
              <w:ind w:left="459" w:hanging="459"/>
              <w:rPr>
                <w:rFonts w:ascii="Aptos" w:hAnsi="Aptos"/>
                <w:sz w:val="24"/>
                <w:szCs w:val="24"/>
                <w:lang w:eastAsia="ar-SA"/>
              </w:rPr>
            </w:pPr>
            <w:r w:rsidRPr="00B8663F">
              <w:rPr>
                <w:rFonts w:ascii="Aptos" w:hAnsi="Aptos"/>
                <w:sz w:val="24"/>
                <w:szCs w:val="24"/>
                <w:lang w:eastAsia="ar-SA"/>
              </w:rPr>
              <w:t>oświadczamy, że sposób reprezentacji spółki/konsorcjum dla potrzeb niniejszego zamówienia jest następujący:</w:t>
            </w:r>
            <w:r w:rsidR="00002BCC">
              <w:rPr>
                <w:rFonts w:ascii="Aptos" w:hAnsi="Aptos"/>
                <w:sz w:val="24"/>
                <w:szCs w:val="24"/>
                <w:lang w:eastAsia="ar-SA"/>
              </w:rPr>
              <w:t xml:space="preserve"> </w:t>
            </w:r>
            <w:r w:rsidRPr="00B8663F">
              <w:rPr>
                <w:rFonts w:ascii="Aptos" w:hAnsi="Aptos"/>
                <w:sz w:val="24"/>
                <w:szCs w:val="24"/>
                <w:lang w:eastAsia="ar-SA"/>
              </w:rPr>
              <w:t>…………………</w:t>
            </w:r>
          </w:p>
          <w:p w14:paraId="52903859" w14:textId="7FB48C20" w:rsidR="00964DFD" w:rsidRPr="00B8663F" w:rsidRDefault="00964DFD" w:rsidP="00D74CF8">
            <w:pPr>
              <w:tabs>
                <w:tab w:val="left" w:pos="459"/>
              </w:tabs>
              <w:suppressAutoHyphens w:val="0"/>
              <w:spacing w:line="276" w:lineRule="auto"/>
              <w:ind w:left="459"/>
              <w:rPr>
                <w:rFonts w:ascii="Aptos" w:hAnsi="Aptos"/>
                <w:sz w:val="24"/>
                <w:szCs w:val="24"/>
                <w:lang w:eastAsia="ar-SA"/>
              </w:rPr>
            </w:pPr>
            <w:r w:rsidRPr="00B8663F">
              <w:rPr>
                <w:rFonts w:ascii="Aptos" w:hAnsi="Aptos" w:cs="TimesNewRoman,Italic"/>
                <w:i/>
                <w:iCs/>
                <w:sz w:val="24"/>
                <w:szCs w:val="24"/>
              </w:rPr>
              <w:t>(wypełniają jedynie Wykonawcy składający wspólną ofertę – spółki cywilne i konsorcja)</w:t>
            </w:r>
          </w:p>
          <w:p w14:paraId="058E64AB" w14:textId="77777777" w:rsidR="003C1F3B" w:rsidRPr="00B8663F" w:rsidRDefault="003C1F3B" w:rsidP="00D74CF8">
            <w:pPr>
              <w:numPr>
                <w:ilvl w:val="0"/>
                <w:numId w:val="30"/>
              </w:numPr>
              <w:tabs>
                <w:tab w:val="left" w:pos="459"/>
              </w:tabs>
              <w:suppressAutoHyphens w:val="0"/>
              <w:spacing w:line="276" w:lineRule="auto"/>
              <w:ind w:left="529" w:hanging="529"/>
              <w:rPr>
                <w:rFonts w:ascii="Aptos" w:hAnsi="Aptos"/>
                <w:sz w:val="24"/>
                <w:szCs w:val="24"/>
                <w:lang w:eastAsia="ar-SA"/>
              </w:rPr>
            </w:pPr>
            <w:r w:rsidRPr="00B8663F">
              <w:rPr>
                <w:rFonts w:ascii="Aptos" w:hAnsi="Aptos"/>
                <w:sz w:val="24"/>
                <w:szCs w:val="24"/>
                <w:lang w:eastAsia="ar-SA"/>
              </w:rPr>
              <w:t>Informuję/</w:t>
            </w:r>
            <w:proofErr w:type="spellStart"/>
            <w:r w:rsidRPr="00B8663F">
              <w:rPr>
                <w:rFonts w:ascii="Aptos" w:hAnsi="Aptos"/>
                <w:sz w:val="24"/>
                <w:szCs w:val="24"/>
                <w:lang w:eastAsia="ar-SA"/>
              </w:rPr>
              <w:t>emy</w:t>
            </w:r>
            <w:proofErr w:type="spellEnd"/>
            <w:r w:rsidRPr="00B8663F">
              <w:rPr>
                <w:rFonts w:ascii="Aptos" w:hAnsi="Aptos"/>
                <w:sz w:val="24"/>
                <w:szCs w:val="24"/>
                <w:lang w:eastAsia="ar-SA"/>
              </w:rPr>
              <w:t xml:space="preserve">, iż prowadzona działalność klasyfikuje się jako: </w:t>
            </w:r>
          </w:p>
          <w:p w14:paraId="42B8AEB7" w14:textId="77777777" w:rsidR="003C1F3B" w:rsidRPr="00B8663F" w:rsidRDefault="003C1F3B" w:rsidP="00D74CF8">
            <w:pPr>
              <w:tabs>
                <w:tab w:val="left" w:pos="459"/>
              </w:tabs>
              <w:suppressAutoHyphens w:val="0"/>
              <w:spacing w:line="276" w:lineRule="auto"/>
              <w:ind w:left="529"/>
              <w:rPr>
                <w:rFonts w:ascii="Aptos" w:hAnsi="Aptos"/>
                <w:sz w:val="24"/>
                <w:szCs w:val="24"/>
                <w:lang w:eastAsia="ar-SA"/>
              </w:rPr>
            </w:pPr>
            <w:r w:rsidRPr="00B8663F">
              <w:rPr>
                <w:rFonts w:ascii="Aptos" w:hAnsi="Aptos"/>
                <w:sz w:val="24"/>
                <w:szCs w:val="24"/>
                <w:lang w:eastAsia="ar-SA"/>
              </w:rPr>
              <w:t xml:space="preserve">………………………………………………………………………………………………… </w:t>
            </w:r>
          </w:p>
          <w:p w14:paraId="42137DF8" w14:textId="09533EEB" w:rsidR="003C1F3B" w:rsidRPr="00B8663F" w:rsidRDefault="003C1F3B" w:rsidP="00D74CF8">
            <w:pPr>
              <w:tabs>
                <w:tab w:val="left" w:pos="459"/>
              </w:tabs>
              <w:suppressAutoHyphens w:val="0"/>
              <w:spacing w:line="276" w:lineRule="auto"/>
              <w:ind w:left="529"/>
              <w:rPr>
                <w:rFonts w:ascii="Aptos" w:hAnsi="Aptos"/>
                <w:sz w:val="24"/>
                <w:szCs w:val="24"/>
                <w:lang w:eastAsia="ar-SA"/>
              </w:rPr>
            </w:pPr>
            <w:r w:rsidRPr="00B8663F">
              <w:rPr>
                <w:rFonts w:ascii="Aptos" w:hAnsi="Aptos"/>
                <w:i/>
                <w:sz w:val="24"/>
                <w:szCs w:val="24"/>
                <w:lang w:eastAsia="ar-SA"/>
              </w:rPr>
              <w:t>(należy podać odpowiednio:</w:t>
            </w:r>
          </w:p>
          <w:p w14:paraId="00D4649F" w14:textId="77777777" w:rsidR="003C1F3B" w:rsidRPr="00B8663F" w:rsidRDefault="003C1F3B" w:rsidP="00D74CF8">
            <w:pPr>
              <w:tabs>
                <w:tab w:val="left" w:pos="459"/>
              </w:tabs>
              <w:suppressAutoHyphens w:val="0"/>
              <w:spacing w:line="276" w:lineRule="auto"/>
              <w:ind w:left="527"/>
              <w:rPr>
                <w:rFonts w:ascii="Aptos" w:hAnsi="Aptos"/>
                <w:i/>
                <w:sz w:val="24"/>
                <w:szCs w:val="24"/>
                <w:lang w:eastAsia="ar-SA"/>
              </w:rPr>
            </w:pPr>
            <w:r w:rsidRPr="00B8663F">
              <w:rPr>
                <w:rFonts w:ascii="Aptos" w:hAnsi="Aptos"/>
                <w:b/>
                <w:i/>
                <w:sz w:val="24"/>
                <w:szCs w:val="24"/>
                <w:lang w:eastAsia="ar-SA"/>
              </w:rPr>
              <w:t>Mikroprzedsiębiorstwo</w:t>
            </w:r>
            <w:r w:rsidRPr="00B8663F">
              <w:rPr>
                <w:rFonts w:ascii="Aptos" w:hAnsi="Aptos"/>
                <w:i/>
                <w:sz w:val="24"/>
                <w:szCs w:val="24"/>
                <w:lang w:eastAsia="ar-SA"/>
              </w:rPr>
              <w:t xml:space="preserve"> - przedsiębiorstwo, które zatrudnia mniej niż 10 osób i którego roczny obrót lub roczna suma bilansowa nie przekracza 2 milionów EURO.</w:t>
            </w:r>
          </w:p>
          <w:p w14:paraId="6F24CCD9" w14:textId="77777777" w:rsidR="003C1F3B" w:rsidRPr="00B8663F" w:rsidRDefault="003C1F3B" w:rsidP="00D74CF8">
            <w:pPr>
              <w:tabs>
                <w:tab w:val="left" w:pos="459"/>
              </w:tabs>
              <w:suppressAutoHyphens w:val="0"/>
              <w:spacing w:line="276" w:lineRule="auto"/>
              <w:ind w:left="527"/>
              <w:rPr>
                <w:rFonts w:ascii="Aptos" w:hAnsi="Aptos"/>
                <w:i/>
                <w:sz w:val="24"/>
                <w:szCs w:val="24"/>
                <w:lang w:eastAsia="ar-SA"/>
              </w:rPr>
            </w:pPr>
            <w:r w:rsidRPr="00B8663F">
              <w:rPr>
                <w:rFonts w:ascii="Aptos" w:hAnsi="Aptos"/>
                <w:b/>
                <w:i/>
                <w:sz w:val="24"/>
                <w:szCs w:val="24"/>
                <w:lang w:eastAsia="ar-SA"/>
              </w:rPr>
              <w:t>Małe przedsiębiorstwo</w:t>
            </w:r>
            <w:r w:rsidRPr="00B8663F">
              <w:rPr>
                <w:rFonts w:ascii="Aptos" w:hAnsi="Aptos"/>
                <w:i/>
                <w:sz w:val="24"/>
                <w:szCs w:val="24"/>
                <w:lang w:eastAsia="ar-SA"/>
              </w:rPr>
              <w:t xml:space="preserve"> – przedsiębiorstwo, które zatrudnia mniej niż 50 osób i którego roczny obrót lub roczna suma bilansowa nie przekracza 10 milionów EURO.</w:t>
            </w:r>
          </w:p>
          <w:p w14:paraId="71D39DA9" w14:textId="77777777" w:rsidR="003C1F3B" w:rsidRDefault="003C1F3B" w:rsidP="00D74CF8">
            <w:pPr>
              <w:tabs>
                <w:tab w:val="left" w:pos="459"/>
              </w:tabs>
              <w:suppressAutoHyphens w:val="0"/>
              <w:spacing w:line="276" w:lineRule="auto"/>
              <w:ind w:left="527"/>
              <w:rPr>
                <w:rFonts w:ascii="Aptos" w:hAnsi="Aptos"/>
                <w:i/>
                <w:sz w:val="24"/>
                <w:szCs w:val="24"/>
                <w:lang w:eastAsia="ar-SA"/>
              </w:rPr>
            </w:pPr>
            <w:r w:rsidRPr="00B8663F">
              <w:rPr>
                <w:rFonts w:ascii="Aptos" w:hAnsi="Aptos"/>
                <w:b/>
                <w:i/>
                <w:sz w:val="24"/>
                <w:szCs w:val="24"/>
                <w:lang w:eastAsia="ar-SA"/>
              </w:rPr>
              <w:t>Średnie przedsiębiorstwo</w:t>
            </w:r>
            <w:r w:rsidRPr="00B8663F">
              <w:rPr>
                <w:rFonts w:ascii="Aptos" w:hAnsi="Aptos"/>
                <w:i/>
                <w:sz w:val="24"/>
                <w:szCs w:val="24"/>
                <w:lang w:eastAsia="ar-SA"/>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6FCE964F" w14:textId="3E41E2C9" w:rsidR="002570A4" w:rsidRDefault="002570A4" w:rsidP="00D74CF8">
            <w:pPr>
              <w:tabs>
                <w:tab w:val="left" w:pos="459"/>
              </w:tabs>
              <w:suppressAutoHyphens w:val="0"/>
              <w:spacing w:line="276" w:lineRule="auto"/>
              <w:ind w:left="527"/>
              <w:rPr>
                <w:rFonts w:ascii="Aptos" w:hAnsi="Aptos"/>
                <w:i/>
                <w:sz w:val="24"/>
                <w:szCs w:val="24"/>
                <w:lang w:eastAsia="ar-SA"/>
              </w:rPr>
            </w:pPr>
            <w:r>
              <w:rPr>
                <w:rFonts w:ascii="Aptos" w:hAnsi="Aptos"/>
                <w:b/>
                <w:i/>
                <w:sz w:val="24"/>
                <w:szCs w:val="24"/>
                <w:lang w:eastAsia="ar-SA"/>
              </w:rPr>
              <w:lastRenderedPageBreak/>
              <w:t xml:space="preserve">Duże przedsiębiorstwo </w:t>
            </w:r>
            <w:r w:rsidR="00800341">
              <w:rPr>
                <w:rFonts w:ascii="Aptos" w:hAnsi="Aptos"/>
                <w:i/>
                <w:sz w:val="24"/>
                <w:szCs w:val="24"/>
                <w:lang w:eastAsia="ar-SA"/>
              </w:rPr>
              <w:t>–</w:t>
            </w:r>
            <w:r>
              <w:rPr>
                <w:rFonts w:ascii="Aptos" w:hAnsi="Aptos"/>
                <w:i/>
                <w:sz w:val="24"/>
                <w:szCs w:val="24"/>
                <w:lang w:eastAsia="ar-SA"/>
              </w:rPr>
              <w:t xml:space="preserve"> </w:t>
            </w:r>
            <w:r w:rsidR="00800341">
              <w:rPr>
                <w:rFonts w:ascii="Aptos" w:hAnsi="Aptos"/>
                <w:i/>
                <w:sz w:val="24"/>
                <w:szCs w:val="24"/>
                <w:lang w:eastAsia="ar-SA"/>
              </w:rPr>
              <w:t>przedsiębiorstwo s</w:t>
            </w:r>
            <w:r w:rsidR="00800341" w:rsidRPr="00800341">
              <w:rPr>
                <w:rFonts w:ascii="Aptos" w:hAnsi="Aptos"/>
                <w:i/>
                <w:sz w:val="24"/>
                <w:szCs w:val="24"/>
                <w:lang w:eastAsia="ar-SA"/>
              </w:rPr>
              <w:t>pełniają</w:t>
            </w:r>
            <w:r w:rsidR="00800341">
              <w:rPr>
                <w:rFonts w:ascii="Aptos" w:hAnsi="Aptos"/>
                <w:i/>
                <w:sz w:val="24"/>
                <w:szCs w:val="24"/>
                <w:lang w:eastAsia="ar-SA"/>
              </w:rPr>
              <w:t>ce</w:t>
            </w:r>
            <w:r w:rsidR="00800341" w:rsidRPr="00800341">
              <w:rPr>
                <w:rFonts w:ascii="Aptos" w:hAnsi="Aptos"/>
                <w:i/>
                <w:sz w:val="24"/>
                <w:szCs w:val="24"/>
                <w:lang w:eastAsia="ar-SA"/>
              </w:rPr>
              <w:t xml:space="preserve"> kryteria wykluczające z kategorii MŚP</w:t>
            </w:r>
          </w:p>
          <w:p w14:paraId="26F817B0" w14:textId="4E03ED17" w:rsidR="00800341" w:rsidRPr="00B8663F" w:rsidRDefault="00800341" w:rsidP="00D74CF8">
            <w:pPr>
              <w:tabs>
                <w:tab w:val="left" w:pos="459"/>
              </w:tabs>
              <w:suppressAutoHyphens w:val="0"/>
              <w:spacing w:line="276" w:lineRule="auto"/>
              <w:ind w:left="527"/>
              <w:rPr>
                <w:rFonts w:ascii="Aptos" w:hAnsi="Aptos"/>
                <w:i/>
                <w:sz w:val="24"/>
                <w:szCs w:val="24"/>
                <w:lang w:eastAsia="ar-SA"/>
              </w:rPr>
            </w:pPr>
            <w:r w:rsidRPr="00001F2E">
              <w:rPr>
                <w:rFonts w:ascii="Aptos" w:hAnsi="Aptos"/>
                <w:b/>
                <w:bCs/>
                <w:i/>
                <w:sz w:val="24"/>
                <w:szCs w:val="24"/>
                <w:lang w:eastAsia="ar-SA"/>
              </w:rPr>
              <w:t>Jednoosobowa działalność gospodarcza</w:t>
            </w:r>
            <w:r>
              <w:rPr>
                <w:rFonts w:ascii="Aptos" w:hAnsi="Aptos"/>
                <w:i/>
                <w:sz w:val="24"/>
                <w:szCs w:val="24"/>
                <w:lang w:eastAsia="ar-SA"/>
              </w:rPr>
              <w:t xml:space="preserve"> - p</w:t>
            </w:r>
            <w:r w:rsidRPr="00800341">
              <w:rPr>
                <w:rFonts w:ascii="Aptos" w:hAnsi="Aptos"/>
                <w:i/>
                <w:sz w:val="24"/>
                <w:szCs w:val="24"/>
                <w:lang w:eastAsia="ar-SA"/>
              </w:rPr>
              <w:t>rowadzona przez osobę fizyczną we własnym imieniu.</w:t>
            </w:r>
          </w:p>
          <w:p w14:paraId="5E54594C" w14:textId="59A18228" w:rsidR="003C1F3B" w:rsidRPr="00B8663F" w:rsidRDefault="003C1F3B" w:rsidP="00D74CF8">
            <w:pPr>
              <w:tabs>
                <w:tab w:val="left" w:pos="459"/>
              </w:tabs>
              <w:suppressAutoHyphens w:val="0"/>
              <w:spacing w:line="276" w:lineRule="auto"/>
              <w:ind w:left="527"/>
              <w:rPr>
                <w:rFonts w:ascii="Aptos" w:hAnsi="Aptos"/>
                <w:sz w:val="24"/>
                <w:szCs w:val="24"/>
                <w:lang w:eastAsia="ar-SA"/>
              </w:rPr>
            </w:pPr>
            <w:r w:rsidRPr="00B8663F">
              <w:rPr>
                <w:rFonts w:ascii="Aptos" w:hAnsi="Aptos"/>
                <w:b/>
                <w:i/>
                <w:sz w:val="24"/>
                <w:szCs w:val="24"/>
                <w:lang w:eastAsia="ar-SA"/>
              </w:rPr>
              <w:t>Żadna z powyższych klasyfikacji)</w:t>
            </w:r>
          </w:p>
        </w:tc>
      </w:tr>
      <w:tr w:rsidR="003C1F3B" w:rsidRPr="00B8663F" w14:paraId="03816224" w14:textId="77777777" w:rsidTr="003553A6">
        <w:tblPrEx>
          <w:tblCellMar>
            <w:left w:w="108" w:type="dxa"/>
            <w:right w:w="108" w:type="dxa"/>
          </w:tblCellMar>
          <w:tblLook w:val="04A0" w:firstRow="1" w:lastRow="0" w:firstColumn="1" w:lastColumn="0" w:noHBand="0" w:noVBand="1"/>
        </w:tblPrEx>
        <w:trPr>
          <w:trHeight w:val="268"/>
        </w:trPr>
        <w:tc>
          <w:tcPr>
            <w:tcW w:w="9426" w:type="dxa"/>
            <w:gridSpan w:val="7"/>
          </w:tcPr>
          <w:p w14:paraId="4D7DE2AF" w14:textId="77777777" w:rsidR="003C1F3B" w:rsidRPr="00B8663F" w:rsidRDefault="003C1F3B" w:rsidP="00D74CF8">
            <w:pPr>
              <w:suppressAutoHyphens w:val="0"/>
              <w:spacing w:line="276" w:lineRule="auto"/>
              <w:contextualSpacing/>
              <w:rPr>
                <w:rFonts w:ascii="Aptos" w:hAnsi="Aptos"/>
                <w:b/>
                <w:sz w:val="24"/>
                <w:szCs w:val="24"/>
                <w:lang w:eastAsia="ar-SA"/>
              </w:rPr>
            </w:pPr>
            <w:r w:rsidRPr="00B8663F">
              <w:rPr>
                <w:rFonts w:ascii="Aptos" w:hAnsi="Aptos"/>
                <w:b/>
                <w:sz w:val="24"/>
                <w:szCs w:val="24"/>
                <w:lang w:eastAsia="ar-SA"/>
              </w:rPr>
              <w:lastRenderedPageBreak/>
              <w:t>ZOBOWIĄZANIA W PRZYPADKU PRZYZNANIA ZAMÓWIENIA:</w:t>
            </w:r>
          </w:p>
          <w:p w14:paraId="716E338E" w14:textId="77777777" w:rsidR="003C1F3B" w:rsidRPr="00B8663F" w:rsidRDefault="003C1F3B" w:rsidP="00D74CF8">
            <w:pPr>
              <w:suppressAutoHyphens w:val="0"/>
              <w:spacing w:line="276" w:lineRule="auto"/>
              <w:contextualSpacing/>
              <w:rPr>
                <w:rFonts w:ascii="Aptos" w:hAnsi="Aptos"/>
                <w:sz w:val="24"/>
                <w:szCs w:val="24"/>
                <w:lang w:eastAsia="ar-SA"/>
              </w:rPr>
            </w:pPr>
            <w:r w:rsidRPr="00B8663F">
              <w:rPr>
                <w:rFonts w:ascii="Aptos" w:hAnsi="Aptos"/>
                <w:sz w:val="24"/>
                <w:szCs w:val="24"/>
                <w:lang w:eastAsia="ar-SA"/>
              </w:rPr>
              <w:t>zobowiązujemy się do zawarcia umowy w miejscu i terminie wyznaczonym przez Zamawiającego;</w:t>
            </w:r>
          </w:p>
          <w:p w14:paraId="2BBCC294" w14:textId="240B1422" w:rsidR="003C1F3B" w:rsidRPr="00B8663F" w:rsidRDefault="003C1F3B" w:rsidP="00D74CF8">
            <w:pPr>
              <w:suppressAutoHyphens w:val="0"/>
              <w:spacing w:line="276" w:lineRule="auto"/>
              <w:contextualSpacing/>
              <w:rPr>
                <w:rFonts w:ascii="Aptos" w:hAnsi="Aptos"/>
                <w:i/>
                <w:sz w:val="24"/>
                <w:szCs w:val="24"/>
                <w:lang w:eastAsia="ar-SA"/>
              </w:rPr>
            </w:pPr>
            <w:r w:rsidRPr="00B8663F">
              <w:rPr>
                <w:rFonts w:ascii="Aptos" w:hAnsi="Aptos"/>
                <w:sz w:val="24"/>
                <w:szCs w:val="24"/>
                <w:lang w:eastAsia="ar-SA"/>
              </w:rPr>
              <w:t>osobą upoważnioną do kontaktów z Zamawiającym jest:</w:t>
            </w:r>
            <w:r w:rsidR="00002BCC">
              <w:rPr>
                <w:rFonts w:ascii="Aptos" w:hAnsi="Aptos"/>
                <w:sz w:val="24"/>
                <w:szCs w:val="24"/>
                <w:lang w:eastAsia="ar-SA"/>
              </w:rPr>
              <w:t xml:space="preserve"> </w:t>
            </w:r>
            <w:r w:rsidRPr="00B8663F">
              <w:rPr>
                <w:rFonts w:ascii="Aptos" w:hAnsi="Aptos"/>
                <w:sz w:val="24"/>
                <w:szCs w:val="24"/>
                <w:lang w:eastAsia="ar-SA"/>
              </w:rPr>
              <w:t>…………………………….</w:t>
            </w:r>
          </w:p>
        </w:tc>
      </w:tr>
      <w:tr w:rsidR="003C1F3B" w:rsidRPr="00B8663F" w14:paraId="67428DCD" w14:textId="77777777" w:rsidTr="003553A6">
        <w:tblPrEx>
          <w:tblCellMar>
            <w:left w:w="108" w:type="dxa"/>
            <w:right w:w="108" w:type="dxa"/>
          </w:tblCellMar>
          <w:tblLook w:val="04A0" w:firstRow="1" w:lastRow="0" w:firstColumn="1" w:lastColumn="0" w:noHBand="0" w:noVBand="1"/>
        </w:tblPrEx>
        <w:trPr>
          <w:trHeight w:val="425"/>
        </w:trPr>
        <w:tc>
          <w:tcPr>
            <w:tcW w:w="9426" w:type="dxa"/>
            <w:gridSpan w:val="7"/>
          </w:tcPr>
          <w:p w14:paraId="159E9F4D" w14:textId="77777777" w:rsidR="003C1F3B" w:rsidRPr="00B8663F" w:rsidRDefault="003C1F3B" w:rsidP="00D74CF8">
            <w:pPr>
              <w:suppressAutoHyphens w:val="0"/>
              <w:spacing w:line="276" w:lineRule="auto"/>
              <w:contextualSpacing/>
              <w:rPr>
                <w:rFonts w:ascii="Aptos" w:hAnsi="Aptos"/>
                <w:b/>
                <w:sz w:val="24"/>
                <w:szCs w:val="24"/>
                <w:lang w:eastAsia="ar-SA"/>
              </w:rPr>
            </w:pPr>
            <w:r w:rsidRPr="00B8663F">
              <w:rPr>
                <w:rFonts w:ascii="Aptos" w:hAnsi="Aptos"/>
                <w:b/>
                <w:sz w:val="24"/>
                <w:szCs w:val="24"/>
                <w:lang w:eastAsia="ar-SA"/>
              </w:rPr>
              <w:t>PODWYKONAWCY:</w:t>
            </w:r>
          </w:p>
          <w:p w14:paraId="01520480" w14:textId="77777777" w:rsidR="003C1F3B" w:rsidRPr="00B8663F" w:rsidRDefault="003C1F3B" w:rsidP="00D74CF8">
            <w:pPr>
              <w:suppressAutoHyphens w:val="0"/>
              <w:spacing w:line="276" w:lineRule="auto"/>
              <w:ind w:left="459"/>
              <w:rPr>
                <w:rFonts w:ascii="Aptos" w:hAnsi="Aptos"/>
                <w:sz w:val="24"/>
                <w:szCs w:val="24"/>
                <w:lang w:eastAsia="ar-SA"/>
              </w:rPr>
            </w:pPr>
            <w:r w:rsidRPr="00B8663F">
              <w:rPr>
                <w:rFonts w:ascii="Aptos" w:hAnsi="Aptos"/>
                <w:sz w:val="24"/>
                <w:szCs w:val="24"/>
                <w:lang w:eastAsia="ar-SA"/>
              </w:rPr>
              <w:t>Oświadczamy, że ***):</w:t>
            </w:r>
          </w:p>
          <w:p w14:paraId="42834677" w14:textId="77777777" w:rsidR="003C1F3B" w:rsidRPr="00B8663F" w:rsidRDefault="003C1F3B" w:rsidP="00D74CF8">
            <w:pPr>
              <w:numPr>
                <w:ilvl w:val="1"/>
                <w:numId w:val="31"/>
              </w:numPr>
              <w:suppressAutoHyphens w:val="0"/>
              <w:spacing w:line="276" w:lineRule="auto"/>
              <w:rPr>
                <w:rFonts w:ascii="Aptos" w:hAnsi="Aptos"/>
                <w:sz w:val="24"/>
                <w:szCs w:val="24"/>
              </w:rPr>
            </w:pPr>
            <w:r w:rsidRPr="00B8663F">
              <w:rPr>
                <w:rFonts w:ascii="Aptos" w:hAnsi="Aptos"/>
                <w:sz w:val="24"/>
                <w:szCs w:val="24"/>
              </w:rPr>
              <w:t>Przedmiot zamówienia wykonamy siłami własnymi;</w:t>
            </w:r>
          </w:p>
          <w:p w14:paraId="41332444" w14:textId="77777777" w:rsidR="003C1F3B" w:rsidRPr="00B8663F" w:rsidRDefault="003C1F3B" w:rsidP="00D74CF8">
            <w:pPr>
              <w:numPr>
                <w:ilvl w:val="1"/>
                <w:numId w:val="31"/>
              </w:numPr>
              <w:suppressAutoHyphens w:val="0"/>
              <w:spacing w:line="276" w:lineRule="auto"/>
              <w:rPr>
                <w:rFonts w:ascii="Aptos" w:hAnsi="Aptos"/>
                <w:sz w:val="24"/>
                <w:szCs w:val="24"/>
              </w:rPr>
            </w:pPr>
            <w:r w:rsidRPr="00B8663F">
              <w:rPr>
                <w:rFonts w:ascii="Aptos" w:hAnsi="Aptos"/>
                <w:sz w:val="24"/>
                <w:szCs w:val="24"/>
              </w:rPr>
              <w:t xml:space="preserve">Powierzymy następującym podwykonawcom realizację następujących części zamówienia: </w:t>
            </w:r>
          </w:p>
          <w:tbl>
            <w:tblPr>
              <w:tblStyle w:val="Tabela-Siatka10"/>
              <w:tblW w:w="0" w:type="auto"/>
              <w:tblInd w:w="1134" w:type="dxa"/>
              <w:tblLayout w:type="fixed"/>
              <w:tblLook w:val="04A0" w:firstRow="1" w:lastRow="0" w:firstColumn="1" w:lastColumn="0" w:noHBand="0" w:noVBand="1"/>
            </w:tblPr>
            <w:tblGrid>
              <w:gridCol w:w="584"/>
              <w:gridCol w:w="2693"/>
              <w:gridCol w:w="3544"/>
            </w:tblGrid>
            <w:tr w:rsidR="003C1F3B" w:rsidRPr="00B8663F" w14:paraId="3BEDFAD7" w14:textId="77777777" w:rsidTr="003553A6">
              <w:tc>
                <w:tcPr>
                  <w:tcW w:w="584" w:type="dxa"/>
                </w:tcPr>
                <w:p w14:paraId="62030C42" w14:textId="77777777" w:rsidR="003C1F3B" w:rsidRPr="00B8663F" w:rsidRDefault="003C1F3B" w:rsidP="00D74CF8">
                  <w:pPr>
                    <w:suppressAutoHyphens w:val="0"/>
                    <w:spacing w:line="276" w:lineRule="auto"/>
                    <w:jc w:val="left"/>
                    <w:rPr>
                      <w:rFonts w:ascii="Aptos" w:hAnsi="Aptos"/>
                      <w:sz w:val="24"/>
                      <w:szCs w:val="24"/>
                    </w:rPr>
                  </w:pPr>
                  <w:r w:rsidRPr="00B8663F">
                    <w:rPr>
                      <w:rFonts w:ascii="Aptos" w:hAnsi="Aptos"/>
                      <w:sz w:val="24"/>
                      <w:szCs w:val="24"/>
                    </w:rPr>
                    <w:t>Lp.</w:t>
                  </w:r>
                </w:p>
              </w:tc>
              <w:tc>
                <w:tcPr>
                  <w:tcW w:w="2693" w:type="dxa"/>
                </w:tcPr>
                <w:p w14:paraId="29FA2BBA" w14:textId="77777777" w:rsidR="003C1F3B" w:rsidRPr="00B8663F" w:rsidRDefault="003C1F3B" w:rsidP="00D74CF8">
                  <w:pPr>
                    <w:suppressAutoHyphens w:val="0"/>
                    <w:spacing w:line="276" w:lineRule="auto"/>
                    <w:jc w:val="left"/>
                    <w:rPr>
                      <w:rFonts w:ascii="Aptos" w:hAnsi="Aptos"/>
                      <w:sz w:val="24"/>
                      <w:szCs w:val="24"/>
                    </w:rPr>
                  </w:pPr>
                  <w:r w:rsidRPr="00B8663F">
                    <w:rPr>
                      <w:rFonts w:ascii="Aptos" w:hAnsi="Aptos"/>
                      <w:sz w:val="24"/>
                      <w:szCs w:val="24"/>
                    </w:rPr>
                    <w:t>Nazwa (firma) podwykonawcy</w:t>
                  </w:r>
                </w:p>
              </w:tc>
              <w:tc>
                <w:tcPr>
                  <w:tcW w:w="3544" w:type="dxa"/>
                </w:tcPr>
                <w:p w14:paraId="7D6C39AF" w14:textId="77777777" w:rsidR="003C1F3B" w:rsidRPr="00B8663F" w:rsidRDefault="003C1F3B" w:rsidP="00D74CF8">
                  <w:pPr>
                    <w:suppressAutoHyphens w:val="0"/>
                    <w:spacing w:line="276" w:lineRule="auto"/>
                    <w:jc w:val="left"/>
                    <w:rPr>
                      <w:rFonts w:ascii="Aptos" w:hAnsi="Aptos"/>
                      <w:sz w:val="24"/>
                      <w:szCs w:val="24"/>
                    </w:rPr>
                  </w:pPr>
                  <w:r w:rsidRPr="00B8663F">
                    <w:rPr>
                      <w:rFonts w:ascii="Aptos" w:hAnsi="Aptos"/>
                      <w:sz w:val="24"/>
                      <w:szCs w:val="24"/>
                    </w:rPr>
                    <w:t>Część (zakres) przedmiotu zamówienia powierzony podwykonawcy</w:t>
                  </w:r>
                </w:p>
              </w:tc>
            </w:tr>
            <w:tr w:rsidR="003C1F3B" w:rsidRPr="00B8663F" w14:paraId="582DC2A5" w14:textId="77777777" w:rsidTr="003553A6">
              <w:tc>
                <w:tcPr>
                  <w:tcW w:w="584" w:type="dxa"/>
                </w:tcPr>
                <w:p w14:paraId="33BCE525" w14:textId="77777777" w:rsidR="003C1F3B" w:rsidRPr="00B8663F" w:rsidRDefault="003C1F3B" w:rsidP="00D74CF8">
                  <w:pPr>
                    <w:suppressAutoHyphens w:val="0"/>
                    <w:spacing w:line="276" w:lineRule="auto"/>
                    <w:jc w:val="left"/>
                    <w:rPr>
                      <w:rFonts w:ascii="Aptos" w:hAnsi="Aptos"/>
                      <w:sz w:val="24"/>
                      <w:szCs w:val="24"/>
                    </w:rPr>
                  </w:pPr>
                </w:p>
              </w:tc>
              <w:tc>
                <w:tcPr>
                  <w:tcW w:w="2693" w:type="dxa"/>
                </w:tcPr>
                <w:p w14:paraId="70AF8A84" w14:textId="77777777" w:rsidR="003C1F3B" w:rsidRPr="00B8663F" w:rsidRDefault="003C1F3B" w:rsidP="00D74CF8">
                  <w:pPr>
                    <w:suppressAutoHyphens w:val="0"/>
                    <w:spacing w:line="276" w:lineRule="auto"/>
                    <w:jc w:val="left"/>
                    <w:rPr>
                      <w:rFonts w:ascii="Aptos" w:hAnsi="Aptos"/>
                      <w:sz w:val="24"/>
                      <w:szCs w:val="24"/>
                    </w:rPr>
                  </w:pPr>
                </w:p>
              </w:tc>
              <w:tc>
                <w:tcPr>
                  <w:tcW w:w="3544" w:type="dxa"/>
                </w:tcPr>
                <w:p w14:paraId="1961CE23" w14:textId="77777777" w:rsidR="003C1F3B" w:rsidRPr="00B8663F" w:rsidRDefault="003C1F3B" w:rsidP="00D74CF8">
                  <w:pPr>
                    <w:suppressAutoHyphens w:val="0"/>
                    <w:spacing w:line="276" w:lineRule="auto"/>
                    <w:jc w:val="left"/>
                    <w:rPr>
                      <w:rFonts w:ascii="Aptos" w:hAnsi="Aptos"/>
                      <w:sz w:val="24"/>
                      <w:szCs w:val="24"/>
                    </w:rPr>
                  </w:pPr>
                </w:p>
              </w:tc>
            </w:tr>
            <w:tr w:rsidR="003C1F3B" w:rsidRPr="00B8663F" w14:paraId="55651444" w14:textId="77777777" w:rsidTr="003553A6">
              <w:tc>
                <w:tcPr>
                  <w:tcW w:w="584" w:type="dxa"/>
                </w:tcPr>
                <w:p w14:paraId="6E911B0A" w14:textId="77777777" w:rsidR="003C1F3B" w:rsidRPr="00B8663F" w:rsidRDefault="003C1F3B" w:rsidP="00D74CF8">
                  <w:pPr>
                    <w:suppressAutoHyphens w:val="0"/>
                    <w:spacing w:line="276" w:lineRule="auto"/>
                    <w:jc w:val="left"/>
                    <w:rPr>
                      <w:rFonts w:ascii="Aptos" w:hAnsi="Aptos"/>
                      <w:sz w:val="24"/>
                      <w:szCs w:val="24"/>
                    </w:rPr>
                  </w:pPr>
                </w:p>
              </w:tc>
              <w:tc>
                <w:tcPr>
                  <w:tcW w:w="2693" w:type="dxa"/>
                </w:tcPr>
                <w:p w14:paraId="4FC74C70" w14:textId="77777777" w:rsidR="003C1F3B" w:rsidRPr="00B8663F" w:rsidRDefault="003C1F3B" w:rsidP="00D74CF8">
                  <w:pPr>
                    <w:suppressAutoHyphens w:val="0"/>
                    <w:spacing w:line="276" w:lineRule="auto"/>
                    <w:jc w:val="left"/>
                    <w:rPr>
                      <w:rFonts w:ascii="Aptos" w:hAnsi="Aptos"/>
                      <w:sz w:val="24"/>
                      <w:szCs w:val="24"/>
                    </w:rPr>
                  </w:pPr>
                </w:p>
              </w:tc>
              <w:tc>
                <w:tcPr>
                  <w:tcW w:w="3544" w:type="dxa"/>
                </w:tcPr>
                <w:p w14:paraId="2BCC3DA1" w14:textId="77777777" w:rsidR="003C1F3B" w:rsidRPr="00B8663F" w:rsidRDefault="003C1F3B" w:rsidP="00D74CF8">
                  <w:pPr>
                    <w:suppressAutoHyphens w:val="0"/>
                    <w:spacing w:line="276" w:lineRule="auto"/>
                    <w:jc w:val="left"/>
                    <w:rPr>
                      <w:rFonts w:ascii="Aptos" w:hAnsi="Aptos"/>
                      <w:sz w:val="24"/>
                      <w:szCs w:val="24"/>
                    </w:rPr>
                  </w:pPr>
                </w:p>
              </w:tc>
            </w:tr>
          </w:tbl>
          <w:p w14:paraId="21C7592F" w14:textId="4BB9C08C" w:rsidR="003C1F3B" w:rsidRPr="00B8663F" w:rsidRDefault="003C1F3B" w:rsidP="00D74CF8">
            <w:pPr>
              <w:numPr>
                <w:ilvl w:val="1"/>
                <w:numId w:val="31"/>
              </w:numPr>
              <w:suppressAutoHyphens w:val="0"/>
              <w:spacing w:line="276" w:lineRule="auto"/>
              <w:rPr>
                <w:rFonts w:ascii="Aptos" w:hAnsi="Aptos"/>
                <w:sz w:val="24"/>
                <w:szCs w:val="24"/>
              </w:rPr>
            </w:pPr>
            <w:r w:rsidRPr="00B8663F">
              <w:rPr>
                <w:rFonts w:ascii="Aptos" w:hAnsi="Aptos"/>
                <w:sz w:val="24"/>
                <w:szCs w:val="24"/>
              </w:rPr>
              <w:t xml:space="preserve">Powierzymy podwykonawcom realizację następujących części zamówienia i jednocześnie powołujemy się na ich zasoby, w celu wykazania spełnienia warunków udziału w postępowaniu, o których mowa w SWZ, na zasadach określonych w art. 116 ustawy </w:t>
            </w:r>
            <w:proofErr w:type="spellStart"/>
            <w:r w:rsidRPr="00B8663F">
              <w:rPr>
                <w:rFonts w:ascii="Aptos" w:hAnsi="Aptos"/>
                <w:sz w:val="24"/>
                <w:szCs w:val="24"/>
              </w:rPr>
              <w:t>P</w:t>
            </w:r>
            <w:r w:rsidR="00573111" w:rsidRPr="00B8663F">
              <w:rPr>
                <w:rFonts w:ascii="Aptos" w:hAnsi="Aptos"/>
                <w:sz w:val="24"/>
                <w:szCs w:val="24"/>
              </w:rPr>
              <w:t>zp</w:t>
            </w:r>
            <w:proofErr w:type="spellEnd"/>
            <w:r w:rsidRPr="00B8663F">
              <w:rPr>
                <w:rFonts w:ascii="Aptos" w:hAnsi="Aptos"/>
                <w:sz w:val="24"/>
                <w:szCs w:val="24"/>
              </w:rPr>
              <w:t>.</w:t>
            </w:r>
          </w:p>
          <w:tbl>
            <w:tblPr>
              <w:tblStyle w:val="Tabela-Siatka10"/>
              <w:tblW w:w="0" w:type="auto"/>
              <w:tblInd w:w="1134" w:type="dxa"/>
              <w:tblLayout w:type="fixed"/>
              <w:tblLook w:val="04A0" w:firstRow="1" w:lastRow="0" w:firstColumn="1" w:lastColumn="0" w:noHBand="0" w:noVBand="1"/>
            </w:tblPr>
            <w:tblGrid>
              <w:gridCol w:w="584"/>
              <w:gridCol w:w="2693"/>
              <w:gridCol w:w="3544"/>
            </w:tblGrid>
            <w:tr w:rsidR="003C1F3B" w:rsidRPr="00B8663F" w14:paraId="30BFB186" w14:textId="77777777" w:rsidTr="003553A6">
              <w:tc>
                <w:tcPr>
                  <w:tcW w:w="584" w:type="dxa"/>
                </w:tcPr>
                <w:p w14:paraId="77B529CD" w14:textId="77777777" w:rsidR="003C1F3B" w:rsidRPr="00B8663F" w:rsidRDefault="003C1F3B" w:rsidP="00D74CF8">
                  <w:pPr>
                    <w:suppressAutoHyphens w:val="0"/>
                    <w:spacing w:line="276" w:lineRule="auto"/>
                    <w:jc w:val="left"/>
                    <w:rPr>
                      <w:rFonts w:ascii="Aptos" w:hAnsi="Aptos"/>
                      <w:sz w:val="24"/>
                      <w:szCs w:val="24"/>
                    </w:rPr>
                  </w:pPr>
                  <w:r w:rsidRPr="00B8663F">
                    <w:rPr>
                      <w:rFonts w:ascii="Aptos" w:hAnsi="Aptos"/>
                      <w:sz w:val="24"/>
                      <w:szCs w:val="24"/>
                    </w:rPr>
                    <w:t>Lp.</w:t>
                  </w:r>
                </w:p>
              </w:tc>
              <w:tc>
                <w:tcPr>
                  <w:tcW w:w="2693" w:type="dxa"/>
                </w:tcPr>
                <w:p w14:paraId="7C11937B" w14:textId="77777777" w:rsidR="003C1F3B" w:rsidRPr="00B8663F" w:rsidRDefault="003C1F3B" w:rsidP="00D74CF8">
                  <w:pPr>
                    <w:suppressAutoHyphens w:val="0"/>
                    <w:spacing w:line="276" w:lineRule="auto"/>
                    <w:jc w:val="left"/>
                    <w:rPr>
                      <w:rFonts w:ascii="Aptos" w:hAnsi="Aptos"/>
                      <w:sz w:val="24"/>
                      <w:szCs w:val="24"/>
                    </w:rPr>
                  </w:pPr>
                  <w:r w:rsidRPr="00B8663F">
                    <w:rPr>
                      <w:rFonts w:ascii="Aptos" w:hAnsi="Aptos"/>
                      <w:sz w:val="24"/>
                      <w:szCs w:val="24"/>
                    </w:rPr>
                    <w:t>Nazwa (firma) podwykonawcy</w:t>
                  </w:r>
                </w:p>
              </w:tc>
              <w:tc>
                <w:tcPr>
                  <w:tcW w:w="3544" w:type="dxa"/>
                </w:tcPr>
                <w:p w14:paraId="4953D92F" w14:textId="77777777" w:rsidR="003C1F3B" w:rsidRPr="00B8663F" w:rsidRDefault="003C1F3B" w:rsidP="00D74CF8">
                  <w:pPr>
                    <w:suppressAutoHyphens w:val="0"/>
                    <w:spacing w:line="276" w:lineRule="auto"/>
                    <w:jc w:val="left"/>
                    <w:rPr>
                      <w:rFonts w:ascii="Aptos" w:hAnsi="Aptos"/>
                      <w:sz w:val="24"/>
                      <w:szCs w:val="24"/>
                    </w:rPr>
                  </w:pPr>
                  <w:r w:rsidRPr="00B8663F">
                    <w:rPr>
                      <w:rFonts w:ascii="Aptos" w:hAnsi="Aptos"/>
                      <w:sz w:val="24"/>
                      <w:szCs w:val="24"/>
                    </w:rPr>
                    <w:t>Część (zakres) przedmiotu zamówienia powierzony podwykonawcy</w:t>
                  </w:r>
                </w:p>
              </w:tc>
            </w:tr>
            <w:tr w:rsidR="003C1F3B" w:rsidRPr="00B8663F" w14:paraId="4C8A0369" w14:textId="77777777" w:rsidTr="003553A6">
              <w:tc>
                <w:tcPr>
                  <w:tcW w:w="584" w:type="dxa"/>
                </w:tcPr>
                <w:p w14:paraId="450A262A" w14:textId="77777777" w:rsidR="003C1F3B" w:rsidRPr="00B8663F" w:rsidRDefault="003C1F3B" w:rsidP="00D74CF8">
                  <w:pPr>
                    <w:suppressAutoHyphens w:val="0"/>
                    <w:spacing w:line="276" w:lineRule="auto"/>
                    <w:jc w:val="left"/>
                    <w:rPr>
                      <w:rFonts w:ascii="Aptos" w:hAnsi="Aptos"/>
                      <w:sz w:val="24"/>
                      <w:szCs w:val="24"/>
                    </w:rPr>
                  </w:pPr>
                </w:p>
              </w:tc>
              <w:tc>
                <w:tcPr>
                  <w:tcW w:w="2693" w:type="dxa"/>
                </w:tcPr>
                <w:p w14:paraId="3166F3D9" w14:textId="77777777" w:rsidR="003C1F3B" w:rsidRPr="00B8663F" w:rsidRDefault="003C1F3B" w:rsidP="00D74CF8">
                  <w:pPr>
                    <w:suppressAutoHyphens w:val="0"/>
                    <w:spacing w:line="276" w:lineRule="auto"/>
                    <w:jc w:val="left"/>
                    <w:rPr>
                      <w:rFonts w:ascii="Aptos" w:hAnsi="Aptos"/>
                      <w:sz w:val="24"/>
                      <w:szCs w:val="24"/>
                    </w:rPr>
                  </w:pPr>
                </w:p>
              </w:tc>
              <w:tc>
                <w:tcPr>
                  <w:tcW w:w="3544" w:type="dxa"/>
                </w:tcPr>
                <w:p w14:paraId="55A59676" w14:textId="77777777" w:rsidR="003C1F3B" w:rsidRPr="00B8663F" w:rsidRDefault="003C1F3B" w:rsidP="00D74CF8">
                  <w:pPr>
                    <w:suppressAutoHyphens w:val="0"/>
                    <w:spacing w:line="276" w:lineRule="auto"/>
                    <w:jc w:val="left"/>
                    <w:rPr>
                      <w:rFonts w:ascii="Aptos" w:hAnsi="Aptos"/>
                      <w:sz w:val="24"/>
                      <w:szCs w:val="24"/>
                    </w:rPr>
                  </w:pPr>
                </w:p>
              </w:tc>
            </w:tr>
            <w:tr w:rsidR="003C1F3B" w:rsidRPr="00B8663F" w14:paraId="2B31973C" w14:textId="77777777" w:rsidTr="003553A6">
              <w:tc>
                <w:tcPr>
                  <w:tcW w:w="584" w:type="dxa"/>
                </w:tcPr>
                <w:p w14:paraId="65B1A51D" w14:textId="77777777" w:rsidR="003C1F3B" w:rsidRPr="00B8663F" w:rsidRDefault="003C1F3B" w:rsidP="00D74CF8">
                  <w:pPr>
                    <w:suppressAutoHyphens w:val="0"/>
                    <w:spacing w:line="276" w:lineRule="auto"/>
                    <w:jc w:val="left"/>
                    <w:rPr>
                      <w:rFonts w:ascii="Aptos" w:hAnsi="Aptos"/>
                      <w:sz w:val="24"/>
                      <w:szCs w:val="24"/>
                    </w:rPr>
                  </w:pPr>
                </w:p>
              </w:tc>
              <w:tc>
                <w:tcPr>
                  <w:tcW w:w="2693" w:type="dxa"/>
                </w:tcPr>
                <w:p w14:paraId="6B183ECC" w14:textId="77777777" w:rsidR="003C1F3B" w:rsidRPr="00B8663F" w:rsidRDefault="003C1F3B" w:rsidP="00D74CF8">
                  <w:pPr>
                    <w:suppressAutoHyphens w:val="0"/>
                    <w:spacing w:line="276" w:lineRule="auto"/>
                    <w:jc w:val="left"/>
                    <w:rPr>
                      <w:rFonts w:ascii="Aptos" w:hAnsi="Aptos"/>
                      <w:sz w:val="24"/>
                      <w:szCs w:val="24"/>
                    </w:rPr>
                  </w:pPr>
                </w:p>
              </w:tc>
              <w:tc>
                <w:tcPr>
                  <w:tcW w:w="3544" w:type="dxa"/>
                </w:tcPr>
                <w:p w14:paraId="1C2DFC37" w14:textId="77777777" w:rsidR="003C1F3B" w:rsidRPr="00B8663F" w:rsidRDefault="003C1F3B" w:rsidP="00D74CF8">
                  <w:pPr>
                    <w:suppressAutoHyphens w:val="0"/>
                    <w:spacing w:line="276" w:lineRule="auto"/>
                    <w:jc w:val="left"/>
                    <w:rPr>
                      <w:rFonts w:ascii="Aptos" w:hAnsi="Aptos"/>
                      <w:sz w:val="24"/>
                      <w:szCs w:val="24"/>
                    </w:rPr>
                  </w:pPr>
                </w:p>
              </w:tc>
            </w:tr>
            <w:tr w:rsidR="003C1F3B" w:rsidRPr="00B8663F" w14:paraId="16773528" w14:textId="77777777" w:rsidTr="003553A6">
              <w:tc>
                <w:tcPr>
                  <w:tcW w:w="584" w:type="dxa"/>
                </w:tcPr>
                <w:p w14:paraId="288396B0" w14:textId="77777777" w:rsidR="003C1F3B" w:rsidRPr="00B8663F" w:rsidRDefault="003C1F3B" w:rsidP="00D74CF8">
                  <w:pPr>
                    <w:suppressAutoHyphens w:val="0"/>
                    <w:spacing w:line="276" w:lineRule="auto"/>
                    <w:jc w:val="left"/>
                    <w:rPr>
                      <w:rFonts w:ascii="Aptos" w:hAnsi="Aptos"/>
                      <w:sz w:val="24"/>
                      <w:szCs w:val="24"/>
                    </w:rPr>
                  </w:pPr>
                </w:p>
              </w:tc>
              <w:tc>
                <w:tcPr>
                  <w:tcW w:w="2693" w:type="dxa"/>
                </w:tcPr>
                <w:p w14:paraId="2E504950" w14:textId="77777777" w:rsidR="003C1F3B" w:rsidRDefault="003C1F3B" w:rsidP="00D74CF8">
                  <w:pPr>
                    <w:suppressAutoHyphens w:val="0"/>
                    <w:spacing w:line="276" w:lineRule="auto"/>
                    <w:jc w:val="left"/>
                    <w:rPr>
                      <w:rFonts w:ascii="Aptos" w:hAnsi="Aptos"/>
                      <w:sz w:val="24"/>
                      <w:szCs w:val="24"/>
                    </w:rPr>
                  </w:pPr>
                </w:p>
                <w:p w14:paraId="5B38B920" w14:textId="77777777" w:rsidR="006C11A4" w:rsidRPr="00B8663F" w:rsidRDefault="006C11A4" w:rsidP="00D74CF8">
                  <w:pPr>
                    <w:suppressAutoHyphens w:val="0"/>
                    <w:spacing w:line="276" w:lineRule="auto"/>
                    <w:jc w:val="left"/>
                    <w:rPr>
                      <w:rFonts w:ascii="Aptos" w:hAnsi="Aptos"/>
                      <w:sz w:val="24"/>
                      <w:szCs w:val="24"/>
                    </w:rPr>
                  </w:pPr>
                </w:p>
              </w:tc>
              <w:tc>
                <w:tcPr>
                  <w:tcW w:w="3544" w:type="dxa"/>
                </w:tcPr>
                <w:p w14:paraId="2A22DCA3" w14:textId="77777777" w:rsidR="003C1F3B" w:rsidRPr="00B8663F" w:rsidRDefault="003C1F3B" w:rsidP="00D74CF8">
                  <w:pPr>
                    <w:suppressAutoHyphens w:val="0"/>
                    <w:spacing w:line="276" w:lineRule="auto"/>
                    <w:jc w:val="left"/>
                    <w:rPr>
                      <w:rFonts w:ascii="Aptos" w:hAnsi="Aptos"/>
                      <w:sz w:val="24"/>
                      <w:szCs w:val="24"/>
                    </w:rPr>
                  </w:pPr>
                </w:p>
              </w:tc>
            </w:tr>
          </w:tbl>
          <w:p w14:paraId="763EEE22" w14:textId="77777777" w:rsidR="003C1F3B" w:rsidRPr="00B8663F" w:rsidRDefault="003C1F3B" w:rsidP="00D74CF8">
            <w:pPr>
              <w:tabs>
                <w:tab w:val="num" w:pos="459"/>
              </w:tabs>
              <w:suppressAutoHyphens w:val="0"/>
              <w:spacing w:line="276" w:lineRule="auto"/>
              <w:ind w:left="459"/>
              <w:rPr>
                <w:rFonts w:ascii="Aptos" w:hAnsi="Aptos"/>
                <w:bCs/>
                <w:iCs/>
                <w:sz w:val="24"/>
                <w:szCs w:val="24"/>
                <w:lang w:eastAsia="ar-SA"/>
              </w:rPr>
            </w:pPr>
          </w:p>
        </w:tc>
      </w:tr>
      <w:tr w:rsidR="003C1F3B" w:rsidRPr="00B8663F" w14:paraId="6DDBAFFA" w14:textId="77777777" w:rsidTr="003553A6">
        <w:tblPrEx>
          <w:tblCellMar>
            <w:left w:w="108" w:type="dxa"/>
            <w:right w:w="108" w:type="dxa"/>
          </w:tblCellMar>
          <w:tblLook w:val="04A0" w:firstRow="1" w:lastRow="0" w:firstColumn="1" w:lastColumn="0" w:noHBand="0" w:noVBand="1"/>
        </w:tblPrEx>
        <w:trPr>
          <w:trHeight w:val="70"/>
        </w:trPr>
        <w:tc>
          <w:tcPr>
            <w:tcW w:w="9426" w:type="dxa"/>
            <w:gridSpan w:val="7"/>
          </w:tcPr>
          <w:p w14:paraId="7F46F09F" w14:textId="77777777" w:rsidR="003C1F3B" w:rsidRPr="00B8663F" w:rsidRDefault="003C1F3B" w:rsidP="00D74CF8">
            <w:pPr>
              <w:suppressAutoHyphens w:val="0"/>
              <w:spacing w:line="276" w:lineRule="auto"/>
              <w:contextualSpacing/>
              <w:rPr>
                <w:rFonts w:ascii="Aptos" w:hAnsi="Aptos"/>
                <w:b/>
                <w:sz w:val="24"/>
                <w:szCs w:val="24"/>
                <w:lang w:eastAsia="ar-SA"/>
              </w:rPr>
            </w:pPr>
            <w:r w:rsidRPr="00B8663F">
              <w:rPr>
                <w:rFonts w:ascii="Aptos" w:hAnsi="Aptos"/>
                <w:b/>
                <w:sz w:val="24"/>
                <w:szCs w:val="24"/>
                <w:lang w:eastAsia="ar-SA"/>
              </w:rPr>
              <w:t>SPIS TREŚCI:</w:t>
            </w:r>
          </w:p>
          <w:p w14:paraId="5F8A0D54" w14:textId="77777777" w:rsidR="003C1F3B" w:rsidRPr="00B8663F" w:rsidRDefault="003C1F3B" w:rsidP="00D74CF8">
            <w:pPr>
              <w:suppressAutoHyphens w:val="0"/>
              <w:spacing w:line="276" w:lineRule="auto"/>
              <w:rPr>
                <w:rFonts w:ascii="Aptos" w:hAnsi="Aptos"/>
                <w:sz w:val="24"/>
                <w:szCs w:val="24"/>
                <w:lang w:eastAsia="ar-SA"/>
              </w:rPr>
            </w:pPr>
            <w:r w:rsidRPr="00B8663F">
              <w:rPr>
                <w:rFonts w:ascii="Aptos" w:hAnsi="Aptos"/>
                <w:sz w:val="24"/>
                <w:szCs w:val="24"/>
                <w:lang w:eastAsia="ar-SA"/>
              </w:rPr>
              <w:t>Integralną część oferty stanowią następujące dokumenty:</w:t>
            </w:r>
          </w:p>
          <w:p w14:paraId="4E2E3C3C" w14:textId="77777777" w:rsidR="003C1F3B" w:rsidRPr="00B8663F" w:rsidRDefault="003C1F3B" w:rsidP="00D74CF8">
            <w:pPr>
              <w:numPr>
                <w:ilvl w:val="3"/>
                <w:numId w:val="21"/>
              </w:numPr>
              <w:suppressAutoHyphens w:val="0"/>
              <w:spacing w:line="276" w:lineRule="auto"/>
              <w:rPr>
                <w:rFonts w:ascii="Aptos" w:hAnsi="Aptos"/>
                <w:sz w:val="24"/>
                <w:szCs w:val="24"/>
              </w:rPr>
            </w:pPr>
            <w:r w:rsidRPr="00B8663F">
              <w:rPr>
                <w:rFonts w:ascii="Aptos" w:hAnsi="Aptos"/>
                <w:b/>
                <w:bCs/>
                <w:sz w:val="24"/>
                <w:szCs w:val="24"/>
              </w:rPr>
              <w:t>Kosztorys ofertowy;</w:t>
            </w:r>
          </w:p>
          <w:p w14:paraId="7BD070C4" w14:textId="77777777" w:rsidR="003C1F3B" w:rsidRPr="00B8663F" w:rsidRDefault="003C1F3B" w:rsidP="00D74CF8">
            <w:pPr>
              <w:numPr>
                <w:ilvl w:val="3"/>
                <w:numId w:val="21"/>
              </w:numPr>
              <w:suppressAutoHyphens w:val="0"/>
              <w:spacing w:line="276" w:lineRule="auto"/>
              <w:rPr>
                <w:rFonts w:ascii="Aptos" w:hAnsi="Aptos"/>
                <w:sz w:val="24"/>
                <w:szCs w:val="24"/>
              </w:rPr>
            </w:pPr>
            <w:r w:rsidRPr="00B8663F">
              <w:rPr>
                <w:rFonts w:ascii="Aptos" w:hAnsi="Aptos"/>
                <w:sz w:val="24"/>
                <w:szCs w:val="24"/>
              </w:rPr>
              <w:t>………………………………………………………………………………………………</w:t>
            </w:r>
          </w:p>
          <w:p w14:paraId="0683157A" w14:textId="77777777" w:rsidR="003C1F3B" w:rsidRPr="00B8663F" w:rsidRDefault="003C1F3B" w:rsidP="00D74CF8">
            <w:pPr>
              <w:suppressAutoHyphens w:val="0"/>
              <w:spacing w:line="276" w:lineRule="auto"/>
              <w:contextualSpacing/>
              <w:rPr>
                <w:rFonts w:ascii="Aptos" w:hAnsi="Aptos"/>
                <w:b/>
                <w:sz w:val="24"/>
                <w:szCs w:val="24"/>
                <w:lang w:eastAsia="ar-SA"/>
              </w:rPr>
            </w:pPr>
            <w:r w:rsidRPr="00B8663F">
              <w:rPr>
                <w:rFonts w:ascii="Aptos" w:hAnsi="Aptos"/>
                <w:sz w:val="24"/>
                <w:szCs w:val="24"/>
                <w:lang w:eastAsia="ar-SA"/>
              </w:rPr>
              <w:t>Oferta została złożona na ……… kolejno ponumerowanych stronach.</w:t>
            </w:r>
          </w:p>
        </w:tc>
      </w:tr>
    </w:tbl>
    <w:p w14:paraId="1FFAEEAD" w14:textId="77777777" w:rsidR="003C1F3B" w:rsidRPr="00B8663F" w:rsidRDefault="003C1F3B" w:rsidP="00D74CF8">
      <w:pPr>
        <w:keepLines/>
        <w:suppressAutoHyphens w:val="0"/>
        <w:spacing w:line="276" w:lineRule="auto"/>
        <w:rPr>
          <w:rFonts w:ascii="Aptos" w:hAnsi="Aptos"/>
          <w:spacing w:val="-2"/>
          <w:sz w:val="24"/>
          <w:szCs w:val="24"/>
        </w:rPr>
      </w:pPr>
    </w:p>
    <w:p w14:paraId="78A32934" w14:textId="2710E51A" w:rsidR="003C1F3B" w:rsidRPr="00B8663F" w:rsidRDefault="003C1F3B" w:rsidP="00D74CF8">
      <w:pPr>
        <w:keepLines/>
        <w:suppressAutoHyphens w:val="0"/>
        <w:spacing w:line="276" w:lineRule="auto"/>
        <w:rPr>
          <w:rFonts w:ascii="Aptos" w:hAnsi="Aptos"/>
          <w:sz w:val="24"/>
          <w:szCs w:val="24"/>
        </w:rPr>
      </w:pPr>
      <w:r w:rsidRPr="00B8663F">
        <w:rPr>
          <w:rFonts w:ascii="Aptos" w:hAnsi="Aptos"/>
          <w:spacing w:val="-2"/>
          <w:sz w:val="24"/>
          <w:szCs w:val="24"/>
        </w:rPr>
        <w:t>Pouczony o odpowiedzialności karnej (m. in. z art. 297 ustawy z dnia 6 czerwca</w:t>
      </w:r>
      <w:r w:rsidRPr="00B8663F">
        <w:rPr>
          <w:rFonts w:ascii="Aptos" w:hAnsi="Aptos"/>
          <w:sz w:val="24"/>
          <w:szCs w:val="24"/>
        </w:rPr>
        <w:t xml:space="preserve"> 1997 r. - Kodeks karny Dz. U. z 202</w:t>
      </w:r>
      <w:r w:rsidR="008B5BF2">
        <w:rPr>
          <w:rFonts w:ascii="Aptos" w:hAnsi="Aptos"/>
          <w:sz w:val="24"/>
          <w:szCs w:val="24"/>
        </w:rPr>
        <w:t>5</w:t>
      </w:r>
      <w:r w:rsidRPr="00B8663F">
        <w:rPr>
          <w:rFonts w:ascii="Aptos" w:hAnsi="Aptos"/>
          <w:sz w:val="24"/>
          <w:szCs w:val="24"/>
        </w:rPr>
        <w:t xml:space="preserve"> r., poz. </w:t>
      </w:r>
      <w:r w:rsidR="008B5BF2">
        <w:rPr>
          <w:rFonts w:ascii="Aptos" w:hAnsi="Aptos"/>
          <w:sz w:val="24"/>
          <w:szCs w:val="24"/>
        </w:rPr>
        <w:t>383</w:t>
      </w:r>
      <w:r w:rsidR="00647B51">
        <w:rPr>
          <w:rFonts w:ascii="Aptos" w:hAnsi="Aptos"/>
          <w:sz w:val="24"/>
          <w:szCs w:val="24"/>
        </w:rPr>
        <w:t xml:space="preserve"> ze zm.</w:t>
      </w:r>
      <w:r w:rsidRPr="00B8663F">
        <w:rPr>
          <w:rFonts w:ascii="Aptos" w:hAnsi="Aptos"/>
          <w:sz w:val="24"/>
          <w:szCs w:val="24"/>
        </w:rPr>
        <w:t>) oświadczam, że oferta oraz załączone do niej dokumenty opisują stan prawny i faktyczny aktualny na dzień złożenia oferty.</w:t>
      </w:r>
    </w:p>
    <w:p w14:paraId="26709F3C" w14:textId="77777777" w:rsidR="003C1F3B" w:rsidRPr="00B8663F" w:rsidRDefault="003C1F3B" w:rsidP="00D74CF8">
      <w:pPr>
        <w:suppressAutoHyphens w:val="0"/>
        <w:spacing w:line="276" w:lineRule="auto"/>
        <w:outlineLvl w:val="6"/>
        <w:rPr>
          <w:rFonts w:ascii="Aptos" w:hAnsi="Aptos"/>
          <w:b/>
          <w:sz w:val="24"/>
          <w:szCs w:val="24"/>
          <w:lang w:eastAsia="ar-SA"/>
        </w:rPr>
      </w:pPr>
    </w:p>
    <w:p w14:paraId="499997A3" w14:textId="77777777" w:rsidR="003C1F3B" w:rsidRPr="00B8663F" w:rsidRDefault="003C1F3B" w:rsidP="00D74CF8">
      <w:pPr>
        <w:suppressAutoHyphens w:val="0"/>
        <w:spacing w:line="276" w:lineRule="auto"/>
        <w:outlineLvl w:val="6"/>
        <w:rPr>
          <w:rFonts w:ascii="Aptos" w:hAnsi="Aptos"/>
          <w:b/>
          <w:sz w:val="24"/>
          <w:szCs w:val="24"/>
          <w:lang w:eastAsia="ar-SA"/>
        </w:rPr>
      </w:pPr>
      <w:r w:rsidRPr="00B8663F">
        <w:rPr>
          <w:rFonts w:ascii="Aptos" w:hAnsi="Aptos"/>
          <w:b/>
          <w:sz w:val="24"/>
          <w:szCs w:val="24"/>
          <w:lang w:eastAsia="ar-SA"/>
        </w:rPr>
        <w:t>UWAGA</w:t>
      </w:r>
    </w:p>
    <w:p w14:paraId="245B3610" w14:textId="77777777" w:rsidR="003C1F3B" w:rsidRPr="00B8663F" w:rsidRDefault="003C1F3B" w:rsidP="00D74CF8">
      <w:pPr>
        <w:suppressAutoHyphens w:val="0"/>
        <w:spacing w:line="276" w:lineRule="auto"/>
        <w:rPr>
          <w:rFonts w:ascii="Aptos" w:hAnsi="Aptos"/>
          <w:b/>
          <w:i/>
          <w:noProof/>
          <w:sz w:val="24"/>
          <w:szCs w:val="24"/>
          <w:lang w:eastAsia="ar-SA"/>
        </w:rPr>
      </w:pPr>
    </w:p>
    <w:p w14:paraId="5A35C23A" w14:textId="5810252E" w:rsidR="003C1F3B" w:rsidRPr="00B8663F" w:rsidRDefault="003C1F3B" w:rsidP="00D74CF8">
      <w:pPr>
        <w:suppressAutoHyphens w:val="0"/>
        <w:spacing w:line="276" w:lineRule="auto"/>
        <w:rPr>
          <w:rFonts w:ascii="Aptos" w:hAnsi="Aptos"/>
          <w:b/>
          <w:i/>
          <w:noProof/>
          <w:sz w:val="24"/>
          <w:szCs w:val="24"/>
          <w:lang w:eastAsia="ar-SA"/>
        </w:rPr>
      </w:pPr>
      <w:r w:rsidRPr="00B8663F">
        <w:rPr>
          <w:rFonts w:ascii="Aptos" w:hAnsi="Aptos"/>
          <w:b/>
          <w:i/>
          <w:noProof/>
          <w:sz w:val="24"/>
          <w:szCs w:val="24"/>
          <w:lang w:eastAsia="ar-SA"/>
        </w:rPr>
        <w:t xml:space="preserve">* Jeżeli Wykonawcy wspólnie ubiegaja się o zamówienie - należy podać pełne nazwy i adresy wszystkich </w:t>
      </w:r>
      <w:r w:rsidR="007A2BDA">
        <w:rPr>
          <w:rFonts w:ascii="Aptos" w:hAnsi="Aptos"/>
          <w:b/>
          <w:i/>
          <w:noProof/>
          <w:sz w:val="24"/>
          <w:szCs w:val="24"/>
          <w:lang w:eastAsia="ar-SA"/>
        </w:rPr>
        <w:t>W</w:t>
      </w:r>
      <w:r w:rsidRPr="00B8663F">
        <w:rPr>
          <w:rFonts w:ascii="Aptos" w:hAnsi="Aptos"/>
          <w:b/>
          <w:i/>
          <w:noProof/>
          <w:sz w:val="24"/>
          <w:szCs w:val="24"/>
          <w:lang w:eastAsia="ar-SA"/>
        </w:rPr>
        <w:t>ykona</w:t>
      </w:r>
      <w:r w:rsidR="007A2BDA">
        <w:rPr>
          <w:rFonts w:ascii="Aptos" w:hAnsi="Aptos"/>
          <w:b/>
          <w:i/>
          <w:noProof/>
          <w:sz w:val="24"/>
          <w:szCs w:val="24"/>
          <w:lang w:eastAsia="ar-SA"/>
        </w:rPr>
        <w:t>w</w:t>
      </w:r>
      <w:r w:rsidRPr="00B8663F">
        <w:rPr>
          <w:rFonts w:ascii="Aptos" w:hAnsi="Aptos"/>
          <w:b/>
          <w:i/>
          <w:noProof/>
          <w:sz w:val="24"/>
          <w:szCs w:val="24"/>
          <w:lang w:eastAsia="ar-SA"/>
        </w:rPr>
        <w:t>ców.</w:t>
      </w:r>
    </w:p>
    <w:p w14:paraId="5B6910AC" w14:textId="7E6F44D3" w:rsidR="003C1F3B" w:rsidRPr="00B8663F" w:rsidRDefault="003C1F3B" w:rsidP="00D74CF8">
      <w:pPr>
        <w:suppressAutoHyphens w:val="0"/>
        <w:spacing w:line="276" w:lineRule="auto"/>
        <w:rPr>
          <w:rFonts w:ascii="Aptos" w:hAnsi="Aptos"/>
          <w:b/>
          <w:i/>
          <w:sz w:val="24"/>
          <w:szCs w:val="24"/>
          <w:lang w:eastAsia="ar-SA"/>
        </w:rPr>
      </w:pPr>
      <w:r w:rsidRPr="00B8663F">
        <w:rPr>
          <w:rFonts w:ascii="Aptos" w:hAnsi="Aptos"/>
          <w:b/>
          <w:i/>
          <w:noProof/>
          <w:sz w:val="24"/>
          <w:szCs w:val="24"/>
          <w:lang w:eastAsia="ar-SA"/>
        </w:rPr>
        <w:lastRenderedPageBreak/>
        <w:t xml:space="preserve">** ŁĄCZNA CENA OFERTOWA stanowi całkowite wynagrodzenie </w:t>
      </w:r>
      <w:r w:rsidR="007A2BDA">
        <w:rPr>
          <w:rFonts w:ascii="Aptos" w:hAnsi="Aptos"/>
          <w:b/>
          <w:i/>
          <w:noProof/>
          <w:sz w:val="24"/>
          <w:szCs w:val="24"/>
          <w:lang w:eastAsia="ar-SA"/>
        </w:rPr>
        <w:t>W</w:t>
      </w:r>
      <w:r w:rsidRPr="00B8663F">
        <w:rPr>
          <w:rFonts w:ascii="Aptos" w:hAnsi="Aptos"/>
          <w:b/>
          <w:i/>
          <w:noProof/>
          <w:sz w:val="24"/>
          <w:szCs w:val="24"/>
          <w:lang w:eastAsia="ar-SA"/>
        </w:rPr>
        <w:t>ykonawcy, uwzględniające wszystkie koszty związane z realizacją przedmiotu zamówienia zgodnie z niniejszą SWZ.</w:t>
      </w:r>
    </w:p>
    <w:p w14:paraId="7BEF5DA5" w14:textId="1BEF465D" w:rsidR="003C1F3B" w:rsidRPr="00B8663F" w:rsidRDefault="003C1F3B" w:rsidP="00D74CF8">
      <w:pPr>
        <w:suppressAutoHyphens w:val="0"/>
        <w:spacing w:line="276" w:lineRule="auto"/>
        <w:rPr>
          <w:rFonts w:ascii="Aptos" w:hAnsi="Aptos"/>
          <w:b/>
          <w:i/>
          <w:noProof/>
          <w:sz w:val="24"/>
          <w:szCs w:val="24"/>
          <w:lang w:eastAsia="ar-SA"/>
        </w:rPr>
      </w:pPr>
      <w:r w:rsidRPr="00B8663F">
        <w:rPr>
          <w:rFonts w:ascii="Aptos" w:hAnsi="Aptos"/>
          <w:sz w:val="24"/>
          <w:szCs w:val="24"/>
          <w:lang w:eastAsia="ar-SA"/>
        </w:rPr>
        <w:t xml:space="preserve">*** </w:t>
      </w:r>
      <w:r w:rsidRPr="00B8663F">
        <w:rPr>
          <w:rFonts w:ascii="Aptos" w:hAnsi="Aptos"/>
          <w:b/>
          <w:i/>
          <w:noProof/>
          <w:sz w:val="24"/>
          <w:szCs w:val="24"/>
          <w:lang w:eastAsia="ar-SA"/>
        </w:rPr>
        <w:t xml:space="preserve">Niepotrzebne skreślić. </w:t>
      </w:r>
      <w:r w:rsidR="00BF29C5">
        <w:rPr>
          <w:rFonts w:ascii="Aptos" w:hAnsi="Aptos"/>
          <w:b/>
          <w:i/>
          <w:noProof/>
          <w:sz w:val="24"/>
          <w:szCs w:val="24"/>
          <w:lang w:eastAsia="ar-SA"/>
        </w:rPr>
        <w:t>W</w:t>
      </w:r>
      <w:r w:rsidRPr="00B8663F">
        <w:rPr>
          <w:rFonts w:ascii="Aptos" w:hAnsi="Aptos"/>
          <w:b/>
          <w:i/>
          <w:noProof/>
          <w:sz w:val="24"/>
          <w:szCs w:val="24"/>
          <w:lang w:eastAsia="ar-SA"/>
        </w:rPr>
        <w:t xml:space="preserve"> przypadku nie skreślenia którejś z pozycji i nie wypełnienia tabeli w pozycji b) lub c) - Zamawiający uzna, odpowiednio, że </w:t>
      </w:r>
      <w:r w:rsidR="00BF29C5">
        <w:rPr>
          <w:rFonts w:ascii="Aptos" w:hAnsi="Aptos"/>
          <w:b/>
          <w:i/>
          <w:noProof/>
          <w:sz w:val="24"/>
          <w:szCs w:val="24"/>
          <w:lang w:eastAsia="ar-SA"/>
        </w:rPr>
        <w:t>W</w:t>
      </w:r>
      <w:r w:rsidRPr="00B8663F">
        <w:rPr>
          <w:rFonts w:ascii="Aptos" w:hAnsi="Aptos"/>
          <w:b/>
          <w:i/>
          <w:noProof/>
          <w:sz w:val="24"/>
          <w:szCs w:val="24"/>
          <w:lang w:eastAsia="ar-SA"/>
        </w:rPr>
        <w:t>ykonawca nie zamierza powierzyć wykonania żadnej części zamówienia podwykonawcom i </w:t>
      </w:r>
      <w:r w:rsidR="00BF29C5">
        <w:rPr>
          <w:rFonts w:ascii="Aptos" w:hAnsi="Aptos"/>
          <w:b/>
          <w:i/>
          <w:noProof/>
          <w:sz w:val="24"/>
          <w:szCs w:val="24"/>
          <w:lang w:eastAsia="ar-SA"/>
        </w:rPr>
        <w:t>W</w:t>
      </w:r>
      <w:r w:rsidRPr="00B8663F">
        <w:rPr>
          <w:rFonts w:ascii="Aptos" w:hAnsi="Aptos"/>
          <w:b/>
          <w:i/>
          <w:noProof/>
          <w:sz w:val="24"/>
          <w:szCs w:val="24"/>
          <w:lang w:eastAsia="ar-SA"/>
        </w:rPr>
        <w:t>ykonawca nie polega na zasobach podwykonawcy (innego podmiotu) w celu wykazania spełniania warunków udziału w postępowaniu, o których mowa w SWZ</w:t>
      </w:r>
      <w:r w:rsidRPr="00B8663F">
        <w:rPr>
          <w:rFonts w:ascii="Aptos" w:hAnsi="Aptos"/>
          <w:b/>
          <w:bCs/>
          <w:i/>
          <w:iCs/>
          <w:noProof/>
          <w:sz w:val="24"/>
          <w:szCs w:val="24"/>
          <w:lang w:eastAsia="ar-SA"/>
        </w:rPr>
        <w:t xml:space="preserve">. </w:t>
      </w:r>
    </w:p>
    <w:bookmarkEnd w:id="14"/>
    <w:bookmarkEnd w:id="15"/>
    <w:p w14:paraId="3899C7EE" w14:textId="77777777" w:rsidR="00B25FBF" w:rsidRPr="00B8663F" w:rsidRDefault="00B25FBF" w:rsidP="0017745F">
      <w:pPr>
        <w:suppressAutoHyphens w:val="0"/>
        <w:spacing w:line="276" w:lineRule="auto"/>
        <w:jc w:val="both"/>
        <w:rPr>
          <w:rFonts w:ascii="Aptos" w:hAnsi="Aptos"/>
          <w:i/>
          <w:sz w:val="24"/>
          <w:szCs w:val="24"/>
        </w:rPr>
      </w:pPr>
    </w:p>
    <w:sectPr w:rsidR="00B25FBF" w:rsidRPr="00B8663F" w:rsidSect="0017745F">
      <w:headerReference w:type="default" r:id="rId11"/>
      <w:pgSz w:w="11907" w:h="16840" w:code="9"/>
      <w:pgMar w:top="1412" w:right="1418" w:bottom="357" w:left="1418"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88AD8" w14:textId="77777777" w:rsidR="00F76F9D" w:rsidRDefault="00F76F9D">
      <w:r>
        <w:separator/>
      </w:r>
    </w:p>
  </w:endnote>
  <w:endnote w:type="continuationSeparator" w:id="0">
    <w:p w14:paraId="5B569EE1" w14:textId="77777777" w:rsidR="00F76F9D" w:rsidRDefault="00F76F9D">
      <w:r>
        <w:continuationSeparator/>
      </w:r>
    </w:p>
  </w:endnote>
  <w:endnote w:type="continuationNotice" w:id="1">
    <w:p w14:paraId="738E9427" w14:textId="77777777" w:rsidR="00F76F9D" w:rsidRDefault="00F76F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charset w:val="01"/>
    <w:family w:val="swiss"/>
    <w:pitch w:val="variable"/>
  </w:font>
  <w:font w:name="FrankfurtGothic">
    <w:altName w:val="Times New Roman"/>
    <w:charset w:val="00"/>
    <w:family w:val="auto"/>
    <w:pitch w:val="variable"/>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942F1" w14:textId="77777777" w:rsidR="00F76F9D" w:rsidRDefault="00F76F9D">
      <w:r>
        <w:separator/>
      </w:r>
    </w:p>
  </w:footnote>
  <w:footnote w:type="continuationSeparator" w:id="0">
    <w:p w14:paraId="1A7CE5DE" w14:textId="77777777" w:rsidR="00F76F9D" w:rsidRDefault="00F76F9D">
      <w:r>
        <w:continuationSeparator/>
      </w:r>
    </w:p>
  </w:footnote>
  <w:footnote w:type="continuationNotice" w:id="1">
    <w:p w14:paraId="29CC8144" w14:textId="77777777" w:rsidR="00F76F9D" w:rsidRDefault="00F76F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2263" w14:textId="7909696D" w:rsidR="00001F2E" w:rsidRPr="003C050C" w:rsidRDefault="00001F2E" w:rsidP="00001F2E">
    <w:pPr>
      <w:keepNext/>
      <w:outlineLvl w:val="0"/>
      <w:rPr>
        <w:rFonts w:ascii="Arial" w:hAnsi="Arial" w:cs="Arial"/>
        <w:bCs/>
        <w:i/>
        <w:kern w:val="32"/>
        <w:sz w:val="16"/>
        <w:szCs w:val="20"/>
      </w:rPr>
    </w:pPr>
    <w:r>
      <w:rPr>
        <w:rFonts w:ascii="Arial" w:hAnsi="Arial" w:cs="Arial"/>
        <w:bCs/>
        <w:i/>
        <w:kern w:val="32"/>
        <w:sz w:val="16"/>
        <w:szCs w:val="20"/>
      </w:rPr>
      <w:t>Specyfikacja Warunków Zamówienia</w:t>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sidRPr="003C050C">
      <w:rPr>
        <w:rFonts w:ascii="Arial" w:hAnsi="Arial" w:cs="Arial"/>
        <w:bCs/>
        <w:i/>
        <w:kern w:val="32"/>
        <w:sz w:val="16"/>
        <w:szCs w:val="20"/>
      </w:rPr>
      <w:t>W</w:t>
    </w:r>
    <w:r>
      <w:rPr>
        <w:rFonts w:ascii="Arial" w:hAnsi="Arial" w:cs="Arial"/>
        <w:bCs/>
        <w:i/>
        <w:kern w:val="32"/>
        <w:sz w:val="16"/>
        <w:szCs w:val="20"/>
      </w:rPr>
      <w:t>OA</w:t>
    </w:r>
    <w:r w:rsidRPr="003C050C">
      <w:rPr>
        <w:rFonts w:ascii="Arial" w:hAnsi="Arial" w:cs="Arial"/>
        <w:bCs/>
        <w:i/>
        <w:kern w:val="32"/>
        <w:sz w:val="16"/>
        <w:szCs w:val="20"/>
      </w:rPr>
      <w:t>.261</w:t>
    </w:r>
    <w:r w:rsidR="00E1742F">
      <w:rPr>
        <w:rFonts w:ascii="Arial" w:hAnsi="Arial" w:cs="Arial"/>
        <w:bCs/>
        <w:i/>
        <w:kern w:val="32"/>
        <w:sz w:val="16"/>
        <w:szCs w:val="20"/>
      </w:rPr>
      <w:t>.</w:t>
    </w:r>
    <w:r w:rsidR="003C2A73">
      <w:rPr>
        <w:rFonts w:ascii="Arial" w:hAnsi="Arial" w:cs="Arial"/>
        <w:bCs/>
        <w:i/>
        <w:kern w:val="32"/>
        <w:sz w:val="16"/>
        <w:szCs w:val="20"/>
      </w:rPr>
      <w:t>89</w:t>
    </w:r>
    <w:r w:rsidR="00E1742F">
      <w:rPr>
        <w:rFonts w:ascii="Arial" w:hAnsi="Arial" w:cs="Arial"/>
        <w:bCs/>
        <w:i/>
        <w:kern w:val="32"/>
        <w:sz w:val="16"/>
        <w:szCs w:val="20"/>
      </w:rPr>
      <w:t>.</w:t>
    </w:r>
    <w:r>
      <w:rPr>
        <w:rFonts w:ascii="Arial" w:hAnsi="Arial" w:cs="Arial"/>
        <w:bCs/>
        <w:i/>
        <w:kern w:val="32"/>
        <w:sz w:val="16"/>
        <w:szCs w:val="20"/>
      </w:rPr>
      <w:t>2026</w:t>
    </w:r>
  </w:p>
  <w:p w14:paraId="2E3D8DD1" w14:textId="6FD909EB" w:rsidR="00D8669A" w:rsidRPr="0018103D" w:rsidRDefault="0098448D" w:rsidP="006F7B90">
    <w:pPr>
      <w:pStyle w:val="Nagwek0"/>
    </w:pPr>
    <w:r w:rsidRPr="0098448D">
      <w:rPr>
        <w:rFonts w:ascii="Arial" w:hAnsi="Arial" w:cs="Arial"/>
        <w:i/>
        <w:iCs/>
        <w:kern w:val="32"/>
        <w:sz w:val="16"/>
        <w:szCs w:val="16"/>
      </w:rPr>
      <w:t xml:space="preserve">Wymiana drzwi wewnętrznych wraz z robotami towarzyszącymi w budynku przy ul. Henryka Sienkiewicza 3 w Warszawie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67E0711E"/>
    <w:lvl w:ilvl="0" w:tplc="061CC07A">
      <w:start w:val="1"/>
      <w:numFmt w:val="decimal"/>
      <w:lvlText w:val="%1)"/>
      <w:lvlJc w:val="left"/>
      <w:pPr>
        <w:ind w:left="1151" w:hanging="360"/>
      </w:pPr>
      <w:rPr>
        <w:rFonts w:ascii="Aptos" w:hAnsi="Aptos"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24C47A9"/>
    <w:multiLevelType w:val="hybridMultilevel"/>
    <w:tmpl w:val="00B803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5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4"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5" w15:restartNumberingAfterBreak="0">
    <w:nsid w:val="060941F6"/>
    <w:multiLevelType w:val="multilevel"/>
    <w:tmpl w:val="F97240B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64359FE"/>
    <w:multiLevelType w:val="hybridMultilevel"/>
    <w:tmpl w:val="B840283A"/>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8"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0"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61"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5"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6"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7"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9" w15:restartNumberingAfterBreak="0">
    <w:nsid w:val="0A1D1B81"/>
    <w:multiLevelType w:val="hybridMultilevel"/>
    <w:tmpl w:val="AB18545C"/>
    <w:lvl w:ilvl="0" w:tplc="04150017">
      <w:start w:val="1"/>
      <w:numFmt w:val="lowerLetter"/>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2" w15:restartNumberingAfterBreak="0">
    <w:nsid w:val="0B3E7B26"/>
    <w:multiLevelType w:val="multilevel"/>
    <w:tmpl w:val="8C94814E"/>
    <w:lvl w:ilvl="0">
      <w:start w:val="3"/>
      <w:numFmt w:val="decimal"/>
      <w:lvlText w:val="%1"/>
      <w:lvlJc w:val="left"/>
      <w:pPr>
        <w:ind w:left="437" w:hanging="437"/>
      </w:pPr>
      <w:rPr>
        <w:rFonts w:hint="default"/>
      </w:rPr>
    </w:lvl>
    <w:lvl w:ilvl="1">
      <w:start w:val="1"/>
      <w:numFmt w:val="decimal"/>
      <w:lvlText w:val="%1.%2"/>
      <w:lvlJc w:val="left"/>
      <w:pPr>
        <w:ind w:left="794" w:hanging="437"/>
      </w:pPr>
      <w:rPr>
        <w:rFonts w:hint="default"/>
      </w:rPr>
    </w:lvl>
    <w:lvl w:ilvl="2">
      <w:start w:val="1"/>
      <w:numFmt w:val="decimal"/>
      <w:lvlText w:val="%1.%2.%3."/>
      <w:lvlJc w:val="left"/>
      <w:pPr>
        <w:ind w:left="1151" w:hanging="437"/>
      </w:pPr>
      <w:rPr>
        <w:rFonts w:ascii="Aptos" w:hAnsi="Aptos" w:cs="Times New Roman" w:hint="default"/>
        <w:b/>
        <w:strike w:val="0"/>
      </w:rPr>
    </w:lvl>
    <w:lvl w:ilvl="3">
      <w:start w:val="1"/>
      <w:numFmt w:val="decimal"/>
      <w:lvlText w:val="%1.%2.%3.%4."/>
      <w:lvlJc w:val="left"/>
      <w:pPr>
        <w:ind w:left="1508" w:hanging="437"/>
      </w:pPr>
      <w:rPr>
        <w:rFonts w:hint="default"/>
        <w:b/>
        <w:bCs/>
      </w:rPr>
    </w:lvl>
    <w:lvl w:ilvl="4">
      <w:start w:val="1"/>
      <w:numFmt w:val="decimal"/>
      <w:lvlText w:val="%1.%2.%3.%4.%5"/>
      <w:lvlJc w:val="left"/>
      <w:pPr>
        <w:ind w:left="1865" w:hanging="437"/>
      </w:pPr>
      <w:rPr>
        <w:rFonts w:hint="default"/>
      </w:rPr>
    </w:lvl>
    <w:lvl w:ilvl="5">
      <w:start w:val="1"/>
      <w:numFmt w:val="decimal"/>
      <w:lvlText w:val="%1.%2.%3.%4.%5.%6"/>
      <w:lvlJc w:val="left"/>
      <w:pPr>
        <w:ind w:left="2222" w:hanging="437"/>
      </w:pPr>
      <w:rPr>
        <w:rFonts w:hint="default"/>
      </w:rPr>
    </w:lvl>
    <w:lvl w:ilvl="6">
      <w:start w:val="1"/>
      <w:numFmt w:val="decimal"/>
      <w:lvlText w:val="%1.%2.%3.%4.%5.%6.%7"/>
      <w:lvlJc w:val="left"/>
      <w:pPr>
        <w:ind w:left="2579" w:hanging="437"/>
      </w:pPr>
      <w:rPr>
        <w:rFonts w:hint="default"/>
      </w:rPr>
    </w:lvl>
    <w:lvl w:ilvl="7">
      <w:start w:val="1"/>
      <w:numFmt w:val="decimal"/>
      <w:lvlText w:val="%1.%2.%3.%4.%5.%6.%7.%8"/>
      <w:lvlJc w:val="left"/>
      <w:pPr>
        <w:ind w:left="2936" w:hanging="437"/>
      </w:pPr>
      <w:rPr>
        <w:rFonts w:hint="default"/>
      </w:rPr>
    </w:lvl>
    <w:lvl w:ilvl="8">
      <w:start w:val="1"/>
      <w:numFmt w:val="decimal"/>
      <w:lvlText w:val="%1.%2.%3.%4.%5.%6.%7.%8.%9"/>
      <w:lvlJc w:val="left"/>
      <w:pPr>
        <w:ind w:left="3293" w:hanging="437"/>
      </w:pPr>
      <w:rPr>
        <w:rFonts w:hint="default"/>
      </w:rPr>
    </w:lvl>
  </w:abstractNum>
  <w:abstractNum w:abstractNumId="73"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5"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6"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7"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8"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0E2133A8"/>
    <w:multiLevelType w:val="multilevel"/>
    <w:tmpl w:val="970AD5A4"/>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0E94079E"/>
    <w:multiLevelType w:val="multilevel"/>
    <w:tmpl w:val="534030F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Aptos" w:hAnsi="Aptos" w:cs="Times New Roman" w:hint="default"/>
        <w:b/>
        <w:i w:val="0"/>
        <w:sz w:val="24"/>
        <w:szCs w:val="24"/>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3"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6"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8"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92"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4"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6"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0"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1"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3" w15:restartNumberingAfterBreak="0">
    <w:nsid w:val="13FC4FA8"/>
    <w:multiLevelType w:val="hybridMultilevel"/>
    <w:tmpl w:val="2F8C5256"/>
    <w:lvl w:ilvl="0" w:tplc="27C88DA2">
      <w:start w:val="1"/>
      <w:numFmt w:val="decimal"/>
      <w:lvlText w:val="%1."/>
      <w:lvlJc w:val="left"/>
      <w:pPr>
        <w:ind w:left="720" w:hanging="360"/>
      </w:pPr>
      <w:rPr>
        <w:sz w:val="22"/>
        <w:szCs w:val="22"/>
      </w:rPr>
    </w:lvl>
    <w:lvl w:ilvl="1" w:tplc="2A08F336">
      <w:start w:val="1"/>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5"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6"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7"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8"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1"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2" w15:restartNumberingAfterBreak="0">
    <w:nsid w:val="183C69C5"/>
    <w:multiLevelType w:val="hybridMultilevel"/>
    <w:tmpl w:val="056684E0"/>
    <w:lvl w:ilvl="0" w:tplc="16A2CB2E">
      <w:start w:val="1"/>
      <w:numFmt w:val="decimal"/>
      <w:lvlText w:val="%1."/>
      <w:lvlJc w:val="left"/>
      <w:pPr>
        <w:ind w:left="1440" w:hanging="360"/>
      </w:pPr>
      <w:rPr>
        <w:rFonts w:ascii="Times New Roman" w:hAnsi="Times New Roman"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4"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18CB4A30"/>
    <w:multiLevelType w:val="hybridMultilevel"/>
    <w:tmpl w:val="CD20BC12"/>
    <w:lvl w:ilvl="0" w:tplc="B79C639C">
      <w:start w:val="1"/>
      <w:numFmt w:val="lowerLetter"/>
      <w:lvlText w:val="%1)"/>
      <w:lvlJc w:val="left"/>
      <w:pPr>
        <w:ind w:left="1854" w:hanging="360"/>
      </w:pPr>
      <w:rPr>
        <w:b w:val="0"/>
        <w:bCs/>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7"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8"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9"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21"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22"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23"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5"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6"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31"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2" w15:restartNumberingAfterBreak="0">
    <w:nsid w:val="1FC91EC1"/>
    <w:multiLevelType w:val="hybridMultilevel"/>
    <w:tmpl w:val="32C4ED96"/>
    <w:lvl w:ilvl="0" w:tplc="334C5F22">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FEA0373"/>
    <w:multiLevelType w:val="multilevel"/>
    <w:tmpl w:val="879A948E"/>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35"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6"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9"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15:restartNumberingAfterBreak="0">
    <w:nsid w:val="221529C3"/>
    <w:multiLevelType w:val="multilevel"/>
    <w:tmpl w:val="C3E81700"/>
    <w:lvl w:ilvl="0">
      <w:start w:val="7"/>
      <w:numFmt w:val="decimal"/>
      <w:lvlText w:val="%1."/>
      <w:lvlJc w:val="left"/>
      <w:pPr>
        <w:ind w:left="744" w:hanging="360"/>
      </w:pPr>
      <w:rPr>
        <w:rFonts w:ascii="Aptos" w:hAnsi="Aptos"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42"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4"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9" w15:restartNumberingAfterBreak="0">
    <w:nsid w:val="25416D67"/>
    <w:multiLevelType w:val="multilevel"/>
    <w:tmpl w:val="9A925A9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15:restartNumberingAfterBreak="0">
    <w:nsid w:val="26400BD8"/>
    <w:multiLevelType w:val="hybridMultilevel"/>
    <w:tmpl w:val="201E83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9">
      <w:start w:val="1"/>
      <w:numFmt w:val="lowerLetter"/>
      <w:lvlText w:val="%3."/>
      <w:lvlJc w:val="left"/>
      <w:pPr>
        <w:ind w:left="14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6"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7"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8"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9"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60"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62"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3" w15:restartNumberingAfterBreak="0">
    <w:nsid w:val="28C11F0B"/>
    <w:multiLevelType w:val="hybridMultilevel"/>
    <w:tmpl w:val="1B5632B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65"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8"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9"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4"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5"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6"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8"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9"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81"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321C1AE5"/>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323D17C0"/>
    <w:multiLevelType w:val="multilevel"/>
    <w:tmpl w:val="26E22C40"/>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33271A9E"/>
    <w:multiLevelType w:val="multilevel"/>
    <w:tmpl w:val="4FC00CE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33A75A2"/>
    <w:multiLevelType w:val="hybridMultilevel"/>
    <w:tmpl w:val="14AED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3482106"/>
    <w:multiLevelType w:val="hybridMultilevel"/>
    <w:tmpl w:val="4A808D88"/>
    <w:lvl w:ilvl="0" w:tplc="466606D2">
      <w:start w:val="3"/>
      <w:numFmt w:val="decimal"/>
      <w:lvlText w:val="%1.1.1"/>
      <w:lvlJc w:val="left"/>
      <w:pPr>
        <w:ind w:left="1831" w:hanging="360"/>
      </w:pPr>
      <w:rPr>
        <w:rFonts w:hint="default"/>
      </w:rPr>
    </w:lvl>
    <w:lvl w:ilvl="1" w:tplc="04150019" w:tentative="1">
      <w:start w:val="1"/>
      <w:numFmt w:val="lowerLetter"/>
      <w:lvlText w:val="%2."/>
      <w:lvlJc w:val="left"/>
      <w:pPr>
        <w:ind w:left="2551" w:hanging="360"/>
      </w:pPr>
    </w:lvl>
    <w:lvl w:ilvl="2" w:tplc="0415001B" w:tentative="1">
      <w:start w:val="1"/>
      <w:numFmt w:val="lowerRoman"/>
      <w:lvlText w:val="%3."/>
      <w:lvlJc w:val="right"/>
      <w:pPr>
        <w:ind w:left="3271" w:hanging="180"/>
      </w:pPr>
    </w:lvl>
    <w:lvl w:ilvl="3" w:tplc="0415000F" w:tentative="1">
      <w:start w:val="1"/>
      <w:numFmt w:val="decimal"/>
      <w:lvlText w:val="%4."/>
      <w:lvlJc w:val="left"/>
      <w:pPr>
        <w:ind w:left="3991" w:hanging="360"/>
      </w:pPr>
    </w:lvl>
    <w:lvl w:ilvl="4" w:tplc="04150019" w:tentative="1">
      <w:start w:val="1"/>
      <w:numFmt w:val="lowerLetter"/>
      <w:lvlText w:val="%5."/>
      <w:lvlJc w:val="left"/>
      <w:pPr>
        <w:ind w:left="4711" w:hanging="360"/>
      </w:pPr>
    </w:lvl>
    <w:lvl w:ilvl="5" w:tplc="0415001B" w:tentative="1">
      <w:start w:val="1"/>
      <w:numFmt w:val="lowerRoman"/>
      <w:lvlText w:val="%6."/>
      <w:lvlJc w:val="right"/>
      <w:pPr>
        <w:ind w:left="5431" w:hanging="180"/>
      </w:pPr>
    </w:lvl>
    <w:lvl w:ilvl="6" w:tplc="0415000F" w:tentative="1">
      <w:start w:val="1"/>
      <w:numFmt w:val="decimal"/>
      <w:lvlText w:val="%7."/>
      <w:lvlJc w:val="left"/>
      <w:pPr>
        <w:ind w:left="6151" w:hanging="360"/>
      </w:pPr>
    </w:lvl>
    <w:lvl w:ilvl="7" w:tplc="04150019" w:tentative="1">
      <w:start w:val="1"/>
      <w:numFmt w:val="lowerLetter"/>
      <w:lvlText w:val="%8."/>
      <w:lvlJc w:val="left"/>
      <w:pPr>
        <w:ind w:left="6871" w:hanging="360"/>
      </w:pPr>
    </w:lvl>
    <w:lvl w:ilvl="8" w:tplc="0415001B" w:tentative="1">
      <w:start w:val="1"/>
      <w:numFmt w:val="lowerRoman"/>
      <w:lvlText w:val="%9."/>
      <w:lvlJc w:val="right"/>
      <w:pPr>
        <w:ind w:left="7591" w:hanging="180"/>
      </w:pPr>
    </w:lvl>
  </w:abstractNum>
  <w:abstractNum w:abstractNumId="189"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0"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1"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93"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4"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5" w15:restartNumberingAfterBreak="0">
    <w:nsid w:val="36493DBF"/>
    <w:multiLevelType w:val="multilevel"/>
    <w:tmpl w:val="17DEEC3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97"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98"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99"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202"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7" w15:restartNumberingAfterBreak="0">
    <w:nsid w:val="3A062E72"/>
    <w:multiLevelType w:val="hybridMultilevel"/>
    <w:tmpl w:val="7532964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8"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10"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211"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5"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16"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19"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20"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22"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24"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9"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30"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2"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33"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35"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37"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0"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3"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4"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6" w15:restartNumberingAfterBreak="0">
    <w:nsid w:val="46FF71C6"/>
    <w:multiLevelType w:val="multilevel"/>
    <w:tmpl w:val="8EAE562C"/>
    <w:numStyleLink w:val="Styl2"/>
  </w:abstractNum>
  <w:abstractNum w:abstractNumId="247"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8" w15:restartNumberingAfterBreak="0">
    <w:nsid w:val="47A411DA"/>
    <w:multiLevelType w:val="multilevel"/>
    <w:tmpl w:val="A420DCF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0"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51" w15:restartNumberingAfterBreak="0">
    <w:nsid w:val="481D541A"/>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4"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6"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8"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9"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60"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4C046FDB"/>
    <w:multiLevelType w:val="multilevel"/>
    <w:tmpl w:val="F5B85D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2"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4"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5"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6"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7"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8"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0"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1" w15:restartNumberingAfterBreak="0">
    <w:nsid w:val="4EF43C67"/>
    <w:multiLevelType w:val="multilevel"/>
    <w:tmpl w:val="8EAE562C"/>
    <w:numStyleLink w:val="Styl2"/>
  </w:abstractNum>
  <w:abstractNum w:abstractNumId="272"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4FF8132F"/>
    <w:multiLevelType w:val="hybridMultilevel"/>
    <w:tmpl w:val="A04646F2"/>
    <w:lvl w:ilvl="0" w:tplc="4470E506">
      <w:start w:val="1"/>
      <w:numFmt w:val="decimal"/>
      <w:lvlText w:val="%1)"/>
      <w:lvlJc w:val="left"/>
      <w:pPr>
        <w:ind w:left="1494" w:hanging="927"/>
      </w:pPr>
      <w:rPr>
        <w:rFonts w:ascii="Aptos" w:hAnsi="Aptos" w:cs="Times New Roman" w:hint="default"/>
        <w:b/>
        <w:bCs w:val="0"/>
        <w:i w:val="0"/>
        <w:sz w:val="24"/>
        <w:szCs w:val="24"/>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74"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7"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78"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79"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81"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3" w15:restartNumberingAfterBreak="0">
    <w:nsid w:val="54D4063A"/>
    <w:multiLevelType w:val="multilevel"/>
    <w:tmpl w:val="D0AE5BA4"/>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Aptos" w:hAnsi="Aptos"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5"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87"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1"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92"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94"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5"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6"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98"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9"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300"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C3C2C1D"/>
    <w:multiLevelType w:val="hybridMultilevel"/>
    <w:tmpl w:val="275E969C"/>
    <w:lvl w:ilvl="0" w:tplc="FC7E2D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5C8241FF"/>
    <w:multiLevelType w:val="hybridMultilevel"/>
    <w:tmpl w:val="3800D24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4" w15:restartNumberingAfterBreak="0">
    <w:nsid w:val="5CB725A5"/>
    <w:multiLevelType w:val="multilevel"/>
    <w:tmpl w:val="8EAE562C"/>
    <w:numStyleLink w:val="Styl2"/>
  </w:abstractNum>
  <w:abstractNum w:abstractNumId="30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30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31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20" w15:restartNumberingAfterBreak="0">
    <w:nsid w:val="64D166BF"/>
    <w:multiLevelType w:val="multilevel"/>
    <w:tmpl w:val="32E6241E"/>
    <w:lvl w:ilvl="0">
      <w:start w:val="4"/>
      <w:numFmt w:val="decimal"/>
      <w:lvlText w:val="%1."/>
      <w:lvlJc w:val="left"/>
      <w:pPr>
        <w:ind w:left="720" w:hanging="360"/>
      </w:pPr>
      <w:rPr>
        <w:rFonts w:ascii="Aptos" w:hAnsi="Aptos" w:cs="Times New Roman"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3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4" w15:restartNumberingAfterBreak="0">
    <w:nsid w:val="693B3E06"/>
    <w:multiLevelType w:val="multilevel"/>
    <w:tmpl w:val="F880D1A2"/>
    <w:lvl w:ilvl="0">
      <w:start w:val="10"/>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5"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6"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8"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39"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0"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41"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2"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3"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6C4617BF"/>
    <w:multiLevelType w:val="hybridMultilevel"/>
    <w:tmpl w:val="3D7E537E"/>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6"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47"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9"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50"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1"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52"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53"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4"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56"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7"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58"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9"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1"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2"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4" w15:restartNumberingAfterBreak="0">
    <w:nsid w:val="72B83B91"/>
    <w:multiLevelType w:val="multilevel"/>
    <w:tmpl w:val="7652C5B4"/>
    <w:lvl w:ilvl="0">
      <w:start w:val="6"/>
      <w:numFmt w:val="decimal"/>
      <w:lvlText w:val="%1."/>
      <w:lvlJc w:val="left"/>
      <w:pPr>
        <w:ind w:left="720" w:hanging="360"/>
      </w:pPr>
      <w:rPr>
        <w:rFonts w:ascii="Times New Roman" w:hAnsi="Times New Roman" w:cs="Times New Roman" w:hint="default"/>
        <w:b/>
        <w:sz w:val="24"/>
        <w:szCs w:val="24"/>
        <w:u w:val="none"/>
      </w:rPr>
    </w:lvl>
    <w:lvl w:ilvl="1">
      <w:start w:val="4"/>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5"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6" w15:restartNumberingAfterBreak="0">
    <w:nsid w:val="74720C69"/>
    <w:multiLevelType w:val="multilevel"/>
    <w:tmpl w:val="45CAA4E2"/>
    <w:lvl w:ilvl="0">
      <w:start w:val="3"/>
      <w:numFmt w:val="decimal"/>
      <w:lvlText w:val="%1."/>
      <w:lvlJc w:val="left"/>
      <w:pPr>
        <w:ind w:left="360" w:hanging="360"/>
      </w:pPr>
      <w:rPr>
        <w:rFonts w:hint="default"/>
        <w:b/>
        <w:sz w:val="24"/>
        <w:szCs w:val="24"/>
        <w:u w:val="none"/>
      </w:rPr>
    </w:lvl>
    <w:lvl w:ilvl="1">
      <w:start w:val="2"/>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ascii="Times New Roman" w:hAnsi="Times New Roman" w:cs="Times New Roman" w:hint="default"/>
        <w:b/>
        <w:bCs/>
        <w:sz w:val="22"/>
        <w:szCs w:val="22"/>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7"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8"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9"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0"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1"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2"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3" w15:restartNumberingAfterBreak="0">
    <w:nsid w:val="771F3C7E"/>
    <w:multiLevelType w:val="multilevel"/>
    <w:tmpl w:val="8EAE562C"/>
    <w:numStyleLink w:val="Styl2"/>
  </w:abstractNum>
  <w:abstractNum w:abstractNumId="374"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5"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6"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7"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8" w15:restartNumberingAfterBreak="0">
    <w:nsid w:val="797710FC"/>
    <w:multiLevelType w:val="multilevel"/>
    <w:tmpl w:val="5C9C64EE"/>
    <w:lvl w:ilvl="0">
      <w:start w:val="6"/>
      <w:numFmt w:val="decimal"/>
      <w:lvlText w:val="%1"/>
      <w:lvlJc w:val="left"/>
      <w:pPr>
        <w:ind w:left="600" w:hanging="600"/>
      </w:pPr>
    </w:lvl>
    <w:lvl w:ilvl="1">
      <w:start w:val="10"/>
      <w:numFmt w:val="decimal"/>
      <w:lvlText w:val="%1.%2"/>
      <w:lvlJc w:val="left"/>
      <w:pPr>
        <w:ind w:left="600" w:hanging="60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80"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1" w15:restartNumberingAfterBreak="0">
    <w:nsid w:val="7BAA0329"/>
    <w:multiLevelType w:val="multilevel"/>
    <w:tmpl w:val="BCDCED60"/>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2"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3"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4"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5"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6"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87"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7E973290"/>
    <w:multiLevelType w:val="multilevel"/>
    <w:tmpl w:val="75280B7C"/>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ascii="Aptos" w:hAnsi="Aptos"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9"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90"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1"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07311910">
    <w:abstractNumId w:val="180"/>
  </w:num>
  <w:num w:numId="2" w16cid:durableId="213271678">
    <w:abstractNumId w:val="3"/>
  </w:num>
  <w:num w:numId="3" w16cid:durableId="1744253242">
    <w:abstractNumId w:val="26"/>
  </w:num>
  <w:num w:numId="4" w16cid:durableId="1973748957">
    <w:abstractNumId w:val="340"/>
  </w:num>
  <w:num w:numId="5" w16cid:durableId="1058209999">
    <w:abstractNumId w:val="374"/>
  </w:num>
  <w:num w:numId="6" w16cid:durableId="1801994074">
    <w:abstractNumId w:val="310"/>
  </w:num>
  <w:num w:numId="7" w16cid:durableId="2031174261">
    <w:abstractNumId w:val="0"/>
  </w:num>
  <w:num w:numId="8" w16cid:durableId="842162702">
    <w:abstractNumId w:val="84"/>
  </w:num>
  <w:num w:numId="9" w16cid:durableId="1618829001">
    <w:abstractNumId w:val="1"/>
  </w:num>
  <w:num w:numId="10" w16cid:durableId="1336693044">
    <w:abstractNumId w:val="259"/>
  </w:num>
  <w:num w:numId="11" w16cid:durableId="1912882857">
    <w:abstractNumId w:val="184"/>
  </w:num>
  <w:num w:numId="12" w16cid:durableId="448351833">
    <w:abstractNumId w:val="138"/>
  </w:num>
  <w:num w:numId="13" w16cid:durableId="1719695658">
    <w:abstractNumId w:val="373"/>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376857311">
    <w:abstractNumId w:val="239"/>
  </w:num>
  <w:num w:numId="15" w16cid:durableId="1343433907">
    <w:abstractNumId w:val="81"/>
  </w:num>
  <w:num w:numId="16" w16cid:durableId="548806014">
    <w:abstractNumId w:val="228"/>
  </w:num>
  <w:num w:numId="17" w16cid:durableId="978652168">
    <w:abstractNumId w:val="317"/>
  </w:num>
  <w:num w:numId="18" w16cid:durableId="154300479">
    <w:abstractNumId w:val="141"/>
  </w:num>
  <w:num w:numId="19" w16cid:durableId="1142573914">
    <w:abstractNumId w:val="57"/>
  </w:num>
  <w:num w:numId="20" w16cid:durableId="1892572344">
    <w:abstractNumId w:val="350"/>
  </w:num>
  <w:num w:numId="21" w16cid:durableId="1657562338">
    <w:abstractNumId w:val="354"/>
  </w:num>
  <w:num w:numId="22" w16cid:durableId="1498573369">
    <w:abstractNumId w:val="174"/>
  </w:num>
  <w:num w:numId="23" w16cid:durableId="1141189167">
    <w:abstractNumId w:val="133"/>
  </w:num>
  <w:num w:numId="24" w16cid:durableId="2135249885">
    <w:abstractNumId w:val="98"/>
  </w:num>
  <w:num w:numId="25" w16cid:durableId="904493891">
    <w:abstractNumId w:val="314"/>
  </w:num>
  <w:num w:numId="26" w16cid:durableId="2004163920">
    <w:abstractNumId w:val="46"/>
  </w:num>
  <w:num w:numId="27" w16cid:durableId="557399125">
    <w:abstractNumId w:val="76"/>
  </w:num>
  <w:num w:numId="28" w16cid:durableId="1961569432">
    <w:abstractNumId w:val="222"/>
  </w:num>
  <w:num w:numId="29" w16cid:durableId="1012994741">
    <w:abstractNumId w:val="337"/>
  </w:num>
  <w:num w:numId="30" w16cid:durableId="911429397">
    <w:abstractNumId w:val="171"/>
  </w:num>
  <w:num w:numId="31" w16cid:durableId="1357392691">
    <w:abstractNumId w:val="383"/>
  </w:num>
  <w:num w:numId="32" w16cid:durableId="42608259">
    <w:abstractNumId w:val="303"/>
    <w:lvlOverride w:ilvl="0">
      <w:startOverride w:val="1"/>
    </w:lvlOverride>
  </w:num>
  <w:num w:numId="33" w16cid:durableId="157580124">
    <w:abstractNumId w:val="231"/>
    <w:lvlOverride w:ilvl="0">
      <w:startOverride w:val="1"/>
    </w:lvlOverride>
  </w:num>
  <w:num w:numId="34" w16cid:durableId="500853219">
    <w:abstractNumId w:val="261"/>
  </w:num>
  <w:num w:numId="35" w16cid:durableId="1149858370">
    <w:abstractNumId w:val="262"/>
  </w:num>
  <w:num w:numId="36" w16cid:durableId="371226223">
    <w:abstractNumId w:val="366"/>
  </w:num>
  <w:num w:numId="37" w16cid:durableId="1193347266">
    <w:abstractNumId w:val="152"/>
  </w:num>
  <w:num w:numId="38" w16cid:durableId="1736853459">
    <w:abstractNumId w:val="190"/>
  </w:num>
  <w:num w:numId="39" w16cid:durableId="1377970389">
    <w:abstractNumId w:val="379"/>
  </w:num>
  <w:num w:numId="40" w16cid:durableId="2119325916">
    <w:abstractNumId w:val="43"/>
  </w:num>
  <w:num w:numId="41" w16cid:durableId="197593669">
    <w:abstractNumId w:val="382"/>
  </w:num>
  <w:num w:numId="42" w16cid:durableId="2018774147">
    <w:abstractNumId w:val="121"/>
  </w:num>
  <w:num w:numId="43" w16cid:durableId="1445268818">
    <w:abstractNumId w:val="67"/>
  </w:num>
  <w:num w:numId="44" w16cid:durableId="770904679">
    <w:abstractNumId w:val="113"/>
  </w:num>
  <w:num w:numId="45" w16cid:durableId="395906995">
    <w:abstractNumId w:val="284"/>
  </w:num>
  <w:num w:numId="46" w16cid:durableId="244462035">
    <w:abstractNumId w:val="90"/>
  </w:num>
  <w:num w:numId="47" w16cid:durableId="824250040">
    <w:abstractNumId w:val="151"/>
  </w:num>
  <w:num w:numId="48" w16cid:durableId="674190803">
    <w:abstractNumId w:val="369"/>
  </w:num>
  <w:num w:numId="49" w16cid:durableId="873469437">
    <w:abstractNumId w:val="375"/>
  </w:num>
  <w:num w:numId="50" w16cid:durableId="537595250">
    <w:abstractNumId w:val="89"/>
  </w:num>
  <w:num w:numId="51" w16cid:durableId="90707374">
    <w:abstractNumId w:val="129"/>
  </w:num>
  <w:num w:numId="52" w16cid:durableId="987057401">
    <w:abstractNumId w:val="243"/>
  </w:num>
  <w:num w:numId="53" w16cid:durableId="892472897">
    <w:abstractNumId w:val="70"/>
  </w:num>
  <w:num w:numId="54" w16cid:durableId="1020819838">
    <w:abstractNumId w:val="356"/>
  </w:num>
  <w:num w:numId="55" w16cid:durableId="1388454112">
    <w:abstractNumId w:val="155"/>
  </w:num>
  <w:num w:numId="56" w16cid:durableId="1531063625">
    <w:abstractNumId w:val="341"/>
  </w:num>
  <w:num w:numId="57" w16cid:durableId="287396555">
    <w:abstractNumId w:val="372"/>
  </w:num>
  <w:num w:numId="58" w16cid:durableId="1549874566">
    <w:abstractNumId w:val="50"/>
  </w:num>
  <w:num w:numId="59" w16cid:durableId="1734110988">
    <w:abstractNumId w:val="51"/>
  </w:num>
  <w:num w:numId="60" w16cid:durableId="1642728400">
    <w:abstractNumId w:val="217"/>
  </w:num>
  <w:num w:numId="61" w16cid:durableId="1374036534">
    <w:abstractNumId w:val="110"/>
  </w:num>
  <w:num w:numId="62" w16cid:durableId="518393536">
    <w:abstractNumId w:val="320"/>
  </w:num>
  <w:num w:numId="63" w16cid:durableId="1041247291">
    <w:abstractNumId w:val="78"/>
  </w:num>
  <w:num w:numId="64" w16cid:durableId="1080910783">
    <w:abstractNumId w:val="283"/>
  </w:num>
  <w:num w:numId="65" w16cid:durableId="1389453931">
    <w:abstractNumId w:val="253"/>
  </w:num>
  <w:num w:numId="66" w16cid:durableId="740711726">
    <w:abstractNumId w:val="158"/>
  </w:num>
  <w:num w:numId="67" w16cid:durableId="861817129">
    <w:abstractNumId w:val="107"/>
  </w:num>
  <w:num w:numId="68" w16cid:durableId="1391614952">
    <w:abstractNumId w:val="363"/>
  </w:num>
  <w:num w:numId="69" w16cid:durableId="398021148">
    <w:abstractNumId w:val="230"/>
  </w:num>
  <w:num w:numId="70" w16cid:durableId="11259235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8503889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49639521">
    <w:abstractNumId w:val="136"/>
  </w:num>
  <w:num w:numId="73" w16cid:durableId="263415803">
    <w:abstractNumId w:val="294"/>
  </w:num>
  <w:num w:numId="74" w16cid:durableId="871767180">
    <w:abstractNumId w:val="94"/>
  </w:num>
  <w:num w:numId="75" w16cid:durableId="1079597520">
    <w:abstractNumId w:val="252"/>
  </w:num>
  <w:num w:numId="76" w16cid:durableId="1896040593">
    <w:abstractNumId w:val="74"/>
  </w:num>
  <w:num w:numId="77" w16cid:durableId="1058673885">
    <w:abstractNumId w:val="145"/>
  </w:num>
  <w:num w:numId="78" w16cid:durableId="484049383">
    <w:abstractNumId w:val="45"/>
  </w:num>
  <w:num w:numId="79" w16cid:durableId="70322276">
    <w:abstractNumId w:val="205"/>
  </w:num>
  <w:num w:numId="80" w16cid:durableId="949052004">
    <w:abstractNumId w:val="258"/>
  </w:num>
  <w:num w:numId="81" w16cid:durableId="1774549955">
    <w:abstractNumId w:val="206"/>
  </w:num>
  <w:num w:numId="82" w16cid:durableId="253172204">
    <w:abstractNumId w:val="313"/>
  </w:num>
  <w:num w:numId="83" w16cid:durableId="1196891544">
    <w:abstractNumId w:val="156"/>
  </w:num>
  <w:num w:numId="84" w16cid:durableId="317462669">
    <w:abstractNumId w:val="189"/>
  </w:num>
  <w:num w:numId="85" w16cid:durableId="274362867">
    <w:abstractNumId w:val="73"/>
  </w:num>
  <w:num w:numId="86" w16cid:durableId="695545751">
    <w:abstractNumId w:val="101"/>
  </w:num>
  <w:num w:numId="87" w16cid:durableId="1757439530">
    <w:abstractNumId w:val="135"/>
  </w:num>
  <w:num w:numId="88" w16cid:durableId="824322995">
    <w:abstractNumId w:val="124"/>
  </w:num>
  <w:num w:numId="89" w16cid:durableId="273562366">
    <w:abstractNumId w:val="166"/>
  </w:num>
  <w:num w:numId="90" w16cid:durableId="412894678">
    <w:abstractNumId w:val="327"/>
  </w:num>
  <w:num w:numId="91" w16cid:durableId="1744834424">
    <w:abstractNumId w:val="123"/>
  </w:num>
  <w:num w:numId="92" w16cid:durableId="1971158371">
    <w:abstractNumId w:val="173"/>
  </w:num>
  <w:num w:numId="93" w16cid:durableId="116489137">
    <w:abstractNumId w:val="44"/>
  </w:num>
  <w:num w:numId="94" w16cid:durableId="1363676688">
    <w:abstractNumId w:val="255"/>
  </w:num>
  <w:num w:numId="95" w16cid:durableId="1103498853">
    <w:abstractNumId w:val="194"/>
  </w:num>
  <w:num w:numId="96" w16cid:durableId="52893766">
    <w:abstractNumId w:val="233"/>
  </w:num>
  <w:num w:numId="97" w16cid:durableId="1957834408">
    <w:abstractNumId w:val="282"/>
  </w:num>
  <w:num w:numId="98" w16cid:durableId="1217934343">
    <w:abstractNumId w:val="266"/>
  </w:num>
  <w:num w:numId="99" w16cid:durableId="366105097">
    <w:abstractNumId w:val="182"/>
  </w:num>
  <w:num w:numId="100" w16cid:durableId="1832284036">
    <w:abstractNumId w:val="238"/>
  </w:num>
  <w:num w:numId="101" w16cid:durableId="1636131803">
    <w:abstractNumId w:val="181"/>
  </w:num>
  <w:num w:numId="102" w16cid:durableId="341661512">
    <w:abstractNumId w:val="122"/>
  </w:num>
  <w:num w:numId="103" w16cid:durableId="1638337020">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49595446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86855449">
    <w:abstractNumId w:val="215"/>
  </w:num>
  <w:num w:numId="106" w16cid:durableId="186069289">
    <w:abstractNumId w:val="177"/>
  </w:num>
  <w:num w:numId="107" w16cid:durableId="1735930320">
    <w:abstractNumId w:val="342"/>
  </w:num>
  <w:num w:numId="108" w16cid:durableId="454518739">
    <w:abstractNumId w:val="348"/>
  </w:num>
  <w:num w:numId="109" w16cid:durableId="1078013556">
    <w:abstractNumId w:val="329"/>
  </w:num>
  <w:num w:numId="110" w16cid:durableId="1609317106">
    <w:abstractNumId w:val="61"/>
  </w:num>
  <w:num w:numId="111" w16cid:durableId="27807159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27639433">
    <w:abstractNumId w:val="384"/>
  </w:num>
  <w:num w:numId="113" w16cid:durableId="1111784174">
    <w:abstractNumId w:val="249"/>
  </w:num>
  <w:num w:numId="114" w16cid:durableId="777719135">
    <w:abstractNumId w:val="86"/>
  </w:num>
  <w:num w:numId="115" w16cid:durableId="251554518">
    <w:abstractNumId w:val="267"/>
  </w:num>
  <w:num w:numId="116" w16cid:durableId="1032654170">
    <w:abstractNumId w:val="75"/>
  </w:num>
  <w:num w:numId="117" w16cid:durableId="1856335996">
    <w:abstractNumId w:val="100"/>
  </w:num>
  <w:num w:numId="118" w16cid:durableId="2108193260">
    <w:abstractNumId w:val="306"/>
  </w:num>
  <w:num w:numId="119" w16cid:durableId="59645067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20482585">
    <w:abstractNumId w:val="295"/>
  </w:num>
  <w:num w:numId="121" w16cid:durableId="238708812">
    <w:abstractNumId w:val="196"/>
  </w:num>
  <w:num w:numId="122" w16cid:durableId="2019040902">
    <w:abstractNumId w:val="131"/>
  </w:num>
  <w:num w:numId="123" w16cid:durableId="1106389836">
    <w:abstractNumId w:val="105"/>
  </w:num>
  <w:num w:numId="124" w16cid:durableId="1160269624">
    <w:abstractNumId w:val="167"/>
  </w:num>
  <w:num w:numId="125" w16cid:durableId="2011638086">
    <w:abstractNumId w:val="116"/>
  </w:num>
  <w:num w:numId="126" w16cid:durableId="74280756">
    <w:abstractNumId w:val="270"/>
  </w:num>
  <w:num w:numId="127" w16cid:durableId="981885631">
    <w:abstractNumId w:val="69"/>
  </w:num>
  <w:num w:numId="128" w16cid:durableId="60834262">
    <w:abstractNumId w:val="316"/>
  </w:num>
  <w:num w:numId="129" w16cid:durableId="455296106">
    <w:abstractNumId w:val="202"/>
  </w:num>
  <w:num w:numId="130" w16cid:durableId="1865903482">
    <w:abstractNumId w:val="304"/>
  </w:num>
  <w:num w:numId="131" w16cid:durableId="1265260694">
    <w:abstractNumId w:val="227"/>
  </w:num>
  <w:num w:numId="132" w16cid:durableId="179005214">
    <w:abstractNumId w:val="242"/>
  </w:num>
  <w:num w:numId="133" w16cid:durableId="1099718738">
    <w:abstractNumId w:val="80"/>
  </w:num>
  <w:num w:numId="134" w16cid:durableId="817652111">
    <w:abstractNumId w:val="127"/>
  </w:num>
  <w:num w:numId="135" w16cid:durableId="677779529">
    <w:abstractNumId w:val="311"/>
  </w:num>
  <w:num w:numId="136" w16cid:durableId="1079012495">
    <w:abstractNumId w:val="376"/>
  </w:num>
  <w:num w:numId="137" w16cid:durableId="443303712">
    <w:abstractNumId w:val="388"/>
  </w:num>
  <w:num w:numId="138" w16cid:durableId="345325626">
    <w:abstractNumId w:val="117"/>
  </w:num>
  <w:num w:numId="139" w16cid:durableId="499009221">
    <w:abstractNumId w:val="297"/>
  </w:num>
  <w:num w:numId="140" w16cid:durableId="357118846">
    <w:abstractNumId w:val="381"/>
  </w:num>
  <w:num w:numId="141" w16cid:durableId="9723747">
    <w:abstractNumId w:val="229"/>
  </w:num>
  <w:num w:numId="142" w16cid:durableId="1090657804">
    <w:abstractNumId w:val="368"/>
  </w:num>
  <w:num w:numId="143" w16cid:durableId="1473474751">
    <w:abstractNumId w:val="53"/>
  </w:num>
  <w:num w:numId="144" w16cid:durableId="1601599119">
    <w:abstractNumId w:val="66"/>
  </w:num>
  <w:num w:numId="145" w16cid:durableId="511993293">
    <w:abstractNumId w:val="59"/>
  </w:num>
  <w:num w:numId="146" w16cid:durableId="1169953651">
    <w:abstractNumId w:val="371"/>
  </w:num>
  <w:num w:numId="147" w16cid:durableId="898128142">
    <w:abstractNumId w:val="360"/>
  </w:num>
  <w:num w:numId="148" w16cid:durableId="1766613425">
    <w:abstractNumId w:val="148"/>
  </w:num>
  <w:num w:numId="149" w16cid:durableId="547031705">
    <w:abstractNumId w:val="220"/>
  </w:num>
  <w:num w:numId="150" w16cid:durableId="1521625864">
    <w:abstractNumId w:val="275"/>
  </w:num>
  <w:num w:numId="151" w16cid:durableId="1050304066">
    <w:abstractNumId w:val="321"/>
  </w:num>
  <w:num w:numId="152" w16cid:durableId="1723750228">
    <w:abstractNumId w:val="226"/>
  </w:num>
  <w:num w:numId="153" w16cid:durableId="113402770">
    <w:abstractNumId w:val="257"/>
  </w:num>
  <w:num w:numId="154" w16cid:durableId="1941596093">
    <w:abstractNumId w:val="319"/>
  </w:num>
  <w:num w:numId="155" w16cid:durableId="1225750589">
    <w:abstractNumId w:val="280"/>
  </w:num>
  <w:num w:numId="156" w16cid:durableId="98720714">
    <w:abstractNumId w:val="330"/>
  </w:num>
  <w:num w:numId="157" w16cid:durableId="641540821">
    <w:abstractNumId w:val="92"/>
  </w:num>
  <w:num w:numId="158" w16cid:durableId="1030179896">
    <w:abstractNumId w:val="119"/>
  </w:num>
  <w:num w:numId="159" w16cid:durableId="400761952">
    <w:abstractNumId w:val="380"/>
  </w:num>
  <w:num w:numId="160" w16cid:durableId="453790466">
    <w:abstractNumId w:val="307"/>
  </w:num>
  <w:num w:numId="161" w16cid:durableId="1790776228">
    <w:abstractNumId w:val="93"/>
  </w:num>
  <w:num w:numId="162" w16cid:durableId="343558481">
    <w:abstractNumId w:val="237"/>
  </w:num>
  <w:num w:numId="163" w16cid:durableId="2140605248">
    <w:abstractNumId w:val="289"/>
  </w:num>
  <w:num w:numId="164" w16cid:durableId="1935630358">
    <w:abstractNumId w:val="377"/>
  </w:num>
  <w:num w:numId="165" w16cid:durableId="2015691294">
    <w:abstractNumId w:val="207"/>
  </w:num>
  <w:num w:numId="166" w16cid:durableId="312881432">
    <w:abstractNumId w:val="185"/>
  </w:num>
  <w:num w:numId="167" w16cid:durableId="1269774474">
    <w:abstractNumId w:val="281"/>
  </w:num>
  <w:num w:numId="168" w16cid:durableId="341857425">
    <w:abstractNumId w:val="175"/>
  </w:num>
  <w:num w:numId="169" w16cid:durableId="1761826020">
    <w:abstractNumId w:val="56"/>
  </w:num>
  <w:num w:numId="170" w16cid:durableId="590159707">
    <w:abstractNumId w:val="291"/>
  </w:num>
  <w:num w:numId="171" w16cid:durableId="326634224">
    <w:abstractNumId w:val="265"/>
  </w:num>
  <w:num w:numId="172" w16cid:durableId="2055693480">
    <w:abstractNumId w:val="7"/>
  </w:num>
  <w:num w:numId="173" w16cid:durableId="1125389984">
    <w:abstractNumId w:val="104"/>
  </w:num>
  <w:num w:numId="174" w16cid:durableId="732653661">
    <w:abstractNumId w:val="263"/>
  </w:num>
  <w:num w:numId="175" w16cid:durableId="634257899">
    <w:abstractNumId w:val="221"/>
  </w:num>
  <w:num w:numId="176" w16cid:durableId="1942492967">
    <w:abstractNumId w:val="331"/>
  </w:num>
  <w:num w:numId="177" w16cid:durableId="751390315">
    <w:abstractNumId w:val="27"/>
  </w:num>
  <w:num w:numId="178" w16cid:durableId="618682408">
    <w:abstractNumId w:val="40"/>
  </w:num>
  <w:num w:numId="179" w16cid:durableId="817039186">
    <w:abstractNumId w:val="42"/>
  </w:num>
  <w:num w:numId="180" w16cid:durableId="1709255877">
    <w:abstractNumId w:val="41"/>
  </w:num>
  <w:num w:numId="181" w16cid:durableId="948660160">
    <w:abstractNumId w:val="38"/>
  </w:num>
  <w:num w:numId="182" w16cid:durableId="1081097611">
    <w:abstractNumId w:val="39"/>
  </w:num>
  <w:num w:numId="183" w16cid:durableId="260339158">
    <w:abstractNumId w:val="37"/>
  </w:num>
  <w:num w:numId="184" w16cid:durableId="1667434725">
    <w:abstractNumId w:val="260"/>
  </w:num>
  <w:num w:numId="185" w16cid:durableId="342827780">
    <w:abstractNumId w:val="165"/>
  </w:num>
  <w:num w:numId="186" w16cid:durableId="2119329206">
    <w:abstractNumId w:val="79"/>
  </w:num>
  <w:num w:numId="187" w16cid:durableId="400298673">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642975419">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527790955">
    <w:abstractNumId w:val="200"/>
  </w:num>
  <w:num w:numId="190" w16cid:durableId="1799370694">
    <w:abstractNumId w:val="176"/>
  </w:num>
  <w:num w:numId="191" w16cid:durableId="92021645">
    <w:abstractNumId w:val="361"/>
  </w:num>
  <w:num w:numId="192" w16cid:durableId="1280604343">
    <w:abstractNumId w:val="336"/>
  </w:num>
  <w:num w:numId="193" w16cid:durableId="1955282621">
    <w:abstractNumId w:val="54"/>
  </w:num>
  <w:num w:numId="194" w16cid:durableId="324479930">
    <w:abstractNumId w:val="157"/>
  </w:num>
  <w:num w:numId="195" w16cid:durableId="10898876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202934528">
    <w:abstractNumId w:val="193"/>
  </w:num>
  <w:num w:numId="197" w16cid:durableId="2074113071">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856188953">
    <w:abstractNumId w:val="109"/>
  </w:num>
  <w:num w:numId="199" w16cid:durableId="71796887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52533842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4208773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45602997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5735378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84575334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9421419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79914695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31826313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56394825">
    <w:abstractNumId w:val="65"/>
  </w:num>
  <w:num w:numId="209" w16cid:durableId="1028414556">
    <w:abstractNumId w:val="160"/>
  </w:num>
  <w:num w:numId="210" w16cid:durableId="1891647953">
    <w:abstractNumId w:val="219"/>
  </w:num>
  <w:num w:numId="211" w16cid:durableId="882448959">
    <w:abstractNumId w:val="8"/>
  </w:num>
  <w:num w:numId="212" w16cid:durableId="711074608">
    <w:abstractNumId w:val="49"/>
  </w:num>
  <w:num w:numId="213" w16cid:durableId="245265117">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709649310">
    <w:abstractNumId w:val="17"/>
  </w:num>
  <w:num w:numId="215" w16cid:durableId="1393506726">
    <w:abstractNumId w:val="198"/>
  </w:num>
  <w:num w:numId="216" w16cid:durableId="964428975">
    <w:abstractNumId w:val="172"/>
  </w:num>
  <w:num w:numId="217" w16cid:durableId="559638677">
    <w:abstractNumId w:val="390"/>
  </w:num>
  <w:num w:numId="218" w16cid:durableId="597757277">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682243516">
    <w:abstractNumId w:val="134"/>
  </w:num>
  <w:num w:numId="220" w16cid:durableId="435101428">
    <w:abstractNumId w:val="264"/>
  </w:num>
  <w:num w:numId="221" w16cid:durableId="641427606">
    <w:abstractNumId w:val="140"/>
  </w:num>
  <w:num w:numId="222" w16cid:durableId="2057268696">
    <w:abstractNumId w:val="102"/>
  </w:num>
  <w:num w:numId="223" w16cid:durableId="1977485421">
    <w:abstractNumId w:val="386"/>
  </w:num>
  <w:num w:numId="224" w16cid:durableId="1383410089">
    <w:abstractNumId w:val="333"/>
  </w:num>
  <w:num w:numId="225" w16cid:durableId="140391685">
    <w:abstractNumId w:val="224"/>
  </w:num>
  <w:num w:numId="226" w16cid:durableId="1498762299">
    <w:abstractNumId w:val="213"/>
  </w:num>
  <w:num w:numId="227" w16cid:durableId="406269852">
    <w:abstractNumId w:val="359"/>
  </w:num>
  <w:num w:numId="228" w16cid:durableId="680009528">
    <w:abstractNumId w:val="391"/>
  </w:num>
  <w:num w:numId="229" w16cid:durableId="2051876296">
    <w:abstractNumId w:val="276"/>
  </w:num>
  <w:num w:numId="230" w16cid:durableId="1345863889">
    <w:abstractNumId w:val="285"/>
  </w:num>
  <w:num w:numId="231" w16cid:durableId="1859657850">
    <w:abstractNumId w:val="88"/>
  </w:num>
  <w:num w:numId="232" w16cid:durableId="204755604">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422342031">
    <w:abstractNumId w:val="244"/>
  </w:num>
  <w:num w:numId="234" w16cid:durableId="1930651296">
    <w:abstractNumId w:val="235"/>
  </w:num>
  <w:num w:numId="235" w16cid:durableId="675693035">
    <w:abstractNumId w:val="250"/>
  </w:num>
  <w:num w:numId="236" w16cid:durableId="255209986">
    <w:abstractNumId w:val="318"/>
  </w:num>
  <w:num w:numId="237" w16cid:durableId="1173255513">
    <w:abstractNumId w:val="170"/>
  </w:num>
  <w:num w:numId="238" w16cid:durableId="34431343">
    <w:abstractNumId w:val="82"/>
  </w:num>
  <w:num w:numId="239" w16cid:durableId="466435469">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804080233">
    <w:abstractNumId w:val="335"/>
  </w:num>
  <w:num w:numId="241" w16cid:durableId="1473132101">
    <w:abstractNumId w:val="225"/>
  </w:num>
  <w:num w:numId="242" w16cid:durableId="1222860422">
    <w:abstractNumId w:val="212"/>
  </w:num>
  <w:num w:numId="243" w16cid:durableId="17432858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011879473">
    <w:abstractNumId w:val="256"/>
  </w:num>
  <w:num w:numId="245" w16cid:durableId="1672100419">
    <w:abstractNumId w:val="293"/>
  </w:num>
  <w:num w:numId="246" w16cid:durableId="1486774404">
    <w:abstractNumId w:val="370"/>
  </w:num>
  <w:num w:numId="247" w16cid:durableId="1866943804">
    <w:abstractNumId w:val="179"/>
  </w:num>
  <w:num w:numId="248" w16cid:durableId="736247240">
    <w:abstractNumId w:val="240"/>
  </w:num>
  <w:num w:numId="249" w16cid:durableId="1022165931">
    <w:abstractNumId w:val="353"/>
  </w:num>
  <w:num w:numId="250" w16cid:durableId="412356539">
    <w:abstractNumId w:val="347"/>
  </w:num>
  <w:num w:numId="251" w16cid:durableId="770131206">
    <w:abstractNumId w:val="191"/>
  </w:num>
  <w:num w:numId="252" w16cid:durableId="596013448">
    <w:abstractNumId w:val="338"/>
  </w:num>
  <w:num w:numId="253" w16cid:durableId="600600601">
    <w:abstractNumId w:val="208"/>
  </w:num>
  <w:num w:numId="254" w16cid:durableId="2096318431">
    <w:abstractNumId w:val="324"/>
  </w:num>
  <w:num w:numId="255" w16cid:durableId="245388756">
    <w:abstractNumId w:val="298"/>
  </w:num>
  <w:num w:numId="256" w16cid:durableId="2091389509">
    <w:abstractNumId w:val="71"/>
  </w:num>
  <w:num w:numId="257" w16cid:durableId="752776141">
    <w:abstractNumId w:val="62"/>
  </w:num>
  <w:num w:numId="258" w16cid:durableId="951326645">
    <w:abstractNumId w:val="118"/>
  </w:num>
  <w:num w:numId="259" w16cid:durableId="700202486">
    <w:abstractNumId w:val="203"/>
  </w:num>
  <w:num w:numId="260" w16cid:durableId="150369229">
    <w:abstractNumId w:val="159"/>
  </w:num>
  <w:num w:numId="261" w16cid:durableId="1679429967">
    <w:abstractNumId w:val="241"/>
  </w:num>
  <w:num w:numId="262" w16cid:durableId="1398165870">
    <w:abstractNumId w:val="120"/>
  </w:num>
  <w:num w:numId="263" w16cid:durableId="2115710478">
    <w:abstractNumId w:val="209"/>
  </w:num>
  <w:num w:numId="264" w16cid:durableId="1029798313">
    <w:abstractNumId w:val="358"/>
  </w:num>
  <w:num w:numId="265" w16cid:durableId="1860198740">
    <w:abstractNumId w:val="99"/>
  </w:num>
  <w:num w:numId="266" w16cid:durableId="1519926864">
    <w:abstractNumId w:val="48"/>
  </w:num>
  <w:num w:numId="267" w16cid:durableId="1519612777">
    <w:abstractNumId w:val="211"/>
  </w:num>
  <w:num w:numId="268" w16cid:durableId="1897547654">
    <w:abstractNumId w:val="254"/>
  </w:num>
  <w:num w:numId="269" w16cid:durableId="1692141948">
    <w:abstractNumId w:val="365"/>
  </w:num>
  <w:num w:numId="270" w16cid:durableId="1591044831">
    <w:abstractNumId w:val="218"/>
  </w:num>
  <w:num w:numId="271" w16cid:durableId="385297936">
    <w:abstractNumId w:val="114"/>
  </w:num>
  <w:num w:numId="272" w16cid:durableId="609120156">
    <w:abstractNumId w:val="367"/>
  </w:num>
  <w:num w:numId="273" w16cid:durableId="1979605755">
    <w:abstractNumId w:val="326"/>
  </w:num>
  <w:num w:numId="274" w16cid:durableId="118228868">
    <w:abstractNumId w:val="292"/>
  </w:num>
  <w:num w:numId="275" w16cid:durableId="119766954">
    <w:abstractNumId w:val="169"/>
  </w:num>
  <w:num w:numId="276" w16cid:durableId="288632126">
    <w:abstractNumId w:val="288"/>
  </w:num>
  <w:num w:numId="277" w16cid:durableId="4401091">
    <w:abstractNumId w:val="178"/>
  </w:num>
  <w:num w:numId="278" w16cid:durableId="23674199">
    <w:abstractNumId w:val="153"/>
  </w:num>
  <w:num w:numId="279" w16cid:durableId="783577386">
    <w:abstractNumId w:val="343"/>
  </w:num>
  <w:num w:numId="280" w16cid:durableId="876044919">
    <w:abstractNumId w:val="322"/>
  </w:num>
  <w:num w:numId="281" w16cid:durableId="2118282452">
    <w:abstractNumId w:val="344"/>
  </w:num>
  <w:num w:numId="282" w16cid:durableId="1599825769">
    <w:abstractNumId w:val="58"/>
  </w:num>
  <w:num w:numId="283" w16cid:durableId="1219518175">
    <w:abstractNumId w:val="128"/>
  </w:num>
  <w:num w:numId="284" w16cid:durableId="979312632">
    <w:abstractNumId w:val="96"/>
  </w:num>
  <w:num w:numId="285" w16cid:durableId="1376739113">
    <w:abstractNumId w:val="115"/>
  </w:num>
  <w:num w:numId="286" w16cid:durableId="82797705">
    <w:abstractNumId w:val="296"/>
  </w:num>
  <w:num w:numId="287" w16cid:durableId="1160997388">
    <w:abstractNumId w:val="52"/>
  </w:num>
  <w:num w:numId="288" w16cid:durableId="994382766">
    <w:abstractNumId w:val="300"/>
  </w:num>
  <w:num w:numId="289" w16cid:durableId="1785728909">
    <w:abstractNumId w:val="332"/>
  </w:num>
  <w:num w:numId="290" w16cid:durableId="956527365">
    <w:abstractNumId w:val="315"/>
  </w:num>
  <w:num w:numId="291" w16cid:durableId="1639604206">
    <w:abstractNumId w:val="312"/>
  </w:num>
  <w:num w:numId="292" w16cid:durableId="585261632">
    <w:abstractNumId w:val="83"/>
  </w:num>
  <w:num w:numId="293" w16cid:durableId="2085449690">
    <w:abstractNumId w:val="247"/>
  </w:num>
  <w:num w:numId="294" w16cid:durableId="2083788621">
    <w:abstractNumId w:val="126"/>
  </w:num>
  <w:num w:numId="295" w16cid:durableId="509492287">
    <w:abstractNumId w:val="245"/>
  </w:num>
  <w:num w:numId="296" w16cid:durableId="1773160812">
    <w:abstractNumId w:val="150"/>
  </w:num>
  <w:num w:numId="297" w16cid:durableId="597830744">
    <w:abstractNumId w:val="199"/>
  </w:num>
  <w:num w:numId="298" w16cid:durableId="2113236775">
    <w:abstractNumId w:val="144"/>
  </w:num>
  <w:num w:numId="299" w16cid:durableId="1961182514">
    <w:abstractNumId w:val="97"/>
  </w:num>
  <w:num w:numId="300" w16cid:durableId="1782216252">
    <w:abstractNumId w:val="204"/>
  </w:num>
  <w:num w:numId="301" w16cid:durableId="1771312141">
    <w:abstractNumId w:val="272"/>
  </w:num>
  <w:num w:numId="302" w16cid:durableId="2039620324">
    <w:abstractNumId w:val="162"/>
  </w:num>
  <w:num w:numId="303" w16cid:durableId="50614761">
    <w:abstractNumId w:val="146"/>
  </w:num>
  <w:num w:numId="304" w16cid:durableId="460730770">
    <w:abstractNumId w:val="274"/>
  </w:num>
  <w:num w:numId="305" w16cid:durableId="1278754273">
    <w:abstractNumId w:val="139"/>
  </w:num>
  <w:num w:numId="306" w16cid:durableId="278491330">
    <w:abstractNumId w:val="154"/>
  </w:num>
  <w:num w:numId="307" w16cid:durableId="1452436063">
    <w:abstractNumId w:val="323"/>
  </w:num>
  <w:num w:numId="308" w16cid:durableId="74730978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838236309">
    <w:abstractNumId w:val="303"/>
  </w:num>
  <w:num w:numId="310" w16cid:durableId="1768429887">
    <w:abstractNumId w:val="231"/>
  </w:num>
  <w:num w:numId="311" w16cid:durableId="131673570">
    <w:abstractNumId w:val="112"/>
  </w:num>
  <w:num w:numId="312" w16cid:durableId="677578950">
    <w:abstractNumId w:val="354"/>
    <w:lvlOverride w:ilvl="0"/>
    <w:lvlOverride w:ilvl="1"/>
    <w:lvlOverride w:ilvl="2"/>
    <w:lvlOverride w:ilvl="3">
      <w:startOverride w:val="1"/>
    </w:lvlOverride>
    <w:lvlOverride w:ilvl="4">
      <w:startOverride w:val="1"/>
    </w:lvlOverride>
    <w:lvlOverride w:ilvl="5">
      <w:startOverride w:val="1"/>
    </w:lvlOverride>
    <w:lvlOverride w:ilvl="6"/>
    <w:lvlOverride w:ilvl="7"/>
    <w:lvlOverride w:ilvl="8"/>
  </w:num>
  <w:num w:numId="313" w16cid:durableId="453597058">
    <w:abstractNumId w:val="364"/>
  </w:num>
  <w:num w:numId="314" w16cid:durableId="914709857">
    <w:abstractNumId w:val="378"/>
    <w:lvlOverride w:ilvl="0">
      <w:startOverride w:val="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48306409">
    <w:abstractNumId w:val="24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bCs/>
          <w:i w:val="0"/>
          <w:iCs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6" w16cid:durableId="460391549">
    <w:abstractNumId w:val="271"/>
  </w:num>
  <w:num w:numId="317" w16cid:durableId="662123900">
    <w:abstractNumId w:val="72"/>
  </w:num>
  <w:num w:numId="318" w16cid:durableId="853424175">
    <w:abstractNumId w:val="188"/>
  </w:num>
  <w:num w:numId="319" w16cid:durableId="1137185767">
    <w:abstractNumId w:val="187"/>
  </w:num>
  <w:num w:numId="320" w16cid:durableId="475148509">
    <w:abstractNumId w:val="236"/>
  </w:num>
  <w:num w:numId="321" w16cid:durableId="661398752">
    <w:abstractNumId w:val="183"/>
  </w:num>
  <w:num w:numId="322" w16cid:durableId="2053264860">
    <w:abstractNumId w:val="251"/>
  </w:num>
  <w:num w:numId="323" w16cid:durableId="680164933">
    <w:abstractNumId w:val="47"/>
  </w:num>
  <w:num w:numId="324" w16cid:durableId="1785492491">
    <w:abstractNumId w:val="163"/>
  </w:num>
  <w:num w:numId="325" w16cid:durableId="646058941">
    <w:abstractNumId w:val="301"/>
  </w:num>
  <w:num w:numId="326" w16cid:durableId="1718696263">
    <w:abstractNumId w:val="301"/>
  </w:num>
  <w:num w:numId="327" w16cid:durableId="5529346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07088077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859591372">
    <w:abstractNumId w:val="132"/>
  </w:num>
  <w:num w:numId="330" w16cid:durableId="1403017004">
    <w:abstractNumId w:val="1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239172371">
    <w:abstractNumId w:val="302"/>
  </w:num>
  <w:num w:numId="332" w16cid:durableId="294651317">
    <w:abstractNumId w:val="273"/>
  </w:num>
  <w:num w:numId="333" w16cid:durableId="1011758331">
    <w:abstractNumId w:val="334"/>
  </w:num>
  <w:num w:numId="334" w16cid:durableId="1356350916">
    <w:abstractNumId w:val="186"/>
  </w:num>
  <w:num w:numId="335" w16cid:durableId="1162039371">
    <w:abstractNumId w:val="248"/>
  </w:num>
  <w:num w:numId="336" w16cid:durableId="1637907634">
    <w:abstractNumId w:val="103"/>
  </w:num>
  <w:num w:numId="337" w16cid:durableId="1931084988">
    <w:abstractNumId w:val="195"/>
  </w:num>
  <w:num w:numId="338" w16cid:durableId="2034108480">
    <w:abstractNumId w:val="55"/>
  </w:num>
  <w:num w:numId="339" w16cid:durableId="640693603">
    <w:abstractNumId w:val="149"/>
  </w:num>
  <w:num w:numId="340" w16cid:durableId="724644599">
    <w:abstractNumId w:val="345"/>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pl-PL" w:vendorID="64" w:dllVersion="0" w:nlCheck="1" w:checkStyle="0"/>
  <w:activeWritingStyle w:appName="MSWord" w:lang="es-ES_trad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0A6"/>
    <w:rsid w:val="00000129"/>
    <w:rsid w:val="00000817"/>
    <w:rsid w:val="000010FD"/>
    <w:rsid w:val="000011ED"/>
    <w:rsid w:val="00001291"/>
    <w:rsid w:val="000012B4"/>
    <w:rsid w:val="0000158D"/>
    <w:rsid w:val="00001C8F"/>
    <w:rsid w:val="00001F2E"/>
    <w:rsid w:val="000026A2"/>
    <w:rsid w:val="00002978"/>
    <w:rsid w:val="00002AFE"/>
    <w:rsid w:val="00002BCC"/>
    <w:rsid w:val="0000347C"/>
    <w:rsid w:val="00003DEF"/>
    <w:rsid w:val="00003E55"/>
    <w:rsid w:val="000049D4"/>
    <w:rsid w:val="00004ACA"/>
    <w:rsid w:val="00004B28"/>
    <w:rsid w:val="00004B81"/>
    <w:rsid w:val="00005866"/>
    <w:rsid w:val="000058A7"/>
    <w:rsid w:val="00006519"/>
    <w:rsid w:val="00007383"/>
    <w:rsid w:val="00007527"/>
    <w:rsid w:val="00007AED"/>
    <w:rsid w:val="00007B4F"/>
    <w:rsid w:val="000106F5"/>
    <w:rsid w:val="000108F3"/>
    <w:rsid w:val="00010A69"/>
    <w:rsid w:val="00010D52"/>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185"/>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331"/>
    <w:rsid w:val="00021E5C"/>
    <w:rsid w:val="00021E85"/>
    <w:rsid w:val="00022AB0"/>
    <w:rsid w:val="00022EF1"/>
    <w:rsid w:val="00023E1C"/>
    <w:rsid w:val="000240C0"/>
    <w:rsid w:val="000247E7"/>
    <w:rsid w:val="00024DCF"/>
    <w:rsid w:val="000250F7"/>
    <w:rsid w:val="00025ACD"/>
    <w:rsid w:val="00025DCD"/>
    <w:rsid w:val="00026088"/>
    <w:rsid w:val="000260AA"/>
    <w:rsid w:val="00026180"/>
    <w:rsid w:val="00026997"/>
    <w:rsid w:val="000270B2"/>
    <w:rsid w:val="00027771"/>
    <w:rsid w:val="0003075E"/>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5B4"/>
    <w:rsid w:val="00037ABC"/>
    <w:rsid w:val="00037CD3"/>
    <w:rsid w:val="00040071"/>
    <w:rsid w:val="00040109"/>
    <w:rsid w:val="00040F14"/>
    <w:rsid w:val="000411E7"/>
    <w:rsid w:val="0004196A"/>
    <w:rsid w:val="00042308"/>
    <w:rsid w:val="00042CD5"/>
    <w:rsid w:val="00042E64"/>
    <w:rsid w:val="000436FC"/>
    <w:rsid w:val="00044060"/>
    <w:rsid w:val="000445EF"/>
    <w:rsid w:val="00044B81"/>
    <w:rsid w:val="00044DC6"/>
    <w:rsid w:val="0004594E"/>
    <w:rsid w:val="00045F4C"/>
    <w:rsid w:val="00046088"/>
    <w:rsid w:val="00046CD0"/>
    <w:rsid w:val="000473B9"/>
    <w:rsid w:val="00047893"/>
    <w:rsid w:val="000479A4"/>
    <w:rsid w:val="000479EF"/>
    <w:rsid w:val="00047A77"/>
    <w:rsid w:val="000506AF"/>
    <w:rsid w:val="00050BF7"/>
    <w:rsid w:val="00050EB4"/>
    <w:rsid w:val="00051183"/>
    <w:rsid w:val="0005146F"/>
    <w:rsid w:val="000515DD"/>
    <w:rsid w:val="000515E7"/>
    <w:rsid w:val="00051B71"/>
    <w:rsid w:val="00051BE3"/>
    <w:rsid w:val="00052062"/>
    <w:rsid w:val="00052267"/>
    <w:rsid w:val="000526E5"/>
    <w:rsid w:val="00052AEC"/>
    <w:rsid w:val="00052C86"/>
    <w:rsid w:val="00052D35"/>
    <w:rsid w:val="00053942"/>
    <w:rsid w:val="00053E9C"/>
    <w:rsid w:val="000542E8"/>
    <w:rsid w:val="000543E9"/>
    <w:rsid w:val="0005445D"/>
    <w:rsid w:val="00054CF0"/>
    <w:rsid w:val="000555C1"/>
    <w:rsid w:val="000566C3"/>
    <w:rsid w:val="0005678F"/>
    <w:rsid w:val="00056D7C"/>
    <w:rsid w:val="00057969"/>
    <w:rsid w:val="00060353"/>
    <w:rsid w:val="00060807"/>
    <w:rsid w:val="00060B7F"/>
    <w:rsid w:val="00060D49"/>
    <w:rsid w:val="00061634"/>
    <w:rsid w:val="000616E9"/>
    <w:rsid w:val="00061CC5"/>
    <w:rsid w:val="00061DD6"/>
    <w:rsid w:val="00061DD9"/>
    <w:rsid w:val="00062362"/>
    <w:rsid w:val="000623A0"/>
    <w:rsid w:val="000624A2"/>
    <w:rsid w:val="000624BE"/>
    <w:rsid w:val="0006252E"/>
    <w:rsid w:val="00062BB8"/>
    <w:rsid w:val="00062DAD"/>
    <w:rsid w:val="00062E51"/>
    <w:rsid w:val="0006379D"/>
    <w:rsid w:val="000646CA"/>
    <w:rsid w:val="00065196"/>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638"/>
    <w:rsid w:val="00076898"/>
    <w:rsid w:val="00076D14"/>
    <w:rsid w:val="00077137"/>
    <w:rsid w:val="00077223"/>
    <w:rsid w:val="00077E97"/>
    <w:rsid w:val="00080140"/>
    <w:rsid w:val="0008047C"/>
    <w:rsid w:val="00080EF2"/>
    <w:rsid w:val="0008101D"/>
    <w:rsid w:val="0008141D"/>
    <w:rsid w:val="00081FAF"/>
    <w:rsid w:val="00082186"/>
    <w:rsid w:val="00082CD0"/>
    <w:rsid w:val="00082E57"/>
    <w:rsid w:val="00083B58"/>
    <w:rsid w:val="00084585"/>
    <w:rsid w:val="0008485B"/>
    <w:rsid w:val="00084B9B"/>
    <w:rsid w:val="00084CA3"/>
    <w:rsid w:val="00084EB4"/>
    <w:rsid w:val="00086022"/>
    <w:rsid w:val="0008630E"/>
    <w:rsid w:val="00086674"/>
    <w:rsid w:val="00086AB3"/>
    <w:rsid w:val="00086ED5"/>
    <w:rsid w:val="00087176"/>
    <w:rsid w:val="00087273"/>
    <w:rsid w:val="00087344"/>
    <w:rsid w:val="00087471"/>
    <w:rsid w:val="000877EE"/>
    <w:rsid w:val="0009007D"/>
    <w:rsid w:val="00090332"/>
    <w:rsid w:val="00090752"/>
    <w:rsid w:val="0009172C"/>
    <w:rsid w:val="0009257D"/>
    <w:rsid w:val="00092602"/>
    <w:rsid w:val="000926FE"/>
    <w:rsid w:val="00092BD3"/>
    <w:rsid w:val="00092C64"/>
    <w:rsid w:val="00092D92"/>
    <w:rsid w:val="0009320C"/>
    <w:rsid w:val="00093457"/>
    <w:rsid w:val="00093C0E"/>
    <w:rsid w:val="000943E0"/>
    <w:rsid w:val="00094930"/>
    <w:rsid w:val="00094F2A"/>
    <w:rsid w:val="000950C0"/>
    <w:rsid w:val="00095B7A"/>
    <w:rsid w:val="00095BC8"/>
    <w:rsid w:val="00096405"/>
    <w:rsid w:val="000967C4"/>
    <w:rsid w:val="00096DD5"/>
    <w:rsid w:val="00097672"/>
    <w:rsid w:val="00097ED3"/>
    <w:rsid w:val="00097FAC"/>
    <w:rsid w:val="000A0995"/>
    <w:rsid w:val="000A1762"/>
    <w:rsid w:val="000A2116"/>
    <w:rsid w:val="000A2517"/>
    <w:rsid w:val="000A2A22"/>
    <w:rsid w:val="000A32EB"/>
    <w:rsid w:val="000A3598"/>
    <w:rsid w:val="000A3844"/>
    <w:rsid w:val="000A3CDF"/>
    <w:rsid w:val="000A3D73"/>
    <w:rsid w:val="000A3F81"/>
    <w:rsid w:val="000A4450"/>
    <w:rsid w:val="000A458A"/>
    <w:rsid w:val="000A48EE"/>
    <w:rsid w:val="000A4C5B"/>
    <w:rsid w:val="000A5527"/>
    <w:rsid w:val="000A57D2"/>
    <w:rsid w:val="000A57D5"/>
    <w:rsid w:val="000A581F"/>
    <w:rsid w:val="000A59CC"/>
    <w:rsid w:val="000A603A"/>
    <w:rsid w:val="000A68BB"/>
    <w:rsid w:val="000A6E1F"/>
    <w:rsid w:val="000A75C1"/>
    <w:rsid w:val="000A78FC"/>
    <w:rsid w:val="000A7AB6"/>
    <w:rsid w:val="000A7DE5"/>
    <w:rsid w:val="000B0170"/>
    <w:rsid w:val="000B0800"/>
    <w:rsid w:val="000B0F3D"/>
    <w:rsid w:val="000B0F61"/>
    <w:rsid w:val="000B1032"/>
    <w:rsid w:val="000B13C2"/>
    <w:rsid w:val="000B183C"/>
    <w:rsid w:val="000B184C"/>
    <w:rsid w:val="000B2391"/>
    <w:rsid w:val="000B3780"/>
    <w:rsid w:val="000B382F"/>
    <w:rsid w:val="000B399E"/>
    <w:rsid w:val="000B3A30"/>
    <w:rsid w:val="000B3E73"/>
    <w:rsid w:val="000B3EB0"/>
    <w:rsid w:val="000B41B1"/>
    <w:rsid w:val="000B4CEC"/>
    <w:rsid w:val="000B52CF"/>
    <w:rsid w:val="000B5320"/>
    <w:rsid w:val="000B5A83"/>
    <w:rsid w:val="000B6975"/>
    <w:rsid w:val="000B6ACC"/>
    <w:rsid w:val="000B6EF8"/>
    <w:rsid w:val="000B7597"/>
    <w:rsid w:val="000B7698"/>
    <w:rsid w:val="000B7D04"/>
    <w:rsid w:val="000B7D86"/>
    <w:rsid w:val="000C0508"/>
    <w:rsid w:val="000C062E"/>
    <w:rsid w:val="000C0BAA"/>
    <w:rsid w:val="000C0BCB"/>
    <w:rsid w:val="000C162E"/>
    <w:rsid w:val="000C1896"/>
    <w:rsid w:val="000C281E"/>
    <w:rsid w:val="000C2B3B"/>
    <w:rsid w:val="000C2CF9"/>
    <w:rsid w:val="000C330D"/>
    <w:rsid w:val="000C357B"/>
    <w:rsid w:val="000C35FE"/>
    <w:rsid w:val="000C4134"/>
    <w:rsid w:val="000C4906"/>
    <w:rsid w:val="000C50F7"/>
    <w:rsid w:val="000C5CAD"/>
    <w:rsid w:val="000C5E40"/>
    <w:rsid w:val="000C5E61"/>
    <w:rsid w:val="000C6370"/>
    <w:rsid w:val="000C6500"/>
    <w:rsid w:val="000C658A"/>
    <w:rsid w:val="000C7409"/>
    <w:rsid w:val="000C7673"/>
    <w:rsid w:val="000C77F9"/>
    <w:rsid w:val="000D0B4C"/>
    <w:rsid w:val="000D0FDB"/>
    <w:rsid w:val="000D158C"/>
    <w:rsid w:val="000D1C7E"/>
    <w:rsid w:val="000D1D5C"/>
    <w:rsid w:val="000D1FAE"/>
    <w:rsid w:val="000D281E"/>
    <w:rsid w:val="000D2A3F"/>
    <w:rsid w:val="000D3223"/>
    <w:rsid w:val="000D399F"/>
    <w:rsid w:val="000D3B96"/>
    <w:rsid w:val="000D450C"/>
    <w:rsid w:val="000D4804"/>
    <w:rsid w:val="000D49AC"/>
    <w:rsid w:val="000D4B56"/>
    <w:rsid w:val="000D56C8"/>
    <w:rsid w:val="000D58C0"/>
    <w:rsid w:val="000D5A9A"/>
    <w:rsid w:val="000D5B82"/>
    <w:rsid w:val="000D5E98"/>
    <w:rsid w:val="000D5FA4"/>
    <w:rsid w:val="000D6110"/>
    <w:rsid w:val="000D6459"/>
    <w:rsid w:val="000D6650"/>
    <w:rsid w:val="000D6693"/>
    <w:rsid w:val="000D70E9"/>
    <w:rsid w:val="000D7B7B"/>
    <w:rsid w:val="000D7F62"/>
    <w:rsid w:val="000E06E5"/>
    <w:rsid w:val="000E0A86"/>
    <w:rsid w:val="000E0B40"/>
    <w:rsid w:val="000E1A17"/>
    <w:rsid w:val="000E1C63"/>
    <w:rsid w:val="000E1D0A"/>
    <w:rsid w:val="000E1E84"/>
    <w:rsid w:val="000E2478"/>
    <w:rsid w:val="000E25CB"/>
    <w:rsid w:val="000E29FB"/>
    <w:rsid w:val="000E32CF"/>
    <w:rsid w:val="000E34E0"/>
    <w:rsid w:val="000E3627"/>
    <w:rsid w:val="000E386F"/>
    <w:rsid w:val="000E3F26"/>
    <w:rsid w:val="000E40B5"/>
    <w:rsid w:val="000E4F72"/>
    <w:rsid w:val="000E5131"/>
    <w:rsid w:val="000E5413"/>
    <w:rsid w:val="000E5867"/>
    <w:rsid w:val="000E5B16"/>
    <w:rsid w:val="000E60E1"/>
    <w:rsid w:val="000E65A8"/>
    <w:rsid w:val="000E66CD"/>
    <w:rsid w:val="000E686D"/>
    <w:rsid w:val="000E6A07"/>
    <w:rsid w:val="000E6C84"/>
    <w:rsid w:val="000E6C8A"/>
    <w:rsid w:val="000E79A8"/>
    <w:rsid w:val="000E7B67"/>
    <w:rsid w:val="000F043A"/>
    <w:rsid w:val="000F079A"/>
    <w:rsid w:val="000F0939"/>
    <w:rsid w:val="000F0EEA"/>
    <w:rsid w:val="000F1403"/>
    <w:rsid w:val="000F18E9"/>
    <w:rsid w:val="000F1A28"/>
    <w:rsid w:val="000F1E4B"/>
    <w:rsid w:val="000F2425"/>
    <w:rsid w:val="000F2CE7"/>
    <w:rsid w:val="000F2F37"/>
    <w:rsid w:val="000F306A"/>
    <w:rsid w:val="000F3AC0"/>
    <w:rsid w:val="000F4106"/>
    <w:rsid w:val="000F420A"/>
    <w:rsid w:val="000F4608"/>
    <w:rsid w:val="000F49C9"/>
    <w:rsid w:val="000F4A56"/>
    <w:rsid w:val="000F4BBE"/>
    <w:rsid w:val="000F4FA0"/>
    <w:rsid w:val="000F522E"/>
    <w:rsid w:val="000F5CBE"/>
    <w:rsid w:val="000F5D50"/>
    <w:rsid w:val="000F5ECE"/>
    <w:rsid w:val="000F62EF"/>
    <w:rsid w:val="000F67CB"/>
    <w:rsid w:val="000F6D94"/>
    <w:rsid w:val="000F7B9A"/>
    <w:rsid w:val="000F7BB3"/>
    <w:rsid w:val="000F7CBE"/>
    <w:rsid w:val="00100106"/>
    <w:rsid w:val="00100597"/>
    <w:rsid w:val="001008C1"/>
    <w:rsid w:val="00100B34"/>
    <w:rsid w:val="00100D68"/>
    <w:rsid w:val="0010113B"/>
    <w:rsid w:val="001013A9"/>
    <w:rsid w:val="00101815"/>
    <w:rsid w:val="001019E7"/>
    <w:rsid w:val="00101B63"/>
    <w:rsid w:val="00101DDC"/>
    <w:rsid w:val="00102241"/>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944"/>
    <w:rsid w:val="00110C03"/>
    <w:rsid w:val="00110E9E"/>
    <w:rsid w:val="00110EEB"/>
    <w:rsid w:val="001118BD"/>
    <w:rsid w:val="00111991"/>
    <w:rsid w:val="00111BCA"/>
    <w:rsid w:val="00112518"/>
    <w:rsid w:val="00112D26"/>
    <w:rsid w:val="00113634"/>
    <w:rsid w:val="00113BB0"/>
    <w:rsid w:val="00113EFD"/>
    <w:rsid w:val="0011437B"/>
    <w:rsid w:val="001146A2"/>
    <w:rsid w:val="00114F21"/>
    <w:rsid w:val="00115037"/>
    <w:rsid w:val="00115F30"/>
    <w:rsid w:val="00116036"/>
    <w:rsid w:val="0011607F"/>
    <w:rsid w:val="00116111"/>
    <w:rsid w:val="001163A0"/>
    <w:rsid w:val="00116AF9"/>
    <w:rsid w:val="00116D9A"/>
    <w:rsid w:val="00116DD4"/>
    <w:rsid w:val="001173BB"/>
    <w:rsid w:val="001173DC"/>
    <w:rsid w:val="00117AB9"/>
    <w:rsid w:val="00117B1B"/>
    <w:rsid w:val="00120268"/>
    <w:rsid w:val="00120600"/>
    <w:rsid w:val="00120626"/>
    <w:rsid w:val="001209D7"/>
    <w:rsid w:val="00120A21"/>
    <w:rsid w:val="00120B08"/>
    <w:rsid w:val="00120C86"/>
    <w:rsid w:val="0012166B"/>
    <w:rsid w:val="00121B2C"/>
    <w:rsid w:val="00122051"/>
    <w:rsid w:val="00122D19"/>
    <w:rsid w:val="001230AE"/>
    <w:rsid w:val="0012465B"/>
    <w:rsid w:val="00124AC9"/>
    <w:rsid w:val="00124D4E"/>
    <w:rsid w:val="00124D77"/>
    <w:rsid w:val="001250F3"/>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7FD"/>
    <w:rsid w:val="001329D5"/>
    <w:rsid w:val="00132A1C"/>
    <w:rsid w:val="001331B4"/>
    <w:rsid w:val="001341F3"/>
    <w:rsid w:val="001343BA"/>
    <w:rsid w:val="001345DE"/>
    <w:rsid w:val="00135187"/>
    <w:rsid w:val="00135916"/>
    <w:rsid w:val="00135D89"/>
    <w:rsid w:val="00135F17"/>
    <w:rsid w:val="00136553"/>
    <w:rsid w:val="00136BE7"/>
    <w:rsid w:val="00136C8B"/>
    <w:rsid w:val="00137D14"/>
    <w:rsid w:val="00140162"/>
    <w:rsid w:val="00140418"/>
    <w:rsid w:val="001416C2"/>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C5"/>
    <w:rsid w:val="001532F9"/>
    <w:rsid w:val="00153557"/>
    <w:rsid w:val="00153FDF"/>
    <w:rsid w:val="0015419B"/>
    <w:rsid w:val="00154B80"/>
    <w:rsid w:val="001550A9"/>
    <w:rsid w:val="00155811"/>
    <w:rsid w:val="00156103"/>
    <w:rsid w:val="00156485"/>
    <w:rsid w:val="00156876"/>
    <w:rsid w:val="00156B81"/>
    <w:rsid w:val="00157647"/>
    <w:rsid w:val="00157899"/>
    <w:rsid w:val="001579E2"/>
    <w:rsid w:val="00157A5E"/>
    <w:rsid w:val="00157E54"/>
    <w:rsid w:val="00157F89"/>
    <w:rsid w:val="00160331"/>
    <w:rsid w:val="001603FF"/>
    <w:rsid w:val="00160404"/>
    <w:rsid w:val="00160979"/>
    <w:rsid w:val="001609DF"/>
    <w:rsid w:val="00160BD0"/>
    <w:rsid w:val="00161671"/>
    <w:rsid w:val="001646F6"/>
    <w:rsid w:val="00164704"/>
    <w:rsid w:val="0016563A"/>
    <w:rsid w:val="00165BE8"/>
    <w:rsid w:val="00165C61"/>
    <w:rsid w:val="0016608F"/>
    <w:rsid w:val="00166191"/>
    <w:rsid w:val="00166677"/>
    <w:rsid w:val="0016667F"/>
    <w:rsid w:val="001667C7"/>
    <w:rsid w:val="00166A35"/>
    <w:rsid w:val="00166E71"/>
    <w:rsid w:val="0016703E"/>
    <w:rsid w:val="00167075"/>
    <w:rsid w:val="00170310"/>
    <w:rsid w:val="001705C7"/>
    <w:rsid w:val="001706B1"/>
    <w:rsid w:val="001707A7"/>
    <w:rsid w:val="00171384"/>
    <w:rsid w:val="001714F4"/>
    <w:rsid w:val="00172275"/>
    <w:rsid w:val="00172394"/>
    <w:rsid w:val="001724BC"/>
    <w:rsid w:val="0017321E"/>
    <w:rsid w:val="00173666"/>
    <w:rsid w:val="0017368E"/>
    <w:rsid w:val="00173C23"/>
    <w:rsid w:val="0017435D"/>
    <w:rsid w:val="00174416"/>
    <w:rsid w:val="001748BF"/>
    <w:rsid w:val="001748C7"/>
    <w:rsid w:val="00174D80"/>
    <w:rsid w:val="00174E86"/>
    <w:rsid w:val="00176C05"/>
    <w:rsid w:val="00176D28"/>
    <w:rsid w:val="0017745F"/>
    <w:rsid w:val="00177469"/>
    <w:rsid w:val="00177524"/>
    <w:rsid w:val="00177AD3"/>
    <w:rsid w:val="00177C65"/>
    <w:rsid w:val="00177F9D"/>
    <w:rsid w:val="0018061C"/>
    <w:rsid w:val="0018066F"/>
    <w:rsid w:val="001809B7"/>
    <w:rsid w:val="00180AE3"/>
    <w:rsid w:val="00180CBE"/>
    <w:rsid w:val="0018103D"/>
    <w:rsid w:val="001816AB"/>
    <w:rsid w:val="0018194A"/>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87DD5"/>
    <w:rsid w:val="00190B32"/>
    <w:rsid w:val="0019107C"/>
    <w:rsid w:val="001910F2"/>
    <w:rsid w:val="00191274"/>
    <w:rsid w:val="00191661"/>
    <w:rsid w:val="001921B8"/>
    <w:rsid w:val="0019286B"/>
    <w:rsid w:val="0019318E"/>
    <w:rsid w:val="0019368D"/>
    <w:rsid w:val="0019386C"/>
    <w:rsid w:val="00193DD5"/>
    <w:rsid w:val="00193EC2"/>
    <w:rsid w:val="00193F8C"/>
    <w:rsid w:val="00194014"/>
    <w:rsid w:val="001941EC"/>
    <w:rsid w:val="001945B5"/>
    <w:rsid w:val="0019479F"/>
    <w:rsid w:val="00194823"/>
    <w:rsid w:val="00195049"/>
    <w:rsid w:val="00195216"/>
    <w:rsid w:val="0019562E"/>
    <w:rsid w:val="001958B3"/>
    <w:rsid w:val="00195911"/>
    <w:rsid w:val="00195CCA"/>
    <w:rsid w:val="001960D5"/>
    <w:rsid w:val="00196431"/>
    <w:rsid w:val="00196570"/>
    <w:rsid w:val="00196970"/>
    <w:rsid w:val="00196DF9"/>
    <w:rsid w:val="00196E8B"/>
    <w:rsid w:val="001974C4"/>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27F"/>
    <w:rsid w:val="001A741B"/>
    <w:rsid w:val="001A7574"/>
    <w:rsid w:val="001A77A4"/>
    <w:rsid w:val="001A79F2"/>
    <w:rsid w:val="001A7ED4"/>
    <w:rsid w:val="001B0562"/>
    <w:rsid w:val="001B0E08"/>
    <w:rsid w:val="001B0E12"/>
    <w:rsid w:val="001B0FBD"/>
    <w:rsid w:val="001B1D15"/>
    <w:rsid w:val="001B1F0A"/>
    <w:rsid w:val="001B1F95"/>
    <w:rsid w:val="001B27C5"/>
    <w:rsid w:val="001B28C1"/>
    <w:rsid w:val="001B28EB"/>
    <w:rsid w:val="001B2968"/>
    <w:rsid w:val="001B3076"/>
    <w:rsid w:val="001B38A5"/>
    <w:rsid w:val="001B401F"/>
    <w:rsid w:val="001B4822"/>
    <w:rsid w:val="001B4A39"/>
    <w:rsid w:val="001B4A7E"/>
    <w:rsid w:val="001B4D18"/>
    <w:rsid w:val="001B4F49"/>
    <w:rsid w:val="001B5AFF"/>
    <w:rsid w:val="001B5C07"/>
    <w:rsid w:val="001B5E94"/>
    <w:rsid w:val="001B5FA1"/>
    <w:rsid w:val="001B63EF"/>
    <w:rsid w:val="001B6EBF"/>
    <w:rsid w:val="001B731E"/>
    <w:rsid w:val="001B78C3"/>
    <w:rsid w:val="001C01E1"/>
    <w:rsid w:val="001C07EC"/>
    <w:rsid w:val="001C0CB4"/>
    <w:rsid w:val="001C19C8"/>
    <w:rsid w:val="001C1AB4"/>
    <w:rsid w:val="001C2326"/>
    <w:rsid w:val="001C26BA"/>
    <w:rsid w:val="001C2F6F"/>
    <w:rsid w:val="001C3A9F"/>
    <w:rsid w:val="001C3BF5"/>
    <w:rsid w:val="001C4022"/>
    <w:rsid w:val="001C44C5"/>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1F80"/>
    <w:rsid w:val="001D229B"/>
    <w:rsid w:val="001D2A15"/>
    <w:rsid w:val="001D2E9E"/>
    <w:rsid w:val="001D2FD1"/>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636"/>
    <w:rsid w:val="001E3ACC"/>
    <w:rsid w:val="001E402B"/>
    <w:rsid w:val="001E4ED1"/>
    <w:rsid w:val="001E561F"/>
    <w:rsid w:val="001E5A82"/>
    <w:rsid w:val="001E5FB6"/>
    <w:rsid w:val="001E646A"/>
    <w:rsid w:val="001E6C7E"/>
    <w:rsid w:val="001E76FC"/>
    <w:rsid w:val="001E7C4A"/>
    <w:rsid w:val="001E7D03"/>
    <w:rsid w:val="001F0958"/>
    <w:rsid w:val="001F096C"/>
    <w:rsid w:val="001F0AB5"/>
    <w:rsid w:val="001F0FDD"/>
    <w:rsid w:val="001F1887"/>
    <w:rsid w:val="001F2496"/>
    <w:rsid w:val="001F2FDB"/>
    <w:rsid w:val="001F3345"/>
    <w:rsid w:val="001F3A7D"/>
    <w:rsid w:val="001F3E48"/>
    <w:rsid w:val="001F4CCD"/>
    <w:rsid w:val="001F4E2C"/>
    <w:rsid w:val="001F5256"/>
    <w:rsid w:val="001F5539"/>
    <w:rsid w:val="001F5DA6"/>
    <w:rsid w:val="001F662D"/>
    <w:rsid w:val="001F7BB1"/>
    <w:rsid w:val="002002D5"/>
    <w:rsid w:val="00200C26"/>
    <w:rsid w:val="00200DD1"/>
    <w:rsid w:val="0020122C"/>
    <w:rsid w:val="002017A2"/>
    <w:rsid w:val="00201A00"/>
    <w:rsid w:val="00201AAA"/>
    <w:rsid w:val="002021E1"/>
    <w:rsid w:val="00202C6B"/>
    <w:rsid w:val="00202CAA"/>
    <w:rsid w:val="00203B9A"/>
    <w:rsid w:val="00204B02"/>
    <w:rsid w:val="00204CAE"/>
    <w:rsid w:val="00205034"/>
    <w:rsid w:val="00205156"/>
    <w:rsid w:val="00205B8E"/>
    <w:rsid w:val="00205BC6"/>
    <w:rsid w:val="00205FEF"/>
    <w:rsid w:val="00206B6C"/>
    <w:rsid w:val="00206F5B"/>
    <w:rsid w:val="00207999"/>
    <w:rsid w:val="00207AC0"/>
    <w:rsid w:val="00207AD7"/>
    <w:rsid w:val="00207DFA"/>
    <w:rsid w:val="00207EB0"/>
    <w:rsid w:val="002103BD"/>
    <w:rsid w:val="00210B7E"/>
    <w:rsid w:val="00211502"/>
    <w:rsid w:val="00211509"/>
    <w:rsid w:val="00211BD1"/>
    <w:rsid w:val="00211E0D"/>
    <w:rsid w:val="00211F41"/>
    <w:rsid w:val="002127B2"/>
    <w:rsid w:val="00212D24"/>
    <w:rsid w:val="0021320C"/>
    <w:rsid w:val="0021366F"/>
    <w:rsid w:val="002137E6"/>
    <w:rsid w:val="002141B5"/>
    <w:rsid w:val="002144F3"/>
    <w:rsid w:val="00214D04"/>
    <w:rsid w:val="00214DAE"/>
    <w:rsid w:val="00215E0E"/>
    <w:rsid w:val="00215EFE"/>
    <w:rsid w:val="002168B8"/>
    <w:rsid w:val="00216C46"/>
    <w:rsid w:val="00216CCB"/>
    <w:rsid w:val="00217270"/>
    <w:rsid w:val="002175DF"/>
    <w:rsid w:val="00217EDC"/>
    <w:rsid w:val="002202B9"/>
    <w:rsid w:val="002205EF"/>
    <w:rsid w:val="00220B76"/>
    <w:rsid w:val="00220ED4"/>
    <w:rsid w:val="002210D9"/>
    <w:rsid w:val="002212F9"/>
    <w:rsid w:val="00221D7F"/>
    <w:rsid w:val="00222056"/>
    <w:rsid w:val="00222106"/>
    <w:rsid w:val="00222432"/>
    <w:rsid w:val="00222701"/>
    <w:rsid w:val="00222768"/>
    <w:rsid w:val="00222807"/>
    <w:rsid w:val="00222987"/>
    <w:rsid w:val="00222BB9"/>
    <w:rsid w:val="00222D52"/>
    <w:rsid w:val="00222E3A"/>
    <w:rsid w:val="002236C9"/>
    <w:rsid w:val="002237A3"/>
    <w:rsid w:val="0022387D"/>
    <w:rsid w:val="00223D90"/>
    <w:rsid w:val="0022404E"/>
    <w:rsid w:val="00224494"/>
    <w:rsid w:val="002247DB"/>
    <w:rsid w:val="00224A90"/>
    <w:rsid w:val="00224ACE"/>
    <w:rsid w:val="00224D5A"/>
    <w:rsid w:val="002251EC"/>
    <w:rsid w:val="00225241"/>
    <w:rsid w:val="002254E8"/>
    <w:rsid w:val="0022599A"/>
    <w:rsid w:val="00225A81"/>
    <w:rsid w:val="00225DD8"/>
    <w:rsid w:val="00225E7E"/>
    <w:rsid w:val="00226AE8"/>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69B6"/>
    <w:rsid w:val="00237A21"/>
    <w:rsid w:val="002401CD"/>
    <w:rsid w:val="002401DE"/>
    <w:rsid w:val="00240783"/>
    <w:rsid w:val="00240D25"/>
    <w:rsid w:val="00241149"/>
    <w:rsid w:val="002419E2"/>
    <w:rsid w:val="00241A7F"/>
    <w:rsid w:val="00242372"/>
    <w:rsid w:val="00242387"/>
    <w:rsid w:val="0024247A"/>
    <w:rsid w:val="0024297E"/>
    <w:rsid w:val="00242ADA"/>
    <w:rsid w:val="00242BF3"/>
    <w:rsid w:val="00243109"/>
    <w:rsid w:val="002432B2"/>
    <w:rsid w:val="00243502"/>
    <w:rsid w:val="002435F2"/>
    <w:rsid w:val="00243778"/>
    <w:rsid w:val="002438A9"/>
    <w:rsid w:val="00243DC6"/>
    <w:rsid w:val="00243EAF"/>
    <w:rsid w:val="00244A1E"/>
    <w:rsid w:val="00244FAC"/>
    <w:rsid w:val="002455A5"/>
    <w:rsid w:val="00245E91"/>
    <w:rsid w:val="00246797"/>
    <w:rsid w:val="002467A6"/>
    <w:rsid w:val="00246E6D"/>
    <w:rsid w:val="00247467"/>
    <w:rsid w:val="002475A2"/>
    <w:rsid w:val="00247A81"/>
    <w:rsid w:val="00247AC9"/>
    <w:rsid w:val="00247D7C"/>
    <w:rsid w:val="00247D9E"/>
    <w:rsid w:val="00247F30"/>
    <w:rsid w:val="00250168"/>
    <w:rsid w:val="002503B7"/>
    <w:rsid w:val="00250808"/>
    <w:rsid w:val="0025082B"/>
    <w:rsid w:val="00250C7D"/>
    <w:rsid w:val="00250D95"/>
    <w:rsid w:val="002518B4"/>
    <w:rsid w:val="002520F9"/>
    <w:rsid w:val="002523E4"/>
    <w:rsid w:val="002526ED"/>
    <w:rsid w:val="00252D55"/>
    <w:rsid w:val="002531AD"/>
    <w:rsid w:val="002532F4"/>
    <w:rsid w:val="002536C8"/>
    <w:rsid w:val="00253A83"/>
    <w:rsid w:val="002541AF"/>
    <w:rsid w:val="0025492E"/>
    <w:rsid w:val="00254B33"/>
    <w:rsid w:val="00254F41"/>
    <w:rsid w:val="00254FA0"/>
    <w:rsid w:val="002550C6"/>
    <w:rsid w:val="00255121"/>
    <w:rsid w:val="00255382"/>
    <w:rsid w:val="002554DE"/>
    <w:rsid w:val="0025676E"/>
    <w:rsid w:val="002569DB"/>
    <w:rsid w:val="00256CA2"/>
    <w:rsid w:val="002570A4"/>
    <w:rsid w:val="002578EB"/>
    <w:rsid w:val="00257C15"/>
    <w:rsid w:val="00257FC9"/>
    <w:rsid w:val="0026039E"/>
    <w:rsid w:val="00260BB6"/>
    <w:rsid w:val="00260CA3"/>
    <w:rsid w:val="00260D55"/>
    <w:rsid w:val="0026151F"/>
    <w:rsid w:val="0026181B"/>
    <w:rsid w:val="00261ABA"/>
    <w:rsid w:val="00261FE9"/>
    <w:rsid w:val="00262442"/>
    <w:rsid w:val="00262587"/>
    <w:rsid w:val="002628CC"/>
    <w:rsid w:val="00262D34"/>
    <w:rsid w:val="00262DED"/>
    <w:rsid w:val="00262FFE"/>
    <w:rsid w:val="002630D1"/>
    <w:rsid w:val="00263303"/>
    <w:rsid w:val="00263944"/>
    <w:rsid w:val="00263F52"/>
    <w:rsid w:val="00264442"/>
    <w:rsid w:val="00264F01"/>
    <w:rsid w:val="00265683"/>
    <w:rsid w:val="002656EB"/>
    <w:rsid w:val="00265731"/>
    <w:rsid w:val="0026586D"/>
    <w:rsid w:val="002660DA"/>
    <w:rsid w:val="00266491"/>
    <w:rsid w:val="00266C98"/>
    <w:rsid w:val="00266FF9"/>
    <w:rsid w:val="00267478"/>
    <w:rsid w:val="00267B0A"/>
    <w:rsid w:val="00267DF5"/>
    <w:rsid w:val="002708B0"/>
    <w:rsid w:val="00270C9D"/>
    <w:rsid w:val="00270D54"/>
    <w:rsid w:val="002714AB"/>
    <w:rsid w:val="0027150C"/>
    <w:rsid w:val="00271521"/>
    <w:rsid w:val="00271632"/>
    <w:rsid w:val="0027166A"/>
    <w:rsid w:val="00271CBC"/>
    <w:rsid w:val="00272BFE"/>
    <w:rsid w:val="002730B4"/>
    <w:rsid w:val="002733D5"/>
    <w:rsid w:val="002743F3"/>
    <w:rsid w:val="00274748"/>
    <w:rsid w:val="00274751"/>
    <w:rsid w:val="002749C0"/>
    <w:rsid w:val="00274C4B"/>
    <w:rsid w:val="0027525E"/>
    <w:rsid w:val="0027543E"/>
    <w:rsid w:val="00275BBD"/>
    <w:rsid w:val="00275C22"/>
    <w:rsid w:val="00276387"/>
    <w:rsid w:val="00276837"/>
    <w:rsid w:val="0027710F"/>
    <w:rsid w:val="00277849"/>
    <w:rsid w:val="002779A7"/>
    <w:rsid w:val="00280A62"/>
    <w:rsid w:val="00280D07"/>
    <w:rsid w:val="00281BF2"/>
    <w:rsid w:val="00282019"/>
    <w:rsid w:val="00282D63"/>
    <w:rsid w:val="00283465"/>
    <w:rsid w:val="00283AE5"/>
    <w:rsid w:val="00283AFE"/>
    <w:rsid w:val="00283F6B"/>
    <w:rsid w:val="00284DC5"/>
    <w:rsid w:val="00284EE5"/>
    <w:rsid w:val="00285234"/>
    <w:rsid w:val="00285314"/>
    <w:rsid w:val="00285A7A"/>
    <w:rsid w:val="00285DC2"/>
    <w:rsid w:val="00285DDA"/>
    <w:rsid w:val="002866A8"/>
    <w:rsid w:val="002866BD"/>
    <w:rsid w:val="00286A2E"/>
    <w:rsid w:val="002876B3"/>
    <w:rsid w:val="00287715"/>
    <w:rsid w:val="0028797A"/>
    <w:rsid w:val="00287E04"/>
    <w:rsid w:val="0029080D"/>
    <w:rsid w:val="00290A07"/>
    <w:rsid w:val="00290A4B"/>
    <w:rsid w:val="002912C7"/>
    <w:rsid w:val="00291E25"/>
    <w:rsid w:val="0029294F"/>
    <w:rsid w:val="00292A16"/>
    <w:rsid w:val="00293010"/>
    <w:rsid w:val="00293621"/>
    <w:rsid w:val="00293C2B"/>
    <w:rsid w:val="002940D3"/>
    <w:rsid w:val="00294EF4"/>
    <w:rsid w:val="00295097"/>
    <w:rsid w:val="00295C4D"/>
    <w:rsid w:val="00295C5D"/>
    <w:rsid w:val="00295D09"/>
    <w:rsid w:val="002966D2"/>
    <w:rsid w:val="00296974"/>
    <w:rsid w:val="00297192"/>
    <w:rsid w:val="0029759B"/>
    <w:rsid w:val="00297CF0"/>
    <w:rsid w:val="00297DA4"/>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793"/>
    <w:rsid w:val="002A593D"/>
    <w:rsid w:val="002A5A75"/>
    <w:rsid w:val="002A5F0B"/>
    <w:rsid w:val="002A6637"/>
    <w:rsid w:val="002A6913"/>
    <w:rsid w:val="002A6D8C"/>
    <w:rsid w:val="002A7560"/>
    <w:rsid w:val="002A7AF2"/>
    <w:rsid w:val="002A7CEC"/>
    <w:rsid w:val="002B078E"/>
    <w:rsid w:val="002B0A65"/>
    <w:rsid w:val="002B0E59"/>
    <w:rsid w:val="002B11A8"/>
    <w:rsid w:val="002B1678"/>
    <w:rsid w:val="002B1770"/>
    <w:rsid w:val="002B1D9B"/>
    <w:rsid w:val="002B1EA0"/>
    <w:rsid w:val="002B1ED0"/>
    <w:rsid w:val="002B2776"/>
    <w:rsid w:val="002B277C"/>
    <w:rsid w:val="002B27BD"/>
    <w:rsid w:val="002B2A78"/>
    <w:rsid w:val="002B2D95"/>
    <w:rsid w:val="002B2F1F"/>
    <w:rsid w:val="002B3145"/>
    <w:rsid w:val="002B3454"/>
    <w:rsid w:val="002B3568"/>
    <w:rsid w:val="002B366B"/>
    <w:rsid w:val="002B38E5"/>
    <w:rsid w:val="002B53B6"/>
    <w:rsid w:val="002B5F3C"/>
    <w:rsid w:val="002B5F6C"/>
    <w:rsid w:val="002B66D5"/>
    <w:rsid w:val="002B675F"/>
    <w:rsid w:val="002B680C"/>
    <w:rsid w:val="002B6BFD"/>
    <w:rsid w:val="002B74CA"/>
    <w:rsid w:val="002C0094"/>
    <w:rsid w:val="002C030C"/>
    <w:rsid w:val="002C059E"/>
    <w:rsid w:val="002C0C0C"/>
    <w:rsid w:val="002C12DB"/>
    <w:rsid w:val="002C2382"/>
    <w:rsid w:val="002C2739"/>
    <w:rsid w:val="002C3898"/>
    <w:rsid w:val="002C3D9B"/>
    <w:rsid w:val="002C4176"/>
    <w:rsid w:val="002C447C"/>
    <w:rsid w:val="002C4508"/>
    <w:rsid w:val="002C45DB"/>
    <w:rsid w:val="002C4798"/>
    <w:rsid w:val="002C5019"/>
    <w:rsid w:val="002C580C"/>
    <w:rsid w:val="002C59C6"/>
    <w:rsid w:val="002C6033"/>
    <w:rsid w:val="002C62ED"/>
    <w:rsid w:val="002C665B"/>
    <w:rsid w:val="002C6D68"/>
    <w:rsid w:val="002C6ECB"/>
    <w:rsid w:val="002D0ABA"/>
    <w:rsid w:val="002D0C53"/>
    <w:rsid w:val="002D0D0A"/>
    <w:rsid w:val="002D1269"/>
    <w:rsid w:val="002D1EB6"/>
    <w:rsid w:val="002D21EE"/>
    <w:rsid w:val="002D263F"/>
    <w:rsid w:val="002D30AB"/>
    <w:rsid w:val="002D3570"/>
    <w:rsid w:val="002D3649"/>
    <w:rsid w:val="002D36C4"/>
    <w:rsid w:val="002D39B5"/>
    <w:rsid w:val="002D437F"/>
    <w:rsid w:val="002D43AD"/>
    <w:rsid w:val="002D4C59"/>
    <w:rsid w:val="002D4CB8"/>
    <w:rsid w:val="002D4F1B"/>
    <w:rsid w:val="002D4FCF"/>
    <w:rsid w:val="002D5983"/>
    <w:rsid w:val="002D5C0D"/>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0FCB"/>
    <w:rsid w:val="002E164A"/>
    <w:rsid w:val="002E1898"/>
    <w:rsid w:val="002E268E"/>
    <w:rsid w:val="002E2953"/>
    <w:rsid w:val="002E37DF"/>
    <w:rsid w:val="002E3A7D"/>
    <w:rsid w:val="002E3A8A"/>
    <w:rsid w:val="002E3A97"/>
    <w:rsid w:val="002E3DC4"/>
    <w:rsid w:val="002E3FC4"/>
    <w:rsid w:val="002E4094"/>
    <w:rsid w:val="002E4A16"/>
    <w:rsid w:val="002E63D9"/>
    <w:rsid w:val="002E6757"/>
    <w:rsid w:val="002E6B5C"/>
    <w:rsid w:val="002E71C2"/>
    <w:rsid w:val="002F0357"/>
    <w:rsid w:val="002F077E"/>
    <w:rsid w:val="002F0ACE"/>
    <w:rsid w:val="002F0E16"/>
    <w:rsid w:val="002F1626"/>
    <w:rsid w:val="002F191D"/>
    <w:rsid w:val="002F1E96"/>
    <w:rsid w:val="002F2237"/>
    <w:rsid w:val="002F236D"/>
    <w:rsid w:val="002F285F"/>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14"/>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58B2"/>
    <w:rsid w:val="003166BE"/>
    <w:rsid w:val="003166E3"/>
    <w:rsid w:val="00316FB5"/>
    <w:rsid w:val="00317F28"/>
    <w:rsid w:val="0032004C"/>
    <w:rsid w:val="00320294"/>
    <w:rsid w:val="00320744"/>
    <w:rsid w:val="00320808"/>
    <w:rsid w:val="00320B71"/>
    <w:rsid w:val="00321433"/>
    <w:rsid w:val="003214AB"/>
    <w:rsid w:val="003227FD"/>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C86"/>
    <w:rsid w:val="00327DB4"/>
    <w:rsid w:val="003306D6"/>
    <w:rsid w:val="00330D59"/>
    <w:rsid w:val="00330E12"/>
    <w:rsid w:val="00330E63"/>
    <w:rsid w:val="00331A90"/>
    <w:rsid w:val="00331B90"/>
    <w:rsid w:val="00332871"/>
    <w:rsid w:val="003336DA"/>
    <w:rsid w:val="00333885"/>
    <w:rsid w:val="003338EB"/>
    <w:rsid w:val="00333A0A"/>
    <w:rsid w:val="00333C0D"/>
    <w:rsid w:val="00333CF1"/>
    <w:rsid w:val="00333E11"/>
    <w:rsid w:val="00333EAF"/>
    <w:rsid w:val="00334179"/>
    <w:rsid w:val="003342DE"/>
    <w:rsid w:val="00335879"/>
    <w:rsid w:val="00335FDB"/>
    <w:rsid w:val="00336319"/>
    <w:rsid w:val="003365B2"/>
    <w:rsid w:val="00337400"/>
    <w:rsid w:val="003376A9"/>
    <w:rsid w:val="00337740"/>
    <w:rsid w:val="003377E1"/>
    <w:rsid w:val="00337FA8"/>
    <w:rsid w:val="003403D9"/>
    <w:rsid w:val="0034041F"/>
    <w:rsid w:val="003404DE"/>
    <w:rsid w:val="00340795"/>
    <w:rsid w:val="0034081E"/>
    <w:rsid w:val="00340EFE"/>
    <w:rsid w:val="00340FCA"/>
    <w:rsid w:val="00341099"/>
    <w:rsid w:val="00341164"/>
    <w:rsid w:val="00341871"/>
    <w:rsid w:val="00341ADE"/>
    <w:rsid w:val="00342353"/>
    <w:rsid w:val="00342BF3"/>
    <w:rsid w:val="00342E19"/>
    <w:rsid w:val="003434E1"/>
    <w:rsid w:val="003436F9"/>
    <w:rsid w:val="00343D5C"/>
    <w:rsid w:val="00344044"/>
    <w:rsid w:val="0034448F"/>
    <w:rsid w:val="00344903"/>
    <w:rsid w:val="00344925"/>
    <w:rsid w:val="00344AD0"/>
    <w:rsid w:val="0034500A"/>
    <w:rsid w:val="0034570F"/>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3AC6"/>
    <w:rsid w:val="003540AE"/>
    <w:rsid w:val="00354DAE"/>
    <w:rsid w:val="00354E94"/>
    <w:rsid w:val="00355011"/>
    <w:rsid w:val="0035525C"/>
    <w:rsid w:val="003553A6"/>
    <w:rsid w:val="00355796"/>
    <w:rsid w:val="0035683A"/>
    <w:rsid w:val="00356CCE"/>
    <w:rsid w:val="00356D48"/>
    <w:rsid w:val="00356FCF"/>
    <w:rsid w:val="0035722C"/>
    <w:rsid w:val="00357388"/>
    <w:rsid w:val="0035745C"/>
    <w:rsid w:val="00357A35"/>
    <w:rsid w:val="00357DDA"/>
    <w:rsid w:val="00360283"/>
    <w:rsid w:val="00360449"/>
    <w:rsid w:val="00360EE4"/>
    <w:rsid w:val="00360EE6"/>
    <w:rsid w:val="00361132"/>
    <w:rsid w:val="0036144E"/>
    <w:rsid w:val="00362056"/>
    <w:rsid w:val="0036210A"/>
    <w:rsid w:val="003621B5"/>
    <w:rsid w:val="00362334"/>
    <w:rsid w:val="00362337"/>
    <w:rsid w:val="00362448"/>
    <w:rsid w:val="0036255D"/>
    <w:rsid w:val="00362597"/>
    <w:rsid w:val="00362BB4"/>
    <w:rsid w:val="00362C9E"/>
    <w:rsid w:val="00363095"/>
    <w:rsid w:val="003631C8"/>
    <w:rsid w:val="00363858"/>
    <w:rsid w:val="00363988"/>
    <w:rsid w:val="00363E4C"/>
    <w:rsid w:val="00363FC1"/>
    <w:rsid w:val="00364858"/>
    <w:rsid w:val="0036521F"/>
    <w:rsid w:val="00365582"/>
    <w:rsid w:val="00365C5C"/>
    <w:rsid w:val="00366060"/>
    <w:rsid w:val="00366F53"/>
    <w:rsid w:val="00367040"/>
    <w:rsid w:val="00367342"/>
    <w:rsid w:val="00367687"/>
    <w:rsid w:val="0036792B"/>
    <w:rsid w:val="00370051"/>
    <w:rsid w:val="00370676"/>
    <w:rsid w:val="00370B16"/>
    <w:rsid w:val="003710B9"/>
    <w:rsid w:val="003715BB"/>
    <w:rsid w:val="0037205A"/>
    <w:rsid w:val="00373ED4"/>
    <w:rsid w:val="003743D4"/>
    <w:rsid w:val="003743EE"/>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5CA6"/>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06"/>
    <w:rsid w:val="0039686C"/>
    <w:rsid w:val="00396E8B"/>
    <w:rsid w:val="00397248"/>
    <w:rsid w:val="00397500"/>
    <w:rsid w:val="003975AA"/>
    <w:rsid w:val="00397B3A"/>
    <w:rsid w:val="003A00CC"/>
    <w:rsid w:val="003A0B1A"/>
    <w:rsid w:val="003A121D"/>
    <w:rsid w:val="003A146C"/>
    <w:rsid w:val="003A1787"/>
    <w:rsid w:val="003A2442"/>
    <w:rsid w:val="003A2CD0"/>
    <w:rsid w:val="003A346A"/>
    <w:rsid w:val="003A3B4D"/>
    <w:rsid w:val="003A477C"/>
    <w:rsid w:val="003A4CCC"/>
    <w:rsid w:val="003A5A7B"/>
    <w:rsid w:val="003A5E70"/>
    <w:rsid w:val="003A5F73"/>
    <w:rsid w:val="003A5FD3"/>
    <w:rsid w:val="003A6026"/>
    <w:rsid w:val="003A63D8"/>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7EB"/>
    <w:rsid w:val="003B4C27"/>
    <w:rsid w:val="003B50C5"/>
    <w:rsid w:val="003B53E0"/>
    <w:rsid w:val="003B55EE"/>
    <w:rsid w:val="003B56B4"/>
    <w:rsid w:val="003B6E5B"/>
    <w:rsid w:val="003B6FEC"/>
    <w:rsid w:val="003B7042"/>
    <w:rsid w:val="003C04D3"/>
    <w:rsid w:val="003C091E"/>
    <w:rsid w:val="003C0A12"/>
    <w:rsid w:val="003C0E70"/>
    <w:rsid w:val="003C1F3B"/>
    <w:rsid w:val="003C2164"/>
    <w:rsid w:val="003C2597"/>
    <w:rsid w:val="003C2821"/>
    <w:rsid w:val="003C2A73"/>
    <w:rsid w:val="003C34CC"/>
    <w:rsid w:val="003C36F1"/>
    <w:rsid w:val="003C3F8D"/>
    <w:rsid w:val="003C4D40"/>
    <w:rsid w:val="003C51FA"/>
    <w:rsid w:val="003C55CA"/>
    <w:rsid w:val="003C596B"/>
    <w:rsid w:val="003C5C74"/>
    <w:rsid w:val="003C5FD9"/>
    <w:rsid w:val="003C65A7"/>
    <w:rsid w:val="003C68FA"/>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2710"/>
    <w:rsid w:val="003D31E0"/>
    <w:rsid w:val="003D3257"/>
    <w:rsid w:val="003D34D3"/>
    <w:rsid w:val="003D3710"/>
    <w:rsid w:val="003D40D2"/>
    <w:rsid w:val="003D4455"/>
    <w:rsid w:val="003D46F8"/>
    <w:rsid w:val="003D4919"/>
    <w:rsid w:val="003D4B03"/>
    <w:rsid w:val="003D517C"/>
    <w:rsid w:val="003D558C"/>
    <w:rsid w:val="003D5CE7"/>
    <w:rsid w:val="003D617C"/>
    <w:rsid w:val="003D6BD3"/>
    <w:rsid w:val="003D7030"/>
    <w:rsid w:val="003E081C"/>
    <w:rsid w:val="003E09F8"/>
    <w:rsid w:val="003E0D68"/>
    <w:rsid w:val="003E1582"/>
    <w:rsid w:val="003E1A6D"/>
    <w:rsid w:val="003E2210"/>
    <w:rsid w:val="003E29FD"/>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0CD0"/>
    <w:rsid w:val="003F11E8"/>
    <w:rsid w:val="003F12C3"/>
    <w:rsid w:val="003F1346"/>
    <w:rsid w:val="003F26E2"/>
    <w:rsid w:val="003F286A"/>
    <w:rsid w:val="003F30C2"/>
    <w:rsid w:val="003F32AB"/>
    <w:rsid w:val="003F3D0C"/>
    <w:rsid w:val="003F3EF1"/>
    <w:rsid w:val="003F3FA1"/>
    <w:rsid w:val="003F4945"/>
    <w:rsid w:val="003F4C44"/>
    <w:rsid w:val="003F57E7"/>
    <w:rsid w:val="003F5DA4"/>
    <w:rsid w:val="003F5F3E"/>
    <w:rsid w:val="003F6230"/>
    <w:rsid w:val="003F646A"/>
    <w:rsid w:val="003F6AD7"/>
    <w:rsid w:val="003F700E"/>
    <w:rsid w:val="003F7268"/>
    <w:rsid w:val="003F74CB"/>
    <w:rsid w:val="003F7978"/>
    <w:rsid w:val="003F7A21"/>
    <w:rsid w:val="003F7A45"/>
    <w:rsid w:val="004005AB"/>
    <w:rsid w:val="004005FB"/>
    <w:rsid w:val="00400888"/>
    <w:rsid w:val="004012C2"/>
    <w:rsid w:val="00401D40"/>
    <w:rsid w:val="00401E69"/>
    <w:rsid w:val="004029AE"/>
    <w:rsid w:val="00402C2F"/>
    <w:rsid w:val="00402D88"/>
    <w:rsid w:val="00403BC5"/>
    <w:rsid w:val="00404253"/>
    <w:rsid w:val="00404544"/>
    <w:rsid w:val="00404716"/>
    <w:rsid w:val="00404A1B"/>
    <w:rsid w:val="00404A1E"/>
    <w:rsid w:val="00404B1D"/>
    <w:rsid w:val="00404DB9"/>
    <w:rsid w:val="0040548B"/>
    <w:rsid w:val="004056B0"/>
    <w:rsid w:val="00405AA7"/>
    <w:rsid w:val="00405C0A"/>
    <w:rsid w:val="00405D4F"/>
    <w:rsid w:val="00406796"/>
    <w:rsid w:val="00406847"/>
    <w:rsid w:val="00406AA4"/>
    <w:rsid w:val="00406D5D"/>
    <w:rsid w:val="0040716D"/>
    <w:rsid w:val="00407A20"/>
    <w:rsid w:val="0041031A"/>
    <w:rsid w:val="00410492"/>
    <w:rsid w:val="0041085E"/>
    <w:rsid w:val="00410922"/>
    <w:rsid w:val="00410ECD"/>
    <w:rsid w:val="00411AE4"/>
    <w:rsid w:val="00412276"/>
    <w:rsid w:val="004123FA"/>
    <w:rsid w:val="004126C1"/>
    <w:rsid w:val="004126D8"/>
    <w:rsid w:val="00412FA7"/>
    <w:rsid w:val="00413304"/>
    <w:rsid w:val="00413B9A"/>
    <w:rsid w:val="00413FA5"/>
    <w:rsid w:val="00413FD9"/>
    <w:rsid w:val="004148A7"/>
    <w:rsid w:val="00414BF3"/>
    <w:rsid w:val="00414C7F"/>
    <w:rsid w:val="00414DA7"/>
    <w:rsid w:val="00415516"/>
    <w:rsid w:val="00415B53"/>
    <w:rsid w:val="00415B89"/>
    <w:rsid w:val="00415D0F"/>
    <w:rsid w:val="004167A5"/>
    <w:rsid w:val="00416994"/>
    <w:rsid w:val="004172E9"/>
    <w:rsid w:val="0041744D"/>
    <w:rsid w:val="00417C51"/>
    <w:rsid w:val="00417DC4"/>
    <w:rsid w:val="0042038D"/>
    <w:rsid w:val="004204E4"/>
    <w:rsid w:val="00420603"/>
    <w:rsid w:val="00420B02"/>
    <w:rsid w:val="00420C63"/>
    <w:rsid w:val="00421109"/>
    <w:rsid w:val="00421590"/>
    <w:rsid w:val="00421836"/>
    <w:rsid w:val="0042196B"/>
    <w:rsid w:val="00421D6D"/>
    <w:rsid w:val="00421FD0"/>
    <w:rsid w:val="004229D3"/>
    <w:rsid w:val="00422C02"/>
    <w:rsid w:val="00422C9C"/>
    <w:rsid w:val="00422F31"/>
    <w:rsid w:val="00423531"/>
    <w:rsid w:val="00423EDB"/>
    <w:rsid w:val="00424173"/>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A80"/>
    <w:rsid w:val="00436C0B"/>
    <w:rsid w:val="00436F8C"/>
    <w:rsid w:val="004372B5"/>
    <w:rsid w:val="0043761A"/>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0FE"/>
    <w:rsid w:val="00444512"/>
    <w:rsid w:val="00444AAF"/>
    <w:rsid w:val="004450E6"/>
    <w:rsid w:val="00445438"/>
    <w:rsid w:val="00445591"/>
    <w:rsid w:val="004470AA"/>
    <w:rsid w:val="00447EC4"/>
    <w:rsid w:val="004506CC"/>
    <w:rsid w:val="0045093D"/>
    <w:rsid w:val="00450C5E"/>
    <w:rsid w:val="00451143"/>
    <w:rsid w:val="004517DA"/>
    <w:rsid w:val="00451917"/>
    <w:rsid w:val="00451C6A"/>
    <w:rsid w:val="00451E91"/>
    <w:rsid w:val="0045259B"/>
    <w:rsid w:val="00452617"/>
    <w:rsid w:val="0045268B"/>
    <w:rsid w:val="00452E20"/>
    <w:rsid w:val="00452FD2"/>
    <w:rsid w:val="0045339B"/>
    <w:rsid w:val="004536E2"/>
    <w:rsid w:val="004536F2"/>
    <w:rsid w:val="00454558"/>
    <w:rsid w:val="004550C5"/>
    <w:rsid w:val="004550C6"/>
    <w:rsid w:val="00455280"/>
    <w:rsid w:val="00455660"/>
    <w:rsid w:val="00455726"/>
    <w:rsid w:val="0045594A"/>
    <w:rsid w:val="00456B3C"/>
    <w:rsid w:val="00456F21"/>
    <w:rsid w:val="0045712C"/>
    <w:rsid w:val="004571F2"/>
    <w:rsid w:val="0045738F"/>
    <w:rsid w:val="00457A17"/>
    <w:rsid w:val="00460858"/>
    <w:rsid w:val="00460B55"/>
    <w:rsid w:val="00460CEA"/>
    <w:rsid w:val="00460EBC"/>
    <w:rsid w:val="004610A7"/>
    <w:rsid w:val="004611ED"/>
    <w:rsid w:val="0046185B"/>
    <w:rsid w:val="004625A6"/>
    <w:rsid w:val="004627DF"/>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67E97"/>
    <w:rsid w:val="00470437"/>
    <w:rsid w:val="0047082D"/>
    <w:rsid w:val="00470E30"/>
    <w:rsid w:val="00471F7B"/>
    <w:rsid w:val="00472A7F"/>
    <w:rsid w:val="004732A9"/>
    <w:rsid w:val="004733D0"/>
    <w:rsid w:val="00473DE4"/>
    <w:rsid w:val="00473E95"/>
    <w:rsid w:val="00473F31"/>
    <w:rsid w:val="00474016"/>
    <w:rsid w:val="0047414E"/>
    <w:rsid w:val="00474184"/>
    <w:rsid w:val="00475247"/>
    <w:rsid w:val="0047525D"/>
    <w:rsid w:val="004754F7"/>
    <w:rsid w:val="00475718"/>
    <w:rsid w:val="0047598B"/>
    <w:rsid w:val="00475B05"/>
    <w:rsid w:val="004765C5"/>
    <w:rsid w:val="0047660B"/>
    <w:rsid w:val="00476E5C"/>
    <w:rsid w:val="00477A06"/>
    <w:rsid w:val="00480719"/>
    <w:rsid w:val="00480874"/>
    <w:rsid w:val="00480BA9"/>
    <w:rsid w:val="00481218"/>
    <w:rsid w:val="004818B0"/>
    <w:rsid w:val="00481B6C"/>
    <w:rsid w:val="00481EA8"/>
    <w:rsid w:val="0048229E"/>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4E9"/>
    <w:rsid w:val="004855C5"/>
    <w:rsid w:val="00485609"/>
    <w:rsid w:val="0048596D"/>
    <w:rsid w:val="0048616D"/>
    <w:rsid w:val="004865EC"/>
    <w:rsid w:val="00486604"/>
    <w:rsid w:val="004872B7"/>
    <w:rsid w:val="00487317"/>
    <w:rsid w:val="0048766C"/>
    <w:rsid w:val="004877D9"/>
    <w:rsid w:val="00487A91"/>
    <w:rsid w:val="004902B5"/>
    <w:rsid w:val="004904DB"/>
    <w:rsid w:val="004909EB"/>
    <w:rsid w:val="00490D11"/>
    <w:rsid w:val="00491298"/>
    <w:rsid w:val="004919A5"/>
    <w:rsid w:val="00491CB4"/>
    <w:rsid w:val="004921D1"/>
    <w:rsid w:val="00492251"/>
    <w:rsid w:val="00492FB9"/>
    <w:rsid w:val="004938EA"/>
    <w:rsid w:val="0049413E"/>
    <w:rsid w:val="0049481F"/>
    <w:rsid w:val="004949DC"/>
    <w:rsid w:val="00494C95"/>
    <w:rsid w:val="00495167"/>
    <w:rsid w:val="00495456"/>
    <w:rsid w:val="00495478"/>
    <w:rsid w:val="004956FB"/>
    <w:rsid w:val="00495DF6"/>
    <w:rsid w:val="00496560"/>
    <w:rsid w:val="004967C0"/>
    <w:rsid w:val="00496D63"/>
    <w:rsid w:val="004973B3"/>
    <w:rsid w:val="004A0312"/>
    <w:rsid w:val="004A0634"/>
    <w:rsid w:val="004A06D8"/>
    <w:rsid w:val="004A0E11"/>
    <w:rsid w:val="004A188B"/>
    <w:rsid w:val="004A1947"/>
    <w:rsid w:val="004A1CAF"/>
    <w:rsid w:val="004A206B"/>
    <w:rsid w:val="004A2153"/>
    <w:rsid w:val="004A21CD"/>
    <w:rsid w:val="004A280E"/>
    <w:rsid w:val="004A3CDD"/>
    <w:rsid w:val="004A4388"/>
    <w:rsid w:val="004A5FD6"/>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269B"/>
    <w:rsid w:val="004B30D9"/>
    <w:rsid w:val="004B4A3B"/>
    <w:rsid w:val="004B53BE"/>
    <w:rsid w:val="004B687C"/>
    <w:rsid w:val="004B68BA"/>
    <w:rsid w:val="004B7236"/>
    <w:rsid w:val="004B7486"/>
    <w:rsid w:val="004B7AC4"/>
    <w:rsid w:val="004C0173"/>
    <w:rsid w:val="004C10C0"/>
    <w:rsid w:val="004C174A"/>
    <w:rsid w:val="004C1FA8"/>
    <w:rsid w:val="004C3521"/>
    <w:rsid w:val="004C3D68"/>
    <w:rsid w:val="004C3FD3"/>
    <w:rsid w:val="004C5276"/>
    <w:rsid w:val="004C52FB"/>
    <w:rsid w:val="004C5752"/>
    <w:rsid w:val="004C5F3E"/>
    <w:rsid w:val="004C6012"/>
    <w:rsid w:val="004C6443"/>
    <w:rsid w:val="004C7722"/>
    <w:rsid w:val="004C7A5D"/>
    <w:rsid w:val="004C7F4D"/>
    <w:rsid w:val="004D09E9"/>
    <w:rsid w:val="004D0B56"/>
    <w:rsid w:val="004D11DC"/>
    <w:rsid w:val="004D163E"/>
    <w:rsid w:val="004D221C"/>
    <w:rsid w:val="004D28BE"/>
    <w:rsid w:val="004D2DEE"/>
    <w:rsid w:val="004D3426"/>
    <w:rsid w:val="004D343D"/>
    <w:rsid w:val="004D364F"/>
    <w:rsid w:val="004D37EC"/>
    <w:rsid w:val="004D3E52"/>
    <w:rsid w:val="004D403A"/>
    <w:rsid w:val="004D40B0"/>
    <w:rsid w:val="004D412A"/>
    <w:rsid w:val="004D41E8"/>
    <w:rsid w:val="004D4515"/>
    <w:rsid w:val="004D48F9"/>
    <w:rsid w:val="004D4C35"/>
    <w:rsid w:val="004D4F3E"/>
    <w:rsid w:val="004D514F"/>
    <w:rsid w:val="004D5A19"/>
    <w:rsid w:val="004D5D64"/>
    <w:rsid w:val="004D6799"/>
    <w:rsid w:val="004D6A89"/>
    <w:rsid w:val="004D6B10"/>
    <w:rsid w:val="004D746B"/>
    <w:rsid w:val="004D77D6"/>
    <w:rsid w:val="004D7B3E"/>
    <w:rsid w:val="004D7CBE"/>
    <w:rsid w:val="004E043E"/>
    <w:rsid w:val="004E07C2"/>
    <w:rsid w:val="004E0A1F"/>
    <w:rsid w:val="004E0F68"/>
    <w:rsid w:val="004E0F6C"/>
    <w:rsid w:val="004E1363"/>
    <w:rsid w:val="004E16F0"/>
    <w:rsid w:val="004E1917"/>
    <w:rsid w:val="004E2584"/>
    <w:rsid w:val="004E2C00"/>
    <w:rsid w:val="004E3000"/>
    <w:rsid w:val="004E346B"/>
    <w:rsid w:val="004E34CE"/>
    <w:rsid w:val="004E4491"/>
    <w:rsid w:val="004E5904"/>
    <w:rsid w:val="004E6A81"/>
    <w:rsid w:val="004E6DF8"/>
    <w:rsid w:val="004E6F3F"/>
    <w:rsid w:val="004E787A"/>
    <w:rsid w:val="004E7AEA"/>
    <w:rsid w:val="004E7CC0"/>
    <w:rsid w:val="004E7D80"/>
    <w:rsid w:val="004F0117"/>
    <w:rsid w:val="004F0A0A"/>
    <w:rsid w:val="004F0B3D"/>
    <w:rsid w:val="004F0C52"/>
    <w:rsid w:val="004F16CC"/>
    <w:rsid w:val="004F37EA"/>
    <w:rsid w:val="004F39BD"/>
    <w:rsid w:val="004F3B19"/>
    <w:rsid w:val="004F48B1"/>
    <w:rsid w:val="004F494D"/>
    <w:rsid w:val="004F6544"/>
    <w:rsid w:val="004F6BE9"/>
    <w:rsid w:val="004F7863"/>
    <w:rsid w:val="004F786E"/>
    <w:rsid w:val="004F78C9"/>
    <w:rsid w:val="004F7B14"/>
    <w:rsid w:val="004F7FEA"/>
    <w:rsid w:val="005000EE"/>
    <w:rsid w:val="005002F4"/>
    <w:rsid w:val="00501DBA"/>
    <w:rsid w:val="00502610"/>
    <w:rsid w:val="00502620"/>
    <w:rsid w:val="005027CD"/>
    <w:rsid w:val="00502B9F"/>
    <w:rsid w:val="00502BF7"/>
    <w:rsid w:val="00503216"/>
    <w:rsid w:val="005035D3"/>
    <w:rsid w:val="00503750"/>
    <w:rsid w:val="00503C1B"/>
    <w:rsid w:val="005040E8"/>
    <w:rsid w:val="00504554"/>
    <w:rsid w:val="00504B7F"/>
    <w:rsid w:val="00504CFF"/>
    <w:rsid w:val="00505844"/>
    <w:rsid w:val="00505A8F"/>
    <w:rsid w:val="00505D9E"/>
    <w:rsid w:val="005064C1"/>
    <w:rsid w:val="0050671E"/>
    <w:rsid w:val="00506BB8"/>
    <w:rsid w:val="00506C82"/>
    <w:rsid w:val="00507082"/>
    <w:rsid w:val="005073BF"/>
    <w:rsid w:val="005076FB"/>
    <w:rsid w:val="00507998"/>
    <w:rsid w:val="00507A83"/>
    <w:rsid w:val="00507AFC"/>
    <w:rsid w:val="00507E7F"/>
    <w:rsid w:val="0051008D"/>
    <w:rsid w:val="0051050F"/>
    <w:rsid w:val="005105E0"/>
    <w:rsid w:val="00510645"/>
    <w:rsid w:val="00510D9E"/>
    <w:rsid w:val="00511298"/>
    <w:rsid w:val="00511360"/>
    <w:rsid w:val="0051215E"/>
    <w:rsid w:val="005123BE"/>
    <w:rsid w:val="00512DDC"/>
    <w:rsid w:val="005131EE"/>
    <w:rsid w:val="00513D0C"/>
    <w:rsid w:val="00513EC9"/>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0B5E"/>
    <w:rsid w:val="00521033"/>
    <w:rsid w:val="005227BD"/>
    <w:rsid w:val="00522C52"/>
    <w:rsid w:val="00523089"/>
    <w:rsid w:val="005230CE"/>
    <w:rsid w:val="00523C9D"/>
    <w:rsid w:val="00523E81"/>
    <w:rsid w:val="00524B46"/>
    <w:rsid w:val="00525492"/>
    <w:rsid w:val="0052587F"/>
    <w:rsid w:val="00525D40"/>
    <w:rsid w:val="00525E2B"/>
    <w:rsid w:val="00525FB5"/>
    <w:rsid w:val="00526056"/>
    <w:rsid w:val="00526118"/>
    <w:rsid w:val="00526813"/>
    <w:rsid w:val="00526C77"/>
    <w:rsid w:val="00527B00"/>
    <w:rsid w:val="00530317"/>
    <w:rsid w:val="00530943"/>
    <w:rsid w:val="00530B16"/>
    <w:rsid w:val="00530DFE"/>
    <w:rsid w:val="005313E3"/>
    <w:rsid w:val="00531805"/>
    <w:rsid w:val="00531F77"/>
    <w:rsid w:val="00532A61"/>
    <w:rsid w:val="00533136"/>
    <w:rsid w:val="00533714"/>
    <w:rsid w:val="00533D02"/>
    <w:rsid w:val="00534016"/>
    <w:rsid w:val="00534356"/>
    <w:rsid w:val="005343FB"/>
    <w:rsid w:val="0053449B"/>
    <w:rsid w:val="00534B04"/>
    <w:rsid w:val="00534BD7"/>
    <w:rsid w:val="00534DE4"/>
    <w:rsid w:val="00534E0A"/>
    <w:rsid w:val="00534EB2"/>
    <w:rsid w:val="005350C2"/>
    <w:rsid w:val="005354F4"/>
    <w:rsid w:val="00535660"/>
    <w:rsid w:val="00535821"/>
    <w:rsid w:val="00535DB5"/>
    <w:rsid w:val="00535FB3"/>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703"/>
    <w:rsid w:val="00544886"/>
    <w:rsid w:val="00544AF6"/>
    <w:rsid w:val="00544E58"/>
    <w:rsid w:val="00544F5F"/>
    <w:rsid w:val="0054544F"/>
    <w:rsid w:val="00545460"/>
    <w:rsid w:val="00545AD0"/>
    <w:rsid w:val="00546176"/>
    <w:rsid w:val="0054621E"/>
    <w:rsid w:val="00546A64"/>
    <w:rsid w:val="00546FB7"/>
    <w:rsid w:val="005476DB"/>
    <w:rsid w:val="005476E4"/>
    <w:rsid w:val="00547D92"/>
    <w:rsid w:val="00547DDC"/>
    <w:rsid w:val="00551282"/>
    <w:rsid w:val="005512C1"/>
    <w:rsid w:val="005518FB"/>
    <w:rsid w:val="00551CB9"/>
    <w:rsid w:val="00552168"/>
    <w:rsid w:val="005525A1"/>
    <w:rsid w:val="00552600"/>
    <w:rsid w:val="00552CB3"/>
    <w:rsid w:val="00553054"/>
    <w:rsid w:val="005530C8"/>
    <w:rsid w:val="00553102"/>
    <w:rsid w:val="00553A3A"/>
    <w:rsid w:val="00553C1B"/>
    <w:rsid w:val="00554290"/>
    <w:rsid w:val="00554413"/>
    <w:rsid w:val="00554A5C"/>
    <w:rsid w:val="00554D5C"/>
    <w:rsid w:val="005553B8"/>
    <w:rsid w:val="00555466"/>
    <w:rsid w:val="005555A7"/>
    <w:rsid w:val="00555719"/>
    <w:rsid w:val="00555F46"/>
    <w:rsid w:val="0055649F"/>
    <w:rsid w:val="00557143"/>
    <w:rsid w:val="00557233"/>
    <w:rsid w:val="00557E81"/>
    <w:rsid w:val="00560C2A"/>
    <w:rsid w:val="00560C39"/>
    <w:rsid w:val="00560F5D"/>
    <w:rsid w:val="0056143D"/>
    <w:rsid w:val="0056162E"/>
    <w:rsid w:val="00562B5C"/>
    <w:rsid w:val="005637EB"/>
    <w:rsid w:val="005639E6"/>
    <w:rsid w:val="0056408A"/>
    <w:rsid w:val="00564950"/>
    <w:rsid w:val="00564FD0"/>
    <w:rsid w:val="005661FE"/>
    <w:rsid w:val="0056659D"/>
    <w:rsid w:val="0056699D"/>
    <w:rsid w:val="00566F5D"/>
    <w:rsid w:val="0056731F"/>
    <w:rsid w:val="00570291"/>
    <w:rsid w:val="00570638"/>
    <w:rsid w:val="005710E8"/>
    <w:rsid w:val="00571F9F"/>
    <w:rsid w:val="00573111"/>
    <w:rsid w:val="00573752"/>
    <w:rsid w:val="005739E8"/>
    <w:rsid w:val="00573BC9"/>
    <w:rsid w:val="00573CEF"/>
    <w:rsid w:val="0057418E"/>
    <w:rsid w:val="005741C3"/>
    <w:rsid w:val="005743B2"/>
    <w:rsid w:val="0057452A"/>
    <w:rsid w:val="0057476D"/>
    <w:rsid w:val="005749DB"/>
    <w:rsid w:val="00574AE5"/>
    <w:rsid w:val="00574E48"/>
    <w:rsid w:val="00574EF9"/>
    <w:rsid w:val="00575982"/>
    <w:rsid w:val="00576E9D"/>
    <w:rsid w:val="005770AF"/>
    <w:rsid w:val="0057726D"/>
    <w:rsid w:val="00577718"/>
    <w:rsid w:val="005779C5"/>
    <w:rsid w:val="00577AF0"/>
    <w:rsid w:val="0058081E"/>
    <w:rsid w:val="0058087B"/>
    <w:rsid w:val="00581186"/>
    <w:rsid w:val="00581351"/>
    <w:rsid w:val="005813A7"/>
    <w:rsid w:val="00581867"/>
    <w:rsid w:val="005820A9"/>
    <w:rsid w:val="005821B0"/>
    <w:rsid w:val="0058266C"/>
    <w:rsid w:val="00582E60"/>
    <w:rsid w:val="00583EB0"/>
    <w:rsid w:val="00584334"/>
    <w:rsid w:val="005845A6"/>
    <w:rsid w:val="005846E5"/>
    <w:rsid w:val="00584D0D"/>
    <w:rsid w:val="00584D2F"/>
    <w:rsid w:val="00584E29"/>
    <w:rsid w:val="0058507E"/>
    <w:rsid w:val="00585428"/>
    <w:rsid w:val="0058544E"/>
    <w:rsid w:val="00585FF0"/>
    <w:rsid w:val="00586105"/>
    <w:rsid w:val="005864B1"/>
    <w:rsid w:val="00586933"/>
    <w:rsid w:val="0058696C"/>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5B72"/>
    <w:rsid w:val="0059603C"/>
    <w:rsid w:val="00596614"/>
    <w:rsid w:val="005969B5"/>
    <w:rsid w:val="00596AB0"/>
    <w:rsid w:val="00596EE7"/>
    <w:rsid w:val="00597261"/>
    <w:rsid w:val="005978CC"/>
    <w:rsid w:val="00597981"/>
    <w:rsid w:val="00597DBE"/>
    <w:rsid w:val="005A02CE"/>
    <w:rsid w:val="005A04D9"/>
    <w:rsid w:val="005A0961"/>
    <w:rsid w:val="005A1076"/>
    <w:rsid w:val="005A12D1"/>
    <w:rsid w:val="005A145F"/>
    <w:rsid w:val="005A1FA9"/>
    <w:rsid w:val="005A2D56"/>
    <w:rsid w:val="005A332E"/>
    <w:rsid w:val="005A339D"/>
    <w:rsid w:val="005A3472"/>
    <w:rsid w:val="005A35D0"/>
    <w:rsid w:val="005A3738"/>
    <w:rsid w:val="005A4299"/>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15B8"/>
    <w:rsid w:val="005B2478"/>
    <w:rsid w:val="005B25EF"/>
    <w:rsid w:val="005B2967"/>
    <w:rsid w:val="005B2AA0"/>
    <w:rsid w:val="005B2CF3"/>
    <w:rsid w:val="005B2FA0"/>
    <w:rsid w:val="005B39EB"/>
    <w:rsid w:val="005B3F78"/>
    <w:rsid w:val="005B54FB"/>
    <w:rsid w:val="005B5D3E"/>
    <w:rsid w:val="005B6CB7"/>
    <w:rsid w:val="005B706F"/>
    <w:rsid w:val="005B7275"/>
    <w:rsid w:val="005B7C54"/>
    <w:rsid w:val="005C07FE"/>
    <w:rsid w:val="005C09D0"/>
    <w:rsid w:val="005C0BF3"/>
    <w:rsid w:val="005C122B"/>
    <w:rsid w:val="005C1DB3"/>
    <w:rsid w:val="005C1EEE"/>
    <w:rsid w:val="005C1F47"/>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D19"/>
    <w:rsid w:val="005D5FE5"/>
    <w:rsid w:val="005D609A"/>
    <w:rsid w:val="005D655E"/>
    <w:rsid w:val="005D665C"/>
    <w:rsid w:val="005D67FA"/>
    <w:rsid w:val="005D736F"/>
    <w:rsid w:val="005D77B3"/>
    <w:rsid w:val="005D7A3C"/>
    <w:rsid w:val="005D7CEF"/>
    <w:rsid w:val="005D7F87"/>
    <w:rsid w:val="005E0E19"/>
    <w:rsid w:val="005E11A8"/>
    <w:rsid w:val="005E272A"/>
    <w:rsid w:val="005E2935"/>
    <w:rsid w:val="005E2A5D"/>
    <w:rsid w:val="005E2DE4"/>
    <w:rsid w:val="005E2DFF"/>
    <w:rsid w:val="005E300B"/>
    <w:rsid w:val="005E3440"/>
    <w:rsid w:val="005E4B7D"/>
    <w:rsid w:val="005E5297"/>
    <w:rsid w:val="005E52AA"/>
    <w:rsid w:val="005E56EB"/>
    <w:rsid w:val="005E58FA"/>
    <w:rsid w:val="005E5ABB"/>
    <w:rsid w:val="005E6106"/>
    <w:rsid w:val="005E62A4"/>
    <w:rsid w:val="005E6876"/>
    <w:rsid w:val="005E6CE8"/>
    <w:rsid w:val="005E6EA9"/>
    <w:rsid w:val="005E754A"/>
    <w:rsid w:val="005E760D"/>
    <w:rsid w:val="005E7655"/>
    <w:rsid w:val="005E766B"/>
    <w:rsid w:val="005E7C91"/>
    <w:rsid w:val="005F0632"/>
    <w:rsid w:val="005F15A0"/>
    <w:rsid w:val="005F1A8E"/>
    <w:rsid w:val="005F1AFE"/>
    <w:rsid w:val="005F1CCA"/>
    <w:rsid w:val="005F2774"/>
    <w:rsid w:val="005F2A11"/>
    <w:rsid w:val="005F3134"/>
    <w:rsid w:val="005F3202"/>
    <w:rsid w:val="005F4349"/>
    <w:rsid w:val="005F493C"/>
    <w:rsid w:val="005F4BD5"/>
    <w:rsid w:val="005F5489"/>
    <w:rsid w:val="005F578A"/>
    <w:rsid w:val="005F69D8"/>
    <w:rsid w:val="005F7215"/>
    <w:rsid w:val="005F757B"/>
    <w:rsid w:val="005F7A59"/>
    <w:rsid w:val="005F7AA9"/>
    <w:rsid w:val="006005A9"/>
    <w:rsid w:val="0060086A"/>
    <w:rsid w:val="00600AA4"/>
    <w:rsid w:val="00600E99"/>
    <w:rsid w:val="00601416"/>
    <w:rsid w:val="00602270"/>
    <w:rsid w:val="006023E5"/>
    <w:rsid w:val="00602704"/>
    <w:rsid w:val="00602903"/>
    <w:rsid w:val="00602911"/>
    <w:rsid w:val="00602B1E"/>
    <w:rsid w:val="00602E3D"/>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0CB7"/>
    <w:rsid w:val="00611192"/>
    <w:rsid w:val="00612122"/>
    <w:rsid w:val="0061261E"/>
    <w:rsid w:val="00612B08"/>
    <w:rsid w:val="00613093"/>
    <w:rsid w:val="00613791"/>
    <w:rsid w:val="00613A9E"/>
    <w:rsid w:val="00613E6C"/>
    <w:rsid w:val="00614182"/>
    <w:rsid w:val="0061452E"/>
    <w:rsid w:val="00614C21"/>
    <w:rsid w:val="00615322"/>
    <w:rsid w:val="006157D7"/>
    <w:rsid w:val="0061782D"/>
    <w:rsid w:val="00620255"/>
    <w:rsid w:val="006203C6"/>
    <w:rsid w:val="00621731"/>
    <w:rsid w:val="00621A33"/>
    <w:rsid w:val="00621D25"/>
    <w:rsid w:val="0062202A"/>
    <w:rsid w:val="006220E5"/>
    <w:rsid w:val="00622509"/>
    <w:rsid w:val="006225FD"/>
    <w:rsid w:val="00622685"/>
    <w:rsid w:val="00623230"/>
    <w:rsid w:val="00623A91"/>
    <w:rsid w:val="00625119"/>
    <w:rsid w:val="006253EC"/>
    <w:rsid w:val="0062553B"/>
    <w:rsid w:val="00625AE0"/>
    <w:rsid w:val="00625CAF"/>
    <w:rsid w:val="00625DE5"/>
    <w:rsid w:val="006260F2"/>
    <w:rsid w:val="00626977"/>
    <w:rsid w:val="00626AE5"/>
    <w:rsid w:val="00626D30"/>
    <w:rsid w:val="00626FF5"/>
    <w:rsid w:val="0062728A"/>
    <w:rsid w:val="0062784A"/>
    <w:rsid w:val="00627FFA"/>
    <w:rsid w:val="00630B6E"/>
    <w:rsid w:val="00630C64"/>
    <w:rsid w:val="00631409"/>
    <w:rsid w:val="006314C0"/>
    <w:rsid w:val="00631724"/>
    <w:rsid w:val="00631804"/>
    <w:rsid w:val="00631927"/>
    <w:rsid w:val="00631AB3"/>
    <w:rsid w:val="00631AE5"/>
    <w:rsid w:val="00631EAA"/>
    <w:rsid w:val="00632108"/>
    <w:rsid w:val="0063218B"/>
    <w:rsid w:val="00632216"/>
    <w:rsid w:val="006326E2"/>
    <w:rsid w:val="00632C73"/>
    <w:rsid w:val="0063331E"/>
    <w:rsid w:val="006333E9"/>
    <w:rsid w:val="00633A0F"/>
    <w:rsid w:val="00633AEA"/>
    <w:rsid w:val="00633DA3"/>
    <w:rsid w:val="006348B7"/>
    <w:rsid w:val="00634D0B"/>
    <w:rsid w:val="00634FE7"/>
    <w:rsid w:val="00635562"/>
    <w:rsid w:val="0063558D"/>
    <w:rsid w:val="00635698"/>
    <w:rsid w:val="00635F7C"/>
    <w:rsid w:val="006362AC"/>
    <w:rsid w:val="00636882"/>
    <w:rsid w:val="00637484"/>
    <w:rsid w:val="006377F0"/>
    <w:rsid w:val="00637802"/>
    <w:rsid w:val="00637B53"/>
    <w:rsid w:val="00637D66"/>
    <w:rsid w:val="006407F5"/>
    <w:rsid w:val="0064083A"/>
    <w:rsid w:val="00640A85"/>
    <w:rsid w:val="00640BCB"/>
    <w:rsid w:val="00640EE7"/>
    <w:rsid w:val="006414A0"/>
    <w:rsid w:val="00641E9E"/>
    <w:rsid w:val="00642911"/>
    <w:rsid w:val="00642EA0"/>
    <w:rsid w:val="0064401C"/>
    <w:rsid w:val="00644116"/>
    <w:rsid w:val="006442A1"/>
    <w:rsid w:val="006445E6"/>
    <w:rsid w:val="00644600"/>
    <w:rsid w:val="00644775"/>
    <w:rsid w:val="00644975"/>
    <w:rsid w:val="00644BAE"/>
    <w:rsid w:val="006455A0"/>
    <w:rsid w:val="006459E4"/>
    <w:rsid w:val="00645C46"/>
    <w:rsid w:val="006465B2"/>
    <w:rsid w:val="00646795"/>
    <w:rsid w:val="006471CE"/>
    <w:rsid w:val="00647899"/>
    <w:rsid w:val="006479F2"/>
    <w:rsid w:val="00647B51"/>
    <w:rsid w:val="00647F01"/>
    <w:rsid w:val="006502E9"/>
    <w:rsid w:val="006508D3"/>
    <w:rsid w:val="00650DD0"/>
    <w:rsid w:val="00650FFB"/>
    <w:rsid w:val="00651AD5"/>
    <w:rsid w:val="00651B8B"/>
    <w:rsid w:val="00651CAB"/>
    <w:rsid w:val="00651F8A"/>
    <w:rsid w:val="00652004"/>
    <w:rsid w:val="00652082"/>
    <w:rsid w:val="00652115"/>
    <w:rsid w:val="00652465"/>
    <w:rsid w:val="00652A48"/>
    <w:rsid w:val="006531D2"/>
    <w:rsid w:val="006536AD"/>
    <w:rsid w:val="00654387"/>
    <w:rsid w:val="006545A3"/>
    <w:rsid w:val="006550A6"/>
    <w:rsid w:val="0065546F"/>
    <w:rsid w:val="00655841"/>
    <w:rsid w:val="006571B1"/>
    <w:rsid w:val="0065743B"/>
    <w:rsid w:val="0065744B"/>
    <w:rsid w:val="006579EE"/>
    <w:rsid w:val="00657AD8"/>
    <w:rsid w:val="00660C26"/>
    <w:rsid w:val="00660CF0"/>
    <w:rsid w:val="00660F19"/>
    <w:rsid w:val="0066101F"/>
    <w:rsid w:val="00661710"/>
    <w:rsid w:val="00661924"/>
    <w:rsid w:val="00661E45"/>
    <w:rsid w:val="006622AC"/>
    <w:rsid w:val="00662A17"/>
    <w:rsid w:val="006634E5"/>
    <w:rsid w:val="00663A11"/>
    <w:rsid w:val="00663A68"/>
    <w:rsid w:val="00663C99"/>
    <w:rsid w:val="0066403E"/>
    <w:rsid w:val="00664190"/>
    <w:rsid w:val="006641AA"/>
    <w:rsid w:val="0066510E"/>
    <w:rsid w:val="0066527C"/>
    <w:rsid w:val="00665551"/>
    <w:rsid w:val="00665C4D"/>
    <w:rsid w:val="00665E27"/>
    <w:rsid w:val="00666628"/>
    <w:rsid w:val="00666789"/>
    <w:rsid w:val="00666BEA"/>
    <w:rsid w:val="00666C4D"/>
    <w:rsid w:val="00667471"/>
    <w:rsid w:val="00667D2D"/>
    <w:rsid w:val="00667FC7"/>
    <w:rsid w:val="00670027"/>
    <w:rsid w:val="00670F99"/>
    <w:rsid w:val="006716B1"/>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59B5"/>
    <w:rsid w:val="006766A7"/>
    <w:rsid w:val="00676E15"/>
    <w:rsid w:val="00677502"/>
    <w:rsid w:val="00677F1D"/>
    <w:rsid w:val="006801C2"/>
    <w:rsid w:val="0068171F"/>
    <w:rsid w:val="006818A0"/>
    <w:rsid w:val="00681AE9"/>
    <w:rsid w:val="00682219"/>
    <w:rsid w:val="0068290D"/>
    <w:rsid w:val="00682BBB"/>
    <w:rsid w:val="006838E5"/>
    <w:rsid w:val="00684068"/>
    <w:rsid w:val="006863B0"/>
    <w:rsid w:val="00686B8F"/>
    <w:rsid w:val="006871A2"/>
    <w:rsid w:val="006873A4"/>
    <w:rsid w:val="006874BD"/>
    <w:rsid w:val="006902C5"/>
    <w:rsid w:val="00690BA6"/>
    <w:rsid w:val="00691256"/>
    <w:rsid w:val="00691553"/>
    <w:rsid w:val="006917E1"/>
    <w:rsid w:val="00691FDC"/>
    <w:rsid w:val="006925E4"/>
    <w:rsid w:val="00692B73"/>
    <w:rsid w:val="00692B97"/>
    <w:rsid w:val="00692C0E"/>
    <w:rsid w:val="006931F8"/>
    <w:rsid w:val="00693764"/>
    <w:rsid w:val="00693F68"/>
    <w:rsid w:val="00694E03"/>
    <w:rsid w:val="00694F5A"/>
    <w:rsid w:val="006955F1"/>
    <w:rsid w:val="00695D3C"/>
    <w:rsid w:val="006976DF"/>
    <w:rsid w:val="006979CF"/>
    <w:rsid w:val="006A098F"/>
    <w:rsid w:val="006A0ADD"/>
    <w:rsid w:val="006A0B40"/>
    <w:rsid w:val="006A0EDA"/>
    <w:rsid w:val="006A1089"/>
    <w:rsid w:val="006A10B2"/>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01D6"/>
    <w:rsid w:val="006B1218"/>
    <w:rsid w:val="006B1C4D"/>
    <w:rsid w:val="006B220C"/>
    <w:rsid w:val="006B279E"/>
    <w:rsid w:val="006B2A9B"/>
    <w:rsid w:val="006B325E"/>
    <w:rsid w:val="006B349D"/>
    <w:rsid w:val="006B383F"/>
    <w:rsid w:val="006B3E09"/>
    <w:rsid w:val="006B4A1E"/>
    <w:rsid w:val="006B4E2B"/>
    <w:rsid w:val="006B5F69"/>
    <w:rsid w:val="006B605E"/>
    <w:rsid w:val="006B68FF"/>
    <w:rsid w:val="006B6EED"/>
    <w:rsid w:val="006B74ED"/>
    <w:rsid w:val="006B7A35"/>
    <w:rsid w:val="006B7DBF"/>
    <w:rsid w:val="006C0A69"/>
    <w:rsid w:val="006C0BD1"/>
    <w:rsid w:val="006C11A4"/>
    <w:rsid w:val="006C1590"/>
    <w:rsid w:val="006C195C"/>
    <w:rsid w:val="006C1A6A"/>
    <w:rsid w:val="006C1EE1"/>
    <w:rsid w:val="006C21F7"/>
    <w:rsid w:val="006C2373"/>
    <w:rsid w:val="006C29F9"/>
    <w:rsid w:val="006C38BF"/>
    <w:rsid w:val="006C4417"/>
    <w:rsid w:val="006C4635"/>
    <w:rsid w:val="006C493C"/>
    <w:rsid w:val="006C4BF8"/>
    <w:rsid w:val="006C574A"/>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106"/>
    <w:rsid w:val="006E13A0"/>
    <w:rsid w:val="006E19EE"/>
    <w:rsid w:val="006E2724"/>
    <w:rsid w:val="006E2BDE"/>
    <w:rsid w:val="006E3434"/>
    <w:rsid w:val="006E4587"/>
    <w:rsid w:val="006E4DE4"/>
    <w:rsid w:val="006E5189"/>
    <w:rsid w:val="006E54B4"/>
    <w:rsid w:val="006E55AD"/>
    <w:rsid w:val="006E5961"/>
    <w:rsid w:val="006E5E4A"/>
    <w:rsid w:val="006E5F2F"/>
    <w:rsid w:val="006E62C6"/>
    <w:rsid w:val="006E63D8"/>
    <w:rsid w:val="006E67EB"/>
    <w:rsid w:val="006E6D8F"/>
    <w:rsid w:val="006E7235"/>
    <w:rsid w:val="006E7278"/>
    <w:rsid w:val="006E7875"/>
    <w:rsid w:val="006E79EA"/>
    <w:rsid w:val="006E7B05"/>
    <w:rsid w:val="006F00D1"/>
    <w:rsid w:val="006F031D"/>
    <w:rsid w:val="006F0A11"/>
    <w:rsid w:val="006F0BDA"/>
    <w:rsid w:val="006F0FDB"/>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619"/>
    <w:rsid w:val="006F5BDC"/>
    <w:rsid w:val="006F6342"/>
    <w:rsid w:val="006F6AD4"/>
    <w:rsid w:val="006F6C41"/>
    <w:rsid w:val="006F7124"/>
    <w:rsid w:val="006F713F"/>
    <w:rsid w:val="006F71DD"/>
    <w:rsid w:val="006F76DB"/>
    <w:rsid w:val="006F788B"/>
    <w:rsid w:val="006F7B90"/>
    <w:rsid w:val="00700211"/>
    <w:rsid w:val="007018BA"/>
    <w:rsid w:val="00701B28"/>
    <w:rsid w:val="0070209C"/>
    <w:rsid w:val="0070276F"/>
    <w:rsid w:val="007033BA"/>
    <w:rsid w:val="00703604"/>
    <w:rsid w:val="00703EDE"/>
    <w:rsid w:val="0070417D"/>
    <w:rsid w:val="00704234"/>
    <w:rsid w:val="007047C1"/>
    <w:rsid w:val="00704F22"/>
    <w:rsid w:val="00705002"/>
    <w:rsid w:val="00705738"/>
    <w:rsid w:val="007057D4"/>
    <w:rsid w:val="00707342"/>
    <w:rsid w:val="00707795"/>
    <w:rsid w:val="0070791E"/>
    <w:rsid w:val="00707EA2"/>
    <w:rsid w:val="00707FD2"/>
    <w:rsid w:val="00707FF8"/>
    <w:rsid w:val="007103D7"/>
    <w:rsid w:val="00710953"/>
    <w:rsid w:val="00710DB4"/>
    <w:rsid w:val="00710F8B"/>
    <w:rsid w:val="00711119"/>
    <w:rsid w:val="007114E7"/>
    <w:rsid w:val="007117E0"/>
    <w:rsid w:val="0071194A"/>
    <w:rsid w:val="00711B15"/>
    <w:rsid w:val="00711BC4"/>
    <w:rsid w:val="0071265A"/>
    <w:rsid w:val="00712E4D"/>
    <w:rsid w:val="00712FF8"/>
    <w:rsid w:val="0071398A"/>
    <w:rsid w:val="0071403E"/>
    <w:rsid w:val="0071418B"/>
    <w:rsid w:val="00714458"/>
    <w:rsid w:val="00714D96"/>
    <w:rsid w:val="00714F65"/>
    <w:rsid w:val="00715311"/>
    <w:rsid w:val="007154CC"/>
    <w:rsid w:val="00715EFF"/>
    <w:rsid w:val="00715F18"/>
    <w:rsid w:val="00716C28"/>
    <w:rsid w:val="00716F09"/>
    <w:rsid w:val="0072088E"/>
    <w:rsid w:val="00720C96"/>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2F8"/>
    <w:rsid w:val="007323B5"/>
    <w:rsid w:val="00732649"/>
    <w:rsid w:val="00732BE3"/>
    <w:rsid w:val="007333AC"/>
    <w:rsid w:val="00733D1F"/>
    <w:rsid w:val="00733D6A"/>
    <w:rsid w:val="00733E4F"/>
    <w:rsid w:val="0073404C"/>
    <w:rsid w:val="007342F1"/>
    <w:rsid w:val="00735005"/>
    <w:rsid w:val="00735325"/>
    <w:rsid w:val="007353B0"/>
    <w:rsid w:val="007355A3"/>
    <w:rsid w:val="007360BB"/>
    <w:rsid w:val="0073629A"/>
    <w:rsid w:val="007362CD"/>
    <w:rsid w:val="007362D2"/>
    <w:rsid w:val="0073643E"/>
    <w:rsid w:val="00736445"/>
    <w:rsid w:val="00736964"/>
    <w:rsid w:val="00736C37"/>
    <w:rsid w:val="00736E58"/>
    <w:rsid w:val="00737714"/>
    <w:rsid w:val="00737C23"/>
    <w:rsid w:val="0074079B"/>
    <w:rsid w:val="00740873"/>
    <w:rsid w:val="00740B25"/>
    <w:rsid w:val="00740B29"/>
    <w:rsid w:val="00741278"/>
    <w:rsid w:val="00741427"/>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721"/>
    <w:rsid w:val="00752B42"/>
    <w:rsid w:val="007537EA"/>
    <w:rsid w:val="00753B29"/>
    <w:rsid w:val="0075407B"/>
    <w:rsid w:val="00754448"/>
    <w:rsid w:val="007547A9"/>
    <w:rsid w:val="007552A6"/>
    <w:rsid w:val="007553C5"/>
    <w:rsid w:val="007554EB"/>
    <w:rsid w:val="0075579B"/>
    <w:rsid w:val="00755989"/>
    <w:rsid w:val="00755ACD"/>
    <w:rsid w:val="0075721A"/>
    <w:rsid w:val="00757246"/>
    <w:rsid w:val="00757EB1"/>
    <w:rsid w:val="00760934"/>
    <w:rsid w:val="00760C86"/>
    <w:rsid w:val="0076106A"/>
    <w:rsid w:val="007610A7"/>
    <w:rsid w:val="00761285"/>
    <w:rsid w:val="0076139D"/>
    <w:rsid w:val="00761422"/>
    <w:rsid w:val="007618A5"/>
    <w:rsid w:val="00761DAE"/>
    <w:rsid w:val="00761E70"/>
    <w:rsid w:val="007626F4"/>
    <w:rsid w:val="0076312F"/>
    <w:rsid w:val="00763BDB"/>
    <w:rsid w:val="00763C0A"/>
    <w:rsid w:val="00763DBB"/>
    <w:rsid w:val="00763E56"/>
    <w:rsid w:val="0076489B"/>
    <w:rsid w:val="00764C29"/>
    <w:rsid w:val="00764C79"/>
    <w:rsid w:val="00764DCB"/>
    <w:rsid w:val="0076606E"/>
    <w:rsid w:val="00767747"/>
    <w:rsid w:val="00767916"/>
    <w:rsid w:val="00770BD3"/>
    <w:rsid w:val="007729B6"/>
    <w:rsid w:val="00772C21"/>
    <w:rsid w:val="00773283"/>
    <w:rsid w:val="007733F7"/>
    <w:rsid w:val="00773BD6"/>
    <w:rsid w:val="00773F99"/>
    <w:rsid w:val="00773FBF"/>
    <w:rsid w:val="007742BB"/>
    <w:rsid w:val="007745D1"/>
    <w:rsid w:val="00774C7C"/>
    <w:rsid w:val="00774DF8"/>
    <w:rsid w:val="0077528A"/>
    <w:rsid w:val="00775291"/>
    <w:rsid w:val="00775495"/>
    <w:rsid w:val="00775B85"/>
    <w:rsid w:val="00775C91"/>
    <w:rsid w:val="00776FC4"/>
    <w:rsid w:val="007772BC"/>
    <w:rsid w:val="0077788E"/>
    <w:rsid w:val="007778B6"/>
    <w:rsid w:val="00777926"/>
    <w:rsid w:val="00777967"/>
    <w:rsid w:val="00777E17"/>
    <w:rsid w:val="00777F27"/>
    <w:rsid w:val="00777F72"/>
    <w:rsid w:val="00777FF5"/>
    <w:rsid w:val="0078047E"/>
    <w:rsid w:val="0078060C"/>
    <w:rsid w:val="00780875"/>
    <w:rsid w:val="00780A24"/>
    <w:rsid w:val="00780ED3"/>
    <w:rsid w:val="00780F47"/>
    <w:rsid w:val="0078151C"/>
    <w:rsid w:val="00781734"/>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1F6"/>
    <w:rsid w:val="007862DB"/>
    <w:rsid w:val="00786396"/>
    <w:rsid w:val="00786508"/>
    <w:rsid w:val="0078696D"/>
    <w:rsid w:val="00786DAE"/>
    <w:rsid w:val="007872E0"/>
    <w:rsid w:val="0078766D"/>
    <w:rsid w:val="00787745"/>
    <w:rsid w:val="00787C6E"/>
    <w:rsid w:val="0079024B"/>
    <w:rsid w:val="00791137"/>
    <w:rsid w:val="00791355"/>
    <w:rsid w:val="0079197F"/>
    <w:rsid w:val="0079280C"/>
    <w:rsid w:val="00792FF5"/>
    <w:rsid w:val="0079309F"/>
    <w:rsid w:val="0079325B"/>
    <w:rsid w:val="007937C4"/>
    <w:rsid w:val="00793B91"/>
    <w:rsid w:val="00794721"/>
    <w:rsid w:val="00794767"/>
    <w:rsid w:val="007950C3"/>
    <w:rsid w:val="007950E0"/>
    <w:rsid w:val="007951CA"/>
    <w:rsid w:val="00795B6D"/>
    <w:rsid w:val="00795E97"/>
    <w:rsid w:val="007964AC"/>
    <w:rsid w:val="0079656E"/>
    <w:rsid w:val="007967D1"/>
    <w:rsid w:val="0079741E"/>
    <w:rsid w:val="00797767"/>
    <w:rsid w:val="00797EF8"/>
    <w:rsid w:val="007A005B"/>
    <w:rsid w:val="007A0243"/>
    <w:rsid w:val="007A0296"/>
    <w:rsid w:val="007A02AA"/>
    <w:rsid w:val="007A0601"/>
    <w:rsid w:val="007A1420"/>
    <w:rsid w:val="007A165E"/>
    <w:rsid w:val="007A1C51"/>
    <w:rsid w:val="007A2582"/>
    <w:rsid w:val="007A26D4"/>
    <w:rsid w:val="007A28B9"/>
    <w:rsid w:val="007A2A38"/>
    <w:rsid w:val="007A2BDA"/>
    <w:rsid w:val="007A2DDF"/>
    <w:rsid w:val="007A3B85"/>
    <w:rsid w:val="007A3E40"/>
    <w:rsid w:val="007A403D"/>
    <w:rsid w:val="007A41AF"/>
    <w:rsid w:val="007A4438"/>
    <w:rsid w:val="007A4D3A"/>
    <w:rsid w:val="007A4FBC"/>
    <w:rsid w:val="007A513F"/>
    <w:rsid w:val="007A51CC"/>
    <w:rsid w:val="007A584B"/>
    <w:rsid w:val="007A5D1E"/>
    <w:rsid w:val="007A6111"/>
    <w:rsid w:val="007A61FA"/>
    <w:rsid w:val="007A651A"/>
    <w:rsid w:val="007A6959"/>
    <w:rsid w:val="007A7254"/>
    <w:rsid w:val="007A7564"/>
    <w:rsid w:val="007A7582"/>
    <w:rsid w:val="007A75D7"/>
    <w:rsid w:val="007A770E"/>
    <w:rsid w:val="007A78C8"/>
    <w:rsid w:val="007A7C5D"/>
    <w:rsid w:val="007B0031"/>
    <w:rsid w:val="007B020C"/>
    <w:rsid w:val="007B03ED"/>
    <w:rsid w:val="007B0D5B"/>
    <w:rsid w:val="007B111A"/>
    <w:rsid w:val="007B133E"/>
    <w:rsid w:val="007B217D"/>
    <w:rsid w:val="007B23A9"/>
    <w:rsid w:val="007B2440"/>
    <w:rsid w:val="007B2DA8"/>
    <w:rsid w:val="007B3516"/>
    <w:rsid w:val="007B45BA"/>
    <w:rsid w:val="007B4D75"/>
    <w:rsid w:val="007B5A49"/>
    <w:rsid w:val="007B5C65"/>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39C"/>
    <w:rsid w:val="007D15B5"/>
    <w:rsid w:val="007D1B55"/>
    <w:rsid w:val="007D288D"/>
    <w:rsid w:val="007D2ADF"/>
    <w:rsid w:val="007D2CA3"/>
    <w:rsid w:val="007D35C9"/>
    <w:rsid w:val="007D3B0F"/>
    <w:rsid w:val="007D3B3E"/>
    <w:rsid w:val="007D3CD6"/>
    <w:rsid w:val="007D3D1E"/>
    <w:rsid w:val="007D41E0"/>
    <w:rsid w:val="007D45A3"/>
    <w:rsid w:val="007D45BF"/>
    <w:rsid w:val="007D4A67"/>
    <w:rsid w:val="007D4A6A"/>
    <w:rsid w:val="007D4C1B"/>
    <w:rsid w:val="007D4E7C"/>
    <w:rsid w:val="007D4F67"/>
    <w:rsid w:val="007D507A"/>
    <w:rsid w:val="007D5131"/>
    <w:rsid w:val="007D5FC9"/>
    <w:rsid w:val="007D6287"/>
    <w:rsid w:val="007D636D"/>
    <w:rsid w:val="007D64AB"/>
    <w:rsid w:val="007D6A8A"/>
    <w:rsid w:val="007D6CAF"/>
    <w:rsid w:val="007D6E83"/>
    <w:rsid w:val="007D79E4"/>
    <w:rsid w:val="007E07F7"/>
    <w:rsid w:val="007E1191"/>
    <w:rsid w:val="007E13C3"/>
    <w:rsid w:val="007E1A7C"/>
    <w:rsid w:val="007E1C3A"/>
    <w:rsid w:val="007E1DAB"/>
    <w:rsid w:val="007E1E88"/>
    <w:rsid w:val="007E1FDC"/>
    <w:rsid w:val="007E20CA"/>
    <w:rsid w:val="007E21C0"/>
    <w:rsid w:val="007E27EF"/>
    <w:rsid w:val="007E37D1"/>
    <w:rsid w:val="007E4061"/>
    <w:rsid w:val="007E430A"/>
    <w:rsid w:val="007E4841"/>
    <w:rsid w:val="007E488B"/>
    <w:rsid w:val="007E4ABE"/>
    <w:rsid w:val="007E4C94"/>
    <w:rsid w:val="007E5230"/>
    <w:rsid w:val="007E52B9"/>
    <w:rsid w:val="007E57B5"/>
    <w:rsid w:val="007E5B0F"/>
    <w:rsid w:val="007E5D23"/>
    <w:rsid w:val="007E70EF"/>
    <w:rsid w:val="007E7130"/>
    <w:rsid w:val="007E7428"/>
    <w:rsid w:val="007E7B30"/>
    <w:rsid w:val="007E7BFC"/>
    <w:rsid w:val="007F0DD2"/>
    <w:rsid w:val="007F1134"/>
    <w:rsid w:val="007F153E"/>
    <w:rsid w:val="007F15B0"/>
    <w:rsid w:val="007F19B4"/>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AAF"/>
    <w:rsid w:val="007F7C16"/>
    <w:rsid w:val="007F7DB6"/>
    <w:rsid w:val="00800341"/>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9B"/>
    <w:rsid w:val="00806CBF"/>
    <w:rsid w:val="00806CD7"/>
    <w:rsid w:val="008076CA"/>
    <w:rsid w:val="00807CF9"/>
    <w:rsid w:val="00810D25"/>
    <w:rsid w:val="00811B8E"/>
    <w:rsid w:val="00812C28"/>
    <w:rsid w:val="00813315"/>
    <w:rsid w:val="00814553"/>
    <w:rsid w:val="00814794"/>
    <w:rsid w:val="008149F6"/>
    <w:rsid w:val="00815137"/>
    <w:rsid w:val="00815D79"/>
    <w:rsid w:val="008164B9"/>
    <w:rsid w:val="0081663E"/>
    <w:rsid w:val="00816B3B"/>
    <w:rsid w:val="00816B85"/>
    <w:rsid w:val="00816C93"/>
    <w:rsid w:val="00816DCE"/>
    <w:rsid w:val="00817924"/>
    <w:rsid w:val="00817A9C"/>
    <w:rsid w:val="00817D5C"/>
    <w:rsid w:val="00817D7D"/>
    <w:rsid w:val="00817DCF"/>
    <w:rsid w:val="008200B2"/>
    <w:rsid w:val="008201DA"/>
    <w:rsid w:val="008221AE"/>
    <w:rsid w:val="008227A5"/>
    <w:rsid w:val="00823876"/>
    <w:rsid w:val="00823989"/>
    <w:rsid w:val="00823E92"/>
    <w:rsid w:val="008253D2"/>
    <w:rsid w:val="008255AC"/>
    <w:rsid w:val="008256EE"/>
    <w:rsid w:val="00825B12"/>
    <w:rsid w:val="00825BFB"/>
    <w:rsid w:val="00825DDB"/>
    <w:rsid w:val="00825EC5"/>
    <w:rsid w:val="00826220"/>
    <w:rsid w:val="008263FA"/>
    <w:rsid w:val="008264DF"/>
    <w:rsid w:val="0082662B"/>
    <w:rsid w:val="0082669F"/>
    <w:rsid w:val="00826C46"/>
    <w:rsid w:val="00826CFA"/>
    <w:rsid w:val="00827ABB"/>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6F2"/>
    <w:rsid w:val="008358A1"/>
    <w:rsid w:val="00835A85"/>
    <w:rsid w:val="00835C69"/>
    <w:rsid w:val="00835FF8"/>
    <w:rsid w:val="008364D1"/>
    <w:rsid w:val="0083669F"/>
    <w:rsid w:val="008367D0"/>
    <w:rsid w:val="00837187"/>
    <w:rsid w:val="00840981"/>
    <w:rsid w:val="0084116F"/>
    <w:rsid w:val="008412EC"/>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4865"/>
    <w:rsid w:val="0085571D"/>
    <w:rsid w:val="0085588F"/>
    <w:rsid w:val="00855C36"/>
    <w:rsid w:val="00855CF3"/>
    <w:rsid w:val="008566B5"/>
    <w:rsid w:val="00856EAE"/>
    <w:rsid w:val="00856F8D"/>
    <w:rsid w:val="00857FFC"/>
    <w:rsid w:val="0086012C"/>
    <w:rsid w:val="008602D7"/>
    <w:rsid w:val="008602F1"/>
    <w:rsid w:val="00861253"/>
    <w:rsid w:val="008622A6"/>
    <w:rsid w:val="00862CA5"/>
    <w:rsid w:val="00863673"/>
    <w:rsid w:val="0086371A"/>
    <w:rsid w:val="00863872"/>
    <w:rsid w:val="00863F21"/>
    <w:rsid w:val="00864631"/>
    <w:rsid w:val="00864939"/>
    <w:rsid w:val="00864A2C"/>
    <w:rsid w:val="00864B72"/>
    <w:rsid w:val="008651CC"/>
    <w:rsid w:val="008651CE"/>
    <w:rsid w:val="00865A2C"/>
    <w:rsid w:val="00865C3F"/>
    <w:rsid w:val="008660AD"/>
    <w:rsid w:val="008665B9"/>
    <w:rsid w:val="0086685D"/>
    <w:rsid w:val="00866A77"/>
    <w:rsid w:val="008673E3"/>
    <w:rsid w:val="00867693"/>
    <w:rsid w:val="008701DB"/>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5B7"/>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73F"/>
    <w:rsid w:val="00884A0C"/>
    <w:rsid w:val="00884C38"/>
    <w:rsid w:val="00884E6F"/>
    <w:rsid w:val="00884EE2"/>
    <w:rsid w:val="0088535B"/>
    <w:rsid w:val="0088566D"/>
    <w:rsid w:val="00885EB0"/>
    <w:rsid w:val="00885EB8"/>
    <w:rsid w:val="00886986"/>
    <w:rsid w:val="00886C1F"/>
    <w:rsid w:val="00887E07"/>
    <w:rsid w:val="008907B4"/>
    <w:rsid w:val="00890944"/>
    <w:rsid w:val="00890992"/>
    <w:rsid w:val="00890D0D"/>
    <w:rsid w:val="00890E49"/>
    <w:rsid w:val="00890EA1"/>
    <w:rsid w:val="00891041"/>
    <w:rsid w:val="00891D68"/>
    <w:rsid w:val="00892076"/>
    <w:rsid w:val="00892144"/>
    <w:rsid w:val="008921C4"/>
    <w:rsid w:val="00892411"/>
    <w:rsid w:val="0089250F"/>
    <w:rsid w:val="00893130"/>
    <w:rsid w:val="00893190"/>
    <w:rsid w:val="00893BA5"/>
    <w:rsid w:val="008946C7"/>
    <w:rsid w:val="008947D9"/>
    <w:rsid w:val="008947FE"/>
    <w:rsid w:val="00894911"/>
    <w:rsid w:val="00894B99"/>
    <w:rsid w:val="00894C74"/>
    <w:rsid w:val="00894DF2"/>
    <w:rsid w:val="00895F0B"/>
    <w:rsid w:val="00896AC4"/>
    <w:rsid w:val="00896E94"/>
    <w:rsid w:val="00897574"/>
    <w:rsid w:val="00897848"/>
    <w:rsid w:val="008A0514"/>
    <w:rsid w:val="008A06A7"/>
    <w:rsid w:val="008A0ADF"/>
    <w:rsid w:val="008A1085"/>
    <w:rsid w:val="008A109F"/>
    <w:rsid w:val="008A1B38"/>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677"/>
    <w:rsid w:val="008B18C9"/>
    <w:rsid w:val="008B19A6"/>
    <w:rsid w:val="008B19D6"/>
    <w:rsid w:val="008B1BA7"/>
    <w:rsid w:val="008B1E9A"/>
    <w:rsid w:val="008B1FDF"/>
    <w:rsid w:val="008B20E0"/>
    <w:rsid w:val="008B2646"/>
    <w:rsid w:val="008B2B30"/>
    <w:rsid w:val="008B2D5F"/>
    <w:rsid w:val="008B46AF"/>
    <w:rsid w:val="008B477E"/>
    <w:rsid w:val="008B4988"/>
    <w:rsid w:val="008B4DAB"/>
    <w:rsid w:val="008B5BF2"/>
    <w:rsid w:val="008B5F1E"/>
    <w:rsid w:val="008B60F3"/>
    <w:rsid w:val="008B6464"/>
    <w:rsid w:val="008B6AE4"/>
    <w:rsid w:val="008B71E6"/>
    <w:rsid w:val="008B75A2"/>
    <w:rsid w:val="008B7775"/>
    <w:rsid w:val="008B7872"/>
    <w:rsid w:val="008B7A9C"/>
    <w:rsid w:val="008C014D"/>
    <w:rsid w:val="008C0515"/>
    <w:rsid w:val="008C090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011"/>
    <w:rsid w:val="008C6629"/>
    <w:rsid w:val="008C6945"/>
    <w:rsid w:val="008C6A64"/>
    <w:rsid w:val="008C6A83"/>
    <w:rsid w:val="008C6AEC"/>
    <w:rsid w:val="008C6E43"/>
    <w:rsid w:val="008C6E6E"/>
    <w:rsid w:val="008C7183"/>
    <w:rsid w:val="008C7563"/>
    <w:rsid w:val="008C7824"/>
    <w:rsid w:val="008C79D7"/>
    <w:rsid w:val="008D0347"/>
    <w:rsid w:val="008D042E"/>
    <w:rsid w:val="008D0919"/>
    <w:rsid w:val="008D101D"/>
    <w:rsid w:val="008D18F9"/>
    <w:rsid w:val="008D2963"/>
    <w:rsid w:val="008D3B58"/>
    <w:rsid w:val="008D3E8E"/>
    <w:rsid w:val="008D4254"/>
    <w:rsid w:val="008D42F6"/>
    <w:rsid w:val="008D4BC2"/>
    <w:rsid w:val="008D4E41"/>
    <w:rsid w:val="008D4F13"/>
    <w:rsid w:val="008D51B8"/>
    <w:rsid w:val="008D5304"/>
    <w:rsid w:val="008D53A9"/>
    <w:rsid w:val="008D550A"/>
    <w:rsid w:val="008D5871"/>
    <w:rsid w:val="008D5BA2"/>
    <w:rsid w:val="008D690C"/>
    <w:rsid w:val="008D6CDF"/>
    <w:rsid w:val="008D7529"/>
    <w:rsid w:val="008D79AE"/>
    <w:rsid w:val="008D7FAD"/>
    <w:rsid w:val="008E0FD1"/>
    <w:rsid w:val="008E13FC"/>
    <w:rsid w:val="008E1605"/>
    <w:rsid w:val="008E1AAA"/>
    <w:rsid w:val="008E1BB4"/>
    <w:rsid w:val="008E1BD7"/>
    <w:rsid w:val="008E1E6E"/>
    <w:rsid w:val="008E2D43"/>
    <w:rsid w:val="008E2F78"/>
    <w:rsid w:val="008E3240"/>
    <w:rsid w:val="008E3443"/>
    <w:rsid w:val="008E3804"/>
    <w:rsid w:val="008E389B"/>
    <w:rsid w:val="008E44D4"/>
    <w:rsid w:val="008E47EC"/>
    <w:rsid w:val="008E4835"/>
    <w:rsid w:val="008E48C1"/>
    <w:rsid w:val="008E50FD"/>
    <w:rsid w:val="008E5328"/>
    <w:rsid w:val="008E5888"/>
    <w:rsid w:val="008E65D1"/>
    <w:rsid w:val="008E66CE"/>
    <w:rsid w:val="008E675E"/>
    <w:rsid w:val="008E6914"/>
    <w:rsid w:val="008E6A6E"/>
    <w:rsid w:val="008E6C9A"/>
    <w:rsid w:val="008E6CF6"/>
    <w:rsid w:val="008E7127"/>
    <w:rsid w:val="008E75E3"/>
    <w:rsid w:val="008E7612"/>
    <w:rsid w:val="008E79D8"/>
    <w:rsid w:val="008E7B43"/>
    <w:rsid w:val="008E7C6F"/>
    <w:rsid w:val="008F0205"/>
    <w:rsid w:val="008F049F"/>
    <w:rsid w:val="008F13DF"/>
    <w:rsid w:val="008F1901"/>
    <w:rsid w:val="008F2435"/>
    <w:rsid w:val="008F2497"/>
    <w:rsid w:val="008F2637"/>
    <w:rsid w:val="008F2888"/>
    <w:rsid w:val="008F2A3A"/>
    <w:rsid w:val="008F2A8C"/>
    <w:rsid w:val="008F3FAA"/>
    <w:rsid w:val="008F4079"/>
    <w:rsid w:val="008F4A75"/>
    <w:rsid w:val="008F4E69"/>
    <w:rsid w:val="008F4E70"/>
    <w:rsid w:val="008F5271"/>
    <w:rsid w:val="008F5467"/>
    <w:rsid w:val="008F5BE9"/>
    <w:rsid w:val="008F5E6D"/>
    <w:rsid w:val="008F70C5"/>
    <w:rsid w:val="008F75B3"/>
    <w:rsid w:val="008F75C1"/>
    <w:rsid w:val="008F75DD"/>
    <w:rsid w:val="008F7727"/>
    <w:rsid w:val="009004A6"/>
    <w:rsid w:val="0090074D"/>
    <w:rsid w:val="00900BB0"/>
    <w:rsid w:val="009010D9"/>
    <w:rsid w:val="009010EF"/>
    <w:rsid w:val="00901122"/>
    <w:rsid w:val="0090155F"/>
    <w:rsid w:val="00901948"/>
    <w:rsid w:val="00901A28"/>
    <w:rsid w:val="00901D87"/>
    <w:rsid w:val="0090245E"/>
    <w:rsid w:val="00902736"/>
    <w:rsid w:val="009028BA"/>
    <w:rsid w:val="00902AF9"/>
    <w:rsid w:val="00902E84"/>
    <w:rsid w:val="00902FA3"/>
    <w:rsid w:val="009033FF"/>
    <w:rsid w:val="00903854"/>
    <w:rsid w:val="00903D13"/>
    <w:rsid w:val="009040B8"/>
    <w:rsid w:val="00904C5D"/>
    <w:rsid w:val="00904EF2"/>
    <w:rsid w:val="00905954"/>
    <w:rsid w:val="00905B9C"/>
    <w:rsid w:val="009063E8"/>
    <w:rsid w:val="009066FE"/>
    <w:rsid w:val="00906BF8"/>
    <w:rsid w:val="0090702C"/>
    <w:rsid w:val="00907256"/>
    <w:rsid w:val="009078FA"/>
    <w:rsid w:val="00907D3C"/>
    <w:rsid w:val="0091008A"/>
    <w:rsid w:val="0091015B"/>
    <w:rsid w:val="00910AE9"/>
    <w:rsid w:val="00910BD6"/>
    <w:rsid w:val="00910EFB"/>
    <w:rsid w:val="00911BF7"/>
    <w:rsid w:val="00911FD2"/>
    <w:rsid w:val="00912D30"/>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458"/>
    <w:rsid w:val="00917CE8"/>
    <w:rsid w:val="00921163"/>
    <w:rsid w:val="00921932"/>
    <w:rsid w:val="00921DEC"/>
    <w:rsid w:val="00921E02"/>
    <w:rsid w:val="0092206C"/>
    <w:rsid w:val="00922B0B"/>
    <w:rsid w:val="00922D75"/>
    <w:rsid w:val="00922EF6"/>
    <w:rsid w:val="00923268"/>
    <w:rsid w:val="009232A3"/>
    <w:rsid w:val="0092385D"/>
    <w:rsid w:val="00924478"/>
    <w:rsid w:val="009249A0"/>
    <w:rsid w:val="009249B7"/>
    <w:rsid w:val="00925004"/>
    <w:rsid w:val="009251A7"/>
    <w:rsid w:val="00925529"/>
    <w:rsid w:val="00926425"/>
    <w:rsid w:val="0092651D"/>
    <w:rsid w:val="00926989"/>
    <w:rsid w:val="00926FA0"/>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6C5"/>
    <w:rsid w:val="00934EB0"/>
    <w:rsid w:val="00934F48"/>
    <w:rsid w:val="00934F61"/>
    <w:rsid w:val="009353D7"/>
    <w:rsid w:val="009359D9"/>
    <w:rsid w:val="00935AAF"/>
    <w:rsid w:val="00936474"/>
    <w:rsid w:val="009365AB"/>
    <w:rsid w:val="00936835"/>
    <w:rsid w:val="00936C00"/>
    <w:rsid w:val="00936FED"/>
    <w:rsid w:val="0093711B"/>
    <w:rsid w:val="00937202"/>
    <w:rsid w:val="009414F6"/>
    <w:rsid w:val="00941B3F"/>
    <w:rsid w:val="00941E0C"/>
    <w:rsid w:val="009421BC"/>
    <w:rsid w:val="00942E4F"/>
    <w:rsid w:val="00942E90"/>
    <w:rsid w:val="00943225"/>
    <w:rsid w:val="00943789"/>
    <w:rsid w:val="00943E4F"/>
    <w:rsid w:val="00944028"/>
    <w:rsid w:val="00944089"/>
    <w:rsid w:val="00944685"/>
    <w:rsid w:val="009447B2"/>
    <w:rsid w:val="00944967"/>
    <w:rsid w:val="00944FCC"/>
    <w:rsid w:val="0094504C"/>
    <w:rsid w:val="00945424"/>
    <w:rsid w:val="00945514"/>
    <w:rsid w:val="00945D87"/>
    <w:rsid w:val="009463A0"/>
    <w:rsid w:val="00946BC0"/>
    <w:rsid w:val="00946CD9"/>
    <w:rsid w:val="0094725A"/>
    <w:rsid w:val="00947793"/>
    <w:rsid w:val="0094783F"/>
    <w:rsid w:val="009502A3"/>
    <w:rsid w:val="00950980"/>
    <w:rsid w:val="00950F68"/>
    <w:rsid w:val="009513E4"/>
    <w:rsid w:val="009518E5"/>
    <w:rsid w:val="0095259C"/>
    <w:rsid w:val="0095281D"/>
    <w:rsid w:val="00952F4D"/>
    <w:rsid w:val="00953EB3"/>
    <w:rsid w:val="009543F4"/>
    <w:rsid w:val="00954423"/>
    <w:rsid w:val="00954585"/>
    <w:rsid w:val="009548A6"/>
    <w:rsid w:val="009549D9"/>
    <w:rsid w:val="00954B9C"/>
    <w:rsid w:val="00954D25"/>
    <w:rsid w:val="009600C9"/>
    <w:rsid w:val="0096059A"/>
    <w:rsid w:val="00960DCB"/>
    <w:rsid w:val="009611B4"/>
    <w:rsid w:val="0096126B"/>
    <w:rsid w:val="009614A5"/>
    <w:rsid w:val="009627AC"/>
    <w:rsid w:val="009629AD"/>
    <w:rsid w:val="009630B1"/>
    <w:rsid w:val="009637BD"/>
    <w:rsid w:val="00963EC0"/>
    <w:rsid w:val="00963F2D"/>
    <w:rsid w:val="00963F68"/>
    <w:rsid w:val="0096472A"/>
    <w:rsid w:val="00964764"/>
    <w:rsid w:val="00964823"/>
    <w:rsid w:val="00964DFD"/>
    <w:rsid w:val="00965535"/>
    <w:rsid w:val="00965976"/>
    <w:rsid w:val="00965A40"/>
    <w:rsid w:val="00965C88"/>
    <w:rsid w:val="00965DA6"/>
    <w:rsid w:val="00965DF1"/>
    <w:rsid w:val="00965F7F"/>
    <w:rsid w:val="00966537"/>
    <w:rsid w:val="00966633"/>
    <w:rsid w:val="00966BEE"/>
    <w:rsid w:val="00966EA0"/>
    <w:rsid w:val="00967035"/>
    <w:rsid w:val="00967124"/>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4F2"/>
    <w:rsid w:val="00975552"/>
    <w:rsid w:val="00975609"/>
    <w:rsid w:val="00975813"/>
    <w:rsid w:val="00975BDA"/>
    <w:rsid w:val="00975D19"/>
    <w:rsid w:val="00976245"/>
    <w:rsid w:val="0097697A"/>
    <w:rsid w:val="00977352"/>
    <w:rsid w:val="00977662"/>
    <w:rsid w:val="009778BA"/>
    <w:rsid w:val="00977927"/>
    <w:rsid w:val="00977BF8"/>
    <w:rsid w:val="009800A8"/>
    <w:rsid w:val="00980150"/>
    <w:rsid w:val="009803D1"/>
    <w:rsid w:val="009806B8"/>
    <w:rsid w:val="00980A1E"/>
    <w:rsid w:val="0098144E"/>
    <w:rsid w:val="0098145A"/>
    <w:rsid w:val="0098168D"/>
    <w:rsid w:val="009816D9"/>
    <w:rsid w:val="00981AA9"/>
    <w:rsid w:val="00981E3E"/>
    <w:rsid w:val="0098251A"/>
    <w:rsid w:val="00982F84"/>
    <w:rsid w:val="00983036"/>
    <w:rsid w:val="0098312E"/>
    <w:rsid w:val="0098360B"/>
    <w:rsid w:val="0098362C"/>
    <w:rsid w:val="00983BE2"/>
    <w:rsid w:val="0098448D"/>
    <w:rsid w:val="0098471B"/>
    <w:rsid w:val="00984D0D"/>
    <w:rsid w:val="00984DEB"/>
    <w:rsid w:val="00985B43"/>
    <w:rsid w:val="00986292"/>
    <w:rsid w:val="009865BF"/>
    <w:rsid w:val="0098686D"/>
    <w:rsid w:val="00986B32"/>
    <w:rsid w:val="00987156"/>
    <w:rsid w:val="00987876"/>
    <w:rsid w:val="00987E64"/>
    <w:rsid w:val="00987FF3"/>
    <w:rsid w:val="009901B4"/>
    <w:rsid w:val="00990665"/>
    <w:rsid w:val="00991086"/>
    <w:rsid w:val="00991200"/>
    <w:rsid w:val="0099160B"/>
    <w:rsid w:val="00991A12"/>
    <w:rsid w:val="00991E54"/>
    <w:rsid w:val="009923FA"/>
    <w:rsid w:val="00992950"/>
    <w:rsid w:val="00992BAA"/>
    <w:rsid w:val="00992D9A"/>
    <w:rsid w:val="00992EF6"/>
    <w:rsid w:val="009931CD"/>
    <w:rsid w:val="00993200"/>
    <w:rsid w:val="00993354"/>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1738"/>
    <w:rsid w:val="009A2936"/>
    <w:rsid w:val="009A2C05"/>
    <w:rsid w:val="009A2D3C"/>
    <w:rsid w:val="009A30BB"/>
    <w:rsid w:val="009A30D5"/>
    <w:rsid w:val="009A333A"/>
    <w:rsid w:val="009A3888"/>
    <w:rsid w:val="009A3DB4"/>
    <w:rsid w:val="009A4CC8"/>
    <w:rsid w:val="009A567D"/>
    <w:rsid w:val="009A5E46"/>
    <w:rsid w:val="009A6167"/>
    <w:rsid w:val="009A69B0"/>
    <w:rsid w:val="009A6B66"/>
    <w:rsid w:val="009A7029"/>
    <w:rsid w:val="009A78D2"/>
    <w:rsid w:val="009A7A92"/>
    <w:rsid w:val="009A7F2F"/>
    <w:rsid w:val="009B0282"/>
    <w:rsid w:val="009B02F1"/>
    <w:rsid w:val="009B04D9"/>
    <w:rsid w:val="009B0B28"/>
    <w:rsid w:val="009B0CF0"/>
    <w:rsid w:val="009B166F"/>
    <w:rsid w:val="009B1B40"/>
    <w:rsid w:val="009B2320"/>
    <w:rsid w:val="009B23FC"/>
    <w:rsid w:val="009B2705"/>
    <w:rsid w:val="009B2BF2"/>
    <w:rsid w:val="009B2CD9"/>
    <w:rsid w:val="009B2F88"/>
    <w:rsid w:val="009B3043"/>
    <w:rsid w:val="009B3A51"/>
    <w:rsid w:val="009B45D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4E0"/>
    <w:rsid w:val="009C2C80"/>
    <w:rsid w:val="009C47A5"/>
    <w:rsid w:val="009C4953"/>
    <w:rsid w:val="009C4A5E"/>
    <w:rsid w:val="009C4ABB"/>
    <w:rsid w:val="009C4B95"/>
    <w:rsid w:val="009C4CC7"/>
    <w:rsid w:val="009C4DC3"/>
    <w:rsid w:val="009C5249"/>
    <w:rsid w:val="009C564A"/>
    <w:rsid w:val="009C57AE"/>
    <w:rsid w:val="009C59BF"/>
    <w:rsid w:val="009C5B9C"/>
    <w:rsid w:val="009C5BB9"/>
    <w:rsid w:val="009C5D5F"/>
    <w:rsid w:val="009C5EE6"/>
    <w:rsid w:val="009C615B"/>
    <w:rsid w:val="009C6235"/>
    <w:rsid w:val="009C66AB"/>
    <w:rsid w:val="009C6812"/>
    <w:rsid w:val="009C687B"/>
    <w:rsid w:val="009C68CD"/>
    <w:rsid w:val="009C6A62"/>
    <w:rsid w:val="009C6E44"/>
    <w:rsid w:val="009C715F"/>
    <w:rsid w:val="009C740D"/>
    <w:rsid w:val="009C75F6"/>
    <w:rsid w:val="009C7CA6"/>
    <w:rsid w:val="009C7D1D"/>
    <w:rsid w:val="009C7D43"/>
    <w:rsid w:val="009D0875"/>
    <w:rsid w:val="009D09A0"/>
    <w:rsid w:val="009D0B9E"/>
    <w:rsid w:val="009D0C7D"/>
    <w:rsid w:val="009D1170"/>
    <w:rsid w:val="009D1414"/>
    <w:rsid w:val="009D1E72"/>
    <w:rsid w:val="009D2038"/>
    <w:rsid w:val="009D242B"/>
    <w:rsid w:val="009D2B24"/>
    <w:rsid w:val="009D2B2A"/>
    <w:rsid w:val="009D2BA8"/>
    <w:rsid w:val="009D36A5"/>
    <w:rsid w:val="009D4182"/>
    <w:rsid w:val="009D441D"/>
    <w:rsid w:val="009D4791"/>
    <w:rsid w:val="009D491E"/>
    <w:rsid w:val="009D4925"/>
    <w:rsid w:val="009D5970"/>
    <w:rsid w:val="009D6291"/>
    <w:rsid w:val="009D67FB"/>
    <w:rsid w:val="009D76E8"/>
    <w:rsid w:val="009D77D7"/>
    <w:rsid w:val="009D786C"/>
    <w:rsid w:val="009D7C07"/>
    <w:rsid w:val="009E17E0"/>
    <w:rsid w:val="009E2083"/>
    <w:rsid w:val="009E21AE"/>
    <w:rsid w:val="009E26AA"/>
    <w:rsid w:val="009E2BA2"/>
    <w:rsid w:val="009E3288"/>
    <w:rsid w:val="009E354B"/>
    <w:rsid w:val="009E3D2A"/>
    <w:rsid w:val="009E3F23"/>
    <w:rsid w:val="009E423F"/>
    <w:rsid w:val="009E47FE"/>
    <w:rsid w:val="009E504D"/>
    <w:rsid w:val="009E5196"/>
    <w:rsid w:val="009E51AA"/>
    <w:rsid w:val="009E52B0"/>
    <w:rsid w:val="009E59A3"/>
    <w:rsid w:val="009E5AAB"/>
    <w:rsid w:val="009E67FE"/>
    <w:rsid w:val="009E6CCC"/>
    <w:rsid w:val="009E7395"/>
    <w:rsid w:val="009F09C5"/>
    <w:rsid w:val="009F0D05"/>
    <w:rsid w:val="009F1533"/>
    <w:rsid w:val="009F1822"/>
    <w:rsid w:val="009F1D8F"/>
    <w:rsid w:val="009F24D7"/>
    <w:rsid w:val="009F25F3"/>
    <w:rsid w:val="009F2B29"/>
    <w:rsid w:val="009F3554"/>
    <w:rsid w:val="009F3934"/>
    <w:rsid w:val="009F3D84"/>
    <w:rsid w:val="009F43AA"/>
    <w:rsid w:val="009F446C"/>
    <w:rsid w:val="009F4897"/>
    <w:rsid w:val="009F4D39"/>
    <w:rsid w:val="009F51DB"/>
    <w:rsid w:val="009F54A8"/>
    <w:rsid w:val="009F67A9"/>
    <w:rsid w:val="009F7898"/>
    <w:rsid w:val="009F7A73"/>
    <w:rsid w:val="009F7A7A"/>
    <w:rsid w:val="009F7C8B"/>
    <w:rsid w:val="00A00098"/>
    <w:rsid w:val="00A0020F"/>
    <w:rsid w:val="00A006F3"/>
    <w:rsid w:val="00A0081A"/>
    <w:rsid w:val="00A00950"/>
    <w:rsid w:val="00A00BC6"/>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CC7"/>
    <w:rsid w:val="00A06FFC"/>
    <w:rsid w:val="00A07018"/>
    <w:rsid w:val="00A070BA"/>
    <w:rsid w:val="00A071E8"/>
    <w:rsid w:val="00A07535"/>
    <w:rsid w:val="00A07C12"/>
    <w:rsid w:val="00A1017D"/>
    <w:rsid w:val="00A10570"/>
    <w:rsid w:val="00A1132B"/>
    <w:rsid w:val="00A11AA8"/>
    <w:rsid w:val="00A12858"/>
    <w:rsid w:val="00A136D8"/>
    <w:rsid w:val="00A145D1"/>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37D"/>
    <w:rsid w:val="00A218C8"/>
    <w:rsid w:val="00A21A66"/>
    <w:rsid w:val="00A21EB7"/>
    <w:rsid w:val="00A21FBE"/>
    <w:rsid w:val="00A231ED"/>
    <w:rsid w:val="00A23314"/>
    <w:rsid w:val="00A2337C"/>
    <w:rsid w:val="00A24500"/>
    <w:rsid w:val="00A25476"/>
    <w:rsid w:val="00A25934"/>
    <w:rsid w:val="00A25C77"/>
    <w:rsid w:val="00A25DE0"/>
    <w:rsid w:val="00A26686"/>
    <w:rsid w:val="00A267B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923"/>
    <w:rsid w:val="00A41D72"/>
    <w:rsid w:val="00A42175"/>
    <w:rsid w:val="00A42253"/>
    <w:rsid w:val="00A4270F"/>
    <w:rsid w:val="00A42FCE"/>
    <w:rsid w:val="00A4325D"/>
    <w:rsid w:val="00A4346F"/>
    <w:rsid w:val="00A43738"/>
    <w:rsid w:val="00A43C64"/>
    <w:rsid w:val="00A44033"/>
    <w:rsid w:val="00A4416C"/>
    <w:rsid w:val="00A45130"/>
    <w:rsid w:val="00A451CE"/>
    <w:rsid w:val="00A4556F"/>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0A74"/>
    <w:rsid w:val="00A5110A"/>
    <w:rsid w:val="00A5158E"/>
    <w:rsid w:val="00A51661"/>
    <w:rsid w:val="00A51C4A"/>
    <w:rsid w:val="00A51D32"/>
    <w:rsid w:val="00A51F6E"/>
    <w:rsid w:val="00A525A5"/>
    <w:rsid w:val="00A528FB"/>
    <w:rsid w:val="00A52BAD"/>
    <w:rsid w:val="00A5308A"/>
    <w:rsid w:val="00A53098"/>
    <w:rsid w:val="00A5319A"/>
    <w:rsid w:val="00A537AF"/>
    <w:rsid w:val="00A53AB4"/>
    <w:rsid w:val="00A53BB9"/>
    <w:rsid w:val="00A53CD8"/>
    <w:rsid w:val="00A53F36"/>
    <w:rsid w:val="00A54463"/>
    <w:rsid w:val="00A54891"/>
    <w:rsid w:val="00A54E7E"/>
    <w:rsid w:val="00A553FB"/>
    <w:rsid w:val="00A55CE1"/>
    <w:rsid w:val="00A55DE4"/>
    <w:rsid w:val="00A564A1"/>
    <w:rsid w:val="00A56650"/>
    <w:rsid w:val="00A56992"/>
    <w:rsid w:val="00A56ABF"/>
    <w:rsid w:val="00A57E44"/>
    <w:rsid w:val="00A57EBC"/>
    <w:rsid w:val="00A60293"/>
    <w:rsid w:val="00A61057"/>
    <w:rsid w:val="00A611C9"/>
    <w:rsid w:val="00A6133F"/>
    <w:rsid w:val="00A6150E"/>
    <w:rsid w:val="00A61B2F"/>
    <w:rsid w:val="00A61F0D"/>
    <w:rsid w:val="00A62262"/>
    <w:rsid w:val="00A62436"/>
    <w:rsid w:val="00A6249F"/>
    <w:rsid w:val="00A626E0"/>
    <w:rsid w:val="00A628B6"/>
    <w:rsid w:val="00A62A96"/>
    <w:rsid w:val="00A62CD4"/>
    <w:rsid w:val="00A62E64"/>
    <w:rsid w:val="00A63060"/>
    <w:rsid w:val="00A639D8"/>
    <w:rsid w:val="00A63FCD"/>
    <w:rsid w:val="00A645D1"/>
    <w:rsid w:val="00A649F6"/>
    <w:rsid w:val="00A65259"/>
    <w:rsid w:val="00A65386"/>
    <w:rsid w:val="00A655DC"/>
    <w:rsid w:val="00A659AD"/>
    <w:rsid w:val="00A65C8C"/>
    <w:rsid w:val="00A6625B"/>
    <w:rsid w:val="00A66281"/>
    <w:rsid w:val="00A66A10"/>
    <w:rsid w:val="00A66B9A"/>
    <w:rsid w:val="00A66D3D"/>
    <w:rsid w:val="00A671DD"/>
    <w:rsid w:val="00A672ED"/>
    <w:rsid w:val="00A67CFE"/>
    <w:rsid w:val="00A70911"/>
    <w:rsid w:val="00A70EAE"/>
    <w:rsid w:val="00A711FE"/>
    <w:rsid w:val="00A716E8"/>
    <w:rsid w:val="00A7244F"/>
    <w:rsid w:val="00A724F9"/>
    <w:rsid w:val="00A72966"/>
    <w:rsid w:val="00A72E5D"/>
    <w:rsid w:val="00A73668"/>
    <w:rsid w:val="00A7398C"/>
    <w:rsid w:val="00A73A18"/>
    <w:rsid w:val="00A7402B"/>
    <w:rsid w:val="00A74584"/>
    <w:rsid w:val="00A74ACC"/>
    <w:rsid w:val="00A74BF9"/>
    <w:rsid w:val="00A75317"/>
    <w:rsid w:val="00A7585E"/>
    <w:rsid w:val="00A75908"/>
    <w:rsid w:val="00A75C43"/>
    <w:rsid w:val="00A75EE0"/>
    <w:rsid w:val="00A762EC"/>
    <w:rsid w:val="00A76485"/>
    <w:rsid w:val="00A7689F"/>
    <w:rsid w:val="00A76E51"/>
    <w:rsid w:val="00A77255"/>
    <w:rsid w:val="00A772DD"/>
    <w:rsid w:val="00A77796"/>
    <w:rsid w:val="00A77B48"/>
    <w:rsid w:val="00A800AE"/>
    <w:rsid w:val="00A803F6"/>
    <w:rsid w:val="00A807A3"/>
    <w:rsid w:val="00A81308"/>
    <w:rsid w:val="00A81E52"/>
    <w:rsid w:val="00A82256"/>
    <w:rsid w:val="00A82CB3"/>
    <w:rsid w:val="00A82DB9"/>
    <w:rsid w:val="00A8385C"/>
    <w:rsid w:val="00A84079"/>
    <w:rsid w:val="00A8465F"/>
    <w:rsid w:val="00A850A2"/>
    <w:rsid w:val="00A8633B"/>
    <w:rsid w:val="00A90954"/>
    <w:rsid w:val="00A90E0F"/>
    <w:rsid w:val="00A90F04"/>
    <w:rsid w:val="00A914F7"/>
    <w:rsid w:val="00A91837"/>
    <w:rsid w:val="00A9190B"/>
    <w:rsid w:val="00A92148"/>
    <w:rsid w:val="00A9230B"/>
    <w:rsid w:val="00A92E23"/>
    <w:rsid w:val="00A93EC2"/>
    <w:rsid w:val="00A942FC"/>
    <w:rsid w:val="00A94E4E"/>
    <w:rsid w:val="00A95399"/>
    <w:rsid w:val="00A954B7"/>
    <w:rsid w:val="00A958A9"/>
    <w:rsid w:val="00A95930"/>
    <w:rsid w:val="00A95A91"/>
    <w:rsid w:val="00A962D1"/>
    <w:rsid w:val="00A96311"/>
    <w:rsid w:val="00A96550"/>
    <w:rsid w:val="00A96576"/>
    <w:rsid w:val="00A967E2"/>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69"/>
    <w:rsid w:val="00AA257E"/>
    <w:rsid w:val="00AA2A8B"/>
    <w:rsid w:val="00AA2ADD"/>
    <w:rsid w:val="00AA3362"/>
    <w:rsid w:val="00AA3616"/>
    <w:rsid w:val="00AA39D3"/>
    <w:rsid w:val="00AA5C39"/>
    <w:rsid w:val="00AA5C9C"/>
    <w:rsid w:val="00AA6035"/>
    <w:rsid w:val="00AA6366"/>
    <w:rsid w:val="00AA6CED"/>
    <w:rsid w:val="00AA7049"/>
    <w:rsid w:val="00AA73B3"/>
    <w:rsid w:val="00AA7452"/>
    <w:rsid w:val="00AA7514"/>
    <w:rsid w:val="00AA756B"/>
    <w:rsid w:val="00AA7768"/>
    <w:rsid w:val="00AA78EF"/>
    <w:rsid w:val="00AA7D6B"/>
    <w:rsid w:val="00AB00B6"/>
    <w:rsid w:val="00AB028E"/>
    <w:rsid w:val="00AB032C"/>
    <w:rsid w:val="00AB0440"/>
    <w:rsid w:val="00AB0C01"/>
    <w:rsid w:val="00AB0EE1"/>
    <w:rsid w:val="00AB1458"/>
    <w:rsid w:val="00AB1665"/>
    <w:rsid w:val="00AB1A34"/>
    <w:rsid w:val="00AB1EBD"/>
    <w:rsid w:val="00AB227C"/>
    <w:rsid w:val="00AB230D"/>
    <w:rsid w:val="00AB241E"/>
    <w:rsid w:val="00AB2BD0"/>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2C7"/>
    <w:rsid w:val="00AC15E2"/>
    <w:rsid w:val="00AC1BAE"/>
    <w:rsid w:val="00AC21B2"/>
    <w:rsid w:val="00AC2B02"/>
    <w:rsid w:val="00AC2EE9"/>
    <w:rsid w:val="00AC3330"/>
    <w:rsid w:val="00AC33E2"/>
    <w:rsid w:val="00AC3EB6"/>
    <w:rsid w:val="00AC3EB9"/>
    <w:rsid w:val="00AC50EF"/>
    <w:rsid w:val="00AC51B1"/>
    <w:rsid w:val="00AC53B2"/>
    <w:rsid w:val="00AC58C8"/>
    <w:rsid w:val="00AC5AA6"/>
    <w:rsid w:val="00AC61B7"/>
    <w:rsid w:val="00AC64E0"/>
    <w:rsid w:val="00AC6C7D"/>
    <w:rsid w:val="00AC755A"/>
    <w:rsid w:val="00AC7CD1"/>
    <w:rsid w:val="00AC7D02"/>
    <w:rsid w:val="00AD03CC"/>
    <w:rsid w:val="00AD0571"/>
    <w:rsid w:val="00AD0DA9"/>
    <w:rsid w:val="00AD1F10"/>
    <w:rsid w:val="00AD1F79"/>
    <w:rsid w:val="00AD21CC"/>
    <w:rsid w:val="00AD24DB"/>
    <w:rsid w:val="00AD287B"/>
    <w:rsid w:val="00AD290D"/>
    <w:rsid w:val="00AD2C53"/>
    <w:rsid w:val="00AD2F3F"/>
    <w:rsid w:val="00AD32E9"/>
    <w:rsid w:val="00AD35D4"/>
    <w:rsid w:val="00AD3AC0"/>
    <w:rsid w:val="00AD3D99"/>
    <w:rsid w:val="00AD4AD2"/>
    <w:rsid w:val="00AD4C72"/>
    <w:rsid w:val="00AD50F4"/>
    <w:rsid w:val="00AD580D"/>
    <w:rsid w:val="00AD6623"/>
    <w:rsid w:val="00AD6862"/>
    <w:rsid w:val="00AD6B8E"/>
    <w:rsid w:val="00AD6EEF"/>
    <w:rsid w:val="00AD70A9"/>
    <w:rsid w:val="00AD7523"/>
    <w:rsid w:val="00AD7759"/>
    <w:rsid w:val="00AD7771"/>
    <w:rsid w:val="00AD77F1"/>
    <w:rsid w:val="00AD7B57"/>
    <w:rsid w:val="00AD7CA9"/>
    <w:rsid w:val="00AD7DA6"/>
    <w:rsid w:val="00AD7E05"/>
    <w:rsid w:val="00AD7E8A"/>
    <w:rsid w:val="00AD7F68"/>
    <w:rsid w:val="00AE0310"/>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1D9"/>
    <w:rsid w:val="00AE53B2"/>
    <w:rsid w:val="00AE573A"/>
    <w:rsid w:val="00AE5A8E"/>
    <w:rsid w:val="00AE61C6"/>
    <w:rsid w:val="00AE68B2"/>
    <w:rsid w:val="00AE7EB0"/>
    <w:rsid w:val="00AF01D3"/>
    <w:rsid w:val="00AF07D8"/>
    <w:rsid w:val="00AF115D"/>
    <w:rsid w:val="00AF11E4"/>
    <w:rsid w:val="00AF2967"/>
    <w:rsid w:val="00AF31C0"/>
    <w:rsid w:val="00AF320F"/>
    <w:rsid w:val="00AF424C"/>
    <w:rsid w:val="00AF4262"/>
    <w:rsid w:val="00AF4462"/>
    <w:rsid w:val="00AF44C0"/>
    <w:rsid w:val="00AF457E"/>
    <w:rsid w:val="00AF47E5"/>
    <w:rsid w:val="00AF48D9"/>
    <w:rsid w:val="00AF4996"/>
    <w:rsid w:val="00AF4CA7"/>
    <w:rsid w:val="00AF57A4"/>
    <w:rsid w:val="00AF5969"/>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4E9"/>
    <w:rsid w:val="00B05F19"/>
    <w:rsid w:val="00B062AB"/>
    <w:rsid w:val="00B06494"/>
    <w:rsid w:val="00B0743D"/>
    <w:rsid w:val="00B07C5E"/>
    <w:rsid w:val="00B10935"/>
    <w:rsid w:val="00B10BA4"/>
    <w:rsid w:val="00B110E5"/>
    <w:rsid w:val="00B11989"/>
    <w:rsid w:val="00B12296"/>
    <w:rsid w:val="00B12B20"/>
    <w:rsid w:val="00B130DC"/>
    <w:rsid w:val="00B1339F"/>
    <w:rsid w:val="00B138CA"/>
    <w:rsid w:val="00B139B6"/>
    <w:rsid w:val="00B13F43"/>
    <w:rsid w:val="00B141F9"/>
    <w:rsid w:val="00B154A6"/>
    <w:rsid w:val="00B155FC"/>
    <w:rsid w:val="00B158E6"/>
    <w:rsid w:val="00B15A8B"/>
    <w:rsid w:val="00B15F07"/>
    <w:rsid w:val="00B160A4"/>
    <w:rsid w:val="00B16530"/>
    <w:rsid w:val="00B1790A"/>
    <w:rsid w:val="00B17EB3"/>
    <w:rsid w:val="00B207D9"/>
    <w:rsid w:val="00B208FA"/>
    <w:rsid w:val="00B20C97"/>
    <w:rsid w:val="00B20F1E"/>
    <w:rsid w:val="00B2106C"/>
    <w:rsid w:val="00B21620"/>
    <w:rsid w:val="00B21881"/>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9D6"/>
    <w:rsid w:val="00B27C1F"/>
    <w:rsid w:val="00B27C68"/>
    <w:rsid w:val="00B30700"/>
    <w:rsid w:val="00B30AC5"/>
    <w:rsid w:val="00B30DB1"/>
    <w:rsid w:val="00B311E4"/>
    <w:rsid w:val="00B31AA7"/>
    <w:rsid w:val="00B31FC5"/>
    <w:rsid w:val="00B34B83"/>
    <w:rsid w:val="00B34C1F"/>
    <w:rsid w:val="00B34EA7"/>
    <w:rsid w:val="00B34F00"/>
    <w:rsid w:val="00B35497"/>
    <w:rsid w:val="00B35982"/>
    <w:rsid w:val="00B369E3"/>
    <w:rsid w:val="00B37011"/>
    <w:rsid w:val="00B3720A"/>
    <w:rsid w:val="00B37743"/>
    <w:rsid w:val="00B379C9"/>
    <w:rsid w:val="00B37DC1"/>
    <w:rsid w:val="00B40697"/>
    <w:rsid w:val="00B406A6"/>
    <w:rsid w:val="00B40872"/>
    <w:rsid w:val="00B41EEC"/>
    <w:rsid w:val="00B41F56"/>
    <w:rsid w:val="00B42581"/>
    <w:rsid w:val="00B426A4"/>
    <w:rsid w:val="00B429E8"/>
    <w:rsid w:val="00B42CFB"/>
    <w:rsid w:val="00B43050"/>
    <w:rsid w:val="00B43DC7"/>
    <w:rsid w:val="00B444F5"/>
    <w:rsid w:val="00B44721"/>
    <w:rsid w:val="00B44C0A"/>
    <w:rsid w:val="00B44CFB"/>
    <w:rsid w:val="00B44D22"/>
    <w:rsid w:val="00B44E00"/>
    <w:rsid w:val="00B44E52"/>
    <w:rsid w:val="00B4678E"/>
    <w:rsid w:val="00B46BB6"/>
    <w:rsid w:val="00B46F18"/>
    <w:rsid w:val="00B4761D"/>
    <w:rsid w:val="00B4762B"/>
    <w:rsid w:val="00B47A26"/>
    <w:rsid w:val="00B50479"/>
    <w:rsid w:val="00B508A7"/>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34B"/>
    <w:rsid w:val="00B575B1"/>
    <w:rsid w:val="00B57BAD"/>
    <w:rsid w:val="00B607B9"/>
    <w:rsid w:val="00B60DCE"/>
    <w:rsid w:val="00B60EE3"/>
    <w:rsid w:val="00B6148D"/>
    <w:rsid w:val="00B62ACA"/>
    <w:rsid w:val="00B62C47"/>
    <w:rsid w:val="00B62CA6"/>
    <w:rsid w:val="00B62E58"/>
    <w:rsid w:val="00B63ADD"/>
    <w:rsid w:val="00B63BC9"/>
    <w:rsid w:val="00B647C8"/>
    <w:rsid w:val="00B64B3B"/>
    <w:rsid w:val="00B64DFE"/>
    <w:rsid w:val="00B64F4A"/>
    <w:rsid w:val="00B657E2"/>
    <w:rsid w:val="00B65E7F"/>
    <w:rsid w:val="00B65F08"/>
    <w:rsid w:val="00B66340"/>
    <w:rsid w:val="00B664AB"/>
    <w:rsid w:val="00B66780"/>
    <w:rsid w:val="00B66BBC"/>
    <w:rsid w:val="00B679DE"/>
    <w:rsid w:val="00B67A1C"/>
    <w:rsid w:val="00B67C92"/>
    <w:rsid w:val="00B67EAB"/>
    <w:rsid w:val="00B67F65"/>
    <w:rsid w:val="00B702BC"/>
    <w:rsid w:val="00B7092D"/>
    <w:rsid w:val="00B70932"/>
    <w:rsid w:val="00B70F63"/>
    <w:rsid w:val="00B71AD7"/>
    <w:rsid w:val="00B71BE3"/>
    <w:rsid w:val="00B71DC2"/>
    <w:rsid w:val="00B721D7"/>
    <w:rsid w:val="00B72697"/>
    <w:rsid w:val="00B72A07"/>
    <w:rsid w:val="00B7335E"/>
    <w:rsid w:val="00B73755"/>
    <w:rsid w:val="00B73B14"/>
    <w:rsid w:val="00B73EB9"/>
    <w:rsid w:val="00B73FBE"/>
    <w:rsid w:val="00B74BD6"/>
    <w:rsid w:val="00B74FB6"/>
    <w:rsid w:val="00B7532F"/>
    <w:rsid w:val="00B7622D"/>
    <w:rsid w:val="00B76BE9"/>
    <w:rsid w:val="00B76F83"/>
    <w:rsid w:val="00B77334"/>
    <w:rsid w:val="00B77F42"/>
    <w:rsid w:val="00B81639"/>
    <w:rsid w:val="00B8191B"/>
    <w:rsid w:val="00B823ED"/>
    <w:rsid w:val="00B8279B"/>
    <w:rsid w:val="00B827DC"/>
    <w:rsid w:val="00B82B7D"/>
    <w:rsid w:val="00B82BF1"/>
    <w:rsid w:val="00B83083"/>
    <w:rsid w:val="00B8318C"/>
    <w:rsid w:val="00B834E4"/>
    <w:rsid w:val="00B84025"/>
    <w:rsid w:val="00B84AA3"/>
    <w:rsid w:val="00B8516F"/>
    <w:rsid w:val="00B851AD"/>
    <w:rsid w:val="00B852D0"/>
    <w:rsid w:val="00B86088"/>
    <w:rsid w:val="00B8663F"/>
    <w:rsid w:val="00B86E2E"/>
    <w:rsid w:val="00B8792D"/>
    <w:rsid w:val="00B87BB5"/>
    <w:rsid w:val="00B9083A"/>
    <w:rsid w:val="00B908F2"/>
    <w:rsid w:val="00B90BFA"/>
    <w:rsid w:val="00B90C70"/>
    <w:rsid w:val="00B90F9F"/>
    <w:rsid w:val="00B90FC7"/>
    <w:rsid w:val="00B914CE"/>
    <w:rsid w:val="00B91992"/>
    <w:rsid w:val="00B9244B"/>
    <w:rsid w:val="00B92523"/>
    <w:rsid w:val="00B92583"/>
    <w:rsid w:val="00B925FC"/>
    <w:rsid w:val="00B9279B"/>
    <w:rsid w:val="00B9317C"/>
    <w:rsid w:val="00B936DE"/>
    <w:rsid w:val="00B937E9"/>
    <w:rsid w:val="00B93899"/>
    <w:rsid w:val="00B93B9D"/>
    <w:rsid w:val="00B93D29"/>
    <w:rsid w:val="00B9467A"/>
    <w:rsid w:val="00B94936"/>
    <w:rsid w:val="00B94B13"/>
    <w:rsid w:val="00B94FB0"/>
    <w:rsid w:val="00B95277"/>
    <w:rsid w:val="00B9544E"/>
    <w:rsid w:val="00B95DDF"/>
    <w:rsid w:val="00B96C5F"/>
    <w:rsid w:val="00B96C9C"/>
    <w:rsid w:val="00B96F1E"/>
    <w:rsid w:val="00B973A5"/>
    <w:rsid w:val="00BA08A6"/>
    <w:rsid w:val="00BA0A4D"/>
    <w:rsid w:val="00BA13AC"/>
    <w:rsid w:val="00BA1A61"/>
    <w:rsid w:val="00BA1C26"/>
    <w:rsid w:val="00BA2326"/>
    <w:rsid w:val="00BA25D6"/>
    <w:rsid w:val="00BA2EA5"/>
    <w:rsid w:val="00BA3C7B"/>
    <w:rsid w:val="00BA3C85"/>
    <w:rsid w:val="00BA3F45"/>
    <w:rsid w:val="00BA41F3"/>
    <w:rsid w:val="00BA50B7"/>
    <w:rsid w:val="00BA542C"/>
    <w:rsid w:val="00BA5B14"/>
    <w:rsid w:val="00BA5D04"/>
    <w:rsid w:val="00BA5E1C"/>
    <w:rsid w:val="00BA65B3"/>
    <w:rsid w:val="00BA6D60"/>
    <w:rsid w:val="00BA7053"/>
    <w:rsid w:val="00BA75F2"/>
    <w:rsid w:val="00BA771E"/>
    <w:rsid w:val="00BA7837"/>
    <w:rsid w:val="00BA7B86"/>
    <w:rsid w:val="00BA7CBE"/>
    <w:rsid w:val="00BA7D64"/>
    <w:rsid w:val="00BB06B2"/>
    <w:rsid w:val="00BB08C2"/>
    <w:rsid w:val="00BB0AC8"/>
    <w:rsid w:val="00BB0B35"/>
    <w:rsid w:val="00BB0FE4"/>
    <w:rsid w:val="00BB1960"/>
    <w:rsid w:val="00BB19A4"/>
    <w:rsid w:val="00BB1F2F"/>
    <w:rsid w:val="00BB2B72"/>
    <w:rsid w:val="00BB2D12"/>
    <w:rsid w:val="00BB30A4"/>
    <w:rsid w:val="00BB351E"/>
    <w:rsid w:val="00BB3E06"/>
    <w:rsid w:val="00BB3E5C"/>
    <w:rsid w:val="00BB4E76"/>
    <w:rsid w:val="00BB4E87"/>
    <w:rsid w:val="00BB5148"/>
    <w:rsid w:val="00BB5401"/>
    <w:rsid w:val="00BB5A66"/>
    <w:rsid w:val="00BB5A96"/>
    <w:rsid w:val="00BB5E09"/>
    <w:rsid w:val="00BB5E45"/>
    <w:rsid w:val="00BB65AE"/>
    <w:rsid w:val="00BB6B50"/>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9DE"/>
    <w:rsid w:val="00BC4D23"/>
    <w:rsid w:val="00BC5470"/>
    <w:rsid w:val="00BC58A2"/>
    <w:rsid w:val="00BC6009"/>
    <w:rsid w:val="00BC618F"/>
    <w:rsid w:val="00BC629B"/>
    <w:rsid w:val="00BC6348"/>
    <w:rsid w:val="00BC63EA"/>
    <w:rsid w:val="00BC6807"/>
    <w:rsid w:val="00BC6D5D"/>
    <w:rsid w:val="00BC6EC9"/>
    <w:rsid w:val="00BC76C7"/>
    <w:rsid w:val="00BC7B47"/>
    <w:rsid w:val="00BC7D4A"/>
    <w:rsid w:val="00BD026B"/>
    <w:rsid w:val="00BD05FD"/>
    <w:rsid w:val="00BD090F"/>
    <w:rsid w:val="00BD0BDD"/>
    <w:rsid w:val="00BD0CC1"/>
    <w:rsid w:val="00BD0D6A"/>
    <w:rsid w:val="00BD10F6"/>
    <w:rsid w:val="00BD145A"/>
    <w:rsid w:val="00BD1544"/>
    <w:rsid w:val="00BD2019"/>
    <w:rsid w:val="00BD34AD"/>
    <w:rsid w:val="00BD3682"/>
    <w:rsid w:val="00BD3906"/>
    <w:rsid w:val="00BD4507"/>
    <w:rsid w:val="00BD4531"/>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A3E"/>
    <w:rsid w:val="00BE2E88"/>
    <w:rsid w:val="00BE404D"/>
    <w:rsid w:val="00BE423D"/>
    <w:rsid w:val="00BE491A"/>
    <w:rsid w:val="00BE4CBE"/>
    <w:rsid w:val="00BE5490"/>
    <w:rsid w:val="00BE54F6"/>
    <w:rsid w:val="00BE585B"/>
    <w:rsid w:val="00BE5C51"/>
    <w:rsid w:val="00BE6272"/>
    <w:rsid w:val="00BE640A"/>
    <w:rsid w:val="00BE677F"/>
    <w:rsid w:val="00BE69C8"/>
    <w:rsid w:val="00BE766C"/>
    <w:rsid w:val="00BE7790"/>
    <w:rsid w:val="00BE7A67"/>
    <w:rsid w:val="00BF05EE"/>
    <w:rsid w:val="00BF07A6"/>
    <w:rsid w:val="00BF096E"/>
    <w:rsid w:val="00BF10FA"/>
    <w:rsid w:val="00BF1721"/>
    <w:rsid w:val="00BF1787"/>
    <w:rsid w:val="00BF29C5"/>
    <w:rsid w:val="00BF3A5A"/>
    <w:rsid w:val="00BF4553"/>
    <w:rsid w:val="00BF483B"/>
    <w:rsid w:val="00BF4BB6"/>
    <w:rsid w:val="00BF5246"/>
    <w:rsid w:val="00BF5664"/>
    <w:rsid w:val="00BF68C6"/>
    <w:rsid w:val="00BF6CDC"/>
    <w:rsid w:val="00BF6EDB"/>
    <w:rsid w:val="00BF78B1"/>
    <w:rsid w:val="00C00289"/>
    <w:rsid w:val="00C003F7"/>
    <w:rsid w:val="00C004D5"/>
    <w:rsid w:val="00C00EDA"/>
    <w:rsid w:val="00C01942"/>
    <w:rsid w:val="00C02303"/>
    <w:rsid w:val="00C0278C"/>
    <w:rsid w:val="00C02AC8"/>
    <w:rsid w:val="00C032AD"/>
    <w:rsid w:val="00C035F6"/>
    <w:rsid w:val="00C0382F"/>
    <w:rsid w:val="00C03B63"/>
    <w:rsid w:val="00C03B81"/>
    <w:rsid w:val="00C03CC1"/>
    <w:rsid w:val="00C040C0"/>
    <w:rsid w:val="00C04393"/>
    <w:rsid w:val="00C04653"/>
    <w:rsid w:val="00C04692"/>
    <w:rsid w:val="00C04952"/>
    <w:rsid w:val="00C0593D"/>
    <w:rsid w:val="00C059E4"/>
    <w:rsid w:val="00C07063"/>
    <w:rsid w:val="00C07173"/>
    <w:rsid w:val="00C07667"/>
    <w:rsid w:val="00C07D66"/>
    <w:rsid w:val="00C10267"/>
    <w:rsid w:val="00C104D6"/>
    <w:rsid w:val="00C10AF1"/>
    <w:rsid w:val="00C10CAB"/>
    <w:rsid w:val="00C10DF3"/>
    <w:rsid w:val="00C113C3"/>
    <w:rsid w:val="00C132FE"/>
    <w:rsid w:val="00C134CC"/>
    <w:rsid w:val="00C13AAE"/>
    <w:rsid w:val="00C13B4F"/>
    <w:rsid w:val="00C13DBB"/>
    <w:rsid w:val="00C14662"/>
    <w:rsid w:val="00C1474F"/>
    <w:rsid w:val="00C14B40"/>
    <w:rsid w:val="00C14CEA"/>
    <w:rsid w:val="00C1560A"/>
    <w:rsid w:val="00C15DA5"/>
    <w:rsid w:val="00C15E3A"/>
    <w:rsid w:val="00C16616"/>
    <w:rsid w:val="00C1674B"/>
    <w:rsid w:val="00C169DA"/>
    <w:rsid w:val="00C16B88"/>
    <w:rsid w:val="00C16C3F"/>
    <w:rsid w:val="00C174B9"/>
    <w:rsid w:val="00C17866"/>
    <w:rsid w:val="00C179B4"/>
    <w:rsid w:val="00C17C3A"/>
    <w:rsid w:val="00C20102"/>
    <w:rsid w:val="00C208D3"/>
    <w:rsid w:val="00C21056"/>
    <w:rsid w:val="00C213A8"/>
    <w:rsid w:val="00C21873"/>
    <w:rsid w:val="00C21E38"/>
    <w:rsid w:val="00C2271B"/>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595"/>
    <w:rsid w:val="00C36E31"/>
    <w:rsid w:val="00C377B4"/>
    <w:rsid w:val="00C37D97"/>
    <w:rsid w:val="00C405A3"/>
    <w:rsid w:val="00C41640"/>
    <w:rsid w:val="00C41A83"/>
    <w:rsid w:val="00C430CF"/>
    <w:rsid w:val="00C441D8"/>
    <w:rsid w:val="00C44570"/>
    <w:rsid w:val="00C45375"/>
    <w:rsid w:val="00C4539C"/>
    <w:rsid w:val="00C4613A"/>
    <w:rsid w:val="00C4659E"/>
    <w:rsid w:val="00C46882"/>
    <w:rsid w:val="00C46977"/>
    <w:rsid w:val="00C46A6C"/>
    <w:rsid w:val="00C46AB6"/>
    <w:rsid w:val="00C46AF3"/>
    <w:rsid w:val="00C470C4"/>
    <w:rsid w:val="00C47988"/>
    <w:rsid w:val="00C47FA1"/>
    <w:rsid w:val="00C5177A"/>
    <w:rsid w:val="00C5188A"/>
    <w:rsid w:val="00C51A10"/>
    <w:rsid w:val="00C51D0B"/>
    <w:rsid w:val="00C5204E"/>
    <w:rsid w:val="00C520BF"/>
    <w:rsid w:val="00C52A8E"/>
    <w:rsid w:val="00C52CF3"/>
    <w:rsid w:val="00C52F66"/>
    <w:rsid w:val="00C536BD"/>
    <w:rsid w:val="00C54B6A"/>
    <w:rsid w:val="00C54F8C"/>
    <w:rsid w:val="00C55096"/>
    <w:rsid w:val="00C551B1"/>
    <w:rsid w:val="00C55B75"/>
    <w:rsid w:val="00C56B40"/>
    <w:rsid w:val="00C57138"/>
    <w:rsid w:val="00C57667"/>
    <w:rsid w:val="00C57B09"/>
    <w:rsid w:val="00C57E02"/>
    <w:rsid w:val="00C57F96"/>
    <w:rsid w:val="00C60104"/>
    <w:rsid w:val="00C6015B"/>
    <w:rsid w:val="00C60756"/>
    <w:rsid w:val="00C61061"/>
    <w:rsid w:val="00C61259"/>
    <w:rsid w:val="00C61F87"/>
    <w:rsid w:val="00C620F0"/>
    <w:rsid w:val="00C62CCD"/>
    <w:rsid w:val="00C62E10"/>
    <w:rsid w:val="00C62F29"/>
    <w:rsid w:val="00C631F0"/>
    <w:rsid w:val="00C63B1E"/>
    <w:rsid w:val="00C63E58"/>
    <w:rsid w:val="00C6439D"/>
    <w:rsid w:val="00C6446F"/>
    <w:rsid w:val="00C645BE"/>
    <w:rsid w:val="00C645D0"/>
    <w:rsid w:val="00C646D1"/>
    <w:rsid w:val="00C647D9"/>
    <w:rsid w:val="00C64A45"/>
    <w:rsid w:val="00C64FC7"/>
    <w:rsid w:val="00C6618E"/>
    <w:rsid w:val="00C66854"/>
    <w:rsid w:val="00C66B97"/>
    <w:rsid w:val="00C66D53"/>
    <w:rsid w:val="00C6719E"/>
    <w:rsid w:val="00C67978"/>
    <w:rsid w:val="00C67C31"/>
    <w:rsid w:val="00C67DFA"/>
    <w:rsid w:val="00C67F21"/>
    <w:rsid w:val="00C70A83"/>
    <w:rsid w:val="00C71347"/>
    <w:rsid w:val="00C71370"/>
    <w:rsid w:val="00C7156D"/>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5CE2"/>
    <w:rsid w:val="00C76E86"/>
    <w:rsid w:val="00C76F71"/>
    <w:rsid w:val="00C77277"/>
    <w:rsid w:val="00C77681"/>
    <w:rsid w:val="00C776F3"/>
    <w:rsid w:val="00C77795"/>
    <w:rsid w:val="00C7783D"/>
    <w:rsid w:val="00C77CDE"/>
    <w:rsid w:val="00C77FE1"/>
    <w:rsid w:val="00C80307"/>
    <w:rsid w:val="00C8049A"/>
    <w:rsid w:val="00C8077E"/>
    <w:rsid w:val="00C80A53"/>
    <w:rsid w:val="00C81520"/>
    <w:rsid w:val="00C81B65"/>
    <w:rsid w:val="00C81CA8"/>
    <w:rsid w:val="00C82D28"/>
    <w:rsid w:val="00C84332"/>
    <w:rsid w:val="00C847FC"/>
    <w:rsid w:val="00C848F4"/>
    <w:rsid w:val="00C8491C"/>
    <w:rsid w:val="00C84CC0"/>
    <w:rsid w:val="00C85528"/>
    <w:rsid w:val="00C85A79"/>
    <w:rsid w:val="00C85AD2"/>
    <w:rsid w:val="00C85B15"/>
    <w:rsid w:val="00C85FA6"/>
    <w:rsid w:val="00C868FF"/>
    <w:rsid w:val="00C86E60"/>
    <w:rsid w:val="00C87201"/>
    <w:rsid w:val="00C8784A"/>
    <w:rsid w:val="00C87880"/>
    <w:rsid w:val="00C9015B"/>
    <w:rsid w:val="00C90CC2"/>
    <w:rsid w:val="00C90F63"/>
    <w:rsid w:val="00C9117D"/>
    <w:rsid w:val="00C911AB"/>
    <w:rsid w:val="00C91F59"/>
    <w:rsid w:val="00C92262"/>
    <w:rsid w:val="00C9245F"/>
    <w:rsid w:val="00C92CF8"/>
    <w:rsid w:val="00C9329C"/>
    <w:rsid w:val="00C933DD"/>
    <w:rsid w:val="00C933FC"/>
    <w:rsid w:val="00C93519"/>
    <w:rsid w:val="00C93933"/>
    <w:rsid w:val="00C941ED"/>
    <w:rsid w:val="00C94757"/>
    <w:rsid w:val="00C951E1"/>
    <w:rsid w:val="00C954F5"/>
    <w:rsid w:val="00C95AD8"/>
    <w:rsid w:val="00C96004"/>
    <w:rsid w:val="00C96076"/>
    <w:rsid w:val="00C962B7"/>
    <w:rsid w:val="00C96745"/>
    <w:rsid w:val="00C96A74"/>
    <w:rsid w:val="00C96BFA"/>
    <w:rsid w:val="00C975DE"/>
    <w:rsid w:val="00C979BC"/>
    <w:rsid w:val="00CA00E6"/>
    <w:rsid w:val="00CA0381"/>
    <w:rsid w:val="00CA0598"/>
    <w:rsid w:val="00CA08B4"/>
    <w:rsid w:val="00CA1317"/>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1BB"/>
    <w:rsid w:val="00CA555B"/>
    <w:rsid w:val="00CA5736"/>
    <w:rsid w:val="00CA6407"/>
    <w:rsid w:val="00CA6AA3"/>
    <w:rsid w:val="00CA6ACF"/>
    <w:rsid w:val="00CA6CF6"/>
    <w:rsid w:val="00CB0138"/>
    <w:rsid w:val="00CB029B"/>
    <w:rsid w:val="00CB0628"/>
    <w:rsid w:val="00CB0D2D"/>
    <w:rsid w:val="00CB1E15"/>
    <w:rsid w:val="00CB222E"/>
    <w:rsid w:val="00CB24D2"/>
    <w:rsid w:val="00CB3790"/>
    <w:rsid w:val="00CB39F9"/>
    <w:rsid w:val="00CB3B00"/>
    <w:rsid w:val="00CB3C4D"/>
    <w:rsid w:val="00CB4008"/>
    <w:rsid w:val="00CB43DE"/>
    <w:rsid w:val="00CB455D"/>
    <w:rsid w:val="00CB4F9A"/>
    <w:rsid w:val="00CB50AE"/>
    <w:rsid w:val="00CB551B"/>
    <w:rsid w:val="00CB55ED"/>
    <w:rsid w:val="00CB5E6D"/>
    <w:rsid w:val="00CB6100"/>
    <w:rsid w:val="00CB65E0"/>
    <w:rsid w:val="00CB6D1D"/>
    <w:rsid w:val="00CB6E1C"/>
    <w:rsid w:val="00CB743C"/>
    <w:rsid w:val="00CB7911"/>
    <w:rsid w:val="00CB79B9"/>
    <w:rsid w:val="00CB7C64"/>
    <w:rsid w:val="00CB7CBF"/>
    <w:rsid w:val="00CB7E0B"/>
    <w:rsid w:val="00CB7E4D"/>
    <w:rsid w:val="00CB7E8F"/>
    <w:rsid w:val="00CC0317"/>
    <w:rsid w:val="00CC057B"/>
    <w:rsid w:val="00CC05B2"/>
    <w:rsid w:val="00CC081B"/>
    <w:rsid w:val="00CC0A0A"/>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176"/>
    <w:rsid w:val="00CC59F8"/>
    <w:rsid w:val="00CC5BF4"/>
    <w:rsid w:val="00CC5CE3"/>
    <w:rsid w:val="00CC6170"/>
    <w:rsid w:val="00CC62D2"/>
    <w:rsid w:val="00CC642B"/>
    <w:rsid w:val="00CC652C"/>
    <w:rsid w:val="00CC699B"/>
    <w:rsid w:val="00CC6CF5"/>
    <w:rsid w:val="00CC76B4"/>
    <w:rsid w:val="00CC7BF3"/>
    <w:rsid w:val="00CD09C2"/>
    <w:rsid w:val="00CD105E"/>
    <w:rsid w:val="00CD1256"/>
    <w:rsid w:val="00CD135A"/>
    <w:rsid w:val="00CD186E"/>
    <w:rsid w:val="00CD1DAE"/>
    <w:rsid w:val="00CD1F80"/>
    <w:rsid w:val="00CD2C50"/>
    <w:rsid w:val="00CD2DAD"/>
    <w:rsid w:val="00CD3251"/>
    <w:rsid w:val="00CD366C"/>
    <w:rsid w:val="00CD3B2E"/>
    <w:rsid w:val="00CD3E1C"/>
    <w:rsid w:val="00CD50D9"/>
    <w:rsid w:val="00CD527F"/>
    <w:rsid w:val="00CD52E9"/>
    <w:rsid w:val="00CD5497"/>
    <w:rsid w:val="00CD5D09"/>
    <w:rsid w:val="00CD6645"/>
    <w:rsid w:val="00CD67EC"/>
    <w:rsid w:val="00CD6CF4"/>
    <w:rsid w:val="00CD752B"/>
    <w:rsid w:val="00CD772B"/>
    <w:rsid w:val="00CD7A2C"/>
    <w:rsid w:val="00CE05FF"/>
    <w:rsid w:val="00CE09FB"/>
    <w:rsid w:val="00CE1E27"/>
    <w:rsid w:val="00CE1F6E"/>
    <w:rsid w:val="00CE22FD"/>
    <w:rsid w:val="00CE2587"/>
    <w:rsid w:val="00CE28CE"/>
    <w:rsid w:val="00CE296D"/>
    <w:rsid w:val="00CE2B1B"/>
    <w:rsid w:val="00CE2C8F"/>
    <w:rsid w:val="00CE3927"/>
    <w:rsid w:val="00CE3AFC"/>
    <w:rsid w:val="00CE3B12"/>
    <w:rsid w:val="00CE3BAD"/>
    <w:rsid w:val="00CE3CEC"/>
    <w:rsid w:val="00CE4428"/>
    <w:rsid w:val="00CE44A4"/>
    <w:rsid w:val="00CE44BB"/>
    <w:rsid w:val="00CE4751"/>
    <w:rsid w:val="00CE4A21"/>
    <w:rsid w:val="00CE4E11"/>
    <w:rsid w:val="00CE52E2"/>
    <w:rsid w:val="00CE5A08"/>
    <w:rsid w:val="00CE5E2A"/>
    <w:rsid w:val="00CE616F"/>
    <w:rsid w:val="00CE667D"/>
    <w:rsid w:val="00CE67CB"/>
    <w:rsid w:val="00CE6961"/>
    <w:rsid w:val="00CE6C42"/>
    <w:rsid w:val="00CE740D"/>
    <w:rsid w:val="00CE768A"/>
    <w:rsid w:val="00CF0A29"/>
    <w:rsid w:val="00CF0CFF"/>
    <w:rsid w:val="00CF18E1"/>
    <w:rsid w:val="00CF2E94"/>
    <w:rsid w:val="00CF36C7"/>
    <w:rsid w:val="00CF38C9"/>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6C92"/>
    <w:rsid w:val="00CF73DD"/>
    <w:rsid w:val="00CF740D"/>
    <w:rsid w:val="00CF7616"/>
    <w:rsid w:val="00CF7E06"/>
    <w:rsid w:val="00D003A1"/>
    <w:rsid w:val="00D0069C"/>
    <w:rsid w:val="00D00A7A"/>
    <w:rsid w:val="00D014C6"/>
    <w:rsid w:val="00D01759"/>
    <w:rsid w:val="00D01B08"/>
    <w:rsid w:val="00D0221B"/>
    <w:rsid w:val="00D025C7"/>
    <w:rsid w:val="00D026A0"/>
    <w:rsid w:val="00D026B8"/>
    <w:rsid w:val="00D02B7C"/>
    <w:rsid w:val="00D02D32"/>
    <w:rsid w:val="00D02DC0"/>
    <w:rsid w:val="00D0309A"/>
    <w:rsid w:val="00D037E3"/>
    <w:rsid w:val="00D040BD"/>
    <w:rsid w:val="00D04618"/>
    <w:rsid w:val="00D04651"/>
    <w:rsid w:val="00D0477A"/>
    <w:rsid w:val="00D04BFD"/>
    <w:rsid w:val="00D0536F"/>
    <w:rsid w:val="00D056F2"/>
    <w:rsid w:val="00D05EC3"/>
    <w:rsid w:val="00D06264"/>
    <w:rsid w:val="00D0680E"/>
    <w:rsid w:val="00D06D75"/>
    <w:rsid w:val="00D076FF"/>
    <w:rsid w:val="00D10F73"/>
    <w:rsid w:val="00D11A86"/>
    <w:rsid w:val="00D1241E"/>
    <w:rsid w:val="00D129AC"/>
    <w:rsid w:val="00D12B5F"/>
    <w:rsid w:val="00D1309F"/>
    <w:rsid w:val="00D13E09"/>
    <w:rsid w:val="00D13E63"/>
    <w:rsid w:val="00D14B13"/>
    <w:rsid w:val="00D15269"/>
    <w:rsid w:val="00D153DC"/>
    <w:rsid w:val="00D157FB"/>
    <w:rsid w:val="00D15BD4"/>
    <w:rsid w:val="00D1606D"/>
    <w:rsid w:val="00D16575"/>
    <w:rsid w:val="00D16DC9"/>
    <w:rsid w:val="00D1761D"/>
    <w:rsid w:val="00D17BA0"/>
    <w:rsid w:val="00D205B2"/>
    <w:rsid w:val="00D205BB"/>
    <w:rsid w:val="00D20706"/>
    <w:rsid w:val="00D21587"/>
    <w:rsid w:val="00D221B4"/>
    <w:rsid w:val="00D224E6"/>
    <w:rsid w:val="00D22AC4"/>
    <w:rsid w:val="00D22CDE"/>
    <w:rsid w:val="00D22F80"/>
    <w:rsid w:val="00D2324B"/>
    <w:rsid w:val="00D233EC"/>
    <w:rsid w:val="00D236E4"/>
    <w:rsid w:val="00D2375C"/>
    <w:rsid w:val="00D23A64"/>
    <w:rsid w:val="00D240E6"/>
    <w:rsid w:val="00D244B0"/>
    <w:rsid w:val="00D246A5"/>
    <w:rsid w:val="00D24736"/>
    <w:rsid w:val="00D26261"/>
    <w:rsid w:val="00D263AD"/>
    <w:rsid w:val="00D2674E"/>
    <w:rsid w:val="00D269B3"/>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14B"/>
    <w:rsid w:val="00D347D2"/>
    <w:rsid w:val="00D34B01"/>
    <w:rsid w:val="00D35A4B"/>
    <w:rsid w:val="00D35C26"/>
    <w:rsid w:val="00D360B5"/>
    <w:rsid w:val="00D373B2"/>
    <w:rsid w:val="00D37532"/>
    <w:rsid w:val="00D37581"/>
    <w:rsid w:val="00D404AC"/>
    <w:rsid w:val="00D405A5"/>
    <w:rsid w:val="00D40BAF"/>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CC7"/>
    <w:rsid w:val="00D46D7C"/>
    <w:rsid w:val="00D47512"/>
    <w:rsid w:val="00D47B46"/>
    <w:rsid w:val="00D5019E"/>
    <w:rsid w:val="00D501F2"/>
    <w:rsid w:val="00D50912"/>
    <w:rsid w:val="00D50D45"/>
    <w:rsid w:val="00D50DB1"/>
    <w:rsid w:val="00D50E98"/>
    <w:rsid w:val="00D51516"/>
    <w:rsid w:val="00D518BC"/>
    <w:rsid w:val="00D51B16"/>
    <w:rsid w:val="00D51D84"/>
    <w:rsid w:val="00D51ED0"/>
    <w:rsid w:val="00D52089"/>
    <w:rsid w:val="00D525E4"/>
    <w:rsid w:val="00D52DCE"/>
    <w:rsid w:val="00D534C0"/>
    <w:rsid w:val="00D536E8"/>
    <w:rsid w:val="00D53AFB"/>
    <w:rsid w:val="00D54240"/>
    <w:rsid w:val="00D548AA"/>
    <w:rsid w:val="00D5493F"/>
    <w:rsid w:val="00D54D8B"/>
    <w:rsid w:val="00D54EB1"/>
    <w:rsid w:val="00D5523D"/>
    <w:rsid w:val="00D55302"/>
    <w:rsid w:val="00D57114"/>
    <w:rsid w:val="00D57CF0"/>
    <w:rsid w:val="00D61BE5"/>
    <w:rsid w:val="00D61D3F"/>
    <w:rsid w:val="00D62033"/>
    <w:rsid w:val="00D6227C"/>
    <w:rsid w:val="00D62704"/>
    <w:rsid w:val="00D628AF"/>
    <w:rsid w:val="00D63267"/>
    <w:rsid w:val="00D632B5"/>
    <w:rsid w:val="00D63ABF"/>
    <w:rsid w:val="00D63D80"/>
    <w:rsid w:val="00D64472"/>
    <w:rsid w:val="00D65228"/>
    <w:rsid w:val="00D65FBB"/>
    <w:rsid w:val="00D665A7"/>
    <w:rsid w:val="00D67012"/>
    <w:rsid w:val="00D67060"/>
    <w:rsid w:val="00D67168"/>
    <w:rsid w:val="00D673C1"/>
    <w:rsid w:val="00D700F8"/>
    <w:rsid w:val="00D701D1"/>
    <w:rsid w:val="00D70773"/>
    <w:rsid w:val="00D71111"/>
    <w:rsid w:val="00D7114A"/>
    <w:rsid w:val="00D71B5F"/>
    <w:rsid w:val="00D71B81"/>
    <w:rsid w:val="00D72AE8"/>
    <w:rsid w:val="00D72C54"/>
    <w:rsid w:val="00D72FC4"/>
    <w:rsid w:val="00D731C3"/>
    <w:rsid w:val="00D74104"/>
    <w:rsid w:val="00D74554"/>
    <w:rsid w:val="00D7456D"/>
    <w:rsid w:val="00D745A4"/>
    <w:rsid w:val="00D74CF8"/>
    <w:rsid w:val="00D74E2F"/>
    <w:rsid w:val="00D74F4B"/>
    <w:rsid w:val="00D75953"/>
    <w:rsid w:val="00D75B0F"/>
    <w:rsid w:val="00D765FC"/>
    <w:rsid w:val="00D76977"/>
    <w:rsid w:val="00D7729D"/>
    <w:rsid w:val="00D779D2"/>
    <w:rsid w:val="00D779F1"/>
    <w:rsid w:val="00D77A22"/>
    <w:rsid w:val="00D77A2A"/>
    <w:rsid w:val="00D77A82"/>
    <w:rsid w:val="00D77CC1"/>
    <w:rsid w:val="00D80392"/>
    <w:rsid w:val="00D80674"/>
    <w:rsid w:val="00D81254"/>
    <w:rsid w:val="00D81824"/>
    <w:rsid w:val="00D81A07"/>
    <w:rsid w:val="00D81D6D"/>
    <w:rsid w:val="00D82096"/>
    <w:rsid w:val="00D826F6"/>
    <w:rsid w:val="00D8282A"/>
    <w:rsid w:val="00D82B0A"/>
    <w:rsid w:val="00D830DE"/>
    <w:rsid w:val="00D833C9"/>
    <w:rsid w:val="00D83C1F"/>
    <w:rsid w:val="00D843B3"/>
    <w:rsid w:val="00D84D25"/>
    <w:rsid w:val="00D84F67"/>
    <w:rsid w:val="00D853C5"/>
    <w:rsid w:val="00D85624"/>
    <w:rsid w:val="00D859F6"/>
    <w:rsid w:val="00D85B3C"/>
    <w:rsid w:val="00D85F59"/>
    <w:rsid w:val="00D862AC"/>
    <w:rsid w:val="00D865DA"/>
    <w:rsid w:val="00D8669A"/>
    <w:rsid w:val="00D867F0"/>
    <w:rsid w:val="00D8702D"/>
    <w:rsid w:val="00D871DE"/>
    <w:rsid w:val="00D875AC"/>
    <w:rsid w:val="00D87A17"/>
    <w:rsid w:val="00D87AC1"/>
    <w:rsid w:val="00D87BF1"/>
    <w:rsid w:val="00D87DCA"/>
    <w:rsid w:val="00D87EFF"/>
    <w:rsid w:val="00D903F7"/>
    <w:rsid w:val="00D91F70"/>
    <w:rsid w:val="00D92CB8"/>
    <w:rsid w:val="00D92D99"/>
    <w:rsid w:val="00D93517"/>
    <w:rsid w:val="00D93C5A"/>
    <w:rsid w:val="00D93CD6"/>
    <w:rsid w:val="00D95171"/>
    <w:rsid w:val="00D952EA"/>
    <w:rsid w:val="00D95B24"/>
    <w:rsid w:val="00D95FA8"/>
    <w:rsid w:val="00D961AC"/>
    <w:rsid w:val="00D96547"/>
    <w:rsid w:val="00D96937"/>
    <w:rsid w:val="00D96CDC"/>
    <w:rsid w:val="00D9743A"/>
    <w:rsid w:val="00D97817"/>
    <w:rsid w:val="00D9790A"/>
    <w:rsid w:val="00D97D62"/>
    <w:rsid w:val="00D97DA9"/>
    <w:rsid w:val="00DA02F3"/>
    <w:rsid w:val="00DA0F19"/>
    <w:rsid w:val="00DA1046"/>
    <w:rsid w:val="00DA1952"/>
    <w:rsid w:val="00DA1D68"/>
    <w:rsid w:val="00DA2468"/>
    <w:rsid w:val="00DA2E6C"/>
    <w:rsid w:val="00DA321C"/>
    <w:rsid w:val="00DA332B"/>
    <w:rsid w:val="00DA56C2"/>
    <w:rsid w:val="00DA58EA"/>
    <w:rsid w:val="00DA5C56"/>
    <w:rsid w:val="00DA6153"/>
    <w:rsid w:val="00DA62FE"/>
    <w:rsid w:val="00DA69CE"/>
    <w:rsid w:val="00DA7035"/>
    <w:rsid w:val="00DA7153"/>
    <w:rsid w:val="00DA79EC"/>
    <w:rsid w:val="00DA7A9F"/>
    <w:rsid w:val="00DA7C7F"/>
    <w:rsid w:val="00DB1A1A"/>
    <w:rsid w:val="00DB1AB1"/>
    <w:rsid w:val="00DB1BFE"/>
    <w:rsid w:val="00DB1C0C"/>
    <w:rsid w:val="00DB1C8C"/>
    <w:rsid w:val="00DB26B3"/>
    <w:rsid w:val="00DB274F"/>
    <w:rsid w:val="00DB2A78"/>
    <w:rsid w:val="00DB30BA"/>
    <w:rsid w:val="00DB33AF"/>
    <w:rsid w:val="00DB3DA7"/>
    <w:rsid w:val="00DB3E4B"/>
    <w:rsid w:val="00DB51DC"/>
    <w:rsid w:val="00DB5D65"/>
    <w:rsid w:val="00DB5DCF"/>
    <w:rsid w:val="00DB61D0"/>
    <w:rsid w:val="00DB669F"/>
    <w:rsid w:val="00DB66EA"/>
    <w:rsid w:val="00DB67A4"/>
    <w:rsid w:val="00DB6912"/>
    <w:rsid w:val="00DB6B48"/>
    <w:rsid w:val="00DB6B7A"/>
    <w:rsid w:val="00DB6BE0"/>
    <w:rsid w:val="00DB6DB0"/>
    <w:rsid w:val="00DB6FF6"/>
    <w:rsid w:val="00DB760E"/>
    <w:rsid w:val="00DB78CC"/>
    <w:rsid w:val="00DB7A93"/>
    <w:rsid w:val="00DC022B"/>
    <w:rsid w:val="00DC0326"/>
    <w:rsid w:val="00DC0A37"/>
    <w:rsid w:val="00DC0A6B"/>
    <w:rsid w:val="00DC10EB"/>
    <w:rsid w:val="00DC179A"/>
    <w:rsid w:val="00DC1833"/>
    <w:rsid w:val="00DC1FDB"/>
    <w:rsid w:val="00DC2136"/>
    <w:rsid w:val="00DC33F3"/>
    <w:rsid w:val="00DC3C2B"/>
    <w:rsid w:val="00DC3E42"/>
    <w:rsid w:val="00DC3E7B"/>
    <w:rsid w:val="00DC4461"/>
    <w:rsid w:val="00DC4F0A"/>
    <w:rsid w:val="00DC4FA8"/>
    <w:rsid w:val="00DC50BF"/>
    <w:rsid w:val="00DC55F7"/>
    <w:rsid w:val="00DC6E38"/>
    <w:rsid w:val="00DC77EE"/>
    <w:rsid w:val="00DD014A"/>
    <w:rsid w:val="00DD0256"/>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59"/>
    <w:rsid w:val="00DD366E"/>
    <w:rsid w:val="00DD3821"/>
    <w:rsid w:val="00DD39AE"/>
    <w:rsid w:val="00DD3AFD"/>
    <w:rsid w:val="00DD45B3"/>
    <w:rsid w:val="00DD49F8"/>
    <w:rsid w:val="00DD4ADC"/>
    <w:rsid w:val="00DD4DE8"/>
    <w:rsid w:val="00DD50C8"/>
    <w:rsid w:val="00DD58F9"/>
    <w:rsid w:val="00DD6CDE"/>
    <w:rsid w:val="00DD7097"/>
    <w:rsid w:val="00DD789D"/>
    <w:rsid w:val="00DD7BEA"/>
    <w:rsid w:val="00DE0429"/>
    <w:rsid w:val="00DE08F4"/>
    <w:rsid w:val="00DE09E8"/>
    <w:rsid w:val="00DE0D59"/>
    <w:rsid w:val="00DE0DA6"/>
    <w:rsid w:val="00DE2353"/>
    <w:rsid w:val="00DE27CF"/>
    <w:rsid w:val="00DE2F11"/>
    <w:rsid w:val="00DE3147"/>
    <w:rsid w:val="00DE33A3"/>
    <w:rsid w:val="00DE4499"/>
    <w:rsid w:val="00DE48BB"/>
    <w:rsid w:val="00DE4A9F"/>
    <w:rsid w:val="00DE4B89"/>
    <w:rsid w:val="00DE4BBB"/>
    <w:rsid w:val="00DE524C"/>
    <w:rsid w:val="00DE5A18"/>
    <w:rsid w:val="00DE5DC9"/>
    <w:rsid w:val="00DE64DC"/>
    <w:rsid w:val="00DE6F8B"/>
    <w:rsid w:val="00DE7455"/>
    <w:rsid w:val="00DE78AD"/>
    <w:rsid w:val="00DE7B94"/>
    <w:rsid w:val="00DE7C2B"/>
    <w:rsid w:val="00DE7C99"/>
    <w:rsid w:val="00DF0537"/>
    <w:rsid w:val="00DF1B8A"/>
    <w:rsid w:val="00DF1BE3"/>
    <w:rsid w:val="00DF31DB"/>
    <w:rsid w:val="00DF37BF"/>
    <w:rsid w:val="00DF3ADB"/>
    <w:rsid w:val="00DF3BE2"/>
    <w:rsid w:val="00DF3D23"/>
    <w:rsid w:val="00DF3E2C"/>
    <w:rsid w:val="00DF3E6C"/>
    <w:rsid w:val="00DF3F54"/>
    <w:rsid w:val="00DF4971"/>
    <w:rsid w:val="00DF52F4"/>
    <w:rsid w:val="00DF5505"/>
    <w:rsid w:val="00DF5553"/>
    <w:rsid w:val="00DF56CD"/>
    <w:rsid w:val="00DF5911"/>
    <w:rsid w:val="00DF5A2D"/>
    <w:rsid w:val="00DF5A61"/>
    <w:rsid w:val="00DF6168"/>
    <w:rsid w:val="00DF6CC8"/>
    <w:rsid w:val="00DF6EA5"/>
    <w:rsid w:val="00DF77A6"/>
    <w:rsid w:val="00DF7BB2"/>
    <w:rsid w:val="00E00140"/>
    <w:rsid w:val="00E0048F"/>
    <w:rsid w:val="00E006C6"/>
    <w:rsid w:val="00E00967"/>
    <w:rsid w:val="00E00D29"/>
    <w:rsid w:val="00E0131F"/>
    <w:rsid w:val="00E01337"/>
    <w:rsid w:val="00E020C3"/>
    <w:rsid w:val="00E02DE6"/>
    <w:rsid w:val="00E03F68"/>
    <w:rsid w:val="00E03FF7"/>
    <w:rsid w:val="00E044E7"/>
    <w:rsid w:val="00E04606"/>
    <w:rsid w:val="00E04A98"/>
    <w:rsid w:val="00E04F53"/>
    <w:rsid w:val="00E04FCB"/>
    <w:rsid w:val="00E057C6"/>
    <w:rsid w:val="00E05977"/>
    <w:rsid w:val="00E05D6D"/>
    <w:rsid w:val="00E066DA"/>
    <w:rsid w:val="00E06884"/>
    <w:rsid w:val="00E06F91"/>
    <w:rsid w:val="00E07392"/>
    <w:rsid w:val="00E0743D"/>
    <w:rsid w:val="00E105F4"/>
    <w:rsid w:val="00E106CA"/>
    <w:rsid w:val="00E11772"/>
    <w:rsid w:val="00E11F80"/>
    <w:rsid w:val="00E12219"/>
    <w:rsid w:val="00E12237"/>
    <w:rsid w:val="00E12570"/>
    <w:rsid w:val="00E12DCF"/>
    <w:rsid w:val="00E12DD5"/>
    <w:rsid w:val="00E134E3"/>
    <w:rsid w:val="00E1449F"/>
    <w:rsid w:val="00E14818"/>
    <w:rsid w:val="00E1496D"/>
    <w:rsid w:val="00E1558E"/>
    <w:rsid w:val="00E157A5"/>
    <w:rsid w:val="00E15EB7"/>
    <w:rsid w:val="00E16071"/>
    <w:rsid w:val="00E164FE"/>
    <w:rsid w:val="00E169B0"/>
    <w:rsid w:val="00E169CD"/>
    <w:rsid w:val="00E1742F"/>
    <w:rsid w:val="00E17A36"/>
    <w:rsid w:val="00E2009B"/>
    <w:rsid w:val="00E20655"/>
    <w:rsid w:val="00E20B1D"/>
    <w:rsid w:val="00E20E70"/>
    <w:rsid w:val="00E21287"/>
    <w:rsid w:val="00E2268E"/>
    <w:rsid w:val="00E23387"/>
    <w:rsid w:val="00E2374A"/>
    <w:rsid w:val="00E23A7C"/>
    <w:rsid w:val="00E23E80"/>
    <w:rsid w:val="00E23ED7"/>
    <w:rsid w:val="00E24457"/>
    <w:rsid w:val="00E244FB"/>
    <w:rsid w:val="00E2461D"/>
    <w:rsid w:val="00E2498F"/>
    <w:rsid w:val="00E24F55"/>
    <w:rsid w:val="00E25028"/>
    <w:rsid w:val="00E25646"/>
    <w:rsid w:val="00E25A25"/>
    <w:rsid w:val="00E25F29"/>
    <w:rsid w:val="00E26770"/>
    <w:rsid w:val="00E26D38"/>
    <w:rsid w:val="00E26F67"/>
    <w:rsid w:val="00E27138"/>
    <w:rsid w:val="00E277DC"/>
    <w:rsid w:val="00E27BF4"/>
    <w:rsid w:val="00E30024"/>
    <w:rsid w:val="00E30056"/>
    <w:rsid w:val="00E30443"/>
    <w:rsid w:val="00E30458"/>
    <w:rsid w:val="00E30AFA"/>
    <w:rsid w:val="00E30BE9"/>
    <w:rsid w:val="00E316DB"/>
    <w:rsid w:val="00E31831"/>
    <w:rsid w:val="00E31AB5"/>
    <w:rsid w:val="00E31F4D"/>
    <w:rsid w:val="00E321C4"/>
    <w:rsid w:val="00E325ED"/>
    <w:rsid w:val="00E3280E"/>
    <w:rsid w:val="00E32A51"/>
    <w:rsid w:val="00E33163"/>
    <w:rsid w:val="00E33621"/>
    <w:rsid w:val="00E338C9"/>
    <w:rsid w:val="00E33914"/>
    <w:rsid w:val="00E34176"/>
    <w:rsid w:val="00E3483D"/>
    <w:rsid w:val="00E34988"/>
    <w:rsid w:val="00E349EB"/>
    <w:rsid w:val="00E34C5B"/>
    <w:rsid w:val="00E353DB"/>
    <w:rsid w:val="00E35619"/>
    <w:rsid w:val="00E35A71"/>
    <w:rsid w:val="00E35E7F"/>
    <w:rsid w:val="00E36422"/>
    <w:rsid w:val="00E36512"/>
    <w:rsid w:val="00E3671C"/>
    <w:rsid w:val="00E36B6B"/>
    <w:rsid w:val="00E37007"/>
    <w:rsid w:val="00E37A2E"/>
    <w:rsid w:val="00E37D31"/>
    <w:rsid w:val="00E37DFD"/>
    <w:rsid w:val="00E37F01"/>
    <w:rsid w:val="00E37FC0"/>
    <w:rsid w:val="00E40121"/>
    <w:rsid w:val="00E40FE9"/>
    <w:rsid w:val="00E416F9"/>
    <w:rsid w:val="00E417B2"/>
    <w:rsid w:val="00E41A55"/>
    <w:rsid w:val="00E41A6C"/>
    <w:rsid w:val="00E41C15"/>
    <w:rsid w:val="00E42991"/>
    <w:rsid w:val="00E42A61"/>
    <w:rsid w:val="00E42E29"/>
    <w:rsid w:val="00E43327"/>
    <w:rsid w:val="00E437CE"/>
    <w:rsid w:val="00E4388D"/>
    <w:rsid w:val="00E43F38"/>
    <w:rsid w:val="00E43F6C"/>
    <w:rsid w:val="00E444CC"/>
    <w:rsid w:val="00E44DE0"/>
    <w:rsid w:val="00E44EEC"/>
    <w:rsid w:val="00E45371"/>
    <w:rsid w:val="00E454DE"/>
    <w:rsid w:val="00E45CA2"/>
    <w:rsid w:val="00E46082"/>
    <w:rsid w:val="00E461B6"/>
    <w:rsid w:val="00E46CF3"/>
    <w:rsid w:val="00E46D30"/>
    <w:rsid w:val="00E46F89"/>
    <w:rsid w:val="00E50183"/>
    <w:rsid w:val="00E5034E"/>
    <w:rsid w:val="00E50687"/>
    <w:rsid w:val="00E506B4"/>
    <w:rsid w:val="00E50B34"/>
    <w:rsid w:val="00E50B4B"/>
    <w:rsid w:val="00E50C44"/>
    <w:rsid w:val="00E50F9A"/>
    <w:rsid w:val="00E51710"/>
    <w:rsid w:val="00E51DE2"/>
    <w:rsid w:val="00E51F6F"/>
    <w:rsid w:val="00E521C1"/>
    <w:rsid w:val="00E5265A"/>
    <w:rsid w:val="00E52C0E"/>
    <w:rsid w:val="00E52F08"/>
    <w:rsid w:val="00E536C9"/>
    <w:rsid w:val="00E53787"/>
    <w:rsid w:val="00E54236"/>
    <w:rsid w:val="00E542E2"/>
    <w:rsid w:val="00E546C0"/>
    <w:rsid w:val="00E549AE"/>
    <w:rsid w:val="00E54B8E"/>
    <w:rsid w:val="00E54C30"/>
    <w:rsid w:val="00E54FE7"/>
    <w:rsid w:val="00E5550E"/>
    <w:rsid w:val="00E557A0"/>
    <w:rsid w:val="00E55E30"/>
    <w:rsid w:val="00E562B9"/>
    <w:rsid w:val="00E563DF"/>
    <w:rsid w:val="00E56688"/>
    <w:rsid w:val="00E566A8"/>
    <w:rsid w:val="00E56BE3"/>
    <w:rsid w:val="00E57C05"/>
    <w:rsid w:val="00E57E8D"/>
    <w:rsid w:val="00E57F5F"/>
    <w:rsid w:val="00E606A1"/>
    <w:rsid w:val="00E60CA4"/>
    <w:rsid w:val="00E60FAE"/>
    <w:rsid w:val="00E622C2"/>
    <w:rsid w:val="00E62C55"/>
    <w:rsid w:val="00E6302E"/>
    <w:rsid w:val="00E6339C"/>
    <w:rsid w:val="00E63B7A"/>
    <w:rsid w:val="00E63D9D"/>
    <w:rsid w:val="00E64239"/>
    <w:rsid w:val="00E642E2"/>
    <w:rsid w:val="00E6478D"/>
    <w:rsid w:val="00E647A1"/>
    <w:rsid w:val="00E647B3"/>
    <w:rsid w:val="00E64E34"/>
    <w:rsid w:val="00E64F57"/>
    <w:rsid w:val="00E65B76"/>
    <w:rsid w:val="00E66388"/>
    <w:rsid w:val="00E66DA2"/>
    <w:rsid w:val="00E674C9"/>
    <w:rsid w:val="00E67691"/>
    <w:rsid w:val="00E6773A"/>
    <w:rsid w:val="00E67819"/>
    <w:rsid w:val="00E678A6"/>
    <w:rsid w:val="00E678F4"/>
    <w:rsid w:val="00E679A1"/>
    <w:rsid w:val="00E67B6C"/>
    <w:rsid w:val="00E71D11"/>
    <w:rsid w:val="00E7257E"/>
    <w:rsid w:val="00E725A3"/>
    <w:rsid w:val="00E72AF0"/>
    <w:rsid w:val="00E73360"/>
    <w:rsid w:val="00E737FF"/>
    <w:rsid w:val="00E73C6D"/>
    <w:rsid w:val="00E73F8D"/>
    <w:rsid w:val="00E74A29"/>
    <w:rsid w:val="00E74E84"/>
    <w:rsid w:val="00E75DD3"/>
    <w:rsid w:val="00E75EBA"/>
    <w:rsid w:val="00E75EF3"/>
    <w:rsid w:val="00E7631C"/>
    <w:rsid w:val="00E7654D"/>
    <w:rsid w:val="00E770AA"/>
    <w:rsid w:val="00E771F0"/>
    <w:rsid w:val="00E77421"/>
    <w:rsid w:val="00E77971"/>
    <w:rsid w:val="00E77996"/>
    <w:rsid w:val="00E77B72"/>
    <w:rsid w:val="00E804B4"/>
    <w:rsid w:val="00E80515"/>
    <w:rsid w:val="00E805AC"/>
    <w:rsid w:val="00E80601"/>
    <w:rsid w:val="00E806A8"/>
    <w:rsid w:val="00E80819"/>
    <w:rsid w:val="00E80ABD"/>
    <w:rsid w:val="00E80D18"/>
    <w:rsid w:val="00E80F64"/>
    <w:rsid w:val="00E81586"/>
    <w:rsid w:val="00E81B8D"/>
    <w:rsid w:val="00E81F00"/>
    <w:rsid w:val="00E81FE3"/>
    <w:rsid w:val="00E824C2"/>
    <w:rsid w:val="00E8252D"/>
    <w:rsid w:val="00E82A80"/>
    <w:rsid w:val="00E835A5"/>
    <w:rsid w:val="00E83C9C"/>
    <w:rsid w:val="00E84051"/>
    <w:rsid w:val="00E841C1"/>
    <w:rsid w:val="00E85097"/>
    <w:rsid w:val="00E85B39"/>
    <w:rsid w:val="00E85B98"/>
    <w:rsid w:val="00E85C94"/>
    <w:rsid w:val="00E8638C"/>
    <w:rsid w:val="00E867D6"/>
    <w:rsid w:val="00E86A0D"/>
    <w:rsid w:val="00E86B79"/>
    <w:rsid w:val="00E86C08"/>
    <w:rsid w:val="00E87618"/>
    <w:rsid w:val="00E8770E"/>
    <w:rsid w:val="00E90041"/>
    <w:rsid w:val="00E901AD"/>
    <w:rsid w:val="00E90895"/>
    <w:rsid w:val="00E90EEB"/>
    <w:rsid w:val="00E91355"/>
    <w:rsid w:val="00E914B8"/>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3B1"/>
    <w:rsid w:val="00E97AB6"/>
    <w:rsid w:val="00E97DB9"/>
    <w:rsid w:val="00EA0527"/>
    <w:rsid w:val="00EA0A3F"/>
    <w:rsid w:val="00EA0B1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6C89"/>
    <w:rsid w:val="00EA711D"/>
    <w:rsid w:val="00EA7DF9"/>
    <w:rsid w:val="00EA7FCD"/>
    <w:rsid w:val="00EB0170"/>
    <w:rsid w:val="00EB02C9"/>
    <w:rsid w:val="00EB0865"/>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3A"/>
    <w:rsid w:val="00EB4258"/>
    <w:rsid w:val="00EB49D9"/>
    <w:rsid w:val="00EB5519"/>
    <w:rsid w:val="00EB582C"/>
    <w:rsid w:val="00EB5EA4"/>
    <w:rsid w:val="00EB5FD0"/>
    <w:rsid w:val="00EB6082"/>
    <w:rsid w:val="00EB6850"/>
    <w:rsid w:val="00EB6DE2"/>
    <w:rsid w:val="00EB6E0C"/>
    <w:rsid w:val="00EB6E80"/>
    <w:rsid w:val="00EB6FF1"/>
    <w:rsid w:val="00EB7132"/>
    <w:rsid w:val="00EB7256"/>
    <w:rsid w:val="00EB761D"/>
    <w:rsid w:val="00EB76FD"/>
    <w:rsid w:val="00EC00A2"/>
    <w:rsid w:val="00EC0505"/>
    <w:rsid w:val="00EC0DEC"/>
    <w:rsid w:val="00EC13E7"/>
    <w:rsid w:val="00EC1577"/>
    <w:rsid w:val="00EC18B0"/>
    <w:rsid w:val="00EC191E"/>
    <w:rsid w:val="00EC1B6C"/>
    <w:rsid w:val="00EC202B"/>
    <w:rsid w:val="00EC242B"/>
    <w:rsid w:val="00EC2571"/>
    <w:rsid w:val="00EC332F"/>
    <w:rsid w:val="00EC341A"/>
    <w:rsid w:val="00EC36AF"/>
    <w:rsid w:val="00EC4750"/>
    <w:rsid w:val="00EC482C"/>
    <w:rsid w:val="00EC5D26"/>
    <w:rsid w:val="00EC5D65"/>
    <w:rsid w:val="00EC6D87"/>
    <w:rsid w:val="00EC745E"/>
    <w:rsid w:val="00EC75F8"/>
    <w:rsid w:val="00EC7814"/>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6C9"/>
    <w:rsid w:val="00ED4DF8"/>
    <w:rsid w:val="00ED4FE9"/>
    <w:rsid w:val="00ED50B8"/>
    <w:rsid w:val="00ED5366"/>
    <w:rsid w:val="00ED5B93"/>
    <w:rsid w:val="00ED5D75"/>
    <w:rsid w:val="00ED5EB3"/>
    <w:rsid w:val="00ED5ED8"/>
    <w:rsid w:val="00ED60C2"/>
    <w:rsid w:val="00ED68F2"/>
    <w:rsid w:val="00ED6C90"/>
    <w:rsid w:val="00ED6C97"/>
    <w:rsid w:val="00ED7279"/>
    <w:rsid w:val="00ED72CD"/>
    <w:rsid w:val="00EE0173"/>
    <w:rsid w:val="00EE026C"/>
    <w:rsid w:val="00EE071C"/>
    <w:rsid w:val="00EE1000"/>
    <w:rsid w:val="00EE1221"/>
    <w:rsid w:val="00EE1914"/>
    <w:rsid w:val="00EE194E"/>
    <w:rsid w:val="00EE1E08"/>
    <w:rsid w:val="00EE2038"/>
    <w:rsid w:val="00EE2B21"/>
    <w:rsid w:val="00EE2DB6"/>
    <w:rsid w:val="00EE30BA"/>
    <w:rsid w:val="00EE348F"/>
    <w:rsid w:val="00EE3B87"/>
    <w:rsid w:val="00EE3DA3"/>
    <w:rsid w:val="00EE40A9"/>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55"/>
    <w:rsid w:val="00EF05B5"/>
    <w:rsid w:val="00EF06B7"/>
    <w:rsid w:val="00EF0914"/>
    <w:rsid w:val="00EF0C6F"/>
    <w:rsid w:val="00EF1006"/>
    <w:rsid w:val="00EF2CDE"/>
    <w:rsid w:val="00EF2E60"/>
    <w:rsid w:val="00EF2E74"/>
    <w:rsid w:val="00EF373D"/>
    <w:rsid w:val="00EF39A0"/>
    <w:rsid w:val="00EF3B62"/>
    <w:rsid w:val="00EF3F42"/>
    <w:rsid w:val="00EF4D69"/>
    <w:rsid w:val="00EF5B09"/>
    <w:rsid w:val="00EF60E7"/>
    <w:rsid w:val="00EF6875"/>
    <w:rsid w:val="00EF6EBA"/>
    <w:rsid w:val="00EF6F48"/>
    <w:rsid w:val="00EF7EA3"/>
    <w:rsid w:val="00F006ED"/>
    <w:rsid w:val="00F007DE"/>
    <w:rsid w:val="00F00F5A"/>
    <w:rsid w:val="00F00FAF"/>
    <w:rsid w:val="00F01013"/>
    <w:rsid w:val="00F011DD"/>
    <w:rsid w:val="00F01C97"/>
    <w:rsid w:val="00F01DE2"/>
    <w:rsid w:val="00F02850"/>
    <w:rsid w:val="00F03C60"/>
    <w:rsid w:val="00F03DF9"/>
    <w:rsid w:val="00F04096"/>
    <w:rsid w:val="00F0464D"/>
    <w:rsid w:val="00F04854"/>
    <w:rsid w:val="00F04D10"/>
    <w:rsid w:val="00F04FB7"/>
    <w:rsid w:val="00F05839"/>
    <w:rsid w:val="00F0595C"/>
    <w:rsid w:val="00F0777E"/>
    <w:rsid w:val="00F07E51"/>
    <w:rsid w:val="00F07FF9"/>
    <w:rsid w:val="00F10119"/>
    <w:rsid w:val="00F10141"/>
    <w:rsid w:val="00F10674"/>
    <w:rsid w:val="00F108DA"/>
    <w:rsid w:val="00F10B7D"/>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17CA8"/>
    <w:rsid w:val="00F208CB"/>
    <w:rsid w:val="00F20B16"/>
    <w:rsid w:val="00F21091"/>
    <w:rsid w:val="00F21150"/>
    <w:rsid w:val="00F21404"/>
    <w:rsid w:val="00F21D73"/>
    <w:rsid w:val="00F22106"/>
    <w:rsid w:val="00F22146"/>
    <w:rsid w:val="00F224DF"/>
    <w:rsid w:val="00F2262D"/>
    <w:rsid w:val="00F228C2"/>
    <w:rsid w:val="00F22B2E"/>
    <w:rsid w:val="00F22BEF"/>
    <w:rsid w:val="00F231FA"/>
    <w:rsid w:val="00F23476"/>
    <w:rsid w:val="00F23588"/>
    <w:rsid w:val="00F23694"/>
    <w:rsid w:val="00F243C7"/>
    <w:rsid w:val="00F24763"/>
    <w:rsid w:val="00F24BBD"/>
    <w:rsid w:val="00F25CE0"/>
    <w:rsid w:val="00F260A9"/>
    <w:rsid w:val="00F2622C"/>
    <w:rsid w:val="00F266B7"/>
    <w:rsid w:val="00F26BD5"/>
    <w:rsid w:val="00F26C15"/>
    <w:rsid w:val="00F27614"/>
    <w:rsid w:val="00F27E39"/>
    <w:rsid w:val="00F301B0"/>
    <w:rsid w:val="00F30239"/>
    <w:rsid w:val="00F30293"/>
    <w:rsid w:val="00F30656"/>
    <w:rsid w:val="00F312F2"/>
    <w:rsid w:val="00F31B08"/>
    <w:rsid w:val="00F32718"/>
    <w:rsid w:val="00F32BD2"/>
    <w:rsid w:val="00F32BE6"/>
    <w:rsid w:val="00F32BFD"/>
    <w:rsid w:val="00F32C1D"/>
    <w:rsid w:val="00F32EF4"/>
    <w:rsid w:val="00F32F6E"/>
    <w:rsid w:val="00F33AA1"/>
    <w:rsid w:val="00F33B30"/>
    <w:rsid w:val="00F33D7B"/>
    <w:rsid w:val="00F34C98"/>
    <w:rsid w:val="00F34D5A"/>
    <w:rsid w:val="00F35460"/>
    <w:rsid w:val="00F36895"/>
    <w:rsid w:val="00F369D2"/>
    <w:rsid w:val="00F36C88"/>
    <w:rsid w:val="00F36CCB"/>
    <w:rsid w:val="00F37445"/>
    <w:rsid w:val="00F37FC0"/>
    <w:rsid w:val="00F4037D"/>
    <w:rsid w:val="00F40B17"/>
    <w:rsid w:val="00F418F5"/>
    <w:rsid w:val="00F424D4"/>
    <w:rsid w:val="00F42E25"/>
    <w:rsid w:val="00F434BB"/>
    <w:rsid w:val="00F439A4"/>
    <w:rsid w:val="00F43FA7"/>
    <w:rsid w:val="00F44A6C"/>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024"/>
    <w:rsid w:val="00F5250D"/>
    <w:rsid w:val="00F53092"/>
    <w:rsid w:val="00F5309B"/>
    <w:rsid w:val="00F5353B"/>
    <w:rsid w:val="00F535CB"/>
    <w:rsid w:val="00F5377D"/>
    <w:rsid w:val="00F53D35"/>
    <w:rsid w:val="00F53FBB"/>
    <w:rsid w:val="00F54889"/>
    <w:rsid w:val="00F54A3C"/>
    <w:rsid w:val="00F55027"/>
    <w:rsid w:val="00F55139"/>
    <w:rsid w:val="00F55254"/>
    <w:rsid w:val="00F552C5"/>
    <w:rsid w:val="00F5554E"/>
    <w:rsid w:val="00F55AA9"/>
    <w:rsid w:val="00F55E3E"/>
    <w:rsid w:val="00F560AE"/>
    <w:rsid w:val="00F57844"/>
    <w:rsid w:val="00F57C0B"/>
    <w:rsid w:val="00F60101"/>
    <w:rsid w:val="00F6072A"/>
    <w:rsid w:val="00F60798"/>
    <w:rsid w:val="00F60F3F"/>
    <w:rsid w:val="00F61009"/>
    <w:rsid w:val="00F6123A"/>
    <w:rsid w:val="00F61587"/>
    <w:rsid w:val="00F6199D"/>
    <w:rsid w:val="00F619A8"/>
    <w:rsid w:val="00F61A67"/>
    <w:rsid w:val="00F61C11"/>
    <w:rsid w:val="00F622D7"/>
    <w:rsid w:val="00F62F6A"/>
    <w:rsid w:val="00F62F77"/>
    <w:rsid w:val="00F636A9"/>
    <w:rsid w:val="00F63787"/>
    <w:rsid w:val="00F63B4B"/>
    <w:rsid w:val="00F63F64"/>
    <w:rsid w:val="00F654C2"/>
    <w:rsid w:val="00F6567A"/>
    <w:rsid w:val="00F6585B"/>
    <w:rsid w:val="00F65CEE"/>
    <w:rsid w:val="00F66003"/>
    <w:rsid w:val="00F662E1"/>
    <w:rsid w:val="00F664C9"/>
    <w:rsid w:val="00F66826"/>
    <w:rsid w:val="00F66947"/>
    <w:rsid w:val="00F6790F"/>
    <w:rsid w:val="00F67DF1"/>
    <w:rsid w:val="00F67E1B"/>
    <w:rsid w:val="00F700B8"/>
    <w:rsid w:val="00F70299"/>
    <w:rsid w:val="00F704DE"/>
    <w:rsid w:val="00F70CD8"/>
    <w:rsid w:val="00F717B0"/>
    <w:rsid w:val="00F71A0C"/>
    <w:rsid w:val="00F71CE2"/>
    <w:rsid w:val="00F7203F"/>
    <w:rsid w:val="00F7259E"/>
    <w:rsid w:val="00F7295A"/>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6F9D"/>
    <w:rsid w:val="00F773B7"/>
    <w:rsid w:val="00F774D9"/>
    <w:rsid w:val="00F77F17"/>
    <w:rsid w:val="00F80301"/>
    <w:rsid w:val="00F8040D"/>
    <w:rsid w:val="00F8082E"/>
    <w:rsid w:val="00F809E4"/>
    <w:rsid w:val="00F80FF7"/>
    <w:rsid w:val="00F8142E"/>
    <w:rsid w:val="00F81E80"/>
    <w:rsid w:val="00F824CD"/>
    <w:rsid w:val="00F825E6"/>
    <w:rsid w:val="00F82C6B"/>
    <w:rsid w:val="00F82CBA"/>
    <w:rsid w:val="00F82FC2"/>
    <w:rsid w:val="00F83406"/>
    <w:rsid w:val="00F83871"/>
    <w:rsid w:val="00F8413D"/>
    <w:rsid w:val="00F84302"/>
    <w:rsid w:val="00F848A6"/>
    <w:rsid w:val="00F84B82"/>
    <w:rsid w:val="00F84CB3"/>
    <w:rsid w:val="00F84EF3"/>
    <w:rsid w:val="00F8527A"/>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288"/>
    <w:rsid w:val="00F97A5B"/>
    <w:rsid w:val="00F97E03"/>
    <w:rsid w:val="00FA1071"/>
    <w:rsid w:val="00FA13DE"/>
    <w:rsid w:val="00FA16FE"/>
    <w:rsid w:val="00FA1F03"/>
    <w:rsid w:val="00FA2747"/>
    <w:rsid w:val="00FA2783"/>
    <w:rsid w:val="00FA2D4D"/>
    <w:rsid w:val="00FA34AD"/>
    <w:rsid w:val="00FA39B9"/>
    <w:rsid w:val="00FA3C25"/>
    <w:rsid w:val="00FA3FA1"/>
    <w:rsid w:val="00FA3FC4"/>
    <w:rsid w:val="00FA42BF"/>
    <w:rsid w:val="00FA46FB"/>
    <w:rsid w:val="00FA4C7E"/>
    <w:rsid w:val="00FA51D8"/>
    <w:rsid w:val="00FA5422"/>
    <w:rsid w:val="00FA569B"/>
    <w:rsid w:val="00FA56B7"/>
    <w:rsid w:val="00FA626F"/>
    <w:rsid w:val="00FA6FF5"/>
    <w:rsid w:val="00FA7822"/>
    <w:rsid w:val="00FA7F6D"/>
    <w:rsid w:val="00FB002A"/>
    <w:rsid w:val="00FB0AE1"/>
    <w:rsid w:val="00FB0BDC"/>
    <w:rsid w:val="00FB0BF1"/>
    <w:rsid w:val="00FB19CA"/>
    <w:rsid w:val="00FB2751"/>
    <w:rsid w:val="00FB28F1"/>
    <w:rsid w:val="00FB29E5"/>
    <w:rsid w:val="00FB2C0D"/>
    <w:rsid w:val="00FB30AF"/>
    <w:rsid w:val="00FB31E9"/>
    <w:rsid w:val="00FB35B5"/>
    <w:rsid w:val="00FB36EB"/>
    <w:rsid w:val="00FB3ED8"/>
    <w:rsid w:val="00FB4187"/>
    <w:rsid w:val="00FB4546"/>
    <w:rsid w:val="00FB486A"/>
    <w:rsid w:val="00FB4EB2"/>
    <w:rsid w:val="00FB523E"/>
    <w:rsid w:val="00FB545A"/>
    <w:rsid w:val="00FB5A52"/>
    <w:rsid w:val="00FB689E"/>
    <w:rsid w:val="00FB6940"/>
    <w:rsid w:val="00FB6B07"/>
    <w:rsid w:val="00FB6F4D"/>
    <w:rsid w:val="00FB740E"/>
    <w:rsid w:val="00FB75A9"/>
    <w:rsid w:val="00FB7A50"/>
    <w:rsid w:val="00FB7B47"/>
    <w:rsid w:val="00FB7BF0"/>
    <w:rsid w:val="00FC0589"/>
    <w:rsid w:val="00FC05F4"/>
    <w:rsid w:val="00FC1384"/>
    <w:rsid w:val="00FC1519"/>
    <w:rsid w:val="00FC1547"/>
    <w:rsid w:val="00FC1801"/>
    <w:rsid w:val="00FC19A9"/>
    <w:rsid w:val="00FC2073"/>
    <w:rsid w:val="00FC2AA8"/>
    <w:rsid w:val="00FC2B45"/>
    <w:rsid w:val="00FC2FBA"/>
    <w:rsid w:val="00FC3172"/>
    <w:rsid w:val="00FC32C2"/>
    <w:rsid w:val="00FC33EE"/>
    <w:rsid w:val="00FC3411"/>
    <w:rsid w:val="00FC3513"/>
    <w:rsid w:val="00FC3CEC"/>
    <w:rsid w:val="00FC41B0"/>
    <w:rsid w:val="00FC4991"/>
    <w:rsid w:val="00FC4BB9"/>
    <w:rsid w:val="00FC4C64"/>
    <w:rsid w:val="00FC5ABB"/>
    <w:rsid w:val="00FC6136"/>
    <w:rsid w:val="00FC6B5E"/>
    <w:rsid w:val="00FC6BA0"/>
    <w:rsid w:val="00FC7131"/>
    <w:rsid w:val="00FC748B"/>
    <w:rsid w:val="00FC77CD"/>
    <w:rsid w:val="00FC7C66"/>
    <w:rsid w:val="00FD047B"/>
    <w:rsid w:val="00FD081D"/>
    <w:rsid w:val="00FD0CC8"/>
    <w:rsid w:val="00FD136A"/>
    <w:rsid w:val="00FD137B"/>
    <w:rsid w:val="00FD1688"/>
    <w:rsid w:val="00FD19CA"/>
    <w:rsid w:val="00FD1A91"/>
    <w:rsid w:val="00FD236C"/>
    <w:rsid w:val="00FD2CA9"/>
    <w:rsid w:val="00FD364B"/>
    <w:rsid w:val="00FD3ADD"/>
    <w:rsid w:val="00FD42C6"/>
    <w:rsid w:val="00FD42E9"/>
    <w:rsid w:val="00FD44DA"/>
    <w:rsid w:val="00FD45F8"/>
    <w:rsid w:val="00FD482F"/>
    <w:rsid w:val="00FD4B96"/>
    <w:rsid w:val="00FD504C"/>
    <w:rsid w:val="00FD5699"/>
    <w:rsid w:val="00FD5E33"/>
    <w:rsid w:val="00FD5F44"/>
    <w:rsid w:val="00FD65EB"/>
    <w:rsid w:val="00FD6CAB"/>
    <w:rsid w:val="00FD6CE7"/>
    <w:rsid w:val="00FD6DBA"/>
    <w:rsid w:val="00FD747A"/>
    <w:rsid w:val="00FD780D"/>
    <w:rsid w:val="00FD7B1E"/>
    <w:rsid w:val="00FD7C6F"/>
    <w:rsid w:val="00FE0327"/>
    <w:rsid w:val="00FE0431"/>
    <w:rsid w:val="00FE06F5"/>
    <w:rsid w:val="00FE079D"/>
    <w:rsid w:val="00FE0EAE"/>
    <w:rsid w:val="00FE188C"/>
    <w:rsid w:val="00FE1A32"/>
    <w:rsid w:val="00FE1CF3"/>
    <w:rsid w:val="00FE2493"/>
    <w:rsid w:val="00FE2876"/>
    <w:rsid w:val="00FE2DA2"/>
    <w:rsid w:val="00FE2DCC"/>
    <w:rsid w:val="00FE302D"/>
    <w:rsid w:val="00FE30C4"/>
    <w:rsid w:val="00FE3C00"/>
    <w:rsid w:val="00FE3EC1"/>
    <w:rsid w:val="00FE4055"/>
    <w:rsid w:val="00FE4930"/>
    <w:rsid w:val="00FE6248"/>
    <w:rsid w:val="00FE659C"/>
    <w:rsid w:val="00FE702A"/>
    <w:rsid w:val="00FE74FC"/>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3D81"/>
    <w:rsid w:val="00FF3FB2"/>
    <w:rsid w:val="00FF467E"/>
    <w:rsid w:val="00FF4710"/>
    <w:rsid w:val="00FF4814"/>
    <w:rsid w:val="00FF4A27"/>
    <w:rsid w:val="00FF4CD7"/>
    <w:rsid w:val="00FF5AF4"/>
    <w:rsid w:val="00FF666E"/>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EEF61191-DABD-4AE7-AAB6-1199EB87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7398C"/>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uiPriority w:val="99"/>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uiPriority w:val="99"/>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4">
    <w:name w:val="Nierozpoznana wzmianka4"/>
    <w:basedOn w:val="Domylnaczcionkaakapitu"/>
    <w:uiPriority w:val="99"/>
    <w:semiHidden/>
    <w:unhideWhenUsed/>
    <w:rsid w:val="00720C96"/>
    <w:rPr>
      <w:color w:val="605E5C"/>
      <w:shd w:val="clear" w:color="auto" w:fill="E1DFDD"/>
    </w:rPr>
  </w:style>
  <w:style w:type="table" w:customStyle="1" w:styleId="Tabela-Siatka9">
    <w:name w:val="Tabela - Siatka9"/>
    <w:basedOn w:val="Standardowy"/>
    <w:next w:val="Tabela-Siatka"/>
    <w:uiPriority w:val="59"/>
    <w:rsid w:val="000A59CC"/>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3C1F3B"/>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34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289750299">
      <w:bodyDiv w:val="1"/>
      <w:marLeft w:val="0"/>
      <w:marRight w:val="0"/>
      <w:marTop w:val="0"/>
      <w:marBottom w:val="0"/>
      <w:divBdr>
        <w:top w:val="none" w:sz="0" w:space="0" w:color="auto"/>
        <w:left w:val="none" w:sz="0" w:space="0" w:color="auto"/>
        <w:bottom w:val="none" w:sz="0" w:space="0" w:color="auto"/>
        <w:right w:val="none" w:sz="0" w:space="0" w:color="auto"/>
      </w:divBdr>
    </w:div>
    <w:div w:id="291640854">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885338226">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057320480">
      <w:bodyDiv w:val="1"/>
      <w:marLeft w:val="0"/>
      <w:marRight w:val="0"/>
      <w:marTop w:val="0"/>
      <w:marBottom w:val="0"/>
      <w:divBdr>
        <w:top w:val="none" w:sz="0" w:space="0" w:color="auto"/>
        <w:left w:val="none" w:sz="0" w:space="0" w:color="auto"/>
        <w:bottom w:val="none" w:sz="0" w:space="0" w:color="auto"/>
        <w:right w:val="none" w:sz="0" w:space="0" w:color="auto"/>
      </w:divBdr>
    </w:div>
    <w:div w:id="1120491605">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237402069">
      <w:bodyDiv w:val="1"/>
      <w:marLeft w:val="0"/>
      <w:marRight w:val="0"/>
      <w:marTop w:val="0"/>
      <w:marBottom w:val="0"/>
      <w:divBdr>
        <w:top w:val="none" w:sz="0" w:space="0" w:color="auto"/>
        <w:left w:val="none" w:sz="0" w:space="0" w:color="auto"/>
        <w:bottom w:val="none" w:sz="0" w:space="0" w:color="auto"/>
        <w:right w:val="none" w:sz="0" w:space="0" w:color="auto"/>
      </w:divBdr>
    </w:div>
    <w:div w:id="1253589724">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594708843">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43339632">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099519090">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 w:id="2146466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965EC8C062E264AA6CFC5864D2B851E" ma:contentTypeVersion="13" ma:contentTypeDescription="Utwórz nowy dokument." ma:contentTypeScope="" ma:versionID="43f5606517572160a3c8037114e67938">
  <xsd:schema xmlns:xsd="http://www.w3.org/2001/XMLSchema" xmlns:xs="http://www.w3.org/2001/XMLSchema" xmlns:p="http://schemas.microsoft.com/office/2006/metadata/properties" xmlns:ns2="613d406e-93ff-45bf-ae59-2c84af6e72e8" xmlns:ns3="40e5fe8a-9503-42fc-a960-f0006609d1bb" targetNamespace="http://schemas.microsoft.com/office/2006/metadata/properties" ma:root="true" ma:fieldsID="ae5cefbacbc1ce44c727ed3a1801937e" ns2:_="" ns3:_="">
    <xsd:import namespace="613d406e-93ff-45bf-ae59-2c84af6e72e8"/>
    <xsd:import namespace="40e5fe8a-9503-42fc-a960-f0006609d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d406e-93ff-45bf-ae59-2c84af6e72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91c4eb09-64ad-4508-8fe1-91b0ebe2451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5fe8a-9503-42fc-a960-f0006609d1b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112d713f-8e8b-4682-9bd4-ef6e0d71f84d}" ma:internalName="TaxCatchAll" ma:showField="CatchAllData" ma:web="40e5fe8a-9503-42fc-a960-f0006609d1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13d406e-93ff-45bf-ae59-2c84af6e72e8">
      <Terms xmlns="http://schemas.microsoft.com/office/infopath/2007/PartnerControls"/>
    </lcf76f155ced4ddcb4097134ff3c332f>
    <TaxCatchAll xmlns="40e5fe8a-9503-42fc-a960-f0006609d1bb" xsi:nil="true"/>
  </documentManagement>
</p:properties>
</file>

<file path=customXml/itemProps1.xml><?xml version="1.0" encoding="utf-8"?>
<ds:datastoreItem xmlns:ds="http://schemas.openxmlformats.org/officeDocument/2006/customXml" ds:itemID="{A1FB2EA6-8668-497E-B24F-B89F8870029D}">
  <ds:schemaRefs>
    <ds:schemaRef ds:uri="http://schemas.openxmlformats.org/officeDocument/2006/bibliography"/>
  </ds:schemaRefs>
</ds:datastoreItem>
</file>

<file path=customXml/itemProps2.xml><?xml version="1.0" encoding="utf-8"?>
<ds:datastoreItem xmlns:ds="http://schemas.openxmlformats.org/officeDocument/2006/customXml" ds:itemID="{3E7EA3AB-BB2F-48AF-A1FE-00ED09C7B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d406e-93ff-45bf-ae59-2c84af6e72e8"/>
    <ds:schemaRef ds:uri="40e5fe8a-9503-42fc-a960-f0006609d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B1C7F348-E9C4-411B-B718-63B1206C86F9}">
  <ds:schemaRefs>
    <ds:schemaRef ds:uri="http://schemas.microsoft.com/office/2006/metadata/properties"/>
    <ds:schemaRef ds:uri="613d406e-93ff-45bf-ae59-2c84af6e72e8"/>
    <ds:schemaRef ds:uri="http://schemas.microsoft.com/office/infopath/2007/PartnerControls"/>
    <ds:schemaRef ds:uri="40e5fe8a-9503-42fc-a960-f0006609d1b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851</Words>
  <Characters>5106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5946</CharactersWithSpaces>
  <SharedDoc>false</SharedDoc>
  <HLinks>
    <vt:vector size="36" baseType="variant">
      <vt:variant>
        <vt:i4>1835094</vt:i4>
      </vt:variant>
      <vt:variant>
        <vt:i4>15</vt:i4>
      </vt:variant>
      <vt:variant>
        <vt:i4>0</vt:i4>
      </vt:variant>
      <vt:variant>
        <vt:i4>5</vt:i4>
      </vt:variant>
      <vt:variant>
        <vt:lpwstr>https://www.gov.pl/web/rdos-warszawa/obowiazek-informacyjny-zgodnie-z-art-13-rodo</vt:lpwstr>
      </vt:variant>
      <vt:variant>
        <vt:lpwstr/>
      </vt:variant>
      <vt:variant>
        <vt:i4>4980841</vt:i4>
      </vt:variant>
      <vt:variant>
        <vt:i4>12</vt:i4>
      </vt:variant>
      <vt:variant>
        <vt:i4>0</vt:i4>
      </vt:variant>
      <vt:variant>
        <vt:i4>5</vt:i4>
      </vt:variant>
      <vt:variant>
        <vt:lpwstr>mailto:zampub@warszawa.rdos.gov.pl</vt:lpwstr>
      </vt:variant>
      <vt:variant>
        <vt:lpwstr/>
      </vt:variant>
      <vt:variant>
        <vt:i4>4980841</vt:i4>
      </vt:variant>
      <vt:variant>
        <vt:i4>9</vt:i4>
      </vt:variant>
      <vt:variant>
        <vt:i4>0</vt:i4>
      </vt:variant>
      <vt:variant>
        <vt:i4>5</vt:i4>
      </vt:variant>
      <vt:variant>
        <vt:lpwstr>mailto:zampub@warszawa.rdos.gov.pl</vt:lpwstr>
      </vt:variant>
      <vt:variant>
        <vt:lpwstr/>
      </vt:variant>
      <vt:variant>
        <vt:i4>1769497</vt:i4>
      </vt:variant>
      <vt:variant>
        <vt:i4>6</vt:i4>
      </vt:variant>
      <vt:variant>
        <vt:i4>0</vt:i4>
      </vt:variant>
      <vt:variant>
        <vt:i4>5</vt:i4>
      </vt:variant>
      <vt:variant>
        <vt:lpwstr>https://ezamowienia.gov.pl/mp-client/search/list/ocds-148610-5c0a1f2b-eace-42dc-9f64-cea9146d3999</vt:lpwstr>
      </vt:variant>
      <vt:variant>
        <vt:lpwstr/>
      </vt:variant>
      <vt:variant>
        <vt:i4>5374043</vt:i4>
      </vt:variant>
      <vt:variant>
        <vt:i4>3</vt:i4>
      </vt:variant>
      <vt:variant>
        <vt:i4>0</vt:i4>
      </vt:variant>
      <vt:variant>
        <vt:i4>5</vt:i4>
      </vt:variant>
      <vt:variant>
        <vt:lpwstr>https://www.gov.pl/web/rdos-warszawa</vt:lpwstr>
      </vt:variant>
      <vt:variant>
        <vt:lpwstr/>
      </vt:variant>
      <vt:variant>
        <vt:i4>4980841</vt:i4>
      </vt:variant>
      <vt:variant>
        <vt:i4>0</vt:i4>
      </vt:variant>
      <vt:variant>
        <vt:i4>0</vt:i4>
      </vt:variant>
      <vt:variant>
        <vt:i4>5</vt:i4>
      </vt:variant>
      <vt:variant>
        <vt:lpwstr>mailto:zampub@warszawa.rdos.gov.pl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daniel.miazek</cp:lastModifiedBy>
  <cp:revision>2</cp:revision>
  <cp:lastPrinted>2024-05-22T09:28:00Z</cp:lastPrinted>
  <dcterms:created xsi:type="dcterms:W3CDTF">2026-08-12T11:54:00Z</dcterms:created>
  <dcterms:modified xsi:type="dcterms:W3CDTF">2026-08-12T11:54:00Z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0x0101002965EC8C062E264AA6CFC5864D2B851E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ies>
</file>