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AC20" w14:textId="77777777" w:rsidR="00866679" w:rsidRDefault="00866679" w:rsidP="009922DE">
      <w:pPr>
        <w:shd w:val="clear" w:color="auto" w:fill="FFFFFF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5C3EB12" w14:textId="4EBC44BB" w:rsidR="009922DE" w:rsidRPr="000452AC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Załącznik nr </w:t>
      </w:r>
      <w:r w:rsidR="009D16D4">
        <w:rPr>
          <w:rFonts w:ascii="Verdana" w:eastAsia="Times New Roman" w:hAnsi="Verdana" w:cs="Calibri"/>
          <w:b/>
          <w:color w:val="auto"/>
          <w:sz w:val="22"/>
          <w:lang w:val="pl-PL"/>
        </w:rPr>
        <w:t>9</w:t>
      </w: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 do SWZ</w:t>
      </w: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– </w:t>
      </w:r>
      <w:r w:rsidR="00726F4A" w:rsidRPr="00726F4A">
        <w:rPr>
          <w:rFonts w:ascii="Verdana" w:eastAsia="Times New Roman" w:hAnsi="Verdana" w:cs="Calibri"/>
          <w:b/>
          <w:bCs/>
          <w:color w:val="auto"/>
          <w:sz w:val="22"/>
          <w:lang w:val="pl-PL"/>
        </w:rPr>
        <w:t xml:space="preserve">Oświadczenie </w:t>
      </w:r>
      <w:r w:rsidR="009635BF" w:rsidRPr="009D16D4">
        <w:rPr>
          <w:rFonts w:ascii="Arial" w:hAnsi="Arial" w:cs="Arial"/>
          <w:b/>
          <w:lang w:val="pl-PL"/>
        </w:rPr>
        <w:t>o podziale obowiązków w trakcie realizacji zamówienia</w:t>
      </w:r>
    </w:p>
    <w:p w14:paraId="40CEE422" w14:textId="77777777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49A0362D" w14:textId="07DD196B" w:rsidR="006C7B29" w:rsidRPr="000452AC" w:rsidRDefault="006C7B29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ZAMAWIAJĄCY:</w:t>
      </w:r>
    </w:p>
    <w:p w14:paraId="224B37FD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3AAF9E02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E4D75EF" w14:textId="77777777" w:rsidR="006C7B29" w:rsidRPr="000452AC" w:rsidRDefault="006C7B29" w:rsidP="006C7B29">
      <w:pPr>
        <w:shd w:val="clear" w:color="auto" w:fill="FFFFFF"/>
        <w:ind w:left="5670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ul. </w:t>
      </w:r>
      <w:proofErr w:type="spellStart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Rokicińska</w:t>
      </w:r>
      <w:proofErr w:type="spellEnd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126</w:t>
      </w:r>
    </w:p>
    <w:p w14:paraId="7CB24F67" w14:textId="6B37F820" w:rsidR="006C7B29" w:rsidRDefault="006C7B29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1059F766" w14:textId="69FEF066" w:rsidR="009D16D4" w:rsidRPr="009635BF" w:rsidRDefault="009D16D4" w:rsidP="00E805F1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/>
          <w:b/>
          <w:sz w:val="32"/>
          <w:lang w:val="pl-PL"/>
        </w:rPr>
      </w:pPr>
      <w:r w:rsidRPr="009635BF">
        <w:rPr>
          <w:rFonts w:ascii="Arial" w:hAnsi="Arial"/>
          <w:b/>
          <w:sz w:val="32"/>
          <w:lang w:val="pl-PL"/>
        </w:rPr>
        <w:t>Oświadczenie</w:t>
      </w:r>
    </w:p>
    <w:p w14:paraId="6674B535" w14:textId="77777777" w:rsidR="009D16D4" w:rsidRPr="009D16D4" w:rsidRDefault="009D16D4" w:rsidP="009D16D4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 w:cs="Arial"/>
          <w:b/>
          <w:lang w:val="pl-PL"/>
        </w:rPr>
      </w:pPr>
      <w:bookmarkStart w:id="0" w:name="_Hlk69037235"/>
      <w:r w:rsidRPr="009D16D4">
        <w:rPr>
          <w:rFonts w:ascii="Arial" w:hAnsi="Arial" w:cs="Arial"/>
          <w:b/>
          <w:lang w:val="pl-PL"/>
        </w:rPr>
        <w:t>o podziale obowiązków w trakcie realizacji zamówienia</w:t>
      </w:r>
      <w:bookmarkEnd w:id="0"/>
      <w:r w:rsidRPr="009D16D4">
        <w:rPr>
          <w:rFonts w:ascii="Arial" w:hAnsi="Arial" w:cs="Arial"/>
          <w:b/>
          <w:lang w:val="pl-PL"/>
        </w:rPr>
        <w:t xml:space="preserve"> (dotyczy podmiotów wspólnie ubiegających się o udzielenie zamówienia)</w:t>
      </w:r>
    </w:p>
    <w:p w14:paraId="19D47F22" w14:textId="77777777" w:rsidR="00F637F4" w:rsidRDefault="00F637F4" w:rsidP="00F637F4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 w:rsidRPr="004D04E9">
        <w:rPr>
          <w:rFonts w:ascii="Verdana" w:eastAsia="Times" w:hAnsi="Verdana" w:cs="Calibri"/>
          <w:b/>
          <w:bCs/>
          <w:sz w:val="22"/>
          <w:szCs w:val="22"/>
        </w:rPr>
        <w:t xml:space="preserve">Zgodnie z obowiązkiem wynikającym z art. 117 ust. 4 ustawy </w:t>
      </w:r>
      <w:proofErr w:type="spellStart"/>
      <w:r w:rsidRPr="004D04E9">
        <w:rPr>
          <w:rFonts w:ascii="Verdana" w:eastAsia="Times" w:hAnsi="Verdana" w:cs="Calibri"/>
          <w:b/>
          <w:bCs/>
          <w:sz w:val="22"/>
          <w:szCs w:val="22"/>
        </w:rPr>
        <w:t>Pzp</w:t>
      </w:r>
      <w:proofErr w:type="spellEnd"/>
      <w:r w:rsidRPr="004D04E9">
        <w:rPr>
          <w:rFonts w:ascii="Verdana" w:eastAsia="Times" w:hAnsi="Verdana" w:cs="Calibri"/>
          <w:b/>
          <w:bCs/>
          <w:sz w:val="22"/>
          <w:szCs w:val="22"/>
        </w:rPr>
        <w:t>, jako wykonawcy składający ofertę wspólną (konsorcjum*/spółka cywilna*) w składzie:</w:t>
      </w:r>
    </w:p>
    <w:p w14:paraId="081DF127" w14:textId="77777777" w:rsidR="00F637F4" w:rsidRDefault="00F637F4" w:rsidP="00F637F4">
      <w:pPr>
        <w:pStyle w:val="ARTartustawynprozporzdzenia"/>
        <w:keepNext/>
        <w:spacing w:line="276" w:lineRule="auto"/>
        <w:contextualSpacing/>
        <w:jc w:val="center"/>
        <w:rPr>
          <w:rFonts w:ascii="Verdana" w:eastAsia="Times" w:hAnsi="Verdana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27"/>
        <w:gridCol w:w="3196"/>
        <w:gridCol w:w="2125"/>
      </w:tblGrid>
      <w:tr w:rsidR="00F637F4" w:rsidRPr="004D04E9" w14:paraId="48F2B93E" w14:textId="77777777" w:rsidTr="00846459">
        <w:trPr>
          <w:cantSplit/>
          <w:trHeight w:val="5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8AD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Lp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7EF" w14:textId="175506A2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Nazwa(y)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C08" w14:textId="0977464A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Adres(y)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A4A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NIP</w:t>
            </w:r>
          </w:p>
        </w:tc>
      </w:tr>
      <w:tr w:rsidR="00F637F4" w:rsidRPr="004D04E9" w14:paraId="2ECA0349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9A1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19E" w14:textId="77777777" w:rsidR="00F637F4" w:rsidRPr="004D04E9" w:rsidRDefault="00F637F4" w:rsidP="00846459">
            <w:pPr>
              <w:spacing w:line="480" w:lineRule="auto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2DA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7D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637F4" w:rsidRPr="004D04E9" w14:paraId="67EBF923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97E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5AD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9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D1C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62C195DE" w14:textId="77777777" w:rsidR="00F637F4" w:rsidRPr="004D04E9" w:rsidRDefault="00F637F4" w:rsidP="00F637F4">
      <w:pPr>
        <w:pStyle w:val="ARTartustawynprozporzdzenia"/>
        <w:keepNext/>
        <w:spacing w:line="276" w:lineRule="auto"/>
        <w:ind w:firstLine="0"/>
        <w:contextualSpacing/>
        <w:rPr>
          <w:rFonts w:ascii="Verdana" w:eastAsia="Times" w:hAnsi="Verdana" w:cs="Calibri"/>
          <w:b/>
          <w:bCs/>
          <w:sz w:val="22"/>
          <w:szCs w:val="22"/>
        </w:rPr>
      </w:pPr>
    </w:p>
    <w:p w14:paraId="379F63E7" w14:textId="333822BA" w:rsidR="00F637F4" w:rsidRPr="00EA4934" w:rsidRDefault="000652C2" w:rsidP="000652C2">
      <w:pPr>
        <w:pStyle w:val="ARTartustawynprozporzdzenia"/>
        <w:keepNext/>
        <w:spacing w:line="276" w:lineRule="auto"/>
        <w:ind w:firstLine="0"/>
        <w:contextualSpacing/>
        <w:rPr>
          <w:rFonts w:ascii="Verdana" w:hAnsi="Verdana" w:cs="Calibri"/>
          <w:sz w:val="22"/>
          <w:szCs w:val="22"/>
        </w:rPr>
      </w:pPr>
      <w:r>
        <w:rPr>
          <w:rFonts w:ascii="Verdana" w:eastAsia="Times" w:hAnsi="Verdana" w:cs="Calibri"/>
          <w:sz w:val="22"/>
          <w:szCs w:val="22"/>
        </w:rPr>
        <w:t>O</w:t>
      </w:r>
      <w:r w:rsidR="00F637F4" w:rsidRPr="004D04E9">
        <w:rPr>
          <w:rFonts w:ascii="Verdana" w:eastAsia="Times" w:hAnsi="Verdana" w:cs="Calibri"/>
          <w:sz w:val="22"/>
          <w:szCs w:val="22"/>
        </w:rPr>
        <w:t>świadczam(-y), że przystępując do postępowania o udzielenie zamówienia publicznego pn.</w:t>
      </w:r>
      <w:r w:rsidR="00F637F4" w:rsidRPr="004D04E9">
        <w:rPr>
          <w:rFonts w:ascii="Verdana" w:eastAsia="Times" w:hAnsi="Verdana" w:cs="Calibri"/>
          <w:b/>
          <w:bCs/>
          <w:sz w:val="22"/>
          <w:szCs w:val="22"/>
        </w:rPr>
        <w:t xml:space="preserve"> </w:t>
      </w:r>
      <w:r w:rsidR="002107D6" w:rsidRPr="002107D6">
        <w:rPr>
          <w:rFonts w:ascii="Verdana" w:eastAsia="Times" w:hAnsi="Verdana" w:cs="Calibri"/>
          <w:b/>
          <w:bCs/>
          <w:sz w:val="22"/>
          <w:szCs w:val="22"/>
        </w:rPr>
        <w:t>Rozbudowa i modernizacja sieci oświetleniowej na terenie gminy Andrespol</w:t>
      </w:r>
      <w:r w:rsidR="00EA4934" w:rsidRPr="00EA4934">
        <w:rPr>
          <w:rFonts w:ascii="Verdana" w:eastAsia="Times" w:hAnsi="Verdana" w:cs="Calibri"/>
          <w:b/>
          <w:bCs/>
          <w:sz w:val="22"/>
          <w:szCs w:val="22"/>
        </w:rPr>
        <w:t>,</w:t>
      </w:r>
      <w:r w:rsidR="00EA4934">
        <w:rPr>
          <w:rFonts w:ascii="Verdana" w:hAnsi="Verdana" w:cs="Calibri"/>
          <w:sz w:val="22"/>
          <w:szCs w:val="22"/>
        </w:rPr>
        <w:t xml:space="preserve"> </w:t>
      </w:r>
      <w:r w:rsidR="00F637F4" w:rsidRPr="00A23332">
        <w:rPr>
          <w:rFonts w:ascii="Verdana" w:hAnsi="Verdana" w:cs="Calibri"/>
          <w:sz w:val="22"/>
          <w:szCs w:val="22"/>
        </w:rPr>
        <w:t>wyszczególnione poniżej roboty budowlane/dostawy/usługi</w:t>
      </w:r>
      <w:r w:rsidR="00F637F4">
        <w:rPr>
          <w:rFonts w:ascii="Verdana" w:hAnsi="Verdana" w:cs="Calibri"/>
          <w:sz w:val="22"/>
          <w:szCs w:val="22"/>
        </w:rPr>
        <w:t>*</w:t>
      </w:r>
      <w:r w:rsidR="00F637F4" w:rsidRPr="00A23332">
        <w:rPr>
          <w:rFonts w:ascii="Verdana" w:hAnsi="Verdana" w:cs="Calibri"/>
          <w:sz w:val="22"/>
          <w:szCs w:val="22"/>
        </w:rPr>
        <w:t xml:space="preserve"> zostaną zrealizowane przez wskazanych </w:t>
      </w:r>
      <w:r w:rsidR="006E4DA5">
        <w:rPr>
          <w:rFonts w:ascii="Verdana" w:hAnsi="Verdana" w:cs="Calibri"/>
          <w:sz w:val="22"/>
          <w:szCs w:val="22"/>
        </w:rPr>
        <w:t>w</w:t>
      </w:r>
      <w:r w:rsidR="00F637F4" w:rsidRPr="00A23332">
        <w:rPr>
          <w:rFonts w:ascii="Verdana" w:hAnsi="Verdana" w:cs="Calibri"/>
          <w:sz w:val="22"/>
          <w:szCs w:val="22"/>
        </w:rPr>
        <w:t>ykonawców:</w:t>
      </w:r>
    </w:p>
    <w:p w14:paraId="3CACB5E2" w14:textId="77777777" w:rsidR="00F637F4" w:rsidRPr="00F637F4" w:rsidRDefault="00F637F4" w:rsidP="00F637F4">
      <w:pPr>
        <w:rPr>
          <w:rFonts w:ascii="Verdana" w:eastAsia="Calibri" w:hAnsi="Verdana" w:cs="Calibri"/>
          <w:sz w:val="22"/>
          <w:szCs w:val="22"/>
          <w:lang w:val="pl-PL"/>
        </w:rPr>
      </w:pPr>
    </w:p>
    <w:p w14:paraId="48CA63A9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bookmarkStart w:id="1" w:name="_Hlk174435116"/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175E2BF4" w14:textId="1A984ED9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12C8F627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4297E6B9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587B15A8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04FAAEB1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bookmarkEnd w:id="1"/>
    <w:p w14:paraId="200C7BEB" w14:textId="77777777" w:rsidR="00F637F4" w:rsidRPr="00A23332" w:rsidRDefault="00F637F4" w:rsidP="00F637F4">
      <w:pPr>
        <w:rPr>
          <w:rFonts w:ascii="Verdana" w:hAnsi="Verdana" w:cs="Calibri"/>
          <w:sz w:val="22"/>
          <w:szCs w:val="22"/>
        </w:rPr>
      </w:pPr>
    </w:p>
    <w:p w14:paraId="19FAA204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3F263D68" w14:textId="460A45BE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390EA356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019CEAF2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7BEDEB13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75E2EFDA" w14:textId="154AE281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p w14:paraId="59272C05" w14:textId="77777777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3731AFDA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6E00727D" w14:textId="52EF52E7" w:rsidR="000452AC" w:rsidRPr="00F637F4" w:rsidRDefault="00F637F4" w:rsidP="00F637F4">
      <w:pPr>
        <w:spacing w:after="60"/>
        <w:jc w:val="both"/>
        <w:rPr>
          <w:rFonts w:ascii="Arial" w:hAnsi="Arial" w:cs="Arial"/>
          <w:sz w:val="16"/>
          <w:szCs w:val="16"/>
        </w:rPr>
      </w:pPr>
      <w:r w:rsidRPr="001F13BA">
        <w:rPr>
          <w:rFonts w:ascii="Arial" w:hAnsi="Arial" w:cs="Arial"/>
          <w:b/>
          <w:sz w:val="16"/>
          <w:szCs w:val="16"/>
        </w:rPr>
        <w:t>*</w:t>
      </w:r>
      <w:r w:rsidRPr="001F13BA">
        <w:rPr>
          <w:rFonts w:ascii="Arial" w:hAnsi="Arial" w:cs="Arial"/>
          <w:sz w:val="16"/>
          <w:szCs w:val="16"/>
        </w:rPr>
        <w:t xml:space="preserve"> UWAGA: </w:t>
      </w:r>
      <w:proofErr w:type="spellStart"/>
      <w:r w:rsidRPr="001F13BA">
        <w:rPr>
          <w:rFonts w:ascii="Arial" w:hAnsi="Arial" w:cs="Arial"/>
          <w:sz w:val="16"/>
          <w:szCs w:val="16"/>
        </w:rPr>
        <w:t>niepotrzebne</w:t>
      </w:r>
      <w:proofErr w:type="spellEnd"/>
      <w:r w:rsidRPr="001F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F13BA">
        <w:rPr>
          <w:rFonts w:ascii="Arial" w:hAnsi="Arial" w:cs="Arial"/>
          <w:sz w:val="16"/>
          <w:szCs w:val="16"/>
        </w:rPr>
        <w:t>skreślić</w:t>
      </w:r>
      <w:proofErr w:type="spellEnd"/>
    </w:p>
    <w:sectPr w:rsidR="000452AC" w:rsidRPr="00F637F4" w:rsidSect="00E805F1">
      <w:foot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5E4C" w14:textId="77777777" w:rsidR="00BD0D19" w:rsidRDefault="00BD0D19" w:rsidP="00E36944">
      <w:r>
        <w:separator/>
      </w:r>
    </w:p>
  </w:endnote>
  <w:endnote w:type="continuationSeparator" w:id="0">
    <w:p w14:paraId="7CE8E272" w14:textId="77777777" w:rsidR="00BD0D19" w:rsidRDefault="00BD0D19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9C3B" w14:textId="77777777" w:rsidR="00BD0D19" w:rsidRDefault="00BD0D19" w:rsidP="00E36944">
      <w:r>
        <w:separator/>
      </w:r>
    </w:p>
  </w:footnote>
  <w:footnote w:type="continuationSeparator" w:id="0">
    <w:p w14:paraId="00D880B7" w14:textId="77777777" w:rsidR="00BD0D19" w:rsidRDefault="00BD0D19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F0D2FC5"/>
    <w:multiLevelType w:val="hybridMultilevel"/>
    <w:tmpl w:val="E21266F0"/>
    <w:lvl w:ilvl="0" w:tplc="A398A1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0117">
    <w:abstractNumId w:val="1"/>
  </w:num>
  <w:num w:numId="2" w16cid:durableId="1495996241">
    <w:abstractNumId w:val="2"/>
  </w:num>
  <w:num w:numId="3" w16cid:durableId="240255856">
    <w:abstractNumId w:val="3"/>
  </w:num>
  <w:num w:numId="4" w16cid:durableId="37899269">
    <w:abstractNumId w:val="5"/>
  </w:num>
  <w:num w:numId="5" w16cid:durableId="847910423">
    <w:abstractNumId w:val="6"/>
  </w:num>
  <w:num w:numId="6" w16cid:durableId="1523397195">
    <w:abstractNumId w:val="7"/>
  </w:num>
  <w:num w:numId="7" w16cid:durableId="512381746">
    <w:abstractNumId w:val="8"/>
  </w:num>
  <w:num w:numId="8" w16cid:durableId="1975745270">
    <w:abstractNumId w:val="39"/>
  </w:num>
  <w:num w:numId="9" w16cid:durableId="1637565621">
    <w:abstractNumId w:val="43"/>
  </w:num>
  <w:num w:numId="10" w16cid:durableId="918366034">
    <w:abstractNumId w:val="12"/>
  </w:num>
  <w:num w:numId="11" w16cid:durableId="582111051">
    <w:abstractNumId w:val="46"/>
  </w:num>
  <w:num w:numId="12" w16cid:durableId="1654138183">
    <w:abstractNumId w:val="49"/>
  </w:num>
  <w:num w:numId="13" w16cid:durableId="704914190">
    <w:abstractNumId w:val="44"/>
  </w:num>
  <w:num w:numId="14" w16cid:durableId="1724983751">
    <w:abstractNumId w:val="40"/>
  </w:num>
  <w:num w:numId="15" w16cid:durableId="999429334">
    <w:abstractNumId w:val="35"/>
  </w:num>
  <w:num w:numId="16" w16cid:durableId="283117509">
    <w:abstractNumId w:val="45"/>
  </w:num>
  <w:num w:numId="17" w16cid:durableId="94979234">
    <w:abstractNumId w:val="19"/>
  </w:num>
  <w:num w:numId="18" w16cid:durableId="1197306554">
    <w:abstractNumId w:val="25"/>
  </w:num>
  <w:num w:numId="19" w16cid:durableId="494145977">
    <w:abstractNumId w:val="29"/>
  </w:num>
  <w:num w:numId="20" w16cid:durableId="1897620877">
    <w:abstractNumId w:val="31"/>
  </w:num>
  <w:num w:numId="21" w16cid:durableId="1141112840">
    <w:abstractNumId w:val="27"/>
  </w:num>
  <w:num w:numId="22" w16cid:durableId="1066104262">
    <w:abstractNumId w:val="30"/>
  </w:num>
  <w:num w:numId="23" w16cid:durableId="239216072">
    <w:abstractNumId w:val="33"/>
  </w:num>
  <w:num w:numId="24" w16cid:durableId="2062287540">
    <w:abstractNumId w:val="34"/>
  </w:num>
  <w:num w:numId="25" w16cid:durableId="63644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693160">
    <w:abstractNumId w:val="20"/>
  </w:num>
  <w:num w:numId="27" w16cid:durableId="347027488">
    <w:abstractNumId w:val="10"/>
  </w:num>
  <w:num w:numId="28" w16cid:durableId="229585807">
    <w:abstractNumId w:val="17"/>
  </w:num>
  <w:num w:numId="29" w16cid:durableId="1394811942">
    <w:abstractNumId w:val="48"/>
  </w:num>
  <w:num w:numId="30" w16cid:durableId="789400970">
    <w:abstractNumId w:val="41"/>
  </w:num>
  <w:num w:numId="31" w16cid:durableId="1025600045">
    <w:abstractNumId w:val="32"/>
  </w:num>
  <w:num w:numId="32" w16cid:durableId="2064021821">
    <w:abstractNumId w:val="36"/>
  </w:num>
  <w:num w:numId="33" w16cid:durableId="110903737">
    <w:abstractNumId w:val="24"/>
  </w:num>
  <w:num w:numId="34" w16cid:durableId="825783111">
    <w:abstractNumId w:val="18"/>
  </w:num>
  <w:num w:numId="35" w16cid:durableId="887303681">
    <w:abstractNumId w:val="26"/>
  </w:num>
  <w:num w:numId="36" w16cid:durableId="1978803945">
    <w:abstractNumId w:val="38"/>
  </w:num>
  <w:num w:numId="37" w16cid:durableId="1171287252">
    <w:abstractNumId w:val="21"/>
  </w:num>
  <w:num w:numId="38" w16cid:durableId="1315446935">
    <w:abstractNumId w:val="22"/>
  </w:num>
  <w:num w:numId="39" w16cid:durableId="2014648081">
    <w:abstractNumId w:val="11"/>
  </w:num>
  <w:num w:numId="40" w16cid:durableId="906912470">
    <w:abstractNumId w:val="14"/>
  </w:num>
  <w:num w:numId="41" w16cid:durableId="4072654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7233172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60EA6"/>
    <w:rsid w:val="00062CAE"/>
    <w:rsid w:val="0006301E"/>
    <w:rsid w:val="000652C2"/>
    <w:rsid w:val="00074ECA"/>
    <w:rsid w:val="000755F2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48BB"/>
    <w:rsid w:val="000A7309"/>
    <w:rsid w:val="000A7900"/>
    <w:rsid w:val="000B11E1"/>
    <w:rsid w:val="000B33CD"/>
    <w:rsid w:val="000B3926"/>
    <w:rsid w:val="000B5FB5"/>
    <w:rsid w:val="000C1AAA"/>
    <w:rsid w:val="000D2CE0"/>
    <w:rsid w:val="000D6958"/>
    <w:rsid w:val="000E10DF"/>
    <w:rsid w:val="000E20CA"/>
    <w:rsid w:val="000E52A3"/>
    <w:rsid w:val="000E7433"/>
    <w:rsid w:val="000F02A2"/>
    <w:rsid w:val="000F2133"/>
    <w:rsid w:val="000F529D"/>
    <w:rsid w:val="000F7DEB"/>
    <w:rsid w:val="00105C9E"/>
    <w:rsid w:val="00107A14"/>
    <w:rsid w:val="00107DB9"/>
    <w:rsid w:val="00110DD8"/>
    <w:rsid w:val="00121086"/>
    <w:rsid w:val="001344D6"/>
    <w:rsid w:val="00135A2D"/>
    <w:rsid w:val="00136D4A"/>
    <w:rsid w:val="00137D29"/>
    <w:rsid w:val="001447F4"/>
    <w:rsid w:val="00147D19"/>
    <w:rsid w:val="00150252"/>
    <w:rsid w:val="00150934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E77B7"/>
    <w:rsid w:val="001F287E"/>
    <w:rsid w:val="001F3F8F"/>
    <w:rsid w:val="00203B81"/>
    <w:rsid w:val="00207942"/>
    <w:rsid w:val="002107D6"/>
    <w:rsid w:val="0021142E"/>
    <w:rsid w:val="00213E24"/>
    <w:rsid w:val="00214AE3"/>
    <w:rsid w:val="00216DD4"/>
    <w:rsid w:val="00224054"/>
    <w:rsid w:val="00225C2E"/>
    <w:rsid w:val="002323D4"/>
    <w:rsid w:val="0023638D"/>
    <w:rsid w:val="00253392"/>
    <w:rsid w:val="00260FEF"/>
    <w:rsid w:val="00263753"/>
    <w:rsid w:val="00267A6E"/>
    <w:rsid w:val="002706A6"/>
    <w:rsid w:val="00273B56"/>
    <w:rsid w:val="00274E43"/>
    <w:rsid w:val="0027737C"/>
    <w:rsid w:val="0028089A"/>
    <w:rsid w:val="00286875"/>
    <w:rsid w:val="00286E31"/>
    <w:rsid w:val="0029014B"/>
    <w:rsid w:val="0029025D"/>
    <w:rsid w:val="002917DE"/>
    <w:rsid w:val="00297B5E"/>
    <w:rsid w:val="002A18AB"/>
    <w:rsid w:val="002A3CA9"/>
    <w:rsid w:val="002A4F3F"/>
    <w:rsid w:val="002B19AA"/>
    <w:rsid w:val="002C7A45"/>
    <w:rsid w:val="002C7C3A"/>
    <w:rsid w:val="002D6C27"/>
    <w:rsid w:val="002D6CDA"/>
    <w:rsid w:val="002D7F4D"/>
    <w:rsid w:val="002E381E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1F05"/>
    <w:rsid w:val="00372064"/>
    <w:rsid w:val="00374604"/>
    <w:rsid w:val="00385E80"/>
    <w:rsid w:val="003901C9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D1309"/>
    <w:rsid w:val="003D201C"/>
    <w:rsid w:val="003D5C0E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6B79"/>
    <w:rsid w:val="00482CD6"/>
    <w:rsid w:val="00483F5E"/>
    <w:rsid w:val="004911DD"/>
    <w:rsid w:val="0049367F"/>
    <w:rsid w:val="00493F7C"/>
    <w:rsid w:val="004945CB"/>
    <w:rsid w:val="0049555E"/>
    <w:rsid w:val="00497334"/>
    <w:rsid w:val="004B14EF"/>
    <w:rsid w:val="004B2D7A"/>
    <w:rsid w:val="004B31B1"/>
    <w:rsid w:val="004B3F90"/>
    <w:rsid w:val="004C4071"/>
    <w:rsid w:val="004D2A62"/>
    <w:rsid w:val="004D6B23"/>
    <w:rsid w:val="004E0210"/>
    <w:rsid w:val="004E35C6"/>
    <w:rsid w:val="004E47AF"/>
    <w:rsid w:val="004F3B88"/>
    <w:rsid w:val="004F4C57"/>
    <w:rsid w:val="00503591"/>
    <w:rsid w:val="00505A83"/>
    <w:rsid w:val="00515889"/>
    <w:rsid w:val="00516B5C"/>
    <w:rsid w:val="0052314E"/>
    <w:rsid w:val="00523E11"/>
    <w:rsid w:val="00527799"/>
    <w:rsid w:val="00535BB2"/>
    <w:rsid w:val="00543D5A"/>
    <w:rsid w:val="005458B7"/>
    <w:rsid w:val="005467B4"/>
    <w:rsid w:val="0055058A"/>
    <w:rsid w:val="00562B5B"/>
    <w:rsid w:val="005658A8"/>
    <w:rsid w:val="00567700"/>
    <w:rsid w:val="005716C5"/>
    <w:rsid w:val="005736D1"/>
    <w:rsid w:val="0057524E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2B1D"/>
    <w:rsid w:val="00605400"/>
    <w:rsid w:val="0060604B"/>
    <w:rsid w:val="00610B32"/>
    <w:rsid w:val="00611BEC"/>
    <w:rsid w:val="0061595B"/>
    <w:rsid w:val="00625998"/>
    <w:rsid w:val="00627982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452CE"/>
    <w:rsid w:val="00650513"/>
    <w:rsid w:val="00653F92"/>
    <w:rsid w:val="0065697D"/>
    <w:rsid w:val="00663759"/>
    <w:rsid w:val="006667F5"/>
    <w:rsid w:val="00667818"/>
    <w:rsid w:val="00670304"/>
    <w:rsid w:val="006765B7"/>
    <w:rsid w:val="0068057B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ABD"/>
    <w:rsid w:val="006C7B29"/>
    <w:rsid w:val="006D0437"/>
    <w:rsid w:val="006D1E69"/>
    <w:rsid w:val="006D25E9"/>
    <w:rsid w:val="006D4BDE"/>
    <w:rsid w:val="006D5F7F"/>
    <w:rsid w:val="006E43EF"/>
    <w:rsid w:val="006E4DA5"/>
    <w:rsid w:val="006E5183"/>
    <w:rsid w:val="006E5226"/>
    <w:rsid w:val="006E7DEC"/>
    <w:rsid w:val="006F6E53"/>
    <w:rsid w:val="00703FAB"/>
    <w:rsid w:val="00705F41"/>
    <w:rsid w:val="00707372"/>
    <w:rsid w:val="00707EC7"/>
    <w:rsid w:val="00714C05"/>
    <w:rsid w:val="00714CBF"/>
    <w:rsid w:val="00716504"/>
    <w:rsid w:val="00726D91"/>
    <w:rsid w:val="00726F4A"/>
    <w:rsid w:val="00734953"/>
    <w:rsid w:val="0073544E"/>
    <w:rsid w:val="00735566"/>
    <w:rsid w:val="007362B7"/>
    <w:rsid w:val="00737ACC"/>
    <w:rsid w:val="007405DE"/>
    <w:rsid w:val="0074187C"/>
    <w:rsid w:val="007419D4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6902"/>
    <w:rsid w:val="007A705D"/>
    <w:rsid w:val="007A7D45"/>
    <w:rsid w:val="007B15C6"/>
    <w:rsid w:val="007B28BA"/>
    <w:rsid w:val="007C4720"/>
    <w:rsid w:val="007C47D4"/>
    <w:rsid w:val="007C7090"/>
    <w:rsid w:val="007C7F12"/>
    <w:rsid w:val="007D014D"/>
    <w:rsid w:val="007D1EDC"/>
    <w:rsid w:val="007D47A5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1763"/>
    <w:rsid w:val="0084259A"/>
    <w:rsid w:val="00850A6D"/>
    <w:rsid w:val="008539C9"/>
    <w:rsid w:val="00857275"/>
    <w:rsid w:val="008574DF"/>
    <w:rsid w:val="0086469A"/>
    <w:rsid w:val="00866679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2231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0DD"/>
    <w:rsid w:val="00945580"/>
    <w:rsid w:val="009471EC"/>
    <w:rsid w:val="00951257"/>
    <w:rsid w:val="00961A4D"/>
    <w:rsid w:val="009635BF"/>
    <w:rsid w:val="00966028"/>
    <w:rsid w:val="0096748A"/>
    <w:rsid w:val="009709CE"/>
    <w:rsid w:val="00970E7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97847"/>
    <w:rsid w:val="009A2690"/>
    <w:rsid w:val="009A6C28"/>
    <w:rsid w:val="009A7447"/>
    <w:rsid w:val="009B4B84"/>
    <w:rsid w:val="009D088F"/>
    <w:rsid w:val="009D16D4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162D0"/>
    <w:rsid w:val="00A22EC2"/>
    <w:rsid w:val="00A230AE"/>
    <w:rsid w:val="00A23A03"/>
    <w:rsid w:val="00A27CCC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09BB"/>
    <w:rsid w:val="00AA14FD"/>
    <w:rsid w:val="00AA1A4F"/>
    <w:rsid w:val="00AA328A"/>
    <w:rsid w:val="00AB62EA"/>
    <w:rsid w:val="00AD414D"/>
    <w:rsid w:val="00AD4CA5"/>
    <w:rsid w:val="00AD76E9"/>
    <w:rsid w:val="00AD7DB5"/>
    <w:rsid w:val="00AE678E"/>
    <w:rsid w:val="00AE79AF"/>
    <w:rsid w:val="00AF1064"/>
    <w:rsid w:val="00B04405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B2F8B"/>
    <w:rsid w:val="00BC0000"/>
    <w:rsid w:val="00BC2C1D"/>
    <w:rsid w:val="00BC3C63"/>
    <w:rsid w:val="00BC636C"/>
    <w:rsid w:val="00BD0D19"/>
    <w:rsid w:val="00BD1157"/>
    <w:rsid w:val="00BD1E0F"/>
    <w:rsid w:val="00BD3115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56881"/>
    <w:rsid w:val="00C56BAD"/>
    <w:rsid w:val="00C62024"/>
    <w:rsid w:val="00C646DB"/>
    <w:rsid w:val="00C666AF"/>
    <w:rsid w:val="00C71CD3"/>
    <w:rsid w:val="00C802D6"/>
    <w:rsid w:val="00C806D9"/>
    <w:rsid w:val="00C8400F"/>
    <w:rsid w:val="00C95898"/>
    <w:rsid w:val="00C95D30"/>
    <w:rsid w:val="00C972C1"/>
    <w:rsid w:val="00CA373E"/>
    <w:rsid w:val="00CA476A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51C23"/>
    <w:rsid w:val="00D61FBA"/>
    <w:rsid w:val="00D63FE6"/>
    <w:rsid w:val="00D65066"/>
    <w:rsid w:val="00D66149"/>
    <w:rsid w:val="00D6696D"/>
    <w:rsid w:val="00D72B69"/>
    <w:rsid w:val="00D83D5F"/>
    <w:rsid w:val="00D865FE"/>
    <w:rsid w:val="00D90672"/>
    <w:rsid w:val="00D96435"/>
    <w:rsid w:val="00DA07FC"/>
    <w:rsid w:val="00DA1A16"/>
    <w:rsid w:val="00DA1E07"/>
    <w:rsid w:val="00DA468D"/>
    <w:rsid w:val="00DA6A6A"/>
    <w:rsid w:val="00DA76FE"/>
    <w:rsid w:val="00DB3FE8"/>
    <w:rsid w:val="00DB5664"/>
    <w:rsid w:val="00DC326A"/>
    <w:rsid w:val="00DC53A1"/>
    <w:rsid w:val="00DD3993"/>
    <w:rsid w:val="00DD3EE7"/>
    <w:rsid w:val="00DE7D53"/>
    <w:rsid w:val="00E02998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4560"/>
    <w:rsid w:val="00E45821"/>
    <w:rsid w:val="00E50DD5"/>
    <w:rsid w:val="00E51330"/>
    <w:rsid w:val="00E5371F"/>
    <w:rsid w:val="00E63577"/>
    <w:rsid w:val="00E65E4A"/>
    <w:rsid w:val="00E726D3"/>
    <w:rsid w:val="00E73636"/>
    <w:rsid w:val="00E805F1"/>
    <w:rsid w:val="00E83732"/>
    <w:rsid w:val="00E9109C"/>
    <w:rsid w:val="00E91E36"/>
    <w:rsid w:val="00E954AE"/>
    <w:rsid w:val="00E97761"/>
    <w:rsid w:val="00EA038B"/>
    <w:rsid w:val="00EA4934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7A4A"/>
    <w:rsid w:val="00F637F4"/>
    <w:rsid w:val="00F7103A"/>
    <w:rsid w:val="00F71F95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14</cp:revision>
  <cp:lastPrinted>2022-03-18T10:46:00Z</cp:lastPrinted>
  <dcterms:created xsi:type="dcterms:W3CDTF">2024-10-07T09:01:00Z</dcterms:created>
  <dcterms:modified xsi:type="dcterms:W3CDTF">2026-08-12T06:45:00Z</dcterms:modified>
</cp:coreProperties>
</file>