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81768" w14:textId="77777777" w:rsidR="00440A1A" w:rsidRDefault="00000000">
      <w:pPr>
        <w:spacing w:after="120" w:line="276" w:lineRule="auto"/>
        <w:jc w:val="right"/>
        <w:rPr>
          <w:rFonts w:ascii="Verdana" w:hAnsi="Verdana" w:cs="Helvetica"/>
          <w:b/>
          <w:sz w:val="16"/>
          <w:szCs w:val="16"/>
        </w:rPr>
      </w:pPr>
      <w:r>
        <w:rPr>
          <w:rFonts w:ascii="Verdana" w:hAnsi="Verdana" w:cs="Helvetica"/>
          <w:b/>
          <w:sz w:val="16"/>
          <w:szCs w:val="16"/>
        </w:rPr>
        <w:t>ZAŁ</w:t>
      </w:r>
      <w:r>
        <w:rPr>
          <w:rFonts w:ascii="Verdana" w:hAnsi="Verdana" w:cs="Arial"/>
          <w:b/>
          <w:sz w:val="16"/>
          <w:szCs w:val="16"/>
        </w:rPr>
        <w:t>Ą</w:t>
      </w:r>
      <w:r>
        <w:rPr>
          <w:rFonts w:ascii="Verdana" w:hAnsi="Verdana" w:cs="Helvetica"/>
          <w:b/>
          <w:sz w:val="16"/>
          <w:szCs w:val="16"/>
        </w:rPr>
        <w:t xml:space="preserve">CZNIK NR 2 do SWZ </w:t>
      </w:r>
    </w:p>
    <w:p w14:paraId="3406C3E1" w14:textId="77777777" w:rsidR="00440A1A" w:rsidRDefault="00440A1A">
      <w:pPr>
        <w:spacing w:after="120" w:line="276" w:lineRule="auto"/>
        <w:jc w:val="right"/>
        <w:rPr>
          <w:rFonts w:ascii="Verdana" w:hAnsi="Verdana" w:cs="Helvetica"/>
          <w:sz w:val="16"/>
          <w:szCs w:val="16"/>
        </w:rPr>
      </w:pPr>
    </w:p>
    <w:p w14:paraId="02955314" w14:textId="77777777" w:rsidR="00440A1A" w:rsidRDefault="00440A1A">
      <w:pPr>
        <w:spacing w:after="120" w:line="276" w:lineRule="auto"/>
        <w:jc w:val="right"/>
        <w:rPr>
          <w:rFonts w:ascii="Verdana" w:hAnsi="Verdana" w:cs="Helvetica"/>
          <w:sz w:val="16"/>
          <w:szCs w:val="16"/>
        </w:rPr>
      </w:pPr>
    </w:p>
    <w:p w14:paraId="35A0CC8E" w14:textId="77777777" w:rsidR="00440A1A" w:rsidRDefault="00000000">
      <w:pPr>
        <w:suppressAutoHyphens/>
        <w:spacing w:after="120" w:line="240" w:lineRule="auto"/>
        <w:jc w:val="center"/>
        <w:rPr>
          <w:rFonts w:ascii="Verdana" w:eastAsia="Times New Roman" w:hAnsi="Verdana" w:cs="Verdana"/>
          <w:sz w:val="16"/>
          <w:szCs w:val="16"/>
          <w:lang w:eastAsia="ar-SA"/>
        </w:rPr>
      </w:pPr>
      <w:r>
        <w:rPr>
          <w:rFonts w:ascii="Verdana" w:eastAsia="Times New Roman" w:hAnsi="Verdana" w:cs="Verdana"/>
          <w:b/>
          <w:sz w:val="24"/>
          <w:szCs w:val="24"/>
          <w:lang w:eastAsia="ar-SA"/>
        </w:rPr>
        <w:t>Umowa na wykonanie robót budowlanych.</w:t>
      </w:r>
    </w:p>
    <w:p w14:paraId="74D43675" w14:textId="77777777" w:rsidR="00440A1A" w:rsidRDefault="00440A1A">
      <w:pPr>
        <w:spacing w:after="120" w:line="276" w:lineRule="auto"/>
        <w:jc w:val="both"/>
        <w:rPr>
          <w:rFonts w:ascii="Verdana" w:hAnsi="Verdana" w:cs="Helvetica"/>
          <w:sz w:val="16"/>
          <w:szCs w:val="16"/>
        </w:rPr>
      </w:pPr>
    </w:p>
    <w:p w14:paraId="0C3A134E" w14:textId="77777777" w:rsidR="00440A1A" w:rsidRDefault="00000000">
      <w:p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 xml:space="preserve">zawarta w dniu …………………… w Michałowie pomiędzy </w:t>
      </w:r>
      <w:r>
        <w:rPr>
          <w:rFonts w:ascii="Verdana" w:eastAsia="Times New Roman" w:hAnsi="Verdana" w:cs="Verdana"/>
          <w:b/>
          <w:sz w:val="16"/>
          <w:szCs w:val="16"/>
          <w:lang w:eastAsia="ar-SA"/>
        </w:rPr>
        <w:t>Gminą Michałów</w:t>
      </w:r>
      <w:r>
        <w:rPr>
          <w:rFonts w:ascii="Verdana" w:eastAsia="Times New Roman" w:hAnsi="Verdana" w:cs="Verdana"/>
          <w:sz w:val="16"/>
          <w:szCs w:val="16"/>
          <w:lang w:eastAsia="ar-SA"/>
        </w:rPr>
        <w:t xml:space="preserve"> z siedzibą 28-411 Michałów, Michałów 115 zwanym dalej „</w:t>
      </w:r>
      <w:r>
        <w:rPr>
          <w:rFonts w:ascii="Verdana" w:eastAsia="Times New Roman" w:hAnsi="Verdana" w:cs="Verdana"/>
          <w:b/>
          <w:sz w:val="16"/>
          <w:szCs w:val="16"/>
          <w:lang w:eastAsia="ar-SA"/>
        </w:rPr>
        <w:t>Zamawiającym</w:t>
      </w:r>
      <w:r>
        <w:rPr>
          <w:rFonts w:ascii="Verdana" w:eastAsia="Times New Roman" w:hAnsi="Verdana" w:cs="Verdana"/>
          <w:sz w:val="16"/>
          <w:szCs w:val="16"/>
          <w:lang w:eastAsia="ar-SA"/>
        </w:rPr>
        <w:t>”</w:t>
      </w:r>
    </w:p>
    <w:p w14:paraId="2B0340EC" w14:textId="77777777" w:rsidR="00440A1A" w:rsidRDefault="00000000">
      <w:p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 xml:space="preserve">reprezentowaną przez:  </w:t>
      </w:r>
    </w:p>
    <w:p w14:paraId="36DE704E" w14:textId="77777777" w:rsidR="00440A1A" w:rsidRDefault="00000000">
      <w:p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 xml:space="preserve">- Wójta Gminy - Bogusława Kowalczyka </w:t>
      </w:r>
    </w:p>
    <w:p w14:paraId="0E87409F" w14:textId="77777777" w:rsidR="00440A1A" w:rsidRDefault="00000000">
      <w:p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 xml:space="preserve">przy kontrasygnacie Skarbnika Gminy – Haliny </w:t>
      </w:r>
      <w:proofErr w:type="spellStart"/>
      <w:r>
        <w:rPr>
          <w:rFonts w:ascii="Verdana" w:eastAsia="Times New Roman" w:hAnsi="Verdana" w:cs="Verdana"/>
          <w:sz w:val="16"/>
          <w:szCs w:val="16"/>
          <w:lang w:eastAsia="ar-SA"/>
        </w:rPr>
        <w:t>Głombińskiej</w:t>
      </w:r>
      <w:proofErr w:type="spellEnd"/>
    </w:p>
    <w:p w14:paraId="695B44AD" w14:textId="2E8362E6" w:rsidR="008673D9" w:rsidRPr="00E171D5" w:rsidRDefault="008673D9" w:rsidP="008673D9">
      <w:pPr>
        <w:autoSpaceDE w:val="0"/>
        <w:autoSpaceDN w:val="0"/>
        <w:adjustRightInd w:val="0"/>
        <w:spacing w:after="120" w:line="276" w:lineRule="auto"/>
        <w:jc w:val="both"/>
        <w:rPr>
          <w:rFonts w:ascii="Verdana" w:hAnsi="Verdana" w:cs="Helvetica"/>
          <w:sz w:val="16"/>
          <w:szCs w:val="16"/>
        </w:rPr>
      </w:pPr>
      <w:r>
        <w:rPr>
          <w:rFonts w:ascii="Verdana" w:hAnsi="Verdana" w:cs="Helvetica"/>
          <w:sz w:val="16"/>
          <w:szCs w:val="16"/>
        </w:rPr>
        <w:t>a</w:t>
      </w:r>
    </w:p>
    <w:p w14:paraId="6D668852" w14:textId="77777777" w:rsidR="008673D9" w:rsidRPr="00E171D5" w:rsidRDefault="008673D9" w:rsidP="008673D9">
      <w:pPr>
        <w:autoSpaceDE w:val="0"/>
        <w:autoSpaceDN w:val="0"/>
        <w:adjustRightInd w:val="0"/>
        <w:spacing w:after="120" w:line="276" w:lineRule="auto"/>
        <w:jc w:val="both"/>
        <w:rPr>
          <w:rFonts w:ascii="Verdana" w:hAnsi="Verdana" w:cs="Helvetica"/>
          <w:sz w:val="16"/>
          <w:szCs w:val="16"/>
        </w:rPr>
      </w:pPr>
      <w:r w:rsidRPr="00E171D5">
        <w:rPr>
          <w:rFonts w:ascii="Verdana" w:hAnsi="Verdana" w:cs="Helvetica"/>
          <w:sz w:val="16"/>
          <w:szCs w:val="16"/>
        </w:rPr>
        <w:t>(w przypadku przedsi</w:t>
      </w:r>
      <w:r w:rsidRPr="00E171D5">
        <w:rPr>
          <w:rFonts w:ascii="Verdana" w:hAnsi="Verdana" w:cs="Arial"/>
          <w:sz w:val="16"/>
          <w:szCs w:val="16"/>
        </w:rPr>
        <w:t>ę</w:t>
      </w:r>
      <w:r w:rsidRPr="00E171D5">
        <w:rPr>
          <w:rFonts w:ascii="Verdana" w:hAnsi="Verdana" w:cs="Helvetica"/>
          <w:sz w:val="16"/>
          <w:szCs w:val="16"/>
        </w:rPr>
        <w:t>biorcy wpisanego do KRS)</w:t>
      </w:r>
    </w:p>
    <w:p w14:paraId="1188AC13" w14:textId="1EE0A39D" w:rsidR="008673D9" w:rsidRPr="00E171D5" w:rsidRDefault="008673D9" w:rsidP="008673D9">
      <w:pPr>
        <w:autoSpaceDE w:val="0"/>
        <w:autoSpaceDN w:val="0"/>
        <w:adjustRightInd w:val="0"/>
        <w:spacing w:after="120" w:line="276" w:lineRule="auto"/>
        <w:jc w:val="both"/>
        <w:rPr>
          <w:rFonts w:ascii="Verdana" w:hAnsi="Verdana" w:cs="Helvetica"/>
          <w:sz w:val="16"/>
          <w:szCs w:val="16"/>
        </w:rPr>
      </w:pPr>
      <w:r w:rsidRPr="00E171D5">
        <w:rPr>
          <w:rFonts w:ascii="Verdana" w:hAnsi="Verdana" w:cs="Helvetica"/>
          <w:sz w:val="16"/>
          <w:szCs w:val="16"/>
        </w:rPr>
        <w:t>(nazwa firmy) ……………………………………, z siedzib</w:t>
      </w:r>
      <w:r w:rsidRPr="00E171D5">
        <w:rPr>
          <w:rFonts w:ascii="Verdana" w:hAnsi="Verdana" w:cs="Arial"/>
          <w:sz w:val="16"/>
          <w:szCs w:val="16"/>
        </w:rPr>
        <w:t xml:space="preserve">ą </w:t>
      </w:r>
      <w:r w:rsidRPr="00E171D5">
        <w:rPr>
          <w:rFonts w:ascii="Verdana" w:hAnsi="Verdana" w:cs="Helvetica"/>
          <w:sz w:val="16"/>
          <w:szCs w:val="16"/>
        </w:rPr>
        <w:t>w ……………………… przy ulicy ………………</w:t>
      </w:r>
      <w:proofErr w:type="gramStart"/>
      <w:r w:rsidRPr="00E171D5">
        <w:rPr>
          <w:rFonts w:ascii="Verdana" w:hAnsi="Verdana" w:cs="Helvetica"/>
          <w:sz w:val="16"/>
          <w:szCs w:val="16"/>
        </w:rPr>
        <w:t>…….</w:t>
      </w:r>
      <w:proofErr w:type="gramEnd"/>
      <w:r w:rsidRPr="00E171D5">
        <w:rPr>
          <w:rFonts w:ascii="Verdana" w:hAnsi="Verdana" w:cs="Helvetica"/>
          <w:sz w:val="16"/>
          <w:szCs w:val="16"/>
        </w:rPr>
        <w:t>,wpisanym do rejestru przedsi</w:t>
      </w:r>
      <w:r w:rsidRPr="00E171D5">
        <w:rPr>
          <w:rFonts w:ascii="Verdana" w:hAnsi="Verdana" w:cs="Arial"/>
          <w:sz w:val="16"/>
          <w:szCs w:val="16"/>
        </w:rPr>
        <w:t>ę</w:t>
      </w:r>
      <w:r w:rsidRPr="00E171D5">
        <w:rPr>
          <w:rFonts w:ascii="Verdana" w:hAnsi="Verdana" w:cs="Helvetica"/>
          <w:sz w:val="16"/>
          <w:szCs w:val="16"/>
        </w:rPr>
        <w:t>biorców prowadzonego przez S</w:t>
      </w:r>
      <w:r w:rsidRPr="00E171D5">
        <w:rPr>
          <w:rFonts w:ascii="Verdana" w:hAnsi="Verdana" w:cs="Arial"/>
          <w:sz w:val="16"/>
          <w:szCs w:val="16"/>
        </w:rPr>
        <w:t>ą</w:t>
      </w:r>
      <w:r w:rsidRPr="00E171D5">
        <w:rPr>
          <w:rFonts w:ascii="Verdana" w:hAnsi="Verdana" w:cs="Helvetica"/>
          <w:sz w:val="16"/>
          <w:szCs w:val="16"/>
        </w:rPr>
        <w:t>d Rejonowy …………………………… Wydział</w:t>
      </w:r>
      <w:r>
        <w:rPr>
          <w:rFonts w:ascii="Verdana" w:hAnsi="Verdana" w:cs="Helvetica"/>
          <w:sz w:val="16"/>
          <w:szCs w:val="16"/>
        </w:rPr>
        <w:t xml:space="preserve"> </w:t>
      </w:r>
      <w:r w:rsidRPr="00E171D5">
        <w:rPr>
          <w:rFonts w:ascii="Verdana" w:hAnsi="Verdana" w:cs="Helvetica"/>
          <w:sz w:val="16"/>
          <w:szCs w:val="16"/>
        </w:rPr>
        <w:t>Gospodarczy Krajowego Rejestru S</w:t>
      </w:r>
      <w:r w:rsidRPr="00E171D5">
        <w:rPr>
          <w:rFonts w:ascii="Verdana" w:hAnsi="Verdana" w:cs="Arial"/>
          <w:sz w:val="16"/>
          <w:szCs w:val="16"/>
        </w:rPr>
        <w:t>ą</w:t>
      </w:r>
      <w:r w:rsidRPr="00E171D5">
        <w:rPr>
          <w:rFonts w:ascii="Verdana" w:hAnsi="Verdana" w:cs="Helvetica"/>
          <w:sz w:val="16"/>
          <w:szCs w:val="16"/>
        </w:rPr>
        <w:t>dowego pod numerem KRS: ………………..., wysoko</w:t>
      </w:r>
      <w:r w:rsidRPr="00E171D5">
        <w:rPr>
          <w:rFonts w:ascii="Verdana" w:hAnsi="Verdana" w:cs="Arial"/>
          <w:sz w:val="16"/>
          <w:szCs w:val="16"/>
        </w:rPr>
        <w:t xml:space="preserve">ść </w:t>
      </w:r>
      <w:r>
        <w:rPr>
          <w:rFonts w:ascii="Verdana" w:hAnsi="Verdana" w:cs="Arial"/>
          <w:sz w:val="16"/>
          <w:szCs w:val="16"/>
        </w:rPr>
        <w:t xml:space="preserve">kapitału </w:t>
      </w:r>
      <w:r w:rsidRPr="00E171D5">
        <w:rPr>
          <w:rFonts w:ascii="Verdana" w:hAnsi="Verdana" w:cs="Helvetica"/>
          <w:sz w:val="16"/>
          <w:szCs w:val="16"/>
        </w:rPr>
        <w:t>zakładowego (art. 206 § 1 pkt. 4 k. s. h.), a w przypadku spółki akcyjnej tak</w:t>
      </w:r>
      <w:r w:rsidRPr="00E171D5">
        <w:rPr>
          <w:rFonts w:ascii="Verdana" w:hAnsi="Verdana" w:cs="Arial"/>
          <w:sz w:val="16"/>
          <w:szCs w:val="16"/>
        </w:rPr>
        <w:t>ż</w:t>
      </w:r>
      <w:r w:rsidRPr="00E171D5">
        <w:rPr>
          <w:rFonts w:ascii="Verdana" w:hAnsi="Verdana" w:cs="Helvetica"/>
          <w:sz w:val="16"/>
          <w:szCs w:val="16"/>
        </w:rPr>
        <w:t>e wysoko</w:t>
      </w:r>
      <w:r w:rsidRPr="00E171D5">
        <w:rPr>
          <w:rFonts w:ascii="Verdana" w:hAnsi="Verdana" w:cs="Arial"/>
          <w:sz w:val="16"/>
          <w:szCs w:val="16"/>
        </w:rPr>
        <w:t xml:space="preserve">ść </w:t>
      </w:r>
      <w:r w:rsidRPr="00E171D5">
        <w:rPr>
          <w:rFonts w:ascii="Verdana" w:hAnsi="Verdana" w:cs="Helvetica"/>
          <w:sz w:val="16"/>
          <w:szCs w:val="16"/>
        </w:rPr>
        <w:t>kapitału wpłaconego (art.373 § 1 pkt. 4 k. s. h.) zwanym w dalszej tre</w:t>
      </w:r>
      <w:r w:rsidRPr="00E171D5">
        <w:rPr>
          <w:rFonts w:ascii="Verdana" w:hAnsi="Verdana" w:cs="Arial"/>
          <w:sz w:val="16"/>
          <w:szCs w:val="16"/>
        </w:rPr>
        <w:t>ś</w:t>
      </w:r>
      <w:r w:rsidRPr="00E171D5">
        <w:rPr>
          <w:rFonts w:ascii="Verdana" w:hAnsi="Verdana" w:cs="Helvetica"/>
          <w:sz w:val="16"/>
          <w:szCs w:val="16"/>
        </w:rPr>
        <w:t>ci umowy „Wykonawc</w:t>
      </w:r>
      <w:r w:rsidRPr="00E171D5">
        <w:rPr>
          <w:rFonts w:ascii="Verdana" w:hAnsi="Verdana" w:cs="Arial"/>
          <w:sz w:val="16"/>
          <w:szCs w:val="16"/>
        </w:rPr>
        <w:t>ą</w:t>
      </w:r>
      <w:r w:rsidRPr="00E171D5">
        <w:rPr>
          <w:rFonts w:ascii="Verdana" w:hAnsi="Verdana" w:cs="Helvetica"/>
          <w:sz w:val="16"/>
          <w:szCs w:val="16"/>
        </w:rPr>
        <w:t>”, reprezentowanym przez:</w:t>
      </w:r>
    </w:p>
    <w:p w14:paraId="433E192A" w14:textId="77777777" w:rsidR="008673D9" w:rsidRPr="00E171D5" w:rsidRDefault="008673D9" w:rsidP="008673D9">
      <w:pPr>
        <w:autoSpaceDE w:val="0"/>
        <w:autoSpaceDN w:val="0"/>
        <w:adjustRightInd w:val="0"/>
        <w:spacing w:after="120" w:line="276" w:lineRule="auto"/>
        <w:jc w:val="both"/>
        <w:rPr>
          <w:rFonts w:ascii="Verdana" w:hAnsi="Verdana" w:cs="Helvetica"/>
          <w:sz w:val="16"/>
          <w:szCs w:val="16"/>
        </w:rPr>
      </w:pPr>
      <w:r w:rsidRPr="00E171D5">
        <w:rPr>
          <w:rFonts w:ascii="Verdana" w:hAnsi="Verdana" w:cs="Helvetica"/>
          <w:sz w:val="16"/>
          <w:szCs w:val="16"/>
        </w:rPr>
        <w:t>…………………… – ……………………</w:t>
      </w:r>
    </w:p>
    <w:p w14:paraId="405825F1" w14:textId="77777777" w:rsidR="008673D9" w:rsidRDefault="008673D9" w:rsidP="008673D9">
      <w:pPr>
        <w:autoSpaceDE w:val="0"/>
        <w:autoSpaceDN w:val="0"/>
        <w:adjustRightInd w:val="0"/>
        <w:spacing w:after="120" w:line="276" w:lineRule="auto"/>
        <w:jc w:val="both"/>
        <w:rPr>
          <w:rFonts w:ascii="Verdana" w:hAnsi="Verdana" w:cs="Helvetica"/>
          <w:sz w:val="16"/>
          <w:szCs w:val="16"/>
        </w:rPr>
      </w:pPr>
      <w:r w:rsidRPr="00E171D5">
        <w:rPr>
          <w:rFonts w:ascii="Verdana" w:hAnsi="Verdana" w:cs="Helvetica"/>
          <w:sz w:val="16"/>
          <w:szCs w:val="16"/>
        </w:rPr>
        <w:t>(w przypadku przedsi</w:t>
      </w:r>
      <w:r w:rsidRPr="00E171D5">
        <w:rPr>
          <w:rFonts w:ascii="Verdana" w:hAnsi="Verdana" w:cs="Arial"/>
          <w:sz w:val="16"/>
          <w:szCs w:val="16"/>
        </w:rPr>
        <w:t>ę</w:t>
      </w:r>
      <w:r w:rsidRPr="00E171D5">
        <w:rPr>
          <w:rFonts w:ascii="Verdana" w:hAnsi="Verdana" w:cs="Helvetica"/>
          <w:sz w:val="16"/>
          <w:szCs w:val="16"/>
        </w:rPr>
        <w:t>biorcy wpisanego do Centralnej Ewidencji i Informacji o Działalno</w:t>
      </w:r>
      <w:r w:rsidRPr="00E171D5">
        <w:rPr>
          <w:rFonts w:ascii="Verdana" w:hAnsi="Verdana" w:cs="Arial"/>
          <w:sz w:val="16"/>
          <w:szCs w:val="16"/>
        </w:rPr>
        <w:t>ś</w:t>
      </w:r>
      <w:r w:rsidRPr="00E171D5">
        <w:rPr>
          <w:rFonts w:ascii="Verdana" w:hAnsi="Verdana" w:cs="Helvetica"/>
          <w:sz w:val="16"/>
          <w:szCs w:val="16"/>
        </w:rPr>
        <w:t>ci Gospodarczej</w:t>
      </w:r>
      <w:r>
        <w:rPr>
          <w:rFonts w:ascii="Verdana" w:hAnsi="Verdana" w:cs="Helvetica"/>
          <w:sz w:val="16"/>
          <w:szCs w:val="16"/>
        </w:rPr>
        <w:t xml:space="preserve"> </w:t>
      </w:r>
      <w:r w:rsidRPr="00E171D5">
        <w:rPr>
          <w:rFonts w:ascii="Verdana" w:hAnsi="Verdana" w:cs="Helvetica"/>
          <w:sz w:val="16"/>
          <w:szCs w:val="16"/>
        </w:rPr>
        <w:t>Rzeczypospolitej Polskiej) (imi</w:t>
      </w:r>
      <w:r w:rsidRPr="00E171D5">
        <w:rPr>
          <w:rFonts w:ascii="Verdana" w:hAnsi="Verdana" w:cs="Arial"/>
          <w:sz w:val="16"/>
          <w:szCs w:val="16"/>
        </w:rPr>
        <w:t xml:space="preserve">ę </w:t>
      </w:r>
      <w:r w:rsidRPr="00E171D5">
        <w:rPr>
          <w:rFonts w:ascii="Verdana" w:hAnsi="Verdana" w:cs="Helvetica"/>
          <w:sz w:val="16"/>
          <w:szCs w:val="16"/>
        </w:rPr>
        <w:t>i nazwisko) ……………</w:t>
      </w:r>
      <w:proofErr w:type="gramStart"/>
      <w:r w:rsidRPr="00E171D5">
        <w:rPr>
          <w:rFonts w:ascii="Verdana" w:hAnsi="Verdana" w:cs="Helvetica"/>
          <w:sz w:val="16"/>
          <w:szCs w:val="16"/>
        </w:rPr>
        <w:t>…….</w:t>
      </w:r>
      <w:proofErr w:type="gramEnd"/>
      <w:r w:rsidRPr="00E171D5">
        <w:rPr>
          <w:rFonts w:ascii="Verdana" w:hAnsi="Verdana" w:cs="Helvetica"/>
          <w:sz w:val="16"/>
          <w:szCs w:val="16"/>
        </w:rPr>
        <w:t>, przedsi</w:t>
      </w:r>
      <w:r w:rsidRPr="00E171D5">
        <w:rPr>
          <w:rFonts w:ascii="Verdana" w:hAnsi="Verdana" w:cs="Arial"/>
          <w:sz w:val="16"/>
          <w:szCs w:val="16"/>
        </w:rPr>
        <w:t>ę</w:t>
      </w:r>
      <w:r w:rsidRPr="00E171D5">
        <w:rPr>
          <w:rFonts w:ascii="Verdana" w:hAnsi="Verdana" w:cs="Helvetica"/>
          <w:sz w:val="16"/>
          <w:szCs w:val="16"/>
        </w:rPr>
        <w:t>biorc</w:t>
      </w:r>
      <w:r w:rsidRPr="00E171D5">
        <w:rPr>
          <w:rFonts w:ascii="Verdana" w:hAnsi="Verdana" w:cs="Arial"/>
          <w:sz w:val="16"/>
          <w:szCs w:val="16"/>
        </w:rPr>
        <w:t xml:space="preserve">ą </w:t>
      </w:r>
      <w:r w:rsidRPr="00E171D5">
        <w:rPr>
          <w:rFonts w:ascii="Verdana" w:hAnsi="Verdana" w:cs="Helvetica"/>
          <w:sz w:val="16"/>
          <w:szCs w:val="16"/>
        </w:rPr>
        <w:t>działaj</w:t>
      </w:r>
      <w:r w:rsidRPr="00E171D5">
        <w:rPr>
          <w:rFonts w:ascii="Verdana" w:hAnsi="Verdana" w:cs="Arial"/>
          <w:sz w:val="16"/>
          <w:szCs w:val="16"/>
        </w:rPr>
        <w:t>ą</w:t>
      </w:r>
      <w:r w:rsidRPr="00E171D5">
        <w:rPr>
          <w:rFonts w:ascii="Verdana" w:hAnsi="Verdana" w:cs="Helvetica"/>
          <w:sz w:val="16"/>
          <w:szCs w:val="16"/>
        </w:rPr>
        <w:t>cym pod firm</w:t>
      </w:r>
      <w:r w:rsidRPr="00E171D5">
        <w:rPr>
          <w:rFonts w:ascii="Verdana" w:hAnsi="Verdana" w:cs="Arial"/>
          <w:sz w:val="16"/>
          <w:szCs w:val="16"/>
        </w:rPr>
        <w:t xml:space="preserve">ą </w:t>
      </w:r>
      <w:r w:rsidRPr="00E171D5">
        <w:rPr>
          <w:rFonts w:ascii="Verdana" w:hAnsi="Verdana" w:cs="Helvetica"/>
          <w:sz w:val="16"/>
          <w:szCs w:val="16"/>
        </w:rPr>
        <w:t>………………</w:t>
      </w:r>
      <w:r>
        <w:rPr>
          <w:rFonts w:ascii="Verdana" w:hAnsi="Verdana" w:cs="Helvetica"/>
          <w:sz w:val="16"/>
          <w:szCs w:val="16"/>
        </w:rPr>
        <w:t xml:space="preserve">                    </w:t>
      </w:r>
      <w:r w:rsidRPr="00E171D5">
        <w:rPr>
          <w:rFonts w:ascii="Verdana" w:hAnsi="Verdana" w:cs="Helvetica"/>
          <w:sz w:val="16"/>
          <w:szCs w:val="16"/>
        </w:rPr>
        <w:t>z siedzib</w:t>
      </w:r>
      <w:r w:rsidRPr="00E171D5">
        <w:rPr>
          <w:rFonts w:ascii="Verdana" w:hAnsi="Verdana" w:cs="Arial"/>
          <w:sz w:val="16"/>
          <w:szCs w:val="16"/>
        </w:rPr>
        <w:t xml:space="preserve">ą </w:t>
      </w:r>
      <w:r w:rsidRPr="00E171D5">
        <w:rPr>
          <w:rFonts w:ascii="Verdana" w:hAnsi="Verdana" w:cs="Helvetica"/>
          <w:sz w:val="16"/>
          <w:szCs w:val="16"/>
        </w:rPr>
        <w:t>w ……………………………… przy ulicy ……………………, wpisanym do Centralnej Ewidencji i</w:t>
      </w:r>
      <w:r>
        <w:rPr>
          <w:rFonts w:ascii="Verdana" w:hAnsi="Verdana" w:cs="Helvetica"/>
          <w:sz w:val="16"/>
          <w:szCs w:val="16"/>
        </w:rPr>
        <w:t xml:space="preserve"> </w:t>
      </w:r>
      <w:r w:rsidRPr="00E171D5">
        <w:rPr>
          <w:rFonts w:ascii="Verdana" w:hAnsi="Verdana" w:cs="Helvetica"/>
          <w:sz w:val="16"/>
          <w:szCs w:val="16"/>
        </w:rPr>
        <w:t xml:space="preserve">Informacji </w:t>
      </w:r>
      <w:r>
        <w:rPr>
          <w:rFonts w:ascii="Verdana" w:hAnsi="Verdana" w:cs="Helvetica"/>
          <w:sz w:val="16"/>
          <w:szCs w:val="16"/>
        </w:rPr>
        <w:t xml:space="preserve">                    </w:t>
      </w:r>
      <w:r w:rsidRPr="00E171D5">
        <w:rPr>
          <w:rFonts w:ascii="Verdana" w:hAnsi="Verdana" w:cs="Helvetica"/>
          <w:sz w:val="16"/>
          <w:szCs w:val="16"/>
        </w:rPr>
        <w:t>o Działalno</w:t>
      </w:r>
      <w:r w:rsidRPr="00E171D5">
        <w:rPr>
          <w:rFonts w:ascii="Verdana" w:hAnsi="Verdana" w:cs="Arial"/>
          <w:sz w:val="16"/>
          <w:szCs w:val="16"/>
        </w:rPr>
        <w:t>ś</w:t>
      </w:r>
      <w:r w:rsidRPr="00E171D5">
        <w:rPr>
          <w:rFonts w:ascii="Verdana" w:hAnsi="Verdana" w:cs="Helvetica"/>
          <w:sz w:val="16"/>
          <w:szCs w:val="16"/>
        </w:rPr>
        <w:t>ci Gospodarczej Rzeczypospolitej Polskiej, numer NIP: ………</w:t>
      </w:r>
      <w:proofErr w:type="gramStart"/>
      <w:r w:rsidRPr="00E171D5">
        <w:rPr>
          <w:rFonts w:ascii="Verdana" w:hAnsi="Verdana" w:cs="Helvetica"/>
          <w:sz w:val="16"/>
          <w:szCs w:val="16"/>
        </w:rPr>
        <w:t>…….</w:t>
      </w:r>
      <w:proofErr w:type="gramEnd"/>
      <w:r w:rsidRPr="00E171D5">
        <w:rPr>
          <w:rFonts w:ascii="Verdana" w:hAnsi="Verdana" w:cs="Helvetica"/>
          <w:sz w:val="16"/>
          <w:szCs w:val="16"/>
        </w:rPr>
        <w:t xml:space="preserve">., numer </w:t>
      </w:r>
      <w:proofErr w:type="gramStart"/>
      <w:r w:rsidRPr="00E171D5">
        <w:rPr>
          <w:rFonts w:ascii="Verdana" w:hAnsi="Verdana" w:cs="Helvetica"/>
          <w:sz w:val="16"/>
          <w:szCs w:val="16"/>
        </w:rPr>
        <w:t>REGON:…</w:t>
      </w:r>
      <w:proofErr w:type="gramEnd"/>
      <w:r w:rsidRPr="00E171D5">
        <w:rPr>
          <w:rFonts w:ascii="Verdana" w:hAnsi="Verdana" w:cs="Helvetica"/>
          <w:sz w:val="16"/>
          <w:szCs w:val="16"/>
        </w:rPr>
        <w:t>……</w:t>
      </w:r>
      <w:proofErr w:type="gramStart"/>
      <w:r w:rsidRPr="00E171D5">
        <w:rPr>
          <w:rFonts w:ascii="Verdana" w:hAnsi="Verdana" w:cs="Helvetica"/>
          <w:sz w:val="16"/>
          <w:szCs w:val="16"/>
        </w:rPr>
        <w:t>…….</w:t>
      </w:r>
      <w:proofErr w:type="gramEnd"/>
      <w:r w:rsidRPr="00E171D5">
        <w:rPr>
          <w:rFonts w:ascii="Verdana" w:hAnsi="Verdana" w:cs="Helvetica"/>
          <w:sz w:val="16"/>
          <w:szCs w:val="16"/>
        </w:rPr>
        <w:t>. zwanym w dalszej tre</w:t>
      </w:r>
      <w:r w:rsidRPr="00E171D5">
        <w:rPr>
          <w:rFonts w:ascii="Verdana" w:hAnsi="Verdana" w:cs="Arial"/>
          <w:sz w:val="16"/>
          <w:szCs w:val="16"/>
        </w:rPr>
        <w:t>ś</w:t>
      </w:r>
      <w:r w:rsidRPr="00E171D5">
        <w:rPr>
          <w:rFonts w:ascii="Verdana" w:hAnsi="Verdana" w:cs="Helvetica"/>
          <w:sz w:val="16"/>
          <w:szCs w:val="16"/>
        </w:rPr>
        <w:t>ci umowy „Wykonawc</w:t>
      </w:r>
      <w:r w:rsidRPr="00E171D5">
        <w:rPr>
          <w:rFonts w:ascii="Verdana" w:hAnsi="Verdana" w:cs="Arial"/>
          <w:sz w:val="16"/>
          <w:szCs w:val="16"/>
        </w:rPr>
        <w:t>ą</w:t>
      </w:r>
      <w:r w:rsidRPr="00E171D5">
        <w:rPr>
          <w:rFonts w:ascii="Verdana" w:hAnsi="Verdana" w:cs="Helvetica"/>
          <w:sz w:val="16"/>
          <w:szCs w:val="16"/>
        </w:rPr>
        <w:t>”, reprezentowanym przez:</w:t>
      </w:r>
      <w:r>
        <w:rPr>
          <w:rFonts w:ascii="Verdana" w:hAnsi="Verdana" w:cs="Helvetica"/>
          <w:sz w:val="16"/>
          <w:szCs w:val="16"/>
        </w:rPr>
        <w:t xml:space="preserve"> </w:t>
      </w:r>
      <w:r w:rsidRPr="00E171D5">
        <w:rPr>
          <w:rFonts w:ascii="Verdana" w:hAnsi="Verdana" w:cs="Helvetica"/>
          <w:sz w:val="16"/>
          <w:szCs w:val="16"/>
        </w:rPr>
        <w:t>………………</w:t>
      </w:r>
    </w:p>
    <w:p w14:paraId="67F7E3DE" w14:textId="77777777" w:rsidR="00440A1A" w:rsidRDefault="00440A1A">
      <w:pPr>
        <w:spacing w:after="120" w:line="276" w:lineRule="auto"/>
        <w:jc w:val="both"/>
        <w:rPr>
          <w:rFonts w:ascii="Verdana" w:hAnsi="Verdana" w:cs="Helvetica"/>
          <w:sz w:val="16"/>
          <w:szCs w:val="16"/>
        </w:rPr>
      </w:pPr>
    </w:p>
    <w:p w14:paraId="2BED98A3" w14:textId="53B36E3F" w:rsidR="00440A1A" w:rsidRDefault="00000000">
      <w:pPr>
        <w:spacing w:after="120" w:line="276" w:lineRule="auto"/>
        <w:jc w:val="both"/>
        <w:rPr>
          <w:rFonts w:ascii="Verdana" w:hAnsi="Verdana" w:cs="Helvetica"/>
          <w:sz w:val="16"/>
          <w:szCs w:val="16"/>
        </w:rPr>
      </w:pPr>
      <w:r>
        <w:rPr>
          <w:rFonts w:ascii="Verdana" w:hAnsi="Verdana" w:cs="Helvetica"/>
          <w:sz w:val="16"/>
          <w:szCs w:val="16"/>
        </w:rPr>
        <w:t>w rezultacie dokonania wyboru oferty Wykonawcy w drodze post</w:t>
      </w:r>
      <w:r>
        <w:rPr>
          <w:rFonts w:ascii="Verdana" w:hAnsi="Verdana" w:cs="Arial"/>
          <w:sz w:val="16"/>
          <w:szCs w:val="16"/>
        </w:rPr>
        <w:t>ę</w:t>
      </w:r>
      <w:r>
        <w:rPr>
          <w:rFonts w:ascii="Verdana" w:hAnsi="Verdana" w:cs="Helvetica"/>
          <w:sz w:val="16"/>
          <w:szCs w:val="16"/>
        </w:rPr>
        <w:t xml:space="preserve">powania o udzielenie zamówienia publicznego przeprowadzonego w trybie podstawowym </w:t>
      </w:r>
      <w:r w:rsidR="00842BCC">
        <w:rPr>
          <w:rFonts w:ascii="Verdana" w:hAnsi="Verdana" w:cs="Helvetica"/>
          <w:sz w:val="16"/>
          <w:szCs w:val="16"/>
        </w:rPr>
        <w:t xml:space="preserve">bez możliwości </w:t>
      </w:r>
      <w:r>
        <w:rPr>
          <w:rFonts w:ascii="Verdana" w:hAnsi="Verdana" w:cs="Helvetica"/>
          <w:sz w:val="16"/>
          <w:szCs w:val="16"/>
        </w:rPr>
        <w:t>negocjacji na podstawie art. 275 pkt.</w:t>
      </w:r>
      <w:r w:rsidR="00842BCC">
        <w:rPr>
          <w:rFonts w:ascii="Verdana" w:hAnsi="Verdana" w:cs="Helvetica"/>
          <w:sz w:val="16"/>
          <w:szCs w:val="16"/>
        </w:rPr>
        <w:t>1</w:t>
      </w:r>
      <w:r>
        <w:rPr>
          <w:rFonts w:ascii="Verdana" w:hAnsi="Verdana" w:cs="Helvetica"/>
          <w:sz w:val="16"/>
          <w:szCs w:val="16"/>
        </w:rPr>
        <w:t xml:space="preserve"> ustawy z dnia 11 września 2019r. Prawo zamówie</w:t>
      </w:r>
      <w:r>
        <w:rPr>
          <w:rFonts w:ascii="Verdana" w:hAnsi="Verdana" w:cs="Arial"/>
          <w:sz w:val="16"/>
          <w:szCs w:val="16"/>
        </w:rPr>
        <w:t xml:space="preserve">ń </w:t>
      </w:r>
      <w:r>
        <w:rPr>
          <w:rFonts w:ascii="Verdana" w:hAnsi="Verdana" w:cs="Helvetica"/>
          <w:sz w:val="16"/>
          <w:szCs w:val="16"/>
        </w:rPr>
        <w:t xml:space="preserve">publicznych (tj. </w:t>
      </w:r>
      <w:r>
        <w:rPr>
          <w:rFonts w:ascii="Verdana" w:hAnsi="Verdana" w:cs="Arial"/>
          <w:sz w:val="16"/>
          <w:szCs w:val="16"/>
        </w:rPr>
        <w:t>Dz. U. z 202</w:t>
      </w:r>
      <w:r w:rsidR="006231D7">
        <w:rPr>
          <w:rFonts w:ascii="Verdana" w:hAnsi="Verdana" w:cs="Arial"/>
          <w:sz w:val="16"/>
          <w:szCs w:val="16"/>
        </w:rPr>
        <w:t>4</w:t>
      </w:r>
      <w:r>
        <w:rPr>
          <w:rFonts w:ascii="Verdana" w:hAnsi="Verdana" w:cs="Arial"/>
          <w:sz w:val="16"/>
          <w:szCs w:val="16"/>
        </w:rPr>
        <w:t>r., poz. 1</w:t>
      </w:r>
      <w:r w:rsidR="006231D7">
        <w:rPr>
          <w:rFonts w:ascii="Verdana" w:hAnsi="Verdana" w:cs="Arial"/>
          <w:sz w:val="16"/>
          <w:szCs w:val="16"/>
        </w:rPr>
        <w:t>320</w:t>
      </w:r>
      <w:r>
        <w:rPr>
          <w:rFonts w:ascii="Verdana" w:hAnsi="Verdana" w:cs="Arial"/>
          <w:sz w:val="16"/>
          <w:szCs w:val="16"/>
        </w:rPr>
        <w:t>)</w:t>
      </w:r>
      <w:r>
        <w:rPr>
          <w:rFonts w:ascii="Verdana" w:hAnsi="Verdana" w:cs="Helvetica"/>
          <w:sz w:val="16"/>
          <w:szCs w:val="16"/>
        </w:rPr>
        <w:t xml:space="preserve"> została zawarta umowa                    o nast</w:t>
      </w:r>
      <w:r>
        <w:rPr>
          <w:rFonts w:ascii="Verdana" w:hAnsi="Verdana" w:cs="Arial"/>
          <w:sz w:val="16"/>
          <w:szCs w:val="16"/>
        </w:rPr>
        <w:t>ę</w:t>
      </w:r>
      <w:r>
        <w:rPr>
          <w:rFonts w:ascii="Verdana" w:hAnsi="Verdana" w:cs="Helvetica"/>
          <w:sz w:val="16"/>
          <w:szCs w:val="16"/>
        </w:rPr>
        <w:t>puj</w:t>
      </w:r>
      <w:r>
        <w:rPr>
          <w:rFonts w:ascii="Verdana" w:hAnsi="Verdana" w:cs="Arial"/>
          <w:sz w:val="16"/>
          <w:szCs w:val="16"/>
        </w:rPr>
        <w:t>ą</w:t>
      </w:r>
      <w:r>
        <w:rPr>
          <w:rFonts w:ascii="Verdana" w:hAnsi="Verdana" w:cs="Helvetica"/>
          <w:sz w:val="16"/>
          <w:szCs w:val="16"/>
        </w:rPr>
        <w:t>cej tre</w:t>
      </w:r>
      <w:r>
        <w:rPr>
          <w:rFonts w:ascii="Verdana" w:hAnsi="Verdana" w:cs="Arial"/>
          <w:sz w:val="16"/>
          <w:szCs w:val="16"/>
        </w:rPr>
        <w:t>ś</w:t>
      </w:r>
      <w:r>
        <w:rPr>
          <w:rFonts w:ascii="Verdana" w:hAnsi="Verdana" w:cs="Helvetica"/>
          <w:sz w:val="16"/>
          <w:szCs w:val="16"/>
        </w:rPr>
        <w:t>ci:</w:t>
      </w:r>
    </w:p>
    <w:p w14:paraId="550568A6"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1</w:t>
      </w:r>
    </w:p>
    <w:p w14:paraId="0581FF58" w14:textId="77777777" w:rsidR="00F1331F" w:rsidRDefault="00F1331F">
      <w:pPr>
        <w:spacing w:after="120" w:line="276" w:lineRule="auto"/>
        <w:jc w:val="center"/>
        <w:rPr>
          <w:rFonts w:ascii="Verdana" w:hAnsi="Verdana" w:cs="Helvetica-Bold"/>
          <w:b/>
          <w:bCs/>
          <w:sz w:val="16"/>
          <w:szCs w:val="16"/>
        </w:rPr>
      </w:pPr>
    </w:p>
    <w:p w14:paraId="672E45AB" w14:textId="77777777" w:rsidR="003F45C4" w:rsidRPr="003F45C4" w:rsidRDefault="008673D9" w:rsidP="00355B49">
      <w:pPr>
        <w:pStyle w:val="Akapitzlist"/>
        <w:numPr>
          <w:ilvl w:val="0"/>
          <w:numId w:val="26"/>
        </w:numPr>
        <w:autoSpaceDE w:val="0"/>
        <w:autoSpaceDN w:val="0"/>
        <w:adjustRightInd w:val="0"/>
        <w:spacing w:after="120" w:line="276" w:lineRule="auto"/>
        <w:ind w:left="284" w:hanging="426"/>
        <w:jc w:val="both"/>
        <w:rPr>
          <w:rFonts w:ascii="Verdana" w:hAnsi="Verdana" w:cs="Arial"/>
          <w:bCs/>
          <w:sz w:val="16"/>
          <w:szCs w:val="16"/>
        </w:rPr>
      </w:pPr>
      <w:r w:rsidRPr="003B0122">
        <w:rPr>
          <w:rFonts w:ascii="Verdana" w:hAnsi="Verdana" w:cs="Arial"/>
          <w:sz w:val="16"/>
          <w:szCs w:val="16"/>
        </w:rPr>
        <w:t>Przedmiotem zamówienia jest wykonanie zadania pn.:</w:t>
      </w:r>
      <w:r w:rsidR="003B0122" w:rsidRPr="003B0122">
        <w:rPr>
          <w:rFonts w:ascii="Verdana" w:hAnsi="Verdana" w:cs="Arial"/>
          <w:sz w:val="16"/>
          <w:szCs w:val="16"/>
        </w:rPr>
        <w:t xml:space="preserve"> </w:t>
      </w:r>
    </w:p>
    <w:p w14:paraId="2EEA2844" w14:textId="4B696251" w:rsidR="00440A1A" w:rsidRPr="003F45C4" w:rsidRDefault="00355B49" w:rsidP="00355B49">
      <w:pPr>
        <w:pStyle w:val="Akapitzlist"/>
        <w:ind w:left="284" w:hanging="426"/>
        <w:rPr>
          <w:rFonts w:ascii="Verdana" w:hAnsi="Verdana" w:cs="Arial"/>
          <w:bCs/>
          <w:sz w:val="16"/>
          <w:szCs w:val="16"/>
        </w:rPr>
      </w:pPr>
      <w:r>
        <w:rPr>
          <w:rFonts w:ascii="Arial" w:hAnsi="Arial" w:cs="Arial"/>
          <w:b/>
          <w:bCs/>
          <w:sz w:val="20"/>
          <w:szCs w:val="20"/>
        </w:rPr>
        <w:t xml:space="preserve">        </w:t>
      </w:r>
      <w:r w:rsidR="003F45C4" w:rsidRPr="003F45C4">
        <w:rPr>
          <w:rFonts w:ascii="Arial" w:hAnsi="Arial" w:cs="Arial"/>
          <w:b/>
          <w:bCs/>
          <w:sz w:val="20"/>
          <w:szCs w:val="20"/>
        </w:rPr>
        <w:t xml:space="preserve">Modernizacja drogi dojazdowej do gruntów rolnych w miejscowości </w:t>
      </w:r>
      <w:proofErr w:type="spellStart"/>
      <w:r>
        <w:rPr>
          <w:rFonts w:ascii="Arial" w:hAnsi="Arial" w:cs="Arial"/>
          <w:b/>
          <w:bCs/>
          <w:sz w:val="20"/>
          <w:szCs w:val="20"/>
        </w:rPr>
        <w:t>Wrocieryż</w:t>
      </w:r>
      <w:proofErr w:type="spellEnd"/>
      <w:r w:rsidR="003F45C4" w:rsidRPr="003F45C4">
        <w:rPr>
          <w:rFonts w:ascii="Arial" w:hAnsi="Arial" w:cs="Arial"/>
          <w:b/>
          <w:bCs/>
          <w:sz w:val="20"/>
          <w:szCs w:val="20"/>
        </w:rPr>
        <w:t xml:space="preserve">, odcinek o długości 990 </w:t>
      </w:r>
      <w:proofErr w:type="spellStart"/>
      <w:r w:rsidR="003F45C4" w:rsidRPr="003F45C4">
        <w:rPr>
          <w:rFonts w:ascii="Arial" w:hAnsi="Arial" w:cs="Arial"/>
          <w:b/>
          <w:bCs/>
          <w:sz w:val="20"/>
          <w:szCs w:val="20"/>
        </w:rPr>
        <w:t>mb</w:t>
      </w:r>
      <w:proofErr w:type="spellEnd"/>
    </w:p>
    <w:p w14:paraId="68177910" w14:textId="048208CF" w:rsidR="00440A1A" w:rsidRPr="003B0122" w:rsidRDefault="00000000" w:rsidP="00355B49">
      <w:pPr>
        <w:pStyle w:val="Tytu"/>
        <w:numPr>
          <w:ilvl w:val="0"/>
          <w:numId w:val="6"/>
        </w:numPr>
        <w:suppressAutoHyphens/>
        <w:spacing w:after="120"/>
        <w:ind w:left="284" w:hanging="426"/>
        <w:jc w:val="both"/>
        <w:rPr>
          <w:rFonts w:ascii="Verdana" w:eastAsia="Times New Roman" w:hAnsi="Verdana" w:cs="Arial"/>
          <w:bCs/>
          <w:spacing w:val="0"/>
          <w:sz w:val="16"/>
          <w:szCs w:val="16"/>
          <w:lang w:eastAsia="ar-SA"/>
        </w:rPr>
      </w:pPr>
      <w:r w:rsidRPr="003B0122">
        <w:rPr>
          <w:rFonts w:ascii="Verdana" w:eastAsia="Times New Roman" w:hAnsi="Verdana" w:cs="Arial"/>
          <w:bCs/>
          <w:spacing w:val="0"/>
          <w:sz w:val="16"/>
          <w:szCs w:val="16"/>
          <w:lang w:eastAsia="ar-SA"/>
        </w:rPr>
        <w:t xml:space="preserve"> Zakres przedmiotu umowy określa </w:t>
      </w:r>
      <w:r w:rsidR="003F45C4">
        <w:rPr>
          <w:rFonts w:ascii="Verdana" w:eastAsia="Times New Roman" w:hAnsi="Verdana" w:cs="Arial"/>
          <w:bCs/>
          <w:spacing w:val="0"/>
          <w:sz w:val="16"/>
          <w:szCs w:val="16"/>
          <w:lang w:eastAsia="ar-SA"/>
        </w:rPr>
        <w:t>opis techniczny</w:t>
      </w:r>
      <w:r w:rsidRPr="003B0122">
        <w:rPr>
          <w:rFonts w:ascii="Verdana" w:eastAsia="Times New Roman" w:hAnsi="Verdana" w:cs="Arial"/>
          <w:bCs/>
          <w:spacing w:val="0"/>
          <w:sz w:val="16"/>
          <w:szCs w:val="16"/>
          <w:lang w:eastAsia="ar-SA"/>
        </w:rPr>
        <w:t xml:space="preserve"> oraz przedmiar robót, który należy traktować jako materiał pomocniczy.</w:t>
      </w:r>
    </w:p>
    <w:p w14:paraId="678C5C23" w14:textId="77777777" w:rsidR="00440A1A" w:rsidRPr="003B0122" w:rsidRDefault="00000000" w:rsidP="00355B49">
      <w:pPr>
        <w:numPr>
          <w:ilvl w:val="0"/>
          <w:numId w:val="6"/>
        </w:numPr>
        <w:suppressAutoHyphens/>
        <w:spacing w:after="120" w:line="240" w:lineRule="auto"/>
        <w:ind w:left="284" w:hanging="426"/>
        <w:jc w:val="both"/>
        <w:rPr>
          <w:rFonts w:ascii="Verdana" w:eastAsia="Times New Roman" w:hAnsi="Verdana" w:cs="Arial"/>
          <w:sz w:val="16"/>
          <w:szCs w:val="16"/>
          <w:lang w:eastAsia="ar-SA"/>
        </w:rPr>
      </w:pPr>
      <w:r w:rsidRPr="003B0122">
        <w:rPr>
          <w:rFonts w:ascii="Verdana" w:eastAsia="Times New Roman" w:hAnsi="Verdana" w:cs="Arial"/>
          <w:bCs/>
          <w:sz w:val="16"/>
          <w:szCs w:val="16"/>
          <w:lang w:eastAsia="ar-SA"/>
        </w:rPr>
        <w:t xml:space="preserve">Wykonawca oświadcza, że zapoznał się z dokumentacją projektową, specyfikacją techniczną wykonania                i odbioru robót </w:t>
      </w:r>
      <w:r w:rsidRPr="003B0122">
        <w:rPr>
          <w:rFonts w:ascii="Verdana" w:eastAsia="Times New Roman" w:hAnsi="Verdana" w:cs="Arial"/>
          <w:sz w:val="16"/>
          <w:szCs w:val="16"/>
          <w:lang w:eastAsia="ar-SA"/>
        </w:rPr>
        <w:t>i</w:t>
      </w:r>
      <w:r w:rsidRPr="003B0122">
        <w:rPr>
          <w:rFonts w:ascii="Verdana" w:eastAsia="Times New Roman" w:hAnsi="Verdana" w:cs="Arial"/>
          <w:bCs/>
          <w:sz w:val="16"/>
          <w:szCs w:val="16"/>
          <w:lang w:eastAsia="ar-SA"/>
        </w:rPr>
        <w:t xml:space="preserve"> uznaje je za wystarczające do realizacji zamówienia i nie wnosi uwag.</w:t>
      </w:r>
    </w:p>
    <w:p w14:paraId="0EB79830" w14:textId="77777777" w:rsidR="00440A1A" w:rsidRPr="003B0122" w:rsidRDefault="00000000" w:rsidP="00355B49">
      <w:pPr>
        <w:numPr>
          <w:ilvl w:val="0"/>
          <w:numId w:val="6"/>
        </w:numPr>
        <w:tabs>
          <w:tab w:val="left" w:pos="360"/>
          <w:tab w:val="left" w:pos="720"/>
        </w:tabs>
        <w:suppressAutoHyphens/>
        <w:spacing w:after="120" w:line="240" w:lineRule="auto"/>
        <w:ind w:left="284" w:hanging="426"/>
        <w:jc w:val="both"/>
        <w:rPr>
          <w:rFonts w:ascii="Verdana" w:eastAsia="Times New Roman" w:hAnsi="Verdana" w:cs="Verdana"/>
          <w:sz w:val="16"/>
          <w:szCs w:val="16"/>
          <w:lang w:eastAsia="ar-SA"/>
        </w:rPr>
      </w:pPr>
      <w:r w:rsidRPr="003B0122">
        <w:rPr>
          <w:rFonts w:ascii="Verdana" w:eastAsia="Times New Roman" w:hAnsi="Verdana" w:cs="Arial"/>
          <w:sz w:val="16"/>
          <w:szCs w:val="16"/>
          <w:lang w:eastAsia="ar-SA"/>
        </w:rPr>
        <w:t>Wykonawca zobowiązany jest do wykonania robót budowlanych zgodnie ze sztuką budowlaną, obowiązującymi przepisami i normami oraz przy zachowaniu przepisów BHP, przy maksymalnym ograniczeniu uciążliwości prowadzenia robót prowadzonych</w:t>
      </w:r>
      <w:r w:rsidRPr="003B0122">
        <w:rPr>
          <w:rFonts w:ascii="Verdana" w:eastAsia="Times New Roman" w:hAnsi="Verdana" w:cs="Verdana"/>
          <w:sz w:val="16"/>
          <w:szCs w:val="16"/>
          <w:lang w:eastAsia="ar-SA"/>
        </w:rPr>
        <w:t xml:space="preserve"> u Zamawiającego. </w:t>
      </w:r>
    </w:p>
    <w:p w14:paraId="34562B60" w14:textId="77777777" w:rsidR="00440A1A" w:rsidRPr="003B0122" w:rsidRDefault="00000000" w:rsidP="00355B49">
      <w:pPr>
        <w:numPr>
          <w:ilvl w:val="0"/>
          <w:numId w:val="6"/>
        </w:numPr>
        <w:suppressAutoHyphens/>
        <w:spacing w:after="120" w:line="240" w:lineRule="auto"/>
        <w:ind w:left="284" w:hanging="426"/>
        <w:jc w:val="both"/>
        <w:rPr>
          <w:rFonts w:ascii="Verdana" w:eastAsia="Times New Roman" w:hAnsi="Verdana" w:cs="Verdana"/>
          <w:bCs/>
          <w:sz w:val="16"/>
          <w:szCs w:val="16"/>
          <w:lang w:eastAsia="ar-SA"/>
        </w:rPr>
      </w:pPr>
      <w:r w:rsidRPr="003B0122">
        <w:rPr>
          <w:rFonts w:ascii="Verdana" w:eastAsia="Times New Roman" w:hAnsi="Verdana" w:cs="Verdana"/>
          <w:sz w:val="16"/>
          <w:szCs w:val="16"/>
          <w:lang w:eastAsia="ar-SA"/>
        </w:rPr>
        <w:t xml:space="preserve">Wykonawca zapewnienia materiały i urządzenia niezbędne do wykonania przedmiotu umowy, posiadające aktualne atesty i certyfikaty pozwalające na ich stosowanie. </w:t>
      </w:r>
    </w:p>
    <w:p w14:paraId="68CAD5B8" w14:textId="77777777" w:rsidR="00440A1A" w:rsidRPr="003B0122" w:rsidRDefault="00000000" w:rsidP="00355B49">
      <w:pPr>
        <w:numPr>
          <w:ilvl w:val="0"/>
          <w:numId w:val="6"/>
        </w:numPr>
        <w:suppressAutoHyphens/>
        <w:spacing w:after="120" w:line="240" w:lineRule="auto"/>
        <w:ind w:left="284" w:hanging="426"/>
        <w:jc w:val="both"/>
        <w:rPr>
          <w:rFonts w:ascii="Verdana" w:eastAsia="Times New Roman" w:hAnsi="Verdana" w:cs="Verdana"/>
          <w:sz w:val="16"/>
          <w:szCs w:val="16"/>
          <w:lang w:eastAsia="ar-SA"/>
        </w:rPr>
      </w:pPr>
      <w:r w:rsidRPr="003B0122">
        <w:rPr>
          <w:rFonts w:ascii="Verdana" w:eastAsia="Times New Roman" w:hAnsi="Verdana" w:cs="Verdana"/>
          <w:bCs/>
          <w:sz w:val="16"/>
          <w:szCs w:val="16"/>
          <w:lang w:eastAsia="ar-SA"/>
        </w:rPr>
        <w:t>Porozumiewanie się stron w sprawach związanych z wykonywaniem umowy odbywać się będzie poprzez zapisy w dzienniku budowy oraz w drodze korespondencji pisemnej doręczanej adresatom za pokwitowaniem.</w:t>
      </w:r>
    </w:p>
    <w:p w14:paraId="4875D780" w14:textId="239998BA" w:rsidR="00440A1A" w:rsidRPr="003B0122" w:rsidRDefault="00355B49" w:rsidP="00355B49">
      <w:pPr>
        <w:pStyle w:val="Akapitzlist"/>
        <w:suppressAutoHyphens/>
        <w:spacing w:after="120" w:line="240" w:lineRule="auto"/>
        <w:ind w:left="284" w:hanging="426"/>
        <w:jc w:val="both"/>
        <w:rPr>
          <w:rFonts w:ascii="Verdana" w:eastAsia="Times New Roman" w:hAnsi="Verdana" w:cs="Verdana"/>
          <w:sz w:val="16"/>
          <w:szCs w:val="16"/>
          <w:lang w:eastAsia="ar-SA"/>
        </w:rPr>
      </w:pPr>
      <w:r>
        <w:rPr>
          <w:rFonts w:ascii="Verdana" w:eastAsia="Times New Roman" w:hAnsi="Verdana" w:cs="Verdana"/>
          <w:sz w:val="16"/>
          <w:szCs w:val="16"/>
          <w:lang w:eastAsia="ar-SA"/>
        </w:rPr>
        <w:t>7</w:t>
      </w:r>
      <w:r w:rsidR="00000000" w:rsidRPr="003B0122">
        <w:rPr>
          <w:rFonts w:ascii="Verdana" w:eastAsia="Times New Roman" w:hAnsi="Verdana" w:cs="Verdana"/>
          <w:sz w:val="16"/>
          <w:szCs w:val="16"/>
          <w:lang w:eastAsia="ar-SA"/>
        </w:rPr>
        <w:t>. Zamawiający przewiduje udzielenia zamówienia</w:t>
      </w:r>
      <w:r w:rsidR="00E142F9">
        <w:rPr>
          <w:rFonts w:ascii="Verdana" w:eastAsia="Times New Roman" w:hAnsi="Verdana" w:cs="Verdana"/>
          <w:sz w:val="16"/>
          <w:szCs w:val="16"/>
          <w:lang w:eastAsia="ar-SA"/>
        </w:rPr>
        <w:t>,</w:t>
      </w:r>
      <w:r w:rsidR="00000000" w:rsidRPr="003B0122">
        <w:rPr>
          <w:rFonts w:ascii="Verdana" w:eastAsia="Times New Roman" w:hAnsi="Verdana" w:cs="Verdana"/>
          <w:sz w:val="16"/>
          <w:szCs w:val="16"/>
          <w:lang w:eastAsia="ar-SA"/>
        </w:rPr>
        <w:t xml:space="preserve"> o którym mowa w art. 214 ust. 1 pkt. 7 ustawy PZP do 20% zamówienia podstawowego polegającego na powtórzeniu podobnych robót budowlanych.</w:t>
      </w:r>
    </w:p>
    <w:p w14:paraId="6BD9134D" w14:textId="77777777" w:rsidR="00440A1A" w:rsidRDefault="00440A1A" w:rsidP="00355B49">
      <w:pPr>
        <w:suppressAutoHyphens/>
        <w:spacing w:after="120" w:line="240" w:lineRule="auto"/>
        <w:ind w:left="284" w:hanging="426"/>
        <w:jc w:val="both"/>
        <w:rPr>
          <w:rFonts w:ascii="Verdana" w:eastAsia="Times New Roman" w:hAnsi="Verdana" w:cs="Verdana"/>
          <w:sz w:val="16"/>
          <w:szCs w:val="16"/>
          <w:lang w:eastAsia="ar-SA"/>
        </w:rPr>
      </w:pPr>
    </w:p>
    <w:p w14:paraId="3613EF9F" w14:textId="77777777" w:rsidR="00355B49" w:rsidRPr="003B0122" w:rsidRDefault="00355B49" w:rsidP="00355B49">
      <w:pPr>
        <w:suppressAutoHyphens/>
        <w:spacing w:after="120" w:line="240" w:lineRule="auto"/>
        <w:ind w:left="284" w:hanging="426"/>
        <w:jc w:val="both"/>
        <w:rPr>
          <w:rFonts w:ascii="Verdana" w:eastAsia="Times New Roman" w:hAnsi="Verdana" w:cs="Verdana"/>
          <w:sz w:val="16"/>
          <w:szCs w:val="16"/>
          <w:lang w:eastAsia="ar-SA"/>
        </w:rPr>
      </w:pPr>
    </w:p>
    <w:p w14:paraId="01C66DF5" w14:textId="77777777" w:rsidR="00440A1A" w:rsidRPr="003B0122" w:rsidRDefault="00440A1A" w:rsidP="00355B49">
      <w:pPr>
        <w:suppressAutoHyphens/>
        <w:spacing w:after="120" w:line="300" w:lineRule="auto"/>
        <w:ind w:left="284" w:hanging="426"/>
        <w:jc w:val="center"/>
        <w:rPr>
          <w:rFonts w:ascii="Verdana" w:eastAsia="Times New Roman" w:hAnsi="Verdana" w:cs="Verdana"/>
          <w:b/>
          <w:sz w:val="16"/>
          <w:szCs w:val="16"/>
          <w:lang w:eastAsia="ar-SA"/>
        </w:rPr>
      </w:pPr>
    </w:p>
    <w:p w14:paraId="34750295" w14:textId="77777777" w:rsidR="00440A1A" w:rsidRPr="003B0122" w:rsidRDefault="00000000">
      <w:pPr>
        <w:suppressAutoHyphens/>
        <w:spacing w:after="120" w:line="300" w:lineRule="auto"/>
        <w:jc w:val="center"/>
        <w:rPr>
          <w:rFonts w:ascii="Verdana" w:eastAsia="Times New Roman" w:hAnsi="Verdana" w:cs="Verdana"/>
          <w:sz w:val="16"/>
          <w:szCs w:val="16"/>
          <w:lang w:eastAsia="ar-SA"/>
        </w:rPr>
      </w:pPr>
      <w:r w:rsidRPr="003B0122">
        <w:rPr>
          <w:rFonts w:ascii="Verdana" w:eastAsia="Times New Roman" w:hAnsi="Verdana" w:cs="Verdana"/>
          <w:b/>
          <w:sz w:val="16"/>
          <w:szCs w:val="16"/>
          <w:lang w:eastAsia="ar-SA"/>
        </w:rPr>
        <w:lastRenderedPageBreak/>
        <w:t>§2</w:t>
      </w:r>
    </w:p>
    <w:p w14:paraId="07F0D8EA" w14:textId="6D846320" w:rsidR="00440A1A" w:rsidRPr="003B0122" w:rsidRDefault="00000000">
      <w:pPr>
        <w:pStyle w:val="Akapitzlist"/>
        <w:numPr>
          <w:ilvl w:val="0"/>
          <w:numId w:val="12"/>
        </w:numPr>
        <w:spacing w:after="120" w:line="300" w:lineRule="auto"/>
        <w:ind w:left="284" w:hanging="284"/>
        <w:rPr>
          <w:rFonts w:ascii="Verdana" w:hAnsi="Verdana" w:cs="Arial,Bold"/>
          <w:b/>
          <w:bCs/>
          <w:sz w:val="16"/>
          <w:szCs w:val="16"/>
        </w:rPr>
      </w:pPr>
      <w:r w:rsidRPr="003B0122">
        <w:rPr>
          <w:rFonts w:ascii="Verdana" w:hAnsi="Verdana" w:cs="Arial"/>
          <w:sz w:val="16"/>
          <w:szCs w:val="16"/>
        </w:rPr>
        <w:t xml:space="preserve">Rozpoczęcie realizacji przedmiotu umowy - (przekazanie placu budowy) - przekazanie placu budowy w ciągu </w:t>
      </w:r>
      <w:r w:rsidR="003F45C4">
        <w:rPr>
          <w:rFonts w:ascii="Verdana" w:hAnsi="Verdana" w:cs="Arial"/>
          <w:sz w:val="16"/>
          <w:szCs w:val="16"/>
        </w:rPr>
        <w:t>5</w:t>
      </w:r>
      <w:r w:rsidRPr="003B0122">
        <w:rPr>
          <w:rFonts w:ascii="Verdana" w:hAnsi="Verdana" w:cs="Arial"/>
          <w:sz w:val="16"/>
          <w:szCs w:val="16"/>
        </w:rPr>
        <w:t xml:space="preserve"> dni od dnia zawarcia umowy.</w:t>
      </w:r>
    </w:p>
    <w:p w14:paraId="3DBE37C3" w14:textId="77777777" w:rsidR="00440A1A" w:rsidRPr="003B0122" w:rsidRDefault="00000000">
      <w:pPr>
        <w:spacing w:after="120" w:line="300" w:lineRule="auto"/>
        <w:rPr>
          <w:rFonts w:ascii="Verdana" w:hAnsi="Verdana" w:cs="Arial"/>
          <w:sz w:val="16"/>
          <w:szCs w:val="16"/>
        </w:rPr>
      </w:pPr>
      <w:r w:rsidRPr="003B0122">
        <w:rPr>
          <w:rFonts w:ascii="Verdana" w:hAnsi="Verdana" w:cs="Arial,Bold"/>
          <w:b/>
          <w:bCs/>
          <w:sz w:val="16"/>
          <w:szCs w:val="16"/>
        </w:rPr>
        <w:t xml:space="preserve">2. </w:t>
      </w:r>
      <w:r w:rsidRPr="003B0122">
        <w:rPr>
          <w:rFonts w:ascii="Verdana" w:hAnsi="Verdana" w:cs="Arial"/>
          <w:sz w:val="16"/>
          <w:szCs w:val="16"/>
        </w:rPr>
        <w:t>Zamawiający jest zobowiązany do realizacji Umowy w terminach i na zasadach określonych w Umowie.</w:t>
      </w:r>
    </w:p>
    <w:p w14:paraId="456E1ADE" w14:textId="5602E894" w:rsidR="00440A1A" w:rsidRPr="003B0122" w:rsidRDefault="00000000">
      <w:pPr>
        <w:spacing w:after="120" w:line="300" w:lineRule="auto"/>
        <w:ind w:left="142" w:hanging="142"/>
        <w:jc w:val="both"/>
        <w:rPr>
          <w:rFonts w:ascii="Verdana" w:hAnsi="Verdana" w:cs="Arial"/>
          <w:sz w:val="16"/>
          <w:szCs w:val="16"/>
        </w:rPr>
      </w:pPr>
      <w:r w:rsidRPr="003B0122">
        <w:rPr>
          <w:rFonts w:ascii="Verdana" w:hAnsi="Verdana" w:cs="Arial,Bold"/>
          <w:b/>
          <w:bCs/>
          <w:sz w:val="16"/>
          <w:szCs w:val="16"/>
        </w:rPr>
        <w:t xml:space="preserve">3. </w:t>
      </w:r>
      <w:r w:rsidRPr="003B0122">
        <w:rPr>
          <w:rFonts w:ascii="Verdana" w:hAnsi="Verdana" w:cs="Arial"/>
          <w:sz w:val="16"/>
          <w:szCs w:val="16"/>
        </w:rPr>
        <w:t>Przed rozpoczęciem robót Zamawiający przekaże bezpłatnie Wykonawcy egzemplarz dokumentacji projektowej w wersji papierowej wraz z niezbędnymi pozwoleniami</w:t>
      </w:r>
      <w:r w:rsidR="00E142F9">
        <w:rPr>
          <w:rFonts w:ascii="Verdana" w:hAnsi="Verdana" w:cs="Arial"/>
          <w:sz w:val="16"/>
          <w:szCs w:val="16"/>
        </w:rPr>
        <w:t xml:space="preserve"> lub zgłoszeniami</w:t>
      </w:r>
      <w:r w:rsidRPr="003B0122">
        <w:rPr>
          <w:rFonts w:ascii="Verdana" w:hAnsi="Verdana" w:cs="Arial"/>
          <w:sz w:val="16"/>
          <w:szCs w:val="16"/>
        </w:rPr>
        <w:t>.</w:t>
      </w:r>
    </w:p>
    <w:p w14:paraId="2C09871F" w14:textId="77777777" w:rsidR="00440A1A" w:rsidRPr="003B0122" w:rsidRDefault="00000000">
      <w:pPr>
        <w:spacing w:after="120" w:line="300" w:lineRule="auto"/>
        <w:ind w:left="142" w:hanging="142"/>
        <w:jc w:val="both"/>
        <w:rPr>
          <w:rFonts w:ascii="Verdana" w:hAnsi="Verdana" w:cs="Arial"/>
          <w:sz w:val="16"/>
          <w:szCs w:val="16"/>
        </w:rPr>
      </w:pPr>
      <w:r w:rsidRPr="003B0122">
        <w:rPr>
          <w:rFonts w:ascii="Verdana" w:hAnsi="Verdana" w:cs="Arial,Bold"/>
          <w:b/>
          <w:bCs/>
          <w:sz w:val="16"/>
          <w:szCs w:val="16"/>
        </w:rPr>
        <w:t xml:space="preserve">4. </w:t>
      </w:r>
      <w:r w:rsidRPr="003B0122">
        <w:rPr>
          <w:rFonts w:ascii="Verdana" w:hAnsi="Verdana" w:cs="Arial"/>
          <w:sz w:val="16"/>
          <w:szCs w:val="16"/>
        </w:rPr>
        <w:t>Dokumentacja projektowa stanowi własność Zamawiającego i może być wykorzystana wyłącznie w celu wykonania przedmiotu Umowy zgodnie z przeznaczeniem.</w:t>
      </w:r>
    </w:p>
    <w:p w14:paraId="04918D40" w14:textId="77777777" w:rsidR="00440A1A" w:rsidRDefault="00000000">
      <w:pPr>
        <w:spacing w:after="120" w:line="300" w:lineRule="auto"/>
        <w:ind w:left="142" w:hanging="142"/>
        <w:rPr>
          <w:rFonts w:ascii="Verdana" w:hAnsi="Verdana" w:cs="Arial"/>
          <w:sz w:val="16"/>
          <w:szCs w:val="16"/>
        </w:rPr>
      </w:pPr>
      <w:r>
        <w:rPr>
          <w:rFonts w:ascii="Verdana" w:hAnsi="Verdana" w:cs="Arial,Bold"/>
          <w:b/>
          <w:bCs/>
          <w:sz w:val="16"/>
          <w:szCs w:val="16"/>
        </w:rPr>
        <w:t xml:space="preserve">5. </w:t>
      </w:r>
      <w:r>
        <w:rPr>
          <w:rFonts w:ascii="Verdana" w:hAnsi="Verdana" w:cs="Arial"/>
          <w:sz w:val="16"/>
          <w:szCs w:val="16"/>
        </w:rPr>
        <w:t>Zamawiający ponosi wobec Wykonawcy odpowiedzialność za Wady w przekazanej Wykonawcy dokumentacji projektowej.</w:t>
      </w:r>
    </w:p>
    <w:p w14:paraId="5EE493AF" w14:textId="77777777" w:rsidR="00440A1A" w:rsidRDefault="00000000">
      <w:pPr>
        <w:spacing w:after="120" w:line="300" w:lineRule="auto"/>
        <w:ind w:left="142" w:hanging="142"/>
        <w:rPr>
          <w:rFonts w:ascii="Verdana" w:hAnsi="Verdana" w:cs="Arial"/>
          <w:sz w:val="16"/>
          <w:szCs w:val="16"/>
        </w:rPr>
      </w:pPr>
      <w:r>
        <w:rPr>
          <w:rFonts w:ascii="Verdana" w:hAnsi="Verdana" w:cs="Arial,Bold"/>
          <w:b/>
          <w:bCs/>
          <w:sz w:val="16"/>
          <w:szCs w:val="16"/>
        </w:rPr>
        <w:t xml:space="preserve">6. </w:t>
      </w:r>
      <w:r>
        <w:rPr>
          <w:rFonts w:ascii="Verdana" w:hAnsi="Verdana" w:cs="Arial"/>
          <w:sz w:val="16"/>
          <w:szCs w:val="16"/>
        </w:rPr>
        <w:t>Zamawiający jest zobowiązany do dokonywania na swój koszt zmian dokumentacji projektowej w zakresie niezbędnym do wykonania przedmiotu Umowy.</w:t>
      </w:r>
    </w:p>
    <w:p w14:paraId="02028CB3" w14:textId="77777777" w:rsidR="00440A1A" w:rsidRDefault="00000000">
      <w:pPr>
        <w:spacing w:after="120" w:line="300" w:lineRule="auto"/>
        <w:ind w:left="142" w:hanging="142"/>
        <w:jc w:val="both"/>
        <w:rPr>
          <w:rFonts w:ascii="Verdana" w:hAnsi="Verdana" w:cs="Arial"/>
          <w:sz w:val="16"/>
          <w:szCs w:val="16"/>
        </w:rPr>
      </w:pPr>
      <w:r>
        <w:rPr>
          <w:rFonts w:ascii="Verdana" w:hAnsi="Verdana" w:cs="Arial,Bold"/>
          <w:b/>
          <w:bCs/>
          <w:sz w:val="16"/>
          <w:szCs w:val="16"/>
        </w:rPr>
        <w:t xml:space="preserve">7. </w:t>
      </w:r>
      <w:r>
        <w:rPr>
          <w:rFonts w:ascii="Verdana" w:hAnsi="Verdana" w:cs="Arial"/>
          <w:sz w:val="16"/>
          <w:szCs w:val="16"/>
        </w:rPr>
        <w:t>Wyłącznie w przypadku, gdy konieczność wprowadzenia zmian w dokumentacji projektowej jest następstwem nienależytego wykonywania przedmiotu Umowy przez Wykonawcę, koszty modyfikacji dokumentacji projektowej oraz związanych z tym prac obciążają Wykonawcę.</w:t>
      </w:r>
    </w:p>
    <w:p w14:paraId="36DC66A0" w14:textId="77777777" w:rsidR="00440A1A" w:rsidRDefault="00000000">
      <w:pPr>
        <w:spacing w:after="120" w:line="300" w:lineRule="auto"/>
        <w:rPr>
          <w:rFonts w:ascii="Verdana" w:hAnsi="Verdana" w:cs="Arial"/>
          <w:sz w:val="16"/>
          <w:szCs w:val="16"/>
        </w:rPr>
      </w:pPr>
      <w:r>
        <w:rPr>
          <w:rFonts w:ascii="Verdana" w:hAnsi="Verdana" w:cs="Arial,Bold"/>
          <w:b/>
          <w:bCs/>
          <w:sz w:val="16"/>
          <w:szCs w:val="16"/>
        </w:rPr>
        <w:t xml:space="preserve">8. </w:t>
      </w:r>
      <w:r>
        <w:rPr>
          <w:rFonts w:ascii="Verdana" w:hAnsi="Verdana" w:cs="Arial"/>
          <w:sz w:val="16"/>
          <w:szCs w:val="16"/>
        </w:rPr>
        <w:t>Zamawiający jest także zobowiązany do:</w:t>
      </w:r>
    </w:p>
    <w:p w14:paraId="51F6F826" w14:textId="73BC0DD5" w:rsidR="00440A1A" w:rsidRDefault="00E142F9">
      <w:pPr>
        <w:spacing w:after="120" w:line="300" w:lineRule="auto"/>
        <w:ind w:left="284"/>
        <w:rPr>
          <w:rFonts w:ascii="Verdana" w:hAnsi="Verdana" w:cs="Arial"/>
          <w:sz w:val="16"/>
          <w:szCs w:val="16"/>
        </w:rPr>
      </w:pPr>
      <w:r>
        <w:rPr>
          <w:rFonts w:ascii="Verdana" w:hAnsi="Verdana" w:cs="Arial"/>
          <w:sz w:val="16"/>
          <w:szCs w:val="16"/>
        </w:rPr>
        <w:t>a</w:t>
      </w:r>
      <w:r w:rsidR="00000000">
        <w:rPr>
          <w:rFonts w:ascii="Verdana" w:hAnsi="Verdana" w:cs="Arial"/>
          <w:sz w:val="16"/>
          <w:szCs w:val="16"/>
        </w:rPr>
        <w:t>) protokolarnego przekazania Wykonawcy placu budowy,</w:t>
      </w:r>
    </w:p>
    <w:p w14:paraId="0A9AA393" w14:textId="0D8CEEC2" w:rsidR="00440A1A" w:rsidRDefault="00E142F9">
      <w:pPr>
        <w:spacing w:after="120" w:line="300" w:lineRule="auto"/>
        <w:ind w:left="284"/>
        <w:rPr>
          <w:rFonts w:ascii="Verdana" w:hAnsi="Verdana" w:cs="Arial"/>
          <w:sz w:val="16"/>
          <w:szCs w:val="16"/>
        </w:rPr>
      </w:pPr>
      <w:r>
        <w:rPr>
          <w:rFonts w:ascii="Verdana" w:hAnsi="Verdana" w:cs="Arial"/>
          <w:sz w:val="16"/>
          <w:szCs w:val="16"/>
        </w:rPr>
        <w:t>b</w:t>
      </w:r>
      <w:r w:rsidR="00000000">
        <w:rPr>
          <w:rFonts w:ascii="Verdana" w:hAnsi="Verdana" w:cs="Arial"/>
          <w:sz w:val="16"/>
          <w:szCs w:val="16"/>
        </w:rPr>
        <w:t xml:space="preserve">) przekazanie Wykonawcy Dziennika budowy w dniu podpisania protokolarnego terenu budowy </w:t>
      </w:r>
    </w:p>
    <w:p w14:paraId="6981E2BE" w14:textId="6D9435D6" w:rsidR="00440A1A" w:rsidRDefault="00E142F9">
      <w:pPr>
        <w:spacing w:after="120" w:line="300" w:lineRule="auto"/>
        <w:ind w:left="284"/>
        <w:rPr>
          <w:rFonts w:ascii="Verdana" w:hAnsi="Verdana" w:cs="Arial"/>
          <w:sz w:val="16"/>
          <w:szCs w:val="16"/>
        </w:rPr>
      </w:pPr>
      <w:r>
        <w:rPr>
          <w:rFonts w:ascii="Verdana" w:hAnsi="Verdana" w:cs="Arial"/>
          <w:sz w:val="16"/>
          <w:szCs w:val="16"/>
        </w:rPr>
        <w:t>c</w:t>
      </w:r>
      <w:r w:rsidR="00000000">
        <w:rPr>
          <w:rFonts w:ascii="Verdana" w:hAnsi="Verdana" w:cs="Arial"/>
          <w:sz w:val="16"/>
          <w:szCs w:val="16"/>
        </w:rPr>
        <w:t>) dostarczenia Wykonawcy niezbędnej Dokumentacji projektowej oraz dokonania jej zmian w zakresie niezbędnym do wykonania Umowy,</w:t>
      </w:r>
    </w:p>
    <w:p w14:paraId="36E47089" w14:textId="2924F037" w:rsidR="00440A1A" w:rsidRDefault="00E142F9">
      <w:pPr>
        <w:spacing w:after="120" w:line="300" w:lineRule="auto"/>
        <w:ind w:left="284"/>
        <w:rPr>
          <w:rFonts w:ascii="Verdana" w:hAnsi="Verdana" w:cs="Arial"/>
          <w:sz w:val="16"/>
          <w:szCs w:val="16"/>
        </w:rPr>
      </w:pPr>
      <w:r>
        <w:rPr>
          <w:rFonts w:ascii="Verdana" w:hAnsi="Verdana" w:cs="Arial"/>
          <w:sz w:val="16"/>
          <w:szCs w:val="16"/>
        </w:rPr>
        <w:t>d</w:t>
      </w:r>
      <w:r w:rsidR="00000000">
        <w:rPr>
          <w:rFonts w:ascii="Verdana" w:hAnsi="Verdana" w:cs="Arial"/>
          <w:sz w:val="16"/>
          <w:szCs w:val="16"/>
        </w:rPr>
        <w:t>) terminowego przystępowania do odbiorów robót budowlanych,</w:t>
      </w:r>
    </w:p>
    <w:p w14:paraId="74BE059E" w14:textId="1411F104" w:rsidR="00440A1A" w:rsidRDefault="00E142F9">
      <w:pPr>
        <w:spacing w:after="120" w:line="300" w:lineRule="auto"/>
        <w:ind w:left="284"/>
        <w:rPr>
          <w:rFonts w:ascii="Verdana" w:hAnsi="Verdana" w:cs="Arial"/>
          <w:sz w:val="16"/>
          <w:szCs w:val="16"/>
        </w:rPr>
      </w:pPr>
      <w:r>
        <w:rPr>
          <w:rFonts w:ascii="Verdana" w:hAnsi="Verdana" w:cs="Arial"/>
          <w:sz w:val="16"/>
          <w:szCs w:val="16"/>
        </w:rPr>
        <w:t xml:space="preserve">e) </w:t>
      </w:r>
      <w:r w:rsidR="00000000">
        <w:rPr>
          <w:rFonts w:ascii="Verdana" w:hAnsi="Verdana" w:cs="Arial"/>
          <w:sz w:val="16"/>
          <w:szCs w:val="16"/>
        </w:rPr>
        <w:t xml:space="preserve"> terminowej zapłaty wynagrodzenia należnego Wykonawcy za wykonanie przedmiotu Umowy,</w:t>
      </w:r>
    </w:p>
    <w:p w14:paraId="38EA7409" w14:textId="77777777" w:rsidR="00440A1A" w:rsidRDefault="00000000">
      <w:pPr>
        <w:spacing w:after="120" w:line="300" w:lineRule="auto"/>
        <w:rPr>
          <w:rFonts w:ascii="Verdana" w:hAnsi="Verdana" w:cs="Arial"/>
          <w:sz w:val="16"/>
          <w:szCs w:val="16"/>
        </w:rPr>
      </w:pPr>
      <w:r>
        <w:rPr>
          <w:rFonts w:ascii="Verdana" w:hAnsi="Verdana" w:cs="Arial,Bold"/>
          <w:b/>
          <w:bCs/>
          <w:sz w:val="16"/>
          <w:szCs w:val="16"/>
        </w:rPr>
        <w:t xml:space="preserve">9. </w:t>
      </w:r>
      <w:r>
        <w:rPr>
          <w:rFonts w:ascii="Verdana" w:hAnsi="Verdana" w:cs="Arial"/>
          <w:sz w:val="16"/>
          <w:szCs w:val="16"/>
        </w:rPr>
        <w:t>Zamawiający jest zobowiązany w terminach określonych Umową do odbiorów:</w:t>
      </w:r>
    </w:p>
    <w:p w14:paraId="15725E01" w14:textId="77777777" w:rsidR="00440A1A" w:rsidRDefault="00000000">
      <w:pPr>
        <w:spacing w:after="120" w:line="300" w:lineRule="auto"/>
        <w:ind w:left="284"/>
        <w:rPr>
          <w:rFonts w:ascii="Verdana" w:hAnsi="Verdana" w:cs="Arial"/>
          <w:sz w:val="16"/>
          <w:szCs w:val="16"/>
        </w:rPr>
      </w:pPr>
      <w:r>
        <w:rPr>
          <w:rFonts w:ascii="Verdana" w:hAnsi="Verdana" w:cs="Arial"/>
          <w:sz w:val="16"/>
          <w:szCs w:val="16"/>
        </w:rPr>
        <w:t>a) robót ulegających zakryciu,</w:t>
      </w:r>
    </w:p>
    <w:p w14:paraId="5F8D12F2" w14:textId="77777777" w:rsidR="00440A1A" w:rsidRDefault="00000000">
      <w:pPr>
        <w:spacing w:after="120" w:line="300" w:lineRule="auto"/>
        <w:ind w:left="284"/>
        <w:rPr>
          <w:rFonts w:ascii="Verdana" w:hAnsi="Verdana" w:cs="Arial"/>
          <w:sz w:val="16"/>
          <w:szCs w:val="16"/>
        </w:rPr>
      </w:pPr>
      <w:r>
        <w:rPr>
          <w:rFonts w:ascii="Verdana" w:hAnsi="Verdana" w:cs="Arial"/>
          <w:sz w:val="16"/>
          <w:szCs w:val="16"/>
        </w:rPr>
        <w:t>b) robót zanikających,</w:t>
      </w:r>
    </w:p>
    <w:p w14:paraId="421CABCD" w14:textId="77777777" w:rsidR="00440A1A" w:rsidRDefault="00000000">
      <w:pPr>
        <w:spacing w:after="120" w:line="300" w:lineRule="auto"/>
        <w:ind w:left="284"/>
        <w:rPr>
          <w:rFonts w:ascii="Verdana" w:hAnsi="Verdana" w:cs="Arial"/>
          <w:sz w:val="16"/>
          <w:szCs w:val="16"/>
        </w:rPr>
      </w:pPr>
      <w:r>
        <w:rPr>
          <w:rFonts w:ascii="Verdana" w:hAnsi="Verdana" w:cs="Arial"/>
          <w:sz w:val="16"/>
          <w:szCs w:val="16"/>
        </w:rPr>
        <w:t>c) końcowego całości robót,</w:t>
      </w:r>
    </w:p>
    <w:p w14:paraId="60F7A1CD" w14:textId="77777777" w:rsidR="00440A1A" w:rsidRDefault="00000000">
      <w:pPr>
        <w:spacing w:after="120" w:line="300" w:lineRule="auto"/>
        <w:ind w:left="284"/>
        <w:rPr>
          <w:rFonts w:ascii="Verdana" w:hAnsi="Verdana" w:cs="Arial"/>
          <w:sz w:val="16"/>
          <w:szCs w:val="16"/>
        </w:rPr>
      </w:pPr>
      <w:r>
        <w:rPr>
          <w:rFonts w:ascii="Verdana" w:hAnsi="Verdana" w:cs="Arial"/>
          <w:sz w:val="16"/>
          <w:szCs w:val="16"/>
        </w:rPr>
        <w:t>d) gwarancyjnych,</w:t>
      </w:r>
    </w:p>
    <w:p w14:paraId="17071682" w14:textId="77777777" w:rsidR="00440A1A" w:rsidRDefault="00000000">
      <w:pPr>
        <w:spacing w:after="120" w:line="300" w:lineRule="auto"/>
        <w:ind w:left="284"/>
        <w:rPr>
          <w:rFonts w:ascii="Verdana" w:hAnsi="Verdana" w:cs="Arial"/>
          <w:sz w:val="16"/>
          <w:szCs w:val="16"/>
        </w:rPr>
      </w:pPr>
      <w:r>
        <w:rPr>
          <w:rFonts w:ascii="Verdana" w:hAnsi="Verdana" w:cs="Arial"/>
          <w:sz w:val="16"/>
          <w:szCs w:val="16"/>
        </w:rPr>
        <w:t>e) ostatecznego.</w:t>
      </w:r>
    </w:p>
    <w:p w14:paraId="05F73553" w14:textId="77777777" w:rsidR="00440A1A" w:rsidRDefault="00000000">
      <w:pPr>
        <w:spacing w:after="120" w:line="300" w:lineRule="auto"/>
        <w:ind w:left="284" w:hanging="284"/>
        <w:rPr>
          <w:rFonts w:ascii="Verdana" w:hAnsi="Verdana" w:cs="Arial"/>
          <w:sz w:val="16"/>
          <w:szCs w:val="16"/>
        </w:rPr>
      </w:pPr>
      <w:r>
        <w:rPr>
          <w:rFonts w:ascii="Verdana" w:hAnsi="Verdana" w:cs="Arial,Bold"/>
          <w:b/>
          <w:bCs/>
          <w:sz w:val="16"/>
          <w:szCs w:val="16"/>
        </w:rPr>
        <w:t xml:space="preserve">10. </w:t>
      </w:r>
      <w:r>
        <w:rPr>
          <w:rFonts w:ascii="Verdana" w:hAnsi="Verdana" w:cs="Arial"/>
          <w:sz w:val="16"/>
          <w:szCs w:val="16"/>
        </w:rPr>
        <w:t>Odbiorów robót ulegających zakryciu i zanikających oraz częściowych dokonuje w imieniu Zamawiającego Inspektor nadzoru inwestorskiego.</w:t>
      </w:r>
    </w:p>
    <w:p w14:paraId="77C55830" w14:textId="77777777" w:rsidR="00440A1A" w:rsidRDefault="00000000">
      <w:pPr>
        <w:spacing w:after="120" w:line="300" w:lineRule="auto"/>
        <w:ind w:left="284" w:hanging="284"/>
        <w:rPr>
          <w:rFonts w:ascii="Verdana" w:hAnsi="Verdana" w:cs="Arial"/>
          <w:sz w:val="16"/>
          <w:szCs w:val="16"/>
        </w:rPr>
      </w:pPr>
      <w:r>
        <w:rPr>
          <w:rFonts w:ascii="Verdana" w:hAnsi="Verdana" w:cs="Arial,Bold"/>
          <w:b/>
          <w:bCs/>
          <w:sz w:val="16"/>
          <w:szCs w:val="16"/>
        </w:rPr>
        <w:t xml:space="preserve">11. </w:t>
      </w:r>
      <w:r>
        <w:rPr>
          <w:rFonts w:ascii="Verdana" w:hAnsi="Verdana" w:cs="Arial"/>
          <w:sz w:val="16"/>
          <w:szCs w:val="16"/>
        </w:rPr>
        <w:t>Zamawiający dokona komisyjnego odbioru końcowego robót budowlanych będących przedmiotem Umowy wyznaczając upoważnionych przedstawicieli, przy udziale upoważnionych przedstawicieli Wykonawcy.</w:t>
      </w:r>
    </w:p>
    <w:p w14:paraId="68D51BA0" w14:textId="77777777" w:rsidR="00440A1A" w:rsidRDefault="00440A1A">
      <w:pPr>
        <w:spacing w:after="120" w:line="300" w:lineRule="auto"/>
        <w:jc w:val="center"/>
        <w:rPr>
          <w:rFonts w:ascii="Verdana" w:hAnsi="Verdana" w:cs="Arial,Bold"/>
          <w:b/>
          <w:bCs/>
          <w:sz w:val="16"/>
          <w:szCs w:val="16"/>
        </w:rPr>
      </w:pPr>
    </w:p>
    <w:p w14:paraId="5291C26F" w14:textId="77777777" w:rsidR="00440A1A" w:rsidRDefault="00000000">
      <w:pPr>
        <w:spacing w:after="120" w:line="300" w:lineRule="auto"/>
        <w:jc w:val="center"/>
        <w:rPr>
          <w:rFonts w:ascii="Verdana" w:hAnsi="Verdana" w:cs="Arial,Bold"/>
          <w:b/>
          <w:bCs/>
          <w:sz w:val="16"/>
          <w:szCs w:val="16"/>
        </w:rPr>
      </w:pPr>
      <w:r>
        <w:rPr>
          <w:rFonts w:ascii="Verdana" w:hAnsi="Verdana" w:cs="Arial,Bold"/>
          <w:b/>
          <w:bCs/>
          <w:sz w:val="16"/>
          <w:szCs w:val="16"/>
        </w:rPr>
        <w:t>§ 3</w:t>
      </w:r>
    </w:p>
    <w:p w14:paraId="3CDCF916" w14:textId="77777777" w:rsidR="00440A1A" w:rsidRDefault="00000000">
      <w:pPr>
        <w:spacing w:after="120" w:line="300" w:lineRule="auto"/>
        <w:rPr>
          <w:rFonts w:ascii="Verdana" w:hAnsi="Verdana" w:cs="Arial,Bold"/>
          <w:bCs/>
          <w:sz w:val="16"/>
          <w:szCs w:val="16"/>
        </w:rPr>
      </w:pPr>
      <w:r>
        <w:rPr>
          <w:rFonts w:ascii="Verdana" w:hAnsi="Verdana" w:cs="Arial,Bold"/>
          <w:bCs/>
          <w:sz w:val="16"/>
          <w:szCs w:val="16"/>
        </w:rPr>
        <w:t>Do obowiązków Wykonawcy należy:</w:t>
      </w:r>
    </w:p>
    <w:p w14:paraId="044C95E4" w14:textId="77777777" w:rsidR="00440A1A" w:rsidRDefault="00000000">
      <w:pPr>
        <w:pStyle w:val="Default"/>
        <w:tabs>
          <w:tab w:val="left" w:pos="426"/>
        </w:tabs>
        <w:spacing w:line="276" w:lineRule="auto"/>
        <w:jc w:val="both"/>
        <w:rPr>
          <w:rFonts w:ascii="Verdana" w:hAnsi="Verdana"/>
          <w:color w:val="auto"/>
          <w:sz w:val="16"/>
          <w:szCs w:val="16"/>
        </w:rPr>
      </w:pPr>
      <w:r>
        <w:rPr>
          <w:rFonts w:ascii="Verdana" w:hAnsi="Verdana" w:cs="Arial,Bold"/>
          <w:b/>
          <w:bCs/>
          <w:sz w:val="16"/>
          <w:szCs w:val="16"/>
        </w:rPr>
        <w:t>1.</w:t>
      </w:r>
      <w:r>
        <w:rPr>
          <w:rFonts w:ascii="Verdana" w:hAnsi="Verdana"/>
          <w:sz w:val="16"/>
          <w:szCs w:val="16"/>
        </w:rPr>
        <w:t xml:space="preserve"> </w:t>
      </w:r>
      <w:r>
        <w:rPr>
          <w:rFonts w:ascii="Verdana" w:hAnsi="Verdana"/>
          <w:color w:val="auto"/>
          <w:sz w:val="16"/>
          <w:szCs w:val="16"/>
        </w:rPr>
        <w:t xml:space="preserve">Protokolarne przejęcie terenu budowy </w:t>
      </w:r>
      <w:r>
        <w:rPr>
          <w:rFonts w:ascii="Verdana" w:hAnsi="Verdana"/>
          <w:sz w:val="16"/>
          <w:szCs w:val="16"/>
        </w:rPr>
        <w:t>w terminie wskazanym przez Zamawiającego</w:t>
      </w:r>
      <w:r>
        <w:rPr>
          <w:rFonts w:ascii="Verdana" w:hAnsi="Verdana"/>
          <w:color w:val="auto"/>
          <w:sz w:val="16"/>
          <w:szCs w:val="16"/>
        </w:rPr>
        <w:t>.</w:t>
      </w:r>
    </w:p>
    <w:p w14:paraId="091EF797" w14:textId="77777777" w:rsidR="00440A1A" w:rsidRDefault="00000000">
      <w:pPr>
        <w:pStyle w:val="Default"/>
        <w:numPr>
          <w:ilvl w:val="0"/>
          <w:numId w:val="12"/>
        </w:numPr>
        <w:tabs>
          <w:tab w:val="left" w:pos="426"/>
        </w:tabs>
        <w:spacing w:line="276" w:lineRule="auto"/>
        <w:ind w:left="284" w:hanging="284"/>
        <w:jc w:val="both"/>
        <w:rPr>
          <w:rFonts w:ascii="Verdana" w:hAnsi="Verdana"/>
          <w:color w:val="auto"/>
          <w:sz w:val="16"/>
          <w:szCs w:val="16"/>
        </w:rPr>
      </w:pPr>
      <w:r>
        <w:rPr>
          <w:rFonts w:ascii="Verdana" w:hAnsi="Verdana"/>
          <w:sz w:val="16"/>
          <w:szCs w:val="16"/>
        </w:rPr>
        <w:t>Utrzymanie porządku oraz ochrona mienia znajdującego się na terenie budowy od dnia przejęcia terenu budowy.</w:t>
      </w:r>
    </w:p>
    <w:p w14:paraId="040D1255" w14:textId="77777777" w:rsidR="00440A1A" w:rsidRDefault="00000000">
      <w:pPr>
        <w:pStyle w:val="Default"/>
        <w:numPr>
          <w:ilvl w:val="0"/>
          <w:numId w:val="12"/>
        </w:numPr>
        <w:tabs>
          <w:tab w:val="left" w:pos="426"/>
        </w:tabs>
        <w:spacing w:line="276" w:lineRule="auto"/>
        <w:ind w:left="284" w:hanging="284"/>
        <w:jc w:val="both"/>
        <w:rPr>
          <w:rFonts w:ascii="Verdana" w:hAnsi="Verdana"/>
          <w:color w:val="auto"/>
          <w:sz w:val="16"/>
          <w:szCs w:val="16"/>
        </w:rPr>
      </w:pPr>
      <w:r>
        <w:rPr>
          <w:rFonts w:ascii="Verdana" w:hAnsi="Verdana"/>
          <w:sz w:val="16"/>
          <w:szCs w:val="16"/>
        </w:rPr>
        <w:t xml:space="preserve">Zapewnienie warunków bezpieczeństwa, przestrzeganie przepisów BHP oraz ochrony </w:t>
      </w:r>
      <w:proofErr w:type="gramStart"/>
      <w:r>
        <w:rPr>
          <w:rFonts w:ascii="Verdana" w:hAnsi="Verdana"/>
          <w:sz w:val="16"/>
          <w:szCs w:val="16"/>
        </w:rPr>
        <w:t>p.poż</w:t>
      </w:r>
      <w:proofErr w:type="gramEnd"/>
      <w:r>
        <w:rPr>
          <w:rFonts w:ascii="Verdana" w:hAnsi="Verdana"/>
          <w:sz w:val="16"/>
          <w:szCs w:val="16"/>
        </w:rPr>
        <w:t>.</w:t>
      </w:r>
    </w:p>
    <w:p w14:paraId="0484FC62" w14:textId="77777777" w:rsidR="00440A1A" w:rsidRDefault="00000000">
      <w:pPr>
        <w:pStyle w:val="Default"/>
        <w:numPr>
          <w:ilvl w:val="0"/>
          <w:numId w:val="12"/>
        </w:numPr>
        <w:tabs>
          <w:tab w:val="left" w:pos="426"/>
        </w:tabs>
        <w:spacing w:line="276" w:lineRule="auto"/>
        <w:ind w:left="284" w:hanging="284"/>
        <w:jc w:val="both"/>
        <w:rPr>
          <w:rFonts w:ascii="Verdana" w:hAnsi="Verdana"/>
          <w:color w:val="auto"/>
          <w:sz w:val="16"/>
          <w:szCs w:val="16"/>
        </w:rPr>
      </w:pPr>
      <w:r>
        <w:rPr>
          <w:rFonts w:ascii="Verdana" w:hAnsi="Verdana"/>
          <w:sz w:val="16"/>
          <w:szCs w:val="16"/>
        </w:rPr>
        <w:t>Opracowanie i wdrożenie czasowej organizacji ruchu na czas prowadzenia robót budowlanych.</w:t>
      </w:r>
    </w:p>
    <w:p w14:paraId="7CD2E33C" w14:textId="77777777" w:rsidR="00440A1A" w:rsidRDefault="00000000">
      <w:pPr>
        <w:pStyle w:val="Default"/>
        <w:numPr>
          <w:ilvl w:val="0"/>
          <w:numId w:val="12"/>
        </w:numPr>
        <w:tabs>
          <w:tab w:val="left" w:pos="426"/>
        </w:tabs>
        <w:spacing w:line="276" w:lineRule="auto"/>
        <w:ind w:left="284" w:hanging="284"/>
        <w:jc w:val="both"/>
        <w:rPr>
          <w:rFonts w:ascii="Verdana" w:hAnsi="Verdana"/>
          <w:color w:val="auto"/>
          <w:sz w:val="16"/>
          <w:szCs w:val="16"/>
        </w:rPr>
      </w:pPr>
      <w:r>
        <w:rPr>
          <w:rFonts w:ascii="Verdana" w:hAnsi="Verdana"/>
          <w:color w:val="auto"/>
          <w:sz w:val="16"/>
          <w:szCs w:val="16"/>
        </w:rPr>
        <w:t>Zapewnienie materiałów, produktów, maszyn i urządzeń koniecznych do realizacji niniejszej umowy.</w:t>
      </w:r>
    </w:p>
    <w:p w14:paraId="4164785F" w14:textId="77777777" w:rsidR="00440A1A" w:rsidRDefault="00000000">
      <w:pPr>
        <w:pStyle w:val="Default"/>
        <w:numPr>
          <w:ilvl w:val="0"/>
          <w:numId w:val="12"/>
        </w:numPr>
        <w:tabs>
          <w:tab w:val="left" w:pos="426"/>
        </w:tabs>
        <w:spacing w:line="276" w:lineRule="auto"/>
        <w:ind w:left="284" w:hanging="284"/>
        <w:jc w:val="both"/>
        <w:rPr>
          <w:rFonts w:ascii="Verdana" w:hAnsi="Verdana"/>
          <w:color w:val="auto"/>
          <w:sz w:val="16"/>
          <w:szCs w:val="16"/>
        </w:rPr>
      </w:pPr>
      <w:r>
        <w:rPr>
          <w:rFonts w:ascii="Verdana" w:hAnsi="Verdana"/>
          <w:color w:val="auto"/>
          <w:sz w:val="16"/>
          <w:szCs w:val="16"/>
        </w:rPr>
        <w:t>Wykonywanie robót zgodnie z obowiązującymi normami, zasadami wiedzy i sztuki budowlanej, przedmiarem robót, specyfikacją techniczną wykonania i odbioru robót, wytycznymi i zaleceniami uzgodnionymi do wykonania w czasie budowy, zgodnie z obowiązującymi przepisami prawa i ustalonymi zwyczajami.</w:t>
      </w:r>
    </w:p>
    <w:p w14:paraId="466AACDA" w14:textId="77777777" w:rsidR="00440A1A" w:rsidRDefault="00000000">
      <w:pPr>
        <w:pStyle w:val="Default"/>
        <w:numPr>
          <w:ilvl w:val="0"/>
          <w:numId w:val="12"/>
        </w:numPr>
        <w:tabs>
          <w:tab w:val="left" w:pos="426"/>
        </w:tabs>
        <w:spacing w:line="276" w:lineRule="auto"/>
        <w:ind w:left="284" w:hanging="284"/>
        <w:jc w:val="both"/>
        <w:rPr>
          <w:rFonts w:ascii="Verdana" w:hAnsi="Verdana"/>
          <w:color w:val="auto"/>
          <w:sz w:val="16"/>
          <w:szCs w:val="16"/>
        </w:rPr>
      </w:pPr>
      <w:r>
        <w:rPr>
          <w:rFonts w:ascii="Verdana" w:hAnsi="Verdana"/>
          <w:sz w:val="16"/>
          <w:szCs w:val="16"/>
        </w:rPr>
        <w:t>Zapewnienie bieżącej obsługi geodezyjnej i geotechnicznej robót.</w:t>
      </w:r>
    </w:p>
    <w:p w14:paraId="057606F5" w14:textId="77777777" w:rsidR="00440A1A" w:rsidRDefault="00000000">
      <w:pPr>
        <w:pStyle w:val="Default"/>
        <w:numPr>
          <w:ilvl w:val="0"/>
          <w:numId w:val="12"/>
        </w:numPr>
        <w:tabs>
          <w:tab w:val="left" w:pos="426"/>
        </w:tabs>
        <w:spacing w:line="276" w:lineRule="auto"/>
        <w:ind w:left="284" w:hanging="284"/>
        <w:jc w:val="both"/>
        <w:rPr>
          <w:rFonts w:ascii="Verdana" w:hAnsi="Verdana"/>
          <w:color w:val="auto"/>
          <w:sz w:val="16"/>
          <w:szCs w:val="16"/>
        </w:rPr>
      </w:pPr>
      <w:r>
        <w:rPr>
          <w:rFonts w:ascii="Verdana" w:hAnsi="Verdana"/>
          <w:color w:val="auto"/>
          <w:sz w:val="16"/>
          <w:szCs w:val="16"/>
        </w:rPr>
        <w:t>Terminowe wykonywanie robót.</w:t>
      </w:r>
    </w:p>
    <w:p w14:paraId="1BF59DBA" w14:textId="77777777" w:rsidR="00440A1A" w:rsidRDefault="00000000">
      <w:pPr>
        <w:pStyle w:val="Default"/>
        <w:numPr>
          <w:ilvl w:val="0"/>
          <w:numId w:val="12"/>
        </w:numPr>
        <w:tabs>
          <w:tab w:val="left" w:pos="426"/>
        </w:tabs>
        <w:spacing w:line="276" w:lineRule="auto"/>
        <w:ind w:left="284" w:hanging="284"/>
        <w:jc w:val="both"/>
        <w:rPr>
          <w:rFonts w:ascii="Verdana" w:hAnsi="Verdana"/>
          <w:color w:val="auto"/>
          <w:sz w:val="16"/>
          <w:szCs w:val="16"/>
        </w:rPr>
      </w:pPr>
      <w:r>
        <w:rPr>
          <w:rFonts w:ascii="Verdana" w:hAnsi="Verdana"/>
          <w:sz w:val="16"/>
          <w:szCs w:val="16"/>
        </w:rPr>
        <w:lastRenderedPageBreak/>
        <w:t>Wykonanie wszelkich robót towarzyszących i tymczasowych niezbędnych do wykonania przedmiotu Umowy.</w:t>
      </w:r>
    </w:p>
    <w:p w14:paraId="38B0AF4E" w14:textId="77777777" w:rsidR="00440A1A" w:rsidRDefault="00000000">
      <w:pPr>
        <w:pStyle w:val="Default"/>
        <w:numPr>
          <w:ilvl w:val="0"/>
          <w:numId w:val="12"/>
        </w:numPr>
        <w:tabs>
          <w:tab w:val="left" w:pos="426"/>
        </w:tabs>
        <w:spacing w:line="276" w:lineRule="auto"/>
        <w:ind w:left="284" w:hanging="284"/>
        <w:jc w:val="both"/>
        <w:rPr>
          <w:rFonts w:ascii="Verdana" w:hAnsi="Verdana"/>
          <w:color w:val="auto"/>
          <w:sz w:val="16"/>
          <w:szCs w:val="16"/>
        </w:rPr>
      </w:pPr>
      <w:r>
        <w:rPr>
          <w:rFonts w:ascii="Verdana" w:hAnsi="Verdana"/>
          <w:color w:val="auto"/>
          <w:sz w:val="16"/>
          <w:szCs w:val="16"/>
        </w:rPr>
        <w:t>Prowadzenie dziennika budowy.</w:t>
      </w:r>
    </w:p>
    <w:p w14:paraId="6D4208CB" w14:textId="77777777" w:rsidR="00440A1A" w:rsidRDefault="00000000">
      <w:pPr>
        <w:pStyle w:val="Default"/>
        <w:numPr>
          <w:ilvl w:val="0"/>
          <w:numId w:val="12"/>
        </w:numPr>
        <w:tabs>
          <w:tab w:val="left" w:pos="426"/>
        </w:tabs>
        <w:spacing w:line="276" w:lineRule="auto"/>
        <w:ind w:left="426" w:hanging="426"/>
        <w:jc w:val="both"/>
        <w:rPr>
          <w:rFonts w:ascii="Verdana" w:hAnsi="Verdana"/>
          <w:color w:val="auto"/>
          <w:sz w:val="16"/>
          <w:szCs w:val="16"/>
        </w:rPr>
      </w:pPr>
      <w:r>
        <w:rPr>
          <w:rFonts w:ascii="Verdana" w:hAnsi="Verdana"/>
          <w:sz w:val="16"/>
          <w:szCs w:val="16"/>
        </w:rPr>
        <w:t>Usunięcie wszelkich wad i usterek stwierdzonych przez Inspektora nadzoru inwestorskiego w trakcie trwania robót w terminie wyznaczonym przez Zamawiającego.</w:t>
      </w:r>
    </w:p>
    <w:p w14:paraId="19583C33" w14:textId="77777777" w:rsidR="00440A1A" w:rsidRDefault="00000000">
      <w:pPr>
        <w:pStyle w:val="Default"/>
        <w:numPr>
          <w:ilvl w:val="0"/>
          <w:numId w:val="12"/>
        </w:numPr>
        <w:tabs>
          <w:tab w:val="left" w:pos="426"/>
        </w:tabs>
        <w:spacing w:line="276" w:lineRule="auto"/>
        <w:ind w:left="426" w:hanging="426"/>
        <w:jc w:val="both"/>
        <w:rPr>
          <w:rFonts w:ascii="Verdana" w:hAnsi="Verdana"/>
          <w:color w:val="auto"/>
          <w:sz w:val="16"/>
          <w:szCs w:val="16"/>
        </w:rPr>
      </w:pPr>
      <w:r>
        <w:rPr>
          <w:rFonts w:ascii="Verdana" w:hAnsi="Verdana"/>
          <w:sz w:val="16"/>
          <w:szCs w:val="16"/>
        </w:rPr>
        <w:t>Opracowanie planu bezpieczeństwa i ochrony zdrowia.</w:t>
      </w:r>
    </w:p>
    <w:p w14:paraId="690A2C18" w14:textId="77777777" w:rsidR="00440A1A" w:rsidRDefault="00000000">
      <w:pPr>
        <w:pStyle w:val="Default"/>
        <w:numPr>
          <w:ilvl w:val="0"/>
          <w:numId w:val="12"/>
        </w:numPr>
        <w:tabs>
          <w:tab w:val="left" w:pos="426"/>
        </w:tabs>
        <w:spacing w:line="276" w:lineRule="auto"/>
        <w:ind w:left="426" w:hanging="426"/>
        <w:jc w:val="both"/>
        <w:rPr>
          <w:rFonts w:ascii="Verdana" w:hAnsi="Verdana"/>
          <w:color w:val="auto"/>
          <w:sz w:val="16"/>
          <w:szCs w:val="16"/>
        </w:rPr>
      </w:pPr>
      <w:r>
        <w:rPr>
          <w:rFonts w:ascii="Verdana" w:hAnsi="Verdana"/>
          <w:sz w:val="16"/>
          <w:szCs w:val="16"/>
        </w:rPr>
        <w:t xml:space="preserve">Utrzymanie porządku na terenie budowy w trakcie realizacji robót, a po zakończeniu robót – uporządkowanie terenu robót, zaplecza budowy, jak również terenów sąsiadujących zajętych lub użytkowanych przez Wykonawcę, w tym wykonanie na własny koszt naprawy zniszczonych lub uszkodzonych w wyniku robót nawierzchni, instalacji, itp. </w:t>
      </w:r>
    </w:p>
    <w:p w14:paraId="464A7E11" w14:textId="77777777" w:rsidR="00440A1A" w:rsidRDefault="00000000">
      <w:pPr>
        <w:pStyle w:val="Default"/>
        <w:numPr>
          <w:ilvl w:val="0"/>
          <w:numId w:val="12"/>
        </w:numPr>
        <w:tabs>
          <w:tab w:val="left" w:pos="426"/>
        </w:tabs>
        <w:spacing w:line="276" w:lineRule="auto"/>
        <w:ind w:left="426" w:hanging="426"/>
        <w:jc w:val="both"/>
        <w:rPr>
          <w:rFonts w:ascii="Verdana" w:hAnsi="Verdana"/>
          <w:color w:val="auto"/>
          <w:sz w:val="16"/>
          <w:szCs w:val="16"/>
        </w:rPr>
      </w:pPr>
      <w:r>
        <w:rPr>
          <w:rFonts w:ascii="Verdana" w:hAnsi="Verdana"/>
          <w:sz w:val="16"/>
          <w:szCs w:val="16"/>
        </w:rPr>
        <w:t>W przypadku zniszczenia lub uszkodzenia istniejącej infrastruktury w toku realizacji – naprawienie jej                  i doprowadzenie do stanu poprzedniego</w:t>
      </w:r>
    </w:p>
    <w:p w14:paraId="32D33ADA" w14:textId="77777777" w:rsidR="00440A1A" w:rsidRDefault="00000000">
      <w:pPr>
        <w:pStyle w:val="Default"/>
        <w:numPr>
          <w:ilvl w:val="0"/>
          <w:numId w:val="12"/>
        </w:numPr>
        <w:tabs>
          <w:tab w:val="left" w:pos="426"/>
        </w:tabs>
        <w:spacing w:line="276" w:lineRule="auto"/>
        <w:ind w:left="426" w:hanging="426"/>
        <w:jc w:val="both"/>
        <w:rPr>
          <w:rFonts w:ascii="Verdana" w:hAnsi="Verdana"/>
          <w:color w:val="auto"/>
          <w:sz w:val="16"/>
          <w:szCs w:val="16"/>
        </w:rPr>
      </w:pPr>
      <w:r>
        <w:rPr>
          <w:rFonts w:ascii="Verdana" w:hAnsi="Verdana"/>
          <w:sz w:val="16"/>
          <w:szCs w:val="16"/>
        </w:rPr>
        <w:t>Powstałe w trakcie wykonywania robót:</w:t>
      </w:r>
    </w:p>
    <w:p w14:paraId="6C858D84" w14:textId="77777777" w:rsidR="00440A1A" w:rsidRDefault="00000000">
      <w:pPr>
        <w:pStyle w:val="Default"/>
        <w:tabs>
          <w:tab w:val="left" w:pos="426"/>
        </w:tabs>
        <w:spacing w:line="276" w:lineRule="auto"/>
        <w:ind w:left="851" w:hanging="425"/>
        <w:jc w:val="both"/>
        <w:rPr>
          <w:rFonts w:ascii="Verdana" w:hAnsi="Verdana"/>
          <w:color w:val="auto"/>
          <w:sz w:val="16"/>
          <w:szCs w:val="16"/>
        </w:rPr>
      </w:pPr>
      <w:r>
        <w:rPr>
          <w:rFonts w:ascii="Verdana" w:hAnsi="Verdana"/>
          <w:b/>
          <w:bCs/>
          <w:color w:val="auto"/>
          <w:sz w:val="16"/>
          <w:szCs w:val="16"/>
        </w:rPr>
        <w:t>15.1.</w:t>
      </w:r>
      <w:r>
        <w:rPr>
          <w:rFonts w:ascii="Verdana" w:hAnsi="Verdana"/>
          <w:color w:val="auto"/>
          <w:sz w:val="16"/>
          <w:szCs w:val="16"/>
        </w:rPr>
        <w:t xml:space="preserve"> </w:t>
      </w:r>
      <w:r>
        <w:rPr>
          <w:rFonts w:ascii="Verdana" w:hAnsi="Verdana"/>
          <w:sz w:val="16"/>
          <w:szCs w:val="16"/>
        </w:rPr>
        <w:t>materiały drogowe pozyskane z rozbiórki, nadające się do ponownego wbudowania, Wykonawca złoży w miejscu wskazanym przez Zamawiającego;</w:t>
      </w:r>
    </w:p>
    <w:p w14:paraId="5A92F65D" w14:textId="77777777" w:rsidR="00440A1A" w:rsidRDefault="00000000">
      <w:pPr>
        <w:pStyle w:val="Default"/>
        <w:tabs>
          <w:tab w:val="left" w:pos="709"/>
        </w:tabs>
        <w:spacing w:line="276" w:lineRule="auto"/>
        <w:ind w:left="851" w:hanging="425"/>
        <w:jc w:val="both"/>
        <w:rPr>
          <w:rFonts w:ascii="Verdana" w:hAnsi="Verdana"/>
          <w:color w:val="auto"/>
          <w:sz w:val="16"/>
          <w:szCs w:val="16"/>
        </w:rPr>
      </w:pPr>
      <w:r>
        <w:rPr>
          <w:rFonts w:ascii="Verdana" w:hAnsi="Verdana"/>
          <w:b/>
          <w:bCs/>
          <w:color w:val="auto"/>
          <w:sz w:val="16"/>
          <w:szCs w:val="16"/>
        </w:rPr>
        <w:t>15.2.</w:t>
      </w:r>
      <w:r>
        <w:rPr>
          <w:rFonts w:ascii="Verdana" w:hAnsi="Verdana"/>
          <w:color w:val="auto"/>
          <w:sz w:val="16"/>
          <w:szCs w:val="16"/>
        </w:rPr>
        <w:t xml:space="preserve"> </w:t>
      </w:r>
      <w:r>
        <w:rPr>
          <w:rFonts w:ascii="Verdana" w:hAnsi="Verdana"/>
          <w:sz w:val="16"/>
          <w:szCs w:val="16"/>
        </w:rPr>
        <w:t xml:space="preserve">ewentualne zanieczyszczenia (np. gruz) muszą zostać zutylizowane zgodnie z powszechnie obowiązującymi przepisami prawa na koszt Wykonawcy. </w:t>
      </w:r>
    </w:p>
    <w:p w14:paraId="53023FE6" w14:textId="77777777" w:rsidR="00440A1A" w:rsidRDefault="00000000">
      <w:pPr>
        <w:pStyle w:val="Default"/>
        <w:numPr>
          <w:ilvl w:val="0"/>
          <w:numId w:val="12"/>
        </w:numPr>
        <w:tabs>
          <w:tab w:val="left" w:pos="426"/>
        </w:tabs>
        <w:spacing w:line="276" w:lineRule="auto"/>
        <w:ind w:left="426" w:hanging="426"/>
        <w:jc w:val="both"/>
        <w:rPr>
          <w:rFonts w:ascii="Verdana" w:hAnsi="Verdana"/>
          <w:color w:val="auto"/>
          <w:sz w:val="16"/>
          <w:szCs w:val="16"/>
        </w:rPr>
      </w:pPr>
      <w:r>
        <w:rPr>
          <w:rFonts w:ascii="Verdana" w:hAnsi="Verdana"/>
          <w:sz w:val="16"/>
          <w:szCs w:val="16"/>
        </w:rPr>
        <w:t>Nadmiar gruntu zostanie zagospodarowany na terenie inwestycji lub usunięty poza teren budowy na koszt Wykonawcy.</w:t>
      </w:r>
    </w:p>
    <w:p w14:paraId="185A4CE6" w14:textId="77777777" w:rsidR="00440A1A" w:rsidRDefault="00000000">
      <w:pPr>
        <w:pStyle w:val="Default"/>
        <w:numPr>
          <w:ilvl w:val="0"/>
          <w:numId w:val="12"/>
        </w:numPr>
        <w:tabs>
          <w:tab w:val="left" w:pos="426"/>
        </w:tabs>
        <w:spacing w:line="276" w:lineRule="auto"/>
        <w:ind w:left="426" w:hanging="426"/>
        <w:jc w:val="both"/>
        <w:rPr>
          <w:rFonts w:ascii="Verdana" w:hAnsi="Verdana"/>
          <w:color w:val="auto"/>
          <w:sz w:val="16"/>
          <w:szCs w:val="16"/>
        </w:rPr>
      </w:pPr>
      <w:r>
        <w:rPr>
          <w:rFonts w:ascii="Verdana" w:hAnsi="Verdana"/>
          <w:sz w:val="16"/>
          <w:szCs w:val="16"/>
        </w:rPr>
        <w:t>Umożliwienie wstępu na teren budowy oraz udostępnienie danych i informacji związanych z realizacją Umowy przedstawicielom określonych służb oraz organów, a także innym wskazanym przez Zamawiającego osobom.</w:t>
      </w:r>
    </w:p>
    <w:p w14:paraId="5B44CE13" w14:textId="77777777" w:rsidR="00440A1A" w:rsidRDefault="00000000">
      <w:pPr>
        <w:pStyle w:val="Default"/>
        <w:numPr>
          <w:ilvl w:val="0"/>
          <w:numId w:val="12"/>
        </w:numPr>
        <w:tabs>
          <w:tab w:val="left" w:pos="426"/>
        </w:tabs>
        <w:spacing w:line="276" w:lineRule="auto"/>
        <w:ind w:left="426" w:hanging="426"/>
        <w:jc w:val="both"/>
        <w:rPr>
          <w:rFonts w:ascii="Verdana" w:hAnsi="Verdana"/>
          <w:color w:val="auto"/>
          <w:sz w:val="16"/>
          <w:szCs w:val="16"/>
        </w:rPr>
      </w:pPr>
      <w:r>
        <w:rPr>
          <w:rFonts w:ascii="Verdana" w:hAnsi="Verdana"/>
          <w:sz w:val="16"/>
          <w:szCs w:val="16"/>
        </w:rPr>
        <w:t xml:space="preserve">Wykonawca ponosi pełną odpowiedzialność, zarówno wobec Zamawiającego jak i wobec osób </w:t>
      </w:r>
      <w:proofErr w:type="gramStart"/>
      <w:r>
        <w:rPr>
          <w:rFonts w:ascii="Verdana" w:hAnsi="Verdana"/>
          <w:sz w:val="16"/>
          <w:szCs w:val="16"/>
        </w:rPr>
        <w:t xml:space="preserve">trzecich,   </w:t>
      </w:r>
      <w:proofErr w:type="gramEnd"/>
      <w:r>
        <w:rPr>
          <w:rFonts w:ascii="Verdana" w:hAnsi="Verdana"/>
          <w:sz w:val="16"/>
          <w:szCs w:val="16"/>
        </w:rPr>
        <w:t xml:space="preserve">                 z tytułu wszelkich szkód i strat wynikłych lub związanych z realizacją Przedmiotu Umowy.</w:t>
      </w:r>
    </w:p>
    <w:p w14:paraId="79A2836B" w14:textId="77777777" w:rsidR="00440A1A" w:rsidRDefault="00000000">
      <w:pPr>
        <w:pStyle w:val="Default"/>
        <w:numPr>
          <w:ilvl w:val="0"/>
          <w:numId w:val="12"/>
        </w:numPr>
        <w:tabs>
          <w:tab w:val="left" w:pos="426"/>
        </w:tabs>
        <w:spacing w:line="276" w:lineRule="auto"/>
        <w:ind w:left="426" w:hanging="426"/>
        <w:jc w:val="both"/>
        <w:rPr>
          <w:rFonts w:ascii="Verdana" w:hAnsi="Verdana"/>
          <w:color w:val="auto"/>
          <w:sz w:val="16"/>
          <w:szCs w:val="16"/>
        </w:rPr>
      </w:pPr>
      <w:r>
        <w:rPr>
          <w:rFonts w:ascii="Verdana" w:hAnsi="Verdana"/>
          <w:sz w:val="16"/>
          <w:szCs w:val="16"/>
        </w:rPr>
        <w:t xml:space="preserve">Wykonawca po zakończeniu robót zwróci Zamawiającemu oryginalną otrzymaną dokumentację projektową oraz przygotuje i złoży wszelkie dokumenty wymagane powszechnie obowiązującymi przepisami </w:t>
      </w:r>
      <w:proofErr w:type="gramStart"/>
      <w:r>
        <w:rPr>
          <w:rFonts w:ascii="Verdana" w:hAnsi="Verdana"/>
          <w:sz w:val="16"/>
          <w:szCs w:val="16"/>
        </w:rPr>
        <w:t xml:space="preserve">prawa,   </w:t>
      </w:r>
      <w:proofErr w:type="gramEnd"/>
      <w:r>
        <w:rPr>
          <w:rFonts w:ascii="Verdana" w:hAnsi="Verdana"/>
          <w:sz w:val="16"/>
          <w:szCs w:val="16"/>
        </w:rPr>
        <w:t xml:space="preserve">           w tym:</w:t>
      </w:r>
    </w:p>
    <w:p w14:paraId="6A989BE0" w14:textId="77777777" w:rsidR="00440A1A" w:rsidRDefault="00000000">
      <w:pPr>
        <w:pStyle w:val="Default"/>
        <w:numPr>
          <w:ilvl w:val="1"/>
          <w:numId w:val="12"/>
        </w:numPr>
        <w:tabs>
          <w:tab w:val="left" w:pos="426"/>
        </w:tabs>
        <w:spacing w:line="276" w:lineRule="auto"/>
        <w:jc w:val="both"/>
        <w:rPr>
          <w:rFonts w:ascii="Verdana" w:hAnsi="Verdana"/>
          <w:color w:val="auto"/>
          <w:sz w:val="16"/>
          <w:szCs w:val="16"/>
        </w:rPr>
      </w:pPr>
      <w:r>
        <w:rPr>
          <w:rFonts w:ascii="Verdana" w:hAnsi="Verdana"/>
          <w:sz w:val="16"/>
          <w:szCs w:val="16"/>
        </w:rPr>
        <w:t xml:space="preserve">dziennik budowy, </w:t>
      </w:r>
    </w:p>
    <w:p w14:paraId="7BA0D1E3" w14:textId="77777777" w:rsidR="00440A1A" w:rsidRDefault="00000000">
      <w:pPr>
        <w:pStyle w:val="Default"/>
        <w:numPr>
          <w:ilvl w:val="1"/>
          <w:numId w:val="12"/>
        </w:numPr>
        <w:tabs>
          <w:tab w:val="left" w:pos="426"/>
        </w:tabs>
        <w:spacing w:line="276" w:lineRule="auto"/>
        <w:jc w:val="both"/>
        <w:rPr>
          <w:rFonts w:ascii="Verdana" w:hAnsi="Verdana"/>
          <w:color w:val="auto"/>
          <w:sz w:val="16"/>
          <w:szCs w:val="16"/>
        </w:rPr>
      </w:pPr>
      <w:r>
        <w:rPr>
          <w:rFonts w:ascii="Verdana" w:hAnsi="Verdana"/>
          <w:sz w:val="16"/>
          <w:szCs w:val="16"/>
        </w:rPr>
        <w:t>operat kolaudacyjny</w:t>
      </w:r>
    </w:p>
    <w:p w14:paraId="63A0F8C9" w14:textId="77777777" w:rsidR="00440A1A" w:rsidRDefault="00000000">
      <w:pPr>
        <w:pStyle w:val="Default"/>
        <w:numPr>
          <w:ilvl w:val="0"/>
          <w:numId w:val="12"/>
        </w:numPr>
        <w:tabs>
          <w:tab w:val="left" w:pos="426"/>
        </w:tabs>
        <w:spacing w:line="276" w:lineRule="auto"/>
        <w:ind w:left="426" w:hanging="426"/>
        <w:jc w:val="both"/>
        <w:rPr>
          <w:rFonts w:ascii="Verdana" w:hAnsi="Verdana"/>
          <w:color w:val="auto"/>
          <w:sz w:val="16"/>
          <w:szCs w:val="16"/>
        </w:rPr>
      </w:pPr>
      <w:r>
        <w:rPr>
          <w:rFonts w:ascii="Verdana" w:hAnsi="Verdana"/>
          <w:color w:val="auto"/>
          <w:sz w:val="16"/>
          <w:szCs w:val="16"/>
        </w:rPr>
        <w:t>Zapewnienie nadzoru technicznego nad realizowanym zadaniem inwestycyjnym, nadzór nad personelem                       w zakresie porządku i dyscypliny pracy oraz koordynowanie działań podwykonawców.</w:t>
      </w:r>
    </w:p>
    <w:p w14:paraId="317512A8" w14:textId="77777777" w:rsidR="00440A1A" w:rsidRDefault="00000000">
      <w:pPr>
        <w:pStyle w:val="Default"/>
        <w:numPr>
          <w:ilvl w:val="0"/>
          <w:numId w:val="12"/>
        </w:numPr>
        <w:tabs>
          <w:tab w:val="left" w:pos="426"/>
        </w:tabs>
        <w:spacing w:line="276" w:lineRule="auto"/>
        <w:ind w:left="426" w:hanging="426"/>
        <w:jc w:val="both"/>
        <w:rPr>
          <w:rFonts w:ascii="Verdana" w:hAnsi="Verdana"/>
          <w:color w:val="auto"/>
          <w:sz w:val="16"/>
          <w:szCs w:val="16"/>
        </w:rPr>
      </w:pPr>
      <w:r>
        <w:rPr>
          <w:rFonts w:ascii="Verdana" w:hAnsi="Verdana"/>
          <w:color w:val="auto"/>
          <w:sz w:val="16"/>
          <w:szCs w:val="16"/>
        </w:rPr>
        <w:t>Uczestniczenie w naradach koordynacyjnych zwołanych przez Zamawiającego.</w:t>
      </w:r>
    </w:p>
    <w:p w14:paraId="7359967D" w14:textId="77777777" w:rsidR="00440A1A" w:rsidRDefault="00000000">
      <w:pPr>
        <w:pStyle w:val="Default"/>
        <w:numPr>
          <w:ilvl w:val="0"/>
          <w:numId w:val="12"/>
        </w:numPr>
        <w:tabs>
          <w:tab w:val="left" w:pos="426"/>
        </w:tabs>
        <w:spacing w:line="276" w:lineRule="auto"/>
        <w:ind w:left="426" w:hanging="426"/>
        <w:jc w:val="both"/>
        <w:rPr>
          <w:rFonts w:ascii="Verdana" w:hAnsi="Verdana"/>
          <w:color w:val="auto"/>
          <w:sz w:val="16"/>
          <w:szCs w:val="16"/>
        </w:rPr>
      </w:pPr>
      <w:r>
        <w:rPr>
          <w:rFonts w:ascii="Verdana" w:hAnsi="Verdana"/>
          <w:color w:val="auto"/>
          <w:sz w:val="16"/>
          <w:szCs w:val="16"/>
        </w:rPr>
        <w:t>Pisemne informowanie Zamawiającego na bieżąco o problemach i okolicznościach, które mogą wpłynąć na jakość robót lub opóźnienie terminu wykonania robót.</w:t>
      </w:r>
    </w:p>
    <w:p w14:paraId="4EEF22FC" w14:textId="77777777" w:rsidR="00440A1A" w:rsidRDefault="00000000">
      <w:pPr>
        <w:pStyle w:val="Default"/>
        <w:numPr>
          <w:ilvl w:val="0"/>
          <w:numId w:val="12"/>
        </w:numPr>
        <w:tabs>
          <w:tab w:val="left" w:pos="426"/>
        </w:tabs>
        <w:spacing w:line="276" w:lineRule="auto"/>
        <w:ind w:left="426" w:hanging="426"/>
        <w:jc w:val="both"/>
        <w:rPr>
          <w:rFonts w:ascii="Verdana" w:hAnsi="Verdana"/>
          <w:color w:val="auto"/>
          <w:sz w:val="16"/>
          <w:szCs w:val="16"/>
        </w:rPr>
      </w:pPr>
      <w:r>
        <w:rPr>
          <w:rFonts w:ascii="Verdana" w:hAnsi="Verdana"/>
          <w:color w:val="auto"/>
          <w:sz w:val="16"/>
          <w:szCs w:val="16"/>
        </w:rPr>
        <w:t>Informowanie Inspektora Nadzoru o terminie wykonania robót ulęgających zakryciu.</w:t>
      </w:r>
    </w:p>
    <w:p w14:paraId="471DF4D7" w14:textId="77777777" w:rsidR="00440A1A" w:rsidRDefault="00000000">
      <w:pPr>
        <w:pStyle w:val="Default"/>
        <w:numPr>
          <w:ilvl w:val="0"/>
          <w:numId w:val="12"/>
        </w:numPr>
        <w:tabs>
          <w:tab w:val="left" w:pos="426"/>
        </w:tabs>
        <w:spacing w:line="276" w:lineRule="auto"/>
        <w:ind w:left="426" w:hanging="426"/>
        <w:jc w:val="both"/>
        <w:rPr>
          <w:rFonts w:ascii="Verdana" w:hAnsi="Verdana"/>
          <w:color w:val="auto"/>
          <w:sz w:val="16"/>
          <w:szCs w:val="16"/>
        </w:rPr>
      </w:pPr>
      <w:r>
        <w:rPr>
          <w:rFonts w:ascii="Verdana" w:hAnsi="Verdana"/>
          <w:color w:val="auto"/>
          <w:sz w:val="16"/>
          <w:szCs w:val="16"/>
        </w:rPr>
        <w:t>Wydanie Zamawiającemu dokumentacji powykonawczej – operatu kolaudacyjnego, atestów i certyfikatów materiałów przeznaczonych do wykonywania robót oraz wszystkich potrzebnych receptur.</w:t>
      </w:r>
    </w:p>
    <w:p w14:paraId="6346A708" w14:textId="77777777" w:rsidR="00440A1A" w:rsidRDefault="00000000">
      <w:pPr>
        <w:pStyle w:val="Default"/>
        <w:numPr>
          <w:ilvl w:val="0"/>
          <w:numId w:val="12"/>
        </w:numPr>
        <w:tabs>
          <w:tab w:val="left" w:pos="426"/>
        </w:tabs>
        <w:spacing w:line="276" w:lineRule="auto"/>
        <w:ind w:left="426" w:hanging="426"/>
        <w:jc w:val="both"/>
        <w:rPr>
          <w:rFonts w:ascii="Verdana" w:hAnsi="Verdana"/>
          <w:color w:val="auto"/>
          <w:sz w:val="16"/>
          <w:szCs w:val="16"/>
        </w:rPr>
      </w:pPr>
      <w:r>
        <w:rPr>
          <w:rFonts w:ascii="Verdana" w:hAnsi="Verdana"/>
          <w:color w:val="auto"/>
          <w:sz w:val="16"/>
          <w:szCs w:val="16"/>
        </w:rPr>
        <w:t>Zgłoszenie przedmiotu umowy do odbioru ostatecznego oraz uczestniczenie w czynnościach odbioru                      i zapewnienie usunięcia stwierdzonych wad, zgodnie z postanowieniami § 15.</w:t>
      </w:r>
    </w:p>
    <w:p w14:paraId="2882D053" w14:textId="77777777" w:rsidR="00440A1A" w:rsidRDefault="00440A1A">
      <w:pPr>
        <w:spacing w:after="120" w:line="300" w:lineRule="auto"/>
        <w:jc w:val="both"/>
        <w:rPr>
          <w:rFonts w:ascii="Verdana" w:hAnsi="Verdana" w:cs="Arial,Bold"/>
          <w:b/>
          <w:bCs/>
          <w:sz w:val="16"/>
          <w:szCs w:val="16"/>
        </w:rPr>
      </w:pPr>
    </w:p>
    <w:p w14:paraId="3D7EC1A4" w14:textId="77777777" w:rsidR="00440A1A" w:rsidRDefault="00000000">
      <w:pPr>
        <w:suppressAutoHyphens/>
        <w:spacing w:after="120" w:line="300" w:lineRule="auto"/>
        <w:jc w:val="center"/>
        <w:rPr>
          <w:rFonts w:ascii="Verdana" w:eastAsia="Times New Roman" w:hAnsi="Verdana" w:cs="Verdana"/>
          <w:b/>
          <w:sz w:val="16"/>
          <w:szCs w:val="16"/>
          <w:lang w:eastAsia="ar-SA"/>
        </w:rPr>
      </w:pPr>
      <w:r>
        <w:rPr>
          <w:rFonts w:ascii="Verdana" w:eastAsia="Times New Roman" w:hAnsi="Verdana" w:cs="Verdana"/>
          <w:b/>
          <w:sz w:val="16"/>
          <w:szCs w:val="16"/>
          <w:lang w:eastAsia="ar-SA"/>
        </w:rPr>
        <w:t>§4</w:t>
      </w:r>
    </w:p>
    <w:p w14:paraId="42D780FA" w14:textId="77777777" w:rsidR="00440A1A" w:rsidRDefault="00000000" w:rsidP="00E142F9">
      <w:pPr>
        <w:numPr>
          <w:ilvl w:val="0"/>
          <w:numId w:val="2"/>
        </w:numPr>
        <w:tabs>
          <w:tab w:val="clear" w:pos="720"/>
          <w:tab w:val="left" w:pos="426"/>
        </w:tabs>
        <w:suppressAutoHyphens/>
        <w:spacing w:after="120" w:line="300" w:lineRule="auto"/>
        <w:ind w:hanging="578"/>
        <w:jc w:val="both"/>
        <w:rPr>
          <w:rFonts w:ascii="Verdana" w:eastAsia="Times New Roman" w:hAnsi="Verdana" w:cs="Verdana"/>
          <w:sz w:val="16"/>
          <w:szCs w:val="16"/>
          <w:lang w:eastAsia="ar-SA"/>
        </w:rPr>
      </w:pPr>
      <w:r>
        <w:rPr>
          <w:rFonts w:ascii="Verdana" w:eastAsia="Times New Roman" w:hAnsi="Verdana" w:cs="Verdana"/>
          <w:sz w:val="16"/>
          <w:szCs w:val="16"/>
          <w:lang w:eastAsia="ar-SA"/>
        </w:rPr>
        <w:t>Zamawiający powołuje:</w:t>
      </w:r>
    </w:p>
    <w:p w14:paraId="03280E25" w14:textId="77777777" w:rsidR="00440A1A" w:rsidRDefault="00000000" w:rsidP="00E142F9">
      <w:pPr>
        <w:numPr>
          <w:ilvl w:val="0"/>
          <w:numId w:val="4"/>
        </w:numPr>
        <w:suppressAutoHyphens/>
        <w:spacing w:after="120" w:line="300" w:lineRule="auto"/>
        <w:ind w:left="720" w:hanging="578"/>
        <w:jc w:val="both"/>
        <w:rPr>
          <w:rFonts w:ascii="Verdana" w:eastAsia="Times New Roman" w:hAnsi="Verdana" w:cs="Verdana"/>
          <w:sz w:val="16"/>
          <w:szCs w:val="16"/>
          <w:lang w:eastAsia="ar-SA"/>
        </w:rPr>
      </w:pPr>
      <w:r>
        <w:rPr>
          <w:rFonts w:ascii="Verdana" w:eastAsia="Times New Roman" w:hAnsi="Verdana" w:cs="Verdana"/>
          <w:sz w:val="16"/>
          <w:szCs w:val="16"/>
          <w:lang w:eastAsia="ar-SA"/>
        </w:rPr>
        <w:t>Komisje do odbioru końcowego w ciągu 21 dni od daty zgłoszenia przez Wykonawcę wykonania przedmiotu umowy i gotowości do odbioru końcowego.</w:t>
      </w:r>
    </w:p>
    <w:p w14:paraId="32B35C90" w14:textId="77777777" w:rsidR="00440A1A" w:rsidRDefault="00000000" w:rsidP="00E142F9">
      <w:pPr>
        <w:numPr>
          <w:ilvl w:val="0"/>
          <w:numId w:val="4"/>
        </w:numPr>
        <w:suppressAutoHyphens/>
        <w:spacing w:after="120" w:line="300" w:lineRule="auto"/>
        <w:ind w:left="720" w:hanging="578"/>
        <w:jc w:val="both"/>
        <w:rPr>
          <w:rFonts w:ascii="Verdana" w:eastAsia="Times New Roman" w:hAnsi="Verdana" w:cs="Verdana"/>
          <w:sz w:val="16"/>
          <w:szCs w:val="16"/>
          <w:lang w:eastAsia="ar-SA"/>
        </w:rPr>
      </w:pPr>
      <w:r>
        <w:rPr>
          <w:rFonts w:ascii="Verdana" w:eastAsia="Times New Roman" w:hAnsi="Verdana" w:cs="Verdana"/>
          <w:sz w:val="16"/>
          <w:szCs w:val="16"/>
          <w:lang w:eastAsia="ar-SA"/>
        </w:rPr>
        <w:t>Komisję do odbioru gwarancyjnego w ciągu 14 dni od daty zgłoszenia przez Wykonawcę gotowości do odbioru gwarancyjnego.</w:t>
      </w:r>
    </w:p>
    <w:p w14:paraId="25F2BFDB" w14:textId="77777777" w:rsidR="00440A1A" w:rsidRDefault="00440A1A" w:rsidP="00E142F9">
      <w:pPr>
        <w:suppressAutoHyphens/>
        <w:spacing w:after="120" w:line="300" w:lineRule="auto"/>
        <w:ind w:left="720" w:hanging="578"/>
        <w:jc w:val="center"/>
        <w:rPr>
          <w:rFonts w:ascii="Verdana" w:eastAsia="Times New Roman" w:hAnsi="Verdana" w:cs="Verdana"/>
          <w:sz w:val="16"/>
          <w:szCs w:val="16"/>
          <w:lang w:eastAsia="ar-SA"/>
        </w:rPr>
      </w:pPr>
    </w:p>
    <w:p w14:paraId="6CB7003C" w14:textId="77777777" w:rsidR="00440A1A" w:rsidRDefault="00000000" w:rsidP="00E142F9">
      <w:pPr>
        <w:pStyle w:val="Akapitzlist"/>
        <w:numPr>
          <w:ilvl w:val="0"/>
          <w:numId w:val="2"/>
        </w:numPr>
        <w:suppressAutoHyphens/>
        <w:spacing w:after="120" w:line="300" w:lineRule="auto"/>
        <w:ind w:hanging="578"/>
        <w:jc w:val="both"/>
        <w:rPr>
          <w:rFonts w:ascii="Verdana" w:eastAsia="Times New Roman" w:hAnsi="Verdana" w:cs="Verdana"/>
          <w:sz w:val="16"/>
          <w:szCs w:val="16"/>
          <w:lang w:eastAsia="ar-SA"/>
        </w:rPr>
      </w:pPr>
      <w:r>
        <w:rPr>
          <w:rFonts w:ascii="Verdana" w:eastAsia="Times New Roman" w:hAnsi="Verdana" w:cs="Verdana"/>
          <w:sz w:val="16"/>
          <w:szCs w:val="16"/>
          <w:lang w:eastAsia="ar-SA"/>
        </w:rPr>
        <w:t>Wykonawca ustanawia kierownika budowy w osobie …………………</w:t>
      </w:r>
      <w:proofErr w:type="gramStart"/>
      <w:r>
        <w:rPr>
          <w:rFonts w:ascii="Verdana" w:eastAsia="Times New Roman" w:hAnsi="Verdana" w:cs="Verdana"/>
          <w:sz w:val="16"/>
          <w:szCs w:val="16"/>
          <w:lang w:eastAsia="ar-SA"/>
        </w:rPr>
        <w:t>…….</w:t>
      </w:r>
      <w:proofErr w:type="gramEnd"/>
      <w:r>
        <w:rPr>
          <w:rFonts w:ascii="Verdana" w:eastAsia="Times New Roman" w:hAnsi="Verdana" w:cs="Verdana"/>
          <w:sz w:val="16"/>
          <w:szCs w:val="16"/>
          <w:lang w:eastAsia="ar-SA"/>
        </w:rPr>
        <w:t>. posiadającego uprawnienia budowlane do prowadzenia samodzielnych funkcji technicznych w budownictwie w specjalności dróg nr ……… wydane dnia ………………… przez …………………</w:t>
      </w:r>
      <w:proofErr w:type="gramStart"/>
      <w:r>
        <w:rPr>
          <w:rFonts w:ascii="Verdana" w:eastAsia="Times New Roman" w:hAnsi="Verdana" w:cs="Verdana"/>
          <w:sz w:val="16"/>
          <w:szCs w:val="16"/>
          <w:lang w:eastAsia="ar-SA"/>
        </w:rPr>
        <w:t>…….</w:t>
      </w:r>
      <w:proofErr w:type="gramEnd"/>
      <w:r>
        <w:rPr>
          <w:rFonts w:ascii="Verdana" w:eastAsia="Times New Roman" w:hAnsi="Verdana" w:cs="Verdana"/>
          <w:sz w:val="16"/>
          <w:szCs w:val="16"/>
          <w:lang w:eastAsia="ar-SA"/>
        </w:rPr>
        <w:t>.</w:t>
      </w:r>
    </w:p>
    <w:p w14:paraId="4390E92B" w14:textId="77777777" w:rsidR="00440A1A" w:rsidRDefault="00000000">
      <w:pPr>
        <w:suppressAutoHyphens/>
        <w:spacing w:after="120" w:line="240" w:lineRule="auto"/>
        <w:jc w:val="center"/>
        <w:rPr>
          <w:rFonts w:ascii="Verdana" w:eastAsia="Times New Roman" w:hAnsi="Verdana" w:cs="Verdana"/>
          <w:sz w:val="16"/>
          <w:szCs w:val="16"/>
          <w:lang w:eastAsia="ar-SA"/>
        </w:rPr>
      </w:pPr>
      <w:r>
        <w:rPr>
          <w:rFonts w:ascii="Verdana" w:eastAsia="Times New Roman" w:hAnsi="Verdana" w:cs="Verdana"/>
          <w:b/>
          <w:sz w:val="16"/>
          <w:szCs w:val="16"/>
          <w:lang w:eastAsia="ar-SA"/>
        </w:rPr>
        <w:t>§5</w:t>
      </w:r>
    </w:p>
    <w:p w14:paraId="294DFBB3" w14:textId="77777777" w:rsidR="00440A1A" w:rsidRDefault="00000000">
      <w:pPr>
        <w:numPr>
          <w:ilvl w:val="0"/>
          <w:numId w:val="1"/>
        </w:numPr>
        <w:tabs>
          <w:tab w:val="clear" w:pos="720"/>
          <w:tab w:val="left" w:pos="426"/>
        </w:tabs>
        <w:suppressAutoHyphens/>
        <w:spacing w:after="120" w:line="240" w:lineRule="auto"/>
        <w:ind w:left="426" w:hanging="426"/>
        <w:jc w:val="both"/>
        <w:rPr>
          <w:rFonts w:ascii="Verdana" w:eastAsia="Times New Roman" w:hAnsi="Verdana" w:cs="Verdana"/>
          <w:sz w:val="16"/>
          <w:szCs w:val="16"/>
          <w:lang w:eastAsia="ar-SA"/>
        </w:rPr>
      </w:pPr>
      <w:r>
        <w:rPr>
          <w:rFonts w:ascii="Verdana" w:eastAsia="Times New Roman" w:hAnsi="Verdana" w:cs="Verdana"/>
          <w:sz w:val="16"/>
          <w:szCs w:val="16"/>
          <w:lang w:eastAsia="ar-SA"/>
        </w:rPr>
        <w:t>Wykonawca oświadcza, że posiada konieczne doświadczenie i profesjonale przygotowanie do prawidłowego wykonania umowy i zobowiązuje się do:</w:t>
      </w:r>
    </w:p>
    <w:p w14:paraId="2FBDDD24" w14:textId="77777777" w:rsidR="00440A1A" w:rsidRDefault="00000000">
      <w:pPr>
        <w:numPr>
          <w:ilvl w:val="0"/>
          <w:numId w:val="5"/>
        </w:num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 xml:space="preserve">wykonania przedmiotu umowy przy zachowaniu należytej staranności określonej przepisem art. 355 </w:t>
      </w:r>
      <w:proofErr w:type="spellStart"/>
      <w:r>
        <w:rPr>
          <w:rFonts w:ascii="Verdana" w:eastAsia="Times New Roman" w:hAnsi="Verdana" w:cs="Verdana"/>
          <w:sz w:val="16"/>
          <w:szCs w:val="16"/>
          <w:lang w:eastAsia="ar-SA"/>
        </w:rPr>
        <w:t>kc</w:t>
      </w:r>
      <w:proofErr w:type="spellEnd"/>
      <w:r>
        <w:rPr>
          <w:rFonts w:ascii="Verdana" w:eastAsia="Times New Roman" w:hAnsi="Verdana" w:cs="Verdana"/>
          <w:sz w:val="16"/>
          <w:szCs w:val="16"/>
          <w:lang w:eastAsia="ar-SA"/>
        </w:rPr>
        <w:t xml:space="preserve"> zgodnie z wymogami prawa budowlanego i przepisami dotyczącymi wymagań technicznych, dokumentacją techniczną, </w:t>
      </w:r>
      <w:proofErr w:type="gramStart"/>
      <w:r>
        <w:rPr>
          <w:rFonts w:ascii="Verdana" w:eastAsia="Times New Roman" w:hAnsi="Verdana" w:cs="Verdana"/>
          <w:sz w:val="16"/>
          <w:szCs w:val="16"/>
          <w:lang w:eastAsia="ar-SA"/>
        </w:rPr>
        <w:t>ze</w:t>
      </w:r>
      <w:proofErr w:type="gramEnd"/>
      <w:r>
        <w:rPr>
          <w:rFonts w:ascii="Verdana" w:eastAsia="Times New Roman" w:hAnsi="Verdana" w:cs="Verdana"/>
          <w:sz w:val="16"/>
          <w:szCs w:val="16"/>
          <w:lang w:eastAsia="ar-SA"/>
        </w:rPr>
        <w:t xml:space="preserve"> złożoną ofertą. </w:t>
      </w:r>
    </w:p>
    <w:p w14:paraId="21D98320" w14:textId="77777777" w:rsidR="00440A1A" w:rsidRDefault="00000000">
      <w:pPr>
        <w:numPr>
          <w:ilvl w:val="0"/>
          <w:numId w:val="5"/>
        </w:num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 xml:space="preserve">informowania Zamawiającego o przebiegu wykonania umowy. </w:t>
      </w:r>
    </w:p>
    <w:p w14:paraId="30881C52" w14:textId="0F57F342" w:rsidR="00440A1A" w:rsidRDefault="00000000">
      <w:pPr>
        <w:numPr>
          <w:ilvl w:val="0"/>
          <w:numId w:val="5"/>
        </w:num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lastRenderedPageBreak/>
        <w:t>informowania Zamawiającego o konieczności wykonania prac dodatkowych lub zamiennych sporządzając protokół konieczności określający zakres robót oraz szacunkową ich wartość (wg kosztorysu ofertowego).</w:t>
      </w:r>
    </w:p>
    <w:p w14:paraId="70B34A61" w14:textId="5DA32D16" w:rsidR="00440A1A" w:rsidRDefault="00000000">
      <w:pPr>
        <w:numPr>
          <w:ilvl w:val="0"/>
          <w:numId w:val="5"/>
        </w:num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 xml:space="preserve">każdorazowo zawiadomienie </w:t>
      </w:r>
      <w:r w:rsidR="00E142F9">
        <w:rPr>
          <w:rFonts w:ascii="Verdana" w:eastAsia="Times New Roman" w:hAnsi="Verdana" w:cs="Verdana"/>
          <w:sz w:val="16"/>
          <w:szCs w:val="16"/>
          <w:lang w:eastAsia="ar-SA"/>
        </w:rPr>
        <w:t>Zamawiającego</w:t>
      </w:r>
      <w:r>
        <w:rPr>
          <w:rFonts w:ascii="Verdana" w:eastAsia="Times New Roman" w:hAnsi="Verdana" w:cs="Verdana"/>
          <w:sz w:val="16"/>
          <w:szCs w:val="16"/>
          <w:lang w:eastAsia="ar-SA"/>
        </w:rPr>
        <w:t xml:space="preserve"> co najmniej 3 dni przed terminem zakończenia robót ulegających zakryciu. </w:t>
      </w:r>
    </w:p>
    <w:p w14:paraId="29396E37" w14:textId="77777777" w:rsidR="00440A1A" w:rsidRDefault="00000000">
      <w:pPr>
        <w:numPr>
          <w:ilvl w:val="0"/>
          <w:numId w:val="5"/>
        </w:num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zgłoszenia Zamawiającemu wykonania przedmiotu zamówienia i gotowości do odbioru końcowego.</w:t>
      </w:r>
    </w:p>
    <w:p w14:paraId="1B45FAF1" w14:textId="77777777" w:rsidR="00440A1A" w:rsidRDefault="00000000">
      <w:pPr>
        <w:numPr>
          <w:ilvl w:val="0"/>
          <w:numId w:val="5"/>
        </w:num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zgłoszenia Zamawiającemu na 30dni przed upływem okresu gwarancyjnego przedmiotu umowy do odbioru gwarancyjnego.</w:t>
      </w:r>
    </w:p>
    <w:p w14:paraId="66B8A38D" w14:textId="77777777" w:rsidR="00440A1A" w:rsidRDefault="00000000">
      <w:pPr>
        <w:numPr>
          <w:ilvl w:val="0"/>
          <w:numId w:val="5"/>
        </w:num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wykonania obowiązków wynikających z gwarancji, jeżeli w okresie gwarancyjnym w trakcie eksploatacji zostaną stwierdzone usterki, Wykonawca zobowiązany jest do ich usunięcia w ciągu 7 dni od daty zgłoszenia przez Zamawiającego.</w:t>
      </w:r>
    </w:p>
    <w:p w14:paraId="36931E79" w14:textId="77777777" w:rsidR="0082440A" w:rsidRPr="00277768" w:rsidRDefault="0082440A" w:rsidP="0082440A">
      <w:pPr>
        <w:numPr>
          <w:ilvl w:val="0"/>
          <w:numId w:val="5"/>
        </w:numPr>
        <w:suppressAutoHyphens/>
        <w:spacing w:after="120" w:line="240" w:lineRule="auto"/>
        <w:jc w:val="both"/>
        <w:rPr>
          <w:rFonts w:ascii="Verdana" w:eastAsia="Times New Roman" w:hAnsi="Verdana" w:cs="Verdana"/>
          <w:sz w:val="16"/>
          <w:szCs w:val="16"/>
          <w:lang w:eastAsia="ar-SA"/>
        </w:rPr>
      </w:pPr>
      <w:r w:rsidRPr="00277768">
        <w:rPr>
          <w:rFonts w:ascii="Verdana" w:eastAsia="Times New Roman" w:hAnsi="Verdana" w:cs="Verdana"/>
          <w:sz w:val="16"/>
          <w:szCs w:val="16"/>
          <w:lang w:eastAsia="ar-SA"/>
        </w:rPr>
        <w:t xml:space="preserve">Dokonania niezbędnych uzgodnień związanych z realizacją inwestycji wraz z uiszczeniem opłat za zajęcie pasa drogowego drogi powiatowej </w:t>
      </w:r>
      <w:r>
        <w:rPr>
          <w:rFonts w:ascii="Verdana" w:eastAsia="Times New Roman" w:hAnsi="Verdana" w:cs="Verdana"/>
          <w:sz w:val="16"/>
          <w:szCs w:val="16"/>
          <w:lang w:eastAsia="ar-SA"/>
        </w:rPr>
        <w:t xml:space="preserve">i wojewódzkiej </w:t>
      </w:r>
      <w:r w:rsidRPr="00277768">
        <w:rPr>
          <w:rFonts w:ascii="Verdana" w:eastAsia="Times New Roman" w:hAnsi="Verdana" w:cs="Verdana"/>
          <w:iCs/>
          <w:color w:val="000000"/>
          <w:sz w:val="16"/>
          <w:szCs w:val="16"/>
          <w:lang w:eastAsia="ar-SA"/>
        </w:rPr>
        <w:t xml:space="preserve">w związku z realizacją zadania. </w:t>
      </w:r>
    </w:p>
    <w:p w14:paraId="108AC423" w14:textId="77777777" w:rsidR="0082440A" w:rsidRDefault="0082440A" w:rsidP="0082440A">
      <w:pPr>
        <w:suppressAutoHyphens/>
        <w:spacing w:after="120" w:line="240" w:lineRule="auto"/>
        <w:ind w:left="720"/>
        <w:jc w:val="both"/>
        <w:rPr>
          <w:rFonts w:ascii="Verdana" w:eastAsia="Times New Roman" w:hAnsi="Verdana" w:cs="Verdana"/>
          <w:sz w:val="16"/>
          <w:szCs w:val="16"/>
          <w:lang w:eastAsia="ar-SA"/>
        </w:rPr>
      </w:pPr>
    </w:p>
    <w:p w14:paraId="164E9D9C" w14:textId="77777777" w:rsidR="00440A1A" w:rsidRDefault="00000000">
      <w:pPr>
        <w:numPr>
          <w:ilvl w:val="0"/>
          <w:numId w:val="1"/>
        </w:numPr>
        <w:tabs>
          <w:tab w:val="clear" w:pos="720"/>
          <w:tab w:val="left" w:pos="426"/>
        </w:tabs>
        <w:suppressAutoHyphens/>
        <w:spacing w:after="120" w:line="240" w:lineRule="auto"/>
        <w:ind w:left="426" w:hanging="426"/>
        <w:jc w:val="both"/>
        <w:rPr>
          <w:rFonts w:ascii="Verdana" w:eastAsia="Times New Roman" w:hAnsi="Verdana" w:cs="Verdana"/>
          <w:sz w:val="16"/>
          <w:szCs w:val="16"/>
          <w:lang w:eastAsia="ar-SA"/>
        </w:rPr>
      </w:pPr>
      <w:r>
        <w:rPr>
          <w:rFonts w:ascii="Verdana" w:eastAsia="Times New Roman" w:hAnsi="Verdana" w:cs="Verdana"/>
          <w:sz w:val="16"/>
          <w:szCs w:val="16"/>
          <w:lang w:eastAsia="ar-SA"/>
        </w:rPr>
        <w:t>W przypadku wystąpienia konieczności wykonania prac nie objętych kosztorysem ofertowym oraz specyfikacją techniczną Wykonawcy nie wolno ich realizować bez zmiany umowy lub uzyskania dodatkowego zamówienia na podstawie odrębnej umowy.</w:t>
      </w:r>
    </w:p>
    <w:p w14:paraId="61011428" w14:textId="77777777" w:rsidR="00440A1A" w:rsidRDefault="00000000">
      <w:pPr>
        <w:numPr>
          <w:ilvl w:val="0"/>
          <w:numId w:val="1"/>
        </w:numPr>
        <w:tabs>
          <w:tab w:val="clear" w:pos="720"/>
          <w:tab w:val="left" w:pos="426"/>
        </w:tabs>
        <w:suppressAutoHyphens/>
        <w:spacing w:after="120" w:line="240" w:lineRule="auto"/>
        <w:ind w:hanging="720"/>
        <w:jc w:val="both"/>
        <w:rPr>
          <w:rFonts w:ascii="Verdana" w:eastAsia="Times New Roman" w:hAnsi="Verdana" w:cs="Verdana"/>
          <w:sz w:val="16"/>
          <w:szCs w:val="16"/>
          <w:lang w:eastAsia="ar-SA"/>
        </w:rPr>
      </w:pPr>
      <w:r>
        <w:rPr>
          <w:rFonts w:ascii="Verdana" w:eastAsia="Times New Roman" w:hAnsi="Verdana" w:cs="Verdana"/>
          <w:sz w:val="16"/>
          <w:szCs w:val="16"/>
          <w:lang w:eastAsia="ar-SA"/>
        </w:rPr>
        <w:t>Wykonawca bez dodatkowego wynagrodzenia zobowiązuje się do:</w:t>
      </w:r>
    </w:p>
    <w:p w14:paraId="016F1C00" w14:textId="77777777" w:rsidR="00440A1A" w:rsidRDefault="00000000">
      <w:pPr>
        <w:numPr>
          <w:ilvl w:val="0"/>
          <w:numId w:val="3"/>
        </w:num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urządzenia, zabezpieczenia terenu budowy.</w:t>
      </w:r>
    </w:p>
    <w:p w14:paraId="1E91DAD5" w14:textId="77777777" w:rsidR="00440A1A" w:rsidRDefault="00000000">
      <w:pPr>
        <w:numPr>
          <w:ilvl w:val="0"/>
          <w:numId w:val="3"/>
        </w:num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oznakowania terenu budowy.</w:t>
      </w:r>
    </w:p>
    <w:p w14:paraId="74B65DCF" w14:textId="52F02685" w:rsidR="0035209B" w:rsidRPr="00277768" w:rsidRDefault="0035209B" w:rsidP="0035209B">
      <w:pPr>
        <w:numPr>
          <w:ilvl w:val="0"/>
          <w:numId w:val="3"/>
        </w:numPr>
        <w:suppressAutoHyphens/>
        <w:spacing w:after="120" w:line="240" w:lineRule="auto"/>
        <w:jc w:val="both"/>
        <w:rPr>
          <w:rFonts w:ascii="Verdana" w:eastAsia="Times New Roman" w:hAnsi="Verdana" w:cs="Verdana"/>
          <w:sz w:val="16"/>
          <w:szCs w:val="16"/>
          <w:lang w:eastAsia="ar-SA"/>
        </w:rPr>
      </w:pPr>
      <w:r w:rsidRPr="00277768">
        <w:rPr>
          <w:rFonts w:ascii="Verdana" w:eastAsia="Times New Roman" w:hAnsi="Verdana" w:cs="Verdana"/>
          <w:sz w:val="16"/>
          <w:szCs w:val="16"/>
          <w:lang w:eastAsia="ar-SA"/>
        </w:rPr>
        <w:t xml:space="preserve">wykonania </w:t>
      </w:r>
      <w:r>
        <w:rPr>
          <w:rFonts w:ascii="Verdana" w:eastAsia="Times New Roman" w:hAnsi="Verdana" w:cs="Verdana"/>
          <w:sz w:val="16"/>
          <w:szCs w:val="16"/>
          <w:lang w:eastAsia="ar-SA"/>
        </w:rPr>
        <w:t xml:space="preserve">badań, prób (pobranie min. dwóch lub więcej </w:t>
      </w:r>
      <w:r w:rsidRPr="00277768">
        <w:rPr>
          <w:rFonts w:ascii="Verdana" w:eastAsia="Times New Roman" w:hAnsi="Verdana" w:cs="Verdana"/>
          <w:sz w:val="16"/>
          <w:szCs w:val="16"/>
          <w:lang w:eastAsia="ar-SA"/>
        </w:rPr>
        <w:t xml:space="preserve">próbek masy asfaltowej w miejscu wskazanym przez Zamawiającego w celu wykonania badań laboratoryjnych), jak również dokonania odkrywek </w:t>
      </w:r>
      <w:r w:rsidR="00750F4A">
        <w:rPr>
          <w:rFonts w:ascii="Verdana" w:eastAsia="Times New Roman" w:hAnsi="Verdana" w:cs="Verdana"/>
          <w:sz w:val="16"/>
          <w:szCs w:val="16"/>
          <w:lang w:eastAsia="ar-SA"/>
        </w:rPr>
        <w:t xml:space="preserve">                      </w:t>
      </w:r>
      <w:r w:rsidRPr="00277768">
        <w:rPr>
          <w:rFonts w:ascii="Verdana" w:eastAsia="Times New Roman" w:hAnsi="Verdana" w:cs="Verdana"/>
          <w:sz w:val="16"/>
          <w:szCs w:val="16"/>
          <w:lang w:eastAsia="ar-SA"/>
        </w:rPr>
        <w:t xml:space="preserve">w przypadku nie zgłoszenia robót do obioru ulegających zakryciu lub zanikających. </w:t>
      </w:r>
    </w:p>
    <w:p w14:paraId="5C84E503" w14:textId="77777777" w:rsidR="00440A1A" w:rsidRDefault="00000000">
      <w:pPr>
        <w:pStyle w:val="Akapitzlist"/>
        <w:numPr>
          <w:ilvl w:val="0"/>
          <w:numId w:val="3"/>
        </w:numPr>
        <w:spacing w:after="120" w:line="276" w:lineRule="auto"/>
        <w:jc w:val="both"/>
        <w:rPr>
          <w:rFonts w:ascii="Verdana" w:eastAsia="Calibri" w:hAnsi="Verdana" w:cs="Arial"/>
          <w:sz w:val="16"/>
          <w:szCs w:val="16"/>
        </w:rPr>
      </w:pPr>
      <w:r>
        <w:rPr>
          <w:rFonts w:ascii="Verdana" w:eastAsia="Times New Roman" w:hAnsi="Verdana" w:cs="Verdana"/>
          <w:sz w:val="16"/>
          <w:szCs w:val="16"/>
          <w:lang w:eastAsia="ar-SA"/>
        </w:rPr>
        <w:t>zapewnienia obsługi geodezyjnej.</w:t>
      </w:r>
      <w:r>
        <w:rPr>
          <w:rFonts w:ascii="Verdana" w:eastAsia="Calibri" w:hAnsi="Verdana" w:cs="Arial"/>
          <w:sz w:val="16"/>
          <w:szCs w:val="16"/>
        </w:rPr>
        <w:t xml:space="preserve"> tj. wskazanie przez uprawnionego geodetę granic działki drogi zgodnie z pozyskanymi z geodezji przez Wykonawcę aktualnymi podkładami geodezyjnymi.</w:t>
      </w:r>
    </w:p>
    <w:p w14:paraId="71527BF1" w14:textId="77777777" w:rsidR="00440A1A" w:rsidRDefault="00000000">
      <w:pPr>
        <w:numPr>
          <w:ilvl w:val="0"/>
          <w:numId w:val="3"/>
        </w:num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zapewnienie dozoru a także właściwych warunków bezpieczeństwa i higieny pracy.</w:t>
      </w:r>
    </w:p>
    <w:p w14:paraId="0469B89A" w14:textId="77777777" w:rsidR="00440A1A" w:rsidRDefault="00000000">
      <w:pPr>
        <w:numPr>
          <w:ilvl w:val="0"/>
          <w:numId w:val="3"/>
        </w:num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uporządkowanie terenu budowy po zakończeniu robót i przekazanie go Zamawiającemu najpóźniej                             w dniu odbioru końcowego i podpisania bezusterkowego protokołu odbioru przedmiotu umowy.</w:t>
      </w:r>
    </w:p>
    <w:p w14:paraId="66DB9CB9" w14:textId="77777777" w:rsidR="00440A1A" w:rsidRDefault="00000000">
      <w:pPr>
        <w:numPr>
          <w:ilvl w:val="0"/>
          <w:numId w:val="1"/>
        </w:numPr>
        <w:tabs>
          <w:tab w:val="clear" w:pos="720"/>
          <w:tab w:val="left" w:pos="426"/>
        </w:tabs>
        <w:suppressAutoHyphens/>
        <w:spacing w:after="120" w:line="240" w:lineRule="auto"/>
        <w:ind w:left="426" w:hanging="426"/>
        <w:jc w:val="both"/>
        <w:rPr>
          <w:rFonts w:ascii="Verdana" w:eastAsia="Times New Roman" w:hAnsi="Verdana" w:cs="Verdana"/>
          <w:b/>
          <w:sz w:val="16"/>
          <w:szCs w:val="16"/>
          <w:lang w:eastAsia="ar-SA"/>
        </w:rPr>
      </w:pPr>
      <w:r>
        <w:rPr>
          <w:rFonts w:ascii="Verdana" w:eastAsia="Times New Roman" w:hAnsi="Verdana" w:cs="Verdana"/>
          <w:sz w:val="16"/>
          <w:szCs w:val="16"/>
          <w:lang w:eastAsia="ar-SA"/>
        </w:rPr>
        <w:t xml:space="preserve">Wykonawca ponosi pełną odpowiedzialność cywilną za wszelkie ryzyko związane za szkody na osobach lub w mieniu podczas i w konsekwencji wykonania umowy. </w:t>
      </w:r>
    </w:p>
    <w:p w14:paraId="12184891" w14:textId="77777777" w:rsidR="00440A1A" w:rsidRDefault="00440A1A">
      <w:pPr>
        <w:spacing w:after="120" w:line="276" w:lineRule="auto"/>
        <w:jc w:val="center"/>
        <w:rPr>
          <w:rFonts w:ascii="Verdana" w:hAnsi="Verdana" w:cs="Helvetica-Bold"/>
          <w:b/>
          <w:bCs/>
          <w:sz w:val="16"/>
          <w:szCs w:val="16"/>
        </w:rPr>
      </w:pPr>
    </w:p>
    <w:p w14:paraId="48A4909B"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6</w:t>
      </w:r>
    </w:p>
    <w:p w14:paraId="71D62C18" w14:textId="559173DB" w:rsidR="00E14EB0" w:rsidRPr="005A3E22" w:rsidRDefault="00E14EB0" w:rsidP="00E14EB0">
      <w:pPr>
        <w:numPr>
          <w:ilvl w:val="0"/>
          <w:numId w:val="37"/>
        </w:numPr>
        <w:tabs>
          <w:tab w:val="num" w:pos="284"/>
        </w:tabs>
        <w:suppressAutoHyphens/>
        <w:spacing w:after="120" w:line="240" w:lineRule="auto"/>
        <w:ind w:left="284" w:hanging="426"/>
        <w:jc w:val="both"/>
        <w:rPr>
          <w:rFonts w:ascii="Verdana" w:eastAsia="Times New Roman" w:hAnsi="Verdana" w:cs="Verdana"/>
          <w:sz w:val="16"/>
          <w:szCs w:val="16"/>
          <w:lang w:eastAsia="ar-SA"/>
        </w:rPr>
      </w:pPr>
      <w:r w:rsidRPr="005A3E22">
        <w:rPr>
          <w:rFonts w:ascii="Verdana" w:eastAsia="Times New Roman" w:hAnsi="Verdana" w:cs="Verdana"/>
          <w:sz w:val="16"/>
          <w:szCs w:val="16"/>
          <w:lang w:eastAsia="ar-SA"/>
        </w:rPr>
        <w:t>Strony ustalają, za wykonanie przedmiotu umowy, że obowiązującą ich formą wynagrodzenia zgodnie z SWZ oraz wybraną w trybie przetargu ofertą Wykonawcy jest wynagrodzenie w formie ryczałtowej.</w:t>
      </w:r>
    </w:p>
    <w:p w14:paraId="4066827D" w14:textId="77777777" w:rsidR="00E14EB0" w:rsidRPr="005A3E22" w:rsidRDefault="00E14EB0" w:rsidP="00E14EB0">
      <w:pPr>
        <w:numPr>
          <w:ilvl w:val="0"/>
          <w:numId w:val="37"/>
        </w:numPr>
        <w:tabs>
          <w:tab w:val="num" w:pos="284"/>
        </w:tabs>
        <w:suppressAutoHyphens/>
        <w:spacing w:after="120" w:line="240" w:lineRule="auto"/>
        <w:ind w:left="284" w:hanging="426"/>
        <w:jc w:val="both"/>
        <w:rPr>
          <w:rFonts w:ascii="Verdana" w:eastAsia="Times New Roman" w:hAnsi="Verdana" w:cs="Verdana"/>
          <w:sz w:val="16"/>
          <w:szCs w:val="16"/>
          <w:lang w:eastAsia="ar-SA"/>
        </w:rPr>
      </w:pPr>
      <w:r w:rsidRPr="005A3E22">
        <w:rPr>
          <w:rFonts w:ascii="Verdana" w:eastAsia="Times New Roman" w:hAnsi="Verdana" w:cs="Verdana"/>
          <w:sz w:val="16"/>
          <w:szCs w:val="16"/>
          <w:lang w:eastAsia="ar-SA"/>
        </w:rPr>
        <w:t xml:space="preserve">Zamawiający może zmniejszyć zakres prac objętych umową co spowoduje zmniejszenie wynagrodzenia ryczałtowego. </w:t>
      </w:r>
    </w:p>
    <w:p w14:paraId="37A8D34C" w14:textId="77777777" w:rsidR="00E14EB0" w:rsidRPr="00FA024F" w:rsidRDefault="00E14EB0" w:rsidP="00E14EB0">
      <w:pPr>
        <w:numPr>
          <w:ilvl w:val="0"/>
          <w:numId w:val="37"/>
        </w:numPr>
        <w:tabs>
          <w:tab w:val="num" w:pos="284"/>
        </w:tabs>
        <w:suppressAutoHyphens/>
        <w:spacing w:after="120" w:line="276" w:lineRule="auto"/>
        <w:ind w:hanging="502"/>
        <w:jc w:val="both"/>
        <w:rPr>
          <w:rFonts w:ascii="Verdana" w:hAnsi="Verdana"/>
          <w:b/>
          <w:sz w:val="18"/>
          <w:szCs w:val="18"/>
        </w:rPr>
      </w:pPr>
      <w:r w:rsidRPr="00FA024F">
        <w:rPr>
          <w:rFonts w:ascii="Verdana" w:eastAsia="Times New Roman" w:hAnsi="Verdana" w:cs="Verdana"/>
          <w:sz w:val="16"/>
          <w:szCs w:val="16"/>
          <w:lang w:eastAsia="ar-SA"/>
        </w:rPr>
        <w:t xml:space="preserve">Ustalone w tej formie wynagrodzenie Wykonawcy wyraża się kwotą: </w:t>
      </w:r>
    </w:p>
    <w:p w14:paraId="62BED4F0" w14:textId="77777777" w:rsidR="00E14EB0" w:rsidRPr="00FA024F" w:rsidRDefault="00E14EB0" w:rsidP="00E14EB0">
      <w:pPr>
        <w:suppressAutoHyphens/>
        <w:spacing w:after="0" w:line="276" w:lineRule="auto"/>
        <w:ind w:left="720"/>
        <w:jc w:val="both"/>
        <w:rPr>
          <w:rFonts w:ascii="Verdana" w:hAnsi="Verdana"/>
          <w:b/>
          <w:sz w:val="16"/>
          <w:szCs w:val="16"/>
        </w:rPr>
      </w:pPr>
      <w:r w:rsidRPr="00FA024F">
        <w:rPr>
          <w:rFonts w:ascii="Verdana" w:hAnsi="Verdana"/>
          <w:sz w:val="16"/>
          <w:szCs w:val="16"/>
        </w:rPr>
        <w:t xml:space="preserve">Cena brutto za realizację zamówienia wynosi: </w:t>
      </w:r>
      <w:r>
        <w:rPr>
          <w:rFonts w:ascii="Verdana" w:hAnsi="Verdana"/>
          <w:sz w:val="16"/>
          <w:szCs w:val="16"/>
        </w:rPr>
        <w:t>..........</w:t>
      </w:r>
      <w:r w:rsidRPr="00FA024F">
        <w:rPr>
          <w:rFonts w:ascii="Verdana" w:hAnsi="Verdana"/>
          <w:sz w:val="16"/>
          <w:szCs w:val="16"/>
        </w:rPr>
        <w:t>.............................................. zł,</w:t>
      </w:r>
    </w:p>
    <w:p w14:paraId="4DFBDC38" w14:textId="77777777" w:rsidR="00E14EB0" w:rsidRPr="00FA024F" w:rsidRDefault="00E14EB0" w:rsidP="00E14EB0">
      <w:pPr>
        <w:pStyle w:val="Akapitzlist"/>
        <w:spacing w:after="0" w:line="276" w:lineRule="auto"/>
        <w:jc w:val="both"/>
        <w:rPr>
          <w:rFonts w:ascii="Verdana" w:hAnsi="Verdana" w:cs="Arial"/>
          <w:sz w:val="16"/>
          <w:szCs w:val="16"/>
        </w:rPr>
      </w:pPr>
      <w:r w:rsidRPr="00FA024F">
        <w:rPr>
          <w:rFonts w:ascii="Verdana" w:hAnsi="Verdana" w:cs="Arial"/>
          <w:sz w:val="16"/>
          <w:szCs w:val="16"/>
        </w:rPr>
        <w:t>słownie złotych: ..................................................................................................</w:t>
      </w:r>
    </w:p>
    <w:p w14:paraId="523C32CC" w14:textId="77777777" w:rsidR="00E14EB0" w:rsidRPr="00FA024F" w:rsidRDefault="00E14EB0" w:rsidP="00E14EB0">
      <w:pPr>
        <w:pStyle w:val="Akapitzlist"/>
        <w:spacing w:after="0" w:line="276" w:lineRule="auto"/>
        <w:jc w:val="both"/>
        <w:rPr>
          <w:rFonts w:ascii="Verdana" w:hAnsi="Verdana" w:cs="Arial"/>
          <w:b/>
          <w:sz w:val="16"/>
          <w:szCs w:val="16"/>
        </w:rPr>
      </w:pPr>
      <w:r w:rsidRPr="00FA024F">
        <w:rPr>
          <w:rFonts w:ascii="Verdana" w:hAnsi="Verdana" w:cs="Arial"/>
          <w:b/>
          <w:sz w:val="16"/>
          <w:szCs w:val="16"/>
        </w:rPr>
        <w:t xml:space="preserve">w tym cena netto: </w:t>
      </w:r>
      <w:r w:rsidRPr="00FA024F">
        <w:rPr>
          <w:rFonts w:ascii="Verdana" w:hAnsi="Verdana" w:cs="Arial"/>
          <w:sz w:val="16"/>
          <w:szCs w:val="16"/>
        </w:rPr>
        <w:t>...........................................................................................</w:t>
      </w:r>
      <w:r w:rsidRPr="00FA024F">
        <w:rPr>
          <w:rFonts w:ascii="Verdana" w:hAnsi="Verdana" w:cs="Arial"/>
          <w:b/>
          <w:sz w:val="16"/>
          <w:szCs w:val="16"/>
        </w:rPr>
        <w:t>zł,</w:t>
      </w:r>
    </w:p>
    <w:p w14:paraId="6A75AFDF" w14:textId="77777777" w:rsidR="00E14EB0" w:rsidRPr="00FA024F" w:rsidRDefault="00E14EB0" w:rsidP="00E14EB0">
      <w:pPr>
        <w:pStyle w:val="Akapitzlist"/>
        <w:spacing w:after="0" w:line="276" w:lineRule="auto"/>
        <w:jc w:val="both"/>
        <w:rPr>
          <w:rFonts w:ascii="Verdana" w:hAnsi="Verdana" w:cs="Arial"/>
          <w:sz w:val="16"/>
          <w:szCs w:val="16"/>
        </w:rPr>
      </w:pPr>
      <w:r w:rsidRPr="00FA024F">
        <w:rPr>
          <w:rFonts w:ascii="Verdana" w:hAnsi="Verdana" w:cs="Arial"/>
          <w:sz w:val="16"/>
          <w:szCs w:val="16"/>
        </w:rPr>
        <w:t>słownie złotych: ..................................................................................................</w:t>
      </w:r>
    </w:p>
    <w:p w14:paraId="3FE8F034" w14:textId="77777777" w:rsidR="00E14EB0" w:rsidRPr="00FA024F" w:rsidRDefault="00E14EB0" w:rsidP="00E14EB0">
      <w:pPr>
        <w:pStyle w:val="Akapitzlist"/>
        <w:spacing w:after="0" w:line="276" w:lineRule="auto"/>
        <w:jc w:val="both"/>
        <w:rPr>
          <w:rFonts w:ascii="Verdana" w:hAnsi="Verdana" w:cs="Arial"/>
          <w:b/>
          <w:sz w:val="16"/>
          <w:szCs w:val="16"/>
        </w:rPr>
      </w:pPr>
      <w:r w:rsidRPr="00FA024F">
        <w:rPr>
          <w:rFonts w:ascii="Verdana" w:hAnsi="Verdana" w:cs="Arial"/>
          <w:b/>
          <w:sz w:val="16"/>
          <w:szCs w:val="16"/>
        </w:rPr>
        <w:t xml:space="preserve">podatek VAT </w:t>
      </w:r>
      <w:r w:rsidRPr="00FA024F">
        <w:rPr>
          <w:rFonts w:ascii="Verdana" w:hAnsi="Verdana" w:cs="Arial"/>
          <w:sz w:val="16"/>
          <w:szCs w:val="16"/>
        </w:rPr>
        <w:t xml:space="preserve">w wysokości …... </w:t>
      </w:r>
      <w:r w:rsidRPr="00FA024F">
        <w:rPr>
          <w:rFonts w:ascii="Verdana" w:hAnsi="Verdana" w:cs="Arial"/>
          <w:b/>
          <w:sz w:val="16"/>
          <w:szCs w:val="16"/>
        </w:rPr>
        <w:t xml:space="preserve"> % </w:t>
      </w:r>
      <w:r w:rsidRPr="00FA024F">
        <w:rPr>
          <w:rFonts w:ascii="Verdana" w:hAnsi="Verdana" w:cs="Arial"/>
          <w:sz w:val="16"/>
          <w:szCs w:val="16"/>
        </w:rPr>
        <w:t>tj.: ..................</w:t>
      </w:r>
      <w:r>
        <w:rPr>
          <w:rFonts w:ascii="Verdana" w:hAnsi="Verdana" w:cs="Arial"/>
          <w:sz w:val="16"/>
          <w:szCs w:val="16"/>
        </w:rPr>
        <w:t>.......</w:t>
      </w:r>
      <w:r w:rsidRPr="00FA024F">
        <w:rPr>
          <w:rFonts w:ascii="Verdana" w:hAnsi="Verdana" w:cs="Arial"/>
          <w:sz w:val="16"/>
          <w:szCs w:val="16"/>
        </w:rPr>
        <w:t xml:space="preserve">......................................... </w:t>
      </w:r>
      <w:r w:rsidRPr="00FA024F">
        <w:rPr>
          <w:rFonts w:ascii="Verdana" w:hAnsi="Verdana" w:cs="Arial"/>
          <w:b/>
          <w:sz w:val="16"/>
          <w:szCs w:val="16"/>
        </w:rPr>
        <w:t>zł,</w:t>
      </w:r>
    </w:p>
    <w:p w14:paraId="6653CDD6" w14:textId="77777777" w:rsidR="00E14EB0" w:rsidRPr="00FA024F" w:rsidRDefault="00E14EB0" w:rsidP="00E14EB0">
      <w:pPr>
        <w:pStyle w:val="Akapitzlist"/>
        <w:spacing w:after="0" w:line="276" w:lineRule="auto"/>
        <w:jc w:val="both"/>
        <w:rPr>
          <w:rFonts w:ascii="Verdana" w:hAnsi="Verdana" w:cs="Arial"/>
          <w:sz w:val="16"/>
          <w:szCs w:val="16"/>
        </w:rPr>
      </w:pPr>
      <w:r w:rsidRPr="00FA024F">
        <w:rPr>
          <w:rFonts w:ascii="Verdana" w:hAnsi="Verdana" w:cs="Arial"/>
          <w:sz w:val="16"/>
          <w:szCs w:val="16"/>
        </w:rPr>
        <w:t>słownie złotych: ...................................................................................................</w:t>
      </w:r>
    </w:p>
    <w:p w14:paraId="380C6781" w14:textId="77777777" w:rsidR="00E14EB0" w:rsidRPr="005A3E22" w:rsidRDefault="00E14EB0" w:rsidP="00E14EB0">
      <w:pPr>
        <w:suppressAutoHyphens/>
        <w:spacing w:after="120" w:line="240" w:lineRule="auto"/>
        <w:ind w:left="284"/>
        <w:jc w:val="both"/>
        <w:rPr>
          <w:rFonts w:ascii="Verdana" w:eastAsia="Times New Roman" w:hAnsi="Verdana" w:cs="Verdana"/>
          <w:sz w:val="16"/>
          <w:szCs w:val="16"/>
          <w:lang w:eastAsia="ar-SA"/>
        </w:rPr>
      </w:pPr>
    </w:p>
    <w:p w14:paraId="4EEB94C2" w14:textId="23295976" w:rsidR="00E14EB0" w:rsidRPr="005A3E22" w:rsidRDefault="00E14EB0" w:rsidP="00E14EB0">
      <w:pPr>
        <w:numPr>
          <w:ilvl w:val="0"/>
          <w:numId w:val="37"/>
        </w:numPr>
        <w:tabs>
          <w:tab w:val="num" w:pos="284"/>
        </w:tabs>
        <w:suppressAutoHyphens/>
        <w:spacing w:after="120" w:line="240" w:lineRule="auto"/>
        <w:ind w:left="284" w:hanging="426"/>
        <w:jc w:val="both"/>
        <w:rPr>
          <w:rFonts w:ascii="Verdana" w:eastAsia="Times New Roman" w:hAnsi="Verdana" w:cs="Verdana"/>
          <w:sz w:val="16"/>
          <w:szCs w:val="16"/>
          <w:lang w:eastAsia="ar-SA"/>
        </w:rPr>
      </w:pPr>
      <w:r w:rsidRPr="005A3E22">
        <w:rPr>
          <w:rFonts w:ascii="Verdana" w:eastAsia="Times New Roman" w:hAnsi="Verdana" w:cs="Verdana"/>
          <w:sz w:val="16"/>
          <w:szCs w:val="16"/>
          <w:lang w:eastAsia="ar-SA"/>
        </w:rPr>
        <w:t>Rozliczenie za wykonane ro</w:t>
      </w:r>
      <w:r>
        <w:rPr>
          <w:rFonts w:ascii="Verdana" w:eastAsia="Times New Roman" w:hAnsi="Verdana" w:cs="Verdana"/>
          <w:sz w:val="16"/>
          <w:szCs w:val="16"/>
          <w:lang w:eastAsia="ar-SA"/>
        </w:rPr>
        <w:t>boty nastąpi w oparciu o fakturę</w:t>
      </w:r>
      <w:r w:rsidRPr="005A3E22">
        <w:rPr>
          <w:rFonts w:ascii="Verdana" w:eastAsia="Times New Roman" w:hAnsi="Verdana" w:cs="Verdana"/>
          <w:sz w:val="16"/>
          <w:szCs w:val="16"/>
          <w:lang w:eastAsia="ar-SA"/>
        </w:rPr>
        <w:t xml:space="preserve"> końcową wystawioną na podstawie protokołu odbioru końcowego.</w:t>
      </w:r>
    </w:p>
    <w:p w14:paraId="3EB6A899" w14:textId="0B324BFB" w:rsidR="00E14EB0" w:rsidRPr="005A3E22" w:rsidRDefault="00E14EB0" w:rsidP="00E14EB0">
      <w:pPr>
        <w:numPr>
          <w:ilvl w:val="0"/>
          <w:numId w:val="38"/>
        </w:numPr>
        <w:tabs>
          <w:tab w:val="clear" w:pos="720"/>
          <w:tab w:val="num" w:pos="284"/>
          <w:tab w:val="left" w:pos="709"/>
        </w:tabs>
        <w:suppressAutoHyphens/>
        <w:spacing w:after="120" w:line="240" w:lineRule="auto"/>
        <w:ind w:left="284" w:firstLine="0"/>
        <w:jc w:val="both"/>
        <w:rPr>
          <w:rFonts w:ascii="Verdana" w:eastAsia="Times New Roman" w:hAnsi="Verdana" w:cs="Verdana"/>
          <w:sz w:val="16"/>
          <w:szCs w:val="16"/>
          <w:lang w:eastAsia="ar-SA"/>
        </w:rPr>
      </w:pPr>
      <w:r w:rsidRPr="005A3E22">
        <w:rPr>
          <w:rFonts w:ascii="Verdana" w:eastAsia="Times New Roman" w:hAnsi="Verdana" w:cs="Verdana"/>
          <w:sz w:val="16"/>
          <w:szCs w:val="16"/>
          <w:lang w:eastAsia="ar-SA"/>
        </w:rPr>
        <w:t>faktura płatna będzie w terminie 30 dni od daty otrzymania</w:t>
      </w:r>
      <w:r w:rsidR="00E142F9">
        <w:rPr>
          <w:rFonts w:ascii="Verdana" w:eastAsia="Times New Roman" w:hAnsi="Verdana" w:cs="Verdana"/>
          <w:sz w:val="16"/>
          <w:szCs w:val="16"/>
          <w:lang w:eastAsia="ar-SA"/>
        </w:rPr>
        <w:t xml:space="preserve"> jej</w:t>
      </w:r>
      <w:r w:rsidRPr="005A3E22">
        <w:rPr>
          <w:rFonts w:ascii="Verdana" w:eastAsia="Times New Roman" w:hAnsi="Verdana" w:cs="Verdana"/>
          <w:sz w:val="16"/>
          <w:szCs w:val="16"/>
          <w:lang w:eastAsia="ar-SA"/>
        </w:rPr>
        <w:t xml:space="preserve"> przez Zamawiającego.</w:t>
      </w:r>
    </w:p>
    <w:p w14:paraId="006ED26C" w14:textId="77777777" w:rsidR="00E14EB0" w:rsidRPr="005A3E22" w:rsidRDefault="00E14EB0" w:rsidP="00E14EB0">
      <w:pPr>
        <w:numPr>
          <w:ilvl w:val="0"/>
          <w:numId w:val="38"/>
        </w:numPr>
        <w:tabs>
          <w:tab w:val="clear" w:pos="720"/>
          <w:tab w:val="num" w:pos="284"/>
        </w:tabs>
        <w:suppressAutoHyphens/>
        <w:spacing w:after="120" w:line="240" w:lineRule="auto"/>
        <w:ind w:left="284" w:firstLine="0"/>
        <w:jc w:val="both"/>
        <w:rPr>
          <w:rFonts w:ascii="Verdana" w:eastAsia="Times New Roman" w:hAnsi="Verdana" w:cs="Verdana"/>
          <w:sz w:val="16"/>
          <w:szCs w:val="16"/>
          <w:lang w:eastAsia="ar-SA"/>
        </w:rPr>
      </w:pPr>
      <w:r w:rsidRPr="005A3E22">
        <w:rPr>
          <w:rFonts w:ascii="Verdana" w:eastAsia="Times New Roman" w:hAnsi="Verdana" w:cs="Verdana"/>
          <w:sz w:val="16"/>
          <w:szCs w:val="16"/>
          <w:lang w:eastAsia="ar-SA"/>
        </w:rPr>
        <w:t>Faktura za prace stanowiące przedmiot umowy płatna będzie przelewem na konto Wykonawcy.</w:t>
      </w:r>
    </w:p>
    <w:p w14:paraId="368B2EBC" w14:textId="77777777" w:rsidR="00E14EB0" w:rsidRPr="005A3E22" w:rsidRDefault="00E14EB0" w:rsidP="00E14EB0">
      <w:pPr>
        <w:numPr>
          <w:ilvl w:val="0"/>
          <w:numId w:val="38"/>
        </w:numPr>
        <w:tabs>
          <w:tab w:val="left" w:pos="1276"/>
        </w:tabs>
        <w:suppressAutoHyphens/>
        <w:spacing w:after="120" w:line="240" w:lineRule="auto"/>
        <w:ind w:left="850" w:hanging="566"/>
        <w:jc w:val="both"/>
        <w:rPr>
          <w:rFonts w:ascii="Verdana" w:eastAsia="Times New Roman" w:hAnsi="Verdana" w:cs="Verdana"/>
          <w:sz w:val="16"/>
          <w:szCs w:val="16"/>
          <w:lang w:eastAsia="ar-SA"/>
        </w:rPr>
      </w:pPr>
      <w:r w:rsidRPr="005A3E22">
        <w:rPr>
          <w:rFonts w:ascii="Verdana" w:eastAsia="Times New Roman" w:hAnsi="Verdana" w:cs="Verdana"/>
          <w:sz w:val="16"/>
          <w:szCs w:val="16"/>
          <w:lang w:eastAsia="ar-SA"/>
        </w:rPr>
        <w:t>Opóźnienie w zapłacie należności rodzi obowiązek zapłaty odsetek ustawowych.</w:t>
      </w:r>
    </w:p>
    <w:p w14:paraId="7870FE84" w14:textId="77777777" w:rsidR="00440A1A" w:rsidRDefault="00440A1A">
      <w:pPr>
        <w:suppressAutoHyphens/>
        <w:spacing w:after="120" w:line="240" w:lineRule="auto"/>
        <w:ind w:left="284"/>
        <w:jc w:val="both"/>
        <w:rPr>
          <w:rFonts w:ascii="Verdana" w:eastAsia="Times New Roman" w:hAnsi="Verdana" w:cs="Verdana"/>
          <w:sz w:val="16"/>
          <w:szCs w:val="16"/>
          <w:lang w:eastAsia="ar-SA"/>
        </w:rPr>
      </w:pPr>
    </w:p>
    <w:p w14:paraId="681009D5" w14:textId="77777777" w:rsidR="00E142F9" w:rsidRDefault="00E142F9">
      <w:pPr>
        <w:pStyle w:val="Akapitzlist"/>
        <w:spacing w:after="120" w:line="300" w:lineRule="auto"/>
        <w:jc w:val="center"/>
        <w:rPr>
          <w:rFonts w:ascii="Verdana" w:hAnsi="Verdana" w:cs="Helvetica-Bold"/>
          <w:b/>
          <w:bCs/>
          <w:sz w:val="16"/>
          <w:szCs w:val="16"/>
        </w:rPr>
      </w:pPr>
    </w:p>
    <w:p w14:paraId="620F354C" w14:textId="77777777" w:rsidR="00E142F9" w:rsidRDefault="00E142F9">
      <w:pPr>
        <w:pStyle w:val="Akapitzlist"/>
        <w:spacing w:after="120" w:line="300" w:lineRule="auto"/>
        <w:jc w:val="center"/>
        <w:rPr>
          <w:rFonts w:ascii="Verdana" w:hAnsi="Verdana" w:cs="Helvetica-Bold"/>
          <w:b/>
          <w:bCs/>
          <w:sz w:val="16"/>
          <w:szCs w:val="16"/>
        </w:rPr>
      </w:pPr>
    </w:p>
    <w:p w14:paraId="5341C2F3" w14:textId="77777777" w:rsidR="00E142F9" w:rsidRDefault="00E142F9">
      <w:pPr>
        <w:pStyle w:val="Akapitzlist"/>
        <w:spacing w:after="120" w:line="300" w:lineRule="auto"/>
        <w:jc w:val="center"/>
        <w:rPr>
          <w:rFonts w:ascii="Verdana" w:hAnsi="Verdana" w:cs="Helvetica-Bold"/>
          <w:b/>
          <w:bCs/>
          <w:sz w:val="16"/>
          <w:szCs w:val="16"/>
        </w:rPr>
      </w:pPr>
    </w:p>
    <w:p w14:paraId="555075E8" w14:textId="7C7C9A8B" w:rsidR="00440A1A" w:rsidRDefault="00000000">
      <w:pPr>
        <w:pStyle w:val="Akapitzlist"/>
        <w:spacing w:after="120" w:line="300" w:lineRule="auto"/>
        <w:jc w:val="center"/>
        <w:rPr>
          <w:rFonts w:ascii="Verdana" w:hAnsi="Verdana" w:cs="Helvetica-Bold"/>
          <w:b/>
          <w:bCs/>
          <w:sz w:val="16"/>
          <w:szCs w:val="16"/>
        </w:rPr>
      </w:pPr>
      <w:r>
        <w:rPr>
          <w:rFonts w:ascii="Verdana" w:hAnsi="Verdana" w:cs="Helvetica-Bold"/>
          <w:b/>
          <w:bCs/>
          <w:sz w:val="16"/>
          <w:szCs w:val="16"/>
        </w:rPr>
        <w:lastRenderedPageBreak/>
        <w:t>§ 7</w:t>
      </w:r>
    </w:p>
    <w:p w14:paraId="0AC83AFF"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1. </w:t>
      </w:r>
      <w:r>
        <w:rPr>
          <w:rFonts w:ascii="Verdana" w:hAnsi="Verdana" w:cs="Arial"/>
          <w:sz w:val="16"/>
          <w:szCs w:val="16"/>
        </w:rPr>
        <w:t>Wykonawca oświadcza, że w celu realizacji Umowy zapewni odpowiednie zasoby techniczne oraz personel posiadający zdolności, doświadczenie, wiedzę oraz wymagane uprawnienia, w zakresie niezbędnym do wykonania przedmiotu umowy, zgodnie ze złożoną ofertą.</w:t>
      </w:r>
    </w:p>
    <w:p w14:paraId="3E8C09D3"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2. </w:t>
      </w:r>
      <w:r>
        <w:rPr>
          <w:rFonts w:ascii="Verdana" w:hAnsi="Verdana" w:cs="Arial"/>
          <w:sz w:val="16"/>
          <w:szCs w:val="16"/>
        </w:rPr>
        <w:t>Wykonawca oświadcza, że posiada wiedzę i doświadczenie wymagane do realizacji robót budowlanych będących przedmiotem Umowy.</w:t>
      </w:r>
    </w:p>
    <w:p w14:paraId="1D61BE8B"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3. </w:t>
      </w:r>
      <w:r>
        <w:rPr>
          <w:rFonts w:ascii="Verdana" w:hAnsi="Verdana" w:cs="Arial"/>
          <w:sz w:val="16"/>
          <w:szCs w:val="16"/>
        </w:rPr>
        <w:t>Wykonawca oświadcza, że podmiot trzeci …………… (</w:t>
      </w:r>
      <w:r>
        <w:rPr>
          <w:rFonts w:ascii="Verdana" w:hAnsi="Verdana" w:cs="Arial,Italic"/>
          <w:i/>
          <w:iCs/>
          <w:sz w:val="16"/>
          <w:szCs w:val="16"/>
        </w:rPr>
        <w:t>nazwa podmiotu trzeciego</w:t>
      </w:r>
      <w:r>
        <w:rPr>
          <w:rFonts w:ascii="Verdana" w:hAnsi="Verdana" w:cs="Arial"/>
          <w:sz w:val="16"/>
          <w:szCs w:val="16"/>
        </w:rPr>
        <w:t>), na zasoby którego w zakresie wiedzy i/lub doświadczenia Wykonawca powoływał się składając Ofertę celem wykazania spełniania warunków udziału w postępowaniu o udzielenie zamówienia publicznego, będzie realizował przedmiot Umowy w zakresie …………... (</w:t>
      </w:r>
      <w:r>
        <w:rPr>
          <w:rFonts w:ascii="Verdana" w:hAnsi="Verdana" w:cs="Arial,Italic"/>
          <w:i/>
          <w:iCs/>
          <w:sz w:val="16"/>
          <w:szCs w:val="16"/>
        </w:rPr>
        <w:t>w jakim wiedza i doświadczenie podmiotu trzeciego były deklarowane do wykonania przedmiotu Umowy na użytek postępowania o udzielenie zamówienia publicznego</w:t>
      </w:r>
      <w:r>
        <w:rPr>
          <w:rFonts w:ascii="Verdana" w:hAnsi="Verdana" w:cs="Arial"/>
          <w:sz w:val="16"/>
          <w:szCs w:val="16"/>
        </w:rPr>
        <w:t>). W przypadku zaprzestania wykonywania Umowy przez …………. (</w:t>
      </w:r>
      <w:r>
        <w:rPr>
          <w:rFonts w:ascii="Verdana" w:hAnsi="Verdana" w:cs="Arial,Italic"/>
          <w:i/>
          <w:iCs/>
          <w:sz w:val="16"/>
          <w:szCs w:val="16"/>
        </w:rPr>
        <w:t>nazwa podmiotu trzeciego</w:t>
      </w:r>
      <w:r>
        <w:rPr>
          <w:rFonts w:ascii="Verdana" w:hAnsi="Verdana" w:cs="Arial"/>
          <w:sz w:val="16"/>
          <w:szCs w:val="16"/>
        </w:rPr>
        <w:t>) 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49D79AA2" w14:textId="77777777" w:rsidR="00440A1A" w:rsidRDefault="00000000">
      <w:pPr>
        <w:spacing w:after="120" w:line="300" w:lineRule="auto"/>
        <w:ind w:left="284" w:hanging="284"/>
        <w:jc w:val="both"/>
        <w:rPr>
          <w:rFonts w:ascii="Verdana" w:hAnsi="Verdana" w:cs="Helvetica-Bold"/>
          <w:b/>
          <w:bCs/>
          <w:sz w:val="16"/>
          <w:szCs w:val="16"/>
        </w:rPr>
      </w:pPr>
      <w:r>
        <w:rPr>
          <w:rFonts w:ascii="Verdana" w:hAnsi="Verdana" w:cs="Arial,Bold"/>
          <w:b/>
          <w:bCs/>
          <w:sz w:val="16"/>
          <w:szCs w:val="16"/>
        </w:rPr>
        <w:t xml:space="preserve">4. </w:t>
      </w:r>
      <w:r>
        <w:rPr>
          <w:rFonts w:ascii="Verdana" w:hAnsi="Verdana" w:cs="Arial"/>
          <w:sz w:val="16"/>
          <w:szCs w:val="16"/>
        </w:rPr>
        <w:t>Wykonawca oświadcza, że dysponuje odpowiednimi środkami finansowymi umożliwiającymi wykonanie przedmiotu Umowy.</w:t>
      </w:r>
    </w:p>
    <w:p w14:paraId="6F542545" w14:textId="77777777" w:rsidR="00440A1A" w:rsidRDefault="00440A1A">
      <w:pPr>
        <w:spacing w:after="120" w:line="276" w:lineRule="auto"/>
        <w:jc w:val="center"/>
        <w:rPr>
          <w:rFonts w:ascii="Verdana" w:hAnsi="Verdana" w:cs="Helvetica-Bold"/>
          <w:b/>
          <w:bCs/>
          <w:sz w:val="16"/>
          <w:szCs w:val="16"/>
        </w:rPr>
      </w:pPr>
    </w:p>
    <w:p w14:paraId="0A26C1E7"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8</w:t>
      </w:r>
    </w:p>
    <w:p w14:paraId="0BE97BE2" w14:textId="77777777" w:rsidR="00440A1A" w:rsidRDefault="00000000">
      <w:pPr>
        <w:numPr>
          <w:ilvl w:val="0"/>
          <w:numId w:val="10"/>
        </w:numPr>
        <w:tabs>
          <w:tab w:val="clear" w:pos="720"/>
          <w:tab w:val="left" w:pos="426"/>
        </w:tabs>
        <w:suppressAutoHyphens/>
        <w:spacing w:after="120" w:line="240" w:lineRule="auto"/>
        <w:ind w:left="426" w:hanging="426"/>
        <w:jc w:val="both"/>
        <w:rPr>
          <w:rFonts w:ascii="Verdana" w:eastAsia="Times New Roman" w:hAnsi="Verdana" w:cs="Verdana"/>
          <w:sz w:val="16"/>
          <w:szCs w:val="16"/>
          <w:lang w:eastAsia="ar-SA"/>
        </w:rPr>
      </w:pPr>
      <w:r>
        <w:rPr>
          <w:rFonts w:ascii="Verdana" w:eastAsia="Times New Roman" w:hAnsi="Verdana" w:cs="Verdana"/>
          <w:sz w:val="16"/>
          <w:szCs w:val="16"/>
          <w:lang w:eastAsia="ar-SA"/>
        </w:rPr>
        <w:t xml:space="preserve">Wykonawca wnosi w dniu podpisania umowy zabezpieczenie należytego wykonania umowy w formie ……………… w wysokości 5% ceny brutto przedstawionej w ofercie co stanowi kwotę ………………… złotych. </w:t>
      </w:r>
    </w:p>
    <w:p w14:paraId="17425316" w14:textId="77777777" w:rsidR="00440A1A" w:rsidRDefault="00000000">
      <w:pPr>
        <w:numPr>
          <w:ilvl w:val="0"/>
          <w:numId w:val="10"/>
        </w:numPr>
        <w:tabs>
          <w:tab w:val="clear" w:pos="720"/>
          <w:tab w:val="left" w:pos="426"/>
        </w:tabs>
        <w:suppressAutoHyphens/>
        <w:spacing w:after="120" w:line="240" w:lineRule="auto"/>
        <w:ind w:left="426" w:hanging="426"/>
        <w:jc w:val="both"/>
        <w:rPr>
          <w:rFonts w:ascii="Verdana" w:eastAsia="Times New Roman" w:hAnsi="Verdana" w:cs="Verdana"/>
          <w:sz w:val="16"/>
          <w:szCs w:val="16"/>
          <w:lang w:eastAsia="ar-SA"/>
        </w:rPr>
      </w:pPr>
      <w:r>
        <w:rPr>
          <w:rFonts w:ascii="Verdana" w:eastAsia="Times New Roman" w:hAnsi="Verdana" w:cs="Verdana"/>
          <w:sz w:val="16"/>
          <w:szCs w:val="16"/>
          <w:lang w:eastAsia="ar-SA"/>
        </w:rPr>
        <w:t>Zmiana wynagrodzenia umownego powoduje konieczność zmiany kwoty zabezpieczenia i obliguje Wykonawcę do uzupełnienia w terminie 7 dni od daty wezwania.</w:t>
      </w:r>
    </w:p>
    <w:p w14:paraId="667A3F7E" w14:textId="77777777" w:rsidR="00440A1A" w:rsidRDefault="00000000">
      <w:pPr>
        <w:numPr>
          <w:ilvl w:val="0"/>
          <w:numId w:val="10"/>
        </w:numPr>
        <w:tabs>
          <w:tab w:val="clear" w:pos="720"/>
          <w:tab w:val="left" w:pos="426"/>
        </w:tabs>
        <w:suppressAutoHyphens/>
        <w:spacing w:after="120" w:line="240" w:lineRule="auto"/>
        <w:ind w:left="426" w:hanging="426"/>
        <w:jc w:val="both"/>
        <w:rPr>
          <w:rFonts w:ascii="Verdana" w:eastAsia="Times New Roman" w:hAnsi="Verdana" w:cs="Verdana"/>
          <w:sz w:val="16"/>
          <w:szCs w:val="16"/>
          <w:lang w:eastAsia="ar-SA"/>
        </w:rPr>
      </w:pPr>
      <w:r>
        <w:rPr>
          <w:rFonts w:ascii="Verdana" w:eastAsia="Times New Roman" w:hAnsi="Verdana" w:cs="Verdana"/>
          <w:sz w:val="16"/>
          <w:szCs w:val="16"/>
          <w:lang w:eastAsia="ar-SA"/>
        </w:rPr>
        <w:t>Ustala się następujący podział zabezpieczenia:</w:t>
      </w:r>
    </w:p>
    <w:p w14:paraId="7AE2B011" w14:textId="77777777" w:rsidR="00440A1A" w:rsidRDefault="00000000">
      <w:pPr>
        <w:numPr>
          <w:ilvl w:val="0"/>
          <w:numId w:val="9"/>
        </w:num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70% zabezpieczenia wniesionego stanowi zabezpieczenie zgodnego z umową wykonania robót.</w:t>
      </w:r>
    </w:p>
    <w:p w14:paraId="65898092" w14:textId="77777777" w:rsidR="00440A1A" w:rsidRDefault="00000000">
      <w:pPr>
        <w:numPr>
          <w:ilvl w:val="0"/>
          <w:numId w:val="9"/>
        </w:numPr>
        <w:suppressAutoHyphens/>
        <w:spacing w:after="120" w:line="240" w:lineRule="auto"/>
        <w:jc w:val="both"/>
        <w:rPr>
          <w:rFonts w:ascii="Verdana" w:eastAsia="Times New Roman" w:hAnsi="Verdana" w:cs="Verdana"/>
          <w:sz w:val="16"/>
          <w:szCs w:val="16"/>
          <w:lang w:eastAsia="ar-SA"/>
        </w:rPr>
      </w:pPr>
      <w:r>
        <w:rPr>
          <w:rFonts w:ascii="Verdana" w:eastAsia="Times New Roman" w:hAnsi="Verdana" w:cs="Verdana"/>
          <w:sz w:val="16"/>
          <w:szCs w:val="16"/>
          <w:lang w:eastAsia="ar-SA"/>
        </w:rPr>
        <w:t>30% wniesionego zabezpieczenia przeznaczone jest na pokrycie roszczeń z tytułu rękojmi, gwarancji.</w:t>
      </w:r>
    </w:p>
    <w:p w14:paraId="67165FBE" w14:textId="77777777" w:rsidR="00440A1A" w:rsidRDefault="00000000">
      <w:pPr>
        <w:numPr>
          <w:ilvl w:val="0"/>
          <w:numId w:val="10"/>
        </w:numPr>
        <w:tabs>
          <w:tab w:val="clear" w:pos="720"/>
          <w:tab w:val="left" w:pos="426"/>
        </w:tabs>
        <w:suppressAutoHyphens/>
        <w:spacing w:after="120" w:line="240" w:lineRule="auto"/>
        <w:ind w:left="426" w:hanging="426"/>
        <w:jc w:val="both"/>
        <w:rPr>
          <w:rFonts w:ascii="Verdana" w:eastAsia="Times New Roman" w:hAnsi="Verdana" w:cs="Verdana"/>
          <w:sz w:val="16"/>
          <w:szCs w:val="16"/>
          <w:lang w:eastAsia="ar-SA"/>
        </w:rPr>
      </w:pPr>
      <w:r>
        <w:rPr>
          <w:rFonts w:ascii="Verdana" w:eastAsia="Times New Roman" w:hAnsi="Verdana" w:cs="Verdana"/>
          <w:sz w:val="16"/>
          <w:szCs w:val="16"/>
          <w:lang w:eastAsia="ar-SA"/>
        </w:rPr>
        <w:t>W przypadku należytego wykonania robót 70% zabezpieczenia zostanie zwrócona lub zwolniona w ciągu 30 dni po ostatecznym odbiorze robót potwierdzonym protokołem odbioru robót, a pozostałe 30% zostanie zwrócona nie później niż 15 dni po upływie okresu rękojmi za wady.</w:t>
      </w:r>
    </w:p>
    <w:p w14:paraId="6063DBC8" w14:textId="77777777" w:rsidR="00440A1A" w:rsidRDefault="00000000">
      <w:pPr>
        <w:numPr>
          <w:ilvl w:val="0"/>
          <w:numId w:val="10"/>
        </w:numPr>
        <w:tabs>
          <w:tab w:val="clear" w:pos="720"/>
          <w:tab w:val="left" w:pos="426"/>
        </w:tabs>
        <w:suppressAutoHyphens/>
        <w:spacing w:after="120" w:line="240" w:lineRule="auto"/>
        <w:ind w:left="426" w:hanging="426"/>
        <w:jc w:val="both"/>
        <w:rPr>
          <w:rFonts w:ascii="Verdana" w:eastAsia="Times New Roman" w:hAnsi="Verdana" w:cs="Verdana"/>
          <w:sz w:val="16"/>
          <w:szCs w:val="16"/>
          <w:lang w:eastAsia="ar-SA"/>
        </w:rPr>
      </w:pPr>
      <w:r>
        <w:rPr>
          <w:rFonts w:ascii="Verdana" w:eastAsia="Times New Roman" w:hAnsi="Verdana" w:cs="Verdana"/>
          <w:sz w:val="16"/>
          <w:szCs w:val="16"/>
          <w:lang w:eastAsia="ar-SA"/>
        </w:rPr>
        <w:t xml:space="preserve">W przypadku nienależytego wykonania zamówienia zabezpieczenie wraz z powstałymi odsetkami ustawowymi staje się własnością Zamawiającego i będzie wykorzystane do zgodnego z umową wykonania robót i do pokrycia roszczeń z tytułu rękojmi za wykonane roboty, bądź z powodu niedotrzymania terminu wykonania zamówienia. </w:t>
      </w:r>
    </w:p>
    <w:p w14:paraId="32965CCE" w14:textId="77777777" w:rsidR="00BC2AB2" w:rsidRDefault="00BC2AB2">
      <w:pPr>
        <w:spacing w:after="120" w:line="276" w:lineRule="auto"/>
        <w:jc w:val="center"/>
        <w:rPr>
          <w:rFonts w:ascii="Verdana" w:hAnsi="Verdana" w:cs="Helvetica-Bold"/>
          <w:b/>
          <w:bCs/>
          <w:sz w:val="16"/>
          <w:szCs w:val="16"/>
        </w:rPr>
      </w:pPr>
    </w:p>
    <w:p w14:paraId="5CE8D0EF"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9</w:t>
      </w:r>
    </w:p>
    <w:p w14:paraId="6AA44946"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Zamawiaj</w:t>
      </w:r>
      <w:r>
        <w:rPr>
          <w:rFonts w:ascii="Verdana" w:hAnsi="Verdana" w:cs="Arial"/>
          <w:sz w:val="16"/>
          <w:szCs w:val="16"/>
        </w:rPr>
        <w:t>ą</w:t>
      </w:r>
      <w:r>
        <w:rPr>
          <w:rFonts w:ascii="Verdana" w:hAnsi="Verdana" w:cs="Helvetica"/>
          <w:sz w:val="16"/>
          <w:szCs w:val="16"/>
        </w:rPr>
        <w:t>cy zobowi</w:t>
      </w:r>
      <w:r>
        <w:rPr>
          <w:rFonts w:ascii="Verdana" w:hAnsi="Verdana" w:cs="Arial"/>
          <w:sz w:val="16"/>
          <w:szCs w:val="16"/>
        </w:rPr>
        <w:t>ą</w:t>
      </w:r>
      <w:r>
        <w:rPr>
          <w:rFonts w:ascii="Verdana" w:hAnsi="Verdana" w:cs="Helvetica"/>
          <w:sz w:val="16"/>
          <w:szCs w:val="16"/>
        </w:rPr>
        <w:t>zuje si</w:t>
      </w:r>
      <w:r>
        <w:rPr>
          <w:rFonts w:ascii="Verdana" w:hAnsi="Verdana" w:cs="Arial"/>
          <w:sz w:val="16"/>
          <w:szCs w:val="16"/>
        </w:rPr>
        <w:t xml:space="preserve">ę </w:t>
      </w:r>
      <w:r>
        <w:rPr>
          <w:rFonts w:ascii="Verdana" w:hAnsi="Verdana" w:cs="Helvetica"/>
          <w:sz w:val="16"/>
          <w:szCs w:val="16"/>
        </w:rPr>
        <w:t xml:space="preserve">do </w:t>
      </w:r>
      <w:r>
        <w:rPr>
          <w:rFonts w:ascii="Verdana" w:hAnsi="Verdana" w:cs="Arial"/>
          <w:sz w:val="16"/>
          <w:szCs w:val="16"/>
        </w:rPr>
        <w:t>ś</w:t>
      </w:r>
      <w:r>
        <w:rPr>
          <w:rFonts w:ascii="Verdana" w:hAnsi="Verdana" w:cs="Helvetica"/>
          <w:sz w:val="16"/>
          <w:szCs w:val="16"/>
        </w:rPr>
        <w:t>cisłej współpracy z Wykonawc</w:t>
      </w:r>
      <w:r>
        <w:rPr>
          <w:rFonts w:ascii="Verdana" w:hAnsi="Verdana" w:cs="Arial"/>
          <w:sz w:val="16"/>
          <w:szCs w:val="16"/>
        </w:rPr>
        <w:t xml:space="preserve">ą </w:t>
      </w:r>
      <w:r>
        <w:rPr>
          <w:rFonts w:ascii="Verdana" w:hAnsi="Verdana" w:cs="Helvetica"/>
          <w:sz w:val="16"/>
          <w:szCs w:val="16"/>
        </w:rPr>
        <w:t>w czasie realizacji umowy, udzielaj</w:t>
      </w:r>
      <w:r>
        <w:rPr>
          <w:rFonts w:ascii="Verdana" w:hAnsi="Verdana" w:cs="Arial"/>
          <w:sz w:val="16"/>
          <w:szCs w:val="16"/>
        </w:rPr>
        <w:t>ą</w:t>
      </w:r>
      <w:r>
        <w:rPr>
          <w:rFonts w:ascii="Verdana" w:hAnsi="Verdana" w:cs="Helvetica"/>
          <w:sz w:val="16"/>
          <w:szCs w:val="16"/>
        </w:rPr>
        <w:t>c niezb</w:t>
      </w:r>
      <w:r>
        <w:rPr>
          <w:rFonts w:ascii="Verdana" w:hAnsi="Verdana" w:cs="Arial"/>
          <w:sz w:val="16"/>
          <w:szCs w:val="16"/>
        </w:rPr>
        <w:t>ę</w:t>
      </w:r>
      <w:r>
        <w:rPr>
          <w:rFonts w:ascii="Verdana" w:hAnsi="Verdana" w:cs="Helvetica"/>
          <w:sz w:val="16"/>
          <w:szCs w:val="16"/>
        </w:rPr>
        <w:t>dnych informacji, wyja</w:t>
      </w:r>
      <w:r>
        <w:rPr>
          <w:rFonts w:ascii="Verdana" w:hAnsi="Verdana" w:cs="Arial"/>
          <w:sz w:val="16"/>
          <w:szCs w:val="16"/>
        </w:rPr>
        <w:t>ś</w:t>
      </w:r>
      <w:r>
        <w:rPr>
          <w:rFonts w:ascii="Verdana" w:hAnsi="Verdana" w:cs="Helvetica"/>
          <w:sz w:val="16"/>
          <w:szCs w:val="16"/>
        </w:rPr>
        <w:t>nie</w:t>
      </w:r>
      <w:r>
        <w:rPr>
          <w:rFonts w:ascii="Verdana" w:hAnsi="Verdana" w:cs="Arial"/>
          <w:sz w:val="16"/>
          <w:szCs w:val="16"/>
        </w:rPr>
        <w:t xml:space="preserve">ń </w:t>
      </w:r>
      <w:r>
        <w:rPr>
          <w:rFonts w:ascii="Verdana" w:hAnsi="Verdana" w:cs="Helvetica"/>
          <w:sz w:val="16"/>
          <w:szCs w:val="16"/>
        </w:rPr>
        <w:t>oraz precyzuj</w:t>
      </w:r>
      <w:r>
        <w:rPr>
          <w:rFonts w:ascii="Verdana" w:hAnsi="Verdana" w:cs="Arial"/>
          <w:sz w:val="16"/>
          <w:szCs w:val="16"/>
        </w:rPr>
        <w:t>ą</w:t>
      </w:r>
      <w:r>
        <w:rPr>
          <w:rFonts w:ascii="Verdana" w:hAnsi="Verdana" w:cs="Helvetica"/>
          <w:sz w:val="16"/>
          <w:szCs w:val="16"/>
        </w:rPr>
        <w:t>c swoje wymagania.</w:t>
      </w:r>
    </w:p>
    <w:p w14:paraId="3B9BE436" w14:textId="77777777" w:rsidR="00440A1A" w:rsidRDefault="00440A1A">
      <w:pPr>
        <w:spacing w:after="120" w:line="276" w:lineRule="auto"/>
        <w:jc w:val="center"/>
        <w:rPr>
          <w:rFonts w:ascii="Verdana" w:hAnsi="Verdana" w:cs="Helvetica-Bold"/>
          <w:b/>
          <w:bCs/>
          <w:sz w:val="16"/>
          <w:szCs w:val="16"/>
        </w:rPr>
      </w:pPr>
    </w:p>
    <w:p w14:paraId="668EC707"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10</w:t>
      </w:r>
    </w:p>
    <w:p w14:paraId="0E764877"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1. W zakresie przedmiotu umowy okre</w:t>
      </w:r>
      <w:r>
        <w:rPr>
          <w:rFonts w:ascii="Verdana" w:hAnsi="Verdana" w:cs="Arial"/>
          <w:sz w:val="16"/>
          <w:szCs w:val="16"/>
        </w:rPr>
        <w:t>ś</w:t>
      </w:r>
      <w:r>
        <w:rPr>
          <w:rFonts w:ascii="Verdana" w:hAnsi="Verdana" w:cs="Helvetica"/>
          <w:sz w:val="16"/>
          <w:szCs w:val="16"/>
        </w:rPr>
        <w:t>lonego w § 1 umowy dotycz</w:t>
      </w:r>
      <w:r>
        <w:rPr>
          <w:rFonts w:ascii="Verdana" w:hAnsi="Verdana" w:cs="Arial"/>
          <w:sz w:val="16"/>
          <w:szCs w:val="16"/>
        </w:rPr>
        <w:t>ą</w:t>
      </w:r>
      <w:r>
        <w:rPr>
          <w:rFonts w:ascii="Verdana" w:hAnsi="Verdana" w:cs="Helvetica"/>
          <w:sz w:val="16"/>
          <w:szCs w:val="16"/>
        </w:rPr>
        <w:t>cych robót budowlanych Wykonawca przyjmuje na siebie nast</w:t>
      </w:r>
      <w:r>
        <w:rPr>
          <w:rFonts w:ascii="Verdana" w:hAnsi="Verdana" w:cs="Arial"/>
          <w:sz w:val="16"/>
          <w:szCs w:val="16"/>
        </w:rPr>
        <w:t>ę</w:t>
      </w:r>
      <w:r>
        <w:rPr>
          <w:rFonts w:ascii="Verdana" w:hAnsi="Verdana" w:cs="Helvetica"/>
          <w:sz w:val="16"/>
          <w:szCs w:val="16"/>
        </w:rPr>
        <w:t>puj</w:t>
      </w:r>
      <w:r>
        <w:rPr>
          <w:rFonts w:ascii="Verdana" w:hAnsi="Verdana" w:cs="Arial"/>
          <w:sz w:val="16"/>
          <w:szCs w:val="16"/>
        </w:rPr>
        <w:t>ą</w:t>
      </w:r>
      <w:r>
        <w:rPr>
          <w:rFonts w:ascii="Verdana" w:hAnsi="Verdana" w:cs="Helvetica"/>
          <w:sz w:val="16"/>
          <w:szCs w:val="16"/>
        </w:rPr>
        <w:t>ce obowi</w:t>
      </w:r>
      <w:r>
        <w:rPr>
          <w:rFonts w:ascii="Verdana" w:hAnsi="Verdana" w:cs="Arial"/>
          <w:sz w:val="16"/>
          <w:szCs w:val="16"/>
        </w:rPr>
        <w:t>ą</w:t>
      </w:r>
      <w:r>
        <w:rPr>
          <w:rFonts w:ascii="Verdana" w:hAnsi="Verdana" w:cs="Helvetica"/>
          <w:sz w:val="16"/>
          <w:szCs w:val="16"/>
        </w:rPr>
        <w:t>zki szczegółowe:</w:t>
      </w:r>
    </w:p>
    <w:p w14:paraId="6AC6A670" w14:textId="77777777" w:rsidR="00440A1A" w:rsidRDefault="00000000">
      <w:pPr>
        <w:spacing w:after="120" w:line="276" w:lineRule="auto"/>
        <w:ind w:left="284"/>
        <w:jc w:val="both"/>
        <w:rPr>
          <w:rFonts w:ascii="Verdana" w:hAnsi="Verdana" w:cs="Helvetica"/>
          <w:sz w:val="16"/>
          <w:szCs w:val="16"/>
        </w:rPr>
      </w:pPr>
      <w:r>
        <w:rPr>
          <w:rFonts w:ascii="Verdana" w:hAnsi="Verdana" w:cs="Helvetica"/>
          <w:sz w:val="16"/>
          <w:szCs w:val="16"/>
        </w:rPr>
        <w:t>1) wykonanie wszystkich robót niezb</w:t>
      </w:r>
      <w:r>
        <w:rPr>
          <w:rFonts w:ascii="Verdana" w:hAnsi="Verdana" w:cs="Arial"/>
          <w:sz w:val="16"/>
          <w:szCs w:val="16"/>
        </w:rPr>
        <w:t>ę</w:t>
      </w:r>
      <w:r>
        <w:rPr>
          <w:rFonts w:ascii="Verdana" w:hAnsi="Verdana" w:cs="Helvetica"/>
          <w:sz w:val="16"/>
          <w:szCs w:val="16"/>
        </w:rPr>
        <w:t>dnych do prawidłowego wykonania umowy dla celu, dla którego umowa została zawarta, zgodnie ze sztuk</w:t>
      </w:r>
      <w:r>
        <w:rPr>
          <w:rFonts w:ascii="Verdana" w:hAnsi="Verdana" w:cs="Arial"/>
          <w:sz w:val="16"/>
          <w:szCs w:val="16"/>
        </w:rPr>
        <w:t xml:space="preserve">ą </w:t>
      </w:r>
      <w:r>
        <w:rPr>
          <w:rFonts w:ascii="Verdana" w:hAnsi="Verdana" w:cs="Helvetica"/>
          <w:sz w:val="16"/>
          <w:szCs w:val="16"/>
        </w:rPr>
        <w:t>budowlan</w:t>
      </w:r>
      <w:r>
        <w:rPr>
          <w:rFonts w:ascii="Verdana" w:hAnsi="Verdana" w:cs="Arial"/>
          <w:sz w:val="16"/>
          <w:szCs w:val="16"/>
        </w:rPr>
        <w:t>ą</w:t>
      </w:r>
      <w:r>
        <w:rPr>
          <w:rFonts w:ascii="Verdana" w:hAnsi="Verdana" w:cs="Helvetica"/>
          <w:sz w:val="16"/>
          <w:szCs w:val="16"/>
        </w:rPr>
        <w:t>, wiedz</w:t>
      </w:r>
      <w:r>
        <w:rPr>
          <w:rFonts w:ascii="Verdana" w:hAnsi="Verdana" w:cs="Arial"/>
          <w:sz w:val="16"/>
          <w:szCs w:val="16"/>
        </w:rPr>
        <w:t xml:space="preserve">ą </w:t>
      </w:r>
      <w:r>
        <w:rPr>
          <w:rFonts w:ascii="Verdana" w:hAnsi="Verdana" w:cs="Helvetica"/>
          <w:sz w:val="16"/>
          <w:szCs w:val="16"/>
        </w:rPr>
        <w:t>techniczn</w:t>
      </w:r>
      <w:r>
        <w:rPr>
          <w:rFonts w:ascii="Verdana" w:hAnsi="Verdana" w:cs="Arial"/>
          <w:sz w:val="16"/>
          <w:szCs w:val="16"/>
        </w:rPr>
        <w:t xml:space="preserve">ą </w:t>
      </w:r>
      <w:r>
        <w:rPr>
          <w:rFonts w:ascii="Verdana" w:hAnsi="Verdana" w:cs="Helvetica"/>
          <w:sz w:val="16"/>
          <w:szCs w:val="16"/>
        </w:rPr>
        <w:t>oraz obowi</w:t>
      </w:r>
      <w:r>
        <w:rPr>
          <w:rFonts w:ascii="Verdana" w:hAnsi="Verdana" w:cs="Arial"/>
          <w:sz w:val="16"/>
          <w:szCs w:val="16"/>
        </w:rPr>
        <w:t>ą</w:t>
      </w:r>
      <w:r>
        <w:rPr>
          <w:rFonts w:ascii="Verdana" w:hAnsi="Verdana" w:cs="Helvetica"/>
          <w:sz w:val="16"/>
          <w:szCs w:val="16"/>
        </w:rPr>
        <w:t>zuj</w:t>
      </w:r>
      <w:r>
        <w:rPr>
          <w:rFonts w:ascii="Verdana" w:hAnsi="Verdana" w:cs="Arial"/>
          <w:sz w:val="16"/>
          <w:szCs w:val="16"/>
        </w:rPr>
        <w:t>ą</w:t>
      </w:r>
      <w:r>
        <w:rPr>
          <w:rFonts w:ascii="Verdana" w:hAnsi="Verdana" w:cs="Helvetica"/>
          <w:sz w:val="16"/>
          <w:szCs w:val="16"/>
        </w:rPr>
        <w:t>cym prawem, przepisami              i normami, przy doło</w:t>
      </w:r>
      <w:r>
        <w:rPr>
          <w:rFonts w:ascii="Verdana" w:hAnsi="Verdana" w:cs="Arial"/>
          <w:sz w:val="16"/>
          <w:szCs w:val="16"/>
        </w:rPr>
        <w:t>ż</w:t>
      </w:r>
      <w:r>
        <w:rPr>
          <w:rFonts w:ascii="Verdana" w:hAnsi="Verdana" w:cs="Helvetica"/>
          <w:sz w:val="16"/>
          <w:szCs w:val="16"/>
        </w:rPr>
        <w:t>eniu nale</w:t>
      </w:r>
      <w:r>
        <w:rPr>
          <w:rFonts w:ascii="Verdana" w:hAnsi="Verdana" w:cs="Arial"/>
          <w:sz w:val="16"/>
          <w:szCs w:val="16"/>
        </w:rPr>
        <w:t>ż</w:t>
      </w:r>
      <w:r>
        <w:rPr>
          <w:rFonts w:ascii="Verdana" w:hAnsi="Verdana" w:cs="Helvetica"/>
          <w:sz w:val="16"/>
          <w:szCs w:val="16"/>
        </w:rPr>
        <w:t>ytej staranno</w:t>
      </w:r>
      <w:r>
        <w:rPr>
          <w:rFonts w:ascii="Verdana" w:hAnsi="Verdana" w:cs="Arial"/>
          <w:sz w:val="16"/>
          <w:szCs w:val="16"/>
        </w:rPr>
        <w:t>ś</w:t>
      </w:r>
      <w:r>
        <w:rPr>
          <w:rFonts w:ascii="Verdana" w:hAnsi="Verdana" w:cs="Helvetica"/>
          <w:sz w:val="16"/>
          <w:szCs w:val="16"/>
        </w:rPr>
        <w:t>ci wymaganej od profesjonalisty,</w:t>
      </w:r>
    </w:p>
    <w:p w14:paraId="61EC1324" w14:textId="77777777" w:rsidR="00440A1A" w:rsidRDefault="00000000">
      <w:pPr>
        <w:spacing w:after="120" w:line="276" w:lineRule="auto"/>
        <w:ind w:left="284"/>
        <w:jc w:val="both"/>
        <w:rPr>
          <w:rFonts w:ascii="Verdana" w:hAnsi="Verdana" w:cs="Helvetica"/>
          <w:sz w:val="16"/>
          <w:szCs w:val="16"/>
        </w:rPr>
      </w:pPr>
      <w:r>
        <w:rPr>
          <w:rFonts w:ascii="Verdana" w:hAnsi="Verdana" w:cs="Helvetica"/>
          <w:sz w:val="16"/>
          <w:szCs w:val="16"/>
        </w:rPr>
        <w:t>2) informowania Zamawiaj</w:t>
      </w:r>
      <w:r>
        <w:rPr>
          <w:rFonts w:ascii="Verdana" w:hAnsi="Verdana" w:cs="Arial"/>
          <w:sz w:val="16"/>
          <w:szCs w:val="16"/>
        </w:rPr>
        <w:t>ą</w:t>
      </w:r>
      <w:r>
        <w:rPr>
          <w:rFonts w:ascii="Verdana" w:hAnsi="Verdana" w:cs="Helvetica"/>
          <w:sz w:val="16"/>
          <w:szCs w:val="16"/>
        </w:rPr>
        <w:t>cego na pi</w:t>
      </w:r>
      <w:r>
        <w:rPr>
          <w:rFonts w:ascii="Verdana" w:hAnsi="Verdana" w:cs="Arial"/>
          <w:sz w:val="16"/>
          <w:szCs w:val="16"/>
        </w:rPr>
        <w:t>ś</w:t>
      </w:r>
      <w:r>
        <w:rPr>
          <w:rFonts w:ascii="Verdana" w:hAnsi="Verdana" w:cs="Helvetica"/>
          <w:sz w:val="16"/>
          <w:szCs w:val="16"/>
        </w:rPr>
        <w:t>mie o konieczno</w:t>
      </w:r>
      <w:r>
        <w:rPr>
          <w:rFonts w:ascii="Verdana" w:hAnsi="Verdana" w:cs="Arial"/>
          <w:sz w:val="16"/>
          <w:szCs w:val="16"/>
        </w:rPr>
        <w:t>ś</w:t>
      </w:r>
      <w:r>
        <w:rPr>
          <w:rFonts w:ascii="Verdana" w:hAnsi="Verdana" w:cs="Helvetica"/>
          <w:sz w:val="16"/>
          <w:szCs w:val="16"/>
        </w:rPr>
        <w:t>ci wykonania robót zamiennych w terminie 3 dni od daty stwierdzenia konieczno</w:t>
      </w:r>
      <w:r>
        <w:rPr>
          <w:rFonts w:ascii="Verdana" w:hAnsi="Verdana" w:cs="Arial"/>
          <w:sz w:val="16"/>
          <w:szCs w:val="16"/>
        </w:rPr>
        <w:t>ś</w:t>
      </w:r>
      <w:r>
        <w:rPr>
          <w:rFonts w:ascii="Verdana" w:hAnsi="Verdana" w:cs="Helvetica"/>
          <w:sz w:val="16"/>
          <w:szCs w:val="16"/>
        </w:rPr>
        <w:t>ci ich wykonania,</w:t>
      </w:r>
    </w:p>
    <w:p w14:paraId="38A7410B" w14:textId="77777777" w:rsidR="00440A1A" w:rsidRDefault="00000000">
      <w:pPr>
        <w:spacing w:after="120" w:line="276" w:lineRule="auto"/>
        <w:ind w:left="284"/>
        <w:jc w:val="both"/>
        <w:rPr>
          <w:rFonts w:ascii="Verdana" w:hAnsi="Verdana" w:cs="Helvetica"/>
          <w:sz w:val="16"/>
          <w:szCs w:val="16"/>
        </w:rPr>
      </w:pPr>
      <w:r>
        <w:rPr>
          <w:rFonts w:ascii="Verdana" w:hAnsi="Verdana" w:cs="Helvetica"/>
          <w:sz w:val="16"/>
          <w:szCs w:val="16"/>
        </w:rPr>
        <w:t>3) w przypadku zniszczenia lub uszkodzenia mienia b</w:t>
      </w:r>
      <w:r>
        <w:rPr>
          <w:rFonts w:ascii="Verdana" w:hAnsi="Verdana" w:cs="Arial"/>
          <w:sz w:val="16"/>
          <w:szCs w:val="16"/>
        </w:rPr>
        <w:t>ę</w:t>
      </w:r>
      <w:r>
        <w:rPr>
          <w:rFonts w:ascii="Verdana" w:hAnsi="Verdana" w:cs="Helvetica"/>
          <w:sz w:val="16"/>
          <w:szCs w:val="16"/>
        </w:rPr>
        <w:t>d</w:t>
      </w:r>
      <w:r>
        <w:rPr>
          <w:rFonts w:ascii="Verdana" w:hAnsi="Verdana" w:cs="Arial"/>
          <w:sz w:val="16"/>
          <w:szCs w:val="16"/>
        </w:rPr>
        <w:t>ą</w:t>
      </w:r>
      <w:r>
        <w:rPr>
          <w:rFonts w:ascii="Verdana" w:hAnsi="Verdana" w:cs="Helvetica"/>
          <w:sz w:val="16"/>
          <w:szCs w:val="16"/>
        </w:rPr>
        <w:t>cego własno</w:t>
      </w:r>
      <w:r>
        <w:rPr>
          <w:rFonts w:ascii="Verdana" w:hAnsi="Verdana" w:cs="Arial"/>
          <w:sz w:val="16"/>
          <w:szCs w:val="16"/>
        </w:rPr>
        <w:t>ś</w:t>
      </w:r>
      <w:r>
        <w:rPr>
          <w:rFonts w:ascii="Verdana" w:hAnsi="Verdana" w:cs="Helvetica"/>
          <w:sz w:val="16"/>
          <w:szCs w:val="16"/>
        </w:rPr>
        <w:t>ci</w:t>
      </w:r>
      <w:r>
        <w:rPr>
          <w:rFonts w:ascii="Verdana" w:hAnsi="Verdana" w:cs="Arial"/>
          <w:sz w:val="16"/>
          <w:szCs w:val="16"/>
        </w:rPr>
        <w:t xml:space="preserve">ą </w:t>
      </w:r>
      <w:r>
        <w:rPr>
          <w:rFonts w:ascii="Verdana" w:hAnsi="Verdana" w:cs="Helvetica"/>
          <w:sz w:val="16"/>
          <w:szCs w:val="16"/>
        </w:rPr>
        <w:t>Zamawiaj</w:t>
      </w:r>
      <w:r>
        <w:rPr>
          <w:rFonts w:ascii="Verdana" w:hAnsi="Verdana" w:cs="Arial"/>
          <w:sz w:val="16"/>
          <w:szCs w:val="16"/>
        </w:rPr>
        <w:t>ą</w:t>
      </w:r>
      <w:r>
        <w:rPr>
          <w:rFonts w:ascii="Verdana" w:hAnsi="Verdana" w:cs="Helvetica"/>
          <w:sz w:val="16"/>
          <w:szCs w:val="16"/>
        </w:rPr>
        <w:t>cego lub osób trzecich Wykonawca zobowi</w:t>
      </w:r>
      <w:r>
        <w:rPr>
          <w:rFonts w:ascii="Verdana" w:hAnsi="Verdana" w:cs="Arial"/>
          <w:sz w:val="16"/>
          <w:szCs w:val="16"/>
        </w:rPr>
        <w:t>ą</w:t>
      </w:r>
      <w:r>
        <w:rPr>
          <w:rFonts w:ascii="Verdana" w:hAnsi="Verdana" w:cs="Helvetica"/>
          <w:sz w:val="16"/>
          <w:szCs w:val="16"/>
        </w:rPr>
        <w:t>zuje si</w:t>
      </w:r>
      <w:r>
        <w:rPr>
          <w:rFonts w:ascii="Verdana" w:hAnsi="Verdana" w:cs="Arial"/>
          <w:sz w:val="16"/>
          <w:szCs w:val="16"/>
        </w:rPr>
        <w:t xml:space="preserve">ę </w:t>
      </w:r>
      <w:r>
        <w:rPr>
          <w:rFonts w:ascii="Verdana" w:hAnsi="Verdana" w:cs="Helvetica"/>
          <w:sz w:val="16"/>
          <w:szCs w:val="16"/>
        </w:rPr>
        <w:t>do naprawienia szkody na własny koszt poprzez doprowadzenie do stanu poprzedniego tj. do jego odkupienia b</w:t>
      </w:r>
      <w:r>
        <w:rPr>
          <w:rFonts w:ascii="Verdana" w:hAnsi="Verdana" w:cs="Arial"/>
          <w:sz w:val="16"/>
          <w:szCs w:val="16"/>
        </w:rPr>
        <w:t>ą</w:t>
      </w:r>
      <w:r>
        <w:rPr>
          <w:rFonts w:ascii="Verdana" w:hAnsi="Verdana" w:cs="Helvetica"/>
          <w:sz w:val="16"/>
          <w:szCs w:val="16"/>
        </w:rPr>
        <w:t>d</w:t>
      </w:r>
      <w:r>
        <w:rPr>
          <w:rFonts w:ascii="Verdana" w:hAnsi="Verdana" w:cs="Arial"/>
          <w:sz w:val="16"/>
          <w:szCs w:val="16"/>
        </w:rPr>
        <w:t xml:space="preserve">ź </w:t>
      </w:r>
      <w:r>
        <w:rPr>
          <w:rFonts w:ascii="Verdana" w:hAnsi="Verdana" w:cs="Helvetica"/>
          <w:sz w:val="16"/>
          <w:szCs w:val="16"/>
        </w:rPr>
        <w:t>naprawienia,</w:t>
      </w:r>
    </w:p>
    <w:p w14:paraId="03770B3B" w14:textId="77777777" w:rsidR="00440A1A" w:rsidRDefault="00000000">
      <w:pPr>
        <w:spacing w:after="120" w:line="276" w:lineRule="auto"/>
        <w:ind w:left="284"/>
        <w:jc w:val="both"/>
        <w:rPr>
          <w:rFonts w:ascii="Verdana" w:hAnsi="Verdana" w:cs="Helvetica"/>
          <w:sz w:val="16"/>
          <w:szCs w:val="16"/>
        </w:rPr>
      </w:pPr>
      <w:r>
        <w:rPr>
          <w:rFonts w:ascii="Verdana" w:hAnsi="Verdana" w:cs="Helvetica"/>
          <w:sz w:val="16"/>
          <w:szCs w:val="16"/>
        </w:rPr>
        <w:lastRenderedPageBreak/>
        <w:t>4) ponoszenia pełnej odpowiedzialno</w:t>
      </w:r>
      <w:r>
        <w:rPr>
          <w:rFonts w:ascii="Verdana" w:hAnsi="Verdana" w:cs="Arial"/>
          <w:sz w:val="16"/>
          <w:szCs w:val="16"/>
        </w:rPr>
        <w:t>ś</w:t>
      </w:r>
      <w:r>
        <w:rPr>
          <w:rFonts w:ascii="Verdana" w:hAnsi="Verdana" w:cs="Helvetica"/>
          <w:sz w:val="16"/>
          <w:szCs w:val="16"/>
        </w:rPr>
        <w:t>ci za wła</w:t>
      </w:r>
      <w:r>
        <w:rPr>
          <w:rFonts w:ascii="Verdana" w:hAnsi="Verdana" w:cs="Arial"/>
          <w:sz w:val="16"/>
          <w:szCs w:val="16"/>
        </w:rPr>
        <w:t>ś</w:t>
      </w:r>
      <w:r>
        <w:rPr>
          <w:rFonts w:ascii="Verdana" w:hAnsi="Verdana" w:cs="Helvetica"/>
          <w:sz w:val="16"/>
          <w:szCs w:val="16"/>
        </w:rPr>
        <w:t>ciwe wykonanie robót, zapewnianie warunków bezpiecze</w:t>
      </w:r>
      <w:r>
        <w:rPr>
          <w:rFonts w:ascii="Verdana" w:hAnsi="Verdana" w:cs="Arial"/>
          <w:sz w:val="16"/>
          <w:szCs w:val="16"/>
        </w:rPr>
        <w:t>ń</w:t>
      </w:r>
      <w:r>
        <w:rPr>
          <w:rFonts w:ascii="Verdana" w:hAnsi="Verdana" w:cs="Helvetica"/>
          <w:sz w:val="16"/>
          <w:szCs w:val="16"/>
        </w:rPr>
        <w:t>stwa oraz metody organizacyjno-techniczne stosowane w trakcie realizacji prac,</w:t>
      </w:r>
    </w:p>
    <w:p w14:paraId="08F68DCF" w14:textId="77777777" w:rsidR="00440A1A" w:rsidRDefault="00000000">
      <w:pPr>
        <w:spacing w:after="120" w:line="276" w:lineRule="auto"/>
        <w:ind w:left="284"/>
        <w:jc w:val="both"/>
        <w:rPr>
          <w:rFonts w:ascii="Verdana" w:hAnsi="Verdana" w:cs="Helvetica"/>
          <w:sz w:val="16"/>
          <w:szCs w:val="16"/>
        </w:rPr>
      </w:pPr>
      <w:r>
        <w:rPr>
          <w:rFonts w:ascii="Verdana" w:hAnsi="Verdana" w:cs="Helvetica"/>
          <w:sz w:val="16"/>
          <w:szCs w:val="16"/>
        </w:rPr>
        <w:t>5) organizowania pracy w sposób umo</w:t>
      </w:r>
      <w:r>
        <w:rPr>
          <w:rFonts w:ascii="Verdana" w:hAnsi="Verdana" w:cs="Arial"/>
          <w:sz w:val="16"/>
          <w:szCs w:val="16"/>
        </w:rPr>
        <w:t>ż</w:t>
      </w:r>
      <w:r>
        <w:rPr>
          <w:rFonts w:ascii="Verdana" w:hAnsi="Verdana" w:cs="Helvetica"/>
          <w:sz w:val="16"/>
          <w:szCs w:val="16"/>
        </w:rPr>
        <w:t>liwiaj</w:t>
      </w:r>
      <w:r>
        <w:rPr>
          <w:rFonts w:ascii="Verdana" w:hAnsi="Verdana" w:cs="Arial"/>
          <w:sz w:val="16"/>
          <w:szCs w:val="16"/>
        </w:rPr>
        <w:t>ą</w:t>
      </w:r>
      <w:r>
        <w:rPr>
          <w:rFonts w:ascii="Verdana" w:hAnsi="Verdana" w:cs="Helvetica"/>
          <w:sz w:val="16"/>
          <w:szCs w:val="16"/>
        </w:rPr>
        <w:t>cy Zamawiaj</w:t>
      </w:r>
      <w:r>
        <w:rPr>
          <w:rFonts w:ascii="Verdana" w:hAnsi="Verdana" w:cs="Arial"/>
          <w:sz w:val="16"/>
          <w:szCs w:val="16"/>
        </w:rPr>
        <w:t>ą</w:t>
      </w:r>
      <w:r>
        <w:rPr>
          <w:rFonts w:ascii="Verdana" w:hAnsi="Verdana" w:cs="Helvetica"/>
          <w:sz w:val="16"/>
          <w:szCs w:val="16"/>
        </w:rPr>
        <w:t>cemu u</w:t>
      </w:r>
      <w:r>
        <w:rPr>
          <w:rFonts w:ascii="Verdana" w:hAnsi="Verdana" w:cs="Arial"/>
          <w:sz w:val="16"/>
          <w:szCs w:val="16"/>
        </w:rPr>
        <w:t>ż</w:t>
      </w:r>
      <w:r>
        <w:rPr>
          <w:rFonts w:ascii="Verdana" w:hAnsi="Verdana" w:cs="Helvetica"/>
          <w:sz w:val="16"/>
          <w:szCs w:val="16"/>
        </w:rPr>
        <w:t>ywanie obiektu i gwarantuj</w:t>
      </w:r>
      <w:r>
        <w:rPr>
          <w:rFonts w:ascii="Verdana" w:hAnsi="Verdana" w:cs="Arial"/>
          <w:sz w:val="16"/>
          <w:szCs w:val="16"/>
        </w:rPr>
        <w:t>ą</w:t>
      </w:r>
      <w:r>
        <w:rPr>
          <w:rFonts w:ascii="Verdana" w:hAnsi="Verdana" w:cs="Helvetica"/>
          <w:sz w:val="16"/>
          <w:szCs w:val="16"/>
        </w:rPr>
        <w:t>cy bezpiecze</w:t>
      </w:r>
      <w:r>
        <w:rPr>
          <w:rFonts w:ascii="Verdana" w:hAnsi="Verdana" w:cs="Arial"/>
          <w:sz w:val="16"/>
          <w:szCs w:val="16"/>
        </w:rPr>
        <w:t>ń</w:t>
      </w:r>
      <w:r>
        <w:rPr>
          <w:rFonts w:ascii="Verdana" w:hAnsi="Verdana" w:cs="Helvetica"/>
          <w:sz w:val="16"/>
          <w:szCs w:val="16"/>
        </w:rPr>
        <w:t>stwo osób w nim przebywaj</w:t>
      </w:r>
      <w:r>
        <w:rPr>
          <w:rFonts w:ascii="Verdana" w:hAnsi="Verdana" w:cs="Arial"/>
          <w:sz w:val="16"/>
          <w:szCs w:val="16"/>
        </w:rPr>
        <w:t>ą</w:t>
      </w:r>
      <w:r>
        <w:rPr>
          <w:rFonts w:ascii="Verdana" w:hAnsi="Verdana" w:cs="Helvetica"/>
          <w:sz w:val="16"/>
          <w:szCs w:val="16"/>
        </w:rPr>
        <w:t>cych,</w:t>
      </w:r>
    </w:p>
    <w:p w14:paraId="75AAFA97" w14:textId="77777777" w:rsidR="00440A1A" w:rsidRDefault="00000000">
      <w:pPr>
        <w:spacing w:after="120" w:line="276" w:lineRule="auto"/>
        <w:ind w:left="284" w:hanging="284"/>
        <w:jc w:val="both"/>
        <w:rPr>
          <w:rFonts w:ascii="Verdana" w:hAnsi="Verdana" w:cs="Helvetica"/>
          <w:sz w:val="16"/>
          <w:szCs w:val="16"/>
        </w:rPr>
      </w:pPr>
      <w:r>
        <w:rPr>
          <w:rFonts w:ascii="Verdana" w:hAnsi="Verdana" w:cs="Helvetica"/>
          <w:sz w:val="16"/>
          <w:szCs w:val="16"/>
        </w:rPr>
        <w:t>2. Wykonawca o</w:t>
      </w:r>
      <w:r>
        <w:rPr>
          <w:rFonts w:ascii="Verdana" w:hAnsi="Verdana" w:cs="Arial"/>
          <w:sz w:val="16"/>
          <w:szCs w:val="16"/>
        </w:rPr>
        <w:t>ś</w:t>
      </w:r>
      <w:r>
        <w:rPr>
          <w:rFonts w:ascii="Verdana" w:hAnsi="Verdana" w:cs="Helvetica"/>
          <w:sz w:val="16"/>
          <w:szCs w:val="16"/>
        </w:rPr>
        <w:t xml:space="preserve">wiadcza, </w:t>
      </w:r>
      <w:r>
        <w:rPr>
          <w:rFonts w:ascii="Verdana" w:hAnsi="Verdana" w:cs="Arial"/>
          <w:sz w:val="16"/>
          <w:szCs w:val="16"/>
        </w:rPr>
        <w:t>ż</w:t>
      </w:r>
      <w:r>
        <w:rPr>
          <w:rFonts w:ascii="Verdana" w:hAnsi="Verdana" w:cs="Helvetica"/>
          <w:sz w:val="16"/>
          <w:szCs w:val="16"/>
        </w:rPr>
        <w:t>e po zapoznaniu si</w:t>
      </w:r>
      <w:r>
        <w:rPr>
          <w:rFonts w:ascii="Verdana" w:hAnsi="Verdana" w:cs="Arial"/>
          <w:sz w:val="16"/>
          <w:szCs w:val="16"/>
        </w:rPr>
        <w:t xml:space="preserve">ę </w:t>
      </w:r>
      <w:r>
        <w:rPr>
          <w:rFonts w:ascii="Verdana" w:hAnsi="Verdana" w:cs="Helvetica"/>
          <w:sz w:val="16"/>
          <w:szCs w:val="16"/>
        </w:rPr>
        <w:t>ze SWZ i warunkami wykonania umowy nie zachodz</w:t>
      </w:r>
      <w:r>
        <w:rPr>
          <w:rFonts w:ascii="Verdana" w:hAnsi="Verdana" w:cs="Arial"/>
          <w:sz w:val="16"/>
          <w:szCs w:val="16"/>
        </w:rPr>
        <w:t xml:space="preserve">ą </w:t>
      </w:r>
      <w:r>
        <w:rPr>
          <w:rFonts w:ascii="Verdana" w:hAnsi="Verdana" w:cs="Helvetica"/>
          <w:sz w:val="16"/>
          <w:szCs w:val="16"/>
        </w:rPr>
        <w:t>okoliczno</w:t>
      </w:r>
      <w:r>
        <w:rPr>
          <w:rFonts w:ascii="Verdana" w:hAnsi="Verdana" w:cs="Arial"/>
          <w:sz w:val="16"/>
          <w:szCs w:val="16"/>
        </w:rPr>
        <w:t>ś</w:t>
      </w:r>
      <w:r>
        <w:rPr>
          <w:rFonts w:ascii="Verdana" w:hAnsi="Verdana" w:cs="Helvetica"/>
          <w:sz w:val="16"/>
          <w:szCs w:val="16"/>
        </w:rPr>
        <w:t>ci uniemo</w:t>
      </w:r>
      <w:r>
        <w:rPr>
          <w:rFonts w:ascii="Verdana" w:hAnsi="Verdana" w:cs="Arial"/>
          <w:sz w:val="16"/>
          <w:szCs w:val="16"/>
        </w:rPr>
        <w:t>ż</w:t>
      </w:r>
      <w:r>
        <w:rPr>
          <w:rFonts w:ascii="Verdana" w:hAnsi="Verdana" w:cs="Helvetica"/>
          <w:sz w:val="16"/>
          <w:szCs w:val="16"/>
        </w:rPr>
        <w:t>liwiaj</w:t>
      </w:r>
      <w:r>
        <w:rPr>
          <w:rFonts w:ascii="Verdana" w:hAnsi="Verdana" w:cs="Arial"/>
          <w:sz w:val="16"/>
          <w:szCs w:val="16"/>
        </w:rPr>
        <w:t>ą</w:t>
      </w:r>
      <w:r>
        <w:rPr>
          <w:rFonts w:ascii="Verdana" w:hAnsi="Verdana" w:cs="Helvetica"/>
          <w:sz w:val="16"/>
          <w:szCs w:val="16"/>
        </w:rPr>
        <w:t>ce lub utrudniaj</w:t>
      </w:r>
      <w:r>
        <w:rPr>
          <w:rFonts w:ascii="Verdana" w:hAnsi="Verdana" w:cs="Arial"/>
          <w:sz w:val="16"/>
          <w:szCs w:val="16"/>
        </w:rPr>
        <w:t>ą</w:t>
      </w:r>
      <w:r>
        <w:rPr>
          <w:rFonts w:ascii="Verdana" w:hAnsi="Verdana" w:cs="Helvetica"/>
          <w:sz w:val="16"/>
          <w:szCs w:val="16"/>
        </w:rPr>
        <w:t>ce prawidłowe i terminowe wykonanie umowy.</w:t>
      </w:r>
    </w:p>
    <w:p w14:paraId="3B5C5C21" w14:textId="77777777" w:rsidR="00440A1A" w:rsidRDefault="00000000">
      <w:pPr>
        <w:spacing w:after="120" w:line="276" w:lineRule="auto"/>
        <w:ind w:left="284" w:hanging="284"/>
        <w:jc w:val="both"/>
        <w:rPr>
          <w:rFonts w:ascii="Verdana" w:hAnsi="Verdana" w:cs="Helvetica"/>
          <w:sz w:val="16"/>
          <w:szCs w:val="16"/>
        </w:rPr>
      </w:pPr>
      <w:r>
        <w:rPr>
          <w:rFonts w:ascii="Verdana" w:hAnsi="Verdana" w:cs="Helvetica"/>
          <w:sz w:val="16"/>
          <w:szCs w:val="16"/>
        </w:rPr>
        <w:t>3. Wykonawca ponosi pełn</w:t>
      </w:r>
      <w:r>
        <w:rPr>
          <w:rFonts w:ascii="Verdana" w:hAnsi="Verdana" w:cs="Arial"/>
          <w:sz w:val="16"/>
          <w:szCs w:val="16"/>
        </w:rPr>
        <w:t xml:space="preserve">ą </w:t>
      </w:r>
      <w:r>
        <w:rPr>
          <w:rFonts w:ascii="Verdana" w:hAnsi="Verdana" w:cs="Helvetica"/>
          <w:sz w:val="16"/>
          <w:szCs w:val="16"/>
        </w:rPr>
        <w:t>odpowiedzialno</w:t>
      </w:r>
      <w:r>
        <w:rPr>
          <w:rFonts w:ascii="Verdana" w:hAnsi="Verdana" w:cs="Arial"/>
          <w:sz w:val="16"/>
          <w:szCs w:val="16"/>
        </w:rPr>
        <w:t xml:space="preserve">ść </w:t>
      </w:r>
      <w:r>
        <w:rPr>
          <w:rFonts w:ascii="Verdana" w:hAnsi="Verdana" w:cs="Helvetica"/>
          <w:sz w:val="16"/>
          <w:szCs w:val="16"/>
        </w:rPr>
        <w:t>tytułem opłat i kar nało</w:t>
      </w:r>
      <w:r>
        <w:rPr>
          <w:rFonts w:ascii="Verdana" w:hAnsi="Verdana" w:cs="Arial"/>
          <w:sz w:val="16"/>
          <w:szCs w:val="16"/>
        </w:rPr>
        <w:t>ż</w:t>
      </w:r>
      <w:r>
        <w:rPr>
          <w:rFonts w:ascii="Verdana" w:hAnsi="Verdana" w:cs="Helvetica"/>
          <w:sz w:val="16"/>
          <w:szCs w:val="16"/>
        </w:rPr>
        <w:t>onych przez stosowne organy administracji publicznej w zwi</w:t>
      </w:r>
      <w:r>
        <w:rPr>
          <w:rFonts w:ascii="Verdana" w:hAnsi="Verdana" w:cs="Arial"/>
          <w:sz w:val="16"/>
          <w:szCs w:val="16"/>
        </w:rPr>
        <w:t>ą</w:t>
      </w:r>
      <w:r>
        <w:rPr>
          <w:rFonts w:ascii="Verdana" w:hAnsi="Verdana" w:cs="Helvetica"/>
          <w:sz w:val="16"/>
          <w:szCs w:val="16"/>
        </w:rPr>
        <w:t>zku z wykonywaniem przedmiotu umowy z naruszeniem przepisów powszechnie obowi</w:t>
      </w:r>
      <w:r>
        <w:rPr>
          <w:rFonts w:ascii="Verdana" w:hAnsi="Verdana" w:cs="Arial"/>
          <w:sz w:val="16"/>
          <w:szCs w:val="16"/>
        </w:rPr>
        <w:t>ą</w:t>
      </w:r>
      <w:r>
        <w:rPr>
          <w:rFonts w:ascii="Verdana" w:hAnsi="Verdana" w:cs="Helvetica"/>
          <w:sz w:val="16"/>
          <w:szCs w:val="16"/>
        </w:rPr>
        <w:t>zuj</w:t>
      </w:r>
      <w:r>
        <w:rPr>
          <w:rFonts w:ascii="Verdana" w:hAnsi="Verdana" w:cs="Arial"/>
          <w:sz w:val="16"/>
          <w:szCs w:val="16"/>
        </w:rPr>
        <w:t>ą</w:t>
      </w:r>
      <w:r>
        <w:rPr>
          <w:rFonts w:ascii="Verdana" w:hAnsi="Verdana" w:cs="Helvetica"/>
          <w:sz w:val="16"/>
          <w:szCs w:val="16"/>
        </w:rPr>
        <w:t>cego prawa, a w szczególno</w:t>
      </w:r>
      <w:r>
        <w:rPr>
          <w:rFonts w:ascii="Verdana" w:hAnsi="Verdana" w:cs="Arial"/>
          <w:sz w:val="16"/>
          <w:szCs w:val="16"/>
        </w:rPr>
        <w:t>ś</w:t>
      </w:r>
      <w:r>
        <w:rPr>
          <w:rFonts w:ascii="Verdana" w:hAnsi="Verdana" w:cs="Helvetica"/>
          <w:sz w:val="16"/>
          <w:szCs w:val="16"/>
        </w:rPr>
        <w:t>ci dotycz</w:t>
      </w:r>
      <w:r>
        <w:rPr>
          <w:rFonts w:ascii="Verdana" w:hAnsi="Verdana" w:cs="Arial"/>
          <w:sz w:val="16"/>
          <w:szCs w:val="16"/>
        </w:rPr>
        <w:t>ą</w:t>
      </w:r>
      <w:r>
        <w:rPr>
          <w:rFonts w:ascii="Verdana" w:hAnsi="Verdana" w:cs="Helvetica"/>
          <w:sz w:val="16"/>
          <w:szCs w:val="16"/>
        </w:rPr>
        <w:t xml:space="preserve">cych standardów ochrony </w:t>
      </w:r>
      <w:r>
        <w:rPr>
          <w:rFonts w:ascii="Verdana" w:hAnsi="Verdana" w:cs="Arial"/>
          <w:sz w:val="16"/>
          <w:szCs w:val="16"/>
        </w:rPr>
        <w:t>ś</w:t>
      </w:r>
      <w:r>
        <w:rPr>
          <w:rFonts w:ascii="Verdana" w:hAnsi="Verdana" w:cs="Helvetica"/>
          <w:sz w:val="16"/>
          <w:szCs w:val="16"/>
        </w:rPr>
        <w:t>rodowiska.</w:t>
      </w:r>
    </w:p>
    <w:p w14:paraId="61473FC5" w14:textId="77777777" w:rsidR="00440A1A" w:rsidRDefault="00440A1A">
      <w:pPr>
        <w:spacing w:after="120" w:line="276" w:lineRule="auto"/>
        <w:jc w:val="center"/>
        <w:rPr>
          <w:rFonts w:ascii="Verdana" w:hAnsi="Verdana" w:cs="Helvetica-Bold"/>
          <w:b/>
          <w:bCs/>
          <w:sz w:val="16"/>
          <w:szCs w:val="16"/>
        </w:rPr>
      </w:pPr>
    </w:p>
    <w:p w14:paraId="056643FC"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11</w:t>
      </w:r>
    </w:p>
    <w:p w14:paraId="3F4ABEBD"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W czasie realizacji robót Wykonawca:</w:t>
      </w:r>
    </w:p>
    <w:p w14:paraId="3184283C"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1. b</w:t>
      </w:r>
      <w:r>
        <w:rPr>
          <w:rFonts w:ascii="Verdana" w:hAnsi="Verdana" w:cs="Arial"/>
          <w:sz w:val="16"/>
          <w:szCs w:val="16"/>
        </w:rPr>
        <w:t>ę</w:t>
      </w:r>
      <w:r>
        <w:rPr>
          <w:rFonts w:ascii="Verdana" w:hAnsi="Verdana" w:cs="Helvetica"/>
          <w:sz w:val="16"/>
          <w:szCs w:val="16"/>
        </w:rPr>
        <w:t>dzie utrzymywał teren budowy w stanie wolnym od przeszkód komunikacyjnych oraz b</w:t>
      </w:r>
      <w:r>
        <w:rPr>
          <w:rFonts w:ascii="Verdana" w:hAnsi="Verdana" w:cs="Arial"/>
          <w:sz w:val="16"/>
          <w:szCs w:val="16"/>
        </w:rPr>
        <w:t>ę</w:t>
      </w:r>
      <w:r>
        <w:rPr>
          <w:rFonts w:ascii="Verdana" w:hAnsi="Verdana" w:cs="Helvetica"/>
          <w:sz w:val="16"/>
          <w:szCs w:val="16"/>
        </w:rPr>
        <w:t>dzie na bie</w:t>
      </w:r>
      <w:r>
        <w:rPr>
          <w:rFonts w:ascii="Verdana" w:hAnsi="Verdana" w:cs="Arial"/>
          <w:sz w:val="16"/>
          <w:szCs w:val="16"/>
        </w:rPr>
        <w:t>żą</w:t>
      </w:r>
      <w:r>
        <w:rPr>
          <w:rFonts w:ascii="Verdana" w:hAnsi="Verdana" w:cs="Helvetica"/>
          <w:sz w:val="16"/>
          <w:szCs w:val="16"/>
        </w:rPr>
        <w:t>co usuwał wszelkie urz</w:t>
      </w:r>
      <w:r>
        <w:rPr>
          <w:rFonts w:ascii="Verdana" w:hAnsi="Verdana" w:cs="Arial"/>
          <w:sz w:val="16"/>
          <w:szCs w:val="16"/>
        </w:rPr>
        <w:t>ą</w:t>
      </w:r>
      <w:r>
        <w:rPr>
          <w:rFonts w:ascii="Verdana" w:hAnsi="Verdana" w:cs="Helvetica"/>
          <w:sz w:val="16"/>
          <w:szCs w:val="16"/>
        </w:rPr>
        <w:t>dzenia pomocnicze i zb</w:t>
      </w:r>
      <w:r>
        <w:rPr>
          <w:rFonts w:ascii="Verdana" w:hAnsi="Verdana" w:cs="Arial"/>
          <w:sz w:val="16"/>
          <w:szCs w:val="16"/>
        </w:rPr>
        <w:t>ę</w:t>
      </w:r>
      <w:r>
        <w:rPr>
          <w:rFonts w:ascii="Verdana" w:hAnsi="Verdana" w:cs="Helvetica"/>
          <w:sz w:val="16"/>
          <w:szCs w:val="16"/>
        </w:rPr>
        <w:t xml:space="preserve">dne materiały, odpady i </w:t>
      </w:r>
      <w:r>
        <w:rPr>
          <w:rFonts w:ascii="Verdana" w:hAnsi="Verdana" w:cs="Arial"/>
          <w:sz w:val="16"/>
          <w:szCs w:val="16"/>
        </w:rPr>
        <w:t>ś</w:t>
      </w:r>
      <w:r>
        <w:rPr>
          <w:rFonts w:ascii="Verdana" w:hAnsi="Verdana" w:cs="Helvetica"/>
          <w:sz w:val="16"/>
          <w:szCs w:val="16"/>
        </w:rPr>
        <w:t>mieci oraz niepotrzebne urz</w:t>
      </w:r>
      <w:r>
        <w:rPr>
          <w:rFonts w:ascii="Verdana" w:hAnsi="Verdana" w:cs="Arial"/>
          <w:sz w:val="16"/>
          <w:szCs w:val="16"/>
        </w:rPr>
        <w:t>ą</w:t>
      </w:r>
      <w:r>
        <w:rPr>
          <w:rFonts w:ascii="Verdana" w:hAnsi="Verdana" w:cs="Helvetica"/>
          <w:sz w:val="16"/>
          <w:szCs w:val="16"/>
        </w:rPr>
        <w:t>dzenia prowizoryczne na własny koszt,</w:t>
      </w:r>
    </w:p>
    <w:p w14:paraId="36085BE4"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2. wła</w:t>
      </w:r>
      <w:r>
        <w:rPr>
          <w:rFonts w:ascii="Verdana" w:hAnsi="Verdana" w:cs="Arial"/>
          <w:sz w:val="16"/>
          <w:szCs w:val="16"/>
        </w:rPr>
        <w:t>ś</w:t>
      </w:r>
      <w:r>
        <w:rPr>
          <w:rFonts w:ascii="Verdana" w:hAnsi="Verdana" w:cs="Helvetica"/>
          <w:sz w:val="16"/>
          <w:szCs w:val="16"/>
        </w:rPr>
        <w:t>ciwie zabezpieczy miejsce prowadzenia prac. Za szkody powstałe w miejscu prowadzenia prac do chwili ko</w:t>
      </w:r>
      <w:r>
        <w:rPr>
          <w:rFonts w:ascii="Verdana" w:hAnsi="Verdana" w:cs="Arial"/>
          <w:sz w:val="16"/>
          <w:szCs w:val="16"/>
        </w:rPr>
        <w:t>ń</w:t>
      </w:r>
      <w:r>
        <w:rPr>
          <w:rFonts w:ascii="Verdana" w:hAnsi="Verdana" w:cs="Helvetica"/>
          <w:sz w:val="16"/>
          <w:szCs w:val="16"/>
        </w:rPr>
        <w:t>cowego odbioru robót odpowiedzialno</w:t>
      </w:r>
      <w:r>
        <w:rPr>
          <w:rFonts w:ascii="Verdana" w:hAnsi="Verdana" w:cs="Arial"/>
          <w:sz w:val="16"/>
          <w:szCs w:val="16"/>
        </w:rPr>
        <w:t xml:space="preserve">ść </w:t>
      </w:r>
      <w:r>
        <w:rPr>
          <w:rFonts w:ascii="Verdana" w:hAnsi="Verdana" w:cs="Helvetica"/>
          <w:sz w:val="16"/>
          <w:szCs w:val="16"/>
        </w:rPr>
        <w:t>ponosi Wykonawca na zasadach kodeksu cywilnego (art.652                            i 471Kc),</w:t>
      </w:r>
    </w:p>
    <w:p w14:paraId="79BA085A"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3. b</w:t>
      </w:r>
      <w:r>
        <w:rPr>
          <w:rFonts w:ascii="Verdana" w:hAnsi="Verdana" w:cs="Arial"/>
          <w:sz w:val="16"/>
          <w:szCs w:val="16"/>
        </w:rPr>
        <w:t>ę</w:t>
      </w:r>
      <w:r>
        <w:rPr>
          <w:rFonts w:ascii="Verdana" w:hAnsi="Verdana" w:cs="Helvetica"/>
          <w:sz w:val="16"/>
          <w:szCs w:val="16"/>
        </w:rPr>
        <w:t>dzie przestrzegał zasad technologii i jako</w:t>
      </w:r>
      <w:r>
        <w:rPr>
          <w:rFonts w:ascii="Verdana" w:hAnsi="Verdana" w:cs="Arial"/>
          <w:sz w:val="16"/>
          <w:szCs w:val="16"/>
        </w:rPr>
        <w:t>ś</w:t>
      </w:r>
      <w:r>
        <w:rPr>
          <w:rFonts w:ascii="Verdana" w:hAnsi="Verdana" w:cs="Helvetica"/>
          <w:sz w:val="16"/>
          <w:szCs w:val="16"/>
        </w:rPr>
        <w:t>ci wykonawstwa zgodnie z obowi</w:t>
      </w:r>
      <w:r>
        <w:rPr>
          <w:rFonts w:ascii="Verdana" w:hAnsi="Verdana" w:cs="Arial"/>
          <w:sz w:val="16"/>
          <w:szCs w:val="16"/>
        </w:rPr>
        <w:t>ą</w:t>
      </w:r>
      <w:r>
        <w:rPr>
          <w:rFonts w:ascii="Verdana" w:hAnsi="Verdana" w:cs="Helvetica"/>
          <w:sz w:val="16"/>
          <w:szCs w:val="16"/>
        </w:rPr>
        <w:t>zuj</w:t>
      </w:r>
      <w:r>
        <w:rPr>
          <w:rFonts w:ascii="Verdana" w:hAnsi="Verdana" w:cs="Arial"/>
          <w:sz w:val="16"/>
          <w:szCs w:val="16"/>
        </w:rPr>
        <w:t>ą</w:t>
      </w:r>
      <w:r>
        <w:rPr>
          <w:rFonts w:ascii="Verdana" w:hAnsi="Verdana" w:cs="Helvetica"/>
          <w:sz w:val="16"/>
          <w:szCs w:val="16"/>
        </w:rPr>
        <w:t>cymi normami budowlanymi, prawem budowlanym oraz sztuk</w:t>
      </w:r>
      <w:r>
        <w:rPr>
          <w:rFonts w:ascii="Verdana" w:hAnsi="Verdana" w:cs="Arial"/>
          <w:sz w:val="16"/>
          <w:szCs w:val="16"/>
        </w:rPr>
        <w:t xml:space="preserve">ą </w:t>
      </w:r>
      <w:r>
        <w:rPr>
          <w:rFonts w:ascii="Verdana" w:hAnsi="Verdana" w:cs="Helvetica"/>
          <w:sz w:val="16"/>
          <w:szCs w:val="16"/>
        </w:rPr>
        <w:t>budowlan</w:t>
      </w:r>
      <w:r>
        <w:rPr>
          <w:rFonts w:ascii="Verdana" w:hAnsi="Verdana" w:cs="Arial"/>
          <w:sz w:val="16"/>
          <w:szCs w:val="16"/>
        </w:rPr>
        <w:t>ą</w:t>
      </w:r>
      <w:r>
        <w:rPr>
          <w:rFonts w:ascii="Verdana" w:hAnsi="Verdana" w:cs="Helvetica"/>
          <w:sz w:val="16"/>
          <w:szCs w:val="16"/>
        </w:rPr>
        <w:t>,</w:t>
      </w:r>
    </w:p>
    <w:p w14:paraId="70DF4C52"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4. zobowi</w:t>
      </w:r>
      <w:r>
        <w:rPr>
          <w:rFonts w:ascii="Verdana" w:hAnsi="Verdana" w:cs="Arial"/>
          <w:sz w:val="16"/>
          <w:szCs w:val="16"/>
        </w:rPr>
        <w:t>ą</w:t>
      </w:r>
      <w:r>
        <w:rPr>
          <w:rFonts w:ascii="Verdana" w:hAnsi="Verdana" w:cs="Helvetica"/>
          <w:sz w:val="16"/>
          <w:szCs w:val="16"/>
        </w:rPr>
        <w:t>zany b</w:t>
      </w:r>
      <w:r>
        <w:rPr>
          <w:rFonts w:ascii="Verdana" w:hAnsi="Verdana" w:cs="Arial"/>
          <w:sz w:val="16"/>
          <w:szCs w:val="16"/>
        </w:rPr>
        <w:t>ę</w:t>
      </w:r>
      <w:r>
        <w:rPr>
          <w:rFonts w:ascii="Verdana" w:hAnsi="Verdana" w:cs="Helvetica"/>
          <w:sz w:val="16"/>
          <w:szCs w:val="16"/>
        </w:rPr>
        <w:t>dzie ka</w:t>
      </w:r>
      <w:r>
        <w:rPr>
          <w:rFonts w:ascii="Verdana" w:hAnsi="Verdana" w:cs="Arial"/>
          <w:sz w:val="16"/>
          <w:szCs w:val="16"/>
        </w:rPr>
        <w:t>ż</w:t>
      </w:r>
      <w:r>
        <w:rPr>
          <w:rFonts w:ascii="Verdana" w:hAnsi="Verdana" w:cs="Helvetica"/>
          <w:sz w:val="16"/>
          <w:szCs w:val="16"/>
        </w:rPr>
        <w:t>dorazowo do uzgodnienia z Zamawiaj</w:t>
      </w:r>
      <w:r>
        <w:rPr>
          <w:rFonts w:ascii="Verdana" w:hAnsi="Verdana" w:cs="Arial"/>
          <w:sz w:val="16"/>
          <w:szCs w:val="16"/>
        </w:rPr>
        <w:t>ą</w:t>
      </w:r>
      <w:r>
        <w:rPr>
          <w:rFonts w:ascii="Verdana" w:hAnsi="Verdana" w:cs="Helvetica"/>
          <w:sz w:val="16"/>
          <w:szCs w:val="16"/>
        </w:rPr>
        <w:t>cym zmian dot. technologii wykonania robót oraz do uzyskania niezb</w:t>
      </w:r>
      <w:r>
        <w:rPr>
          <w:rFonts w:ascii="Verdana" w:hAnsi="Verdana" w:cs="Arial"/>
          <w:sz w:val="16"/>
          <w:szCs w:val="16"/>
        </w:rPr>
        <w:t>ę</w:t>
      </w:r>
      <w:r>
        <w:rPr>
          <w:rFonts w:ascii="Verdana" w:hAnsi="Verdana" w:cs="Helvetica"/>
          <w:sz w:val="16"/>
          <w:szCs w:val="16"/>
        </w:rPr>
        <w:t>dnych uzgodnie</w:t>
      </w:r>
      <w:r>
        <w:rPr>
          <w:rFonts w:ascii="Verdana" w:hAnsi="Verdana" w:cs="Arial"/>
          <w:sz w:val="16"/>
          <w:szCs w:val="16"/>
        </w:rPr>
        <w:t xml:space="preserve">ń </w:t>
      </w:r>
      <w:r>
        <w:rPr>
          <w:rFonts w:ascii="Verdana" w:hAnsi="Verdana" w:cs="Helvetica"/>
          <w:sz w:val="16"/>
          <w:szCs w:val="16"/>
        </w:rPr>
        <w:t>z wła</w:t>
      </w:r>
      <w:r>
        <w:rPr>
          <w:rFonts w:ascii="Verdana" w:hAnsi="Verdana" w:cs="Arial"/>
          <w:sz w:val="16"/>
          <w:szCs w:val="16"/>
        </w:rPr>
        <w:t>ś</w:t>
      </w:r>
      <w:r>
        <w:rPr>
          <w:rFonts w:ascii="Verdana" w:hAnsi="Verdana" w:cs="Helvetica"/>
          <w:sz w:val="16"/>
          <w:szCs w:val="16"/>
        </w:rPr>
        <w:t>ciwymi organami/instytucjami, je</w:t>
      </w:r>
      <w:r>
        <w:rPr>
          <w:rFonts w:ascii="Verdana" w:hAnsi="Verdana" w:cs="Arial"/>
          <w:sz w:val="16"/>
          <w:szCs w:val="16"/>
        </w:rPr>
        <w:t>ż</w:t>
      </w:r>
      <w:r>
        <w:rPr>
          <w:rFonts w:ascii="Verdana" w:hAnsi="Verdana" w:cs="Helvetica"/>
          <w:sz w:val="16"/>
          <w:szCs w:val="16"/>
        </w:rPr>
        <w:t>eli takie b</w:t>
      </w:r>
      <w:r>
        <w:rPr>
          <w:rFonts w:ascii="Verdana" w:hAnsi="Verdana" w:cs="Arial"/>
          <w:sz w:val="16"/>
          <w:szCs w:val="16"/>
        </w:rPr>
        <w:t>ę</w:t>
      </w:r>
      <w:r>
        <w:rPr>
          <w:rFonts w:ascii="Verdana" w:hAnsi="Verdana" w:cs="Helvetica"/>
          <w:sz w:val="16"/>
          <w:szCs w:val="16"/>
        </w:rPr>
        <w:t>d</w:t>
      </w:r>
      <w:r>
        <w:rPr>
          <w:rFonts w:ascii="Verdana" w:hAnsi="Verdana" w:cs="Arial"/>
          <w:sz w:val="16"/>
          <w:szCs w:val="16"/>
        </w:rPr>
        <w:t xml:space="preserve">ą </w:t>
      </w:r>
      <w:r>
        <w:rPr>
          <w:rFonts w:ascii="Verdana" w:hAnsi="Verdana" w:cs="Helvetica"/>
          <w:sz w:val="16"/>
          <w:szCs w:val="16"/>
        </w:rPr>
        <w:t>wymagane,</w:t>
      </w:r>
    </w:p>
    <w:p w14:paraId="417FC7B8"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5. w przypadku wprowadzania zasadniczych zmian uzgodnionych z Zamawiaj</w:t>
      </w:r>
      <w:r>
        <w:rPr>
          <w:rFonts w:ascii="Verdana" w:hAnsi="Verdana" w:cs="Arial"/>
          <w:sz w:val="16"/>
          <w:szCs w:val="16"/>
        </w:rPr>
        <w:t>ą</w:t>
      </w:r>
      <w:r>
        <w:rPr>
          <w:rFonts w:ascii="Verdana" w:hAnsi="Verdana" w:cs="Helvetica"/>
          <w:sz w:val="16"/>
          <w:szCs w:val="16"/>
        </w:rPr>
        <w:t>cym, które obni</w:t>
      </w:r>
      <w:r>
        <w:rPr>
          <w:rFonts w:ascii="Verdana" w:hAnsi="Verdana" w:cs="Arial"/>
          <w:sz w:val="16"/>
          <w:szCs w:val="16"/>
        </w:rPr>
        <w:t>ż</w:t>
      </w:r>
      <w:r>
        <w:rPr>
          <w:rFonts w:ascii="Verdana" w:hAnsi="Verdana" w:cs="Helvetica"/>
          <w:sz w:val="16"/>
          <w:szCs w:val="16"/>
        </w:rPr>
        <w:t>aj</w:t>
      </w:r>
      <w:r>
        <w:rPr>
          <w:rFonts w:ascii="Verdana" w:hAnsi="Verdana" w:cs="Arial"/>
          <w:sz w:val="16"/>
          <w:szCs w:val="16"/>
        </w:rPr>
        <w:t xml:space="preserve">ą </w:t>
      </w:r>
      <w:r>
        <w:rPr>
          <w:rFonts w:ascii="Verdana" w:hAnsi="Verdana" w:cs="Helvetica"/>
          <w:sz w:val="16"/>
          <w:szCs w:val="16"/>
        </w:rPr>
        <w:t>warto</w:t>
      </w:r>
      <w:r>
        <w:rPr>
          <w:rFonts w:ascii="Verdana" w:hAnsi="Verdana" w:cs="Arial"/>
          <w:sz w:val="16"/>
          <w:szCs w:val="16"/>
        </w:rPr>
        <w:t xml:space="preserve">ść </w:t>
      </w:r>
      <w:r>
        <w:rPr>
          <w:rFonts w:ascii="Verdana" w:hAnsi="Verdana" w:cs="Helvetica"/>
          <w:sz w:val="16"/>
          <w:szCs w:val="16"/>
        </w:rPr>
        <w:t>robót, Wykonawca zobowi</w:t>
      </w:r>
      <w:r>
        <w:rPr>
          <w:rFonts w:ascii="Verdana" w:hAnsi="Verdana" w:cs="Arial"/>
          <w:sz w:val="16"/>
          <w:szCs w:val="16"/>
        </w:rPr>
        <w:t>ą</w:t>
      </w:r>
      <w:r>
        <w:rPr>
          <w:rFonts w:ascii="Verdana" w:hAnsi="Verdana" w:cs="Helvetica"/>
          <w:sz w:val="16"/>
          <w:szCs w:val="16"/>
        </w:rPr>
        <w:t>zany b</w:t>
      </w:r>
      <w:r>
        <w:rPr>
          <w:rFonts w:ascii="Verdana" w:hAnsi="Verdana" w:cs="Arial"/>
          <w:sz w:val="16"/>
          <w:szCs w:val="16"/>
        </w:rPr>
        <w:t>ę</w:t>
      </w:r>
      <w:r>
        <w:rPr>
          <w:rFonts w:ascii="Verdana" w:hAnsi="Verdana" w:cs="Helvetica"/>
          <w:sz w:val="16"/>
          <w:szCs w:val="16"/>
        </w:rPr>
        <w:t>dzie do przedstawienia Zamawiaj</w:t>
      </w:r>
      <w:r>
        <w:rPr>
          <w:rFonts w:ascii="Verdana" w:hAnsi="Verdana" w:cs="Arial"/>
          <w:sz w:val="16"/>
          <w:szCs w:val="16"/>
        </w:rPr>
        <w:t>ą</w:t>
      </w:r>
      <w:r>
        <w:rPr>
          <w:rFonts w:ascii="Verdana" w:hAnsi="Verdana" w:cs="Helvetica"/>
          <w:sz w:val="16"/>
          <w:szCs w:val="16"/>
        </w:rPr>
        <w:t>cemu kosztorys stanowi</w:t>
      </w:r>
      <w:r>
        <w:rPr>
          <w:rFonts w:ascii="Verdana" w:hAnsi="Verdana" w:cs="Arial"/>
          <w:sz w:val="16"/>
          <w:szCs w:val="16"/>
        </w:rPr>
        <w:t>ą</w:t>
      </w:r>
      <w:r>
        <w:rPr>
          <w:rFonts w:ascii="Verdana" w:hAnsi="Verdana" w:cs="Helvetica"/>
          <w:sz w:val="16"/>
          <w:szCs w:val="16"/>
        </w:rPr>
        <w:t>cy podstaw</w:t>
      </w:r>
      <w:r>
        <w:rPr>
          <w:rFonts w:ascii="Verdana" w:hAnsi="Verdana" w:cs="Arial"/>
          <w:sz w:val="16"/>
          <w:szCs w:val="16"/>
        </w:rPr>
        <w:t xml:space="preserve">ę </w:t>
      </w:r>
      <w:r>
        <w:rPr>
          <w:rFonts w:ascii="Verdana" w:hAnsi="Verdana" w:cs="Helvetica"/>
          <w:sz w:val="16"/>
          <w:szCs w:val="16"/>
        </w:rPr>
        <w:t>do zmniejszenia wynagrodzenia. Dodatkowe projekty/zamienne rysunki wynikaj</w:t>
      </w:r>
      <w:r>
        <w:rPr>
          <w:rFonts w:ascii="Verdana" w:hAnsi="Verdana" w:cs="Arial"/>
          <w:sz w:val="16"/>
          <w:szCs w:val="16"/>
        </w:rPr>
        <w:t>ą</w:t>
      </w:r>
      <w:r>
        <w:rPr>
          <w:rFonts w:ascii="Verdana" w:hAnsi="Verdana" w:cs="Helvetica"/>
          <w:sz w:val="16"/>
          <w:szCs w:val="16"/>
        </w:rPr>
        <w:t>ce z wprowadzonych zmian do dokumentacji projektowej Wykonawca wykona na własny koszt i przeka</w:t>
      </w:r>
      <w:r>
        <w:rPr>
          <w:rFonts w:ascii="Verdana" w:hAnsi="Verdana" w:cs="Arial"/>
          <w:sz w:val="16"/>
          <w:szCs w:val="16"/>
        </w:rPr>
        <w:t>ż</w:t>
      </w:r>
      <w:r>
        <w:rPr>
          <w:rFonts w:ascii="Verdana" w:hAnsi="Verdana" w:cs="Helvetica"/>
          <w:sz w:val="16"/>
          <w:szCs w:val="16"/>
        </w:rPr>
        <w:t>e dla Zamawiaj</w:t>
      </w:r>
      <w:r>
        <w:rPr>
          <w:rFonts w:ascii="Verdana" w:hAnsi="Verdana" w:cs="Arial"/>
          <w:sz w:val="16"/>
          <w:szCs w:val="16"/>
        </w:rPr>
        <w:t>ą</w:t>
      </w:r>
      <w:r>
        <w:rPr>
          <w:rFonts w:ascii="Verdana" w:hAnsi="Verdana" w:cs="Helvetica"/>
          <w:sz w:val="16"/>
          <w:szCs w:val="16"/>
        </w:rPr>
        <w:t>cego w 2 egz.,</w:t>
      </w:r>
    </w:p>
    <w:p w14:paraId="5E1DC744"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6. na własny koszt dokona demonta</w:t>
      </w:r>
      <w:r>
        <w:rPr>
          <w:rFonts w:ascii="Verdana" w:hAnsi="Verdana" w:cs="Arial"/>
          <w:sz w:val="16"/>
          <w:szCs w:val="16"/>
        </w:rPr>
        <w:t>ż</w:t>
      </w:r>
      <w:r>
        <w:rPr>
          <w:rFonts w:ascii="Verdana" w:hAnsi="Verdana" w:cs="Helvetica"/>
          <w:sz w:val="16"/>
          <w:szCs w:val="16"/>
        </w:rPr>
        <w:t>u wyposa</w:t>
      </w:r>
      <w:r>
        <w:rPr>
          <w:rFonts w:ascii="Verdana" w:hAnsi="Verdana" w:cs="Arial"/>
          <w:sz w:val="16"/>
          <w:szCs w:val="16"/>
        </w:rPr>
        <w:t>ż</w:t>
      </w:r>
      <w:r>
        <w:rPr>
          <w:rFonts w:ascii="Verdana" w:hAnsi="Verdana" w:cs="Helvetica"/>
          <w:sz w:val="16"/>
          <w:szCs w:val="16"/>
        </w:rPr>
        <w:t>enia koliduj</w:t>
      </w:r>
      <w:r>
        <w:rPr>
          <w:rFonts w:ascii="Verdana" w:hAnsi="Verdana" w:cs="Arial"/>
          <w:sz w:val="16"/>
          <w:szCs w:val="16"/>
        </w:rPr>
        <w:t>ą</w:t>
      </w:r>
      <w:r>
        <w:rPr>
          <w:rFonts w:ascii="Verdana" w:hAnsi="Verdana" w:cs="Helvetica"/>
          <w:sz w:val="16"/>
          <w:szCs w:val="16"/>
        </w:rPr>
        <w:t>cego z prowadzeniem prac budowlanych                                i wykonaniem przedmiotu umowy.</w:t>
      </w:r>
    </w:p>
    <w:p w14:paraId="37726B59" w14:textId="77777777" w:rsidR="00440A1A" w:rsidRDefault="00440A1A">
      <w:pPr>
        <w:spacing w:after="120" w:line="276" w:lineRule="auto"/>
        <w:jc w:val="center"/>
        <w:rPr>
          <w:rFonts w:ascii="Verdana" w:hAnsi="Verdana" w:cs="Helvetica-Bold"/>
          <w:b/>
          <w:bCs/>
          <w:sz w:val="16"/>
          <w:szCs w:val="16"/>
        </w:rPr>
      </w:pPr>
    </w:p>
    <w:p w14:paraId="3B8D0189" w14:textId="63A93620"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12</w:t>
      </w:r>
    </w:p>
    <w:p w14:paraId="2B80B432"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Po zako</w:t>
      </w:r>
      <w:r>
        <w:rPr>
          <w:rFonts w:ascii="Verdana" w:hAnsi="Verdana" w:cs="Arial"/>
          <w:sz w:val="16"/>
          <w:szCs w:val="16"/>
        </w:rPr>
        <w:t>ń</w:t>
      </w:r>
      <w:r>
        <w:rPr>
          <w:rFonts w:ascii="Verdana" w:hAnsi="Verdana" w:cs="Helvetica"/>
          <w:sz w:val="16"/>
          <w:szCs w:val="16"/>
        </w:rPr>
        <w:t>czeniu robót Wykonawca zobowi</w:t>
      </w:r>
      <w:r>
        <w:rPr>
          <w:rFonts w:ascii="Verdana" w:hAnsi="Verdana" w:cs="Arial"/>
          <w:sz w:val="16"/>
          <w:szCs w:val="16"/>
        </w:rPr>
        <w:t>ą</w:t>
      </w:r>
      <w:r>
        <w:rPr>
          <w:rFonts w:ascii="Verdana" w:hAnsi="Verdana" w:cs="Helvetica"/>
          <w:sz w:val="16"/>
          <w:szCs w:val="16"/>
        </w:rPr>
        <w:t>zany jest uporz</w:t>
      </w:r>
      <w:r>
        <w:rPr>
          <w:rFonts w:ascii="Verdana" w:hAnsi="Verdana" w:cs="Arial"/>
          <w:sz w:val="16"/>
          <w:szCs w:val="16"/>
        </w:rPr>
        <w:t>ą</w:t>
      </w:r>
      <w:r>
        <w:rPr>
          <w:rFonts w:ascii="Verdana" w:hAnsi="Verdana" w:cs="Helvetica"/>
          <w:sz w:val="16"/>
          <w:szCs w:val="16"/>
        </w:rPr>
        <w:t>dkowa</w:t>
      </w:r>
      <w:r>
        <w:rPr>
          <w:rFonts w:ascii="Verdana" w:hAnsi="Verdana" w:cs="Arial"/>
          <w:sz w:val="16"/>
          <w:szCs w:val="16"/>
        </w:rPr>
        <w:t xml:space="preserve">ć </w:t>
      </w:r>
      <w:r>
        <w:rPr>
          <w:rFonts w:ascii="Verdana" w:hAnsi="Verdana" w:cs="Helvetica"/>
          <w:sz w:val="16"/>
          <w:szCs w:val="16"/>
        </w:rPr>
        <w:t>miejsce prowadzenia robót i przekaza</w:t>
      </w:r>
      <w:r>
        <w:rPr>
          <w:rFonts w:ascii="Verdana" w:hAnsi="Verdana" w:cs="Arial"/>
          <w:sz w:val="16"/>
          <w:szCs w:val="16"/>
        </w:rPr>
        <w:t xml:space="preserve">ć </w:t>
      </w:r>
      <w:r>
        <w:rPr>
          <w:rFonts w:ascii="Verdana" w:hAnsi="Verdana" w:cs="Helvetica"/>
          <w:sz w:val="16"/>
          <w:szCs w:val="16"/>
        </w:rPr>
        <w:t>je Zamawiaj</w:t>
      </w:r>
      <w:r>
        <w:rPr>
          <w:rFonts w:ascii="Verdana" w:hAnsi="Verdana" w:cs="Arial"/>
          <w:sz w:val="16"/>
          <w:szCs w:val="16"/>
        </w:rPr>
        <w:t>ą</w:t>
      </w:r>
      <w:r>
        <w:rPr>
          <w:rFonts w:ascii="Verdana" w:hAnsi="Verdana" w:cs="Helvetica"/>
          <w:sz w:val="16"/>
          <w:szCs w:val="16"/>
        </w:rPr>
        <w:t>cemu z terminie ustalonym na odbiór robót.</w:t>
      </w:r>
    </w:p>
    <w:p w14:paraId="6CCBE28E" w14:textId="77777777" w:rsidR="00440A1A" w:rsidRDefault="00440A1A">
      <w:pPr>
        <w:spacing w:after="120" w:line="276" w:lineRule="auto"/>
        <w:jc w:val="center"/>
        <w:rPr>
          <w:rFonts w:ascii="Verdana" w:hAnsi="Verdana" w:cs="Helvetica-Bold"/>
          <w:b/>
          <w:bCs/>
          <w:sz w:val="16"/>
          <w:szCs w:val="16"/>
        </w:rPr>
      </w:pPr>
    </w:p>
    <w:p w14:paraId="027F29C3" w14:textId="77777777" w:rsidR="00E14EB0" w:rsidRDefault="00E14EB0">
      <w:pPr>
        <w:spacing w:after="120" w:line="276" w:lineRule="auto"/>
        <w:jc w:val="center"/>
        <w:rPr>
          <w:rFonts w:ascii="Verdana" w:hAnsi="Verdana" w:cs="Helvetica-Bold"/>
          <w:b/>
          <w:bCs/>
          <w:sz w:val="16"/>
          <w:szCs w:val="16"/>
        </w:rPr>
      </w:pPr>
    </w:p>
    <w:p w14:paraId="64BF4876"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§13</w:t>
      </w:r>
    </w:p>
    <w:p w14:paraId="194BBFD8"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1</w:t>
      </w:r>
      <w:r>
        <w:rPr>
          <w:rFonts w:ascii="Verdana" w:hAnsi="Verdana" w:cs="Helvetica-Bold"/>
          <w:b/>
          <w:bCs/>
          <w:sz w:val="16"/>
          <w:szCs w:val="16"/>
        </w:rPr>
        <w:t xml:space="preserve">. </w:t>
      </w:r>
      <w:r>
        <w:rPr>
          <w:rFonts w:ascii="Verdana" w:hAnsi="Verdana" w:cs="Helvetica"/>
          <w:sz w:val="16"/>
          <w:szCs w:val="16"/>
        </w:rPr>
        <w:t>Wykonawca zobowi</w:t>
      </w:r>
      <w:r>
        <w:rPr>
          <w:rFonts w:ascii="Verdana" w:hAnsi="Verdana" w:cs="Arial"/>
          <w:sz w:val="16"/>
          <w:szCs w:val="16"/>
        </w:rPr>
        <w:t>ą</w:t>
      </w:r>
      <w:r>
        <w:rPr>
          <w:rFonts w:ascii="Verdana" w:hAnsi="Verdana" w:cs="Helvetica"/>
          <w:sz w:val="16"/>
          <w:szCs w:val="16"/>
        </w:rPr>
        <w:t>zuje si</w:t>
      </w:r>
      <w:r>
        <w:rPr>
          <w:rFonts w:ascii="Verdana" w:hAnsi="Verdana" w:cs="Arial"/>
          <w:sz w:val="16"/>
          <w:szCs w:val="16"/>
        </w:rPr>
        <w:t xml:space="preserve">ę </w:t>
      </w:r>
      <w:r>
        <w:rPr>
          <w:rFonts w:ascii="Verdana" w:hAnsi="Verdana" w:cs="Helvetica"/>
          <w:sz w:val="16"/>
          <w:szCs w:val="16"/>
        </w:rPr>
        <w:t>wykona</w:t>
      </w:r>
      <w:r>
        <w:rPr>
          <w:rFonts w:ascii="Verdana" w:hAnsi="Verdana" w:cs="Arial"/>
          <w:sz w:val="16"/>
          <w:szCs w:val="16"/>
        </w:rPr>
        <w:t xml:space="preserve">ć </w:t>
      </w:r>
      <w:r>
        <w:rPr>
          <w:rFonts w:ascii="Verdana" w:hAnsi="Verdana" w:cs="Helvetica"/>
          <w:sz w:val="16"/>
          <w:szCs w:val="16"/>
        </w:rPr>
        <w:t>roboty budowlane z materiałów własnych.</w:t>
      </w:r>
    </w:p>
    <w:p w14:paraId="0A0B874E"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2. Materiały, o których mowa w ust.1, powinny odpowiada</w:t>
      </w:r>
      <w:r>
        <w:rPr>
          <w:rFonts w:ascii="Verdana" w:hAnsi="Verdana" w:cs="Arial"/>
          <w:sz w:val="16"/>
          <w:szCs w:val="16"/>
        </w:rPr>
        <w:t>ć</w:t>
      </w:r>
      <w:r>
        <w:rPr>
          <w:rFonts w:ascii="Verdana" w:hAnsi="Verdana" w:cs="Helvetica"/>
          <w:sz w:val="16"/>
          <w:szCs w:val="16"/>
        </w:rPr>
        <w:t>, co do jako</w:t>
      </w:r>
      <w:r>
        <w:rPr>
          <w:rFonts w:ascii="Verdana" w:hAnsi="Verdana" w:cs="Arial"/>
          <w:sz w:val="16"/>
          <w:szCs w:val="16"/>
        </w:rPr>
        <w:t>ś</w:t>
      </w:r>
      <w:r>
        <w:rPr>
          <w:rFonts w:ascii="Verdana" w:hAnsi="Verdana" w:cs="Helvetica"/>
          <w:sz w:val="16"/>
          <w:szCs w:val="16"/>
        </w:rPr>
        <w:t>ci wymogom wyrobów dopuszczonych do obrotu i stosowania w budownictwie okre</w:t>
      </w:r>
      <w:r>
        <w:rPr>
          <w:rFonts w:ascii="Verdana" w:hAnsi="Verdana" w:cs="Arial"/>
          <w:sz w:val="16"/>
          <w:szCs w:val="16"/>
        </w:rPr>
        <w:t>ś</w:t>
      </w:r>
      <w:r>
        <w:rPr>
          <w:rFonts w:ascii="Verdana" w:hAnsi="Verdana" w:cs="Helvetica"/>
          <w:sz w:val="16"/>
          <w:szCs w:val="16"/>
        </w:rPr>
        <w:t>lonym w art.10 ustawy Prawo budowlane.</w:t>
      </w:r>
    </w:p>
    <w:p w14:paraId="775279E6" w14:textId="77777777" w:rsidR="00440A1A" w:rsidRDefault="00000000">
      <w:pPr>
        <w:spacing w:after="120" w:line="276" w:lineRule="auto"/>
        <w:jc w:val="both"/>
        <w:rPr>
          <w:rFonts w:ascii="Verdana" w:hAnsi="Verdana" w:cs="Helvetica-Bold"/>
          <w:b/>
          <w:bCs/>
          <w:sz w:val="16"/>
          <w:szCs w:val="16"/>
        </w:rPr>
      </w:pPr>
      <w:r>
        <w:rPr>
          <w:rFonts w:ascii="Verdana" w:hAnsi="Verdana" w:cs="Helvetica"/>
          <w:sz w:val="16"/>
          <w:szCs w:val="16"/>
        </w:rPr>
        <w:t>3. Na ka</w:t>
      </w:r>
      <w:r>
        <w:rPr>
          <w:rFonts w:ascii="Verdana" w:hAnsi="Verdana" w:cs="Arial"/>
          <w:sz w:val="16"/>
          <w:szCs w:val="16"/>
        </w:rPr>
        <w:t>ż</w:t>
      </w:r>
      <w:r>
        <w:rPr>
          <w:rFonts w:ascii="Verdana" w:hAnsi="Verdana" w:cs="Helvetica"/>
          <w:sz w:val="16"/>
          <w:szCs w:val="16"/>
        </w:rPr>
        <w:t xml:space="preserve">de </w:t>
      </w:r>
      <w:r>
        <w:rPr>
          <w:rFonts w:ascii="Verdana" w:hAnsi="Verdana" w:cs="Arial"/>
          <w:sz w:val="16"/>
          <w:szCs w:val="16"/>
        </w:rPr>
        <w:t>żą</w:t>
      </w:r>
      <w:r>
        <w:rPr>
          <w:rFonts w:ascii="Verdana" w:hAnsi="Verdana" w:cs="Helvetica"/>
          <w:sz w:val="16"/>
          <w:szCs w:val="16"/>
        </w:rPr>
        <w:t>danie zamawiaj</w:t>
      </w:r>
      <w:r>
        <w:rPr>
          <w:rFonts w:ascii="Verdana" w:hAnsi="Verdana" w:cs="Arial"/>
          <w:sz w:val="16"/>
          <w:szCs w:val="16"/>
        </w:rPr>
        <w:t>ą</w:t>
      </w:r>
      <w:r>
        <w:rPr>
          <w:rFonts w:ascii="Verdana" w:hAnsi="Verdana" w:cs="Helvetica"/>
          <w:sz w:val="16"/>
          <w:szCs w:val="16"/>
        </w:rPr>
        <w:t>cego Wykonawca zobowi</w:t>
      </w:r>
      <w:r>
        <w:rPr>
          <w:rFonts w:ascii="Verdana" w:hAnsi="Verdana" w:cs="Arial"/>
          <w:sz w:val="16"/>
          <w:szCs w:val="16"/>
        </w:rPr>
        <w:t>ą</w:t>
      </w:r>
      <w:r>
        <w:rPr>
          <w:rFonts w:ascii="Verdana" w:hAnsi="Verdana" w:cs="Helvetica"/>
          <w:sz w:val="16"/>
          <w:szCs w:val="16"/>
        </w:rPr>
        <w:t>zany jest do okazania w stosunku do wskazanych materiałów certyfikatu na znak bezpiecze</w:t>
      </w:r>
      <w:r>
        <w:rPr>
          <w:rFonts w:ascii="Verdana" w:hAnsi="Verdana" w:cs="Arial"/>
          <w:sz w:val="16"/>
          <w:szCs w:val="16"/>
        </w:rPr>
        <w:t>ń</w:t>
      </w:r>
      <w:r>
        <w:rPr>
          <w:rFonts w:ascii="Verdana" w:hAnsi="Verdana" w:cs="Helvetica"/>
          <w:sz w:val="16"/>
          <w:szCs w:val="16"/>
        </w:rPr>
        <w:t>stwa, deklaracj</w:t>
      </w:r>
      <w:r>
        <w:rPr>
          <w:rFonts w:ascii="Verdana" w:hAnsi="Verdana" w:cs="Arial"/>
          <w:sz w:val="16"/>
          <w:szCs w:val="16"/>
        </w:rPr>
        <w:t xml:space="preserve">ę </w:t>
      </w:r>
      <w:r>
        <w:rPr>
          <w:rFonts w:ascii="Verdana" w:hAnsi="Verdana" w:cs="Helvetica"/>
          <w:sz w:val="16"/>
          <w:szCs w:val="16"/>
        </w:rPr>
        <w:t>zgodno</w:t>
      </w:r>
      <w:r>
        <w:rPr>
          <w:rFonts w:ascii="Verdana" w:hAnsi="Verdana" w:cs="Arial"/>
          <w:sz w:val="16"/>
          <w:szCs w:val="16"/>
        </w:rPr>
        <w:t>ś</w:t>
      </w:r>
      <w:r>
        <w:rPr>
          <w:rFonts w:ascii="Verdana" w:hAnsi="Verdana" w:cs="Helvetica"/>
          <w:sz w:val="16"/>
          <w:szCs w:val="16"/>
        </w:rPr>
        <w:t>ci z Polsk</w:t>
      </w:r>
      <w:r>
        <w:rPr>
          <w:rFonts w:ascii="Verdana" w:hAnsi="Verdana" w:cs="Arial"/>
          <w:sz w:val="16"/>
          <w:szCs w:val="16"/>
        </w:rPr>
        <w:t xml:space="preserve">ą </w:t>
      </w:r>
      <w:r>
        <w:rPr>
          <w:rFonts w:ascii="Verdana" w:hAnsi="Verdana" w:cs="Helvetica"/>
          <w:sz w:val="16"/>
          <w:szCs w:val="16"/>
        </w:rPr>
        <w:t>Norm</w:t>
      </w:r>
      <w:r>
        <w:rPr>
          <w:rFonts w:ascii="Verdana" w:hAnsi="Verdana" w:cs="Arial"/>
          <w:sz w:val="16"/>
          <w:szCs w:val="16"/>
        </w:rPr>
        <w:t xml:space="preserve">ą </w:t>
      </w:r>
      <w:r>
        <w:rPr>
          <w:rFonts w:ascii="Verdana" w:hAnsi="Verdana" w:cs="Helvetica"/>
          <w:sz w:val="16"/>
          <w:szCs w:val="16"/>
        </w:rPr>
        <w:t>lub aprobat</w:t>
      </w:r>
      <w:r>
        <w:rPr>
          <w:rFonts w:ascii="Verdana" w:hAnsi="Verdana" w:cs="Arial"/>
          <w:sz w:val="16"/>
          <w:szCs w:val="16"/>
        </w:rPr>
        <w:t xml:space="preserve">ę </w:t>
      </w:r>
      <w:r>
        <w:rPr>
          <w:rFonts w:ascii="Verdana" w:hAnsi="Verdana" w:cs="Helvetica"/>
          <w:sz w:val="16"/>
          <w:szCs w:val="16"/>
        </w:rPr>
        <w:t>techniczn</w:t>
      </w:r>
      <w:r>
        <w:rPr>
          <w:rFonts w:ascii="Verdana" w:hAnsi="Verdana" w:cs="Arial"/>
          <w:sz w:val="16"/>
          <w:szCs w:val="16"/>
        </w:rPr>
        <w:t>ą</w:t>
      </w:r>
      <w:r>
        <w:rPr>
          <w:rFonts w:ascii="Verdana" w:hAnsi="Verdana" w:cs="Helvetica-Bold"/>
          <w:b/>
          <w:bCs/>
          <w:sz w:val="16"/>
          <w:szCs w:val="16"/>
        </w:rPr>
        <w:t>.</w:t>
      </w:r>
    </w:p>
    <w:p w14:paraId="321B6018" w14:textId="77777777" w:rsidR="00440A1A" w:rsidRDefault="00000000">
      <w:pPr>
        <w:tabs>
          <w:tab w:val="left" w:pos="360"/>
        </w:tabs>
        <w:suppressAutoHyphens/>
        <w:spacing w:after="120" w:line="240" w:lineRule="auto"/>
        <w:ind w:left="142" w:hanging="142"/>
        <w:jc w:val="both"/>
        <w:rPr>
          <w:rFonts w:ascii="Verdana" w:eastAsia="Times New Roman" w:hAnsi="Verdana" w:cs="Verdana"/>
          <w:bCs/>
          <w:sz w:val="16"/>
          <w:szCs w:val="16"/>
          <w:lang w:eastAsia="ar-SA"/>
        </w:rPr>
      </w:pPr>
      <w:r>
        <w:rPr>
          <w:rFonts w:ascii="Verdana" w:eastAsia="Times New Roman" w:hAnsi="Verdana" w:cs="Verdana"/>
          <w:sz w:val="16"/>
          <w:szCs w:val="16"/>
          <w:lang w:eastAsia="ar-SA"/>
        </w:rPr>
        <w:t xml:space="preserve">4. W uzasadnionych przypadkach na żądanie </w:t>
      </w:r>
      <w:r>
        <w:rPr>
          <w:rFonts w:ascii="Verdana" w:eastAsia="Times New Roman" w:hAnsi="Verdana" w:cs="Verdana"/>
          <w:bCs/>
          <w:sz w:val="16"/>
          <w:szCs w:val="16"/>
          <w:lang w:eastAsia="ar-SA"/>
        </w:rPr>
        <w:t>Zamawiającego, Wykonawca</w:t>
      </w:r>
      <w:r>
        <w:rPr>
          <w:rFonts w:ascii="Verdana" w:eastAsia="Times New Roman" w:hAnsi="Verdana" w:cs="Verdana"/>
          <w:sz w:val="16"/>
          <w:szCs w:val="16"/>
          <w:lang w:eastAsia="ar-SA"/>
        </w:rPr>
        <w:t xml:space="preserve"> musi przedstawić dodatkowe badania laboratoryjne wbudowanych materiałów. Badania te </w:t>
      </w:r>
      <w:r>
        <w:rPr>
          <w:rFonts w:ascii="Verdana" w:eastAsia="Times New Roman" w:hAnsi="Verdana" w:cs="Verdana"/>
          <w:bCs/>
          <w:sz w:val="16"/>
          <w:szCs w:val="16"/>
          <w:lang w:eastAsia="ar-SA"/>
        </w:rPr>
        <w:t xml:space="preserve">Wykonawca </w:t>
      </w:r>
      <w:r>
        <w:rPr>
          <w:rFonts w:ascii="Verdana" w:eastAsia="Times New Roman" w:hAnsi="Verdana" w:cs="Verdana"/>
          <w:sz w:val="16"/>
          <w:szCs w:val="16"/>
          <w:lang w:eastAsia="ar-SA"/>
        </w:rPr>
        <w:t>wykonana własny koszt.</w:t>
      </w:r>
    </w:p>
    <w:p w14:paraId="5F425627" w14:textId="77777777" w:rsidR="00440A1A" w:rsidRDefault="00440A1A">
      <w:pPr>
        <w:spacing w:after="120" w:line="276" w:lineRule="auto"/>
        <w:jc w:val="center"/>
        <w:rPr>
          <w:rFonts w:ascii="Verdana" w:hAnsi="Verdana" w:cs="Helvetica-Bold"/>
          <w:b/>
          <w:bCs/>
          <w:sz w:val="16"/>
          <w:szCs w:val="16"/>
        </w:rPr>
      </w:pPr>
    </w:p>
    <w:p w14:paraId="0EF0036B"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§14</w:t>
      </w:r>
    </w:p>
    <w:p w14:paraId="28BFCCE8" w14:textId="77777777" w:rsidR="00440A1A" w:rsidRDefault="00000000">
      <w:pPr>
        <w:spacing w:after="120" w:line="300" w:lineRule="auto"/>
        <w:rPr>
          <w:rFonts w:ascii="Verdana" w:hAnsi="Verdana" w:cs="Arial"/>
          <w:sz w:val="16"/>
          <w:szCs w:val="16"/>
        </w:rPr>
      </w:pPr>
      <w:r>
        <w:rPr>
          <w:rFonts w:ascii="Verdana" w:hAnsi="Verdana" w:cs="Arial"/>
          <w:sz w:val="16"/>
          <w:szCs w:val="16"/>
        </w:rPr>
        <w:t>Odbiory robót dokonywane będą na następujących zasadach:</w:t>
      </w:r>
    </w:p>
    <w:p w14:paraId="61249A20" w14:textId="77777777" w:rsidR="00440A1A" w:rsidRDefault="00000000">
      <w:pPr>
        <w:spacing w:after="120" w:line="300" w:lineRule="auto"/>
        <w:rPr>
          <w:rFonts w:ascii="Verdana" w:hAnsi="Verdana" w:cs="Arial,Bold"/>
          <w:b/>
          <w:bCs/>
          <w:sz w:val="16"/>
          <w:szCs w:val="16"/>
        </w:rPr>
      </w:pPr>
      <w:r>
        <w:rPr>
          <w:rFonts w:ascii="Verdana" w:hAnsi="Verdana" w:cs="Arial,Bold"/>
          <w:b/>
          <w:bCs/>
          <w:sz w:val="16"/>
          <w:szCs w:val="16"/>
        </w:rPr>
        <w:t>1. Odbiór robót zanikających i ulegających zakryciu:</w:t>
      </w:r>
    </w:p>
    <w:p w14:paraId="5439A028" w14:textId="24A1201F"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lastRenderedPageBreak/>
        <w:t xml:space="preserve">a. </w:t>
      </w:r>
      <w:r>
        <w:rPr>
          <w:rFonts w:ascii="Verdana" w:hAnsi="Verdana" w:cs="Arial"/>
          <w:sz w:val="16"/>
          <w:szCs w:val="16"/>
        </w:rPr>
        <w:t xml:space="preserve">Wykonawca nie jest uprawniony do zakrycia wykonanej roboty budowlanej bez uprzedniej zgody </w:t>
      </w:r>
      <w:r w:rsidR="00E142F9">
        <w:rPr>
          <w:rFonts w:ascii="Verdana" w:hAnsi="Verdana" w:cs="Arial"/>
          <w:sz w:val="16"/>
          <w:szCs w:val="16"/>
        </w:rPr>
        <w:t>Zamawiającego</w:t>
      </w:r>
      <w:r>
        <w:rPr>
          <w:rFonts w:ascii="Verdana" w:hAnsi="Verdana" w:cs="Arial"/>
          <w:sz w:val="16"/>
          <w:szCs w:val="16"/>
        </w:rPr>
        <w:t>. Wykonawca, ma obowiązek umożliwić Inspektorowi nadzoru inwestorskiego sprawdzenie każdej roboty budowlanej zanikającej lub która ulega zakryciu.</w:t>
      </w:r>
    </w:p>
    <w:p w14:paraId="41C1F2E7" w14:textId="43B6C43C" w:rsidR="00440A1A" w:rsidRDefault="00000000">
      <w:pPr>
        <w:spacing w:after="120" w:line="300" w:lineRule="auto"/>
        <w:ind w:left="284" w:hanging="284"/>
        <w:rPr>
          <w:rFonts w:ascii="Verdana" w:hAnsi="Verdana" w:cs="Arial"/>
          <w:sz w:val="16"/>
          <w:szCs w:val="16"/>
        </w:rPr>
      </w:pPr>
      <w:r>
        <w:rPr>
          <w:rFonts w:ascii="Verdana" w:hAnsi="Verdana" w:cs="Arial"/>
          <w:b/>
          <w:sz w:val="16"/>
          <w:szCs w:val="16"/>
        </w:rPr>
        <w:t>b.</w:t>
      </w:r>
      <w:r>
        <w:rPr>
          <w:rFonts w:ascii="Verdana" w:hAnsi="Verdana" w:cs="Arial"/>
          <w:sz w:val="16"/>
          <w:szCs w:val="16"/>
        </w:rPr>
        <w:t xml:space="preserve"> Wykonawca zgłasza gotowość do odbioru robót zanikających i ulegających zakryciu wpisem do Dziennika budowy i jednocześnie zawiadamia o tej gotowości </w:t>
      </w:r>
      <w:proofErr w:type="spellStart"/>
      <w:r w:rsidR="00E142F9">
        <w:rPr>
          <w:rFonts w:ascii="Verdana" w:hAnsi="Verdana" w:cs="Arial"/>
          <w:sz w:val="16"/>
          <w:szCs w:val="16"/>
        </w:rPr>
        <w:t>Zamawiajacego</w:t>
      </w:r>
      <w:proofErr w:type="spellEnd"/>
      <w:r>
        <w:rPr>
          <w:rFonts w:ascii="Verdana" w:hAnsi="Verdana" w:cs="Arial"/>
          <w:sz w:val="16"/>
          <w:szCs w:val="16"/>
        </w:rPr>
        <w:t>.</w:t>
      </w:r>
    </w:p>
    <w:p w14:paraId="48904FA0" w14:textId="6E5EB7F9"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c. </w:t>
      </w:r>
      <w:r w:rsidR="00E142F9">
        <w:rPr>
          <w:rFonts w:ascii="Verdana" w:hAnsi="Verdana" w:cs="Arial"/>
          <w:sz w:val="16"/>
          <w:szCs w:val="16"/>
        </w:rPr>
        <w:t xml:space="preserve">Zamawiający </w:t>
      </w:r>
      <w:r>
        <w:rPr>
          <w:rFonts w:ascii="Verdana" w:hAnsi="Verdana" w:cs="Arial"/>
          <w:sz w:val="16"/>
          <w:szCs w:val="16"/>
        </w:rPr>
        <w:t>dokonuje odbioru zgłoszonych przez Wykonawcę robót zanikającyc</w:t>
      </w:r>
      <w:r w:rsidR="00E142F9">
        <w:rPr>
          <w:rFonts w:ascii="Verdana" w:hAnsi="Verdana" w:cs="Arial"/>
          <w:sz w:val="16"/>
          <w:szCs w:val="16"/>
        </w:rPr>
        <w:t>h</w:t>
      </w:r>
      <w:r>
        <w:rPr>
          <w:rFonts w:ascii="Verdana" w:hAnsi="Verdana" w:cs="Arial"/>
          <w:sz w:val="16"/>
          <w:szCs w:val="16"/>
        </w:rPr>
        <w:t xml:space="preserve"> i ulegających zakryciu niezwłocznie i potwierdza odbiór robót wpisem do Dziennika budowy.</w:t>
      </w:r>
    </w:p>
    <w:p w14:paraId="634B8072" w14:textId="000F849A"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d. </w:t>
      </w:r>
      <w:r w:rsidR="00E142F9">
        <w:rPr>
          <w:rFonts w:ascii="Verdana" w:hAnsi="Verdana" w:cs="Arial"/>
          <w:sz w:val="16"/>
          <w:szCs w:val="16"/>
        </w:rPr>
        <w:t xml:space="preserve">Zamawiający </w:t>
      </w:r>
      <w:r>
        <w:rPr>
          <w:rFonts w:ascii="Verdana" w:hAnsi="Verdana" w:cs="Arial"/>
          <w:sz w:val="16"/>
          <w:szCs w:val="16"/>
        </w:rPr>
        <w:t xml:space="preserve">dokonuje odbioru zgłoszonych przez Wykonawcę robót </w:t>
      </w:r>
      <w:proofErr w:type="gramStart"/>
      <w:r>
        <w:rPr>
          <w:rFonts w:ascii="Verdana" w:hAnsi="Verdana" w:cs="Arial"/>
          <w:sz w:val="16"/>
          <w:szCs w:val="16"/>
        </w:rPr>
        <w:t>zanikających  i</w:t>
      </w:r>
      <w:proofErr w:type="gramEnd"/>
      <w:r>
        <w:rPr>
          <w:rFonts w:ascii="Verdana" w:hAnsi="Verdana" w:cs="Arial"/>
          <w:sz w:val="16"/>
          <w:szCs w:val="16"/>
        </w:rPr>
        <w:t xml:space="preserve"> ulegających zakryciu niezwłocznie, nie później jednak niż 3 dni od daty zgłoszenia gotowości do odbioru    i potwierdza odbiór robót Protokołem odbioru robót zanikających i ulegających zakryciu oraz wpisem do Dziennika budowy.</w:t>
      </w:r>
    </w:p>
    <w:p w14:paraId="628B6EA7" w14:textId="77A13F8A"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e. </w:t>
      </w:r>
      <w:r>
        <w:rPr>
          <w:rFonts w:ascii="Verdana" w:hAnsi="Verdana" w:cs="Arial"/>
          <w:sz w:val="16"/>
          <w:szCs w:val="16"/>
        </w:rPr>
        <w:t xml:space="preserve">Jeżeli </w:t>
      </w:r>
      <w:r w:rsidR="00E142F9">
        <w:rPr>
          <w:rFonts w:ascii="Verdana" w:hAnsi="Verdana" w:cs="Arial"/>
          <w:sz w:val="16"/>
          <w:szCs w:val="16"/>
        </w:rPr>
        <w:t>Zamawiający</w:t>
      </w:r>
      <w:r>
        <w:rPr>
          <w:rFonts w:ascii="Verdana" w:hAnsi="Verdana" w:cs="Arial"/>
          <w:sz w:val="16"/>
          <w:szCs w:val="16"/>
        </w:rPr>
        <w:t xml:space="preserve"> uzna odbiór robót zanikających lub ulegających zakryciu za zbędny, jest zobowiązany powiadomić o tym Wykonawcę niezwłocznie, nie później niż w terminie określonym w pkt. d.</w:t>
      </w:r>
    </w:p>
    <w:p w14:paraId="1A20E353" w14:textId="77777777" w:rsidR="00440A1A" w:rsidRDefault="00000000">
      <w:pPr>
        <w:spacing w:after="120" w:line="300" w:lineRule="auto"/>
        <w:rPr>
          <w:rFonts w:ascii="Verdana" w:hAnsi="Verdana" w:cs="Arial"/>
          <w:sz w:val="16"/>
          <w:szCs w:val="16"/>
        </w:rPr>
      </w:pPr>
      <w:r>
        <w:rPr>
          <w:rFonts w:ascii="Verdana" w:hAnsi="Verdana" w:cs="Arial,Bold"/>
          <w:b/>
          <w:bCs/>
          <w:sz w:val="16"/>
          <w:szCs w:val="16"/>
        </w:rPr>
        <w:t>2. Odbiór końcowy</w:t>
      </w:r>
      <w:r>
        <w:rPr>
          <w:rFonts w:ascii="Verdana" w:hAnsi="Verdana" w:cs="Arial"/>
          <w:sz w:val="16"/>
          <w:szCs w:val="16"/>
        </w:rPr>
        <w:t>.</w:t>
      </w:r>
    </w:p>
    <w:p w14:paraId="7ABD94C8" w14:textId="77777777" w:rsidR="00440A1A" w:rsidRDefault="00000000">
      <w:pPr>
        <w:spacing w:after="120" w:line="300" w:lineRule="auto"/>
        <w:rPr>
          <w:rFonts w:ascii="Verdana" w:hAnsi="Verdana" w:cs="Arial"/>
          <w:sz w:val="16"/>
          <w:szCs w:val="16"/>
        </w:rPr>
      </w:pPr>
      <w:r>
        <w:rPr>
          <w:rFonts w:ascii="Verdana" w:hAnsi="Verdana" w:cs="Arial,Bold"/>
          <w:b/>
          <w:bCs/>
          <w:sz w:val="16"/>
          <w:szCs w:val="16"/>
        </w:rPr>
        <w:t xml:space="preserve">a) </w:t>
      </w:r>
      <w:r>
        <w:rPr>
          <w:rFonts w:ascii="Verdana" w:hAnsi="Verdana" w:cs="Arial"/>
          <w:sz w:val="16"/>
          <w:szCs w:val="16"/>
        </w:rPr>
        <w:t>Odbiór końcowy następuje po wykonaniu całości przedmiotu zamówienia objętego niniejszą umową.</w:t>
      </w:r>
    </w:p>
    <w:p w14:paraId="5601AE3F"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b) </w:t>
      </w:r>
      <w:r>
        <w:rPr>
          <w:rFonts w:ascii="Verdana" w:hAnsi="Verdana" w:cs="Arial"/>
          <w:sz w:val="16"/>
          <w:szCs w:val="16"/>
        </w:rPr>
        <w:t>Wykonawca po zakończeniu realizacji części lub po zakończeniu realizacji całości robót zgłasza gotowość do odbioru robót przez stosowny wpis do dziennika budowy zawiadamiając osobę nadzorująca o dokonaniu wpisu.</w:t>
      </w:r>
    </w:p>
    <w:p w14:paraId="19868ED1"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c) </w:t>
      </w:r>
      <w:r>
        <w:rPr>
          <w:rFonts w:ascii="Verdana" w:hAnsi="Verdana" w:cs="Arial"/>
          <w:sz w:val="16"/>
          <w:szCs w:val="16"/>
        </w:rPr>
        <w:t>Gotowość do odbioru końcowego Wykonawca zgłasza Zamawiającemu na piśmie. Do odbioru końcowego przedkłada następujące dokumenty:</w:t>
      </w:r>
    </w:p>
    <w:p w14:paraId="5A2198ED" w14:textId="77777777" w:rsidR="00440A1A" w:rsidRDefault="00000000">
      <w:pPr>
        <w:spacing w:after="120" w:line="300" w:lineRule="auto"/>
        <w:ind w:left="284"/>
        <w:rPr>
          <w:rFonts w:ascii="Verdana" w:hAnsi="Verdana" w:cs="Arial"/>
          <w:sz w:val="16"/>
          <w:szCs w:val="16"/>
        </w:rPr>
      </w:pPr>
      <w:r>
        <w:rPr>
          <w:rFonts w:ascii="Verdana" w:hAnsi="Verdana" w:cs="Arial"/>
          <w:sz w:val="16"/>
          <w:szCs w:val="16"/>
        </w:rPr>
        <w:t>- dziennik budowy</w:t>
      </w:r>
    </w:p>
    <w:p w14:paraId="55F4B45B" w14:textId="77777777" w:rsidR="00440A1A" w:rsidRDefault="00000000">
      <w:pPr>
        <w:spacing w:after="120" w:line="300" w:lineRule="auto"/>
        <w:ind w:left="284"/>
        <w:rPr>
          <w:rFonts w:ascii="Verdana" w:hAnsi="Verdana" w:cs="Arial"/>
          <w:sz w:val="16"/>
          <w:szCs w:val="16"/>
        </w:rPr>
      </w:pPr>
      <w:r>
        <w:rPr>
          <w:rFonts w:ascii="Verdana" w:hAnsi="Verdana" w:cs="Arial"/>
          <w:sz w:val="16"/>
          <w:szCs w:val="16"/>
        </w:rPr>
        <w:t>- kosztorys powykonawczy</w:t>
      </w:r>
    </w:p>
    <w:p w14:paraId="27B7F55B" w14:textId="77777777" w:rsidR="00440A1A" w:rsidRDefault="00000000">
      <w:pPr>
        <w:spacing w:after="120" w:line="300" w:lineRule="auto"/>
        <w:ind w:left="284"/>
        <w:rPr>
          <w:rFonts w:ascii="Verdana" w:hAnsi="Verdana" w:cs="Arial"/>
          <w:sz w:val="16"/>
          <w:szCs w:val="16"/>
        </w:rPr>
      </w:pPr>
      <w:r>
        <w:rPr>
          <w:rFonts w:ascii="Verdana" w:hAnsi="Verdana" w:cs="Arial"/>
          <w:sz w:val="16"/>
          <w:szCs w:val="16"/>
        </w:rPr>
        <w:t>- operat kolaudacyjny</w:t>
      </w:r>
    </w:p>
    <w:p w14:paraId="574C65EB" w14:textId="77777777" w:rsidR="00440A1A" w:rsidRDefault="00000000">
      <w:pPr>
        <w:spacing w:after="120" w:line="276" w:lineRule="auto"/>
        <w:ind w:left="142" w:hanging="142"/>
        <w:jc w:val="both"/>
        <w:rPr>
          <w:rFonts w:ascii="Verdana" w:hAnsi="Verdana" w:cs="Helvetica"/>
          <w:sz w:val="16"/>
          <w:szCs w:val="16"/>
        </w:rPr>
      </w:pPr>
      <w:r>
        <w:rPr>
          <w:rFonts w:ascii="Verdana" w:hAnsi="Verdana" w:cs="Helvetica"/>
          <w:b/>
          <w:sz w:val="16"/>
          <w:szCs w:val="16"/>
        </w:rPr>
        <w:t>d)</w:t>
      </w:r>
      <w:r>
        <w:rPr>
          <w:rFonts w:ascii="Verdana" w:hAnsi="Verdana" w:cs="Helvetica"/>
          <w:sz w:val="16"/>
          <w:szCs w:val="16"/>
        </w:rPr>
        <w:t xml:space="preserve"> ko</w:t>
      </w:r>
      <w:r>
        <w:rPr>
          <w:rFonts w:ascii="Verdana" w:hAnsi="Verdana" w:cs="Arial"/>
          <w:sz w:val="16"/>
          <w:szCs w:val="16"/>
        </w:rPr>
        <w:t>ń</w:t>
      </w:r>
      <w:r>
        <w:rPr>
          <w:rFonts w:ascii="Verdana" w:hAnsi="Verdana" w:cs="Helvetica"/>
          <w:sz w:val="16"/>
          <w:szCs w:val="16"/>
        </w:rPr>
        <w:t>cowy odbiór robót zorganizowany b</w:t>
      </w:r>
      <w:r>
        <w:rPr>
          <w:rFonts w:ascii="Verdana" w:hAnsi="Verdana" w:cs="Arial"/>
          <w:sz w:val="16"/>
          <w:szCs w:val="16"/>
        </w:rPr>
        <w:t>ę</w:t>
      </w:r>
      <w:r>
        <w:rPr>
          <w:rFonts w:ascii="Verdana" w:hAnsi="Verdana" w:cs="Helvetica"/>
          <w:sz w:val="16"/>
          <w:szCs w:val="16"/>
        </w:rPr>
        <w:t>dzie przez Zamawiaj</w:t>
      </w:r>
      <w:r>
        <w:rPr>
          <w:rFonts w:ascii="Verdana" w:hAnsi="Verdana" w:cs="Arial"/>
          <w:sz w:val="16"/>
          <w:szCs w:val="16"/>
        </w:rPr>
        <w:t>ą</w:t>
      </w:r>
      <w:r>
        <w:rPr>
          <w:rFonts w:ascii="Verdana" w:hAnsi="Verdana" w:cs="Helvetica"/>
          <w:sz w:val="16"/>
          <w:szCs w:val="16"/>
        </w:rPr>
        <w:t>cego w terminie 21 dni od daty zgłoszenia. Czynno</w:t>
      </w:r>
      <w:r>
        <w:rPr>
          <w:rFonts w:ascii="Verdana" w:hAnsi="Verdana" w:cs="Arial"/>
          <w:sz w:val="16"/>
          <w:szCs w:val="16"/>
        </w:rPr>
        <w:t>ś</w:t>
      </w:r>
      <w:r>
        <w:rPr>
          <w:rFonts w:ascii="Verdana" w:hAnsi="Verdana" w:cs="Helvetica"/>
          <w:sz w:val="16"/>
          <w:szCs w:val="16"/>
        </w:rPr>
        <w:t>ci odbioru ko</w:t>
      </w:r>
      <w:r>
        <w:rPr>
          <w:rFonts w:ascii="Verdana" w:hAnsi="Verdana" w:cs="Arial"/>
          <w:sz w:val="16"/>
          <w:szCs w:val="16"/>
        </w:rPr>
        <w:t>ń</w:t>
      </w:r>
      <w:r>
        <w:rPr>
          <w:rFonts w:ascii="Verdana" w:hAnsi="Verdana" w:cs="Helvetica"/>
          <w:sz w:val="16"/>
          <w:szCs w:val="16"/>
        </w:rPr>
        <w:t>cowego zostan</w:t>
      </w:r>
      <w:r>
        <w:rPr>
          <w:rFonts w:ascii="Verdana" w:hAnsi="Verdana" w:cs="Arial"/>
          <w:sz w:val="16"/>
          <w:szCs w:val="16"/>
        </w:rPr>
        <w:t xml:space="preserve">ą </w:t>
      </w:r>
      <w:r>
        <w:rPr>
          <w:rFonts w:ascii="Verdana" w:hAnsi="Verdana" w:cs="Helvetica"/>
          <w:sz w:val="16"/>
          <w:szCs w:val="16"/>
        </w:rPr>
        <w:t>zako</w:t>
      </w:r>
      <w:r>
        <w:rPr>
          <w:rFonts w:ascii="Verdana" w:hAnsi="Verdana" w:cs="Arial"/>
          <w:sz w:val="16"/>
          <w:szCs w:val="16"/>
        </w:rPr>
        <w:t>ń</w:t>
      </w:r>
      <w:r>
        <w:rPr>
          <w:rFonts w:ascii="Verdana" w:hAnsi="Verdana" w:cs="Helvetica"/>
          <w:sz w:val="16"/>
          <w:szCs w:val="16"/>
        </w:rPr>
        <w:t>czone w terminie 7 dni od daty ich rozpocz</w:t>
      </w:r>
      <w:r>
        <w:rPr>
          <w:rFonts w:ascii="Verdana" w:hAnsi="Verdana" w:cs="Arial"/>
          <w:sz w:val="16"/>
          <w:szCs w:val="16"/>
        </w:rPr>
        <w:t>ę</w:t>
      </w:r>
      <w:r>
        <w:rPr>
          <w:rFonts w:ascii="Verdana" w:hAnsi="Verdana" w:cs="Helvetica"/>
          <w:sz w:val="16"/>
          <w:szCs w:val="16"/>
        </w:rPr>
        <w:t>cia.</w:t>
      </w:r>
    </w:p>
    <w:p w14:paraId="28EEDB9D" w14:textId="77777777" w:rsidR="00440A1A" w:rsidRDefault="00000000">
      <w:pPr>
        <w:spacing w:after="120" w:line="276" w:lineRule="auto"/>
        <w:ind w:left="142"/>
        <w:jc w:val="both"/>
        <w:rPr>
          <w:rFonts w:ascii="Verdana" w:hAnsi="Verdana" w:cs="Helvetica"/>
          <w:sz w:val="16"/>
          <w:szCs w:val="16"/>
        </w:rPr>
      </w:pPr>
      <w:r>
        <w:rPr>
          <w:rFonts w:ascii="Verdana" w:hAnsi="Verdana" w:cs="Helvetica"/>
          <w:sz w:val="16"/>
          <w:szCs w:val="16"/>
        </w:rPr>
        <w:t>Je</w:t>
      </w:r>
      <w:r>
        <w:rPr>
          <w:rFonts w:ascii="Verdana" w:hAnsi="Verdana" w:cs="Arial"/>
          <w:sz w:val="16"/>
          <w:szCs w:val="16"/>
        </w:rPr>
        <w:t>ż</w:t>
      </w:r>
      <w:r>
        <w:rPr>
          <w:rFonts w:ascii="Verdana" w:hAnsi="Verdana" w:cs="Helvetica"/>
          <w:sz w:val="16"/>
          <w:szCs w:val="16"/>
        </w:rPr>
        <w:t>eli odbiór ko</w:t>
      </w:r>
      <w:r>
        <w:rPr>
          <w:rFonts w:ascii="Verdana" w:hAnsi="Verdana" w:cs="Arial"/>
          <w:sz w:val="16"/>
          <w:szCs w:val="16"/>
        </w:rPr>
        <w:t>ń</w:t>
      </w:r>
      <w:r>
        <w:rPr>
          <w:rFonts w:ascii="Verdana" w:hAnsi="Verdana" w:cs="Helvetica"/>
          <w:sz w:val="16"/>
          <w:szCs w:val="16"/>
        </w:rPr>
        <w:t>cowy przez Zamawiaj</w:t>
      </w:r>
      <w:r>
        <w:rPr>
          <w:rFonts w:ascii="Verdana" w:hAnsi="Verdana" w:cs="Arial"/>
          <w:sz w:val="16"/>
          <w:szCs w:val="16"/>
        </w:rPr>
        <w:t>ą</w:t>
      </w:r>
      <w:r>
        <w:rPr>
          <w:rFonts w:ascii="Verdana" w:hAnsi="Verdana" w:cs="Helvetica"/>
          <w:sz w:val="16"/>
          <w:szCs w:val="16"/>
        </w:rPr>
        <w:t>cego nast</w:t>
      </w:r>
      <w:r>
        <w:rPr>
          <w:rFonts w:ascii="Verdana" w:hAnsi="Verdana" w:cs="Arial"/>
          <w:sz w:val="16"/>
          <w:szCs w:val="16"/>
        </w:rPr>
        <w:t>ą</w:t>
      </w:r>
      <w:r>
        <w:rPr>
          <w:rFonts w:ascii="Verdana" w:hAnsi="Verdana" w:cs="Helvetica"/>
          <w:sz w:val="16"/>
          <w:szCs w:val="16"/>
        </w:rPr>
        <w:t>pi bezusterkowym protokołem odbioru, za dat</w:t>
      </w:r>
      <w:r>
        <w:rPr>
          <w:rFonts w:ascii="Verdana" w:hAnsi="Verdana" w:cs="Arial"/>
          <w:sz w:val="16"/>
          <w:szCs w:val="16"/>
        </w:rPr>
        <w:t xml:space="preserve">ę </w:t>
      </w:r>
      <w:r>
        <w:rPr>
          <w:rFonts w:ascii="Verdana" w:hAnsi="Verdana" w:cs="Helvetica"/>
          <w:sz w:val="16"/>
          <w:szCs w:val="16"/>
        </w:rPr>
        <w:t>zako</w:t>
      </w:r>
      <w:r>
        <w:rPr>
          <w:rFonts w:ascii="Verdana" w:hAnsi="Verdana" w:cs="Arial"/>
          <w:sz w:val="16"/>
          <w:szCs w:val="16"/>
        </w:rPr>
        <w:t>ń</w:t>
      </w:r>
      <w:r>
        <w:rPr>
          <w:rFonts w:ascii="Verdana" w:hAnsi="Verdana" w:cs="Helvetica"/>
          <w:sz w:val="16"/>
          <w:szCs w:val="16"/>
        </w:rPr>
        <w:t>czenia robót budowlanych i wykonania umowy w tym zakresie uwa</w:t>
      </w:r>
      <w:r>
        <w:rPr>
          <w:rFonts w:ascii="Verdana" w:hAnsi="Verdana" w:cs="Arial"/>
          <w:sz w:val="16"/>
          <w:szCs w:val="16"/>
        </w:rPr>
        <w:t>ż</w:t>
      </w:r>
      <w:r>
        <w:rPr>
          <w:rFonts w:ascii="Verdana" w:hAnsi="Verdana" w:cs="Helvetica"/>
          <w:sz w:val="16"/>
          <w:szCs w:val="16"/>
        </w:rPr>
        <w:t>a si</w:t>
      </w:r>
      <w:r>
        <w:rPr>
          <w:rFonts w:ascii="Verdana" w:hAnsi="Verdana" w:cs="Arial"/>
          <w:sz w:val="16"/>
          <w:szCs w:val="16"/>
        </w:rPr>
        <w:t xml:space="preserve">ę </w:t>
      </w:r>
      <w:r>
        <w:rPr>
          <w:rFonts w:ascii="Verdana" w:hAnsi="Verdana" w:cs="Helvetica"/>
          <w:sz w:val="16"/>
          <w:szCs w:val="16"/>
        </w:rPr>
        <w:t>dat</w:t>
      </w:r>
      <w:r>
        <w:rPr>
          <w:rFonts w:ascii="Verdana" w:hAnsi="Verdana" w:cs="Arial"/>
          <w:sz w:val="16"/>
          <w:szCs w:val="16"/>
        </w:rPr>
        <w:t xml:space="preserve">ę </w:t>
      </w:r>
      <w:r>
        <w:rPr>
          <w:rFonts w:ascii="Verdana" w:hAnsi="Verdana" w:cs="Helvetica"/>
          <w:sz w:val="16"/>
          <w:szCs w:val="16"/>
        </w:rPr>
        <w:t>zgłoszenia gotowo</w:t>
      </w:r>
      <w:r>
        <w:rPr>
          <w:rFonts w:ascii="Verdana" w:hAnsi="Verdana" w:cs="Arial"/>
          <w:sz w:val="16"/>
          <w:szCs w:val="16"/>
        </w:rPr>
        <w:t>ś</w:t>
      </w:r>
      <w:r>
        <w:rPr>
          <w:rFonts w:ascii="Verdana" w:hAnsi="Verdana" w:cs="Helvetica"/>
          <w:sz w:val="16"/>
          <w:szCs w:val="16"/>
        </w:rPr>
        <w:t>ci do odbioru przez Wykonawc</w:t>
      </w:r>
      <w:r>
        <w:rPr>
          <w:rFonts w:ascii="Verdana" w:hAnsi="Verdana" w:cs="Arial"/>
          <w:sz w:val="16"/>
          <w:szCs w:val="16"/>
        </w:rPr>
        <w:t>ę</w:t>
      </w:r>
      <w:r>
        <w:rPr>
          <w:rFonts w:ascii="Verdana" w:hAnsi="Verdana" w:cs="Helvetica"/>
          <w:sz w:val="16"/>
          <w:szCs w:val="16"/>
        </w:rPr>
        <w:t>,</w:t>
      </w:r>
    </w:p>
    <w:p w14:paraId="6E6BD772"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e) </w:t>
      </w:r>
      <w:r>
        <w:rPr>
          <w:rFonts w:ascii="Verdana" w:hAnsi="Verdana" w:cs="Arial"/>
          <w:sz w:val="16"/>
          <w:szCs w:val="16"/>
        </w:rPr>
        <w:t>Przed zgłoszeniem gotowości do Odbioru końcowego Wykonawca przeprowadza wszystkie wymagane prawem próby i sprawdzenia, zawiadamiając o nich uprzednio Zamawiającego wpisem do Dziennika budowy w terminie umożliwiającym udział przedstawicieli Zamawiającego w próbach i sprawdzeniach.</w:t>
      </w:r>
    </w:p>
    <w:p w14:paraId="3A352035"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f) </w:t>
      </w:r>
      <w:r>
        <w:rPr>
          <w:rFonts w:ascii="Verdana" w:hAnsi="Verdana" w:cs="Arial"/>
          <w:sz w:val="16"/>
          <w:szCs w:val="16"/>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w:t>
      </w:r>
    </w:p>
    <w:p w14:paraId="23216B65"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g) </w:t>
      </w:r>
      <w:r>
        <w:rPr>
          <w:rFonts w:ascii="Verdana" w:hAnsi="Verdana" w:cs="Arial"/>
          <w:sz w:val="16"/>
          <w:szCs w:val="16"/>
        </w:rPr>
        <w:t>o terminie odbioru Wykonawca ma obowiązek poinformowania Podwykonawców, przy udziale których wykonał przedmiot Umowy.</w:t>
      </w:r>
    </w:p>
    <w:p w14:paraId="5421C8DF" w14:textId="77777777" w:rsidR="00440A1A" w:rsidRDefault="00000000">
      <w:pPr>
        <w:spacing w:after="120" w:line="300" w:lineRule="auto"/>
        <w:ind w:left="142" w:hanging="142"/>
        <w:jc w:val="both"/>
        <w:rPr>
          <w:rFonts w:ascii="Verdana" w:hAnsi="Verdana" w:cs="Arial"/>
          <w:sz w:val="16"/>
          <w:szCs w:val="16"/>
        </w:rPr>
      </w:pPr>
      <w:r>
        <w:rPr>
          <w:rFonts w:ascii="Verdana" w:hAnsi="Verdana" w:cs="Arial,Bold"/>
          <w:b/>
          <w:bCs/>
          <w:sz w:val="16"/>
          <w:szCs w:val="16"/>
        </w:rPr>
        <w:t xml:space="preserve">j) </w:t>
      </w:r>
      <w:r>
        <w:rPr>
          <w:rFonts w:ascii="Verdana" w:hAnsi="Verdana" w:cs="Arial"/>
          <w:sz w:val="16"/>
          <w:szCs w:val="16"/>
        </w:rPr>
        <w:t>Strony postanawiają, że z czynności odbioru będzie spisany protokół odbioru robót zawierający wszelkie ustalenia dokonane w toku odbioru.</w:t>
      </w:r>
    </w:p>
    <w:p w14:paraId="2F240248" w14:textId="77777777" w:rsidR="00440A1A" w:rsidRDefault="00000000">
      <w:pPr>
        <w:spacing w:after="120" w:line="300" w:lineRule="auto"/>
        <w:ind w:left="142" w:hanging="142"/>
        <w:jc w:val="both"/>
        <w:rPr>
          <w:rFonts w:ascii="Verdana" w:hAnsi="Verdana" w:cs="Arial"/>
          <w:sz w:val="16"/>
          <w:szCs w:val="16"/>
        </w:rPr>
      </w:pPr>
      <w:r>
        <w:rPr>
          <w:rFonts w:ascii="Verdana" w:hAnsi="Verdana" w:cs="Arial,Bold"/>
          <w:b/>
          <w:bCs/>
          <w:sz w:val="16"/>
          <w:szCs w:val="16"/>
        </w:rPr>
        <w:t xml:space="preserve">k) </w:t>
      </w:r>
      <w:r>
        <w:rPr>
          <w:rFonts w:ascii="Verdana" w:hAnsi="Verdana" w:cs="Arial"/>
          <w:sz w:val="16"/>
          <w:szCs w:val="16"/>
        </w:rPr>
        <w:t xml:space="preserve">Zamawiający może odmówić odbioru końcowego </w:t>
      </w:r>
      <w:proofErr w:type="gramStart"/>
      <w:r>
        <w:rPr>
          <w:rFonts w:ascii="Verdana" w:hAnsi="Verdana" w:cs="Arial"/>
          <w:sz w:val="16"/>
          <w:szCs w:val="16"/>
        </w:rPr>
        <w:t>robót</w:t>
      </w:r>
      <w:proofErr w:type="gramEnd"/>
      <w:r>
        <w:rPr>
          <w:rFonts w:ascii="Verdana" w:hAnsi="Verdana" w:cs="Arial"/>
          <w:sz w:val="16"/>
          <w:szCs w:val="16"/>
        </w:rPr>
        <w:t xml:space="preserve"> jeżeli zostanie stwierdzone, że roboty budowlane będące jego przedmiotem nie są gotowe do odbioru z powodu ich niezakończenia, z powodu wystąpienia istotnych Wad, uniemożliwiających korzystanie z przedmiotu Umowy, lub z powodu nieprzeprowadzenia wymaganych prób i sprawdzeń. W takim przypadku Zamawiający może przerwać Odbiór końcowy</w:t>
      </w:r>
    </w:p>
    <w:p w14:paraId="137853E2" w14:textId="77777777" w:rsidR="00440A1A" w:rsidRDefault="00000000">
      <w:pPr>
        <w:spacing w:after="120" w:line="300" w:lineRule="auto"/>
        <w:rPr>
          <w:rFonts w:ascii="Verdana" w:hAnsi="Verdana" w:cs="Arial"/>
          <w:sz w:val="16"/>
          <w:szCs w:val="16"/>
        </w:rPr>
      </w:pPr>
      <w:r>
        <w:rPr>
          <w:rFonts w:ascii="Verdana" w:hAnsi="Verdana" w:cs="Arial,Bold"/>
          <w:b/>
          <w:bCs/>
          <w:sz w:val="16"/>
          <w:szCs w:val="16"/>
        </w:rPr>
        <w:t xml:space="preserve">l) </w:t>
      </w:r>
      <w:r>
        <w:rPr>
          <w:rFonts w:ascii="Verdana" w:hAnsi="Verdana" w:cs="Arial"/>
          <w:sz w:val="16"/>
          <w:szCs w:val="16"/>
        </w:rPr>
        <w:t>Jeżeli w toku czynności odbioru końcowego zostaną stwierdzone w/w wady, to Zamawiającemu przysługują następujące uprawnienia:</w:t>
      </w:r>
    </w:p>
    <w:p w14:paraId="0A36C2C5" w14:textId="77777777" w:rsidR="00440A1A" w:rsidRDefault="00000000">
      <w:pPr>
        <w:spacing w:after="120" w:line="300" w:lineRule="auto"/>
        <w:rPr>
          <w:rFonts w:ascii="Verdana" w:hAnsi="Verdana" w:cs="Arial"/>
          <w:sz w:val="16"/>
          <w:szCs w:val="16"/>
        </w:rPr>
      </w:pPr>
      <w:r>
        <w:rPr>
          <w:rFonts w:ascii="Verdana" w:hAnsi="Verdana" w:cs="Arial"/>
          <w:sz w:val="16"/>
          <w:szCs w:val="16"/>
        </w:rPr>
        <w:t>- Jeżeli wady nadają się do usunięcia:</w:t>
      </w:r>
    </w:p>
    <w:p w14:paraId="71DAC5D9" w14:textId="77777777" w:rsidR="00440A1A" w:rsidRDefault="00000000">
      <w:pPr>
        <w:spacing w:after="120" w:line="300" w:lineRule="auto"/>
        <w:ind w:left="284"/>
        <w:rPr>
          <w:rFonts w:ascii="Verdana" w:hAnsi="Verdana" w:cs="Arial"/>
          <w:sz w:val="16"/>
          <w:szCs w:val="16"/>
        </w:rPr>
      </w:pPr>
      <w:r>
        <w:rPr>
          <w:rFonts w:ascii="Verdana" w:hAnsi="Verdana" w:cs="Arial"/>
          <w:sz w:val="16"/>
          <w:szCs w:val="16"/>
        </w:rPr>
        <w:t>a. wyznaczenie terminu na usunięcie wad.</w:t>
      </w:r>
    </w:p>
    <w:p w14:paraId="70E4FE34" w14:textId="77777777" w:rsidR="00440A1A" w:rsidRDefault="00000000">
      <w:pPr>
        <w:spacing w:after="120" w:line="300" w:lineRule="auto"/>
        <w:ind w:left="567" w:hanging="283"/>
        <w:rPr>
          <w:rFonts w:ascii="Verdana" w:hAnsi="Verdana" w:cs="Arial"/>
          <w:sz w:val="16"/>
          <w:szCs w:val="16"/>
        </w:rPr>
      </w:pPr>
      <w:r>
        <w:rPr>
          <w:rFonts w:ascii="Verdana" w:hAnsi="Verdana" w:cs="Arial"/>
          <w:sz w:val="16"/>
          <w:szCs w:val="16"/>
        </w:rPr>
        <w:t>b. za czas od dnia zakończenia robót podany w § 15 do dnia usunięcia wad zostaną naliczone kary zgonie                    z § 22.</w:t>
      </w:r>
    </w:p>
    <w:p w14:paraId="1BF91225" w14:textId="77777777" w:rsidR="00440A1A" w:rsidRDefault="00000000">
      <w:pPr>
        <w:spacing w:after="120" w:line="300" w:lineRule="auto"/>
        <w:ind w:left="567" w:hanging="283"/>
        <w:rPr>
          <w:rFonts w:ascii="Verdana" w:hAnsi="Verdana" w:cs="Arial"/>
          <w:sz w:val="16"/>
          <w:szCs w:val="16"/>
        </w:rPr>
      </w:pPr>
      <w:r>
        <w:rPr>
          <w:rFonts w:ascii="Verdana" w:hAnsi="Verdana" w:cs="Arial"/>
          <w:sz w:val="16"/>
          <w:szCs w:val="16"/>
        </w:rPr>
        <w:lastRenderedPageBreak/>
        <w:t>c. po usunięciu wad Wykonawca jest zobowiązany wystąpić ponownie o dokonanie odbioru przez Zamawiającego.</w:t>
      </w:r>
    </w:p>
    <w:p w14:paraId="3D39D5A8" w14:textId="77777777" w:rsidR="00440A1A" w:rsidRDefault="00000000">
      <w:pPr>
        <w:spacing w:after="120" w:line="300" w:lineRule="auto"/>
        <w:jc w:val="both"/>
        <w:rPr>
          <w:rFonts w:ascii="Verdana" w:hAnsi="Verdana" w:cs="Arial"/>
          <w:sz w:val="16"/>
          <w:szCs w:val="16"/>
        </w:rPr>
      </w:pPr>
      <w:r>
        <w:rPr>
          <w:rFonts w:ascii="Verdana" w:hAnsi="Verdana" w:cs="Arial,Bold"/>
          <w:b/>
          <w:bCs/>
          <w:sz w:val="16"/>
          <w:szCs w:val="16"/>
        </w:rPr>
        <w:t xml:space="preserve">- </w:t>
      </w:r>
      <w:r>
        <w:rPr>
          <w:rFonts w:ascii="Verdana" w:hAnsi="Verdana" w:cs="Arial"/>
          <w:sz w:val="16"/>
          <w:szCs w:val="16"/>
        </w:rPr>
        <w:t>Jeżeli wady nie nadają się do usunięcia, to Zamawiający może odstąpić od umowy z winy Wykonawcy lub żądać wykonania przedmiotu umowy po raz drugi w terminie określonym przez Zamawiającego z zastrzeżeniem naliczenia kar umownych od terminu określonego w § 15, jak za nie wykonanie robót w terminie (§ 22)</w:t>
      </w:r>
    </w:p>
    <w:p w14:paraId="6EC65B0E" w14:textId="77777777" w:rsidR="00440A1A" w:rsidRDefault="00000000">
      <w:pPr>
        <w:spacing w:after="120" w:line="300" w:lineRule="auto"/>
        <w:rPr>
          <w:rFonts w:ascii="Verdana" w:hAnsi="Verdana" w:cs="Arial"/>
          <w:sz w:val="16"/>
          <w:szCs w:val="16"/>
        </w:rPr>
      </w:pPr>
      <w:r>
        <w:rPr>
          <w:rFonts w:ascii="Verdana" w:hAnsi="Verdana" w:cs="Arial,Bold"/>
          <w:b/>
          <w:bCs/>
          <w:sz w:val="16"/>
          <w:szCs w:val="16"/>
        </w:rPr>
        <w:t xml:space="preserve">m) </w:t>
      </w:r>
      <w:r>
        <w:rPr>
          <w:rFonts w:ascii="Verdana" w:hAnsi="Verdana" w:cs="Arial"/>
          <w:sz w:val="16"/>
          <w:szCs w:val="16"/>
        </w:rPr>
        <w:t>Końcowy odbiór przedmiotu umowy uznany będzie za dokonany w momencie podpisania przez strony protokołu końcowego odbioru.</w:t>
      </w:r>
    </w:p>
    <w:p w14:paraId="4AA01DCC" w14:textId="77777777" w:rsidR="00440A1A" w:rsidRDefault="00000000">
      <w:pPr>
        <w:spacing w:after="120" w:line="300" w:lineRule="auto"/>
        <w:rPr>
          <w:rFonts w:ascii="Verdana" w:hAnsi="Verdana" w:cs="Arial,Bold"/>
          <w:b/>
          <w:bCs/>
          <w:sz w:val="16"/>
          <w:szCs w:val="16"/>
        </w:rPr>
      </w:pPr>
      <w:r>
        <w:rPr>
          <w:rFonts w:ascii="Verdana" w:hAnsi="Verdana" w:cs="Arial,Bold"/>
          <w:b/>
          <w:bCs/>
          <w:sz w:val="16"/>
          <w:szCs w:val="16"/>
        </w:rPr>
        <w:t>3. Odbiór gwarancyjny</w:t>
      </w:r>
    </w:p>
    <w:p w14:paraId="7BA402BB" w14:textId="77777777" w:rsidR="00440A1A" w:rsidRDefault="00000000">
      <w:pPr>
        <w:spacing w:after="120" w:line="300" w:lineRule="auto"/>
        <w:rPr>
          <w:rFonts w:ascii="Verdana" w:hAnsi="Verdana" w:cs="Arial"/>
          <w:sz w:val="16"/>
          <w:szCs w:val="16"/>
        </w:rPr>
      </w:pPr>
      <w:r>
        <w:rPr>
          <w:rFonts w:ascii="Verdana" w:hAnsi="Verdana" w:cs="Arial,Bold"/>
          <w:b/>
          <w:bCs/>
          <w:sz w:val="16"/>
          <w:szCs w:val="16"/>
        </w:rPr>
        <w:t xml:space="preserve">a) </w:t>
      </w:r>
      <w:r>
        <w:rPr>
          <w:rFonts w:ascii="Verdana" w:hAnsi="Verdana" w:cs="Arial"/>
          <w:sz w:val="16"/>
          <w:szCs w:val="16"/>
        </w:rPr>
        <w:t>Przeglądy gwarancyjne przeprowadzane są na 7 dni roboczych przed upływem okresu gwarancji jakości.</w:t>
      </w:r>
    </w:p>
    <w:p w14:paraId="5E09C827"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b) </w:t>
      </w:r>
      <w:r>
        <w:rPr>
          <w:rFonts w:ascii="Verdana" w:hAnsi="Verdana" w:cs="Arial"/>
          <w:sz w:val="16"/>
          <w:szCs w:val="16"/>
        </w:rPr>
        <w:t xml:space="preserve">Przeglądy gwarancyjne przeprowadzane są komisyjnie przy udziale upoważnionych przedstawicieli Zamawiającego i Wykonawcy. Nieobecność Wykonawcy nie wstrzymuje przeprowadzenia </w:t>
      </w:r>
      <w:proofErr w:type="gramStart"/>
      <w:r>
        <w:rPr>
          <w:rFonts w:ascii="Verdana" w:hAnsi="Verdana" w:cs="Arial"/>
          <w:sz w:val="16"/>
          <w:szCs w:val="16"/>
        </w:rPr>
        <w:t xml:space="preserve">przeglądu,   </w:t>
      </w:r>
      <w:proofErr w:type="gramEnd"/>
      <w:r>
        <w:rPr>
          <w:rFonts w:ascii="Verdana" w:hAnsi="Verdana" w:cs="Arial"/>
          <w:sz w:val="16"/>
          <w:szCs w:val="16"/>
        </w:rPr>
        <w:t xml:space="preserve">                     a Zamawiający jest wówczas zobowiązany przesłać Wykonawcy protokół przeglądu gwarancyjnego wraz                      z wezwaniem do usunięcia stwierdzonych Wad gwarancyjnych w określonym przez Zamawiającego terminie.</w:t>
      </w:r>
    </w:p>
    <w:p w14:paraId="385062B3"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c) </w:t>
      </w:r>
      <w:r>
        <w:rPr>
          <w:rFonts w:ascii="Verdana" w:hAnsi="Verdana" w:cs="Arial"/>
          <w:sz w:val="16"/>
          <w:szCs w:val="16"/>
        </w:rPr>
        <w:t>Przeglądy gwarancyjne polegają na ocenie robót związanych z usunięciem Wad ujawnionych w okresie gwarancji jakości.</w:t>
      </w:r>
    </w:p>
    <w:p w14:paraId="7EE74165"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d) </w:t>
      </w:r>
      <w:r>
        <w:rPr>
          <w:rFonts w:ascii="Verdana" w:hAnsi="Verdana" w:cs="Arial"/>
          <w:sz w:val="16"/>
          <w:szCs w:val="16"/>
        </w:rPr>
        <w:t>Jeżeli Wykonawca nie usunie Wad ujawnionych w okresie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p>
    <w:p w14:paraId="08C4ADC4" w14:textId="2E492EC8" w:rsidR="00440A1A" w:rsidRDefault="00000000">
      <w:pPr>
        <w:spacing w:after="120" w:line="300" w:lineRule="auto"/>
        <w:ind w:left="142" w:hanging="142"/>
        <w:jc w:val="both"/>
        <w:rPr>
          <w:rFonts w:ascii="Verdana" w:hAnsi="Verdana" w:cs="Arial"/>
          <w:sz w:val="16"/>
          <w:szCs w:val="16"/>
        </w:rPr>
      </w:pPr>
      <w:r>
        <w:rPr>
          <w:rFonts w:ascii="Verdana" w:hAnsi="Verdana" w:cs="Arial,Bold"/>
          <w:b/>
          <w:bCs/>
          <w:sz w:val="16"/>
          <w:szCs w:val="16"/>
        </w:rPr>
        <w:t xml:space="preserve">e) </w:t>
      </w:r>
      <w:r>
        <w:rPr>
          <w:rFonts w:ascii="Verdana" w:hAnsi="Verdana" w:cs="Arial"/>
          <w:sz w:val="16"/>
          <w:szCs w:val="16"/>
        </w:rPr>
        <w:t>Odbiór gwarancyjny będzie dokonywany komisyjnie przy udziale upoważnionych przedstawicieli Zamawiającego</w:t>
      </w:r>
      <w:r w:rsidR="00E142F9">
        <w:rPr>
          <w:rFonts w:ascii="Verdana" w:hAnsi="Verdana" w:cs="Arial"/>
          <w:sz w:val="16"/>
          <w:szCs w:val="16"/>
        </w:rPr>
        <w:t xml:space="preserve"> </w:t>
      </w:r>
      <w:r>
        <w:rPr>
          <w:rFonts w:ascii="Verdana" w:hAnsi="Verdana" w:cs="Arial"/>
          <w:sz w:val="16"/>
          <w:szCs w:val="16"/>
        </w:rPr>
        <w:t>i upoważnionych przedstawicieli Wykonawcy.</w:t>
      </w:r>
    </w:p>
    <w:p w14:paraId="7C4AE53B"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f) </w:t>
      </w:r>
      <w:r>
        <w:rPr>
          <w:rFonts w:ascii="Verdana" w:hAnsi="Verdana" w:cs="Arial"/>
          <w:sz w:val="16"/>
          <w:szCs w:val="16"/>
        </w:rPr>
        <w:t>Odbiór gwarancyjny potwierdzany jest Protokołem odbioru usunięcia Wad, sporządzanym po usunięciu wszystkich Wad ujawnionych w okresie gwarancji. Odbioru ostatecznego dokonuje się po upływie okresu gwarancji jakości (</w:t>
      </w:r>
      <w:r>
        <w:rPr>
          <w:rFonts w:ascii="Verdana" w:hAnsi="Verdana" w:cs="Arial,Italic"/>
          <w:i/>
          <w:iCs/>
          <w:sz w:val="16"/>
          <w:szCs w:val="16"/>
        </w:rPr>
        <w:t>w zależności od tego, który z podanych okresów jest dłuższy</w:t>
      </w:r>
      <w:r>
        <w:rPr>
          <w:rFonts w:ascii="Verdana" w:hAnsi="Verdana" w:cs="Arial"/>
          <w:sz w:val="16"/>
          <w:szCs w:val="16"/>
        </w:rPr>
        <w:t>).</w:t>
      </w:r>
    </w:p>
    <w:p w14:paraId="60490F01"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g) </w:t>
      </w:r>
      <w:r>
        <w:rPr>
          <w:rFonts w:ascii="Verdana" w:hAnsi="Verdana" w:cs="Arial"/>
          <w:sz w:val="16"/>
          <w:szCs w:val="16"/>
        </w:rPr>
        <w:t>Odbiór ostateczny służy potwierdzeniu usunięcia wszystkich Wad ujawnionych w okresie lub gwarancji jakości (</w:t>
      </w:r>
      <w:r>
        <w:rPr>
          <w:rFonts w:ascii="Verdana" w:hAnsi="Verdana" w:cs="Arial,Italic"/>
          <w:i/>
          <w:iCs/>
          <w:sz w:val="16"/>
          <w:szCs w:val="16"/>
        </w:rPr>
        <w:t>w zależności od tego, który z podanych okresów jest dłuższy)</w:t>
      </w:r>
      <w:r>
        <w:rPr>
          <w:rFonts w:ascii="Verdana" w:hAnsi="Verdana" w:cs="Arial"/>
          <w:sz w:val="16"/>
          <w:szCs w:val="16"/>
        </w:rPr>
        <w:t>, w celu potwierdzenia usunięcia tych Wad i potwierdzenia wypełnienia przez Wykonawcę wszystkich obowiązków wynikających z Umowy.</w:t>
      </w:r>
    </w:p>
    <w:p w14:paraId="6DD17BE4" w14:textId="77777777" w:rsidR="00440A1A" w:rsidRDefault="00000000">
      <w:pPr>
        <w:spacing w:after="120" w:line="300" w:lineRule="auto"/>
        <w:rPr>
          <w:rFonts w:ascii="Verdana" w:hAnsi="Verdana" w:cs="Arial"/>
          <w:sz w:val="16"/>
          <w:szCs w:val="16"/>
        </w:rPr>
      </w:pPr>
      <w:r>
        <w:rPr>
          <w:rFonts w:ascii="Verdana" w:hAnsi="Verdana" w:cs="Arial,Bold"/>
          <w:b/>
          <w:bCs/>
          <w:sz w:val="16"/>
          <w:szCs w:val="16"/>
        </w:rPr>
        <w:t xml:space="preserve">i) </w:t>
      </w:r>
      <w:r>
        <w:rPr>
          <w:rFonts w:ascii="Verdana" w:hAnsi="Verdana" w:cs="Arial"/>
          <w:sz w:val="16"/>
          <w:szCs w:val="16"/>
        </w:rPr>
        <w:t>Z Odbioru ostatecznego sporządza się przed upływem okresu gwarancji Protokół odbioru ostatecznego.</w:t>
      </w:r>
    </w:p>
    <w:p w14:paraId="188AD490" w14:textId="77777777" w:rsidR="00440A1A" w:rsidRDefault="00000000">
      <w:pPr>
        <w:spacing w:after="120" w:line="300" w:lineRule="auto"/>
        <w:ind w:left="142" w:hanging="142"/>
        <w:jc w:val="both"/>
        <w:rPr>
          <w:rFonts w:ascii="Verdana" w:hAnsi="Verdana" w:cs="Helvetica"/>
          <w:sz w:val="16"/>
          <w:szCs w:val="16"/>
        </w:rPr>
      </w:pPr>
      <w:r>
        <w:rPr>
          <w:rFonts w:ascii="Verdana" w:hAnsi="Verdana" w:cs="Arial,Bold"/>
          <w:b/>
          <w:bCs/>
          <w:sz w:val="16"/>
          <w:szCs w:val="16"/>
        </w:rPr>
        <w:t xml:space="preserve">j) </w:t>
      </w:r>
      <w:r>
        <w:rPr>
          <w:rFonts w:ascii="Verdana" w:hAnsi="Verdana" w:cs="Arial"/>
          <w:sz w:val="16"/>
          <w:szCs w:val="16"/>
        </w:rPr>
        <w:t>Jeżeli podczas Odbioru ostatecznego okaże się, że nie zostały usunięte wszystkie Wady, o których mowa w § 14 pkt 3 lit. g) Umowy, co skutkuje niemożliwością użytkowania obiektu, którego dotyczą roboty budowlane jest zobowiązany usunąć Wady.</w:t>
      </w:r>
    </w:p>
    <w:p w14:paraId="7FBB32E0" w14:textId="77777777" w:rsidR="00440A1A" w:rsidRDefault="00440A1A">
      <w:pPr>
        <w:spacing w:after="120" w:line="276" w:lineRule="auto"/>
        <w:jc w:val="center"/>
        <w:rPr>
          <w:rFonts w:ascii="Verdana" w:hAnsi="Verdana" w:cs="Helvetica-Bold"/>
          <w:b/>
          <w:bCs/>
          <w:sz w:val="16"/>
          <w:szCs w:val="16"/>
        </w:rPr>
      </w:pPr>
    </w:p>
    <w:p w14:paraId="22384DED" w14:textId="77777777" w:rsidR="00E14EB0" w:rsidRDefault="00E14EB0">
      <w:pPr>
        <w:spacing w:after="120" w:line="276" w:lineRule="auto"/>
        <w:jc w:val="center"/>
        <w:rPr>
          <w:rFonts w:ascii="Verdana" w:hAnsi="Verdana" w:cs="Helvetica-Bold"/>
          <w:b/>
          <w:bCs/>
          <w:sz w:val="16"/>
          <w:szCs w:val="16"/>
        </w:rPr>
      </w:pPr>
    </w:p>
    <w:p w14:paraId="4B9BB2BC" w14:textId="6371DD01"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15</w:t>
      </w:r>
    </w:p>
    <w:p w14:paraId="2F24BDC6" w14:textId="5B68433C" w:rsidR="00440A1A" w:rsidRDefault="00000000">
      <w:pPr>
        <w:spacing w:after="120" w:line="276" w:lineRule="auto"/>
        <w:jc w:val="both"/>
        <w:rPr>
          <w:rFonts w:ascii="Verdana" w:hAnsi="Verdana" w:cs="Helvetica"/>
          <w:sz w:val="16"/>
          <w:szCs w:val="16"/>
        </w:rPr>
      </w:pPr>
      <w:r>
        <w:rPr>
          <w:rFonts w:ascii="Verdana" w:hAnsi="Verdana" w:cs="Helvetica"/>
          <w:sz w:val="16"/>
          <w:szCs w:val="16"/>
        </w:rPr>
        <w:t xml:space="preserve">Wykonawca wykona przedmiot umowy w terminie </w:t>
      </w:r>
      <w:r>
        <w:rPr>
          <w:rFonts w:ascii="Verdana" w:hAnsi="Verdana" w:cs="Helvetica"/>
          <w:b/>
          <w:bCs/>
          <w:sz w:val="16"/>
          <w:szCs w:val="16"/>
        </w:rPr>
        <w:t xml:space="preserve">……… </w:t>
      </w:r>
      <w:r>
        <w:rPr>
          <w:rFonts w:ascii="Verdana" w:hAnsi="Verdana" w:cs="Helvetica"/>
          <w:sz w:val="16"/>
          <w:szCs w:val="16"/>
        </w:rPr>
        <w:t xml:space="preserve">od dnia podpisania niniejszej umowy tj. w terminie do </w:t>
      </w:r>
      <w:r>
        <w:rPr>
          <w:rFonts w:ascii="Verdana" w:hAnsi="Verdana" w:cs="Helvetica"/>
          <w:b/>
          <w:bCs/>
          <w:sz w:val="16"/>
          <w:szCs w:val="16"/>
        </w:rPr>
        <w:t>dnia …………………</w:t>
      </w:r>
    </w:p>
    <w:p w14:paraId="2F9128DA" w14:textId="77777777" w:rsidR="00440A1A" w:rsidRDefault="00440A1A">
      <w:pPr>
        <w:spacing w:after="120" w:line="276" w:lineRule="auto"/>
        <w:jc w:val="center"/>
        <w:rPr>
          <w:rFonts w:ascii="Verdana" w:hAnsi="Verdana" w:cs="Helvetica-Bold"/>
          <w:b/>
          <w:bCs/>
          <w:sz w:val="16"/>
          <w:szCs w:val="16"/>
        </w:rPr>
      </w:pPr>
    </w:p>
    <w:p w14:paraId="6ED8F774"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16</w:t>
      </w:r>
    </w:p>
    <w:p w14:paraId="149A0931"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1. </w:t>
      </w:r>
      <w:r>
        <w:rPr>
          <w:rFonts w:ascii="Verdana" w:hAnsi="Verdana" w:cs="Arial"/>
          <w:sz w:val="16"/>
          <w:szCs w:val="16"/>
        </w:rPr>
        <w:t>Wykonawca udziela Zamawiającemu na wykonane roboty budowlane, stanowiące przedmiot umowy, gwarancji jakości na okres …………, licząc od daty odbioru końcowego robót na warunkach określonych w załączniku                  nr 1 do umowy.</w:t>
      </w:r>
    </w:p>
    <w:p w14:paraId="745F4D94"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2. </w:t>
      </w:r>
      <w:r>
        <w:rPr>
          <w:rFonts w:ascii="Verdana" w:hAnsi="Verdana" w:cs="Arial"/>
          <w:sz w:val="16"/>
          <w:szCs w:val="16"/>
        </w:rPr>
        <w:t>W okresie gwarancji Wykonawca przejmuje na siebie wszelkie obowiązki wynikające z serwisowania                             i konserwacji zabudowanych urządzeń, instalacji i wyposażenia mające wpływ na trwałość gwarancji producenta.</w:t>
      </w:r>
    </w:p>
    <w:p w14:paraId="07300A20"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t xml:space="preserve">3. </w:t>
      </w:r>
      <w:r>
        <w:rPr>
          <w:rFonts w:ascii="Verdana" w:hAnsi="Verdana" w:cs="Arial"/>
          <w:sz w:val="16"/>
          <w:szCs w:val="16"/>
        </w:rPr>
        <w:t>Wykonawca jest zobowiązany dostarczyć Zamawiającemu niezbędny dokument gwarancyjny zgodny                              z załącznikiem nr 1 do umowy w dacie odbioru końcowego.</w:t>
      </w:r>
    </w:p>
    <w:p w14:paraId="59011BB4" w14:textId="77777777" w:rsidR="00440A1A" w:rsidRDefault="00000000">
      <w:pPr>
        <w:spacing w:after="120" w:line="300" w:lineRule="auto"/>
        <w:ind w:left="284" w:hanging="284"/>
        <w:jc w:val="both"/>
        <w:rPr>
          <w:rFonts w:ascii="Verdana" w:hAnsi="Verdana" w:cs="Arial"/>
          <w:sz w:val="16"/>
          <w:szCs w:val="16"/>
        </w:rPr>
      </w:pPr>
      <w:r>
        <w:rPr>
          <w:rFonts w:ascii="Verdana" w:hAnsi="Verdana" w:cs="Arial,Bold"/>
          <w:b/>
          <w:bCs/>
          <w:sz w:val="16"/>
          <w:szCs w:val="16"/>
        </w:rPr>
        <w:lastRenderedPageBreak/>
        <w:t xml:space="preserve">4. </w:t>
      </w:r>
      <w:r>
        <w:rPr>
          <w:rFonts w:ascii="Verdana" w:hAnsi="Verdana" w:cs="Arial"/>
          <w:sz w:val="16"/>
          <w:szCs w:val="16"/>
        </w:rPr>
        <w:t>W przypadku, gdy Wykonawca nie przystępuje do usuwania wad lub usunie wady w sposób nienależyty, Zamawiający, poza uprawnieniami przysługującymi mu na podstawie Kodeksu Cywilnego, może powierzyć usunięcie Wad podmiotowi trzeciemu na koszt i ryzyko Wykonawcy (wykonanie zastępcze), po uprzednim wezwaniu Wykonawcy i wyznaczeniu dodatkowego terminu na usunięcie wad.</w:t>
      </w:r>
    </w:p>
    <w:p w14:paraId="1A90BD6E" w14:textId="77777777" w:rsidR="00440A1A" w:rsidRDefault="00000000">
      <w:pPr>
        <w:spacing w:after="120" w:line="300" w:lineRule="auto"/>
        <w:rPr>
          <w:rFonts w:ascii="Verdana" w:hAnsi="Verdana" w:cs="Arial"/>
          <w:sz w:val="16"/>
          <w:szCs w:val="16"/>
        </w:rPr>
      </w:pPr>
      <w:r>
        <w:rPr>
          <w:rFonts w:ascii="Verdana" w:hAnsi="Verdana" w:cs="Arial,Bold"/>
          <w:b/>
          <w:bCs/>
          <w:sz w:val="16"/>
          <w:szCs w:val="16"/>
        </w:rPr>
        <w:t>5</w:t>
      </w:r>
      <w:r>
        <w:rPr>
          <w:rFonts w:ascii="Verdana" w:hAnsi="Verdana" w:cs="Arial"/>
          <w:sz w:val="16"/>
          <w:szCs w:val="16"/>
        </w:rPr>
        <w:t>. Usunięcie Wad następuje na koszt i ryzyko Wykonawcy.</w:t>
      </w:r>
    </w:p>
    <w:p w14:paraId="3DBFF429" w14:textId="77777777" w:rsidR="00440A1A" w:rsidRDefault="00000000">
      <w:pPr>
        <w:spacing w:after="120" w:line="300" w:lineRule="auto"/>
        <w:ind w:left="284" w:hanging="284"/>
        <w:jc w:val="both"/>
        <w:rPr>
          <w:rFonts w:ascii="Verdana" w:hAnsi="Verdana" w:cs="Helvetica-Bold"/>
          <w:b/>
          <w:bCs/>
          <w:sz w:val="16"/>
          <w:szCs w:val="16"/>
        </w:rPr>
      </w:pPr>
      <w:r>
        <w:rPr>
          <w:rFonts w:ascii="Verdana" w:hAnsi="Verdana" w:cs="Arial,Bold"/>
          <w:b/>
          <w:bCs/>
          <w:sz w:val="16"/>
          <w:szCs w:val="16"/>
        </w:rPr>
        <w:t xml:space="preserve">6. </w:t>
      </w:r>
      <w:r>
        <w:rPr>
          <w:rFonts w:ascii="Verdana" w:hAnsi="Verdana" w:cs="Arial"/>
          <w:sz w:val="16"/>
          <w:szCs w:val="16"/>
        </w:rPr>
        <w:t>Udzielone rękojmia i gwarancja nie naruszają prawa Zamawiającego do dochodzenia roszczeń o naprawienie szkody w pełnej wysokości na zasadach określonych w Kodeksie Cywilnym.</w:t>
      </w:r>
    </w:p>
    <w:p w14:paraId="0806A283" w14:textId="77777777" w:rsidR="00440A1A" w:rsidRDefault="00000000">
      <w:pPr>
        <w:spacing w:after="120" w:line="300" w:lineRule="auto"/>
        <w:ind w:left="284" w:hanging="284"/>
        <w:jc w:val="both"/>
        <w:rPr>
          <w:rFonts w:ascii="Verdana" w:hAnsi="Verdana" w:cs="Helvetica"/>
          <w:sz w:val="16"/>
          <w:szCs w:val="16"/>
        </w:rPr>
      </w:pPr>
      <w:r>
        <w:rPr>
          <w:rFonts w:ascii="Verdana" w:hAnsi="Verdana" w:cs="Helvetica"/>
          <w:b/>
          <w:sz w:val="16"/>
          <w:szCs w:val="16"/>
        </w:rPr>
        <w:t>7.</w:t>
      </w:r>
      <w:r>
        <w:rPr>
          <w:rFonts w:ascii="Verdana" w:hAnsi="Verdana" w:cs="Helvetica"/>
          <w:sz w:val="16"/>
          <w:szCs w:val="16"/>
        </w:rPr>
        <w:t xml:space="preserve"> W przypadku zło</w:t>
      </w:r>
      <w:r>
        <w:rPr>
          <w:rFonts w:ascii="Verdana" w:hAnsi="Verdana" w:cs="Arial"/>
          <w:sz w:val="16"/>
          <w:szCs w:val="16"/>
        </w:rPr>
        <w:t>ż</w:t>
      </w:r>
      <w:r>
        <w:rPr>
          <w:rFonts w:ascii="Verdana" w:hAnsi="Verdana" w:cs="Helvetica"/>
          <w:sz w:val="16"/>
          <w:szCs w:val="16"/>
        </w:rPr>
        <w:t>enia wniosku o ogłoszenie swojej upadło</w:t>
      </w:r>
      <w:r>
        <w:rPr>
          <w:rFonts w:ascii="Verdana" w:hAnsi="Verdana" w:cs="Arial"/>
          <w:sz w:val="16"/>
          <w:szCs w:val="16"/>
        </w:rPr>
        <w:t>ś</w:t>
      </w:r>
      <w:r>
        <w:rPr>
          <w:rFonts w:ascii="Verdana" w:hAnsi="Verdana" w:cs="Helvetica"/>
          <w:sz w:val="16"/>
          <w:szCs w:val="16"/>
        </w:rPr>
        <w:t>ci, Wykonawca w okresie gwarancyjnym                          o fakcie tym natychmiast zawiadamia pisemnie Zamawiaj</w:t>
      </w:r>
      <w:r>
        <w:rPr>
          <w:rFonts w:ascii="Verdana" w:hAnsi="Verdana" w:cs="Arial"/>
          <w:sz w:val="16"/>
          <w:szCs w:val="16"/>
        </w:rPr>
        <w:t>ą</w:t>
      </w:r>
      <w:r>
        <w:rPr>
          <w:rFonts w:ascii="Verdana" w:hAnsi="Verdana" w:cs="Helvetica"/>
          <w:sz w:val="16"/>
          <w:szCs w:val="16"/>
        </w:rPr>
        <w:t>cego wskazuj</w:t>
      </w:r>
      <w:r>
        <w:rPr>
          <w:rFonts w:ascii="Verdana" w:hAnsi="Verdana" w:cs="Arial"/>
          <w:sz w:val="16"/>
          <w:szCs w:val="16"/>
        </w:rPr>
        <w:t>ą</w:t>
      </w:r>
      <w:r>
        <w:rPr>
          <w:rFonts w:ascii="Verdana" w:hAnsi="Verdana" w:cs="Helvetica"/>
          <w:sz w:val="16"/>
          <w:szCs w:val="16"/>
        </w:rPr>
        <w:t>c jednocze</w:t>
      </w:r>
      <w:r>
        <w:rPr>
          <w:rFonts w:ascii="Verdana" w:hAnsi="Verdana" w:cs="Arial"/>
          <w:sz w:val="16"/>
          <w:szCs w:val="16"/>
        </w:rPr>
        <w:t>ś</w:t>
      </w:r>
      <w:r>
        <w:rPr>
          <w:rFonts w:ascii="Verdana" w:hAnsi="Verdana" w:cs="Helvetica"/>
          <w:sz w:val="16"/>
          <w:szCs w:val="16"/>
        </w:rPr>
        <w:t>nie podmiot zobowi</w:t>
      </w:r>
      <w:r>
        <w:rPr>
          <w:rFonts w:ascii="Verdana" w:hAnsi="Verdana" w:cs="Arial"/>
          <w:sz w:val="16"/>
          <w:szCs w:val="16"/>
        </w:rPr>
        <w:t>ą</w:t>
      </w:r>
      <w:r>
        <w:rPr>
          <w:rFonts w:ascii="Verdana" w:hAnsi="Verdana" w:cs="Helvetica"/>
          <w:sz w:val="16"/>
          <w:szCs w:val="16"/>
        </w:rPr>
        <w:t>zany do wykonania ewentualnych robót naprawczych i innych zobowi</w:t>
      </w:r>
      <w:r>
        <w:rPr>
          <w:rFonts w:ascii="Verdana" w:hAnsi="Verdana" w:cs="Arial"/>
          <w:sz w:val="16"/>
          <w:szCs w:val="16"/>
        </w:rPr>
        <w:t>ą</w:t>
      </w:r>
      <w:r>
        <w:rPr>
          <w:rFonts w:ascii="Verdana" w:hAnsi="Verdana" w:cs="Helvetica"/>
          <w:sz w:val="16"/>
          <w:szCs w:val="16"/>
        </w:rPr>
        <w:t>za</w:t>
      </w:r>
      <w:r>
        <w:rPr>
          <w:rFonts w:ascii="Verdana" w:hAnsi="Verdana" w:cs="Arial"/>
          <w:sz w:val="16"/>
          <w:szCs w:val="16"/>
        </w:rPr>
        <w:t xml:space="preserve">ń </w:t>
      </w:r>
      <w:r>
        <w:rPr>
          <w:rFonts w:ascii="Verdana" w:hAnsi="Verdana" w:cs="Helvetica"/>
          <w:sz w:val="16"/>
          <w:szCs w:val="16"/>
        </w:rPr>
        <w:t>wynikaj</w:t>
      </w:r>
      <w:r>
        <w:rPr>
          <w:rFonts w:ascii="Verdana" w:hAnsi="Verdana" w:cs="Arial"/>
          <w:sz w:val="16"/>
          <w:szCs w:val="16"/>
        </w:rPr>
        <w:t>ą</w:t>
      </w:r>
      <w:r>
        <w:rPr>
          <w:rFonts w:ascii="Verdana" w:hAnsi="Verdana" w:cs="Helvetica"/>
          <w:sz w:val="16"/>
          <w:szCs w:val="16"/>
        </w:rPr>
        <w:t>cych z udzielonych gwarancji.</w:t>
      </w:r>
    </w:p>
    <w:p w14:paraId="0195385C" w14:textId="77777777" w:rsidR="00440A1A" w:rsidRDefault="00440A1A">
      <w:pPr>
        <w:spacing w:after="120" w:line="276" w:lineRule="auto"/>
        <w:jc w:val="center"/>
        <w:rPr>
          <w:rFonts w:ascii="Verdana" w:hAnsi="Verdana" w:cs="Helvetica-Bold"/>
          <w:b/>
          <w:bCs/>
          <w:sz w:val="16"/>
          <w:szCs w:val="16"/>
        </w:rPr>
      </w:pPr>
    </w:p>
    <w:p w14:paraId="549FE0CF"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17</w:t>
      </w:r>
    </w:p>
    <w:p w14:paraId="148058AB"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1. Strony ustalaj</w:t>
      </w:r>
      <w:r>
        <w:rPr>
          <w:rFonts w:ascii="Verdana" w:hAnsi="Verdana" w:cs="Arial"/>
          <w:sz w:val="16"/>
          <w:szCs w:val="16"/>
        </w:rPr>
        <w:t>ą</w:t>
      </w:r>
      <w:r>
        <w:rPr>
          <w:rFonts w:ascii="Verdana" w:hAnsi="Verdana" w:cs="Helvetica"/>
          <w:sz w:val="16"/>
          <w:szCs w:val="16"/>
        </w:rPr>
        <w:t xml:space="preserve">, </w:t>
      </w:r>
      <w:r>
        <w:rPr>
          <w:rFonts w:ascii="Verdana" w:hAnsi="Verdana" w:cs="Arial"/>
          <w:sz w:val="16"/>
          <w:szCs w:val="16"/>
        </w:rPr>
        <w:t>ż</w:t>
      </w:r>
      <w:r>
        <w:rPr>
          <w:rFonts w:ascii="Verdana" w:hAnsi="Verdana" w:cs="Helvetica"/>
          <w:sz w:val="16"/>
          <w:szCs w:val="16"/>
        </w:rPr>
        <w:t>e obowi</w:t>
      </w:r>
      <w:r>
        <w:rPr>
          <w:rFonts w:ascii="Verdana" w:hAnsi="Verdana" w:cs="Arial"/>
          <w:sz w:val="16"/>
          <w:szCs w:val="16"/>
        </w:rPr>
        <w:t>ą</w:t>
      </w:r>
      <w:r>
        <w:rPr>
          <w:rFonts w:ascii="Verdana" w:hAnsi="Verdana" w:cs="Helvetica"/>
          <w:sz w:val="16"/>
          <w:szCs w:val="16"/>
        </w:rPr>
        <w:t>zuj</w:t>
      </w:r>
      <w:r>
        <w:rPr>
          <w:rFonts w:ascii="Verdana" w:hAnsi="Verdana" w:cs="Arial"/>
          <w:sz w:val="16"/>
          <w:szCs w:val="16"/>
        </w:rPr>
        <w:t>ą</w:t>
      </w:r>
      <w:r>
        <w:rPr>
          <w:rFonts w:ascii="Verdana" w:hAnsi="Verdana" w:cs="Helvetica"/>
          <w:sz w:val="16"/>
          <w:szCs w:val="16"/>
        </w:rPr>
        <w:t>c</w:t>
      </w:r>
      <w:r>
        <w:rPr>
          <w:rFonts w:ascii="Verdana" w:hAnsi="Verdana" w:cs="Arial"/>
          <w:sz w:val="16"/>
          <w:szCs w:val="16"/>
        </w:rPr>
        <w:t xml:space="preserve">ą </w:t>
      </w:r>
      <w:r>
        <w:rPr>
          <w:rFonts w:ascii="Verdana" w:hAnsi="Verdana" w:cs="Helvetica"/>
          <w:sz w:val="16"/>
          <w:szCs w:val="16"/>
        </w:rPr>
        <w:t>ich form</w:t>
      </w:r>
      <w:r>
        <w:rPr>
          <w:rFonts w:ascii="Verdana" w:hAnsi="Verdana" w:cs="Arial"/>
          <w:sz w:val="16"/>
          <w:szCs w:val="16"/>
        </w:rPr>
        <w:t xml:space="preserve">ą </w:t>
      </w:r>
      <w:r>
        <w:rPr>
          <w:rFonts w:ascii="Verdana" w:hAnsi="Verdana" w:cs="Helvetica"/>
          <w:sz w:val="16"/>
          <w:szCs w:val="16"/>
        </w:rPr>
        <w:t>wynagrodzenia, zgodnie z wybran</w:t>
      </w:r>
      <w:r>
        <w:rPr>
          <w:rFonts w:ascii="Verdana" w:hAnsi="Verdana" w:cs="Arial"/>
          <w:sz w:val="16"/>
          <w:szCs w:val="16"/>
        </w:rPr>
        <w:t xml:space="preserve">ą </w:t>
      </w:r>
      <w:r>
        <w:rPr>
          <w:rFonts w:ascii="Verdana" w:hAnsi="Verdana" w:cs="Helvetica"/>
          <w:sz w:val="16"/>
          <w:szCs w:val="16"/>
        </w:rPr>
        <w:t>ofert</w:t>
      </w:r>
      <w:r>
        <w:rPr>
          <w:rFonts w:ascii="Verdana" w:hAnsi="Verdana" w:cs="Arial"/>
          <w:sz w:val="16"/>
          <w:szCs w:val="16"/>
        </w:rPr>
        <w:t xml:space="preserve">ą </w:t>
      </w:r>
      <w:r>
        <w:rPr>
          <w:rFonts w:ascii="Verdana" w:hAnsi="Verdana" w:cs="Helvetica"/>
          <w:sz w:val="16"/>
          <w:szCs w:val="16"/>
        </w:rPr>
        <w:t>Wykonawcy, b</w:t>
      </w:r>
      <w:r>
        <w:rPr>
          <w:rFonts w:ascii="Verdana" w:hAnsi="Verdana" w:cs="Arial"/>
          <w:sz w:val="16"/>
          <w:szCs w:val="16"/>
        </w:rPr>
        <w:t>ę</w:t>
      </w:r>
      <w:r>
        <w:rPr>
          <w:rFonts w:ascii="Verdana" w:hAnsi="Verdana" w:cs="Helvetica"/>
          <w:sz w:val="16"/>
          <w:szCs w:val="16"/>
        </w:rPr>
        <w:t>dzie wynagrodzenie ryczałtowe ustalone na zasadach art. 632 k.c.</w:t>
      </w:r>
    </w:p>
    <w:p w14:paraId="1AD6538B"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2. Wynagrodzenie obejmuje wszystkie koszty zwi</w:t>
      </w:r>
      <w:r>
        <w:rPr>
          <w:rFonts w:ascii="Verdana" w:hAnsi="Verdana" w:cs="Arial"/>
          <w:sz w:val="16"/>
          <w:szCs w:val="16"/>
        </w:rPr>
        <w:t>ą</w:t>
      </w:r>
      <w:r>
        <w:rPr>
          <w:rFonts w:ascii="Verdana" w:hAnsi="Verdana" w:cs="Helvetica"/>
          <w:sz w:val="16"/>
          <w:szCs w:val="16"/>
        </w:rPr>
        <w:t>zane z prawidłowym, zgodnym z obowi</w:t>
      </w:r>
      <w:r>
        <w:rPr>
          <w:rFonts w:ascii="Verdana" w:hAnsi="Verdana" w:cs="Arial"/>
          <w:sz w:val="16"/>
          <w:szCs w:val="16"/>
        </w:rPr>
        <w:t>ą</w:t>
      </w:r>
      <w:r>
        <w:rPr>
          <w:rFonts w:ascii="Verdana" w:hAnsi="Verdana" w:cs="Helvetica"/>
          <w:sz w:val="16"/>
          <w:szCs w:val="16"/>
        </w:rPr>
        <w:t>zuj</w:t>
      </w:r>
      <w:r>
        <w:rPr>
          <w:rFonts w:ascii="Verdana" w:hAnsi="Verdana" w:cs="Arial"/>
          <w:sz w:val="16"/>
          <w:szCs w:val="16"/>
        </w:rPr>
        <w:t>ą</w:t>
      </w:r>
      <w:r>
        <w:rPr>
          <w:rFonts w:ascii="Verdana" w:hAnsi="Verdana" w:cs="Helvetica"/>
          <w:sz w:val="16"/>
          <w:szCs w:val="16"/>
        </w:rPr>
        <w:t>cym prawem                       i sztuk</w:t>
      </w:r>
      <w:r>
        <w:rPr>
          <w:rFonts w:ascii="Verdana" w:hAnsi="Verdana" w:cs="Arial"/>
          <w:sz w:val="16"/>
          <w:szCs w:val="16"/>
        </w:rPr>
        <w:t xml:space="preserve">ą </w:t>
      </w:r>
      <w:r>
        <w:rPr>
          <w:rFonts w:ascii="Verdana" w:hAnsi="Verdana" w:cs="Helvetica"/>
          <w:sz w:val="16"/>
          <w:szCs w:val="16"/>
        </w:rPr>
        <w:t>budowlan</w:t>
      </w:r>
      <w:r>
        <w:rPr>
          <w:rFonts w:ascii="Verdana" w:hAnsi="Verdana" w:cs="Arial"/>
          <w:sz w:val="16"/>
          <w:szCs w:val="16"/>
        </w:rPr>
        <w:t xml:space="preserve">ą </w:t>
      </w:r>
      <w:r>
        <w:rPr>
          <w:rFonts w:ascii="Verdana" w:hAnsi="Verdana" w:cs="Helvetica"/>
          <w:sz w:val="16"/>
          <w:szCs w:val="16"/>
        </w:rPr>
        <w:t>oraz ryzyko zwi</w:t>
      </w:r>
      <w:r>
        <w:rPr>
          <w:rFonts w:ascii="Verdana" w:hAnsi="Verdana" w:cs="Arial"/>
          <w:sz w:val="16"/>
          <w:szCs w:val="16"/>
        </w:rPr>
        <w:t>ą</w:t>
      </w:r>
      <w:r>
        <w:rPr>
          <w:rFonts w:ascii="Verdana" w:hAnsi="Verdana" w:cs="Helvetica"/>
          <w:sz w:val="16"/>
          <w:szCs w:val="16"/>
        </w:rPr>
        <w:t>zane z wykonaniem przedmiotu umowy.</w:t>
      </w:r>
    </w:p>
    <w:p w14:paraId="2B4FB08C"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3. Wynagrodzenie Wykonawcy za prawidłowe wykonanie przedmiotu umowy, o którym mowa w § 1Umowy wynosi: kwota brutto ……………………. zł (słownie złotych: ……………………………………………………………</w:t>
      </w:r>
      <w:proofErr w:type="gramStart"/>
      <w:r>
        <w:rPr>
          <w:rFonts w:ascii="Verdana" w:hAnsi="Verdana" w:cs="Helvetica"/>
          <w:sz w:val="16"/>
          <w:szCs w:val="16"/>
        </w:rPr>
        <w:t>…….</w:t>
      </w:r>
      <w:proofErr w:type="gramEnd"/>
      <w:r>
        <w:rPr>
          <w:rFonts w:ascii="Verdana" w:hAnsi="Verdana" w:cs="Helvetica"/>
          <w:sz w:val="16"/>
          <w:szCs w:val="16"/>
        </w:rPr>
        <w:t>./100) w tym podatek Vat</w:t>
      </w:r>
      <w:proofErr w:type="gramStart"/>
      <w:r>
        <w:rPr>
          <w:rFonts w:ascii="Verdana" w:hAnsi="Verdana" w:cs="Helvetica"/>
          <w:sz w:val="16"/>
          <w:szCs w:val="16"/>
        </w:rPr>
        <w:t xml:space="preserve"> ….</w:t>
      </w:r>
      <w:proofErr w:type="gramEnd"/>
      <w:r>
        <w:rPr>
          <w:rFonts w:ascii="Verdana" w:hAnsi="Verdana" w:cs="Helvetica"/>
          <w:sz w:val="16"/>
          <w:szCs w:val="16"/>
        </w:rPr>
        <w:t>%.</w:t>
      </w:r>
    </w:p>
    <w:p w14:paraId="2B34B56A"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4. Podane w ust. 3 wynagrodzenie stanowi globalny koszt robót oraz wydatki niezb</w:t>
      </w:r>
      <w:r>
        <w:rPr>
          <w:rFonts w:ascii="Verdana" w:hAnsi="Verdana" w:cs="Arial"/>
          <w:sz w:val="16"/>
          <w:szCs w:val="16"/>
        </w:rPr>
        <w:t>ę</w:t>
      </w:r>
      <w:r>
        <w:rPr>
          <w:rFonts w:ascii="Verdana" w:hAnsi="Verdana" w:cs="Helvetica"/>
          <w:sz w:val="16"/>
          <w:szCs w:val="16"/>
        </w:rPr>
        <w:t>dne do zrealizowania przedmiotu umowy (uwzgl</w:t>
      </w:r>
      <w:r>
        <w:rPr>
          <w:rFonts w:ascii="Verdana" w:hAnsi="Verdana" w:cs="Arial"/>
          <w:sz w:val="16"/>
          <w:szCs w:val="16"/>
        </w:rPr>
        <w:t>ę</w:t>
      </w:r>
      <w:r>
        <w:rPr>
          <w:rFonts w:ascii="Verdana" w:hAnsi="Verdana" w:cs="Helvetica"/>
          <w:sz w:val="16"/>
          <w:szCs w:val="16"/>
        </w:rPr>
        <w:t>dniaj</w:t>
      </w:r>
      <w:r>
        <w:rPr>
          <w:rFonts w:ascii="Verdana" w:hAnsi="Verdana" w:cs="Arial"/>
          <w:sz w:val="16"/>
          <w:szCs w:val="16"/>
        </w:rPr>
        <w:t>ą</w:t>
      </w:r>
      <w:r>
        <w:rPr>
          <w:rFonts w:ascii="Verdana" w:hAnsi="Verdana" w:cs="Helvetica"/>
          <w:sz w:val="16"/>
          <w:szCs w:val="16"/>
        </w:rPr>
        <w:t>c wszystkie czynniki maj</w:t>
      </w:r>
      <w:r>
        <w:rPr>
          <w:rFonts w:ascii="Verdana" w:hAnsi="Verdana" w:cs="Arial"/>
          <w:sz w:val="16"/>
          <w:szCs w:val="16"/>
        </w:rPr>
        <w:t>ą</w:t>
      </w:r>
      <w:r>
        <w:rPr>
          <w:rFonts w:ascii="Verdana" w:hAnsi="Verdana" w:cs="Helvetica"/>
          <w:sz w:val="16"/>
          <w:szCs w:val="16"/>
        </w:rPr>
        <w:t>ce w pływna wysoko</w:t>
      </w:r>
      <w:r>
        <w:rPr>
          <w:rFonts w:ascii="Verdana" w:hAnsi="Verdana" w:cs="Arial"/>
          <w:sz w:val="16"/>
          <w:szCs w:val="16"/>
        </w:rPr>
        <w:t xml:space="preserve">ść </w:t>
      </w:r>
      <w:r>
        <w:rPr>
          <w:rFonts w:ascii="Verdana" w:hAnsi="Verdana" w:cs="Helvetica"/>
          <w:sz w:val="16"/>
          <w:szCs w:val="16"/>
        </w:rPr>
        <w:t>ceny ofertowej w tym opłaty administracyjne zwi</w:t>
      </w:r>
      <w:r>
        <w:rPr>
          <w:rFonts w:ascii="Verdana" w:hAnsi="Verdana" w:cs="Arial"/>
          <w:sz w:val="16"/>
          <w:szCs w:val="16"/>
        </w:rPr>
        <w:t>ą</w:t>
      </w:r>
      <w:r>
        <w:rPr>
          <w:rFonts w:ascii="Verdana" w:hAnsi="Verdana" w:cs="Helvetica"/>
          <w:sz w:val="16"/>
          <w:szCs w:val="16"/>
        </w:rPr>
        <w:t>zane z realizacj</w:t>
      </w:r>
      <w:r>
        <w:rPr>
          <w:rFonts w:ascii="Verdana" w:hAnsi="Verdana" w:cs="Arial"/>
          <w:sz w:val="16"/>
          <w:szCs w:val="16"/>
        </w:rPr>
        <w:t xml:space="preserve">ą </w:t>
      </w:r>
      <w:r>
        <w:rPr>
          <w:rFonts w:ascii="Verdana" w:hAnsi="Verdana" w:cs="Helvetica"/>
          <w:sz w:val="16"/>
          <w:szCs w:val="16"/>
        </w:rPr>
        <w:t xml:space="preserve">umowy, </w:t>
      </w:r>
      <w:proofErr w:type="spellStart"/>
      <w:r>
        <w:rPr>
          <w:rFonts w:ascii="Verdana" w:hAnsi="Verdana" w:cs="Helvetica"/>
          <w:sz w:val="16"/>
          <w:szCs w:val="16"/>
        </w:rPr>
        <w:t>i.t.p</w:t>
      </w:r>
      <w:proofErr w:type="spellEnd"/>
      <w:r>
        <w:rPr>
          <w:rFonts w:ascii="Verdana" w:hAnsi="Verdana" w:cs="Helvetica"/>
          <w:sz w:val="16"/>
          <w:szCs w:val="16"/>
        </w:rPr>
        <w:t>.) i stanowi ostateczne i nieprzekraczalne wynagrodzenie Wykonawcy, bez wzgl</w:t>
      </w:r>
      <w:r>
        <w:rPr>
          <w:rFonts w:ascii="Verdana" w:hAnsi="Verdana" w:cs="Arial"/>
          <w:sz w:val="16"/>
          <w:szCs w:val="16"/>
        </w:rPr>
        <w:t>ę</w:t>
      </w:r>
      <w:r>
        <w:rPr>
          <w:rFonts w:ascii="Verdana" w:hAnsi="Verdana" w:cs="Helvetica"/>
          <w:sz w:val="16"/>
          <w:szCs w:val="16"/>
        </w:rPr>
        <w:t>du na rzeczywiste nakłady pracy i inne nakłady.</w:t>
      </w:r>
    </w:p>
    <w:p w14:paraId="20207315"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5. Kwota wynagrodzenia okre</w:t>
      </w:r>
      <w:r>
        <w:rPr>
          <w:rFonts w:ascii="Verdana" w:hAnsi="Verdana" w:cs="Arial"/>
          <w:sz w:val="16"/>
          <w:szCs w:val="16"/>
        </w:rPr>
        <w:t>ś</w:t>
      </w:r>
      <w:r>
        <w:rPr>
          <w:rFonts w:ascii="Verdana" w:hAnsi="Verdana" w:cs="Helvetica"/>
          <w:sz w:val="16"/>
          <w:szCs w:val="16"/>
        </w:rPr>
        <w:t>lona w ust. 3 zawiera wszystkie koszty zwi</w:t>
      </w:r>
      <w:r>
        <w:rPr>
          <w:rFonts w:ascii="Verdana" w:hAnsi="Verdana" w:cs="Arial"/>
          <w:sz w:val="16"/>
          <w:szCs w:val="16"/>
        </w:rPr>
        <w:t>ą</w:t>
      </w:r>
      <w:r>
        <w:rPr>
          <w:rFonts w:ascii="Verdana" w:hAnsi="Verdana" w:cs="Helvetica"/>
          <w:sz w:val="16"/>
          <w:szCs w:val="16"/>
        </w:rPr>
        <w:t>zane z realizacj</w:t>
      </w:r>
      <w:r>
        <w:rPr>
          <w:rFonts w:ascii="Verdana" w:hAnsi="Verdana" w:cs="Arial"/>
          <w:sz w:val="16"/>
          <w:szCs w:val="16"/>
        </w:rPr>
        <w:t xml:space="preserve">ą </w:t>
      </w:r>
      <w:r>
        <w:rPr>
          <w:rFonts w:ascii="Verdana" w:hAnsi="Verdana" w:cs="Helvetica"/>
          <w:sz w:val="16"/>
          <w:szCs w:val="16"/>
        </w:rPr>
        <w:t>przedmiotu zamówienia, o którym mowa w §1 oraz inne niezb</w:t>
      </w:r>
      <w:r>
        <w:rPr>
          <w:rFonts w:ascii="Verdana" w:hAnsi="Verdana" w:cs="Arial"/>
          <w:sz w:val="16"/>
          <w:szCs w:val="16"/>
        </w:rPr>
        <w:t>ę</w:t>
      </w:r>
      <w:r>
        <w:rPr>
          <w:rFonts w:ascii="Verdana" w:hAnsi="Verdana" w:cs="Helvetica"/>
          <w:sz w:val="16"/>
          <w:szCs w:val="16"/>
        </w:rPr>
        <w:t>dne koszty do wykonania przedmiotu umowy w szczególno</w:t>
      </w:r>
      <w:r>
        <w:rPr>
          <w:rFonts w:ascii="Verdana" w:hAnsi="Verdana" w:cs="Arial"/>
          <w:sz w:val="16"/>
          <w:szCs w:val="16"/>
        </w:rPr>
        <w:t>ś</w:t>
      </w:r>
      <w:r>
        <w:rPr>
          <w:rFonts w:ascii="Verdana" w:hAnsi="Verdana" w:cs="Helvetica"/>
          <w:sz w:val="16"/>
          <w:szCs w:val="16"/>
        </w:rPr>
        <w:t>ci koszty wszelkich robót przygotowawczych, porz</w:t>
      </w:r>
      <w:r>
        <w:rPr>
          <w:rFonts w:ascii="Verdana" w:hAnsi="Verdana" w:cs="Arial"/>
          <w:sz w:val="16"/>
          <w:szCs w:val="16"/>
        </w:rPr>
        <w:t>ą</w:t>
      </w:r>
      <w:r>
        <w:rPr>
          <w:rFonts w:ascii="Verdana" w:hAnsi="Verdana" w:cs="Helvetica"/>
          <w:sz w:val="16"/>
          <w:szCs w:val="16"/>
        </w:rPr>
        <w:t>dkowych, robót zwi</w:t>
      </w:r>
      <w:r>
        <w:rPr>
          <w:rFonts w:ascii="Verdana" w:hAnsi="Verdana" w:cs="Arial"/>
          <w:sz w:val="16"/>
          <w:szCs w:val="16"/>
        </w:rPr>
        <w:t>ą</w:t>
      </w:r>
      <w:r>
        <w:rPr>
          <w:rFonts w:ascii="Verdana" w:hAnsi="Verdana" w:cs="Helvetica"/>
          <w:sz w:val="16"/>
          <w:szCs w:val="16"/>
        </w:rPr>
        <w:t>zanych z utrudnieniami wynikaj</w:t>
      </w:r>
      <w:r>
        <w:rPr>
          <w:rFonts w:ascii="Verdana" w:hAnsi="Verdana" w:cs="Arial"/>
          <w:sz w:val="16"/>
          <w:szCs w:val="16"/>
        </w:rPr>
        <w:t>ą</w:t>
      </w:r>
      <w:r>
        <w:rPr>
          <w:rFonts w:ascii="Verdana" w:hAnsi="Verdana" w:cs="Helvetica"/>
          <w:sz w:val="16"/>
          <w:szCs w:val="16"/>
        </w:rPr>
        <w:t>cymi z realizacji obiektu bez wył</w:t>
      </w:r>
      <w:r>
        <w:rPr>
          <w:rFonts w:ascii="Verdana" w:hAnsi="Verdana" w:cs="Arial"/>
          <w:sz w:val="16"/>
          <w:szCs w:val="16"/>
        </w:rPr>
        <w:t>ą</w:t>
      </w:r>
      <w:r>
        <w:rPr>
          <w:rFonts w:ascii="Verdana" w:hAnsi="Verdana" w:cs="Helvetica"/>
          <w:sz w:val="16"/>
          <w:szCs w:val="16"/>
        </w:rPr>
        <w:t>czenia z eksploatacji, wywozu odpadów, ewentualne pompowanie wody, oraz wszelkie koszty niezb</w:t>
      </w:r>
      <w:r>
        <w:rPr>
          <w:rFonts w:ascii="Verdana" w:hAnsi="Verdana" w:cs="Arial"/>
          <w:sz w:val="16"/>
          <w:szCs w:val="16"/>
        </w:rPr>
        <w:t>ę</w:t>
      </w:r>
      <w:r>
        <w:rPr>
          <w:rFonts w:ascii="Verdana" w:hAnsi="Verdana" w:cs="Helvetica"/>
          <w:sz w:val="16"/>
          <w:szCs w:val="16"/>
        </w:rPr>
        <w:t>dne do zrealizowania przedmiotu umowy w tym te</w:t>
      </w:r>
      <w:r>
        <w:rPr>
          <w:rFonts w:ascii="Verdana" w:hAnsi="Verdana" w:cs="Arial"/>
          <w:sz w:val="16"/>
          <w:szCs w:val="16"/>
        </w:rPr>
        <w:t xml:space="preserve">ż </w:t>
      </w:r>
      <w:r>
        <w:rPr>
          <w:rFonts w:ascii="Verdana" w:hAnsi="Verdana" w:cs="Helvetica"/>
          <w:sz w:val="16"/>
          <w:szCs w:val="16"/>
        </w:rPr>
        <w:t>nie uj</w:t>
      </w:r>
      <w:r>
        <w:rPr>
          <w:rFonts w:ascii="Verdana" w:hAnsi="Verdana" w:cs="Arial"/>
          <w:sz w:val="16"/>
          <w:szCs w:val="16"/>
        </w:rPr>
        <w:t>ę</w:t>
      </w:r>
      <w:r>
        <w:rPr>
          <w:rFonts w:ascii="Verdana" w:hAnsi="Verdana" w:cs="Helvetica"/>
          <w:sz w:val="16"/>
          <w:szCs w:val="16"/>
        </w:rPr>
        <w:t>te w opisie przedmiotu zamówienia, bez których nie mo</w:t>
      </w:r>
      <w:r>
        <w:rPr>
          <w:rFonts w:ascii="Verdana" w:hAnsi="Verdana" w:cs="Arial"/>
          <w:sz w:val="16"/>
          <w:szCs w:val="16"/>
        </w:rPr>
        <w:t>ż</w:t>
      </w:r>
      <w:r>
        <w:rPr>
          <w:rFonts w:ascii="Verdana" w:hAnsi="Verdana" w:cs="Helvetica"/>
          <w:sz w:val="16"/>
          <w:szCs w:val="16"/>
        </w:rPr>
        <w:t>na wykona</w:t>
      </w:r>
      <w:r>
        <w:rPr>
          <w:rFonts w:ascii="Verdana" w:hAnsi="Verdana" w:cs="Arial"/>
          <w:sz w:val="16"/>
          <w:szCs w:val="16"/>
        </w:rPr>
        <w:t xml:space="preserve">ć </w:t>
      </w:r>
      <w:r>
        <w:rPr>
          <w:rFonts w:ascii="Verdana" w:hAnsi="Verdana" w:cs="Helvetica"/>
          <w:sz w:val="16"/>
          <w:szCs w:val="16"/>
        </w:rPr>
        <w:t>prawidłowo przedmiotu umowy.</w:t>
      </w:r>
    </w:p>
    <w:p w14:paraId="17EBC2B9"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6. Niedoszacowanie, pomini</w:t>
      </w:r>
      <w:r>
        <w:rPr>
          <w:rFonts w:ascii="Verdana" w:hAnsi="Verdana" w:cs="Arial"/>
          <w:sz w:val="16"/>
          <w:szCs w:val="16"/>
        </w:rPr>
        <w:t>ę</w:t>
      </w:r>
      <w:r>
        <w:rPr>
          <w:rFonts w:ascii="Verdana" w:hAnsi="Verdana" w:cs="Helvetica"/>
          <w:sz w:val="16"/>
          <w:szCs w:val="16"/>
        </w:rPr>
        <w:t>cie oraz brak rozpoznania zakresu przedmiotu zamówienia nie mo</w:t>
      </w:r>
      <w:r>
        <w:rPr>
          <w:rFonts w:ascii="Verdana" w:hAnsi="Verdana" w:cs="Arial"/>
          <w:sz w:val="16"/>
          <w:szCs w:val="16"/>
        </w:rPr>
        <w:t>ż</w:t>
      </w:r>
      <w:r>
        <w:rPr>
          <w:rFonts w:ascii="Verdana" w:hAnsi="Verdana" w:cs="Helvetica"/>
          <w:sz w:val="16"/>
          <w:szCs w:val="16"/>
        </w:rPr>
        <w:t>e by</w:t>
      </w:r>
      <w:r>
        <w:rPr>
          <w:rFonts w:ascii="Verdana" w:hAnsi="Verdana" w:cs="Arial"/>
          <w:sz w:val="16"/>
          <w:szCs w:val="16"/>
        </w:rPr>
        <w:t xml:space="preserve">ć </w:t>
      </w:r>
      <w:r>
        <w:rPr>
          <w:rFonts w:ascii="Verdana" w:hAnsi="Verdana" w:cs="Helvetica"/>
          <w:sz w:val="16"/>
          <w:szCs w:val="16"/>
        </w:rPr>
        <w:t>podstaw</w:t>
      </w:r>
      <w:r>
        <w:rPr>
          <w:rFonts w:ascii="Verdana" w:hAnsi="Verdana" w:cs="Arial"/>
          <w:sz w:val="16"/>
          <w:szCs w:val="16"/>
        </w:rPr>
        <w:t xml:space="preserve">ą </w:t>
      </w:r>
      <w:r>
        <w:rPr>
          <w:rFonts w:ascii="Verdana" w:hAnsi="Verdana" w:cs="Helvetica"/>
          <w:sz w:val="16"/>
          <w:szCs w:val="16"/>
        </w:rPr>
        <w:t xml:space="preserve">do </w:t>
      </w:r>
      <w:r>
        <w:rPr>
          <w:rFonts w:ascii="Verdana" w:hAnsi="Verdana" w:cs="Arial"/>
          <w:sz w:val="16"/>
          <w:szCs w:val="16"/>
        </w:rPr>
        <w:t>żą</w:t>
      </w:r>
      <w:r>
        <w:rPr>
          <w:rFonts w:ascii="Verdana" w:hAnsi="Verdana" w:cs="Helvetica"/>
          <w:sz w:val="16"/>
          <w:szCs w:val="16"/>
        </w:rPr>
        <w:t>dania podwy</w:t>
      </w:r>
      <w:r>
        <w:rPr>
          <w:rFonts w:ascii="Verdana" w:hAnsi="Verdana" w:cs="Arial"/>
          <w:sz w:val="16"/>
          <w:szCs w:val="16"/>
        </w:rPr>
        <w:t>ż</w:t>
      </w:r>
      <w:r>
        <w:rPr>
          <w:rFonts w:ascii="Verdana" w:hAnsi="Verdana" w:cs="Helvetica"/>
          <w:sz w:val="16"/>
          <w:szCs w:val="16"/>
        </w:rPr>
        <w:t>szenia wynagrodzenia ryczałtowego okre</w:t>
      </w:r>
      <w:r>
        <w:rPr>
          <w:rFonts w:ascii="Verdana" w:hAnsi="Verdana" w:cs="Arial"/>
          <w:sz w:val="16"/>
          <w:szCs w:val="16"/>
        </w:rPr>
        <w:t>ś</w:t>
      </w:r>
      <w:r>
        <w:rPr>
          <w:rFonts w:ascii="Verdana" w:hAnsi="Verdana" w:cs="Helvetica"/>
          <w:sz w:val="16"/>
          <w:szCs w:val="16"/>
        </w:rPr>
        <w:t>lonego w ust. 3 niniejszego paragrafu.</w:t>
      </w:r>
    </w:p>
    <w:p w14:paraId="4A9A01BB"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7. Dniem zapłaty jest dzie</w:t>
      </w:r>
      <w:r>
        <w:rPr>
          <w:rFonts w:ascii="Verdana" w:hAnsi="Verdana" w:cs="Arial"/>
          <w:sz w:val="16"/>
          <w:szCs w:val="16"/>
        </w:rPr>
        <w:t xml:space="preserve">ń </w:t>
      </w:r>
      <w:r>
        <w:rPr>
          <w:rFonts w:ascii="Verdana" w:hAnsi="Verdana" w:cs="Helvetica"/>
          <w:sz w:val="16"/>
          <w:szCs w:val="16"/>
        </w:rPr>
        <w:t>obci</w:t>
      </w:r>
      <w:r>
        <w:rPr>
          <w:rFonts w:ascii="Verdana" w:hAnsi="Verdana" w:cs="Arial"/>
          <w:sz w:val="16"/>
          <w:szCs w:val="16"/>
        </w:rPr>
        <w:t>ąż</w:t>
      </w:r>
      <w:r>
        <w:rPr>
          <w:rFonts w:ascii="Verdana" w:hAnsi="Verdana" w:cs="Helvetica"/>
          <w:sz w:val="16"/>
          <w:szCs w:val="16"/>
        </w:rPr>
        <w:t>enia rachunku bankowego.</w:t>
      </w:r>
    </w:p>
    <w:p w14:paraId="11414A90"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8. Zamawiaj</w:t>
      </w:r>
      <w:r>
        <w:rPr>
          <w:rFonts w:ascii="Verdana" w:hAnsi="Verdana" w:cs="Arial"/>
          <w:sz w:val="16"/>
          <w:szCs w:val="16"/>
        </w:rPr>
        <w:t>ą</w:t>
      </w:r>
      <w:r>
        <w:rPr>
          <w:rFonts w:ascii="Verdana" w:hAnsi="Verdana" w:cs="Helvetica"/>
          <w:sz w:val="16"/>
          <w:szCs w:val="16"/>
        </w:rPr>
        <w:t>cy zastrzega sobie prawo do potr</w:t>
      </w:r>
      <w:r>
        <w:rPr>
          <w:rFonts w:ascii="Verdana" w:hAnsi="Verdana" w:cs="Arial"/>
          <w:sz w:val="16"/>
          <w:szCs w:val="16"/>
        </w:rPr>
        <w:t>ą</w:t>
      </w:r>
      <w:r>
        <w:rPr>
          <w:rFonts w:ascii="Verdana" w:hAnsi="Verdana" w:cs="Helvetica"/>
          <w:sz w:val="16"/>
          <w:szCs w:val="16"/>
        </w:rPr>
        <w:t>cenia kar umownych z wynagrodzenia nale</w:t>
      </w:r>
      <w:r>
        <w:rPr>
          <w:rFonts w:ascii="Verdana" w:hAnsi="Verdana" w:cs="Arial"/>
          <w:sz w:val="16"/>
          <w:szCs w:val="16"/>
        </w:rPr>
        <w:t>ż</w:t>
      </w:r>
      <w:r>
        <w:rPr>
          <w:rFonts w:ascii="Verdana" w:hAnsi="Verdana" w:cs="Helvetica"/>
          <w:sz w:val="16"/>
          <w:szCs w:val="16"/>
        </w:rPr>
        <w:t>nego Wykonawcy.</w:t>
      </w:r>
    </w:p>
    <w:p w14:paraId="10D631CF"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 xml:space="preserve">9. Dane płatnika: </w:t>
      </w:r>
      <w:r w:rsidRPr="00E142F9">
        <w:rPr>
          <w:rFonts w:ascii="Verdana" w:hAnsi="Verdana" w:cs="Helvetica"/>
          <w:b/>
          <w:bCs/>
          <w:sz w:val="16"/>
          <w:szCs w:val="16"/>
        </w:rPr>
        <w:t>Gmina Michałów, Michałów 115, 28-411 Michałów</w:t>
      </w:r>
      <w:r>
        <w:rPr>
          <w:rFonts w:ascii="Verdana" w:hAnsi="Verdana" w:cs="Helvetica"/>
          <w:sz w:val="16"/>
          <w:szCs w:val="16"/>
        </w:rPr>
        <w:t xml:space="preserve"> </w:t>
      </w:r>
    </w:p>
    <w:p w14:paraId="04418E39"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10. W przypadku realizacji umowy lub jej cz</w:t>
      </w:r>
      <w:r>
        <w:rPr>
          <w:rFonts w:ascii="Verdana" w:hAnsi="Verdana" w:cs="Arial"/>
          <w:sz w:val="16"/>
          <w:szCs w:val="16"/>
        </w:rPr>
        <w:t>ęś</w:t>
      </w:r>
      <w:r>
        <w:rPr>
          <w:rFonts w:ascii="Verdana" w:hAnsi="Verdana" w:cs="Helvetica"/>
          <w:sz w:val="16"/>
          <w:szCs w:val="16"/>
        </w:rPr>
        <w:t>ci przez podwykonawców warunkiem zapłaty jakiejkolwiek kwoty na rzecz Wykonawcy jest przedło</w:t>
      </w:r>
      <w:r>
        <w:rPr>
          <w:rFonts w:ascii="Verdana" w:hAnsi="Verdana" w:cs="Arial"/>
          <w:sz w:val="16"/>
          <w:szCs w:val="16"/>
        </w:rPr>
        <w:t>ż</w:t>
      </w:r>
      <w:r>
        <w:rPr>
          <w:rFonts w:ascii="Verdana" w:hAnsi="Verdana" w:cs="Helvetica"/>
          <w:sz w:val="16"/>
          <w:szCs w:val="16"/>
        </w:rPr>
        <w:t>enie wraz z faktur</w:t>
      </w:r>
      <w:r>
        <w:rPr>
          <w:rFonts w:ascii="Verdana" w:hAnsi="Verdana" w:cs="Arial"/>
          <w:sz w:val="16"/>
          <w:szCs w:val="16"/>
        </w:rPr>
        <w:t xml:space="preserve">ą </w:t>
      </w:r>
      <w:r>
        <w:rPr>
          <w:rFonts w:ascii="Verdana" w:hAnsi="Verdana" w:cs="Helvetica"/>
          <w:sz w:val="16"/>
          <w:szCs w:val="16"/>
        </w:rPr>
        <w:t>dowód zapłaty na rzecz podwykonawcy i o</w:t>
      </w:r>
      <w:r>
        <w:rPr>
          <w:rFonts w:ascii="Verdana" w:hAnsi="Verdana" w:cs="Arial"/>
          <w:sz w:val="16"/>
          <w:szCs w:val="16"/>
        </w:rPr>
        <w:t>ś</w:t>
      </w:r>
      <w:r>
        <w:rPr>
          <w:rFonts w:ascii="Verdana" w:hAnsi="Verdana" w:cs="Helvetica"/>
          <w:sz w:val="16"/>
          <w:szCs w:val="16"/>
        </w:rPr>
        <w:t>wiadczenie podwykonawcy o niezaleganiu Wykonawcy wzgl</w:t>
      </w:r>
      <w:r>
        <w:rPr>
          <w:rFonts w:ascii="Verdana" w:hAnsi="Verdana" w:cs="Arial"/>
          <w:sz w:val="16"/>
          <w:szCs w:val="16"/>
        </w:rPr>
        <w:t>ę</w:t>
      </w:r>
      <w:r>
        <w:rPr>
          <w:rFonts w:ascii="Verdana" w:hAnsi="Verdana" w:cs="Helvetica"/>
          <w:sz w:val="16"/>
          <w:szCs w:val="16"/>
        </w:rPr>
        <w:t>dem podwykonawcy z płatno</w:t>
      </w:r>
      <w:r>
        <w:rPr>
          <w:rFonts w:ascii="Verdana" w:hAnsi="Verdana" w:cs="Arial"/>
          <w:sz w:val="16"/>
          <w:szCs w:val="16"/>
        </w:rPr>
        <w:t>ś</w:t>
      </w:r>
      <w:r>
        <w:rPr>
          <w:rFonts w:ascii="Verdana" w:hAnsi="Verdana" w:cs="Helvetica"/>
          <w:sz w:val="16"/>
          <w:szCs w:val="16"/>
        </w:rPr>
        <w:t>ciami. W razie wyst</w:t>
      </w:r>
      <w:r>
        <w:rPr>
          <w:rFonts w:ascii="Verdana" w:hAnsi="Verdana" w:cs="Arial"/>
          <w:sz w:val="16"/>
          <w:szCs w:val="16"/>
        </w:rPr>
        <w:t>ą</w:t>
      </w:r>
      <w:r>
        <w:rPr>
          <w:rFonts w:ascii="Verdana" w:hAnsi="Verdana" w:cs="Helvetica"/>
          <w:sz w:val="16"/>
          <w:szCs w:val="16"/>
        </w:rPr>
        <w:t>pienia zaległo</w:t>
      </w:r>
      <w:r>
        <w:rPr>
          <w:rFonts w:ascii="Verdana" w:hAnsi="Verdana" w:cs="Arial"/>
          <w:sz w:val="16"/>
          <w:szCs w:val="16"/>
        </w:rPr>
        <w:t>ś</w:t>
      </w:r>
      <w:r>
        <w:rPr>
          <w:rFonts w:ascii="Verdana" w:hAnsi="Verdana" w:cs="Helvetica"/>
          <w:sz w:val="16"/>
          <w:szCs w:val="16"/>
        </w:rPr>
        <w:t>ci Wykonawcy wzgl</w:t>
      </w:r>
      <w:r>
        <w:rPr>
          <w:rFonts w:ascii="Verdana" w:hAnsi="Verdana" w:cs="Arial"/>
          <w:sz w:val="16"/>
          <w:szCs w:val="16"/>
        </w:rPr>
        <w:t>ę</w:t>
      </w:r>
      <w:r>
        <w:rPr>
          <w:rFonts w:ascii="Verdana" w:hAnsi="Verdana" w:cs="Helvetica"/>
          <w:sz w:val="16"/>
          <w:szCs w:val="16"/>
        </w:rPr>
        <w:t>dem podwykonawców Zamawiaj</w:t>
      </w:r>
      <w:r>
        <w:rPr>
          <w:rFonts w:ascii="Verdana" w:hAnsi="Verdana" w:cs="Arial"/>
          <w:sz w:val="16"/>
          <w:szCs w:val="16"/>
        </w:rPr>
        <w:t>ą</w:t>
      </w:r>
      <w:r>
        <w:rPr>
          <w:rFonts w:ascii="Verdana" w:hAnsi="Verdana" w:cs="Helvetica"/>
          <w:sz w:val="16"/>
          <w:szCs w:val="16"/>
        </w:rPr>
        <w:t>cy uprawniony jest do wypłaty wynagrodzenia bezpo</w:t>
      </w:r>
      <w:r>
        <w:rPr>
          <w:rFonts w:ascii="Verdana" w:hAnsi="Verdana" w:cs="Arial"/>
          <w:sz w:val="16"/>
          <w:szCs w:val="16"/>
        </w:rPr>
        <w:t>ś</w:t>
      </w:r>
      <w:r>
        <w:rPr>
          <w:rFonts w:ascii="Verdana" w:hAnsi="Verdana" w:cs="Helvetica"/>
          <w:sz w:val="16"/>
          <w:szCs w:val="16"/>
        </w:rPr>
        <w:t>rednio na rzecz podwykonawcy. W przypadku, o którym mowa w zdaniu poprzednim kwota wynagrodzenia Wykonawcy ulega pomniejszeniu o kwot</w:t>
      </w:r>
      <w:r>
        <w:rPr>
          <w:rFonts w:ascii="Verdana" w:hAnsi="Verdana" w:cs="Arial"/>
          <w:sz w:val="16"/>
          <w:szCs w:val="16"/>
        </w:rPr>
        <w:t xml:space="preserve">ę </w:t>
      </w:r>
      <w:r>
        <w:rPr>
          <w:rFonts w:ascii="Verdana" w:hAnsi="Verdana" w:cs="Helvetica"/>
          <w:sz w:val="16"/>
          <w:szCs w:val="16"/>
        </w:rPr>
        <w:t>wypłaty dokonanej przez Zamawiaj</w:t>
      </w:r>
      <w:r>
        <w:rPr>
          <w:rFonts w:ascii="Verdana" w:hAnsi="Verdana" w:cs="Arial"/>
          <w:sz w:val="16"/>
          <w:szCs w:val="16"/>
        </w:rPr>
        <w:t>ą</w:t>
      </w:r>
      <w:r>
        <w:rPr>
          <w:rFonts w:ascii="Verdana" w:hAnsi="Verdana" w:cs="Helvetica"/>
          <w:sz w:val="16"/>
          <w:szCs w:val="16"/>
        </w:rPr>
        <w:t>cego bezpo</w:t>
      </w:r>
      <w:r>
        <w:rPr>
          <w:rFonts w:ascii="Verdana" w:hAnsi="Verdana" w:cs="Arial"/>
          <w:sz w:val="16"/>
          <w:szCs w:val="16"/>
        </w:rPr>
        <w:t>ś</w:t>
      </w:r>
      <w:r>
        <w:rPr>
          <w:rFonts w:ascii="Verdana" w:hAnsi="Verdana" w:cs="Helvetica"/>
          <w:sz w:val="16"/>
          <w:szCs w:val="16"/>
        </w:rPr>
        <w:t>rednio na rzecz podwykonawcy, na co Wykonawca wyra</w:t>
      </w:r>
      <w:r>
        <w:rPr>
          <w:rFonts w:ascii="Verdana" w:hAnsi="Verdana" w:cs="Arial"/>
          <w:sz w:val="16"/>
          <w:szCs w:val="16"/>
        </w:rPr>
        <w:t>ż</w:t>
      </w:r>
      <w:r>
        <w:rPr>
          <w:rFonts w:ascii="Verdana" w:hAnsi="Verdana" w:cs="Helvetica"/>
          <w:sz w:val="16"/>
          <w:szCs w:val="16"/>
        </w:rPr>
        <w:t>a zgod</w:t>
      </w:r>
      <w:r>
        <w:rPr>
          <w:rFonts w:ascii="Verdana" w:hAnsi="Verdana" w:cs="Arial"/>
          <w:sz w:val="16"/>
          <w:szCs w:val="16"/>
        </w:rPr>
        <w:t>ę</w:t>
      </w:r>
      <w:r>
        <w:rPr>
          <w:rFonts w:ascii="Verdana" w:hAnsi="Verdana" w:cs="Helvetica"/>
          <w:sz w:val="16"/>
          <w:szCs w:val="16"/>
        </w:rPr>
        <w:t>.</w:t>
      </w:r>
    </w:p>
    <w:p w14:paraId="61F9C0C6"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11. Niezale</w:t>
      </w:r>
      <w:r>
        <w:rPr>
          <w:rFonts w:ascii="Verdana" w:hAnsi="Verdana" w:cs="Arial"/>
          <w:sz w:val="16"/>
          <w:szCs w:val="16"/>
        </w:rPr>
        <w:t>ż</w:t>
      </w:r>
      <w:r>
        <w:rPr>
          <w:rFonts w:ascii="Verdana" w:hAnsi="Verdana" w:cs="Helvetica"/>
          <w:sz w:val="16"/>
          <w:szCs w:val="16"/>
        </w:rPr>
        <w:t>nie od przepisu ust. 10 Zamawiaj</w:t>
      </w:r>
      <w:r>
        <w:rPr>
          <w:rFonts w:ascii="Verdana" w:hAnsi="Verdana" w:cs="Arial"/>
          <w:sz w:val="16"/>
          <w:szCs w:val="16"/>
        </w:rPr>
        <w:t>ą</w:t>
      </w:r>
      <w:r>
        <w:rPr>
          <w:rFonts w:ascii="Verdana" w:hAnsi="Verdana" w:cs="Helvetica"/>
          <w:sz w:val="16"/>
          <w:szCs w:val="16"/>
        </w:rPr>
        <w:t>cy jest uprawniony do dokonania bezpo</w:t>
      </w:r>
      <w:r>
        <w:rPr>
          <w:rFonts w:ascii="Verdana" w:hAnsi="Verdana" w:cs="Arial"/>
          <w:sz w:val="16"/>
          <w:szCs w:val="16"/>
        </w:rPr>
        <w:t>ś</w:t>
      </w:r>
      <w:r>
        <w:rPr>
          <w:rFonts w:ascii="Verdana" w:hAnsi="Verdana" w:cs="Helvetica"/>
          <w:sz w:val="16"/>
          <w:szCs w:val="16"/>
        </w:rPr>
        <w:t>redniej zapłaty wymagalnego wynagrodzenia przysługuj</w:t>
      </w:r>
      <w:r>
        <w:rPr>
          <w:rFonts w:ascii="Verdana" w:hAnsi="Verdana" w:cs="Arial"/>
          <w:sz w:val="16"/>
          <w:szCs w:val="16"/>
        </w:rPr>
        <w:t>ą</w:t>
      </w:r>
      <w:r>
        <w:rPr>
          <w:rFonts w:ascii="Verdana" w:hAnsi="Verdana" w:cs="Helvetica"/>
          <w:sz w:val="16"/>
          <w:szCs w:val="16"/>
        </w:rPr>
        <w:t>cego podwykonawcy na zasadach określonych w art. 143 c ustawy Prawo zamówie</w:t>
      </w:r>
      <w:r>
        <w:rPr>
          <w:rFonts w:ascii="Verdana" w:hAnsi="Verdana" w:cs="Arial"/>
          <w:sz w:val="16"/>
          <w:szCs w:val="16"/>
        </w:rPr>
        <w:t xml:space="preserve">ń </w:t>
      </w:r>
      <w:r>
        <w:rPr>
          <w:rFonts w:ascii="Verdana" w:hAnsi="Verdana" w:cs="Helvetica"/>
          <w:sz w:val="16"/>
          <w:szCs w:val="16"/>
        </w:rPr>
        <w:t>publicznych lub art. 6471 k.c. W przypadku, o którym mowa w zdaniu poprzednim kwota wynagrodzenia Wykonawcy ulega pomniejszeniu o kwot</w:t>
      </w:r>
      <w:r>
        <w:rPr>
          <w:rFonts w:ascii="Verdana" w:hAnsi="Verdana" w:cs="Arial"/>
          <w:sz w:val="16"/>
          <w:szCs w:val="16"/>
        </w:rPr>
        <w:t xml:space="preserve">ę </w:t>
      </w:r>
      <w:r>
        <w:rPr>
          <w:rFonts w:ascii="Verdana" w:hAnsi="Verdana" w:cs="Helvetica"/>
          <w:sz w:val="16"/>
          <w:szCs w:val="16"/>
        </w:rPr>
        <w:t>wypłaty dokonanej przez Zamawiaj</w:t>
      </w:r>
      <w:r>
        <w:rPr>
          <w:rFonts w:ascii="Verdana" w:hAnsi="Verdana" w:cs="Arial"/>
          <w:sz w:val="16"/>
          <w:szCs w:val="16"/>
        </w:rPr>
        <w:t>ą</w:t>
      </w:r>
      <w:r>
        <w:rPr>
          <w:rFonts w:ascii="Verdana" w:hAnsi="Verdana" w:cs="Helvetica"/>
          <w:sz w:val="16"/>
          <w:szCs w:val="16"/>
        </w:rPr>
        <w:t>cego bezpo</w:t>
      </w:r>
      <w:r>
        <w:rPr>
          <w:rFonts w:ascii="Verdana" w:hAnsi="Verdana" w:cs="Arial"/>
          <w:sz w:val="16"/>
          <w:szCs w:val="16"/>
        </w:rPr>
        <w:t>ś</w:t>
      </w:r>
      <w:r>
        <w:rPr>
          <w:rFonts w:ascii="Verdana" w:hAnsi="Verdana" w:cs="Helvetica"/>
          <w:sz w:val="16"/>
          <w:szCs w:val="16"/>
        </w:rPr>
        <w:t>rednio na rzecz podwykonawcy, na co Wykonawca wyra</w:t>
      </w:r>
      <w:r>
        <w:rPr>
          <w:rFonts w:ascii="Verdana" w:hAnsi="Verdana" w:cs="Arial"/>
          <w:sz w:val="16"/>
          <w:szCs w:val="16"/>
        </w:rPr>
        <w:t>ż</w:t>
      </w:r>
      <w:r>
        <w:rPr>
          <w:rFonts w:ascii="Verdana" w:hAnsi="Verdana" w:cs="Helvetica"/>
          <w:sz w:val="16"/>
          <w:szCs w:val="16"/>
        </w:rPr>
        <w:t>a zgod</w:t>
      </w:r>
      <w:r>
        <w:rPr>
          <w:rFonts w:ascii="Verdana" w:hAnsi="Verdana" w:cs="Arial"/>
          <w:sz w:val="16"/>
          <w:szCs w:val="16"/>
        </w:rPr>
        <w:t>ę</w:t>
      </w:r>
      <w:r>
        <w:rPr>
          <w:rFonts w:ascii="Verdana" w:hAnsi="Verdana" w:cs="Helvetica"/>
          <w:sz w:val="16"/>
          <w:szCs w:val="16"/>
        </w:rPr>
        <w:t>.</w:t>
      </w:r>
    </w:p>
    <w:p w14:paraId="4565623E" w14:textId="77777777" w:rsidR="00440A1A" w:rsidRDefault="00440A1A">
      <w:pPr>
        <w:spacing w:after="120" w:line="276" w:lineRule="auto"/>
        <w:jc w:val="center"/>
        <w:rPr>
          <w:rFonts w:ascii="Verdana" w:hAnsi="Verdana" w:cs="Helvetica-Bold"/>
          <w:b/>
          <w:bCs/>
          <w:sz w:val="16"/>
          <w:szCs w:val="16"/>
        </w:rPr>
      </w:pPr>
    </w:p>
    <w:p w14:paraId="5D76B718"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18</w:t>
      </w:r>
    </w:p>
    <w:p w14:paraId="2E5AF401"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W przypadku zamiaru powierzenia realizacji zamówienia podwykonawcy Wykonawca zobowiązany jest poinformować Zamawiającego, podając nazwę podwykonawcy oraz wskazując, która część zamówienia będzie przez niego wykonywana.</w:t>
      </w:r>
    </w:p>
    <w:p w14:paraId="724F8D7F"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lastRenderedPageBreak/>
        <w:t>Zatrudnienie dodatkowego podwykonawcy, zmiana podwykonawcy lub zmiana zakresu prac powierzonych podwykonawcom możliwa jest wyłącznie po uzyskaniu pisemnej zgody Zamawiającego.</w:t>
      </w:r>
    </w:p>
    <w:p w14:paraId="70F437BF"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Wykonawca zobowiązuje się do zapewnienia, że podwykonawcy wskazani w ofercie nie będą powierzali wykonania całości lub części powierzonych im prac dalszym podwykonawcom, chyba że wykonawca uzyska od zamawiającego zgodę na takie powierzenie.</w:t>
      </w:r>
    </w:p>
    <w:p w14:paraId="640B88E7" w14:textId="77777777" w:rsidR="00440A1A" w:rsidRDefault="00000000">
      <w:pPr>
        <w:pStyle w:val="Akapitzlist"/>
        <w:widowControl w:val="0"/>
        <w:numPr>
          <w:ilvl w:val="0"/>
          <w:numId w:val="16"/>
        </w:numPr>
        <w:tabs>
          <w:tab w:val="left" w:pos="284"/>
          <w:tab w:val="left" w:pos="426"/>
        </w:tabs>
        <w:spacing w:after="120" w:line="276" w:lineRule="auto"/>
        <w:ind w:left="0" w:firstLine="0"/>
        <w:jc w:val="both"/>
        <w:rPr>
          <w:rFonts w:ascii="Verdana" w:hAnsi="Verdana"/>
          <w:sz w:val="16"/>
          <w:szCs w:val="16"/>
        </w:rPr>
      </w:pPr>
      <w:r>
        <w:rPr>
          <w:rFonts w:ascii="Verdana" w:hAnsi="Verdana"/>
          <w:sz w:val="16"/>
          <w:szCs w:val="16"/>
        </w:rPr>
        <w:t>W każdym przypadku korzystania ze świadczeń podwykonawcy wykonawca ponosi pełną odpowiedzialność za wykonanie zobowiązań przez podwykonawcę, jak za własne działania lub zaniechania, niezależnie od osobistej odpowiedzialności podwykonawcy wobec Zamawiającego.</w:t>
      </w:r>
    </w:p>
    <w:p w14:paraId="29900320"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Wykonawca, podwykonawca lub dalszy podwykonawca zamówienia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14D4AA1C"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Zamawiający w terminie 7 dni, zgłosi w formie pisemnej ewentualne zastrzeżenia do projektu umowy                             o podwykonawstwo, której przedmiotem są roboty budowlane:</w:t>
      </w:r>
    </w:p>
    <w:p w14:paraId="3D8EB296" w14:textId="1BC2661D" w:rsidR="00440A1A" w:rsidRDefault="00000000">
      <w:pPr>
        <w:widowControl w:val="0"/>
        <w:numPr>
          <w:ilvl w:val="0"/>
          <w:numId w:val="14"/>
        </w:numPr>
        <w:tabs>
          <w:tab w:val="left" w:pos="853"/>
        </w:tabs>
        <w:spacing w:after="120" w:line="276" w:lineRule="auto"/>
        <w:ind w:left="567" w:hanging="283"/>
        <w:rPr>
          <w:rFonts w:ascii="Verdana" w:hAnsi="Verdana"/>
          <w:sz w:val="16"/>
          <w:szCs w:val="16"/>
        </w:rPr>
      </w:pPr>
      <w:r>
        <w:rPr>
          <w:rFonts w:ascii="Verdana" w:hAnsi="Verdana"/>
          <w:sz w:val="16"/>
          <w:szCs w:val="16"/>
        </w:rPr>
        <w:t>niespełniającej wymagań określonych w SWZ,</w:t>
      </w:r>
    </w:p>
    <w:p w14:paraId="26660A19" w14:textId="77777777" w:rsidR="00440A1A" w:rsidRDefault="00000000">
      <w:pPr>
        <w:widowControl w:val="0"/>
        <w:numPr>
          <w:ilvl w:val="0"/>
          <w:numId w:val="14"/>
        </w:numPr>
        <w:tabs>
          <w:tab w:val="left" w:pos="866"/>
        </w:tabs>
        <w:spacing w:after="120" w:line="276" w:lineRule="auto"/>
        <w:ind w:left="567" w:hanging="283"/>
        <w:jc w:val="both"/>
        <w:rPr>
          <w:rFonts w:ascii="Verdana" w:hAnsi="Verdana"/>
          <w:sz w:val="16"/>
          <w:szCs w:val="16"/>
        </w:rPr>
      </w:pPr>
      <w:r>
        <w:rPr>
          <w:rFonts w:ascii="Verdana" w:hAnsi="Verdana"/>
          <w:sz w:val="16"/>
          <w:szCs w:val="16"/>
        </w:rPr>
        <w:t>gdy umowa będzie przewidywała termin zapłaty wynagrodzenia podwykonawcy lub dalszemu podwykonawcy dłuższy niż 30 dni od daty doręczenia wykonawcy, podwykonawcy lub dalszemu podwykonawcy faktury lub rachunku, potwierdzającego wykonanie zleconej podwykonawcy lub dalszemu podwykonawcy roboty budowlanej.</w:t>
      </w:r>
    </w:p>
    <w:p w14:paraId="339E203F"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Niezgłoszenie w formie pisemnej zastrzeżeń do przedłożonego projektu umowy o podwykonawstwo, której przedmiotem są roboty budowlane, w terminie 7 dni, uważa się za akceptację projektu umowy przez zamawiającego.</w:t>
      </w:r>
    </w:p>
    <w:p w14:paraId="5447EF72"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Wykonawca, podwykonawca lub dalszy podwykonawca zamówienia na roboty budowlane przedkłada zamawiającemu poświadczoną za zgodność z oryginałem kopię zawartej umowy o podwykonawstwo, której przedmiotem są roboty budowlane, w terminie 7 dni od daty jej zawarcia.</w:t>
      </w:r>
    </w:p>
    <w:p w14:paraId="66B9CB18"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Zamawiający, w terminie 7 dni, zgłasza w formie pisemnej sprzeciw do umowy o podwykonawstwo, której przedmiotem są roboty budowlane w przypadkach, o których mowa w ust.6.</w:t>
      </w:r>
    </w:p>
    <w:p w14:paraId="00B13A07"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Niezgłoszenie w formie pisemnej sprzeciwu do przedłożonej umowy o podwykonawstwo, której przedmiotem są roboty budowlane w terminie 7 dni uważa się za akceptację umowy przez zamawiającego.</w:t>
      </w:r>
    </w:p>
    <w:p w14:paraId="2A0BDE02"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w:t>
      </w:r>
    </w:p>
    <w:p w14:paraId="2450C6CD"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W przypadku, o którym mowa w ust. 11, jeżeli termin zapłaty wynagrodzenia jest dłuższy niż określony w ust. 6b zamawiający poinformuje o tym wykonawcę i wezwie go do doprowadzenia zmiany tej umowy pod rygorem wystąpienia o zapłatę kary umownej.</w:t>
      </w:r>
    </w:p>
    <w:p w14:paraId="49E75DCF"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Przepisy ust. 1-11 stosuje się odpowiednio do zmian tej umowy o podwykonawstwo.</w:t>
      </w:r>
    </w:p>
    <w:p w14:paraId="4C069A4A"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W przypadku powierzenia przez Wykonawcę realizacji części zamówienia podwykonawcy lub dalszemu podwykonawcy Wykonawca jest zobowiązany do dokonania we własnym zakresie zapłaty wynagrodzenia należnego podwykonawcy z zachowaniem terminów płatności określonych w umowie z podwykonawcą.</w:t>
      </w:r>
    </w:p>
    <w:p w14:paraId="3459E100"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Wykonawca zobowiązany jest do złożenia najpóźniej w dniu podpisania protokołu odbioru robót Zamawiającemu pisemnego potwierdzenia przez podwykonawcę, którego wierzytelność jest częścią składową wystawionej faktury o dokonaniu zapłaty na rzecz tego podwykonawcy.</w:t>
      </w:r>
    </w:p>
    <w:p w14:paraId="771987DA"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Zamawiający dokona bezpośredniej zapłaty wymaganego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97DA1A5"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Wynagrodzenie, o którym mowa w ust. 16 obejmuje wyłącznie należne wynagrodzenie, bez odsetek, należnych podwykonawcy lub dalszemu podwykonawcy.</w:t>
      </w:r>
    </w:p>
    <w:p w14:paraId="53AEFCB3"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Przed dokonaniem bezpośredniej zapłaty zamawiający umożliwi wykonawcy zgłoszenie w formie pisemnej uwag dotyczących zasadności bezpośredniej zapłaty wynagrodzenia podwykonawcy lub dalszemu podwykonawcy w terminie nie krótszym niż 7 dni od dnia doręczenia tej informacji.</w:t>
      </w:r>
    </w:p>
    <w:p w14:paraId="7B213CFC"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W przypadku zgłoszenia uwag, o których mowa ust. 18, w terminie wskazanym przez zamawiającego, zamawiający może:</w:t>
      </w:r>
    </w:p>
    <w:p w14:paraId="452D8735" w14:textId="77777777" w:rsidR="00440A1A" w:rsidRDefault="00000000">
      <w:pPr>
        <w:widowControl w:val="0"/>
        <w:numPr>
          <w:ilvl w:val="0"/>
          <w:numId w:val="15"/>
        </w:numPr>
        <w:tabs>
          <w:tab w:val="left" w:pos="816"/>
        </w:tabs>
        <w:spacing w:after="120" w:line="276" w:lineRule="auto"/>
        <w:ind w:left="720" w:hanging="360"/>
        <w:jc w:val="both"/>
        <w:rPr>
          <w:rFonts w:ascii="Verdana" w:hAnsi="Verdana"/>
          <w:sz w:val="16"/>
          <w:szCs w:val="16"/>
        </w:rPr>
      </w:pPr>
      <w:r>
        <w:rPr>
          <w:rFonts w:ascii="Verdana" w:hAnsi="Verdana"/>
          <w:sz w:val="16"/>
          <w:szCs w:val="16"/>
        </w:rPr>
        <w:t>nie dokonać bezpośredniej zapłaty wynagrodzenia podwykonawcy lub dalszemu podwykonawcy, jeżeli wykonawca wykaże niezasadność takiej zapłaty, albo</w:t>
      </w:r>
    </w:p>
    <w:p w14:paraId="7EA8D93D" w14:textId="77777777" w:rsidR="00440A1A" w:rsidRDefault="00000000">
      <w:pPr>
        <w:widowControl w:val="0"/>
        <w:numPr>
          <w:ilvl w:val="0"/>
          <w:numId w:val="15"/>
        </w:numPr>
        <w:tabs>
          <w:tab w:val="left" w:pos="835"/>
        </w:tabs>
        <w:spacing w:after="120" w:line="276" w:lineRule="auto"/>
        <w:ind w:left="720" w:hanging="360"/>
        <w:jc w:val="both"/>
        <w:rPr>
          <w:rFonts w:ascii="Verdana" w:hAnsi="Verdana"/>
          <w:sz w:val="16"/>
          <w:szCs w:val="16"/>
        </w:rPr>
      </w:pPr>
      <w:r>
        <w:rPr>
          <w:rFonts w:ascii="Verdana" w:hAnsi="Verdana"/>
          <w:sz w:val="16"/>
          <w:szCs w:val="16"/>
        </w:rPr>
        <w:t xml:space="preserve">złożyć do depozytu sądowego kwotę potrzebną na pokrycie wynagrodzenia podwykonawcy lub dalszego podwykonawcy w przypadku istnienia zasadniczej wątpliwości zamawiającego co do wysokości należnej </w:t>
      </w:r>
      <w:r>
        <w:rPr>
          <w:rFonts w:ascii="Verdana" w:hAnsi="Verdana"/>
          <w:sz w:val="16"/>
          <w:szCs w:val="16"/>
        </w:rPr>
        <w:lastRenderedPageBreak/>
        <w:t>zapłaty lub podmiotu, któremu płatność się należy, albo</w:t>
      </w:r>
    </w:p>
    <w:p w14:paraId="2EA2E2F6" w14:textId="77777777" w:rsidR="00440A1A" w:rsidRDefault="00000000">
      <w:pPr>
        <w:widowControl w:val="0"/>
        <w:numPr>
          <w:ilvl w:val="0"/>
          <w:numId w:val="15"/>
        </w:numPr>
        <w:tabs>
          <w:tab w:val="left" w:pos="835"/>
        </w:tabs>
        <w:spacing w:after="120" w:line="276" w:lineRule="auto"/>
        <w:ind w:left="720" w:hanging="360"/>
        <w:jc w:val="both"/>
        <w:rPr>
          <w:rFonts w:ascii="Verdana" w:hAnsi="Verdana"/>
          <w:sz w:val="16"/>
          <w:szCs w:val="16"/>
        </w:rPr>
      </w:pPr>
      <w:r>
        <w:rPr>
          <w:rFonts w:ascii="Verdana" w:hAnsi="Verdana"/>
          <w:sz w:val="16"/>
          <w:szCs w:val="16"/>
        </w:rPr>
        <w:t>dokonać bezpośredniej zapłaty wynagrodzenia podwykonawcy lub dalszemu podwykonawcy, jeżeli podwykonawca lub dalszy podwykonawca wykaże zasadność takiej zapłaty w terminie 30 dni od daty dostarczenia faktury/rachunku przez podwykonawcę lub dalszego podwykonawcę, potwierdzającego wykonanie zleconej podwykonawcy lub dalszemu podwykonawcy dostawy, usługi lub roboty budowlanej.</w:t>
      </w:r>
    </w:p>
    <w:p w14:paraId="39E9BD20"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W przypadku dokonania bezpośredniej zapłaty podwykonawcy lub dalszemu podwykonawcy lub skierowana kwoty do depozytu sądowego, zamawiający potrąci tę kwotę z wynagrodzenia należnego wykonawcy.</w:t>
      </w:r>
    </w:p>
    <w:p w14:paraId="57095296"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1BB215CB" w14:textId="77777777" w:rsidR="00440A1A" w:rsidRDefault="00000000">
      <w:pPr>
        <w:pStyle w:val="Akapitzlist"/>
        <w:widowControl w:val="0"/>
        <w:numPr>
          <w:ilvl w:val="0"/>
          <w:numId w:val="16"/>
        </w:numPr>
        <w:tabs>
          <w:tab w:val="left" w:pos="284"/>
        </w:tabs>
        <w:spacing w:after="120" w:line="276" w:lineRule="auto"/>
        <w:ind w:left="0" w:firstLine="0"/>
        <w:jc w:val="both"/>
        <w:rPr>
          <w:rFonts w:ascii="Verdana" w:hAnsi="Verdana"/>
          <w:sz w:val="16"/>
          <w:szCs w:val="16"/>
        </w:rPr>
      </w:pPr>
      <w:r>
        <w:rPr>
          <w:rFonts w:ascii="Verdana" w:hAnsi="Verdana"/>
          <w:sz w:val="16"/>
          <w:szCs w:val="16"/>
        </w:rPr>
        <w:t>Umowa o podwykonawstwo nie może zawierać postanowień:</w:t>
      </w:r>
    </w:p>
    <w:p w14:paraId="19FAC34C" w14:textId="77777777" w:rsidR="00440A1A" w:rsidRDefault="00000000">
      <w:pPr>
        <w:widowControl w:val="0"/>
        <w:numPr>
          <w:ilvl w:val="0"/>
          <w:numId w:val="17"/>
        </w:numPr>
        <w:spacing w:after="120" w:line="276" w:lineRule="auto"/>
        <w:ind w:left="709" w:hanging="425"/>
        <w:jc w:val="both"/>
        <w:rPr>
          <w:rFonts w:ascii="Verdana" w:hAnsi="Verdana"/>
          <w:sz w:val="16"/>
          <w:szCs w:val="16"/>
        </w:rPr>
      </w:pPr>
      <w:r>
        <w:rPr>
          <w:rFonts w:ascii="Verdana" w:hAnsi="Verdana"/>
          <w:sz w:val="16"/>
          <w:szCs w:val="16"/>
        </w:rPr>
        <w:t>uzależniających uzyskanie przez podwykonawcę płatności od Wykonawcy od zapłaty przez Zamawiającego Wykonawcy wynagrodzenia obejmującego zakres robót wykonanych przez podwykonawcę,</w:t>
      </w:r>
    </w:p>
    <w:p w14:paraId="4422F714" w14:textId="77777777" w:rsidR="00440A1A" w:rsidRDefault="00000000">
      <w:pPr>
        <w:widowControl w:val="0"/>
        <w:numPr>
          <w:ilvl w:val="0"/>
          <w:numId w:val="17"/>
        </w:numPr>
        <w:spacing w:after="120" w:line="276" w:lineRule="auto"/>
        <w:ind w:left="720" w:hanging="436"/>
        <w:jc w:val="both"/>
        <w:rPr>
          <w:rFonts w:ascii="Verdana" w:hAnsi="Verdana"/>
          <w:sz w:val="16"/>
          <w:szCs w:val="16"/>
        </w:rPr>
      </w:pPr>
      <w:r>
        <w:rPr>
          <w:rFonts w:ascii="Verdana" w:hAnsi="Verdana"/>
          <w:sz w:val="16"/>
          <w:szCs w:val="16"/>
        </w:rPr>
        <w:t>uzależniających zwrot podwykonawcy kwot zabezpieczenia przez Wykonawcę, od zwrotu zabezpieczenia wykonania umowy przez Zamawiającego Wykonawcy.</w:t>
      </w:r>
    </w:p>
    <w:p w14:paraId="0C6D8426" w14:textId="77777777" w:rsidR="00440A1A" w:rsidRDefault="00000000">
      <w:pPr>
        <w:pStyle w:val="Akapitzlist"/>
        <w:widowControl w:val="0"/>
        <w:numPr>
          <w:ilvl w:val="0"/>
          <w:numId w:val="16"/>
        </w:numPr>
        <w:tabs>
          <w:tab w:val="left" w:pos="426"/>
        </w:tabs>
        <w:spacing w:after="120" w:line="276" w:lineRule="auto"/>
        <w:ind w:left="0" w:firstLine="0"/>
        <w:jc w:val="both"/>
        <w:rPr>
          <w:rFonts w:ascii="Verdana" w:hAnsi="Verdana"/>
          <w:sz w:val="16"/>
          <w:szCs w:val="16"/>
        </w:rPr>
      </w:pPr>
      <w:r>
        <w:rPr>
          <w:rFonts w:ascii="Verdana" w:hAnsi="Verdana"/>
          <w:sz w:val="16"/>
          <w:szCs w:val="16"/>
        </w:rPr>
        <w:t>Wynagrodzenie podwykonawcy lub dalszego podwykonawcy nie powinno przekroczyć wartości wynagrodzenia należnego Wykonawcy za wykonanie danego zakresu robót.</w:t>
      </w:r>
    </w:p>
    <w:p w14:paraId="60735D06" w14:textId="77777777" w:rsidR="00440A1A" w:rsidRDefault="00000000">
      <w:pPr>
        <w:pStyle w:val="Akapitzlist"/>
        <w:widowControl w:val="0"/>
        <w:numPr>
          <w:ilvl w:val="0"/>
          <w:numId w:val="16"/>
        </w:numPr>
        <w:tabs>
          <w:tab w:val="left" w:pos="446"/>
        </w:tabs>
        <w:spacing w:after="120" w:line="276" w:lineRule="auto"/>
        <w:ind w:left="0" w:firstLine="0"/>
        <w:jc w:val="both"/>
        <w:rPr>
          <w:rFonts w:ascii="Verdana" w:hAnsi="Verdana"/>
          <w:sz w:val="16"/>
          <w:szCs w:val="16"/>
        </w:rPr>
      </w:pPr>
      <w:r>
        <w:rPr>
          <w:rFonts w:ascii="Verdana" w:hAnsi="Verdana"/>
          <w:sz w:val="16"/>
          <w:szCs w:val="16"/>
        </w:rPr>
        <w:t>Wszystkie rozliczenia prowadzone będą w złotych polskich (PLN).</w:t>
      </w:r>
    </w:p>
    <w:p w14:paraId="44C4AA5D" w14:textId="77777777" w:rsidR="00440A1A" w:rsidRDefault="00440A1A">
      <w:pPr>
        <w:spacing w:after="120" w:line="276" w:lineRule="auto"/>
        <w:jc w:val="center"/>
        <w:rPr>
          <w:rFonts w:ascii="Verdana" w:hAnsi="Verdana" w:cs="Helvetica-Bold"/>
          <w:b/>
          <w:bCs/>
          <w:sz w:val="16"/>
          <w:szCs w:val="16"/>
        </w:rPr>
      </w:pPr>
    </w:p>
    <w:p w14:paraId="47C87CF0"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19</w:t>
      </w:r>
    </w:p>
    <w:p w14:paraId="716DE424" w14:textId="77777777" w:rsidR="00440A1A" w:rsidRDefault="00000000">
      <w:pPr>
        <w:numPr>
          <w:ilvl w:val="1"/>
          <w:numId w:val="13"/>
        </w:numPr>
        <w:tabs>
          <w:tab w:val="left" w:pos="4035"/>
          <w:tab w:val="center" w:pos="4536"/>
        </w:tabs>
        <w:spacing w:after="120" w:line="276" w:lineRule="auto"/>
        <w:jc w:val="both"/>
        <w:rPr>
          <w:rFonts w:ascii="Verdana" w:eastAsia="Calibri" w:hAnsi="Verdana"/>
          <w:b/>
          <w:sz w:val="16"/>
          <w:szCs w:val="16"/>
        </w:rPr>
      </w:pPr>
      <w:r>
        <w:rPr>
          <w:rFonts w:ascii="Verdana" w:hAnsi="Verdana"/>
          <w:sz w:val="16"/>
          <w:szCs w:val="16"/>
        </w:rPr>
        <w:t xml:space="preserve">Wykonawca oświadcza, iż osoby, które będą wykonywały w trakcie realizacji niniejszej umowy następujące czynności w zakresie realizacji zamówienia: </w:t>
      </w:r>
      <w:r>
        <w:rPr>
          <w:rFonts w:ascii="Verdana" w:hAnsi="Verdana"/>
          <w:b/>
          <w:sz w:val="16"/>
          <w:szCs w:val="16"/>
        </w:rPr>
        <w:t xml:space="preserve">prace fizyczne w zakresie wykonywania robót budowlanych w tym w szczególności pracownicy fizyczni, kierowcy oraz operatorzy sprzętu </w:t>
      </w:r>
      <w:r>
        <w:rPr>
          <w:rFonts w:ascii="Verdana" w:hAnsi="Verdana"/>
          <w:sz w:val="16"/>
          <w:szCs w:val="16"/>
        </w:rPr>
        <w:t xml:space="preserve">- jeżeli wykonywanie tych czynności polegać będzie w przypadku danego wykonawcy na wykonywaniu pracy w rozumieniu przepisów kodeksu pracy </w:t>
      </w:r>
      <w:r>
        <w:rPr>
          <w:rFonts w:ascii="Verdana" w:hAnsi="Verdana"/>
          <w:b/>
          <w:sz w:val="16"/>
          <w:szCs w:val="16"/>
        </w:rPr>
        <w:t>będą zatrudnione na podstawie umowy o pracę</w:t>
      </w:r>
      <w:r>
        <w:rPr>
          <w:rFonts w:ascii="Verdana" w:hAnsi="Verdana"/>
          <w:sz w:val="16"/>
          <w:szCs w:val="16"/>
        </w:rPr>
        <w:t xml:space="preserve"> (z wyłączeniem osób samodzielnie wykonujących daną czynność w ramach jednoosobowej działalności gospodarczej tzw. „samozatrudnienie”).</w:t>
      </w:r>
    </w:p>
    <w:p w14:paraId="789F8E0E" w14:textId="77777777" w:rsidR="00440A1A" w:rsidRDefault="00000000">
      <w:pPr>
        <w:numPr>
          <w:ilvl w:val="1"/>
          <w:numId w:val="13"/>
        </w:numPr>
        <w:tabs>
          <w:tab w:val="left" w:pos="4035"/>
          <w:tab w:val="center" w:pos="4536"/>
        </w:tabs>
        <w:spacing w:after="120" w:line="276" w:lineRule="auto"/>
        <w:jc w:val="both"/>
        <w:rPr>
          <w:rFonts w:ascii="Verdana" w:eastAsia="Calibri" w:hAnsi="Verdana"/>
          <w:b/>
          <w:sz w:val="16"/>
          <w:szCs w:val="16"/>
        </w:rPr>
      </w:pPr>
      <w:r>
        <w:rPr>
          <w:rFonts w:ascii="Verdana" w:hAnsi="Verdana"/>
          <w:sz w:val="16"/>
          <w:szCs w:val="16"/>
        </w:rPr>
        <w:t xml:space="preserve">W trakcie realizacji umowy na każde wezwanie zamawiającego w wyznaczonym w tym wezwaniu terminie, wykonawca przedłoży zamawiającemu </w:t>
      </w:r>
      <w:r>
        <w:rPr>
          <w:rFonts w:ascii="Verdana" w:hAnsi="Verdana"/>
          <w:b/>
          <w:bCs/>
          <w:sz w:val="16"/>
          <w:szCs w:val="16"/>
        </w:rPr>
        <w:t>oś</w:t>
      </w:r>
      <w:r>
        <w:rPr>
          <w:rFonts w:ascii="Verdana" w:hAnsi="Verdana"/>
          <w:b/>
          <w:sz w:val="16"/>
          <w:szCs w:val="16"/>
        </w:rPr>
        <w:t>wiadczenie wykonawcy lub podwykonawcy</w:t>
      </w:r>
      <w:r>
        <w:rPr>
          <w:rFonts w:ascii="Verdana" w:hAnsi="Verdana"/>
          <w:sz w:val="16"/>
          <w:szCs w:val="16"/>
        </w:rPr>
        <w:t xml:space="preserve"> o zatrudnieniu na podstawie umowy o pracę osób wykonujących czynności, których dotyczy wezwanie zamawiającego. Oświadczenie to powinno zawierać w szczególności: </w:t>
      </w:r>
      <w:r>
        <w:rPr>
          <w:rStyle w:val="Pogrubienie"/>
          <w:rFonts w:ascii="Verdana" w:hAnsi="Verdana"/>
          <w:color w:val="343434"/>
          <w:sz w:val="16"/>
          <w:szCs w:val="16"/>
        </w:rPr>
        <w:t>imię i nazwisko, datę zawarcia umowy, rodzaj umowy o pracę oraz wymiar etatu</w:t>
      </w:r>
      <w:r>
        <w:rPr>
          <w:rFonts w:ascii="Verdana" w:hAnsi="Verdana"/>
          <w:sz w:val="16"/>
          <w:szCs w:val="16"/>
        </w:rPr>
        <w:t xml:space="preserve"> oraz podpis osoby uprawnionej do złożenia oświadczenia w imieniu wykonawcy lub podwykonawcy.</w:t>
      </w:r>
    </w:p>
    <w:p w14:paraId="1C19A7DF" w14:textId="42F1A562" w:rsidR="00440A1A" w:rsidRDefault="00000000">
      <w:pPr>
        <w:numPr>
          <w:ilvl w:val="1"/>
          <w:numId w:val="13"/>
        </w:numPr>
        <w:tabs>
          <w:tab w:val="left" w:pos="4035"/>
          <w:tab w:val="center" w:pos="4536"/>
        </w:tabs>
        <w:spacing w:after="120" w:line="276" w:lineRule="auto"/>
        <w:jc w:val="both"/>
        <w:rPr>
          <w:rFonts w:ascii="Verdana" w:eastAsia="Calibri" w:hAnsi="Verdana"/>
          <w:b/>
          <w:sz w:val="16"/>
          <w:szCs w:val="16"/>
        </w:rPr>
      </w:pPr>
      <w:r>
        <w:rPr>
          <w:rFonts w:ascii="Verdana" w:hAnsi="Verdana"/>
          <w:sz w:val="16"/>
          <w:szCs w:val="16"/>
        </w:rPr>
        <w:t xml:space="preserve">Z tytułu niespełnienia przez wykonawcę lub podwykonawcę wymogu zatrudnienia na podstawie umowy </w:t>
      </w:r>
      <w:r w:rsidR="00763F84">
        <w:rPr>
          <w:rFonts w:ascii="Verdana" w:hAnsi="Verdana"/>
          <w:sz w:val="16"/>
          <w:szCs w:val="16"/>
        </w:rPr>
        <w:t xml:space="preserve">                    </w:t>
      </w:r>
      <w:r>
        <w:rPr>
          <w:rFonts w:ascii="Verdana" w:hAnsi="Verdana"/>
          <w:sz w:val="16"/>
          <w:szCs w:val="16"/>
        </w:rPr>
        <w:t xml:space="preserve">o pracę osób wykonujących wskazane w ust. 1 czynności zamawiający przewiduje sankcję w postaci obowiązku zapłaty przez wykonawcę kary umownej w wysokości 5.000 zł za każdy przypadek.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1F49E85C" w14:textId="77777777" w:rsidR="00440A1A" w:rsidRDefault="00000000">
      <w:pPr>
        <w:numPr>
          <w:ilvl w:val="1"/>
          <w:numId w:val="13"/>
        </w:numPr>
        <w:tabs>
          <w:tab w:val="left" w:pos="4035"/>
          <w:tab w:val="center" w:pos="4536"/>
        </w:tabs>
        <w:spacing w:after="120" w:line="276" w:lineRule="auto"/>
        <w:jc w:val="both"/>
        <w:rPr>
          <w:rFonts w:ascii="Verdana" w:eastAsia="Calibri" w:hAnsi="Verdana"/>
          <w:b/>
          <w:sz w:val="16"/>
          <w:szCs w:val="16"/>
        </w:rPr>
      </w:pPr>
      <w:r>
        <w:rPr>
          <w:rFonts w:ascii="Verdana" w:hAnsi="Verdana"/>
          <w:sz w:val="16"/>
          <w:szCs w:val="16"/>
        </w:rPr>
        <w:t>W przypadku uzasadnionych wątpliwości co do przestrzegania prawa pracy przez wykonawcę lub podwykonawcę, zamawiający może zwrócić się o przeprowadzenie kontroli przez Państwową Inspekcję Pracy.</w:t>
      </w:r>
    </w:p>
    <w:p w14:paraId="7163DCCC" w14:textId="77777777" w:rsidR="00440A1A" w:rsidRDefault="00440A1A">
      <w:pPr>
        <w:spacing w:after="120" w:line="276" w:lineRule="auto"/>
        <w:jc w:val="center"/>
        <w:rPr>
          <w:rFonts w:ascii="Verdana" w:hAnsi="Verdana" w:cs="Helvetica-Bold"/>
          <w:b/>
          <w:bCs/>
          <w:sz w:val="16"/>
          <w:szCs w:val="16"/>
        </w:rPr>
      </w:pPr>
    </w:p>
    <w:p w14:paraId="1F1A73F9"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20</w:t>
      </w:r>
    </w:p>
    <w:p w14:paraId="54DFE6A8" w14:textId="53EF1994" w:rsidR="00440A1A" w:rsidRPr="00BC2AB2" w:rsidRDefault="00000000" w:rsidP="00BC2AB2">
      <w:pPr>
        <w:pStyle w:val="Akapitzlist"/>
        <w:numPr>
          <w:ilvl w:val="2"/>
          <w:numId w:val="13"/>
        </w:numPr>
        <w:tabs>
          <w:tab w:val="clear" w:pos="1440"/>
        </w:tabs>
        <w:spacing w:after="120" w:line="276" w:lineRule="auto"/>
        <w:ind w:left="426" w:hanging="426"/>
        <w:jc w:val="both"/>
        <w:rPr>
          <w:rFonts w:ascii="Verdana" w:hAnsi="Verdana" w:cs="Helvetica"/>
          <w:sz w:val="16"/>
          <w:szCs w:val="16"/>
        </w:rPr>
      </w:pPr>
      <w:r w:rsidRPr="00BC2AB2">
        <w:rPr>
          <w:rFonts w:ascii="Verdana" w:hAnsi="Verdana" w:cs="Helvetica"/>
          <w:sz w:val="16"/>
          <w:szCs w:val="16"/>
        </w:rPr>
        <w:t>Podstaw</w:t>
      </w:r>
      <w:r w:rsidRPr="00BC2AB2">
        <w:rPr>
          <w:rFonts w:ascii="Verdana" w:hAnsi="Verdana" w:cs="Arial"/>
          <w:sz w:val="16"/>
          <w:szCs w:val="16"/>
        </w:rPr>
        <w:t xml:space="preserve">ą </w:t>
      </w:r>
      <w:r w:rsidRPr="00BC2AB2">
        <w:rPr>
          <w:rFonts w:ascii="Verdana" w:hAnsi="Verdana" w:cs="Helvetica"/>
          <w:sz w:val="16"/>
          <w:szCs w:val="16"/>
        </w:rPr>
        <w:t>do wystawienia faktury Vat b</w:t>
      </w:r>
      <w:r w:rsidRPr="00BC2AB2">
        <w:rPr>
          <w:rFonts w:ascii="Verdana" w:hAnsi="Verdana" w:cs="Arial"/>
          <w:sz w:val="16"/>
          <w:szCs w:val="16"/>
        </w:rPr>
        <w:t>ę</w:t>
      </w:r>
      <w:r w:rsidRPr="00BC2AB2">
        <w:rPr>
          <w:rFonts w:ascii="Verdana" w:hAnsi="Verdana" w:cs="Helvetica"/>
          <w:sz w:val="16"/>
          <w:szCs w:val="16"/>
        </w:rPr>
        <w:t xml:space="preserve">dzie zrealizowanie prac opisanych w § 1 </w:t>
      </w:r>
      <w:r w:rsidR="00C6153A">
        <w:rPr>
          <w:rFonts w:ascii="Verdana" w:hAnsi="Verdana" w:cs="Helvetica"/>
          <w:sz w:val="16"/>
          <w:szCs w:val="16"/>
        </w:rPr>
        <w:t xml:space="preserve">tj. </w:t>
      </w:r>
      <w:r w:rsidRPr="00BC2AB2">
        <w:rPr>
          <w:rFonts w:ascii="Verdana" w:hAnsi="Verdana" w:cs="Helvetica"/>
          <w:sz w:val="16"/>
          <w:szCs w:val="16"/>
        </w:rPr>
        <w:t>podpisanie ko</w:t>
      </w:r>
      <w:r w:rsidRPr="00BC2AB2">
        <w:rPr>
          <w:rFonts w:ascii="Verdana" w:hAnsi="Verdana" w:cs="Arial"/>
          <w:sz w:val="16"/>
          <w:szCs w:val="16"/>
        </w:rPr>
        <w:t>ń</w:t>
      </w:r>
      <w:r w:rsidRPr="00BC2AB2">
        <w:rPr>
          <w:rFonts w:ascii="Verdana" w:hAnsi="Verdana" w:cs="Helvetica"/>
          <w:sz w:val="16"/>
          <w:szCs w:val="16"/>
        </w:rPr>
        <w:t>cowego bezusterkowego protokołu odbioru.</w:t>
      </w:r>
    </w:p>
    <w:p w14:paraId="518CFDF9" w14:textId="0ABC8596" w:rsidR="00BC2AB2" w:rsidRDefault="00BC2AB2" w:rsidP="00BC2AB2">
      <w:pPr>
        <w:pStyle w:val="Akapitzlist"/>
        <w:numPr>
          <w:ilvl w:val="2"/>
          <w:numId w:val="13"/>
        </w:numPr>
        <w:tabs>
          <w:tab w:val="clear" w:pos="1440"/>
        </w:tabs>
        <w:spacing w:after="120" w:line="276" w:lineRule="auto"/>
        <w:ind w:left="426" w:hanging="426"/>
        <w:jc w:val="both"/>
        <w:rPr>
          <w:rFonts w:ascii="Verdana" w:hAnsi="Verdana" w:cs="Helvetica"/>
          <w:sz w:val="16"/>
          <w:szCs w:val="16"/>
        </w:rPr>
      </w:pPr>
      <w:r>
        <w:rPr>
          <w:rFonts w:ascii="Verdana" w:hAnsi="Verdana" w:cs="Helvetica"/>
          <w:sz w:val="16"/>
          <w:szCs w:val="16"/>
        </w:rPr>
        <w:t xml:space="preserve">Zamawiający </w:t>
      </w:r>
      <w:r w:rsidR="00C6153A">
        <w:rPr>
          <w:rFonts w:ascii="Verdana" w:hAnsi="Verdana" w:cs="Helvetica"/>
          <w:sz w:val="16"/>
          <w:szCs w:val="16"/>
        </w:rPr>
        <w:t xml:space="preserve">nie </w:t>
      </w:r>
      <w:r>
        <w:rPr>
          <w:rFonts w:ascii="Verdana" w:hAnsi="Verdana" w:cs="Helvetica"/>
          <w:sz w:val="16"/>
          <w:szCs w:val="16"/>
        </w:rPr>
        <w:t>dopuszcza częściowe</w:t>
      </w:r>
      <w:r w:rsidR="00C6153A">
        <w:rPr>
          <w:rFonts w:ascii="Verdana" w:hAnsi="Verdana" w:cs="Helvetica"/>
          <w:sz w:val="16"/>
          <w:szCs w:val="16"/>
        </w:rPr>
        <w:t xml:space="preserve">go </w:t>
      </w:r>
      <w:r>
        <w:rPr>
          <w:rFonts w:ascii="Verdana" w:hAnsi="Verdana" w:cs="Helvetica"/>
          <w:sz w:val="16"/>
          <w:szCs w:val="16"/>
        </w:rPr>
        <w:t>fakturowani</w:t>
      </w:r>
      <w:r w:rsidR="00C6153A">
        <w:rPr>
          <w:rFonts w:ascii="Verdana" w:hAnsi="Verdana" w:cs="Helvetica"/>
          <w:sz w:val="16"/>
          <w:szCs w:val="16"/>
        </w:rPr>
        <w:t>a</w:t>
      </w:r>
      <w:r>
        <w:rPr>
          <w:rFonts w:ascii="Verdana" w:hAnsi="Verdana" w:cs="Helvetica"/>
          <w:sz w:val="16"/>
          <w:szCs w:val="16"/>
        </w:rPr>
        <w:t xml:space="preserve"> zadania</w:t>
      </w:r>
      <w:r w:rsidR="00C6153A">
        <w:rPr>
          <w:rFonts w:ascii="Verdana" w:hAnsi="Verdana" w:cs="Helvetica"/>
          <w:sz w:val="16"/>
          <w:szCs w:val="16"/>
        </w:rPr>
        <w:t>.</w:t>
      </w:r>
    </w:p>
    <w:p w14:paraId="2CA094A6" w14:textId="29E91E62" w:rsidR="00440A1A" w:rsidRDefault="00BC2AB2" w:rsidP="00BC2AB2">
      <w:pPr>
        <w:tabs>
          <w:tab w:val="left" w:pos="426"/>
        </w:tabs>
        <w:spacing w:after="120" w:line="276" w:lineRule="auto"/>
        <w:ind w:left="420" w:hanging="420"/>
        <w:jc w:val="both"/>
        <w:rPr>
          <w:rFonts w:ascii="Verdana" w:hAnsi="Verdana" w:cs="Helvetica"/>
          <w:sz w:val="16"/>
          <w:szCs w:val="16"/>
        </w:rPr>
      </w:pPr>
      <w:r>
        <w:rPr>
          <w:rFonts w:ascii="Verdana" w:hAnsi="Verdana" w:cs="Helvetica"/>
          <w:sz w:val="16"/>
          <w:szCs w:val="16"/>
        </w:rPr>
        <w:t xml:space="preserve">3.. </w:t>
      </w:r>
      <w:r>
        <w:rPr>
          <w:rFonts w:ascii="Verdana" w:hAnsi="Verdana" w:cs="Helvetica"/>
          <w:sz w:val="16"/>
          <w:szCs w:val="16"/>
        </w:rPr>
        <w:tab/>
        <w:t>Zapłata nale</w:t>
      </w:r>
      <w:r>
        <w:rPr>
          <w:rFonts w:ascii="Verdana" w:hAnsi="Verdana" w:cs="Arial"/>
          <w:sz w:val="16"/>
          <w:szCs w:val="16"/>
        </w:rPr>
        <w:t>ż</w:t>
      </w:r>
      <w:r>
        <w:rPr>
          <w:rFonts w:ascii="Verdana" w:hAnsi="Verdana" w:cs="Helvetica"/>
          <w:sz w:val="16"/>
          <w:szCs w:val="16"/>
        </w:rPr>
        <w:t>no</w:t>
      </w:r>
      <w:r>
        <w:rPr>
          <w:rFonts w:ascii="Verdana" w:hAnsi="Verdana" w:cs="Arial"/>
          <w:sz w:val="16"/>
          <w:szCs w:val="16"/>
        </w:rPr>
        <w:t>ś</w:t>
      </w:r>
      <w:r>
        <w:rPr>
          <w:rFonts w:ascii="Verdana" w:hAnsi="Verdana" w:cs="Helvetica"/>
          <w:sz w:val="16"/>
          <w:szCs w:val="16"/>
        </w:rPr>
        <w:t>ci przez Zamawiaj</w:t>
      </w:r>
      <w:r>
        <w:rPr>
          <w:rFonts w:ascii="Verdana" w:hAnsi="Verdana" w:cs="Arial"/>
          <w:sz w:val="16"/>
          <w:szCs w:val="16"/>
        </w:rPr>
        <w:t>ą</w:t>
      </w:r>
      <w:r>
        <w:rPr>
          <w:rFonts w:ascii="Verdana" w:hAnsi="Verdana" w:cs="Helvetica"/>
          <w:sz w:val="16"/>
          <w:szCs w:val="16"/>
        </w:rPr>
        <w:t>cego nast</w:t>
      </w:r>
      <w:r>
        <w:rPr>
          <w:rFonts w:ascii="Verdana" w:hAnsi="Verdana" w:cs="Arial"/>
          <w:sz w:val="16"/>
          <w:szCs w:val="16"/>
        </w:rPr>
        <w:t>ą</w:t>
      </w:r>
      <w:r>
        <w:rPr>
          <w:rFonts w:ascii="Verdana" w:hAnsi="Verdana" w:cs="Helvetica"/>
          <w:sz w:val="16"/>
          <w:szCs w:val="16"/>
        </w:rPr>
        <w:t>pi w terminie 30 dni licz</w:t>
      </w:r>
      <w:r>
        <w:rPr>
          <w:rFonts w:ascii="Verdana" w:hAnsi="Verdana" w:cs="Arial"/>
          <w:sz w:val="16"/>
          <w:szCs w:val="16"/>
        </w:rPr>
        <w:t>ą</w:t>
      </w:r>
      <w:r>
        <w:rPr>
          <w:rFonts w:ascii="Verdana" w:hAnsi="Verdana" w:cs="Helvetica"/>
          <w:sz w:val="16"/>
          <w:szCs w:val="16"/>
        </w:rPr>
        <w:t>c od dnia otrzymania prawidłowo wystawionej faktury VAT, przelewem na konto Wykonawcy.</w:t>
      </w:r>
    </w:p>
    <w:p w14:paraId="27736113" w14:textId="5C5195AE" w:rsidR="00440A1A" w:rsidRDefault="00BC2AB2" w:rsidP="00BC2AB2">
      <w:pPr>
        <w:spacing w:after="120" w:line="276" w:lineRule="auto"/>
        <w:ind w:left="420" w:hanging="420"/>
        <w:jc w:val="both"/>
        <w:rPr>
          <w:rFonts w:ascii="Verdana" w:hAnsi="Verdana" w:cs="Helvetica"/>
          <w:sz w:val="16"/>
          <w:szCs w:val="16"/>
        </w:rPr>
      </w:pPr>
      <w:r>
        <w:rPr>
          <w:rFonts w:ascii="Verdana" w:hAnsi="Verdana" w:cs="Helvetica"/>
          <w:sz w:val="16"/>
          <w:szCs w:val="16"/>
        </w:rPr>
        <w:t xml:space="preserve">4. </w:t>
      </w:r>
      <w:r>
        <w:rPr>
          <w:rFonts w:ascii="Verdana" w:hAnsi="Verdana" w:cs="Helvetica"/>
          <w:sz w:val="16"/>
          <w:szCs w:val="16"/>
        </w:rPr>
        <w:tab/>
        <w:t>Wszystkie roboty budowlane nieuj</w:t>
      </w:r>
      <w:r>
        <w:rPr>
          <w:rFonts w:ascii="Verdana" w:hAnsi="Verdana" w:cs="Arial"/>
          <w:sz w:val="16"/>
          <w:szCs w:val="16"/>
        </w:rPr>
        <w:t>ę</w:t>
      </w:r>
      <w:r>
        <w:rPr>
          <w:rFonts w:ascii="Verdana" w:hAnsi="Verdana" w:cs="Helvetica"/>
          <w:sz w:val="16"/>
          <w:szCs w:val="16"/>
        </w:rPr>
        <w:t>te w umowie lub niezatwierdzone przez Zamawiaj</w:t>
      </w:r>
      <w:r>
        <w:rPr>
          <w:rFonts w:ascii="Verdana" w:hAnsi="Verdana" w:cs="Arial"/>
          <w:sz w:val="16"/>
          <w:szCs w:val="16"/>
        </w:rPr>
        <w:t>ą</w:t>
      </w:r>
      <w:r>
        <w:rPr>
          <w:rFonts w:ascii="Verdana" w:hAnsi="Verdana" w:cs="Helvetica"/>
          <w:sz w:val="16"/>
          <w:szCs w:val="16"/>
        </w:rPr>
        <w:t>cego, a wykonane przez Wykonawc</w:t>
      </w:r>
      <w:r>
        <w:rPr>
          <w:rFonts w:ascii="Verdana" w:hAnsi="Verdana" w:cs="Arial"/>
          <w:sz w:val="16"/>
          <w:szCs w:val="16"/>
        </w:rPr>
        <w:t xml:space="preserve">ę </w:t>
      </w:r>
      <w:r>
        <w:rPr>
          <w:rFonts w:ascii="Verdana" w:hAnsi="Verdana" w:cs="Helvetica"/>
          <w:sz w:val="16"/>
          <w:szCs w:val="16"/>
        </w:rPr>
        <w:t>bez uprzedniej pisemnej zgody b</w:t>
      </w:r>
      <w:r>
        <w:rPr>
          <w:rFonts w:ascii="Verdana" w:hAnsi="Verdana" w:cs="Arial"/>
          <w:sz w:val="16"/>
          <w:szCs w:val="16"/>
        </w:rPr>
        <w:t>ę</w:t>
      </w:r>
      <w:r>
        <w:rPr>
          <w:rFonts w:ascii="Verdana" w:hAnsi="Verdana" w:cs="Helvetica"/>
          <w:sz w:val="16"/>
          <w:szCs w:val="16"/>
        </w:rPr>
        <w:t>d</w:t>
      </w:r>
      <w:r>
        <w:rPr>
          <w:rFonts w:ascii="Verdana" w:hAnsi="Verdana" w:cs="Arial"/>
          <w:sz w:val="16"/>
          <w:szCs w:val="16"/>
        </w:rPr>
        <w:t xml:space="preserve">ą </w:t>
      </w:r>
      <w:r>
        <w:rPr>
          <w:rFonts w:ascii="Verdana" w:hAnsi="Verdana" w:cs="Helvetica"/>
          <w:sz w:val="16"/>
          <w:szCs w:val="16"/>
        </w:rPr>
        <w:t>traktowane jako roboty wykonane samowolnie przez Wykonawc</w:t>
      </w:r>
      <w:r>
        <w:rPr>
          <w:rFonts w:ascii="Verdana" w:hAnsi="Verdana" w:cs="Arial"/>
          <w:sz w:val="16"/>
          <w:szCs w:val="16"/>
        </w:rPr>
        <w:t xml:space="preserve">ę </w:t>
      </w:r>
      <w:r>
        <w:rPr>
          <w:rFonts w:ascii="Verdana" w:hAnsi="Verdana" w:cs="Helvetica"/>
          <w:sz w:val="16"/>
          <w:szCs w:val="16"/>
        </w:rPr>
        <w:t>na własny koszt (wynagrodzenie za nie, nie przysługuje).</w:t>
      </w:r>
    </w:p>
    <w:p w14:paraId="105FD54B" w14:textId="77777777" w:rsidR="00440A1A" w:rsidRDefault="00440A1A">
      <w:pPr>
        <w:spacing w:after="120" w:line="276" w:lineRule="auto"/>
        <w:jc w:val="center"/>
        <w:rPr>
          <w:rFonts w:ascii="Verdana" w:hAnsi="Verdana" w:cs="Helvetica-Bold"/>
          <w:b/>
          <w:bCs/>
          <w:sz w:val="16"/>
          <w:szCs w:val="16"/>
        </w:rPr>
      </w:pPr>
    </w:p>
    <w:p w14:paraId="47866B59"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21</w:t>
      </w:r>
    </w:p>
    <w:p w14:paraId="0AD10BA7"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1. Zamawiaj</w:t>
      </w:r>
      <w:r>
        <w:rPr>
          <w:rFonts w:ascii="Verdana" w:hAnsi="Verdana" w:cs="Arial"/>
          <w:sz w:val="16"/>
          <w:szCs w:val="16"/>
        </w:rPr>
        <w:t>ą</w:t>
      </w:r>
      <w:r>
        <w:rPr>
          <w:rFonts w:ascii="Verdana" w:hAnsi="Verdana" w:cs="Helvetica"/>
          <w:sz w:val="16"/>
          <w:szCs w:val="16"/>
        </w:rPr>
        <w:t>cemu przysługuje prawo do odst</w:t>
      </w:r>
      <w:r>
        <w:rPr>
          <w:rFonts w:ascii="Verdana" w:hAnsi="Verdana" w:cs="Arial"/>
          <w:sz w:val="16"/>
          <w:szCs w:val="16"/>
        </w:rPr>
        <w:t>ą</w:t>
      </w:r>
      <w:r>
        <w:rPr>
          <w:rFonts w:ascii="Verdana" w:hAnsi="Verdana" w:cs="Helvetica"/>
          <w:sz w:val="16"/>
          <w:szCs w:val="16"/>
        </w:rPr>
        <w:t>pienia od umowy w nast</w:t>
      </w:r>
      <w:r>
        <w:rPr>
          <w:rFonts w:ascii="Verdana" w:hAnsi="Verdana" w:cs="Arial"/>
          <w:sz w:val="16"/>
          <w:szCs w:val="16"/>
        </w:rPr>
        <w:t>ę</w:t>
      </w:r>
      <w:r>
        <w:rPr>
          <w:rFonts w:ascii="Verdana" w:hAnsi="Verdana" w:cs="Helvetica"/>
          <w:sz w:val="16"/>
          <w:szCs w:val="16"/>
        </w:rPr>
        <w:t>puj</w:t>
      </w:r>
      <w:r>
        <w:rPr>
          <w:rFonts w:ascii="Verdana" w:hAnsi="Verdana" w:cs="Arial"/>
          <w:sz w:val="16"/>
          <w:szCs w:val="16"/>
        </w:rPr>
        <w:t>ą</w:t>
      </w:r>
      <w:r>
        <w:rPr>
          <w:rFonts w:ascii="Verdana" w:hAnsi="Verdana" w:cs="Helvetica"/>
          <w:sz w:val="16"/>
          <w:szCs w:val="16"/>
        </w:rPr>
        <w:t>cych przypadkach:</w:t>
      </w:r>
    </w:p>
    <w:p w14:paraId="10B8C2BD" w14:textId="77777777" w:rsidR="00440A1A" w:rsidRDefault="00000000" w:rsidP="00763F84">
      <w:pPr>
        <w:spacing w:after="120" w:line="276" w:lineRule="auto"/>
        <w:ind w:left="142"/>
        <w:jc w:val="both"/>
        <w:rPr>
          <w:rFonts w:ascii="Verdana" w:hAnsi="Verdana" w:cs="Helvetica"/>
          <w:sz w:val="16"/>
          <w:szCs w:val="16"/>
        </w:rPr>
      </w:pPr>
      <w:r>
        <w:rPr>
          <w:rFonts w:ascii="Verdana" w:hAnsi="Verdana" w:cs="Helvetica"/>
          <w:sz w:val="16"/>
          <w:szCs w:val="16"/>
        </w:rPr>
        <w:t>1) Wykonawca przerwał realizacj</w:t>
      </w:r>
      <w:r>
        <w:rPr>
          <w:rFonts w:ascii="Verdana" w:hAnsi="Verdana" w:cs="Arial"/>
          <w:sz w:val="16"/>
          <w:szCs w:val="16"/>
        </w:rPr>
        <w:t xml:space="preserve">ę </w:t>
      </w:r>
      <w:r>
        <w:rPr>
          <w:rFonts w:ascii="Verdana" w:hAnsi="Verdana" w:cs="Helvetica"/>
          <w:sz w:val="16"/>
          <w:szCs w:val="16"/>
        </w:rPr>
        <w:t>robót, z przyczyn le</w:t>
      </w:r>
      <w:r>
        <w:rPr>
          <w:rFonts w:ascii="Verdana" w:hAnsi="Verdana" w:cs="Arial"/>
          <w:sz w:val="16"/>
          <w:szCs w:val="16"/>
        </w:rPr>
        <w:t>żą</w:t>
      </w:r>
      <w:r>
        <w:rPr>
          <w:rFonts w:ascii="Verdana" w:hAnsi="Verdana" w:cs="Helvetica"/>
          <w:sz w:val="16"/>
          <w:szCs w:val="16"/>
        </w:rPr>
        <w:t>cych po jego stronie i przerwa ta trwa dłu</w:t>
      </w:r>
      <w:r>
        <w:rPr>
          <w:rFonts w:ascii="Verdana" w:hAnsi="Verdana" w:cs="Arial"/>
          <w:sz w:val="16"/>
          <w:szCs w:val="16"/>
        </w:rPr>
        <w:t>ż</w:t>
      </w:r>
      <w:r>
        <w:rPr>
          <w:rFonts w:ascii="Verdana" w:hAnsi="Verdana" w:cs="Helvetica"/>
          <w:sz w:val="16"/>
          <w:szCs w:val="16"/>
        </w:rPr>
        <w:t>ej ni</w:t>
      </w:r>
      <w:r>
        <w:rPr>
          <w:rFonts w:ascii="Verdana" w:hAnsi="Verdana" w:cs="Arial"/>
          <w:sz w:val="16"/>
          <w:szCs w:val="16"/>
        </w:rPr>
        <w:t xml:space="preserve">ż </w:t>
      </w:r>
      <w:r>
        <w:rPr>
          <w:rFonts w:ascii="Verdana" w:hAnsi="Verdana" w:cs="Helvetica"/>
          <w:sz w:val="16"/>
          <w:szCs w:val="16"/>
        </w:rPr>
        <w:t>14 dni robocze,</w:t>
      </w:r>
    </w:p>
    <w:p w14:paraId="1B138190" w14:textId="77777777" w:rsidR="00440A1A" w:rsidRDefault="00000000" w:rsidP="00763F84">
      <w:pPr>
        <w:spacing w:after="120" w:line="276" w:lineRule="auto"/>
        <w:ind w:left="142"/>
        <w:jc w:val="both"/>
        <w:rPr>
          <w:rFonts w:ascii="Verdana" w:hAnsi="Verdana" w:cs="Helvetica"/>
          <w:sz w:val="16"/>
          <w:szCs w:val="16"/>
        </w:rPr>
      </w:pPr>
      <w:r>
        <w:rPr>
          <w:rFonts w:ascii="Verdana" w:hAnsi="Verdana" w:cs="Helvetica"/>
          <w:sz w:val="16"/>
          <w:szCs w:val="16"/>
        </w:rPr>
        <w:t>2) Wykonawca skierował, bez akceptacji Zamawiaj</w:t>
      </w:r>
      <w:r>
        <w:rPr>
          <w:rFonts w:ascii="Verdana" w:hAnsi="Verdana" w:cs="Arial"/>
          <w:sz w:val="16"/>
          <w:szCs w:val="16"/>
        </w:rPr>
        <w:t>ą</w:t>
      </w:r>
      <w:r>
        <w:rPr>
          <w:rFonts w:ascii="Verdana" w:hAnsi="Verdana" w:cs="Helvetica"/>
          <w:sz w:val="16"/>
          <w:szCs w:val="16"/>
        </w:rPr>
        <w:t>cego, do kierowania robotami budowlanymi inne osoby ni</w:t>
      </w:r>
      <w:r>
        <w:rPr>
          <w:rFonts w:ascii="Verdana" w:hAnsi="Verdana" w:cs="Arial"/>
          <w:sz w:val="16"/>
          <w:szCs w:val="16"/>
        </w:rPr>
        <w:t xml:space="preserve">ż </w:t>
      </w:r>
      <w:r>
        <w:rPr>
          <w:rFonts w:ascii="Verdana" w:hAnsi="Verdana" w:cs="Helvetica"/>
          <w:sz w:val="16"/>
          <w:szCs w:val="16"/>
        </w:rPr>
        <w:t>wskazane w ofercie Wykonawcy,</w:t>
      </w:r>
    </w:p>
    <w:p w14:paraId="565E2DEE" w14:textId="77777777" w:rsidR="00440A1A" w:rsidRDefault="00000000" w:rsidP="00763F84">
      <w:pPr>
        <w:spacing w:after="120" w:line="276" w:lineRule="auto"/>
        <w:ind w:left="142"/>
        <w:jc w:val="both"/>
        <w:rPr>
          <w:rFonts w:ascii="Verdana" w:hAnsi="Verdana" w:cs="Helvetica"/>
          <w:sz w:val="16"/>
          <w:szCs w:val="16"/>
        </w:rPr>
      </w:pPr>
      <w:r>
        <w:rPr>
          <w:rFonts w:ascii="Verdana" w:hAnsi="Verdana" w:cs="Helvetica"/>
          <w:sz w:val="16"/>
          <w:szCs w:val="16"/>
        </w:rPr>
        <w:t>3) Wykonawca realizuje roboty przewidziane niniejsz</w:t>
      </w:r>
      <w:r>
        <w:rPr>
          <w:rFonts w:ascii="Verdana" w:hAnsi="Verdana" w:cs="Arial"/>
          <w:sz w:val="16"/>
          <w:szCs w:val="16"/>
        </w:rPr>
        <w:t xml:space="preserve">ą </w:t>
      </w:r>
      <w:r>
        <w:rPr>
          <w:rFonts w:ascii="Verdana" w:hAnsi="Verdana" w:cs="Helvetica"/>
          <w:sz w:val="16"/>
          <w:szCs w:val="16"/>
        </w:rPr>
        <w:t>umow</w:t>
      </w:r>
      <w:r>
        <w:rPr>
          <w:rFonts w:ascii="Verdana" w:hAnsi="Verdana" w:cs="Arial"/>
          <w:sz w:val="16"/>
          <w:szCs w:val="16"/>
        </w:rPr>
        <w:t xml:space="preserve">ą </w:t>
      </w:r>
      <w:r>
        <w:rPr>
          <w:rFonts w:ascii="Verdana" w:hAnsi="Verdana" w:cs="Helvetica"/>
          <w:sz w:val="16"/>
          <w:szCs w:val="16"/>
        </w:rPr>
        <w:t>w sposób niezgodny z niniejsz</w:t>
      </w:r>
      <w:r>
        <w:rPr>
          <w:rFonts w:ascii="Verdana" w:hAnsi="Verdana" w:cs="Arial"/>
          <w:sz w:val="16"/>
          <w:szCs w:val="16"/>
        </w:rPr>
        <w:t xml:space="preserve">ą </w:t>
      </w:r>
      <w:r>
        <w:rPr>
          <w:rFonts w:ascii="Verdana" w:hAnsi="Verdana" w:cs="Helvetica"/>
          <w:sz w:val="16"/>
          <w:szCs w:val="16"/>
        </w:rPr>
        <w:t>umow</w:t>
      </w:r>
      <w:r>
        <w:rPr>
          <w:rFonts w:ascii="Verdana" w:hAnsi="Verdana" w:cs="Arial"/>
          <w:sz w:val="16"/>
          <w:szCs w:val="16"/>
        </w:rPr>
        <w:t xml:space="preserve">ą </w:t>
      </w:r>
      <w:r>
        <w:rPr>
          <w:rFonts w:ascii="Verdana" w:hAnsi="Verdana" w:cs="Helvetica"/>
          <w:sz w:val="16"/>
          <w:szCs w:val="16"/>
        </w:rPr>
        <w:t>(dokumentacj</w:t>
      </w:r>
      <w:r>
        <w:rPr>
          <w:rFonts w:ascii="Verdana" w:hAnsi="Verdana" w:cs="Arial"/>
          <w:sz w:val="16"/>
          <w:szCs w:val="16"/>
        </w:rPr>
        <w:t xml:space="preserve">ą </w:t>
      </w:r>
      <w:r>
        <w:rPr>
          <w:rFonts w:ascii="Verdana" w:hAnsi="Verdana" w:cs="Helvetica"/>
          <w:sz w:val="16"/>
          <w:szCs w:val="16"/>
        </w:rPr>
        <w:t>projektow</w:t>
      </w:r>
      <w:r>
        <w:rPr>
          <w:rFonts w:ascii="Verdana" w:hAnsi="Verdana" w:cs="Arial"/>
          <w:sz w:val="16"/>
          <w:szCs w:val="16"/>
        </w:rPr>
        <w:t>ą</w:t>
      </w:r>
      <w:r>
        <w:rPr>
          <w:rFonts w:ascii="Verdana" w:hAnsi="Verdana" w:cs="Helvetica"/>
          <w:sz w:val="16"/>
          <w:szCs w:val="16"/>
        </w:rPr>
        <w:t>/techniczn</w:t>
      </w:r>
      <w:r>
        <w:rPr>
          <w:rFonts w:ascii="Verdana" w:hAnsi="Verdana" w:cs="Arial"/>
          <w:sz w:val="16"/>
          <w:szCs w:val="16"/>
        </w:rPr>
        <w:t>ą</w:t>
      </w:r>
      <w:r>
        <w:rPr>
          <w:rFonts w:ascii="Verdana" w:hAnsi="Verdana" w:cs="Helvetica"/>
          <w:sz w:val="16"/>
          <w:szCs w:val="16"/>
        </w:rPr>
        <w:t xml:space="preserve">, </w:t>
      </w:r>
      <w:proofErr w:type="spellStart"/>
      <w:r>
        <w:rPr>
          <w:rFonts w:ascii="Verdana" w:hAnsi="Verdana" w:cs="Helvetica"/>
          <w:sz w:val="16"/>
          <w:szCs w:val="16"/>
        </w:rPr>
        <w:t>STWiORB</w:t>
      </w:r>
      <w:proofErr w:type="spellEnd"/>
      <w:r>
        <w:rPr>
          <w:rFonts w:ascii="Verdana" w:hAnsi="Verdana" w:cs="Helvetica"/>
          <w:sz w:val="16"/>
          <w:szCs w:val="16"/>
        </w:rPr>
        <w:t>) lub wskazaniami Zamawiaj</w:t>
      </w:r>
      <w:r>
        <w:rPr>
          <w:rFonts w:ascii="Verdana" w:hAnsi="Verdana" w:cs="Arial"/>
          <w:sz w:val="16"/>
          <w:szCs w:val="16"/>
        </w:rPr>
        <w:t>ą</w:t>
      </w:r>
      <w:r>
        <w:rPr>
          <w:rFonts w:ascii="Verdana" w:hAnsi="Verdana" w:cs="Helvetica"/>
          <w:sz w:val="16"/>
          <w:szCs w:val="16"/>
        </w:rPr>
        <w:t>cego, je</w:t>
      </w:r>
      <w:r>
        <w:rPr>
          <w:rFonts w:ascii="Verdana" w:hAnsi="Verdana" w:cs="Arial"/>
          <w:sz w:val="16"/>
          <w:szCs w:val="16"/>
        </w:rPr>
        <w:t>ż</w:t>
      </w:r>
      <w:r>
        <w:rPr>
          <w:rFonts w:ascii="Verdana" w:hAnsi="Verdana" w:cs="Helvetica"/>
          <w:sz w:val="16"/>
          <w:szCs w:val="16"/>
        </w:rPr>
        <w:t>eli po bezskutecznym wezwaniu i wyznaczeniu 3 dniowego terminu na zmian</w:t>
      </w:r>
      <w:r>
        <w:rPr>
          <w:rFonts w:ascii="Verdana" w:hAnsi="Verdana" w:cs="Arial"/>
          <w:sz w:val="16"/>
          <w:szCs w:val="16"/>
        </w:rPr>
        <w:t xml:space="preserve">ę </w:t>
      </w:r>
      <w:r>
        <w:rPr>
          <w:rFonts w:ascii="Verdana" w:hAnsi="Verdana" w:cs="Helvetica"/>
          <w:sz w:val="16"/>
          <w:szCs w:val="16"/>
        </w:rPr>
        <w:t>sposobu wykonania umowy Wykonawca w dalszym ci</w:t>
      </w:r>
      <w:r>
        <w:rPr>
          <w:rFonts w:ascii="Verdana" w:hAnsi="Verdana" w:cs="Arial"/>
          <w:sz w:val="16"/>
          <w:szCs w:val="16"/>
        </w:rPr>
        <w:t>ą</w:t>
      </w:r>
      <w:r>
        <w:rPr>
          <w:rFonts w:ascii="Verdana" w:hAnsi="Verdana" w:cs="Helvetica"/>
          <w:sz w:val="16"/>
          <w:szCs w:val="16"/>
        </w:rPr>
        <w:t>gu wykonuje umow</w:t>
      </w:r>
      <w:r>
        <w:rPr>
          <w:rFonts w:ascii="Verdana" w:hAnsi="Verdana" w:cs="Arial"/>
          <w:sz w:val="16"/>
          <w:szCs w:val="16"/>
        </w:rPr>
        <w:t xml:space="preserve">ę </w:t>
      </w:r>
      <w:r>
        <w:rPr>
          <w:rFonts w:ascii="Verdana" w:hAnsi="Verdana" w:cs="Helvetica"/>
          <w:sz w:val="16"/>
          <w:szCs w:val="16"/>
        </w:rPr>
        <w:t>w sposób niezgodny z umow</w:t>
      </w:r>
      <w:r>
        <w:rPr>
          <w:rFonts w:ascii="Verdana" w:hAnsi="Verdana" w:cs="Arial"/>
          <w:sz w:val="16"/>
          <w:szCs w:val="16"/>
        </w:rPr>
        <w:t xml:space="preserve">ą </w:t>
      </w:r>
      <w:r>
        <w:rPr>
          <w:rFonts w:ascii="Verdana" w:hAnsi="Verdana" w:cs="Helvetica"/>
          <w:sz w:val="16"/>
          <w:szCs w:val="16"/>
        </w:rPr>
        <w:t>(z dokumentacj</w:t>
      </w:r>
      <w:r>
        <w:rPr>
          <w:rFonts w:ascii="Verdana" w:hAnsi="Verdana" w:cs="Arial"/>
          <w:sz w:val="16"/>
          <w:szCs w:val="16"/>
        </w:rPr>
        <w:t xml:space="preserve">ą </w:t>
      </w:r>
      <w:r>
        <w:rPr>
          <w:rFonts w:ascii="Verdana" w:hAnsi="Verdana" w:cs="Helvetica"/>
          <w:sz w:val="16"/>
          <w:szCs w:val="16"/>
        </w:rPr>
        <w:t>projektow</w:t>
      </w:r>
      <w:r>
        <w:rPr>
          <w:rFonts w:ascii="Verdana" w:hAnsi="Verdana" w:cs="Arial"/>
          <w:sz w:val="16"/>
          <w:szCs w:val="16"/>
        </w:rPr>
        <w:t>ą</w:t>
      </w:r>
      <w:r>
        <w:rPr>
          <w:rFonts w:ascii="Verdana" w:hAnsi="Verdana" w:cs="Helvetica"/>
          <w:sz w:val="16"/>
          <w:szCs w:val="16"/>
        </w:rPr>
        <w:t>/techniczn</w:t>
      </w:r>
      <w:r>
        <w:rPr>
          <w:rFonts w:ascii="Verdana" w:hAnsi="Verdana" w:cs="Arial"/>
          <w:sz w:val="16"/>
          <w:szCs w:val="16"/>
        </w:rPr>
        <w:t>ą</w:t>
      </w:r>
      <w:r>
        <w:rPr>
          <w:rFonts w:ascii="Verdana" w:hAnsi="Verdana" w:cs="Helvetica"/>
          <w:sz w:val="16"/>
          <w:szCs w:val="16"/>
        </w:rPr>
        <w:t xml:space="preserve">, </w:t>
      </w:r>
      <w:proofErr w:type="spellStart"/>
      <w:r>
        <w:rPr>
          <w:rFonts w:ascii="Verdana" w:hAnsi="Verdana" w:cs="Helvetica"/>
          <w:sz w:val="16"/>
          <w:szCs w:val="16"/>
        </w:rPr>
        <w:t>STWiORB</w:t>
      </w:r>
      <w:proofErr w:type="spellEnd"/>
      <w:r>
        <w:rPr>
          <w:rFonts w:ascii="Verdana" w:hAnsi="Verdana" w:cs="Helvetica"/>
          <w:sz w:val="16"/>
          <w:szCs w:val="16"/>
        </w:rPr>
        <w:t>, wskazaniami Zamawiaj</w:t>
      </w:r>
      <w:r>
        <w:rPr>
          <w:rFonts w:ascii="Verdana" w:hAnsi="Verdana" w:cs="Arial"/>
          <w:sz w:val="16"/>
          <w:szCs w:val="16"/>
        </w:rPr>
        <w:t>ą</w:t>
      </w:r>
      <w:r>
        <w:rPr>
          <w:rFonts w:ascii="Verdana" w:hAnsi="Verdana" w:cs="Helvetica"/>
          <w:sz w:val="16"/>
          <w:szCs w:val="16"/>
        </w:rPr>
        <w:t>cego).</w:t>
      </w:r>
    </w:p>
    <w:p w14:paraId="7614DB46"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2. Prawo do odst</w:t>
      </w:r>
      <w:r>
        <w:rPr>
          <w:rFonts w:ascii="Verdana" w:hAnsi="Verdana" w:cs="Arial"/>
          <w:sz w:val="16"/>
          <w:szCs w:val="16"/>
        </w:rPr>
        <w:t>ą</w:t>
      </w:r>
      <w:r>
        <w:rPr>
          <w:rFonts w:ascii="Verdana" w:hAnsi="Verdana" w:cs="Helvetica"/>
          <w:sz w:val="16"/>
          <w:szCs w:val="16"/>
        </w:rPr>
        <w:t>pienia mo</w:t>
      </w:r>
      <w:r>
        <w:rPr>
          <w:rFonts w:ascii="Verdana" w:hAnsi="Verdana" w:cs="Arial"/>
          <w:sz w:val="16"/>
          <w:szCs w:val="16"/>
        </w:rPr>
        <w:t>ż</w:t>
      </w:r>
      <w:r>
        <w:rPr>
          <w:rFonts w:ascii="Verdana" w:hAnsi="Verdana" w:cs="Helvetica"/>
          <w:sz w:val="16"/>
          <w:szCs w:val="16"/>
        </w:rPr>
        <w:t>e by</w:t>
      </w:r>
      <w:r>
        <w:rPr>
          <w:rFonts w:ascii="Verdana" w:hAnsi="Verdana" w:cs="Arial"/>
          <w:sz w:val="16"/>
          <w:szCs w:val="16"/>
        </w:rPr>
        <w:t xml:space="preserve">ć </w:t>
      </w:r>
      <w:r>
        <w:rPr>
          <w:rFonts w:ascii="Verdana" w:hAnsi="Verdana" w:cs="Helvetica"/>
          <w:sz w:val="16"/>
          <w:szCs w:val="16"/>
        </w:rPr>
        <w:t>realizowane w terminie 30 dni od powzi</w:t>
      </w:r>
      <w:r>
        <w:rPr>
          <w:rFonts w:ascii="Verdana" w:hAnsi="Verdana" w:cs="Arial"/>
          <w:sz w:val="16"/>
          <w:szCs w:val="16"/>
        </w:rPr>
        <w:t>ę</w:t>
      </w:r>
      <w:r>
        <w:rPr>
          <w:rFonts w:ascii="Verdana" w:hAnsi="Verdana" w:cs="Helvetica"/>
          <w:sz w:val="16"/>
          <w:szCs w:val="16"/>
        </w:rPr>
        <w:t>cia przez Zamawiającego informacji o przyczynach uzasadniających odst</w:t>
      </w:r>
      <w:r>
        <w:rPr>
          <w:rFonts w:ascii="Verdana" w:hAnsi="Verdana" w:cs="Arial"/>
          <w:sz w:val="16"/>
          <w:szCs w:val="16"/>
        </w:rPr>
        <w:t>ą</w:t>
      </w:r>
      <w:r>
        <w:rPr>
          <w:rFonts w:ascii="Verdana" w:hAnsi="Verdana" w:cs="Helvetica"/>
          <w:sz w:val="16"/>
          <w:szCs w:val="16"/>
        </w:rPr>
        <w:t>pienie.</w:t>
      </w:r>
    </w:p>
    <w:p w14:paraId="192D0824"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3. Uprawnienia Zamawiaj</w:t>
      </w:r>
      <w:r>
        <w:rPr>
          <w:rFonts w:ascii="Verdana" w:hAnsi="Verdana" w:cs="Arial"/>
          <w:sz w:val="16"/>
          <w:szCs w:val="16"/>
        </w:rPr>
        <w:t>ą</w:t>
      </w:r>
      <w:r>
        <w:rPr>
          <w:rFonts w:ascii="Verdana" w:hAnsi="Verdana" w:cs="Helvetica"/>
          <w:sz w:val="16"/>
          <w:szCs w:val="16"/>
        </w:rPr>
        <w:t>cego, do odst</w:t>
      </w:r>
      <w:r>
        <w:rPr>
          <w:rFonts w:ascii="Verdana" w:hAnsi="Verdana" w:cs="Arial"/>
          <w:sz w:val="16"/>
          <w:szCs w:val="16"/>
        </w:rPr>
        <w:t>ą</w:t>
      </w:r>
      <w:r>
        <w:rPr>
          <w:rFonts w:ascii="Verdana" w:hAnsi="Verdana" w:cs="Helvetica"/>
          <w:sz w:val="16"/>
          <w:szCs w:val="16"/>
        </w:rPr>
        <w:t>pienia od umowy na podstawie wskazanych wy</w:t>
      </w:r>
      <w:r>
        <w:rPr>
          <w:rFonts w:ascii="Verdana" w:hAnsi="Verdana" w:cs="Arial"/>
          <w:sz w:val="16"/>
          <w:szCs w:val="16"/>
        </w:rPr>
        <w:t>ż</w:t>
      </w:r>
      <w:r>
        <w:rPr>
          <w:rFonts w:ascii="Verdana" w:hAnsi="Verdana" w:cs="Helvetica"/>
          <w:sz w:val="16"/>
          <w:szCs w:val="16"/>
        </w:rPr>
        <w:t>ej okoliczno</w:t>
      </w:r>
      <w:r>
        <w:rPr>
          <w:rFonts w:ascii="Verdana" w:hAnsi="Verdana" w:cs="Arial"/>
          <w:sz w:val="16"/>
          <w:szCs w:val="16"/>
        </w:rPr>
        <w:t>ś</w:t>
      </w:r>
      <w:r>
        <w:rPr>
          <w:rFonts w:ascii="Verdana" w:hAnsi="Verdana" w:cs="Helvetica"/>
          <w:sz w:val="16"/>
          <w:szCs w:val="16"/>
        </w:rPr>
        <w:t>ci,                       o których mowa w ust.1, nie pozbawia Zamawiaj</w:t>
      </w:r>
      <w:r>
        <w:rPr>
          <w:rFonts w:ascii="Verdana" w:hAnsi="Verdana" w:cs="Arial"/>
          <w:sz w:val="16"/>
          <w:szCs w:val="16"/>
        </w:rPr>
        <w:t>ą</w:t>
      </w:r>
      <w:r>
        <w:rPr>
          <w:rFonts w:ascii="Verdana" w:hAnsi="Verdana" w:cs="Helvetica"/>
          <w:sz w:val="16"/>
          <w:szCs w:val="16"/>
        </w:rPr>
        <w:t>cego prawa do odst</w:t>
      </w:r>
      <w:r>
        <w:rPr>
          <w:rFonts w:ascii="Verdana" w:hAnsi="Verdana" w:cs="Arial"/>
          <w:sz w:val="16"/>
          <w:szCs w:val="16"/>
        </w:rPr>
        <w:t>ą</w:t>
      </w:r>
      <w:r>
        <w:rPr>
          <w:rFonts w:ascii="Verdana" w:hAnsi="Verdana" w:cs="Helvetica"/>
          <w:sz w:val="16"/>
          <w:szCs w:val="16"/>
        </w:rPr>
        <w:t>pienia od umowy na podstawie przepisów ustaw, w tym Kodeksu cywilnego oraz przepisów ustawy Prawo zamówie</w:t>
      </w:r>
      <w:r>
        <w:rPr>
          <w:rFonts w:ascii="Verdana" w:hAnsi="Verdana" w:cs="Arial"/>
          <w:sz w:val="16"/>
          <w:szCs w:val="16"/>
        </w:rPr>
        <w:t xml:space="preserve">ń </w:t>
      </w:r>
      <w:r>
        <w:rPr>
          <w:rFonts w:ascii="Verdana" w:hAnsi="Verdana" w:cs="Helvetica"/>
          <w:sz w:val="16"/>
          <w:szCs w:val="16"/>
        </w:rPr>
        <w:t>publicznych, w szczególno</w:t>
      </w:r>
      <w:r>
        <w:rPr>
          <w:rFonts w:ascii="Verdana" w:hAnsi="Verdana" w:cs="Arial"/>
          <w:sz w:val="16"/>
          <w:szCs w:val="16"/>
        </w:rPr>
        <w:t>ś</w:t>
      </w:r>
      <w:r>
        <w:rPr>
          <w:rFonts w:ascii="Verdana" w:hAnsi="Verdana" w:cs="Helvetica"/>
          <w:sz w:val="16"/>
          <w:szCs w:val="16"/>
        </w:rPr>
        <w:t>ci gdy wyst</w:t>
      </w:r>
      <w:r>
        <w:rPr>
          <w:rFonts w:ascii="Verdana" w:hAnsi="Verdana" w:cs="Arial"/>
          <w:sz w:val="16"/>
          <w:szCs w:val="16"/>
        </w:rPr>
        <w:t>ą</w:t>
      </w:r>
      <w:r>
        <w:rPr>
          <w:rFonts w:ascii="Verdana" w:hAnsi="Verdana" w:cs="Helvetica"/>
          <w:sz w:val="16"/>
          <w:szCs w:val="16"/>
        </w:rPr>
        <w:t>piła istotna zmiana okoliczno</w:t>
      </w:r>
      <w:r>
        <w:rPr>
          <w:rFonts w:ascii="Verdana" w:hAnsi="Verdana" w:cs="Arial"/>
          <w:sz w:val="16"/>
          <w:szCs w:val="16"/>
        </w:rPr>
        <w:t>ś</w:t>
      </w:r>
      <w:r>
        <w:rPr>
          <w:rFonts w:ascii="Verdana" w:hAnsi="Verdana" w:cs="Helvetica"/>
          <w:sz w:val="16"/>
          <w:szCs w:val="16"/>
        </w:rPr>
        <w:t>ci powoduj</w:t>
      </w:r>
      <w:r>
        <w:rPr>
          <w:rFonts w:ascii="Verdana" w:hAnsi="Verdana" w:cs="Arial"/>
          <w:sz w:val="16"/>
          <w:szCs w:val="16"/>
        </w:rPr>
        <w:t>ą</w:t>
      </w:r>
      <w:r>
        <w:rPr>
          <w:rFonts w:ascii="Verdana" w:hAnsi="Verdana" w:cs="Helvetica"/>
          <w:sz w:val="16"/>
          <w:szCs w:val="16"/>
        </w:rPr>
        <w:t xml:space="preserve">ca, </w:t>
      </w:r>
      <w:r>
        <w:rPr>
          <w:rFonts w:ascii="Verdana" w:hAnsi="Verdana" w:cs="Arial"/>
          <w:sz w:val="16"/>
          <w:szCs w:val="16"/>
        </w:rPr>
        <w:t>ż</w:t>
      </w:r>
      <w:r>
        <w:rPr>
          <w:rFonts w:ascii="Verdana" w:hAnsi="Verdana" w:cs="Helvetica"/>
          <w:sz w:val="16"/>
          <w:szCs w:val="16"/>
        </w:rPr>
        <w:t>e wykonanie umowy nie le</w:t>
      </w:r>
      <w:r>
        <w:rPr>
          <w:rFonts w:ascii="Verdana" w:hAnsi="Verdana" w:cs="Arial"/>
          <w:sz w:val="16"/>
          <w:szCs w:val="16"/>
        </w:rPr>
        <w:t>ż</w:t>
      </w:r>
      <w:r>
        <w:rPr>
          <w:rFonts w:ascii="Verdana" w:hAnsi="Verdana" w:cs="Helvetica"/>
          <w:sz w:val="16"/>
          <w:szCs w:val="16"/>
        </w:rPr>
        <w:t>y w interesie publicznym, czego nie mo</w:t>
      </w:r>
      <w:r>
        <w:rPr>
          <w:rFonts w:ascii="Verdana" w:hAnsi="Verdana" w:cs="Arial"/>
          <w:sz w:val="16"/>
          <w:szCs w:val="16"/>
        </w:rPr>
        <w:t>ż</w:t>
      </w:r>
      <w:r>
        <w:rPr>
          <w:rFonts w:ascii="Verdana" w:hAnsi="Verdana" w:cs="Helvetica"/>
          <w:sz w:val="16"/>
          <w:szCs w:val="16"/>
        </w:rPr>
        <w:t>na było przewidzie</w:t>
      </w:r>
      <w:r>
        <w:rPr>
          <w:rFonts w:ascii="Verdana" w:hAnsi="Verdana" w:cs="Arial"/>
          <w:sz w:val="16"/>
          <w:szCs w:val="16"/>
        </w:rPr>
        <w:t xml:space="preserve">ć </w:t>
      </w:r>
      <w:r>
        <w:rPr>
          <w:rFonts w:ascii="Verdana" w:hAnsi="Verdana" w:cs="Helvetica"/>
          <w:sz w:val="16"/>
          <w:szCs w:val="16"/>
        </w:rPr>
        <w:t>w chwili zawarcia umowy oraz w przypadkach okre</w:t>
      </w:r>
      <w:r>
        <w:rPr>
          <w:rFonts w:ascii="Verdana" w:hAnsi="Verdana" w:cs="Arial"/>
          <w:sz w:val="16"/>
          <w:szCs w:val="16"/>
        </w:rPr>
        <w:t>ś</w:t>
      </w:r>
      <w:r>
        <w:rPr>
          <w:rFonts w:ascii="Verdana" w:hAnsi="Verdana" w:cs="Helvetica"/>
          <w:sz w:val="16"/>
          <w:szCs w:val="16"/>
        </w:rPr>
        <w:t>lonych niniejsz</w:t>
      </w:r>
      <w:r>
        <w:rPr>
          <w:rFonts w:ascii="Verdana" w:hAnsi="Verdana" w:cs="Arial"/>
          <w:sz w:val="16"/>
          <w:szCs w:val="16"/>
        </w:rPr>
        <w:t xml:space="preserve">ą </w:t>
      </w:r>
      <w:r>
        <w:rPr>
          <w:rFonts w:ascii="Verdana" w:hAnsi="Verdana" w:cs="Helvetica"/>
          <w:sz w:val="16"/>
          <w:szCs w:val="16"/>
        </w:rPr>
        <w:t>umow</w:t>
      </w:r>
      <w:r>
        <w:rPr>
          <w:rFonts w:ascii="Verdana" w:hAnsi="Verdana" w:cs="Arial"/>
          <w:sz w:val="16"/>
          <w:szCs w:val="16"/>
        </w:rPr>
        <w:t>ą</w:t>
      </w:r>
      <w:r>
        <w:rPr>
          <w:rFonts w:ascii="Verdana" w:hAnsi="Verdana" w:cs="Helvetica"/>
          <w:sz w:val="16"/>
          <w:szCs w:val="16"/>
        </w:rPr>
        <w:t>.</w:t>
      </w:r>
    </w:p>
    <w:p w14:paraId="6F9DFC5B"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4. W przypadku odst</w:t>
      </w:r>
      <w:r>
        <w:rPr>
          <w:rFonts w:ascii="Verdana" w:hAnsi="Verdana" w:cs="Arial"/>
          <w:sz w:val="16"/>
          <w:szCs w:val="16"/>
        </w:rPr>
        <w:t>ą</w:t>
      </w:r>
      <w:r>
        <w:rPr>
          <w:rFonts w:ascii="Verdana" w:hAnsi="Verdana" w:cs="Helvetica"/>
          <w:sz w:val="16"/>
          <w:szCs w:val="16"/>
        </w:rPr>
        <w:t>pienia od umowy Wykonawca mo</w:t>
      </w:r>
      <w:r>
        <w:rPr>
          <w:rFonts w:ascii="Verdana" w:hAnsi="Verdana" w:cs="Arial"/>
          <w:sz w:val="16"/>
          <w:szCs w:val="16"/>
        </w:rPr>
        <w:t>ż</w:t>
      </w:r>
      <w:r>
        <w:rPr>
          <w:rFonts w:ascii="Verdana" w:hAnsi="Verdana" w:cs="Helvetica"/>
          <w:sz w:val="16"/>
          <w:szCs w:val="16"/>
        </w:rPr>
        <w:t xml:space="preserve">e </w:t>
      </w:r>
      <w:r>
        <w:rPr>
          <w:rFonts w:ascii="Verdana" w:hAnsi="Verdana" w:cs="Arial"/>
          <w:sz w:val="16"/>
          <w:szCs w:val="16"/>
        </w:rPr>
        <w:t>żą</w:t>
      </w:r>
      <w:r>
        <w:rPr>
          <w:rFonts w:ascii="Verdana" w:hAnsi="Verdana" w:cs="Helvetica"/>
          <w:sz w:val="16"/>
          <w:szCs w:val="16"/>
        </w:rPr>
        <w:t>da</w:t>
      </w:r>
      <w:r>
        <w:rPr>
          <w:rFonts w:ascii="Verdana" w:hAnsi="Verdana" w:cs="Arial"/>
          <w:sz w:val="16"/>
          <w:szCs w:val="16"/>
        </w:rPr>
        <w:t xml:space="preserve">ć </w:t>
      </w:r>
      <w:r>
        <w:rPr>
          <w:rFonts w:ascii="Verdana" w:hAnsi="Verdana" w:cs="Helvetica"/>
          <w:sz w:val="16"/>
          <w:szCs w:val="16"/>
        </w:rPr>
        <w:t>jedynie wynagrodzenia nale</w:t>
      </w:r>
      <w:r>
        <w:rPr>
          <w:rFonts w:ascii="Verdana" w:hAnsi="Verdana" w:cs="Arial"/>
          <w:sz w:val="16"/>
          <w:szCs w:val="16"/>
        </w:rPr>
        <w:t>ż</w:t>
      </w:r>
      <w:r>
        <w:rPr>
          <w:rFonts w:ascii="Verdana" w:hAnsi="Verdana" w:cs="Helvetica"/>
          <w:sz w:val="16"/>
          <w:szCs w:val="16"/>
        </w:rPr>
        <w:t>nego mu z tytułu prawidłowego wykonania cz</w:t>
      </w:r>
      <w:r>
        <w:rPr>
          <w:rFonts w:ascii="Verdana" w:hAnsi="Verdana" w:cs="Arial"/>
          <w:sz w:val="16"/>
          <w:szCs w:val="16"/>
        </w:rPr>
        <w:t>ęś</w:t>
      </w:r>
      <w:r>
        <w:rPr>
          <w:rFonts w:ascii="Verdana" w:hAnsi="Verdana" w:cs="Helvetica"/>
          <w:sz w:val="16"/>
          <w:szCs w:val="16"/>
        </w:rPr>
        <w:t>ci umowy.</w:t>
      </w:r>
    </w:p>
    <w:p w14:paraId="1AE72081"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5. W przypadku odst</w:t>
      </w:r>
      <w:r>
        <w:rPr>
          <w:rFonts w:ascii="Verdana" w:hAnsi="Verdana" w:cs="Arial"/>
          <w:sz w:val="16"/>
          <w:szCs w:val="16"/>
        </w:rPr>
        <w:t>ą</w:t>
      </w:r>
      <w:r>
        <w:rPr>
          <w:rFonts w:ascii="Verdana" w:hAnsi="Verdana" w:cs="Helvetica"/>
          <w:sz w:val="16"/>
          <w:szCs w:val="16"/>
        </w:rPr>
        <w:t>pienia od umowy Wykonawc</w:t>
      </w:r>
      <w:r>
        <w:rPr>
          <w:rFonts w:ascii="Verdana" w:hAnsi="Verdana" w:cs="Arial"/>
          <w:sz w:val="16"/>
          <w:szCs w:val="16"/>
        </w:rPr>
        <w:t xml:space="preserve">ę </w:t>
      </w:r>
      <w:r>
        <w:rPr>
          <w:rFonts w:ascii="Verdana" w:hAnsi="Verdana" w:cs="Helvetica"/>
          <w:sz w:val="16"/>
          <w:szCs w:val="16"/>
        </w:rPr>
        <w:t>oraz Zamawiaj</w:t>
      </w:r>
      <w:r>
        <w:rPr>
          <w:rFonts w:ascii="Verdana" w:hAnsi="Verdana" w:cs="Arial"/>
          <w:sz w:val="16"/>
          <w:szCs w:val="16"/>
        </w:rPr>
        <w:t>ą</w:t>
      </w:r>
      <w:r>
        <w:rPr>
          <w:rFonts w:ascii="Verdana" w:hAnsi="Verdana" w:cs="Helvetica"/>
          <w:sz w:val="16"/>
          <w:szCs w:val="16"/>
        </w:rPr>
        <w:t>cego obci</w:t>
      </w:r>
      <w:r>
        <w:rPr>
          <w:rFonts w:ascii="Verdana" w:hAnsi="Verdana" w:cs="Arial"/>
          <w:sz w:val="16"/>
          <w:szCs w:val="16"/>
        </w:rPr>
        <w:t>ąż</w:t>
      </w:r>
      <w:r>
        <w:rPr>
          <w:rFonts w:ascii="Verdana" w:hAnsi="Verdana" w:cs="Helvetica"/>
          <w:sz w:val="16"/>
          <w:szCs w:val="16"/>
        </w:rPr>
        <w:t>aj</w:t>
      </w:r>
      <w:r>
        <w:rPr>
          <w:rFonts w:ascii="Verdana" w:hAnsi="Verdana" w:cs="Arial"/>
          <w:sz w:val="16"/>
          <w:szCs w:val="16"/>
        </w:rPr>
        <w:t xml:space="preserve">ą </w:t>
      </w:r>
      <w:r>
        <w:rPr>
          <w:rFonts w:ascii="Verdana" w:hAnsi="Verdana" w:cs="Helvetica"/>
          <w:sz w:val="16"/>
          <w:szCs w:val="16"/>
        </w:rPr>
        <w:t>nast</w:t>
      </w:r>
      <w:r>
        <w:rPr>
          <w:rFonts w:ascii="Verdana" w:hAnsi="Verdana" w:cs="Arial"/>
          <w:sz w:val="16"/>
          <w:szCs w:val="16"/>
        </w:rPr>
        <w:t>ę</w:t>
      </w:r>
      <w:r>
        <w:rPr>
          <w:rFonts w:ascii="Verdana" w:hAnsi="Verdana" w:cs="Helvetica"/>
          <w:sz w:val="16"/>
          <w:szCs w:val="16"/>
        </w:rPr>
        <w:t>puj</w:t>
      </w:r>
      <w:r>
        <w:rPr>
          <w:rFonts w:ascii="Verdana" w:hAnsi="Verdana" w:cs="Arial"/>
          <w:sz w:val="16"/>
          <w:szCs w:val="16"/>
        </w:rPr>
        <w:t>ą</w:t>
      </w:r>
      <w:r>
        <w:rPr>
          <w:rFonts w:ascii="Verdana" w:hAnsi="Verdana" w:cs="Helvetica"/>
          <w:sz w:val="16"/>
          <w:szCs w:val="16"/>
        </w:rPr>
        <w:t>ce obowi</w:t>
      </w:r>
      <w:r>
        <w:rPr>
          <w:rFonts w:ascii="Verdana" w:hAnsi="Verdana" w:cs="Arial"/>
          <w:sz w:val="16"/>
          <w:szCs w:val="16"/>
        </w:rPr>
        <w:t>ą</w:t>
      </w:r>
      <w:r>
        <w:rPr>
          <w:rFonts w:ascii="Verdana" w:hAnsi="Verdana" w:cs="Helvetica"/>
          <w:sz w:val="16"/>
          <w:szCs w:val="16"/>
        </w:rPr>
        <w:t>zki szczegółowe:</w:t>
      </w:r>
    </w:p>
    <w:p w14:paraId="2FD6A8A4" w14:textId="77777777" w:rsidR="00440A1A" w:rsidRDefault="00000000" w:rsidP="00763F84">
      <w:pPr>
        <w:spacing w:after="120" w:line="276" w:lineRule="auto"/>
        <w:ind w:left="284"/>
        <w:jc w:val="both"/>
        <w:rPr>
          <w:rFonts w:ascii="Verdana" w:hAnsi="Verdana" w:cs="Helvetica"/>
          <w:sz w:val="16"/>
          <w:szCs w:val="16"/>
        </w:rPr>
      </w:pPr>
      <w:r>
        <w:rPr>
          <w:rFonts w:ascii="Verdana" w:hAnsi="Verdana" w:cs="Helvetica"/>
          <w:sz w:val="16"/>
          <w:szCs w:val="16"/>
        </w:rPr>
        <w:t>1) Wykonawca zabezpieczy przerwane roboty w zakresie obustronnie uzgodnionym na koszt tej strony, po której le</w:t>
      </w:r>
      <w:r>
        <w:rPr>
          <w:rFonts w:ascii="Verdana" w:hAnsi="Verdana" w:cs="Arial"/>
          <w:sz w:val="16"/>
          <w:szCs w:val="16"/>
        </w:rPr>
        <w:t xml:space="preserve">żą </w:t>
      </w:r>
      <w:r>
        <w:rPr>
          <w:rFonts w:ascii="Verdana" w:hAnsi="Verdana" w:cs="Helvetica"/>
          <w:sz w:val="16"/>
          <w:szCs w:val="16"/>
        </w:rPr>
        <w:t>przyczyny odst</w:t>
      </w:r>
      <w:r>
        <w:rPr>
          <w:rFonts w:ascii="Verdana" w:hAnsi="Verdana" w:cs="Arial"/>
          <w:sz w:val="16"/>
          <w:szCs w:val="16"/>
        </w:rPr>
        <w:t>ą</w:t>
      </w:r>
      <w:r>
        <w:rPr>
          <w:rFonts w:ascii="Verdana" w:hAnsi="Verdana" w:cs="Helvetica"/>
          <w:sz w:val="16"/>
          <w:szCs w:val="16"/>
        </w:rPr>
        <w:t>pienia od umowy lub przerwania robót,</w:t>
      </w:r>
    </w:p>
    <w:p w14:paraId="591062C2" w14:textId="77777777" w:rsidR="00440A1A" w:rsidRDefault="00000000" w:rsidP="00763F84">
      <w:pPr>
        <w:spacing w:after="120" w:line="276" w:lineRule="auto"/>
        <w:ind w:left="284"/>
        <w:jc w:val="both"/>
        <w:rPr>
          <w:rFonts w:ascii="Verdana" w:hAnsi="Verdana" w:cs="Helvetica"/>
          <w:sz w:val="16"/>
          <w:szCs w:val="16"/>
        </w:rPr>
      </w:pPr>
      <w:r>
        <w:rPr>
          <w:rFonts w:ascii="Verdana" w:hAnsi="Verdana" w:cs="Helvetica"/>
          <w:sz w:val="16"/>
          <w:szCs w:val="16"/>
        </w:rPr>
        <w:t>2) Wykonawca sporz</w:t>
      </w:r>
      <w:r>
        <w:rPr>
          <w:rFonts w:ascii="Verdana" w:hAnsi="Verdana" w:cs="Arial"/>
          <w:sz w:val="16"/>
          <w:szCs w:val="16"/>
        </w:rPr>
        <w:t>ą</w:t>
      </w:r>
      <w:r>
        <w:rPr>
          <w:rFonts w:ascii="Verdana" w:hAnsi="Verdana" w:cs="Helvetica"/>
          <w:sz w:val="16"/>
          <w:szCs w:val="16"/>
        </w:rPr>
        <w:t>dzi wykaz tych materiałów, konstrukcji lub urz</w:t>
      </w:r>
      <w:r>
        <w:rPr>
          <w:rFonts w:ascii="Verdana" w:hAnsi="Verdana" w:cs="Arial"/>
          <w:sz w:val="16"/>
          <w:szCs w:val="16"/>
        </w:rPr>
        <w:t>ą</w:t>
      </w:r>
      <w:r>
        <w:rPr>
          <w:rFonts w:ascii="Verdana" w:hAnsi="Verdana" w:cs="Helvetica"/>
          <w:sz w:val="16"/>
          <w:szCs w:val="16"/>
        </w:rPr>
        <w:t>dze</w:t>
      </w:r>
      <w:r>
        <w:rPr>
          <w:rFonts w:ascii="Verdana" w:hAnsi="Verdana" w:cs="Arial"/>
          <w:sz w:val="16"/>
          <w:szCs w:val="16"/>
        </w:rPr>
        <w:t>ń</w:t>
      </w:r>
      <w:r>
        <w:rPr>
          <w:rFonts w:ascii="Verdana" w:hAnsi="Verdana" w:cs="Helvetica"/>
          <w:sz w:val="16"/>
          <w:szCs w:val="16"/>
        </w:rPr>
        <w:t>, które nie mog</w:t>
      </w:r>
      <w:r>
        <w:rPr>
          <w:rFonts w:ascii="Verdana" w:hAnsi="Verdana" w:cs="Arial"/>
          <w:sz w:val="16"/>
          <w:szCs w:val="16"/>
        </w:rPr>
        <w:t xml:space="preserve">ą </w:t>
      </w:r>
      <w:r>
        <w:rPr>
          <w:rFonts w:ascii="Verdana" w:hAnsi="Verdana" w:cs="Helvetica"/>
          <w:sz w:val="16"/>
          <w:szCs w:val="16"/>
        </w:rPr>
        <w:t>by</w:t>
      </w:r>
      <w:r>
        <w:rPr>
          <w:rFonts w:ascii="Verdana" w:hAnsi="Verdana" w:cs="Arial"/>
          <w:sz w:val="16"/>
          <w:szCs w:val="16"/>
        </w:rPr>
        <w:t xml:space="preserve">ć </w:t>
      </w:r>
      <w:r>
        <w:rPr>
          <w:rFonts w:ascii="Verdana" w:hAnsi="Verdana" w:cs="Helvetica"/>
          <w:sz w:val="16"/>
          <w:szCs w:val="16"/>
        </w:rPr>
        <w:t>wykorzystane przez Wykonawc</w:t>
      </w:r>
      <w:r>
        <w:rPr>
          <w:rFonts w:ascii="Verdana" w:hAnsi="Verdana" w:cs="Arial"/>
          <w:sz w:val="16"/>
          <w:szCs w:val="16"/>
        </w:rPr>
        <w:t xml:space="preserve">ę </w:t>
      </w:r>
      <w:r>
        <w:rPr>
          <w:rFonts w:ascii="Verdana" w:hAnsi="Verdana" w:cs="Helvetica"/>
          <w:sz w:val="16"/>
          <w:szCs w:val="16"/>
        </w:rPr>
        <w:t>w ramach prowadzonej przez niego działalno</w:t>
      </w:r>
      <w:r>
        <w:rPr>
          <w:rFonts w:ascii="Verdana" w:hAnsi="Verdana" w:cs="Arial"/>
          <w:sz w:val="16"/>
          <w:szCs w:val="16"/>
        </w:rPr>
        <w:t>ś</w:t>
      </w:r>
      <w:r>
        <w:rPr>
          <w:rFonts w:ascii="Verdana" w:hAnsi="Verdana" w:cs="Helvetica"/>
          <w:sz w:val="16"/>
          <w:szCs w:val="16"/>
        </w:rPr>
        <w:t>ci gospodarczej, je</w:t>
      </w:r>
      <w:r>
        <w:rPr>
          <w:rFonts w:ascii="Verdana" w:hAnsi="Verdana" w:cs="Arial"/>
          <w:sz w:val="16"/>
          <w:szCs w:val="16"/>
        </w:rPr>
        <w:t>ż</w:t>
      </w:r>
      <w:r>
        <w:rPr>
          <w:rFonts w:ascii="Verdana" w:hAnsi="Verdana" w:cs="Helvetica"/>
          <w:sz w:val="16"/>
          <w:szCs w:val="16"/>
        </w:rPr>
        <w:t>eli odst</w:t>
      </w:r>
      <w:r>
        <w:rPr>
          <w:rFonts w:ascii="Verdana" w:hAnsi="Verdana" w:cs="Arial"/>
          <w:sz w:val="16"/>
          <w:szCs w:val="16"/>
        </w:rPr>
        <w:t>ą</w:t>
      </w:r>
      <w:r>
        <w:rPr>
          <w:rFonts w:ascii="Verdana" w:hAnsi="Verdana" w:cs="Helvetica"/>
          <w:sz w:val="16"/>
          <w:szCs w:val="16"/>
        </w:rPr>
        <w:t>pienie od umowy nast</w:t>
      </w:r>
      <w:r>
        <w:rPr>
          <w:rFonts w:ascii="Verdana" w:hAnsi="Verdana" w:cs="Arial"/>
          <w:sz w:val="16"/>
          <w:szCs w:val="16"/>
        </w:rPr>
        <w:t>ą</w:t>
      </w:r>
      <w:r>
        <w:rPr>
          <w:rFonts w:ascii="Verdana" w:hAnsi="Verdana" w:cs="Helvetica"/>
          <w:sz w:val="16"/>
          <w:szCs w:val="16"/>
        </w:rPr>
        <w:t>piło z winy Zamawiaj</w:t>
      </w:r>
      <w:r>
        <w:rPr>
          <w:rFonts w:ascii="Verdana" w:hAnsi="Verdana" w:cs="Arial"/>
          <w:sz w:val="16"/>
          <w:szCs w:val="16"/>
        </w:rPr>
        <w:t>ą</w:t>
      </w:r>
      <w:r>
        <w:rPr>
          <w:rFonts w:ascii="Verdana" w:hAnsi="Verdana" w:cs="Helvetica"/>
          <w:sz w:val="16"/>
          <w:szCs w:val="16"/>
        </w:rPr>
        <w:t>cego,</w:t>
      </w:r>
    </w:p>
    <w:p w14:paraId="64A99BBE" w14:textId="77777777" w:rsidR="00440A1A" w:rsidRDefault="00000000" w:rsidP="00763F84">
      <w:pPr>
        <w:spacing w:after="120" w:line="276" w:lineRule="auto"/>
        <w:ind w:left="284"/>
        <w:jc w:val="both"/>
        <w:rPr>
          <w:rFonts w:ascii="Verdana" w:hAnsi="Verdana" w:cs="Helvetica"/>
          <w:sz w:val="16"/>
          <w:szCs w:val="16"/>
        </w:rPr>
      </w:pPr>
      <w:r>
        <w:rPr>
          <w:rFonts w:ascii="Verdana" w:hAnsi="Verdana" w:cs="Helvetica"/>
          <w:sz w:val="16"/>
          <w:szCs w:val="16"/>
        </w:rPr>
        <w:t>3) Wykonawca zgłosi do wykonania przez Zamawiaj</w:t>
      </w:r>
      <w:r>
        <w:rPr>
          <w:rFonts w:ascii="Verdana" w:hAnsi="Verdana" w:cs="Arial"/>
          <w:sz w:val="16"/>
          <w:szCs w:val="16"/>
        </w:rPr>
        <w:t>ą</w:t>
      </w:r>
      <w:r>
        <w:rPr>
          <w:rFonts w:ascii="Verdana" w:hAnsi="Verdana" w:cs="Helvetica"/>
          <w:sz w:val="16"/>
          <w:szCs w:val="16"/>
        </w:rPr>
        <w:t>cego odbioru robót przerwanych oraz robót zabezpieczaj</w:t>
      </w:r>
      <w:r>
        <w:rPr>
          <w:rFonts w:ascii="Verdana" w:hAnsi="Verdana" w:cs="Arial"/>
          <w:sz w:val="16"/>
          <w:szCs w:val="16"/>
        </w:rPr>
        <w:t>ą</w:t>
      </w:r>
      <w:r>
        <w:rPr>
          <w:rFonts w:ascii="Verdana" w:hAnsi="Verdana" w:cs="Helvetica"/>
          <w:sz w:val="16"/>
          <w:szCs w:val="16"/>
        </w:rPr>
        <w:t>cych,</w:t>
      </w:r>
    </w:p>
    <w:p w14:paraId="59C8BE1C" w14:textId="77777777" w:rsidR="00440A1A" w:rsidRDefault="00000000" w:rsidP="00763F84">
      <w:pPr>
        <w:spacing w:after="120" w:line="276" w:lineRule="auto"/>
        <w:ind w:left="284"/>
        <w:jc w:val="both"/>
        <w:rPr>
          <w:rFonts w:ascii="Verdana" w:hAnsi="Verdana" w:cs="Helvetica"/>
          <w:sz w:val="16"/>
          <w:szCs w:val="16"/>
        </w:rPr>
      </w:pPr>
      <w:r>
        <w:rPr>
          <w:rFonts w:ascii="Verdana" w:hAnsi="Verdana" w:cs="Helvetica"/>
          <w:sz w:val="16"/>
          <w:szCs w:val="16"/>
        </w:rPr>
        <w:t>4) w terminie 5 dni od daty zgłoszenia, o którym mowa w pkt.3) Wykonawca przy udziale Zamawiaj</w:t>
      </w:r>
      <w:r>
        <w:rPr>
          <w:rFonts w:ascii="Verdana" w:hAnsi="Verdana" w:cs="Arial"/>
          <w:sz w:val="16"/>
          <w:szCs w:val="16"/>
        </w:rPr>
        <w:t>ą</w:t>
      </w:r>
      <w:r>
        <w:rPr>
          <w:rFonts w:ascii="Verdana" w:hAnsi="Verdana" w:cs="Helvetica"/>
          <w:sz w:val="16"/>
          <w:szCs w:val="16"/>
        </w:rPr>
        <w:t>cego sporz</w:t>
      </w:r>
      <w:r>
        <w:rPr>
          <w:rFonts w:ascii="Verdana" w:hAnsi="Verdana" w:cs="Arial"/>
          <w:sz w:val="16"/>
          <w:szCs w:val="16"/>
        </w:rPr>
        <w:t>ą</w:t>
      </w:r>
      <w:r>
        <w:rPr>
          <w:rFonts w:ascii="Verdana" w:hAnsi="Verdana" w:cs="Helvetica"/>
          <w:sz w:val="16"/>
          <w:szCs w:val="16"/>
        </w:rPr>
        <w:t>dzi szczegółowy protokół inwentaryzacji robót w toku wraz z zestawieniem warto</w:t>
      </w:r>
      <w:r>
        <w:rPr>
          <w:rFonts w:ascii="Verdana" w:hAnsi="Verdana" w:cs="Arial"/>
          <w:sz w:val="16"/>
          <w:szCs w:val="16"/>
        </w:rPr>
        <w:t>ś</w:t>
      </w:r>
      <w:r>
        <w:rPr>
          <w:rFonts w:ascii="Verdana" w:hAnsi="Verdana" w:cs="Helvetica"/>
          <w:sz w:val="16"/>
          <w:szCs w:val="16"/>
        </w:rPr>
        <w:t>ci wykonanych robót według stanu na dzie</w:t>
      </w:r>
      <w:r>
        <w:rPr>
          <w:rFonts w:ascii="Verdana" w:hAnsi="Verdana" w:cs="Arial"/>
          <w:sz w:val="16"/>
          <w:szCs w:val="16"/>
        </w:rPr>
        <w:t xml:space="preserve">ń </w:t>
      </w:r>
      <w:r>
        <w:rPr>
          <w:rFonts w:ascii="Verdana" w:hAnsi="Verdana" w:cs="Helvetica"/>
          <w:sz w:val="16"/>
          <w:szCs w:val="16"/>
        </w:rPr>
        <w:t>odst</w:t>
      </w:r>
      <w:r>
        <w:rPr>
          <w:rFonts w:ascii="Verdana" w:hAnsi="Verdana" w:cs="Arial"/>
          <w:sz w:val="16"/>
          <w:szCs w:val="16"/>
        </w:rPr>
        <w:t>ą</w:t>
      </w:r>
      <w:r>
        <w:rPr>
          <w:rFonts w:ascii="Verdana" w:hAnsi="Verdana" w:cs="Helvetica"/>
          <w:sz w:val="16"/>
          <w:szCs w:val="16"/>
        </w:rPr>
        <w:t>pienia; protokół inwentaryzacji robót w toku stanowi</w:t>
      </w:r>
      <w:r>
        <w:rPr>
          <w:rFonts w:ascii="Verdana" w:hAnsi="Verdana" w:cs="Arial"/>
          <w:sz w:val="16"/>
          <w:szCs w:val="16"/>
        </w:rPr>
        <w:t xml:space="preserve">ć </w:t>
      </w:r>
      <w:r>
        <w:rPr>
          <w:rFonts w:ascii="Verdana" w:hAnsi="Verdana" w:cs="Helvetica"/>
          <w:sz w:val="16"/>
          <w:szCs w:val="16"/>
        </w:rPr>
        <w:t>b</w:t>
      </w:r>
      <w:r>
        <w:rPr>
          <w:rFonts w:ascii="Verdana" w:hAnsi="Verdana" w:cs="Arial"/>
          <w:sz w:val="16"/>
          <w:szCs w:val="16"/>
        </w:rPr>
        <w:t>ę</w:t>
      </w:r>
      <w:r>
        <w:rPr>
          <w:rFonts w:ascii="Verdana" w:hAnsi="Verdana" w:cs="Helvetica"/>
          <w:sz w:val="16"/>
          <w:szCs w:val="16"/>
        </w:rPr>
        <w:t>dzie podstaw</w:t>
      </w:r>
      <w:r>
        <w:rPr>
          <w:rFonts w:ascii="Verdana" w:hAnsi="Verdana" w:cs="Arial"/>
          <w:sz w:val="16"/>
          <w:szCs w:val="16"/>
        </w:rPr>
        <w:t xml:space="preserve">ę </w:t>
      </w:r>
      <w:r>
        <w:rPr>
          <w:rFonts w:ascii="Verdana" w:hAnsi="Verdana" w:cs="Helvetica"/>
          <w:sz w:val="16"/>
          <w:szCs w:val="16"/>
        </w:rPr>
        <w:t>do wystawienia faktury VAT przez Wykonawc</w:t>
      </w:r>
      <w:r>
        <w:rPr>
          <w:rFonts w:ascii="Verdana" w:hAnsi="Verdana" w:cs="Arial"/>
          <w:sz w:val="16"/>
          <w:szCs w:val="16"/>
        </w:rPr>
        <w:t>ę</w:t>
      </w:r>
      <w:r>
        <w:rPr>
          <w:rFonts w:ascii="Verdana" w:hAnsi="Verdana" w:cs="Helvetica"/>
          <w:sz w:val="16"/>
          <w:szCs w:val="16"/>
        </w:rPr>
        <w:t>,</w:t>
      </w:r>
    </w:p>
    <w:p w14:paraId="05321C34" w14:textId="77777777" w:rsidR="00440A1A" w:rsidRDefault="00000000" w:rsidP="00763F84">
      <w:pPr>
        <w:spacing w:after="120" w:line="276" w:lineRule="auto"/>
        <w:ind w:left="284"/>
        <w:jc w:val="both"/>
        <w:rPr>
          <w:rFonts w:ascii="Verdana" w:hAnsi="Verdana" w:cs="Helvetica"/>
          <w:sz w:val="16"/>
          <w:szCs w:val="16"/>
        </w:rPr>
      </w:pPr>
      <w:r>
        <w:rPr>
          <w:rFonts w:ascii="Verdana" w:hAnsi="Verdana" w:cs="Helvetica"/>
          <w:sz w:val="16"/>
          <w:szCs w:val="16"/>
        </w:rPr>
        <w:t>5) Wykonawca niezwłocznie, nie pó</w:t>
      </w:r>
      <w:r>
        <w:rPr>
          <w:rFonts w:ascii="Verdana" w:hAnsi="Verdana" w:cs="Arial"/>
          <w:sz w:val="16"/>
          <w:szCs w:val="16"/>
        </w:rPr>
        <w:t>ź</w:t>
      </w:r>
      <w:r>
        <w:rPr>
          <w:rFonts w:ascii="Verdana" w:hAnsi="Verdana" w:cs="Helvetica"/>
          <w:sz w:val="16"/>
          <w:szCs w:val="16"/>
        </w:rPr>
        <w:t>niej jednak ni</w:t>
      </w:r>
      <w:r>
        <w:rPr>
          <w:rFonts w:ascii="Verdana" w:hAnsi="Verdana" w:cs="Arial"/>
          <w:sz w:val="16"/>
          <w:szCs w:val="16"/>
        </w:rPr>
        <w:t xml:space="preserve">ż </w:t>
      </w:r>
      <w:r>
        <w:rPr>
          <w:rFonts w:ascii="Verdana" w:hAnsi="Verdana" w:cs="Helvetica"/>
          <w:sz w:val="16"/>
          <w:szCs w:val="16"/>
        </w:rPr>
        <w:t>w terminie 5 dni, usunie z terenu prowadzonych robót urz</w:t>
      </w:r>
      <w:r>
        <w:rPr>
          <w:rFonts w:ascii="Verdana" w:hAnsi="Verdana" w:cs="Arial"/>
          <w:sz w:val="16"/>
          <w:szCs w:val="16"/>
        </w:rPr>
        <w:t>ą</w:t>
      </w:r>
      <w:r>
        <w:rPr>
          <w:rFonts w:ascii="Verdana" w:hAnsi="Verdana" w:cs="Helvetica"/>
          <w:sz w:val="16"/>
          <w:szCs w:val="16"/>
        </w:rPr>
        <w:t>dzenia zaplecza przez niego dostarczone.</w:t>
      </w:r>
    </w:p>
    <w:p w14:paraId="6E70BD2C"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6. Zamawiaj</w:t>
      </w:r>
      <w:r>
        <w:rPr>
          <w:rFonts w:ascii="Verdana" w:hAnsi="Verdana" w:cs="Arial"/>
          <w:sz w:val="16"/>
          <w:szCs w:val="16"/>
        </w:rPr>
        <w:t>ą</w:t>
      </w:r>
      <w:r>
        <w:rPr>
          <w:rFonts w:ascii="Verdana" w:hAnsi="Verdana" w:cs="Helvetica"/>
          <w:sz w:val="16"/>
          <w:szCs w:val="16"/>
        </w:rPr>
        <w:t>cy w razie odst</w:t>
      </w:r>
      <w:r>
        <w:rPr>
          <w:rFonts w:ascii="Verdana" w:hAnsi="Verdana" w:cs="Arial"/>
          <w:sz w:val="16"/>
          <w:szCs w:val="16"/>
        </w:rPr>
        <w:t>ą</w:t>
      </w:r>
      <w:r>
        <w:rPr>
          <w:rFonts w:ascii="Verdana" w:hAnsi="Verdana" w:cs="Helvetica"/>
          <w:sz w:val="16"/>
          <w:szCs w:val="16"/>
        </w:rPr>
        <w:t>pienia od umowy z przyczyn, za które Wykonawca nie odpowiada, obowi</w:t>
      </w:r>
      <w:r>
        <w:rPr>
          <w:rFonts w:ascii="Verdana" w:hAnsi="Verdana" w:cs="Arial"/>
          <w:sz w:val="16"/>
          <w:szCs w:val="16"/>
        </w:rPr>
        <w:t>ą</w:t>
      </w:r>
      <w:r>
        <w:rPr>
          <w:rFonts w:ascii="Verdana" w:hAnsi="Verdana" w:cs="Helvetica"/>
          <w:sz w:val="16"/>
          <w:szCs w:val="16"/>
        </w:rPr>
        <w:t>zany jest do:</w:t>
      </w:r>
    </w:p>
    <w:p w14:paraId="7616295B"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1) dokonania odbioru robót przerwanych w terminie 5 dni od daty przerwania oraz do zapłaty wynagrodzenia za roboty, które zostały wykonane do dnia odst</w:t>
      </w:r>
      <w:r>
        <w:rPr>
          <w:rFonts w:ascii="Verdana" w:hAnsi="Verdana" w:cs="Arial"/>
          <w:sz w:val="16"/>
          <w:szCs w:val="16"/>
        </w:rPr>
        <w:t>ą</w:t>
      </w:r>
      <w:r>
        <w:rPr>
          <w:rFonts w:ascii="Verdana" w:hAnsi="Verdana" w:cs="Helvetica"/>
          <w:sz w:val="16"/>
          <w:szCs w:val="16"/>
        </w:rPr>
        <w:t>pienia w terminie 30 dni od daty dor</w:t>
      </w:r>
      <w:r>
        <w:rPr>
          <w:rFonts w:ascii="Verdana" w:hAnsi="Verdana" w:cs="Arial"/>
          <w:sz w:val="16"/>
          <w:szCs w:val="16"/>
        </w:rPr>
        <w:t>ę</w:t>
      </w:r>
      <w:r>
        <w:rPr>
          <w:rFonts w:ascii="Verdana" w:hAnsi="Verdana" w:cs="Helvetica"/>
          <w:sz w:val="16"/>
          <w:szCs w:val="16"/>
        </w:rPr>
        <w:t>czenia prawidłowo wystawionej faktury VAT,</w:t>
      </w:r>
    </w:p>
    <w:p w14:paraId="4B3D894F"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2) odkupienia materiałów, konstrukcji lub urz</w:t>
      </w:r>
      <w:r>
        <w:rPr>
          <w:rFonts w:ascii="Verdana" w:hAnsi="Verdana" w:cs="Arial"/>
          <w:sz w:val="16"/>
          <w:szCs w:val="16"/>
        </w:rPr>
        <w:t>ą</w:t>
      </w:r>
      <w:r>
        <w:rPr>
          <w:rFonts w:ascii="Verdana" w:hAnsi="Verdana" w:cs="Helvetica"/>
          <w:sz w:val="16"/>
          <w:szCs w:val="16"/>
        </w:rPr>
        <w:t>dze</w:t>
      </w:r>
      <w:r>
        <w:rPr>
          <w:rFonts w:ascii="Verdana" w:hAnsi="Verdana" w:cs="Arial"/>
          <w:sz w:val="16"/>
          <w:szCs w:val="16"/>
        </w:rPr>
        <w:t xml:space="preserve">ń </w:t>
      </w:r>
      <w:r>
        <w:rPr>
          <w:rFonts w:ascii="Verdana" w:hAnsi="Verdana" w:cs="Helvetica"/>
          <w:sz w:val="16"/>
          <w:szCs w:val="16"/>
        </w:rPr>
        <w:t>zakupionych przez Wykonawc</w:t>
      </w:r>
      <w:r>
        <w:rPr>
          <w:rFonts w:ascii="Verdana" w:hAnsi="Verdana" w:cs="Arial"/>
          <w:sz w:val="16"/>
          <w:szCs w:val="16"/>
        </w:rPr>
        <w:t xml:space="preserve">ę </w:t>
      </w:r>
      <w:r>
        <w:rPr>
          <w:rFonts w:ascii="Verdana" w:hAnsi="Verdana" w:cs="Helvetica"/>
          <w:sz w:val="16"/>
          <w:szCs w:val="16"/>
        </w:rPr>
        <w:t>do wykonania przedmiotu umowy przed dat</w:t>
      </w:r>
      <w:r>
        <w:rPr>
          <w:rFonts w:ascii="Verdana" w:hAnsi="Verdana" w:cs="Arial"/>
          <w:sz w:val="16"/>
          <w:szCs w:val="16"/>
        </w:rPr>
        <w:t xml:space="preserve">ą </w:t>
      </w:r>
      <w:r>
        <w:rPr>
          <w:rFonts w:ascii="Verdana" w:hAnsi="Verdana" w:cs="Helvetica"/>
          <w:sz w:val="16"/>
          <w:szCs w:val="16"/>
        </w:rPr>
        <w:t>odst</w:t>
      </w:r>
      <w:r>
        <w:rPr>
          <w:rFonts w:ascii="Verdana" w:hAnsi="Verdana" w:cs="Arial"/>
          <w:sz w:val="16"/>
          <w:szCs w:val="16"/>
        </w:rPr>
        <w:t>ą</w:t>
      </w:r>
      <w:r>
        <w:rPr>
          <w:rFonts w:ascii="Verdana" w:hAnsi="Verdana" w:cs="Helvetica"/>
          <w:sz w:val="16"/>
          <w:szCs w:val="16"/>
        </w:rPr>
        <w:t>pienia od umowy, okre</w:t>
      </w:r>
      <w:r>
        <w:rPr>
          <w:rFonts w:ascii="Verdana" w:hAnsi="Verdana" w:cs="Arial"/>
          <w:sz w:val="16"/>
          <w:szCs w:val="16"/>
        </w:rPr>
        <w:t>ś</w:t>
      </w:r>
      <w:r>
        <w:rPr>
          <w:rFonts w:ascii="Verdana" w:hAnsi="Verdana" w:cs="Helvetica"/>
          <w:sz w:val="16"/>
          <w:szCs w:val="16"/>
        </w:rPr>
        <w:t>lonych w §1, w terminie 14 dni od daty ich rozliczenia wg cen, za które zostały nabyte, je</w:t>
      </w:r>
      <w:r>
        <w:rPr>
          <w:rFonts w:ascii="Verdana" w:hAnsi="Verdana" w:cs="Arial"/>
          <w:sz w:val="16"/>
          <w:szCs w:val="16"/>
        </w:rPr>
        <w:t>ż</w:t>
      </w:r>
      <w:r>
        <w:rPr>
          <w:rFonts w:ascii="Verdana" w:hAnsi="Verdana" w:cs="Helvetica"/>
          <w:sz w:val="16"/>
          <w:szCs w:val="16"/>
        </w:rPr>
        <w:t>eli odst</w:t>
      </w:r>
      <w:r>
        <w:rPr>
          <w:rFonts w:ascii="Verdana" w:hAnsi="Verdana" w:cs="Arial"/>
          <w:sz w:val="16"/>
          <w:szCs w:val="16"/>
        </w:rPr>
        <w:t>ą</w:t>
      </w:r>
      <w:r>
        <w:rPr>
          <w:rFonts w:ascii="Verdana" w:hAnsi="Verdana" w:cs="Helvetica"/>
          <w:sz w:val="16"/>
          <w:szCs w:val="16"/>
        </w:rPr>
        <w:t>pienie od umowy nast</w:t>
      </w:r>
      <w:r>
        <w:rPr>
          <w:rFonts w:ascii="Verdana" w:hAnsi="Verdana" w:cs="Arial"/>
          <w:sz w:val="16"/>
          <w:szCs w:val="16"/>
        </w:rPr>
        <w:t>ą</w:t>
      </w:r>
      <w:r>
        <w:rPr>
          <w:rFonts w:ascii="Verdana" w:hAnsi="Verdana" w:cs="Helvetica"/>
          <w:sz w:val="16"/>
          <w:szCs w:val="16"/>
        </w:rPr>
        <w:t>piło z winy Zamawiaj</w:t>
      </w:r>
      <w:r>
        <w:rPr>
          <w:rFonts w:ascii="Verdana" w:hAnsi="Verdana" w:cs="Arial"/>
          <w:sz w:val="16"/>
          <w:szCs w:val="16"/>
        </w:rPr>
        <w:t>ą</w:t>
      </w:r>
      <w:r>
        <w:rPr>
          <w:rFonts w:ascii="Verdana" w:hAnsi="Verdana" w:cs="Helvetica"/>
          <w:sz w:val="16"/>
          <w:szCs w:val="16"/>
        </w:rPr>
        <w:t>cego i je</w:t>
      </w:r>
      <w:r>
        <w:rPr>
          <w:rFonts w:ascii="Verdana" w:hAnsi="Verdana" w:cs="Arial"/>
          <w:sz w:val="16"/>
          <w:szCs w:val="16"/>
        </w:rPr>
        <w:t>ż</w:t>
      </w:r>
      <w:r>
        <w:rPr>
          <w:rFonts w:ascii="Verdana" w:hAnsi="Verdana" w:cs="Helvetica"/>
          <w:sz w:val="16"/>
          <w:szCs w:val="16"/>
        </w:rPr>
        <w:t>eli Wykonawca nie mo</w:t>
      </w:r>
      <w:r>
        <w:rPr>
          <w:rFonts w:ascii="Verdana" w:hAnsi="Verdana" w:cs="Arial"/>
          <w:sz w:val="16"/>
          <w:szCs w:val="16"/>
        </w:rPr>
        <w:t>ż</w:t>
      </w:r>
      <w:r>
        <w:rPr>
          <w:rFonts w:ascii="Verdana" w:hAnsi="Verdana" w:cs="Helvetica"/>
          <w:sz w:val="16"/>
          <w:szCs w:val="16"/>
        </w:rPr>
        <w:t>e wykorzysta</w:t>
      </w:r>
      <w:r>
        <w:rPr>
          <w:rFonts w:ascii="Verdana" w:hAnsi="Verdana" w:cs="Arial"/>
          <w:sz w:val="16"/>
          <w:szCs w:val="16"/>
        </w:rPr>
        <w:t xml:space="preserve">ć </w:t>
      </w:r>
      <w:r>
        <w:rPr>
          <w:rFonts w:ascii="Verdana" w:hAnsi="Verdana" w:cs="Helvetica"/>
          <w:sz w:val="16"/>
          <w:szCs w:val="16"/>
        </w:rPr>
        <w:t>zakupionych materiałów, konstrukcji lub urz</w:t>
      </w:r>
      <w:r>
        <w:rPr>
          <w:rFonts w:ascii="Verdana" w:hAnsi="Verdana" w:cs="Arial"/>
          <w:sz w:val="16"/>
          <w:szCs w:val="16"/>
        </w:rPr>
        <w:t>ą</w:t>
      </w:r>
      <w:r>
        <w:rPr>
          <w:rFonts w:ascii="Verdana" w:hAnsi="Verdana" w:cs="Helvetica"/>
          <w:sz w:val="16"/>
          <w:szCs w:val="16"/>
        </w:rPr>
        <w:t>dze</w:t>
      </w:r>
      <w:r>
        <w:rPr>
          <w:rFonts w:ascii="Verdana" w:hAnsi="Verdana" w:cs="Arial"/>
          <w:sz w:val="16"/>
          <w:szCs w:val="16"/>
        </w:rPr>
        <w:t xml:space="preserve">ń </w:t>
      </w:r>
      <w:r>
        <w:rPr>
          <w:rFonts w:ascii="Verdana" w:hAnsi="Verdana" w:cs="Helvetica"/>
          <w:sz w:val="16"/>
          <w:szCs w:val="16"/>
        </w:rPr>
        <w:t>do prowadzonej przez niego działalno</w:t>
      </w:r>
      <w:r>
        <w:rPr>
          <w:rFonts w:ascii="Verdana" w:hAnsi="Verdana" w:cs="Arial"/>
          <w:sz w:val="16"/>
          <w:szCs w:val="16"/>
        </w:rPr>
        <w:t>ś</w:t>
      </w:r>
      <w:r>
        <w:rPr>
          <w:rFonts w:ascii="Verdana" w:hAnsi="Verdana" w:cs="Helvetica"/>
          <w:sz w:val="16"/>
          <w:szCs w:val="16"/>
        </w:rPr>
        <w:t>ci gospodarczej,</w:t>
      </w:r>
    </w:p>
    <w:p w14:paraId="12C98247"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3) przej</w:t>
      </w:r>
      <w:r>
        <w:rPr>
          <w:rFonts w:ascii="Verdana" w:hAnsi="Verdana" w:cs="Arial"/>
          <w:sz w:val="16"/>
          <w:szCs w:val="16"/>
        </w:rPr>
        <w:t>ę</w:t>
      </w:r>
      <w:r>
        <w:rPr>
          <w:rFonts w:ascii="Verdana" w:hAnsi="Verdana" w:cs="Helvetica"/>
          <w:sz w:val="16"/>
          <w:szCs w:val="16"/>
        </w:rPr>
        <w:t>cia od Wykonawcy terenu prac w terminie 5 dni od daty odst</w:t>
      </w:r>
      <w:r>
        <w:rPr>
          <w:rFonts w:ascii="Verdana" w:hAnsi="Verdana" w:cs="Arial"/>
          <w:sz w:val="16"/>
          <w:szCs w:val="16"/>
        </w:rPr>
        <w:t>ą</w:t>
      </w:r>
      <w:r>
        <w:rPr>
          <w:rFonts w:ascii="Verdana" w:hAnsi="Verdana" w:cs="Helvetica"/>
          <w:sz w:val="16"/>
          <w:szCs w:val="16"/>
        </w:rPr>
        <w:t>pienia od umowy.</w:t>
      </w:r>
    </w:p>
    <w:p w14:paraId="5797AAD1" w14:textId="77777777" w:rsidR="00440A1A" w:rsidRDefault="00440A1A">
      <w:pPr>
        <w:spacing w:after="120" w:line="276" w:lineRule="auto"/>
        <w:jc w:val="center"/>
        <w:rPr>
          <w:rFonts w:ascii="Verdana" w:hAnsi="Verdana" w:cs="Helvetica-Bold"/>
          <w:b/>
          <w:bCs/>
          <w:sz w:val="16"/>
          <w:szCs w:val="16"/>
        </w:rPr>
      </w:pPr>
    </w:p>
    <w:p w14:paraId="708109A3"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22</w:t>
      </w:r>
    </w:p>
    <w:p w14:paraId="215B99C5"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1. Strony postanawiaj</w:t>
      </w:r>
      <w:r>
        <w:rPr>
          <w:rFonts w:ascii="Verdana" w:hAnsi="Verdana" w:cs="Arial"/>
          <w:sz w:val="16"/>
          <w:szCs w:val="16"/>
        </w:rPr>
        <w:t>ą</w:t>
      </w:r>
      <w:r>
        <w:rPr>
          <w:rFonts w:ascii="Verdana" w:hAnsi="Verdana" w:cs="Helvetica"/>
          <w:sz w:val="16"/>
          <w:szCs w:val="16"/>
        </w:rPr>
        <w:t xml:space="preserve">, </w:t>
      </w:r>
      <w:r>
        <w:rPr>
          <w:rFonts w:ascii="Verdana" w:hAnsi="Verdana" w:cs="Arial"/>
          <w:sz w:val="16"/>
          <w:szCs w:val="16"/>
        </w:rPr>
        <w:t>ż</w:t>
      </w:r>
      <w:r>
        <w:rPr>
          <w:rFonts w:ascii="Verdana" w:hAnsi="Verdana" w:cs="Helvetica"/>
          <w:sz w:val="16"/>
          <w:szCs w:val="16"/>
        </w:rPr>
        <w:t>e obowi</w:t>
      </w:r>
      <w:r>
        <w:rPr>
          <w:rFonts w:ascii="Verdana" w:hAnsi="Verdana" w:cs="Arial"/>
          <w:sz w:val="16"/>
          <w:szCs w:val="16"/>
        </w:rPr>
        <w:t>ą</w:t>
      </w:r>
      <w:r>
        <w:rPr>
          <w:rFonts w:ascii="Verdana" w:hAnsi="Verdana" w:cs="Helvetica"/>
          <w:sz w:val="16"/>
          <w:szCs w:val="16"/>
        </w:rPr>
        <w:t>zuj</w:t>
      </w:r>
      <w:r>
        <w:rPr>
          <w:rFonts w:ascii="Verdana" w:hAnsi="Verdana" w:cs="Arial"/>
          <w:sz w:val="16"/>
          <w:szCs w:val="16"/>
        </w:rPr>
        <w:t>ą</w:t>
      </w:r>
      <w:r>
        <w:rPr>
          <w:rFonts w:ascii="Verdana" w:hAnsi="Verdana" w:cs="Helvetica"/>
          <w:sz w:val="16"/>
          <w:szCs w:val="16"/>
        </w:rPr>
        <w:t>c</w:t>
      </w:r>
      <w:r>
        <w:rPr>
          <w:rFonts w:ascii="Verdana" w:hAnsi="Verdana" w:cs="Arial"/>
          <w:sz w:val="16"/>
          <w:szCs w:val="16"/>
        </w:rPr>
        <w:t xml:space="preserve">ą </w:t>
      </w:r>
      <w:r>
        <w:rPr>
          <w:rFonts w:ascii="Verdana" w:hAnsi="Verdana" w:cs="Helvetica"/>
          <w:sz w:val="16"/>
          <w:szCs w:val="16"/>
        </w:rPr>
        <w:t>je form</w:t>
      </w:r>
      <w:r>
        <w:rPr>
          <w:rFonts w:ascii="Verdana" w:hAnsi="Verdana" w:cs="Arial"/>
          <w:sz w:val="16"/>
          <w:szCs w:val="16"/>
        </w:rPr>
        <w:t xml:space="preserve">ą </w:t>
      </w:r>
      <w:r>
        <w:rPr>
          <w:rFonts w:ascii="Verdana" w:hAnsi="Verdana" w:cs="Helvetica"/>
          <w:sz w:val="16"/>
          <w:szCs w:val="16"/>
        </w:rPr>
        <w:t>odszkodowania s</w:t>
      </w:r>
      <w:r>
        <w:rPr>
          <w:rFonts w:ascii="Verdana" w:hAnsi="Verdana" w:cs="Arial"/>
          <w:sz w:val="16"/>
          <w:szCs w:val="16"/>
        </w:rPr>
        <w:t xml:space="preserve">ą </w:t>
      </w:r>
      <w:r>
        <w:rPr>
          <w:rFonts w:ascii="Verdana" w:hAnsi="Verdana" w:cs="Helvetica"/>
          <w:sz w:val="16"/>
          <w:szCs w:val="16"/>
        </w:rPr>
        <w:t>kary umowne.</w:t>
      </w:r>
    </w:p>
    <w:p w14:paraId="5226CF3D"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lastRenderedPageBreak/>
        <w:t>2. Wykonawca zapłaci Zamawiaj</w:t>
      </w:r>
      <w:r>
        <w:rPr>
          <w:rFonts w:ascii="Verdana" w:hAnsi="Verdana" w:cs="Arial"/>
          <w:sz w:val="16"/>
          <w:szCs w:val="16"/>
        </w:rPr>
        <w:t>ą</w:t>
      </w:r>
      <w:r>
        <w:rPr>
          <w:rFonts w:ascii="Verdana" w:hAnsi="Verdana" w:cs="Helvetica"/>
          <w:sz w:val="16"/>
          <w:szCs w:val="16"/>
        </w:rPr>
        <w:t>cemu kary umowne:</w:t>
      </w:r>
    </w:p>
    <w:p w14:paraId="520610C3" w14:textId="1A9EA789" w:rsidR="00440A1A" w:rsidRDefault="00000000">
      <w:pPr>
        <w:spacing w:after="120" w:line="276" w:lineRule="auto"/>
        <w:ind w:left="426" w:hanging="284"/>
        <w:jc w:val="both"/>
        <w:rPr>
          <w:rFonts w:ascii="Verdana" w:hAnsi="Verdana" w:cs="Helvetica"/>
          <w:sz w:val="16"/>
          <w:szCs w:val="16"/>
        </w:rPr>
      </w:pPr>
      <w:r>
        <w:rPr>
          <w:rFonts w:ascii="Verdana" w:hAnsi="Verdana" w:cs="Helvetica"/>
          <w:sz w:val="16"/>
          <w:szCs w:val="16"/>
        </w:rPr>
        <w:t>1</w:t>
      </w:r>
      <w:r w:rsidR="00E14EB0">
        <w:rPr>
          <w:rFonts w:ascii="Verdana" w:hAnsi="Verdana" w:cs="Helvetica"/>
          <w:sz w:val="16"/>
          <w:szCs w:val="16"/>
        </w:rPr>
        <w:t>)</w:t>
      </w:r>
      <w:r>
        <w:rPr>
          <w:rFonts w:ascii="Verdana" w:hAnsi="Verdana" w:cs="Helvetica"/>
          <w:sz w:val="16"/>
          <w:szCs w:val="16"/>
        </w:rPr>
        <w:t xml:space="preserve"> za zwłokę w wykonaniu przedmiotu umowy ponad termin okre</w:t>
      </w:r>
      <w:r>
        <w:rPr>
          <w:rFonts w:ascii="Verdana" w:hAnsi="Verdana" w:cs="Arial"/>
          <w:sz w:val="16"/>
          <w:szCs w:val="16"/>
        </w:rPr>
        <w:t>ś</w:t>
      </w:r>
      <w:r>
        <w:rPr>
          <w:rFonts w:ascii="Verdana" w:hAnsi="Verdana" w:cs="Helvetica"/>
          <w:sz w:val="16"/>
          <w:szCs w:val="16"/>
        </w:rPr>
        <w:t>lony w § 15 umowy, w wysoko</w:t>
      </w:r>
      <w:r>
        <w:rPr>
          <w:rFonts w:ascii="Verdana" w:hAnsi="Verdana" w:cs="Arial"/>
          <w:sz w:val="16"/>
          <w:szCs w:val="16"/>
        </w:rPr>
        <w:t>ś</w:t>
      </w:r>
      <w:r>
        <w:rPr>
          <w:rFonts w:ascii="Verdana" w:hAnsi="Verdana" w:cs="Helvetica"/>
          <w:sz w:val="16"/>
          <w:szCs w:val="16"/>
        </w:rPr>
        <w:t>ci 0,15% wynagrodzenia umownego brutto, o którym mowa w § 17 ust. 3 umowy za ka</w:t>
      </w:r>
      <w:r>
        <w:rPr>
          <w:rFonts w:ascii="Verdana" w:hAnsi="Verdana" w:cs="Arial"/>
          <w:sz w:val="16"/>
          <w:szCs w:val="16"/>
        </w:rPr>
        <w:t>ż</w:t>
      </w:r>
      <w:r>
        <w:rPr>
          <w:rFonts w:ascii="Verdana" w:hAnsi="Verdana" w:cs="Helvetica"/>
          <w:sz w:val="16"/>
          <w:szCs w:val="16"/>
        </w:rPr>
        <w:t>dy rozpocz</w:t>
      </w:r>
      <w:r>
        <w:rPr>
          <w:rFonts w:ascii="Verdana" w:hAnsi="Verdana" w:cs="Arial"/>
          <w:sz w:val="16"/>
          <w:szCs w:val="16"/>
        </w:rPr>
        <w:t>ę</w:t>
      </w:r>
      <w:r>
        <w:rPr>
          <w:rFonts w:ascii="Verdana" w:hAnsi="Verdana" w:cs="Helvetica"/>
          <w:sz w:val="16"/>
          <w:szCs w:val="16"/>
        </w:rPr>
        <w:t>ty dzie</w:t>
      </w:r>
      <w:r>
        <w:rPr>
          <w:rFonts w:ascii="Verdana" w:hAnsi="Verdana" w:cs="Arial"/>
          <w:sz w:val="16"/>
          <w:szCs w:val="16"/>
        </w:rPr>
        <w:t>ń zwłoki</w:t>
      </w:r>
      <w:r>
        <w:rPr>
          <w:rFonts w:ascii="Verdana" w:hAnsi="Verdana" w:cs="Helvetica"/>
          <w:sz w:val="16"/>
          <w:szCs w:val="16"/>
        </w:rPr>
        <w:t>,</w:t>
      </w:r>
    </w:p>
    <w:p w14:paraId="4DBDDD0F" w14:textId="07E33840" w:rsidR="00440A1A" w:rsidRDefault="00E14EB0">
      <w:pPr>
        <w:spacing w:after="120" w:line="276" w:lineRule="auto"/>
        <w:ind w:left="426" w:hanging="284"/>
        <w:jc w:val="both"/>
        <w:rPr>
          <w:rFonts w:ascii="Verdana" w:hAnsi="Verdana" w:cs="Helvetica"/>
          <w:sz w:val="16"/>
          <w:szCs w:val="16"/>
        </w:rPr>
      </w:pPr>
      <w:r>
        <w:rPr>
          <w:rFonts w:ascii="Verdana" w:hAnsi="Verdana" w:cs="Helvetica"/>
          <w:sz w:val="16"/>
          <w:szCs w:val="16"/>
        </w:rPr>
        <w:t>2) za zwłokę w usuni</w:t>
      </w:r>
      <w:r>
        <w:rPr>
          <w:rFonts w:ascii="Verdana" w:hAnsi="Verdana" w:cs="Arial"/>
          <w:sz w:val="16"/>
          <w:szCs w:val="16"/>
        </w:rPr>
        <w:t>ę</w:t>
      </w:r>
      <w:r>
        <w:rPr>
          <w:rFonts w:ascii="Verdana" w:hAnsi="Verdana" w:cs="Helvetica"/>
          <w:sz w:val="16"/>
          <w:szCs w:val="16"/>
        </w:rPr>
        <w:t>ciu wad stwierdzonych przy odbiorze lub w okresie gwarancji w wysoko</w:t>
      </w:r>
      <w:r>
        <w:rPr>
          <w:rFonts w:ascii="Verdana" w:hAnsi="Verdana" w:cs="Arial"/>
          <w:sz w:val="16"/>
          <w:szCs w:val="16"/>
        </w:rPr>
        <w:t>ś</w:t>
      </w:r>
      <w:r>
        <w:rPr>
          <w:rFonts w:ascii="Verdana" w:hAnsi="Verdana" w:cs="Helvetica"/>
          <w:sz w:val="16"/>
          <w:szCs w:val="16"/>
        </w:rPr>
        <w:t>ci 0,15% wynagrodzenia umownego brutto, o którym mowa w § 17 ust.3 umowy za ka</w:t>
      </w:r>
      <w:r>
        <w:rPr>
          <w:rFonts w:ascii="Verdana" w:hAnsi="Verdana" w:cs="Arial"/>
          <w:sz w:val="16"/>
          <w:szCs w:val="16"/>
        </w:rPr>
        <w:t>ż</w:t>
      </w:r>
      <w:r>
        <w:rPr>
          <w:rFonts w:ascii="Verdana" w:hAnsi="Verdana" w:cs="Helvetica"/>
          <w:sz w:val="16"/>
          <w:szCs w:val="16"/>
        </w:rPr>
        <w:t>dy rozpocz</w:t>
      </w:r>
      <w:r>
        <w:rPr>
          <w:rFonts w:ascii="Verdana" w:hAnsi="Verdana" w:cs="Arial"/>
          <w:sz w:val="16"/>
          <w:szCs w:val="16"/>
        </w:rPr>
        <w:t>ę</w:t>
      </w:r>
      <w:r>
        <w:rPr>
          <w:rFonts w:ascii="Verdana" w:hAnsi="Verdana" w:cs="Helvetica"/>
          <w:sz w:val="16"/>
          <w:szCs w:val="16"/>
        </w:rPr>
        <w:t>ty dzie</w:t>
      </w:r>
      <w:r>
        <w:rPr>
          <w:rFonts w:ascii="Verdana" w:hAnsi="Verdana" w:cs="Arial"/>
          <w:sz w:val="16"/>
          <w:szCs w:val="16"/>
        </w:rPr>
        <w:t xml:space="preserve">ń zwłoki </w:t>
      </w:r>
      <w:r>
        <w:rPr>
          <w:rFonts w:ascii="Verdana" w:hAnsi="Verdana" w:cs="Helvetica"/>
          <w:sz w:val="16"/>
          <w:szCs w:val="16"/>
        </w:rPr>
        <w:t>liczony od dnia wyznaczonego na usuni</w:t>
      </w:r>
      <w:r>
        <w:rPr>
          <w:rFonts w:ascii="Verdana" w:hAnsi="Verdana" w:cs="Arial"/>
          <w:sz w:val="16"/>
          <w:szCs w:val="16"/>
        </w:rPr>
        <w:t>ę</w:t>
      </w:r>
      <w:r>
        <w:rPr>
          <w:rFonts w:ascii="Verdana" w:hAnsi="Verdana" w:cs="Helvetica"/>
          <w:sz w:val="16"/>
          <w:szCs w:val="16"/>
        </w:rPr>
        <w:t>cie wad,</w:t>
      </w:r>
    </w:p>
    <w:p w14:paraId="07D66896" w14:textId="79CBD8F3" w:rsidR="00440A1A" w:rsidRDefault="00E14EB0">
      <w:pPr>
        <w:spacing w:after="120" w:line="276" w:lineRule="auto"/>
        <w:ind w:left="426" w:hanging="284"/>
        <w:jc w:val="both"/>
        <w:rPr>
          <w:rFonts w:ascii="Verdana" w:hAnsi="Verdana" w:cs="Helvetica"/>
          <w:sz w:val="16"/>
          <w:szCs w:val="16"/>
        </w:rPr>
      </w:pPr>
      <w:r>
        <w:rPr>
          <w:rFonts w:ascii="Verdana" w:hAnsi="Verdana" w:cs="Helvetica"/>
          <w:sz w:val="16"/>
          <w:szCs w:val="16"/>
        </w:rPr>
        <w:t>3) za spowodowanie przerwy w realizacji umowy z przyczyn zale</w:t>
      </w:r>
      <w:r>
        <w:rPr>
          <w:rFonts w:ascii="Verdana" w:hAnsi="Verdana" w:cs="Arial"/>
          <w:sz w:val="16"/>
          <w:szCs w:val="16"/>
        </w:rPr>
        <w:t>ż</w:t>
      </w:r>
      <w:r>
        <w:rPr>
          <w:rFonts w:ascii="Verdana" w:hAnsi="Verdana" w:cs="Helvetica"/>
          <w:sz w:val="16"/>
          <w:szCs w:val="16"/>
        </w:rPr>
        <w:t>nych od Wykonawcy w wysoko</w:t>
      </w:r>
      <w:r>
        <w:rPr>
          <w:rFonts w:ascii="Verdana" w:hAnsi="Verdana" w:cs="Arial"/>
          <w:sz w:val="16"/>
          <w:szCs w:val="16"/>
        </w:rPr>
        <w:t>ś</w:t>
      </w:r>
      <w:r>
        <w:rPr>
          <w:rFonts w:ascii="Verdana" w:hAnsi="Verdana" w:cs="Helvetica"/>
          <w:sz w:val="16"/>
          <w:szCs w:val="16"/>
        </w:rPr>
        <w:t>ci 0,15% wynagrodzenia umownego brutto za ka</w:t>
      </w:r>
      <w:r>
        <w:rPr>
          <w:rFonts w:ascii="Verdana" w:hAnsi="Verdana" w:cs="Arial"/>
          <w:sz w:val="16"/>
          <w:szCs w:val="16"/>
        </w:rPr>
        <w:t>ż</w:t>
      </w:r>
      <w:r>
        <w:rPr>
          <w:rFonts w:ascii="Verdana" w:hAnsi="Verdana" w:cs="Helvetica"/>
          <w:sz w:val="16"/>
          <w:szCs w:val="16"/>
        </w:rPr>
        <w:t>dy rozpocz</w:t>
      </w:r>
      <w:r>
        <w:rPr>
          <w:rFonts w:ascii="Verdana" w:hAnsi="Verdana" w:cs="Arial"/>
          <w:sz w:val="16"/>
          <w:szCs w:val="16"/>
        </w:rPr>
        <w:t>ę</w:t>
      </w:r>
      <w:r>
        <w:rPr>
          <w:rFonts w:ascii="Verdana" w:hAnsi="Verdana" w:cs="Helvetica"/>
          <w:sz w:val="16"/>
          <w:szCs w:val="16"/>
        </w:rPr>
        <w:t>ty dzie</w:t>
      </w:r>
      <w:r>
        <w:rPr>
          <w:rFonts w:ascii="Verdana" w:hAnsi="Verdana" w:cs="Arial"/>
          <w:sz w:val="16"/>
          <w:szCs w:val="16"/>
        </w:rPr>
        <w:t xml:space="preserve">ń </w:t>
      </w:r>
      <w:r>
        <w:rPr>
          <w:rFonts w:ascii="Verdana" w:hAnsi="Verdana" w:cs="Helvetica"/>
          <w:sz w:val="16"/>
          <w:szCs w:val="16"/>
        </w:rPr>
        <w:t>przerwy,</w:t>
      </w:r>
    </w:p>
    <w:p w14:paraId="4776F7B1" w14:textId="15BB83D1" w:rsidR="00440A1A" w:rsidRDefault="00E14EB0">
      <w:pPr>
        <w:spacing w:after="120" w:line="276" w:lineRule="auto"/>
        <w:ind w:left="426" w:hanging="284"/>
        <w:jc w:val="both"/>
        <w:rPr>
          <w:rFonts w:ascii="Verdana" w:hAnsi="Verdana" w:cs="Helvetica"/>
          <w:sz w:val="16"/>
          <w:szCs w:val="16"/>
        </w:rPr>
      </w:pPr>
      <w:r>
        <w:rPr>
          <w:rFonts w:ascii="Verdana" w:hAnsi="Verdana" w:cs="Helvetica"/>
          <w:sz w:val="16"/>
          <w:szCs w:val="16"/>
        </w:rPr>
        <w:t>4) za odst</w:t>
      </w:r>
      <w:r>
        <w:rPr>
          <w:rFonts w:ascii="Verdana" w:hAnsi="Verdana" w:cs="Arial"/>
          <w:sz w:val="16"/>
          <w:szCs w:val="16"/>
        </w:rPr>
        <w:t>ą</w:t>
      </w:r>
      <w:r>
        <w:rPr>
          <w:rFonts w:ascii="Verdana" w:hAnsi="Verdana" w:cs="Helvetica"/>
          <w:sz w:val="16"/>
          <w:szCs w:val="16"/>
        </w:rPr>
        <w:t>pienie od umowy z przyczyn zale</w:t>
      </w:r>
      <w:r>
        <w:rPr>
          <w:rFonts w:ascii="Verdana" w:hAnsi="Verdana" w:cs="Arial"/>
          <w:sz w:val="16"/>
          <w:szCs w:val="16"/>
        </w:rPr>
        <w:t>ż</w:t>
      </w:r>
      <w:r>
        <w:rPr>
          <w:rFonts w:ascii="Verdana" w:hAnsi="Verdana" w:cs="Helvetica"/>
          <w:sz w:val="16"/>
          <w:szCs w:val="16"/>
        </w:rPr>
        <w:t>nych od Wykonawcy w wysoko</w:t>
      </w:r>
      <w:r>
        <w:rPr>
          <w:rFonts w:ascii="Verdana" w:hAnsi="Verdana" w:cs="Arial"/>
          <w:sz w:val="16"/>
          <w:szCs w:val="16"/>
        </w:rPr>
        <w:t>ś</w:t>
      </w:r>
      <w:r>
        <w:rPr>
          <w:rFonts w:ascii="Verdana" w:hAnsi="Verdana" w:cs="Helvetica"/>
          <w:sz w:val="16"/>
          <w:szCs w:val="16"/>
        </w:rPr>
        <w:t>ci 5% wynagrodzenia umownego brutto, o którym mowa w § 17 ust.3 umowy;</w:t>
      </w:r>
    </w:p>
    <w:p w14:paraId="3A0919CB" w14:textId="42EAE902" w:rsidR="00440A1A" w:rsidRDefault="00E14EB0">
      <w:pPr>
        <w:spacing w:after="120" w:line="276" w:lineRule="auto"/>
        <w:ind w:left="426" w:hanging="284"/>
        <w:jc w:val="both"/>
        <w:rPr>
          <w:rFonts w:ascii="Verdana" w:hAnsi="Verdana" w:cs="Helvetica"/>
          <w:sz w:val="16"/>
          <w:szCs w:val="16"/>
        </w:rPr>
      </w:pPr>
      <w:r>
        <w:rPr>
          <w:rFonts w:ascii="Verdana" w:hAnsi="Verdana" w:cs="Helvetica"/>
          <w:sz w:val="16"/>
          <w:szCs w:val="16"/>
        </w:rPr>
        <w:t>5) w przypadku ujawnienia niespełnienia wymogu zatrudnienia przez Wykonawc</w:t>
      </w:r>
      <w:r>
        <w:rPr>
          <w:rFonts w:ascii="Verdana" w:hAnsi="Verdana" w:cs="Arial"/>
          <w:sz w:val="16"/>
          <w:szCs w:val="16"/>
        </w:rPr>
        <w:t xml:space="preserve">ę </w:t>
      </w:r>
      <w:r>
        <w:rPr>
          <w:rFonts w:ascii="Verdana" w:hAnsi="Verdana" w:cs="Helvetica"/>
          <w:sz w:val="16"/>
          <w:szCs w:val="16"/>
        </w:rPr>
        <w:t>na podstawie umowy                        o prac</w:t>
      </w:r>
      <w:r>
        <w:rPr>
          <w:rFonts w:ascii="Verdana" w:hAnsi="Verdana" w:cs="Arial"/>
          <w:sz w:val="16"/>
          <w:szCs w:val="16"/>
        </w:rPr>
        <w:t xml:space="preserve">ę </w:t>
      </w:r>
      <w:r>
        <w:rPr>
          <w:rFonts w:ascii="Verdana" w:hAnsi="Verdana" w:cs="Helvetica"/>
          <w:sz w:val="16"/>
          <w:szCs w:val="16"/>
        </w:rPr>
        <w:t>osób wykonuj</w:t>
      </w:r>
      <w:r>
        <w:rPr>
          <w:rFonts w:ascii="Verdana" w:hAnsi="Verdana" w:cs="Arial"/>
          <w:sz w:val="16"/>
          <w:szCs w:val="16"/>
        </w:rPr>
        <w:t>ą</w:t>
      </w:r>
      <w:r>
        <w:rPr>
          <w:rFonts w:ascii="Verdana" w:hAnsi="Verdana" w:cs="Helvetica"/>
          <w:sz w:val="16"/>
          <w:szCs w:val="16"/>
        </w:rPr>
        <w:t>cych czynno</w:t>
      </w:r>
      <w:r>
        <w:rPr>
          <w:rFonts w:ascii="Verdana" w:hAnsi="Verdana" w:cs="Arial"/>
          <w:sz w:val="16"/>
          <w:szCs w:val="16"/>
        </w:rPr>
        <w:t>ś</w:t>
      </w:r>
      <w:r>
        <w:rPr>
          <w:rFonts w:ascii="Verdana" w:hAnsi="Verdana" w:cs="Helvetica"/>
          <w:sz w:val="16"/>
          <w:szCs w:val="16"/>
        </w:rPr>
        <w:t>ci w trakcie realizacji zamówienia (§ 19) – w wysoko</w:t>
      </w:r>
      <w:r>
        <w:rPr>
          <w:rFonts w:ascii="Verdana" w:hAnsi="Verdana" w:cs="Arial"/>
          <w:sz w:val="16"/>
          <w:szCs w:val="16"/>
        </w:rPr>
        <w:t>ś</w:t>
      </w:r>
      <w:r>
        <w:rPr>
          <w:rFonts w:ascii="Verdana" w:hAnsi="Verdana" w:cs="Helvetica"/>
          <w:sz w:val="16"/>
          <w:szCs w:val="16"/>
        </w:rPr>
        <w:t>ci 5 000 zł za ka</w:t>
      </w:r>
      <w:r>
        <w:rPr>
          <w:rFonts w:ascii="Verdana" w:hAnsi="Verdana" w:cs="Arial"/>
          <w:sz w:val="16"/>
          <w:szCs w:val="16"/>
        </w:rPr>
        <w:t>ż</w:t>
      </w:r>
      <w:r>
        <w:rPr>
          <w:rFonts w:ascii="Verdana" w:hAnsi="Verdana" w:cs="Helvetica"/>
          <w:sz w:val="16"/>
          <w:szCs w:val="16"/>
        </w:rPr>
        <w:t>dy ujawniony przypadek niespełnienia wymogu zatrudnienia na umow</w:t>
      </w:r>
      <w:r>
        <w:rPr>
          <w:rFonts w:ascii="Verdana" w:hAnsi="Verdana" w:cs="Arial"/>
          <w:sz w:val="16"/>
          <w:szCs w:val="16"/>
        </w:rPr>
        <w:t xml:space="preserve">ę </w:t>
      </w:r>
      <w:r>
        <w:rPr>
          <w:rFonts w:ascii="Verdana" w:hAnsi="Verdana" w:cs="Helvetica"/>
          <w:sz w:val="16"/>
          <w:szCs w:val="16"/>
        </w:rPr>
        <w:t>o prac</w:t>
      </w:r>
      <w:r>
        <w:rPr>
          <w:rFonts w:ascii="Verdana" w:hAnsi="Verdana" w:cs="Arial"/>
          <w:sz w:val="16"/>
          <w:szCs w:val="16"/>
        </w:rPr>
        <w:t xml:space="preserve">ę </w:t>
      </w:r>
      <w:r>
        <w:rPr>
          <w:rFonts w:ascii="Verdana" w:hAnsi="Verdana" w:cs="Helvetica"/>
          <w:sz w:val="16"/>
          <w:szCs w:val="16"/>
        </w:rPr>
        <w:t>osób wykonuj</w:t>
      </w:r>
      <w:r>
        <w:rPr>
          <w:rFonts w:ascii="Verdana" w:hAnsi="Verdana" w:cs="Arial"/>
          <w:sz w:val="16"/>
          <w:szCs w:val="16"/>
        </w:rPr>
        <w:t>ą</w:t>
      </w:r>
      <w:r>
        <w:rPr>
          <w:rFonts w:ascii="Verdana" w:hAnsi="Verdana" w:cs="Helvetica"/>
          <w:sz w:val="16"/>
          <w:szCs w:val="16"/>
        </w:rPr>
        <w:t>cych czynno</w:t>
      </w:r>
      <w:r>
        <w:rPr>
          <w:rFonts w:ascii="Verdana" w:hAnsi="Verdana" w:cs="Arial"/>
          <w:sz w:val="16"/>
          <w:szCs w:val="16"/>
        </w:rPr>
        <w:t>ś</w:t>
      </w:r>
      <w:r>
        <w:rPr>
          <w:rFonts w:ascii="Verdana" w:hAnsi="Verdana" w:cs="Helvetica"/>
          <w:sz w:val="16"/>
          <w:szCs w:val="16"/>
        </w:rPr>
        <w:t>ci w trakcie realizacji zamówienia;</w:t>
      </w:r>
    </w:p>
    <w:p w14:paraId="0A2F4815" w14:textId="321D2A2F" w:rsidR="00440A1A" w:rsidRDefault="00E14EB0">
      <w:pPr>
        <w:spacing w:after="120" w:line="276" w:lineRule="auto"/>
        <w:ind w:left="426" w:hanging="284"/>
        <w:jc w:val="both"/>
        <w:rPr>
          <w:rFonts w:ascii="Verdana" w:hAnsi="Verdana" w:cs="Helvetica"/>
          <w:sz w:val="16"/>
          <w:szCs w:val="16"/>
        </w:rPr>
      </w:pPr>
      <w:r>
        <w:rPr>
          <w:rFonts w:ascii="Verdana" w:hAnsi="Verdana" w:cs="Helvetica"/>
          <w:sz w:val="16"/>
          <w:szCs w:val="16"/>
        </w:rPr>
        <w:t>6) w przypadku ujawnienia przypadku niespełnienia wymogu zatrudnienia przez podwykonawc</w:t>
      </w:r>
      <w:r>
        <w:rPr>
          <w:rFonts w:ascii="Verdana" w:hAnsi="Verdana" w:cs="Arial"/>
          <w:sz w:val="16"/>
          <w:szCs w:val="16"/>
        </w:rPr>
        <w:t xml:space="preserve">ę </w:t>
      </w:r>
      <w:r>
        <w:rPr>
          <w:rFonts w:ascii="Verdana" w:hAnsi="Verdana" w:cs="Helvetica"/>
          <w:sz w:val="16"/>
          <w:szCs w:val="16"/>
        </w:rPr>
        <w:t>na podstawie umowy o prac</w:t>
      </w:r>
      <w:r>
        <w:rPr>
          <w:rFonts w:ascii="Verdana" w:hAnsi="Verdana" w:cs="Arial"/>
          <w:sz w:val="16"/>
          <w:szCs w:val="16"/>
        </w:rPr>
        <w:t xml:space="preserve">ę </w:t>
      </w:r>
      <w:r>
        <w:rPr>
          <w:rFonts w:ascii="Verdana" w:hAnsi="Verdana" w:cs="Helvetica"/>
          <w:sz w:val="16"/>
          <w:szCs w:val="16"/>
        </w:rPr>
        <w:t>osób wykonuj</w:t>
      </w:r>
      <w:r>
        <w:rPr>
          <w:rFonts w:ascii="Verdana" w:hAnsi="Verdana" w:cs="Arial"/>
          <w:sz w:val="16"/>
          <w:szCs w:val="16"/>
        </w:rPr>
        <w:t>ą</w:t>
      </w:r>
      <w:r>
        <w:rPr>
          <w:rFonts w:ascii="Verdana" w:hAnsi="Verdana" w:cs="Helvetica"/>
          <w:sz w:val="16"/>
          <w:szCs w:val="16"/>
        </w:rPr>
        <w:t>cych czynno</w:t>
      </w:r>
      <w:r>
        <w:rPr>
          <w:rFonts w:ascii="Verdana" w:hAnsi="Verdana" w:cs="Arial"/>
          <w:sz w:val="16"/>
          <w:szCs w:val="16"/>
        </w:rPr>
        <w:t>ś</w:t>
      </w:r>
      <w:r>
        <w:rPr>
          <w:rFonts w:ascii="Verdana" w:hAnsi="Verdana" w:cs="Helvetica"/>
          <w:sz w:val="16"/>
          <w:szCs w:val="16"/>
        </w:rPr>
        <w:t>ci w trakcie realizacji zamówienia (§ 19) - w wysoko</w:t>
      </w:r>
      <w:r>
        <w:rPr>
          <w:rFonts w:ascii="Verdana" w:hAnsi="Verdana" w:cs="Arial"/>
          <w:sz w:val="16"/>
          <w:szCs w:val="16"/>
        </w:rPr>
        <w:t>ś</w:t>
      </w:r>
      <w:r>
        <w:rPr>
          <w:rFonts w:ascii="Verdana" w:hAnsi="Verdana" w:cs="Helvetica"/>
          <w:sz w:val="16"/>
          <w:szCs w:val="16"/>
        </w:rPr>
        <w:t>ci 5 000 zł za ka</w:t>
      </w:r>
      <w:r>
        <w:rPr>
          <w:rFonts w:ascii="Verdana" w:hAnsi="Verdana" w:cs="Arial"/>
          <w:sz w:val="16"/>
          <w:szCs w:val="16"/>
        </w:rPr>
        <w:t>ż</w:t>
      </w:r>
      <w:r>
        <w:rPr>
          <w:rFonts w:ascii="Verdana" w:hAnsi="Verdana" w:cs="Helvetica"/>
          <w:sz w:val="16"/>
          <w:szCs w:val="16"/>
        </w:rPr>
        <w:t>dy ujawniony przypadek niespełnienia wymogu zatrudnienia przez podwykonawc</w:t>
      </w:r>
      <w:r>
        <w:rPr>
          <w:rFonts w:ascii="Verdana" w:hAnsi="Verdana" w:cs="Arial"/>
          <w:sz w:val="16"/>
          <w:szCs w:val="16"/>
        </w:rPr>
        <w:t xml:space="preserve">ę </w:t>
      </w:r>
      <w:r>
        <w:rPr>
          <w:rFonts w:ascii="Verdana" w:hAnsi="Verdana" w:cs="Helvetica"/>
          <w:sz w:val="16"/>
          <w:szCs w:val="16"/>
        </w:rPr>
        <w:t>na umow</w:t>
      </w:r>
      <w:r>
        <w:rPr>
          <w:rFonts w:ascii="Verdana" w:hAnsi="Verdana" w:cs="Arial"/>
          <w:sz w:val="16"/>
          <w:szCs w:val="16"/>
        </w:rPr>
        <w:t xml:space="preserve">ę                    </w:t>
      </w:r>
      <w:r>
        <w:rPr>
          <w:rFonts w:ascii="Verdana" w:hAnsi="Verdana" w:cs="Helvetica"/>
          <w:sz w:val="16"/>
          <w:szCs w:val="16"/>
        </w:rPr>
        <w:t>o prac</w:t>
      </w:r>
      <w:r>
        <w:rPr>
          <w:rFonts w:ascii="Verdana" w:hAnsi="Verdana" w:cs="Arial"/>
          <w:sz w:val="16"/>
          <w:szCs w:val="16"/>
        </w:rPr>
        <w:t xml:space="preserve">ę </w:t>
      </w:r>
      <w:r>
        <w:rPr>
          <w:rFonts w:ascii="Verdana" w:hAnsi="Verdana" w:cs="Helvetica"/>
          <w:sz w:val="16"/>
          <w:szCs w:val="16"/>
        </w:rPr>
        <w:t>osób wykonuj</w:t>
      </w:r>
      <w:r>
        <w:rPr>
          <w:rFonts w:ascii="Verdana" w:hAnsi="Verdana" w:cs="Arial"/>
          <w:sz w:val="16"/>
          <w:szCs w:val="16"/>
        </w:rPr>
        <w:t>ą</w:t>
      </w:r>
      <w:r>
        <w:rPr>
          <w:rFonts w:ascii="Verdana" w:hAnsi="Verdana" w:cs="Helvetica"/>
          <w:sz w:val="16"/>
          <w:szCs w:val="16"/>
        </w:rPr>
        <w:t>cych czynno</w:t>
      </w:r>
      <w:r>
        <w:rPr>
          <w:rFonts w:ascii="Verdana" w:hAnsi="Verdana" w:cs="Arial"/>
          <w:sz w:val="16"/>
          <w:szCs w:val="16"/>
        </w:rPr>
        <w:t>ś</w:t>
      </w:r>
      <w:r>
        <w:rPr>
          <w:rFonts w:ascii="Verdana" w:hAnsi="Verdana" w:cs="Helvetica"/>
          <w:sz w:val="16"/>
          <w:szCs w:val="16"/>
        </w:rPr>
        <w:t>ci w trakcie realizacji zamówienia.</w:t>
      </w:r>
    </w:p>
    <w:p w14:paraId="52ECFE1B"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3. Zamawiaj</w:t>
      </w:r>
      <w:r>
        <w:rPr>
          <w:rFonts w:ascii="Verdana" w:hAnsi="Verdana" w:cs="Arial"/>
          <w:sz w:val="16"/>
          <w:szCs w:val="16"/>
        </w:rPr>
        <w:t>ą</w:t>
      </w:r>
      <w:r>
        <w:rPr>
          <w:rFonts w:ascii="Verdana" w:hAnsi="Verdana" w:cs="Helvetica"/>
          <w:sz w:val="16"/>
          <w:szCs w:val="16"/>
        </w:rPr>
        <w:t>cy zapłaci Wykonawcy kary umowne:</w:t>
      </w:r>
    </w:p>
    <w:p w14:paraId="68DD3FA7" w14:textId="77777777" w:rsidR="00440A1A" w:rsidRDefault="00000000">
      <w:pPr>
        <w:spacing w:after="120" w:line="276" w:lineRule="auto"/>
        <w:ind w:left="426" w:hanging="284"/>
        <w:jc w:val="both"/>
        <w:rPr>
          <w:rFonts w:ascii="Verdana" w:hAnsi="Verdana" w:cs="Helvetica"/>
          <w:sz w:val="16"/>
          <w:szCs w:val="16"/>
        </w:rPr>
      </w:pPr>
      <w:r>
        <w:rPr>
          <w:rFonts w:ascii="Verdana" w:hAnsi="Verdana" w:cs="Helvetica"/>
          <w:sz w:val="16"/>
          <w:szCs w:val="16"/>
        </w:rPr>
        <w:t>1) za zwłok</w:t>
      </w:r>
      <w:r>
        <w:rPr>
          <w:rFonts w:ascii="Verdana" w:hAnsi="Verdana" w:cs="Arial"/>
          <w:sz w:val="16"/>
          <w:szCs w:val="16"/>
        </w:rPr>
        <w:t xml:space="preserve">ę </w:t>
      </w:r>
      <w:r>
        <w:rPr>
          <w:rFonts w:ascii="Verdana" w:hAnsi="Verdana" w:cs="Helvetica"/>
          <w:sz w:val="16"/>
          <w:szCs w:val="16"/>
        </w:rPr>
        <w:t>w przekazaniu placu budowy w wysoko</w:t>
      </w:r>
      <w:r>
        <w:rPr>
          <w:rFonts w:ascii="Verdana" w:hAnsi="Verdana" w:cs="Arial"/>
          <w:sz w:val="16"/>
          <w:szCs w:val="16"/>
        </w:rPr>
        <w:t>ś</w:t>
      </w:r>
      <w:r>
        <w:rPr>
          <w:rFonts w:ascii="Verdana" w:hAnsi="Verdana" w:cs="Helvetica"/>
          <w:sz w:val="16"/>
          <w:szCs w:val="16"/>
        </w:rPr>
        <w:t>ci 0,15% wynagrodzenia umownego brutto okre</w:t>
      </w:r>
      <w:r>
        <w:rPr>
          <w:rFonts w:ascii="Verdana" w:hAnsi="Verdana" w:cs="Arial"/>
          <w:sz w:val="16"/>
          <w:szCs w:val="16"/>
        </w:rPr>
        <w:t>ś</w:t>
      </w:r>
      <w:r>
        <w:rPr>
          <w:rFonts w:ascii="Verdana" w:hAnsi="Verdana" w:cs="Helvetica"/>
          <w:sz w:val="16"/>
          <w:szCs w:val="16"/>
        </w:rPr>
        <w:t>lonego           w § 17 ust. 3 umowy, za ka</w:t>
      </w:r>
      <w:r>
        <w:rPr>
          <w:rFonts w:ascii="Verdana" w:hAnsi="Verdana" w:cs="Arial"/>
          <w:sz w:val="16"/>
          <w:szCs w:val="16"/>
        </w:rPr>
        <w:t>ż</w:t>
      </w:r>
      <w:r>
        <w:rPr>
          <w:rFonts w:ascii="Verdana" w:hAnsi="Verdana" w:cs="Helvetica"/>
          <w:sz w:val="16"/>
          <w:szCs w:val="16"/>
        </w:rPr>
        <w:t>dy dzie</w:t>
      </w:r>
      <w:r>
        <w:rPr>
          <w:rFonts w:ascii="Verdana" w:hAnsi="Verdana" w:cs="Arial"/>
          <w:sz w:val="16"/>
          <w:szCs w:val="16"/>
        </w:rPr>
        <w:t xml:space="preserve">ń </w:t>
      </w:r>
      <w:r>
        <w:rPr>
          <w:rFonts w:ascii="Verdana" w:hAnsi="Verdana" w:cs="Helvetica"/>
          <w:sz w:val="16"/>
          <w:szCs w:val="16"/>
        </w:rPr>
        <w:t>zwłoki,</w:t>
      </w:r>
    </w:p>
    <w:p w14:paraId="0ADFCE73" w14:textId="77777777" w:rsidR="00440A1A" w:rsidRDefault="00000000">
      <w:pPr>
        <w:spacing w:after="120" w:line="276" w:lineRule="auto"/>
        <w:ind w:left="426" w:hanging="284"/>
        <w:jc w:val="both"/>
        <w:rPr>
          <w:rFonts w:ascii="Verdana" w:hAnsi="Verdana" w:cs="Helvetica"/>
          <w:sz w:val="16"/>
          <w:szCs w:val="16"/>
        </w:rPr>
      </w:pPr>
      <w:r>
        <w:rPr>
          <w:rFonts w:ascii="Verdana" w:hAnsi="Verdana" w:cs="Helvetica"/>
          <w:sz w:val="16"/>
          <w:szCs w:val="16"/>
        </w:rPr>
        <w:t>2) za odst</w:t>
      </w:r>
      <w:r>
        <w:rPr>
          <w:rFonts w:ascii="Verdana" w:hAnsi="Verdana" w:cs="Arial"/>
          <w:sz w:val="16"/>
          <w:szCs w:val="16"/>
        </w:rPr>
        <w:t>ą</w:t>
      </w:r>
      <w:r>
        <w:rPr>
          <w:rFonts w:ascii="Verdana" w:hAnsi="Verdana" w:cs="Helvetica"/>
          <w:sz w:val="16"/>
          <w:szCs w:val="16"/>
        </w:rPr>
        <w:t>pienie od umowy z przyczyn zale</w:t>
      </w:r>
      <w:r>
        <w:rPr>
          <w:rFonts w:ascii="Verdana" w:hAnsi="Verdana" w:cs="Arial"/>
          <w:sz w:val="16"/>
          <w:szCs w:val="16"/>
        </w:rPr>
        <w:t>ż</w:t>
      </w:r>
      <w:r>
        <w:rPr>
          <w:rFonts w:ascii="Verdana" w:hAnsi="Verdana" w:cs="Helvetica"/>
          <w:sz w:val="16"/>
          <w:szCs w:val="16"/>
        </w:rPr>
        <w:t>nych od Zamawiaj</w:t>
      </w:r>
      <w:r>
        <w:rPr>
          <w:rFonts w:ascii="Verdana" w:hAnsi="Verdana" w:cs="Arial"/>
          <w:sz w:val="16"/>
          <w:szCs w:val="16"/>
        </w:rPr>
        <w:t>ą</w:t>
      </w:r>
      <w:r>
        <w:rPr>
          <w:rFonts w:ascii="Verdana" w:hAnsi="Verdana" w:cs="Helvetica"/>
          <w:sz w:val="16"/>
          <w:szCs w:val="16"/>
        </w:rPr>
        <w:t>cego w wysoko</w:t>
      </w:r>
      <w:r>
        <w:rPr>
          <w:rFonts w:ascii="Verdana" w:hAnsi="Verdana" w:cs="Arial"/>
          <w:sz w:val="16"/>
          <w:szCs w:val="16"/>
        </w:rPr>
        <w:t>ś</w:t>
      </w:r>
      <w:r>
        <w:rPr>
          <w:rFonts w:ascii="Verdana" w:hAnsi="Verdana" w:cs="Helvetica"/>
          <w:sz w:val="16"/>
          <w:szCs w:val="16"/>
        </w:rPr>
        <w:t>ci 5% wynagrodzenia umownego brutto, o którym mowa w § 17 ust.3 umowy.</w:t>
      </w:r>
    </w:p>
    <w:p w14:paraId="46FFD104"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4. Zamawiaj</w:t>
      </w:r>
      <w:r>
        <w:rPr>
          <w:rFonts w:ascii="Verdana" w:hAnsi="Verdana" w:cs="Arial"/>
          <w:sz w:val="16"/>
          <w:szCs w:val="16"/>
        </w:rPr>
        <w:t>ą</w:t>
      </w:r>
      <w:r>
        <w:rPr>
          <w:rFonts w:ascii="Verdana" w:hAnsi="Verdana" w:cs="Helvetica"/>
          <w:sz w:val="16"/>
          <w:szCs w:val="16"/>
        </w:rPr>
        <w:t>cy ma prawo potr</w:t>
      </w:r>
      <w:r>
        <w:rPr>
          <w:rFonts w:ascii="Verdana" w:hAnsi="Verdana" w:cs="Arial"/>
          <w:sz w:val="16"/>
          <w:szCs w:val="16"/>
        </w:rPr>
        <w:t>ą</w:t>
      </w:r>
      <w:r>
        <w:rPr>
          <w:rFonts w:ascii="Verdana" w:hAnsi="Verdana" w:cs="Helvetica"/>
          <w:sz w:val="16"/>
          <w:szCs w:val="16"/>
        </w:rPr>
        <w:t>ci</w:t>
      </w:r>
      <w:r>
        <w:rPr>
          <w:rFonts w:ascii="Verdana" w:hAnsi="Verdana" w:cs="Arial"/>
          <w:sz w:val="16"/>
          <w:szCs w:val="16"/>
        </w:rPr>
        <w:t xml:space="preserve">ć </w:t>
      </w:r>
      <w:r>
        <w:rPr>
          <w:rFonts w:ascii="Verdana" w:hAnsi="Verdana" w:cs="Helvetica"/>
          <w:sz w:val="16"/>
          <w:szCs w:val="16"/>
        </w:rPr>
        <w:t>naliczone kary umowne z faktury Wykonawcy.</w:t>
      </w:r>
    </w:p>
    <w:p w14:paraId="5F026BFB" w14:textId="77777777" w:rsidR="00440A1A" w:rsidRDefault="00000000">
      <w:pPr>
        <w:tabs>
          <w:tab w:val="left" w:pos="284"/>
        </w:tabs>
        <w:spacing w:after="120" w:line="276" w:lineRule="auto"/>
        <w:ind w:left="284" w:hanging="284"/>
        <w:jc w:val="both"/>
        <w:rPr>
          <w:rFonts w:ascii="Verdana" w:hAnsi="Verdana" w:cs="Helvetica"/>
          <w:sz w:val="16"/>
          <w:szCs w:val="16"/>
        </w:rPr>
      </w:pPr>
      <w:r>
        <w:rPr>
          <w:rFonts w:ascii="Verdana" w:hAnsi="Verdana" w:cs="Helvetica"/>
          <w:sz w:val="16"/>
          <w:szCs w:val="16"/>
        </w:rPr>
        <w:t>5. Strony s</w:t>
      </w:r>
      <w:r>
        <w:rPr>
          <w:rFonts w:ascii="Verdana" w:hAnsi="Verdana" w:cs="Arial"/>
          <w:sz w:val="16"/>
          <w:szCs w:val="16"/>
        </w:rPr>
        <w:t xml:space="preserve">ą </w:t>
      </w:r>
      <w:r>
        <w:rPr>
          <w:rFonts w:ascii="Verdana" w:hAnsi="Verdana" w:cs="Helvetica"/>
          <w:sz w:val="16"/>
          <w:szCs w:val="16"/>
        </w:rPr>
        <w:t>uprawnione do dochodzenia na zasadach kodeksu cywilnego odszkodowania uzupełniaj</w:t>
      </w:r>
      <w:r>
        <w:rPr>
          <w:rFonts w:ascii="Verdana" w:hAnsi="Verdana" w:cs="Arial"/>
          <w:sz w:val="16"/>
          <w:szCs w:val="16"/>
        </w:rPr>
        <w:t>ą</w:t>
      </w:r>
      <w:r>
        <w:rPr>
          <w:rFonts w:ascii="Verdana" w:hAnsi="Verdana" w:cs="Helvetica"/>
          <w:sz w:val="16"/>
          <w:szCs w:val="16"/>
        </w:rPr>
        <w:t>cego przenosz</w:t>
      </w:r>
      <w:r>
        <w:rPr>
          <w:rFonts w:ascii="Verdana" w:hAnsi="Verdana" w:cs="Arial"/>
          <w:sz w:val="16"/>
          <w:szCs w:val="16"/>
        </w:rPr>
        <w:t>ą</w:t>
      </w:r>
      <w:r>
        <w:rPr>
          <w:rFonts w:ascii="Verdana" w:hAnsi="Verdana" w:cs="Helvetica"/>
          <w:sz w:val="16"/>
          <w:szCs w:val="16"/>
        </w:rPr>
        <w:t>cego wysoko</w:t>
      </w:r>
      <w:r>
        <w:rPr>
          <w:rFonts w:ascii="Verdana" w:hAnsi="Verdana" w:cs="Arial"/>
          <w:sz w:val="16"/>
          <w:szCs w:val="16"/>
        </w:rPr>
        <w:t xml:space="preserve">ść </w:t>
      </w:r>
      <w:r>
        <w:rPr>
          <w:rFonts w:ascii="Verdana" w:hAnsi="Verdana" w:cs="Helvetica"/>
          <w:sz w:val="16"/>
          <w:szCs w:val="16"/>
        </w:rPr>
        <w:t>zastrze</w:t>
      </w:r>
      <w:r>
        <w:rPr>
          <w:rFonts w:ascii="Verdana" w:hAnsi="Verdana" w:cs="Arial"/>
          <w:sz w:val="16"/>
          <w:szCs w:val="16"/>
        </w:rPr>
        <w:t>ż</w:t>
      </w:r>
      <w:r>
        <w:rPr>
          <w:rFonts w:ascii="Verdana" w:hAnsi="Verdana" w:cs="Helvetica"/>
          <w:sz w:val="16"/>
          <w:szCs w:val="16"/>
        </w:rPr>
        <w:t>onych kar umownych.</w:t>
      </w:r>
    </w:p>
    <w:p w14:paraId="7AF55ABD" w14:textId="77777777" w:rsidR="00440A1A" w:rsidRDefault="00000000">
      <w:pPr>
        <w:spacing w:after="120" w:line="276" w:lineRule="auto"/>
        <w:ind w:left="284" w:hanging="284"/>
        <w:jc w:val="both"/>
        <w:rPr>
          <w:rFonts w:ascii="Verdana" w:hAnsi="Verdana" w:cs="Helvetica"/>
          <w:sz w:val="16"/>
          <w:szCs w:val="16"/>
        </w:rPr>
      </w:pPr>
      <w:r>
        <w:rPr>
          <w:rFonts w:ascii="Verdana" w:hAnsi="Verdana" w:cs="Helvetica"/>
          <w:sz w:val="16"/>
          <w:szCs w:val="16"/>
        </w:rPr>
        <w:t>6. Łączna, maksymalna wysokość kar umownych, których mogą dochodzić strony niniejszej umowy wynosi 30% wynagrodzenia umownego brutto, o których mowa w § 17 ust. 3 umowy.</w:t>
      </w:r>
    </w:p>
    <w:p w14:paraId="31A70DB5" w14:textId="77777777" w:rsidR="00440A1A" w:rsidRDefault="00440A1A">
      <w:pPr>
        <w:spacing w:after="120" w:line="276" w:lineRule="auto"/>
        <w:ind w:left="284" w:hanging="284"/>
        <w:jc w:val="both"/>
        <w:rPr>
          <w:rFonts w:ascii="Verdana" w:hAnsi="Verdana" w:cs="Helvetica"/>
          <w:sz w:val="16"/>
          <w:szCs w:val="16"/>
        </w:rPr>
      </w:pPr>
    </w:p>
    <w:p w14:paraId="70C594C5"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23</w:t>
      </w:r>
    </w:p>
    <w:p w14:paraId="66E9365C"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1. Wykonawca zobowi</w:t>
      </w:r>
      <w:r>
        <w:rPr>
          <w:rFonts w:ascii="Verdana" w:hAnsi="Verdana" w:cs="Arial"/>
          <w:sz w:val="16"/>
          <w:szCs w:val="16"/>
        </w:rPr>
        <w:t>ą</w:t>
      </w:r>
      <w:r>
        <w:rPr>
          <w:rFonts w:ascii="Verdana" w:hAnsi="Verdana" w:cs="Helvetica"/>
          <w:sz w:val="16"/>
          <w:szCs w:val="16"/>
        </w:rPr>
        <w:t>zuje si</w:t>
      </w:r>
      <w:r>
        <w:rPr>
          <w:rFonts w:ascii="Verdana" w:hAnsi="Verdana" w:cs="Arial"/>
          <w:sz w:val="16"/>
          <w:szCs w:val="16"/>
        </w:rPr>
        <w:t xml:space="preserve">ę </w:t>
      </w:r>
      <w:r>
        <w:rPr>
          <w:rFonts w:ascii="Verdana" w:hAnsi="Verdana" w:cs="Helvetica"/>
          <w:sz w:val="16"/>
          <w:szCs w:val="16"/>
        </w:rPr>
        <w:t>do zachowania w tajemnicy wszelkich informacji uzyskanych w trakcie realizacji umowy z wyj</w:t>
      </w:r>
      <w:r>
        <w:rPr>
          <w:rFonts w:ascii="Verdana" w:hAnsi="Verdana" w:cs="Arial"/>
          <w:sz w:val="16"/>
          <w:szCs w:val="16"/>
        </w:rPr>
        <w:t>ą</w:t>
      </w:r>
      <w:r>
        <w:rPr>
          <w:rFonts w:ascii="Verdana" w:hAnsi="Verdana" w:cs="Helvetica"/>
          <w:sz w:val="16"/>
          <w:szCs w:val="16"/>
        </w:rPr>
        <w:t>tkiem informacji, których ujawnienia wymagaj</w:t>
      </w:r>
      <w:r>
        <w:rPr>
          <w:rFonts w:ascii="Verdana" w:hAnsi="Verdana" w:cs="Arial"/>
          <w:sz w:val="16"/>
          <w:szCs w:val="16"/>
        </w:rPr>
        <w:t xml:space="preserve">ą </w:t>
      </w:r>
      <w:r>
        <w:rPr>
          <w:rFonts w:ascii="Verdana" w:hAnsi="Verdana" w:cs="Helvetica"/>
          <w:sz w:val="16"/>
          <w:szCs w:val="16"/>
        </w:rPr>
        <w:t>przepisy prawa powszechnie obowi</w:t>
      </w:r>
      <w:r>
        <w:rPr>
          <w:rFonts w:ascii="Verdana" w:hAnsi="Verdana" w:cs="Arial"/>
          <w:sz w:val="16"/>
          <w:szCs w:val="16"/>
        </w:rPr>
        <w:t>ą</w:t>
      </w:r>
      <w:r>
        <w:rPr>
          <w:rFonts w:ascii="Verdana" w:hAnsi="Verdana" w:cs="Helvetica"/>
          <w:sz w:val="16"/>
          <w:szCs w:val="16"/>
        </w:rPr>
        <w:t>zuj</w:t>
      </w:r>
      <w:r>
        <w:rPr>
          <w:rFonts w:ascii="Verdana" w:hAnsi="Verdana" w:cs="Arial"/>
          <w:sz w:val="16"/>
          <w:szCs w:val="16"/>
        </w:rPr>
        <w:t>ą</w:t>
      </w:r>
      <w:r>
        <w:rPr>
          <w:rFonts w:ascii="Verdana" w:hAnsi="Verdana" w:cs="Helvetica"/>
          <w:sz w:val="16"/>
          <w:szCs w:val="16"/>
        </w:rPr>
        <w:t>ce, ale tylko w niezb</w:t>
      </w:r>
      <w:r>
        <w:rPr>
          <w:rFonts w:ascii="Verdana" w:hAnsi="Verdana" w:cs="Arial"/>
          <w:sz w:val="16"/>
          <w:szCs w:val="16"/>
        </w:rPr>
        <w:t>ę</w:t>
      </w:r>
      <w:r>
        <w:rPr>
          <w:rFonts w:ascii="Verdana" w:hAnsi="Verdana" w:cs="Helvetica"/>
          <w:sz w:val="16"/>
          <w:szCs w:val="16"/>
        </w:rPr>
        <w:t>dnym dla tego obowi</w:t>
      </w:r>
      <w:r>
        <w:rPr>
          <w:rFonts w:ascii="Verdana" w:hAnsi="Verdana" w:cs="Arial"/>
          <w:sz w:val="16"/>
          <w:szCs w:val="16"/>
        </w:rPr>
        <w:t>ą</w:t>
      </w:r>
      <w:r>
        <w:rPr>
          <w:rFonts w:ascii="Verdana" w:hAnsi="Verdana" w:cs="Helvetica"/>
          <w:sz w:val="16"/>
          <w:szCs w:val="16"/>
        </w:rPr>
        <w:t>zku zakresie.</w:t>
      </w:r>
    </w:p>
    <w:p w14:paraId="1BD75DBC" w14:textId="6E13326D" w:rsidR="00440A1A" w:rsidRDefault="00000000">
      <w:pPr>
        <w:spacing w:after="120" w:line="276" w:lineRule="auto"/>
        <w:jc w:val="both"/>
        <w:rPr>
          <w:rFonts w:ascii="Verdana" w:hAnsi="Verdana" w:cs="Helvetica"/>
          <w:sz w:val="16"/>
          <w:szCs w:val="16"/>
        </w:rPr>
      </w:pPr>
      <w:r>
        <w:rPr>
          <w:rFonts w:ascii="Verdana" w:hAnsi="Verdana" w:cs="Helvetica"/>
          <w:sz w:val="16"/>
          <w:szCs w:val="16"/>
        </w:rPr>
        <w:t>2. Wszelkie informacje zwi</w:t>
      </w:r>
      <w:r>
        <w:rPr>
          <w:rFonts w:ascii="Verdana" w:hAnsi="Verdana" w:cs="Arial"/>
          <w:sz w:val="16"/>
          <w:szCs w:val="16"/>
        </w:rPr>
        <w:t>ą</w:t>
      </w:r>
      <w:r>
        <w:rPr>
          <w:rFonts w:ascii="Verdana" w:hAnsi="Verdana" w:cs="Helvetica"/>
          <w:sz w:val="16"/>
          <w:szCs w:val="16"/>
        </w:rPr>
        <w:t>zane z ochron</w:t>
      </w:r>
      <w:r>
        <w:rPr>
          <w:rFonts w:ascii="Verdana" w:hAnsi="Verdana" w:cs="Arial"/>
          <w:sz w:val="16"/>
          <w:szCs w:val="16"/>
        </w:rPr>
        <w:t xml:space="preserve">ą </w:t>
      </w:r>
      <w:r>
        <w:rPr>
          <w:rFonts w:ascii="Verdana" w:hAnsi="Verdana" w:cs="Helvetica"/>
          <w:sz w:val="16"/>
          <w:szCs w:val="16"/>
        </w:rPr>
        <w:t>osób i mienia stanowi</w:t>
      </w:r>
      <w:r>
        <w:rPr>
          <w:rFonts w:ascii="Verdana" w:hAnsi="Verdana" w:cs="Arial"/>
          <w:sz w:val="16"/>
          <w:szCs w:val="16"/>
        </w:rPr>
        <w:t xml:space="preserve">ą </w:t>
      </w:r>
      <w:r>
        <w:rPr>
          <w:rFonts w:ascii="Verdana" w:hAnsi="Verdana" w:cs="Helvetica"/>
          <w:sz w:val="16"/>
          <w:szCs w:val="16"/>
        </w:rPr>
        <w:t>tajemnic</w:t>
      </w:r>
      <w:r>
        <w:rPr>
          <w:rFonts w:ascii="Verdana" w:hAnsi="Verdana" w:cs="Arial"/>
          <w:sz w:val="16"/>
          <w:szCs w:val="16"/>
        </w:rPr>
        <w:t xml:space="preserve">ę </w:t>
      </w:r>
      <w:r>
        <w:rPr>
          <w:rFonts w:ascii="Verdana" w:hAnsi="Verdana" w:cs="Helvetica"/>
          <w:sz w:val="16"/>
          <w:szCs w:val="16"/>
        </w:rPr>
        <w:t>Zamawiaj</w:t>
      </w:r>
      <w:r>
        <w:rPr>
          <w:rFonts w:ascii="Verdana" w:hAnsi="Verdana" w:cs="Arial"/>
          <w:sz w:val="16"/>
          <w:szCs w:val="16"/>
        </w:rPr>
        <w:t>ą</w:t>
      </w:r>
      <w:r>
        <w:rPr>
          <w:rFonts w:ascii="Verdana" w:hAnsi="Verdana" w:cs="Helvetica"/>
          <w:sz w:val="16"/>
          <w:szCs w:val="16"/>
        </w:rPr>
        <w:t>cego w rozumieniu przepisów ustawy z dnia 16 kwietnia 1993 roku o zwalczaniu nieuczciwej konkurencji</w:t>
      </w:r>
      <w:r w:rsidR="00E14EB0">
        <w:rPr>
          <w:rFonts w:ascii="Verdana" w:hAnsi="Verdana" w:cs="Helvetica"/>
          <w:sz w:val="16"/>
          <w:szCs w:val="16"/>
        </w:rPr>
        <w:t>.</w:t>
      </w:r>
    </w:p>
    <w:p w14:paraId="3033C7DF" w14:textId="29ED6962" w:rsidR="00440A1A" w:rsidRDefault="00000000">
      <w:pPr>
        <w:spacing w:after="120" w:line="276" w:lineRule="auto"/>
        <w:jc w:val="both"/>
        <w:rPr>
          <w:rFonts w:ascii="Verdana" w:hAnsi="Verdana" w:cs="Helvetica"/>
          <w:sz w:val="16"/>
          <w:szCs w:val="16"/>
        </w:rPr>
      </w:pPr>
      <w:r>
        <w:rPr>
          <w:rFonts w:ascii="Verdana" w:hAnsi="Verdana" w:cs="Helvetica"/>
          <w:sz w:val="16"/>
          <w:szCs w:val="16"/>
        </w:rPr>
        <w:t>3. Przekazanie, ujawnienie lub wykorzystanie informacji, o których mowa w ust.2 w zakresie wykraczaj</w:t>
      </w:r>
      <w:r>
        <w:rPr>
          <w:rFonts w:ascii="Verdana" w:hAnsi="Verdana" w:cs="Arial"/>
          <w:sz w:val="16"/>
          <w:szCs w:val="16"/>
        </w:rPr>
        <w:t>ą</w:t>
      </w:r>
      <w:r>
        <w:rPr>
          <w:rFonts w:ascii="Verdana" w:hAnsi="Verdana" w:cs="Helvetica"/>
          <w:sz w:val="16"/>
          <w:szCs w:val="16"/>
        </w:rPr>
        <w:t>cym poza cel umowy b</w:t>
      </w:r>
      <w:r>
        <w:rPr>
          <w:rFonts w:ascii="Verdana" w:hAnsi="Verdana" w:cs="Arial"/>
          <w:sz w:val="16"/>
          <w:szCs w:val="16"/>
        </w:rPr>
        <w:t>ę</w:t>
      </w:r>
      <w:r>
        <w:rPr>
          <w:rFonts w:ascii="Verdana" w:hAnsi="Verdana" w:cs="Helvetica"/>
          <w:sz w:val="16"/>
          <w:szCs w:val="16"/>
        </w:rPr>
        <w:t>dzie stanowiło czyn nieuczciwej konkurencji i mo</w:t>
      </w:r>
      <w:r>
        <w:rPr>
          <w:rFonts w:ascii="Verdana" w:hAnsi="Verdana" w:cs="Arial"/>
          <w:sz w:val="16"/>
          <w:szCs w:val="16"/>
        </w:rPr>
        <w:t>ż</w:t>
      </w:r>
      <w:r>
        <w:rPr>
          <w:rFonts w:ascii="Verdana" w:hAnsi="Verdana" w:cs="Helvetica"/>
          <w:sz w:val="16"/>
          <w:szCs w:val="16"/>
        </w:rPr>
        <w:t>e wi</w:t>
      </w:r>
      <w:r>
        <w:rPr>
          <w:rFonts w:ascii="Verdana" w:hAnsi="Verdana" w:cs="Arial"/>
          <w:sz w:val="16"/>
          <w:szCs w:val="16"/>
        </w:rPr>
        <w:t>ą</w:t>
      </w:r>
      <w:r>
        <w:rPr>
          <w:rFonts w:ascii="Verdana" w:hAnsi="Verdana" w:cs="Helvetica"/>
          <w:sz w:val="16"/>
          <w:szCs w:val="16"/>
        </w:rPr>
        <w:t>za</w:t>
      </w:r>
      <w:r>
        <w:rPr>
          <w:rFonts w:ascii="Verdana" w:hAnsi="Verdana" w:cs="Arial"/>
          <w:sz w:val="16"/>
          <w:szCs w:val="16"/>
        </w:rPr>
        <w:t xml:space="preserve">ć </w:t>
      </w:r>
      <w:r>
        <w:rPr>
          <w:rFonts w:ascii="Verdana" w:hAnsi="Verdana" w:cs="Helvetica"/>
          <w:sz w:val="16"/>
          <w:szCs w:val="16"/>
        </w:rPr>
        <w:t>si</w:t>
      </w:r>
      <w:r>
        <w:rPr>
          <w:rFonts w:ascii="Verdana" w:hAnsi="Verdana" w:cs="Arial"/>
          <w:sz w:val="16"/>
          <w:szCs w:val="16"/>
        </w:rPr>
        <w:t xml:space="preserve">ę </w:t>
      </w:r>
      <w:r>
        <w:rPr>
          <w:rFonts w:ascii="Verdana" w:hAnsi="Verdana" w:cs="Helvetica"/>
          <w:sz w:val="16"/>
          <w:szCs w:val="16"/>
        </w:rPr>
        <w:t>z odpowiedzialno</w:t>
      </w:r>
      <w:r>
        <w:rPr>
          <w:rFonts w:ascii="Verdana" w:hAnsi="Verdana" w:cs="Arial"/>
          <w:sz w:val="16"/>
          <w:szCs w:val="16"/>
        </w:rPr>
        <w:t>ś</w:t>
      </w:r>
      <w:r>
        <w:rPr>
          <w:rFonts w:ascii="Verdana" w:hAnsi="Verdana" w:cs="Helvetica"/>
          <w:sz w:val="16"/>
          <w:szCs w:val="16"/>
        </w:rPr>
        <w:t>ci</w:t>
      </w:r>
      <w:r>
        <w:rPr>
          <w:rFonts w:ascii="Verdana" w:hAnsi="Verdana" w:cs="Arial"/>
          <w:sz w:val="16"/>
          <w:szCs w:val="16"/>
        </w:rPr>
        <w:t xml:space="preserve">ą </w:t>
      </w:r>
      <w:r>
        <w:rPr>
          <w:rFonts w:ascii="Verdana" w:hAnsi="Verdana" w:cs="Helvetica"/>
          <w:sz w:val="16"/>
          <w:szCs w:val="16"/>
        </w:rPr>
        <w:t>cywiln</w:t>
      </w:r>
      <w:r>
        <w:rPr>
          <w:rFonts w:ascii="Verdana" w:hAnsi="Verdana" w:cs="Arial"/>
          <w:sz w:val="16"/>
          <w:szCs w:val="16"/>
        </w:rPr>
        <w:t xml:space="preserve">ą </w:t>
      </w:r>
      <w:r>
        <w:rPr>
          <w:rFonts w:ascii="Verdana" w:hAnsi="Verdana" w:cs="Helvetica"/>
          <w:sz w:val="16"/>
          <w:szCs w:val="16"/>
        </w:rPr>
        <w:t>lub karn</w:t>
      </w:r>
      <w:r>
        <w:rPr>
          <w:rFonts w:ascii="Verdana" w:hAnsi="Verdana" w:cs="Arial"/>
          <w:sz w:val="16"/>
          <w:szCs w:val="16"/>
        </w:rPr>
        <w:t xml:space="preserve">ą </w:t>
      </w:r>
      <w:r>
        <w:rPr>
          <w:rFonts w:ascii="Verdana" w:hAnsi="Verdana" w:cs="Helvetica"/>
          <w:sz w:val="16"/>
          <w:szCs w:val="16"/>
        </w:rPr>
        <w:t>okre</w:t>
      </w:r>
      <w:r>
        <w:rPr>
          <w:rFonts w:ascii="Verdana" w:hAnsi="Verdana" w:cs="Arial"/>
          <w:sz w:val="16"/>
          <w:szCs w:val="16"/>
        </w:rPr>
        <w:t>ś</w:t>
      </w:r>
      <w:r>
        <w:rPr>
          <w:rFonts w:ascii="Verdana" w:hAnsi="Verdana" w:cs="Helvetica"/>
          <w:sz w:val="16"/>
          <w:szCs w:val="16"/>
        </w:rPr>
        <w:t>lon</w:t>
      </w:r>
      <w:r>
        <w:rPr>
          <w:rFonts w:ascii="Verdana" w:hAnsi="Verdana" w:cs="Arial"/>
          <w:sz w:val="16"/>
          <w:szCs w:val="16"/>
        </w:rPr>
        <w:t xml:space="preserve">ą </w:t>
      </w:r>
      <w:r>
        <w:rPr>
          <w:rFonts w:ascii="Verdana" w:hAnsi="Verdana" w:cs="Helvetica"/>
          <w:sz w:val="16"/>
          <w:szCs w:val="16"/>
        </w:rPr>
        <w:t>w art. 18 lub art.23 ustawy z dnia 16 kwietnia 1993 roku o zwalczaniu nieuczciwej konkurencji.</w:t>
      </w:r>
    </w:p>
    <w:p w14:paraId="18C475C0" w14:textId="77777777" w:rsidR="004C55D2" w:rsidRDefault="004C55D2">
      <w:pPr>
        <w:spacing w:after="120" w:line="276" w:lineRule="auto"/>
        <w:jc w:val="center"/>
        <w:rPr>
          <w:rFonts w:ascii="Verdana" w:hAnsi="Verdana" w:cs="Helvetica-Bold"/>
          <w:b/>
          <w:bCs/>
          <w:sz w:val="16"/>
          <w:szCs w:val="16"/>
        </w:rPr>
      </w:pPr>
    </w:p>
    <w:p w14:paraId="5FDDE6F5"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24</w:t>
      </w:r>
    </w:p>
    <w:p w14:paraId="5EF23B9D" w14:textId="61F0A51D" w:rsidR="00440A1A" w:rsidRDefault="00000000" w:rsidP="00E14EB0">
      <w:pPr>
        <w:spacing w:after="120" w:line="300" w:lineRule="auto"/>
        <w:jc w:val="both"/>
        <w:rPr>
          <w:rFonts w:ascii="Verdana" w:hAnsi="Verdana" w:cs="Arial"/>
          <w:sz w:val="16"/>
          <w:szCs w:val="16"/>
        </w:rPr>
      </w:pPr>
      <w:r>
        <w:rPr>
          <w:rFonts w:ascii="Verdana" w:hAnsi="Verdana" w:cs="Arial"/>
          <w:sz w:val="16"/>
          <w:szCs w:val="16"/>
        </w:rPr>
        <w:t>Wykonawca ponosi pełną odpowiedzialność za szkody wyrządzone osobom trzecim spowodowane własnym</w:t>
      </w:r>
      <w:r w:rsidR="00E14EB0">
        <w:rPr>
          <w:rFonts w:ascii="Verdana" w:hAnsi="Verdana" w:cs="Arial"/>
          <w:sz w:val="16"/>
          <w:szCs w:val="16"/>
        </w:rPr>
        <w:t xml:space="preserve"> </w:t>
      </w:r>
      <w:r>
        <w:rPr>
          <w:rFonts w:ascii="Verdana" w:hAnsi="Verdana" w:cs="Arial"/>
          <w:sz w:val="16"/>
          <w:szCs w:val="16"/>
        </w:rPr>
        <w:t>działaniem bądź zaniechaniem związanym z realizacją niniejszego zamówienia w stopniu całkowicie zwalniającym od odpowiedzialności Zamawiającego.</w:t>
      </w:r>
    </w:p>
    <w:p w14:paraId="0DE5E47C" w14:textId="77777777" w:rsidR="00440A1A" w:rsidRDefault="00440A1A">
      <w:pPr>
        <w:spacing w:after="120" w:line="300" w:lineRule="auto"/>
        <w:rPr>
          <w:rFonts w:ascii="Verdana" w:hAnsi="Verdana" w:cs="Arial,Bold"/>
          <w:b/>
          <w:bCs/>
          <w:sz w:val="16"/>
          <w:szCs w:val="16"/>
        </w:rPr>
      </w:pPr>
    </w:p>
    <w:p w14:paraId="477B127B"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25</w:t>
      </w:r>
    </w:p>
    <w:p w14:paraId="5780E3AE" w14:textId="77777777" w:rsidR="00440A1A" w:rsidRDefault="00000000">
      <w:pPr>
        <w:spacing w:after="120" w:line="240" w:lineRule="auto"/>
        <w:jc w:val="both"/>
        <w:rPr>
          <w:rFonts w:ascii="Verdana" w:hAnsi="Verdana" w:cs="Arial"/>
          <w:sz w:val="16"/>
          <w:szCs w:val="16"/>
        </w:rPr>
      </w:pPr>
      <w:r>
        <w:rPr>
          <w:rFonts w:ascii="Verdana" w:hAnsi="Verdana" w:cs="Arial"/>
          <w:sz w:val="16"/>
          <w:szCs w:val="16"/>
        </w:rPr>
        <w:t>Zamawiający przewiduje następujące możliwości zmiany umowy:</w:t>
      </w:r>
    </w:p>
    <w:p w14:paraId="06AB72BD" w14:textId="77777777" w:rsidR="00440A1A" w:rsidRDefault="00000000">
      <w:pPr>
        <w:spacing w:after="120" w:line="240" w:lineRule="auto"/>
        <w:jc w:val="both"/>
        <w:rPr>
          <w:rFonts w:ascii="Verdana" w:hAnsi="Verdana" w:cs="Arial"/>
          <w:sz w:val="16"/>
          <w:szCs w:val="16"/>
        </w:rPr>
      </w:pPr>
      <w:r>
        <w:rPr>
          <w:rFonts w:ascii="Verdana" w:hAnsi="Verdana" w:cs="Arial,Bold"/>
          <w:b/>
          <w:bCs/>
          <w:sz w:val="16"/>
          <w:szCs w:val="16"/>
        </w:rPr>
        <w:t xml:space="preserve">1. </w:t>
      </w:r>
      <w:r>
        <w:rPr>
          <w:rFonts w:ascii="Verdana" w:hAnsi="Verdana" w:cs="Arial"/>
          <w:sz w:val="16"/>
          <w:szCs w:val="16"/>
        </w:rPr>
        <w:t>Zamawiający dopuszcza możliwość przedłużenia terminu realizacji wykonania zamówienia w przypadku wystąpienia niezależnych od Wykonawcy okoliczności:</w:t>
      </w:r>
    </w:p>
    <w:p w14:paraId="7A5D7F0B" w14:textId="77777777" w:rsidR="00440A1A" w:rsidRDefault="00000000">
      <w:pPr>
        <w:spacing w:after="120" w:line="240" w:lineRule="auto"/>
        <w:jc w:val="both"/>
        <w:rPr>
          <w:rFonts w:ascii="Verdana" w:hAnsi="Verdana" w:cs="Arial"/>
          <w:sz w:val="16"/>
          <w:szCs w:val="16"/>
        </w:rPr>
      </w:pPr>
      <w:r>
        <w:rPr>
          <w:rFonts w:ascii="Verdana" w:hAnsi="Verdana" w:cs="Arial"/>
          <w:sz w:val="16"/>
          <w:szCs w:val="16"/>
        </w:rPr>
        <w:lastRenderedPageBreak/>
        <w:t>a. w przypadku wystąpienia nieprzewidzianych prac nie objętych przedmiotem zamówienia, mających wpływ na prawidłowe wykonanie przedmiotu umowy (koniecznych do wykonania), których realizacja powoduje konieczność przedłużenia terminu umowy podstawowej o czas wykonania dodatkowych prac.</w:t>
      </w:r>
    </w:p>
    <w:p w14:paraId="6FDFC6A6" w14:textId="77777777" w:rsidR="00440A1A" w:rsidRDefault="00000000">
      <w:pPr>
        <w:spacing w:after="120" w:line="240" w:lineRule="auto"/>
        <w:jc w:val="both"/>
        <w:rPr>
          <w:rFonts w:ascii="Verdana" w:hAnsi="Verdana" w:cs="Arial"/>
          <w:sz w:val="16"/>
          <w:szCs w:val="16"/>
        </w:rPr>
      </w:pPr>
      <w:r>
        <w:rPr>
          <w:rFonts w:ascii="Verdana" w:hAnsi="Verdana" w:cs="Arial"/>
          <w:sz w:val="16"/>
          <w:szCs w:val="16"/>
        </w:rPr>
        <w:t>b. ujawnienia niezinwentaryzowanych lub o odmiennym przebiegu nie zgodnym z inwentaryzacją podziemnych sieci, instalacji lub urządzeń obcych i konieczności wykonania robót związanych z ich zabezpieczeniem lub usunięciem kolizji,</w:t>
      </w:r>
    </w:p>
    <w:p w14:paraId="76D4BFAB" w14:textId="77777777" w:rsidR="00440A1A" w:rsidRDefault="00000000">
      <w:pPr>
        <w:spacing w:after="120" w:line="240" w:lineRule="auto"/>
        <w:jc w:val="both"/>
        <w:rPr>
          <w:rFonts w:ascii="Verdana" w:hAnsi="Verdana" w:cs="Arial"/>
          <w:sz w:val="16"/>
          <w:szCs w:val="16"/>
        </w:rPr>
      </w:pPr>
      <w:r>
        <w:rPr>
          <w:rFonts w:ascii="Verdana" w:hAnsi="Verdana" w:cs="Arial"/>
          <w:sz w:val="16"/>
          <w:szCs w:val="16"/>
        </w:rPr>
        <w:t>c. w przypadku wystąpienia niekorzystnych warunków atmosferycznych, niepozwalających na prowadzenie prac oraz uniemożliwiających zapewnienie odpowiedniej jakości wykonywanych robót, tj.: ciągłe opady atmosferyczne (trwające powyżej 7 dni).</w:t>
      </w:r>
    </w:p>
    <w:p w14:paraId="5AC9FC94" w14:textId="77777777" w:rsidR="00440A1A" w:rsidRDefault="00000000">
      <w:pPr>
        <w:spacing w:after="120" w:line="240" w:lineRule="auto"/>
        <w:jc w:val="both"/>
        <w:rPr>
          <w:rFonts w:ascii="Verdana" w:hAnsi="Verdana" w:cs="Arial"/>
          <w:sz w:val="16"/>
          <w:szCs w:val="16"/>
        </w:rPr>
      </w:pPr>
      <w:r>
        <w:rPr>
          <w:rFonts w:ascii="Verdana" w:hAnsi="Verdana" w:cs="Arial,Bold"/>
          <w:b/>
          <w:bCs/>
          <w:sz w:val="16"/>
          <w:szCs w:val="16"/>
        </w:rPr>
        <w:t xml:space="preserve">1.1. </w:t>
      </w:r>
      <w:r>
        <w:rPr>
          <w:rFonts w:ascii="Verdana" w:hAnsi="Verdana" w:cs="Arial"/>
          <w:sz w:val="16"/>
          <w:szCs w:val="16"/>
        </w:rPr>
        <w:t>W przypadku zaistnienia w/w okoliczności Zamawiający może przedłużyć termin zakończenia wykonania zamówienia na pisemny, szczegółowo uzasadniony wniosek Wykonawcy zaopiniowany przez osobę nadzorująca ze strony zamawiającego. Okres przesunięcia terminu nie może być dłuższy niż czas trwania tych okoliczności.</w:t>
      </w:r>
    </w:p>
    <w:p w14:paraId="11EBA48B" w14:textId="630B5D08" w:rsidR="00440A1A" w:rsidRDefault="00000000">
      <w:pPr>
        <w:spacing w:after="120" w:line="240" w:lineRule="auto"/>
        <w:jc w:val="both"/>
        <w:rPr>
          <w:rFonts w:ascii="Verdana" w:hAnsi="Verdana" w:cs="Arial"/>
          <w:sz w:val="16"/>
          <w:szCs w:val="16"/>
        </w:rPr>
      </w:pPr>
      <w:r>
        <w:rPr>
          <w:rFonts w:ascii="Verdana" w:hAnsi="Verdana" w:cs="Arial,Bold"/>
          <w:b/>
          <w:bCs/>
          <w:sz w:val="16"/>
          <w:szCs w:val="16"/>
        </w:rPr>
        <w:t xml:space="preserve">2. </w:t>
      </w:r>
      <w:r>
        <w:rPr>
          <w:rFonts w:ascii="Verdana" w:hAnsi="Verdana" w:cs="Arial"/>
          <w:sz w:val="16"/>
          <w:szCs w:val="16"/>
        </w:rPr>
        <w:t>Zmiana osoby na stanowisku kierownika robót pod warunkiem, że wskazana osoba spełniać będzie wymagania określone w SWZ.</w:t>
      </w:r>
    </w:p>
    <w:p w14:paraId="181415C1" w14:textId="77777777" w:rsidR="00440A1A" w:rsidRDefault="00000000">
      <w:pPr>
        <w:spacing w:after="120" w:line="240" w:lineRule="auto"/>
        <w:jc w:val="both"/>
        <w:rPr>
          <w:rFonts w:ascii="Verdana" w:hAnsi="Verdana" w:cs="Arial"/>
          <w:sz w:val="16"/>
          <w:szCs w:val="16"/>
        </w:rPr>
      </w:pPr>
      <w:r>
        <w:rPr>
          <w:rFonts w:ascii="Verdana" w:hAnsi="Verdana" w:cs="Arial,Bold"/>
          <w:b/>
          <w:bCs/>
          <w:sz w:val="16"/>
          <w:szCs w:val="16"/>
        </w:rPr>
        <w:t xml:space="preserve">3. </w:t>
      </w:r>
      <w:r>
        <w:rPr>
          <w:rFonts w:ascii="Verdana" w:hAnsi="Verdana" w:cs="Arial"/>
          <w:sz w:val="16"/>
          <w:szCs w:val="16"/>
        </w:rPr>
        <w:t>Zmiana wysokość wynagrodzenia należnego wykonawcy:</w:t>
      </w:r>
    </w:p>
    <w:p w14:paraId="55935BDD" w14:textId="77777777" w:rsidR="00440A1A" w:rsidRDefault="00000000">
      <w:pPr>
        <w:spacing w:after="120" w:line="240" w:lineRule="auto"/>
        <w:jc w:val="both"/>
        <w:rPr>
          <w:rFonts w:ascii="Verdana" w:hAnsi="Verdana" w:cs="Arial"/>
          <w:sz w:val="16"/>
          <w:szCs w:val="16"/>
        </w:rPr>
      </w:pPr>
      <w:r>
        <w:rPr>
          <w:rFonts w:ascii="Verdana" w:hAnsi="Verdana" w:cs="Arial"/>
          <w:sz w:val="16"/>
          <w:szCs w:val="16"/>
        </w:rPr>
        <w:t>a) w przypadku urzędowej zmiany podatku od towarów i usług VAT wynagrodzenie pozostałe do zafakturowania zostanie odpowiednio przeszacowane i stanowić będzie podstawę do zawarcia stosownego aneksu – każda ze stron jest zobowiązana do zatwierdzenia zmian umowy w razie zaistnienia takiej sytuacji;</w:t>
      </w:r>
    </w:p>
    <w:p w14:paraId="11380375" w14:textId="77777777" w:rsidR="00440A1A" w:rsidRDefault="00000000">
      <w:pPr>
        <w:spacing w:after="120" w:line="240" w:lineRule="auto"/>
        <w:jc w:val="both"/>
        <w:rPr>
          <w:rFonts w:ascii="Verdana" w:hAnsi="Verdana" w:cs="Arial"/>
          <w:sz w:val="16"/>
          <w:szCs w:val="16"/>
        </w:rPr>
      </w:pPr>
      <w:r>
        <w:rPr>
          <w:rFonts w:ascii="Verdana" w:hAnsi="Verdana" w:cs="Arial"/>
          <w:sz w:val="16"/>
          <w:szCs w:val="16"/>
        </w:rPr>
        <w:t>b) w przypadku zmiany wysokości minimalnego wynagrodzenia za pracę ustalonego na podstawie art. 2 ust. 3-5 ustawy z dnia 10 października 2002 r. o minimalnym wynagrodzeniu za pracę;</w:t>
      </w:r>
    </w:p>
    <w:p w14:paraId="2CE94EA3" w14:textId="77777777" w:rsidR="00440A1A" w:rsidRDefault="00000000">
      <w:pPr>
        <w:spacing w:after="120" w:line="240" w:lineRule="auto"/>
        <w:jc w:val="both"/>
        <w:rPr>
          <w:rFonts w:ascii="Verdana" w:hAnsi="Verdana" w:cs="Arial"/>
          <w:sz w:val="16"/>
          <w:szCs w:val="16"/>
        </w:rPr>
      </w:pPr>
      <w:r>
        <w:rPr>
          <w:rFonts w:ascii="Verdana" w:hAnsi="Verdana" w:cs="Arial"/>
          <w:sz w:val="16"/>
          <w:szCs w:val="16"/>
        </w:rPr>
        <w:t>c) w przypadku zmiany zasad podlegania ubezpieczeniom społecznym lub ubezpieczeniu zdrowotnemu lub wysokości stawki składki na ubezpieczenia społeczne lub zdrowotne.</w:t>
      </w:r>
    </w:p>
    <w:p w14:paraId="0D7A805C" w14:textId="77777777" w:rsidR="00440A1A" w:rsidRDefault="00000000">
      <w:pPr>
        <w:spacing w:after="120" w:line="240" w:lineRule="auto"/>
        <w:jc w:val="both"/>
        <w:rPr>
          <w:rFonts w:ascii="Verdana" w:hAnsi="Verdana" w:cs="Arial"/>
          <w:sz w:val="16"/>
          <w:szCs w:val="16"/>
        </w:rPr>
      </w:pPr>
      <w:r>
        <w:rPr>
          <w:rFonts w:ascii="Verdana" w:hAnsi="Verdana" w:cs="Arial"/>
          <w:sz w:val="16"/>
          <w:szCs w:val="16"/>
        </w:rPr>
        <w:t>- jeżeli zmiany te będą miały wpływ na koszty wykonania zamówienia przez Wykonawcę.</w:t>
      </w:r>
    </w:p>
    <w:p w14:paraId="2F9B054A" w14:textId="77777777" w:rsidR="00440A1A" w:rsidRDefault="00000000">
      <w:pPr>
        <w:spacing w:after="120" w:line="240" w:lineRule="auto"/>
        <w:jc w:val="both"/>
        <w:rPr>
          <w:rFonts w:ascii="Verdana" w:hAnsi="Verdana" w:cs="Arial"/>
          <w:sz w:val="16"/>
          <w:szCs w:val="16"/>
        </w:rPr>
      </w:pPr>
      <w:r>
        <w:rPr>
          <w:rFonts w:ascii="Verdana" w:hAnsi="Verdana" w:cs="Arial,Bold"/>
          <w:b/>
          <w:bCs/>
          <w:sz w:val="16"/>
          <w:szCs w:val="16"/>
        </w:rPr>
        <w:t xml:space="preserve">4. </w:t>
      </w:r>
      <w:r>
        <w:rPr>
          <w:rFonts w:ascii="Verdana" w:hAnsi="Verdana" w:cs="Arial"/>
          <w:sz w:val="16"/>
          <w:szCs w:val="16"/>
        </w:rPr>
        <w:t>Wykonawca zobowiązany jest w przypadku zajścia okoliczności wskazanych pkt. 3ppkt. a), b) i c) do wykazania i udokumentowania okoliczności potwierdzających, że wskazane zmiany miały wpływ na koszty wykonania zamówienia. W związku z tym Zamawiający ma również prawo żądać od Wykonawcy przedstawienia dokumentów źródłowych stanowiących dowody zmian kosztów wykonania zamówienia.</w:t>
      </w:r>
    </w:p>
    <w:p w14:paraId="6926C6BD" w14:textId="77777777" w:rsidR="00440A1A" w:rsidRDefault="00000000">
      <w:pPr>
        <w:spacing w:after="120" w:line="240" w:lineRule="auto"/>
        <w:jc w:val="both"/>
        <w:rPr>
          <w:rFonts w:ascii="Verdana" w:hAnsi="Verdana" w:cs="Arial"/>
          <w:sz w:val="16"/>
          <w:szCs w:val="16"/>
        </w:rPr>
      </w:pPr>
      <w:r>
        <w:rPr>
          <w:rFonts w:ascii="Verdana" w:hAnsi="Verdana" w:cs="Arial,Bold"/>
          <w:b/>
          <w:bCs/>
          <w:sz w:val="16"/>
          <w:szCs w:val="16"/>
        </w:rPr>
        <w:t xml:space="preserve">5. </w:t>
      </w:r>
      <w:r>
        <w:rPr>
          <w:rFonts w:ascii="Verdana" w:hAnsi="Verdana" w:cs="Arial"/>
          <w:sz w:val="16"/>
          <w:szCs w:val="16"/>
        </w:rPr>
        <w:t>W przypadku, gdy oferta Wykonawcy realizującego usługi nie zawierała wskazania części, którą na etapie realizacji zamówienia zamierza on powierzyć podwykonawcy, Zamawiający dopuszcza zmianę postanowień zawartej umowy w stosunku do treści oferty, na podstawie której dokonano wyboru Wykonawcy, tj. powierzenia części zamówienia do realizacji przez podwykonawców.</w:t>
      </w:r>
    </w:p>
    <w:p w14:paraId="0FA33F38" w14:textId="77777777" w:rsidR="00440A1A" w:rsidRDefault="00000000">
      <w:pPr>
        <w:spacing w:after="120" w:line="240" w:lineRule="auto"/>
        <w:jc w:val="both"/>
        <w:rPr>
          <w:rFonts w:ascii="Verdana" w:hAnsi="Verdana" w:cs="Arial"/>
          <w:sz w:val="16"/>
          <w:szCs w:val="16"/>
        </w:rPr>
      </w:pPr>
      <w:r>
        <w:rPr>
          <w:rFonts w:ascii="Verdana" w:hAnsi="Verdana" w:cs="Arial,Bold"/>
          <w:b/>
          <w:bCs/>
          <w:sz w:val="16"/>
          <w:szCs w:val="16"/>
        </w:rPr>
        <w:t xml:space="preserve">6. </w:t>
      </w:r>
      <w:r>
        <w:rPr>
          <w:rFonts w:ascii="Verdana" w:hAnsi="Verdana" w:cs="Arial"/>
          <w:sz w:val="16"/>
          <w:szCs w:val="16"/>
        </w:rPr>
        <w:t>Zmiana lub rezygnacja z podwykonawcy, na zasobach którego Wykonawca opierał się wykazując spełnianie warunków udziału w postępowaniu może nastąpić pod warunkiem, że nowy podwykonawca wykaże spełnianie warunków w zakresie nie mniejszym niż wskazane na etapie postępowania o udzielenie zamówienia publicznego przez dotychczasowego podwykonawcę,</w:t>
      </w:r>
    </w:p>
    <w:p w14:paraId="04BCF2CE" w14:textId="77777777" w:rsidR="00440A1A" w:rsidRDefault="00000000">
      <w:pPr>
        <w:spacing w:after="120" w:line="240" w:lineRule="auto"/>
        <w:jc w:val="both"/>
        <w:rPr>
          <w:rFonts w:ascii="Verdana" w:hAnsi="Verdana" w:cs="Arial"/>
          <w:sz w:val="16"/>
          <w:szCs w:val="16"/>
        </w:rPr>
      </w:pPr>
      <w:r>
        <w:rPr>
          <w:rFonts w:ascii="Verdana" w:hAnsi="Verdana" w:cs="Arial,Bold"/>
          <w:b/>
          <w:bCs/>
          <w:sz w:val="16"/>
          <w:szCs w:val="16"/>
        </w:rPr>
        <w:t>7</w:t>
      </w:r>
      <w:r>
        <w:rPr>
          <w:rFonts w:ascii="Verdana" w:hAnsi="Verdana" w:cs="Arial"/>
          <w:sz w:val="16"/>
          <w:szCs w:val="16"/>
        </w:rPr>
        <w:t>. Oznaczenia danych dotyczących Zamawiającego i/lub Wykonawcy;</w:t>
      </w:r>
    </w:p>
    <w:p w14:paraId="5FBB89CC" w14:textId="77777777" w:rsidR="00440A1A" w:rsidRDefault="00000000">
      <w:pPr>
        <w:spacing w:after="120" w:line="240" w:lineRule="auto"/>
        <w:jc w:val="both"/>
        <w:rPr>
          <w:rFonts w:ascii="Verdana" w:hAnsi="Verdana" w:cs="Helvetica"/>
          <w:sz w:val="16"/>
          <w:szCs w:val="16"/>
        </w:rPr>
      </w:pPr>
      <w:r>
        <w:rPr>
          <w:rFonts w:ascii="Verdana" w:hAnsi="Verdana" w:cs="Arial,Bold"/>
          <w:b/>
          <w:bCs/>
          <w:sz w:val="16"/>
          <w:szCs w:val="16"/>
        </w:rPr>
        <w:t xml:space="preserve">8. </w:t>
      </w:r>
      <w:r>
        <w:rPr>
          <w:rFonts w:ascii="Verdana" w:hAnsi="Verdana" w:cs="Arial"/>
          <w:sz w:val="16"/>
          <w:szCs w:val="16"/>
        </w:rPr>
        <w:t>Zmiana osoby odpowiedzialnej za realizację zamówienia ze strony Zamawiającego</w:t>
      </w:r>
      <w:r>
        <w:rPr>
          <w:rFonts w:ascii="Arial" w:hAnsi="Arial" w:cs="Arial"/>
          <w:sz w:val="19"/>
          <w:szCs w:val="19"/>
        </w:rPr>
        <w:t>.</w:t>
      </w:r>
    </w:p>
    <w:p w14:paraId="38A24375" w14:textId="77777777" w:rsidR="00440A1A" w:rsidRDefault="00440A1A">
      <w:pPr>
        <w:spacing w:after="120" w:line="276" w:lineRule="auto"/>
        <w:jc w:val="center"/>
        <w:rPr>
          <w:rFonts w:ascii="Verdana" w:hAnsi="Verdana" w:cs="Helvetica-Bold"/>
          <w:b/>
          <w:bCs/>
          <w:sz w:val="16"/>
          <w:szCs w:val="16"/>
        </w:rPr>
      </w:pPr>
    </w:p>
    <w:p w14:paraId="4402AC01"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26</w:t>
      </w:r>
    </w:p>
    <w:p w14:paraId="358D8DA9"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1. Spory wynikłe na tle realizacji niniejszej umowy, rozpoznaje wła</w:t>
      </w:r>
      <w:r>
        <w:rPr>
          <w:rFonts w:ascii="Verdana" w:hAnsi="Verdana" w:cs="Arial"/>
          <w:sz w:val="16"/>
          <w:szCs w:val="16"/>
        </w:rPr>
        <w:t>ś</w:t>
      </w:r>
      <w:r>
        <w:rPr>
          <w:rFonts w:ascii="Verdana" w:hAnsi="Verdana" w:cs="Helvetica"/>
          <w:sz w:val="16"/>
          <w:szCs w:val="16"/>
        </w:rPr>
        <w:t>ciwy ze wzgl</w:t>
      </w:r>
      <w:r>
        <w:rPr>
          <w:rFonts w:ascii="Verdana" w:hAnsi="Verdana" w:cs="Arial"/>
          <w:sz w:val="16"/>
          <w:szCs w:val="16"/>
        </w:rPr>
        <w:t>ę</w:t>
      </w:r>
      <w:r>
        <w:rPr>
          <w:rFonts w:ascii="Verdana" w:hAnsi="Verdana" w:cs="Helvetica"/>
          <w:sz w:val="16"/>
          <w:szCs w:val="16"/>
        </w:rPr>
        <w:t>du na wysoko</w:t>
      </w:r>
      <w:r>
        <w:rPr>
          <w:rFonts w:ascii="Verdana" w:hAnsi="Verdana" w:cs="Arial"/>
          <w:sz w:val="16"/>
          <w:szCs w:val="16"/>
        </w:rPr>
        <w:t xml:space="preserve">ść </w:t>
      </w:r>
      <w:r>
        <w:rPr>
          <w:rFonts w:ascii="Verdana" w:hAnsi="Verdana" w:cs="Helvetica"/>
          <w:sz w:val="16"/>
          <w:szCs w:val="16"/>
        </w:rPr>
        <w:t>przedmiotu sporu S</w:t>
      </w:r>
      <w:r>
        <w:rPr>
          <w:rFonts w:ascii="Verdana" w:hAnsi="Verdana" w:cs="Arial"/>
          <w:sz w:val="16"/>
          <w:szCs w:val="16"/>
        </w:rPr>
        <w:t>ą</w:t>
      </w:r>
      <w:r>
        <w:rPr>
          <w:rFonts w:ascii="Verdana" w:hAnsi="Verdana" w:cs="Helvetica"/>
          <w:sz w:val="16"/>
          <w:szCs w:val="16"/>
        </w:rPr>
        <w:t>d Powszechny.</w:t>
      </w:r>
    </w:p>
    <w:p w14:paraId="12806A6F"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2. Przelew wierzytelno</w:t>
      </w:r>
      <w:r>
        <w:rPr>
          <w:rFonts w:ascii="Verdana" w:hAnsi="Verdana" w:cs="Arial"/>
          <w:sz w:val="16"/>
          <w:szCs w:val="16"/>
        </w:rPr>
        <w:t>ś</w:t>
      </w:r>
      <w:r>
        <w:rPr>
          <w:rFonts w:ascii="Verdana" w:hAnsi="Verdana" w:cs="Helvetica"/>
          <w:sz w:val="16"/>
          <w:szCs w:val="16"/>
        </w:rPr>
        <w:t>ci wynikaj</w:t>
      </w:r>
      <w:r>
        <w:rPr>
          <w:rFonts w:ascii="Verdana" w:hAnsi="Verdana" w:cs="Arial"/>
          <w:sz w:val="16"/>
          <w:szCs w:val="16"/>
        </w:rPr>
        <w:t>ą</w:t>
      </w:r>
      <w:r>
        <w:rPr>
          <w:rFonts w:ascii="Verdana" w:hAnsi="Verdana" w:cs="Helvetica"/>
          <w:sz w:val="16"/>
          <w:szCs w:val="16"/>
        </w:rPr>
        <w:t>cych z niniejszej umowy przez Wykonawc</w:t>
      </w:r>
      <w:r>
        <w:rPr>
          <w:rFonts w:ascii="Verdana" w:hAnsi="Verdana" w:cs="Arial"/>
          <w:sz w:val="16"/>
          <w:szCs w:val="16"/>
        </w:rPr>
        <w:t xml:space="preserve">ę </w:t>
      </w:r>
      <w:r>
        <w:rPr>
          <w:rFonts w:ascii="Verdana" w:hAnsi="Verdana" w:cs="Helvetica"/>
          <w:sz w:val="16"/>
          <w:szCs w:val="16"/>
        </w:rPr>
        <w:t>mo</w:t>
      </w:r>
      <w:r>
        <w:rPr>
          <w:rFonts w:ascii="Verdana" w:hAnsi="Verdana" w:cs="Arial"/>
          <w:sz w:val="16"/>
          <w:szCs w:val="16"/>
        </w:rPr>
        <w:t>ż</w:t>
      </w:r>
      <w:r>
        <w:rPr>
          <w:rFonts w:ascii="Verdana" w:hAnsi="Verdana" w:cs="Helvetica"/>
          <w:sz w:val="16"/>
          <w:szCs w:val="16"/>
        </w:rPr>
        <w:t>e nast</w:t>
      </w:r>
      <w:r>
        <w:rPr>
          <w:rFonts w:ascii="Verdana" w:hAnsi="Verdana" w:cs="Arial"/>
          <w:sz w:val="16"/>
          <w:szCs w:val="16"/>
        </w:rPr>
        <w:t>ą</w:t>
      </w:r>
      <w:r>
        <w:rPr>
          <w:rFonts w:ascii="Verdana" w:hAnsi="Verdana" w:cs="Helvetica"/>
          <w:sz w:val="16"/>
          <w:szCs w:val="16"/>
        </w:rPr>
        <w:t>pi</w:t>
      </w:r>
      <w:r>
        <w:rPr>
          <w:rFonts w:ascii="Verdana" w:hAnsi="Verdana" w:cs="Arial"/>
          <w:sz w:val="16"/>
          <w:szCs w:val="16"/>
        </w:rPr>
        <w:t xml:space="preserve">ć </w:t>
      </w:r>
      <w:r>
        <w:rPr>
          <w:rFonts w:ascii="Verdana" w:hAnsi="Verdana" w:cs="Helvetica"/>
          <w:sz w:val="16"/>
          <w:szCs w:val="16"/>
        </w:rPr>
        <w:t>wył</w:t>
      </w:r>
      <w:r>
        <w:rPr>
          <w:rFonts w:ascii="Verdana" w:hAnsi="Verdana" w:cs="Arial"/>
          <w:sz w:val="16"/>
          <w:szCs w:val="16"/>
        </w:rPr>
        <w:t>ą</w:t>
      </w:r>
      <w:r>
        <w:rPr>
          <w:rFonts w:ascii="Verdana" w:hAnsi="Verdana" w:cs="Helvetica"/>
          <w:sz w:val="16"/>
          <w:szCs w:val="16"/>
        </w:rPr>
        <w:t>cznie po uzyskaniu pisemnej zgody Zamawiaj</w:t>
      </w:r>
      <w:r>
        <w:rPr>
          <w:rFonts w:ascii="Verdana" w:hAnsi="Verdana" w:cs="Arial"/>
          <w:sz w:val="16"/>
          <w:szCs w:val="16"/>
        </w:rPr>
        <w:t>ą</w:t>
      </w:r>
      <w:r>
        <w:rPr>
          <w:rFonts w:ascii="Verdana" w:hAnsi="Verdana" w:cs="Helvetica"/>
          <w:sz w:val="16"/>
          <w:szCs w:val="16"/>
        </w:rPr>
        <w:t>cego.</w:t>
      </w:r>
    </w:p>
    <w:p w14:paraId="637FD63A" w14:textId="77777777" w:rsidR="00440A1A" w:rsidRDefault="00440A1A">
      <w:pPr>
        <w:spacing w:after="120" w:line="276" w:lineRule="auto"/>
        <w:jc w:val="center"/>
        <w:rPr>
          <w:rFonts w:ascii="Verdana" w:hAnsi="Verdana" w:cs="Helvetica-Bold"/>
          <w:b/>
          <w:bCs/>
          <w:sz w:val="16"/>
          <w:szCs w:val="16"/>
        </w:rPr>
      </w:pPr>
    </w:p>
    <w:p w14:paraId="3A4A47DC" w14:textId="77777777"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27</w:t>
      </w:r>
    </w:p>
    <w:p w14:paraId="4EB3A620" w14:textId="77777777" w:rsidR="00440A1A" w:rsidRDefault="00000000">
      <w:pPr>
        <w:pStyle w:val="Akapitzlist"/>
        <w:numPr>
          <w:ilvl w:val="1"/>
          <w:numId w:val="9"/>
        </w:numPr>
        <w:tabs>
          <w:tab w:val="left" w:pos="284"/>
        </w:tabs>
        <w:spacing w:after="120" w:line="276" w:lineRule="auto"/>
        <w:ind w:hanging="1440"/>
        <w:jc w:val="both"/>
        <w:rPr>
          <w:rFonts w:ascii="Verdana" w:hAnsi="Verdana" w:cs="Helvetica"/>
          <w:sz w:val="16"/>
          <w:szCs w:val="16"/>
        </w:rPr>
      </w:pPr>
      <w:r>
        <w:rPr>
          <w:rFonts w:ascii="Verdana" w:hAnsi="Verdana" w:cs="Helvetica"/>
          <w:sz w:val="16"/>
          <w:szCs w:val="16"/>
        </w:rPr>
        <w:t>Integralna częścią umowy jest:</w:t>
      </w:r>
    </w:p>
    <w:p w14:paraId="00727EA8" w14:textId="03796B98" w:rsidR="00276F0A" w:rsidRDefault="00276F0A">
      <w:pPr>
        <w:pStyle w:val="Akapitzlist"/>
        <w:numPr>
          <w:ilvl w:val="0"/>
          <w:numId w:val="11"/>
        </w:numPr>
        <w:spacing w:after="120" w:line="276" w:lineRule="auto"/>
        <w:ind w:left="709" w:hanging="283"/>
        <w:jc w:val="both"/>
        <w:rPr>
          <w:rFonts w:ascii="Verdana" w:hAnsi="Verdana" w:cs="Helvetica"/>
          <w:sz w:val="16"/>
          <w:szCs w:val="16"/>
        </w:rPr>
      </w:pPr>
      <w:r>
        <w:rPr>
          <w:rFonts w:ascii="Verdana" w:hAnsi="Verdana" w:cs="Helvetica"/>
          <w:sz w:val="16"/>
          <w:szCs w:val="16"/>
        </w:rPr>
        <w:t xml:space="preserve">Specyfikacja Warunków Zamówienia </w:t>
      </w:r>
    </w:p>
    <w:p w14:paraId="5CF90658" w14:textId="2A9A671D" w:rsidR="00440A1A" w:rsidRDefault="00000000">
      <w:pPr>
        <w:pStyle w:val="Akapitzlist"/>
        <w:numPr>
          <w:ilvl w:val="0"/>
          <w:numId w:val="11"/>
        </w:numPr>
        <w:spacing w:after="120" w:line="276" w:lineRule="auto"/>
        <w:ind w:left="709" w:hanging="283"/>
        <w:jc w:val="both"/>
        <w:rPr>
          <w:rFonts w:ascii="Verdana" w:hAnsi="Verdana" w:cs="Helvetica"/>
          <w:sz w:val="16"/>
          <w:szCs w:val="16"/>
        </w:rPr>
      </w:pPr>
      <w:r>
        <w:rPr>
          <w:rFonts w:ascii="Verdana" w:hAnsi="Verdana" w:cs="Helvetica"/>
          <w:sz w:val="16"/>
          <w:szCs w:val="16"/>
        </w:rPr>
        <w:t>Oferta Wykonawcy</w:t>
      </w:r>
    </w:p>
    <w:p w14:paraId="6B7D12F2" w14:textId="70793F08" w:rsidR="006B7C06" w:rsidRDefault="006B7C06">
      <w:pPr>
        <w:pStyle w:val="Akapitzlist"/>
        <w:numPr>
          <w:ilvl w:val="0"/>
          <w:numId w:val="11"/>
        </w:numPr>
        <w:spacing w:after="120" w:line="276" w:lineRule="auto"/>
        <w:ind w:left="709" w:hanging="283"/>
        <w:jc w:val="both"/>
        <w:rPr>
          <w:rFonts w:ascii="Verdana" w:hAnsi="Verdana" w:cs="Helvetica"/>
          <w:sz w:val="16"/>
          <w:szCs w:val="16"/>
        </w:rPr>
      </w:pPr>
      <w:r>
        <w:rPr>
          <w:rFonts w:ascii="Verdana" w:hAnsi="Verdana" w:cs="Helvetica"/>
          <w:sz w:val="16"/>
          <w:szCs w:val="16"/>
        </w:rPr>
        <w:t>Harmonogram rzeczowo-</w:t>
      </w:r>
      <w:r w:rsidR="00276F0A">
        <w:rPr>
          <w:rFonts w:ascii="Verdana" w:hAnsi="Verdana" w:cs="Helvetica"/>
          <w:sz w:val="16"/>
          <w:szCs w:val="16"/>
        </w:rPr>
        <w:t>finansowy</w:t>
      </w:r>
      <w:r>
        <w:rPr>
          <w:rFonts w:ascii="Verdana" w:hAnsi="Verdana" w:cs="Helvetica"/>
          <w:sz w:val="16"/>
          <w:szCs w:val="16"/>
        </w:rPr>
        <w:t xml:space="preserve"> robót </w:t>
      </w:r>
    </w:p>
    <w:p w14:paraId="2723CCC2"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t>2. W sprawach nieuregulowanych niniejsz</w:t>
      </w:r>
      <w:r>
        <w:rPr>
          <w:rFonts w:ascii="Verdana" w:hAnsi="Verdana" w:cs="Arial"/>
          <w:sz w:val="16"/>
          <w:szCs w:val="16"/>
        </w:rPr>
        <w:t xml:space="preserve">ą </w:t>
      </w:r>
      <w:r>
        <w:rPr>
          <w:rFonts w:ascii="Verdana" w:hAnsi="Verdana" w:cs="Helvetica"/>
          <w:sz w:val="16"/>
          <w:szCs w:val="16"/>
        </w:rPr>
        <w:t>umow</w:t>
      </w:r>
      <w:r>
        <w:rPr>
          <w:rFonts w:ascii="Verdana" w:hAnsi="Verdana" w:cs="Arial"/>
          <w:sz w:val="16"/>
          <w:szCs w:val="16"/>
        </w:rPr>
        <w:t xml:space="preserve">ą </w:t>
      </w:r>
      <w:r>
        <w:rPr>
          <w:rFonts w:ascii="Verdana" w:hAnsi="Verdana" w:cs="Helvetica"/>
          <w:sz w:val="16"/>
          <w:szCs w:val="16"/>
        </w:rPr>
        <w:t>stosuje si</w:t>
      </w:r>
      <w:r>
        <w:rPr>
          <w:rFonts w:ascii="Verdana" w:hAnsi="Verdana" w:cs="Arial"/>
          <w:sz w:val="16"/>
          <w:szCs w:val="16"/>
        </w:rPr>
        <w:t xml:space="preserve">ę </w:t>
      </w:r>
      <w:r>
        <w:rPr>
          <w:rFonts w:ascii="Verdana" w:hAnsi="Verdana" w:cs="Helvetica"/>
          <w:sz w:val="16"/>
          <w:szCs w:val="16"/>
        </w:rPr>
        <w:t>przepisy Kodeksu cywilnego, ustawy Prawo zamówie</w:t>
      </w:r>
      <w:r>
        <w:rPr>
          <w:rFonts w:ascii="Verdana" w:hAnsi="Verdana" w:cs="Arial"/>
          <w:sz w:val="16"/>
          <w:szCs w:val="16"/>
        </w:rPr>
        <w:t xml:space="preserve">ń </w:t>
      </w:r>
      <w:r>
        <w:rPr>
          <w:rFonts w:ascii="Verdana" w:hAnsi="Verdana" w:cs="Helvetica"/>
          <w:sz w:val="16"/>
          <w:szCs w:val="16"/>
        </w:rPr>
        <w:t>publicznych oraz ustawy Prawo budowlane.</w:t>
      </w:r>
    </w:p>
    <w:p w14:paraId="2372E806" w14:textId="77777777" w:rsidR="00440A1A" w:rsidRDefault="00440A1A">
      <w:pPr>
        <w:spacing w:after="120" w:line="276" w:lineRule="auto"/>
        <w:jc w:val="center"/>
        <w:rPr>
          <w:rFonts w:ascii="Verdana" w:hAnsi="Verdana" w:cs="Helvetica-Bold"/>
          <w:b/>
          <w:bCs/>
          <w:sz w:val="16"/>
          <w:szCs w:val="16"/>
        </w:rPr>
      </w:pPr>
    </w:p>
    <w:p w14:paraId="0A3BF4D7" w14:textId="107968F8" w:rsidR="00440A1A" w:rsidRDefault="00000000">
      <w:pPr>
        <w:spacing w:after="120" w:line="276" w:lineRule="auto"/>
        <w:jc w:val="center"/>
        <w:rPr>
          <w:rFonts w:ascii="Verdana" w:hAnsi="Verdana" w:cs="Helvetica-Bold"/>
          <w:b/>
          <w:bCs/>
          <w:sz w:val="16"/>
          <w:szCs w:val="16"/>
        </w:rPr>
      </w:pPr>
      <w:r>
        <w:rPr>
          <w:rFonts w:ascii="Verdana" w:hAnsi="Verdana" w:cs="Helvetica-Bold"/>
          <w:b/>
          <w:bCs/>
          <w:sz w:val="16"/>
          <w:szCs w:val="16"/>
        </w:rPr>
        <w:t>§ 2</w:t>
      </w:r>
      <w:r w:rsidR="00E14EB0">
        <w:rPr>
          <w:rFonts w:ascii="Verdana" w:hAnsi="Verdana" w:cs="Helvetica-Bold"/>
          <w:b/>
          <w:bCs/>
          <w:sz w:val="16"/>
          <w:szCs w:val="16"/>
        </w:rPr>
        <w:t>8</w:t>
      </w:r>
    </w:p>
    <w:p w14:paraId="392C9A99" w14:textId="77777777" w:rsidR="00440A1A" w:rsidRDefault="00000000">
      <w:pPr>
        <w:spacing w:after="120" w:line="276" w:lineRule="auto"/>
        <w:jc w:val="both"/>
        <w:rPr>
          <w:rFonts w:ascii="Verdana" w:hAnsi="Verdana" w:cs="Helvetica"/>
          <w:sz w:val="16"/>
          <w:szCs w:val="16"/>
        </w:rPr>
      </w:pPr>
      <w:r>
        <w:rPr>
          <w:rFonts w:ascii="Verdana" w:hAnsi="Verdana" w:cs="Helvetica"/>
          <w:sz w:val="16"/>
          <w:szCs w:val="16"/>
        </w:rPr>
        <w:lastRenderedPageBreak/>
        <w:t>Umow</w:t>
      </w:r>
      <w:r>
        <w:rPr>
          <w:rFonts w:ascii="Verdana" w:hAnsi="Verdana" w:cs="Arial"/>
          <w:sz w:val="16"/>
          <w:szCs w:val="16"/>
        </w:rPr>
        <w:t xml:space="preserve">ę </w:t>
      </w:r>
      <w:r>
        <w:rPr>
          <w:rFonts w:ascii="Verdana" w:hAnsi="Verdana" w:cs="Helvetica"/>
          <w:sz w:val="16"/>
          <w:szCs w:val="16"/>
        </w:rPr>
        <w:t>niniejsz</w:t>
      </w:r>
      <w:r>
        <w:rPr>
          <w:rFonts w:ascii="Verdana" w:hAnsi="Verdana" w:cs="Arial"/>
          <w:sz w:val="16"/>
          <w:szCs w:val="16"/>
        </w:rPr>
        <w:t xml:space="preserve">ą </w:t>
      </w:r>
      <w:r>
        <w:rPr>
          <w:rFonts w:ascii="Verdana" w:hAnsi="Verdana" w:cs="Helvetica"/>
          <w:sz w:val="16"/>
          <w:szCs w:val="16"/>
        </w:rPr>
        <w:t>sporz</w:t>
      </w:r>
      <w:r>
        <w:rPr>
          <w:rFonts w:ascii="Verdana" w:hAnsi="Verdana" w:cs="Arial"/>
          <w:sz w:val="16"/>
          <w:szCs w:val="16"/>
        </w:rPr>
        <w:t>ą</w:t>
      </w:r>
      <w:r>
        <w:rPr>
          <w:rFonts w:ascii="Verdana" w:hAnsi="Verdana" w:cs="Helvetica"/>
          <w:sz w:val="16"/>
          <w:szCs w:val="16"/>
        </w:rPr>
        <w:t>dzono w trzech jednobrzmi</w:t>
      </w:r>
      <w:r>
        <w:rPr>
          <w:rFonts w:ascii="Verdana" w:hAnsi="Verdana" w:cs="Arial"/>
          <w:sz w:val="16"/>
          <w:szCs w:val="16"/>
        </w:rPr>
        <w:t>ą</w:t>
      </w:r>
      <w:r>
        <w:rPr>
          <w:rFonts w:ascii="Verdana" w:hAnsi="Verdana" w:cs="Helvetica"/>
          <w:sz w:val="16"/>
          <w:szCs w:val="16"/>
        </w:rPr>
        <w:t>cych egzemplarzach, z czego jeden otrzymuje Wykonawca                        a dwa Zamawiaj</w:t>
      </w:r>
      <w:r>
        <w:rPr>
          <w:rFonts w:ascii="Verdana" w:hAnsi="Verdana" w:cs="Arial"/>
          <w:sz w:val="16"/>
          <w:szCs w:val="16"/>
        </w:rPr>
        <w:t>ą</w:t>
      </w:r>
      <w:r>
        <w:rPr>
          <w:rFonts w:ascii="Verdana" w:hAnsi="Verdana" w:cs="Helvetica"/>
          <w:sz w:val="16"/>
          <w:szCs w:val="16"/>
        </w:rPr>
        <w:t>cy.</w:t>
      </w:r>
    </w:p>
    <w:p w14:paraId="7F33A5C9" w14:textId="77777777" w:rsidR="00440A1A" w:rsidRDefault="00440A1A">
      <w:pPr>
        <w:spacing w:after="120" w:line="276" w:lineRule="auto"/>
        <w:ind w:left="1416" w:firstLine="708"/>
        <w:jc w:val="both"/>
        <w:rPr>
          <w:rFonts w:ascii="Verdana" w:hAnsi="Verdana" w:cs="Helvetica"/>
          <w:sz w:val="16"/>
          <w:szCs w:val="16"/>
        </w:rPr>
      </w:pPr>
    </w:p>
    <w:p w14:paraId="7B6C17C9" w14:textId="77777777" w:rsidR="00440A1A" w:rsidRDefault="00000000">
      <w:pPr>
        <w:spacing w:after="120" w:line="276" w:lineRule="auto"/>
        <w:ind w:left="1416" w:hanging="282"/>
        <w:jc w:val="both"/>
        <w:rPr>
          <w:rFonts w:ascii="Verdana" w:hAnsi="Verdana" w:cs="Helvetica"/>
          <w:b/>
          <w:bCs/>
          <w:sz w:val="16"/>
          <w:szCs w:val="16"/>
        </w:rPr>
      </w:pPr>
      <w:r>
        <w:rPr>
          <w:rFonts w:ascii="Verdana" w:hAnsi="Verdana" w:cs="Helvetica"/>
          <w:b/>
          <w:bCs/>
          <w:sz w:val="16"/>
          <w:szCs w:val="16"/>
        </w:rPr>
        <w:t xml:space="preserve">WYKONAWCA: </w:t>
      </w:r>
      <w:r>
        <w:rPr>
          <w:rFonts w:ascii="Verdana" w:hAnsi="Verdana" w:cs="Helvetica"/>
          <w:b/>
          <w:bCs/>
          <w:sz w:val="16"/>
          <w:szCs w:val="16"/>
        </w:rPr>
        <w:tab/>
      </w:r>
      <w:r>
        <w:rPr>
          <w:rFonts w:ascii="Verdana" w:hAnsi="Verdana" w:cs="Helvetica"/>
          <w:b/>
          <w:bCs/>
          <w:sz w:val="16"/>
          <w:szCs w:val="16"/>
        </w:rPr>
        <w:tab/>
      </w:r>
      <w:r>
        <w:rPr>
          <w:rFonts w:ascii="Verdana" w:hAnsi="Verdana" w:cs="Helvetica"/>
          <w:b/>
          <w:bCs/>
          <w:sz w:val="16"/>
          <w:szCs w:val="16"/>
        </w:rPr>
        <w:tab/>
      </w:r>
      <w:r>
        <w:rPr>
          <w:rFonts w:ascii="Verdana" w:hAnsi="Verdana" w:cs="Helvetica"/>
          <w:b/>
          <w:bCs/>
          <w:sz w:val="16"/>
          <w:szCs w:val="16"/>
        </w:rPr>
        <w:tab/>
      </w:r>
      <w:r>
        <w:rPr>
          <w:rFonts w:ascii="Verdana" w:hAnsi="Verdana" w:cs="Helvetica"/>
          <w:b/>
          <w:bCs/>
          <w:sz w:val="16"/>
          <w:szCs w:val="16"/>
        </w:rPr>
        <w:tab/>
      </w:r>
      <w:r>
        <w:rPr>
          <w:rFonts w:ascii="Verdana" w:hAnsi="Verdana" w:cs="Helvetica"/>
          <w:b/>
          <w:bCs/>
          <w:sz w:val="16"/>
          <w:szCs w:val="16"/>
        </w:rPr>
        <w:tab/>
        <w:t>ZAMAWIAJ</w:t>
      </w:r>
      <w:r>
        <w:rPr>
          <w:rFonts w:ascii="Verdana" w:hAnsi="Verdana" w:cs="Arial"/>
          <w:b/>
          <w:bCs/>
          <w:sz w:val="16"/>
          <w:szCs w:val="16"/>
        </w:rPr>
        <w:t>Ą</w:t>
      </w:r>
      <w:r>
        <w:rPr>
          <w:rFonts w:ascii="Verdana" w:hAnsi="Verdana" w:cs="Helvetica"/>
          <w:b/>
          <w:bCs/>
          <w:sz w:val="16"/>
          <w:szCs w:val="16"/>
        </w:rPr>
        <w:t>CY:</w:t>
      </w:r>
    </w:p>
    <w:p w14:paraId="7CD97F50" w14:textId="77777777" w:rsidR="00440A1A" w:rsidRDefault="00440A1A">
      <w:pPr>
        <w:spacing w:after="120" w:line="276" w:lineRule="auto"/>
        <w:ind w:left="1416" w:hanging="282"/>
        <w:jc w:val="both"/>
        <w:rPr>
          <w:rFonts w:ascii="Verdana" w:hAnsi="Verdana" w:cs="Helvetica"/>
          <w:sz w:val="16"/>
          <w:szCs w:val="16"/>
        </w:rPr>
      </w:pPr>
    </w:p>
    <w:p w14:paraId="3EF625A9" w14:textId="77777777" w:rsidR="00440A1A" w:rsidRDefault="00440A1A">
      <w:pPr>
        <w:spacing w:after="120" w:line="276" w:lineRule="auto"/>
        <w:ind w:left="1416" w:hanging="282"/>
        <w:jc w:val="both"/>
        <w:rPr>
          <w:rFonts w:ascii="Verdana" w:hAnsi="Verdana" w:cs="Helvetica"/>
          <w:sz w:val="16"/>
          <w:szCs w:val="16"/>
        </w:rPr>
      </w:pPr>
    </w:p>
    <w:p w14:paraId="040F9924" w14:textId="77777777" w:rsidR="00440A1A" w:rsidRDefault="00440A1A">
      <w:pPr>
        <w:spacing w:after="120" w:line="276" w:lineRule="auto"/>
        <w:ind w:left="1416" w:hanging="282"/>
        <w:jc w:val="both"/>
        <w:rPr>
          <w:rFonts w:ascii="Verdana" w:hAnsi="Verdana" w:cs="Helvetica"/>
          <w:sz w:val="16"/>
          <w:szCs w:val="16"/>
        </w:rPr>
      </w:pPr>
    </w:p>
    <w:p w14:paraId="6572BE43" w14:textId="77777777" w:rsidR="00440A1A" w:rsidRDefault="00440A1A">
      <w:pPr>
        <w:spacing w:after="120" w:line="276" w:lineRule="auto"/>
        <w:ind w:left="1416" w:hanging="282"/>
        <w:jc w:val="both"/>
        <w:rPr>
          <w:rFonts w:ascii="Verdana" w:hAnsi="Verdana" w:cs="Helvetica"/>
          <w:sz w:val="16"/>
          <w:szCs w:val="16"/>
        </w:rPr>
      </w:pPr>
    </w:p>
    <w:p w14:paraId="7DF9F56A" w14:textId="77777777" w:rsidR="00440A1A" w:rsidRDefault="00440A1A">
      <w:pPr>
        <w:spacing w:after="120" w:line="276" w:lineRule="auto"/>
        <w:jc w:val="right"/>
        <w:rPr>
          <w:rFonts w:ascii="Verdana" w:hAnsi="Verdana" w:cs="Arial,Bold"/>
          <w:b/>
          <w:bCs/>
          <w:sz w:val="16"/>
          <w:szCs w:val="16"/>
        </w:rPr>
      </w:pPr>
    </w:p>
    <w:p w14:paraId="7948E4FB" w14:textId="77777777" w:rsidR="00440A1A" w:rsidRDefault="00440A1A">
      <w:pPr>
        <w:spacing w:after="120" w:line="276" w:lineRule="auto"/>
        <w:jc w:val="right"/>
        <w:rPr>
          <w:rFonts w:ascii="Verdana" w:hAnsi="Verdana" w:cs="Arial,Bold"/>
          <w:b/>
          <w:bCs/>
          <w:sz w:val="16"/>
          <w:szCs w:val="16"/>
        </w:rPr>
      </w:pPr>
    </w:p>
    <w:p w14:paraId="7C856C96" w14:textId="77777777" w:rsidR="00440A1A" w:rsidRDefault="00440A1A">
      <w:pPr>
        <w:spacing w:after="120" w:line="276" w:lineRule="auto"/>
        <w:jc w:val="right"/>
        <w:rPr>
          <w:rFonts w:ascii="Verdana" w:hAnsi="Verdana" w:cs="Arial,Bold"/>
          <w:b/>
          <w:bCs/>
          <w:sz w:val="16"/>
          <w:szCs w:val="16"/>
        </w:rPr>
      </w:pPr>
    </w:p>
    <w:p w14:paraId="25A3BCFE" w14:textId="77777777" w:rsidR="00440A1A" w:rsidRDefault="00440A1A">
      <w:pPr>
        <w:spacing w:after="120" w:line="276" w:lineRule="auto"/>
        <w:jc w:val="right"/>
        <w:rPr>
          <w:rFonts w:ascii="Verdana" w:hAnsi="Verdana" w:cs="Arial,Bold"/>
          <w:b/>
          <w:bCs/>
          <w:sz w:val="16"/>
          <w:szCs w:val="16"/>
        </w:rPr>
      </w:pPr>
    </w:p>
    <w:p w14:paraId="1596118D" w14:textId="77777777" w:rsidR="00440A1A" w:rsidRDefault="00440A1A">
      <w:pPr>
        <w:spacing w:after="120" w:line="276" w:lineRule="auto"/>
        <w:jc w:val="right"/>
        <w:rPr>
          <w:rFonts w:ascii="Verdana" w:hAnsi="Verdana" w:cs="Arial,Bold"/>
          <w:b/>
          <w:bCs/>
          <w:sz w:val="16"/>
          <w:szCs w:val="16"/>
        </w:rPr>
      </w:pPr>
    </w:p>
    <w:p w14:paraId="3A3A1F46" w14:textId="77777777" w:rsidR="00861C57" w:rsidRDefault="00861C57">
      <w:pPr>
        <w:spacing w:after="120" w:line="276" w:lineRule="auto"/>
        <w:jc w:val="right"/>
        <w:rPr>
          <w:rFonts w:ascii="Verdana" w:hAnsi="Verdana" w:cs="Arial,Bold"/>
          <w:b/>
          <w:bCs/>
          <w:sz w:val="16"/>
          <w:szCs w:val="16"/>
        </w:rPr>
      </w:pPr>
    </w:p>
    <w:p w14:paraId="2A51C2A1" w14:textId="77777777" w:rsidR="00861C57" w:rsidRDefault="00861C57">
      <w:pPr>
        <w:spacing w:after="120" w:line="276" w:lineRule="auto"/>
        <w:jc w:val="right"/>
        <w:rPr>
          <w:rFonts w:ascii="Verdana" w:hAnsi="Verdana" w:cs="Arial,Bold"/>
          <w:b/>
          <w:bCs/>
          <w:sz w:val="16"/>
          <w:szCs w:val="16"/>
        </w:rPr>
      </w:pPr>
    </w:p>
    <w:p w14:paraId="466C0A94" w14:textId="77777777" w:rsidR="00861C57" w:rsidRDefault="00861C57">
      <w:pPr>
        <w:spacing w:after="120" w:line="276" w:lineRule="auto"/>
        <w:jc w:val="right"/>
        <w:rPr>
          <w:rFonts w:ascii="Verdana" w:hAnsi="Verdana" w:cs="Arial,Bold"/>
          <w:b/>
          <w:bCs/>
          <w:sz w:val="16"/>
          <w:szCs w:val="16"/>
        </w:rPr>
      </w:pPr>
    </w:p>
    <w:p w14:paraId="6A07F5EA" w14:textId="77777777" w:rsidR="002E7195" w:rsidRDefault="002E7195">
      <w:pPr>
        <w:spacing w:after="120" w:line="276" w:lineRule="auto"/>
        <w:jc w:val="right"/>
        <w:rPr>
          <w:rFonts w:ascii="Verdana" w:hAnsi="Verdana" w:cs="Arial,Bold"/>
          <w:b/>
          <w:bCs/>
          <w:sz w:val="16"/>
          <w:szCs w:val="16"/>
        </w:rPr>
      </w:pPr>
    </w:p>
    <w:p w14:paraId="064EB488" w14:textId="77777777" w:rsidR="002E7195" w:rsidRDefault="002E7195">
      <w:pPr>
        <w:spacing w:after="120" w:line="276" w:lineRule="auto"/>
        <w:jc w:val="right"/>
        <w:rPr>
          <w:rFonts w:ascii="Verdana" w:hAnsi="Verdana" w:cs="Arial,Bold"/>
          <w:b/>
          <w:bCs/>
          <w:sz w:val="16"/>
          <w:szCs w:val="16"/>
        </w:rPr>
      </w:pPr>
    </w:p>
    <w:p w14:paraId="2A614E0B" w14:textId="77777777" w:rsidR="002E7195" w:rsidRDefault="002E7195">
      <w:pPr>
        <w:spacing w:after="120" w:line="276" w:lineRule="auto"/>
        <w:jc w:val="right"/>
        <w:rPr>
          <w:rFonts w:ascii="Verdana" w:hAnsi="Verdana" w:cs="Arial,Bold"/>
          <w:b/>
          <w:bCs/>
          <w:sz w:val="16"/>
          <w:szCs w:val="16"/>
        </w:rPr>
      </w:pPr>
    </w:p>
    <w:p w14:paraId="0B8D6AB3" w14:textId="77777777" w:rsidR="00E14EB0" w:rsidRDefault="00E14EB0">
      <w:pPr>
        <w:spacing w:after="120" w:line="276" w:lineRule="auto"/>
        <w:jc w:val="right"/>
        <w:rPr>
          <w:rFonts w:ascii="Verdana" w:hAnsi="Verdana" w:cs="Arial,Bold"/>
          <w:b/>
          <w:bCs/>
          <w:sz w:val="16"/>
          <w:szCs w:val="16"/>
        </w:rPr>
      </w:pPr>
    </w:p>
    <w:p w14:paraId="64739C80" w14:textId="77777777" w:rsidR="00E14EB0" w:rsidRDefault="00E14EB0">
      <w:pPr>
        <w:spacing w:after="120" w:line="276" w:lineRule="auto"/>
        <w:jc w:val="right"/>
        <w:rPr>
          <w:rFonts w:ascii="Verdana" w:hAnsi="Verdana" w:cs="Arial,Bold"/>
          <w:b/>
          <w:bCs/>
          <w:sz w:val="16"/>
          <w:szCs w:val="16"/>
        </w:rPr>
      </w:pPr>
    </w:p>
    <w:p w14:paraId="57425838" w14:textId="77777777" w:rsidR="00E14EB0" w:rsidRDefault="00E14EB0">
      <w:pPr>
        <w:spacing w:after="120" w:line="276" w:lineRule="auto"/>
        <w:jc w:val="right"/>
        <w:rPr>
          <w:rFonts w:ascii="Verdana" w:hAnsi="Verdana" w:cs="Arial,Bold"/>
          <w:b/>
          <w:bCs/>
          <w:sz w:val="16"/>
          <w:szCs w:val="16"/>
        </w:rPr>
      </w:pPr>
    </w:p>
    <w:p w14:paraId="42335689" w14:textId="77777777" w:rsidR="00E14EB0" w:rsidRDefault="00E14EB0">
      <w:pPr>
        <w:spacing w:after="120" w:line="276" w:lineRule="auto"/>
        <w:jc w:val="right"/>
        <w:rPr>
          <w:rFonts w:ascii="Verdana" w:hAnsi="Verdana" w:cs="Arial,Bold"/>
          <w:b/>
          <w:bCs/>
          <w:sz w:val="16"/>
          <w:szCs w:val="16"/>
        </w:rPr>
      </w:pPr>
    </w:p>
    <w:p w14:paraId="74F2BB4A" w14:textId="77777777" w:rsidR="00E14EB0" w:rsidRDefault="00E14EB0">
      <w:pPr>
        <w:spacing w:after="120" w:line="276" w:lineRule="auto"/>
        <w:jc w:val="right"/>
        <w:rPr>
          <w:rFonts w:ascii="Verdana" w:hAnsi="Verdana" w:cs="Arial,Bold"/>
          <w:b/>
          <w:bCs/>
          <w:sz w:val="16"/>
          <w:szCs w:val="16"/>
        </w:rPr>
      </w:pPr>
    </w:p>
    <w:p w14:paraId="1176D066" w14:textId="77777777" w:rsidR="00E14EB0" w:rsidRDefault="00E14EB0">
      <w:pPr>
        <w:spacing w:after="120" w:line="276" w:lineRule="auto"/>
        <w:jc w:val="right"/>
        <w:rPr>
          <w:rFonts w:ascii="Verdana" w:hAnsi="Verdana" w:cs="Arial,Bold"/>
          <w:b/>
          <w:bCs/>
          <w:sz w:val="16"/>
          <w:szCs w:val="16"/>
        </w:rPr>
      </w:pPr>
    </w:p>
    <w:p w14:paraId="39C3AC9F" w14:textId="77777777" w:rsidR="00E14EB0" w:rsidRDefault="00E14EB0">
      <w:pPr>
        <w:spacing w:after="120" w:line="276" w:lineRule="auto"/>
        <w:jc w:val="right"/>
        <w:rPr>
          <w:rFonts w:ascii="Verdana" w:hAnsi="Verdana" w:cs="Arial,Bold"/>
          <w:b/>
          <w:bCs/>
          <w:sz w:val="16"/>
          <w:szCs w:val="16"/>
        </w:rPr>
      </w:pPr>
    </w:p>
    <w:p w14:paraId="6E8F8408" w14:textId="77777777" w:rsidR="00E14EB0" w:rsidRDefault="00E14EB0">
      <w:pPr>
        <w:spacing w:after="120" w:line="276" w:lineRule="auto"/>
        <w:jc w:val="right"/>
        <w:rPr>
          <w:rFonts w:ascii="Verdana" w:hAnsi="Verdana" w:cs="Arial,Bold"/>
          <w:b/>
          <w:bCs/>
          <w:sz w:val="16"/>
          <w:szCs w:val="16"/>
        </w:rPr>
      </w:pPr>
    </w:p>
    <w:p w14:paraId="0D752E1D" w14:textId="77777777" w:rsidR="00E14EB0" w:rsidRDefault="00E14EB0">
      <w:pPr>
        <w:spacing w:after="120" w:line="276" w:lineRule="auto"/>
        <w:jc w:val="right"/>
        <w:rPr>
          <w:rFonts w:ascii="Verdana" w:hAnsi="Verdana" w:cs="Arial,Bold"/>
          <w:b/>
          <w:bCs/>
          <w:sz w:val="16"/>
          <w:szCs w:val="16"/>
        </w:rPr>
      </w:pPr>
    </w:p>
    <w:p w14:paraId="5D59E622" w14:textId="77777777" w:rsidR="00E14EB0" w:rsidRDefault="00E14EB0">
      <w:pPr>
        <w:spacing w:after="120" w:line="276" w:lineRule="auto"/>
        <w:jc w:val="right"/>
        <w:rPr>
          <w:rFonts w:ascii="Verdana" w:hAnsi="Verdana" w:cs="Arial,Bold"/>
          <w:b/>
          <w:bCs/>
          <w:sz w:val="16"/>
          <w:szCs w:val="16"/>
        </w:rPr>
      </w:pPr>
    </w:p>
    <w:p w14:paraId="5F8C8219" w14:textId="77777777" w:rsidR="00E14EB0" w:rsidRDefault="00E14EB0">
      <w:pPr>
        <w:spacing w:after="120" w:line="276" w:lineRule="auto"/>
        <w:jc w:val="right"/>
        <w:rPr>
          <w:rFonts w:ascii="Verdana" w:hAnsi="Verdana" w:cs="Arial,Bold"/>
          <w:b/>
          <w:bCs/>
          <w:sz w:val="16"/>
          <w:szCs w:val="16"/>
        </w:rPr>
      </w:pPr>
    </w:p>
    <w:p w14:paraId="2B0CE01E" w14:textId="77777777" w:rsidR="00E14EB0" w:rsidRDefault="00E14EB0">
      <w:pPr>
        <w:spacing w:after="120" w:line="276" w:lineRule="auto"/>
        <w:jc w:val="right"/>
        <w:rPr>
          <w:rFonts w:ascii="Verdana" w:hAnsi="Verdana" w:cs="Arial,Bold"/>
          <w:b/>
          <w:bCs/>
          <w:sz w:val="16"/>
          <w:szCs w:val="16"/>
        </w:rPr>
      </w:pPr>
    </w:p>
    <w:p w14:paraId="6EF358BB" w14:textId="500C0030" w:rsidR="00440A1A" w:rsidRDefault="003B0122">
      <w:pPr>
        <w:spacing w:after="120" w:line="276" w:lineRule="auto"/>
        <w:jc w:val="right"/>
        <w:rPr>
          <w:rFonts w:ascii="Verdana" w:hAnsi="Verdana" w:cs="Arial,Bold"/>
          <w:b/>
          <w:bCs/>
          <w:sz w:val="16"/>
          <w:szCs w:val="16"/>
        </w:rPr>
      </w:pPr>
      <w:r>
        <w:rPr>
          <w:rFonts w:ascii="Verdana" w:hAnsi="Verdana" w:cs="Arial,Bold"/>
          <w:b/>
          <w:bCs/>
          <w:sz w:val="16"/>
          <w:szCs w:val="16"/>
        </w:rPr>
        <w:t>Załącznik nr 1 do umowy wzór - gwarancji</w:t>
      </w:r>
    </w:p>
    <w:p w14:paraId="089FF9CB" w14:textId="77777777" w:rsidR="00440A1A" w:rsidRDefault="00000000">
      <w:pPr>
        <w:spacing w:after="120" w:line="276" w:lineRule="auto"/>
        <w:rPr>
          <w:rFonts w:ascii="Verdana" w:hAnsi="Verdana" w:cs="Arial,Bold"/>
          <w:b/>
          <w:bCs/>
          <w:sz w:val="16"/>
          <w:szCs w:val="16"/>
        </w:rPr>
      </w:pPr>
      <w:r>
        <w:rPr>
          <w:rFonts w:ascii="Verdana" w:hAnsi="Verdana" w:cs="Arial,Bold"/>
          <w:b/>
          <w:bCs/>
          <w:sz w:val="16"/>
          <w:szCs w:val="16"/>
        </w:rPr>
        <w:t>……………………………..</w:t>
      </w:r>
    </w:p>
    <w:p w14:paraId="7C3E9DF6" w14:textId="77777777" w:rsidR="00440A1A" w:rsidRDefault="00000000">
      <w:pPr>
        <w:spacing w:after="120" w:line="276" w:lineRule="auto"/>
        <w:rPr>
          <w:rFonts w:ascii="Verdana" w:hAnsi="Verdana" w:cs="Arial"/>
          <w:sz w:val="16"/>
          <w:szCs w:val="16"/>
        </w:rPr>
      </w:pPr>
      <w:r>
        <w:rPr>
          <w:rFonts w:ascii="Verdana" w:hAnsi="Verdana" w:cs="Arial"/>
          <w:sz w:val="16"/>
          <w:szCs w:val="16"/>
        </w:rPr>
        <w:t>(pieczątka firmowa Gwaranta)</w:t>
      </w:r>
    </w:p>
    <w:p w14:paraId="093ECF92" w14:textId="77777777" w:rsidR="00440A1A" w:rsidRDefault="00440A1A">
      <w:pPr>
        <w:spacing w:after="120" w:line="276" w:lineRule="auto"/>
        <w:rPr>
          <w:rFonts w:ascii="Verdana" w:hAnsi="Verdana" w:cs="Arial,Bold"/>
          <w:b/>
          <w:bCs/>
          <w:sz w:val="16"/>
          <w:szCs w:val="16"/>
        </w:rPr>
      </w:pPr>
    </w:p>
    <w:p w14:paraId="49ADC86A" w14:textId="77777777" w:rsidR="00440A1A" w:rsidRDefault="00000000">
      <w:pPr>
        <w:spacing w:after="120" w:line="276" w:lineRule="auto"/>
        <w:jc w:val="center"/>
        <w:rPr>
          <w:rFonts w:ascii="Verdana" w:hAnsi="Verdana" w:cs="Arial,Bold"/>
          <w:b/>
          <w:bCs/>
          <w:sz w:val="16"/>
          <w:szCs w:val="16"/>
        </w:rPr>
      </w:pPr>
      <w:r>
        <w:rPr>
          <w:rFonts w:ascii="Verdana" w:hAnsi="Verdana" w:cs="Arial,Bold"/>
          <w:b/>
          <w:bCs/>
          <w:sz w:val="16"/>
          <w:szCs w:val="16"/>
        </w:rPr>
        <w:t>GWARANCJA</w:t>
      </w:r>
    </w:p>
    <w:p w14:paraId="2AEE6313" w14:textId="77777777" w:rsidR="00440A1A" w:rsidRDefault="00000000">
      <w:pPr>
        <w:spacing w:after="120" w:line="276" w:lineRule="auto"/>
        <w:rPr>
          <w:rFonts w:ascii="Verdana" w:hAnsi="Verdana" w:cs="Arial,Bold"/>
          <w:b/>
          <w:bCs/>
          <w:sz w:val="16"/>
          <w:szCs w:val="16"/>
        </w:rPr>
      </w:pPr>
      <w:r>
        <w:rPr>
          <w:rFonts w:ascii="Verdana" w:hAnsi="Verdana" w:cs="Arial,Bold"/>
          <w:b/>
          <w:bCs/>
          <w:sz w:val="16"/>
          <w:szCs w:val="16"/>
        </w:rPr>
        <w:t>Gwarant:</w:t>
      </w:r>
    </w:p>
    <w:p w14:paraId="165B9E35" w14:textId="77777777" w:rsidR="00440A1A" w:rsidRDefault="00000000">
      <w:pPr>
        <w:spacing w:after="120" w:line="276" w:lineRule="auto"/>
        <w:rPr>
          <w:rFonts w:ascii="Verdana" w:hAnsi="Verdana" w:cs="Arial"/>
          <w:sz w:val="16"/>
          <w:szCs w:val="16"/>
        </w:rPr>
      </w:pPr>
      <w:r>
        <w:rPr>
          <w:rFonts w:ascii="Verdana" w:hAnsi="Verdana" w:cs="Arial"/>
          <w:sz w:val="16"/>
          <w:szCs w:val="16"/>
        </w:rPr>
        <w:t>………………………………………………………………………………………………………………………………………………………………………………………</w:t>
      </w:r>
    </w:p>
    <w:p w14:paraId="53D1039C" w14:textId="77777777" w:rsidR="00440A1A" w:rsidRDefault="00000000">
      <w:pPr>
        <w:spacing w:after="120" w:line="276" w:lineRule="auto"/>
        <w:rPr>
          <w:rFonts w:ascii="Verdana" w:hAnsi="Verdana" w:cs="Arial"/>
          <w:sz w:val="16"/>
          <w:szCs w:val="16"/>
        </w:rPr>
      </w:pPr>
      <w:r>
        <w:rPr>
          <w:rFonts w:ascii="Verdana" w:hAnsi="Verdana" w:cs="Arial"/>
          <w:sz w:val="16"/>
          <w:szCs w:val="16"/>
        </w:rPr>
        <w:t>…………………………………………………………………………………………………………………………………………………………………..…………………</w:t>
      </w:r>
    </w:p>
    <w:p w14:paraId="148465E5" w14:textId="77777777" w:rsidR="00440A1A" w:rsidRDefault="00000000">
      <w:pPr>
        <w:spacing w:after="120" w:line="276" w:lineRule="auto"/>
        <w:rPr>
          <w:rFonts w:ascii="Verdana" w:hAnsi="Verdana" w:cs="Arial,Bold"/>
          <w:b/>
          <w:bCs/>
          <w:sz w:val="16"/>
          <w:szCs w:val="16"/>
        </w:rPr>
      </w:pPr>
      <w:r>
        <w:rPr>
          <w:rFonts w:ascii="Verdana" w:hAnsi="Verdana" w:cs="Arial,Bold"/>
          <w:b/>
          <w:bCs/>
          <w:sz w:val="16"/>
          <w:szCs w:val="16"/>
        </w:rPr>
        <w:t>Uprawniony:</w:t>
      </w:r>
    </w:p>
    <w:p w14:paraId="3645BD16" w14:textId="77777777" w:rsidR="00440A1A" w:rsidRDefault="00000000">
      <w:pPr>
        <w:spacing w:after="120" w:line="276" w:lineRule="auto"/>
        <w:rPr>
          <w:rFonts w:ascii="Verdana" w:hAnsi="Verdana" w:cs="Arial"/>
          <w:sz w:val="16"/>
          <w:szCs w:val="16"/>
        </w:rPr>
      </w:pPr>
      <w:r>
        <w:rPr>
          <w:rFonts w:ascii="Verdana" w:hAnsi="Verdana" w:cs="Arial"/>
          <w:sz w:val="16"/>
          <w:szCs w:val="16"/>
        </w:rPr>
        <w:t>Gmina Michałów, Michałów 115, 28+-411 Michałów,</w:t>
      </w:r>
    </w:p>
    <w:p w14:paraId="2C73C5FE" w14:textId="77777777" w:rsidR="00440A1A" w:rsidRDefault="00000000">
      <w:pPr>
        <w:spacing w:after="120" w:line="276" w:lineRule="auto"/>
        <w:rPr>
          <w:rFonts w:ascii="Verdana" w:hAnsi="Verdana" w:cs="Arial,Bold"/>
          <w:b/>
          <w:bCs/>
          <w:sz w:val="16"/>
          <w:szCs w:val="16"/>
        </w:rPr>
      </w:pPr>
      <w:r>
        <w:rPr>
          <w:rFonts w:ascii="Verdana" w:hAnsi="Verdana" w:cs="Arial,Bold"/>
          <w:b/>
          <w:bCs/>
          <w:sz w:val="16"/>
          <w:szCs w:val="16"/>
        </w:rPr>
        <w:lastRenderedPageBreak/>
        <w:t>Dotyczy umowy nr ……………………………… z dnia ……………………………...</w:t>
      </w:r>
    </w:p>
    <w:p w14:paraId="707F624F" w14:textId="77777777" w:rsidR="00440A1A" w:rsidRDefault="00440A1A">
      <w:pPr>
        <w:spacing w:after="120" w:line="276" w:lineRule="auto"/>
        <w:rPr>
          <w:rFonts w:ascii="Verdana" w:hAnsi="Verdana" w:cs="Arial"/>
          <w:sz w:val="16"/>
          <w:szCs w:val="16"/>
        </w:rPr>
      </w:pPr>
    </w:p>
    <w:p w14:paraId="61EB6403" w14:textId="77777777" w:rsidR="00440A1A" w:rsidRDefault="00000000">
      <w:pPr>
        <w:spacing w:after="120" w:line="276" w:lineRule="auto"/>
        <w:rPr>
          <w:rFonts w:ascii="Verdana" w:hAnsi="Verdana" w:cs="Arial"/>
          <w:sz w:val="16"/>
          <w:szCs w:val="16"/>
        </w:rPr>
      </w:pPr>
      <w:r>
        <w:rPr>
          <w:rFonts w:ascii="Verdana" w:hAnsi="Verdana" w:cs="Arial"/>
          <w:sz w:val="16"/>
          <w:szCs w:val="16"/>
        </w:rPr>
        <w:t>1. Niniejsza gwarancja obejmuje przedmiot zamówienia pn.:</w:t>
      </w:r>
    </w:p>
    <w:p w14:paraId="1E68B5E9" w14:textId="4E801472" w:rsidR="00440A1A" w:rsidRDefault="00000000">
      <w:pPr>
        <w:spacing w:after="120" w:line="276" w:lineRule="auto"/>
        <w:ind w:left="284"/>
        <w:rPr>
          <w:rFonts w:ascii="Verdana" w:hAnsi="Verdana" w:cs="Arial,Bold"/>
          <w:b/>
          <w:bCs/>
          <w:sz w:val="16"/>
          <w:szCs w:val="16"/>
        </w:rPr>
      </w:pPr>
      <w:r>
        <w:rPr>
          <w:rFonts w:ascii="Verdana" w:hAnsi="Verdana" w:cs="Arial,Bold"/>
          <w:b/>
          <w:bCs/>
          <w:sz w:val="16"/>
          <w:szCs w:val="16"/>
        </w:rPr>
        <w:t>.................................................................................................................................................</w:t>
      </w:r>
    </w:p>
    <w:p w14:paraId="321777EC" w14:textId="77777777" w:rsidR="00440A1A" w:rsidRDefault="00000000">
      <w:pPr>
        <w:spacing w:after="120" w:line="276" w:lineRule="auto"/>
        <w:ind w:left="284"/>
        <w:rPr>
          <w:rFonts w:ascii="Verdana" w:hAnsi="Verdana" w:cs="Arial"/>
          <w:sz w:val="16"/>
          <w:szCs w:val="16"/>
        </w:rPr>
      </w:pPr>
      <w:r>
        <w:rPr>
          <w:rFonts w:ascii="Verdana" w:hAnsi="Verdana" w:cs="Arial"/>
          <w:sz w:val="16"/>
          <w:szCs w:val="16"/>
        </w:rPr>
        <w:t xml:space="preserve">Wykonawca oświadcza, że objęte niniejszymi warunkami gwarancyjnymi roboty wykonane zostały zgodnie                    z umową, projektem technicznym, zasadami wiedzy technicznej i przepisami </w:t>
      </w:r>
      <w:proofErr w:type="spellStart"/>
      <w:r>
        <w:rPr>
          <w:rFonts w:ascii="Verdana" w:hAnsi="Verdana" w:cs="Arial"/>
          <w:sz w:val="16"/>
          <w:szCs w:val="16"/>
        </w:rPr>
        <w:t>techniczno</w:t>
      </w:r>
      <w:proofErr w:type="spellEnd"/>
      <w:r>
        <w:rPr>
          <w:rFonts w:ascii="Verdana" w:hAnsi="Verdana" w:cs="Arial"/>
          <w:sz w:val="16"/>
          <w:szCs w:val="16"/>
        </w:rPr>
        <w:t xml:space="preserve"> - budowlanymi.</w:t>
      </w:r>
    </w:p>
    <w:p w14:paraId="49606F20" w14:textId="77777777" w:rsidR="00440A1A" w:rsidRDefault="00000000">
      <w:pPr>
        <w:spacing w:after="120" w:line="276" w:lineRule="auto"/>
        <w:rPr>
          <w:rFonts w:ascii="Verdana" w:hAnsi="Verdana" w:cs="Arial"/>
          <w:sz w:val="16"/>
          <w:szCs w:val="16"/>
        </w:rPr>
      </w:pPr>
      <w:r>
        <w:rPr>
          <w:rFonts w:ascii="Verdana" w:hAnsi="Verdana" w:cs="Arial"/>
          <w:sz w:val="16"/>
          <w:szCs w:val="16"/>
        </w:rPr>
        <w:t>2. Wykonawca oświadcza, że udziela gwarancji na roboty budowlane objęte umową na okres ………… miesięcy.</w:t>
      </w:r>
    </w:p>
    <w:p w14:paraId="13940907" w14:textId="77777777" w:rsidR="00440A1A" w:rsidRDefault="00000000">
      <w:pPr>
        <w:spacing w:after="120" w:line="276" w:lineRule="auto"/>
        <w:ind w:left="284" w:hanging="284"/>
        <w:rPr>
          <w:rFonts w:ascii="Verdana" w:hAnsi="Verdana" w:cs="Arial"/>
          <w:sz w:val="16"/>
          <w:szCs w:val="16"/>
        </w:rPr>
      </w:pPr>
      <w:r>
        <w:rPr>
          <w:rFonts w:ascii="Verdana" w:hAnsi="Verdana" w:cs="Arial"/>
          <w:sz w:val="16"/>
          <w:szCs w:val="16"/>
        </w:rPr>
        <w:t>3. Wykonawca oświadcza, że ponosi odpowiedzialność za szkody poniesione przez Zamawiającego i osoby trzecie spowodowane istnieniem wszelkich wad materiałów (jawnych i ukrytych) i wykonywanych robót oraz za szkody powstałe przy usuwaniu tych wad.</w:t>
      </w:r>
    </w:p>
    <w:p w14:paraId="312B0253" w14:textId="77777777" w:rsidR="00440A1A" w:rsidRDefault="00000000">
      <w:pPr>
        <w:spacing w:after="120" w:line="276" w:lineRule="auto"/>
        <w:rPr>
          <w:rFonts w:ascii="Verdana" w:hAnsi="Verdana" w:cs="Arial"/>
          <w:sz w:val="16"/>
          <w:szCs w:val="16"/>
        </w:rPr>
      </w:pPr>
      <w:r>
        <w:rPr>
          <w:rFonts w:ascii="Verdana" w:hAnsi="Verdana" w:cs="Arial"/>
          <w:sz w:val="16"/>
          <w:szCs w:val="16"/>
        </w:rPr>
        <w:t>4. Zamawiający niezwłocznie zawiadomi Wykonawcę o powstałej wadzie.</w:t>
      </w:r>
    </w:p>
    <w:p w14:paraId="5A04E725" w14:textId="77777777" w:rsidR="00440A1A" w:rsidRDefault="00000000">
      <w:pPr>
        <w:spacing w:after="120" w:line="276" w:lineRule="auto"/>
        <w:rPr>
          <w:rFonts w:ascii="Verdana" w:hAnsi="Verdana" w:cs="Arial"/>
          <w:sz w:val="16"/>
          <w:szCs w:val="16"/>
        </w:rPr>
      </w:pPr>
      <w:r>
        <w:rPr>
          <w:rFonts w:ascii="Verdana" w:hAnsi="Verdana" w:cs="Arial"/>
          <w:sz w:val="16"/>
          <w:szCs w:val="16"/>
        </w:rPr>
        <w:t>5. Zgłoszenia będą przyjmowane w godzinach od 7.00 do 15.00, od poniedziałku do piątku przez Wykonawcę:</w:t>
      </w:r>
    </w:p>
    <w:p w14:paraId="09244ABD" w14:textId="77777777" w:rsidR="00440A1A" w:rsidRDefault="00000000">
      <w:pPr>
        <w:spacing w:after="120" w:line="276" w:lineRule="auto"/>
        <w:ind w:left="284"/>
        <w:rPr>
          <w:rFonts w:ascii="Verdana" w:hAnsi="Verdana" w:cs="Arial"/>
          <w:sz w:val="16"/>
          <w:szCs w:val="16"/>
        </w:rPr>
      </w:pPr>
      <w:r>
        <w:rPr>
          <w:rFonts w:ascii="Verdana" w:hAnsi="Verdana" w:cs="Arial"/>
          <w:sz w:val="16"/>
          <w:szCs w:val="16"/>
        </w:rPr>
        <w:t>………………………………………………………………………………………………………………………………………………………………………………..</w:t>
      </w:r>
    </w:p>
    <w:p w14:paraId="5053F566" w14:textId="77777777" w:rsidR="00440A1A" w:rsidRDefault="00000000">
      <w:pPr>
        <w:spacing w:after="120" w:line="276" w:lineRule="auto"/>
        <w:ind w:left="284"/>
        <w:rPr>
          <w:rFonts w:ascii="Verdana" w:hAnsi="Verdana" w:cs="Arial"/>
          <w:sz w:val="16"/>
          <w:szCs w:val="16"/>
        </w:rPr>
      </w:pPr>
      <w:r>
        <w:rPr>
          <w:rFonts w:ascii="Verdana" w:hAnsi="Verdana" w:cs="Arial"/>
          <w:sz w:val="16"/>
          <w:szCs w:val="16"/>
        </w:rPr>
        <w:t>………………………………………………………………………………………………………………………………………………………………………………..</w:t>
      </w:r>
    </w:p>
    <w:p w14:paraId="3FFA217F" w14:textId="77777777" w:rsidR="00440A1A" w:rsidRDefault="00000000">
      <w:pPr>
        <w:spacing w:after="120" w:line="276" w:lineRule="auto"/>
        <w:ind w:left="284"/>
        <w:rPr>
          <w:rFonts w:ascii="Verdana" w:hAnsi="Verdana" w:cs="Arial,Italic"/>
          <w:i/>
          <w:iCs/>
          <w:sz w:val="16"/>
          <w:szCs w:val="16"/>
        </w:rPr>
      </w:pPr>
      <w:r>
        <w:rPr>
          <w:rFonts w:ascii="Verdana" w:hAnsi="Verdana" w:cs="Arial,Italic"/>
          <w:i/>
          <w:iCs/>
          <w:sz w:val="16"/>
          <w:szCs w:val="16"/>
        </w:rPr>
        <w:t xml:space="preserve">(nazwa, adres, </w:t>
      </w:r>
      <w:proofErr w:type="spellStart"/>
      <w:r>
        <w:rPr>
          <w:rFonts w:ascii="Verdana" w:hAnsi="Verdana" w:cs="Arial,Italic"/>
          <w:i/>
          <w:iCs/>
          <w:sz w:val="16"/>
          <w:szCs w:val="16"/>
        </w:rPr>
        <w:t>tel</w:t>
      </w:r>
      <w:proofErr w:type="spellEnd"/>
      <w:r>
        <w:rPr>
          <w:rFonts w:ascii="Verdana" w:hAnsi="Verdana" w:cs="Arial,Italic"/>
          <w:i/>
          <w:iCs/>
          <w:sz w:val="16"/>
          <w:szCs w:val="16"/>
        </w:rPr>
        <w:t>, fax, email)</w:t>
      </w:r>
    </w:p>
    <w:p w14:paraId="79E3DE00" w14:textId="77777777" w:rsidR="00440A1A" w:rsidRDefault="00000000">
      <w:pPr>
        <w:spacing w:after="120" w:line="276" w:lineRule="auto"/>
        <w:rPr>
          <w:rFonts w:ascii="Verdana" w:hAnsi="Verdana" w:cs="Arial"/>
          <w:sz w:val="16"/>
          <w:szCs w:val="16"/>
        </w:rPr>
      </w:pPr>
      <w:r>
        <w:rPr>
          <w:rFonts w:ascii="Verdana" w:hAnsi="Verdana" w:cs="Arial"/>
          <w:sz w:val="16"/>
          <w:szCs w:val="16"/>
        </w:rPr>
        <w:t>6. Czas reakcji na zgłoszenie, o którym mowa wyżej, wynosi nie dłużej niż 3 dni robocze.</w:t>
      </w:r>
    </w:p>
    <w:p w14:paraId="35C8902D" w14:textId="77777777" w:rsidR="00440A1A" w:rsidRDefault="00000000">
      <w:pPr>
        <w:spacing w:after="120" w:line="276" w:lineRule="auto"/>
        <w:ind w:left="284"/>
        <w:rPr>
          <w:rFonts w:ascii="Verdana" w:hAnsi="Verdana" w:cs="Arial"/>
          <w:sz w:val="16"/>
          <w:szCs w:val="16"/>
        </w:rPr>
      </w:pPr>
      <w:r>
        <w:rPr>
          <w:rFonts w:ascii="Verdana" w:hAnsi="Verdana" w:cs="Arial"/>
          <w:sz w:val="16"/>
          <w:szCs w:val="16"/>
        </w:rPr>
        <w:t>Jest to czas od wysłania zgłoszenia faxem lub emailem do przyjazdu na miejsce przedstawiciela Wykonawcy posiadającego kwalifikacje i uprawnienia do wykonywania naprawy.</w:t>
      </w:r>
    </w:p>
    <w:p w14:paraId="6A4FD0A8" w14:textId="77777777" w:rsidR="00440A1A" w:rsidRDefault="00000000">
      <w:pPr>
        <w:spacing w:after="120" w:line="276" w:lineRule="auto"/>
        <w:ind w:left="284" w:hanging="284"/>
        <w:rPr>
          <w:rFonts w:ascii="Verdana" w:hAnsi="Verdana" w:cs="Arial"/>
          <w:sz w:val="16"/>
          <w:szCs w:val="16"/>
        </w:rPr>
      </w:pPr>
      <w:r>
        <w:rPr>
          <w:rFonts w:ascii="Verdana" w:hAnsi="Verdana" w:cs="Arial"/>
          <w:sz w:val="16"/>
          <w:szCs w:val="16"/>
        </w:rPr>
        <w:t>7. Wykonawca oświadcza, że dokona naprawy w terminie do 14 dni, a wady zagrażające bezpieczeństwu ruchu usunie niezwłocznie. Za zgodą Zamawiającego termin naprawy gwarancyjnej w uzasadnionych przypadkach może ulec wydłużeniu w zależności od rodzaju wady i możliwości technologicznych jej usunięcia. Wykonawca zobowiązany jest do zawiadomienia na piśmie zamawiającego o usunięciu wad oraz do żądania wyznaczenia terminu odbioru zakwestionowanych uprzednio robót jako wadliwych.</w:t>
      </w:r>
    </w:p>
    <w:p w14:paraId="1304B3B9" w14:textId="77777777" w:rsidR="00440A1A" w:rsidRDefault="00000000">
      <w:pPr>
        <w:spacing w:after="120" w:line="276" w:lineRule="auto"/>
        <w:ind w:left="284" w:hanging="284"/>
        <w:jc w:val="both"/>
        <w:rPr>
          <w:rFonts w:ascii="Verdana" w:hAnsi="Verdana" w:cs="Arial"/>
          <w:sz w:val="16"/>
          <w:szCs w:val="16"/>
        </w:rPr>
      </w:pPr>
      <w:r>
        <w:rPr>
          <w:rFonts w:ascii="Verdana" w:hAnsi="Verdana" w:cs="Arial"/>
          <w:sz w:val="16"/>
          <w:szCs w:val="16"/>
        </w:rPr>
        <w:t>8. Wykonawca nie odpowiada za wady powstałe w wyniku zwłoki w zawiadomieniu go o wadzie, jeżeli wada ta spowodowała inne wady, których można było uniknąć, gdyby w terminie zawiadomiono Wykonawcę                        o zaistniałej wadzie.</w:t>
      </w:r>
    </w:p>
    <w:p w14:paraId="366F68E5" w14:textId="77777777" w:rsidR="00440A1A" w:rsidRDefault="00000000">
      <w:pPr>
        <w:spacing w:after="120" w:line="276" w:lineRule="auto"/>
        <w:rPr>
          <w:rFonts w:ascii="Verdana" w:hAnsi="Verdana" w:cs="Arial"/>
          <w:sz w:val="16"/>
          <w:szCs w:val="16"/>
        </w:rPr>
      </w:pPr>
      <w:r>
        <w:rPr>
          <w:rFonts w:ascii="Verdana" w:hAnsi="Verdana" w:cs="Arial"/>
          <w:sz w:val="16"/>
          <w:szCs w:val="16"/>
        </w:rPr>
        <w:t>9. Wykonawca nie odpowiada za wady powstałe wskutek zdarzeń losowych oraz w wyniku aktów wandalizmu.</w:t>
      </w:r>
    </w:p>
    <w:p w14:paraId="6B17E4DE" w14:textId="77777777" w:rsidR="00440A1A" w:rsidRDefault="00000000">
      <w:pPr>
        <w:spacing w:after="120" w:line="276" w:lineRule="auto"/>
        <w:ind w:left="284" w:hanging="284"/>
        <w:rPr>
          <w:rFonts w:ascii="Verdana" w:hAnsi="Verdana" w:cs="Arial"/>
          <w:sz w:val="16"/>
          <w:szCs w:val="16"/>
        </w:rPr>
      </w:pPr>
      <w:r>
        <w:rPr>
          <w:rFonts w:ascii="Verdana" w:hAnsi="Verdana" w:cs="Arial"/>
          <w:sz w:val="16"/>
          <w:szCs w:val="16"/>
        </w:rPr>
        <w:t>10. Jeżeli Wykonawca nie przystąpi do usunięcia wad w terminie 30 dni od daty zgłoszenia wad przez Zamawiającego, to Zamawiający może zlecić usunięcie ich stronie trzeciej na koszt Wykonawcy.</w:t>
      </w:r>
    </w:p>
    <w:p w14:paraId="0EB40406" w14:textId="77777777" w:rsidR="00440A1A" w:rsidRDefault="00440A1A">
      <w:pPr>
        <w:spacing w:after="120" w:line="276" w:lineRule="auto"/>
        <w:rPr>
          <w:rFonts w:ascii="Verdana" w:hAnsi="Verdana" w:cs="Arial"/>
          <w:sz w:val="16"/>
          <w:szCs w:val="16"/>
        </w:rPr>
      </w:pPr>
    </w:p>
    <w:p w14:paraId="2B0B18E5" w14:textId="77777777" w:rsidR="00440A1A" w:rsidRDefault="00000000">
      <w:pPr>
        <w:spacing w:after="120" w:line="276" w:lineRule="auto"/>
        <w:rPr>
          <w:rFonts w:ascii="Verdana" w:hAnsi="Verdana" w:cs="Arial"/>
          <w:sz w:val="16"/>
          <w:szCs w:val="16"/>
        </w:rPr>
      </w:pPr>
      <w:r>
        <w:rPr>
          <w:rFonts w:ascii="Verdana" w:hAnsi="Verdana" w:cs="Arial"/>
          <w:sz w:val="16"/>
          <w:szCs w:val="16"/>
        </w:rPr>
        <w:t>……………………………………… dnia ………………………………</w:t>
      </w:r>
    </w:p>
    <w:p w14:paraId="63C6E44D" w14:textId="77777777" w:rsidR="00440A1A" w:rsidRDefault="00000000">
      <w:pPr>
        <w:spacing w:after="120" w:line="276" w:lineRule="auto"/>
        <w:ind w:left="4962"/>
        <w:rPr>
          <w:rFonts w:ascii="Verdana" w:hAnsi="Verdana" w:cs="Arial"/>
          <w:sz w:val="16"/>
          <w:szCs w:val="16"/>
        </w:rPr>
      </w:pPr>
      <w:r>
        <w:rPr>
          <w:rFonts w:ascii="Verdana" w:hAnsi="Verdana" w:cs="Arial"/>
          <w:sz w:val="16"/>
          <w:szCs w:val="16"/>
        </w:rPr>
        <w:t>………………………………………………………………………………..</w:t>
      </w:r>
    </w:p>
    <w:p w14:paraId="60315961" w14:textId="77777777" w:rsidR="00440A1A" w:rsidRDefault="00000000">
      <w:pPr>
        <w:spacing w:after="120" w:line="276" w:lineRule="auto"/>
        <w:ind w:left="4962"/>
        <w:rPr>
          <w:rFonts w:ascii="Verdana" w:hAnsi="Verdana" w:cs="Arial"/>
          <w:sz w:val="16"/>
          <w:szCs w:val="16"/>
        </w:rPr>
      </w:pPr>
      <w:r>
        <w:rPr>
          <w:rFonts w:ascii="Verdana" w:hAnsi="Verdana" w:cs="Arial"/>
          <w:sz w:val="16"/>
          <w:szCs w:val="16"/>
        </w:rPr>
        <w:t>podpis upoważnionego (-</w:t>
      </w:r>
      <w:proofErr w:type="spellStart"/>
      <w:r>
        <w:rPr>
          <w:rFonts w:ascii="Verdana" w:hAnsi="Verdana" w:cs="Arial"/>
          <w:sz w:val="16"/>
          <w:szCs w:val="16"/>
        </w:rPr>
        <w:t>ych</w:t>
      </w:r>
      <w:proofErr w:type="spellEnd"/>
      <w:r>
        <w:rPr>
          <w:rFonts w:ascii="Verdana" w:hAnsi="Verdana" w:cs="Arial"/>
          <w:sz w:val="16"/>
          <w:szCs w:val="16"/>
        </w:rPr>
        <w:t>) przedstawiciela (-i)</w:t>
      </w:r>
    </w:p>
    <w:p w14:paraId="603EBE4B" w14:textId="77777777" w:rsidR="00440A1A" w:rsidRDefault="00000000">
      <w:pPr>
        <w:spacing w:after="120" w:line="360" w:lineRule="auto"/>
        <w:ind w:left="4962" w:firstLine="1559"/>
        <w:jc w:val="both"/>
        <w:rPr>
          <w:rFonts w:ascii="Verdana" w:hAnsi="Verdana"/>
          <w:sz w:val="16"/>
          <w:szCs w:val="16"/>
        </w:rPr>
      </w:pPr>
      <w:r>
        <w:rPr>
          <w:rFonts w:ascii="Verdana" w:hAnsi="Verdana" w:cs="Arial"/>
          <w:sz w:val="16"/>
          <w:szCs w:val="16"/>
        </w:rPr>
        <w:t>Wykonawcy</w:t>
      </w:r>
    </w:p>
    <w:sectPr w:rsidR="00440A1A">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Bold">
    <w:altName w:val="Arial"/>
    <w:panose1 w:val="00000000000000000000"/>
    <w:charset w:val="00"/>
    <w:family w:val="auto"/>
    <w:notTrueType/>
    <w:pitch w:val="default"/>
    <w:sig w:usb0="00000003" w:usb1="00000000" w:usb2="00000000" w:usb3="00000000" w:csb0="00000001" w:csb1="00000000"/>
  </w:font>
  <w:font w:name="Arial,Italic">
    <w:altName w:val="Arial"/>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F56AF0A"/>
    <w:lvl w:ilvl="0">
      <w:start w:val="1"/>
      <w:numFmt w:val="decimal"/>
      <w:pStyle w:val="Listapunktowana"/>
      <w:lvlText w:val="%1."/>
      <w:lvlJc w:val="left"/>
      <w:pPr>
        <w:tabs>
          <w:tab w:val="num" w:pos="360"/>
        </w:tabs>
        <w:ind w:left="360" w:hanging="360"/>
      </w:pPr>
      <w:rPr>
        <w:rFonts w:ascii="Arial" w:eastAsia="Times New Roman" w:hAnsi="Arial" w:cs="Arial"/>
      </w:rPr>
    </w:lvl>
  </w:abstractNum>
  <w:abstractNum w:abstractNumId="1" w15:restartNumberingAfterBreak="0">
    <w:nsid w:val="00000003"/>
    <w:multiLevelType w:val="singleLevel"/>
    <w:tmpl w:val="DF2075D8"/>
    <w:name w:val="WW8Num2"/>
    <w:lvl w:ilvl="0">
      <w:start w:val="1"/>
      <w:numFmt w:val="decimal"/>
      <w:lvlText w:val="%1."/>
      <w:lvlJc w:val="left"/>
      <w:pPr>
        <w:tabs>
          <w:tab w:val="num" w:pos="360"/>
        </w:tabs>
        <w:ind w:left="360" w:hanging="360"/>
      </w:pPr>
      <w:rPr>
        <w:b/>
        <w:sz w:val="16"/>
        <w:szCs w:val="16"/>
      </w:rPr>
    </w:lvl>
  </w:abstractNum>
  <w:abstractNum w:abstractNumId="2" w15:restartNumberingAfterBreak="0">
    <w:nsid w:val="0000000B"/>
    <w:multiLevelType w:val="singleLevel"/>
    <w:tmpl w:val="0000000B"/>
    <w:name w:val="WW8Num23"/>
    <w:lvl w:ilvl="0">
      <w:start w:val="1"/>
      <w:numFmt w:val="lowerLetter"/>
      <w:lvlText w:val="%1."/>
      <w:lvlJc w:val="left"/>
      <w:pPr>
        <w:tabs>
          <w:tab w:val="num" w:pos="720"/>
        </w:tabs>
        <w:ind w:left="720" w:hanging="360"/>
      </w:pPr>
    </w:lvl>
  </w:abstractNum>
  <w:abstractNum w:abstractNumId="3" w15:restartNumberingAfterBreak="0">
    <w:nsid w:val="0000000F"/>
    <w:multiLevelType w:val="singleLevel"/>
    <w:tmpl w:val="0000000F"/>
    <w:name w:val="WW8Num27"/>
    <w:lvl w:ilvl="0">
      <w:start w:val="1"/>
      <w:numFmt w:val="lowerLetter"/>
      <w:lvlText w:val="%1."/>
      <w:lvlJc w:val="left"/>
      <w:pPr>
        <w:tabs>
          <w:tab w:val="num" w:pos="720"/>
        </w:tabs>
        <w:ind w:left="720" w:hanging="360"/>
      </w:pPr>
    </w:lvl>
  </w:abstractNum>
  <w:abstractNum w:abstractNumId="4" w15:restartNumberingAfterBreak="0">
    <w:nsid w:val="00000014"/>
    <w:multiLevelType w:val="singleLevel"/>
    <w:tmpl w:val="00000014"/>
    <w:name w:val="WW8Num35"/>
    <w:lvl w:ilvl="0">
      <w:start w:val="1"/>
      <w:numFmt w:val="lowerLetter"/>
      <w:lvlText w:val="%1."/>
      <w:lvlJc w:val="left"/>
      <w:pPr>
        <w:tabs>
          <w:tab w:val="num" w:pos="720"/>
        </w:tabs>
        <w:ind w:left="720" w:hanging="360"/>
      </w:pPr>
    </w:lvl>
  </w:abstractNum>
  <w:abstractNum w:abstractNumId="5" w15:restartNumberingAfterBreak="0">
    <w:nsid w:val="010B2BE0"/>
    <w:multiLevelType w:val="multilevel"/>
    <w:tmpl w:val="F2F8B4FE"/>
    <w:lvl w:ilvl="0">
      <w:start w:val="1"/>
      <w:numFmt w:val="decimal"/>
      <w:lvlText w:val="%1."/>
      <w:lvlJc w:val="left"/>
      <w:pPr>
        <w:ind w:left="720" w:hanging="360"/>
      </w:pPr>
      <w:rPr>
        <w:rFonts w:eastAsia="Calibri" w:cs="Helvetic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F82C90"/>
    <w:multiLevelType w:val="multilevel"/>
    <w:tmpl w:val="ADE0203A"/>
    <w:lvl w:ilvl="0">
      <w:start w:val="1"/>
      <w:numFmt w:val="decimal"/>
      <w:lvlText w:val="%1."/>
      <w:lvlJc w:val="left"/>
      <w:pPr>
        <w:tabs>
          <w:tab w:val="num" w:pos="360"/>
        </w:tabs>
        <w:ind w:left="360" w:hanging="360"/>
      </w:pPr>
      <w:rPr>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828083D"/>
    <w:multiLevelType w:val="hybridMultilevel"/>
    <w:tmpl w:val="766EC6FC"/>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8" w15:restartNumberingAfterBreak="0">
    <w:nsid w:val="0E271293"/>
    <w:multiLevelType w:val="multilevel"/>
    <w:tmpl w:val="72DAB656"/>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EEF2510"/>
    <w:multiLevelType w:val="multilevel"/>
    <w:tmpl w:val="233AB4B0"/>
    <w:lvl w:ilvl="0">
      <w:start w:val="1"/>
      <w:numFmt w:val="decimal"/>
      <w:lvlText w:val="%1."/>
      <w:lvlJc w:val="left"/>
      <w:pPr>
        <w:ind w:left="720" w:hanging="360"/>
      </w:pPr>
      <w:rPr>
        <w:rFonts w:cs="Arial,Bold"/>
        <w:b/>
      </w:rPr>
    </w:lvl>
    <w:lvl w:ilvl="1">
      <w:start w:val="1"/>
      <w:numFmt w:val="decimal"/>
      <w:lvlText w:val="%1.%2."/>
      <w:lvlJc w:val="left"/>
      <w:pPr>
        <w:ind w:left="1080" w:hanging="720"/>
      </w:pPr>
      <w:rPr>
        <w:b/>
        <w:bCs/>
        <w:color w:val="000000"/>
      </w:rPr>
    </w:lvl>
    <w:lvl w:ilvl="2">
      <w:start w:val="1"/>
      <w:numFmt w:val="decimal"/>
      <w:lvlText w:val="%1.%2.%3."/>
      <w:lvlJc w:val="left"/>
      <w:pPr>
        <w:ind w:left="1080" w:hanging="720"/>
      </w:pPr>
      <w:rPr>
        <w:color w:val="000000"/>
      </w:rPr>
    </w:lvl>
    <w:lvl w:ilvl="3">
      <w:start w:val="1"/>
      <w:numFmt w:val="decimal"/>
      <w:lvlText w:val="%1.%2.%3.%4."/>
      <w:lvlJc w:val="left"/>
      <w:pPr>
        <w:ind w:left="1440" w:hanging="108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800" w:hanging="144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2160" w:hanging="1800"/>
      </w:pPr>
      <w:rPr>
        <w:color w:val="000000"/>
      </w:rPr>
    </w:lvl>
    <w:lvl w:ilvl="8">
      <w:start w:val="1"/>
      <w:numFmt w:val="decimal"/>
      <w:lvlText w:val="%1.%2.%3.%4.%5.%6.%7.%8.%9."/>
      <w:lvlJc w:val="left"/>
      <w:pPr>
        <w:ind w:left="2160" w:hanging="1800"/>
      </w:pPr>
      <w:rPr>
        <w:color w:val="000000"/>
      </w:rPr>
    </w:lvl>
  </w:abstractNum>
  <w:abstractNum w:abstractNumId="10" w15:restartNumberingAfterBreak="0">
    <w:nsid w:val="10F401D8"/>
    <w:multiLevelType w:val="multilevel"/>
    <w:tmpl w:val="E29284D4"/>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5C973D5"/>
    <w:multiLevelType w:val="multilevel"/>
    <w:tmpl w:val="29C6E8AC"/>
    <w:lvl w:ilvl="0">
      <w:start w:val="1"/>
      <w:numFmt w:val="lowerLetter"/>
      <w:lvlText w:val="%1)"/>
      <w:lvlJc w:val="left"/>
      <w:pPr>
        <w:ind w:left="0" w:firstLine="0"/>
      </w:pPr>
      <w:rPr>
        <w:b w:val="0"/>
        <w:bCs w:val="0"/>
        <w:i w:val="0"/>
        <w:iCs w:val="0"/>
        <w:caps w:val="0"/>
        <w:smallCaps w:val="0"/>
        <w:strike w:val="0"/>
        <w:dstrike w:val="0"/>
        <w:color w:val="000000"/>
        <w:spacing w:val="0"/>
        <w:w w:val="100"/>
        <w:sz w:val="16"/>
        <w:szCs w:val="16"/>
        <w:u w:val="none"/>
        <w:lang w:val="pl-PL" w:eastAsia="pl-PL" w:bidi="p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1C220385"/>
    <w:multiLevelType w:val="multilevel"/>
    <w:tmpl w:val="6F1E692C"/>
    <w:lvl w:ilvl="0">
      <w:start w:val="1"/>
      <w:numFmt w:val="lowerLetter"/>
      <w:lvlText w:val="%1)"/>
      <w:lvlJc w:val="left"/>
      <w:pPr>
        <w:ind w:left="0" w:firstLine="0"/>
      </w:pPr>
      <w:rPr>
        <w:rFonts w:eastAsia="Times New Roman" w:cs="Times New Roman"/>
        <w:b w:val="0"/>
        <w:bCs w:val="0"/>
        <w:i w:val="0"/>
        <w:iCs w:val="0"/>
        <w:caps w:val="0"/>
        <w:smallCaps w:val="0"/>
        <w:strike w:val="0"/>
        <w:dstrike w:val="0"/>
        <w:color w:val="000000"/>
        <w:spacing w:val="0"/>
        <w:w w:val="100"/>
        <w:sz w:val="16"/>
        <w:szCs w:val="16"/>
        <w:u w:val="none"/>
        <w:lang w:val="pl-PL" w:eastAsia="pl-PL" w:bidi="p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1F3611B6"/>
    <w:multiLevelType w:val="hybridMultilevel"/>
    <w:tmpl w:val="6194D93A"/>
    <w:lvl w:ilvl="0" w:tplc="361AF620">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730BE1"/>
    <w:multiLevelType w:val="hybridMultilevel"/>
    <w:tmpl w:val="D6E0EC4A"/>
    <w:lvl w:ilvl="0" w:tplc="0415000F">
      <w:start w:val="1"/>
      <w:numFmt w:val="decimal"/>
      <w:lvlText w:val="%1."/>
      <w:lvlJc w:val="left"/>
      <w:pPr>
        <w:ind w:left="644"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B0357A"/>
    <w:multiLevelType w:val="multilevel"/>
    <w:tmpl w:val="C010CD24"/>
    <w:lvl w:ilvl="0">
      <w:start w:val="1"/>
      <w:numFmt w:val="decimal"/>
      <w:pStyle w:val="Nazwadziau"/>
      <w:lvlText w:val="%1."/>
      <w:lvlJc w:val="left"/>
      <w:pPr>
        <w:ind w:left="624" w:hanging="624"/>
      </w:pPr>
      <w:rPr>
        <w:rFonts w:hint="default"/>
        <w:b/>
        <w:sz w:val="22"/>
      </w:rPr>
    </w:lvl>
    <w:lvl w:ilvl="1">
      <w:start w:val="1"/>
      <w:numFmt w:val="decimal"/>
      <w:pStyle w:val="Poziomlisty"/>
      <w:isLgl/>
      <w:lvlText w:val="%1.%2."/>
      <w:lvlJc w:val="left"/>
      <w:pPr>
        <w:ind w:left="851" w:hanging="738"/>
      </w:pPr>
      <w:rPr>
        <w:rFonts w:hint="default"/>
      </w:rPr>
    </w:lvl>
    <w:lvl w:ilvl="2">
      <w:start w:val="1"/>
      <w:numFmt w:val="decimal"/>
      <w:pStyle w:val="poziom2listy"/>
      <w:isLgl/>
      <w:lvlText w:val="%1.%2.%3."/>
      <w:lvlJc w:val="left"/>
      <w:pPr>
        <w:ind w:left="1134" w:hanging="850"/>
      </w:pPr>
      <w:rPr>
        <w:rFonts w:hint="default"/>
      </w:rPr>
    </w:lvl>
    <w:lvl w:ilvl="3">
      <w:start w:val="1"/>
      <w:numFmt w:val="decimal"/>
      <w:pStyle w:val="Poziom3listy"/>
      <w:lvlText w:val="%4)"/>
      <w:lvlJc w:val="left"/>
      <w:pPr>
        <w:ind w:left="1191" w:hanging="340"/>
      </w:pPr>
      <w:rPr>
        <w:rFonts w:hint="default"/>
      </w:rPr>
    </w:lvl>
    <w:lvl w:ilvl="4">
      <w:start w:val="1"/>
      <w:numFmt w:val="lowerLetter"/>
      <w:lvlText w:val="%5)"/>
      <w:lvlJc w:val="left"/>
      <w:pPr>
        <w:ind w:left="1588" w:hanging="567"/>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BB446EC"/>
    <w:multiLevelType w:val="multilevel"/>
    <w:tmpl w:val="398887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315C6026"/>
    <w:multiLevelType w:val="multilevel"/>
    <w:tmpl w:val="DF6490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2FD5C67"/>
    <w:multiLevelType w:val="multilevel"/>
    <w:tmpl w:val="3EFCC3D0"/>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3673959"/>
    <w:multiLevelType w:val="hybridMultilevel"/>
    <w:tmpl w:val="75F0F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79224E3"/>
    <w:multiLevelType w:val="multilevel"/>
    <w:tmpl w:val="C20CBF4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DB33936"/>
    <w:multiLevelType w:val="multilevel"/>
    <w:tmpl w:val="1ED4F0A6"/>
    <w:lvl w:ilvl="0">
      <w:start w:val="1"/>
      <w:numFmt w:val="lowerLetter"/>
      <w:lvlText w:val="%1)"/>
      <w:lvlJc w:val="left"/>
      <w:pPr>
        <w:ind w:left="0" w:firstLine="0"/>
      </w:pPr>
      <w:rPr>
        <w:rFonts w:eastAsia="Times New Roman" w:cs="Times New Roman"/>
        <w:b w:val="0"/>
        <w:bCs w:val="0"/>
        <w:i w:val="0"/>
        <w:iCs w:val="0"/>
        <w:caps w:val="0"/>
        <w:smallCaps w:val="0"/>
        <w:strike w:val="0"/>
        <w:dstrike w:val="0"/>
        <w:color w:val="000000"/>
        <w:spacing w:val="0"/>
        <w:w w:val="100"/>
        <w:sz w:val="16"/>
        <w:szCs w:val="16"/>
        <w:u w:val="none"/>
        <w:lang w:val="pl-PL" w:eastAsia="pl-PL" w:bidi="p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4775089C"/>
    <w:multiLevelType w:val="hybridMultilevel"/>
    <w:tmpl w:val="D622510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4C0227B1"/>
    <w:multiLevelType w:val="multilevel"/>
    <w:tmpl w:val="C5340024"/>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4" w15:restartNumberingAfterBreak="0">
    <w:nsid w:val="512D6671"/>
    <w:multiLevelType w:val="hybridMultilevel"/>
    <w:tmpl w:val="AE4AE79E"/>
    <w:lvl w:ilvl="0" w:tplc="04150001">
      <w:start w:val="1"/>
      <w:numFmt w:val="bullet"/>
      <w:lvlText w:val=""/>
      <w:lvlJc w:val="left"/>
      <w:pPr>
        <w:ind w:left="1040" w:hanging="360"/>
      </w:pPr>
      <w:rPr>
        <w:rFonts w:ascii="Symbol" w:hAnsi="Symbol" w:hint="default"/>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5" w15:restartNumberingAfterBreak="0">
    <w:nsid w:val="54EB0443"/>
    <w:multiLevelType w:val="multilevel"/>
    <w:tmpl w:val="68980FE8"/>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8336B7B"/>
    <w:multiLevelType w:val="multilevel"/>
    <w:tmpl w:val="1EF61B98"/>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7" w15:restartNumberingAfterBreak="0">
    <w:nsid w:val="5E6B016E"/>
    <w:multiLevelType w:val="hybridMultilevel"/>
    <w:tmpl w:val="C0A4EFD2"/>
    <w:lvl w:ilvl="0" w:tplc="0EBCC344">
      <w:start w:val="1"/>
      <w:numFmt w:val="decimal"/>
      <w:lvlText w:val="%1."/>
      <w:lvlJc w:val="left"/>
      <w:pPr>
        <w:ind w:left="720" w:hanging="360"/>
      </w:pPr>
      <w:rPr>
        <w:rFonts w:eastAsiaTheme="minorHAnsi" w:cs="Helvetic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CD22F1"/>
    <w:multiLevelType w:val="multilevel"/>
    <w:tmpl w:val="72D6E2CA"/>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1C75E1B"/>
    <w:multiLevelType w:val="multilevel"/>
    <w:tmpl w:val="FD567BC6"/>
    <w:lvl w:ilvl="0">
      <w:start w:val="1"/>
      <w:numFmt w:val="lowerLetter"/>
      <w:lvlText w:val="%1)"/>
      <w:lvlJc w:val="left"/>
      <w:pPr>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AC72AD0"/>
    <w:multiLevelType w:val="hybridMultilevel"/>
    <w:tmpl w:val="B05C658E"/>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BC24D1E"/>
    <w:multiLevelType w:val="multilevel"/>
    <w:tmpl w:val="66460B00"/>
    <w:lvl w:ilvl="0">
      <w:start w:val="1"/>
      <w:numFmt w:val="decimal"/>
      <w:lvlText w:val="%1)"/>
      <w:lvlJc w:val="left"/>
      <w:pPr>
        <w:tabs>
          <w:tab w:val="num" w:pos="660"/>
        </w:tabs>
        <w:ind w:left="583" w:hanging="283"/>
      </w:pPr>
      <w:rPr>
        <w:b w:val="0"/>
        <w:i w:val="0"/>
        <w:strike w:val="0"/>
        <w:dstrike w:val="0"/>
        <w:sz w:val="18"/>
        <w:szCs w:val="18"/>
        <w:u w:val="none"/>
      </w:rPr>
    </w:lvl>
    <w:lvl w:ilvl="1">
      <w:start w:val="1"/>
      <w:numFmt w:val="decimal"/>
      <w:lvlText w:val="%2."/>
      <w:lvlJc w:val="left"/>
      <w:pPr>
        <w:tabs>
          <w:tab w:val="num" w:pos="360"/>
        </w:tabs>
        <w:ind w:left="360" w:hanging="360"/>
      </w:pPr>
      <w:rPr>
        <w:b w:val="0"/>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F210AAE"/>
    <w:multiLevelType w:val="multilevel"/>
    <w:tmpl w:val="C24684E8"/>
    <w:lvl w:ilvl="0">
      <w:start w:val="1"/>
      <w:numFmt w:val="bullet"/>
      <w:lvlText w:val=""/>
      <w:lvlJc w:val="left"/>
      <w:pPr>
        <w:ind w:left="1040" w:hanging="360"/>
      </w:pPr>
      <w:rPr>
        <w:rFonts w:ascii="Symbol" w:hAnsi="Symbol" w:cs="Symbol" w:hint="default"/>
      </w:rPr>
    </w:lvl>
    <w:lvl w:ilvl="1">
      <w:start w:val="1"/>
      <w:numFmt w:val="bullet"/>
      <w:lvlText w:val="o"/>
      <w:lvlJc w:val="left"/>
      <w:pPr>
        <w:ind w:left="1760" w:hanging="360"/>
      </w:pPr>
      <w:rPr>
        <w:rFonts w:ascii="Courier New" w:hAnsi="Courier New" w:cs="Courier New" w:hint="default"/>
      </w:rPr>
    </w:lvl>
    <w:lvl w:ilvl="2">
      <w:start w:val="1"/>
      <w:numFmt w:val="bullet"/>
      <w:lvlText w:val=""/>
      <w:lvlJc w:val="left"/>
      <w:pPr>
        <w:ind w:left="2480" w:hanging="360"/>
      </w:pPr>
      <w:rPr>
        <w:rFonts w:ascii="Wingdings" w:hAnsi="Wingdings" w:cs="Wingdings" w:hint="default"/>
      </w:rPr>
    </w:lvl>
    <w:lvl w:ilvl="3">
      <w:start w:val="1"/>
      <w:numFmt w:val="bullet"/>
      <w:lvlText w:val=""/>
      <w:lvlJc w:val="left"/>
      <w:pPr>
        <w:ind w:left="3200" w:hanging="360"/>
      </w:pPr>
      <w:rPr>
        <w:rFonts w:ascii="Symbol" w:hAnsi="Symbol" w:cs="Symbol" w:hint="default"/>
      </w:rPr>
    </w:lvl>
    <w:lvl w:ilvl="4">
      <w:start w:val="1"/>
      <w:numFmt w:val="bullet"/>
      <w:lvlText w:val="o"/>
      <w:lvlJc w:val="left"/>
      <w:pPr>
        <w:ind w:left="3920" w:hanging="360"/>
      </w:pPr>
      <w:rPr>
        <w:rFonts w:ascii="Courier New" w:hAnsi="Courier New" w:cs="Courier New" w:hint="default"/>
      </w:rPr>
    </w:lvl>
    <w:lvl w:ilvl="5">
      <w:start w:val="1"/>
      <w:numFmt w:val="bullet"/>
      <w:lvlText w:val=""/>
      <w:lvlJc w:val="left"/>
      <w:pPr>
        <w:ind w:left="4640" w:hanging="360"/>
      </w:pPr>
      <w:rPr>
        <w:rFonts w:ascii="Wingdings" w:hAnsi="Wingdings" w:cs="Wingdings" w:hint="default"/>
      </w:rPr>
    </w:lvl>
    <w:lvl w:ilvl="6">
      <w:start w:val="1"/>
      <w:numFmt w:val="bullet"/>
      <w:lvlText w:val=""/>
      <w:lvlJc w:val="left"/>
      <w:pPr>
        <w:ind w:left="5360" w:hanging="360"/>
      </w:pPr>
      <w:rPr>
        <w:rFonts w:ascii="Symbol" w:hAnsi="Symbol" w:cs="Symbol" w:hint="default"/>
      </w:rPr>
    </w:lvl>
    <w:lvl w:ilvl="7">
      <w:start w:val="1"/>
      <w:numFmt w:val="bullet"/>
      <w:lvlText w:val="o"/>
      <w:lvlJc w:val="left"/>
      <w:pPr>
        <w:ind w:left="6080" w:hanging="360"/>
      </w:pPr>
      <w:rPr>
        <w:rFonts w:ascii="Courier New" w:hAnsi="Courier New" w:cs="Courier New" w:hint="default"/>
      </w:rPr>
    </w:lvl>
    <w:lvl w:ilvl="8">
      <w:start w:val="1"/>
      <w:numFmt w:val="bullet"/>
      <w:lvlText w:val=""/>
      <w:lvlJc w:val="left"/>
      <w:pPr>
        <w:ind w:left="6800" w:hanging="360"/>
      </w:pPr>
      <w:rPr>
        <w:rFonts w:ascii="Wingdings" w:hAnsi="Wingdings" w:cs="Wingdings" w:hint="default"/>
      </w:rPr>
    </w:lvl>
  </w:abstractNum>
  <w:abstractNum w:abstractNumId="33" w15:restartNumberingAfterBreak="0">
    <w:nsid w:val="6F222CE2"/>
    <w:multiLevelType w:val="hybridMultilevel"/>
    <w:tmpl w:val="43A2014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70BE0681"/>
    <w:multiLevelType w:val="multilevel"/>
    <w:tmpl w:val="4908210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73861EE5"/>
    <w:multiLevelType w:val="multilevel"/>
    <w:tmpl w:val="C6A407C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94B0D91"/>
    <w:multiLevelType w:val="hybridMultilevel"/>
    <w:tmpl w:val="1AFA47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7AC823EE"/>
    <w:multiLevelType w:val="multilevel"/>
    <w:tmpl w:val="E4D67A9E"/>
    <w:lvl w:ilvl="0">
      <w:start w:val="2"/>
      <w:numFmt w:val="decimal"/>
      <w:lvlText w:val="%1."/>
      <w:lvlJc w:val="left"/>
      <w:pPr>
        <w:tabs>
          <w:tab w:val="num" w:pos="284"/>
        </w:tabs>
        <w:ind w:left="644" w:hanging="360"/>
      </w:pPr>
      <w:rPr>
        <w:rFonts w:hint="default"/>
      </w:rPr>
    </w:lvl>
    <w:lvl w:ilvl="1">
      <w:start w:val="1"/>
      <w:numFmt w:val="decimal"/>
      <w:lvlText w:val="%2."/>
      <w:lvlJc w:val="left"/>
      <w:pPr>
        <w:tabs>
          <w:tab w:val="num" w:pos="1222"/>
        </w:tabs>
        <w:ind w:left="1222" w:hanging="360"/>
      </w:pPr>
      <w:rPr>
        <w:rFonts w:hint="default"/>
      </w:rPr>
    </w:lvl>
    <w:lvl w:ilvl="2">
      <w:start w:val="1"/>
      <w:numFmt w:val="decimal"/>
      <w:lvlText w:val="%3."/>
      <w:lvlJc w:val="left"/>
      <w:pPr>
        <w:tabs>
          <w:tab w:val="num" w:pos="1582"/>
        </w:tabs>
        <w:ind w:left="1582" w:hanging="360"/>
      </w:pPr>
      <w:rPr>
        <w:rFonts w:hint="default"/>
      </w:rPr>
    </w:lvl>
    <w:lvl w:ilvl="3">
      <w:start w:val="1"/>
      <w:numFmt w:val="decimal"/>
      <w:lvlText w:val="%4."/>
      <w:lvlJc w:val="left"/>
      <w:pPr>
        <w:tabs>
          <w:tab w:val="num" w:pos="1942"/>
        </w:tabs>
        <w:ind w:left="1942" w:hanging="360"/>
      </w:pPr>
      <w:rPr>
        <w:rFonts w:hint="default"/>
      </w:rPr>
    </w:lvl>
    <w:lvl w:ilvl="4">
      <w:start w:val="1"/>
      <w:numFmt w:val="decimal"/>
      <w:lvlText w:val="%5."/>
      <w:lvlJc w:val="left"/>
      <w:pPr>
        <w:tabs>
          <w:tab w:val="num" w:pos="2302"/>
        </w:tabs>
        <w:ind w:left="2302" w:hanging="360"/>
      </w:pPr>
      <w:rPr>
        <w:rFonts w:hint="default"/>
      </w:rPr>
    </w:lvl>
    <w:lvl w:ilvl="5">
      <w:start w:val="1"/>
      <w:numFmt w:val="decimal"/>
      <w:lvlText w:val="%6."/>
      <w:lvlJc w:val="left"/>
      <w:pPr>
        <w:tabs>
          <w:tab w:val="num" w:pos="2662"/>
        </w:tabs>
        <w:ind w:left="2662" w:hanging="360"/>
      </w:pPr>
      <w:rPr>
        <w:rFonts w:hint="default"/>
      </w:rPr>
    </w:lvl>
    <w:lvl w:ilvl="6">
      <w:start w:val="1"/>
      <w:numFmt w:val="decimal"/>
      <w:lvlText w:val="%7."/>
      <w:lvlJc w:val="left"/>
      <w:pPr>
        <w:tabs>
          <w:tab w:val="num" w:pos="3022"/>
        </w:tabs>
        <w:ind w:left="3022" w:hanging="360"/>
      </w:pPr>
      <w:rPr>
        <w:rFonts w:hint="default"/>
      </w:rPr>
    </w:lvl>
    <w:lvl w:ilvl="7">
      <w:start w:val="1"/>
      <w:numFmt w:val="decimal"/>
      <w:lvlText w:val="%8."/>
      <w:lvlJc w:val="left"/>
      <w:pPr>
        <w:tabs>
          <w:tab w:val="num" w:pos="3382"/>
        </w:tabs>
        <w:ind w:left="3382" w:hanging="360"/>
      </w:pPr>
      <w:rPr>
        <w:rFonts w:hint="default"/>
      </w:rPr>
    </w:lvl>
    <w:lvl w:ilvl="8">
      <w:start w:val="1"/>
      <w:numFmt w:val="decimal"/>
      <w:lvlText w:val="%9."/>
      <w:lvlJc w:val="left"/>
      <w:pPr>
        <w:tabs>
          <w:tab w:val="num" w:pos="3742"/>
        </w:tabs>
        <w:ind w:left="3742" w:hanging="360"/>
      </w:pPr>
      <w:rPr>
        <w:rFonts w:hint="default"/>
      </w:rPr>
    </w:lvl>
  </w:abstractNum>
  <w:num w:numId="1" w16cid:durableId="1180319984">
    <w:abstractNumId w:val="10"/>
  </w:num>
  <w:num w:numId="2" w16cid:durableId="1866017586">
    <w:abstractNumId w:val="20"/>
  </w:num>
  <w:num w:numId="3" w16cid:durableId="1295021570">
    <w:abstractNumId w:val="8"/>
  </w:num>
  <w:num w:numId="4" w16cid:durableId="613515016">
    <w:abstractNumId w:val="29"/>
  </w:num>
  <w:num w:numId="5" w16cid:durableId="306201732">
    <w:abstractNumId w:val="25"/>
  </w:num>
  <w:num w:numId="6" w16cid:durableId="768697115">
    <w:abstractNumId w:val="37"/>
  </w:num>
  <w:num w:numId="7" w16cid:durableId="1121850381">
    <w:abstractNumId w:val="6"/>
  </w:num>
  <w:num w:numId="8" w16cid:durableId="1588076176">
    <w:abstractNumId w:val="28"/>
  </w:num>
  <w:num w:numId="9" w16cid:durableId="2033799007">
    <w:abstractNumId w:val="35"/>
  </w:num>
  <w:num w:numId="10" w16cid:durableId="972246594">
    <w:abstractNumId w:val="18"/>
  </w:num>
  <w:num w:numId="11" w16cid:durableId="129398109">
    <w:abstractNumId w:val="26"/>
  </w:num>
  <w:num w:numId="12" w16cid:durableId="436219815">
    <w:abstractNumId w:val="9"/>
  </w:num>
  <w:num w:numId="13" w16cid:durableId="91241965">
    <w:abstractNumId w:val="31"/>
  </w:num>
  <w:num w:numId="14" w16cid:durableId="1957592500">
    <w:abstractNumId w:val="21"/>
  </w:num>
  <w:num w:numId="15" w16cid:durableId="115606014">
    <w:abstractNumId w:val="12"/>
  </w:num>
  <w:num w:numId="16" w16cid:durableId="925115255">
    <w:abstractNumId w:val="17"/>
  </w:num>
  <w:num w:numId="17" w16cid:durableId="1438217447">
    <w:abstractNumId w:val="11"/>
  </w:num>
  <w:num w:numId="18" w16cid:durableId="490800950">
    <w:abstractNumId w:val="32"/>
  </w:num>
  <w:num w:numId="19" w16cid:durableId="1149128067">
    <w:abstractNumId w:val="5"/>
  </w:num>
  <w:num w:numId="20" w16cid:durableId="781537280">
    <w:abstractNumId w:val="34"/>
  </w:num>
  <w:num w:numId="21" w16cid:durableId="9187947">
    <w:abstractNumId w:val="23"/>
  </w:num>
  <w:num w:numId="22" w16cid:durableId="1508247133">
    <w:abstractNumId w:val="16"/>
  </w:num>
  <w:num w:numId="23" w16cid:durableId="1486433487">
    <w:abstractNumId w:val="24"/>
  </w:num>
  <w:num w:numId="24" w16cid:durableId="1160346660">
    <w:abstractNumId w:val="19"/>
  </w:num>
  <w:num w:numId="25" w16cid:durableId="1030423034">
    <w:abstractNumId w:val="36"/>
  </w:num>
  <w:num w:numId="26" w16cid:durableId="1645236185">
    <w:abstractNumId w:val="27"/>
  </w:num>
  <w:num w:numId="27" w16cid:durableId="1642689031">
    <w:abstractNumId w:val="22"/>
  </w:num>
  <w:num w:numId="28" w16cid:durableId="1003631842">
    <w:abstractNumId w:val="3"/>
  </w:num>
  <w:num w:numId="29" w16cid:durableId="2126582958">
    <w:abstractNumId w:val="13"/>
  </w:num>
  <w:num w:numId="30" w16cid:durableId="628437715">
    <w:abstractNumId w:val="14"/>
  </w:num>
  <w:num w:numId="31" w16cid:durableId="948393281">
    <w:abstractNumId w:val="0"/>
  </w:num>
  <w:num w:numId="32" w16cid:durableId="1971747286">
    <w:abstractNumId w:val="30"/>
  </w:num>
  <w:num w:numId="33" w16cid:durableId="2145078520">
    <w:abstractNumId w:val="7"/>
  </w:num>
  <w:num w:numId="34" w16cid:durableId="424493950">
    <w:abstractNumId w:val="15"/>
  </w:num>
  <w:num w:numId="35" w16cid:durableId="478882677">
    <w:abstractNumId w:val="33"/>
  </w:num>
  <w:num w:numId="36" w16cid:durableId="1033188286">
    <w:abstractNumId w:val="2"/>
  </w:num>
  <w:num w:numId="37" w16cid:durableId="1188299969">
    <w:abstractNumId w:val="1"/>
  </w:num>
  <w:num w:numId="38" w16cid:durableId="776296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1A"/>
    <w:rsid w:val="000350F7"/>
    <w:rsid w:val="00107D30"/>
    <w:rsid w:val="001D6CC3"/>
    <w:rsid w:val="00243CC4"/>
    <w:rsid w:val="00276F0A"/>
    <w:rsid w:val="002A1CB9"/>
    <w:rsid w:val="002E7195"/>
    <w:rsid w:val="0035209B"/>
    <w:rsid w:val="00355B49"/>
    <w:rsid w:val="00374229"/>
    <w:rsid w:val="003B0122"/>
    <w:rsid w:val="003D2935"/>
    <w:rsid w:val="003F45C4"/>
    <w:rsid w:val="00440A1A"/>
    <w:rsid w:val="004605D6"/>
    <w:rsid w:val="004C55D2"/>
    <w:rsid w:val="00527A7B"/>
    <w:rsid w:val="006231D7"/>
    <w:rsid w:val="00693AAC"/>
    <w:rsid w:val="006B7C06"/>
    <w:rsid w:val="00750F4A"/>
    <w:rsid w:val="00763F84"/>
    <w:rsid w:val="00816CA2"/>
    <w:rsid w:val="0082440A"/>
    <w:rsid w:val="00842BCC"/>
    <w:rsid w:val="00855B21"/>
    <w:rsid w:val="00861C57"/>
    <w:rsid w:val="008673D9"/>
    <w:rsid w:val="00A2539B"/>
    <w:rsid w:val="00A44E08"/>
    <w:rsid w:val="00AA05C4"/>
    <w:rsid w:val="00BC2AB2"/>
    <w:rsid w:val="00BF7CDB"/>
    <w:rsid w:val="00C6153A"/>
    <w:rsid w:val="00C94FB5"/>
    <w:rsid w:val="00CD69B7"/>
    <w:rsid w:val="00D15ADF"/>
    <w:rsid w:val="00E142F9"/>
    <w:rsid w:val="00E14EB0"/>
    <w:rsid w:val="00E71D88"/>
    <w:rsid w:val="00F1331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A2D81"/>
  <w15:docId w15:val="{091B237E-1163-477C-B72A-9C4719EA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5906"/>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ytuZnak">
    <w:name w:val="Tytuł Znak"/>
    <w:basedOn w:val="Domylnaczcionkaakapitu"/>
    <w:link w:val="Tytu"/>
    <w:uiPriority w:val="10"/>
    <w:qFormat/>
    <w:rsid w:val="00277768"/>
    <w:rPr>
      <w:rFonts w:asciiTheme="majorHAnsi" w:eastAsiaTheme="majorEastAsia" w:hAnsiTheme="majorHAnsi" w:cstheme="majorBidi"/>
      <w:spacing w:val="-10"/>
      <w:kern w:val="2"/>
      <w:sz w:val="56"/>
      <w:szCs w:val="56"/>
    </w:rPr>
  </w:style>
  <w:style w:type="character" w:customStyle="1" w:styleId="TekstdymkaZnak">
    <w:name w:val="Tekst dymka Znak"/>
    <w:basedOn w:val="Domylnaczcionkaakapitu"/>
    <w:link w:val="Tekstdymka"/>
    <w:uiPriority w:val="99"/>
    <w:semiHidden/>
    <w:qFormat/>
    <w:rsid w:val="005A3E22"/>
    <w:rPr>
      <w:rFonts w:ascii="Segoe UI" w:hAnsi="Segoe UI" w:cs="Segoe UI"/>
      <w:sz w:val="18"/>
      <w:szCs w:val="18"/>
    </w:rPr>
  </w:style>
  <w:style w:type="character" w:customStyle="1" w:styleId="NagwekZnak">
    <w:name w:val="Nagłówek Znak"/>
    <w:basedOn w:val="Domylnaczcionkaakapitu"/>
    <w:link w:val="Nagwek"/>
    <w:uiPriority w:val="99"/>
    <w:qFormat/>
    <w:rsid w:val="005F7DB4"/>
  </w:style>
  <w:style w:type="character" w:customStyle="1" w:styleId="StopkaZnak">
    <w:name w:val="Stopka Znak"/>
    <w:basedOn w:val="Domylnaczcionkaakapitu"/>
    <w:link w:val="Stopka"/>
    <w:uiPriority w:val="99"/>
    <w:qFormat/>
    <w:rsid w:val="005F7DB4"/>
  </w:style>
  <w:style w:type="character" w:customStyle="1" w:styleId="TekstpodstawowywcityZnak">
    <w:name w:val="Tekst podstawowy wcięty Znak"/>
    <w:basedOn w:val="Domylnaczcionkaakapitu"/>
    <w:link w:val="Tekstpodstawowywcity"/>
    <w:qFormat/>
    <w:rsid w:val="00FB1A5A"/>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semiHidden/>
    <w:qFormat/>
    <w:rsid w:val="00FA024F"/>
  </w:style>
  <w:style w:type="character" w:customStyle="1" w:styleId="AkapitzlistZnak">
    <w:name w:val="Akapit z listą Znak"/>
    <w:aliases w:val="Asia 2  Akapit z listą Znak,tekst normalny Znak,CW_Lista Znak,normalny tekst Znak,Odstavec Znak,L1 Znak,Numerowanie Znak,2 heading Znak,A_wyliczenie Znak,K-P_odwolanie Znak,Akapit z listą5 Znak,maz_wyliczenie Znak,opis dzialania Znak"/>
    <w:link w:val="Akapitzlist"/>
    <w:uiPriority w:val="34"/>
    <w:qFormat/>
    <w:locked/>
    <w:rsid w:val="00FA024F"/>
  </w:style>
  <w:style w:type="character" w:styleId="Pogrubienie">
    <w:name w:val="Strong"/>
    <w:qFormat/>
    <w:rsid w:val="00C23EFB"/>
    <w:rPr>
      <w:b/>
      <w:bCs/>
    </w:rPr>
  </w:style>
  <w:style w:type="paragraph" w:styleId="Nagwek">
    <w:name w:val="header"/>
    <w:basedOn w:val="Normalny"/>
    <w:next w:val="Tekstpodstawowy"/>
    <w:link w:val="NagwekZnak"/>
    <w:uiPriority w:val="99"/>
    <w:unhideWhenUsed/>
    <w:rsid w:val="005F7DB4"/>
    <w:pPr>
      <w:tabs>
        <w:tab w:val="center" w:pos="4536"/>
        <w:tab w:val="right" w:pos="9072"/>
      </w:tabs>
      <w:spacing w:after="0" w:line="240" w:lineRule="auto"/>
    </w:pPr>
  </w:style>
  <w:style w:type="paragraph" w:styleId="Tekstpodstawowy">
    <w:name w:val="Body Text"/>
    <w:basedOn w:val="Normalny"/>
    <w:link w:val="TekstpodstawowyZnak"/>
    <w:uiPriority w:val="99"/>
    <w:semiHidden/>
    <w:unhideWhenUsed/>
    <w:rsid w:val="00FA024F"/>
    <w:pPr>
      <w:spacing w:after="12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ytu">
    <w:name w:val="Title"/>
    <w:basedOn w:val="Normalny"/>
    <w:next w:val="Normalny"/>
    <w:link w:val="TytuZnak"/>
    <w:uiPriority w:val="10"/>
    <w:qFormat/>
    <w:rsid w:val="00277768"/>
    <w:pPr>
      <w:spacing w:after="0" w:line="240" w:lineRule="auto"/>
      <w:contextualSpacing/>
    </w:pPr>
    <w:rPr>
      <w:rFonts w:asciiTheme="majorHAnsi" w:eastAsiaTheme="majorEastAsia" w:hAnsiTheme="majorHAnsi" w:cstheme="majorBidi"/>
      <w:spacing w:val="-10"/>
      <w:kern w:val="2"/>
      <w:sz w:val="56"/>
      <w:szCs w:val="56"/>
    </w:rPr>
  </w:style>
  <w:style w:type="paragraph" w:styleId="Akapitzlist">
    <w:name w:val="List Paragraph"/>
    <w:aliases w:val="Asia 2  Akapit z listą,tekst normalny,CW_Lista,normalny tekst,Odstavec,L1,Numerowanie,2 heading,A_wyliczenie,K-P_odwolanie,Akapit z listą5,maz_wyliczenie,opis dzialania,T_SZ_List Paragraph,Akapit z listą BS"/>
    <w:basedOn w:val="Normalny"/>
    <w:link w:val="AkapitzlistZnak"/>
    <w:uiPriority w:val="34"/>
    <w:qFormat/>
    <w:rsid w:val="00395B33"/>
    <w:pPr>
      <w:ind w:left="720"/>
      <w:contextualSpacing/>
    </w:pPr>
  </w:style>
  <w:style w:type="paragraph" w:styleId="Tekstdymka">
    <w:name w:val="Balloon Text"/>
    <w:basedOn w:val="Normalny"/>
    <w:link w:val="TekstdymkaZnak"/>
    <w:uiPriority w:val="99"/>
    <w:semiHidden/>
    <w:unhideWhenUsed/>
    <w:qFormat/>
    <w:rsid w:val="005A3E22"/>
    <w:pPr>
      <w:spacing w:after="0" w:line="240" w:lineRule="auto"/>
    </w:pPr>
    <w:rPr>
      <w:rFonts w:ascii="Segoe UI" w:hAnsi="Segoe UI" w:cs="Segoe UI"/>
      <w:sz w:val="18"/>
      <w:szCs w:val="18"/>
    </w:rPr>
  </w:style>
  <w:style w:type="paragraph" w:customStyle="1" w:styleId="Gwkaistopka">
    <w:name w:val="Główka i stopka"/>
    <w:basedOn w:val="Normalny"/>
    <w:qFormat/>
  </w:style>
  <w:style w:type="paragraph" w:styleId="Stopka">
    <w:name w:val="footer"/>
    <w:basedOn w:val="Normalny"/>
    <w:link w:val="StopkaZnak"/>
    <w:uiPriority w:val="99"/>
    <w:unhideWhenUsed/>
    <w:rsid w:val="005F7DB4"/>
    <w:pPr>
      <w:tabs>
        <w:tab w:val="center" w:pos="4536"/>
        <w:tab w:val="right" w:pos="9072"/>
      </w:tabs>
      <w:spacing w:after="0" w:line="240" w:lineRule="auto"/>
    </w:pPr>
  </w:style>
  <w:style w:type="paragraph" w:styleId="Tekstpodstawowywcity">
    <w:name w:val="Body Text Indent"/>
    <w:basedOn w:val="Normalny"/>
    <w:link w:val="TekstpodstawowywcityZnak"/>
    <w:rsid w:val="00FB1A5A"/>
    <w:pPr>
      <w:tabs>
        <w:tab w:val="left" w:pos="540"/>
      </w:tabs>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Default">
    <w:name w:val="Default"/>
    <w:qFormat/>
    <w:rsid w:val="00CD6B12"/>
    <w:rPr>
      <w:rFonts w:ascii="Times New Roman" w:eastAsia="Calibri" w:hAnsi="Times New Roman" w:cs="Times New Roman"/>
      <w:color w:val="000000"/>
      <w:sz w:val="24"/>
      <w:szCs w:val="24"/>
    </w:rPr>
  </w:style>
  <w:style w:type="paragraph" w:styleId="Bezodstpw">
    <w:name w:val="No Spacing"/>
    <w:uiPriority w:val="1"/>
    <w:qFormat/>
    <w:rsid w:val="00F1331F"/>
    <w:rPr>
      <w:rFonts w:ascii="Times New Roman" w:eastAsia="Times New Roman" w:hAnsi="Times New Roman" w:cs="Times New Roman"/>
      <w:sz w:val="24"/>
      <w:szCs w:val="24"/>
      <w:lang w:eastAsia="pl-PL"/>
    </w:rPr>
  </w:style>
  <w:style w:type="paragraph" w:styleId="Listapunktowana">
    <w:name w:val="List Bullet"/>
    <w:basedOn w:val="Normalny"/>
    <w:semiHidden/>
    <w:rsid w:val="00A2539B"/>
    <w:pPr>
      <w:numPr>
        <w:numId w:val="31"/>
      </w:numPr>
      <w:spacing w:after="0" w:line="240" w:lineRule="auto"/>
    </w:pPr>
    <w:rPr>
      <w:rFonts w:ascii="Times New Roman" w:eastAsia="Times New Roman" w:hAnsi="Times New Roman" w:cs="Times New Roman"/>
      <w:sz w:val="24"/>
      <w:szCs w:val="24"/>
      <w:lang w:eastAsia="pl-PL"/>
    </w:rPr>
  </w:style>
  <w:style w:type="paragraph" w:customStyle="1" w:styleId="Nazwadziau">
    <w:name w:val="Nazwa działu"/>
    <w:basedOn w:val="Normalny"/>
    <w:qFormat/>
    <w:rsid w:val="003B0122"/>
    <w:pPr>
      <w:numPr>
        <w:numId w:val="34"/>
      </w:numPr>
      <w:spacing w:after="200" w:line="276" w:lineRule="auto"/>
    </w:pPr>
    <w:rPr>
      <w:rFonts w:ascii="Times New Roman" w:hAnsi="Times New Roman" w:cs="Times New Roman"/>
      <w:b/>
      <w:sz w:val="24"/>
      <w:szCs w:val="24"/>
    </w:rPr>
  </w:style>
  <w:style w:type="paragraph" w:customStyle="1" w:styleId="Poziomlisty">
    <w:name w:val="Poziom listy"/>
    <w:basedOn w:val="Akapitzlist"/>
    <w:link w:val="PoziomlistyZnak"/>
    <w:qFormat/>
    <w:rsid w:val="003B0122"/>
    <w:pPr>
      <w:numPr>
        <w:ilvl w:val="1"/>
        <w:numId w:val="34"/>
      </w:numPr>
      <w:spacing w:after="240" w:line="360" w:lineRule="auto"/>
      <w:ind w:left="850" w:hanging="737"/>
      <w:contextualSpacing w:val="0"/>
      <w:jc w:val="both"/>
    </w:pPr>
    <w:rPr>
      <w:rFonts w:ascii="Times New Roman" w:eastAsia="Calibri" w:hAnsi="Times New Roman" w:cs="Times New Roman"/>
      <w:color w:val="000000"/>
      <w:szCs w:val="24"/>
      <w:lang w:eastAsia="pl-PL" w:bidi="pl-PL"/>
    </w:rPr>
  </w:style>
  <w:style w:type="paragraph" w:customStyle="1" w:styleId="Poziom3listy">
    <w:name w:val="Poziom 3 listy"/>
    <w:basedOn w:val="Akapitzlist"/>
    <w:qFormat/>
    <w:rsid w:val="003B0122"/>
    <w:pPr>
      <w:numPr>
        <w:ilvl w:val="3"/>
        <w:numId w:val="34"/>
      </w:numPr>
      <w:spacing w:after="240" w:line="360" w:lineRule="auto"/>
      <w:jc w:val="both"/>
    </w:pPr>
    <w:rPr>
      <w:rFonts w:ascii="Times New Roman" w:hAnsi="Times New Roman" w:cs="Times New Roman"/>
    </w:rPr>
  </w:style>
  <w:style w:type="character" w:customStyle="1" w:styleId="PoziomlistyZnak">
    <w:name w:val="Poziom listy Znak"/>
    <w:basedOn w:val="AkapitzlistZnak"/>
    <w:link w:val="Poziomlisty"/>
    <w:rsid w:val="003B0122"/>
    <w:rPr>
      <w:rFonts w:ascii="Times New Roman" w:eastAsia="Calibri" w:hAnsi="Times New Roman" w:cs="Times New Roman"/>
      <w:color w:val="000000"/>
      <w:szCs w:val="24"/>
      <w:lang w:eastAsia="pl-PL" w:bidi="pl-PL"/>
    </w:rPr>
  </w:style>
  <w:style w:type="paragraph" w:customStyle="1" w:styleId="poziom2listy">
    <w:name w:val="poziom 2 listy"/>
    <w:basedOn w:val="Akapitzlist"/>
    <w:qFormat/>
    <w:rsid w:val="003B0122"/>
    <w:pPr>
      <w:numPr>
        <w:ilvl w:val="2"/>
        <w:numId w:val="34"/>
      </w:numPr>
      <w:spacing w:after="200" w:line="360" w:lineRule="auto"/>
      <w:ind w:left="1135" w:hanging="851"/>
      <w:contextualSpacing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E39ED-45C3-4CA5-9B73-A207CB72C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16</Pages>
  <Words>7792</Words>
  <Characters>46755</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Jarosław Szałapski</dc:creator>
  <dc:description/>
  <cp:lastModifiedBy>Marcin Skowron</cp:lastModifiedBy>
  <cp:revision>16</cp:revision>
  <cp:lastPrinted>2024-02-06T06:42:00Z</cp:lastPrinted>
  <dcterms:created xsi:type="dcterms:W3CDTF">2024-02-05T14:07:00Z</dcterms:created>
  <dcterms:modified xsi:type="dcterms:W3CDTF">2026-08-14T15:31:00Z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