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980B8" w14:textId="0B2B3FD4" w:rsidR="004D7856" w:rsidRDefault="00C32857" w:rsidP="00257EBC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 xml:space="preserve">Załącznik nr </w:t>
      </w:r>
      <w:r w:rsidR="00363D10">
        <w:rPr>
          <w:rFonts w:ascii="Calibri" w:hAnsi="Calibri" w:cs="Arial"/>
          <w:b/>
          <w:i/>
          <w:sz w:val="20"/>
        </w:rPr>
        <w:t>5</w:t>
      </w:r>
      <w:r w:rsidR="004D7856">
        <w:rPr>
          <w:rFonts w:ascii="Calibri" w:hAnsi="Calibri" w:cs="Arial"/>
          <w:b/>
          <w:i/>
          <w:sz w:val="20"/>
        </w:rPr>
        <w:t xml:space="preserve">  do SWZ</w:t>
      </w:r>
    </w:p>
    <w:p w14:paraId="62CBEB2F" w14:textId="77777777" w:rsidR="004D7856" w:rsidRDefault="004D7856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440A49D5" w14:textId="77777777" w:rsidR="004D7856" w:rsidRDefault="004D7856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59BF4F76" w14:textId="77777777" w:rsidR="004D7856" w:rsidRDefault="004D7856"/>
    <w:p w14:paraId="1B584EF7" w14:textId="77777777" w:rsidR="004D7856" w:rsidRDefault="004D7856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</w:p>
    <w:p w14:paraId="25DA1F31" w14:textId="77777777" w:rsidR="004D7856" w:rsidRDefault="004D7856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3BEB5CE3" w14:textId="77777777" w:rsidR="004D7856" w:rsidRDefault="004D7856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4F57523F" w14:textId="77777777" w:rsidR="004D7856" w:rsidRDefault="004D7856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63FB164C" w14:textId="77777777" w:rsidR="004D7856" w:rsidRDefault="004D7856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32935287" w14:textId="77777777" w:rsidR="004D7856" w:rsidRDefault="004D7856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58D1D49E" w14:textId="77777777" w:rsidR="004D7856" w:rsidRDefault="004D7856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04D6877F" w14:textId="77777777" w:rsidR="004D7856" w:rsidRDefault="004D7856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3518BB4D" w14:textId="77777777" w:rsidR="004D7856" w:rsidRDefault="004D7856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10D63A3D" w14:textId="77777777" w:rsidR="004D7856" w:rsidRDefault="004D7856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0584F1A8" w14:textId="77777777" w:rsidR="004D7856" w:rsidRDefault="004D7856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5837760C" w14:textId="77777777" w:rsidR="004D7856" w:rsidRDefault="004D7856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62B89727" w14:textId="77777777" w:rsidR="004D7856" w:rsidRDefault="004D7856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2EF1A642" w14:textId="2400B35A" w:rsidR="004D7856" w:rsidRPr="00257EBC" w:rsidRDefault="004D7856" w:rsidP="00257EBC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0783EBE6" w14:textId="77777777" w:rsidR="004D7856" w:rsidRDefault="004D7856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</w:t>
      </w:r>
    </w:p>
    <w:p w14:paraId="6AFD99B0" w14:textId="77777777" w:rsidR="004D7856" w:rsidRDefault="004D7856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WYKAZ ROBÓT BUDOWLANYCH  ZREALIZOWANYCH  W CIĄGU  OSTATNICH 5 LAT</w:t>
      </w:r>
    </w:p>
    <w:p w14:paraId="31424861" w14:textId="7AC66B3C" w:rsidR="004D7856" w:rsidRPr="000A6D36" w:rsidRDefault="004D7856" w:rsidP="000A6D36">
      <w:pPr>
        <w:autoSpaceDE w:val="0"/>
        <w:autoSpaceDN w:val="0"/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 IiZP.271.B.</w:t>
      </w:r>
      <w:r w:rsidR="00CF7867">
        <w:rPr>
          <w:rFonts w:ascii="Calibri" w:hAnsi="Calibri" w:cs="Arial"/>
          <w:b/>
          <w:sz w:val="22"/>
          <w:szCs w:val="22"/>
        </w:rPr>
        <w:t>1</w:t>
      </w:r>
      <w:r w:rsidR="004367B3">
        <w:rPr>
          <w:rFonts w:ascii="Calibri" w:hAnsi="Calibri" w:cs="Arial"/>
          <w:b/>
          <w:sz w:val="22"/>
          <w:szCs w:val="22"/>
        </w:rPr>
        <w:t>3</w:t>
      </w:r>
      <w:r>
        <w:rPr>
          <w:rFonts w:ascii="Calibri" w:hAnsi="Calibri" w:cs="Arial"/>
          <w:b/>
          <w:sz w:val="22"/>
          <w:szCs w:val="22"/>
        </w:rPr>
        <w:t>.202</w:t>
      </w:r>
      <w:r w:rsidR="000A6D36">
        <w:rPr>
          <w:rFonts w:ascii="Calibri" w:hAnsi="Calibri" w:cs="Arial"/>
          <w:b/>
          <w:sz w:val="22"/>
          <w:szCs w:val="22"/>
        </w:rPr>
        <w:t>6</w:t>
      </w:r>
    </w:p>
    <w:tbl>
      <w:tblPr>
        <w:tblW w:w="47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699"/>
        <w:gridCol w:w="1861"/>
        <w:gridCol w:w="3190"/>
        <w:gridCol w:w="1595"/>
      </w:tblGrid>
      <w:tr w:rsidR="004D7856" w14:paraId="65930F03" w14:textId="77777777" w:rsidTr="00463437">
        <w:trPr>
          <w:cantSplit/>
          <w:trHeight w:val="992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8801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5871753D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Lp</w:t>
            </w:r>
            <w:r w:rsidR="00463437">
              <w:rPr>
                <w:rFonts w:ascii="Calibri" w:hAnsi="Calibri" w:cs="Tahoma"/>
              </w:rPr>
              <w:t>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8E10" w14:textId="77777777" w:rsidR="004D7856" w:rsidRDefault="004D7856">
            <w:pPr>
              <w:rPr>
                <w:rFonts w:ascii="Calibri" w:hAnsi="Calibri" w:cs="Tahoma"/>
              </w:rPr>
            </w:pPr>
          </w:p>
          <w:p w14:paraId="3775BAAE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Nazwa wykonawcy (podmiotu) </w:t>
            </w:r>
          </w:p>
          <w:p w14:paraId="3A8767E6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wykazującego spełnianie warunku 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AF5A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43B916DE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Podmiot na rzecz którego wykonano zamówienie</w:t>
            </w:r>
          </w:p>
          <w:p w14:paraId="2EAF1033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(nazwa i adres) </w:t>
            </w:r>
          </w:p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4E4B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52815DF3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opis zamówienia/informacje potwierdzające spełnianie warunku opisanego  w SWZ, </w:t>
            </w:r>
          </w:p>
          <w:p w14:paraId="6CCDCE25" w14:textId="28181E35" w:rsidR="009270DA" w:rsidRPr="0045216D" w:rsidRDefault="004D7856" w:rsidP="009270DA">
            <w:pPr>
              <w:jc w:val="center"/>
              <w:rPr>
                <w:rFonts w:ascii="Calibri" w:hAnsi="Calibri" w:cs="Tahoma"/>
                <w:b/>
                <w:bCs/>
              </w:rPr>
            </w:pPr>
            <w:r>
              <w:rPr>
                <w:rFonts w:ascii="Calibri" w:hAnsi="Calibri" w:cs="Tahoma"/>
              </w:rPr>
              <w:t xml:space="preserve">w tym </w:t>
            </w:r>
            <w:r w:rsidR="00257EBC" w:rsidRPr="0045216D">
              <w:rPr>
                <w:rFonts w:ascii="Calibri" w:hAnsi="Calibri" w:cs="Tahoma"/>
                <w:b/>
                <w:bCs/>
              </w:rPr>
              <w:t>klasa drogi</w:t>
            </w:r>
            <w:r w:rsidR="00A87018" w:rsidRPr="0045216D">
              <w:rPr>
                <w:rFonts w:ascii="Calibri" w:hAnsi="Calibri" w:cs="Tahoma"/>
                <w:b/>
                <w:bCs/>
              </w:rPr>
              <w:t xml:space="preserve">, </w:t>
            </w:r>
            <w:r w:rsidR="00E1425B" w:rsidRPr="0045216D">
              <w:rPr>
                <w:rFonts w:ascii="Calibri" w:hAnsi="Calibri" w:cs="Tahoma"/>
                <w:b/>
                <w:bCs/>
              </w:rPr>
              <w:t xml:space="preserve">długość, </w:t>
            </w:r>
          </w:p>
          <w:p w14:paraId="78D6E33B" w14:textId="7B865DEA" w:rsidR="004D7856" w:rsidRDefault="00A87018" w:rsidP="009270DA">
            <w:pPr>
              <w:jc w:val="center"/>
              <w:rPr>
                <w:rFonts w:ascii="Calibri" w:hAnsi="Calibri" w:cs="Tahoma"/>
              </w:rPr>
            </w:pPr>
            <w:r w:rsidRPr="0045216D">
              <w:rPr>
                <w:rFonts w:ascii="Calibri" w:hAnsi="Calibri" w:cs="Tahoma"/>
                <w:b/>
              </w:rPr>
              <w:t>rodzaj nawierzchni</w:t>
            </w:r>
            <w:r>
              <w:rPr>
                <w:rFonts w:ascii="Calibri" w:hAnsi="Calibri" w:cs="Tahoma"/>
                <w:b/>
              </w:rPr>
              <w:t xml:space="preserve"> 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4412" w14:textId="77777777" w:rsidR="004D7856" w:rsidRDefault="004D7856">
            <w:pPr>
              <w:jc w:val="center"/>
              <w:rPr>
                <w:rFonts w:ascii="Calibri" w:hAnsi="Calibri" w:cs="Tahoma"/>
              </w:rPr>
            </w:pPr>
          </w:p>
          <w:p w14:paraId="11B84746" w14:textId="77777777" w:rsidR="004D7856" w:rsidRDefault="004D7856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 xml:space="preserve">Czas realizacji </w:t>
            </w:r>
          </w:p>
        </w:tc>
      </w:tr>
      <w:tr w:rsidR="004D7856" w14:paraId="3BE873E6" w14:textId="77777777" w:rsidTr="00463437">
        <w:trPr>
          <w:trHeight w:val="197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3F9" w14:textId="77777777" w:rsidR="004D7856" w:rsidRDefault="004D7856"/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1826" w14:textId="77777777" w:rsidR="004D7856" w:rsidRDefault="004D7856"/>
          <w:p w14:paraId="70154AD6" w14:textId="77777777" w:rsidR="004D7856" w:rsidRDefault="004D7856"/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D645" w14:textId="77777777" w:rsidR="004D7856" w:rsidRDefault="004D7856"/>
          <w:p w14:paraId="14FD0FE0" w14:textId="77777777" w:rsidR="004D7856" w:rsidRDefault="004D7856"/>
          <w:p w14:paraId="4B56D320" w14:textId="77777777" w:rsidR="004D7856" w:rsidRDefault="004D7856"/>
          <w:p w14:paraId="5CEE48CB" w14:textId="77777777" w:rsidR="004D7856" w:rsidRDefault="004D7856"/>
          <w:p w14:paraId="3C6B693D" w14:textId="77777777" w:rsidR="004D7856" w:rsidRDefault="004D7856"/>
          <w:p w14:paraId="7FB12CA9" w14:textId="77777777" w:rsidR="004D7856" w:rsidRDefault="004D7856"/>
          <w:p w14:paraId="4B0B57FD" w14:textId="77777777" w:rsidR="004D7856" w:rsidRDefault="004D7856"/>
          <w:p w14:paraId="0D3B63D9" w14:textId="77777777" w:rsidR="004D7856" w:rsidRDefault="004D7856"/>
          <w:p w14:paraId="3A7234A1" w14:textId="77777777" w:rsidR="004D7856" w:rsidRDefault="004D7856"/>
          <w:p w14:paraId="4A59D230" w14:textId="77777777" w:rsidR="004D7856" w:rsidRDefault="004D7856"/>
          <w:p w14:paraId="72E16323" w14:textId="77777777" w:rsidR="004D7856" w:rsidRDefault="004D7856"/>
          <w:p w14:paraId="4BA51E8A" w14:textId="77777777" w:rsidR="004D7856" w:rsidRDefault="004D7856"/>
          <w:p w14:paraId="18917278" w14:textId="77777777" w:rsidR="004D7856" w:rsidRDefault="004D7856"/>
        </w:tc>
        <w:tc>
          <w:tcPr>
            <w:tcW w:w="1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335F" w14:textId="77777777" w:rsidR="004D7856" w:rsidRDefault="004D7856"/>
          <w:p w14:paraId="407C8BD1" w14:textId="77777777" w:rsidR="004D7856" w:rsidRDefault="004D7856"/>
          <w:p w14:paraId="050CB5A2" w14:textId="77777777" w:rsidR="004D7856" w:rsidRDefault="004D7856"/>
          <w:p w14:paraId="53A0C01F" w14:textId="77777777" w:rsidR="004D7856" w:rsidRDefault="004D7856"/>
          <w:p w14:paraId="58F74EE9" w14:textId="77777777" w:rsidR="004D7856" w:rsidRDefault="004D7856"/>
          <w:p w14:paraId="229B1ED5" w14:textId="77777777" w:rsidR="004D7856" w:rsidRDefault="004D7856"/>
          <w:p w14:paraId="33FA9138" w14:textId="77777777" w:rsidR="004D7856" w:rsidRDefault="004D7856"/>
          <w:p w14:paraId="2EA1E1E5" w14:textId="77777777" w:rsidR="004D7856" w:rsidRDefault="004D7856"/>
          <w:p w14:paraId="1363CBC9" w14:textId="77777777" w:rsidR="004D7856" w:rsidRDefault="004D7856"/>
          <w:p w14:paraId="768D9D55" w14:textId="77777777" w:rsidR="004D7856" w:rsidRDefault="004D7856"/>
          <w:p w14:paraId="31D9B260" w14:textId="77777777" w:rsidR="004D7856" w:rsidRDefault="004D7856"/>
          <w:p w14:paraId="079CE751" w14:textId="77777777" w:rsidR="004D7856" w:rsidRDefault="004D7856"/>
          <w:p w14:paraId="2962CB1F" w14:textId="77777777" w:rsidR="004D7856" w:rsidRDefault="004D7856"/>
          <w:p w14:paraId="4E171CAF" w14:textId="77777777" w:rsidR="004D7856" w:rsidRDefault="004D7856"/>
          <w:p w14:paraId="67B436CB" w14:textId="77777777" w:rsidR="004D7856" w:rsidRDefault="004D7856"/>
          <w:p w14:paraId="07A7060E" w14:textId="77777777" w:rsidR="004D7856" w:rsidRDefault="004D7856"/>
          <w:p w14:paraId="2DA007AD" w14:textId="77777777" w:rsidR="004D7856" w:rsidRDefault="004D7856"/>
          <w:p w14:paraId="6F53415A" w14:textId="77777777" w:rsidR="004D7856" w:rsidRDefault="004D7856"/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FACD" w14:textId="77777777" w:rsidR="004D7856" w:rsidRDefault="004D7856"/>
        </w:tc>
      </w:tr>
    </w:tbl>
    <w:p w14:paraId="5FB307D5" w14:textId="77777777" w:rsidR="004D7856" w:rsidRDefault="004D7856">
      <w:pPr>
        <w:pStyle w:val="Tekstpodstawowy"/>
        <w:spacing w:line="240" w:lineRule="atLeast"/>
        <w:ind w:left="36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</w:t>
      </w:r>
    </w:p>
    <w:p w14:paraId="724068F1" w14:textId="77777777" w:rsidR="004D7856" w:rsidRDefault="004D7856">
      <w:pPr>
        <w:pStyle w:val="Tekstpodstawowy"/>
        <w:ind w:left="5600"/>
        <w:rPr>
          <w:rFonts w:ascii="Arial" w:hAnsi="Arial" w:cs="Arial"/>
          <w:i/>
        </w:rPr>
      </w:pPr>
    </w:p>
    <w:p w14:paraId="2C06DB57" w14:textId="77777777" w:rsidR="004D7856" w:rsidRDefault="004D7856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…………….…………</w:t>
      </w:r>
      <w:r>
        <w:rPr>
          <w:rFonts w:ascii="Calibri" w:hAnsi="Calibri" w:cs="Arial"/>
          <w:i/>
          <w:sz w:val="16"/>
          <w:szCs w:val="16"/>
        </w:rPr>
        <w:t>,</w:t>
      </w:r>
      <w:r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</w:rPr>
        <w:t xml:space="preserve">dnia ………….……. r. </w:t>
      </w:r>
    </w:p>
    <w:p w14:paraId="1E1960C4" w14:textId="77777777" w:rsidR="004D7856" w:rsidRDefault="004D7856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</w:t>
      </w:r>
      <w:r w:rsidR="00825EE3">
        <w:rPr>
          <w:rFonts w:ascii="Calibri" w:hAnsi="Calibri" w:cs="Arial"/>
        </w:rPr>
        <w:t xml:space="preserve">                               </w:t>
      </w:r>
      <w:r>
        <w:rPr>
          <w:rFonts w:ascii="Calibri" w:hAnsi="Calibri" w:cs="Arial"/>
        </w:rPr>
        <w:t xml:space="preserve">   ……………………………………..</w:t>
      </w:r>
    </w:p>
    <w:p w14:paraId="4EA1EF9B" w14:textId="52CBA7B7" w:rsidR="004D7856" w:rsidRDefault="004D7856">
      <w:pPr>
        <w:spacing w:line="360" w:lineRule="auto"/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825EE3">
        <w:rPr>
          <w:rFonts w:ascii="Calibri" w:hAnsi="Calibri" w:cs="Arial"/>
          <w:sz w:val="16"/>
          <w:szCs w:val="16"/>
        </w:rPr>
        <w:t xml:space="preserve">                           </w:t>
      </w:r>
      <w:r>
        <w:rPr>
          <w:rFonts w:ascii="Calibri" w:hAnsi="Calibri" w:cs="Arial"/>
          <w:sz w:val="16"/>
          <w:szCs w:val="16"/>
        </w:rPr>
        <w:t xml:space="preserve"> </w:t>
      </w:r>
      <w:r w:rsidR="0014427B">
        <w:rPr>
          <w:rFonts w:ascii="Calibri" w:hAnsi="Calibri" w:cs="Arial"/>
          <w:sz w:val="16"/>
          <w:szCs w:val="16"/>
        </w:rPr>
        <w:t xml:space="preserve">                                        </w:t>
      </w:r>
      <w:r>
        <w:rPr>
          <w:rFonts w:ascii="Calibri" w:hAnsi="Calibri" w:cs="Arial"/>
          <w:sz w:val="16"/>
          <w:szCs w:val="16"/>
        </w:rPr>
        <w:t xml:space="preserve">     (podpis)</w:t>
      </w:r>
    </w:p>
    <w:sectPr w:rsidR="004D7856">
      <w:footerReference w:type="even" r:id="rId7"/>
      <w:footerReference w:type="default" r:id="rId8"/>
      <w:pgSz w:w="11907" w:h="16840"/>
      <w:pgMar w:top="567" w:right="1418" w:bottom="360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D8498" w14:textId="77777777" w:rsidR="007677FC" w:rsidRDefault="007677FC">
      <w:r>
        <w:separator/>
      </w:r>
    </w:p>
  </w:endnote>
  <w:endnote w:type="continuationSeparator" w:id="0">
    <w:p w14:paraId="4B7F408C" w14:textId="77777777" w:rsidR="007677FC" w:rsidRDefault="0076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95CFB" w14:textId="77777777" w:rsidR="004D7856" w:rsidRDefault="004D78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68CB" w14:textId="77777777" w:rsidR="004D7856" w:rsidRDefault="004D7856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5FDEE" w14:textId="77777777" w:rsidR="007677FC" w:rsidRDefault="007677FC">
      <w:r>
        <w:separator/>
      </w:r>
    </w:p>
  </w:footnote>
  <w:footnote w:type="continuationSeparator" w:id="0">
    <w:p w14:paraId="5F24FCEB" w14:textId="77777777" w:rsidR="007677FC" w:rsidRDefault="00767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690908657">
    <w:abstractNumId w:val="9"/>
  </w:num>
  <w:num w:numId="2" w16cid:durableId="507597897">
    <w:abstractNumId w:val="7"/>
  </w:num>
  <w:num w:numId="3" w16cid:durableId="866019179">
    <w:abstractNumId w:val="6"/>
  </w:num>
  <w:num w:numId="4" w16cid:durableId="2010907035">
    <w:abstractNumId w:val="5"/>
  </w:num>
  <w:num w:numId="5" w16cid:durableId="2140369590">
    <w:abstractNumId w:val="4"/>
  </w:num>
  <w:num w:numId="6" w16cid:durableId="896938891">
    <w:abstractNumId w:val="8"/>
  </w:num>
  <w:num w:numId="7" w16cid:durableId="1898392752">
    <w:abstractNumId w:val="3"/>
  </w:num>
  <w:num w:numId="8" w16cid:durableId="1642227728">
    <w:abstractNumId w:val="2"/>
  </w:num>
  <w:num w:numId="9" w16cid:durableId="1142044287">
    <w:abstractNumId w:val="1"/>
  </w:num>
  <w:num w:numId="10" w16cid:durableId="1680154533">
    <w:abstractNumId w:val="0"/>
  </w:num>
  <w:num w:numId="11" w16cid:durableId="283391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20391"/>
    <w:rsid w:val="00023FED"/>
    <w:rsid w:val="00024FED"/>
    <w:rsid w:val="00030462"/>
    <w:rsid w:val="00031C95"/>
    <w:rsid w:val="0004344A"/>
    <w:rsid w:val="000446DC"/>
    <w:rsid w:val="00044B1B"/>
    <w:rsid w:val="0004750C"/>
    <w:rsid w:val="00051BD2"/>
    <w:rsid w:val="000551AB"/>
    <w:rsid w:val="00055B98"/>
    <w:rsid w:val="000569DB"/>
    <w:rsid w:val="000571BF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974"/>
    <w:rsid w:val="000840F1"/>
    <w:rsid w:val="00084F6A"/>
    <w:rsid w:val="0009157D"/>
    <w:rsid w:val="000928F5"/>
    <w:rsid w:val="00094AB4"/>
    <w:rsid w:val="000A1F65"/>
    <w:rsid w:val="000A6D36"/>
    <w:rsid w:val="000A7BB9"/>
    <w:rsid w:val="000B16FA"/>
    <w:rsid w:val="000B21D0"/>
    <w:rsid w:val="000B24B3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3934"/>
    <w:rsid w:val="000D5C9A"/>
    <w:rsid w:val="000D72AF"/>
    <w:rsid w:val="000D7B1D"/>
    <w:rsid w:val="000E08EC"/>
    <w:rsid w:val="000E2C00"/>
    <w:rsid w:val="000E61D4"/>
    <w:rsid w:val="000F1F7A"/>
    <w:rsid w:val="000F3545"/>
    <w:rsid w:val="000F4214"/>
    <w:rsid w:val="0010402B"/>
    <w:rsid w:val="001048A6"/>
    <w:rsid w:val="001057A2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7DF"/>
    <w:rsid w:val="001373A7"/>
    <w:rsid w:val="00137611"/>
    <w:rsid w:val="0014066D"/>
    <w:rsid w:val="00144025"/>
    <w:rsid w:val="0014427B"/>
    <w:rsid w:val="00145682"/>
    <w:rsid w:val="00146C2A"/>
    <w:rsid w:val="00146FB9"/>
    <w:rsid w:val="00150055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2FA9"/>
    <w:rsid w:val="0018330A"/>
    <w:rsid w:val="00187755"/>
    <w:rsid w:val="00191B7D"/>
    <w:rsid w:val="00194CED"/>
    <w:rsid w:val="00195193"/>
    <w:rsid w:val="001A03D2"/>
    <w:rsid w:val="001A0C4B"/>
    <w:rsid w:val="001A5A70"/>
    <w:rsid w:val="001A5F9B"/>
    <w:rsid w:val="001A6025"/>
    <w:rsid w:val="001A7958"/>
    <w:rsid w:val="001B0388"/>
    <w:rsid w:val="001B2565"/>
    <w:rsid w:val="001B4508"/>
    <w:rsid w:val="001B7027"/>
    <w:rsid w:val="001B77F6"/>
    <w:rsid w:val="001C0ECD"/>
    <w:rsid w:val="001C5ECD"/>
    <w:rsid w:val="001C7734"/>
    <w:rsid w:val="001D0099"/>
    <w:rsid w:val="001D1567"/>
    <w:rsid w:val="001D2A92"/>
    <w:rsid w:val="001D2EDF"/>
    <w:rsid w:val="001E1192"/>
    <w:rsid w:val="001E2E78"/>
    <w:rsid w:val="001E43F1"/>
    <w:rsid w:val="001E6E4E"/>
    <w:rsid w:val="001F0B0C"/>
    <w:rsid w:val="001F2598"/>
    <w:rsid w:val="001F490B"/>
    <w:rsid w:val="002018BE"/>
    <w:rsid w:val="00203A55"/>
    <w:rsid w:val="0020416B"/>
    <w:rsid w:val="0020459C"/>
    <w:rsid w:val="00205239"/>
    <w:rsid w:val="00205453"/>
    <w:rsid w:val="00205F1D"/>
    <w:rsid w:val="00210144"/>
    <w:rsid w:val="00211A99"/>
    <w:rsid w:val="00211E94"/>
    <w:rsid w:val="00212C09"/>
    <w:rsid w:val="00215FBD"/>
    <w:rsid w:val="00217824"/>
    <w:rsid w:val="00217C5F"/>
    <w:rsid w:val="002212A6"/>
    <w:rsid w:val="002218C4"/>
    <w:rsid w:val="002250B2"/>
    <w:rsid w:val="00225410"/>
    <w:rsid w:val="00226FA2"/>
    <w:rsid w:val="00227ED0"/>
    <w:rsid w:val="002337F5"/>
    <w:rsid w:val="0023450F"/>
    <w:rsid w:val="00234F5F"/>
    <w:rsid w:val="002353FF"/>
    <w:rsid w:val="0023703A"/>
    <w:rsid w:val="00237B86"/>
    <w:rsid w:val="0024290B"/>
    <w:rsid w:val="0024378E"/>
    <w:rsid w:val="00245467"/>
    <w:rsid w:val="002467C4"/>
    <w:rsid w:val="00256944"/>
    <w:rsid w:val="00257EBC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B2F"/>
    <w:rsid w:val="00277058"/>
    <w:rsid w:val="00277275"/>
    <w:rsid w:val="00277B99"/>
    <w:rsid w:val="0028129F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4AC8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46721"/>
    <w:rsid w:val="0035117A"/>
    <w:rsid w:val="00357353"/>
    <w:rsid w:val="0036033C"/>
    <w:rsid w:val="00363663"/>
    <w:rsid w:val="00363A69"/>
    <w:rsid w:val="00363D10"/>
    <w:rsid w:val="00364235"/>
    <w:rsid w:val="00364629"/>
    <w:rsid w:val="00364ABE"/>
    <w:rsid w:val="0036572F"/>
    <w:rsid w:val="0037131C"/>
    <w:rsid w:val="00372E4A"/>
    <w:rsid w:val="00373286"/>
    <w:rsid w:val="00375C2E"/>
    <w:rsid w:val="003766E1"/>
    <w:rsid w:val="0037776F"/>
    <w:rsid w:val="003878FB"/>
    <w:rsid w:val="003917C2"/>
    <w:rsid w:val="00392D2C"/>
    <w:rsid w:val="00394E02"/>
    <w:rsid w:val="00394EFC"/>
    <w:rsid w:val="00395F2A"/>
    <w:rsid w:val="00396023"/>
    <w:rsid w:val="003964A6"/>
    <w:rsid w:val="00396B6A"/>
    <w:rsid w:val="00397C25"/>
    <w:rsid w:val="003A2FA8"/>
    <w:rsid w:val="003A4A8C"/>
    <w:rsid w:val="003A4EFC"/>
    <w:rsid w:val="003A6004"/>
    <w:rsid w:val="003A7BF4"/>
    <w:rsid w:val="003B2FC1"/>
    <w:rsid w:val="003B68F8"/>
    <w:rsid w:val="003B70D9"/>
    <w:rsid w:val="003C01F1"/>
    <w:rsid w:val="003C62A4"/>
    <w:rsid w:val="003C62C1"/>
    <w:rsid w:val="003C668B"/>
    <w:rsid w:val="003C6ACF"/>
    <w:rsid w:val="003C71B4"/>
    <w:rsid w:val="003C7D9F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46F4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D42"/>
    <w:rsid w:val="00410E25"/>
    <w:rsid w:val="0041395C"/>
    <w:rsid w:val="00414F1D"/>
    <w:rsid w:val="00420225"/>
    <w:rsid w:val="00420D45"/>
    <w:rsid w:val="00422405"/>
    <w:rsid w:val="0042394E"/>
    <w:rsid w:val="00424810"/>
    <w:rsid w:val="00426491"/>
    <w:rsid w:val="004276EA"/>
    <w:rsid w:val="00434172"/>
    <w:rsid w:val="00434280"/>
    <w:rsid w:val="004367B3"/>
    <w:rsid w:val="00440966"/>
    <w:rsid w:val="0044289A"/>
    <w:rsid w:val="0045216D"/>
    <w:rsid w:val="00452252"/>
    <w:rsid w:val="004543C7"/>
    <w:rsid w:val="0045615E"/>
    <w:rsid w:val="00460FB7"/>
    <w:rsid w:val="004623CE"/>
    <w:rsid w:val="00463437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950B7"/>
    <w:rsid w:val="0049608C"/>
    <w:rsid w:val="00496B46"/>
    <w:rsid w:val="004976DA"/>
    <w:rsid w:val="004A0C4C"/>
    <w:rsid w:val="004A1EB2"/>
    <w:rsid w:val="004A2E1E"/>
    <w:rsid w:val="004A4CD0"/>
    <w:rsid w:val="004A5C59"/>
    <w:rsid w:val="004A6818"/>
    <w:rsid w:val="004A71A7"/>
    <w:rsid w:val="004B3B61"/>
    <w:rsid w:val="004B6C8C"/>
    <w:rsid w:val="004B7358"/>
    <w:rsid w:val="004B7CE3"/>
    <w:rsid w:val="004C689A"/>
    <w:rsid w:val="004C7D0F"/>
    <w:rsid w:val="004D1477"/>
    <w:rsid w:val="004D2CDA"/>
    <w:rsid w:val="004D7856"/>
    <w:rsid w:val="004E0686"/>
    <w:rsid w:val="004E0F25"/>
    <w:rsid w:val="004E1798"/>
    <w:rsid w:val="004E1FCB"/>
    <w:rsid w:val="004E2909"/>
    <w:rsid w:val="004E351C"/>
    <w:rsid w:val="004E54EA"/>
    <w:rsid w:val="004F1B34"/>
    <w:rsid w:val="00502175"/>
    <w:rsid w:val="00503323"/>
    <w:rsid w:val="00503781"/>
    <w:rsid w:val="00510449"/>
    <w:rsid w:val="00510FEE"/>
    <w:rsid w:val="00511601"/>
    <w:rsid w:val="00513CF4"/>
    <w:rsid w:val="00513D18"/>
    <w:rsid w:val="00513FCA"/>
    <w:rsid w:val="005141B9"/>
    <w:rsid w:val="00514DCC"/>
    <w:rsid w:val="0051528C"/>
    <w:rsid w:val="005158AF"/>
    <w:rsid w:val="005160AF"/>
    <w:rsid w:val="00516559"/>
    <w:rsid w:val="00516966"/>
    <w:rsid w:val="0051720D"/>
    <w:rsid w:val="00517C3E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343D3"/>
    <w:rsid w:val="00541202"/>
    <w:rsid w:val="005414A9"/>
    <w:rsid w:val="00546491"/>
    <w:rsid w:val="005475F3"/>
    <w:rsid w:val="005506B8"/>
    <w:rsid w:val="00551F3D"/>
    <w:rsid w:val="00552885"/>
    <w:rsid w:val="00554F67"/>
    <w:rsid w:val="005579AD"/>
    <w:rsid w:val="00560F43"/>
    <w:rsid w:val="0056258A"/>
    <w:rsid w:val="00564A82"/>
    <w:rsid w:val="00566224"/>
    <w:rsid w:val="005701F0"/>
    <w:rsid w:val="00572F8D"/>
    <w:rsid w:val="00573EB7"/>
    <w:rsid w:val="005757A9"/>
    <w:rsid w:val="005759BC"/>
    <w:rsid w:val="005761E6"/>
    <w:rsid w:val="00576DA8"/>
    <w:rsid w:val="00580C02"/>
    <w:rsid w:val="005813C9"/>
    <w:rsid w:val="00582ECC"/>
    <w:rsid w:val="005872D4"/>
    <w:rsid w:val="0059475A"/>
    <w:rsid w:val="00595D76"/>
    <w:rsid w:val="00596831"/>
    <w:rsid w:val="005976D5"/>
    <w:rsid w:val="005A1494"/>
    <w:rsid w:val="005A18CC"/>
    <w:rsid w:val="005A288F"/>
    <w:rsid w:val="005B33B2"/>
    <w:rsid w:val="005B7E56"/>
    <w:rsid w:val="005C15F9"/>
    <w:rsid w:val="005C1CB1"/>
    <w:rsid w:val="005C2726"/>
    <w:rsid w:val="005C417E"/>
    <w:rsid w:val="005C7672"/>
    <w:rsid w:val="005D0033"/>
    <w:rsid w:val="005D2669"/>
    <w:rsid w:val="005D4523"/>
    <w:rsid w:val="005E1023"/>
    <w:rsid w:val="005E248A"/>
    <w:rsid w:val="005E33BA"/>
    <w:rsid w:val="005E352A"/>
    <w:rsid w:val="005E4934"/>
    <w:rsid w:val="005E5567"/>
    <w:rsid w:val="005E6106"/>
    <w:rsid w:val="005E6620"/>
    <w:rsid w:val="005F080E"/>
    <w:rsid w:val="005F5113"/>
    <w:rsid w:val="005F525E"/>
    <w:rsid w:val="005F53D0"/>
    <w:rsid w:val="005F610A"/>
    <w:rsid w:val="005F615E"/>
    <w:rsid w:val="005F6295"/>
    <w:rsid w:val="005F7D1D"/>
    <w:rsid w:val="00600904"/>
    <w:rsid w:val="00604A14"/>
    <w:rsid w:val="00606CF4"/>
    <w:rsid w:val="006076B5"/>
    <w:rsid w:val="00611576"/>
    <w:rsid w:val="00614364"/>
    <w:rsid w:val="00615BAD"/>
    <w:rsid w:val="00621F29"/>
    <w:rsid w:val="00622306"/>
    <w:rsid w:val="00627F76"/>
    <w:rsid w:val="00631CB6"/>
    <w:rsid w:val="00636684"/>
    <w:rsid w:val="00637B53"/>
    <w:rsid w:val="00640955"/>
    <w:rsid w:val="006411B0"/>
    <w:rsid w:val="006411CD"/>
    <w:rsid w:val="00641997"/>
    <w:rsid w:val="00646E2F"/>
    <w:rsid w:val="00647F11"/>
    <w:rsid w:val="00651A65"/>
    <w:rsid w:val="0065370F"/>
    <w:rsid w:val="0066186C"/>
    <w:rsid w:val="00661E93"/>
    <w:rsid w:val="00661EA3"/>
    <w:rsid w:val="0066664D"/>
    <w:rsid w:val="0067364C"/>
    <w:rsid w:val="006771D7"/>
    <w:rsid w:val="0068049C"/>
    <w:rsid w:val="00683544"/>
    <w:rsid w:val="006A109C"/>
    <w:rsid w:val="006A1EA2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59BC"/>
    <w:rsid w:val="006C646F"/>
    <w:rsid w:val="006C7A13"/>
    <w:rsid w:val="006C7DC7"/>
    <w:rsid w:val="006C7DE5"/>
    <w:rsid w:val="006C7EDF"/>
    <w:rsid w:val="006D32F4"/>
    <w:rsid w:val="006D33B5"/>
    <w:rsid w:val="006D4286"/>
    <w:rsid w:val="006D4C7E"/>
    <w:rsid w:val="006D539E"/>
    <w:rsid w:val="006D61E4"/>
    <w:rsid w:val="006E236F"/>
    <w:rsid w:val="006E2F8C"/>
    <w:rsid w:val="006E6F3E"/>
    <w:rsid w:val="006F3087"/>
    <w:rsid w:val="006F48A0"/>
    <w:rsid w:val="006F548E"/>
    <w:rsid w:val="006F7AB3"/>
    <w:rsid w:val="0070074C"/>
    <w:rsid w:val="00703F2D"/>
    <w:rsid w:val="007069AD"/>
    <w:rsid w:val="00710C33"/>
    <w:rsid w:val="007112F5"/>
    <w:rsid w:val="00711CB6"/>
    <w:rsid w:val="007133AC"/>
    <w:rsid w:val="00716A03"/>
    <w:rsid w:val="00716C61"/>
    <w:rsid w:val="00720006"/>
    <w:rsid w:val="007211F9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7F1C"/>
    <w:rsid w:val="00741F22"/>
    <w:rsid w:val="007440D9"/>
    <w:rsid w:val="00747A6B"/>
    <w:rsid w:val="00751423"/>
    <w:rsid w:val="00754E9E"/>
    <w:rsid w:val="00763C1E"/>
    <w:rsid w:val="0076577A"/>
    <w:rsid w:val="0076675B"/>
    <w:rsid w:val="007677FC"/>
    <w:rsid w:val="007679C6"/>
    <w:rsid w:val="00767CEC"/>
    <w:rsid w:val="0077157F"/>
    <w:rsid w:val="00772B64"/>
    <w:rsid w:val="00773B9C"/>
    <w:rsid w:val="00781F03"/>
    <w:rsid w:val="007828A8"/>
    <w:rsid w:val="00782DF5"/>
    <w:rsid w:val="0079022A"/>
    <w:rsid w:val="007908B3"/>
    <w:rsid w:val="00792CCB"/>
    <w:rsid w:val="00797458"/>
    <w:rsid w:val="00797597"/>
    <w:rsid w:val="00797AEC"/>
    <w:rsid w:val="007A1F55"/>
    <w:rsid w:val="007A26FA"/>
    <w:rsid w:val="007A473D"/>
    <w:rsid w:val="007A6DF5"/>
    <w:rsid w:val="007B092D"/>
    <w:rsid w:val="007B180F"/>
    <w:rsid w:val="007B75D2"/>
    <w:rsid w:val="007C39B6"/>
    <w:rsid w:val="007C3B75"/>
    <w:rsid w:val="007C3DB8"/>
    <w:rsid w:val="007D43B3"/>
    <w:rsid w:val="007D64F4"/>
    <w:rsid w:val="007D664A"/>
    <w:rsid w:val="007E07E6"/>
    <w:rsid w:val="007E2F0F"/>
    <w:rsid w:val="007E4D83"/>
    <w:rsid w:val="007F0E8B"/>
    <w:rsid w:val="007F1218"/>
    <w:rsid w:val="007F13C3"/>
    <w:rsid w:val="007F14C2"/>
    <w:rsid w:val="007F1591"/>
    <w:rsid w:val="007F1EBA"/>
    <w:rsid w:val="007F37FA"/>
    <w:rsid w:val="007F424A"/>
    <w:rsid w:val="007F46EC"/>
    <w:rsid w:val="007F6B65"/>
    <w:rsid w:val="0080109A"/>
    <w:rsid w:val="00803344"/>
    <w:rsid w:val="00803C2E"/>
    <w:rsid w:val="00820D14"/>
    <w:rsid w:val="00823343"/>
    <w:rsid w:val="00825EE3"/>
    <w:rsid w:val="00830318"/>
    <w:rsid w:val="0083178A"/>
    <w:rsid w:val="00834C5D"/>
    <w:rsid w:val="00835139"/>
    <w:rsid w:val="008376C9"/>
    <w:rsid w:val="00841EFF"/>
    <w:rsid w:val="00851F3A"/>
    <w:rsid w:val="00852045"/>
    <w:rsid w:val="00853AB5"/>
    <w:rsid w:val="00856EB8"/>
    <w:rsid w:val="008577FA"/>
    <w:rsid w:val="00863655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97552"/>
    <w:rsid w:val="008A0508"/>
    <w:rsid w:val="008A0FC6"/>
    <w:rsid w:val="008A3E19"/>
    <w:rsid w:val="008B1A81"/>
    <w:rsid w:val="008B41AA"/>
    <w:rsid w:val="008C126E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F03FF"/>
    <w:rsid w:val="008F356E"/>
    <w:rsid w:val="00904FC4"/>
    <w:rsid w:val="009069DC"/>
    <w:rsid w:val="009102EB"/>
    <w:rsid w:val="009148D1"/>
    <w:rsid w:val="009152A0"/>
    <w:rsid w:val="009152B1"/>
    <w:rsid w:val="009166F9"/>
    <w:rsid w:val="009173F7"/>
    <w:rsid w:val="00920A62"/>
    <w:rsid w:val="00924606"/>
    <w:rsid w:val="009260FD"/>
    <w:rsid w:val="00926156"/>
    <w:rsid w:val="00926D20"/>
    <w:rsid w:val="009270DA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2D38"/>
    <w:rsid w:val="00947080"/>
    <w:rsid w:val="00952C1C"/>
    <w:rsid w:val="00953296"/>
    <w:rsid w:val="009559F1"/>
    <w:rsid w:val="00956CEC"/>
    <w:rsid w:val="00965789"/>
    <w:rsid w:val="00965E31"/>
    <w:rsid w:val="00967E7D"/>
    <w:rsid w:val="009772C9"/>
    <w:rsid w:val="00977CEC"/>
    <w:rsid w:val="00982772"/>
    <w:rsid w:val="00984D5D"/>
    <w:rsid w:val="00990638"/>
    <w:rsid w:val="00990AF2"/>
    <w:rsid w:val="009964D1"/>
    <w:rsid w:val="00996700"/>
    <w:rsid w:val="009A0C54"/>
    <w:rsid w:val="009A6015"/>
    <w:rsid w:val="009A7623"/>
    <w:rsid w:val="009A7CDE"/>
    <w:rsid w:val="009B027B"/>
    <w:rsid w:val="009B43C1"/>
    <w:rsid w:val="009B70CF"/>
    <w:rsid w:val="009C092E"/>
    <w:rsid w:val="009C1489"/>
    <w:rsid w:val="009C228C"/>
    <w:rsid w:val="009C40B3"/>
    <w:rsid w:val="009C41A3"/>
    <w:rsid w:val="009C4EFC"/>
    <w:rsid w:val="009C5621"/>
    <w:rsid w:val="009C61F0"/>
    <w:rsid w:val="009D0929"/>
    <w:rsid w:val="009D390A"/>
    <w:rsid w:val="009D3A4D"/>
    <w:rsid w:val="009D6AD5"/>
    <w:rsid w:val="009D6B62"/>
    <w:rsid w:val="009D7029"/>
    <w:rsid w:val="009E2697"/>
    <w:rsid w:val="009E49E9"/>
    <w:rsid w:val="009E64D0"/>
    <w:rsid w:val="009F0C31"/>
    <w:rsid w:val="009F50EC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17414"/>
    <w:rsid w:val="00A2693E"/>
    <w:rsid w:val="00A276AA"/>
    <w:rsid w:val="00A31904"/>
    <w:rsid w:val="00A33514"/>
    <w:rsid w:val="00A35D9E"/>
    <w:rsid w:val="00A370C3"/>
    <w:rsid w:val="00A37684"/>
    <w:rsid w:val="00A41E2C"/>
    <w:rsid w:val="00A448DE"/>
    <w:rsid w:val="00A45E6B"/>
    <w:rsid w:val="00A46B5B"/>
    <w:rsid w:val="00A500E6"/>
    <w:rsid w:val="00A549C4"/>
    <w:rsid w:val="00A5510E"/>
    <w:rsid w:val="00A57AA0"/>
    <w:rsid w:val="00A634A0"/>
    <w:rsid w:val="00A64914"/>
    <w:rsid w:val="00A64982"/>
    <w:rsid w:val="00A66058"/>
    <w:rsid w:val="00A6698E"/>
    <w:rsid w:val="00A674B4"/>
    <w:rsid w:val="00A67AC7"/>
    <w:rsid w:val="00A70108"/>
    <w:rsid w:val="00A709C2"/>
    <w:rsid w:val="00A7391B"/>
    <w:rsid w:val="00A740B0"/>
    <w:rsid w:val="00A76964"/>
    <w:rsid w:val="00A85F28"/>
    <w:rsid w:val="00A87018"/>
    <w:rsid w:val="00A870FA"/>
    <w:rsid w:val="00A87416"/>
    <w:rsid w:val="00A9524A"/>
    <w:rsid w:val="00A96810"/>
    <w:rsid w:val="00A9748D"/>
    <w:rsid w:val="00AA12B6"/>
    <w:rsid w:val="00AA4933"/>
    <w:rsid w:val="00AA5BC6"/>
    <w:rsid w:val="00AA6DEE"/>
    <w:rsid w:val="00AA771F"/>
    <w:rsid w:val="00AB06A2"/>
    <w:rsid w:val="00AB7A72"/>
    <w:rsid w:val="00AC0CF6"/>
    <w:rsid w:val="00AC1A86"/>
    <w:rsid w:val="00AC2548"/>
    <w:rsid w:val="00AC2C28"/>
    <w:rsid w:val="00AC3758"/>
    <w:rsid w:val="00AC557F"/>
    <w:rsid w:val="00AD0DC0"/>
    <w:rsid w:val="00AD4C34"/>
    <w:rsid w:val="00AD653E"/>
    <w:rsid w:val="00AE6E09"/>
    <w:rsid w:val="00AE7100"/>
    <w:rsid w:val="00AF119B"/>
    <w:rsid w:val="00AF11D5"/>
    <w:rsid w:val="00AF1D71"/>
    <w:rsid w:val="00AF2A1A"/>
    <w:rsid w:val="00AF5794"/>
    <w:rsid w:val="00B03364"/>
    <w:rsid w:val="00B05E6C"/>
    <w:rsid w:val="00B065AE"/>
    <w:rsid w:val="00B06627"/>
    <w:rsid w:val="00B066FB"/>
    <w:rsid w:val="00B06DDF"/>
    <w:rsid w:val="00B10A67"/>
    <w:rsid w:val="00B12E25"/>
    <w:rsid w:val="00B15730"/>
    <w:rsid w:val="00B170C1"/>
    <w:rsid w:val="00B17864"/>
    <w:rsid w:val="00B24A1F"/>
    <w:rsid w:val="00B30800"/>
    <w:rsid w:val="00B31AA7"/>
    <w:rsid w:val="00B37E17"/>
    <w:rsid w:val="00B410C9"/>
    <w:rsid w:val="00B4168D"/>
    <w:rsid w:val="00B42626"/>
    <w:rsid w:val="00B42BDB"/>
    <w:rsid w:val="00B440F6"/>
    <w:rsid w:val="00B4483B"/>
    <w:rsid w:val="00B452C1"/>
    <w:rsid w:val="00B468D7"/>
    <w:rsid w:val="00B46E8F"/>
    <w:rsid w:val="00B50BBB"/>
    <w:rsid w:val="00B52E9D"/>
    <w:rsid w:val="00B53981"/>
    <w:rsid w:val="00B5638E"/>
    <w:rsid w:val="00B60D28"/>
    <w:rsid w:val="00B671B5"/>
    <w:rsid w:val="00B71DB7"/>
    <w:rsid w:val="00B736B6"/>
    <w:rsid w:val="00B76C30"/>
    <w:rsid w:val="00B8365F"/>
    <w:rsid w:val="00B86D8B"/>
    <w:rsid w:val="00B87D7C"/>
    <w:rsid w:val="00B912DD"/>
    <w:rsid w:val="00B94ECA"/>
    <w:rsid w:val="00B962A1"/>
    <w:rsid w:val="00B975D0"/>
    <w:rsid w:val="00BA1028"/>
    <w:rsid w:val="00BA29DB"/>
    <w:rsid w:val="00BA6055"/>
    <w:rsid w:val="00BA6300"/>
    <w:rsid w:val="00BA7398"/>
    <w:rsid w:val="00BB0162"/>
    <w:rsid w:val="00BB03C0"/>
    <w:rsid w:val="00BB2F19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2445"/>
    <w:rsid w:val="00BE4CB7"/>
    <w:rsid w:val="00BE582C"/>
    <w:rsid w:val="00BE5BC7"/>
    <w:rsid w:val="00BE7348"/>
    <w:rsid w:val="00BE7646"/>
    <w:rsid w:val="00BF6C4B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F95"/>
    <w:rsid w:val="00C21692"/>
    <w:rsid w:val="00C233D5"/>
    <w:rsid w:val="00C234B6"/>
    <w:rsid w:val="00C25185"/>
    <w:rsid w:val="00C32857"/>
    <w:rsid w:val="00C3633A"/>
    <w:rsid w:val="00C40150"/>
    <w:rsid w:val="00C4602F"/>
    <w:rsid w:val="00C46442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4D6F"/>
    <w:rsid w:val="00C866C4"/>
    <w:rsid w:val="00C9085C"/>
    <w:rsid w:val="00C923CE"/>
    <w:rsid w:val="00C92F8E"/>
    <w:rsid w:val="00C935DD"/>
    <w:rsid w:val="00C945E6"/>
    <w:rsid w:val="00CA0463"/>
    <w:rsid w:val="00CA14A7"/>
    <w:rsid w:val="00CA1C2E"/>
    <w:rsid w:val="00CA3182"/>
    <w:rsid w:val="00CA572E"/>
    <w:rsid w:val="00CA6524"/>
    <w:rsid w:val="00CA66ED"/>
    <w:rsid w:val="00CA7DA1"/>
    <w:rsid w:val="00CB40BE"/>
    <w:rsid w:val="00CB623F"/>
    <w:rsid w:val="00CB73B5"/>
    <w:rsid w:val="00CB7E8A"/>
    <w:rsid w:val="00CC3DDC"/>
    <w:rsid w:val="00CC4369"/>
    <w:rsid w:val="00CC44CA"/>
    <w:rsid w:val="00CD07A9"/>
    <w:rsid w:val="00CD479A"/>
    <w:rsid w:val="00CD7CC4"/>
    <w:rsid w:val="00CE01B6"/>
    <w:rsid w:val="00CE0D68"/>
    <w:rsid w:val="00CE1B4D"/>
    <w:rsid w:val="00CE3B26"/>
    <w:rsid w:val="00CE403D"/>
    <w:rsid w:val="00CE4462"/>
    <w:rsid w:val="00CE460D"/>
    <w:rsid w:val="00CE6564"/>
    <w:rsid w:val="00CE717C"/>
    <w:rsid w:val="00CF1956"/>
    <w:rsid w:val="00CF63B2"/>
    <w:rsid w:val="00CF7867"/>
    <w:rsid w:val="00CF7F37"/>
    <w:rsid w:val="00D00EF5"/>
    <w:rsid w:val="00D0150D"/>
    <w:rsid w:val="00D0153C"/>
    <w:rsid w:val="00D02A61"/>
    <w:rsid w:val="00D03B5D"/>
    <w:rsid w:val="00D0610E"/>
    <w:rsid w:val="00D075C0"/>
    <w:rsid w:val="00D107F5"/>
    <w:rsid w:val="00D16D3A"/>
    <w:rsid w:val="00D2205B"/>
    <w:rsid w:val="00D22EB8"/>
    <w:rsid w:val="00D241BE"/>
    <w:rsid w:val="00D26F9C"/>
    <w:rsid w:val="00D27B2C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ABE"/>
    <w:rsid w:val="00D47BA3"/>
    <w:rsid w:val="00D63701"/>
    <w:rsid w:val="00D66E51"/>
    <w:rsid w:val="00D701E7"/>
    <w:rsid w:val="00D71A35"/>
    <w:rsid w:val="00D71EF5"/>
    <w:rsid w:val="00D72366"/>
    <w:rsid w:val="00D72F57"/>
    <w:rsid w:val="00D760A1"/>
    <w:rsid w:val="00D8302A"/>
    <w:rsid w:val="00D8365F"/>
    <w:rsid w:val="00D8464A"/>
    <w:rsid w:val="00D85E85"/>
    <w:rsid w:val="00D90AA4"/>
    <w:rsid w:val="00D92C87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0A0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AB8"/>
    <w:rsid w:val="00DE63DA"/>
    <w:rsid w:val="00DE71FA"/>
    <w:rsid w:val="00DE7746"/>
    <w:rsid w:val="00DE7AAB"/>
    <w:rsid w:val="00DF1F10"/>
    <w:rsid w:val="00DF43A6"/>
    <w:rsid w:val="00DF578D"/>
    <w:rsid w:val="00E06C3C"/>
    <w:rsid w:val="00E07E5F"/>
    <w:rsid w:val="00E11552"/>
    <w:rsid w:val="00E1211D"/>
    <w:rsid w:val="00E12299"/>
    <w:rsid w:val="00E12CF0"/>
    <w:rsid w:val="00E1425B"/>
    <w:rsid w:val="00E17986"/>
    <w:rsid w:val="00E21926"/>
    <w:rsid w:val="00E22500"/>
    <w:rsid w:val="00E229BA"/>
    <w:rsid w:val="00E24A96"/>
    <w:rsid w:val="00E251C6"/>
    <w:rsid w:val="00E27FDE"/>
    <w:rsid w:val="00E3596D"/>
    <w:rsid w:val="00E35FDA"/>
    <w:rsid w:val="00E361D7"/>
    <w:rsid w:val="00E41D49"/>
    <w:rsid w:val="00E43880"/>
    <w:rsid w:val="00E45A69"/>
    <w:rsid w:val="00E47637"/>
    <w:rsid w:val="00E5193D"/>
    <w:rsid w:val="00E51C47"/>
    <w:rsid w:val="00E52DB7"/>
    <w:rsid w:val="00E53178"/>
    <w:rsid w:val="00E532EB"/>
    <w:rsid w:val="00E539D6"/>
    <w:rsid w:val="00E56B11"/>
    <w:rsid w:val="00E56CAB"/>
    <w:rsid w:val="00E56E55"/>
    <w:rsid w:val="00E630F5"/>
    <w:rsid w:val="00E63934"/>
    <w:rsid w:val="00E664D1"/>
    <w:rsid w:val="00E7011B"/>
    <w:rsid w:val="00E73EF6"/>
    <w:rsid w:val="00E77037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2692"/>
    <w:rsid w:val="00EA5A06"/>
    <w:rsid w:val="00EB096E"/>
    <w:rsid w:val="00EB30EF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25A3"/>
    <w:rsid w:val="00F0436B"/>
    <w:rsid w:val="00F071F3"/>
    <w:rsid w:val="00F1613F"/>
    <w:rsid w:val="00F16AC3"/>
    <w:rsid w:val="00F204C8"/>
    <w:rsid w:val="00F27C33"/>
    <w:rsid w:val="00F30297"/>
    <w:rsid w:val="00F30DD7"/>
    <w:rsid w:val="00F31547"/>
    <w:rsid w:val="00F31630"/>
    <w:rsid w:val="00F32661"/>
    <w:rsid w:val="00F35495"/>
    <w:rsid w:val="00F37529"/>
    <w:rsid w:val="00F37A09"/>
    <w:rsid w:val="00F408E4"/>
    <w:rsid w:val="00F4411F"/>
    <w:rsid w:val="00F443E7"/>
    <w:rsid w:val="00F448EB"/>
    <w:rsid w:val="00F52DF4"/>
    <w:rsid w:val="00F5478E"/>
    <w:rsid w:val="00F56B29"/>
    <w:rsid w:val="00F62D32"/>
    <w:rsid w:val="00F63D9E"/>
    <w:rsid w:val="00F66C1C"/>
    <w:rsid w:val="00F71318"/>
    <w:rsid w:val="00F72694"/>
    <w:rsid w:val="00F7624B"/>
    <w:rsid w:val="00F81732"/>
    <w:rsid w:val="00F90292"/>
    <w:rsid w:val="00F91E19"/>
    <w:rsid w:val="00F92920"/>
    <w:rsid w:val="00F9395E"/>
    <w:rsid w:val="00F93E9A"/>
    <w:rsid w:val="00F942D5"/>
    <w:rsid w:val="00F95682"/>
    <w:rsid w:val="00F97BCD"/>
    <w:rsid w:val="00FA005D"/>
    <w:rsid w:val="00FA14CE"/>
    <w:rsid w:val="00FA195D"/>
    <w:rsid w:val="00FA7EEA"/>
    <w:rsid w:val="00FB2A64"/>
    <w:rsid w:val="00FB6F12"/>
    <w:rsid w:val="00FB7CA2"/>
    <w:rsid w:val="00FC423A"/>
    <w:rsid w:val="00FC4E89"/>
    <w:rsid w:val="00FC5520"/>
    <w:rsid w:val="00FD06D1"/>
    <w:rsid w:val="00FD082A"/>
    <w:rsid w:val="00FD1A9B"/>
    <w:rsid w:val="00FD37ED"/>
    <w:rsid w:val="00FD5721"/>
    <w:rsid w:val="00FD6B52"/>
    <w:rsid w:val="00FE032C"/>
    <w:rsid w:val="00FE0DFE"/>
    <w:rsid w:val="00FE18FE"/>
    <w:rsid w:val="00FE3948"/>
    <w:rsid w:val="00FE4EF2"/>
    <w:rsid w:val="00FE61E4"/>
    <w:rsid w:val="00FE6902"/>
    <w:rsid w:val="00FF09C1"/>
    <w:rsid w:val="00FF270B"/>
    <w:rsid w:val="00FF49F4"/>
    <w:rsid w:val="00FF7649"/>
    <w:rsid w:val="19CA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5737A"/>
  <w15:docId w15:val="{85E2CF20-1314-4643-83E0-A9D3ADB0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34</cp:revision>
  <cp:lastPrinted>2026-07-10T08:24:00Z</cp:lastPrinted>
  <dcterms:created xsi:type="dcterms:W3CDTF">2024-03-26T08:47:00Z</dcterms:created>
  <dcterms:modified xsi:type="dcterms:W3CDTF">2026-08-13T07:44:00Z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