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9CCD" w14:textId="03D1C306" w:rsidR="00E979C2" w:rsidRPr="00060276" w:rsidRDefault="00D37E9A" w:rsidP="00E979C2">
      <w:pPr>
        <w:ind w:left="2832" w:firstLine="3543"/>
        <w:jc w:val="right"/>
        <w:rPr>
          <w:rFonts w:ascii="Cambria" w:hAnsi="Cambria" w:cs="Arial"/>
          <w:sz w:val="20"/>
          <w:szCs w:val="20"/>
        </w:rPr>
      </w:pPr>
      <w:r w:rsidRPr="00060276">
        <w:rPr>
          <w:rFonts w:ascii="Cambria" w:hAnsi="Cambria" w:cs="Arial"/>
          <w:sz w:val="20"/>
          <w:szCs w:val="20"/>
        </w:rPr>
        <w:t>Z</w:t>
      </w:r>
      <w:r w:rsidR="00983423" w:rsidRPr="00060276">
        <w:rPr>
          <w:rFonts w:ascii="Cambria" w:hAnsi="Cambria" w:cs="Arial"/>
          <w:sz w:val="20"/>
          <w:szCs w:val="20"/>
        </w:rPr>
        <w:t>ałącznik</w:t>
      </w:r>
      <w:r w:rsidR="009D515A" w:rsidRPr="00060276">
        <w:rPr>
          <w:rFonts w:ascii="Cambria" w:hAnsi="Cambria" w:cs="Arial"/>
          <w:sz w:val="20"/>
          <w:szCs w:val="20"/>
        </w:rPr>
        <w:t xml:space="preserve"> nr </w:t>
      </w:r>
      <w:r w:rsidR="005F2B5F">
        <w:rPr>
          <w:rFonts w:ascii="Cambria" w:hAnsi="Cambria" w:cs="Arial"/>
          <w:sz w:val="20"/>
          <w:szCs w:val="20"/>
        </w:rPr>
        <w:t>1</w:t>
      </w:r>
      <w:r w:rsidR="00BA3F0E" w:rsidRPr="00060276">
        <w:rPr>
          <w:rFonts w:ascii="Cambria" w:hAnsi="Cambria" w:cs="Arial"/>
          <w:sz w:val="20"/>
          <w:szCs w:val="20"/>
        </w:rPr>
        <w:t xml:space="preserve"> do S</w:t>
      </w:r>
      <w:r w:rsidR="00D62E51" w:rsidRPr="00060276">
        <w:rPr>
          <w:rFonts w:ascii="Cambria" w:hAnsi="Cambria" w:cs="Arial"/>
          <w:sz w:val="20"/>
          <w:szCs w:val="20"/>
        </w:rPr>
        <w:t>WZ</w:t>
      </w:r>
    </w:p>
    <w:p w14:paraId="7876AF4D" w14:textId="56CA0A67" w:rsidR="00DA509A" w:rsidRPr="00060276" w:rsidRDefault="00DA509A" w:rsidP="00910AA6">
      <w:pPr>
        <w:ind w:left="3540" w:firstLine="3543"/>
        <w:jc w:val="right"/>
        <w:rPr>
          <w:rFonts w:ascii="Cambria" w:hAnsi="Cambria" w:cs="Arial"/>
          <w:sz w:val="20"/>
          <w:szCs w:val="20"/>
        </w:rPr>
      </w:pPr>
      <w:r w:rsidRPr="00060276">
        <w:rPr>
          <w:rFonts w:ascii="Cambria" w:hAnsi="Cambria" w:cs="Arial"/>
          <w:sz w:val="20"/>
          <w:szCs w:val="20"/>
        </w:rPr>
        <w:tab/>
      </w:r>
      <w:r w:rsidRPr="00060276">
        <w:rPr>
          <w:rFonts w:ascii="Cambria" w:hAnsi="Cambria" w:cs="Arial"/>
          <w:sz w:val="20"/>
          <w:szCs w:val="20"/>
        </w:rPr>
        <w:tab/>
      </w:r>
    </w:p>
    <w:p w14:paraId="7C30062B" w14:textId="77777777" w:rsidR="003F5AC5" w:rsidRDefault="00DA509A" w:rsidP="003F5AC5">
      <w:pPr>
        <w:tabs>
          <w:tab w:val="left" w:pos="6360"/>
        </w:tabs>
        <w:rPr>
          <w:rFonts w:ascii="Cambria" w:hAnsi="Cambria" w:cs="Arial"/>
          <w:sz w:val="20"/>
          <w:szCs w:val="20"/>
        </w:rPr>
      </w:pPr>
      <w:r w:rsidRPr="00060276">
        <w:rPr>
          <w:rFonts w:ascii="Cambria" w:hAnsi="Cambria" w:cs="Arial"/>
          <w:sz w:val="20"/>
          <w:szCs w:val="20"/>
        </w:rPr>
        <w:t>.......................................</w:t>
      </w:r>
      <w:r w:rsidR="003F5AC5">
        <w:rPr>
          <w:rFonts w:ascii="Cambria" w:hAnsi="Cambria" w:cs="Arial"/>
          <w:sz w:val="20"/>
          <w:szCs w:val="20"/>
        </w:rPr>
        <w:t>...........</w:t>
      </w:r>
      <w:r w:rsidRPr="00060276">
        <w:rPr>
          <w:rFonts w:ascii="Cambria" w:hAnsi="Cambria" w:cs="Arial"/>
          <w:sz w:val="20"/>
          <w:szCs w:val="20"/>
        </w:rPr>
        <w:t>.........</w:t>
      </w:r>
    </w:p>
    <w:p w14:paraId="5969A0B9" w14:textId="77777777" w:rsidR="00DA509A" w:rsidRPr="003F5AC5" w:rsidRDefault="00235B00" w:rsidP="003F5AC5">
      <w:pPr>
        <w:tabs>
          <w:tab w:val="left" w:pos="6360"/>
        </w:tabs>
        <w:rPr>
          <w:rFonts w:ascii="Cambria" w:hAnsi="Cambria" w:cs="Arial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(Nazwa i adres W</w:t>
      </w:r>
      <w:r w:rsidR="006C262E" w:rsidRPr="00060276">
        <w:rPr>
          <w:rFonts w:ascii="Cambria" w:hAnsi="Cambria" w:cs="Tahoma"/>
          <w:sz w:val="20"/>
          <w:szCs w:val="20"/>
        </w:rPr>
        <w:t xml:space="preserve">ykonawcy)  </w:t>
      </w:r>
    </w:p>
    <w:p w14:paraId="4447B1D9" w14:textId="77777777" w:rsidR="00DA509A" w:rsidRPr="00060276" w:rsidRDefault="00983423" w:rsidP="00DA509A">
      <w:pPr>
        <w:pStyle w:val="Nagwek1"/>
        <w:jc w:val="center"/>
        <w:rPr>
          <w:rFonts w:cs="Arial"/>
          <w:iCs/>
          <w:color w:val="auto"/>
          <w:sz w:val="20"/>
          <w:szCs w:val="20"/>
        </w:rPr>
      </w:pPr>
      <w:r w:rsidRPr="00060276">
        <w:rPr>
          <w:rFonts w:cs="Arial"/>
          <w:iCs/>
          <w:color w:val="auto"/>
          <w:sz w:val="20"/>
          <w:szCs w:val="20"/>
          <w:lang w:val="pl-PL"/>
        </w:rPr>
        <w:t>O</w:t>
      </w:r>
      <w:r w:rsidR="00DA509A" w:rsidRPr="00060276">
        <w:rPr>
          <w:rFonts w:cs="Arial"/>
          <w:iCs/>
          <w:color w:val="auto"/>
          <w:sz w:val="20"/>
          <w:szCs w:val="20"/>
        </w:rPr>
        <w:t xml:space="preserve"> F E R T A  C E N O W A</w:t>
      </w:r>
    </w:p>
    <w:p w14:paraId="0D7EA71B" w14:textId="7752B991" w:rsidR="00DA509A" w:rsidRPr="00060276" w:rsidRDefault="00DA509A" w:rsidP="00BD1B85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20"/>
        </w:rPr>
      </w:pPr>
      <w:r w:rsidRPr="00060276">
        <w:rPr>
          <w:rFonts w:ascii="Cambria" w:hAnsi="Cambria" w:cs="Arial"/>
          <w:b w:val="0"/>
          <w:bCs w:val="0"/>
          <w:sz w:val="20"/>
          <w:szCs w:val="20"/>
        </w:rPr>
        <w:t>Nawiązując do zaproszenia</w:t>
      </w:r>
      <w:r w:rsidR="004230F8">
        <w:rPr>
          <w:rFonts w:ascii="Cambria" w:hAnsi="Cambria" w:cs="Arial"/>
          <w:b w:val="0"/>
          <w:bCs w:val="0"/>
          <w:sz w:val="20"/>
          <w:szCs w:val="20"/>
          <w:lang w:val="pl-PL"/>
        </w:rPr>
        <w:t xml:space="preserve"> do</w:t>
      </w:r>
      <w:r w:rsidRPr="00060276">
        <w:rPr>
          <w:rFonts w:ascii="Cambria" w:hAnsi="Cambria" w:cs="Arial"/>
          <w:b w:val="0"/>
          <w:bCs w:val="0"/>
          <w:sz w:val="20"/>
          <w:szCs w:val="20"/>
        </w:rPr>
        <w:t xml:space="preserve"> złożenia oferty </w:t>
      </w:r>
      <w:r w:rsidR="00017D2A" w:rsidRPr="00060276">
        <w:rPr>
          <w:rFonts w:ascii="Cambria" w:hAnsi="Cambria" w:cs="Arial"/>
          <w:b w:val="0"/>
          <w:bCs w:val="0"/>
          <w:sz w:val="20"/>
          <w:szCs w:val="20"/>
          <w:lang w:val="pl-PL"/>
        </w:rPr>
        <w:t>na realizację zamówienia publicznego</w:t>
      </w:r>
      <w:r w:rsidRPr="00060276">
        <w:rPr>
          <w:rFonts w:ascii="Cambria" w:hAnsi="Cambria" w:cs="Arial"/>
          <w:b w:val="0"/>
          <w:sz w:val="20"/>
          <w:szCs w:val="20"/>
        </w:rPr>
        <w:t xml:space="preserve"> </w:t>
      </w:r>
      <w:r w:rsidRPr="00060276">
        <w:rPr>
          <w:rFonts w:ascii="Cambria" w:hAnsi="Cambria" w:cs="Arial"/>
          <w:b w:val="0"/>
          <w:bCs w:val="0"/>
          <w:sz w:val="20"/>
          <w:szCs w:val="20"/>
        </w:rPr>
        <w:t>na:</w:t>
      </w:r>
    </w:p>
    <w:p w14:paraId="7E8F7E5E" w14:textId="77777777" w:rsidR="009F4A42" w:rsidRDefault="009F4A42" w:rsidP="00FF3559">
      <w:pPr>
        <w:shd w:val="clear" w:color="auto" w:fill="F2F2F2"/>
        <w:tabs>
          <w:tab w:val="left" w:pos="6060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bookmarkStart w:id="0" w:name="_Hlk60466352"/>
    </w:p>
    <w:p w14:paraId="6FB2A5FA" w14:textId="7A67463D" w:rsidR="005F0D81" w:rsidRDefault="00FF3559" w:rsidP="003D6B21">
      <w:pPr>
        <w:shd w:val="clear" w:color="auto" w:fill="F2F2F2"/>
        <w:tabs>
          <w:tab w:val="left" w:pos="6060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701AFD">
        <w:rPr>
          <w:rFonts w:ascii="Cambria" w:hAnsi="Cambria" w:cs="Arial"/>
          <w:b/>
          <w:sz w:val="20"/>
          <w:szCs w:val="20"/>
        </w:rPr>
        <w:t>„</w:t>
      </w:r>
      <w:r w:rsidR="003D6B21">
        <w:rPr>
          <w:rFonts w:ascii="Cambria" w:hAnsi="Cambria" w:cs="Arial"/>
          <w:b/>
          <w:sz w:val="20"/>
          <w:szCs w:val="20"/>
        </w:rPr>
        <w:t>Dostawa i montaż windy do budynku szkoły przy ul. Sportowej w Skarżysku – Kamiennej”</w:t>
      </w:r>
    </w:p>
    <w:p w14:paraId="441CEA15" w14:textId="77777777" w:rsidR="009F4A42" w:rsidRPr="007D6960" w:rsidRDefault="009F4A42" w:rsidP="00FF3559">
      <w:pPr>
        <w:shd w:val="clear" w:color="auto" w:fill="F2F2F2"/>
        <w:tabs>
          <w:tab w:val="left" w:pos="6060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bookmarkEnd w:id="0"/>
    <w:p w14:paraId="72FD589C" w14:textId="22E47865" w:rsidR="00016153" w:rsidRPr="00060276" w:rsidRDefault="00016153" w:rsidP="00016153">
      <w:pPr>
        <w:pStyle w:val="Bezodstpw"/>
        <w:ind w:firstLine="567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 xml:space="preserve">zgodnie z wymaganiami określonymi w </w:t>
      </w:r>
      <w:r w:rsidRPr="00AE72E1">
        <w:rPr>
          <w:rFonts w:ascii="Cambria" w:hAnsi="Cambria" w:cs="Tahoma"/>
          <w:b/>
          <w:bCs/>
          <w:sz w:val="20"/>
          <w:szCs w:val="20"/>
        </w:rPr>
        <w:t>specyfikacji warunków zamówienia</w:t>
      </w:r>
      <w:r w:rsidRPr="00060276">
        <w:rPr>
          <w:rFonts w:ascii="Cambria" w:hAnsi="Cambria" w:cs="Tahoma"/>
          <w:sz w:val="20"/>
          <w:szCs w:val="20"/>
        </w:rPr>
        <w:t xml:space="preserve"> </w:t>
      </w:r>
      <w:r w:rsidR="0005048A">
        <w:rPr>
          <w:rFonts w:ascii="Cambria" w:hAnsi="Cambria" w:cs="Tahoma"/>
          <w:sz w:val="20"/>
          <w:szCs w:val="20"/>
        </w:rPr>
        <w:t xml:space="preserve">(SWZ) </w:t>
      </w:r>
      <w:r w:rsidRPr="00060276">
        <w:rPr>
          <w:rFonts w:ascii="Cambria" w:hAnsi="Cambria" w:cs="Tahoma"/>
          <w:sz w:val="20"/>
          <w:szCs w:val="20"/>
        </w:rPr>
        <w:t>dla tego p</w:t>
      </w:r>
      <w:r w:rsidR="0017749A">
        <w:rPr>
          <w:rFonts w:ascii="Cambria" w:hAnsi="Cambria" w:cs="Tahoma"/>
          <w:sz w:val="20"/>
          <w:szCs w:val="20"/>
        </w:rPr>
        <w:t>ostępowania</w:t>
      </w:r>
      <w:r w:rsidRPr="00060276">
        <w:rPr>
          <w:rFonts w:ascii="Cambria" w:hAnsi="Cambria" w:cs="Tahoma"/>
          <w:sz w:val="20"/>
          <w:szCs w:val="20"/>
        </w:rPr>
        <w:t xml:space="preserve"> składamy niniejszą ofertę:</w:t>
      </w:r>
      <w:r w:rsidR="00E649C1" w:rsidRPr="00060276">
        <w:rPr>
          <w:rFonts w:ascii="Cambria" w:hAnsi="Cambria" w:cs="Tahoma"/>
          <w:sz w:val="20"/>
          <w:szCs w:val="20"/>
        </w:rPr>
        <w:t xml:space="preserve"> </w:t>
      </w:r>
      <w:r w:rsidR="00BA2FC4" w:rsidRPr="00060276">
        <w:rPr>
          <w:rFonts w:ascii="Cambria" w:hAnsi="Cambria" w:cs="Tahoma"/>
          <w:sz w:val="20"/>
          <w:szCs w:val="20"/>
        </w:rPr>
        <w:t xml:space="preserve"> </w:t>
      </w:r>
    </w:p>
    <w:p w14:paraId="7C3D41F1" w14:textId="77777777" w:rsidR="00251BC7" w:rsidRPr="00060276" w:rsidRDefault="00251BC7" w:rsidP="00E132F5">
      <w:pPr>
        <w:pStyle w:val="Bezodstpw"/>
        <w:jc w:val="both"/>
        <w:rPr>
          <w:rFonts w:ascii="Cambria" w:hAnsi="Cambria" w:cs="Tahoma"/>
          <w:sz w:val="20"/>
          <w:szCs w:val="20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5A47C8" w:rsidRPr="005A47C8" w14:paraId="0F11C54B" w14:textId="77777777" w:rsidTr="00400C25">
        <w:trPr>
          <w:trHeight w:val="340"/>
        </w:trPr>
        <w:tc>
          <w:tcPr>
            <w:tcW w:w="8789" w:type="dxa"/>
          </w:tcPr>
          <w:p w14:paraId="0B950228" w14:textId="0606EAD7" w:rsidR="00DB1267" w:rsidRPr="005F2B5F" w:rsidRDefault="00E132F5" w:rsidP="005F2B5F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Tahoma"/>
                <w:color w:val="000000"/>
                <w:sz w:val="20"/>
                <w:szCs w:val="20"/>
              </w:rPr>
            </w:pPr>
            <w:r w:rsidRPr="005A47C8">
              <w:rPr>
                <w:rFonts w:ascii="Cambria" w:hAnsi="Cambria" w:cs="Tahoma"/>
                <w:color w:val="000000"/>
                <w:sz w:val="20"/>
                <w:szCs w:val="20"/>
              </w:rPr>
              <w:t>Za wykonanie przedmiotu zamówienia oferujemy cenę:</w:t>
            </w:r>
          </w:p>
          <w:p w14:paraId="4E7D48C1" w14:textId="2B026ABE" w:rsidR="000E0BFE" w:rsidRDefault="00F63079" w:rsidP="000E0BFE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Cena</w:t>
            </w:r>
            <w:r w:rsidR="000E0BFE" w:rsidRPr="005A47C8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 xml:space="preserve"> </w:t>
            </w:r>
            <w:r w:rsidR="00075D8E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 xml:space="preserve">ryczałtowa </w:t>
            </w:r>
            <w:r w:rsidR="000E0BFE" w:rsidRPr="005A47C8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brutto ogółem</w:t>
            </w:r>
            <w:r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 xml:space="preserve"> za wykonanie</w:t>
            </w:r>
            <w:r w:rsidR="000E0BFE" w:rsidRPr="005A47C8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 xml:space="preserve"> przedmiotu zamówienia </w:t>
            </w:r>
            <w:r w:rsidR="00075D8E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 xml:space="preserve">:                                    </w:t>
            </w:r>
            <w:r w:rsidR="000E0BFE" w:rsidRPr="005A47C8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……………………</w:t>
            </w:r>
            <w:r w:rsidR="002A1820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………</w:t>
            </w:r>
            <w:r w:rsidR="000E0BFE" w:rsidRPr="005A47C8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PLN;</w:t>
            </w:r>
          </w:p>
          <w:p w14:paraId="276FA106" w14:textId="53117F27" w:rsidR="00C32790" w:rsidRDefault="00C32790" w:rsidP="006C5B67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  <w:r w:rsidRPr="00C32790">
              <w:rPr>
                <w:rFonts w:ascii="Cambria" w:hAnsi="Cambria" w:cs="Tahoma"/>
                <w:b/>
                <w:color w:val="000000"/>
                <w:sz w:val="20"/>
                <w:szCs w:val="20"/>
              </w:rPr>
              <w:t>(w tym VAT</w:t>
            </w:r>
            <w:r w:rsidRPr="000F24CD">
              <w:rPr>
                <w:rFonts w:ascii="Cambria" w:hAnsi="Cambria" w:cs="Tahoma"/>
                <w:b/>
                <w:color w:val="000000"/>
                <w:sz w:val="20"/>
                <w:szCs w:val="20"/>
                <w:u w:val="single"/>
              </w:rPr>
              <w:t>)</w:t>
            </w:r>
            <w:r w:rsidR="006C5B67" w:rsidRPr="000F24CD">
              <w:rPr>
                <w:rFonts w:ascii="Cambria" w:hAnsi="Cambria" w:cs="Tahoma"/>
                <w:b/>
                <w:color w:val="000000"/>
                <w:sz w:val="20"/>
                <w:szCs w:val="20"/>
                <w:u w:val="single"/>
              </w:rPr>
              <w:t xml:space="preserve">    </w:t>
            </w:r>
          </w:p>
          <w:p w14:paraId="77CA88F7" w14:textId="77777777" w:rsidR="00C32790" w:rsidRPr="00C32790" w:rsidRDefault="00C32790" w:rsidP="00C32790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  <w:p w14:paraId="2914C22A" w14:textId="49969CF8" w:rsidR="00824E20" w:rsidRDefault="00824E20" w:rsidP="00824E20">
            <w:pPr>
              <w:spacing w:before="120" w:line="276" w:lineRule="auto"/>
              <w:ind w:right="-147"/>
              <w:rPr>
                <w:rFonts w:ascii="Cambria" w:hAnsi="Cambria"/>
                <w:b/>
                <w:sz w:val="20"/>
                <w:szCs w:val="20"/>
                <w:shd w:val="clear" w:color="auto" w:fill="FFFFFF"/>
              </w:rPr>
            </w:pPr>
            <w:r w:rsidRPr="00A01D5B">
              <w:rPr>
                <w:rFonts w:ascii="Cambria" w:hAnsi="Cambria" w:cs="Tahoma"/>
                <w:b/>
                <w:sz w:val="20"/>
                <w:szCs w:val="20"/>
              </w:rPr>
              <w:t xml:space="preserve">Kryterium </w:t>
            </w:r>
            <w:proofErr w:type="spellStart"/>
            <w:r w:rsidRPr="00A01D5B">
              <w:rPr>
                <w:rFonts w:ascii="Cambria" w:hAnsi="Cambria" w:cs="Tahoma"/>
                <w:b/>
                <w:sz w:val="20"/>
                <w:szCs w:val="20"/>
              </w:rPr>
              <w:t>pozacenowe</w:t>
            </w:r>
            <w:proofErr w:type="spellEnd"/>
            <w:r w:rsidRPr="00A01D5B">
              <w:rPr>
                <w:rFonts w:ascii="Cambria" w:hAnsi="Cambria" w:cs="Tahoma"/>
                <w:b/>
                <w:sz w:val="20"/>
                <w:szCs w:val="20"/>
              </w:rPr>
              <w:t>:</w:t>
            </w:r>
            <w:r w:rsidR="005F2B5F">
              <w:rPr>
                <w:rFonts w:ascii="Cambria" w:hAnsi="Cambria" w:cs="Tahoma"/>
                <w:b/>
                <w:sz w:val="20"/>
                <w:szCs w:val="20"/>
              </w:rPr>
              <w:t xml:space="preserve"> </w:t>
            </w:r>
            <w:r w:rsidR="005F2B5F">
              <w:rPr>
                <w:rFonts w:ascii="Cambria" w:hAnsi="Cambria"/>
                <w:b/>
                <w:sz w:val="20"/>
                <w:szCs w:val="20"/>
                <w:shd w:val="clear" w:color="auto" w:fill="FFFFFF"/>
              </w:rPr>
              <w:t>w</w:t>
            </w:r>
            <w:r w:rsidR="005F2B5F" w:rsidRPr="00B9491B">
              <w:rPr>
                <w:rFonts w:ascii="Cambria" w:hAnsi="Cambria"/>
                <w:b/>
                <w:sz w:val="20"/>
                <w:szCs w:val="20"/>
                <w:shd w:val="clear" w:color="auto" w:fill="FFFFFF"/>
              </w:rPr>
              <w:t>ydłużony okres udzielonej gwarancji  i rękojmi</w:t>
            </w:r>
            <w:r w:rsidR="00104CD7">
              <w:rPr>
                <w:rFonts w:ascii="Cambria" w:hAnsi="Cambria"/>
                <w:b/>
                <w:sz w:val="20"/>
                <w:szCs w:val="20"/>
                <w:shd w:val="clear" w:color="auto" w:fill="FFFFFF"/>
              </w:rPr>
              <w:t xml:space="preserve"> ( 40 % )</w:t>
            </w:r>
          </w:p>
          <w:p w14:paraId="0C6ED785" w14:textId="77777777" w:rsidR="005F0D81" w:rsidRPr="0092695C" w:rsidRDefault="005F0D81" w:rsidP="005F0D81">
            <w:pPr>
              <w:rPr>
                <w:rFonts w:ascii="Cambria" w:hAnsi="Cambria"/>
                <w:sz w:val="22"/>
                <w:szCs w:val="22"/>
              </w:rPr>
            </w:pPr>
          </w:p>
          <w:p w14:paraId="134EBA8C" w14:textId="46B88566" w:rsidR="005F0D81" w:rsidRPr="00104CD7" w:rsidRDefault="005F0D81" w:rsidP="00104CD7">
            <w:pPr>
              <w:tabs>
                <w:tab w:val="center" w:pos="5558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104CD7">
              <w:rPr>
                <w:rFonts w:ascii="Cambria" w:hAnsi="Cambria"/>
                <w:b/>
                <w:sz w:val="20"/>
                <w:szCs w:val="20"/>
              </w:rPr>
              <w:t>Oświadczam, że oferuję wydłuż</w:t>
            </w:r>
            <w:r w:rsidR="00104CD7">
              <w:rPr>
                <w:rFonts w:ascii="Cambria" w:hAnsi="Cambria"/>
                <w:b/>
                <w:sz w:val="20"/>
                <w:szCs w:val="20"/>
              </w:rPr>
              <w:t xml:space="preserve">ony </w:t>
            </w:r>
            <w:r w:rsidRPr="00104CD7">
              <w:rPr>
                <w:rFonts w:ascii="Cambria" w:hAnsi="Cambria"/>
                <w:b/>
                <w:sz w:val="20"/>
                <w:szCs w:val="20"/>
              </w:rPr>
              <w:t>okres</w:t>
            </w:r>
            <w:r w:rsidR="00104CD7">
              <w:rPr>
                <w:rFonts w:ascii="Cambria" w:hAnsi="Cambria"/>
                <w:b/>
                <w:sz w:val="20"/>
                <w:szCs w:val="20"/>
              </w:rPr>
              <w:t xml:space="preserve"> udzielonej</w:t>
            </w:r>
            <w:r w:rsidRPr="00104CD7">
              <w:rPr>
                <w:rFonts w:ascii="Cambria" w:hAnsi="Cambria"/>
                <w:b/>
                <w:sz w:val="20"/>
                <w:szCs w:val="20"/>
              </w:rPr>
              <w:t xml:space="preserve"> gwarancji i rękojmi wynoszący * :</w:t>
            </w:r>
          </w:p>
          <w:p w14:paraId="4E5758CC" w14:textId="2FE26655" w:rsidR="005F0D81" w:rsidRPr="00895586" w:rsidRDefault="005F0D81" w:rsidP="00104CD7">
            <w:pPr>
              <w:tabs>
                <w:tab w:val="center" w:pos="5558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95586">
              <w:rPr>
                <w:rFonts w:ascii="Cambria" w:hAnsi="Cambria"/>
                <w:b/>
                <w:sz w:val="20"/>
                <w:szCs w:val="20"/>
              </w:rPr>
              <w:t>(zaznaczyć właściwe, wybierając jedną z trzech wartości):</w:t>
            </w:r>
          </w:p>
          <w:p w14:paraId="07F67AB1" w14:textId="77777777" w:rsidR="005F0D81" w:rsidRPr="00104CD7" w:rsidRDefault="005F0D81" w:rsidP="005F0D81">
            <w:pPr>
              <w:tabs>
                <w:tab w:val="center" w:pos="5558"/>
              </w:tabs>
              <w:rPr>
                <w:rFonts w:ascii="Cambria" w:hAnsi="Cambria"/>
                <w:b/>
                <w:color w:val="FF0000"/>
                <w:sz w:val="20"/>
                <w:szCs w:val="20"/>
              </w:rPr>
            </w:pPr>
          </w:p>
          <w:p w14:paraId="15CD9BBD" w14:textId="77777777" w:rsidR="005F0D81" w:rsidRPr="0092695C" w:rsidRDefault="005F0D81" w:rsidP="005F0D81">
            <w:pPr>
              <w:ind w:left="720"/>
              <w:rPr>
                <w:rFonts w:ascii="Cambria" w:hAnsi="Cambria"/>
                <w:sz w:val="22"/>
                <w:szCs w:val="22"/>
              </w:rPr>
            </w:pPr>
          </w:p>
          <w:tbl>
            <w:tblPr>
              <w:tblW w:w="9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10"/>
              <w:gridCol w:w="1470"/>
              <w:gridCol w:w="3911"/>
            </w:tblGrid>
            <w:tr w:rsidR="005F0D81" w:rsidRPr="0092695C" w14:paraId="2893AEC3" w14:textId="77777777" w:rsidTr="00104CD7">
              <w:tc>
                <w:tcPr>
                  <w:tcW w:w="4010" w:type="dxa"/>
                </w:tcPr>
                <w:p w14:paraId="0BDC676C" w14:textId="6786D7FA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b/>
                      <w:sz w:val="16"/>
                      <w:szCs w:val="16"/>
                    </w:rPr>
                  </w:pPr>
                  <w:r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>Kryterium</w:t>
                  </w:r>
                  <w:r w:rsidR="00104CD7"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104CD7">
                    <w:rPr>
                      <w:rFonts w:ascii="Cambria" w:hAnsi="Cambria"/>
                      <w:b/>
                      <w:sz w:val="16"/>
                      <w:szCs w:val="16"/>
                    </w:rPr>
                    <w:t>pozacenowe</w:t>
                  </w:r>
                  <w:proofErr w:type="spellEnd"/>
                </w:p>
              </w:tc>
              <w:tc>
                <w:tcPr>
                  <w:tcW w:w="1470" w:type="dxa"/>
                </w:tcPr>
                <w:p w14:paraId="217851D5" w14:textId="0C042373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b/>
                      <w:sz w:val="16"/>
                      <w:szCs w:val="16"/>
                    </w:rPr>
                  </w:pPr>
                  <w:r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>Wydłuż</w:t>
                  </w:r>
                  <w:r w:rsidR="00104CD7"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ony </w:t>
                  </w:r>
                  <w:r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>okres</w:t>
                  </w:r>
                  <w:r w:rsidR="00104CD7"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 udzielonej</w:t>
                  </w:r>
                  <w:r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 gwarancji                           i rękojmi wskazan</w:t>
                  </w:r>
                  <w:r w:rsidR="00104CD7"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y </w:t>
                  </w:r>
                  <w:r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>przez Wykonawcę</w:t>
                  </w:r>
                </w:p>
              </w:tc>
              <w:tc>
                <w:tcPr>
                  <w:tcW w:w="3911" w:type="dxa"/>
                </w:tcPr>
                <w:p w14:paraId="1FE829AE" w14:textId="1FF58E0C" w:rsidR="005F0D81" w:rsidRPr="0092695C" w:rsidRDefault="00104CD7" w:rsidP="00104CD7">
                  <w:pPr>
                    <w:rPr>
                      <w:rFonts w:ascii="Cambria" w:hAnsi="Cambria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sz w:val="16"/>
                      <w:szCs w:val="16"/>
                    </w:rPr>
                    <w:t xml:space="preserve">      </w:t>
                  </w:r>
                  <w:r w:rsidR="005F0D81" w:rsidRPr="0092695C">
                    <w:rPr>
                      <w:rFonts w:ascii="Cambria" w:hAnsi="Cambria"/>
                      <w:b/>
                      <w:sz w:val="16"/>
                      <w:szCs w:val="16"/>
                    </w:rPr>
                    <w:t>Sposób oceny</w:t>
                  </w:r>
                </w:p>
              </w:tc>
            </w:tr>
            <w:tr w:rsidR="005F0D81" w:rsidRPr="0092695C" w14:paraId="34E6075A" w14:textId="77777777" w:rsidTr="00104CD7">
              <w:tc>
                <w:tcPr>
                  <w:tcW w:w="4010" w:type="dxa"/>
                  <w:vMerge w:val="restart"/>
                </w:tcPr>
                <w:p w14:paraId="44A42B4F" w14:textId="77777777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b/>
                      <w:sz w:val="22"/>
                      <w:szCs w:val="22"/>
                    </w:rPr>
                  </w:pPr>
                </w:p>
                <w:p w14:paraId="691E3F94" w14:textId="77777777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b/>
                      <w:sz w:val="22"/>
                      <w:szCs w:val="22"/>
                    </w:rPr>
                  </w:pPr>
                </w:p>
                <w:p w14:paraId="4879EE5A" w14:textId="289C4550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92695C">
                    <w:rPr>
                      <w:rFonts w:ascii="Cambria" w:hAnsi="Cambria"/>
                      <w:b/>
                      <w:sz w:val="22"/>
                      <w:szCs w:val="22"/>
                    </w:rPr>
                    <w:t>WYDŁU</w:t>
                  </w:r>
                  <w:r w:rsidR="00104CD7">
                    <w:rPr>
                      <w:rFonts w:ascii="Cambria" w:hAnsi="Cambria"/>
                      <w:b/>
                      <w:sz w:val="22"/>
                      <w:szCs w:val="22"/>
                    </w:rPr>
                    <w:t>ŻONY</w:t>
                  </w:r>
                  <w:r w:rsidRPr="0092695C">
                    <w:rPr>
                      <w:rFonts w:ascii="Cambria" w:hAnsi="Cambria"/>
                      <w:b/>
                      <w:sz w:val="22"/>
                      <w:szCs w:val="22"/>
                    </w:rPr>
                    <w:t xml:space="preserve"> OKRES</w:t>
                  </w:r>
                  <w:r w:rsidR="00104CD7">
                    <w:rPr>
                      <w:rFonts w:ascii="Cambria" w:hAnsi="Cambria"/>
                      <w:b/>
                      <w:sz w:val="22"/>
                      <w:szCs w:val="22"/>
                    </w:rPr>
                    <w:t xml:space="preserve"> udzielonej</w:t>
                  </w:r>
                  <w:r w:rsidRPr="0092695C">
                    <w:rPr>
                      <w:rFonts w:ascii="Cambria" w:hAnsi="Cambria"/>
                      <w:b/>
                      <w:sz w:val="22"/>
                      <w:szCs w:val="22"/>
                    </w:rPr>
                    <w:t xml:space="preserve">  GWARANCJI  I  REKOJMI</w:t>
                  </w:r>
                </w:p>
                <w:p w14:paraId="08B9C785" w14:textId="77777777" w:rsidR="005F0D81" w:rsidRPr="0092695C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14:paraId="5A27DE1B" w14:textId="77777777" w:rsidR="005F0D81" w:rsidRPr="0092695C" w:rsidRDefault="005F0D81" w:rsidP="005F0D81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</w:tcPr>
                <w:p w14:paraId="468092C4" w14:textId="77777777" w:rsidR="005F0D81" w:rsidRPr="0092695C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3911" w:type="dxa"/>
                </w:tcPr>
                <w:p w14:paraId="72D70BD2" w14:textId="3C054418" w:rsidR="005F0D81" w:rsidRPr="0092695C" w:rsidRDefault="00C02B88" w:rsidP="00104CD7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36</w:t>
                  </w:r>
                  <w:r w:rsidR="005F0D81" w:rsidRPr="0092695C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miesi</w:t>
                  </w:r>
                  <w:r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ęcy</w:t>
                  </w:r>
                  <w:r w:rsidR="00104CD7">
                    <w:rPr>
                      <w:rFonts w:ascii="Cambria" w:hAnsi="Cambria"/>
                      <w:sz w:val="22"/>
                      <w:szCs w:val="22"/>
                    </w:rPr>
                    <w:t xml:space="preserve">  </w:t>
                  </w:r>
                  <w:r w:rsidR="005F0D81" w:rsidRPr="0092695C">
                    <w:rPr>
                      <w:rFonts w:ascii="Cambria" w:hAnsi="Cambria"/>
                      <w:sz w:val="22"/>
                      <w:szCs w:val="22"/>
                    </w:rPr>
                    <w:t>( 0,00  pkt )</w:t>
                  </w:r>
                </w:p>
                <w:p w14:paraId="3EED691B" w14:textId="77777777" w:rsidR="005F0D81" w:rsidRPr="0092695C" w:rsidRDefault="005F0D81" w:rsidP="00104CD7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5F0D81" w:rsidRPr="009F4BB2" w14:paraId="5930A5C1" w14:textId="77777777" w:rsidTr="00104CD7">
              <w:tc>
                <w:tcPr>
                  <w:tcW w:w="4010" w:type="dxa"/>
                  <w:vMerge/>
                </w:tcPr>
                <w:p w14:paraId="77B4D9AA" w14:textId="77777777" w:rsidR="005F0D81" w:rsidRPr="009F4BB2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</w:tcPr>
                <w:p w14:paraId="700F4405" w14:textId="77777777" w:rsidR="005F0D81" w:rsidRPr="009F4BB2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3911" w:type="dxa"/>
                </w:tcPr>
                <w:p w14:paraId="7289A5EE" w14:textId="6C475636" w:rsidR="005F0D81" w:rsidRPr="000F24CD" w:rsidRDefault="005F0D81" w:rsidP="00104CD7">
                  <w:pPr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4</w:t>
                  </w:r>
                  <w:r w:rsidR="00C02B88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8</w:t>
                  </w:r>
                  <w:r w:rsidRPr="009F4BB2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miesi</w:t>
                  </w:r>
                  <w:r w:rsidR="00C02B88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ęcy</w:t>
                  </w:r>
                  <w:r w:rsidR="000F24CD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9F4BB2">
                    <w:rPr>
                      <w:rFonts w:ascii="Cambria" w:hAnsi="Cambria"/>
                      <w:sz w:val="22"/>
                      <w:szCs w:val="22"/>
                    </w:rPr>
                    <w:t>( 20,00 pkt )</w:t>
                  </w:r>
                </w:p>
                <w:p w14:paraId="25AF8290" w14:textId="77777777" w:rsidR="005F0D81" w:rsidRPr="009F4BB2" w:rsidRDefault="005F0D81" w:rsidP="00104CD7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5F0D81" w:rsidRPr="009F4BB2" w14:paraId="4F9DE81A" w14:textId="77777777" w:rsidTr="00104CD7">
              <w:tc>
                <w:tcPr>
                  <w:tcW w:w="4010" w:type="dxa"/>
                  <w:vMerge/>
                </w:tcPr>
                <w:p w14:paraId="3A53B5FB" w14:textId="77777777" w:rsidR="005F0D81" w:rsidRPr="009F4BB2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470" w:type="dxa"/>
                </w:tcPr>
                <w:p w14:paraId="387921FF" w14:textId="77777777" w:rsidR="005F0D81" w:rsidRPr="009F4BB2" w:rsidRDefault="005F0D81" w:rsidP="005F0D81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3911" w:type="dxa"/>
                </w:tcPr>
                <w:p w14:paraId="70FA5BBA" w14:textId="485872E7" w:rsidR="005F0D81" w:rsidRPr="000F24CD" w:rsidRDefault="005F0D81" w:rsidP="00104CD7">
                  <w:pPr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</w:pPr>
                  <w:r w:rsidRPr="00B46A8B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60</w:t>
                  </w:r>
                  <w:r w:rsidRPr="009F4BB2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miesięcy</w:t>
                  </w:r>
                  <w:r w:rsidR="000F24CD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9F4BB2">
                    <w:rPr>
                      <w:rFonts w:ascii="Cambria" w:hAnsi="Cambria"/>
                      <w:sz w:val="22"/>
                      <w:szCs w:val="22"/>
                    </w:rPr>
                    <w:t>( 40,00 pkt )</w:t>
                  </w:r>
                </w:p>
              </w:tc>
            </w:tr>
          </w:tbl>
          <w:p w14:paraId="77DE1F42" w14:textId="77777777" w:rsidR="005F0D81" w:rsidRPr="009F4BB2" w:rsidRDefault="005F0D81" w:rsidP="005F0D81">
            <w:pPr>
              <w:spacing w:line="360" w:lineRule="auto"/>
              <w:rPr>
                <w:rFonts w:ascii="Cambria" w:hAnsi="Cambria"/>
                <w:b/>
                <w:sz w:val="22"/>
                <w:szCs w:val="22"/>
              </w:rPr>
            </w:pPr>
            <w:r w:rsidRPr="009F4BB2">
              <w:rPr>
                <w:rFonts w:ascii="Cambria" w:hAnsi="Cambria"/>
                <w:b/>
                <w:sz w:val="22"/>
                <w:szCs w:val="22"/>
              </w:rPr>
              <w:t xml:space="preserve">* zaznaczyć właściwy poprzez postawienie znaku „X” </w:t>
            </w:r>
          </w:p>
          <w:p w14:paraId="1F6223CF" w14:textId="77777777" w:rsidR="005F0D81" w:rsidRPr="009F4BB2" w:rsidRDefault="005F0D81" w:rsidP="005F0D81">
            <w:pPr>
              <w:spacing w:line="360" w:lineRule="auto"/>
              <w:rPr>
                <w:rFonts w:ascii="Cambria" w:hAnsi="Cambria"/>
                <w:b/>
                <w:color w:val="FF0000"/>
                <w:sz w:val="22"/>
                <w:szCs w:val="22"/>
              </w:rPr>
            </w:pPr>
          </w:p>
          <w:p w14:paraId="4DD4BBE2" w14:textId="77777777" w:rsidR="000F24CD" w:rsidRDefault="000F24CD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1E7BE54A" w14:textId="77777777" w:rsidR="00C34867" w:rsidRDefault="00C34867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41CFD385" w14:textId="77777777" w:rsidR="00C34867" w:rsidRDefault="00C34867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17350C5C" w14:textId="77777777" w:rsidR="00910AA6" w:rsidRDefault="00910AA6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59A539F7" w14:textId="77777777" w:rsidR="00C34867" w:rsidRDefault="00C34867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1749F5AB" w14:textId="77777777" w:rsidR="003D6B21" w:rsidRDefault="003D6B21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  <w:p w14:paraId="0DB25FCC" w14:textId="2988CB1A" w:rsidR="003D6B21" w:rsidRPr="005A47C8" w:rsidRDefault="003D6B21" w:rsidP="000F24CD">
            <w:pPr>
              <w:tabs>
                <w:tab w:val="left" w:pos="426"/>
              </w:tabs>
              <w:spacing w:before="120" w:line="276" w:lineRule="auto"/>
              <w:rPr>
                <w:b/>
                <w:color w:val="000000"/>
                <w:sz w:val="16"/>
                <w:szCs w:val="16"/>
              </w:rPr>
            </w:pPr>
          </w:p>
        </w:tc>
      </w:tr>
      <w:tr w:rsidR="003F5AC5" w:rsidRPr="00060276" w14:paraId="50BF8D9B" w14:textId="77777777" w:rsidTr="00400C25">
        <w:trPr>
          <w:trHeight w:val="340"/>
        </w:trPr>
        <w:tc>
          <w:tcPr>
            <w:tcW w:w="8789" w:type="dxa"/>
          </w:tcPr>
          <w:p w14:paraId="37CA79DB" w14:textId="77777777" w:rsidR="003F5AC5" w:rsidRPr="003F5AC5" w:rsidRDefault="003F5AC5" w:rsidP="003F5AC5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  <w:r w:rsidRPr="003F5AC5">
              <w:rPr>
                <w:rFonts w:ascii="Cambria" w:hAnsi="Cambria" w:cs="Tahoma"/>
                <w:b/>
                <w:sz w:val="20"/>
                <w:szCs w:val="20"/>
              </w:rPr>
              <w:lastRenderedPageBreak/>
              <w:t>UWAGA!</w:t>
            </w:r>
          </w:p>
          <w:p w14:paraId="6DB19575" w14:textId="232BE3CE" w:rsidR="003F5AC5" w:rsidRPr="00C52C59" w:rsidRDefault="003F5AC5" w:rsidP="009F4A42">
            <w:pPr>
              <w:tabs>
                <w:tab w:val="left" w:pos="426"/>
              </w:tabs>
              <w:spacing w:before="120" w:line="276" w:lineRule="auto"/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3F5AC5">
              <w:rPr>
                <w:rFonts w:ascii="Cambria" w:hAnsi="Cambria" w:cs="Tahoma"/>
                <w:b/>
                <w:sz w:val="20"/>
                <w:szCs w:val="20"/>
              </w:rPr>
              <w:t xml:space="preserve">W rozdziale XVII SWZ Zamawiający wymaga złożenia wraz z ofertą informacji </w:t>
            </w:r>
            <w:r w:rsidR="009F4A42">
              <w:rPr>
                <w:rFonts w:ascii="Cambria" w:hAnsi="Cambria" w:cs="Tahoma"/>
                <w:b/>
                <w:sz w:val="20"/>
                <w:szCs w:val="20"/>
              </w:rPr>
              <w:br/>
            </w:r>
            <w:r w:rsidRPr="003F5AC5">
              <w:rPr>
                <w:rFonts w:ascii="Cambria" w:hAnsi="Cambria" w:cs="Tahoma"/>
                <w:b/>
                <w:sz w:val="20"/>
                <w:szCs w:val="20"/>
              </w:rPr>
              <w:t>o powstaniu zamawiającego obowiązku podatkowego zgodnie z przepisami o podatku od towarów i usług (VAT) wskazując nazwę (rodzaj) towaru lub usługi, których dostawa lub świadczenie będzie prowadzić do jego powstania, oraz wskazując ich wartość bez kwoty podatku.</w:t>
            </w:r>
          </w:p>
        </w:tc>
      </w:tr>
    </w:tbl>
    <w:p w14:paraId="5FA866EC" w14:textId="77777777" w:rsidR="00016153" w:rsidRPr="00060276" w:rsidRDefault="00016153" w:rsidP="003F5AC5">
      <w:pPr>
        <w:numPr>
          <w:ilvl w:val="0"/>
          <w:numId w:val="47"/>
        </w:numPr>
        <w:tabs>
          <w:tab w:val="left" w:pos="426"/>
        </w:tabs>
        <w:spacing w:before="120" w:line="480" w:lineRule="auto"/>
        <w:ind w:left="426" w:hanging="426"/>
        <w:jc w:val="both"/>
        <w:rPr>
          <w:rFonts w:ascii="Cambria" w:hAnsi="Cambria" w:cs="Tahoma"/>
          <w:sz w:val="20"/>
          <w:szCs w:val="20"/>
          <w:u w:val="single"/>
        </w:rPr>
      </w:pPr>
      <w:r w:rsidRPr="00060276">
        <w:rPr>
          <w:rFonts w:ascii="Cambria" w:hAnsi="Cambria" w:cs="Tahoma"/>
          <w:b/>
          <w:sz w:val="20"/>
          <w:szCs w:val="20"/>
          <w:u w:val="single"/>
        </w:rPr>
        <w:t>Dane dotyczące Wykonawcy:</w:t>
      </w:r>
    </w:p>
    <w:p w14:paraId="5A814FFD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 xml:space="preserve">Imię Nazwisko osoby (osób) upoważnionych do podpisania umowy: </w:t>
      </w:r>
    </w:p>
    <w:p w14:paraId="2DE67819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  <w:lang w:val="de-DE"/>
        </w:rPr>
      </w:pPr>
      <w:r w:rsidRPr="00060276">
        <w:rPr>
          <w:rFonts w:ascii="Cambria" w:hAnsi="Cambria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D9A3317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Numer telefonu:</w:t>
      </w:r>
      <w:r w:rsidRPr="00060276">
        <w:rPr>
          <w:rFonts w:ascii="Cambria" w:hAnsi="Cambria" w:cs="Tahoma"/>
          <w:sz w:val="20"/>
          <w:szCs w:val="20"/>
        </w:rPr>
        <w:tab/>
        <w:t>.…/ ……………………</w:t>
      </w:r>
    </w:p>
    <w:p w14:paraId="1FA6FBA8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Numer faksu:</w:t>
      </w:r>
      <w:r w:rsidRPr="00060276">
        <w:rPr>
          <w:rFonts w:ascii="Cambria" w:hAnsi="Cambria" w:cs="Tahoma"/>
          <w:sz w:val="20"/>
          <w:szCs w:val="20"/>
        </w:rPr>
        <w:tab/>
        <w:t>.…/ ....................................</w:t>
      </w:r>
    </w:p>
    <w:p w14:paraId="64113113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Numer REGON:</w:t>
      </w:r>
      <w:r w:rsidRPr="00060276">
        <w:rPr>
          <w:rFonts w:ascii="Cambria" w:hAnsi="Cambria" w:cs="Tahoma"/>
          <w:sz w:val="20"/>
          <w:szCs w:val="20"/>
        </w:rPr>
        <w:tab/>
        <w:t>..........................................   Numer NIP: ..........................................</w:t>
      </w:r>
    </w:p>
    <w:p w14:paraId="029485F7" w14:textId="77777777" w:rsidR="00016153" w:rsidRPr="00060276" w:rsidRDefault="00016153" w:rsidP="003F5AC5">
      <w:pPr>
        <w:tabs>
          <w:tab w:val="left" w:pos="993"/>
        </w:tabs>
        <w:spacing w:after="120"/>
        <w:ind w:left="426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Adres kontaktowy e</w:t>
      </w:r>
      <w:r w:rsidR="00F30C2A" w:rsidRPr="00060276">
        <w:rPr>
          <w:rFonts w:ascii="Cambria" w:hAnsi="Cambria" w:cs="Tahoma"/>
          <w:sz w:val="20"/>
          <w:szCs w:val="20"/>
        </w:rPr>
        <w:t>-</w:t>
      </w:r>
      <w:r w:rsidRPr="00060276">
        <w:rPr>
          <w:rFonts w:ascii="Cambria" w:hAnsi="Cambria" w:cs="Tahoma"/>
          <w:sz w:val="20"/>
          <w:szCs w:val="20"/>
        </w:rPr>
        <w:t>mail: ……………………………………………………………</w:t>
      </w:r>
    </w:p>
    <w:p w14:paraId="16E402F7" w14:textId="77777777" w:rsidR="00016153" w:rsidRPr="00060276" w:rsidRDefault="00016153" w:rsidP="003F5AC5">
      <w:pPr>
        <w:tabs>
          <w:tab w:val="left" w:pos="993"/>
        </w:tabs>
        <w:spacing w:after="120"/>
        <w:ind w:left="426"/>
        <w:jc w:val="both"/>
        <w:rPr>
          <w:rFonts w:ascii="Cambria" w:hAnsi="Cambria" w:cs="Tahoma"/>
          <w:b/>
          <w:sz w:val="20"/>
          <w:szCs w:val="20"/>
        </w:rPr>
      </w:pPr>
      <w:r w:rsidRPr="00060276">
        <w:rPr>
          <w:rFonts w:ascii="Cambria" w:hAnsi="Cambria" w:cs="Tahoma"/>
          <w:b/>
          <w:sz w:val="20"/>
          <w:szCs w:val="20"/>
        </w:rPr>
        <w:t xml:space="preserve"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</w:t>
      </w:r>
      <w:r w:rsidR="000E0BFE" w:rsidRPr="00060276">
        <w:rPr>
          <w:rFonts w:ascii="Cambria" w:hAnsi="Cambria" w:cs="Tahoma"/>
          <w:b/>
          <w:sz w:val="20"/>
          <w:szCs w:val="20"/>
        </w:rPr>
        <w:br/>
      </w:r>
      <w:r w:rsidRPr="00060276">
        <w:rPr>
          <w:rFonts w:ascii="Cambria" w:hAnsi="Cambria" w:cs="Tahoma"/>
          <w:b/>
          <w:sz w:val="20"/>
          <w:szCs w:val="20"/>
        </w:rPr>
        <w:t>w sposób poprawny.</w:t>
      </w:r>
    </w:p>
    <w:p w14:paraId="445273FB" w14:textId="77777777" w:rsidR="00016153" w:rsidRPr="00060276" w:rsidRDefault="00016153" w:rsidP="003F5AC5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napToGrid w:val="0"/>
          <w:sz w:val="20"/>
          <w:szCs w:val="20"/>
        </w:rPr>
        <w:t xml:space="preserve">Warunki płatności </w:t>
      </w:r>
      <w:r w:rsidRPr="00060276">
        <w:rPr>
          <w:rFonts w:ascii="Cambria" w:hAnsi="Cambria" w:cs="Tahoma"/>
          <w:sz w:val="20"/>
          <w:szCs w:val="20"/>
        </w:rPr>
        <w:t xml:space="preserve">będą zgodne z wzorem </w:t>
      </w:r>
      <w:r w:rsidR="00581989" w:rsidRPr="00060276">
        <w:rPr>
          <w:rFonts w:ascii="Cambria" w:hAnsi="Cambria" w:cs="Tahoma"/>
          <w:sz w:val="20"/>
          <w:szCs w:val="20"/>
        </w:rPr>
        <w:t>umowy będącym załącznikiem do S</w:t>
      </w:r>
      <w:r w:rsidRPr="00060276">
        <w:rPr>
          <w:rFonts w:ascii="Cambria" w:hAnsi="Cambria" w:cs="Tahoma"/>
          <w:sz w:val="20"/>
          <w:szCs w:val="20"/>
        </w:rPr>
        <w:t>WZ.</w:t>
      </w:r>
    </w:p>
    <w:p w14:paraId="2A384225" w14:textId="77777777" w:rsidR="00016153" w:rsidRPr="00060276" w:rsidRDefault="00016153" w:rsidP="003F5AC5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Oświadczamy, że z</w:t>
      </w:r>
      <w:r w:rsidR="00581989" w:rsidRPr="00060276">
        <w:rPr>
          <w:rFonts w:ascii="Cambria" w:hAnsi="Cambria" w:cs="Tahoma"/>
          <w:sz w:val="20"/>
          <w:szCs w:val="20"/>
        </w:rPr>
        <w:t xml:space="preserve">apoznaliśmy się ze specyfikacją </w:t>
      </w:r>
      <w:r w:rsidRPr="00060276">
        <w:rPr>
          <w:rFonts w:ascii="Cambria" w:hAnsi="Cambria" w:cs="Tahoma"/>
          <w:sz w:val="20"/>
          <w:szCs w:val="20"/>
        </w:rPr>
        <w:t>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4B4E56BD" w14:textId="77777777" w:rsidR="009D15AA" w:rsidRPr="00060276" w:rsidRDefault="00016153" w:rsidP="003F5AC5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Oświadczamy, że uważamy się za związanych niniejszą ofertą przez czas wskazany w specyfikacji warunków zamówienia.</w:t>
      </w:r>
    </w:p>
    <w:p w14:paraId="17626D93" w14:textId="77777777" w:rsidR="009D15AA" w:rsidRPr="00060276" w:rsidRDefault="009D15AA" w:rsidP="003F5AC5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 w14:paraId="36125CDF" w14:textId="122E12F4" w:rsidR="00016153" w:rsidRPr="00060276" w:rsidRDefault="00016153" w:rsidP="003F5AC5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 w:rsidRPr="00060276">
        <w:rPr>
          <w:rFonts w:ascii="Cambria" w:hAnsi="Cambria" w:cs="Tahoma"/>
          <w:sz w:val="20"/>
          <w:szCs w:val="20"/>
        </w:rPr>
        <w:t>W przypadku uznania niniejszej oferty za ofertę najkorzystniejszą zobowiązujemy si</w:t>
      </w:r>
      <w:r w:rsidR="00573F11" w:rsidRPr="00060276">
        <w:rPr>
          <w:rFonts w:ascii="Cambria" w:hAnsi="Cambria" w:cs="Tahoma"/>
          <w:sz w:val="20"/>
          <w:szCs w:val="20"/>
        </w:rPr>
        <w:t xml:space="preserve">ę do zawarcia umowy w miejscu i </w:t>
      </w:r>
      <w:r w:rsidRPr="00060276">
        <w:rPr>
          <w:rFonts w:ascii="Cambria" w:hAnsi="Cambria" w:cs="Tahoma"/>
          <w:sz w:val="20"/>
          <w:szCs w:val="20"/>
        </w:rPr>
        <w:t>terminie wskazanym przez Zamawiaj</w:t>
      </w:r>
      <w:r w:rsidR="009F4A42">
        <w:rPr>
          <w:rFonts w:ascii="Cambria" w:hAnsi="Cambria" w:cs="Tahoma"/>
          <w:sz w:val="20"/>
          <w:szCs w:val="20"/>
        </w:rPr>
        <w:t>ącego</w:t>
      </w:r>
    </w:p>
    <w:p w14:paraId="25A2328B" w14:textId="4DDB4E1D" w:rsidR="00E84D38" w:rsidRPr="00425502" w:rsidRDefault="00E84D38" w:rsidP="00425502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b/>
          <w:sz w:val="20"/>
          <w:szCs w:val="20"/>
        </w:rPr>
      </w:pPr>
      <w:r w:rsidRPr="00425502">
        <w:rPr>
          <w:rFonts w:ascii="Cambria" w:hAnsi="Cambria"/>
          <w:sz w:val="20"/>
          <w:szCs w:val="20"/>
        </w:rPr>
        <w:t>Wykonawca oświadcza, że rachunek bankowy na który będą dokonywane płatności to nr…………………………………………………………………………………………………………………………………………………...</w:t>
      </w:r>
    </w:p>
    <w:p w14:paraId="5A79BFE8" w14:textId="77777777" w:rsidR="00E84D38" w:rsidRPr="00425502" w:rsidRDefault="00E84D38" w:rsidP="00E84D38">
      <w:pPr>
        <w:pStyle w:val="Akapitzlist"/>
        <w:numPr>
          <w:ilvl w:val="0"/>
          <w:numId w:val="48"/>
        </w:numPr>
        <w:suppressAutoHyphens/>
        <w:spacing w:after="120"/>
        <w:ind w:left="993" w:hanging="284"/>
        <w:contextualSpacing/>
        <w:jc w:val="both"/>
        <w:rPr>
          <w:rFonts w:ascii="Cambria" w:hAnsi="Cambria" w:cs="Times New Roman"/>
          <w:sz w:val="20"/>
          <w:szCs w:val="20"/>
        </w:rPr>
      </w:pPr>
      <w:r w:rsidRPr="00425502">
        <w:rPr>
          <w:rFonts w:ascii="Cambria" w:hAnsi="Cambria" w:cs="Times New Roman"/>
          <w:sz w:val="20"/>
          <w:szCs w:val="20"/>
        </w:rPr>
        <w:t>jest rachunkiem umożliwiającym płatność w ramach mechanizmu podzielonej płatności,                    o którym mowa powyżej.</w:t>
      </w:r>
    </w:p>
    <w:p w14:paraId="0BC41714" w14:textId="77777777" w:rsidR="00E84D38" w:rsidRPr="00425502" w:rsidRDefault="00E84D38" w:rsidP="00E84D38">
      <w:pPr>
        <w:pStyle w:val="Akapitzlist"/>
        <w:numPr>
          <w:ilvl w:val="0"/>
          <w:numId w:val="48"/>
        </w:numPr>
        <w:suppressAutoHyphens/>
        <w:spacing w:after="120"/>
        <w:ind w:left="993" w:hanging="284"/>
        <w:contextualSpacing/>
        <w:jc w:val="both"/>
        <w:rPr>
          <w:rFonts w:ascii="Cambria" w:hAnsi="Cambria" w:cs="Times New Roman"/>
          <w:sz w:val="20"/>
          <w:szCs w:val="20"/>
        </w:rPr>
      </w:pPr>
      <w:r w:rsidRPr="00425502">
        <w:rPr>
          <w:rFonts w:ascii="Cambria" w:hAnsi="Cambria" w:cs="Times New Roman"/>
          <w:sz w:val="20"/>
          <w:szCs w:val="20"/>
        </w:rPr>
        <w:t>jest rachunkiem znajdującym się w elektronicznym wykazie podmiotów prowadzonym                 od 1 września 2019 r. przez Szefa Krajowej Administracji Skarbowej, o którym mowa                                                     w ustawie o podatku od towarów i usług.</w:t>
      </w:r>
    </w:p>
    <w:p w14:paraId="4E29EE81" w14:textId="77777777" w:rsidR="00394A0F" w:rsidRPr="00847A09" w:rsidRDefault="00394A0F" w:rsidP="00394A0F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b/>
          <w:sz w:val="20"/>
          <w:szCs w:val="20"/>
        </w:rPr>
      </w:pPr>
      <w:r w:rsidRPr="00A168AA">
        <w:rPr>
          <w:rFonts w:ascii="Cambria" w:hAnsi="Cambria"/>
          <w:bCs/>
          <w:sz w:val="20"/>
        </w:rPr>
        <w:t xml:space="preserve">Oświadczam/y, że realizując zamówienie, zgodnie ze szczegółowym opisem przedmiotu zamówienia,  zatrudnię na podstawie umowy o pracę osobę/y wykonujące czynności wskazane przez Zamawiającego oraz do realizacji zamówienia przy udziale podwykonawców spełniających wymóg z art. 95 ust. 1 ustawy </w:t>
      </w:r>
      <w:proofErr w:type="spellStart"/>
      <w:r w:rsidRPr="00A168AA">
        <w:rPr>
          <w:rFonts w:ascii="Cambria" w:hAnsi="Cambria"/>
          <w:bCs/>
          <w:sz w:val="20"/>
        </w:rPr>
        <w:t>Pzp</w:t>
      </w:r>
      <w:proofErr w:type="spellEnd"/>
      <w:r w:rsidRPr="00A168AA">
        <w:rPr>
          <w:rFonts w:ascii="Cambria" w:hAnsi="Cambria"/>
          <w:bCs/>
          <w:sz w:val="20"/>
        </w:rPr>
        <w:t>.</w:t>
      </w:r>
    </w:p>
    <w:p w14:paraId="6FCEDE27" w14:textId="436195D4" w:rsidR="00847A09" w:rsidRPr="00E2135B" w:rsidRDefault="00847A09" w:rsidP="00847A09">
      <w:pPr>
        <w:numPr>
          <w:ilvl w:val="0"/>
          <w:numId w:val="47"/>
        </w:numPr>
        <w:spacing w:after="120"/>
        <w:ind w:left="426" w:hanging="426"/>
        <w:jc w:val="both"/>
        <w:rPr>
          <w:rFonts w:ascii="Cambria" w:hAnsi="Cambria" w:cs="Tahoma"/>
          <w:b/>
          <w:sz w:val="20"/>
          <w:szCs w:val="20"/>
        </w:rPr>
      </w:pPr>
      <w:r w:rsidRPr="00060276">
        <w:rPr>
          <w:rFonts w:ascii="Cambria" w:hAnsi="Cambria" w:cs="Calibri"/>
          <w:sz w:val="20"/>
          <w:szCs w:val="20"/>
        </w:rPr>
        <w:t xml:space="preserve">Informuję, że </w:t>
      </w:r>
      <w:r w:rsidRPr="00060276">
        <w:rPr>
          <w:rFonts w:ascii="Cambria" w:hAnsi="Cambria" w:cs="Calibri"/>
          <w:b/>
          <w:sz w:val="20"/>
          <w:szCs w:val="20"/>
        </w:rPr>
        <w:t>jestem / nie jestem</w:t>
      </w:r>
      <w:r w:rsidRPr="00060276">
        <w:rPr>
          <w:rFonts w:ascii="Cambria" w:hAnsi="Cambria" w:cs="Calibri"/>
          <w:sz w:val="20"/>
          <w:szCs w:val="20"/>
        </w:rPr>
        <w:t xml:space="preserve"> (niepotrzebne skreślić) </w:t>
      </w:r>
      <w:r w:rsidRPr="00DA5912">
        <w:rPr>
          <w:rFonts w:ascii="Cambria" w:hAnsi="Cambria" w:cs="Calibri"/>
          <w:b/>
          <w:sz w:val="20"/>
          <w:szCs w:val="20"/>
        </w:rPr>
        <w:t xml:space="preserve">mikroprzedsiębiorstwem/małym przedsiębiorstwem/średnim przedsiębiorstwem/jednoosobowa działalność gospodarcza/ osoba fizyczna nieprowadząca działalności gospodarczej/ inny rodzaj (wpisać): ……………. </w:t>
      </w:r>
    </w:p>
    <w:p w14:paraId="6130A173" w14:textId="77777777" w:rsidR="00847A09" w:rsidRDefault="00847A09" w:rsidP="00FD37FE">
      <w:pPr>
        <w:suppressAutoHyphens/>
        <w:spacing w:before="120"/>
        <w:jc w:val="both"/>
        <w:rPr>
          <w:b/>
          <w:bCs/>
          <w:sz w:val="22"/>
          <w:szCs w:val="22"/>
          <w:u w:val="single"/>
          <w:lang w:eastAsia="ar-SA"/>
        </w:rPr>
      </w:pPr>
    </w:p>
    <w:p w14:paraId="21AE9790" w14:textId="5BBCD137" w:rsidR="00847A09" w:rsidRPr="00596173" w:rsidRDefault="00847A09" w:rsidP="00FD37FE">
      <w:pPr>
        <w:pStyle w:val="Akapitzlist"/>
        <w:spacing w:after="120" w:line="240" w:lineRule="auto"/>
        <w:ind w:left="0"/>
        <w:contextualSpacing/>
        <w:jc w:val="both"/>
        <w:rPr>
          <w:rFonts w:ascii="Cambria" w:hAnsi="Cambria" w:cs="Verdana"/>
          <w:sz w:val="20"/>
          <w:szCs w:val="20"/>
          <w:vertAlign w:val="superscript"/>
        </w:rPr>
      </w:pPr>
      <w:r>
        <w:rPr>
          <w:rFonts w:ascii="Cambria" w:eastAsia="Verdana,Bold" w:hAnsi="Cambria" w:cs="Verdana,Bold"/>
          <w:bCs/>
          <w:sz w:val="20"/>
          <w:szCs w:val="20"/>
        </w:rPr>
        <w:t>1</w:t>
      </w:r>
      <w:r w:rsidR="00E2135B">
        <w:rPr>
          <w:rFonts w:ascii="Cambria" w:eastAsia="Verdana,Bold" w:hAnsi="Cambria" w:cs="Verdana,Bold"/>
          <w:bCs/>
          <w:sz w:val="20"/>
          <w:szCs w:val="20"/>
        </w:rPr>
        <w:t>0</w:t>
      </w:r>
      <w:r w:rsidRPr="00596173">
        <w:rPr>
          <w:rFonts w:ascii="Cambria" w:eastAsia="Verdana,Bold" w:hAnsi="Cambria" w:cs="Verdana,Bold"/>
          <w:bCs/>
          <w:sz w:val="20"/>
          <w:szCs w:val="20"/>
        </w:rPr>
        <w:t xml:space="preserve">. Zamówienie zrealizujemy </w:t>
      </w:r>
      <w:r w:rsidRPr="00596173">
        <w:rPr>
          <w:rFonts w:ascii="Cambria" w:hAnsi="Cambria" w:cs="Verdana"/>
          <w:sz w:val="20"/>
          <w:szCs w:val="20"/>
        </w:rPr>
        <w:t>sami*/przy udziale podwykonawców w następującym zakresie:*</w:t>
      </w:r>
      <w:r w:rsidRPr="00596173">
        <w:rPr>
          <w:rFonts w:ascii="Cambria" w:hAnsi="Cambria" w:cs="Verdana"/>
          <w:sz w:val="20"/>
          <w:szCs w:val="20"/>
          <w:vertAlign w:val="superscript"/>
        </w:rPr>
        <w:t>niepotrzebne skreślić</w:t>
      </w:r>
    </w:p>
    <w:p w14:paraId="41F94089" w14:textId="77777777" w:rsidR="00847A09" w:rsidRPr="00596173" w:rsidRDefault="00847A09" w:rsidP="00FD37FE">
      <w:pPr>
        <w:pStyle w:val="Akapitzlist"/>
        <w:spacing w:after="120" w:line="240" w:lineRule="auto"/>
        <w:ind w:left="0"/>
        <w:contextualSpacing/>
        <w:jc w:val="both"/>
        <w:rPr>
          <w:rFonts w:ascii="Cambria" w:hAnsi="Cambria"/>
          <w:sz w:val="20"/>
          <w:szCs w:val="20"/>
          <w:vertAlign w:val="superscript"/>
        </w:rPr>
      </w:pPr>
      <w:r w:rsidRPr="00596173">
        <w:rPr>
          <w:rFonts w:ascii="Cambria" w:hAnsi="Cambria" w:cs="Verdana"/>
          <w:sz w:val="20"/>
          <w:szCs w:val="20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2D9DB7" w14:textId="77777777" w:rsidR="00847A09" w:rsidRPr="00596173" w:rsidRDefault="00847A09" w:rsidP="00FD37FE">
      <w:pPr>
        <w:autoSpaceDE w:val="0"/>
        <w:autoSpaceDN w:val="0"/>
        <w:adjustRightInd w:val="0"/>
        <w:jc w:val="center"/>
        <w:rPr>
          <w:rFonts w:ascii="Cambria" w:eastAsia="Verdana,Italic" w:hAnsi="Cambria" w:cs="Verdana,Italic"/>
          <w:i/>
          <w:iCs/>
          <w:sz w:val="20"/>
          <w:szCs w:val="20"/>
        </w:rPr>
      </w:pPr>
      <w:r w:rsidRPr="00596173">
        <w:rPr>
          <w:rFonts w:ascii="Cambria" w:eastAsia="Verdana,Italic" w:hAnsi="Cambria" w:cs="Verdana,Italic"/>
          <w:i/>
          <w:iCs/>
          <w:sz w:val="20"/>
          <w:szCs w:val="20"/>
        </w:rPr>
        <w:t>(zakres powierzonych prac) – wypełnić jeżeli dotyczy</w:t>
      </w:r>
    </w:p>
    <w:p w14:paraId="17562491" w14:textId="77777777" w:rsidR="00E2135B" w:rsidRDefault="00E2135B" w:rsidP="00FD37FE">
      <w:pPr>
        <w:autoSpaceDE w:val="0"/>
        <w:autoSpaceDN w:val="0"/>
        <w:adjustRightInd w:val="0"/>
        <w:jc w:val="both"/>
        <w:rPr>
          <w:rFonts w:ascii="Cambria" w:hAnsi="Cambria" w:cs="Verdana"/>
          <w:sz w:val="20"/>
          <w:szCs w:val="20"/>
        </w:rPr>
      </w:pPr>
    </w:p>
    <w:p w14:paraId="2F66F92E" w14:textId="61E669B8" w:rsidR="00847A09" w:rsidRPr="00596173" w:rsidRDefault="00847A09" w:rsidP="00FD37FE">
      <w:pPr>
        <w:autoSpaceDE w:val="0"/>
        <w:autoSpaceDN w:val="0"/>
        <w:adjustRightInd w:val="0"/>
        <w:jc w:val="both"/>
        <w:rPr>
          <w:rFonts w:ascii="Cambria" w:hAnsi="Cambria" w:cs="Verdana"/>
          <w:sz w:val="20"/>
          <w:szCs w:val="20"/>
        </w:rPr>
      </w:pPr>
      <w:r w:rsidRPr="00596173">
        <w:rPr>
          <w:rFonts w:ascii="Cambria" w:hAnsi="Cambria" w:cs="Verdana"/>
          <w:sz w:val="20"/>
          <w:szCs w:val="20"/>
        </w:rPr>
        <w:t>1</w:t>
      </w:r>
      <w:r w:rsidR="00E2135B">
        <w:rPr>
          <w:rFonts w:ascii="Cambria" w:hAnsi="Cambria" w:cs="Verdana"/>
          <w:sz w:val="20"/>
          <w:szCs w:val="20"/>
        </w:rPr>
        <w:t>1</w:t>
      </w:r>
      <w:r w:rsidRPr="00596173">
        <w:rPr>
          <w:rFonts w:ascii="Cambria" w:hAnsi="Cambria" w:cs="Verdana"/>
          <w:sz w:val="20"/>
          <w:szCs w:val="20"/>
        </w:rPr>
        <w:t>. W przypadku powoływania się na zasoby innych podmiotów na zasadach określonych w art. 118</w:t>
      </w:r>
      <w:r w:rsidRPr="00596173">
        <w:rPr>
          <w:rFonts w:ascii="Cambria" w:hAnsi="Cambria" w:cs="Verdana"/>
          <w:sz w:val="20"/>
          <w:szCs w:val="20"/>
        </w:rPr>
        <w:br/>
        <w:t xml:space="preserve">ustawy </w:t>
      </w:r>
      <w:proofErr w:type="spellStart"/>
      <w:r w:rsidRPr="00596173">
        <w:rPr>
          <w:rFonts w:ascii="Cambria" w:hAnsi="Cambria" w:cs="Verdana"/>
          <w:sz w:val="20"/>
          <w:szCs w:val="20"/>
        </w:rPr>
        <w:t>Pzp</w:t>
      </w:r>
      <w:proofErr w:type="spellEnd"/>
      <w:r w:rsidRPr="00596173">
        <w:rPr>
          <w:rFonts w:ascii="Cambria" w:hAnsi="Cambria" w:cs="Verdana"/>
          <w:sz w:val="20"/>
          <w:szCs w:val="20"/>
        </w:rPr>
        <w:t xml:space="preserve">, w celu wykazania spełniania warunków udziału w postępowaniu, o których mowa </w:t>
      </w:r>
      <w:r w:rsidRPr="00596173">
        <w:rPr>
          <w:rFonts w:ascii="Cambria" w:hAnsi="Cambria" w:cs="Verdana"/>
          <w:sz w:val="20"/>
          <w:szCs w:val="20"/>
        </w:rPr>
        <w:br/>
        <w:t xml:space="preserve">w art. 57 pkt 2 i w art. 112 ust. 2ustawy </w:t>
      </w:r>
      <w:proofErr w:type="spellStart"/>
      <w:r w:rsidRPr="00596173">
        <w:rPr>
          <w:rFonts w:ascii="Cambria" w:hAnsi="Cambria" w:cs="Verdana"/>
          <w:sz w:val="20"/>
          <w:szCs w:val="20"/>
        </w:rPr>
        <w:t>Pzp</w:t>
      </w:r>
      <w:proofErr w:type="spellEnd"/>
      <w:r w:rsidRPr="00596173">
        <w:rPr>
          <w:rFonts w:ascii="Cambria" w:hAnsi="Cambria" w:cs="Verdana"/>
          <w:sz w:val="20"/>
          <w:szCs w:val="20"/>
        </w:rPr>
        <w:t>, zamawiający wymaga podania przez Wykonawcę nazw (firm) innych podmiotów (podwykonawców)</w:t>
      </w:r>
      <w:r>
        <w:rPr>
          <w:rFonts w:ascii="Cambria" w:hAnsi="Cambria" w:cs="Verdana"/>
          <w:sz w:val="20"/>
          <w:szCs w:val="20"/>
        </w:rPr>
        <w:t xml:space="preserve"> (o ile dotyczy )</w:t>
      </w:r>
      <w:r w:rsidRPr="00596173">
        <w:rPr>
          <w:rFonts w:ascii="Cambria" w:hAnsi="Cambria" w:cs="Verdana"/>
          <w:sz w:val="20"/>
          <w:szCs w:val="20"/>
        </w:rPr>
        <w:t xml:space="preserve"> :</w:t>
      </w:r>
    </w:p>
    <w:p w14:paraId="1C7223BE" w14:textId="4D413C78" w:rsidR="00847A09" w:rsidRPr="00596173" w:rsidRDefault="00847A09" w:rsidP="00FD37FE">
      <w:pPr>
        <w:autoSpaceDE w:val="0"/>
        <w:autoSpaceDN w:val="0"/>
        <w:adjustRightInd w:val="0"/>
        <w:jc w:val="both"/>
        <w:rPr>
          <w:rFonts w:ascii="Cambria" w:hAnsi="Cambria" w:cs="Verdana"/>
          <w:sz w:val="20"/>
          <w:szCs w:val="20"/>
        </w:rPr>
      </w:pPr>
      <w:r w:rsidRPr="00596173">
        <w:rPr>
          <w:rFonts w:ascii="Cambria" w:hAnsi="Cambria" w:cs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11AAA8F1" w14:textId="59D7A02C" w:rsidR="006C5B67" w:rsidRDefault="00847A09" w:rsidP="00FD37FE">
      <w:pPr>
        <w:autoSpaceDE w:val="0"/>
        <w:autoSpaceDN w:val="0"/>
        <w:adjustRightInd w:val="0"/>
        <w:jc w:val="center"/>
        <w:rPr>
          <w:rFonts w:ascii="Cambria" w:hAnsi="Cambria" w:cs="Verdana"/>
          <w:i/>
          <w:sz w:val="20"/>
          <w:szCs w:val="20"/>
        </w:rPr>
      </w:pPr>
      <w:r w:rsidRPr="00596173">
        <w:rPr>
          <w:rFonts w:ascii="Cambria" w:hAnsi="Cambria" w:cs="Verdana"/>
          <w:i/>
          <w:sz w:val="20"/>
          <w:szCs w:val="20"/>
        </w:rPr>
        <w:t>(nazwy (firmy) innych podmiotów); - wypełnić jeżeli dotyczy</w:t>
      </w:r>
    </w:p>
    <w:p w14:paraId="0CF74E4A" w14:textId="77777777" w:rsidR="00FD37FE" w:rsidRDefault="00FD37FE" w:rsidP="00FD37FE">
      <w:pPr>
        <w:autoSpaceDE w:val="0"/>
        <w:autoSpaceDN w:val="0"/>
        <w:adjustRightInd w:val="0"/>
        <w:jc w:val="center"/>
        <w:rPr>
          <w:rFonts w:ascii="Cambria" w:hAnsi="Cambria" w:cs="Verdana"/>
          <w:i/>
          <w:sz w:val="20"/>
          <w:szCs w:val="20"/>
        </w:rPr>
      </w:pPr>
    </w:p>
    <w:p w14:paraId="6F85DAB4" w14:textId="7215C06A" w:rsidR="00FD37FE" w:rsidRDefault="00FD37FE" w:rsidP="00FD37FE">
      <w:pPr>
        <w:autoSpaceDE w:val="0"/>
        <w:autoSpaceDN w:val="0"/>
        <w:adjustRightInd w:val="0"/>
        <w:jc w:val="both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12. </w:t>
      </w:r>
      <w:r w:rsidRPr="005C5E13">
        <w:rPr>
          <w:rFonts w:ascii="Cambria" w:hAnsi="Cambria" w:cs="Tahoma"/>
          <w:sz w:val="20"/>
          <w:szCs w:val="20"/>
        </w:rPr>
        <w:t xml:space="preserve">W przypadku uznania niniejszej oferty za ofertę najkorzystniejszą zobowiązujemy się do zawarcia umowy w miejscu i terminie wskazanym przez Zamawiającego, </w:t>
      </w:r>
      <w:r w:rsidRPr="005C5E13">
        <w:rPr>
          <w:rFonts w:ascii="Cambria" w:hAnsi="Cambria" w:cs="Tahoma"/>
          <w:b/>
          <w:sz w:val="20"/>
          <w:szCs w:val="20"/>
        </w:rPr>
        <w:t>a przed zawarciem umowy wniesienia zabezpieczenia należytego wykonania umowy.</w:t>
      </w:r>
    </w:p>
    <w:p w14:paraId="0E5D02B5" w14:textId="77777777" w:rsidR="00FD37FE" w:rsidRDefault="00FD37FE" w:rsidP="00FD37FE">
      <w:pPr>
        <w:autoSpaceDE w:val="0"/>
        <w:autoSpaceDN w:val="0"/>
        <w:adjustRightInd w:val="0"/>
        <w:jc w:val="both"/>
        <w:rPr>
          <w:rFonts w:ascii="Cambria" w:hAnsi="Cambria" w:cs="Tahoma"/>
          <w:b/>
          <w:sz w:val="20"/>
          <w:szCs w:val="20"/>
        </w:rPr>
      </w:pPr>
    </w:p>
    <w:p w14:paraId="561C834D" w14:textId="77777777" w:rsidR="00FD37FE" w:rsidRPr="006C5B67" w:rsidRDefault="00FD37FE" w:rsidP="00FD37FE">
      <w:pPr>
        <w:autoSpaceDE w:val="0"/>
        <w:autoSpaceDN w:val="0"/>
        <w:adjustRightInd w:val="0"/>
        <w:jc w:val="both"/>
        <w:rPr>
          <w:rFonts w:ascii="Cambria" w:hAnsi="Cambria" w:cs="Verdana"/>
          <w:i/>
          <w:sz w:val="20"/>
          <w:szCs w:val="20"/>
        </w:rPr>
      </w:pPr>
    </w:p>
    <w:p w14:paraId="7DFF4A91" w14:textId="77777777" w:rsidR="00847A09" w:rsidRPr="00A62E4F" w:rsidRDefault="00847A09" w:rsidP="00FD37FE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A62E4F">
        <w:rPr>
          <w:b/>
          <w:bCs/>
          <w:sz w:val="22"/>
          <w:szCs w:val="22"/>
          <w:u w:val="single"/>
          <w:lang w:eastAsia="ar-SA"/>
        </w:rPr>
        <w:t>Informuję/</w:t>
      </w:r>
      <w:proofErr w:type="spellStart"/>
      <w:r w:rsidRPr="00A62E4F">
        <w:rPr>
          <w:b/>
          <w:bCs/>
          <w:sz w:val="22"/>
          <w:szCs w:val="22"/>
          <w:u w:val="single"/>
          <w:lang w:eastAsia="ar-SA"/>
        </w:rPr>
        <w:t>emy</w:t>
      </w:r>
      <w:proofErr w:type="spellEnd"/>
      <w:r w:rsidRPr="00A62E4F">
        <w:rPr>
          <w:b/>
          <w:bCs/>
          <w:sz w:val="22"/>
          <w:szCs w:val="22"/>
          <w:u w:val="single"/>
          <w:lang w:eastAsia="ar-SA"/>
        </w:rPr>
        <w:t>, że bezpłatna i ogólnodostępna baza danych</w:t>
      </w:r>
      <w:r w:rsidRPr="00A62E4F">
        <w:rPr>
          <w:bCs/>
          <w:sz w:val="22"/>
          <w:szCs w:val="22"/>
          <w:lang w:eastAsia="ar-SA"/>
        </w:rPr>
        <w:t xml:space="preserve">  to:</w:t>
      </w:r>
    </w:p>
    <w:p w14:paraId="45DC9CF4" w14:textId="77777777" w:rsidR="00847A09" w:rsidRPr="00A62E4F" w:rsidRDefault="00847A09" w:rsidP="00FD37FE">
      <w:pPr>
        <w:numPr>
          <w:ilvl w:val="0"/>
          <w:numId w:val="49"/>
        </w:numPr>
        <w:suppressAutoHyphens/>
        <w:spacing w:after="120"/>
        <w:ind w:left="426" w:hanging="426"/>
        <w:rPr>
          <w:bCs/>
          <w:sz w:val="22"/>
          <w:szCs w:val="22"/>
          <w:lang w:eastAsia="ar-SA"/>
        </w:rPr>
      </w:pPr>
      <w:r w:rsidRPr="00A62E4F">
        <w:rPr>
          <w:bCs/>
          <w:sz w:val="22"/>
          <w:szCs w:val="22"/>
          <w:lang w:eastAsia="ar-SA"/>
        </w:rPr>
        <w:t xml:space="preserve">baza Krajowego Rejestru Sądowego, dostępna na stronie internetowej </w:t>
      </w:r>
      <w:hyperlink r:id="rId7" w:history="1">
        <w:r w:rsidRPr="00A62E4F">
          <w:rPr>
            <w:sz w:val="22"/>
            <w:szCs w:val="22"/>
            <w:u w:val="single"/>
            <w:lang w:eastAsia="ar-SA"/>
          </w:rPr>
          <w:t>https://ems.ms.gov.pl/krs/</w:t>
        </w:r>
      </w:hyperlink>
      <w:r w:rsidRPr="00A62E4F">
        <w:rPr>
          <w:sz w:val="22"/>
          <w:szCs w:val="22"/>
          <w:lang w:eastAsia="ar-SA"/>
        </w:rPr>
        <w:t>;*</w:t>
      </w:r>
    </w:p>
    <w:p w14:paraId="3B7E1548" w14:textId="77777777" w:rsidR="00847A09" w:rsidRPr="00A62E4F" w:rsidRDefault="00847A09" w:rsidP="00FD37FE">
      <w:pPr>
        <w:numPr>
          <w:ilvl w:val="0"/>
          <w:numId w:val="49"/>
        </w:numPr>
        <w:suppressAutoHyphens/>
        <w:spacing w:after="120"/>
        <w:ind w:left="426" w:hanging="426"/>
        <w:rPr>
          <w:bCs/>
          <w:sz w:val="22"/>
          <w:szCs w:val="22"/>
          <w:lang w:eastAsia="ar-SA"/>
        </w:rPr>
      </w:pPr>
      <w:r w:rsidRPr="00A62E4F">
        <w:rPr>
          <w:sz w:val="22"/>
          <w:szCs w:val="22"/>
          <w:lang w:eastAsia="ar-SA"/>
        </w:rPr>
        <w:t xml:space="preserve">baza Centralnej Ewidencji i Informacja o Działalności Gospodarczej dostępna na stronie internetowej </w:t>
      </w:r>
      <w:hyperlink r:id="rId8" w:history="1">
        <w:r w:rsidRPr="00A62E4F">
          <w:rPr>
            <w:sz w:val="22"/>
            <w:szCs w:val="22"/>
            <w:u w:val="single"/>
            <w:lang w:eastAsia="ar-SA"/>
          </w:rPr>
          <w:t>https://prod.ceidg.gov.pl/CEIDG/</w:t>
        </w:r>
      </w:hyperlink>
      <w:r w:rsidRPr="00A62E4F">
        <w:rPr>
          <w:sz w:val="22"/>
          <w:szCs w:val="22"/>
          <w:lang w:eastAsia="ar-SA"/>
        </w:rPr>
        <w:t>;*</w:t>
      </w:r>
    </w:p>
    <w:p w14:paraId="6F03406C" w14:textId="77777777" w:rsidR="00847A09" w:rsidRPr="00A62E4F" w:rsidRDefault="00847A09" w:rsidP="00FD37FE">
      <w:pPr>
        <w:numPr>
          <w:ilvl w:val="0"/>
          <w:numId w:val="49"/>
        </w:numPr>
        <w:suppressAutoHyphens/>
        <w:spacing w:after="120"/>
        <w:ind w:left="426" w:hanging="426"/>
        <w:jc w:val="both"/>
        <w:rPr>
          <w:sz w:val="16"/>
          <w:szCs w:val="16"/>
          <w:lang w:eastAsia="ar-SA"/>
        </w:rPr>
      </w:pPr>
      <w:r w:rsidRPr="00A62E4F">
        <w:rPr>
          <w:sz w:val="22"/>
          <w:szCs w:val="22"/>
          <w:lang w:eastAsia="ar-SA"/>
        </w:rPr>
        <w:t xml:space="preserve">…………………………………………………………..  </w:t>
      </w:r>
      <w:r w:rsidRPr="00A62E4F">
        <w:rPr>
          <w:i/>
          <w:sz w:val="22"/>
          <w:szCs w:val="22"/>
          <w:lang w:eastAsia="ar-SA"/>
        </w:rPr>
        <w:t>/</w:t>
      </w:r>
      <w:r w:rsidRPr="00A62E4F">
        <w:rPr>
          <w:i/>
          <w:sz w:val="16"/>
          <w:szCs w:val="16"/>
          <w:lang w:eastAsia="ar-SA"/>
        </w:rPr>
        <w:t>jeśli dotyczy to wpisać nazwę oraz adres internetowy innej bazy danych/</w:t>
      </w:r>
    </w:p>
    <w:p w14:paraId="6ACB6432" w14:textId="77777777" w:rsidR="00847A09" w:rsidRDefault="00847A09" w:rsidP="00FD37FE">
      <w:pPr>
        <w:spacing w:after="120"/>
        <w:jc w:val="both"/>
        <w:rPr>
          <w:rFonts w:ascii="Cambria" w:hAnsi="Cambria" w:cs="Tahoma"/>
          <w:b/>
          <w:sz w:val="20"/>
          <w:szCs w:val="20"/>
        </w:rPr>
      </w:pPr>
    </w:p>
    <w:p w14:paraId="70493F66" w14:textId="61ECB56E" w:rsidR="00016153" w:rsidRPr="00394A0F" w:rsidRDefault="00016153" w:rsidP="00FD37FE">
      <w:pPr>
        <w:spacing w:after="120"/>
        <w:jc w:val="both"/>
        <w:rPr>
          <w:rFonts w:ascii="Cambria" w:hAnsi="Cambria" w:cs="Tahoma"/>
          <w:b/>
          <w:sz w:val="20"/>
          <w:szCs w:val="20"/>
        </w:rPr>
      </w:pPr>
      <w:r w:rsidRPr="00394A0F">
        <w:rPr>
          <w:rFonts w:ascii="Cambria" w:hAnsi="Cambria" w:cs="Tahoma"/>
          <w:snapToGrid w:val="0"/>
          <w:sz w:val="20"/>
          <w:szCs w:val="20"/>
        </w:rPr>
        <w:t>Załącznikami do niniejszej oferty są:</w:t>
      </w:r>
    </w:p>
    <w:p w14:paraId="4512249D" w14:textId="77777777" w:rsidR="00016153" w:rsidRPr="00060276" w:rsidRDefault="00016153" w:rsidP="00FD37FE">
      <w:pPr>
        <w:pStyle w:val="Lista5"/>
        <w:ind w:left="567" w:firstLine="0"/>
        <w:rPr>
          <w:rFonts w:ascii="Cambria" w:hAnsi="Cambria" w:cs="Tahoma"/>
          <w:snapToGrid w:val="0"/>
          <w:sz w:val="20"/>
        </w:rPr>
      </w:pPr>
      <w:r w:rsidRPr="00060276">
        <w:rPr>
          <w:rFonts w:ascii="Cambria" w:hAnsi="Cambria" w:cs="Tahoma"/>
          <w:snapToGrid w:val="0"/>
          <w:sz w:val="20"/>
        </w:rPr>
        <w:t>.........................................................</w:t>
      </w:r>
    </w:p>
    <w:p w14:paraId="0C6F7F26" w14:textId="3BA5F533" w:rsidR="0061758E" w:rsidRPr="004230F8" w:rsidRDefault="00016153" w:rsidP="00FD37FE">
      <w:pPr>
        <w:pStyle w:val="Lista5"/>
        <w:ind w:left="567" w:firstLine="0"/>
        <w:rPr>
          <w:rFonts w:ascii="Cambria" w:hAnsi="Cambria" w:cs="Tahoma"/>
          <w:snapToGrid w:val="0"/>
          <w:sz w:val="20"/>
        </w:rPr>
      </w:pPr>
      <w:r w:rsidRPr="00060276">
        <w:rPr>
          <w:rFonts w:ascii="Cambria" w:hAnsi="Cambria" w:cs="Tahoma"/>
          <w:snapToGrid w:val="0"/>
          <w:sz w:val="20"/>
        </w:rPr>
        <w:t>.........................................................</w:t>
      </w:r>
    </w:p>
    <w:p w14:paraId="2C6D9505" w14:textId="77777777" w:rsidR="009D15AA" w:rsidRPr="00060276" w:rsidRDefault="009D15AA" w:rsidP="00FD37FE">
      <w:pPr>
        <w:pStyle w:val="Lista5"/>
        <w:ind w:left="284" w:hanging="284"/>
        <w:rPr>
          <w:rFonts w:ascii="Cambria" w:hAnsi="Cambria" w:cs="Tahoma"/>
          <w:snapToGrid w:val="0"/>
          <w:sz w:val="16"/>
          <w:szCs w:val="16"/>
        </w:rPr>
      </w:pPr>
      <w:r w:rsidRPr="00060276">
        <w:rPr>
          <w:rFonts w:ascii="Cambria" w:hAnsi="Cambria" w:cs="Tahoma"/>
          <w:snapToGrid w:val="0"/>
          <w:sz w:val="16"/>
          <w:szCs w:val="16"/>
        </w:rPr>
        <w:t>* niepotrzebne skreślić</w:t>
      </w:r>
    </w:p>
    <w:p w14:paraId="02FAADD9" w14:textId="77777777" w:rsidR="009D15AA" w:rsidRPr="00060276" w:rsidRDefault="009D15AA" w:rsidP="00FD37FE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 w:rsidRPr="00060276">
        <w:rPr>
          <w:rFonts w:ascii="Cambria" w:hAnsi="Cambria" w:cs="Tahoma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65EC06D1" w14:textId="77777777" w:rsidR="009D15AA" w:rsidRDefault="009D15AA" w:rsidP="00FD37FE">
      <w:pPr>
        <w:pStyle w:val="Lista5"/>
        <w:numPr>
          <w:ilvl w:val="0"/>
          <w:numId w:val="46"/>
        </w:numPr>
        <w:jc w:val="both"/>
        <w:rPr>
          <w:rFonts w:ascii="Cambria" w:hAnsi="Cambria" w:cs="Arial"/>
          <w:sz w:val="16"/>
          <w:szCs w:val="16"/>
        </w:rPr>
      </w:pPr>
      <w:r w:rsidRPr="00060276">
        <w:rPr>
          <w:rFonts w:ascii="Cambria" w:hAnsi="Cambria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0724141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61ED3B1A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7A286EE0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3AFDB9B3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071B859E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7C274A6D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015CCBB1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50F73A5B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4332BC0D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1C18ED3F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1969ED69" w14:textId="77777777" w:rsidR="00811BDE" w:rsidRDefault="00811BDE" w:rsidP="00C34867">
      <w:pPr>
        <w:pStyle w:val="Lista5"/>
        <w:ind w:left="0" w:firstLine="0"/>
        <w:jc w:val="both"/>
        <w:rPr>
          <w:rFonts w:ascii="Cambria" w:hAnsi="Cambria" w:cs="Arial"/>
          <w:sz w:val="16"/>
          <w:szCs w:val="16"/>
        </w:rPr>
      </w:pPr>
    </w:p>
    <w:p w14:paraId="27E90F81" w14:textId="77777777" w:rsidR="00811BDE" w:rsidRDefault="00811BDE" w:rsidP="00FD37FE">
      <w:pPr>
        <w:pStyle w:val="Lista5"/>
        <w:jc w:val="both"/>
        <w:rPr>
          <w:rFonts w:ascii="Cambria" w:hAnsi="Cambria" w:cs="Arial"/>
          <w:sz w:val="16"/>
          <w:szCs w:val="16"/>
        </w:rPr>
      </w:pPr>
    </w:p>
    <w:p w14:paraId="5BE35B9A" w14:textId="77777777" w:rsidR="00811BDE" w:rsidRPr="00B6263E" w:rsidRDefault="00811BDE" w:rsidP="00811BDE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985A68">
        <w:rPr>
          <w:rFonts w:ascii="Cambria" w:hAnsi="Cambria" w:cs="Arial"/>
          <w:i/>
          <w:sz w:val="16"/>
          <w:szCs w:val="16"/>
        </w:rPr>
        <w:t xml:space="preserve">Dokument </w:t>
      </w:r>
      <w:r>
        <w:rPr>
          <w:rFonts w:ascii="Cambria" w:hAnsi="Cambria" w:cs="Arial"/>
          <w:i/>
          <w:sz w:val="16"/>
          <w:szCs w:val="16"/>
        </w:rPr>
        <w:t xml:space="preserve">należy podpisać </w:t>
      </w:r>
      <w:r w:rsidRPr="00985A68">
        <w:rPr>
          <w:rFonts w:ascii="Cambria" w:hAnsi="Cambria" w:cs="Arial"/>
          <w:i/>
          <w:sz w:val="16"/>
          <w:szCs w:val="16"/>
        </w:rPr>
        <w:t xml:space="preserve">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podpisem </w:t>
      </w:r>
      <w:r w:rsidRPr="00985A68">
        <w:rPr>
          <w:rFonts w:ascii="Cambria" w:hAnsi="Cambria" w:cs="Arial"/>
          <w:i/>
          <w:sz w:val="16"/>
          <w:szCs w:val="16"/>
        </w:rPr>
        <w:t>osobistym</w:t>
      </w:r>
    </w:p>
    <w:p w14:paraId="520D1B76" w14:textId="77777777" w:rsidR="00811BDE" w:rsidRDefault="00811BDE" w:rsidP="00811BDE">
      <w:pPr>
        <w:pStyle w:val="Lista5"/>
        <w:spacing w:line="276" w:lineRule="auto"/>
        <w:jc w:val="both"/>
        <w:rPr>
          <w:rFonts w:ascii="Cambria" w:hAnsi="Cambria" w:cs="Arial"/>
          <w:sz w:val="16"/>
          <w:szCs w:val="16"/>
        </w:rPr>
      </w:pPr>
    </w:p>
    <w:sectPr w:rsidR="00811BDE" w:rsidSect="00235486">
      <w:headerReference w:type="default" r:id="rId9"/>
      <w:footerReference w:type="even" r:id="rId10"/>
      <w:footerReference w:type="default" r:id="rId11"/>
      <w:pgSz w:w="11906" w:h="16838"/>
      <w:pgMar w:top="1418" w:right="1418" w:bottom="2269" w:left="1418" w:header="709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ABDE6" w14:textId="77777777" w:rsidR="003228CF" w:rsidRDefault="003228CF">
      <w:r>
        <w:separator/>
      </w:r>
    </w:p>
  </w:endnote>
  <w:endnote w:type="continuationSeparator" w:id="0">
    <w:p w14:paraId="637E82F1" w14:textId="77777777" w:rsidR="003228CF" w:rsidRDefault="0032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A992" w14:textId="77777777" w:rsidR="00FA40F8" w:rsidRDefault="00FA40F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7BFA0A" w14:textId="77777777" w:rsidR="00FA40F8" w:rsidRDefault="00FA40F8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AA80" w14:textId="77777777" w:rsidR="00E2135B" w:rsidRDefault="00E2135B" w:rsidP="00E2135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43E2B88E" w14:textId="77777777" w:rsidR="00F61023" w:rsidRDefault="00F61023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0F2B" w14:textId="77777777" w:rsidR="003228CF" w:rsidRDefault="003228CF">
      <w:r>
        <w:separator/>
      </w:r>
    </w:p>
  </w:footnote>
  <w:footnote w:type="continuationSeparator" w:id="0">
    <w:p w14:paraId="6D464A6B" w14:textId="77777777" w:rsidR="003228CF" w:rsidRDefault="0032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C07A" w14:textId="77777777" w:rsidR="00E62D93" w:rsidRPr="00D55294" w:rsidRDefault="00E62D93" w:rsidP="00E62D93">
    <w:pPr>
      <w:rPr>
        <w:vanish/>
      </w:rPr>
    </w:pPr>
  </w:p>
  <w:p w14:paraId="66F40FF5" w14:textId="3D3AF6AF" w:rsidR="00A85F23" w:rsidRPr="00FF3559" w:rsidRDefault="00A85F23" w:rsidP="00A85F23">
    <w:pPr>
      <w:pStyle w:val="Nagwek"/>
      <w:rPr>
        <w:rFonts w:ascii="Cambria" w:hAnsi="Cambria" w:cs="Arial"/>
        <w:b/>
        <w:sz w:val="20"/>
        <w:szCs w:val="20"/>
        <w:lang w:val="pl-PL"/>
      </w:rPr>
    </w:pPr>
    <w:bookmarkStart w:id="1" w:name="_Hlk98153405"/>
    <w:r w:rsidRPr="00046C54">
      <w:rPr>
        <w:rFonts w:ascii="Cambria" w:hAnsi="Cambria"/>
        <w:sz w:val="20"/>
        <w:szCs w:val="20"/>
      </w:rPr>
      <w:t xml:space="preserve">Nr referencyjny: </w:t>
    </w:r>
    <w:r w:rsidR="00FF3559">
      <w:rPr>
        <w:rFonts w:ascii="Cambria" w:hAnsi="Cambria" w:cs="Arial"/>
        <w:sz w:val="20"/>
        <w:szCs w:val="20"/>
        <w:lang w:val="pl-PL"/>
      </w:rPr>
      <w:t>ZP.271.</w:t>
    </w:r>
    <w:r w:rsidR="005F0D81">
      <w:rPr>
        <w:rFonts w:ascii="Cambria" w:hAnsi="Cambria" w:cs="Arial"/>
        <w:sz w:val="20"/>
        <w:szCs w:val="20"/>
        <w:lang w:val="pl-PL"/>
      </w:rPr>
      <w:t>4</w:t>
    </w:r>
    <w:r w:rsidR="003D6B21">
      <w:rPr>
        <w:rFonts w:ascii="Cambria" w:hAnsi="Cambria" w:cs="Arial"/>
        <w:sz w:val="20"/>
        <w:szCs w:val="20"/>
        <w:lang w:val="pl-PL"/>
      </w:rPr>
      <w:t>2</w:t>
    </w:r>
    <w:r w:rsidR="00B61A93">
      <w:rPr>
        <w:rFonts w:ascii="Cambria" w:hAnsi="Cambria" w:cs="Arial"/>
        <w:sz w:val="20"/>
        <w:szCs w:val="20"/>
        <w:lang w:val="pl-PL"/>
      </w:rPr>
      <w:t>.202</w:t>
    </w:r>
    <w:r w:rsidR="00847A09">
      <w:rPr>
        <w:rFonts w:ascii="Cambria" w:hAnsi="Cambria" w:cs="Arial"/>
        <w:sz w:val="20"/>
        <w:szCs w:val="20"/>
        <w:lang w:val="pl-PL"/>
      </w:rPr>
      <w:t>6</w:t>
    </w:r>
  </w:p>
  <w:bookmarkEnd w:id="1"/>
  <w:p w14:paraId="0094B4D2" w14:textId="77777777" w:rsidR="00FD0A80" w:rsidRPr="00E62D93" w:rsidRDefault="00FD0A80" w:rsidP="00E62D93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076ED"/>
    <w:multiLevelType w:val="hybridMultilevel"/>
    <w:tmpl w:val="3C0858F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345500"/>
    <w:multiLevelType w:val="hybridMultilevel"/>
    <w:tmpl w:val="FAD43948"/>
    <w:lvl w:ilvl="0" w:tplc="FBEE608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9B933C2"/>
    <w:multiLevelType w:val="hybridMultilevel"/>
    <w:tmpl w:val="174E52E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3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4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8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9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1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3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5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182DC6"/>
    <w:multiLevelType w:val="hybridMultilevel"/>
    <w:tmpl w:val="6C86ADF8"/>
    <w:lvl w:ilvl="0" w:tplc="AA9A6C26">
      <w:start w:val="1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B7A47BF"/>
    <w:multiLevelType w:val="hybridMultilevel"/>
    <w:tmpl w:val="505E812A"/>
    <w:lvl w:ilvl="0" w:tplc="91003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8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99128306">
    <w:abstractNumId w:val="38"/>
  </w:num>
  <w:num w:numId="2" w16cid:durableId="18942244">
    <w:abstractNumId w:val="44"/>
  </w:num>
  <w:num w:numId="3" w16cid:durableId="418596839">
    <w:abstractNumId w:val="32"/>
  </w:num>
  <w:num w:numId="4" w16cid:durableId="271867445">
    <w:abstractNumId w:val="27"/>
  </w:num>
  <w:num w:numId="5" w16cid:durableId="361631788">
    <w:abstractNumId w:val="20"/>
  </w:num>
  <w:num w:numId="6" w16cid:durableId="542716085">
    <w:abstractNumId w:val="35"/>
  </w:num>
  <w:num w:numId="7" w16cid:durableId="835730829">
    <w:abstractNumId w:val="40"/>
  </w:num>
  <w:num w:numId="8" w16cid:durableId="2069066596">
    <w:abstractNumId w:val="24"/>
  </w:num>
  <w:num w:numId="9" w16cid:durableId="679506961">
    <w:abstractNumId w:val="51"/>
  </w:num>
  <w:num w:numId="10" w16cid:durableId="1971281055">
    <w:abstractNumId w:val="58"/>
  </w:num>
  <w:num w:numId="11" w16cid:durableId="1740325117">
    <w:abstractNumId w:val="21"/>
  </w:num>
  <w:num w:numId="12" w16cid:durableId="1334454833">
    <w:abstractNumId w:val="55"/>
  </w:num>
  <w:num w:numId="13" w16cid:durableId="821695258">
    <w:abstractNumId w:val="57"/>
  </w:num>
  <w:num w:numId="14" w16cid:durableId="322659103">
    <w:abstractNumId w:val="13"/>
  </w:num>
  <w:num w:numId="15" w16cid:durableId="909659291">
    <w:abstractNumId w:val="29"/>
  </w:num>
  <w:num w:numId="16" w16cid:durableId="1680351287">
    <w:abstractNumId w:val="34"/>
  </w:num>
  <w:num w:numId="17" w16cid:durableId="727150253">
    <w:abstractNumId w:val="50"/>
  </w:num>
  <w:num w:numId="18" w16cid:durableId="1844782748">
    <w:abstractNumId w:val="23"/>
  </w:num>
  <w:num w:numId="19" w16cid:durableId="979730181">
    <w:abstractNumId w:val="15"/>
  </w:num>
  <w:num w:numId="20" w16cid:durableId="390730874">
    <w:abstractNumId w:val="18"/>
  </w:num>
  <w:num w:numId="21" w16cid:durableId="16544923">
    <w:abstractNumId w:val="45"/>
  </w:num>
  <w:num w:numId="22" w16cid:durableId="818695540">
    <w:abstractNumId w:val="19"/>
  </w:num>
  <w:num w:numId="23" w16cid:durableId="1693451475">
    <w:abstractNumId w:val="49"/>
  </w:num>
  <w:num w:numId="24" w16cid:durableId="236791285">
    <w:abstractNumId w:val="47"/>
  </w:num>
  <w:num w:numId="25" w16cid:durableId="1732145711">
    <w:abstractNumId w:val="22"/>
  </w:num>
  <w:num w:numId="26" w16cid:durableId="209906026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7482059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6864546">
    <w:abstractNumId w:val="3"/>
  </w:num>
  <w:num w:numId="29" w16cid:durableId="1388989380">
    <w:abstractNumId w:val="8"/>
  </w:num>
  <w:num w:numId="30" w16cid:durableId="976765684">
    <w:abstractNumId w:val="2"/>
  </w:num>
  <w:num w:numId="31" w16cid:durableId="284623197">
    <w:abstractNumId w:val="43"/>
  </w:num>
  <w:num w:numId="32" w16cid:durableId="1465197233">
    <w:abstractNumId w:val="10"/>
  </w:num>
  <w:num w:numId="33" w16cid:durableId="1080563980">
    <w:abstractNumId w:val="31"/>
  </w:num>
  <w:num w:numId="34" w16cid:durableId="448282929">
    <w:abstractNumId w:val="46"/>
  </w:num>
  <w:num w:numId="35" w16cid:durableId="2076976288">
    <w:abstractNumId w:val="17"/>
  </w:num>
  <w:num w:numId="36" w16cid:durableId="1952855092">
    <w:abstractNumId w:val="53"/>
  </w:num>
  <w:num w:numId="37" w16cid:durableId="148592829">
    <w:abstractNumId w:val="16"/>
  </w:num>
  <w:num w:numId="38" w16cid:durableId="623268684">
    <w:abstractNumId w:val="9"/>
  </w:num>
  <w:num w:numId="39" w16cid:durableId="417869890">
    <w:abstractNumId w:val="25"/>
  </w:num>
  <w:num w:numId="40" w16cid:durableId="1779761607">
    <w:abstractNumId w:val="41"/>
  </w:num>
  <w:num w:numId="41" w16cid:durableId="1806582546">
    <w:abstractNumId w:val="36"/>
  </w:num>
  <w:num w:numId="42" w16cid:durableId="37882258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4462074">
    <w:abstractNumId w:val="39"/>
  </w:num>
  <w:num w:numId="44" w16cid:durableId="1538547165">
    <w:abstractNumId w:val="11"/>
  </w:num>
  <w:num w:numId="45" w16cid:durableId="1892570496">
    <w:abstractNumId w:val="26"/>
  </w:num>
  <w:num w:numId="46" w16cid:durableId="1645818270">
    <w:abstractNumId w:val="56"/>
  </w:num>
  <w:num w:numId="47" w16cid:durableId="375660224">
    <w:abstractNumId w:val="28"/>
  </w:num>
  <w:num w:numId="48" w16cid:durableId="97021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20699355">
    <w:abstractNumId w:val="30"/>
  </w:num>
  <w:num w:numId="50" w16cid:durableId="328023464">
    <w:abstractNumId w:val="12"/>
  </w:num>
  <w:num w:numId="51" w16cid:durableId="1379234708">
    <w:abstractNumId w:val="5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3B6F"/>
    <w:rsid w:val="00005154"/>
    <w:rsid w:val="000065EB"/>
    <w:rsid w:val="000066DD"/>
    <w:rsid w:val="00006898"/>
    <w:rsid w:val="00006D71"/>
    <w:rsid w:val="000128B4"/>
    <w:rsid w:val="00016153"/>
    <w:rsid w:val="00017D2A"/>
    <w:rsid w:val="00017E3F"/>
    <w:rsid w:val="000231AC"/>
    <w:rsid w:val="000239D4"/>
    <w:rsid w:val="00023F47"/>
    <w:rsid w:val="00025659"/>
    <w:rsid w:val="00026E3B"/>
    <w:rsid w:val="00027CE9"/>
    <w:rsid w:val="00031CAA"/>
    <w:rsid w:val="00033E37"/>
    <w:rsid w:val="0003703F"/>
    <w:rsid w:val="0003743B"/>
    <w:rsid w:val="000379F7"/>
    <w:rsid w:val="00041617"/>
    <w:rsid w:val="00042263"/>
    <w:rsid w:val="00042B17"/>
    <w:rsid w:val="00044B6B"/>
    <w:rsid w:val="00047EF2"/>
    <w:rsid w:val="0005048A"/>
    <w:rsid w:val="00054BF5"/>
    <w:rsid w:val="00055851"/>
    <w:rsid w:val="00060276"/>
    <w:rsid w:val="00061F88"/>
    <w:rsid w:val="0006328F"/>
    <w:rsid w:val="00063849"/>
    <w:rsid w:val="000646CB"/>
    <w:rsid w:val="00065E78"/>
    <w:rsid w:val="000675E7"/>
    <w:rsid w:val="00070210"/>
    <w:rsid w:val="00070743"/>
    <w:rsid w:val="000726CE"/>
    <w:rsid w:val="0007488E"/>
    <w:rsid w:val="00075847"/>
    <w:rsid w:val="00075D8E"/>
    <w:rsid w:val="00077373"/>
    <w:rsid w:val="00080D85"/>
    <w:rsid w:val="00081A50"/>
    <w:rsid w:val="00082D5F"/>
    <w:rsid w:val="00084151"/>
    <w:rsid w:val="000858B3"/>
    <w:rsid w:val="00090A82"/>
    <w:rsid w:val="000970DD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2EE7"/>
    <w:rsid w:val="000B37AC"/>
    <w:rsid w:val="000C152C"/>
    <w:rsid w:val="000C1FE3"/>
    <w:rsid w:val="000C3646"/>
    <w:rsid w:val="000C6093"/>
    <w:rsid w:val="000C7609"/>
    <w:rsid w:val="000D40FD"/>
    <w:rsid w:val="000D5492"/>
    <w:rsid w:val="000E05B9"/>
    <w:rsid w:val="000E05C1"/>
    <w:rsid w:val="000E0BFE"/>
    <w:rsid w:val="000E18DD"/>
    <w:rsid w:val="000E4516"/>
    <w:rsid w:val="000E4E2A"/>
    <w:rsid w:val="000E5DA7"/>
    <w:rsid w:val="000E7F53"/>
    <w:rsid w:val="000F24CD"/>
    <w:rsid w:val="0010294D"/>
    <w:rsid w:val="00102A85"/>
    <w:rsid w:val="00102C0C"/>
    <w:rsid w:val="00103155"/>
    <w:rsid w:val="00104CD7"/>
    <w:rsid w:val="00104CE0"/>
    <w:rsid w:val="001054D9"/>
    <w:rsid w:val="00113C12"/>
    <w:rsid w:val="00113F66"/>
    <w:rsid w:val="00114AAA"/>
    <w:rsid w:val="00114EE9"/>
    <w:rsid w:val="00115D22"/>
    <w:rsid w:val="00116C5E"/>
    <w:rsid w:val="0011738F"/>
    <w:rsid w:val="00117CC1"/>
    <w:rsid w:val="001201D6"/>
    <w:rsid w:val="001218E1"/>
    <w:rsid w:val="00122276"/>
    <w:rsid w:val="00126E65"/>
    <w:rsid w:val="00131262"/>
    <w:rsid w:val="00134702"/>
    <w:rsid w:val="00135307"/>
    <w:rsid w:val="001357B0"/>
    <w:rsid w:val="00135BB5"/>
    <w:rsid w:val="00136D09"/>
    <w:rsid w:val="00137870"/>
    <w:rsid w:val="001405D1"/>
    <w:rsid w:val="00140DF0"/>
    <w:rsid w:val="00142FDA"/>
    <w:rsid w:val="00143610"/>
    <w:rsid w:val="0014366A"/>
    <w:rsid w:val="00145F79"/>
    <w:rsid w:val="0014707D"/>
    <w:rsid w:val="00151652"/>
    <w:rsid w:val="001532CF"/>
    <w:rsid w:val="00154181"/>
    <w:rsid w:val="001568FB"/>
    <w:rsid w:val="00157362"/>
    <w:rsid w:val="00157704"/>
    <w:rsid w:val="00161A29"/>
    <w:rsid w:val="0016212F"/>
    <w:rsid w:val="001624B1"/>
    <w:rsid w:val="00162505"/>
    <w:rsid w:val="00162560"/>
    <w:rsid w:val="00164656"/>
    <w:rsid w:val="00164F38"/>
    <w:rsid w:val="00165D29"/>
    <w:rsid w:val="001720B9"/>
    <w:rsid w:val="0017416A"/>
    <w:rsid w:val="00174344"/>
    <w:rsid w:val="001748DD"/>
    <w:rsid w:val="00176AEC"/>
    <w:rsid w:val="0017749A"/>
    <w:rsid w:val="001816EE"/>
    <w:rsid w:val="00184103"/>
    <w:rsid w:val="00185CD0"/>
    <w:rsid w:val="001866AD"/>
    <w:rsid w:val="00187BF3"/>
    <w:rsid w:val="00187F03"/>
    <w:rsid w:val="00191FF7"/>
    <w:rsid w:val="00192C7B"/>
    <w:rsid w:val="00194CF3"/>
    <w:rsid w:val="00197122"/>
    <w:rsid w:val="001979DB"/>
    <w:rsid w:val="00197C2A"/>
    <w:rsid w:val="001A1117"/>
    <w:rsid w:val="001A4511"/>
    <w:rsid w:val="001A4C70"/>
    <w:rsid w:val="001A5611"/>
    <w:rsid w:val="001A5B4C"/>
    <w:rsid w:val="001B000A"/>
    <w:rsid w:val="001B3135"/>
    <w:rsid w:val="001B397F"/>
    <w:rsid w:val="001B40C0"/>
    <w:rsid w:val="001B65FF"/>
    <w:rsid w:val="001C12C8"/>
    <w:rsid w:val="001C1461"/>
    <w:rsid w:val="001C16DC"/>
    <w:rsid w:val="001C256F"/>
    <w:rsid w:val="001C2A23"/>
    <w:rsid w:val="001C33AC"/>
    <w:rsid w:val="001C3C1E"/>
    <w:rsid w:val="001C4E52"/>
    <w:rsid w:val="001C67DA"/>
    <w:rsid w:val="001C69E0"/>
    <w:rsid w:val="001C77FD"/>
    <w:rsid w:val="001C7926"/>
    <w:rsid w:val="001C7C3F"/>
    <w:rsid w:val="001C7E78"/>
    <w:rsid w:val="001D12B8"/>
    <w:rsid w:val="001D6CF9"/>
    <w:rsid w:val="001E314A"/>
    <w:rsid w:val="001E319E"/>
    <w:rsid w:val="001E4565"/>
    <w:rsid w:val="001E4A15"/>
    <w:rsid w:val="001E6C02"/>
    <w:rsid w:val="001E6F19"/>
    <w:rsid w:val="001F1C7C"/>
    <w:rsid w:val="001F3802"/>
    <w:rsid w:val="001F4FD3"/>
    <w:rsid w:val="001F516F"/>
    <w:rsid w:val="001F60E2"/>
    <w:rsid w:val="001F6BF7"/>
    <w:rsid w:val="001F6ECF"/>
    <w:rsid w:val="002013CA"/>
    <w:rsid w:val="00204060"/>
    <w:rsid w:val="00204600"/>
    <w:rsid w:val="00205194"/>
    <w:rsid w:val="002060E4"/>
    <w:rsid w:val="002060F1"/>
    <w:rsid w:val="0021097F"/>
    <w:rsid w:val="00211D44"/>
    <w:rsid w:val="00213968"/>
    <w:rsid w:val="002232E2"/>
    <w:rsid w:val="00223750"/>
    <w:rsid w:val="00224456"/>
    <w:rsid w:val="002248A3"/>
    <w:rsid w:val="00224C77"/>
    <w:rsid w:val="00225324"/>
    <w:rsid w:val="0022624C"/>
    <w:rsid w:val="00226348"/>
    <w:rsid w:val="00227E39"/>
    <w:rsid w:val="00233770"/>
    <w:rsid w:val="0023487A"/>
    <w:rsid w:val="00235486"/>
    <w:rsid w:val="00235B00"/>
    <w:rsid w:val="00241C6C"/>
    <w:rsid w:val="00242F5B"/>
    <w:rsid w:val="002447F6"/>
    <w:rsid w:val="00246585"/>
    <w:rsid w:val="00246A11"/>
    <w:rsid w:val="00251BC7"/>
    <w:rsid w:val="00252051"/>
    <w:rsid w:val="00255734"/>
    <w:rsid w:val="00256EDD"/>
    <w:rsid w:val="00257369"/>
    <w:rsid w:val="00261B89"/>
    <w:rsid w:val="0026381B"/>
    <w:rsid w:val="002641E3"/>
    <w:rsid w:val="0026568F"/>
    <w:rsid w:val="0026697F"/>
    <w:rsid w:val="0026706B"/>
    <w:rsid w:val="002678AB"/>
    <w:rsid w:val="00271D38"/>
    <w:rsid w:val="00272E2B"/>
    <w:rsid w:val="002814D4"/>
    <w:rsid w:val="002837ED"/>
    <w:rsid w:val="00286E58"/>
    <w:rsid w:val="00287EB0"/>
    <w:rsid w:val="0029125A"/>
    <w:rsid w:val="002953C0"/>
    <w:rsid w:val="002A1820"/>
    <w:rsid w:val="002A2237"/>
    <w:rsid w:val="002A2640"/>
    <w:rsid w:val="002A4CEF"/>
    <w:rsid w:val="002A5876"/>
    <w:rsid w:val="002A7F4E"/>
    <w:rsid w:val="002B6740"/>
    <w:rsid w:val="002B6A64"/>
    <w:rsid w:val="002C49D9"/>
    <w:rsid w:val="002C6045"/>
    <w:rsid w:val="002C6255"/>
    <w:rsid w:val="002C6B65"/>
    <w:rsid w:val="002C75A5"/>
    <w:rsid w:val="002D1D72"/>
    <w:rsid w:val="002D201A"/>
    <w:rsid w:val="002D2575"/>
    <w:rsid w:val="002D6348"/>
    <w:rsid w:val="002D645D"/>
    <w:rsid w:val="002D67E0"/>
    <w:rsid w:val="002D6BEA"/>
    <w:rsid w:val="002D6C97"/>
    <w:rsid w:val="002D74BE"/>
    <w:rsid w:val="002D7AED"/>
    <w:rsid w:val="002E09C3"/>
    <w:rsid w:val="002E0A89"/>
    <w:rsid w:val="002E255B"/>
    <w:rsid w:val="002E27FD"/>
    <w:rsid w:val="002E3205"/>
    <w:rsid w:val="002F0291"/>
    <w:rsid w:val="002F16D6"/>
    <w:rsid w:val="002F1A6C"/>
    <w:rsid w:val="002F24D7"/>
    <w:rsid w:val="002F26C4"/>
    <w:rsid w:val="002F294C"/>
    <w:rsid w:val="002F523C"/>
    <w:rsid w:val="002F68AE"/>
    <w:rsid w:val="002F79CA"/>
    <w:rsid w:val="00302515"/>
    <w:rsid w:val="00302B07"/>
    <w:rsid w:val="003050CB"/>
    <w:rsid w:val="003062AC"/>
    <w:rsid w:val="00310A34"/>
    <w:rsid w:val="0031370D"/>
    <w:rsid w:val="00313888"/>
    <w:rsid w:val="00315240"/>
    <w:rsid w:val="00320DC8"/>
    <w:rsid w:val="003228CF"/>
    <w:rsid w:val="00325720"/>
    <w:rsid w:val="00330A77"/>
    <w:rsid w:val="00331D6C"/>
    <w:rsid w:val="0033364D"/>
    <w:rsid w:val="00333E3F"/>
    <w:rsid w:val="00333F61"/>
    <w:rsid w:val="00334151"/>
    <w:rsid w:val="00334999"/>
    <w:rsid w:val="00340CA5"/>
    <w:rsid w:val="00341028"/>
    <w:rsid w:val="00341A0D"/>
    <w:rsid w:val="003429D7"/>
    <w:rsid w:val="00346CB9"/>
    <w:rsid w:val="00350282"/>
    <w:rsid w:val="00351E47"/>
    <w:rsid w:val="00353BDE"/>
    <w:rsid w:val="00353E34"/>
    <w:rsid w:val="00354735"/>
    <w:rsid w:val="003600E2"/>
    <w:rsid w:val="0036021E"/>
    <w:rsid w:val="00362C90"/>
    <w:rsid w:val="003642ED"/>
    <w:rsid w:val="00364AEE"/>
    <w:rsid w:val="00365834"/>
    <w:rsid w:val="00366630"/>
    <w:rsid w:val="00367880"/>
    <w:rsid w:val="00367A44"/>
    <w:rsid w:val="00367CAC"/>
    <w:rsid w:val="0037596D"/>
    <w:rsid w:val="003763CB"/>
    <w:rsid w:val="00377B12"/>
    <w:rsid w:val="003809D8"/>
    <w:rsid w:val="00382285"/>
    <w:rsid w:val="00382504"/>
    <w:rsid w:val="00382A21"/>
    <w:rsid w:val="00383D3C"/>
    <w:rsid w:val="00386C8E"/>
    <w:rsid w:val="00387243"/>
    <w:rsid w:val="00392B0F"/>
    <w:rsid w:val="00392B43"/>
    <w:rsid w:val="00392F4F"/>
    <w:rsid w:val="0039412E"/>
    <w:rsid w:val="003948EE"/>
    <w:rsid w:val="00394A0F"/>
    <w:rsid w:val="00394CB7"/>
    <w:rsid w:val="0039607B"/>
    <w:rsid w:val="00396AE5"/>
    <w:rsid w:val="00397AEB"/>
    <w:rsid w:val="003A0DBF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53AC"/>
    <w:rsid w:val="003C609A"/>
    <w:rsid w:val="003C659A"/>
    <w:rsid w:val="003C7514"/>
    <w:rsid w:val="003D12DD"/>
    <w:rsid w:val="003D1ED1"/>
    <w:rsid w:val="003D4FCB"/>
    <w:rsid w:val="003D5E65"/>
    <w:rsid w:val="003D6B21"/>
    <w:rsid w:val="003E1C66"/>
    <w:rsid w:val="003E464A"/>
    <w:rsid w:val="003E719D"/>
    <w:rsid w:val="003F0669"/>
    <w:rsid w:val="003F2247"/>
    <w:rsid w:val="003F3B23"/>
    <w:rsid w:val="003F3E9E"/>
    <w:rsid w:val="003F49E2"/>
    <w:rsid w:val="003F503B"/>
    <w:rsid w:val="003F5826"/>
    <w:rsid w:val="003F5AC5"/>
    <w:rsid w:val="003F60D2"/>
    <w:rsid w:val="00400735"/>
    <w:rsid w:val="00400C25"/>
    <w:rsid w:val="00404595"/>
    <w:rsid w:val="00405505"/>
    <w:rsid w:val="00410D38"/>
    <w:rsid w:val="0041331B"/>
    <w:rsid w:val="00413676"/>
    <w:rsid w:val="00413D44"/>
    <w:rsid w:val="00414CF9"/>
    <w:rsid w:val="0041537E"/>
    <w:rsid w:val="004174D2"/>
    <w:rsid w:val="00420580"/>
    <w:rsid w:val="00422FC5"/>
    <w:rsid w:val="004230F8"/>
    <w:rsid w:val="00423457"/>
    <w:rsid w:val="004245B7"/>
    <w:rsid w:val="00425502"/>
    <w:rsid w:val="0042558C"/>
    <w:rsid w:val="00425D79"/>
    <w:rsid w:val="0042701E"/>
    <w:rsid w:val="00427A12"/>
    <w:rsid w:val="00436078"/>
    <w:rsid w:val="00436F25"/>
    <w:rsid w:val="004400F5"/>
    <w:rsid w:val="004407D8"/>
    <w:rsid w:val="004409ED"/>
    <w:rsid w:val="00441E4C"/>
    <w:rsid w:val="0044374E"/>
    <w:rsid w:val="0044434A"/>
    <w:rsid w:val="004444A5"/>
    <w:rsid w:val="00445639"/>
    <w:rsid w:val="00446E5C"/>
    <w:rsid w:val="004501D1"/>
    <w:rsid w:val="0045165D"/>
    <w:rsid w:val="004519E7"/>
    <w:rsid w:val="004538F2"/>
    <w:rsid w:val="0045410D"/>
    <w:rsid w:val="00454C5B"/>
    <w:rsid w:val="00460E98"/>
    <w:rsid w:val="00460EBC"/>
    <w:rsid w:val="004617BB"/>
    <w:rsid w:val="00462A4F"/>
    <w:rsid w:val="00462C8D"/>
    <w:rsid w:val="004639B5"/>
    <w:rsid w:val="004665E8"/>
    <w:rsid w:val="00466E4C"/>
    <w:rsid w:val="004701A2"/>
    <w:rsid w:val="0047062C"/>
    <w:rsid w:val="00472751"/>
    <w:rsid w:val="00474935"/>
    <w:rsid w:val="00475C62"/>
    <w:rsid w:val="00477ADD"/>
    <w:rsid w:val="00480774"/>
    <w:rsid w:val="00481A69"/>
    <w:rsid w:val="004825FF"/>
    <w:rsid w:val="00483B12"/>
    <w:rsid w:val="00485B52"/>
    <w:rsid w:val="00490DF9"/>
    <w:rsid w:val="00490F36"/>
    <w:rsid w:val="004934C5"/>
    <w:rsid w:val="00494A82"/>
    <w:rsid w:val="00494BF8"/>
    <w:rsid w:val="00495337"/>
    <w:rsid w:val="0049543B"/>
    <w:rsid w:val="004956F1"/>
    <w:rsid w:val="004A1963"/>
    <w:rsid w:val="004A25D2"/>
    <w:rsid w:val="004A2FF6"/>
    <w:rsid w:val="004A50BC"/>
    <w:rsid w:val="004A57A5"/>
    <w:rsid w:val="004A5CD8"/>
    <w:rsid w:val="004A731F"/>
    <w:rsid w:val="004A76EB"/>
    <w:rsid w:val="004A7E36"/>
    <w:rsid w:val="004B0A6D"/>
    <w:rsid w:val="004B14A3"/>
    <w:rsid w:val="004B28EA"/>
    <w:rsid w:val="004B29D5"/>
    <w:rsid w:val="004B2BAE"/>
    <w:rsid w:val="004B50F0"/>
    <w:rsid w:val="004B5569"/>
    <w:rsid w:val="004C0C45"/>
    <w:rsid w:val="004C1036"/>
    <w:rsid w:val="004C10D6"/>
    <w:rsid w:val="004C2620"/>
    <w:rsid w:val="004C52C0"/>
    <w:rsid w:val="004C6EE4"/>
    <w:rsid w:val="004D4CCE"/>
    <w:rsid w:val="004D5AFA"/>
    <w:rsid w:val="004D63E9"/>
    <w:rsid w:val="004E3410"/>
    <w:rsid w:val="004E4827"/>
    <w:rsid w:val="004E55DE"/>
    <w:rsid w:val="004E5DD6"/>
    <w:rsid w:val="004E61AB"/>
    <w:rsid w:val="004E6D1D"/>
    <w:rsid w:val="004E7707"/>
    <w:rsid w:val="004E7F7A"/>
    <w:rsid w:val="004F1DB6"/>
    <w:rsid w:val="004F31B5"/>
    <w:rsid w:val="004F4AC8"/>
    <w:rsid w:val="004F7113"/>
    <w:rsid w:val="005021E7"/>
    <w:rsid w:val="00502276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4A96"/>
    <w:rsid w:val="005327E3"/>
    <w:rsid w:val="00532D41"/>
    <w:rsid w:val="00532DC9"/>
    <w:rsid w:val="00534E6E"/>
    <w:rsid w:val="00535B3B"/>
    <w:rsid w:val="00535BD0"/>
    <w:rsid w:val="0053629E"/>
    <w:rsid w:val="005406D6"/>
    <w:rsid w:val="0054161F"/>
    <w:rsid w:val="00541932"/>
    <w:rsid w:val="00545A25"/>
    <w:rsid w:val="00545BD7"/>
    <w:rsid w:val="00546BDE"/>
    <w:rsid w:val="00546FE9"/>
    <w:rsid w:val="0054706B"/>
    <w:rsid w:val="00547AC7"/>
    <w:rsid w:val="00550325"/>
    <w:rsid w:val="0055188B"/>
    <w:rsid w:val="00551B97"/>
    <w:rsid w:val="00552266"/>
    <w:rsid w:val="005522C9"/>
    <w:rsid w:val="00552CB7"/>
    <w:rsid w:val="005578DF"/>
    <w:rsid w:val="00557C3A"/>
    <w:rsid w:val="00562ABE"/>
    <w:rsid w:val="00563C92"/>
    <w:rsid w:val="00564049"/>
    <w:rsid w:val="00564ED6"/>
    <w:rsid w:val="005671C1"/>
    <w:rsid w:val="005724C6"/>
    <w:rsid w:val="0057348E"/>
    <w:rsid w:val="0057399C"/>
    <w:rsid w:val="00573F11"/>
    <w:rsid w:val="005748ED"/>
    <w:rsid w:val="00574AD8"/>
    <w:rsid w:val="00580642"/>
    <w:rsid w:val="00581989"/>
    <w:rsid w:val="00581CA3"/>
    <w:rsid w:val="00582873"/>
    <w:rsid w:val="00582D56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A1915"/>
    <w:rsid w:val="005A3346"/>
    <w:rsid w:val="005A3AF6"/>
    <w:rsid w:val="005A47C8"/>
    <w:rsid w:val="005A4EF6"/>
    <w:rsid w:val="005A658F"/>
    <w:rsid w:val="005A6AD8"/>
    <w:rsid w:val="005A7D9C"/>
    <w:rsid w:val="005B5098"/>
    <w:rsid w:val="005B52D7"/>
    <w:rsid w:val="005B588A"/>
    <w:rsid w:val="005B659A"/>
    <w:rsid w:val="005C02F8"/>
    <w:rsid w:val="005C0B8B"/>
    <w:rsid w:val="005C13F5"/>
    <w:rsid w:val="005C1C2E"/>
    <w:rsid w:val="005C2B74"/>
    <w:rsid w:val="005C3196"/>
    <w:rsid w:val="005C52B4"/>
    <w:rsid w:val="005C74D9"/>
    <w:rsid w:val="005D10FB"/>
    <w:rsid w:val="005D3855"/>
    <w:rsid w:val="005D3E53"/>
    <w:rsid w:val="005D464E"/>
    <w:rsid w:val="005D49B2"/>
    <w:rsid w:val="005D5551"/>
    <w:rsid w:val="005D603F"/>
    <w:rsid w:val="005D6380"/>
    <w:rsid w:val="005E0085"/>
    <w:rsid w:val="005E109B"/>
    <w:rsid w:val="005E25BB"/>
    <w:rsid w:val="005F0D81"/>
    <w:rsid w:val="005F171A"/>
    <w:rsid w:val="005F248D"/>
    <w:rsid w:val="005F279A"/>
    <w:rsid w:val="005F2B5F"/>
    <w:rsid w:val="005F3C52"/>
    <w:rsid w:val="005F51FC"/>
    <w:rsid w:val="005F53FF"/>
    <w:rsid w:val="005F77D4"/>
    <w:rsid w:val="00601FA4"/>
    <w:rsid w:val="006040A1"/>
    <w:rsid w:val="006042A2"/>
    <w:rsid w:val="00606915"/>
    <w:rsid w:val="00607529"/>
    <w:rsid w:val="00607E94"/>
    <w:rsid w:val="0061758E"/>
    <w:rsid w:val="006230E3"/>
    <w:rsid w:val="00625F95"/>
    <w:rsid w:val="00626DDA"/>
    <w:rsid w:val="00631F41"/>
    <w:rsid w:val="00632714"/>
    <w:rsid w:val="00633F9C"/>
    <w:rsid w:val="00642664"/>
    <w:rsid w:val="00644938"/>
    <w:rsid w:val="00644EF0"/>
    <w:rsid w:val="00645158"/>
    <w:rsid w:val="0064532E"/>
    <w:rsid w:val="0065050B"/>
    <w:rsid w:val="00650732"/>
    <w:rsid w:val="00651164"/>
    <w:rsid w:val="00651753"/>
    <w:rsid w:val="006524E0"/>
    <w:rsid w:val="00652544"/>
    <w:rsid w:val="00652ADE"/>
    <w:rsid w:val="0065381F"/>
    <w:rsid w:val="006542AE"/>
    <w:rsid w:val="00657045"/>
    <w:rsid w:val="006575DF"/>
    <w:rsid w:val="006615B0"/>
    <w:rsid w:val="0066323E"/>
    <w:rsid w:val="00664252"/>
    <w:rsid w:val="00664AC0"/>
    <w:rsid w:val="00665F8C"/>
    <w:rsid w:val="00667F63"/>
    <w:rsid w:val="00670104"/>
    <w:rsid w:val="006701F1"/>
    <w:rsid w:val="00672FAA"/>
    <w:rsid w:val="0067561C"/>
    <w:rsid w:val="00677D19"/>
    <w:rsid w:val="006800B9"/>
    <w:rsid w:val="006801ED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CC3"/>
    <w:rsid w:val="006A5815"/>
    <w:rsid w:val="006B004E"/>
    <w:rsid w:val="006B23E2"/>
    <w:rsid w:val="006B48EB"/>
    <w:rsid w:val="006B65EA"/>
    <w:rsid w:val="006B6D15"/>
    <w:rsid w:val="006C1399"/>
    <w:rsid w:val="006C200F"/>
    <w:rsid w:val="006C262E"/>
    <w:rsid w:val="006C3D0A"/>
    <w:rsid w:val="006C3D86"/>
    <w:rsid w:val="006C5B67"/>
    <w:rsid w:val="006C5B73"/>
    <w:rsid w:val="006D0804"/>
    <w:rsid w:val="006D2130"/>
    <w:rsid w:val="006D262F"/>
    <w:rsid w:val="006D2F13"/>
    <w:rsid w:val="006D4C80"/>
    <w:rsid w:val="006D4D1E"/>
    <w:rsid w:val="006D7D1E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83F"/>
    <w:rsid w:val="00720FCE"/>
    <w:rsid w:val="00721FA9"/>
    <w:rsid w:val="00722E1D"/>
    <w:rsid w:val="007231F3"/>
    <w:rsid w:val="00725372"/>
    <w:rsid w:val="007308DE"/>
    <w:rsid w:val="00730CDE"/>
    <w:rsid w:val="0073327C"/>
    <w:rsid w:val="00733CAF"/>
    <w:rsid w:val="00734D6E"/>
    <w:rsid w:val="00735301"/>
    <w:rsid w:val="007358E6"/>
    <w:rsid w:val="00737587"/>
    <w:rsid w:val="007411DD"/>
    <w:rsid w:val="00741FC1"/>
    <w:rsid w:val="00742DCF"/>
    <w:rsid w:val="00747558"/>
    <w:rsid w:val="00747E30"/>
    <w:rsid w:val="00751817"/>
    <w:rsid w:val="0075289B"/>
    <w:rsid w:val="007548DB"/>
    <w:rsid w:val="0075499B"/>
    <w:rsid w:val="00755404"/>
    <w:rsid w:val="007563E4"/>
    <w:rsid w:val="007572CC"/>
    <w:rsid w:val="00760F63"/>
    <w:rsid w:val="00762138"/>
    <w:rsid w:val="00762660"/>
    <w:rsid w:val="007627B3"/>
    <w:rsid w:val="00763549"/>
    <w:rsid w:val="00763840"/>
    <w:rsid w:val="007646D7"/>
    <w:rsid w:val="00767954"/>
    <w:rsid w:val="00767A53"/>
    <w:rsid w:val="00770C2E"/>
    <w:rsid w:val="0077196A"/>
    <w:rsid w:val="00775F7D"/>
    <w:rsid w:val="007763E7"/>
    <w:rsid w:val="00777472"/>
    <w:rsid w:val="00780A2C"/>
    <w:rsid w:val="00784738"/>
    <w:rsid w:val="007855D1"/>
    <w:rsid w:val="007877E3"/>
    <w:rsid w:val="00787E16"/>
    <w:rsid w:val="00790524"/>
    <w:rsid w:val="00792EE6"/>
    <w:rsid w:val="00793775"/>
    <w:rsid w:val="0079444B"/>
    <w:rsid w:val="00795E1E"/>
    <w:rsid w:val="007A0335"/>
    <w:rsid w:val="007A7C26"/>
    <w:rsid w:val="007B21B2"/>
    <w:rsid w:val="007B34BE"/>
    <w:rsid w:val="007B4461"/>
    <w:rsid w:val="007C0340"/>
    <w:rsid w:val="007C071B"/>
    <w:rsid w:val="007C0850"/>
    <w:rsid w:val="007C0CCF"/>
    <w:rsid w:val="007C4815"/>
    <w:rsid w:val="007C73C6"/>
    <w:rsid w:val="007D1786"/>
    <w:rsid w:val="007D29F5"/>
    <w:rsid w:val="007D2EDC"/>
    <w:rsid w:val="007D39CA"/>
    <w:rsid w:val="007D5D10"/>
    <w:rsid w:val="007E08D6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57E6"/>
    <w:rsid w:val="00806DFE"/>
    <w:rsid w:val="008079C8"/>
    <w:rsid w:val="00807F68"/>
    <w:rsid w:val="00810A21"/>
    <w:rsid w:val="008115F9"/>
    <w:rsid w:val="00811BDE"/>
    <w:rsid w:val="00812831"/>
    <w:rsid w:val="008215CC"/>
    <w:rsid w:val="00822E62"/>
    <w:rsid w:val="00823981"/>
    <w:rsid w:val="00824E20"/>
    <w:rsid w:val="00824F4A"/>
    <w:rsid w:val="00825EA0"/>
    <w:rsid w:val="00826C7F"/>
    <w:rsid w:val="008344A7"/>
    <w:rsid w:val="00836340"/>
    <w:rsid w:val="008375EC"/>
    <w:rsid w:val="0084046D"/>
    <w:rsid w:val="008409B8"/>
    <w:rsid w:val="00840E8D"/>
    <w:rsid w:val="00843F6B"/>
    <w:rsid w:val="008454AD"/>
    <w:rsid w:val="00845544"/>
    <w:rsid w:val="00847A09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0468"/>
    <w:rsid w:val="00872D84"/>
    <w:rsid w:val="00874FCC"/>
    <w:rsid w:val="00875908"/>
    <w:rsid w:val="00892186"/>
    <w:rsid w:val="00895586"/>
    <w:rsid w:val="00896C0F"/>
    <w:rsid w:val="008A0763"/>
    <w:rsid w:val="008A0DA6"/>
    <w:rsid w:val="008A10C0"/>
    <w:rsid w:val="008A1345"/>
    <w:rsid w:val="008A27B1"/>
    <w:rsid w:val="008A41DF"/>
    <w:rsid w:val="008B11F9"/>
    <w:rsid w:val="008B19F5"/>
    <w:rsid w:val="008B3B91"/>
    <w:rsid w:val="008B40EC"/>
    <w:rsid w:val="008B504A"/>
    <w:rsid w:val="008C0CA0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40A6"/>
    <w:rsid w:val="008D5AC9"/>
    <w:rsid w:val="008D7041"/>
    <w:rsid w:val="008E469F"/>
    <w:rsid w:val="008E5B27"/>
    <w:rsid w:val="008F0BFB"/>
    <w:rsid w:val="008F0D60"/>
    <w:rsid w:val="008F21F2"/>
    <w:rsid w:val="008F2E6F"/>
    <w:rsid w:val="008F4128"/>
    <w:rsid w:val="008F6ED7"/>
    <w:rsid w:val="00901EC6"/>
    <w:rsid w:val="009023E2"/>
    <w:rsid w:val="00902957"/>
    <w:rsid w:val="00902A02"/>
    <w:rsid w:val="0090420C"/>
    <w:rsid w:val="0090440F"/>
    <w:rsid w:val="009062BC"/>
    <w:rsid w:val="00910AA6"/>
    <w:rsid w:val="00910F57"/>
    <w:rsid w:val="0091104C"/>
    <w:rsid w:val="009137CE"/>
    <w:rsid w:val="00916B4C"/>
    <w:rsid w:val="00917F68"/>
    <w:rsid w:val="0092033A"/>
    <w:rsid w:val="0092052A"/>
    <w:rsid w:val="00920D4A"/>
    <w:rsid w:val="009218A5"/>
    <w:rsid w:val="00921AA6"/>
    <w:rsid w:val="00921ACD"/>
    <w:rsid w:val="00921B5B"/>
    <w:rsid w:val="00922357"/>
    <w:rsid w:val="00924587"/>
    <w:rsid w:val="00925FAA"/>
    <w:rsid w:val="00926A77"/>
    <w:rsid w:val="00930CC4"/>
    <w:rsid w:val="009311FA"/>
    <w:rsid w:val="00936437"/>
    <w:rsid w:val="009367C1"/>
    <w:rsid w:val="00937018"/>
    <w:rsid w:val="009370DA"/>
    <w:rsid w:val="00937E37"/>
    <w:rsid w:val="0094158D"/>
    <w:rsid w:val="009427CB"/>
    <w:rsid w:val="009430E6"/>
    <w:rsid w:val="009433BE"/>
    <w:rsid w:val="00947A75"/>
    <w:rsid w:val="00947B2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3B4"/>
    <w:rsid w:val="00963663"/>
    <w:rsid w:val="009660DD"/>
    <w:rsid w:val="00966BB2"/>
    <w:rsid w:val="00966D88"/>
    <w:rsid w:val="00975355"/>
    <w:rsid w:val="009829D9"/>
    <w:rsid w:val="00983423"/>
    <w:rsid w:val="00983D87"/>
    <w:rsid w:val="0098603A"/>
    <w:rsid w:val="00990C28"/>
    <w:rsid w:val="00994042"/>
    <w:rsid w:val="009952C7"/>
    <w:rsid w:val="0099563A"/>
    <w:rsid w:val="009970AA"/>
    <w:rsid w:val="009A0530"/>
    <w:rsid w:val="009A0A84"/>
    <w:rsid w:val="009A162C"/>
    <w:rsid w:val="009A3ED7"/>
    <w:rsid w:val="009A410D"/>
    <w:rsid w:val="009A4C9A"/>
    <w:rsid w:val="009A5616"/>
    <w:rsid w:val="009A63E0"/>
    <w:rsid w:val="009B0D5D"/>
    <w:rsid w:val="009C04C5"/>
    <w:rsid w:val="009C0A20"/>
    <w:rsid w:val="009C390D"/>
    <w:rsid w:val="009C5089"/>
    <w:rsid w:val="009C58F9"/>
    <w:rsid w:val="009C5B01"/>
    <w:rsid w:val="009C6657"/>
    <w:rsid w:val="009C7250"/>
    <w:rsid w:val="009C7EB8"/>
    <w:rsid w:val="009D0427"/>
    <w:rsid w:val="009D0A67"/>
    <w:rsid w:val="009D0C45"/>
    <w:rsid w:val="009D15AA"/>
    <w:rsid w:val="009D3646"/>
    <w:rsid w:val="009D4D28"/>
    <w:rsid w:val="009D515A"/>
    <w:rsid w:val="009D5F18"/>
    <w:rsid w:val="009D6C0A"/>
    <w:rsid w:val="009E13F4"/>
    <w:rsid w:val="009E3C0C"/>
    <w:rsid w:val="009E3E1D"/>
    <w:rsid w:val="009E6B1D"/>
    <w:rsid w:val="009F246A"/>
    <w:rsid w:val="009F2CBB"/>
    <w:rsid w:val="009F3788"/>
    <w:rsid w:val="009F41F4"/>
    <w:rsid w:val="009F4A42"/>
    <w:rsid w:val="009F7330"/>
    <w:rsid w:val="00A00437"/>
    <w:rsid w:val="00A01864"/>
    <w:rsid w:val="00A01D5B"/>
    <w:rsid w:val="00A0223C"/>
    <w:rsid w:val="00A05C0F"/>
    <w:rsid w:val="00A06B79"/>
    <w:rsid w:val="00A06C60"/>
    <w:rsid w:val="00A07CD9"/>
    <w:rsid w:val="00A1134B"/>
    <w:rsid w:val="00A14EE6"/>
    <w:rsid w:val="00A17D18"/>
    <w:rsid w:val="00A208A8"/>
    <w:rsid w:val="00A20B08"/>
    <w:rsid w:val="00A20E8F"/>
    <w:rsid w:val="00A2116D"/>
    <w:rsid w:val="00A222A7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3D2"/>
    <w:rsid w:val="00A45ED0"/>
    <w:rsid w:val="00A46A06"/>
    <w:rsid w:val="00A5172A"/>
    <w:rsid w:val="00A53AAD"/>
    <w:rsid w:val="00A578F5"/>
    <w:rsid w:val="00A6013A"/>
    <w:rsid w:val="00A62E79"/>
    <w:rsid w:val="00A70ABC"/>
    <w:rsid w:val="00A71CB4"/>
    <w:rsid w:val="00A74A76"/>
    <w:rsid w:val="00A74B97"/>
    <w:rsid w:val="00A7645F"/>
    <w:rsid w:val="00A8102D"/>
    <w:rsid w:val="00A81BE2"/>
    <w:rsid w:val="00A84127"/>
    <w:rsid w:val="00A85586"/>
    <w:rsid w:val="00A857A8"/>
    <w:rsid w:val="00A85F23"/>
    <w:rsid w:val="00A9175F"/>
    <w:rsid w:val="00A91FE0"/>
    <w:rsid w:val="00A93D87"/>
    <w:rsid w:val="00A94A97"/>
    <w:rsid w:val="00A97F70"/>
    <w:rsid w:val="00AA4266"/>
    <w:rsid w:val="00AA7250"/>
    <w:rsid w:val="00AB2527"/>
    <w:rsid w:val="00AB3D1E"/>
    <w:rsid w:val="00AB4A0F"/>
    <w:rsid w:val="00AB6AEB"/>
    <w:rsid w:val="00AC2D83"/>
    <w:rsid w:val="00AC4555"/>
    <w:rsid w:val="00AC4C9D"/>
    <w:rsid w:val="00AC5669"/>
    <w:rsid w:val="00AC754C"/>
    <w:rsid w:val="00AC780F"/>
    <w:rsid w:val="00AD0B1A"/>
    <w:rsid w:val="00AD31B2"/>
    <w:rsid w:val="00AD34D0"/>
    <w:rsid w:val="00AD3D26"/>
    <w:rsid w:val="00AD55FC"/>
    <w:rsid w:val="00AE02C5"/>
    <w:rsid w:val="00AE1DEB"/>
    <w:rsid w:val="00AE25F5"/>
    <w:rsid w:val="00AE267D"/>
    <w:rsid w:val="00AE2CC2"/>
    <w:rsid w:val="00AE3179"/>
    <w:rsid w:val="00AE3969"/>
    <w:rsid w:val="00AE5AB8"/>
    <w:rsid w:val="00AE6EDA"/>
    <w:rsid w:val="00AE6FEB"/>
    <w:rsid w:val="00AE72E1"/>
    <w:rsid w:val="00AF0521"/>
    <w:rsid w:val="00AF2E5E"/>
    <w:rsid w:val="00AF4F4E"/>
    <w:rsid w:val="00AF5790"/>
    <w:rsid w:val="00AF6582"/>
    <w:rsid w:val="00AF7A45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15809"/>
    <w:rsid w:val="00B17B28"/>
    <w:rsid w:val="00B20941"/>
    <w:rsid w:val="00B20BCF"/>
    <w:rsid w:val="00B21D2F"/>
    <w:rsid w:val="00B21E12"/>
    <w:rsid w:val="00B24B09"/>
    <w:rsid w:val="00B2584C"/>
    <w:rsid w:val="00B2594C"/>
    <w:rsid w:val="00B25CB5"/>
    <w:rsid w:val="00B2696B"/>
    <w:rsid w:val="00B26FE4"/>
    <w:rsid w:val="00B325D8"/>
    <w:rsid w:val="00B331DE"/>
    <w:rsid w:val="00B333E3"/>
    <w:rsid w:val="00B3383A"/>
    <w:rsid w:val="00B36246"/>
    <w:rsid w:val="00B36D71"/>
    <w:rsid w:val="00B4095C"/>
    <w:rsid w:val="00B413B5"/>
    <w:rsid w:val="00B423B4"/>
    <w:rsid w:val="00B47146"/>
    <w:rsid w:val="00B47667"/>
    <w:rsid w:val="00B52161"/>
    <w:rsid w:val="00B5465B"/>
    <w:rsid w:val="00B55132"/>
    <w:rsid w:val="00B55B34"/>
    <w:rsid w:val="00B57C21"/>
    <w:rsid w:val="00B604FC"/>
    <w:rsid w:val="00B6181B"/>
    <w:rsid w:val="00B61A93"/>
    <w:rsid w:val="00B64E61"/>
    <w:rsid w:val="00B66F2C"/>
    <w:rsid w:val="00B71B9B"/>
    <w:rsid w:val="00B72784"/>
    <w:rsid w:val="00B736C3"/>
    <w:rsid w:val="00B73CB3"/>
    <w:rsid w:val="00B7769F"/>
    <w:rsid w:val="00B80E73"/>
    <w:rsid w:val="00B80F12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238C"/>
    <w:rsid w:val="00B9582C"/>
    <w:rsid w:val="00B9651A"/>
    <w:rsid w:val="00B969EC"/>
    <w:rsid w:val="00BA1A68"/>
    <w:rsid w:val="00BA1A8D"/>
    <w:rsid w:val="00BA2601"/>
    <w:rsid w:val="00BA2FC4"/>
    <w:rsid w:val="00BA3337"/>
    <w:rsid w:val="00BA3F0E"/>
    <w:rsid w:val="00BA4945"/>
    <w:rsid w:val="00BA4BBD"/>
    <w:rsid w:val="00BA5C7E"/>
    <w:rsid w:val="00BB19B8"/>
    <w:rsid w:val="00BB7015"/>
    <w:rsid w:val="00BC077D"/>
    <w:rsid w:val="00BC3F5C"/>
    <w:rsid w:val="00BC4A55"/>
    <w:rsid w:val="00BD1112"/>
    <w:rsid w:val="00BD1B85"/>
    <w:rsid w:val="00BD2D8F"/>
    <w:rsid w:val="00BD4CA7"/>
    <w:rsid w:val="00BD7949"/>
    <w:rsid w:val="00BE087A"/>
    <w:rsid w:val="00BE0A7B"/>
    <w:rsid w:val="00BE28EE"/>
    <w:rsid w:val="00BE38A8"/>
    <w:rsid w:val="00BE5435"/>
    <w:rsid w:val="00BE7335"/>
    <w:rsid w:val="00BF15F1"/>
    <w:rsid w:val="00BF1BAE"/>
    <w:rsid w:val="00BF2F81"/>
    <w:rsid w:val="00BF3244"/>
    <w:rsid w:val="00BF353D"/>
    <w:rsid w:val="00BF78FD"/>
    <w:rsid w:val="00C015A6"/>
    <w:rsid w:val="00C0164D"/>
    <w:rsid w:val="00C02B88"/>
    <w:rsid w:val="00C02FE9"/>
    <w:rsid w:val="00C10042"/>
    <w:rsid w:val="00C10C91"/>
    <w:rsid w:val="00C11325"/>
    <w:rsid w:val="00C12D87"/>
    <w:rsid w:val="00C14458"/>
    <w:rsid w:val="00C153BB"/>
    <w:rsid w:val="00C22F62"/>
    <w:rsid w:val="00C24130"/>
    <w:rsid w:val="00C244CC"/>
    <w:rsid w:val="00C244E8"/>
    <w:rsid w:val="00C25B1F"/>
    <w:rsid w:val="00C27669"/>
    <w:rsid w:val="00C27BFA"/>
    <w:rsid w:val="00C31DE1"/>
    <w:rsid w:val="00C31DF3"/>
    <w:rsid w:val="00C31EC8"/>
    <w:rsid w:val="00C32790"/>
    <w:rsid w:val="00C3443D"/>
    <w:rsid w:val="00C34684"/>
    <w:rsid w:val="00C34867"/>
    <w:rsid w:val="00C34DE1"/>
    <w:rsid w:val="00C353CF"/>
    <w:rsid w:val="00C359DA"/>
    <w:rsid w:val="00C4348A"/>
    <w:rsid w:val="00C451BB"/>
    <w:rsid w:val="00C51F8C"/>
    <w:rsid w:val="00C52C59"/>
    <w:rsid w:val="00C5533B"/>
    <w:rsid w:val="00C577A2"/>
    <w:rsid w:val="00C57F0E"/>
    <w:rsid w:val="00C6357F"/>
    <w:rsid w:val="00C64003"/>
    <w:rsid w:val="00C640EF"/>
    <w:rsid w:val="00C652B5"/>
    <w:rsid w:val="00C67F59"/>
    <w:rsid w:val="00C70026"/>
    <w:rsid w:val="00C7042E"/>
    <w:rsid w:val="00C70DAB"/>
    <w:rsid w:val="00C71407"/>
    <w:rsid w:val="00C71DB7"/>
    <w:rsid w:val="00C734AB"/>
    <w:rsid w:val="00C74421"/>
    <w:rsid w:val="00C7601A"/>
    <w:rsid w:val="00C810D6"/>
    <w:rsid w:val="00C82F0B"/>
    <w:rsid w:val="00C82F8E"/>
    <w:rsid w:val="00C91044"/>
    <w:rsid w:val="00C9266C"/>
    <w:rsid w:val="00C96E1C"/>
    <w:rsid w:val="00C97C1D"/>
    <w:rsid w:val="00CA09A2"/>
    <w:rsid w:val="00CA152F"/>
    <w:rsid w:val="00CA23CC"/>
    <w:rsid w:val="00CA4619"/>
    <w:rsid w:val="00CA46CD"/>
    <w:rsid w:val="00CA69D1"/>
    <w:rsid w:val="00CB13A7"/>
    <w:rsid w:val="00CB49E0"/>
    <w:rsid w:val="00CB6C60"/>
    <w:rsid w:val="00CC2C7F"/>
    <w:rsid w:val="00CC38E4"/>
    <w:rsid w:val="00CC41E1"/>
    <w:rsid w:val="00CC43FF"/>
    <w:rsid w:val="00CC63D6"/>
    <w:rsid w:val="00CD1B83"/>
    <w:rsid w:val="00CD2332"/>
    <w:rsid w:val="00CD267E"/>
    <w:rsid w:val="00CD3240"/>
    <w:rsid w:val="00CD3717"/>
    <w:rsid w:val="00CD4E49"/>
    <w:rsid w:val="00CD6773"/>
    <w:rsid w:val="00CE1BA2"/>
    <w:rsid w:val="00CE1F34"/>
    <w:rsid w:val="00CE2168"/>
    <w:rsid w:val="00CE222D"/>
    <w:rsid w:val="00CE37D9"/>
    <w:rsid w:val="00CE5A77"/>
    <w:rsid w:val="00CE5B34"/>
    <w:rsid w:val="00CE5ED5"/>
    <w:rsid w:val="00CE7014"/>
    <w:rsid w:val="00CE77A4"/>
    <w:rsid w:val="00CF04AF"/>
    <w:rsid w:val="00CF1C81"/>
    <w:rsid w:val="00CF2B9E"/>
    <w:rsid w:val="00CF2E3A"/>
    <w:rsid w:val="00CF3E72"/>
    <w:rsid w:val="00CF7305"/>
    <w:rsid w:val="00D024C6"/>
    <w:rsid w:val="00D04517"/>
    <w:rsid w:val="00D047F6"/>
    <w:rsid w:val="00D0511E"/>
    <w:rsid w:val="00D1025F"/>
    <w:rsid w:val="00D12DCC"/>
    <w:rsid w:val="00D14073"/>
    <w:rsid w:val="00D1415B"/>
    <w:rsid w:val="00D14DCB"/>
    <w:rsid w:val="00D15C4D"/>
    <w:rsid w:val="00D16E6D"/>
    <w:rsid w:val="00D16F6F"/>
    <w:rsid w:val="00D24228"/>
    <w:rsid w:val="00D25F02"/>
    <w:rsid w:val="00D30FBE"/>
    <w:rsid w:val="00D323C0"/>
    <w:rsid w:val="00D32776"/>
    <w:rsid w:val="00D32BB1"/>
    <w:rsid w:val="00D34237"/>
    <w:rsid w:val="00D3459A"/>
    <w:rsid w:val="00D35DF6"/>
    <w:rsid w:val="00D37E9A"/>
    <w:rsid w:val="00D408FE"/>
    <w:rsid w:val="00D40B46"/>
    <w:rsid w:val="00D4235E"/>
    <w:rsid w:val="00D42385"/>
    <w:rsid w:val="00D43B7C"/>
    <w:rsid w:val="00D45251"/>
    <w:rsid w:val="00D45FA3"/>
    <w:rsid w:val="00D4687A"/>
    <w:rsid w:val="00D46968"/>
    <w:rsid w:val="00D51056"/>
    <w:rsid w:val="00D52D85"/>
    <w:rsid w:val="00D53879"/>
    <w:rsid w:val="00D56446"/>
    <w:rsid w:val="00D61007"/>
    <w:rsid w:val="00D6108E"/>
    <w:rsid w:val="00D61235"/>
    <w:rsid w:val="00D61530"/>
    <w:rsid w:val="00D62C30"/>
    <w:rsid w:val="00D62E51"/>
    <w:rsid w:val="00D62FF6"/>
    <w:rsid w:val="00D64008"/>
    <w:rsid w:val="00D66C5E"/>
    <w:rsid w:val="00D67073"/>
    <w:rsid w:val="00D7164B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0F33"/>
    <w:rsid w:val="00D823C9"/>
    <w:rsid w:val="00D838D5"/>
    <w:rsid w:val="00D84681"/>
    <w:rsid w:val="00D851AE"/>
    <w:rsid w:val="00D87117"/>
    <w:rsid w:val="00D871CB"/>
    <w:rsid w:val="00D91670"/>
    <w:rsid w:val="00D91AF4"/>
    <w:rsid w:val="00D93276"/>
    <w:rsid w:val="00D93CF7"/>
    <w:rsid w:val="00D94501"/>
    <w:rsid w:val="00D96540"/>
    <w:rsid w:val="00DA0259"/>
    <w:rsid w:val="00DA3046"/>
    <w:rsid w:val="00DA509A"/>
    <w:rsid w:val="00DA7A21"/>
    <w:rsid w:val="00DA7DDD"/>
    <w:rsid w:val="00DB1267"/>
    <w:rsid w:val="00DB17AA"/>
    <w:rsid w:val="00DB1FC3"/>
    <w:rsid w:val="00DB2AC9"/>
    <w:rsid w:val="00DB394F"/>
    <w:rsid w:val="00DB3C30"/>
    <w:rsid w:val="00DB46BA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42DA"/>
    <w:rsid w:val="00DE0673"/>
    <w:rsid w:val="00DE16FF"/>
    <w:rsid w:val="00DE5733"/>
    <w:rsid w:val="00DE67E4"/>
    <w:rsid w:val="00DE735E"/>
    <w:rsid w:val="00DE75D3"/>
    <w:rsid w:val="00DE7C41"/>
    <w:rsid w:val="00DE7EFD"/>
    <w:rsid w:val="00DF01CD"/>
    <w:rsid w:val="00DF037E"/>
    <w:rsid w:val="00DF14A5"/>
    <w:rsid w:val="00DF1AE3"/>
    <w:rsid w:val="00DF52F2"/>
    <w:rsid w:val="00DF5D0D"/>
    <w:rsid w:val="00DF68C8"/>
    <w:rsid w:val="00E0001C"/>
    <w:rsid w:val="00E00090"/>
    <w:rsid w:val="00E07273"/>
    <w:rsid w:val="00E110B9"/>
    <w:rsid w:val="00E11444"/>
    <w:rsid w:val="00E132F5"/>
    <w:rsid w:val="00E14870"/>
    <w:rsid w:val="00E15518"/>
    <w:rsid w:val="00E176CD"/>
    <w:rsid w:val="00E2135B"/>
    <w:rsid w:val="00E21C70"/>
    <w:rsid w:val="00E2384B"/>
    <w:rsid w:val="00E23985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B1B"/>
    <w:rsid w:val="00E359BD"/>
    <w:rsid w:val="00E35D31"/>
    <w:rsid w:val="00E3633F"/>
    <w:rsid w:val="00E40BB6"/>
    <w:rsid w:val="00E43354"/>
    <w:rsid w:val="00E4343C"/>
    <w:rsid w:val="00E449A6"/>
    <w:rsid w:val="00E44E6C"/>
    <w:rsid w:val="00E452A0"/>
    <w:rsid w:val="00E45537"/>
    <w:rsid w:val="00E46205"/>
    <w:rsid w:val="00E46519"/>
    <w:rsid w:val="00E51A55"/>
    <w:rsid w:val="00E55C88"/>
    <w:rsid w:val="00E5600C"/>
    <w:rsid w:val="00E6178E"/>
    <w:rsid w:val="00E61DB6"/>
    <w:rsid w:val="00E62630"/>
    <w:rsid w:val="00E62D93"/>
    <w:rsid w:val="00E6329F"/>
    <w:rsid w:val="00E6447A"/>
    <w:rsid w:val="00E649C1"/>
    <w:rsid w:val="00E70BF5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4D38"/>
    <w:rsid w:val="00E85655"/>
    <w:rsid w:val="00E8697B"/>
    <w:rsid w:val="00E87B49"/>
    <w:rsid w:val="00E87C3A"/>
    <w:rsid w:val="00E90116"/>
    <w:rsid w:val="00E928B8"/>
    <w:rsid w:val="00E97562"/>
    <w:rsid w:val="00E979C2"/>
    <w:rsid w:val="00EA065A"/>
    <w:rsid w:val="00EA0715"/>
    <w:rsid w:val="00EA092D"/>
    <w:rsid w:val="00EA2BDF"/>
    <w:rsid w:val="00EA395D"/>
    <w:rsid w:val="00EA4C1A"/>
    <w:rsid w:val="00EB1584"/>
    <w:rsid w:val="00EB26BF"/>
    <w:rsid w:val="00EB567B"/>
    <w:rsid w:val="00EB56F4"/>
    <w:rsid w:val="00EB5DC0"/>
    <w:rsid w:val="00EB67D2"/>
    <w:rsid w:val="00EB6A66"/>
    <w:rsid w:val="00EB6F6F"/>
    <w:rsid w:val="00EC1621"/>
    <w:rsid w:val="00EC4352"/>
    <w:rsid w:val="00EC538A"/>
    <w:rsid w:val="00ED4C88"/>
    <w:rsid w:val="00ED56E1"/>
    <w:rsid w:val="00EE1CDF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4442"/>
    <w:rsid w:val="00F05814"/>
    <w:rsid w:val="00F05931"/>
    <w:rsid w:val="00F05BE3"/>
    <w:rsid w:val="00F05C67"/>
    <w:rsid w:val="00F065A5"/>
    <w:rsid w:val="00F11020"/>
    <w:rsid w:val="00F1323B"/>
    <w:rsid w:val="00F1365D"/>
    <w:rsid w:val="00F14B2C"/>
    <w:rsid w:val="00F21C6C"/>
    <w:rsid w:val="00F21EE8"/>
    <w:rsid w:val="00F226D3"/>
    <w:rsid w:val="00F22F56"/>
    <w:rsid w:val="00F237E1"/>
    <w:rsid w:val="00F2478F"/>
    <w:rsid w:val="00F26977"/>
    <w:rsid w:val="00F26F8C"/>
    <w:rsid w:val="00F30C2A"/>
    <w:rsid w:val="00F3129F"/>
    <w:rsid w:val="00F31701"/>
    <w:rsid w:val="00F31F89"/>
    <w:rsid w:val="00F3327F"/>
    <w:rsid w:val="00F35450"/>
    <w:rsid w:val="00F37CEB"/>
    <w:rsid w:val="00F4067B"/>
    <w:rsid w:val="00F414ED"/>
    <w:rsid w:val="00F41D8C"/>
    <w:rsid w:val="00F41E2A"/>
    <w:rsid w:val="00F4272F"/>
    <w:rsid w:val="00F43EA6"/>
    <w:rsid w:val="00F450BC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023"/>
    <w:rsid w:val="00F6150A"/>
    <w:rsid w:val="00F62AC0"/>
    <w:rsid w:val="00F63079"/>
    <w:rsid w:val="00F642A5"/>
    <w:rsid w:val="00F6527B"/>
    <w:rsid w:val="00F654D9"/>
    <w:rsid w:val="00F66328"/>
    <w:rsid w:val="00F66BC0"/>
    <w:rsid w:val="00F678DF"/>
    <w:rsid w:val="00F713BE"/>
    <w:rsid w:val="00F722E1"/>
    <w:rsid w:val="00F72305"/>
    <w:rsid w:val="00F72671"/>
    <w:rsid w:val="00F728E0"/>
    <w:rsid w:val="00F7713A"/>
    <w:rsid w:val="00F80B9A"/>
    <w:rsid w:val="00F8147B"/>
    <w:rsid w:val="00F81D19"/>
    <w:rsid w:val="00F83D15"/>
    <w:rsid w:val="00F920EB"/>
    <w:rsid w:val="00F92BD6"/>
    <w:rsid w:val="00FA12D9"/>
    <w:rsid w:val="00FA1C7E"/>
    <w:rsid w:val="00FA40F8"/>
    <w:rsid w:val="00FB1331"/>
    <w:rsid w:val="00FB2E1F"/>
    <w:rsid w:val="00FC51CC"/>
    <w:rsid w:val="00FC693F"/>
    <w:rsid w:val="00FD0A80"/>
    <w:rsid w:val="00FD24DC"/>
    <w:rsid w:val="00FD2552"/>
    <w:rsid w:val="00FD27EC"/>
    <w:rsid w:val="00FD37FE"/>
    <w:rsid w:val="00FD71DA"/>
    <w:rsid w:val="00FD77B3"/>
    <w:rsid w:val="00FE3086"/>
    <w:rsid w:val="00FE39AD"/>
    <w:rsid w:val="00FE3D47"/>
    <w:rsid w:val="00FE4CFE"/>
    <w:rsid w:val="00FE67D9"/>
    <w:rsid w:val="00FF1B19"/>
    <w:rsid w:val="00FF27A4"/>
    <w:rsid w:val="00FF2A5D"/>
    <w:rsid w:val="00FF3559"/>
    <w:rsid w:val="00FF4295"/>
    <w:rsid w:val="00FF5BA6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93C4F"/>
  <w15:docId w15:val="{0A68D85D-BBC5-409C-923B-7737FF53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Akapit z listą BS,L1,Numerowanie,Akapit z listą5,T_SZ_List Paragraph,normalny tekst,Kolorowa lista — akcent 11,Podsis rysunku,Akapit z listą numerowaną,Nagłowek 3,Preambuła,Dot pt,F5 List Paragraph,Recommendation,List Paragraph11,lp1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ocked/>
    <w:rsid w:val="00BA3F0E"/>
    <w:rPr>
      <w:sz w:val="24"/>
      <w:szCs w:val="24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Kolorowa lista — akcent 11 Znak,Podsis rysunku Znak,Akapit z listą numerowaną Znak,Nagłowek 3 Znak,Preambuła Znak"/>
    <w:link w:val="Akapitzlist"/>
    <w:uiPriority w:val="34"/>
    <w:qFormat/>
    <w:locked/>
    <w:rsid w:val="00E84D38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Edyta Zawidczak</cp:lastModifiedBy>
  <cp:revision>66</cp:revision>
  <cp:lastPrinted>2026-08-17T09:43:00Z</cp:lastPrinted>
  <dcterms:created xsi:type="dcterms:W3CDTF">2022-03-09T12:53:00Z</dcterms:created>
  <dcterms:modified xsi:type="dcterms:W3CDTF">2026-08-17T09:43:00Z</dcterms:modified>
</cp:coreProperties>
</file>