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46B" w:rsidRPr="00EC6040" w:rsidRDefault="00C7146B" w:rsidP="00C7146B">
      <w:pPr>
        <w:pStyle w:val="NormalnyWeb"/>
        <w:spacing w:before="0" w:after="0" w:line="280" w:lineRule="atLeast"/>
        <w:jc w:val="center"/>
      </w:pPr>
      <w:r w:rsidRPr="00EC6040">
        <w:rPr>
          <w:rFonts w:ascii="Arial" w:hAnsi="Arial" w:cs="Arial"/>
          <w:b/>
          <w:bCs/>
          <w:sz w:val="40"/>
          <w:szCs w:val="40"/>
        </w:rPr>
        <w:t>OFERTA</w:t>
      </w:r>
    </w:p>
    <w:p w:rsidR="00C7146B" w:rsidRDefault="00C7146B" w:rsidP="00C7146B">
      <w:pPr>
        <w:pStyle w:val="NormalnyWeb"/>
        <w:spacing w:before="0" w:after="0"/>
        <w:rPr>
          <w:rFonts w:ascii="Arial" w:hAnsi="Arial" w:cs="Arial"/>
        </w:rPr>
      </w:pPr>
    </w:p>
    <w:p w:rsidR="00C7146B" w:rsidRDefault="00C7146B" w:rsidP="00C7146B">
      <w:pPr>
        <w:pStyle w:val="NormalnyWeb"/>
        <w:spacing w:before="0" w:after="0"/>
        <w:rPr>
          <w:rFonts w:ascii="Arial" w:hAnsi="Arial" w:cs="Arial"/>
        </w:rPr>
      </w:pPr>
      <w:r w:rsidRPr="00EC6040">
        <w:rPr>
          <w:rFonts w:ascii="Arial" w:hAnsi="Arial" w:cs="Arial"/>
        </w:rPr>
        <w:t xml:space="preserve">Nazwa i </w:t>
      </w:r>
      <w:r>
        <w:rPr>
          <w:rFonts w:ascii="Arial" w:hAnsi="Arial" w:cs="Arial"/>
        </w:rPr>
        <w:t>adres</w:t>
      </w:r>
      <w:r w:rsidRPr="00EC6040">
        <w:rPr>
          <w:rFonts w:ascii="Arial" w:hAnsi="Arial" w:cs="Arial"/>
        </w:rPr>
        <w:t xml:space="preserve"> wykonawcy:</w:t>
      </w:r>
    </w:p>
    <w:p w:rsidR="00C7146B" w:rsidRPr="00ED2479" w:rsidRDefault="00C7146B" w:rsidP="00C7146B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(Z</w:t>
      </w:r>
      <w:r w:rsidRPr="003C3E80">
        <w:rPr>
          <w:i/>
          <w:sz w:val="16"/>
          <w:szCs w:val="16"/>
        </w:rPr>
        <w:t>godnie z danymi rejestrowymi</w:t>
      </w:r>
      <w:r>
        <w:rPr>
          <w:i/>
          <w:sz w:val="16"/>
          <w:szCs w:val="16"/>
        </w:rPr>
        <w:t>. W przypadku gdy ofertę składają podmioty wspólnie ubiegające się o zamówienie n</w:t>
      </w:r>
      <w:r w:rsidRPr="008C7B7E">
        <w:rPr>
          <w:i/>
          <w:sz w:val="16"/>
          <w:szCs w:val="16"/>
        </w:rPr>
        <w:t>ależy wpisać</w:t>
      </w:r>
      <w:r w:rsidRPr="0013749B">
        <w:rPr>
          <w:rFonts w:ascii="Arial" w:hAnsi="Arial" w:cs="Arial"/>
          <w:bCs/>
          <w:sz w:val="16"/>
          <w:szCs w:val="16"/>
        </w:rPr>
        <w:t xml:space="preserve"> </w:t>
      </w:r>
      <w:r w:rsidRPr="008C7B7E">
        <w:rPr>
          <w:rFonts w:ascii="Arial" w:hAnsi="Arial" w:cs="Arial"/>
          <w:b/>
          <w:bCs/>
          <w:sz w:val="16"/>
          <w:szCs w:val="16"/>
          <w:u w:val="single"/>
        </w:rPr>
        <w:t>dane dotyczące wszystkich podmiotów wspólnie ubiegających się o zamówienie</w:t>
      </w:r>
      <w:r w:rsidRPr="008C7B7E">
        <w:rPr>
          <w:i/>
          <w:sz w:val="16"/>
          <w:szCs w:val="16"/>
        </w:rPr>
        <w:t>,(wspólników s.c</w:t>
      </w:r>
      <w:r>
        <w:rPr>
          <w:i/>
          <w:sz w:val="16"/>
          <w:szCs w:val="16"/>
        </w:rPr>
        <w:t>.</w:t>
      </w:r>
      <w:r w:rsidRPr="008C7B7E">
        <w:rPr>
          <w:i/>
          <w:sz w:val="16"/>
          <w:szCs w:val="16"/>
        </w:rPr>
        <w:t>, konsorcjantów) a nie tylko pełnomocnika.</w:t>
      </w:r>
      <w:r>
        <w:rPr>
          <w:i/>
          <w:sz w:val="16"/>
          <w:szCs w:val="16"/>
        </w:rPr>
        <w:t>)</w:t>
      </w:r>
    </w:p>
    <w:p w:rsidR="00C7146B" w:rsidRDefault="00C7146B" w:rsidP="00C7146B">
      <w:pPr>
        <w:pStyle w:val="NormalnyWeb"/>
        <w:spacing w:before="0" w:after="0" w:line="480" w:lineRule="auto"/>
        <w:rPr>
          <w:rFonts w:ascii="Arial" w:hAnsi="Arial" w:cs="Arial"/>
        </w:rPr>
      </w:pPr>
    </w:p>
    <w:p w:rsidR="00C7146B" w:rsidRDefault="00C7146B" w:rsidP="00C7146B">
      <w:pPr>
        <w:pStyle w:val="NormalnyWeb"/>
        <w:spacing w:before="0" w:after="0" w:line="480" w:lineRule="auto"/>
        <w:rPr>
          <w:rFonts w:ascii="Arial" w:hAnsi="Arial" w:cs="Arial"/>
        </w:rPr>
      </w:pPr>
      <w:r w:rsidRPr="00EC6040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 xml:space="preserve"> </w:t>
      </w:r>
    </w:p>
    <w:p w:rsidR="00C7146B" w:rsidRPr="00BA05D5" w:rsidRDefault="00C7146B" w:rsidP="00C7146B">
      <w:pPr>
        <w:pStyle w:val="NormalnyWeb"/>
        <w:spacing w:before="0" w:after="0" w:line="480" w:lineRule="auto"/>
        <w:rPr>
          <w:rFonts w:ascii="Arial" w:hAnsi="Arial" w:cs="Arial"/>
          <w:i/>
        </w:rPr>
      </w:pPr>
      <w:r w:rsidRPr="00BA05D5">
        <w:rPr>
          <w:rFonts w:ascii="Arial" w:hAnsi="Arial" w:cs="Arial"/>
          <w:i/>
        </w:rPr>
        <w:t>Województwo: .................................................</w:t>
      </w:r>
    </w:p>
    <w:p w:rsidR="00C7146B" w:rsidRPr="008C60C5" w:rsidRDefault="00C7146B" w:rsidP="00C7146B">
      <w:pPr>
        <w:pStyle w:val="NormalnyWeb"/>
        <w:spacing w:before="0" w:after="0" w:line="480" w:lineRule="auto"/>
        <w:rPr>
          <w:rFonts w:ascii="Arial" w:hAnsi="Arial" w:cs="Arial"/>
          <w:i/>
        </w:rPr>
      </w:pPr>
      <w:r w:rsidRPr="008C60C5">
        <w:rPr>
          <w:rFonts w:ascii="Arial" w:hAnsi="Arial" w:cs="Arial"/>
          <w:i/>
        </w:rPr>
        <w:t>NIP: .................................................................</w:t>
      </w:r>
    </w:p>
    <w:p w:rsidR="00C7146B" w:rsidRPr="00BA05D5" w:rsidRDefault="00C7146B" w:rsidP="00C7146B">
      <w:pPr>
        <w:pStyle w:val="NormalnyWeb"/>
        <w:spacing w:before="0" w:after="0" w:line="276" w:lineRule="auto"/>
        <w:rPr>
          <w:rFonts w:ascii="Arial" w:hAnsi="Arial" w:cs="Arial"/>
        </w:rPr>
      </w:pPr>
      <w:r w:rsidRPr="00BA05D5">
        <w:rPr>
          <w:rFonts w:ascii="Arial" w:hAnsi="Arial" w:cs="Arial"/>
          <w:i/>
        </w:rPr>
        <w:t>numer telefonu wraz z numerem kierunkowym</w:t>
      </w:r>
      <w:r>
        <w:rPr>
          <w:rFonts w:ascii="Arial" w:hAnsi="Arial" w:cs="Arial"/>
          <w:i/>
        </w:rPr>
        <w:t xml:space="preserve"> </w:t>
      </w:r>
      <w:r w:rsidRPr="00BA05D5">
        <w:rPr>
          <w:rFonts w:ascii="Arial" w:hAnsi="Arial" w:cs="Arial"/>
        </w:rPr>
        <w:t>...........</w:t>
      </w:r>
      <w:r>
        <w:rPr>
          <w:rFonts w:ascii="Arial" w:hAnsi="Arial" w:cs="Arial"/>
        </w:rPr>
        <w:t>...........</w:t>
      </w:r>
      <w:r w:rsidRPr="00BA05D5"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>.</w:t>
      </w:r>
    </w:p>
    <w:p w:rsidR="00C7146B" w:rsidRDefault="00C7146B" w:rsidP="00C7146B">
      <w:pPr>
        <w:pStyle w:val="NormalnyWeb"/>
        <w:spacing w:before="0" w:after="0" w:line="276" w:lineRule="auto"/>
        <w:rPr>
          <w:rFonts w:ascii="Arial" w:hAnsi="Arial" w:cs="Arial"/>
          <w:i/>
        </w:rPr>
      </w:pPr>
      <w:r w:rsidRPr="00BA05D5">
        <w:rPr>
          <w:rFonts w:ascii="Arial" w:hAnsi="Arial" w:cs="Arial"/>
          <w:i/>
        </w:rPr>
        <w:t>adres e-mail Wykonawcy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color w:val="7030A0"/>
        </w:rPr>
        <w:t xml:space="preserve">……………………………………. </w:t>
      </w:r>
      <w:r>
        <w:rPr>
          <w:rFonts w:ascii="Arial" w:hAnsi="Arial" w:cs="Arial"/>
          <w:i/>
        </w:rPr>
        <w:t>……………………………...</w:t>
      </w:r>
    </w:p>
    <w:p w:rsidR="00C7146B" w:rsidRPr="00ED2479" w:rsidRDefault="00C7146B" w:rsidP="00C7146B">
      <w:pPr>
        <w:pStyle w:val="NormalnyWeb"/>
        <w:spacing w:before="0" w:after="0" w:line="276" w:lineRule="auto"/>
        <w:rPr>
          <w:rFonts w:ascii="Arial" w:hAnsi="Arial" w:cs="Arial"/>
          <w:i/>
        </w:rPr>
      </w:pPr>
    </w:p>
    <w:p w:rsidR="00C7146B" w:rsidRDefault="00C7146B" w:rsidP="00C7146B">
      <w:pPr>
        <w:pStyle w:val="NormalnyWeb"/>
        <w:spacing w:before="0" w:after="0" w:line="280" w:lineRule="atLeast"/>
        <w:rPr>
          <w:rFonts w:ascii="Arial" w:hAnsi="Arial" w:cs="Arial"/>
          <w:b/>
          <w:bCs/>
        </w:rPr>
      </w:pPr>
      <w:r w:rsidRPr="00EC6040">
        <w:rPr>
          <w:rFonts w:ascii="Arial" w:hAnsi="Arial" w:cs="Arial"/>
        </w:rPr>
        <w:t>Nazwa i siedziba Zamawiającego:</w:t>
      </w:r>
      <w:r w:rsidRPr="00EC6040">
        <w:rPr>
          <w:rFonts w:ascii="Arial" w:hAnsi="Arial" w:cs="Arial"/>
          <w:b/>
          <w:bCs/>
        </w:rPr>
        <w:t xml:space="preserve"> </w:t>
      </w:r>
    </w:p>
    <w:p w:rsidR="00C7146B" w:rsidRDefault="00C7146B" w:rsidP="00C7146B">
      <w:pPr>
        <w:suppressAutoHyphens/>
        <w:spacing w:line="280" w:lineRule="atLeast"/>
        <w:ind w:left="403" w:hanging="39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Gmina Sokołów Małopolski  – Urząd Miasta i Gminy Sokołów Małopolski,</w:t>
      </w:r>
    </w:p>
    <w:p w:rsidR="00C7146B" w:rsidRDefault="00C7146B" w:rsidP="00C7146B">
      <w:pPr>
        <w:suppressAutoHyphens/>
        <w:spacing w:line="280" w:lineRule="atLeast"/>
        <w:ind w:left="403" w:hanging="39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Rynek 1, 36-050 Sokołów Małopolski </w:t>
      </w:r>
    </w:p>
    <w:p w:rsidR="00C7146B" w:rsidRDefault="00C7146B" w:rsidP="00C7146B">
      <w:pPr>
        <w:jc w:val="both"/>
        <w:rPr>
          <w:rFonts w:ascii="Arial" w:hAnsi="Arial" w:cs="Arial"/>
        </w:rPr>
      </w:pPr>
    </w:p>
    <w:p w:rsidR="00B20FE2" w:rsidRPr="00B20FE2" w:rsidRDefault="00C7146B" w:rsidP="00B20FE2">
      <w:pPr>
        <w:spacing w:line="360" w:lineRule="auto"/>
        <w:jc w:val="both"/>
        <w:rPr>
          <w:b/>
          <w:bCs/>
          <w:sz w:val="28"/>
          <w:szCs w:val="28"/>
        </w:rPr>
      </w:pPr>
      <w:r w:rsidRPr="00BA05D5">
        <w:rPr>
          <w:rFonts w:ascii="Arial" w:hAnsi="Arial" w:cs="Arial"/>
        </w:rPr>
        <w:t xml:space="preserve">Nawiązując do ogłoszenia o </w:t>
      </w:r>
      <w:r>
        <w:rPr>
          <w:rFonts w:ascii="Arial" w:hAnsi="Arial" w:cs="Arial"/>
        </w:rPr>
        <w:t xml:space="preserve">zamówieniu </w:t>
      </w:r>
      <w:r w:rsidRPr="00646ED5">
        <w:rPr>
          <w:rFonts w:ascii="Arial" w:hAnsi="Arial" w:cs="Arial"/>
          <w:color w:val="000000"/>
        </w:rPr>
        <w:t>publicznym pn.</w:t>
      </w:r>
      <w:r w:rsidR="00942F02">
        <w:rPr>
          <w:rFonts w:ascii="Arial" w:hAnsi="Arial" w:cs="Arial"/>
          <w:color w:val="000000"/>
        </w:rPr>
        <w:t xml:space="preserve">: </w:t>
      </w:r>
      <w:r w:rsidR="00B20FE2" w:rsidRPr="00B20FE2">
        <w:rPr>
          <w:b/>
          <w:bCs/>
          <w:sz w:val="28"/>
          <w:szCs w:val="28"/>
        </w:rPr>
        <w:t xml:space="preserve">Dostawa i montaż placu zabaw wraz z infrastrukturą towarzyszącą na dz. o nr </w:t>
      </w:r>
      <w:proofErr w:type="spellStart"/>
      <w:r w:rsidR="00B20FE2" w:rsidRPr="00B20FE2">
        <w:rPr>
          <w:b/>
          <w:bCs/>
          <w:sz w:val="28"/>
          <w:szCs w:val="28"/>
        </w:rPr>
        <w:t>ewid</w:t>
      </w:r>
      <w:proofErr w:type="spellEnd"/>
      <w:r w:rsidR="00B20FE2" w:rsidRPr="00B20FE2">
        <w:rPr>
          <w:b/>
          <w:bCs/>
          <w:sz w:val="28"/>
          <w:szCs w:val="28"/>
        </w:rPr>
        <w:t xml:space="preserve"> 1695 w </w:t>
      </w:r>
      <w:proofErr w:type="spellStart"/>
      <w:r w:rsidR="00B20FE2" w:rsidRPr="00B20FE2">
        <w:rPr>
          <w:b/>
          <w:bCs/>
          <w:sz w:val="28"/>
          <w:szCs w:val="28"/>
        </w:rPr>
        <w:t>Trzebosi</w:t>
      </w:r>
      <w:proofErr w:type="spellEnd"/>
      <w:r w:rsidR="00B20FE2" w:rsidRPr="00B20FE2">
        <w:rPr>
          <w:b/>
          <w:bCs/>
          <w:sz w:val="28"/>
          <w:szCs w:val="28"/>
        </w:rPr>
        <w:t xml:space="preserve"> oraz doposażenie strefy rekreacji w Wólce Sokołowskiej na dz. o nr </w:t>
      </w:r>
      <w:proofErr w:type="spellStart"/>
      <w:r w:rsidR="00B20FE2" w:rsidRPr="00B20FE2">
        <w:rPr>
          <w:b/>
          <w:bCs/>
          <w:sz w:val="28"/>
          <w:szCs w:val="28"/>
        </w:rPr>
        <w:t>ewid</w:t>
      </w:r>
      <w:proofErr w:type="spellEnd"/>
      <w:r w:rsidR="00B20FE2" w:rsidRPr="00B20FE2">
        <w:rPr>
          <w:b/>
          <w:bCs/>
          <w:sz w:val="28"/>
          <w:szCs w:val="28"/>
        </w:rPr>
        <w:t>. 968”.</w:t>
      </w:r>
    </w:p>
    <w:p w:rsidR="00C7146B" w:rsidRPr="00A46252" w:rsidRDefault="00C7146B" w:rsidP="0088044A">
      <w:pPr>
        <w:spacing w:line="360" w:lineRule="auto"/>
        <w:jc w:val="both"/>
        <w:rPr>
          <w:rFonts w:ascii="Arial" w:hAnsi="Arial" w:cs="Arial"/>
        </w:rPr>
      </w:pPr>
    </w:p>
    <w:p w:rsidR="00C7146B" w:rsidRPr="00EC6040" w:rsidRDefault="00C7146B" w:rsidP="00C7146B">
      <w:pPr>
        <w:pStyle w:val="NormalnyWeb"/>
        <w:spacing w:before="0" w:after="0" w:line="280" w:lineRule="atLeast"/>
        <w:jc w:val="both"/>
      </w:pPr>
      <w:r>
        <w:rPr>
          <w:rFonts w:ascii="Arial" w:hAnsi="Arial" w:cs="Arial"/>
        </w:rPr>
        <w:t>O</w:t>
      </w:r>
      <w:r w:rsidRPr="00BA05D5">
        <w:rPr>
          <w:rFonts w:ascii="Arial" w:hAnsi="Arial" w:cs="Arial"/>
        </w:rPr>
        <w:t>feruj</w:t>
      </w:r>
      <w:r>
        <w:rPr>
          <w:rFonts w:ascii="Arial" w:hAnsi="Arial" w:cs="Arial"/>
        </w:rPr>
        <w:t>ę/-my</w:t>
      </w:r>
      <w:r w:rsidRPr="00BA05D5">
        <w:rPr>
          <w:rFonts w:ascii="Arial" w:hAnsi="Arial" w:cs="Arial"/>
        </w:rPr>
        <w:t xml:space="preserve"> wykonanie przedmiotu zamówienia w zakresie objętym </w:t>
      </w:r>
      <w:r w:rsidR="00942F02">
        <w:rPr>
          <w:rFonts w:ascii="Arial" w:hAnsi="Arial" w:cs="Arial"/>
        </w:rPr>
        <w:t>Specyfikacją  Warunków Z</w:t>
      </w:r>
      <w:r w:rsidRPr="008C60C5">
        <w:rPr>
          <w:rFonts w:ascii="Arial" w:hAnsi="Arial" w:cs="Arial"/>
        </w:rPr>
        <w:t>amówienia na następujących</w:t>
      </w:r>
      <w:r w:rsidRPr="00BA05D5">
        <w:rPr>
          <w:rFonts w:ascii="Arial" w:hAnsi="Arial" w:cs="Arial"/>
        </w:rPr>
        <w:t xml:space="preserve"> zasadach:</w:t>
      </w:r>
    </w:p>
    <w:p w:rsidR="002A2501" w:rsidRPr="00C7146B" w:rsidRDefault="002A2501" w:rsidP="00942F02">
      <w:pPr>
        <w:widowControl w:val="0"/>
        <w:suppressAutoHyphens/>
        <w:spacing w:before="240" w:after="120" w:line="360" w:lineRule="auto"/>
        <w:ind w:left="142" w:firstLine="142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netto: ………………. zł</w:t>
      </w:r>
    </w:p>
    <w:p w:rsidR="002A2501" w:rsidRPr="00C7146B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Podatek VAT:  ………………. zł, według obowiązującej stawki.</w:t>
      </w:r>
    </w:p>
    <w:p w:rsidR="002A2501" w:rsidRPr="00C7146B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brutto: ……………... zł</w:t>
      </w:r>
    </w:p>
    <w:p w:rsidR="002A2501" w:rsidRDefault="002A2501" w:rsidP="00942F02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(słownie:……………………………………………</w:t>
      </w:r>
      <w:r w:rsidR="00942F02">
        <w:rPr>
          <w:rFonts w:ascii="Arial" w:eastAsia="SimSun" w:hAnsi="Arial" w:cs="Arial"/>
          <w:kern w:val="2"/>
          <w:lang w:eastAsia="hi-IN" w:bidi="hi-IN"/>
        </w:rPr>
        <w:t>………….</w:t>
      </w:r>
      <w:r w:rsidRPr="00C7146B">
        <w:rPr>
          <w:rFonts w:ascii="Arial" w:eastAsia="SimSun" w:hAnsi="Arial" w:cs="Arial"/>
          <w:kern w:val="2"/>
          <w:lang w:eastAsia="hi-IN" w:bidi="hi-IN"/>
        </w:rPr>
        <w:t>…………………………….)</w:t>
      </w:r>
    </w:p>
    <w:p w:rsidR="00B20FE2" w:rsidRDefault="00B20FE2" w:rsidP="00942F02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>
        <w:rPr>
          <w:rFonts w:ascii="Arial" w:eastAsia="SimSun" w:hAnsi="Arial" w:cs="Arial"/>
          <w:kern w:val="2"/>
          <w:lang w:eastAsia="hi-IN" w:bidi="hi-IN"/>
        </w:rPr>
        <w:t xml:space="preserve">w tym: </w:t>
      </w:r>
    </w:p>
    <w:p w:rsidR="00B20FE2" w:rsidRDefault="00B20FE2" w:rsidP="00B20FE2">
      <w:pPr>
        <w:pStyle w:val="Listanumerowana1"/>
        <w:numPr>
          <w:ilvl w:val="0"/>
          <w:numId w:val="0"/>
        </w:numPr>
        <w:tabs>
          <w:tab w:val="left" w:pos="720"/>
        </w:tabs>
        <w:ind w:left="284"/>
        <w:jc w:val="both"/>
        <w:rPr>
          <w:rFonts w:ascii="Arial" w:hAnsi="Arial" w:cs="Arial"/>
        </w:rPr>
      </w:pPr>
      <w:r w:rsidRPr="00B20FE2">
        <w:rPr>
          <w:rFonts w:ascii="Arial" w:hAnsi="Arial" w:cs="Arial"/>
        </w:rPr>
        <w:t xml:space="preserve">a) dostawa i montaż placu zabaw w </w:t>
      </w:r>
      <w:proofErr w:type="spellStart"/>
      <w:r w:rsidRPr="00B20FE2">
        <w:rPr>
          <w:rFonts w:ascii="Arial" w:hAnsi="Arial" w:cs="Arial"/>
        </w:rPr>
        <w:t>Trzebosi</w:t>
      </w:r>
      <w:proofErr w:type="spellEnd"/>
      <w:r w:rsidRPr="00B20FE2">
        <w:rPr>
          <w:rFonts w:ascii="Arial" w:hAnsi="Arial" w:cs="Arial"/>
        </w:rPr>
        <w:t xml:space="preserve"> wynosi: ………………….. zł brutto (słownie: ………………….) , tj. netto ……………………………</w:t>
      </w:r>
    </w:p>
    <w:p w:rsidR="00B20FE2" w:rsidRPr="00B20FE2" w:rsidRDefault="00B20FE2" w:rsidP="00B20FE2">
      <w:pPr>
        <w:pStyle w:val="Listanumerowana1"/>
        <w:numPr>
          <w:ilvl w:val="0"/>
          <w:numId w:val="0"/>
        </w:numPr>
        <w:tabs>
          <w:tab w:val="left" w:pos="720"/>
        </w:tabs>
        <w:ind w:left="284"/>
        <w:jc w:val="both"/>
        <w:rPr>
          <w:rFonts w:ascii="Arial" w:hAnsi="Arial" w:cs="Arial"/>
        </w:rPr>
      </w:pPr>
    </w:p>
    <w:p w:rsidR="00B20FE2" w:rsidRPr="00B20FE2" w:rsidRDefault="00B20FE2" w:rsidP="00B20FE2">
      <w:pPr>
        <w:pStyle w:val="Listanumerowana1"/>
        <w:numPr>
          <w:ilvl w:val="0"/>
          <w:numId w:val="0"/>
        </w:numPr>
        <w:tabs>
          <w:tab w:val="left" w:pos="720"/>
        </w:tabs>
        <w:ind w:left="284"/>
        <w:jc w:val="both"/>
        <w:rPr>
          <w:rFonts w:ascii="Arial" w:hAnsi="Arial" w:cs="Arial"/>
        </w:rPr>
      </w:pPr>
      <w:r w:rsidRPr="00B20FE2">
        <w:rPr>
          <w:rFonts w:ascii="Arial" w:hAnsi="Arial" w:cs="Arial"/>
        </w:rPr>
        <w:t>b) doposażenie strefy rekreacji w Wólce Sokołowskiej</w:t>
      </w:r>
      <w:r w:rsidRPr="00B20FE2">
        <w:rPr>
          <w:rFonts w:ascii="Arial" w:hAnsi="Arial" w:cs="Arial"/>
          <w:b/>
        </w:rPr>
        <w:t xml:space="preserve"> </w:t>
      </w:r>
      <w:r w:rsidRPr="00B20FE2">
        <w:rPr>
          <w:rFonts w:ascii="Arial" w:hAnsi="Arial" w:cs="Arial"/>
        </w:rPr>
        <w:t>wynosi:</w:t>
      </w:r>
      <w:r w:rsidRPr="00B20FE2">
        <w:rPr>
          <w:rFonts w:ascii="Arial" w:hAnsi="Arial" w:cs="Arial"/>
          <w:b/>
        </w:rPr>
        <w:t xml:space="preserve"> ………………. </w:t>
      </w:r>
      <w:r w:rsidRPr="00B20FE2">
        <w:rPr>
          <w:rFonts w:ascii="Arial" w:hAnsi="Arial" w:cs="Arial"/>
        </w:rPr>
        <w:t>zł brutto (słownie: ……………………..), tj. netto ………………….</w:t>
      </w:r>
    </w:p>
    <w:p w:rsidR="00B20FE2" w:rsidRDefault="00B20FE2" w:rsidP="00942F02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</w:p>
    <w:p w:rsidR="00C7146B" w:rsidRPr="00C7146B" w:rsidRDefault="00C7146B" w:rsidP="00C7146B">
      <w:pPr>
        <w:tabs>
          <w:tab w:val="left" w:pos="709"/>
        </w:tabs>
        <w:spacing w:after="120" w:line="276" w:lineRule="auto"/>
        <w:ind w:left="357"/>
        <w:rPr>
          <w:rFonts w:ascii="Arial" w:hAnsi="Arial" w:cs="Arial"/>
        </w:rPr>
      </w:pPr>
    </w:p>
    <w:p w:rsidR="009C7C69" w:rsidRDefault="009C7C69" w:rsidP="00B20FE2">
      <w:pPr>
        <w:numPr>
          <w:ilvl w:val="0"/>
          <w:numId w:val="4"/>
        </w:numPr>
        <w:tabs>
          <w:tab w:val="left" w:pos="360"/>
        </w:tabs>
        <w:spacing w:before="12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oferuję/my okres gwarancji ……………. miesięcy </w:t>
      </w:r>
    </w:p>
    <w:p w:rsidR="00C7146B" w:rsidRPr="00C7146B" w:rsidRDefault="00C7146B" w:rsidP="00B20FE2">
      <w:pPr>
        <w:numPr>
          <w:ilvl w:val="0"/>
          <w:numId w:val="4"/>
        </w:numPr>
        <w:tabs>
          <w:tab w:val="left" w:pos="360"/>
        </w:tabs>
        <w:spacing w:before="120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przedmiot zamówienia wykonam/y na warunkach określonych w SWZ, w szczególności osoby, które będą wykonywały czynności określone w rozdziale VI</w:t>
      </w:r>
      <w:r w:rsidR="00942F02">
        <w:rPr>
          <w:rFonts w:ascii="Arial" w:hAnsi="Arial" w:cs="Arial"/>
        </w:rPr>
        <w:t>II</w:t>
      </w:r>
      <w:r w:rsidRPr="00C7146B">
        <w:rPr>
          <w:rFonts w:ascii="Arial" w:hAnsi="Arial" w:cs="Arial"/>
        </w:rPr>
        <w:t xml:space="preserve"> SWZ, będą zatrudnione na umowę o pracę. Termin wykonania zamówienia, oraz warunki płatności – zgodne z zapisami przedstawionymi w SWZ i wzorem umowy. </w:t>
      </w:r>
    </w:p>
    <w:p w:rsidR="00C7146B" w:rsidRPr="00C7146B" w:rsidRDefault="00C7146B" w:rsidP="00B20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 xml:space="preserve">Wskazuje/my że aktualnym dokument potwierdzający umocowanie do reprezentacji Wykonawcy Zamawiający może pobrać za pomocą bezpłatnych baz dostępnych pod adresem: 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4E25DF">
        <w:rPr>
          <w:rFonts w:ascii="Arial" w:hAnsi="Arial" w:cs="Arial"/>
        </w:rPr>
      </w:r>
      <w:r w:rsidR="004E25DF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</w:t>
      </w:r>
      <w:hyperlink r:id="rId8" w:history="1">
        <w:r w:rsidRPr="00C7146B">
          <w:rPr>
            <w:rFonts w:ascii="Arial" w:hAnsi="Arial" w:cs="Arial"/>
            <w:color w:val="000080"/>
          </w:rPr>
          <w:t>https://prod.ceidg.gov.pl/CEIDG/CEIDG.Public.UI/Search.aspx</w:t>
        </w:r>
      </w:hyperlink>
      <w:r w:rsidRPr="00C7146B">
        <w:rPr>
          <w:rFonts w:ascii="Arial" w:hAnsi="Arial" w:cs="Arial"/>
        </w:rPr>
        <w:t xml:space="preserve"> (CEIDG)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4E25DF">
        <w:rPr>
          <w:rFonts w:ascii="Arial" w:hAnsi="Arial" w:cs="Arial"/>
        </w:rPr>
      </w:r>
      <w:r w:rsidR="004E25DF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</w:t>
      </w:r>
      <w:hyperlink r:id="rId9" w:history="1">
        <w:r w:rsidRPr="00C7146B">
          <w:rPr>
            <w:rFonts w:ascii="Arial" w:hAnsi="Arial" w:cs="Arial"/>
            <w:color w:val="000080"/>
          </w:rPr>
          <w:t>https://ekrs.ms.gov.pl/web/wyszukiwarka-krs/strona-glowna/</w:t>
        </w:r>
      </w:hyperlink>
      <w:r w:rsidRPr="00C7146B">
        <w:rPr>
          <w:rFonts w:ascii="Arial" w:hAnsi="Arial" w:cs="Arial"/>
        </w:rPr>
        <w:t xml:space="preserve"> (KRS)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4E25DF">
        <w:rPr>
          <w:rFonts w:ascii="Arial" w:hAnsi="Arial" w:cs="Arial"/>
        </w:rPr>
      </w:r>
      <w:r w:rsidR="004E25DF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inny właściwy rejestr…………………………..**…………………………………..**</w:t>
      </w:r>
    </w:p>
    <w:p w:rsidR="00C7146B" w:rsidRPr="00C7146B" w:rsidRDefault="00C7146B" w:rsidP="00C7146B">
      <w:pPr>
        <w:ind w:left="360"/>
        <w:jc w:val="center"/>
        <w:rPr>
          <w:rFonts w:ascii="Arial" w:hAnsi="Arial" w:cs="Arial"/>
          <w:sz w:val="16"/>
          <w:szCs w:val="16"/>
        </w:rPr>
      </w:pPr>
      <w:r w:rsidRPr="00C7146B">
        <w:rPr>
          <w:rFonts w:ascii="Arial" w:hAnsi="Arial" w:cs="Arial"/>
          <w:sz w:val="16"/>
          <w:szCs w:val="16"/>
        </w:rPr>
        <w:t xml:space="preserve">                                                               (wpisać nazwę bazy)  </w:t>
      </w:r>
      <w:r w:rsidRPr="00C7146B">
        <w:rPr>
          <w:rFonts w:ascii="Arial" w:hAnsi="Arial" w:cs="Arial"/>
          <w:sz w:val="16"/>
          <w:szCs w:val="16"/>
        </w:rPr>
        <w:tab/>
      </w:r>
      <w:r w:rsidRPr="00C7146B">
        <w:rPr>
          <w:rFonts w:ascii="Arial" w:hAnsi="Arial" w:cs="Arial"/>
          <w:sz w:val="16"/>
          <w:szCs w:val="16"/>
        </w:rPr>
        <w:tab/>
        <w:t xml:space="preserve">  (wpisać adres internetowy bazy)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4E25DF">
        <w:rPr>
          <w:rFonts w:ascii="Arial" w:hAnsi="Arial" w:cs="Arial"/>
        </w:rPr>
      </w:r>
      <w:r w:rsidR="004E25DF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brak możliwości pobrania online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7146B">
        <w:rPr>
          <w:rFonts w:ascii="Arial" w:hAnsi="Arial" w:cs="Arial"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</w:t>
      </w:r>
      <w:proofErr w:type="spellStart"/>
      <w:r w:rsidRPr="00C7146B">
        <w:rPr>
          <w:rFonts w:ascii="Arial" w:hAnsi="Arial" w:cs="Arial"/>
          <w:sz w:val="16"/>
          <w:szCs w:val="16"/>
        </w:rPr>
        <w:t>Pzp</w:t>
      </w:r>
      <w:proofErr w:type="spellEnd"/>
      <w:r w:rsidRPr="00C7146B">
        <w:rPr>
          <w:rFonts w:ascii="Arial" w:hAnsi="Arial" w:cs="Arial"/>
          <w:sz w:val="16"/>
          <w:szCs w:val="16"/>
        </w:rPr>
        <w:t xml:space="preserve"> ) 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</w:rPr>
      </w:pPr>
    </w:p>
    <w:p w:rsidR="00C7146B" w:rsidRDefault="00C7146B" w:rsidP="00B20FE2">
      <w:pPr>
        <w:numPr>
          <w:ilvl w:val="0"/>
          <w:numId w:val="7"/>
        </w:numPr>
        <w:spacing w:before="120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 xml:space="preserve">Oświadczam/y, że </w:t>
      </w:r>
      <w:r w:rsidR="00AC0C30">
        <w:rPr>
          <w:rFonts w:ascii="Arial" w:hAnsi="Arial" w:cs="Arial"/>
        </w:rPr>
        <w:t xml:space="preserve">zgodnie z art. 125 </w:t>
      </w:r>
      <w:r w:rsidR="00AC0C30" w:rsidRPr="00AC0C30">
        <w:rPr>
          <w:rFonts w:ascii="Arial" w:hAnsi="Arial" w:cs="Arial"/>
        </w:rPr>
        <w:t xml:space="preserve">ust. 1 ustawy z 11 września 2019 r. </w:t>
      </w:r>
      <w:r w:rsidR="00AC0C30" w:rsidRPr="00AC0C30">
        <w:rPr>
          <w:rFonts w:ascii="Arial" w:hAnsi="Arial" w:cs="Arial"/>
        </w:rPr>
        <w:br/>
        <w:t>– Prawo zamówień publicznych</w:t>
      </w:r>
      <w:r w:rsidR="00AC0C30">
        <w:rPr>
          <w:rFonts w:ascii="Arial" w:hAnsi="Arial" w:cs="Arial"/>
        </w:rPr>
        <w:t>,</w:t>
      </w:r>
      <w:r w:rsidR="00AC0C30" w:rsidRPr="00AC0C30">
        <w:rPr>
          <w:rFonts w:ascii="Arial" w:hAnsi="Arial" w:cs="Arial"/>
        </w:rPr>
        <w:t xml:space="preserve"> </w:t>
      </w:r>
      <w:r w:rsidRPr="00C7146B">
        <w:rPr>
          <w:rFonts w:ascii="Arial" w:hAnsi="Arial" w:cs="Arial"/>
        </w:rPr>
        <w:t>spełniam/</w:t>
      </w:r>
      <w:proofErr w:type="spellStart"/>
      <w:r w:rsidRPr="00C7146B">
        <w:rPr>
          <w:rFonts w:ascii="Arial" w:hAnsi="Arial" w:cs="Arial"/>
        </w:rPr>
        <w:t>amy</w:t>
      </w:r>
      <w:proofErr w:type="spellEnd"/>
      <w:r w:rsidRPr="00C7146B">
        <w:rPr>
          <w:rFonts w:ascii="Arial" w:hAnsi="Arial" w:cs="Arial"/>
        </w:rPr>
        <w:t xml:space="preserve"> warunki udziału w postępowaniu określone przez Zamawiającego w SWZ. </w:t>
      </w:r>
    </w:p>
    <w:p w:rsidR="005F0590" w:rsidRPr="005F0590" w:rsidRDefault="005F0590" w:rsidP="005F0590">
      <w:pPr>
        <w:numPr>
          <w:ilvl w:val="0"/>
          <w:numId w:val="7"/>
        </w:numPr>
        <w:spacing w:before="120" w:after="120" w:line="280" w:lineRule="atLeast"/>
        <w:jc w:val="both"/>
        <w:rPr>
          <w:rFonts w:ascii="Arial" w:hAnsi="Arial" w:cs="Arial"/>
        </w:rPr>
      </w:pPr>
      <w:r w:rsidRPr="005F0590">
        <w:rPr>
          <w:rFonts w:ascii="Arial" w:hAnsi="Arial" w:cs="Arial"/>
        </w:rPr>
        <w:t>Wykonawca zamiast odpowiednich podmiotowych środków dowodowych może złożyć certyfikat potwierdzający udzielenie certyfikacji wykonawców zamówień publicznych odpowiednio w zakresie, o którym mowa w art. 3 ust. 2 pkt 1 lub 2 ustawy z dnia 5 sierpnia 2025 r. o certyfikacji wykonawców zamówień publicznych.</w:t>
      </w:r>
    </w:p>
    <w:p w:rsidR="004E25DF" w:rsidRPr="004E25DF" w:rsidRDefault="004E25DF" w:rsidP="004E25DF">
      <w:pPr>
        <w:spacing w:before="120" w:after="120" w:line="280" w:lineRule="atLeas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4E25DF">
        <w:rPr>
          <w:rFonts w:ascii="Arial" w:hAnsi="Arial" w:cs="Arial"/>
        </w:rPr>
        <w:t>świadczenie, o którym mowa w art. 125 ust. 1, wykonawca dołącza do oferty składanej w odpowiedzi na ogłoszenie o zamówieniu</w:t>
      </w:r>
    </w:p>
    <w:p w:rsidR="009F7B11" w:rsidRPr="009F7B11" w:rsidRDefault="005F0590" w:rsidP="004E25DF">
      <w:pPr>
        <w:spacing w:before="120" w:after="120" w:line="280" w:lineRule="atLeast"/>
        <w:ind w:left="360"/>
        <w:jc w:val="both"/>
        <w:rPr>
          <w:rFonts w:ascii="Arial" w:hAnsi="Arial" w:cs="Arial"/>
          <w:i/>
          <w:sz w:val="20"/>
          <w:szCs w:val="20"/>
        </w:rPr>
      </w:pPr>
      <w:r w:rsidRPr="005F0590">
        <w:rPr>
          <w:rFonts w:ascii="Arial" w:hAnsi="Arial" w:cs="Arial"/>
        </w:rPr>
        <w:t>W oświadczeniu wykonawca wskazuje, czy będzie posługiwał się certyfikatem, o którym mowa w art. 124 ust. 2. W przypadku gdy w</w:t>
      </w:r>
      <w:r w:rsidR="009F7B11">
        <w:rPr>
          <w:rFonts w:ascii="Arial" w:hAnsi="Arial" w:cs="Arial"/>
        </w:rPr>
        <w:t xml:space="preserve">ykonawca będzie posługiwał się </w:t>
      </w:r>
      <w:r w:rsidRPr="005F0590">
        <w:rPr>
          <w:rFonts w:ascii="Arial" w:hAnsi="Arial" w:cs="Arial"/>
        </w:rPr>
        <w:t xml:space="preserve"> certyfikatem, w oświadczeniu podaje numer i oznaczenie certyfikatu, nazwę podmiotu certyfikującego, który wydał certyfikat, okres ważności certyfikacji wykonawców zamówień publicznych oraz wskazuje, w zakresie których podstaw wykluczenia lub warunków udziału w postępowaniu będzie posługiwał się </w:t>
      </w:r>
      <w:r w:rsidR="009F7B11">
        <w:rPr>
          <w:rFonts w:ascii="Arial" w:hAnsi="Arial" w:cs="Arial"/>
        </w:rPr>
        <w:t xml:space="preserve">certyfikatem </w:t>
      </w:r>
      <w:r w:rsidR="009F7B11" w:rsidRPr="009F7B11">
        <w:rPr>
          <w:rFonts w:ascii="Arial" w:hAnsi="Arial" w:cs="Arial"/>
          <w:i/>
          <w:sz w:val="20"/>
          <w:szCs w:val="20"/>
        </w:rPr>
        <w:t>(jeżeli dotyczy</w:t>
      </w:r>
      <w:r w:rsidR="004E25DF">
        <w:rPr>
          <w:rFonts w:ascii="Arial" w:hAnsi="Arial" w:cs="Arial"/>
          <w:i/>
          <w:sz w:val="20"/>
          <w:szCs w:val="20"/>
        </w:rPr>
        <w:t>).</w:t>
      </w:r>
      <w:bookmarkStart w:id="0" w:name="_GoBack"/>
      <w:bookmarkEnd w:id="0"/>
    </w:p>
    <w:p w:rsidR="00C7146B" w:rsidRPr="00C7146B" w:rsidRDefault="00C7146B" w:rsidP="00B20FE2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</w:rPr>
      </w:pPr>
      <w:bookmarkStart w:id="1" w:name="_Hlk101428262"/>
      <w:r w:rsidRPr="00C7146B">
        <w:rPr>
          <w:rFonts w:ascii="Arial" w:hAnsi="Arial" w:cs="Arial"/>
        </w:rPr>
        <w:t xml:space="preserve">Oświadczam/y, że nie podlegam/y wykluczeniu z postępowania na podstawie </w:t>
      </w:r>
      <w:r w:rsidRPr="00C7146B">
        <w:rPr>
          <w:rFonts w:ascii="Arial" w:hAnsi="Arial" w:cs="Arial"/>
          <w:b/>
          <w:bCs/>
        </w:rPr>
        <w:t xml:space="preserve">art. 108 ust 1 </w:t>
      </w:r>
      <w:proofErr w:type="spellStart"/>
      <w:r w:rsidRPr="00C7146B">
        <w:rPr>
          <w:rFonts w:ascii="Arial" w:hAnsi="Arial" w:cs="Arial"/>
          <w:b/>
          <w:bCs/>
        </w:rPr>
        <w:t>Pzp</w:t>
      </w:r>
      <w:proofErr w:type="spellEnd"/>
      <w:r w:rsidRPr="00C7146B">
        <w:rPr>
          <w:rFonts w:ascii="Arial" w:hAnsi="Arial" w:cs="Arial"/>
          <w:b/>
          <w:bCs/>
        </w:rPr>
        <w:t>.</w:t>
      </w:r>
      <w:r w:rsidRPr="00C7146B">
        <w:rPr>
          <w:rFonts w:ascii="Arial" w:hAnsi="Arial" w:cs="Arial"/>
        </w:rPr>
        <w:t xml:space="preserve"> i </w:t>
      </w:r>
      <w:r w:rsidRPr="00C7146B">
        <w:rPr>
          <w:rFonts w:ascii="Arial" w:hAnsi="Arial" w:cs="Arial"/>
          <w:b/>
          <w:bCs/>
        </w:rPr>
        <w:t xml:space="preserve">art. 109 ust. 1 pkt </w:t>
      </w:r>
      <w:r w:rsidR="007203D8" w:rsidRPr="007203D8">
        <w:rPr>
          <w:rFonts w:ascii="Arial" w:hAnsi="Arial" w:cs="Arial"/>
          <w:b/>
          <w:bCs/>
        </w:rPr>
        <w:t>1</w:t>
      </w:r>
      <w:r w:rsidRPr="007203D8">
        <w:rPr>
          <w:rFonts w:ascii="Arial" w:hAnsi="Arial" w:cs="Arial"/>
          <w:b/>
          <w:bCs/>
        </w:rPr>
        <w:t xml:space="preserve"> i </w:t>
      </w:r>
      <w:r w:rsidR="007203D8" w:rsidRPr="007203D8">
        <w:rPr>
          <w:rFonts w:ascii="Arial" w:hAnsi="Arial" w:cs="Arial"/>
          <w:b/>
          <w:bCs/>
        </w:rPr>
        <w:t>4</w:t>
      </w:r>
      <w:r w:rsidRPr="007203D8">
        <w:rPr>
          <w:rFonts w:ascii="Arial" w:hAnsi="Arial" w:cs="Arial"/>
          <w:b/>
          <w:bCs/>
        </w:rPr>
        <w:t xml:space="preserve"> </w:t>
      </w:r>
      <w:proofErr w:type="spellStart"/>
      <w:r w:rsidRPr="00C7146B">
        <w:rPr>
          <w:rFonts w:ascii="Arial" w:hAnsi="Arial" w:cs="Arial"/>
          <w:b/>
          <w:bCs/>
        </w:rPr>
        <w:t>Pzp</w:t>
      </w:r>
      <w:proofErr w:type="spellEnd"/>
      <w:r w:rsidRPr="00C7146B">
        <w:rPr>
          <w:rFonts w:ascii="Arial" w:hAnsi="Arial" w:cs="Arial"/>
          <w:b/>
        </w:rPr>
        <w:t xml:space="preserve">  oraz art. 7 ust. 1 ustawy </w:t>
      </w:r>
    </w:p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  <w:b/>
        </w:rPr>
        <w:t>o szczególnych rozwiązaniach</w:t>
      </w:r>
      <w:r w:rsidRPr="00C7146B">
        <w:rPr>
          <w:rFonts w:ascii="Arial" w:hAnsi="Arial" w:cs="Arial"/>
        </w:rPr>
        <w:t xml:space="preserve"> </w:t>
      </w:r>
      <w:r w:rsidRPr="00C7146B">
        <w:rPr>
          <w:rFonts w:ascii="Arial" w:hAnsi="Arial" w:cs="Arial"/>
          <w:b/>
        </w:rPr>
        <w:t xml:space="preserve"> </w:t>
      </w:r>
      <w:r w:rsidRPr="00C7146B">
        <w:rPr>
          <w:rFonts w:ascii="Arial" w:hAnsi="Arial" w:cs="Arial"/>
          <w:i/>
        </w:rPr>
        <w:t>(</w:t>
      </w:r>
      <w:r w:rsidRPr="00C7146B">
        <w:rPr>
          <w:rFonts w:ascii="Arial" w:hAnsi="Arial" w:cs="Arial"/>
          <w:i/>
          <w:sz w:val="16"/>
          <w:szCs w:val="16"/>
        </w:rPr>
        <w:t>W przypadku składania oferty wspólnej przez kilku wykonawców, oświadczenie składa każdy z wykonawców ubiegających się wspólnie o udzielenie zamówienia lub upoważniony przez nich Wykonawca</w:t>
      </w:r>
      <w:r w:rsidRPr="00C7146B">
        <w:rPr>
          <w:rFonts w:ascii="Arial" w:hAnsi="Arial" w:cs="Arial"/>
          <w:sz w:val="16"/>
          <w:szCs w:val="16"/>
        </w:rPr>
        <w:t>)</w:t>
      </w:r>
      <w:r w:rsidRPr="00C7146B">
        <w:rPr>
          <w:rFonts w:ascii="Arial" w:hAnsi="Arial" w:cs="Arial"/>
        </w:rPr>
        <w:t xml:space="preserve"> </w:t>
      </w:r>
    </w:p>
    <w:bookmarkEnd w:id="1"/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*(Wypełnić poniższe tylko w przypadku gdy dotyczy)</w:t>
      </w:r>
    </w:p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 xml:space="preserve">*Oświadczam/y, że zachodzą w stosunku do mnie podstawy wykluczenia z postępowania na podstawie art. ……. 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(</w:t>
      </w:r>
      <w:r w:rsidRPr="00C7146B">
        <w:rPr>
          <w:rFonts w:ascii="Arial" w:hAnsi="Arial" w:cs="Arial"/>
          <w:i/>
        </w:rPr>
        <w:t>podać mającą zastosowanie podstawę wykluczenia spośród wymienionych w</w:t>
      </w:r>
      <w:r w:rsidRPr="00C7146B">
        <w:rPr>
          <w:rFonts w:ascii="Arial" w:hAnsi="Arial" w:cs="Arial"/>
          <w:b/>
          <w:i/>
        </w:rPr>
        <w:t xml:space="preserve"> art. 108 ust 1  pkt. 1,2,5 lub </w:t>
      </w:r>
      <w:r w:rsidRPr="00C7146B">
        <w:rPr>
          <w:rFonts w:ascii="Arial" w:hAnsi="Arial" w:cs="Arial"/>
          <w:b/>
          <w:bCs/>
          <w:i/>
          <w:iCs/>
        </w:rPr>
        <w:t xml:space="preserve">art. 109 ust. 1 pkt </w:t>
      </w:r>
      <w:r w:rsidR="007203D8">
        <w:rPr>
          <w:rFonts w:ascii="Arial" w:hAnsi="Arial" w:cs="Arial"/>
          <w:b/>
          <w:bCs/>
          <w:i/>
          <w:iCs/>
        </w:rPr>
        <w:t>4</w:t>
      </w:r>
      <w:r w:rsidRPr="00C7146B">
        <w:rPr>
          <w:rFonts w:ascii="Arial" w:hAnsi="Arial" w:cs="Arial"/>
          <w:b/>
          <w:bCs/>
          <w:i/>
          <w:iCs/>
        </w:rPr>
        <w:t xml:space="preserve"> </w:t>
      </w:r>
      <w:r w:rsidRPr="00C7146B">
        <w:rPr>
          <w:rFonts w:ascii="Arial" w:hAnsi="Arial" w:cs="Arial"/>
          <w:b/>
          <w:i/>
        </w:rPr>
        <w:t xml:space="preserve">ustawy </w:t>
      </w:r>
      <w:proofErr w:type="spellStart"/>
      <w:r w:rsidRPr="00C7146B">
        <w:rPr>
          <w:rFonts w:ascii="Arial" w:hAnsi="Arial" w:cs="Arial"/>
          <w:b/>
          <w:i/>
        </w:rPr>
        <w:t>Pzp</w:t>
      </w:r>
      <w:proofErr w:type="spellEnd"/>
      <w:r w:rsidRPr="00C7146B">
        <w:rPr>
          <w:rFonts w:ascii="Arial" w:hAnsi="Arial" w:cs="Arial"/>
          <w:i/>
        </w:rPr>
        <w:t>)</w:t>
      </w:r>
      <w:r w:rsidRPr="00C7146B">
        <w:rPr>
          <w:rFonts w:ascii="Arial" w:hAnsi="Arial" w:cs="Arial"/>
        </w:rPr>
        <w:t>. Jednocześnie oświadczam/y, że w związku z ww.</w:t>
      </w:r>
      <w:r w:rsidRPr="00C7146B">
        <w:rPr>
          <w:rFonts w:ascii="Arial" w:hAnsi="Arial" w:cs="Arial"/>
          <w:color w:val="FF0000"/>
        </w:rPr>
        <w:t xml:space="preserve"> </w:t>
      </w:r>
      <w:r w:rsidRPr="00C7146B">
        <w:rPr>
          <w:rFonts w:ascii="Arial" w:hAnsi="Arial" w:cs="Arial"/>
        </w:rPr>
        <w:t xml:space="preserve">okolicznością, na podstawie art. 110 ust. 2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podjąłem następujące środki naprawcze </w:t>
      </w:r>
      <w:r w:rsidRPr="00C7146B">
        <w:rPr>
          <w:rFonts w:ascii="Arial" w:hAnsi="Arial" w:cs="Arial"/>
          <w:sz w:val="16"/>
          <w:szCs w:val="16"/>
        </w:rPr>
        <w:t xml:space="preserve">( </w:t>
      </w:r>
      <w:r w:rsidRPr="00C7146B">
        <w:rPr>
          <w:rFonts w:ascii="Arial" w:hAnsi="Arial" w:cs="Arial"/>
          <w:i/>
          <w:sz w:val="16"/>
          <w:szCs w:val="16"/>
          <w:lang w:eastAsia="ar-SA"/>
        </w:rPr>
        <w:t>Brak wpisania będzie oznaczał, iż Wykonawca nie korzystał ze środków naprawczych i nie podlega wykluczeniu)</w:t>
      </w:r>
      <w:r w:rsidRPr="00C7146B">
        <w:rPr>
          <w:rFonts w:ascii="Arial" w:hAnsi="Arial" w:cs="Arial"/>
          <w:i/>
        </w:rPr>
        <w:t xml:space="preserve"> </w:t>
      </w:r>
    </w:p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………………..…………………………………………………………………………….</w:t>
      </w:r>
    </w:p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…………………………………………………………………………………………..….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16"/>
          <w:szCs w:val="16"/>
        </w:rPr>
      </w:pPr>
      <w:r w:rsidRPr="00C7146B">
        <w:rPr>
          <w:rFonts w:ascii="Arial" w:hAnsi="Arial" w:cs="Arial"/>
          <w:bCs/>
          <w:i/>
          <w:sz w:val="16"/>
          <w:szCs w:val="16"/>
        </w:rPr>
        <w:t>Informacje można złożyć na osobnym podpisanym dokumencie.</w:t>
      </w:r>
    </w:p>
    <w:p w:rsidR="00C7146B" w:rsidRPr="00C7146B" w:rsidRDefault="00C7146B" w:rsidP="00B20FE2">
      <w:pPr>
        <w:numPr>
          <w:ilvl w:val="0"/>
          <w:numId w:val="7"/>
        </w:numPr>
        <w:spacing w:before="360" w:beforeAutospacing="1" w:after="120" w:line="280" w:lineRule="atLeast"/>
        <w:jc w:val="both"/>
        <w:rPr>
          <w:rFonts w:ascii="Arial" w:hAnsi="Arial" w:cs="Arial"/>
          <w:shd w:val="clear" w:color="auto" w:fill="FFFFFF"/>
        </w:rPr>
      </w:pPr>
      <w:r w:rsidRPr="00C7146B">
        <w:rPr>
          <w:rFonts w:ascii="Arial" w:hAnsi="Arial" w:cs="Arial"/>
        </w:rPr>
        <w:t>Oświadczam/y, że</w:t>
      </w:r>
      <w:r w:rsidRPr="00C7146B">
        <w:rPr>
          <w:rFonts w:ascii="Arial" w:hAnsi="Arial" w:cs="Arial"/>
          <w:shd w:val="clear" w:color="auto" w:fill="FFFFFF"/>
        </w:rPr>
        <w:t xml:space="preserve"> w celu wykazania spełniania warunków udziału w postępowaniu określonych przez Zamawiającego w rozdziale VI SWZ</w:t>
      </w:r>
      <w:r w:rsidRPr="00C7146B">
        <w:rPr>
          <w:rFonts w:ascii="Arial" w:hAnsi="Arial" w:cs="Arial"/>
          <w:sz w:val="16"/>
          <w:szCs w:val="16"/>
        </w:rPr>
        <w:t xml:space="preserve"> </w:t>
      </w:r>
      <w:r w:rsidRPr="00C7146B">
        <w:rPr>
          <w:rFonts w:ascii="Arial" w:hAnsi="Arial" w:cs="Arial"/>
          <w:i/>
          <w:sz w:val="16"/>
          <w:szCs w:val="16"/>
        </w:rPr>
        <w:t>(Zaznaczyć właściwe. Brak zaznaczenia będzie oznaczał, ze wykonawca nie polega na zasobach innych podmiotów</w:t>
      </w:r>
      <w:r w:rsidRPr="00C7146B">
        <w:rPr>
          <w:rFonts w:ascii="Arial" w:hAnsi="Arial" w:cs="Arial"/>
        </w:rPr>
        <w:t xml:space="preserve">)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shd w:val="clear" w:color="auto" w:fill="FFFFFF"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4E25DF">
        <w:rPr>
          <w:rFonts w:ascii="Arial" w:hAnsi="Arial" w:cs="Arial"/>
          <w:shd w:val="clear" w:color="auto" w:fill="FFFFFF"/>
        </w:rPr>
      </w:r>
      <w:r w:rsidR="004E25DF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shd w:val="clear" w:color="auto" w:fill="FFFFFF"/>
        </w:rPr>
        <w:t xml:space="preserve">nie polegam/y na zdolnościach lub sytuacji podmiotów udostępniających zasoby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shd w:val="clear" w:color="auto" w:fill="FFFFFF"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4E25DF">
        <w:rPr>
          <w:rFonts w:ascii="Arial" w:hAnsi="Arial" w:cs="Arial"/>
          <w:shd w:val="clear" w:color="auto" w:fill="FFFFFF"/>
        </w:rPr>
      </w:r>
      <w:r w:rsidR="004E25DF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shd w:val="clear" w:color="auto" w:fill="FFFFFF"/>
        </w:rPr>
        <w:t xml:space="preserve">polegam/y na zdolnościach lub sytuacji podmiotów udostępniających zasoby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(wskazać nazwy wszystkich podmiotów, na których zasobach polega wykonawca w celu wykazania spełnienia warunków udziału w postępowaniu)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:rsidR="00C7146B" w:rsidRPr="00C7146B" w:rsidRDefault="00C7146B" w:rsidP="00B20FE2">
      <w:pPr>
        <w:numPr>
          <w:ilvl w:val="0"/>
          <w:numId w:val="5"/>
        </w:numPr>
        <w:spacing w:before="360" w:beforeAutospacing="1" w:after="120" w:line="28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7146B">
        <w:rPr>
          <w:rFonts w:ascii="Arial" w:hAnsi="Arial" w:cs="Arial"/>
          <w:sz w:val="16"/>
          <w:szCs w:val="16"/>
          <w:shd w:val="clear" w:color="auto" w:fill="FFFFFF"/>
        </w:rPr>
        <w:t xml:space="preserve"> (wpisać nazwę podmiotu)</w:t>
      </w:r>
      <w:r w:rsidRPr="00C7146B">
        <w:rPr>
          <w:rFonts w:ascii="Arial" w:hAnsi="Arial" w:cs="Arial"/>
          <w:shd w:val="clear" w:color="auto" w:fill="FFFFFF"/>
        </w:rPr>
        <w:t xml:space="preserve">.…………………………………………………………, w następującym zakresie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146B" w:rsidRPr="00C7146B" w:rsidRDefault="00C7146B" w:rsidP="00B20FE2">
      <w:pPr>
        <w:numPr>
          <w:ilvl w:val="0"/>
          <w:numId w:val="5"/>
        </w:numPr>
        <w:jc w:val="both"/>
        <w:rPr>
          <w:rFonts w:ascii="Arial" w:hAnsi="Arial" w:cs="Arial"/>
          <w:shd w:val="clear" w:color="auto" w:fill="FFFFFF"/>
        </w:rPr>
      </w:pPr>
      <w:bookmarkStart w:id="2" w:name="_Hlk63063638"/>
      <w:r w:rsidRPr="00C7146B">
        <w:rPr>
          <w:rFonts w:ascii="Arial" w:hAnsi="Arial" w:cs="Arial"/>
          <w:sz w:val="16"/>
          <w:szCs w:val="16"/>
          <w:shd w:val="clear" w:color="auto" w:fill="FFFFFF"/>
        </w:rPr>
        <w:t>(wpisać nazwę podmiotu)</w:t>
      </w:r>
      <w:bookmarkEnd w:id="2"/>
      <w:r w:rsidRPr="00C7146B">
        <w:rPr>
          <w:rFonts w:ascii="Arial" w:hAnsi="Arial" w:cs="Arial"/>
          <w:shd w:val="clear" w:color="auto" w:fill="FFFFFF"/>
        </w:rPr>
        <w:t xml:space="preserve">.…………………………………………………………, w następującym zakresie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color w:val="FF0000"/>
          <w:shd w:val="clear" w:color="auto" w:fill="FFFFFF"/>
        </w:rPr>
      </w:pPr>
    </w:p>
    <w:p w:rsidR="00C7146B" w:rsidRPr="00C7146B" w:rsidRDefault="00C7146B" w:rsidP="00B20FE2">
      <w:pPr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 xml:space="preserve">Jako wykonawcy ubiegający się wspólnie  o udzielnie zamówienia zgodnie z art. 117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oświadczamy że:</w:t>
      </w:r>
    </w:p>
    <w:p w:rsidR="00C7146B" w:rsidRPr="00C7146B" w:rsidRDefault="00C7146B" w:rsidP="00B20FE2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</w:rPr>
      </w:pPr>
      <w:bookmarkStart w:id="3" w:name="_Hlk63063705"/>
      <w:r w:rsidRPr="00C7146B">
        <w:rPr>
          <w:rFonts w:ascii="Arial" w:hAnsi="Arial" w:cs="Arial"/>
        </w:rPr>
        <w:t>usługi polegające na: ………………………….wykona…………………………………………………..</w:t>
      </w:r>
    </w:p>
    <w:bookmarkEnd w:id="3"/>
    <w:p w:rsidR="00C7146B" w:rsidRPr="00C7146B" w:rsidRDefault="00C7146B" w:rsidP="00B20FE2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C7146B">
        <w:rPr>
          <w:rFonts w:ascii="Arial" w:hAnsi="Arial" w:cs="Arial"/>
        </w:rPr>
        <w:t xml:space="preserve">usługi polegające na: </w:t>
      </w:r>
      <w:bookmarkStart w:id="4" w:name="_Hlk63081021"/>
      <w:r w:rsidRPr="00C7146B">
        <w:rPr>
          <w:rFonts w:ascii="Arial" w:hAnsi="Arial" w:cs="Arial"/>
        </w:rPr>
        <w:t>………………………….wykona…………………………………………………..</w:t>
      </w:r>
    </w:p>
    <w:p w:rsidR="00C7146B" w:rsidRPr="00C7146B" w:rsidRDefault="00C7146B" w:rsidP="00C7146B">
      <w:pPr>
        <w:spacing w:before="120" w:after="120" w:line="360" w:lineRule="auto"/>
        <w:ind w:left="108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 i wpisać nazwę podmiotu- wypełniają tylko wykonawcy wspólnie ubiegający się o udzielenie zamówienia)</w:t>
      </w:r>
    </w:p>
    <w:bookmarkEnd w:id="4"/>
    <w:p w:rsidR="00C7146B" w:rsidRPr="00C7146B" w:rsidRDefault="00C7146B" w:rsidP="00B20FE2">
      <w:pPr>
        <w:numPr>
          <w:ilvl w:val="0"/>
          <w:numId w:val="7"/>
        </w:numPr>
        <w:spacing w:before="120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uważamy się za związanych niniejszą ofertą przez okres wskazany w SWZ.</w:t>
      </w:r>
    </w:p>
    <w:p w:rsidR="00C7146B" w:rsidRDefault="00C7146B" w:rsidP="00B20FE2">
      <w:pPr>
        <w:numPr>
          <w:ilvl w:val="0"/>
          <w:numId w:val="7"/>
        </w:numPr>
        <w:spacing w:before="120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zawarte w SWZ projektowane postanowienia umowy zostały przez nas zaakceptowane i zobowiązujemy się, w przypadku wybrania naszej oferty, do zawarcia umowy na wyżej wymienionych warunkach w miejscu i terminie wyznaczonym przez zamawiającego.</w:t>
      </w:r>
    </w:p>
    <w:p w:rsidR="00F105E6" w:rsidRDefault="00F105E6" w:rsidP="00F105E6">
      <w:pPr>
        <w:spacing w:before="120" w:after="120" w:line="280" w:lineRule="atLeast"/>
        <w:jc w:val="both"/>
        <w:rPr>
          <w:rFonts w:ascii="Arial" w:hAnsi="Arial" w:cs="Arial"/>
        </w:rPr>
      </w:pPr>
    </w:p>
    <w:p w:rsidR="00F105E6" w:rsidRPr="00C7146B" w:rsidRDefault="00F105E6" w:rsidP="00F105E6">
      <w:pPr>
        <w:spacing w:before="120" w:after="120" w:line="280" w:lineRule="atLeast"/>
        <w:jc w:val="both"/>
        <w:rPr>
          <w:rFonts w:ascii="Arial" w:hAnsi="Arial" w:cs="Arial"/>
        </w:rPr>
      </w:pPr>
    </w:p>
    <w:p w:rsidR="00C7146B" w:rsidRPr="00C7146B" w:rsidRDefault="00C7146B" w:rsidP="00B20FE2">
      <w:pPr>
        <w:numPr>
          <w:ilvl w:val="0"/>
          <w:numId w:val="7"/>
        </w:numPr>
        <w:spacing w:before="360" w:beforeAutospacing="1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  <w:bCs/>
        </w:rPr>
        <w:t xml:space="preserve">Oferta:  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4E25DF">
        <w:rPr>
          <w:rFonts w:ascii="Arial" w:hAnsi="Arial" w:cs="Arial"/>
          <w:shd w:val="clear" w:color="auto" w:fill="FFFFFF"/>
        </w:rPr>
      </w:r>
      <w:r w:rsidR="004E25DF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bCs/>
        </w:rPr>
        <w:t xml:space="preserve">nie zawiera informacji stanowiących tajemnicę przedsiębiorstwa, </w:t>
      </w:r>
      <w:r w:rsidRPr="00C7146B">
        <w:rPr>
          <w:rFonts w:ascii="Arial" w:hAnsi="Arial" w:cs="Arial"/>
        </w:rPr>
        <w:t xml:space="preserve">w rozumieniu przepisów o zwalczaniu nieuczciwej konkurencji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4E25DF">
        <w:rPr>
          <w:rFonts w:ascii="Arial" w:hAnsi="Arial" w:cs="Arial"/>
          <w:shd w:val="clear" w:color="auto" w:fill="FFFFFF"/>
        </w:rPr>
      </w:r>
      <w:r w:rsidR="004E25DF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bCs/>
        </w:rPr>
        <w:t xml:space="preserve">zawiera informacje stanowiące tajemnicę przedsiębiorstwa </w:t>
      </w:r>
      <w:r w:rsidRPr="00C7146B">
        <w:rPr>
          <w:rFonts w:ascii="Arial" w:hAnsi="Arial" w:cs="Arial"/>
        </w:rPr>
        <w:t>w rozumieniu przepisów o zwalczaniu nieuczciwej konkurencji.</w:t>
      </w:r>
      <w:r w:rsidRPr="00C7146B">
        <w:rPr>
          <w:rFonts w:ascii="Arial" w:hAnsi="Arial" w:cs="Arial"/>
          <w:bCs/>
        </w:rPr>
        <w:t xml:space="preserve"> 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 xml:space="preserve">Uzasadnienie </w:t>
      </w:r>
      <w:r w:rsidRPr="00C7146B">
        <w:rPr>
          <w:rFonts w:ascii="Arial" w:hAnsi="Arial" w:cs="Arial"/>
          <w:bCs/>
          <w:sz w:val="20"/>
          <w:szCs w:val="20"/>
        </w:rPr>
        <w:t>(należy wykazać, ze zastrzeżone informacje stanowią tajemnicę przedsiębiorstwa)</w:t>
      </w:r>
      <w:r w:rsidRPr="00C7146B">
        <w:rPr>
          <w:rFonts w:ascii="Arial" w:hAnsi="Arial" w:cs="Arial"/>
          <w:bCs/>
        </w:rPr>
        <w:t>: ……………………………………………………………………………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>……………………………………………………………………………………………….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>……………………………………………………………………………………………….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20"/>
          <w:szCs w:val="20"/>
        </w:rPr>
      </w:pPr>
      <w:r w:rsidRPr="00C7146B">
        <w:rPr>
          <w:rFonts w:ascii="Arial" w:hAnsi="Arial" w:cs="Arial"/>
          <w:bCs/>
          <w:i/>
          <w:sz w:val="20"/>
          <w:szCs w:val="20"/>
        </w:rPr>
        <w:t>Uzasadnienie można złożyć na osobnym podpisanym dokumencie.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i/>
          <w:sz w:val="16"/>
          <w:szCs w:val="16"/>
          <w:lang w:eastAsia="ar-SA"/>
        </w:rPr>
      </w:pP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20"/>
          <w:szCs w:val="20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Zaznaczyć właściwe. Brak zaznaczenia będzie oznaczał iż Wykonawca nie dołącza do OFERTY informacji stanowiących tajemnicę przedsiębiorstwa.</w:t>
      </w:r>
    </w:p>
    <w:p w:rsidR="00C7146B" w:rsidRPr="00C7146B" w:rsidRDefault="00C7146B" w:rsidP="00C7146B">
      <w:pPr>
        <w:ind w:left="4956"/>
        <w:jc w:val="center"/>
        <w:rPr>
          <w:rFonts w:ascii="Arial" w:hAnsi="Arial" w:cs="Arial"/>
          <w:sz w:val="20"/>
          <w:szCs w:val="20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B20FE2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iż status podmiotu, który reprezentuję/</w:t>
      </w:r>
      <w:proofErr w:type="spellStart"/>
      <w:r w:rsidRPr="00C7146B">
        <w:rPr>
          <w:rFonts w:ascii="Arial" w:hAnsi="Arial" w:cs="Arial"/>
        </w:rPr>
        <w:t>emy</w:t>
      </w:r>
      <w:proofErr w:type="spellEnd"/>
      <w:r w:rsidRPr="00C7146B">
        <w:rPr>
          <w:rFonts w:ascii="Arial" w:hAnsi="Arial" w:cs="Arial"/>
        </w:rPr>
        <w:t xml:space="preserve"> to (jeżeli dotyczy):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Start w:id="5" w:name="_Hlk62810669"/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4E25DF">
        <w:rPr>
          <w:rFonts w:ascii="Arial" w:hAnsi="Arial" w:cs="Arial"/>
        </w:rPr>
      </w:r>
      <w:r w:rsidR="004E25DF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średnie przedsiębiorstwo 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Start w:id="6" w:name="_Hlk64968661"/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4E25DF">
        <w:rPr>
          <w:rFonts w:ascii="Arial" w:hAnsi="Arial" w:cs="Arial"/>
        </w:rPr>
      </w:r>
      <w:r w:rsidR="004E25DF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małe przedsiębiorstwo</w:t>
      </w:r>
    </w:p>
    <w:bookmarkEnd w:id="6"/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4E25DF">
        <w:rPr>
          <w:rFonts w:ascii="Arial" w:hAnsi="Arial" w:cs="Arial"/>
        </w:rPr>
      </w:r>
      <w:r w:rsidR="004E25DF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mikroprzedsiębiorstwo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End w:id="5"/>
    <w:p w:rsidR="00C7146B" w:rsidRPr="00C7146B" w:rsidRDefault="00C7146B" w:rsidP="00C7146B">
      <w:pPr>
        <w:ind w:left="360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Zaznaczyć właściwe.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/>
          <w:bCs/>
          <w:i/>
          <w:sz w:val="16"/>
          <w:szCs w:val="16"/>
          <w:lang w:eastAsia="ar-SA"/>
        </w:rPr>
      </w:pPr>
    </w:p>
    <w:p w:rsidR="00C7146B" w:rsidRPr="00C7146B" w:rsidRDefault="00C7146B" w:rsidP="00C7146B">
      <w:pPr>
        <w:ind w:left="360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Średnie 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–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 zatrudnia mniej niż 250 pracowników oraz  jego roczny obrót nie przekracza 50 milionów euro lub całkowity bilans roczny nie przekracza 43 milionów euro;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lastRenderedPageBreak/>
        <w:t xml:space="preserve">Małe 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–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zatrudnia mniej niż 50 pracowników oraz jego roczny obrót nie przekracza 10 milionów euro lub całkowity bilans roczny nie przekracza 10 milionów euro;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Mikroprzedsiębiorstwo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-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zatrudnia mniej niż 10 pracowników oraz jego roczny obrót nie przekracza 2 milionów euro lub całkowity bilans roczny nie przekracza 2 milionów euro.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:rsidR="00C7146B" w:rsidRPr="00C7146B" w:rsidRDefault="00C7146B" w:rsidP="00B20FE2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7146B" w:rsidRPr="00C7146B" w:rsidRDefault="00C7146B" w:rsidP="00B20FE2">
      <w:pPr>
        <w:numPr>
          <w:ilvl w:val="0"/>
          <w:numId w:val="7"/>
        </w:numPr>
        <w:spacing w:before="120" w:after="120" w:line="280" w:lineRule="atLeast"/>
        <w:jc w:val="both"/>
        <w:rPr>
          <w:rFonts w:ascii="Arial" w:hAnsi="Arial" w:cs="Arial"/>
          <w:color w:val="FF0000"/>
        </w:rPr>
      </w:pPr>
      <w:r w:rsidRPr="00C7146B">
        <w:rPr>
          <w:rFonts w:ascii="Arial" w:hAnsi="Arial" w:cs="Arial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 w:rsidRPr="00C7146B">
        <w:rPr>
          <w:rFonts w:ascii="Arial" w:hAnsi="Arial" w:cs="Arial"/>
          <w:color w:val="7030A0"/>
        </w:rPr>
        <w:t xml:space="preserve"> </w:t>
      </w:r>
      <w:r w:rsidRPr="00C7146B">
        <w:rPr>
          <w:rFonts w:ascii="Arial" w:hAnsi="Arial" w:cs="Arial"/>
        </w:rPr>
        <w:t xml:space="preserve"> 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C7146B">
        <w:rPr>
          <w:rFonts w:ascii="Arial" w:hAnsi="Arial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7146B">
        <w:rPr>
          <w:rFonts w:ascii="Arial" w:hAnsi="Arial" w:cs="Arial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C7146B">
      <w:pPr>
        <w:ind w:left="1068"/>
        <w:rPr>
          <w:rFonts w:ascii="Arial" w:hAnsi="Arial" w:cs="Arial"/>
          <w:sz w:val="16"/>
          <w:szCs w:val="16"/>
        </w:rPr>
      </w:pPr>
    </w:p>
    <w:p w:rsidR="00C7146B" w:rsidRPr="00C7146B" w:rsidRDefault="00C7146B" w:rsidP="00C7146B">
      <w:pPr>
        <w:jc w:val="both"/>
        <w:rPr>
          <w:rFonts w:ascii="Arial" w:hAnsi="Arial" w:cs="Arial"/>
          <w:sz w:val="16"/>
          <w:szCs w:val="16"/>
          <w:lang w:eastAsia="ar-SA"/>
        </w:rPr>
      </w:pPr>
    </w:p>
    <w:p w:rsidR="00C7146B" w:rsidRPr="00C7146B" w:rsidRDefault="00C7146B" w:rsidP="00C7146B">
      <w:pPr>
        <w:rPr>
          <w:rFonts w:ascii="Arial" w:hAnsi="Arial" w:cs="Arial"/>
          <w:i/>
          <w:iCs/>
          <w:sz w:val="16"/>
          <w:szCs w:val="16"/>
        </w:rPr>
      </w:pPr>
      <w:r w:rsidRPr="00C7146B">
        <w:rPr>
          <w:rFonts w:ascii="Arial" w:hAnsi="Arial" w:cs="Arial"/>
          <w:i/>
          <w:iCs/>
          <w:sz w:val="16"/>
          <w:szCs w:val="16"/>
        </w:rPr>
        <w:t xml:space="preserve">Oferta musi być złożona  pod rygorem nieważności </w:t>
      </w:r>
      <w:r w:rsidRPr="00C7146B">
        <w:rPr>
          <w:rFonts w:ascii="Arial" w:hAnsi="Arial" w:cs="Arial"/>
          <w:b/>
          <w:i/>
          <w:iCs/>
          <w:sz w:val="16"/>
          <w:szCs w:val="16"/>
          <w:u w:val="single"/>
        </w:rPr>
        <w:t xml:space="preserve">w formie elektronicznej, </w:t>
      </w:r>
      <w:r w:rsidRPr="00C7146B">
        <w:rPr>
          <w:rFonts w:ascii="Arial" w:hAnsi="Arial" w:cs="Arial"/>
          <w:i/>
          <w:iCs/>
          <w:sz w:val="16"/>
          <w:szCs w:val="16"/>
          <w:u w:val="single"/>
        </w:rPr>
        <w:t>tj</w:t>
      </w:r>
      <w:r w:rsidRPr="00C7146B">
        <w:rPr>
          <w:rFonts w:ascii="Arial" w:hAnsi="Arial" w:cs="Arial"/>
          <w:b/>
          <w:i/>
          <w:iCs/>
          <w:sz w:val="16"/>
          <w:szCs w:val="16"/>
          <w:u w:val="single"/>
        </w:rPr>
        <w:t xml:space="preserve">. </w:t>
      </w:r>
      <w:r w:rsidRPr="00C7146B">
        <w:rPr>
          <w:rFonts w:ascii="Arial" w:hAnsi="Arial" w:cs="Arial"/>
          <w:bCs/>
          <w:i/>
          <w:iCs/>
          <w:sz w:val="16"/>
          <w:szCs w:val="16"/>
          <w:u w:val="single"/>
        </w:rPr>
        <w:t>w postaci elektronicznej opatrzonej</w:t>
      </w:r>
      <w:r w:rsidRPr="00C7146B">
        <w:rPr>
          <w:rFonts w:ascii="Arial" w:hAnsi="Arial" w:cs="Arial"/>
          <w:i/>
          <w:iCs/>
          <w:sz w:val="16"/>
          <w:szCs w:val="16"/>
          <w:u w:val="single"/>
        </w:rPr>
        <w:t xml:space="preserve"> kwalifikowanym podpisem elektronicznym  lub w postaci elektronicznej opatrzonej podpisem zaufanym lub podpisem osobistym</w:t>
      </w:r>
    </w:p>
    <w:p w:rsidR="00C7146B" w:rsidRPr="00C7146B" w:rsidRDefault="00C7146B" w:rsidP="00C7146B">
      <w:pPr>
        <w:tabs>
          <w:tab w:val="left" w:pos="709"/>
        </w:tabs>
        <w:spacing w:after="120" w:line="276" w:lineRule="auto"/>
        <w:ind w:left="357"/>
        <w:rPr>
          <w:rFonts w:ascii="Arial" w:hAnsi="Arial" w:cs="Arial"/>
        </w:rPr>
      </w:pPr>
    </w:p>
    <w:p w:rsidR="00C7146B" w:rsidRPr="002A2501" w:rsidRDefault="00C7146B" w:rsidP="00C7146B">
      <w:pPr>
        <w:widowControl w:val="0"/>
        <w:suppressAutoHyphens/>
        <w:spacing w:after="120" w:line="360" w:lineRule="auto"/>
        <w:jc w:val="both"/>
        <w:rPr>
          <w:rFonts w:eastAsia="SimSun" w:cs="Lucida Sans"/>
          <w:kern w:val="2"/>
          <w:lang w:eastAsia="hi-IN" w:bidi="hi-IN"/>
        </w:rPr>
      </w:pPr>
    </w:p>
    <w:sectPr w:rsidR="00C7146B" w:rsidRPr="002A2501" w:rsidSect="00FA1CE8">
      <w:headerReference w:type="default" r:id="rId10"/>
      <w:footerReference w:type="even" r:id="rId11"/>
      <w:footerReference w:type="default" r:id="rId12"/>
      <w:pgSz w:w="11906" w:h="16838"/>
      <w:pgMar w:top="1440" w:right="1077" w:bottom="1440" w:left="1077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E6D" w:rsidRDefault="00F11E6D">
      <w:r>
        <w:separator/>
      </w:r>
    </w:p>
  </w:endnote>
  <w:endnote w:type="continuationSeparator" w:id="0">
    <w:p w:rsidR="00F11E6D" w:rsidRDefault="00F1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35" w:rsidRDefault="007E7D35" w:rsidP="00DB16F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7D35" w:rsidRDefault="007E7D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/>
        <w:sz w:val="28"/>
        <w:szCs w:val="28"/>
        <w:lang w:val="pl-PL"/>
      </w:rPr>
      <w:id w:val="1415135469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2C4A62" w:rsidRPr="002C4A62" w:rsidRDefault="002C4A62">
        <w:pPr>
          <w:pStyle w:val="Stopka"/>
          <w:jc w:val="right"/>
          <w:rPr>
            <w:rFonts w:eastAsiaTheme="majorEastAsia"/>
            <w:sz w:val="28"/>
            <w:szCs w:val="28"/>
          </w:rPr>
        </w:pPr>
        <w:r w:rsidRPr="002C4A62">
          <w:rPr>
            <w:rFonts w:eastAsiaTheme="majorEastAsia"/>
            <w:sz w:val="28"/>
            <w:szCs w:val="28"/>
            <w:lang w:val="pl-PL"/>
          </w:rPr>
          <w:t xml:space="preserve">str. </w:t>
        </w:r>
        <w:r w:rsidRPr="002C4A62">
          <w:rPr>
            <w:rFonts w:eastAsiaTheme="minorEastAsia"/>
            <w:sz w:val="22"/>
            <w:szCs w:val="22"/>
          </w:rPr>
          <w:fldChar w:fldCharType="begin"/>
        </w:r>
        <w:r w:rsidRPr="002C4A62">
          <w:instrText>PAGE    \* MERGEFORMAT</w:instrText>
        </w:r>
        <w:r w:rsidRPr="002C4A62">
          <w:rPr>
            <w:rFonts w:eastAsiaTheme="minorEastAsia"/>
            <w:sz w:val="22"/>
            <w:szCs w:val="22"/>
          </w:rPr>
          <w:fldChar w:fldCharType="separate"/>
        </w:r>
        <w:r w:rsidR="004E25DF" w:rsidRPr="004E25DF">
          <w:rPr>
            <w:rFonts w:eastAsiaTheme="majorEastAsia"/>
            <w:noProof/>
            <w:sz w:val="28"/>
            <w:szCs w:val="28"/>
            <w:lang w:val="pl-PL"/>
          </w:rPr>
          <w:t>5</w:t>
        </w:r>
        <w:r w:rsidRPr="002C4A62">
          <w:rPr>
            <w:rFonts w:eastAsiaTheme="majorEastAsia"/>
            <w:sz w:val="28"/>
            <w:szCs w:val="28"/>
          </w:rPr>
          <w:fldChar w:fldCharType="end"/>
        </w:r>
      </w:p>
    </w:sdtContent>
  </w:sdt>
  <w:p w:rsidR="007E7D35" w:rsidRDefault="007E7D35" w:rsidP="00DB16F7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E6D" w:rsidRDefault="00F11E6D">
      <w:r>
        <w:separator/>
      </w:r>
    </w:p>
  </w:footnote>
  <w:footnote w:type="continuationSeparator" w:id="0">
    <w:p w:rsidR="00F11E6D" w:rsidRDefault="00F11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A62" w:rsidRPr="00366BA2" w:rsidRDefault="002C4A62" w:rsidP="002C4A62">
    <w:pPr>
      <w:jc w:val="right"/>
      <w:rPr>
        <w:b/>
        <w:u w:val="single"/>
      </w:rPr>
    </w:pPr>
    <w:r w:rsidRPr="007C30DE">
      <w:rPr>
        <w:b/>
      </w:rPr>
      <w:t>Załącznik nr 1 do SWZ</w:t>
    </w:r>
  </w:p>
  <w:p w:rsidR="00366BA2" w:rsidRDefault="00366BA2" w:rsidP="002C4A62">
    <w:pPr>
      <w:tabs>
        <w:tab w:val="left" w:pos="81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0000025"/>
    <w:multiLevelType w:val="multilevel"/>
    <w:tmpl w:val="928442B0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3F"/>
    <w:multiLevelType w:val="singleLevel"/>
    <w:tmpl w:val="0000003F"/>
    <w:name w:val="WW8Num6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6" w15:restartNumberingAfterBreak="0">
    <w:nsid w:val="0000004B"/>
    <w:multiLevelType w:val="singleLevel"/>
    <w:tmpl w:val="0000004B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  <w:lang w:eastAsia="pl-PL"/>
      </w:rPr>
    </w:lvl>
  </w:abstractNum>
  <w:abstractNum w:abstractNumId="7" w15:restartNumberingAfterBreak="0">
    <w:nsid w:val="00000068"/>
    <w:multiLevelType w:val="multilevel"/>
    <w:tmpl w:val="00000068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6E"/>
    <w:multiLevelType w:val="multilevel"/>
    <w:tmpl w:val="0000006E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AB5FED"/>
    <w:multiLevelType w:val="hybridMultilevel"/>
    <w:tmpl w:val="579083A0"/>
    <w:lvl w:ilvl="0" w:tplc="D75430C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34B4F"/>
    <w:multiLevelType w:val="multilevel"/>
    <w:tmpl w:val="06A66C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65D0A0B"/>
    <w:multiLevelType w:val="hybridMultilevel"/>
    <w:tmpl w:val="35043CFE"/>
    <w:lvl w:ilvl="0" w:tplc="3CEC9E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B26F12"/>
    <w:multiLevelType w:val="multilevel"/>
    <w:tmpl w:val="C3807A18"/>
    <w:lvl w:ilvl="0">
      <w:start w:val="1"/>
      <w:numFmt w:val="upperRoman"/>
      <w:pStyle w:val="Poziom1-czesc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Poziom2-pkt"/>
      <w:lvlText w:val="%2.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Poziom3-ppkt"/>
      <w:lvlText w:val="%3)"/>
      <w:lvlJc w:val="left"/>
      <w:pPr>
        <w:tabs>
          <w:tab w:val="num" w:pos="1134"/>
        </w:tabs>
        <w:ind w:left="1134" w:hanging="39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67"/>
        </w:tabs>
        <w:ind w:left="2367" w:hanging="360"/>
      </w:pPr>
      <w:rPr>
        <w:rFonts w:cs="Times New Roman"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</w:abstractNum>
  <w:abstractNum w:abstractNumId="15" w15:restartNumberingAfterBreak="0">
    <w:nsid w:val="6BDD4A22"/>
    <w:multiLevelType w:val="hybridMultilevel"/>
    <w:tmpl w:val="73727AC8"/>
    <w:lvl w:ilvl="0" w:tplc="ECF4F94A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0"/>
  </w:num>
  <w:num w:numId="6">
    <w:abstractNumId w:val="15"/>
  </w:num>
  <w:num w:numId="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8F"/>
    <w:rsid w:val="000028C8"/>
    <w:rsid w:val="00002D59"/>
    <w:rsid w:val="00004839"/>
    <w:rsid w:val="00004BE8"/>
    <w:rsid w:val="00005595"/>
    <w:rsid w:val="000079B5"/>
    <w:rsid w:val="00012607"/>
    <w:rsid w:val="00012780"/>
    <w:rsid w:val="00017CA0"/>
    <w:rsid w:val="00022E38"/>
    <w:rsid w:val="0002346C"/>
    <w:rsid w:val="000236B4"/>
    <w:rsid w:val="00024F5C"/>
    <w:rsid w:val="00026FBB"/>
    <w:rsid w:val="00027D22"/>
    <w:rsid w:val="00030DF3"/>
    <w:rsid w:val="00031F53"/>
    <w:rsid w:val="00036D9C"/>
    <w:rsid w:val="00040DA5"/>
    <w:rsid w:val="000453E2"/>
    <w:rsid w:val="00045EE6"/>
    <w:rsid w:val="00047591"/>
    <w:rsid w:val="00051980"/>
    <w:rsid w:val="00051D48"/>
    <w:rsid w:val="0005323D"/>
    <w:rsid w:val="00053321"/>
    <w:rsid w:val="00054AE2"/>
    <w:rsid w:val="00055C6F"/>
    <w:rsid w:val="00056AD1"/>
    <w:rsid w:val="00057BDC"/>
    <w:rsid w:val="000601CF"/>
    <w:rsid w:val="00061C30"/>
    <w:rsid w:val="00061E67"/>
    <w:rsid w:val="000639FB"/>
    <w:rsid w:val="000668EE"/>
    <w:rsid w:val="00071326"/>
    <w:rsid w:val="00075131"/>
    <w:rsid w:val="0008238F"/>
    <w:rsid w:val="000831EF"/>
    <w:rsid w:val="000853F6"/>
    <w:rsid w:val="00094752"/>
    <w:rsid w:val="000A09FC"/>
    <w:rsid w:val="000A1016"/>
    <w:rsid w:val="000A10A6"/>
    <w:rsid w:val="000A569D"/>
    <w:rsid w:val="000B0597"/>
    <w:rsid w:val="000B0CAF"/>
    <w:rsid w:val="000B1F67"/>
    <w:rsid w:val="000B5AC8"/>
    <w:rsid w:val="000B5E38"/>
    <w:rsid w:val="000C289F"/>
    <w:rsid w:val="000C4529"/>
    <w:rsid w:val="000C58C2"/>
    <w:rsid w:val="000C5DDA"/>
    <w:rsid w:val="000C6D5E"/>
    <w:rsid w:val="000C7757"/>
    <w:rsid w:val="000D0178"/>
    <w:rsid w:val="000D0E6E"/>
    <w:rsid w:val="000D1C7F"/>
    <w:rsid w:val="000D4915"/>
    <w:rsid w:val="000E0381"/>
    <w:rsid w:val="000E376D"/>
    <w:rsid w:val="000E6DAE"/>
    <w:rsid w:val="000E7441"/>
    <w:rsid w:val="000F0B52"/>
    <w:rsid w:val="000F1876"/>
    <w:rsid w:val="000F2E16"/>
    <w:rsid w:val="000F3721"/>
    <w:rsid w:val="000F6E55"/>
    <w:rsid w:val="0010096D"/>
    <w:rsid w:val="00101610"/>
    <w:rsid w:val="00101619"/>
    <w:rsid w:val="00102749"/>
    <w:rsid w:val="001039A4"/>
    <w:rsid w:val="0010566A"/>
    <w:rsid w:val="001073CF"/>
    <w:rsid w:val="00107DCA"/>
    <w:rsid w:val="00113D85"/>
    <w:rsid w:val="00114772"/>
    <w:rsid w:val="00116C15"/>
    <w:rsid w:val="00120594"/>
    <w:rsid w:val="00121398"/>
    <w:rsid w:val="00121EDC"/>
    <w:rsid w:val="001227D0"/>
    <w:rsid w:val="00127EF3"/>
    <w:rsid w:val="00130AE2"/>
    <w:rsid w:val="00132B6A"/>
    <w:rsid w:val="00136FE7"/>
    <w:rsid w:val="00137D13"/>
    <w:rsid w:val="00142A4C"/>
    <w:rsid w:val="00143EEA"/>
    <w:rsid w:val="001456AD"/>
    <w:rsid w:val="00146C7F"/>
    <w:rsid w:val="001478FE"/>
    <w:rsid w:val="00151F41"/>
    <w:rsid w:val="0015342C"/>
    <w:rsid w:val="0015375A"/>
    <w:rsid w:val="00156308"/>
    <w:rsid w:val="001572E3"/>
    <w:rsid w:val="00166A3A"/>
    <w:rsid w:val="0016744C"/>
    <w:rsid w:val="001754F3"/>
    <w:rsid w:val="00177A60"/>
    <w:rsid w:val="00180BB5"/>
    <w:rsid w:val="00180E5C"/>
    <w:rsid w:val="0018192B"/>
    <w:rsid w:val="0018258D"/>
    <w:rsid w:val="001838CB"/>
    <w:rsid w:val="0018393C"/>
    <w:rsid w:val="00187CAF"/>
    <w:rsid w:val="0019177C"/>
    <w:rsid w:val="00191B11"/>
    <w:rsid w:val="0019365D"/>
    <w:rsid w:val="00196DE2"/>
    <w:rsid w:val="001A0E0E"/>
    <w:rsid w:val="001B028C"/>
    <w:rsid w:val="001C021E"/>
    <w:rsid w:val="001C046F"/>
    <w:rsid w:val="001C20C4"/>
    <w:rsid w:val="001C35CD"/>
    <w:rsid w:val="001C3B00"/>
    <w:rsid w:val="001C6634"/>
    <w:rsid w:val="001C7DA4"/>
    <w:rsid w:val="001D258F"/>
    <w:rsid w:val="001D6FE7"/>
    <w:rsid w:val="001D7BDC"/>
    <w:rsid w:val="001E2EB0"/>
    <w:rsid w:val="001E3F78"/>
    <w:rsid w:val="001E44D4"/>
    <w:rsid w:val="001E47EB"/>
    <w:rsid w:val="001E4ABF"/>
    <w:rsid w:val="001E6805"/>
    <w:rsid w:val="001F343D"/>
    <w:rsid w:val="001F5D46"/>
    <w:rsid w:val="00202F62"/>
    <w:rsid w:val="00203D2F"/>
    <w:rsid w:val="00210682"/>
    <w:rsid w:val="0021177C"/>
    <w:rsid w:val="002152FD"/>
    <w:rsid w:val="00215ECB"/>
    <w:rsid w:val="00217641"/>
    <w:rsid w:val="00223D59"/>
    <w:rsid w:val="00223EF3"/>
    <w:rsid w:val="00224514"/>
    <w:rsid w:val="00225BA5"/>
    <w:rsid w:val="00227CC8"/>
    <w:rsid w:val="00230B38"/>
    <w:rsid w:val="00230C54"/>
    <w:rsid w:val="00230F60"/>
    <w:rsid w:val="00231958"/>
    <w:rsid w:val="0023332B"/>
    <w:rsid w:val="0023560A"/>
    <w:rsid w:val="002401AE"/>
    <w:rsid w:val="0024125D"/>
    <w:rsid w:val="00241461"/>
    <w:rsid w:val="002419B9"/>
    <w:rsid w:val="0024212F"/>
    <w:rsid w:val="00242D59"/>
    <w:rsid w:val="00243B95"/>
    <w:rsid w:val="00243CFC"/>
    <w:rsid w:val="002462ED"/>
    <w:rsid w:val="0024791E"/>
    <w:rsid w:val="00250926"/>
    <w:rsid w:val="00253D1C"/>
    <w:rsid w:val="0025546F"/>
    <w:rsid w:val="00255643"/>
    <w:rsid w:val="0025663A"/>
    <w:rsid w:val="00261B57"/>
    <w:rsid w:val="00264223"/>
    <w:rsid w:val="002649AA"/>
    <w:rsid w:val="00274768"/>
    <w:rsid w:val="00274D0B"/>
    <w:rsid w:val="00280378"/>
    <w:rsid w:val="002803B2"/>
    <w:rsid w:val="00282485"/>
    <w:rsid w:val="00293446"/>
    <w:rsid w:val="002934FC"/>
    <w:rsid w:val="00294295"/>
    <w:rsid w:val="00295AB9"/>
    <w:rsid w:val="00295E2F"/>
    <w:rsid w:val="002A2501"/>
    <w:rsid w:val="002A52ED"/>
    <w:rsid w:val="002A757B"/>
    <w:rsid w:val="002B1F48"/>
    <w:rsid w:val="002B2EC4"/>
    <w:rsid w:val="002B5CE1"/>
    <w:rsid w:val="002B648D"/>
    <w:rsid w:val="002B77E1"/>
    <w:rsid w:val="002C4A62"/>
    <w:rsid w:val="002E00F6"/>
    <w:rsid w:val="002E10EC"/>
    <w:rsid w:val="002E11AA"/>
    <w:rsid w:val="002E1CFE"/>
    <w:rsid w:val="002E7D66"/>
    <w:rsid w:val="002F0581"/>
    <w:rsid w:val="002F3F06"/>
    <w:rsid w:val="00300BFC"/>
    <w:rsid w:val="00300F58"/>
    <w:rsid w:val="003023C8"/>
    <w:rsid w:val="00311846"/>
    <w:rsid w:val="00313A16"/>
    <w:rsid w:val="00314ED2"/>
    <w:rsid w:val="0031506C"/>
    <w:rsid w:val="00316A6B"/>
    <w:rsid w:val="003212C7"/>
    <w:rsid w:val="003229B5"/>
    <w:rsid w:val="003230F2"/>
    <w:rsid w:val="00323A42"/>
    <w:rsid w:val="00324692"/>
    <w:rsid w:val="00326161"/>
    <w:rsid w:val="00327F8F"/>
    <w:rsid w:val="003300CA"/>
    <w:rsid w:val="00331517"/>
    <w:rsid w:val="00333570"/>
    <w:rsid w:val="00337E4E"/>
    <w:rsid w:val="00343267"/>
    <w:rsid w:val="00346618"/>
    <w:rsid w:val="00347975"/>
    <w:rsid w:val="00347FEA"/>
    <w:rsid w:val="00350FB1"/>
    <w:rsid w:val="003519DF"/>
    <w:rsid w:val="0035627E"/>
    <w:rsid w:val="003623E3"/>
    <w:rsid w:val="003626BF"/>
    <w:rsid w:val="00363DDF"/>
    <w:rsid w:val="00365A7F"/>
    <w:rsid w:val="00366327"/>
    <w:rsid w:val="00366BA2"/>
    <w:rsid w:val="0036789A"/>
    <w:rsid w:val="00367D32"/>
    <w:rsid w:val="00373880"/>
    <w:rsid w:val="00377295"/>
    <w:rsid w:val="0037744B"/>
    <w:rsid w:val="00381B28"/>
    <w:rsid w:val="0039410E"/>
    <w:rsid w:val="003951D2"/>
    <w:rsid w:val="00397915"/>
    <w:rsid w:val="003A03A3"/>
    <w:rsid w:val="003A444C"/>
    <w:rsid w:val="003A59C0"/>
    <w:rsid w:val="003A6240"/>
    <w:rsid w:val="003A742B"/>
    <w:rsid w:val="003B2588"/>
    <w:rsid w:val="003B3183"/>
    <w:rsid w:val="003B549E"/>
    <w:rsid w:val="003B7258"/>
    <w:rsid w:val="003C2AF3"/>
    <w:rsid w:val="003C3AC4"/>
    <w:rsid w:val="003C610B"/>
    <w:rsid w:val="003C7400"/>
    <w:rsid w:val="003C7E85"/>
    <w:rsid w:val="003D1531"/>
    <w:rsid w:val="003D30F1"/>
    <w:rsid w:val="003D45A5"/>
    <w:rsid w:val="003D4F8C"/>
    <w:rsid w:val="003D644A"/>
    <w:rsid w:val="003D6F03"/>
    <w:rsid w:val="003D735A"/>
    <w:rsid w:val="003D7881"/>
    <w:rsid w:val="003E1355"/>
    <w:rsid w:val="003E16A8"/>
    <w:rsid w:val="003E2BD7"/>
    <w:rsid w:val="003E588D"/>
    <w:rsid w:val="003E73BB"/>
    <w:rsid w:val="003E7B1A"/>
    <w:rsid w:val="003F1DB2"/>
    <w:rsid w:val="003F2C88"/>
    <w:rsid w:val="0040137E"/>
    <w:rsid w:val="00404686"/>
    <w:rsid w:val="00404D25"/>
    <w:rsid w:val="00404EC5"/>
    <w:rsid w:val="00405317"/>
    <w:rsid w:val="00405533"/>
    <w:rsid w:val="00405BA9"/>
    <w:rsid w:val="00406118"/>
    <w:rsid w:val="00410381"/>
    <w:rsid w:val="004103AE"/>
    <w:rsid w:val="00411255"/>
    <w:rsid w:val="00415D6B"/>
    <w:rsid w:val="00416EAE"/>
    <w:rsid w:val="00417480"/>
    <w:rsid w:val="004206F6"/>
    <w:rsid w:val="00420FAF"/>
    <w:rsid w:val="00421613"/>
    <w:rsid w:val="00421664"/>
    <w:rsid w:val="00421ABB"/>
    <w:rsid w:val="004250F9"/>
    <w:rsid w:val="00426A79"/>
    <w:rsid w:val="00427180"/>
    <w:rsid w:val="004302E2"/>
    <w:rsid w:val="004310F7"/>
    <w:rsid w:val="004311C9"/>
    <w:rsid w:val="0043153F"/>
    <w:rsid w:val="004315A3"/>
    <w:rsid w:val="00436C40"/>
    <w:rsid w:val="00437546"/>
    <w:rsid w:val="004426A0"/>
    <w:rsid w:val="0044553C"/>
    <w:rsid w:val="004464A2"/>
    <w:rsid w:val="00447B1E"/>
    <w:rsid w:val="004508AC"/>
    <w:rsid w:val="0045099E"/>
    <w:rsid w:val="00452708"/>
    <w:rsid w:val="004527CB"/>
    <w:rsid w:val="00453866"/>
    <w:rsid w:val="00454A3D"/>
    <w:rsid w:val="00456353"/>
    <w:rsid w:val="00456C79"/>
    <w:rsid w:val="00457653"/>
    <w:rsid w:val="004613C6"/>
    <w:rsid w:val="0046572E"/>
    <w:rsid w:val="00467D24"/>
    <w:rsid w:val="00467DEC"/>
    <w:rsid w:val="00470540"/>
    <w:rsid w:val="00472AC8"/>
    <w:rsid w:val="00475D93"/>
    <w:rsid w:val="0048032E"/>
    <w:rsid w:val="00480A57"/>
    <w:rsid w:val="00480CC8"/>
    <w:rsid w:val="00484583"/>
    <w:rsid w:val="00484883"/>
    <w:rsid w:val="00484FB5"/>
    <w:rsid w:val="00485AF7"/>
    <w:rsid w:val="00485DEF"/>
    <w:rsid w:val="00486DD2"/>
    <w:rsid w:val="00486E10"/>
    <w:rsid w:val="0049053F"/>
    <w:rsid w:val="0049138F"/>
    <w:rsid w:val="00491EA2"/>
    <w:rsid w:val="0049482B"/>
    <w:rsid w:val="0049533E"/>
    <w:rsid w:val="004A139E"/>
    <w:rsid w:val="004A1BA5"/>
    <w:rsid w:val="004A1E29"/>
    <w:rsid w:val="004A2943"/>
    <w:rsid w:val="004A5187"/>
    <w:rsid w:val="004A7CCC"/>
    <w:rsid w:val="004B0888"/>
    <w:rsid w:val="004B28E3"/>
    <w:rsid w:val="004B42F5"/>
    <w:rsid w:val="004C120B"/>
    <w:rsid w:val="004C49C1"/>
    <w:rsid w:val="004C6332"/>
    <w:rsid w:val="004C6AF4"/>
    <w:rsid w:val="004C7199"/>
    <w:rsid w:val="004D2B1B"/>
    <w:rsid w:val="004D32A5"/>
    <w:rsid w:val="004D55EF"/>
    <w:rsid w:val="004D6598"/>
    <w:rsid w:val="004D6C42"/>
    <w:rsid w:val="004D6FE0"/>
    <w:rsid w:val="004E0F0E"/>
    <w:rsid w:val="004E25DF"/>
    <w:rsid w:val="004E5908"/>
    <w:rsid w:val="004F0107"/>
    <w:rsid w:val="004F1172"/>
    <w:rsid w:val="004F30D0"/>
    <w:rsid w:val="004F5C22"/>
    <w:rsid w:val="005006ED"/>
    <w:rsid w:val="0050313C"/>
    <w:rsid w:val="00503544"/>
    <w:rsid w:val="00506BA1"/>
    <w:rsid w:val="00513506"/>
    <w:rsid w:val="00513A8B"/>
    <w:rsid w:val="0051560C"/>
    <w:rsid w:val="00515A08"/>
    <w:rsid w:val="00516B51"/>
    <w:rsid w:val="00517348"/>
    <w:rsid w:val="00523B68"/>
    <w:rsid w:val="00523D5D"/>
    <w:rsid w:val="00524321"/>
    <w:rsid w:val="00527949"/>
    <w:rsid w:val="005302E2"/>
    <w:rsid w:val="00531AEA"/>
    <w:rsid w:val="005344E1"/>
    <w:rsid w:val="005344F5"/>
    <w:rsid w:val="005358F1"/>
    <w:rsid w:val="00535AA1"/>
    <w:rsid w:val="005378C1"/>
    <w:rsid w:val="00542B01"/>
    <w:rsid w:val="00545915"/>
    <w:rsid w:val="00545AC4"/>
    <w:rsid w:val="00545CB0"/>
    <w:rsid w:val="00546629"/>
    <w:rsid w:val="00550C39"/>
    <w:rsid w:val="00553DAE"/>
    <w:rsid w:val="00553F8F"/>
    <w:rsid w:val="00554A69"/>
    <w:rsid w:val="005559A1"/>
    <w:rsid w:val="00557DEB"/>
    <w:rsid w:val="005615C3"/>
    <w:rsid w:val="00563343"/>
    <w:rsid w:val="00564FD2"/>
    <w:rsid w:val="005659C7"/>
    <w:rsid w:val="00571175"/>
    <w:rsid w:val="0057362C"/>
    <w:rsid w:val="00581957"/>
    <w:rsid w:val="0058196D"/>
    <w:rsid w:val="005846FE"/>
    <w:rsid w:val="00584D3D"/>
    <w:rsid w:val="00586CE5"/>
    <w:rsid w:val="00592AEF"/>
    <w:rsid w:val="0059321A"/>
    <w:rsid w:val="00593D77"/>
    <w:rsid w:val="0059439B"/>
    <w:rsid w:val="00596253"/>
    <w:rsid w:val="0059725F"/>
    <w:rsid w:val="005A0363"/>
    <w:rsid w:val="005A15AE"/>
    <w:rsid w:val="005A44A2"/>
    <w:rsid w:val="005A4C5E"/>
    <w:rsid w:val="005A7858"/>
    <w:rsid w:val="005B0CEC"/>
    <w:rsid w:val="005B2EC2"/>
    <w:rsid w:val="005C577F"/>
    <w:rsid w:val="005C64CE"/>
    <w:rsid w:val="005C6610"/>
    <w:rsid w:val="005D0709"/>
    <w:rsid w:val="005D447C"/>
    <w:rsid w:val="005D4848"/>
    <w:rsid w:val="005D4921"/>
    <w:rsid w:val="005D4E54"/>
    <w:rsid w:val="005D65EE"/>
    <w:rsid w:val="005E05DF"/>
    <w:rsid w:val="005E0620"/>
    <w:rsid w:val="005E2E18"/>
    <w:rsid w:val="005F0590"/>
    <w:rsid w:val="005F06EC"/>
    <w:rsid w:val="005F1B94"/>
    <w:rsid w:val="005F243D"/>
    <w:rsid w:val="005F2852"/>
    <w:rsid w:val="005F72D5"/>
    <w:rsid w:val="00600725"/>
    <w:rsid w:val="00602349"/>
    <w:rsid w:val="00605DBD"/>
    <w:rsid w:val="00606304"/>
    <w:rsid w:val="0060648A"/>
    <w:rsid w:val="00612D0F"/>
    <w:rsid w:val="0061458C"/>
    <w:rsid w:val="00615EB9"/>
    <w:rsid w:val="00616664"/>
    <w:rsid w:val="006206D7"/>
    <w:rsid w:val="006209D5"/>
    <w:rsid w:val="0062458E"/>
    <w:rsid w:val="00625954"/>
    <w:rsid w:val="00625DBB"/>
    <w:rsid w:val="00630BE5"/>
    <w:rsid w:val="006329C4"/>
    <w:rsid w:val="0063443B"/>
    <w:rsid w:val="006351FD"/>
    <w:rsid w:val="006354FA"/>
    <w:rsid w:val="006355F7"/>
    <w:rsid w:val="00636969"/>
    <w:rsid w:val="00637923"/>
    <w:rsid w:val="00637F71"/>
    <w:rsid w:val="006443AE"/>
    <w:rsid w:val="006449FC"/>
    <w:rsid w:val="00645D6F"/>
    <w:rsid w:val="00646046"/>
    <w:rsid w:val="00650817"/>
    <w:rsid w:val="006540D6"/>
    <w:rsid w:val="00655A63"/>
    <w:rsid w:val="006620A2"/>
    <w:rsid w:val="00662409"/>
    <w:rsid w:val="00663749"/>
    <w:rsid w:val="00665E50"/>
    <w:rsid w:val="00675730"/>
    <w:rsid w:val="00677C18"/>
    <w:rsid w:val="00681FB7"/>
    <w:rsid w:val="00684163"/>
    <w:rsid w:val="00687ADC"/>
    <w:rsid w:val="006923A1"/>
    <w:rsid w:val="0069318C"/>
    <w:rsid w:val="00693BD2"/>
    <w:rsid w:val="006A0145"/>
    <w:rsid w:val="006A5A99"/>
    <w:rsid w:val="006A693D"/>
    <w:rsid w:val="006A6BDE"/>
    <w:rsid w:val="006A79DE"/>
    <w:rsid w:val="006B107D"/>
    <w:rsid w:val="006B6F19"/>
    <w:rsid w:val="006B7570"/>
    <w:rsid w:val="006C0DAC"/>
    <w:rsid w:val="006C33EF"/>
    <w:rsid w:val="006C42AD"/>
    <w:rsid w:val="006C7F89"/>
    <w:rsid w:val="006D244F"/>
    <w:rsid w:val="006D33A8"/>
    <w:rsid w:val="006D388B"/>
    <w:rsid w:val="006D3933"/>
    <w:rsid w:val="006D4311"/>
    <w:rsid w:val="006D5F9C"/>
    <w:rsid w:val="006D6C5D"/>
    <w:rsid w:val="006E2B03"/>
    <w:rsid w:val="006E60B3"/>
    <w:rsid w:val="006E64A2"/>
    <w:rsid w:val="006F1780"/>
    <w:rsid w:val="006F2C58"/>
    <w:rsid w:val="006F3274"/>
    <w:rsid w:val="006F5F5F"/>
    <w:rsid w:val="006F7E52"/>
    <w:rsid w:val="00705861"/>
    <w:rsid w:val="00707F69"/>
    <w:rsid w:val="00710AB7"/>
    <w:rsid w:val="00711967"/>
    <w:rsid w:val="00713333"/>
    <w:rsid w:val="007171E2"/>
    <w:rsid w:val="007203D8"/>
    <w:rsid w:val="007247BE"/>
    <w:rsid w:val="00725064"/>
    <w:rsid w:val="00725341"/>
    <w:rsid w:val="00725D1A"/>
    <w:rsid w:val="00732268"/>
    <w:rsid w:val="0073497D"/>
    <w:rsid w:val="00735FD2"/>
    <w:rsid w:val="00736815"/>
    <w:rsid w:val="00737E33"/>
    <w:rsid w:val="00740600"/>
    <w:rsid w:val="0074142E"/>
    <w:rsid w:val="00743E62"/>
    <w:rsid w:val="00745B74"/>
    <w:rsid w:val="007463ED"/>
    <w:rsid w:val="007472E5"/>
    <w:rsid w:val="00751112"/>
    <w:rsid w:val="00752066"/>
    <w:rsid w:val="00753388"/>
    <w:rsid w:val="00753608"/>
    <w:rsid w:val="00757F1E"/>
    <w:rsid w:val="00760771"/>
    <w:rsid w:val="00762091"/>
    <w:rsid w:val="00766D4E"/>
    <w:rsid w:val="007738E5"/>
    <w:rsid w:val="00775322"/>
    <w:rsid w:val="0077703E"/>
    <w:rsid w:val="00777659"/>
    <w:rsid w:val="00780B6C"/>
    <w:rsid w:val="00780F82"/>
    <w:rsid w:val="007820EF"/>
    <w:rsid w:val="00782B3F"/>
    <w:rsid w:val="00784D20"/>
    <w:rsid w:val="0078773C"/>
    <w:rsid w:val="007913FA"/>
    <w:rsid w:val="00791928"/>
    <w:rsid w:val="00791F4A"/>
    <w:rsid w:val="00792561"/>
    <w:rsid w:val="00792D47"/>
    <w:rsid w:val="0079333C"/>
    <w:rsid w:val="0079356A"/>
    <w:rsid w:val="00793CFF"/>
    <w:rsid w:val="00793F30"/>
    <w:rsid w:val="007954B7"/>
    <w:rsid w:val="007964BF"/>
    <w:rsid w:val="007A4A86"/>
    <w:rsid w:val="007A4CB1"/>
    <w:rsid w:val="007A4EC3"/>
    <w:rsid w:val="007A5088"/>
    <w:rsid w:val="007A524E"/>
    <w:rsid w:val="007A78BE"/>
    <w:rsid w:val="007B241A"/>
    <w:rsid w:val="007B353F"/>
    <w:rsid w:val="007B7869"/>
    <w:rsid w:val="007C1B38"/>
    <w:rsid w:val="007C30DE"/>
    <w:rsid w:val="007C4FA1"/>
    <w:rsid w:val="007C62DA"/>
    <w:rsid w:val="007D4FA3"/>
    <w:rsid w:val="007D6259"/>
    <w:rsid w:val="007E0316"/>
    <w:rsid w:val="007E25EA"/>
    <w:rsid w:val="007E2688"/>
    <w:rsid w:val="007E26C1"/>
    <w:rsid w:val="007E2EE4"/>
    <w:rsid w:val="007E40CF"/>
    <w:rsid w:val="007E4AD0"/>
    <w:rsid w:val="007E7D35"/>
    <w:rsid w:val="007F144D"/>
    <w:rsid w:val="007F3AF0"/>
    <w:rsid w:val="007F4376"/>
    <w:rsid w:val="007F54BD"/>
    <w:rsid w:val="007F7942"/>
    <w:rsid w:val="00801C7C"/>
    <w:rsid w:val="0080208E"/>
    <w:rsid w:val="00804214"/>
    <w:rsid w:val="00807B24"/>
    <w:rsid w:val="008102AC"/>
    <w:rsid w:val="00812564"/>
    <w:rsid w:val="008165EB"/>
    <w:rsid w:val="00825BD4"/>
    <w:rsid w:val="00825C87"/>
    <w:rsid w:val="00825E24"/>
    <w:rsid w:val="00826039"/>
    <w:rsid w:val="00827CA3"/>
    <w:rsid w:val="00827DBE"/>
    <w:rsid w:val="00832FA6"/>
    <w:rsid w:val="0083352F"/>
    <w:rsid w:val="00840B60"/>
    <w:rsid w:val="008414C1"/>
    <w:rsid w:val="00841ACB"/>
    <w:rsid w:val="0084331C"/>
    <w:rsid w:val="00844764"/>
    <w:rsid w:val="0084497F"/>
    <w:rsid w:val="00845C82"/>
    <w:rsid w:val="00846607"/>
    <w:rsid w:val="00846EB0"/>
    <w:rsid w:val="008519A1"/>
    <w:rsid w:val="008519E0"/>
    <w:rsid w:val="00851CD9"/>
    <w:rsid w:val="00851D93"/>
    <w:rsid w:val="00853ED6"/>
    <w:rsid w:val="0085470B"/>
    <w:rsid w:val="008562E1"/>
    <w:rsid w:val="00857974"/>
    <w:rsid w:val="0086550A"/>
    <w:rsid w:val="00867481"/>
    <w:rsid w:val="008677D4"/>
    <w:rsid w:val="008714C7"/>
    <w:rsid w:val="008748AA"/>
    <w:rsid w:val="00876B2A"/>
    <w:rsid w:val="008802BB"/>
    <w:rsid w:val="0088044A"/>
    <w:rsid w:val="00880EF8"/>
    <w:rsid w:val="00883A8C"/>
    <w:rsid w:val="00895A83"/>
    <w:rsid w:val="008A02A8"/>
    <w:rsid w:val="008A13E9"/>
    <w:rsid w:val="008A16B3"/>
    <w:rsid w:val="008A1E05"/>
    <w:rsid w:val="008A2A89"/>
    <w:rsid w:val="008A3087"/>
    <w:rsid w:val="008A5298"/>
    <w:rsid w:val="008A629E"/>
    <w:rsid w:val="008A7703"/>
    <w:rsid w:val="008B0224"/>
    <w:rsid w:val="008B0A04"/>
    <w:rsid w:val="008B0B37"/>
    <w:rsid w:val="008B2997"/>
    <w:rsid w:val="008C2D74"/>
    <w:rsid w:val="008C4BA6"/>
    <w:rsid w:val="008C4F8F"/>
    <w:rsid w:val="008D1269"/>
    <w:rsid w:val="008D2364"/>
    <w:rsid w:val="008D69A4"/>
    <w:rsid w:val="008D6D02"/>
    <w:rsid w:val="008E19A2"/>
    <w:rsid w:val="008E5892"/>
    <w:rsid w:val="008F1D58"/>
    <w:rsid w:val="008F6026"/>
    <w:rsid w:val="008F6F2C"/>
    <w:rsid w:val="008F7FDB"/>
    <w:rsid w:val="00902F4E"/>
    <w:rsid w:val="009031E2"/>
    <w:rsid w:val="009040D3"/>
    <w:rsid w:val="00904D90"/>
    <w:rsid w:val="009067B3"/>
    <w:rsid w:val="00906829"/>
    <w:rsid w:val="00906B18"/>
    <w:rsid w:val="00906F96"/>
    <w:rsid w:val="00906FC4"/>
    <w:rsid w:val="00911B6A"/>
    <w:rsid w:val="0091469D"/>
    <w:rsid w:val="00916B25"/>
    <w:rsid w:val="009179D5"/>
    <w:rsid w:val="00920E21"/>
    <w:rsid w:val="0092250E"/>
    <w:rsid w:val="0092570C"/>
    <w:rsid w:val="00930D66"/>
    <w:rsid w:val="00931825"/>
    <w:rsid w:val="00931DA9"/>
    <w:rsid w:val="00932834"/>
    <w:rsid w:val="009335A7"/>
    <w:rsid w:val="00935299"/>
    <w:rsid w:val="0093618B"/>
    <w:rsid w:val="00937C54"/>
    <w:rsid w:val="009424A5"/>
    <w:rsid w:val="00942DA0"/>
    <w:rsid w:val="00942F02"/>
    <w:rsid w:val="00943C54"/>
    <w:rsid w:val="00946439"/>
    <w:rsid w:val="00946675"/>
    <w:rsid w:val="00947DD3"/>
    <w:rsid w:val="0095293E"/>
    <w:rsid w:val="00954EE0"/>
    <w:rsid w:val="00955909"/>
    <w:rsid w:val="00956813"/>
    <w:rsid w:val="00957300"/>
    <w:rsid w:val="00964313"/>
    <w:rsid w:val="00965671"/>
    <w:rsid w:val="009657EB"/>
    <w:rsid w:val="00965BB8"/>
    <w:rsid w:val="0097096C"/>
    <w:rsid w:val="00972D91"/>
    <w:rsid w:val="009738E4"/>
    <w:rsid w:val="00974E97"/>
    <w:rsid w:val="009761F6"/>
    <w:rsid w:val="0098075E"/>
    <w:rsid w:val="00980CB8"/>
    <w:rsid w:val="00981853"/>
    <w:rsid w:val="009874BF"/>
    <w:rsid w:val="009907CD"/>
    <w:rsid w:val="00996147"/>
    <w:rsid w:val="0099657B"/>
    <w:rsid w:val="00996686"/>
    <w:rsid w:val="00997410"/>
    <w:rsid w:val="009A165C"/>
    <w:rsid w:val="009A327F"/>
    <w:rsid w:val="009A32BE"/>
    <w:rsid w:val="009A3BF6"/>
    <w:rsid w:val="009A4411"/>
    <w:rsid w:val="009A4C90"/>
    <w:rsid w:val="009B407F"/>
    <w:rsid w:val="009B4E96"/>
    <w:rsid w:val="009B54B2"/>
    <w:rsid w:val="009C3A62"/>
    <w:rsid w:val="009C7C69"/>
    <w:rsid w:val="009D0B8D"/>
    <w:rsid w:val="009D121F"/>
    <w:rsid w:val="009D3BFA"/>
    <w:rsid w:val="009E06B9"/>
    <w:rsid w:val="009E1EE7"/>
    <w:rsid w:val="009E1F7B"/>
    <w:rsid w:val="009E2AFB"/>
    <w:rsid w:val="009E4181"/>
    <w:rsid w:val="009F152A"/>
    <w:rsid w:val="009F3F40"/>
    <w:rsid w:val="009F42F5"/>
    <w:rsid w:val="009F7470"/>
    <w:rsid w:val="009F7B11"/>
    <w:rsid w:val="009F7E83"/>
    <w:rsid w:val="00A01650"/>
    <w:rsid w:val="00A02B38"/>
    <w:rsid w:val="00A02DCB"/>
    <w:rsid w:val="00A14CED"/>
    <w:rsid w:val="00A16CFF"/>
    <w:rsid w:val="00A17EFA"/>
    <w:rsid w:val="00A20771"/>
    <w:rsid w:val="00A20A4C"/>
    <w:rsid w:val="00A20A52"/>
    <w:rsid w:val="00A21BC1"/>
    <w:rsid w:val="00A23717"/>
    <w:rsid w:val="00A24564"/>
    <w:rsid w:val="00A30593"/>
    <w:rsid w:val="00A31021"/>
    <w:rsid w:val="00A311C2"/>
    <w:rsid w:val="00A32408"/>
    <w:rsid w:val="00A324D4"/>
    <w:rsid w:val="00A334E0"/>
    <w:rsid w:val="00A33764"/>
    <w:rsid w:val="00A35524"/>
    <w:rsid w:val="00A43FC0"/>
    <w:rsid w:val="00A451CB"/>
    <w:rsid w:val="00A47A25"/>
    <w:rsid w:val="00A519A8"/>
    <w:rsid w:val="00A52080"/>
    <w:rsid w:val="00A539E0"/>
    <w:rsid w:val="00A603FB"/>
    <w:rsid w:val="00A61492"/>
    <w:rsid w:val="00A61905"/>
    <w:rsid w:val="00A62DD3"/>
    <w:rsid w:val="00A6434D"/>
    <w:rsid w:val="00A76DB9"/>
    <w:rsid w:val="00A77F6B"/>
    <w:rsid w:val="00A8076A"/>
    <w:rsid w:val="00A84033"/>
    <w:rsid w:val="00A86B9A"/>
    <w:rsid w:val="00A87010"/>
    <w:rsid w:val="00A909AD"/>
    <w:rsid w:val="00A910A5"/>
    <w:rsid w:val="00A92CF4"/>
    <w:rsid w:val="00A93379"/>
    <w:rsid w:val="00A950C2"/>
    <w:rsid w:val="00A95CA9"/>
    <w:rsid w:val="00AA2A95"/>
    <w:rsid w:val="00AA2DA4"/>
    <w:rsid w:val="00AA33C8"/>
    <w:rsid w:val="00AA4834"/>
    <w:rsid w:val="00AA6DD6"/>
    <w:rsid w:val="00AA740B"/>
    <w:rsid w:val="00AB015F"/>
    <w:rsid w:val="00AB1390"/>
    <w:rsid w:val="00AB4F89"/>
    <w:rsid w:val="00AB77ED"/>
    <w:rsid w:val="00AC0C30"/>
    <w:rsid w:val="00AC0FDE"/>
    <w:rsid w:val="00AC16C7"/>
    <w:rsid w:val="00AC2438"/>
    <w:rsid w:val="00AC3DE7"/>
    <w:rsid w:val="00AC4985"/>
    <w:rsid w:val="00AC4EA2"/>
    <w:rsid w:val="00AC561E"/>
    <w:rsid w:val="00AC703A"/>
    <w:rsid w:val="00AC7F69"/>
    <w:rsid w:val="00AD31AD"/>
    <w:rsid w:val="00AD60A5"/>
    <w:rsid w:val="00AE4E7C"/>
    <w:rsid w:val="00AE55CC"/>
    <w:rsid w:val="00AF1B25"/>
    <w:rsid w:val="00AF1FA6"/>
    <w:rsid w:val="00AF2498"/>
    <w:rsid w:val="00AF35CD"/>
    <w:rsid w:val="00AF3C84"/>
    <w:rsid w:val="00AF4438"/>
    <w:rsid w:val="00AF449B"/>
    <w:rsid w:val="00AF5056"/>
    <w:rsid w:val="00AF79D7"/>
    <w:rsid w:val="00B03F32"/>
    <w:rsid w:val="00B05144"/>
    <w:rsid w:val="00B0765D"/>
    <w:rsid w:val="00B07EF0"/>
    <w:rsid w:val="00B1107D"/>
    <w:rsid w:val="00B11B59"/>
    <w:rsid w:val="00B14C24"/>
    <w:rsid w:val="00B160F9"/>
    <w:rsid w:val="00B173B1"/>
    <w:rsid w:val="00B209FC"/>
    <w:rsid w:val="00B20FE2"/>
    <w:rsid w:val="00B2174B"/>
    <w:rsid w:val="00B226C7"/>
    <w:rsid w:val="00B23FD7"/>
    <w:rsid w:val="00B24414"/>
    <w:rsid w:val="00B24E18"/>
    <w:rsid w:val="00B27232"/>
    <w:rsid w:val="00B330AE"/>
    <w:rsid w:val="00B34C79"/>
    <w:rsid w:val="00B34DF6"/>
    <w:rsid w:val="00B358B4"/>
    <w:rsid w:val="00B36A63"/>
    <w:rsid w:val="00B379F3"/>
    <w:rsid w:val="00B4007D"/>
    <w:rsid w:val="00B46328"/>
    <w:rsid w:val="00B465F8"/>
    <w:rsid w:val="00B52DFA"/>
    <w:rsid w:val="00B5682C"/>
    <w:rsid w:val="00B5775E"/>
    <w:rsid w:val="00B60CC6"/>
    <w:rsid w:val="00B614DB"/>
    <w:rsid w:val="00B622FF"/>
    <w:rsid w:val="00B63445"/>
    <w:rsid w:val="00B63534"/>
    <w:rsid w:val="00B64793"/>
    <w:rsid w:val="00B6496D"/>
    <w:rsid w:val="00B65798"/>
    <w:rsid w:val="00B67C46"/>
    <w:rsid w:val="00B70C4B"/>
    <w:rsid w:val="00B7160F"/>
    <w:rsid w:val="00B724CC"/>
    <w:rsid w:val="00B742F7"/>
    <w:rsid w:val="00B75238"/>
    <w:rsid w:val="00B770BD"/>
    <w:rsid w:val="00B84345"/>
    <w:rsid w:val="00B8579D"/>
    <w:rsid w:val="00B86AD7"/>
    <w:rsid w:val="00B90EA5"/>
    <w:rsid w:val="00B918B5"/>
    <w:rsid w:val="00B925F3"/>
    <w:rsid w:val="00B92F5C"/>
    <w:rsid w:val="00B93507"/>
    <w:rsid w:val="00B95418"/>
    <w:rsid w:val="00B95D0A"/>
    <w:rsid w:val="00B9764E"/>
    <w:rsid w:val="00BA55D2"/>
    <w:rsid w:val="00BA5C0E"/>
    <w:rsid w:val="00BA7FCB"/>
    <w:rsid w:val="00BB149C"/>
    <w:rsid w:val="00BB1CBD"/>
    <w:rsid w:val="00BB7450"/>
    <w:rsid w:val="00BC16EE"/>
    <w:rsid w:val="00BC22A1"/>
    <w:rsid w:val="00BC309A"/>
    <w:rsid w:val="00BD19A5"/>
    <w:rsid w:val="00BD42CB"/>
    <w:rsid w:val="00BD4999"/>
    <w:rsid w:val="00BD589D"/>
    <w:rsid w:val="00BD6411"/>
    <w:rsid w:val="00BE0317"/>
    <w:rsid w:val="00BE0A7C"/>
    <w:rsid w:val="00BE3711"/>
    <w:rsid w:val="00BE3A8F"/>
    <w:rsid w:val="00BE478E"/>
    <w:rsid w:val="00BE5A4C"/>
    <w:rsid w:val="00BE609D"/>
    <w:rsid w:val="00BF0813"/>
    <w:rsid w:val="00BF42F9"/>
    <w:rsid w:val="00BF49B6"/>
    <w:rsid w:val="00C0076F"/>
    <w:rsid w:val="00C02B05"/>
    <w:rsid w:val="00C03AC7"/>
    <w:rsid w:val="00C04EE4"/>
    <w:rsid w:val="00C053B1"/>
    <w:rsid w:val="00C05EED"/>
    <w:rsid w:val="00C114D9"/>
    <w:rsid w:val="00C11674"/>
    <w:rsid w:val="00C13545"/>
    <w:rsid w:val="00C169B7"/>
    <w:rsid w:val="00C17656"/>
    <w:rsid w:val="00C20650"/>
    <w:rsid w:val="00C20EA1"/>
    <w:rsid w:val="00C23A31"/>
    <w:rsid w:val="00C27479"/>
    <w:rsid w:val="00C35737"/>
    <w:rsid w:val="00C4299F"/>
    <w:rsid w:val="00C43BFF"/>
    <w:rsid w:val="00C50BE7"/>
    <w:rsid w:val="00C50D2B"/>
    <w:rsid w:val="00C51D86"/>
    <w:rsid w:val="00C55412"/>
    <w:rsid w:val="00C5562A"/>
    <w:rsid w:val="00C5576A"/>
    <w:rsid w:val="00C5698A"/>
    <w:rsid w:val="00C57C67"/>
    <w:rsid w:val="00C60466"/>
    <w:rsid w:val="00C62E8F"/>
    <w:rsid w:val="00C63C9A"/>
    <w:rsid w:val="00C63E53"/>
    <w:rsid w:val="00C63FCC"/>
    <w:rsid w:val="00C7146B"/>
    <w:rsid w:val="00C72CC6"/>
    <w:rsid w:val="00C765B7"/>
    <w:rsid w:val="00C8789E"/>
    <w:rsid w:val="00C91340"/>
    <w:rsid w:val="00C9190A"/>
    <w:rsid w:val="00C9638E"/>
    <w:rsid w:val="00C963FA"/>
    <w:rsid w:val="00C96975"/>
    <w:rsid w:val="00CA31B6"/>
    <w:rsid w:val="00CA53D8"/>
    <w:rsid w:val="00CA673F"/>
    <w:rsid w:val="00CB0F4E"/>
    <w:rsid w:val="00CB20C3"/>
    <w:rsid w:val="00CB6A5A"/>
    <w:rsid w:val="00CB6B77"/>
    <w:rsid w:val="00CB6C65"/>
    <w:rsid w:val="00CC0306"/>
    <w:rsid w:val="00CC06D3"/>
    <w:rsid w:val="00CC165A"/>
    <w:rsid w:val="00CC2EFA"/>
    <w:rsid w:val="00CC3D8D"/>
    <w:rsid w:val="00CC4D6B"/>
    <w:rsid w:val="00CC4E9C"/>
    <w:rsid w:val="00CC7456"/>
    <w:rsid w:val="00CC7CA3"/>
    <w:rsid w:val="00CD1412"/>
    <w:rsid w:val="00CD544C"/>
    <w:rsid w:val="00CD5521"/>
    <w:rsid w:val="00CD5BD8"/>
    <w:rsid w:val="00CD775B"/>
    <w:rsid w:val="00CE1612"/>
    <w:rsid w:val="00CE676C"/>
    <w:rsid w:val="00CF139C"/>
    <w:rsid w:val="00CF3CFC"/>
    <w:rsid w:val="00CF44D3"/>
    <w:rsid w:val="00CF5008"/>
    <w:rsid w:val="00D0016D"/>
    <w:rsid w:val="00D0053A"/>
    <w:rsid w:val="00D00C5D"/>
    <w:rsid w:val="00D00CC6"/>
    <w:rsid w:val="00D02B5B"/>
    <w:rsid w:val="00D03E5F"/>
    <w:rsid w:val="00D04F21"/>
    <w:rsid w:val="00D05A74"/>
    <w:rsid w:val="00D100E6"/>
    <w:rsid w:val="00D15F36"/>
    <w:rsid w:val="00D229A9"/>
    <w:rsid w:val="00D23932"/>
    <w:rsid w:val="00D23CC5"/>
    <w:rsid w:val="00D2447C"/>
    <w:rsid w:val="00D2469D"/>
    <w:rsid w:val="00D24F6F"/>
    <w:rsid w:val="00D254E8"/>
    <w:rsid w:val="00D26932"/>
    <w:rsid w:val="00D31284"/>
    <w:rsid w:val="00D31C25"/>
    <w:rsid w:val="00D3345A"/>
    <w:rsid w:val="00D4535F"/>
    <w:rsid w:val="00D45D09"/>
    <w:rsid w:val="00D45EF3"/>
    <w:rsid w:val="00D46BC5"/>
    <w:rsid w:val="00D5074D"/>
    <w:rsid w:val="00D50ECF"/>
    <w:rsid w:val="00D55957"/>
    <w:rsid w:val="00D57A45"/>
    <w:rsid w:val="00D601BA"/>
    <w:rsid w:val="00D6053F"/>
    <w:rsid w:val="00D60F87"/>
    <w:rsid w:val="00D62975"/>
    <w:rsid w:val="00D66C37"/>
    <w:rsid w:val="00D6770A"/>
    <w:rsid w:val="00D726B9"/>
    <w:rsid w:val="00D72BC8"/>
    <w:rsid w:val="00D7434B"/>
    <w:rsid w:val="00D844C0"/>
    <w:rsid w:val="00D846BF"/>
    <w:rsid w:val="00D87522"/>
    <w:rsid w:val="00D916A2"/>
    <w:rsid w:val="00D91D23"/>
    <w:rsid w:val="00D94D81"/>
    <w:rsid w:val="00D956AC"/>
    <w:rsid w:val="00D973F0"/>
    <w:rsid w:val="00DA49AF"/>
    <w:rsid w:val="00DA4A48"/>
    <w:rsid w:val="00DA617C"/>
    <w:rsid w:val="00DA625E"/>
    <w:rsid w:val="00DB16F7"/>
    <w:rsid w:val="00DB174E"/>
    <w:rsid w:val="00DB22AC"/>
    <w:rsid w:val="00DB3105"/>
    <w:rsid w:val="00DB661E"/>
    <w:rsid w:val="00DC135A"/>
    <w:rsid w:val="00DC3B99"/>
    <w:rsid w:val="00DC531B"/>
    <w:rsid w:val="00DD0BC8"/>
    <w:rsid w:val="00DD0F77"/>
    <w:rsid w:val="00DD5D50"/>
    <w:rsid w:val="00DE0598"/>
    <w:rsid w:val="00DE0A62"/>
    <w:rsid w:val="00DE3004"/>
    <w:rsid w:val="00DE5822"/>
    <w:rsid w:val="00DE632D"/>
    <w:rsid w:val="00DE6FE1"/>
    <w:rsid w:val="00DE741A"/>
    <w:rsid w:val="00DF32BE"/>
    <w:rsid w:val="00DF4601"/>
    <w:rsid w:val="00DF4BEA"/>
    <w:rsid w:val="00DF7A83"/>
    <w:rsid w:val="00DF7ED1"/>
    <w:rsid w:val="00E02074"/>
    <w:rsid w:val="00E0399E"/>
    <w:rsid w:val="00E03AAA"/>
    <w:rsid w:val="00E04C98"/>
    <w:rsid w:val="00E0543C"/>
    <w:rsid w:val="00E076FF"/>
    <w:rsid w:val="00E138D7"/>
    <w:rsid w:val="00E149E0"/>
    <w:rsid w:val="00E23805"/>
    <w:rsid w:val="00E25C44"/>
    <w:rsid w:val="00E268D3"/>
    <w:rsid w:val="00E314E4"/>
    <w:rsid w:val="00E34405"/>
    <w:rsid w:val="00E3461F"/>
    <w:rsid w:val="00E3489C"/>
    <w:rsid w:val="00E37BA3"/>
    <w:rsid w:val="00E40EDF"/>
    <w:rsid w:val="00E50291"/>
    <w:rsid w:val="00E507F5"/>
    <w:rsid w:val="00E50B8E"/>
    <w:rsid w:val="00E53189"/>
    <w:rsid w:val="00E551DE"/>
    <w:rsid w:val="00E61DDF"/>
    <w:rsid w:val="00E63A1D"/>
    <w:rsid w:val="00E66426"/>
    <w:rsid w:val="00E70C08"/>
    <w:rsid w:val="00E71162"/>
    <w:rsid w:val="00E73D28"/>
    <w:rsid w:val="00E74EB8"/>
    <w:rsid w:val="00E809A8"/>
    <w:rsid w:val="00E809AA"/>
    <w:rsid w:val="00E80AC0"/>
    <w:rsid w:val="00E8198B"/>
    <w:rsid w:val="00E81A5E"/>
    <w:rsid w:val="00E8273E"/>
    <w:rsid w:val="00E84F9D"/>
    <w:rsid w:val="00E85A5B"/>
    <w:rsid w:val="00E85C13"/>
    <w:rsid w:val="00E86382"/>
    <w:rsid w:val="00E90BB9"/>
    <w:rsid w:val="00E92743"/>
    <w:rsid w:val="00E965EB"/>
    <w:rsid w:val="00EA2142"/>
    <w:rsid w:val="00EA3CF9"/>
    <w:rsid w:val="00EA667F"/>
    <w:rsid w:val="00EB70B7"/>
    <w:rsid w:val="00EB77FD"/>
    <w:rsid w:val="00EB78AB"/>
    <w:rsid w:val="00ED1F90"/>
    <w:rsid w:val="00ED2D19"/>
    <w:rsid w:val="00ED3B2D"/>
    <w:rsid w:val="00ED4148"/>
    <w:rsid w:val="00ED42AC"/>
    <w:rsid w:val="00ED4B2F"/>
    <w:rsid w:val="00ED60BF"/>
    <w:rsid w:val="00ED62B7"/>
    <w:rsid w:val="00EE4A05"/>
    <w:rsid w:val="00EE65ED"/>
    <w:rsid w:val="00EE696F"/>
    <w:rsid w:val="00EE79B3"/>
    <w:rsid w:val="00EE7A12"/>
    <w:rsid w:val="00EF06AA"/>
    <w:rsid w:val="00EF57D2"/>
    <w:rsid w:val="00EF5E77"/>
    <w:rsid w:val="00EF61BB"/>
    <w:rsid w:val="00EF63F6"/>
    <w:rsid w:val="00F02255"/>
    <w:rsid w:val="00F046EE"/>
    <w:rsid w:val="00F04D0A"/>
    <w:rsid w:val="00F056DB"/>
    <w:rsid w:val="00F06A8D"/>
    <w:rsid w:val="00F105E6"/>
    <w:rsid w:val="00F1170A"/>
    <w:rsid w:val="00F11793"/>
    <w:rsid w:val="00F11E6D"/>
    <w:rsid w:val="00F1374F"/>
    <w:rsid w:val="00F13E2B"/>
    <w:rsid w:val="00F15546"/>
    <w:rsid w:val="00F16B65"/>
    <w:rsid w:val="00F16B90"/>
    <w:rsid w:val="00F17C4F"/>
    <w:rsid w:val="00F2075D"/>
    <w:rsid w:val="00F25A08"/>
    <w:rsid w:val="00F27874"/>
    <w:rsid w:val="00F3044C"/>
    <w:rsid w:val="00F3133A"/>
    <w:rsid w:val="00F33D3D"/>
    <w:rsid w:val="00F33EC3"/>
    <w:rsid w:val="00F37D84"/>
    <w:rsid w:val="00F40054"/>
    <w:rsid w:val="00F40195"/>
    <w:rsid w:val="00F40D05"/>
    <w:rsid w:val="00F40D1C"/>
    <w:rsid w:val="00F447FF"/>
    <w:rsid w:val="00F44AD4"/>
    <w:rsid w:val="00F44D5D"/>
    <w:rsid w:val="00F45B1D"/>
    <w:rsid w:val="00F4608A"/>
    <w:rsid w:val="00F46C74"/>
    <w:rsid w:val="00F512D1"/>
    <w:rsid w:val="00F5191C"/>
    <w:rsid w:val="00F51CD7"/>
    <w:rsid w:val="00F520AF"/>
    <w:rsid w:val="00F52793"/>
    <w:rsid w:val="00F571FB"/>
    <w:rsid w:val="00F57395"/>
    <w:rsid w:val="00F57AC6"/>
    <w:rsid w:val="00F646C3"/>
    <w:rsid w:val="00F72DA8"/>
    <w:rsid w:val="00F75F63"/>
    <w:rsid w:val="00F80F28"/>
    <w:rsid w:val="00F82DE4"/>
    <w:rsid w:val="00F93434"/>
    <w:rsid w:val="00F9391A"/>
    <w:rsid w:val="00F94B3A"/>
    <w:rsid w:val="00F96316"/>
    <w:rsid w:val="00F964CE"/>
    <w:rsid w:val="00FA1CE8"/>
    <w:rsid w:val="00FA4A5D"/>
    <w:rsid w:val="00FA7744"/>
    <w:rsid w:val="00FB0AE0"/>
    <w:rsid w:val="00FB24FA"/>
    <w:rsid w:val="00FB26F1"/>
    <w:rsid w:val="00FB46F2"/>
    <w:rsid w:val="00FB47A4"/>
    <w:rsid w:val="00FB6FCB"/>
    <w:rsid w:val="00FB78BE"/>
    <w:rsid w:val="00FC1C2E"/>
    <w:rsid w:val="00FC274F"/>
    <w:rsid w:val="00FC27F6"/>
    <w:rsid w:val="00FC2863"/>
    <w:rsid w:val="00FC2F9D"/>
    <w:rsid w:val="00FC30BF"/>
    <w:rsid w:val="00FC5F70"/>
    <w:rsid w:val="00FD1D72"/>
    <w:rsid w:val="00FD2888"/>
    <w:rsid w:val="00FD42F7"/>
    <w:rsid w:val="00FD4955"/>
    <w:rsid w:val="00FD6940"/>
    <w:rsid w:val="00FE07AD"/>
    <w:rsid w:val="00FE291D"/>
    <w:rsid w:val="00FE6804"/>
    <w:rsid w:val="00FE75D0"/>
    <w:rsid w:val="00FF0F1B"/>
    <w:rsid w:val="00FF19A9"/>
    <w:rsid w:val="00FF22B6"/>
    <w:rsid w:val="00FF2876"/>
    <w:rsid w:val="00FF3EB2"/>
    <w:rsid w:val="00FF4548"/>
    <w:rsid w:val="00FF4E33"/>
    <w:rsid w:val="00FF5278"/>
    <w:rsid w:val="00FF70FF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E55A9C9-251E-49E0-9B9C-33EC7B6F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8C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138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49138F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D0B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E2EB0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1E2EB0"/>
    <w:pPr>
      <w:tabs>
        <w:tab w:val="num" w:pos="3600"/>
      </w:tabs>
      <w:ind w:left="3600" w:hanging="360"/>
      <w:jc w:val="both"/>
      <w:outlineLvl w:val="4"/>
    </w:pPr>
    <w:rPr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E2EB0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ar-SA"/>
    </w:rPr>
  </w:style>
  <w:style w:type="paragraph" w:styleId="Nagwek7">
    <w:name w:val="heading 7"/>
    <w:basedOn w:val="Normalny"/>
    <w:next w:val="Normalny"/>
    <w:link w:val="Nagwek7Znak"/>
    <w:qFormat/>
    <w:rsid w:val="001E2EB0"/>
    <w:pPr>
      <w:numPr>
        <w:ilvl w:val="6"/>
        <w:numId w:val="1"/>
      </w:numPr>
      <w:suppressAutoHyphens/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1E2EB0"/>
    <w:pPr>
      <w:keepNext/>
      <w:numPr>
        <w:ilvl w:val="7"/>
        <w:numId w:val="1"/>
      </w:numPr>
      <w:suppressAutoHyphens/>
      <w:ind w:left="360"/>
      <w:outlineLvl w:val="7"/>
    </w:pPr>
    <w:rPr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138F"/>
    <w:rPr>
      <w:rFonts w:ascii="Arial" w:eastAsia="Calibri" w:hAnsi="Arial" w:cs="Times New Roman"/>
      <w:b/>
      <w:bCs/>
      <w:kern w:val="32"/>
      <w:sz w:val="32"/>
      <w:szCs w:val="32"/>
      <w:lang w:val="x-none" w:eastAsia="pl-PL"/>
    </w:rPr>
  </w:style>
  <w:style w:type="character" w:customStyle="1" w:styleId="Nagwek2Znak">
    <w:name w:val="Nagłówek 2 Znak"/>
    <w:link w:val="Nagwek2"/>
    <w:rsid w:val="0049138F"/>
    <w:rPr>
      <w:rFonts w:ascii="Arial" w:eastAsia="Calibri" w:hAnsi="Arial" w:cs="Times New Roman"/>
      <w:b/>
      <w:bCs/>
      <w:i/>
      <w:iCs/>
      <w:sz w:val="28"/>
      <w:szCs w:val="28"/>
      <w:lang w:val="x-none" w:eastAsia="pl-PL"/>
    </w:rPr>
  </w:style>
  <w:style w:type="paragraph" w:styleId="Tekstpodstawowywcity3">
    <w:name w:val="Body Text Indent 3"/>
    <w:basedOn w:val="Normalny"/>
    <w:link w:val="Tekstpodstawowywcity3Znak"/>
    <w:rsid w:val="0049138F"/>
    <w:pPr>
      <w:ind w:left="300" w:hanging="300"/>
      <w:jc w:val="both"/>
    </w:pPr>
    <w:rPr>
      <w:rFonts w:eastAsia="Calibri"/>
      <w:lang w:val="x-none"/>
    </w:rPr>
  </w:style>
  <w:style w:type="character" w:customStyle="1" w:styleId="Tekstpodstawowywcity3Znak">
    <w:name w:val="Tekst podstawowy wcięty 3 Znak"/>
    <w:link w:val="Tekstpodstawowywcity3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49138F"/>
    <w:rPr>
      <w:rFonts w:eastAsia="Calibri"/>
      <w:i/>
      <w:iCs/>
      <w:lang w:val="x-none"/>
    </w:rPr>
  </w:style>
  <w:style w:type="character" w:customStyle="1" w:styleId="TekstpodstawowyZnak">
    <w:name w:val="Tekst podstawowy Znak"/>
    <w:link w:val="Tekstpodstawowy"/>
    <w:rsid w:val="0049138F"/>
    <w:rPr>
      <w:rFonts w:ascii="Times New Roman" w:eastAsia="Calibri" w:hAnsi="Times New Roman" w:cs="Times New Roman"/>
      <w:i/>
      <w:iCs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49138F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Hipercze">
    <w:name w:val="Hyperlink"/>
    <w:rsid w:val="0049138F"/>
    <w:rPr>
      <w:rFonts w:cs="Times New Roman"/>
      <w:color w:val="000080"/>
      <w:u w:val="none"/>
      <w:effect w:val="none"/>
    </w:rPr>
  </w:style>
  <w:style w:type="character" w:styleId="Numerstrony">
    <w:name w:val="page number"/>
    <w:uiPriority w:val="99"/>
    <w:rsid w:val="0049138F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49138F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49138F"/>
    <w:rPr>
      <w:rFonts w:ascii="Times New Roman" w:eastAsia="Calibri" w:hAnsi="Times New Roman" w:cs="Times New Roman"/>
      <w:sz w:val="16"/>
      <w:szCs w:val="16"/>
      <w:lang w:val="x-none" w:eastAsia="pl-PL"/>
    </w:rPr>
  </w:style>
  <w:style w:type="paragraph" w:customStyle="1" w:styleId="WW-Tekstpodstawowy3">
    <w:name w:val="WW-Tekst podstawowy 3"/>
    <w:basedOn w:val="Normalny"/>
    <w:rsid w:val="0049138F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uiPriority w:val="99"/>
    <w:rsid w:val="004913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9138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49138F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294295"/>
    <w:pPr>
      <w:spacing w:before="120"/>
      <w:jc w:val="center"/>
      <w:outlineLvl w:val="0"/>
    </w:pPr>
    <w:rPr>
      <w:rFonts w:ascii="Arial" w:eastAsia="Calibri" w:hAnsi="Arial" w:cs="Arial"/>
      <w:b/>
      <w:bCs/>
      <w:kern w:val="28"/>
      <w:lang w:eastAsia="x-none"/>
    </w:rPr>
  </w:style>
  <w:style w:type="character" w:customStyle="1" w:styleId="TytuZnak">
    <w:name w:val="Tytuł Znak"/>
    <w:link w:val="Tytu"/>
    <w:rsid w:val="00294295"/>
    <w:rPr>
      <w:rFonts w:ascii="Arial" w:hAnsi="Arial" w:cs="Arial"/>
      <w:b/>
      <w:bCs/>
      <w:kern w:val="28"/>
      <w:sz w:val="24"/>
      <w:szCs w:val="24"/>
      <w:lang w:eastAsia="x-none"/>
    </w:rPr>
  </w:style>
  <w:style w:type="paragraph" w:styleId="Nagwek">
    <w:name w:val="header"/>
    <w:basedOn w:val="Normalny"/>
    <w:link w:val="NagwekZnak"/>
    <w:uiPriority w:val="99"/>
    <w:rsid w:val="0049138F"/>
    <w:pPr>
      <w:tabs>
        <w:tab w:val="center" w:pos="4536"/>
        <w:tab w:val="right" w:pos="9072"/>
      </w:tabs>
    </w:pPr>
    <w:rPr>
      <w:rFonts w:ascii="Calibri" w:hAnsi="Calibri"/>
      <w:szCs w:val="20"/>
      <w:lang w:val="x-none"/>
    </w:rPr>
  </w:style>
  <w:style w:type="character" w:customStyle="1" w:styleId="NagwekZnak">
    <w:name w:val="Nagłówek Znak"/>
    <w:link w:val="Nagwek"/>
    <w:uiPriority w:val="99"/>
    <w:rsid w:val="0049138F"/>
    <w:rPr>
      <w:rFonts w:ascii="Calibri" w:eastAsia="Times New Roman" w:hAnsi="Calibri" w:cs="Times New Roman"/>
      <w:sz w:val="24"/>
      <w:szCs w:val="20"/>
      <w:lang w:eastAsia="pl-PL"/>
    </w:rPr>
  </w:style>
  <w:style w:type="character" w:customStyle="1" w:styleId="HeaderChar">
    <w:name w:val="Header Char"/>
    <w:uiPriority w:val="99"/>
    <w:semiHidden/>
    <w:locked/>
    <w:rsid w:val="0049138F"/>
    <w:rPr>
      <w:rFonts w:ascii="Times New Roman" w:hAnsi="Times New Roman" w:cs="Times New Roman"/>
      <w:sz w:val="24"/>
      <w:szCs w:val="24"/>
    </w:rPr>
  </w:style>
  <w:style w:type="character" w:customStyle="1" w:styleId="Teksttreci13">
    <w:name w:val="Tekst treści13"/>
    <w:uiPriority w:val="99"/>
    <w:rsid w:val="0049138F"/>
    <w:rPr>
      <w:rFonts w:ascii="Times New Roman" w:hAnsi="Times New Roman"/>
      <w:spacing w:val="0"/>
      <w:sz w:val="23"/>
      <w:u w:val="single"/>
    </w:rPr>
  </w:style>
  <w:style w:type="paragraph" w:styleId="Tekstdymka">
    <w:name w:val="Balloon Text"/>
    <w:basedOn w:val="Normalny"/>
    <w:link w:val="TekstdymkaZnak"/>
    <w:rsid w:val="0049138F"/>
    <w:rPr>
      <w:rFonts w:eastAsia="Calibri"/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rsid w:val="0049138F"/>
    <w:rPr>
      <w:rFonts w:ascii="Times New Roman" w:eastAsia="Calibri" w:hAnsi="Times New Roman" w:cs="Times New Roman"/>
      <w:sz w:val="2"/>
      <w:szCs w:val="20"/>
      <w:lang w:val="x-none" w:eastAsia="x-none"/>
    </w:rPr>
  </w:style>
  <w:style w:type="paragraph" w:customStyle="1" w:styleId="Poziom1-czesc">
    <w:name w:val="Poziom 1 -czesc"/>
    <w:basedOn w:val="Normalny"/>
    <w:uiPriority w:val="99"/>
    <w:rsid w:val="0049138F"/>
    <w:pPr>
      <w:numPr>
        <w:numId w:val="3"/>
      </w:numPr>
    </w:pPr>
    <w:rPr>
      <w:rFonts w:eastAsia="Calibri"/>
      <w:szCs w:val="20"/>
    </w:rPr>
  </w:style>
  <w:style w:type="paragraph" w:customStyle="1" w:styleId="Poziom2-pkt">
    <w:name w:val="Poziom 2 - pkt"/>
    <w:basedOn w:val="Normalny"/>
    <w:uiPriority w:val="99"/>
    <w:rsid w:val="0049138F"/>
    <w:pPr>
      <w:numPr>
        <w:ilvl w:val="1"/>
        <w:numId w:val="3"/>
      </w:numPr>
    </w:pPr>
    <w:rPr>
      <w:rFonts w:eastAsia="Calibri"/>
      <w:szCs w:val="20"/>
    </w:rPr>
  </w:style>
  <w:style w:type="paragraph" w:customStyle="1" w:styleId="Poziom3-ppkt">
    <w:name w:val="Poziom 3 - ppkt"/>
    <w:basedOn w:val="Normalny"/>
    <w:uiPriority w:val="99"/>
    <w:rsid w:val="0049138F"/>
    <w:pPr>
      <w:numPr>
        <w:ilvl w:val="2"/>
        <w:numId w:val="3"/>
      </w:numPr>
    </w:pPr>
    <w:rPr>
      <w:rFonts w:eastAsia="Calibri"/>
      <w:szCs w:val="20"/>
    </w:rPr>
  </w:style>
  <w:style w:type="paragraph" w:customStyle="1" w:styleId="pkt">
    <w:name w:val="pkt"/>
    <w:basedOn w:val="Normalny"/>
    <w:rsid w:val="009A32BE"/>
    <w:pPr>
      <w:spacing w:before="60" w:after="60"/>
      <w:ind w:left="851" w:hanging="295"/>
      <w:jc w:val="both"/>
    </w:pPr>
  </w:style>
  <w:style w:type="paragraph" w:styleId="Tekstpodstawowywcity">
    <w:name w:val="Body Text Indent"/>
    <w:basedOn w:val="Normalny"/>
    <w:link w:val="TekstpodstawowywcityZnak"/>
    <w:unhideWhenUsed/>
    <w:rsid w:val="006D6C5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D6C5D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link w:val="Nagwek3"/>
    <w:rsid w:val="00DD0BC8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5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75D93"/>
    <w:rPr>
      <w:rFonts w:ascii="Courier New" w:eastAsia="Times New Roman" w:hAnsi="Courier New" w:cs="Courier New"/>
    </w:rPr>
  </w:style>
  <w:style w:type="table" w:styleId="Tabela-Siatka">
    <w:name w:val="Table Grid"/>
    <w:basedOn w:val="Standardowy"/>
    <w:uiPriority w:val="59"/>
    <w:rsid w:val="00C1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3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B5682C"/>
  </w:style>
  <w:style w:type="paragraph" w:customStyle="1" w:styleId="Akapitzlist1">
    <w:name w:val="Akapit z listą1"/>
    <w:basedOn w:val="Normalny"/>
    <w:uiPriority w:val="34"/>
    <w:qFormat/>
    <w:rsid w:val="00CB6C65"/>
    <w:pPr>
      <w:suppressAutoHyphens/>
      <w:ind w:left="720"/>
      <w:contextualSpacing/>
    </w:pPr>
    <w:rPr>
      <w:rFonts w:cs="Arial"/>
      <w:bCs/>
      <w:iCs/>
      <w:szCs w:val="28"/>
      <w:lang w:eastAsia="ar-SA"/>
    </w:rPr>
  </w:style>
  <w:style w:type="character" w:customStyle="1" w:styleId="Nagwek4Znak">
    <w:name w:val="Nagłówek 4 Znak"/>
    <w:link w:val="Nagwek4"/>
    <w:rsid w:val="001E2EB0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rsid w:val="001E2EB0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6Znak">
    <w:name w:val="Nagłówek 6 Znak"/>
    <w:link w:val="Nagwek6"/>
    <w:rsid w:val="001E2EB0"/>
    <w:rPr>
      <w:rFonts w:eastAsia="Times New Roman"/>
      <w:b/>
      <w:bCs/>
      <w:sz w:val="22"/>
      <w:szCs w:val="22"/>
      <w:lang w:val="x-none" w:eastAsia="ar-SA"/>
    </w:rPr>
  </w:style>
  <w:style w:type="character" w:customStyle="1" w:styleId="Nagwek7Znak">
    <w:name w:val="Nagłówek 7 Znak"/>
    <w:link w:val="Nagwek7"/>
    <w:rsid w:val="001E2EB0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rsid w:val="001E2EB0"/>
    <w:rPr>
      <w:rFonts w:ascii="Times New Roman" w:eastAsia="Times New Roman" w:hAnsi="Times New Roman"/>
      <w:sz w:val="24"/>
      <w:lang w:eastAsia="ar-SA"/>
    </w:rPr>
  </w:style>
  <w:style w:type="numbering" w:customStyle="1" w:styleId="Bezlisty2">
    <w:name w:val="Bez listy2"/>
    <w:next w:val="Bezlisty"/>
    <w:semiHidden/>
    <w:rsid w:val="001E2EB0"/>
  </w:style>
  <w:style w:type="character" w:customStyle="1" w:styleId="WW8Num2z1">
    <w:name w:val="WW8Num2z1"/>
    <w:rsid w:val="001E2EB0"/>
    <w:rPr>
      <w:b/>
    </w:rPr>
  </w:style>
  <w:style w:type="character" w:customStyle="1" w:styleId="WW8Num4z0">
    <w:name w:val="WW8Num4z0"/>
    <w:rsid w:val="001E2EB0"/>
    <w:rPr>
      <w:rFonts w:ascii="Symbol" w:hAnsi="Symbol"/>
    </w:rPr>
  </w:style>
  <w:style w:type="character" w:customStyle="1" w:styleId="WW8Num5z0">
    <w:name w:val="WW8Num5z0"/>
    <w:rsid w:val="001E2EB0"/>
    <w:rPr>
      <w:rFonts w:ascii="Symbol" w:hAnsi="Symbol"/>
    </w:rPr>
  </w:style>
  <w:style w:type="character" w:customStyle="1" w:styleId="WW8Num7z0">
    <w:name w:val="WW8Num7z0"/>
    <w:rsid w:val="001E2EB0"/>
    <w:rPr>
      <w:rFonts w:ascii="Symbol" w:hAnsi="Symbol"/>
    </w:rPr>
  </w:style>
  <w:style w:type="character" w:customStyle="1" w:styleId="WW8Num9z0">
    <w:name w:val="WW8Num9z0"/>
    <w:rsid w:val="001E2EB0"/>
    <w:rPr>
      <w:rFonts w:ascii="Symbol" w:hAnsi="Symbol"/>
    </w:rPr>
  </w:style>
  <w:style w:type="character" w:customStyle="1" w:styleId="WW8Num12z0">
    <w:name w:val="WW8Num12z0"/>
    <w:rsid w:val="001E2EB0"/>
    <w:rPr>
      <w:rFonts w:ascii="Symbol" w:hAnsi="Symbol"/>
    </w:rPr>
  </w:style>
  <w:style w:type="character" w:customStyle="1" w:styleId="WW8Num14z1">
    <w:name w:val="WW8Num14z1"/>
    <w:rsid w:val="001E2EB0"/>
    <w:rPr>
      <w:rFonts w:ascii="Symbol" w:hAnsi="Symbol"/>
    </w:rPr>
  </w:style>
  <w:style w:type="character" w:customStyle="1" w:styleId="WW8Num16z0">
    <w:name w:val="WW8Num16z0"/>
    <w:rsid w:val="001E2EB0"/>
    <w:rPr>
      <w:rFonts w:ascii="Symbol" w:hAnsi="Symbol"/>
    </w:rPr>
  </w:style>
  <w:style w:type="character" w:customStyle="1" w:styleId="WW8Num19z0">
    <w:name w:val="WW8Num19z0"/>
    <w:rsid w:val="001E2EB0"/>
    <w:rPr>
      <w:rFonts w:ascii="Symbol" w:hAnsi="Symbol"/>
    </w:rPr>
  </w:style>
  <w:style w:type="character" w:customStyle="1" w:styleId="WW8Num20z0">
    <w:name w:val="WW8Num20z0"/>
    <w:rsid w:val="001E2EB0"/>
    <w:rPr>
      <w:rFonts w:ascii="Symbol" w:hAnsi="Symbol"/>
    </w:rPr>
  </w:style>
  <w:style w:type="character" w:customStyle="1" w:styleId="WW8Num26z0">
    <w:name w:val="WW8Num26z0"/>
    <w:rsid w:val="001E2EB0"/>
    <w:rPr>
      <w:rFonts w:ascii="Symbol" w:hAnsi="Symbol"/>
    </w:rPr>
  </w:style>
  <w:style w:type="character" w:customStyle="1" w:styleId="WW8Num27z0">
    <w:name w:val="WW8Num27z0"/>
    <w:rsid w:val="001E2EB0"/>
    <w:rPr>
      <w:rFonts w:ascii="Symbol" w:hAnsi="Symbol"/>
    </w:rPr>
  </w:style>
  <w:style w:type="character" w:customStyle="1" w:styleId="WW8Num28z1">
    <w:name w:val="WW8Num28z1"/>
    <w:rsid w:val="001E2EB0"/>
    <w:rPr>
      <w:rFonts w:ascii="Courier New" w:hAnsi="Courier New"/>
    </w:rPr>
  </w:style>
  <w:style w:type="character" w:customStyle="1" w:styleId="WW8Num29z0">
    <w:name w:val="WW8Num29z0"/>
    <w:rsid w:val="001E2EB0"/>
    <w:rPr>
      <w:rFonts w:ascii="Symbol" w:hAnsi="Symbol"/>
    </w:rPr>
  </w:style>
  <w:style w:type="character" w:customStyle="1" w:styleId="WW8Num30z0">
    <w:name w:val="WW8Num30z0"/>
    <w:rsid w:val="001E2EB0"/>
    <w:rPr>
      <w:rFonts w:ascii="Symbol" w:hAnsi="Symbol"/>
    </w:rPr>
  </w:style>
  <w:style w:type="character" w:customStyle="1" w:styleId="WW8Num32z0">
    <w:name w:val="WW8Num32z0"/>
    <w:rsid w:val="001E2EB0"/>
    <w:rPr>
      <w:rFonts w:ascii="Courier New" w:hAnsi="Courier New"/>
    </w:rPr>
  </w:style>
  <w:style w:type="character" w:customStyle="1" w:styleId="WW8Num33z0">
    <w:name w:val="WW8Num33z0"/>
    <w:rsid w:val="001E2EB0"/>
    <w:rPr>
      <w:rFonts w:ascii="Tahoma" w:eastAsia="Times New Roman" w:hAnsi="Tahoma" w:cs="Tahoma"/>
    </w:rPr>
  </w:style>
  <w:style w:type="character" w:customStyle="1" w:styleId="WW8Num33z2">
    <w:name w:val="WW8Num33z2"/>
    <w:rsid w:val="001E2EB0"/>
    <w:rPr>
      <w:rFonts w:ascii="Wingdings" w:hAnsi="Wingdings"/>
    </w:rPr>
  </w:style>
  <w:style w:type="character" w:customStyle="1" w:styleId="WW8Num33z3">
    <w:name w:val="WW8Num33z3"/>
    <w:rsid w:val="001E2EB0"/>
    <w:rPr>
      <w:rFonts w:ascii="Symbol" w:hAnsi="Symbol"/>
    </w:rPr>
  </w:style>
  <w:style w:type="character" w:customStyle="1" w:styleId="WW8Num33z4">
    <w:name w:val="WW8Num33z4"/>
    <w:rsid w:val="001E2EB0"/>
    <w:rPr>
      <w:rFonts w:ascii="Courier New" w:hAnsi="Courier New" w:cs="Courier New"/>
    </w:rPr>
  </w:style>
  <w:style w:type="character" w:customStyle="1" w:styleId="WW8Num34z0">
    <w:name w:val="WW8Num34z0"/>
    <w:rsid w:val="001E2EB0"/>
    <w:rPr>
      <w:rFonts w:ascii="Tahoma" w:eastAsia="Times New Roman" w:hAnsi="Tahoma" w:cs="Tahoma"/>
    </w:rPr>
  </w:style>
  <w:style w:type="character" w:customStyle="1" w:styleId="WW8Num36z0">
    <w:name w:val="WW8Num36z0"/>
    <w:rsid w:val="001E2EB0"/>
    <w:rPr>
      <w:rFonts w:ascii="Courier New" w:hAnsi="Courier New"/>
    </w:rPr>
  </w:style>
  <w:style w:type="character" w:customStyle="1" w:styleId="Domylnaczcionkaakapitu1">
    <w:name w:val="Domyślna czcionka akapitu1"/>
    <w:rsid w:val="001E2EB0"/>
  </w:style>
  <w:style w:type="character" w:customStyle="1" w:styleId="WW8Num1z1">
    <w:name w:val="WW8Num1z1"/>
    <w:rsid w:val="001E2EB0"/>
    <w:rPr>
      <w:b/>
    </w:rPr>
  </w:style>
  <w:style w:type="character" w:customStyle="1" w:styleId="WW8Num3z0">
    <w:name w:val="WW8Num3z0"/>
    <w:rsid w:val="001E2EB0"/>
    <w:rPr>
      <w:rFonts w:ascii="Symbol" w:hAnsi="Symbol"/>
    </w:rPr>
  </w:style>
  <w:style w:type="character" w:customStyle="1" w:styleId="WW8Num6z0">
    <w:name w:val="WW8Num6z0"/>
    <w:rsid w:val="001E2EB0"/>
    <w:rPr>
      <w:rFonts w:ascii="Symbol" w:hAnsi="Symbol"/>
    </w:rPr>
  </w:style>
  <w:style w:type="character" w:customStyle="1" w:styleId="WW8Num8z0">
    <w:name w:val="WW8Num8z0"/>
    <w:rsid w:val="001E2EB0"/>
    <w:rPr>
      <w:rFonts w:ascii="Symbol" w:hAnsi="Symbol"/>
    </w:rPr>
  </w:style>
  <w:style w:type="character" w:customStyle="1" w:styleId="WW8Num11z0">
    <w:name w:val="WW8Num11z0"/>
    <w:rsid w:val="001E2EB0"/>
    <w:rPr>
      <w:rFonts w:ascii="Symbol" w:hAnsi="Symbol"/>
    </w:rPr>
  </w:style>
  <w:style w:type="character" w:customStyle="1" w:styleId="WW8Num13z1">
    <w:name w:val="WW8Num13z1"/>
    <w:rsid w:val="001E2EB0"/>
    <w:rPr>
      <w:rFonts w:ascii="Symbol" w:hAnsi="Symbol"/>
    </w:rPr>
  </w:style>
  <w:style w:type="character" w:customStyle="1" w:styleId="WW8Num15z0">
    <w:name w:val="WW8Num15z0"/>
    <w:rsid w:val="001E2EB0"/>
    <w:rPr>
      <w:rFonts w:ascii="Symbol" w:hAnsi="Symbol"/>
    </w:rPr>
  </w:style>
  <w:style w:type="character" w:customStyle="1" w:styleId="WW8Num18z0">
    <w:name w:val="WW8Num18z0"/>
    <w:rsid w:val="001E2EB0"/>
    <w:rPr>
      <w:rFonts w:ascii="Symbol" w:hAnsi="Symbol"/>
    </w:rPr>
  </w:style>
  <w:style w:type="character" w:customStyle="1" w:styleId="WW8Num25z0">
    <w:name w:val="WW8Num25z0"/>
    <w:rsid w:val="001E2EB0"/>
    <w:rPr>
      <w:rFonts w:ascii="Symbol" w:hAnsi="Symbol"/>
    </w:rPr>
  </w:style>
  <w:style w:type="character" w:customStyle="1" w:styleId="WW8Num27z1">
    <w:name w:val="WW8Num27z1"/>
    <w:rsid w:val="001E2EB0"/>
    <w:rPr>
      <w:rFonts w:ascii="Courier New" w:hAnsi="Courier New"/>
    </w:rPr>
  </w:style>
  <w:style w:type="character" w:customStyle="1" w:styleId="WW8Num28z0">
    <w:name w:val="WW8Num28z0"/>
    <w:rsid w:val="001E2EB0"/>
    <w:rPr>
      <w:rFonts w:ascii="Symbol" w:hAnsi="Symbol"/>
    </w:rPr>
  </w:style>
  <w:style w:type="character" w:customStyle="1" w:styleId="WW8Num31z0">
    <w:name w:val="WW8Num31z0"/>
    <w:rsid w:val="001E2EB0"/>
    <w:rPr>
      <w:rFonts w:ascii="Symbol" w:hAnsi="Symbol"/>
    </w:rPr>
  </w:style>
  <w:style w:type="character" w:customStyle="1" w:styleId="WW8Num32z2">
    <w:name w:val="WW8Num32z2"/>
    <w:rsid w:val="001E2EB0"/>
    <w:rPr>
      <w:rFonts w:ascii="Wingdings" w:hAnsi="Wingdings"/>
    </w:rPr>
  </w:style>
  <w:style w:type="character" w:customStyle="1" w:styleId="WW8Num32z3">
    <w:name w:val="WW8Num32z3"/>
    <w:rsid w:val="001E2EB0"/>
    <w:rPr>
      <w:rFonts w:ascii="Symbol" w:hAnsi="Symbol"/>
    </w:rPr>
  </w:style>
  <w:style w:type="character" w:customStyle="1" w:styleId="WW8Num32z4">
    <w:name w:val="WW8Num32z4"/>
    <w:rsid w:val="001E2EB0"/>
    <w:rPr>
      <w:rFonts w:ascii="Courier New" w:hAnsi="Courier New" w:cs="Courier New"/>
    </w:rPr>
  </w:style>
  <w:style w:type="character" w:customStyle="1" w:styleId="WW8Num35z0">
    <w:name w:val="WW8Num35z0"/>
    <w:rsid w:val="001E2EB0"/>
    <w:rPr>
      <w:rFonts w:ascii="StarSymbol" w:hAnsi="StarSymbol"/>
    </w:rPr>
  </w:style>
  <w:style w:type="character" w:customStyle="1" w:styleId="Absatz-Standardschriftart">
    <w:name w:val="Absatz-Standardschriftart"/>
    <w:rsid w:val="001E2EB0"/>
  </w:style>
  <w:style w:type="character" w:customStyle="1" w:styleId="WW-Absatz-Standardschriftart">
    <w:name w:val="WW-Absatz-Standardschriftart"/>
    <w:rsid w:val="001E2EB0"/>
  </w:style>
  <w:style w:type="character" w:customStyle="1" w:styleId="WW-WW8Num1z1">
    <w:name w:val="WW-WW8Num1z1"/>
    <w:rsid w:val="001E2EB0"/>
    <w:rPr>
      <w:b/>
    </w:rPr>
  </w:style>
  <w:style w:type="character" w:customStyle="1" w:styleId="WW-WW8Num4z0">
    <w:name w:val="WW-WW8Num4z0"/>
    <w:rsid w:val="001E2EB0"/>
    <w:rPr>
      <w:rFonts w:ascii="Symbol" w:hAnsi="Symbol"/>
    </w:rPr>
  </w:style>
  <w:style w:type="character" w:customStyle="1" w:styleId="WW8Num4z2">
    <w:name w:val="WW8Num4z2"/>
    <w:rsid w:val="001E2EB0"/>
    <w:rPr>
      <w:rFonts w:ascii="Wingdings" w:hAnsi="Wingdings"/>
    </w:rPr>
  </w:style>
  <w:style w:type="character" w:customStyle="1" w:styleId="WW8Num4z4">
    <w:name w:val="WW8Num4z4"/>
    <w:rsid w:val="001E2EB0"/>
    <w:rPr>
      <w:rFonts w:ascii="Courier New" w:hAnsi="Courier New"/>
    </w:rPr>
  </w:style>
  <w:style w:type="character" w:customStyle="1" w:styleId="WW8Num5z1">
    <w:name w:val="WW8Num5z1"/>
    <w:rsid w:val="001E2EB0"/>
    <w:rPr>
      <w:rFonts w:ascii="Courier New" w:hAnsi="Courier New" w:cs="Courier New"/>
    </w:rPr>
  </w:style>
  <w:style w:type="character" w:customStyle="1" w:styleId="WW8Num5z2">
    <w:name w:val="WW8Num5z2"/>
    <w:rsid w:val="001E2EB0"/>
    <w:rPr>
      <w:rFonts w:ascii="Wingdings" w:hAnsi="Wingdings"/>
    </w:rPr>
  </w:style>
  <w:style w:type="character" w:customStyle="1" w:styleId="WW-WW8Num19z0">
    <w:name w:val="WW-WW8Num19z0"/>
    <w:rsid w:val="001E2EB0"/>
    <w:rPr>
      <w:rFonts w:ascii="Symbol" w:hAnsi="Symbol"/>
    </w:rPr>
  </w:style>
  <w:style w:type="character" w:customStyle="1" w:styleId="WW-WW8Num28z0">
    <w:name w:val="WW-WW8Num28z0"/>
    <w:rsid w:val="001E2EB0"/>
    <w:rPr>
      <w:rFonts w:ascii="Symbol" w:hAnsi="Symbol"/>
    </w:rPr>
  </w:style>
  <w:style w:type="character" w:customStyle="1" w:styleId="WW8Num28z2">
    <w:name w:val="WW8Num28z2"/>
    <w:rsid w:val="001E2EB0"/>
    <w:rPr>
      <w:rFonts w:ascii="Wingdings" w:hAnsi="Wingdings"/>
    </w:rPr>
  </w:style>
  <w:style w:type="character" w:customStyle="1" w:styleId="WW8Num28z4">
    <w:name w:val="WW8Num28z4"/>
    <w:rsid w:val="001E2EB0"/>
    <w:rPr>
      <w:rFonts w:ascii="Courier New" w:hAnsi="Courier New"/>
    </w:rPr>
  </w:style>
  <w:style w:type="character" w:customStyle="1" w:styleId="WW8Num29z1">
    <w:name w:val="WW8Num29z1"/>
    <w:rsid w:val="001E2EB0"/>
    <w:rPr>
      <w:rFonts w:ascii="Courier New" w:hAnsi="Courier New"/>
    </w:rPr>
  </w:style>
  <w:style w:type="character" w:customStyle="1" w:styleId="WW-WW8Num31z0">
    <w:name w:val="WW-WW8Num31z0"/>
    <w:rsid w:val="001E2EB0"/>
    <w:rPr>
      <w:rFonts w:ascii="Symbol" w:hAnsi="Symbol"/>
    </w:rPr>
  </w:style>
  <w:style w:type="character" w:customStyle="1" w:styleId="WW-WW8Num32z0">
    <w:name w:val="WW-WW8Num32z0"/>
    <w:rsid w:val="001E2EB0"/>
    <w:rPr>
      <w:rFonts w:ascii="Symbol" w:hAnsi="Symbol"/>
    </w:rPr>
  </w:style>
  <w:style w:type="character" w:customStyle="1" w:styleId="WW-WW8Num33z0">
    <w:name w:val="WW-WW8Num33z0"/>
    <w:rsid w:val="001E2EB0"/>
    <w:rPr>
      <w:rFonts w:ascii="Symbol" w:hAnsi="Symbol"/>
    </w:rPr>
  </w:style>
  <w:style w:type="character" w:customStyle="1" w:styleId="WW8Num33z1">
    <w:name w:val="WW8Num33z1"/>
    <w:rsid w:val="001E2EB0"/>
    <w:rPr>
      <w:rFonts w:ascii="Courier New" w:hAnsi="Courier New" w:cs="Courier New"/>
    </w:rPr>
  </w:style>
  <w:style w:type="character" w:customStyle="1" w:styleId="WW-WW8Num35z0">
    <w:name w:val="WW-WW8Num35z0"/>
    <w:rsid w:val="001E2EB0"/>
    <w:rPr>
      <w:rFonts w:ascii="Symbol" w:hAnsi="Symbol"/>
    </w:rPr>
  </w:style>
  <w:style w:type="character" w:customStyle="1" w:styleId="WW8Num36z2">
    <w:name w:val="WW8Num36z2"/>
    <w:rsid w:val="001E2EB0"/>
    <w:rPr>
      <w:rFonts w:ascii="Wingdings" w:hAnsi="Wingdings"/>
    </w:rPr>
  </w:style>
  <w:style w:type="character" w:customStyle="1" w:styleId="WW8Num36z3">
    <w:name w:val="WW8Num36z3"/>
    <w:rsid w:val="001E2EB0"/>
    <w:rPr>
      <w:rFonts w:ascii="Symbol" w:hAnsi="Symbol"/>
    </w:rPr>
  </w:style>
  <w:style w:type="character" w:customStyle="1" w:styleId="WW8Num36z4">
    <w:name w:val="WW8Num36z4"/>
    <w:rsid w:val="001E2EB0"/>
    <w:rPr>
      <w:rFonts w:ascii="Courier New" w:hAnsi="Courier New" w:cs="Courier New"/>
    </w:rPr>
  </w:style>
  <w:style w:type="character" w:customStyle="1" w:styleId="WW8Num37z0">
    <w:name w:val="WW8Num37z0"/>
    <w:rsid w:val="001E2EB0"/>
    <w:rPr>
      <w:rFonts w:ascii="Tahoma" w:eastAsia="Times New Roman" w:hAnsi="Tahoma" w:cs="Tahoma"/>
    </w:rPr>
  </w:style>
  <w:style w:type="character" w:customStyle="1" w:styleId="WW8Num40z0">
    <w:name w:val="WW8Num40z0"/>
    <w:rsid w:val="001E2EB0"/>
    <w:rPr>
      <w:b w:val="0"/>
    </w:rPr>
  </w:style>
  <w:style w:type="character" w:customStyle="1" w:styleId="WW-Domylnaczcionkaakapitu">
    <w:name w:val="WW-Domyślna czcionka akapitu"/>
    <w:rsid w:val="001E2EB0"/>
  </w:style>
  <w:style w:type="character" w:styleId="Pogrubienie">
    <w:name w:val="Strong"/>
    <w:uiPriority w:val="99"/>
    <w:qFormat/>
    <w:rsid w:val="001E2EB0"/>
    <w:rPr>
      <w:b/>
      <w:bCs/>
    </w:rPr>
  </w:style>
  <w:style w:type="paragraph" w:customStyle="1" w:styleId="Nagwek20">
    <w:name w:val="Nagłówek2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1E2EB0"/>
    <w:pPr>
      <w:suppressAutoHyphens/>
      <w:spacing w:after="120"/>
    </w:pPr>
    <w:rPr>
      <w:rFonts w:eastAsia="Times New Roman" w:cs="Tahoma"/>
      <w:i w:val="0"/>
      <w:iCs w:val="0"/>
      <w:lang w:eastAsia="ar-SA"/>
    </w:rPr>
  </w:style>
  <w:style w:type="paragraph" w:customStyle="1" w:styleId="Podpis2">
    <w:name w:val="Podpis2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1E2EB0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WW-Nagwek">
    <w:name w:val="WW-Nagłówek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styleId="Podtytu">
    <w:name w:val="Subtitle"/>
    <w:basedOn w:val="Nagwek"/>
    <w:next w:val="Tekstpodstawowy"/>
    <w:link w:val="PodtytuZnak"/>
    <w:uiPriority w:val="99"/>
    <w:qFormat/>
    <w:rsid w:val="001E2EB0"/>
    <w:pPr>
      <w:keepNext/>
      <w:suppressAutoHyphens/>
      <w:spacing w:before="240" w:after="120"/>
      <w:jc w:val="center"/>
    </w:pPr>
    <w:rPr>
      <w:rFonts w:ascii="Arial" w:eastAsia="Tahoma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uiPriority w:val="99"/>
    <w:rsid w:val="001E2EB0"/>
    <w:rPr>
      <w:rFonts w:ascii="Arial" w:eastAsia="Tahoma" w:hAnsi="Arial"/>
      <w:i/>
      <w:iCs/>
      <w:sz w:val="28"/>
      <w:szCs w:val="28"/>
      <w:lang w:val="x-none" w:eastAsia="ar-SA"/>
    </w:rPr>
  </w:style>
  <w:style w:type="paragraph" w:customStyle="1" w:styleId="WW-Tekstpodstawowy2">
    <w:name w:val="WW-Tekst podstawowy 2"/>
    <w:basedOn w:val="Normalny"/>
    <w:rsid w:val="001E2EB0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tabeli">
    <w:name w:val="WW-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Nagwektabeli">
    <w:name w:val="Nagłówek tabeli"/>
    <w:basedOn w:val="Zawartotabeli"/>
    <w:rsid w:val="001E2EB0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1E2EB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ramki">
    <w:name w:val="WW-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table" w:customStyle="1" w:styleId="Tabela-Siatka2">
    <w:name w:val="Tabela - Siatka2"/>
    <w:basedOn w:val="Standardowy"/>
    <w:next w:val="Tabela-Siatka"/>
    <w:rsid w:val="001E2EB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1E2EB0"/>
    <w:pPr>
      <w:suppressAutoHyphens/>
      <w:spacing w:after="120" w:line="480" w:lineRule="auto"/>
    </w:pPr>
    <w:rPr>
      <w:sz w:val="20"/>
      <w:szCs w:val="20"/>
      <w:lang w:val="x-none" w:eastAsia="ar-SA"/>
    </w:rPr>
  </w:style>
  <w:style w:type="character" w:customStyle="1" w:styleId="Tekstpodstawowy2Znak">
    <w:name w:val="Tekst podstawowy 2 Znak"/>
    <w:link w:val="Tekstpodstawowy2"/>
    <w:rsid w:val="001E2EB0"/>
    <w:rPr>
      <w:rFonts w:ascii="Times New Roman" w:eastAsia="Times New Roman" w:hAnsi="Times New Roman"/>
      <w:lang w:val="x-none" w:eastAsia="ar-SA"/>
    </w:rPr>
  </w:style>
  <w:style w:type="paragraph" w:styleId="Tekstprzypisukocowego">
    <w:name w:val="endnote text"/>
    <w:basedOn w:val="Normalny"/>
    <w:link w:val="TekstprzypisukocowegoZnak"/>
    <w:rsid w:val="001E2EB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E2EB0"/>
    <w:rPr>
      <w:rFonts w:ascii="Times New Roman" w:eastAsia="Times New Roman" w:hAnsi="Times New Roman"/>
    </w:rPr>
  </w:style>
  <w:style w:type="character" w:customStyle="1" w:styleId="FontStyle12">
    <w:name w:val="Font Style12"/>
    <w:rsid w:val="001E2EB0"/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uiPriority w:val="99"/>
    <w:rsid w:val="001E2EB0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Normalny"/>
    <w:rsid w:val="001E2EB0"/>
    <w:pPr>
      <w:widowControl w:val="0"/>
      <w:autoSpaceDE w:val="0"/>
      <w:autoSpaceDN w:val="0"/>
      <w:adjustRightInd w:val="0"/>
      <w:spacing w:line="220" w:lineRule="exact"/>
      <w:ind w:firstLine="341"/>
    </w:pPr>
    <w:rPr>
      <w:rFonts w:ascii="Arial" w:hAnsi="Arial"/>
    </w:rPr>
  </w:style>
  <w:style w:type="paragraph" w:customStyle="1" w:styleId="Style1">
    <w:name w:val="Style1"/>
    <w:basedOn w:val="Normalny"/>
    <w:uiPriority w:val="99"/>
    <w:rsid w:val="001E2EB0"/>
    <w:pPr>
      <w:widowControl w:val="0"/>
      <w:autoSpaceDE w:val="0"/>
      <w:autoSpaceDN w:val="0"/>
      <w:adjustRightInd w:val="0"/>
      <w:spacing w:line="224" w:lineRule="exact"/>
    </w:pPr>
    <w:rPr>
      <w:rFonts w:ascii="Arial" w:hAnsi="Arial"/>
    </w:rPr>
  </w:style>
  <w:style w:type="paragraph" w:customStyle="1" w:styleId="Style5">
    <w:name w:val="Style5"/>
    <w:basedOn w:val="Normalny"/>
    <w:rsid w:val="001E2EB0"/>
    <w:pPr>
      <w:widowControl w:val="0"/>
      <w:autoSpaceDE w:val="0"/>
      <w:autoSpaceDN w:val="0"/>
      <w:adjustRightInd w:val="0"/>
      <w:spacing w:line="226" w:lineRule="exact"/>
      <w:ind w:hanging="337"/>
    </w:pPr>
    <w:rPr>
      <w:rFonts w:ascii="Arial" w:hAnsi="Arial"/>
    </w:rPr>
  </w:style>
  <w:style w:type="character" w:customStyle="1" w:styleId="FontStyle86">
    <w:name w:val="Font Style86"/>
    <w:rsid w:val="001E2EB0"/>
    <w:rPr>
      <w:rFonts w:ascii="Arial" w:hAnsi="Arial" w:cs="Arial"/>
      <w:sz w:val="20"/>
      <w:szCs w:val="20"/>
    </w:rPr>
  </w:style>
  <w:style w:type="paragraph" w:customStyle="1" w:styleId="Style38">
    <w:name w:val="Style38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WW-WW8Num7z0">
    <w:name w:val="WW-WW8Num7z0"/>
    <w:rsid w:val="001E2EB0"/>
    <w:rPr>
      <w:rFonts w:ascii="Arial" w:hAnsi="Arial"/>
      <w:b/>
      <w:i w:val="0"/>
      <w:sz w:val="20"/>
    </w:rPr>
  </w:style>
  <w:style w:type="paragraph" w:customStyle="1" w:styleId="Style15">
    <w:name w:val="Style15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FontStyle84">
    <w:name w:val="Font Style84"/>
    <w:rsid w:val="001E2EB0"/>
    <w:rPr>
      <w:rFonts w:ascii="Arial" w:hAnsi="Arial" w:cs="Arial"/>
      <w:sz w:val="18"/>
      <w:szCs w:val="18"/>
    </w:rPr>
  </w:style>
  <w:style w:type="paragraph" w:customStyle="1" w:styleId="Style23">
    <w:name w:val="Style23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content">
    <w:name w:val="content"/>
    <w:basedOn w:val="Domylnaczcionkaakapitu"/>
    <w:rsid w:val="001E2EB0"/>
  </w:style>
  <w:style w:type="paragraph" w:customStyle="1" w:styleId="Style2">
    <w:name w:val="Style2"/>
    <w:basedOn w:val="Normalny"/>
    <w:rsid w:val="001E2EB0"/>
    <w:pPr>
      <w:widowControl w:val="0"/>
      <w:autoSpaceDE w:val="0"/>
      <w:autoSpaceDN w:val="0"/>
      <w:adjustRightInd w:val="0"/>
      <w:spacing w:line="263" w:lineRule="exact"/>
      <w:ind w:hanging="160"/>
    </w:pPr>
    <w:rPr>
      <w:rFonts w:ascii="Arial" w:hAnsi="Arial"/>
    </w:rPr>
  </w:style>
  <w:style w:type="character" w:customStyle="1" w:styleId="attributenametext">
    <w:name w:val="attribute_name_text"/>
    <w:basedOn w:val="Domylnaczcionkaakapitu"/>
    <w:rsid w:val="001E2EB0"/>
  </w:style>
  <w:style w:type="paragraph" w:styleId="NormalnyWeb">
    <w:name w:val="Normal (Web)"/>
    <w:basedOn w:val="Normalny"/>
    <w:rsid w:val="001E2EB0"/>
    <w:pPr>
      <w:spacing w:before="120" w:after="120"/>
    </w:pPr>
  </w:style>
  <w:style w:type="paragraph" w:customStyle="1" w:styleId="pbulletcmt">
    <w:name w:val="pbulletcmt"/>
    <w:basedOn w:val="Normalny"/>
    <w:rsid w:val="001E2EB0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uiPriority w:val="99"/>
    <w:rsid w:val="001E2EB0"/>
    <w:pPr>
      <w:widowControl w:val="0"/>
      <w:suppressAutoHyphens/>
      <w:autoSpaceDE w:val="0"/>
      <w:autoSpaceDN w:val="0"/>
      <w:spacing w:before="86" w:after="86"/>
      <w:ind w:right="86"/>
    </w:pPr>
    <w:rPr>
      <w:rFonts w:ascii="Verdana" w:hAnsi="Verdana" w:cs="Verdana"/>
      <w:sz w:val="20"/>
      <w:szCs w:val="20"/>
    </w:rPr>
  </w:style>
  <w:style w:type="paragraph" w:customStyle="1" w:styleId="Akapitzlist2">
    <w:name w:val="Akapit z listą2"/>
    <w:basedOn w:val="Normalny"/>
    <w:qFormat/>
    <w:rsid w:val="001E2EB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rsid w:val="001E2EB0"/>
    <w:rPr>
      <w:rFonts w:ascii="Verdana" w:hAnsi="Verdana" w:hint="default"/>
      <w:color w:val="000000"/>
      <w:sz w:val="20"/>
      <w:szCs w:val="20"/>
    </w:rPr>
  </w:style>
  <w:style w:type="paragraph" w:styleId="Lista2">
    <w:name w:val="List 2"/>
    <w:basedOn w:val="Normalny"/>
    <w:rsid w:val="001E2EB0"/>
    <w:pPr>
      <w:suppressAutoHyphens/>
      <w:ind w:left="566" w:hanging="283"/>
      <w:contextualSpacing/>
    </w:pPr>
    <w:rPr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1E2EB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1E2EB0"/>
    <w:rPr>
      <w:rFonts w:ascii="Courier New" w:eastAsia="Times New Roman" w:hAnsi="Courier New"/>
      <w:lang w:val="x-none" w:eastAsia="x-none"/>
    </w:rPr>
  </w:style>
  <w:style w:type="paragraph" w:customStyle="1" w:styleId="Style26">
    <w:name w:val="Style26"/>
    <w:basedOn w:val="Normalny"/>
    <w:uiPriority w:val="99"/>
    <w:rsid w:val="001E2EB0"/>
    <w:pPr>
      <w:widowControl w:val="0"/>
      <w:autoSpaceDE w:val="0"/>
      <w:autoSpaceDN w:val="0"/>
      <w:adjustRightInd w:val="0"/>
      <w:spacing w:line="274" w:lineRule="exact"/>
      <w:ind w:hanging="168"/>
      <w:jc w:val="both"/>
    </w:pPr>
  </w:style>
  <w:style w:type="character" w:customStyle="1" w:styleId="FontStyle54">
    <w:name w:val="Font Style54"/>
    <w:uiPriority w:val="99"/>
    <w:rsid w:val="001E2EB0"/>
    <w:rPr>
      <w:rFonts w:ascii="Times New Roman" w:hAnsi="Times New Roman" w:cs="Times New Roman"/>
      <w:sz w:val="22"/>
      <w:szCs w:val="22"/>
    </w:rPr>
  </w:style>
  <w:style w:type="paragraph" w:customStyle="1" w:styleId="Standardowytekst">
    <w:name w:val="Standardowy.tekst"/>
    <w:rsid w:val="001E2EB0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1E2EB0"/>
    <w:rPr>
      <w:vertAlign w:val="superscript"/>
    </w:rPr>
  </w:style>
  <w:style w:type="character" w:customStyle="1" w:styleId="st">
    <w:name w:val="st"/>
    <w:rsid w:val="00CC7456"/>
  </w:style>
  <w:style w:type="character" w:styleId="Uwydatnienie">
    <w:name w:val="Emphasis"/>
    <w:uiPriority w:val="20"/>
    <w:qFormat/>
    <w:rsid w:val="00CC7456"/>
    <w:rPr>
      <w:i/>
      <w:iCs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B925F3"/>
    <w:pPr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aliases w:val="Podrozdział Znak"/>
    <w:link w:val="Tekstprzypisudolnego"/>
    <w:rsid w:val="00B925F3"/>
    <w:rPr>
      <w:rFonts w:ascii="Times New Roman" w:hAnsi="Times New Roman"/>
      <w:u w:color="000000"/>
      <w:lang w:eastAsia="en-GB"/>
    </w:rPr>
  </w:style>
  <w:style w:type="character" w:styleId="Odwoanieprzypisudolnego">
    <w:name w:val="footnote reference"/>
    <w:uiPriority w:val="99"/>
    <w:unhideWhenUsed/>
    <w:rsid w:val="00B925F3"/>
    <w:rPr>
      <w:shd w:val="clear" w:color="auto" w:fill="auto"/>
      <w:vertAlign w:val="superscript"/>
    </w:rPr>
  </w:style>
  <w:style w:type="paragraph" w:customStyle="1" w:styleId="Domylnie">
    <w:name w:val="Domyślnie"/>
    <w:rsid w:val="00452708"/>
    <w:pPr>
      <w:suppressAutoHyphens/>
      <w:spacing w:line="100" w:lineRule="atLeast"/>
      <w:textAlignment w:val="baseline"/>
    </w:pPr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294295"/>
    <w:rPr>
      <w:rFonts w:ascii="Times New Roman" w:eastAsia="Times New Roman" w:hAnsi="Times New Roman"/>
      <w:sz w:val="24"/>
      <w:szCs w:val="24"/>
    </w:rPr>
  </w:style>
  <w:style w:type="paragraph" w:customStyle="1" w:styleId="Listanumerowana1">
    <w:name w:val="Lista numerowana1"/>
    <w:basedOn w:val="Normalny"/>
    <w:rsid w:val="00B20FE2"/>
    <w:pPr>
      <w:numPr>
        <w:numId w:val="2"/>
      </w:numPr>
    </w:pPr>
    <w:rPr>
      <w:rFonts w:ascii="Liberation Serif" w:eastAsia="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7D8CF-2FC1-4B0F-9CDE-5516DCD2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1439</Words>
  <Characters>8638</Characters>
  <Application>Microsoft Office Word</Application>
  <DocSecurity>0</DocSecurity>
  <Lines>71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JW 3294</Company>
  <LinksUpToDate>false</LinksUpToDate>
  <CharactersWithSpaces>10057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Ciborowski</dc:creator>
  <cp:lastModifiedBy>Agnieszka Pyska</cp:lastModifiedBy>
  <cp:revision>8</cp:revision>
  <cp:lastPrinted>2026-01-19T14:48:00Z</cp:lastPrinted>
  <dcterms:created xsi:type="dcterms:W3CDTF">2026-08-19T11:11:00Z</dcterms:created>
  <dcterms:modified xsi:type="dcterms:W3CDTF">2026-08-19T11:42:00Z</dcterms:modified>
</cp:coreProperties>
</file>