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97B0A" w14:textId="33000D2E"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44"/>
          <w:szCs w:val="44"/>
        </w:rPr>
      </w:pPr>
      <w:bookmarkStart w:id="0" w:name="_Hlk71704444"/>
      <w:bookmarkEnd w:id="0"/>
      <w:r w:rsidRPr="002716F8">
        <w:rPr>
          <w:rFonts w:ascii="Tahoma" w:hAnsi="Tahoma" w:cs="Tahoma"/>
          <w:b/>
          <w:bCs/>
          <w:sz w:val="44"/>
          <w:szCs w:val="44"/>
        </w:rPr>
        <w:t>SPECYFIKACJA WARUNKÓW ZAMÓWIENIA</w:t>
      </w:r>
    </w:p>
    <w:p w14:paraId="6EB209F8" w14:textId="77777777"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32"/>
          <w:szCs w:val="32"/>
        </w:rPr>
      </w:pPr>
    </w:p>
    <w:p w14:paraId="3F35590B" w14:textId="77777777"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32"/>
          <w:szCs w:val="32"/>
        </w:rPr>
      </w:pPr>
    </w:p>
    <w:p w14:paraId="5C823887" w14:textId="3EB3C865" w:rsidR="00E536A5" w:rsidRPr="002716F8" w:rsidRDefault="00E536A5" w:rsidP="00E536A5">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28"/>
          <w:szCs w:val="28"/>
        </w:rPr>
      </w:pPr>
      <w:r w:rsidRPr="002716F8">
        <w:rPr>
          <w:rFonts w:ascii="Tahoma" w:hAnsi="Tahoma" w:cs="Tahoma"/>
          <w:b/>
          <w:bCs/>
          <w:sz w:val="32"/>
          <w:szCs w:val="32"/>
        </w:rPr>
        <w:t>na realizację zamówienia pn.</w:t>
      </w:r>
    </w:p>
    <w:p w14:paraId="7FFCF1C2" w14:textId="77777777"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28"/>
          <w:szCs w:val="28"/>
        </w:rPr>
      </w:pPr>
    </w:p>
    <w:p w14:paraId="25D38FCC" w14:textId="77777777"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02F98751" w14:textId="6D4B2CBB" w:rsidR="0045674E" w:rsidRPr="002716F8" w:rsidRDefault="0045674E" w:rsidP="00EE5CBB">
      <w:pPr>
        <w:pStyle w:val="TreA"/>
        <w:pBdr>
          <w:top w:val="none" w:sz="0" w:space="0" w:color="auto"/>
          <w:left w:val="none" w:sz="0" w:space="0" w:color="auto"/>
          <w:bottom w:val="none" w:sz="0" w:space="0" w:color="auto"/>
          <w:right w:val="none" w:sz="0" w:space="0" w:color="auto"/>
          <w:bar w:val="none" w:sz="0" w:color="auto"/>
        </w:pBdr>
        <w:spacing w:line="360" w:lineRule="auto"/>
        <w:jc w:val="center"/>
        <w:rPr>
          <w:rFonts w:ascii="Tahoma" w:hAnsi="Tahoma" w:cs="Tahoma"/>
          <w:b/>
          <w:bCs/>
          <w:caps/>
          <w:sz w:val="28"/>
          <w:szCs w:val="28"/>
        </w:rPr>
      </w:pPr>
      <w:r w:rsidRPr="0045674E">
        <w:rPr>
          <w:rFonts w:ascii="Tahoma" w:hAnsi="Tahoma" w:cs="Tahoma"/>
          <w:b/>
          <w:bCs/>
          <w:caps/>
          <w:sz w:val="28"/>
          <w:szCs w:val="28"/>
        </w:rPr>
        <w:t>Dostawa zestawu do dystrybucji sygnałów oraz zasilania scenicznego w Teatrze Rampa na Targówku</w:t>
      </w:r>
      <w:r>
        <w:rPr>
          <w:rFonts w:ascii="Tahoma" w:hAnsi="Tahoma" w:cs="Tahoma"/>
          <w:b/>
          <w:bCs/>
          <w:caps/>
          <w:sz w:val="28"/>
          <w:szCs w:val="28"/>
        </w:rPr>
        <w:t>.</w:t>
      </w:r>
    </w:p>
    <w:p w14:paraId="230F0D6A" w14:textId="77777777" w:rsidR="00EE5CBB" w:rsidRPr="002716F8" w:rsidRDefault="00EE5CBB"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p>
    <w:p w14:paraId="1EEDB925" w14:textId="77777777" w:rsidR="005328C2" w:rsidRPr="002716F8" w:rsidRDefault="005328C2"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p>
    <w:p w14:paraId="4A32A3CE" w14:textId="03836BD4" w:rsidR="00B21329" w:rsidRPr="002716F8" w:rsidRDefault="009D1340"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r w:rsidRPr="002716F8">
        <w:rPr>
          <w:rFonts w:ascii="Tahoma" w:hAnsi="Tahoma" w:cs="Tahoma"/>
          <w:b/>
          <w:bCs/>
          <w:caps/>
          <w:sz w:val="28"/>
          <w:szCs w:val="28"/>
        </w:rPr>
        <w:t>Postępowanie</w:t>
      </w:r>
      <w:r w:rsidR="00B21329" w:rsidRPr="002716F8">
        <w:rPr>
          <w:rFonts w:ascii="Tahoma" w:hAnsi="Tahoma" w:cs="Tahoma"/>
          <w:b/>
          <w:bCs/>
          <w:caps/>
          <w:sz w:val="28"/>
          <w:szCs w:val="28"/>
        </w:rPr>
        <w:t xml:space="preserve"> nr </w:t>
      </w:r>
      <w:r w:rsidR="0045674E">
        <w:rPr>
          <w:rFonts w:ascii="Tahoma" w:hAnsi="Tahoma" w:cs="Tahoma"/>
          <w:b/>
          <w:bCs/>
          <w:caps/>
          <w:sz w:val="28"/>
          <w:szCs w:val="28"/>
        </w:rPr>
        <w:t>PZP/2/PI/2026</w:t>
      </w:r>
    </w:p>
    <w:p w14:paraId="13C2E02B" w14:textId="77777777"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253C4079" w14:textId="77777777" w:rsidR="00FB1728" w:rsidRPr="002716F8" w:rsidRDefault="00FB1728"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011D3803" w14:textId="77777777" w:rsidR="00B21329" w:rsidRPr="002716F8" w:rsidRDefault="00B21329" w:rsidP="00F2050F">
      <w:pPr>
        <w:pStyle w:val="TreA"/>
        <w:pBdr>
          <w:top w:val="none" w:sz="0" w:space="0" w:color="auto"/>
          <w:left w:val="none" w:sz="0" w:space="0" w:color="auto"/>
          <w:bottom w:val="none" w:sz="0" w:space="0" w:color="auto"/>
          <w:right w:val="none" w:sz="0" w:space="0" w:color="auto"/>
          <w:bar w:val="none" w:sz="0" w:color="auto"/>
        </w:pBdr>
        <w:rPr>
          <w:rFonts w:ascii="Tahoma" w:hAnsi="Tahoma" w:cs="Tahoma"/>
        </w:rPr>
      </w:pPr>
    </w:p>
    <w:p w14:paraId="58FA708E" w14:textId="496ABECC" w:rsidR="00B21329" w:rsidRPr="002716F8" w:rsidRDefault="00EE5CBB"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rPr>
      </w:pPr>
      <w:r w:rsidRPr="002716F8">
        <w:rPr>
          <w:noProof/>
        </w:rPr>
        <w:drawing>
          <wp:inline distT="0" distB="0" distL="0" distR="0" wp14:anchorId="6679903E" wp14:editId="609F9674">
            <wp:extent cx="3162233" cy="2821305"/>
            <wp:effectExtent l="0" t="0" r="635" b="0"/>
            <wp:docPr id="1592794886"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94886" name="Obraz 1" descr="Obraz zawierający tekst, Czcionka, logo, Grafika&#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9292" cy="2845447"/>
                    </a:xfrm>
                    <a:prstGeom prst="rect">
                      <a:avLst/>
                    </a:prstGeom>
                    <a:noFill/>
                    <a:ln>
                      <a:noFill/>
                    </a:ln>
                  </pic:spPr>
                </pic:pic>
              </a:graphicData>
            </a:graphic>
          </wp:inline>
        </w:drawing>
      </w:r>
    </w:p>
    <w:p w14:paraId="031C6DE7" w14:textId="77777777" w:rsidR="004A5644" w:rsidRPr="002716F8" w:rsidRDefault="004A5644" w:rsidP="00F2050F">
      <w:pPr>
        <w:autoSpaceDE w:val="0"/>
        <w:autoSpaceDN w:val="0"/>
        <w:adjustRightInd w:val="0"/>
        <w:spacing w:after="0" w:line="240" w:lineRule="auto"/>
        <w:rPr>
          <w:rFonts w:ascii="Tahoma" w:eastAsia="Times New Roman" w:hAnsi="Tahoma" w:cs="Tahoma"/>
          <w:b/>
          <w:bCs/>
          <w:color w:val="000000"/>
          <w:sz w:val="23"/>
          <w:szCs w:val="23"/>
        </w:rPr>
      </w:pPr>
    </w:p>
    <w:p w14:paraId="558EDD79" w14:textId="77777777" w:rsidR="00B3653F" w:rsidRPr="002716F8" w:rsidRDefault="00B3653F" w:rsidP="00F2050F">
      <w:pPr>
        <w:autoSpaceDE w:val="0"/>
        <w:autoSpaceDN w:val="0"/>
        <w:adjustRightInd w:val="0"/>
        <w:spacing w:after="0" w:line="240" w:lineRule="auto"/>
        <w:rPr>
          <w:rFonts w:ascii="Tahoma" w:eastAsia="Times New Roman" w:hAnsi="Tahoma" w:cs="Tahoma"/>
          <w:b/>
          <w:bCs/>
          <w:color w:val="000000"/>
          <w:sz w:val="23"/>
          <w:szCs w:val="23"/>
        </w:rPr>
      </w:pPr>
    </w:p>
    <w:p w14:paraId="187BD25A" w14:textId="77777777" w:rsidR="00B3653F" w:rsidRPr="002716F8" w:rsidRDefault="00B3653F" w:rsidP="00F2050F">
      <w:pPr>
        <w:autoSpaceDE w:val="0"/>
        <w:autoSpaceDN w:val="0"/>
        <w:adjustRightInd w:val="0"/>
        <w:spacing w:after="0" w:line="240" w:lineRule="auto"/>
        <w:rPr>
          <w:rFonts w:ascii="Tahoma" w:eastAsia="Times New Roman" w:hAnsi="Tahoma" w:cs="Tahoma"/>
          <w:b/>
          <w:bCs/>
          <w:color w:val="000000"/>
          <w:sz w:val="23"/>
          <w:szCs w:val="23"/>
        </w:rPr>
      </w:pPr>
    </w:p>
    <w:p w14:paraId="52D24968" w14:textId="61418C74" w:rsidR="00680A87" w:rsidRPr="002716F8" w:rsidRDefault="00680A87" w:rsidP="00F2050F">
      <w:pPr>
        <w:autoSpaceDE w:val="0"/>
        <w:autoSpaceDN w:val="0"/>
        <w:adjustRightInd w:val="0"/>
        <w:spacing w:after="0" w:line="240" w:lineRule="auto"/>
        <w:rPr>
          <w:rFonts w:ascii="Tahoma" w:eastAsia="Times New Roman" w:hAnsi="Tahoma" w:cs="Tahoma"/>
          <w:b/>
          <w:bCs/>
          <w:color w:val="000000"/>
          <w:sz w:val="23"/>
          <w:szCs w:val="23"/>
        </w:rPr>
      </w:pPr>
      <w:r w:rsidRPr="002716F8">
        <w:rPr>
          <w:rFonts w:ascii="Tahoma" w:eastAsia="Times New Roman" w:hAnsi="Tahoma" w:cs="Tahoma"/>
          <w:b/>
          <w:bCs/>
          <w:color w:val="000000"/>
          <w:sz w:val="23"/>
          <w:szCs w:val="23"/>
        </w:rPr>
        <w:t xml:space="preserve">ZATWIERDZIŁ: </w:t>
      </w:r>
    </w:p>
    <w:p w14:paraId="6856EF26" w14:textId="0732D1BA" w:rsidR="00680A87" w:rsidRDefault="003F5BF3" w:rsidP="00F2050F">
      <w:pPr>
        <w:pStyle w:val="TreA"/>
        <w:rPr>
          <w:rFonts w:ascii="Tahoma" w:eastAsia="Times New Roman" w:hAnsi="Tahoma" w:cs="Tahoma"/>
          <w:sz w:val="23"/>
          <w:szCs w:val="23"/>
        </w:rPr>
      </w:pPr>
      <w:r>
        <w:rPr>
          <w:rFonts w:ascii="Tahoma" w:eastAsia="Times New Roman" w:hAnsi="Tahoma" w:cs="Tahoma"/>
          <w:sz w:val="23"/>
          <w:szCs w:val="23"/>
        </w:rPr>
        <w:t>Dyrektor Teatru Rampa na Targówku</w:t>
      </w:r>
    </w:p>
    <w:p w14:paraId="42A3B762" w14:textId="4173AC98" w:rsidR="00072FEB" w:rsidRPr="002716F8" w:rsidRDefault="00072FEB" w:rsidP="00F2050F">
      <w:pPr>
        <w:pStyle w:val="TreA"/>
        <w:rPr>
          <w:rFonts w:ascii="Tahoma" w:eastAsia="Times New Roman" w:hAnsi="Tahoma" w:cs="Tahoma"/>
          <w:sz w:val="23"/>
          <w:szCs w:val="23"/>
        </w:rPr>
      </w:pPr>
      <w:r>
        <w:rPr>
          <w:rFonts w:ascii="Tahoma" w:eastAsia="Times New Roman" w:hAnsi="Tahoma" w:cs="Tahoma"/>
          <w:sz w:val="23"/>
          <w:szCs w:val="23"/>
        </w:rPr>
        <w:t>Michał Walczak</w:t>
      </w:r>
    </w:p>
    <w:p w14:paraId="2040CEB3" w14:textId="77777777" w:rsidR="00680A87" w:rsidRPr="002716F8" w:rsidRDefault="00680A87" w:rsidP="00F2050F">
      <w:pPr>
        <w:pStyle w:val="TreA"/>
        <w:rPr>
          <w:rFonts w:ascii="Tahoma" w:eastAsia="Times New Roman" w:hAnsi="Tahoma" w:cs="Tahoma"/>
          <w:sz w:val="23"/>
          <w:szCs w:val="23"/>
        </w:rPr>
      </w:pPr>
    </w:p>
    <w:p w14:paraId="214EC38D" w14:textId="697EC48C" w:rsidR="007F4C70" w:rsidRPr="002716F8" w:rsidRDefault="0045674E" w:rsidP="00F2050F">
      <w:pPr>
        <w:pStyle w:val="TreA"/>
        <w:rPr>
          <w:rFonts w:ascii="Tahoma" w:eastAsia="Times New Roman" w:hAnsi="Tahoma" w:cs="Tahoma"/>
          <w:sz w:val="23"/>
          <w:szCs w:val="23"/>
        </w:rPr>
      </w:pPr>
      <w:r>
        <w:rPr>
          <w:rFonts w:ascii="Tahoma" w:eastAsia="Times New Roman" w:hAnsi="Tahoma" w:cs="Tahoma"/>
          <w:sz w:val="23"/>
          <w:szCs w:val="23"/>
        </w:rPr>
        <w:t>24</w:t>
      </w:r>
      <w:r w:rsidR="00203339" w:rsidRPr="002716F8">
        <w:rPr>
          <w:rFonts w:ascii="Tahoma" w:eastAsia="Times New Roman" w:hAnsi="Tahoma" w:cs="Tahoma"/>
          <w:sz w:val="23"/>
          <w:szCs w:val="23"/>
        </w:rPr>
        <w:t>.08</w:t>
      </w:r>
      <w:r w:rsidR="00F46092" w:rsidRPr="002716F8">
        <w:rPr>
          <w:rFonts w:ascii="Tahoma" w:eastAsia="Times New Roman" w:hAnsi="Tahoma" w:cs="Tahoma"/>
          <w:sz w:val="23"/>
          <w:szCs w:val="23"/>
        </w:rPr>
        <w:t>.</w:t>
      </w:r>
      <w:r w:rsidR="00680A87" w:rsidRPr="002716F8">
        <w:rPr>
          <w:rFonts w:ascii="Tahoma" w:eastAsia="Times New Roman" w:hAnsi="Tahoma" w:cs="Tahoma"/>
          <w:sz w:val="23"/>
          <w:szCs w:val="23"/>
        </w:rPr>
        <w:t>202</w:t>
      </w:r>
      <w:r w:rsidR="00F256D0" w:rsidRPr="002716F8">
        <w:rPr>
          <w:rFonts w:ascii="Tahoma" w:eastAsia="Times New Roman" w:hAnsi="Tahoma" w:cs="Tahoma"/>
          <w:sz w:val="23"/>
          <w:szCs w:val="23"/>
        </w:rPr>
        <w:t>6</w:t>
      </w:r>
      <w:r w:rsidR="00E55938" w:rsidRPr="002716F8">
        <w:rPr>
          <w:rFonts w:ascii="Tahoma" w:eastAsia="Times New Roman" w:hAnsi="Tahoma" w:cs="Tahoma"/>
          <w:sz w:val="23"/>
          <w:szCs w:val="23"/>
        </w:rPr>
        <w:t xml:space="preserve"> </w:t>
      </w:r>
      <w:r w:rsidR="00680A87" w:rsidRPr="002716F8">
        <w:rPr>
          <w:rFonts w:ascii="Tahoma" w:eastAsia="Times New Roman" w:hAnsi="Tahoma" w:cs="Tahoma"/>
          <w:sz w:val="23"/>
          <w:szCs w:val="23"/>
        </w:rPr>
        <w:t>r.</w:t>
      </w:r>
    </w:p>
    <w:p w14:paraId="09AFF72A" w14:textId="77777777" w:rsidR="006841C8" w:rsidRPr="002716F8" w:rsidRDefault="007F4C70" w:rsidP="00F2050F">
      <w:pPr>
        <w:spacing w:after="0" w:line="240" w:lineRule="auto"/>
        <w:rPr>
          <w:rFonts w:ascii="Tahoma" w:hAnsi="Tahoma" w:cs="Tahoma"/>
          <w:b/>
          <w:bCs/>
          <w:sz w:val="24"/>
          <w:szCs w:val="24"/>
        </w:rPr>
      </w:pPr>
      <w:r w:rsidRPr="002716F8">
        <w:rPr>
          <w:rFonts w:ascii="Tahoma" w:hAnsi="Tahoma" w:cs="Tahoma"/>
          <w:b/>
          <w:bCs/>
        </w:rPr>
        <w:br w:type="page"/>
      </w:r>
      <w:r w:rsidR="00E60A07" w:rsidRPr="002716F8">
        <w:rPr>
          <w:rFonts w:ascii="Tahoma" w:hAnsi="Tahoma" w:cs="Tahoma"/>
          <w:b/>
          <w:bCs/>
          <w:sz w:val="24"/>
          <w:szCs w:val="24"/>
        </w:rPr>
        <w:lastRenderedPageBreak/>
        <w:t>1. Nazwa oraz adres Zamawiającego.</w:t>
      </w:r>
    </w:p>
    <w:p w14:paraId="32F6D443" w14:textId="77777777" w:rsidR="004A5644" w:rsidRPr="002716F8" w:rsidRDefault="004A5644" w:rsidP="004A5644">
      <w:pPr>
        <w:spacing w:after="0" w:line="240" w:lineRule="auto"/>
        <w:rPr>
          <w:rFonts w:ascii="Tahoma" w:eastAsia="Arial Unicode MS" w:hAnsi="Tahoma" w:cs="Tahoma"/>
          <w:color w:val="000000"/>
          <w:sz w:val="24"/>
          <w:szCs w:val="24"/>
          <w:u w:color="000000"/>
          <w:lang w:eastAsia="pl-PL"/>
        </w:rPr>
      </w:pPr>
    </w:p>
    <w:p w14:paraId="3BCED5FA" w14:textId="77777777" w:rsidR="00C81B39" w:rsidRPr="002716F8" w:rsidRDefault="00C81B39" w:rsidP="00C81B39">
      <w:pPr>
        <w:spacing w:after="0" w:line="240" w:lineRule="auto"/>
        <w:rPr>
          <w:rFonts w:ascii="Tahoma" w:hAnsi="Tahoma" w:cs="Tahoma"/>
          <w:sz w:val="24"/>
          <w:szCs w:val="24"/>
        </w:rPr>
      </w:pPr>
      <w:r w:rsidRPr="002716F8">
        <w:rPr>
          <w:rFonts w:ascii="Tahoma" w:hAnsi="Tahoma" w:cs="Tahoma"/>
          <w:sz w:val="24"/>
          <w:szCs w:val="24"/>
        </w:rPr>
        <w:t>Teatr Rampa na Targówku,</w:t>
      </w:r>
    </w:p>
    <w:p w14:paraId="08F3A5AD" w14:textId="77777777" w:rsidR="00C81B39" w:rsidRPr="002716F8" w:rsidRDefault="00C81B39" w:rsidP="00C81B39">
      <w:pPr>
        <w:spacing w:after="0" w:line="240" w:lineRule="auto"/>
        <w:rPr>
          <w:rFonts w:ascii="Tahoma" w:hAnsi="Tahoma" w:cs="Tahoma"/>
        </w:rPr>
      </w:pPr>
      <w:r w:rsidRPr="002716F8">
        <w:rPr>
          <w:rFonts w:ascii="Tahoma" w:hAnsi="Tahoma" w:cs="Tahoma"/>
          <w:sz w:val="24"/>
          <w:szCs w:val="24"/>
        </w:rPr>
        <w:t>ul. Kołowa 20,</w:t>
      </w:r>
    </w:p>
    <w:p w14:paraId="062786C3" w14:textId="77777777" w:rsidR="00C81B39" w:rsidRPr="002716F8" w:rsidRDefault="00C81B39" w:rsidP="00C81B39">
      <w:pPr>
        <w:spacing w:after="0" w:line="240" w:lineRule="auto"/>
        <w:rPr>
          <w:rFonts w:ascii="Tahoma" w:hAnsi="Tahoma" w:cs="Tahoma"/>
          <w:sz w:val="24"/>
          <w:szCs w:val="24"/>
        </w:rPr>
      </w:pPr>
      <w:r w:rsidRPr="002716F8">
        <w:rPr>
          <w:rFonts w:ascii="Tahoma" w:hAnsi="Tahoma" w:cs="Tahoma"/>
          <w:sz w:val="24"/>
          <w:szCs w:val="24"/>
        </w:rPr>
        <w:t>03-536 Warszawa.</w:t>
      </w:r>
    </w:p>
    <w:p w14:paraId="3569A10F" w14:textId="77777777" w:rsidR="00C81B39" w:rsidRPr="002716F8" w:rsidRDefault="00C81B39" w:rsidP="00C81B39">
      <w:pPr>
        <w:spacing w:after="0" w:line="240" w:lineRule="auto"/>
        <w:rPr>
          <w:rFonts w:ascii="Tahoma" w:hAnsi="Tahoma" w:cs="Tahoma"/>
          <w:sz w:val="24"/>
          <w:szCs w:val="24"/>
        </w:rPr>
      </w:pPr>
      <w:r w:rsidRPr="002716F8">
        <w:rPr>
          <w:rFonts w:ascii="Tahoma" w:hAnsi="Tahoma" w:cs="Tahoma"/>
          <w:sz w:val="24"/>
          <w:szCs w:val="24"/>
        </w:rPr>
        <w:t>tel.: +48 (22) 679 50 51/52</w:t>
      </w:r>
    </w:p>
    <w:p w14:paraId="30549B76" w14:textId="77777777" w:rsidR="00C81B39" w:rsidRPr="002716F8" w:rsidRDefault="00C81B39" w:rsidP="00C81B39">
      <w:pPr>
        <w:spacing w:after="0" w:line="240" w:lineRule="auto"/>
        <w:rPr>
          <w:rFonts w:ascii="Tahoma" w:hAnsi="Tahoma" w:cs="Tahoma"/>
          <w:sz w:val="24"/>
          <w:szCs w:val="24"/>
        </w:rPr>
      </w:pPr>
      <w:r w:rsidRPr="002716F8">
        <w:rPr>
          <w:rFonts w:ascii="Tahoma" w:hAnsi="Tahoma" w:cs="Tahoma"/>
          <w:sz w:val="24"/>
          <w:szCs w:val="24"/>
        </w:rPr>
        <w:t xml:space="preserve">Adres poczty elektronicznej Teatru: </w:t>
      </w:r>
      <w:hyperlink r:id="rId9" w:history="1">
        <w:r w:rsidRPr="002716F8">
          <w:rPr>
            <w:rFonts w:ascii="Tahoma" w:hAnsi="Tahoma" w:cs="Tahoma"/>
            <w:sz w:val="24"/>
            <w:szCs w:val="24"/>
          </w:rPr>
          <w:t>sekretariat@teatr-rampa.pl</w:t>
        </w:r>
      </w:hyperlink>
    </w:p>
    <w:p w14:paraId="38DCBDA2" w14:textId="77777777" w:rsidR="00C81B39" w:rsidRPr="002716F8" w:rsidRDefault="00C81B39" w:rsidP="00C81B39">
      <w:pPr>
        <w:spacing w:after="0" w:line="240" w:lineRule="auto"/>
        <w:rPr>
          <w:rFonts w:ascii="Tahoma" w:hAnsi="Tahoma" w:cs="Tahoma"/>
          <w:sz w:val="24"/>
          <w:szCs w:val="24"/>
        </w:rPr>
      </w:pPr>
      <w:r w:rsidRPr="002716F8">
        <w:rPr>
          <w:rFonts w:ascii="Tahoma" w:hAnsi="Tahoma" w:cs="Tahoma"/>
          <w:sz w:val="24"/>
          <w:szCs w:val="24"/>
        </w:rPr>
        <w:t>Strona internetowa Teatru: https://teatr-rampa.pl</w:t>
      </w:r>
    </w:p>
    <w:p w14:paraId="0763B96F" w14:textId="77777777" w:rsidR="00C81B39" w:rsidRPr="002716F8" w:rsidRDefault="00C81B39" w:rsidP="00C81B39">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p>
    <w:p w14:paraId="17CD990A" w14:textId="77777777" w:rsidR="00C81B39" w:rsidRPr="002716F8" w:rsidRDefault="00C81B39" w:rsidP="00C81B39">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r w:rsidRPr="002716F8">
        <w:rPr>
          <w:rFonts w:ascii="Tahoma" w:hAnsi="Tahoma" w:cs="Tahoma"/>
        </w:rPr>
        <w:t>Numer w Rejestrze Instytucji Kultury prowadzonym przez Urząd Miasta st. Warszawy -  RIA/127/85</w:t>
      </w:r>
    </w:p>
    <w:p w14:paraId="4574D393" w14:textId="77777777" w:rsidR="00C81B39" w:rsidRPr="002716F8" w:rsidRDefault="00C81B39" w:rsidP="00C81B39">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p>
    <w:p w14:paraId="2DE5780F" w14:textId="77777777" w:rsidR="00C81B39" w:rsidRPr="002716F8" w:rsidRDefault="00C81B39" w:rsidP="00C81B39">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r w:rsidRPr="002716F8">
        <w:rPr>
          <w:rStyle w:val="Brak"/>
          <w:rFonts w:ascii="Tahoma" w:hAnsi="Tahoma" w:cs="Tahoma"/>
        </w:rPr>
        <w:t>REGON: 000564270</w:t>
      </w:r>
    </w:p>
    <w:p w14:paraId="573BA021" w14:textId="77777777" w:rsidR="00C81B39" w:rsidRPr="002716F8" w:rsidRDefault="00C81B39" w:rsidP="00C81B39">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r w:rsidRPr="002716F8">
        <w:rPr>
          <w:rStyle w:val="Brak"/>
          <w:rFonts w:ascii="Tahoma" w:hAnsi="Tahoma" w:cs="Tahoma"/>
        </w:rPr>
        <w:t>NIP: 525 00 09 602</w:t>
      </w:r>
    </w:p>
    <w:p w14:paraId="257AF32C" w14:textId="77777777" w:rsidR="00C81B39" w:rsidRPr="002716F8" w:rsidRDefault="00C81B39" w:rsidP="00C81B39">
      <w:pPr>
        <w:spacing w:after="0" w:line="240" w:lineRule="auto"/>
        <w:rPr>
          <w:rFonts w:ascii="Tahoma" w:hAnsi="Tahoma" w:cs="Tahoma"/>
          <w:sz w:val="24"/>
          <w:szCs w:val="24"/>
        </w:rPr>
      </w:pPr>
      <w:r w:rsidRPr="002716F8">
        <w:rPr>
          <w:rFonts w:ascii="Tahoma" w:hAnsi="Tahoma" w:cs="Tahoma"/>
          <w:sz w:val="24"/>
          <w:szCs w:val="24"/>
        </w:rPr>
        <w:t>EURONIP: PL 5250009602</w:t>
      </w:r>
    </w:p>
    <w:p w14:paraId="4632FEA3" w14:textId="77777777" w:rsidR="004A5644" w:rsidRPr="002716F8" w:rsidRDefault="004A5644" w:rsidP="00C81B39">
      <w:pPr>
        <w:spacing w:after="0" w:line="240" w:lineRule="auto"/>
        <w:rPr>
          <w:rStyle w:val="Brak"/>
          <w:rFonts w:ascii="Tahoma" w:eastAsia="Arial Unicode MS" w:hAnsi="Tahoma" w:cs="Tahoma"/>
          <w:color w:val="000000"/>
          <w:sz w:val="24"/>
          <w:szCs w:val="24"/>
          <w:u w:color="000000"/>
          <w:lang w:eastAsia="pl-PL"/>
        </w:rPr>
      </w:pPr>
    </w:p>
    <w:p w14:paraId="356FDDBA" w14:textId="2D5F809E" w:rsidR="00FA291F" w:rsidRPr="002716F8" w:rsidRDefault="004A5644" w:rsidP="00C81B39">
      <w:pPr>
        <w:spacing w:after="0" w:line="240" w:lineRule="auto"/>
        <w:rPr>
          <w:rStyle w:val="Brak"/>
          <w:rFonts w:ascii="Tahoma" w:eastAsia="Arial Unicode MS" w:hAnsi="Tahoma" w:cs="Tahoma"/>
          <w:color w:val="000000"/>
          <w:sz w:val="24"/>
          <w:szCs w:val="24"/>
          <w:u w:color="000000"/>
          <w:lang w:eastAsia="pl-PL"/>
        </w:rPr>
      </w:pPr>
      <w:r w:rsidRPr="002716F8">
        <w:rPr>
          <w:rStyle w:val="Brak"/>
          <w:rFonts w:ascii="Tahoma" w:eastAsia="Arial Unicode MS" w:hAnsi="Tahoma" w:cs="Tahoma"/>
          <w:color w:val="000000"/>
          <w:sz w:val="24"/>
          <w:szCs w:val="24"/>
          <w:u w:color="000000"/>
          <w:lang w:eastAsia="pl-PL"/>
        </w:rPr>
        <w:t>Godziny pracy: od poniedziałku do piątku w godzinach 9:00 – 17:00.</w:t>
      </w:r>
    </w:p>
    <w:p w14:paraId="02C6F905" w14:textId="77777777" w:rsidR="004A5644" w:rsidRDefault="004A5644" w:rsidP="004A5644">
      <w:pPr>
        <w:spacing w:after="0" w:line="240" w:lineRule="auto"/>
        <w:rPr>
          <w:rStyle w:val="Brak"/>
          <w:rFonts w:ascii="Tahoma" w:hAnsi="Tahoma" w:cs="Tahoma"/>
          <w:b/>
          <w:bCs/>
          <w:sz w:val="24"/>
          <w:szCs w:val="24"/>
        </w:rPr>
      </w:pPr>
    </w:p>
    <w:p w14:paraId="5B64815F" w14:textId="77777777" w:rsidR="0045674E" w:rsidRPr="00944720" w:rsidRDefault="0045674E" w:rsidP="0045674E">
      <w:pPr>
        <w:spacing w:after="0" w:line="240" w:lineRule="auto"/>
        <w:rPr>
          <w:rFonts w:ascii="Tahoma" w:hAnsi="Tahoma" w:cs="Tahoma"/>
          <w:sz w:val="24"/>
          <w:szCs w:val="24"/>
        </w:rPr>
      </w:pPr>
      <w:r w:rsidRPr="00944720">
        <w:rPr>
          <w:rFonts w:ascii="Tahoma" w:hAnsi="Tahoma" w:cs="Tahoma"/>
          <w:b/>
          <w:sz w:val="24"/>
          <w:szCs w:val="24"/>
        </w:rPr>
        <w:t xml:space="preserve">Adres strony internetowej prowadzonego postępowania: </w:t>
      </w:r>
    </w:p>
    <w:p w14:paraId="538173DF" w14:textId="3D65480A" w:rsidR="0045674E" w:rsidRPr="0045674E" w:rsidRDefault="0045674E" w:rsidP="0045674E">
      <w:pPr>
        <w:spacing w:after="0" w:line="240" w:lineRule="auto"/>
        <w:jc w:val="both"/>
        <w:rPr>
          <w:rStyle w:val="Hipercze"/>
          <w:rFonts w:ascii="Tahoma" w:hAnsi="Tahoma" w:cs="Tahoma"/>
          <w:sz w:val="24"/>
          <w:szCs w:val="24"/>
        </w:rPr>
      </w:pPr>
      <w:r w:rsidRPr="0045674E">
        <w:rPr>
          <w:rStyle w:val="Hipercze"/>
          <w:rFonts w:ascii="Tahoma" w:hAnsi="Tahoma" w:cs="Tahoma"/>
          <w:sz w:val="24"/>
          <w:szCs w:val="24"/>
        </w:rPr>
        <w:t>https://ezamowienia.gov.pl/mp-client/tenders/ocds-148610-605541c9-a898-4617-a35f-4aee6551206e</w:t>
      </w:r>
    </w:p>
    <w:p w14:paraId="4A05CBB3" w14:textId="77777777" w:rsidR="0045674E" w:rsidRPr="002716F8" w:rsidRDefault="0045674E" w:rsidP="004A5644">
      <w:pPr>
        <w:spacing w:after="0" w:line="240" w:lineRule="auto"/>
        <w:rPr>
          <w:rStyle w:val="Brak"/>
          <w:rFonts w:ascii="Tahoma" w:hAnsi="Tahoma" w:cs="Tahoma"/>
          <w:b/>
          <w:bCs/>
          <w:sz w:val="24"/>
          <w:szCs w:val="24"/>
        </w:rPr>
      </w:pPr>
    </w:p>
    <w:p w14:paraId="082B1EAB" w14:textId="77777777" w:rsidR="00216CBB" w:rsidRPr="002716F8" w:rsidRDefault="00216CBB"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2. Adres strony internetowej, na której udostępniane będą zmiany i wyjaśnienia treści SWZ oraz inne dokumenty zamówienia bezpośrednio związane z postępowaniem o udzielenie zamówienia.</w:t>
      </w:r>
    </w:p>
    <w:p w14:paraId="794449DA" w14:textId="77777777" w:rsidR="00216CBB" w:rsidRPr="002716F8" w:rsidRDefault="00216CBB" w:rsidP="00F2050F">
      <w:pPr>
        <w:spacing w:after="0" w:line="240" w:lineRule="auto"/>
        <w:rPr>
          <w:rStyle w:val="Brak"/>
          <w:rFonts w:ascii="Tahoma" w:hAnsi="Tahoma" w:cs="Tahoma"/>
          <w:b/>
          <w:bCs/>
          <w:sz w:val="24"/>
          <w:szCs w:val="24"/>
        </w:rPr>
      </w:pPr>
    </w:p>
    <w:p w14:paraId="7332DE1D" w14:textId="724FBF75" w:rsidR="00FA291F" w:rsidRPr="002716F8" w:rsidRDefault="00216CBB"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Zmiany i wyjaśnienia treści SWZ oraz inne dokumenty zamówienia bezpośrednio związane z postepowaniem o udzielenie zamówienia będą udostępniane na stronie internetowej: </w:t>
      </w:r>
    </w:p>
    <w:p w14:paraId="5FA13AB7" w14:textId="6417B773" w:rsidR="0045674E" w:rsidRPr="002716F8" w:rsidRDefault="0045674E" w:rsidP="008251A2">
      <w:pPr>
        <w:spacing w:after="0" w:line="240" w:lineRule="auto"/>
        <w:jc w:val="both"/>
        <w:rPr>
          <w:rStyle w:val="Hipercze"/>
          <w:rFonts w:ascii="Tahoma" w:hAnsi="Tahoma" w:cs="Tahoma"/>
          <w:sz w:val="24"/>
          <w:szCs w:val="24"/>
        </w:rPr>
      </w:pPr>
      <w:r w:rsidRPr="0045674E">
        <w:rPr>
          <w:rStyle w:val="Hipercze"/>
          <w:rFonts w:ascii="Tahoma" w:hAnsi="Tahoma" w:cs="Tahoma"/>
          <w:sz w:val="24"/>
          <w:szCs w:val="24"/>
        </w:rPr>
        <w:t>https://ezamowienia.gov.pl/mp-client/tenders/ocds-148610-605541c9-a898-4617-a35f-4aee6551206e</w:t>
      </w:r>
    </w:p>
    <w:p w14:paraId="18E81C08" w14:textId="77777777" w:rsidR="008F18F3" w:rsidRPr="002716F8" w:rsidRDefault="008F18F3" w:rsidP="00F2050F">
      <w:pPr>
        <w:spacing w:after="0" w:line="240" w:lineRule="auto"/>
        <w:jc w:val="both"/>
        <w:rPr>
          <w:rStyle w:val="Brak"/>
          <w:rFonts w:ascii="Tahoma" w:hAnsi="Tahoma" w:cs="Tahoma"/>
          <w:bCs/>
          <w:sz w:val="24"/>
          <w:szCs w:val="24"/>
        </w:rPr>
      </w:pPr>
    </w:p>
    <w:p w14:paraId="4CF33F78" w14:textId="77777777" w:rsidR="00C73362" w:rsidRPr="002716F8" w:rsidRDefault="00C73362"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3. Tryb udzielenia zamówienia.</w:t>
      </w:r>
    </w:p>
    <w:p w14:paraId="2AD6ADDF" w14:textId="77777777" w:rsidR="00C73362" w:rsidRPr="002716F8" w:rsidRDefault="00C73362" w:rsidP="00F2050F">
      <w:pPr>
        <w:spacing w:after="0" w:line="240" w:lineRule="auto"/>
        <w:jc w:val="both"/>
        <w:rPr>
          <w:rStyle w:val="Brak"/>
          <w:rFonts w:ascii="Tahoma" w:hAnsi="Tahoma" w:cs="Tahoma"/>
          <w:bCs/>
          <w:sz w:val="24"/>
          <w:szCs w:val="24"/>
        </w:rPr>
      </w:pPr>
    </w:p>
    <w:p w14:paraId="0B17387C" w14:textId="6BEB8C56" w:rsidR="00D5352B" w:rsidRPr="002716F8" w:rsidRDefault="00C7336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Postępowanie o udzielenie zamówienia publicznego prowadzone jest w trybie podstawowym, na podstawie art. 275 pkt 1 </w:t>
      </w:r>
      <w:r w:rsidR="00207E3C" w:rsidRPr="002716F8">
        <w:rPr>
          <w:rStyle w:val="Brak"/>
          <w:rFonts w:ascii="Tahoma" w:hAnsi="Tahoma" w:cs="Tahoma"/>
          <w:bCs/>
          <w:sz w:val="24"/>
          <w:szCs w:val="24"/>
        </w:rPr>
        <w:t xml:space="preserve">ustawy </w:t>
      </w:r>
      <w:r w:rsidRPr="002716F8">
        <w:rPr>
          <w:rStyle w:val="Brak"/>
          <w:rFonts w:ascii="Tahoma" w:hAnsi="Tahoma" w:cs="Tahoma"/>
          <w:bCs/>
          <w:sz w:val="24"/>
          <w:szCs w:val="24"/>
        </w:rPr>
        <w:t xml:space="preserve">z dnia 11 września 2019 r. - Prawo zamówień publicznych </w:t>
      </w:r>
      <w:r w:rsidR="00612D8C" w:rsidRPr="002716F8">
        <w:rPr>
          <w:rStyle w:val="Brak"/>
          <w:rFonts w:ascii="Tahoma" w:hAnsi="Tahoma" w:cs="Tahoma"/>
          <w:bCs/>
          <w:sz w:val="24"/>
          <w:szCs w:val="24"/>
        </w:rPr>
        <w:t>(</w:t>
      </w:r>
      <w:proofErr w:type="spellStart"/>
      <w:r w:rsidR="00C81B39" w:rsidRPr="002716F8">
        <w:rPr>
          <w:rFonts w:ascii="Tahoma" w:hAnsi="Tahoma" w:cs="Tahoma"/>
          <w:bCs/>
          <w:sz w:val="24"/>
          <w:szCs w:val="24"/>
        </w:rPr>
        <w:t>t.j</w:t>
      </w:r>
      <w:proofErr w:type="spellEnd"/>
      <w:r w:rsidR="00C81B39" w:rsidRPr="002716F8">
        <w:rPr>
          <w:rFonts w:ascii="Tahoma" w:hAnsi="Tahoma" w:cs="Tahoma"/>
          <w:bCs/>
          <w:sz w:val="24"/>
          <w:szCs w:val="24"/>
        </w:rPr>
        <w:t>. Dz. U. z 2026 r. poz. 793</w:t>
      </w:r>
      <w:r w:rsidR="00612D8C" w:rsidRPr="002716F8">
        <w:rPr>
          <w:rStyle w:val="Brak"/>
          <w:rFonts w:ascii="Tahoma" w:hAnsi="Tahoma" w:cs="Tahoma"/>
          <w:bCs/>
          <w:sz w:val="24"/>
          <w:szCs w:val="24"/>
        </w:rPr>
        <w:t>).</w:t>
      </w:r>
    </w:p>
    <w:p w14:paraId="079DFC72" w14:textId="2837EF6F" w:rsidR="00C73362" w:rsidRPr="002716F8" w:rsidRDefault="00C73362" w:rsidP="00F2050F">
      <w:pPr>
        <w:spacing w:after="0" w:line="240" w:lineRule="auto"/>
        <w:jc w:val="both"/>
        <w:rPr>
          <w:rStyle w:val="Brak"/>
          <w:rFonts w:ascii="Tahoma" w:hAnsi="Tahoma" w:cs="Tahoma"/>
          <w:bCs/>
          <w:sz w:val="24"/>
          <w:szCs w:val="24"/>
        </w:rPr>
      </w:pPr>
    </w:p>
    <w:p w14:paraId="52EA612D" w14:textId="020344D5" w:rsidR="00C73362" w:rsidRPr="002716F8" w:rsidRDefault="00C73362" w:rsidP="00F2050F">
      <w:pPr>
        <w:spacing w:after="0" w:line="240" w:lineRule="auto"/>
        <w:jc w:val="both"/>
        <w:rPr>
          <w:rStyle w:val="Brak"/>
          <w:rFonts w:ascii="Tahoma" w:hAnsi="Tahoma" w:cs="Tahoma"/>
          <w:bCs/>
          <w:sz w:val="24"/>
          <w:szCs w:val="24"/>
          <w:u w:val="single"/>
        </w:rPr>
      </w:pPr>
      <w:r w:rsidRPr="002716F8">
        <w:rPr>
          <w:rStyle w:val="Brak"/>
          <w:rFonts w:ascii="Tahoma" w:hAnsi="Tahoma" w:cs="Tahoma"/>
          <w:bCs/>
          <w:sz w:val="24"/>
          <w:szCs w:val="24"/>
          <w:u w:val="single"/>
        </w:rPr>
        <w:t xml:space="preserve">Rodzaj zamówienia: </w:t>
      </w:r>
      <w:r w:rsidR="008251A2" w:rsidRPr="002716F8">
        <w:rPr>
          <w:rStyle w:val="Brak"/>
          <w:rFonts w:ascii="Tahoma" w:hAnsi="Tahoma" w:cs="Tahoma"/>
          <w:bCs/>
          <w:sz w:val="24"/>
          <w:szCs w:val="24"/>
          <w:u w:val="single"/>
        </w:rPr>
        <w:t>DOSTAWY</w:t>
      </w:r>
      <w:r w:rsidRPr="002716F8">
        <w:rPr>
          <w:rStyle w:val="Brak"/>
          <w:rFonts w:ascii="Tahoma" w:hAnsi="Tahoma" w:cs="Tahoma"/>
          <w:bCs/>
          <w:sz w:val="24"/>
          <w:szCs w:val="24"/>
          <w:u w:val="single"/>
        </w:rPr>
        <w:t>.</w:t>
      </w:r>
    </w:p>
    <w:p w14:paraId="049EEB4B" w14:textId="77777777" w:rsidR="00C73362" w:rsidRPr="002716F8" w:rsidRDefault="00C73362" w:rsidP="00F2050F">
      <w:pPr>
        <w:spacing w:after="0" w:line="240" w:lineRule="auto"/>
        <w:jc w:val="both"/>
        <w:rPr>
          <w:rStyle w:val="Brak"/>
          <w:rFonts w:ascii="Tahoma" w:hAnsi="Tahoma" w:cs="Tahoma"/>
          <w:bCs/>
          <w:sz w:val="24"/>
          <w:szCs w:val="24"/>
        </w:rPr>
      </w:pPr>
    </w:p>
    <w:p w14:paraId="3CB248F6" w14:textId="77777777" w:rsidR="00487A61" w:rsidRPr="002716F8" w:rsidRDefault="00487A61"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Definicje i skróty.</w:t>
      </w:r>
    </w:p>
    <w:p w14:paraId="74903470" w14:textId="08555C4E" w:rsidR="004D4A43" w:rsidRPr="002716F8" w:rsidRDefault="004D4A43" w:rsidP="004D4A43">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xml:space="preserve">• </w:t>
      </w:r>
      <w:r w:rsidRPr="002716F8">
        <w:rPr>
          <w:rFonts w:ascii="Tahoma" w:hAnsi="Tahoma" w:cs="Tahoma"/>
          <w:sz w:val="24"/>
          <w:szCs w:val="24"/>
        </w:rPr>
        <w:t xml:space="preserve">ICT (z </w:t>
      </w:r>
      <w:r w:rsidRPr="002716F8">
        <w:rPr>
          <w:rStyle w:val="Brak"/>
          <w:rFonts w:ascii="Tahoma" w:hAnsi="Tahoma" w:cs="Tahoma"/>
          <w:sz w:val="24"/>
          <w:szCs w:val="24"/>
        </w:rPr>
        <w:t>angielskiego</w:t>
      </w:r>
      <w:r w:rsidRPr="002716F8">
        <w:rPr>
          <w:rFonts w:ascii="Tahoma" w:hAnsi="Tahoma" w:cs="Tahoma"/>
          <w:sz w:val="24"/>
          <w:szCs w:val="24"/>
        </w:rPr>
        <w:t xml:space="preserve"> </w:t>
      </w:r>
      <w:r w:rsidRPr="002716F8">
        <w:rPr>
          <w:rFonts w:ascii="Tahoma" w:hAnsi="Tahoma" w:cs="Tahoma"/>
          <w:i/>
          <w:iCs/>
          <w:sz w:val="24"/>
          <w:szCs w:val="24"/>
        </w:rPr>
        <w:t xml:space="preserve">Information and </w:t>
      </w:r>
      <w:proofErr w:type="spellStart"/>
      <w:r w:rsidRPr="002716F8">
        <w:rPr>
          <w:rFonts w:ascii="Tahoma" w:hAnsi="Tahoma" w:cs="Tahoma"/>
          <w:i/>
          <w:iCs/>
          <w:sz w:val="24"/>
          <w:szCs w:val="24"/>
        </w:rPr>
        <w:t>Communication</w:t>
      </w:r>
      <w:proofErr w:type="spellEnd"/>
      <w:r w:rsidRPr="002716F8">
        <w:rPr>
          <w:rFonts w:ascii="Tahoma" w:hAnsi="Tahoma" w:cs="Tahoma"/>
          <w:i/>
          <w:iCs/>
          <w:sz w:val="24"/>
          <w:szCs w:val="24"/>
        </w:rPr>
        <w:t xml:space="preserve"> Technologies</w:t>
      </w:r>
      <w:r w:rsidRPr="002716F8">
        <w:rPr>
          <w:rFonts w:ascii="Tahoma" w:hAnsi="Tahoma" w:cs="Tahoma"/>
          <w:sz w:val="24"/>
          <w:szCs w:val="24"/>
        </w:rPr>
        <w:t xml:space="preserve">) - technologie informacyjno-komunikacyjne, obejmujące cały sprzęt, oprogramowanie, </w:t>
      </w:r>
      <w:proofErr w:type="spellStart"/>
      <w:r w:rsidRPr="002716F8">
        <w:rPr>
          <w:rFonts w:ascii="Tahoma" w:hAnsi="Tahoma" w:cs="Tahoma"/>
          <w:sz w:val="24"/>
          <w:szCs w:val="24"/>
        </w:rPr>
        <w:t>internet</w:t>
      </w:r>
      <w:proofErr w:type="spellEnd"/>
      <w:r w:rsidRPr="002716F8">
        <w:rPr>
          <w:rFonts w:ascii="Tahoma" w:hAnsi="Tahoma" w:cs="Tahoma"/>
          <w:sz w:val="24"/>
          <w:szCs w:val="24"/>
        </w:rPr>
        <w:t xml:space="preserve"> oraz sieci telekomunikacyjne służące do tworzenia, przesyłania i przechowywania informacji,</w:t>
      </w:r>
    </w:p>
    <w:p w14:paraId="220EC212" w14:textId="236C0AB8"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Obiekt – siedziba Zamawiającego</w:t>
      </w:r>
      <w:r w:rsidR="004D4A43" w:rsidRPr="002716F8">
        <w:rPr>
          <w:rStyle w:val="Brak"/>
          <w:rFonts w:ascii="Tahoma" w:hAnsi="Tahoma" w:cs="Tahoma"/>
          <w:bCs/>
          <w:sz w:val="24"/>
          <w:szCs w:val="24"/>
        </w:rPr>
        <w:t>,</w:t>
      </w:r>
    </w:p>
    <w:p w14:paraId="2B37F466" w14:textId="77777777"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OPZ – opis przedmiotu zamówienia,</w:t>
      </w:r>
    </w:p>
    <w:p w14:paraId="1CA7A7F3" w14:textId="77777777"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lastRenderedPageBreak/>
        <w:t>• „rozporządzenie Prezesa Rady Ministrów w sprawie wymagań dla dokumentów elektronicznych” –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2020 poz. 2452),</w:t>
      </w:r>
    </w:p>
    <w:p w14:paraId="66E2E646" w14:textId="77777777"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„rozporządzenie Rady Ministrów w sprawie Krajowych Ram Interoperacyjności” – rozporządzenie Rady Ministrów z dnia 12 kwietnia 2012 r. w sprawie Krajowych Ram Interoperacyjności, minimalnych wymagań dla rejestrów publicznych i wymiany informacji w postaci elektronicznej oraz minimalnych wymagań dla systemów teleinformatycznych (Dz. U. z 2017 r. poz. 2247),</w:t>
      </w:r>
    </w:p>
    <w:p w14:paraId="29A8F2D5" w14:textId="77777777"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SWZ – specyfikacja warunków zamówienia,</w:t>
      </w:r>
    </w:p>
    <w:p w14:paraId="5178A254" w14:textId="1AA8D006"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xml:space="preserve">• Ustawa, </w:t>
      </w:r>
      <w:proofErr w:type="spellStart"/>
      <w:r w:rsidRPr="002716F8">
        <w:rPr>
          <w:rStyle w:val="Brak"/>
          <w:rFonts w:ascii="Tahoma" w:hAnsi="Tahoma" w:cs="Tahoma"/>
          <w:bCs/>
          <w:sz w:val="24"/>
          <w:szCs w:val="24"/>
        </w:rPr>
        <w:t>pzp</w:t>
      </w:r>
      <w:proofErr w:type="spellEnd"/>
      <w:r w:rsidRPr="002716F8">
        <w:rPr>
          <w:rStyle w:val="Brak"/>
          <w:rFonts w:ascii="Tahoma" w:hAnsi="Tahoma" w:cs="Tahoma"/>
          <w:bCs/>
          <w:sz w:val="24"/>
          <w:szCs w:val="24"/>
        </w:rPr>
        <w:t xml:space="preserve">, lub Ustawa </w:t>
      </w:r>
      <w:proofErr w:type="spellStart"/>
      <w:r w:rsidRPr="002716F8">
        <w:rPr>
          <w:rStyle w:val="Brak"/>
          <w:rFonts w:ascii="Tahoma" w:hAnsi="Tahoma" w:cs="Tahoma"/>
          <w:bCs/>
          <w:sz w:val="24"/>
          <w:szCs w:val="24"/>
        </w:rPr>
        <w:t>Pzp</w:t>
      </w:r>
      <w:proofErr w:type="spellEnd"/>
      <w:r w:rsidRPr="002716F8">
        <w:rPr>
          <w:rStyle w:val="Brak"/>
          <w:rFonts w:ascii="Tahoma" w:hAnsi="Tahoma" w:cs="Tahoma"/>
          <w:bCs/>
          <w:sz w:val="24"/>
          <w:szCs w:val="24"/>
        </w:rPr>
        <w:t xml:space="preserve"> – </w:t>
      </w:r>
      <w:r w:rsidR="00943C75" w:rsidRPr="002716F8">
        <w:rPr>
          <w:rStyle w:val="Brak"/>
          <w:rFonts w:ascii="Tahoma" w:hAnsi="Tahoma" w:cs="Tahoma"/>
          <w:bCs/>
          <w:sz w:val="24"/>
          <w:szCs w:val="24"/>
        </w:rPr>
        <w:t>Ustawa Prawo zamówień publicznych z dnia 11 września 2019 r. - Prawo zamówień publicznych (</w:t>
      </w:r>
      <w:proofErr w:type="spellStart"/>
      <w:r w:rsidR="00C81B39" w:rsidRPr="002716F8">
        <w:rPr>
          <w:rFonts w:ascii="Tahoma" w:hAnsi="Tahoma" w:cs="Tahoma"/>
          <w:bCs/>
          <w:sz w:val="24"/>
          <w:szCs w:val="24"/>
        </w:rPr>
        <w:t>t.j</w:t>
      </w:r>
      <w:proofErr w:type="spellEnd"/>
      <w:r w:rsidR="00C81B39" w:rsidRPr="002716F8">
        <w:rPr>
          <w:rFonts w:ascii="Tahoma" w:hAnsi="Tahoma" w:cs="Tahoma"/>
          <w:bCs/>
          <w:sz w:val="24"/>
          <w:szCs w:val="24"/>
        </w:rPr>
        <w:t>. Dz. U. z 2026 r. poz. 793</w:t>
      </w:r>
      <w:r w:rsidR="00943C75" w:rsidRPr="002716F8">
        <w:rPr>
          <w:rStyle w:val="Brak"/>
          <w:rFonts w:ascii="Tahoma" w:hAnsi="Tahoma" w:cs="Tahoma"/>
          <w:bCs/>
          <w:sz w:val="24"/>
          <w:szCs w:val="24"/>
        </w:rPr>
        <w:t>),</w:t>
      </w:r>
    </w:p>
    <w:p w14:paraId="24789452" w14:textId="50684670" w:rsidR="00E4158F" w:rsidRPr="002716F8" w:rsidRDefault="00E4158F"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ustawa</w:t>
      </w:r>
      <w:r w:rsidRPr="002716F8">
        <w:rPr>
          <w:rStyle w:val="Brak"/>
          <w:rFonts w:ascii="Tahoma" w:hAnsi="Tahoma" w:cs="Tahoma"/>
          <w:sz w:val="24"/>
          <w:szCs w:val="24"/>
        </w:rPr>
        <w:t xml:space="preserve"> UPAU - </w:t>
      </w:r>
      <w:r w:rsidR="00943C75" w:rsidRPr="002716F8">
        <w:rPr>
          <w:rStyle w:val="Brak"/>
          <w:rFonts w:ascii="Tahoma" w:hAnsi="Tahoma" w:cs="Tahoma"/>
          <w:sz w:val="24"/>
          <w:szCs w:val="24"/>
        </w:rPr>
        <w:t>ustawa z dnia 13 kwietnia 2022 r. o szczególnych rozwiązaniach w zakresie przeciwdziałania wspieraniu agresji na Ukrainę oraz służących ochronie bezpieczeństwa narodowego (</w:t>
      </w:r>
      <w:proofErr w:type="spellStart"/>
      <w:r w:rsidR="00943C75" w:rsidRPr="002716F8">
        <w:rPr>
          <w:rStyle w:val="Brak"/>
          <w:rFonts w:ascii="Tahoma" w:hAnsi="Tahoma" w:cs="Tahoma"/>
          <w:sz w:val="24"/>
          <w:szCs w:val="24"/>
        </w:rPr>
        <w:t>t.j</w:t>
      </w:r>
      <w:proofErr w:type="spellEnd"/>
      <w:r w:rsidR="00943C75" w:rsidRPr="002716F8">
        <w:rPr>
          <w:rStyle w:val="Brak"/>
          <w:rFonts w:ascii="Tahoma" w:hAnsi="Tahoma" w:cs="Tahoma"/>
          <w:sz w:val="24"/>
          <w:szCs w:val="24"/>
        </w:rPr>
        <w:t xml:space="preserve">. </w:t>
      </w:r>
      <w:r w:rsidR="00943C75" w:rsidRPr="002716F8">
        <w:rPr>
          <w:rFonts w:ascii="Tahoma" w:hAnsi="Tahoma" w:cs="Tahoma"/>
          <w:sz w:val="24"/>
          <w:szCs w:val="24"/>
        </w:rPr>
        <w:t>Dz. U. z 2025 r. poz. 514</w:t>
      </w:r>
      <w:r w:rsidR="00943C75" w:rsidRPr="002716F8">
        <w:rPr>
          <w:rStyle w:val="Brak"/>
          <w:rFonts w:ascii="Tahoma" w:hAnsi="Tahoma" w:cs="Tahoma"/>
          <w:sz w:val="24"/>
          <w:szCs w:val="24"/>
        </w:rPr>
        <w:t>),</w:t>
      </w:r>
    </w:p>
    <w:p w14:paraId="74E75ADB" w14:textId="77777777" w:rsidR="00C81B39" w:rsidRPr="002716F8" w:rsidRDefault="00C81B39"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Zamawiający lub Teatr – Teatr Rampa na Targówku, ul. Kołowa 20, 03-536 Warszawa,</w:t>
      </w:r>
    </w:p>
    <w:p w14:paraId="226B52A7" w14:textId="602E8D15" w:rsidR="00487A61" w:rsidRPr="002716F8" w:rsidRDefault="00487A61" w:rsidP="00F2050F">
      <w:pPr>
        <w:spacing w:after="0" w:line="240" w:lineRule="auto"/>
        <w:ind w:left="426" w:hanging="142"/>
        <w:jc w:val="both"/>
        <w:rPr>
          <w:rStyle w:val="Brak"/>
          <w:rFonts w:ascii="Tahoma" w:hAnsi="Tahoma" w:cs="Tahoma"/>
          <w:bCs/>
          <w:sz w:val="24"/>
          <w:szCs w:val="24"/>
        </w:rPr>
      </w:pPr>
      <w:r w:rsidRPr="002716F8">
        <w:rPr>
          <w:rStyle w:val="Brak"/>
          <w:rFonts w:ascii="Tahoma" w:hAnsi="Tahoma" w:cs="Tahoma"/>
          <w:bCs/>
          <w:sz w:val="24"/>
          <w:szCs w:val="24"/>
        </w:rPr>
        <w:t>• Wykonawca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25EB9229" w14:textId="77777777" w:rsidR="00F2050F" w:rsidRPr="002716F8" w:rsidRDefault="00F2050F" w:rsidP="00F2050F">
      <w:pPr>
        <w:spacing w:after="0" w:line="240" w:lineRule="auto"/>
        <w:jc w:val="both"/>
        <w:rPr>
          <w:rStyle w:val="Brak"/>
          <w:rFonts w:ascii="Tahoma" w:hAnsi="Tahoma" w:cs="Tahoma"/>
          <w:bCs/>
          <w:sz w:val="24"/>
          <w:szCs w:val="24"/>
        </w:rPr>
      </w:pPr>
    </w:p>
    <w:p w14:paraId="0A4E84D2" w14:textId="0623C93B" w:rsidR="00487A61" w:rsidRPr="002716F8" w:rsidRDefault="00487A61"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W kwestiach nieuregulowanych w SWZ zastosowanie mają przepisy Ustawy </w:t>
      </w:r>
      <w:proofErr w:type="spellStart"/>
      <w:r w:rsidRPr="002716F8">
        <w:rPr>
          <w:rStyle w:val="Brak"/>
          <w:rFonts w:ascii="Tahoma" w:hAnsi="Tahoma" w:cs="Tahoma"/>
          <w:bCs/>
          <w:sz w:val="24"/>
          <w:szCs w:val="24"/>
        </w:rPr>
        <w:t>Pzp</w:t>
      </w:r>
      <w:proofErr w:type="spellEnd"/>
      <w:r w:rsidRPr="002716F8">
        <w:rPr>
          <w:rStyle w:val="Brak"/>
          <w:rFonts w:ascii="Tahoma" w:hAnsi="Tahoma" w:cs="Tahoma"/>
          <w:bCs/>
          <w:sz w:val="24"/>
          <w:szCs w:val="24"/>
        </w:rPr>
        <w:t xml:space="preserve"> oraz przepisy aktów wykonawczych do Ustawy </w:t>
      </w:r>
      <w:proofErr w:type="spellStart"/>
      <w:r w:rsidRPr="002716F8">
        <w:rPr>
          <w:rStyle w:val="Brak"/>
          <w:rFonts w:ascii="Tahoma" w:hAnsi="Tahoma" w:cs="Tahoma"/>
          <w:bCs/>
          <w:sz w:val="24"/>
          <w:szCs w:val="24"/>
        </w:rPr>
        <w:t>Pzp</w:t>
      </w:r>
      <w:proofErr w:type="spellEnd"/>
      <w:r w:rsidRPr="002716F8">
        <w:rPr>
          <w:rStyle w:val="Brak"/>
          <w:rFonts w:ascii="Tahoma" w:hAnsi="Tahoma" w:cs="Tahoma"/>
          <w:bCs/>
          <w:sz w:val="24"/>
          <w:szCs w:val="24"/>
        </w:rPr>
        <w:t>.</w:t>
      </w:r>
    </w:p>
    <w:p w14:paraId="66119339" w14:textId="77777777" w:rsidR="001917F1" w:rsidRPr="002716F8" w:rsidRDefault="001917F1" w:rsidP="00F2050F">
      <w:pPr>
        <w:spacing w:after="0" w:line="240" w:lineRule="auto"/>
        <w:jc w:val="both"/>
        <w:rPr>
          <w:rStyle w:val="Brak"/>
          <w:rFonts w:ascii="Tahoma" w:hAnsi="Tahoma" w:cs="Tahoma"/>
          <w:bCs/>
          <w:sz w:val="24"/>
          <w:szCs w:val="24"/>
        </w:rPr>
      </w:pPr>
    </w:p>
    <w:p w14:paraId="106CAB0E" w14:textId="77777777" w:rsidR="008C67A0" w:rsidRPr="002716F8" w:rsidRDefault="008C67A0"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4. Informacja, czy Zamawiający przewiduje wybór najkorzystniejszej oferty z możliwością prowadzenia negocjacji.</w:t>
      </w:r>
    </w:p>
    <w:p w14:paraId="33EAEDA9" w14:textId="77777777" w:rsidR="008C67A0" w:rsidRPr="002716F8" w:rsidRDefault="008C67A0" w:rsidP="00F2050F">
      <w:pPr>
        <w:spacing w:after="0" w:line="240" w:lineRule="auto"/>
        <w:jc w:val="both"/>
        <w:rPr>
          <w:rStyle w:val="Brak"/>
          <w:rFonts w:ascii="Tahoma" w:hAnsi="Tahoma" w:cs="Tahoma"/>
          <w:bCs/>
          <w:sz w:val="24"/>
          <w:szCs w:val="24"/>
        </w:rPr>
      </w:pPr>
    </w:p>
    <w:p w14:paraId="30C076AB" w14:textId="295465E0" w:rsidR="00737BB8" w:rsidRPr="002716F8" w:rsidRDefault="008C67A0"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Zamawiający nie przewiduje wyboru najkorzystniejszej oferty z możliwością prowadzenia negocjacji.</w:t>
      </w:r>
    </w:p>
    <w:p w14:paraId="25D51B18" w14:textId="7B7D1D97" w:rsidR="008C67A0" w:rsidRPr="002716F8" w:rsidRDefault="008C67A0" w:rsidP="00F2050F">
      <w:pPr>
        <w:spacing w:after="0" w:line="240" w:lineRule="auto"/>
        <w:jc w:val="both"/>
        <w:rPr>
          <w:rStyle w:val="Brak"/>
          <w:rFonts w:ascii="Tahoma" w:hAnsi="Tahoma" w:cs="Tahoma"/>
          <w:bCs/>
          <w:sz w:val="24"/>
          <w:szCs w:val="24"/>
        </w:rPr>
      </w:pPr>
    </w:p>
    <w:p w14:paraId="5F3B58DE" w14:textId="77777777" w:rsidR="003250D8" w:rsidRPr="002716F8" w:rsidRDefault="003250D8"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5. Opis przedmiotu zamówienia.</w:t>
      </w:r>
    </w:p>
    <w:p w14:paraId="02CD264D" w14:textId="77777777" w:rsidR="003250D8" w:rsidRPr="002716F8" w:rsidRDefault="003250D8" w:rsidP="00F2050F">
      <w:pPr>
        <w:spacing w:after="0" w:line="240" w:lineRule="auto"/>
        <w:jc w:val="both"/>
        <w:rPr>
          <w:rStyle w:val="Brak"/>
          <w:rFonts w:ascii="Tahoma" w:hAnsi="Tahoma" w:cs="Tahoma"/>
          <w:bCs/>
          <w:sz w:val="24"/>
          <w:szCs w:val="24"/>
        </w:rPr>
      </w:pPr>
    </w:p>
    <w:p w14:paraId="5D5A54B5" w14:textId="77777777" w:rsidR="00825FFD" w:rsidRPr="002716F8" w:rsidRDefault="00825FFD" w:rsidP="00825FFD">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Nazwy i kody zamówienia według Wspólnego Słownika Zamówień:</w:t>
      </w:r>
    </w:p>
    <w:p w14:paraId="24A0FC01" w14:textId="6BBE6E23" w:rsidR="00825FFD" w:rsidRDefault="00917325" w:rsidP="00056A85">
      <w:pPr>
        <w:spacing w:after="0" w:line="240" w:lineRule="auto"/>
        <w:jc w:val="both"/>
        <w:rPr>
          <w:rStyle w:val="Brak"/>
          <w:rFonts w:ascii="Tahoma" w:hAnsi="Tahoma" w:cs="Tahoma"/>
          <w:bCs/>
          <w:sz w:val="24"/>
          <w:szCs w:val="24"/>
        </w:rPr>
      </w:pPr>
      <w:r w:rsidRPr="00917325">
        <w:rPr>
          <w:rStyle w:val="Brak"/>
          <w:rFonts w:ascii="Tahoma" w:hAnsi="Tahoma" w:cs="Tahoma"/>
          <w:bCs/>
          <w:sz w:val="24"/>
          <w:szCs w:val="24"/>
        </w:rPr>
        <w:t>32421000-0 Okablowanie sieciowe</w:t>
      </w:r>
    </w:p>
    <w:p w14:paraId="23C5F8CC" w14:textId="7A420032" w:rsidR="00917325" w:rsidRDefault="00917325" w:rsidP="00056A85">
      <w:pPr>
        <w:spacing w:after="0" w:line="240" w:lineRule="auto"/>
        <w:jc w:val="both"/>
        <w:rPr>
          <w:rStyle w:val="Brak"/>
          <w:rFonts w:ascii="Tahoma" w:hAnsi="Tahoma" w:cs="Tahoma"/>
          <w:bCs/>
          <w:sz w:val="24"/>
          <w:szCs w:val="24"/>
        </w:rPr>
      </w:pPr>
      <w:r w:rsidRPr="00917325">
        <w:rPr>
          <w:rFonts w:ascii="Tahoma" w:hAnsi="Tahoma" w:cs="Tahoma"/>
          <w:bCs/>
          <w:sz w:val="24"/>
          <w:szCs w:val="24"/>
        </w:rPr>
        <w:t>32320000-2</w:t>
      </w:r>
      <w:r>
        <w:rPr>
          <w:rFonts w:ascii="Tahoma" w:hAnsi="Tahoma" w:cs="Tahoma"/>
          <w:bCs/>
          <w:sz w:val="24"/>
          <w:szCs w:val="24"/>
        </w:rPr>
        <w:t xml:space="preserve"> </w:t>
      </w:r>
      <w:r w:rsidRPr="00917325">
        <w:rPr>
          <w:rFonts w:ascii="Tahoma" w:hAnsi="Tahoma" w:cs="Tahoma"/>
          <w:bCs/>
          <w:sz w:val="24"/>
          <w:szCs w:val="24"/>
        </w:rPr>
        <w:t>Sprzęt telewizyjny i audiowizualny</w:t>
      </w:r>
    </w:p>
    <w:p w14:paraId="060C5814" w14:textId="7F9E87A0" w:rsidR="00056A85" w:rsidRPr="00C76087" w:rsidRDefault="00C76087" w:rsidP="00C76087">
      <w:pPr>
        <w:spacing w:after="0" w:line="240" w:lineRule="auto"/>
        <w:jc w:val="both"/>
        <w:rPr>
          <w:rFonts w:ascii="Tahoma" w:hAnsi="Tahoma" w:cs="Tahoma"/>
          <w:bCs/>
          <w:sz w:val="24"/>
          <w:szCs w:val="24"/>
        </w:rPr>
      </w:pPr>
      <w:r w:rsidRPr="00C76087">
        <w:rPr>
          <w:rFonts w:ascii="Tahoma" w:hAnsi="Tahoma" w:cs="Tahoma"/>
          <w:bCs/>
          <w:sz w:val="24"/>
          <w:szCs w:val="24"/>
        </w:rPr>
        <w:t>32342410-9</w:t>
      </w:r>
      <w:r>
        <w:rPr>
          <w:rFonts w:ascii="Tahoma" w:hAnsi="Tahoma" w:cs="Tahoma"/>
          <w:bCs/>
          <w:sz w:val="24"/>
          <w:szCs w:val="24"/>
        </w:rPr>
        <w:t xml:space="preserve"> </w:t>
      </w:r>
      <w:r w:rsidRPr="00C76087">
        <w:rPr>
          <w:rFonts w:ascii="Tahoma" w:hAnsi="Tahoma" w:cs="Tahoma"/>
          <w:bCs/>
          <w:sz w:val="24"/>
          <w:szCs w:val="24"/>
        </w:rPr>
        <w:t>Sprzęt dźwiękowy</w:t>
      </w:r>
    </w:p>
    <w:p w14:paraId="73DE766B" w14:textId="77777777" w:rsidR="00C76087" w:rsidRPr="002716F8" w:rsidRDefault="00C76087" w:rsidP="00C76087">
      <w:pPr>
        <w:spacing w:after="0" w:line="240" w:lineRule="auto"/>
        <w:jc w:val="both"/>
        <w:rPr>
          <w:rFonts w:ascii="Tahoma" w:hAnsi="Tahoma" w:cs="Tahoma"/>
          <w:b/>
          <w:bCs/>
          <w:sz w:val="24"/>
          <w:szCs w:val="24"/>
          <w:u w:val="single"/>
        </w:rPr>
      </w:pPr>
    </w:p>
    <w:p w14:paraId="784D8E83" w14:textId="7E5A56D8" w:rsidR="00C81B39" w:rsidRPr="00616B9A" w:rsidRDefault="00616B9A" w:rsidP="00C81B39">
      <w:pPr>
        <w:spacing w:after="0" w:line="240" w:lineRule="auto"/>
        <w:jc w:val="both"/>
        <w:rPr>
          <w:rStyle w:val="Brak"/>
          <w:rFonts w:ascii="Tahoma" w:hAnsi="Tahoma" w:cs="Tahoma"/>
          <w:sz w:val="24"/>
          <w:szCs w:val="24"/>
        </w:rPr>
      </w:pPr>
      <w:r w:rsidRPr="00616B9A">
        <w:rPr>
          <w:rStyle w:val="Brak"/>
          <w:rFonts w:ascii="Tahoma" w:hAnsi="Tahoma" w:cs="Tahoma"/>
          <w:sz w:val="24"/>
          <w:szCs w:val="24"/>
        </w:rPr>
        <w:t xml:space="preserve">Przedmiotem zamówienia jest dostawa zestawu do dystrybucji sygnałów audio, oświetlenia, multimediów, zasilania scenicznego oraz elementów infrastruktury pomocniczej (skrzyń transportowych, szaf </w:t>
      </w:r>
      <w:proofErr w:type="spellStart"/>
      <w:r w:rsidRPr="00616B9A">
        <w:rPr>
          <w:rStyle w:val="Brak"/>
          <w:rFonts w:ascii="Tahoma" w:hAnsi="Tahoma" w:cs="Tahoma"/>
          <w:sz w:val="24"/>
          <w:szCs w:val="24"/>
        </w:rPr>
        <w:t>rackowych</w:t>
      </w:r>
      <w:proofErr w:type="spellEnd"/>
      <w:r w:rsidRPr="00616B9A">
        <w:rPr>
          <w:rStyle w:val="Brak"/>
          <w:rFonts w:ascii="Tahoma" w:hAnsi="Tahoma" w:cs="Tahoma"/>
          <w:sz w:val="24"/>
          <w:szCs w:val="24"/>
        </w:rPr>
        <w:t xml:space="preserve"> oraz elementów instalacyjnych).</w:t>
      </w:r>
    </w:p>
    <w:p w14:paraId="49098CBF" w14:textId="77777777" w:rsidR="00616B9A" w:rsidRDefault="00616B9A" w:rsidP="00C81B39">
      <w:pPr>
        <w:spacing w:after="0" w:line="240" w:lineRule="auto"/>
        <w:jc w:val="both"/>
        <w:rPr>
          <w:rFonts w:ascii="Tahoma" w:hAnsi="Tahoma" w:cs="Tahoma"/>
          <w:b/>
          <w:bCs/>
          <w:sz w:val="24"/>
          <w:szCs w:val="24"/>
          <w:u w:val="single"/>
        </w:rPr>
      </w:pPr>
    </w:p>
    <w:p w14:paraId="6EFD2904" w14:textId="3A6556CA" w:rsidR="00D82B1F" w:rsidRDefault="00D82B1F" w:rsidP="00D82B1F">
      <w:pPr>
        <w:spacing w:after="0" w:line="240" w:lineRule="auto"/>
        <w:jc w:val="both"/>
        <w:rPr>
          <w:rStyle w:val="Brak"/>
          <w:rFonts w:ascii="Tahoma" w:hAnsi="Tahoma" w:cs="Tahoma"/>
          <w:sz w:val="24"/>
          <w:szCs w:val="24"/>
        </w:rPr>
      </w:pPr>
      <w:r w:rsidRPr="00D82B1F">
        <w:rPr>
          <w:rStyle w:val="Brak"/>
          <w:rFonts w:ascii="Tahoma" w:hAnsi="Tahoma" w:cs="Tahoma"/>
          <w:sz w:val="24"/>
          <w:szCs w:val="24"/>
        </w:rPr>
        <w:t xml:space="preserve">Zamówienie obejmuje w szczególności dostawę </w:t>
      </w:r>
      <w:r>
        <w:rPr>
          <w:rStyle w:val="Brak"/>
          <w:rFonts w:ascii="Tahoma" w:hAnsi="Tahoma" w:cs="Tahoma"/>
          <w:sz w:val="24"/>
          <w:szCs w:val="24"/>
        </w:rPr>
        <w:t xml:space="preserve">routerów, </w:t>
      </w:r>
      <w:proofErr w:type="spellStart"/>
      <w:r>
        <w:rPr>
          <w:rStyle w:val="Brak"/>
          <w:rFonts w:ascii="Tahoma" w:hAnsi="Tahoma" w:cs="Tahoma"/>
          <w:sz w:val="24"/>
          <w:szCs w:val="24"/>
        </w:rPr>
        <w:t>switchy</w:t>
      </w:r>
      <w:proofErr w:type="spellEnd"/>
      <w:r>
        <w:rPr>
          <w:rStyle w:val="Brak"/>
          <w:rFonts w:ascii="Tahoma" w:hAnsi="Tahoma" w:cs="Tahoma"/>
          <w:sz w:val="24"/>
          <w:szCs w:val="24"/>
        </w:rPr>
        <w:t xml:space="preserve">, przełączników sieciowych, </w:t>
      </w:r>
      <w:proofErr w:type="spellStart"/>
      <w:r>
        <w:rPr>
          <w:rStyle w:val="Brak"/>
          <w:rFonts w:ascii="Tahoma" w:hAnsi="Tahoma" w:cs="Tahoma"/>
          <w:sz w:val="24"/>
          <w:szCs w:val="24"/>
        </w:rPr>
        <w:t>access</w:t>
      </w:r>
      <w:proofErr w:type="spellEnd"/>
      <w:r>
        <w:rPr>
          <w:rStyle w:val="Brak"/>
          <w:rFonts w:ascii="Tahoma" w:hAnsi="Tahoma" w:cs="Tahoma"/>
          <w:sz w:val="24"/>
          <w:szCs w:val="24"/>
        </w:rPr>
        <w:t xml:space="preserve"> </w:t>
      </w:r>
      <w:proofErr w:type="spellStart"/>
      <w:r>
        <w:rPr>
          <w:rStyle w:val="Brak"/>
          <w:rFonts w:ascii="Tahoma" w:hAnsi="Tahoma" w:cs="Tahoma"/>
          <w:sz w:val="24"/>
          <w:szCs w:val="24"/>
        </w:rPr>
        <w:t>pointów</w:t>
      </w:r>
      <w:proofErr w:type="spellEnd"/>
      <w:r>
        <w:rPr>
          <w:rStyle w:val="Brak"/>
          <w:rFonts w:ascii="Tahoma" w:hAnsi="Tahoma" w:cs="Tahoma"/>
          <w:sz w:val="24"/>
          <w:szCs w:val="24"/>
        </w:rPr>
        <w:t>, zestawów do transmisji, konwerterów, okablowania multimedialnego i sieciowego, a także akcesoriów montażowych i transportowych.</w:t>
      </w:r>
    </w:p>
    <w:p w14:paraId="6FA999DA" w14:textId="77777777" w:rsidR="00D82B1F" w:rsidRPr="002716F8" w:rsidRDefault="00D82B1F" w:rsidP="00C81B39">
      <w:pPr>
        <w:spacing w:after="0" w:line="240" w:lineRule="auto"/>
        <w:jc w:val="both"/>
        <w:rPr>
          <w:rFonts w:ascii="Tahoma" w:hAnsi="Tahoma" w:cs="Tahoma"/>
          <w:b/>
          <w:bCs/>
          <w:sz w:val="24"/>
          <w:szCs w:val="24"/>
          <w:u w:val="single"/>
        </w:rPr>
      </w:pPr>
    </w:p>
    <w:p w14:paraId="226BF6DB" w14:textId="21F1E025" w:rsidR="00056A85" w:rsidRPr="002716F8" w:rsidRDefault="00056A85" w:rsidP="00056A85">
      <w:pPr>
        <w:spacing w:after="0" w:line="240" w:lineRule="auto"/>
        <w:jc w:val="both"/>
        <w:rPr>
          <w:rFonts w:ascii="Tahoma" w:hAnsi="Tahoma" w:cs="Tahoma"/>
          <w:b/>
          <w:bCs/>
          <w:sz w:val="24"/>
          <w:szCs w:val="24"/>
          <w:u w:val="single"/>
        </w:rPr>
      </w:pPr>
      <w:r w:rsidRPr="002716F8">
        <w:rPr>
          <w:rFonts w:ascii="Tahoma" w:hAnsi="Tahoma" w:cs="Tahoma"/>
          <w:b/>
          <w:bCs/>
          <w:sz w:val="24"/>
          <w:szCs w:val="24"/>
          <w:u w:val="single"/>
        </w:rPr>
        <w:t>Gwarancja</w:t>
      </w:r>
      <w:r w:rsidR="00D82B1F">
        <w:rPr>
          <w:rFonts w:ascii="Tahoma" w:hAnsi="Tahoma" w:cs="Tahoma"/>
          <w:b/>
          <w:bCs/>
          <w:sz w:val="24"/>
          <w:szCs w:val="24"/>
          <w:u w:val="single"/>
        </w:rPr>
        <w:t>.</w:t>
      </w:r>
    </w:p>
    <w:p w14:paraId="22EA01D5" w14:textId="48EDC353" w:rsidR="00056A85" w:rsidRPr="002716F8" w:rsidRDefault="00056A85" w:rsidP="00056A85">
      <w:pPr>
        <w:spacing w:after="0" w:line="240" w:lineRule="auto"/>
        <w:jc w:val="both"/>
        <w:rPr>
          <w:rStyle w:val="Brak"/>
          <w:rFonts w:ascii="Tahoma" w:hAnsi="Tahoma" w:cs="Tahoma"/>
          <w:sz w:val="24"/>
          <w:szCs w:val="24"/>
        </w:rPr>
      </w:pPr>
      <w:r w:rsidRPr="002716F8">
        <w:rPr>
          <w:rStyle w:val="Brak"/>
          <w:rFonts w:ascii="Tahoma" w:hAnsi="Tahoma" w:cs="Tahoma"/>
          <w:sz w:val="24"/>
          <w:szCs w:val="24"/>
        </w:rPr>
        <w:t xml:space="preserve">Wykonawca udzieli Zamawiającemu gwarancji na wszystkie elementy dostawy na okres nie krótszy niż </w:t>
      </w:r>
      <w:r w:rsidR="00C81B39" w:rsidRPr="002716F8">
        <w:rPr>
          <w:rStyle w:val="Brak"/>
          <w:rFonts w:ascii="Tahoma" w:hAnsi="Tahoma" w:cs="Tahoma"/>
          <w:sz w:val="24"/>
          <w:szCs w:val="24"/>
        </w:rPr>
        <w:t>24</w:t>
      </w:r>
      <w:r w:rsidRPr="002716F8">
        <w:rPr>
          <w:rStyle w:val="Brak"/>
          <w:rFonts w:ascii="Tahoma" w:hAnsi="Tahoma" w:cs="Tahoma"/>
          <w:sz w:val="24"/>
          <w:szCs w:val="24"/>
        </w:rPr>
        <w:t xml:space="preserve"> miesiące. Gwarancja i serwis są kryteriami oceny ofert i mogą ulec wydłużeniu ponad minimalny wskazany termin.</w:t>
      </w:r>
    </w:p>
    <w:p w14:paraId="57BD2211" w14:textId="77777777" w:rsidR="00056A85" w:rsidRPr="002716F8" w:rsidRDefault="00056A85" w:rsidP="00056A85">
      <w:pPr>
        <w:spacing w:after="0" w:line="240" w:lineRule="auto"/>
        <w:rPr>
          <w:rFonts w:ascii="Tahoma" w:hAnsi="Tahoma" w:cs="Tahoma"/>
          <w:b/>
          <w:sz w:val="24"/>
          <w:szCs w:val="24"/>
          <w:u w:val="single"/>
        </w:rPr>
      </w:pPr>
    </w:p>
    <w:p w14:paraId="06550CCB" w14:textId="0DD0C62A" w:rsidR="00056A85" w:rsidRPr="002716F8" w:rsidRDefault="00056A85" w:rsidP="00056A85">
      <w:pPr>
        <w:spacing w:after="0" w:line="240" w:lineRule="auto"/>
        <w:rPr>
          <w:rFonts w:ascii="Tahoma" w:hAnsi="Tahoma" w:cs="Tahoma"/>
          <w:b/>
          <w:sz w:val="24"/>
          <w:szCs w:val="24"/>
          <w:u w:val="single"/>
        </w:rPr>
      </w:pPr>
      <w:r w:rsidRPr="002716F8">
        <w:rPr>
          <w:rFonts w:ascii="Tahoma" w:hAnsi="Tahoma" w:cs="Tahoma"/>
          <w:b/>
          <w:sz w:val="24"/>
          <w:szCs w:val="24"/>
          <w:u w:val="single"/>
        </w:rPr>
        <w:t xml:space="preserve">Ubezpieczenie. </w:t>
      </w:r>
    </w:p>
    <w:p w14:paraId="3902264A" w14:textId="3DF63F8A" w:rsidR="00F2050F" w:rsidRPr="002716F8" w:rsidRDefault="00056A85" w:rsidP="00056A85">
      <w:pPr>
        <w:spacing w:after="0" w:line="240" w:lineRule="auto"/>
        <w:jc w:val="both"/>
        <w:rPr>
          <w:rFonts w:ascii="Tahoma" w:hAnsi="Tahoma" w:cs="Tahoma"/>
          <w:sz w:val="24"/>
          <w:szCs w:val="24"/>
        </w:rPr>
      </w:pPr>
      <w:r w:rsidRPr="002716F8">
        <w:rPr>
          <w:rFonts w:ascii="Tahoma" w:hAnsi="Tahoma" w:cs="Tahoma"/>
          <w:sz w:val="24"/>
          <w:szCs w:val="24"/>
        </w:rPr>
        <w:t>Wykonawca będzie zobowiązany do posiadania ubezpieczenia od odpowiedzialności cywilnej w zakresie prowadzonej działalności gospodarczej związanej z przedmiotem umowy na sumę nie mniejszą niż</w:t>
      </w:r>
      <w:r w:rsidR="00D82B1F">
        <w:rPr>
          <w:rFonts w:ascii="Tahoma" w:hAnsi="Tahoma" w:cs="Tahoma"/>
          <w:sz w:val="24"/>
          <w:szCs w:val="24"/>
        </w:rPr>
        <w:t xml:space="preserve"> 200 000 zł.</w:t>
      </w:r>
    </w:p>
    <w:p w14:paraId="5F6ED7C0" w14:textId="77777777" w:rsidR="00C81B39" w:rsidRPr="002716F8" w:rsidRDefault="00C81B39" w:rsidP="00056A85">
      <w:pPr>
        <w:spacing w:after="0" w:line="240" w:lineRule="auto"/>
        <w:jc w:val="both"/>
        <w:rPr>
          <w:rFonts w:ascii="Tahoma" w:hAnsi="Tahoma" w:cs="Tahoma"/>
          <w:sz w:val="24"/>
          <w:szCs w:val="24"/>
          <w:u w:val="single"/>
        </w:rPr>
      </w:pPr>
    </w:p>
    <w:p w14:paraId="72DC9D53" w14:textId="5423BF3C" w:rsidR="0023778B" w:rsidRPr="002716F8" w:rsidRDefault="0023778B" w:rsidP="00056A85">
      <w:pPr>
        <w:spacing w:after="0" w:line="240" w:lineRule="auto"/>
        <w:jc w:val="both"/>
        <w:rPr>
          <w:rFonts w:ascii="Tahoma" w:hAnsi="Tahoma" w:cs="Tahoma"/>
          <w:sz w:val="24"/>
          <w:szCs w:val="24"/>
          <w:u w:val="single"/>
        </w:rPr>
      </w:pPr>
      <w:r w:rsidRPr="002716F8">
        <w:rPr>
          <w:rFonts w:ascii="Tahoma" w:hAnsi="Tahoma" w:cs="Tahoma"/>
          <w:sz w:val="24"/>
          <w:szCs w:val="24"/>
          <w:u w:val="single"/>
        </w:rPr>
        <w:t xml:space="preserve">Szczegółowy opis przedmiotu zamówienia został zamieszczony </w:t>
      </w:r>
      <w:r w:rsidRPr="002716F8">
        <w:rPr>
          <w:rFonts w:ascii="Tahoma" w:hAnsi="Tahoma" w:cs="Tahoma"/>
          <w:b/>
          <w:bCs/>
          <w:sz w:val="24"/>
          <w:szCs w:val="24"/>
          <w:u w:val="single"/>
        </w:rPr>
        <w:t xml:space="preserve">w Załączniku nr </w:t>
      </w:r>
      <w:r w:rsidR="009467FF">
        <w:rPr>
          <w:rFonts w:ascii="Tahoma" w:hAnsi="Tahoma" w:cs="Tahoma"/>
          <w:b/>
          <w:bCs/>
          <w:sz w:val="24"/>
          <w:szCs w:val="24"/>
          <w:u w:val="single"/>
        </w:rPr>
        <w:t>5</w:t>
      </w:r>
      <w:r w:rsidRPr="002716F8">
        <w:rPr>
          <w:rFonts w:ascii="Tahoma" w:hAnsi="Tahoma" w:cs="Tahoma"/>
          <w:b/>
          <w:bCs/>
          <w:sz w:val="24"/>
          <w:szCs w:val="24"/>
          <w:u w:val="single"/>
        </w:rPr>
        <w:t xml:space="preserve"> do SWZ</w:t>
      </w:r>
      <w:r w:rsidR="002E6273" w:rsidRPr="002716F8">
        <w:rPr>
          <w:rFonts w:ascii="Tahoma" w:hAnsi="Tahoma" w:cs="Tahoma"/>
          <w:sz w:val="24"/>
          <w:szCs w:val="24"/>
          <w:u w:val="single"/>
        </w:rPr>
        <w:t>.</w:t>
      </w:r>
    </w:p>
    <w:p w14:paraId="60870219" w14:textId="77777777" w:rsidR="00C77633" w:rsidRPr="002716F8" w:rsidRDefault="00C77633" w:rsidP="00F2050F">
      <w:pPr>
        <w:spacing w:after="0" w:line="240" w:lineRule="auto"/>
        <w:jc w:val="both"/>
        <w:rPr>
          <w:rStyle w:val="Brak"/>
          <w:rFonts w:ascii="Tahoma" w:hAnsi="Tahoma" w:cs="Tahoma"/>
          <w:b/>
          <w:bCs/>
          <w:sz w:val="24"/>
          <w:szCs w:val="24"/>
          <w:u w:val="single"/>
        </w:rPr>
      </w:pPr>
    </w:p>
    <w:p w14:paraId="633A302F" w14:textId="5A399ABD" w:rsidR="000F67E8" w:rsidRPr="002716F8" w:rsidRDefault="003574B4"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6. Termin wykonania zamówienia.</w:t>
      </w:r>
    </w:p>
    <w:p w14:paraId="10606E36" w14:textId="77777777" w:rsidR="002A5F20" w:rsidRPr="002716F8" w:rsidRDefault="002A5F20" w:rsidP="002A5F20">
      <w:pPr>
        <w:pStyle w:val="Akapitzlist"/>
        <w:tabs>
          <w:tab w:val="left" w:pos="315"/>
        </w:tabs>
        <w:spacing w:after="0" w:line="240" w:lineRule="auto"/>
        <w:ind w:left="0"/>
        <w:jc w:val="both"/>
        <w:rPr>
          <w:rFonts w:ascii="Tahoma" w:hAnsi="Tahoma" w:cs="Tahoma"/>
          <w:sz w:val="24"/>
          <w:szCs w:val="24"/>
        </w:rPr>
      </w:pPr>
    </w:p>
    <w:p w14:paraId="5EA4858F" w14:textId="6FB842EE" w:rsidR="002A5F20" w:rsidRPr="002716F8" w:rsidRDefault="002A5F20" w:rsidP="002A5F20">
      <w:pPr>
        <w:pStyle w:val="Akapitzlist"/>
        <w:tabs>
          <w:tab w:val="left" w:pos="315"/>
        </w:tabs>
        <w:spacing w:after="0" w:line="240" w:lineRule="auto"/>
        <w:ind w:left="0"/>
        <w:jc w:val="both"/>
        <w:rPr>
          <w:rFonts w:ascii="Tahoma" w:hAnsi="Tahoma" w:cs="Tahoma"/>
          <w:sz w:val="24"/>
          <w:szCs w:val="24"/>
        </w:rPr>
      </w:pPr>
      <w:r w:rsidRPr="00225E8C">
        <w:rPr>
          <w:rFonts w:ascii="Tahoma" w:hAnsi="Tahoma" w:cs="Tahoma"/>
          <w:sz w:val="24"/>
          <w:szCs w:val="24"/>
        </w:rPr>
        <w:t xml:space="preserve">Wykonawca zobowiązany jest </w:t>
      </w:r>
      <w:r w:rsidR="00F86263" w:rsidRPr="00225E8C">
        <w:rPr>
          <w:rFonts w:ascii="Tahoma" w:hAnsi="Tahoma" w:cs="Tahoma"/>
          <w:sz w:val="24"/>
          <w:szCs w:val="24"/>
        </w:rPr>
        <w:t xml:space="preserve">do </w:t>
      </w:r>
      <w:r w:rsidRPr="00225E8C">
        <w:rPr>
          <w:rFonts w:ascii="Tahoma" w:hAnsi="Tahoma" w:cs="Tahoma"/>
          <w:sz w:val="24"/>
          <w:szCs w:val="24"/>
        </w:rPr>
        <w:t xml:space="preserve">wykonania przedmiotu zamówienia w nieprzekraczalnym terminie </w:t>
      </w:r>
      <w:r w:rsidR="00225E8C" w:rsidRPr="00225E8C">
        <w:rPr>
          <w:rFonts w:ascii="Tahoma" w:hAnsi="Tahoma" w:cs="Tahoma"/>
          <w:sz w:val="24"/>
          <w:szCs w:val="24"/>
        </w:rPr>
        <w:t>80 dni od podpisania umowy, nie później jednak niż do 7 grudnia 2026 r.</w:t>
      </w:r>
    </w:p>
    <w:p w14:paraId="1CA3488D" w14:textId="77777777" w:rsidR="000F67E8" w:rsidRPr="002716F8" w:rsidRDefault="000F67E8" w:rsidP="00F2050F">
      <w:pPr>
        <w:widowControl w:val="0"/>
        <w:suppressAutoHyphens/>
        <w:autoSpaceDN w:val="0"/>
        <w:spacing w:after="0" w:line="240" w:lineRule="auto"/>
        <w:jc w:val="both"/>
        <w:textAlignment w:val="baseline"/>
        <w:rPr>
          <w:rStyle w:val="Brak"/>
          <w:rFonts w:ascii="Tahoma" w:hAnsi="Tahoma" w:cs="Tahoma"/>
          <w:bCs/>
          <w:sz w:val="24"/>
          <w:szCs w:val="24"/>
        </w:rPr>
      </w:pPr>
    </w:p>
    <w:p w14:paraId="511C35BC" w14:textId="77777777" w:rsidR="007A32C6" w:rsidRPr="002716F8" w:rsidRDefault="007A32C6"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7. Projektowane postanowienia umowy w sprawie zamówienia publicznego, które zostaną wprowadzone do treści tej umowy.</w:t>
      </w:r>
    </w:p>
    <w:p w14:paraId="42464796" w14:textId="77777777" w:rsidR="007A32C6" w:rsidRPr="002716F8" w:rsidRDefault="007A32C6" w:rsidP="00F2050F">
      <w:pPr>
        <w:spacing w:after="0" w:line="240" w:lineRule="auto"/>
        <w:jc w:val="both"/>
        <w:rPr>
          <w:rStyle w:val="Brak"/>
          <w:rFonts w:ascii="Tahoma" w:hAnsi="Tahoma" w:cs="Tahoma"/>
          <w:bCs/>
          <w:sz w:val="24"/>
          <w:szCs w:val="24"/>
        </w:rPr>
      </w:pPr>
    </w:p>
    <w:p w14:paraId="7C019329" w14:textId="77777777" w:rsidR="00991664" w:rsidRPr="002716F8" w:rsidRDefault="00991664"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Projektowane postanowienia umowy w sprawie zamówienia publicznego, które zostaną wprowadzone do treści tej umowy, określone zostały w załączniku nr 1 do SWZ.</w:t>
      </w:r>
    </w:p>
    <w:p w14:paraId="62C2D880" w14:textId="67F8837C" w:rsidR="007A32C6" w:rsidRPr="002716F8" w:rsidRDefault="007A32C6" w:rsidP="00F2050F">
      <w:pPr>
        <w:spacing w:after="0" w:line="240" w:lineRule="auto"/>
        <w:jc w:val="both"/>
        <w:rPr>
          <w:rStyle w:val="Brak"/>
          <w:rFonts w:ascii="Tahoma" w:hAnsi="Tahoma" w:cs="Tahoma"/>
          <w:bCs/>
          <w:sz w:val="24"/>
          <w:szCs w:val="24"/>
        </w:rPr>
      </w:pPr>
    </w:p>
    <w:p w14:paraId="43D915D9" w14:textId="3CE8392B" w:rsidR="007A32C6" w:rsidRPr="002716F8" w:rsidRDefault="00022BEF"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8. Informacje o środkach komunikacji elektronicznej, przy użyciu których</w:t>
      </w:r>
      <w:r w:rsidR="00D72EC1" w:rsidRPr="002716F8">
        <w:rPr>
          <w:rStyle w:val="Brak"/>
          <w:rFonts w:ascii="Tahoma" w:hAnsi="Tahoma" w:cs="Tahoma"/>
          <w:b/>
          <w:bCs/>
          <w:sz w:val="24"/>
          <w:szCs w:val="24"/>
        </w:rPr>
        <w:t xml:space="preserve"> </w:t>
      </w:r>
      <w:r w:rsidRPr="002716F8">
        <w:rPr>
          <w:rStyle w:val="Brak"/>
          <w:rFonts w:ascii="Tahoma" w:hAnsi="Tahoma" w:cs="Tahoma"/>
          <w:b/>
          <w:bCs/>
          <w:sz w:val="24"/>
          <w:szCs w:val="24"/>
        </w:rPr>
        <w:t>Zamawiający będzie komunikował się z wykonawcami, oraz informacje o</w:t>
      </w:r>
      <w:r w:rsidR="00D72EC1" w:rsidRPr="002716F8">
        <w:rPr>
          <w:rStyle w:val="Brak"/>
          <w:rFonts w:ascii="Tahoma" w:hAnsi="Tahoma" w:cs="Tahoma"/>
          <w:b/>
          <w:bCs/>
          <w:sz w:val="24"/>
          <w:szCs w:val="24"/>
        </w:rPr>
        <w:t xml:space="preserve"> </w:t>
      </w:r>
      <w:r w:rsidRPr="002716F8">
        <w:rPr>
          <w:rStyle w:val="Brak"/>
          <w:rFonts w:ascii="Tahoma" w:hAnsi="Tahoma" w:cs="Tahoma"/>
          <w:b/>
          <w:bCs/>
          <w:sz w:val="24"/>
          <w:szCs w:val="24"/>
        </w:rPr>
        <w:t>wymaganiach technicznych i organizacyjnych sporządzania, wysyłania i</w:t>
      </w:r>
      <w:r w:rsidR="00D72EC1" w:rsidRPr="002716F8">
        <w:rPr>
          <w:rStyle w:val="Brak"/>
          <w:rFonts w:ascii="Tahoma" w:hAnsi="Tahoma" w:cs="Tahoma"/>
          <w:b/>
          <w:bCs/>
          <w:sz w:val="24"/>
          <w:szCs w:val="24"/>
        </w:rPr>
        <w:t xml:space="preserve"> </w:t>
      </w:r>
      <w:r w:rsidRPr="002716F8">
        <w:rPr>
          <w:rStyle w:val="Brak"/>
          <w:rFonts w:ascii="Tahoma" w:hAnsi="Tahoma" w:cs="Tahoma"/>
          <w:b/>
          <w:bCs/>
          <w:sz w:val="24"/>
          <w:szCs w:val="24"/>
        </w:rPr>
        <w:t>odbierania korespondencji elektronicznej.</w:t>
      </w:r>
    </w:p>
    <w:p w14:paraId="33E6063B" w14:textId="5575DFF5" w:rsidR="00D72EC1" w:rsidRPr="002716F8" w:rsidRDefault="00D72EC1" w:rsidP="00F2050F">
      <w:pPr>
        <w:spacing w:after="0" w:line="240" w:lineRule="auto"/>
        <w:jc w:val="both"/>
        <w:rPr>
          <w:rStyle w:val="Brak"/>
          <w:rFonts w:ascii="Tahoma" w:hAnsi="Tahoma" w:cs="Tahoma"/>
          <w:b/>
          <w:bCs/>
          <w:sz w:val="24"/>
          <w:szCs w:val="24"/>
        </w:rPr>
      </w:pPr>
    </w:p>
    <w:p w14:paraId="435F6745" w14:textId="77777777" w:rsidR="008003A2" w:rsidRPr="002716F8" w:rsidRDefault="008003A2">
      <w:pPr>
        <w:pStyle w:val="Akapitzlist"/>
        <w:numPr>
          <w:ilvl w:val="0"/>
          <w:numId w:val="1"/>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W postępowaniu o udzielenie zamówienia publicznego komunikacja między Zamawiającym a wykonawcami odbywa się przy użyciu Platformy e-Zamówienia, która jest dostępna pod adresem </w:t>
      </w:r>
      <w:hyperlink r:id="rId10" w:history="1">
        <w:r w:rsidRPr="002716F8">
          <w:rPr>
            <w:rStyle w:val="Hipercze"/>
            <w:rFonts w:ascii="Tahoma" w:hAnsi="Tahoma" w:cs="Tahoma"/>
            <w:sz w:val="24"/>
            <w:szCs w:val="24"/>
          </w:rPr>
          <w:t>https://ezamowienia.gov.pl</w:t>
        </w:r>
      </w:hyperlink>
      <w:r w:rsidRPr="002716F8">
        <w:rPr>
          <w:rFonts w:ascii="Tahoma" w:hAnsi="Tahoma" w:cs="Tahoma"/>
          <w:sz w:val="24"/>
          <w:szCs w:val="24"/>
        </w:rPr>
        <w:t xml:space="preserve">. </w:t>
      </w:r>
    </w:p>
    <w:p w14:paraId="28247376" w14:textId="77777777" w:rsidR="008003A2" w:rsidRPr="002716F8" w:rsidRDefault="008003A2" w:rsidP="00F2050F">
      <w:pPr>
        <w:pStyle w:val="Akapitzlist"/>
        <w:spacing w:after="0" w:line="240" w:lineRule="auto"/>
        <w:ind w:left="0"/>
        <w:contextualSpacing w:val="0"/>
        <w:jc w:val="both"/>
        <w:rPr>
          <w:rFonts w:ascii="Tahoma" w:hAnsi="Tahoma" w:cs="Tahoma"/>
          <w:sz w:val="24"/>
          <w:szCs w:val="24"/>
        </w:rPr>
      </w:pPr>
    </w:p>
    <w:p w14:paraId="3E09A293" w14:textId="77777777" w:rsidR="008003A2" w:rsidRPr="002716F8" w:rsidRDefault="008003A2">
      <w:pPr>
        <w:pStyle w:val="Akapitzlist"/>
        <w:numPr>
          <w:ilvl w:val="0"/>
          <w:numId w:val="1"/>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Korzystanie z Platformy e-Zamówienia jest bezpłatne. </w:t>
      </w:r>
    </w:p>
    <w:p w14:paraId="35A47F11" w14:textId="77777777" w:rsidR="008003A2" w:rsidRPr="002716F8" w:rsidRDefault="008003A2" w:rsidP="00F2050F">
      <w:pPr>
        <w:pStyle w:val="Akapitzlist"/>
        <w:spacing w:after="0" w:line="240" w:lineRule="auto"/>
        <w:ind w:left="0"/>
        <w:contextualSpacing w:val="0"/>
        <w:jc w:val="both"/>
        <w:rPr>
          <w:rFonts w:ascii="Tahoma" w:hAnsi="Tahoma" w:cs="Tahoma"/>
          <w:sz w:val="24"/>
          <w:szCs w:val="24"/>
        </w:rPr>
      </w:pPr>
    </w:p>
    <w:p w14:paraId="54A9EE98" w14:textId="4AA98094" w:rsidR="001F13DE" w:rsidRPr="002716F8" w:rsidRDefault="008003A2">
      <w:pPr>
        <w:pStyle w:val="Akapitzlist"/>
        <w:numPr>
          <w:ilvl w:val="0"/>
          <w:numId w:val="1"/>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Adres strony internetowej prowadzonego postępowania (link prowadzący bezpośrednio do widoku postępowania na Platformie e-Zamówienia): </w:t>
      </w:r>
    </w:p>
    <w:p w14:paraId="07CAF1AC" w14:textId="77777777" w:rsidR="00207E3C" w:rsidRPr="002716F8" w:rsidRDefault="00207E3C" w:rsidP="00F2050F">
      <w:pPr>
        <w:pStyle w:val="Akapitzlist"/>
        <w:spacing w:after="0" w:line="240" w:lineRule="auto"/>
        <w:ind w:left="0"/>
        <w:contextualSpacing w:val="0"/>
        <w:jc w:val="both"/>
        <w:rPr>
          <w:rFonts w:ascii="Tahoma" w:hAnsi="Tahoma" w:cs="Tahoma"/>
          <w:sz w:val="24"/>
          <w:szCs w:val="24"/>
        </w:rPr>
      </w:pPr>
    </w:p>
    <w:p w14:paraId="6D2CB609" w14:textId="4298E968" w:rsidR="00936681" w:rsidRPr="0045674E" w:rsidRDefault="0045674E" w:rsidP="00F2050F">
      <w:pPr>
        <w:pStyle w:val="Akapitzlist"/>
        <w:spacing w:after="0" w:line="240" w:lineRule="auto"/>
        <w:ind w:left="0"/>
        <w:contextualSpacing w:val="0"/>
        <w:jc w:val="both"/>
        <w:rPr>
          <w:rFonts w:ascii="Tahoma" w:hAnsi="Tahoma" w:cs="Tahoma"/>
          <w:color w:val="0563C1" w:themeColor="hyperlink"/>
          <w:sz w:val="24"/>
          <w:szCs w:val="24"/>
          <w:u w:val="single"/>
        </w:rPr>
      </w:pPr>
      <w:hyperlink r:id="rId11" w:history="1">
        <w:r w:rsidRPr="0045674E">
          <w:rPr>
            <w:rStyle w:val="Hipercze"/>
            <w:rFonts w:ascii="Tahoma" w:hAnsi="Tahoma" w:cs="Tahoma"/>
            <w:sz w:val="24"/>
            <w:szCs w:val="24"/>
          </w:rPr>
          <w:t>https://ezamowienia.gov.pl/mp-client/search/list/ocds-148610-605541c9-a898-4617-a35f-4aee6551206e</w:t>
        </w:r>
      </w:hyperlink>
    </w:p>
    <w:p w14:paraId="62383302" w14:textId="77777777" w:rsidR="008F18F3" w:rsidRPr="0045674E" w:rsidRDefault="008F18F3" w:rsidP="00F2050F">
      <w:pPr>
        <w:pStyle w:val="Akapitzlist"/>
        <w:spacing w:after="0" w:line="240" w:lineRule="auto"/>
        <w:ind w:left="0"/>
        <w:contextualSpacing w:val="0"/>
        <w:jc w:val="both"/>
        <w:rPr>
          <w:rFonts w:ascii="Tahoma" w:hAnsi="Tahoma" w:cs="Tahoma"/>
        </w:rPr>
      </w:pPr>
    </w:p>
    <w:p w14:paraId="12AEB972" w14:textId="5DB7860F" w:rsidR="008003A2" w:rsidRPr="002716F8" w:rsidRDefault="008003A2" w:rsidP="00F2050F">
      <w:pPr>
        <w:pStyle w:val="Akapitzlist"/>
        <w:spacing w:after="0" w:line="240" w:lineRule="auto"/>
        <w:ind w:left="0"/>
        <w:contextualSpacing w:val="0"/>
        <w:jc w:val="both"/>
        <w:rPr>
          <w:rFonts w:ascii="Tahoma" w:hAnsi="Tahoma" w:cs="Tahoma"/>
          <w:sz w:val="24"/>
          <w:szCs w:val="24"/>
          <w:u w:val="single"/>
        </w:rPr>
      </w:pPr>
      <w:r w:rsidRPr="002716F8">
        <w:rPr>
          <w:rFonts w:ascii="Tahoma" w:hAnsi="Tahoma" w:cs="Tahoma"/>
          <w:sz w:val="24"/>
          <w:szCs w:val="24"/>
          <w:u w:val="single"/>
        </w:rPr>
        <w:t xml:space="preserve">Postępowanie można wyszukać również ze strony głównej Platformy </w:t>
      </w:r>
      <w:r w:rsidRPr="002716F8">
        <w:rPr>
          <w:rFonts w:ascii="Tahoma" w:hAnsi="Tahoma" w:cs="Tahoma"/>
          <w:sz w:val="24"/>
          <w:szCs w:val="24"/>
          <w:u w:val="single"/>
        </w:rPr>
        <w:br/>
        <w:t xml:space="preserve">e-Zamówienia (przycisk „Przeglądaj postępowania/konkursy”). </w:t>
      </w:r>
    </w:p>
    <w:p w14:paraId="0A60A85E" w14:textId="77777777" w:rsidR="008003A2" w:rsidRPr="002716F8" w:rsidRDefault="008003A2" w:rsidP="00F2050F">
      <w:pPr>
        <w:pStyle w:val="Akapitzlist"/>
        <w:spacing w:after="0" w:line="240" w:lineRule="auto"/>
        <w:ind w:left="0"/>
        <w:contextualSpacing w:val="0"/>
        <w:jc w:val="both"/>
        <w:rPr>
          <w:rFonts w:ascii="Tahoma" w:hAnsi="Tahoma" w:cs="Tahoma"/>
          <w:sz w:val="24"/>
          <w:szCs w:val="24"/>
        </w:rPr>
      </w:pPr>
    </w:p>
    <w:p w14:paraId="46F2A3E0" w14:textId="42A17228" w:rsidR="00390F72" w:rsidRPr="002716F8" w:rsidRDefault="008003A2">
      <w:pPr>
        <w:pStyle w:val="Akapitzlist"/>
        <w:numPr>
          <w:ilvl w:val="0"/>
          <w:numId w:val="1"/>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Identyfikator (ID) postępowania na Platformie e-Zamówienia:</w:t>
      </w:r>
    </w:p>
    <w:p w14:paraId="7FC69AE8" w14:textId="0CBE0299" w:rsidR="0045674E" w:rsidRPr="00225E8C" w:rsidRDefault="0045674E" w:rsidP="00F2050F">
      <w:pPr>
        <w:pStyle w:val="Akapitzlist"/>
        <w:spacing w:after="0" w:line="240" w:lineRule="auto"/>
        <w:ind w:left="0"/>
        <w:contextualSpacing w:val="0"/>
        <w:jc w:val="both"/>
        <w:rPr>
          <w:rFonts w:ascii="Tahoma" w:hAnsi="Tahoma" w:cs="Tahoma"/>
          <w:sz w:val="24"/>
          <w:szCs w:val="24"/>
          <w:u w:val="single"/>
        </w:rPr>
      </w:pPr>
    </w:p>
    <w:p w14:paraId="540D0E4C" w14:textId="35C5418D" w:rsidR="008003A2" w:rsidRPr="005F270B" w:rsidRDefault="0045674E" w:rsidP="00F2050F">
      <w:pPr>
        <w:pStyle w:val="Akapitzlist"/>
        <w:spacing w:after="0" w:line="240" w:lineRule="auto"/>
        <w:ind w:left="0"/>
        <w:contextualSpacing w:val="0"/>
        <w:jc w:val="both"/>
        <w:rPr>
          <w:rFonts w:ascii="Tahoma" w:hAnsi="Tahoma" w:cs="Tahoma"/>
          <w:sz w:val="24"/>
          <w:szCs w:val="24"/>
          <w:u w:val="single"/>
          <w:lang w:val="it-IT"/>
        </w:rPr>
      </w:pPr>
      <w:r w:rsidRPr="0045674E">
        <w:rPr>
          <w:rFonts w:ascii="Tahoma" w:hAnsi="Tahoma" w:cs="Tahoma"/>
          <w:sz w:val="24"/>
          <w:szCs w:val="24"/>
          <w:u w:val="single"/>
          <w:lang w:val="it-IT"/>
        </w:rPr>
        <w:lastRenderedPageBreak/>
        <w:t>ocds-148610-605541c9-a898-4617-a35f-4aee6551206e</w:t>
      </w:r>
      <w:r w:rsidR="008003A2" w:rsidRPr="005F270B">
        <w:rPr>
          <w:rFonts w:ascii="Tahoma" w:hAnsi="Tahoma" w:cs="Tahoma"/>
          <w:sz w:val="24"/>
          <w:szCs w:val="24"/>
          <w:u w:val="single"/>
          <w:lang w:val="it-IT"/>
        </w:rPr>
        <w:br/>
      </w:r>
    </w:p>
    <w:p w14:paraId="4C2FB014" w14:textId="66125661"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5.</w:t>
      </w:r>
      <w:r w:rsidRPr="002716F8">
        <w:rPr>
          <w:rStyle w:val="Brak"/>
          <w:rFonts w:ascii="Tahoma" w:hAnsi="Tahoma" w:cs="Tahoma"/>
          <w:bCs/>
          <w:sz w:val="24"/>
          <w:szCs w:val="24"/>
        </w:rPr>
        <w:tab/>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6E876A6A" w14:textId="77777777" w:rsidR="00DB4932" w:rsidRPr="002716F8" w:rsidRDefault="00DB4932" w:rsidP="00F2050F">
      <w:pPr>
        <w:spacing w:after="0" w:line="240" w:lineRule="auto"/>
        <w:jc w:val="both"/>
        <w:rPr>
          <w:rStyle w:val="Brak"/>
          <w:rFonts w:ascii="Tahoma" w:hAnsi="Tahoma" w:cs="Tahoma"/>
          <w:bCs/>
          <w:sz w:val="24"/>
          <w:szCs w:val="24"/>
        </w:rPr>
      </w:pPr>
    </w:p>
    <w:p w14:paraId="5C82C5F5" w14:textId="15B57CF4"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6.</w:t>
      </w:r>
      <w:r w:rsidRPr="002716F8">
        <w:rPr>
          <w:rStyle w:val="Brak"/>
          <w:rFonts w:ascii="Tahoma" w:hAnsi="Tahoma" w:cs="Tahoma"/>
          <w:bCs/>
          <w:sz w:val="24"/>
          <w:szCs w:val="24"/>
        </w:rPr>
        <w:tab/>
        <w:t xml:space="preserve">Przeglądanie i pobieranie publicznej treści dokumentacji postępowania nie wymaga posiadania konta na Platformie e-Zamówienia ani logowania. </w:t>
      </w:r>
    </w:p>
    <w:p w14:paraId="172C3337" w14:textId="77777777" w:rsidR="00DB4932" w:rsidRPr="002716F8" w:rsidRDefault="00DB4932" w:rsidP="00F2050F">
      <w:pPr>
        <w:spacing w:after="0" w:line="240" w:lineRule="auto"/>
        <w:jc w:val="both"/>
        <w:rPr>
          <w:rStyle w:val="Brak"/>
          <w:rFonts w:ascii="Tahoma" w:hAnsi="Tahoma" w:cs="Tahoma"/>
          <w:bCs/>
          <w:sz w:val="24"/>
          <w:szCs w:val="24"/>
        </w:rPr>
      </w:pPr>
    </w:p>
    <w:p w14:paraId="1FF127EA" w14:textId="6A5698AE"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7.</w:t>
      </w:r>
      <w:r w:rsidRPr="002716F8">
        <w:rPr>
          <w:rStyle w:val="Brak"/>
          <w:rFonts w:ascii="Tahoma" w:hAnsi="Tahoma" w:cs="Tahoma"/>
          <w:bCs/>
          <w:sz w:val="24"/>
          <w:szCs w:val="24"/>
        </w:rPr>
        <w:tab/>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6A1CB4F2" w14:textId="77777777" w:rsidR="00DB4932" w:rsidRPr="002716F8" w:rsidRDefault="00DB4932" w:rsidP="00F2050F">
      <w:pPr>
        <w:spacing w:after="0" w:line="240" w:lineRule="auto"/>
        <w:jc w:val="both"/>
        <w:rPr>
          <w:rStyle w:val="Brak"/>
          <w:rFonts w:ascii="Tahoma" w:hAnsi="Tahoma" w:cs="Tahoma"/>
          <w:bCs/>
          <w:sz w:val="24"/>
          <w:szCs w:val="24"/>
        </w:rPr>
      </w:pPr>
    </w:p>
    <w:p w14:paraId="019502AB" w14:textId="33DD83B1"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8.</w:t>
      </w:r>
      <w:r w:rsidRPr="002716F8">
        <w:rPr>
          <w:rStyle w:val="Brak"/>
          <w:rFonts w:ascii="Tahoma" w:hAnsi="Tahoma" w:cs="Tahoma"/>
          <w:bCs/>
          <w:sz w:val="24"/>
          <w:szCs w:val="24"/>
        </w:rPr>
        <w:tab/>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2716F8">
        <w:rPr>
          <w:rStyle w:val="Brak"/>
          <w:rFonts w:ascii="Tahoma" w:hAnsi="Tahoma" w:cs="Tahoma"/>
          <w:bCs/>
          <w:sz w:val="24"/>
          <w:szCs w:val="24"/>
        </w:rPr>
        <w:t>Pzp</w:t>
      </w:r>
      <w:proofErr w:type="spellEnd"/>
      <w:r w:rsidRPr="002716F8">
        <w:rPr>
          <w:rStyle w:val="Brak"/>
          <w:rFonts w:ascii="Tahoma" w:hAnsi="Tahoma" w:cs="Tahoma"/>
          <w:bCs/>
          <w:sz w:val="24"/>
          <w:szCs w:val="24"/>
        </w:rPr>
        <w:t xml:space="preserve">, ww. regulacje nie będą miały bezpośredniego zastosowania. </w:t>
      </w:r>
    </w:p>
    <w:p w14:paraId="1625466D" w14:textId="77777777" w:rsidR="00DB4932" w:rsidRPr="002716F8" w:rsidRDefault="00DB4932" w:rsidP="00F2050F">
      <w:pPr>
        <w:spacing w:after="0" w:line="240" w:lineRule="auto"/>
        <w:jc w:val="both"/>
        <w:rPr>
          <w:rStyle w:val="Brak"/>
          <w:rFonts w:ascii="Tahoma" w:hAnsi="Tahoma" w:cs="Tahoma"/>
          <w:bCs/>
          <w:sz w:val="24"/>
          <w:szCs w:val="24"/>
        </w:rPr>
      </w:pPr>
    </w:p>
    <w:p w14:paraId="4C94189C" w14:textId="77777777"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9.</w:t>
      </w:r>
      <w:r w:rsidRPr="002716F8">
        <w:rPr>
          <w:rStyle w:val="Brak"/>
          <w:rFonts w:ascii="Tahoma" w:hAnsi="Tahoma" w:cs="Tahoma"/>
          <w:bCs/>
          <w:sz w:val="24"/>
          <w:szCs w:val="24"/>
        </w:rPr>
        <w:tab/>
        <w:t xml:space="preserve">Informacje, oświadczenia lub dokumenty, inne niż wymienione w § 2 ust. 1 rozporządzenia Prezesa Rady Ministrów w sprawie wymagań dla dokumentów elektronicznych, przekazywane w postępowaniu sporządza się w postaci elektronicznej: </w:t>
      </w:r>
    </w:p>
    <w:p w14:paraId="6881053E" w14:textId="77777777" w:rsidR="00DB4932" w:rsidRPr="002716F8" w:rsidRDefault="00DB4932" w:rsidP="00F2050F">
      <w:pPr>
        <w:spacing w:after="0" w:line="240" w:lineRule="auto"/>
        <w:ind w:left="284"/>
        <w:jc w:val="both"/>
        <w:rPr>
          <w:rStyle w:val="Brak"/>
          <w:rFonts w:ascii="Tahoma" w:hAnsi="Tahoma" w:cs="Tahoma"/>
          <w:bCs/>
          <w:sz w:val="24"/>
          <w:szCs w:val="24"/>
        </w:rPr>
      </w:pPr>
      <w:r w:rsidRPr="002716F8">
        <w:rPr>
          <w:rStyle w:val="Brak"/>
          <w:rFonts w:ascii="Tahoma" w:hAnsi="Tahoma" w:cs="Tahoma"/>
          <w:bCs/>
          <w:sz w:val="24"/>
          <w:szCs w:val="24"/>
        </w:rPr>
        <w:t>a.</w:t>
      </w:r>
      <w:r w:rsidRPr="002716F8">
        <w:rPr>
          <w:rStyle w:val="Brak"/>
          <w:rFonts w:ascii="Tahoma" w:hAnsi="Tahoma" w:cs="Tahoma"/>
          <w:bCs/>
          <w:sz w:val="24"/>
          <w:szCs w:val="24"/>
        </w:rPr>
        <w:tab/>
        <w:t xml:space="preserve">w formatach danych określonych w przepisach rozporządzenia Rady Ministrów w sprawie Krajowych Ram Interoperacyjności (i przekazuje się jako załącznik), lub </w:t>
      </w:r>
    </w:p>
    <w:p w14:paraId="38B30865" w14:textId="77777777" w:rsidR="00DB4932" w:rsidRPr="002716F8" w:rsidRDefault="00DB4932" w:rsidP="00F2050F">
      <w:pPr>
        <w:spacing w:after="0" w:line="240" w:lineRule="auto"/>
        <w:ind w:left="284"/>
        <w:jc w:val="both"/>
        <w:rPr>
          <w:rStyle w:val="Brak"/>
          <w:rFonts w:ascii="Tahoma" w:hAnsi="Tahoma" w:cs="Tahoma"/>
          <w:bCs/>
          <w:sz w:val="24"/>
          <w:szCs w:val="24"/>
        </w:rPr>
      </w:pPr>
      <w:r w:rsidRPr="002716F8">
        <w:rPr>
          <w:rStyle w:val="Brak"/>
          <w:rFonts w:ascii="Tahoma" w:hAnsi="Tahoma" w:cs="Tahoma"/>
          <w:bCs/>
          <w:sz w:val="24"/>
          <w:szCs w:val="24"/>
        </w:rPr>
        <w:t>b.</w:t>
      </w:r>
      <w:r w:rsidRPr="002716F8">
        <w:rPr>
          <w:rStyle w:val="Brak"/>
          <w:rFonts w:ascii="Tahoma" w:hAnsi="Tahoma" w:cs="Tahoma"/>
          <w:bCs/>
          <w:sz w:val="24"/>
          <w:szCs w:val="24"/>
        </w:rPr>
        <w:tab/>
        <w:t xml:space="preserve">jako tekst wpisany bezpośrednio do wiadomości przekazywanej przy użyciu środków komunikacji elektronicznej (np. w treści wiadomości e-mail lub w treści „Formularza do komunikacji”). </w:t>
      </w:r>
    </w:p>
    <w:p w14:paraId="59907A66" w14:textId="77777777" w:rsidR="00DB4932" w:rsidRPr="002716F8" w:rsidRDefault="00DB4932" w:rsidP="00F2050F">
      <w:pPr>
        <w:spacing w:after="0" w:line="240" w:lineRule="auto"/>
        <w:jc w:val="both"/>
        <w:rPr>
          <w:rStyle w:val="Brak"/>
          <w:rFonts w:ascii="Tahoma" w:hAnsi="Tahoma" w:cs="Tahoma"/>
          <w:bCs/>
          <w:sz w:val="24"/>
          <w:szCs w:val="24"/>
        </w:rPr>
      </w:pPr>
    </w:p>
    <w:p w14:paraId="4755E19C" w14:textId="3A61EB66"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10.</w:t>
      </w:r>
      <w:r w:rsidRPr="002716F8">
        <w:rPr>
          <w:rStyle w:val="Brak"/>
          <w:rFonts w:ascii="Tahoma" w:hAnsi="Tahoma" w:cs="Tahoma"/>
          <w:bCs/>
          <w:sz w:val="24"/>
          <w:szCs w:val="24"/>
        </w:rPr>
        <w:tab/>
        <w:t xml:space="preserve">Jeżeli dokumenty elektroniczne, przekazywane przy użyciu środków komunikacji elektronicznej, zawierają informacje stanowiące tajemnicę przedsiębiorstwa w rozumieniu przepisów ustawy z dnia 16 kwietnia 1993 r. o zwalczaniu nieuczciwej konkurencji (Dz.U. 2022 poz. 1233) wykonawca, w celu utrzymania w poufności tych informacji, przekazuje je w wydzielonym i odpowiednio oznaczonym pliku, wraz z jednoczesnym zaznaczeniem w nazwie pliku „Dokument stanowiący tajemnicę przedsiębiorstwa”. </w:t>
      </w:r>
    </w:p>
    <w:p w14:paraId="74BAB941" w14:textId="77777777" w:rsidR="00DB4932" w:rsidRPr="002716F8" w:rsidRDefault="00DB4932" w:rsidP="00F2050F">
      <w:pPr>
        <w:spacing w:after="0" w:line="240" w:lineRule="auto"/>
        <w:jc w:val="both"/>
        <w:rPr>
          <w:rStyle w:val="Brak"/>
          <w:rFonts w:ascii="Tahoma" w:hAnsi="Tahoma" w:cs="Tahoma"/>
          <w:bCs/>
          <w:sz w:val="24"/>
          <w:szCs w:val="24"/>
        </w:rPr>
      </w:pPr>
    </w:p>
    <w:p w14:paraId="44BCEC1F" w14:textId="5AF499BC"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11.</w:t>
      </w:r>
      <w:r w:rsidRPr="002716F8">
        <w:rPr>
          <w:rStyle w:val="Brak"/>
          <w:rFonts w:ascii="Tahoma" w:hAnsi="Tahoma" w:cs="Tahoma"/>
          <w:bCs/>
          <w:sz w:val="24"/>
          <w:szCs w:val="24"/>
        </w:rPr>
        <w:tab/>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w:t>
      </w:r>
      <w:r w:rsidRPr="002716F8">
        <w:rPr>
          <w:rStyle w:val="Brak"/>
          <w:rFonts w:ascii="Tahoma" w:hAnsi="Tahoma" w:cs="Tahoma"/>
          <w:bCs/>
          <w:sz w:val="24"/>
          <w:szCs w:val="24"/>
        </w:rPr>
        <w:lastRenderedPageBreak/>
        <w:t xml:space="preserve">przesyłanej wiadomości (przycisk „dodaj załącznik”). W przypadku załączników, które są zgodnie z ustawą </w:t>
      </w:r>
      <w:proofErr w:type="spellStart"/>
      <w:r w:rsidRPr="002716F8">
        <w:rPr>
          <w:rStyle w:val="Brak"/>
          <w:rFonts w:ascii="Tahoma" w:hAnsi="Tahoma" w:cs="Tahoma"/>
          <w:bCs/>
          <w:sz w:val="24"/>
          <w:szCs w:val="24"/>
        </w:rPr>
        <w:t>Pzp</w:t>
      </w:r>
      <w:proofErr w:type="spellEnd"/>
      <w:r w:rsidRPr="002716F8">
        <w:rPr>
          <w:rStyle w:val="Brak"/>
          <w:rFonts w:ascii="Tahoma" w:hAnsi="Tahoma" w:cs="Tahoma"/>
          <w:bCs/>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170442F" w14:textId="77777777" w:rsidR="00DB4932" w:rsidRPr="002716F8" w:rsidRDefault="00DB4932" w:rsidP="00F2050F">
      <w:pPr>
        <w:spacing w:after="0" w:line="240" w:lineRule="auto"/>
        <w:jc w:val="both"/>
        <w:rPr>
          <w:rStyle w:val="Brak"/>
          <w:rFonts w:ascii="Tahoma" w:hAnsi="Tahoma" w:cs="Tahoma"/>
          <w:bCs/>
          <w:sz w:val="24"/>
          <w:szCs w:val="24"/>
        </w:rPr>
      </w:pPr>
    </w:p>
    <w:p w14:paraId="1EBB41EC" w14:textId="5AF3AE3D"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12.</w:t>
      </w:r>
      <w:r w:rsidRPr="002716F8">
        <w:rPr>
          <w:rStyle w:val="Brak"/>
          <w:rFonts w:ascii="Tahoma" w:hAnsi="Tahoma" w:cs="Tahoma"/>
          <w:bCs/>
          <w:sz w:val="24"/>
          <w:szCs w:val="24"/>
        </w:rPr>
        <w:tab/>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12A3302" w14:textId="77777777" w:rsidR="00DB4932" w:rsidRPr="002716F8" w:rsidRDefault="00DB4932" w:rsidP="00F2050F">
      <w:pPr>
        <w:spacing w:after="0" w:line="240" w:lineRule="auto"/>
        <w:jc w:val="both"/>
        <w:rPr>
          <w:rStyle w:val="Brak"/>
          <w:rFonts w:ascii="Tahoma" w:hAnsi="Tahoma" w:cs="Tahoma"/>
          <w:bCs/>
          <w:sz w:val="24"/>
          <w:szCs w:val="24"/>
        </w:rPr>
      </w:pPr>
    </w:p>
    <w:p w14:paraId="10DCBA5A" w14:textId="2530834F"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13.</w:t>
      </w:r>
      <w:r w:rsidRPr="002716F8">
        <w:rPr>
          <w:rStyle w:val="Brak"/>
          <w:rFonts w:ascii="Tahoma" w:hAnsi="Tahoma" w:cs="Tahoma"/>
          <w:bCs/>
          <w:sz w:val="24"/>
          <w:szCs w:val="24"/>
        </w:rPr>
        <w:tab/>
        <w:t xml:space="preserve">Wszystkie wysłane i odebrane w postępowaniu przez wykonawcę wiadomości widoczne są po zalogowaniu w podglądzie postępowania w zakładce „Komunikacja”. </w:t>
      </w:r>
    </w:p>
    <w:p w14:paraId="2DDD7DD1" w14:textId="77777777" w:rsidR="00DB4932" w:rsidRPr="002716F8" w:rsidRDefault="00DB4932" w:rsidP="00F2050F">
      <w:pPr>
        <w:spacing w:after="0" w:line="240" w:lineRule="auto"/>
        <w:jc w:val="both"/>
        <w:rPr>
          <w:rStyle w:val="Brak"/>
          <w:rFonts w:ascii="Tahoma" w:hAnsi="Tahoma" w:cs="Tahoma"/>
          <w:bCs/>
          <w:sz w:val="24"/>
          <w:szCs w:val="24"/>
        </w:rPr>
      </w:pPr>
    </w:p>
    <w:p w14:paraId="7EE5CA56" w14:textId="43A50C81"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14.</w:t>
      </w:r>
      <w:r w:rsidRPr="002716F8">
        <w:rPr>
          <w:rStyle w:val="Brak"/>
          <w:rFonts w:ascii="Tahoma" w:hAnsi="Tahoma" w:cs="Tahoma"/>
          <w:bCs/>
          <w:sz w:val="24"/>
          <w:szCs w:val="24"/>
        </w:rPr>
        <w:tab/>
        <w:t xml:space="preserve">Maksymalny rozmiar plików przesyłanych za pośrednictwem „Formularzy do komunikacji” wynosi 150 MB (wielkość ta dotyczy plików przesyłanych jako załączniki do jednego formularza). </w:t>
      </w:r>
    </w:p>
    <w:p w14:paraId="3B7CF3E3" w14:textId="77777777" w:rsidR="00DB4932" w:rsidRPr="002716F8" w:rsidRDefault="00DB4932" w:rsidP="00F2050F">
      <w:pPr>
        <w:spacing w:after="0" w:line="240" w:lineRule="auto"/>
        <w:jc w:val="both"/>
        <w:rPr>
          <w:rStyle w:val="Brak"/>
          <w:rFonts w:ascii="Tahoma" w:hAnsi="Tahoma" w:cs="Tahoma"/>
          <w:bCs/>
          <w:sz w:val="24"/>
          <w:szCs w:val="24"/>
        </w:rPr>
      </w:pPr>
    </w:p>
    <w:p w14:paraId="5090358F" w14:textId="1BF25A3F" w:rsidR="00DB4932"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15.</w:t>
      </w:r>
      <w:r w:rsidRPr="002716F8">
        <w:rPr>
          <w:rStyle w:val="Brak"/>
          <w:rFonts w:ascii="Tahoma" w:hAnsi="Tahoma" w:cs="Tahoma"/>
          <w:bCs/>
          <w:sz w:val="24"/>
          <w:szCs w:val="24"/>
        </w:rPr>
        <w:tab/>
        <w:t xml:space="preserve">Minimalne wymagania techniczne dotyczące sprzętu używanego w celu korzystania z usług Platformy e-Zamówienia oraz informacje dotyczące specyfikacji połączenia określa Regulamin Platformy e-Zamówienia. </w:t>
      </w:r>
    </w:p>
    <w:p w14:paraId="526C3321" w14:textId="77777777" w:rsidR="00DB4932" w:rsidRPr="002716F8" w:rsidRDefault="00DB4932" w:rsidP="00F2050F">
      <w:pPr>
        <w:spacing w:after="0" w:line="240" w:lineRule="auto"/>
        <w:jc w:val="both"/>
        <w:rPr>
          <w:rStyle w:val="Brak"/>
          <w:rFonts w:ascii="Tahoma" w:hAnsi="Tahoma" w:cs="Tahoma"/>
          <w:bCs/>
          <w:sz w:val="24"/>
          <w:szCs w:val="24"/>
        </w:rPr>
      </w:pPr>
    </w:p>
    <w:p w14:paraId="20630D4C" w14:textId="587317FD" w:rsidR="00A06467" w:rsidRPr="002716F8" w:rsidRDefault="00DB493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16.</w:t>
      </w:r>
      <w:r w:rsidRPr="002716F8">
        <w:rPr>
          <w:rStyle w:val="Brak"/>
          <w:rFonts w:ascii="Tahoma" w:hAnsi="Tahoma" w:cs="Tahoma"/>
          <w:bCs/>
          <w:sz w:val="24"/>
          <w:szCs w:val="24"/>
        </w:rPr>
        <w:tab/>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4D51DC09" w14:textId="77777777" w:rsidR="00DB4932" w:rsidRPr="002716F8" w:rsidRDefault="00DB4932" w:rsidP="00F2050F">
      <w:pPr>
        <w:spacing w:after="0" w:line="240" w:lineRule="auto"/>
        <w:jc w:val="both"/>
        <w:rPr>
          <w:rStyle w:val="Brak"/>
          <w:rFonts w:ascii="Tahoma" w:hAnsi="Tahoma" w:cs="Tahoma"/>
          <w:bCs/>
          <w:sz w:val="24"/>
          <w:szCs w:val="24"/>
        </w:rPr>
      </w:pPr>
    </w:p>
    <w:p w14:paraId="7FFEB716" w14:textId="77777777" w:rsidR="00A06467" w:rsidRPr="002716F8" w:rsidRDefault="00A06467"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9. Wskazanie osób uprawnionych do komunikowania się z Wykonawcami.</w:t>
      </w:r>
    </w:p>
    <w:p w14:paraId="69C2D115" w14:textId="77777777" w:rsidR="00A06467" w:rsidRPr="002716F8" w:rsidRDefault="00A06467" w:rsidP="00F2050F">
      <w:pPr>
        <w:spacing w:after="0" w:line="240" w:lineRule="auto"/>
        <w:jc w:val="both"/>
        <w:rPr>
          <w:rStyle w:val="Brak"/>
          <w:rFonts w:ascii="Tahoma" w:hAnsi="Tahoma" w:cs="Tahoma"/>
          <w:bCs/>
          <w:sz w:val="24"/>
          <w:szCs w:val="24"/>
        </w:rPr>
      </w:pPr>
    </w:p>
    <w:p w14:paraId="71DC09D6" w14:textId="77777777" w:rsidR="00A06467" w:rsidRPr="002716F8" w:rsidRDefault="00A06467"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Zamawiający wyznacza następujące osoby do kontaktu z Wykonawcami:</w:t>
      </w:r>
    </w:p>
    <w:p w14:paraId="5F38511A" w14:textId="1F402C87" w:rsidR="00666C2F" w:rsidRPr="002716F8" w:rsidRDefault="00666C2F"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Agata Jagniątkowska – sprawy merytoryczne tel. 511 880 982,</w:t>
      </w:r>
    </w:p>
    <w:p w14:paraId="3A6FF462" w14:textId="4A9876EB" w:rsidR="00A06467" w:rsidRPr="002716F8" w:rsidRDefault="00A06467"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Piotr Iwanowski – sprawy formalne tel. </w:t>
      </w:r>
      <w:r w:rsidR="00D85EDE" w:rsidRPr="002716F8">
        <w:rPr>
          <w:rStyle w:val="Brak"/>
          <w:rFonts w:ascii="Tahoma" w:hAnsi="Tahoma" w:cs="Tahoma"/>
          <w:bCs/>
          <w:sz w:val="24"/>
          <w:szCs w:val="24"/>
        </w:rPr>
        <w:t>662 173 260</w:t>
      </w:r>
      <w:r w:rsidRPr="002716F8">
        <w:rPr>
          <w:rStyle w:val="Brak"/>
          <w:rFonts w:ascii="Tahoma" w:hAnsi="Tahoma" w:cs="Tahoma"/>
          <w:bCs/>
          <w:sz w:val="24"/>
          <w:szCs w:val="24"/>
        </w:rPr>
        <w:t>.</w:t>
      </w:r>
    </w:p>
    <w:p w14:paraId="5C5D13E7" w14:textId="77777777" w:rsidR="00A06467" w:rsidRPr="002716F8" w:rsidRDefault="00A06467" w:rsidP="00F2050F">
      <w:pPr>
        <w:spacing w:after="0" w:line="240" w:lineRule="auto"/>
        <w:jc w:val="both"/>
        <w:rPr>
          <w:rStyle w:val="Brak"/>
          <w:rFonts w:ascii="Tahoma" w:hAnsi="Tahoma" w:cs="Tahoma"/>
          <w:bCs/>
          <w:sz w:val="24"/>
          <w:szCs w:val="24"/>
        </w:rPr>
      </w:pPr>
    </w:p>
    <w:p w14:paraId="4B2DA469" w14:textId="52F852C3" w:rsidR="00A06467" w:rsidRPr="002716F8" w:rsidRDefault="00A06467"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Kontakt telefoniczny dozwolony jest wyłącznie w sprawach organizacyjnych. Nie udziela się żadnych ustnych i telefonicznych informacji, wyjaśnień czy odpowiedzi na kierowane do Zamawiającego zapytania w sprawach wymagających procedowania zgodnie z ustaleniami </w:t>
      </w:r>
      <w:proofErr w:type="spellStart"/>
      <w:r w:rsidRPr="002716F8">
        <w:rPr>
          <w:rStyle w:val="Brak"/>
          <w:rFonts w:ascii="Tahoma" w:hAnsi="Tahoma" w:cs="Tahoma"/>
          <w:bCs/>
          <w:sz w:val="24"/>
          <w:szCs w:val="24"/>
        </w:rPr>
        <w:t>pzp</w:t>
      </w:r>
      <w:proofErr w:type="spellEnd"/>
      <w:r w:rsidRPr="002716F8">
        <w:rPr>
          <w:rStyle w:val="Brak"/>
          <w:rFonts w:ascii="Tahoma" w:hAnsi="Tahoma" w:cs="Tahoma"/>
          <w:bCs/>
          <w:sz w:val="24"/>
          <w:szCs w:val="24"/>
        </w:rPr>
        <w:t>.</w:t>
      </w:r>
    </w:p>
    <w:p w14:paraId="1B8BEDB1" w14:textId="622A5386" w:rsidR="00D85EDE" w:rsidRPr="002716F8" w:rsidRDefault="00D85EDE" w:rsidP="00F2050F">
      <w:pPr>
        <w:spacing w:after="0" w:line="240" w:lineRule="auto"/>
        <w:jc w:val="both"/>
        <w:rPr>
          <w:rStyle w:val="Brak"/>
          <w:rFonts w:ascii="Tahoma" w:hAnsi="Tahoma" w:cs="Tahoma"/>
          <w:bCs/>
          <w:sz w:val="24"/>
          <w:szCs w:val="24"/>
        </w:rPr>
      </w:pPr>
    </w:p>
    <w:p w14:paraId="29813E41" w14:textId="77777777" w:rsidR="00D717F2" w:rsidRPr="002716F8" w:rsidRDefault="00D717F2"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10. Termin związania ofertą.</w:t>
      </w:r>
    </w:p>
    <w:p w14:paraId="5E3DFE5B" w14:textId="77777777" w:rsidR="00D717F2" w:rsidRPr="002716F8" w:rsidRDefault="00D717F2" w:rsidP="00F2050F">
      <w:pPr>
        <w:spacing w:after="0" w:line="240" w:lineRule="auto"/>
        <w:jc w:val="both"/>
        <w:rPr>
          <w:rStyle w:val="Brak"/>
          <w:rFonts w:ascii="Tahoma" w:hAnsi="Tahoma" w:cs="Tahoma"/>
          <w:bCs/>
          <w:sz w:val="24"/>
          <w:szCs w:val="24"/>
        </w:rPr>
      </w:pPr>
    </w:p>
    <w:p w14:paraId="0B53D27C" w14:textId="73E922A7" w:rsidR="00D717F2" w:rsidRPr="002716F8" w:rsidRDefault="00D717F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1. </w:t>
      </w:r>
      <w:r w:rsidRPr="002716F8">
        <w:rPr>
          <w:rStyle w:val="Brak"/>
          <w:rFonts w:ascii="Tahoma" w:hAnsi="Tahoma" w:cs="Tahoma"/>
          <w:bCs/>
          <w:sz w:val="24"/>
          <w:szCs w:val="24"/>
          <w:u w:val="single"/>
        </w:rPr>
        <w:t xml:space="preserve">Wykonawca jest związany ofertą od dnia upływu terminu składania ofert do dnia </w:t>
      </w:r>
      <w:r w:rsidR="003F032E">
        <w:rPr>
          <w:rStyle w:val="Brak"/>
          <w:rFonts w:ascii="Tahoma" w:hAnsi="Tahoma" w:cs="Tahoma"/>
          <w:bCs/>
          <w:sz w:val="24"/>
          <w:szCs w:val="24"/>
          <w:u w:val="single"/>
        </w:rPr>
        <w:t>30</w:t>
      </w:r>
      <w:r w:rsidR="00203339" w:rsidRPr="002716F8">
        <w:rPr>
          <w:rStyle w:val="Brak"/>
          <w:rFonts w:ascii="Tahoma" w:hAnsi="Tahoma" w:cs="Tahoma"/>
          <w:bCs/>
          <w:sz w:val="24"/>
          <w:szCs w:val="24"/>
          <w:u w:val="single"/>
        </w:rPr>
        <w:t>.09</w:t>
      </w:r>
      <w:r w:rsidR="00680E7A" w:rsidRPr="002716F8">
        <w:rPr>
          <w:rStyle w:val="Brak"/>
          <w:rFonts w:ascii="Tahoma" w:hAnsi="Tahoma" w:cs="Tahoma"/>
          <w:bCs/>
          <w:sz w:val="24"/>
          <w:szCs w:val="24"/>
          <w:u w:val="single"/>
        </w:rPr>
        <w:t>.202</w:t>
      </w:r>
      <w:r w:rsidR="00420CA9" w:rsidRPr="002716F8">
        <w:rPr>
          <w:rStyle w:val="Brak"/>
          <w:rFonts w:ascii="Tahoma" w:hAnsi="Tahoma" w:cs="Tahoma"/>
          <w:bCs/>
          <w:sz w:val="24"/>
          <w:szCs w:val="24"/>
          <w:u w:val="single"/>
        </w:rPr>
        <w:t>6</w:t>
      </w:r>
      <w:r w:rsidR="00680E7A" w:rsidRPr="002716F8">
        <w:rPr>
          <w:rStyle w:val="Brak"/>
          <w:rFonts w:ascii="Tahoma" w:hAnsi="Tahoma" w:cs="Tahoma"/>
          <w:bCs/>
          <w:sz w:val="24"/>
          <w:szCs w:val="24"/>
          <w:u w:val="single"/>
        </w:rPr>
        <w:t xml:space="preserve"> r.</w:t>
      </w:r>
    </w:p>
    <w:p w14:paraId="29BEA854" w14:textId="77777777" w:rsidR="00D717F2" w:rsidRPr="002716F8" w:rsidRDefault="00D717F2" w:rsidP="00F2050F">
      <w:pPr>
        <w:spacing w:after="0" w:line="240" w:lineRule="auto"/>
        <w:jc w:val="both"/>
        <w:rPr>
          <w:rStyle w:val="Brak"/>
          <w:rFonts w:ascii="Tahoma" w:hAnsi="Tahoma" w:cs="Tahoma"/>
          <w:bCs/>
          <w:sz w:val="24"/>
          <w:szCs w:val="24"/>
        </w:rPr>
      </w:pPr>
    </w:p>
    <w:p w14:paraId="124C6AB9" w14:textId="46192A1B" w:rsidR="00D717F2" w:rsidRPr="002716F8" w:rsidRDefault="00D717F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 xml:space="preserve">2. W </w:t>
      </w:r>
      <w:r w:rsidR="001E3346" w:rsidRPr="002716F8">
        <w:rPr>
          <w:rStyle w:val="Brak"/>
          <w:rFonts w:ascii="Tahoma" w:hAnsi="Tahoma" w:cs="Tahoma"/>
          <w:bCs/>
          <w:sz w:val="24"/>
          <w:szCs w:val="24"/>
        </w:rPr>
        <w:t>przypadku,</w:t>
      </w:r>
      <w:r w:rsidRPr="002716F8">
        <w:rPr>
          <w:rStyle w:val="Brak"/>
          <w:rFonts w:ascii="Tahoma" w:hAnsi="Tahoma" w:cs="Tahoma"/>
          <w:bCs/>
          <w:sz w:val="24"/>
          <w:szCs w:val="24"/>
        </w:rPr>
        <w:t xml:space="preserve">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18A6E445" w14:textId="77777777" w:rsidR="00D717F2" w:rsidRPr="002716F8" w:rsidRDefault="00D717F2" w:rsidP="00F2050F">
      <w:pPr>
        <w:spacing w:after="0" w:line="240" w:lineRule="auto"/>
        <w:jc w:val="both"/>
        <w:rPr>
          <w:rStyle w:val="Brak"/>
          <w:rFonts w:ascii="Tahoma" w:hAnsi="Tahoma" w:cs="Tahoma"/>
          <w:bCs/>
          <w:sz w:val="24"/>
          <w:szCs w:val="24"/>
        </w:rPr>
      </w:pPr>
    </w:p>
    <w:p w14:paraId="0CD32CAD" w14:textId="0E72A87A" w:rsidR="00D85EDE" w:rsidRPr="002716F8" w:rsidRDefault="00D717F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3. Przedłużenie terminu związania ofertą, o którym mowa w ust. 2, wymaga złożenia przez Wykonawcę pisemnego oświadczenia o wyrażeniu zgody na przedłużenie terminu związania ofertą.</w:t>
      </w:r>
    </w:p>
    <w:p w14:paraId="5FB610D5" w14:textId="66B0A447" w:rsidR="00D717F2" w:rsidRPr="002716F8" w:rsidRDefault="00D717F2" w:rsidP="00F2050F">
      <w:pPr>
        <w:spacing w:after="0" w:line="240" w:lineRule="auto"/>
        <w:jc w:val="both"/>
        <w:rPr>
          <w:rStyle w:val="Brak"/>
          <w:rFonts w:ascii="Tahoma" w:hAnsi="Tahoma" w:cs="Tahoma"/>
          <w:bCs/>
          <w:sz w:val="24"/>
          <w:szCs w:val="24"/>
        </w:rPr>
      </w:pPr>
    </w:p>
    <w:p w14:paraId="14C355FD" w14:textId="77777777" w:rsidR="00F9233E" w:rsidRPr="002716F8" w:rsidRDefault="001B3B84" w:rsidP="00F2050F">
      <w:pPr>
        <w:spacing w:after="0" w:line="240" w:lineRule="auto"/>
        <w:jc w:val="both"/>
        <w:rPr>
          <w:rFonts w:ascii="Tahoma" w:hAnsi="Tahoma" w:cs="Tahoma"/>
          <w:b/>
          <w:sz w:val="24"/>
          <w:szCs w:val="24"/>
        </w:rPr>
      </w:pPr>
      <w:r w:rsidRPr="002716F8">
        <w:rPr>
          <w:rFonts w:ascii="Tahoma" w:hAnsi="Tahoma" w:cs="Tahoma"/>
          <w:b/>
          <w:sz w:val="24"/>
          <w:szCs w:val="24"/>
        </w:rPr>
        <w:t>11. Opis sposobu przygotowania oferty</w:t>
      </w:r>
      <w:r w:rsidR="00F9233E" w:rsidRPr="002716F8">
        <w:rPr>
          <w:rFonts w:ascii="Tahoma" w:hAnsi="Tahoma" w:cs="Tahoma"/>
          <w:b/>
          <w:sz w:val="24"/>
          <w:szCs w:val="24"/>
        </w:rPr>
        <w:t>.</w:t>
      </w:r>
    </w:p>
    <w:p w14:paraId="08F3F2B9" w14:textId="77777777" w:rsidR="00361FFD" w:rsidRPr="002716F8" w:rsidRDefault="00361FFD" w:rsidP="00F2050F">
      <w:pPr>
        <w:pStyle w:val="Akapitzlist"/>
        <w:spacing w:after="0" w:line="240" w:lineRule="auto"/>
        <w:ind w:left="0"/>
        <w:contextualSpacing w:val="0"/>
        <w:jc w:val="both"/>
        <w:rPr>
          <w:rFonts w:ascii="Tahoma" w:hAnsi="Tahoma" w:cs="Tahoma"/>
          <w:sz w:val="24"/>
          <w:szCs w:val="24"/>
        </w:rPr>
      </w:pPr>
    </w:p>
    <w:p w14:paraId="1A843E0C"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Wykonawca przygotowuje ofertę przy pomocy interaktywnego „Formularza ofertowego” udostępnionego przez Zamawiającego na Platformie e-Zamówienia i zamieszczonego w podglądzie postępowania w zakładce „Informacje podstawowe”. </w:t>
      </w:r>
    </w:p>
    <w:p w14:paraId="5E4D181E" w14:textId="77777777" w:rsidR="007F05AB" w:rsidRPr="002716F8" w:rsidRDefault="007F05AB" w:rsidP="00F2050F">
      <w:pPr>
        <w:spacing w:after="0" w:line="240" w:lineRule="auto"/>
        <w:jc w:val="both"/>
        <w:rPr>
          <w:rFonts w:ascii="Tahoma" w:hAnsi="Tahoma" w:cs="Tahoma"/>
          <w:sz w:val="24"/>
          <w:szCs w:val="24"/>
        </w:rPr>
      </w:pPr>
      <w:r w:rsidRPr="002716F8">
        <w:rPr>
          <w:rFonts w:ascii="Tahoma" w:hAnsi="Tahoma" w:cs="Tahoma"/>
          <w:sz w:val="24"/>
          <w:szCs w:val="24"/>
        </w:rPr>
        <w:t xml:space="preserve">Wykonawca powinien również wypełnić „Formularz ofertowy” udostępniony przez Zamawiającego - </w:t>
      </w:r>
      <w:r w:rsidRPr="002716F8">
        <w:rPr>
          <w:rFonts w:ascii="Tahoma" w:hAnsi="Tahoma" w:cs="Tahoma"/>
          <w:b/>
          <w:bCs/>
          <w:sz w:val="24"/>
          <w:szCs w:val="24"/>
        </w:rPr>
        <w:t>załącznik nr 2 do SWZ.</w:t>
      </w:r>
    </w:p>
    <w:p w14:paraId="4EA314DC"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61640D38"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565BFA41"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219C7272"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09DF494C" w14:textId="77777777" w:rsidR="007F05AB" w:rsidRPr="002716F8" w:rsidRDefault="007F05AB" w:rsidP="00F2050F">
      <w:pPr>
        <w:spacing w:after="0" w:line="240" w:lineRule="auto"/>
        <w:jc w:val="both"/>
        <w:rPr>
          <w:rFonts w:ascii="Tahoma" w:hAnsi="Tahoma" w:cs="Tahoma"/>
          <w:b/>
          <w:bCs/>
          <w:sz w:val="24"/>
          <w:szCs w:val="24"/>
          <w:u w:val="single"/>
        </w:rPr>
      </w:pPr>
      <w:r w:rsidRPr="002716F8">
        <w:rPr>
          <w:rFonts w:ascii="Tahoma" w:hAnsi="Tahoma" w:cs="Tahoma"/>
          <w:b/>
          <w:bCs/>
          <w:sz w:val="24"/>
          <w:szCs w:val="24"/>
          <w:u w:val="single"/>
        </w:rPr>
        <w:t xml:space="preserve">Uwaga! Nie należy zmieniać nazwy pliku nadanej przez Platformę </w:t>
      </w:r>
      <w:r w:rsidRPr="002716F8">
        <w:rPr>
          <w:rFonts w:ascii="Tahoma" w:hAnsi="Tahoma" w:cs="Tahoma"/>
          <w:b/>
          <w:bCs/>
          <w:sz w:val="24"/>
          <w:szCs w:val="24"/>
          <w:u w:val="single"/>
        </w:rPr>
        <w:br/>
        <w:t xml:space="preserve">e-Zamówienia. </w:t>
      </w:r>
    </w:p>
    <w:p w14:paraId="560B9FD5" w14:textId="77777777" w:rsidR="007F05AB" w:rsidRPr="002716F8" w:rsidRDefault="007F05AB" w:rsidP="00F2050F">
      <w:pPr>
        <w:spacing w:after="0" w:line="240" w:lineRule="auto"/>
        <w:jc w:val="both"/>
        <w:rPr>
          <w:rFonts w:ascii="Tahoma" w:hAnsi="Tahoma" w:cs="Tahoma"/>
          <w:b/>
          <w:bCs/>
          <w:sz w:val="24"/>
          <w:szCs w:val="24"/>
          <w:u w:val="single"/>
        </w:rPr>
      </w:pPr>
    </w:p>
    <w:p w14:paraId="16FF8333"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Wykonawca składa ofertę przez platformę ezamowienia.gov.pl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716F8">
        <w:rPr>
          <w:rFonts w:ascii="Tahoma" w:hAnsi="Tahoma" w:cs="Tahoma"/>
          <w:sz w:val="24"/>
          <w:szCs w:val="24"/>
        </w:rPr>
        <w:t>drag&amp;drop</w:t>
      </w:r>
      <w:proofErr w:type="spellEnd"/>
      <w:r w:rsidRPr="002716F8">
        <w:rPr>
          <w:rFonts w:ascii="Tahoma" w:hAnsi="Tahoma" w:cs="Tahoma"/>
          <w:sz w:val="24"/>
          <w:szCs w:val="24"/>
        </w:rPr>
        <w:t xml:space="preserve"> („przeciągnij” i „upuść”) służące do dodawania plików. </w:t>
      </w:r>
    </w:p>
    <w:p w14:paraId="635906AE"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6962222A"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Wykonawca dodaje wybrany z dysku i uprzednio podpisany „Formularz oferty” w pierwszym polu („Wypełniony formularz oferty”). W kolejnym polu </w:t>
      </w:r>
      <w:r w:rsidRPr="002716F8">
        <w:rPr>
          <w:rFonts w:ascii="Tahoma" w:hAnsi="Tahoma" w:cs="Tahoma"/>
          <w:sz w:val="24"/>
          <w:szCs w:val="24"/>
        </w:rPr>
        <w:br/>
        <w:t>(„Załączniki i inne dokumenty przedstawione w ofercie przez Wykonawcę”) wykonawca dodaje pozostałe pliki stanowiące ofertę lub składane wraz z ofertą.</w:t>
      </w:r>
    </w:p>
    <w:p w14:paraId="74C5A71B"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5DA8AEB1" w14:textId="77777777" w:rsidR="007F05AB" w:rsidRPr="002716F8" w:rsidRDefault="007F05AB">
      <w:pPr>
        <w:pStyle w:val="Akapitzlist"/>
        <w:numPr>
          <w:ilvl w:val="0"/>
          <w:numId w:val="3"/>
        </w:numPr>
        <w:spacing w:after="0" w:line="240" w:lineRule="auto"/>
        <w:ind w:left="0" w:firstLine="0"/>
        <w:contextualSpacing w:val="0"/>
        <w:jc w:val="both"/>
        <w:rPr>
          <w:rStyle w:val="Brak"/>
          <w:rFonts w:ascii="Tahoma" w:hAnsi="Tahoma" w:cs="Tahoma"/>
          <w:sz w:val="24"/>
          <w:szCs w:val="24"/>
        </w:rPr>
      </w:pPr>
      <w:r w:rsidRPr="002716F8">
        <w:rPr>
          <w:rFonts w:ascii="Tahoma" w:hAnsi="Tahoma" w:cs="Tahoma"/>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t>
      </w:r>
      <w:r w:rsidRPr="002716F8">
        <w:rPr>
          <w:rFonts w:ascii="Tahoma" w:hAnsi="Tahoma" w:cs="Tahoma"/>
          <w:sz w:val="24"/>
          <w:szCs w:val="24"/>
        </w:rPr>
        <w:lastRenderedPageBreak/>
        <w:t xml:space="preserve">Wykonawcę”. </w:t>
      </w:r>
      <w:r w:rsidRPr="002716F8">
        <w:rPr>
          <w:rStyle w:val="Brak"/>
          <w:rFonts w:ascii="Tahoma" w:hAnsi="Tahoma" w:cs="Tahoma"/>
          <w:bCs/>
          <w:sz w:val="24"/>
          <w:szCs w:val="24"/>
        </w:rPr>
        <w:t xml:space="preserve">Wykonawca zobowiązany jest, wraz z przekazaniem tych informacji, wykazać spełnienie przesłanek określonych w art. 11 ust. 2 ustawy z dnia </w:t>
      </w:r>
      <w:r w:rsidRPr="002716F8">
        <w:rPr>
          <w:rStyle w:val="Brak"/>
          <w:rFonts w:ascii="Tahoma" w:hAnsi="Tahoma" w:cs="Tahoma"/>
          <w:bCs/>
          <w:sz w:val="24"/>
          <w:szCs w:val="24"/>
        </w:rPr>
        <w:br/>
        <w:t xml:space="preserve">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2716F8">
        <w:rPr>
          <w:rStyle w:val="Brak"/>
          <w:rFonts w:ascii="Tahoma" w:hAnsi="Tahoma" w:cs="Tahoma"/>
          <w:bCs/>
          <w:sz w:val="24"/>
          <w:szCs w:val="24"/>
        </w:rPr>
        <w:t>Pzp</w:t>
      </w:r>
      <w:proofErr w:type="spellEnd"/>
      <w:r w:rsidRPr="002716F8">
        <w:rPr>
          <w:rStyle w:val="Brak"/>
          <w:rFonts w:ascii="Tahoma" w:hAnsi="Tahoma" w:cs="Tahoma"/>
          <w:bCs/>
          <w:sz w:val="24"/>
          <w:szCs w:val="24"/>
        </w:rPr>
        <w:t>.</w:t>
      </w:r>
    </w:p>
    <w:p w14:paraId="2B42AE1E"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381E8B5E"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sidRPr="002716F8">
        <w:rPr>
          <w:rFonts w:ascii="Tahoma" w:hAnsi="Tahoma" w:cs="Tahoma"/>
          <w:sz w:val="24"/>
          <w:szCs w:val="24"/>
        </w:rPr>
        <w:t>Pzp</w:t>
      </w:r>
      <w:proofErr w:type="spellEnd"/>
      <w:r w:rsidRPr="002716F8">
        <w:rPr>
          <w:rFonts w:ascii="Tahoma" w:hAnsi="Tahoma" w:cs="Tahoma"/>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6D56028" w14:textId="77777777" w:rsidR="007F05AB" w:rsidRPr="002716F8" w:rsidRDefault="007F05AB" w:rsidP="00F2050F">
      <w:pPr>
        <w:spacing w:after="0" w:line="240" w:lineRule="auto"/>
        <w:contextualSpacing/>
        <w:jc w:val="both"/>
        <w:rPr>
          <w:rFonts w:ascii="Tahoma" w:hAnsi="Tahoma" w:cs="Tahoma"/>
          <w:sz w:val="24"/>
          <w:szCs w:val="24"/>
        </w:rPr>
      </w:pPr>
      <w:r w:rsidRPr="002716F8">
        <w:rPr>
          <w:rFonts w:ascii="Tahoma" w:hAnsi="Tahoma" w:cs="Tahoma"/>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42D68B30" w14:textId="77777777" w:rsidR="007F05AB" w:rsidRPr="002716F8" w:rsidRDefault="007F05AB" w:rsidP="00F2050F">
      <w:pPr>
        <w:spacing w:after="0" w:line="240" w:lineRule="auto"/>
        <w:contextualSpacing/>
        <w:jc w:val="both"/>
        <w:rPr>
          <w:rFonts w:ascii="Tahoma" w:hAnsi="Tahoma" w:cs="Tahoma"/>
          <w:sz w:val="24"/>
          <w:szCs w:val="24"/>
        </w:rPr>
      </w:pPr>
    </w:p>
    <w:p w14:paraId="3BA6942B"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08F0666"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09F52331"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Oferta może być złożona tylko do upływu terminu składania ofert. </w:t>
      </w:r>
    </w:p>
    <w:p w14:paraId="1C53C1C1"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543CDBDF"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2716F8">
        <w:rPr>
          <w:rFonts w:ascii="Tahoma" w:hAnsi="Tahoma" w:cs="Tahoma"/>
          <w:sz w:val="24"/>
          <w:szCs w:val="24"/>
        </w:rPr>
        <w:t xml:space="preserve">Wykonawca może przed upływem terminu składania ofert wycofać ofertę. Wykonawca wycofuje ofertę w zakładce „Oferty/wnioski” używając przycisku „Wycofaj ofertę”. </w:t>
      </w:r>
    </w:p>
    <w:p w14:paraId="3DCBD889" w14:textId="77777777" w:rsidR="007F05AB" w:rsidRPr="002716F8" w:rsidRDefault="007F05AB" w:rsidP="00F2050F">
      <w:pPr>
        <w:pStyle w:val="Akapitzlist"/>
        <w:spacing w:after="0" w:line="240" w:lineRule="auto"/>
        <w:ind w:left="0"/>
        <w:contextualSpacing w:val="0"/>
        <w:jc w:val="both"/>
        <w:rPr>
          <w:rFonts w:ascii="Tahoma" w:hAnsi="Tahoma" w:cs="Tahoma"/>
          <w:sz w:val="24"/>
          <w:szCs w:val="24"/>
        </w:rPr>
      </w:pPr>
    </w:p>
    <w:p w14:paraId="503ECBBF" w14:textId="77777777" w:rsidR="007F05AB" w:rsidRPr="002716F8" w:rsidRDefault="007F05AB">
      <w:pPr>
        <w:pStyle w:val="Akapitzlist"/>
        <w:numPr>
          <w:ilvl w:val="0"/>
          <w:numId w:val="3"/>
        </w:numPr>
        <w:spacing w:after="0" w:line="240" w:lineRule="auto"/>
        <w:ind w:left="0" w:firstLine="0"/>
        <w:contextualSpacing w:val="0"/>
        <w:jc w:val="both"/>
        <w:rPr>
          <w:rFonts w:ascii="Tahoma" w:hAnsi="Tahoma" w:cs="Tahoma"/>
          <w:b/>
          <w:sz w:val="24"/>
          <w:szCs w:val="24"/>
        </w:rPr>
      </w:pPr>
      <w:r w:rsidRPr="002716F8">
        <w:rPr>
          <w:rFonts w:ascii="Tahoma" w:hAnsi="Tahoma" w:cs="Tahoma"/>
          <w:sz w:val="24"/>
          <w:szCs w:val="24"/>
        </w:rPr>
        <w:t xml:space="preserve">Maksymalny łączny rozmiar plików </w:t>
      </w:r>
      <w:r w:rsidRPr="002716F8">
        <w:rPr>
          <w:rFonts w:ascii="Tahoma" w:hAnsi="Tahoma" w:cs="Tahoma"/>
          <w:b/>
          <w:bCs/>
          <w:sz w:val="24"/>
          <w:szCs w:val="24"/>
        </w:rPr>
        <w:t>stanowiących ofertę</w:t>
      </w:r>
      <w:r w:rsidRPr="002716F8">
        <w:rPr>
          <w:rFonts w:ascii="Tahoma" w:hAnsi="Tahoma" w:cs="Tahoma"/>
          <w:sz w:val="24"/>
          <w:szCs w:val="24"/>
        </w:rPr>
        <w:t xml:space="preserve"> lub składanych wraz z ofertą to </w:t>
      </w:r>
      <w:r w:rsidRPr="002716F8">
        <w:rPr>
          <w:rFonts w:ascii="Tahoma" w:hAnsi="Tahoma" w:cs="Tahoma"/>
          <w:b/>
          <w:bCs/>
          <w:sz w:val="24"/>
          <w:szCs w:val="24"/>
        </w:rPr>
        <w:t>250 MB</w:t>
      </w:r>
      <w:r w:rsidRPr="002716F8">
        <w:rPr>
          <w:rFonts w:ascii="Tahoma" w:hAnsi="Tahoma" w:cs="Tahoma"/>
          <w:sz w:val="24"/>
          <w:szCs w:val="24"/>
        </w:rPr>
        <w:t>.</w:t>
      </w:r>
    </w:p>
    <w:p w14:paraId="141B3F46" w14:textId="77777777" w:rsidR="007F05AB" w:rsidRPr="002716F8" w:rsidRDefault="007F05AB" w:rsidP="00F2050F">
      <w:pPr>
        <w:pStyle w:val="Akapitzlist"/>
        <w:spacing w:after="0" w:line="240" w:lineRule="auto"/>
        <w:ind w:left="0"/>
        <w:contextualSpacing w:val="0"/>
        <w:jc w:val="both"/>
        <w:rPr>
          <w:rFonts w:ascii="Tahoma" w:hAnsi="Tahoma" w:cs="Tahoma"/>
          <w:b/>
          <w:sz w:val="24"/>
          <w:szCs w:val="24"/>
        </w:rPr>
      </w:pPr>
    </w:p>
    <w:p w14:paraId="74570E95" w14:textId="77777777" w:rsidR="007F05AB" w:rsidRPr="002716F8"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lastRenderedPageBreak/>
        <w:t xml:space="preserve">Do oferty należy dołączyć oświadczenie, o którym mowa w art. 125 ust. 1 </w:t>
      </w:r>
      <w:proofErr w:type="spellStart"/>
      <w:r w:rsidRPr="002716F8">
        <w:rPr>
          <w:rStyle w:val="Brak"/>
          <w:rFonts w:ascii="Tahoma" w:hAnsi="Tahoma" w:cs="Tahoma"/>
          <w:bCs/>
          <w:sz w:val="24"/>
          <w:szCs w:val="24"/>
        </w:rPr>
        <w:t>Pzp</w:t>
      </w:r>
      <w:proofErr w:type="spellEnd"/>
      <w:r w:rsidRPr="002716F8">
        <w:rPr>
          <w:rStyle w:val="Brak"/>
          <w:rFonts w:ascii="Tahoma" w:hAnsi="Tahoma" w:cs="Tahoma"/>
          <w:bCs/>
          <w:sz w:val="24"/>
          <w:szCs w:val="24"/>
        </w:rPr>
        <w:t xml:space="preserve"> w postaci elektronicznej opatrzone kwalifikowanym podpisem elektronicznym, podpisem osobistym lub podpisem zaufanym.</w:t>
      </w:r>
    </w:p>
    <w:p w14:paraId="4AD76623" w14:textId="77777777" w:rsidR="007F05AB" w:rsidRPr="002716F8" w:rsidRDefault="007F05AB" w:rsidP="00F2050F">
      <w:pPr>
        <w:pStyle w:val="Akapitzlist"/>
        <w:spacing w:after="0" w:line="240" w:lineRule="auto"/>
        <w:ind w:left="0"/>
        <w:contextualSpacing w:val="0"/>
        <w:jc w:val="both"/>
        <w:rPr>
          <w:rStyle w:val="Brak"/>
          <w:rFonts w:ascii="Tahoma" w:hAnsi="Tahoma" w:cs="Tahoma"/>
          <w:bCs/>
          <w:sz w:val="24"/>
          <w:szCs w:val="24"/>
        </w:rPr>
      </w:pPr>
    </w:p>
    <w:p w14:paraId="447617DE" w14:textId="6875B07A" w:rsidR="007F05AB" w:rsidRPr="002716F8"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Do przygotowania oferty zaleca się wykorzystanie Formularza Oferty, którego wzór stanowi Załącznik nr 2 do SWZ. W przypadku, gdy Wykonawca nie korzysta z przygotowanego przez Zamawiającego wzoru, w treści oferty należy zamieścić wszystkie informacje wymagane w Formularzu Ofertowym</w:t>
      </w:r>
      <w:r w:rsidR="00AB545B" w:rsidRPr="002716F8">
        <w:rPr>
          <w:rStyle w:val="Brak"/>
          <w:rFonts w:ascii="Tahoma" w:hAnsi="Tahoma" w:cs="Tahoma"/>
          <w:bCs/>
          <w:sz w:val="24"/>
          <w:szCs w:val="24"/>
        </w:rPr>
        <w:t>.</w:t>
      </w:r>
    </w:p>
    <w:p w14:paraId="017E809C" w14:textId="77777777" w:rsidR="007F05AB" w:rsidRPr="002716F8" w:rsidRDefault="007F05AB" w:rsidP="00F2050F">
      <w:pPr>
        <w:pStyle w:val="Akapitzlist"/>
        <w:spacing w:after="0" w:line="240" w:lineRule="auto"/>
        <w:ind w:left="0"/>
        <w:contextualSpacing w:val="0"/>
        <w:jc w:val="both"/>
        <w:rPr>
          <w:rStyle w:val="Brak"/>
          <w:rFonts w:ascii="Tahoma" w:hAnsi="Tahoma" w:cs="Tahoma"/>
          <w:bCs/>
          <w:sz w:val="24"/>
          <w:szCs w:val="24"/>
        </w:rPr>
      </w:pPr>
    </w:p>
    <w:p w14:paraId="6D1895CB" w14:textId="77777777" w:rsidR="007F05AB" w:rsidRPr="002716F8"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Do oferty należy dołączyć:</w:t>
      </w:r>
    </w:p>
    <w:p w14:paraId="633784A1" w14:textId="77777777" w:rsidR="007F05AB" w:rsidRPr="002716F8" w:rsidRDefault="007F05AB">
      <w:pPr>
        <w:pStyle w:val="Akapitzlist"/>
        <w:numPr>
          <w:ilvl w:val="1"/>
          <w:numId w:val="3"/>
        </w:numPr>
        <w:spacing w:after="0" w:line="240" w:lineRule="auto"/>
        <w:ind w:left="284" w:firstLine="0"/>
        <w:contextualSpacing w:val="0"/>
        <w:jc w:val="both"/>
        <w:rPr>
          <w:rStyle w:val="Brak"/>
          <w:rFonts w:ascii="Tahoma" w:hAnsi="Tahoma" w:cs="Tahoma"/>
          <w:bCs/>
          <w:sz w:val="24"/>
          <w:szCs w:val="24"/>
        </w:rPr>
      </w:pPr>
      <w:r w:rsidRPr="002716F8">
        <w:rPr>
          <w:rStyle w:val="Brak"/>
          <w:rFonts w:ascii="Tahoma" w:hAnsi="Tahoma" w:cs="Tahoma"/>
          <w:bCs/>
          <w:sz w:val="24"/>
          <w:szCs w:val="24"/>
        </w:rPr>
        <w:t>Pełnomocnictwo upoważniające do złożenia oferty, o ile ofertę składa pełnomocnik;</w:t>
      </w:r>
    </w:p>
    <w:p w14:paraId="63E811D7" w14:textId="77777777" w:rsidR="007F05AB" w:rsidRPr="002716F8" w:rsidRDefault="007F05AB">
      <w:pPr>
        <w:pStyle w:val="Akapitzlist"/>
        <w:numPr>
          <w:ilvl w:val="1"/>
          <w:numId w:val="3"/>
        </w:numPr>
        <w:spacing w:after="0" w:line="240" w:lineRule="auto"/>
        <w:ind w:left="284" w:firstLine="0"/>
        <w:contextualSpacing w:val="0"/>
        <w:jc w:val="both"/>
        <w:rPr>
          <w:rStyle w:val="Brak"/>
          <w:rFonts w:ascii="Tahoma" w:hAnsi="Tahoma" w:cs="Tahoma"/>
          <w:bCs/>
          <w:sz w:val="24"/>
          <w:szCs w:val="24"/>
        </w:rPr>
      </w:pPr>
      <w:r w:rsidRPr="002716F8">
        <w:rPr>
          <w:rStyle w:val="Brak"/>
          <w:rFonts w:ascii="Tahoma" w:hAnsi="Tahoma" w:cs="Tahoma"/>
          <w:bCs/>
          <w:sz w:val="24"/>
          <w:szCs w:val="24"/>
        </w:rPr>
        <w:t>Pełnomocnictwo dla pełnomocnika do reprezentowania w postępowaniu Wykonawców wspólnie ubiegających się o udzielenie zamówienia - dotyczy ofert składanych przez Wykonawców wspólnie ubiegających się o udzielenie zamówienia;</w:t>
      </w:r>
    </w:p>
    <w:p w14:paraId="2F00F576" w14:textId="6C7106DE" w:rsidR="003D3F08" w:rsidRPr="002716F8" w:rsidRDefault="007F05AB">
      <w:pPr>
        <w:pStyle w:val="Akapitzlist"/>
        <w:numPr>
          <w:ilvl w:val="1"/>
          <w:numId w:val="3"/>
        </w:numPr>
        <w:spacing w:after="0" w:line="240" w:lineRule="auto"/>
        <w:ind w:left="284" w:firstLine="0"/>
        <w:contextualSpacing w:val="0"/>
        <w:jc w:val="both"/>
        <w:rPr>
          <w:rStyle w:val="Brak"/>
          <w:rFonts w:ascii="Tahoma" w:hAnsi="Tahoma" w:cs="Tahoma"/>
          <w:bCs/>
          <w:sz w:val="24"/>
          <w:szCs w:val="24"/>
        </w:rPr>
      </w:pPr>
      <w:r w:rsidRPr="002716F8">
        <w:rPr>
          <w:rStyle w:val="Brak"/>
          <w:rFonts w:ascii="Tahoma" w:hAnsi="Tahoma" w:cs="Tahoma"/>
          <w:bCs/>
          <w:sz w:val="24"/>
          <w:szCs w:val="24"/>
        </w:rPr>
        <w:t>Oświadczenie Wykonawcy o niepodleganiu wykluczeniu z postępowania – wzór stanowi Załącznik nr 3 do SWZ. W przypadku wspólnego ubiegania się o zamówienie przez Wykonawców, oświadczenie o niepodleganiu wykluczeniu składa każdy z Wykonawców</w:t>
      </w:r>
      <w:r w:rsidR="003F032E">
        <w:rPr>
          <w:rStyle w:val="Brak"/>
          <w:rFonts w:ascii="Tahoma" w:hAnsi="Tahoma" w:cs="Tahoma"/>
          <w:bCs/>
          <w:sz w:val="24"/>
          <w:szCs w:val="24"/>
        </w:rPr>
        <w:t>.</w:t>
      </w:r>
    </w:p>
    <w:p w14:paraId="03DDE1C8" w14:textId="77777777" w:rsidR="002304F2" w:rsidRPr="002716F8" w:rsidRDefault="002304F2" w:rsidP="002304F2">
      <w:pPr>
        <w:pStyle w:val="Akapitzlist"/>
        <w:spacing w:after="0" w:line="240" w:lineRule="auto"/>
        <w:ind w:left="0"/>
        <w:contextualSpacing w:val="0"/>
        <w:jc w:val="both"/>
        <w:rPr>
          <w:rStyle w:val="Brak"/>
          <w:rFonts w:ascii="Tahoma" w:hAnsi="Tahoma" w:cs="Tahoma"/>
          <w:sz w:val="24"/>
          <w:szCs w:val="24"/>
        </w:rPr>
      </w:pPr>
    </w:p>
    <w:p w14:paraId="19FA72F0" w14:textId="201940F6" w:rsidR="002304F2" w:rsidRPr="002716F8" w:rsidRDefault="002304F2" w:rsidP="002304F2">
      <w:pPr>
        <w:pStyle w:val="Akapitzlist"/>
        <w:spacing w:after="0" w:line="240" w:lineRule="auto"/>
        <w:ind w:left="0"/>
        <w:contextualSpacing w:val="0"/>
        <w:jc w:val="both"/>
        <w:rPr>
          <w:rStyle w:val="Brak"/>
          <w:rFonts w:ascii="Tahoma" w:hAnsi="Tahoma" w:cs="Tahoma"/>
          <w:sz w:val="24"/>
          <w:szCs w:val="24"/>
        </w:rPr>
      </w:pPr>
      <w:r w:rsidRPr="002716F8">
        <w:rPr>
          <w:rStyle w:val="Brak"/>
          <w:rFonts w:ascii="Tahoma" w:hAnsi="Tahoma" w:cs="Tahoma"/>
          <w:sz w:val="24"/>
          <w:szCs w:val="24"/>
        </w:rPr>
        <w:t>UWAGA:</w:t>
      </w:r>
    </w:p>
    <w:p w14:paraId="668A05F9" w14:textId="202A8343" w:rsidR="002304F2" w:rsidRPr="002716F8" w:rsidRDefault="002304F2" w:rsidP="002304F2">
      <w:pPr>
        <w:pStyle w:val="Akapitzlist"/>
        <w:spacing w:after="0" w:line="240" w:lineRule="auto"/>
        <w:ind w:left="0"/>
        <w:contextualSpacing w:val="0"/>
        <w:jc w:val="both"/>
        <w:rPr>
          <w:rStyle w:val="Brak"/>
          <w:rFonts w:ascii="Tahoma" w:hAnsi="Tahoma" w:cs="Tahoma"/>
          <w:sz w:val="24"/>
          <w:szCs w:val="24"/>
        </w:rPr>
      </w:pPr>
      <w:r w:rsidRPr="002716F8">
        <w:rPr>
          <w:rStyle w:val="Brak"/>
          <w:rFonts w:ascii="Tahoma" w:hAnsi="Tahoma" w:cs="Tahoma"/>
          <w:sz w:val="24"/>
          <w:szCs w:val="24"/>
        </w:rPr>
        <w:t xml:space="preserve">Oferta składana przez spółki cywilne (ustawowo zdefiniowane w Tytule XXXI Księgi Trzeciej kodeksu cywilnego (Dz. U. 1964 r. Nr 16 poz. 934 ze zm.) oraz zgodnie z art. 4 ust. 2 ustawy Prawo przedsiębiorców (j.t. Dz. U. z 2018 r. poz. 646 ze zm.) jest traktowana, jako oferta Wykonawców wspólnie ubiegających się o udzielenie zamówienia publicznego (art. 58 ustawy </w:t>
      </w:r>
      <w:proofErr w:type="spellStart"/>
      <w:r w:rsidRPr="002716F8">
        <w:rPr>
          <w:rStyle w:val="Brak"/>
          <w:rFonts w:ascii="Tahoma" w:hAnsi="Tahoma" w:cs="Tahoma"/>
          <w:sz w:val="24"/>
          <w:szCs w:val="24"/>
        </w:rPr>
        <w:t>Pzp</w:t>
      </w:r>
      <w:proofErr w:type="spellEnd"/>
      <w:r w:rsidRPr="002716F8">
        <w:rPr>
          <w:rStyle w:val="Brak"/>
          <w:rFonts w:ascii="Tahoma" w:hAnsi="Tahoma" w:cs="Tahoma"/>
          <w:sz w:val="24"/>
          <w:szCs w:val="24"/>
        </w:rPr>
        <w:t>) i solidarnie za nie odpowiadających.</w:t>
      </w:r>
    </w:p>
    <w:p w14:paraId="69CDA117" w14:textId="77777777" w:rsidR="00AB545B" w:rsidRPr="002716F8" w:rsidRDefault="00AB545B" w:rsidP="00F2050F">
      <w:pPr>
        <w:pStyle w:val="Akapitzlist"/>
        <w:spacing w:after="0" w:line="240" w:lineRule="auto"/>
        <w:ind w:left="0"/>
        <w:contextualSpacing w:val="0"/>
        <w:jc w:val="both"/>
        <w:rPr>
          <w:rStyle w:val="Brak"/>
          <w:rFonts w:ascii="Tahoma" w:hAnsi="Tahoma" w:cs="Tahoma"/>
          <w:bCs/>
          <w:sz w:val="24"/>
          <w:szCs w:val="24"/>
        </w:rPr>
      </w:pPr>
    </w:p>
    <w:p w14:paraId="1BE0722F" w14:textId="65FEC45D" w:rsidR="007F05AB" w:rsidRPr="002716F8"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 xml:space="preserve">Oferta oraz oświadczenie o niepodleganiu wykluczeniu </w:t>
      </w:r>
      <w:r w:rsidR="00C9689A" w:rsidRPr="002716F8">
        <w:rPr>
          <w:rStyle w:val="Brak"/>
          <w:rFonts w:ascii="Tahoma" w:hAnsi="Tahoma" w:cs="Tahoma"/>
          <w:bCs/>
          <w:sz w:val="24"/>
          <w:szCs w:val="24"/>
        </w:rPr>
        <w:t xml:space="preserve">z postępowania </w:t>
      </w:r>
      <w:r w:rsidRPr="002716F8">
        <w:rPr>
          <w:rStyle w:val="Brak"/>
          <w:rFonts w:ascii="Tahoma" w:hAnsi="Tahoma" w:cs="Tahoma"/>
          <w:bCs/>
          <w:sz w:val="24"/>
          <w:szCs w:val="24"/>
        </w:rPr>
        <w:t>muszą być złożone w oryginale.</w:t>
      </w:r>
    </w:p>
    <w:p w14:paraId="0C892A80" w14:textId="77777777" w:rsidR="007F05AB" w:rsidRPr="002716F8" w:rsidRDefault="007F05AB" w:rsidP="00F2050F">
      <w:pPr>
        <w:pStyle w:val="Akapitzlist"/>
        <w:spacing w:after="0" w:line="240" w:lineRule="auto"/>
        <w:ind w:left="0"/>
        <w:contextualSpacing w:val="0"/>
        <w:jc w:val="both"/>
        <w:rPr>
          <w:rStyle w:val="Brak"/>
          <w:rFonts w:ascii="Tahoma" w:hAnsi="Tahoma" w:cs="Tahoma"/>
          <w:bCs/>
          <w:sz w:val="24"/>
          <w:szCs w:val="24"/>
        </w:rPr>
      </w:pPr>
    </w:p>
    <w:p w14:paraId="05303789" w14:textId="4A5B2CCF" w:rsidR="007F05AB" w:rsidRPr="002716F8"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Pełnomocnictwo do złożenia oferty musi być złożone w oryginale w takiej samej formie, jak składana oferta (</w:t>
      </w:r>
      <w:proofErr w:type="spellStart"/>
      <w:r w:rsidRPr="002716F8">
        <w:rPr>
          <w:rStyle w:val="Brak"/>
          <w:rFonts w:ascii="Tahoma" w:hAnsi="Tahoma" w:cs="Tahoma"/>
          <w:bCs/>
          <w:sz w:val="24"/>
          <w:szCs w:val="24"/>
        </w:rPr>
        <w:t>t.j</w:t>
      </w:r>
      <w:proofErr w:type="spellEnd"/>
      <w:r w:rsidRPr="002716F8">
        <w:rPr>
          <w:rStyle w:val="Brak"/>
          <w:rFonts w:ascii="Tahoma" w:hAnsi="Tahoma" w:cs="Tahoma"/>
          <w:bCs/>
          <w:sz w:val="24"/>
          <w:szCs w:val="24"/>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w:t>
      </w:r>
      <w:proofErr w:type="spellStart"/>
      <w:r w:rsidR="00706FE6" w:rsidRPr="002716F8">
        <w:rPr>
          <w:rStyle w:val="Brak"/>
          <w:rFonts w:ascii="Tahoma" w:hAnsi="Tahoma" w:cs="Tahoma"/>
          <w:bCs/>
          <w:sz w:val="24"/>
          <w:szCs w:val="24"/>
        </w:rPr>
        <w:t>t.j</w:t>
      </w:r>
      <w:proofErr w:type="spellEnd"/>
      <w:r w:rsidR="00706FE6" w:rsidRPr="002716F8">
        <w:rPr>
          <w:rStyle w:val="Brak"/>
          <w:rFonts w:ascii="Tahoma" w:hAnsi="Tahoma" w:cs="Tahoma"/>
          <w:bCs/>
          <w:sz w:val="24"/>
          <w:szCs w:val="24"/>
        </w:rPr>
        <w:t xml:space="preserve">. </w:t>
      </w:r>
      <w:r w:rsidR="00706FE6" w:rsidRPr="002716F8">
        <w:rPr>
          <w:rFonts w:ascii="Tahoma" w:hAnsi="Tahoma" w:cs="Tahoma"/>
          <w:bCs/>
          <w:sz w:val="24"/>
          <w:szCs w:val="24"/>
        </w:rPr>
        <w:t>Dz. U. z 2024 r. poz. 1001</w:t>
      </w:r>
      <w:r w:rsidRPr="002716F8">
        <w:rPr>
          <w:rStyle w:val="Brak"/>
          <w:rFonts w:ascii="Tahoma" w:hAnsi="Tahoma" w:cs="Tahoma"/>
          <w:bCs/>
          <w:sz w:val="24"/>
          <w:szCs w:val="24"/>
        </w:rPr>
        <w:t>),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D55A458" w14:textId="77777777" w:rsidR="00FB19F5" w:rsidRPr="002716F8" w:rsidRDefault="00FB19F5" w:rsidP="00F2050F">
      <w:pPr>
        <w:spacing w:after="0" w:line="240" w:lineRule="auto"/>
        <w:jc w:val="both"/>
        <w:rPr>
          <w:rStyle w:val="Brak"/>
          <w:rFonts w:ascii="Tahoma" w:hAnsi="Tahoma" w:cs="Tahoma"/>
          <w:bCs/>
          <w:sz w:val="24"/>
          <w:szCs w:val="24"/>
        </w:rPr>
      </w:pPr>
    </w:p>
    <w:p w14:paraId="08044A6D" w14:textId="77777777" w:rsidR="00FB19F5" w:rsidRPr="002716F8" w:rsidRDefault="00FB19F5" w:rsidP="00F2050F">
      <w:pPr>
        <w:spacing w:after="0" w:line="240" w:lineRule="auto"/>
        <w:jc w:val="both"/>
        <w:rPr>
          <w:rFonts w:ascii="Tahoma" w:hAnsi="Tahoma" w:cs="Tahoma"/>
          <w:sz w:val="24"/>
          <w:szCs w:val="24"/>
        </w:rPr>
      </w:pPr>
      <w:r w:rsidRPr="002716F8">
        <w:rPr>
          <w:rStyle w:val="Brak"/>
          <w:rFonts w:ascii="Tahoma" w:hAnsi="Tahoma" w:cs="Tahoma"/>
          <w:bCs/>
          <w:sz w:val="24"/>
          <w:szCs w:val="24"/>
        </w:rPr>
        <w:t xml:space="preserve">17. </w:t>
      </w:r>
      <w:r w:rsidRPr="002716F8">
        <w:rPr>
          <w:rFonts w:ascii="Tahoma" w:hAnsi="Tahoma" w:cs="Tahoma"/>
          <w:sz w:val="24"/>
          <w:szCs w:val="24"/>
        </w:rPr>
        <w:t xml:space="preserve">Interaktywny „Formularz ofertowy” generowany przy pomocy systemu ezamowienia.gov.pl, o którym mowa m.in. w ust.1, stanowi pomocniczy formularz ofertowy. Jego brak lub niewłaściwe podpisanie nie stanowi podstawy odrzucenia oferty o ile w ofercie (zgodnej z załącznikiem nr 2 do SWZ) podano wszelkie istotne </w:t>
      </w:r>
      <w:r w:rsidRPr="002716F8">
        <w:rPr>
          <w:rFonts w:ascii="Tahoma" w:hAnsi="Tahoma" w:cs="Tahoma"/>
          <w:sz w:val="24"/>
          <w:szCs w:val="24"/>
        </w:rPr>
        <w:br/>
        <w:t xml:space="preserve">do oceny ofert informacje. </w:t>
      </w:r>
    </w:p>
    <w:p w14:paraId="27A7F963" w14:textId="77777777" w:rsidR="00FB19F5" w:rsidRPr="002716F8" w:rsidRDefault="00FB19F5" w:rsidP="00F2050F">
      <w:pPr>
        <w:spacing w:after="0" w:line="240" w:lineRule="auto"/>
        <w:jc w:val="both"/>
        <w:rPr>
          <w:rFonts w:ascii="Tahoma" w:hAnsi="Tahoma" w:cs="Tahoma"/>
          <w:sz w:val="24"/>
          <w:szCs w:val="24"/>
        </w:rPr>
      </w:pPr>
      <w:r w:rsidRPr="002716F8">
        <w:rPr>
          <w:rFonts w:ascii="Tahoma" w:hAnsi="Tahoma" w:cs="Tahoma"/>
          <w:sz w:val="24"/>
          <w:szCs w:val="24"/>
        </w:rPr>
        <w:lastRenderedPageBreak/>
        <w:t xml:space="preserve">W przypadku sprzecznych informacji podanych w interaktywnym „Formularzu ofertowym” oraz formularzu ofertowym zgodnym z załącznikiem nr 2 do SWZ, jako wiążące zostano uznane informacje podane na formularzu ofertowym zgodnym </w:t>
      </w:r>
      <w:r w:rsidRPr="002716F8">
        <w:rPr>
          <w:rFonts w:ascii="Tahoma" w:hAnsi="Tahoma" w:cs="Tahoma"/>
          <w:sz w:val="24"/>
          <w:szCs w:val="24"/>
        </w:rPr>
        <w:br/>
        <w:t xml:space="preserve">z załącznikiem nr 2 do SWZ. </w:t>
      </w:r>
    </w:p>
    <w:p w14:paraId="4D2493F0" w14:textId="1B3FB088" w:rsidR="005125F4" w:rsidRPr="002716F8" w:rsidRDefault="005125F4" w:rsidP="00F2050F">
      <w:pPr>
        <w:spacing w:after="0" w:line="240" w:lineRule="auto"/>
        <w:jc w:val="both"/>
        <w:rPr>
          <w:rStyle w:val="Brak"/>
          <w:rFonts w:ascii="Tahoma" w:hAnsi="Tahoma" w:cs="Tahoma"/>
          <w:bCs/>
          <w:sz w:val="24"/>
          <w:szCs w:val="24"/>
        </w:rPr>
      </w:pPr>
    </w:p>
    <w:p w14:paraId="4089B59C" w14:textId="4B56F51F" w:rsidR="00A95C15" w:rsidRPr="002716F8" w:rsidRDefault="00A95C15"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12. Sposób oraz termin składania ofert.</w:t>
      </w:r>
    </w:p>
    <w:p w14:paraId="62068EC9" w14:textId="77777777" w:rsidR="00A95C15" w:rsidRPr="002716F8" w:rsidRDefault="00A95C15" w:rsidP="00F2050F">
      <w:pPr>
        <w:spacing w:after="0" w:line="240" w:lineRule="auto"/>
        <w:jc w:val="both"/>
        <w:rPr>
          <w:rStyle w:val="Brak"/>
          <w:rFonts w:ascii="Tahoma" w:hAnsi="Tahoma" w:cs="Tahoma"/>
          <w:b/>
          <w:bCs/>
          <w:sz w:val="24"/>
          <w:szCs w:val="24"/>
        </w:rPr>
      </w:pPr>
    </w:p>
    <w:p w14:paraId="7EAE1EB7" w14:textId="43CAD6ED" w:rsidR="00ED1118" w:rsidRPr="002716F8"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Wykonawca przygotowuje ofertę przy pomocy interaktywnego „Formularza ofertowego” udostępnionego przez Zamawiającego na Platformie e-Zamówienia i zamieszczonego w podglądzie postępowania w zakładce „Informacje podstawowe” oraz zgodnie ze wzorem zamieszczonym w załącznik</w:t>
      </w:r>
      <w:r w:rsidR="009F1C64" w:rsidRPr="002716F8">
        <w:rPr>
          <w:rStyle w:val="Brak"/>
          <w:rFonts w:ascii="Tahoma" w:hAnsi="Tahoma" w:cs="Tahoma"/>
          <w:bCs/>
          <w:sz w:val="24"/>
          <w:szCs w:val="24"/>
        </w:rPr>
        <w:t>u</w:t>
      </w:r>
      <w:r w:rsidRPr="002716F8">
        <w:rPr>
          <w:rStyle w:val="Brak"/>
          <w:rFonts w:ascii="Tahoma" w:hAnsi="Tahoma" w:cs="Tahoma"/>
          <w:bCs/>
          <w:sz w:val="24"/>
          <w:szCs w:val="24"/>
        </w:rPr>
        <w:t xml:space="preserve"> nr 2 do SWZ.</w:t>
      </w:r>
    </w:p>
    <w:p w14:paraId="27C6E8D0"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78DD5C1F" w14:textId="3ABE75DC" w:rsidR="00ED1118" w:rsidRPr="002716F8"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 xml:space="preserve">Ofertę wraz z wymaganymi załącznikami należy złożyć w terminie do dnia </w:t>
      </w:r>
      <w:r w:rsidR="003F032E">
        <w:rPr>
          <w:rStyle w:val="Brak"/>
          <w:rFonts w:ascii="Tahoma" w:hAnsi="Tahoma" w:cs="Tahoma"/>
          <w:b/>
          <w:sz w:val="24"/>
          <w:szCs w:val="24"/>
        </w:rPr>
        <w:t>1</w:t>
      </w:r>
      <w:r w:rsidR="00203339" w:rsidRPr="002716F8">
        <w:rPr>
          <w:rStyle w:val="Brak"/>
          <w:rFonts w:ascii="Tahoma" w:hAnsi="Tahoma" w:cs="Tahoma"/>
          <w:b/>
          <w:sz w:val="24"/>
          <w:szCs w:val="24"/>
        </w:rPr>
        <w:t>.0</w:t>
      </w:r>
      <w:r w:rsidR="003F032E">
        <w:rPr>
          <w:rStyle w:val="Brak"/>
          <w:rFonts w:ascii="Tahoma" w:hAnsi="Tahoma" w:cs="Tahoma"/>
          <w:b/>
          <w:sz w:val="24"/>
          <w:szCs w:val="24"/>
        </w:rPr>
        <w:t>9</w:t>
      </w:r>
      <w:r w:rsidRPr="002716F8">
        <w:rPr>
          <w:rStyle w:val="Brak"/>
          <w:rFonts w:ascii="Tahoma" w:hAnsi="Tahoma" w:cs="Tahoma"/>
          <w:b/>
          <w:sz w:val="24"/>
          <w:szCs w:val="24"/>
        </w:rPr>
        <w:t>.202</w:t>
      </w:r>
      <w:r w:rsidR="00420CA9" w:rsidRPr="002716F8">
        <w:rPr>
          <w:rStyle w:val="Brak"/>
          <w:rFonts w:ascii="Tahoma" w:hAnsi="Tahoma" w:cs="Tahoma"/>
          <w:b/>
          <w:sz w:val="24"/>
          <w:szCs w:val="24"/>
        </w:rPr>
        <w:t>6</w:t>
      </w:r>
      <w:r w:rsidRPr="002716F8">
        <w:rPr>
          <w:rStyle w:val="Brak"/>
          <w:rFonts w:ascii="Tahoma" w:hAnsi="Tahoma" w:cs="Tahoma"/>
          <w:b/>
          <w:sz w:val="24"/>
          <w:szCs w:val="24"/>
        </w:rPr>
        <w:t xml:space="preserve"> r. do godz. </w:t>
      </w:r>
      <w:r w:rsidR="00203339" w:rsidRPr="002716F8">
        <w:rPr>
          <w:rStyle w:val="Brak"/>
          <w:rFonts w:ascii="Tahoma" w:hAnsi="Tahoma" w:cs="Tahoma"/>
          <w:b/>
          <w:sz w:val="24"/>
          <w:szCs w:val="24"/>
        </w:rPr>
        <w:t>1</w:t>
      </w:r>
      <w:r w:rsidR="00020B3A">
        <w:rPr>
          <w:rStyle w:val="Brak"/>
          <w:rFonts w:ascii="Tahoma" w:hAnsi="Tahoma" w:cs="Tahoma"/>
          <w:b/>
          <w:sz w:val="24"/>
          <w:szCs w:val="24"/>
        </w:rPr>
        <w:t>4</w:t>
      </w:r>
      <w:r w:rsidR="00203339" w:rsidRPr="002716F8">
        <w:rPr>
          <w:rStyle w:val="Brak"/>
          <w:rFonts w:ascii="Tahoma" w:hAnsi="Tahoma" w:cs="Tahoma"/>
          <w:b/>
          <w:sz w:val="24"/>
          <w:szCs w:val="24"/>
        </w:rPr>
        <w:t>:00</w:t>
      </w:r>
      <w:r w:rsidRPr="002716F8">
        <w:rPr>
          <w:rStyle w:val="Brak"/>
          <w:rFonts w:ascii="Tahoma" w:hAnsi="Tahoma" w:cs="Tahoma"/>
          <w:bCs/>
          <w:sz w:val="24"/>
          <w:szCs w:val="24"/>
        </w:rPr>
        <w:t>.</w:t>
      </w:r>
    </w:p>
    <w:p w14:paraId="4B6D4F0F"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5F240506" w14:textId="56917FE7" w:rsidR="00ED1118" w:rsidRPr="002716F8"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 xml:space="preserve">Zamawiający </w:t>
      </w:r>
      <w:r w:rsidR="00963E57">
        <w:rPr>
          <w:rStyle w:val="Brak"/>
          <w:rFonts w:ascii="Tahoma" w:hAnsi="Tahoma" w:cs="Tahoma"/>
          <w:bCs/>
          <w:sz w:val="24"/>
          <w:szCs w:val="24"/>
        </w:rPr>
        <w:t xml:space="preserve">nie </w:t>
      </w:r>
      <w:r w:rsidRPr="002716F8">
        <w:rPr>
          <w:rStyle w:val="Brak"/>
          <w:rFonts w:ascii="Tahoma" w:hAnsi="Tahoma" w:cs="Tahoma"/>
          <w:bCs/>
          <w:sz w:val="24"/>
          <w:szCs w:val="24"/>
        </w:rPr>
        <w:t>dopuszcza składani</w:t>
      </w:r>
      <w:r w:rsidR="000134E8" w:rsidRPr="002716F8">
        <w:rPr>
          <w:rStyle w:val="Brak"/>
          <w:rFonts w:ascii="Tahoma" w:hAnsi="Tahoma" w:cs="Tahoma"/>
          <w:bCs/>
          <w:sz w:val="24"/>
          <w:szCs w:val="24"/>
        </w:rPr>
        <w:t>a</w:t>
      </w:r>
      <w:r w:rsidRPr="002716F8">
        <w:rPr>
          <w:rStyle w:val="Brak"/>
          <w:rFonts w:ascii="Tahoma" w:hAnsi="Tahoma" w:cs="Tahoma"/>
          <w:bCs/>
          <w:sz w:val="24"/>
          <w:szCs w:val="24"/>
        </w:rPr>
        <w:t xml:space="preserve"> ofert częściowych.</w:t>
      </w:r>
      <w:r w:rsidR="00DD2A38" w:rsidRPr="002716F8">
        <w:rPr>
          <w:rStyle w:val="Brak"/>
          <w:rFonts w:ascii="Tahoma" w:hAnsi="Tahoma" w:cs="Tahoma"/>
          <w:bCs/>
          <w:sz w:val="24"/>
          <w:szCs w:val="24"/>
        </w:rPr>
        <w:t xml:space="preserve"> </w:t>
      </w:r>
    </w:p>
    <w:p w14:paraId="4B8CC419"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03E1A973" w14:textId="77777777" w:rsidR="00ED1118" w:rsidRPr="002716F8"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Zamawiający odrzuci ofertę złożoną po terminie składania ofert.</w:t>
      </w:r>
    </w:p>
    <w:p w14:paraId="6096F031"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032E5455" w14:textId="77777777" w:rsidR="00ED1118" w:rsidRPr="002716F8"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2716F8">
        <w:rPr>
          <w:rStyle w:val="Brak"/>
          <w:rFonts w:ascii="Tahoma" w:hAnsi="Tahoma" w:cs="Tahoma"/>
          <w:bCs/>
          <w:sz w:val="24"/>
          <w:szCs w:val="24"/>
        </w:rPr>
        <w:t>Wykonawca po upływie terminu do składania ofert nie może wycofać złożonej oferty.</w:t>
      </w:r>
    </w:p>
    <w:p w14:paraId="3839A5AB" w14:textId="77777777" w:rsidR="007000DA" w:rsidRPr="002716F8" w:rsidRDefault="007000DA" w:rsidP="00F2050F">
      <w:pPr>
        <w:spacing w:after="0" w:line="240" w:lineRule="auto"/>
        <w:jc w:val="both"/>
        <w:rPr>
          <w:rStyle w:val="Brak"/>
          <w:rFonts w:ascii="Tahoma" w:hAnsi="Tahoma" w:cs="Tahoma"/>
          <w:bCs/>
          <w:sz w:val="24"/>
          <w:szCs w:val="24"/>
        </w:rPr>
      </w:pPr>
    </w:p>
    <w:p w14:paraId="238B43BA" w14:textId="6DD2BCD8" w:rsidR="00B11479" w:rsidRPr="002716F8" w:rsidRDefault="007000DA" w:rsidP="00F2050F">
      <w:pPr>
        <w:spacing w:after="0" w:line="240" w:lineRule="auto"/>
        <w:jc w:val="both"/>
        <w:rPr>
          <w:rStyle w:val="Brak"/>
          <w:rFonts w:ascii="Tahoma" w:hAnsi="Tahoma" w:cs="Tahoma"/>
          <w:b/>
          <w:bCs/>
          <w:sz w:val="24"/>
          <w:szCs w:val="24"/>
        </w:rPr>
      </w:pPr>
      <w:r w:rsidRPr="002716F8">
        <w:rPr>
          <w:rStyle w:val="Brak"/>
          <w:rFonts w:ascii="Tahoma" w:hAnsi="Tahoma" w:cs="Tahoma"/>
          <w:b/>
          <w:bCs/>
          <w:sz w:val="24"/>
          <w:szCs w:val="24"/>
        </w:rPr>
        <w:t>13</w:t>
      </w:r>
      <w:r w:rsidR="00B11479" w:rsidRPr="002716F8">
        <w:rPr>
          <w:rStyle w:val="Brak"/>
          <w:rFonts w:ascii="Tahoma" w:hAnsi="Tahoma" w:cs="Tahoma"/>
          <w:b/>
          <w:bCs/>
          <w:sz w:val="24"/>
          <w:szCs w:val="24"/>
        </w:rPr>
        <w:t>. Termin otwarcia ofert</w:t>
      </w:r>
      <w:r w:rsidRPr="002716F8">
        <w:rPr>
          <w:rStyle w:val="Brak"/>
          <w:rFonts w:ascii="Tahoma" w:hAnsi="Tahoma" w:cs="Tahoma"/>
          <w:b/>
          <w:bCs/>
          <w:sz w:val="24"/>
          <w:szCs w:val="24"/>
        </w:rPr>
        <w:t>.</w:t>
      </w:r>
    </w:p>
    <w:p w14:paraId="6593AFF8" w14:textId="77777777" w:rsidR="007000DA" w:rsidRPr="002716F8" w:rsidRDefault="007000DA" w:rsidP="00F2050F">
      <w:pPr>
        <w:spacing w:after="0" w:line="240" w:lineRule="auto"/>
        <w:jc w:val="both"/>
        <w:rPr>
          <w:rStyle w:val="Brak"/>
          <w:rFonts w:ascii="Tahoma" w:hAnsi="Tahoma" w:cs="Tahoma"/>
          <w:bCs/>
          <w:sz w:val="24"/>
          <w:szCs w:val="24"/>
        </w:rPr>
      </w:pPr>
    </w:p>
    <w:p w14:paraId="7F4F6433" w14:textId="6590191D" w:rsidR="00ED1118" w:rsidRPr="002716F8" w:rsidRDefault="00ED1118" w:rsidP="00F2050F">
      <w:pPr>
        <w:pStyle w:val="Akapitzlist"/>
        <w:spacing w:after="0" w:line="240" w:lineRule="auto"/>
        <w:ind w:left="0"/>
        <w:contextualSpacing w:val="0"/>
        <w:jc w:val="both"/>
        <w:rPr>
          <w:rStyle w:val="Brak"/>
          <w:rFonts w:ascii="Tahoma" w:hAnsi="Tahoma" w:cs="Tahoma"/>
          <w:b/>
          <w:sz w:val="24"/>
          <w:szCs w:val="24"/>
        </w:rPr>
      </w:pPr>
      <w:r w:rsidRPr="002716F8">
        <w:rPr>
          <w:rStyle w:val="Brak"/>
          <w:rFonts w:ascii="Tahoma" w:hAnsi="Tahoma" w:cs="Tahoma"/>
          <w:bCs/>
          <w:sz w:val="24"/>
          <w:szCs w:val="24"/>
        </w:rPr>
        <w:t xml:space="preserve">1. Otwarcie ofert nastąpi w dniu </w:t>
      </w:r>
      <w:r w:rsidR="003F032E">
        <w:rPr>
          <w:rStyle w:val="Brak"/>
          <w:rFonts w:ascii="Tahoma" w:hAnsi="Tahoma" w:cs="Tahoma"/>
          <w:b/>
          <w:sz w:val="24"/>
          <w:szCs w:val="24"/>
        </w:rPr>
        <w:t>1</w:t>
      </w:r>
      <w:r w:rsidR="00203339" w:rsidRPr="002716F8">
        <w:rPr>
          <w:rStyle w:val="Brak"/>
          <w:rFonts w:ascii="Tahoma" w:hAnsi="Tahoma" w:cs="Tahoma"/>
          <w:b/>
          <w:sz w:val="24"/>
          <w:szCs w:val="24"/>
        </w:rPr>
        <w:t>.0</w:t>
      </w:r>
      <w:r w:rsidR="003F032E">
        <w:rPr>
          <w:rStyle w:val="Brak"/>
          <w:rFonts w:ascii="Tahoma" w:hAnsi="Tahoma" w:cs="Tahoma"/>
          <w:b/>
          <w:sz w:val="24"/>
          <w:szCs w:val="24"/>
        </w:rPr>
        <w:t>9</w:t>
      </w:r>
      <w:r w:rsidR="003D3F08" w:rsidRPr="002716F8">
        <w:rPr>
          <w:rStyle w:val="Brak"/>
          <w:rFonts w:ascii="Tahoma" w:hAnsi="Tahoma" w:cs="Tahoma"/>
          <w:b/>
          <w:sz w:val="24"/>
          <w:szCs w:val="24"/>
        </w:rPr>
        <w:t xml:space="preserve">.2026 r. do godz. </w:t>
      </w:r>
      <w:r w:rsidR="00203339" w:rsidRPr="002716F8">
        <w:rPr>
          <w:rStyle w:val="Brak"/>
          <w:rFonts w:ascii="Tahoma" w:hAnsi="Tahoma" w:cs="Tahoma"/>
          <w:b/>
          <w:sz w:val="24"/>
          <w:szCs w:val="24"/>
        </w:rPr>
        <w:t>1</w:t>
      </w:r>
      <w:r w:rsidR="005857B3">
        <w:rPr>
          <w:rStyle w:val="Brak"/>
          <w:rFonts w:ascii="Tahoma" w:hAnsi="Tahoma" w:cs="Tahoma"/>
          <w:b/>
          <w:sz w:val="24"/>
          <w:szCs w:val="24"/>
        </w:rPr>
        <w:t>4</w:t>
      </w:r>
      <w:r w:rsidR="00203339" w:rsidRPr="002716F8">
        <w:rPr>
          <w:rStyle w:val="Brak"/>
          <w:rFonts w:ascii="Tahoma" w:hAnsi="Tahoma" w:cs="Tahoma"/>
          <w:b/>
          <w:sz w:val="24"/>
          <w:szCs w:val="24"/>
        </w:rPr>
        <w:t>:15.</w:t>
      </w:r>
    </w:p>
    <w:p w14:paraId="5CA4B91F"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23C40133" w14:textId="668A4D11"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r w:rsidRPr="002716F8">
        <w:rPr>
          <w:rStyle w:val="Brak"/>
          <w:rFonts w:ascii="Tahoma" w:hAnsi="Tahoma" w:cs="Tahoma"/>
          <w:bCs/>
          <w:sz w:val="24"/>
          <w:szCs w:val="24"/>
        </w:rPr>
        <w:t>2. Otwarcie ofert jest niejawne.</w:t>
      </w:r>
    </w:p>
    <w:p w14:paraId="1E256683"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316EC0FE" w14:textId="17679D39"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r w:rsidRPr="002716F8">
        <w:rPr>
          <w:rStyle w:val="Brak"/>
          <w:rFonts w:ascii="Tahoma" w:hAnsi="Tahoma" w:cs="Tahoma"/>
          <w:bCs/>
          <w:sz w:val="24"/>
          <w:szCs w:val="24"/>
        </w:rPr>
        <w:t>3. Zamawiający, najpóźniej przed otwarciem ofert, udostępnia na stronie internetowej prowadzonego postępowania informację o kwocie, jaką zamierza przeznaczyć na sfinansowanie zamówienia.</w:t>
      </w:r>
    </w:p>
    <w:p w14:paraId="264ABB80"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00EEA459" w14:textId="513FEAE6"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r w:rsidRPr="002716F8">
        <w:rPr>
          <w:rStyle w:val="Brak"/>
          <w:rFonts w:ascii="Tahoma" w:hAnsi="Tahoma" w:cs="Tahoma"/>
          <w:bCs/>
          <w:sz w:val="24"/>
          <w:szCs w:val="24"/>
        </w:rPr>
        <w:t>4. Zamawiający, niezwłocznie po otwarciu ofert, udostępnia na stronie internetowej prowadzonego postępowania informacje o:</w:t>
      </w:r>
    </w:p>
    <w:p w14:paraId="5E23962A" w14:textId="51BE5A25" w:rsidR="00ED1118" w:rsidRPr="002716F8" w:rsidRDefault="00ED1118" w:rsidP="00F2050F">
      <w:pPr>
        <w:pStyle w:val="Akapitzlist"/>
        <w:spacing w:after="0" w:line="240" w:lineRule="auto"/>
        <w:ind w:left="284"/>
        <w:contextualSpacing w:val="0"/>
        <w:jc w:val="both"/>
        <w:rPr>
          <w:rStyle w:val="Brak"/>
          <w:rFonts w:ascii="Tahoma" w:hAnsi="Tahoma" w:cs="Tahoma"/>
          <w:bCs/>
          <w:sz w:val="24"/>
          <w:szCs w:val="24"/>
        </w:rPr>
      </w:pPr>
      <w:r w:rsidRPr="002716F8">
        <w:rPr>
          <w:rStyle w:val="Brak"/>
          <w:rFonts w:ascii="Tahoma" w:hAnsi="Tahoma" w:cs="Tahoma"/>
          <w:bCs/>
          <w:sz w:val="24"/>
          <w:szCs w:val="24"/>
        </w:rPr>
        <w:t>4.1. nazwach albo imionach i nazwiskach oraz siedzibach lub miejscach prowadzonej działalności gospodarczej albo miejscach zamieszkania wykonawców, których oferty zostały otwarte;</w:t>
      </w:r>
    </w:p>
    <w:p w14:paraId="1644AD11" w14:textId="1274BB89" w:rsidR="00ED1118" w:rsidRPr="002716F8" w:rsidRDefault="00ED1118" w:rsidP="00F2050F">
      <w:pPr>
        <w:pStyle w:val="Akapitzlist"/>
        <w:spacing w:after="0" w:line="240" w:lineRule="auto"/>
        <w:ind w:left="284"/>
        <w:contextualSpacing w:val="0"/>
        <w:jc w:val="both"/>
        <w:rPr>
          <w:rStyle w:val="Brak"/>
          <w:rFonts w:ascii="Tahoma" w:hAnsi="Tahoma" w:cs="Tahoma"/>
          <w:bCs/>
          <w:sz w:val="24"/>
          <w:szCs w:val="24"/>
        </w:rPr>
      </w:pPr>
      <w:r w:rsidRPr="002716F8">
        <w:rPr>
          <w:rStyle w:val="Brak"/>
          <w:rFonts w:ascii="Tahoma" w:hAnsi="Tahoma" w:cs="Tahoma"/>
          <w:bCs/>
          <w:sz w:val="24"/>
          <w:szCs w:val="24"/>
        </w:rPr>
        <w:t>4.2. cenach lub kosztach zawartych w ofertach.</w:t>
      </w:r>
    </w:p>
    <w:p w14:paraId="098520A9" w14:textId="77777777" w:rsidR="00ED1118" w:rsidRPr="002716F8" w:rsidRDefault="00ED1118" w:rsidP="00F2050F">
      <w:pPr>
        <w:pStyle w:val="Akapitzlist"/>
        <w:spacing w:after="0" w:line="240" w:lineRule="auto"/>
        <w:ind w:left="284"/>
        <w:contextualSpacing w:val="0"/>
        <w:jc w:val="both"/>
        <w:rPr>
          <w:rStyle w:val="Brak"/>
          <w:rFonts w:ascii="Tahoma" w:hAnsi="Tahoma" w:cs="Tahoma"/>
          <w:bCs/>
          <w:sz w:val="24"/>
          <w:szCs w:val="24"/>
        </w:rPr>
      </w:pPr>
    </w:p>
    <w:p w14:paraId="63B02204" w14:textId="02E2DEDF"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r w:rsidRPr="002716F8">
        <w:rPr>
          <w:rStyle w:val="Brak"/>
          <w:rFonts w:ascii="Tahoma" w:hAnsi="Tahoma" w:cs="Tahoma"/>
          <w:bCs/>
          <w:sz w:val="24"/>
          <w:szCs w:val="24"/>
        </w:rPr>
        <w:t>5. W przypadku wystąpienia awarii systemu teleinformatycznego, która spowoduje brak możliwości otwarcia ofert w terminie określonym przez Zamawiającego, otwarcie ofert nastąpi niezwłocznie po usunięciu awarii.</w:t>
      </w:r>
    </w:p>
    <w:p w14:paraId="3854D5D5" w14:textId="77777777"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p>
    <w:p w14:paraId="7715E02C" w14:textId="4F893149" w:rsidR="00ED1118" w:rsidRPr="002716F8" w:rsidRDefault="00ED1118" w:rsidP="00F2050F">
      <w:pPr>
        <w:pStyle w:val="Akapitzlist"/>
        <w:spacing w:after="0" w:line="240" w:lineRule="auto"/>
        <w:ind w:left="0"/>
        <w:contextualSpacing w:val="0"/>
        <w:jc w:val="both"/>
        <w:rPr>
          <w:rStyle w:val="Brak"/>
          <w:rFonts w:ascii="Tahoma" w:hAnsi="Tahoma" w:cs="Tahoma"/>
          <w:bCs/>
          <w:sz w:val="24"/>
          <w:szCs w:val="24"/>
        </w:rPr>
      </w:pPr>
      <w:r w:rsidRPr="002716F8">
        <w:rPr>
          <w:rStyle w:val="Brak"/>
          <w:rFonts w:ascii="Tahoma" w:hAnsi="Tahoma" w:cs="Tahoma"/>
          <w:bCs/>
          <w:sz w:val="24"/>
          <w:szCs w:val="24"/>
        </w:rPr>
        <w:t>6. Zamawiający poinformuje o zmianie terminu otwarcia ofert na stronie internetowej prowadzonego postępowania.</w:t>
      </w:r>
    </w:p>
    <w:p w14:paraId="2BD9588B" w14:textId="566B2D23" w:rsidR="00C4377A" w:rsidRPr="002716F8" w:rsidRDefault="00C4377A" w:rsidP="00F2050F">
      <w:pPr>
        <w:spacing w:after="0" w:line="240" w:lineRule="auto"/>
        <w:rPr>
          <w:rStyle w:val="Brak"/>
          <w:rFonts w:ascii="Tahoma" w:hAnsi="Tahoma" w:cs="Tahoma"/>
          <w:bCs/>
          <w:sz w:val="24"/>
          <w:szCs w:val="24"/>
        </w:rPr>
      </w:pPr>
    </w:p>
    <w:p w14:paraId="3169FACE" w14:textId="77777777" w:rsidR="0063655F" w:rsidRPr="002716F8" w:rsidRDefault="0063655F" w:rsidP="00F2050F">
      <w:pPr>
        <w:autoSpaceDE w:val="0"/>
        <w:autoSpaceDN w:val="0"/>
        <w:adjustRightInd w:val="0"/>
        <w:spacing w:after="0" w:line="240" w:lineRule="auto"/>
        <w:jc w:val="both"/>
        <w:rPr>
          <w:rFonts w:ascii="Tahoma" w:eastAsia="Times New Roman" w:hAnsi="Tahoma" w:cs="Tahoma"/>
          <w:b/>
          <w:sz w:val="24"/>
          <w:szCs w:val="24"/>
        </w:rPr>
      </w:pPr>
      <w:r w:rsidRPr="002716F8">
        <w:rPr>
          <w:rFonts w:ascii="Tahoma" w:eastAsia="Times New Roman" w:hAnsi="Tahoma" w:cs="Tahoma"/>
          <w:b/>
          <w:sz w:val="24"/>
          <w:szCs w:val="24"/>
        </w:rPr>
        <w:t>14. Podstawy wykluczenia.</w:t>
      </w:r>
    </w:p>
    <w:p w14:paraId="1C9F237A" w14:textId="77777777" w:rsidR="00466E46" w:rsidRPr="002716F8" w:rsidRDefault="00466E46" w:rsidP="00F2050F">
      <w:pPr>
        <w:autoSpaceDE w:val="0"/>
        <w:autoSpaceDN w:val="0"/>
        <w:adjustRightInd w:val="0"/>
        <w:spacing w:after="0" w:line="240" w:lineRule="auto"/>
        <w:jc w:val="both"/>
        <w:rPr>
          <w:rFonts w:ascii="Tahoma" w:eastAsia="Times New Roman" w:hAnsi="Tahoma" w:cs="Tahoma"/>
          <w:b/>
          <w:sz w:val="24"/>
          <w:szCs w:val="24"/>
        </w:rPr>
      </w:pPr>
    </w:p>
    <w:p w14:paraId="43E7CC1E" w14:textId="77777777" w:rsidR="00466E46" w:rsidRPr="002716F8" w:rsidRDefault="00466E46">
      <w:pPr>
        <w:pStyle w:val="Akapitzlist"/>
        <w:numPr>
          <w:ilvl w:val="0"/>
          <w:numId w:val="4"/>
        </w:numPr>
        <w:autoSpaceDE w:val="0"/>
        <w:autoSpaceDN w:val="0"/>
        <w:adjustRightInd w:val="0"/>
        <w:spacing w:after="0" w:line="240" w:lineRule="auto"/>
        <w:ind w:left="284" w:hanging="284"/>
        <w:contextualSpacing w:val="0"/>
        <w:jc w:val="both"/>
        <w:rPr>
          <w:rFonts w:ascii="Tahoma" w:eastAsia="Times New Roman" w:hAnsi="Tahoma" w:cs="Tahoma"/>
          <w:sz w:val="24"/>
          <w:szCs w:val="24"/>
        </w:rPr>
      </w:pPr>
      <w:r w:rsidRPr="002716F8">
        <w:rPr>
          <w:rFonts w:ascii="Tahoma" w:eastAsia="Times New Roman" w:hAnsi="Tahoma" w:cs="Tahoma"/>
          <w:sz w:val="24"/>
          <w:szCs w:val="24"/>
        </w:rPr>
        <w:lastRenderedPageBreak/>
        <w:t xml:space="preserve">Z postępowania o udzielenie zamówienia wyklucza się, z zastrzeżeniem art. 110 ust. 2 Ustawy </w:t>
      </w:r>
      <w:proofErr w:type="spellStart"/>
      <w:r w:rsidRPr="002716F8">
        <w:rPr>
          <w:rFonts w:ascii="Tahoma" w:eastAsia="Times New Roman" w:hAnsi="Tahoma" w:cs="Tahoma"/>
          <w:sz w:val="24"/>
          <w:szCs w:val="24"/>
        </w:rPr>
        <w:t>Pzp</w:t>
      </w:r>
      <w:proofErr w:type="spellEnd"/>
      <w:r w:rsidRPr="002716F8">
        <w:rPr>
          <w:rFonts w:ascii="Tahoma" w:eastAsia="Times New Roman" w:hAnsi="Tahoma" w:cs="Tahoma"/>
          <w:sz w:val="24"/>
          <w:szCs w:val="24"/>
        </w:rPr>
        <w:t xml:space="preserve">, Wykonawcę̨: </w:t>
      </w:r>
    </w:p>
    <w:p w14:paraId="5F82A919" w14:textId="77777777" w:rsidR="00466E46" w:rsidRPr="002716F8" w:rsidRDefault="00466E46" w:rsidP="00F2050F">
      <w:pPr>
        <w:pStyle w:val="Akapitzlist"/>
        <w:autoSpaceDE w:val="0"/>
        <w:autoSpaceDN w:val="0"/>
        <w:adjustRightInd w:val="0"/>
        <w:spacing w:after="0" w:line="240" w:lineRule="auto"/>
        <w:ind w:left="284"/>
        <w:contextualSpacing w:val="0"/>
        <w:jc w:val="both"/>
        <w:rPr>
          <w:rFonts w:ascii="Tahoma" w:eastAsia="Times New Roman" w:hAnsi="Tahoma" w:cs="Tahoma"/>
          <w:sz w:val="24"/>
          <w:szCs w:val="24"/>
        </w:rPr>
      </w:pPr>
    </w:p>
    <w:p w14:paraId="2E8E85AC" w14:textId="77777777"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1.1. będącego osobą fizyczną, którego prawomocnie skazano za przestępstwo:</w:t>
      </w:r>
    </w:p>
    <w:p w14:paraId="2CAAEB1B"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a) udziału w zorganizowanej grupie przestępczej albo związku mającym na celu popełnienie przestępstwa lub przestępstwa skarbowego, o którym mowa w art. 258 Kodeksu karnego,</w:t>
      </w:r>
    </w:p>
    <w:p w14:paraId="340A398F"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b) handlu ludźmi, o którym mowa w art. 189a Kodeksu karnego,</w:t>
      </w:r>
    </w:p>
    <w:p w14:paraId="074EF91F"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c) o którym mowa w art. 228–230a, art. 250a Kodeksu karnego, w art. 46–48 ustawy z dnia 25 czerwca 2010 r. o sporcie (</w:t>
      </w:r>
      <w:proofErr w:type="spellStart"/>
      <w:r w:rsidRPr="002716F8">
        <w:rPr>
          <w:rFonts w:ascii="Tahoma" w:eastAsia="Times New Roman" w:hAnsi="Tahoma" w:cs="Tahoma"/>
          <w:sz w:val="24"/>
          <w:szCs w:val="24"/>
        </w:rPr>
        <w:t>t.j</w:t>
      </w:r>
      <w:proofErr w:type="spellEnd"/>
      <w:r w:rsidRPr="002716F8">
        <w:rPr>
          <w:rFonts w:ascii="Tahoma" w:eastAsia="Times New Roman" w:hAnsi="Tahoma" w:cs="Tahoma"/>
          <w:sz w:val="24"/>
          <w:szCs w:val="24"/>
        </w:rPr>
        <w:t>. Dz. U. z 2024 r. poz. 17, 1228) lub w art. 54 ust. 1–4 ustawy z dnia 12 maja 2011 r. o refundacji leków, środków spożywczych specjalnego przeznaczenia żywieniowego oraz wyrobów medycznych (</w:t>
      </w:r>
      <w:proofErr w:type="spellStart"/>
      <w:r w:rsidRPr="002716F8">
        <w:rPr>
          <w:rFonts w:ascii="Tahoma" w:eastAsia="Times New Roman" w:hAnsi="Tahoma" w:cs="Tahoma"/>
          <w:sz w:val="24"/>
          <w:szCs w:val="24"/>
        </w:rPr>
        <w:t>t.j</w:t>
      </w:r>
      <w:proofErr w:type="spellEnd"/>
      <w:r w:rsidRPr="002716F8">
        <w:rPr>
          <w:rFonts w:ascii="Tahoma" w:eastAsia="Times New Roman" w:hAnsi="Tahoma" w:cs="Tahoma"/>
          <w:sz w:val="24"/>
          <w:szCs w:val="24"/>
        </w:rPr>
        <w:t>. Dz. U. z 2024 r. poz. 930),</w:t>
      </w:r>
    </w:p>
    <w:p w14:paraId="7BB7C963"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4B5E4D5"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e) o charakterze terrorystycznym, o którym mowa w art. 115 § 20 Kodeksu karnego, lub mające na celu popełnienie tego przestępstwa,</w:t>
      </w:r>
    </w:p>
    <w:p w14:paraId="6118A19C"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08FCBC89"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2D98598"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h) o którym mowa w art. 9 ust. 1 i 3 lub art. 10 ustawy z dnia 15 czerwca 2012 r. o skutkach powierzania wykonywania pracy cudzoziemcom przebywającym wbrew przepisom na terytorium Rzeczypospolitej Polskiej</w:t>
      </w:r>
    </w:p>
    <w:p w14:paraId="4DE71067" w14:textId="77777777" w:rsidR="00466E46" w:rsidRPr="002716F8" w:rsidRDefault="00466E46" w:rsidP="00F2050F">
      <w:pPr>
        <w:spacing w:after="0" w:line="240" w:lineRule="auto"/>
        <w:ind w:left="709"/>
        <w:jc w:val="both"/>
        <w:rPr>
          <w:rFonts w:ascii="Tahoma" w:eastAsia="Times New Roman" w:hAnsi="Tahoma" w:cs="Tahoma"/>
          <w:sz w:val="24"/>
          <w:szCs w:val="24"/>
        </w:rPr>
      </w:pPr>
      <w:r w:rsidRPr="002716F8">
        <w:rPr>
          <w:rFonts w:ascii="Tahoma" w:eastAsia="Times New Roman" w:hAnsi="Tahoma" w:cs="Tahoma"/>
          <w:sz w:val="24"/>
          <w:szCs w:val="24"/>
        </w:rPr>
        <w:t>– lub za odpowiedni czyn zabroniony określony w przepisach prawa obcego;</w:t>
      </w:r>
    </w:p>
    <w:p w14:paraId="346D26BF" w14:textId="77777777" w:rsidR="00466E46" w:rsidRPr="002716F8" w:rsidRDefault="00466E46" w:rsidP="00F2050F">
      <w:pPr>
        <w:spacing w:after="0" w:line="240" w:lineRule="auto"/>
        <w:ind w:left="567"/>
        <w:jc w:val="both"/>
        <w:rPr>
          <w:rFonts w:ascii="Tahoma" w:eastAsia="Times New Roman" w:hAnsi="Tahoma" w:cs="Tahoma"/>
          <w:sz w:val="24"/>
          <w:szCs w:val="24"/>
        </w:rPr>
      </w:pPr>
    </w:p>
    <w:p w14:paraId="5A74335E" w14:textId="77777777"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36E39004" w14:textId="77777777" w:rsidR="00466E46" w:rsidRPr="002716F8" w:rsidRDefault="00466E46" w:rsidP="00F2050F">
      <w:pPr>
        <w:spacing w:after="0" w:line="240" w:lineRule="auto"/>
        <w:ind w:left="567"/>
        <w:jc w:val="both"/>
        <w:rPr>
          <w:rFonts w:ascii="Tahoma" w:eastAsia="Times New Roman" w:hAnsi="Tahoma" w:cs="Tahoma"/>
          <w:sz w:val="24"/>
          <w:szCs w:val="24"/>
        </w:rPr>
      </w:pPr>
    </w:p>
    <w:p w14:paraId="5318AE63" w14:textId="77777777"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1.3.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4E6E9FF" w14:textId="77777777" w:rsidR="00466E46" w:rsidRPr="002716F8" w:rsidRDefault="00466E46" w:rsidP="00F2050F">
      <w:pPr>
        <w:spacing w:after="0" w:line="240" w:lineRule="auto"/>
        <w:ind w:left="567"/>
        <w:jc w:val="both"/>
        <w:rPr>
          <w:rFonts w:ascii="Tahoma" w:eastAsia="Times New Roman" w:hAnsi="Tahoma" w:cs="Tahoma"/>
          <w:sz w:val="24"/>
          <w:szCs w:val="24"/>
        </w:rPr>
      </w:pPr>
    </w:p>
    <w:p w14:paraId="59ABDA44" w14:textId="77777777"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1.4. wobec którego prawomocnie orzeczono zakaz ubiegania się o zamówienia publiczne;</w:t>
      </w:r>
    </w:p>
    <w:p w14:paraId="30E13BA5" w14:textId="77777777" w:rsidR="00466E46" w:rsidRPr="002716F8" w:rsidRDefault="00466E46" w:rsidP="00F2050F">
      <w:pPr>
        <w:spacing w:after="0" w:line="240" w:lineRule="auto"/>
        <w:ind w:left="567"/>
        <w:jc w:val="both"/>
        <w:rPr>
          <w:rFonts w:ascii="Tahoma" w:eastAsia="Times New Roman" w:hAnsi="Tahoma" w:cs="Tahoma"/>
          <w:sz w:val="24"/>
          <w:szCs w:val="24"/>
        </w:rPr>
      </w:pPr>
    </w:p>
    <w:p w14:paraId="4BB9F3B8" w14:textId="34B00EF6"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 xml:space="preserve">1.5. jeżeli zamawiający może stwierdzić, na podstawie wiarygodnych przesłanek, że wykonawca zawarł z innymi wykonawcami porozumienie mające na celu zakłócenie konkurencji, w </w:t>
      </w:r>
      <w:r w:rsidR="001D5AB4" w:rsidRPr="002716F8">
        <w:rPr>
          <w:rFonts w:ascii="Tahoma" w:eastAsia="Times New Roman" w:hAnsi="Tahoma" w:cs="Tahoma"/>
          <w:sz w:val="24"/>
          <w:szCs w:val="24"/>
        </w:rPr>
        <w:t>szczególności,</w:t>
      </w:r>
      <w:r w:rsidRPr="002716F8">
        <w:rPr>
          <w:rFonts w:ascii="Tahoma" w:eastAsia="Times New Roman" w:hAnsi="Tahoma" w:cs="Tahoma"/>
          <w:sz w:val="24"/>
          <w:szCs w:val="24"/>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7C7BE53" w14:textId="77777777" w:rsidR="00466E46" w:rsidRPr="002716F8" w:rsidRDefault="00466E46" w:rsidP="00F2050F">
      <w:pPr>
        <w:spacing w:after="0" w:line="240" w:lineRule="auto"/>
        <w:ind w:left="567"/>
        <w:jc w:val="both"/>
        <w:rPr>
          <w:rFonts w:ascii="Tahoma" w:eastAsia="Times New Roman" w:hAnsi="Tahoma" w:cs="Tahoma"/>
          <w:sz w:val="24"/>
          <w:szCs w:val="24"/>
        </w:rPr>
      </w:pPr>
    </w:p>
    <w:p w14:paraId="04DD3FE3" w14:textId="77777777"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1.6.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40EB995" w14:textId="77777777" w:rsidR="005D1B6E" w:rsidRPr="002716F8" w:rsidRDefault="005D1B6E" w:rsidP="00F2050F">
      <w:pPr>
        <w:spacing w:after="0" w:line="240" w:lineRule="auto"/>
        <w:ind w:left="567"/>
        <w:jc w:val="both"/>
        <w:rPr>
          <w:rFonts w:ascii="Tahoma" w:eastAsia="Times New Roman" w:hAnsi="Tahoma" w:cs="Tahoma"/>
          <w:sz w:val="24"/>
          <w:szCs w:val="24"/>
        </w:rPr>
      </w:pPr>
    </w:p>
    <w:p w14:paraId="1329B47C" w14:textId="77777777" w:rsidR="005D1B6E" w:rsidRPr="002716F8" w:rsidRDefault="005D1B6E"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 xml:space="preserve">1.7.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 Ustawy </w:t>
      </w:r>
      <w:proofErr w:type="spellStart"/>
      <w:r w:rsidRPr="002716F8">
        <w:rPr>
          <w:rFonts w:ascii="Tahoma" w:eastAsia="Times New Roman" w:hAnsi="Tahoma" w:cs="Tahoma"/>
          <w:sz w:val="24"/>
          <w:szCs w:val="24"/>
        </w:rPr>
        <w:t>Pzp</w:t>
      </w:r>
      <w:proofErr w:type="spellEnd"/>
      <w:r w:rsidRPr="002716F8">
        <w:rPr>
          <w:rFonts w:ascii="Tahoma" w:eastAsia="Times New Roman" w:hAnsi="Tahoma" w:cs="Tahoma"/>
          <w:sz w:val="24"/>
          <w:szCs w:val="24"/>
        </w:rPr>
        <w:t>);</w:t>
      </w:r>
    </w:p>
    <w:p w14:paraId="36E890C0" w14:textId="77777777" w:rsidR="00466E46" w:rsidRPr="002716F8" w:rsidRDefault="00466E46" w:rsidP="00F2050F">
      <w:pPr>
        <w:spacing w:after="0" w:line="240" w:lineRule="auto"/>
        <w:jc w:val="both"/>
        <w:rPr>
          <w:rFonts w:ascii="Tahoma" w:eastAsia="Times New Roman" w:hAnsi="Tahoma" w:cs="Tahoma"/>
          <w:sz w:val="24"/>
          <w:szCs w:val="24"/>
        </w:rPr>
      </w:pPr>
    </w:p>
    <w:p w14:paraId="1305F2D0" w14:textId="3DB796CD" w:rsidR="00466E46" w:rsidRPr="002716F8" w:rsidRDefault="00466E46" w:rsidP="00F2050F">
      <w:pPr>
        <w:spacing w:after="0" w:line="240" w:lineRule="auto"/>
        <w:ind w:left="567"/>
        <w:jc w:val="both"/>
        <w:rPr>
          <w:rFonts w:ascii="Tahoma" w:eastAsia="Times New Roman" w:hAnsi="Tahoma" w:cs="Tahoma"/>
          <w:sz w:val="24"/>
          <w:szCs w:val="24"/>
        </w:rPr>
      </w:pPr>
      <w:r w:rsidRPr="002716F8">
        <w:rPr>
          <w:rFonts w:ascii="Tahoma" w:eastAsia="Times New Roman" w:hAnsi="Tahoma" w:cs="Tahoma"/>
          <w:sz w:val="24"/>
          <w:szCs w:val="24"/>
        </w:rPr>
        <w:t>1.</w:t>
      </w:r>
      <w:r w:rsidR="005D1B6E" w:rsidRPr="002716F8">
        <w:rPr>
          <w:rFonts w:ascii="Tahoma" w:eastAsia="Times New Roman" w:hAnsi="Tahoma" w:cs="Tahoma"/>
          <w:sz w:val="24"/>
          <w:szCs w:val="24"/>
        </w:rPr>
        <w:t>8</w:t>
      </w:r>
      <w:r w:rsidRPr="002716F8">
        <w:rPr>
          <w:rFonts w:ascii="Tahoma" w:eastAsia="Times New Roman" w:hAnsi="Tahoma" w:cs="Tahoma"/>
          <w:sz w:val="24"/>
          <w:szCs w:val="24"/>
        </w:rPr>
        <w:t xml:space="preserve">.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(art. 109 ust. 1 pkt. 7 Ustawy </w:t>
      </w:r>
      <w:proofErr w:type="spellStart"/>
      <w:r w:rsidRPr="002716F8">
        <w:rPr>
          <w:rFonts w:ascii="Tahoma" w:eastAsia="Times New Roman" w:hAnsi="Tahoma" w:cs="Tahoma"/>
          <w:sz w:val="24"/>
          <w:szCs w:val="24"/>
        </w:rPr>
        <w:t>Pzp</w:t>
      </w:r>
      <w:proofErr w:type="spellEnd"/>
      <w:r w:rsidRPr="002716F8">
        <w:rPr>
          <w:rFonts w:ascii="Tahoma" w:eastAsia="Times New Roman" w:hAnsi="Tahoma" w:cs="Tahoma"/>
          <w:sz w:val="24"/>
          <w:szCs w:val="24"/>
        </w:rPr>
        <w:t>).</w:t>
      </w:r>
    </w:p>
    <w:p w14:paraId="4C4335D0" w14:textId="77777777" w:rsidR="00E4158F" w:rsidRPr="002716F8"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497447E6" w14:textId="20B1B627" w:rsidR="00E4158F" w:rsidRPr="002716F8" w:rsidRDefault="00E4158F">
      <w:pPr>
        <w:pStyle w:val="Akapitzlist"/>
        <w:numPr>
          <w:ilvl w:val="1"/>
          <w:numId w:val="7"/>
        </w:numPr>
        <w:autoSpaceDE w:val="0"/>
        <w:autoSpaceDN w:val="0"/>
        <w:adjustRightInd w:val="0"/>
        <w:spacing w:after="0" w:line="240" w:lineRule="auto"/>
        <w:ind w:left="284" w:hanging="284"/>
        <w:jc w:val="both"/>
        <w:rPr>
          <w:rFonts w:ascii="Tahoma" w:hAnsi="Tahoma" w:cs="Tahoma"/>
          <w:sz w:val="24"/>
          <w:szCs w:val="24"/>
        </w:rPr>
      </w:pPr>
      <w:r w:rsidRPr="002716F8">
        <w:rPr>
          <w:rFonts w:ascii="Tahoma" w:eastAsia="Times New Roman" w:hAnsi="Tahoma" w:cs="Tahoma"/>
          <w:color w:val="000000"/>
          <w:sz w:val="24"/>
          <w:szCs w:val="24"/>
        </w:rPr>
        <w:t>Zgodnie z art. 7 ust. 1 z dnia 13 kwietnia 2022 r. o szczególnych rozwiązaniach w zakresie przeciwdziałania wspieraniu agresji na Ukrainę oraz służących ochronie bezpieczeństwa narodowego (</w:t>
      </w:r>
      <w:proofErr w:type="spellStart"/>
      <w:r w:rsidR="006D2DAE" w:rsidRPr="002716F8">
        <w:rPr>
          <w:rStyle w:val="Brak"/>
          <w:rFonts w:ascii="Tahoma" w:hAnsi="Tahoma" w:cs="Tahoma"/>
          <w:sz w:val="24"/>
          <w:szCs w:val="24"/>
        </w:rPr>
        <w:t>t.j</w:t>
      </w:r>
      <w:proofErr w:type="spellEnd"/>
      <w:r w:rsidR="006D2DAE" w:rsidRPr="002716F8">
        <w:rPr>
          <w:rStyle w:val="Brak"/>
          <w:rFonts w:ascii="Tahoma" w:hAnsi="Tahoma" w:cs="Tahoma"/>
          <w:sz w:val="24"/>
          <w:szCs w:val="24"/>
        </w:rPr>
        <w:t xml:space="preserve">. </w:t>
      </w:r>
      <w:r w:rsidR="006D2DAE" w:rsidRPr="002716F8">
        <w:rPr>
          <w:rFonts w:ascii="Tahoma" w:hAnsi="Tahoma" w:cs="Tahoma"/>
          <w:sz w:val="24"/>
          <w:szCs w:val="24"/>
        </w:rPr>
        <w:t>Dz. U. z 2025 r. poz. 514</w:t>
      </w:r>
      <w:r w:rsidRPr="002716F8">
        <w:rPr>
          <w:rFonts w:ascii="Tahoma" w:eastAsia="Times New Roman" w:hAnsi="Tahoma" w:cs="Tahoma"/>
          <w:color w:val="000000"/>
          <w:sz w:val="24"/>
          <w:szCs w:val="24"/>
        </w:rPr>
        <w:t>), z postępowania o udzielenie zamówienia publicznego wyklucza się:</w:t>
      </w:r>
    </w:p>
    <w:p w14:paraId="0CF72C82" w14:textId="77777777" w:rsidR="00E4158F" w:rsidRPr="002716F8"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01732490" w14:textId="77777777" w:rsidR="00E4158F" w:rsidRPr="002716F8"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2716F8">
        <w:rPr>
          <w:rFonts w:ascii="Tahoma" w:hAnsi="Tahoma" w:cs="Tahoma"/>
          <w:sz w:val="24"/>
          <w:szCs w:val="24"/>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UPAU; </w:t>
      </w:r>
    </w:p>
    <w:p w14:paraId="71AD3DB5" w14:textId="77777777" w:rsidR="00466E46" w:rsidRPr="002716F8" w:rsidRDefault="00466E46" w:rsidP="00F2050F">
      <w:pPr>
        <w:pStyle w:val="Akapitzlist"/>
        <w:autoSpaceDE w:val="0"/>
        <w:autoSpaceDN w:val="0"/>
        <w:adjustRightInd w:val="0"/>
        <w:spacing w:after="0" w:line="240" w:lineRule="auto"/>
        <w:ind w:left="284"/>
        <w:jc w:val="both"/>
        <w:rPr>
          <w:rFonts w:ascii="Tahoma" w:hAnsi="Tahoma" w:cs="Tahoma"/>
          <w:sz w:val="24"/>
          <w:szCs w:val="24"/>
        </w:rPr>
      </w:pPr>
    </w:p>
    <w:p w14:paraId="394E57AB" w14:textId="77777777" w:rsidR="00E4158F" w:rsidRPr="002716F8"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2716F8">
        <w:rPr>
          <w:rFonts w:ascii="Tahoma" w:hAnsi="Tahoma" w:cs="Tahoma"/>
          <w:sz w:val="24"/>
          <w:szCs w:val="24"/>
        </w:rPr>
        <w:t xml:space="preserve">2) wykonawcę oraz uczestnika konkursu,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UPAU; </w:t>
      </w:r>
    </w:p>
    <w:p w14:paraId="13EEB8E6" w14:textId="77777777" w:rsidR="00466E46" w:rsidRPr="002716F8" w:rsidRDefault="00466E46" w:rsidP="00F2050F">
      <w:pPr>
        <w:pStyle w:val="Akapitzlist"/>
        <w:autoSpaceDE w:val="0"/>
        <w:autoSpaceDN w:val="0"/>
        <w:adjustRightInd w:val="0"/>
        <w:spacing w:after="0" w:line="240" w:lineRule="auto"/>
        <w:ind w:left="284"/>
        <w:jc w:val="both"/>
        <w:rPr>
          <w:rFonts w:ascii="Tahoma" w:hAnsi="Tahoma" w:cs="Tahoma"/>
          <w:sz w:val="24"/>
          <w:szCs w:val="24"/>
        </w:rPr>
      </w:pPr>
    </w:p>
    <w:p w14:paraId="0D860D2C" w14:textId="77777777" w:rsidR="00E4158F" w:rsidRPr="002716F8"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2716F8">
        <w:rPr>
          <w:rFonts w:ascii="Tahoma" w:hAnsi="Tahoma" w:cs="Tahoma"/>
          <w:sz w:val="24"/>
          <w:szCs w:val="24"/>
        </w:rPr>
        <w:t>3) wykonawcę oraz uczestnika konkursu, 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UPAU.</w:t>
      </w:r>
    </w:p>
    <w:p w14:paraId="6161B102" w14:textId="77777777" w:rsidR="00E4158F" w:rsidRPr="002716F8"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035A8668" w14:textId="7E6804D1" w:rsidR="00A00DC3" w:rsidRPr="002716F8" w:rsidRDefault="00A00DC3" w:rsidP="00F2050F">
      <w:pPr>
        <w:autoSpaceDE w:val="0"/>
        <w:autoSpaceDN w:val="0"/>
        <w:adjustRightInd w:val="0"/>
        <w:spacing w:after="0" w:line="240" w:lineRule="auto"/>
        <w:jc w:val="both"/>
        <w:rPr>
          <w:rStyle w:val="Brak"/>
          <w:rFonts w:ascii="Tahoma" w:hAnsi="Tahoma" w:cs="Tahoma"/>
          <w:sz w:val="24"/>
          <w:szCs w:val="24"/>
        </w:rPr>
      </w:pPr>
      <w:r w:rsidRPr="002716F8">
        <w:rPr>
          <w:rStyle w:val="Brak"/>
          <w:rFonts w:ascii="Tahoma" w:hAnsi="Tahoma" w:cs="Tahoma"/>
          <w:sz w:val="24"/>
          <w:szCs w:val="24"/>
        </w:rPr>
        <w:t xml:space="preserve">3. Wykonawca może zostać wykluczony przez Zamawiającego na każdym etapie postępowania o udzielenie zamówienia. </w:t>
      </w:r>
    </w:p>
    <w:p w14:paraId="01969CFC" w14:textId="77777777" w:rsidR="002E2F7C" w:rsidRPr="002716F8" w:rsidRDefault="002E2F7C" w:rsidP="00F2050F">
      <w:pPr>
        <w:autoSpaceDE w:val="0"/>
        <w:autoSpaceDN w:val="0"/>
        <w:adjustRightInd w:val="0"/>
        <w:spacing w:after="0" w:line="240" w:lineRule="auto"/>
        <w:jc w:val="both"/>
        <w:rPr>
          <w:rStyle w:val="Brak"/>
          <w:rFonts w:ascii="Tahoma" w:eastAsia="Times New Roman" w:hAnsi="Tahoma" w:cs="Tahoma"/>
          <w:sz w:val="24"/>
          <w:szCs w:val="24"/>
        </w:rPr>
      </w:pPr>
    </w:p>
    <w:p w14:paraId="3D72D83C" w14:textId="66EB27B8" w:rsidR="00466E46" w:rsidRPr="002716F8" w:rsidRDefault="00466E46" w:rsidP="00F2050F">
      <w:pPr>
        <w:autoSpaceDE w:val="0"/>
        <w:autoSpaceDN w:val="0"/>
        <w:adjustRightInd w:val="0"/>
        <w:spacing w:after="0" w:line="240" w:lineRule="auto"/>
        <w:jc w:val="both"/>
        <w:rPr>
          <w:rStyle w:val="Brak"/>
          <w:rFonts w:ascii="Tahoma" w:eastAsia="Times New Roman" w:hAnsi="Tahoma" w:cs="Tahoma"/>
          <w:sz w:val="24"/>
          <w:szCs w:val="24"/>
        </w:rPr>
      </w:pPr>
      <w:r w:rsidRPr="002716F8">
        <w:rPr>
          <w:rStyle w:val="Brak"/>
          <w:rFonts w:ascii="Tahoma" w:eastAsia="Times New Roman" w:hAnsi="Tahoma" w:cs="Tahoma"/>
          <w:sz w:val="24"/>
          <w:szCs w:val="24"/>
        </w:rPr>
        <w:t xml:space="preserve">4. W przypadku wykonawców wspólnie ubiegających się o udzielenie zamówienia żaden z nich nie </w:t>
      </w:r>
      <w:r w:rsidRPr="002716F8">
        <w:rPr>
          <w:rFonts w:ascii="Tahoma" w:hAnsi="Tahoma" w:cs="Tahoma"/>
          <w:color w:val="000000"/>
          <w:sz w:val="24"/>
          <w:szCs w:val="24"/>
        </w:rPr>
        <w:t>może</w:t>
      </w:r>
      <w:r w:rsidRPr="002716F8">
        <w:rPr>
          <w:rStyle w:val="Brak"/>
          <w:rFonts w:ascii="Tahoma" w:eastAsia="Times New Roman" w:hAnsi="Tahoma" w:cs="Tahoma"/>
          <w:sz w:val="24"/>
          <w:szCs w:val="24"/>
        </w:rPr>
        <w:t xml:space="preserve"> podlegać wykluczeniu z postępowania.</w:t>
      </w:r>
    </w:p>
    <w:p w14:paraId="4863F31F" w14:textId="77777777" w:rsidR="00466E46" w:rsidRPr="002716F8" w:rsidRDefault="00466E46" w:rsidP="00F2050F">
      <w:pPr>
        <w:autoSpaceDE w:val="0"/>
        <w:autoSpaceDN w:val="0"/>
        <w:adjustRightInd w:val="0"/>
        <w:spacing w:after="0" w:line="240" w:lineRule="auto"/>
        <w:jc w:val="both"/>
        <w:rPr>
          <w:rStyle w:val="Brak"/>
          <w:rFonts w:ascii="Tahoma" w:eastAsia="Times New Roman" w:hAnsi="Tahoma" w:cs="Tahoma"/>
          <w:sz w:val="24"/>
          <w:szCs w:val="24"/>
        </w:rPr>
      </w:pPr>
    </w:p>
    <w:p w14:paraId="6BB04DD2" w14:textId="77777777" w:rsidR="0063655F" w:rsidRPr="002716F8" w:rsidRDefault="0063655F" w:rsidP="00F2050F">
      <w:pPr>
        <w:autoSpaceDE w:val="0"/>
        <w:autoSpaceDN w:val="0"/>
        <w:adjustRightInd w:val="0"/>
        <w:spacing w:after="0" w:line="240" w:lineRule="auto"/>
        <w:jc w:val="both"/>
        <w:rPr>
          <w:rStyle w:val="Brak"/>
          <w:rFonts w:ascii="Tahoma" w:eastAsia="Times New Roman" w:hAnsi="Tahoma" w:cs="Tahoma"/>
          <w:sz w:val="24"/>
          <w:szCs w:val="24"/>
        </w:rPr>
      </w:pPr>
      <w:r w:rsidRPr="002716F8">
        <w:rPr>
          <w:rFonts w:ascii="Tahoma" w:eastAsia="Times New Roman" w:hAnsi="Tahoma" w:cs="Tahoma"/>
          <w:b/>
          <w:bCs/>
          <w:color w:val="000000"/>
          <w:sz w:val="24"/>
          <w:szCs w:val="24"/>
        </w:rPr>
        <w:t>15. Sposób obliczenia ceny.</w:t>
      </w:r>
    </w:p>
    <w:p w14:paraId="65A66042" w14:textId="77777777" w:rsidR="0063655F" w:rsidRPr="002716F8"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3AC79E44" w14:textId="338027C6" w:rsidR="0063655F" w:rsidRPr="002716F8"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1. Wykonawca poda cenę oferty w Formularzu Ofertowym sporządzonym według wzoru stanowiącego Załącznik Nr 2 do </w:t>
      </w:r>
      <w:r w:rsidR="00801339" w:rsidRPr="002716F8">
        <w:rPr>
          <w:rFonts w:ascii="Tahoma" w:eastAsia="Times New Roman" w:hAnsi="Tahoma" w:cs="Tahoma"/>
          <w:color w:val="000000"/>
          <w:sz w:val="24"/>
          <w:szCs w:val="24"/>
        </w:rPr>
        <w:t>SWZ</w:t>
      </w:r>
      <w:r w:rsidRPr="002716F8">
        <w:rPr>
          <w:rFonts w:ascii="Tahoma" w:eastAsia="Times New Roman" w:hAnsi="Tahoma" w:cs="Tahoma"/>
          <w:color w:val="000000"/>
          <w:sz w:val="24"/>
          <w:szCs w:val="24"/>
        </w:rPr>
        <w:t xml:space="preserve"> jako cenę brutto [z uwzględnieniem kwoty podatku od towarów i usług (VAT)] z wyszczególnieniem stawki podatku od towarów i usług (VAT)</w:t>
      </w:r>
      <w:r w:rsidR="00352664" w:rsidRPr="002716F8">
        <w:rPr>
          <w:rFonts w:ascii="Tahoma" w:eastAsia="Times New Roman" w:hAnsi="Tahoma" w:cs="Tahoma"/>
          <w:color w:val="000000"/>
          <w:sz w:val="24"/>
          <w:szCs w:val="24"/>
        </w:rPr>
        <w:t>.</w:t>
      </w:r>
    </w:p>
    <w:p w14:paraId="3764B40B" w14:textId="77777777" w:rsidR="005B6243" w:rsidRPr="002716F8"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765DFC06" w14:textId="0BB362D0" w:rsidR="0022469B" w:rsidRPr="002716F8"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2. </w:t>
      </w:r>
      <w:r w:rsidR="0022469B" w:rsidRPr="002716F8">
        <w:rPr>
          <w:rFonts w:ascii="Tahoma" w:eastAsia="Times New Roman" w:hAnsi="Tahoma" w:cs="Tahoma"/>
          <w:color w:val="000000"/>
          <w:sz w:val="24"/>
          <w:szCs w:val="24"/>
        </w:rPr>
        <w:t xml:space="preserve">Cena oferty stanowi wynagrodzenie </w:t>
      </w:r>
      <w:r w:rsidR="00A6754B" w:rsidRPr="002716F8">
        <w:rPr>
          <w:rFonts w:ascii="Tahoma" w:eastAsia="Times New Roman" w:hAnsi="Tahoma" w:cs="Tahoma"/>
          <w:color w:val="000000"/>
          <w:sz w:val="24"/>
          <w:szCs w:val="24"/>
        </w:rPr>
        <w:t>zawierające wszystkie niezbędne elementy do należytego wykonania zamówienia</w:t>
      </w:r>
      <w:r w:rsidR="00130756" w:rsidRPr="002716F8">
        <w:rPr>
          <w:rFonts w:ascii="Tahoma" w:eastAsia="Times New Roman" w:hAnsi="Tahoma" w:cs="Tahoma"/>
          <w:color w:val="000000"/>
          <w:sz w:val="24"/>
          <w:szCs w:val="24"/>
        </w:rPr>
        <w:t xml:space="preserve"> (wynagrodzenie ryczałtowe)</w:t>
      </w:r>
      <w:r w:rsidR="00A6754B" w:rsidRPr="002716F8">
        <w:rPr>
          <w:rFonts w:ascii="Tahoma" w:eastAsia="Times New Roman" w:hAnsi="Tahoma" w:cs="Tahoma"/>
          <w:color w:val="000000"/>
          <w:sz w:val="24"/>
          <w:szCs w:val="24"/>
        </w:rPr>
        <w:t>.</w:t>
      </w:r>
      <w:r w:rsidR="0022469B" w:rsidRPr="002716F8">
        <w:rPr>
          <w:rFonts w:ascii="Tahoma" w:eastAsia="Times New Roman" w:hAnsi="Tahoma" w:cs="Tahoma"/>
          <w:color w:val="000000"/>
          <w:sz w:val="24"/>
          <w:szCs w:val="24"/>
        </w:rPr>
        <w:t xml:space="preserve"> </w:t>
      </w:r>
      <w:r w:rsidR="00AC72BF" w:rsidRPr="002716F8">
        <w:rPr>
          <w:rFonts w:ascii="Tahoma" w:eastAsia="Times New Roman" w:hAnsi="Tahoma" w:cs="Tahoma"/>
          <w:color w:val="000000"/>
          <w:sz w:val="24"/>
          <w:szCs w:val="24"/>
        </w:rPr>
        <w:t xml:space="preserve">Na cenę ofertową składają się poszczególne elementy wyspecyfikowane w OPZ i wzorze umowy. </w:t>
      </w:r>
    </w:p>
    <w:p w14:paraId="7CE9CAF2" w14:textId="77777777" w:rsidR="00130756" w:rsidRPr="002716F8" w:rsidRDefault="00130756" w:rsidP="00B3739F">
      <w:pPr>
        <w:autoSpaceDE w:val="0"/>
        <w:autoSpaceDN w:val="0"/>
        <w:adjustRightInd w:val="0"/>
        <w:spacing w:after="0"/>
        <w:jc w:val="both"/>
        <w:rPr>
          <w:rFonts w:ascii="Tahoma" w:hAnsi="Tahoma" w:cs="Tahoma"/>
        </w:rPr>
      </w:pPr>
    </w:p>
    <w:p w14:paraId="45A83E51" w14:textId="2D5BD035" w:rsidR="0063655F" w:rsidRPr="002716F8"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3. Cena musi być wyrażona w złotych polskich (PLN), z dokładnością nie większą niż dwa miejsca po przecinku. </w:t>
      </w:r>
    </w:p>
    <w:p w14:paraId="743FC9A7" w14:textId="77777777" w:rsidR="005B6243" w:rsidRPr="002716F8"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626B79E6" w14:textId="18C90E8C" w:rsidR="0063655F" w:rsidRPr="002716F8"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4.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2716F8">
        <w:rPr>
          <w:rFonts w:ascii="Tahoma" w:eastAsia="Times New Roman" w:hAnsi="Tahoma" w:cs="Tahoma"/>
          <w:color w:val="000000"/>
          <w:sz w:val="24"/>
          <w:szCs w:val="24"/>
        </w:rPr>
        <w:t>pzp</w:t>
      </w:r>
      <w:proofErr w:type="spellEnd"/>
      <w:r w:rsidRPr="002716F8">
        <w:rPr>
          <w:rFonts w:ascii="Tahoma" w:eastAsia="Times New Roman" w:hAnsi="Tahoma" w:cs="Tahoma"/>
          <w:color w:val="000000"/>
          <w:sz w:val="24"/>
          <w:szCs w:val="24"/>
        </w:rPr>
        <w:t xml:space="preserve"> w związku z art. 223 ust. 2 pkt 3 </w:t>
      </w:r>
      <w:proofErr w:type="spellStart"/>
      <w:r w:rsidRPr="002716F8">
        <w:rPr>
          <w:rFonts w:ascii="Tahoma" w:eastAsia="Times New Roman" w:hAnsi="Tahoma" w:cs="Tahoma"/>
          <w:color w:val="000000"/>
          <w:sz w:val="24"/>
          <w:szCs w:val="24"/>
        </w:rPr>
        <w:t>pzp</w:t>
      </w:r>
      <w:proofErr w:type="spellEnd"/>
      <w:r w:rsidRPr="002716F8">
        <w:rPr>
          <w:rFonts w:ascii="Tahoma" w:eastAsia="Times New Roman" w:hAnsi="Tahoma" w:cs="Tahoma"/>
          <w:color w:val="000000"/>
          <w:sz w:val="24"/>
          <w:szCs w:val="24"/>
        </w:rPr>
        <w:t xml:space="preserve">). </w:t>
      </w:r>
    </w:p>
    <w:p w14:paraId="6F8A90B5" w14:textId="77777777" w:rsidR="005B6243" w:rsidRPr="002716F8"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5030498A" w14:textId="161019EF" w:rsidR="0063655F" w:rsidRPr="002716F8"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5. Rozliczenia między Zamawiającym</w:t>
      </w:r>
      <w:r w:rsidR="00B63DC3" w:rsidRPr="002716F8">
        <w:rPr>
          <w:rFonts w:ascii="Tahoma" w:eastAsia="Times New Roman" w:hAnsi="Tahoma" w:cs="Tahoma"/>
          <w:color w:val="000000"/>
          <w:sz w:val="24"/>
          <w:szCs w:val="24"/>
        </w:rPr>
        <w:t>,</w:t>
      </w:r>
      <w:r w:rsidRPr="002716F8">
        <w:rPr>
          <w:rFonts w:ascii="Tahoma" w:eastAsia="Times New Roman" w:hAnsi="Tahoma" w:cs="Tahoma"/>
          <w:color w:val="000000"/>
          <w:sz w:val="24"/>
          <w:szCs w:val="24"/>
        </w:rPr>
        <w:t xml:space="preserve"> a Wykonawcą będą prowadzone w złotych polskich (PLN). </w:t>
      </w:r>
    </w:p>
    <w:p w14:paraId="3B045800" w14:textId="77777777" w:rsidR="005B6243" w:rsidRPr="002716F8"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67821CEE" w14:textId="256D06C9" w:rsidR="0063655F" w:rsidRPr="002716F8"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6. W przypadku rozbieżności pomiędzy ceną podaną cyfrowo a </w:t>
      </w:r>
      <w:r w:rsidR="00801339" w:rsidRPr="002716F8">
        <w:rPr>
          <w:rFonts w:ascii="Tahoma" w:eastAsia="Times New Roman" w:hAnsi="Tahoma" w:cs="Tahoma"/>
          <w:color w:val="000000"/>
          <w:sz w:val="24"/>
          <w:szCs w:val="24"/>
        </w:rPr>
        <w:t>słownie</w:t>
      </w:r>
      <w:r w:rsidRPr="002716F8">
        <w:rPr>
          <w:rFonts w:ascii="Tahoma" w:eastAsia="Times New Roman" w:hAnsi="Tahoma" w:cs="Tahoma"/>
          <w:color w:val="000000"/>
          <w:sz w:val="24"/>
          <w:szCs w:val="24"/>
        </w:rPr>
        <w:t xml:space="preserve"> jako wartość właściwa zostanie przyjęta cena podana </w:t>
      </w:r>
      <w:r w:rsidR="00CC2708" w:rsidRPr="002716F8">
        <w:rPr>
          <w:rFonts w:ascii="Tahoma" w:eastAsia="Times New Roman" w:hAnsi="Tahoma" w:cs="Tahoma"/>
          <w:color w:val="000000"/>
          <w:sz w:val="24"/>
          <w:szCs w:val="24"/>
        </w:rPr>
        <w:t>cyframi</w:t>
      </w:r>
      <w:r w:rsidRPr="002716F8">
        <w:rPr>
          <w:rFonts w:ascii="Tahoma" w:eastAsia="Times New Roman" w:hAnsi="Tahoma" w:cs="Tahoma"/>
          <w:color w:val="000000"/>
          <w:sz w:val="24"/>
          <w:szCs w:val="24"/>
        </w:rPr>
        <w:t xml:space="preserve">. </w:t>
      </w:r>
    </w:p>
    <w:p w14:paraId="059CC296" w14:textId="77777777" w:rsidR="0063655F" w:rsidRPr="002716F8"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69E1AC16" w14:textId="77777777" w:rsidR="0063655F" w:rsidRPr="002716F8"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7. W przypadku błędu w obliczeniu ceny, Zamawiający przyjmie jako wiążące kwoty jednostkowe i z nich wyprowadzi właściwe działania matematyczne wraz z uwzględnieniem stawki podatku od towarów i usług (VAT) określonej w ofercie Wykonawcy.</w:t>
      </w:r>
    </w:p>
    <w:p w14:paraId="1193BFA8" w14:textId="523557C5" w:rsidR="0063655F" w:rsidRPr="002716F8"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1C241D85" w14:textId="77777777" w:rsidR="00D56BBE" w:rsidRPr="002716F8" w:rsidRDefault="00D56BBE"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lastRenderedPageBreak/>
        <w:t>16. Opis kryteriów oceny ofert, wraz z podaniem wag tych kryteriów i sposobu oceny ofert.</w:t>
      </w:r>
    </w:p>
    <w:p w14:paraId="48E98736" w14:textId="77777777" w:rsidR="001961FD" w:rsidRPr="002716F8" w:rsidRDefault="001961FD" w:rsidP="001961FD">
      <w:pPr>
        <w:pStyle w:val="TreA"/>
        <w:pBdr>
          <w:top w:val="none" w:sz="0" w:space="0" w:color="auto"/>
          <w:left w:val="none" w:sz="0" w:space="0" w:color="auto"/>
          <w:bottom w:val="none" w:sz="0" w:space="0" w:color="auto"/>
          <w:right w:val="none" w:sz="0" w:space="0" w:color="auto"/>
        </w:pBdr>
        <w:suppressAutoHyphens w:val="0"/>
        <w:jc w:val="both"/>
        <w:rPr>
          <w:rFonts w:ascii="Tahoma" w:hAnsi="Tahoma" w:cs="Tahoma"/>
        </w:rPr>
      </w:pPr>
    </w:p>
    <w:p w14:paraId="649EBDB0" w14:textId="25DCB9BA" w:rsidR="001961FD" w:rsidRPr="002716F8" w:rsidRDefault="001961FD" w:rsidP="001961FD">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rPr>
      </w:pPr>
      <w:r w:rsidRPr="002716F8">
        <w:rPr>
          <w:rStyle w:val="Brak"/>
          <w:rFonts w:ascii="Tahoma" w:hAnsi="Tahoma" w:cs="Tahoma"/>
        </w:rPr>
        <w:t>Cena –</w:t>
      </w:r>
      <w:r w:rsidRPr="002716F8">
        <w:rPr>
          <w:rFonts w:ascii="Tahoma" w:hAnsi="Tahoma" w:cs="Tahoma"/>
        </w:rPr>
        <w:t xml:space="preserve"> </w:t>
      </w:r>
      <w:r w:rsidR="003F032E">
        <w:rPr>
          <w:rStyle w:val="Brak"/>
          <w:rFonts w:ascii="Tahoma" w:hAnsi="Tahoma" w:cs="Tahoma"/>
        </w:rPr>
        <w:t>100</w:t>
      </w:r>
      <w:r w:rsidRPr="002716F8">
        <w:rPr>
          <w:rStyle w:val="Brak"/>
          <w:rFonts w:ascii="Tahoma" w:hAnsi="Tahoma" w:cs="Tahoma"/>
        </w:rPr>
        <w:t xml:space="preserve">% - maksymalnie </w:t>
      </w:r>
      <w:r w:rsidR="003F032E">
        <w:rPr>
          <w:rStyle w:val="Brak"/>
          <w:rFonts w:ascii="Tahoma" w:hAnsi="Tahoma" w:cs="Tahoma"/>
        </w:rPr>
        <w:t>100</w:t>
      </w:r>
      <w:r w:rsidRPr="002716F8">
        <w:rPr>
          <w:rStyle w:val="Brak"/>
          <w:rFonts w:ascii="Tahoma" w:hAnsi="Tahoma" w:cs="Tahoma"/>
        </w:rPr>
        <w:t xml:space="preserve"> pkt</w:t>
      </w:r>
      <w:r w:rsidR="003F032E">
        <w:rPr>
          <w:rStyle w:val="Brak"/>
          <w:rFonts w:ascii="Tahoma" w:hAnsi="Tahoma" w:cs="Tahoma"/>
        </w:rPr>
        <w:t xml:space="preserve"> (najniższa cena).</w:t>
      </w:r>
    </w:p>
    <w:p w14:paraId="38DFFE93" w14:textId="77777777" w:rsidR="001961FD" w:rsidRPr="002716F8" w:rsidRDefault="001961FD" w:rsidP="001961FD">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b/>
          <w:bCs/>
        </w:rPr>
      </w:pPr>
    </w:p>
    <w:p w14:paraId="04362DFD" w14:textId="77777777" w:rsidR="001961FD" w:rsidRPr="002716F8" w:rsidRDefault="001961FD" w:rsidP="001961FD">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rPr>
      </w:pPr>
      <w:r w:rsidRPr="002716F8">
        <w:rPr>
          <w:rStyle w:val="Brak"/>
          <w:rFonts w:ascii="Tahoma" w:hAnsi="Tahoma" w:cs="Tahoma"/>
        </w:rPr>
        <w:t>Zamawiający przyzna punkty ocenianym ofertom zgodnie z poniższym wzorem:</w:t>
      </w:r>
    </w:p>
    <w:p w14:paraId="2D8EFB8F" w14:textId="77777777" w:rsidR="001961FD" w:rsidRPr="002716F8" w:rsidRDefault="001961FD" w:rsidP="001961FD">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u w:val="single"/>
        </w:rPr>
      </w:pPr>
    </w:p>
    <w:p w14:paraId="61555CB6" w14:textId="77777777" w:rsidR="001961FD" w:rsidRPr="002716F8" w:rsidRDefault="001961FD" w:rsidP="001961FD">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u w:val="single"/>
        </w:rPr>
      </w:pPr>
      <w:r w:rsidRPr="002716F8">
        <w:rPr>
          <w:rStyle w:val="Brak"/>
          <w:rFonts w:ascii="Tahoma" w:hAnsi="Tahoma" w:cs="Tahoma"/>
          <w:u w:val="single"/>
        </w:rPr>
        <w:t>Oferta najkorzystniejsza cenowo</w:t>
      </w:r>
    </w:p>
    <w:p w14:paraId="22D2A210" w14:textId="3441EAB7" w:rsidR="001961FD" w:rsidRPr="002716F8" w:rsidRDefault="001961FD" w:rsidP="001961FD">
      <w:pPr>
        <w:pStyle w:val="TreA"/>
        <w:pBdr>
          <w:top w:val="none" w:sz="0" w:space="0" w:color="auto"/>
          <w:left w:val="none" w:sz="0" w:space="0" w:color="auto"/>
          <w:bottom w:val="none" w:sz="0" w:space="0" w:color="auto"/>
          <w:right w:val="none" w:sz="0" w:space="0" w:color="auto"/>
          <w:bar w:val="none" w:sz="0" w:color="auto"/>
        </w:pBdr>
        <w:suppressAutoHyphens w:val="0"/>
        <w:jc w:val="both"/>
        <w:rPr>
          <w:rStyle w:val="Brak"/>
          <w:rFonts w:ascii="Tahoma" w:hAnsi="Tahoma" w:cs="Tahoma"/>
          <w:sz w:val="52"/>
          <w:szCs w:val="52"/>
        </w:rPr>
      </w:pPr>
      <w:r w:rsidRPr="002716F8">
        <w:rPr>
          <w:rStyle w:val="Brak"/>
          <w:rFonts w:ascii="Tahoma" w:hAnsi="Tahoma" w:cs="Tahoma"/>
        </w:rPr>
        <w:t xml:space="preserve">Cena oferty analizowanej </w:t>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rPr>
        <w:tab/>
      </w:r>
      <w:r w:rsidRPr="002716F8">
        <w:rPr>
          <w:rStyle w:val="Brak"/>
          <w:rFonts w:ascii="Tahoma" w:hAnsi="Tahoma" w:cs="Tahoma"/>
          <w:sz w:val="52"/>
          <w:szCs w:val="52"/>
        </w:rPr>
        <w:t xml:space="preserve">X </w:t>
      </w:r>
      <w:r w:rsidR="003F032E">
        <w:rPr>
          <w:rStyle w:val="Brak"/>
          <w:rFonts w:ascii="Tahoma" w:hAnsi="Tahoma" w:cs="Tahoma"/>
          <w:sz w:val="52"/>
          <w:szCs w:val="52"/>
        </w:rPr>
        <w:t>100</w:t>
      </w:r>
      <w:r w:rsidRPr="002716F8">
        <w:rPr>
          <w:rStyle w:val="Brak"/>
          <w:rFonts w:ascii="Tahoma" w:hAnsi="Tahoma" w:cs="Tahoma"/>
          <w:sz w:val="52"/>
          <w:szCs w:val="52"/>
        </w:rPr>
        <w:t xml:space="preserve"> pkt.</w:t>
      </w:r>
    </w:p>
    <w:p w14:paraId="05A00187" w14:textId="77777777" w:rsidR="001961FD" w:rsidRPr="002716F8" w:rsidRDefault="001961FD" w:rsidP="001961FD">
      <w:pPr>
        <w:autoSpaceDE w:val="0"/>
        <w:autoSpaceDN w:val="0"/>
        <w:adjustRightInd w:val="0"/>
        <w:spacing w:after="0" w:line="240" w:lineRule="auto"/>
        <w:jc w:val="both"/>
        <w:rPr>
          <w:rFonts w:ascii="Tahoma" w:eastAsia="Times New Roman" w:hAnsi="Tahoma" w:cs="Tahoma"/>
          <w:color w:val="000000"/>
          <w:sz w:val="24"/>
          <w:szCs w:val="24"/>
        </w:rPr>
      </w:pPr>
    </w:p>
    <w:p w14:paraId="1FB2CE2D" w14:textId="77777777" w:rsidR="00632FF3" w:rsidRPr="002716F8" w:rsidRDefault="00632FF3" w:rsidP="00F2050F">
      <w:pPr>
        <w:autoSpaceDE w:val="0"/>
        <w:autoSpaceDN w:val="0"/>
        <w:adjustRightInd w:val="0"/>
        <w:spacing w:after="0" w:line="240" w:lineRule="auto"/>
        <w:jc w:val="both"/>
        <w:rPr>
          <w:rFonts w:ascii="Tahoma" w:eastAsia="Times New Roman" w:hAnsi="Tahoma" w:cs="Tahoma"/>
          <w:color w:val="000000"/>
          <w:sz w:val="24"/>
          <w:szCs w:val="24"/>
        </w:rPr>
      </w:pPr>
    </w:p>
    <w:p w14:paraId="1D023A3B" w14:textId="1BBFADEB"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2. Ocenie będą podlegać wyłącznie oferty</w:t>
      </w:r>
      <w:r w:rsidR="004B0C1B" w:rsidRPr="002716F8">
        <w:rPr>
          <w:rFonts w:ascii="Tahoma" w:eastAsia="Times New Roman" w:hAnsi="Tahoma" w:cs="Tahoma"/>
          <w:color w:val="000000"/>
          <w:sz w:val="24"/>
          <w:szCs w:val="24"/>
        </w:rPr>
        <w:t>, które</w:t>
      </w:r>
      <w:r w:rsidRPr="002716F8">
        <w:rPr>
          <w:rFonts w:ascii="Tahoma" w:eastAsia="Times New Roman" w:hAnsi="Tahoma" w:cs="Tahoma"/>
          <w:color w:val="000000"/>
          <w:sz w:val="24"/>
          <w:szCs w:val="24"/>
        </w:rPr>
        <w:t xml:space="preserve"> nie podlegają odrzuceniu. </w:t>
      </w:r>
    </w:p>
    <w:p w14:paraId="7980BA6E" w14:textId="77777777"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5A7CF55C" w14:textId="70AD19DA"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3. Za najkorzystniejszą zostanie uznana oferta, która nie podlega odrzuceniu i uzyska największą liczbę punktów po zsumowaniu wszystkich kryteriów oceny ofert</w:t>
      </w:r>
      <w:r w:rsidR="00D5026A" w:rsidRPr="002716F8">
        <w:rPr>
          <w:rFonts w:ascii="Tahoma" w:eastAsia="Times New Roman" w:hAnsi="Tahoma" w:cs="Tahoma"/>
          <w:color w:val="000000"/>
          <w:sz w:val="24"/>
          <w:szCs w:val="24"/>
        </w:rPr>
        <w:t>.</w:t>
      </w:r>
    </w:p>
    <w:p w14:paraId="2EA19F4E" w14:textId="77777777"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09694DDA" w14:textId="05D8D81B" w:rsidR="008E6BC5" w:rsidRPr="002716F8"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4</w:t>
      </w:r>
      <w:r w:rsidR="008E6BC5" w:rsidRPr="002716F8">
        <w:rPr>
          <w:rFonts w:ascii="Tahoma" w:eastAsia="Times New Roman" w:hAnsi="Tahoma" w:cs="Tahoma"/>
          <w:color w:val="000000"/>
          <w:sz w:val="24"/>
          <w:szCs w:val="24"/>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27DC67DB" w14:textId="77777777"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4D891739" w14:textId="44B0ACA3" w:rsidR="008E6BC5" w:rsidRPr="002716F8"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5</w:t>
      </w:r>
      <w:r w:rsidR="008E6BC5" w:rsidRPr="002716F8">
        <w:rPr>
          <w:rFonts w:ascii="Tahoma" w:eastAsia="Times New Roman" w:hAnsi="Tahoma" w:cs="Tahoma"/>
          <w:color w:val="000000"/>
          <w:sz w:val="24"/>
          <w:szCs w:val="24"/>
        </w:rPr>
        <w:t xml:space="preserve">. Zamawiający wybiera najkorzystniejszą ofertę̨ w terminie związania ofertą określonym w SWZ. </w:t>
      </w:r>
    </w:p>
    <w:p w14:paraId="1F4CB74E" w14:textId="77777777"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5D20FDC1" w14:textId="333B31B9" w:rsidR="008E6BC5" w:rsidRPr="002716F8"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6</w:t>
      </w:r>
      <w:r w:rsidR="008E6BC5" w:rsidRPr="002716F8">
        <w:rPr>
          <w:rFonts w:ascii="Tahoma" w:eastAsia="Times New Roman" w:hAnsi="Tahoma" w:cs="Tahoma"/>
          <w:color w:val="000000"/>
          <w:sz w:val="24"/>
          <w:szCs w:val="24"/>
        </w:rPr>
        <w:t xml:space="preserve">. Jeżeli termin związania ofertą upłynie przed wyborem najkorzystniejszej oferty, Zamawiający wezwie Wykonawcę̨, którego oferta otrzymała najwyższą ocenę̨, do wyrażenia, w wyznaczonym przez Zamawiającego terminie, pisemnej zgody na wybór jego oferty. </w:t>
      </w:r>
    </w:p>
    <w:p w14:paraId="55B3CDD2" w14:textId="77777777" w:rsidR="008E6BC5" w:rsidRPr="002716F8"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6DEBE307" w14:textId="671A44FA" w:rsidR="008E6BC5" w:rsidRPr="002716F8"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7</w:t>
      </w:r>
      <w:r w:rsidR="008E6BC5" w:rsidRPr="002716F8">
        <w:rPr>
          <w:rFonts w:ascii="Tahoma" w:eastAsia="Times New Roman" w:hAnsi="Tahoma" w:cs="Tahoma"/>
          <w:color w:val="000000"/>
          <w:sz w:val="24"/>
          <w:szCs w:val="24"/>
        </w:rPr>
        <w:t xml:space="preserve">. W przypadku braku zgody, o której mowa w ust. </w:t>
      </w:r>
      <w:r w:rsidRPr="002716F8">
        <w:rPr>
          <w:rFonts w:ascii="Tahoma" w:eastAsia="Times New Roman" w:hAnsi="Tahoma" w:cs="Tahoma"/>
          <w:color w:val="000000"/>
          <w:sz w:val="24"/>
          <w:szCs w:val="24"/>
        </w:rPr>
        <w:t>6</w:t>
      </w:r>
      <w:r w:rsidR="008E6BC5" w:rsidRPr="002716F8">
        <w:rPr>
          <w:rFonts w:ascii="Tahoma" w:eastAsia="Times New Roman" w:hAnsi="Tahoma" w:cs="Tahoma"/>
          <w:color w:val="000000"/>
          <w:sz w:val="24"/>
          <w:szCs w:val="24"/>
        </w:rPr>
        <w:t xml:space="preserve">, oferta podlega odrzuceniu, a Zamawiający zwraca się o wyrażenie takiej zgody do kolejnego Wykonawcy, którego oferta została najwyżej oceniona, chyba że zachodzą̨ przesłanki do unieważnienia postepowania. </w:t>
      </w:r>
    </w:p>
    <w:p w14:paraId="611C9CA5" w14:textId="77777777" w:rsidR="005700E0" w:rsidRDefault="005700E0" w:rsidP="00F2050F">
      <w:pPr>
        <w:autoSpaceDE w:val="0"/>
        <w:autoSpaceDN w:val="0"/>
        <w:adjustRightInd w:val="0"/>
        <w:spacing w:after="0" w:line="240" w:lineRule="auto"/>
        <w:jc w:val="both"/>
        <w:rPr>
          <w:rStyle w:val="Brak"/>
          <w:rFonts w:ascii="Tahoma" w:eastAsia="Times New Roman" w:hAnsi="Tahoma" w:cs="Tahoma"/>
          <w:color w:val="000000"/>
          <w:sz w:val="24"/>
          <w:szCs w:val="24"/>
        </w:rPr>
      </w:pPr>
    </w:p>
    <w:p w14:paraId="7555B05B" w14:textId="77777777" w:rsidR="003F032E" w:rsidRDefault="003F032E" w:rsidP="003F032E">
      <w:pPr>
        <w:autoSpaceDE w:val="0"/>
        <w:autoSpaceDN w:val="0"/>
        <w:adjustRightInd w:val="0"/>
        <w:spacing w:after="0" w:line="240" w:lineRule="auto"/>
        <w:jc w:val="both"/>
        <w:rPr>
          <w:rStyle w:val="Brak"/>
          <w:rFonts w:ascii="Tahoma" w:eastAsia="Times New Roman" w:hAnsi="Tahoma" w:cs="Tahoma"/>
          <w:color w:val="000000"/>
          <w:sz w:val="24"/>
          <w:szCs w:val="24"/>
        </w:rPr>
      </w:pPr>
      <w:r>
        <w:rPr>
          <w:rStyle w:val="Brak"/>
          <w:rFonts w:ascii="Tahoma" w:eastAsia="Times New Roman" w:hAnsi="Tahoma" w:cs="Tahoma"/>
          <w:color w:val="000000"/>
          <w:sz w:val="24"/>
          <w:szCs w:val="24"/>
        </w:rPr>
        <w:t xml:space="preserve">8. </w:t>
      </w:r>
      <w:r w:rsidRPr="00F6761C">
        <w:rPr>
          <w:rFonts w:ascii="Tahoma" w:eastAsia="Times New Roman" w:hAnsi="Tahoma" w:cs="Tahoma"/>
          <w:color w:val="000000"/>
          <w:sz w:val="24"/>
          <w:szCs w:val="24"/>
        </w:rPr>
        <w:t xml:space="preserve">Jeżeli w postępowaniu o udzielenie zamówienia, w którym jedynym kryterium oceny ofert jest cena, nie można dokonać wyboru najkorzystniejszej oferty ze względu na to, że zostały złożone oferty o takiej samej cenie, </w:t>
      </w:r>
      <w:r>
        <w:rPr>
          <w:rFonts w:ascii="Tahoma" w:eastAsia="Times New Roman" w:hAnsi="Tahoma" w:cs="Tahoma"/>
          <w:color w:val="000000"/>
          <w:sz w:val="24"/>
          <w:szCs w:val="24"/>
        </w:rPr>
        <w:t>Z</w:t>
      </w:r>
      <w:r w:rsidRPr="00F6761C">
        <w:rPr>
          <w:rFonts w:ascii="Tahoma" w:eastAsia="Times New Roman" w:hAnsi="Tahoma" w:cs="Tahoma"/>
          <w:color w:val="000000"/>
          <w:sz w:val="24"/>
          <w:szCs w:val="24"/>
        </w:rPr>
        <w:t xml:space="preserve">amawiający </w:t>
      </w:r>
      <w:r>
        <w:rPr>
          <w:rFonts w:ascii="Tahoma" w:eastAsia="Times New Roman" w:hAnsi="Tahoma" w:cs="Tahoma"/>
          <w:color w:val="000000"/>
          <w:sz w:val="24"/>
          <w:szCs w:val="24"/>
        </w:rPr>
        <w:t>wezwie</w:t>
      </w:r>
      <w:r w:rsidRPr="00F6761C">
        <w:rPr>
          <w:rFonts w:ascii="Tahoma" w:eastAsia="Times New Roman" w:hAnsi="Tahoma" w:cs="Tahoma"/>
          <w:color w:val="000000"/>
          <w:sz w:val="24"/>
          <w:szCs w:val="24"/>
        </w:rPr>
        <w:t xml:space="preserve"> </w:t>
      </w:r>
      <w:r>
        <w:rPr>
          <w:rFonts w:ascii="Tahoma" w:eastAsia="Times New Roman" w:hAnsi="Tahoma" w:cs="Tahoma"/>
          <w:color w:val="000000"/>
          <w:sz w:val="24"/>
          <w:szCs w:val="24"/>
        </w:rPr>
        <w:t>W</w:t>
      </w:r>
      <w:r w:rsidRPr="00F6761C">
        <w:rPr>
          <w:rFonts w:ascii="Tahoma" w:eastAsia="Times New Roman" w:hAnsi="Tahoma" w:cs="Tahoma"/>
          <w:color w:val="000000"/>
          <w:sz w:val="24"/>
          <w:szCs w:val="24"/>
        </w:rPr>
        <w:t xml:space="preserve">ykonawców, którzy złożyli te oferty, do złożenia w terminie określonym przez </w:t>
      </w:r>
      <w:r>
        <w:rPr>
          <w:rFonts w:ascii="Tahoma" w:eastAsia="Times New Roman" w:hAnsi="Tahoma" w:cs="Tahoma"/>
          <w:color w:val="000000"/>
          <w:sz w:val="24"/>
          <w:szCs w:val="24"/>
        </w:rPr>
        <w:t>Z</w:t>
      </w:r>
      <w:r w:rsidRPr="00F6761C">
        <w:rPr>
          <w:rFonts w:ascii="Tahoma" w:eastAsia="Times New Roman" w:hAnsi="Tahoma" w:cs="Tahoma"/>
          <w:color w:val="000000"/>
          <w:sz w:val="24"/>
          <w:szCs w:val="24"/>
        </w:rPr>
        <w:t>amawiającego ofert dodatkowych zawierających nową cenę lub koszt.</w:t>
      </w:r>
    </w:p>
    <w:p w14:paraId="3211F0F5" w14:textId="77777777" w:rsidR="003F032E" w:rsidRPr="002716F8" w:rsidRDefault="003F032E" w:rsidP="00F2050F">
      <w:pPr>
        <w:autoSpaceDE w:val="0"/>
        <w:autoSpaceDN w:val="0"/>
        <w:adjustRightInd w:val="0"/>
        <w:spacing w:after="0" w:line="240" w:lineRule="auto"/>
        <w:jc w:val="both"/>
        <w:rPr>
          <w:rStyle w:val="Brak"/>
          <w:rFonts w:ascii="Tahoma" w:eastAsia="Times New Roman" w:hAnsi="Tahoma" w:cs="Tahoma"/>
          <w:color w:val="000000"/>
          <w:sz w:val="24"/>
          <w:szCs w:val="24"/>
        </w:rPr>
      </w:pPr>
    </w:p>
    <w:p w14:paraId="0CBD62D1"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b/>
          <w:bCs/>
          <w:color w:val="000000"/>
          <w:sz w:val="24"/>
          <w:szCs w:val="24"/>
        </w:rPr>
        <w:t>17. Informacje o formalnościach, jakie muszą zostać dopełnione po wyborze oferty w celu zawarcia umowy w sprawie zamówienia publicznego.</w:t>
      </w:r>
    </w:p>
    <w:p w14:paraId="58849B34"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72430B54" w14:textId="03775AB0"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1. Zamawiający zawiera umowę̨ w sprawie zamówienia publicznego, z uwzględnieniem art. 577 </w:t>
      </w:r>
      <w:proofErr w:type="spellStart"/>
      <w:r w:rsidRPr="002716F8">
        <w:rPr>
          <w:rFonts w:ascii="Tahoma" w:eastAsia="Times New Roman" w:hAnsi="Tahoma" w:cs="Tahoma"/>
          <w:color w:val="000000"/>
          <w:sz w:val="24"/>
          <w:szCs w:val="24"/>
        </w:rPr>
        <w:t>pzp</w:t>
      </w:r>
      <w:proofErr w:type="spellEnd"/>
      <w:r w:rsidRPr="002716F8">
        <w:rPr>
          <w:rFonts w:ascii="Tahoma" w:eastAsia="Times New Roman" w:hAnsi="Tahoma" w:cs="Tahoma"/>
          <w:color w:val="000000"/>
          <w:sz w:val="24"/>
          <w:szCs w:val="24"/>
        </w:rPr>
        <w:t>, w terminie nie krótszym niż</w:t>
      </w:r>
      <w:r w:rsidR="00957B7E" w:rsidRPr="002716F8">
        <w:rPr>
          <w:rFonts w:ascii="Tahoma" w:eastAsia="Times New Roman" w:hAnsi="Tahoma" w:cs="Tahoma"/>
          <w:color w:val="000000"/>
          <w:sz w:val="24"/>
          <w:szCs w:val="24"/>
        </w:rPr>
        <w:t xml:space="preserve"> </w:t>
      </w:r>
      <w:r w:rsidRPr="002716F8">
        <w:rPr>
          <w:rFonts w:ascii="Tahoma" w:eastAsia="Times New Roman" w:hAnsi="Tahoma" w:cs="Tahoma"/>
          <w:color w:val="000000"/>
          <w:sz w:val="24"/>
          <w:szCs w:val="24"/>
        </w:rPr>
        <w:t xml:space="preserve">5 dni od dnia przesłania zawiadomienia o wyborze najkorzystniejszej oferty, jeżeli zawiadomienie to zostało przesłane przy użyciu środków komunikacji </w:t>
      </w:r>
      <w:r w:rsidR="001E3346" w:rsidRPr="002716F8">
        <w:rPr>
          <w:rFonts w:ascii="Tahoma" w:eastAsia="Times New Roman" w:hAnsi="Tahoma" w:cs="Tahoma"/>
          <w:color w:val="000000"/>
          <w:sz w:val="24"/>
          <w:szCs w:val="24"/>
        </w:rPr>
        <w:t>elektronicznej</w:t>
      </w:r>
      <w:r w:rsidRPr="002716F8">
        <w:rPr>
          <w:rFonts w:ascii="Tahoma" w:eastAsia="Times New Roman" w:hAnsi="Tahoma" w:cs="Tahoma"/>
          <w:color w:val="000000"/>
          <w:sz w:val="24"/>
          <w:szCs w:val="24"/>
        </w:rPr>
        <w:t xml:space="preserve"> albo 10 dni, jeżeli zostało przesłane w inny sposób. </w:t>
      </w:r>
    </w:p>
    <w:p w14:paraId="111695DF"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2A804555" w14:textId="069FE8B3"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2. Zamawiający może zawrzeć</w:t>
      </w:r>
      <w:r w:rsidR="00957B7E" w:rsidRPr="002716F8">
        <w:rPr>
          <w:rFonts w:ascii="Tahoma" w:eastAsia="Times New Roman" w:hAnsi="Tahoma" w:cs="Tahoma"/>
          <w:color w:val="000000"/>
          <w:sz w:val="24"/>
          <w:szCs w:val="24"/>
        </w:rPr>
        <w:t xml:space="preserve"> </w:t>
      </w:r>
      <w:r w:rsidRPr="002716F8">
        <w:rPr>
          <w:rFonts w:ascii="Tahoma" w:eastAsia="Times New Roman" w:hAnsi="Tahoma" w:cs="Tahoma"/>
          <w:color w:val="000000"/>
          <w:sz w:val="24"/>
          <w:szCs w:val="24"/>
        </w:rPr>
        <w:t xml:space="preserve">umowę̨ w sprawie zamówienia publicznego przed upływem terminu, o którym mowa w ust. 1, jeżeli w postepowaniu o udzielenie zamówienia złożono tylko jedną ofertę̨. </w:t>
      </w:r>
    </w:p>
    <w:p w14:paraId="15F0A5FF"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4C1CF27D"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3. Wykonawca, którego oferta została wybrana jako najkorzystniejsza, zostanie po-informowany przez Zamawiającego o miejscu i terminie podpisania umowy. </w:t>
      </w:r>
    </w:p>
    <w:p w14:paraId="0D8F90DC"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57B50D87" w14:textId="4DF5F07A"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4. Wykonawca, o którym mowa w ust. 1, ma obowiązek zawrzeć umowę w sprawie zamówienia na warunkach określonych w projektowanych postanowieniach umowy, które stanowią Załącznik Nr 1 do SWZ. Umowa zostanie uzupełniona o zapisy wynikające ze złożonej oferty.</w:t>
      </w:r>
    </w:p>
    <w:p w14:paraId="57D4EA6E" w14:textId="77777777" w:rsidR="00D21DFC" w:rsidRPr="002716F8"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1E325781"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5. Przed podpisaniem umowy Wykonawcy wspólnie ubiegający się o udzielenie za-mówienia (w przypadku wyboru ich oferty jako najkorzystniejszej) przedstawią Zamawiającemu umowę regulującą współpracę tych Wykonawców. </w:t>
      </w:r>
    </w:p>
    <w:p w14:paraId="0C53A5AA"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00072E46"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6. Jeżeli Wykonawca, którego oferta została wybrana jako najkorzystniejsza, uchyla się od zawarcia umowy w sprawie zamówienia publicznego Zamawiający może dokonać́ ponownego badania i oceny ofert spośród ofert pozostałych w postepowaniu Wykonawców albo unieważnić́ postepowanie. </w:t>
      </w:r>
    </w:p>
    <w:p w14:paraId="2E86D9CB"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065E1A97"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18. Pouczenie o środkach ochrony prawnej przysługujących Wykonawcy.</w:t>
      </w:r>
    </w:p>
    <w:p w14:paraId="632ECBCD"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154D531D" w14:textId="1C06C2BC"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1. Środki ochrony prawnej przysługują̨ Wykonawcy, jeżeli ma lub miał interes w uzyskaniu zamówienia oraz poniósł lub może ponieść</w:t>
      </w:r>
      <w:r w:rsidR="00D03176" w:rsidRPr="002716F8">
        <w:rPr>
          <w:rFonts w:ascii="Tahoma" w:eastAsia="Times New Roman" w:hAnsi="Tahoma" w:cs="Tahoma"/>
          <w:color w:val="000000"/>
          <w:sz w:val="24"/>
          <w:szCs w:val="24"/>
        </w:rPr>
        <w:t xml:space="preserve"> </w:t>
      </w:r>
      <w:r w:rsidRPr="002716F8">
        <w:rPr>
          <w:rFonts w:ascii="Tahoma" w:eastAsia="Times New Roman" w:hAnsi="Tahoma" w:cs="Tahoma"/>
          <w:color w:val="000000"/>
          <w:sz w:val="24"/>
          <w:szCs w:val="24"/>
        </w:rPr>
        <w:t xml:space="preserve">szkodę̨ w wyniku naruszenia przez Zamawiającego przepisów </w:t>
      </w:r>
      <w:proofErr w:type="spellStart"/>
      <w:r w:rsidRPr="002716F8">
        <w:rPr>
          <w:rFonts w:ascii="Tahoma" w:eastAsia="Times New Roman" w:hAnsi="Tahoma" w:cs="Tahoma"/>
          <w:color w:val="000000"/>
          <w:sz w:val="24"/>
          <w:szCs w:val="24"/>
        </w:rPr>
        <w:t>pzp</w:t>
      </w:r>
      <w:proofErr w:type="spellEnd"/>
      <w:r w:rsidRPr="002716F8">
        <w:rPr>
          <w:rFonts w:ascii="Tahoma" w:eastAsia="Times New Roman" w:hAnsi="Tahoma" w:cs="Tahoma"/>
          <w:color w:val="000000"/>
          <w:sz w:val="24"/>
          <w:szCs w:val="24"/>
        </w:rPr>
        <w:t xml:space="preserve">. </w:t>
      </w:r>
    </w:p>
    <w:p w14:paraId="527A38A1"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35DB6210"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2. Odwołanie przysługuje na: </w:t>
      </w:r>
    </w:p>
    <w:p w14:paraId="3C4DD708"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113F11DF" w14:textId="77777777" w:rsidR="00D21DFC" w:rsidRPr="002716F8"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2.1. niezgodną z przepisami ustawy czynność́ Zamawiającego, podjętą w postepowaniu o udzielenie zamówienia, w tym na projektowane postanowienie umowy; </w:t>
      </w:r>
    </w:p>
    <w:p w14:paraId="3B9D41D3" w14:textId="77777777" w:rsidR="00D21DFC" w:rsidRPr="002716F8"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p>
    <w:p w14:paraId="1AF2FCC5" w14:textId="77777777" w:rsidR="00D21DFC" w:rsidRPr="002716F8"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2.2. zaniechanie czynności w postepowaniu o udzielenie zamówienia, do której Zamawiający był obowiązany na podstawie ustawy. </w:t>
      </w:r>
    </w:p>
    <w:p w14:paraId="76D7BF1F"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4DCBF2E2"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3. Odwołanie wnosi się do Prezesa Krajowej Izby Odwoławczej w formie pisemnej albo w formie elektronicznej albo w postaci elektronicznej opatrzone podpisem zaufanym. </w:t>
      </w:r>
    </w:p>
    <w:p w14:paraId="2431B43A"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21DBCCAB"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4. Na orzeczenie Krajowej Izby Odwoławczej oraz postanowienie Prezesa Krajowej Izby Odwoławczej, o którym mowa w art. 519 ust. 1 </w:t>
      </w:r>
      <w:proofErr w:type="spellStart"/>
      <w:r w:rsidRPr="002716F8">
        <w:rPr>
          <w:rFonts w:ascii="Tahoma" w:eastAsia="Times New Roman" w:hAnsi="Tahoma" w:cs="Tahoma"/>
          <w:color w:val="000000"/>
          <w:sz w:val="24"/>
          <w:szCs w:val="24"/>
        </w:rPr>
        <w:t>pzp</w:t>
      </w:r>
      <w:proofErr w:type="spellEnd"/>
      <w:r w:rsidRPr="002716F8">
        <w:rPr>
          <w:rFonts w:ascii="Tahoma" w:eastAsia="Times New Roman" w:hAnsi="Tahoma" w:cs="Tahoma"/>
          <w:color w:val="000000"/>
          <w:sz w:val="24"/>
          <w:szCs w:val="24"/>
        </w:rPr>
        <w:t xml:space="preserve">, stronom oraz uczestnikom postepowania odwoławczego przysługuje skarga do sądu. Skargę̨ wnosi się̨ do Sądu Okręgowego w Warszawie za pośrednictwem Prezesa Krajowej Izby Odwoławczej. </w:t>
      </w:r>
    </w:p>
    <w:p w14:paraId="08478D6C"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3C091EC8"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5. Szczegółowe informacje dotyczące środków ochrony prawnej określone są w Dziale IX „Środki ochrony prawnej” </w:t>
      </w:r>
      <w:proofErr w:type="spellStart"/>
      <w:r w:rsidRPr="002716F8">
        <w:rPr>
          <w:rFonts w:ascii="Tahoma" w:eastAsia="Times New Roman" w:hAnsi="Tahoma" w:cs="Tahoma"/>
          <w:color w:val="000000"/>
          <w:sz w:val="24"/>
          <w:szCs w:val="24"/>
        </w:rPr>
        <w:t>pzp</w:t>
      </w:r>
      <w:proofErr w:type="spellEnd"/>
      <w:r w:rsidRPr="002716F8">
        <w:rPr>
          <w:rFonts w:ascii="Tahoma" w:eastAsia="Times New Roman" w:hAnsi="Tahoma" w:cs="Tahoma"/>
          <w:color w:val="000000"/>
          <w:sz w:val="24"/>
          <w:szCs w:val="24"/>
        </w:rPr>
        <w:t xml:space="preserve">. </w:t>
      </w:r>
    </w:p>
    <w:p w14:paraId="063BCE79" w14:textId="77777777" w:rsidR="00D21DFC" w:rsidRPr="002716F8" w:rsidRDefault="00D21DFC" w:rsidP="00F2050F">
      <w:pPr>
        <w:autoSpaceDE w:val="0"/>
        <w:autoSpaceDN w:val="0"/>
        <w:adjustRightInd w:val="0"/>
        <w:spacing w:after="0" w:line="240" w:lineRule="auto"/>
        <w:rPr>
          <w:rFonts w:ascii="Tahoma" w:hAnsi="Tahoma" w:cs="Tahoma"/>
        </w:rPr>
      </w:pPr>
    </w:p>
    <w:p w14:paraId="3F6CA66A"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lastRenderedPageBreak/>
        <w:t>19. Informację o warunkach udziału w postępowaniu o udzielenie zamówienia.</w:t>
      </w:r>
    </w:p>
    <w:p w14:paraId="0DB96732" w14:textId="1CB8A64F" w:rsidR="00D71CCB" w:rsidRPr="002716F8" w:rsidRDefault="00D71CCB" w:rsidP="00F2050F">
      <w:pPr>
        <w:autoSpaceDE w:val="0"/>
        <w:autoSpaceDN w:val="0"/>
        <w:adjustRightInd w:val="0"/>
        <w:spacing w:after="0" w:line="240" w:lineRule="auto"/>
        <w:jc w:val="both"/>
        <w:rPr>
          <w:rFonts w:ascii="Tahoma" w:eastAsia="Times New Roman" w:hAnsi="Tahoma" w:cs="Tahoma"/>
          <w:b/>
          <w:bCs/>
          <w:color w:val="000000"/>
          <w:sz w:val="24"/>
          <w:szCs w:val="24"/>
        </w:rPr>
      </w:pPr>
    </w:p>
    <w:p w14:paraId="1AF66F93" w14:textId="6AF3C635" w:rsidR="00563403" w:rsidRPr="002716F8" w:rsidRDefault="00666C2F" w:rsidP="00F2050F">
      <w:pPr>
        <w:spacing w:after="0" w:line="240" w:lineRule="auto"/>
        <w:ind w:left="284" w:hanging="284"/>
        <w:jc w:val="both"/>
        <w:rPr>
          <w:rFonts w:ascii="Tahoma" w:hAnsi="Tahoma" w:cs="Tahoma"/>
          <w:color w:val="000000" w:themeColor="text1"/>
          <w:sz w:val="24"/>
          <w:szCs w:val="24"/>
        </w:rPr>
      </w:pPr>
      <w:r w:rsidRPr="002716F8">
        <w:rPr>
          <w:rFonts w:ascii="Tahoma" w:hAnsi="Tahoma" w:cs="Tahoma"/>
          <w:color w:val="000000" w:themeColor="text1"/>
          <w:sz w:val="24"/>
          <w:szCs w:val="24"/>
        </w:rPr>
        <w:t>Zamawiający nie stawia warunków udziału w postępowaniu.</w:t>
      </w:r>
    </w:p>
    <w:p w14:paraId="15B49666" w14:textId="77777777" w:rsidR="004D5E64" w:rsidRPr="002716F8" w:rsidRDefault="004D5E64" w:rsidP="00F2050F">
      <w:pPr>
        <w:autoSpaceDE w:val="0"/>
        <w:autoSpaceDN w:val="0"/>
        <w:adjustRightInd w:val="0"/>
        <w:spacing w:after="0" w:line="240" w:lineRule="auto"/>
        <w:jc w:val="both"/>
        <w:rPr>
          <w:rFonts w:ascii="Tahoma" w:eastAsia="Times New Roman" w:hAnsi="Tahoma" w:cs="Tahoma"/>
          <w:b/>
          <w:bCs/>
          <w:color w:val="000000"/>
          <w:sz w:val="24"/>
          <w:szCs w:val="24"/>
          <w:highlight w:val="yellow"/>
        </w:rPr>
      </w:pPr>
    </w:p>
    <w:p w14:paraId="131B635B"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20. Wykaz podmiotowych środków dowodowych.</w:t>
      </w:r>
    </w:p>
    <w:p w14:paraId="1CBF4F2F" w14:textId="0A1EB9A0" w:rsidR="00D21DFC" w:rsidRPr="002716F8"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6733D469" w14:textId="68DCFE2F" w:rsidR="009200EE" w:rsidRPr="002716F8" w:rsidRDefault="00666C2F"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r w:rsidRPr="002716F8">
        <w:rPr>
          <w:rFonts w:ascii="Tahoma" w:hAnsi="Tahoma" w:cs="Tahoma"/>
        </w:rPr>
        <w:t>Zamawiający nie będzie żądał podmiotowych środków dowodowych.</w:t>
      </w:r>
    </w:p>
    <w:p w14:paraId="4307C2CA" w14:textId="50181BCA" w:rsidR="00196509" w:rsidRPr="002716F8" w:rsidRDefault="00196509"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31FDA7DA" w14:textId="77777777" w:rsidR="005B4833" w:rsidRPr="002716F8" w:rsidRDefault="00D21DFC" w:rsidP="005B4833">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21. Wymagania dotyczące wadium, jeżeli zamawiający przewiduje obowiązek wniesienia wadium.</w:t>
      </w:r>
    </w:p>
    <w:p w14:paraId="577B5574" w14:textId="77777777" w:rsidR="005B4833" w:rsidRPr="002716F8" w:rsidRDefault="005B4833" w:rsidP="005B4833">
      <w:pPr>
        <w:autoSpaceDE w:val="0"/>
        <w:autoSpaceDN w:val="0"/>
        <w:adjustRightInd w:val="0"/>
        <w:spacing w:after="0" w:line="240" w:lineRule="auto"/>
        <w:jc w:val="both"/>
        <w:rPr>
          <w:rFonts w:ascii="Tahoma" w:eastAsia="Times New Roman" w:hAnsi="Tahoma" w:cs="Tahoma"/>
          <w:b/>
          <w:bCs/>
          <w:color w:val="000000"/>
          <w:sz w:val="24"/>
          <w:szCs w:val="24"/>
        </w:rPr>
      </w:pPr>
    </w:p>
    <w:p w14:paraId="2EC22DA2" w14:textId="77777777" w:rsidR="005B4833" w:rsidRPr="002716F8" w:rsidRDefault="00F31F5B" w:rsidP="005B4833">
      <w:pPr>
        <w:autoSpaceDE w:val="0"/>
        <w:autoSpaceDN w:val="0"/>
        <w:adjustRightInd w:val="0"/>
        <w:spacing w:after="0" w:line="240" w:lineRule="auto"/>
        <w:jc w:val="both"/>
        <w:rPr>
          <w:rFonts w:ascii="Tahoma" w:hAnsi="Tahoma" w:cs="Tahoma"/>
          <w:color w:val="222222"/>
          <w:sz w:val="24"/>
          <w:szCs w:val="24"/>
        </w:rPr>
      </w:pPr>
      <w:r w:rsidRPr="002716F8">
        <w:rPr>
          <w:rFonts w:ascii="Tahoma" w:hAnsi="Tahoma" w:cs="Tahoma"/>
          <w:color w:val="222222"/>
          <w:sz w:val="24"/>
          <w:szCs w:val="24"/>
        </w:rPr>
        <w:t xml:space="preserve">Zamawiający </w:t>
      </w:r>
      <w:r w:rsidR="005B4833" w:rsidRPr="002716F8">
        <w:rPr>
          <w:rFonts w:ascii="Tahoma" w:hAnsi="Tahoma" w:cs="Tahoma"/>
          <w:color w:val="222222"/>
          <w:sz w:val="24"/>
          <w:szCs w:val="24"/>
        </w:rPr>
        <w:t xml:space="preserve">nie </w:t>
      </w:r>
      <w:r w:rsidRPr="002716F8">
        <w:rPr>
          <w:rFonts w:ascii="Tahoma" w:hAnsi="Tahoma" w:cs="Tahoma"/>
          <w:color w:val="222222"/>
          <w:sz w:val="24"/>
          <w:szCs w:val="24"/>
        </w:rPr>
        <w:t>wymaga wniesienia wadium</w:t>
      </w:r>
      <w:r w:rsidR="005B4833" w:rsidRPr="002716F8">
        <w:rPr>
          <w:rFonts w:ascii="Tahoma" w:hAnsi="Tahoma" w:cs="Tahoma"/>
          <w:color w:val="222222"/>
          <w:sz w:val="24"/>
          <w:szCs w:val="24"/>
        </w:rPr>
        <w:t>.</w:t>
      </w:r>
    </w:p>
    <w:p w14:paraId="325E0684" w14:textId="77777777" w:rsidR="00B03ACC" w:rsidRPr="002716F8" w:rsidRDefault="00B03ACC" w:rsidP="00F2050F">
      <w:pPr>
        <w:autoSpaceDE w:val="0"/>
        <w:autoSpaceDN w:val="0"/>
        <w:adjustRightInd w:val="0"/>
        <w:spacing w:after="0" w:line="240" w:lineRule="auto"/>
        <w:jc w:val="both"/>
        <w:rPr>
          <w:rFonts w:ascii="Tahoma" w:eastAsia="Times New Roman" w:hAnsi="Tahoma" w:cs="Tahoma"/>
          <w:b/>
          <w:bCs/>
          <w:color w:val="000000"/>
          <w:sz w:val="24"/>
          <w:szCs w:val="24"/>
        </w:rPr>
      </w:pPr>
    </w:p>
    <w:p w14:paraId="76F6ABCF" w14:textId="77777777" w:rsidR="00D21DFC" w:rsidRPr="002716F8"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 xml:space="preserve">22. Informacje dotyczące zabezpieczenia należytego wykonania umowy, jeżeli zamawiający przewiduje obowiązek jego wniesienia. </w:t>
      </w:r>
    </w:p>
    <w:p w14:paraId="334E0391" w14:textId="77777777" w:rsidR="00EC1C24" w:rsidRPr="002716F8" w:rsidRDefault="00EC1C24" w:rsidP="00F2050F">
      <w:pPr>
        <w:autoSpaceDE w:val="0"/>
        <w:autoSpaceDN w:val="0"/>
        <w:adjustRightInd w:val="0"/>
        <w:spacing w:after="0" w:line="240" w:lineRule="auto"/>
        <w:jc w:val="both"/>
        <w:rPr>
          <w:rFonts w:ascii="Tahoma" w:hAnsi="Tahoma" w:cs="Tahoma"/>
          <w:color w:val="000000" w:themeColor="text1"/>
          <w:sz w:val="24"/>
          <w:szCs w:val="24"/>
          <w:u w:val="single"/>
        </w:rPr>
      </w:pPr>
    </w:p>
    <w:p w14:paraId="2A4F4D24" w14:textId="4B9A3296" w:rsidR="0038096F" w:rsidRPr="002716F8" w:rsidRDefault="0038096F" w:rsidP="00AC141A">
      <w:pPr>
        <w:spacing w:after="0" w:line="240" w:lineRule="auto"/>
        <w:jc w:val="both"/>
        <w:rPr>
          <w:rFonts w:ascii="Tahoma" w:hAnsi="Tahoma" w:cs="Tahoma"/>
          <w:color w:val="000000" w:themeColor="text1"/>
          <w:sz w:val="24"/>
          <w:szCs w:val="24"/>
        </w:rPr>
      </w:pPr>
      <w:r w:rsidRPr="002716F8">
        <w:rPr>
          <w:rFonts w:ascii="Tahoma" w:hAnsi="Tahoma" w:cs="Tahoma"/>
          <w:color w:val="000000" w:themeColor="text1"/>
          <w:sz w:val="24"/>
          <w:szCs w:val="24"/>
        </w:rPr>
        <w:t xml:space="preserve">Zamawiający </w:t>
      </w:r>
      <w:r w:rsidR="00AC141A" w:rsidRPr="002716F8">
        <w:rPr>
          <w:rFonts w:ascii="Tahoma" w:hAnsi="Tahoma" w:cs="Tahoma"/>
          <w:color w:val="000000" w:themeColor="text1"/>
          <w:sz w:val="24"/>
          <w:szCs w:val="24"/>
        </w:rPr>
        <w:t xml:space="preserve">nie </w:t>
      </w:r>
      <w:r w:rsidRPr="002716F8">
        <w:rPr>
          <w:rFonts w:ascii="Tahoma" w:hAnsi="Tahoma" w:cs="Tahoma"/>
          <w:color w:val="000000" w:themeColor="text1"/>
          <w:sz w:val="24"/>
          <w:szCs w:val="24"/>
        </w:rPr>
        <w:t>wymaga wniesienia zabezpieczenia</w:t>
      </w:r>
      <w:r w:rsidR="00AC141A" w:rsidRPr="002716F8">
        <w:rPr>
          <w:rFonts w:ascii="Tahoma" w:hAnsi="Tahoma" w:cs="Tahoma"/>
          <w:color w:val="000000" w:themeColor="text1"/>
          <w:sz w:val="24"/>
          <w:szCs w:val="24"/>
        </w:rPr>
        <w:t xml:space="preserve"> należytego wykonania umowy.</w:t>
      </w:r>
    </w:p>
    <w:p w14:paraId="68C8316D" w14:textId="77777777" w:rsidR="00B03ACC" w:rsidRPr="002716F8" w:rsidRDefault="00B03ACC" w:rsidP="00F2050F">
      <w:pPr>
        <w:autoSpaceDE w:val="0"/>
        <w:autoSpaceDN w:val="0"/>
        <w:adjustRightInd w:val="0"/>
        <w:spacing w:after="0" w:line="240" w:lineRule="auto"/>
        <w:jc w:val="both"/>
        <w:rPr>
          <w:rFonts w:ascii="Tahoma" w:eastAsia="Times New Roman" w:hAnsi="Tahoma" w:cs="Tahoma"/>
          <w:color w:val="000000"/>
          <w:sz w:val="24"/>
          <w:szCs w:val="24"/>
        </w:rPr>
      </w:pPr>
    </w:p>
    <w:p w14:paraId="7D247823" w14:textId="5ED912F6" w:rsidR="00DC006B" w:rsidRPr="002716F8"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23. 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p>
    <w:p w14:paraId="48B941F5" w14:textId="3994779C" w:rsidR="00DC006B" w:rsidRPr="002716F8" w:rsidRDefault="00DC006B" w:rsidP="00C52019">
      <w:pPr>
        <w:autoSpaceDE w:val="0"/>
        <w:autoSpaceDN w:val="0"/>
        <w:adjustRightInd w:val="0"/>
        <w:spacing w:after="0" w:line="240" w:lineRule="auto"/>
        <w:jc w:val="both"/>
        <w:rPr>
          <w:rFonts w:ascii="Tahoma" w:eastAsia="Times New Roman" w:hAnsi="Tahoma" w:cs="Tahoma"/>
          <w:b/>
          <w:bCs/>
          <w:color w:val="000000"/>
          <w:sz w:val="24"/>
          <w:szCs w:val="24"/>
        </w:rPr>
      </w:pPr>
    </w:p>
    <w:p w14:paraId="0E10EBD9" w14:textId="1708BAA1" w:rsidR="00503A3A" w:rsidRPr="002716F8" w:rsidRDefault="00503A3A" w:rsidP="00503A3A">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Zamawiający </w:t>
      </w:r>
      <w:r w:rsidR="00352664" w:rsidRPr="002716F8">
        <w:rPr>
          <w:rFonts w:ascii="Tahoma" w:eastAsia="Times New Roman" w:hAnsi="Tahoma" w:cs="Tahoma"/>
          <w:color w:val="000000"/>
          <w:sz w:val="24"/>
          <w:szCs w:val="24"/>
        </w:rPr>
        <w:t>nie przewiduje wizji lokalnej.</w:t>
      </w:r>
    </w:p>
    <w:p w14:paraId="12A4263A" w14:textId="44EC7ADE" w:rsidR="009A1A6A" w:rsidRPr="002716F8" w:rsidRDefault="009A1A6A" w:rsidP="00C52019">
      <w:pPr>
        <w:autoSpaceDE w:val="0"/>
        <w:autoSpaceDN w:val="0"/>
        <w:adjustRightInd w:val="0"/>
        <w:spacing w:after="0" w:line="240" w:lineRule="auto"/>
        <w:jc w:val="both"/>
        <w:rPr>
          <w:rFonts w:ascii="Tahoma" w:eastAsia="Times New Roman" w:hAnsi="Tahoma" w:cs="Tahoma"/>
          <w:color w:val="000000"/>
          <w:sz w:val="24"/>
          <w:szCs w:val="24"/>
        </w:rPr>
      </w:pPr>
    </w:p>
    <w:p w14:paraId="77F955A1" w14:textId="6D4DCEF5" w:rsidR="007F7CE2" w:rsidRPr="002716F8"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24</w:t>
      </w:r>
      <w:r w:rsidR="007F7CE2" w:rsidRPr="002716F8">
        <w:rPr>
          <w:rFonts w:ascii="Tahoma" w:eastAsia="Times New Roman" w:hAnsi="Tahoma" w:cs="Tahoma"/>
          <w:b/>
          <w:bCs/>
          <w:color w:val="000000"/>
          <w:sz w:val="24"/>
          <w:szCs w:val="24"/>
        </w:rPr>
        <w:t xml:space="preserve">. </w:t>
      </w:r>
      <w:r w:rsidR="00360E11" w:rsidRPr="002716F8">
        <w:rPr>
          <w:rFonts w:ascii="Tahoma" w:eastAsia="Times New Roman" w:hAnsi="Tahoma" w:cs="Tahoma"/>
          <w:b/>
          <w:bCs/>
          <w:color w:val="000000"/>
          <w:sz w:val="24"/>
          <w:szCs w:val="24"/>
        </w:rPr>
        <w:t>Informacje dodatkowe.</w:t>
      </w:r>
    </w:p>
    <w:p w14:paraId="085318D9" w14:textId="76ECE12B" w:rsidR="007F7CE2" w:rsidRPr="002716F8" w:rsidRDefault="007F7CE2" w:rsidP="00F2050F">
      <w:pPr>
        <w:autoSpaceDE w:val="0"/>
        <w:autoSpaceDN w:val="0"/>
        <w:adjustRightInd w:val="0"/>
        <w:spacing w:after="0" w:line="240" w:lineRule="auto"/>
        <w:jc w:val="both"/>
        <w:rPr>
          <w:rFonts w:ascii="Tahoma" w:eastAsia="Times New Roman" w:hAnsi="Tahoma" w:cs="Tahoma"/>
          <w:b/>
          <w:bCs/>
          <w:color w:val="000000"/>
          <w:sz w:val="24"/>
          <w:szCs w:val="24"/>
        </w:rPr>
      </w:pPr>
    </w:p>
    <w:p w14:paraId="7887327E" w14:textId="630EB04F" w:rsidR="007F7CE2" w:rsidRPr="002716F8" w:rsidRDefault="00360E11" w:rsidP="00F2050F">
      <w:pPr>
        <w:autoSpaceDE w:val="0"/>
        <w:autoSpaceDN w:val="0"/>
        <w:adjustRightInd w:val="0"/>
        <w:spacing w:after="0" w:line="240" w:lineRule="auto"/>
        <w:jc w:val="both"/>
        <w:rPr>
          <w:rFonts w:ascii="Tahoma" w:eastAsia="Times New Roman" w:hAnsi="Tahoma" w:cs="Tahoma"/>
          <w:bCs/>
          <w:color w:val="000000"/>
          <w:sz w:val="24"/>
          <w:szCs w:val="24"/>
        </w:rPr>
      </w:pPr>
      <w:r w:rsidRPr="002716F8">
        <w:rPr>
          <w:rFonts w:ascii="Tahoma" w:eastAsia="Times New Roman" w:hAnsi="Tahoma" w:cs="Tahoma"/>
          <w:bCs/>
          <w:color w:val="000000"/>
          <w:sz w:val="24"/>
          <w:szCs w:val="24"/>
        </w:rPr>
        <w:t xml:space="preserve">1. </w:t>
      </w:r>
      <w:r w:rsidR="004957B3" w:rsidRPr="002716F8">
        <w:rPr>
          <w:rFonts w:ascii="Tahoma" w:eastAsia="Times New Roman" w:hAnsi="Tahoma" w:cs="Tahoma"/>
          <w:bCs/>
          <w:color w:val="000000"/>
          <w:sz w:val="24"/>
          <w:szCs w:val="24"/>
        </w:rPr>
        <w:t>Zamawiający nie dopuszcza składania ofert wariantowych.</w:t>
      </w:r>
    </w:p>
    <w:p w14:paraId="625272BC" w14:textId="65134561" w:rsidR="00E324BA" w:rsidRPr="002716F8" w:rsidRDefault="00E324BA"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00B9BEF0" w14:textId="083341BA" w:rsidR="00360E11" w:rsidRPr="002716F8"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2716F8">
        <w:rPr>
          <w:rFonts w:ascii="Tahoma" w:eastAsia="Times New Roman" w:hAnsi="Tahoma" w:cs="Tahoma"/>
          <w:bCs/>
          <w:color w:val="000000"/>
          <w:sz w:val="24"/>
          <w:szCs w:val="24"/>
        </w:rPr>
        <w:t>2</w:t>
      </w:r>
      <w:r w:rsidR="00360E11" w:rsidRPr="002716F8">
        <w:rPr>
          <w:rFonts w:ascii="Tahoma" w:eastAsia="Times New Roman" w:hAnsi="Tahoma" w:cs="Tahoma"/>
          <w:bCs/>
          <w:color w:val="000000"/>
          <w:sz w:val="24"/>
          <w:szCs w:val="24"/>
        </w:rPr>
        <w:t>. Zamawiający nie przewiduje zwrotu kosztów udziału w postępowaniu.</w:t>
      </w:r>
    </w:p>
    <w:p w14:paraId="3D343B60" w14:textId="17D69B15" w:rsidR="00360E11" w:rsidRPr="002716F8" w:rsidRDefault="00360E11"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1F0839DD" w14:textId="444F143D" w:rsidR="00360E11" w:rsidRPr="002716F8"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2716F8">
        <w:rPr>
          <w:rFonts w:ascii="Tahoma" w:eastAsia="Times New Roman" w:hAnsi="Tahoma" w:cs="Tahoma"/>
          <w:bCs/>
          <w:color w:val="000000"/>
          <w:sz w:val="24"/>
          <w:szCs w:val="24"/>
        </w:rPr>
        <w:t>3</w:t>
      </w:r>
      <w:r w:rsidR="00360E11" w:rsidRPr="002716F8">
        <w:rPr>
          <w:rFonts w:ascii="Tahoma" w:eastAsia="Times New Roman" w:hAnsi="Tahoma" w:cs="Tahoma"/>
          <w:bCs/>
          <w:color w:val="000000"/>
          <w:sz w:val="24"/>
          <w:szCs w:val="24"/>
        </w:rPr>
        <w:t xml:space="preserve">. </w:t>
      </w:r>
      <w:r w:rsidR="00F47541" w:rsidRPr="002716F8">
        <w:rPr>
          <w:rFonts w:ascii="Tahoma" w:eastAsia="Times New Roman" w:hAnsi="Tahoma" w:cs="Tahoma"/>
          <w:bCs/>
          <w:color w:val="000000"/>
          <w:sz w:val="24"/>
          <w:szCs w:val="24"/>
        </w:rPr>
        <w:t>Zamawiający nie przewiduje zawierania umowy ramowej.</w:t>
      </w:r>
    </w:p>
    <w:p w14:paraId="29F7BB66" w14:textId="1FDD0EAA" w:rsidR="00F47541" w:rsidRPr="002716F8" w:rsidRDefault="00F47541"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7E885972" w14:textId="266D821B" w:rsidR="00F47541" w:rsidRPr="002716F8"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2716F8">
        <w:rPr>
          <w:rFonts w:ascii="Tahoma" w:eastAsia="Times New Roman" w:hAnsi="Tahoma" w:cs="Tahoma"/>
          <w:bCs/>
          <w:color w:val="000000"/>
          <w:sz w:val="24"/>
          <w:szCs w:val="24"/>
        </w:rPr>
        <w:t>4</w:t>
      </w:r>
      <w:r w:rsidR="00F47541" w:rsidRPr="002716F8">
        <w:rPr>
          <w:rFonts w:ascii="Tahoma" w:eastAsia="Times New Roman" w:hAnsi="Tahoma" w:cs="Tahoma"/>
          <w:bCs/>
          <w:color w:val="000000"/>
          <w:sz w:val="24"/>
          <w:szCs w:val="24"/>
        </w:rPr>
        <w:t>. Zamawiający nie przewiduje prowadzenia aukcji elektronicznej.</w:t>
      </w:r>
    </w:p>
    <w:p w14:paraId="1B8AE5DA" w14:textId="3AA08FAC" w:rsidR="00F82F95" w:rsidRPr="002716F8" w:rsidRDefault="00F82F95"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0F2AC902" w14:textId="2673C4DB" w:rsidR="00F5326A" w:rsidRDefault="00F5326A" w:rsidP="00F2050F">
      <w:pPr>
        <w:autoSpaceDE w:val="0"/>
        <w:autoSpaceDN w:val="0"/>
        <w:adjustRightInd w:val="0"/>
        <w:spacing w:after="0" w:line="240" w:lineRule="auto"/>
        <w:jc w:val="both"/>
        <w:rPr>
          <w:rFonts w:ascii="Tahoma" w:eastAsia="Times New Roman" w:hAnsi="Tahoma" w:cs="Tahoma"/>
          <w:bCs/>
          <w:color w:val="000000"/>
          <w:sz w:val="24"/>
          <w:szCs w:val="24"/>
        </w:rPr>
      </w:pPr>
      <w:r w:rsidRPr="002716F8">
        <w:rPr>
          <w:rFonts w:ascii="Tahoma" w:eastAsia="Times New Roman" w:hAnsi="Tahoma" w:cs="Tahoma"/>
          <w:bCs/>
          <w:color w:val="000000"/>
          <w:sz w:val="24"/>
          <w:szCs w:val="24"/>
        </w:rPr>
        <w:t xml:space="preserve">5. Zamówienie </w:t>
      </w:r>
      <w:r w:rsidR="003F032E">
        <w:rPr>
          <w:rFonts w:ascii="Tahoma" w:eastAsia="Times New Roman" w:hAnsi="Tahoma" w:cs="Tahoma"/>
          <w:bCs/>
          <w:color w:val="000000"/>
          <w:sz w:val="24"/>
          <w:szCs w:val="24"/>
        </w:rPr>
        <w:t xml:space="preserve">nie </w:t>
      </w:r>
      <w:r w:rsidRPr="002716F8">
        <w:rPr>
          <w:rFonts w:ascii="Tahoma" w:eastAsia="Times New Roman" w:hAnsi="Tahoma" w:cs="Tahoma"/>
          <w:bCs/>
          <w:color w:val="000000"/>
          <w:sz w:val="24"/>
          <w:szCs w:val="24"/>
        </w:rPr>
        <w:t>zostało podzielone na części.</w:t>
      </w:r>
    </w:p>
    <w:p w14:paraId="527DC3F5" w14:textId="719CC273" w:rsidR="003F032E" w:rsidRPr="00F31F5B" w:rsidRDefault="003F032E" w:rsidP="003F032E">
      <w:pPr>
        <w:spacing w:after="0" w:line="240" w:lineRule="auto"/>
        <w:jc w:val="both"/>
        <w:rPr>
          <w:rFonts w:ascii="Tahoma" w:hAnsi="Tahoma" w:cs="Tahoma"/>
          <w:iCs/>
          <w:sz w:val="24"/>
          <w:szCs w:val="24"/>
        </w:rPr>
      </w:pPr>
      <w:r w:rsidRPr="00F31F5B">
        <w:rPr>
          <w:rFonts w:ascii="Tahoma" w:hAnsi="Tahoma" w:cs="Tahoma"/>
          <w:sz w:val="24"/>
          <w:szCs w:val="24"/>
        </w:rPr>
        <w:t xml:space="preserve">Zamawiający nie dokonał podziału zamówienia na </w:t>
      </w:r>
      <w:r>
        <w:rPr>
          <w:rFonts w:ascii="Tahoma" w:hAnsi="Tahoma" w:cs="Tahoma"/>
          <w:sz w:val="24"/>
          <w:szCs w:val="24"/>
        </w:rPr>
        <w:t>części</w:t>
      </w:r>
      <w:r w:rsidRPr="00F31F5B">
        <w:rPr>
          <w:rFonts w:ascii="Tahoma" w:hAnsi="Tahoma" w:cs="Tahoma"/>
          <w:sz w:val="24"/>
          <w:szCs w:val="24"/>
        </w:rPr>
        <w:t>, ponieważ przedmiot zamówienia stanowi funkcjonalnie i technologicznie spójną całość</w:t>
      </w:r>
      <w:r>
        <w:rPr>
          <w:rFonts w:ascii="Tahoma" w:hAnsi="Tahoma" w:cs="Tahoma"/>
          <w:sz w:val="24"/>
          <w:szCs w:val="24"/>
        </w:rPr>
        <w:t xml:space="preserve"> (system przesyłania sygnałów)</w:t>
      </w:r>
      <w:r w:rsidRPr="00F31F5B">
        <w:rPr>
          <w:rFonts w:ascii="Tahoma" w:hAnsi="Tahoma" w:cs="Tahoma"/>
          <w:sz w:val="24"/>
          <w:szCs w:val="24"/>
        </w:rPr>
        <w:t xml:space="preserve">. Dostawa urządzeń, ich montaż, konfiguracja, integracja z istniejącą infrastrukturą muszą być realizowane przez jednego wykonawcę w celu zapewnienia pełnej kompatybilności </w:t>
      </w:r>
      <w:r>
        <w:rPr>
          <w:rFonts w:ascii="Tahoma" w:hAnsi="Tahoma" w:cs="Tahoma"/>
          <w:sz w:val="24"/>
          <w:szCs w:val="24"/>
        </w:rPr>
        <w:t xml:space="preserve">oferowanego </w:t>
      </w:r>
      <w:r w:rsidRPr="00F31F5B">
        <w:rPr>
          <w:rFonts w:ascii="Tahoma" w:hAnsi="Tahoma" w:cs="Tahoma"/>
          <w:sz w:val="24"/>
          <w:szCs w:val="24"/>
        </w:rPr>
        <w:t>systemu, prawidłowej odpowiedzialności za efekt końcowy oraz sprawnej realizacji zamówienia. Podział zamówienia mógłby skutkować ryzykiem problemów integracyjnych, rozmyciem odpowiedzialności oraz zwiększeniem kosztów i czasu realizacji.</w:t>
      </w:r>
    </w:p>
    <w:p w14:paraId="21923892" w14:textId="77777777" w:rsidR="003F032E" w:rsidRPr="002716F8" w:rsidRDefault="003F032E"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6A036F73" w14:textId="77777777" w:rsidR="00F31F5B" w:rsidRPr="002716F8" w:rsidRDefault="00F31F5B" w:rsidP="00F2050F">
      <w:pPr>
        <w:autoSpaceDE w:val="0"/>
        <w:autoSpaceDN w:val="0"/>
        <w:adjustRightInd w:val="0"/>
        <w:spacing w:after="0" w:line="240" w:lineRule="auto"/>
        <w:jc w:val="both"/>
        <w:rPr>
          <w:rFonts w:ascii="Tahoma" w:hAnsi="Tahoma" w:cs="Tahoma"/>
          <w:sz w:val="24"/>
          <w:szCs w:val="24"/>
        </w:rPr>
      </w:pPr>
    </w:p>
    <w:p w14:paraId="2CA049C2" w14:textId="14F62B65" w:rsidR="00417EC1" w:rsidRPr="002716F8" w:rsidRDefault="00043DB3" w:rsidP="00F2050F">
      <w:pPr>
        <w:autoSpaceDE w:val="0"/>
        <w:autoSpaceDN w:val="0"/>
        <w:adjustRightInd w:val="0"/>
        <w:spacing w:after="0" w:line="240" w:lineRule="auto"/>
        <w:jc w:val="both"/>
        <w:rPr>
          <w:rFonts w:ascii="Tahoma" w:eastAsia="Times New Roman" w:hAnsi="Tahoma" w:cs="Tahoma"/>
          <w:bCs/>
          <w:color w:val="000000"/>
          <w:sz w:val="24"/>
          <w:szCs w:val="24"/>
        </w:rPr>
      </w:pPr>
      <w:r w:rsidRPr="002716F8">
        <w:rPr>
          <w:rFonts w:ascii="Tahoma" w:eastAsia="Times New Roman" w:hAnsi="Tahoma" w:cs="Tahoma"/>
          <w:color w:val="000000"/>
          <w:sz w:val="24"/>
          <w:szCs w:val="24"/>
        </w:rPr>
        <w:lastRenderedPageBreak/>
        <w:t>6</w:t>
      </w:r>
      <w:r w:rsidR="00417EC1" w:rsidRPr="002716F8">
        <w:rPr>
          <w:rFonts w:ascii="Tahoma" w:eastAsia="Times New Roman" w:hAnsi="Tahoma" w:cs="Tahoma"/>
          <w:color w:val="000000"/>
          <w:sz w:val="24"/>
          <w:szCs w:val="24"/>
        </w:rPr>
        <w:t xml:space="preserve">. </w:t>
      </w:r>
      <w:r w:rsidR="00417EC1" w:rsidRPr="002716F8">
        <w:rPr>
          <w:rFonts w:ascii="Tahoma" w:eastAsia="Times New Roman" w:hAnsi="Tahoma" w:cs="Tahoma"/>
          <w:bCs/>
          <w:color w:val="000000"/>
          <w:sz w:val="24"/>
          <w:szCs w:val="24"/>
        </w:rPr>
        <w:t>Wykonawca powinien wskazać w ofercie część zamówienia, którą powierzy podwykonawcy oraz nazwę podwykonawcy, o ile podwykonawca jest znany na etapie składania ofert.</w:t>
      </w:r>
    </w:p>
    <w:p w14:paraId="0FCAAFE9" w14:textId="61237391" w:rsidR="00417EC1" w:rsidRPr="002716F8" w:rsidRDefault="00417EC1" w:rsidP="00F2050F">
      <w:pPr>
        <w:autoSpaceDE w:val="0"/>
        <w:autoSpaceDN w:val="0"/>
        <w:adjustRightInd w:val="0"/>
        <w:spacing w:after="0" w:line="240" w:lineRule="auto"/>
        <w:jc w:val="both"/>
        <w:rPr>
          <w:rFonts w:ascii="Tahoma" w:eastAsia="Times New Roman" w:hAnsi="Tahoma" w:cs="Tahoma"/>
          <w:color w:val="000000"/>
          <w:sz w:val="24"/>
          <w:szCs w:val="24"/>
        </w:rPr>
      </w:pPr>
    </w:p>
    <w:p w14:paraId="69CCD4D2" w14:textId="4AE7FB84" w:rsidR="00682FC0" w:rsidRDefault="00D978AE" w:rsidP="00682FC0">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7. </w:t>
      </w:r>
      <w:r w:rsidR="00682FC0" w:rsidRPr="002716F8">
        <w:rPr>
          <w:rFonts w:ascii="Tahoma" w:eastAsia="Times New Roman" w:hAnsi="Tahoma" w:cs="Tahoma"/>
          <w:color w:val="000000"/>
          <w:sz w:val="24"/>
          <w:szCs w:val="24"/>
        </w:rPr>
        <w:t>Zamawiający nie wymaga zatrudnienia na umowę o pracę. Zamówienie obejmuje dostawę</w:t>
      </w:r>
      <w:r w:rsidR="00666C2F" w:rsidRPr="002716F8">
        <w:rPr>
          <w:rFonts w:ascii="Tahoma" w:eastAsia="Times New Roman" w:hAnsi="Tahoma" w:cs="Tahoma"/>
          <w:color w:val="000000"/>
          <w:sz w:val="24"/>
          <w:szCs w:val="24"/>
        </w:rPr>
        <w:t>.</w:t>
      </w:r>
    </w:p>
    <w:p w14:paraId="51C1F90C" w14:textId="77777777" w:rsidR="003F032E" w:rsidRDefault="003F032E" w:rsidP="00682FC0">
      <w:pPr>
        <w:autoSpaceDE w:val="0"/>
        <w:autoSpaceDN w:val="0"/>
        <w:adjustRightInd w:val="0"/>
        <w:spacing w:after="0" w:line="240" w:lineRule="auto"/>
        <w:jc w:val="both"/>
        <w:rPr>
          <w:rFonts w:ascii="Tahoma" w:eastAsia="Times New Roman" w:hAnsi="Tahoma" w:cs="Tahoma"/>
          <w:color w:val="000000"/>
          <w:sz w:val="24"/>
          <w:szCs w:val="24"/>
        </w:rPr>
      </w:pPr>
    </w:p>
    <w:p w14:paraId="5A140B6E" w14:textId="77777777" w:rsidR="003F032E" w:rsidRDefault="003F032E" w:rsidP="003F032E">
      <w:pPr>
        <w:autoSpaceDE w:val="0"/>
        <w:autoSpaceDN w:val="0"/>
        <w:adjustRightInd w:val="0"/>
        <w:spacing w:after="0" w:line="240" w:lineRule="auto"/>
        <w:jc w:val="both"/>
        <w:rPr>
          <w:rFonts w:ascii="Tahoma" w:eastAsia="Times New Roman" w:hAnsi="Tahoma" w:cs="Tahoma"/>
          <w:bCs/>
          <w:color w:val="000000"/>
          <w:sz w:val="24"/>
          <w:szCs w:val="24"/>
        </w:rPr>
      </w:pPr>
      <w:r w:rsidRPr="005A64D0">
        <w:rPr>
          <w:rFonts w:ascii="Tahoma" w:eastAsia="Times New Roman" w:hAnsi="Tahoma" w:cs="Tahoma"/>
          <w:bCs/>
          <w:color w:val="000000"/>
          <w:sz w:val="24"/>
          <w:szCs w:val="24"/>
        </w:rPr>
        <w:t xml:space="preserve">8. </w:t>
      </w:r>
      <w:r w:rsidRPr="00CB599B">
        <w:rPr>
          <w:rFonts w:ascii="Tahoma" w:eastAsia="Times New Roman" w:hAnsi="Tahoma" w:cs="Tahoma"/>
          <w:bCs/>
          <w:color w:val="000000"/>
          <w:sz w:val="24"/>
          <w:szCs w:val="24"/>
        </w:rPr>
        <w:t>Jedynym kryterium oceny ofert jest cena. Zamawiający zastosował kryterium ceny jako jedyne kryterium oceny ofert określając w opisie przedmiotu zamówienia wymagania jakościowe odnoszące się do co najmniej głównych elementów składających się na przedmiot zamówienia - zgodnie z art. 246 ust.2 PZP.</w:t>
      </w:r>
    </w:p>
    <w:p w14:paraId="48EA282C" w14:textId="77777777" w:rsidR="003F032E" w:rsidRPr="002716F8" w:rsidRDefault="003F032E" w:rsidP="00682FC0">
      <w:pPr>
        <w:autoSpaceDE w:val="0"/>
        <w:autoSpaceDN w:val="0"/>
        <w:adjustRightInd w:val="0"/>
        <w:spacing w:after="0" w:line="240" w:lineRule="auto"/>
        <w:jc w:val="both"/>
        <w:rPr>
          <w:rFonts w:ascii="Tahoma" w:eastAsia="Times New Roman" w:hAnsi="Tahoma" w:cs="Tahoma"/>
          <w:color w:val="000000"/>
          <w:sz w:val="24"/>
          <w:szCs w:val="24"/>
        </w:rPr>
      </w:pPr>
    </w:p>
    <w:p w14:paraId="6E66D170" w14:textId="77777777" w:rsidR="00CB0C0E" w:rsidRPr="002716F8" w:rsidRDefault="00CB0C0E" w:rsidP="00CB0C0E">
      <w:pPr>
        <w:autoSpaceDE w:val="0"/>
        <w:autoSpaceDN w:val="0"/>
        <w:adjustRightInd w:val="0"/>
        <w:spacing w:after="0" w:line="240" w:lineRule="auto"/>
        <w:jc w:val="both"/>
        <w:rPr>
          <w:rFonts w:ascii="Tahoma" w:eastAsia="Times New Roman" w:hAnsi="Tahoma" w:cs="Tahoma"/>
          <w:color w:val="000000"/>
          <w:sz w:val="24"/>
          <w:szCs w:val="24"/>
        </w:rPr>
      </w:pPr>
    </w:p>
    <w:p w14:paraId="1A9582D2" w14:textId="23BE21DE" w:rsidR="00D21DFC" w:rsidRPr="002716F8"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t>2</w:t>
      </w:r>
      <w:r w:rsidR="000724FE" w:rsidRPr="002716F8">
        <w:rPr>
          <w:rFonts w:ascii="Tahoma" w:eastAsia="Times New Roman" w:hAnsi="Tahoma" w:cs="Tahoma"/>
          <w:b/>
          <w:bCs/>
          <w:color w:val="000000"/>
          <w:sz w:val="24"/>
          <w:szCs w:val="24"/>
        </w:rPr>
        <w:t>5</w:t>
      </w:r>
      <w:r w:rsidR="00D21DFC" w:rsidRPr="002716F8">
        <w:rPr>
          <w:rFonts w:ascii="Tahoma" w:eastAsia="Times New Roman" w:hAnsi="Tahoma" w:cs="Tahoma"/>
          <w:b/>
          <w:bCs/>
          <w:color w:val="000000"/>
          <w:sz w:val="24"/>
          <w:szCs w:val="24"/>
        </w:rPr>
        <w:t>. Załączniki do SWZ.</w:t>
      </w:r>
    </w:p>
    <w:p w14:paraId="74C87E0A" w14:textId="77777777" w:rsidR="00D21DFC" w:rsidRPr="002716F8"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4A9837F9" w14:textId="77777777" w:rsidR="00D21DFC" w:rsidRPr="002716F8" w:rsidRDefault="00D21DFC" w:rsidP="00F2050F">
      <w:pPr>
        <w:autoSpaceDE w:val="0"/>
        <w:autoSpaceDN w:val="0"/>
        <w:adjustRightInd w:val="0"/>
        <w:spacing w:after="0" w:line="240" w:lineRule="auto"/>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Integralną częścią niniejszej SWZ stanowią następujące załączniki: </w:t>
      </w:r>
    </w:p>
    <w:p w14:paraId="4CA82C7D" w14:textId="77777777" w:rsidR="00D21DFC" w:rsidRPr="002716F8"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43CC71A6" w14:textId="77777777" w:rsidR="007A2EA6" w:rsidRPr="002716F8"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1) Projektowane postanowienia umowy w sprawie zamówienia publicznego, </w:t>
      </w:r>
    </w:p>
    <w:p w14:paraId="1530CA12" w14:textId="2F7C1F1E" w:rsidR="007A2EA6" w:rsidRPr="002716F8"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2) </w:t>
      </w:r>
      <w:r w:rsidR="00E522FB" w:rsidRPr="002716F8">
        <w:rPr>
          <w:rFonts w:ascii="Tahoma" w:eastAsia="Times New Roman" w:hAnsi="Tahoma" w:cs="Tahoma"/>
          <w:color w:val="000000"/>
          <w:sz w:val="24"/>
          <w:szCs w:val="24"/>
        </w:rPr>
        <w:t>Wzór f</w:t>
      </w:r>
      <w:r w:rsidRPr="002716F8">
        <w:rPr>
          <w:rFonts w:ascii="Tahoma" w:eastAsia="Times New Roman" w:hAnsi="Tahoma" w:cs="Tahoma"/>
          <w:color w:val="000000"/>
          <w:sz w:val="24"/>
          <w:szCs w:val="24"/>
        </w:rPr>
        <w:t>ormularz</w:t>
      </w:r>
      <w:r w:rsidR="00E522FB" w:rsidRPr="002716F8">
        <w:rPr>
          <w:rFonts w:ascii="Tahoma" w:eastAsia="Times New Roman" w:hAnsi="Tahoma" w:cs="Tahoma"/>
          <w:color w:val="000000"/>
          <w:sz w:val="24"/>
          <w:szCs w:val="24"/>
        </w:rPr>
        <w:t>a</w:t>
      </w:r>
      <w:r w:rsidRPr="002716F8">
        <w:rPr>
          <w:rFonts w:ascii="Tahoma" w:eastAsia="Times New Roman" w:hAnsi="Tahoma" w:cs="Tahoma"/>
          <w:color w:val="000000"/>
          <w:sz w:val="24"/>
          <w:szCs w:val="24"/>
        </w:rPr>
        <w:t xml:space="preserve"> </w:t>
      </w:r>
      <w:r w:rsidR="006E30D5" w:rsidRPr="002716F8">
        <w:rPr>
          <w:rFonts w:ascii="Tahoma" w:eastAsia="Times New Roman" w:hAnsi="Tahoma" w:cs="Tahoma"/>
          <w:color w:val="000000"/>
          <w:sz w:val="24"/>
          <w:szCs w:val="24"/>
        </w:rPr>
        <w:t>o</w:t>
      </w:r>
      <w:r w:rsidRPr="002716F8">
        <w:rPr>
          <w:rFonts w:ascii="Tahoma" w:eastAsia="Times New Roman" w:hAnsi="Tahoma" w:cs="Tahoma"/>
          <w:color w:val="000000"/>
          <w:sz w:val="24"/>
          <w:szCs w:val="24"/>
        </w:rPr>
        <w:t>fertow</w:t>
      </w:r>
      <w:r w:rsidR="00E522FB" w:rsidRPr="002716F8">
        <w:rPr>
          <w:rFonts w:ascii="Tahoma" w:eastAsia="Times New Roman" w:hAnsi="Tahoma" w:cs="Tahoma"/>
          <w:color w:val="000000"/>
          <w:sz w:val="24"/>
          <w:szCs w:val="24"/>
        </w:rPr>
        <w:t>ego</w:t>
      </w:r>
      <w:r w:rsidRPr="002716F8">
        <w:rPr>
          <w:rFonts w:ascii="Tahoma" w:eastAsia="Times New Roman" w:hAnsi="Tahoma" w:cs="Tahoma"/>
          <w:color w:val="000000"/>
          <w:sz w:val="24"/>
          <w:szCs w:val="24"/>
        </w:rPr>
        <w:t>,</w:t>
      </w:r>
    </w:p>
    <w:p w14:paraId="0BC4C313" w14:textId="0F9193B6" w:rsidR="007A2EA6" w:rsidRPr="002716F8"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3) </w:t>
      </w:r>
      <w:bookmarkStart w:id="1" w:name="_Hlk89256881"/>
      <w:r w:rsidR="00084D5D" w:rsidRPr="002716F8">
        <w:rPr>
          <w:rFonts w:ascii="Tahoma" w:eastAsia="Times New Roman" w:hAnsi="Tahoma" w:cs="Tahoma"/>
          <w:color w:val="000000"/>
          <w:sz w:val="24"/>
          <w:szCs w:val="24"/>
        </w:rPr>
        <w:t>Wzór o</w:t>
      </w:r>
      <w:r w:rsidRPr="002716F8">
        <w:rPr>
          <w:rFonts w:ascii="Tahoma" w:eastAsia="Times New Roman" w:hAnsi="Tahoma" w:cs="Tahoma"/>
          <w:color w:val="000000"/>
          <w:sz w:val="24"/>
          <w:szCs w:val="24"/>
        </w:rPr>
        <w:t>świadczeni</w:t>
      </w:r>
      <w:r w:rsidR="00084D5D" w:rsidRPr="002716F8">
        <w:rPr>
          <w:rFonts w:ascii="Tahoma" w:eastAsia="Times New Roman" w:hAnsi="Tahoma" w:cs="Tahoma"/>
          <w:color w:val="000000"/>
          <w:sz w:val="24"/>
          <w:szCs w:val="24"/>
        </w:rPr>
        <w:t>a</w:t>
      </w:r>
      <w:r w:rsidRPr="002716F8">
        <w:rPr>
          <w:rFonts w:ascii="Tahoma" w:eastAsia="Times New Roman" w:hAnsi="Tahoma" w:cs="Tahoma"/>
          <w:color w:val="000000"/>
          <w:sz w:val="24"/>
          <w:szCs w:val="24"/>
        </w:rPr>
        <w:t xml:space="preserve"> o niepodleganiu wykluczeniu </w:t>
      </w:r>
      <w:r w:rsidR="00C9689A" w:rsidRPr="002716F8">
        <w:rPr>
          <w:rFonts w:ascii="Tahoma" w:eastAsia="Times New Roman" w:hAnsi="Tahoma" w:cs="Tahoma"/>
          <w:color w:val="000000"/>
          <w:sz w:val="24"/>
          <w:szCs w:val="24"/>
        </w:rPr>
        <w:t>z</w:t>
      </w:r>
      <w:r w:rsidRPr="002716F8">
        <w:rPr>
          <w:rFonts w:ascii="Tahoma" w:eastAsia="Times New Roman" w:hAnsi="Tahoma" w:cs="Tahoma"/>
          <w:color w:val="000000"/>
          <w:sz w:val="24"/>
          <w:szCs w:val="24"/>
        </w:rPr>
        <w:t xml:space="preserve"> postępowani</w:t>
      </w:r>
      <w:r w:rsidR="00C9689A" w:rsidRPr="002716F8">
        <w:rPr>
          <w:rFonts w:ascii="Tahoma" w:eastAsia="Times New Roman" w:hAnsi="Tahoma" w:cs="Tahoma"/>
          <w:color w:val="000000"/>
          <w:sz w:val="24"/>
          <w:szCs w:val="24"/>
        </w:rPr>
        <w:t>a</w:t>
      </w:r>
      <w:r w:rsidRPr="002716F8">
        <w:rPr>
          <w:rFonts w:ascii="Tahoma" w:eastAsia="Times New Roman" w:hAnsi="Tahoma" w:cs="Tahoma"/>
          <w:color w:val="000000"/>
          <w:sz w:val="24"/>
          <w:szCs w:val="24"/>
        </w:rPr>
        <w:t>,</w:t>
      </w:r>
      <w:bookmarkEnd w:id="1"/>
    </w:p>
    <w:p w14:paraId="167C5BAA" w14:textId="77777777" w:rsidR="007A2EA6" w:rsidRPr="002716F8"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 xml:space="preserve">4) </w:t>
      </w:r>
      <w:bookmarkStart w:id="2" w:name="_Hlk89088023"/>
      <w:r w:rsidRPr="002716F8">
        <w:rPr>
          <w:rFonts w:ascii="Tahoma" w:eastAsia="Times New Roman" w:hAnsi="Tahoma" w:cs="Tahoma"/>
          <w:color w:val="000000"/>
          <w:sz w:val="24"/>
          <w:szCs w:val="24"/>
        </w:rPr>
        <w:t>Klauzula informacyjna dotycząca przetwarzania danych osobowych,</w:t>
      </w:r>
    </w:p>
    <w:bookmarkEnd w:id="2"/>
    <w:p w14:paraId="2CBBE0E0" w14:textId="7A6C4905" w:rsidR="00EF42D6" w:rsidRPr="002716F8" w:rsidRDefault="00666C2F" w:rsidP="00F2050F">
      <w:pPr>
        <w:autoSpaceDE w:val="0"/>
        <w:autoSpaceDN w:val="0"/>
        <w:adjustRightInd w:val="0"/>
        <w:spacing w:after="0" w:line="240" w:lineRule="auto"/>
        <w:jc w:val="both"/>
        <w:rPr>
          <w:rFonts w:ascii="Tahoma" w:eastAsia="Times New Roman" w:hAnsi="Tahoma" w:cs="Tahoma"/>
          <w:color w:val="000000"/>
          <w:sz w:val="24"/>
          <w:szCs w:val="24"/>
        </w:rPr>
      </w:pPr>
      <w:r w:rsidRPr="002716F8">
        <w:rPr>
          <w:rFonts w:ascii="Tahoma" w:eastAsia="Times New Roman" w:hAnsi="Tahoma" w:cs="Tahoma"/>
          <w:color w:val="000000"/>
          <w:sz w:val="24"/>
          <w:szCs w:val="24"/>
        </w:rPr>
        <w:t>5</w:t>
      </w:r>
      <w:r w:rsidR="00EF42D6" w:rsidRPr="002716F8">
        <w:rPr>
          <w:rFonts w:ascii="Tahoma" w:eastAsia="Times New Roman" w:hAnsi="Tahoma" w:cs="Tahoma"/>
          <w:color w:val="000000"/>
          <w:sz w:val="24"/>
          <w:szCs w:val="24"/>
        </w:rPr>
        <w:t>) Szczegółowy opis przedmiotu zamówienia</w:t>
      </w:r>
      <w:r w:rsidRPr="002716F8">
        <w:rPr>
          <w:rFonts w:ascii="Tahoma" w:eastAsia="Times New Roman" w:hAnsi="Tahoma" w:cs="Tahoma"/>
          <w:color w:val="000000"/>
          <w:sz w:val="24"/>
          <w:szCs w:val="24"/>
        </w:rPr>
        <w:t>.</w:t>
      </w:r>
    </w:p>
    <w:p w14:paraId="4F5E8F9B" w14:textId="77777777" w:rsidR="00666C2F" w:rsidRPr="002716F8" w:rsidRDefault="00666C2F">
      <w:pPr>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br w:type="page"/>
      </w:r>
    </w:p>
    <w:p w14:paraId="4F06117E" w14:textId="14C47238" w:rsidR="005F7A76" w:rsidRDefault="00747E20" w:rsidP="00F2050F">
      <w:pPr>
        <w:spacing w:after="0" w:line="240" w:lineRule="auto"/>
        <w:jc w:val="both"/>
        <w:rPr>
          <w:rFonts w:ascii="Tahoma" w:eastAsia="Times New Roman" w:hAnsi="Tahoma" w:cs="Tahoma"/>
          <w:b/>
          <w:bCs/>
          <w:color w:val="000000"/>
          <w:sz w:val="24"/>
          <w:szCs w:val="24"/>
        </w:rPr>
      </w:pPr>
      <w:r w:rsidRPr="002716F8">
        <w:rPr>
          <w:rFonts w:ascii="Tahoma" w:eastAsia="Times New Roman" w:hAnsi="Tahoma" w:cs="Tahoma"/>
          <w:b/>
          <w:bCs/>
          <w:color w:val="000000"/>
          <w:sz w:val="24"/>
          <w:szCs w:val="24"/>
        </w:rPr>
        <w:lastRenderedPageBreak/>
        <w:t xml:space="preserve">Załącznik nr </w:t>
      </w:r>
      <w:r w:rsidR="006D2545" w:rsidRPr="002716F8">
        <w:rPr>
          <w:rFonts w:ascii="Tahoma" w:eastAsia="Times New Roman" w:hAnsi="Tahoma" w:cs="Tahoma"/>
          <w:b/>
          <w:bCs/>
          <w:color w:val="000000"/>
          <w:sz w:val="24"/>
          <w:szCs w:val="24"/>
        </w:rPr>
        <w:t>1</w:t>
      </w:r>
      <w:r w:rsidRPr="002716F8">
        <w:rPr>
          <w:rFonts w:ascii="Tahoma" w:eastAsia="Times New Roman" w:hAnsi="Tahoma" w:cs="Tahoma"/>
          <w:b/>
          <w:bCs/>
          <w:color w:val="000000"/>
          <w:sz w:val="24"/>
          <w:szCs w:val="24"/>
        </w:rPr>
        <w:t xml:space="preserve"> do SWZ</w:t>
      </w:r>
      <w:bookmarkStart w:id="3" w:name="_Hlk72752409"/>
      <w:r w:rsidR="00521DBD" w:rsidRPr="002716F8">
        <w:rPr>
          <w:rFonts w:ascii="Tahoma" w:eastAsia="Times New Roman" w:hAnsi="Tahoma" w:cs="Tahoma"/>
          <w:b/>
          <w:bCs/>
          <w:color w:val="000000"/>
          <w:sz w:val="24"/>
          <w:szCs w:val="24"/>
        </w:rPr>
        <w:t xml:space="preserve"> - </w:t>
      </w:r>
      <w:r w:rsidRPr="002716F8">
        <w:rPr>
          <w:rFonts w:ascii="Tahoma" w:eastAsia="Times New Roman" w:hAnsi="Tahoma" w:cs="Tahoma"/>
          <w:b/>
          <w:bCs/>
          <w:color w:val="000000"/>
          <w:sz w:val="24"/>
          <w:szCs w:val="24"/>
        </w:rPr>
        <w:t>Projektowane postanowienia umowy w sprawie zamówienia publicznego</w:t>
      </w:r>
      <w:bookmarkEnd w:id="3"/>
      <w:r w:rsidR="00207E3C" w:rsidRPr="002716F8">
        <w:rPr>
          <w:rFonts w:ascii="Tahoma" w:eastAsia="Times New Roman" w:hAnsi="Tahoma" w:cs="Tahoma"/>
          <w:b/>
          <w:bCs/>
          <w:color w:val="000000"/>
          <w:sz w:val="24"/>
          <w:szCs w:val="24"/>
        </w:rPr>
        <w:t>.</w:t>
      </w:r>
      <w:bookmarkStart w:id="4" w:name="_Hlk195179598"/>
    </w:p>
    <w:bookmarkEnd w:id="4"/>
    <w:p w14:paraId="493A67F9" w14:textId="77777777" w:rsidR="00693429" w:rsidRPr="00F94C4D" w:rsidRDefault="00693429" w:rsidP="00693429">
      <w:pPr>
        <w:rPr>
          <w:rFonts w:ascii="Tahoma" w:hAnsi="Tahoma" w:cs="Tahoma"/>
          <w:b/>
          <w:bCs/>
          <w:color w:val="000000" w:themeColor="text1"/>
        </w:rPr>
      </w:pPr>
    </w:p>
    <w:p w14:paraId="60B3A614" w14:textId="77777777" w:rsidR="00693429" w:rsidRPr="00F94C4D" w:rsidRDefault="00693429" w:rsidP="00693429">
      <w:pPr>
        <w:autoSpaceDE w:val="0"/>
        <w:jc w:val="center"/>
        <w:outlineLvl w:val="0"/>
        <w:rPr>
          <w:rFonts w:ascii="Tahoma" w:hAnsi="Tahoma" w:cs="Tahoma"/>
          <w:b/>
          <w:bCs/>
          <w:color w:val="000000" w:themeColor="text1"/>
        </w:rPr>
      </w:pPr>
      <w:r w:rsidRPr="00F94C4D">
        <w:rPr>
          <w:rFonts w:ascii="Tahoma" w:hAnsi="Tahoma" w:cs="Tahoma"/>
          <w:b/>
          <w:bCs/>
          <w:color w:val="000000" w:themeColor="text1"/>
        </w:rPr>
        <w:t>UMOWA nr .......................................</w:t>
      </w:r>
    </w:p>
    <w:p w14:paraId="355E890E" w14:textId="77777777" w:rsidR="00693429" w:rsidRPr="00F94C4D" w:rsidRDefault="00693429" w:rsidP="00693429">
      <w:pPr>
        <w:autoSpaceDE w:val="0"/>
        <w:spacing w:line="360" w:lineRule="auto"/>
        <w:rPr>
          <w:rFonts w:ascii="Tahoma" w:hAnsi="Tahoma" w:cs="Tahoma"/>
          <w:color w:val="000000" w:themeColor="text1"/>
        </w:rPr>
      </w:pPr>
      <w:r w:rsidRPr="00F94C4D">
        <w:rPr>
          <w:rFonts w:ascii="Tahoma" w:hAnsi="Tahoma" w:cs="Tahoma"/>
          <w:color w:val="000000" w:themeColor="text1"/>
        </w:rPr>
        <w:t>zawarta w dniu………………………… roku w Warszawie pomiędzy:</w:t>
      </w:r>
    </w:p>
    <w:p w14:paraId="06BCB382" w14:textId="77777777" w:rsidR="00693429" w:rsidRPr="00F94C4D" w:rsidRDefault="00693429" w:rsidP="00693429">
      <w:pPr>
        <w:spacing w:line="276" w:lineRule="auto"/>
        <w:jc w:val="both"/>
        <w:rPr>
          <w:rFonts w:ascii="Tahoma" w:hAnsi="Tahoma" w:cs="Tahoma"/>
          <w:bCs/>
          <w:color w:val="000000"/>
        </w:rPr>
      </w:pPr>
      <w:r w:rsidRPr="00F94C4D">
        <w:rPr>
          <w:rFonts w:ascii="Tahoma" w:hAnsi="Tahoma" w:cs="Tahoma"/>
          <w:b/>
          <w:color w:val="000000"/>
        </w:rPr>
        <w:t>Teatrem Rampa na Targówku</w:t>
      </w:r>
      <w:r w:rsidRPr="00F94C4D">
        <w:rPr>
          <w:rFonts w:ascii="Tahoma" w:hAnsi="Tahoma" w:cs="Tahoma"/>
          <w:bCs/>
          <w:color w:val="000000"/>
        </w:rPr>
        <w:t>, z siedzibą w Warszawie (03-536), ul. Kołowa 20, wpisanym do Rejestru Instytucji Kultury pod numerem RIA /127/85, instytucją artystyczną, osobą prawną, NIP 5250009602, w imieniu i na rzecz którego działa</w:t>
      </w:r>
      <w:r w:rsidRPr="00F94C4D">
        <w:rPr>
          <w:rFonts w:ascii="Tahoma" w:hAnsi="Tahoma" w:cs="Tahoma"/>
          <w:color w:val="000000" w:themeColor="text1"/>
        </w:rPr>
        <w:t>:</w:t>
      </w:r>
    </w:p>
    <w:p w14:paraId="103F3867" w14:textId="77777777" w:rsidR="00693429" w:rsidRPr="00F94C4D" w:rsidRDefault="00693429" w:rsidP="00693429">
      <w:pPr>
        <w:autoSpaceDE w:val="0"/>
        <w:spacing w:line="360" w:lineRule="auto"/>
        <w:rPr>
          <w:rFonts w:ascii="Tahoma" w:hAnsi="Tahoma" w:cs="Tahoma"/>
          <w:color w:val="000000" w:themeColor="text1"/>
        </w:rPr>
      </w:pPr>
      <w:r w:rsidRPr="00F94C4D">
        <w:rPr>
          <w:rFonts w:ascii="Tahoma" w:hAnsi="Tahoma" w:cs="Tahoma"/>
          <w:color w:val="000000" w:themeColor="text1"/>
        </w:rPr>
        <w:t>……………………………….</w:t>
      </w:r>
    </w:p>
    <w:p w14:paraId="64638768" w14:textId="77777777" w:rsidR="00693429" w:rsidRPr="00F94C4D" w:rsidRDefault="00693429" w:rsidP="00693429">
      <w:pPr>
        <w:autoSpaceDE w:val="0"/>
        <w:spacing w:line="360" w:lineRule="auto"/>
        <w:rPr>
          <w:rFonts w:ascii="Tahoma" w:hAnsi="Tahoma" w:cs="Tahoma"/>
          <w:b/>
          <w:color w:val="000000" w:themeColor="text1"/>
        </w:rPr>
      </w:pPr>
      <w:r w:rsidRPr="00F94C4D">
        <w:rPr>
          <w:rFonts w:ascii="Tahoma" w:hAnsi="Tahoma" w:cs="Tahoma"/>
          <w:color w:val="000000" w:themeColor="text1"/>
        </w:rPr>
        <w:t>zwanym dalej „</w:t>
      </w:r>
      <w:r w:rsidRPr="00F94C4D">
        <w:rPr>
          <w:rFonts w:ascii="Tahoma" w:hAnsi="Tahoma" w:cs="Tahoma"/>
          <w:b/>
          <w:color w:val="000000" w:themeColor="text1"/>
        </w:rPr>
        <w:t xml:space="preserve">Zamawiającym” </w:t>
      </w:r>
      <w:r w:rsidRPr="00F94C4D">
        <w:rPr>
          <w:rFonts w:ascii="Tahoma" w:hAnsi="Tahoma" w:cs="Tahoma"/>
          <w:color w:val="000000" w:themeColor="text1"/>
        </w:rPr>
        <w:t>lub</w:t>
      </w:r>
      <w:r w:rsidRPr="00F94C4D">
        <w:rPr>
          <w:rFonts w:ascii="Tahoma" w:hAnsi="Tahoma" w:cs="Tahoma"/>
          <w:b/>
          <w:color w:val="000000" w:themeColor="text1"/>
        </w:rPr>
        <w:t xml:space="preserve"> „Teatrem”</w:t>
      </w:r>
    </w:p>
    <w:p w14:paraId="594E7F44" w14:textId="77777777" w:rsidR="00693429" w:rsidRPr="00F94C4D" w:rsidRDefault="00693429" w:rsidP="00693429">
      <w:pPr>
        <w:autoSpaceDE w:val="0"/>
        <w:spacing w:line="360" w:lineRule="auto"/>
        <w:rPr>
          <w:rFonts w:ascii="Tahoma" w:hAnsi="Tahoma" w:cs="Tahoma"/>
          <w:b/>
          <w:color w:val="000000" w:themeColor="text1"/>
        </w:rPr>
      </w:pPr>
      <w:r w:rsidRPr="00F94C4D">
        <w:rPr>
          <w:rFonts w:ascii="Tahoma" w:hAnsi="Tahoma" w:cs="Tahoma"/>
          <w:color w:val="000000" w:themeColor="text1"/>
        </w:rPr>
        <w:t>a</w:t>
      </w:r>
    </w:p>
    <w:p w14:paraId="33752F6B" w14:textId="77777777" w:rsidR="00693429" w:rsidRPr="00F94C4D" w:rsidRDefault="00693429" w:rsidP="00693429">
      <w:pPr>
        <w:spacing w:before="100" w:beforeAutospacing="1" w:after="100" w:afterAutospacing="1"/>
        <w:rPr>
          <w:rFonts w:ascii="Tahoma" w:eastAsia="Cambria" w:hAnsi="Tahoma" w:cs="Tahoma"/>
          <w:color w:val="000000" w:themeColor="text1"/>
        </w:rPr>
      </w:pPr>
      <w:r w:rsidRPr="00F94C4D">
        <w:rPr>
          <w:rFonts w:ascii="Tahoma" w:eastAsia="Cambria" w:hAnsi="Tahoma" w:cs="Tahoma"/>
          <w:color w:val="000000" w:themeColor="text1"/>
        </w:rPr>
        <w:t xml:space="preserve">___________________________-___________________________ </w:t>
      </w:r>
    </w:p>
    <w:p w14:paraId="31A8DBF0" w14:textId="77777777" w:rsidR="00693429" w:rsidRPr="00F94C4D" w:rsidRDefault="00693429" w:rsidP="00693429">
      <w:pPr>
        <w:spacing w:before="100" w:beforeAutospacing="1" w:after="100" w:afterAutospacing="1"/>
        <w:rPr>
          <w:rFonts w:ascii="Tahoma" w:eastAsia="Cambria" w:hAnsi="Tahoma" w:cs="Tahoma"/>
          <w:color w:val="000000" w:themeColor="text1"/>
        </w:rPr>
      </w:pPr>
      <w:r w:rsidRPr="00F94C4D">
        <w:rPr>
          <w:rFonts w:ascii="Tahoma" w:eastAsia="Cambria" w:hAnsi="Tahoma" w:cs="Tahoma"/>
          <w:color w:val="000000" w:themeColor="text1"/>
        </w:rPr>
        <w:t>zwaną dalej „</w:t>
      </w:r>
      <w:r w:rsidRPr="00F94C4D">
        <w:rPr>
          <w:rFonts w:ascii="Tahoma" w:eastAsia="Cambria" w:hAnsi="Tahoma" w:cs="Tahoma"/>
          <w:b/>
          <w:bCs/>
          <w:color w:val="000000" w:themeColor="text1"/>
        </w:rPr>
        <w:t>Wykonawcą</w:t>
      </w:r>
      <w:r w:rsidRPr="00F94C4D">
        <w:rPr>
          <w:rFonts w:ascii="Tahoma" w:eastAsia="Cambria" w:hAnsi="Tahoma" w:cs="Tahoma"/>
          <w:color w:val="000000" w:themeColor="text1"/>
        </w:rPr>
        <w:t>”,</w:t>
      </w:r>
    </w:p>
    <w:p w14:paraId="360A4547" w14:textId="55425D1A" w:rsidR="00693429" w:rsidRPr="00F94C4D" w:rsidRDefault="00693429" w:rsidP="00693429">
      <w:pPr>
        <w:spacing w:before="100" w:beforeAutospacing="1" w:after="100" w:afterAutospacing="1"/>
        <w:rPr>
          <w:rFonts w:ascii="Tahoma" w:eastAsia="Cambria" w:hAnsi="Tahoma" w:cs="Tahoma"/>
          <w:color w:val="000000" w:themeColor="text1"/>
        </w:rPr>
      </w:pPr>
      <w:r w:rsidRPr="00F94C4D">
        <w:rPr>
          <w:rFonts w:ascii="Tahoma" w:eastAsia="Cambria" w:hAnsi="Tahoma" w:cs="Tahoma"/>
          <w:color w:val="000000" w:themeColor="text1"/>
        </w:rPr>
        <w:br/>
        <w:t>zwanymi dalej każda z osobna Stroną lub łącznie Stronami</w:t>
      </w:r>
      <w:r>
        <w:rPr>
          <w:rFonts w:ascii="Tahoma" w:eastAsia="Cambria" w:hAnsi="Tahoma" w:cs="Tahoma"/>
          <w:color w:val="000000" w:themeColor="text1"/>
        </w:rPr>
        <w:t>.</w:t>
      </w:r>
    </w:p>
    <w:p w14:paraId="6CE67267" w14:textId="77777777" w:rsidR="00693429" w:rsidRPr="00693429" w:rsidRDefault="00693429" w:rsidP="00693429">
      <w:pPr>
        <w:pStyle w:val="Textbody"/>
        <w:jc w:val="center"/>
        <w:rPr>
          <w:rFonts w:ascii="Tahoma" w:hAnsi="Tahoma" w:cs="Tahoma"/>
          <w:b/>
          <w:bCs/>
          <w:i/>
          <w:iCs/>
          <w:color w:val="000000" w:themeColor="text1"/>
          <w:sz w:val="20"/>
          <w:szCs w:val="20"/>
        </w:rPr>
      </w:pPr>
      <w:r w:rsidRPr="00693429">
        <w:rPr>
          <w:rFonts w:ascii="Tahoma" w:hAnsi="Tahoma" w:cs="Tahoma"/>
          <w:b/>
          <w:bCs/>
          <w:i/>
          <w:iCs/>
          <w:color w:val="000000" w:themeColor="text1"/>
          <w:sz w:val="20"/>
          <w:szCs w:val="20"/>
        </w:rPr>
        <w:t>W wyniku przeprowadzenia postępowania o udzielenie zamówienia publicznego w trybie podstawowym na podstawie art. 275 pkt 1 Ustawy z dnia 11 września 2019 r., Prawo zamówień publicznych (</w:t>
      </w:r>
      <w:proofErr w:type="spellStart"/>
      <w:r w:rsidRPr="00693429">
        <w:rPr>
          <w:rFonts w:ascii="Tahoma" w:hAnsi="Tahoma" w:cs="Tahoma"/>
          <w:b/>
          <w:bCs/>
          <w:i/>
          <w:iCs/>
          <w:color w:val="000000" w:themeColor="text1"/>
          <w:sz w:val="20"/>
          <w:szCs w:val="20"/>
        </w:rPr>
        <w:t>t.j</w:t>
      </w:r>
      <w:proofErr w:type="spellEnd"/>
      <w:r w:rsidRPr="00693429">
        <w:rPr>
          <w:rFonts w:ascii="Tahoma" w:hAnsi="Tahoma" w:cs="Tahoma"/>
          <w:b/>
          <w:bCs/>
          <w:i/>
          <w:iCs/>
          <w:color w:val="000000" w:themeColor="text1"/>
          <w:sz w:val="20"/>
          <w:szCs w:val="20"/>
        </w:rPr>
        <w:t>. Dz. U. z 2026 r. poz. 793 ) zwanej dalej „Ustawą”, została zawarta Umowa następującej treści:</w:t>
      </w:r>
    </w:p>
    <w:p w14:paraId="5FBFBB59" w14:textId="77777777" w:rsidR="00693429" w:rsidRPr="00693429" w:rsidRDefault="00693429" w:rsidP="00693429">
      <w:pPr>
        <w:spacing w:after="0" w:line="240" w:lineRule="auto"/>
        <w:jc w:val="center"/>
        <w:rPr>
          <w:rFonts w:ascii="Tahoma" w:hAnsi="Tahoma" w:cs="Tahoma"/>
          <w:b/>
          <w:color w:val="000000" w:themeColor="text1"/>
        </w:rPr>
      </w:pPr>
    </w:p>
    <w:p w14:paraId="59832EC1"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 1</w:t>
      </w:r>
    </w:p>
    <w:p w14:paraId="18A591C2"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Przedmiot umowy</w:t>
      </w:r>
    </w:p>
    <w:p w14:paraId="22D58BAE" w14:textId="77777777" w:rsidR="00693429" w:rsidRPr="00693429" w:rsidRDefault="00693429" w:rsidP="00693429">
      <w:pPr>
        <w:spacing w:after="0" w:line="240" w:lineRule="auto"/>
        <w:jc w:val="center"/>
        <w:rPr>
          <w:rFonts w:ascii="Tahoma" w:hAnsi="Tahoma" w:cs="Tahoma"/>
          <w:b/>
          <w:color w:val="000000" w:themeColor="text1"/>
        </w:rPr>
      </w:pPr>
    </w:p>
    <w:p w14:paraId="755C61A2" w14:textId="77777777" w:rsidR="00693429" w:rsidRPr="00693429" w:rsidRDefault="00693429" w:rsidP="00693429">
      <w:pPr>
        <w:pStyle w:val="Akapitzlist"/>
        <w:widowControl w:val="0"/>
        <w:numPr>
          <w:ilvl w:val="0"/>
          <w:numId w:val="21"/>
        </w:numPr>
        <w:suppressAutoHyphens/>
        <w:autoSpaceDN w:val="0"/>
        <w:spacing w:after="0" w:line="240" w:lineRule="auto"/>
        <w:ind w:left="0" w:firstLine="0"/>
        <w:jc w:val="both"/>
        <w:textAlignment w:val="baseline"/>
        <w:rPr>
          <w:rFonts w:ascii="Tahoma" w:hAnsi="Tahoma" w:cs="Tahoma"/>
          <w:color w:val="000000" w:themeColor="text1"/>
        </w:rPr>
      </w:pPr>
      <w:r w:rsidRPr="00693429">
        <w:rPr>
          <w:rFonts w:ascii="Tahoma" w:hAnsi="Tahoma" w:cs="Tahoma"/>
          <w:color w:val="000000" w:themeColor="text1"/>
        </w:rPr>
        <w:t>Przedmiotem umowy jest:</w:t>
      </w:r>
      <w:r w:rsidRPr="00693429">
        <w:rPr>
          <w:rFonts w:ascii="Tahoma" w:hAnsi="Tahoma" w:cs="Tahoma"/>
        </w:rPr>
        <w:t xml:space="preserve"> </w:t>
      </w:r>
      <w:r w:rsidRPr="00693429">
        <w:rPr>
          <w:rFonts w:ascii="Tahoma" w:hAnsi="Tahoma" w:cs="Tahoma"/>
          <w:color w:val="000000" w:themeColor="text1"/>
        </w:rPr>
        <w:t xml:space="preserve">dostawa zestawu dystrybucji sygnałów audio, oświetlenia, multimediów, zasilania scenicznego oraz elementów infrastruktury pomocniczej (skrzyń transportowych, szaf </w:t>
      </w:r>
      <w:proofErr w:type="spellStart"/>
      <w:r w:rsidRPr="00693429">
        <w:rPr>
          <w:rFonts w:ascii="Tahoma" w:hAnsi="Tahoma" w:cs="Tahoma"/>
          <w:color w:val="000000" w:themeColor="text1"/>
        </w:rPr>
        <w:t>rackowych</w:t>
      </w:r>
      <w:proofErr w:type="spellEnd"/>
      <w:r w:rsidRPr="00693429">
        <w:rPr>
          <w:rFonts w:ascii="Tahoma" w:hAnsi="Tahoma" w:cs="Tahoma"/>
          <w:color w:val="000000" w:themeColor="text1"/>
        </w:rPr>
        <w:t xml:space="preserve"> oraz elementów instalacyjnych) (dalej: Zestaw).</w:t>
      </w:r>
    </w:p>
    <w:p w14:paraId="741A725E" w14:textId="77777777" w:rsidR="00693429" w:rsidRPr="00693429" w:rsidRDefault="00693429" w:rsidP="00693429">
      <w:pPr>
        <w:pStyle w:val="Akapitzlist"/>
        <w:widowControl w:val="0"/>
        <w:numPr>
          <w:ilvl w:val="0"/>
          <w:numId w:val="21"/>
        </w:numPr>
        <w:suppressAutoHyphens/>
        <w:autoSpaceDN w:val="0"/>
        <w:spacing w:after="0" w:line="240" w:lineRule="auto"/>
        <w:ind w:left="0" w:firstLine="0"/>
        <w:jc w:val="both"/>
        <w:textAlignment w:val="baseline"/>
        <w:rPr>
          <w:rFonts w:ascii="Tahoma" w:hAnsi="Tahoma" w:cs="Tahoma"/>
          <w:color w:val="000000" w:themeColor="text1"/>
        </w:rPr>
      </w:pPr>
      <w:r w:rsidRPr="00693429">
        <w:rPr>
          <w:rFonts w:ascii="Tahoma" w:hAnsi="Tahoma" w:cs="Tahoma"/>
          <w:color w:val="000000" w:themeColor="text1"/>
        </w:rPr>
        <w:t>Szczegółowy opis i zakres przedmiotu umowy został zawarty w Opisie przedmiotu zamówienia (załącznik nr 1 do umowy) i ofercie Wykonawcy (załącznik nr 2), stanowiącymi integralną część umowy.</w:t>
      </w:r>
    </w:p>
    <w:p w14:paraId="35A27D5B" w14:textId="77777777" w:rsidR="00693429" w:rsidRPr="00693429" w:rsidRDefault="00693429" w:rsidP="00693429">
      <w:pPr>
        <w:pStyle w:val="Akapitzlist"/>
        <w:widowControl w:val="0"/>
        <w:numPr>
          <w:ilvl w:val="0"/>
          <w:numId w:val="21"/>
        </w:numPr>
        <w:suppressAutoHyphens/>
        <w:autoSpaceDN w:val="0"/>
        <w:spacing w:after="0" w:line="240" w:lineRule="auto"/>
        <w:ind w:left="0" w:firstLine="0"/>
        <w:jc w:val="both"/>
        <w:textAlignment w:val="baseline"/>
        <w:rPr>
          <w:rFonts w:ascii="Tahoma" w:hAnsi="Tahoma" w:cs="Tahoma"/>
          <w:color w:val="000000" w:themeColor="text1"/>
        </w:rPr>
      </w:pPr>
      <w:r w:rsidRPr="00693429">
        <w:rPr>
          <w:rFonts w:ascii="Tahoma" w:hAnsi="Tahoma" w:cs="Tahoma"/>
          <w:color w:val="000000" w:themeColor="text1"/>
        </w:rPr>
        <w:t>Zamawiający wymaga dostarczenia Zestawu nowego, wolnego od wad fizycznych i prawnych.</w:t>
      </w:r>
    </w:p>
    <w:p w14:paraId="35AFD39E" w14:textId="77777777" w:rsidR="00693429" w:rsidRPr="00693429" w:rsidRDefault="00693429" w:rsidP="00693429">
      <w:pPr>
        <w:pStyle w:val="Akapitzlist"/>
        <w:widowControl w:val="0"/>
        <w:numPr>
          <w:ilvl w:val="0"/>
          <w:numId w:val="21"/>
        </w:numPr>
        <w:suppressAutoHyphens/>
        <w:autoSpaceDN w:val="0"/>
        <w:spacing w:after="0" w:line="240" w:lineRule="auto"/>
        <w:ind w:left="0" w:firstLine="0"/>
        <w:jc w:val="both"/>
        <w:textAlignment w:val="baseline"/>
        <w:rPr>
          <w:rFonts w:ascii="Tahoma" w:hAnsi="Tahoma" w:cs="Tahoma"/>
          <w:color w:val="000000" w:themeColor="text1"/>
        </w:rPr>
      </w:pPr>
      <w:r w:rsidRPr="00693429">
        <w:rPr>
          <w:rFonts w:ascii="Tahoma" w:hAnsi="Tahoma" w:cs="Tahoma"/>
          <w:color w:val="000000" w:themeColor="text1"/>
        </w:rPr>
        <w:t>Wykonawca zobowiązuje się zrealizować przedmiot umowy określony w § 1 ust. 1 zgodnie z:</w:t>
      </w:r>
    </w:p>
    <w:p w14:paraId="344EC6FD" w14:textId="77777777" w:rsidR="00693429" w:rsidRPr="00693429" w:rsidRDefault="00693429" w:rsidP="00693429">
      <w:pPr>
        <w:numPr>
          <w:ilvl w:val="0"/>
          <w:numId w:val="17"/>
        </w:numPr>
        <w:suppressAutoHyphens/>
        <w:spacing w:after="0" w:line="240" w:lineRule="auto"/>
        <w:ind w:left="284" w:firstLine="0"/>
        <w:jc w:val="both"/>
        <w:rPr>
          <w:rFonts w:ascii="Tahoma" w:hAnsi="Tahoma" w:cs="Tahoma"/>
          <w:color w:val="000000" w:themeColor="text1"/>
        </w:rPr>
      </w:pPr>
      <w:r w:rsidRPr="00693429">
        <w:rPr>
          <w:rFonts w:ascii="Tahoma" w:hAnsi="Tahoma" w:cs="Tahoma"/>
          <w:color w:val="000000" w:themeColor="text1"/>
        </w:rPr>
        <w:t>opisem przedmiotu zamówienia w postępowaniu nr PZP/2/PI/2026,</w:t>
      </w:r>
    </w:p>
    <w:p w14:paraId="355619C8" w14:textId="3C2D5A85" w:rsidR="00693429" w:rsidRPr="00693429" w:rsidRDefault="00693429" w:rsidP="00693429">
      <w:pPr>
        <w:numPr>
          <w:ilvl w:val="0"/>
          <w:numId w:val="17"/>
        </w:numPr>
        <w:suppressAutoHyphens/>
        <w:spacing w:after="0" w:line="240" w:lineRule="auto"/>
        <w:ind w:left="284" w:firstLine="0"/>
        <w:jc w:val="both"/>
        <w:rPr>
          <w:rFonts w:ascii="Tahoma" w:hAnsi="Tahoma" w:cs="Tahoma"/>
          <w:color w:val="000000" w:themeColor="text1"/>
        </w:rPr>
      </w:pPr>
      <w:r w:rsidRPr="00693429">
        <w:rPr>
          <w:rFonts w:ascii="Tahoma" w:hAnsi="Tahoma" w:cs="Tahoma"/>
          <w:color w:val="000000" w:themeColor="text1"/>
        </w:rPr>
        <w:t>ofertą złożoną w postępowaniu o udzielenie zamówienia publicznego o nr PZP/2/PI/2026</w:t>
      </w:r>
      <w:r>
        <w:rPr>
          <w:rFonts w:ascii="Tahoma" w:hAnsi="Tahoma" w:cs="Tahoma"/>
          <w:color w:val="000000" w:themeColor="text1"/>
        </w:rPr>
        <w:t>,</w:t>
      </w:r>
    </w:p>
    <w:p w14:paraId="6E0DF79D" w14:textId="77777777" w:rsidR="00693429" w:rsidRPr="00693429" w:rsidRDefault="00693429" w:rsidP="00693429">
      <w:pPr>
        <w:numPr>
          <w:ilvl w:val="0"/>
          <w:numId w:val="17"/>
        </w:numPr>
        <w:suppressAutoHyphens/>
        <w:spacing w:after="0" w:line="240" w:lineRule="auto"/>
        <w:ind w:left="284" w:firstLine="0"/>
        <w:jc w:val="both"/>
        <w:rPr>
          <w:rFonts w:ascii="Tahoma" w:hAnsi="Tahoma" w:cs="Tahoma"/>
          <w:color w:val="000000" w:themeColor="text1"/>
        </w:rPr>
      </w:pPr>
      <w:r w:rsidRPr="00693429">
        <w:rPr>
          <w:rFonts w:ascii="Tahoma" w:hAnsi="Tahoma" w:cs="Tahoma"/>
          <w:color w:val="000000" w:themeColor="text1"/>
        </w:rPr>
        <w:t>warunkami wynikającymi z przepisów technicznych,</w:t>
      </w:r>
    </w:p>
    <w:p w14:paraId="28E14370" w14:textId="77777777" w:rsidR="00693429" w:rsidRPr="00693429" w:rsidRDefault="00693429" w:rsidP="00693429">
      <w:pPr>
        <w:numPr>
          <w:ilvl w:val="0"/>
          <w:numId w:val="17"/>
        </w:numPr>
        <w:suppressAutoHyphens/>
        <w:spacing w:after="0" w:line="240" w:lineRule="auto"/>
        <w:ind w:left="284" w:firstLine="0"/>
        <w:jc w:val="both"/>
        <w:rPr>
          <w:rFonts w:ascii="Tahoma" w:hAnsi="Tahoma" w:cs="Tahoma"/>
          <w:color w:val="000000" w:themeColor="text1"/>
        </w:rPr>
      </w:pPr>
      <w:r w:rsidRPr="00693429">
        <w:rPr>
          <w:rFonts w:ascii="Tahoma" w:hAnsi="Tahoma" w:cs="Tahoma"/>
          <w:color w:val="000000" w:themeColor="text1"/>
        </w:rPr>
        <w:t>zasadami rzetelnej wiedzy technicznej i należytą starannością,</w:t>
      </w:r>
    </w:p>
    <w:p w14:paraId="64E4EDD6" w14:textId="77777777" w:rsidR="00693429" w:rsidRPr="00693429" w:rsidRDefault="00693429" w:rsidP="00693429">
      <w:pPr>
        <w:numPr>
          <w:ilvl w:val="0"/>
          <w:numId w:val="17"/>
        </w:numPr>
        <w:suppressAutoHyphens/>
        <w:spacing w:after="0" w:line="240" w:lineRule="auto"/>
        <w:ind w:left="284" w:firstLine="0"/>
        <w:jc w:val="both"/>
        <w:rPr>
          <w:rFonts w:ascii="Tahoma" w:hAnsi="Tahoma" w:cs="Tahoma"/>
          <w:color w:val="000000" w:themeColor="text1"/>
        </w:rPr>
      </w:pPr>
      <w:r w:rsidRPr="00693429">
        <w:rPr>
          <w:rFonts w:ascii="Tahoma" w:hAnsi="Tahoma" w:cs="Tahoma"/>
          <w:color w:val="000000" w:themeColor="text1"/>
        </w:rPr>
        <w:t>zaleceniami Zamawiającego.</w:t>
      </w:r>
    </w:p>
    <w:p w14:paraId="3D8515E4" w14:textId="77777777" w:rsidR="00693429" w:rsidRPr="00693429" w:rsidRDefault="00693429" w:rsidP="00693429">
      <w:pPr>
        <w:pStyle w:val="Akapitzlist"/>
        <w:widowControl w:val="0"/>
        <w:numPr>
          <w:ilvl w:val="0"/>
          <w:numId w:val="21"/>
        </w:numPr>
        <w:suppressAutoHyphens/>
        <w:autoSpaceDN w:val="0"/>
        <w:spacing w:after="0" w:line="240" w:lineRule="auto"/>
        <w:ind w:left="0" w:firstLine="0"/>
        <w:jc w:val="both"/>
        <w:textAlignment w:val="baseline"/>
        <w:rPr>
          <w:rFonts w:ascii="Tahoma" w:hAnsi="Tahoma" w:cs="Tahoma"/>
          <w:color w:val="000000" w:themeColor="text1"/>
        </w:rPr>
      </w:pPr>
      <w:r w:rsidRPr="00693429">
        <w:rPr>
          <w:rFonts w:ascii="Tahoma" w:hAnsi="Tahoma" w:cs="Tahoma"/>
          <w:color w:val="000000" w:themeColor="text1"/>
        </w:rPr>
        <w:t xml:space="preserve">Ilekroć w Umowie jest mowa o Zestawie dotyczy to również każdego urządzenia składającego się na Zestaw. </w:t>
      </w:r>
    </w:p>
    <w:p w14:paraId="35A59BED" w14:textId="77777777" w:rsidR="00693429" w:rsidRPr="00693429" w:rsidRDefault="00693429" w:rsidP="00693429">
      <w:pPr>
        <w:spacing w:after="0" w:line="240" w:lineRule="auto"/>
        <w:rPr>
          <w:rFonts w:ascii="Tahoma" w:hAnsi="Tahoma" w:cs="Tahoma"/>
          <w:color w:val="000000" w:themeColor="text1"/>
        </w:rPr>
      </w:pPr>
    </w:p>
    <w:p w14:paraId="2D5BB39B"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 2</w:t>
      </w:r>
    </w:p>
    <w:p w14:paraId="3206195A"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Termin wykonania i szczególne obowiązki Stron</w:t>
      </w:r>
    </w:p>
    <w:p w14:paraId="2F075595" w14:textId="77777777" w:rsidR="00693429" w:rsidRPr="00693429" w:rsidRDefault="00693429" w:rsidP="00693429">
      <w:pPr>
        <w:spacing w:after="0" w:line="240" w:lineRule="auto"/>
        <w:jc w:val="center"/>
        <w:rPr>
          <w:rFonts w:ascii="Tahoma" w:hAnsi="Tahoma" w:cs="Tahoma"/>
          <w:b/>
          <w:color w:val="000000" w:themeColor="text1"/>
        </w:rPr>
      </w:pPr>
    </w:p>
    <w:p w14:paraId="640E52AE" w14:textId="5BFBA54D" w:rsidR="00AF387A" w:rsidRPr="00AF387A" w:rsidRDefault="00693429" w:rsidP="00AF387A">
      <w:pPr>
        <w:numPr>
          <w:ilvl w:val="0"/>
          <w:numId w:val="25"/>
        </w:numPr>
        <w:suppressAutoHyphens/>
        <w:spacing w:after="0" w:line="240" w:lineRule="auto"/>
        <w:ind w:left="0" w:firstLine="0"/>
        <w:jc w:val="both"/>
        <w:rPr>
          <w:rFonts w:ascii="Tahoma" w:hAnsi="Tahoma" w:cs="Tahoma"/>
          <w:color w:val="000000" w:themeColor="text1"/>
        </w:rPr>
      </w:pPr>
      <w:r w:rsidRPr="00AF387A">
        <w:rPr>
          <w:rFonts w:ascii="Tahoma" w:hAnsi="Tahoma" w:cs="Tahoma"/>
          <w:color w:val="000000" w:themeColor="text1"/>
        </w:rPr>
        <w:t xml:space="preserve">Realizacja umowy rozumiana jako termin dostawy Zestawu nastąpi w terminie </w:t>
      </w:r>
      <w:r w:rsidR="00AF387A" w:rsidRPr="00AF387A">
        <w:rPr>
          <w:rFonts w:ascii="Tahoma" w:hAnsi="Tahoma" w:cs="Tahoma"/>
          <w:color w:val="000000" w:themeColor="text1"/>
        </w:rPr>
        <w:t>80 dni od podpisania umowy, nie później jednak niż do 7 grudnia 2026 r.</w:t>
      </w:r>
    </w:p>
    <w:p w14:paraId="6EABEE79" w14:textId="77777777" w:rsidR="00693429" w:rsidRPr="00693429" w:rsidRDefault="00693429" w:rsidP="00693429">
      <w:pPr>
        <w:pStyle w:val="Akapitzlist"/>
        <w:numPr>
          <w:ilvl w:val="0"/>
          <w:numId w:val="25"/>
        </w:numPr>
        <w:suppressAutoHyphens/>
        <w:spacing w:after="0" w:line="240" w:lineRule="auto"/>
        <w:ind w:left="0" w:firstLine="0"/>
        <w:jc w:val="both"/>
        <w:rPr>
          <w:rFonts w:ascii="Tahoma" w:hAnsi="Tahoma" w:cs="Tahoma"/>
        </w:rPr>
      </w:pPr>
      <w:r w:rsidRPr="00693429">
        <w:rPr>
          <w:rFonts w:ascii="Tahoma" w:hAnsi="Tahoma" w:cs="Tahoma"/>
          <w:color w:val="000000" w:themeColor="text1"/>
        </w:rPr>
        <w:t xml:space="preserve">Wykonawca w związku z udostępnieniem danych osobowych w celu wykonania </w:t>
      </w:r>
      <w:r w:rsidRPr="00693429">
        <w:rPr>
          <w:rFonts w:ascii="Tahoma" w:hAnsi="Tahoma" w:cs="Tahoma"/>
        </w:rPr>
        <w:t>niniejszej Umowy zobowiązuje się wypełnić w imieniu Zamawiającego obowiązek informacyjny wynikający z art. 14 rozporządzenia Parlamentu Europejskiego i Rady (UE) 2016/679 z dnia 27 kwietnia 2016 r. w sprawie ochrony osób fizycznych w związku z przetwarzaniem danych osobowych i w sprawie swobodnego przepływu takich danych oraz uchylenia dyrektywy 95/46/WE (dalej: RODO) informując członków Zespołu o przetwarzaniu ich danych osobowych przez Zamawiającego, zgodnie z treścią Załącznika nr 3 do umowy.</w:t>
      </w:r>
    </w:p>
    <w:p w14:paraId="54E891DD" w14:textId="77777777" w:rsidR="00693429" w:rsidRPr="00693429" w:rsidRDefault="00693429" w:rsidP="00693429">
      <w:pPr>
        <w:pStyle w:val="Akapitzlist"/>
        <w:numPr>
          <w:ilvl w:val="0"/>
          <w:numId w:val="25"/>
        </w:numPr>
        <w:suppressAutoHyphens/>
        <w:spacing w:after="0" w:line="240" w:lineRule="auto"/>
        <w:ind w:left="0" w:firstLine="0"/>
        <w:jc w:val="both"/>
        <w:rPr>
          <w:rFonts w:ascii="Tahoma" w:hAnsi="Tahoma" w:cs="Tahoma"/>
        </w:rPr>
      </w:pPr>
      <w:r w:rsidRPr="00693429">
        <w:rPr>
          <w:rFonts w:ascii="Tahoma" w:hAnsi="Tahoma" w:cs="Tahoma"/>
        </w:rPr>
        <w:t xml:space="preserve">Wykonawca zobowiązuje się do dostawy </w:t>
      </w:r>
      <w:r w:rsidRPr="00693429">
        <w:rPr>
          <w:rFonts w:ascii="Tahoma" w:hAnsi="Tahoma" w:cs="Tahoma"/>
          <w:color w:val="000000" w:themeColor="text1"/>
        </w:rPr>
        <w:t xml:space="preserve">Zestawu na własny koszt i ryzyko do siedziby Zamawiającego po uprzednim uzgodnieniu terminu dostawy z Zamawiającym. </w:t>
      </w:r>
    </w:p>
    <w:p w14:paraId="7930B980" w14:textId="77777777" w:rsidR="00693429" w:rsidRPr="00693429" w:rsidRDefault="00693429" w:rsidP="00693429">
      <w:pPr>
        <w:pStyle w:val="Akapitzlist"/>
        <w:numPr>
          <w:ilvl w:val="0"/>
          <w:numId w:val="25"/>
        </w:numPr>
        <w:suppressAutoHyphens/>
        <w:spacing w:after="0" w:line="240" w:lineRule="auto"/>
        <w:ind w:left="0" w:firstLine="0"/>
        <w:jc w:val="both"/>
        <w:rPr>
          <w:rFonts w:ascii="Tahoma" w:hAnsi="Tahoma" w:cs="Tahoma"/>
        </w:rPr>
      </w:pPr>
      <w:r w:rsidRPr="00693429">
        <w:rPr>
          <w:rFonts w:ascii="Tahoma" w:hAnsi="Tahoma" w:cs="Tahoma"/>
          <w:color w:val="000000" w:themeColor="text1"/>
        </w:rPr>
        <w:t xml:space="preserve">Wykonawca ponosi odpowiedzialność wobec Zamawiającego i osób trzecich za szkody powstałe w trakcie realizacji umowy. </w:t>
      </w:r>
    </w:p>
    <w:p w14:paraId="5D496B1E" w14:textId="77777777" w:rsidR="00693429" w:rsidRPr="00693429" w:rsidRDefault="00693429" w:rsidP="00693429">
      <w:pPr>
        <w:pStyle w:val="Akapitzlist"/>
        <w:numPr>
          <w:ilvl w:val="0"/>
          <w:numId w:val="25"/>
        </w:numPr>
        <w:suppressAutoHyphens/>
        <w:spacing w:after="0" w:line="240" w:lineRule="auto"/>
        <w:ind w:left="0" w:firstLine="0"/>
        <w:jc w:val="both"/>
        <w:rPr>
          <w:rFonts w:ascii="Tahoma" w:hAnsi="Tahoma" w:cs="Tahoma"/>
        </w:rPr>
      </w:pPr>
      <w:r w:rsidRPr="00693429">
        <w:rPr>
          <w:rFonts w:ascii="Tahoma" w:hAnsi="Tahoma" w:cs="Tahoma"/>
          <w:color w:val="000000" w:themeColor="text1"/>
        </w:rPr>
        <w:t>Wykonawca oświadcza, że ponosi wszelką odpowiedzialność w przypadku poniesienia przez Zamawiającego, osoby związane z działalnością Zamawiającego lub jakąkolwiek osobę trzecią szkody w wyniku wadliwego działania przedmiotu zamówienia.</w:t>
      </w:r>
    </w:p>
    <w:p w14:paraId="649F5568" w14:textId="77777777" w:rsidR="00693429" w:rsidRPr="00693429" w:rsidRDefault="00693429" w:rsidP="00693429">
      <w:pPr>
        <w:pStyle w:val="Akapitzlist"/>
        <w:numPr>
          <w:ilvl w:val="0"/>
          <w:numId w:val="25"/>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 xml:space="preserve">Wykonawca oświadcza, iż posiada ubezpieczenie odpowiedzialności cywilnej w związku z prowadzoną działalnością opiewające na kwotę nie mniejszą niż 200 000 zł. Ubezpieczenie pozostanie aktualne w trakcie obowiązywania umowy i w okresie gwarancyjnym. Wykonawca w dacie podpisania umowy przedstawi Zamawiającemu właściwą polisę, kopia polisy stanowi załącznik nr 4 do umowy. W przypadku rozwiązania lub wygaśnięcia umowy ubezpieczenia, o której mowa w </w:t>
      </w:r>
      <w:proofErr w:type="spellStart"/>
      <w:r w:rsidRPr="00693429">
        <w:rPr>
          <w:rFonts w:ascii="Tahoma" w:hAnsi="Tahoma" w:cs="Tahoma"/>
          <w:color w:val="000000" w:themeColor="text1"/>
        </w:rPr>
        <w:t>zd</w:t>
      </w:r>
      <w:proofErr w:type="spellEnd"/>
      <w:r w:rsidRPr="00693429">
        <w:rPr>
          <w:rFonts w:ascii="Tahoma" w:hAnsi="Tahoma" w:cs="Tahoma"/>
          <w:color w:val="000000" w:themeColor="text1"/>
        </w:rPr>
        <w:t>. 1 w okresie obowiązywania niniejszej umowy, Wykonawca zobowiązuje się, przed rozwiązaniem lub wygaśnięciem umowy ubezpieczenia, do uzyskania i należytego opłacenia nowego ubezpieczenia na nie gorszych od dotychczas posiadanych warunkach ubezpieczenia i przedłożenia Zamawiającemu oryginału polisy ubezpieczenia odpowiedzialności cywilnej z tytułu prowadzonej działalności gospodarczej na całą kwotę ubezpieczenia oraz oryginału dowodu opłacenia składki/składek ubezpieczenia, a następnie przekazania Zamawiającemu kopii nowych polis wraz z kopią dowodu wpłaty składki/składek ubezpieczenia, poświadczonych przez Wykonawcę za zgodność z oryginałem, nie później niż w terminie 2 dni roboczych przed wygaśnięciem lub rozwiązaniem poprzednich umów ubezpieczenia. Niedoręczenie umowy ubezpieczeniowej uprawnia Zamawiającego do zawarcia takiej umowy na koszt Wykonawcy.</w:t>
      </w:r>
    </w:p>
    <w:p w14:paraId="4F9C6C1E" w14:textId="77777777" w:rsidR="00693429" w:rsidRPr="00693429" w:rsidRDefault="00693429" w:rsidP="00693429">
      <w:pPr>
        <w:spacing w:after="0" w:line="240" w:lineRule="auto"/>
        <w:jc w:val="center"/>
        <w:rPr>
          <w:rFonts w:ascii="Tahoma" w:hAnsi="Tahoma" w:cs="Tahoma"/>
          <w:b/>
          <w:color w:val="000000" w:themeColor="text1"/>
        </w:rPr>
      </w:pPr>
    </w:p>
    <w:p w14:paraId="3EECA5F9"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 3</w:t>
      </w:r>
    </w:p>
    <w:p w14:paraId="24AB011F" w14:textId="37340DC8" w:rsidR="00693429" w:rsidRPr="00693429" w:rsidRDefault="001355D0" w:rsidP="00693429">
      <w:pPr>
        <w:spacing w:after="0" w:line="240" w:lineRule="auto"/>
        <w:jc w:val="center"/>
        <w:rPr>
          <w:rFonts w:ascii="Tahoma" w:hAnsi="Tahoma" w:cs="Tahoma"/>
          <w:b/>
          <w:color w:val="000000" w:themeColor="text1"/>
        </w:rPr>
      </w:pPr>
      <w:r>
        <w:rPr>
          <w:rFonts w:ascii="Tahoma" w:hAnsi="Tahoma" w:cs="Tahoma"/>
          <w:b/>
          <w:color w:val="000000" w:themeColor="text1"/>
        </w:rPr>
        <w:t xml:space="preserve"> </w:t>
      </w:r>
      <w:r w:rsidR="00693429" w:rsidRPr="00693429">
        <w:rPr>
          <w:rFonts w:ascii="Tahoma" w:hAnsi="Tahoma" w:cs="Tahoma"/>
          <w:b/>
          <w:color w:val="000000" w:themeColor="text1"/>
        </w:rPr>
        <w:t xml:space="preserve">Odbiór przedmiotu umowy i przedstawiciele Stron </w:t>
      </w:r>
    </w:p>
    <w:p w14:paraId="4F56D9ED" w14:textId="77777777" w:rsidR="00693429" w:rsidRPr="00693429" w:rsidRDefault="00693429" w:rsidP="00693429">
      <w:pPr>
        <w:spacing w:after="0" w:line="240" w:lineRule="auto"/>
        <w:rPr>
          <w:rFonts w:ascii="Tahoma" w:hAnsi="Tahoma" w:cs="Tahoma"/>
          <w:b/>
          <w:color w:val="000000" w:themeColor="text1"/>
        </w:rPr>
      </w:pPr>
    </w:p>
    <w:p w14:paraId="51F346DE" w14:textId="77777777" w:rsidR="00693429" w:rsidRPr="00693429" w:rsidRDefault="00693429" w:rsidP="00693429">
      <w:pPr>
        <w:pStyle w:val="Akapitzlist"/>
        <w:numPr>
          <w:ilvl w:val="0"/>
          <w:numId w:val="22"/>
        </w:numPr>
        <w:suppressAutoHyphens/>
        <w:spacing w:after="0" w:line="240" w:lineRule="auto"/>
        <w:ind w:left="0"/>
        <w:jc w:val="both"/>
        <w:rPr>
          <w:rFonts w:ascii="Tahoma" w:hAnsi="Tahoma" w:cs="Tahoma"/>
          <w:color w:val="000000" w:themeColor="text1"/>
        </w:rPr>
      </w:pPr>
      <w:r w:rsidRPr="00693429">
        <w:rPr>
          <w:rFonts w:ascii="Tahoma" w:hAnsi="Tahoma" w:cs="Tahoma"/>
          <w:color w:val="000000" w:themeColor="text1"/>
        </w:rPr>
        <w:t xml:space="preserve">Odbioru wykonania przedmiotu umowy dokona komisja, w której znajdą się przedstawiciele Wykonawcy i Zamawiającego. </w:t>
      </w:r>
    </w:p>
    <w:p w14:paraId="7CF29075" w14:textId="77777777" w:rsidR="00693429" w:rsidRPr="00693429" w:rsidRDefault="00693429" w:rsidP="00693429">
      <w:pPr>
        <w:pStyle w:val="Akapitzlist"/>
        <w:numPr>
          <w:ilvl w:val="0"/>
          <w:numId w:val="22"/>
        </w:numPr>
        <w:suppressAutoHyphens/>
        <w:spacing w:after="0" w:line="240" w:lineRule="auto"/>
        <w:ind w:left="0"/>
        <w:jc w:val="both"/>
        <w:rPr>
          <w:rFonts w:ascii="Tahoma" w:hAnsi="Tahoma" w:cs="Tahoma"/>
          <w:color w:val="000000" w:themeColor="text1"/>
        </w:rPr>
      </w:pPr>
      <w:r w:rsidRPr="00693429">
        <w:rPr>
          <w:rFonts w:ascii="Tahoma" w:hAnsi="Tahoma" w:cs="Tahoma"/>
          <w:color w:val="000000" w:themeColor="text1"/>
        </w:rPr>
        <w:t>Odbiór zostanie dokonany w terminie do 2 dni roboczych od daty powiadomienia Zamawiającego o gotowości do odbioru.</w:t>
      </w:r>
    </w:p>
    <w:p w14:paraId="009CC23B" w14:textId="77777777" w:rsidR="00693429" w:rsidRPr="00693429" w:rsidRDefault="00693429" w:rsidP="00693429">
      <w:pPr>
        <w:pStyle w:val="Akapitzlist"/>
        <w:numPr>
          <w:ilvl w:val="0"/>
          <w:numId w:val="22"/>
        </w:numPr>
        <w:suppressAutoHyphens/>
        <w:spacing w:after="0" w:line="240" w:lineRule="auto"/>
        <w:ind w:left="0"/>
        <w:jc w:val="both"/>
        <w:rPr>
          <w:rFonts w:ascii="Tahoma" w:hAnsi="Tahoma" w:cs="Tahoma"/>
          <w:color w:val="000000" w:themeColor="text1"/>
        </w:rPr>
      </w:pPr>
      <w:r w:rsidRPr="00693429">
        <w:rPr>
          <w:rFonts w:ascii="Tahoma" w:hAnsi="Tahoma" w:cs="Tahoma"/>
          <w:color w:val="000000" w:themeColor="text1"/>
          <w:lang w:bidi="pl-PL"/>
        </w:rPr>
        <w:t>W przypadku gdy w toku czynności odbioru zostaną stwierdzone wady dające się usunąć, Zamawiający odmówi odbioru do czasu ich usunięcia i wyznaczy termin na ich usunięcie.</w:t>
      </w:r>
    </w:p>
    <w:p w14:paraId="18D4104D" w14:textId="77777777" w:rsidR="00693429" w:rsidRPr="00693429" w:rsidRDefault="00693429" w:rsidP="00693429">
      <w:pPr>
        <w:pStyle w:val="Akapitzlist"/>
        <w:numPr>
          <w:ilvl w:val="0"/>
          <w:numId w:val="22"/>
        </w:numPr>
        <w:suppressAutoHyphens/>
        <w:spacing w:after="0" w:line="240" w:lineRule="auto"/>
        <w:ind w:left="0"/>
        <w:jc w:val="both"/>
        <w:rPr>
          <w:rFonts w:ascii="Tahoma" w:hAnsi="Tahoma" w:cs="Tahoma"/>
          <w:color w:val="000000" w:themeColor="text1"/>
        </w:rPr>
      </w:pPr>
      <w:r w:rsidRPr="00693429">
        <w:rPr>
          <w:rFonts w:ascii="Tahoma" w:hAnsi="Tahoma" w:cs="Tahoma"/>
          <w:color w:val="000000" w:themeColor="text1"/>
          <w:lang w:bidi="pl-PL"/>
        </w:rPr>
        <w:t xml:space="preserve">Gdy wady usunąć się nie dadzą albo gdy z okoliczności wynika, że Wykonawca nie zdoła ich usunąć w czasie odpowiednim, Zamawiający może od umowy odstąpić. To samo dotyczy wypadku, gdy Wykonawca nie usunął wad w terminie wyznaczonym przez Zamawiającego w trybie ust. 3. </w:t>
      </w:r>
    </w:p>
    <w:p w14:paraId="1A821CAA" w14:textId="77777777" w:rsidR="00693429" w:rsidRPr="00693429" w:rsidRDefault="00693429" w:rsidP="00693429">
      <w:pPr>
        <w:pStyle w:val="Akapitzlist"/>
        <w:numPr>
          <w:ilvl w:val="0"/>
          <w:numId w:val="22"/>
        </w:numPr>
        <w:suppressAutoHyphens/>
        <w:spacing w:after="0" w:line="240" w:lineRule="auto"/>
        <w:ind w:left="0"/>
        <w:jc w:val="both"/>
        <w:rPr>
          <w:rFonts w:ascii="Tahoma" w:hAnsi="Tahoma" w:cs="Tahoma"/>
          <w:color w:val="000000" w:themeColor="text1"/>
        </w:rPr>
      </w:pPr>
      <w:r w:rsidRPr="00693429">
        <w:rPr>
          <w:rFonts w:ascii="Tahoma" w:eastAsia="Arial" w:hAnsi="Tahoma" w:cs="Tahoma"/>
          <w:bCs/>
          <w:color w:val="000000" w:themeColor="text1"/>
        </w:rPr>
        <w:t>Najpóźniej w dniu dostawy Wykonawca przedstawi Zamawiającemu certyfikaty bezpieczeństwa oraz dokumenty wymagane przez prawo potwierdzające dopuszczenie urządzeń do używania na terenie Polski. Dokumenty powinny potwierdzać opisane w SWZ parametry techniczne i jakościowe przedmiotu zamówienia. Wszystkie urządzenia, stanowiące przedmiot zamówienia powinny posiadać świadectwa bezpieczeństwa CE.</w:t>
      </w:r>
    </w:p>
    <w:p w14:paraId="0C9257B3" w14:textId="77777777" w:rsidR="00693429" w:rsidRPr="00693429" w:rsidRDefault="00693429" w:rsidP="00693429">
      <w:pPr>
        <w:pStyle w:val="Akapitzlist"/>
        <w:numPr>
          <w:ilvl w:val="0"/>
          <w:numId w:val="22"/>
        </w:numPr>
        <w:suppressAutoHyphens/>
        <w:spacing w:after="0" w:line="240" w:lineRule="auto"/>
        <w:ind w:left="0"/>
        <w:jc w:val="both"/>
        <w:rPr>
          <w:rFonts w:ascii="Tahoma" w:hAnsi="Tahoma" w:cs="Tahoma"/>
          <w:color w:val="000000" w:themeColor="text1"/>
        </w:rPr>
      </w:pPr>
      <w:r w:rsidRPr="00693429">
        <w:rPr>
          <w:rFonts w:ascii="Tahoma" w:hAnsi="Tahoma" w:cs="Tahoma"/>
          <w:color w:val="000000" w:themeColor="text1"/>
        </w:rPr>
        <w:lastRenderedPageBreak/>
        <w:t xml:space="preserve">Potwierdzeniem prawidłowego wykonania przedmiotu umowy będzie podpisanie protokołu odbioru bez zastrzeżeń. </w:t>
      </w:r>
    </w:p>
    <w:p w14:paraId="653B371E" w14:textId="77777777" w:rsidR="00693429" w:rsidRPr="00693429" w:rsidRDefault="00693429" w:rsidP="00693429">
      <w:pPr>
        <w:pStyle w:val="Akapitzlist"/>
        <w:numPr>
          <w:ilvl w:val="0"/>
          <w:numId w:val="22"/>
        </w:numPr>
        <w:suppressAutoHyphens/>
        <w:spacing w:after="0" w:line="240" w:lineRule="auto"/>
        <w:ind w:left="0"/>
        <w:jc w:val="both"/>
        <w:rPr>
          <w:rFonts w:ascii="Tahoma" w:hAnsi="Tahoma" w:cs="Tahoma"/>
          <w:color w:val="000000" w:themeColor="text1"/>
        </w:rPr>
      </w:pPr>
      <w:r w:rsidRPr="00693429">
        <w:rPr>
          <w:rFonts w:ascii="Tahoma" w:hAnsi="Tahoma" w:cs="Tahoma"/>
          <w:color w:val="000000" w:themeColor="text1"/>
          <w:lang w:bidi="pl-PL"/>
        </w:rPr>
        <w:t xml:space="preserve">Do kontaktów bieżących Strony wyznaczają swoich przedstawicieli:  </w:t>
      </w:r>
    </w:p>
    <w:p w14:paraId="2BBE6E3A" w14:textId="77777777" w:rsidR="00693429" w:rsidRPr="00693429" w:rsidRDefault="00693429" w:rsidP="00693429">
      <w:pPr>
        <w:widowControl w:val="0"/>
        <w:numPr>
          <w:ilvl w:val="0"/>
          <w:numId w:val="23"/>
        </w:numPr>
        <w:suppressAutoHyphens/>
        <w:autoSpaceDN w:val="0"/>
        <w:spacing w:after="0" w:line="240" w:lineRule="auto"/>
        <w:jc w:val="both"/>
        <w:textAlignment w:val="baseline"/>
        <w:rPr>
          <w:rFonts w:ascii="Tahoma" w:hAnsi="Tahoma" w:cs="Tahoma"/>
          <w:color w:val="000000" w:themeColor="text1"/>
          <w:lang w:bidi="pl-PL"/>
        </w:rPr>
      </w:pPr>
      <w:r w:rsidRPr="00693429">
        <w:rPr>
          <w:rFonts w:ascii="Tahoma" w:hAnsi="Tahoma" w:cs="Tahoma"/>
          <w:color w:val="000000" w:themeColor="text1"/>
          <w:lang w:bidi="pl-PL"/>
        </w:rPr>
        <w:t>Osobą odpowiedzialną za wykonanie umowy ze strony Zamawiającego będzie __________lub inna/inne wskazane pisemnie osoba/osoby.</w:t>
      </w:r>
    </w:p>
    <w:p w14:paraId="43976DA7" w14:textId="77777777" w:rsidR="00693429" w:rsidRPr="00693429" w:rsidRDefault="00693429" w:rsidP="00693429">
      <w:pPr>
        <w:widowControl w:val="0"/>
        <w:numPr>
          <w:ilvl w:val="0"/>
          <w:numId w:val="24"/>
        </w:numPr>
        <w:suppressAutoHyphens/>
        <w:autoSpaceDN w:val="0"/>
        <w:spacing w:after="0" w:line="240" w:lineRule="auto"/>
        <w:jc w:val="both"/>
        <w:textAlignment w:val="baseline"/>
        <w:rPr>
          <w:rFonts w:ascii="Tahoma" w:hAnsi="Tahoma" w:cs="Tahoma"/>
          <w:color w:val="000000" w:themeColor="text1"/>
          <w:lang w:bidi="pl-PL"/>
        </w:rPr>
      </w:pPr>
      <w:r w:rsidRPr="00693429">
        <w:rPr>
          <w:rFonts w:ascii="Tahoma" w:hAnsi="Tahoma" w:cs="Tahoma"/>
          <w:color w:val="000000" w:themeColor="text1"/>
          <w:lang w:bidi="pl-PL"/>
        </w:rPr>
        <w:t>Osobą odpowiedzialną za wykonanie umowy ze strony Wykonawcy będzie</w:t>
      </w:r>
    </w:p>
    <w:p w14:paraId="23567D8E" w14:textId="3EB7128F" w:rsidR="00693429" w:rsidRPr="00693429" w:rsidRDefault="001355D0" w:rsidP="00693429">
      <w:pPr>
        <w:spacing w:after="0" w:line="240" w:lineRule="auto"/>
        <w:jc w:val="both"/>
        <w:rPr>
          <w:rFonts w:ascii="Tahoma" w:hAnsi="Tahoma" w:cs="Tahoma"/>
          <w:color w:val="000000" w:themeColor="text1"/>
          <w:lang w:bidi="pl-PL"/>
        </w:rPr>
      </w:pPr>
      <w:r w:rsidRPr="00693429">
        <w:rPr>
          <w:rFonts w:ascii="Tahoma" w:hAnsi="Tahoma" w:cs="Tahoma"/>
          <w:color w:val="000000" w:themeColor="text1"/>
          <w:lang w:bidi="pl-PL"/>
        </w:rPr>
        <w:t>__________</w:t>
      </w:r>
      <w:r>
        <w:rPr>
          <w:rFonts w:ascii="Tahoma" w:hAnsi="Tahoma" w:cs="Tahoma"/>
          <w:color w:val="000000" w:themeColor="text1"/>
          <w:lang w:bidi="pl-PL"/>
        </w:rPr>
        <w:t xml:space="preserve"> </w:t>
      </w:r>
      <w:r w:rsidR="00693429" w:rsidRPr="00693429">
        <w:rPr>
          <w:rFonts w:ascii="Tahoma" w:hAnsi="Tahoma" w:cs="Tahoma"/>
          <w:color w:val="000000" w:themeColor="text1"/>
          <w:lang w:bidi="pl-PL"/>
        </w:rPr>
        <w:t xml:space="preserve">tel. </w:t>
      </w:r>
      <w:r w:rsidRPr="00693429">
        <w:rPr>
          <w:rFonts w:ascii="Tahoma" w:hAnsi="Tahoma" w:cs="Tahoma"/>
          <w:color w:val="000000" w:themeColor="text1"/>
          <w:lang w:bidi="pl-PL"/>
        </w:rPr>
        <w:t>__________</w:t>
      </w:r>
      <w:r>
        <w:rPr>
          <w:rFonts w:ascii="Tahoma" w:hAnsi="Tahoma" w:cs="Tahoma"/>
          <w:color w:val="000000" w:themeColor="text1"/>
          <w:lang w:bidi="pl-PL"/>
        </w:rPr>
        <w:t xml:space="preserve"> </w:t>
      </w:r>
      <w:r w:rsidR="00693429" w:rsidRPr="00693429">
        <w:rPr>
          <w:rFonts w:ascii="Tahoma" w:hAnsi="Tahoma" w:cs="Tahoma"/>
          <w:color w:val="000000" w:themeColor="text1"/>
          <w:lang w:bidi="pl-PL"/>
        </w:rPr>
        <w:t>lub inna wskazana pisemnie osoba.</w:t>
      </w:r>
    </w:p>
    <w:p w14:paraId="481B7AEA" w14:textId="77777777" w:rsidR="00693429" w:rsidRPr="00693429" w:rsidRDefault="00693429" w:rsidP="00693429">
      <w:pPr>
        <w:widowControl w:val="0"/>
        <w:autoSpaceDN w:val="0"/>
        <w:spacing w:after="0" w:line="240" w:lineRule="auto"/>
        <w:jc w:val="both"/>
        <w:textAlignment w:val="baseline"/>
        <w:rPr>
          <w:rFonts w:ascii="Tahoma" w:hAnsi="Tahoma" w:cs="Tahoma"/>
          <w:color w:val="000000" w:themeColor="text1"/>
          <w:lang w:bidi="pl-PL"/>
        </w:rPr>
      </w:pPr>
      <w:r w:rsidRPr="00693429">
        <w:rPr>
          <w:rFonts w:ascii="Tahoma" w:hAnsi="Tahoma" w:cs="Tahoma"/>
          <w:color w:val="000000" w:themeColor="text1"/>
          <w:lang w:bidi="pl-PL"/>
        </w:rPr>
        <w:t>Zmiana osób wskazanych powyżej nie jest zmianą umowy.</w:t>
      </w:r>
    </w:p>
    <w:p w14:paraId="6147440A" w14:textId="77777777" w:rsidR="00693429" w:rsidRPr="00693429" w:rsidRDefault="00693429" w:rsidP="00693429">
      <w:pPr>
        <w:spacing w:after="0" w:line="240" w:lineRule="auto"/>
        <w:rPr>
          <w:rFonts w:ascii="Tahoma" w:hAnsi="Tahoma" w:cs="Tahoma"/>
          <w:b/>
          <w:color w:val="000000" w:themeColor="text1"/>
        </w:rPr>
      </w:pPr>
    </w:p>
    <w:p w14:paraId="060A1618"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 4</w:t>
      </w:r>
    </w:p>
    <w:p w14:paraId="4BFE3DC2"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Wynagrodzenie</w:t>
      </w:r>
    </w:p>
    <w:p w14:paraId="7394074D" w14:textId="77777777" w:rsidR="00693429" w:rsidRPr="00693429" w:rsidRDefault="00693429" w:rsidP="00693429">
      <w:pPr>
        <w:spacing w:after="0" w:line="240" w:lineRule="auto"/>
        <w:jc w:val="center"/>
        <w:rPr>
          <w:rFonts w:ascii="Tahoma" w:hAnsi="Tahoma" w:cs="Tahoma"/>
          <w:b/>
          <w:color w:val="000000" w:themeColor="text1"/>
        </w:rPr>
      </w:pPr>
    </w:p>
    <w:p w14:paraId="10E90E49" w14:textId="033CDFD7" w:rsidR="00693429" w:rsidRPr="00693429" w:rsidRDefault="00693429" w:rsidP="00693429">
      <w:pPr>
        <w:numPr>
          <w:ilvl w:val="0"/>
          <w:numId w:val="14"/>
        </w:numPr>
        <w:suppressAutoHyphens/>
        <w:spacing w:after="0" w:line="240" w:lineRule="auto"/>
        <w:ind w:left="0" w:firstLine="0"/>
        <w:jc w:val="both"/>
        <w:rPr>
          <w:rFonts w:ascii="Tahoma" w:hAnsi="Tahoma" w:cs="Tahoma"/>
        </w:rPr>
      </w:pPr>
      <w:r w:rsidRPr="00693429">
        <w:rPr>
          <w:rFonts w:ascii="Tahoma" w:hAnsi="Tahoma" w:cs="Tahoma"/>
        </w:rPr>
        <w:t xml:space="preserve">Strony ustalają wysokość wynagrodzenia Wykonawcy za wykonanie przedmiotu umowy określonego w § 1, zgodnie ze złożoną przez Wykonawcę ofertą, na kwotę netto </w:t>
      </w:r>
      <w:r w:rsidR="001355D0" w:rsidRPr="00693429">
        <w:rPr>
          <w:rFonts w:ascii="Tahoma" w:hAnsi="Tahoma" w:cs="Tahoma"/>
          <w:color w:val="000000" w:themeColor="text1"/>
          <w:lang w:bidi="pl-PL"/>
        </w:rPr>
        <w:t>__________</w:t>
      </w:r>
      <w:r w:rsidR="001355D0" w:rsidRPr="00693429">
        <w:rPr>
          <w:rFonts w:ascii="Tahoma" w:hAnsi="Tahoma" w:cs="Tahoma"/>
        </w:rPr>
        <w:t xml:space="preserve"> </w:t>
      </w:r>
      <w:r w:rsidRPr="00693429">
        <w:rPr>
          <w:rFonts w:ascii="Tahoma" w:hAnsi="Tahoma" w:cs="Tahoma"/>
        </w:rPr>
        <w:t>(słownie</w:t>
      </w:r>
      <w:r w:rsidR="001355D0">
        <w:rPr>
          <w:rFonts w:ascii="Tahoma" w:hAnsi="Tahoma" w:cs="Tahoma"/>
        </w:rPr>
        <w:t xml:space="preserve">: </w:t>
      </w:r>
      <w:r w:rsidR="001355D0" w:rsidRPr="00693429">
        <w:rPr>
          <w:rFonts w:ascii="Tahoma" w:hAnsi="Tahoma" w:cs="Tahoma"/>
          <w:color w:val="000000" w:themeColor="text1"/>
          <w:lang w:bidi="pl-PL"/>
        </w:rPr>
        <w:t>__________</w:t>
      </w:r>
      <w:r w:rsidRPr="00693429">
        <w:rPr>
          <w:rFonts w:ascii="Tahoma" w:hAnsi="Tahoma" w:cs="Tahoma"/>
        </w:rPr>
        <w:t xml:space="preserve">), plus należny podatek VAT. </w:t>
      </w:r>
    </w:p>
    <w:p w14:paraId="57D5BCFE" w14:textId="77777777" w:rsidR="00693429" w:rsidRPr="00693429" w:rsidRDefault="00693429" w:rsidP="00693429">
      <w:pPr>
        <w:numPr>
          <w:ilvl w:val="0"/>
          <w:numId w:val="14"/>
        </w:numPr>
        <w:suppressAutoHyphens/>
        <w:spacing w:after="0" w:line="240" w:lineRule="auto"/>
        <w:ind w:left="0" w:firstLine="0"/>
        <w:jc w:val="both"/>
        <w:rPr>
          <w:rFonts w:ascii="Tahoma" w:hAnsi="Tahoma" w:cs="Tahoma"/>
          <w:i/>
          <w:iCs/>
          <w:color w:val="FF0000"/>
        </w:rPr>
      </w:pPr>
      <w:r w:rsidRPr="00693429">
        <w:rPr>
          <w:rFonts w:ascii="Tahoma" w:hAnsi="Tahoma" w:cs="Tahoma"/>
        </w:rPr>
        <w:t xml:space="preserve">Wynagrodzenie będzie płatne przelewem na wskazane w fakturze VAT konto Wykonawcy w terminie do 14 dni od dnia doręczenia przez Zamawiającego prawidłowo </w:t>
      </w:r>
      <w:r w:rsidRPr="00693429">
        <w:rPr>
          <w:rFonts w:ascii="Tahoma" w:hAnsi="Tahoma" w:cs="Tahoma"/>
          <w:color w:val="000000" w:themeColor="text1"/>
        </w:rPr>
        <w:t xml:space="preserve">wystawionej faktury VAT, po podpisaniu protokołu odbioru bez zastrzeżeń. </w:t>
      </w:r>
    </w:p>
    <w:p w14:paraId="3DC03823" w14:textId="77777777" w:rsidR="00693429" w:rsidRPr="00693429" w:rsidRDefault="00693429" w:rsidP="00693429">
      <w:pPr>
        <w:pStyle w:val="Akapitzlist"/>
        <w:numPr>
          <w:ilvl w:val="0"/>
          <w:numId w:val="14"/>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 xml:space="preserve">Za dzień spełnienia świadczenia pieniężnego uważać się będzie dzień złożenia polecenia przelewu w banku Zamawiającego. </w:t>
      </w:r>
    </w:p>
    <w:p w14:paraId="123664B8" w14:textId="77777777" w:rsidR="00693429" w:rsidRPr="00693429" w:rsidRDefault="00693429" w:rsidP="00693429">
      <w:pPr>
        <w:pStyle w:val="Akapitzlist"/>
        <w:numPr>
          <w:ilvl w:val="0"/>
          <w:numId w:val="14"/>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Zapłata wynagrodzenia zostanie dokonana na rachunek bankowy Wykonawcy, który zgodnie z oświadczeniem Wykonawcy jest aktualny i na dzień podpisania Umowy znajduje się w wykazie, tzw. "Białej Liście Podatników VAT", o którym mowa w art. 96b Ustawy o podatku od towarów i usług. O zmianie rachunku Wykonawca jest zobowiązany powiadomić Zamawiającego w formie pisemnej.</w:t>
      </w:r>
    </w:p>
    <w:p w14:paraId="4BC29DB1" w14:textId="77777777" w:rsidR="00693429" w:rsidRPr="00693429" w:rsidRDefault="00693429" w:rsidP="00693429">
      <w:pPr>
        <w:pStyle w:val="Akapitzlist"/>
        <w:numPr>
          <w:ilvl w:val="0"/>
          <w:numId w:val="14"/>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 xml:space="preserve">W przypadku, gdy rachunek bankowy Wykonawcy wskazany w ust. 4 powyżej, nie występuje w wykazie, o którym mowa w ust. 4 powyżej, Zamawiający ma prawo do wstrzymania płatności, zaś okres wstrzymania się z płatnością nie będzie uznany za zwłokę w zapłacie. Płatność wynagrodzenia wstrzymanego do zapłaty na podstawie </w:t>
      </w:r>
      <w:proofErr w:type="spellStart"/>
      <w:r w:rsidRPr="00693429">
        <w:rPr>
          <w:rFonts w:ascii="Tahoma" w:hAnsi="Tahoma" w:cs="Tahoma"/>
          <w:color w:val="000000" w:themeColor="text1"/>
        </w:rPr>
        <w:t>zd</w:t>
      </w:r>
      <w:proofErr w:type="spellEnd"/>
      <w:r w:rsidRPr="00693429">
        <w:rPr>
          <w:rFonts w:ascii="Tahoma" w:hAnsi="Tahoma" w:cs="Tahoma"/>
          <w:color w:val="000000" w:themeColor="text1"/>
        </w:rPr>
        <w:t>. pierwszego niniejszego ustępu nastąpi nie później niż terminie 7 dni od dnia otrzymania przez Zamawiającego od Wykonawcy informacji o numerze rachunku bankowego figurującego na tzw. "Białej Liście Podatników VAT" zweryfikowanej przez Zamawiającego.</w:t>
      </w:r>
    </w:p>
    <w:p w14:paraId="042867A5" w14:textId="77777777" w:rsidR="00693429" w:rsidRPr="00693429" w:rsidRDefault="00693429" w:rsidP="00693429">
      <w:pPr>
        <w:spacing w:after="0" w:line="240" w:lineRule="auto"/>
        <w:rPr>
          <w:rFonts w:ascii="Tahoma" w:hAnsi="Tahoma" w:cs="Tahoma"/>
          <w:color w:val="000000" w:themeColor="text1"/>
        </w:rPr>
      </w:pPr>
    </w:p>
    <w:p w14:paraId="1D1CDE57"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 5</w:t>
      </w:r>
    </w:p>
    <w:p w14:paraId="778A6853"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Gwarancja</w:t>
      </w:r>
    </w:p>
    <w:p w14:paraId="13D12540" w14:textId="77777777" w:rsidR="00693429" w:rsidRPr="00693429" w:rsidRDefault="00693429" w:rsidP="00693429">
      <w:pPr>
        <w:spacing w:after="0" w:line="240" w:lineRule="auto"/>
        <w:jc w:val="center"/>
        <w:rPr>
          <w:rFonts w:ascii="Tahoma" w:hAnsi="Tahoma" w:cs="Tahoma"/>
          <w:b/>
          <w:color w:val="000000" w:themeColor="text1"/>
        </w:rPr>
      </w:pPr>
    </w:p>
    <w:p w14:paraId="598ECDB5" w14:textId="77777777" w:rsidR="00693429" w:rsidRPr="00693429" w:rsidRDefault="00693429" w:rsidP="00693429">
      <w:pPr>
        <w:numPr>
          <w:ilvl w:val="0"/>
          <w:numId w:val="15"/>
        </w:numPr>
        <w:suppressAutoHyphens/>
        <w:spacing w:after="0" w:line="240" w:lineRule="auto"/>
        <w:ind w:left="0" w:firstLine="0"/>
        <w:jc w:val="both"/>
        <w:rPr>
          <w:rFonts w:ascii="Tahoma" w:hAnsi="Tahoma" w:cs="Tahoma"/>
        </w:rPr>
      </w:pPr>
      <w:r w:rsidRPr="00693429">
        <w:rPr>
          <w:rFonts w:ascii="Tahoma" w:hAnsi="Tahoma" w:cs="Tahoma"/>
        </w:rPr>
        <w:t xml:space="preserve">Wykonawca na Zestaw udzieli 24 miesięcznej gwarancji liczonej od dnia podpisania protokołu odbioru bez zastrzeżeń. </w:t>
      </w:r>
    </w:p>
    <w:p w14:paraId="56768134" w14:textId="77777777" w:rsidR="00693429" w:rsidRPr="00693429" w:rsidRDefault="00693429" w:rsidP="00693429">
      <w:pPr>
        <w:numPr>
          <w:ilvl w:val="0"/>
          <w:numId w:val="15"/>
        </w:numPr>
        <w:suppressAutoHyphens/>
        <w:spacing w:after="0" w:line="240" w:lineRule="auto"/>
        <w:ind w:left="0" w:firstLine="0"/>
        <w:jc w:val="both"/>
        <w:rPr>
          <w:rFonts w:ascii="Tahoma" w:hAnsi="Tahoma" w:cs="Tahoma"/>
          <w:color w:val="000000" w:themeColor="text1"/>
        </w:rPr>
      </w:pPr>
      <w:r w:rsidRPr="00693429">
        <w:rPr>
          <w:rFonts w:ascii="Tahoma" w:hAnsi="Tahoma" w:cs="Tahoma"/>
        </w:rPr>
        <w:t xml:space="preserve">W trakcie obowiązywania gwarancji Wykonawca zobowiązany jest do zapewnienia </w:t>
      </w:r>
      <w:r w:rsidRPr="00693429">
        <w:rPr>
          <w:rFonts w:ascii="Tahoma" w:hAnsi="Tahoma" w:cs="Tahoma"/>
          <w:color w:val="000000" w:themeColor="text1"/>
        </w:rPr>
        <w:t>bieżącego (przez  5 dni w tygodniu) kontaktu z Wykonawcą/osobą wyznaczoną do kontaktów z Zamawiającym w zakresie usuwania usterek i awarii i wskazania danych kontaktowych nr telefonu/e-mail w celu zgłaszania usterek i awarii.</w:t>
      </w:r>
    </w:p>
    <w:p w14:paraId="1B4789AD" w14:textId="77777777" w:rsidR="00693429" w:rsidRPr="00693429" w:rsidRDefault="00693429" w:rsidP="00693429">
      <w:pPr>
        <w:numPr>
          <w:ilvl w:val="0"/>
          <w:numId w:val="15"/>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 xml:space="preserve">Serwis gwarancyjny musi być realizowany przez producenta Zestawu/urządzenia lub autoryzowany punkt serwisowy producenta. </w:t>
      </w:r>
    </w:p>
    <w:p w14:paraId="227966E6" w14:textId="77777777" w:rsidR="00693429" w:rsidRPr="00693429" w:rsidRDefault="00693429" w:rsidP="00693429">
      <w:pPr>
        <w:numPr>
          <w:ilvl w:val="0"/>
          <w:numId w:val="15"/>
        </w:numPr>
        <w:suppressAutoHyphens/>
        <w:spacing w:after="0" w:line="240" w:lineRule="auto"/>
        <w:ind w:left="0" w:firstLine="0"/>
        <w:jc w:val="both"/>
        <w:rPr>
          <w:rFonts w:ascii="Tahoma" w:hAnsi="Tahoma" w:cs="Tahoma"/>
          <w:strike/>
          <w:color w:val="000000" w:themeColor="text1"/>
        </w:rPr>
      </w:pPr>
      <w:r w:rsidRPr="00693429">
        <w:rPr>
          <w:rFonts w:ascii="Tahoma" w:hAnsi="Tahoma" w:cs="Tahoma"/>
          <w:color w:val="000000" w:themeColor="text1"/>
        </w:rPr>
        <w:t xml:space="preserve">Wykonawca zobowiązany jest zapewnić autoryzowany serwis gwarancyjny dostępny na terenie Rzeczpospolitej Polskiej. </w:t>
      </w:r>
    </w:p>
    <w:p w14:paraId="266D501C" w14:textId="77777777" w:rsidR="00693429" w:rsidRPr="00693429" w:rsidRDefault="00693429" w:rsidP="00693429">
      <w:pPr>
        <w:numPr>
          <w:ilvl w:val="0"/>
          <w:numId w:val="15"/>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 xml:space="preserve">Wykonawca usunie wszelkie ujawnione wady i usterki Zestawu/urządzenia w ramach gwarancji w terminie 14 dni roboczych od momentu ich zgłoszenia przez Zamawiającego, z wyjątkiem wad i usterek Zestawu/urządzenia, których ze względów technologicznych nie można usunąć w tym czasie. W takim przypadku Wykonawca zobowiązuje się do wymiany wadliwego Zestawu/urządzenia we wskazanym w </w:t>
      </w:r>
      <w:proofErr w:type="spellStart"/>
      <w:r w:rsidRPr="00693429">
        <w:rPr>
          <w:rFonts w:ascii="Tahoma" w:hAnsi="Tahoma" w:cs="Tahoma"/>
          <w:color w:val="000000" w:themeColor="text1"/>
        </w:rPr>
        <w:t>zd</w:t>
      </w:r>
      <w:proofErr w:type="spellEnd"/>
      <w:r w:rsidRPr="00693429">
        <w:rPr>
          <w:rFonts w:ascii="Tahoma" w:hAnsi="Tahoma" w:cs="Tahoma"/>
          <w:color w:val="000000" w:themeColor="text1"/>
        </w:rPr>
        <w:t xml:space="preserve">. poprzedzającym terminie na nowe. </w:t>
      </w:r>
    </w:p>
    <w:p w14:paraId="4AA711BF" w14:textId="77777777" w:rsidR="00693429" w:rsidRPr="00693429" w:rsidRDefault="00693429" w:rsidP="00693429">
      <w:pPr>
        <w:numPr>
          <w:ilvl w:val="0"/>
          <w:numId w:val="15"/>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Okres gwarancji ulega odpowiedniemu przedłużeniu o czas trwania napraw gwarancyjnych.</w:t>
      </w:r>
    </w:p>
    <w:p w14:paraId="0660A27C" w14:textId="77777777" w:rsidR="00693429" w:rsidRPr="00693429" w:rsidRDefault="00693429" w:rsidP="00693429">
      <w:pPr>
        <w:numPr>
          <w:ilvl w:val="0"/>
          <w:numId w:val="15"/>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lastRenderedPageBreak/>
        <w:t>Nieusunięcie przez Wykonawcę wad lub usterek w uzgodnionym terminie daje Zamawiającemu prawo do zlecenia ich usunięcia na koszt Wykonawcy. Powyższe nie będzie skutkować utratą praw z gwarancji. Wykonawca wyraża zgodę na pokrycie kosztów, o których mowa w niniejszym ustępie.</w:t>
      </w:r>
    </w:p>
    <w:p w14:paraId="44461735" w14:textId="77777777" w:rsidR="00693429" w:rsidRPr="00693429" w:rsidRDefault="00693429" w:rsidP="00693429">
      <w:pPr>
        <w:numPr>
          <w:ilvl w:val="0"/>
          <w:numId w:val="15"/>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Jeżeli z powodu nieusunięcia w uzgodnionym terminie wad i usterek, które ujawnią się w okresie gwarancji, wystąpią udokumentowane szkody poniesione przez Zamawiającego lub osoby trzecie, Wykonawca poniesie wszelkie koszty związane z naprawą tych szkód.</w:t>
      </w:r>
    </w:p>
    <w:p w14:paraId="4FF533E1" w14:textId="77777777" w:rsidR="00693429" w:rsidRPr="00693429" w:rsidRDefault="00693429" w:rsidP="00693429">
      <w:pPr>
        <w:numPr>
          <w:ilvl w:val="0"/>
          <w:numId w:val="15"/>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Zamawiającemu przysługuje żądanie dostarczenia wolnego od wad Urządzenia o parametrach nie gorszych niż wadliwy Zestaw/urządzenie, jeżeli w okresie gwarancji dokonane zostały co najmniej 2 jego naprawy, a Zestaw/urządzenie nadal jest wadliwe.</w:t>
      </w:r>
    </w:p>
    <w:p w14:paraId="0CD42099" w14:textId="77777777" w:rsidR="00693429" w:rsidRPr="00693429" w:rsidRDefault="00693429" w:rsidP="00693429">
      <w:pPr>
        <w:numPr>
          <w:ilvl w:val="0"/>
          <w:numId w:val="15"/>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Wykonawca w dniu przekazania Zestawu/urządzenia dostarczy Zamawiającemu dokumenty gwarancyjne, w których powinny być zawarte warunki serwisowe oraz wszelkie instrukcje obsługi, przy czym warunki i uprawnienia w nim określone nie mogą być sprzeczne lub mniej korzystne dla Zamawiającego od wynikających z postanowień umowy oraz stosownych przepisów Kodeksu Cywilnego.</w:t>
      </w:r>
    </w:p>
    <w:p w14:paraId="40F3499A" w14:textId="77777777" w:rsidR="00693429" w:rsidRPr="00693429" w:rsidRDefault="00693429" w:rsidP="00693429">
      <w:pPr>
        <w:spacing w:after="0" w:line="240" w:lineRule="auto"/>
        <w:jc w:val="center"/>
        <w:rPr>
          <w:rFonts w:ascii="Tahoma" w:hAnsi="Tahoma" w:cs="Tahoma"/>
          <w:color w:val="000000" w:themeColor="text1"/>
        </w:rPr>
      </w:pPr>
    </w:p>
    <w:p w14:paraId="505B5F61"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 6</w:t>
      </w:r>
    </w:p>
    <w:p w14:paraId="5C66DC2F"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Odstąpienie od umowy</w:t>
      </w:r>
    </w:p>
    <w:p w14:paraId="7119F001" w14:textId="77777777" w:rsidR="00693429" w:rsidRPr="00693429" w:rsidRDefault="00693429" w:rsidP="00693429">
      <w:pPr>
        <w:spacing w:after="0" w:line="240" w:lineRule="auto"/>
        <w:jc w:val="center"/>
        <w:rPr>
          <w:rFonts w:ascii="Tahoma" w:hAnsi="Tahoma" w:cs="Tahoma"/>
          <w:b/>
          <w:color w:val="000000" w:themeColor="text1"/>
        </w:rPr>
      </w:pPr>
    </w:p>
    <w:p w14:paraId="0B195D03" w14:textId="77777777" w:rsidR="00693429" w:rsidRPr="00693429" w:rsidRDefault="00693429" w:rsidP="00693429">
      <w:pPr>
        <w:numPr>
          <w:ilvl w:val="0"/>
          <w:numId w:val="16"/>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Zamawiający może odstąpić od umowy w całości lub w części, z przyczyn leżących po stronie Wykonawcy, w szczególności, jeżeli Wykonawca:</w:t>
      </w:r>
    </w:p>
    <w:p w14:paraId="6711FF4C" w14:textId="77777777" w:rsidR="00693429" w:rsidRPr="00693429" w:rsidRDefault="00693429" w:rsidP="00693429">
      <w:pPr>
        <w:numPr>
          <w:ilvl w:val="0"/>
          <w:numId w:val="19"/>
        </w:numPr>
        <w:suppressAutoHyphens/>
        <w:spacing w:after="0" w:line="240" w:lineRule="auto"/>
        <w:ind w:left="284" w:firstLine="0"/>
        <w:jc w:val="both"/>
        <w:rPr>
          <w:rFonts w:ascii="Tahoma" w:hAnsi="Tahoma" w:cs="Tahoma"/>
          <w:color w:val="000000" w:themeColor="text1"/>
        </w:rPr>
      </w:pPr>
      <w:r w:rsidRPr="00693429">
        <w:rPr>
          <w:rFonts w:ascii="Tahoma" w:hAnsi="Tahoma" w:cs="Tahoma"/>
          <w:color w:val="000000" w:themeColor="text1"/>
        </w:rPr>
        <w:t>wykonuje czynności wchodzące w zakres przedmiotu umowy wadliwie lub w sposób sprzeczny z umową lub niezgodnie z zaleceniami Zamawiającego i pomimo wezwania do zmiany sposobu wykonania i wyznaczenia mu w tym celu odpowiedniego terminu nie wywiązuje się należycie z umowy,</w:t>
      </w:r>
    </w:p>
    <w:p w14:paraId="387C0431" w14:textId="77777777" w:rsidR="00693429" w:rsidRPr="00693429" w:rsidRDefault="00693429" w:rsidP="00693429">
      <w:pPr>
        <w:pStyle w:val="Akapitzlist"/>
        <w:numPr>
          <w:ilvl w:val="0"/>
          <w:numId w:val="19"/>
        </w:numPr>
        <w:suppressAutoHyphens/>
        <w:spacing w:after="0" w:line="240" w:lineRule="auto"/>
        <w:jc w:val="both"/>
        <w:rPr>
          <w:rFonts w:ascii="Tahoma" w:hAnsi="Tahoma" w:cs="Tahoma"/>
          <w:color w:val="000000" w:themeColor="text1"/>
        </w:rPr>
      </w:pPr>
      <w:r w:rsidRPr="00693429">
        <w:rPr>
          <w:rFonts w:ascii="Tahoma" w:hAnsi="Tahoma" w:cs="Tahoma"/>
          <w:color w:val="000000" w:themeColor="text1"/>
        </w:rPr>
        <w:t xml:space="preserve">opóźnia się z wykonaniem przedmiotu umowy. </w:t>
      </w:r>
    </w:p>
    <w:p w14:paraId="08B98FC4" w14:textId="77777777" w:rsidR="00693429" w:rsidRPr="00693429" w:rsidRDefault="00693429" w:rsidP="00693429">
      <w:pPr>
        <w:numPr>
          <w:ilvl w:val="0"/>
          <w:numId w:val="13"/>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W przypadku częściowego niewykonania lub niewłaściwego wykonania przedmiotu umowy, Zamawiający może odstąpić od umowy w zakresie części niewykonanej lub niewłaściwie wykonanej. W takim przypadku Wykonawcy przysługuje wynagrodzenie proporcjonalne w stosunku do prawidłowo wykonanej części umowy, a Zamawiający może żądać od Wykonawcy naprawienia szkody wynikłej z częściowego niewykonania lub częściowego niewłaściwego wykonania przedmiotu umowy.</w:t>
      </w:r>
    </w:p>
    <w:p w14:paraId="51CCFC03" w14:textId="77777777" w:rsidR="00693429" w:rsidRPr="00693429" w:rsidRDefault="00693429" w:rsidP="00693429">
      <w:pPr>
        <w:numPr>
          <w:ilvl w:val="0"/>
          <w:numId w:val="13"/>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Oświadczenie o odstąpieniu od umowy może być złożone w terminie 14 dni od powzięcia informacji o zdarzeniach uzasadniających prawo do odstąpienia i powinno zawierać uzasadnienie. Oświadczenie o odstąpieniu od umowy powinno zostać złożone na piśmie pod rygorem nieważności.</w:t>
      </w:r>
    </w:p>
    <w:p w14:paraId="3FECE691" w14:textId="77777777" w:rsidR="00693429" w:rsidRPr="00693429" w:rsidRDefault="00693429" w:rsidP="00693429">
      <w:pPr>
        <w:numPr>
          <w:ilvl w:val="0"/>
          <w:numId w:val="13"/>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 xml:space="preserve">Odstąpienie od umowy nie wywołuje skutków w zakresie obowiązywania zapisów Umowy w zakresie gwarancji, kar umownych oraz powierzenia wykonania przedmiotu umowy innemu wykonawcy na koszt i ryzyko Wykonawcy. </w:t>
      </w:r>
    </w:p>
    <w:p w14:paraId="7E561C98" w14:textId="77777777" w:rsidR="00693429" w:rsidRPr="00693429" w:rsidRDefault="00693429" w:rsidP="00693429">
      <w:pPr>
        <w:numPr>
          <w:ilvl w:val="0"/>
          <w:numId w:val="13"/>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W przypadku odstąpienia przez Zamawiającego od umowy z przyczyn, o których mowa w niniejszym ustępie, Zamawiający ma prawo powierzyć wykonanie umowy podmiotowi trzeciemu na koszt i ryzyko Wykonawcy.</w:t>
      </w:r>
    </w:p>
    <w:p w14:paraId="4893DDD7" w14:textId="77777777" w:rsidR="00693429" w:rsidRPr="00693429" w:rsidRDefault="00693429" w:rsidP="00693429">
      <w:pPr>
        <w:numPr>
          <w:ilvl w:val="0"/>
          <w:numId w:val="13"/>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Datą odstąpienia od Umowy jest data otrzymania przez Wykonawcę zawiadomienia od Zamawiającego o odstąpieniu od umowy.</w:t>
      </w:r>
    </w:p>
    <w:p w14:paraId="6BB26D3A" w14:textId="77777777" w:rsidR="00693429" w:rsidRPr="00693429" w:rsidRDefault="00693429" w:rsidP="00693429">
      <w:pPr>
        <w:spacing w:after="0" w:line="240" w:lineRule="auto"/>
        <w:rPr>
          <w:rFonts w:ascii="Tahoma" w:hAnsi="Tahoma" w:cs="Tahoma"/>
          <w:color w:val="000000" w:themeColor="text1"/>
        </w:rPr>
      </w:pPr>
    </w:p>
    <w:p w14:paraId="37152808"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 7</w:t>
      </w:r>
    </w:p>
    <w:p w14:paraId="41AD8C5B"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Kary umowne</w:t>
      </w:r>
    </w:p>
    <w:p w14:paraId="39EE438B" w14:textId="77777777" w:rsidR="00693429" w:rsidRPr="00693429" w:rsidRDefault="00693429" w:rsidP="00693429">
      <w:pPr>
        <w:spacing w:after="0" w:line="240" w:lineRule="auto"/>
        <w:jc w:val="center"/>
        <w:rPr>
          <w:rFonts w:ascii="Tahoma" w:hAnsi="Tahoma" w:cs="Tahoma"/>
          <w:b/>
          <w:color w:val="000000" w:themeColor="text1"/>
        </w:rPr>
      </w:pPr>
    </w:p>
    <w:p w14:paraId="04A20617" w14:textId="77777777" w:rsidR="00693429" w:rsidRPr="00693429" w:rsidRDefault="00693429" w:rsidP="00693429">
      <w:pPr>
        <w:spacing w:after="0" w:line="240" w:lineRule="auto"/>
        <w:ind w:left="284" w:hanging="284"/>
        <w:jc w:val="both"/>
        <w:rPr>
          <w:rFonts w:ascii="Tahoma" w:hAnsi="Tahoma" w:cs="Tahoma"/>
          <w:color w:val="000000" w:themeColor="text1"/>
        </w:rPr>
      </w:pPr>
      <w:r w:rsidRPr="00693429">
        <w:rPr>
          <w:rFonts w:ascii="Tahoma" w:hAnsi="Tahoma" w:cs="Tahoma"/>
          <w:color w:val="000000" w:themeColor="text1"/>
        </w:rPr>
        <w:t>1. Zamawiający uprawniony jest do naliczenia następujących kar umownych:</w:t>
      </w:r>
    </w:p>
    <w:p w14:paraId="56D0449F" w14:textId="77777777" w:rsidR="00693429" w:rsidRPr="00693429" w:rsidRDefault="00693429" w:rsidP="00693429">
      <w:pPr>
        <w:spacing w:after="0" w:line="240" w:lineRule="auto"/>
        <w:ind w:left="284"/>
        <w:jc w:val="both"/>
        <w:rPr>
          <w:rFonts w:ascii="Tahoma" w:hAnsi="Tahoma" w:cs="Tahoma"/>
        </w:rPr>
      </w:pPr>
      <w:r w:rsidRPr="00693429">
        <w:rPr>
          <w:rFonts w:ascii="Tahoma" w:hAnsi="Tahoma" w:cs="Tahoma"/>
        </w:rPr>
        <w:t>1) za zwłokę w wykonaniu przedmiotu umowy z przyczyn leżących po stronie Wykonawcy – kara umowna w wysokości 1% wynagrodzenia określonego w § 4 ust. 1 za każdy rozpoczęty dzień zwłoki w stosunku do terminu określonego w § 2 ust.1;</w:t>
      </w:r>
    </w:p>
    <w:p w14:paraId="0EE55E4F" w14:textId="77777777" w:rsidR="00693429" w:rsidRPr="00693429" w:rsidRDefault="00693429" w:rsidP="00693429">
      <w:pPr>
        <w:spacing w:after="0" w:line="240" w:lineRule="auto"/>
        <w:ind w:left="284"/>
        <w:jc w:val="both"/>
        <w:rPr>
          <w:rFonts w:ascii="Tahoma" w:hAnsi="Tahoma" w:cs="Tahoma"/>
        </w:rPr>
      </w:pPr>
      <w:r w:rsidRPr="00693429">
        <w:rPr>
          <w:rFonts w:ascii="Tahoma" w:hAnsi="Tahoma" w:cs="Tahoma"/>
        </w:rPr>
        <w:lastRenderedPageBreak/>
        <w:t>2) za zwłokę w dostarczeniu Zestawu/urządzenia wolnego od wad stwierdzonych przy odbiorze, a także zwłokę w naprawie/dostarczeniu Zestawu/urządzenia wolnego od wad w okresie gwarancji z przyczyn leżących po stronie Wykonawcy – kara umowna w wysokości 1% wynagrodzenia określonego w § 4 ust. 1 za każdy rozpoczęty dzień zwłoki, liczony od następnego dnia po dniu wyznaczonym na usunięcie wad;</w:t>
      </w:r>
    </w:p>
    <w:p w14:paraId="105FA850" w14:textId="77777777" w:rsidR="00693429" w:rsidRPr="00693429" w:rsidRDefault="00693429" w:rsidP="00693429">
      <w:pPr>
        <w:spacing w:after="0" w:line="240" w:lineRule="auto"/>
        <w:ind w:left="284"/>
        <w:jc w:val="both"/>
        <w:rPr>
          <w:rFonts w:ascii="Tahoma" w:hAnsi="Tahoma" w:cs="Tahoma"/>
        </w:rPr>
      </w:pPr>
      <w:r w:rsidRPr="00693429">
        <w:rPr>
          <w:rFonts w:ascii="Tahoma" w:hAnsi="Tahoma" w:cs="Tahoma"/>
        </w:rPr>
        <w:t>3) za odstąpienie przez Zamawiającego od umowy w całości z przyczyn po stronie Wykonawcy - kara umowna w wysokości 20% wynagrodzenia ustalonego w § 4 ust. 1 umowy;</w:t>
      </w:r>
    </w:p>
    <w:p w14:paraId="40C8AD99" w14:textId="77777777" w:rsidR="00693429" w:rsidRPr="00693429" w:rsidRDefault="00693429" w:rsidP="00693429">
      <w:pPr>
        <w:spacing w:after="0" w:line="240" w:lineRule="auto"/>
        <w:ind w:left="284"/>
        <w:jc w:val="both"/>
        <w:rPr>
          <w:rFonts w:ascii="Tahoma" w:hAnsi="Tahoma" w:cs="Tahoma"/>
          <w:color w:val="000000" w:themeColor="text1"/>
        </w:rPr>
      </w:pPr>
      <w:r w:rsidRPr="00693429">
        <w:rPr>
          <w:rFonts w:ascii="Tahoma" w:hAnsi="Tahoma" w:cs="Tahoma"/>
          <w:color w:val="000000" w:themeColor="text1"/>
        </w:rPr>
        <w:t xml:space="preserve">4) za odstąpienie przez Zamawiającego od umowy w części z przyczyn leżących po stronie Wykonawcy – kara umowna w wysokości 10 % wynagrodzenia przysługującego Wykonawcy na podstawie § 4 ust.1 umowy. </w:t>
      </w:r>
    </w:p>
    <w:p w14:paraId="6DB8AAAF" w14:textId="77777777" w:rsidR="00693429" w:rsidRPr="00693429" w:rsidRDefault="00693429" w:rsidP="00693429">
      <w:pPr>
        <w:pStyle w:val="Akapitzlist"/>
        <w:numPr>
          <w:ilvl w:val="0"/>
          <w:numId w:val="16"/>
        </w:numPr>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Strony uzgadniają, iż wysokość kar umownych nie może przekroczyć 30% łącznego wynagrodzenia przysługującego Wykonawcy na podstawie niniejszej umowy określonego w § 4 ust.1.</w:t>
      </w:r>
    </w:p>
    <w:p w14:paraId="6078EF30" w14:textId="77777777" w:rsidR="00693429" w:rsidRPr="00693429" w:rsidRDefault="00693429" w:rsidP="00693429">
      <w:pPr>
        <w:pStyle w:val="Akapitzlist"/>
        <w:numPr>
          <w:ilvl w:val="0"/>
          <w:numId w:val="16"/>
        </w:numPr>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Kary mogą podlegać sumowaniu.</w:t>
      </w:r>
    </w:p>
    <w:p w14:paraId="1A7CE8C5" w14:textId="77777777" w:rsidR="00693429" w:rsidRPr="00693429" w:rsidRDefault="00693429" w:rsidP="00693429">
      <w:pPr>
        <w:pStyle w:val="Akapitzlist"/>
        <w:numPr>
          <w:ilvl w:val="0"/>
          <w:numId w:val="16"/>
        </w:numPr>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Zamawiający zastrzega sobie prawo do odszkodowania uzupełniającego przenoszącego wysokość kar umownych do wysokości poniesionej szkody.</w:t>
      </w:r>
    </w:p>
    <w:p w14:paraId="44FA895C" w14:textId="77777777" w:rsidR="00693429" w:rsidRPr="00693429" w:rsidRDefault="00693429" w:rsidP="00693429">
      <w:pPr>
        <w:pStyle w:val="Akapitzlist"/>
        <w:numPr>
          <w:ilvl w:val="0"/>
          <w:numId w:val="16"/>
        </w:numPr>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Zamawiający ma prawo potrącenia kar umownych z wynagrodzenia Wykonawcy bez dodatkowego oświadczenia.</w:t>
      </w:r>
    </w:p>
    <w:p w14:paraId="5A746650" w14:textId="77777777" w:rsidR="00693429" w:rsidRPr="00693429" w:rsidRDefault="00693429" w:rsidP="00693429">
      <w:pPr>
        <w:pStyle w:val="Akapitzlist"/>
        <w:numPr>
          <w:ilvl w:val="0"/>
          <w:numId w:val="16"/>
        </w:numPr>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Wykonawca ponosi pełną odpowiedzialność z tytułu niewykonania lub nienależytego wykonania przez niego zobowiązań, w tym w przypadku odstąpienia od umowy lub rozwiązania umowy z przyczyn leżących po stronie Wykonawcy oraz zobowiązuje się pokryć w całości roszczenia skierowane z tego tytułu przeciwko Zamawiającemu przez osoby trzecie.</w:t>
      </w:r>
    </w:p>
    <w:p w14:paraId="3E85E760" w14:textId="77777777" w:rsidR="00693429" w:rsidRPr="00693429" w:rsidRDefault="00693429" w:rsidP="00693429">
      <w:pPr>
        <w:pStyle w:val="Akapitzlist"/>
        <w:spacing w:after="0" w:line="240" w:lineRule="auto"/>
        <w:ind w:left="0"/>
        <w:jc w:val="both"/>
        <w:rPr>
          <w:rFonts w:ascii="Tahoma" w:hAnsi="Tahoma" w:cs="Tahoma"/>
          <w:color w:val="000000" w:themeColor="text1"/>
        </w:rPr>
      </w:pPr>
    </w:p>
    <w:p w14:paraId="320A1F53" w14:textId="77777777" w:rsidR="00693429" w:rsidRPr="00693429" w:rsidRDefault="00693429" w:rsidP="00693429">
      <w:pPr>
        <w:spacing w:after="0" w:line="240" w:lineRule="auto"/>
        <w:jc w:val="center"/>
        <w:rPr>
          <w:rFonts w:ascii="Tahoma" w:hAnsi="Tahoma" w:cs="Tahoma"/>
          <w:b/>
          <w:color w:val="000000" w:themeColor="text1"/>
        </w:rPr>
      </w:pPr>
      <w:r w:rsidRPr="00693429">
        <w:rPr>
          <w:rFonts w:ascii="Tahoma" w:hAnsi="Tahoma" w:cs="Tahoma"/>
          <w:b/>
          <w:color w:val="000000" w:themeColor="text1"/>
        </w:rPr>
        <w:t>§ 8</w:t>
      </w:r>
    </w:p>
    <w:p w14:paraId="496077A3" w14:textId="77777777" w:rsidR="00693429" w:rsidRPr="00693429" w:rsidRDefault="00693429" w:rsidP="00693429">
      <w:pPr>
        <w:spacing w:after="0" w:line="240" w:lineRule="auto"/>
        <w:ind w:left="284" w:hanging="284"/>
        <w:jc w:val="center"/>
        <w:rPr>
          <w:rFonts w:ascii="Tahoma" w:hAnsi="Tahoma" w:cs="Tahoma"/>
          <w:b/>
          <w:color w:val="000000" w:themeColor="text1"/>
        </w:rPr>
      </w:pPr>
      <w:r w:rsidRPr="00693429">
        <w:rPr>
          <w:rFonts w:ascii="Tahoma" w:hAnsi="Tahoma" w:cs="Tahoma"/>
          <w:b/>
          <w:color w:val="000000" w:themeColor="text1"/>
        </w:rPr>
        <w:t xml:space="preserve">Zmiany umowy </w:t>
      </w:r>
    </w:p>
    <w:p w14:paraId="14DA82CE" w14:textId="77777777" w:rsidR="00693429" w:rsidRPr="00693429" w:rsidRDefault="00693429" w:rsidP="00693429">
      <w:pPr>
        <w:spacing w:after="0" w:line="240" w:lineRule="auto"/>
        <w:ind w:left="284" w:hanging="284"/>
        <w:jc w:val="center"/>
        <w:rPr>
          <w:rFonts w:ascii="Tahoma" w:hAnsi="Tahoma" w:cs="Tahoma"/>
          <w:b/>
          <w:color w:val="000000" w:themeColor="text1"/>
        </w:rPr>
      </w:pPr>
    </w:p>
    <w:p w14:paraId="1DD8E378" w14:textId="77777777" w:rsidR="00693429" w:rsidRPr="00693429" w:rsidRDefault="00693429" w:rsidP="00693429">
      <w:pPr>
        <w:pStyle w:val="Tekstpodstawowy"/>
        <w:widowControl w:val="0"/>
        <w:numPr>
          <w:ilvl w:val="0"/>
          <w:numId w:val="27"/>
        </w:numPr>
        <w:tabs>
          <w:tab w:val="clear" w:pos="380"/>
        </w:tabs>
        <w:suppressAutoHyphens/>
        <w:spacing w:after="0" w:line="240" w:lineRule="auto"/>
        <w:ind w:left="0" w:hanging="11"/>
        <w:jc w:val="both"/>
        <w:rPr>
          <w:rFonts w:ascii="Tahoma" w:hAnsi="Tahoma" w:cs="Tahoma"/>
          <w:color w:val="000000" w:themeColor="text1"/>
        </w:rPr>
      </w:pPr>
      <w:r w:rsidRPr="00693429">
        <w:rPr>
          <w:rFonts w:ascii="Tahoma" w:hAnsi="Tahoma" w:cs="Tahoma"/>
          <w:color w:val="000000" w:themeColor="text1"/>
        </w:rPr>
        <w:t>Zmiany do umowy wymagają formy pisemnej pod rygorem nieważności w postaci aneksu i nie mogą naruszać przepisu art. 454 Ustawy.</w:t>
      </w:r>
    </w:p>
    <w:p w14:paraId="249B22C6" w14:textId="77777777" w:rsidR="00693429" w:rsidRPr="00693429" w:rsidRDefault="00693429" w:rsidP="00693429">
      <w:pPr>
        <w:pStyle w:val="Standard"/>
        <w:numPr>
          <w:ilvl w:val="0"/>
          <w:numId w:val="27"/>
        </w:numPr>
        <w:tabs>
          <w:tab w:val="clear" w:pos="380"/>
        </w:tabs>
        <w:suppressAutoHyphens/>
        <w:autoSpaceDN/>
        <w:ind w:left="0" w:hanging="11"/>
        <w:jc w:val="both"/>
        <w:rPr>
          <w:rFonts w:ascii="Tahoma" w:hAnsi="Tahoma" w:cs="Tahoma"/>
          <w:color w:val="000000" w:themeColor="text1"/>
          <w:sz w:val="22"/>
          <w:szCs w:val="22"/>
        </w:rPr>
      </w:pPr>
      <w:r w:rsidRPr="00693429">
        <w:rPr>
          <w:rFonts w:ascii="Tahoma" w:hAnsi="Tahoma" w:cs="Tahoma"/>
          <w:color w:val="000000" w:themeColor="text1"/>
          <w:sz w:val="22"/>
          <w:szCs w:val="22"/>
        </w:rPr>
        <w:t>Zamawiający dopuszcza możliwość zmiany postanowień zawartej Umowy w przypadkach przewidzianych zgodnie z art. 455 ust. 1 pkt 1 Ustawy, w szczególności w następujących okolicznościach:</w:t>
      </w:r>
    </w:p>
    <w:p w14:paraId="6E91D7E6" w14:textId="77777777" w:rsidR="00693429" w:rsidRPr="00693429" w:rsidRDefault="00693429" w:rsidP="00693429">
      <w:pPr>
        <w:pStyle w:val="Tekstpodstawowy"/>
        <w:widowControl w:val="0"/>
        <w:numPr>
          <w:ilvl w:val="0"/>
          <w:numId w:val="28"/>
        </w:numPr>
        <w:tabs>
          <w:tab w:val="clear" w:pos="720"/>
        </w:tabs>
        <w:suppressAutoHyphens/>
        <w:spacing w:after="0" w:line="240" w:lineRule="auto"/>
        <w:ind w:left="284" w:hanging="11"/>
        <w:jc w:val="both"/>
        <w:rPr>
          <w:rFonts w:ascii="Tahoma" w:hAnsi="Tahoma" w:cs="Tahoma"/>
          <w:color w:val="000000" w:themeColor="text1"/>
        </w:rPr>
      </w:pPr>
      <w:r w:rsidRPr="00693429">
        <w:rPr>
          <w:rFonts w:ascii="Tahoma" w:hAnsi="Tahoma" w:cs="Tahoma"/>
          <w:color w:val="000000" w:themeColor="text1"/>
        </w:rPr>
        <w:t xml:space="preserve">zmiany powszechnie obowiązujących przepisów prawa w zakresie mającym wpływ na realizację przedmiotu zamówienia lub świadczenia stron, </w:t>
      </w:r>
    </w:p>
    <w:p w14:paraId="6C1487D1" w14:textId="77777777" w:rsidR="00693429" w:rsidRPr="00693429" w:rsidRDefault="00693429" w:rsidP="00693429">
      <w:pPr>
        <w:pStyle w:val="Tekstpodstawowy"/>
        <w:widowControl w:val="0"/>
        <w:numPr>
          <w:ilvl w:val="0"/>
          <w:numId w:val="28"/>
        </w:numPr>
        <w:tabs>
          <w:tab w:val="clear" w:pos="720"/>
        </w:tabs>
        <w:suppressAutoHyphens/>
        <w:spacing w:after="0" w:line="240" w:lineRule="auto"/>
        <w:ind w:left="284" w:hanging="11"/>
        <w:jc w:val="both"/>
        <w:rPr>
          <w:rFonts w:ascii="Tahoma" w:hAnsi="Tahoma" w:cs="Tahoma"/>
          <w:color w:val="000000" w:themeColor="text1"/>
        </w:rPr>
      </w:pPr>
      <w:r w:rsidRPr="00693429">
        <w:rPr>
          <w:rFonts w:ascii="Tahoma" w:hAnsi="Tahoma" w:cs="Tahoma"/>
          <w:color w:val="000000" w:themeColor="text1"/>
        </w:rPr>
        <w:t>zmiana terminu realizacji przedmiotu umowy:</w:t>
      </w:r>
    </w:p>
    <w:p w14:paraId="6AAB411A" w14:textId="77777777" w:rsidR="00693429" w:rsidRPr="00693429" w:rsidRDefault="00693429" w:rsidP="00693429">
      <w:pPr>
        <w:pStyle w:val="Standard"/>
        <w:widowControl w:val="0"/>
        <w:numPr>
          <w:ilvl w:val="1"/>
          <w:numId w:val="26"/>
        </w:numPr>
        <w:suppressAutoHyphens/>
        <w:ind w:left="567" w:hanging="11"/>
        <w:jc w:val="both"/>
        <w:rPr>
          <w:rFonts w:ascii="Tahoma" w:hAnsi="Tahoma" w:cs="Tahoma"/>
          <w:color w:val="000000" w:themeColor="text1"/>
          <w:sz w:val="22"/>
          <w:szCs w:val="22"/>
        </w:rPr>
      </w:pPr>
      <w:r w:rsidRPr="00693429">
        <w:rPr>
          <w:rFonts w:ascii="Tahoma" w:hAnsi="Tahoma" w:cs="Tahoma"/>
          <w:color w:val="000000" w:themeColor="text1"/>
          <w:sz w:val="22"/>
          <w:szCs w:val="22"/>
        </w:rPr>
        <w:t>w przypadku zaistnienia okoliczności leżących po stronie Zamawiającego;</w:t>
      </w:r>
    </w:p>
    <w:p w14:paraId="46ED7D1A" w14:textId="77777777" w:rsidR="00693429" w:rsidRPr="00693429" w:rsidRDefault="00693429" w:rsidP="00693429">
      <w:pPr>
        <w:pStyle w:val="Standard"/>
        <w:widowControl w:val="0"/>
        <w:numPr>
          <w:ilvl w:val="1"/>
          <w:numId w:val="26"/>
        </w:numPr>
        <w:suppressAutoHyphens/>
        <w:ind w:left="567" w:hanging="11"/>
        <w:jc w:val="both"/>
        <w:rPr>
          <w:rFonts w:ascii="Tahoma" w:hAnsi="Tahoma" w:cs="Tahoma"/>
          <w:color w:val="000000" w:themeColor="text1"/>
          <w:sz w:val="22"/>
          <w:szCs w:val="22"/>
        </w:rPr>
      </w:pPr>
      <w:r w:rsidRPr="00693429">
        <w:rPr>
          <w:rFonts w:ascii="Tahoma" w:hAnsi="Tahoma" w:cs="Tahoma"/>
          <w:color w:val="000000" w:themeColor="text1"/>
          <w:sz w:val="22"/>
          <w:szCs w:val="22"/>
        </w:rPr>
        <w:t>zmiany spowodowane warunkami organizacyjnymi uniemożliwiającymi realizację zamówienia w terminach ustalonych w umowie;</w:t>
      </w:r>
    </w:p>
    <w:p w14:paraId="1FE5358D" w14:textId="77777777" w:rsidR="00693429" w:rsidRPr="00693429" w:rsidRDefault="00693429" w:rsidP="00693429">
      <w:pPr>
        <w:pStyle w:val="Standard"/>
        <w:widowControl w:val="0"/>
        <w:numPr>
          <w:ilvl w:val="1"/>
          <w:numId w:val="26"/>
        </w:numPr>
        <w:suppressAutoHyphens/>
        <w:ind w:left="567" w:hanging="11"/>
        <w:jc w:val="both"/>
        <w:rPr>
          <w:rFonts w:ascii="Tahoma" w:hAnsi="Tahoma" w:cs="Tahoma"/>
          <w:color w:val="000000" w:themeColor="text1"/>
          <w:sz w:val="22"/>
          <w:szCs w:val="22"/>
        </w:rPr>
      </w:pPr>
      <w:r w:rsidRPr="00693429">
        <w:rPr>
          <w:rFonts w:ascii="Tahoma" w:hAnsi="Tahoma" w:cs="Tahoma"/>
          <w:color w:val="000000" w:themeColor="text1"/>
          <w:sz w:val="22"/>
          <w:szCs w:val="22"/>
        </w:rPr>
        <w:t>zmiany będące następstwem działania organów administracji;</w:t>
      </w:r>
    </w:p>
    <w:p w14:paraId="3744134D" w14:textId="77777777" w:rsidR="00693429" w:rsidRPr="00693429" w:rsidRDefault="00693429" w:rsidP="00693429">
      <w:pPr>
        <w:pStyle w:val="Standard"/>
        <w:widowControl w:val="0"/>
        <w:suppressAutoHyphens/>
        <w:ind w:left="567" w:hanging="11"/>
        <w:jc w:val="both"/>
        <w:rPr>
          <w:rFonts w:ascii="Tahoma" w:hAnsi="Tahoma" w:cs="Tahoma"/>
          <w:color w:val="000000" w:themeColor="text1"/>
          <w:sz w:val="22"/>
          <w:szCs w:val="22"/>
        </w:rPr>
      </w:pPr>
      <w:r w:rsidRPr="00693429">
        <w:rPr>
          <w:rFonts w:ascii="Tahoma" w:hAnsi="Tahoma" w:cs="Tahoma"/>
          <w:color w:val="000000" w:themeColor="text1"/>
          <w:sz w:val="22"/>
          <w:szCs w:val="22"/>
        </w:rPr>
        <w:t>W przypadku wystąpienia którejkolwiek z okoliczności wymienionych w pkt a) – c) termin wykonania umowy może ulec odpowiedniemu przedłużeniu, o czas niezbędny do zakończenia wykonywania jej przedmiotu w sposób należyty, nie dłużej jednak niż o okres trwania tych okoliczności.</w:t>
      </w:r>
    </w:p>
    <w:p w14:paraId="49A549D6" w14:textId="77777777" w:rsidR="00693429" w:rsidRPr="00693429" w:rsidRDefault="00693429" w:rsidP="001355D0">
      <w:pPr>
        <w:pStyle w:val="Tekstpodstawowy"/>
        <w:widowControl w:val="0"/>
        <w:numPr>
          <w:ilvl w:val="0"/>
          <w:numId w:val="28"/>
        </w:numPr>
        <w:tabs>
          <w:tab w:val="clear" w:pos="720"/>
        </w:tabs>
        <w:suppressAutoHyphens/>
        <w:spacing w:after="0" w:line="240" w:lineRule="auto"/>
        <w:ind w:left="284" w:hanging="11"/>
        <w:jc w:val="both"/>
        <w:rPr>
          <w:rFonts w:ascii="Tahoma" w:hAnsi="Tahoma" w:cs="Tahoma"/>
          <w:color w:val="000000" w:themeColor="text1"/>
        </w:rPr>
      </w:pPr>
      <w:r w:rsidRPr="00693429">
        <w:rPr>
          <w:rFonts w:ascii="Tahoma" w:hAnsi="Tahoma" w:cs="Tahoma"/>
          <w:color w:val="000000" w:themeColor="text1"/>
        </w:rPr>
        <w:t xml:space="preserve">w przypadku okoliczności związanych z wystąpieniem siły wyższej uniemożliwiającej wykonanie przedmiotu umowy zgodnie z jej warunkami, przez siłę wyższą należy rozumieć zdarzenie zewnętrzne o charakterze niezależnych od obu Stron, którego strony nie mogły przewidzieć przed zawarciem umowy i którego nie można było uniknąć ani któremu Strony nie mogły zapobiec przy zachowaniu należytej staranności (np. pożar, powódź, inne klęski żywiołowe, promieniowanie lub skażenie, zamieszki, strajki, ataki terrorystyczne, działania wojenne, nagłe załamania pogody, nagłe przerwy w dostawie energii elektrycznej). Zmiana postanowień umowy wymaga zgodnej woli stron wyrażonej w formie pisemnej pod rygorem nieważności, z zachowaniem wymagań określonych w przepisach ustawy Prawo zamówień publicznych. </w:t>
      </w:r>
    </w:p>
    <w:p w14:paraId="650E80EA" w14:textId="77777777" w:rsidR="00693429" w:rsidRPr="00693429" w:rsidRDefault="00693429" w:rsidP="00693429">
      <w:pPr>
        <w:spacing w:after="0" w:line="240" w:lineRule="auto"/>
        <w:ind w:hanging="11"/>
        <w:jc w:val="both"/>
        <w:rPr>
          <w:rFonts w:ascii="Tahoma" w:eastAsia="Times New Roman" w:hAnsi="Tahoma" w:cs="Tahoma"/>
          <w:color w:val="000000" w:themeColor="text1"/>
        </w:rPr>
      </w:pPr>
      <w:r w:rsidRPr="00693429">
        <w:rPr>
          <w:rFonts w:ascii="Tahoma" w:hAnsi="Tahoma" w:cs="Tahoma"/>
          <w:color w:val="000000" w:themeColor="text1"/>
        </w:rPr>
        <w:t>3.Zmiany dokonywane w Umowie niewymagające wprowadzenia ich w formie aneksu:</w:t>
      </w:r>
    </w:p>
    <w:p w14:paraId="7874799B" w14:textId="77777777" w:rsidR="00693429" w:rsidRPr="00693429" w:rsidRDefault="00693429" w:rsidP="00693429">
      <w:pPr>
        <w:pStyle w:val="Normalny1"/>
        <w:numPr>
          <w:ilvl w:val="0"/>
          <w:numId w:val="12"/>
        </w:numPr>
        <w:spacing w:line="240" w:lineRule="auto"/>
        <w:ind w:left="284" w:hanging="11"/>
        <w:jc w:val="both"/>
        <w:rPr>
          <w:rFonts w:ascii="Tahoma" w:hAnsi="Tahoma"/>
          <w:color w:val="000000" w:themeColor="text1"/>
          <w:sz w:val="22"/>
          <w:szCs w:val="22"/>
        </w:rPr>
      </w:pPr>
      <w:r w:rsidRPr="00693429">
        <w:rPr>
          <w:rFonts w:ascii="Tahoma" w:hAnsi="Tahoma"/>
          <w:color w:val="000000" w:themeColor="text1"/>
          <w:sz w:val="22"/>
          <w:szCs w:val="22"/>
        </w:rPr>
        <w:lastRenderedPageBreak/>
        <w:t>zmiana nazw, siedziby stron Umowy, numerów kont bankowych, innych danych identyfikacyjnych;</w:t>
      </w:r>
    </w:p>
    <w:p w14:paraId="276A1F07" w14:textId="77777777" w:rsidR="00693429" w:rsidRPr="00693429" w:rsidRDefault="00693429" w:rsidP="00693429">
      <w:pPr>
        <w:pStyle w:val="Normalny1"/>
        <w:numPr>
          <w:ilvl w:val="0"/>
          <w:numId w:val="12"/>
        </w:numPr>
        <w:spacing w:line="240" w:lineRule="auto"/>
        <w:ind w:left="284" w:hanging="11"/>
        <w:jc w:val="both"/>
        <w:rPr>
          <w:rFonts w:ascii="Tahoma" w:hAnsi="Tahoma"/>
          <w:color w:val="000000" w:themeColor="text1"/>
          <w:sz w:val="22"/>
          <w:szCs w:val="22"/>
        </w:rPr>
      </w:pPr>
      <w:r w:rsidRPr="00693429">
        <w:rPr>
          <w:rFonts w:ascii="Tahoma" w:hAnsi="Tahoma"/>
          <w:color w:val="000000" w:themeColor="text1"/>
          <w:sz w:val="22"/>
          <w:szCs w:val="22"/>
        </w:rPr>
        <w:t>zmiana osób odpowiedzialnych za kontakty i nadzór nad przedmiotem Umowy.</w:t>
      </w:r>
    </w:p>
    <w:p w14:paraId="2D3522CA" w14:textId="77777777" w:rsidR="00693429" w:rsidRPr="00693429" w:rsidRDefault="00693429" w:rsidP="00693429">
      <w:pPr>
        <w:widowControl w:val="0"/>
        <w:suppressAutoHyphens/>
        <w:autoSpaceDN w:val="0"/>
        <w:spacing w:after="0" w:line="240" w:lineRule="auto"/>
        <w:textAlignment w:val="baseline"/>
        <w:rPr>
          <w:rFonts w:ascii="Tahoma" w:hAnsi="Tahoma" w:cs="Tahoma"/>
          <w:b/>
          <w:bCs/>
          <w:color w:val="000000" w:themeColor="text1"/>
        </w:rPr>
      </w:pPr>
    </w:p>
    <w:p w14:paraId="6A8471A7" w14:textId="77777777" w:rsidR="00693429" w:rsidRPr="00693429" w:rsidRDefault="00693429" w:rsidP="00693429">
      <w:pPr>
        <w:widowControl w:val="0"/>
        <w:suppressAutoHyphens/>
        <w:autoSpaceDN w:val="0"/>
        <w:spacing w:after="0" w:line="240" w:lineRule="auto"/>
        <w:jc w:val="center"/>
        <w:textAlignment w:val="baseline"/>
        <w:rPr>
          <w:rFonts w:ascii="Tahoma" w:hAnsi="Tahoma" w:cs="Tahoma"/>
          <w:b/>
          <w:bCs/>
          <w:color w:val="000000" w:themeColor="text1"/>
        </w:rPr>
      </w:pPr>
      <w:r w:rsidRPr="00693429">
        <w:rPr>
          <w:rFonts w:ascii="Tahoma" w:hAnsi="Tahoma" w:cs="Tahoma"/>
          <w:b/>
          <w:bCs/>
          <w:color w:val="000000" w:themeColor="text1"/>
        </w:rPr>
        <w:t>§9</w:t>
      </w:r>
    </w:p>
    <w:p w14:paraId="7608FE70" w14:textId="77777777" w:rsidR="00693429" w:rsidRPr="00693429" w:rsidRDefault="00693429" w:rsidP="00693429">
      <w:pPr>
        <w:widowControl w:val="0"/>
        <w:suppressAutoHyphens/>
        <w:autoSpaceDN w:val="0"/>
        <w:spacing w:after="0" w:line="240" w:lineRule="auto"/>
        <w:jc w:val="center"/>
        <w:textAlignment w:val="baseline"/>
        <w:rPr>
          <w:rFonts w:ascii="Tahoma" w:hAnsi="Tahoma" w:cs="Tahoma"/>
          <w:b/>
          <w:bCs/>
          <w:color w:val="000000" w:themeColor="text1"/>
        </w:rPr>
      </w:pPr>
      <w:r w:rsidRPr="00693429">
        <w:rPr>
          <w:rFonts w:ascii="Tahoma" w:hAnsi="Tahoma" w:cs="Tahoma"/>
          <w:b/>
          <w:bCs/>
          <w:color w:val="000000" w:themeColor="text1"/>
        </w:rPr>
        <w:t>Postanowienia końcowe</w:t>
      </w:r>
    </w:p>
    <w:p w14:paraId="521608AC" w14:textId="77777777" w:rsidR="00693429" w:rsidRPr="00693429" w:rsidRDefault="00693429" w:rsidP="00693429">
      <w:pPr>
        <w:widowControl w:val="0"/>
        <w:suppressAutoHyphens/>
        <w:autoSpaceDN w:val="0"/>
        <w:spacing w:after="0" w:line="240" w:lineRule="auto"/>
        <w:jc w:val="center"/>
        <w:textAlignment w:val="baseline"/>
        <w:rPr>
          <w:rFonts w:ascii="Tahoma" w:hAnsi="Tahoma" w:cs="Tahoma"/>
          <w:b/>
          <w:bCs/>
          <w:color w:val="000000" w:themeColor="text1"/>
        </w:rPr>
      </w:pPr>
    </w:p>
    <w:p w14:paraId="32577D3C" w14:textId="77777777" w:rsidR="00693429" w:rsidRPr="00693429" w:rsidRDefault="00693429" w:rsidP="00693429">
      <w:pPr>
        <w:pStyle w:val="Akapitzlist"/>
        <w:numPr>
          <w:ilvl w:val="0"/>
          <w:numId w:val="18"/>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W sprawach nieuregulowanych niniejszą umową mają zastosowanie przepisy Kodeksu Cywilnego oraz Prawa zamówień publicznych.</w:t>
      </w:r>
    </w:p>
    <w:p w14:paraId="616C3CF6" w14:textId="77777777" w:rsidR="00693429" w:rsidRPr="00693429" w:rsidRDefault="00693429" w:rsidP="00693429">
      <w:pPr>
        <w:pStyle w:val="Akapitzlist"/>
        <w:numPr>
          <w:ilvl w:val="0"/>
          <w:numId w:val="18"/>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shd w:val="clear" w:color="auto" w:fill="FFFFFF"/>
        </w:rPr>
        <w:t>Wykonawca oświadcza, że nie jest podmiotem podlegającym zakazowi udzielania zamówień, o którym mowa w art. 5k rozporządzenia Rady (UE) nr 833/2014 z dnia 31 lipca 2014 r. dotyczącego środków ograniczających w związku z działaniami Rosji destabilizującymi sytuację na Ukrainie (Dz. Urz. UE nr L 229 z 31.7.2014, str. 1) oraz że nie jest podmiotem, o którym mowa w art. 7 ustawy z dnia 13 kwietnia 2022 r. o szczególnych rozwiązaniach w zakresie przeciwdziałania wspieraniu agresji na Ukrainę oraz służących ochronie bezpieczeństwa narodowego (Dz. U. z 2022 r. poz. 835).</w:t>
      </w:r>
    </w:p>
    <w:p w14:paraId="106BA53A" w14:textId="77777777" w:rsidR="00693429" w:rsidRPr="00693429" w:rsidRDefault="00693429" w:rsidP="00693429">
      <w:pPr>
        <w:pStyle w:val="Akapitzlist"/>
        <w:numPr>
          <w:ilvl w:val="0"/>
          <w:numId w:val="18"/>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rPr>
        <w:t xml:space="preserve">Wykonawca </w:t>
      </w:r>
      <w:r w:rsidRPr="00693429">
        <w:rPr>
          <w:rFonts w:ascii="Tahoma" w:hAnsi="Tahoma" w:cs="Tahoma"/>
        </w:rPr>
        <w:t>potwierdza, że zapoznał się z Procedurą zgłoszeń wewnętrznych w Teatrze Rampa na Targówku dostępnej pod adresem: https://www.bip.teatr-rampa.pl/statut-teatru i zobowiązuje się do jej przestrzegania. Wykonawca w przypadku powzięcia informacji o naruszeniu prawa, do którego doszło lub prawdopodobnie dojdzie w Teatrze jest świadom, że może je zgłosić Teatrowi, np. pocztą elektroniczną na adres: </w:t>
      </w:r>
      <w:hyperlink r:id="rId12" w:history="1">
        <w:r w:rsidRPr="00693429">
          <w:rPr>
            <w:rStyle w:val="Hipercze"/>
            <w:rFonts w:ascii="Tahoma" w:hAnsi="Tahoma" w:cs="Tahoma"/>
          </w:rPr>
          <w:t>sygnalista@teatr-rampa.pl</w:t>
        </w:r>
      </w:hyperlink>
      <w:r w:rsidRPr="00693429">
        <w:rPr>
          <w:rFonts w:ascii="Tahoma" w:hAnsi="Tahoma" w:cs="Tahoma"/>
        </w:rPr>
        <w:t xml:space="preserve"> W przypadku stwierdzenia naruszenia prawa w stosunku do Wykonawcy, Teatr może wypowiedzieć/odstąpić od Umowy ze skutkiem natychmiastowym do 30 dni od daty wykrycia.</w:t>
      </w:r>
    </w:p>
    <w:p w14:paraId="0CAE5F37" w14:textId="77777777" w:rsidR="00693429" w:rsidRPr="00693429" w:rsidRDefault="00693429" w:rsidP="00693429">
      <w:pPr>
        <w:pStyle w:val="Akapitzlist"/>
        <w:numPr>
          <w:ilvl w:val="0"/>
          <w:numId w:val="18"/>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Wykonawca oświadcza, że znany jest mu fakt, że treść niniejszej umowy, a w szczególności nazwa Wykonawcy, data zawarcia umowy, przedmiot umowy, okres jej obowiązywania i wysokość wynagrodzenia, podlegają publikacji w Centralnym Rejestrze Umów Jednostek Sektora Finansów Publicznych zgodnie z art. 34a ust. 1 ustawy o finansach publicznych.</w:t>
      </w:r>
    </w:p>
    <w:p w14:paraId="18877CDA" w14:textId="77777777" w:rsidR="00693429" w:rsidRPr="00693429" w:rsidRDefault="00693429" w:rsidP="00693429">
      <w:pPr>
        <w:pStyle w:val="Akapitzlist"/>
        <w:numPr>
          <w:ilvl w:val="0"/>
          <w:numId w:val="18"/>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Wykonawca nie może przenieść praw i obowiązków wynikających z umowy na inne osoby.</w:t>
      </w:r>
    </w:p>
    <w:p w14:paraId="20CD6FB2" w14:textId="77777777" w:rsidR="00693429" w:rsidRPr="00693429" w:rsidRDefault="00693429" w:rsidP="00693429">
      <w:pPr>
        <w:pStyle w:val="Akapitzlist"/>
        <w:numPr>
          <w:ilvl w:val="0"/>
          <w:numId w:val="18"/>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Wszelkie ewentualne spory mogące wyniknąć w trakcie realizacji umowy powinny być rozwiązywane bez zbędnej zwłoki drogą negocjacji między stronami. W przypadku niepowodzenia tych negocjacji, zaistniałe spory będzie rozstrzygał Sąd właściwy dla siedziby Zamawiającego.</w:t>
      </w:r>
    </w:p>
    <w:p w14:paraId="0442B17F" w14:textId="77777777" w:rsidR="00693429" w:rsidRPr="00693429" w:rsidRDefault="00693429" w:rsidP="00693429">
      <w:pPr>
        <w:pStyle w:val="Akapitzlist"/>
        <w:numPr>
          <w:ilvl w:val="0"/>
          <w:numId w:val="18"/>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Umowę sporządzono w dwóch jednobrzmiących egzemplarzach, po jednym dla Wykonawcy i Zamawiającego.</w:t>
      </w:r>
    </w:p>
    <w:p w14:paraId="0DA00099" w14:textId="77777777" w:rsidR="00693429" w:rsidRPr="00693429" w:rsidRDefault="00693429" w:rsidP="00693429">
      <w:pPr>
        <w:numPr>
          <w:ilvl w:val="0"/>
          <w:numId w:val="18"/>
        </w:numPr>
        <w:suppressAutoHyphens/>
        <w:spacing w:after="0" w:line="240" w:lineRule="auto"/>
        <w:ind w:left="0" w:firstLine="0"/>
        <w:jc w:val="both"/>
        <w:rPr>
          <w:rFonts w:ascii="Tahoma" w:hAnsi="Tahoma" w:cs="Tahoma"/>
          <w:color w:val="000000" w:themeColor="text1"/>
        </w:rPr>
      </w:pPr>
      <w:r w:rsidRPr="00693429">
        <w:rPr>
          <w:rFonts w:ascii="Tahoma" w:hAnsi="Tahoma" w:cs="Tahoma"/>
          <w:color w:val="000000" w:themeColor="text1"/>
        </w:rPr>
        <w:t>Następujące załączniki stanowią integralną część umowy:</w:t>
      </w:r>
    </w:p>
    <w:p w14:paraId="4E43AE8B" w14:textId="77777777" w:rsidR="00693429" w:rsidRPr="00693429" w:rsidRDefault="00693429" w:rsidP="00693429">
      <w:pPr>
        <w:numPr>
          <w:ilvl w:val="0"/>
          <w:numId w:val="20"/>
        </w:numPr>
        <w:suppressAutoHyphens/>
        <w:spacing w:after="0" w:line="240" w:lineRule="auto"/>
        <w:ind w:left="284" w:firstLine="0"/>
        <w:rPr>
          <w:rFonts w:ascii="Tahoma" w:hAnsi="Tahoma" w:cs="Tahoma"/>
          <w:color w:val="000000" w:themeColor="text1"/>
        </w:rPr>
      </w:pPr>
      <w:r w:rsidRPr="00693429">
        <w:rPr>
          <w:rFonts w:ascii="Tahoma" w:hAnsi="Tahoma" w:cs="Tahoma"/>
          <w:color w:val="000000" w:themeColor="text1"/>
        </w:rPr>
        <w:t>opis przedmiotu umowy,</w:t>
      </w:r>
    </w:p>
    <w:p w14:paraId="158BF6D8" w14:textId="77777777" w:rsidR="00693429" w:rsidRPr="00693429" w:rsidRDefault="00693429" w:rsidP="00693429">
      <w:pPr>
        <w:numPr>
          <w:ilvl w:val="0"/>
          <w:numId w:val="20"/>
        </w:numPr>
        <w:suppressAutoHyphens/>
        <w:spacing w:after="0" w:line="240" w:lineRule="auto"/>
        <w:ind w:left="284" w:firstLine="0"/>
        <w:rPr>
          <w:rFonts w:ascii="Tahoma" w:hAnsi="Tahoma" w:cs="Tahoma"/>
          <w:color w:val="000000" w:themeColor="text1"/>
        </w:rPr>
      </w:pPr>
      <w:r w:rsidRPr="00693429">
        <w:rPr>
          <w:rFonts w:ascii="Tahoma" w:hAnsi="Tahoma" w:cs="Tahoma"/>
          <w:color w:val="000000" w:themeColor="text1"/>
        </w:rPr>
        <w:t>oferta Wykonawcy,</w:t>
      </w:r>
    </w:p>
    <w:p w14:paraId="358988F9" w14:textId="77777777" w:rsidR="00693429" w:rsidRPr="00693429" w:rsidRDefault="00693429" w:rsidP="00693429">
      <w:pPr>
        <w:numPr>
          <w:ilvl w:val="0"/>
          <w:numId w:val="20"/>
        </w:numPr>
        <w:suppressAutoHyphens/>
        <w:spacing w:after="0" w:line="240" w:lineRule="auto"/>
        <w:ind w:left="284" w:firstLine="0"/>
        <w:rPr>
          <w:rFonts w:ascii="Tahoma" w:hAnsi="Tahoma" w:cs="Tahoma"/>
          <w:color w:val="000000" w:themeColor="text1"/>
        </w:rPr>
      </w:pPr>
      <w:r w:rsidRPr="00693429">
        <w:rPr>
          <w:rFonts w:ascii="Tahoma" w:hAnsi="Tahoma" w:cs="Tahoma"/>
          <w:color w:val="000000" w:themeColor="text1"/>
        </w:rPr>
        <w:t>klauzula informacyjna,</w:t>
      </w:r>
    </w:p>
    <w:p w14:paraId="78587D63" w14:textId="77777777" w:rsidR="00693429" w:rsidRPr="00693429" w:rsidRDefault="00693429" w:rsidP="00693429">
      <w:pPr>
        <w:numPr>
          <w:ilvl w:val="0"/>
          <w:numId w:val="20"/>
        </w:numPr>
        <w:suppressAutoHyphens/>
        <w:spacing w:after="0" w:line="240" w:lineRule="auto"/>
        <w:ind w:left="284" w:firstLine="0"/>
        <w:jc w:val="both"/>
        <w:rPr>
          <w:rFonts w:ascii="Tahoma" w:hAnsi="Tahoma" w:cs="Tahoma"/>
          <w:color w:val="000000" w:themeColor="text1"/>
        </w:rPr>
      </w:pPr>
      <w:r w:rsidRPr="00693429">
        <w:rPr>
          <w:rFonts w:ascii="Tahoma" w:hAnsi="Tahoma" w:cs="Tahoma"/>
          <w:color w:val="000000" w:themeColor="text1"/>
        </w:rPr>
        <w:t xml:space="preserve">polisa ubezpieczeniowa </w:t>
      </w:r>
    </w:p>
    <w:p w14:paraId="75CF435C" w14:textId="77777777" w:rsidR="00693429" w:rsidRPr="00693429" w:rsidRDefault="00693429" w:rsidP="00693429">
      <w:pPr>
        <w:spacing w:after="0" w:line="240" w:lineRule="auto"/>
        <w:jc w:val="both"/>
        <w:rPr>
          <w:rFonts w:ascii="Tahoma" w:hAnsi="Tahoma" w:cs="Tahoma"/>
          <w:color w:val="000000" w:themeColor="text1"/>
        </w:rPr>
      </w:pPr>
    </w:p>
    <w:p w14:paraId="2B581F21" w14:textId="77777777" w:rsidR="00693429" w:rsidRPr="00693429" w:rsidRDefault="00693429" w:rsidP="00693429">
      <w:pPr>
        <w:spacing w:after="0" w:line="240" w:lineRule="auto"/>
        <w:ind w:left="680" w:firstLine="170"/>
        <w:rPr>
          <w:rFonts w:ascii="Tahoma" w:hAnsi="Tahoma" w:cs="Tahoma"/>
          <w:b/>
          <w:color w:val="000000" w:themeColor="text1"/>
        </w:rPr>
      </w:pPr>
      <w:r w:rsidRPr="00693429">
        <w:rPr>
          <w:rFonts w:ascii="Tahoma" w:hAnsi="Tahoma" w:cs="Tahoma"/>
          <w:b/>
          <w:color w:val="000000" w:themeColor="text1"/>
        </w:rPr>
        <w:t>ZAMAWIAJĄCY</w:t>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r>
      <w:r w:rsidRPr="00693429">
        <w:rPr>
          <w:rFonts w:ascii="Tahoma" w:hAnsi="Tahoma" w:cs="Tahoma"/>
          <w:b/>
          <w:color w:val="000000" w:themeColor="text1"/>
        </w:rPr>
        <w:tab/>
        <w:t xml:space="preserve">WYKONAWCA                                                        </w:t>
      </w:r>
    </w:p>
    <w:p w14:paraId="6EAEEE75" w14:textId="77777777" w:rsidR="00693429" w:rsidRPr="00693429" w:rsidRDefault="00693429" w:rsidP="00693429">
      <w:pPr>
        <w:spacing w:after="0" w:line="240" w:lineRule="auto"/>
        <w:rPr>
          <w:rFonts w:ascii="Tahoma" w:hAnsi="Tahoma" w:cs="Tahoma"/>
          <w:b/>
          <w:color w:val="000000" w:themeColor="text1"/>
        </w:rPr>
      </w:pPr>
    </w:p>
    <w:p w14:paraId="47FEE48E" w14:textId="77777777" w:rsidR="00693429" w:rsidRPr="00693429" w:rsidRDefault="00693429" w:rsidP="00693429">
      <w:pPr>
        <w:spacing w:after="0" w:line="240" w:lineRule="auto"/>
        <w:rPr>
          <w:rFonts w:ascii="Tahoma" w:hAnsi="Tahoma" w:cs="Tahoma"/>
          <w:b/>
          <w:color w:val="000000" w:themeColor="text1"/>
        </w:rPr>
      </w:pPr>
    </w:p>
    <w:p w14:paraId="189304B7" w14:textId="77777777" w:rsidR="00693429" w:rsidRPr="00693429" w:rsidRDefault="00693429" w:rsidP="00693429">
      <w:pPr>
        <w:spacing w:after="0" w:line="240" w:lineRule="auto"/>
        <w:rPr>
          <w:rFonts w:ascii="Tahoma" w:hAnsi="Tahoma" w:cs="Tahoma"/>
          <w:b/>
          <w:color w:val="000000" w:themeColor="text1"/>
        </w:rPr>
      </w:pPr>
    </w:p>
    <w:p w14:paraId="5B288DE3" w14:textId="663C53A6" w:rsidR="00693429" w:rsidRPr="00693429" w:rsidRDefault="001355D0" w:rsidP="00693429">
      <w:pPr>
        <w:spacing w:after="0" w:line="240" w:lineRule="auto"/>
        <w:rPr>
          <w:rFonts w:ascii="Tahoma" w:hAnsi="Tahoma" w:cs="Tahoma"/>
          <w:b/>
          <w:color w:val="000000" w:themeColor="text1"/>
        </w:rPr>
      </w:pPr>
      <w:r>
        <w:rPr>
          <w:rFonts w:ascii="Tahoma" w:hAnsi="Tahoma" w:cs="Tahoma"/>
          <w:b/>
          <w:color w:val="000000" w:themeColor="text1"/>
        </w:rPr>
        <w:t xml:space="preserve">   </w:t>
      </w:r>
      <w:r w:rsidR="00693429" w:rsidRPr="00693429">
        <w:rPr>
          <w:rFonts w:ascii="Tahoma" w:hAnsi="Tahoma" w:cs="Tahoma"/>
          <w:b/>
          <w:color w:val="000000" w:themeColor="text1"/>
        </w:rPr>
        <w:t>..............................................</w:t>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r>
      <w:r w:rsidR="00693429" w:rsidRPr="00693429">
        <w:rPr>
          <w:rFonts w:ascii="Tahoma" w:hAnsi="Tahoma" w:cs="Tahoma"/>
          <w:b/>
          <w:color w:val="000000" w:themeColor="text1"/>
        </w:rPr>
        <w:tab/>
        <w:t>..............................................</w:t>
      </w:r>
    </w:p>
    <w:p w14:paraId="3DD81A27" w14:textId="77777777" w:rsidR="00693429" w:rsidRPr="00693429" w:rsidRDefault="00693429" w:rsidP="00693429">
      <w:pPr>
        <w:spacing w:after="0" w:line="240" w:lineRule="auto"/>
        <w:rPr>
          <w:rStyle w:val="Brak"/>
          <w:rFonts w:ascii="Tahoma" w:hAnsi="Tahoma" w:cs="Tahoma"/>
        </w:rPr>
      </w:pPr>
    </w:p>
    <w:p w14:paraId="26701818" w14:textId="77777777" w:rsidR="00693429" w:rsidRPr="00693429" w:rsidRDefault="00693429" w:rsidP="00693429">
      <w:pPr>
        <w:spacing w:after="0" w:line="240" w:lineRule="auto"/>
        <w:rPr>
          <w:rStyle w:val="Brak"/>
          <w:rFonts w:ascii="Tahoma" w:hAnsi="Tahoma" w:cs="Tahoma"/>
        </w:rPr>
      </w:pPr>
    </w:p>
    <w:p w14:paraId="355926F6" w14:textId="77777777" w:rsidR="00693429" w:rsidRPr="00693429" w:rsidRDefault="00693429" w:rsidP="00693429">
      <w:pPr>
        <w:spacing w:after="0" w:line="240" w:lineRule="auto"/>
        <w:rPr>
          <w:rFonts w:ascii="Tahoma" w:hAnsi="Tahoma" w:cs="Tahoma"/>
          <w:b/>
          <w:bCs/>
        </w:rPr>
      </w:pPr>
    </w:p>
    <w:p w14:paraId="383887D4" w14:textId="77777777" w:rsidR="00693429" w:rsidRPr="00F94C4D" w:rsidRDefault="00693429" w:rsidP="00693429">
      <w:r w:rsidRPr="00F94C4D">
        <w:rPr>
          <w:rFonts w:ascii="Tahoma" w:hAnsi="Tahoma" w:cs="Tahoma"/>
          <w:b/>
        </w:rPr>
        <w:br w:type="page"/>
      </w:r>
    </w:p>
    <w:p w14:paraId="3A7B6F78" w14:textId="342DC7D0" w:rsidR="00422381" w:rsidRPr="00422381" w:rsidRDefault="00422381" w:rsidP="001355D0">
      <w:pPr>
        <w:spacing w:after="0" w:line="240" w:lineRule="auto"/>
        <w:jc w:val="both"/>
        <w:rPr>
          <w:rFonts w:ascii="Tahoma" w:hAnsi="Tahoma" w:cs="Tahoma"/>
          <w:bCs/>
        </w:rPr>
      </w:pPr>
      <w:r w:rsidRPr="00422381">
        <w:rPr>
          <w:rFonts w:ascii="Tahoma" w:hAnsi="Tahoma" w:cs="Tahoma"/>
          <w:bCs/>
        </w:rPr>
        <w:lastRenderedPageBreak/>
        <w:t>Załącznik nr 3 do umowy</w:t>
      </w:r>
      <w:r>
        <w:rPr>
          <w:rFonts w:ascii="Tahoma" w:hAnsi="Tahoma" w:cs="Tahoma"/>
          <w:bCs/>
        </w:rPr>
        <w:t xml:space="preserve"> - </w:t>
      </w:r>
      <w:r w:rsidRPr="002716F8">
        <w:rPr>
          <w:rFonts w:ascii="Tahoma" w:hAnsi="Tahoma" w:cs="Tahoma"/>
          <w:color w:val="000000" w:themeColor="text1"/>
        </w:rPr>
        <w:t>klauzula informacyjna</w:t>
      </w:r>
      <w:r>
        <w:rPr>
          <w:rFonts w:ascii="Tahoma" w:hAnsi="Tahoma" w:cs="Tahoma"/>
          <w:color w:val="000000" w:themeColor="text1"/>
        </w:rPr>
        <w:t>.</w:t>
      </w:r>
    </w:p>
    <w:p w14:paraId="6DD2D33F" w14:textId="77777777" w:rsidR="00422381" w:rsidRDefault="00422381" w:rsidP="00422381">
      <w:pPr>
        <w:pStyle w:val="Tekstpodstawowy"/>
        <w:spacing w:after="0" w:line="240" w:lineRule="auto"/>
        <w:jc w:val="center"/>
        <w:rPr>
          <w:rFonts w:ascii="Tahoma" w:hAnsi="Tahoma" w:cs="Tahoma"/>
          <w:b/>
        </w:rPr>
      </w:pPr>
    </w:p>
    <w:p w14:paraId="2C702390" w14:textId="105CD1A0" w:rsidR="00422381" w:rsidRDefault="00422381" w:rsidP="00422381">
      <w:pPr>
        <w:pStyle w:val="Tekstpodstawowy"/>
        <w:spacing w:after="0" w:line="240" w:lineRule="auto"/>
        <w:jc w:val="center"/>
        <w:rPr>
          <w:rFonts w:ascii="Tahoma" w:hAnsi="Tahoma" w:cs="Tahoma"/>
          <w:b/>
        </w:rPr>
      </w:pPr>
      <w:r w:rsidRPr="00422381">
        <w:rPr>
          <w:rFonts w:ascii="Tahoma" w:hAnsi="Tahoma" w:cs="Tahoma"/>
          <w:b/>
        </w:rPr>
        <w:t>Klauzula informacyjna</w:t>
      </w:r>
      <w:r w:rsidR="00693429">
        <w:rPr>
          <w:rFonts w:ascii="Tahoma" w:hAnsi="Tahoma" w:cs="Tahoma"/>
          <w:b/>
        </w:rPr>
        <w:t>.</w:t>
      </w:r>
    </w:p>
    <w:p w14:paraId="10BCC52D" w14:textId="77777777" w:rsidR="00422381" w:rsidRPr="00422381" w:rsidRDefault="00422381" w:rsidP="00422381">
      <w:pPr>
        <w:pStyle w:val="Tekstpodstawowy"/>
        <w:spacing w:after="0" w:line="240" w:lineRule="auto"/>
        <w:jc w:val="center"/>
        <w:rPr>
          <w:rFonts w:ascii="Tahoma" w:hAnsi="Tahoma" w:cs="Tahoma"/>
          <w:b/>
        </w:rPr>
      </w:pPr>
    </w:p>
    <w:p w14:paraId="65112466" w14:textId="77777777" w:rsidR="00422381" w:rsidRPr="00422381" w:rsidRDefault="00422381" w:rsidP="00693429">
      <w:pPr>
        <w:pStyle w:val="Tekstpodstawowy"/>
        <w:spacing w:after="0" w:line="240" w:lineRule="auto"/>
        <w:jc w:val="both"/>
        <w:rPr>
          <w:rFonts w:ascii="Tahoma" w:hAnsi="Tahoma" w:cs="Tahoma"/>
        </w:rPr>
      </w:pPr>
      <w:r w:rsidRPr="00422381">
        <w:rPr>
          <w:rFonts w:ascii="Tahoma" w:hAnsi="Tahoma" w:cs="Tahoma"/>
        </w:rPr>
        <w:t xml:space="preserve">Administratorem danych osobowych przekazanych Teatrowi w związku z realizacją niniejszej Umowy jest Teatr Rampa na Targówku w Warszawie, ul. Kołowa 20, adres e-mail sekretariat@teatr-rampa.pl. Teatr jest Administratorem w rozumieniu przepisów Ogólnego rozporządzenia o ochronie danych (dalej „RODO”). </w:t>
      </w:r>
    </w:p>
    <w:p w14:paraId="5DAE5C22" w14:textId="77777777" w:rsidR="00422381" w:rsidRPr="00422381" w:rsidRDefault="00422381" w:rsidP="00693429">
      <w:pPr>
        <w:pStyle w:val="Tekstpodstawowy"/>
        <w:spacing w:after="0" w:line="240" w:lineRule="auto"/>
        <w:jc w:val="both"/>
        <w:rPr>
          <w:rFonts w:ascii="Tahoma" w:hAnsi="Tahoma" w:cs="Tahoma"/>
        </w:rPr>
      </w:pPr>
      <w:r w:rsidRPr="00422381">
        <w:rPr>
          <w:rFonts w:ascii="Tahoma" w:hAnsi="Tahoma" w:cs="Tahoma"/>
        </w:rPr>
        <w:t>W sprawach związanych z ochroną danych można się skontaktować z inspektorem ochrony danych Teatru, pisząc na e-mail: iod@teatr-rampa.pl.</w:t>
      </w:r>
    </w:p>
    <w:p w14:paraId="05116098" w14:textId="77777777" w:rsidR="00422381" w:rsidRPr="00422381" w:rsidRDefault="00422381" w:rsidP="00693429">
      <w:pPr>
        <w:pStyle w:val="Tekstpodstawowy"/>
        <w:spacing w:after="0" w:line="240" w:lineRule="auto"/>
        <w:jc w:val="both"/>
        <w:rPr>
          <w:rFonts w:ascii="Tahoma" w:hAnsi="Tahoma" w:cs="Tahoma"/>
        </w:rPr>
      </w:pPr>
      <w:r w:rsidRPr="00422381">
        <w:rPr>
          <w:rFonts w:ascii="Tahoma" w:hAnsi="Tahoma" w:cs="Tahoma"/>
        </w:rPr>
        <w:t>Dane osobowe przetwarzane będą w następujących celach:</w:t>
      </w:r>
    </w:p>
    <w:p w14:paraId="06B34B57" w14:textId="77777777" w:rsidR="00422381" w:rsidRPr="00422381" w:rsidRDefault="00422381" w:rsidP="00693429">
      <w:pPr>
        <w:pStyle w:val="Tekstpodstawowy"/>
        <w:spacing w:after="0" w:line="240" w:lineRule="auto"/>
        <w:jc w:val="both"/>
        <w:rPr>
          <w:rFonts w:ascii="Tahoma" w:hAnsi="Tahoma" w:cs="Tahoma"/>
        </w:rPr>
      </w:pPr>
      <w:r w:rsidRPr="00422381">
        <w:rPr>
          <w:rFonts w:ascii="Tahoma" w:hAnsi="Tahoma" w:cs="Tahoma"/>
        </w:rPr>
        <w:t>- zawarcia oraz realizacji Umowy na podstawie art. 6 ust. 1 lit. b) RODO, art. 6 ust. 1 lit. f) RODO (prawnie uzasadniony interes – komunikacja z osobami kontaktowymi w zakresie zawarcia i realizacji Umowy);</w:t>
      </w:r>
    </w:p>
    <w:p w14:paraId="275DEAD9" w14:textId="77777777" w:rsidR="00422381" w:rsidRPr="00422381" w:rsidRDefault="00422381" w:rsidP="00693429">
      <w:pPr>
        <w:pStyle w:val="Tekstpodstawowy"/>
        <w:spacing w:after="0" w:line="240" w:lineRule="auto"/>
        <w:jc w:val="both"/>
        <w:rPr>
          <w:rFonts w:ascii="Tahoma" w:hAnsi="Tahoma" w:cs="Tahoma"/>
        </w:rPr>
      </w:pPr>
      <w:r w:rsidRPr="00422381">
        <w:rPr>
          <w:rFonts w:ascii="Tahoma" w:hAnsi="Tahoma" w:cs="Tahoma"/>
        </w:rPr>
        <w:t>- dochodzenia i obrony roszczeń na podstawie art. 6 ust. 1 lit. f) RODO (</w:t>
      </w:r>
      <w:bookmarkStart w:id="5" w:name="_Toc508879339"/>
      <w:bookmarkStart w:id="6" w:name="_Toc508978459"/>
      <w:r w:rsidRPr="00422381">
        <w:rPr>
          <w:rFonts w:ascii="Tahoma" w:hAnsi="Tahoma" w:cs="Tahoma"/>
        </w:rPr>
        <w:t xml:space="preserve">prawnie uzasadniony interes – dochodzenie roszczeń w szczególności podejmowanie działań </w:t>
      </w:r>
      <w:bookmarkEnd w:id="5"/>
      <w:bookmarkEnd w:id="6"/>
      <w:r w:rsidRPr="00422381">
        <w:rPr>
          <w:rFonts w:ascii="Tahoma" w:hAnsi="Tahoma" w:cs="Tahoma"/>
        </w:rPr>
        <w:t>windykacyjnych).</w:t>
      </w:r>
    </w:p>
    <w:p w14:paraId="5907610B" w14:textId="77777777" w:rsidR="00422381" w:rsidRPr="00422381" w:rsidRDefault="00422381" w:rsidP="00693429">
      <w:pPr>
        <w:pStyle w:val="Tekstpodstawowy"/>
        <w:spacing w:after="0" w:line="240" w:lineRule="auto"/>
        <w:jc w:val="both"/>
        <w:rPr>
          <w:rFonts w:ascii="Tahoma" w:hAnsi="Tahoma" w:cs="Tahoma"/>
        </w:rPr>
      </w:pPr>
      <w:r w:rsidRPr="00422381">
        <w:rPr>
          <w:rFonts w:ascii="Tahoma" w:hAnsi="Tahoma" w:cs="Tahoma"/>
        </w:rPr>
        <w:t xml:space="preserve">Odbiorcami danych osobowych będą podmioty przetwarzające dane na podstawie zawartej z Teatrem umowy powierzenia przetwarzania danych osobowych, w szczególności dostawcy systemów informatycznych, podmioty świadczące usługi hostingu i poczty elektronicznej oraz doradcy w tym prawni, a także podmioty, którym dane są przekazywane na podstawie odrębnych przepisów w celu wypełnienia obowiązków prawnych, ciążących na Teatrze. </w:t>
      </w:r>
    </w:p>
    <w:p w14:paraId="0B22D783" w14:textId="77777777" w:rsidR="00422381" w:rsidRPr="00422381" w:rsidRDefault="00422381" w:rsidP="00693429">
      <w:pPr>
        <w:pStyle w:val="Tekstpodstawowy"/>
        <w:spacing w:after="0" w:line="240" w:lineRule="auto"/>
        <w:jc w:val="both"/>
        <w:rPr>
          <w:rFonts w:ascii="Tahoma" w:hAnsi="Tahoma" w:cs="Tahoma"/>
        </w:rPr>
      </w:pPr>
      <w:r w:rsidRPr="00422381">
        <w:rPr>
          <w:rFonts w:ascii="Tahoma" w:hAnsi="Tahoma" w:cs="Tahoma"/>
        </w:rPr>
        <w:t xml:space="preserve">Dane osobowe będą przechowywane przez okres realizacji Umowy, a po tym okresie przez czas przewidziany przepisami prawa lub przez okres przedawnienia ewentualnych roszczeń.   </w:t>
      </w:r>
    </w:p>
    <w:p w14:paraId="52B28160" w14:textId="77777777" w:rsidR="00422381" w:rsidRPr="00422381" w:rsidRDefault="00422381" w:rsidP="00693429">
      <w:pPr>
        <w:pStyle w:val="Tekstpodstawowy"/>
        <w:spacing w:after="0" w:line="240" w:lineRule="auto"/>
        <w:jc w:val="both"/>
        <w:rPr>
          <w:rFonts w:ascii="Tahoma" w:hAnsi="Tahoma" w:cs="Tahoma"/>
        </w:rPr>
      </w:pPr>
      <w:r w:rsidRPr="00422381">
        <w:rPr>
          <w:rFonts w:ascii="Tahoma" w:hAnsi="Tahoma" w:cs="Tahoma"/>
        </w:rPr>
        <w:t>W związku z przetwarzaniem danych osobowych, osobie, której dane dotyczą przysługują następujące prawa: prawo dostępu do treści danych, prawo do sprostowania danych, prawo do usunięcia danych, prawo do ograniczenia przetwarzania danych, prawo do przenoszenia danych; prawo do sprzeciwu; prawo do wniesienia skargi do organu nadzorczego (Prezesa Urzędu Ochrony Danych Osobowych) w przypadku uznania, że przetwarzanie danych osobowych narusza przepisy RODO.</w:t>
      </w:r>
    </w:p>
    <w:p w14:paraId="251A0FFA" w14:textId="77777777" w:rsidR="00422381" w:rsidRPr="00422381" w:rsidRDefault="00422381" w:rsidP="00693429">
      <w:pPr>
        <w:pStyle w:val="Tekstpodstawowy"/>
        <w:spacing w:after="0" w:line="240" w:lineRule="auto"/>
        <w:jc w:val="both"/>
        <w:rPr>
          <w:rFonts w:ascii="Tahoma" w:hAnsi="Tahoma" w:cs="Tahoma"/>
        </w:rPr>
      </w:pPr>
      <w:r w:rsidRPr="00422381">
        <w:rPr>
          <w:rFonts w:ascii="Tahoma" w:hAnsi="Tahoma" w:cs="Tahoma"/>
        </w:rPr>
        <w:t>Podanie danych osobowych jest warunkiem zawarcia Umowy. Konsekwencją niepodania danych jest brak możliwości nawiązania współpracy między stronami.</w:t>
      </w:r>
    </w:p>
    <w:p w14:paraId="73E3A3F6" w14:textId="77777777" w:rsidR="00422381" w:rsidRPr="00422381" w:rsidRDefault="00422381" w:rsidP="00422381">
      <w:pPr>
        <w:spacing w:after="0" w:line="240" w:lineRule="auto"/>
        <w:contextualSpacing/>
        <w:rPr>
          <w:rFonts w:ascii="Tahoma" w:hAnsi="Tahoma" w:cs="Tahoma"/>
        </w:rPr>
      </w:pPr>
    </w:p>
    <w:p w14:paraId="4CB79928" w14:textId="77777777" w:rsidR="00CC6C70" w:rsidRPr="002716F8" w:rsidRDefault="00CC6C70" w:rsidP="00CC6C70"/>
    <w:p w14:paraId="208E8D5D" w14:textId="77777777" w:rsidR="00422381" w:rsidRDefault="00422381">
      <w:pPr>
        <w:rPr>
          <w:rStyle w:val="Brak"/>
          <w:rFonts w:ascii="Tahoma" w:hAnsi="Tahoma" w:cs="Tahoma"/>
          <w:b/>
          <w:bCs/>
          <w:sz w:val="24"/>
          <w:szCs w:val="24"/>
        </w:rPr>
      </w:pPr>
      <w:r>
        <w:rPr>
          <w:rStyle w:val="Brak"/>
          <w:rFonts w:ascii="Tahoma" w:hAnsi="Tahoma" w:cs="Tahoma"/>
          <w:b/>
          <w:bCs/>
          <w:sz w:val="24"/>
          <w:szCs w:val="24"/>
        </w:rPr>
        <w:br w:type="page"/>
      </w:r>
    </w:p>
    <w:p w14:paraId="16736FD5" w14:textId="5C2207B5" w:rsidR="00747E20" w:rsidRPr="002716F8" w:rsidRDefault="00747E20" w:rsidP="0099664E">
      <w:pPr>
        <w:rPr>
          <w:rStyle w:val="Brak"/>
        </w:rPr>
      </w:pPr>
      <w:r w:rsidRPr="002716F8">
        <w:rPr>
          <w:rStyle w:val="Brak"/>
          <w:rFonts w:ascii="Tahoma" w:hAnsi="Tahoma" w:cs="Tahoma"/>
          <w:b/>
          <w:bCs/>
          <w:sz w:val="24"/>
          <w:szCs w:val="24"/>
        </w:rPr>
        <w:lastRenderedPageBreak/>
        <w:t>Załącznik nr 2 do SWZ</w:t>
      </w:r>
      <w:r w:rsidR="006E30D5" w:rsidRPr="002716F8">
        <w:rPr>
          <w:rStyle w:val="Brak"/>
          <w:rFonts w:ascii="Tahoma" w:hAnsi="Tahoma" w:cs="Tahoma"/>
          <w:b/>
          <w:bCs/>
          <w:sz w:val="24"/>
          <w:szCs w:val="24"/>
        </w:rPr>
        <w:t xml:space="preserve"> – </w:t>
      </w:r>
      <w:r w:rsidR="00E522FB" w:rsidRPr="002716F8">
        <w:rPr>
          <w:rStyle w:val="Brak"/>
          <w:rFonts w:ascii="Tahoma" w:hAnsi="Tahoma" w:cs="Tahoma"/>
          <w:b/>
          <w:bCs/>
          <w:sz w:val="24"/>
          <w:szCs w:val="24"/>
        </w:rPr>
        <w:t>Wzór fo</w:t>
      </w:r>
      <w:r w:rsidR="006E30D5" w:rsidRPr="002716F8">
        <w:rPr>
          <w:rStyle w:val="Brak"/>
          <w:rFonts w:ascii="Tahoma" w:hAnsi="Tahoma" w:cs="Tahoma"/>
          <w:b/>
          <w:bCs/>
          <w:sz w:val="24"/>
          <w:szCs w:val="24"/>
        </w:rPr>
        <w:t>rmularz</w:t>
      </w:r>
      <w:r w:rsidR="00E522FB" w:rsidRPr="002716F8">
        <w:rPr>
          <w:rStyle w:val="Brak"/>
          <w:rFonts w:ascii="Tahoma" w:hAnsi="Tahoma" w:cs="Tahoma"/>
          <w:b/>
          <w:bCs/>
          <w:sz w:val="24"/>
          <w:szCs w:val="24"/>
        </w:rPr>
        <w:t>a</w:t>
      </w:r>
      <w:r w:rsidR="006E30D5" w:rsidRPr="002716F8">
        <w:rPr>
          <w:rStyle w:val="Brak"/>
          <w:rFonts w:ascii="Tahoma" w:hAnsi="Tahoma" w:cs="Tahoma"/>
          <w:b/>
          <w:bCs/>
          <w:sz w:val="24"/>
          <w:szCs w:val="24"/>
        </w:rPr>
        <w:t xml:space="preserve"> ofertow</w:t>
      </w:r>
      <w:r w:rsidR="00E522FB" w:rsidRPr="002716F8">
        <w:rPr>
          <w:rStyle w:val="Brak"/>
          <w:rFonts w:ascii="Tahoma" w:hAnsi="Tahoma" w:cs="Tahoma"/>
          <w:b/>
          <w:bCs/>
          <w:sz w:val="24"/>
          <w:szCs w:val="24"/>
        </w:rPr>
        <w:t>ego</w:t>
      </w:r>
      <w:r w:rsidR="006E30D5" w:rsidRPr="002716F8">
        <w:rPr>
          <w:rStyle w:val="Brak"/>
          <w:rFonts w:ascii="Tahoma" w:hAnsi="Tahoma" w:cs="Tahoma"/>
          <w:b/>
          <w:bCs/>
          <w:sz w:val="24"/>
          <w:szCs w:val="24"/>
        </w:rPr>
        <w:t>.</w:t>
      </w:r>
    </w:p>
    <w:p w14:paraId="66B9AFDF" w14:textId="4B71A576" w:rsidR="00CB34E2" w:rsidRPr="002716F8" w:rsidRDefault="00EE5CBB" w:rsidP="00F2050F">
      <w:pPr>
        <w:spacing w:after="0" w:line="240" w:lineRule="auto"/>
        <w:rPr>
          <w:rStyle w:val="Brak"/>
          <w:rFonts w:ascii="Tahoma" w:hAnsi="Tahoma" w:cs="Tahoma"/>
          <w:bCs/>
        </w:rPr>
      </w:pPr>
      <w:r w:rsidRPr="002716F8">
        <w:rPr>
          <w:rStyle w:val="Brak"/>
          <w:rFonts w:ascii="Tahoma" w:hAnsi="Tahoma" w:cs="Tahoma"/>
          <w:bCs/>
        </w:rPr>
        <w:t xml:space="preserve">Postępowanie </w:t>
      </w:r>
      <w:r w:rsidRPr="002716F8">
        <w:rPr>
          <w:rStyle w:val="Brak"/>
          <w:rFonts w:ascii="Tahoma" w:hAnsi="Tahoma" w:cs="Tahoma"/>
          <w:b/>
          <w:bCs/>
          <w:caps/>
          <w:sz w:val="24"/>
          <w:szCs w:val="24"/>
        </w:rPr>
        <w:t>(</w:t>
      </w:r>
      <w:r w:rsidR="0045674E">
        <w:rPr>
          <w:rStyle w:val="Brak"/>
          <w:rFonts w:ascii="Tahoma" w:hAnsi="Tahoma" w:cs="Tahoma"/>
          <w:b/>
          <w:bCs/>
          <w:caps/>
          <w:sz w:val="24"/>
          <w:szCs w:val="24"/>
        </w:rPr>
        <w:t>PZP/2/PI/2026</w:t>
      </w:r>
      <w:r w:rsidRPr="002716F8">
        <w:rPr>
          <w:rStyle w:val="Brak"/>
          <w:rFonts w:ascii="Tahoma" w:hAnsi="Tahoma" w:cs="Tahoma"/>
          <w:b/>
          <w:bCs/>
          <w:caps/>
          <w:sz w:val="24"/>
          <w:szCs w:val="24"/>
        </w:rPr>
        <w:t>)</w:t>
      </w:r>
    </w:p>
    <w:p w14:paraId="121FC9BE" w14:textId="77777777" w:rsidR="00EE5CBB" w:rsidRPr="002716F8" w:rsidRDefault="00EE5CBB" w:rsidP="00F2050F">
      <w:pPr>
        <w:spacing w:after="0" w:line="240" w:lineRule="auto"/>
        <w:rPr>
          <w:rStyle w:val="Brak"/>
          <w:rFonts w:ascii="Tahoma" w:hAnsi="Tahoma" w:cs="Tahoma"/>
          <w:bCs/>
        </w:rPr>
      </w:pPr>
    </w:p>
    <w:p w14:paraId="38F4C7F4" w14:textId="77777777" w:rsidR="004706A6" w:rsidRPr="002716F8" w:rsidRDefault="004706A6" w:rsidP="004706A6">
      <w:pPr>
        <w:spacing w:after="0" w:line="240" w:lineRule="auto"/>
        <w:rPr>
          <w:rStyle w:val="Brak"/>
          <w:rFonts w:ascii="Tahoma" w:hAnsi="Tahoma" w:cs="Tahoma"/>
          <w:bCs/>
        </w:rPr>
      </w:pPr>
      <w:r w:rsidRPr="002716F8">
        <w:rPr>
          <w:rStyle w:val="Brak"/>
          <w:rFonts w:ascii="Tahoma" w:hAnsi="Tahoma" w:cs="Tahoma"/>
          <w:bCs/>
        </w:rPr>
        <w:t>Zamawiający</w:t>
      </w:r>
    </w:p>
    <w:p w14:paraId="2AAAB102" w14:textId="77777777" w:rsidR="00EE5CBB" w:rsidRPr="002716F8" w:rsidRDefault="00EE5CBB" w:rsidP="00EE5CBB">
      <w:pPr>
        <w:spacing w:after="0" w:line="240" w:lineRule="auto"/>
        <w:rPr>
          <w:rStyle w:val="Brak"/>
          <w:rFonts w:ascii="Tahoma" w:hAnsi="Tahoma" w:cs="Tahoma"/>
          <w:bCs/>
        </w:rPr>
      </w:pPr>
      <w:r w:rsidRPr="002716F8">
        <w:rPr>
          <w:rStyle w:val="Brak"/>
          <w:rFonts w:ascii="Tahoma" w:hAnsi="Tahoma" w:cs="Tahoma"/>
          <w:bCs/>
        </w:rPr>
        <w:t>Teatr Rampa na Targówku,</w:t>
      </w:r>
    </w:p>
    <w:p w14:paraId="7155513F" w14:textId="77777777" w:rsidR="00EE5CBB" w:rsidRPr="002716F8" w:rsidRDefault="00EE5CBB" w:rsidP="00EE5CBB">
      <w:pPr>
        <w:spacing w:after="0" w:line="240" w:lineRule="auto"/>
        <w:rPr>
          <w:rStyle w:val="Brak"/>
          <w:rFonts w:ascii="Tahoma" w:hAnsi="Tahoma" w:cs="Tahoma"/>
          <w:bCs/>
        </w:rPr>
      </w:pPr>
      <w:r w:rsidRPr="002716F8">
        <w:rPr>
          <w:rStyle w:val="Brak"/>
          <w:rFonts w:ascii="Tahoma" w:hAnsi="Tahoma" w:cs="Tahoma"/>
          <w:bCs/>
        </w:rPr>
        <w:t>ul. Kołowa 20,</w:t>
      </w:r>
    </w:p>
    <w:p w14:paraId="7FDE5955" w14:textId="711ACE94" w:rsidR="004706A6" w:rsidRPr="002716F8" w:rsidRDefault="00EE5CBB" w:rsidP="00EE5CBB">
      <w:pPr>
        <w:spacing w:after="0" w:line="240" w:lineRule="auto"/>
        <w:rPr>
          <w:rStyle w:val="Brak"/>
          <w:rFonts w:ascii="Tahoma" w:hAnsi="Tahoma" w:cs="Tahoma"/>
          <w:bCs/>
        </w:rPr>
      </w:pPr>
      <w:r w:rsidRPr="002716F8">
        <w:rPr>
          <w:rStyle w:val="Brak"/>
          <w:rFonts w:ascii="Tahoma" w:hAnsi="Tahoma" w:cs="Tahoma"/>
          <w:bCs/>
        </w:rPr>
        <w:t>03-536 Warszawa.</w:t>
      </w:r>
    </w:p>
    <w:p w14:paraId="751D48A3" w14:textId="77777777" w:rsidR="00EE5CBB" w:rsidRPr="002716F8" w:rsidRDefault="00EE5CBB" w:rsidP="00EE5CBB">
      <w:pPr>
        <w:spacing w:after="0" w:line="240" w:lineRule="auto"/>
        <w:rPr>
          <w:rStyle w:val="Brak"/>
          <w:rFonts w:ascii="Tahoma" w:hAnsi="Tahoma" w:cs="Tahoma"/>
          <w:bCs/>
          <w:sz w:val="24"/>
          <w:szCs w:val="24"/>
        </w:rPr>
      </w:pPr>
    </w:p>
    <w:p w14:paraId="3D524FBA" w14:textId="2C8B4D8D" w:rsidR="00EE5CBB" w:rsidRDefault="00CD5620" w:rsidP="00CD5620">
      <w:pPr>
        <w:spacing w:after="0" w:line="240" w:lineRule="auto"/>
        <w:jc w:val="center"/>
        <w:rPr>
          <w:rStyle w:val="Brak"/>
          <w:rFonts w:ascii="Tahoma" w:hAnsi="Tahoma" w:cs="Tahoma"/>
          <w:b/>
          <w:bCs/>
          <w:sz w:val="24"/>
          <w:szCs w:val="24"/>
        </w:rPr>
      </w:pPr>
      <w:r w:rsidRPr="00CD5620">
        <w:rPr>
          <w:rStyle w:val="Brak"/>
          <w:rFonts w:ascii="Tahoma" w:hAnsi="Tahoma" w:cs="Tahoma"/>
          <w:b/>
          <w:bCs/>
          <w:sz w:val="24"/>
          <w:szCs w:val="24"/>
        </w:rPr>
        <w:t>DOSTAWA ZESTAWU DO DYSTRYBUCJI SYGNAŁÓW ORAZ ZASILANIA SCENICZNEGO W TEATRZE RAMPA NA TARGÓWKU.</w:t>
      </w:r>
    </w:p>
    <w:p w14:paraId="40FC93DF" w14:textId="77777777" w:rsidR="00CD5620" w:rsidRPr="002716F8" w:rsidRDefault="00CD5620" w:rsidP="004706A6">
      <w:pPr>
        <w:spacing w:after="0" w:line="240" w:lineRule="auto"/>
        <w:rPr>
          <w:rStyle w:val="Brak"/>
          <w:rFonts w:ascii="Tahoma" w:hAnsi="Tahoma" w:cs="Tahoma"/>
          <w:bCs/>
          <w:sz w:val="24"/>
          <w:szCs w:val="24"/>
        </w:rPr>
      </w:pPr>
    </w:p>
    <w:p w14:paraId="3DF25D12" w14:textId="77777777" w:rsidR="00747E20" w:rsidRPr="002716F8" w:rsidRDefault="00747E20" w:rsidP="00F2050F">
      <w:pPr>
        <w:spacing w:after="0" w:line="240" w:lineRule="auto"/>
        <w:jc w:val="center"/>
        <w:rPr>
          <w:rStyle w:val="Brak"/>
          <w:rFonts w:ascii="Tahoma" w:hAnsi="Tahoma" w:cs="Tahoma"/>
          <w:b/>
          <w:bCs/>
          <w:sz w:val="24"/>
          <w:szCs w:val="24"/>
        </w:rPr>
      </w:pPr>
      <w:r w:rsidRPr="002716F8">
        <w:rPr>
          <w:rStyle w:val="Brak"/>
          <w:rFonts w:ascii="Tahoma" w:hAnsi="Tahoma" w:cs="Tahoma"/>
          <w:b/>
          <w:bCs/>
          <w:sz w:val="24"/>
          <w:szCs w:val="24"/>
        </w:rPr>
        <w:t>FORMULARZ OFERTY</w:t>
      </w:r>
    </w:p>
    <w:p w14:paraId="15E94B0A" w14:textId="77777777" w:rsidR="00747E20" w:rsidRPr="002716F8" w:rsidRDefault="00747E20" w:rsidP="00F2050F">
      <w:pPr>
        <w:spacing w:after="0" w:line="240" w:lineRule="auto"/>
        <w:rPr>
          <w:rStyle w:val="Brak"/>
          <w:rFonts w:ascii="Tahoma" w:hAnsi="Tahoma" w:cs="Tahoma"/>
          <w:bCs/>
          <w:sz w:val="20"/>
          <w:szCs w:val="20"/>
        </w:rPr>
      </w:pPr>
    </w:p>
    <w:p w14:paraId="47C85956" w14:textId="77777777" w:rsidR="006E30D5" w:rsidRPr="002716F8" w:rsidRDefault="006E30D5" w:rsidP="00F2050F">
      <w:pPr>
        <w:spacing w:after="0" w:line="240" w:lineRule="auto"/>
        <w:rPr>
          <w:rStyle w:val="Brak"/>
          <w:rFonts w:ascii="Tahoma" w:hAnsi="Tahoma" w:cs="Tahoma"/>
          <w:bCs/>
          <w:sz w:val="24"/>
          <w:szCs w:val="24"/>
        </w:rPr>
      </w:pPr>
      <w:r w:rsidRPr="002716F8">
        <w:rPr>
          <w:rStyle w:val="Brak"/>
          <w:rFonts w:ascii="Tahoma" w:hAnsi="Tahoma" w:cs="Tahoma"/>
          <w:bCs/>
          <w:sz w:val="24"/>
          <w:szCs w:val="24"/>
        </w:rPr>
        <w:t>Ja/my*niżej podpisani:</w:t>
      </w:r>
    </w:p>
    <w:p w14:paraId="6C182436" w14:textId="77777777" w:rsidR="006E30D5" w:rsidRPr="002716F8" w:rsidRDefault="006E30D5" w:rsidP="00F2050F">
      <w:pPr>
        <w:spacing w:after="0" w:line="240" w:lineRule="auto"/>
        <w:rPr>
          <w:rStyle w:val="Brak"/>
          <w:rFonts w:ascii="Tahoma" w:hAnsi="Tahoma" w:cs="Tahoma"/>
          <w:bCs/>
          <w:sz w:val="24"/>
          <w:szCs w:val="24"/>
        </w:rPr>
      </w:pPr>
      <w:r w:rsidRPr="002716F8">
        <w:rPr>
          <w:rStyle w:val="Brak"/>
          <w:rFonts w:ascii="Tahoma" w:hAnsi="Tahoma" w:cs="Tahoma"/>
          <w:bCs/>
          <w:sz w:val="24"/>
          <w:szCs w:val="24"/>
        </w:rPr>
        <w:t>……………………………………………………………………………………………………………………</w:t>
      </w:r>
    </w:p>
    <w:p w14:paraId="75322200" w14:textId="77777777" w:rsidR="006E30D5" w:rsidRPr="002716F8" w:rsidRDefault="006E30D5" w:rsidP="00F2050F">
      <w:pPr>
        <w:spacing w:after="0" w:line="240" w:lineRule="auto"/>
        <w:rPr>
          <w:rStyle w:val="Brak"/>
          <w:rFonts w:ascii="Tahoma" w:hAnsi="Tahoma" w:cs="Tahoma"/>
          <w:bCs/>
          <w:i/>
          <w:iCs/>
          <w:color w:val="7F7F7F" w:themeColor="text1" w:themeTint="80"/>
          <w:sz w:val="16"/>
          <w:szCs w:val="16"/>
        </w:rPr>
      </w:pPr>
      <w:r w:rsidRPr="002716F8">
        <w:rPr>
          <w:rStyle w:val="Brak"/>
          <w:rFonts w:ascii="Tahoma" w:hAnsi="Tahoma" w:cs="Tahoma"/>
          <w:bCs/>
          <w:i/>
          <w:iCs/>
          <w:color w:val="7F7F7F" w:themeColor="text1" w:themeTint="80"/>
          <w:sz w:val="16"/>
          <w:szCs w:val="16"/>
        </w:rPr>
        <w:t>(imię, nazwisko, stanowisko/podstawa do reprezentacji)</w:t>
      </w:r>
    </w:p>
    <w:p w14:paraId="3ED2FF94" w14:textId="77777777" w:rsidR="00223A01" w:rsidRPr="002716F8" w:rsidRDefault="00223A01" w:rsidP="00F2050F">
      <w:pPr>
        <w:spacing w:after="0" w:line="240" w:lineRule="auto"/>
        <w:rPr>
          <w:rStyle w:val="Brak"/>
          <w:rFonts w:ascii="Tahoma" w:hAnsi="Tahoma" w:cs="Tahoma"/>
          <w:bCs/>
          <w:sz w:val="24"/>
          <w:szCs w:val="24"/>
        </w:rPr>
      </w:pPr>
    </w:p>
    <w:p w14:paraId="1F4F59E8" w14:textId="0645CCEB" w:rsidR="006E30D5" w:rsidRPr="002716F8" w:rsidRDefault="006E30D5" w:rsidP="00F2050F">
      <w:pPr>
        <w:spacing w:after="0" w:line="240" w:lineRule="auto"/>
        <w:rPr>
          <w:rStyle w:val="Brak"/>
          <w:rFonts w:ascii="Tahoma" w:hAnsi="Tahoma" w:cs="Tahoma"/>
          <w:bCs/>
          <w:sz w:val="24"/>
          <w:szCs w:val="24"/>
        </w:rPr>
      </w:pPr>
      <w:r w:rsidRPr="002716F8">
        <w:rPr>
          <w:rStyle w:val="Brak"/>
          <w:rFonts w:ascii="Tahoma" w:hAnsi="Tahoma" w:cs="Tahoma"/>
          <w:bCs/>
          <w:sz w:val="24"/>
          <w:szCs w:val="24"/>
        </w:rPr>
        <w:t>działając w imieniu i na rzecz:</w:t>
      </w:r>
    </w:p>
    <w:p w14:paraId="4238CF28" w14:textId="77777777" w:rsidR="006E30D5" w:rsidRPr="002716F8" w:rsidRDefault="006E30D5" w:rsidP="00F2050F">
      <w:pPr>
        <w:spacing w:after="0" w:line="240" w:lineRule="auto"/>
        <w:rPr>
          <w:rStyle w:val="Brak"/>
          <w:rFonts w:ascii="Tahoma" w:hAnsi="Tahoma" w:cs="Tahoma"/>
          <w:bCs/>
          <w:sz w:val="24"/>
          <w:szCs w:val="24"/>
        </w:rPr>
      </w:pPr>
      <w:r w:rsidRPr="002716F8">
        <w:rPr>
          <w:rStyle w:val="Brak"/>
          <w:rFonts w:ascii="Tahoma" w:hAnsi="Tahoma" w:cs="Tahoma"/>
          <w:bCs/>
          <w:sz w:val="24"/>
          <w:szCs w:val="24"/>
        </w:rPr>
        <w:t>.......................................................................................................................</w:t>
      </w:r>
    </w:p>
    <w:p w14:paraId="1B23C7B3" w14:textId="77777777" w:rsidR="006E30D5" w:rsidRPr="002716F8" w:rsidRDefault="006E30D5" w:rsidP="00F2050F">
      <w:pPr>
        <w:spacing w:after="0" w:line="240" w:lineRule="auto"/>
        <w:rPr>
          <w:rStyle w:val="Brak"/>
          <w:rFonts w:ascii="Tahoma" w:hAnsi="Tahoma" w:cs="Tahoma"/>
          <w:bCs/>
          <w:i/>
          <w:iCs/>
          <w:color w:val="7F7F7F" w:themeColor="text1" w:themeTint="80"/>
          <w:sz w:val="16"/>
          <w:szCs w:val="16"/>
        </w:rPr>
      </w:pPr>
      <w:r w:rsidRPr="002716F8">
        <w:rPr>
          <w:rStyle w:val="Brak"/>
          <w:rFonts w:ascii="Tahoma" w:hAnsi="Tahoma" w:cs="Tahoma"/>
          <w:bCs/>
          <w:i/>
          <w:iCs/>
          <w:color w:val="7F7F7F" w:themeColor="text1" w:themeTint="80"/>
          <w:sz w:val="16"/>
          <w:szCs w:val="16"/>
        </w:rPr>
        <w:t>(pełna nazwa Wykonawcy/Wykonawców w przypadku wykonawców wspólnie ubiegających się o udzielenie zamówienia)</w:t>
      </w:r>
    </w:p>
    <w:p w14:paraId="05CC02DD" w14:textId="77777777" w:rsidR="00223A01" w:rsidRPr="002716F8" w:rsidRDefault="00223A01" w:rsidP="00F2050F">
      <w:pPr>
        <w:spacing w:after="0" w:line="240" w:lineRule="auto"/>
        <w:rPr>
          <w:rStyle w:val="Brak"/>
          <w:rFonts w:ascii="Tahoma" w:hAnsi="Tahoma" w:cs="Tahoma"/>
          <w:bCs/>
          <w:sz w:val="24"/>
          <w:szCs w:val="24"/>
        </w:rPr>
      </w:pPr>
    </w:p>
    <w:p w14:paraId="46B0D1E1" w14:textId="3FA3B10C" w:rsidR="006E30D5" w:rsidRDefault="006E30D5" w:rsidP="00223A01">
      <w:pPr>
        <w:spacing w:before="60" w:after="60" w:line="240" w:lineRule="auto"/>
        <w:rPr>
          <w:rStyle w:val="Brak"/>
          <w:rFonts w:ascii="Tahoma" w:hAnsi="Tahoma" w:cs="Tahoma"/>
          <w:bCs/>
          <w:sz w:val="24"/>
          <w:szCs w:val="24"/>
        </w:rPr>
      </w:pPr>
      <w:r w:rsidRPr="002716F8">
        <w:rPr>
          <w:rStyle w:val="Brak"/>
          <w:rFonts w:ascii="Tahoma" w:hAnsi="Tahoma" w:cs="Tahoma"/>
          <w:bCs/>
          <w:sz w:val="24"/>
          <w:szCs w:val="24"/>
        </w:rPr>
        <w:t>Adres: …………………………</w:t>
      </w:r>
    </w:p>
    <w:p w14:paraId="6CCEEEF7" w14:textId="7FCBCE1F" w:rsidR="009443DA" w:rsidRPr="002716F8" w:rsidRDefault="009443DA" w:rsidP="009443DA">
      <w:pPr>
        <w:spacing w:before="60" w:after="60" w:line="240" w:lineRule="auto"/>
        <w:rPr>
          <w:rStyle w:val="Brak"/>
          <w:rFonts w:ascii="Tahoma" w:hAnsi="Tahoma" w:cs="Tahoma"/>
          <w:bCs/>
          <w:sz w:val="24"/>
          <w:szCs w:val="24"/>
        </w:rPr>
      </w:pPr>
      <w:r>
        <w:rPr>
          <w:rStyle w:val="Brak"/>
          <w:rFonts w:ascii="Tahoma" w:hAnsi="Tahoma" w:cs="Tahoma"/>
          <w:bCs/>
          <w:sz w:val="24"/>
          <w:szCs w:val="24"/>
        </w:rPr>
        <w:t>Kod pocztowy</w:t>
      </w:r>
      <w:r w:rsidRPr="002716F8">
        <w:rPr>
          <w:rStyle w:val="Brak"/>
          <w:rFonts w:ascii="Tahoma" w:hAnsi="Tahoma" w:cs="Tahoma"/>
          <w:bCs/>
          <w:sz w:val="24"/>
          <w:szCs w:val="24"/>
        </w:rPr>
        <w:t>: …………………………</w:t>
      </w:r>
    </w:p>
    <w:p w14:paraId="087072E4" w14:textId="77777777" w:rsidR="006E30D5" w:rsidRPr="002716F8" w:rsidRDefault="006E30D5" w:rsidP="00223A01">
      <w:pPr>
        <w:spacing w:before="60" w:after="60" w:line="240" w:lineRule="auto"/>
        <w:rPr>
          <w:rStyle w:val="Brak"/>
          <w:rFonts w:ascii="Tahoma" w:hAnsi="Tahoma" w:cs="Tahoma"/>
          <w:bCs/>
          <w:sz w:val="24"/>
          <w:szCs w:val="24"/>
        </w:rPr>
      </w:pPr>
      <w:r w:rsidRPr="002716F8">
        <w:rPr>
          <w:rStyle w:val="Brak"/>
          <w:rFonts w:ascii="Tahoma" w:hAnsi="Tahoma" w:cs="Tahoma"/>
          <w:bCs/>
          <w:sz w:val="24"/>
          <w:szCs w:val="24"/>
        </w:rPr>
        <w:t>Kraj: ……………………………………</w:t>
      </w:r>
    </w:p>
    <w:p w14:paraId="5CF4599C" w14:textId="77777777" w:rsidR="006E30D5" w:rsidRPr="002716F8" w:rsidRDefault="006E30D5" w:rsidP="00223A01">
      <w:pPr>
        <w:spacing w:before="60" w:after="60" w:line="240" w:lineRule="auto"/>
        <w:rPr>
          <w:rStyle w:val="Brak"/>
          <w:rFonts w:ascii="Tahoma" w:hAnsi="Tahoma" w:cs="Tahoma"/>
          <w:bCs/>
          <w:sz w:val="24"/>
          <w:szCs w:val="24"/>
        </w:rPr>
      </w:pPr>
      <w:r w:rsidRPr="002716F8">
        <w:rPr>
          <w:rStyle w:val="Brak"/>
          <w:rFonts w:ascii="Tahoma" w:hAnsi="Tahoma" w:cs="Tahoma"/>
          <w:bCs/>
          <w:sz w:val="24"/>
          <w:szCs w:val="24"/>
        </w:rPr>
        <w:t>REGON: …….………………………………..</w:t>
      </w:r>
    </w:p>
    <w:p w14:paraId="251EAC23" w14:textId="77777777" w:rsidR="006E30D5" w:rsidRPr="002716F8" w:rsidRDefault="006E30D5" w:rsidP="00223A01">
      <w:pPr>
        <w:spacing w:before="60" w:after="60" w:line="240" w:lineRule="auto"/>
        <w:rPr>
          <w:rStyle w:val="Brak"/>
          <w:rFonts w:ascii="Tahoma" w:hAnsi="Tahoma" w:cs="Tahoma"/>
          <w:bCs/>
          <w:sz w:val="24"/>
          <w:szCs w:val="24"/>
        </w:rPr>
      </w:pPr>
      <w:r w:rsidRPr="002716F8">
        <w:rPr>
          <w:rStyle w:val="Brak"/>
          <w:rFonts w:ascii="Tahoma" w:hAnsi="Tahoma" w:cs="Tahoma"/>
          <w:bCs/>
          <w:sz w:val="24"/>
          <w:szCs w:val="24"/>
        </w:rPr>
        <w:t>NIP: ………………………………….</w:t>
      </w:r>
    </w:p>
    <w:p w14:paraId="24BE74DC" w14:textId="77777777" w:rsidR="006E30D5" w:rsidRPr="002716F8" w:rsidRDefault="006E30D5" w:rsidP="00223A01">
      <w:pPr>
        <w:spacing w:before="60" w:after="60" w:line="240" w:lineRule="auto"/>
        <w:rPr>
          <w:rStyle w:val="Brak"/>
          <w:rFonts w:ascii="Tahoma" w:hAnsi="Tahoma" w:cs="Tahoma"/>
          <w:bCs/>
          <w:sz w:val="24"/>
          <w:szCs w:val="24"/>
        </w:rPr>
      </w:pPr>
      <w:r w:rsidRPr="002716F8">
        <w:rPr>
          <w:rStyle w:val="Brak"/>
          <w:rFonts w:ascii="Tahoma" w:hAnsi="Tahoma" w:cs="Tahoma"/>
          <w:bCs/>
          <w:sz w:val="24"/>
          <w:szCs w:val="24"/>
        </w:rPr>
        <w:t>TEL.: …………………….………………………</w:t>
      </w:r>
    </w:p>
    <w:p w14:paraId="3995F3F7" w14:textId="77777777" w:rsidR="006E30D5" w:rsidRPr="002716F8" w:rsidRDefault="006E30D5" w:rsidP="00223A01">
      <w:pPr>
        <w:spacing w:before="60" w:after="60" w:line="240" w:lineRule="auto"/>
        <w:rPr>
          <w:rStyle w:val="Brak"/>
          <w:rFonts w:ascii="Tahoma" w:hAnsi="Tahoma" w:cs="Tahoma"/>
          <w:bCs/>
          <w:sz w:val="24"/>
          <w:szCs w:val="24"/>
        </w:rPr>
      </w:pPr>
      <w:r w:rsidRPr="002716F8">
        <w:rPr>
          <w:rStyle w:val="Brak"/>
          <w:rFonts w:ascii="Tahoma" w:hAnsi="Tahoma" w:cs="Tahoma"/>
          <w:bCs/>
          <w:sz w:val="24"/>
          <w:szCs w:val="24"/>
        </w:rPr>
        <w:t>adres e-mail:……………………………………</w:t>
      </w:r>
    </w:p>
    <w:p w14:paraId="48BD0E9E" w14:textId="77777777" w:rsidR="006E30D5" w:rsidRPr="002716F8" w:rsidRDefault="006E30D5" w:rsidP="00223A01">
      <w:pPr>
        <w:spacing w:before="60" w:after="60" w:line="240" w:lineRule="auto"/>
        <w:rPr>
          <w:rStyle w:val="Brak"/>
          <w:rFonts w:ascii="Tahoma" w:hAnsi="Tahoma" w:cs="Tahoma"/>
          <w:bCs/>
          <w:i/>
          <w:iCs/>
          <w:sz w:val="24"/>
          <w:szCs w:val="24"/>
        </w:rPr>
      </w:pPr>
      <w:r w:rsidRPr="002716F8">
        <w:rPr>
          <w:rStyle w:val="Brak"/>
          <w:rFonts w:ascii="Tahoma" w:hAnsi="Tahoma" w:cs="Tahoma"/>
          <w:bCs/>
          <w:i/>
          <w:iCs/>
          <w:sz w:val="18"/>
          <w:szCs w:val="18"/>
        </w:rPr>
        <w:t>(na które Zamawiający ma przesyłać korespondencję)</w:t>
      </w:r>
    </w:p>
    <w:p w14:paraId="6F0C9A10" w14:textId="77777777" w:rsidR="00223A01" w:rsidRPr="002716F8" w:rsidRDefault="00223A01" w:rsidP="00F2050F">
      <w:pPr>
        <w:spacing w:after="0" w:line="240" w:lineRule="auto"/>
        <w:jc w:val="both"/>
        <w:rPr>
          <w:rStyle w:val="Brak"/>
          <w:rFonts w:ascii="Tahoma" w:hAnsi="Tahoma" w:cs="Tahoma"/>
          <w:u w:val="single"/>
        </w:rPr>
      </w:pPr>
    </w:p>
    <w:p w14:paraId="0FDE6643" w14:textId="7E96822B" w:rsidR="00417EC1" w:rsidRPr="002716F8" w:rsidRDefault="00417EC1" w:rsidP="00F2050F">
      <w:pPr>
        <w:spacing w:after="0" w:line="240" w:lineRule="auto"/>
        <w:jc w:val="both"/>
        <w:rPr>
          <w:rStyle w:val="Brak"/>
          <w:rFonts w:ascii="Tahoma" w:hAnsi="Tahoma" w:cs="Tahoma"/>
          <w:b/>
          <w:bCs/>
          <w:i/>
          <w:color w:val="FF0000"/>
          <w:sz w:val="24"/>
          <w:szCs w:val="24"/>
        </w:rPr>
      </w:pPr>
      <w:r w:rsidRPr="002716F8">
        <w:rPr>
          <w:rStyle w:val="Brak"/>
          <w:rFonts w:ascii="Tahoma" w:hAnsi="Tahoma" w:cs="Tahoma"/>
          <w:u w:val="single"/>
        </w:rPr>
        <w:t>rodzaj Wykonawcy</w:t>
      </w:r>
      <w:r w:rsidRPr="002716F8">
        <w:rPr>
          <w:rStyle w:val="Brak"/>
          <w:rFonts w:ascii="Tahoma" w:hAnsi="Tahoma" w:cs="Tahoma"/>
        </w:rPr>
        <w:t xml:space="preserve">: </w:t>
      </w:r>
      <w:r w:rsidRPr="002716F8">
        <w:rPr>
          <w:rStyle w:val="Brak"/>
          <w:rFonts w:ascii="Tahoma" w:hAnsi="Tahoma" w:cs="Tahoma"/>
          <w:b/>
          <w:bCs/>
          <w:i/>
          <w:sz w:val="24"/>
          <w:szCs w:val="24"/>
        </w:rPr>
        <w:t xml:space="preserve">Wykonawca jest: </w:t>
      </w:r>
      <w:r w:rsidRPr="002716F8">
        <w:rPr>
          <w:rStyle w:val="Brak"/>
          <w:rFonts w:ascii="Tahoma" w:hAnsi="Tahoma" w:cs="Tahoma"/>
          <w:b/>
          <w:bCs/>
          <w:i/>
          <w:color w:val="FF0000"/>
          <w:sz w:val="24"/>
          <w:szCs w:val="24"/>
        </w:rPr>
        <w:t xml:space="preserve">mikro, małym, średnim, dużym przedsiębiorcą, jednoosobowa działalność gospodarcza, osoba fizyczna nieprowadząca działalności gospodarczej, inny rodzaj </w:t>
      </w:r>
      <w:r w:rsidRPr="002716F8">
        <w:rPr>
          <w:rStyle w:val="Brak"/>
          <w:rFonts w:ascii="Tahoma" w:hAnsi="Tahoma" w:cs="Tahoma"/>
          <w:b/>
          <w:bCs/>
          <w:i/>
          <w:sz w:val="24"/>
          <w:szCs w:val="24"/>
        </w:rPr>
        <w:t>(należy wskazać).</w:t>
      </w:r>
    </w:p>
    <w:p w14:paraId="74616548" w14:textId="77777777" w:rsidR="00747E20" w:rsidRPr="002716F8" w:rsidRDefault="00747E20" w:rsidP="00F2050F">
      <w:pPr>
        <w:spacing w:after="0" w:line="240" w:lineRule="auto"/>
        <w:rPr>
          <w:rStyle w:val="Brak"/>
          <w:rFonts w:ascii="Tahoma" w:hAnsi="Tahoma" w:cs="Tahoma"/>
          <w:bCs/>
          <w:sz w:val="24"/>
          <w:szCs w:val="24"/>
        </w:rPr>
      </w:pPr>
    </w:p>
    <w:p w14:paraId="7917EFD3" w14:textId="77E64FBB" w:rsidR="00747E20" w:rsidRPr="002716F8" w:rsidRDefault="00747E20" w:rsidP="00F2050F">
      <w:pPr>
        <w:spacing w:after="0" w:line="240" w:lineRule="auto"/>
        <w:jc w:val="both"/>
        <w:rPr>
          <w:rStyle w:val="Brak"/>
          <w:rFonts w:ascii="Tahoma" w:hAnsi="Tahoma" w:cs="Tahoma"/>
          <w:b/>
          <w:bCs/>
          <w:sz w:val="24"/>
          <w:szCs w:val="24"/>
        </w:rPr>
      </w:pPr>
      <w:r w:rsidRPr="002716F8">
        <w:rPr>
          <w:rStyle w:val="Brak"/>
          <w:rFonts w:ascii="Tahoma" w:hAnsi="Tahoma" w:cs="Tahoma"/>
          <w:bCs/>
          <w:sz w:val="24"/>
          <w:szCs w:val="24"/>
        </w:rPr>
        <w:t>Ubiegając się o udzielenie zamówienia publicznego pn.:</w:t>
      </w:r>
      <w:r w:rsidR="009E646A" w:rsidRPr="002716F8">
        <w:rPr>
          <w:rStyle w:val="Brak"/>
          <w:rFonts w:ascii="Tahoma" w:hAnsi="Tahoma" w:cs="Tahoma"/>
          <w:bCs/>
          <w:sz w:val="24"/>
          <w:szCs w:val="24"/>
        </w:rPr>
        <w:t xml:space="preserve"> </w:t>
      </w:r>
      <w:r w:rsidR="00CD5620" w:rsidRPr="00CD5620">
        <w:rPr>
          <w:rStyle w:val="Brak"/>
          <w:rFonts w:ascii="Tahoma" w:hAnsi="Tahoma" w:cs="Tahoma"/>
          <w:b/>
          <w:bCs/>
          <w:caps/>
          <w:sz w:val="24"/>
          <w:szCs w:val="24"/>
        </w:rPr>
        <w:t>DOSTAWA ZESTAWU DO DYSTRYBUCJI SYGNAŁÓW ORAZ ZASILANIA SCENICZNEGO W TEATRZE RAMPA NA TARGÓWKU</w:t>
      </w:r>
      <w:r w:rsidR="00060B80" w:rsidRPr="002716F8">
        <w:rPr>
          <w:rStyle w:val="Brak"/>
          <w:rFonts w:ascii="Tahoma" w:hAnsi="Tahoma" w:cs="Tahoma"/>
          <w:b/>
          <w:bCs/>
          <w:caps/>
          <w:sz w:val="24"/>
          <w:szCs w:val="24"/>
        </w:rPr>
        <w:t>:</w:t>
      </w:r>
    </w:p>
    <w:p w14:paraId="23E1EBF5" w14:textId="77777777" w:rsidR="0010757B" w:rsidRPr="002716F8" w:rsidRDefault="0010757B" w:rsidP="00F2050F">
      <w:pPr>
        <w:spacing w:after="0" w:line="240" w:lineRule="auto"/>
        <w:rPr>
          <w:rStyle w:val="Brak"/>
          <w:rFonts w:ascii="Tahoma" w:hAnsi="Tahoma" w:cs="Tahoma"/>
          <w:bCs/>
          <w:sz w:val="24"/>
          <w:szCs w:val="24"/>
        </w:rPr>
      </w:pPr>
    </w:p>
    <w:p w14:paraId="7027E224" w14:textId="01D9DC99" w:rsidR="00417EC1" w:rsidRPr="002716F8" w:rsidRDefault="00747E20" w:rsidP="00223A01">
      <w:pPr>
        <w:spacing w:after="0" w:line="360" w:lineRule="auto"/>
        <w:rPr>
          <w:rStyle w:val="Brak"/>
          <w:rFonts w:ascii="Tahoma" w:hAnsi="Tahoma" w:cs="Tahoma"/>
          <w:bCs/>
          <w:sz w:val="24"/>
          <w:szCs w:val="24"/>
        </w:rPr>
      </w:pPr>
      <w:r w:rsidRPr="002716F8">
        <w:rPr>
          <w:rStyle w:val="Brak"/>
          <w:rFonts w:ascii="Tahoma" w:hAnsi="Tahoma" w:cs="Tahoma"/>
          <w:bCs/>
          <w:sz w:val="24"/>
          <w:szCs w:val="24"/>
        </w:rPr>
        <w:t>1. SKŁADAM</w:t>
      </w:r>
      <w:r w:rsidR="00223A01" w:rsidRPr="002716F8">
        <w:rPr>
          <w:rStyle w:val="Brak"/>
          <w:rFonts w:ascii="Tahoma" w:hAnsi="Tahoma" w:cs="Tahoma"/>
          <w:bCs/>
          <w:sz w:val="24"/>
          <w:szCs w:val="24"/>
        </w:rPr>
        <w:t>/M</w:t>
      </w:r>
      <w:r w:rsidRPr="002716F8">
        <w:rPr>
          <w:rStyle w:val="Brak"/>
          <w:rFonts w:ascii="Tahoma" w:hAnsi="Tahoma" w:cs="Tahoma"/>
          <w:bCs/>
          <w:sz w:val="24"/>
          <w:szCs w:val="24"/>
        </w:rPr>
        <w:t>Y OFERTĘ na realizację przedmiotu zamówienia w zakresie określonym w Specyfikacji Warunków Zamówienia, na następujących warunkach:</w:t>
      </w:r>
    </w:p>
    <w:p w14:paraId="362CB750" w14:textId="77777777" w:rsidR="00F31F5B" w:rsidRPr="002716F8" w:rsidRDefault="00F31F5B" w:rsidP="00F31F5B">
      <w:pPr>
        <w:rPr>
          <w:rStyle w:val="Brak"/>
          <w:rFonts w:ascii="Tahoma" w:hAnsi="Tahoma" w:cs="Tahoma"/>
          <w:bCs/>
          <w:sz w:val="24"/>
          <w:szCs w:val="24"/>
        </w:rPr>
      </w:pPr>
    </w:p>
    <w:p w14:paraId="349DCD20" w14:textId="77777777" w:rsidR="00F31F5B" w:rsidRPr="002716F8" w:rsidRDefault="00F31F5B" w:rsidP="00F31F5B">
      <w:pPr>
        <w:spacing w:after="0" w:line="360" w:lineRule="auto"/>
        <w:jc w:val="both"/>
        <w:rPr>
          <w:rFonts w:ascii="Tahoma" w:hAnsi="Tahoma" w:cs="Tahoma"/>
          <w:b/>
          <w:color w:val="000000"/>
          <w:sz w:val="24"/>
          <w:szCs w:val="24"/>
        </w:rPr>
      </w:pPr>
      <w:r w:rsidRPr="002716F8">
        <w:rPr>
          <w:rFonts w:ascii="Tahoma" w:hAnsi="Tahoma" w:cs="Tahoma"/>
          <w:b/>
          <w:color w:val="000000"/>
          <w:sz w:val="24"/>
          <w:szCs w:val="24"/>
        </w:rPr>
        <w:t xml:space="preserve">CENA </w:t>
      </w:r>
      <w:r w:rsidRPr="002716F8">
        <w:rPr>
          <w:rFonts w:ascii="Tahoma" w:hAnsi="Tahoma" w:cs="Tahoma"/>
          <w:b/>
          <w:color w:val="000000"/>
          <w:sz w:val="24"/>
          <w:szCs w:val="24"/>
          <w:u w:val="single"/>
        </w:rPr>
        <w:t>OFERTY</w:t>
      </w:r>
      <w:r w:rsidRPr="002716F8">
        <w:rPr>
          <w:rFonts w:ascii="Tahoma" w:hAnsi="Tahoma" w:cs="Tahoma"/>
          <w:b/>
          <w:color w:val="000000"/>
          <w:sz w:val="24"/>
          <w:szCs w:val="24"/>
        </w:rPr>
        <w:t xml:space="preserve"> NETTO</w:t>
      </w:r>
      <w:r w:rsidRPr="002716F8">
        <w:rPr>
          <w:rFonts w:ascii="Tahoma" w:hAnsi="Tahoma" w:cs="Tahoma"/>
          <w:sz w:val="24"/>
          <w:szCs w:val="24"/>
        </w:rPr>
        <w:t xml:space="preserve"> </w:t>
      </w:r>
      <w:r w:rsidRPr="002716F8">
        <w:rPr>
          <w:rFonts w:ascii="Tahoma" w:hAnsi="Tahoma" w:cs="Tahoma"/>
          <w:b/>
          <w:color w:val="000000"/>
          <w:sz w:val="24"/>
          <w:szCs w:val="24"/>
        </w:rPr>
        <w:t>- …………….……… zł,</w:t>
      </w:r>
    </w:p>
    <w:p w14:paraId="24D3176C" w14:textId="77777777" w:rsidR="00F31F5B" w:rsidRPr="002716F8" w:rsidRDefault="00F31F5B" w:rsidP="00F31F5B">
      <w:pPr>
        <w:spacing w:after="0" w:line="360" w:lineRule="auto"/>
        <w:jc w:val="both"/>
        <w:rPr>
          <w:rFonts w:ascii="Tahoma" w:hAnsi="Tahoma" w:cs="Tahoma"/>
          <w:b/>
          <w:color w:val="000000"/>
          <w:sz w:val="24"/>
          <w:szCs w:val="24"/>
        </w:rPr>
      </w:pPr>
      <w:r w:rsidRPr="002716F8">
        <w:rPr>
          <w:rFonts w:ascii="Tahoma" w:hAnsi="Tahoma" w:cs="Tahoma"/>
          <w:b/>
          <w:color w:val="000000"/>
          <w:sz w:val="24"/>
          <w:szCs w:val="24"/>
        </w:rPr>
        <w:t>PODATEK VAT (…%) - ………………... zł</w:t>
      </w:r>
    </w:p>
    <w:p w14:paraId="5136590F" w14:textId="77777777" w:rsidR="00F31F5B" w:rsidRPr="002716F8" w:rsidRDefault="00F31F5B" w:rsidP="00F31F5B">
      <w:pPr>
        <w:spacing w:after="0" w:line="360" w:lineRule="auto"/>
        <w:jc w:val="both"/>
        <w:rPr>
          <w:rFonts w:ascii="Tahoma" w:hAnsi="Tahoma" w:cs="Tahoma"/>
          <w:b/>
          <w:color w:val="000000"/>
          <w:sz w:val="24"/>
          <w:szCs w:val="24"/>
        </w:rPr>
      </w:pPr>
      <w:r w:rsidRPr="002716F8">
        <w:rPr>
          <w:rFonts w:ascii="Tahoma" w:hAnsi="Tahoma" w:cs="Tahoma"/>
          <w:b/>
          <w:color w:val="000000"/>
          <w:sz w:val="24"/>
          <w:szCs w:val="24"/>
        </w:rPr>
        <w:t xml:space="preserve">CENA </w:t>
      </w:r>
      <w:r w:rsidRPr="002716F8">
        <w:rPr>
          <w:rFonts w:ascii="Tahoma" w:hAnsi="Tahoma" w:cs="Tahoma"/>
          <w:b/>
          <w:color w:val="000000"/>
          <w:sz w:val="24"/>
          <w:szCs w:val="24"/>
          <w:u w:val="single"/>
        </w:rPr>
        <w:t>OFERTY</w:t>
      </w:r>
      <w:r w:rsidRPr="002716F8">
        <w:rPr>
          <w:rFonts w:ascii="Tahoma" w:hAnsi="Tahoma" w:cs="Tahoma"/>
          <w:b/>
          <w:color w:val="000000"/>
          <w:sz w:val="24"/>
          <w:szCs w:val="24"/>
        </w:rPr>
        <w:t xml:space="preserve"> BRUTTO - ………………... zł </w:t>
      </w:r>
    </w:p>
    <w:p w14:paraId="2D037196" w14:textId="77777777" w:rsidR="00F31F5B" w:rsidRPr="002716F8" w:rsidRDefault="00F31F5B" w:rsidP="00F31F5B">
      <w:pPr>
        <w:spacing w:after="0" w:line="360" w:lineRule="auto"/>
        <w:jc w:val="both"/>
        <w:rPr>
          <w:rFonts w:ascii="Tahoma" w:hAnsi="Tahoma" w:cs="Tahoma"/>
          <w:b/>
          <w:color w:val="000000"/>
          <w:sz w:val="24"/>
          <w:szCs w:val="24"/>
        </w:rPr>
      </w:pPr>
    </w:p>
    <w:p w14:paraId="5F1C5C2A" w14:textId="77777777" w:rsidR="008C107B" w:rsidRPr="002716F8" w:rsidRDefault="008C107B" w:rsidP="00F2050F">
      <w:pPr>
        <w:spacing w:after="0" w:line="240" w:lineRule="auto"/>
        <w:jc w:val="both"/>
        <w:rPr>
          <w:rFonts w:ascii="Tahoma" w:hAnsi="Tahoma" w:cs="Tahoma"/>
          <w:b/>
          <w:bCs/>
          <w:color w:val="FF0000"/>
          <w:sz w:val="24"/>
          <w:szCs w:val="24"/>
        </w:rPr>
      </w:pPr>
    </w:p>
    <w:p w14:paraId="29DD07E3" w14:textId="0CC1963E" w:rsidR="00747E20" w:rsidRPr="002716F8" w:rsidRDefault="00747E20"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2. OŚWIADCZAM</w:t>
      </w:r>
      <w:r w:rsidR="007A1477" w:rsidRPr="002716F8">
        <w:rPr>
          <w:rStyle w:val="Brak"/>
          <w:rFonts w:ascii="Tahoma" w:hAnsi="Tahoma" w:cs="Tahoma"/>
          <w:bCs/>
          <w:sz w:val="24"/>
          <w:szCs w:val="24"/>
        </w:rPr>
        <w:t>/M</w:t>
      </w:r>
      <w:r w:rsidRPr="002716F8">
        <w:rPr>
          <w:rStyle w:val="Brak"/>
          <w:rFonts w:ascii="Tahoma" w:hAnsi="Tahoma" w:cs="Tahoma"/>
          <w:bCs/>
          <w:sz w:val="24"/>
          <w:szCs w:val="24"/>
        </w:rPr>
        <w:t>Y, że zapoznaliśmy się ze Specyfikacją Warunków Zamówienia i</w:t>
      </w:r>
      <w:r w:rsidR="00514F77" w:rsidRPr="002716F8">
        <w:rPr>
          <w:rStyle w:val="Brak"/>
          <w:rFonts w:ascii="Tahoma" w:hAnsi="Tahoma" w:cs="Tahoma"/>
          <w:bCs/>
          <w:sz w:val="24"/>
          <w:szCs w:val="24"/>
        </w:rPr>
        <w:t xml:space="preserve"> </w:t>
      </w:r>
      <w:r w:rsidRPr="002716F8">
        <w:rPr>
          <w:rStyle w:val="Brak"/>
          <w:rFonts w:ascii="Tahoma" w:hAnsi="Tahoma" w:cs="Tahoma"/>
          <w:bCs/>
          <w:sz w:val="24"/>
          <w:szCs w:val="24"/>
        </w:rPr>
        <w:t>akceptujemy wszystkie warunki w niej zawarte.</w:t>
      </w:r>
    </w:p>
    <w:p w14:paraId="1F846410" w14:textId="77777777" w:rsidR="00747E20" w:rsidRPr="002716F8" w:rsidRDefault="00747E20" w:rsidP="00F2050F">
      <w:pPr>
        <w:spacing w:after="0" w:line="240" w:lineRule="auto"/>
        <w:jc w:val="both"/>
        <w:rPr>
          <w:rStyle w:val="Brak"/>
          <w:rFonts w:ascii="Tahoma" w:hAnsi="Tahoma" w:cs="Tahoma"/>
          <w:bCs/>
          <w:sz w:val="24"/>
          <w:szCs w:val="24"/>
        </w:rPr>
      </w:pPr>
    </w:p>
    <w:p w14:paraId="34FF7010" w14:textId="107F4185" w:rsidR="00747E20" w:rsidRPr="002716F8" w:rsidRDefault="00747E20"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3. OŚWIADCZAM</w:t>
      </w:r>
      <w:r w:rsidR="007A1477" w:rsidRPr="002716F8">
        <w:rPr>
          <w:rStyle w:val="Brak"/>
          <w:rFonts w:ascii="Tahoma" w:hAnsi="Tahoma" w:cs="Tahoma"/>
          <w:bCs/>
          <w:sz w:val="24"/>
          <w:szCs w:val="24"/>
        </w:rPr>
        <w:t>/MY</w:t>
      </w:r>
      <w:r w:rsidRPr="002716F8">
        <w:rPr>
          <w:rStyle w:val="Brak"/>
          <w:rFonts w:ascii="Tahoma" w:hAnsi="Tahoma" w:cs="Tahoma"/>
          <w:bCs/>
          <w:sz w:val="24"/>
          <w:szCs w:val="24"/>
        </w:rPr>
        <w:t>, że uzyskaliśmy wszelkie informacje niezbędne do prawidłowego przygotowania i złożenia niniejszej oferty.</w:t>
      </w:r>
    </w:p>
    <w:p w14:paraId="467ADCC5" w14:textId="77777777" w:rsidR="00747E20" w:rsidRPr="002716F8" w:rsidRDefault="00747E20" w:rsidP="00F2050F">
      <w:pPr>
        <w:spacing w:after="0" w:line="240" w:lineRule="auto"/>
        <w:jc w:val="both"/>
        <w:rPr>
          <w:rStyle w:val="Brak"/>
          <w:rFonts w:ascii="Tahoma" w:hAnsi="Tahoma" w:cs="Tahoma"/>
          <w:bCs/>
          <w:sz w:val="24"/>
          <w:szCs w:val="24"/>
        </w:rPr>
      </w:pPr>
    </w:p>
    <w:p w14:paraId="72744BED" w14:textId="120CFE54" w:rsidR="00747E20" w:rsidRPr="002716F8" w:rsidRDefault="00747E20"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4. OŚWIADCZAM</w:t>
      </w:r>
      <w:r w:rsidR="007A1477" w:rsidRPr="002716F8">
        <w:rPr>
          <w:rStyle w:val="Brak"/>
          <w:rFonts w:ascii="Tahoma" w:hAnsi="Tahoma" w:cs="Tahoma"/>
          <w:bCs/>
          <w:sz w:val="24"/>
          <w:szCs w:val="24"/>
        </w:rPr>
        <w:t>/MY</w:t>
      </w:r>
      <w:r w:rsidRPr="002716F8">
        <w:rPr>
          <w:rStyle w:val="Brak"/>
          <w:rFonts w:ascii="Tahoma" w:hAnsi="Tahoma" w:cs="Tahoma"/>
          <w:bCs/>
          <w:sz w:val="24"/>
          <w:szCs w:val="24"/>
        </w:rPr>
        <w:t xml:space="preserve">, że jesteśmy związani niniejszą ofertą od dnia upływu terminu składania ofert do dnia </w:t>
      </w:r>
      <w:r w:rsidR="003F032E">
        <w:rPr>
          <w:rStyle w:val="Brak"/>
          <w:rFonts w:ascii="Tahoma" w:hAnsi="Tahoma" w:cs="Tahoma"/>
          <w:bCs/>
          <w:sz w:val="24"/>
          <w:szCs w:val="24"/>
        </w:rPr>
        <w:t>30</w:t>
      </w:r>
      <w:r w:rsidR="00203339" w:rsidRPr="002716F8">
        <w:rPr>
          <w:rStyle w:val="Brak"/>
          <w:rFonts w:ascii="Tahoma" w:hAnsi="Tahoma" w:cs="Tahoma"/>
          <w:bCs/>
          <w:sz w:val="24"/>
          <w:szCs w:val="24"/>
        </w:rPr>
        <w:t>.09</w:t>
      </w:r>
      <w:r w:rsidR="00C56527" w:rsidRPr="002716F8">
        <w:rPr>
          <w:rStyle w:val="Brak"/>
          <w:rFonts w:ascii="Tahoma" w:hAnsi="Tahoma" w:cs="Tahoma"/>
          <w:bCs/>
          <w:sz w:val="24"/>
          <w:szCs w:val="24"/>
        </w:rPr>
        <w:t>.202</w:t>
      </w:r>
      <w:r w:rsidR="00420CA9" w:rsidRPr="002716F8">
        <w:rPr>
          <w:rStyle w:val="Brak"/>
          <w:rFonts w:ascii="Tahoma" w:hAnsi="Tahoma" w:cs="Tahoma"/>
          <w:bCs/>
          <w:sz w:val="24"/>
          <w:szCs w:val="24"/>
        </w:rPr>
        <w:t>6</w:t>
      </w:r>
      <w:r w:rsidR="00C56527" w:rsidRPr="002716F8">
        <w:rPr>
          <w:rStyle w:val="Brak"/>
          <w:rFonts w:ascii="Tahoma" w:hAnsi="Tahoma" w:cs="Tahoma"/>
          <w:bCs/>
          <w:sz w:val="24"/>
          <w:szCs w:val="24"/>
        </w:rPr>
        <w:t xml:space="preserve"> r.</w:t>
      </w:r>
    </w:p>
    <w:p w14:paraId="7291C58C" w14:textId="77777777" w:rsidR="00747E20" w:rsidRPr="002716F8" w:rsidRDefault="00747E20" w:rsidP="00F2050F">
      <w:pPr>
        <w:spacing w:after="0" w:line="240" w:lineRule="auto"/>
        <w:jc w:val="both"/>
        <w:rPr>
          <w:rStyle w:val="Brak"/>
          <w:rFonts w:ascii="Tahoma" w:hAnsi="Tahoma" w:cs="Tahoma"/>
          <w:bCs/>
          <w:sz w:val="24"/>
          <w:szCs w:val="24"/>
        </w:rPr>
      </w:pPr>
    </w:p>
    <w:p w14:paraId="5D546ED7" w14:textId="15E2D27F" w:rsidR="00747E20" w:rsidRPr="002716F8" w:rsidRDefault="00747E20"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5. OŚWIADCZAM</w:t>
      </w:r>
      <w:r w:rsidR="007A1477" w:rsidRPr="002716F8">
        <w:rPr>
          <w:rStyle w:val="Brak"/>
          <w:rFonts w:ascii="Tahoma" w:hAnsi="Tahoma" w:cs="Tahoma"/>
          <w:bCs/>
          <w:sz w:val="24"/>
          <w:szCs w:val="24"/>
        </w:rPr>
        <w:t>/MY</w:t>
      </w:r>
      <w:r w:rsidRPr="002716F8">
        <w:rPr>
          <w:rStyle w:val="Brak"/>
          <w:rFonts w:ascii="Tahoma" w:hAnsi="Tahoma" w:cs="Tahoma"/>
          <w:bCs/>
          <w:sz w:val="24"/>
          <w:szCs w:val="24"/>
        </w:rPr>
        <w:t>, że zapoznaliśmy się z Projektowanymi Postanowieniami Umowy, określonymi w Załączniku nr</w:t>
      </w:r>
      <w:r w:rsidR="00AD1BA3" w:rsidRPr="002716F8">
        <w:rPr>
          <w:rStyle w:val="Brak"/>
          <w:rFonts w:ascii="Tahoma" w:hAnsi="Tahoma" w:cs="Tahoma"/>
          <w:bCs/>
          <w:sz w:val="24"/>
          <w:szCs w:val="24"/>
        </w:rPr>
        <w:t xml:space="preserve"> </w:t>
      </w:r>
      <w:r w:rsidRPr="002716F8">
        <w:rPr>
          <w:rStyle w:val="Brak"/>
          <w:rFonts w:ascii="Tahoma" w:hAnsi="Tahoma" w:cs="Tahoma"/>
          <w:bCs/>
          <w:sz w:val="24"/>
          <w:szCs w:val="24"/>
        </w:rPr>
        <w:t>1 do Specyfikacji Warunków Zamówienia i ZOBOWIĄZUJEMY SIĘ, w przypadku wyboru naszej oferty, do zawarcia umowy zgodnej z niniejszą ofertą, na warunkach w nich określonych.</w:t>
      </w:r>
    </w:p>
    <w:p w14:paraId="0B2D0600" w14:textId="77777777" w:rsidR="00747E20" w:rsidRPr="002716F8" w:rsidRDefault="00747E20" w:rsidP="00F2050F">
      <w:pPr>
        <w:spacing w:after="0" w:line="240" w:lineRule="auto"/>
        <w:jc w:val="both"/>
        <w:rPr>
          <w:rStyle w:val="Brak"/>
          <w:rFonts w:ascii="Tahoma" w:hAnsi="Tahoma" w:cs="Tahoma"/>
          <w:bCs/>
          <w:sz w:val="24"/>
          <w:szCs w:val="24"/>
        </w:rPr>
      </w:pPr>
    </w:p>
    <w:p w14:paraId="594BE3F2" w14:textId="7CED30F2" w:rsidR="00747E20" w:rsidRPr="002716F8" w:rsidRDefault="00747E20"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6. OŚWIADCZAM</w:t>
      </w:r>
      <w:r w:rsidR="007A1477" w:rsidRPr="002716F8">
        <w:rPr>
          <w:rStyle w:val="Brak"/>
          <w:rFonts w:ascii="Tahoma" w:hAnsi="Tahoma" w:cs="Tahoma"/>
          <w:bCs/>
          <w:sz w:val="24"/>
          <w:szCs w:val="24"/>
        </w:rPr>
        <w:t>/MY</w:t>
      </w:r>
      <w:r w:rsidRPr="002716F8">
        <w:rPr>
          <w:rStyle w:val="Brak"/>
          <w:rFonts w:ascii="Tahoma" w:hAnsi="Tahoma" w:cs="Tahoma"/>
          <w:bCs/>
          <w:sz w:val="24"/>
          <w:szCs w:val="24"/>
        </w:rPr>
        <w:t>, że wypełniłem obowiązki informacyjne przewidziane w art. 13 lub art. 14 wobec osób fizycznych, od których dane osobowe bezpośrednio lub pośrednio pozyskałem w celu ubiegania się o udzielenie zamówienia publicznego w niniejszym postępowaniu</w:t>
      </w:r>
      <w:r w:rsidR="00825993" w:rsidRPr="002716F8">
        <w:rPr>
          <w:rStyle w:val="Brak"/>
          <w:rFonts w:ascii="Tahoma" w:hAnsi="Tahoma" w:cs="Tahoma"/>
          <w:bCs/>
          <w:sz w:val="24"/>
          <w:szCs w:val="24"/>
        </w:rPr>
        <w:t>, w tym przekazałem obowiązek informacyjny wskazany w Załączniku nr 4 lit. C do niniejszego SWZ</w:t>
      </w:r>
      <w:r w:rsidRPr="002716F8">
        <w:rPr>
          <w:rStyle w:val="Brak"/>
          <w:rFonts w:ascii="Tahoma" w:hAnsi="Tahoma" w:cs="Tahoma"/>
          <w:bCs/>
          <w:sz w:val="24"/>
          <w:szCs w:val="24"/>
        </w:rPr>
        <w:t>**</w:t>
      </w:r>
      <w:r w:rsidR="00825993" w:rsidRPr="002716F8">
        <w:rPr>
          <w:rStyle w:val="Brak"/>
          <w:rFonts w:ascii="Tahoma" w:hAnsi="Tahoma" w:cs="Tahoma"/>
          <w:bCs/>
          <w:sz w:val="24"/>
          <w:szCs w:val="24"/>
        </w:rPr>
        <w:t>.</w:t>
      </w:r>
    </w:p>
    <w:p w14:paraId="4F74B2B9" w14:textId="77777777" w:rsidR="00747E20" w:rsidRPr="002716F8" w:rsidRDefault="00747E20" w:rsidP="00F2050F">
      <w:pPr>
        <w:spacing w:after="0" w:line="240" w:lineRule="auto"/>
        <w:jc w:val="both"/>
        <w:rPr>
          <w:rStyle w:val="Brak"/>
          <w:rFonts w:ascii="Tahoma" w:hAnsi="Tahoma" w:cs="Tahoma"/>
          <w:bCs/>
          <w:sz w:val="24"/>
          <w:szCs w:val="24"/>
        </w:rPr>
      </w:pPr>
    </w:p>
    <w:p w14:paraId="5BE3EAE8" w14:textId="5F204336"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rPr>
          <w:rStyle w:val="Hyperlink1"/>
          <w:rFonts w:cs="Tahoma"/>
          <w:b w:val="0"/>
          <w:bCs/>
          <w:color w:val="auto"/>
        </w:rPr>
      </w:pPr>
      <w:r w:rsidRPr="002716F8">
        <w:rPr>
          <w:rStyle w:val="Hyperlink1"/>
          <w:rFonts w:cs="Tahoma"/>
          <w:b w:val="0"/>
          <w:bCs/>
          <w:color w:val="auto"/>
        </w:rPr>
        <w:t>7. Podwykonawstwo.</w:t>
      </w:r>
    </w:p>
    <w:p w14:paraId="51B7B3D3" w14:textId="4EBF7463"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color w:val="auto"/>
        </w:rPr>
      </w:pPr>
      <w:r w:rsidRPr="002716F8">
        <w:rPr>
          <w:rStyle w:val="Brak"/>
          <w:rFonts w:ascii="Tahoma" w:hAnsi="Tahoma" w:cs="Tahoma"/>
          <w:bCs/>
          <w:color w:val="auto"/>
        </w:rPr>
        <w:t>OŚWIADCZAM</w:t>
      </w:r>
      <w:r w:rsidR="007A1477" w:rsidRPr="002716F8">
        <w:rPr>
          <w:rStyle w:val="Brak"/>
          <w:rFonts w:ascii="Tahoma" w:hAnsi="Tahoma" w:cs="Tahoma"/>
          <w:bCs/>
        </w:rPr>
        <w:t>/MY</w:t>
      </w:r>
      <w:r w:rsidRPr="002716F8">
        <w:rPr>
          <w:rStyle w:val="Brak"/>
          <w:rFonts w:ascii="Tahoma" w:hAnsi="Tahoma" w:cs="Tahoma"/>
          <w:color w:val="auto"/>
        </w:rPr>
        <w:t>, że zamierzam/my powierzyć podwykonawcom następujące części zamówienia:</w:t>
      </w:r>
    </w:p>
    <w:p w14:paraId="49E010A7" w14:textId="77777777" w:rsidR="00E4599F" w:rsidRPr="002716F8" w:rsidRDefault="00E4599F"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5"/>
        <w:gridCol w:w="4263"/>
      </w:tblGrid>
      <w:tr w:rsidR="006E30D5" w:rsidRPr="002716F8" w14:paraId="34CEF989" w14:textId="77777777" w:rsidTr="00124C0E">
        <w:tc>
          <w:tcPr>
            <w:tcW w:w="2705" w:type="pct"/>
            <w:vAlign w:val="center"/>
          </w:tcPr>
          <w:p w14:paraId="0F7A94ED" w14:textId="77777777"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jc w:val="center"/>
              <w:rPr>
                <w:rStyle w:val="Brak"/>
                <w:rFonts w:ascii="Tahoma" w:hAnsi="Tahoma" w:cs="Tahoma"/>
                <w:b/>
                <w:bCs/>
              </w:rPr>
            </w:pPr>
            <w:r w:rsidRPr="002716F8">
              <w:rPr>
                <w:rStyle w:val="Brak"/>
                <w:rFonts w:ascii="Tahoma" w:hAnsi="Tahoma" w:cs="Tahoma"/>
                <w:b/>
                <w:bCs/>
                <w:sz w:val="20"/>
                <w:szCs w:val="20"/>
              </w:rPr>
              <w:t>CZEŚĆ ZAMÓWIENIA POWIERZANA PODWYKONAWCY</w:t>
            </w:r>
          </w:p>
        </w:tc>
        <w:tc>
          <w:tcPr>
            <w:tcW w:w="2295" w:type="pct"/>
            <w:vAlign w:val="center"/>
          </w:tcPr>
          <w:p w14:paraId="6CAFF175" w14:textId="77777777"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jc w:val="center"/>
              <w:rPr>
                <w:rStyle w:val="Brak"/>
                <w:rFonts w:ascii="Tahoma" w:hAnsi="Tahoma" w:cs="Tahoma"/>
                <w:b/>
                <w:bCs/>
              </w:rPr>
            </w:pPr>
            <w:r w:rsidRPr="002716F8">
              <w:rPr>
                <w:rStyle w:val="Brak"/>
                <w:rFonts w:ascii="Tahoma" w:hAnsi="Tahoma" w:cs="Tahoma"/>
                <w:b/>
                <w:bCs/>
                <w:sz w:val="20"/>
                <w:szCs w:val="20"/>
              </w:rPr>
              <w:t>NAZWA PODWYKONAWCY</w:t>
            </w:r>
          </w:p>
        </w:tc>
      </w:tr>
      <w:tr w:rsidR="006E30D5" w:rsidRPr="002716F8" w14:paraId="1D8DADCA" w14:textId="77777777" w:rsidTr="00124C0E">
        <w:tc>
          <w:tcPr>
            <w:tcW w:w="2705" w:type="pct"/>
          </w:tcPr>
          <w:p w14:paraId="0347C322" w14:textId="77777777"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c>
          <w:tcPr>
            <w:tcW w:w="2295" w:type="pct"/>
          </w:tcPr>
          <w:p w14:paraId="731591F7" w14:textId="77777777"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r>
      <w:tr w:rsidR="006E30D5" w:rsidRPr="002716F8" w14:paraId="59153C2F" w14:textId="77777777" w:rsidTr="00124C0E">
        <w:tc>
          <w:tcPr>
            <w:tcW w:w="2705" w:type="pct"/>
          </w:tcPr>
          <w:p w14:paraId="5F50EEEE" w14:textId="77777777"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c>
          <w:tcPr>
            <w:tcW w:w="2295" w:type="pct"/>
          </w:tcPr>
          <w:p w14:paraId="3EEB046A" w14:textId="77777777"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r>
    </w:tbl>
    <w:p w14:paraId="768E1080" w14:textId="77777777" w:rsidR="00130756" w:rsidRPr="002716F8" w:rsidRDefault="00130756"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
          <w:bCs/>
          <w:color w:val="FF0000"/>
        </w:rPr>
      </w:pPr>
    </w:p>
    <w:p w14:paraId="1EB2C393" w14:textId="6D0F1463" w:rsidR="006E30D5" w:rsidRPr="002716F8" w:rsidRDefault="00130756"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
          <w:bCs/>
          <w:color w:val="FF0000"/>
        </w:rPr>
      </w:pPr>
      <w:r w:rsidRPr="002716F8">
        <w:rPr>
          <w:rStyle w:val="Brak"/>
          <w:rFonts w:ascii="Tahoma" w:hAnsi="Tahoma" w:cs="Tahoma"/>
          <w:b/>
          <w:bCs/>
          <w:color w:val="FF0000"/>
        </w:rPr>
        <w:t>l</w:t>
      </w:r>
      <w:r w:rsidR="006E30D5" w:rsidRPr="002716F8">
        <w:rPr>
          <w:rStyle w:val="Brak"/>
          <w:rFonts w:ascii="Tahoma" w:hAnsi="Tahoma" w:cs="Tahoma"/>
          <w:b/>
          <w:bCs/>
          <w:color w:val="FF0000"/>
        </w:rPr>
        <w:t>ub</w:t>
      </w:r>
    </w:p>
    <w:p w14:paraId="4B05927A" w14:textId="21E0D215" w:rsidR="006E30D5" w:rsidRPr="002716F8"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r w:rsidRPr="002716F8">
        <w:rPr>
          <w:rStyle w:val="Brak"/>
          <w:rFonts w:ascii="Tahoma" w:hAnsi="Tahoma" w:cs="Tahoma"/>
          <w:bCs/>
        </w:rPr>
        <w:t>OŚWIADCZAM</w:t>
      </w:r>
      <w:r w:rsidR="007A1477" w:rsidRPr="002716F8">
        <w:rPr>
          <w:rStyle w:val="Brak"/>
          <w:rFonts w:ascii="Tahoma" w:hAnsi="Tahoma" w:cs="Tahoma"/>
          <w:bCs/>
        </w:rPr>
        <w:t>/MY</w:t>
      </w:r>
      <w:r w:rsidRPr="002716F8">
        <w:rPr>
          <w:rStyle w:val="Brak"/>
          <w:rFonts w:ascii="Tahoma" w:hAnsi="Tahoma" w:cs="Tahoma"/>
          <w:bCs/>
        </w:rPr>
        <w:t>, że żadna część zamówienia nie zostanie powierzona podwykonawcy.</w:t>
      </w:r>
    </w:p>
    <w:p w14:paraId="0C6E2C78" w14:textId="77777777" w:rsidR="00223A01" w:rsidRPr="002716F8" w:rsidRDefault="00223A01"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p>
    <w:p w14:paraId="4108F879" w14:textId="6F190B37" w:rsidR="00C8033B" w:rsidRPr="002716F8" w:rsidRDefault="004B23E6"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bCs/>
        </w:rPr>
      </w:pPr>
      <w:r>
        <w:rPr>
          <w:rStyle w:val="Brak"/>
          <w:rFonts w:ascii="Tahoma" w:hAnsi="Tahoma" w:cs="Tahoma"/>
          <w:bCs/>
        </w:rPr>
        <w:t>8</w:t>
      </w:r>
      <w:r w:rsidR="00181122" w:rsidRPr="002716F8">
        <w:rPr>
          <w:rStyle w:val="Brak"/>
          <w:rFonts w:ascii="Tahoma" w:hAnsi="Tahoma" w:cs="Tahoma"/>
          <w:bCs/>
        </w:rPr>
        <w:t>.</w:t>
      </w:r>
      <w:r w:rsidR="00C8033B" w:rsidRPr="002716F8">
        <w:rPr>
          <w:rStyle w:val="Brak"/>
          <w:rFonts w:ascii="Tahoma" w:hAnsi="Tahoma" w:cs="Tahoma"/>
          <w:bCs/>
        </w:rPr>
        <w:t xml:space="preserve"> OŚWIADCZAM/MY, że wykonanie zamówienia nie </w:t>
      </w:r>
      <w:r w:rsidR="00C8033B" w:rsidRPr="002716F8">
        <w:rPr>
          <w:rFonts w:ascii="Tahoma" w:hAnsi="Tahoma" w:cs="Tahoma"/>
          <w:bCs/>
        </w:rPr>
        <w:t xml:space="preserve">obejmuje produktów ICT, usług ICT lub procesów ICT wskazanych w rekomendacji, o której mowa w art. 33 ust. 4 ustawy z dnia 5 lipca 2018 r. o krajowym systemie </w:t>
      </w:r>
      <w:proofErr w:type="spellStart"/>
      <w:r w:rsidR="00C8033B" w:rsidRPr="002716F8">
        <w:rPr>
          <w:rFonts w:ascii="Tahoma" w:hAnsi="Tahoma" w:cs="Tahoma"/>
          <w:bCs/>
        </w:rPr>
        <w:t>cyberbezpieczeństwa</w:t>
      </w:r>
      <w:proofErr w:type="spellEnd"/>
      <w:r w:rsidR="00C8033B" w:rsidRPr="002716F8">
        <w:rPr>
          <w:rFonts w:ascii="Tahoma" w:hAnsi="Tahoma" w:cs="Tahoma"/>
          <w:bCs/>
        </w:rPr>
        <w:t xml:space="preserve"> (Dz. U. z 2026 r. poz. 20 i 252), stwierdzającej ich negatywny wpływ na podstawowy interes bezpieczeństwa państwa.</w:t>
      </w:r>
    </w:p>
    <w:p w14:paraId="6F27F7ED" w14:textId="77777777" w:rsidR="004D4A43" w:rsidRPr="002716F8" w:rsidRDefault="004D4A43"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bCs/>
        </w:rPr>
      </w:pPr>
    </w:p>
    <w:p w14:paraId="3CF8A228" w14:textId="0197D623" w:rsidR="004D4A43" w:rsidRPr="002716F8" w:rsidRDefault="004B23E6"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r>
        <w:rPr>
          <w:rFonts w:ascii="Tahoma" w:hAnsi="Tahoma" w:cs="Tahoma"/>
          <w:bCs/>
        </w:rPr>
        <w:t>9</w:t>
      </w:r>
      <w:r w:rsidR="004D4A43" w:rsidRPr="002716F8">
        <w:rPr>
          <w:rFonts w:ascii="Tahoma" w:hAnsi="Tahoma" w:cs="Tahoma"/>
          <w:bCs/>
        </w:rPr>
        <w:t xml:space="preserve">. </w:t>
      </w:r>
      <w:r w:rsidR="004D4A43" w:rsidRPr="002716F8">
        <w:rPr>
          <w:rStyle w:val="Brak"/>
          <w:rFonts w:ascii="Tahoma" w:hAnsi="Tahoma" w:cs="Tahoma"/>
          <w:bCs/>
        </w:rPr>
        <w:t>OŚWIADCZAM/MY, że oferta nie</w:t>
      </w:r>
      <w:r w:rsidR="004D4A43" w:rsidRPr="002716F8">
        <w:rPr>
          <w:rFonts w:ascii="Tahoma" w:hAnsi="Tahoma" w:cs="Tahoma"/>
          <w:bCs/>
        </w:rPr>
        <w:t xml:space="preserve"> obejmuje produkt ICT, których typ został określony w decyzji w sprawie uznania dostawcy za dostawcę wysokiego ryzyka, o której mowa w art. 67b ust. 15 ustawy z dnia 5 lipca 2018 r. o krajowym systemie </w:t>
      </w:r>
      <w:proofErr w:type="spellStart"/>
      <w:r w:rsidR="004D4A43" w:rsidRPr="002716F8">
        <w:rPr>
          <w:rFonts w:ascii="Tahoma" w:hAnsi="Tahoma" w:cs="Tahoma"/>
          <w:bCs/>
        </w:rPr>
        <w:t>cyberbezpieczeństwa</w:t>
      </w:r>
      <w:proofErr w:type="spellEnd"/>
      <w:r w:rsidR="004D4A43" w:rsidRPr="002716F8">
        <w:rPr>
          <w:rFonts w:ascii="Tahoma" w:hAnsi="Tahoma" w:cs="Tahoma"/>
          <w:bCs/>
        </w:rPr>
        <w:t>, lub usług ICT, lub procesów ICT, określone w tej decyzji.</w:t>
      </w:r>
    </w:p>
    <w:p w14:paraId="5A0EF3BD" w14:textId="77777777" w:rsidR="00181122" w:rsidRPr="002716F8" w:rsidRDefault="00181122"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p>
    <w:p w14:paraId="7993A88E" w14:textId="5D6136B8" w:rsidR="006E30D5" w:rsidRPr="002716F8" w:rsidRDefault="00181122"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1</w:t>
      </w:r>
      <w:r w:rsidR="004D4A43" w:rsidRPr="002716F8">
        <w:rPr>
          <w:rStyle w:val="Brak"/>
          <w:rFonts w:ascii="Tahoma" w:hAnsi="Tahoma" w:cs="Tahoma"/>
          <w:bCs/>
          <w:sz w:val="24"/>
          <w:szCs w:val="24"/>
        </w:rPr>
        <w:t>1</w:t>
      </w:r>
      <w:r w:rsidR="003838AA" w:rsidRPr="002716F8">
        <w:rPr>
          <w:rStyle w:val="Brak"/>
          <w:rFonts w:ascii="Tahoma" w:hAnsi="Tahoma" w:cs="Tahoma"/>
          <w:bCs/>
          <w:sz w:val="24"/>
          <w:szCs w:val="24"/>
        </w:rPr>
        <w:t xml:space="preserve">. </w:t>
      </w:r>
      <w:r w:rsidR="006E30D5" w:rsidRPr="002716F8">
        <w:rPr>
          <w:rStyle w:val="Brak"/>
          <w:rFonts w:ascii="Tahoma" w:hAnsi="Tahoma" w:cs="Tahoma"/>
          <w:bCs/>
          <w:sz w:val="24"/>
          <w:szCs w:val="24"/>
        </w:rPr>
        <w:t>Wraz z ofertą SKŁADAMY</w:t>
      </w:r>
      <w:r w:rsidR="007A1477" w:rsidRPr="002716F8">
        <w:rPr>
          <w:rStyle w:val="Brak"/>
          <w:rFonts w:ascii="Tahoma" w:hAnsi="Tahoma" w:cs="Tahoma"/>
          <w:bCs/>
          <w:sz w:val="24"/>
          <w:szCs w:val="24"/>
        </w:rPr>
        <w:t>/MY</w:t>
      </w:r>
      <w:r w:rsidR="006E30D5" w:rsidRPr="002716F8">
        <w:rPr>
          <w:rStyle w:val="Brak"/>
          <w:rFonts w:ascii="Tahoma" w:hAnsi="Tahoma" w:cs="Tahoma"/>
          <w:bCs/>
          <w:sz w:val="24"/>
          <w:szCs w:val="24"/>
        </w:rPr>
        <w:t xml:space="preserve"> następujące oświadczenia i dokumenty:</w:t>
      </w:r>
    </w:p>
    <w:p w14:paraId="30B64D8B" w14:textId="77777777" w:rsidR="006E30D5" w:rsidRPr="002716F8" w:rsidRDefault="006E30D5">
      <w:pPr>
        <w:pStyle w:val="Akapitzlist"/>
        <w:numPr>
          <w:ilvl w:val="1"/>
          <w:numId w:val="5"/>
        </w:numPr>
        <w:spacing w:after="0" w:line="240" w:lineRule="auto"/>
        <w:ind w:left="993" w:hanging="447"/>
        <w:jc w:val="both"/>
        <w:rPr>
          <w:rStyle w:val="Brak"/>
          <w:rFonts w:ascii="Tahoma" w:hAnsi="Tahoma" w:cs="Tahoma"/>
          <w:bCs/>
          <w:sz w:val="24"/>
          <w:szCs w:val="24"/>
        </w:rPr>
      </w:pPr>
      <w:r w:rsidRPr="002716F8">
        <w:rPr>
          <w:rStyle w:val="Brak"/>
          <w:rFonts w:ascii="Tahoma" w:hAnsi="Tahoma" w:cs="Tahoma"/>
          <w:bCs/>
          <w:sz w:val="24"/>
          <w:szCs w:val="24"/>
        </w:rPr>
        <w:t>…………….,</w:t>
      </w:r>
    </w:p>
    <w:p w14:paraId="5CC98E02" w14:textId="77777777" w:rsidR="006E30D5" w:rsidRPr="002716F8" w:rsidRDefault="006E30D5">
      <w:pPr>
        <w:pStyle w:val="Akapitzlist"/>
        <w:numPr>
          <w:ilvl w:val="0"/>
          <w:numId w:val="5"/>
        </w:numPr>
        <w:spacing w:after="0" w:line="240" w:lineRule="auto"/>
        <w:ind w:left="993" w:hanging="425"/>
        <w:jc w:val="both"/>
        <w:rPr>
          <w:rStyle w:val="Brak"/>
          <w:rFonts w:ascii="Tahoma" w:hAnsi="Tahoma" w:cs="Tahoma"/>
          <w:bCs/>
          <w:sz w:val="24"/>
          <w:szCs w:val="24"/>
        </w:rPr>
      </w:pPr>
      <w:r w:rsidRPr="002716F8">
        <w:rPr>
          <w:rStyle w:val="Brak"/>
          <w:rFonts w:ascii="Tahoma" w:hAnsi="Tahoma" w:cs="Tahoma"/>
          <w:bCs/>
          <w:sz w:val="24"/>
          <w:szCs w:val="24"/>
        </w:rPr>
        <w:t>…………….,</w:t>
      </w:r>
    </w:p>
    <w:p w14:paraId="3B59CBA0" w14:textId="77777777" w:rsidR="006E30D5" w:rsidRPr="002716F8" w:rsidRDefault="006E30D5" w:rsidP="00F2050F">
      <w:pPr>
        <w:spacing w:after="0" w:line="240" w:lineRule="auto"/>
        <w:ind w:left="993" w:firstLine="993"/>
        <w:jc w:val="both"/>
        <w:rPr>
          <w:rStyle w:val="Brak"/>
          <w:rFonts w:ascii="Tahoma" w:hAnsi="Tahoma" w:cs="Tahoma"/>
          <w:bCs/>
          <w:sz w:val="24"/>
          <w:szCs w:val="24"/>
        </w:rPr>
      </w:pPr>
      <w:r w:rsidRPr="002716F8">
        <w:rPr>
          <w:rStyle w:val="Brak"/>
          <w:rFonts w:ascii="Tahoma" w:hAnsi="Tahoma" w:cs="Tahoma"/>
          <w:bCs/>
          <w:sz w:val="24"/>
          <w:szCs w:val="24"/>
        </w:rPr>
        <w:lastRenderedPageBreak/>
        <w:t>itd.</w:t>
      </w:r>
    </w:p>
    <w:p w14:paraId="60B584E4" w14:textId="77777777" w:rsidR="00DB2035" w:rsidRPr="002716F8" w:rsidRDefault="00DB2035" w:rsidP="00F2050F">
      <w:pPr>
        <w:spacing w:after="0" w:line="240" w:lineRule="auto"/>
        <w:jc w:val="right"/>
        <w:rPr>
          <w:rFonts w:ascii="Tahoma" w:hAnsi="Tahoma" w:cs="Tahoma"/>
          <w:b/>
        </w:rPr>
      </w:pPr>
    </w:p>
    <w:p w14:paraId="6372424A" w14:textId="77777777" w:rsidR="00DB2035" w:rsidRPr="002716F8" w:rsidRDefault="00DB2035" w:rsidP="00F2050F">
      <w:pPr>
        <w:spacing w:after="0" w:line="240" w:lineRule="auto"/>
        <w:jc w:val="right"/>
        <w:rPr>
          <w:rFonts w:ascii="Tahoma" w:hAnsi="Tahoma" w:cs="Tahoma"/>
          <w:b/>
        </w:rPr>
      </w:pPr>
    </w:p>
    <w:p w14:paraId="7EE59E59" w14:textId="2EB7FD04" w:rsidR="006E30D5" w:rsidRPr="002716F8" w:rsidRDefault="006E30D5" w:rsidP="00F2050F">
      <w:pPr>
        <w:spacing w:after="0" w:line="240" w:lineRule="auto"/>
        <w:jc w:val="right"/>
        <w:rPr>
          <w:rFonts w:ascii="Tahoma" w:hAnsi="Tahoma" w:cs="Tahoma"/>
          <w:b/>
        </w:rPr>
      </w:pPr>
      <w:r w:rsidRPr="002716F8">
        <w:rPr>
          <w:rFonts w:ascii="Tahoma" w:hAnsi="Tahoma" w:cs="Tahoma"/>
          <w:b/>
        </w:rPr>
        <w:t>……………….……………………………………….</w:t>
      </w:r>
    </w:p>
    <w:p w14:paraId="716AB070" w14:textId="77777777" w:rsidR="006E30D5" w:rsidRPr="002716F8" w:rsidRDefault="006E30D5" w:rsidP="00F2050F">
      <w:pPr>
        <w:spacing w:after="0" w:line="240" w:lineRule="auto"/>
        <w:jc w:val="right"/>
        <w:rPr>
          <w:rFonts w:ascii="Tahoma" w:hAnsi="Tahoma" w:cs="Tahoma"/>
          <w:b/>
          <w:i/>
        </w:rPr>
      </w:pPr>
      <w:r w:rsidRPr="002716F8">
        <w:rPr>
          <w:rFonts w:ascii="Tahoma" w:hAnsi="Tahoma" w:cs="Tahoma"/>
          <w:b/>
          <w:i/>
        </w:rPr>
        <w:t xml:space="preserve">Data; kwalifikowany podpis elektroniczny </w:t>
      </w:r>
    </w:p>
    <w:p w14:paraId="49F8CBBF" w14:textId="2FB943CC" w:rsidR="006E30D5" w:rsidRPr="002716F8" w:rsidRDefault="006E30D5" w:rsidP="00F2050F">
      <w:pPr>
        <w:spacing w:after="0" w:line="240" w:lineRule="auto"/>
        <w:jc w:val="right"/>
        <w:rPr>
          <w:rFonts w:ascii="Tahoma" w:hAnsi="Tahoma" w:cs="Tahoma"/>
          <w:b/>
          <w:i/>
        </w:rPr>
      </w:pPr>
      <w:r w:rsidRPr="002716F8">
        <w:rPr>
          <w:rFonts w:ascii="Tahoma" w:hAnsi="Tahoma" w:cs="Tahoma"/>
          <w:b/>
          <w:i/>
        </w:rPr>
        <w:t>lub podpis zaufany lub podpis osobisty</w:t>
      </w:r>
    </w:p>
    <w:p w14:paraId="7308A23B" w14:textId="77777777" w:rsidR="00223A01" w:rsidRPr="002716F8" w:rsidRDefault="00223A01" w:rsidP="00F2050F">
      <w:pPr>
        <w:autoSpaceDE w:val="0"/>
        <w:autoSpaceDN w:val="0"/>
        <w:adjustRightInd w:val="0"/>
        <w:spacing w:after="0" w:line="240" w:lineRule="auto"/>
        <w:jc w:val="both"/>
        <w:rPr>
          <w:rFonts w:ascii="Tahoma" w:eastAsia="Times New Roman" w:hAnsi="Tahoma" w:cs="Tahoma"/>
          <w:i/>
          <w:iCs/>
          <w:color w:val="000000"/>
          <w:sz w:val="18"/>
          <w:szCs w:val="18"/>
        </w:rPr>
      </w:pPr>
    </w:p>
    <w:p w14:paraId="68AD2B56" w14:textId="79ACBE2C" w:rsidR="006E30D5" w:rsidRPr="002716F8"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2716F8">
        <w:rPr>
          <w:rFonts w:ascii="Tahoma" w:eastAsia="Times New Roman" w:hAnsi="Tahoma" w:cs="Tahoma"/>
          <w:i/>
          <w:iCs/>
          <w:color w:val="000000"/>
          <w:sz w:val="18"/>
          <w:szCs w:val="18"/>
        </w:rPr>
        <w:t>Informacja dla Wykonawcy:</w:t>
      </w:r>
    </w:p>
    <w:p w14:paraId="566470FC" w14:textId="77777777" w:rsidR="006E30D5" w:rsidRPr="002716F8"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2716F8">
        <w:rPr>
          <w:rFonts w:ascii="Tahoma" w:eastAsia="Times New Roman" w:hAnsi="Tahoma" w:cs="Tahoma"/>
          <w:i/>
          <w:iCs/>
          <w:color w:val="000000"/>
          <w:sz w:val="18"/>
          <w:szCs w:val="18"/>
        </w:rPr>
        <w:t>Formularz oferty musi być opatrzony przez osobę lub osoby uprawnione do reprezentowania firmy kwalifikowanym podpisem elektronicznym, podpisem zaufanym lub podpisem osobistym i przekazany Zamawiającemu wraz z dokumentem (-</w:t>
      </w:r>
      <w:proofErr w:type="spellStart"/>
      <w:r w:rsidRPr="002716F8">
        <w:rPr>
          <w:rFonts w:ascii="Tahoma" w:eastAsia="Times New Roman" w:hAnsi="Tahoma" w:cs="Tahoma"/>
          <w:i/>
          <w:iCs/>
          <w:color w:val="000000"/>
          <w:sz w:val="18"/>
          <w:szCs w:val="18"/>
        </w:rPr>
        <w:t>ami</w:t>
      </w:r>
      <w:proofErr w:type="spellEnd"/>
      <w:r w:rsidRPr="002716F8">
        <w:rPr>
          <w:rFonts w:ascii="Tahoma" w:eastAsia="Times New Roman" w:hAnsi="Tahoma" w:cs="Tahoma"/>
          <w:i/>
          <w:iCs/>
          <w:color w:val="000000"/>
          <w:sz w:val="18"/>
          <w:szCs w:val="18"/>
        </w:rPr>
        <w:t>) potwierdzającymi prawo do reprezentacji Wykonawcy przez osobę podpisującą ofertę.</w:t>
      </w:r>
    </w:p>
    <w:p w14:paraId="664F5F38" w14:textId="77777777" w:rsidR="006E30D5" w:rsidRPr="002716F8"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2716F8">
        <w:rPr>
          <w:rFonts w:ascii="Tahoma" w:eastAsia="Times New Roman" w:hAnsi="Tahoma" w:cs="Tahoma"/>
          <w:i/>
          <w:iCs/>
          <w:color w:val="000000"/>
          <w:sz w:val="18"/>
          <w:szCs w:val="18"/>
        </w:rPr>
        <w:t>*niepotrzebne skreślić</w:t>
      </w:r>
    </w:p>
    <w:p w14:paraId="0E04C1DC" w14:textId="77777777" w:rsidR="006E30D5" w:rsidRPr="002716F8"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2716F8">
        <w:rPr>
          <w:rFonts w:ascii="Tahoma" w:eastAsia="Times New Roman" w:hAnsi="Tahoma" w:cs="Tahoma"/>
          <w:i/>
          <w:iCs/>
          <w:color w:val="000000"/>
          <w:sz w:val="18"/>
          <w:szCs w:val="18"/>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678DD894" w14:textId="77777777" w:rsidR="006E30D5" w:rsidRPr="002716F8" w:rsidRDefault="006E30D5" w:rsidP="00F2050F">
      <w:pPr>
        <w:pStyle w:val="TreA"/>
        <w:pBdr>
          <w:top w:val="none" w:sz="0" w:space="0" w:color="000000"/>
          <w:left w:val="none" w:sz="0" w:space="0" w:color="000000"/>
          <w:bottom w:val="none" w:sz="0" w:space="0" w:color="000000"/>
          <w:right w:val="none" w:sz="0" w:space="0" w:color="000000"/>
          <w:bar w:val="none" w:sz="0" w:color="auto"/>
        </w:pBdr>
        <w:jc w:val="both"/>
        <w:rPr>
          <w:rFonts w:ascii="Tahoma" w:hAnsi="Tahoma" w:cs="Tahoma"/>
          <w:sz w:val="18"/>
          <w:szCs w:val="18"/>
          <w:lang w:eastAsia="zh-CN"/>
        </w:rPr>
      </w:pPr>
      <w:r w:rsidRPr="002716F8">
        <w:rPr>
          <w:rFonts w:ascii="Tahoma" w:hAnsi="Tahoma" w:cs="Tahoma"/>
          <w:sz w:val="18"/>
          <w:szCs w:val="18"/>
          <w:lang w:eastAsia="zh-CN"/>
        </w:rPr>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w:t>
      </w:r>
    </w:p>
    <w:p w14:paraId="47BAA6CB" w14:textId="77777777" w:rsidR="006E30D5" w:rsidRPr="002716F8" w:rsidRDefault="006E30D5" w:rsidP="00F2050F">
      <w:pPr>
        <w:spacing w:after="0" w:line="240" w:lineRule="auto"/>
        <w:rPr>
          <w:rStyle w:val="Brak"/>
          <w:rFonts w:ascii="Tahoma" w:hAnsi="Tahoma" w:cs="Tahoma"/>
          <w:b/>
          <w:bCs/>
          <w:sz w:val="18"/>
          <w:szCs w:val="18"/>
        </w:rPr>
      </w:pPr>
      <w:r w:rsidRPr="002716F8">
        <w:rPr>
          <w:rStyle w:val="Brak"/>
          <w:rFonts w:ascii="Tahoma" w:hAnsi="Tahoma" w:cs="Tahoma"/>
          <w:b/>
          <w:bCs/>
          <w:sz w:val="18"/>
          <w:szCs w:val="18"/>
        </w:rPr>
        <w:br w:type="page"/>
      </w:r>
    </w:p>
    <w:p w14:paraId="09EE1152" w14:textId="6B16E69C" w:rsidR="006E30D5" w:rsidRPr="002716F8" w:rsidRDefault="00747E20" w:rsidP="00F2050F">
      <w:pPr>
        <w:spacing w:after="0" w:line="240" w:lineRule="auto"/>
        <w:jc w:val="both"/>
        <w:rPr>
          <w:rFonts w:ascii="Tahoma" w:eastAsia="Arial Unicode MS" w:hAnsi="Tahoma" w:cs="Tahoma"/>
          <w:b/>
          <w:bCs/>
          <w:color w:val="000000"/>
          <w:sz w:val="24"/>
          <w:szCs w:val="24"/>
          <w:u w:color="000000"/>
          <w:lang w:eastAsia="zh-CN"/>
        </w:rPr>
      </w:pPr>
      <w:r w:rsidRPr="002716F8">
        <w:rPr>
          <w:rStyle w:val="Brak"/>
          <w:rFonts w:ascii="Tahoma" w:hAnsi="Tahoma" w:cs="Tahoma"/>
          <w:b/>
          <w:bCs/>
          <w:sz w:val="24"/>
          <w:szCs w:val="24"/>
        </w:rPr>
        <w:lastRenderedPageBreak/>
        <w:t>Załącznik nr 3 do SWZ</w:t>
      </w:r>
      <w:r w:rsidR="006E30D5" w:rsidRPr="002716F8">
        <w:rPr>
          <w:rStyle w:val="Brak"/>
          <w:rFonts w:ascii="Tahoma" w:eastAsia="Arial Unicode MS" w:hAnsi="Tahoma" w:cs="Tahoma"/>
          <w:b/>
          <w:bCs/>
          <w:color w:val="000000"/>
          <w:sz w:val="24"/>
          <w:szCs w:val="24"/>
          <w:u w:color="000000"/>
          <w:lang w:eastAsia="zh-CN"/>
        </w:rPr>
        <w:t xml:space="preserve"> – Wzór </w:t>
      </w:r>
      <w:r w:rsidR="006E30D5" w:rsidRPr="002716F8">
        <w:rPr>
          <w:rFonts w:ascii="Tahoma" w:eastAsia="Times New Roman" w:hAnsi="Tahoma" w:cs="Tahoma"/>
          <w:b/>
          <w:bCs/>
          <w:color w:val="000000"/>
          <w:sz w:val="24"/>
          <w:szCs w:val="24"/>
        </w:rPr>
        <w:t>oświadczenia o niepodleganiu wykluczeniu oraz spełnianiu warunków udziału w postępowaniu.</w:t>
      </w:r>
    </w:p>
    <w:p w14:paraId="4894A796" w14:textId="77777777" w:rsidR="006E30D5" w:rsidRPr="002716F8" w:rsidRDefault="006E30D5" w:rsidP="00F2050F">
      <w:pPr>
        <w:spacing w:after="0" w:line="240" w:lineRule="auto"/>
        <w:rPr>
          <w:rStyle w:val="Brak"/>
          <w:rFonts w:ascii="Tahoma" w:hAnsi="Tahoma" w:cs="Tahoma"/>
          <w:bCs/>
          <w:sz w:val="24"/>
          <w:szCs w:val="24"/>
        </w:rPr>
      </w:pPr>
    </w:p>
    <w:p w14:paraId="31C5F86A" w14:textId="77777777" w:rsidR="00EE5CBB" w:rsidRPr="002716F8" w:rsidRDefault="00EE5CBB" w:rsidP="00EE5CBB">
      <w:pPr>
        <w:spacing w:after="0" w:line="240" w:lineRule="auto"/>
        <w:rPr>
          <w:rStyle w:val="Brak"/>
          <w:rFonts w:ascii="Tahoma" w:hAnsi="Tahoma" w:cs="Tahoma"/>
          <w:bCs/>
        </w:rPr>
      </w:pPr>
      <w:r w:rsidRPr="002716F8">
        <w:rPr>
          <w:rStyle w:val="Brak"/>
          <w:rFonts w:ascii="Tahoma" w:hAnsi="Tahoma" w:cs="Tahoma"/>
          <w:bCs/>
        </w:rPr>
        <w:t>Zamawiający</w:t>
      </w:r>
    </w:p>
    <w:p w14:paraId="12D7C7D6" w14:textId="77777777" w:rsidR="00EE5CBB" w:rsidRPr="002716F8" w:rsidRDefault="00EE5CBB" w:rsidP="00EE5CBB">
      <w:pPr>
        <w:spacing w:after="0" w:line="240" w:lineRule="auto"/>
        <w:rPr>
          <w:rStyle w:val="Brak"/>
          <w:rFonts w:ascii="Tahoma" w:hAnsi="Tahoma" w:cs="Tahoma"/>
          <w:bCs/>
        </w:rPr>
      </w:pPr>
      <w:r w:rsidRPr="002716F8">
        <w:rPr>
          <w:rStyle w:val="Brak"/>
          <w:rFonts w:ascii="Tahoma" w:hAnsi="Tahoma" w:cs="Tahoma"/>
          <w:bCs/>
        </w:rPr>
        <w:t>Teatr Rampa na Targówku,</w:t>
      </w:r>
    </w:p>
    <w:p w14:paraId="7B1A2199" w14:textId="77777777" w:rsidR="00EE5CBB" w:rsidRPr="002716F8" w:rsidRDefault="00EE5CBB" w:rsidP="00EE5CBB">
      <w:pPr>
        <w:spacing w:after="0" w:line="240" w:lineRule="auto"/>
        <w:rPr>
          <w:rStyle w:val="Brak"/>
          <w:rFonts w:ascii="Tahoma" w:hAnsi="Tahoma" w:cs="Tahoma"/>
          <w:bCs/>
        </w:rPr>
      </w:pPr>
      <w:r w:rsidRPr="002716F8">
        <w:rPr>
          <w:rStyle w:val="Brak"/>
          <w:rFonts w:ascii="Tahoma" w:hAnsi="Tahoma" w:cs="Tahoma"/>
          <w:bCs/>
        </w:rPr>
        <w:t>ul. Kołowa 20,</w:t>
      </w:r>
    </w:p>
    <w:p w14:paraId="3487E803" w14:textId="77777777" w:rsidR="00EE5CBB" w:rsidRPr="002716F8" w:rsidRDefault="00EE5CBB" w:rsidP="00EE5CBB">
      <w:pPr>
        <w:spacing w:after="0" w:line="240" w:lineRule="auto"/>
        <w:rPr>
          <w:rStyle w:val="Brak"/>
          <w:rFonts w:ascii="Tahoma" w:hAnsi="Tahoma" w:cs="Tahoma"/>
          <w:bCs/>
        </w:rPr>
      </w:pPr>
      <w:r w:rsidRPr="002716F8">
        <w:rPr>
          <w:rStyle w:val="Brak"/>
          <w:rFonts w:ascii="Tahoma" w:hAnsi="Tahoma" w:cs="Tahoma"/>
          <w:bCs/>
        </w:rPr>
        <w:t>03-536 Warszawa.</w:t>
      </w:r>
    </w:p>
    <w:p w14:paraId="3D0F669A" w14:textId="77777777" w:rsidR="00223A01" w:rsidRPr="002716F8" w:rsidRDefault="00223A01" w:rsidP="00F2050F">
      <w:pPr>
        <w:spacing w:after="0" w:line="240" w:lineRule="auto"/>
        <w:rPr>
          <w:rStyle w:val="Brak"/>
          <w:rFonts w:ascii="Tahoma" w:hAnsi="Tahoma" w:cs="Tahoma"/>
          <w:b/>
          <w:sz w:val="24"/>
          <w:szCs w:val="24"/>
        </w:rPr>
      </w:pPr>
    </w:p>
    <w:p w14:paraId="34F3B3D9" w14:textId="2D44A234" w:rsidR="00084D5D" w:rsidRPr="002716F8" w:rsidRDefault="00084D5D" w:rsidP="00F2050F">
      <w:pPr>
        <w:spacing w:after="0" w:line="240" w:lineRule="auto"/>
        <w:rPr>
          <w:rStyle w:val="Brak"/>
          <w:rFonts w:ascii="Tahoma" w:hAnsi="Tahoma" w:cs="Tahoma"/>
          <w:b/>
          <w:sz w:val="24"/>
          <w:szCs w:val="24"/>
        </w:rPr>
      </w:pPr>
      <w:r w:rsidRPr="002716F8">
        <w:rPr>
          <w:rStyle w:val="Brak"/>
          <w:rFonts w:ascii="Tahoma" w:hAnsi="Tahoma" w:cs="Tahoma"/>
          <w:b/>
          <w:sz w:val="24"/>
          <w:szCs w:val="24"/>
        </w:rPr>
        <w:t>Wykonawca:</w:t>
      </w:r>
    </w:p>
    <w:p w14:paraId="044748AE"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w:t>
      </w:r>
    </w:p>
    <w:p w14:paraId="3DBBDB35"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w:t>
      </w:r>
    </w:p>
    <w:p w14:paraId="6AD5493B"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w:t>
      </w:r>
    </w:p>
    <w:p w14:paraId="7EE0F064" w14:textId="77777777" w:rsidR="00084D5D" w:rsidRPr="002716F8" w:rsidRDefault="00084D5D" w:rsidP="00F2050F">
      <w:pPr>
        <w:spacing w:after="0" w:line="240" w:lineRule="auto"/>
        <w:ind w:right="5754"/>
        <w:rPr>
          <w:rStyle w:val="Brak"/>
          <w:rFonts w:ascii="Tahoma" w:hAnsi="Tahoma" w:cs="Tahoma"/>
          <w:bCs/>
          <w:i/>
          <w:iCs/>
          <w:sz w:val="20"/>
          <w:szCs w:val="20"/>
        </w:rPr>
      </w:pPr>
      <w:r w:rsidRPr="002716F8">
        <w:rPr>
          <w:rStyle w:val="Brak"/>
          <w:rFonts w:ascii="Tahoma" w:hAnsi="Tahoma" w:cs="Tahoma"/>
          <w:bCs/>
          <w:i/>
          <w:iCs/>
          <w:sz w:val="20"/>
          <w:szCs w:val="20"/>
        </w:rPr>
        <w:t>(pełna nazwa/firma, adres, w zależności od podmiotu: NIP/PESEL, KRS/</w:t>
      </w:r>
      <w:proofErr w:type="spellStart"/>
      <w:r w:rsidRPr="002716F8">
        <w:rPr>
          <w:rStyle w:val="Brak"/>
          <w:rFonts w:ascii="Tahoma" w:hAnsi="Tahoma" w:cs="Tahoma"/>
          <w:bCs/>
          <w:i/>
          <w:iCs/>
          <w:sz w:val="20"/>
          <w:szCs w:val="20"/>
        </w:rPr>
        <w:t>CEiDG</w:t>
      </w:r>
      <w:proofErr w:type="spellEnd"/>
      <w:r w:rsidRPr="002716F8">
        <w:rPr>
          <w:rStyle w:val="Brak"/>
          <w:rFonts w:ascii="Tahoma" w:hAnsi="Tahoma" w:cs="Tahoma"/>
          <w:bCs/>
          <w:i/>
          <w:iCs/>
          <w:sz w:val="20"/>
          <w:szCs w:val="20"/>
        </w:rPr>
        <w:t>)</w:t>
      </w:r>
    </w:p>
    <w:p w14:paraId="16732052"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reprezentowany przez:</w:t>
      </w:r>
    </w:p>
    <w:p w14:paraId="59ABA428"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w:t>
      </w:r>
    </w:p>
    <w:p w14:paraId="28C57F7B"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w:t>
      </w:r>
    </w:p>
    <w:p w14:paraId="3BB84935" w14:textId="77777777" w:rsidR="00084D5D" w:rsidRPr="002716F8" w:rsidRDefault="00084D5D" w:rsidP="00F2050F">
      <w:pPr>
        <w:spacing w:after="0" w:line="240" w:lineRule="auto"/>
        <w:rPr>
          <w:rStyle w:val="Brak"/>
          <w:rFonts w:ascii="Tahoma" w:hAnsi="Tahoma" w:cs="Tahoma"/>
          <w:bCs/>
          <w:sz w:val="20"/>
          <w:szCs w:val="20"/>
        </w:rPr>
      </w:pPr>
      <w:r w:rsidRPr="002716F8">
        <w:rPr>
          <w:rStyle w:val="Brak"/>
          <w:rFonts w:ascii="Tahoma" w:hAnsi="Tahoma" w:cs="Tahoma"/>
          <w:bCs/>
          <w:sz w:val="20"/>
          <w:szCs w:val="20"/>
        </w:rPr>
        <w:t>……………………………………………..</w:t>
      </w:r>
    </w:p>
    <w:p w14:paraId="27DD4096" w14:textId="3782EBE8" w:rsidR="00084D5D" w:rsidRPr="002716F8" w:rsidRDefault="00084D5D" w:rsidP="00F2050F">
      <w:pPr>
        <w:spacing w:after="0" w:line="240" w:lineRule="auto"/>
        <w:ind w:right="5754"/>
        <w:jc w:val="both"/>
        <w:rPr>
          <w:rStyle w:val="Brak"/>
          <w:rFonts w:ascii="Tahoma" w:hAnsi="Tahoma" w:cs="Tahoma"/>
          <w:bCs/>
          <w:i/>
          <w:iCs/>
          <w:sz w:val="20"/>
          <w:szCs w:val="20"/>
        </w:rPr>
      </w:pPr>
      <w:r w:rsidRPr="002716F8">
        <w:rPr>
          <w:rStyle w:val="Brak"/>
          <w:rFonts w:ascii="Tahoma" w:hAnsi="Tahoma" w:cs="Tahoma"/>
          <w:bCs/>
          <w:i/>
          <w:iCs/>
          <w:sz w:val="20"/>
          <w:szCs w:val="20"/>
        </w:rPr>
        <w:t>(imię, nazwisko, stanowisko/podstawa do</w:t>
      </w:r>
      <w:r w:rsidR="00223A01" w:rsidRPr="002716F8">
        <w:rPr>
          <w:rStyle w:val="Brak"/>
          <w:rFonts w:ascii="Tahoma" w:hAnsi="Tahoma" w:cs="Tahoma"/>
          <w:bCs/>
          <w:i/>
          <w:iCs/>
          <w:sz w:val="20"/>
          <w:szCs w:val="20"/>
        </w:rPr>
        <w:t xml:space="preserve"> </w:t>
      </w:r>
      <w:r w:rsidRPr="002716F8">
        <w:rPr>
          <w:rStyle w:val="Brak"/>
          <w:rFonts w:ascii="Tahoma" w:hAnsi="Tahoma" w:cs="Tahoma"/>
          <w:bCs/>
          <w:i/>
          <w:iCs/>
          <w:sz w:val="20"/>
          <w:szCs w:val="20"/>
        </w:rPr>
        <w:t>reprezentacji)</w:t>
      </w:r>
    </w:p>
    <w:p w14:paraId="1C891D8D" w14:textId="77777777" w:rsidR="00223A01" w:rsidRPr="002716F8" w:rsidRDefault="00223A01" w:rsidP="00F2050F">
      <w:pPr>
        <w:spacing w:after="0" w:line="240" w:lineRule="auto"/>
        <w:jc w:val="center"/>
        <w:rPr>
          <w:rStyle w:val="Brak"/>
          <w:rFonts w:ascii="Tahoma" w:hAnsi="Tahoma" w:cs="Tahoma"/>
          <w:b/>
          <w:bCs/>
          <w:sz w:val="24"/>
          <w:szCs w:val="24"/>
        </w:rPr>
      </w:pPr>
    </w:p>
    <w:p w14:paraId="6E037529" w14:textId="34A0EBF6" w:rsidR="00084D5D" w:rsidRPr="002716F8" w:rsidRDefault="00084D5D" w:rsidP="00F2050F">
      <w:pPr>
        <w:spacing w:after="0" w:line="240" w:lineRule="auto"/>
        <w:jc w:val="center"/>
        <w:rPr>
          <w:rStyle w:val="Brak"/>
          <w:rFonts w:ascii="Tahoma" w:hAnsi="Tahoma" w:cs="Tahoma"/>
          <w:b/>
          <w:bCs/>
          <w:sz w:val="24"/>
          <w:szCs w:val="24"/>
        </w:rPr>
      </w:pPr>
      <w:r w:rsidRPr="002716F8">
        <w:rPr>
          <w:rStyle w:val="Brak"/>
          <w:rFonts w:ascii="Tahoma" w:hAnsi="Tahoma" w:cs="Tahoma"/>
          <w:b/>
          <w:bCs/>
          <w:sz w:val="24"/>
          <w:szCs w:val="24"/>
        </w:rPr>
        <w:t>Oświadczenie Wykonawcy</w:t>
      </w:r>
    </w:p>
    <w:p w14:paraId="15B2885A" w14:textId="77777777" w:rsidR="00084D5D" w:rsidRPr="002716F8" w:rsidRDefault="00084D5D" w:rsidP="00F2050F">
      <w:pPr>
        <w:spacing w:after="0" w:line="240" w:lineRule="auto"/>
        <w:jc w:val="center"/>
        <w:rPr>
          <w:rStyle w:val="Brak"/>
          <w:rFonts w:ascii="Tahoma" w:hAnsi="Tahoma" w:cs="Tahoma"/>
          <w:b/>
          <w:bCs/>
          <w:sz w:val="24"/>
          <w:szCs w:val="24"/>
        </w:rPr>
      </w:pPr>
      <w:r w:rsidRPr="002716F8">
        <w:rPr>
          <w:rStyle w:val="Brak"/>
          <w:rFonts w:ascii="Tahoma" w:hAnsi="Tahoma" w:cs="Tahoma"/>
          <w:b/>
          <w:bCs/>
          <w:sz w:val="24"/>
          <w:szCs w:val="24"/>
        </w:rPr>
        <w:t xml:space="preserve">składane na podstawie art. 125 ust.1 ustawy z dnia 11 września 2019 r. Prawo zamówień publicznych (dalej jako: Ustawa </w:t>
      </w:r>
      <w:proofErr w:type="spellStart"/>
      <w:r w:rsidRPr="002716F8">
        <w:rPr>
          <w:rStyle w:val="Brak"/>
          <w:rFonts w:ascii="Tahoma" w:hAnsi="Tahoma" w:cs="Tahoma"/>
          <w:b/>
          <w:bCs/>
          <w:sz w:val="24"/>
          <w:szCs w:val="24"/>
        </w:rPr>
        <w:t>Pzp</w:t>
      </w:r>
      <w:proofErr w:type="spellEnd"/>
      <w:r w:rsidRPr="002716F8">
        <w:rPr>
          <w:rStyle w:val="Brak"/>
          <w:rFonts w:ascii="Tahoma" w:hAnsi="Tahoma" w:cs="Tahoma"/>
          <w:b/>
          <w:bCs/>
          <w:sz w:val="24"/>
          <w:szCs w:val="24"/>
        </w:rPr>
        <w:t>)</w:t>
      </w:r>
    </w:p>
    <w:p w14:paraId="1F6EA3B9" w14:textId="77777777" w:rsidR="00D61729" w:rsidRPr="002716F8" w:rsidRDefault="00D61729" w:rsidP="00F2050F">
      <w:pPr>
        <w:spacing w:after="0" w:line="240" w:lineRule="auto"/>
        <w:jc w:val="center"/>
        <w:rPr>
          <w:rStyle w:val="Brak"/>
          <w:rFonts w:ascii="Tahoma" w:hAnsi="Tahoma" w:cs="Tahoma"/>
          <w:b/>
          <w:bCs/>
          <w:sz w:val="24"/>
          <w:szCs w:val="24"/>
          <w:u w:val="single"/>
        </w:rPr>
      </w:pPr>
    </w:p>
    <w:p w14:paraId="7D25B23E" w14:textId="0594257B" w:rsidR="00084D5D" w:rsidRPr="002716F8" w:rsidRDefault="00084D5D" w:rsidP="00F2050F">
      <w:pPr>
        <w:spacing w:after="0" w:line="240" w:lineRule="auto"/>
        <w:jc w:val="center"/>
        <w:rPr>
          <w:rStyle w:val="Brak"/>
          <w:rFonts w:ascii="Tahoma" w:hAnsi="Tahoma" w:cs="Tahoma"/>
          <w:b/>
          <w:bCs/>
          <w:sz w:val="24"/>
          <w:szCs w:val="24"/>
          <w:u w:val="single"/>
        </w:rPr>
      </w:pPr>
      <w:r w:rsidRPr="002716F8">
        <w:rPr>
          <w:rStyle w:val="Brak"/>
          <w:rFonts w:ascii="Tahoma" w:hAnsi="Tahoma" w:cs="Tahoma"/>
          <w:b/>
          <w:bCs/>
          <w:sz w:val="24"/>
          <w:szCs w:val="24"/>
          <w:u w:val="single"/>
        </w:rPr>
        <w:t>DOTYCZĄCE PODSTAW WYKLUCZENIA Z POSTĘPOWANIA</w:t>
      </w:r>
    </w:p>
    <w:p w14:paraId="71ABC6E6" w14:textId="77777777" w:rsidR="00D61729" w:rsidRPr="002716F8" w:rsidRDefault="00D61729" w:rsidP="00F2050F">
      <w:pPr>
        <w:spacing w:after="0" w:line="240" w:lineRule="auto"/>
        <w:jc w:val="both"/>
        <w:rPr>
          <w:rStyle w:val="Brak"/>
          <w:rFonts w:ascii="Tahoma" w:hAnsi="Tahoma" w:cs="Tahoma"/>
          <w:bCs/>
          <w:sz w:val="24"/>
          <w:szCs w:val="24"/>
        </w:rPr>
      </w:pPr>
    </w:p>
    <w:p w14:paraId="263D7586" w14:textId="60C658BE" w:rsidR="00084D5D" w:rsidRPr="002716F8" w:rsidRDefault="00084D5D"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Na potrzeby postępowania o udzielenie zamówienia publicznego pn.</w:t>
      </w:r>
      <w:r w:rsidRPr="002716F8">
        <w:rPr>
          <w:rStyle w:val="Brak"/>
          <w:rFonts w:ascii="Tahoma" w:hAnsi="Tahoma" w:cs="Tahoma"/>
          <w:b/>
          <w:bCs/>
          <w:caps/>
          <w:sz w:val="24"/>
          <w:szCs w:val="24"/>
        </w:rPr>
        <w:t xml:space="preserve"> </w:t>
      </w:r>
      <w:r w:rsidR="00CD5620" w:rsidRPr="00CD5620">
        <w:rPr>
          <w:rStyle w:val="Brak"/>
          <w:rFonts w:ascii="Tahoma" w:hAnsi="Tahoma" w:cs="Tahoma"/>
          <w:b/>
          <w:bCs/>
          <w:caps/>
          <w:sz w:val="24"/>
          <w:szCs w:val="24"/>
        </w:rPr>
        <w:t>DOSTAWA ZESTAWU DO DYSTRYBUCJI SYGNAŁÓW ORAZ ZASILANIA SCENICZNEGO W TEATRZE RAMPA NA TARGÓWKU</w:t>
      </w:r>
      <w:r w:rsidR="00E536A5" w:rsidRPr="002716F8">
        <w:rPr>
          <w:rStyle w:val="Brak"/>
          <w:rFonts w:ascii="Tahoma" w:hAnsi="Tahoma" w:cs="Tahoma"/>
          <w:b/>
          <w:bCs/>
          <w:caps/>
          <w:sz w:val="24"/>
          <w:szCs w:val="24"/>
        </w:rPr>
        <w:t xml:space="preserve"> </w:t>
      </w:r>
      <w:r w:rsidRPr="002716F8">
        <w:rPr>
          <w:rStyle w:val="Brak"/>
          <w:rFonts w:ascii="Tahoma" w:hAnsi="Tahoma" w:cs="Tahoma"/>
          <w:b/>
          <w:bCs/>
          <w:caps/>
          <w:sz w:val="24"/>
          <w:szCs w:val="24"/>
        </w:rPr>
        <w:t>(</w:t>
      </w:r>
      <w:r w:rsidR="0045674E">
        <w:rPr>
          <w:rStyle w:val="Brak"/>
          <w:rFonts w:ascii="Tahoma" w:hAnsi="Tahoma" w:cs="Tahoma"/>
          <w:b/>
          <w:bCs/>
          <w:caps/>
          <w:sz w:val="24"/>
          <w:szCs w:val="24"/>
        </w:rPr>
        <w:t>PZP/2/PI/2026</w:t>
      </w:r>
      <w:r w:rsidRPr="002716F8">
        <w:rPr>
          <w:rStyle w:val="Brak"/>
          <w:rFonts w:ascii="Tahoma" w:hAnsi="Tahoma" w:cs="Tahoma"/>
          <w:b/>
          <w:bCs/>
          <w:caps/>
          <w:sz w:val="24"/>
          <w:szCs w:val="24"/>
        </w:rPr>
        <w:t>)</w:t>
      </w:r>
      <w:r w:rsidRPr="002716F8">
        <w:rPr>
          <w:rStyle w:val="Brak"/>
          <w:rFonts w:ascii="Tahoma" w:hAnsi="Tahoma" w:cs="Tahoma"/>
          <w:b/>
          <w:bCs/>
          <w:caps/>
          <w:sz w:val="24"/>
          <w:szCs w:val="32"/>
        </w:rPr>
        <w:t xml:space="preserve"> </w:t>
      </w:r>
      <w:r w:rsidRPr="002716F8">
        <w:rPr>
          <w:rStyle w:val="Brak"/>
          <w:rFonts w:ascii="Tahoma" w:hAnsi="Tahoma" w:cs="Tahoma"/>
          <w:bCs/>
          <w:sz w:val="24"/>
          <w:szCs w:val="24"/>
        </w:rPr>
        <w:t xml:space="preserve">prowadzonego przez </w:t>
      </w:r>
      <w:r w:rsidR="00352664" w:rsidRPr="002716F8">
        <w:rPr>
          <w:rFonts w:ascii="Tahoma" w:hAnsi="Tahoma" w:cs="Tahoma"/>
          <w:sz w:val="24"/>
          <w:szCs w:val="24"/>
        </w:rPr>
        <w:t>Teatr Rampa</w:t>
      </w:r>
      <w:r w:rsidRPr="002716F8">
        <w:rPr>
          <w:rStyle w:val="Brak"/>
          <w:rFonts w:ascii="Tahoma" w:hAnsi="Tahoma" w:cs="Tahoma"/>
          <w:bCs/>
          <w:sz w:val="24"/>
          <w:szCs w:val="24"/>
        </w:rPr>
        <w:t>, oświadczam, że:</w:t>
      </w:r>
    </w:p>
    <w:p w14:paraId="4B1D17FB" w14:textId="77777777" w:rsidR="00223A01" w:rsidRPr="002716F8" w:rsidRDefault="00223A01" w:rsidP="00F2050F">
      <w:pPr>
        <w:spacing w:after="0" w:line="240" w:lineRule="auto"/>
        <w:jc w:val="both"/>
        <w:rPr>
          <w:rStyle w:val="Brak"/>
          <w:rFonts w:ascii="Tahoma" w:hAnsi="Tahoma" w:cs="Tahoma"/>
          <w:b/>
          <w:bCs/>
          <w:caps/>
        </w:rPr>
      </w:pPr>
    </w:p>
    <w:p w14:paraId="42726466" w14:textId="5F8B9582" w:rsidR="003838AA" w:rsidRPr="002716F8" w:rsidRDefault="003838AA">
      <w:pPr>
        <w:pStyle w:val="Akapitzlist"/>
        <w:numPr>
          <w:ilvl w:val="0"/>
          <w:numId w:val="6"/>
        </w:numPr>
        <w:spacing w:after="0" w:line="240" w:lineRule="auto"/>
        <w:ind w:left="714" w:hanging="357"/>
        <w:contextualSpacing w:val="0"/>
        <w:jc w:val="both"/>
        <w:rPr>
          <w:rStyle w:val="Brak"/>
          <w:rFonts w:ascii="Tahoma" w:hAnsi="Tahoma" w:cs="Tahoma"/>
          <w:bCs/>
          <w:sz w:val="24"/>
          <w:szCs w:val="24"/>
        </w:rPr>
      </w:pPr>
      <w:r w:rsidRPr="002716F8">
        <w:rPr>
          <w:rStyle w:val="Brak"/>
          <w:rFonts w:ascii="Tahoma" w:hAnsi="Tahoma" w:cs="Tahoma"/>
          <w:bCs/>
          <w:sz w:val="24"/>
          <w:szCs w:val="24"/>
        </w:rPr>
        <w:t xml:space="preserve">nie zachodzą w stosunku do mnie przesłanki wykluczenia z postępowania </w:t>
      </w:r>
      <w:r w:rsidRPr="002716F8">
        <w:rPr>
          <w:rStyle w:val="Brak"/>
          <w:rFonts w:ascii="Tahoma" w:hAnsi="Tahoma" w:cs="Tahoma"/>
          <w:bCs/>
          <w:sz w:val="24"/>
          <w:szCs w:val="24"/>
        </w:rPr>
        <w:br/>
        <w:t>na podstawie art.  7 ust. 1 ustawy z dnia 13 kwietnia 2022 r. o szczególnych rozwiązaniach w zakresie przeciwdziałania wspieraniu agresji na Ukrainę oraz służących ochronie bezpieczeństwa narodowego (</w:t>
      </w:r>
      <w:proofErr w:type="spellStart"/>
      <w:r w:rsidR="006D2DAE" w:rsidRPr="002716F8">
        <w:rPr>
          <w:rStyle w:val="Brak"/>
          <w:rFonts w:ascii="Tahoma" w:hAnsi="Tahoma" w:cs="Tahoma"/>
          <w:sz w:val="24"/>
          <w:szCs w:val="24"/>
        </w:rPr>
        <w:t>t.j</w:t>
      </w:r>
      <w:proofErr w:type="spellEnd"/>
      <w:r w:rsidR="006D2DAE" w:rsidRPr="002716F8">
        <w:rPr>
          <w:rStyle w:val="Brak"/>
          <w:rFonts w:ascii="Tahoma" w:hAnsi="Tahoma" w:cs="Tahoma"/>
          <w:sz w:val="24"/>
          <w:szCs w:val="24"/>
        </w:rPr>
        <w:t xml:space="preserve">. </w:t>
      </w:r>
      <w:r w:rsidR="006D2DAE" w:rsidRPr="002716F8">
        <w:rPr>
          <w:rFonts w:ascii="Tahoma" w:hAnsi="Tahoma" w:cs="Tahoma"/>
          <w:sz w:val="24"/>
          <w:szCs w:val="24"/>
        </w:rPr>
        <w:t>Dz. U. z 2025 r. poz. 514</w:t>
      </w:r>
      <w:r w:rsidRPr="002716F8">
        <w:rPr>
          <w:rStyle w:val="Brak"/>
          <w:rFonts w:ascii="Tahoma" w:hAnsi="Tahoma" w:cs="Tahoma"/>
          <w:bCs/>
          <w:sz w:val="24"/>
          <w:szCs w:val="24"/>
        </w:rPr>
        <w:t>);</w:t>
      </w:r>
    </w:p>
    <w:p w14:paraId="14B15AF2" w14:textId="77777777" w:rsidR="00223A01" w:rsidRPr="002716F8" w:rsidRDefault="00223A01" w:rsidP="00223A01">
      <w:pPr>
        <w:pStyle w:val="Akapitzlist"/>
        <w:spacing w:after="0" w:line="240" w:lineRule="auto"/>
        <w:ind w:left="714"/>
        <w:contextualSpacing w:val="0"/>
        <w:jc w:val="both"/>
        <w:rPr>
          <w:rStyle w:val="Brak"/>
          <w:rFonts w:ascii="Tahoma" w:hAnsi="Tahoma" w:cs="Tahoma"/>
          <w:bCs/>
          <w:sz w:val="24"/>
          <w:szCs w:val="24"/>
        </w:rPr>
      </w:pPr>
    </w:p>
    <w:p w14:paraId="39827625" w14:textId="2DBB21A5" w:rsidR="003838AA" w:rsidRPr="002716F8" w:rsidRDefault="003838AA">
      <w:pPr>
        <w:pStyle w:val="Akapitzlist"/>
        <w:numPr>
          <w:ilvl w:val="0"/>
          <w:numId w:val="6"/>
        </w:numPr>
        <w:spacing w:after="0" w:line="240" w:lineRule="auto"/>
        <w:ind w:left="714" w:hanging="357"/>
        <w:contextualSpacing w:val="0"/>
        <w:jc w:val="both"/>
        <w:rPr>
          <w:rStyle w:val="Brak"/>
          <w:rFonts w:ascii="Tahoma" w:hAnsi="Tahoma" w:cs="Tahoma"/>
          <w:bCs/>
          <w:sz w:val="24"/>
          <w:szCs w:val="24"/>
        </w:rPr>
      </w:pPr>
      <w:r w:rsidRPr="002716F8">
        <w:rPr>
          <w:rStyle w:val="Brak"/>
          <w:rFonts w:ascii="Tahoma" w:hAnsi="Tahoma" w:cs="Tahoma"/>
          <w:bCs/>
          <w:sz w:val="24"/>
          <w:szCs w:val="24"/>
        </w:rPr>
        <w:t xml:space="preserve">nie podlegam wykluczeniu z postępowania na podstawie art. 108 ust. 1 Ustawy </w:t>
      </w:r>
      <w:proofErr w:type="spellStart"/>
      <w:r w:rsidRPr="002716F8">
        <w:rPr>
          <w:rStyle w:val="Brak"/>
          <w:rFonts w:ascii="Tahoma" w:hAnsi="Tahoma" w:cs="Tahoma"/>
          <w:bCs/>
          <w:sz w:val="24"/>
          <w:szCs w:val="24"/>
        </w:rPr>
        <w:t>Pzp</w:t>
      </w:r>
      <w:proofErr w:type="spellEnd"/>
      <w:r w:rsidRPr="002716F8">
        <w:rPr>
          <w:rStyle w:val="Brak"/>
          <w:rFonts w:ascii="Tahoma" w:hAnsi="Tahoma" w:cs="Tahoma"/>
          <w:bCs/>
          <w:sz w:val="24"/>
          <w:szCs w:val="24"/>
        </w:rPr>
        <w:t xml:space="preserve"> oraz </w:t>
      </w:r>
      <w:r w:rsidRPr="002716F8">
        <w:rPr>
          <w:rFonts w:ascii="Tahoma" w:eastAsia="Times New Roman" w:hAnsi="Tahoma" w:cs="Tahoma"/>
          <w:color w:val="000000"/>
          <w:sz w:val="24"/>
          <w:szCs w:val="24"/>
        </w:rPr>
        <w:t>art. 109 ust. 1 pkt.</w:t>
      </w:r>
      <w:r w:rsidR="00C33EE8" w:rsidRPr="002716F8">
        <w:rPr>
          <w:rFonts w:ascii="Tahoma" w:eastAsia="Times New Roman" w:hAnsi="Tahoma" w:cs="Tahoma"/>
          <w:color w:val="000000"/>
          <w:sz w:val="24"/>
          <w:szCs w:val="24"/>
        </w:rPr>
        <w:t xml:space="preserve"> 5 i</w:t>
      </w:r>
      <w:r w:rsidRPr="002716F8">
        <w:rPr>
          <w:rFonts w:ascii="Tahoma" w:eastAsia="Times New Roman" w:hAnsi="Tahoma" w:cs="Tahoma"/>
          <w:color w:val="000000"/>
          <w:sz w:val="24"/>
          <w:szCs w:val="24"/>
        </w:rPr>
        <w:t xml:space="preserve"> 7 Ustawy </w:t>
      </w:r>
      <w:proofErr w:type="spellStart"/>
      <w:r w:rsidRPr="002716F8">
        <w:rPr>
          <w:rFonts w:ascii="Tahoma" w:eastAsia="Times New Roman" w:hAnsi="Tahoma" w:cs="Tahoma"/>
          <w:color w:val="000000"/>
          <w:sz w:val="24"/>
          <w:szCs w:val="24"/>
        </w:rPr>
        <w:t>Pzp</w:t>
      </w:r>
      <w:proofErr w:type="spellEnd"/>
      <w:r w:rsidRPr="002716F8">
        <w:rPr>
          <w:rStyle w:val="Brak"/>
          <w:rFonts w:ascii="Tahoma" w:hAnsi="Tahoma" w:cs="Tahoma"/>
          <w:bCs/>
          <w:sz w:val="24"/>
          <w:szCs w:val="24"/>
        </w:rPr>
        <w:t>.</w:t>
      </w:r>
    </w:p>
    <w:p w14:paraId="14443E62" w14:textId="77777777" w:rsidR="00223A01" w:rsidRPr="002716F8" w:rsidRDefault="00223A01" w:rsidP="00223A01">
      <w:pPr>
        <w:pStyle w:val="Akapitzlist"/>
        <w:spacing w:after="0" w:line="240" w:lineRule="auto"/>
        <w:ind w:left="714"/>
        <w:contextualSpacing w:val="0"/>
        <w:jc w:val="both"/>
        <w:rPr>
          <w:rStyle w:val="Brak"/>
          <w:rFonts w:ascii="Tahoma" w:hAnsi="Tahoma" w:cs="Tahoma"/>
          <w:bCs/>
          <w:sz w:val="24"/>
          <w:szCs w:val="24"/>
        </w:rPr>
      </w:pPr>
    </w:p>
    <w:p w14:paraId="5CFB4228" w14:textId="3B62A20D" w:rsidR="003838AA" w:rsidRPr="002716F8" w:rsidRDefault="003838AA" w:rsidP="00F2050F">
      <w:pPr>
        <w:spacing w:after="0" w:line="240" w:lineRule="auto"/>
        <w:jc w:val="both"/>
        <w:rPr>
          <w:rFonts w:ascii="Tahoma" w:hAnsi="Tahoma" w:cs="Tahoma"/>
          <w:b/>
          <w:i/>
          <w:color w:val="0070C0"/>
        </w:rPr>
      </w:pPr>
      <w:r w:rsidRPr="002716F8">
        <w:rPr>
          <w:rFonts w:ascii="Tahoma" w:hAnsi="Tahoma" w:cs="Tahoma"/>
          <w:b/>
          <w:i/>
          <w:color w:val="0070C0"/>
        </w:rPr>
        <w:t>[UWAGA: zastosować, gdy zachodzą przesłanki wykluczenia z art. 108 ust. 1 pkt 1, 2 i 5, art. 109 ust. 1 pkt.</w:t>
      </w:r>
      <w:r w:rsidR="00C33EE8" w:rsidRPr="002716F8">
        <w:rPr>
          <w:rFonts w:ascii="Tahoma" w:hAnsi="Tahoma" w:cs="Tahoma"/>
          <w:b/>
          <w:i/>
          <w:color w:val="0070C0"/>
        </w:rPr>
        <w:t xml:space="preserve"> 5 i</w:t>
      </w:r>
      <w:r w:rsidRPr="002716F8">
        <w:rPr>
          <w:rFonts w:ascii="Tahoma" w:hAnsi="Tahoma" w:cs="Tahoma"/>
          <w:b/>
          <w:i/>
          <w:color w:val="0070C0"/>
        </w:rPr>
        <w:t xml:space="preserve"> 7 ustawy </w:t>
      </w:r>
      <w:proofErr w:type="spellStart"/>
      <w:r w:rsidRPr="002716F8">
        <w:rPr>
          <w:rFonts w:ascii="Tahoma" w:hAnsi="Tahoma" w:cs="Tahoma"/>
          <w:b/>
          <w:i/>
          <w:color w:val="0070C0"/>
        </w:rPr>
        <w:t>Pzp</w:t>
      </w:r>
      <w:proofErr w:type="spellEnd"/>
      <w:r w:rsidRPr="002716F8">
        <w:rPr>
          <w:rFonts w:ascii="Tahoma" w:hAnsi="Tahoma" w:cs="Tahoma"/>
          <w:b/>
          <w:i/>
          <w:color w:val="0070C0"/>
        </w:rPr>
        <w:t xml:space="preserve">, a wykonawca korzysta z procedury samooczyszczenia, o której mowa w art. 110 ust. 2 ustawy </w:t>
      </w:r>
      <w:proofErr w:type="spellStart"/>
      <w:r w:rsidRPr="002716F8">
        <w:rPr>
          <w:rFonts w:ascii="Tahoma" w:hAnsi="Tahoma" w:cs="Tahoma"/>
          <w:b/>
          <w:i/>
          <w:color w:val="0070C0"/>
        </w:rPr>
        <w:t>Pzp</w:t>
      </w:r>
      <w:proofErr w:type="spellEnd"/>
      <w:r w:rsidRPr="002716F8">
        <w:rPr>
          <w:rFonts w:ascii="Tahoma" w:hAnsi="Tahoma" w:cs="Tahoma"/>
          <w:b/>
          <w:i/>
          <w:color w:val="0070C0"/>
        </w:rPr>
        <w:t>]</w:t>
      </w:r>
    </w:p>
    <w:p w14:paraId="2E25D4C5" w14:textId="36C3BD43" w:rsidR="003838AA" w:rsidRPr="002716F8" w:rsidRDefault="003838AA" w:rsidP="00F2050F">
      <w:pPr>
        <w:spacing w:after="0" w:line="240" w:lineRule="auto"/>
        <w:jc w:val="both"/>
        <w:rPr>
          <w:rStyle w:val="Brak"/>
          <w:rFonts w:ascii="Tahoma" w:hAnsi="Tahoma" w:cs="Tahoma"/>
          <w:bCs/>
          <w:i/>
          <w:sz w:val="24"/>
          <w:szCs w:val="24"/>
        </w:rPr>
      </w:pPr>
      <w:r w:rsidRPr="002716F8">
        <w:rPr>
          <w:rStyle w:val="Brak"/>
          <w:rFonts w:ascii="Tahoma" w:hAnsi="Tahoma" w:cs="Tahoma"/>
          <w:bCs/>
          <w:i/>
          <w:sz w:val="24"/>
          <w:szCs w:val="24"/>
        </w:rPr>
        <w:t xml:space="preserve">Oświadczam, że zachodzą w stosunku do mnie podstawy wykluczenia z postępowania na podstawie art. …………. Ustawy </w:t>
      </w:r>
      <w:proofErr w:type="spellStart"/>
      <w:r w:rsidRPr="002716F8">
        <w:rPr>
          <w:rStyle w:val="Brak"/>
          <w:rFonts w:ascii="Tahoma" w:hAnsi="Tahoma" w:cs="Tahoma"/>
          <w:bCs/>
          <w:i/>
          <w:sz w:val="24"/>
          <w:szCs w:val="24"/>
        </w:rPr>
        <w:t>Pzp</w:t>
      </w:r>
      <w:proofErr w:type="spellEnd"/>
      <w:r w:rsidRPr="002716F8">
        <w:rPr>
          <w:rStyle w:val="Brak"/>
          <w:rFonts w:ascii="Tahoma" w:hAnsi="Tahoma" w:cs="Tahoma"/>
          <w:bCs/>
          <w:i/>
          <w:sz w:val="24"/>
          <w:szCs w:val="24"/>
        </w:rPr>
        <w:t xml:space="preserve"> (podać mającą zastosowanie podstawę wykluczenia spośród wymienionych w art. 108 ust.1 pkt 1, 2 i 5 Ustawy </w:t>
      </w:r>
      <w:proofErr w:type="spellStart"/>
      <w:r w:rsidRPr="002716F8">
        <w:rPr>
          <w:rStyle w:val="Brak"/>
          <w:rFonts w:ascii="Tahoma" w:hAnsi="Tahoma" w:cs="Tahoma"/>
          <w:bCs/>
          <w:i/>
          <w:sz w:val="24"/>
          <w:szCs w:val="24"/>
        </w:rPr>
        <w:t>Pzp</w:t>
      </w:r>
      <w:proofErr w:type="spellEnd"/>
      <w:r w:rsidRPr="002716F8">
        <w:rPr>
          <w:rStyle w:val="Brak"/>
          <w:rFonts w:ascii="Tahoma" w:hAnsi="Tahoma" w:cs="Tahoma"/>
          <w:bCs/>
          <w:i/>
          <w:sz w:val="24"/>
          <w:szCs w:val="24"/>
        </w:rPr>
        <w:t xml:space="preserve"> oraz art. 109 ust. 1 pkt. </w:t>
      </w:r>
      <w:r w:rsidR="00C33EE8" w:rsidRPr="002716F8">
        <w:rPr>
          <w:rStyle w:val="Brak"/>
          <w:rFonts w:ascii="Tahoma" w:hAnsi="Tahoma" w:cs="Tahoma"/>
          <w:bCs/>
          <w:i/>
          <w:sz w:val="24"/>
          <w:szCs w:val="24"/>
        </w:rPr>
        <w:t xml:space="preserve">5 i </w:t>
      </w:r>
      <w:r w:rsidRPr="002716F8">
        <w:rPr>
          <w:rStyle w:val="Brak"/>
          <w:rFonts w:ascii="Tahoma" w:hAnsi="Tahoma" w:cs="Tahoma"/>
          <w:bCs/>
          <w:i/>
          <w:sz w:val="24"/>
          <w:szCs w:val="24"/>
        </w:rPr>
        <w:t xml:space="preserve">7 Ustawy </w:t>
      </w:r>
      <w:proofErr w:type="spellStart"/>
      <w:r w:rsidRPr="002716F8">
        <w:rPr>
          <w:rStyle w:val="Brak"/>
          <w:rFonts w:ascii="Tahoma" w:hAnsi="Tahoma" w:cs="Tahoma"/>
          <w:bCs/>
          <w:i/>
          <w:sz w:val="24"/>
          <w:szCs w:val="24"/>
        </w:rPr>
        <w:t>Pzp</w:t>
      </w:r>
      <w:proofErr w:type="spellEnd"/>
      <w:r w:rsidRPr="002716F8">
        <w:rPr>
          <w:rStyle w:val="Brak"/>
          <w:rFonts w:ascii="Tahoma" w:hAnsi="Tahoma" w:cs="Tahoma"/>
          <w:bCs/>
          <w:i/>
          <w:sz w:val="24"/>
          <w:szCs w:val="24"/>
        </w:rPr>
        <w:t xml:space="preserve">). Jednocześnie oświadczam, że w związku z ww. okolicznością, na podstawie art. 110 ust. 2 Ustawy </w:t>
      </w:r>
      <w:proofErr w:type="spellStart"/>
      <w:r w:rsidRPr="002716F8">
        <w:rPr>
          <w:rStyle w:val="Brak"/>
          <w:rFonts w:ascii="Tahoma" w:hAnsi="Tahoma" w:cs="Tahoma"/>
          <w:bCs/>
          <w:i/>
          <w:sz w:val="24"/>
          <w:szCs w:val="24"/>
        </w:rPr>
        <w:t>Pzp</w:t>
      </w:r>
      <w:proofErr w:type="spellEnd"/>
      <w:r w:rsidRPr="002716F8">
        <w:rPr>
          <w:rStyle w:val="Brak"/>
          <w:rFonts w:ascii="Tahoma" w:hAnsi="Tahoma" w:cs="Tahoma"/>
          <w:bCs/>
          <w:i/>
          <w:sz w:val="24"/>
          <w:szCs w:val="24"/>
        </w:rPr>
        <w:t xml:space="preserve"> podjąłem następujące środki naprawcze:</w:t>
      </w:r>
    </w:p>
    <w:p w14:paraId="7C60540B" w14:textId="77777777" w:rsidR="003838AA" w:rsidRPr="002716F8" w:rsidRDefault="003838AA" w:rsidP="00F2050F">
      <w:pPr>
        <w:spacing w:after="0" w:line="240" w:lineRule="auto"/>
        <w:rPr>
          <w:rStyle w:val="Brak"/>
          <w:rFonts w:ascii="Tahoma" w:hAnsi="Tahoma" w:cs="Tahoma"/>
          <w:bCs/>
          <w:i/>
          <w:sz w:val="24"/>
          <w:szCs w:val="24"/>
        </w:rPr>
      </w:pPr>
      <w:r w:rsidRPr="002716F8">
        <w:rPr>
          <w:rStyle w:val="Brak"/>
          <w:rFonts w:ascii="Tahoma" w:hAnsi="Tahoma" w:cs="Tahoma"/>
          <w:bCs/>
          <w:i/>
          <w:sz w:val="24"/>
          <w:szCs w:val="24"/>
        </w:rPr>
        <w:t>…………………………………………………………………………………………………………………………………………………………………………………………………………………………………………………………</w:t>
      </w:r>
    </w:p>
    <w:p w14:paraId="149ED874" w14:textId="77777777" w:rsidR="00223A01" w:rsidRPr="002716F8" w:rsidRDefault="00223A01" w:rsidP="00F2050F">
      <w:pPr>
        <w:spacing w:after="0" w:line="240" w:lineRule="auto"/>
        <w:jc w:val="center"/>
        <w:rPr>
          <w:rStyle w:val="Brak"/>
          <w:rFonts w:ascii="Tahoma" w:hAnsi="Tahoma" w:cs="Tahoma"/>
          <w:b/>
          <w:bCs/>
          <w:sz w:val="24"/>
          <w:szCs w:val="24"/>
        </w:rPr>
      </w:pPr>
    </w:p>
    <w:p w14:paraId="4A7F7C87" w14:textId="77777777" w:rsidR="00B057BB" w:rsidRPr="002716F8" w:rsidRDefault="00B057BB" w:rsidP="00F2050F">
      <w:pPr>
        <w:spacing w:after="0" w:line="240" w:lineRule="auto"/>
        <w:jc w:val="center"/>
        <w:rPr>
          <w:rStyle w:val="Brak"/>
          <w:rFonts w:ascii="Tahoma" w:hAnsi="Tahoma" w:cs="Tahoma"/>
          <w:b/>
          <w:bCs/>
          <w:sz w:val="24"/>
          <w:szCs w:val="24"/>
        </w:rPr>
      </w:pPr>
    </w:p>
    <w:p w14:paraId="15DF3D33" w14:textId="77777777" w:rsidR="00462FA2" w:rsidRPr="002716F8" w:rsidRDefault="00462FA2"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color w:val="000000" w:themeColor="text1"/>
        </w:rPr>
      </w:pPr>
    </w:p>
    <w:p w14:paraId="7952CFA6" w14:textId="508F35D2" w:rsidR="00840EB9" w:rsidRPr="002716F8" w:rsidRDefault="00840EB9"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p>
    <w:p w14:paraId="423BA326" w14:textId="75417175" w:rsidR="00084D5D" w:rsidRPr="002716F8" w:rsidRDefault="00084D5D" w:rsidP="00F2050F">
      <w:pPr>
        <w:spacing w:after="0" w:line="240" w:lineRule="auto"/>
        <w:jc w:val="center"/>
        <w:rPr>
          <w:rStyle w:val="Brak"/>
          <w:rFonts w:ascii="Tahoma" w:hAnsi="Tahoma" w:cs="Tahoma"/>
          <w:b/>
          <w:bCs/>
          <w:sz w:val="24"/>
          <w:szCs w:val="24"/>
          <w:u w:val="single"/>
        </w:rPr>
      </w:pPr>
      <w:r w:rsidRPr="002716F8">
        <w:rPr>
          <w:rStyle w:val="Brak"/>
          <w:rFonts w:ascii="Tahoma" w:hAnsi="Tahoma" w:cs="Tahoma"/>
          <w:b/>
          <w:bCs/>
          <w:sz w:val="24"/>
          <w:szCs w:val="24"/>
          <w:u w:val="single"/>
        </w:rPr>
        <w:t>OŚWIADCZENIE DOTYCZĄCE PODANYCH INFORMACJI:</w:t>
      </w:r>
    </w:p>
    <w:p w14:paraId="2ED725E6" w14:textId="77777777" w:rsidR="00223A01" w:rsidRPr="002716F8" w:rsidRDefault="00223A01" w:rsidP="00F2050F">
      <w:pPr>
        <w:spacing w:after="0" w:line="240" w:lineRule="auto"/>
        <w:jc w:val="center"/>
        <w:rPr>
          <w:rStyle w:val="Brak"/>
          <w:rFonts w:ascii="Tahoma" w:hAnsi="Tahoma" w:cs="Tahoma"/>
          <w:b/>
          <w:bCs/>
          <w:sz w:val="24"/>
          <w:szCs w:val="24"/>
          <w:u w:val="single"/>
        </w:rPr>
      </w:pPr>
    </w:p>
    <w:p w14:paraId="04EECC17" w14:textId="77777777" w:rsidR="00084D5D" w:rsidRPr="002716F8" w:rsidRDefault="00084D5D" w:rsidP="00F2050F">
      <w:pPr>
        <w:spacing w:after="0" w:line="240" w:lineRule="auto"/>
        <w:jc w:val="both"/>
        <w:rPr>
          <w:rStyle w:val="Brak"/>
          <w:rFonts w:ascii="Tahoma" w:hAnsi="Tahoma" w:cs="Tahoma"/>
          <w:bCs/>
          <w:sz w:val="24"/>
          <w:szCs w:val="24"/>
        </w:rPr>
      </w:pPr>
      <w:r w:rsidRPr="002716F8">
        <w:rPr>
          <w:rStyle w:val="Brak"/>
          <w:rFonts w:ascii="Tahoma" w:hAnsi="Tahoma" w:cs="Tahoma"/>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73C6922" w14:textId="77777777" w:rsidR="00223A01" w:rsidRPr="002716F8" w:rsidRDefault="00223A01" w:rsidP="00F2050F">
      <w:pPr>
        <w:spacing w:after="0" w:line="240" w:lineRule="auto"/>
        <w:jc w:val="center"/>
        <w:rPr>
          <w:rFonts w:ascii="Tahoma" w:hAnsi="Tahoma" w:cs="Tahoma"/>
          <w:sz w:val="21"/>
          <w:szCs w:val="21"/>
        </w:rPr>
      </w:pPr>
    </w:p>
    <w:p w14:paraId="6AC31599" w14:textId="77777777" w:rsidR="00223A01" w:rsidRPr="002716F8" w:rsidRDefault="00223A01" w:rsidP="00F2050F">
      <w:pPr>
        <w:spacing w:after="0" w:line="240" w:lineRule="auto"/>
        <w:jc w:val="center"/>
        <w:rPr>
          <w:rFonts w:ascii="Tahoma" w:hAnsi="Tahoma" w:cs="Tahoma"/>
          <w:sz w:val="21"/>
          <w:szCs w:val="21"/>
        </w:rPr>
      </w:pPr>
    </w:p>
    <w:p w14:paraId="4EF8FEE0" w14:textId="77777777" w:rsidR="00223A01" w:rsidRPr="002716F8" w:rsidRDefault="00223A01" w:rsidP="00F2050F">
      <w:pPr>
        <w:spacing w:after="0" w:line="240" w:lineRule="auto"/>
        <w:jc w:val="center"/>
        <w:rPr>
          <w:rFonts w:ascii="Tahoma" w:hAnsi="Tahoma" w:cs="Tahoma"/>
          <w:sz w:val="21"/>
          <w:szCs w:val="21"/>
        </w:rPr>
      </w:pPr>
    </w:p>
    <w:p w14:paraId="58183551" w14:textId="592080C6" w:rsidR="00084D5D" w:rsidRPr="002716F8" w:rsidRDefault="00084D5D" w:rsidP="00F2050F">
      <w:pPr>
        <w:spacing w:after="0" w:line="240" w:lineRule="auto"/>
        <w:jc w:val="center"/>
        <w:rPr>
          <w:rFonts w:ascii="Tahoma" w:hAnsi="Tahoma" w:cs="Tahoma"/>
          <w:sz w:val="21"/>
          <w:szCs w:val="21"/>
        </w:rPr>
      </w:pPr>
      <w:r w:rsidRPr="002716F8">
        <w:rPr>
          <w:rFonts w:ascii="Tahoma" w:hAnsi="Tahoma" w:cs="Tahoma"/>
          <w:sz w:val="21"/>
          <w:szCs w:val="21"/>
        </w:rPr>
        <w:t>……………………………………….</w:t>
      </w:r>
    </w:p>
    <w:p w14:paraId="33C24FA6" w14:textId="77777777" w:rsidR="00084D5D" w:rsidRPr="002716F8" w:rsidRDefault="00084D5D" w:rsidP="00F2050F">
      <w:pPr>
        <w:spacing w:after="0" w:line="240" w:lineRule="auto"/>
        <w:jc w:val="center"/>
        <w:rPr>
          <w:rFonts w:ascii="Tahoma" w:hAnsi="Tahoma" w:cs="Tahoma"/>
          <w:i/>
          <w:sz w:val="16"/>
          <w:szCs w:val="16"/>
        </w:rPr>
      </w:pPr>
      <w:r w:rsidRPr="002716F8">
        <w:rPr>
          <w:rFonts w:ascii="Tahoma" w:hAnsi="Tahoma" w:cs="Tahoma"/>
          <w:i/>
          <w:sz w:val="16"/>
          <w:szCs w:val="16"/>
        </w:rPr>
        <w:t>Data; kwalifikowany podpis elektroniczny lub podpis zaufany lub podpis osobisty</w:t>
      </w:r>
    </w:p>
    <w:p w14:paraId="40766A5F" w14:textId="77777777" w:rsidR="00084D5D" w:rsidRPr="002716F8" w:rsidRDefault="00084D5D" w:rsidP="00F2050F">
      <w:pPr>
        <w:spacing w:after="0" w:line="240" w:lineRule="auto"/>
        <w:rPr>
          <w:rStyle w:val="Brak"/>
          <w:rFonts w:ascii="Tahoma" w:hAnsi="Tahoma" w:cs="Tahoma"/>
          <w:bCs/>
          <w:sz w:val="24"/>
          <w:szCs w:val="24"/>
        </w:rPr>
      </w:pPr>
      <w:r w:rsidRPr="002716F8">
        <w:rPr>
          <w:rStyle w:val="Brak"/>
          <w:rFonts w:ascii="Tahoma" w:hAnsi="Tahoma" w:cs="Tahoma"/>
          <w:bCs/>
          <w:sz w:val="24"/>
          <w:szCs w:val="24"/>
        </w:rPr>
        <w:br w:type="page"/>
      </w:r>
    </w:p>
    <w:p w14:paraId="3D707AA7" w14:textId="77777777" w:rsidR="00422381" w:rsidRPr="00380ECE" w:rsidRDefault="00422381" w:rsidP="00422381">
      <w:pPr>
        <w:jc w:val="both"/>
        <w:rPr>
          <w:rFonts w:ascii="Tahoma" w:eastAsia="Times New Roman" w:hAnsi="Tahoma" w:cs="Tahoma"/>
          <w:b/>
          <w:bCs/>
          <w:color w:val="000000"/>
          <w:sz w:val="24"/>
          <w:szCs w:val="24"/>
        </w:rPr>
      </w:pPr>
      <w:r w:rsidRPr="00380ECE">
        <w:rPr>
          <w:rStyle w:val="Brak"/>
          <w:rFonts w:ascii="Tahoma" w:hAnsi="Tahoma" w:cs="Tahoma"/>
          <w:b/>
          <w:bCs/>
          <w:sz w:val="24"/>
          <w:szCs w:val="24"/>
        </w:rPr>
        <w:lastRenderedPageBreak/>
        <w:t xml:space="preserve">Załącznik nr 4 do SWZ - </w:t>
      </w:r>
      <w:r w:rsidRPr="00380ECE">
        <w:rPr>
          <w:rFonts w:ascii="Tahoma" w:eastAsia="Times New Roman" w:hAnsi="Tahoma" w:cs="Tahoma"/>
          <w:b/>
          <w:bCs/>
          <w:color w:val="000000"/>
          <w:sz w:val="24"/>
          <w:szCs w:val="24"/>
        </w:rPr>
        <w:t>Klauzula informacyjna dotycząca przetwarzania danych osobowych w związku z realizacją postępowania o udzielenie zamówienia publicznego.</w:t>
      </w:r>
    </w:p>
    <w:p w14:paraId="1F1E1B95" w14:textId="77777777" w:rsidR="00422381" w:rsidRPr="00380ECE" w:rsidRDefault="00422381" w:rsidP="00422381">
      <w:pPr>
        <w:spacing w:after="0" w:line="240" w:lineRule="auto"/>
        <w:jc w:val="both"/>
        <w:rPr>
          <w:rFonts w:ascii="Tahoma" w:hAnsi="Tahoma" w:cs="Tahoma"/>
        </w:rPr>
      </w:pPr>
    </w:p>
    <w:p w14:paraId="6114DE78"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Państwa danych osobowych oraz o przysługujących Państwu prawach z tym związanych. Poniższe zasady stosuje się począwszy od 25 maja 2018 roku. </w:t>
      </w:r>
    </w:p>
    <w:p w14:paraId="78A79C66" w14:textId="77777777" w:rsidR="00422381" w:rsidRDefault="00422381" w:rsidP="00422381">
      <w:pPr>
        <w:spacing w:after="0" w:line="240" w:lineRule="auto"/>
        <w:jc w:val="both"/>
        <w:rPr>
          <w:rFonts w:ascii="Tahoma" w:hAnsi="Tahoma" w:cs="Tahoma"/>
          <w:sz w:val="24"/>
          <w:szCs w:val="24"/>
        </w:rPr>
      </w:pPr>
    </w:p>
    <w:p w14:paraId="5127EA18"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1. Administratorem Państwa danych osobowych przetwarzanych w jest: Teatr Rampa na Targówku z siedzibą w Warszawie (adres: ul. Kołowa 20 / 03-536 Warszawa), zwany dalej Teatrem. </w:t>
      </w:r>
    </w:p>
    <w:p w14:paraId="034C6A12"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2. Jeśli mają Państwo pytania dotyczące sposobu i zakresu przetwarzania Państwa danych osobowych w zakresie działania Teatru, a także przysługujących Państwu uprawnień, mogą się Państwo skontaktować z Inspektorem Ochrony Danych Osobowych w Teatrze na adres email: </w:t>
      </w:r>
      <w:hyperlink r:id="rId13" w:history="1">
        <w:r w:rsidRPr="00A3372E">
          <w:rPr>
            <w:rStyle w:val="Hipercze"/>
            <w:rFonts w:ascii="Tahoma" w:hAnsi="Tahoma" w:cs="Tahoma"/>
            <w:sz w:val="24"/>
            <w:szCs w:val="24"/>
          </w:rPr>
          <w:t>iod@teatr-rampa.pl</w:t>
        </w:r>
      </w:hyperlink>
      <w:r w:rsidRPr="00855259">
        <w:rPr>
          <w:rFonts w:ascii="Tahoma" w:hAnsi="Tahoma" w:cs="Tahoma"/>
          <w:sz w:val="24"/>
          <w:szCs w:val="24"/>
        </w:rPr>
        <w:t xml:space="preserve"> </w:t>
      </w:r>
    </w:p>
    <w:p w14:paraId="258DF5BB"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3. Państwa dane są przetwarzane w celu: </w:t>
      </w:r>
    </w:p>
    <w:p w14:paraId="5218BB76"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wypełnienia obowiązków prawnych ciążących na Teatrze, </w:t>
      </w:r>
    </w:p>
    <w:p w14:paraId="19DC7503"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realizacji niniejszej umowy </w:t>
      </w:r>
    </w:p>
    <w:p w14:paraId="3981B115"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4. W związku z przetwarzaniem danych w celach, o których mowa w pkt 3 odbiorcami Państwa danych osobowych mogą być: </w:t>
      </w:r>
    </w:p>
    <w:p w14:paraId="3F7346EC"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organy władzy publicznej oraz podmioty wykonujące zadania publiczne lub działające na zlecenie organów władzy publicznej, w zakresie i w celach, które wynikają z przepisów powszechnie obowiązującego prawa; </w:t>
      </w:r>
    </w:p>
    <w:p w14:paraId="4474B2D6"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inne podmioty, które na podstawie stosownych umów podpisanych z Teatrem przetwarzają dane osobowe dla których Administratorem jest Teatr. </w:t>
      </w:r>
    </w:p>
    <w:p w14:paraId="4BFD932F"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5. Państwa dane osobowe będą przechowywane przez okres niezbędny do realizacji celów określonych w pkt 3, a po tym czasie przez okres oraz w zakresie wymaganym przez przepisy powszechnie obowiązującego prawa. </w:t>
      </w:r>
    </w:p>
    <w:p w14:paraId="5A044AF0"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6. W związku z przetwarzaniem Państwa danych osobowych przysługują Państwu następujące uprawnienia: </w:t>
      </w:r>
    </w:p>
    <w:p w14:paraId="71BBC35C"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prawo dostępu do danych osobowych, w tym prawo do uzyskania kopii tych danych; </w:t>
      </w:r>
    </w:p>
    <w:p w14:paraId="4B428905"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prawo do żądania sprostowania (poprawiania) danych osobowych – w przypadku gdy dane są nieprawidłowe lub niekompletne; </w:t>
      </w:r>
    </w:p>
    <w:p w14:paraId="528F7489"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prawo do żądania usunięcia danych osobowych (tzw. prawo do bycia zapomnianym), w przypadku gdy: </w:t>
      </w:r>
    </w:p>
    <w:p w14:paraId="64767EF0" w14:textId="77777777" w:rsidR="00422381" w:rsidRPr="00855259" w:rsidRDefault="00422381" w:rsidP="00422381">
      <w:pPr>
        <w:spacing w:after="0" w:line="240" w:lineRule="auto"/>
        <w:jc w:val="both"/>
        <w:rPr>
          <w:rFonts w:ascii="Tahoma" w:hAnsi="Tahoma" w:cs="Tahoma"/>
          <w:b/>
          <w:bCs/>
          <w:sz w:val="24"/>
          <w:szCs w:val="24"/>
        </w:rPr>
      </w:pPr>
      <w:r w:rsidRPr="00855259">
        <w:rPr>
          <w:rFonts w:ascii="Tahoma" w:hAnsi="Tahoma" w:cs="Tahoma"/>
          <w:sz w:val="24"/>
          <w:szCs w:val="24"/>
        </w:rPr>
        <w:t>- dane nie są już niezbędne do celów, dla których były zebrane lub w inny sposób przetwarzane,</w:t>
      </w:r>
    </w:p>
    <w:p w14:paraId="30F0AEDB"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osoba, której dane dotyczą, wniosła sprzeciw wobec przetwarzania danych osobowych, - osoba, której dane dotyczą wycofała zgodę na przetwarzanie danych osobowych, która jest podstawą przetwarzania danych i nie ma innej podstawy prawnej przetwarzania danych, </w:t>
      </w:r>
    </w:p>
    <w:p w14:paraId="1C70D017"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dane osobowe przetwarzane są niezgodnie z prawem, </w:t>
      </w:r>
    </w:p>
    <w:p w14:paraId="2EEBD59A"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lastRenderedPageBreak/>
        <w:t xml:space="preserve">- dane osobowe muszą być usunięte w celu wywiązania się z obowiązku wynikającego z przepisów prawa; </w:t>
      </w:r>
    </w:p>
    <w:p w14:paraId="286E4738"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prawo do żądania ograniczenia przetwarzania danych osobowych – w przypadku, gdy:</w:t>
      </w:r>
    </w:p>
    <w:p w14:paraId="29AEF3C1"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 osoba, której dane dotyczą kwestionuje prawidłowość danych osobowych, </w:t>
      </w:r>
    </w:p>
    <w:p w14:paraId="37CA06BC"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przetwarzanie danych jest niezgodne z prawem, a osoba, której dane dotyczą, sprzeciwia się usunięciu danych, żądając w zamian ich ograniczenia, </w:t>
      </w:r>
    </w:p>
    <w:p w14:paraId="5C71290C"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Administrator nie potrzebuje już danych dla swoich celów, ale osoba, której dane dotyczą, potrzebuje ich do ustalenia, obrony lub dochodzenia roszczeń, </w:t>
      </w:r>
    </w:p>
    <w:p w14:paraId="7C408786"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osoba, której dane dotyczą, wniosła sprzeciw wobec przetwarzania danych, do czasu ustalenia czy prawnie uzasadnione podstawy po stronie administratora są nadrzędne wobec podstawy sprzeciwu; </w:t>
      </w:r>
    </w:p>
    <w:p w14:paraId="529C1B89"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prawo do przenoszenia danych – w przypadku gdy łącznie spełnione są następujące przesłanki: </w:t>
      </w:r>
    </w:p>
    <w:p w14:paraId="49D93A59"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przetwarzanie danych odbywa się na podstawie umowy zawartej z osobą, której dane dotyczą lub na podstawie zgody wyrażonej przez tą osobę, </w:t>
      </w:r>
    </w:p>
    <w:p w14:paraId="2DA05188"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przetwarzanie odbywa się w sposób zautomatyzowany; </w:t>
      </w:r>
    </w:p>
    <w:p w14:paraId="7A64A924"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prawo sprzeciwu wobec przetwarzania danych – w przypadku gdy łącznie spełnione są następujące przesłanki: </w:t>
      </w:r>
    </w:p>
    <w:p w14:paraId="02B9C903"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zaistnieją przyczyny związane z Państwa szczególną sytuacją, w przypadku przetwarzania danych na podstawie zadania realizowanego w interesie publicznym lub w ramach sprawowania władzy publicznej przez Administratora, </w:t>
      </w:r>
    </w:p>
    <w:p w14:paraId="2C61202E"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 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 </w:t>
      </w:r>
    </w:p>
    <w:p w14:paraId="251C3F02"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7. W przypadku powzięcia informacji o niezgodnym z prawem przetwarzaniu przez Teatr, przysługuje Państwu prawo wniesienia skargi do organu nadzorczego właściwego w sprawach ochrony danych osobowych. </w:t>
      </w:r>
    </w:p>
    <w:p w14:paraId="47AA0658"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8. Podanie przez Państwo danych osobowych jest obowiązkowe, w sytuacji gdy przesłankę przetwarzania danych osobowych stanowi przepis prawa lub zawarta między stronami umowa. </w:t>
      </w:r>
    </w:p>
    <w:p w14:paraId="60C236E8" w14:textId="77777777" w:rsidR="00422381" w:rsidRDefault="00422381" w:rsidP="00422381">
      <w:pPr>
        <w:spacing w:after="0" w:line="240" w:lineRule="auto"/>
        <w:jc w:val="both"/>
        <w:rPr>
          <w:rFonts w:ascii="Tahoma" w:hAnsi="Tahoma" w:cs="Tahoma"/>
          <w:sz w:val="24"/>
          <w:szCs w:val="24"/>
        </w:rPr>
      </w:pPr>
      <w:r w:rsidRPr="00855259">
        <w:rPr>
          <w:rFonts w:ascii="Tahoma" w:hAnsi="Tahoma" w:cs="Tahoma"/>
          <w:sz w:val="24"/>
          <w:szCs w:val="24"/>
        </w:rPr>
        <w:t xml:space="preserve">9. Państwa dane mogą być przetwarzane w sposób zautomatyzowany i nie będą profilowane. </w:t>
      </w:r>
    </w:p>
    <w:p w14:paraId="15C1536D" w14:textId="77777777" w:rsidR="00422381" w:rsidRPr="00855259" w:rsidRDefault="00422381" w:rsidP="00422381">
      <w:pPr>
        <w:spacing w:after="0" w:line="240" w:lineRule="auto"/>
        <w:jc w:val="both"/>
        <w:rPr>
          <w:rStyle w:val="Brak"/>
          <w:rFonts w:ascii="Tahoma" w:hAnsi="Tahoma" w:cs="Tahoma"/>
          <w:b/>
          <w:bCs/>
          <w:sz w:val="24"/>
          <w:szCs w:val="24"/>
        </w:rPr>
      </w:pPr>
      <w:r w:rsidRPr="00855259">
        <w:rPr>
          <w:rFonts w:ascii="Tahoma" w:hAnsi="Tahoma" w:cs="Tahoma"/>
          <w:sz w:val="24"/>
          <w:szCs w:val="24"/>
        </w:rPr>
        <w:t>10. Państwa nie będą przekazywane do krajów trzecich.</w:t>
      </w:r>
    </w:p>
    <w:p w14:paraId="44DF65DD" w14:textId="77777777" w:rsidR="00462FA2" w:rsidRPr="002716F8" w:rsidRDefault="00462FA2" w:rsidP="00422381">
      <w:pPr>
        <w:spacing w:after="0" w:line="240" w:lineRule="auto"/>
        <w:rPr>
          <w:rFonts w:ascii="Tahoma" w:hAnsi="Tahoma" w:cs="Tahoma"/>
          <w:b/>
          <w:bCs/>
          <w:sz w:val="24"/>
          <w:szCs w:val="24"/>
        </w:rPr>
      </w:pPr>
    </w:p>
    <w:p w14:paraId="4FA54400" w14:textId="77777777" w:rsidR="00462FA2" w:rsidRPr="002716F8" w:rsidRDefault="00462FA2" w:rsidP="00422381">
      <w:pPr>
        <w:pStyle w:val="Akapitzlist"/>
        <w:shd w:val="clear" w:color="auto" w:fill="FFFFFF"/>
        <w:spacing w:after="0" w:line="240" w:lineRule="auto"/>
        <w:ind w:left="0" w:right="566"/>
        <w:jc w:val="both"/>
        <w:rPr>
          <w:rStyle w:val="None"/>
          <w:rFonts w:ascii="Tahoma" w:hAnsi="Tahoma" w:cs="Tahoma"/>
          <w:sz w:val="24"/>
          <w:szCs w:val="24"/>
        </w:rPr>
      </w:pPr>
    </w:p>
    <w:p w14:paraId="0085267D" w14:textId="2CFBB038" w:rsidR="007C3748" w:rsidRPr="002716F8" w:rsidRDefault="00462FA2" w:rsidP="00963E57">
      <w:pPr>
        <w:spacing w:after="0" w:line="240" w:lineRule="auto"/>
        <w:rPr>
          <w:rStyle w:val="Brak"/>
          <w:rFonts w:ascii="Tahoma" w:hAnsi="Tahoma" w:cs="Tahoma"/>
          <w:b/>
          <w:bCs/>
          <w:sz w:val="24"/>
          <w:szCs w:val="24"/>
        </w:rPr>
      </w:pPr>
      <w:r w:rsidRPr="002716F8">
        <w:rPr>
          <w:rStyle w:val="Brak"/>
          <w:rFonts w:ascii="Tahoma" w:hAnsi="Tahoma" w:cs="Tahoma"/>
          <w:b/>
          <w:bCs/>
          <w:sz w:val="24"/>
          <w:szCs w:val="24"/>
        </w:rPr>
        <w:br w:type="page"/>
      </w:r>
      <w:r w:rsidR="00473073" w:rsidRPr="002716F8">
        <w:rPr>
          <w:rStyle w:val="Brak"/>
          <w:rFonts w:ascii="Tahoma" w:hAnsi="Tahoma" w:cs="Tahoma"/>
          <w:b/>
          <w:bCs/>
          <w:sz w:val="24"/>
          <w:szCs w:val="24"/>
        </w:rPr>
        <w:lastRenderedPageBreak/>
        <w:t xml:space="preserve">Załącznik nr </w:t>
      </w:r>
      <w:r w:rsidR="00666C2F" w:rsidRPr="002716F8">
        <w:rPr>
          <w:rStyle w:val="Brak"/>
          <w:rFonts w:ascii="Tahoma" w:hAnsi="Tahoma" w:cs="Tahoma"/>
          <w:b/>
          <w:bCs/>
          <w:sz w:val="24"/>
          <w:szCs w:val="24"/>
        </w:rPr>
        <w:t>5</w:t>
      </w:r>
      <w:r w:rsidR="00473073" w:rsidRPr="002716F8">
        <w:rPr>
          <w:rStyle w:val="Brak"/>
          <w:rFonts w:ascii="Tahoma" w:hAnsi="Tahoma" w:cs="Tahoma"/>
          <w:b/>
          <w:bCs/>
          <w:sz w:val="24"/>
          <w:szCs w:val="24"/>
        </w:rPr>
        <w:t xml:space="preserve"> do SWZ – Szczegółowy opis przedmiotu zamówienia.</w:t>
      </w:r>
    </w:p>
    <w:p w14:paraId="000495B7" w14:textId="77777777" w:rsidR="004B6436" w:rsidRDefault="004B6436" w:rsidP="00963E57">
      <w:pPr>
        <w:spacing w:after="0" w:line="240" w:lineRule="auto"/>
        <w:rPr>
          <w:rFonts w:ascii="Tahoma" w:hAnsi="Tahoma" w:cs="Tahoma"/>
          <w:b/>
          <w:bCs/>
        </w:rPr>
      </w:pPr>
    </w:p>
    <w:p w14:paraId="6CF9212A" w14:textId="77777777" w:rsidR="005C2873" w:rsidRPr="005C2873" w:rsidRDefault="005C2873" w:rsidP="005C2873">
      <w:pPr>
        <w:spacing w:after="0" w:line="276" w:lineRule="auto"/>
        <w:rPr>
          <w:rFonts w:ascii="Tahoma" w:hAnsi="Tahoma" w:cs="Tahoma"/>
        </w:rPr>
      </w:pPr>
    </w:p>
    <w:p w14:paraId="6EC8A1EF" w14:textId="77777777" w:rsidR="00FD20F4" w:rsidRPr="005C2873" w:rsidRDefault="00FD20F4" w:rsidP="00FD20F4">
      <w:pPr>
        <w:spacing w:after="0" w:line="276" w:lineRule="auto"/>
        <w:ind w:left="357" w:hanging="357"/>
        <w:rPr>
          <w:rFonts w:ascii="Tahoma" w:hAnsi="Tahoma" w:cs="Tahoma"/>
          <w:b/>
          <w:bCs/>
        </w:rPr>
      </w:pPr>
      <w:r w:rsidRPr="005C2873">
        <w:rPr>
          <w:rFonts w:ascii="Tahoma" w:hAnsi="Tahoma" w:cs="Tahoma"/>
          <w:b/>
          <w:bCs/>
        </w:rPr>
        <w:t>1. Przedmiot zamówienia</w:t>
      </w:r>
    </w:p>
    <w:p w14:paraId="21F93DFE" w14:textId="77777777" w:rsidR="00FD20F4" w:rsidRDefault="00FD20F4" w:rsidP="00FD20F4">
      <w:pPr>
        <w:spacing w:after="0" w:line="276" w:lineRule="auto"/>
        <w:jc w:val="both"/>
        <w:rPr>
          <w:rFonts w:ascii="Tahoma" w:hAnsi="Tahoma" w:cs="Tahoma"/>
        </w:rPr>
      </w:pPr>
      <w:r w:rsidRPr="005C2873">
        <w:rPr>
          <w:rFonts w:ascii="Tahoma" w:hAnsi="Tahoma" w:cs="Tahoma"/>
        </w:rPr>
        <w:t xml:space="preserve">Przedmiotem zamówienia jest dostawa zestawu do dystrybucji sygnałów audio, oświetlenia, multimediów, zasilania scenicznego oraz elementów infrastruktury pomocniczej (skrzyń transportowych, szaf </w:t>
      </w:r>
      <w:proofErr w:type="spellStart"/>
      <w:r w:rsidRPr="005C2873">
        <w:rPr>
          <w:rFonts w:ascii="Tahoma" w:hAnsi="Tahoma" w:cs="Tahoma"/>
        </w:rPr>
        <w:t>rackowych</w:t>
      </w:r>
      <w:proofErr w:type="spellEnd"/>
      <w:r w:rsidRPr="005C2873">
        <w:rPr>
          <w:rFonts w:ascii="Tahoma" w:hAnsi="Tahoma" w:cs="Tahoma"/>
        </w:rPr>
        <w:t xml:space="preserve"> oraz elementów instalacyjnych).</w:t>
      </w:r>
    </w:p>
    <w:p w14:paraId="71CC0FF6" w14:textId="77777777" w:rsidR="00FD20F4" w:rsidRPr="005C2873" w:rsidRDefault="00FD20F4" w:rsidP="00FD20F4">
      <w:pPr>
        <w:spacing w:after="0" w:line="276" w:lineRule="auto"/>
        <w:jc w:val="both"/>
        <w:rPr>
          <w:rFonts w:ascii="Tahoma" w:hAnsi="Tahoma" w:cs="Tahoma"/>
        </w:rPr>
      </w:pPr>
    </w:p>
    <w:p w14:paraId="3C8D56A4" w14:textId="77777777" w:rsidR="00FD20F4" w:rsidRPr="005C2873" w:rsidRDefault="00FD20F4" w:rsidP="00FD20F4">
      <w:pPr>
        <w:spacing w:after="0" w:line="276" w:lineRule="auto"/>
        <w:ind w:left="357" w:hanging="357"/>
        <w:rPr>
          <w:rFonts w:ascii="Tahoma" w:hAnsi="Tahoma" w:cs="Tahoma"/>
          <w:b/>
          <w:bCs/>
        </w:rPr>
      </w:pPr>
      <w:r w:rsidRPr="005C2873">
        <w:rPr>
          <w:rFonts w:ascii="Tahoma" w:hAnsi="Tahoma" w:cs="Tahoma"/>
          <w:b/>
          <w:bCs/>
        </w:rPr>
        <w:t>2. Dostawa zestawu do  dystrybucji sygnałów audio oraz zasilania:</w:t>
      </w:r>
    </w:p>
    <w:p w14:paraId="1541983D" w14:textId="77777777" w:rsidR="00FD20F4" w:rsidRPr="005C2873" w:rsidRDefault="00FD20F4" w:rsidP="00FD20F4">
      <w:pPr>
        <w:spacing w:after="0" w:line="276" w:lineRule="auto"/>
        <w:rPr>
          <w:rFonts w:ascii="Tahoma" w:hAnsi="Tahoma" w:cs="Tahoma"/>
          <w:b/>
          <w:bCs/>
        </w:rPr>
      </w:pPr>
      <w:r w:rsidRPr="005C2873">
        <w:rPr>
          <w:rFonts w:ascii="Tahoma" w:hAnsi="Tahoma" w:cs="Tahoma"/>
          <w:b/>
          <w:bCs/>
        </w:rPr>
        <w:t>2.1 Okablowanie audio (XLR):</w:t>
      </w:r>
    </w:p>
    <w:p w14:paraId="107A1AA7"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XLR 3-pin (M–F), </w:t>
      </w:r>
    </w:p>
    <w:p w14:paraId="375D3EE0"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transmisja symetryczna, </w:t>
      </w:r>
    </w:p>
    <w:p w14:paraId="0F41F8C9"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przewodnik: miedź </w:t>
      </w:r>
      <w:r>
        <w:rPr>
          <w:rFonts w:ascii="Tahoma" w:hAnsi="Tahoma" w:cs="Tahoma"/>
        </w:rPr>
        <w:t xml:space="preserve">typu </w:t>
      </w:r>
      <w:r w:rsidRPr="005C2873">
        <w:rPr>
          <w:rFonts w:ascii="Tahoma" w:hAnsi="Tahoma" w:cs="Tahoma"/>
        </w:rPr>
        <w:t xml:space="preserve">OFC, </w:t>
      </w:r>
    </w:p>
    <w:p w14:paraId="70F1EF96"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ekranowanie o wysokiej skuteczności,</w:t>
      </w:r>
    </w:p>
    <w:p w14:paraId="0C815305"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powłoka PVC o podwyższonej odporności,</w:t>
      </w:r>
    </w:p>
    <w:p w14:paraId="585A8E4D" w14:textId="77777777" w:rsidR="00FD20F4" w:rsidRDefault="00FD20F4" w:rsidP="00FD20F4">
      <w:pPr>
        <w:spacing w:after="0" w:line="276" w:lineRule="auto"/>
        <w:ind w:left="357"/>
        <w:rPr>
          <w:rFonts w:ascii="Tahoma" w:hAnsi="Tahoma" w:cs="Tahoma"/>
        </w:rPr>
      </w:pPr>
      <w:r w:rsidRPr="005C2873">
        <w:rPr>
          <w:rFonts w:ascii="Tahoma" w:hAnsi="Tahoma" w:cs="Tahoma"/>
        </w:rPr>
        <w:t xml:space="preserve">- </w:t>
      </w:r>
      <w:r w:rsidRPr="005C2873">
        <w:rPr>
          <w:rFonts w:ascii="Tahoma" w:hAnsi="Tahoma" w:cs="Tahoma"/>
        </w:rPr>
        <w:tab/>
      </w:r>
      <w:r>
        <w:rPr>
          <w:rFonts w:ascii="Tahoma" w:hAnsi="Tahoma" w:cs="Tahoma"/>
        </w:rPr>
        <w:t>minimalne parametry</w:t>
      </w:r>
      <w:r w:rsidRPr="005C2873">
        <w:rPr>
          <w:rFonts w:ascii="Tahoma" w:hAnsi="Tahoma" w:cs="Tahoma"/>
        </w:rPr>
        <w:t>:</w:t>
      </w:r>
    </w:p>
    <w:p w14:paraId="2512159D" w14:textId="77777777" w:rsidR="00FD20F4" w:rsidRPr="005C2873" w:rsidRDefault="00FD20F4" w:rsidP="00FD20F4">
      <w:pPr>
        <w:spacing w:after="0" w:line="276" w:lineRule="auto"/>
        <w:ind w:left="357"/>
        <w:rPr>
          <w:rFonts w:ascii="Tahoma" w:hAnsi="Tahoma" w:cs="Tahoma"/>
        </w:rPr>
      </w:pPr>
    </w:p>
    <w:tbl>
      <w:tblPr>
        <w:tblStyle w:val="Tabela-Siatka"/>
        <w:tblW w:w="0" w:type="auto"/>
        <w:tblInd w:w="357" w:type="dxa"/>
        <w:tblLook w:val="04A0" w:firstRow="1" w:lastRow="0" w:firstColumn="1" w:lastColumn="0" w:noHBand="0" w:noVBand="1"/>
      </w:tblPr>
      <w:tblGrid>
        <w:gridCol w:w="4363"/>
        <w:gridCol w:w="4342"/>
      </w:tblGrid>
      <w:tr w:rsidR="00FD20F4" w:rsidRPr="005C2873" w14:paraId="08B9D7E5" w14:textId="77777777" w:rsidTr="00BF4723">
        <w:tc>
          <w:tcPr>
            <w:tcW w:w="4363" w:type="dxa"/>
          </w:tcPr>
          <w:p w14:paraId="41D3E241" w14:textId="77777777" w:rsidR="00FD20F4" w:rsidRPr="005C2873" w:rsidRDefault="00FD20F4" w:rsidP="00BF4723">
            <w:pPr>
              <w:spacing w:line="276" w:lineRule="auto"/>
              <w:rPr>
                <w:rFonts w:ascii="Tahoma" w:hAnsi="Tahoma" w:cs="Tahoma"/>
              </w:rPr>
            </w:pPr>
            <w:r w:rsidRPr="005C2873">
              <w:rPr>
                <w:rFonts w:ascii="Tahoma" w:hAnsi="Tahoma" w:cs="Tahoma"/>
              </w:rPr>
              <w:t>Konstrukcja</w:t>
            </w:r>
          </w:p>
        </w:tc>
        <w:tc>
          <w:tcPr>
            <w:tcW w:w="4342" w:type="dxa"/>
          </w:tcPr>
          <w:p w14:paraId="789BB69F" w14:textId="77777777" w:rsidR="00FD20F4" w:rsidRPr="005C2873" w:rsidRDefault="00FD20F4" w:rsidP="00BF4723">
            <w:pPr>
              <w:spacing w:line="276" w:lineRule="auto"/>
              <w:rPr>
                <w:rFonts w:ascii="Tahoma" w:hAnsi="Tahoma" w:cs="Tahoma"/>
              </w:rPr>
            </w:pPr>
            <w:r w:rsidRPr="005C2873">
              <w:rPr>
                <w:rFonts w:ascii="Tahoma" w:hAnsi="Tahoma" w:cs="Tahoma"/>
              </w:rPr>
              <w:t>2x0,22mm</w:t>
            </w:r>
            <w:r w:rsidRPr="005C2873">
              <w:rPr>
                <w:rFonts w:ascii="Tahoma" w:hAnsi="Tahoma" w:cs="Tahoma"/>
                <w:vertAlign w:val="superscript"/>
              </w:rPr>
              <w:t>2</w:t>
            </w:r>
            <w:r w:rsidRPr="005C2873">
              <w:rPr>
                <w:rFonts w:ascii="Tahoma" w:hAnsi="Tahoma" w:cs="Tahoma"/>
              </w:rPr>
              <w:t xml:space="preserve"> + ekran spiralny</w:t>
            </w:r>
          </w:p>
        </w:tc>
      </w:tr>
      <w:tr w:rsidR="00FD20F4" w:rsidRPr="005C2873" w14:paraId="3BF650C1" w14:textId="77777777" w:rsidTr="00BF4723">
        <w:tc>
          <w:tcPr>
            <w:tcW w:w="4363" w:type="dxa"/>
          </w:tcPr>
          <w:p w14:paraId="5C9C0F7B" w14:textId="77777777" w:rsidR="00FD20F4" w:rsidRPr="005C2873" w:rsidRDefault="00FD20F4" w:rsidP="00BF4723">
            <w:pPr>
              <w:spacing w:line="276" w:lineRule="auto"/>
              <w:rPr>
                <w:rFonts w:ascii="Tahoma" w:hAnsi="Tahoma" w:cs="Tahoma"/>
              </w:rPr>
            </w:pPr>
            <w:r w:rsidRPr="005C2873">
              <w:rPr>
                <w:rFonts w:ascii="Tahoma" w:hAnsi="Tahoma" w:cs="Tahoma"/>
              </w:rPr>
              <w:t>Izolacja żył</w:t>
            </w:r>
          </w:p>
        </w:tc>
        <w:tc>
          <w:tcPr>
            <w:tcW w:w="4342" w:type="dxa"/>
          </w:tcPr>
          <w:p w14:paraId="6A0AD0BA" w14:textId="77777777" w:rsidR="00FD20F4" w:rsidRPr="005C2873" w:rsidRDefault="00FD20F4" w:rsidP="00BF4723">
            <w:pPr>
              <w:spacing w:line="276" w:lineRule="auto"/>
              <w:rPr>
                <w:rFonts w:ascii="Tahoma" w:hAnsi="Tahoma" w:cs="Tahoma"/>
              </w:rPr>
            </w:pPr>
            <w:r w:rsidRPr="005C2873">
              <w:rPr>
                <w:rFonts w:ascii="Tahoma" w:hAnsi="Tahoma" w:cs="Tahoma"/>
              </w:rPr>
              <w:t>Polietylen</w:t>
            </w:r>
          </w:p>
        </w:tc>
      </w:tr>
      <w:tr w:rsidR="00FD20F4" w:rsidRPr="005C2873" w14:paraId="1C186699" w14:textId="77777777" w:rsidTr="00BF4723">
        <w:tc>
          <w:tcPr>
            <w:tcW w:w="4363" w:type="dxa"/>
          </w:tcPr>
          <w:p w14:paraId="7384C624" w14:textId="77777777" w:rsidR="00FD20F4" w:rsidRPr="005C2873" w:rsidRDefault="00FD20F4" w:rsidP="00BF4723">
            <w:pPr>
              <w:spacing w:line="276" w:lineRule="auto"/>
              <w:rPr>
                <w:rFonts w:ascii="Tahoma" w:hAnsi="Tahoma" w:cs="Tahoma"/>
              </w:rPr>
            </w:pPr>
            <w:r w:rsidRPr="005C2873">
              <w:rPr>
                <w:rFonts w:ascii="Tahoma" w:hAnsi="Tahoma" w:cs="Tahoma"/>
              </w:rPr>
              <w:t>Rezystancja żyły</w:t>
            </w:r>
          </w:p>
        </w:tc>
        <w:tc>
          <w:tcPr>
            <w:tcW w:w="4342" w:type="dxa"/>
          </w:tcPr>
          <w:p w14:paraId="47B23E9A" w14:textId="77777777" w:rsidR="00FD20F4" w:rsidRPr="005C2873" w:rsidRDefault="00FD20F4" w:rsidP="00BF4723">
            <w:pPr>
              <w:spacing w:line="276" w:lineRule="auto"/>
              <w:rPr>
                <w:rFonts w:ascii="Tahoma" w:hAnsi="Tahoma" w:cs="Tahoma"/>
              </w:rPr>
            </w:pPr>
            <w:r w:rsidRPr="005C2873">
              <w:rPr>
                <w:rFonts w:ascii="Tahoma" w:hAnsi="Tahoma" w:cs="Tahoma"/>
              </w:rPr>
              <w:t>85 Ω/km</w:t>
            </w:r>
          </w:p>
        </w:tc>
      </w:tr>
      <w:tr w:rsidR="00FD20F4" w:rsidRPr="005C2873" w14:paraId="135062EB" w14:textId="77777777" w:rsidTr="00BF4723">
        <w:tc>
          <w:tcPr>
            <w:tcW w:w="4363" w:type="dxa"/>
          </w:tcPr>
          <w:p w14:paraId="6F24CE73" w14:textId="77777777" w:rsidR="00FD20F4" w:rsidRPr="005C2873" w:rsidRDefault="00FD20F4" w:rsidP="00BF4723">
            <w:pPr>
              <w:spacing w:line="276" w:lineRule="auto"/>
              <w:rPr>
                <w:rFonts w:ascii="Tahoma" w:hAnsi="Tahoma" w:cs="Tahoma"/>
              </w:rPr>
            </w:pPr>
            <w:r w:rsidRPr="005C2873">
              <w:rPr>
                <w:rFonts w:ascii="Tahoma" w:hAnsi="Tahoma" w:cs="Tahoma"/>
              </w:rPr>
              <w:t>Pojemność pomiędzy żyłami</w:t>
            </w:r>
          </w:p>
        </w:tc>
        <w:tc>
          <w:tcPr>
            <w:tcW w:w="4342" w:type="dxa"/>
          </w:tcPr>
          <w:p w14:paraId="72110DEE" w14:textId="77777777" w:rsidR="00FD20F4" w:rsidRPr="005C2873" w:rsidRDefault="00FD20F4" w:rsidP="00BF4723">
            <w:pPr>
              <w:spacing w:line="276" w:lineRule="auto"/>
              <w:rPr>
                <w:rFonts w:ascii="Tahoma" w:hAnsi="Tahoma" w:cs="Tahoma"/>
              </w:rPr>
            </w:pPr>
            <w:r w:rsidRPr="005C2873">
              <w:rPr>
                <w:rFonts w:ascii="Tahoma" w:hAnsi="Tahoma" w:cs="Tahoma"/>
              </w:rPr>
              <w:t xml:space="preserve">55 </w:t>
            </w:r>
            <w:proofErr w:type="spellStart"/>
            <w:r w:rsidRPr="005C2873">
              <w:rPr>
                <w:rFonts w:ascii="Tahoma" w:hAnsi="Tahoma" w:cs="Tahoma"/>
              </w:rPr>
              <w:t>pF</w:t>
            </w:r>
            <w:proofErr w:type="spellEnd"/>
            <w:r w:rsidRPr="005C2873">
              <w:rPr>
                <w:rFonts w:ascii="Tahoma" w:hAnsi="Tahoma" w:cs="Tahoma"/>
              </w:rPr>
              <w:t>/m</w:t>
            </w:r>
          </w:p>
        </w:tc>
      </w:tr>
      <w:tr w:rsidR="00FD20F4" w:rsidRPr="005C2873" w14:paraId="6F0545C8" w14:textId="77777777" w:rsidTr="00BF4723">
        <w:tc>
          <w:tcPr>
            <w:tcW w:w="4363" w:type="dxa"/>
          </w:tcPr>
          <w:p w14:paraId="0DEF83CD" w14:textId="77777777" w:rsidR="00FD20F4" w:rsidRPr="005C2873" w:rsidRDefault="00FD20F4" w:rsidP="00BF4723">
            <w:pPr>
              <w:spacing w:line="276" w:lineRule="auto"/>
              <w:rPr>
                <w:rFonts w:ascii="Tahoma" w:hAnsi="Tahoma" w:cs="Tahoma"/>
              </w:rPr>
            </w:pPr>
            <w:r w:rsidRPr="005C2873">
              <w:rPr>
                <w:rFonts w:ascii="Tahoma" w:hAnsi="Tahoma" w:cs="Tahoma"/>
              </w:rPr>
              <w:t>Wytrzymałość izolacji</w:t>
            </w:r>
          </w:p>
        </w:tc>
        <w:tc>
          <w:tcPr>
            <w:tcW w:w="4342" w:type="dxa"/>
          </w:tcPr>
          <w:p w14:paraId="38A00C51" w14:textId="77777777" w:rsidR="00FD20F4" w:rsidRPr="005C2873" w:rsidRDefault="00FD20F4" w:rsidP="00BF4723">
            <w:pPr>
              <w:spacing w:line="276" w:lineRule="auto"/>
              <w:rPr>
                <w:rFonts w:ascii="Tahoma" w:hAnsi="Tahoma" w:cs="Tahoma"/>
              </w:rPr>
            </w:pPr>
            <w:r w:rsidRPr="005C2873">
              <w:rPr>
                <w:rFonts w:ascii="Tahoma" w:hAnsi="Tahoma" w:cs="Tahoma"/>
              </w:rPr>
              <w:t>750 V</w:t>
            </w:r>
          </w:p>
        </w:tc>
      </w:tr>
      <w:tr w:rsidR="00FD20F4" w:rsidRPr="005C2873" w14:paraId="189564F4" w14:textId="77777777" w:rsidTr="00BF4723">
        <w:tc>
          <w:tcPr>
            <w:tcW w:w="4363" w:type="dxa"/>
          </w:tcPr>
          <w:p w14:paraId="3852F900" w14:textId="77777777" w:rsidR="00FD20F4" w:rsidRPr="005C2873" w:rsidRDefault="00FD20F4" w:rsidP="00BF4723">
            <w:pPr>
              <w:spacing w:line="276" w:lineRule="auto"/>
              <w:rPr>
                <w:rFonts w:ascii="Tahoma" w:hAnsi="Tahoma" w:cs="Tahoma"/>
              </w:rPr>
            </w:pPr>
            <w:r w:rsidRPr="005C2873">
              <w:rPr>
                <w:rFonts w:ascii="Tahoma" w:hAnsi="Tahoma" w:cs="Tahoma"/>
              </w:rPr>
              <w:t>Powłoka</w:t>
            </w:r>
          </w:p>
        </w:tc>
        <w:tc>
          <w:tcPr>
            <w:tcW w:w="4342" w:type="dxa"/>
          </w:tcPr>
          <w:p w14:paraId="62274BD7" w14:textId="77777777" w:rsidR="00FD20F4" w:rsidRPr="005C2873" w:rsidRDefault="00FD20F4" w:rsidP="00BF4723">
            <w:pPr>
              <w:spacing w:line="276" w:lineRule="auto"/>
              <w:rPr>
                <w:rFonts w:ascii="Tahoma" w:hAnsi="Tahoma" w:cs="Tahoma"/>
              </w:rPr>
            </w:pPr>
            <w:r w:rsidRPr="005C2873">
              <w:rPr>
                <w:rFonts w:ascii="Tahoma" w:hAnsi="Tahoma" w:cs="Tahoma"/>
              </w:rPr>
              <w:t>PVC</w:t>
            </w:r>
          </w:p>
        </w:tc>
      </w:tr>
    </w:tbl>
    <w:p w14:paraId="364EA30F"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złącza metalowe z blokadą, </w:t>
      </w:r>
    </w:p>
    <w:p w14:paraId="01D235B1" w14:textId="77777777" w:rsidR="00FD20F4" w:rsidRDefault="00FD20F4" w:rsidP="00FD20F4">
      <w:pPr>
        <w:spacing w:after="0" w:line="276" w:lineRule="auto"/>
        <w:ind w:left="357"/>
        <w:rPr>
          <w:rFonts w:ascii="Tahoma" w:hAnsi="Tahoma" w:cs="Tahoma"/>
        </w:rPr>
      </w:pPr>
      <w:r w:rsidRPr="005C2873">
        <w:rPr>
          <w:rFonts w:ascii="Tahoma" w:hAnsi="Tahoma" w:cs="Tahoma"/>
        </w:rPr>
        <w:t xml:space="preserve">- </w:t>
      </w:r>
      <w:r w:rsidRPr="005C2873">
        <w:rPr>
          <w:rFonts w:ascii="Tahoma" w:hAnsi="Tahoma" w:cs="Tahoma"/>
        </w:rPr>
        <w:tab/>
      </w:r>
      <w:r>
        <w:rPr>
          <w:rFonts w:ascii="Tahoma" w:hAnsi="Tahoma" w:cs="Tahoma"/>
        </w:rPr>
        <w:t>minimalne parametry</w:t>
      </w:r>
      <w:r w:rsidRPr="005C2873">
        <w:rPr>
          <w:rFonts w:ascii="Tahoma" w:hAnsi="Tahoma" w:cs="Tahoma"/>
        </w:rPr>
        <w:t>:</w:t>
      </w:r>
    </w:p>
    <w:p w14:paraId="78628676" w14:textId="77777777" w:rsidR="00FD20F4" w:rsidRDefault="00FD20F4" w:rsidP="00FD20F4">
      <w:pPr>
        <w:spacing w:after="0" w:line="276" w:lineRule="auto"/>
        <w:ind w:left="357"/>
        <w:rPr>
          <w:rFonts w:ascii="Tahoma" w:hAnsi="Tahoma" w:cs="Tahoma"/>
        </w:rPr>
      </w:pPr>
    </w:p>
    <w:tbl>
      <w:tblPr>
        <w:tblStyle w:val="Tabela-Siatka"/>
        <w:tblW w:w="0" w:type="auto"/>
        <w:tblInd w:w="357" w:type="dxa"/>
        <w:tblLook w:val="04A0" w:firstRow="1" w:lastRow="0" w:firstColumn="1" w:lastColumn="0" w:noHBand="0" w:noVBand="1"/>
      </w:tblPr>
      <w:tblGrid>
        <w:gridCol w:w="4363"/>
        <w:gridCol w:w="4342"/>
      </w:tblGrid>
      <w:tr w:rsidR="00FD20F4" w:rsidRPr="005C2873" w14:paraId="2C00515D" w14:textId="77777777" w:rsidTr="00BF4723">
        <w:tc>
          <w:tcPr>
            <w:tcW w:w="4363" w:type="dxa"/>
          </w:tcPr>
          <w:p w14:paraId="76CD61CA" w14:textId="77777777" w:rsidR="00FD20F4" w:rsidRPr="005C2873" w:rsidRDefault="00FD20F4" w:rsidP="00BF4723">
            <w:pPr>
              <w:spacing w:line="276" w:lineRule="auto"/>
              <w:rPr>
                <w:rFonts w:ascii="Tahoma" w:hAnsi="Tahoma" w:cs="Tahoma"/>
              </w:rPr>
            </w:pPr>
            <w:r w:rsidRPr="005C2873">
              <w:rPr>
                <w:rFonts w:ascii="Tahoma" w:hAnsi="Tahoma" w:cs="Tahoma"/>
              </w:rPr>
              <w:t>Pojemność pomiędzy stykami</w:t>
            </w:r>
          </w:p>
        </w:tc>
        <w:tc>
          <w:tcPr>
            <w:tcW w:w="4342" w:type="dxa"/>
          </w:tcPr>
          <w:p w14:paraId="402D7C24" w14:textId="77777777" w:rsidR="00FD20F4" w:rsidRPr="005C2873" w:rsidRDefault="00FD20F4" w:rsidP="00BF4723">
            <w:pPr>
              <w:spacing w:line="276" w:lineRule="auto"/>
              <w:rPr>
                <w:rFonts w:ascii="Tahoma" w:hAnsi="Tahoma" w:cs="Tahoma"/>
              </w:rPr>
            </w:pPr>
            <w:r w:rsidRPr="005C2873">
              <w:rPr>
                <w:rFonts w:ascii="Tahoma" w:hAnsi="Tahoma" w:cs="Tahoma"/>
              </w:rPr>
              <w:t xml:space="preserve">≤ 4 </w:t>
            </w:r>
            <w:proofErr w:type="spellStart"/>
            <w:r w:rsidRPr="005C2873">
              <w:rPr>
                <w:rFonts w:ascii="Tahoma" w:hAnsi="Tahoma" w:cs="Tahoma"/>
              </w:rPr>
              <w:t>pF</w:t>
            </w:r>
            <w:proofErr w:type="spellEnd"/>
          </w:p>
        </w:tc>
      </w:tr>
      <w:tr w:rsidR="00FD20F4" w:rsidRPr="005C2873" w14:paraId="4C0A3BA1" w14:textId="77777777" w:rsidTr="00BF4723">
        <w:tc>
          <w:tcPr>
            <w:tcW w:w="4363" w:type="dxa"/>
          </w:tcPr>
          <w:p w14:paraId="233E1FEC" w14:textId="77777777" w:rsidR="00FD20F4" w:rsidRPr="005C2873" w:rsidRDefault="00FD20F4" w:rsidP="00BF4723">
            <w:pPr>
              <w:spacing w:line="276" w:lineRule="auto"/>
              <w:rPr>
                <w:rFonts w:ascii="Tahoma" w:hAnsi="Tahoma" w:cs="Tahoma"/>
              </w:rPr>
            </w:pPr>
            <w:r w:rsidRPr="005C2873">
              <w:rPr>
                <w:rFonts w:ascii="Tahoma" w:hAnsi="Tahoma" w:cs="Tahoma"/>
              </w:rPr>
              <w:t>Rezystancja styku</w:t>
            </w:r>
          </w:p>
        </w:tc>
        <w:tc>
          <w:tcPr>
            <w:tcW w:w="4342" w:type="dxa"/>
          </w:tcPr>
          <w:p w14:paraId="215B70FC" w14:textId="77777777" w:rsidR="00FD20F4" w:rsidRPr="005C2873" w:rsidRDefault="00FD20F4" w:rsidP="00BF4723">
            <w:pPr>
              <w:spacing w:line="276" w:lineRule="auto"/>
              <w:rPr>
                <w:rFonts w:ascii="Tahoma" w:hAnsi="Tahoma" w:cs="Tahoma"/>
              </w:rPr>
            </w:pPr>
            <w:r w:rsidRPr="005C2873">
              <w:rPr>
                <w:rFonts w:ascii="Tahoma" w:hAnsi="Tahoma" w:cs="Tahoma"/>
              </w:rPr>
              <w:t xml:space="preserve">≤ 3 </w:t>
            </w:r>
            <w:proofErr w:type="spellStart"/>
            <w:r w:rsidRPr="005C2873">
              <w:rPr>
                <w:rFonts w:ascii="Tahoma" w:hAnsi="Tahoma" w:cs="Tahoma"/>
              </w:rPr>
              <w:t>mΩ</w:t>
            </w:r>
            <w:proofErr w:type="spellEnd"/>
          </w:p>
        </w:tc>
      </w:tr>
      <w:tr w:rsidR="00FD20F4" w:rsidRPr="005C2873" w14:paraId="3DC8D67B" w14:textId="77777777" w:rsidTr="00BF4723">
        <w:tc>
          <w:tcPr>
            <w:tcW w:w="4363" w:type="dxa"/>
          </w:tcPr>
          <w:p w14:paraId="3F9E5F4A" w14:textId="77777777" w:rsidR="00FD20F4" w:rsidRPr="005C2873" w:rsidRDefault="00FD20F4" w:rsidP="00BF4723">
            <w:pPr>
              <w:spacing w:line="276" w:lineRule="auto"/>
              <w:rPr>
                <w:rFonts w:ascii="Tahoma" w:hAnsi="Tahoma" w:cs="Tahoma"/>
              </w:rPr>
            </w:pPr>
            <w:r w:rsidRPr="005C2873">
              <w:rPr>
                <w:rFonts w:ascii="Tahoma" w:hAnsi="Tahoma" w:cs="Tahoma"/>
              </w:rPr>
              <w:t>Napięcie przebicia</w:t>
            </w:r>
          </w:p>
        </w:tc>
        <w:tc>
          <w:tcPr>
            <w:tcW w:w="4342" w:type="dxa"/>
          </w:tcPr>
          <w:p w14:paraId="39BA5E85" w14:textId="77777777" w:rsidR="00FD20F4" w:rsidRPr="005C2873" w:rsidRDefault="00FD20F4" w:rsidP="00BF4723">
            <w:pPr>
              <w:spacing w:line="276" w:lineRule="auto"/>
              <w:rPr>
                <w:rFonts w:ascii="Tahoma" w:hAnsi="Tahoma" w:cs="Tahoma"/>
              </w:rPr>
            </w:pPr>
            <w:r w:rsidRPr="005C2873">
              <w:rPr>
                <w:rFonts w:ascii="Tahoma" w:hAnsi="Tahoma" w:cs="Tahoma"/>
              </w:rPr>
              <w:t xml:space="preserve">1,5 </w:t>
            </w:r>
            <w:proofErr w:type="spellStart"/>
            <w:r w:rsidRPr="005C2873">
              <w:rPr>
                <w:rFonts w:ascii="Tahoma" w:hAnsi="Tahoma" w:cs="Tahoma"/>
              </w:rPr>
              <w:t>kVdc</w:t>
            </w:r>
            <w:proofErr w:type="spellEnd"/>
          </w:p>
        </w:tc>
      </w:tr>
      <w:tr w:rsidR="00FD20F4" w:rsidRPr="005C2873" w14:paraId="1DEE224F" w14:textId="77777777" w:rsidTr="00BF4723">
        <w:tc>
          <w:tcPr>
            <w:tcW w:w="4363" w:type="dxa"/>
          </w:tcPr>
          <w:p w14:paraId="5CD8EF12" w14:textId="77777777" w:rsidR="00FD20F4" w:rsidRPr="005C2873" w:rsidRDefault="00FD20F4" w:rsidP="00BF4723">
            <w:pPr>
              <w:spacing w:line="276" w:lineRule="auto"/>
              <w:rPr>
                <w:rFonts w:ascii="Tahoma" w:hAnsi="Tahoma" w:cs="Tahoma"/>
              </w:rPr>
            </w:pPr>
            <w:r w:rsidRPr="005C2873">
              <w:rPr>
                <w:rFonts w:ascii="Tahoma" w:hAnsi="Tahoma" w:cs="Tahoma"/>
              </w:rPr>
              <w:t>Rezystancja izolacji</w:t>
            </w:r>
          </w:p>
        </w:tc>
        <w:tc>
          <w:tcPr>
            <w:tcW w:w="4342" w:type="dxa"/>
          </w:tcPr>
          <w:p w14:paraId="09585CD6" w14:textId="77777777" w:rsidR="00FD20F4" w:rsidRPr="005C2873" w:rsidRDefault="00FD20F4" w:rsidP="00BF4723">
            <w:pPr>
              <w:spacing w:line="276" w:lineRule="auto"/>
              <w:rPr>
                <w:rFonts w:ascii="Tahoma" w:hAnsi="Tahoma" w:cs="Tahoma"/>
              </w:rPr>
            </w:pPr>
            <w:r w:rsidRPr="005C2873">
              <w:rPr>
                <w:rFonts w:ascii="Tahoma" w:hAnsi="Tahoma" w:cs="Tahoma"/>
              </w:rPr>
              <w:t>&gt; 10 GΩ (</w:t>
            </w:r>
            <w:proofErr w:type="spellStart"/>
            <w:r w:rsidRPr="005C2873">
              <w:rPr>
                <w:rFonts w:ascii="Tahoma" w:hAnsi="Tahoma" w:cs="Tahoma"/>
              </w:rPr>
              <w:t>initial</w:t>
            </w:r>
            <w:proofErr w:type="spellEnd"/>
            <w:r w:rsidRPr="005C2873">
              <w:rPr>
                <w:rFonts w:ascii="Tahoma" w:hAnsi="Tahoma" w:cs="Tahoma"/>
              </w:rPr>
              <w:t>)</w:t>
            </w:r>
          </w:p>
        </w:tc>
      </w:tr>
      <w:tr w:rsidR="00FD20F4" w:rsidRPr="005C2873" w14:paraId="231D9958" w14:textId="77777777" w:rsidTr="00BF4723">
        <w:tc>
          <w:tcPr>
            <w:tcW w:w="4363" w:type="dxa"/>
          </w:tcPr>
          <w:p w14:paraId="53A6FCC0" w14:textId="77777777" w:rsidR="00FD20F4" w:rsidRPr="005C2873" w:rsidRDefault="00FD20F4" w:rsidP="00BF4723">
            <w:pPr>
              <w:spacing w:line="276" w:lineRule="auto"/>
              <w:rPr>
                <w:rFonts w:ascii="Tahoma" w:hAnsi="Tahoma" w:cs="Tahoma"/>
              </w:rPr>
            </w:pPr>
            <w:r w:rsidRPr="005C2873">
              <w:rPr>
                <w:rFonts w:ascii="Tahoma" w:hAnsi="Tahoma" w:cs="Tahoma"/>
              </w:rPr>
              <w:t>Nominalny prąd styku</w:t>
            </w:r>
          </w:p>
        </w:tc>
        <w:tc>
          <w:tcPr>
            <w:tcW w:w="4342" w:type="dxa"/>
          </w:tcPr>
          <w:p w14:paraId="483B399A"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16 A</w:t>
            </w:r>
          </w:p>
        </w:tc>
      </w:tr>
      <w:tr w:rsidR="00FD20F4" w:rsidRPr="005C2873" w14:paraId="2509F7FB" w14:textId="77777777" w:rsidTr="00BF4723">
        <w:tc>
          <w:tcPr>
            <w:tcW w:w="4363" w:type="dxa"/>
          </w:tcPr>
          <w:p w14:paraId="41909AFD" w14:textId="77777777" w:rsidR="00FD20F4" w:rsidRPr="005C2873" w:rsidRDefault="00FD20F4" w:rsidP="00BF4723">
            <w:pPr>
              <w:spacing w:line="276" w:lineRule="auto"/>
              <w:rPr>
                <w:rFonts w:ascii="Tahoma" w:hAnsi="Tahoma" w:cs="Tahoma"/>
              </w:rPr>
            </w:pPr>
            <w:r w:rsidRPr="005C2873">
              <w:rPr>
                <w:rFonts w:ascii="Tahoma" w:hAnsi="Tahoma" w:cs="Tahoma"/>
              </w:rPr>
              <w:t>Nominalne napięcie</w:t>
            </w:r>
          </w:p>
        </w:tc>
        <w:tc>
          <w:tcPr>
            <w:tcW w:w="4342" w:type="dxa"/>
          </w:tcPr>
          <w:p w14:paraId="6396A377"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&lt; 50 V</w:t>
            </w:r>
          </w:p>
        </w:tc>
      </w:tr>
      <w:tr w:rsidR="00FD20F4" w:rsidRPr="005C2873" w14:paraId="5831AA69" w14:textId="77777777" w:rsidTr="00BF4723">
        <w:tc>
          <w:tcPr>
            <w:tcW w:w="4363" w:type="dxa"/>
          </w:tcPr>
          <w:p w14:paraId="0A7B134E" w14:textId="77777777" w:rsidR="00FD20F4" w:rsidRPr="005C2873" w:rsidRDefault="00FD20F4" w:rsidP="00BF4723">
            <w:pPr>
              <w:spacing w:line="276" w:lineRule="auto"/>
              <w:rPr>
                <w:rFonts w:ascii="Tahoma" w:hAnsi="Tahoma" w:cs="Tahoma"/>
              </w:rPr>
            </w:pPr>
            <w:r w:rsidRPr="005C2873">
              <w:rPr>
                <w:rFonts w:ascii="Tahoma" w:hAnsi="Tahoma" w:cs="Tahoma"/>
              </w:rPr>
              <w:t>Siła wkładania</w:t>
            </w:r>
          </w:p>
        </w:tc>
        <w:tc>
          <w:tcPr>
            <w:tcW w:w="4342" w:type="dxa"/>
          </w:tcPr>
          <w:p w14:paraId="2EA056E0"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 20 N</w:t>
            </w:r>
          </w:p>
        </w:tc>
      </w:tr>
      <w:tr w:rsidR="00FD20F4" w:rsidRPr="005C2873" w14:paraId="1C7284EC" w14:textId="77777777" w:rsidTr="00BF4723">
        <w:tc>
          <w:tcPr>
            <w:tcW w:w="4363" w:type="dxa"/>
          </w:tcPr>
          <w:p w14:paraId="04637296" w14:textId="77777777" w:rsidR="00FD20F4" w:rsidRPr="005C2873" w:rsidRDefault="00FD20F4" w:rsidP="00BF4723">
            <w:pPr>
              <w:spacing w:line="276" w:lineRule="auto"/>
              <w:rPr>
                <w:rFonts w:ascii="Tahoma" w:hAnsi="Tahoma" w:cs="Tahoma"/>
              </w:rPr>
            </w:pPr>
            <w:r w:rsidRPr="005C2873">
              <w:rPr>
                <w:rFonts w:ascii="Tahoma" w:hAnsi="Tahoma" w:cs="Tahoma"/>
              </w:rPr>
              <w:t>Siła wyjmowania</w:t>
            </w:r>
          </w:p>
        </w:tc>
        <w:tc>
          <w:tcPr>
            <w:tcW w:w="4342" w:type="dxa"/>
          </w:tcPr>
          <w:p w14:paraId="762FA24E"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 20 N</w:t>
            </w:r>
          </w:p>
        </w:tc>
      </w:tr>
      <w:tr w:rsidR="00FD20F4" w:rsidRPr="005C2873" w14:paraId="1108413E" w14:textId="77777777" w:rsidTr="00BF4723">
        <w:tc>
          <w:tcPr>
            <w:tcW w:w="4363" w:type="dxa"/>
          </w:tcPr>
          <w:p w14:paraId="70620B80" w14:textId="77777777" w:rsidR="00FD20F4" w:rsidRPr="005C2873" w:rsidRDefault="00FD20F4" w:rsidP="00BF4723">
            <w:pPr>
              <w:spacing w:line="276" w:lineRule="auto"/>
              <w:rPr>
                <w:rFonts w:ascii="Tahoma" w:hAnsi="Tahoma" w:cs="Tahoma"/>
              </w:rPr>
            </w:pPr>
            <w:r w:rsidRPr="005C2873">
              <w:rPr>
                <w:rFonts w:ascii="Tahoma" w:hAnsi="Tahoma" w:cs="Tahoma"/>
              </w:rPr>
              <w:t>Żywotność</w:t>
            </w:r>
          </w:p>
        </w:tc>
        <w:tc>
          <w:tcPr>
            <w:tcW w:w="4342" w:type="dxa"/>
          </w:tcPr>
          <w:p w14:paraId="7C602F6C"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&gt; 1000 cykli</w:t>
            </w:r>
          </w:p>
        </w:tc>
      </w:tr>
      <w:tr w:rsidR="00FD20F4" w:rsidRPr="005C2873" w14:paraId="5B0F6E6F" w14:textId="77777777" w:rsidTr="00BF4723">
        <w:tc>
          <w:tcPr>
            <w:tcW w:w="4363" w:type="dxa"/>
          </w:tcPr>
          <w:p w14:paraId="04BB9682" w14:textId="77777777" w:rsidR="00FD20F4" w:rsidRPr="005C2873" w:rsidRDefault="00FD20F4" w:rsidP="00BF4723">
            <w:pPr>
              <w:spacing w:line="276" w:lineRule="auto"/>
              <w:rPr>
                <w:rFonts w:ascii="Tahoma" w:hAnsi="Tahoma" w:cs="Tahoma"/>
              </w:rPr>
            </w:pPr>
            <w:r w:rsidRPr="005C2873">
              <w:rPr>
                <w:rFonts w:ascii="Tahoma" w:hAnsi="Tahoma" w:cs="Tahoma"/>
              </w:rPr>
              <w:t>Sposób zabezpieczenia</w:t>
            </w:r>
          </w:p>
        </w:tc>
        <w:tc>
          <w:tcPr>
            <w:tcW w:w="4342" w:type="dxa"/>
          </w:tcPr>
          <w:p w14:paraId="2B89A86F"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Zatrzask</w:t>
            </w:r>
          </w:p>
        </w:tc>
      </w:tr>
      <w:tr w:rsidR="00FD20F4" w:rsidRPr="005C2873" w14:paraId="66E6C5B1" w14:textId="77777777" w:rsidTr="00BF4723">
        <w:tc>
          <w:tcPr>
            <w:tcW w:w="4363" w:type="dxa"/>
          </w:tcPr>
          <w:p w14:paraId="7A0C766E" w14:textId="77777777" w:rsidR="00FD20F4" w:rsidRPr="005C2873" w:rsidRDefault="00FD20F4" w:rsidP="00BF4723">
            <w:pPr>
              <w:spacing w:line="276" w:lineRule="auto"/>
              <w:rPr>
                <w:rFonts w:ascii="Tahoma" w:hAnsi="Tahoma" w:cs="Tahoma"/>
              </w:rPr>
            </w:pPr>
            <w:r w:rsidRPr="005C2873">
              <w:rPr>
                <w:rFonts w:ascii="Tahoma" w:hAnsi="Tahoma" w:cs="Tahoma"/>
              </w:rPr>
              <w:t>Pokrycie styków</w:t>
            </w:r>
          </w:p>
        </w:tc>
        <w:tc>
          <w:tcPr>
            <w:tcW w:w="4342" w:type="dxa"/>
          </w:tcPr>
          <w:p w14:paraId="4B285F8F"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Srebro</w:t>
            </w:r>
          </w:p>
        </w:tc>
      </w:tr>
      <w:tr w:rsidR="00FD20F4" w:rsidRPr="005C2873" w14:paraId="6355B3C1" w14:textId="77777777" w:rsidTr="00BF4723">
        <w:tc>
          <w:tcPr>
            <w:tcW w:w="4363" w:type="dxa"/>
          </w:tcPr>
          <w:p w14:paraId="3E3B01D9" w14:textId="77777777" w:rsidR="00FD20F4" w:rsidRPr="005C2873" w:rsidRDefault="00FD20F4" w:rsidP="00BF4723">
            <w:pPr>
              <w:spacing w:line="276" w:lineRule="auto"/>
              <w:rPr>
                <w:rFonts w:ascii="Tahoma" w:hAnsi="Tahoma" w:cs="Tahoma"/>
              </w:rPr>
            </w:pPr>
            <w:r w:rsidRPr="005C2873">
              <w:rPr>
                <w:rFonts w:ascii="Tahoma" w:hAnsi="Tahoma" w:cs="Tahoma"/>
              </w:rPr>
              <w:t>Materiał styków</w:t>
            </w:r>
          </w:p>
        </w:tc>
        <w:tc>
          <w:tcPr>
            <w:tcW w:w="4342" w:type="dxa"/>
          </w:tcPr>
          <w:p w14:paraId="78C2C6E8"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Mosiądz</w:t>
            </w:r>
          </w:p>
        </w:tc>
      </w:tr>
      <w:tr w:rsidR="00FD20F4" w:rsidRPr="005C2873" w14:paraId="5E8FEB78" w14:textId="77777777" w:rsidTr="00BF4723">
        <w:tc>
          <w:tcPr>
            <w:tcW w:w="4363" w:type="dxa"/>
          </w:tcPr>
          <w:p w14:paraId="69DDEE85" w14:textId="77777777" w:rsidR="00FD20F4" w:rsidRPr="005C2873" w:rsidRDefault="00FD20F4" w:rsidP="00BF4723">
            <w:pPr>
              <w:spacing w:line="276" w:lineRule="auto"/>
              <w:rPr>
                <w:rFonts w:ascii="Tahoma" w:hAnsi="Tahoma" w:cs="Tahoma"/>
              </w:rPr>
            </w:pPr>
            <w:r w:rsidRPr="005C2873">
              <w:rPr>
                <w:rFonts w:ascii="Tahoma" w:hAnsi="Tahoma" w:cs="Tahoma"/>
              </w:rPr>
              <w:t>Materiał wkładu</w:t>
            </w:r>
          </w:p>
        </w:tc>
        <w:tc>
          <w:tcPr>
            <w:tcW w:w="4342" w:type="dxa"/>
          </w:tcPr>
          <w:p w14:paraId="02144461"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Poliamid</w:t>
            </w:r>
          </w:p>
        </w:tc>
      </w:tr>
      <w:tr w:rsidR="00FD20F4" w:rsidRPr="005C2873" w14:paraId="3A757147" w14:textId="77777777" w:rsidTr="00BF4723">
        <w:tc>
          <w:tcPr>
            <w:tcW w:w="4363" w:type="dxa"/>
          </w:tcPr>
          <w:p w14:paraId="52493735" w14:textId="77777777" w:rsidR="00FD20F4" w:rsidRPr="005C2873" w:rsidRDefault="00FD20F4" w:rsidP="00BF4723">
            <w:pPr>
              <w:spacing w:line="276" w:lineRule="auto"/>
              <w:rPr>
                <w:rFonts w:ascii="Tahoma" w:hAnsi="Tahoma" w:cs="Tahoma"/>
              </w:rPr>
            </w:pPr>
            <w:r w:rsidRPr="005C2873">
              <w:rPr>
                <w:rFonts w:ascii="Tahoma" w:hAnsi="Tahoma" w:cs="Tahoma"/>
              </w:rPr>
              <w:t>Materiał zatrzasku</w:t>
            </w:r>
          </w:p>
        </w:tc>
        <w:tc>
          <w:tcPr>
            <w:tcW w:w="4342" w:type="dxa"/>
          </w:tcPr>
          <w:p w14:paraId="5DD7CA36"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Odlew cynkowy</w:t>
            </w:r>
          </w:p>
        </w:tc>
      </w:tr>
      <w:tr w:rsidR="00FD20F4" w:rsidRPr="005C2873" w14:paraId="09BEF597" w14:textId="77777777" w:rsidTr="00BF4723">
        <w:tc>
          <w:tcPr>
            <w:tcW w:w="4363" w:type="dxa"/>
          </w:tcPr>
          <w:p w14:paraId="46878DB4" w14:textId="77777777" w:rsidR="00FD20F4" w:rsidRPr="005C2873" w:rsidRDefault="00FD20F4" w:rsidP="00BF4723">
            <w:pPr>
              <w:spacing w:line="276" w:lineRule="auto"/>
              <w:rPr>
                <w:rFonts w:ascii="Tahoma" w:hAnsi="Tahoma" w:cs="Tahoma"/>
              </w:rPr>
            </w:pPr>
            <w:r w:rsidRPr="005C2873">
              <w:rPr>
                <w:rFonts w:ascii="Tahoma" w:hAnsi="Tahoma" w:cs="Tahoma"/>
              </w:rPr>
              <w:t>Materiał obudowy</w:t>
            </w:r>
          </w:p>
        </w:tc>
        <w:tc>
          <w:tcPr>
            <w:tcW w:w="4342" w:type="dxa"/>
          </w:tcPr>
          <w:p w14:paraId="59541538"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Odlew cynkowy</w:t>
            </w:r>
          </w:p>
        </w:tc>
      </w:tr>
      <w:tr w:rsidR="00FD20F4" w:rsidRPr="005C2873" w14:paraId="2722FC26" w14:textId="77777777" w:rsidTr="00BF4723">
        <w:tc>
          <w:tcPr>
            <w:tcW w:w="4363" w:type="dxa"/>
          </w:tcPr>
          <w:p w14:paraId="7DE05913" w14:textId="77777777" w:rsidR="00FD20F4" w:rsidRPr="005C2873" w:rsidRDefault="00FD20F4" w:rsidP="00BF4723">
            <w:pPr>
              <w:spacing w:line="276" w:lineRule="auto"/>
              <w:rPr>
                <w:rFonts w:ascii="Tahoma" w:hAnsi="Tahoma" w:cs="Tahoma"/>
              </w:rPr>
            </w:pPr>
            <w:r w:rsidRPr="005C2873">
              <w:rPr>
                <w:rFonts w:ascii="Tahoma" w:hAnsi="Tahoma" w:cs="Tahoma"/>
              </w:rPr>
              <w:t xml:space="preserve">Pokrycie obudowy </w:t>
            </w:r>
          </w:p>
        </w:tc>
        <w:tc>
          <w:tcPr>
            <w:tcW w:w="4342" w:type="dxa"/>
          </w:tcPr>
          <w:p w14:paraId="22C62916" w14:textId="77777777" w:rsidR="00FD20F4" w:rsidRPr="005C2873" w:rsidRDefault="00FD20F4" w:rsidP="00BF4723">
            <w:pPr>
              <w:spacing w:line="360" w:lineRule="atLeast"/>
              <w:rPr>
                <w:rFonts w:ascii="Tahoma" w:hAnsi="Tahoma" w:cs="Tahoma"/>
                <w:color w:val="424242"/>
              </w:rPr>
            </w:pPr>
            <w:r>
              <w:rPr>
                <w:rFonts w:ascii="Tahoma" w:hAnsi="Tahoma" w:cs="Tahoma"/>
                <w:color w:val="424242"/>
              </w:rPr>
              <w:t>Czarny KTL</w:t>
            </w:r>
          </w:p>
        </w:tc>
      </w:tr>
    </w:tbl>
    <w:p w14:paraId="042FF867"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lastRenderedPageBreak/>
        <w:t>-</w:t>
      </w:r>
      <w:r w:rsidRPr="005C2873">
        <w:rPr>
          <w:rFonts w:ascii="Tahoma" w:hAnsi="Tahoma" w:cs="Tahoma"/>
        </w:rPr>
        <w:tab/>
        <w:t>trwałe oznakowanie identyfikacyjne odporne na ścieranie i warunki eksploatacji scenicznej (grawer laserowy),</w:t>
      </w:r>
    </w:p>
    <w:p w14:paraId="3F593C8B" w14:textId="77777777" w:rsidR="00FD20F4" w:rsidRPr="005C2873" w:rsidRDefault="00FD20F4" w:rsidP="00FD20F4">
      <w:pPr>
        <w:spacing w:after="0" w:line="276" w:lineRule="auto"/>
        <w:ind w:left="705" w:hanging="348"/>
        <w:rPr>
          <w:rFonts w:ascii="Tahoma" w:hAnsi="Tahoma" w:cs="Tahoma"/>
        </w:rPr>
      </w:pPr>
      <w:r w:rsidRPr="005C2873">
        <w:rPr>
          <w:rFonts w:ascii="Tahoma" w:hAnsi="Tahoma" w:cs="Tahoma"/>
        </w:rPr>
        <w:t>-</w:t>
      </w:r>
      <w:r w:rsidRPr="005C2873">
        <w:rPr>
          <w:rFonts w:ascii="Tahoma" w:hAnsi="Tahoma" w:cs="Tahoma"/>
        </w:rPr>
        <w:tab/>
        <w:t>system identyfikacji długości przewodów poprzez oznaczenia kolorystyczne lub inne trwałe oznaczenia umożliwiające szybką identyfikację długości,</w:t>
      </w:r>
    </w:p>
    <w:p w14:paraId="5D747204"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opaska </w:t>
      </w:r>
      <w:r w:rsidRPr="005C2873">
        <w:rPr>
          <w:rFonts w:ascii="Tahoma" w:hAnsi="Tahoma" w:cs="Tahoma"/>
        </w:rPr>
        <w:pgNum/>
      </w:r>
      <w:proofErr w:type="spellStart"/>
      <w:r w:rsidRPr="005C2873">
        <w:rPr>
          <w:rFonts w:ascii="Tahoma" w:hAnsi="Tahoma" w:cs="Tahoma"/>
        </w:rPr>
        <w:t>zepowa</w:t>
      </w:r>
      <w:proofErr w:type="spellEnd"/>
      <w:r w:rsidRPr="005C2873">
        <w:rPr>
          <w:rFonts w:ascii="Tahoma" w:hAnsi="Tahoma" w:cs="Tahoma"/>
        </w:rPr>
        <w:t xml:space="preserve"> dla każdego kabla, </w:t>
      </w:r>
    </w:p>
    <w:p w14:paraId="5746F545"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różne długości wg tabeli,</w:t>
      </w:r>
    </w:p>
    <w:p w14:paraId="583C2E88" w14:textId="77777777" w:rsidR="00FD20F4"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kolor czarny.  </w:t>
      </w:r>
    </w:p>
    <w:p w14:paraId="17D208C7" w14:textId="77777777" w:rsidR="00FD20F4" w:rsidRPr="005C2873" w:rsidRDefault="00FD20F4" w:rsidP="00FD20F4">
      <w:pPr>
        <w:spacing w:after="0" w:line="276" w:lineRule="auto"/>
        <w:ind w:left="357"/>
        <w:rPr>
          <w:rFonts w:ascii="Tahoma" w:hAnsi="Tahoma" w:cs="Tahoma"/>
        </w:rPr>
      </w:pPr>
    </w:p>
    <w:p w14:paraId="6FA766F3" w14:textId="77777777" w:rsidR="00FD20F4" w:rsidRPr="005C2873" w:rsidRDefault="00FD20F4" w:rsidP="00FD20F4">
      <w:pPr>
        <w:spacing w:after="0" w:line="276" w:lineRule="auto"/>
        <w:rPr>
          <w:rFonts w:ascii="Tahoma" w:hAnsi="Tahoma" w:cs="Tahoma"/>
          <w:b/>
          <w:bCs/>
        </w:rPr>
      </w:pPr>
      <w:r w:rsidRPr="005C2873">
        <w:rPr>
          <w:rFonts w:ascii="Tahoma" w:hAnsi="Tahoma" w:cs="Tahoma"/>
          <w:b/>
          <w:bCs/>
        </w:rPr>
        <w:t xml:space="preserve">2.2. Okablowanie zasilające </w:t>
      </w:r>
      <w:proofErr w:type="spellStart"/>
      <w:r w:rsidRPr="005C2873">
        <w:rPr>
          <w:rFonts w:ascii="Tahoma" w:hAnsi="Tahoma" w:cs="Tahoma"/>
          <w:b/>
          <w:bCs/>
        </w:rPr>
        <w:t>PowerCON</w:t>
      </w:r>
      <w:proofErr w:type="spellEnd"/>
      <w:r w:rsidRPr="005C2873">
        <w:rPr>
          <w:rFonts w:ascii="Tahoma" w:hAnsi="Tahoma" w:cs="Tahoma"/>
          <w:b/>
          <w:bCs/>
        </w:rPr>
        <w:t>:</w:t>
      </w:r>
    </w:p>
    <w:p w14:paraId="04255C03"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r>
      <w:proofErr w:type="spellStart"/>
      <w:r w:rsidRPr="005C2873">
        <w:rPr>
          <w:rFonts w:ascii="Tahoma" w:hAnsi="Tahoma" w:cs="Tahoma"/>
        </w:rPr>
        <w:t>PowerCON</w:t>
      </w:r>
      <w:proofErr w:type="spellEnd"/>
      <w:r w:rsidRPr="005C2873">
        <w:rPr>
          <w:rFonts w:ascii="Tahoma" w:hAnsi="Tahoma" w:cs="Tahoma"/>
        </w:rPr>
        <w:t xml:space="preserve"> kompatybilny z kablami i rozdzielaczami posiadanymi przez Zamawiającego,</w:t>
      </w:r>
    </w:p>
    <w:p w14:paraId="28478993" w14:textId="77777777" w:rsidR="00FD20F4"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r>
      <w:r>
        <w:rPr>
          <w:rFonts w:ascii="Tahoma" w:hAnsi="Tahoma" w:cs="Tahoma"/>
        </w:rPr>
        <w:t>minimalne parametry</w:t>
      </w:r>
      <w:r w:rsidRPr="005C2873">
        <w:rPr>
          <w:rFonts w:ascii="Tahoma" w:hAnsi="Tahoma" w:cs="Tahoma"/>
        </w:rPr>
        <w:t>:</w:t>
      </w:r>
    </w:p>
    <w:p w14:paraId="5B75A5DE" w14:textId="77777777" w:rsidR="00FD20F4" w:rsidRPr="005C2873" w:rsidRDefault="00FD20F4" w:rsidP="00FD20F4">
      <w:pPr>
        <w:spacing w:after="0" w:line="276" w:lineRule="auto"/>
        <w:ind w:left="357"/>
        <w:rPr>
          <w:rFonts w:ascii="Tahoma" w:hAnsi="Tahoma" w:cs="Tahoma"/>
        </w:rPr>
      </w:pPr>
    </w:p>
    <w:tbl>
      <w:tblPr>
        <w:tblStyle w:val="Tabela-Siatka"/>
        <w:tblW w:w="0" w:type="auto"/>
        <w:tblInd w:w="357" w:type="dxa"/>
        <w:tblLook w:val="04A0" w:firstRow="1" w:lastRow="0" w:firstColumn="1" w:lastColumn="0" w:noHBand="0" w:noVBand="1"/>
      </w:tblPr>
      <w:tblGrid>
        <w:gridCol w:w="4363"/>
        <w:gridCol w:w="4342"/>
      </w:tblGrid>
      <w:tr w:rsidR="00FD20F4" w:rsidRPr="005C2873" w14:paraId="65F659CC" w14:textId="77777777" w:rsidTr="00BF4723">
        <w:trPr>
          <w:trHeight w:val="360"/>
        </w:trPr>
        <w:tc>
          <w:tcPr>
            <w:tcW w:w="4363" w:type="dxa"/>
            <w:vAlign w:val="bottom"/>
          </w:tcPr>
          <w:p w14:paraId="4B690AD7" w14:textId="77777777" w:rsidR="00FD20F4" w:rsidRPr="005C2873" w:rsidRDefault="00FD20F4" w:rsidP="00BF4723">
            <w:pPr>
              <w:spacing w:line="276" w:lineRule="auto"/>
              <w:rPr>
                <w:rFonts w:ascii="Tahoma" w:hAnsi="Tahoma" w:cs="Tahoma"/>
              </w:rPr>
            </w:pPr>
            <w:r w:rsidRPr="005C2873">
              <w:rPr>
                <w:rFonts w:ascii="Tahoma" w:hAnsi="Tahoma" w:cs="Tahoma"/>
              </w:rPr>
              <w:t>Rezystancja styku</w:t>
            </w:r>
          </w:p>
        </w:tc>
        <w:tc>
          <w:tcPr>
            <w:tcW w:w="4342" w:type="dxa"/>
            <w:vAlign w:val="bottom"/>
          </w:tcPr>
          <w:p w14:paraId="17D1C81A" w14:textId="77777777" w:rsidR="00FD20F4" w:rsidRPr="005C2873" w:rsidRDefault="00FD20F4" w:rsidP="00BF4723">
            <w:pPr>
              <w:spacing w:line="276" w:lineRule="auto"/>
              <w:rPr>
                <w:rFonts w:ascii="Tahoma" w:hAnsi="Tahoma" w:cs="Tahoma"/>
              </w:rPr>
            </w:pPr>
            <w:r w:rsidRPr="005C2873">
              <w:rPr>
                <w:rFonts w:ascii="Tahoma" w:hAnsi="Tahoma" w:cs="Tahoma"/>
              </w:rPr>
              <w:t xml:space="preserve">≤ 2 </w:t>
            </w:r>
            <w:proofErr w:type="spellStart"/>
            <w:r w:rsidRPr="005C2873">
              <w:rPr>
                <w:rFonts w:ascii="Tahoma" w:hAnsi="Tahoma" w:cs="Tahoma"/>
              </w:rPr>
              <w:t>mΩ</w:t>
            </w:r>
            <w:proofErr w:type="spellEnd"/>
          </w:p>
        </w:tc>
      </w:tr>
      <w:tr w:rsidR="00FD20F4" w:rsidRPr="005C2873" w14:paraId="1030E388" w14:textId="77777777" w:rsidTr="00BF4723">
        <w:trPr>
          <w:trHeight w:val="360"/>
        </w:trPr>
        <w:tc>
          <w:tcPr>
            <w:tcW w:w="4363" w:type="dxa"/>
            <w:vAlign w:val="bottom"/>
          </w:tcPr>
          <w:p w14:paraId="36DFC479" w14:textId="77777777" w:rsidR="00FD20F4" w:rsidRPr="005C2873" w:rsidRDefault="00FD20F4" w:rsidP="00BF4723">
            <w:pPr>
              <w:spacing w:line="276" w:lineRule="auto"/>
              <w:rPr>
                <w:rFonts w:ascii="Tahoma" w:hAnsi="Tahoma" w:cs="Tahoma"/>
              </w:rPr>
            </w:pPr>
            <w:r w:rsidRPr="005C2873">
              <w:rPr>
                <w:rFonts w:ascii="Tahoma" w:hAnsi="Tahoma" w:cs="Tahoma"/>
              </w:rPr>
              <w:t>Napięcie przebicia</w:t>
            </w:r>
          </w:p>
        </w:tc>
        <w:tc>
          <w:tcPr>
            <w:tcW w:w="4342" w:type="dxa"/>
            <w:vAlign w:val="bottom"/>
          </w:tcPr>
          <w:p w14:paraId="418115DF" w14:textId="77777777" w:rsidR="00FD20F4" w:rsidRPr="005C2873" w:rsidRDefault="00FD20F4" w:rsidP="00BF4723">
            <w:pPr>
              <w:spacing w:line="276" w:lineRule="auto"/>
              <w:rPr>
                <w:rFonts w:ascii="Tahoma" w:hAnsi="Tahoma" w:cs="Tahoma"/>
              </w:rPr>
            </w:pPr>
            <w:r w:rsidRPr="005C2873">
              <w:rPr>
                <w:rFonts w:ascii="Tahoma" w:hAnsi="Tahoma" w:cs="Tahoma"/>
              </w:rPr>
              <w:t xml:space="preserve">&gt; 3 </w:t>
            </w:r>
            <w:proofErr w:type="spellStart"/>
            <w:r w:rsidRPr="005C2873">
              <w:rPr>
                <w:rFonts w:ascii="Tahoma" w:hAnsi="Tahoma" w:cs="Tahoma"/>
              </w:rPr>
              <w:t>kV</w:t>
            </w:r>
            <w:proofErr w:type="spellEnd"/>
            <w:r w:rsidRPr="005C2873">
              <w:rPr>
                <w:rFonts w:ascii="Tahoma" w:hAnsi="Tahoma" w:cs="Tahoma"/>
              </w:rPr>
              <w:t xml:space="preserve"> DC</w:t>
            </w:r>
          </w:p>
        </w:tc>
      </w:tr>
      <w:tr w:rsidR="00FD20F4" w:rsidRPr="005C2873" w14:paraId="1F245293" w14:textId="77777777" w:rsidTr="00BF4723">
        <w:trPr>
          <w:trHeight w:val="360"/>
        </w:trPr>
        <w:tc>
          <w:tcPr>
            <w:tcW w:w="4363" w:type="dxa"/>
            <w:vAlign w:val="bottom"/>
          </w:tcPr>
          <w:p w14:paraId="3E9591E0" w14:textId="77777777" w:rsidR="00FD20F4" w:rsidRPr="005C2873" w:rsidRDefault="00FD20F4" w:rsidP="00BF4723">
            <w:pPr>
              <w:spacing w:line="276" w:lineRule="auto"/>
              <w:rPr>
                <w:rFonts w:ascii="Tahoma" w:hAnsi="Tahoma" w:cs="Tahoma"/>
              </w:rPr>
            </w:pPr>
            <w:r w:rsidRPr="005C2873">
              <w:rPr>
                <w:rFonts w:ascii="Tahoma" w:hAnsi="Tahoma" w:cs="Tahoma"/>
              </w:rPr>
              <w:t>Rezystancja izolacji</w:t>
            </w:r>
          </w:p>
        </w:tc>
        <w:tc>
          <w:tcPr>
            <w:tcW w:w="4342" w:type="dxa"/>
            <w:vAlign w:val="bottom"/>
          </w:tcPr>
          <w:p w14:paraId="0B0A246E" w14:textId="77777777" w:rsidR="00FD20F4" w:rsidRPr="005C2873" w:rsidRDefault="00FD20F4" w:rsidP="00BF4723">
            <w:pPr>
              <w:spacing w:line="276" w:lineRule="auto"/>
              <w:rPr>
                <w:rFonts w:ascii="Tahoma" w:hAnsi="Tahoma" w:cs="Tahoma"/>
              </w:rPr>
            </w:pPr>
            <w:r w:rsidRPr="005C2873">
              <w:rPr>
                <w:rFonts w:ascii="Tahoma" w:hAnsi="Tahoma" w:cs="Tahoma"/>
              </w:rPr>
              <w:t>&gt; 10 GΩ</w:t>
            </w:r>
          </w:p>
        </w:tc>
      </w:tr>
      <w:tr w:rsidR="00FD20F4" w:rsidRPr="005C2873" w14:paraId="361955BF" w14:textId="77777777" w:rsidTr="00BF4723">
        <w:trPr>
          <w:trHeight w:val="360"/>
        </w:trPr>
        <w:tc>
          <w:tcPr>
            <w:tcW w:w="4363" w:type="dxa"/>
            <w:vAlign w:val="bottom"/>
          </w:tcPr>
          <w:p w14:paraId="4F80973C" w14:textId="77777777" w:rsidR="00FD20F4" w:rsidRPr="005C2873" w:rsidRDefault="00FD20F4" w:rsidP="00BF4723">
            <w:pPr>
              <w:spacing w:line="276" w:lineRule="auto"/>
              <w:rPr>
                <w:rFonts w:ascii="Tahoma" w:hAnsi="Tahoma" w:cs="Tahoma"/>
              </w:rPr>
            </w:pPr>
            <w:r w:rsidRPr="005C2873">
              <w:rPr>
                <w:rFonts w:ascii="Tahoma" w:hAnsi="Tahoma" w:cs="Tahoma"/>
              </w:rPr>
              <w:t>Nominalny prąd styku</w:t>
            </w:r>
          </w:p>
        </w:tc>
        <w:tc>
          <w:tcPr>
            <w:tcW w:w="4342" w:type="dxa"/>
            <w:vAlign w:val="bottom"/>
          </w:tcPr>
          <w:p w14:paraId="1336BDBA" w14:textId="77777777" w:rsidR="00FD20F4" w:rsidRPr="005C2873" w:rsidRDefault="00FD20F4" w:rsidP="00BF4723">
            <w:pPr>
              <w:spacing w:line="276" w:lineRule="auto"/>
              <w:rPr>
                <w:rFonts w:ascii="Tahoma" w:hAnsi="Tahoma" w:cs="Tahoma"/>
              </w:rPr>
            </w:pPr>
            <w:r w:rsidRPr="005C2873">
              <w:rPr>
                <w:rFonts w:ascii="Tahoma" w:hAnsi="Tahoma" w:cs="Tahoma"/>
              </w:rPr>
              <w:t>16 A</w:t>
            </w:r>
          </w:p>
        </w:tc>
      </w:tr>
      <w:tr w:rsidR="00FD20F4" w:rsidRPr="005C2873" w14:paraId="14B83D63" w14:textId="77777777" w:rsidTr="00BF4723">
        <w:trPr>
          <w:trHeight w:val="360"/>
        </w:trPr>
        <w:tc>
          <w:tcPr>
            <w:tcW w:w="4363" w:type="dxa"/>
            <w:vAlign w:val="bottom"/>
          </w:tcPr>
          <w:p w14:paraId="04FB5DAD" w14:textId="77777777" w:rsidR="00FD20F4" w:rsidRPr="005C2873" w:rsidRDefault="00FD20F4" w:rsidP="00BF4723">
            <w:pPr>
              <w:spacing w:line="276" w:lineRule="auto"/>
              <w:rPr>
                <w:rFonts w:ascii="Tahoma" w:hAnsi="Tahoma" w:cs="Tahoma"/>
              </w:rPr>
            </w:pPr>
            <w:r w:rsidRPr="005C2873">
              <w:rPr>
                <w:rFonts w:ascii="Tahoma" w:hAnsi="Tahoma" w:cs="Tahoma"/>
              </w:rPr>
              <w:t>Nominalne napięcie</w:t>
            </w:r>
          </w:p>
        </w:tc>
        <w:tc>
          <w:tcPr>
            <w:tcW w:w="4342" w:type="dxa"/>
            <w:vAlign w:val="bottom"/>
          </w:tcPr>
          <w:p w14:paraId="3A456ECB" w14:textId="77777777" w:rsidR="00FD20F4" w:rsidRPr="005C2873" w:rsidRDefault="00FD20F4" w:rsidP="00BF4723">
            <w:pPr>
              <w:spacing w:line="276" w:lineRule="auto"/>
              <w:rPr>
                <w:rFonts w:ascii="Tahoma" w:hAnsi="Tahoma" w:cs="Tahoma"/>
              </w:rPr>
            </w:pPr>
            <w:r w:rsidRPr="005C2873">
              <w:rPr>
                <w:rFonts w:ascii="Tahoma" w:hAnsi="Tahoma" w:cs="Tahoma"/>
              </w:rPr>
              <w:t>&lt; 250 V AC</w:t>
            </w:r>
          </w:p>
        </w:tc>
      </w:tr>
      <w:tr w:rsidR="00FD20F4" w:rsidRPr="005C2873" w14:paraId="201D1A79" w14:textId="77777777" w:rsidTr="00BF4723">
        <w:trPr>
          <w:trHeight w:val="360"/>
        </w:trPr>
        <w:tc>
          <w:tcPr>
            <w:tcW w:w="4363" w:type="dxa"/>
            <w:vAlign w:val="bottom"/>
          </w:tcPr>
          <w:p w14:paraId="7B17B80F" w14:textId="77777777" w:rsidR="00FD20F4" w:rsidRPr="005C2873" w:rsidRDefault="00FD20F4" w:rsidP="00BF4723">
            <w:pPr>
              <w:spacing w:line="276" w:lineRule="auto"/>
              <w:rPr>
                <w:rFonts w:ascii="Tahoma" w:hAnsi="Tahoma" w:cs="Tahoma"/>
              </w:rPr>
            </w:pPr>
            <w:r w:rsidRPr="005C2873">
              <w:rPr>
                <w:rFonts w:ascii="Tahoma" w:hAnsi="Tahoma" w:cs="Tahoma"/>
              </w:rPr>
              <w:t>Żywotność</w:t>
            </w:r>
          </w:p>
        </w:tc>
        <w:tc>
          <w:tcPr>
            <w:tcW w:w="4342" w:type="dxa"/>
            <w:vAlign w:val="bottom"/>
          </w:tcPr>
          <w:p w14:paraId="57FD0106" w14:textId="77777777" w:rsidR="00FD20F4" w:rsidRPr="005C2873" w:rsidRDefault="00FD20F4" w:rsidP="00BF4723">
            <w:pPr>
              <w:spacing w:line="276" w:lineRule="auto"/>
              <w:rPr>
                <w:rFonts w:ascii="Tahoma" w:hAnsi="Tahoma" w:cs="Tahoma"/>
              </w:rPr>
            </w:pPr>
            <w:r w:rsidRPr="005C2873">
              <w:rPr>
                <w:rFonts w:ascii="Tahoma" w:hAnsi="Tahoma" w:cs="Tahoma"/>
              </w:rPr>
              <w:t>5000 cykli</w:t>
            </w:r>
          </w:p>
        </w:tc>
      </w:tr>
      <w:tr w:rsidR="00FD20F4" w:rsidRPr="005C2873" w14:paraId="6C670DCD" w14:textId="77777777" w:rsidTr="00BF4723">
        <w:trPr>
          <w:trHeight w:val="360"/>
        </w:trPr>
        <w:tc>
          <w:tcPr>
            <w:tcW w:w="4363" w:type="dxa"/>
            <w:vAlign w:val="bottom"/>
          </w:tcPr>
          <w:p w14:paraId="178D5EE3" w14:textId="77777777" w:rsidR="00FD20F4" w:rsidRPr="005C2873" w:rsidRDefault="00FD20F4" w:rsidP="00BF4723">
            <w:pPr>
              <w:spacing w:line="276" w:lineRule="auto"/>
              <w:rPr>
                <w:rFonts w:ascii="Tahoma" w:hAnsi="Tahoma" w:cs="Tahoma"/>
              </w:rPr>
            </w:pPr>
            <w:r w:rsidRPr="005C2873">
              <w:rPr>
                <w:rFonts w:ascii="Tahoma" w:hAnsi="Tahoma" w:cs="Tahoma"/>
              </w:rPr>
              <w:t>Typ styku</w:t>
            </w:r>
          </w:p>
        </w:tc>
        <w:tc>
          <w:tcPr>
            <w:tcW w:w="4342" w:type="dxa"/>
            <w:vAlign w:val="bottom"/>
          </w:tcPr>
          <w:p w14:paraId="257DF685" w14:textId="77777777" w:rsidR="00FD20F4" w:rsidRPr="005C2873" w:rsidRDefault="00FD20F4" w:rsidP="00BF4723">
            <w:pPr>
              <w:spacing w:line="276" w:lineRule="auto"/>
              <w:rPr>
                <w:rFonts w:ascii="Tahoma" w:hAnsi="Tahoma" w:cs="Tahoma"/>
              </w:rPr>
            </w:pPr>
            <w:r w:rsidRPr="005C2873">
              <w:rPr>
                <w:rFonts w:ascii="Tahoma" w:hAnsi="Tahoma" w:cs="Tahoma"/>
              </w:rPr>
              <w:t>Skręcany</w:t>
            </w:r>
          </w:p>
        </w:tc>
      </w:tr>
      <w:tr w:rsidR="00FD20F4" w:rsidRPr="005C2873" w14:paraId="2D19485B" w14:textId="77777777" w:rsidTr="00BF4723">
        <w:trPr>
          <w:trHeight w:val="360"/>
        </w:trPr>
        <w:tc>
          <w:tcPr>
            <w:tcW w:w="4363" w:type="dxa"/>
            <w:vAlign w:val="bottom"/>
          </w:tcPr>
          <w:p w14:paraId="4889683C" w14:textId="77777777" w:rsidR="00FD20F4" w:rsidRPr="005C2873" w:rsidRDefault="00FD20F4" w:rsidP="00BF4723">
            <w:pPr>
              <w:spacing w:line="276" w:lineRule="auto"/>
              <w:rPr>
                <w:rFonts w:ascii="Tahoma" w:hAnsi="Tahoma" w:cs="Tahoma"/>
              </w:rPr>
            </w:pPr>
            <w:r w:rsidRPr="005C2873">
              <w:rPr>
                <w:rFonts w:ascii="Tahoma" w:hAnsi="Tahoma" w:cs="Tahoma"/>
              </w:rPr>
              <w:t>Sposób zabezpieczenia</w:t>
            </w:r>
          </w:p>
        </w:tc>
        <w:tc>
          <w:tcPr>
            <w:tcW w:w="4342" w:type="dxa"/>
            <w:vAlign w:val="bottom"/>
          </w:tcPr>
          <w:p w14:paraId="5A709BE3" w14:textId="77777777" w:rsidR="00FD20F4" w:rsidRPr="005C2873" w:rsidRDefault="00FD20F4" w:rsidP="00BF4723">
            <w:pPr>
              <w:spacing w:line="276" w:lineRule="auto"/>
              <w:rPr>
                <w:rFonts w:ascii="Tahoma" w:hAnsi="Tahoma" w:cs="Tahoma"/>
              </w:rPr>
            </w:pPr>
            <w:r w:rsidRPr="005C2873">
              <w:rPr>
                <w:rFonts w:ascii="Tahoma" w:hAnsi="Tahoma" w:cs="Tahoma"/>
              </w:rPr>
              <w:t>Przekręcenie i zatrzask</w:t>
            </w:r>
          </w:p>
        </w:tc>
      </w:tr>
      <w:tr w:rsidR="00FD20F4" w:rsidRPr="005C2873" w14:paraId="08F72753" w14:textId="77777777" w:rsidTr="00BF4723">
        <w:trPr>
          <w:trHeight w:val="360"/>
        </w:trPr>
        <w:tc>
          <w:tcPr>
            <w:tcW w:w="4363" w:type="dxa"/>
            <w:vAlign w:val="bottom"/>
          </w:tcPr>
          <w:p w14:paraId="3DF98C52" w14:textId="77777777" w:rsidR="00FD20F4" w:rsidRPr="005C2873" w:rsidRDefault="00FD20F4" w:rsidP="00BF4723">
            <w:pPr>
              <w:spacing w:line="276" w:lineRule="auto"/>
              <w:rPr>
                <w:rFonts w:ascii="Tahoma" w:hAnsi="Tahoma" w:cs="Tahoma"/>
              </w:rPr>
            </w:pPr>
            <w:r w:rsidRPr="005C2873">
              <w:rPr>
                <w:rFonts w:ascii="Tahoma" w:hAnsi="Tahoma" w:cs="Tahoma"/>
              </w:rPr>
              <w:t>Materiał styków</w:t>
            </w:r>
          </w:p>
        </w:tc>
        <w:tc>
          <w:tcPr>
            <w:tcW w:w="4342" w:type="dxa"/>
            <w:vAlign w:val="bottom"/>
          </w:tcPr>
          <w:p w14:paraId="298907A6" w14:textId="77777777" w:rsidR="00FD20F4" w:rsidRPr="005C2873" w:rsidRDefault="00FD20F4" w:rsidP="00BF4723">
            <w:pPr>
              <w:spacing w:line="360" w:lineRule="atLeast"/>
              <w:rPr>
                <w:rFonts w:ascii="Tahoma" w:hAnsi="Tahoma" w:cs="Tahoma"/>
              </w:rPr>
            </w:pPr>
            <w:r w:rsidRPr="005C2873">
              <w:rPr>
                <w:rFonts w:ascii="Tahoma" w:hAnsi="Tahoma" w:cs="Tahoma"/>
              </w:rPr>
              <w:t>Stop miedzi</w:t>
            </w:r>
          </w:p>
        </w:tc>
      </w:tr>
    </w:tbl>
    <w:p w14:paraId="0CAC6197" w14:textId="77777777" w:rsidR="00FD20F4" w:rsidRPr="005C2873" w:rsidRDefault="00FD20F4" w:rsidP="00FD20F4">
      <w:pPr>
        <w:spacing w:after="0" w:line="276" w:lineRule="auto"/>
        <w:ind w:left="357"/>
        <w:rPr>
          <w:rFonts w:ascii="Tahoma" w:hAnsi="Tahoma" w:cs="Tahoma"/>
        </w:rPr>
      </w:pPr>
    </w:p>
    <w:p w14:paraId="4C288771"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3×1,5 mm² minimum, </w:t>
      </w:r>
    </w:p>
    <w:p w14:paraId="49E0CC9F"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przewody do zastosowań scenicznych – duża elastyczność, </w:t>
      </w:r>
    </w:p>
    <w:p w14:paraId="5016D00B"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odporność na intensywną eksploatację, </w:t>
      </w:r>
    </w:p>
    <w:p w14:paraId="16381F7F"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trwałe oznakowanie identyfikacyjne odporne na ścieranie i warunki eksploatacji scenicznej,</w:t>
      </w:r>
    </w:p>
    <w:p w14:paraId="021D1B64" w14:textId="77777777" w:rsidR="00FD20F4" w:rsidRPr="005C2873" w:rsidRDefault="00FD20F4" w:rsidP="00FD20F4">
      <w:pPr>
        <w:spacing w:after="0" w:line="276" w:lineRule="auto"/>
        <w:ind w:left="705" w:hanging="348"/>
        <w:rPr>
          <w:rFonts w:ascii="Tahoma" w:hAnsi="Tahoma" w:cs="Tahoma"/>
        </w:rPr>
      </w:pPr>
      <w:r w:rsidRPr="005C2873">
        <w:rPr>
          <w:rFonts w:ascii="Tahoma" w:hAnsi="Tahoma" w:cs="Tahoma"/>
        </w:rPr>
        <w:t>-</w:t>
      </w:r>
      <w:r w:rsidRPr="005C2873">
        <w:rPr>
          <w:rFonts w:ascii="Tahoma" w:hAnsi="Tahoma" w:cs="Tahoma"/>
        </w:rPr>
        <w:tab/>
        <w:t>system identyfikacji długości przewodów poprzez oznaczenia kolorystyczne lub inne trwałe oznaczenia umożliwiające szybką identyfikację długości,</w:t>
      </w:r>
    </w:p>
    <w:p w14:paraId="31B06D0C"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opaska </w:t>
      </w:r>
      <w:r w:rsidRPr="005C2873">
        <w:rPr>
          <w:rFonts w:ascii="Tahoma" w:hAnsi="Tahoma" w:cs="Tahoma"/>
        </w:rPr>
        <w:pgNum/>
      </w:r>
      <w:proofErr w:type="spellStart"/>
      <w:r w:rsidRPr="005C2873">
        <w:rPr>
          <w:rFonts w:ascii="Tahoma" w:hAnsi="Tahoma" w:cs="Tahoma"/>
        </w:rPr>
        <w:t>zepowa</w:t>
      </w:r>
      <w:proofErr w:type="spellEnd"/>
      <w:r w:rsidRPr="005C2873">
        <w:rPr>
          <w:rFonts w:ascii="Tahoma" w:hAnsi="Tahoma" w:cs="Tahoma"/>
        </w:rPr>
        <w:t xml:space="preserve"> dla każdego przewodu, </w:t>
      </w:r>
    </w:p>
    <w:p w14:paraId="58543529"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różne długości wg tabeli,</w:t>
      </w:r>
    </w:p>
    <w:p w14:paraId="31884188" w14:textId="77777777" w:rsidR="00FD20F4"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powłoka czarna. </w:t>
      </w:r>
    </w:p>
    <w:p w14:paraId="5346DDDD" w14:textId="77777777" w:rsidR="00FD20F4" w:rsidRPr="005C2873" w:rsidRDefault="00FD20F4" w:rsidP="00FD20F4">
      <w:pPr>
        <w:spacing w:after="0" w:line="276" w:lineRule="auto"/>
        <w:ind w:left="357"/>
        <w:rPr>
          <w:rFonts w:ascii="Tahoma" w:hAnsi="Tahoma" w:cs="Tahoma"/>
        </w:rPr>
      </w:pPr>
    </w:p>
    <w:p w14:paraId="60BA50DC" w14:textId="77777777" w:rsidR="00FD20F4" w:rsidRPr="005C2873" w:rsidRDefault="00FD20F4" w:rsidP="00FD20F4">
      <w:pPr>
        <w:spacing w:after="0" w:line="276" w:lineRule="auto"/>
        <w:rPr>
          <w:rFonts w:ascii="Tahoma" w:hAnsi="Tahoma" w:cs="Tahoma"/>
          <w:b/>
          <w:bCs/>
        </w:rPr>
      </w:pPr>
      <w:r w:rsidRPr="005C2873">
        <w:rPr>
          <w:rFonts w:ascii="Tahoma" w:hAnsi="Tahoma" w:cs="Tahoma"/>
          <w:b/>
          <w:bCs/>
        </w:rPr>
        <w:t xml:space="preserve">2.3 Okablowanie zasilające </w:t>
      </w:r>
      <w:proofErr w:type="spellStart"/>
      <w:r w:rsidRPr="005C2873">
        <w:rPr>
          <w:rFonts w:ascii="Tahoma" w:hAnsi="Tahoma" w:cs="Tahoma"/>
          <w:b/>
          <w:bCs/>
        </w:rPr>
        <w:t>Schuko</w:t>
      </w:r>
      <w:proofErr w:type="spellEnd"/>
      <w:r w:rsidRPr="005C2873">
        <w:rPr>
          <w:rFonts w:ascii="Tahoma" w:hAnsi="Tahoma" w:cs="Tahoma"/>
          <w:b/>
          <w:bCs/>
        </w:rPr>
        <w:t>–</w:t>
      </w:r>
      <w:proofErr w:type="spellStart"/>
      <w:r w:rsidRPr="005C2873">
        <w:rPr>
          <w:rFonts w:ascii="Tahoma" w:hAnsi="Tahoma" w:cs="Tahoma"/>
          <w:b/>
          <w:bCs/>
        </w:rPr>
        <w:t>PowerCON</w:t>
      </w:r>
      <w:proofErr w:type="spellEnd"/>
      <w:r w:rsidRPr="005C2873">
        <w:rPr>
          <w:rFonts w:ascii="Tahoma" w:hAnsi="Tahoma" w:cs="Tahoma"/>
          <w:b/>
          <w:bCs/>
        </w:rPr>
        <w:t>:</w:t>
      </w:r>
    </w:p>
    <w:p w14:paraId="66BCDF23"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r>
      <w:proofErr w:type="spellStart"/>
      <w:r w:rsidRPr="005C2873">
        <w:rPr>
          <w:rFonts w:ascii="Tahoma" w:hAnsi="Tahoma" w:cs="Tahoma"/>
        </w:rPr>
        <w:t>PowerCON</w:t>
      </w:r>
      <w:proofErr w:type="spellEnd"/>
      <w:r w:rsidRPr="005C2873">
        <w:rPr>
          <w:rFonts w:ascii="Tahoma" w:hAnsi="Tahoma" w:cs="Tahoma"/>
        </w:rPr>
        <w:t xml:space="preserve"> kompatybilny z kablami i rozdzielaczami posiadanymi przez Zamawiającego,</w:t>
      </w:r>
    </w:p>
    <w:p w14:paraId="76C92C09"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złącza </w:t>
      </w:r>
      <w:proofErr w:type="spellStart"/>
      <w:r w:rsidRPr="005C2873">
        <w:rPr>
          <w:rFonts w:ascii="Tahoma" w:hAnsi="Tahoma" w:cs="Tahoma"/>
        </w:rPr>
        <w:t>Neutrik</w:t>
      </w:r>
      <w:proofErr w:type="spellEnd"/>
      <w:r w:rsidRPr="005C2873">
        <w:rPr>
          <w:rFonts w:ascii="Tahoma" w:hAnsi="Tahoma" w:cs="Tahoma"/>
        </w:rPr>
        <w:t xml:space="preserve"> jak w punkcie 2.2</w:t>
      </w:r>
    </w:p>
    <w:p w14:paraId="1EAB4BCF" w14:textId="77777777" w:rsidR="00FD20F4" w:rsidRDefault="00FD20F4" w:rsidP="00FD20F4">
      <w:pPr>
        <w:spacing w:after="0" w:line="276" w:lineRule="auto"/>
        <w:ind w:left="357"/>
        <w:rPr>
          <w:rFonts w:ascii="Tahoma" w:hAnsi="Tahoma" w:cs="Tahoma"/>
        </w:rPr>
      </w:pPr>
      <w:r w:rsidRPr="005C2873">
        <w:rPr>
          <w:rFonts w:ascii="Tahoma" w:hAnsi="Tahoma" w:cs="Tahoma"/>
        </w:rPr>
        <w:t xml:space="preserve">- </w:t>
      </w:r>
      <w:r w:rsidRPr="005C2873">
        <w:rPr>
          <w:rFonts w:ascii="Tahoma" w:hAnsi="Tahoma" w:cs="Tahoma"/>
        </w:rPr>
        <w:tab/>
      </w:r>
      <w:r>
        <w:rPr>
          <w:rFonts w:ascii="Tahoma" w:hAnsi="Tahoma" w:cs="Tahoma"/>
        </w:rPr>
        <w:t>minimalne parametry</w:t>
      </w:r>
      <w:r w:rsidRPr="005C2873">
        <w:rPr>
          <w:rFonts w:ascii="Tahoma" w:hAnsi="Tahoma" w:cs="Tahoma"/>
        </w:rPr>
        <w:t>:</w:t>
      </w:r>
    </w:p>
    <w:p w14:paraId="2C880577" w14:textId="77777777" w:rsidR="00FD20F4" w:rsidRPr="005C2873" w:rsidRDefault="00FD20F4" w:rsidP="00FD20F4">
      <w:pPr>
        <w:spacing w:after="0" w:line="276" w:lineRule="auto"/>
        <w:ind w:left="357"/>
        <w:rPr>
          <w:rFonts w:ascii="Tahoma" w:hAnsi="Tahoma" w:cs="Tahoma"/>
        </w:rPr>
      </w:pPr>
    </w:p>
    <w:tbl>
      <w:tblPr>
        <w:tblStyle w:val="Tabela-Siatka"/>
        <w:tblW w:w="0" w:type="auto"/>
        <w:tblInd w:w="357" w:type="dxa"/>
        <w:tblLook w:val="04A0" w:firstRow="1" w:lastRow="0" w:firstColumn="1" w:lastColumn="0" w:noHBand="0" w:noVBand="1"/>
      </w:tblPr>
      <w:tblGrid>
        <w:gridCol w:w="4363"/>
        <w:gridCol w:w="4342"/>
      </w:tblGrid>
      <w:tr w:rsidR="00FD20F4" w:rsidRPr="005C2873" w14:paraId="0CC4DF5E" w14:textId="77777777" w:rsidTr="00BF4723">
        <w:tc>
          <w:tcPr>
            <w:tcW w:w="4363" w:type="dxa"/>
          </w:tcPr>
          <w:p w14:paraId="794661B8" w14:textId="77777777" w:rsidR="00FD20F4" w:rsidRPr="005C2873" w:rsidRDefault="00FD20F4" w:rsidP="00BF4723">
            <w:pPr>
              <w:spacing w:line="276" w:lineRule="auto"/>
              <w:rPr>
                <w:rFonts w:ascii="Tahoma" w:hAnsi="Tahoma" w:cs="Tahoma"/>
              </w:rPr>
            </w:pPr>
            <w:r w:rsidRPr="005C2873">
              <w:rPr>
                <w:rFonts w:ascii="Tahoma" w:hAnsi="Tahoma" w:cs="Tahoma"/>
              </w:rPr>
              <w:t>Nominalny prąd styku</w:t>
            </w:r>
          </w:p>
        </w:tc>
        <w:tc>
          <w:tcPr>
            <w:tcW w:w="4342" w:type="dxa"/>
          </w:tcPr>
          <w:p w14:paraId="1C1FD897" w14:textId="77777777" w:rsidR="00FD20F4" w:rsidRPr="005C2873" w:rsidRDefault="00FD20F4" w:rsidP="00BF4723">
            <w:pPr>
              <w:spacing w:line="276" w:lineRule="auto"/>
              <w:rPr>
                <w:rFonts w:ascii="Tahoma" w:hAnsi="Tahoma" w:cs="Tahoma"/>
              </w:rPr>
            </w:pPr>
            <w:r w:rsidRPr="005C2873">
              <w:rPr>
                <w:rFonts w:ascii="Tahoma" w:hAnsi="Tahoma" w:cs="Tahoma"/>
                <w:color w:val="424242"/>
              </w:rPr>
              <w:t>16 A</w:t>
            </w:r>
          </w:p>
        </w:tc>
      </w:tr>
      <w:tr w:rsidR="00FD20F4" w:rsidRPr="005C2873" w14:paraId="016E34D8" w14:textId="77777777" w:rsidTr="00BF4723">
        <w:tc>
          <w:tcPr>
            <w:tcW w:w="4363" w:type="dxa"/>
          </w:tcPr>
          <w:p w14:paraId="77B9C9B3" w14:textId="77777777" w:rsidR="00FD20F4" w:rsidRPr="005C2873" w:rsidRDefault="00FD20F4" w:rsidP="00BF4723">
            <w:pPr>
              <w:spacing w:line="276" w:lineRule="auto"/>
              <w:rPr>
                <w:rFonts w:ascii="Tahoma" w:hAnsi="Tahoma" w:cs="Tahoma"/>
              </w:rPr>
            </w:pPr>
            <w:r w:rsidRPr="005C2873">
              <w:rPr>
                <w:rFonts w:ascii="Tahoma" w:hAnsi="Tahoma" w:cs="Tahoma"/>
              </w:rPr>
              <w:t>Nominalne napięcie</w:t>
            </w:r>
          </w:p>
        </w:tc>
        <w:tc>
          <w:tcPr>
            <w:tcW w:w="4342" w:type="dxa"/>
          </w:tcPr>
          <w:p w14:paraId="2D7BCCD8" w14:textId="77777777" w:rsidR="00FD20F4" w:rsidRPr="005C2873" w:rsidRDefault="00FD20F4" w:rsidP="00BF4723">
            <w:pPr>
              <w:spacing w:line="276" w:lineRule="auto"/>
              <w:rPr>
                <w:rFonts w:ascii="Tahoma" w:hAnsi="Tahoma" w:cs="Tahoma"/>
                <w:color w:val="424242"/>
              </w:rPr>
            </w:pPr>
            <w:r w:rsidRPr="005C2873">
              <w:rPr>
                <w:rFonts w:ascii="Tahoma" w:hAnsi="Tahoma" w:cs="Tahoma"/>
                <w:color w:val="424242"/>
              </w:rPr>
              <w:t>&lt; 250 V AC</w:t>
            </w:r>
          </w:p>
        </w:tc>
      </w:tr>
      <w:tr w:rsidR="00FD20F4" w:rsidRPr="005C2873" w14:paraId="571C0F98" w14:textId="77777777" w:rsidTr="00BF4723">
        <w:tc>
          <w:tcPr>
            <w:tcW w:w="4363" w:type="dxa"/>
          </w:tcPr>
          <w:p w14:paraId="7BEDE2AF" w14:textId="77777777" w:rsidR="00FD20F4" w:rsidRPr="005C2873" w:rsidRDefault="00FD20F4" w:rsidP="00BF4723">
            <w:pPr>
              <w:spacing w:line="276" w:lineRule="auto"/>
              <w:rPr>
                <w:rFonts w:ascii="Tahoma" w:hAnsi="Tahoma" w:cs="Tahoma"/>
              </w:rPr>
            </w:pPr>
            <w:r w:rsidRPr="005C2873">
              <w:rPr>
                <w:rFonts w:ascii="Tahoma" w:hAnsi="Tahoma" w:cs="Tahoma"/>
              </w:rPr>
              <w:t>Materiał obudowy</w:t>
            </w:r>
          </w:p>
        </w:tc>
        <w:tc>
          <w:tcPr>
            <w:tcW w:w="4342" w:type="dxa"/>
          </w:tcPr>
          <w:p w14:paraId="701E57D2" w14:textId="77777777" w:rsidR="00FD20F4" w:rsidRPr="005C2873" w:rsidRDefault="00FD20F4" w:rsidP="00BF4723">
            <w:pPr>
              <w:spacing w:line="276" w:lineRule="auto"/>
              <w:rPr>
                <w:rFonts w:ascii="Tahoma" w:hAnsi="Tahoma" w:cs="Tahoma"/>
                <w:color w:val="424242"/>
              </w:rPr>
            </w:pPr>
            <w:r w:rsidRPr="005C2873">
              <w:rPr>
                <w:rFonts w:ascii="Tahoma" w:hAnsi="Tahoma" w:cs="Tahoma"/>
                <w:color w:val="424242"/>
              </w:rPr>
              <w:t>Guma</w:t>
            </w:r>
          </w:p>
        </w:tc>
      </w:tr>
      <w:tr w:rsidR="00FD20F4" w:rsidRPr="005C2873" w14:paraId="34942C69" w14:textId="77777777" w:rsidTr="00BF4723">
        <w:tc>
          <w:tcPr>
            <w:tcW w:w="4363" w:type="dxa"/>
          </w:tcPr>
          <w:p w14:paraId="6A8F213E" w14:textId="77777777" w:rsidR="00FD20F4" w:rsidRPr="005C2873" w:rsidRDefault="00FD20F4" w:rsidP="00BF4723">
            <w:pPr>
              <w:spacing w:line="276" w:lineRule="auto"/>
              <w:rPr>
                <w:rFonts w:ascii="Tahoma" w:hAnsi="Tahoma" w:cs="Tahoma"/>
              </w:rPr>
            </w:pPr>
            <w:r w:rsidRPr="005C2873">
              <w:rPr>
                <w:rFonts w:ascii="Tahoma" w:hAnsi="Tahoma" w:cs="Tahoma"/>
              </w:rPr>
              <w:t>Materiał wkładu</w:t>
            </w:r>
          </w:p>
        </w:tc>
        <w:tc>
          <w:tcPr>
            <w:tcW w:w="4342" w:type="dxa"/>
          </w:tcPr>
          <w:p w14:paraId="0FFB3E5D" w14:textId="77777777" w:rsidR="00FD20F4" w:rsidRPr="005C2873" w:rsidRDefault="00FD20F4" w:rsidP="00BF4723">
            <w:pPr>
              <w:spacing w:line="276" w:lineRule="auto"/>
              <w:rPr>
                <w:rFonts w:ascii="Tahoma" w:hAnsi="Tahoma" w:cs="Tahoma"/>
                <w:color w:val="424242"/>
              </w:rPr>
            </w:pPr>
            <w:r w:rsidRPr="005C2873">
              <w:rPr>
                <w:rFonts w:ascii="Tahoma" w:hAnsi="Tahoma" w:cs="Tahoma"/>
                <w:color w:val="424242"/>
              </w:rPr>
              <w:t>Tworzywo termoplastyczne</w:t>
            </w:r>
          </w:p>
        </w:tc>
      </w:tr>
    </w:tbl>
    <w:p w14:paraId="33787B95" w14:textId="77777777" w:rsidR="00FD20F4" w:rsidRPr="005C2873" w:rsidRDefault="00FD20F4" w:rsidP="00FD20F4">
      <w:pPr>
        <w:spacing w:after="0" w:line="276" w:lineRule="auto"/>
        <w:ind w:left="357"/>
        <w:rPr>
          <w:rFonts w:ascii="Tahoma" w:hAnsi="Tahoma" w:cs="Tahoma"/>
        </w:rPr>
      </w:pPr>
    </w:p>
    <w:p w14:paraId="3029C8E3"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3×1,5 mm² minimum, </w:t>
      </w:r>
    </w:p>
    <w:p w14:paraId="4E0C8A6D"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lastRenderedPageBreak/>
        <w:t>-</w:t>
      </w:r>
      <w:r w:rsidRPr="005C2873">
        <w:rPr>
          <w:rFonts w:ascii="Tahoma" w:hAnsi="Tahoma" w:cs="Tahoma"/>
        </w:rPr>
        <w:tab/>
      </w:r>
      <w:proofErr w:type="spellStart"/>
      <w:r w:rsidRPr="005C2873">
        <w:rPr>
          <w:rFonts w:ascii="Tahoma" w:hAnsi="Tahoma" w:cs="Tahoma"/>
        </w:rPr>
        <w:t>Schuko</w:t>
      </w:r>
      <w:proofErr w:type="spellEnd"/>
      <w:r w:rsidRPr="005C2873">
        <w:rPr>
          <w:rFonts w:ascii="Tahoma" w:hAnsi="Tahoma" w:cs="Tahoma"/>
        </w:rPr>
        <w:t xml:space="preserve"> – </w:t>
      </w:r>
      <w:proofErr w:type="spellStart"/>
      <w:r w:rsidRPr="005C2873">
        <w:rPr>
          <w:rFonts w:ascii="Tahoma" w:hAnsi="Tahoma" w:cs="Tahoma"/>
        </w:rPr>
        <w:t>PowerCON</w:t>
      </w:r>
      <w:proofErr w:type="spellEnd"/>
      <w:r w:rsidRPr="005C2873">
        <w:rPr>
          <w:rFonts w:ascii="Tahoma" w:hAnsi="Tahoma" w:cs="Tahoma"/>
        </w:rPr>
        <w:t xml:space="preserve"> kompatybilny z oferowanym systemem zasilania,</w:t>
      </w:r>
    </w:p>
    <w:p w14:paraId="522748E5"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konstrukcja sceniczna, </w:t>
      </w:r>
    </w:p>
    <w:p w14:paraId="4824561A"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odporność mechaniczna na zginanie, </w:t>
      </w:r>
    </w:p>
    <w:p w14:paraId="35080647"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trwałe oznakowanie identyfikacyjne odporne na ścieranie i warunki eksploatacji scenicznej,</w:t>
      </w:r>
    </w:p>
    <w:p w14:paraId="0FE59BAD" w14:textId="77777777" w:rsidR="00FD20F4" w:rsidRPr="005C2873" w:rsidRDefault="00FD20F4" w:rsidP="00FD20F4">
      <w:pPr>
        <w:spacing w:after="0" w:line="276" w:lineRule="auto"/>
        <w:ind w:left="705" w:hanging="348"/>
        <w:rPr>
          <w:rFonts w:ascii="Tahoma" w:hAnsi="Tahoma" w:cs="Tahoma"/>
        </w:rPr>
      </w:pPr>
      <w:r w:rsidRPr="005C2873">
        <w:rPr>
          <w:rFonts w:ascii="Tahoma" w:hAnsi="Tahoma" w:cs="Tahoma"/>
        </w:rPr>
        <w:t>-</w:t>
      </w:r>
      <w:r w:rsidRPr="005C2873">
        <w:rPr>
          <w:rFonts w:ascii="Tahoma" w:hAnsi="Tahoma" w:cs="Tahoma"/>
        </w:rPr>
        <w:tab/>
        <w:t>system identyfikacji długości przewodów poprzez oznaczenia kolorystyczne lub inne trwałe oznaczenia umożliwiające szybką identyfikację długości,</w:t>
      </w:r>
    </w:p>
    <w:p w14:paraId="7691F311"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opaska </w:t>
      </w:r>
      <w:r w:rsidRPr="005C2873">
        <w:rPr>
          <w:rFonts w:ascii="Tahoma" w:hAnsi="Tahoma" w:cs="Tahoma"/>
        </w:rPr>
        <w:pgNum/>
      </w:r>
      <w:proofErr w:type="spellStart"/>
      <w:r w:rsidRPr="005C2873">
        <w:rPr>
          <w:rFonts w:ascii="Tahoma" w:hAnsi="Tahoma" w:cs="Tahoma"/>
        </w:rPr>
        <w:t>rzepowa</w:t>
      </w:r>
      <w:proofErr w:type="spellEnd"/>
      <w:r w:rsidRPr="005C2873">
        <w:rPr>
          <w:rFonts w:ascii="Tahoma" w:hAnsi="Tahoma" w:cs="Tahoma"/>
        </w:rPr>
        <w:t xml:space="preserve">, </w:t>
      </w:r>
    </w:p>
    <w:p w14:paraId="5826CE5B"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różne długości wg tabeli,</w:t>
      </w:r>
    </w:p>
    <w:p w14:paraId="63C76A93" w14:textId="77777777" w:rsidR="00FD20F4"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kolor czarny. </w:t>
      </w:r>
    </w:p>
    <w:p w14:paraId="74506A5B" w14:textId="77777777" w:rsidR="00FD20F4" w:rsidRPr="005C2873" w:rsidRDefault="00FD20F4" w:rsidP="00FD20F4">
      <w:pPr>
        <w:spacing w:after="0" w:line="276" w:lineRule="auto"/>
        <w:ind w:left="357"/>
        <w:rPr>
          <w:rFonts w:ascii="Tahoma" w:hAnsi="Tahoma" w:cs="Tahoma"/>
        </w:rPr>
      </w:pPr>
    </w:p>
    <w:p w14:paraId="4C0D26E9" w14:textId="77777777" w:rsidR="00FD20F4" w:rsidRPr="005C2873" w:rsidRDefault="00FD20F4" w:rsidP="00FD20F4">
      <w:pPr>
        <w:spacing w:after="0" w:line="276" w:lineRule="auto"/>
        <w:rPr>
          <w:rFonts w:ascii="Tahoma" w:hAnsi="Tahoma" w:cs="Tahoma"/>
          <w:b/>
          <w:bCs/>
        </w:rPr>
      </w:pPr>
      <w:r w:rsidRPr="005C2873">
        <w:rPr>
          <w:rFonts w:ascii="Tahoma" w:hAnsi="Tahoma" w:cs="Tahoma"/>
          <w:b/>
          <w:bCs/>
        </w:rPr>
        <w:t>2.4 Rozdzielacze zasilania (</w:t>
      </w:r>
      <w:proofErr w:type="spellStart"/>
      <w:r w:rsidRPr="005C2873">
        <w:rPr>
          <w:rFonts w:ascii="Tahoma" w:hAnsi="Tahoma" w:cs="Tahoma"/>
          <w:b/>
          <w:bCs/>
        </w:rPr>
        <w:t>Powerbox</w:t>
      </w:r>
      <w:proofErr w:type="spellEnd"/>
      <w:r w:rsidRPr="005C2873">
        <w:rPr>
          <w:rFonts w:ascii="Tahoma" w:hAnsi="Tahoma" w:cs="Tahoma"/>
          <w:b/>
          <w:bCs/>
        </w:rPr>
        <w:t>):</w:t>
      </w:r>
    </w:p>
    <w:p w14:paraId="2F9A8A3E"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min. 4 gniazda </w:t>
      </w:r>
      <w:proofErr w:type="spellStart"/>
      <w:r w:rsidRPr="005C2873">
        <w:rPr>
          <w:rFonts w:ascii="Tahoma" w:hAnsi="Tahoma" w:cs="Tahoma"/>
        </w:rPr>
        <w:t>Schuko</w:t>
      </w:r>
      <w:proofErr w:type="spellEnd"/>
      <w:r w:rsidRPr="005C2873">
        <w:rPr>
          <w:rFonts w:ascii="Tahoma" w:hAnsi="Tahoma" w:cs="Tahoma"/>
        </w:rPr>
        <w:t xml:space="preserve">, </w:t>
      </w:r>
    </w:p>
    <w:p w14:paraId="56B63EF2"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230 V AC, 16 A, </w:t>
      </w:r>
    </w:p>
    <w:p w14:paraId="28999C43"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obudowa metalowa sceniczna, </w:t>
      </w:r>
    </w:p>
    <w:p w14:paraId="280C81B8"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konstrukcja odporna na eksploatację sceniczną, </w:t>
      </w:r>
    </w:p>
    <w:p w14:paraId="02D93F59"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mobilny, </w:t>
      </w:r>
    </w:p>
    <w:p w14:paraId="635FE217"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trwałe oznakowanie identyfikacyjne odporne na ścieranie i warunki eksploatacji scenicznej,</w:t>
      </w:r>
    </w:p>
    <w:p w14:paraId="7071855D" w14:textId="77777777" w:rsidR="00FD20F4" w:rsidRDefault="00FD20F4" w:rsidP="00FD20F4">
      <w:pPr>
        <w:spacing w:after="0" w:line="276" w:lineRule="auto"/>
        <w:ind w:left="357"/>
        <w:rPr>
          <w:rFonts w:ascii="Tahoma" w:hAnsi="Tahoma" w:cs="Tahoma"/>
        </w:rPr>
      </w:pPr>
      <w:r w:rsidRPr="005C2873">
        <w:rPr>
          <w:rFonts w:ascii="Tahoma" w:hAnsi="Tahoma" w:cs="Tahoma"/>
        </w:rPr>
        <w:t xml:space="preserve">- </w:t>
      </w:r>
      <w:r w:rsidRPr="005C2873">
        <w:rPr>
          <w:rFonts w:ascii="Tahoma" w:hAnsi="Tahoma" w:cs="Tahoma"/>
        </w:rPr>
        <w:tab/>
        <w:t>kolor czarny.</w:t>
      </w:r>
    </w:p>
    <w:p w14:paraId="4E163F0A" w14:textId="77777777" w:rsidR="00FD20F4" w:rsidRPr="005C2873" w:rsidRDefault="00FD20F4" w:rsidP="00FD20F4">
      <w:pPr>
        <w:spacing w:after="0" w:line="276" w:lineRule="auto"/>
        <w:ind w:left="357"/>
        <w:rPr>
          <w:rFonts w:ascii="Tahoma" w:hAnsi="Tahoma" w:cs="Tahoma"/>
        </w:rPr>
      </w:pPr>
    </w:p>
    <w:p w14:paraId="467D3F05" w14:textId="77777777" w:rsidR="00FD20F4" w:rsidRPr="005C2873" w:rsidRDefault="00FD20F4" w:rsidP="00FD20F4">
      <w:pPr>
        <w:pStyle w:val="Akapitzlist"/>
        <w:numPr>
          <w:ilvl w:val="1"/>
          <w:numId w:val="43"/>
        </w:numPr>
        <w:spacing w:after="0" w:line="276" w:lineRule="auto"/>
        <w:rPr>
          <w:rFonts w:ascii="Tahoma" w:hAnsi="Tahoma" w:cs="Tahoma"/>
          <w:b/>
          <w:bCs/>
        </w:rPr>
      </w:pPr>
      <w:r>
        <w:rPr>
          <w:rFonts w:ascii="Tahoma" w:hAnsi="Tahoma" w:cs="Tahoma"/>
          <w:b/>
          <w:bCs/>
        </w:rPr>
        <w:t xml:space="preserve"> </w:t>
      </w:r>
      <w:r w:rsidRPr="005C2873">
        <w:rPr>
          <w:rFonts w:ascii="Tahoma" w:hAnsi="Tahoma" w:cs="Tahoma"/>
          <w:b/>
          <w:bCs/>
        </w:rPr>
        <w:t>Adapter zasilający POWERCON:</w:t>
      </w:r>
    </w:p>
    <w:p w14:paraId="4DE77B3B" w14:textId="77777777" w:rsidR="00FD20F4" w:rsidRPr="005C2873" w:rsidRDefault="00FD20F4" w:rsidP="00FD20F4">
      <w:pPr>
        <w:spacing w:after="0"/>
        <w:ind w:firstLine="360"/>
        <w:rPr>
          <w:rFonts w:ascii="Tahoma" w:eastAsia="Calibri" w:hAnsi="Tahoma" w:cs="Tahoma"/>
          <w:lang w:val="en-US"/>
        </w:rPr>
      </w:pPr>
      <w:r w:rsidRPr="005C2873">
        <w:rPr>
          <w:rFonts w:ascii="Tahoma" w:eastAsia="Calibri" w:hAnsi="Tahoma" w:cs="Tahoma"/>
          <w:lang w:val="en-US"/>
        </w:rPr>
        <w:t>-</w:t>
      </w:r>
      <w:r w:rsidRPr="005C2873">
        <w:rPr>
          <w:rFonts w:ascii="Tahoma" w:eastAsia="Calibri" w:hAnsi="Tahoma" w:cs="Tahoma"/>
          <w:lang w:val="en-US"/>
        </w:rPr>
        <w:tab/>
      </w:r>
      <w:proofErr w:type="spellStart"/>
      <w:r w:rsidRPr="005C2873">
        <w:rPr>
          <w:rFonts w:ascii="Tahoma" w:eastAsia="Calibri" w:hAnsi="Tahoma" w:cs="Tahoma"/>
          <w:lang w:val="en-US"/>
        </w:rPr>
        <w:t>typ</w:t>
      </w:r>
      <w:proofErr w:type="spellEnd"/>
      <w:r w:rsidRPr="005C2873">
        <w:rPr>
          <w:rFonts w:ascii="Tahoma" w:eastAsia="Calibri" w:hAnsi="Tahoma" w:cs="Tahoma"/>
          <w:lang w:val="en-US"/>
        </w:rPr>
        <w:t xml:space="preserve"> </w:t>
      </w:r>
      <w:proofErr w:type="spellStart"/>
      <w:r w:rsidRPr="005C2873">
        <w:rPr>
          <w:rFonts w:ascii="Tahoma" w:eastAsia="Calibri" w:hAnsi="Tahoma" w:cs="Tahoma"/>
          <w:lang w:val="en-US"/>
        </w:rPr>
        <w:t>urządzenia</w:t>
      </w:r>
      <w:proofErr w:type="spellEnd"/>
      <w:r w:rsidRPr="005C2873">
        <w:rPr>
          <w:rFonts w:ascii="Tahoma" w:eastAsia="Calibri" w:hAnsi="Tahoma" w:cs="Tahoma"/>
          <w:lang w:val="en-US"/>
        </w:rPr>
        <w:t xml:space="preserve">: adapter Power In – Power Out, </w:t>
      </w:r>
    </w:p>
    <w:p w14:paraId="446F6D29" w14:textId="77777777" w:rsidR="00FD20F4" w:rsidRPr="005C2873" w:rsidRDefault="00FD20F4" w:rsidP="00FD20F4">
      <w:pPr>
        <w:spacing w:after="0"/>
        <w:ind w:firstLine="360"/>
        <w:rPr>
          <w:rFonts w:ascii="Tahoma" w:eastAsia="Calibri" w:hAnsi="Tahoma" w:cs="Tahoma"/>
        </w:rPr>
      </w:pPr>
      <w:r w:rsidRPr="005C2873">
        <w:rPr>
          <w:rFonts w:ascii="Tahoma" w:eastAsia="Calibri" w:hAnsi="Tahoma" w:cs="Tahoma"/>
        </w:rPr>
        <w:t>-</w:t>
      </w:r>
      <w:r w:rsidRPr="005C2873">
        <w:rPr>
          <w:rFonts w:ascii="Tahoma" w:eastAsia="Calibri" w:hAnsi="Tahoma" w:cs="Tahoma"/>
        </w:rPr>
        <w:tab/>
        <w:t xml:space="preserve">konstrukcja 3-biegunowa, </w:t>
      </w:r>
    </w:p>
    <w:p w14:paraId="01BB98DD" w14:textId="77777777" w:rsidR="00FD20F4" w:rsidRPr="005C2873" w:rsidRDefault="00FD20F4" w:rsidP="00FD20F4">
      <w:pPr>
        <w:spacing w:after="0"/>
        <w:ind w:left="708" w:hanging="348"/>
        <w:rPr>
          <w:rFonts w:ascii="Tahoma" w:eastAsia="Calibri" w:hAnsi="Tahoma" w:cs="Tahoma"/>
        </w:rPr>
      </w:pPr>
      <w:r w:rsidRPr="005C2873">
        <w:rPr>
          <w:rFonts w:ascii="Tahoma" w:eastAsia="Calibri" w:hAnsi="Tahoma" w:cs="Tahoma"/>
        </w:rPr>
        <w:t>-</w:t>
      </w:r>
      <w:r w:rsidRPr="005C2873">
        <w:rPr>
          <w:rFonts w:ascii="Tahoma" w:eastAsia="Calibri" w:hAnsi="Tahoma" w:cs="Tahoma"/>
        </w:rPr>
        <w:tab/>
        <w:t xml:space="preserve">przeznaczenie: łączenie i przedłużanie przewodów zasilających wyposażonych w złącza Power In / Power Out, </w:t>
      </w:r>
    </w:p>
    <w:p w14:paraId="14E3F708" w14:textId="77777777" w:rsidR="00FD20F4" w:rsidRPr="005C2873" w:rsidRDefault="00FD20F4" w:rsidP="00FD20F4">
      <w:pPr>
        <w:spacing w:after="0"/>
        <w:ind w:firstLine="360"/>
        <w:rPr>
          <w:rFonts w:ascii="Tahoma" w:eastAsia="Calibri" w:hAnsi="Tahoma" w:cs="Tahoma"/>
        </w:rPr>
      </w:pPr>
      <w:r w:rsidRPr="005C2873">
        <w:rPr>
          <w:rFonts w:ascii="Tahoma" w:eastAsia="Calibri" w:hAnsi="Tahoma" w:cs="Tahoma"/>
        </w:rPr>
        <w:t>-</w:t>
      </w:r>
      <w:r w:rsidRPr="005C2873">
        <w:rPr>
          <w:rFonts w:ascii="Tahoma" w:eastAsia="Calibri" w:hAnsi="Tahoma" w:cs="Tahoma"/>
        </w:rPr>
        <w:tab/>
        <w:t xml:space="preserve">zapewnienie stabilnego i pewnego połączenia elektrycznego, </w:t>
      </w:r>
    </w:p>
    <w:p w14:paraId="0888AFD9" w14:textId="77777777" w:rsidR="00FD20F4" w:rsidRPr="005C2873" w:rsidRDefault="00FD20F4" w:rsidP="00FD20F4">
      <w:pPr>
        <w:spacing w:after="0"/>
        <w:ind w:firstLine="360"/>
        <w:rPr>
          <w:rFonts w:ascii="Tahoma" w:eastAsia="Calibri" w:hAnsi="Tahoma" w:cs="Tahoma"/>
        </w:rPr>
      </w:pPr>
      <w:r w:rsidRPr="005C2873">
        <w:rPr>
          <w:rFonts w:ascii="Tahoma" w:eastAsia="Calibri" w:hAnsi="Tahoma" w:cs="Tahoma"/>
        </w:rPr>
        <w:t>-</w:t>
      </w:r>
      <w:r w:rsidRPr="005C2873">
        <w:rPr>
          <w:rFonts w:ascii="Tahoma" w:eastAsia="Calibri" w:hAnsi="Tahoma" w:cs="Tahoma"/>
        </w:rPr>
        <w:tab/>
        <w:t>obudowa wykonana z aluminium,</w:t>
      </w:r>
    </w:p>
    <w:p w14:paraId="7ECEDC50"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trwałe oznakowanie identyfikacyjne odporne na ścieranie i warunki eksploatacji scenicznej,</w:t>
      </w:r>
    </w:p>
    <w:p w14:paraId="60E6EA03" w14:textId="77777777" w:rsidR="00FD20F4" w:rsidRDefault="00FD20F4" w:rsidP="00FD20F4">
      <w:pPr>
        <w:spacing w:after="0"/>
        <w:ind w:firstLine="360"/>
        <w:rPr>
          <w:rFonts w:ascii="Tahoma" w:eastAsia="Calibri" w:hAnsi="Tahoma" w:cs="Tahoma"/>
        </w:rPr>
      </w:pPr>
      <w:r w:rsidRPr="005C2873">
        <w:rPr>
          <w:rFonts w:ascii="Tahoma" w:eastAsia="Calibri" w:hAnsi="Tahoma" w:cs="Tahoma"/>
        </w:rPr>
        <w:t>-</w:t>
      </w:r>
      <w:r w:rsidRPr="005C2873">
        <w:rPr>
          <w:rFonts w:ascii="Tahoma" w:eastAsia="Calibri" w:hAnsi="Tahoma" w:cs="Tahoma"/>
        </w:rPr>
        <w:tab/>
        <w:t>kolor: czarny.</w:t>
      </w:r>
    </w:p>
    <w:p w14:paraId="15AC6629" w14:textId="77777777" w:rsidR="00FD20F4" w:rsidRPr="005C2873" w:rsidRDefault="00FD20F4" w:rsidP="00FD20F4">
      <w:pPr>
        <w:spacing w:after="0"/>
        <w:ind w:firstLine="360"/>
        <w:rPr>
          <w:rFonts w:ascii="Tahoma" w:eastAsia="Calibri" w:hAnsi="Tahoma" w:cs="Tahoma"/>
        </w:rPr>
      </w:pPr>
    </w:p>
    <w:p w14:paraId="11D7EA0B" w14:textId="77777777" w:rsidR="00FD20F4" w:rsidRPr="005C2873" w:rsidRDefault="00FD20F4" w:rsidP="00FD20F4">
      <w:pPr>
        <w:spacing w:after="0" w:line="276" w:lineRule="auto"/>
        <w:rPr>
          <w:rFonts w:ascii="Tahoma" w:hAnsi="Tahoma" w:cs="Tahoma"/>
          <w:b/>
          <w:bCs/>
        </w:rPr>
      </w:pPr>
      <w:r w:rsidRPr="005C2873">
        <w:rPr>
          <w:rFonts w:ascii="Tahoma" w:hAnsi="Tahoma" w:cs="Tahoma"/>
          <w:b/>
          <w:bCs/>
        </w:rPr>
        <w:t xml:space="preserve">2.6 Okablowanie sieciowe (RJ45 </w:t>
      </w:r>
      <w:proofErr w:type="spellStart"/>
      <w:r w:rsidRPr="005C2873">
        <w:rPr>
          <w:rFonts w:ascii="Tahoma" w:hAnsi="Tahoma" w:cs="Tahoma"/>
          <w:b/>
          <w:bCs/>
        </w:rPr>
        <w:t>Cat</w:t>
      </w:r>
      <w:proofErr w:type="spellEnd"/>
      <w:r w:rsidRPr="005C2873">
        <w:rPr>
          <w:rFonts w:ascii="Tahoma" w:hAnsi="Tahoma" w:cs="Tahoma"/>
          <w:b/>
          <w:bCs/>
        </w:rPr>
        <w:t>. 6A):</w:t>
      </w:r>
    </w:p>
    <w:p w14:paraId="233A75D9"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r>
      <w:proofErr w:type="spellStart"/>
      <w:r w:rsidRPr="005C2873">
        <w:rPr>
          <w:rFonts w:ascii="Tahoma" w:hAnsi="Tahoma" w:cs="Tahoma"/>
        </w:rPr>
        <w:t>Cat</w:t>
      </w:r>
      <w:proofErr w:type="spellEnd"/>
      <w:r w:rsidRPr="005C2873">
        <w:rPr>
          <w:rFonts w:ascii="Tahoma" w:hAnsi="Tahoma" w:cs="Tahoma"/>
        </w:rPr>
        <w:t xml:space="preserve">. 6A, </w:t>
      </w:r>
    </w:p>
    <w:p w14:paraId="14C7D51C"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10 </w:t>
      </w:r>
      <w:proofErr w:type="spellStart"/>
      <w:r w:rsidRPr="005C2873">
        <w:rPr>
          <w:rFonts w:ascii="Tahoma" w:hAnsi="Tahoma" w:cs="Tahoma"/>
        </w:rPr>
        <w:t>Gb</w:t>
      </w:r>
      <w:proofErr w:type="spellEnd"/>
      <w:r w:rsidRPr="005C2873">
        <w:rPr>
          <w:rFonts w:ascii="Tahoma" w:hAnsi="Tahoma" w:cs="Tahoma"/>
        </w:rPr>
        <w:t xml:space="preserve">/s, </w:t>
      </w:r>
    </w:p>
    <w:p w14:paraId="51474D64"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pasmo przenoszenia min. 500 MHz, </w:t>
      </w:r>
    </w:p>
    <w:p w14:paraId="3770D457" w14:textId="77777777" w:rsidR="00FD20F4" w:rsidRDefault="00FD20F4" w:rsidP="00FD20F4">
      <w:pPr>
        <w:spacing w:after="0" w:line="276" w:lineRule="auto"/>
        <w:ind w:left="357"/>
        <w:rPr>
          <w:rFonts w:ascii="Tahoma" w:hAnsi="Tahoma" w:cs="Tahoma"/>
        </w:rPr>
      </w:pPr>
      <w:r w:rsidRPr="005C2873">
        <w:rPr>
          <w:rFonts w:ascii="Tahoma" w:hAnsi="Tahoma" w:cs="Tahoma"/>
        </w:rPr>
        <w:t xml:space="preserve">- </w:t>
      </w:r>
      <w:r w:rsidRPr="005C2873">
        <w:rPr>
          <w:rFonts w:ascii="Tahoma" w:hAnsi="Tahoma" w:cs="Tahoma"/>
        </w:rPr>
        <w:tab/>
      </w:r>
      <w:r>
        <w:rPr>
          <w:rFonts w:ascii="Tahoma" w:hAnsi="Tahoma" w:cs="Tahoma"/>
        </w:rPr>
        <w:t>minimalne parametry</w:t>
      </w:r>
      <w:r w:rsidRPr="005C2873">
        <w:rPr>
          <w:rFonts w:ascii="Tahoma" w:hAnsi="Tahoma" w:cs="Tahoma"/>
        </w:rPr>
        <w:t>:</w:t>
      </w:r>
    </w:p>
    <w:p w14:paraId="7E8ECD5E" w14:textId="77777777" w:rsidR="00FD20F4" w:rsidRPr="005C2873" w:rsidRDefault="00FD20F4" w:rsidP="00FD20F4">
      <w:pPr>
        <w:spacing w:after="0" w:line="276" w:lineRule="auto"/>
        <w:ind w:left="357"/>
        <w:rPr>
          <w:rFonts w:ascii="Tahoma" w:hAnsi="Tahoma" w:cs="Tahoma"/>
        </w:rPr>
      </w:pPr>
    </w:p>
    <w:tbl>
      <w:tblPr>
        <w:tblStyle w:val="Tabela-Siatka"/>
        <w:tblW w:w="0" w:type="auto"/>
        <w:tblInd w:w="357" w:type="dxa"/>
        <w:tblLook w:val="04A0" w:firstRow="1" w:lastRow="0" w:firstColumn="1" w:lastColumn="0" w:noHBand="0" w:noVBand="1"/>
      </w:tblPr>
      <w:tblGrid>
        <w:gridCol w:w="4363"/>
        <w:gridCol w:w="4342"/>
      </w:tblGrid>
      <w:tr w:rsidR="00FD20F4" w:rsidRPr="005C2873" w14:paraId="13078A02" w14:textId="77777777" w:rsidTr="00BF4723">
        <w:tc>
          <w:tcPr>
            <w:tcW w:w="4363" w:type="dxa"/>
            <w:vAlign w:val="bottom"/>
          </w:tcPr>
          <w:p w14:paraId="47697F17" w14:textId="77777777" w:rsidR="00FD20F4" w:rsidRPr="005C2873" w:rsidRDefault="00FD20F4" w:rsidP="00BF4723">
            <w:pPr>
              <w:spacing w:line="276" w:lineRule="auto"/>
              <w:rPr>
                <w:rFonts w:ascii="Tahoma" w:hAnsi="Tahoma" w:cs="Tahoma"/>
              </w:rPr>
            </w:pPr>
            <w:r w:rsidRPr="005C2873">
              <w:rPr>
                <w:rFonts w:ascii="Tahoma" w:hAnsi="Tahoma" w:cs="Tahoma"/>
              </w:rPr>
              <w:t>Napięcie przebicia</w:t>
            </w:r>
          </w:p>
        </w:tc>
        <w:tc>
          <w:tcPr>
            <w:tcW w:w="4342" w:type="dxa"/>
            <w:vAlign w:val="bottom"/>
          </w:tcPr>
          <w:p w14:paraId="353D7D95" w14:textId="77777777" w:rsidR="00FD20F4" w:rsidRPr="005C2873" w:rsidRDefault="00FD20F4" w:rsidP="00BF4723">
            <w:pPr>
              <w:spacing w:line="276" w:lineRule="auto"/>
              <w:rPr>
                <w:rFonts w:ascii="Tahoma" w:hAnsi="Tahoma" w:cs="Tahoma"/>
              </w:rPr>
            </w:pPr>
            <w:r w:rsidRPr="005C2873">
              <w:rPr>
                <w:rFonts w:ascii="Tahoma" w:hAnsi="Tahoma" w:cs="Tahoma"/>
              </w:rPr>
              <w:t xml:space="preserve">&gt; 1 </w:t>
            </w:r>
            <w:proofErr w:type="spellStart"/>
            <w:r w:rsidRPr="005C2873">
              <w:rPr>
                <w:rFonts w:ascii="Tahoma" w:hAnsi="Tahoma" w:cs="Tahoma"/>
              </w:rPr>
              <w:t>kV</w:t>
            </w:r>
            <w:proofErr w:type="spellEnd"/>
            <w:r w:rsidRPr="005C2873">
              <w:rPr>
                <w:rFonts w:ascii="Tahoma" w:hAnsi="Tahoma" w:cs="Tahoma"/>
              </w:rPr>
              <w:t xml:space="preserve"> DC</w:t>
            </w:r>
          </w:p>
        </w:tc>
      </w:tr>
      <w:tr w:rsidR="00FD20F4" w:rsidRPr="005C2873" w14:paraId="771ABB5D" w14:textId="77777777" w:rsidTr="00BF4723">
        <w:tc>
          <w:tcPr>
            <w:tcW w:w="4363" w:type="dxa"/>
            <w:vAlign w:val="bottom"/>
          </w:tcPr>
          <w:p w14:paraId="23463024" w14:textId="77777777" w:rsidR="00FD20F4" w:rsidRPr="005C2873" w:rsidRDefault="00FD20F4" w:rsidP="00BF4723">
            <w:pPr>
              <w:spacing w:line="276" w:lineRule="auto"/>
              <w:rPr>
                <w:rFonts w:ascii="Tahoma" w:hAnsi="Tahoma" w:cs="Tahoma"/>
              </w:rPr>
            </w:pPr>
            <w:r w:rsidRPr="005C2873">
              <w:rPr>
                <w:rFonts w:ascii="Tahoma" w:hAnsi="Tahoma" w:cs="Tahoma"/>
              </w:rPr>
              <w:t>Rezystancja izolacji</w:t>
            </w:r>
          </w:p>
        </w:tc>
        <w:tc>
          <w:tcPr>
            <w:tcW w:w="4342" w:type="dxa"/>
            <w:vAlign w:val="bottom"/>
          </w:tcPr>
          <w:p w14:paraId="56B19E82" w14:textId="77777777" w:rsidR="00FD20F4" w:rsidRPr="005C2873" w:rsidRDefault="00FD20F4" w:rsidP="00BF4723">
            <w:pPr>
              <w:spacing w:line="276" w:lineRule="auto"/>
              <w:rPr>
                <w:rFonts w:ascii="Tahoma" w:hAnsi="Tahoma" w:cs="Tahoma"/>
                <w:color w:val="424242"/>
              </w:rPr>
            </w:pPr>
            <w:r w:rsidRPr="005C2873">
              <w:rPr>
                <w:rFonts w:ascii="Tahoma" w:hAnsi="Tahoma" w:cs="Tahoma"/>
              </w:rPr>
              <w:t>&gt; 0,5 GΩ</w:t>
            </w:r>
          </w:p>
        </w:tc>
      </w:tr>
      <w:tr w:rsidR="00FD20F4" w:rsidRPr="005C2873" w14:paraId="14122B7D" w14:textId="77777777" w:rsidTr="00BF4723">
        <w:tc>
          <w:tcPr>
            <w:tcW w:w="4363" w:type="dxa"/>
            <w:vAlign w:val="bottom"/>
          </w:tcPr>
          <w:p w14:paraId="5792CC54" w14:textId="77777777" w:rsidR="00FD20F4" w:rsidRPr="005C2873" w:rsidRDefault="00FD20F4" w:rsidP="00BF4723">
            <w:pPr>
              <w:spacing w:line="276" w:lineRule="auto"/>
              <w:rPr>
                <w:rFonts w:ascii="Tahoma" w:hAnsi="Tahoma" w:cs="Tahoma"/>
              </w:rPr>
            </w:pPr>
            <w:r w:rsidRPr="005C2873">
              <w:rPr>
                <w:rFonts w:ascii="Tahoma" w:hAnsi="Tahoma" w:cs="Tahoma"/>
              </w:rPr>
              <w:t>Nominalny prąd styku</w:t>
            </w:r>
          </w:p>
        </w:tc>
        <w:tc>
          <w:tcPr>
            <w:tcW w:w="4342" w:type="dxa"/>
            <w:vAlign w:val="bottom"/>
          </w:tcPr>
          <w:p w14:paraId="35B5A1EF" w14:textId="77777777" w:rsidR="00FD20F4" w:rsidRPr="005C2873" w:rsidRDefault="00FD20F4" w:rsidP="00BF4723">
            <w:pPr>
              <w:spacing w:line="276" w:lineRule="auto"/>
              <w:rPr>
                <w:rFonts w:ascii="Tahoma" w:hAnsi="Tahoma" w:cs="Tahoma"/>
              </w:rPr>
            </w:pPr>
            <w:r w:rsidRPr="005C2873">
              <w:rPr>
                <w:rFonts w:ascii="Tahoma" w:hAnsi="Tahoma" w:cs="Tahoma"/>
              </w:rPr>
              <w:t>1,5 A</w:t>
            </w:r>
          </w:p>
        </w:tc>
      </w:tr>
      <w:tr w:rsidR="00FD20F4" w:rsidRPr="005C2873" w14:paraId="3AD6CC43" w14:textId="77777777" w:rsidTr="00BF4723">
        <w:tc>
          <w:tcPr>
            <w:tcW w:w="4363" w:type="dxa"/>
            <w:vAlign w:val="bottom"/>
          </w:tcPr>
          <w:p w14:paraId="181B0FD6" w14:textId="77777777" w:rsidR="00FD20F4" w:rsidRPr="005C2873" w:rsidRDefault="00FD20F4" w:rsidP="00BF4723">
            <w:pPr>
              <w:spacing w:line="276" w:lineRule="auto"/>
              <w:rPr>
                <w:rFonts w:ascii="Tahoma" w:hAnsi="Tahoma" w:cs="Tahoma"/>
              </w:rPr>
            </w:pPr>
            <w:r w:rsidRPr="005C2873">
              <w:rPr>
                <w:rFonts w:ascii="Tahoma" w:hAnsi="Tahoma" w:cs="Tahoma"/>
              </w:rPr>
              <w:t>Zgodność z</w:t>
            </w:r>
          </w:p>
        </w:tc>
        <w:tc>
          <w:tcPr>
            <w:tcW w:w="4342" w:type="dxa"/>
            <w:vAlign w:val="bottom"/>
          </w:tcPr>
          <w:p w14:paraId="613B4BC6" w14:textId="77777777" w:rsidR="00FD20F4" w:rsidRPr="005C2873" w:rsidRDefault="00FD20F4" w:rsidP="00BF4723">
            <w:pPr>
              <w:spacing w:line="276" w:lineRule="auto"/>
              <w:rPr>
                <w:rFonts w:ascii="Tahoma" w:hAnsi="Tahoma" w:cs="Tahoma"/>
              </w:rPr>
            </w:pPr>
            <w:r w:rsidRPr="005C2873">
              <w:rPr>
                <w:rFonts w:ascii="Tahoma" w:hAnsi="Tahoma" w:cs="Tahoma"/>
              </w:rPr>
              <w:t>CAT6A wg TIA/EIA</w:t>
            </w:r>
          </w:p>
        </w:tc>
      </w:tr>
      <w:tr w:rsidR="00FD20F4" w:rsidRPr="00B15747" w14:paraId="7A474FB9" w14:textId="77777777" w:rsidTr="00BF4723">
        <w:tc>
          <w:tcPr>
            <w:tcW w:w="4363" w:type="dxa"/>
            <w:vAlign w:val="bottom"/>
          </w:tcPr>
          <w:p w14:paraId="5D66FE4E" w14:textId="77777777" w:rsidR="00FD20F4" w:rsidRPr="005C2873" w:rsidRDefault="00FD20F4" w:rsidP="00BF4723">
            <w:pPr>
              <w:spacing w:line="276" w:lineRule="auto"/>
              <w:rPr>
                <w:rFonts w:ascii="Tahoma" w:hAnsi="Tahoma" w:cs="Tahoma"/>
              </w:rPr>
            </w:pPr>
            <w:r w:rsidRPr="005C2873">
              <w:rPr>
                <w:rFonts w:ascii="Tahoma" w:hAnsi="Tahoma" w:cs="Tahoma"/>
              </w:rPr>
              <w:t>Zgodność z</w:t>
            </w:r>
          </w:p>
        </w:tc>
        <w:tc>
          <w:tcPr>
            <w:tcW w:w="4342" w:type="dxa"/>
            <w:vAlign w:val="bottom"/>
          </w:tcPr>
          <w:p w14:paraId="5336D99D" w14:textId="77777777" w:rsidR="00FD20F4" w:rsidRPr="005C2873" w:rsidRDefault="00FD20F4" w:rsidP="00BF4723">
            <w:pPr>
              <w:spacing w:line="276" w:lineRule="auto"/>
              <w:rPr>
                <w:rFonts w:ascii="Tahoma" w:hAnsi="Tahoma" w:cs="Tahoma"/>
                <w:lang w:val="en-US"/>
              </w:rPr>
            </w:pPr>
            <w:r w:rsidRPr="005C2873">
              <w:rPr>
                <w:rFonts w:ascii="Tahoma" w:hAnsi="Tahoma" w:cs="Tahoma"/>
                <w:lang w:val="en-US"/>
              </w:rPr>
              <w:t xml:space="preserve">CAT6A </w:t>
            </w:r>
            <w:proofErr w:type="spellStart"/>
            <w:r w:rsidRPr="005C2873">
              <w:rPr>
                <w:rFonts w:ascii="Tahoma" w:hAnsi="Tahoma" w:cs="Tahoma"/>
                <w:lang w:val="en-US"/>
              </w:rPr>
              <w:t>wg</w:t>
            </w:r>
            <w:proofErr w:type="spellEnd"/>
            <w:r w:rsidRPr="005C2873">
              <w:rPr>
                <w:rFonts w:ascii="Tahoma" w:hAnsi="Tahoma" w:cs="Tahoma"/>
                <w:lang w:val="en-US"/>
              </w:rPr>
              <w:t xml:space="preserve"> IEC/ISO/EN</w:t>
            </w:r>
          </w:p>
        </w:tc>
      </w:tr>
      <w:tr w:rsidR="00FD20F4" w:rsidRPr="005C2873" w14:paraId="35233ECD" w14:textId="77777777" w:rsidTr="00BF4723">
        <w:tc>
          <w:tcPr>
            <w:tcW w:w="4363" w:type="dxa"/>
            <w:vAlign w:val="bottom"/>
          </w:tcPr>
          <w:p w14:paraId="1CCA576F" w14:textId="77777777" w:rsidR="00FD20F4" w:rsidRPr="005C2873" w:rsidRDefault="00FD20F4" w:rsidP="00BF4723">
            <w:pPr>
              <w:spacing w:line="276" w:lineRule="auto"/>
              <w:rPr>
                <w:rFonts w:ascii="Tahoma" w:hAnsi="Tahoma" w:cs="Tahoma"/>
              </w:rPr>
            </w:pPr>
            <w:proofErr w:type="spellStart"/>
            <w:r w:rsidRPr="005C2873">
              <w:rPr>
                <w:rFonts w:ascii="Tahoma" w:hAnsi="Tahoma" w:cs="Tahoma"/>
              </w:rPr>
              <w:t>PoE</w:t>
            </w:r>
            <w:proofErr w:type="spellEnd"/>
          </w:p>
        </w:tc>
        <w:tc>
          <w:tcPr>
            <w:tcW w:w="4342" w:type="dxa"/>
            <w:vAlign w:val="bottom"/>
          </w:tcPr>
          <w:p w14:paraId="1988EE1B" w14:textId="77777777" w:rsidR="00FD20F4" w:rsidRPr="005C2873" w:rsidRDefault="00FD20F4" w:rsidP="00BF4723">
            <w:pPr>
              <w:spacing w:line="276" w:lineRule="auto"/>
              <w:rPr>
                <w:rFonts w:ascii="Tahoma" w:hAnsi="Tahoma" w:cs="Tahoma"/>
              </w:rPr>
            </w:pPr>
            <w:proofErr w:type="spellStart"/>
            <w:r w:rsidRPr="005C2873">
              <w:rPr>
                <w:rFonts w:ascii="Tahoma" w:hAnsi="Tahoma" w:cs="Tahoma"/>
              </w:rPr>
              <w:t>PoE</w:t>
            </w:r>
            <w:proofErr w:type="spellEnd"/>
            <w:r w:rsidRPr="005C2873">
              <w:rPr>
                <w:rFonts w:ascii="Tahoma" w:hAnsi="Tahoma" w:cs="Tahoma"/>
              </w:rPr>
              <w:t>++ zgodnie z IEE 802.3bt</w:t>
            </w:r>
          </w:p>
        </w:tc>
      </w:tr>
      <w:tr w:rsidR="00FD20F4" w:rsidRPr="005C2873" w14:paraId="5B8517C7" w14:textId="77777777" w:rsidTr="00BF4723">
        <w:tc>
          <w:tcPr>
            <w:tcW w:w="4363" w:type="dxa"/>
            <w:vAlign w:val="bottom"/>
          </w:tcPr>
          <w:p w14:paraId="242D12C5" w14:textId="77777777" w:rsidR="00FD20F4" w:rsidRPr="005C2873" w:rsidRDefault="00FD20F4" w:rsidP="00BF4723">
            <w:pPr>
              <w:spacing w:line="276" w:lineRule="auto"/>
              <w:rPr>
                <w:rFonts w:ascii="Tahoma" w:hAnsi="Tahoma" w:cs="Tahoma"/>
              </w:rPr>
            </w:pPr>
            <w:r w:rsidRPr="005C2873">
              <w:rPr>
                <w:rFonts w:ascii="Tahoma" w:hAnsi="Tahoma" w:cs="Tahoma"/>
              </w:rPr>
              <w:t>Żywotność</w:t>
            </w:r>
          </w:p>
        </w:tc>
        <w:tc>
          <w:tcPr>
            <w:tcW w:w="4342" w:type="dxa"/>
            <w:vAlign w:val="bottom"/>
          </w:tcPr>
          <w:p w14:paraId="7035D04D" w14:textId="77777777" w:rsidR="00FD20F4" w:rsidRPr="005C2873" w:rsidRDefault="00FD20F4" w:rsidP="00BF4723">
            <w:pPr>
              <w:spacing w:line="276" w:lineRule="auto"/>
              <w:rPr>
                <w:rFonts w:ascii="Tahoma" w:hAnsi="Tahoma" w:cs="Tahoma"/>
              </w:rPr>
            </w:pPr>
            <w:r w:rsidRPr="005C2873">
              <w:rPr>
                <w:rFonts w:ascii="Tahoma" w:hAnsi="Tahoma" w:cs="Tahoma"/>
              </w:rPr>
              <w:t>&gt; 1000 cykli</w:t>
            </w:r>
          </w:p>
        </w:tc>
      </w:tr>
      <w:tr w:rsidR="00FD20F4" w:rsidRPr="005C2873" w14:paraId="500D49E1" w14:textId="77777777" w:rsidTr="00BF4723">
        <w:tc>
          <w:tcPr>
            <w:tcW w:w="4363" w:type="dxa"/>
            <w:vAlign w:val="bottom"/>
          </w:tcPr>
          <w:p w14:paraId="1BEE063C" w14:textId="77777777" w:rsidR="00FD20F4" w:rsidRPr="005C2873" w:rsidRDefault="00FD20F4" w:rsidP="00BF4723">
            <w:pPr>
              <w:spacing w:line="276" w:lineRule="auto"/>
              <w:rPr>
                <w:rFonts w:ascii="Tahoma" w:hAnsi="Tahoma" w:cs="Tahoma"/>
              </w:rPr>
            </w:pPr>
            <w:r w:rsidRPr="005C2873">
              <w:rPr>
                <w:rFonts w:ascii="Tahoma" w:hAnsi="Tahoma" w:cs="Tahoma"/>
              </w:rPr>
              <w:t>Blokada</w:t>
            </w:r>
          </w:p>
        </w:tc>
        <w:tc>
          <w:tcPr>
            <w:tcW w:w="4342" w:type="dxa"/>
            <w:vAlign w:val="bottom"/>
          </w:tcPr>
          <w:p w14:paraId="1571F694" w14:textId="77777777" w:rsidR="00FD20F4" w:rsidRPr="005C2873" w:rsidRDefault="00FD20F4" w:rsidP="00BF4723">
            <w:pPr>
              <w:spacing w:line="276" w:lineRule="auto"/>
              <w:rPr>
                <w:rFonts w:ascii="Tahoma" w:hAnsi="Tahoma" w:cs="Tahoma"/>
              </w:rPr>
            </w:pPr>
            <w:r w:rsidRPr="005C2873">
              <w:rPr>
                <w:rFonts w:ascii="Tahoma" w:hAnsi="Tahoma" w:cs="Tahoma"/>
              </w:rPr>
              <w:t>Zatrzask</w:t>
            </w:r>
          </w:p>
        </w:tc>
      </w:tr>
      <w:tr w:rsidR="00FD20F4" w:rsidRPr="005C2873" w14:paraId="1C46649B" w14:textId="77777777" w:rsidTr="00BF4723">
        <w:tc>
          <w:tcPr>
            <w:tcW w:w="4363" w:type="dxa"/>
            <w:vAlign w:val="bottom"/>
          </w:tcPr>
          <w:p w14:paraId="28D82CD5" w14:textId="77777777" w:rsidR="00FD20F4" w:rsidRPr="005C2873" w:rsidRDefault="00FD20F4" w:rsidP="00BF4723">
            <w:pPr>
              <w:spacing w:line="276" w:lineRule="auto"/>
              <w:rPr>
                <w:rFonts w:ascii="Tahoma" w:hAnsi="Tahoma" w:cs="Tahoma"/>
              </w:rPr>
            </w:pPr>
            <w:r w:rsidRPr="005C2873">
              <w:rPr>
                <w:rFonts w:ascii="Tahoma" w:hAnsi="Tahoma" w:cs="Tahoma"/>
              </w:rPr>
              <w:lastRenderedPageBreak/>
              <w:t>Materiał obudowy</w:t>
            </w:r>
          </w:p>
        </w:tc>
        <w:tc>
          <w:tcPr>
            <w:tcW w:w="4342" w:type="dxa"/>
            <w:vAlign w:val="bottom"/>
          </w:tcPr>
          <w:p w14:paraId="083CB708" w14:textId="77777777" w:rsidR="00FD20F4" w:rsidRPr="005C2873" w:rsidRDefault="00FD20F4" w:rsidP="00BF4723">
            <w:pPr>
              <w:spacing w:line="276" w:lineRule="auto"/>
              <w:rPr>
                <w:rFonts w:ascii="Tahoma" w:hAnsi="Tahoma" w:cs="Tahoma"/>
              </w:rPr>
            </w:pPr>
            <w:r w:rsidRPr="005C2873">
              <w:rPr>
                <w:rFonts w:ascii="Tahoma" w:hAnsi="Tahoma" w:cs="Tahoma"/>
              </w:rPr>
              <w:t>Odlew cynkowy</w:t>
            </w:r>
          </w:p>
        </w:tc>
      </w:tr>
      <w:tr w:rsidR="00FD20F4" w:rsidRPr="005C2873" w14:paraId="49392B3C" w14:textId="77777777" w:rsidTr="00BF4723">
        <w:tc>
          <w:tcPr>
            <w:tcW w:w="4363" w:type="dxa"/>
            <w:vAlign w:val="bottom"/>
          </w:tcPr>
          <w:p w14:paraId="538E58B6" w14:textId="77777777" w:rsidR="00FD20F4" w:rsidRPr="005C2873" w:rsidRDefault="00FD20F4" w:rsidP="00BF4723">
            <w:pPr>
              <w:spacing w:line="276" w:lineRule="auto"/>
              <w:rPr>
                <w:rFonts w:ascii="Tahoma" w:hAnsi="Tahoma" w:cs="Tahoma"/>
              </w:rPr>
            </w:pPr>
            <w:r w:rsidRPr="005C2873">
              <w:rPr>
                <w:rFonts w:ascii="Tahoma" w:hAnsi="Tahoma" w:cs="Tahoma"/>
              </w:rPr>
              <w:t>Pokrycie styków</w:t>
            </w:r>
          </w:p>
        </w:tc>
        <w:tc>
          <w:tcPr>
            <w:tcW w:w="4342" w:type="dxa"/>
            <w:vAlign w:val="bottom"/>
          </w:tcPr>
          <w:p w14:paraId="16EE261F" w14:textId="77777777" w:rsidR="00FD20F4" w:rsidRPr="005C2873" w:rsidRDefault="00FD20F4" w:rsidP="00BF4723">
            <w:pPr>
              <w:spacing w:line="276" w:lineRule="auto"/>
              <w:rPr>
                <w:rFonts w:ascii="Tahoma" w:hAnsi="Tahoma" w:cs="Tahoma"/>
              </w:rPr>
            </w:pPr>
            <w:r w:rsidRPr="005C2873">
              <w:rPr>
                <w:rFonts w:ascii="Tahoma" w:hAnsi="Tahoma" w:cs="Tahoma"/>
              </w:rPr>
              <w:t>Złoto</w:t>
            </w:r>
          </w:p>
        </w:tc>
      </w:tr>
      <w:tr w:rsidR="00FD20F4" w:rsidRPr="005C2873" w14:paraId="7A387174" w14:textId="77777777" w:rsidTr="00BF4723">
        <w:tc>
          <w:tcPr>
            <w:tcW w:w="4363" w:type="dxa"/>
            <w:vAlign w:val="bottom"/>
          </w:tcPr>
          <w:p w14:paraId="313C6A93" w14:textId="77777777" w:rsidR="00FD20F4" w:rsidRPr="005C2873" w:rsidRDefault="00FD20F4" w:rsidP="00BF4723">
            <w:pPr>
              <w:spacing w:line="276" w:lineRule="auto"/>
              <w:rPr>
                <w:rFonts w:ascii="Tahoma" w:hAnsi="Tahoma" w:cs="Tahoma"/>
              </w:rPr>
            </w:pPr>
            <w:r w:rsidRPr="005C2873">
              <w:rPr>
                <w:rFonts w:ascii="Tahoma" w:hAnsi="Tahoma" w:cs="Tahoma"/>
              </w:rPr>
              <w:t>Pokrycie obudowy</w:t>
            </w:r>
          </w:p>
        </w:tc>
        <w:tc>
          <w:tcPr>
            <w:tcW w:w="4342" w:type="dxa"/>
            <w:vAlign w:val="bottom"/>
          </w:tcPr>
          <w:p w14:paraId="75D151B5" w14:textId="77777777" w:rsidR="00FD20F4" w:rsidRPr="005C2873" w:rsidRDefault="00FD20F4" w:rsidP="00BF4723">
            <w:pPr>
              <w:spacing w:line="276" w:lineRule="auto"/>
              <w:rPr>
                <w:rFonts w:ascii="Tahoma" w:hAnsi="Tahoma" w:cs="Tahoma"/>
              </w:rPr>
            </w:pPr>
            <w:r>
              <w:rPr>
                <w:rFonts w:ascii="Tahoma" w:hAnsi="Tahoma" w:cs="Tahoma"/>
              </w:rPr>
              <w:t>Czarny</w:t>
            </w:r>
          </w:p>
        </w:tc>
      </w:tr>
    </w:tbl>
    <w:p w14:paraId="62657423" w14:textId="77777777" w:rsidR="00FD20F4" w:rsidRDefault="00FD20F4" w:rsidP="00FD20F4">
      <w:pPr>
        <w:spacing w:after="0" w:line="276" w:lineRule="auto"/>
        <w:ind w:left="357"/>
        <w:rPr>
          <w:rFonts w:ascii="Tahoma" w:hAnsi="Tahoma" w:cs="Tahoma"/>
        </w:rPr>
      </w:pPr>
    </w:p>
    <w:p w14:paraId="69254C70" w14:textId="77777777" w:rsidR="00FD20F4" w:rsidRDefault="00FD20F4" w:rsidP="00FD20F4">
      <w:pPr>
        <w:spacing w:after="0" w:line="276" w:lineRule="auto"/>
        <w:ind w:left="357"/>
        <w:rPr>
          <w:rFonts w:ascii="Tahoma" w:hAnsi="Tahoma" w:cs="Tahoma"/>
        </w:rPr>
      </w:pPr>
      <w:r w:rsidRPr="005C2873">
        <w:rPr>
          <w:rFonts w:ascii="Tahoma" w:hAnsi="Tahoma" w:cs="Tahoma"/>
        </w:rPr>
        <w:t xml:space="preserve">- </w:t>
      </w:r>
      <w:r w:rsidRPr="005C2873">
        <w:rPr>
          <w:rFonts w:ascii="Tahoma" w:hAnsi="Tahoma" w:cs="Tahoma"/>
        </w:rPr>
        <w:tab/>
      </w:r>
      <w:r>
        <w:rPr>
          <w:rFonts w:ascii="Tahoma" w:hAnsi="Tahoma" w:cs="Tahoma"/>
        </w:rPr>
        <w:t>minimalne parametry</w:t>
      </w:r>
      <w:r w:rsidRPr="005C2873">
        <w:rPr>
          <w:rFonts w:ascii="Tahoma" w:hAnsi="Tahoma" w:cs="Tahoma"/>
        </w:rPr>
        <w:t>:</w:t>
      </w:r>
    </w:p>
    <w:tbl>
      <w:tblPr>
        <w:tblStyle w:val="Tabela-Siatka"/>
        <w:tblW w:w="0" w:type="auto"/>
        <w:tblInd w:w="357" w:type="dxa"/>
        <w:tblLook w:val="04A0" w:firstRow="1" w:lastRow="0" w:firstColumn="1" w:lastColumn="0" w:noHBand="0" w:noVBand="1"/>
      </w:tblPr>
      <w:tblGrid>
        <w:gridCol w:w="4363"/>
        <w:gridCol w:w="4342"/>
      </w:tblGrid>
      <w:tr w:rsidR="00FD20F4" w:rsidRPr="005C2873" w14:paraId="4772C55C" w14:textId="77777777" w:rsidTr="00BF4723">
        <w:tc>
          <w:tcPr>
            <w:tcW w:w="4363" w:type="dxa"/>
            <w:vAlign w:val="bottom"/>
          </w:tcPr>
          <w:p w14:paraId="56F249D7" w14:textId="77777777" w:rsidR="00FD20F4" w:rsidRPr="005C2873" w:rsidRDefault="00FD20F4" w:rsidP="00BF4723">
            <w:pPr>
              <w:spacing w:line="276" w:lineRule="auto"/>
              <w:rPr>
                <w:rFonts w:ascii="Tahoma" w:hAnsi="Tahoma" w:cs="Tahoma"/>
              </w:rPr>
            </w:pPr>
            <w:r w:rsidRPr="005C2873">
              <w:rPr>
                <w:rFonts w:ascii="Tahoma" w:hAnsi="Tahoma" w:cs="Tahoma"/>
              </w:rPr>
              <w:t>Konstrukcja</w:t>
            </w:r>
          </w:p>
        </w:tc>
        <w:tc>
          <w:tcPr>
            <w:tcW w:w="4342" w:type="dxa"/>
            <w:vAlign w:val="bottom"/>
          </w:tcPr>
          <w:p w14:paraId="28079F30" w14:textId="77777777" w:rsidR="00FD20F4" w:rsidRPr="005C2873" w:rsidRDefault="00FD20F4" w:rsidP="00BF4723">
            <w:pPr>
              <w:spacing w:line="276" w:lineRule="auto"/>
              <w:rPr>
                <w:rFonts w:ascii="Tahoma" w:hAnsi="Tahoma" w:cs="Tahoma"/>
              </w:rPr>
            </w:pPr>
            <w:r w:rsidRPr="005C2873">
              <w:rPr>
                <w:rFonts w:ascii="Tahoma" w:hAnsi="Tahoma" w:cs="Tahoma"/>
              </w:rPr>
              <w:t>4x2x0,57 mm</w:t>
            </w:r>
          </w:p>
        </w:tc>
      </w:tr>
      <w:tr w:rsidR="00FD20F4" w:rsidRPr="005C2873" w14:paraId="3C9E72DC" w14:textId="77777777" w:rsidTr="00BF4723">
        <w:tc>
          <w:tcPr>
            <w:tcW w:w="4363" w:type="dxa"/>
            <w:vAlign w:val="bottom"/>
          </w:tcPr>
          <w:p w14:paraId="190A3ADB" w14:textId="77777777" w:rsidR="00FD20F4" w:rsidRPr="005C2873" w:rsidRDefault="00FD20F4" w:rsidP="00BF4723">
            <w:pPr>
              <w:spacing w:line="276" w:lineRule="auto"/>
              <w:rPr>
                <w:rFonts w:ascii="Tahoma" w:hAnsi="Tahoma" w:cs="Tahoma"/>
              </w:rPr>
            </w:pPr>
            <w:r w:rsidRPr="005C2873">
              <w:rPr>
                <w:rFonts w:ascii="Tahoma" w:hAnsi="Tahoma" w:cs="Tahoma"/>
              </w:rPr>
              <w:t>Powłoka</w:t>
            </w:r>
          </w:p>
        </w:tc>
        <w:tc>
          <w:tcPr>
            <w:tcW w:w="4342" w:type="dxa"/>
            <w:vAlign w:val="bottom"/>
          </w:tcPr>
          <w:p w14:paraId="3880B4A2" w14:textId="77777777" w:rsidR="00FD20F4" w:rsidRPr="005C2873" w:rsidRDefault="00FD20F4" w:rsidP="00BF4723">
            <w:pPr>
              <w:spacing w:line="276" w:lineRule="auto"/>
              <w:rPr>
                <w:rFonts w:ascii="Tahoma" w:hAnsi="Tahoma" w:cs="Tahoma"/>
              </w:rPr>
            </w:pPr>
            <w:r w:rsidRPr="005C2873">
              <w:rPr>
                <w:rFonts w:ascii="Tahoma" w:hAnsi="Tahoma" w:cs="Tahoma"/>
              </w:rPr>
              <w:t>PUR</w:t>
            </w:r>
          </w:p>
        </w:tc>
      </w:tr>
      <w:tr w:rsidR="00FD20F4" w:rsidRPr="005C2873" w14:paraId="75E08ACC" w14:textId="77777777" w:rsidTr="00BF4723">
        <w:tc>
          <w:tcPr>
            <w:tcW w:w="4363" w:type="dxa"/>
            <w:vAlign w:val="bottom"/>
          </w:tcPr>
          <w:p w14:paraId="25A92AC1" w14:textId="77777777" w:rsidR="00FD20F4" w:rsidRPr="005C2873" w:rsidRDefault="00FD20F4" w:rsidP="00BF4723">
            <w:pPr>
              <w:spacing w:line="276" w:lineRule="auto"/>
              <w:rPr>
                <w:rFonts w:ascii="Tahoma" w:hAnsi="Tahoma" w:cs="Tahoma"/>
              </w:rPr>
            </w:pPr>
            <w:r w:rsidRPr="005C2873">
              <w:rPr>
                <w:rFonts w:ascii="Tahoma" w:hAnsi="Tahoma" w:cs="Tahoma"/>
              </w:rPr>
              <w:t>FRNC</w:t>
            </w:r>
          </w:p>
        </w:tc>
        <w:tc>
          <w:tcPr>
            <w:tcW w:w="4342" w:type="dxa"/>
            <w:vAlign w:val="bottom"/>
          </w:tcPr>
          <w:p w14:paraId="65D9F6DE" w14:textId="77777777" w:rsidR="00FD20F4" w:rsidRPr="005C2873" w:rsidRDefault="00FD20F4" w:rsidP="00BF4723">
            <w:pPr>
              <w:spacing w:line="276" w:lineRule="auto"/>
              <w:rPr>
                <w:rFonts w:ascii="Tahoma" w:hAnsi="Tahoma" w:cs="Tahoma"/>
              </w:rPr>
            </w:pPr>
            <w:r w:rsidRPr="005C2873">
              <w:rPr>
                <w:rFonts w:ascii="Tahoma" w:hAnsi="Tahoma" w:cs="Tahoma"/>
              </w:rPr>
              <w:t>Tak</w:t>
            </w:r>
          </w:p>
        </w:tc>
      </w:tr>
      <w:tr w:rsidR="00FD20F4" w:rsidRPr="005C2873" w14:paraId="71CB08A3" w14:textId="77777777" w:rsidTr="00BF4723">
        <w:tc>
          <w:tcPr>
            <w:tcW w:w="4363" w:type="dxa"/>
            <w:vAlign w:val="bottom"/>
          </w:tcPr>
          <w:p w14:paraId="4239A062" w14:textId="77777777" w:rsidR="00FD20F4" w:rsidRPr="005C2873" w:rsidRDefault="00FD20F4" w:rsidP="00BF4723">
            <w:pPr>
              <w:spacing w:line="276" w:lineRule="auto"/>
              <w:rPr>
                <w:rFonts w:ascii="Tahoma" w:hAnsi="Tahoma" w:cs="Tahoma"/>
              </w:rPr>
            </w:pPr>
            <w:r w:rsidRPr="005C2873">
              <w:rPr>
                <w:rFonts w:ascii="Tahoma" w:hAnsi="Tahoma" w:cs="Tahoma"/>
              </w:rPr>
              <w:t>LSOH</w:t>
            </w:r>
          </w:p>
        </w:tc>
        <w:tc>
          <w:tcPr>
            <w:tcW w:w="4342" w:type="dxa"/>
            <w:vAlign w:val="bottom"/>
          </w:tcPr>
          <w:p w14:paraId="37CA9536" w14:textId="77777777" w:rsidR="00FD20F4" w:rsidRPr="005C2873" w:rsidRDefault="00FD20F4" w:rsidP="00BF4723">
            <w:pPr>
              <w:spacing w:line="276" w:lineRule="auto"/>
              <w:rPr>
                <w:rFonts w:ascii="Tahoma" w:hAnsi="Tahoma" w:cs="Tahoma"/>
              </w:rPr>
            </w:pPr>
            <w:r w:rsidRPr="005C2873">
              <w:rPr>
                <w:rFonts w:ascii="Tahoma" w:hAnsi="Tahoma" w:cs="Tahoma"/>
              </w:rPr>
              <w:t>Tak</w:t>
            </w:r>
          </w:p>
        </w:tc>
      </w:tr>
      <w:tr w:rsidR="00FD20F4" w:rsidRPr="005C2873" w14:paraId="37F4D532" w14:textId="77777777" w:rsidTr="00BF4723">
        <w:tc>
          <w:tcPr>
            <w:tcW w:w="4363" w:type="dxa"/>
            <w:vAlign w:val="bottom"/>
          </w:tcPr>
          <w:p w14:paraId="1517551F" w14:textId="77777777" w:rsidR="00FD20F4" w:rsidRPr="005C2873" w:rsidRDefault="00FD20F4" w:rsidP="00BF4723">
            <w:pPr>
              <w:spacing w:line="276" w:lineRule="auto"/>
              <w:rPr>
                <w:rFonts w:ascii="Tahoma" w:hAnsi="Tahoma" w:cs="Tahoma"/>
              </w:rPr>
            </w:pPr>
            <w:r w:rsidRPr="005C2873">
              <w:rPr>
                <w:rFonts w:ascii="Tahoma" w:hAnsi="Tahoma" w:cs="Tahoma"/>
              </w:rPr>
              <w:t>Ekranowanie</w:t>
            </w:r>
          </w:p>
        </w:tc>
        <w:tc>
          <w:tcPr>
            <w:tcW w:w="4342" w:type="dxa"/>
            <w:vAlign w:val="bottom"/>
          </w:tcPr>
          <w:p w14:paraId="3B293C23" w14:textId="77777777" w:rsidR="00FD20F4" w:rsidRPr="005C2873" w:rsidRDefault="00FD20F4" w:rsidP="00BF4723">
            <w:pPr>
              <w:spacing w:line="276" w:lineRule="auto"/>
              <w:rPr>
                <w:rFonts w:ascii="Tahoma" w:hAnsi="Tahoma" w:cs="Tahoma"/>
              </w:rPr>
            </w:pPr>
            <w:r w:rsidRPr="005C2873">
              <w:rPr>
                <w:rFonts w:ascii="Tahoma" w:hAnsi="Tahoma" w:cs="Tahoma"/>
              </w:rPr>
              <w:t>Co najmniej S/UTP</w:t>
            </w:r>
          </w:p>
        </w:tc>
      </w:tr>
      <w:tr w:rsidR="00FD20F4" w:rsidRPr="005C2873" w14:paraId="257268CF" w14:textId="77777777" w:rsidTr="00BF4723">
        <w:tc>
          <w:tcPr>
            <w:tcW w:w="4363" w:type="dxa"/>
            <w:vAlign w:val="bottom"/>
          </w:tcPr>
          <w:p w14:paraId="46A3A7C5" w14:textId="77777777" w:rsidR="00FD20F4" w:rsidRPr="005C2873" w:rsidRDefault="00FD20F4" w:rsidP="00BF4723">
            <w:pPr>
              <w:spacing w:line="276" w:lineRule="auto"/>
              <w:rPr>
                <w:rFonts w:ascii="Tahoma" w:hAnsi="Tahoma" w:cs="Tahoma"/>
              </w:rPr>
            </w:pPr>
            <w:r w:rsidRPr="005C2873">
              <w:rPr>
                <w:rFonts w:ascii="Tahoma" w:hAnsi="Tahoma" w:cs="Tahoma"/>
              </w:rPr>
              <w:t>Różnica opóźnień</w:t>
            </w:r>
          </w:p>
        </w:tc>
        <w:tc>
          <w:tcPr>
            <w:tcW w:w="4342" w:type="dxa"/>
            <w:vAlign w:val="bottom"/>
          </w:tcPr>
          <w:p w14:paraId="0F680AC9" w14:textId="77777777" w:rsidR="00FD20F4" w:rsidRPr="005C2873" w:rsidRDefault="00FD20F4" w:rsidP="00BF4723">
            <w:pPr>
              <w:spacing w:line="276" w:lineRule="auto"/>
              <w:rPr>
                <w:rFonts w:ascii="Tahoma" w:hAnsi="Tahoma" w:cs="Tahoma"/>
              </w:rPr>
            </w:pPr>
            <w:r w:rsidRPr="005C2873">
              <w:rPr>
                <w:rFonts w:ascii="Tahoma" w:hAnsi="Tahoma" w:cs="Tahoma"/>
              </w:rPr>
              <w:t>Maksymalnie 25 ns@100 MHz/100 m</w:t>
            </w:r>
          </w:p>
        </w:tc>
      </w:tr>
      <w:tr w:rsidR="00FD20F4" w:rsidRPr="005C2873" w14:paraId="7298DA72" w14:textId="77777777" w:rsidTr="00BF4723">
        <w:tc>
          <w:tcPr>
            <w:tcW w:w="4363" w:type="dxa"/>
            <w:vAlign w:val="bottom"/>
          </w:tcPr>
          <w:p w14:paraId="312B91FC" w14:textId="77777777" w:rsidR="00FD20F4" w:rsidRPr="005C2873" w:rsidRDefault="00FD20F4" w:rsidP="00BF4723">
            <w:pPr>
              <w:spacing w:line="276" w:lineRule="auto"/>
              <w:rPr>
                <w:rFonts w:ascii="Tahoma" w:hAnsi="Tahoma" w:cs="Tahoma"/>
              </w:rPr>
            </w:pPr>
            <w:r w:rsidRPr="005C2873">
              <w:rPr>
                <w:rFonts w:ascii="Tahoma" w:hAnsi="Tahoma" w:cs="Tahoma"/>
              </w:rPr>
              <w:t>Kategoria</w:t>
            </w:r>
          </w:p>
        </w:tc>
        <w:tc>
          <w:tcPr>
            <w:tcW w:w="4342" w:type="dxa"/>
            <w:vAlign w:val="bottom"/>
          </w:tcPr>
          <w:p w14:paraId="6F8C40A5" w14:textId="77777777" w:rsidR="00FD20F4" w:rsidRPr="005C2873" w:rsidRDefault="00FD20F4" w:rsidP="00BF4723">
            <w:pPr>
              <w:spacing w:line="276" w:lineRule="auto"/>
              <w:rPr>
                <w:rFonts w:ascii="Tahoma" w:hAnsi="Tahoma" w:cs="Tahoma"/>
              </w:rPr>
            </w:pPr>
            <w:r w:rsidRPr="005C2873">
              <w:rPr>
                <w:rFonts w:ascii="Tahoma" w:hAnsi="Tahoma" w:cs="Tahoma"/>
              </w:rPr>
              <w:t>Co najmniej CAT6</w:t>
            </w:r>
          </w:p>
        </w:tc>
      </w:tr>
    </w:tbl>
    <w:p w14:paraId="6D0145D1"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powłoka odporna mechanicznie, </w:t>
      </w:r>
    </w:p>
    <w:p w14:paraId="64E04D3F" w14:textId="77777777" w:rsidR="00FD20F4"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różne długości wg tabeli. </w:t>
      </w:r>
    </w:p>
    <w:p w14:paraId="0C006080" w14:textId="77777777" w:rsidR="00FD20F4" w:rsidRPr="005C2873" w:rsidRDefault="00FD20F4" w:rsidP="00FD20F4">
      <w:pPr>
        <w:spacing w:after="0" w:line="276" w:lineRule="auto"/>
        <w:ind w:left="357"/>
        <w:rPr>
          <w:rFonts w:ascii="Tahoma" w:hAnsi="Tahoma" w:cs="Tahoma"/>
        </w:rPr>
      </w:pPr>
    </w:p>
    <w:p w14:paraId="0582D696" w14:textId="77777777" w:rsidR="00FD20F4" w:rsidRPr="005C2873" w:rsidRDefault="00FD20F4" w:rsidP="00FD20F4">
      <w:pPr>
        <w:spacing w:after="0" w:line="276" w:lineRule="auto"/>
        <w:rPr>
          <w:rFonts w:ascii="Tahoma" w:hAnsi="Tahoma" w:cs="Tahoma"/>
          <w:b/>
          <w:bCs/>
        </w:rPr>
      </w:pPr>
      <w:r w:rsidRPr="005C2873">
        <w:rPr>
          <w:rFonts w:ascii="Tahoma" w:hAnsi="Tahoma" w:cs="Tahoma"/>
          <w:b/>
          <w:bCs/>
        </w:rPr>
        <w:t>2.7 Elementy do zestawu dystrybucji sygnału RF (antenowe):</w:t>
      </w:r>
    </w:p>
    <w:p w14:paraId="076EE1EE" w14:textId="77777777" w:rsidR="00FD20F4" w:rsidRPr="005C2873" w:rsidRDefault="00FD20F4" w:rsidP="00FD20F4">
      <w:pPr>
        <w:spacing w:after="0" w:line="276" w:lineRule="auto"/>
        <w:ind w:left="357"/>
        <w:rPr>
          <w:rFonts w:ascii="Tahoma" w:hAnsi="Tahoma" w:cs="Tahoma"/>
          <w:b/>
          <w:bCs/>
          <w:lang w:val="en-US"/>
        </w:rPr>
      </w:pPr>
      <w:r w:rsidRPr="005C2873">
        <w:rPr>
          <w:rFonts w:ascii="Tahoma" w:hAnsi="Tahoma" w:cs="Tahoma"/>
          <w:b/>
          <w:bCs/>
          <w:lang w:val="en-US"/>
        </w:rPr>
        <w:t>System RF (</w:t>
      </w:r>
      <w:proofErr w:type="spellStart"/>
      <w:r w:rsidRPr="005C2873">
        <w:rPr>
          <w:rFonts w:ascii="Tahoma" w:hAnsi="Tahoma" w:cs="Tahoma"/>
          <w:b/>
          <w:bCs/>
          <w:lang w:val="en-US"/>
        </w:rPr>
        <w:t>sumator</w:t>
      </w:r>
      <w:proofErr w:type="spellEnd"/>
      <w:r w:rsidRPr="005C2873">
        <w:rPr>
          <w:rFonts w:ascii="Tahoma" w:hAnsi="Tahoma" w:cs="Tahoma"/>
          <w:b/>
          <w:bCs/>
          <w:lang w:val="en-US"/>
        </w:rPr>
        <w:t xml:space="preserve"> + splitter </w:t>
      </w:r>
      <w:proofErr w:type="spellStart"/>
      <w:r w:rsidRPr="005C2873">
        <w:rPr>
          <w:rFonts w:ascii="Tahoma" w:hAnsi="Tahoma" w:cs="Tahoma"/>
          <w:b/>
          <w:bCs/>
          <w:lang w:val="en-US"/>
        </w:rPr>
        <w:t>antenowy</w:t>
      </w:r>
      <w:proofErr w:type="spellEnd"/>
      <w:r w:rsidRPr="005C2873">
        <w:rPr>
          <w:rFonts w:ascii="Tahoma" w:hAnsi="Tahoma" w:cs="Tahoma"/>
          <w:b/>
          <w:bCs/>
          <w:lang w:val="en-US"/>
        </w:rPr>
        <w:t>):</w:t>
      </w:r>
    </w:p>
    <w:p w14:paraId="43DE2C18"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impedancja 50 Ω, </w:t>
      </w:r>
    </w:p>
    <w:p w14:paraId="3D4E7D3F"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zakres UHF, </w:t>
      </w:r>
    </w:p>
    <w:p w14:paraId="07279C47"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BNC,</w:t>
      </w:r>
    </w:p>
    <w:p w14:paraId="15A300B9"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niskie straty i wysoka izolacja, </w:t>
      </w:r>
    </w:p>
    <w:p w14:paraId="295F8423"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kompatybilność z systemami mikrofonów bezprzewodowych i IEM na wyposażeniu Teatru, </w:t>
      </w:r>
    </w:p>
    <w:p w14:paraId="505CFEC4"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metalowa obudowa, </w:t>
      </w:r>
    </w:p>
    <w:p w14:paraId="1AA68D0E"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możliwość montażu </w:t>
      </w:r>
      <w:proofErr w:type="spellStart"/>
      <w:r w:rsidRPr="005C2873">
        <w:rPr>
          <w:rFonts w:ascii="Tahoma" w:hAnsi="Tahoma" w:cs="Tahoma"/>
        </w:rPr>
        <w:t>rack</w:t>
      </w:r>
      <w:proofErr w:type="spellEnd"/>
      <w:r w:rsidRPr="005C2873">
        <w:rPr>
          <w:rFonts w:ascii="Tahoma" w:hAnsi="Tahoma" w:cs="Tahoma"/>
        </w:rPr>
        <w:t xml:space="preserve"> 19”,</w:t>
      </w:r>
    </w:p>
    <w:p w14:paraId="027E227D"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stabilna praca wielokanałowa. </w:t>
      </w:r>
    </w:p>
    <w:p w14:paraId="3BFDC511" w14:textId="77777777" w:rsidR="00FD20F4" w:rsidRDefault="00FD20F4" w:rsidP="00FD20F4">
      <w:pPr>
        <w:spacing w:after="0" w:line="276" w:lineRule="auto"/>
        <w:ind w:left="357"/>
        <w:rPr>
          <w:rFonts w:ascii="Tahoma" w:hAnsi="Tahoma" w:cs="Tahoma"/>
          <w:b/>
          <w:bCs/>
        </w:rPr>
      </w:pPr>
    </w:p>
    <w:p w14:paraId="117DE4BD" w14:textId="77777777" w:rsidR="00FD20F4" w:rsidRPr="005C2873" w:rsidRDefault="00FD20F4" w:rsidP="00FD20F4">
      <w:pPr>
        <w:spacing w:after="0" w:line="276" w:lineRule="auto"/>
        <w:ind w:left="357"/>
        <w:rPr>
          <w:rFonts w:ascii="Tahoma" w:hAnsi="Tahoma" w:cs="Tahoma"/>
          <w:b/>
          <w:bCs/>
        </w:rPr>
      </w:pPr>
      <w:r w:rsidRPr="005C2873">
        <w:rPr>
          <w:rFonts w:ascii="Tahoma" w:hAnsi="Tahoma" w:cs="Tahoma"/>
          <w:b/>
          <w:bCs/>
        </w:rPr>
        <w:t>Kable antenowe RF:</w:t>
      </w:r>
    </w:p>
    <w:p w14:paraId="25BCDCAF"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zakończone złączami BNC o parametrach nie gorszych niż:</w:t>
      </w:r>
    </w:p>
    <w:tbl>
      <w:tblPr>
        <w:tblStyle w:val="Tabela-Siatka"/>
        <w:tblW w:w="0" w:type="auto"/>
        <w:tblInd w:w="357" w:type="dxa"/>
        <w:tblLook w:val="04A0" w:firstRow="1" w:lastRow="0" w:firstColumn="1" w:lastColumn="0" w:noHBand="0" w:noVBand="1"/>
      </w:tblPr>
      <w:tblGrid>
        <w:gridCol w:w="4363"/>
        <w:gridCol w:w="4342"/>
      </w:tblGrid>
      <w:tr w:rsidR="00FD20F4" w:rsidRPr="005C2873" w14:paraId="7C447D2D" w14:textId="77777777" w:rsidTr="00BF4723">
        <w:tc>
          <w:tcPr>
            <w:tcW w:w="4363" w:type="dxa"/>
            <w:vAlign w:val="bottom"/>
          </w:tcPr>
          <w:p w14:paraId="596AFDFD" w14:textId="77777777" w:rsidR="00FD20F4" w:rsidRPr="005C2873" w:rsidRDefault="00FD20F4" w:rsidP="00BF4723">
            <w:pPr>
              <w:spacing w:line="276" w:lineRule="auto"/>
              <w:rPr>
                <w:rFonts w:ascii="Tahoma" w:hAnsi="Tahoma" w:cs="Tahoma"/>
              </w:rPr>
            </w:pPr>
            <w:r w:rsidRPr="005C2873">
              <w:rPr>
                <w:rFonts w:ascii="Tahoma" w:hAnsi="Tahoma" w:cs="Tahoma"/>
              </w:rPr>
              <w:t>Materiał obudowy</w:t>
            </w:r>
          </w:p>
        </w:tc>
        <w:tc>
          <w:tcPr>
            <w:tcW w:w="4342" w:type="dxa"/>
            <w:vAlign w:val="bottom"/>
          </w:tcPr>
          <w:p w14:paraId="789EB9A2" w14:textId="77777777" w:rsidR="00FD20F4" w:rsidRPr="005C2873" w:rsidRDefault="00FD20F4" w:rsidP="00BF4723">
            <w:pPr>
              <w:spacing w:line="276" w:lineRule="auto"/>
              <w:rPr>
                <w:rFonts w:ascii="Tahoma" w:hAnsi="Tahoma" w:cs="Tahoma"/>
              </w:rPr>
            </w:pPr>
            <w:r w:rsidRPr="005C2873">
              <w:rPr>
                <w:rFonts w:ascii="Tahoma" w:hAnsi="Tahoma" w:cs="Tahoma"/>
              </w:rPr>
              <w:t>Mosiądz niklowany</w:t>
            </w:r>
          </w:p>
        </w:tc>
      </w:tr>
      <w:tr w:rsidR="00FD20F4" w:rsidRPr="005C2873" w14:paraId="3A00FE91" w14:textId="77777777" w:rsidTr="00BF4723">
        <w:tc>
          <w:tcPr>
            <w:tcW w:w="4363" w:type="dxa"/>
            <w:vAlign w:val="bottom"/>
          </w:tcPr>
          <w:p w14:paraId="6A8314F7" w14:textId="77777777" w:rsidR="00FD20F4" w:rsidRPr="005C2873" w:rsidRDefault="00FD20F4" w:rsidP="00BF4723">
            <w:pPr>
              <w:spacing w:line="276" w:lineRule="auto"/>
              <w:rPr>
                <w:rFonts w:ascii="Tahoma" w:hAnsi="Tahoma" w:cs="Tahoma"/>
              </w:rPr>
            </w:pPr>
            <w:r w:rsidRPr="005C2873">
              <w:rPr>
                <w:rFonts w:ascii="Tahoma" w:hAnsi="Tahoma" w:cs="Tahoma"/>
              </w:rPr>
              <w:t>Materiał styku</w:t>
            </w:r>
          </w:p>
        </w:tc>
        <w:tc>
          <w:tcPr>
            <w:tcW w:w="4342" w:type="dxa"/>
            <w:vAlign w:val="bottom"/>
          </w:tcPr>
          <w:p w14:paraId="41C83E0B" w14:textId="77777777" w:rsidR="00FD20F4" w:rsidRPr="005C2873" w:rsidRDefault="00FD20F4" w:rsidP="00BF4723">
            <w:pPr>
              <w:spacing w:line="276" w:lineRule="auto"/>
              <w:rPr>
                <w:rFonts w:ascii="Tahoma" w:hAnsi="Tahoma" w:cs="Tahoma"/>
              </w:rPr>
            </w:pPr>
            <w:r w:rsidRPr="005C2873">
              <w:rPr>
                <w:rFonts w:ascii="Tahoma" w:hAnsi="Tahoma" w:cs="Tahoma"/>
              </w:rPr>
              <w:t>Mosiądz pozłacany</w:t>
            </w:r>
          </w:p>
        </w:tc>
      </w:tr>
      <w:tr w:rsidR="00FD20F4" w:rsidRPr="005C2873" w14:paraId="5C39251C" w14:textId="77777777" w:rsidTr="00BF4723">
        <w:tc>
          <w:tcPr>
            <w:tcW w:w="4363" w:type="dxa"/>
            <w:vAlign w:val="bottom"/>
          </w:tcPr>
          <w:p w14:paraId="5332E0F5" w14:textId="77777777" w:rsidR="00FD20F4" w:rsidRPr="005C2873" w:rsidRDefault="00FD20F4" w:rsidP="00BF4723">
            <w:pPr>
              <w:spacing w:line="276" w:lineRule="auto"/>
              <w:rPr>
                <w:rFonts w:ascii="Tahoma" w:hAnsi="Tahoma" w:cs="Tahoma"/>
              </w:rPr>
            </w:pPr>
            <w:r w:rsidRPr="005C2873">
              <w:rPr>
                <w:rFonts w:ascii="Tahoma" w:hAnsi="Tahoma" w:cs="Tahoma"/>
              </w:rPr>
              <w:t>Konstrukcja</w:t>
            </w:r>
          </w:p>
        </w:tc>
        <w:tc>
          <w:tcPr>
            <w:tcW w:w="4342" w:type="dxa"/>
            <w:vAlign w:val="bottom"/>
          </w:tcPr>
          <w:p w14:paraId="61ED0080" w14:textId="77777777" w:rsidR="00FD20F4" w:rsidRPr="005C2873" w:rsidRDefault="00FD20F4" w:rsidP="00BF4723">
            <w:pPr>
              <w:spacing w:line="276" w:lineRule="auto"/>
              <w:rPr>
                <w:rFonts w:ascii="Tahoma" w:hAnsi="Tahoma" w:cs="Tahoma"/>
              </w:rPr>
            </w:pPr>
            <w:r w:rsidRPr="005C2873">
              <w:rPr>
                <w:rFonts w:ascii="Tahoma" w:hAnsi="Tahoma" w:cs="Tahoma"/>
              </w:rPr>
              <w:t>Skręcana</w:t>
            </w:r>
          </w:p>
        </w:tc>
      </w:tr>
      <w:tr w:rsidR="00FD20F4" w:rsidRPr="005C2873" w14:paraId="17FBAB2A" w14:textId="77777777" w:rsidTr="00BF4723">
        <w:tc>
          <w:tcPr>
            <w:tcW w:w="4363" w:type="dxa"/>
            <w:vAlign w:val="bottom"/>
          </w:tcPr>
          <w:p w14:paraId="1751919E" w14:textId="77777777" w:rsidR="00FD20F4" w:rsidRPr="005C2873" w:rsidRDefault="00FD20F4" w:rsidP="00BF4723">
            <w:pPr>
              <w:spacing w:line="276" w:lineRule="auto"/>
              <w:rPr>
                <w:rFonts w:ascii="Tahoma" w:hAnsi="Tahoma" w:cs="Tahoma"/>
              </w:rPr>
            </w:pPr>
            <w:r w:rsidRPr="005C2873">
              <w:rPr>
                <w:rFonts w:ascii="Tahoma" w:hAnsi="Tahoma" w:cs="Tahoma"/>
              </w:rPr>
              <w:t>Żywotność</w:t>
            </w:r>
          </w:p>
        </w:tc>
        <w:tc>
          <w:tcPr>
            <w:tcW w:w="4342" w:type="dxa"/>
            <w:vAlign w:val="bottom"/>
          </w:tcPr>
          <w:p w14:paraId="2F4C2A33" w14:textId="77777777" w:rsidR="00FD20F4" w:rsidRPr="005C2873" w:rsidRDefault="00FD20F4" w:rsidP="00BF4723">
            <w:pPr>
              <w:spacing w:line="276" w:lineRule="auto"/>
              <w:rPr>
                <w:rFonts w:ascii="Tahoma" w:hAnsi="Tahoma" w:cs="Tahoma"/>
              </w:rPr>
            </w:pPr>
            <w:r w:rsidRPr="005C2873">
              <w:rPr>
                <w:rFonts w:ascii="Tahoma" w:hAnsi="Tahoma" w:cs="Tahoma"/>
              </w:rPr>
              <w:t>&gt; 500 cykli</w:t>
            </w:r>
          </w:p>
        </w:tc>
      </w:tr>
      <w:tr w:rsidR="00FD20F4" w:rsidRPr="005C2873" w14:paraId="4C7EC40E" w14:textId="77777777" w:rsidTr="00BF4723">
        <w:tc>
          <w:tcPr>
            <w:tcW w:w="4363" w:type="dxa"/>
            <w:vAlign w:val="bottom"/>
          </w:tcPr>
          <w:p w14:paraId="2CE22C6C" w14:textId="77777777" w:rsidR="00FD20F4" w:rsidRPr="005C2873" w:rsidRDefault="00FD20F4" w:rsidP="00BF4723">
            <w:pPr>
              <w:spacing w:line="276" w:lineRule="auto"/>
              <w:rPr>
                <w:rFonts w:ascii="Tahoma" w:hAnsi="Tahoma" w:cs="Tahoma"/>
              </w:rPr>
            </w:pPr>
            <w:r w:rsidRPr="005C2873">
              <w:rPr>
                <w:rFonts w:ascii="Tahoma" w:hAnsi="Tahoma" w:cs="Tahoma"/>
              </w:rPr>
              <w:t>Impedancja</w:t>
            </w:r>
          </w:p>
        </w:tc>
        <w:tc>
          <w:tcPr>
            <w:tcW w:w="4342" w:type="dxa"/>
            <w:vAlign w:val="bottom"/>
          </w:tcPr>
          <w:p w14:paraId="7BCEED9E" w14:textId="77777777" w:rsidR="00FD20F4" w:rsidRPr="005C2873" w:rsidRDefault="00FD20F4" w:rsidP="00BF4723">
            <w:pPr>
              <w:spacing w:line="276" w:lineRule="auto"/>
              <w:rPr>
                <w:rFonts w:ascii="Tahoma" w:hAnsi="Tahoma" w:cs="Tahoma"/>
              </w:rPr>
            </w:pPr>
            <w:r w:rsidRPr="005C2873">
              <w:rPr>
                <w:rFonts w:ascii="Tahoma" w:hAnsi="Tahoma" w:cs="Tahoma"/>
              </w:rPr>
              <w:t>50 Ω</w:t>
            </w:r>
          </w:p>
        </w:tc>
      </w:tr>
      <w:tr w:rsidR="00FD20F4" w:rsidRPr="005C2873" w14:paraId="46E12F9B" w14:textId="77777777" w:rsidTr="00BF4723">
        <w:tc>
          <w:tcPr>
            <w:tcW w:w="4363" w:type="dxa"/>
            <w:vAlign w:val="bottom"/>
          </w:tcPr>
          <w:p w14:paraId="36341817" w14:textId="77777777" w:rsidR="00FD20F4" w:rsidRPr="005C2873" w:rsidRDefault="00FD20F4" w:rsidP="00BF4723">
            <w:pPr>
              <w:spacing w:line="276" w:lineRule="auto"/>
              <w:rPr>
                <w:rFonts w:ascii="Tahoma" w:hAnsi="Tahoma" w:cs="Tahoma"/>
              </w:rPr>
            </w:pPr>
            <w:r w:rsidRPr="005C2873">
              <w:rPr>
                <w:rFonts w:ascii="Tahoma" w:hAnsi="Tahoma" w:cs="Tahoma"/>
              </w:rPr>
              <w:t>Rezystancja izolacji</w:t>
            </w:r>
          </w:p>
        </w:tc>
        <w:tc>
          <w:tcPr>
            <w:tcW w:w="4342" w:type="dxa"/>
            <w:vAlign w:val="bottom"/>
          </w:tcPr>
          <w:p w14:paraId="078CFD61" w14:textId="77777777" w:rsidR="00FD20F4" w:rsidRPr="005C2873" w:rsidRDefault="00FD20F4" w:rsidP="00BF4723">
            <w:pPr>
              <w:spacing w:line="276" w:lineRule="auto"/>
              <w:rPr>
                <w:rFonts w:ascii="Tahoma" w:hAnsi="Tahoma" w:cs="Tahoma"/>
              </w:rPr>
            </w:pPr>
            <w:r w:rsidRPr="005C2873">
              <w:rPr>
                <w:rFonts w:ascii="Tahoma" w:hAnsi="Tahoma" w:cs="Tahoma"/>
              </w:rPr>
              <w:t>≥ 5 GΩ</w:t>
            </w:r>
          </w:p>
        </w:tc>
      </w:tr>
      <w:tr w:rsidR="00FD20F4" w:rsidRPr="005C2873" w14:paraId="7B384AF0" w14:textId="77777777" w:rsidTr="00BF4723">
        <w:tc>
          <w:tcPr>
            <w:tcW w:w="4363" w:type="dxa"/>
            <w:vAlign w:val="bottom"/>
          </w:tcPr>
          <w:p w14:paraId="47EC1E15" w14:textId="77777777" w:rsidR="00FD20F4" w:rsidRPr="005C2873" w:rsidRDefault="00FD20F4" w:rsidP="00BF4723">
            <w:pPr>
              <w:spacing w:line="276" w:lineRule="auto"/>
              <w:rPr>
                <w:rFonts w:ascii="Tahoma" w:hAnsi="Tahoma" w:cs="Tahoma"/>
              </w:rPr>
            </w:pPr>
            <w:r w:rsidRPr="005C2873">
              <w:rPr>
                <w:rFonts w:ascii="Tahoma" w:hAnsi="Tahoma" w:cs="Tahoma"/>
              </w:rPr>
              <w:t>VSWR</w:t>
            </w:r>
          </w:p>
        </w:tc>
        <w:tc>
          <w:tcPr>
            <w:tcW w:w="4342" w:type="dxa"/>
            <w:vAlign w:val="bottom"/>
          </w:tcPr>
          <w:p w14:paraId="484ADE20" w14:textId="77777777" w:rsidR="00FD20F4" w:rsidRPr="005C2873" w:rsidRDefault="00FD20F4" w:rsidP="00BF4723">
            <w:pPr>
              <w:spacing w:line="276" w:lineRule="auto"/>
              <w:rPr>
                <w:rFonts w:ascii="Tahoma" w:hAnsi="Tahoma" w:cs="Tahoma"/>
              </w:rPr>
            </w:pPr>
            <w:r w:rsidRPr="005C2873">
              <w:rPr>
                <w:rFonts w:ascii="Tahoma" w:hAnsi="Tahoma" w:cs="Tahoma"/>
              </w:rPr>
              <w:t>≤ 1,30</w:t>
            </w:r>
          </w:p>
        </w:tc>
      </w:tr>
    </w:tbl>
    <w:p w14:paraId="399FC6CF" w14:textId="77777777" w:rsidR="00FD20F4" w:rsidRDefault="00FD20F4" w:rsidP="00FD20F4">
      <w:pPr>
        <w:spacing w:after="0" w:line="276" w:lineRule="auto"/>
        <w:ind w:left="357"/>
        <w:rPr>
          <w:rFonts w:ascii="Tahoma" w:hAnsi="Tahoma" w:cs="Tahoma"/>
        </w:rPr>
      </w:pPr>
    </w:p>
    <w:p w14:paraId="419AC326"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 xml:space="preserve">- </w:t>
      </w:r>
      <w:r w:rsidRPr="005C2873">
        <w:rPr>
          <w:rFonts w:ascii="Tahoma" w:hAnsi="Tahoma" w:cs="Tahoma"/>
        </w:rPr>
        <w:tab/>
        <w:t>parametry kabla, nie gorsze niż:</w:t>
      </w:r>
    </w:p>
    <w:tbl>
      <w:tblPr>
        <w:tblStyle w:val="Tabela-Siatka"/>
        <w:tblW w:w="8726" w:type="dxa"/>
        <w:tblInd w:w="357" w:type="dxa"/>
        <w:tblLook w:val="04A0" w:firstRow="1" w:lastRow="0" w:firstColumn="1" w:lastColumn="0" w:noHBand="0" w:noVBand="1"/>
      </w:tblPr>
      <w:tblGrid>
        <w:gridCol w:w="4363"/>
        <w:gridCol w:w="4363"/>
      </w:tblGrid>
      <w:tr w:rsidR="00FD20F4" w:rsidRPr="005C2873" w14:paraId="5247B208" w14:textId="77777777" w:rsidTr="00BF4723">
        <w:tc>
          <w:tcPr>
            <w:tcW w:w="4363" w:type="dxa"/>
            <w:vAlign w:val="bottom"/>
          </w:tcPr>
          <w:p w14:paraId="693D5B60" w14:textId="77777777" w:rsidR="00FD20F4" w:rsidRPr="005C2873" w:rsidRDefault="00FD20F4" w:rsidP="00BF4723">
            <w:pPr>
              <w:spacing w:line="276" w:lineRule="auto"/>
              <w:rPr>
                <w:rFonts w:ascii="Tahoma" w:hAnsi="Tahoma" w:cs="Tahoma"/>
              </w:rPr>
            </w:pPr>
            <w:r w:rsidRPr="005C2873">
              <w:rPr>
                <w:rFonts w:ascii="Tahoma" w:hAnsi="Tahoma" w:cs="Tahoma"/>
              </w:rPr>
              <w:t>Materiał obudowy</w:t>
            </w:r>
          </w:p>
        </w:tc>
        <w:tc>
          <w:tcPr>
            <w:tcW w:w="4363" w:type="dxa"/>
            <w:vAlign w:val="bottom"/>
          </w:tcPr>
          <w:p w14:paraId="71E75228" w14:textId="77777777" w:rsidR="00FD20F4" w:rsidRPr="005C2873" w:rsidRDefault="00FD20F4" w:rsidP="00BF4723">
            <w:pPr>
              <w:spacing w:line="276" w:lineRule="auto"/>
              <w:rPr>
                <w:rFonts w:ascii="Tahoma" w:hAnsi="Tahoma" w:cs="Tahoma"/>
              </w:rPr>
            </w:pPr>
            <w:r w:rsidRPr="005C2873">
              <w:rPr>
                <w:rFonts w:ascii="Tahoma" w:hAnsi="Tahoma" w:cs="Tahoma"/>
              </w:rPr>
              <w:t>Przewód miedziany wielodrutowy skręcony</w:t>
            </w:r>
          </w:p>
        </w:tc>
      </w:tr>
      <w:tr w:rsidR="00FD20F4" w:rsidRPr="005C2873" w14:paraId="620819D5" w14:textId="77777777" w:rsidTr="00BF4723">
        <w:tc>
          <w:tcPr>
            <w:tcW w:w="4363" w:type="dxa"/>
            <w:vAlign w:val="bottom"/>
          </w:tcPr>
          <w:p w14:paraId="2385AD28" w14:textId="77777777" w:rsidR="00FD20F4" w:rsidRPr="005C2873" w:rsidRDefault="00FD20F4" w:rsidP="00BF4723">
            <w:pPr>
              <w:spacing w:line="276" w:lineRule="auto"/>
              <w:rPr>
                <w:rFonts w:ascii="Tahoma" w:hAnsi="Tahoma" w:cs="Tahoma"/>
              </w:rPr>
            </w:pPr>
            <w:r w:rsidRPr="005C2873">
              <w:rPr>
                <w:rFonts w:ascii="Tahoma" w:hAnsi="Tahoma" w:cs="Tahoma"/>
              </w:rPr>
              <w:t>Izolator</w:t>
            </w:r>
          </w:p>
        </w:tc>
        <w:tc>
          <w:tcPr>
            <w:tcW w:w="4363" w:type="dxa"/>
            <w:vAlign w:val="bottom"/>
          </w:tcPr>
          <w:p w14:paraId="5A509F9C" w14:textId="77777777" w:rsidR="00FD20F4" w:rsidRPr="005C2873" w:rsidRDefault="00FD20F4" w:rsidP="00BF4723">
            <w:pPr>
              <w:spacing w:line="276" w:lineRule="auto"/>
              <w:rPr>
                <w:rFonts w:ascii="Tahoma" w:hAnsi="Tahoma" w:cs="Tahoma"/>
              </w:rPr>
            </w:pPr>
            <w:r w:rsidRPr="005C2873">
              <w:rPr>
                <w:rFonts w:ascii="Tahoma" w:hAnsi="Tahoma" w:cs="Tahoma"/>
              </w:rPr>
              <w:t>Spieniony polietylen komórkowy z powłoką</w:t>
            </w:r>
          </w:p>
        </w:tc>
      </w:tr>
      <w:tr w:rsidR="00FD20F4" w:rsidRPr="005C2873" w14:paraId="740AF3E0" w14:textId="77777777" w:rsidTr="00BF4723">
        <w:tc>
          <w:tcPr>
            <w:tcW w:w="4363" w:type="dxa"/>
            <w:vAlign w:val="bottom"/>
          </w:tcPr>
          <w:p w14:paraId="6BD3EB60" w14:textId="77777777" w:rsidR="00FD20F4" w:rsidRPr="005C2873" w:rsidRDefault="00FD20F4" w:rsidP="00BF4723">
            <w:pPr>
              <w:spacing w:line="276" w:lineRule="auto"/>
              <w:rPr>
                <w:rFonts w:ascii="Tahoma" w:hAnsi="Tahoma" w:cs="Tahoma"/>
              </w:rPr>
            </w:pPr>
            <w:r w:rsidRPr="005C2873">
              <w:rPr>
                <w:rFonts w:ascii="Tahoma" w:hAnsi="Tahoma" w:cs="Tahoma"/>
              </w:rPr>
              <w:t>Ekran wewnętrzny</w:t>
            </w:r>
          </w:p>
        </w:tc>
        <w:tc>
          <w:tcPr>
            <w:tcW w:w="4363" w:type="dxa"/>
            <w:vAlign w:val="bottom"/>
          </w:tcPr>
          <w:p w14:paraId="3BF9AA67" w14:textId="77777777" w:rsidR="00FD20F4" w:rsidRPr="005C2873" w:rsidRDefault="00FD20F4" w:rsidP="00BF4723">
            <w:pPr>
              <w:spacing w:line="276" w:lineRule="auto"/>
              <w:rPr>
                <w:rFonts w:ascii="Tahoma" w:hAnsi="Tahoma" w:cs="Tahoma"/>
              </w:rPr>
            </w:pPr>
            <w:r w:rsidRPr="005C2873">
              <w:rPr>
                <w:rFonts w:ascii="Tahoma" w:hAnsi="Tahoma" w:cs="Tahoma"/>
              </w:rPr>
              <w:t>Folia miedziana Cu</w:t>
            </w:r>
          </w:p>
        </w:tc>
      </w:tr>
      <w:tr w:rsidR="00FD20F4" w:rsidRPr="005C2873" w14:paraId="159A045F" w14:textId="77777777" w:rsidTr="00BF4723">
        <w:tc>
          <w:tcPr>
            <w:tcW w:w="4363" w:type="dxa"/>
            <w:vAlign w:val="bottom"/>
          </w:tcPr>
          <w:p w14:paraId="633ADCFF" w14:textId="77777777" w:rsidR="00FD20F4" w:rsidRPr="005C2873" w:rsidRDefault="00FD20F4" w:rsidP="00BF4723">
            <w:pPr>
              <w:spacing w:line="276" w:lineRule="auto"/>
              <w:rPr>
                <w:rFonts w:ascii="Tahoma" w:hAnsi="Tahoma" w:cs="Tahoma"/>
              </w:rPr>
            </w:pPr>
            <w:r w:rsidRPr="005C2873">
              <w:rPr>
                <w:rFonts w:ascii="Tahoma" w:hAnsi="Tahoma" w:cs="Tahoma"/>
              </w:rPr>
              <w:t>Współczynnik ekranowania</w:t>
            </w:r>
          </w:p>
        </w:tc>
        <w:tc>
          <w:tcPr>
            <w:tcW w:w="4363" w:type="dxa"/>
            <w:vAlign w:val="bottom"/>
          </w:tcPr>
          <w:p w14:paraId="643D0FF5" w14:textId="77777777" w:rsidR="00FD20F4" w:rsidRPr="005C2873" w:rsidRDefault="00FD20F4" w:rsidP="00BF4723">
            <w:pPr>
              <w:spacing w:line="276" w:lineRule="auto"/>
              <w:rPr>
                <w:rFonts w:ascii="Tahoma" w:hAnsi="Tahoma" w:cs="Tahoma"/>
              </w:rPr>
            </w:pPr>
            <w:r w:rsidRPr="005C2873">
              <w:rPr>
                <w:rFonts w:ascii="Tahoma" w:hAnsi="Tahoma" w:cs="Tahoma"/>
              </w:rPr>
              <w:t>100%</w:t>
            </w:r>
          </w:p>
        </w:tc>
      </w:tr>
      <w:tr w:rsidR="00FD20F4" w:rsidRPr="005C2873" w14:paraId="774E403C" w14:textId="77777777" w:rsidTr="00BF4723">
        <w:tc>
          <w:tcPr>
            <w:tcW w:w="4363" w:type="dxa"/>
            <w:vAlign w:val="bottom"/>
          </w:tcPr>
          <w:p w14:paraId="50A6663C" w14:textId="77777777" w:rsidR="00FD20F4" w:rsidRPr="005C2873" w:rsidRDefault="00FD20F4" w:rsidP="00BF4723">
            <w:pPr>
              <w:spacing w:line="276" w:lineRule="auto"/>
              <w:rPr>
                <w:rFonts w:ascii="Tahoma" w:hAnsi="Tahoma" w:cs="Tahoma"/>
              </w:rPr>
            </w:pPr>
            <w:r w:rsidRPr="005C2873">
              <w:rPr>
                <w:rFonts w:ascii="Tahoma" w:hAnsi="Tahoma" w:cs="Tahoma"/>
              </w:rPr>
              <w:t>Ekran zewnętrzny</w:t>
            </w:r>
          </w:p>
        </w:tc>
        <w:tc>
          <w:tcPr>
            <w:tcW w:w="4363" w:type="dxa"/>
            <w:vAlign w:val="bottom"/>
          </w:tcPr>
          <w:p w14:paraId="1AACEEB4" w14:textId="77777777" w:rsidR="00FD20F4" w:rsidRPr="005C2873" w:rsidRDefault="00FD20F4" w:rsidP="00BF4723">
            <w:pPr>
              <w:spacing w:line="276" w:lineRule="auto"/>
              <w:rPr>
                <w:rFonts w:ascii="Tahoma" w:hAnsi="Tahoma" w:cs="Tahoma"/>
              </w:rPr>
            </w:pPr>
            <w:r w:rsidRPr="005C2873">
              <w:rPr>
                <w:rFonts w:ascii="Tahoma" w:hAnsi="Tahoma" w:cs="Tahoma"/>
              </w:rPr>
              <w:t>Ekran pleciony z drutów miedzianych</w:t>
            </w:r>
          </w:p>
        </w:tc>
      </w:tr>
      <w:tr w:rsidR="00FD20F4" w:rsidRPr="005C2873" w14:paraId="67CBE929" w14:textId="77777777" w:rsidTr="00BF4723">
        <w:tc>
          <w:tcPr>
            <w:tcW w:w="4363" w:type="dxa"/>
            <w:vAlign w:val="bottom"/>
          </w:tcPr>
          <w:p w14:paraId="10033DA1" w14:textId="77777777" w:rsidR="00FD20F4" w:rsidRPr="005C2873" w:rsidRDefault="00FD20F4" w:rsidP="00BF4723">
            <w:pPr>
              <w:spacing w:line="276" w:lineRule="auto"/>
              <w:rPr>
                <w:rFonts w:ascii="Tahoma" w:hAnsi="Tahoma" w:cs="Tahoma"/>
              </w:rPr>
            </w:pPr>
            <w:r w:rsidRPr="005C2873">
              <w:rPr>
                <w:rFonts w:ascii="Tahoma" w:hAnsi="Tahoma" w:cs="Tahoma"/>
              </w:rPr>
              <w:t>Współczynnik ekranowania</w:t>
            </w:r>
          </w:p>
        </w:tc>
        <w:tc>
          <w:tcPr>
            <w:tcW w:w="4363" w:type="dxa"/>
            <w:vAlign w:val="bottom"/>
          </w:tcPr>
          <w:p w14:paraId="675FF877" w14:textId="77777777" w:rsidR="00FD20F4" w:rsidRPr="005C2873" w:rsidRDefault="00FD20F4" w:rsidP="00BF4723">
            <w:pPr>
              <w:spacing w:line="276" w:lineRule="auto"/>
              <w:rPr>
                <w:rFonts w:ascii="Tahoma" w:hAnsi="Tahoma" w:cs="Tahoma"/>
              </w:rPr>
            </w:pPr>
            <w:r w:rsidRPr="005C2873">
              <w:rPr>
                <w:rFonts w:ascii="Tahoma" w:hAnsi="Tahoma" w:cs="Tahoma"/>
              </w:rPr>
              <w:t>≥ 75%</w:t>
            </w:r>
          </w:p>
        </w:tc>
      </w:tr>
      <w:tr w:rsidR="00FD20F4" w:rsidRPr="005C2873" w14:paraId="5926BB36" w14:textId="77777777" w:rsidTr="00BF4723">
        <w:tc>
          <w:tcPr>
            <w:tcW w:w="4363" w:type="dxa"/>
            <w:vAlign w:val="bottom"/>
          </w:tcPr>
          <w:p w14:paraId="14BCB45F" w14:textId="77777777" w:rsidR="00FD20F4" w:rsidRPr="005C2873" w:rsidRDefault="00FD20F4" w:rsidP="00BF4723">
            <w:pPr>
              <w:spacing w:line="276" w:lineRule="auto"/>
              <w:rPr>
                <w:rFonts w:ascii="Tahoma" w:hAnsi="Tahoma" w:cs="Tahoma"/>
              </w:rPr>
            </w:pPr>
            <w:r w:rsidRPr="005C2873">
              <w:rPr>
                <w:rFonts w:ascii="Tahoma" w:hAnsi="Tahoma" w:cs="Tahoma"/>
              </w:rPr>
              <w:lastRenderedPageBreak/>
              <w:t>Powłoka</w:t>
            </w:r>
          </w:p>
        </w:tc>
        <w:tc>
          <w:tcPr>
            <w:tcW w:w="4363" w:type="dxa"/>
            <w:vAlign w:val="bottom"/>
          </w:tcPr>
          <w:p w14:paraId="26605843" w14:textId="77777777" w:rsidR="00FD20F4" w:rsidRPr="005C2873" w:rsidRDefault="00FD20F4" w:rsidP="00BF4723">
            <w:pPr>
              <w:spacing w:line="276" w:lineRule="auto"/>
              <w:rPr>
                <w:rFonts w:ascii="Tahoma" w:hAnsi="Tahoma" w:cs="Tahoma"/>
              </w:rPr>
            </w:pPr>
            <w:r w:rsidRPr="005C2873">
              <w:rPr>
                <w:rFonts w:ascii="Tahoma" w:hAnsi="Tahoma" w:cs="Tahoma"/>
              </w:rPr>
              <w:t>PVC</w:t>
            </w:r>
          </w:p>
        </w:tc>
      </w:tr>
      <w:tr w:rsidR="00FD20F4" w:rsidRPr="005C2873" w14:paraId="66B39F48" w14:textId="77777777" w:rsidTr="00BF4723">
        <w:tc>
          <w:tcPr>
            <w:tcW w:w="4363" w:type="dxa"/>
            <w:vAlign w:val="bottom"/>
          </w:tcPr>
          <w:p w14:paraId="3DE8DB49" w14:textId="77777777" w:rsidR="00FD20F4" w:rsidRPr="005C2873" w:rsidRDefault="00FD20F4" w:rsidP="00BF4723">
            <w:pPr>
              <w:spacing w:line="276" w:lineRule="auto"/>
              <w:rPr>
                <w:rFonts w:ascii="Tahoma" w:hAnsi="Tahoma" w:cs="Tahoma"/>
              </w:rPr>
            </w:pPr>
            <w:r w:rsidRPr="005C2873">
              <w:rPr>
                <w:rFonts w:ascii="Tahoma" w:hAnsi="Tahoma" w:cs="Tahoma"/>
              </w:rPr>
              <w:t>Napięcie testowe (żyła/ekran)</w:t>
            </w:r>
          </w:p>
        </w:tc>
        <w:tc>
          <w:tcPr>
            <w:tcW w:w="4363" w:type="dxa"/>
            <w:vAlign w:val="bottom"/>
          </w:tcPr>
          <w:p w14:paraId="2931631A" w14:textId="77777777" w:rsidR="00FD20F4" w:rsidRPr="005C2873" w:rsidRDefault="00FD20F4" w:rsidP="00BF4723">
            <w:pPr>
              <w:spacing w:line="276" w:lineRule="auto"/>
              <w:rPr>
                <w:rFonts w:ascii="Tahoma" w:hAnsi="Tahoma" w:cs="Tahoma"/>
              </w:rPr>
            </w:pPr>
            <w:r w:rsidRPr="005C2873">
              <w:rPr>
                <w:rFonts w:ascii="Tahoma" w:hAnsi="Tahoma" w:cs="Tahoma"/>
              </w:rPr>
              <w:t xml:space="preserve">4 </w:t>
            </w:r>
            <w:proofErr w:type="spellStart"/>
            <w:r w:rsidRPr="005C2873">
              <w:rPr>
                <w:rFonts w:ascii="Tahoma" w:hAnsi="Tahoma" w:cs="Tahoma"/>
              </w:rPr>
              <w:t>kV</w:t>
            </w:r>
            <w:proofErr w:type="spellEnd"/>
          </w:p>
        </w:tc>
      </w:tr>
      <w:tr w:rsidR="00FD20F4" w:rsidRPr="005C2873" w14:paraId="73BFA4C6" w14:textId="77777777" w:rsidTr="00BF4723">
        <w:tc>
          <w:tcPr>
            <w:tcW w:w="4363" w:type="dxa"/>
            <w:vAlign w:val="bottom"/>
          </w:tcPr>
          <w:p w14:paraId="13F267E6" w14:textId="77777777" w:rsidR="00FD20F4" w:rsidRPr="005C2873" w:rsidRDefault="00FD20F4" w:rsidP="00BF4723">
            <w:pPr>
              <w:spacing w:line="276" w:lineRule="auto"/>
              <w:rPr>
                <w:rFonts w:ascii="Tahoma" w:hAnsi="Tahoma" w:cs="Tahoma"/>
              </w:rPr>
            </w:pPr>
            <w:r w:rsidRPr="005C2873">
              <w:rPr>
                <w:rFonts w:ascii="Tahoma" w:hAnsi="Tahoma" w:cs="Tahoma"/>
              </w:rPr>
              <w:t>Rezystancja izolacji</w:t>
            </w:r>
          </w:p>
        </w:tc>
        <w:tc>
          <w:tcPr>
            <w:tcW w:w="4363" w:type="dxa"/>
            <w:vAlign w:val="bottom"/>
          </w:tcPr>
          <w:p w14:paraId="558894C1" w14:textId="77777777" w:rsidR="00FD20F4" w:rsidRPr="005C2873" w:rsidRDefault="00FD20F4" w:rsidP="00BF4723">
            <w:pPr>
              <w:spacing w:line="276" w:lineRule="auto"/>
              <w:rPr>
                <w:rFonts w:ascii="Tahoma" w:hAnsi="Tahoma" w:cs="Tahoma"/>
              </w:rPr>
            </w:pPr>
            <w:r w:rsidRPr="005C2873">
              <w:rPr>
                <w:rFonts w:ascii="Tahoma" w:hAnsi="Tahoma" w:cs="Tahoma"/>
              </w:rPr>
              <w:t>≥ 5 GΩ</w:t>
            </w:r>
          </w:p>
        </w:tc>
      </w:tr>
      <w:tr w:rsidR="00FD20F4" w:rsidRPr="005C2873" w14:paraId="7D85B5F4" w14:textId="77777777" w:rsidTr="00BF4723">
        <w:tc>
          <w:tcPr>
            <w:tcW w:w="4363" w:type="dxa"/>
            <w:vAlign w:val="bottom"/>
          </w:tcPr>
          <w:p w14:paraId="1A213904" w14:textId="77777777" w:rsidR="00FD20F4" w:rsidRPr="005C2873" w:rsidRDefault="00FD20F4" w:rsidP="00BF4723">
            <w:pPr>
              <w:spacing w:line="276" w:lineRule="auto"/>
              <w:rPr>
                <w:rFonts w:ascii="Tahoma" w:hAnsi="Tahoma" w:cs="Tahoma"/>
              </w:rPr>
            </w:pPr>
            <w:r w:rsidRPr="005C2873">
              <w:rPr>
                <w:rFonts w:ascii="Tahoma" w:hAnsi="Tahoma" w:cs="Tahoma"/>
              </w:rPr>
              <w:t>Maksymalne tłumienie kabla 1m @ 1GHz</w:t>
            </w:r>
          </w:p>
        </w:tc>
        <w:tc>
          <w:tcPr>
            <w:tcW w:w="4363" w:type="dxa"/>
            <w:vAlign w:val="bottom"/>
          </w:tcPr>
          <w:p w14:paraId="07951650" w14:textId="77777777" w:rsidR="00FD20F4" w:rsidRPr="005C2873" w:rsidRDefault="00FD20F4" w:rsidP="00BF4723">
            <w:pPr>
              <w:spacing w:line="276" w:lineRule="auto"/>
              <w:rPr>
                <w:rFonts w:ascii="Tahoma" w:hAnsi="Tahoma" w:cs="Tahoma"/>
              </w:rPr>
            </w:pPr>
            <w:r w:rsidRPr="005C2873">
              <w:rPr>
                <w:rFonts w:ascii="Tahoma" w:hAnsi="Tahoma" w:cs="Tahoma"/>
              </w:rPr>
              <w:t xml:space="preserve">0,5 </w:t>
            </w:r>
            <w:proofErr w:type="spellStart"/>
            <w:r w:rsidRPr="005C2873">
              <w:rPr>
                <w:rFonts w:ascii="Tahoma" w:hAnsi="Tahoma" w:cs="Tahoma"/>
              </w:rPr>
              <w:t>dB</w:t>
            </w:r>
            <w:proofErr w:type="spellEnd"/>
          </w:p>
        </w:tc>
      </w:tr>
      <w:tr w:rsidR="00FD20F4" w:rsidRPr="005C2873" w14:paraId="5469583D" w14:textId="77777777" w:rsidTr="00BF4723">
        <w:tc>
          <w:tcPr>
            <w:tcW w:w="4363" w:type="dxa"/>
            <w:vAlign w:val="bottom"/>
          </w:tcPr>
          <w:p w14:paraId="0DA24901" w14:textId="77777777" w:rsidR="00FD20F4" w:rsidRPr="005C2873" w:rsidRDefault="00FD20F4" w:rsidP="00BF4723">
            <w:pPr>
              <w:spacing w:line="276" w:lineRule="auto"/>
              <w:rPr>
                <w:rFonts w:ascii="Tahoma" w:hAnsi="Tahoma" w:cs="Tahoma"/>
              </w:rPr>
            </w:pPr>
            <w:r w:rsidRPr="005C2873">
              <w:rPr>
                <w:rFonts w:ascii="Tahoma" w:hAnsi="Tahoma" w:cs="Tahoma"/>
              </w:rPr>
              <w:t>Maksymalne tłumienie kabla 5m @ 1GHz</w:t>
            </w:r>
          </w:p>
        </w:tc>
        <w:tc>
          <w:tcPr>
            <w:tcW w:w="4363" w:type="dxa"/>
            <w:vAlign w:val="bottom"/>
          </w:tcPr>
          <w:p w14:paraId="25D76C7A" w14:textId="77777777" w:rsidR="00FD20F4" w:rsidRPr="005C2873" w:rsidRDefault="00FD20F4" w:rsidP="00BF4723">
            <w:pPr>
              <w:spacing w:line="276" w:lineRule="auto"/>
              <w:rPr>
                <w:rFonts w:ascii="Tahoma" w:hAnsi="Tahoma" w:cs="Tahoma"/>
              </w:rPr>
            </w:pPr>
            <w:r w:rsidRPr="005C2873">
              <w:rPr>
                <w:rFonts w:ascii="Tahoma" w:hAnsi="Tahoma" w:cs="Tahoma"/>
              </w:rPr>
              <w:t xml:space="preserve">1,25 </w:t>
            </w:r>
            <w:proofErr w:type="spellStart"/>
            <w:r w:rsidRPr="005C2873">
              <w:rPr>
                <w:rFonts w:ascii="Tahoma" w:hAnsi="Tahoma" w:cs="Tahoma"/>
              </w:rPr>
              <w:t>dB</w:t>
            </w:r>
            <w:proofErr w:type="spellEnd"/>
          </w:p>
        </w:tc>
      </w:tr>
      <w:tr w:rsidR="00FD20F4" w:rsidRPr="005C2873" w14:paraId="510A5A62" w14:textId="77777777" w:rsidTr="00BF4723">
        <w:tc>
          <w:tcPr>
            <w:tcW w:w="4363" w:type="dxa"/>
            <w:vAlign w:val="bottom"/>
          </w:tcPr>
          <w:p w14:paraId="686B06C8" w14:textId="77777777" w:rsidR="00FD20F4" w:rsidRPr="005C2873" w:rsidRDefault="00FD20F4" w:rsidP="00BF4723">
            <w:pPr>
              <w:spacing w:line="276" w:lineRule="auto"/>
              <w:rPr>
                <w:rFonts w:ascii="Tahoma" w:hAnsi="Tahoma" w:cs="Tahoma"/>
              </w:rPr>
            </w:pPr>
            <w:r w:rsidRPr="005C2873">
              <w:rPr>
                <w:rFonts w:ascii="Tahoma" w:hAnsi="Tahoma" w:cs="Tahoma"/>
              </w:rPr>
              <w:t>Maksymalne tłumienie kabla 25m @ 1GHz</w:t>
            </w:r>
          </w:p>
        </w:tc>
        <w:tc>
          <w:tcPr>
            <w:tcW w:w="4363" w:type="dxa"/>
            <w:vAlign w:val="bottom"/>
          </w:tcPr>
          <w:p w14:paraId="6CF012B3" w14:textId="77777777" w:rsidR="00FD20F4" w:rsidRPr="005C2873" w:rsidRDefault="00FD20F4" w:rsidP="00BF4723">
            <w:pPr>
              <w:spacing w:line="276" w:lineRule="auto"/>
              <w:rPr>
                <w:rFonts w:ascii="Tahoma" w:hAnsi="Tahoma" w:cs="Tahoma"/>
              </w:rPr>
            </w:pPr>
            <w:r w:rsidRPr="005C2873">
              <w:rPr>
                <w:rFonts w:ascii="Tahoma" w:hAnsi="Tahoma" w:cs="Tahoma"/>
              </w:rPr>
              <w:t xml:space="preserve">4 </w:t>
            </w:r>
            <w:proofErr w:type="spellStart"/>
            <w:r w:rsidRPr="005C2873">
              <w:rPr>
                <w:rFonts w:ascii="Tahoma" w:hAnsi="Tahoma" w:cs="Tahoma"/>
              </w:rPr>
              <w:t>dB</w:t>
            </w:r>
            <w:proofErr w:type="spellEnd"/>
          </w:p>
        </w:tc>
      </w:tr>
      <w:tr w:rsidR="00FD20F4" w:rsidRPr="005C2873" w14:paraId="10CAA7F1" w14:textId="77777777" w:rsidTr="00BF4723">
        <w:tc>
          <w:tcPr>
            <w:tcW w:w="4363" w:type="dxa"/>
            <w:vAlign w:val="bottom"/>
          </w:tcPr>
          <w:p w14:paraId="153A3719" w14:textId="77777777" w:rsidR="00FD20F4" w:rsidRPr="005C2873" w:rsidRDefault="00FD20F4" w:rsidP="00BF4723">
            <w:pPr>
              <w:spacing w:line="276" w:lineRule="auto"/>
              <w:rPr>
                <w:rFonts w:ascii="Tahoma" w:hAnsi="Tahoma" w:cs="Tahoma"/>
              </w:rPr>
            </w:pPr>
            <w:r w:rsidRPr="005C2873">
              <w:rPr>
                <w:rFonts w:ascii="Tahoma" w:hAnsi="Tahoma" w:cs="Tahoma"/>
              </w:rPr>
              <w:t>Kolor</w:t>
            </w:r>
          </w:p>
        </w:tc>
        <w:tc>
          <w:tcPr>
            <w:tcW w:w="4363" w:type="dxa"/>
            <w:vAlign w:val="bottom"/>
          </w:tcPr>
          <w:p w14:paraId="75607738" w14:textId="77777777" w:rsidR="00FD20F4" w:rsidRPr="005C2873" w:rsidRDefault="00FD20F4" w:rsidP="00BF4723">
            <w:pPr>
              <w:spacing w:line="276" w:lineRule="auto"/>
              <w:rPr>
                <w:rFonts w:ascii="Tahoma" w:hAnsi="Tahoma" w:cs="Tahoma"/>
              </w:rPr>
            </w:pPr>
            <w:r w:rsidRPr="005C2873">
              <w:rPr>
                <w:rFonts w:ascii="Tahoma" w:hAnsi="Tahoma" w:cs="Tahoma"/>
              </w:rPr>
              <w:t>Czarny</w:t>
            </w:r>
          </w:p>
        </w:tc>
      </w:tr>
    </w:tbl>
    <w:p w14:paraId="4999811F"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trwałe oznakowanie identyfikacyjne odporne na ścieranie i warunki eksploatacji scenicznej,</w:t>
      </w:r>
    </w:p>
    <w:p w14:paraId="20FB616C" w14:textId="77777777" w:rsidR="00FD20F4"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różne długości wg tabeli,</w:t>
      </w:r>
    </w:p>
    <w:p w14:paraId="66D539EF" w14:textId="77777777" w:rsidR="00FD20F4" w:rsidRPr="005C2873" w:rsidRDefault="00FD20F4" w:rsidP="00FD20F4">
      <w:pPr>
        <w:spacing w:after="0" w:line="276" w:lineRule="auto"/>
        <w:ind w:left="357"/>
        <w:rPr>
          <w:rFonts w:ascii="Tahoma" w:hAnsi="Tahoma" w:cs="Tahoma"/>
        </w:rPr>
      </w:pPr>
    </w:p>
    <w:p w14:paraId="1D1C6D87" w14:textId="75117347" w:rsidR="00FD20F4" w:rsidRDefault="00FD20F4" w:rsidP="00FD20F4">
      <w:pPr>
        <w:spacing w:after="0" w:line="276" w:lineRule="auto"/>
        <w:ind w:left="357"/>
        <w:jc w:val="both"/>
        <w:rPr>
          <w:rFonts w:ascii="Tahoma" w:hAnsi="Tahoma" w:cs="Tahoma"/>
        </w:rPr>
      </w:pPr>
      <w:r w:rsidRPr="00FD20F4">
        <w:rPr>
          <w:rFonts w:ascii="Tahoma" w:hAnsi="Tahoma" w:cs="Tahoma"/>
          <w:b/>
          <w:bCs/>
        </w:rPr>
        <w:t xml:space="preserve">2.8. Panel </w:t>
      </w:r>
      <w:proofErr w:type="spellStart"/>
      <w:r w:rsidRPr="00FD20F4">
        <w:rPr>
          <w:rFonts w:ascii="Tahoma" w:hAnsi="Tahoma" w:cs="Tahoma"/>
          <w:b/>
          <w:bCs/>
        </w:rPr>
        <w:t>interkomowy</w:t>
      </w:r>
      <w:proofErr w:type="spellEnd"/>
      <w:r w:rsidRPr="00FD20F4">
        <w:rPr>
          <w:rFonts w:ascii="Tahoma" w:hAnsi="Tahoma" w:cs="Tahoma"/>
          <w:b/>
          <w:bCs/>
        </w:rPr>
        <w:t xml:space="preserve"> </w:t>
      </w:r>
      <w:r w:rsidRPr="00FD20F4">
        <w:rPr>
          <w:rFonts w:ascii="Tahoma" w:hAnsi="Tahoma" w:cs="Tahoma"/>
        </w:rPr>
        <w:t xml:space="preserve">- element systemu </w:t>
      </w:r>
      <w:proofErr w:type="spellStart"/>
      <w:r w:rsidRPr="00FD20F4">
        <w:rPr>
          <w:rFonts w:ascii="Tahoma" w:hAnsi="Tahoma" w:cs="Tahoma"/>
        </w:rPr>
        <w:t>interkomowego</w:t>
      </w:r>
      <w:proofErr w:type="spellEnd"/>
      <w:r w:rsidRPr="00FD20F4">
        <w:rPr>
          <w:rFonts w:ascii="Tahoma" w:hAnsi="Tahoma" w:cs="Tahoma"/>
        </w:rPr>
        <w:t xml:space="preserve"> przeznaczony do dystrybucji i routingu sygnałów komunikacji </w:t>
      </w:r>
      <w:proofErr w:type="spellStart"/>
      <w:r w:rsidRPr="00FD20F4">
        <w:rPr>
          <w:rFonts w:ascii="Tahoma" w:hAnsi="Tahoma" w:cs="Tahoma"/>
        </w:rPr>
        <w:t>interkomowej</w:t>
      </w:r>
      <w:proofErr w:type="spellEnd"/>
      <w:r>
        <w:rPr>
          <w:rFonts w:ascii="Tahoma" w:hAnsi="Tahoma" w:cs="Tahoma"/>
        </w:rPr>
        <w:t>.</w:t>
      </w:r>
      <w:r w:rsidRPr="00FD20F4">
        <w:rPr>
          <w:rFonts w:ascii="Tahoma" w:hAnsi="Tahoma" w:cs="Tahoma"/>
        </w:rPr>
        <w:t xml:space="preserve"> </w:t>
      </w:r>
    </w:p>
    <w:p w14:paraId="0674B120" w14:textId="33E081B4" w:rsidR="00FD20F4" w:rsidRPr="005C2873" w:rsidRDefault="00FD20F4" w:rsidP="00FD20F4">
      <w:pPr>
        <w:spacing w:after="0" w:line="276" w:lineRule="auto"/>
        <w:ind w:left="357"/>
        <w:jc w:val="both"/>
        <w:rPr>
          <w:rFonts w:ascii="Tahoma" w:hAnsi="Tahoma" w:cs="Tahoma"/>
        </w:rPr>
      </w:pPr>
      <w:r>
        <w:rPr>
          <w:rFonts w:ascii="Tahoma" w:hAnsi="Tahoma" w:cs="Tahoma"/>
        </w:rPr>
        <w:t>-</w:t>
      </w:r>
      <w:r>
        <w:rPr>
          <w:rFonts w:ascii="Tahoma" w:hAnsi="Tahoma" w:cs="Tahoma"/>
        </w:rPr>
        <w:tab/>
      </w:r>
      <w:r w:rsidRPr="00947E22">
        <w:rPr>
          <w:rFonts w:ascii="Tahoma" w:hAnsi="Tahoma" w:cs="Tahoma"/>
        </w:rPr>
        <w:t xml:space="preserve">Oferowane pulpity </w:t>
      </w:r>
      <w:proofErr w:type="spellStart"/>
      <w:r w:rsidRPr="00947E22">
        <w:rPr>
          <w:rFonts w:ascii="Tahoma" w:hAnsi="Tahoma" w:cs="Tahoma"/>
        </w:rPr>
        <w:t>interkomowe</w:t>
      </w:r>
      <w:proofErr w:type="spellEnd"/>
      <w:r w:rsidRPr="00947E22">
        <w:rPr>
          <w:rFonts w:ascii="Tahoma" w:hAnsi="Tahoma" w:cs="Tahoma"/>
        </w:rPr>
        <w:t xml:space="preserve"> muszą być w pełni kompatybilne z posiadaną przez Zamawiającego matrycą i zapewniać bezproblemowe, bezpośrednie współdziałanie w ramach istniejącej sieci </w:t>
      </w:r>
      <w:proofErr w:type="spellStart"/>
      <w:r w:rsidRPr="00947E22">
        <w:rPr>
          <w:rFonts w:ascii="Tahoma" w:hAnsi="Tahoma" w:cs="Tahoma"/>
        </w:rPr>
        <w:t>interkomowej</w:t>
      </w:r>
      <w:proofErr w:type="spellEnd"/>
      <w:r w:rsidRPr="00947E22">
        <w:rPr>
          <w:rFonts w:ascii="Tahoma" w:hAnsi="Tahoma" w:cs="Tahoma"/>
        </w:rPr>
        <w:t xml:space="preserve"> bez konieczności dokonywania płatnych modyfikacji, zakupu dodatkowych licencji systemowych po stronie matrycy (poza standardowymi licencjami na porty) lub stosowania zewnętrznych konwerterów protokołów.</w:t>
      </w:r>
    </w:p>
    <w:p w14:paraId="45BBDF6F"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Transmisja danych oparta o protokół sieciowy zgodny ze standardem transmisji matrycy </w:t>
      </w:r>
      <w:proofErr w:type="spellStart"/>
      <w:r w:rsidRPr="005C2873">
        <w:rPr>
          <w:rFonts w:ascii="Tahoma" w:hAnsi="Tahoma" w:cs="Tahoma"/>
        </w:rPr>
        <w:t>interkomowej</w:t>
      </w:r>
      <w:proofErr w:type="spellEnd"/>
      <w:r w:rsidRPr="005C2873">
        <w:rPr>
          <w:rFonts w:ascii="Tahoma" w:hAnsi="Tahoma" w:cs="Tahoma"/>
        </w:rPr>
        <w:t>,</w:t>
      </w:r>
    </w:p>
    <w:p w14:paraId="537771C0"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Co najmniej 16 programowalnych klawiszy dźwigienkowych do komunikacji </w:t>
      </w:r>
      <w:proofErr w:type="spellStart"/>
      <w:r w:rsidRPr="005C2873">
        <w:rPr>
          <w:rFonts w:ascii="Tahoma" w:hAnsi="Tahoma" w:cs="Tahoma"/>
        </w:rPr>
        <w:t>interkomowej</w:t>
      </w:r>
      <w:proofErr w:type="spellEnd"/>
      <w:r w:rsidRPr="005C2873">
        <w:rPr>
          <w:rFonts w:ascii="Tahoma" w:hAnsi="Tahoma" w:cs="Tahoma"/>
        </w:rPr>
        <w:t>,</w:t>
      </w:r>
    </w:p>
    <w:p w14:paraId="2853B715"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Możliwość przypisania z poziomu posiadanej przez Zamawiającego matrycy co najmniej 8 znakowej nazwy dla każdego kanału komunikacji,</w:t>
      </w:r>
    </w:p>
    <w:p w14:paraId="2EA35C6C"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Każdy z przycisków komunikacji </w:t>
      </w:r>
      <w:proofErr w:type="spellStart"/>
      <w:r w:rsidRPr="005C2873">
        <w:rPr>
          <w:rFonts w:ascii="Tahoma" w:hAnsi="Tahoma" w:cs="Tahoma"/>
        </w:rPr>
        <w:t>interkomowej</w:t>
      </w:r>
      <w:proofErr w:type="spellEnd"/>
      <w:r w:rsidRPr="005C2873">
        <w:rPr>
          <w:rFonts w:ascii="Tahoma" w:hAnsi="Tahoma" w:cs="Tahoma"/>
        </w:rPr>
        <w:t xml:space="preserve"> realizujący co najmniej 2 funkcje: mówienie do danego kanału oraz nasłuch danego kanału,</w:t>
      </w:r>
    </w:p>
    <w:p w14:paraId="4C1D7320"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Wbudowany kolorowy wyświetlacz umożliwiający nadanie indywidualnego koloru dla każdego kanału komunikacji </w:t>
      </w:r>
      <w:proofErr w:type="spellStart"/>
      <w:r w:rsidRPr="005C2873">
        <w:rPr>
          <w:rFonts w:ascii="Tahoma" w:hAnsi="Tahoma" w:cs="Tahoma"/>
        </w:rPr>
        <w:t>interkomowej</w:t>
      </w:r>
      <w:proofErr w:type="spellEnd"/>
      <w:r w:rsidRPr="005C2873">
        <w:rPr>
          <w:rFonts w:ascii="Tahoma" w:hAnsi="Tahoma" w:cs="Tahoma"/>
        </w:rPr>
        <w:t>,</w:t>
      </w:r>
    </w:p>
    <w:p w14:paraId="20D66EF0"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Wbudowane gniazda do podłączenia mikrofonu na gęsiej szyjce i zestawu słuchawkowego z mikrofonem,</w:t>
      </w:r>
    </w:p>
    <w:p w14:paraId="5D6ABEA2"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Wbudowany głośnik,</w:t>
      </w:r>
    </w:p>
    <w:p w14:paraId="632037B3"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Co najmniej 1 złącze RJ45 do przesyłania sygnału audio drogą cyfrową,</w:t>
      </w:r>
    </w:p>
    <w:p w14:paraId="6605A89D"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Obudowa wolnostojąca (desktop),</w:t>
      </w:r>
    </w:p>
    <w:p w14:paraId="02228008"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w zestawie mikrofon na gęsiej szyjce.</w:t>
      </w:r>
    </w:p>
    <w:p w14:paraId="00966317" w14:textId="77777777" w:rsidR="00FD20F4" w:rsidRPr="005C2873" w:rsidRDefault="00FD20F4" w:rsidP="00FD20F4">
      <w:pPr>
        <w:spacing w:after="0" w:line="276" w:lineRule="auto"/>
        <w:ind w:left="357"/>
        <w:rPr>
          <w:rFonts w:ascii="Tahoma" w:hAnsi="Tahoma" w:cs="Tahoma"/>
        </w:rPr>
      </w:pPr>
    </w:p>
    <w:p w14:paraId="246414F8" w14:textId="77777777" w:rsidR="00FD20F4" w:rsidRPr="005C2873" w:rsidRDefault="00FD20F4" w:rsidP="00FD20F4">
      <w:pPr>
        <w:spacing w:after="0" w:line="276" w:lineRule="auto"/>
        <w:ind w:firstLine="357"/>
        <w:rPr>
          <w:rFonts w:ascii="Tahoma" w:hAnsi="Tahoma" w:cs="Tahoma"/>
          <w:b/>
          <w:bCs/>
        </w:rPr>
      </w:pPr>
      <w:r w:rsidRPr="005C2873">
        <w:rPr>
          <w:rFonts w:ascii="Tahoma" w:hAnsi="Tahoma" w:cs="Tahoma"/>
          <w:b/>
          <w:bCs/>
        </w:rPr>
        <w:t>2.9 Zestawienie ilościowe</w:t>
      </w:r>
    </w:p>
    <w:p w14:paraId="2E852DA1" w14:textId="77777777" w:rsidR="00FD20F4" w:rsidRPr="005C2873" w:rsidRDefault="00FD20F4" w:rsidP="00FD20F4">
      <w:pPr>
        <w:spacing w:after="0" w:line="276" w:lineRule="auto"/>
        <w:rPr>
          <w:rFonts w:ascii="Tahoma" w:hAnsi="Tahoma" w:cs="Tahoma"/>
          <w:b/>
          <w:bCs/>
        </w:rPr>
      </w:pPr>
    </w:p>
    <w:tbl>
      <w:tblPr>
        <w:tblW w:w="5260" w:type="dxa"/>
        <w:tblCellMar>
          <w:left w:w="70" w:type="dxa"/>
          <w:right w:w="70" w:type="dxa"/>
        </w:tblCellMar>
        <w:tblLook w:val="04A0" w:firstRow="1" w:lastRow="0" w:firstColumn="1" w:lastColumn="0" w:noHBand="0" w:noVBand="1"/>
      </w:tblPr>
      <w:tblGrid>
        <w:gridCol w:w="620"/>
        <w:gridCol w:w="3680"/>
        <w:gridCol w:w="960"/>
      </w:tblGrid>
      <w:tr w:rsidR="00FD20F4" w:rsidRPr="005C2873" w14:paraId="5EA4E39D" w14:textId="77777777" w:rsidTr="00BF4723">
        <w:trPr>
          <w:trHeight w:val="288"/>
        </w:trPr>
        <w:tc>
          <w:tcPr>
            <w:tcW w:w="620" w:type="dxa"/>
            <w:tcBorders>
              <w:top w:val="single" w:sz="4" w:space="0" w:color="auto"/>
              <w:left w:val="single" w:sz="4" w:space="0" w:color="auto"/>
              <w:bottom w:val="single" w:sz="4" w:space="0" w:color="auto"/>
              <w:right w:val="single" w:sz="4" w:space="0" w:color="auto"/>
            </w:tcBorders>
            <w:hideMark/>
          </w:tcPr>
          <w:p w14:paraId="46344162" w14:textId="77777777" w:rsidR="00FD20F4" w:rsidRPr="005C2873" w:rsidRDefault="00FD20F4" w:rsidP="00BF4723">
            <w:pPr>
              <w:spacing w:after="0" w:line="240" w:lineRule="auto"/>
              <w:rPr>
                <w:rFonts w:ascii="Tahoma" w:eastAsia="Times New Roman" w:hAnsi="Tahoma" w:cs="Tahoma"/>
                <w:b/>
                <w:bCs/>
                <w:color w:val="000000"/>
                <w:lang w:eastAsia="pl-PL"/>
              </w:rPr>
            </w:pPr>
            <w:r w:rsidRPr="005C2873">
              <w:rPr>
                <w:rFonts w:ascii="Tahoma" w:eastAsia="Times New Roman" w:hAnsi="Tahoma" w:cs="Tahoma"/>
                <w:b/>
                <w:bCs/>
                <w:color w:val="000000"/>
                <w:lang w:eastAsia="pl-PL"/>
              </w:rPr>
              <w:t>Lp.</w:t>
            </w:r>
          </w:p>
        </w:tc>
        <w:tc>
          <w:tcPr>
            <w:tcW w:w="3680" w:type="dxa"/>
            <w:tcBorders>
              <w:top w:val="single" w:sz="4" w:space="0" w:color="auto"/>
              <w:left w:val="nil"/>
              <w:bottom w:val="single" w:sz="4" w:space="0" w:color="auto"/>
              <w:right w:val="single" w:sz="4" w:space="0" w:color="auto"/>
            </w:tcBorders>
            <w:hideMark/>
          </w:tcPr>
          <w:p w14:paraId="5DBD1E29" w14:textId="77777777" w:rsidR="00FD20F4" w:rsidRPr="005C2873" w:rsidRDefault="00FD20F4" w:rsidP="00BF4723">
            <w:pPr>
              <w:spacing w:after="0" w:line="240" w:lineRule="auto"/>
              <w:rPr>
                <w:rFonts w:ascii="Tahoma" w:eastAsia="Times New Roman" w:hAnsi="Tahoma" w:cs="Tahoma"/>
                <w:b/>
                <w:bCs/>
                <w:color w:val="000000"/>
                <w:lang w:eastAsia="pl-PL"/>
              </w:rPr>
            </w:pPr>
            <w:r w:rsidRPr="005C2873">
              <w:rPr>
                <w:rFonts w:ascii="Tahoma" w:eastAsia="Times New Roman" w:hAnsi="Tahoma" w:cs="Tahoma"/>
                <w:b/>
                <w:bCs/>
                <w:color w:val="000000"/>
                <w:lang w:eastAsia="pl-PL"/>
              </w:rPr>
              <w:t>Nazwa</w:t>
            </w:r>
          </w:p>
        </w:tc>
        <w:tc>
          <w:tcPr>
            <w:tcW w:w="960" w:type="dxa"/>
            <w:tcBorders>
              <w:top w:val="single" w:sz="4" w:space="0" w:color="auto"/>
              <w:left w:val="nil"/>
              <w:bottom w:val="single" w:sz="4" w:space="0" w:color="auto"/>
              <w:right w:val="single" w:sz="4" w:space="0" w:color="auto"/>
            </w:tcBorders>
            <w:hideMark/>
          </w:tcPr>
          <w:p w14:paraId="3B3AED0D" w14:textId="77777777" w:rsidR="00FD20F4" w:rsidRPr="005C2873" w:rsidRDefault="00FD20F4" w:rsidP="00BF4723">
            <w:pPr>
              <w:spacing w:after="0" w:line="240" w:lineRule="auto"/>
              <w:rPr>
                <w:rFonts w:ascii="Tahoma" w:eastAsia="Times New Roman" w:hAnsi="Tahoma" w:cs="Tahoma"/>
                <w:b/>
                <w:bCs/>
                <w:color w:val="000000"/>
                <w:lang w:eastAsia="pl-PL"/>
              </w:rPr>
            </w:pPr>
            <w:r w:rsidRPr="005C2873">
              <w:rPr>
                <w:rFonts w:ascii="Tahoma" w:eastAsia="Times New Roman" w:hAnsi="Tahoma" w:cs="Tahoma"/>
                <w:b/>
                <w:bCs/>
                <w:color w:val="000000"/>
                <w:lang w:eastAsia="pl-PL"/>
              </w:rPr>
              <w:t>Ilość</w:t>
            </w:r>
          </w:p>
        </w:tc>
      </w:tr>
      <w:tr w:rsidR="00FD20F4" w:rsidRPr="005C2873" w14:paraId="0AFDA98A"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76BCDA58"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w:t>
            </w:r>
          </w:p>
        </w:tc>
        <w:tc>
          <w:tcPr>
            <w:tcW w:w="3680" w:type="dxa"/>
            <w:tcBorders>
              <w:top w:val="nil"/>
              <w:left w:val="nil"/>
              <w:bottom w:val="single" w:sz="4" w:space="0" w:color="auto"/>
              <w:right w:val="single" w:sz="4" w:space="0" w:color="auto"/>
            </w:tcBorders>
            <w:noWrap/>
            <w:vAlign w:val="bottom"/>
            <w:hideMark/>
          </w:tcPr>
          <w:p w14:paraId="461159C7"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XLR 2m</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14:paraId="22AE1238"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FD20F4" w:rsidRPr="005C2873" w14:paraId="2377903A"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405DD9A4"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2.</w:t>
            </w:r>
          </w:p>
        </w:tc>
        <w:tc>
          <w:tcPr>
            <w:tcW w:w="3680" w:type="dxa"/>
            <w:tcBorders>
              <w:top w:val="nil"/>
              <w:left w:val="nil"/>
              <w:bottom w:val="single" w:sz="4" w:space="0" w:color="auto"/>
              <w:right w:val="single" w:sz="4" w:space="0" w:color="auto"/>
            </w:tcBorders>
            <w:noWrap/>
            <w:vAlign w:val="bottom"/>
            <w:hideMark/>
          </w:tcPr>
          <w:p w14:paraId="6B733F7E"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XLR 5m</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14:paraId="3F57B996"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20</w:t>
            </w:r>
          </w:p>
        </w:tc>
      </w:tr>
      <w:tr w:rsidR="00FD20F4" w:rsidRPr="005C2873" w14:paraId="5C1A060A"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3CE4C7A7"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3.</w:t>
            </w:r>
          </w:p>
        </w:tc>
        <w:tc>
          <w:tcPr>
            <w:tcW w:w="3680" w:type="dxa"/>
            <w:tcBorders>
              <w:top w:val="nil"/>
              <w:left w:val="nil"/>
              <w:bottom w:val="single" w:sz="4" w:space="0" w:color="auto"/>
              <w:right w:val="single" w:sz="4" w:space="0" w:color="auto"/>
            </w:tcBorders>
            <w:noWrap/>
            <w:vAlign w:val="bottom"/>
            <w:hideMark/>
          </w:tcPr>
          <w:p w14:paraId="2FCC2F8E"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XLR 10m</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14:paraId="474924EA"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FD20F4" w:rsidRPr="005C2873" w14:paraId="630A5027"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6D669016"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4.</w:t>
            </w:r>
          </w:p>
        </w:tc>
        <w:tc>
          <w:tcPr>
            <w:tcW w:w="3680" w:type="dxa"/>
            <w:tcBorders>
              <w:top w:val="nil"/>
              <w:left w:val="nil"/>
              <w:bottom w:val="single" w:sz="4" w:space="0" w:color="auto"/>
              <w:right w:val="single" w:sz="4" w:space="0" w:color="auto"/>
            </w:tcBorders>
            <w:noWrap/>
            <w:vAlign w:val="bottom"/>
            <w:hideMark/>
          </w:tcPr>
          <w:p w14:paraId="12B28FC2"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Kable 2x XLR 5m</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14:paraId="6741D160"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4</w:t>
            </w:r>
          </w:p>
        </w:tc>
      </w:tr>
      <w:tr w:rsidR="00FD20F4" w:rsidRPr="005C2873" w14:paraId="15189266"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1DB1C0D0"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5.</w:t>
            </w:r>
          </w:p>
        </w:tc>
        <w:tc>
          <w:tcPr>
            <w:tcW w:w="3680" w:type="dxa"/>
            <w:tcBorders>
              <w:top w:val="nil"/>
              <w:left w:val="nil"/>
              <w:bottom w:val="single" w:sz="4" w:space="0" w:color="auto"/>
              <w:right w:val="single" w:sz="4" w:space="0" w:color="auto"/>
            </w:tcBorders>
            <w:noWrap/>
            <w:vAlign w:val="bottom"/>
            <w:hideMark/>
          </w:tcPr>
          <w:p w14:paraId="473E9A78"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Kable 2x XLR 10m</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14:paraId="47B8BC32"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4</w:t>
            </w:r>
          </w:p>
        </w:tc>
      </w:tr>
      <w:tr w:rsidR="00FD20F4" w:rsidRPr="005C2873" w14:paraId="4668E6CD"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6AB50A6D"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6.</w:t>
            </w:r>
          </w:p>
        </w:tc>
        <w:tc>
          <w:tcPr>
            <w:tcW w:w="3680" w:type="dxa"/>
            <w:tcBorders>
              <w:top w:val="nil"/>
              <w:left w:val="nil"/>
              <w:bottom w:val="single" w:sz="4" w:space="0" w:color="auto"/>
              <w:right w:val="single" w:sz="4" w:space="0" w:color="auto"/>
            </w:tcBorders>
            <w:noWrap/>
            <w:vAlign w:val="bottom"/>
            <w:hideMark/>
          </w:tcPr>
          <w:p w14:paraId="3E5DDA5B"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Kable 4x XLR 2m</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14:paraId="318E97F9"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6</w:t>
            </w:r>
          </w:p>
        </w:tc>
      </w:tr>
      <w:tr w:rsidR="00FD20F4" w:rsidRPr="005C2873" w14:paraId="42FCCE90"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416B1AEB"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7.</w:t>
            </w:r>
          </w:p>
        </w:tc>
        <w:tc>
          <w:tcPr>
            <w:tcW w:w="3680" w:type="dxa"/>
            <w:tcBorders>
              <w:top w:val="nil"/>
              <w:left w:val="nil"/>
              <w:bottom w:val="single" w:sz="4" w:space="0" w:color="auto"/>
              <w:right w:val="single" w:sz="4" w:space="0" w:color="auto"/>
            </w:tcBorders>
            <w:noWrap/>
            <w:vAlign w:val="bottom"/>
            <w:hideMark/>
          </w:tcPr>
          <w:p w14:paraId="44F4780C"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Kable 4x XLR 5m</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14:paraId="71AE338E" w14:textId="77777777" w:rsidR="00FD20F4" w:rsidRPr="005C2873" w:rsidRDefault="00FD20F4" w:rsidP="00BF4723">
            <w:pPr>
              <w:spacing w:after="0" w:line="240" w:lineRule="auto"/>
              <w:jc w:val="right"/>
              <w:rPr>
                <w:rFonts w:ascii="Tahoma" w:eastAsia="Times New Roman" w:hAnsi="Tahoma" w:cs="Tahoma"/>
                <w:color w:val="000000" w:themeColor="text1"/>
                <w:lang w:eastAsia="pl-PL"/>
              </w:rPr>
            </w:pPr>
            <w:r w:rsidRPr="005C2873">
              <w:rPr>
                <w:rFonts w:ascii="Tahoma" w:eastAsia="Times New Roman" w:hAnsi="Tahoma" w:cs="Tahoma"/>
                <w:color w:val="000000" w:themeColor="text1"/>
                <w:lang w:eastAsia="pl-PL"/>
              </w:rPr>
              <w:t>4</w:t>
            </w:r>
          </w:p>
        </w:tc>
      </w:tr>
      <w:tr w:rsidR="00FD20F4" w:rsidRPr="005C2873" w14:paraId="224FA140"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778D4D71"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8.</w:t>
            </w:r>
          </w:p>
        </w:tc>
        <w:tc>
          <w:tcPr>
            <w:tcW w:w="3680" w:type="dxa"/>
            <w:tcBorders>
              <w:top w:val="nil"/>
              <w:left w:val="nil"/>
              <w:bottom w:val="single" w:sz="4" w:space="0" w:color="auto"/>
              <w:right w:val="single" w:sz="4" w:space="0" w:color="auto"/>
            </w:tcBorders>
            <w:noWrap/>
            <w:vAlign w:val="bottom"/>
            <w:hideMark/>
          </w:tcPr>
          <w:p w14:paraId="02E0CDCF"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Kable 4x XLR 10m</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14:paraId="05442517"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4</w:t>
            </w:r>
          </w:p>
        </w:tc>
      </w:tr>
      <w:tr w:rsidR="00FD20F4" w:rsidRPr="005C2873" w14:paraId="31551769" w14:textId="77777777" w:rsidTr="00BF4723">
        <w:trPr>
          <w:trHeight w:val="298"/>
        </w:trPr>
        <w:tc>
          <w:tcPr>
            <w:tcW w:w="620" w:type="dxa"/>
            <w:tcBorders>
              <w:top w:val="nil"/>
              <w:left w:val="single" w:sz="4" w:space="0" w:color="auto"/>
              <w:bottom w:val="single" w:sz="4" w:space="0" w:color="auto"/>
              <w:right w:val="single" w:sz="4" w:space="0" w:color="auto"/>
            </w:tcBorders>
            <w:noWrap/>
            <w:vAlign w:val="bottom"/>
            <w:hideMark/>
          </w:tcPr>
          <w:p w14:paraId="63E9E011" w14:textId="77777777" w:rsidR="00FD20F4" w:rsidRPr="005C2873" w:rsidRDefault="00FD20F4" w:rsidP="00BF4723">
            <w:pPr>
              <w:spacing w:line="240" w:lineRule="auto"/>
              <w:rPr>
                <w:rFonts w:ascii="Tahoma" w:eastAsia="Times New Roman" w:hAnsi="Tahoma" w:cs="Tahoma"/>
                <w:color w:val="000000" w:themeColor="text1"/>
                <w:lang w:eastAsia="pl-PL"/>
              </w:rPr>
            </w:pPr>
            <w:r w:rsidRPr="005C2873">
              <w:rPr>
                <w:rFonts w:ascii="Tahoma" w:eastAsia="Times New Roman" w:hAnsi="Tahoma" w:cs="Tahoma"/>
                <w:color w:val="000000" w:themeColor="text1"/>
                <w:lang w:eastAsia="pl-PL"/>
              </w:rPr>
              <w:lastRenderedPageBreak/>
              <w:t>9.</w:t>
            </w:r>
          </w:p>
        </w:tc>
        <w:tc>
          <w:tcPr>
            <w:tcW w:w="3680" w:type="dxa"/>
            <w:tcBorders>
              <w:top w:val="nil"/>
              <w:left w:val="nil"/>
              <w:bottom w:val="single" w:sz="4" w:space="0" w:color="auto"/>
              <w:right w:val="single" w:sz="4" w:space="0" w:color="auto"/>
            </w:tcBorders>
            <w:noWrap/>
            <w:vAlign w:val="bottom"/>
            <w:hideMark/>
          </w:tcPr>
          <w:p w14:paraId="1E45D63D" w14:textId="77777777" w:rsidR="00FD20F4" w:rsidRPr="005C2873" w:rsidRDefault="00FD20F4" w:rsidP="00BF4723">
            <w:pPr>
              <w:spacing w:line="240" w:lineRule="auto"/>
              <w:rPr>
                <w:rFonts w:ascii="Tahoma" w:eastAsia="Times New Roman" w:hAnsi="Tahoma" w:cs="Tahoma"/>
                <w:color w:val="000000" w:themeColor="text1"/>
                <w:lang w:eastAsia="pl-PL"/>
              </w:rPr>
            </w:pPr>
            <w:r w:rsidRPr="005C2873">
              <w:rPr>
                <w:rFonts w:ascii="Tahoma" w:eastAsia="Times New Roman" w:hAnsi="Tahoma" w:cs="Tahoma"/>
                <w:color w:val="000000" w:themeColor="text1"/>
                <w:lang w:eastAsia="pl-PL"/>
              </w:rPr>
              <w:t>Kable 8x XLR 5m</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14:paraId="7838AD16" w14:textId="77777777" w:rsidR="00FD20F4" w:rsidRPr="005C2873" w:rsidRDefault="00FD20F4" w:rsidP="00BF4723">
            <w:pPr>
              <w:spacing w:line="240" w:lineRule="auto"/>
              <w:jc w:val="right"/>
              <w:rPr>
                <w:rFonts w:ascii="Tahoma" w:eastAsia="Times New Roman" w:hAnsi="Tahoma" w:cs="Tahoma"/>
                <w:color w:val="000000" w:themeColor="text1"/>
                <w:lang w:eastAsia="pl-PL"/>
              </w:rPr>
            </w:pPr>
            <w:r w:rsidRPr="005C2873">
              <w:rPr>
                <w:rFonts w:ascii="Tahoma" w:eastAsia="Times New Roman" w:hAnsi="Tahoma" w:cs="Tahoma"/>
                <w:color w:val="000000" w:themeColor="text1"/>
                <w:lang w:eastAsia="pl-PL"/>
              </w:rPr>
              <w:t>2</w:t>
            </w:r>
          </w:p>
        </w:tc>
      </w:tr>
      <w:tr w:rsidR="00FD20F4" w:rsidRPr="005C2873" w14:paraId="57C04ED3" w14:textId="77777777" w:rsidTr="00BF4723">
        <w:trPr>
          <w:trHeight w:val="285"/>
        </w:trPr>
        <w:tc>
          <w:tcPr>
            <w:tcW w:w="620" w:type="dxa"/>
            <w:tcBorders>
              <w:top w:val="nil"/>
              <w:left w:val="single" w:sz="4" w:space="0" w:color="auto"/>
              <w:bottom w:val="single" w:sz="4" w:space="0" w:color="auto"/>
              <w:right w:val="single" w:sz="4" w:space="0" w:color="auto"/>
            </w:tcBorders>
            <w:noWrap/>
            <w:vAlign w:val="bottom"/>
            <w:hideMark/>
          </w:tcPr>
          <w:p w14:paraId="286FD8B5"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10.</w:t>
            </w:r>
          </w:p>
        </w:tc>
        <w:tc>
          <w:tcPr>
            <w:tcW w:w="3680" w:type="dxa"/>
            <w:tcBorders>
              <w:top w:val="nil"/>
              <w:left w:val="nil"/>
              <w:bottom w:val="single" w:sz="4" w:space="0" w:color="auto"/>
              <w:right w:val="single" w:sz="4" w:space="0" w:color="auto"/>
            </w:tcBorders>
            <w:noWrap/>
            <w:vAlign w:val="bottom"/>
            <w:hideMark/>
          </w:tcPr>
          <w:p w14:paraId="65D96F1E"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Kabel </w:t>
            </w:r>
            <w:proofErr w:type="spellStart"/>
            <w:r w:rsidRPr="005C2873">
              <w:rPr>
                <w:rFonts w:ascii="Tahoma" w:eastAsia="Times New Roman" w:hAnsi="Tahoma" w:cs="Tahoma"/>
                <w:color w:val="000000"/>
                <w:lang w:eastAsia="pl-PL"/>
              </w:rPr>
              <w:t>PowerCon</w:t>
            </w:r>
            <w:proofErr w:type="spellEnd"/>
            <w:r w:rsidRPr="005C2873">
              <w:rPr>
                <w:rFonts w:ascii="Tahoma" w:eastAsia="Times New Roman" w:hAnsi="Tahoma" w:cs="Tahoma"/>
                <w:color w:val="000000"/>
                <w:lang w:eastAsia="pl-PL"/>
              </w:rPr>
              <w:t xml:space="preserve"> 2m</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14:paraId="6188CA28"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5</w:t>
            </w:r>
          </w:p>
        </w:tc>
      </w:tr>
      <w:tr w:rsidR="00FD20F4" w:rsidRPr="005C2873" w14:paraId="10A5DAFF"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079CDCE2"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11.</w:t>
            </w:r>
          </w:p>
        </w:tc>
        <w:tc>
          <w:tcPr>
            <w:tcW w:w="3680" w:type="dxa"/>
            <w:tcBorders>
              <w:top w:val="nil"/>
              <w:left w:val="nil"/>
              <w:bottom w:val="single" w:sz="4" w:space="0" w:color="auto"/>
              <w:right w:val="single" w:sz="4" w:space="0" w:color="auto"/>
            </w:tcBorders>
            <w:noWrap/>
            <w:vAlign w:val="bottom"/>
            <w:hideMark/>
          </w:tcPr>
          <w:p w14:paraId="27D2709E"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Kabel </w:t>
            </w:r>
            <w:proofErr w:type="spellStart"/>
            <w:r w:rsidRPr="005C2873">
              <w:rPr>
                <w:rFonts w:ascii="Tahoma" w:eastAsia="Times New Roman" w:hAnsi="Tahoma" w:cs="Tahoma"/>
                <w:color w:val="000000"/>
                <w:lang w:eastAsia="pl-PL"/>
              </w:rPr>
              <w:t>PowerCon</w:t>
            </w:r>
            <w:proofErr w:type="spellEnd"/>
            <w:r w:rsidRPr="005C2873">
              <w:rPr>
                <w:rFonts w:ascii="Tahoma" w:eastAsia="Times New Roman" w:hAnsi="Tahoma" w:cs="Tahoma"/>
                <w:color w:val="000000"/>
                <w:lang w:eastAsia="pl-PL"/>
              </w:rPr>
              <w:t xml:space="preserve"> 5m</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14:paraId="4F371ECF"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FD20F4" w:rsidRPr="005C2873" w14:paraId="1647B0FB"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45CF1C6A"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12.</w:t>
            </w:r>
          </w:p>
        </w:tc>
        <w:tc>
          <w:tcPr>
            <w:tcW w:w="3680" w:type="dxa"/>
            <w:tcBorders>
              <w:top w:val="nil"/>
              <w:left w:val="nil"/>
              <w:bottom w:val="single" w:sz="4" w:space="0" w:color="auto"/>
              <w:right w:val="single" w:sz="4" w:space="0" w:color="auto"/>
            </w:tcBorders>
            <w:noWrap/>
            <w:vAlign w:val="bottom"/>
            <w:hideMark/>
          </w:tcPr>
          <w:p w14:paraId="3581D5B1"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Kabel </w:t>
            </w:r>
            <w:proofErr w:type="spellStart"/>
            <w:r w:rsidRPr="005C2873">
              <w:rPr>
                <w:rFonts w:ascii="Tahoma" w:eastAsia="Times New Roman" w:hAnsi="Tahoma" w:cs="Tahoma"/>
                <w:color w:val="000000"/>
                <w:lang w:eastAsia="pl-PL"/>
              </w:rPr>
              <w:t>PowerCon</w:t>
            </w:r>
            <w:proofErr w:type="spellEnd"/>
            <w:r w:rsidRPr="005C2873">
              <w:rPr>
                <w:rFonts w:ascii="Tahoma" w:eastAsia="Times New Roman" w:hAnsi="Tahoma" w:cs="Tahoma"/>
                <w:color w:val="000000"/>
                <w:lang w:eastAsia="pl-PL"/>
              </w:rPr>
              <w:t xml:space="preserve"> 10m</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14:paraId="50EFB035"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5</w:t>
            </w:r>
          </w:p>
        </w:tc>
      </w:tr>
      <w:tr w:rsidR="00FD20F4" w:rsidRPr="005C2873" w14:paraId="5D59227A"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575D4AD9"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13.</w:t>
            </w:r>
          </w:p>
        </w:tc>
        <w:tc>
          <w:tcPr>
            <w:tcW w:w="3680" w:type="dxa"/>
            <w:tcBorders>
              <w:top w:val="nil"/>
              <w:left w:val="nil"/>
              <w:bottom w:val="single" w:sz="4" w:space="0" w:color="auto"/>
              <w:right w:val="single" w:sz="4" w:space="0" w:color="auto"/>
            </w:tcBorders>
            <w:noWrap/>
            <w:vAlign w:val="bottom"/>
            <w:hideMark/>
          </w:tcPr>
          <w:p w14:paraId="310D537B"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Kabel </w:t>
            </w:r>
            <w:proofErr w:type="spellStart"/>
            <w:r w:rsidRPr="005C2873">
              <w:rPr>
                <w:rFonts w:ascii="Tahoma" w:eastAsia="Times New Roman" w:hAnsi="Tahoma" w:cs="Tahoma"/>
                <w:color w:val="000000"/>
                <w:lang w:eastAsia="pl-PL"/>
              </w:rPr>
              <w:t>Schuko</w:t>
            </w:r>
            <w:proofErr w:type="spellEnd"/>
            <w:r w:rsidRPr="005C2873">
              <w:rPr>
                <w:rFonts w:ascii="Tahoma" w:eastAsia="Times New Roman" w:hAnsi="Tahoma" w:cs="Tahoma"/>
                <w:color w:val="000000"/>
                <w:lang w:eastAsia="pl-PL"/>
              </w:rPr>
              <w:t xml:space="preserve"> - </w:t>
            </w:r>
            <w:proofErr w:type="spellStart"/>
            <w:r w:rsidRPr="005C2873">
              <w:rPr>
                <w:rFonts w:ascii="Tahoma" w:eastAsia="Times New Roman" w:hAnsi="Tahoma" w:cs="Tahoma"/>
                <w:color w:val="000000"/>
                <w:lang w:eastAsia="pl-PL"/>
              </w:rPr>
              <w:t>PowerCon</w:t>
            </w:r>
            <w:proofErr w:type="spellEnd"/>
            <w:r w:rsidRPr="005C2873">
              <w:rPr>
                <w:rFonts w:ascii="Tahoma" w:eastAsia="Times New Roman" w:hAnsi="Tahoma" w:cs="Tahoma"/>
                <w:color w:val="000000"/>
                <w:lang w:eastAsia="pl-PL"/>
              </w:rPr>
              <w:t xml:space="preserve"> 2m</w:t>
            </w:r>
          </w:p>
        </w:tc>
        <w:tc>
          <w:tcPr>
            <w:tcW w:w="960" w:type="dxa"/>
            <w:tcBorders>
              <w:top w:val="nil"/>
              <w:left w:val="nil"/>
              <w:bottom w:val="single" w:sz="4" w:space="0" w:color="auto"/>
              <w:right w:val="single" w:sz="4" w:space="0" w:color="auto"/>
            </w:tcBorders>
            <w:noWrap/>
            <w:vAlign w:val="bottom"/>
            <w:hideMark/>
          </w:tcPr>
          <w:p w14:paraId="674857B1"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5</w:t>
            </w:r>
          </w:p>
        </w:tc>
      </w:tr>
      <w:tr w:rsidR="00FD20F4" w:rsidRPr="005C2873" w14:paraId="115E7FD0"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3F8C81DB"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14.</w:t>
            </w:r>
          </w:p>
        </w:tc>
        <w:tc>
          <w:tcPr>
            <w:tcW w:w="3680" w:type="dxa"/>
            <w:tcBorders>
              <w:top w:val="nil"/>
              <w:left w:val="nil"/>
              <w:bottom w:val="single" w:sz="4" w:space="0" w:color="auto"/>
              <w:right w:val="single" w:sz="4" w:space="0" w:color="auto"/>
            </w:tcBorders>
            <w:noWrap/>
            <w:vAlign w:val="bottom"/>
            <w:hideMark/>
          </w:tcPr>
          <w:p w14:paraId="0C5E78BE"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Kabel </w:t>
            </w:r>
            <w:proofErr w:type="spellStart"/>
            <w:r w:rsidRPr="005C2873">
              <w:rPr>
                <w:rFonts w:ascii="Tahoma" w:eastAsia="Times New Roman" w:hAnsi="Tahoma" w:cs="Tahoma"/>
                <w:color w:val="000000"/>
                <w:lang w:eastAsia="pl-PL"/>
              </w:rPr>
              <w:t>Schuko</w:t>
            </w:r>
            <w:proofErr w:type="spellEnd"/>
            <w:r w:rsidRPr="005C2873">
              <w:rPr>
                <w:rFonts w:ascii="Tahoma" w:eastAsia="Times New Roman" w:hAnsi="Tahoma" w:cs="Tahoma"/>
                <w:color w:val="000000"/>
                <w:lang w:eastAsia="pl-PL"/>
              </w:rPr>
              <w:t xml:space="preserve"> - </w:t>
            </w:r>
            <w:proofErr w:type="spellStart"/>
            <w:r w:rsidRPr="005C2873">
              <w:rPr>
                <w:rFonts w:ascii="Tahoma" w:eastAsia="Times New Roman" w:hAnsi="Tahoma" w:cs="Tahoma"/>
                <w:color w:val="000000"/>
                <w:lang w:eastAsia="pl-PL"/>
              </w:rPr>
              <w:t>PowerCon</w:t>
            </w:r>
            <w:proofErr w:type="spellEnd"/>
            <w:r w:rsidRPr="005C2873">
              <w:rPr>
                <w:rFonts w:ascii="Tahoma" w:eastAsia="Times New Roman" w:hAnsi="Tahoma" w:cs="Tahoma"/>
                <w:color w:val="000000"/>
                <w:lang w:eastAsia="pl-PL"/>
              </w:rPr>
              <w:t xml:space="preserve"> 5m</w:t>
            </w:r>
          </w:p>
        </w:tc>
        <w:tc>
          <w:tcPr>
            <w:tcW w:w="960" w:type="dxa"/>
            <w:tcBorders>
              <w:top w:val="nil"/>
              <w:left w:val="nil"/>
              <w:bottom w:val="single" w:sz="4" w:space="0" w:color="auto"/>
              <w:right w:val="single" w:sz="4" w:space="0" w:color="auto"/>
            </w:tcBorders>
            <w:noWrap/>
            <w:vAlign w:val="bottom"/>
            <w:hideMark/>
          </w:tcPr>
          <w:p w14:paraId="1F4ABDC2"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5</w:t>
            </w:r>
          </w:p>
        </w:tc>
      </w:tr>
      <w:tr w:rsidR="00FD20F4" w:rsidRPr="005C2873" w14:paraId="58F419AA"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715A1B36"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15.</w:t>
            </w:r>
          </w:p>
        </w:tc>
        <w:tc>
          <w:tcPr>
            <w:tcW w:w="3680" w:type="dxa"/>
            <w:tcBorders>
              <w:top w:val="nil"/>
              <w:left w:val="nil"/>
              <w:bottom w:val="single" w:sz="4" w:space="0" w:color="auto"/>
              <w:right w:val="single" w:sz="4" w:space="0" w:color="auto"/>
            </w:tcBorders>
            <w:noWrap/>
            <w:vAlign w:val="bottom"/>
            <w:hideMark/>
          </w:tcPr>
          <w:p w14:paraId="28D2DFDA" w14:textId="77777777" w:rsidR="00FD20F4" w:rsidRPr="005C2873" w:rsidRDefault="00FD20F4" w:rsidP="00BF4723">
            <w:pPr>
              <w:spacing w:after="0" w:line="240" w:lineRule="auto"/>
              <w:rPr>
                <w:rFonts w:ascii="Tahoma" w:eastAsia="Times New Roman" w:hAnsi="Tahoma" w:cs="Tahoma"/>
                <w:color w:val="000000"/>
                <w:lang w:eastAsia="pl-PL"/>
              </w:rPr>
            </w:pPr>
            <w:proofErr w:type="spellStart"/>
            <w:r w:rsidRPr="005C2873">
              <w:rPr>
                <w:rFonts w:ascii="Tahoma" w:eastAsia="Times New Roman" w:hAnsi="Tahoma" w:cs="Tahoma"/>
                <w:color w:val="000000"/>
                <w:lang w:eastAsia="pl-PL"/>
              </w:rPr>
              <w:t>Powerbox</w:t>
            </w:r>
            <w:proofErr w:type="spellEnd"/>
            <w:r w:rsidRPr="005C2873">
              <w:rPr>
                <w:rFonts w:ascii="Tahoma" w:eastAsia="Times New Roman" w:hAnsi="Tahoma" w:cs="Tahoma"/>
                <w:color w:val="000000"/>
                <w:lang w:eastAsia="pl-PL"/>
              </w:rPr>
              <w:t xml:space="preserve"> 4</w:t>
            </w:r>
          </w:p>
        </w:tc>
        <w:tc>
          <w:tcPr>
            <w:tcW w:w="960" w:type="dxa"/>
            <w:tcBorders>
              <w:top w:val="nil"/>
              <w:left w:val="nil"/>
              <w:bottom w:val="single" w:sz="4" w:space="0" w:color="auto"/>
              <w:right w:val="single" w:sz="4" w:space="0" w:color="auto"/>
            </w:tcBorders>
            <w:noWrap/>
            <w:vAlign w:val="bottom"/>
            <w:hideMark/>
          </w:tcPr>
          <w:p w14:paraId="3CE28423"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FD20F4" w:rsidRPr="005C2873" w14:paraId="2152EA34" w14:textId="77777777" w:rsidTr="00BF4723">
        <w:trPr>
          <w:trHeight w:val="300"/>
        </w:trPr>
        <w:tc>
          <w:tcPr>
            <w:tcW w:w="620" w:type="dxa"/>
            <w:tcBorders>
              <w:top w:val="nil"/>
              <w:left w:val="single" w:sz="4" w:space="0" w:color="auto"/>
              <w:bottom w:val="single" w:sz="4" w:space="0" w:color="auto"/>
              <w:right w:val="single" w:sz="4" w:space="0" w:color="auto"/>
            </w:tcBorders>
            <w:noWrap/>
            <w:vAlign w:val="bottom"/>
            <w:hideMark/>
          </w:tcPr>
          <w:p w14:paraId="27897EA1" w14:textId="77777777" w:rsidR="00FD20F4" w:rsidRPr="005C2873" w:rsidRDefault="00FD20F4" w:rsidP="00BF4723">
            <w:pPr>
              <w:spacing w:line="240" w:lineRule="auto"/>
              <w:rPr>
                <w:rFonts w:ascii="Tahoma" w:eastAsia="Times New Roman" w:hAnsi="Tahoma" w:cs="Tahoma"/>
                <w:color w:val="000000" w:themeColor="text1"/>
                <w:lang w:eastAsia="pl-PL"/>
              </w:rPr>
            </w:pPr>
            <w:r w:rsidRPr="005C2873">
              <w:rPr>
                <w:rFonts w:ascii="Tahoma" w:eastAsia="Times New Roman" w:hAnsi="Tahoma" w:cs="Tahoma"/>
                <w:color w:val="000000" w:themeColor="text1"/>
                <w:lang w:eastAsia="pl-PL"/>
              </w:rPr>
              <w:t>16.</w:t>
            </w:r>
          </w:p>
        </w:tc>
        <w:tc>
          <w:tcPr>
            <w:tcW w:w="3680" w:type="dxa"/>
            <w:tcBorders>
              <w:top w:val="nil"/>
              <w:left w:val="nil"/>
              <w:bottom w:val="single" w:sz="4" w:space="0" w:color="auto"/>
              <w:right w:val="single" w:sz="4" w:space="0" w:color="auto"/>
            </w:tcBorders>
            <w:noWrap/>
            <w:vAlign w:val="bottom"/>
            <w:hideMark/>
          </w:tcPr>
          <w:p w14:paraId="60CBA13B" w14:textId="77777777" w:rsidR="00FD20F4" w:rsidRPr="005C2873" w:rsidRDefault="00FD20F4" w:rsidP="00BF4723">
            <w:pPr>
              <w:spacing w:line="240" w:lineRule="auto"/>
              <w:rPr>
                <w:rFonts w:ascii="Tahoma" w:eastAsia="Times New Roman" w:hAnsi="Tahoma" w:cs="Tahoma"/>
                <w:color w:val="000000" w:themeColor="text1"/>
                <w:lang w:eastAsia="pl-PL"/>
              </w:rPr>
            </w:pPr>
            <w:proofErr w:type="spellStart"/>
            <w:r w:rsidRPr="005C2873">
              <w:rPr>
                <w:rFonts w:ascii="Tahoma" w:eastAsia="Times New Roman" w:hAnsi="Tahoma" w:cs="Tahoma"/>
                <w:color w:val="000000" w:themeColor="text1"/>
                <w:lang w:val="en-US" w:eastAsia="pl-PL"/>
              </w:rPr>
              <w:t>PowerCon</w:t>
            </w:r>
            <w:proofErr w:type="spellEnd"/>
            <w:r w:rsidRPr="005C2873">
              <w:rPr>
                <w:rFonts w:ascii="Tahoma" w:eastAsia="Times New Roman" w:hAnsi="Tahoma" w:cs="Tahoma"/>
                <w:color w:val="000000" w:themeColor="text1"/>
                <w:lang w:val="en-US" w:eastAsia="pl-PL"/>
              </w:rPr>
              <w:t xml:space="preserve"> – </w:t>
            </w:r>
            <w:proofErr w:type="spellStart"/>
            <w:r w:rsidRPr="005C2873">
              <w:rPr>
                <w:rFonts w:ascii="Tahoma" w:eastAsia="Times New Roman" w:hAnsi="Tahoma" w:cs="Tahoma"/>
                <w:color w:val="000000" w:themeColor="text1"/>
                <w:lang w:val="en-US" w:eastAsia="pl-PL"/>
              </w:rPr>
              <w:t>PowerConn</w:t>
            </w:r>
            <w:proofErr w:type="spellEnd"/>
            <w:r w:rsidRPr="005C2873">
              <w:rPr>
                <w:rFonts w:ascii="Tahoma" w:eastAsia="Times New Roman" w:hAnsi="Tahoma" w:cs="Tahoma"/>
                <w:color w:val="000000" w:themeColor="text1"/>
                <w:lang w:val="en-US" w:eastAsia="pl-PL"/>
              </w:rPr>
              <w:t xml:space="preserve"> Adapter power in - power out </w:t>
            </w:r>
            <w:proofErr w:type="spellStart"/>
            <w:r w:rsidRPr="005C2873">
              <w:rPr>
                <w:rFonts w:ascii="Tahoma" w:eastAsia="Times New Roman" w:hAnsi="Tahoma" w:cs="Tahoma"/>
                <w:color w:val="000000" w:themeColor="text1"/>
                <w:lang w:val="en-US" w:eastAsia="pl-PL"/>
              </w:rPr>
              <w:t>Beczka</w:t>
            </w:r>
            <w:proofErr w:type="spellEnd"/>
            <w:r w:rsidRPr="005C2873">
              <w:rPr>
                <w:rFonts w:ascii="Tahoma" w:eastAsia="Times New Roman" w:hAnsi="Tahoma" w:cs="Tahoma"/>
                <w:color w:val="000000" w:themeColor="text1"/>
                <w:lang w:val="en-US" w:eastAsia="pl-PL"/>
              </w:rPr>
              <w:t xml:space="preserve"> do </w:t>
            </w:r>
            <w:proofErr w:type="spellStart"/>
            <w:r w:rsidRPr="005C2873">
              <w:rPr>
                <w:rFonts w:ascii="Tahoma" w:eastAsia="Times New Roman" w:hAnsi="Tahoma" w:cs="Tahoma"/>
                <w:color w:val="000000" w:themeColor="text1"/>
                <w:lang w:val="en-US" w:eastAsia="pl-PL"/>
              </w:rPr>
              <w:t>przedłużania</w:t>
            </w:r>
            <w:proofErr w:type="spellEnd"/>
            <w:r w:rsidRPr="005C2873">
              <w:rPr>
                <w:rFonts w:ascii="Tahoma" w:eastAsia="Times New Roman" w:hAnsi="Tahoma" w:cs="Tahoma"/>
                <w:color w:val="000000" w:themeColor="text1"/>
                <w:lang w:val="en-US" w:eastAsia="pl-PL"/>
              </w:rPr>
              <w:t xml:space="preserve"> </w:t>
            </w:r>
            <w:proofErr w:type="spellStart"/>
            <w:r w:rsidRPr="005C2873">
              <w:rPr>
                <w:rFonts w:ascii="Tahoma" w:eastAsia="Times New Roman" w:hAnsi="Tahoma" w:cs="Tahoma"/>
                <w:color w:val="000000" w:themeColor="text1"/>
                <w:lang w:val="en-US" w:eastAsia="pl-PL"/>
              </w:rPr>
              <w:t>przewodów</w:t>
            </w:r>
            <w:proofErr w:type="spellEnd"/>
            <w:r w:rsidRPr="005C2873">
              <w:rPr>
                <w:rFonts w:ascii="Tahoma" w:eastAsia="Times New Roman" w:hAnsi="Tahoma" w:cs="Tahoma"/>
                <w:color w:val="000000" w:themeColor="text1"/>
                <w:lang w:val="en-US" w:eastAsia="pl-PL"/>
              </w:rPr>
              <w:t xml:space="preserve">. </w:t>
            </w:r>
          </w:p>
        </w:tc>
        <w:tc>
          <w:tcPr>
            <w:tcW w:w="960" w:type="dxa"/>
            <w:tcBorders>
              <w:top w:val="nil"/>
              <w:left w:val="nil"/>
              <w:bottom w:val="single" w:sz="4" w:space="0" w:color="auto"/>
              <w:right w:val="single" w:sz="4" w:space="0" w:color="auto"/>
            </w:tcBorders>
            <w:noWrap/>
            <w:vAlign w:val="bottom"/>
            <w:hideMark/>
          </w:tcPr>
          <w:p w14:paraId="7EF53DDB" w14:textId="77777777" w:rsidR="00FD20F4" w:rsidRPr="005C2873" w:rsidRDefault="00FD20F4" w:rsidP="00BF4723">
            <w:pPr>
              <w:spacing w:line="240" w:lineRule="auto"/>
              <w:jc w:val="right"/>
              <w:rPr>
                <w:rFonts w:ascii="Tahoma" w:eastAsia="Times New Roman" w:hAnsi="Tahoma" w:cs="Tahoma"/>
                <w:color w:val="000000" w:themeColor="text1"/>
                <w:lang w:eastAsia="pl-PL"/>
              </w:rPr>
            </w:pPr>
            <w:r w:rsidRPr="005C2873">
              <w:rPr>
                <w:rFonts w:ascii="Tahoma" w:eastAsia="Times New Roman" w:hAnsi="Tahoma" w:cs="Tahoma"/>
                <w:color w:val="000000" w:themeColor="text1"/>
                <w:lang w:eastAsia="pl-PL"/>
              </w:rPr>
              <w:t>2</w:t>
            </w:r>
          </w:p>
        </w:tc>
      </w:tr>
      <w:tr w:rsidR="00FD20F4" w:rsidRPr="005C2873" w14:paraId="079630D5"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04EF993F"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17.</w:t>
            </w:r>
          </w:p>
        </w:tc>
        <w:tc>
          <w:tcPr>
            <w:tcW w:w="3680" w:type="dxa"/>
            <w:tcBorders>
              <w:top w:val="nil"/>
              <w:left w:val="nil"/>
              <w:bottom w:val="single" w:sz="4" w:space="0" w:color="auto"/>
              <w:right w:val="single" w:sz="4" w:space="0" w:color="auto"/>
            </w:tcBorders>
            <w:noWrap/>
            <w:vAlign w:val="bottom"/>
            <w:hideMark/>
          </w:tcPr>
          <w:p w14:paraId="76D6BCE2"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sieciowy Cat.6A 5m</w:t>
            </w:r>
          </w:p>
        </w:tc>
        <w:tc>
          <w:tcPr>
            <w:tcW w:w="960" w:type="dxa"/>
            <w:tcBorders>
              <w:top w:val="nil"/>
              <w:left w:val="nil"/>
              <w:bottom w:val="single" w:sz="4" w:space="0" w:color="auto"/>
              <w:right w:val="single" w:sz="4" w:space="0" w:color="auto"/>
            </w:tcBorders>
            <w:noWrap/>
            <w:vAlign w:val="bottom"/>
            <w:hideMark/>
          </w:tcPr>
          <w:p w14:paraId="27191061"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FD20F4" w:rsidRPr="005C2873" w14:paraId="4627D0F5"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27DC1BD2"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18.</w:t>
            </w:r>
          </w:p>
        </w:tc>
        <w:tc>
          <w:tcPr>
            <w:tcW w:w="3680" w:type="dxa"/>
            <w:tcBorders>
              <w:top w:val="nil"/>
              <w:left w:val="nil"/>
              <w:bottom w:val="single" w:sz="4" w:space="0" w:color="auto"/>
              <w:right w:val="single" w:sz="4" w:space="0" w:color="auto"/>
            </w:tcBorders>
            <w:noWrap/>
            <w:vAlign w:val="bottom"/>
            <w:hideMark/>
          </w:tcPr>
          <w:p w14:paraId="422402DB"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sieciowy Cat.6A 10m</w:t>
            </w:r>
          </w:p>
        </w:tc>
        <w:tc>
          <w:tcPr>
            <w:tcW w:w="960" w:type="dxa"/>
            <w:tcBorders>
              <w:top w:val="nil"/>
              <w:left w:val="nil"/>
              <w:bottom w:val="single" w:sz="4" w:space="0" w:color="auto"/>
              <w:right w:val="single" w:sz="4" w:space="0" w:color="auto"/>
            </w:tcBorders>
            <w:noWrap/>
            <w:vAlign w:val="bottom"/>
            <w:hideMark/>
          </w:tcPr>
          <w:p w14:paraId="7A8E74E8"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FD20F4" w:rsidRPr="005C2873" w14:paraId="44F731E2"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00881768"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19.</w:t>
            </w:r>
          </w:p>
        </w:tc>
        <w:tc>
          <w:tcPr>
            <w:tcW w:w="3680" w:type="dxa"/>
            <w:tcBorders>
              <w:top w:val="nil"/>
              <w:left w:val="nil"/>
              <w:bottom w:val="single" w:sz="4" w:space="0" w:color="auto"/>
              <w:right w:val="single" w:sz="4" w:space="0" w:color="auto"/>
            </w:tcBorders>
            <w:noWrap/>
            <w:vAlign w:val="bottom"/>
            <w:hideMark/>
          </w:tcPr>
          <w:p w14:paraId="7FF6A06F"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sieciowy Cat.6A 15m</w:t>
            </w:r>
          </w:p>
        </w:tc>
        <w:tc>
          <w:tcPr>
            <w:tcW w:w="960" w:type="dxa"/>
            <w:tcBorders>
              <w:top w:val="nil"/>
              <w:left w:val="nil"/>
              <w:bottom w:val="single" w:sz="4" w:space="0" w:color="auto"/>
              <w:right w:val="single" w:sz="4" w:space="0" w:color="auto"/>
            </w:tcBorders>
            <w:noWrap/>
            <w:vAlign w:val="bottom"/>
            <w:hideMark/>
          </w:tcPr>
          <w:p w14:paraId="3375B03F"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FD20F4" w:rsidRPr="005C2873" w14:paraId="7CE8D101"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5A419280"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20.</w:t>
            </w:r>
          </w:p>
        </w:tc>
        <w:tc>
          <w:tcPr>
            <w:tcW w:w="3680" w:type="dxa"/>
            <w:tcBorders>
              <w:top w:val="nil"/>
              <w:left w:val="nil"/>
              <w:bottom w:val="single" w:sz="4" w:space="0" w:color="auto"/>
              <w:right w:val="single" w:sz="4" w:space="0" w:color="auto"/>
            </w:tcBorders>
            <w:noWrap/>
            <w:vAlign w:val="bottom"/>
            <w:hideMark/>
          </w:tcPr>
          <w:p w14:paraId="209E2BD1"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Sumator antenowy</w:t>
            </w:r>
          </w:p>
        </w:tc>
        <w:tc>
          <w:tcPr>
            <w:tcW w:w="960" w:type="dxa"/>
            <w:tcBorders>
              <w:top w:val="nil"/>
              <w:left w:val="nil"/>
              <w:bottom w:val="single" w:sz="4" w:space="0" w:color="auto"/>
              <w:right w:val="single" w:sz="4" w:space="0" w:color="auto"/>
            </w:tcBorders>
            <w:noWrap/>
            <w:vAlign w:val="bottom"/>
            <w:hideMark/>
          </w:tcPr>
          <w:p w14:paraId="6F03B94E"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w:t>
            </w:r>
          </w:p>
        </w:tc>
      </w:tr>
      <w:tr w:rsidR="00FD20F4" w:rsidRPr="005C2873" w14:paraId="0E7E715B"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0AA71452"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21.</w:t>
            </w:r>
          </w:p>
        </w:tc>
        <w:tc>
          <w:tcPr>
            <w:tcW w:w="3680" w:type="dxa"/>
            <w:tcBorders>
              <w:top w:val="nil"/>
              <w:left w:val="nil"/>
              <w:bottom w:val="single" w:sz="4" w:space="0" w:color="auto"/>
              <w:right w:val="single" w:sz="4" w:space="0" w:color="auto"/>
            </w:tcBorders>
            <w:noWrap/>
            <w:vAlign w:val="bottom"/>
            <w:hideMark/>
          </w:tcPr>
          <w:p w14:paraId="46C33221" w14:textId="77777777" w:rsidR="00FD20F4" w:rsidRPr="005C2873" w:rsidRDefault="00FD20F4" w:rsidP="00BF4723">
            <w:pPr>
              <w:spacing w:after="0" w:line="240" w:lineRule="auto"/>
              <w:rPr>
                <w:rFonts w:ascii="Tahoma" w:eastAsia="Times New Roman" w:hAnsi="Tahoma" w:cs="Tahoma"/>
                <w:color w:val="000000"/>
                <w:lang w:eastAsia="pl-PL"/>
              </w:rPr>
            </w:pPr>
            <w:proofErr w:type="spellStart"/>
            <w:r w:rsidRPr="005C2873">
              <w:rPr>
                <w:rFonts w:ascii="Tahoma" w:eastAsia="Times New Roman" w:hAnsi="Tahoma" w:cs="Tahoma"/>
                <w:color w:val="000000"/>
                <w:lang w:eastAsia="pl-PL"/>
              </w:rPr>
              <w:t>Spliter</w:t>
            </w:r>
            <w:proofErr w:type="spellEnd"/>
            <w:r w:rsidRPr="005C2873">
              <w:rPr>
                <w:rFonts w:ascii="Tahoma" w:eastAsia="Times New Roman" w:hAnsi="Tahoma" w:cs="Tahoma"/>
                <w:color w:val="000000"/>
                <w:lang w:eastAsia="pl-PL"/>
              </w:rPr>
              <w:t xml:space="preserve"> antenowy</w:t>
            </w:r>
          </w:p>
        </w:tc>
        <w:tc>
          <w:tcPr>
            <w:tcW w:w="960" w:type="dxa"/>
            <w:tcBorders>
              <w:top w:val="nil"/>
              <w:left w:val="nil"/>
              <w:bottom w:val="single" w:sz="4" w:space="0" w:color="auto"/>
              <w:right w:val="single" w:sz="4" w:space="0" w:color="auto"/>
            </w:tcBorders>
            <w:noWrap/>
            <w:vAlign w:val="bottom"/>
            <w:hideMark/>
          </w:tcPr>
          <w:p w14:paraId="4966F980"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w:t>
            </w:r>
          </w:p>
        </w:tc>
      </w:tr>
      <w:tr w:rsidR="00FD20F4" w:rsidRPr="005C2873" w14:paraId="33E008B0"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23CF58F9"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22.</w:t>
            </w:r>
          </w:p>
        </w:tc>
        <w:tc>
          <w:tcPr>
            <w:tcW w:w="3680" w:type="dxa"/>
            <w:tcBorders>
              <w:top w:val="nil"/>
              <w:left w:val="nil"/>
              <w:bottom w:val="single" w:sz="4" w:space="0" w:color="auto"/>
              <w:right w:val="single" w:sz="4" w:space="0" w:color="auto"/>
            </w:tcBorders>
            <w:noWrap/>
            <w:vAlign w:val="bottom"/>
            <w:hideMark/>
          </w:tcPr>
          <w:p w14:paraId="649502AD"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antenowy 1m</w:t>
            </w:r>
          </w:p>
        </w:tc>
        <w:tc>
          <w:tcPr>
            <w:tcW w:w="960" w:type="dxa"/>
            <w:tcBorders>
              <w:top w:val="nil"/>
              <w:left w:val="nil"/>
              <w:bottom w:val="single" w:sz="4" w:space="0" w:color="auto"/>
              <w:right w:val="single" w:sz="4" w:space="0" w:color="auto"/>
            </w:tcBorders>
            <w:noWrap/>
            <w:vAlign w:val="bottom"/>
            <w:hideMark/>
          </w:tcPr>
          <w:p w14:paraId="439485DB"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8</w:t>
            </w:r>
          </w:p>
        </w:tc>
      </w:tr>
      <w:tr w:rsidR="00FD20F4" w:rsidRPr="005C2873" w14:paraId="2788607D"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34BA1185"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23.</w:t>
            </w:r>
          </w:p>
        </w:tc>
        <w:tc>
          <w:tcPr>
            <w:tcW w:w="3680" w:type="dxa"/>
            <w:tcBorders>
              <w:top w:val="nil"/>
              <w:left w:val="nil"/>
              <w:bottom w:val="single" w:sz="4" w:space="0" w:color="auto"/>
              <w:right w:val="single" w:sz="4" w:space="0" w:color="auto"/>
            </w:tcBorders>
            <w:noWrap/>
            <w:vAlign w:val="bottom"/>
            <w:hideMark/>
          </w:tcPr>
          <w:p w14:paraId="613EDD07"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antenowy 5m</w:t>
            </w:r>
          </w:p>
        </w:tc>
        <w:tc>
          <w:tcPr>
            <w:tcW w:w="960" w:type="dxa"/>
            <w:tcBorders>
              <w:top w:val="nil"/>
              <w:left w:val="nil"/>
              <w:bottom w:val="single" w:sz="4" w:space="0" w:color="auto"/>
              <w:right w:val="single" w:sz="4" w:space="0" w:color="auto"/>
            </w:tcBorders>
            <w:noWrap/>
            <w:vAlign w:val="bottom"/>
            <w:hideMark/>
          </w:tcPr>
          <w:p w14:paraId="43B23AD9"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8</w:t>
            </w:r>
          </w:p>
        </w:tc>
      </w:tr>
      <w:tr w:rsidR="00FD20F4" w:rsidRPr="005C2873" w14:paraId="3FD7C76B" w14:textId="77777777" w:rsidTr="00BF4723">
        <w:trPr>
          <w:trHeight w:val="288"/>
        </w:trPr>
        <w:tc>
          <w:tcPr>
            <w:tcW w:w="620" w:type="dxa"/>
            <w:tcBorders>
              <w:top w:val="nil"/>
              <w:left w:val="single" w:sz="4" w:space="0" w:color="auto"/>
              <w:bottom w:val="single" w:sz="4" w:space="0" w:color="auto"/>
              <w:right w:val="single" w:sz="4" w:space="0" w:color="auto"/>
            </w:tcBorders>
            <w:noWrap/>
            <w:vAlign w:val="bottom"/>
            <w:hideMark/>
          </w:tcPr>
          <w:p w14:paraId="35EA6417"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24.</w:t>
            </w:r>
          </w:p>
        </w:tc>
        <w:tc>
          <w:tcPr>
            <w:tcW w:w="3680" w:type="dxa"/>
            <w:tcBorders>
              <w:top w:val="nil"/>
              <w:left w:val="nil"/>
              <w:bottom w:val="single" w:sz="4" w:space="0" w:color="auto"/>
              <w:right w:val="single" w:sz="4" w:space="0" w:color="auto"/>
            </w:tcBorders>
            <w:noWrap/>
            <w:vAlign w:val="bottom"/>
            <w:hideMark/>
          </w:tcPr>
          <w:p w14:paraId="7C0EA789"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antenowy 25m</w:t>
            </w:r>
          </w:p>
        </w:tc>
        <w:tc>
          <w:tcPr>
            <w:tcW w:w="960" w:type="dxa"/>
            <w:tcBorders>
              <w:top w:val="nil"/>
              <w:left w:val="nil"/>
              <w:bottom w:val="single" w:sz="4" w:space="0" w:color="auto"/>
              <w:right w:val="single" w:sz="4" w:space="0" w:color="auto"/>
            </w:tcBorders>
            <w:noWrap/>
            <w:vAlign w:val="bottom"/>
            <w:hideMark/>
          </w:tcPr>
          <w:p w14:paraId="593E2329"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4</w:t>
            </w:r>
          </w:p>
        </w:tc>
      </w:tr>
      <w:tr w:rsidR="00FD20F4" w:rsidRPr="005C2873" w14:paraId="5B54DC44" w14:textId="77777777" w:rsidTr="00BF4723">
        <w:trPr>
          <w:trHeight w:val="198"/>
        </w:trPr>
        <w:tc>
          <w:tcPr>
            <w:tcW w:w="620" w:type="dxa"/>
            <w:tcBorders>
              <w:top w:val="single" w:sz="4" w:space="0" w:color="auto"/>
              <w:left w:val="single" w:sz="4" w:space="0" w:color="auto"/>
              <w:bottom w:val="single" w:sz="4" w:space="0" w:color="auto"/>
              <w:right w:val="single" w:sz="4" w:space="0" w:color="auto"/>
            </w:tcBorders>
            <w:noWrap/>
            <w:vAlign w:val="bottom"/>
          </w:tcPr>
          <w:p w14:paraId="540A2072"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25.</w:t>
            </w:r>
          </w:p>
        </w:tc>
        <w:tc>
          <w:tcPr>
            <w:tcW w:w="3680" w:type="dxa"/>
            <w:tcBorders>
              <w:top w:val="single" w:sz="4" w:space="0" w:color="auto"/>
              <w:left w:val="nil"/>
              <w:bottom w:val="single" w:sz="4" w:space="0" w:color="auto"/>
              <w:right w:val="single" w:sz="4" w:space="0" w:color="auto"/>
            </w:tcBorders>
            <w:noWrap/>
            <w:vAlign w:val="bottom"/>
          </w:tcPr>
          <w:p w14:paraId="238BA7AF" w14:textId="77777777" w:rsidR="00FD20F4" w:rsidRPr="005C2873" w:rsidRDefault="00FD20F4" w:rsidP="00BF4723">
            <w:pPr>
              <w:spacing w:after="0" w:line="240" w:lineRule="auto"/>
              <w:rPr>
                <w:rFonts w:ascii="Tahoma" w:eastAsia="Times New Roman" w:hAnsi="Tahoma" w:cs="Tahoma"/>
                <w:color w:val="000000"/>
                <w:lang w:eastAsia="pl-PL"/>
              </w:rPr>
            </w:pPr>
            <w:r>
              <w:rPr>
                <w:rFonts w:ascii="Tahoma" w:eastAsia="Times New Roman" w:hAnsi="Tahoma" w:cs="Tahoma"/>
                <w:color w:val="000000"/>
                <w:lang w:eastAsia="pl-PL"/>
              </w:rPr>
              <w:t xml:space="preserve">Panel </w:t>
            </w:r>
            <w:proofErr w:type="spellStart"/>
            <w:r>
              <w:rPr>
                <w:rFonts w:ascii="Tahoma" w:eastAsia="Times New Roman" w:hAnsi="Tahoma" w:cs="Tahoma"/>
                <w:color w:val="000000"/>
                <w:lang w:eastAsia="pl-PL"/>
              </w:rPr>
              <w:t>interkomowy</w:t>
            </w:r>
            <w:proofErr w:type="spellEnd"/>
          </w:p>
        </w:tc>
        <w:tc>
          <w:tcPr>
            <w:tcW w:w="960" w:type="dxa"/>
            <w:tcBorders>
              <w:top w:val="single" w:sz="4" w:space="0" w:color="auto"/>
              <w:left w:val="nil"/>
              <w:bottom w:val="single" w:sz="4" w:space="0" w:color="auto"/>
              <w:right w:val="single" w:sz="4" w:space="0" w:color="auto"/>
            </w:tcBorders>
            <w:noWrap/>
            <w:vAlign w:val="bottom"/>
          </w:tcPr>
          <w:p w14:paraId="3FAC9820"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 xml:space="preserve">1 </w:t>
            </w:r>
          </w:p>
        </w:tc>
      </w:tr>
    </w:tbl>
    <w:p w14:paraId="6192F1F8" w14:textId="77777777" w:rsidR="00FD20F4" w:rsidRPr="005C2873" w:rsidRDefault="00FD20F4" w:rsidP="00FD20F4">
      <w:pPr>
        <w:spacing w:after="0" w:line="276" w:lineRule="auto"/>
        <w:rPr>
          <w:rFonts w:ascii="Tahoma" w:hAnsi="Tahoma" w:cs="Tahoma"/>
        </w:rPr>
      </w:pPr>
    </w:p>
    <w:p w14:paraId="5D59AC0E" w14:textId="77777777" w:rsidR="00FD20F4" w:rsidRDefault="00FD20F4" w:rsidP="00FD20F4">
      <w:pPr>
        <w:spacing w:after="0" w:line="276" w:lineRule="auto"/>
        <w:rPr>
          <w:rFonts w:ascii="Tahoma" w:hAnsi="Tahoma" w:cs="Tahoma"/>
          <w:b/>
          <w:bCs/>
        </w:rPr>
      </w:pPr>
      <w:r w:rsidRPr="005C2873">
        <w:rPr>
          <w:rFonts w:ascii="Tahoma" w:hAnsi="Tahoma" w:cs="Tahoma"/>
          <w:b/>
          <w:bCs/>
        </w:rPr>
        <w:t>3.</w:t>
      </w:r>
      <w:r w:rsidRPr="005C2873">
        <w:rPr>
          <w:rFonts w:ascii="Tahoma" w:hAnsi="Tahoma" w:cs="Tahoma"/>
        </w:rPr>
        <w:t xml:space="preserve"> </w:t>
      </w:r>
      <w:r w:rsidRPr="005C2873">
        <w:rPr>
          <w:rFonts w:ascii="Tahoma" w:hAnsi="Tahoma" w:cs="Tahoma"/>
          <w:b/>
          <w:bCs/>
        </w:rPr>
        <w:t>Dostawa</w:t>
      </w:r>
      <w:r w:rsidRPr="005C2873">
        <w:rPr>
          <w:rFonts w:ascii="Tahoma" w:hAnsi="Tahoma" w:cs="Tahoma"/>
        </w:rPr>
        <w:t xml:space="preserve"> </w:t>
      </w:r>
      <w:r w:rsidRPr="005C2873">
        <w:rPr>
          <w:rFonts w:ascii="Tahoma" w:hAnsi="Tahoma" w:cs="Tahoma"/>
          <w:b/>
          <w:bCs/>
        </w:rPr>
        <w:t>zestaw do dystrybucji sygnałów oświetleniowych oraz zasilania</w:t>
      </w:r>
      <w:r>
        <w:rPr>
          <w:rFonts w:ascii="Tahoma" w:hAnsi="Tahoma" w:cs="Tahoma"/>
          <w:b/>
          <w:bCs/>
        </w:rPr>
        <w:t>.</w:t>
      </w:r>
    </w:p>
    <w:p w14:paraId="542A83AE" w14:textId="77777777" w:rsidR="00FD20F4" w:rsidRPr="005C2873" w:rsidRDefault="00FD20F4" w:rsidP="00FD20F4">
      <w:pPr>
        <w:spacing w:after="0" w:line="276" w:lineRule="auto"/>
        <w:rPr>
          <w:rFonts w:ascii="Tahoma" w:hAnsi="Tahoma" w:cs="Tahoma"/>
          <w:b/>
          <w:bCs/>
        </w:rPr>
      </w:pPr>
    </w:p>
    <w:p w14:paraId="7E0A87F1" w14:textId="77777777" w:rsidR="00FD20F4" w:rsidRPr="005C2873" w:rsidRDefault="00FD20F4" w:rsidP="00FD20F4">
      <w:pPr>
        <w:spacing w:after="0" w:line="276" w:lineRule="auto"/>
        <w:ind w:left="357" w:hanging="357"/>
        <w:rPr>
          <w:rFonts w:ascii="Tahoma" w:hAnsi="Tahoma" w:cs="Tahoma"/>
          <w:b/>
          <w:bCs/>
          <w:lang w:val="en-US"/>
        </w:rPr>
      </w:pPr>
      <w:r w:rsidRPr="005C2873">
        <w:rPr>
          <w:rFonts w:ascii="Tahoma" w:hAnsi="Tahoma" w:cs="Tahoma"/>
          <w:b/>
          <w:bCs/>
          <w:lang w:val="en-US"/>
        </w:rPr>
        <w:t>3.1 Kable DMX 3-pin oraz DMX 5-pin:</w:t>
      </w:r>
    </w:p>
    <w:p w14:paraId="750E31AB"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Typ przewodu: DMX 3-pin i 5-pin (XLR M–F), </w:t>
      </w:r>
    </w:p>
    <w:p w14:paraId="3C94568C" w14:textId="77777777" w:rsidR="00FD20F4" w:rsidRPr="005C2873" w:rsidRDefault="00FD20F4" w:rsidP="00FD20F4">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Standard transmisji: DMX512 / RDM (opcjonalnie), </w:t>
      </w:r>
    </w:p>
    <w:p w14:paraId="21C90237" w14:textId="77777777" w:rsidR="00FD20F4" w:rsidRPr="005C2873" w:rsidRDefault="00FD20F4" w:rsidP="00FD20F4">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Kabel o parametrach jak poniżej lub wyższych:</w:t>
      </w:r>
    </w:p>
    <w:tbl>
      <w:tblPr>
        <w:tblStyle w:val="Tabela-Siatka"/>
        <w:tblW w:w="0" w:type="auto"/>
        <w:tblInd w:w="421" w:type="dxa"/>
        <w:tblLook w:val="04A0" w:firstRow="1" w:lastRow="0" w:firstColumn="1" w:lastColumn="0" w:noHBand="0" w:noVBand="1"/>
      </w:tblPr>
      <w:tblGrid>
        <w:gridCol w:w="4110"/>
        <w:gridCol w:w="4531"/>
      </w:tblGrid>
      <w:tr w:rsidR="00FD20F4" w:rsidRPr="005C2873" w14:paraId="0DAA847E" w14:textId="77777777" w:rsidTr="00BF4723">
        <w:tc>
          <w:tcPr>
            <w:tcW w:w="4110" w:type="dxa"/>
            <w:vAlign w:val="center"/>
          </w:tcPr>
          <w:p w14:paraId="3766CB27"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Parametr</w:t>
            </w:r>
          </w:p>
        </w:tc>
        <w:tc>
          <w:tcPr>
            <w:tcW w:w="4531" w:type="dxa"/>
            <w:vAlign w:val="center"/>
          </w:tcPr>
          <w:p w14:paraId="7D8C6278"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Wartość</w:t>
            </w:r>
          </w:p>
        </w:tc>
      </w:tr>
      <w:tr w:rsidR="00FD20F4" w:rsidRPr="005C2873" w14:paraId="6CD129BE" w14:textId="77777777" w:rsidTr="00BF4723">
        <w:tc>
          <w:tcPr>
            <w:tcW w:w="4110" w:type="dxa"/>
            <w:vAlign w:val="center"/>
          </w:tcPr>
          <w:p w14:paraId="61A982A7"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Zastosowanie</w:t>
            </w:r>
          </w:p>
        </w:tc>
        <w:tc>
          <w:tcPr>
            <w:tcW w:w="4531" w:type="dxa"/>
            <w:vAlign w:val="center"/>
          </w:tcPr>
          <w:p w14:paraId="3F06394E"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DMX512, AES/EBU</w:t>
            </w:r>
          </w:p>
        </w:tc>
      </w:tr>
      <w:tr w:rsidR="00FD20F4" w:rsidRPr="005C2873" w14:paraId="6E74057C" w14:textId="77777777" w:rsidTr="00BF4723">
        <w:tc>
          <w:tcPr>
            <w:tcW w:w="4110" w:type="dxa"/>
            <w:vAlign w:val="center"/>
          </w:tcPr>
          <w:p w14:paraId="2F3B5802"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Impedancja charakterystyczna</w:t>
            </w:r>
          </w:p>
        </w:tc>
        <w:tc>
          <w:tcPr>
            <w:tcW w:w="4531" w:type="dxa"/>
            <w:vAlign w:val="center"/>
          </w:tcPr>
          <w:p w14:paraId="12AC137B"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110 Ω</w:t>
            </w:r>
          </w:p>
        </w:tc>
      </w:tr>
      <w:tr w:rsidR="00FD20F4" w:rsidRPr="005C2873" w14:paraId="7CCBF768" w14:textId="77777777" w:rsidTr="00BF4723">
        <w:tc>
          <w:tcPr>
            <w:tcW w:w="4110" w:type="dxa"/>
            <w:vAlign w:val="center"/>
          </w:tcPr>
          <w:p w14:paraId="740361E7"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Liczba żył</w:t>
            </w:r>
          </w:p>
        </w:tc>
        <w:tc>
          <w:tcPr>
            <w:tcW w:w="4531" w:type="dxa"/>
            <w:vAlign w:val="center"/>
          </w:tcPr>
          <w:p w14:paraId="40CFBE7F"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2</w:t>
            </w:r>
          </w:p>
        </w:tc>
      </w:tr>
      <w:tr w:rsidR="00FD20F4" w:rsidRPr="005C2873" w14:paraId="25DA9D41" w14:textId="77777777" w:rsidTr="00BF4723">
        <w:tc>
          <w:tcPr>
            <w:tcW w:w="4110" w:type="dxa"/>
            <w:vAlign w:val="center"/>
          </w:tcPr>
          <w:p w14:paraId="37DF58DA"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Budowa</w:t>
            </w:r>
          </w:p>
        </w:tc>
        <w:tc>
          <w:tcPr>
            <w:tcW w:w="4531" w:type="dxa"/>
            <w:vAlign w:val="center"/>
          </w:tcPr>
          <w:p w14:paraId="0E6077A5"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para skręcona</w:t>
            </w:r>
          </w:p>
        </w:tc>
      </w:tr>
      <w:tr w:rsidR="00FD20F4" w:rsidRPr="005C2873" w14:paraId="4FCC6F7A" w14:textId="77777777" w:rsidTr="00BF4723">
        <w:tc>
          <w:tcPr>
            <w:tcW w:w="4110" w:type="dxa"/>
            <w:vAlign w:val="center"/>
          </w:tcPr>
          <w:p w14:paraId="4ECF95D0"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Przekrój żyły</w:t>
            </w:r>
          </w:p>
        </w:tc>
        <w:tc>
          <w:tcPr>
            <w:tcW w:w="4531" w:type="dxa"/>
            <w:vAlign w:val="center"/>
          </w:tcPr>
          <w:p w14:paraId="0CB3262E"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0,34 mm²</w:t>
            </w:r>
          </w:p>
        </w:tc>
      </w:tr>
      <w:tr w:rsidR="00FD20F4" w:rsidRPr="005C2873" w14:paraId="278793C2" w14:textId="77777777" w:rsidTr="00BF4723">
        <w:tc>
          <w:tcPr>
            <w:tcW w:w="4110" w:type="dxa"/>
            <w:vAlign w:val="center"/>
          </w:tcPr>
          <w:p w14:paraId="70DD8112"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Materiał przewodnika</w:t>
            </w:r>
          </w:p>
        </w:tc>
        <w:tc>
          <w:tcPr>
            <w:tcW w:w="4531" w:type="dxa"/>
            <w:vAlign w:val="center"/>
          </w:tcPr>
          <w:p w14:paraId="7CAD8300"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miedź niecynowana</w:t>
            </w:r>
          </w:p>
        </w:tc>
      </w:tr>
      <w:tr w:rsidR="00FD20F4" w:rsidRPr="005C2873" w14:paraId="705FD02D" w14:textId="77777777" w:rsidTr="00BF4723">
        <w:tc>
          <w:tcPr>
            <w:tcW w:w="4110" w:type="dxa"/>
            <w:vAlign w:val="center"/>
          </w:tcPr>
          <w:p w14:paraId="173C3D97"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Klasa żyły</w:t>
            </w:r>
          </w:p>
        </w:tc>
        <w:tc>
          <w:tcPr>
            <w:tcW w:w="4531" w:type="dxa"/>
            <w:vAlign w:val="center"/>
          </w:tcPr>
          <w:p w14:paraId="7D138199"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klasa 5 (linka giętka)</w:t>
            </w:r>
          </w:p>
        </w:tc>
      </w:tr>
      <w:tr w:rsidR="00FD20F4" w:rsidRPr="005C2873" w14:paraId="49E411E3" w14:textId="77777777" w:rsidTr="00BF4723">
        <w:tc>
          <w:tcPr>
            <w:tcW w:w="4110" w:type="dxa"/>
            <w:vAlign w:val="center"/>
          </w:tcPr>
          <w:p w14:paraId="26C24975"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Izolacja żył</w:t>
            </w:r>
          </w:p>
        </w:tc>
        <w:tc>
          <w:tcPr>
            <w:tcW w:w="4531" w:type="dxa"/>
            <w:vAlign w:val="center"/>
          </w:tcPr>
          <w:p w14:paraId="0688D1C4" w14:textId="77777777" w:rsidR="00FD20F4" w:rsidRPr="005C2873" w:rsidRDefault="00FD20F4" w:rsidP="00BF4723">
            <w:pPr>
              <w:rPr>
                <w:rFonts w:ascii="Tahoma" w:eastAsia="Times New Roman" w:hAnsi="Tahoma" w:cs="Tahoma"/>
                <w:color w:val="000000"/>
                <w:lang w:eastAsia="pl-PL"/>
              </w:rPr>
            </w:pPr>
            <w:proofErr w:type="spellStart"/>
            <w:r w:rsidRPr="005C2873">
              <w:rPr>
                <w:rFonts w:ascii="Tahoma" w:eastAsia="Times New Roman" w:hAnsi="Tahoma" w:cs="Tahoma"/>
                <w:color w:val="000000"/>
                <w:lang w:eastAsia="pl-PL"/>
              </w:rPr>
              <w:t>Foam</w:t>
            </w:r>
            <w:proofErr w:type="spellEnd"/>
            <w:r w:rsidRPr="005C2873">
              <w:rPr>
                <w:rFonts w:ascii="Tahoma" w:eastAsia="Times New Roman" w:hAnsi="Tahoma" w:cs="Tahoma"/>
                <w:color w:val="000000"/>
                <w:lang w:eastAsia="pl-PL"/>
              </w:rPr>
              <w:t>-Skin PE (spieniony PE)</w:t>
            </w:r>
          </w:p>
        </w:tc>
      </w:tr>
      <w:tr w:rsidR="00FD20F4" w:rsidRPr="005C2873" w14:paraId="6D3B4B45" w14:textId="77777777" w:rsidTr="00BF4723">
        <w:tc>
          <w:tcPr>
            <w:tcW w:w="4110" w:type="dxa"/>
            <w:vAlign w:val="center"/>
          </w:tcPr>
          <w:p w14:paraId="4D8F0875"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Ekran</w:t>
            </w:r>
          </w:p>
        </w:tc>
        <w:tc>
          <w:tcPr>
            <w:tcW w:w="4531" w:type="dxa"/>
            <w:vAlign w:val="center"/>
          </w:tcPr>
          <w:p w14:paraId="034445ED"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folia aluminiowa + ekran z drutów miedzianych</w:t>
            </w:r>
          </w:p>
        </w:tc>
      </w:tr>
      <w:tr w:rsidR="00FD20F4" w:rsidRPr="005C2873" w14:paraId="78621DEF" w14:textId="77777777" w:rsidTr="00BF4723">
        <w:tc>
          <w:tcPr>
            <w:tcW w:w="4110" w:type="dxa"/>
            <w:vAlign w:val="center"/>
          </w:tcPr>
          <w:p w14:paraId="16C37C6C"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Materiał płaszcza</w:t>
            </w:r>
          </w:p>
        </w:tc>
        <w:tc>
          <w:tcPr>
            <w:tcW w:w="4531" w:type="dxa"/>
            <w:vAlign w:val="center"/>
          </w:tcPr>
          <w:p w14:paraId="64890A6F"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PVC</w:t>
            </w:r>
          </w:p>
        </w:tc>
      </w:tr>
      <w:tr w:rsidR="00FD20F4" w:rsidRPr="005C2873" w14:paraId="226491AF" w14:textId="77777777" w:rsidTr="00BF4723">
        <w:tc>
          <w:tcPr>
            <w:tcW w:w="4110" w:type="dxa"/>
            <w:vAlign w:val="center"/>
          </w:tcPr>
          <w:p w14:paraId="67236351"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Kolor płaszcza</w:t>
            </w:r>
          </w:p>
        </w:tc>
        <w:tc>
          <w:tcPr>
            <w:tcW w:w="4531" w:type="dxa"/>
            <w:vAlign w:val="center"/>
          </w:tcPr>
          <w:p w14:paraId="53A60041"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czarny</w:t>
            </w:r>
          </w:p>
        </w:tc>
      </w:tr>
      <w:tr w:rsidR="00FD20F4" w:rsidRPr="005C2873" w14:paraId="5F1EB140" w14:textId="77777777" w:rsidTr="00BF4723">
        <w:tc>
          <w:tcPr>
            <w:tcW w:w="4110" w:type="dxa"/>
            <w:vAlign w:val="center"/>
          </w:tcPr>
          <w:p w14:paraId="0735B8C6"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Średnica zewnętrzna</w:t>
            </w:r>
          </w:p>
        </w:tc>
        <w:tc>
          <w:tcPr>
            <w:tcW w:w="4531" w:type="dxa"/>
            <w:vAlign w:val="center"/>
          </w:tcPr>
          <w:p w14:paraId="32FE415F"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6,0 - 6,4 mm</w:t>
            </w:r>
          </w:p>
        </w:tc>
      </w:tr>
      <w:tr w:rsidR="00FD20F4" w:rsidRPr="005C2873" w14:paraId="5CBA46AE" w14:textId="77777777" w:rsidTr="00BF4723">
        <w:tc>
          <w:tcPr>
            <w:tcW w:w="4110" w:type="dxa"/>
            <w:vAlign w:val="center"/>
          </w:tcPr>
          <w:p w14:paraId="3782D8FD"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Rezystancja żyły</w:t>
            </w:r>
          </w:p>
        </w:tc>
        <w:tc>
          <w:tcPr>
            <w:tcW w:w="4531" w:type="dxa"/>
            <w:vAlign w:val="center"/>
          </w:tcPr>
          <w:p w14:paraId="31CB3B9A"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 56 Ω/km</w:t>
            </w:r>
          </w:p>
        </w:tc>
      </w:tr>
      <w:tr w:rsidR="00FD20F4" w:rsidRPr="005C2873" w14:paraId="5708A7DC" w14:textId="77777777" w:rsidTr="00BF4723">
        <w:tc>
          <w:tcPr>
            <w:tcW w:w="4110" w:type="dxa"/>
            <w:vAlign w:val="center"/>
          </w:tcPr>
          <w:p w14:paraId="713662D7"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Rezystancja izolacji</w:t>
            </w:r>
          </w:p>
        </w:tc>
        <w:tc>
          <w:tcPr>
            <w:tcW w:w="4531" w:type="dxa"/>
            <w:vAlign w:val="center"/>
          </w:tcPr>
          <w:p w14:paraId="4E7AC5F2" w14:textId="77777777" w:rsidR="00FD20F4" w:rsidRPr="005C2873" w:rsidRDefault="00FD20F4" w:rsidP="00BF4723">
            <w:pPr>
              <w:rPr>
                <w:rFonts w:ascii="Tahoma" w:eastAsia="Times New Roman" w:hAnsi="Tahoma" w:cs="Tahoma"/>
                <w:color w:val="000000"/>
                <w:lang w:eastAsia="pl-PL"/>
              </w:rPr>
            </w:pPr>
            <w:r w:rsidRPr="005C2873">
              <w:rPr>
                <w:rFonts w:ascii="Tahoma" w:eastAsia="Times New Roman" w:hAnsi="Tahoma" w:cs="Tahoma"/>
                <w:color w:val="000000"/>
                <w:lang w:eastAsia="pl-PL"/>
              </w:rPr>
              <w:t xml:space="preserve">≥ 10 </w:t>
            </w:r>
            <w:proofErr w:type="spellStart"/>
            <w:r w:rsidRPr="005C2873">
              <w:rPr>
                <w:rFonts w:ascii="Tahoma" w:eastAsia="Times New Roman" w:hAnsi="Tahoma" w:cs="Tahoma"/>
                <w:color w:val="000000"/>
                <w:lang w:eastAsia="pl-PL"/>
              </w:rPr>
              <w:t>GΩ·km</w:t>
            </w:r>
            <w:proofErr w:type="spellEnd"/>
          </w:p>
        </w:tc>
      </w:tr>
    </w:tbl>
    <w:p w14:paraId="021C7FB0" w14:textId="77777777" w:rsidR="00FD20F4" w:rsidRPr="005C2873" w:rsidRDefault="00FD20F4" w:rsidP="00FD20F4">
      <w:pPr>
        <w:tabs>
          <w:tab w:val="num" w:pos="720"/>
        </w:tabs>
        <w:spacing w:after="0" w:line="276" w:lineRule="auto"/>
        <w:rPr>
          <w:rFonts w:ascii="Tahoma" w:hAnsi="Tahoma" w:cs="Tahoma"/>
        </w:rPr>
      </w:pPr>
    </w:p>
    <w:p w14:paraId="1A5B3178" w14:textId="77777777" w:rsidR="00FD20F4" w:rsidRPr="005C2873" w:rsidRDefault="00FD20F4" w:rsidP="00FD20F4">
      <w:pPr>
        <w:spacing w:after="0" w:line="276" w:lineRule="auto"/>
        <w:ind w:left="357"/>
        <w:rPr>
          <w:rFonts w:ascii="Tahoma" w:hAnsi="Tahoma" w:cs="Tahoma"/>
        </w:rPr>
      </w:pPr>
      <w:r w:rsidRPr="00895DF6">
        <w:rPr>
          <w:rFonts w:ascii="Tahoma" w:hAnsi="Tahoma" w:cs="Tahoma"/>
        </w:rPr>
        <w:t xml:space="preserve">- </w:t>
      </w:r>
      <w:r w:rsidRPr="00895DF6">
        <w:rPr>
          <w:rFonts w:ascii="Tahoma" w:hAnsi="Tahoma" w:cs="Tahoma"/>
        </w:rPr>
        <w:tab/>
        <w:t>minimalne parametry:</w:t>
      </w:r>
    </w:p>
    <w:tbl>
      <w:tblPr>
        <w:tblStyle w:val="Tabela-Siatka"/>
        <w:tblW w:w="0" w:type="auto"/>
        <w:tblInd w:w="357" w:type="dxa"/>
        <w:tblLook w:val="04A0" w:firstRow="1" w:lastRow="0" w:firstColumn="1" w:lastColumn="0" w:noHBand="0" w:noVBand="1"/>
      </w:tblPr>
      <w:tblGrid>
        <w:gridCol w:w="4363"/>
        <w:gridCol w:w="4342"/>
      </w:tblGrid>
      <w:tr w:rsidR="00FD20F4" w:rsidRPr="005C2873" w14:paraId="179BE696" w14:textId="77777777" w:rsidTr="00BF4723">
        <w:tc>
          <w:tcPr>
            <w:tcW w:w="4363" w:type="dxa"/>
          </w:tcPr>
          <w:p w14:paraId="37859AB8" w14:textId="77777777" w:rsidR="00FD20F4" w:rsidRPr="005C2873" w:rsidRDefault="00FD20F4" w:rsidP="00BF4723">
            <w:pPr>
              <w:spacing w:line="276" w:lineRule="auto"/>
              <w:rPr>
                <w:rFonts w:ascii="Tahoma" w:hAnsi="Tahoma" w:cs="Tahoma"/>
              </w:rPr>
            </w:pPr>
            <w:r w:rsidRPr="005C2873">
              <w:rPr>
                <w:rFonts w:ascii="Tahoma" w:hAnsi="Tahoma" w:cs="Tahoma"/>
              </w:rPr>
              <w:t>Pojemność pomiędzy stykami</w:t>
            </w:r>
          </w:p>
        </w:tc>
        <w:tc>
          <w:tcPr>
            <w:tcW w:w="4342" w:type="dxa"/>
          </w:tcPr>
          <w:p w14:paraId="1B8D5252" w14:textId="77777777" w:rsidR="00FD20F4" w:rsidRPr="005C2873" w:rsidRDefault="00FD20F4" w:rsidP="00BF4723">
            <w:pPr>
              <w:spacing w:line="276" w:lineRule="auto"/>
              <w:rPr>
                <w:rFonts w:ascii="Tahoma" w:hAnsi="Tahoma" w:cs="Tahoma"/>
              </w:rPr>
            </w:pPr>
            <w:r w:rsidRPr="005C2873">
              <w:rPr>
                <w:rFonts w:ascii="Tahoma" w:hAnsi="Tahoma" w:cs="Tahoma"/>
              </w:rPr>
              <w:t xml:space="preserve">≤ 4 </w:t>
            </w:r>
            <w:proofErr w:type="spellStart"/>
            <w:r w:rsidRPr="005C2873">
              <w:rPr>
                <w:rFonts w:ascii="Tahoma" w:hAnsi="Tahoma" w:cs="Tahoma"/>
              </w:rPr>
              <w:t>pF</w:t>
            </w:r>
            <w:proofErr w:type="spellEnd"/>
          </w:p>
        </w:tc>
      </w:tr>
      <w:tr w:rsidR="00FD20F4" w:rsidRPr="005C2873" w14:paraId="4F8C34AF" w14:textId="77777777" w:rsidTr="00BF4723">
        <w:tc>
          <w:tcPr>
            <w:tcW w:w="4363" w:type="dxa"/>
          </w:tcPr>
          <w:p w14:paraId="52E9D751" w14:textId="77777777" w:rsidR="00FD20F4" w:rsidRPr="005C2873" w:rsidRDefault="00FD20F4" w:rsidP="00BF4723">
            <w:pPr>
              <w:spacing w:line="276" w:lineRule="auto"/>
              <w:rPr>
                <w:rFonts w:ascii="Tahoma" w:hAnsi="Tahoma" w:cs="Tahoma"/>
              </w:rPr>
            </w:pPr>
            <w:r w:rsidRPr="005C2873">
              <w:rPr>
                <w:rFonts w:ascii="Tahoma" w:hAnsi="Tahoma" w:cs="Tahoma"/>
              </w:rPr>
              <w:t>Rezystancja styku</w:t>
            </w:r>
          </w:p>
        </w:tc>
        <w:tc>
          <w:tcPr>
            <w:tcW w:w="4342" w:type="dxa"/>
          </w:tcPr>
          <w:p w14:paraId="6FF61B8F" w14:textId="77777777" w:rsidR="00FD20F4" w:rsidRPr="005C2873" w:rsidRDefault="00FD20F4" w:rsidP="00BF4723">
            <w:pPr>
              <w:spacing w:line="276" w:lineRule="auto"/>
              <w:rPr>
                <w:rFonts w:ascii="Tahoma" w:hAnsi="Tahoma" w:cs="Tahoma"/>
              </w:rPr>
            </w:pPr>
            <w:r w:rsidRPr="005C2873">
              <w:rPr>
                <w:rFonts w:ascii="Tahoma" w:hAnsi="Tahoma" w:cs="Tahoma"/>
              </w:rPr>
              <w:t xml:space="preserve">≤ 3 </w:t>
            </w:r>
            <w:proofErr w:type="spellStart"/>
            <w:r w:rsidRPr="005C2873">
              <w:rPr>
                <w:rFonts w:ascii="Tahoma" w:hAnsi="Tahoma" w:cs="Tahoma"/>
              </w:rPr>
              <w:t>mΩ</w:t>
            </w:r>
            <w:proofErr w:type="spellEnd"/>
          </w:p>
        </w:tc>
      </w:tr>
      <w:tr w:rsidR="00FD20F4" w:rsidRPr="005C2873" w14:paraId="16B3523C" w14:textId="77777777" w:rsidTr="00BF4723">
        <w:tc>
          <w:tcPr>
            <w:tcW w:w="4363" w:type="dxa"/>
          </w:tcPr>
          <w:p w14:paraId="50CE019A" w14:textId="77777777" w:rsidR="00FD20F4" w:rsidRPr="005C2873" w:rsidRDefault="00FD20F4" w:rsidP="00BF4723">
            <w:pPr>
              <w:spacing w:line="276" w:lineRule="auto"/>
              <w:rPr>
                <w:rFonts w:ascii="Tahoma" w:hAnsi="Tahoma" w:cs="Tahoma"/>
              </w:rPr>
            </w:pPr>
            <w:r w:rsidRPr="005C2873">
              <w:rPr>
                <w:rFonts w:ascii="Tahoma" w:hAnsi="Tahoma" w:cs="Tahoma"/>
              </w:rPr>
              <w:t>Napięcie przebicia</w:t>
            </w:r>
          </w:p>
        </w:tc>
        <w:tc>
          <w:tcPr>
            <w:tcW w:w="4342" w:type="dxa"/>
          </w:tcPr>
          <w:p w14:paraId="0A205D98" w14:textId="77777777" w:rsidR="00FD20F4" w:rsidRPr="005C2873" w:rsidRDefault="00FD20F4" w:rsidP="00BF4723">
            <w:pPr>
              <w:spacing w:line="276" w:lineRule="auto"/>
              <w:rPr>
                <w:rFonts w:ascii="Tahoma" w:hAnsi="Tahoma" w:cs="Tahoma"/>
              </w:rPr>
            </w:pPr>
            <w:r w:rsidRPr="005C2873">
              <w:rPr>
                <w:rFonts w:ascii="Tahoma" w:hAnsi="Tahoma" w:cs="Tahoma"/>
              </w:rPr>
              <w:t xml:space="preserve">1,5 </w:t>
            </w:r>
            <w:proofErr w:type="spellStart"/>
            <w:r w:rsidRPr="005C2873">
              <w:rPr>
                <w:rFonts w:ascii="Tahoma" w:hAnsi="Tahoma" w:cs="Tahoma"/>
              </w:rPr>
              <w:t>kVdc</w:t>
            </w:r>
            <w:proofErr w:type="spellEnd"/>
          </w:p>
        </w:tc>
      </w:tr>
      <w:tr w:rsidR="00FD20F4" w:rsidRPr="005C2873" w14:paraId="781B657C" w14:textId="77777777" w:rsidTr="00BF4723">
        <w:tc>
          <w:tcPr>
            <w:tcW w:w="4363" w:type="dxa"/>
          </w:tcPr>
          <w:p w14:paraId="78667C3E" w14:textId="77777777" w:rsidR="00FD20F4" w:rsidRPr="005C2873" w:rsidRDefault="00FD20F4" w:rsidP="00BF4723">
            <w:pPr>
              <w:spacing w:line="276" w:lineRule="auto"/>
              <w:rPr>
                <w:rFonts w:ascii="Tahoma" w:hAnsi="Tahoma" w:cs="Tahoma"/>
              </w:rPr>
            </w:pPr>
            <w:r w:rsidRPr="005C2873">
              <w:rPr>
                <w:rFonts w:ascii="Tahoma" w:hAnsi="Tahoma" w:cs="Tahoma"/>
              </w:rPr>
              <w:lastRenderedPageBreak/>
              <w:t>Rezystancja izolacji</w:t>
            </w:r>
          </w:p>
        </w:tc>
        <w:tc>
          <w:tcPr>
            <w:tcW w:w="4342" w:type="dxa"/>
          </w:tcPr>
          <w:p w14:paraId="0EB95C6C" w14:textId="77777777" w:rsidR="00FD20F4" w:rsidRPr="005C2873" w:rsidRDefault="00FD20F4" w:rsidP="00BF4723">
            <w:pPr>
              <w:spacing w:line="276" w:lineRule="auto"/>
              <w:rPr>
                <w:rFonts w:ascii="Tahoma" w:hAnsi="Tahoma" w:cs="Tahoma"/>
              </w:rPr>
            </w:pPr>
            <w:r w:rsidRPr="005C2873">
              <w:rPr>
                <w:rFonts w:ascii="Tahoma" w:hAnsi="Tahoma" w:cs="Tahoma"/>
              </w:rPr>
              <w:t>&gt; 10 GΩ (</w:t>
            </w:r>
            <w:proofErr w:type="spellStart"/>
            <w:r w:rsidRPr="005C2873">
              <w:rPr>
                <w:rFonts w:ascii="Tahoma" w:hAnsi="Tahoma" w:cs="Tahoma"/>
              </w:rPr>
              <w:t>initial</w:t>
            </w:r>
            <w:proofErr w:type="spellEnd"/>
            <w:r w:rsidRPr="005C2873">
              <w:rPr>
                <w:rFonts w:ascii="Tahoma" w:hAnsi="Tahoma" w:cs="Tahoma"/>
              </w:rPr>
              <w:t>)</w:t>
            </w:r>
          </w:p>
        </w:tc>
      </w:tr>
      <w:tr w:rsidR="00FD20F4" w:rsidRPr="005C2873" w14:paraId="56DAF289" w14:textId="77777777" w:rsidTr="00BF4723">
        <w:tc>
          <w:tcPr>
            <w:tcW w:w="4363" w:type="dxa"/>
          </w:tcPr>
          <w:p w14:paraId="4E114679" w14:textId="77777777" w:rsidR="00FD20F4" w:rsidRPr="005C2873" w:rsidRDefault="00FD20F4" w:rsidP="00BF4723">
            <w:pPr>
              <w:spacing w:line="276" w:lineRule="auto"/>
              <w:rPr>
                <w:rFonts w:ascii="Tahoma" w:hAnsi="Tahoma" w:cs="Tahoma"/>
              </w:rPr>
            </w:pPr>
            <w:r w:rsidRPr="005C2873">
              <w:rPr>
                <w:rFonts w:ascii="Tahoma" w:hAnsi="Tahoma" w:cs="Tahoma"/>
              </w:rPr>
              <w:t>Nominalny prąd styku</w:t>
            </w:r>
          </w:p>
        </w:tc>
        <w:tc>
          <w:tcPr>
            <w:tcW w:w="4342" w:type="dxa"/>
          </w:tcPr>
          <w:p w14:paraId="07C976B0"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 xml:space="preserve">16 A (7,5 A dla 5 </w:t>
            </w:r>
            <w:proofErr w:type="spellStart"/>
            <w:r w:rsidRPr="005C2873">
              <w:rPr>
                <w:rFonts w:ascii="Tahoma" w:hAnsi="Tahoma" w:cs="Tahoma"/>
                <w:color w:val="424242"/>
              </w:rPr>
              <w:t>pinów</w:t>
            </w:r>
            <w:proofErr w:type="spellEnd"/>
            <w:r w:rsidRPr="005C2873">
              <w:rPr>
                <w:rFonts w:ascii="Tahoma" w:hAnsi="Tahoma" w:cs="Tahoma"/>
                <w:color w:val="424242"/>
              </w:rPr>
              <w:t>)</w:t>
            </w:r>
          </w:p>
        </w:tc>
      </w:tr>
      <w:tr w:rsidR="00FD20F4" w:rsidRPr="005C2873" w14:paraId="38E575B6" w14:textId="77777777" w:rsidTr="00BF4723">
        <w:tc>
          <w:tcPr>
            <w:tcW w:w="4363" w:type="dxa"/>
          </w:tcPr>
          <w:p w14:paraId="28975F3E" w14:textId="77777777" w:rsidR="00FD20F4" w:rsidRPr="005C2873" w:rsidRDefault="00FD20F4" w:rsidP="00BF4723">
            <w:pPr>
              <w:spacing w:line="276" w:lineRule="auto"/>
              <w:rPr>
                <w:rFonts w:ascii="Tahoma" w:hAnsi="Tahoma" w:cs="Tahoma"/>
              </w:rPr>
            </w:pPr>
            <w:r w:rsidRPr="005C2873">
              <w:rPr>
                <w:rFonts w:ascii="Tahoma" w:hAnsi="Tahoma" w:cs="Tahoma"/>
              </w:rPr>
              <w:t>Nominalne napięcie</w:t>
            </w:r>
          </w:p>
        </w:tc>
        <w:tc>
          <w:tcPr>
            <w:tcW w:w="4342" w:type="dxa"/>
          </w:tcPr>
          <w:p w14:paraId="522D8F76"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&lt; 50 V</w:t>
            </w:r>
          </w:p>
        </w:tc>
      </w:tr>
      <w:tr w:rsidR="00FD20F4" w:rsidRPr="005C2873" w14:paraId="25A3FDEA" w14:textId="77777777" w:rsidTr="00BF4723">
        <w:tc>
          <w:tcPr>
            <w:tcW w:w="4363" w:type="dxa"/>
          </w:tcPr>
          <w:p w14:paraId="55E1AAC5" w14:textId="77777777" w:rsidR="00FD20F4" w:rsidRPr="005C2873" w:rsidRDefault="00FD20F4" w:rsidP="00BF4723">
            <w:pPr>
              <w:spacing w:line="276" w:lineRule="auto"/>
              <w:rPr>
                <w:rFonts w:ascii="Tahoma" w:hAnsi="Tahoma" w:cs="Tahoma"/>
              </w:rPr>
            </w:pPr>
            <w:r w:rsidRPr="005C2873">
              <w:rPr>
                <w:rFonts w:ascii="Tahoma" w:hAnsi="Tahoma" w:cs="Tahoma"/>
              </w:rPr>
              <w:t>Żywotność</w:t>
            </w:r>
          </w:p>
        </w:tc>
        <w:tc>
          <w:tcPr>
            <w:tcW w:w="4342" w:type="dxa"/>
          </w:tcPr>
          <w:p w14:paraId="4D6137BC"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&gt; 1000 cykli</w:t>
            </w:r>
          </w:p>
        </w:tc>
      </w:tr>
      <w:tr w:rsidR="00FD20F4" w:rsidRPr="005C2873" w14:paraId="394C2091" w14:textId="77777777" w:rsidTr="00BF4723">
        <w:tc>
          <w:tcPr>
            <w:tcW w:w="4363" w:type="dxa"/>
          </w:tcPr>
          <w:p w14:paraId="1F50D2F3" w14:textId="77777777" w:rsidR="00FD20F4" w:rsidRPr="005C2873" w:rsidRDefault="00FD20F4" w:rsidP="00BF4723">
            <w:pPr>
              <w:spacing w:line="276" w:lineRule="auto"/>
              <w:rPr>
                <w:rFonts w:ascii="Tahoma" w:hAnsi="Tahoma" w:cs="Tahoma"/>
              </w:rPr>
            </w:pPr>
            <w:r w:rsidRPr="005C2873">
              <w:rPr>
                <w:rFonts w:ascii="Tahoma" w:hAnsi="Tahoma" w:cs="Tahoma"/>
              </w:rPr>
              <w:t>Typ styku</w:t>
            </w:r>
          </w:p>
        </w:tc>
        <w:tc>
          <w:tcPr>
            <w:tcW w:w="4342" w:type="dxa"/>
          </w:tcPr>
          <w:p w14:paraId="7AB97F0D"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Lutowany</w:t>
            </w:r>
          </w:p>
        </w:tc>
      </w:tr>
      <w:tr w:rsidR="00FD20F4" w:rsidRPr="005C2873" w14:paraId="56BCB7E9" w14:textId="77777777" w:rsidTr="00BF4723">
        <w:tc>
          <w:tcPr>
            <w:tcW w:w="4363" w:type="dxa"/>
          </w:tcPr>
          <w:p w14:paraId="388A247B" w14:textId="77777777" w:rsidR="00FD20F4" w:rsidRPr="005C2873" w:rsidRDefault="00FD20F4" w:rsidP="00BF4723">
            <w:pPr>
              <w:spacing w:line="276" w:lineRule="auto"/>
              <w:rPr>
                <w:rFonts w:ascii="Tahoma" w:hAnsi="Tahoma" w:cs="Tahoma"/>
              </w:rPr>
            </w:pPr>
            <w:r w:rsidRPr="005C2873">
              <w:rPr>
                <w:rFonts w:ascii="Tahoma" w:hAnsi="Tahoma" w:cs="Tahoma"/>
              </w:rPr>
              <w:t>Sposób zabezpieczenia</w:t>
            </w:r>
          </w:p>
        </w:tc>
        <w:tc>
          <w:tcPr>
            <w:tcW w:w="4342" w:type="dxa"/>
          </w:tcPr>
          <w:p w14:paraId="26A6594D"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Zatrzask</w:t>
            </w:r>
          </w:p>
        </w:tc>
      </w:tr>
      <w:tr w:rsidR="00FD20F4" w:rsidRPr="005C2873" w14:paraId="641B953A" w14:textId="77777777" w:rsidTr="00BF4723">
        <w:tc>
          <w:tcPr>
            <w:tcW w:w="4363" w:type="dxa"/>
          </w:tcPr>
          <w:p w14:paraId="20E856CA" w14:textId="77777777" w:rsidR="00FD20F4" w:rsidRPr="005C2873" w:rsidRDefault="00FD20F4" w:rsidP="00BF4723">
            <w:pPr>
              <w:spacing w:line="276" w:lineRule="auto"/>
              <w:rPr>
                <w:rFonts w:ascii="Tahoma" w:hAnsi="Tahoma" w:cs="Tahoma"/>
              </w:rPr>
            </w:pPr>
            <w:r w:rsidRPr="005C2873">
              <w:rPr>
                <w:rFonts w:ascii="Tahoma" w:hAnsi="Tahoma" w:cs="Tahoma"/>
              </w:rPr>
              <w:t>Pokrycie styków</w:t>
            </w:r>
          </w:p>
        </w:tc>
        <w:tc>
          <w:tcPr>
            <w:tcW w:w="4342" w:type="dxa"/>
          </w:tcPr>
          <w:p w14:paraId="0C564180"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Srebro</w:t>
            </w:r>
          </w:p>
        </w:tc>
      </w:tr>
      <w:tr w:rsidR="00FD20F4" w:rsidRPr="005C2873" w14:paraId="798112B4" w14:textId="77777777" w:rsidTr="00BF4723">
        <w:tc>
          <w:tcPr>
            <w:tcW w:w="4363" w:type="dxa"/>
          </w:tcPr>
          <w:p w14:paraId="1138C816" w14:textId="77777777" w:rsidR="00FD20F4" w:rsidRPr="005C2873" w:rsidRDefault="00FD20F4" w:rsidP="00BF4723">
            <w:pPr>
              <w:spacing w:line="276" w:lineRule="auto"/>
              <w:rPr>
                <w:rFonts w:ascii="Tahoma" w:hAnsi="Tahoma" w:cs="Tahoma"/>
              </w:rPr>
            </w:pPr>
            <w:r w:rsidRPr="005C2873">
              <w:rPr>
                <w:rFonts w:ascii="Tahoma" w:hAnsi="Tahoma" w:cs="Tahoma"/>
              </w:rPr>
              <w:t>Materiał styków</w:t>
            </w:r>
          </w:p>
        </w:tc>
        <w:tc>
          <w:tcPr>
            <w:tcW w:w="4342" w:type="dxa"/>
          </w:tcPr>
          <w:p w14:paraId="4A60AAB1"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Mosiądz</w:t>
            </w:r>
          </w:p>
        </w:tc>
      </w:tr>
      <w:tr w:rsidR="00FD20F4" w:rsidRPr="005C2873" w14:paraId="44A27C89" w14:textId="77777777" w:rsidTr="00BF4723">
        <w:tc>
          <w:tcPr>
            <w:tcW w:w="4363" w:type="dxa"/>
          </w:tcPr>
          <w:p w14:paraId="67B76B64" w14:textId="77777777" w:rsidR="00FD20F4" w:rsidRPr="005C2873" w:rsidRDefault="00FD20F4" w:rsidP="00BF4723">
            <w:pPr>
              <w:spacing w:line="276" w:lineRule="auto"/>
              <w:rPr>
                <w:rFonts w:ascii="Tahoma" w:hAnsi="Tahoma" w:cs="Tahoma"/>
              </w:rPr>
            </w:pPr>
            <w:r w:rsidRPr="005C2873">
              <w:rPr>
                <w:rFonts w:ascii="Tahoma" w:hAnsi="Tahoma" w:cs="Tahoma"/>
              </w:rPr>
              <w:t>Materiał wkładu</w:t>
            </w:r>
          </w:p>
        </w:tc>
        <w:tc>
          <w:tcPr>
            <w:tcW w:w="4342" w:type="dxa"/>
          </w:tcPr>
          <w:p w14:paraId="029FB9AB"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Poliamid</w:t>
            </w:r>
          </w:p>
        </w:tc>
      </w:tr>
      <w:tr w:rsidR="00FD20F4" w:rsidRPr="005C2873" w14:paraId="5AA0763D" w14:textId="77777777" w:rsidTr="00BF4723">
        <w:tc>
          <w:tcPr>
            <w:tcW w:w="4363" w:type="dxa"/>
          </w:tcPr>
          <w:p w14:paraId="28905C14" w14:textId="77777777" w:rsidR="00FD20F4" w:rsidRPr="005C2873" w:rsidRDefault="00FD20F4" w:rsidP="00BF4723">
            <w:pPr>
              <w:spacing w:line="276" w:lineRule="auto"/>
              <w:rPr>
                <w:rFonts w:ascii="Tahoma" w:hAnsi="Tahoma" w:cs="Tahoma"/>
              </w:rPr>
            </w:pPr>
            <w:r w:rsidRPr="005C2873">
              <w:rPr>
                <w:rFonts w:ascii="Tahoma" w:hAnsi="Tahoma" w:cs="Tahoma"/>
              </w:rPr>
              <w:t>Materiał zatrzasku</w:t>
            </w:r>
          </w:p>
        </w:tc>
        <w:tc>
          <w:tcPr>
            <w:tcW w:w="4342" w:type="dxa"/>
          </w:tcPr>
          <w:p w14:paraId="4529409C"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Odlew cynkowy</w:t>
            </w:r>
          </w:p>
        </w:tc>
      </w:tr>
      <w:tr w:rsidR="00FD20F4" w:rsidRPr="005C2873" w14:paraId="5D011C99" w14:textId="77777777" w:rsidTr="00BF4723">
        <w:tc>
          <w:tcPr>
            <w:tcW w:w="4363" w:type="dxa"/>
          </w:tcPr>
          <w:p w14:paraId="58E4ECA2" w14:textId="77777777" w:rsidR="00FD20F4" w:rsidRPr="005C2873" w:rsidRDefault="00FD20F4" w:rsidP="00BF4723">
            <w:pPr>
              <w:spacing w:line="276" w:lineRule="auto"/>
              <w:rPr>
                <w:rFonts w:ascii="Tahoma" w:hAnsi="Tahoma" w:cs="Tahoma"/>
              </w:rPr>
            </w:pPr>
            <w:r w:rsidRPr="005C2873">
              <w:rPr>
                <w:rFonts w:ascii="Tahoma" w:hAnsi="Tahoma" w:cs="Tahoma"/>
              </w:rPr>
              <w:t>Materiał obudowy</w:t>
            </w:r>
          </w:p>
        </w:tc>
        <w:tc>
          <w:tcPr>
            <w:tcW w:w="4342" w:type="dxa"/>
          </w:tcPr>
          <w:p w14:paraId="6156E0F6" w14:textId="77777777" w:rsidR="00FD20F4" w:rsidRPr="005C2873" w:rsidRDefault="00FD20F4" w:rsidP="00BF4723">
            <w:pPr>
              <w:spacing w:line="360" w:lineRule="atLeast"/>
              <w:rPr>
                <w:rFonts w:ascii="Tahoma" w:hAnsi="Tahoma" w:cs="Tahoma"/>
                <w:color w:val="424242"/>
              </w:rPr>
            </w:pPr>
            <w:r w:rsidRPr="005C2873">
              <w:rPr>
                <w:rFonts w:ascii="Tahoma" w:hAnsi="Tahoma" w:cs="Tahoma"/>
                <w:color w:val="424242"/>
              </w:rPr>
              <w:t>Odlew cynkowy</w:t>
            </w:r>
          </w:p>
        </w:tc>
      </w:tr>
      <w:tr w:rsidR="00FD20F4" w:rsidRPr="005C2873" w14:paraId="0B79A63D" w14:textId="77777777" w:rsidTr="00BF4723">
        <w:tc>
          <w:tcPr>
            <w:tcW w:w="4363" w:type="dxa"/>
          </w:tcPr>
          <w:p w14:paraId="0EB3149E" w14:textId="77777777" w:rsidR="00FD20F4" w:rsidRPr="005C2873" w:rsidRDefault="00FD20F4" w:rsidP="00BF4723">
            <w:pPr>
              <w:spacing w:line="276" w:lineRule="auto"/>
              <w:rPr>
                <w:rFonts w:ascii="Tahoma" w:hAnsi="Tahoma" w:cs="Tahoma"/>
              </w:rPr>
            </w:pPr>
            <w:r w:rsidRPr="005C2873">
              <w:rPr>
                <w:rFonts w:ascii="Tahoma" w:hAnsi="Tahoma" w:cs="Tahoma"/>
              </w:rPr>
              <w:t xml:space="preserve">Pokrycie obudowy </w:t>
            </w:r>
          </w:p>
        </w:tc>
        <w:tc>
          <w:tcPr>
            <w:tcW w:w="4342" w:type="dxa"/>
          </w:tcPr>
          <w:p w14:paraId="072AAE9E" w14:textId="77777777" w:rsidR="00FD20F4" w:rsidRPr="005C2873" w:rsidRDefault="00FD20F4" w:rsidP="00BF4723">
            <w:pPr>
              <w:spacing w:line="360" w:lineRule="atLeast"/>
              <w:rPr>
                <w:rFonts w:ascii="Tahoma" w:hAnsi="Tahoma" w:cs="Tahoma"/>
                <w:color w:val="424242"/>
              </w:rPr>
            </w:pPr>
            <w:r>
              <w:rPr>
                <w:rFonts w:ascii="Tahoma" w:hAnsi="Tahoma" w:cs="Tahoma"/>
                <w:color w:val="424242"/>
              </w:rPr>
              <w:t>Czarny</w:t>
            </w:r>
          </w:p>
        </w:tc>
      </w:tr>
    </w:tbl>
    <w:p w14:paraId="54EB2689" w14:textId="77777777" w:rsidR="00FD20F4" w:rsidRPr="005C2873" w:rsidRDefault="00FD20F4" w:rsidP="00FD20F4">
      <w:pPr>
        <w:tabs>
          <w:tab w:val="num" w:pos="720"/>
        </w:tabs>
        <w:spacing w:after="0" w:line="276" w:lineRule="auto"/>
        <w:rPr>
          <w:rFonts w:ascii="Tahoma" w:hAnsi="Tahoma" w:cs="Tahoma"/>
        </w:rPr>
      </w:pPr>
    </w:p>
    <w:p w14:paraId="5C322E55"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różne długości wg tabeli,</w:t>
      </w:r>
    </w:p>
    <w:p w14:paraId="0C28678C"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trwałe oznakowanie identyfikacyjne odporne na ścieranie i warunki eksploatacji scenicznej,</w:t>
      </w:r>
    </w:p>
    <w:p w14:paraId="05191239" w14:textId="77777777" w:rsidR="00FD20F4" w:rsidRPr="005C2873" w:rsidRDefault="00FD20F4" w:rsidP="00FD20F4">
      <w:pPr>
        <w:spacing w:after="0" w:line="276" w:lineRule="auto"/>
        <w:ind w:left="705" w:hanging="348"/>
        <w:jc w:val="both"/>
        <w:rPr>
          <w:rFonts w:ascii="Tahoma" w:hAnsi="Tahoma" w:cs="Tahoma"/>
        </w:rPr>
      </w:pPr>
      <w:r w:rsidRPr="005C2873">
        <w:rPr>
          <w:rFonts w:ascii="Tahoma" w:hAnsi="Tahoma" w:cs="Tahoma"/>
        </w:rPr>
        <w:t>-</w:t>
      </w:r>
      <w:r w:rsidRPr="005C2873">
        <w:rPr>
          <w:rFonts w:ascii="Tahoma" w:hAnsi="Tahoma" w:cs="Tahoma"/>
        </w:rPr>
        <w:tab/>
        <w:t>system identyfikacji długości przewodów poprzez oznaczenia kolorystyczne lub inne trwałe oznaczenia umożliwiające szybką identyfikację długości,</w:t>
      </w:r>
    </w:p>
    <w:p w14:paraId="2DDCB634"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opaska </w:t>
      </w:r>
      <w:proofErr w:type="spellStart"/>
      <w:r w:rsidRPr="005C2873">
        <w:rPr>
          <w:rFonts w:ascii="Tahoma" w:hAnsi="Tahoma" w:cs="Tahoma"/>
        </w:rPr>
        <w:t>rzepowa</w:t>
      </w:r>
      <w:proofErr w:type="spellEnd"/>
      <w:r w:rsidRPr="005C2873">
        <w:rPr>
          <w:rFonts w:ascii="Tahoma" w:hAnsi="Tahoma" w:cs="Tahoma"/>
        </w:rPr>
        <w:t xml:space="preserve"> do każdego przewodu, </w:t>
      </w:r>
    </w:p>
    <w:p w14:paraId="0746A3CA" w14:textId="77777777" w:rsidR="00FD20F4" w:rsidRPr="005C2873" w:rsidRDefault="00FD20F4" w:rsidP="00FD20F4">
      <w:pPr>
        <w:spacing w:after="0" w:line="276" w:lineRule="auto"/>
        <w:ind w:firstLine="357"/>
        <w:rPr>
          <w:rFonts w:ascii="Tahoma" w:hAnsi="Tahoma" w:cs="Tahoma"/>
        </w:rPr>
      </w:pPr>
    </w:p>
    <w:p w14:paraId="3C062705" w14:textId="77777777" w:rsidR="00FD20F4" w:rsidRPr="009467FF" w:rsidRDefault="00FD20F4" w:rsidP="00FD20F4">
      <w:pPr>
        <w:spacing w:after="0" w:line="276" w:lineRule="auto"/>
        <w:rPr>
          <w:rFonts w:ascii="Tahoma" w:hAnsi="Tahoma" w:cs="Tahoma"/>
          <w:b/>
          <w:bCs/>
        </w:rPr>
      </w:pPr>
      <w:r w:rsidRPr="009467FF">
        <w:rPr>
          <w:rFonts w:ascii="Tahoma" w:eastAsia="Times New Roman" w:hAnsi="Tahoma" w:cs="Tahoma"/>
          <w:b/>
          <w:bCs/>
          <w:color w:val="000000"/>
          <w:lang w:eastAsia="pl-PL"/>
        </w:rPr>
        <w:t xml:space="preserve">3.2 Kabel prądowy typu </w:t>
      </w:r>
      <w:proofErr w:type="spellStart"/>
      <w:r w:rsidRPr="009467FF">
        <w:rPr>
          <w:rFonts w:ascii="Tahoma" w:eastAsia="Times New Roman" w:hAnsi="Tahoma" w:cs="Tahoma"/>
          <w:b/>
          <w:bCs/>
          <w:color w:val="000000"/>
          <w:lang w:eastAsia="pl-PL"/>
        </w:rPr>
        <w:t>socapex</w:t>
      </w:r>
      <w:proofErr w:type="spellEnd"/>
      <w:r w:rsidRPr="009467FF">
        <w:rPr>
          <w:rFonts w:ascii="Tahoma" w:eastAsia="Times New Roman" w:hAnsi="Tahoma" w:cs="Tahoma"/>
          <w:b/>
          <w:bCs/>
          <w:color w:val="000000"/>
          <w:lang w:eastAsia="pl-PL"/>
        </w:rPr>
        <w:t>:</w:t>
      </w:r>
    </w:p>
    <w:p w14:paraId="5313ABDA" w14:textId="77777777" w:rsidR="00FD20F4" w:rsidRPr="009467FF" w:rsidRDefault="00FD20F4" w:rsidP="00FD20F4">
      <w:pPr>
        <w:spacing w:after="0" w:line="276" w:lineRule="auto"/>
        <w:ind w:left="357"/>
        <w:jc w:val="both"/>
        <w:rPr>
          <w:rFonts w:ascii="Tahoma" w:hAnsi="Tahoma" w:cs="Tahoma"/>
        </w:rPr>
      </w:pPr>
      <w:r w:rsidRPr="009467FF">
        <w:rPr>
          <w:rFonts w:ascii="Tahoma" w:hAnsi="Tahoma" w:cs="Tahoma"/>
        </w:rPr>
        <w:t>-</w:t>
      </w:r>
      <w:r w:rsidRPr="009467FF">
        <w:rPr>
          <w:rFonts w:ascii="Tahoma" w:hAnsi="Tahoma" w:cs="Tahoma"/>
        </w:rPr>
        <w:tab/>
        <w:t xml:space="preserve">Typ kabla: </w:t>
      </w:r>
      <w:proofErr w:type="spellStart"/>
      <w:r w:rsidRPr="009467FF">
        <w:rPr>
          <w:rFonts w:ascii="Tahoma" w:hAnsi="Tahoma" w:cs="Tahoma"/>
        </w:rPr>
        <w:t>multicore</w:t>
      </w:r>
      <w:proofErr w:type="spellEnd"/>
      <w:r w:rsidRPr="009467FF">
        <w:rPr>
          <w:rFonts w:ascii="Tahoma" w:hAnsi="Tahoma" w:cs="Tahoma"/>
        </w:rPr>
        <w:t xml:space="preserve"> </w:t>
      </w:r>
      <w:proofErr w:type="spellStart"/>
      <w:r w:rsidRPr="009467FF">
        <w:rPr>
          <w:rFonts w:ascii="Tahoma" w:hAnsi="Tahoma" w:cs="Tahoma"/>
        </w:rPr>
        <w:t>power</w:t>
      </w:r>
      <w:proofErr w:type="spellEnd"/>
      <w:r w:rsidRPr="009467FF">
        <w:rPr>
          <w:rFonts w:ascii="Tahoma" w:hAnsi="Tahoma" w:cs="Tahoma"/>
        </w:rPr>
        <w:t xml:space="preserve"> </w:t>
      </w:r>
      <w:proofErr w:type="spellStart"/>
      <w:r w:rsidRPr="009467FF">
        <w:rPr>
          <w:rFonts w:ascii="Tahoma" w:hAnsi="Tahoma" w:cs="Tahoma"/>
        </w:rPr>
        <w:t>Socapex</w:t>
      </w:r>
      <w:proofErr w:type="spellEnd"/>
      <w:r w:rsidRPr="009467FF">
        <w:rPr>
          <w:rFonts w:ascii="Tahoma" w:hAnsi="Tahoma" w:cs="Tahoma"/>
        </w:rPr>
        <w:t xml:space="preserve"> 18 żył, </w:t>
      </w:r>
    </w:p>
    <w:p w14:paraId="34B4BD83"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Liczba obwodów: 6 niezależnych torów zasilających, </w:t>
      </w:r>
    </w:p>
    <w:p w14:paraId="14D712F9"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Przewodnik: miedź elektrotechniczna (Cu), </w:t>
      </w:r>
    </w:p>
    <w:p w14:paraId="19FF9FC5"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Przekrój żył: minimum 2,5 mm² (dla każdego toru), </w:t>
      </w:r>
    </w:p>
    <w:p w14:paraId="7EA0FCB7"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Napięcie znamionowe: 230/400 V AC (zgodnie z konfiguracją systemu), </w:t>
      </w:r>
    </w:p>
    <w:p w14:paraId="010BE282"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Obciążalność prądowa: dostosowana do przekroju przewodów, min. 16 A na obwód, </w:t>
      </w:r>
    </w:p>
    <w:p w14:paraId="3FFD499A" w14:textId="77777777" w:rsidR="00FD20F4" w:rsidRPr="005C2873" w:rsidRDefault="00FD20F4" w:rsidP="00FD20F4">
      <w:pPr>
        <w:spacing w:after="0" w:line="276" w:lineRule="auto"/>
        <w:ind w:left="705" w:hanging="348"/>
        <w:jc w:val="both"/>
        <w:rPr>
          <w:rFonts w:ascii="Tahoma" w:hAnsi="Tahoma" w:cs="Tahoma"/>
        </w:rPr>
      </w:pPr>
      <w:r w:rsidRPr="005C2873">
        <w:rPr>
          <w:rFonts w:ascii="Tahoma" w:hAnsi="Tahoma" w:cs="Tahoma"/>
        </w:rPr>
        <w:t>-</w:t>
      </w:r>
      <w:r w:rsidRPr="005C2873">
        <w:rPr>
          <w:rFonts w:ascii="Tahoma" w:hAnsi="Tahoma" w:cs="Tahoma"/>
        </w:rPr>
        <w:tab/>
        <w:t>przewód przeznaczony do dystrybucji zasilania wieloobwodowego w zastosowaniach scenicznych,</w:t>
      </w:r>
    </w:p>
    <w:p w14:paraId="72FD7182" w14:textId="77777777" w:rsidR="00FD20F4" w:rsidRPr="005C2873" w:rsidRDefault="00FD20F4" w:rsidP="00FD20F4">
      <w:pPr>
        <w:spacing w:after="0" w:line="276" w:lineRule="auto"/>
        <w:ind w:left="705" w:hanging="348"/>
        <w:jc w:val="both"/>
        <w:rPr>
          <w:rFonts w:ascii="Tahoma" w:hAnsi="Tahoma" w:cs="Tahoma"/>
        </w:rPr>
      </w:pPr>
      <w:r w:rsidRPr="005C2873">
        <w:rPr>
          <w:rFonts w:ascii="Tahoma" w:hAnsi="Tahoma" w:cs="Tahoma"/>
        </w:rPr>
        <w:t>-</w:t>
      </w:r>
      <w:r w:rsidRPr="005C2873">
        <w:rPr>
          <w:rFonts w:ascii="Tahoma" w:hAnsi="Tahoma" w:cs="Tahoma"/>
        </w:rPr>
        <w:tab/>
        <w:t xml:space="preserve">Ekranowanie: opcjonalne (w zależności od wersji) – dopuszcza się konstrukcję nieekranowaną dla torów zasilających, </w:t>
      </w:r>
    </w:p>
    <w:p w14:paraId="7FF8885A" w14:textId="77777777" w:rsidR="00FD20F4" w:rsidRPr="005C2873" w:rsidRDefault="00FD20F4" w:rsidP="00FD20F4">
      <w:pPr>
        <w:spacing w:after="0" w:line="276" w:lineRule="auto"/>
        <w:ind w:left="705" w:hanging="348"/>
        <w:jc w:val="both"/>
        <w:rPr>
          <w:rFonts w:ascii="Tahoma" w:hAnsi="Tahoma" w:cs="Tahoma"/>
        </w:rPr>
      </w:pPr>
      <w:r w:rsidRPr="005C2873">
        <w:rPr>
          <w:rFonts w:ascii="Tahoma" w:hAnsi="Tahoma" w:cs="Tahoma"/>
        </w:rPr>
        <w:t>-</w:t>
      </w:r>
      <w:r w:rsidRPr="005C2873">
        <w:rPr>
          <w:rFonts w:ascii="Tahoma" w:hAnsi="Tahoma" w:cs="Tahoma"/>
        </w:rPr>
        <w:tab/>
        <w:t xml:space="preserve">Powłoka zewnętrzna: wysokowytrzymała, elastyczna, odporna na ścieranie, skręcanie i warunki sceniczne, </w:t>
      </w:r>
    </w:p>
    <w:p w14:paraId="7C93D5E9"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trwałe oznakowanie identyfikacyjne odporne na ścieranie i warunki eksploatacji scenicznej,</w:t>
      </w:r>
    </w:p>
    <w:p w14:paraId="4E82372B" w14:textId="77777777" w:rsidR="00FD20F4" w:rsidRPr="005C2873" w:rsidRDefault="00FD20F4" w:rsidP="00FD20F4">
      <w:pPr>
        <w:spacing w:after="0" w:line="276" w:lineRule="auto"/>
        <w:ind w:left="705" w:hanging="348"/>
        <w:jc w:val="both"/>
        <w:rPr>
          <w:rFonts w:ascii="Tahoma" w:hAnsi="Tahoma" w:cs="Tahoma"/>
        </w:rPr>
      </w:pPr>
      <w:r w:rsidRPr="005C2873">
        <w:rPr>
          <w:rFonts w:ascii="Tahoma" w:hAnsi="Tahoma" w:cs="Tahoma"/>
        </w:rPr>
        <w:t>-</w:t>
      </w:r>
      <w:r w:rsidRPr="005C2873">
        <w:rPr>
          <w:rFonts w:ascii="Tahoma" w:hAnsi="Tahoma" w:cs="Tahoma"/>
        </w:rPr>
        <w:tab/>
        <w:t>system identyfikacji długości przewodów poprzez oznaczenia kolorystyczne lub inne trwałe oznaczenia umożliwiające szybką identyfikację długości,</w:t>
      </w:r>
    </w:p>
    <w:p w14:paraId="748B3945"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opaski </w:t>
      </w:r>
      <w:proofErr w:type="spellStart"/>
      <w:r w:rsidRPr="005C2873">
        <w:rPr>
          <w:rFonts w:ascii="Tahoma" w:hAnsi="Tahoma" w:cs="Tahoma"/>
        </w:rPr>
        <w:t>rzepowe</w:t>
      </w:r>
      <w:proofErr w:type="spellEnd"/>
      <w:r w:rsidRPr="005C2873">
        <w:rPr>
          <w:rFonts w:ascii="Tahoma" w:hAnsi="Tahoma" w:cs="Tahoma"/>
        </w:rPr>
        <w:t xml:space="preserve"> do spinania kabli, </w:t>
      </w:r>
    </w:p>
    <w:p w14:paraId="1C21054E"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zwiększona elastyczność płaszcza zewnętrznego, </w:t>
      </w:r>
    </w:p>
    <w:p w14:paraId="39D530EB"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Odporność: przystosowany do wielokrotnego zwijania i pracy mobilnej. </w:t>
      </w:r>
    </w:p>
    <w:p w14:paraId="42C267F6" w14:textId="77777777" w:rsidR="00FD20F4" w:rsidRPr="005C2873" w:rsidRDefault="00FD20F4" w:rsidP="00FD20F4">
      <w:pPr>
        <w:spacing w:after="0" w:line="276" w:lineRule="auto"/>
        <w:ind w:left="357"/>
        <w:jc w:val="both"/>
        <w:rPr>
          <w:rFonts w:ascii="Tahoma" w:hAnsi="Tahoma" w:cs="Tahoma"/>
          <w:b/>
          <w:bCs/>
        </w:rPr>
      </w:pPr>
      <w:r w:rsidRPr="005C2873">
        <w:rPr>
          <w:rFonts w:ascii="Tahoma" w:hAnsi="Tahoma" w:cs="Tahoma"/>
          <w:b/>
          <w:bCs/>
        </w:rPr>
        <w:t>Złącza:</w:t>
      </w:r>
    </w:p>
    <w:p w14:paraId="371B11DF"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System: </w:t>
      </w:r>
      <w:proofErr w:type="spellStart"/>
      <w:r w:rsidRPr="005C2873">
        <w:rPr>
          <w:rFonts w:ascii="Tahoma" w:hAnsi="Tahoma" w:cs="Tahoma"/>
        </w:rPr>
        <w:t>Socapex</w:t>
      </w:r>
      <w:proofErr w:type="spellEnd"/>
      <w:r w:rsidRPr="005C2873">
        <w:rPr>
          <w:rFonts w:ascii="Tahoma" w:hAnsi="Tahoma" w:cs="Tahoma"/>
        </w:rPr>
        <w:t xml:space="preserve"> / 19-pin (męski + żeński), </w:t>
      </w:r>
    </w:p>
    <w:p w14:paraId="2489791F"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Typ: złącza kompatybilne z </w:t>
      </w:r>
      <w:proofErr w:type="spellStart"/>
      <w:r w:rsidRPr="005C2873">
        <w:rPr>
          <w:rFonts w:ascii="Tahoma" w:hAnsi="Tahoma" w:cs="Tahoma"/>
        </w:rPr>
        <w:t>Amphenol</w:t>
      </w:r>
      <w:proofErr w:type="spellEnd"/>
      <w:r w:rsidRPr="005C2873">
        <w:rPr>
          <w:rFonts w:ascii="Tahoma" w:hAnsi="Tahoma" w:cs="Tahoma"/>
        </w:rPr>
        <w:t xml:space="preserve"> </w:t>
      </w:r>
      <w:proofErr w:type="spellStart"/>
      <w:r w:rsidRPr="005C2873">
        <w:rPr>
          <w:rFonts w:ascii="Tahoma" w:hAnsi="Tahoma" w:cs="Tahoma"/>
        </w:rPr>
        <w:t>Socapex</w:t>
      </w:r>
      <w:proofErr w:type="spellEnd"/>
      <w:r w:rsidRPr="005C2873">
        <w:rPr>
          <w:rFonts w:ascii="Tahoma" w:hAnsi="Tahoma" w:cs="Tahoma"/>
        </w:rPr>
        <w:t xml:space="preserve">, </w:t>
      </w:r>
    </w:p>
    <w:p w14:paraId="48F85D53"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Obudowa: metalowa, odporna na uszkodzenia mechaniczne, </w:t>
      </w:r>
    </w:p>
    <w:p w14:paraId="7B21026E"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System blokowania: szybkozłącze z zabezpieczeniem przed przypadkowym rozłączeniem, </w:t>
      </w:r>
    </w:p>
    <w:p w14:paraId="3C672887"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lastRenderedPageBreak/>
        <w:t>-</w:t>
      </w:r>
      <w:r w:rsidRPr="005C2873">
        <w:rPr>
          <w:rFonts w:ascii="Tahoma" w:hAnsi="Tahoma" w:cs="Tahoma"/>
        </w:rPr>
        <w:tab/>
        <w:t xml:space="preserve">Zabezpieczenie przed nieprawidłowym podłączeniem (kluczowanie), </w:t>
      </w:r>
    </w:p>
    <w:p w14:paraId="5C8A928A" w14:textId="77777777" w:rsidR="00FD20F4" w:rsidRPr="005C2873" w:rsidRDefault="00FD20F4" w:rsidP="00FD20F4">
      <w:pPr>
        <w:spacing w:after="0" w:line="276" w:lineRule="auto"/>
        <w:ind w:left="357"/>
        <w:jc w:val="both"/>
        <w:rPr>
          <w:rFonts w:ascii="Tahoma" w:hAnsi="Tahoma" w:cs="Tahoma"/>
        </w:rPr>
      </w:pPr>
      <w:r w:rsidRPr="005C2873">
        <w:rPr>
          <w:rFonts w:ascii="Tahoma" w:hAnsi="Tahoma" w:cs="Tahoma"/>
        </w:rPr>
        <w:t>-</w:t>
      </w:r>
      <w:r w:rsidRPr="005C2873">
        <w:rPr>
          <w:rFonts w:ascii="Tahoma" w:hAnsi="Tahoma" w:cs="Tahoma"/>
        </w:rPr>
        <w:tab/>
        <w:t xml:space="preserve">Przeznaczenie: systemy dystrybucji zasilania wielokanałowego. </w:t>
      </w:r>
    </w:p>
    <w:p w14:paraId="4B24AD9F" w14:textId="77777777" w:rsidR="00FD20F4" w:rsidRPr="005C2873" w:rsidRDefault="00FD20F4" w:rsidP="00FD20F4">
      <w:pPr>
        <w:spacing w:after="0" w:line="276" w:lineRule="auto"/>
        <w:jc w:val="both"/>
        <w:rPr>
          <w:rFonts w:ascii="Tahoma" w:hAnsi="Tahoma" w:cs="Tahoma"/>
          <w:b/>
          <w:bCs/>
        </w:rPr>
      </w:pPr>
      <w:r w:rsidRPr="005C2873">
        <w:rPr>
          <w:rFonts w:ascii="Tahoma" w:hAnsi="Tahoma" w:cs="Tahoma"/>
          <w:b/>
          <w:bCs/>
        </w:rPr>
        <w:t>3.3 Rozszycia SCHUKO × SOCAPEX:</w:t>
      </w:r>
    </w:p>
    <w:p w14:paraId="59257F68" w14:textId="77777777" w:rsidR="00FD20F4" w:rsidRPr="005C2873" w:rsidRDefault="00FD20F4" w:rsidP="00FD20F4">
      <w:pPr>
        <w:spacing w:after="0" w:line="276" w:lineRule="auto"/>
        <w:ind w:firstLine="360"/>
        <w:jc w:val="both"/>
        <w:rPr>
          <w:rFonts w:ascii="Tahoma" w:hAnsi="Tahoma" w:cs="Tahoma"/>
        </w:rPr>
      </w:pPr>
      <w:r w:rsidRPr="005C2873">
        <w:rPr>
          <w:rFonts w:ascii="Tahoma" w:hAnsi="Tahoma" w:cs="Tahoma"/>
        </w:rPr>
        <w:t>-</w:t>
      </w:r>
      <w:r w:rsidRPr="005C2873">
        <w:rPr>
          <w:rFonts w:ascii="Tahoma" w:hAnsi="Tahoma" w:cs="Tahoma"/>
        </w:rPr>
        <w:tab/>
        <w:t xml:space="preserve">Rozszycie 6× </w:t>
      </w:r>
      <w:proofErr w:type="spellStart"/>
      <w:r w:rsidRPr="005C2873">
        <w:rPr>
          <w:rFonts w:ascii="Tahoma" w:hAnsi="Tahoma" w:cs="Tahoma"/>
        </w:rPr>
        <w:t>Schuko</w:t>
      </w:r>
      <w:proofErr w:type="spellEnd"/>
      <w:r w:rsidRPr="005C2873">
        <w:rPr>
          <w:rFonts w:ascii="Tahoma" w:hAnsi="Tahoma" w:cs="Tahoma"/>
        </w:rPr>
        <w:t xml:space="preserve"> → </w:t>
      </w:r>
      <w:proofErr w:type="spellStart"/>
      <w:r w:rsidRPr="005C2873">
        <w:rPr>
          <w:rFonts w:ascii="Tahoma" w:hAnsi="Tahoma" w:cs="Tahoma"/>
        </w:rPr>
        <w:t>Socapex</w:t>
      </w:r>
      <w:proofErr w:type="spellEnd"/>
      <w:r w:rsidRPr="005C2873">
        <w:rPr>
          <w:rFonts w:ascii="Tahoma" w:hAnsi="Tahoma" w:cs="Tahoma"/>
        </w:rPr>
        <w:t xml:space="preserve"> 19-pin, </w:t>
      </w:r>
    </w:p>
    <w:p w14:paraId="0E95A009" w14:textId="77777777" w:rsidR="00FD20F4" w:rsidRPr="005C2873" w:rsidRDefault="00FD20F4" w:rsidP="00FD20F4">
      <w:pPr>
        <w:spacing w:after="0" w:line="276" w:lineRule="auto"/>
        <w:ind w:firstLine="357"/>
        <w:jc w:val="both"/>
        <w:rPr>
          <w:rFonts w:ascii="Tahoma" w:hAnsi="Tahoma" w:cs="Tahoma"/>
          <w:lang w:val="en-US"/>
        </w:rPr>
      </w:pPr>
      <w:r w:rsidRPr="005C2873">
        <w:rPr>
          <w:rFonts w:ascii="Tahoma" w:hAnsi="Tahoma" w:cs="Tahoma"/>
          <w:lang w:val="en-US"/>
        </w:rPr>
        <w:t>-</w:t>
      </w:r>
      <w:r w:rsidRPr="005C2873">
        <w:rPr>
          <w:rFonts w:ascii="Tahoma" w:hAnsi="Tahoma" w:cs="Tahoma"/>
          <w:lang w:val="en-US"/>
        </w:rPr>
        <w:tab/>
      </w:r>
      <w:proofErr w:type="spellStart"/>
      <w:r w:rsidRPr="005C2873">
        <w:rPr>
          <w:rFonts w:ascii="Tahoma" w:hAnsi="Tahoma" w:cs="Tahoma"/>
          <w:lang w:val="en-US"/>
        </w:rPr>
        <w:t>Rozszycie</w:t>
      </w:r>
      <w:proofErr w:type="spellEnd"/>
      <w:r w:rsidRPr="005C2873">
        <w:rPr>
          <w:rFonts w:ascii="Tahoma" w:hAnsi="Tahoma" w:cs="Tahoma"/>
          <w:lang w:val="en-US"/>
        </w:rPr>
        <w:t xml:space="preserve"> </w:t>
      </w:r>
      <w:proofErr w:type="spellStart"/>
      <w:r w:rsidRPr="005C2873">
        <w:rPr>
          <w:rFonts w:ascii="Tahoma" w:hAnsi="Tahoma" w:cs="Tahoma"/>
          <w:lang w:val="en-US"/>
        </w:rPr>
        <w:t>Socapex</w:t>
      </w:r>
      <w:proofErr w:type="spellEnd"/>
      <w:r w:rsidRPr="005C2873">
        <w:rPr>
          <w:rFonts w:ascii="Tahoma" w:hAnsi="Tahoma" w:cs="Tahoma"/>
          <w:lang w:val="en-US"/>
        </w:rPr>
        <w:t xml:space="preserve"> 19-pin → 6× </w:t>
      </w:r>
      <w:proofErr w:type="spellStart"/>
      <w:r w:rsidRPr="005C2873">
        <w:rPr>
          <w:rFonts w:ascii="Tahoma" w:hAnsi="Tahoma" w:cs="Tahoma"/>
          <w:lang w:val="en-US"/>
        </w:rPr>
        <w:t>Schuko</w:t>
      </w:r>
      <w:proofErr w:type="spellEnd"/>
      <w:r w:rsidRPr="005C2873">
        <w:rPr>
          <w:rFonts w:ascii="Tahoma" w:hAnsi="Tahoma" w:cs="Tahoma"/>
          <w:lang w:val="en-US"/>
        </w:rPr>
        <w:t>,</w:t>
      </w:r>
    </w:p>
    <w:p w14:paraId="1D293849" w14:textId="77777777" w:rsidR="00FD20F4" w:rsidRPr="005C2873" w:rsidRDefault="00FD20F4" w:rsidP="00FD20F4">
      <w:pPr>
        <w:spacing w:after="0" w:line="276" w:lineRule="auto"/>
        <w:ind w:firstLine="357"/>
        <w:jc w:val="both"/>
        <w:rPr>
          <w:rFonts w:ascii="Tahoma" w:hAnsi="Tahoma" w:cs="Tahoma"/>
          <w:lang w:val="en-US"/>
        </w:rPr>
      </w:pPr>
      <w:r w:rsidRPr="005C2873">
        <w:rPr>
          <w:rFonts w:ascii="Tahoma" w:hAnsi="Tahoma" w:cs="Tahoma"/>
          <w:lang w:val="en-US"/>
        </w:rPr>
        <w:t>-</w:t>
      </w:r>
      <w:r w:rsidRPr="005C2873">
        <w:rPr>
          <w:rFonts w:ascii="Tahoma" w:hAnsi="Tahoma" w:cs="Tahoma"/>
          <w:lang w:val="en-US"/>
        </w:rPr>
        <w:tab/>
      </w:r>
      <w:proofErr w:type="spellStart"/>
      <w:r w:rsidRPr="005C2873">
        <w:rPr>
          <w:rFonts w:ascii="Tahoma" w:hAnsi="Tahoma" w:cs="Tahoma"/>
          <w:lang w:val="en-US"/>
        </w:rPr>
        <w:t>Typ</w:t>
      </w:r>
      <w:proofErr w:type="spellEnd"/>
      <w:r w:rsidRPr="005C2873">
        <w:rPr>
          <w:rFonts w:ascii="Tahoma" w:hAnsi="Tahoma" w:cs="Tahoma"/>
          <w:lang w:val="en-US"/>
        </w:rPr>
        <w:t xml:space="preserve"> </w:t>
      </w:r>
      <w:proofErr w:type="spellStart"/>
      <w:r w:rsidRPr="005C2873">
        <w:rPr>
          <w:rFonts w:ascii="Tahoma" w:hAnsi="Tahoma" w:cs="Tahoma"/>
          <w:lang w:val="en-US"/>
        </w:rPr>
        <w:t>systemu</w:t>
      </w:r>
      <w:proofErr w:type="spellEnd"/>
      <w:r w:rsidRPr="005C2873">
        <w:rPr>
          <w:rFonts w:ascii="Tahoma" w:hAnsi="Tahoma" w:cs="Tahoma"/>
          <w:lang w:val="en-US"/>
        </w:rPr>
        <w:t xml:space="preserve">: break-in / break-out </w:t>
      </w:r>
      <w:proofErr w:type="spellStart"/>
      <w:r w:rsidRPr="005C2873">
        <w:rPr>
          <w:rFonts w:ascii="Tahoma" w:hAnsi="Tahoma" w:cs="Tahoma"/>
          <w:lang w:val="en-US"/>
        </w:rPr>
        <w:t>Socapex</w:t>
      </w:r>
      <w:proofErr w:type="spellEnd"/>
      <w:r w:rsidRPr="005C2873">
        <w:rPr>
          <w:rFonts w:ascii="Tahoma" w:hAnsi="Tahoma" w:cs="Tahoma"/>
          <w:lang w:val="en-US"/>
        </w:rPr>
        <w:t xml:space="preserve"> 19-pin, </w:t>
      </w:r>
    </w:p>
    <w:p w14:paraId="51611924"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Liczba kanałów: 6 niezależnych torów zasilających, </w:t>
      </w:r>
    </w:p>
    <w:p w14:paraId="150E6501"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Napięcie pracy: 230 V AC, </w:t>
      </w:r>
    </w:p>
    <w:p w14:paraId="6445928E"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Częstotliwość: 50 </w:t>
      </w:r>
      <w:proofErr w:type="spellStart"/>
      <w:r w:rsidRPr="005C2873">
        <w:rPr>
          <w:rFonts w:ascii="Tahoma" w:hAnsi="Tahoma" w:cs="Tahoma"/>
        </w:rPr>
        <w:t>Hz</w:t>
      </w:r>
      <w:proofErr w:type="spellEnd"/>
      <w:r w:rsidRPr="005C2873">
        <w:rPr>
          <w:rFonts w:ascii="Tahoma" w:hAnsi="Tahoma" w:cs="Tahoma"/>
        </w:rPr>
        <w:t xml:space="preserve">, </w:t>
      </w:r>
    </w:p>
    <w:p w14:paraId="5C143E75"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Obciążalność: min. 16 A na kanał, </w:t>
      </w:r>
    </w:p>
    <w:p w14:paraId="0FACE56D"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Przewodnik: miedź elektrotechniczna (Cu), </w:t>
      </w:r>
    </w:p>
    <w:p w14:paraId="76EA2EAE"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Przekrój żył: min. 2,5 mm² dla każdego toru, </w:t>
      </w:r>
    </w:p>
    <w:p w14:paraId="110DD03C"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System złącza: </w:t>
      </w:r>
      <w:proofErr w:type="spellStart"/>
      <w:r w:rsidRPr="005C2873">
        <w:rPr>
          <w:rFonts w:ascii="Tahoma" w:hAnsi="Tahoma" w:cs="Tahoma"/>
        </w:rPr>
        <w:t>Socapex</w:t>
      </w:r>
      <w:proofErr w:type="spellEnd"/>
      <w:r w:rsidRPr="005C2873">
        <w:rPr>
          <w:rFonts w:ascii="Tahoma" w:hAnsi="Tahoma" w:cs="Tahoma"/>
        </w:rPr>
        <w:t xml:space="preserve"> 19-pin (zgodny z </w:t>
      </w:r>
      <w:proofErr w:type="spellStart"/>
      <w:r w:rsidRPr="005C2873">
        <w:rPr>
          <w:rFonts w:ascii="Tahoma" w:hAnsi="Tahoma" w:cs="Tahoma"/>
        </w:rPr>
        <w:t>Amphenol</w:t>
      </w:r>
      <w:proofErr w:type="spellEnd"/>
      <w:r w:rsidRPr="005C2873">
        <w:rPr>
          <w:rFonts w:ascii="Tahoma" w:hAnsi="Tahoma" w:cs="Tahoma"/>
        </w:rPr>
        <w:t xml:space="preserve"> </w:t>
      </w:r>
      <w:proofErr w:type="spellStart"/>
      <w:r w:rsidRPr="005C2873">
        <w:rPr>
          <w:rFonts w:ascii="Tahoma" w:hAnsi="Tahoma" w:cs="Tahoma"/>
        </w:rPr>
        <w:t>Socapex</w:t>
      </w:r>
      <w:proofErr w:type="spellEnd"/>
      <w:r w:rsidRPr="005C2873">
        <w:rPr>
          <w:rFonts w:ascii="Tahoma" w:hAnsi="Tahoma" w:cs="Tahoma"/>
        </w:rPr>
        <w:t xml:space="preserve">), </w:t>
      </w:r>
    </w:p>
    <w:p w14:paraId="59FA4D8F"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Wyjścia: gniazda </w:t>
      </w:r>
      <w:proofErr w:type="spellStart"/>
      <w:r w:rsidRPr="005C2873">
        <w:rPr>
          <w:rFonts w:ascii="Tahoma" w:hAnsi="Tahoma" w:cs="Tahoma"/>
        </w:rPr>
        <w:t>Schuko</w:t>
      </w:r>
      <w:proofErr w:type="spellEnd"/>
      <w:r w:rsidRPr="005C2873">
        <w:rPr>
          <w:rFonts w:ascii="Tahoma" w:hAnsi="Tahoma" w:cs="Tahoma"/>
        </w:rPr>
        <w:t xml:space="preserve"> 230 V (CEE 7/3), </w:t>
      </w:r>
    </w:p>
    <w:p w14:paraId="727E56E4"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Wtyki wejściowe: </w:t>
      </w:r>
      <w:proofErr w:type="spellStart"/>
      <w:r w:rsidRPr="005C2873">
        <w:rPr>
          <w:rFonts w:ascii="Tahoma" w:hAnsi="Tahoma" w:cs="Tahoma"/>
        </w:rPr>
        <w:t>Schuko</w:t>
      </w:r>
      <w:proofErr w:type="spellEnd"/>
      <w:r w:rsidRPr="005C2873">
        <w:rPr>
          <w:rFonts w:ascii="Tahoma" w:hAnsi="Tahoma" w:cs="Tahoma"/>
        </w:rPr>
        <w:t xml:space="preserve"> 230 V lub </w:t>
      </w:r>
      <w:proofErr w:type="spellStart"/>
      <w:r w:rsidRPr="005C2873">
        <w:rPr>
          <w:rFonts w:ascii="Tahoma" w:hAnsi="Tahoma" w:cs="Tahoma"/>
        </w:rPr>
        <w:t>Socapex</w:t>
      </w:r>
      <w:proofErr w:type="spellEnd"/>
      <w:r w:rsidRPr="005C2873">
        <w:rPr>
          <w:rFonts w:ascii="Tahoma" w:hAnsi="Tahoma" w:cs="Tahoma"/>
        </w:rPr>
        <w:t xml:space="preserve"> 19-pin (zgodnie z typem rozszycia), </w:t>
      </w:r>
    </w:p>
    <w:p w14:paraId="73D850E7" w14:textId="77777777" w:rsidR="00FD20F4" w:rsidRPr="005C2873" w:rsidRDefault="00FD20F4" w:rsidP="00FD20F4">
      <w:pPr>
        <w:spacing w:after="0" w:line="276" w:lineRule="auto"/>
        <w:ind w:left="705" w:hanging="348"/>
        <w:jc w:val="both"/>
        <w:rPr>
          <w:rFonts w:ascii="Tahoma" w:hAnsi="Tahoma" w:cs="Tahoma"/>
        </w:rPr>
      </w:pPr>
      <w:r w:rsidRPr="005C2873">
        <w:rPr>
          <w:rFonts w:ascii="Tahoma" w:hAnsi="Tahoma" w:cs="Tahoma"/>
        </w:rPr>
        <w:t>-</w:t>
      </w:r>
      <w:r w:rsidRPr="005C2873">
        <w:rPr>
          <w:rFonts w:ascii="Tahoma" w:hAnsi="Tahoma" w:cs="Tahoma"/>
        </w:rPr>
        <w:tab/>
        <w:t xml:space="preserve">Obudowa rozdzielacza: odporna na uszkodzenia mechaniczne, przystosowana do pracy scenicznej, </w:t>
      </w:r>
    </w:p>
    <w:p w14:paraId="4CA4934C"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Klasa szczelności: min. IP20 (dla zastosowań wewnętrznych scenicznych), </w:t>
      </w:r>
    </w:p>
    <w:p w14:paraId="60B39B4E"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Powłoka przewodów: elastyczna, odporna na ścieranie i wielokrotne zwijanie, </w:t>
      </w:r>
    </w:p>
    <w:p w14:paraId="6559F13A"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trwałe oznakowanie identyfikacyjne odporne na ścieranie i warunki eksploatacji scenicznej,</w:t>
      </w:r>
    </w:p>
    <w:p w14:paraId="46881B81"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system oznaczeń kanałów (1–6), </w:t>
      </w:r>
    </w:p>
    <w:p w14:paraId="6E94111B"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opaski </w:t>
      </w:r>
      <w:proofErr w:type="spellStart"/>
      <w:r w:rsidRPr="005C2873">
        <w:rPr>
          <w:rFonts w:ascii="Tahoma" w:hAnsi="Tahoma" w:cs="Tahoma"/>
        </w:rPr>
        <w:t>rzepowe</w:t>
      </w:r>
      <w:proofErr w:type="spellEnd"/>
      <w:r w:rsidRPr="005C2873">
        <w:rPr>
          <w:rFonts w:ascii="Tahoma" w:hAnsi="Tahoma" w:cs="Tahoma"/>
        </w:rPr>
        <w:t xml:space="preserve"> do organizacji przewodów, </w:t>
      </w:r>
    </w:p>
    <w:p w14:paraId="41613291"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zwiększona odporność płaszcza na UV i temperaturę, </w:t>
      </w:r>
    </w:p>
    <w:p w14:paraId="48DDC4F5"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ergonomiczne odciążenie przewodów przy wtykach,</w:t>
      </w:r>
    </w:p>
    <w:p w14:paraId="7ED9D480" w14:textId="77777777" w:rsidR="00FD20F4" w:rsidRPr="005C2873" w:rsidRDefault="00FD20F4" w:rsidP="00FD20F4">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Kolor: czarny. </w:t>
      </w:r>
    </w:p>
    <w:p w14:paraId="05BA291E" w14:textId="77777777" w:rsidR="00FD20F4" w:rsidRPr="005C2873" w:rsidRDefault="00FD20F4" w:rsidP="00FD20F4">
      <w:pPr>
        <w:spacing w:after="0" w:line="276" w:lineRule="auto"/>
        <w:rPr>
          <w:rFonts w:ascii="Tahoma" w:hAnsi="Tahoma" w:cs="Tahoma"/>
          <w:b/>
          <w:bCs/>
        </w:rPr>
      </w:pPr>
      <w:r w:rsidRPr="005C2873">
        <w:rPr>
          <w:rFonts w:ascii="Tahoma" w:hAnsi="Tahoma" w:cs="Tahoma"/>
          <w:b/>
          <w:bCs/>
        </w:rPr>
        <w:t>3.4 Przedłużacze SCHUKO – SCHUKO:</w:t>
      </w:r>
    </w:p>
    <w:p w14:paraId="51C805B1"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Typ przewodu: przedłużacz zasilający </w:t>
      </w:r>
      <w:proofErr w:type="spellStart"/>
      <w:r w:rsidRPr="005C2873">
        <w:rPr>
          <w:rFonts w:ascii="Tahoma" w:hAnsi="Tahoma" w:cs="Tahoma"/>
        </w:rPr>
        <w:t>Schuko</w:t>
      </w:r>
      <w:proofErr w:type="spellEnd"/>
      <w:r w:rsidRPr="005C2873">
        <w:rPr>
          <w:rFonts w:ascii="Tahoma" w:hAnsi="Tahoma" w:cs="Tahoma"/>
        </w:rPr>
        <w:t xml:space="preserve"> – </w:t>
      </w:r>
      <w:proofErr w:type="spellStart"/>
      <w:r w:rsidRPr="005C2873">
        <w:rPr>
          <w:rFonts w:ascii="Tahoma" w:hAnsi="Tahoma" w:cs="Tahoma"/>
        </w:rPr>
        <w:t>Schuko</w:t>
      </w:r>
      <w:proofErr w:type="spellEnd"/>
      <w:r w:rsidRPr="005C2873">
        <w:rPr>
          <w:rFonts w:ascii="Tahoma" w:hAnsi="Tahoma" w:cs="Tahoma"/>
        </w:rPr>
        <w:t xml:space="preserve">, </w:t>
      </w:r>
    </w:p>
    <w:p w14:paraId="018F2E12"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różne długości wg tabeli,</w:t>
      </w:r>
    </w:p>
    <w:p w14:paraId="6CE7290D"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Napięcie znamionowe: 230 V AC, </w:t>
      </w:r>
    </w:p>
    <w:p w14:paraId="7B1EC09F"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Częstotliwość: 50 </w:t>
      </w:r>
      <w:proofErr w:type="spellStart"/>
      <w:r w:rsidRPr="005C2873">
        <w:rPr>
          <w:rFonts w:ascii="Tahoma" w:hAnsi="Tahoma" w:cs="Tahoma"/>
        </w:rPr>
        <w:t>Hz</w:t>
      </w:r>
      <w:proofErr w:type="spellEnd"/>
      <w:r w:rsidRPr="005C2873">
        <w:rPr>
          <w:rFonts w:ascii="Tahoma" w:hAnsi="Tahoma" w:cs="Tahoma"/>
        </w:rPr>
        <w:t xml:space="preserve">, </w:t>
      </w:r>
    </w:p>
    <w:p w14:paraId="65D08487"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Prąd znamionowy: min. 16 A, </w:t>
      </w:r>
    </w:p>
    <w:p w14:paraId="0B79171F"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Moc obciążeniowa: min. 3500 W, </w:t>
      </w:r>
    </w:p>
    <w:p w14:paraId="3F78BF34"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Liczba żył: 3 (L, N, PE), </w:t>
      </w:r>
    </w:p>
    <w:p w14:paraId="164BF78C"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Przekrój przewodu: min. 3 × 1,5 mm², </w:t>
      </w:r>
    </w:p>
    <w:p w14:paraId="7B647E89"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Typ przewodu: H05VV-F,</w:t>
      </w:r>
    </w:p>
    <w:p w14:paraId="59575550"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wtyk: </w:t>
      </w:r>
      <w:proofErr w:type="spellStart"/>
      <w:r w:rsidRPr="005C2873">
        <w:rPr>
          <w:rFonts w:ascii="Tahoma" w:hAnsi="Tahoma" w:cs="Tahoma"/>
        </w:rPr>
        <w:t>Schuko</w:t>
      </w:r>
      <w:proofErr w:type="spellEnd"/>
      <w:r w:rsidRPr="005C2873">
        <w:rPr>
          <w:rFonts w:ascii="Tahoma" w:hAnsi="Tahoma" w:cs="Tahoma"/>
        </w:rPr>
        <w:t xml:space="preserve"> (CEE 7/7),</w:t>
      </w:r>
    </w:p>
    <w:p w14:paraId="0670CE89"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gniazdo: </w:t>
      </w:r>
      <w:proofErr w:type="spellStart"/>
      <w:r w:rsidRPr="005C2873">
        <w:rPr>
          <w:rFonts w:ascii="Tahoma" w:hAnsi="Tahoma" w:cs="Tahoma"/>
        </w:rPr>
        <w:t>Schuko</w:t>
      </w:r>
      <w:proofErr w:type="spellEnd"/>
      <w:r w:rsidRPr="005C2873">
        <w:rPr>
          <w:rFonts w:ascii="Tahoma" w:hAnsi="Tahoma" w:cs="Tahoma"/>
        </w:rPr>
        <w:t xml:space="preserve"> (CEE 7/3), </w:t>
      </w:r>
    </w:p>
    <w:p w14:paraId="30B00389"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styki z uziemieniem, </w:t>
      </w:r>
    </w:p>
    <w:p w14:paraId="6B846739"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Izolacja: PVC o podwyższonej odporności mechanicznej, </w:t>
      </w:r>
    </w:p>
    <w:p w14:paraId="5178E859" w14:textId="77777777" w:rsidR="00FD20F4" w:rsidRPr="005C2873" w:rsidRDefault="00FD20F4" w:rsidP="00FD20F4">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 xml:space="preserve">Kolor przewodu: czarny. </w:t>
      </w:r>
    </w:p>
    <w:p w14:paraId="267674E0" w14:textId="77777777" w:rsidR="00FD20F4" w:rsidRPr="005C2873" w:rsidRDefault="00FD20F4" w:rsidP="00FD20F4">
      <w:pPr>
        <w:spacing w:after="0" w:line="276" w:lineRule="auto"/>
        <w:rPr>
          <w:rFonts w:ascii="Tahoma" w:hAnsi="Tahoma" w:cs="Tahoma"/>
          <w:b/>
          <w:bCs/>
        </w:rPr>
      </w:pPr>
      <w:r w:rsidRPr="005C2873">
        <w:rPr>
          <w:rFonts w:ascii="Tahoma" w:hAnsi="Tahoma" w:cs="Tahoma"/>
          <w:b/>
          <w:bCs/>
        </w:rPr>
        <w:t xml:space="preserve">3.5 </w:t>
      </w:r>
      <w:proofErr w:type="spellStart"/>
      <w:r w:rsidRPr="005C2873">
        <w:rPr>
          <w:rFonts w:ascii="Tahoma" w:hAnsi="Tahoma" w:cs="Tahoma"/>
          <w:b/>
          <w:bCs/>
        </w:rPr>
        <w:t>Splitter</w:t>
      </w:r>
      <w:proofErr w:type="spellEnd"/>
      <w:r w:rsidRPr="005C2873">
        <w:rPr>
          <w:rFonts w:ascii="Tahoma" w:hAnsi="Tahoma" w:cs="Tahoma"/>
          <w:b/>
          <w:bCs/>
        </w:rPr>
        <w:t xml:space="preserve"> DMX 4-portowy:</w:t>
      </w:r>
    </w:p>
    <w:p w14:paraId="296E8759" w14:textId="77777777" w:rsidR="00FD20F4" w:rsidRPr="005C2873" w:rsidRDefault="00FD20F4" w:rsidP="00FD20F4">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 xml:space="preserve">typ urządzenia: aktywny </w:t>
      </w:r>
      <w:proofErr w:type="spellStart"/>
      <w:r w:rsidRPr="005C2873">
        <w:rPr>
          <w:rFonts w:ascii="Tahoma" w:hAnsi="Tahoma" w:cs="Tahoma"/>
        </w:rPr>
        <w:t>splitter</w:t>
      </w:r>
      <w:proofErr w:type="spellEnd"/>
      <w:r w:rsidRPr="005C2873">
        <w:rPr>
          <w:rFonts w:ascii="Tahoma" w:hAnsi="Tahoma" w:cs="Tahoma"/>
        </w:rPr>
        <w:t xml:space="preserve"> DMX512, </w:t>
      </w:r>
    </w:p>
    <w:p w14:paraId="104B303C" w14:textId="77777777" w:rsidR="00FD20F4" w:rsidRPr="005C2873" w:rsidRDefault="00FD20F4" w:rsidP="00FD20F4">
      <w:pPr>
        <w:spacing w:after="0" w:line="276" w:lineRule="auto"/>
        <w:ind w:left="360"/>
        <w:rPr>
          <w:rFonts w:ascii="Tahoma" w:hAnsi="Tahoma" w:cs="Tahoma"/>
        </w:rPr>
      </w:pPr>
      <w:r w:rsidRPr="005C2873">
        <w:rPr>
          <w:rFonts w:ascii="Tahoma" w:hAnsi="Tahoma" w:cs="Tahoma"/>
        </w:rPr>
        <w:t>-</w:t>
      </w:r>
      <w:r w:rsidRPr="005C2873">
        <w:rPr>
          <w:rFonts w:ascii="Tahoma" w:hAnsi="Tahoma" w:cs="Tahoma"/>
        </w:rPr>
        <w:tab/>
        <w:t xml:space="preserve">liczba wejść: minimum 1, </w:t>
      </w:r>
    </w:p>
    <w:p w14:paraId="2F862B8A"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liczba wyjść: minimum 4 niezależnie izolowane linie DMX, </w:t>
      </w:r>
    </w:p>
    <w:p w14:paraId="49411A62"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obsługa protokołu DMX512, </w:t>
      </w:r>
    </w:p>
    <w:p w14:paraId="619E05DB"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izolacja galwaniczna pomiędzy wejściem i wyjściami, </w:t>
      </w:r>
    </w:p>
    <w:p w14:paraId="06537DC0"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lastRenderedPageBreak/>
        <w:t>-</w:t>
      </w:r>
      <w:r w:rsidRPr="005C2873">
        <w:rPr>
          <w:rFonts w:ascii="Tahoma" w:hAnsi="Tahoma" w:cs="Tahoma"/>
        </w:rPr>
        <w:tab/>
        <w:t xml:space="preserve">separacja optyczna torów sygnałowych, </w:t>
      </w:r>
    </w:p>
    <w:p w14:paraId="4C0BE466"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złącza DMX: XLR 3-pin lub 5-pin (zgodne z systemem instalacji), </w:t>
      </w:r>
    </w:p>
    <w:p w14:paraId="7F45F8FD"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możliwość montażu </w:t>
      </w:r>
      <w:proofErr w:type="spellStart"/>
      <w:r w:rsidRPr="005C2873">
        <w:rPr>
          <w:rFonts w:ascii="Tahoma" w:hAnsi="Tahoma" w:cs="Tahoma"/>
        </w:rPr>
        <w:t>rack</w:t>
      </w:r>
      <w:proofErr w:type="spellEnd"/>
      <w:r w:rsidRPr="005C2873">
        <w:rPr>
          <w:rFonts w:ascii="Tahoma" w:hAnsi="Tahoma" w:cs="Tahoma"/>
        </w:rPr>
        <w:t xml:space="preserve"> 19” lub zastosowania mobilnego, </w:t>
      </w:r>
    </w:p>
    <w:p w14:paraId="3A6DFD3E"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wszystkie wyjścia DMX izolowane galwanicznie od siebie,</w:t>
      </w:r>
    </w:p>
    <w:p w14:paraId="28990CC4"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obudowa metalowa odporna na warunki sceniczne, </w:t>
      </w:r>
    </w:p>
    <w:p w14:paraId="128B7B7F"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zasilanie zgodne z wymaganiami producenta,</w:t>
      </w:r>
    </w:p>
    <w:p w14:paraId="0C0D64C6"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możliwość pracy w instalacjach wielostrefowych, </w:t>
      </w:r>
    </w:p>
    <w:p w14:paraId="78DFA4CB"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kompatybilność z systemami DMX512 wszystkich producentów. </w:t>
      </w:r>
    </w:p>
    <w:p w14:paraId="36C1E7AC" w14:textId="77777777" w:rsidR="00FD20F4" w:rsidRPr="005C2873" w:rsidRDefault="00FD20F4" w:rsidP="00FD20F4">
      <w:pPr>
        <w:spacing w:after="0" w:line="276" w:lineRule="auto"/>
        <w:rPr>
          <w:rFonts w:ascii="Tahoma" w:hAnsi="Tahoma" w:cs="Tahoma"/>
          <w:b/>
          <w:bCs/>
        </w:rPr>
      </w:pPr>
      <w:r w:rsidRPr="005C2873">
        <w:rPr>
          <w:rFonts w:ascii="Tahoma" w:hAnsi="Tahoma" w:cs="Tahoma"/>
          <w:b/>
          <w:bCs/>
        </w:rPr>
        <w:t>3.6 Konwerter DMX:</w:t>
      </w:r>
    </w:p>
    <w:p w14:paraId="47E188ED"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typ urządzenia: konwerter DMX Ethernet, </w:t>
      </w:r>
    </w:p>
    <w:p w14:paraId="324EC4F7"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protokół: Art-Net i/lub </w:t>
      </w:r>
      <w:proofErr w:type="spellStart"/>
      <w:r w:rsidRPr="005C2873">
        <w:rPr>
          <w:rFonts w:ascii="Tahoma" w:hAnsi="Tahoma" w:cs="Tahoma"/>
        </w:rPr>
        <w:t>sACN</w:t>
      </w:r>
      <w:proofErr w:type="spellEnd"/>
      <w:r w:rsidRPr="005C2873">
        <w:rPr>
          <w:rFonts w:ascii="Tahoma" w:hAnsi="Tahoma" w:cs="Tahoma"/>
        </w:rPr>
        <w:t xml:space="preserve">, </w:t>
      </w:r>
    </w:p>
    <w:p w14:paraId="12E6FB8B"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liczba portów DMX: minimum 12 uniwersów (12 wyjść DMX), </w:t>
      </w:r>
    </w:p>
    <w:p w14:paraId="424CC5BC"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złącze sieciowe: RJ45 Ethernet, </w:t>
      </w:r>
    </w:p>
    <w:p w14:paraId="164A86A8"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obsługa sieci gigabitowej, </w:t>
      </w:r>
    </w:p>
    <w:p w14:paraId="441C87D7"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możliwość konfiguracji IP, </w:t>
      </w:r>
    </w:p>
    <w:p w14:paraId="15940E69"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zasilanie: </w:t>
      </w:r>
      <w:proofErr w:type="spellStart"/>
      <w:r w:rsidRPr="005C2873">
        <w:rPr>
          <w:rFonts w:ascii="Tahoma" w:hAnsi="Tahoma" w:cs="Tahoma"/>
        </w:rPr>
        <w:t>PoE</w:t>
      </w:r>
      <w:proofErr w:type="spellEnd"/>
      <w:r w:rsidRPr="005C2873">
        <w:rPr>
          <w:rFonts w:ascii="Tahoma" w:hAnsi="Tahoma" w:cs="Tahoma"/>
        </w:rPr>
        <w:t xml:space="preserve"> lub zasilacz dedykowany, </w:t>
      </w:r>
    </w:p>
    <w:p w14:paraId="6BF99AAC"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obudowa przystosowana do montażu </w:t>
      </w:r>
      <w:proofErr w:type="spellStart"/>
      <w:r w:rsidRPr="005C2873">
        <w:rPr>
          <w:rFonts w:ascii="Tahoma" w:hAnsi="Tahoma" w:cs="Tahoma"/>
        </w:rPr>
        <w:t>rack</w:t>
      </w:r>
      <w:proofErr w:type="spellEnd"/>
      <w:r w:rsidRPr="005C2873">
        <w:rPr>
          <w:rFonts w:ascii="Tahoma" w:hAnsi="Tahoma" w:cs="Tahoma"/>
        </w:rPr>
        <w:t xml:space="preserve"> 19” lub instalacji scenicznej, </w:t>
      </w:r>
    </w:p>
    <w:p w14:paraId="61AFB217"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konwersja sygnału Ethernet → DMX512, </w:t>
      </w:r>
    </w:p>
    <w:p w14:paraId="2C501511"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obsługa minimum 12 uniwersów DMX,</w:t>
      </w:r>
    </w:p>
    <w:p w14:paraId="1744F88E"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integracja z systemami sterowania oświetleniem, </w:t>
      </w:r>
    </w:p>
    <w:p w14:paraId="4C002F16" w14:textId="77777777" w:rsidR="00FD20F4" w:rsidRPr="005C2873" w:rsidRDefault="00FD20F4" w:rsidP="00FD20F4">
      <w:pPr>
        <w:spacing w:after="0" w:line="276" w:lineRule="auto"/>
        <w:rPr>
          <w:rFonts w:ascii="Tahoma" w:hAnsi="Tahoma" w:cs="Tahoma"/>
          <w:b/>
          <w:bCs/>
          <w:lang w:val="en-US"/>
        </w:rPr>
      </w:pPr>
      <w:r w:rsidRPr="005C2873">
        <w:rPr>
          <w:rFonts w:ascii="Tahoma" w:hAnsi="Tahoma" w:cs="Tahoma"/>
          <w:b/>
          <w:bCs/>
          <w:lang w:val="en-US"/>
        </w:rPr>
        <w:t>3.7 Terminator DMX:</w:t>
      </w:r>
    </w:p>
    <w:p w14:paraId="3E1B2E1E" w14:textId="77777777" w:rsidR="00FD20F4" w:rsidRPr="005C2873" w:rsidRDefault="00FD20F4" w:rsidP="00FD20F4">
      <w:pPr>
        <w:spacing w:after="0" w:line="276" w:lineRule="auto"/>
        <w:ind w:firstLine="360"/>
        <w:rPr>
          <w:rFonts w:ascii="Tahoma" w:hAnsi="Tahoma" w:cs="Tahoma"/>
          <w:lang w:val="en-US"/>
        </w:rPr>
      </w:pPr>
      <w:r w:rsidRPr="005C2873">
        <w:rPr>
          <w:rFonts w:ascii="Tahoma" w:hAnsi="Tahoma" w:cs="Tahoma"/>
          <w:lang w:val="en-US"/>
        </w:rPr>
        <w:t>-</w:t>
      </w:r>
      <w:r w:rsidRPr="005C2873">
        <w:rPr>
          <w:rFonts w:ascii="Tahoma" w:hAnsi="Tahoma" w:cs="Tahoma"/>
          <w:lang w:val="en-US"/>
        </w:rPr>
        <w:tab/>
      </w:r>
      <w:proofErr w:type="spellStart"/>
      <w:r w:rsidRPr="005C2873">
        <w:rPr>
          <w:rFonts w:ascii="Tahoma" w:hAnsi="Tahoma" w:cs="Tahoma"/>
          <w:lang w:val="en-US"/>
        </w:rPr>
        <w:t>typ</w:t>
      </w:r>
      <w:proofErr w:type="spellEnd"/>
      <w:r w:rsidRPr="005C2873">
        <w:rPr>
          <w:rFonts w:ascii="Tahoma" w:hAnsi="Tahoma" w:cs="Tahoma"/>
          <w:lang w:val="en-US"/>
        </w:rPr>
        <w:t xml:space="preserve">: terminator DMX512, </w:t>
      </w:r>
    </w:p>
    <w:p w14:paraId="33C5078C"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złącze: XLR 3-pin (lub 5-pin w zależności od systemu), </w:t>
      </w:r>
    </w:p>
    <w:p w14:paraId="28BF46C0"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rezystancja: 120 Ω pomiędzy liniami sygnałowymi, </w:t>
      </w:r>
    </w:p>
    <w:p w14:paraId="4D09F2C4"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przeznaczenie: zakończenie linii DMX w celu eliminacji odbić sygnału, </w:t>
      </w:r>
    </w:p>
    <w:p w14:paraId="11B319D4"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obudowa: metalowa lub wzmocniona, </w:t>
      </w:r>
    </w:p>
    <w:p w14:paraId="1EF29E94"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kompatybilność z systemami DMX512,</w:t>
      </w:r>
    </w:p>
    <w:p w14:paraId="5CBA4EF5" w14:textId="77777777" w:rsidR="00FD20F4" w:rsidRPr="005C2873" w:rsidRDefault="00FD20F4" w:rsidP="00FD20F4">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konstrukcja przystosowana do zastosowań scenicznych</w:t>
      </w:r>
    </w:p>
    <w:p w14:paraId="7273F9DF" w14:textId="77777777" w:rsidR="00FD20F4" w:rsidRDefault="00FD20F4" w:rsidP="00FD20F4">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trwałe oznakowanie identyfikacyjne odporne na ścieranie i warunki eksploatacji scenicznej</w:t>
      </w:r>
      <w:r>
        <w:rPr>
          <w:rFonts w:ascii="Tahoma" w:hAnsi="Tahoma" w:cs="Tahoma"/>
        </w:rPr>
        <w:t>.</w:t>
      </w:r>
    </w:p>
    <w:p w14:paraId="6645DD4A" w14:textId="77777777" w:rsidR="00FD20F4" w:rsidRPr="005C2873" w:rsidRDefault="00FD20F4" w:rsidP="00FD20F4">
      <w:pPr>
        <w:spacing w:after="0" w:line="276" w:lineRule="auto"/>
        <w:ind w:firstLine="357"/>
        <w:rPr>
          <w:rFonts w:ascii="Tahoma" w:hAnsi="Tahoma" w:cs="Tahoma"/>
        </w:rPr>
      </w:pPr>
    </w:p>
    <w:p w14:paraId="214754B3" w14:textId="77777777" w:rsidR="00FD20F4" w:rsidRPr="005C2873" w:rsidRDefault="00FD20F4" w:rsidP="00FD20F4">
      <w:pPr>
        <w:spacing w:after="0" w:line="276" w:lineRule="auto"/>
        <w:rPr>
          <w:rFonts w:ascii="Tahoma" w:hAnsi="Tahoma" w:cs="Tahoma"/>
          <w:b/>
          <w:bCs/>
        </w:rPr>
      </w:pPr>
      <w:r w:rsidRPr="005C2873">
        <w:rPr>
          <w:rFonts w:ascii="Tahoma" w:hAnsi="Tahoma" w:cs="Tahoma"/>
          <w:b/>
          <w:bCs/>
        </w:rPr>
        <w:t>4. Zestawienie ilościowe</w:t>
      </w:r>
    </w:p>
    <w:tbl>
      <w:tblPr>
        <w:tblpPr w:leftFromText="141" w:rightFromText="141" w:vertAnchor="text" w:horzAnchor="page" w:tblpX="1861" w:tblpY="207"/>
        <w:tblW w:w="4840" w:type="dxa"/>
        <w:tblCellMar>
          <w:left w:w="70" w:type="dxa"/>
          <w:right w:w="70" w:type="dxa"/>
        </w:tblCellMar>
        <w:tblLook w:val="04A0" w:firstRow="1" w:lastRow="0" w:firstColumn="1" w:lastColumn="0" w:noHBand="0" w:noVBand="1"/>
      </w:tblPr>
      <w:tblGrid>
        <w:gridCol w:w="680"/>
        <w:gridCol w:w="3200"/>
        <w:gridCol w:w="960"/>
      </w:tblGrid>
      <w:tr w:rsidR="00FD20F4" w:rsidRPr="005C2873" w14:paraId="3182BA93" w14:textId="77777777" w:rsidTr="00BF4723">
        <w:trPr>
          <w:trHeight w:val="288"/>
        </w:trPr>
        <w:tc>
          <w:tcPr>
            <w:tcW w:w="680" w:type="dxa"/>
            <w:tcBorders>
              <w:top w:val="single" w:sz="4" w:space="0" w:color="auto"/>
              <w:left w:val="single" w:sz="4" w:space="0" w:color="auto"/>
              <w:bottom w:val="single" w:sz="4" w:space="0" w:color="auto"/>
              <w:right w:val="single" w:sz="4" w:space="0" w:color="auto"/>
            </w:tcBorders>
            <w:hideMark/>
          </w:tcPr>
          <w:p w14:paraId="48891152" w14:textId="77777777" w:rsidR="00FD20F4" w:rsidRPr="005C2873" w:rsidRDefault="00FD20F4" w:rsidP="00BF4723">
            <w:pPr>
              <w:spacing w:after="0" w:line="240" w:lineRule="auto"/>
              <w:rPr>
                <w:rFonts w:ascii="Tahoma" w:eastAsia="Times New Roman" w:hAnsi="Tahoma" w:cs="Tahoma"/>
                <w:b/>
                <w:bCs/>
                <w:color w:val="000000"/>
                <w:lang w:eastAsia="pl-PL"/>
              </w:rPr>
            </w:pPr>
            <w:r w:rsidRPr="005C2873">
              <w:rPr>
                <w:rFonts w:ascii="Tahoma" w:eastAsia="Times New Roman" w:hAnsi="Tahoma" w:cs="Tahoma"/>
                <w:b/>
                <w:bCs/>
                <w:color w:val="000000"/>
                <w:lang w:eastAsia="pl-PL"/>
              </w:rPr>
              <w:t>Lp.</w:t>
            </w:r>
          </w:p>
        </w:tc>
        <w:tc>
          <w:tcPr>
            <w:tcW w:w="3200" w:type="dxa"/>
            <w:tcBorders>
              <w:top w:val="single" w:sz="4" w:space="0" w:color="auto"/>
              <w:left w:val="nil"/>
              <w:bottom w:val="single" w:sz="4" w:space="0" w:color="auto"/>
              <w:right w:val="single" w:sz="4" w:space="0" w:color="auto"/>
            </w:tcBorders>
            <w:hideMark/>
          </w:tcPr>
          <w:p w14:paraId="4D6A5CC4" w14:textId="77777777" w:rsidR="00FD20F4" w:rsidRPr="005C2873" w:rsidRDefault="00FD20F4" w:rsidP="00BF4723">
            <w:pPr>
              <w:spacing w:after="0" w:line="240" w:lineRule="auto"/>
              <w:rPr>
                <w:rFonts w:ascii="Tahoma" w:eastAsia="Times New Roman" w:hAnsi="Tahoma" w:cs="Tahoma"/>
                <w:b/>
                <w:bCs/>
                <w:color w:val="000000"/>
                <w:lang w:eastAsia="pl-PL"/>
              </w:rPr>
            </w:pPr>
            <w:r w:rsidRPr="005C2873">
              <w:rPr>
                <w:rFonts w:ascii="Tahoma" w:eastAsia="Times New Roman" w:hAnsi="Tahoma" w:cs="Tahoma"/>
                <w:b/>
                <w:bCs/>
                <w:color w:val="000000"/>
                <w:lang w:eastAsia="pl-PL"/>
              </w:rPr>
              <w:t>Nazwa</w:t>
            </w:r>
          </w:p>
        </w:tc>
        <w:tc>
          <w:tcPr>
            <w:tcW w:w="960" w:type="dxa"/>
            <w:tcBorders>
              <w:top w:val="single" w:sz="4" w:space="0" w:color="auto"/>
              <w:left w:val="nil"/>
              <w:bottom w:val="single" w:sz="4" w:space="0" w:color="auto"/>
              <w:right w:val="single" w:sz="4" w:space="0" w:color="auto"/>
            </w:tcBorders>
            <w:hideMark/>
          </w:tcPr>
          <w:p w14:paraId="0475AD37" w14:textId="77777777" w:rsidR="00FD20F4" w:rsidRPr="005C2873" w:rsidRDefault="00FD20F4" w:rsidP="00BF4723">
            <w:pPr>
              <w:spacing w:after="0" w:line="240" w:lineRule="auto"/>
              <w:rPr>
                <w:rFonts w:ascii="Tahoma" w:eastAsia="Times New Roman" w:hAnsi="Tahoma" w:cs="Tahoma"/>
                <w:b/>
                <w:bCs/>
                <w:color w:val="000000"/>
                <w:lang w:eastAsia="pl-PL"/>
              </w:rPr>
            </w:pPr>
            <w:r w:rsidRPr="005C2873">
              <w:rPr>
                <w:rFonts w:ascii="Tahoma" w:eastAsia="Times New Roman" w:hAnsi="Tahoma" w:cs="Tahoma"/>
                <w:b/>
                <w:bCs/>
                <w:color w:val="000000"/>
                <w:lang w:eastAsia="pl-PL"/>
              </w:rPr>
              <w:t>Ilość</w:t>
            </w:r>
          </w:p>
        </w:tc>
      </w:tr>
      <w:tr w:rsidR="00FD20F4" w:rsidRPr="005C2873" w14:paraId="2F8130DD"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7F3C5797"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w:t>
            </w:r>
          </w:p>
        </w:tc>
        <w:tc>
          <w:tcPr>
            <w:tcW w:w="3200" w:type="dxa"/>
            <w:tcBorders>
              <w:top w:val="nil"/>
              <w:left w:val="nil"/>
              <w:bottom w:val="single" w:sz="4" w:space="0" w:color="auto"/>
              <w:right w:val="single" w:sz="4" w:space="0" w:color="auto"/>
            </w:tcBorders>
            <w:noWrap/>
            <w:vAlign w:val="bottom"/>
            <w:hideMark/>
          </w:tcPr>
          <w:p w14:paraId="48F932EB"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Kable DMX 3 - pin 2m</w:t>
            </w:r>
          </w:p>
        </w:tc>
        <w:tc>
          <w:tcPr>
            <w:tcW w:w="960" w:type="dxa"/>
            <w:tcBorders>
              <w:top w:val="nil"/>
              <w:left w:val="nil"/>
              <w:bottom w:val="single" w:sz="4" w:space="0" w:color="auto"/>
              <w:right w:val="single" w:sz="4" w:space="0" w:color="auto"/>
            </w:tcBorders>
            <w:noWrap/>
            <w:vAlign w:val="bottom"/>
            <w:hideMark/>
          </w:tcPr>
          <w:p w14:paraId="1B232CFA"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20</w:t>
            </w:r>
          </w:p>
        </w:tc>
      </w:tr>
      <w:tr w:rsidR="00FD20F4" w:rsidRPr="005C2873" w14:paraId="1543C5C7"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0A3C510D"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2.</w:t>
            </w:r>
          </w:p>
        </w:tc>
        <w:tc>
          <w:tcPr>
            <w:tcW w:w="3200" w:type="dxa"/>
            <w:tcBorders>
              <w:top w:val="nil"/>
              <w:left w:val="nil"/>
              <w:bottom w:val="single" w:sz="4" w:space="0" w:color="auto"/>
              <w:right w:val="single" w:sz="4" w:space="0" w:color="auto"/>
            </w:tcBorders>
            <w:noWrap/>
            <w:vAlign w:val="bottom"/>
            <w:hideMark/>
          </w:tcPr>
          <w:p w14:paraId="46FE0D21"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Kable DMX 3 - pin 5m</w:t>
            </w:r>
          </w:p>
        </w:tc>
        <w:tc>
          <w:tcPr>
            <w:tcW w:w="960" w:type="dxa"/>
            <w:tcBorders>
              <w:top w:val="nil"/>
              <w:left w:val="nil"/>
              <w:bottom w:val="single" w:sz="4" w:space="0" w:color="auto"/>
              <w:right w:val="single" w:sz="4" w:space="0" w:color="auto"/>
            </w:tcBorders>
            <w:noWrap/>
            <w:vAlign w:val="bottom"/>
            <w:hideMark/>
          </w:tcPr>
          <w:p w14:paraId="1B4A87AD"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20</w:t>
            </w:r>
          </w:p>
        </w:tc>
      </w:tr>
      <w:tr w:rsidR="00FD20F4" w:rsidRPr="005C2873" w14:paraId="362A8BCA"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6407132C"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3.</w:t>
            </w:r>
          </w:p>
        </w:tc>
        <w:tc>
          <w:tcPr>
            <w:tcW w:w="3200" w:type="dxa"/>
            <w:tcBorders>
              <w:top w:val="nil"/>
              <w:left w:val="nil"/>
              <w:bottom w:val="single" w:sz="4" w:space="0" w:color="auto"/>
              <w:right w:val="single" w:sz="4" w:space="0" w:color="auto"/>
            </w:tcBorders>
            <w:noWrap/>
            <w:vAlign w:val="bottom"/>
            <w:hideMark/>
          </w:tcPr>
          <w:p w14:paraId="7E775B71"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Kable DMX 3 - pin 10m</w:t>
            </w:r>
          </w:p>
        </w:tc>
        <w:tc>
          <w:tcPr>
            <w:tcW w:w="960" w:type="dxa"/>
            <w:tcBorders>
              <w:top w:val="nil"/>
              <w:left w:val="nil"/>
              <w:bottom w:val="single" w:sz="4" w:space="0" w:color="auto"/>
              <w:right w:val="single" w:sz="4" w:space="0" w:color="auto"/>
            </w:tcBorders>
            <w:noWrap/>
            <w:vAlign w:val="bottom"/>
            <w:hideMark/>
          </w:tcPr>
          <w:p w14:paraId="43FC03CC"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20</w:t>
            </w:r>
          </w:p>
        </w:tc>
      </w:tr>
      <w:tr w:rsidR="00FD20F4" w:rsidRPr="005C2873" w14:paraId="21BC41A1"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1941A6B1"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4.</w:t>
            </w:r>
          </w:p>
        </w:tc>
        <w:tc>
          <w:tcPr>
            <w:tcW w:w="3200" w:type="dxa"/>
            <w:tcBorders>
              <w:top w:val="nil"/>
              <w:left w:val="nil"/>
              <w:bottom w:val="single" w:sz="4" w:space="0" w:color="auto"/>
              <w:right w:val="single" w:sz="4" w:space="0" w:color="auto"/>
            </w:tcBorders>
            <w:noWrap/>
            <w:vAlign w:val="bottom"/>
            <w:hideMark/>
          </w:tcPr>
          <w:p w14:paraId="06A493C5"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Kable DMX 5 - pin 2m</w:t>
            </w:r>
          </w:p>
        </w:tc>
        <w:tc>
          <w:tcPr>
            <w:tcW w:w="960" w:type="dxa"/>
            <w:tcBorders>
              <w:top w:val="nil"/>
              <w:left w:val="nil"/>
              <w:bottom w:val="single" w:sz="4" w:space="0" w:color="auto"/>
              <w:right w:val="single" w:sz="4" w:space="0" w:color="auto"/>
            </w:tcBorders>
            <w:noWrap/>
            <w:vAlign w:val="bottom"/>
            <w:hideMark/>
          </w:tcPr>
          <w:p w14:paraId="72C59A45"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20</w:t>
            </w:r>
          </w:p>
        </w:tc>
      </w:tr>
      <w:tr w:rsidR="00FD20F4" w:rsidRPr="005C2873" w14:paraId="0EDD6399"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4E2E7B01"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5.</w:t>
            </w:r>
          </w:p>
        </w:tc>
        <w:tc>
          <w:tcPr>
            <w:tcW w:w="3200" w:type="dxa"/>
            <w:tcBorders>
              <w:top w:val="nil"/>
              <w:left w:val="nil"/>
              <w:bottom w:val="single" w:sz="4" w:space="0" w:color="auto"/>
              <w:right w:val="single" w:sz="4" w:space="0" w:color="auto"/>
            </w:tcBorders>
            <w:noWrap/>
            <w:vAlign w:val="bottom"/>
            <w:hideMark/>
          </w:tcPr>
          <w:p w14:paraId="6831B412"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Kable DMX 5 - pin 5m</w:t>
            </w:r>
          </w:p>
        </w:tc>
        <w:tc>
          <w:tcPr>
            <w:tcW w:w="960" w:type="dxa"/>
            <w:tcBorders>
              <w:top w:val="nil"/>
              <w:left w:val="nil"/>
              <w:bottom w:val="single" w:sz="4" w:space="0" w:color="auto"/>
              <w:right w:val="single" w:sz="4" w:space="0" w:color="auto"/>
            </w:tcBorders>
            <w:noWrap/>
            <w:vAlign w:val="bottom"/>
            <w:hideMark/>
          </w:tcPr>
          <w:p w14:paraId="55D60728"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20</w:t>
            </w:r>
          </w:p>
        </w:tc>
      </w:tr>
      <w:tr w:rsidR="00FD20F4" w:rsidRPr="005C2873" w14:paraId="6D502E5C"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5E42A4CB"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6.</w:t>
            </w:r>
          </w:p>
        </w:tc>
        <w:tc>
          <w:tcPr>
            <w:tcW w:w="3200" w:type="dxa"/>
            <w:tcBorders>
              <w:top w:val="nil"/>
              <w:left w:val="nil"/>
              <w:bottom w:val="single" w:sz="4" w:space="0" w:color="auto"/>
              <w:right w:val="single" w:sz="4" w:space="0" w:color="auto"/>
            </w:tcBorders>
            <w:noWrap/>
            <w:vAlign w:val="bottom"/>
            <w:hideMark/>
          </w:tcPr>
          <w:p w14:paraId="3DB8F323"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Kable DMX 5 - pin 10m</w:t>
            </w:r>
          </w:p>
        </w:tc>
        <w:tc>
          <w:tcPr>
            <w:tcW w:w="960" w:type="dxa"/>
            <w:tcBorders>
              <w:top w:val="nil"/>
              <w:left w:val="nil"/>
              <w:bottom w:val="single" w:sz="4" w:space="0" w:color="auto"/>
              <w:right w:val="single" w:sz="4" w:space="0" w:color="auto"/>
            </w:tcBorders>
            <w:noWrap/>
            <w:vAlign w:val="bottom"/>
            <w:hideMark/>
          </w:tcPr>
          <w:p w14:paraId="7B545510"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20</w:t>
            </w:r>
          </w:p>
        </w:tc>
      </w:tr>
      <w:tr w:rsidR="00FD20F4" w:rsidRPr="005C2873" w14:paraId="5E1B26DC"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380F80D3"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7.</w:t>
            </w:r>
          </w:p>
        </w:tc>
        <w:tc>
          <w:tcPr>
            <w:tcW w:w="3200" w:type="dxa"/>
            <w:tcBorders>
              <w:top w:val="nil"/>
              <w:left w:val="nil"/>
              <w:bottom w:val="single" w:sz="4" w:space="0" w:color="auto"/>
              <w:right w:val="single" w:sz="4" w:space="0" w:color="auto"/>
            </w:tcBorders>
            <w:noWrap/>
            <w:vAlign w:val="bottom"/>
            <w:hideMark/>
          </w:tcPr>
          <w:p w14:paraId="45CDECCD"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Kabel prądowy </w:t>
            </w:r>
            <w:proofErr w:type="spellStart"/>
            <w:r w:rsidRPr="005C2873">
              <w:rPr>
                <w:rFonts w:ascii="Tahoma" w:eastAsia="Times New Roman" w:hAnsi="Tahoma" w:cs="Tahoma"/>
                <w:color w:val="000000"/>
                <w:lang w:eastAsia="pl-PL"/>
              </w:rPr>
              <w:t>Socapex</w:t>
            </w:r>
            <w:proofErr w:type="spellEnd"/>
            <w:r w:rsidRPr="005C2873">
              <w:rPr>
                <w:rFonts w:ascii="Tahoma" w:eastAsia="Times New Roman" w:hAnsi="Tahoma" w:cs="Tahoma"/>
                <w:color w:val="000000"/>
                <w:lang w:eastAsia="pl-PL"/>
              </w:rPr>
              <w:t xml:space="preserve"> 5m</w:t>
            </w:r>
          </w:p>
        </w:tc>
        <w:tc>
          <w:tcPr>
            <w:tcW w:w="960" w:type="dxa"/>
            <w:tcBorders>
              <w:top w:val="nil"/>
              <w:left w:val="nil"/>
              <w:bottom w:val="single" w:sz="4" w:space="0" w:color="auto"/>
              <w:right w:val="single" w:sz="4" w:space="0" w:color="auto"/>
            </w:tcBorders>
            <w:noWrap/>
            <w:vAlign w:val="bottom"/>
            <w:hideMark/>
          </w:tcPr>
          <w:p w14:paraId="08025FA0"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4</w:t>
            </w:r>
          </w:p>
        </w:tc>
      </w:tr>
      <w:tr w:rsidR="00FD20F4" w:rsidRPr="005C2873" w14:paraId="57A79474"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52AEA66E"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8.</w:t>
            </w:r>
          </w:p>
        </w:tc>
        <w:tc>
          <w:tcPr>
            <w:tcW w:w="3200" w:type="dxa"/>
            <w:tcBorders>
              <w:top w:val="nil"/>
              <w:left w:val="nil"/>
              <w:bottom w:val="single" w:sz="4" w:space="0" w:color="auto"/>
              <w:right w:val="single" w:sz="4" w:space="0" w:color="auto"/>
            </w:tcBorders>
            <w:noWrap/>
            <w:vAlign w:val="bottom"/>
            <w:hideMark/>
          </w:tcPr>
          <w:p w14:paraId="1133A201"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Kabel prądowy </w:t>
            </w:r>
            <w:proofErr w:type="spellStart"/>
            <w:r w:rsidRPr="005C2873">
              <w:rPr>
                <w:rFonts w:ascii="Tahoma" w:eastAsia="Times New Roman" w:hAnsi="Tahoma" w:cs="Tahoma"/>
                <w:color w:val="000000"/>
                <w:lang w:eastAsia="pl-PL"/>
              </w:rPr>
              <w:t>Socapex</w:t>
            </w:r>
            <w:proofErr w:type="spellEnd"/>
            <w:r w:rsidRPr="005C2873">
              <w:rPr>
                <w:rFonts w:ascii="Tahoma" w:eastAsia="Times New Roman" w:hAnsi="Tahoma" w:cs="Tahoma"/>
                <w:color w:val="000000"/>
                <w:lang w:eastAsia="pl-PL"/>
              </w:rPr>
              <w:t xml:space="preserve"> 10m</w:t>
            </w:r>
          </w:p>
        </w:tc>
        <w:tc>
          <w:tcPr>
            <w:tcW w:w="960" w:type="dxa"/>
            <w:tcBorders>
              <w:top w:val="nil"/>
              <w:left w:val="nil"/>
              <w:bottom w:val="single" w:sz="4" w:space="0" w:color="auto"/>
              <w:right w:val="single" w:sz="4" w:space="0" w:color="auto"/>
            </w:tcBorders>
            <w:noWrap/>
            <w:vAlign w:val="bottom"/>
            <w:hideMark/>
          </w:tcPr>
          <w:p w14:paraId="04DAC441"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4</w:t>
            </w:r>
          </w:p>
        </w:tc>
      </w:tr>
      <w:tr w:rsidR="00FD20F4" w:rsidRPr="005C2873" w14:paraId="3A8393B5"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52F711BD"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9.</w:t>
            </w:r>
          </w:p>
        </w:tc>
        <w:tc>
          <w:tcPr>
            <w:tcW w:w="3200" w:type="dxa"/>
            <w:tcBorders>
              <w:top w:val="nil"/>
              <w:left w:val="nil"/>
              <w:bottom w:val="single" w:sz="4" w:space="0" w:color="auto"/>
              <w:right w:val="single" w:sz="4" w:space="0" w:color="auto"/>
            </w:tcBorders>
            <w:noWrap/>
            <w:vAlign w:val="bottom"/>
            <w:hideMark/>
          </w:tcPr>
          <w:p w14:paraId="6B705334"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Rozszycie 6x </w:t>
            </w:r>
            <w:proofErr w:type="spellStart"/>
            <w:r w:rsidRPr="005C2873">
              <w:rPr>
                <w:rFonts w:ascii="Tahoma" w:eastAsia="Times New Roman" w:hAnsi="Tahoma" w:cs="Tahoma"/>
                <w:color w:val="000000"/>
                <w:lang w:eastAsia="pl-PL"/>
              </w:rPr>
              <w:t>Schuko</w:t>
            </w:r>
            <w:proofErr w:type="spellEnd"/>
            <w:r w:rsidRPr="005C2873">
              <w:rPr>
                <w:rFonts w:ascii="Tahoma" w:eastAsia="Times New Roman" w:hAnsi="Tahoma" w:cs="Tahoma"/>
                <w:color w:val="000000"/>
                <w:lang w:eastAsia="pl-PL"/>
              </w:rPr>
              <w:t>-&gt;</w:t>
            </w:r>
            <w:proofErr w:type="spellStart"/>
            <w:r w:rsidRPr="005C2873">
              <w:rPr>
                <w:rFonts w:ascii="Tahoma" w:eastAsia="Times New Roman" w:hAnsi="Tahoma" w:cs="Tahoma"/>
                <w:color w:val="000000"/>
                <w:lang w:eastAsia="pl-PL"/>
              </w:rPr>
              <w:t>Socapex</w:t>
            </w:r>
            <w:proofErr w:type="spellEnd"/>
          </w:p>
        </w:tc>
        <w:tc>
          <w:tcPr>
            <w:tcW w:w="960" w:type="dxa"/>
            <w:tcBorders>
              <w:top w:val="nil"/>
              <w:left w:val="nil"/>
              <w:bottom w:val="single" w:sz="4" w:space="0" w:color="auto"/>
              <w:right w:val="single" w:sz="4" w:space="0" w:color="auto"/>
            </w:tcBorders>
            <w:noWrap/>
            <w:vAlign w:val="bottom"/>
            <w:hideMark/>
          </w:tcPr>
          <w:p w14:paraId="4F34E009"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6</w:t>
            </w:r>
          </w:p>
        </w:tc>
      </w:tr>
      <w:tr w:rsidR="00FD20F4" w:rsidRPr="005C2873" w14:paraId="1C766783"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64C669CF"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10.</w:t>
            </w:r>
          </w:p>
        </w:tc>
        <w:tc>
          <w:tcPr>
            <w:tcW w:w="3200" w:type="dxa"/>
            <w:tcBorders>
              <w:top w:val="nil"/>
              <w:left w:val="nil"/>
              <w:bottom w:val="single" w:sz="4" w:space="0" w:color="auto"/>
              <w:right w:val="single" w:sz="4" w:space="0" w:color="auto"/>
            </w:tcBorders>
            <w:noWrap/>
            <w:vAlign w:val="bottom"/>
            <w:hideMark/>
          </w:tcPr>
          <w:p w14:paraId="2AD608FC"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Rozszycie </w:t>
            </w:r>
            <w:proofErr w:type="spellStart"/>
            <w:r w:rsidRPr="005C2873">
              <w:rPr>
                <w:rFonts w:ascii="Tahoma" w:eastAsia="Times New Roman" w:hAnsi="Tahoma" w:cs="Tahoma"/>
                <w:color w:val="000000"/>
                <w:lang w:eastAsia="pl-PL"/>
              </w:rPr>
              <w:t>Socapex</w:t>
            </w:r>
            <w:proofErr w:type="spellEnd"/>
            <w:r w:rsidRPr="005C2873">
              <w:rPr>
                <w:rFonts w:ascii="Tahoma" w:eastAsia="Times New Roman" w:hAnsi="Tahoma" w:cs="Tahoma"/>
                <w:color w:val="000000"/>
                <w:lang w:eastAsia="pl-PL"/>
              </w:rPr>
              <w:t xml:space="preserve">-&gt;6x </w:t>
            </w:r>
            <w:proofErr w:type="spellStart"/>
            <w:r w:rsidRPr="005C2873">
              <w:rPr>
                <w:rFonts w:ascii="Tahoma" w:eastAsia="Times New Roman" w:hAnsi="Tahoma" w:cs="Tahoma"/>
                <w:color w:val="000000"/>
                <w:lang w:eastAsia="pl-PL"/>
              </w:rPr>
              <w:t>Schuko</w:t>
            </w:r>
            <w:proofErr w:type="spellEnd"/>
          </w:p>
        </w:tc>
        <w:tc>
          <w:tcPr>
            <w:tcW w:w="960" w:type="dxa"/>
            <w:tcBorders>
              <w:top w:val="nil"/>
              <w:left w:val="nil"/>
              <w:bottom w:val="single" w:sz="4" w:space="0" w:color="auto"/>
              <w:right w:val="single" w:sz="4" w:space="0" w:color="auto"/>
            </w:tcBorders>
            <w:noWrap/>
            <w:vAlign w:val="bottom"/>
            <w:hideMark/>
          </w:tcPr>
          <w:p w14:paraId="70237CC4"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6</w:t>
            </w:r>
          </w:p>
        </w:tc>
      </w:tr>
      <w:tr w:rsidR="00FD20F4" w:rsidRPr="005C2873" w14:paraId="0DD9679F"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056DCD42"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11.</w:t>
            </w:r>
          </w:p>
        </w:tc>
        <w:tc>
          <w:tcPr>
            <w:tcW w:w="3200" w:type="dxa"/>
            <w:tcBorders>
              <w:top w:val="nil"/>
              <w:left w:val="nil"/>
              <w:bottom w:val="single" w:sz="4" w:space="0" w:color="auto"/>
              <w:right w:val="single" w:sz="4" w:space="0" w:color="auto"/>
            </w:tcBorders>
            <w:noWrap/>
            <w:vAlign w:val="bottom"/>
            <w:hideMark/>
          </w:tcPr>
          <w:p w14:paraId="60680716"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Przedłużacz </w:t>
            </w:r>
            <w:proofErr w:type="spellStart"/>
            <w:r w:rsidRPr="005C2873">
              <w:rPr>
                <w:rFonts w:ascii="Tahoma" w:eastAsia="Times New Roman" w:hAnsi="Tahoma" w:cs="Tahoma"/>
                <w:color w:val="000000"/>
                <w:lang w:eastAsia="pl-PL"/>
              </w:rPr>
              <w:t>Schuko</w:t>
            </w:r>
            <w:proofErr w:type="spellEnd"/>
            <w:r w:rsidRPr="005C2873">
              <w:rPr>
                <w:rFonts w:ascii="Tahoma" w:eastAsia="Times New Roman" w:hAnsi="Tahoma" w:cs="Tahoma"/>
                <w:color w:val="000000"/>
                <w:lang w:eastAsia="pl-PL"/>
              </w:rPr>
              <w:t>-&gt;</w:t>
            </w:r>
            <w:proofErr w:type="spellStart"/>
            <w:r w:rsidRPr="005C2873">
              <w:rPr>
                <w:rFonts w:ascii="Tahoma" w:eastAsia="Times New Roman" w:hAnsi="Tahoma" w:cs="Tahoma"/>
                <w:color w:val="000000"/>
                <w:lang w:eastAsia="pl-PL"/>
              </w:rPr>
              <w:t>Schuko</w:t>
            </w:r>
            <w:proofErr w:type="spellEnd"/>
            <w:r w:rsidRPr="005C2873">
              <w:rPr>
                <w:rFonts w:ascii="Tahoma" w:eastAsia="Times New Roman" w:hAnsi="Tahoma" w:cs="Tahoma"/>
                <w:color w:val="000000"/>
                <w:lang w:eastAsia="pl-PL"/>
              </w:rPr>
              <w:t xml:space="preserve"> 2m</w:t>
            </w:r>
          </w:p>
        </w:tc>
        <w:tc>
          <w:tcPr>
            <w:tcW w:w="960" w:type="dxa"/>
            <w:tcBorders>
              <w:top w:val="nil"/>
              <w:left w:val="nil"/>
              <w:bottom w:val="single" w:sz="4" w:space="0" w:color="auto"/>
              <w:right w:val="single" w:sz="4" w:space="0" w:color="auto"/>
            </w:tcBorders>
            <w:noWrap/>
            <w:vAlign w:val="bottom"/>
            <w:hideMark/>
          </w:tcPr>
          <w:p w14:paraId="11E4B3FB"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FD20F4" w:rsidRPr="005C2873" w14:paraId="067D1045"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68690485"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lastRenderedPageBreak/>
              <w:t>12.</w:t>
            </w:r>
          </w:p>
        </w:tc>
        <w:tc>
          <w:tcPr>
            <w:tcW w:w="3200" w:type="dxa"/>
            <w:tcBorders>
              <w:top w:val="nil"/>
              <w:left w:val="nil"/>
              <w:bottom w:val="single" w:sz="4" w:space="0" w:color="auto"/>
              <w:right w:val="single" w:sz="4" w:space="0" w:color="auto"/>
            </w:tcBorders>
            <w:noWrap/>
            <w:vAlign w:val="bottom"/>
            <w:hideMark/>
          </w:tcPr>
          <w:p w14:paraId="1FDF4047"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Przedłużacz </w:t>
            </w:r>
            <w:proofErr w:type="spellStart"/>
            <w:r w:rsidRPr="005C2873">
              <w:rPr>
                <w:rFonts w:ascii="Tahoma" w:eastAsia="Times New Roman" w:hAnsi="Tahoma" w:cs="Tahoma"/>
                <w:color w:val="000000"/>
                <w:lang w:eastAsia="pl-PL"/>
              </w:rPr>
              <w:t>Schuko</w:t>
            </w:r>
            <w:proofErr w:type="spellEnd"/>
            <w:r w:rsidRPr="005C2873">
              <w:rPr>
                <w:rFonts w:ascii="Tahoma" w:eastAsia="Times New Roman" w:hAnsi="Tahoma" w:cs="Tahoma"/>
                <w:color w:val="000000"/>
                <w:lang w:eastAsia="pl-PL"/>
              </w:rPr>
              <w:t>-&gt;</w:t>
            </w:r>
            <w:proofErr w:type="spellStart"/>
            <w:r w:rsidRPr="005C2873">
              <w:rPr>
                <w:rFonts w:ascii="Tahoma" w:eastAsia="Times New Roman" w:hAnsi="Tahoma" w:cs="Tahoma"/>
                <w:color w:val="000000"/>
                <w:lang w:eastAsia="pl-PL"/>
              </w:rPr>
              <w:t>Schuko</w:t>
            </w:r>
            <w:proofErr w:type="spellEnd"/>
            <w:r w:rsidRPr="005C2873">
              <w:rPr>
                <w:rFonts w:ascii="Tahoma" w:eastAsia="Times New Roman" w:hAnsi="Tahoma" w:cs="Tahoma"/>
                <w:color w:val="000000"/>
                <w:lang w:eastAsia="pl-PL"/>
              </w:rPr>
              <w:t xml:space="preserve"> 5m</w:t>
            </w:r>
          </w:p>
        </w:tc>
        <w:tc>
          <w:tcPr>
            <w:tcW w:w="960" w:type="dxa"/>
            <w:tcBorders>
              <w:top w:val="nil"/>
              <w:left w:val="nil"/>
              <w:bottom w:val="single" w:sz="4" w:space="0" w:color="auto"/>
              <w:right w:val="single" w:sz="4" w:space="0" w:color="auto"/>
            </w:tcBorders>
            <w:noWrap/>
            <w:vAlign w:val="bottom"/>
            <w:hideMark/>
          </w:tcPr>
          <w:p w14:paraId="52B1B517"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FD20F4" w:rsidRPr="005C2873" w14:paraId="3BBDB0A6"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06E5E38A"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13.</w:t>
            </w:r>
          </w:p>
        </w:tc>
        <w:tc>
          <w:tcPr>
            <w:tcW w:w="3200" w:type="dxa"/>
            <w:tcBorders>
              <w:top w:val="nil"/>
              <w:left w:val="nil"/>
              <w:bottom w:val="single" w:sz="4" w:space="0" w:color="auto"/>
              <w:right w:val="single" w:sz="4" w:space="0" w:color="auto"/>
            </w:tcBorders>
            <w:noWrap/>
            <w:vAlign w:val="bottom"/>
            <w:hideMark/>
          </w:tcPr>
          <w:p w14:paraId="3C56C8A6"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Przedłużacz </w:t>
            </w:r>
            <w:proofErr w:type="spellStart"/>
            <w:r w:rsidRPr="005C2873">
              <w:rPr>
                <w:rFonts w:ascii="Tahoma" w:eastAsia="Times New Roman" w:hAnsi="Tahoma" w:cs="Tahoma"/>
                <w:color w:val="000000"/>
                <w:lang w:eastAsia="pl-PL"/>
              </w:rPr>
              <w:t>Schuko</w:t>
            </w:r>
            <w:proofErr w:type="spellEnd"/>
            <w:r w:rsidRPr="005C2873">
              <w:rPr>
                <w:rFonts w:ascii="Tahoma" w:eastAsia="Times New Roman" w:hAnsi="Tahoma" w:cs="Tahoma"/>
                <w:color w:val="000000"/>
                <w:lang w:eastAsia="pl-PL"/>
              </w:rPr>
              <w:t>-&gt;</w:t>
            </w:r>
            <w:proofErr w:type="spellStart"/>
            <w:r w:rsidRPr="005C2873">
              <w:rPr>
                <w:rFonts w:ascii="Tahoma" w:eastAsia="Times New Roman" w:hAnsi="Tahoma" w:cs="Tahoma"/>
                <w:color w:val="000000"/>
                <w:lang w:eastAsia="pl-PL"/>
              </w:rPr>
              <w:t>Schuko</w:t>
            </w:r>
            <w:proofErr w:type="spellEnd"/>
            <w:r w:rsidRPr="005C2873">
              <w:rPr>
                <w:rFonts w:ascii="Tahoma" w:eastAsia="Times New Roman" w:hAnsi="Tahoma" w:cs="Tahoma"/>
                <w:color w:val="000000"/>
                <w:lang w:eastAsia="pl-PL"/>
              </w:rPr>
              <w:t xml:space="preserve"> 10m</w:t>
            </w:r>
          </w:p>
        </w:tc>
        <w:tc>
          <w:tcPr>
            <w:tcW w:w="960" w:type="dxa"/>
            <w:tcBorders>
              <w:top w:val="nil"/>
              <w:left w:val="nil"/>
              <w:bottom w:val="single" w:sz="4" w:space="0" w:color="auto"/>
              <w:right w:val="single" w:sz="4" w:space="0" w:color="auto"/>
            </w:tcBorders>
            <w:noWrap/>
            <w:vAlign w:val="bottom"/>
            <w:hideMark/>
          </w:tcPr>
          <w:p w14:paraId="685C65E3"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FD20F4" w:rsidRPr="005C2873" w14:paraId="111ACE53" w14:textId="77777777" w:rsidTr="00BF4723">
        <w:trPr>
          <w:trHeight w:val="336"/>
        </w:trPr>
        <w:tc>
          <w:tcPr>
            <w:tcW w:w="680" w:type="dxa"/>
            <w:tcBorders>
              <w:top w:val="nil"/>
              <w:left w:val="single" w:sz="4" w:space="0" w:color="auto"/>
              <w:bottom w:val="single" w:sz="4" w:space="0" w:color="auto"/>
              <w:right w:val="single" w:sz="4" w:space="0" w:color="auto"/>
            </w:tcBorders>
            <w:noWrap/>
            <w:vAlign w:val="bottom"/>
            <w:hideMark/>
          </w:tcPr>
          <w:p w14:paraId="772E9B74"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14.</w:t>
            </w:r>
          </w:p>
        </w:tc>
        <w:tc>
          <w:tcPr>
            <w:tcW w:w="3200" w:type="dxa"/>
            <w:tcBorders>
              <w:top w:val="nil"/>
              <w:left w:val="nil"/>
              <w:bottom w:val="single" w:sz="4" w:space="0" w:color="auto"/>
              <w:right w:val="single" w:sz="4" w:space="0" w:color="auto"/>
            </w:tcBorders>
            <w:vAlign w:val="bottom"/>
            <w:hideMark/>
          </w:tcPr>
          <w:p w14:paraId="520EB876" w14:textId="77777777" w:rsidR="00FD20F4" w:rsidRPr="005C2873" w:rsidRDefault="00FD20F4" w:rsidP="00BF4723">
            <w:pPr>
              <w:spacing w:after="0" w:line="240" w:lineRule="auto"/>
              <w:rPr>
                <w:rFonts w:ascii="Tahoma" w:eastAsia="Times New Roman" w:hAnsi="Tahoma" w:cs="Tahoma"/>
                <w:color w:val="000000"/>
                <w:lang w:eastAsia="pl-PL"/>
              </w:rPr>
            </w:pPr>
            <w:proofErr w:type="spellStart"/>
            <w:r w:rsidRPr="005C2873">
              <w:rPr>
                <w:rFonts w:ascii="Tahoma" w:eastAsia="Times New Roman" w:hAnsi="Tahoma" w:cs="Tahoma"/>
                <w:color w:val="000000"/>
                <w:lang w:eastAsia="pl-PL"/>
              </w:rPr>
              <w:t>Spliter</w:t>
            </w:r>
            <w:proofErr w:type="spellEnd"/>
            <w:r w:rsidRPr="005C2873">
              <w:rPr>
                <w:rFonts w:ascii="Tahoma" w:eastAsia="Times New Roman" w:hAnsi="Tahoma" w:cs="Tahoma"/>
                <w:color w:val="000000"/>
                <w:lang w:eastAsia="pl-PL"/>
              </w:rPr>
              <w:t xml:space="preserve"> DMX 4 - portowy</w:t>
            </w:r>
          </w:p>
        </w:tc>
        <w:tc>
          <w:tcPr>
            <w:tcW w:w="960" w:type="dxa"/>
            <w:tcBorders>
              <w:top w:val="nil"/>
              <w:left w:val="nil"/>
              <w:bottom w:val="single" w:sz="4" w:space="0" w:color="auto"/>
              <w:right w:val="single" w:sz="4" w:space="0" w:color="auto"/>
            </w:tcBorders>
            <w:noWrap/>
            <w:vAlign w:val="bottom"/>
            <w:hideMark/>
          </w:tcPr>
          <w:p w14:paraId="19C76282"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4</w:t>
            </w:r>
          </w:p>
        </w:tc>
      </w:tr>
      <w:tr w:rsidR="00FD20F4" w:rsidRPr="005C2873" w14:paraId="1F91AE54"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4C6A095D"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15.</w:t>
            </w:r>
          </w:p>
        </w:tc>
        <w:tc>
          <w:tcPr>
            <w:tcW w:w="3200" w:type="dxa"/>
            <w:tcBorders>
              <w:top w:val="nil"/>
              <w:left w:val="nil"/>
              <w:bottom w:val="single" w:sz="4" w:space="0" w:color="auto"/>
              <w:right w:val="single" w:sz="4" w:space="0" w:color="auto"/>
            </w:tcBorders>
            <w:vAlign w:val="bottom"/>
            <w:hideMark/>
          </w:tcPr>
          <w:p w14:paraId="1AF60C01"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Konwerter Ethernet- DMX</w:t>
            </w:r>
          </w:p>
        </w:tc>
        <w:tc>
          <w:tcPr>
            <w:tcW w:w="960" w:type="dxa"/>
            <w:tcBorders>
              <w:top w:val="nil"/>
              <w:left w:val="nil"/>
              <w:bottom w:val="single" w:sz="4" w:space="0" w:color="auto"/>
              <w:right w:val="single" w:sz="4" w:space="0" w:color="auto"/>
            </w:tcBorders>
            <w:noWrap/>
            <w:vAlign w:val="bottom"/>
            <w:hideMark/>
          </w:tcPr>
          <w:p w14:paraId="6C374652"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w:t>
            </w:r>
          </w:p>
        </w:tc>
      </w:tr>
      <w:tr w:rsidR="00FD20F4" w:rsidRPr="005C2873" w14:paraId="059ED0E0" w14:textId="77777777" w:rsidTr="00BF4723">
        <w:trPr>
          <w:trHeight w:val="288"/>
        </w:trPr>
        <w:tc>
          <w:tcPr>
            <w:tcW w:w="680" w:type="dxa"/>
            <w:tcBorders>
              <w:top w:val="nil"/>
              <w:left w:val="single" w:sz="4" w:space="0" w:color="auto"/>
              <w:bottom w:val="single" w:sz="4" w:space="0" w:color="auto"/>
              <w:right w:val="single" w:sz="4" w:space="0" w:color="auto"/>
            </w:tcBorders>
            <w:noWrap/>
            <w:vAlign w:val="bottom"/>
            <w:hideMark/>
          </w:tcPr>
          <w:p w14:paraId="32D98DC8"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16.</w:t>
            </w:r>
          </w:p>
        </w:tc>
        <w:tc>
          <w:tcPr>
            <w:tcW w:w="3200" w:type="dxa"/>
            <w:tcBorders>
              <w:top w:val="nil"/>
              <w:left w:val="nil"/>
              <w:bottom w:val="single" w:sz="4" w:space="0" w:color="auto"/>
              <w:right w:val="single" w:sz="4" w:space="0" w:color="auto"/>
            </w:tcBorders>
            <w:vAlign w:val="bottom"/>
            <w:hideMark/>
          </w:tcPr>
          <w:p w14:paraId="5F20ED26" w14:textId="77777777" w:rsidR="00FD20F4" w:rsidRPr="005C2873" w:rsidRDefault="00FD20F4"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Terminator DMX</w:t>
            </w:r>
          </w:p>
        </w:tc>
        <w:tc>
          <w:tcPr>
            <w:tcW w:w="960" w:type="dxa"/>
            <w:tcBorders>
              <w:top w:val="nil"/>
              <w:left w:val="nil"/>
              <w:bottom w:val="single" w:sz="4" w:space="0" w:color="auto"/>
              <w:right w:val="single" w:sz="4" w:space="0" w:color="auto"/>
            </w:tcBorders>
            <w:noWrap/>
            <w:vAlign w:val="bottom"/>
            <w:hideMark/>
          </w:tcPr>
          <w:p w14:paraId="0D36AD30" w14:textId="77777777" w:rsidR="00FD20F4" w:rsidRPr="005C2873" w:rsidRDefault="00FD20F4"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bl>
    <w:p w14:paraId="38BFCAF6" w14:textId="77777777" w:rsidR="00FD20F4" w:rsidRPr="005C2873" w:rsidRDefault="00FD20F4" w:rsidP="00FD20F4">
      <w:pPr>
        <w:spacing w:after="0" w:line="276" w:lineRule="auto"/>
        <w:ind w:left="357" w:hanging="357"/>
        <w:rPr>
          <w:rFonts w:ascii="Tahoma" w:hAnsi="Tahoma" w:cs="Tahoma"/>
        </w:rPr>
      </w:pPr>
      <w:r w:rsidRPr="005C2873">
        <w:rPr>
          <w:rFonts w:ascii="Tahoma" w:hAnsi="Tahoma" w:cs="Tahoma"/>
        </w:rPr>
        <w:tab/>
      </w:r>
    </w:p>
    <w:p w14:paraId="30DA11F0" w14:textId="77777777" w:rsidR="00FD20F4" w:rsidRPr="005C2873" w:rsidRDefault="00FD20F4" w:rsidP="00FD20F4">
      <w:pPr>
        <w:spacing w:after="0" w:line="276" w:lineRule="auto"/>
        <w:rPr>
          <w:rFonts w:ascii="Tahoma" w:hAnsi="Tahoma" w:cs="Tahoma"/>
          <w:b/>
          <w:bCs/>
        </w:rPr>
      </w:pPr>
    </w:p>
    <w:p w14:paraId="38EF0479" w14:textId="77777777" w:rsidR="00FD20F4" w:rsidRPr="005C2873" w:rsidRDefault="00FD20F4" w:rsidP="00FD20F4">
      <w:pPr>
        <w:spacing w:after="0" w:line="276" w:lineRule="auto"/>
        <w:rPr>
          <w:rFonts w:ascii="Tahoma" w:hAnsi="Tahoma" w:cs="Tahoma"/>
          <w:b/>
          <w:bCs/>
        </w:rPr>
      </w:pPr>
    </w:p>
    <w:p w14:paraId="448B5918" w14:textId="77777777" w:rsidR="00FD20F4" w:rsidRPr="005C2873" w:rsidRDefault="00FD20F4" w:rsidP="00FD20F4">
      <w:pPr>
        <w:spacing w:after="0" w:line="276" w:lineRule="auto"/>
        <w:rPr>
          <w:rFonts w:ascii="Tahoma" w:hAnsi="Tahoma" w:cs="Tahoma"/>
          <w:b/>
          <w:bCs/>
        </w:rPr>
      </w:pPr>
    </w:p>
    <w:p w14:paraId="30E5BDF8" w14:textId="77777777" w:rsidR="00FD20F4" w:rsidRPr="005C2873" w:rsidRDefault="00FD20F4" w:rsidP="00FD20F4">
      <w:pPr>
        <w:spacing w:after="0" w:line="276" w:lineRule="auto"/>
        <w:rPr>
          <w:rFonts w:ascii="Tahoma" w:hAnsi="Tahoma" w:cs="Tahoma"/>
          <w:b/>
          <w:bCs/>
        </w:rPr>
      </w:pPr>
    </w:p>
    <w:p w14:paraId="78B59B2C" w14:textId="77777777" w:rsidR="00FD20F4" w:rsidRPr="005C2873" w:rsidRDefault="00FD20F4" w:rsidP="00FD20F4">
      <w:pPr>
        <w:spacing w:after="0" w:line="276" w:lineRule="auto"/>
        <w:rPr>
          <w:rFonts w:ascii="Tahoma" w:hAnsi="Tahoma" w:cs="Tahoma"/>
          <w:b/>
          <w:bCs/>
        </w:rPr>
      </w:pPr>
    </w:p>
    <w:p w14:paraId="75A0A037" w14:textId="77777777" w:rsidR="00FD20F4" w:rsidRDefault="00FD20F4" w:rsidP="00FD20F4">
      <w:pPr>
        <w:spacing w:after="0" w:line="276" w:lineRule="auto"/>
        <w:rPr>
          <w:rFonts w:ascii="Tahoma" w:hAnsi="Tahoma" w:cs="Tahoma"/>
          <w:b/>
          <w:bCs/>
        </w:rPr>
      </w:pPr>
    </w:p>
    <w:p w14:paraId="2E2F509F" w14:textId="77777777" w:rsidR="00FD20F4" w:rsidRPr="005C2873" w:rsidRDefault="00FD20F4" w:rsidP="00FD20F4">
      <w:pPr>
        <w:spacing w:after="0" w:line="276" w:lineRule="auto"/>
        <w:rPr>
          <w:rFonts w:ascii="Tahoma" w:hAnsi="Tahoma" w:cs="Tahoma"/>
          <w:b/>
          <w:bCs/>
        </w:rPr>
      </w:pPr>
    </w:p>
    <w:p w14:paraId="40047DF6" w14:textId="77777777" w:rsidR="00DD0C6F" w:rsidRDefault="00DD0C6F" w:rsidP="00DD0C6F">
      <w:pPr>
        <w:spacing w:after="0" w:line="276" w:lineRule="auto"/>
        <w:rPr>
          <w:rFonts w:ascii="Tahoma" w:hAnsi="Tahoma" w:cs="Tahoma"/>
          <w:b/>
          <w:bCs/>
        </w:rPr>
      </w:pPr>
      <w:r w:rsidRPr="005C2873">
        <w:rPr>
          <w:rFonts w:ascii="Tahoma" w:hAnsi="Tahoma" w:cs="Tahoma"/>
          <w:b/>
          <w:bCs/>
        </w:rPr>
        <w:t>5. Dostawa zestawu do dystrybucji sygnałów multimedialnych i zasilania.</w:t>
      </w:r>
    </w:p>
    <w:p w14:paraId="076117D1" w14:textId="77777777" w:rsidR="00DD0C6F" w:rsidRPr="005C2873" w:rsidRDefault="00DD0C6F" w:rsidP="00DD0C6F">
      <w:pPr>
        <w:spacing w:after="0" w:line="276" w:lineRule="auto"/>
        <w:rPr>
          <w:rFonts w:ascii="Tahoma" w:hAnsi="Tahoma" w:cs="Tahoma"/>
          <w:b/>
          <w:bCs/>
        </w:rPr>
      </w:pPr>
    </w:p>
    <w:p w14:paraId="32DB7169" w14:textId="77777777" w:rsidR="00DD0C6F" w:rsidRDefault="00DD0C6F" w:rsidP="00DD0C6F">
      <w:pPr>
        <w:spacing w:after="0" w:line="276" w:lineRule="auto"/>
        <w:jc w:val="both"/>
        <w:rPr>
          <w:rFonts w:ascii="Tahoma" w:hAnsi="Tahoma" w:cs="Tahoma"/>
        </w:rPr>
      </w:pPr>
      <w:r w:rsidRPr="005C2873">
        <w:rPr>
          <w:rFonts w:ascii="Tahoma" w:hAnsi="Tahoma" w:cs="Tahoma"/>
        </w:rPr>
        <w:t>Zestaw musi umożliwiać pracę w środowiskach AV-</w:t>
      </w:r>
      <w:proofErr w:type="spellStart"/>
      <w:r w:rsidRPr="005C2873">
        <w:rPr>
          <w:rFonts w:ascii="Tahoma" w:hAnsi="Tahoma" w:cs="Tahoma"/>
        </w:rPr>
        <w:t>over</w:t>
      </w:r>
      <w:proofErr w:type="spellEnd"/>
      <w:r w:rsidRPr="005C2873">
        <w:rPr>
          <w:rFonts w:ascii="Tahoma" w:hAnsi="Tahoma" w:cs="Tahoma"/>
        </w:rPr>
        <w:t xml:space="preserve">-IP, NDI, Dante, Art-Net oraz </w:t>
      </w:r>
      <w:proofErr w:type="spellStart"/>
      <w:r w:rsidRPr="005C2873">
        <w:rPr>
          <w:rFonts w:ascii="Tahoma" w:hAnsi="Tahoma" w:cs="Tahoma"/>
        </w:rPr>
        <w:t>sACN</w:t>
      </w:r>
      <w:proofErr w:type="spellEnd"/>
      <w:r w:rsidRPr="005C2873">
        <w:rPr>
          <w:rFonts w:ascii="Tahoma" w:hAnsi="Tahoma" w:cs="Tahoma"/>
        </w:rPr>
        <w:t xml:space="preserve">. Oferowane przełączniki sieciowe muszą obsługiwać funkcje VLAN, </w:t>
      </w:r>
      <w:proofErr w:type="spellStart"/>
      <w:r w:rsidRPr="005C2873">
        <w:rPr>
          <w:rFonts w:ascii="Tahoma" w:hAnsi="Tahoma" w:cs="Tahoma"/>
        </w:rPr>
        <w:t>QoS</w:t>
      </w:r>
      <w:proofErr w:type="spellEnd"/>
      <w:r w:rsidRPr="005C2873">
        <w:rPr>
          <w:rFonts w:ascii="Tahoma" w:hAnsi="Tahoma" w:cs="Tahoma"/>
        </w:rPr>
        <w:t xml:space="preserve">, IGMP </w:t>
      </w:r>
      <w:proofErr w:type="spellStart"/>
      <w:r w:rsidRPr="005C2873">
        <w:rPr>
          <w:rFonts w:ascii="Tahoma" w:hAnsi="Tahoma" w:cs="Tahoma"/>
        </w:rPr>
        <w:t>Snooping</w:t>
      </w:r>
      <w:proofErr w:type="spellEnd"/>
      <w:r w:rsidRPr="005C2873">
        <w:rPr>
          <w:rFonts w:ascii="Tahoma" w:hAnsi="Tahoma" w:cs="Tahoma"/>
        </w:rPr>
        <w:t xml:space="preserve"> oraz </w:t>
      </w:r>
      <w:proofErr w:type="spellStart"/>
      <w:r w:rsidRPr="005C2873">
        <w:rPr>
          <w:rFonts w:ascii="Tahoma" w:hAnsi="Tahoma" w:cs="Tahoma"/>
        </w:rPr>
        <w:t>multicast</w:t>
      </w:r>
      <w:proofErr w:type="spellEnd"/>
      <w:r w:rsidRPr="005C2873">
        <w:rPr>
          <w:rFonts w:ascii="Tahoma" w:hAnsi="Tahoma" w:cs="Tahoma"/>
        </w:rPr>
        <w:t xml:space="preserve"> niezbędne do transmisji sygnałów audio, wideo i sterowania w sieciach profesjonalnych.</w:t>
      </w:r>
    </w:p>
    <w:p w14:paraId="279AA3BC" w14:textId="77777777" w:rsidR="00DD0C6F" w:rsidRPr="005C2873" w:rsidRDefault="00DD0C6F" w:rsidP="00DD0C6F">
      <w:pPr>
        <w:spacing w:after="0" w:line="276" w:lineRule="auto"/>
        <w:jc w:val="both"/>
        <w:rPr>
          <w:rFonts w:ascii="Tahoma" w:hAnsi="Tahoma" w:cs="Tahoma"/>
        </w:rPr>
      </w:pPr>
    </w:p>
    <w:p w14:paraId="72882DEC" w14:textId="77777777" w:rsidR="00DD0C6F" w:rsidRPr="005C2873" w:rsidRDefault="00DD0C6F" w:rsidP="00DD0C6F">
      <w:pPr>
        <w:pStyle w:val="Akapitzlist"/>
        <w:numPr>
          <w:ilvl w:val="1"/>
          <w:numId w:val="40"/>
        </w:numPr>
        <w:spacing w:after="0" w:line="276" w:lineRule="auto"/>
        <w:rPr>
          <w:rFonts w:ascii="Tahoma" w:hAnsi="Tahoma" w:cs="Tahoma"/>
          <w:b/>
          <w:bCs/>
        </w:rPr>
      </w:pPr>
      <w:r w:rsidRPr="005C2873">
        <w:rPr>
          <w:rFonts w:ascii="Tahoma" w:hAnsi="Tahoma" w:cs="Tahoma"/>
          <w:b/>
          <w:bCs/>
        </w:rPr>
        <w:t>Router Typ 1:</w:t>
      </w:r>
      <w:r w:rsidRPr="005C2873">
        <w:rPr>
          <w:rFonts w:ascii="Tahoma" w:hAnsi="Tahoma" w:cs="Tahoma"/>
        </w:rPr>
        <w:t xml:space="preserve"> </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7513"/>
      </w:tblGrid>
      <w:tr w:rsidR="00DD0C6F" w:rsidRPr="005C2873" w14:paraId="6CF20C11" w14:textId="77777777" w:rsidTr="00BF4723">
        <w:trPr>
          <w:trHeight w:val="1003"/>
          <w:jc w:val="center"/>
        </w:trPr>
        <w:tc>
          <w:tcPr>
            <w:tcW w:w="2127" w:type="dxa"/>
            <w:vAlign w:val="center"/>
          </w:tcPr>
          <w:p w14:paraId="6D56B3A3"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 Komponent</w:t>
            </w:r>
          </w:p>
        </w:tc>
        <w:tc>
          <w:tcPr>
            <w:tcW w:w="7513" w:type="dxa"/>
            <w:vAlign w:val="center"/>
          </w:tcPr>
          <w:p w14:paraId="32366CA0" w14:textId="77777777" w:rsidR="00DD0C6F" w:rsidRPr="005C2873" w:rsidRDefault="00DD0C6F" w:rsidP="00BF4723">
            <w:pPr>
              <w:spacing w:after="0" w:line="252" w:lineRule="auto"/>
              <w:rPr>
                <w:rFonts w:ascii="Tahoma" w:hAnsi="Tahoma" w:cs="Tahoma"/>
              </w:rPr>
            </w:pPr>
            <w:r w:rsidRPr="005C2873">
              <w:rPr>
                <w:rFonts w:ascii="Tahoma" w:hAnsi="Tahoma" w:cs="Tahoma"/>
              </w:rPr>
              <w:t>Wymagane minimalne parametry</w:t>
            </w:r>
          </w:p>
        </w:tc>
      </w:tr>
      <w:tr w:rsidR="00DD0C6F" w:rsidRPr="005C2873" w14:paraId="247AF8A0" w14:textId="77777777" w:rsidTr="00BF4723">
        <w:trPr>
          <w:jc w:val="center"/>
        </w:trPr>
        <w:tc>
          <w:tcPr>
            <w:tcW w:w="2127" w:type="dxa"/>
            <w:vMerge w:val="restart"/>
            <w:vAlign w:val="center"/>
          </w:tcPr>
          <w:p w14:paraId="1CC5CF21" w14:textId="77777777" w:rsidR="00DD0C6F" w:rsidRPr="005C2873" w:rsidRDefault="00DD0C6F" w:rsidP="00BF4723">
            <w:pPr>
              <w:spacing w:after="0" w:line="252" w:lineRule="auto"/>
              <w:jc w:val="center"/>
              <w:rPr>
                <w:rFonts w:ascii="Tahoma" w:hAnsi="Tahoma" w:cs="Tahoma"/>
              </w:rPr>
            </w:pPr>
            <w:r w:rsidRPr="005C2873">
              <w:rPr>
                <w:rFonts w:ascii="Tahoma" w:hAnsi="Tahoma" w:cs="Tahoma"/>
              </w:rPr>
              <w:t>Obudowa i montaż</w:t>
            </w:r>
          </w:p>
        </w:tc>
        <w:tc>
          <w:tcPr>
            <w:tcW w:w="7513" w:type="dxa"/>
          </w:tcPr>
          <w:p w14:paraId="6BA7EEA4"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Obudowa </w:t>
            </w:r>
            <w:proofErr w:type="spellStart"/>
            <w:r w:rsidRPr="005C2873">
              <w:rPr>
                <w:rFonts w:ascii="Tahoma" w:hAnsi="Tahoma" w:cs="Tahoma"/>
              </w:rPr>
              <w:t>rack</w:t>
            </w:r>
            <w:proofErr w:type="spellEnd"/>
            <w:r w:rsidRPr="005C2873">
              <w:rPr>
                <w:rFonts w:ascii="Tahoma" w:hAnsi="Tahoma" w:cs="Tahoma"/>
              </w:rPr>
              <w:t xml:space="preserve"> 1U (440 x 100 x 43,2 mm), metalowa, przystosowana do montażu w szafie </w:t>
            </w:r>
            <w:proofErr w:type="spellStart"/>
            <w:r w:rsidRPr="005C2873">
              <w:rPr>
                <w:rFonts w:ascii="Tahoma" w:hAnsi="Tahoma" w:cs="Tahoma"/>
              </w:rPr>
              <w:t>rack</w:t>
            </w:r>
            <w:proofErr w:type="spellEnd"/>
            <w:r w:rsidRPr="005C2873">
              <w:rPr>
                <w:rFonts w:ascii="Tahoma" w:hAnsi="Tahoma" w:cs="Tahoma"/>
              </w:rPr>
              <w:t xml:space="preserve"> 19".</w:t>
            </w:r>
          </w:p>
        </w:tc>
      </w:tr>
      <w:tr w:rsidR="00DD0C6F" w:rsidRPr="005C2873" w14:paraId="0559C1DC" w14:textId="77777777" w:rsidTr="00BF4723">
        <w:trPr>
          <w:jc w:val="center"/>
        </w:trPr>
        <w:tc>
          <w:tcPr>
            <w:tcW w:w="2127" w:type="dxa"/>
            <w:vMerge/>
            <w:vAlign w:val="center"/>
          </w:tcPr>
          <w:p w14:paraId="1CA0CD19" w14:textId="77777777" w:rsidR="00DD0C6F" w:rsidRPr="005C2873" w:rsidRDefault="00DD0C6F" w:rsidP="00BF4723">
            <w:pPr>
              <w:rPr>
                <w:rFonts w:ascii="Tahoma" w:hAnsi="Tahoma" w:cs="Tahoma"/>
              </w:rPr>
            </w:pPr>
          </w:p>
        </w:tc>
        <w:tc>
          <w:tcPr>
            <w:tcW w:w="7513" w:type="dxa"/>
          </w:tcPr>
          <w:p w14:paraId="5FE8E9AF"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W zestawie komplet elementów montażowych </w:t>
            </w:r>
            <w:proofErr w:type="spellStart"/>
            <w:r w:rsidRPr="005C2873">
              <w:rPr>
                <w:rFonts w:ascii="Tahoma" w:hAnsi="Tahoma" w:cs="Tahoma"/>
              </w:rPr>
              <w:t>rack</w:t>
            </w:r>
            <w:proofErr w:type="spellEnd"/>
            <w:r w:rsidRPr="005C2873">
              <w:rPr>
                <w:rFonts w:ascii="Tahoma" w:hAnsi="Tahoma" w:cs="Tahoma"/>
              </w:rPr>
              <w:t>, w tym uchwyty umożliwiające montaż standardowy lub odwrócony, z portami skierowanymi do przodu albo do tyłu szafy.</w:t>
            </w:r>
          </w:p>
        </w:tc>
      </w:tr>
      <w:tr w:rsidR="00DD0C6F" w:rsidRPr="005C2873" w14:paraId="1FEE1F39" w14:textId="77777777" w:rsidTr="00BF4723">
        <w:trPr>
          <w:jc w:val="center"/>
        </w:trPr>
        <w:tc>
          <w:tcPr>
            <w:tcW w:w="2127" w:type="dxa"/>
            <w:vMerge w:val="restart"/>
            <w:vAlign w:val="center"/>
          </w:tcPr>
          <w:p w14:paraId="5F6EBBE2" w14:textId="77777777" w:rsidR="00DD0C6F" w:rsidRPr="00B15747" w:rsidRDefault="00DD0C6F" w:rsidP="00BF4723">
            <w:pPr>
              <w:spacing w:after="0" w:line="252" w:lineRule="auto"/>
              <w:jc w:val="center"/>
              <w:rPr>
                <w:rFonts w:ascii="Tahoma" w:hAnsi="Tahoma" w:cs="Tahoma"/>
                <w:lang w:val="en-US"/>
              </w:rPr>
            </w:pPr>
            <w:r w:rsidRPr="00B15747">
              <w:rPr>
                <w:rFonts w:ascii="Tahoma" w:hAnsi="Tahoma" w:cs="Tahoma"/>
                <w:lang w:val="en-US"/>
              </w:rPr>
              <w:t xml:space="preserve">Porty i </w:t>
            </w:r>
            <w:proofErr w:type="spellStart"/>
            <w:r w:rsidRPr="00B15747">
              <w:rPr>
                <w:rFonts w:ascii="Tahoma" w:hAnsi="Tahoma" w:cs="Tahoma"/>
                <w:lang w:val="en-US"/>
              </w:rPr>
              <w:t>interfejsy</w:t>
            </w:r>
            <w:proofErr w:type="spellEnd"/>
            <w:r w:rsidRPr="00B15747">
              <w:rPr>
                <w:rFonts w:ascii="Tahoma" w:hAnsi="Tahoma" w:cs="Tahoma"/>
                <w:lang w:val="en-US"/>
              </w:rPr>
              <w:t xml:space="preserve"> WAN/LAN</w:t>
            </w:r>
          </w:p>
        </w:tc>
        <w:tc>
          <w:tcPr>
            <w:tcW w:w="7513" w:type="dxa"/>
          </w:tcPr>
          <w:p w14:paraId="362AB853" w14:textId="77777777" w:rsidR="00DD0C6F" w:rsidRPr="005C2873" w:rsidRDefault="00DD0C6F" w:rsidP="00BF4723">
            <w:pPr>
              <w:spacing w:after="0" w:line="252" w:lineRule="auto"/>
              <w:rPr>
                <w:rFonts w:ascii="Tahoma" w:hAnsi="Tahoma" w:cs="Tahoma"/>
              </w:rPr>
            </w:pPr>
            <w:r w:rsidRPr="005C2873">
              <w:rPr>
                <w:rFonts w:ascii="Tahoma" w:hAnsi="Tahoma" w:cs="Tahoma"/>
              </w:rPr>
              <w:t>1 port 10G/Multi-Gigabit RJ-45 konfigurowany jako LAN/WAN.</w:t>
            </w:r>
          </w:p>
        </w:tc>
      </w:tr>
      <w:tr w:rsidR="00DD0C6F" w:rsidRPr="009467FF" w14:paraId="72B4BE0E" w14:textId="77777777" w:rsidTr="00BF4723">
        <w:trPr>
          <w:jc w:val="center"/>
        </w:trPr>
        <w:tc>
          <w:tcPr>
            <w:tcW w:w="2127" w:type="dxa"/>
            <w:vMerge/>
            <w:vAlign w:val="center"/>
          </w:tcPr>
          <w:p w14:paraId="0D3083BC" w14:textId="77777777" w:rsidR="00DD0C6F" w:rsidRPr="005C2873" w:rsidRDefault="00DD0C6F" w:rsidP="00BF4723">
            <w:pPr>
              <w:rPr>
                <w:rFonts w:ascii="Tahoma" w:hAnsi="Tahoma" w:cs="Tahoma"/>
              </w:rPr>
            </w:pPr>
          </w:p>
        </w:tc>
        <w:tc>
          <w:tcPr>
            <w:tcW w:w="7513" w:type="dxa"/>
          </w:tcPr>
          <w:p w14:paraId="193A755A" w14:textId="77777777" w:rsidR="00DD0C6F" w:rsidRPr="005C2873" w:rsidRDefault="00DD0C6F" w:rsidP="00BF4723">
            <w:pPr>
              <w:spacing w:after="0" w:line="252" w:lineRule="auto"/>
              <w:rPr>
                <w:rFonts w:ascii="Tahoma" w:hAnsi="Tahoma" w:cs="Tahoma"/>
                <w:lang w:val="en-US"/>
              </w:rPr>
            </w:pPr>
            <w:r w:rsidRPr="005C2873">
              <w:rPr>
                <w:rFonts w:ascii="Tahoma" w:hAnsi="Tahoma" w:cs="Tahoma"/>
                <w:lang w:val="en-US"/>
              </w:rPr>
              <w:t>1 port 2.5G/1G RJ-45 WAN.</w:t>
            </w:r>
          </w:p>
        </w:tc>
      </w:tr>
      <w:tr w:rsidR="00DD0C6F" w:rsidRPr="009467FF" w14:paraId="0CAEB415" w14:textId="77777777" w:rsidTr="00BF4723">
        <w:trPr>
          <w:jc w:val="center"/>
        </w:trPr>
        <w:tc>
          <w:tcPr>
            <w:tcW w:w="2127" w:type="dxa"/>
            <w:vMerge/>
            <w:vAlign w:val="center"/>
          </w:tcPr>
          <w:p w14:paraId="1AEC206A" w14:textId="77777777" w:rsidR="00DD0C6F" w:rsidRPr="005C2873" w:rsidRDefault="00DD0C6F" w:rsidP="00BF4723">
            <w:pPr>
              <w:rPr>
                <w:rFonts w:ascii="Tahoma" w:hAnsi="Tahoma" w:cs="Tahoma"/>
                <w:lang w:val="en-US"/>
              </w:rPr>
            </w:pPr>
          </w:p>
        </w:tc>
        <w:tc>
          <w:tcPr>
            <w:tcW w:w="7513" w:type="dxa"/>
          </w:tcPr>
          <w:p w14:paraId="6FA449C3" w14:textId="77777777" w:rsidR="00DD0C6F" w:rsidRPr="005C2873" w:rsidRDefault="00DD0C6F" w:rsidP="00BF4723">
            <w:pPr>
              <w:spacing w:after="0" w:line="252" w:lineRule="auto"/>
              <w:rPr>
                <w:rFonts w:ascii="Tahoma" w:hAnsi="Tahoma" w:cs="Tahoma"/>
                <w:lang w:val="en-US"/>
              </w:rPr>
            </w:pPr>
            <w:r w:rsidRPr="005C2873">
              <w:rPr>
                <w:rFonts w:ascii="Tahoma" w:hAnsi="Tahoma" w:cs="Tahoma"/>
                <w:lang w:val="en-US"/>
              </w:rPr>
              <w:t>3 porty 2.5G/1G RJ-45 LAN.</w:t>
            </w:r>
          </w:p>
        </w:tc>
      </w:tr>
      <w:tr w:rsidR="00DD0C6F" w:rsidRPr="009467FF" w14:paraId="6707B2A0" w14:textId="77777777" w:rsidTr="00BF4723">
        <w:trPr>
          <w:jc w:val="center"/>
        </w:trPr>
        <w:tc>
          <w:tcPr>
            <w:tcW w:w="2127" w:type="dxa"/>
            <w:vMerge/>
            <w:vAlign w:val="center"/>
          </w:tcPr>
          <w:p w14:paraId="253F2F05" w14:textId="77777777" w:rsidR="00DD0C6F" w:rsidRPr="005C2873" w:rsidRDefault="00DD0C6F" w:rsidP="00BF4723">
            <w:pPr>
              <w:rPr>
                <w:rFonts w:ascii="Tahoma" w:hAnsi="Tahoma" w:cs="Tahoma"/>
                <w:lang w:val="en-US"/>
              </w:rPr>
            </w:pPr>
          </w:p>
        </w:tc>
        <w:tc>
          <w:tcPr>
            <w:tcW w:w="7513" w:type="dxa"/>
          </w:tcPr>
          <w:p w14:paraId="03FB9ECC" w14:textId="77777777" w:rsidR="00DD0C6F" w:rsidRPr="005C2873" w:rsidRDefault="00DD0C6F" w:rsidP="00BF4723">
            <w:pPr>
              <w:spacing w:after="0" w:line="252" w:lineRule="auto"/>
              <w:rPr>
                <w:rFonts w:ascii="Tahoma" w:hAnsi="Tahoma" w:cs="Tahoma"/>
                <w:lang w:val="en-US"/>
              </w:rPr>
            </w:pPr>
            <w:r w:rsidRPr="005C2873">
              <w:rPr>
                <w:rFonts w:ascii="Tahoma" w:hAnsi="Tahoma" w:cs="Tahoma"/>
                <w:lang w:val="en-US"/>
              </w:rPr>
              <w:t>1 port 10G/1G SFP+ LAN.</w:t>
            </w:r>
          </w:p>
        </w:tc>
      </w:tr>
      <w:tr w:rsidR="00DD0C6F" w:rsidRPr="005C2873" w14:paraId="02083898" w14:textId="77777777" w:rsidTr="00BF4723">
        <w:trPr>
          <w:jc w:val="center"/>
        </w:trPr>
        <w:tc>
          <w:tcPr>
            <w:tcW w:w="2127" w:type="dxa"/>
            <w:vMerge/>
            <w:vAlign w:val="center"/>
          </w:tcPr>
          <w:p w14:paraId="2D5C9F02" w14:textId="77777777" w:rsidR="00DD0C6F" w:rsidRPr="005C2873" w:rsidRDefault="00DD0C6F" w:rsidP="00BF4723">
            <w:pPr>
              <w:rPr>
                <w:rFonts w:ascii="Tahoma" w:hAnsi="Tahoma" w:cs="Tahoma"/>
                <w:lang w:val="en-US"/>
              </w:rPr>
            </w:pPr>
          </w:p>
        </w:tc>
        <w:tc>
          <w:tcPr>
            <w:tcW w:w="7513" w:type="dxa"/>
          </w:tcPr>
          <w:p w14:paraId="554CE55E"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Obsługa Dual WAN z mechanizmem </w:t>
            </w:r>
            <w:proofErr w:type="spellStart"/>
            <w:r w:rsidRPr="005C2873">
              <w:rPr>
                <w:rFonts w:ascii="Tahoma" w:hAnsi="Tahoma" w:cs="Tahoma"/>
              </w:rPr>
              <w:t>failover</w:t>
            </w:r>
            <w:proofErr w:type="spellEnd"/>
            <w:r w:rsidRPr="005C2873">
              <w:rPr>
                <w:rFonts w:ascii="Tahoma" w:hAnsi="Tahoma" w:cs="Tahoma"/>
              </w:rPr>
              <w:t xml:space="preserve"> oraz </w:t>
            </w:r>
            <w:proofErr w:type="spellStart"/>
            <w:r w:rsidRPr="005C2873">
              <w:rPr>
                <w:rFonts w:ascii="Tahoma" w:hAnsi="Tahoma" w:cs="Tahoma"/>
              </w:rPr>
              <w:t>load</w:t>
            </w:r>
            <w:proofErr w:type="spellEnd"/>
            <w:r w:rsidRPr="005C2873">
              <w:rPr>
                <w:rFonts w:ascii="Tahoma" w:hAnsi="Tahoma" w:cs="Tahoma"/>
              </w:rPr>
              <w:t xml:space="preserve"> </w:t>
            </w:r>
            <w:proofErr w:type="spellStart"/>
            <w:r w:rsidRPr="005C2873">
              <w:rPr>
                <w:rFonts w:ascii="Tahoma" w:hAnsi="Tahoma" w:cs="Tahoma"/>
              </w:rPr>
              <w:t>balancing</w:t>
            </w:r>
            <w:proofErr w:type="spellEnd"/>
            <w:r w:rsidRPr="005C2873">
              <w:rPr>
                <w:rFonts w:ascii="Tahoma" w:hAnsi="Tahoma" w:cs="Tahoma"/>
              </w:rPr>
              <w:t>.</w:t>
            </w:r>
          </w:p>
        </w:tc>
      </w:tr>
      <w:tr w:rsidR="00DD0C6F" w:rsidRPr="005C2873" w14:paraId="55894F6A" w14:textId="77777777" w:rsidTr="00BF4723">
        <w:trPr>
          <w:jc w:val="center"/>
        </w:trPr>
        <w:tc>
          <w:tcPr>
            <w:tcW w:w="2127" w:type="dxa"/>
            <w:vMerge/>
            <w:vAlign w:val="center"/>
          </w:tcPr>
          <w:p w14:paraId="106FD2D9" w14:textId="77777777" w:rsidR="00DD0C6F" w:rsidRPr="005C2873" w:rsidRDefault="00DD0C6F" w:rsidP="00BF4723">
            <w:pPr>
              <w:rPr>
                <w:rFonts w:ascii="Tahoma" w:hAnsi="Tahoma" w:cs="Tahoma"/>
              </w:rPr>
            </w:pPr>
          </w:p>
        </w:tc>
        <w:tc>
          <w:tcPr>
            <w:tcW w:w="7513" w:type="dxa"/>
          </w:tcPr>
          <w:p w14:paraId="2CF88815" w14:textId="77777777" w:rsidR="00DD0C6F" w:rsidRPr="005C2873" w:rsidRDefault="00DD0C6F" w:rsidP="00BF4723">
            <w:pPr>
              <w:spacing w:after="0" w:line="252" w:lineRule="auto"/>
              <w:rPr>
                <w:rFonts w:ascii="Tahoma" w:hAnsi="Tahoma" w:cs="Tahoma"/>
              </w:rPr>
            </w:pPr>
            <w:r w:rsidRPr="005C2873">
              <w:rPr>
                <w:rFonts w:ascii="Tahoma" w:hAnsi="Tahoma" w:cs="Tahoma"/>
              </w:rPr>
              <w:t>Obsługa konfigurowalnych interfejsów DMZ.</w:t>
            </w:r>
          </w:p>
        </w:tc>
      </w:tr>
      <w:tr w:rsidR="00DD0C6F" w:rsidRPr="005C2873" w14:paraId="1FE96FDC" w14:textId="77777777" w:rsidTr="00BF4723">
        <w:trPr>
          <w:jc w:val="center"/>
        </w:trPr>
        <w:tc>
          <w:tcPr>
            <w:tcW w:w="2127" w:type="dxa"/>
            <w:vMerge w:val="restart"/>
            <w:vAlign w:val="center"/>
          </w:tcPr>
          <w:p w14:paraId="0FB881C8" w14:textId="77777777" w:rsidR="00DD0C6F" w:rsidRPr="005C2873" w:rsidRDefault="00DD0C6F" w:rsidP="00BF4723">
            <w:pPr>
              <w:spacing w:after="0" w:line="252" w:lineRule="auto"/>
              <w:jc w:val="center"/>
              <w:rPr>
                <w:rFonts w:ascii="Tahoma" w:hAnsi="Tahoma" w:cs="Tahoma"/>
              </w:rPr>
            </w:pPr>
            <w:r w:rsidRPr="005C2873">
              <w:rPr>
                <w:rFonts w:ascii="Tahoma" w:hAnsi="Tahoma" w:cs="Tahoma"/>
              </w:rPr>
              <w:t>Wydajność i skalowalność</w:t>
            </w:r>
          </w:p>
        </w:tc>
        <w:tc>
          <w:tcPr>
            <w:tcW w:w="7513" w:type="dxa"/>
          </w:tcPr>
          <w:p w14:paraId="34579B31"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Dla portu 2.5G WAN: przepustowość LAN-to-WAN min. 2,4 </w:t>
            </w:r>
            <w:proofErr w:type="spellStart"/>
            <w:r w:rsidRPr="005C2873">
              <w:rPr>
                <w:rFonts w:ascii="Tahoma" w:hAnsi="Tahoma" w:cs="Tahoma"/>
              </w:rPr>
              <w:t>Gbps</w:t>
            </w:r>
            <w:proofErr w:type="spellEnd"/>
            <w:r w:rsidRPr="005C2873">
              <w:rPr>
                <w:rFonts w:ascii="Tahoma" w:hAnsi="Tahoma" w:cs="Tahoma"/>
              </w:rPr>
              <w:t>.</w:t>
            </w:r>
          </w:p>
        </w:tc>
      </w:tr>
      <w:tr w:rsidR="00DD0C6F" w:rsidRPr="005C2873" w14:paraId="36A2B162" w14:textId="77777777" w:rsidTr="00BF4723">
        <w:trPr>
          <w:jc w:val="center"/>
        </w:trPr>
        <w:tc>
          <w:tcPr>
            <w:tcW w:w="2127" w:type="dxa"/>
            <w:vMerge/>
            <w:vAlign w:val="center"/>
          </w:tcPr>
          <w:p w14:paraId="59750238" w14:textId="77777777" w:rsidR="00DD0C6F" w:rsidRPr="005C2873" w:rsidRDefault="00DD0C6F" w:rsidP="00BF4723">
            <w:pPr>
              <w:rPr>
                <w:rFonts w:ascii="Tahoma" w:hAnsi="Tahoma" w:cs="Tahoma"/>
              </w:rPr>
            </w:pPr>
          </w:p>
        </w:tc>
        <w:tc>
          <w:tcPr>
            <w:tcW w:w="7513" w:type="dxa"/>
          </w:tcPr>
          <w:p w14:paraId="78E2FA21"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Dla portu 10G WAN: przepustowość LAN-to-WAN min. 9,4 </w:t>
            </w:r>
            <w:proofErr w:type="spellStart"/>
            <w:r w:rsidRPr="005C2873">
              <w:rPr>
                <w:rFonts w:ascii="Tahoma" w:hAnsi="Tahoma" w:cs="Tahoma"/>
              </w:rPr>
              <w:t>Gbps</w:t>
            </w:r>
            <w:proofErr w:type="spellEnd"/>
            <w:r w:rsidRPr="005C2873">
              <w:rPr>
                <w:rFonts w:ascii="Tahoma" w:hAnsi="Tahoma" w:cs="Tahoma"/>
              </w:rPr>
              <w:t>.</w:t>
            </w:r>
          </w:p>
        </w:tc>
      </w:tr>
      <w:tr w:rsidR="00DD0C6F" w:rsidRPr="005C2873" w14:paraId="5531B5A9" w14:textId="77777777" w:rsidTr="00BF4723">
        <w:trPr>
          <w:jc w:val="center"/>
        </w:trPr>
        <w:tc>
          <w:tcPr>
            <w:tcW w:w="2127" w:type="dxa"/>
            <w:vMerge/>
            <w:vAlign w:val="center"/>
          </w:tcPr>
          <w:p w14:paraId="1A7BDDF0" w14:textId="77777777" w:rsidR="00DD0C6F" w:rsidRPr="005C2873" w:rsidRDefault="00DD0C6F" w:rsidP="00BF4723">
            <w:pPr>
              <w:rPr>
                <w:rFonts w:ascii="Tahoma" w:hAnsi="Tahoma" w:cs="Tahoma"/>
              </w:rPr>
            </w:pPr>
          </w:p>
        </w:tc>
        <w:tc>
          <w:tcPr>
            <w:tcW w:w="7513" w:type="dxa"/>
          </w:tcPr>
          <w:p w14:paraId="1CFDF1CB" w14:textId="77777777" w:rsidR="00DD0C6F" w:rsidRPr="005C2873" w:rsidRDefault="00DD0C6F" w:rsidP="00BF4723">
            <w:pPr>
              <w:spacing w:after="0" w:line="252" w:lineRule="auto"/>
              <w:rPr>
                <w:rFonts w:ascii="Tahoma" w:hAnsi="Tahoma" w:cs="Tahoma"/>
              </w:rPr>
            </w:pPr>
            <w:r w:rsidRPr="005C2873">
              <w:rPr>
                <w:rFonts w:ascii="Tahoma" w:hAnsi="Tahoma" w:cs="Tahoma"/>
              </w:rPr>
              <w:t>Limit jednoczesnych połączeń: min. 60 000.</w:t>
            </w:r>
          </w:p>
        </w:tc>
      </w:tr>
      <w:tr w:rsidR="00DD0C6F" w:rsidRPr="005C2873" w14:paraId="0D3C9A57" w14:textId="77777777" w:rsidTr="00BF4723">
        <w:trPr>
          <w:jc w:val="center"/>
        </w:trPr>
        <w:tc>
          <w:tcPr>
            <w:tcW w:w="2127" w:type="dxa"/>
            <w:vMerge/>
            <w:vAlign w:val="center"/>
          </w:tcPr>
          <w:p w14:paraId="6F130815" w14:textId="77777777" w:rsidR="00DD0C6F" w:rsidRPr="005C2873" w:rsidRDefault="00DD0C6F" w:rsidP="00BF4723">
            <w:pPr>
              <w:rPr>
                <w:rFonts w:ascii="Tahoma" w:hAnsi="Tahoma" w:cs="Tahoma"/>
              </w:rPr>
            </w:pPr>
          </w:p>
        </w:tc>
        <w:tc>
          <w:tcPr>
            <w:tcW w:w="7513" w:type="dxa"/>
          </w:tcPr>
          <w:p w14:paraId="4829F8DA" w14:textId="77777777" w:rsidR="00DD0C6F" w:rsidRPr="005C2873" w:rsidRDefault="00DD0C6F" w:rsidP="00BF4723">
            <w:pPr>
              <w:spacing w:after="0" w:line="252" w:lineRule="auto"/>
              <w:rPr>
                <w:rFonts w:ascii="Tahoma" w:hAnsi="Tahoma" w:cs="Tahoma"/>
              </w:rPr>
            </w:pPr>
            <w:r w:rsidRPr="005C2873">
              <w:rPr>
                <w:rFonts w:ascii="Tahoma" w:hAnsi="Tahoma" w:cs="Tahoma"/>
              </w:rPr>
              <w:t>Limit jednoczesnych klientów: min. 2 000.</w:t>
            </w:r>
          </w:p>
        </w:tc>
      </w:tr>
      <w:tr w:rsidR="00DD0C6F" w:rsidRPr="005C2873" w14:paraId="56BB0D7A" w14:textId="77777777" w:rsidTr="00BF4723">
        <w:trPr>
          <w:jc w:val="center"/>
        </w:trPr>
        <w:tc>
          <w:tcPr>
            <w:tcW w:w="2127" w:type="dxa"/>
            <w:vMerge w:val="restart"/>
            <w:vAlign w:val="center"/>
          </w:tcPr>
          <w:p w14:paraId="68F9B898" w14:textId="77777777" w:rsidR="00DD0C6F" w:rsidRPr="005C2873" w:rsidRDefault="00DD0C6F" w:rsidP="00BF4723">
            <w:pPr>
              <w:spacing w:after="0" w:line="252" w:lineRule="auto"/>
              <w:jc w:val="center"/>
              <w:rPr>
                <w:rFonts w:ascii="Tahoma" w:hAnsi="Tahoma" w:cs="Tahoma"/>
              </w:rPr>
            </w:pPr>
            <w:r w:rsidRPr="005C2873">
              <w:rPr>
                <w:rFonts w:ascii="Tahoma" w:hAnsi="Tahoma" w:cs="Tahoma"/>
              </w:rPr>
              <w:t>VLAN, routing i usługi sieciowe</w:t>
            </w:r>
          </w:p>
        </w:tc>
        <w:tc>
          <w:tcPr>
            <w:tcW w:w="7513" w:type="dxa"/>
          </w:tcPr>
          <w:p w14:paraId="4F2B99E0" w14:textId="77777777" w:rsidR="00DD0C6F" w:rsidRPr="005C2873" w:rsidRDefault="00DD0C6F" w:rsidP="00BF4723">
            <w:pPr>
              <w:spacing w:after="0" w:line="252" w:lineRule="auto"/>
              <w:rPr>
                <w:rFonts w:ascii="Tahoma" w:hAnsi="Tahoma" w:cs="Tahoma"/>
              </w:rPr>
            </w:pPr>
            <w:r w:rsidRPr="005C2873">
              <w:rPr>
                <w:rFonts w:ascii="Tahoma" w:hAnsi="Tahoma" w:cs="Tahoma"/>
              </w:rPr>
              <w:t>Obsługa 802.1Q VLAN, min. 32 VLAN-y.</w:t>
            </w:r>
          </w:p>
        </w:tc>
      </w:tr>
      <w:tr w:rsidR="00DD0C6F" w:rsidRPr="005C2873" w14:paraId="2917A891" w14:textId="77777777" w:rsidTr="00BF4723">
        <w:trPr>
          <w:jc w:val="center"/>
        </w:trPr>
        <w:tc>
          <w:tcPr>
            <w:tcW w:w="2127" w:type="dxa"/>
            <w:vMerge/>
            <w:vAlign w:val="center"/>
          </w:tcPr>
          <w:p w14:paraId="6100D8C3" w14:textId="77777777" w:rsidR="00DD0C6F" w:rsidRPr="005C2873" w:rsidRDefault="00DD0C6F" w:rsidP="00BF4723">
            <w:pPr>
              <w:rPr>
                <w:rFonts w:ascii="Tahoma" w:hAnsi="Tahoma" w:cs="Tahoma"/>
              </w:rPr>
            </w:pPr>
          </w:p>
        </w:tc>
        <w:tc>
          <w:tcPr>
            <w:tcW w:w="7513" w:type="dxa"/>
          </w:tcPr>
          <w:p w14:paraId="788889B4" w14:textId="77777777" w:rsidR="00DD0C6F" w:rsidRPr="005C2873" w:rsidRDefault="00DD0C6F" w:rsidP="00BF4723">
            <w:pPr>
              <w:spacing w:after="0" w:line="252" w:lineRule="auto"/>
              <w:rPr>
                <w:rFonts w:ascii="Tahoma" w:hAnsi="Tahoma" w:cs="Tahoma"/>
              </w:rPr>
            </w:pPr>
            <w:r w:rsidRPr="005C2873">
              <w:rPr>
                <w:rFonts w:ascii="Tahoma" w:hAnsi="Tahoma" w:cs="Tahoma"/>
              </w:rPr>
              <w:t>Obsługa min. 32 instancji serwera DHCP.</w:t>
            </w:r>
          </w:p>
        </w:tc>
      </w:tr>
      <w:tr w:rsidR="00DD0C6F" w:rsidRPr="005C2873" w14:paraId="0C7502DA" w14:textId="77777777" w:rsidTr="00BF4723">
        <w:trPr>
          <w:jc w:val="center"/>
        </w:trPr>
        <w:tc>
          <w:tcPr>
            <w:tcW w:w="2127" w:type="dxa"/>
            <w:vMerge/>
            <w:vAlign w:val="center"/>
          </w:tcPr>
          <w:p w14:paraId="0BAA84FE" w14:textId="77777777" w:rsidR="00DD0C6F" w:rsidRPr="005C2873" w:rsidRDefault="00DD0C6F" w:rsidP="00BF4723">
            <w:pPr>
              <w:rPr>
                <w:rFonts w:ascii="Tahoma" w:hAnsi="Tahoma" w:cs="Tahoma"/>
              </w:rPr>
            </w:pPr>
          </w:p>
        </w:tc>
        <w:tc>
          <w:tcPr>
            <w:tcW w:w="7513" w:type="dxa"/>
          </w:tcPr>
          <w:p w14:paraId="27BCAE3C"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Możliwość </w:t>
            </w:r>
            <w:proofErr w:type="spellStart"/>
            <w:r w:rsidRPr="005C2873">
              <w:rPr>
                <w:rFonts w:ascii="Tahoma" w:hAnsi="Tahoma" w:cs="Tahoma"/>
              </w:rPr>
              <w:t>hostowania</w:t>
            </w:r>
            <w:proofErr w:type="spellEnd"/>
            <w:r w:rsidRPr="005C2873">
              <w:rPr>
                <w:rFonts w:ascii="Tahoma" w:hAnsi="Tahoma" w:cs="Tahoma"/>
              </w:rPr>
              <w:t xml:space="preserve"> DHCP dla VLAN/profilu AV przy zarządzaniu przez kontroler </w:t>
            </w:r>
            <w:proofErr w:type="spellStart"/>
            <w:r w:rsidRPr="005C2873">
              <w:rPr>
                <w:rFonts w:ascii="Tahoma" w:hAnsi="Tahoma" w:cs="Tahoma"/>
              </w:rPr>
              <w:t>Engage</w:t>
            </w:r>
            <w:proofErr w:type="spellEnd"/>
            <w:r w:rsidRPr="005C2873">
              <w:rPr>
                <w:rFonts w:ascii="Tahoma" w:hAnsi="Tahoma" w:cs="Tahoma"/>
              </w:rPr>
              <w:t>.</w:t>
            </w:r>
          </w:p>
        </w:tc>
      </w:tr>
      <w:tr w:rsidR="00DD0C6F" w:rsidRPr="005C2873" w14:paraId="0D89BAAA" w14:textId="77777777" w:rsidTr="00BF4723">
        <w:trPr>
          <w:jc w:val="center"/>
        </w:trPr>
        <w:tc>
          <w:tcPr>
            <w:tcW w:w="2127" w:type="dxa"/>
            <w:vMerge/>
            <w:vAlign w:val="center"/>
          </w:tcPr>
          <w:p w14:paraId="7FFB0A82" w14:textId="77777777" w:rsidR="00DD0C6F" w:rsidRPr="005C2873" w:rsidRDefault="00DD0C6F" w:rsidP="00BF4723">
            <w:pPr>
              <w:rPr>
                <w:rFonts w:ascii="Tahoma" w:hAnsi="Tahoma" w:cs="Tahoma"/>
              </w:rPr>
            </w:pPr>
          </w:p>
        </w:tc>
        <w:tc>
          <w:tcPr>
            <w:tcW w:w="7513" w:type="dxa"/>
          </w:tcPr>
          <w:p w14:paraId="5CCF0899"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Tryb NAT oraz przypisanie adresu ISP: DHCP, statyczny adres IP, </w:t>
            </w:r>
            <w:proofErr w:type="spellStart"/>
            <w:r w:rsidRPr="005C2873">
              <w:rPr>
                <w:rFonts w:ascii="Tahoma" w:hAnsi="Tahoma" w:cs="Tahoma"/>
              </w:rPr>
              <w:t>PPPoE</w:t>
            </w:r>
            <w:proofErr w:type="spellEnd"/>
            <w:r w:rsidRPr="005C2873">
              <w:rPr>
                <w:rFonts w:ascii="Tahoma" w:hAnsi="Tahoma" w:cs="Tahoma"/>
              </w:rPr>
              <w:t>.</w:t>
            </w:r>
          </w:p>
        </w:tc>
      </w:tr>
      <w:tr w:rsidR="00DD0C6F" w:rsidRPr="005C2873" w14:paraId="3FA50733" w14:textId="77777777" w:rsidTr="00BF4723">
        <w:trPr>
          <w:jc w:val="center"/>
        </w:trPr>
        <w:tc>
          <w:tcPr>
            <w:tcW w:w="2127" w:type="dxa"/>
            <w:vMerge/>
            <w:vAlign w:val="center"/>
          </w:tcPr>
          <w:p w14:paraId="77CAC081" w14:textId="77777777" w:rsidR="00DD0C6F" w:rsidRPr="005C2873" w:rsidRDefault="00DD0C6F" w:rsidP="00BF4723">
            <w:pPr>
              <w:rPr>
                <w:rFonts w:ascii="Tahoma" w:hAnsi="Tahoma" w:cs="Tahoma"/>
              </w:rPr>
            </w:pPr>
          </w:p>
        </w:tc>
        <w:tc>
          <w:tcPr>
            <w:tcW w:w="7513" w:type="dxa"/>
          </w:tcPr>
          <w:p w14:paraId="38481045" w14:textId="77777777" w:rsidR="00DD0C6F" w:rsidRPr="005C2873" w:rsidRDefault="00DD0C6F" w:rsidP="00BF4723">
            <w:pPr>
              <w:spacing w:after="0" w:line="252" w:lineRule="auto"/>
              <w:rPr>
                <w:rFonts w:ascii="Tahoma" w:hAnsi="Tahoma" w:cs="Tahoma"/>
              </w:rPr>
            </w:pPr>
            <w:r w:rsidRPr="005C2873">
              <w:rPr>
                <w:rFonts w:ascii="Tahoma" w:hAnsi="Tahoma" w:cs="Tahoma"/>
              </w:rPr>
              <w:t>Routing statyczny oraz dynamiczny RIPv1/RIPv2.</w:t>
            </w:r>
          </w:p>
        </w:tc>
      </w:tr>
      <w:tr w:rsidR="00DD0C6F" w:rsidRPr="005C2873" w14:paraId="315DD12A" w14:textId="77777777" w:rsidTr="00BF4723">
        <w:trPr>
          <w:jc w:val="center"/>
        </w:trPr>
        <w:tc>
          <w:tcPr>
            <w:tcW w:w="2127" w:type="dxa"/>
            <w:vMerge/>
            <w:vAlign w:val="center"/>
          </w:tcPr>
          <w:p w14:paraId="39120B17" w14:textId="77777777" w:rsidR="00DD0C6F" w:rsidRPr="005C2873" w:rsidRDefault="00DD0C6F" w:rsidP="00BF4723">
            <w:pPr>
              <w:rPr>
                <w:rFonts w:ascii="Tahoma" w:hAnsi="Tahoma" w:cs="Tahoma"/>
              </w:rPr>
            </w:pPr>
          </w:p>
        </w:tc>
        <w:tc>
          <w:tcPr>
            <w:tcW w:w="7513" w:type="dxa"/>
          </w:tcPr>
          <w:p w14:paraId="044049DA" w14:textId="77777777" w:rsidR="00DD0C6F" w:rsidRPr="005C2873" w:rsidRDefault="00DD0C6F" w:rsidP="00BF4723">
            <w:pPr>
              <w:spacing w:after="0" w:line="252" w:lineRule="auto"/>
              <w:rPr>
                <w:rFonts w:ascii="Tahoma" w:hAnsi="Tahoma" w:cs="Tahoma"/>
              </w:rPr>
            </w:pPr>
            <w:r w:rsidRPr="005C2873">
              <w:rPr>
                <w:rFonts w:ascii="Tahoma" w:hAnsi="Tahoma" w:cs="Tahoma"/>
              </w:rPr>
              <w:t>Obsługa dynamicznego DNS.</w:t>
            </w:r>
          </w:p>
        </w:tc>
      </w:tr>
      <w:tr w:rsidR="00DD0C6F" w:rsidRPr="005C2873" w14:paraId="2F03AC07" w14:textId="77777777" w:rsidTr="00BF4723">
        <w:trPr>
          <w:jc w:val="center"/>
        </w:trPr>
        <w:tc>
          <w:tcPr>
            <w:tcW w:w="2127" w:type="dxa"/>
            <w:vMerge/>
            <w:vAlign w:val="center"/>
          </w:tcPr>
          <w:p w14:paraId="772E0F19" w14:textId="77777777" w:rsidR="00DD0C6F" w:rsidRPr="005C2873" w:rsidRDefault="00DD0C6F" w:rsidP="00BF4723">
            <w:pPr>
              <w:rPr>
                <w:rFonts w:ascii="Tahoma" w:hAnsi="Tahoma" w:cs="Tahoma"/>
              </w:rPr>
            </w:pPr>
          </w:p>
        </w:tc>
        <w:tc>
          <w:tcPr>
            <w:tcW w:w="7513" w:type="dxa"/>
          </w:tcPr>
          <w:p w14:paraId="3D061FED"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Obsługa </w:t>
            </w:r>
            <w:proofErr w:type="spellStart"/>
            <w:r w:rsidRPr="005C2873">
              <w:rPr>
                <w:rFonts w:ascii="Tahoma" w:hAnsi="Tahoma" w:cs="Tahoma"/>
              </w:rPr>
              <w:t>mDNS</w:t>
            </w:r>
            <w:proofErr w:type="spellEnd"/>
            <w:r w:rsidRPr="005C2873">
              <w:rPr>
                <w:rFonts w:ascii="Tahoma" w:hAnsi="Tahoma" w:cs="Tahoma"/>
              </w:rPr>
              <w:t xml:space="preserve"> </w:t>
            </w:r>
            <w:proofErr w:type="spellStart"/>
            <w:r w:rsidRPr="005C2873">
              <w:rPr>
                <w:rFonts w:ascii="Tahoma" w:hAnsi="Tahoma" w:cs="Tahoma"/>
              </w:rPr>
              <w:t>gateway</w:t>
            </w:r>
            <w:proofErr w:type="spellEnd"/>
            <w:r w:rsidRPr="005C2873">
              <w:rPr>
                <w:rFonts w:ascii="Tahoma" w:hAnsi="Tahoma" w:cs="Tahoma"/>
              </w:rPr>
              <w:t xml:space="preserve"> pomiędzy VLAN-</w:t>
            </w:r>
            <w:proofErr w:type="spellStart"/>
            <w:r w:rsidRPr="005C2873">
              <w:rPr>
                <w:rFonts w:ascii="Tahoma" w:hAnsi="Tahoma" w:cs="Tahoma"/>
              </w:rPr>
              <w:t>ami</w:t>
            </w:r>
            <w:proofErr w:type="spellEnd"/>
            <w:r w:rsidRPr="005C2873">
              <w:rPr>
                <w:rFonts w:ascii="Tahoma" w:hAnsi="Tahoma" w:cs="Tahoma"/>
              </w:rPr>
              <w:t>.</w:t>
            </w:r>
          </w:p>
        </w:tc>
      </w:tr>
      <w:tr w:rsidR="00DD0C6F" w:rsidRPr="009467FF" w14:paraId="64E93E4C" w14:textId="77777777" w:rsidTr="00BF4723">
        <w:trPr>
          <w:jc w:val="center"/>
        </w:trPr>
        <w:tc>
          <w:tcPr>
            <w:tcW w:w="2127" w:type="dxa"/>
            <w:vMerge/>
            <w:vAlign w:val="center"/>
          </w:tcPr>
          <w:p w14:paraId="3AEB55B8" w14:textId="77777777" w:rsidR="00DD0C6F" w:rsidRPr="005C2873" w:rsidRDefault="00DD0C6F" w:rsidP="00BF4723">
            <w:pPr>
              <w:rPr>
                <w:rFonts w:ascii="Tahoma" w:hAnsi="Tahoma" w:cs="Tahoma"/>
              </w:rPr>
            </w:pPr>
          </w:p>
        </w:tc>
        <w:tc>
          <w:tcPr>
            <w:tcW w:w="7513" w:type="dxa"/>
          </w:tcPr>
          <w:p w14:paraId="71445120" w14:textId="77777777" w:rsidR="00DD0C6F" w:rsidRPr="005C2873" w:rsidRDefault="00DD0C6F" w:rsidP="00BF4723">
            <w:pPr>
              <w:spacing w:after="0" w:line="252" w:lineRule="auto"/>
              <w:rPr>
                <w:rFonts w:ascii="Tahoma" w:hAnsi="Tahoma" w:cs="Tahoma"/>
                <w:lang w:val="en-US"/>
              </w:rPr>
            </w:pPr>
            <w:proofErr w:type="spellStart"/>
            <w:r w:rsidRPr="005C2873">
              <w:rPr>
                <w:rFonts w:ascii="Tahoma" w:hAnsi="Tahoma" w:cs="Tahoma"/>
                <w:lang w:val="en-US"/>
              </w:rPr>
              <w:t>Obsługa</w:t>
            </w:r>
            <w:proofErr w:type="spellEnd"/>
            <w:r w:rsidRPr="005C2873">
              <w:rPr>
                <w:rFonts w:ascii="Tahoma" w:hAnsi="Tahoma" w:cs="Tahoma"/>
                <w:lang w:val="en-US"/>
              </w:rPr>
              <w:t xml:space="preserve"> LLDP </w:t>
            </w:r>
            <w:proofErr w:type="spellStart"/>
            <w:r w:rsidRPr="005C2873">
              <w:rPr>
                <w:rFonts w:ascii="Tahoma" w:hAnsi="Tahoma" w:cs="Tahoma"/>
                <w:lang w:val="en-US"/>
              </w:rPr>
              <w:t>oraz</w:t>
            </w:r>
            <w:proofErr w:type="spellEnd"/>
            <w:r w:rsidRPr="005C2873">
              <w:rPr>
                <w:rFonts w:ascii="Tahoma" w:hAnsi="Tahoma" w:cs="Tahoma"/>
                <w:lang w:val="en-US"/>
              </w:rPr>
              <w:t xml:space="preserve"> Link Aggregation Group (LAG).</w:t>
            </w:r>
          </w:p>
        </w:tc>
      </w:tr>
      <w:tr w:rsidR="00DD0C6F" w:rsidRPr="005C2873" w14:paraId="3A9FD68B" w14:textId="77777777" w:rsidTr="00BF4723">
        <w:trPr>
          <w:jc w:val="center"/>
        </w:trPr>
        <w:tc>
          <w:tcPr>
            <w:tcW w:w="2127" w:type="dxa"/>
            <w:vMerge/>
            <w:vAlign w:val="center"/>
          </w:tcPr>
          <w:p w14:paraId="6307C53F" w14:textId="77777777" w:rsidR="00DD0C6F" w:rsidRPr="005C2873" w:rsidRDefault="00DD0C6F" w:rsidP="00BF4723">
            <w:pPr>
              <w:rPr>
                <w:rFonts w:ascii="Tahoma" w:hAnsi="Tahoma" w:cs="Tahoma"/>
                <w:lang w:val="en-US"/>
              </w:rPr>
            </w:pPr>
          </w:p>
        </w:tc>
        <w:tc>
          <w:tcPr>
            <w:tcW w:w="7513" w:type="dxa"/>
          </w:tcPr>
          <w:p w14:paraId="3C26E159"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Obsługa </w:t>
            </w:r>
            <w:proofErr w:type="spellStart"/>
            <w:r w:rsidRPr="005C2873">
              <w:rPr>
                <w:rFonts w:ascii="Tahoma" w:hAnsi="Tahoma" w:cs="Tahoma"/>
              </w:rPr>
              <w:t>QoS</w:t>
            </w:r>
            <w:proofErr w:type="spellEnd"/>
            <w:r w:rsidRPr="005C2873">
              <w:rPr>
                <w:rFonts w:ascii="Tahoma" w:hAnsi="Tahoma" w:cs="Tahoma"/>
              </w:rPr>
              <w:t xml:space="preserve"> / Smart Queue Management dla ograniczania opóźnień </w:t>
            </w:r>
            <w:proofErr w:type="spellStart"/>
            <w:r w:rsidRPr="005C2873">
              <w:rPr>
                <w:rFonts w:ascii="Tahoma" w:hAnsi="Tahoma" w:cs="Tahoma"/>
              </w:rPr>
              <w:t>upload</w:t>
            </w:r>
            <w:proofErr w:type="spellEnd"/>
            <w:r w:rsidRPr="005C2873">
              <w:rPr>
                <w:rFonts w:ascii="Tahoma" w:hAnsi="Tahoma" w:cs="Tahoma"/>
              </w:rPr>
              <w:t>/</w:t>
            </w:r>
            <w:proofErr w:type="spellStart"/>
            <w:r w:rsidRPr="005C2873">
              <w:rPr>
                <w:rFonts w:ascii="Tahoma" w:hAnsi="Tahoma" w:cs="Tahoma"/>
              </w:rPr>
              <w:t>download</w:t>
            </w:r>
            <w:proofErr w:type="spellEnd"/>
            <w:r w:rsidRPr="005C2873">
              <w:rPr>
                <w:rFonts w:ascii="Tahoma" w:hAnsi="Tahoma" w:cs="Tahoma"/>
              </w:rPr>
              <w:t xml:space="preserve"> na portach WAN.</w:t>
            </w:r>
          </w:p>
        </w:tc>
      </w:tr>
      <w:tr w:rsidR="00DD0C6F" w:rsidRPr="005C2873" w14:paraId="13D4A03A" w14:textId="77777777" w:rsidTr="00BF4723">
        <w:trPr>
          <w:jc w:val="center"/>
        </w:trPr>
        <w:tc>
          <w:tcPr>
            <w:tcW w:w="2127" w:type="dxa"/>
            <w:vMerge/>
            <w:vAlign w:val="center"/>
          </w:tcPr>
          <w:p w14:paraId="20F669B7" w14:textId="77777777" w:rsidR="00DD0C6F" w:rsidRPr="005C2873" w:rsidRDefault="00DD0C6F" w:rsidP="00BF4723">
            <w:pPr>
              <w:rPr>
                <w:rFonts w:ascii="Tahoma" w:hAnsi="Tahoma" w:cs="Tahoma"/>
              </w:rPr>
            </w:pPr>
          </w:p>
        </w:tc>
        <w:tc>
          <w:tcPr>
            <w:tcW w:w="7513" w:type="dxa"/>
          </w:tcPr>
          <w:p w14:paraId="28425571" w14:textId="77777777" w:rsidR="00DD0C6F" w:rsidRPr="005C2873" w:rsidRDefault="00DD0C6F" w:rsidP="00BF4723">
            <w:pPr>
              <w:spacing w:after="0" w:line="252" w:lineRule="auto"/>
              <w:rPr>
                <w:rFonts w:ascii="Tahoma" w:hAnsi="Tahoma" w:cs="Tahoma"/>
              </w:rPr>
            </w:pPr>
            <w:r w:rsidRPr="005C2873">
              <w:rPr>
                <w:rFonts w:ascii="Tahoma" w:hAnsi="Tahoma" w:cs="Tahoma"/>
              </w:rPr>
              <w:t>Obsługa klonowania/</w:t>
            </w:r>
            <w:proofErr w:type="spellStart"/>
            <w:r w:rsidRPr="005C2873">
              <w:rPr>
                <w:rFonts w:ascii="Tahoma" w:hAnsi="Tahoma" w:cs="Tahoma"/>
              </w:rPr>
              <w:t>spoofingu</w:t>
            </w:r>
            <w:proofErr w:type="spellEnd"/>
            <w:r w:rsidRPr="005C2873">
              <w:rPr>
                <w:rFonts w:ascii="Tahoma" w:hAnsi="Tahoma" w:cs="Tahoma"/>
              </w:rPr>
              <w:t xml:space="preserve"> adresu MAC, NTP, </w:t>
            </w:r>
            <w:proofErr w:type="spellStart"/>
            <w:r w:rsidRPr="005C2873">
              <w:rPr>
                <w:rFonts w:ascii="Tahoma" w:hAnsi="Tahoma" w:cs="Tahoma"/>
              </w:rPr>
              <w:t>UPnP</w:t>
            </w:r>
            <w:proofErr w:type="spellEnd"/>
            <w:r w:rsidRPr="005C2873">
              <w:rPr>
                <w:rFonts w:ascii="Tahoma" w:hAnsi="Tahoma" w:cs="Tahoma"/>
              </w:rPr>
              <w:t xml:space="preserve"> oraz auto-</w:t>
            </w:r>
            <w:proofErr w:type="spellStart"/>
            <w:r w:rsidRPr="005C2873">
              <w:rPr>
                <w:rFonts w:ascii="Tahoma" w:hAnsi="Tahoma" w:cs="Tahoma"/>
              </w:rPr>
              <w:t>uplink</w:t>
            </w:r>
            <w:proofErr w:type="spellEnd"/>
            <w:r w:rsidRPr="005C2873">
              <w:rPr>
                <w:rFonts w:ascii="Tahoma" w:hAnsi="Tahoma" w:cs="Tahoma"/>
              </w:rPr>
              <w:t xml:space="preserve"> na portach przełączających.</w:t>
            </w:r>
          </w:p>
        </w:tc>
      </w:tr>
      <w:tr w:rsidR="00DD0C6F" w:rsidRPr="005C2873" w14:paraId="6B8642E5" w14:textId="77777777" w:rsidTr="00BF4723">
        <w:trPr>
          <w:jc w:val="center"/>
        </w:trPr>
        <w:tc>
          <w:tcPr>
            <w:tcW w:w="2127" w:type="dxa"/>
            <w:vMerge w:val="restart"/>
            <w:vAlign w:val="center"/>
          </w:tcPr>
          <w:p w14:paraId="5F13922E" w14:textId="77777777" w:rsidR="00DD0C6F" w:rsidRPr="005C2873" w:rsidRDefault="00DD0C6F" w:rsidP="00BF4723">
            <w:pPr>
              <w:spacing w:after="0" w:line="252" w:lineRule="auto"/>
              <w:jc w:val="center"/>
              <w:rPr>
                <w:rFonts w:ascii="Tahoma" w:hAnsi="Tahoma" w:cs="Tahoma"/>
              </w:rPr>
            </w:pPr>
            <w:r w:rsidRPr="005C2873">
              <w:rPr>
                <w:rFonts w:ascii="Tahoma" w:hAnsi="Tahoma" w:cs="Tahoma"/>
              </w:rPr>
              <w:t>VPN</w:t>
            </w:r>
          </w:p>
        </w:tc>
        <w:tc>
          <w:tcPr>
            <w:tcW w:w="7513" w:type="dxa"/>
          </w:tcPr>
          <w:p w14:paraId="0CDBE8FF"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Obsługa </w:t>
            </w:r>
            <w:proofErr w:type="spellStart"/>
            <w:r w:rsidRPr="005C2873">
              <w:rPr>
                <w:rFonts w:ascii="Tahoma" w:hAnsi="Tahoma" w:cs="Tahoma"/>
              </w:rPr>
              <w:t>IPsec</w:t>
            </w:r>
            <w:proofErr w:type="spellEnd"/>
            <w:r w:rsidRPr="005C2873">
              <w:rPr>
                <w:rFonts w:ascii="Tahoma" w:hAnsi="Tahoma" w:cs="Tahoma"/>
              </w:rPr>
              <w:t xml:space="preserve"> </w:t>
            </w:r>
            <w:proofErr w:type="spellStart"/>
            <w:r w:rsidRPr="005C2873">
              <w:rPr>
                <w:rFonts w:ascii="Tahoma" w:hAnsi="Tahoma" w:cs="Tahoma"/>
              </w:rPr>
              <w:t>site</w:t>
            </w:r>
            <w:proofErr w:type="spellEnd"/>
            <w:r w:rsidRPr="005C2873">
              <w:rPr>
                <w:rFonts w:ascii="Tahoma" w:hAnsi="Tahoma" w:cs="Tahoma"/>
              </w:rPr>
              <w:t>-to-</w:t>
            </w:r>
            <w:proofErr w:type="spellStart"/>
            <w:r w:rsidRPr="005C2873">
              <w:rPr>
                <w:rFonts w:ascii="Tahoma" w:hAnsi="Tahoma" w:cs="Tahoma"/>
              </w:rPr>
              <w:t>site</w:t>
            </w:r>
            <w:proofErr w:type="spellEnd"/>
            <w:r w:rsidRPr="005C2873">
              <w:rPr>
                <w:rFonts w:ascii="Tahoma" w:hAnsi="Tahoma" w:cs="Tahoma"/>
              </w:rPr>
              <w:t>.</w:t>
            </w:r>
          </w:p>
        </w:tc>
      </w:tr>
      <w:tr w:rsidR="00DD0C6F" w:rsidRPr="009467FF" w14:paraId="53A5CB54" w14:textId="77777777" w:rsidTr="00BF4723">
        <w:trPr>
          <w:jc w:val="center"/>
        </w:trPr>
        <w:tc>
          <w:tcPr>
            <w:tcW w:w="2127" w:type="dxa"/>
            <w:vMerge/>
            <w:vAlign w:val="center"/>
          </w:tcPr>
          <w:p w14:paraId="18C1373E" w14:textId="77777777" w:rsidR="00DD0C6F" w:rsidRPr="005C2873" w:rsidRDefault="00DD0C6F" w:rsidP="00BF4723">
            <w:pPr>
              <w:rPr>
                <w:rFonts w:ascii="Tahoma" w:hAnsi="Tahoma" w:cs="Tahoma"/>
              </w:rPr>
            </w:pPr>
          </w:p>
        </w:tc>
        <w:tc>
          <w:tcPr>
            <w:tcW w:w="7513" w:type="dxa"/>
          </w:tcPr>
          <w:p w14:paraId="4770F64D" w14:textId="77777777" w:rsidR="00DD0C6F" w:rsidRPr="005C2873" w:rsidRDefault="00DD0C6F" w:rsidP="00BF4723">
            <w:pPr>
              <w:spacing w:after="0" w:line="252" w:lineRule="auto"/>
              <w:rPr>
                <w:rFonts w:ascii="Tahoma" w:hAnsi="Tahoma" w:cs="Tahoma"/>
                <w:lang w:val="en-US"/>
              </w:rPr>
            </w:pPr>
            <w:proofErr w:type="spellStart"/>
            <w:r w:rsidRPr="005C2873">
              <w:rPr>
                <w:rFonts w:ascii="Tahoma" w:hAnsi="Tahoma" w:cs="Tahoma"/>
                <w:lang w:val="en-US"/>
              </w:rPr>
              <w:t>Obsługa</w:t>
            </w:r>
            <w:proofErr w:type="spellEnd"/>
            <w:r w:rsidRPr="005C2873">
              <w:rPr>
                <w:rFonts w:ascii="Tahoma" w:hAnsi="Tahoma" w:cs="Tahoma"/>
                <w:lang w:val="en-US"/>
              </w:rPr>
              <w:t xml:space="preserve"> IPsec client-to-site.</w:t>
            </w:r>
          </w:p>
        </w:tc>
      </w:tr>
      <w:tr w:rsidR="00DD0C6F" w:rsidRPr="009467FF" w14:paraId="19204E6B" w14:textId="77777777" w:rsidTr="00BF4723">
        <w:trPr>
          <w:jc w:val="center"/>
        </w:trPr>
        <w:tc>
          <w:tcPr>
            <w:tcW w:w="2127" w:type="dxa"/>
            <w:vMerge/>
            <w:vAlign w:val="center"/>
          </w:tcPr>
          <w:p w14:paraId="1A7629D0" w14:textId="77777777" w:rsidR="00DD0C6F" w:rsidRPr="005C2873" w:rsidRDefault="00DD0C6F" w:rsidP="00BF4723">
            <w:pPr>
              <w:rPr>
                <w:rFonts w:ascii="Tahoma" w:hAnsi="Tahoma" w:cs="Tahoma"/>
                <w:lang w:val="en-US"/>
              </w:rPr>
            </w:pPr>
          </w:p>
        </w:tc>
        <w:tc>
          <w:tcPr>
            <w:tcW w:w="7513" w:type="dxa"/>
          </w:tcPr>
          <w:p w14:paraId="422ED14D" w14:textId="77777777" w:rsidR="00DD0C6F" w:rsidRPr="005C2873" w:rsidRDefault="00DD0C6F" w:rsidP="00BF4723">
            <w:pPr>
              <w:spacing w:after="0" w:line="252" w:lineRule="auto"/>
              <w:rPr>
                <w:rFonts w:ascii="Tahoma" w:hAnsi="Tahoma" w:cs="Tahoma"/>
                <w:lang w:val="en-US"/>
              </w:rPr>
            </w:pPr>
            <w:proofErr w:type="spellStart"/>
            <w:r w:rsidRPr="005C2873">
              <w:rPr>
                <w:rFonts w:ascii="Tahoma" w:hAnsi="Tahoma" w:cs="Tahoma"/>
                <w:lang w:val="en-US"/>
              </w:rPr>
              <w:t>Obsługa</w:t>
            </w:r>
            <w:proofErr w:type="spellEnd"/>
            <w:r w:rsidRPr="005C2873">
              <w:rPr>
                <w:rFonts w:ascii="Tahoma" w:hAnsi="Tahoma" w:cs="Tahoma"/>
                <w:lang w:val="en-US"/>
              </w:rPr>
              <w:t xml:space="preserve"> OpenVPN client-to-site.</w:t>
            </w:r>
          </w:p>
        </w:tc>
      </w:tr>
      <w:tr w:rsidR="00DD0C6F" w:rsidRPr="005C2873" w14:paraId="04D7492E" w14:textId="77777777" w:rsidTr="00BF4723">
        <w:trPr>
          <w:jc w:val="center"/>
        </w:trPr>
        <w:tc>
          <w:tcPr>
            <w:tcW w:w="2127" w:type="dxa"/>
            <w:vMerge/>
            <w:vAlign w:val="center"/>
          </w:tcPr>
          <w:p w14:paraId="076D1160" w14:textId="77777777" w:rsidR="00DD0C6F" w:rsidRPr="005C2873" w:rsidRDefault="00DD0C6F" w:rsidP="00BF4723">
            <w:pPr>
              <w:rPr>
                <w:rFonts w:ascii="Tahoma" w:hAnsi="Tahoma" w:cs="Tahoma"/>
                <w:lang w:val="en-US"/>
              </w:rPr>
            </w:pPr>
          </w:p>
        </w:tc>
        <w:tc>
          <w:tcPr>
            <w:tcW w:w="7513" w:type="dxa"/>
          </w:tcPr>
          <w:p w14:paraId="7E4053AE"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Obsługa </w:t>
            </w:r>
            <w:proofErr w:type="spellStart"/>
            <w:r w:rsidRPr="005C2873">
              <w:rPr>
                <w:rFonts w:ascii="Tahoma" w:hAnsi="Tahoma" w:cs="Tahoma"/>
              </w:rPr>
              <w:t>WireGuard</w:t>
            </w:r>
            <w:proofErr w:type="spellEnd"/>
            <w:r w:rsidRPr="005C2873">
              <w:rPr>
                <w:rFonts w:ascii="Tahoma" w:hAnsi="Tahoma" w:cs="Tahoma"/>
              </w:rPr>
              <w:t>.</w:t>
            </w:r>
          </w:p>
        </w:tc>
      </w:tr>
      <w:tr w:rsidR="00DD0C6F" w:rsidRPr="005C2873" w14:paraId="3B1BE79E" w14:textId="77777777" w:rsidTr="00BF4723">
        <w:trPr>
          <w:jc w:val="center"/>
        </w:trPr>
        <w:tc>
          <w:tcPr>
            <w:tcW w:w="2127" w:type="dxa"/>
            <w:vMerge/>
            <w:vAlign w:val="center"/>
          </w:tcPr>
          <w:p w14:paraId="521F0CB4" w14:textId="77777777" w:rsidR="00DD0C6F" w:rsidRPr="005C2873" w:rsidRDefault="00DD0C6F" w:rsidP="00BF4723">
            <w:pPr>
              <w:rPr>
                <w:rFonts w:ascii="Tahoma" w:hAnsi="Tahoma" w:cs="Tahoma"/>
              </w:rPr>
            </w:pPr>
          </w:p>
        </w:tc>
        <w:tc>
          <w:tcPr>
            <w:tcW w:w="7513" w:type="dxa"/>
          </w:tcPr>
          <w:p w14:paraId="0C372891"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Maksymalna przepustowość VPN </w:t>
            </w:r>
            <w:proofErr w:type="spellStart"/>
            <w:r w:rsidRPr="005C2873">
              <w:rPr>
                <w:rFonts w:ascii="Tahoma" w:hAnsi="Tahoma" w:cs="Tahoma"/>
              </w:rPr>
              <w:t>site</w:t>
            </w:r>
            <w:proofErr w:type="spellEnd"/>
            <w:r w:rsidRPr="005C2873">
              <w:rPr>
                <w:rFonts w:ascii="Tahoma" w:hAnsi="Tahoma" w:cs="Tahoma"/>
              </w:rPr>
              <w:t>-to-</w:t>
            </w:r>
            <w:proofErr w:type="spellStart"/>
            <w:r w:rsidRPr="005C2873">
              <w:rPr>
                <w:rFonts w:ascii="Tahoma" w:hAnsi="Tahoma" w:cs="Tahoma"/>
              </w:rPr>
              <w:t>site</w:t>
            </w:r>
            <w:proofErr w:type="spellEnd"/>
            <w:r w:rsidRPr="005C2873">
              <w:rPr>
                <w:rFonts w:ascii="Tahoma" w:hAnsi="Tahoma" w:cs="Tahoma"/>
              </w:rPr>
              <w:t xml:space="preserve">: 4,42 </w:t>
            </w:r>
            <w:proofErr w:type="spellStart"/>
            <w:r w:rsidRPr="005C2873">
              <w:rPr>
                <w:rFonts w:ascii="Tahoma" w:hAnsi="Tahoma" w:cs="Tahoma"/>
              </w:rPr>
              <w:t>Gbps</w:t>
            </w:r>
            <w:proofErr w:type="spellEnd"/>
            <w:r w:rsidRPr="005C2873">
              <w:rPr>
                <w:rFonts w:ascii="Tahoma" w:hAnsi="Tahoma" w:cs="Tahoma"/>
              </w:rPr>
              <w:t xml:space="preserve"> dla WAN 2.5G oraz 8,92 </w:t>
            </w:r>
            <w:proofErr w:type="spellStart"/>
            <w:r w:rsidRPr="005C2873">
              <w:rPr>
                <w:rFonts w:ascii="Tahoma" w:hAnsi="Tahoma" w:cs="Tahoma"/>
              </w:rPr>
              <w:t>Gbps</w:t>
            </w:r>
            <w:proofErr w:type="spellEnd"/>
            <w:r w:rsidRPr="005C2873">
              <w:rPr>
                <w:rFonts w:ascii="Tahoma" w:hAnsi="Tahoma" w:cs="Tahoma"/>
              </w:rPr>
              <w:t xml:space="preserve"> dla WAN 10G.</w:t>
            </w:r>
          </w:p>
        </w:tc>
      </w:tr>
      <w:tr w:rsidR="00DD0C6F" w:rsidRPr="005C2873" w14:paraId="0C57BB07" w14:textId="77777777" w:rsidTr="00BF4723">
        <w:trPr>
          <w:jc w:val="center"/>
        </w:trPr>
        <w:tc>
          <w:tcPr>
            <w:tcW w:w="2127" w:type="dxa"/>
            <w:vMerge/>
            <w:vAlign w:val="center"/>
          </w:tcPr>
          <w:p w14:paraId="389160EE" w14:textId="77777777" w:rsidR="00DD0C6F" w:rsidRPr="005C2873" w:rsidRDefault="00DD0C6F" w:rsidP="00BF4723">
            <w:pPr>
              <w:rPr>
                <w:rFonts w:ascii="Tahoma" w:hAnsi="Tahoma" w:cs="Tahoma"/>
              </w:rPr>
            </w:pPr>
          </w:p>
        </w:tc>
        <w:tc>
          <w:tcPr>
            <w:tcW w:w="7513" w:type="dxa"/>
          </w:tcPr>
          <w:p w14:paraId="3C405DB5"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Maksymalna przepustowość VPN </w:t>
            </w:r>
            <w:proofErr w:type="spellStart"/>
            <w:r w:rsidRPr="005C2873">
              <w:rPr>
                <w:rFonts w:ascii="Tahoma" w:hAnsi="Tahoma" w:cs="Tahoma"/>
              </w:rPr>
              <w:t>client</w:t>
            </w:r>
            <w:proofErr w:type="spellEnd"/>
            <w:r w:rsidRPr="005C2873">
              <w:rPr>
                <w:rFonts w:ascii="Tahoma" w:hAnsi="Tahoma" w:cs="Tahoma"/>
              </w:rPr>
              <w:t>-to-</w:t>
            </w:r>
            <w:proofErr w:type="spellStart"/>
            <w:r w:rsidRPr="005C2873">
              <w:rPr>
                <w:rFonts w:ascii="Tahoma" w:hAnsi="Tahoma" w:cs="Tahoma"/>
              </w:rPr>
              <w:t>site</w:t>
            </w:r>
            <w:proofErr w:type="spellEnd"/>
            <w:r w:rsidRPr="005C2873">
              <w:rPr>
                <w:rFonts w:ascii="Tahoma" w:hAnsi="Tahoma" w:cs="Tahoma"/>
              </w:rPr>
              <w:t xml:space="preserve">: 500 </w:t>
            </w:r>
            <w:proofErr w:type="spellStart"/>
            <w:r w:rsidRPr="005C2873">
              <w:rPr>
                <w:rFonts w:ascii="Tahoma" w:hAnsi="Tahoma" w:cs="Tahoma"/>
              </w:rPr>
              <w:t>Mbps</w:t>
            </w:r>
            <w:proofErr w:type="spellEnd"/>
            <w:r w:rsidRPr="005C2873">
              <w:rPr>
                <w:rFonts w:ascii="Tahoma" w:hAnsi="Tahoma" w:cs="Tahoma"/>
              </w:rPr>
              <w:t>.</w:t>
            </w:r>
          </w:p>
        </w:tc>
      </w:tr>
      <w:tr w:rsidR="00DD0C6F" w:rsidRPr="005C2873" w14:paraId="5A172417" w14:textId="77777777" w:rsidTr="00BF4723">
        <w:trPr>
          <w:jc w:val="center"/>
        </w:trPr>
        <w:tc>
          <w:tcPr>
            <w:tcW w:w="2127" w:type="dxa"/>
            <w:vMerge/>
            <w:vAlign w:val="center"/>
          </w:tcPr>
          <w:p w14:paraId="1CAEBFF4" w14:textId="77777777" w:rsidR="00DD0C6F" w:rsidRPr="005C2873" w:rsidRDefault="00DD0C6F" w:rsidP="00BF4723">
            <w:pPr>
              <w:rPr>
                <w:rFonts w:ascii="Tahoma" w:hAnsi="Tahoma" w:cs="Tahoma"/>
              </w:rPr>
            </w:pPr>
          </w:p>
        </w:tc>
        <w:tc>
          <w:tcPr>
            <w:tcW w:w="7513" w:type="dxa"/>
          </w:tcPr>
          <w:p w14:paraId="7706C742" w14:textId="77777777" w:rsidR="00DD0C6F" w:rsidRPr="005C2873" w:rsidRDefault="00DD0C6F" w:rsidP="00BF4723">
            <w:pPr>
              <w:spacing w:after="0" w:line="252" w:lineRule="auto"/>
              <w:rPr>
                <w:rFonts w:ascii="Tahoma" w:hAnsi="Tahoma" w:cs="Tahoma"/>
              </w:rPr>
            </w:pPr>
            <w:proofErr w:type="spellStart"/>
            <w:r w:rsidRPr="005C2873">
              <w:rPr>
                <w:rFonts w:ascii="Tahoma" w:hAnsi="Tahoma" w:cs="Tahoma"/>
              </w:rPr>
              <w:t>IPsec</w:t>
            </w:r>
            <w:proofErr w:type="spellEnd"/>
            <w:r w:rsidRPr="005C2873">
              <w:rPr>
                <w:rFonts w:ascii="Tahoma" w:hAnsi="Tahoma" w:cs="Tahoma"/>
              </w:rPr>
              <w:t xml:space="preserve"> </w:t>
            </w:r>
            <w:proofErr w:type="spellStart"/>
            <w:r w:rsidRPr="005C2873">
              <w:rPr>
                <w:rFonts w:ascii="Tahoma" w:hAnsi="Tahoma" w:cs="Tahoma"/>
              </w:rPr>
              <w:t>site</w:t>
            </w:r>
            <w:proofErr w:type="spellEnd"/>
            <w:r w:rsidRPr="005C2873">
              <w:rPr>
                <w:rFonts w:ascii="Tahoma" w:hAnsi="Tahoma" w:cs="Tahoma"/>
              </w:rPr>
              <w:t>-to-</w:t>
            </w:r>
            <w:proofErr w:type="spellStart"/>
            <w:r w:rsidRPr="005C2873">
              <w:rPr>
                <w:rFonts w:ascii="Tahoma" w:hAnsi="Tahoma" w:cs="Tahoma"/>
              </w:rPr>
              <w:t>site</w:t>
            </w:r>
            <w:proofErr w:type="spellEnd"/>
            <w:r w:rsidRPr="005C2873">
              <w:rPr>
                <w:rFonts w:ascii="Tahoma" w:hAnsi="Tahoma" w:cs="Tahoma"/>
              </w:rPr>
              <w:t>: do 30 tuneli.</w:t>
            </w:r>
          </w:p>
        </w:tc>
      </w:tr>
      <w:tr w:rsidR="00DD0C6F" w:rsidRPr="005C2873" w14:paraId="468F2361" w14:textId="77777777" w:rsidTr="00BF4723">
        <w:trPr>
          <w:jc w:val="center"/>
        </w:trPr>
        <w:tc>
          <w:tcPr>
            <w:tcW w:w="2127" w:type="dxa"/>
            <w:vMerge/>
            <w:vAlign w:val="center"/>
          </w:tcPr>
          <w:p w14:paraId="44D05C99" w14:textId="77777777" w:rsidR="00DD0C6F" w:rsidRPr="005C2873" w:rsidRDefault="00DD0C6F" w:rsidP="00BF4723">
            <w:pPr>
              <w:rPr>
                <w:rFonts w:ascii="Tahoma" w:hAnsi="Tahoma" w:cs="Tahoma"/>
              </w:rPr>
            </w:pPr>
          </w:p>
        </w:tc>
        <w:tc>
          <w:tcPr>
            <w:tcW w:w="7513" w:type="dxa"/>
          </w:tcPr>
          <w:p w14:paraId="087D360C" w14:textId="77777777" w:rsidR="00DD0C6F" w:rsidRPr="005C2873" w:rsidRDefault="00DD0C6F" w:rsidP="00BF4723">
            <w:pPr>
              <w:spacing w:after="0" w:line="252" w:lineRule="auto"/>
              <w:rPr>
                <w:rFonts w:ascii="Tahoma" w:hAnsi="Tahoma" w:cs="Tahoma"/>
              </w:rPr>
            </w:pPr>
            <w:proofErr w:type="spellStart"/>
            <w:r w:rsidRPr="005C2873">
              <w:rPr>
                <w:rFonts w:ascii="Tahoma" w:hAnsi="Tahoma" w:cs="Tahoma"/>
              </w:rPr>
              <w:t>IPsec</w:t>
            </w:r>
            <w:proofErr w:type="spellEnd"/>
            <w:r w:rsidRPr="005C2873">
              <w:rPr>
                <w:rFonts w:ascii="Tahoma" w:hAnsi="Tahoma" w:cs="Tahoma"/>
              </w:rPr>
              <w:t xml:space="preserve"> / </w:t>
            </w:r>
            <w:proofErr w:type="spellStart"/>
            <w:r w:rsidRPr="005C2873">
              <w:rPr>
                <w:rFonts w:ascii="Tahoma" w:hAnsi="Tahoma" w:cs="Tahoma"/>
              </w:rPr>
              <w:t>OpenVPN</w:t>
            </w:r>
            <w:proofErr w:type="spellEnd"/>
            <w:r w:rsidRPr="005C2873">
              <w:rPr>
                <w:rFonts w:ascii="Tahoma" w:hAnsi="Tahoma" w:cs="Tahoma"/>
              </w:rPr>
              <w:t xml:space="preserve"> / </w:t>
            </w:r>
            <w:proofErr w:type="spellStart"/>
            <w:r w:rsidRPr="005C2873">
              <w:rPr>
                <w:rFonts w:ascii="Tahoma" w:hAnsi="Tahoma" w:cs="Tahoma"/>
              </w:rPr>
              <w:t>WireGuard</w:t>
            </w:r>
            <w:proofErr w:type="spellEnd"/>
            <w:r w:rsidRPr="005C2873">
              <w:rPr>
                <w:rFonts w:ascii="Tahoma" w:hAnsi="Tahoma" w:cs="Tahoma"/>
              </w:rPr>
              <w:t xml:space="preserve"> </w:t>
            </w:r>
            <w:proofErr w:type="spellStart"/>
            <w:r w:rsidRPr="005C2873">
              <w:rPr>
                <w:rFonts w:ascii="Tahoma" w:hAnsi="Tahoma" w:cs="Tahoma"/>
              </w:rPr>
              <w:t>client</w:t>
            </w:r>
            <w:proofErr w:type="spellEnd"/>
            <w:r w:rsidRPr="005C2873">
              <w:rPr>
                <w:rFonts w:ascii="Tahoma" w:hAnsi="Tahoma" w:cs="Tahoma"/>
              </w:rPr>
              <w:t>-to-</w:t>
            </w:r>
            <w:proofErr w:type="spellStart"/>
            <w:r w:rsidRPr="005C2873">
              <w:rPr>
                <w:rFonts w:ascii="Tahoma" w:hAnsi="Tahoma" w:cs="Tahoma"/>
              </w:rPr>
              <w:t>site</w:t>
            </w:r>
            <w:proofErr w:type="spellEnd"/>
            <w:r w:rsidRPr="005C2873">
              <w:rPr>
                <w:rFonts w:ascii="Tahoma" w:hAnsi="Tahoma" w:cs="Tahoma"/>
              </w:rPr>
              <w:t>: do 100 połączeń klienckich dla każdego typu.</w:t>
            </w:r>
          </w:p>
        </w:tc>
      </w:tr>
      <w:tr w:rsidR="00DD0C6F" w:rsidRPr="009467FF" w14:paraId="19B92FDD" w14:textId="77777777" w:rsidTr="00BF4723">
        <w:trPr>
          <w:jc w:val="center"/>
        </w:trPr>
        <w:tc>
          <w:tcPr>
            <w:tcW w:w="2127" w:type="dxa"/>
            <w:vMerge/>
            <w:vAlign w:val="center"/>
          </w:tcPr>
          <w:p w14:paraId="7C4D22D7" w14:textId="77777777" w:rsidR="00DD0C6F" w:rsidRPr="005C2873" w:rsidRDefault="00DD0C6F" w:rsidP="00BF4723">
            <w:pPr>
              <w:rPr>
                <w:rFonts w:ascii="Tahoma" w:hAnsi="Tahoma" w:cs="Tahoma"/>
              </w:rPr>
            </w:pPr>
          </w:p>
        </w:tc>
        <w:tc>
          <w:tcPr>
            <w:tcW w:w="7513" w:type="dxa"/>
          </w:tcPr>
          <w:p w14:paraId="363E93CF" w14:textId="77777777" w:rsidR="00DD0C6F" w:rsidRPr="005C2873" w:rsidRDefault="00DD0C6F" w:rsidP="00BF4723">
            <w:pPr>
              <w:spacing w:after="0" w:line="252" w:lineRule="auto"/>
              <w:rPr>
                <w:rFonts w:ascii="Tahoma" w:hAnsi="Tahoma" w:cs="Tahoma"/>
                <w:lang w:val="en-US"/>
              </w:rPr>
            </w:pPr>
            <w:r w:rsidRPr="005C2873">
              <w:rPr>
                <w:rFonts w:ascii="Tahoma" w:hAnsi="Tahoma" w:cs="Tahoma"/>
                <w:lang w:val="en-US"/>
              </w:rPr>
              <w:t>IPsec Encryption/Authentication: 3DES, AES 128/192/256 bit, SHA-1, SHA-2 256 bit, MD5.</w:t>
            </w:r>
          </w:p>
        </w:tc>
      </w:tr>
      <w:tr w:rsidR="00DD0C6F" w:rsidRPr="009467FF" w14:paraId="7784ADD9" w14:textId="77777777" w:rsidTr="00BF4723">
        <w:trPr>
          <w:jc w:val="center"/>
        </w:trPr>
        <w:tc>
          <w:tcPr>
            <w:tcW w:w="2127" w:type="dxa"/>
            <w:vMerge/>
            <w:vAlign w:val="center"/>
          </w:tcPr>
          <w:p w14:paraId="706DE595" w14:textId="77777777" w:rsidR="00DD0C6F" w:rsidRPr="005C2873" w:rsidRDefault="00DD0C6F" w:rsidP="00BF4723">
            <w:pPr>
              <w:rPr>
                <w:rFonts w:ascii="Tahoma" w:hAnsi="Tahoma" w:cs="Tahoma"/>
                <w:lang w:val="en-US"/>
              </w:rPr>
            </w:pPr>
          </w:p>
        </w:tc>
        <w:tc>
          <w:tcPr>
            <w:tcW w:w="7513" w:type="dxa"/>
          </w:tcPr>
          <w:p w14:paraId="430D7D17" w14:textId="77777777" w:rsidR="00DD0C6F" w:rsidRPr="005C2873" w:rsidRDefault="00DD0C6F" w:rsidP="00BF4723">
            <w:pPr>
              <w:spacing w:after="0" w:line="252" w:lineRule="auto"/>
              <w:rPr>
                <w:rFonts w:ascii="Tahoma" w:hAnsi="Tahoma" w:cs="Tahoma"/>
                <w:lang w:val="en-US"/>
              </w:rPr>
            </w:pPr>
            <w:r w:rsidRPr="005C2873">
              <w:rPr>
                <w:rFonts w:ascii="Tahoma" w:hAnsi="Tahoma" w:cs="Tahoma"/>
                <w:lang w:val="en-US"/>
              </w:rPr>
              <w:t>IPsec Key Exchange: IKEv1, IKEv2, Pre-shared Key.</w:t>
            </w:r>
          </w:p>
        </w:tc>
      </w:tr>
      <w:tr w:rsidR="00DD0C6F" w:rsidRPr="005C2873" w14:paraId="465321B5" w14:textId="77777777" w:rsidTr="00BF4723">
        <w:trPr>
          <w:jc w:val="center"/>
        </w:trPr>
        <w:tc>
          <w:tcPr>
            <w:tcW w:w="2127" w:type="dxa"/>
            <w:vMerge w:val="restart"/>
            <w:vAlign w:val="center"/>
          </w:tcPr>
          <w:p w14:paraId="380E5D83" w14:textId="77777777" w:rsidR="00DD0C6F" w:rsidRPr="005C2873" w:rsidRDefault="00DD0C6F" w:rsidP="00BF4723">
            <w:pPr>
              <w:spacing w:after="0" w:line="252" w:lineRule="auto"/>
              <w:jc w:val="center"/>
              <w:rPr>
                <w:rFonts w:ascii="Tahoma" w:hAnsi="Tahoma" w:cs="Tahoma"/>
              </w:rPr>
            </w:pPr>
            <w:r w:rsidRPr="005C2873">
              <w:rPr>
                <w:rFonts w:ascii="Tahoma" w:hAnsi="Tahoma" w:cs="Tahoma"/>
              </w:rPr>
              <w:t>Firewall i bezpieczeństwo</w:t>
            </w:r>
          </w:p>
        </w:tc>
        <w:tc>
          <w:tcPr>
            <w:tcW w:w="7513" w:type="dxa"/>
          </w:tcPr>
          <w:p w14:paraId="1A2631D9"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Firewall </w:t>
            </w:r>
            <w:proofErr w:type="spellStart"/>
            <w:r w:rsidRPr="005C2873">
              <w:rPr>
                <w:rFonts w:ascii="Tahoma" w:hAnsi="Tahoma" w:cs="Tahoma"/>
              </w:rPr>
              <w:t>Traffic</w:t>
            </w:r>
            <w:proofErr w:type="spellEnd"/>
            <w:r w:rsidRPr="005C2873">
              <w:rPr>
                <w:rFonts w:ascii="Tahoma" w:hAnsi="Tahoma" w:cs="Tahoma"/>
              </w:rPr>
              <w:t xml:space="preserve"> </w:t>
            </w:r>
            <w:proofErr w:type="spellStart"/>
            <w:r w:rsidRPr="005C2873">
              <w:rPr>
                <w:rFonts w:ascii="Tahoma" w:hAnsi="Tahoma" w:cs="Tahoma"/>
              </w:rPr>
              <w:t>Rules</w:t>
            </w:r>
            <w:proofErr w:type="spellEnd"/>
            <w:r w:rsidRPr="005C2873">
              <w:rPr>
                <w:rFonts w:ascii="Tahoma" w:hAnsi="Tahoma" w:cs="Tahoma"/>
              </w:rPr>
              <w:t xml:space="preserve"> / </w:t>
            </w:r>
            <w:proofErr w:type="spellStart"/>
            <w:r w:rsidRPr="005C2873">
              <w:rPr>
                <w:rFonts w:ascii="Tahoma" w:hAnsi="Tahoma" w:cs="Tahoma"/>
              </w:rPr>
              <w:t>Scheduling</w:t>
            </w:r>
            <w:proofErr w:type="spellEnd"/>
            <w:r w:rsidRPr="005C2873">
              <w:rPr>
                <w:rFonts w:ascii="Tahoma" w:hAnsi="Tahoma" w:cs="Tahoma"/>
              </w:rPr>
              <w:t>.</w:t>
            </w:r>
          </w:p>
        </w:tc>
      </w:tr>
      <w:tr w:rsidR="00DD0C6F" w:rsidRPr="009467FF" w14:paraId="0809CAFF" w14:textId="77777777" w:rsidTr="00BF4723">
        <w:trPr>
          <w:jc w:val="center"/>
        </w:trPr>
        <w:tc>
          <w:tcPr>
            <w:tcW w:w="2127" w:type="dxa"/>
            <w:vMerge/>
            <w:vAlign w:val="center"/>
          </w:tcPr>
          <w:p w14:paraId="7E40E85A" w14:textId="77777777" w:rsidR="00DD0C6F" w:rsidRPr="005C2873" w:rsidRDefault="00DD0C6F" w:rsidP="00BF4723">
            <w:pPr>
              <w:rPr>
                <w:rFonts w:ascii="Tahoma" w:hAnsi="Tahoma" w:cs="Tahoma"/>
              </w:rPr>
            </w:pPr>
          </w:p>
        </w:tc>
        <w:tc>
          <w:tcPr>
            <w:tcW w:w="7513" w:type="dxa"/>
          </w:tcPr>
          <w:p w14:paraId="1B1ECF77" w14:textId="77777777" w:rsidR="00DD0C6F" w:rsidRPr="005C2873" w:rsidRDefault="00DD0C6F" w:rsidP="00BF4723">
            <w:pPr>
              <w:spacing w:after="0" w:line="252" w:lineRule="auto"/>
              <w:rPr>
                <w:rFonts w:ascii="Tahoma" w:hAnsi="Tahoma" w:cs="Tahoma"/>
                <w:lang w:val="en-US"/>
              </w:rPr>
            </w:pPr>
            <w:r w:rsidRPr="005C2873">
              <w:rPr>
                <w:rFonts w:ascii="Tahoma" w:hAnsi="Tahoma" w:cs="Tahoma"/>
                <w:lang w:val="en-US"/>
              </w:rPr>
              <w:t>Port Forwarding i Port Triggering.</w:t>
            </w:r>
          </w:p>
        </w:tc>
      </w:tr>
      <w:tr w:rsidR="00DD0C6F" w:rsidRPr="005C2873" w14:paraId="6C023792" w14:textId="77777777" w:rsidTr="00BF4723">
        <w:trPr>
          <w:jc w:val="center"/>
        </w:trPr>
        <w:tc>
          <w:tcPr>
            <w:tcW w:w="2127" w:type="dxa"/>
            <w:vMerge/>
            <w:vAlign w:val="center"/>
          </w:tcPr>
          <w:p w14:paraId="7ABD460A" w14:textId="77777777" w:rsidR="00DD0C6F" w:rsidRPr="005C2873" w:rsidRDefault="00DD0C6F" w:rsidP="00BF4723">
            <w:pPr>
              <w:rPr>
                <w:rFonts w:ascii="Tahoma" w:hAnsi="Tahoma" w:cs="Tahoma"/>
                <w:lang w:val="en-US"/>
              </w:rPr>
            </w:pPr>
          </w:p>
        </w:tc>
        <w:tc>
          <w:tcPr>
            <w:tcW w:w="7513" w:type="dxa"/>
          </w:tcPr>
          <w:p w14:paraId="4A34F0AF" w14:textId="77777777" w:rsidR="00DD0C6F" w:rsidRPr="005C2873" w:rsidRDefault="00DD0C6F" w:rsidP="00BF4723">
            <w:pPr>
              <w:spacing w:after="0" w:line="252" w:lineRule="auto"/>
              <w:rPr>
                <w:rFonts w:ascii="Tahoma" w:hAnsi="Tahoma" w:cs="Tahoma"/>
              </w:rPr>
            </w:pPr>
            <w:proofErr w:type="spellStart"/>
            <w:r w:rsidRPr="005C2873">
              <w:rPr>
                <w:rFonts w:ascii="Tahoma" w:hAnsi="Tahoma" w:cs="Tahoma"/>
              </w:rPr>
              <w:t>Stateful</w:t>
            </w:r>
            <w:proofErr w:type="spellEnd"/>
            <w:r w:rsidRPr="005C2873">
              <w:rPr>
                <w:rFonts w:ascii="Tahoma" w:hAnsi="Tahoma" w:cs="Tahoma"/>
              </w:rPr>
              <w:t xml:space="preserve"> </w:t>
            </w:r>
            <w:proofErr w:type="spellStart"/>
            <w:r w:rsidRPr="005C2873">
              <w:rPr>
                <w:rFonts w:ascii="Tahoma" w:hAnsi="Tahoma" w:cs="Tahoma"/>
              </w:rPr>
              <w:t>Packet</w:t>
            </w:r>
            <w:proofErr w:type="spellEnd"/>
            <w:r w:rsidRPr="005C2873">
              <w:rPr>
                <w:rFonts w:ascii="Tahoma" w:hAnsi="Tahoma" w:cs="Tahoma"/>
              </w:rPr>
              <w:t xml:space="preserve"> </w:t>
            </w:r>
            <w:proofErr w:type="spellStart"/>
            <w:r w:rsidRPr="005C2873">
              <w:rPr>
                <w:rFonts w:ascii="Tahoma" w:hAnsi="Tahoma" w:cs="Tahoma"/>
              </w:rPr>
              <w:t>Inspection</w:t>
            </w:r>
            <w:proofErr w:type="spellEnd"/>
            <w:r w:rsidRPr="005C2873">
              <w:rPr>
                <w:rFonts w:ascii="Tahoma" w:hAnsi="Tahoma" w:cs="Tahoma"/>
              </w:rPr>
              <w:t xml:space="preserve"> (SPI).</w:t>
            </w:r>
          </w:p>
        </w:tc>
      </w:tr>
      <w:tr w:rsidR="00DD0C6F" w:rsidRPr="005C2873" w14:paraId="3627DCA2" w14:textId="77777777" w:rsidTr="00BF4723">
        <w:trPr>
          <w:jc w:val="center"/>
        </w:trPr>
        <w:tc>
          <w:tcPr>
            <w:tcW w:w="2127" w:type="dxa"/>
            <w:vMerge/>
            <w:vAlign w:val="center"/>
          </w:tcPr>
          <w:p w14:paraId="2C1ADF9D" w14:textId="77777777" w:rsidR="00DD0C6F" w:rsidRPr="005C2873" w:rsidRDefault="00DD0C6F" w:rsidP="00BF4723">
            <w:pPr>
              <w:rPr>
                <w:rFonts w:ascii="Tahoma" w:hAnsi="Tahoma" w:cs="Tahoma"/>
              </w:rPr>
            </w:pPr>
          </w:p>
        </w:tc>
        <w:tc>
          <w:tcPr>
            <w:tcW w:w="7513" w:type="dxa"/>
          </w:tcPr>
          <w:p w14:paraId="1E016261"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Port / Service </w:t>
            </w:r>
            <w:proofErr w:type="spellStart"/>
            <w:r w:rsidRPr="005C2873">
              <w:rPr>
                <w:rFonts w:ascii="Tahoma" w:hAnsi="Tahoma" w:cs="Tahoma"/>
              </w:rPr>
              <w:t>Blocking</w:t>
            </w:r>
            <w:proofErr w:type="spellEnd"/>
            <w:r w:rsidRPr="005C2873">
              <w:rPr>
                <w:rFonts w:ascii="Tahoma" w:hAnsi="Tahoma" w:cs="Tahoma"/>
              </w:rPr>
              <w:t>.</w:t>
            </w:r>
          </w:p>
        </w:tc>
      </w:tr>
      <w:tr w:rsidR="00DD0C6F" w:rsidRPr="009467FF" w14:paraId="16152532" w14:textId="77777777" w:rsidTr="00BF4723">
        <w:trPr>
          <w:jc w:val="center"/>
        </w:trPr>
        <w:tc>
          <w:tcPr>
            <w:tcW w:w="2127" w:type="dxa"/>
            <w:vMerge/>
            <w:vAlign w:val="center"/>
          </w:tcPr>
          <w:p w14:paraId="324811F0" w14:textId="77777777" w:rsidR="00DD0C6F" w:rsidRPr="005C2873" w:rsidRDefault="00DD0C6F" w:rsidP="00BF4723">
            <w:pPr>
              <w:rPr>
                <w:rFonts w:ascii="Tahoma" w:hAnsi="Tahoma" w:cs="Tahoma"/>
              </w:rPr>
            </w:pPr>
          </w:p>
        </w:tc>
        <w:tc>
          <w:tcPr>
            <w:tcW w:w="7513" w:type="dxa"/>
          </w:tcPr>
          <w:p w14:paraId="11E4EAEC" w14:textId="77777777" w:rsidR="00DD0C6F" w:rsidRPr="005C2873" w:rsidRDefault="00DD0C6F" w:rsidP="00BF4723">
            <w:pPr>
              <w:spacing w:after="0" w:line="252" w:lineRule="auto"/>
              <w:rPr>
                <w:rFonts w:ascii="Tahoma" w:hAnsi="Tahoma" w:cs="Tahoma"/>
                <w:lang w:val="en-US"/>
              </w:rPr>
            </w:pPr>
            <w:proofErr w:type="spellStart"/>
            <w:r w:rsidRPr="005C2873">
              <w:rPr>
                <w:rFonts w:ascii="Tahoma" w:hAnsi="Tahoma" w:cs="Tahoma"/>
                <w:lang w:val="en-US"/>
              </w:rPr>
              <w:t>Ochrona</w:t>
            </w:r>
            <w:proofErr w:type="spellEnd"/>
            <w:r w:rsidRPr="005C2873">
              <w:rPr>
                <w:rFonts w:ascii="Tahoma" w:hAnsi="Tahoma" w:cs="Tahoma"/>
                <w:lang w:val="en-US"/>
              </w:rPr>
              <w:t xml:space="preserve"> </w:t>
            </w:r>
            <w:proofErr w:type="spellStart"/>
            <w:r w:rsidRPr="005C2873">
              <w:rPr>
                <w:rFonts w:ascii="Tahoma" w:hAnsi="Tahoma" w:cs="Tahoma"/>
                <w:lang w:val="en-US"/>
              </w:rPr>
              <w:t>przed</w:t>
            </w:r>
            <w:proofErr w:type="spellEnd"/>
            <w:r w:rsidRPr="005C2873">
              <w:rPr>
                <w:rFonts w:ascii="Tahoma" w:hAnsi="Tahoma" w:cs="Tahoma"/>
                <w:lang w:val="en-US"/>
              </w:rPr>
              <w:t xml:space="preserve"> Denial-of-Service (DoS).</w:t>
            </w:r>
          </w:p>
        </w:tc>
      </w:tr>
      <w:tr w:rsidR="00DD0C6F" w:rsidRPr="005C2873" w14:paraId="30A5FC52" w14:textId="77777777" w:rsidTr="00BF4723">
        <w:trPr>
          <w:jc w:val="center"/>
        </w:trPr>
        <w:tc>
          <w:tcPr>
            <w:tcW w:w="2127" w:type="dxa"/>
            <w:vMerge/>
            <w:vAlign w:val="center"/>
          </w:tcPr>
          <w:p w14:paraId="4440B140" w14:textId="77777777" w:rsidR="00DD0C6F" w:rsidRPr="005C2873" w:rsidRDefault="00DD0C6F" w:rsidP="00BF4723">
            <w:pPr>
              <w:rPr>
                <w:rFonts w:ascii="Tahoma" w:hAnsi="Tahoma" w:cs="Tahoma"/>
                <w:lang w:val="en-US"/>
              </w:rPr>
            </w:pPr>
          </w:p>
        </w:tc>
        <w:tc>
          <w:tcPr>
            <w:tcW w:w="7513" w:type="dxa"/>
          </w:tcPr>
          <w:p w14:paraId="00DCC609" w14:textId="77777777" w:rsidR="00DD0C6F" w:rsidRPr="005C2873" w:rsidRDefault="00DD0C6F" w:rsidP="00BF4723">
            <w:pPr>
              <w:spacing w:after="0" w:line="252" w:lineRule="auto"/>
              <w:rPr>
                <w:rFonts w:ascii="Tahoma" w:hAnsi="Tahoma" w:cs="Tahoma"/>
              </w:rPr>
            </w:pPr>
            <w:proofErr w:type="spellStart"/>
            <w:r w:rsidRPr="005C2873">
              <w:rPr>
                <w:rFonts w:ascii="Tahoma" w:hAnsi="Tahoma" w:cs="Tahoma"/>
              </w:rPr>
              <w:t>Stealth</w:t>
            </w:r>
            <w:proofErr w:type="spellEnd"/>
            <w:r w:rsidRPr="005C2873">
              <w:rPr>
                <w:rFonts w:ascii="Tahoma" w:hAnsi="Tahoma" w:cs="Tahoma"/>
              </w:rPr>
              <w:t xml:space="preserve"> </w:t>
            </w:r>
            <w:proofErr w:type="spellStart"/>
            <w:r w:rsidRPr="005C2873">
              <w:rPr>
                <w:rFonts w:ascii="Tahoma" w:hAnsi="Tahoma" w:cs="Tahoma"/>
              </w:rPr>
              <w:t>Mode</w:t>
            </w:r>
            <w:proofErr w:type="spellEnd"/>
            <w:r w:rsidRPr="005C2873">
              <w:rPr>
                <w:rFonts w:ascii="Tahoma" w:hAnsi="Tahoma" w:cs="Tahoma"/>
              </w:rPr>
              <w:t xml:space="preserve"> oraz konfigurowalna odpowiedź na ping na porcie internetowym.</w:t>
            </w:r>
          </w:p>
        </w:tc>
      </w:tr>
      <w:tr w:rsidR="00DD0C6F" w:rsidRPr="005C2873" w14:paraId="5BB929C6" w14:textId="77777777" w:rsidTr="00BF4723">
        <w:trPr>
          <w:jc w:val="center"/>
        </w:trPr>
        <w:tc>
          <w:tcPr>
            <w:tcW w:w="2127" w:type="dxa"/>
            <w:vMerge/>
            <w:vAlign w:val="center"/>
          </w:tcPr>
          <w:p w14:paraId="6ACDA057" w14:textId="77777777" w:rsidR="00DD0C6F" w:rsidRPr="005C2873" w:rsidRDefault="00DD0C6F" w:rsidP="00BF4723">
            <w:pPr>
              <w:rPr>
                <w:rFonts w:ascii="Tahoma" w:hAnsi="Tahoma" w:cs="Tahoma"/>
              </w:rPr>
            </w:pPr>
          </w:p>
        </w:tc>
        <w:tc>
          <w:tcPr>
            <w:tcW w:w="7513" w:type="dxa"/>
          </w:tcPr>
          <w:p w14:paraId="6D8D2B0B"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Blokowanie TCP </w:t>
            </w:r>
            <w:proofErr w:type="spellStart"/>
            <w:r w:rsidRPr="005C2873">
              <w:rPr>
                <w:rFonts w:ascii="Tahoma" w:hAnsi="Tahoma" w:cs="Tahoma"/>
              </w:rPr>
              <w:t>Flood</w:t>
            </w:r>
            <w:proofErr w:type="spellEnd"/>
            <w:r w:rsidRPr="005C2873">
              <w:rPr>
                <w:rFonts w:ascii="Tahoma" w:hAnsi="Tahoma" w:cs="Tahoma"/>
              </w:rPr>
              <w:t xml:space="preserve"> oraz UDP </w:t>
            </w:r>
            <w:proofErr w:type="spellStart"/>
            <w:r w:rsidRPr="005C2873">
              <w:rPr>
                <w:rFonts w:ascii="Tahoma" w:hAnsi="Tahoma" w:cs="Tahoma"/>
              </w:rPr>
              <w:t>Flood</w:t>
            </w:r>
            <w:proofErr w:type="spellEnd"/>
            <w:r w:rsidRPr="005C2873">
              <w:rPr>
                <w:rFonts w:ascii="Tahoma" w:hAnsi="Tahoma" w:cs="Tahoma"/>
              </w:rPr>
              <w:t>.</w:t>
            </w:r>
          </w:p>
        </w:tc>
      </w:tr>
      <w:tr w:rsidR="00DD0C6F" w:rsidRPr="005C2873" w14:paraId="03102D47" w14:textId="77777777" w:rsidTr="00BF4723">
        <w:trPr>
          <w:jc w:val="center"/>
        </w:trPr>
        <w:tc>
          <w:tcPr>
            <w:tcW w:w="2127" w:type="dxa"/>
            <w:vMerge/>
            <w:vAlign w:val="center"/>
          </w:tcPr>
          <w:p w14:paraId="6984769B" w14:textId="77777777" w:rsidR="00DD0C6F" w:rsidRPr="005C2873" w:rsidRDefault="00DD0C6F" w:rsidP="00BF4723">
            <w:pPr>
              <w:rPr>
                <w:rFonts w:ascii="Tahoma" w:hAnsi="Tahoma" w:cs="Tahoma"/>
              </w:rPr>
            </w:pPr>
          </w:p>
        </w:tc>
        <w:tc>
          <w:tcPr>
            <w:tcW w:w="7513" w:type="dxa"/>
          </w:tcPr>
          <w:p w14:paraId="19C704CF" w14:textId="77777777" w:rsidR="00DD0C6F" w:rsidRPr="005C2873" w:rsidRDefault="00DD0C6F" w:rsidP="00BF4723">
            <w:pPr>
              <w:spacing w:after="0" w:line="252" w:lineRule="auto"/>
              <w:rPr>
                <w:rFonts w:ascii="Tahoma" w:hAnsi="Tahoma" w:cs="Tahoma"/>
              </w:rPr>
            </w:pPr>
            <w:r w:rsidRPr="005C2873">
              <w:rPr>
                <w:rFonts w:ascii="Tahoma" w:hAnsi="Tahoma" w:cs="Tahoma"/>
              </w:rPr>
              <w:t>Obsługa VoIP SIP ALG.</w:t>
            </w:r>
          </w:p>
        </w:tc>
      </w:tr>
      <w:tr w:rsidR="00DD0C6F" w:rsidRPr="005C2873" w14:paraId="115EDB9B" w14:textId="77777777" w:rsidTr="00BF4723">
        <w:trPr>
          <w:jc w:val="center"/>
        </w:trPr>
        <w:tc>
          <w:tcPr>
            <w:tcW w:w="2127" w:type="dxa"/>
            <w:vMerge w:val="restart"/>
            <w:vAlign w:val="center"/>
          </w:tcPr>
          <w:p w14:paraId="1EA5B97D" w14:textId="77777777" w:rsidR="00DD0C6F" w:rsidRPr="005C2873" w:rsidRDefault="00DD0C6F" w:rsidP="00BF4723">
            <w:pPr>
              <w:spacing w:after="0" w:line="252" w:lineRule="auto"/>
              <w:jc w:val="center"/>
              <w:rPr>
                <w:rFonts w:ascii="Tahoma" w:hAnsi="Tahoma" w:cs="Tahoma"/>
              </w:rPr>
            </w:pPr>
            <w:r w:rsidRPr="005C2873">
              <w:rPr>
                <w:rFonts w:ascii="Tahoma" w:hAnsi="Tahoma" w:cs="Tahoma"/>
              </w:rPr>
              <w:t>Zarządzanie i AV-</w:t>
            </w:r>
            <w:proofErr w:type="spellStart"/>
            <w:r w:rsidRPr="005C2873">
              <w:rPr>
                <w:rFonts w:ascii="Tahoma" w:hAnsi="Tahoma" w:cs="Tahoma"/>
              </w:rPr>
              <w:t>over</w:t>
            </w:r>
            <w:proofErr w:type="spellEnd"/>
            <w:r w:rsidRPr="005C2873">
              <w:rPr>
                <w:rFonts w:ascii="Tahoma" w:hAnsi="Tahoma" w:cs="Tahoma"/>
              </w:rPr>
              <w:t>-IP</w:t>
            </w:r>
          </w:p>
        </w:tc>
        <w:tc>
          <w:tcPr>
            <w:tcW w:w="7513" w:type="dxa"/>
          </w:tcPr>
          <w:p w14:paraId="56C9A8D5" w14:textId="77777777" w:rsidR="00DD0C6F" w:rsidRPr="005C2873" w:rsidRDefault="00DD0C6F" w:rsidP="00BF4723">
            <w:pPr>
              <w:spacing w:after="0" w:line="252" w:lineRule="auto"/>
              <w:rPr>
                <w:rFonts w:ascii="Tahoma" w:hAnsi="Tahoma" w:cs="Tahoma"/>
              </w:rPr>
            </w:pPr>
            <w:r w:rsidRPr="005C2873">
              <w:rPr>
                <w:rFonts w:ascii="Tahoma" w:hAnsi="Tahoma" w:cs="Tahoma"/>
              </w:rPr>
              <w:t>Możliwość administracji za pomocą lokalnego interfejsu GUI.</w:t>
            </w:r>
          </w:p>
        </w:tc>
      </w:tr>
      <w:tr w:rsidR="00DD0C6F" w:rsidRPr="005C2873" w14:paraId="7BBF24B2" w14:textId="77777777" w:rsidTr="00BF4723">
        <w:trPr>
          <w:jc w:val="center"/>
        </w:trPr>
        <w:tc>
          <w:tcPr>
            <w:tcW w:w="2127" w:type="dxa"/>
            <w:vMerge/>
            <w:vAlign w:val="center"/>
          </w:tcPr>
          <w:p w14:paraId="7F1B962E" w14:textId="77777777" w:rsidR="00DD0C6F" w:rsidRPr="005C2873" w:rsidRDefault="00DD0C6F" w:rsidP="00BF4723">
            <w:pPr>
              <w:rPr>
                <w:rFonts w:ascii="Tahoma" w:hAnsi="Tahoma" w:cs="Tahoma"/>
              </w:rPr>
            </w:pPr>
          </w:p>
        </w:tc>
        <w:tc>
          <w:tcPr>
            <w:tcW w:w="7513" w:type="dxa"/>
          </w:tcPr>
          <w:p w14:paraId="605D70D9"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Możliwość zarządzania centralnego przez kontroler NETGEAR </w:t>
            </w:r>
            <w:proofErr w:type="spellStart"/>
            <w:r w:rsidRPr="005C2873">
              <w:rPr>
                <w:rFonts w:ascii="Tahoma" w:hAnsi="Tahoma" w:cs="Tahoma"/>
              </w:rPr>
              <w:t>Engage</w:t>
            </w:r>
            <w:proofErr w:type="spellEnd"/>
          </w:p>
        </w:tc>
      </w:tr>
      <w:tr w:rsidR="00DD0C6F" w:rsidRPr="005C2873" w14:paraId="75C700A5" w14:textId="77777777" w:rsidTr="00BF4723">
        <w:trPr>
          <w:jc w:val="center"/>
        </w:trPr>
        <w:tc>
          <w:tcPr>
            <w:tcW w:w="2127" w:type="dxa"/>
            <w:vMerge/>
            <w:vAlign w:val="center"/>
          </w:tcPr>
          <w:p w14:paraId="6EEFC822" w14:textId="77777777" w:rsidR="00DD0C6F" w:rsidRPr="005C2873" w:rsidRDefault="00DD0C6F" w:rsidP="00BF4723">
            <w:pPr>
              <w:rPr>
                <w:rFonts w:ascii="Tahoma" w:hAnsi="Tahoma" w:cs="Tahoma"/>
              </w:rPr>
            </w:pPr>
          </w:p>
        </w:tc>
        <w:tc>
          <w:tcPr>
            <w:tcW w:w="7513" w:type="dxa"/>
          </w:tcPr>
          <w:p w14:paraId="7FDDA9C6" w14:textId="77777777" w:rsidR="00DD0C6F" w:rsidRPr="005C2873" w:rsidRDefault="00DD0C6F" w:rsidP="00BF4723">
            <w:pPr>
              <w:spacing w:after="0" w:line="252" w:lineRule="auto"/>
              <w:rPr>
                <w:rFonts w:ascii="Tahoma" w:hAnsi="Tahoma" w:cs="Tahoma"/>
              </w:rPr>
            </w:pPr>
            <w:r w:rsidRPr="005C2873">
              <w:rPr>
                <w:rFonts w:ascii="Tahoma" w:hAnsi="Tahoma" w:cs="Tahoma"/>
              </w:rPr>
              <w:t>Obsługa centralnego widoku topologii i zarządzania zgodnymi urządzeniami NETGEAR AV.</w:t>
            </w:r>
          </w:p>
        </w:tc>
      </w:tr>
      <w:tr w:rsidR="00DD0C6F" w:rsidRPr="005C2873" w14:paraId="782D7E7D" w14:textId="77777777" w:rsidTr="00BF4723">
        <w:trPr>
          <w:jc w:val="center"/>
        </w:trPr>
        <w:tc>
          <w:tcPr>
            <w:tcW w:w="2127" w:type="dxa"/>
            <w:vMerge/>
            <w:vAlign w:val="center"/>
          </w:tcPr>
          <w:p w14:paraId="6E70B38C" w14:textId="77777777" w:rsidR="00DD0C6F" w:rsidRPr="005C2873" w:rsidRDefault="00DD0C6F" w:rsidP="00BF4723">
            <w:pPr>
              <w:rPr>
                <w:rFonts w:ascii="Tahoma" w:hAnsi="Tahoma" w:cs="Tahoma"/>
              </w:rPr>
            </w:pPr>
          </w:p>
        </w:tc>
        <w:tc>
          <w:tcPr>
            <w:tcW w:w="7513" w:type="dxa"/>
          </w:tcPr>
          <w:p w14:paraId="74A4FA91"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Możliwość zbiorczej aktualizacji </w:t>
            </w:r>
            <w:proofErr w:type="spellStart"/>
            <w:r w:rsidRPr="005C2873">
              <w:rPr>
                <w:rFonts w:ascii="Tahoma" w:hAnsi="Tahoma" w:cs="Tahoma"/>
              </w:rPr>
              <w:t>firmware</w:t>
            </w:r>
            <w:proofErr w:type="spellEnd"/>
            <w:r w:rsidRPr="005C2873">
              <w:rPr>
                <w:rFonts w:ascii="Tahoma" w:hAnsi="Tahoma" w:cs="Tahoma"/>
              </w:rPr>
              <w:t xml:space="preserve"> zgodnych przełączników, punktów dostępowych i routera.</w:t>
            </w:r>
          </w:p>
        </w:tc>
      </w:tr>
      <w:tr w:rsidR="00DD0C6F" w:rsidRPr="005C2873" w14:paraId="63A0E6D3" w14:textId="77777777" w:rsidTr="00BF4723">
        <w:trPr>
          <w:jc w:val="center"/>
        </w:trPr>
        <w:tc>
          <w:tcPr>
            <w:tcW w:w="2127" w:type="dxa"/>
            <w:vMerge/>
            <w:vAlign w:val="center"/>
          </w:tcPr>
          <w:p w14:paraId="045A7E52" w14:textId="77777777" w:rsidR="00DD0C6F" w:rsidRPr="005C2873" w:rsidRDefault="00DD0C6F" w:rsidP="00BF4723">
            <w:pPr>
              <w:rPr>
                <w:rFonts w:ascii="Tahoma" w:hAnsi="Tahoma" w:cs="Tahoma"/>
              </w:rPr>
            </w:pPr>
          </w:p>
        </w:tc>
        <w:tc>
          <w:tcPr>
            <w:tcW w:w="7513" w:type="dxa"/>
          </w:tcPr>
          <w:p w14:paraId="1EACBB7A" w14:textId="77777777" w:rsidR="00DD0C6F" w:rsidRPr="005C2873" w:rsidRDefault="00DD0C6F" w:rsidP="00BF4723">
            <w:pPr>
              <w:spacing w:after="0" w:line="252" w:lineRule="auto"/>
              <w:rPr>
                <w:rFonts w:ascii="Tahoma" w:hAnsi="Tahoma" w:cs="Tahoma"/>
              </w:rPr>
            </w:pPr>
            <w:r w:rsidRPr="005C2873">
              <w:rPr>
                <w:rFonts w:ascii="Tahoma" w:hAnsi="Tahoma" w:cs="Tahoma"/>
              </w:rPr>
              <w:t>Możliwość wykorzystania profili AV oraz automatyzacji konfiguracji w środowisku AV-</w:t>
            </w:r>
            <w:proofErr w:type="spellStart"/>
            <w:r w:rsidRPr="005C2873">
              <w:rPr>
                <w:rFonts w:ascii="Tahoma" w:hAnsi="Tahoma" w:cs="Tahoma"/>
              </w:rPr>
              <w:t>over</w:t>
            </w:r>
            <w:proofErr w:type="spellEnd"/>
            <w:r w:rsidRPr="005C2873">
              <w:rPr>
                <w:rFonts w:ascii="Tahoma" w:hAnsi="Tahoma" w:cs="Tahoma"/>
              </w:rPr>
              <w:t>-IP.</w:t>
            </w:r>
          </w:p>
        </w:tc>
      </w:tr>
      <w:tr w:rsidR="00DD0C6F" w:rsidRPr="005C2873" w14:paraId="671896D6" w14:textId="77777777" w:rsidTr="00BF4723">
        <w:trPr>
          <w:jc w:val="center"/>
        </w:trPr>
        <w:tc>
          <w:tcPr>
            <w:tcW w:w="2127" w:type="dxa"/>
            <w:vMerge/>
            <w:vAlign w:val="center"/>
          </w:tcPr>
          <w:p w14:paraId="2EC40CA3" w14:textId="77777777" w:rsidR="00DD0C6F" w:rsidRPr="005C2873" w:rsidRDefault="00DD0C6F" w:rsidP="00BF4723">
            <w:pPr>
              <w:rPr>
                <w:rFonts w:ascii="Tahoma" w:hAnsi="Tahoma" w:cs="Tahoma"/>
              </w:rPr>
            </w:pPr>
          </w:p>
        </w:tc>
        <w:tc>
          <w:tcPr>
            <w:tcW w:w="7513" w:type="dxa"/>
          </w:tcPr>
          <w:p w14:paraId="322596D7" w14:textId="77777777" w:rsidR="00DD0C6F" w:rsidRPr="005C2873" w:rsidRDefault="00DD0C6F" w:rsidP="00BF4723">
            <w:pPr>
              <w:spacing w:after="0" w:line="252" w:lineRule="auto"/>
              <w:rPr>
                <w:rFonts w:ascii="Tahoma" w:hAnsi="Tahoma" w:cs="Tahoma"/>
              </w:rPr>
            </w:pPr>
            <w:r w:rsidRPr="005C2873">
              <w:rPr>
                <w:rFonts w:ascii="Tahoma" w:hAnsi="Tahoma" w:cs="Tahoma"/>
              </w:rPr>
              <w:t>Jednoklikowe udostępnianie dostępu do Internetu dla VLAN/profili AV.</w:t>
            </w:r>
          </w:p>
        </w:tc>
      </w:tr>
      <w:tr w:rsidR="00DD0C6F" w:rsidRPr="005C2873" w14:paraId="35FFEDFB" w14:textId="77777777" w:rsidTr="00BF4723">
        <w:trPr>
          <w:jc w:val="center"/>
        </w:trPr>
        <w:tc>
          <w:tcPr>
            <w:tcW w:w="2127" w:type="dxa"/>
            <w:vMerge/>
            <w:vAlign w:val="center"/>
          </w:tcPr>
          <w:p w14:paraId="355F7CB0" w14:textId="77777777" w:rsidR="00DD0C6F" w:rsidRPr="005C2873" w:rsidRDefault="00DD0C6F" w:rsidP="00BF4723">
            <w:pPr>
              <w:rPr>
                <w:rFonts w:ascii="Tahoma" w:hAnsi="Tahoma" w:cs="Tahoma"/>
              </w:rPr>
            </w:pPr>
          </w:p>
        </w:tc>
        <w:tc>
          <w:tcPr>
            <w:tcW w:w="7513" w:type="dxa"/>
          </w:tcPr>
          <w:p w14:paraId="2B3F49D3"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Jednoklikowa obsługa </w:t>
            </w:r>
            <w:proofErr w:type="spellStart"/>
            <w:r w:rsidRPr="005C2873">
              <w:rPr>
                <w:rFonts w:ascii="Tahoma" w:hAnsi="Tahoma" w:cs="Tahoma"/>
              </w:rPr>
              <w:t>mDNS</w:t>
            </w:r>
            <w:proofErr w:type="spellEnd"/>
            <w:r w:rsidRPr="005C2873">
              <w:rPr>
                <w:rFonts w:ascii="Tahoma" w:hAnsi="Tahoma" w:cs="Tahoma"/>
              </w:rPr>
              <w:t xml:space="preserve"> </w:t>
            </w:r>
            <w:proofErr w:type="spellStart"/>
            <w:r w:rsidRPr="005C2873">
              <w:rPr>
                <w:rFonts w:ascii="Tahoma" w:hAnsi="Tahoma" w:cs="Tahoma"/>
              </w:rPr>
              <w:t>gateway</w:t>
            </w:r>
            <w:proofErr w:type="spellEnd"/>
            <w:r w:rsidRPr="005C2873">
              <w:rPr>
                <w:rFonts w:ascii="Tahoma" w:hAnsi="Tahoma" w:cs="Tahoma"/>
              </w:rPr>
              <w:t xml:space="preserve"> dla </w:t>
            </w:r>
            <w:proofErr w:type="spellStart"/>
            <w:r w:rsidRPr="005C2873">
              <w:rPr>
                <w:rFonts w:ascii="Tahoma" w:hAnsi="Tahoma" w:cs="Tahoma"/>
              </w:rPr>
              <w:t>Bonjour</w:t>
            </w:r>
            <w:proofErr w:type="spellEnd"/>
            <w:r w:rsidRPr="005C2873">
              <w:rPr>
                <w:rFonts w:ascii="Tahoma" w:hAnsi="Tahoma" w:cs="Tahoma"/>
              </w:rPr>
              <w:t xml:space="preserve">, Chromecast, </w:t>
            </w:r>
            <w:proofErr w:type="spellStart"/>
            <w:r w:rsidRPr="005C2873">
              <w:rPr>
                <w:rFonts w:ascii="Tahoma" w:hAnsi="Tahoma" w:cs="Tahoma"/>
              </w:rPr>
              <w:t>Spotify</w:t>
            </w:r>
            <w:proofErr w:type="spellEnd"/>
            <w:r w:rsidRPr="005C2873">
              <w:rPr>
                <w:rFonts w:ascii="Tahoma" w:hAnsi="Tahoma" w:cs="Tahoma"/>
              </w:rPr>
              <w:t xml:space="preserve"> i podobnych usług pomiędzy VLAN-</w:t>
            </w:r>
            <w:proofErr w:type="spellStart"/>
            <w:r w:rsidRPr="005C2873">
              <w:rPr>
                <w:rFonts w:ascii="Tahoma" w:hAnsi="Tahoma" w:cs="Tahoma"/>
              </w:rPr>
              <w:t>ami</w:t>
            </w:r>
            <w:proofErr w:type="spellEnd"/>
            <w:r w:rsidRPr="005C2873">
              <w:rPr>
                <w:rFonts w:ascii="Tahoma" w:hAnsi="Tahoma" w:cs="Tahoma"/>
              </w:rPr>
              <w:t>.</w:t>
            </w:r>
          </w:p>
        </w:tc>
      </w:tr>
      <w:tr w:rsidR="00DD0C6F" w:rsidRPr="005C2873" w14:paraId="0E5CC517" w14:textId="77777777" w:rsidTr="00BF4723">
        <w:trPr>
          <w:jc w:val="center"/>
        </w:trPr>
        <w:tc>
          <w:tcPr>
            <w:tcW w:w="2127" w:type="dxa"/>
            <w:vMerge/>
            <w:vAlign w:val="center"/>
          </w:tcPr>
          <w:p w14:paraId="36599737" w14:textId="77777777" w:rsidR="00DD0C6F" w:rsidRPr="005C2873" w:rsidRDefault="00DD0C6F" w:rsidP="00BF4723">
            <w:pPr>
              <w:rPr>
                <w:rFonts w:ascii="Tahoma" w:hAnsi="Tahoma" w:cs="Tahoma"/>
              </w:rPr>
            </w:pPr>
          </w:p>
        </w:tc>
        <w:tc>
          <w:tcPr>
            <w:tcW w:w="7513" w:type="dxa"/>
          </w:tcPr>
          <w:p w14:paraId="260AFB70" w14:textId="77777777" w:rsidR="00DD0C6F" w:rsidRPr="005C2873" w:rsidRDefault="00DD0C6F" w:rsidP="00BF4723">
            <w:pPr>
              <w:spacing w:after="0" w:line="252" w:lineRule="auto"/>
              <w:rPr>
                <w:rFonts w:ascii="Tahoma" w:hAnsi="Tahoma" w:cs="Tahoma"/>
              </w:rPr>
            </w:pPr>
            <w:r w:rsidRPr="005C2873">
              <w:rPr>
                <w:rFonts w:ascii="Tahoma" w:hAnsi="Tahoma" w:cs="Tahoma"/>
              </w:rPr>
              <w:t>Auto-</w:t>
            </w:r>
            <w:proofErr w:type="spellStart"/>
            <w:r w:rsidRPr="005C2873">
              <w:rPr>
                <w:rFonts w:ascii="Tahoma" w:hAnsi="Tahoma" w:cs="Tahoma"/>
              </w:rPr>
              <w:t>trunk</w:t>
            </w:r>
            <w:proofErr w:type="spellEnd"/>
            <w:r w:rsidRPr="005C2873">
              <w:rPr>
                <w:rFonts w:ascii="Tahoma" w:hAnsi="Tahoma" w:cs="Tahoma"/>
              </w:rPr>
              <w:t xml:space="preserve"> dla połączenia routera z przełącznikiem bez ręcznej konfiguracji VLAN </w:t>
            </w:r>
            <w:proofErr w:type="spellStart"/>
            <w:r w:rsidRPr="005C2873">
              <w:rPr>
                <w:rFonts w:ascii="Tahoma" w:hAnsi="Tahoma" w:cs="Tahoma"/>
              </w:rPr>
              <w:t>trunk</w:t>
            </w:r>
            <w:proofErr w:type="spellEnd"/>
            <w:r w:rsidRPr="005C2873">
              <w:rPr>
                <w:rFonts w:ascii="Tahoma" w:hAnsi="Tahoma" w:cs="Tahoma"/>
              </w:rPr>
              <w:t xml:space="preserve"> na przełączniku.</w:t>
            </w:r>
          </w:p>
        </w:tc>
      </w:tr>
      <w:tr w:rsidR="00DD0C6F" w:rsidRPr="005C2873" w14:paraId="0477C995" w14:textId="77777777" w:rsidTr="00BF4723">
        <w:trPr>
          <w:jc w:val="center"/>
        </w:trPr>
        <w:tc>
          <w:tcPr>
            <w:tcW w:w="2127" w:type="dxa"/>
            <w:vMerge w:val="restart"/>
            <w:vAlign w:val="center"/>
          </w:tcPr>
          <w:p w14:paraId="1801CF30" w14:textId="77777777" w:rsidR="00DD0C6F" w:rsidRPr="005C2873" w:rsidRDefault="00DD0C6F" w:rsidP="00BF4723">
            <w:pPr>
              <w:spacing w:after="0" w:line="252" w:lineRule="auto"/>
              <w:jc w:val="center"/>
              <w:rPr>
                <w:rFonts w:ascii="Tahoma" w:hAnsi="Tahoma" w:cs="Tahoma"/>
              </w:rPr>
            </w:pPr>
            <w:r w:rsidRPr="005C2873">
              <w:rPr>
                <w:rFonts w:ascii="Tahoma" w:hAnsi="Tahoma" w:cs="Tahoma"/>
              </w:rPr>
              <w:t>Diagnostyka i utrzymanie</w:t>
            </w:r>
          </w:p>
        </w:tc>
        <w:tc>
          <w:tcPr>
            <w:tcW w:w="7513" w:type="dxa"/>
          </w:tcPr>
          <w:p w14:paraId="18761106" w14:textId="77777777" w:rsidR="00DD0C6F" w:rsidRPr="005C2873" w:rsidRDefault="00DD0C6F" w:rsidP="00BF4723">
            <w:pPr>
              <w:spacing w:after="0" w:line="252" w:lineRule="auto"/>
              <w:rPr>
                <w:rFonts w:ascii="Tahoma" w:hAnsi="Tahoma" w:cs="Tahoma"/>
              </w:rPr>
            </w:pPr>
            <w:r w:rsidRPr="005C2873">
              <w:rPr>
                <w:rFonts w:ascii="Tahoma" w:hAnsi="Tahoma" w:cs="Tahoma"/>
              </w:rPr>
              <w:t>Logowanie zaakceptowanych i odrzuconych pakietów.</w:t>
            </w:r>
          </w:p>
        </w:tc>
      </w:tr>
      <w:tr w:rsidR="00DD0C6F" w:rsidRPr="005C2873" w14:paraId="1CCF94CB" w14:textId="77777777" w:rsidTr="00BF4723">
        <w:trPr>
          <w:jc w:val="center"/>
        </w:trPr>
        <w:tc>
          <w:tcPr>
            <w:tcW w:w="2127" w:type="dxa"/>
            <w:vMerge/>
            <w:vAlign w:val="center"/>
          </w:tcPr>
          <w:p w14:paraId="027D07AA" w14:textId="77777777" w:rsidR="00DD0C6F" w:rsidRPr="005C2873" w:rsidRDefault="00DD0C6F" w:rsidP="00BF4723">
            <w:pPr>
              <w:rPr>
                <w:rFonts w:ascii="Tahoma" w:hAnsi="Tahoma" w:cs="Tahoma"/>
              </w:rPr>
            </w:pPr>
          </w:p>
        </w:tc>
        <w:tc>
          <w:tcPr>
            <w:tcW w:w="7513" w:type="dxa"/>
          </w:tcPr>
          <w:p w14:paraId="119BB085" w14:textId="77777777" w:rsidR="00DD0C6F" w:rsidRPr="005C2873" w:rsidRDefault="00DD0C6F" w:rsidP="00BF4723">
            <w:pPr>
              <w:spacing w:after="0" w:line="252" w:lineRule="auto"/>
              <w:rPr>
                <w:rFonts w:ascii="Tahoma" w:hAnsi="Tahoma" w:cs="Tahoma"/>
              </w:rPr>
            </w:pPr>
            <w:r w:rsidRPr="005C2873">
              <w:rPr>
                <w:rFonts w:ascii="Tahoma" w:hAnsi="Tahoma" w:cs="Tahoma"/>
              </w:rPr>
              <w:t>Statystyki systemowe i monitoring stanu urządzenia.</w:t>
            </w:r>
          </w:p>
        </w:tc>
      </w:tr>
      <w:tr w:rsidR="00DD0C6F" w:rsidRPr="009467FF" w14:paraId="00D0311D" w14:textId="77777777" w:rsidTr="00BF4723">
        <w:trPr>
          <w:jc w:val="center"/>
        </w:trPr>
        <w:tc>
          <w:tcPr>
            <w:tcW w:w="2127" w:type="dxa"/>
            <w:vMerge/>
            <w:vAlign w:val="center"/>
          </w:tcPr>
          <w:p w14:paraId="628BFC3F" w14:textId="77777777" w:rsidR="00DD0C6F" w:rsidRPr="005C2873" w:rsidRDefault="00DD0C6F" w:rsidP="00BF4723">
            <w:pPr>
              <w:rPr>
                <w:rFonts w:ascii="Tahoma" w:hAnsi="Tahoma" w:cs="Tahoma"/>
              </w:rPr>
            </w:pPr>
          </w:p>
        </w:tc>
        <w:tc>
          <w:tcPr>
            <w:tcW w:w="7513" w:type="dxa"/>
          </w:tcPr>
          <w:p w14:paraId="2F58E82F" w14:textId="77777777" w:rsidR="00DD0C6F" w:rsidRPr="005C2873" w:rsidRDefault="00DD0C6F" w:rsidP="00BF4723">
            <w:pPr>
              <w:spacing w:after="0" w:line="252" w:lineRule="auto"/>
              <w:rPr>
                <w:rFonts w:ascii="Tahoma" w:hAnsi="Tahoma" w:cs="Tahoma"/>
                <w:lang w:val="en-US"/>
              </w:rPr>
            </w:pPr>
            <w:proofErr w:type="spellStart"/>
            <w:r w:rsidRPr="005C2873">
              <w:rPr>
                <w:rFonts w:ascii="Tahoma" w:hAnsi="Tahoma" w:cs="Tahoma"/>
                <w:lang w:val="en-US"/>
              </w:rPr>
              <w:t>Diagnostyka</w:t>
            </w:r>
            <w:proofErr w:type="spellEnd"/>
            <w:r w:rsidRPr="005C2873">
              <w:rPr>
                <w:rFonts w:ascii="Tahoma" w:hAnsi="Tahoma" w:cs="Tahoma"/>
                <w:lang w:val="en-US"/>
              </w:rPr>
              <w:t>: Ping, DNS Lookup, Trace Route oraz Speed Test.</w:t>
            </w:r>
          </w:p>
        </w:tc>
      </w:tr>
      <w:tr w:rsidR="00DD0C6F" w:rsidRPr="005C2873" w14:paraId="32E482FE" w14:textId="77777777" w:rsidTr="00BF4723">
        <w:trPr>
          <w:jc w:val="center"/>
        </w:trPr>
        <w:tc>
          <w:tcPr>
            <w:tcW w:w="2127" w:type="dxa"/>
            <w:vMerge/>
            <w:vAlign w:val="center"/>
          </w:tcPr>
          <w:p w14:paraId="4DF8D770" w14:textId="77777777" w:rsidR="00DD0C6F" w:rsidRPr="005C2873" w:rsidRDefault="00DD0C6F" w:rsidP="00BF4723">
            <w:pPr>
              <w:rPr>
                <w:rFonts w:ascii="Tahoma" w:hAnsi="Tahoma" w:cs="Tahoma"/>
                <w:lang w:val="en-US"/>
              </w:rPr>
            </w:pPr>
          </w:p>
        </w:tc>
        <w:tc>
          <w:tcPr>
            <w:tcW w:w="7513" w:type="dxa"/>
          </w:tcPr>
          <w:p w14:paraId="5E6DBC7A"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Aktualizacja </w:t>
            </w:r>
            <w:proofErr w:type="spellStart"/>
            <w:r w:rsidRPr="005C2873">
              <w:rPr>
                <w:rFonts w:ascii="Tahoma" w:hAnsi="Tahoma" w:cs="Tahoma"/>
              </w:rPr>
              <w:t>firmware</w:t>
            </w:r>
            <w:proofErr w:type="spellEnd"/>
            <w:r w:rsidRPr="005C2873">
              <w:rPr>
                <w:rFonts w:ascii="Tahoma" w:hAnsi="Tahoma" w:cs="Tahoma"/>
              </w:rPr>
              <w:t>, zapis i odtworzenie konfiguracji oraz przywrócenie ustawień fabrycznych.</w:t>
            </w:r>
          </w:p>
        </w:tc>
      </w:tr>
      <w:tr w:rsidR="00DD0C6F" w:rsidRPr="005C2873" w14:paraId="175D82C6" w14:textId="77777777" w:rsidTr="00BF4723">
        <w:trPr>
          <w:jc w:val="center"/>
        </w:trPr>
        <w:tc>
          <w:tcPr>
            <w:tcW w:w="2127" w:type="dxa"/>
            <w:vMerge/>
            <w:vAlign w:val="center"/>
          </w:tcPr>
          <w:p w14:paraId="0382089E" w14:textId="77777777" w:rsidR="00DD0C6F" w:rsidRPr="005C2873" w:rsidRDefault="00DD0C6F" w:rsidP="00BF4723">
            <w:pPr>
              <w:rPr>
                <w:rFonts w:ascii="Tahoma" w:hAnsi="Tahoma" w:cs="Tahoma"/>
              </w:rPr>
            </w:pPr>
          </w:p>
        </w:tc>
        <w:tc>
          <w:tcPr>
            <w:tcW w:w="7513" w:type="dxa"/>
          </w:tcPr>
          <w:p w14:paraId="2E914DAC" w14:textId="77777777" w:rsidR="00DD0C6F" w:rsidRPr="005C2873" w:rsidRDefault="00DD0C6F" w:rsidP="00BF4723">
            <w:pPr>
              <w:spacing w:after="0" w:line="252" w:lineRule="auto"/>
              <w:rPr>
                <w:rFonts w:ascii="Tahoma" w:hAnsi="Tahoma" w:cs="Tahoma"/>
              </w:rPr>
            </w:pPr>
            <w:r w:rsidRPr="005C2873">
              <w:rPr>
                <w:rFonts w:ascii="Tahoma" w:hAnsi="Tahoma" w:cs="Tahoma"/>
              </w:rPr>
              <w:t>Wyświetlanie i monitorowanie statystyk.</w:t>
            </w:r>
          </w:p>
        </w:tc>
      </w:tr>
      <w:tr w:rsidR="00DD0C6F" w:rsidRPr="005C2873" w14:paraId="4D78C530" w14:textId="77777777" w:rsidTr="00BF4723">
        <w:trPr>
          <w:jc w:val="center"/>
        </w:trPr>
        <w:tc>
          <w:tcPr>
            <w:tcW w:w="2127" w:type="dxa"/>
            <w:vMerge/>
            <w:vAlign w:val="center"/>
          </w:tcPr>
          <w:p w14:paraId="796E9DC0" w14:textId="77777777" w:rsidR="00DD0C6F" w:rsidRPr="005C2873" w:rsidRDefault="00DD0C6F" w:rsidP="00BF4723">
            <w:pPr>
              <w:rPr>
                <w:rFonts w:ascii="Tahoma" w:hAnsi="Tahoma" w:cs="Tahoma"/>
              </w:rPr>
            </w:pPr>
          </w:p>
        </w:tc>
        <w:tc>
          <w:tcPr>
            <w:tcW w:w="7513" w:type="dxa"/>
          </w:tcPr>
          <w:p w14:paraId="23A6B4F4"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Obsługa monitoringu zewnętrznego </w:t>
            </w:r>
            <w:proofErr w:type="spellStart"/>
            <w:r w:rsidRPr="005C2873">
              <w:rPr>
                <w:rFonts w:ascii="Tahoma" w:hAnsi="Tahoma" w:cs="Tahoma"/>
              </w:rPr>
              <w:t>Domotz</w:t>
            </w:r>
            <w:proofErr w:type="spellEnd"/>
            <w:r w:rsidRPr="005C2873">
              <w:rPr>
                <w:rFonts w:ascii="Tahoma" w:hAnsi="Tahoma" w:cs="Tahoma"/>
              </w:rPr>
              <w:t>.</w:t>
            </w:r>
          </w:p>
        </w:tc>
      </w:tr>
      <w:tr w:rsidR="00DD0C6F" w:rsidRPr="00225E8C" w14:paraId="154382DD" w14:textId="77777777" w:rsidTr="00BF4723">
        <w:trPr>
          <w:jc w:val="center"/>
        </w:trPr>
        <w:tc>
          <w:tcPr>
            <w:tcW w:w="2127" w:type="dxa"/>
            <w:vMerge w:val="restart"/>
            <w:vAlign w:val="center"/>
          </w:tcPr>
          <w:p w14:paraId="2D31A665" w14:textId="77777777" w:rsidR="00DD0C6F" w:rsidRPr="005C2873" w:rsidRDefault="00DD0C6F" w:rsidP="00BF4723">
            <w:pPr>
              <w:spacing w:after="0" w:line="252" w:lineRule="auto"/>
              <w:jc w:val="center"/>
              <w:rPr>
                <w:rFonts w:ascii="Tahoma" w:hAnsi="Tahoma" w:cs="Tahoma"/>
              </w:rPr>
            </w:pPr>
            <w:r w:rsidRPr="005C2873">
              <w:rPr>
                <w:rFonts w:ascii="Tahoma" w:hAnsi="Tahoma" w:cs="Tahoma"/>
              </w:rPr>
              <w:t>CPU, pamięć i zasilanie</w:t>
            </w:r>
          </w:p>
        </w:tc>
        <w:tc>
          <w:tcPr>
            <w:tcW w:w="7513" w:type="dxa"/>
          </w:tcPr>
          <w:p w14:paraId="64C93001" w14:textId="764FA555" w:rsidR="00DD0C6F" w:rsidRPr="00B15747" w:rsidRDefault="00DD0C6F" w:rsidP="00BF4723">
            <w:pPr>
              <w:spacing w:after="0" w:line="252" w:lineRule="auto"/>
              <w:rPr>
                <w:rFonts w:ascii="Tahoma" w:hAnsi="Tahoma" w:cs="Tahoma"/>
              </w:rPr>
            </w:pPr>
            <w:r w:rsidRPr="00B15747">
              <w:rPr>
                <w:rFonts w:ascii="Tahoma" w:hAnsi="Tahoma" w:cs="Tahoma"/>
              </w:rPr>
              <w:t xml:space="preserve">Procesor </w:t>
            </w:r>
            <w:r>
              <w:rPr>
                <w:rFonts w:ascii="Tahoma" w:hAnsi="Tahoma" w:cs="Tahoma"/>
              </w:rPr>
              <w:t xml:space="preserve">w architekturze ARM </w:t>
            </w:r>
            <w:r w:rsidRPr="00B15747">
              <w:rPr>
                <w:rFonts w:ascii="Tahoma" w:hAnsi="Tahoma" w:cs="Tahoma"/>
              </w:rPr>
              <w:t>z oceną co najmniej 1200 w pracy wielowątkowej i 600 w pracy jednowątkowej wg CPU Benchmark</w:t>
            </w:r>
            <w:r w:rsidR="00D018FD" w:rsidRPr="00D018FD">
              <w:rPr>
                <w:rFonts w:ascii="Tahoma" w:hAnsi="Tahoma" w:cs="Tahoma"/>
              </w:rPr>
              <w:t xml:space="preserve"> </w:t>
            </w:r>
            <w:proofErr w:type="spellStart"/>
            <w:r w:rsidR="00D018FD" w:rsidRPr="00D018FD">
              <w:rPr>
                <w:rFonts w:ascii="Tahoma" w:hAnsi="Tahoma" w:cs="Tahoma"/>
              </w:rPr>
              <w:t>PassMark</w:t>
            </w:r>
            <w:proofErr w:type="spellEnd"/>
            <w:r w:rsidR="00D018FD" w:rsidRPr="00D018FD">
              <w:rPr>
                <w:rFonts w:ascii="Tahoma" w:hAnsi="Tahoma" w:cs="Tahoma"/>
              </w:rPr>
              <w:t xml:space="preserve"> (</w:t>
            </w:r>
            <w:proofErr w:type="spellStart"/>
            <w:r w:rsidR="00D018FD" w:rsidRPr="00D018FD">
              <w:rPr>
                <w:rFonts w:ascii="Tahoma" w:hAnsi="Tahoma" w:cs="Tahoma"/>
              </w:rPr>
              <w:t>PerformanceTest</w:t>
            </w:r>
            <w:proofErr w:type="spellEnd"/>
            <w:r w:rsidR="00D018FD" w:rsidRPr="00D018FD">
              <w:rPr>
                <w:rFonts w:ascii="Tahoma" w:hAnsi="Tahoma" w:cs="Tahoma"/>
              </w:rPr>
              <w:t>)</w:t>
            </w:r>
          </w:p>
        </w:tc>
      </w:tr>
      <w:tr w:rsidR="00DD0C6F" w:rsidRPr="005C2873" w14:paraId="103D0F1C" w14:textId="77777777" w:rsidTr="00BF4723">
        <w:trPr>
          <w:jc w:val="center"/>
        </w:trPr>
        <w:tc>
          <w:tcPr>
            <w:tcW w:w="2127" w:type="dxa"/>
            <w:vMerge/>
            <w:vAlign w:val="center"/>
          </w:tcPr>
          <w:p w14:paraId="5A000C5C" w14:textId="77777777" w:rsidR="00DD0C6F" w:rsidRPr="00B15747" w:rsidRDefault="00DD0C6F" w:rsidP="00BF4723">
            <w:pPr>
              <w:rPr>
                <w:rFonts w:ascii="Tahoma" w:hAnsi="Tahoma" w:cs="Tahoma"/>
              </w:rPr>
            </w:pPr>
          </w:p>
        </w:tc>
        <w:tc>
          <w:tcPr>
            <w:tcW w:w="7513" w:type="dxa"/>
          </w:tcPr>
          <w:p w14:paraId="4EE7087A"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Pamięć RAM / Flash: 2 GB DDR4 / 4 GB </w:t>
            </w:r>
            <w:proofErr w:type="spellStart"/>
            <w:r w:rsidRPr="005C2873">
              <w:rPr>
                <w:rFonts w:ascii="Tahoma" w:hAnsi="Tahoma" w:cs="Tahoma"/>
              </w:rPr>
              <w:t>eMMC</w:t>
            </w:r>
            <w:proofErr w:type="spellEnd"/>
            <w:r w:rsidRPr="005C2873">
              <w:rPr>
                <w:rFonts w:ascii="Tahoma" w:hAnsi="Tahoma" w:cs="Tahoma"/>
              </w:rPr>
              <w:t>.</w:t>
            </w:r>
          </w:p>
        </w:tc>
      </w:tr>
      <w:tr w:rsidR="00DD0C6F" w:rsidRPr="005C2873" w14:paraId="7CC623C8" w14:textId="77777777" w:rsidTr="00BF4723">
        <w:trPr>
          <w:jc w:val="center"/>
        </w:trPr>
        <w:tc>
          <w:tcPr>
            <w:tcW w:w="2127" w:type="dxa"/>
            <w:vMerge/>
            <w:vAlign w:val="center"/>
          </w:tcPr>
          <w:p w14:paraId="11795009" w14:textId="77777777" w:rsidR="00DD0C6F" w:rsidRPr="005C2873" w:rsidRDefault="00DD0C6F" w:rsidP="00BF4723">
            <w:pPr>
              <w:rPr>
                <w:rFonts w:ascii="Tahoma" w:hAnsi="Tahoma" w:cs="Tahoma"/>
              </w:rPr>
            </w:pPr>
          </w:p>
        </w:tc>
        <w:tc>
          <w:tcPr>
            <w:tcW w:w="7513" w:type="dxa"/>
          </w:tcPr>
          <w:p w14:paraId="760018D9" w14:textId="77777777" w:rsidR="00DD0C6F" w:rsidRPr="005C2873" w:rsidRDefault="00DD0C6F" w:rsidP="00BF4723">
            <w:pPr>
              <w:spacing w:after="0" w:line="252" w:lineRule="auto"/>
              <w:rPr>
                <w:rFonts w:ascii="Tahoma" w:hAnsi="Tahoma" w:cs="Tahoma"/>
              </w:rPr>
            </w:pPr>
            <w:r w:rsidRPr="005C2873">
              <w:rPr>
                <w:rFonts w:ascii="Tahoma" w:hAnsi="Tahoma" w:cs="Tahoma"/>
              </w:rPr>
              <w:t xml:space="preserve">Zasilanie AC 100-240 V, 50/60 </w:t>
            </w:r>
            <w:proofErr w:type="spellStart"/>
            <w:r w:rsidRPr="005C2873">
              <w:rPr>
                <w:rFonts w:ascii="Tahoma" w:hAnsi="Tahoma" w:cs="Tahoma"/>
              </w:rPr>
              <w:t>Hz</w:t>
            </w:r>
            <w:proofErr w:type="spellEnd"/>
            <w:r w:rsidRPr="005C2873">
              <w:rPr>
                <w:rFonts w:ascii="Tahoma" w:hAnsi="Tahoma" w:cs="Tahoma"/>
              </w:rPr>
              <w:t>, 1,3 A.</w:t>
            </w:r>
          </w:p>
        </w:tc>
      </w:tr>
    </w:tbl>
    <w:p w14:paraId="58579FAC" w14:textId="77777777" w:rsidR="00DD0C6F" w:rsidRPr="005C2873" w:rsidRDefault="00DD0C6F" w:rsidP="00DD0C6F">
      <w:pPr>
        <w:spacing w:after="0" w:line="276" w:lineRule="auto"/>
        <w:rPr>
          <w:rFonts w:ascii="Tahoma" w:hAnsi="Tahoma" w:cs="Tahoma"/>
        </w:rPr>
      </w:pPr>
    </w:p>
    <w:p w14:paraId="3495789B"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 xml:space="preserve">5.2 Switch do Media </w:t>
      </w:r>
      <w:proofErr w:type="spellStart"/>
      <w:r w:rsidRPr="005C2873">
        <w:rPr>
          <w:rFonts w:ascii="Tahoma" w:hAnsi="Tahoma" w:cs="Tahoma"/>
          <w:b/>
          <w:bCs/>
        </w:rPr>
        <w:t>Servera</w:t>
      </w:r>
      <w:proofErr w:type="spellEnd"/>
      <w:r w:rsidRPr="005C2873">
        <w:rPr>
          <w:rFonts w:ascii="Tahoma" w:hAnsi="Tahoma" w:cs="Tahoma"/>
          <w:b/>
          <w:bCs/>
        </w:rPr>
        <w:t>:</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7513"/>
      </w:tblGrid>
      <w:tr w:rsidR="00DD0C6F" w:rsidRPr="005C2873" w14:paraId="5F8FB741" w14:textId="77777777" w:rsidTr="00BF4723">
        <w:trPr>
          <w:trHeight w:val="807"/>
          <w:jc w:val="center"/>
        </w:trPr>
        <w:tc>
          <w:tcPr>
            <w:tcW w:w="2127" w:type="dxa"/>
            <w:vAlign w:val="center"/>
          </w:tcPr>
          <w:p w14:paraId="65409418" w14:textId="77777777" w:rsidR="00DD0C6F" w:rsidRPr="005C2873" w:rsidRDefault="00DD0C6F" w:rsidP="00BF4723">
            <w:pPr>
              <w:jc w:val="center"/>
              <w:rPr>
                <w:rFonts w:ascii="Tahoma" w:hAnsi="Tahoma" w:cs="Tahoma"/>
              </w:rPr>
            </w:pPr>
          </w:p>
          <w:p w14:paraId="797E48FD" w14:textId="77777777" w:rsidR="00DD0C6F" w:rsidRPr="005C2873" w:rsidRDefault="00DD0C6F" w:rsidP="00BF4723">
            <w:pPr>
              <w:jc w:val="center"/>
              <w:rPr>
                <w:rFonts w:ascii="Tahoma" w:hAnsi="Tahoma" w:cs="Tahoma"/>
              </w:rPr>
            </w:pPr>
            <w:r w:rsidRPr="005C2873">
              <w:rPr>
                <w:rFonts w:ascii="Tahoma" w:hAnsi="Tahoma" w:cs="Tahoma"/>
              </w:rPr>
              <w:t>Komponent</w:t>
            </w:r>
          </w:p>
        </w:tc>
        <w:tc>
          <w:tcPr>
            <w:tcW w:w="7513" w:type="dxa"/>
            <w:vAlign w:val="center"/>
          </w:tcPr>
          <w:p w14:paraId="7CC2FDCE" w14:textId="77777777" w:rsidR="00DD0C6F" w:rsidRPr="005C2873" w:rsidRDefault="00DD0C6F" w:rsidP="00BF4723">
            <w:pPr>
              <w:rPr>
                <w:rFonts w:ascii="Tahoma" w:hAnsi="Tahoma" w:cs="Tahoma"/>
                <w:color w:val="000000"/>
              </w:rPr>
            </w:pPr>
            <w:r w:rsidRPr="005C2873">
              <w:rPr>
                <w:rFonts w:ascii="Tahoma" w:hAnsi="Tahoma" w:cs="Tahoma"/>
              </w:rPr>
              <w:t>Wymagane minimalne parametry</w:t>
            </w:r>
          </w:p>
        </w:tc>
      </w:tr>
      <w:tr w:rsidR="00DD0C6F" w:rsidRPr="005C2873" w14:paraId="6C023044" w14:textId="77777777" w:rsidTr="00BF4723">
        <w:trPr>
          <w:jc w:val="center"/>
        </w:trPr>
        <w:tc>
          <w:tcPr>
            <w:tcW w:w="2127" w:type="dxa"/>
            <w:vAlign w:val="center"/>
          </w:tcPr>
          <w:p w14:paraId="2776165A" w14:textId="77777777" w:rsidR="00DD0C6F" w:rsidRPr="005C2873" w:rsidRDefault="00DD0C6F" w:rsidP="00BF4723">
            <w:pPr>
              <w:jc w:val="center"/>
              <w:rPr>
                <w:rFonts w:ascii="Tahoma" w:hAnsi="Tahoma" w:cs="Tahoma"/>
              </w:rPr>
            </w:pPr>
            <w:r w:rsidRPr="005C2873">
              <w:rPr>
                <w:rFonts w:ascii="Tahoma" w:hAnsi="Tahoma" w:cs="Tahoma"/>
              </w:rPr>
              <w:t>Obudowa</w:t>
            </w:r>
          </w:p>
        </w:tc>
        <w:tc>
          <w:tcPr>
            <w:tcW w:w="7513" w:type="dxa"/>
            <w:vAlign w:val="center"/>
          </w:tcPr>
          <w:p w14:paraId="78443716" w14:textId="77777777" w:rsidR="00DD0C6F" w:rsidRPr="005C2873" w:rsidRDefault="00DD0C6F" w:rsidP="00BF4723">
            <w:pPr>
              <w:rPr>
                <w:rFonts w:ascii="Tahoma" w:hAnsi="Tahoma" w:cs="Tahoma"/>
              </w:rPr>
            </w:pPr>
            <w:r w:rsidRPr="005C2873">
              <w:rPr>
                <w:rFonts w:ascii="Tahoma" w:hAnsi="Tahoma" w:cs="Tahoma"/>
              </w:rPr>
              <w:t>Obudowa desktop (210 x 140 x 40 mm) z kompletem uchwytów do montażu na ścianie, pod stołem lub za monitorem; w zestawie uchwyty do montażu bocznego.</w:t>
            </w:r>
          </w:p>
        </w:tc>
      </w:tr>
      <w:tr w:rsidR="00DD0C6F" w:rsidRPr="005C2873" w14:paraId="3D1F1B4B" w14:textId="77777777" w:rsidTr="00BF4723">
        <w:trPr>
          <w:trHeight w:val="156"/>
          <w:jc w:val="center"/>
        </w:trPr>
        <w:tc>
          <w:tcPr>
            <w:tcW w:w="2127" w:type="dxa"/>
            <w:vAlign w:val="center"/>
          </w:tcPr>
          <w:p w14:paraId="2B02827C" w14:textId="77777777" w:rsidR="00DD0C6F" w:rsidRPr="005C2873" w:rsidRDefault="00DD0C6F" w:rsidP="00BF4723">
            <w:pPr>
              <w:jc w:val="center"/>
              <w:rPr>
                <w:rFonts w:ascii="Tahoma" w:hAnsi="Tahoma" w:cs="Tahoma"/>
              </w:rPr>
            </w:pPr>
            <w:r w:rsidRPr="005C2873">
              <w:rPr>
                <w:rFonts w:ascii="Tahoma" w:hAnsi="Tahoma" w:cs="Tahoma"/>
              </w:rPr>
              <w:t xml:space="preserve">Porty </w:t>
            </w:r>
          </w:p>
        </w:tc>
        <w:tc>
          <w:tcPr>
            <w:tcW w:w="7513" w:type="dxa"/>
            <w:vAlign w:val="center"/>
          </w:tcPr>
          <w:p w14:paraId="1A54AA89" w14:textId="77777777" w:rsidR="00DD0C6F" w:rsidRPr="005C2873" w:rsidRDefault="00DD0C6F" w:rsidP="00BF4723">
            <w:pPr>
              <w:rPr>
                <w:rFonts w:ascii="Tahoma" w:hAnsi="Tahoma" w:cs="Tahoma"/>
              </w:rPr>
            </w:pPr>
            <w:r w:rsidRPr="005C2873">
              <w:rPr>
                <w:rFonts w:ascii="Tahoma" w:hAnsi="Tahoma" w:cs="Tahoma"/>
              </w:rPr>
              <w:t xml:space="preserve">8 portów 10M/100M/1G RJ-45 </w:t>
            </w:r>
            <w:proofErr w:type="spellStart"/>
            <w:r w:rsidRPr="005C2873">
              <w:rPr>
                <w:rFonts w:ascii="Tahoma" w:hAnsi="Tahoma" w:cs="Tahoma"/>
              </w:rPr>
              <w:t>PoE</w:t>
            </w:r>
            <w:proofErr w:type="spellEnd"/>
            <w:r w:rsidRPr="005C2873">
              <w:rPr>
                <w:rFonts w:ascii="Tahoma" w:hAnsi="Tahoma" w:cs="Tahoma"/>
              </w:rPr>
              <w:t xml:space="preserve">+ oraz 2 porty </w:t>
            </w:r>
            <w:proofErr w:type="spellStart"/>
            <w:r w:rsidRPr="005C2873">
              <w:rPr>
                <w:rFonts w:ascii="Tahoma" w:hAnsi="Tahoma" w:cs="Tahoma"/>
              </w:rPr>
              <w:t>uplink</w:t>
            </w:r>
            <w:proofErr w:type="spellEnd"/>
            <w:r w:rsidRPr="005C2873">
              <w:rPr>
                <w:rFonts w:ascii="Tahoma" w:hAnsi="Tahoma" w:cs="Tahoma"/>
              </w:rPr>
              <w:t xml:space="preserve"> 10G SFP+</w:t>
            </w:r>
          </w:p>
        </w:tc>
      </w:tr>
      <w:tr w:rsidR="00DD0C6F" w:rsidRPr="005C2873" w14:paraId="1718074B" w14:textId="77777777" w:rsidTr="00BF4723">
        <w:trPr>
          <w:jc w:val="center"/>
        </w:trPr>
        <w:tc>
          <w:tcPr>
            <w:tcW w:w="2127" w:type="dxa"/>
            <w:vMerge w:val="restart"/>
            <w:vAlign w:val="center"/>
          </w:tcPr>
          <w:p w14:paraId="6D66D7B2" w14:textId="77777777" w:rsidR="00DD0C6F" w:rsidRPr="005C2873" w:rsidRDefault="00DD0C6F" w:rsidP="00BF4723">
            <w:pPr>
              <w:jc w:val="center"/>
              <w:rPr>
                <w:rFonts w:ascii="Tahoma" w:hAnsi="Tahoma" w:cs="Tahoma"/>
              </w:rPr>
            </w:pPr>
            <w:r w:rsidRPr="005C2873">
              <w:rPr>
                <w:rFonts w:ascii="Tahoma" w:hAnsi="Tahoma" w:cs="Tahoma"/>
              </w:rPr>
              <w:t>Porty i gniazda dodatkowe, inne niż sieciowe</w:t>
            </w:r>
          </w:p>
        </w:tc>
        <w:tc>
          <w:tcPr>
            <w:tcW w:w="7513" w:type="dxa"/>
            <w:vAlign w:val="center"/>
          </w:tcPr>
          <w:p w14:paraId="1D6DC47F" w14:textId="77777777" w:rsidR="00DD0C6F" w:rsidRPr="005C2873" w:rsidRDefault="00DD0C6F" w:rsidP="00BF4723">
            <w:pPr>
              <w:rPr>
                <w:rFonts w:ascii="Tahoma" w:hAnsi="Tahoma" w:cs="Tahoma"/>
              </w:rPr>
            </w:pPr>
            <w:r w:rsidRPr="005C2873">
              <w:rPr>
                <w:rFonts w:ascii="Tahoma" w:hAnsi="Tahoma" w:cs="Tahoma"/>
              </w:rPr>
              <w:t xml:space="preserve">1 port konsolowy USB </w:t>
            </w:r>
            <w:proofErr w:type="spellStart"/>
            <w:r w:rsidRPr="005C2873">
              <w:rPr>
                <w:rFonts w:ascii="Tahoma" w:hAnsi="Tahoma" w:cs="Tahoma"/>
              </w:rPr>
              <w:t>Type</w:t>
            </w:r>
            <w:proofErr w:type="spellEnd"/>
            <w:r w:rsidRPr="005C2873">
              <w:rPr>
                <w:rFonts w:ascii="Tahoma" w:hAnsi="Tahoma" w:cs="Tahoma"/>
              </w:rPr>
              <w:t>-C oraz RJ45</w:t>
            </w:r>
          </w:p>
        </w:tc>
      </w:tr>
      <w:tr w:rsidR="00DD0C6F" w:rsidRPr="005C2873" w14:paraId="697191BD" w14:textId="77777777" w:rsidTr="00BF4723">
        <w:trPr>
          <w:jc w:val="center"/>
        </w:trPr>
        <w:tc>
          <w:tcPr>
            <w:tcW w:w="2127" w:type="dxa"/>
            <w:vMerge/>
            <w:vAlign w:val="center"/>
          </w:tcPr>
          <w:p w14:paraId="0FDC82D8" w14:textId="77777777" w:rsidR="00DD0C6F" w:rsidRPr="005C2873" w:rsidRDefault="00DD0C6F" w:rsidP="00BF4723">
            <w:pPr>
              <w:jc w:val="center"/>
              <w:rPr>
                <w:rFonts w:ascii="Tahoma" w:hAnsi="Tahoma" w:cs="Tahoma"/>
              </w:rPr>
            </w:pPr>
          </w:p>
        </w:tc>
        <w:tc>
          <w:tcPr>
            <w:tcW w:w="7513" w:type="dxa"/>
            <w:vAlign w:val="center"/>
          </w:tcPr>
          <w:p w14:paraId="19944D98" w14:textId="77777777" w:rsidR="00DD0C6F" w:rsidRPr="005C2873" w:rsidRDefault="00DD0C6F" w:rsidP="00BF4723">
            <w:pPr>
              <w:rPr>
                <w:rFonts w:ascii="Tahoma" w:hAnsi="Tahoma" w:cs="Tahoma"/>
              </w:rPr>
            </w:pPr>
            <w:r w:rsidRPr="005C2873">
              <w:rPr>
                <w:rFonts w:ascii="Tahoma" w:hAnsi="Tahoma" w:cs="Tahoma"/>
              </w:rPr>
              <w:t>1 dedykowany port OOB / service / management RJ-45 do zarządzania poza pasmem.</w:t>
            </w:r>
          </w:p>
        </w:tc>
      </w:tr>
      <w:tr w:rsidR="00DD0C6F" w:rsidRPr="005C2873" w14:paraId="66072F62" w14:textId="77777777" w:rsidTr="00BF4723">
        <w:trPr>
          <w:jc w:val="center"/>
        </w:trPr>
        <w:tc>
          <w:tcPr>
            <w:tcW w:w="2127" w:type="dxa"/>
            <w:vMerge/>
            <w:vAlign w:val="center"/>
          </w:tcPr>
          <w:p w14:paraId="44F0F17A" w14:textId="77777777" w:rsidR="00DD0C6F" w:rsidRPr="005C2873" w:rsidRDefault="00DD0C6F" w:rsidP="00BF4723">
            <w:pPr>
              <w:jc w:val="center"/>
              <w:rPr>
                <w:rFonts w:ascii="Tahoma" w:hAnsi="Tahoma" w:cs="Tahoma"/>
              </w:rPr>
            </w:pPr>
          </w:p>
        </w:tc>
        <w:tc>
          <w:tcPr>
            <w:tcW w:w="7513" w:type="dxa"/>
            <w:vAlign w:val="center"/>
          </w:tcPr>
          <w:p w14:paraId="6A6CABC9" w14:textId="77777777" w:rsidR="00DD0C6F" w:rsidRPr="005C2873" w:rsidRDefault="00DD0C6F" w:rsidP="00BF4723">
            <w:pPr>
              <w:rPr>
                <w:rFonts w:ascii="Tahoma" w:hAnsi="Tahoma" w:cs="Tahoma"/>
              </w:rPr>
            </w:pPr>
            <w:r w:rsidRPr="005C2873">
              <w:rPr>
                <w:rFonts w:ascii="Tahoma" w:hAnsi="Tahoma" w:cs="Tahoma"/>
              </w:rPr>
              <w:t>1 port USB 2.0 typu A.</w:t>
            </w:r>
          </w:p>
        </w:tc>
      </w:tr>
      <w:tr w:rsidR="00DD0C6F" w:rsidRPr="005C2873" w14:paraId="64E2F290" w14:textId="77777777" w:rsidTr="00BF4723">
        <w:trPr>
          <w:trHeight w:val="534"/>
          <w:jc w:val="center"/>
        </w:trPr>
        <w:tc>
          <w:tcPr>
            <w:tcW w:w="2127" w:type="dxa"/>
            <w:vMerge w:val="restart"/>
            <w:vAlign w:val="center"/>
          </w:tcPr>
          <w:p w14:paraId="3CB1BBFC" w14:textId="77777777" w:rsidR="00DD0C6F" w:rsidRPr="005C2873" w:rsidRDefault="00DD0C6F" w:rsidP="00BF4723">
            <w:pPr>
              <w:jc w:val="center"/>
              <w:rPr>
                <w:rFonts w:ascii="Tahoma" w:hAnsi="Tahoma" w:cs="Tahoma"/>
              </w:rPr>
            </w:pPr>
            <w:r w:rsidRPr="005C2873">
              <w:rPr>
                <w:rFonts w:ascii="Tahoma" w:hAnsi="Tahoma" w:cs="Tahoma"/>
              </w:rPr>
              <w:t>Zasilanie i wentylacja</w:t>
            </w:r>
          </w:p>
        </w:tc>
        <w:tc>
          <w:tcPr>
            <w:tcW w:w="7513" w:type="dxa"/>
            <w:vAlign w:val="center"/>
          </w:tcPr>
          <w:p w14:paraId="09859648" w14:textId="77777777" w:rsidR="00DD0C6F" w:rsidRPr="005C2873" w:rsidRDefault="00DD0C6F" w:rsidP="00BF4723">
            <w:pPr>
              <w:rPr>
                <w:rFonts w:ascii="Tahoma" w:hAnsi="Tahoma" w:cs="Tahoma"/>
              </w:rPr>
            </w:pPr>
            <w:r w:rsidRPr="005C2873">
              <w:rPr>
                <w:rFonts w:ascii="Tahoma" w:hAnsi="Tahoma" w:cs="Tahoma"/>
              </w:rPr>
              <w:t>Zasilanie 100-240V AC, 50-60Hz</w:t>
            </w:r>
          </w:p>
        </w:tc>
      </w:tr>
      <w:tr w:rsidR="00DD0C6F" w:rsidRPr="005C2873" w14:paraId="12A6CD3C" w14:textId="77777777" w:rsidTr="00BF4723">
        <w:trPr>
          <w:trHeight w:val="558"/>
          <w:jc w:val="center"/>
        </w:trPr>
        <w:tc>
          <w:tcPr>
            <w:tcW w:w="2127" w:type="dxa"/>
            <w:vMerge/>
            <w:vAlign w:val="center"/>
          </w:tcPr>
          <w:p w14:paraId="7180772B" w14:textId="77777777" w:rsidR="00DD0C6F" w:rsidRPr="005C2873" w:rsidRDefault="00DD0C6F" w:rsidP="00BF4723">
            <w:pPr>
              <w:jc w:val="center"/>
              <w:rPr>
                <w:rFonts w:ascii="Tahoma" w:hAnsi="Tahoma" w:cs="Tahoma"/>
              </w:rPr>
            </w:pPr>
          </w:p>
        </w:tc>
        <w:tc>
          <w:tcPr>
            <w:tcW w:w="7513" w:type="dxa"/>
            <w:vAlign w:val="center"/>
          </w:tcPr>
          <w:p w14:paraId="6868AC4C" w14:textId="77777777" w:rsidR="00DD0C6F" w:rsidRPr="005C2873" w:rsidRDefault="00DD0C6F" w:rsidP="00BF4723">
            <w:pPr>
              <w:rPr>
                <w:rFonts w:ascii="Tahoma" w:hAnsi="Tahoma" w:cs="Tahoma"/>
              </w:rPr>
            </w:pPr>
            <w:r w:rsidRPr="005C2873">
              <w:rPr>
                <w:rFonts w:ascii="Tahoma" w:hAnsi="Tahoma" w:cs="Tahoma"/>
              </w:rPr>
              <w:t>Zewnętrzny zas</w:t>
            </w:r>
            <w:r>
              <w:rPr>
                <w:rFonts w:ascii="Tahoma" w:hAnsi="Tahoma" w:cs="Tahoma"/>
              </w:rPr>
              <w:t xml:space="preserve">ilacz zapewniający budżet </w:t>
            </w:r>
            <w:proofErr w:type="spellStart"/>
            <w:r>
              <w:rPr>
                <w:rFonts w:ascii="Tahoma" w:hAnsi="Tahoma" w:cs="Tahoma"/>
              </w:rPr>
              <w:t>PoE</w:t>
            </w:r>
            <w:proofErr w:type="spellEnd"/>
            <w:r>
              <w:rPr>
                <w:rFonts w:ascii="Tahoma" w:hAnsi="Tahoma" w:cs="Tahoma"/>
              </w:rPr>
              <w:t xml:space="preserve"> co najmniej 20</w:t>
            </w:r>
            <w:r w:rsidRPr="005C2873">
              <w:rPr>
                <w:rFonts w:ascii="Tahoma" w:hAnsi="Tahoma" w:cs="Tahoma"/>
              </w:rPr>
              <w:t>0 W.</w:t>
            </w:r>
          </w:p>
        </w:tc>
      </w:tr>
      <w:tr w:rsidR="00DD0C6F" w:rsidRPr="005C2873" w14:paraId="18CC6861" w14:textId="77777777" w:rsidTr="00BF4723">
        <w:trPr>
          <w:trHeight w:val="558"/>
          <w:jc w:val="center"/>
        </w:trPr>
        <w:tc>
          <w:tcPr>
            <w:tcW w:w="2127" w:type="dxa"/>
            <w:vMerge/>
            <w:vAlign w:val="center"/>
          </w:tcPr>
          <w:p w14:paraId="241C204F" w14:textId="77777777" w:rsidR="00DD0C6F" w:rsidRPr="005C2873" w:rsidRDefault="00DD0C6F" w:rsidP="00BF4723">
            <w:pPr>
              <w:jc w:val="center"/>
              <w:rPr>
                <w:rFonts w:ascii="Tahoma" w:hAnsi="Tahoma" w:cs="Tahoma"/>
              </w:rPr>
            </w:pPr>
          </w:p>
        </w:tc>
        <w:tc>
          <w:tcPr>
            <w:tcW w:w="7513" w:type="dxa"/>
            <w:vAlign w:val="center"/>
          </w:tcPr>
          <w:p w14:paraId="6610424D" w14:textId="77777777" w:rsidR="00DD0C6F" w:rsidRPr="005C2873" w:rsidRDefault="00DD0C6F" w:rsidP="00BF4723">
            <w:pPr>
              <w:rPr>
                <w:rFonts w:ascii="Tahoma" w:hAnsi="Tahoma" w:cs="Tahoma"/>
              </w:rPr>
            </w:pPr>
            <w:r w:rsidRPr="005C2873">
              <w:rPr>
                <w:rFonts w:ascii="Tahoma" w:hAnsi="Tahoma" w:cs="Tahoma"/>
              </w:rPr>
              <w:t xml:space="preserve">Układ chłodzenia z wyborem trybu pracy </w:t>
            </w:r>
            <w:proofErr w:type="spellStart"/>
            <w:r w:rsidRPr="005C2873">
              <w:rPr>
                <w:rFonts w:ascii="Tahoma" w:hAnsi="Tahoma" w:cs="Tahoma"/>
              </w:rPr>
              <w:t>fanless</w:t>
            </w:r>
            <w:proofErr w:type="spellEnd"/>
            <w:r w:rsidRPr="005C2873">
              <w:rPr>
                <w:rFonts w:ascii="Tahoma" w:hAnsi="Tahoma" w:cs="Tahoma"/>
              </w:rPr>
              <w:t xml:space="preserve"> / </w:t>
            </w:r>
            <w:proofErr w:type="spellStart"/>
            <w:r w:rsidRPr="005C2873">
              <w:rPr>
                <w:rFonts w:ascii="Tahoma" w:hAnsi="Tahoma" w:cs="Tahoma"/>
              </w:rPr>
              <w:t>quiet</w:t>
            </w:r>
            <w:proofErr w:type="spellEnd"/>
            <w:r w:rsidRPr="005C2873">
              <w:rPr>
                <w:rFonts w:ascii="Tahoma" w:hAnsi="Tahoma" w:cs="Tahoma"/>
              </w:rPr>
              <w:t xml:space="preserve"> / </w:t>
            </w:r>
            <w:proofErr w:type="spellStart"/>
            <w:r w:rsidRPr="005C2873">
              <w:rPr>
                <w:rFonts w:ascii="Tahoma" w:hAnsi="Tahoma" w:cs="Tahoma"/>
              </w:rPr>
              <w:t>cool</w:t>
            </w:r>
            <w:proofErr w:type="spellEnd"/>
            <w:r w:rsidRPr="005C2873">
              <w:rPr>
                <w:rFonts w:ascii="Tahoma" w:hAnsi="Tahoma" w:cs="Tahoma"/>
              </w:rPr>
              <w:t>.</w:t>
            </w:r>
          </w:p>
        </w:tc>
      </w:tr>
      <w:tr w:rsidR="00DD0C6F" w:rsidRPr="005C2873" w14:paraId="5EEDBD67" w14:textId="77777777" w:rsidTr="00BF4723">
        <w:trPr>
          <w:trHeight w:val="253"/>
          <w:jc w:val="center"/>
        </w:trPr>
        <w:tc>
          <w:tcPr>
            <w:tcW w:w="2127" w:type="dxa"/>
            <w:vMerge w:val="restart"/>
            <w:vAlign w:val="center"/>
          </w:tcPr>
          <w:p w14:paraId="74CD13FF" w14:textId="77777777" w:rsidR="00DD0C6F" w:rsidRPr="005C2873" w:rsidRDefault="00DD0C6F" w:rsidP="00BF4723">
            <w:pPr>
              <w:jc w:val="center"/>
              <w:rPr>
                <w:rFonts w:ascii="Tahoma" w:hAnsi="Tahoma" w:cs="Tahoma"/>
              </w:rPr>
            </w:pPr>
            <w:r w:rsidRPr="005C2873">
              <w:rPr>
                <w:rFonts w:ascii="Tahoma" w:hAnsi="Tahoma" w:cs="Tahoma"/>
              </w:rPr>
              <w:t>Funkcjonalności i zarządzanie</w:t>
            </w:r>
          </w:p>
        </w:tc>
        <w:tc>
          <w:tcPr>
            <w:tcW w:w="7513" w:type="dxa"/>
            <w:vAlign w:val="center"/>
          </w:tcPr>
          <w:p w14:paraId="7A8517C4" w14:textId="77777777" w:rsidR="00DD0C6F" w:rsidRPr="005C2873" w:rsidRDefault="00DD0C6F" w:rsidP="00BF4723">
            <w:pPr>
              <w:rPr>
                <w:rFonts w:ascii="Tahoma" w:hAnsi="Tahoma" w:cs="Tahoma"/>
              </w:rPr>
            </w:pPr>
            <w:r w:rsidRPr="005C2873">
              <w:rPr>
                <w:rFonts w:ascii="Tahoma" w:hAnsi="Tahoma" w:cs="Tahoma"/>
              </w:rPr>
              <w:t>Zarządzanie przez port konsolowy.</w:t>
            </w:r>
          </w:p>
        </w:tc>
      </w:tr>
      <w:tr w:rsidR="00DD0C6F" w:rsidRPr="005C2873" w14:paraId="605E11A2" w14:textId="77777777" w:rsidTr="00BF4723">
        <w:trPr>
          <w:trHeight w:val="555"/>
          <w:jc w:val="center"/>
        </w:trPr>
        <w:tc>
          <w:tcPr>
            <w:tcW w:w="2127" w:type="dxa"/>
            <w:vMerge/>
            <w:vAlign w:val="center"/>
          </w:tcPr>
          <w:p w14:paraId="6187F45A" w14:textId="77777777" w:rsidR="00DD0C6F" w:rsidRPr="005C2873" w:rsidRDefault="00DD0C6F" w:rsidP="00BF4723">
            <w:pPr>
              <w:jc w:val="center"/>
              <w:rPr>
                <w:rFonts w:ascii="Tahoma" w:hAnsi="Tahoma" w:cs="Tahoma"/>
              </w:rPr>
            </w:pPr>
          </w:p>
        </w:tc>
        <w:tc>
          <w:tcPr>
            <w:tcW w:w="7513" w:type="dxa"/>
            <w:vAlign w:val="center"/>
          </w:tcPr>
          <w:p w14:paraId="37B61C07" w14:textId="77777777" w:rsidR="00DD0C6F" w:rsidRPr="005C2873" w:rsidRDefault="00DD0C6F" w:rsidP="00BF4723">
            <w:pPr>
              <w:rPr>
                <w:rFonts w:ascii="Tahoma" w:hAnsi="Tahoma" w:cs="Tahoma"/>
              </w:rPr>
            </w:pPr>
            <w:r w:rsidRPr="005C2873">
              <w:rPr>
                <w:rFonts w:ascii="Tahoma" w:hAnsi="Tahoma" w:cs="Tahoma"/>
              </w:rPr>
              <w:t>Zdalne zarządzanie przez SSH, Telnet.</w:t>
            </w:r>
          </w:p>
        </w:tc>
      </w:tr>
      <w:tr w:rsidR="00DD0C6F" w:rsidRPr="005C2873" w14:paraId="542B057C" w14:textId="77777777" w:rsidTr="00BF4723">
        <w:trPr>
          <w:trHeight w:val="544"/>
          <w:jc w:val="center"/>
        </w:trPr>
        <w:tc>
          <w:tcPr>
            <w:tcW w:w="2127" w:type="dxa"/>
            <w:vMerge/>
            <w:vAlign w:val="center"/>
          </w:tcPr>
          <w:p w14:paraId="13D74C92" w14:textId="77777777" w:rsidR="00DD0C6F" w:rsidRPr="005C2873" w:rsidRDefault="00DD0C6F" w:rsidP="00BF4723">
            <w:pPr>
              <w:jc w:val="center"/>
              <w:rPr>
                <w:rFonts w:ascii="Tahoma" w:hAnsi="Tahoma" w:cs="Tahoma"/>
              </w:rPr>
            </w:pPr>
          </w:p>
        </w:tc>
        <w:tc>
          <w:tcPr>
            <w:tcW w:w="7513" w:type="dxa"/>
          </w:tcPr>
          <w:p w14:paraId="45A132EA" w14:textId="77777777" w:rsidR="00DD0C6F" w:rsidRPr="005C2873" w:rsidRDefault="00DD0C6F" w:rsidP="00BF4723">
            <w:pPr>
              <w:rPr>
                <w:rFonts w:ascii="Tahoma" w:hAnsi="Tahoma" w:cs="Tahoma"/>
              </w:rPr>
            </w:pPr>
            <w:r w:rsidRPr="005C2873">
              <w:rPr>
                <w:rFonts w:ascii="Tahoma" w:hAnsi="Tahoma" w:cs="Tahoma"/>
              </w:rPr>
              <w:t>Zdalne zarządzanie przez graficzny interfejs Web GUI / AV GUI; dostęp przez HTTP/HTTPS</w:t>
            </w:r>
          </w:p>
        </w:tc>
      </w:tr>
      <w:tr w:rsidR="00DD0C6F" w:rsidRPr="005C2873" w14:paraId="5A0CF245" w14:textId="77777777" w:rsidTr="00BF4723">
        <w:trPr>
          <w:trHeight w:val="396"/>
          <w:jc w:val="center"/>
        </w:trPr>
        <w:tc>
          <w:tcPr>
            <w:tcW w:w="2127" w:type="dxa"/>
            <w:vMerge/>
            <w:vAlign w:val="center"/>
          </w:tcPr>
          <w:p w14:paraId="117E5505" w14:textId="77777777" w:rsidR="00DD0C6F" w:rsidRPr="005C2873" w:rsidRDefault="00DD0C6F" w:rsidP="00BF4723">
            <w:pPr>
              <w:jc w:val="center"/>
              <w:rPr>
                <w:rFonts w:ascii="Tahoma" w:hAnsi="Tahoma" w:cs="Tahoma"/>
              </w:rPr>
            </w:pPr>
          </w:p>
        </w:tc>
        <w:tc>
          <w:tcPr>
            <w:tcW w:w="7513" w:type="dxa"/>
          </w:tcPr>
          <w:p w14:paraId="369054AB" w14:textId="77777777" w:rsidR="00DD0C6F" w:rsidRPr="005C2873" w:rsidRDefault="00DD0C6F" w:rsidP="00BF4723">
            <w:pPr>
              <w:rPr>
                <w:rFonts w:ascii="Tahoma" w:hAnsi="Tahoma" w:cs="Tahoma"/>
              </w:rPr>
            </w:pPr>
            <w:r w:rsidRPr="005C2873">
              <w:rPr>
                <w:rFonts w:ascii="Tahoma" w:hAnsi="Tahoma" w:cs="Tahoma"/>
              </w:rPr>
              <w:t>Aktualizacja oprogramowania układowego m.in. przez TFTP, USB oraz interfejs GUI.</w:t>
            </w:r>
          </w:p>
        </w:tc>
      </w:tr>
      <w:tr w:rsidR="00DD0C6F" w:rsidRPr="005C2873" w14:paraId="161781C7" w14:textId="77777777" w:rsidTr="00BF4723">
        <w:trPr>
          <w:trHeight w:val="542"/>
          <w:jc w:val="center"/>
        </w:trPr>
        <w:tc>
          <w:tcPr>
            <w:tcW w:w="2127" w:type="dxa"/>
            <w:vMerge/>
            <w:vAlign w:val="center"/>
          </w:tcPr>
          <w:p w14:paraId="3DB72C37" w14:textId="77777777" w:rsidR="00DD0C6F" w:rsidRPr="005C2873" w:rsidRDefault="00DD0C6F" w:rsidP="00BF4723">
            <w:pPr>
              <w:jc w:val="center"/>
              <w:rPr>
                <w:rFonts w:ascii="Tahoma" w:hAnsi="Tahoma" w:cs="Tahoma"/>
              </w:rPr>
            </w:pPr>
          </w:p>
        </w:tc>
        <w:tc>
          <w:tcPr>
            <w:tcW w:w="7513" w:type="dxa"/>
            <w:vAlign w:val="center"/>
          </w:tcPr>
          <w:p w14:paraId="37280A14" w14:textId="77777777" w:rsidR="00DD0C6F" w:rsidRPr="005C2873" w:rsidRDefault="00DD0C6F" w:rsidP="00BF4723">
            <w:pPr>
              <w:rPr>
                <w:rFonts w:ascii="Tahoma" w:hAnsi="Tahoma" w:cs="Tahoma"/>
              </w:rPr>
            </w:pPr>
            <w:r w:rsidRPr="005C2873">
              <w:rPr>
                <w:rFonts w:ascii="Tahoma" w:hAnsi="Tahoma" w:cs="Tahoma"/>
              </w:rPr>
              <w:t xml:space="preserve">Interfejs web umożliwiający automatyczne przypisanie konfiguracji do portów właściwej dla protokołów czy też producenta: NVX, AMX, NDI, </w:t>
            </w:r>
            <w:proofErr w:type="spellStart"/>
            <w:r w:rsidRPr="005C2873">
              <w:rPr>
                <w:rFonts w:ascii="Tahoma" w:hAnsi="Tahoma" w:cs="Tahoma"/>
              </w:rPr>
              <w:t>ZeeVee</w:t>
            </w:r>
            <w:proofErr w:type="spellEnd"/>
            <w:r w:rsidRPr="005C2873">
              <w:rPr>
                <w:rFonts w:ascii="Tahoma" w:hAnsi="Tahoma" w:cs="Tahoma"/>
              </w:rPr>
              <w:t xml:space="preserve">, Aurora, Kramer, </w:t>
            </w:r>
            <w:proofErr w:type="spellStart"/>
            <w:r w:rsidRPr="005C2873">
              <w:rPr>
                <w:rFonts w:ascii="Tahoma" w:hAnsi="Tahoma" w:cs="Tahoma"/>
              </w:rPr>
              <w:t>LibAV</w:t>
            </w:r>
            <w:proofErr w:type="spellEnd"/>
            <w:r w:rsidRPr="005C2873">
              <w:rPr>
                <w:rFonts w:ascii="Tahoma" w:hAnsi="Tahoma" w:cs="Tahoma"/>
              </w:rPr>
              <w:t xml:space="preserve">, Dante Video, </w:t>
            </w:r>
            <w:proofErr w:type="spellStart"/>
            <w:r w:rsidRPr="005C2873">
              <w:rPr>
                <w:rFonts w:ascii="Tahoma" w:hAnsi="Tahoma" w:cs="Tahoma"/>
              </w:rPr>
              <w:t>SDVoE</w:t>
            </w:r>
            <w:proofErr w:type="spellEnd"/>
            <w:r w:rsidRPr="005C2873">
              <w:rPr>
                <w:rFonts w:ascii="Tahoma" w:hAnsi="Tahoma" w:cs="Tahoma"/>
              </w:rPr>
              <w:t xml:space="preserve">, AES67, Q-SYS, Audio Dante, AVB, </w:t>
            </w:r>
            <w:proofErr w:type="spellStart"/>
            <w:r w:rsidRPr="005C2873">
              <w:rPr>
                <w:rFonts w:ascii="Tahoma" w:hAnsi="Tahoma" w:cs="Tahoma"/>
              </w:rPr>
              <w:t>Crestron</w:t>
            </w:r>
            <w:proofErr w:type="spellEnd"/>
            <w:r w:rsidRPr="005C2873">
              <w:rPr>
                <w:rFonts w:ascii="Tahoma" w:hAnsi="Tahoma" w:cs="Tahoma"/>
              </w:rPr>
              <w:t xml:space="preserve"> </w:t>
            </w:r>
            <w:proofErr w:type="spellStart"/>
            <w:r w:rsidRPr="005C2873">
              <w:rPr>
                <w:rFonts w:ascii="Tahoma" w:hAnsi="Tahoma" w:cs="Tahoma"/>
              </w:rPr>
              <w:t>DigitalMedia</w:t>
            </w:r>
            <w:proofErr w:type="spellEnd"/>
            <w:r w:rsidRPr="005C2873">
              <w:rPr>
                <w:rFonts w:ascii="Tahoma" w:hAnsi="Tahoma" w:cs="Tahoma"/>
              </w:rPr>
              <w:t xml:space="preserve"> AV, NUCLEUS </w:t>
            </w:r>
            <w:proofErr w:type="spellStart"/>
            <w:r w:rsidRPr="005C2873">
              <w:rPr>
                <w:rFonts w:ascii="Tahoma" w:hAnsi="Tahoma" w:cs="Tahoma"/>
              </w:rPr>
              <w:t>Converged</w:t>
            </w:r>
            <w:proofErr w:type="spellEnd"/>
            <w:r w:rsidRPr="005C2873">
              <w:rPr>
                <w:rFonts w:ascii="Tahoma" w:hAnsi="Tahoma" w:cs="Tahoma"/>
              </w:rPr>
              <w:t xml:space="preserve"> AV, </w:t>
            </w:r>
            <w:proofErr w:type="spellStart"/>
            <w:r w:rsidRPr="005C2873">
              <w:rPr>
                <w:rFonts w:ascii="Tahoma" w:hAnsi="Tahoma" w:cs="Tahoma"/>
              </w:rPr>
              <w:t>Shure</w:t>
            </w:r>
            <w:proofErr w:type="spellEnd"/>
            <w:r w:rsidRPr="005C2873">
              <w:rPr>
                <w:rFonts w:ascii="Tahoma" w:hAnsi="Tahoma" w:cs="Tahoma"/>
              </w:rPr>
              <w:t xml:space="preserve">, </w:t>
            </w:r>
            <w:proofErr w:type="spellStart"/>
            <w:r w:rsidRPr="005C2873">
              <w:rPr>
                <w:rFonts w:ascii="Tahoma" w:hAnsi="Tahoma" w:cs="Tahoma"/>
              </w:rPr>
              <w:t>Sonos</w:t>
            </w:r>
            <w:proofErr w:type="spellEnd"/>
            <w:r w:rsidRPr="005C2873">
              <w:rPr>
                <w:rFonts w:ascii="Tahoma" w:hAnsi="Tahoma" w:cs="Tahoma"/>
              </w:rPr>
              <w:t xml:space="preserve">, </w:t>
            </w:r>
            <w:proofErr w:type="spellStart"/>
            <w:r w:rsidRPr="005C2873">
              <w:rPr>
                <w:rFonts w:ascii="Tahoma" w:hAnsi="Tahoma" w:cs="Tahoma"/>
              </w:rPr>
              <w:t>Visionary</w:t>
            </w:r>
            <w:proofErr w:type="spellEnd"/>
            <w:r w:rsidRPr="005C2873">
              <w:rPr>
                <w:rFonts w:ascii="Tahoma" w:hAnsi="Tahoma" w:cs="Tahoma"/>
              </w:rPr>
              <w:t xml:space="preserve"> AV</w:t>
            </w:r>
          </w:p>
        </w:tc>
      </w:tr>
      <w:tr w:rsidR="00DD0C6F" w:rsidRPr="005C2873" w14:paraId="62D28C94" w14:textId="77777777" w:rsidTr="00BF4723">
        <w:trPr>
          <w:trHeight w:val="70"/>
          <w:jc w:val="center"/>
        </w:trPr>
        <w:tc>
          <w:tcPr>
            <w:tcW w:w="2127" w:type="dxa"/>
            <w:vMerge/>
            <w:vAlign w:val="center"/>
          </w:tcPr>
          <w:p w14:paraId="1EDA60F9" w14:textId="77777777" w:rsidR="00DD0C6F" w:rsidRPr="005C2873" w:rsidRDefault="00DD0C6F" w:rsidP="00BF4723">
            <w:pPr>
              <w:jc w:val="center"/>
              <w:rPr>
                <w:rFonts w:ascii="Tahoma" w:hAnsi="Tahoma" w:cs="Tahoma"/>
              </w:rPr>
            </w:pPr>
          </w:p>
        </w:tc>
        <w:tc>
          <w:tcPr>
            <w:tcW w:w="7513" w:type="dxa"/>
            <w:vAlign w:val="center"/>
          </w:tcPr>
          <w:p w14:paraId="3AC6F458" w14:textId="77777777" w:rsidR="00DD0C6F" w:rsidRPr="005C2873" w:rsidRDefault="00DD0C6F" w:rsidP="00BF4723">
            <w:pPr>
              <w:rPr>
                <w:rFonts w:ascii="Tahoma" w:hAnsi="Tahoma" w:cs="Tahoma"/>
              </w:rPr>
            </w:pPr>
            <w:r w:rsidRPr="005C2873">
              <w:rPr>
                <w:rFonts w:ascii="Tahoma" w:hAnsi="Tahoma" w:cs="Tahoma"/>
              </w:rPr>
              <w:t>Szablony konfiguracji AV stworzone przez producenta przełącznika a interfejs web w sposób jednoznaczny wskazywał że dany producent AV czy protokół jest obsługiwany przez dany szablon.</w:t>
            </w:r>
          </w:p>
          <w:p w14:paraId="7D989D2C" w14:textId="77777777" w:rsidR="00DD0C6F" w:rsidRPr="005C2873" w:rsidRDefault="00DD0C6F" w:rsidP="00BF4723">
            <w:pPr>
              <w:rPr>
                <w:rFonts w:ascii="Tahoma" w:hAnsi="Tahoma" w:cs="Tahoma"/>
              </w:rPr>
            </w:pPr>
            <w:r w:rsidRPr="005C2873">
              <w:rPr>
                <w:rFonts w:ascii="Tahoma" w:hAnsi="Tahoma" w:cs="Tahoma"/>
              </w:rPr>
              <w:t>Zarządzanie przez kontroler w formie aplikacji umożlwiający przypisanie profilu AV do grupy przełączników w sposób automatyczny</w:t>
            </w:r>
          </w:p>
        </w:tc>
      </w:tr>
      <w:tr w:rsidR="00DD0C6F" w:rsidRPr="005C2873" w14:paraId="61CDB9C6" w14:textId="77777777" w:rsidTr="00BF4723">
        <w:trPr>
          <w:trHeight w:val="70"/>
          <w:jc w:val="center"/>
        </w:trPr>
        <w:tc>
          <w:tcPr>
            <w:tcW w:w="2127" w:type="dxa"/>
            <w:vMerge/>
            <w:vAlign w:val="center"/>
          </w:tcPr>
          <w:p w14:paraId="426803AD" w14:textId="77777777" w:rsidR="00DD0C6F" w:rsidRPr="005C2873" w:rsidRDefault="00DD0C6F" w:rsidP="00BF4723">
            <w:pPr>
              <w:jc w:val="center"/>
              <w:rPr>
                <w:rFonts w:ascii="Tahoma" w:hAnsi="Tahoma" w:cs="Tahoma"/>
              </w:rPr>
            </w:pPr>
          </w:p>
        </w:tc>
        <w:tc>
          <w:tcPr>
            <w:tcW w:w="7513" w:type="dxa"/>
            <w:vAlign w:val="center"/>
          </w:tcPr>
          <w:p w14:paraId="2B61CBA1" w14:textId="77777777" w:rsidR="00DD0C6F" w:rsidRPr="005C2873" w:rsidRDefault="00DD0C6F" w:rsidP="00BF4723">
            <w:pPr>
              <w:rPr>
                <w:rFonts w:ascii="Tahoma" w:hAnsi="Tahoma" w:cs="Tahoma"/>
              </w:rPr>
            </w:pPr>
            <w:r w:rsidRPr="005C2873">
              <w:rPr>
                <w:rFonts w:ascii="Tahoma" w:hAnsi="Tahoma" w:cs="Tahoma"/>
              </w:rPr>
              <w:t>Obsługa routingu statycznego IPv4/IPv6 oraz policy-</w:t>
            </w:r>
            <w:proofErr w:type="spellStart"/>
            <w:r w:rsidRPr="005C2873">
              <w:rPr>
                <w:rFonts w:ascii="Tahoma" w:hAnsi="Tahoma" w:cs="Tahoma"/>
              </w:rPr>
              <w:t>based</w:t>
            </w:r>
            <w:proofErr w:type="spellEnd"/>
            <w:r w:rsidRPr="005C2873">
              <w:rPr>
                <w:rFonts w:ascii="Tahoma" w:hAnsi="Tahoma" w:cs="Tahoma"/>
              </w:rPr>
              <w:t xml:space="preserve"> routing.</w:t>
            </w:r>
          </w:p>
        </w:tc>
      </w:tr>
      <w:tr w:rsidR="00DD0C6F" w:rsidRPr="005C2873" w14:paraId="3C015B75" w14:textId="77777777" w:rsidTr="00BF4723">
        <w:trPr>
          <w:trHeight w:val="70"/>
          <w:jc w:val="center"/>
        </w:trPr>
        <w:tc>
          <w:tcPr>
            <w:tcW w:w="2127" w:type="dxa"/>
            <w:vMerge/>
            <w:vAlign w:val="center"/>
          </w:tcPr>
          <w:p w14:paraId="2C5CDC6A" w14:textId="77777777" w:rsidR="00DD0C6F" w:rsidRPr="005C2873" w:rsidRDefault="00DD0C6F" w:rsidP="00BF4723">
            <w:pPr>
              <w:jc w:val="center"/>
              <w:rPr>
                <w:rFonts w:ascii="Tahoma" w:hAnsi="Tahoma" w:cs="Tahoma"/>
              </w:rPr>
            </w:pPr>
          </w:p>
        </w:tc>
        <w:tc>
          <w:tcPr>
            <w:tcW w:w="7513" w:type="dxa"/>
            <w:vAlign w:val="center"/>
          </w:tcPr>
          <w:p w14:paraId="01808F2D" w14:textId="77777777" w:rsidR="00DD0C6F" w:rsidRPr="005C2873" w:rsidRDefault="00DD0C6F" w:rsidP="00BF4723">
            <w:pPr>
              <w:rPr>
                <w:rFonts w:ascii="Tahoma" w:hAnsi="Tahoma" w:cs="Tahoma"/>
              </w:rPr>
            </w:pPr>
            <w:r w:rsidRPr="005C2873">
              <w:rPr>
                <w:rFonts w:ascii="Tahoma" w:hAnsi="Tahoma" w:cs="Tahoma"/>
              </w:rPr>
              <w:t>Obsługa dynamicznego routingu: RIP</w:t>
            </w:r>
          </w:p>
        </w:tc>
      </w:tr>
      <w:tr w:rsidR="00DD0C6F" w:rsidRPr="005C2873" w14:paraId="7C56AE96" w14:textId="77777777" w:rsidTr="00BF4723">
        <w:trPr>
          <w:trHeight w:val="70"/>
          <w:jc w:val="center"/>
        </w:trPr>
        <w:tc>
          <w:tcPr>
            <w:tcW w:w="2127" w:type="dxa"/>
            <w:vMerge/>
            <w:vAlign w:val="center"/>
          </w:tcPr>
          <w:p w14:paraId="1B1E747E" w14:textId="77777777" w:rsidR="00DD0C6F" w:rsidRPr="005C2873" w:rsidRDefault="00DD0C6F" w:rsidP="00BF4723">
            <w:pPr>
              <w:jc w:val="center"/>
              <w:rPr>
                <w:rFonts w:ascii="Tahoma" w:hAnsi="Tahoma" w:cs="Tahoma"/>
              </w:rPr>
            </w:pPr>
          </w:p>
        </w:tc>
        <w:tc>
          <w:tcPr>
            <w:tcW w:w="7513" w:type="dxa"/>
            <w:vAlign w:val="center"/>
          </w:tcPr>
          <w:p w14:paraId="7A67D4AB" w14:textId="77777777" w:rsidR="00DD0C6F" w:rsidRPr="005C2873" w:rsidRDefault="00DD0C6F" w:rsidP="00BF4723">
            <w:pPr>
              <w:rPr>
                <w:rFonts w:ascii="Tahoma" w:hAnsi="Tahoma" w:cs="Tahoma"/>
              </w:rPr>
            </w:pPr>
            <w:r w:rsidRPr="005C2873">
              <w:rPr>
                <w:rFonts w:ascii="Tahoma" w:hAnsi="Tahoma" w:cs="Tahoma"/>
              </w:rPr>
              <w:t xml:space="preserve">Obsługa </w:t>
            </w:r>
            <w:proofErr w:type="spellStart"/>
            <w:r w:rsidRPr="005C2873">
              <w:rPr>
                <w:rFonts w:ascii="Tahoma" w:hAnsi="Tahoma" w:cs="Tahoma"/>
              </w:rPr>
              <w:t>multicast</w:t>
            </w:r>
            <w:proofErr w:type="spellEnd"/>
            <w:r w:rsidRPr="005C2873">
              <w:rPr>
                <w:rFonts w:ascii="Tahoma" w:hAnsi="Tahoma" w:cs="Tahoma"/>
              </w:rPr>
              <w:t xml:space="preserve"> routingu PIM, w tym PIM-SM, PIM-DM i PIM-SSM.</w:t>
            </w:r>
          </w:p>
        </w:tc>
      </w:tr>
      <w:tr w:rsidR="00DD0C6F" w:rsidRPr="005C2873" w14:paraId="0C8214E0" w14:textId="77777777" w:rsidTr="00BF4723">
        <w:trPr>
          <w:trHeight w:val="70"/>
          <w:jc w:val="center"/>
        </w:trPr>
        <w:tc>
          <w:tcPr>
            <w:tcW w:w="2127" w:type="dxa"/>
            <w:vMerge/>
            <w:vAlign w:val="center"/>
          </w:tcPr>
          <w:p w14:paraId="2474A41C" w14:textId="77777777" w:rsidR="00DD0C6F" w:rsidRPr="005C2873" w:rsidRDefault="00DD0C6F" w:rsidP="00BF4723">
            <w:pPr>
              <w:jc w:val="center"/>
              <w:rPr>
                <w:rFonts w:ascii="Tahoma" w:hAnsi="Tahoma" w:cs="Tahoma"/>
              </w:rPr>
            </w:pPr>
          </w:p>
        </w:tc>
        <w:tc>
          <w:tcPr>
            <w:tcW w:w="7513" w:type="dxa"/>
            <w:vAlign w:val="center"/>
          </w:tcPr>
          <w:p w14:paraId="29C88424" w14:textId="77777777" w:rsidR="00DD0C6F" w:rsidRPr="005C2873" w:rsidRDefault="00DD0C6F" w:rsidP="00BF4723">
            <w:pPr>
              <w:rPr>
                <w:rFonts w:ascii="Tahoma" w:hAnsi="Tahoma" w:cs="Tahoma"/>
              </w:rPr>
            </w:pPr>
            <w:r w:rsidRPr="005C2873">
              <w:rPr>
                <w:rFonts w:ascii="Tahoma" w:hAnsi="Tahoma" w:cs="Tahoma"/>
              </w:rPr>
              <w:t>Obsługa Port Mirroring oraz RSPAN.</w:t>
            </w:r>
          </w:p>
        </w:tc>
      </w:tr>
      <w:tr w:rsidR="00DD0C6F" w:rsidRPr="005C2873" w14:paraId="1DA730E2" w14:textId="77777777" w:rsidTr="00BF4723">
        <w:trPr>
          <w:trHeight w:val="70"/>
          <w:jc w:val="center"/>
        </w:trPr>
        <w:tc>
          <w:tcPr>
            <w:tcW w:w="2127" w:type="dxa"/>
            <w:vMerge/>
            <w:vAlign w:val="center"/>
          </w:tcPr>
          <w:p w14:paraId="756786E6" w14:textId="77777777" w:rsidR="00DD0C6F" w:rsidRPr="005C2873" w:rsidRDefault="00DD0C6F" w:rsidP="00BF4723">
            <w:pPr>
              <w:jc w:val="center"/>
              <w:rPr>
                <w:rFonts w:ascii="Tahoma" w:hAnsi="Tahoma" w:cs="Tahoma"/>
              </w:rPr>
            </w:pPr>
          </w:p>
        </w:tc>
        <w:tc>
          <w:tcPr>
            <w:tcW w:w="7513" w:type="dxa"/>
            <w:vAlign w:val="center"/>
          </w:tcPr>
          <w:p w14:paraId="1FAF283B" w14:textId="77777777" w:rsidR="00DD0C6F" w:rsidRPr="005C2873" w:rsidRDefault="00DD0C6F" w:rsidP="00BF4723">
            <w:pPr>
              <w:rPr>
                <w:rFonts w:ascii="Tahoma" w:hAnsi="Tahoma" w:cs="Tahoma"/>
              </w:rPr>
            </w:pPr>
            <w:r w:rsidRPr="005C2873">
              <w:rPr>
                <w:rFonts w:ascii="Tahoma" w:hAnsi="Tahoma" w:cs="Tahoma"/>
              </w:rPr>
              <w:t>Logowanie stanu systemu (</w:t>
            </w:r>
            <w:proofErr w:type="spellStart"/>
            <w:r w:rsidRPr="005C2873">
              <w:rPr>
                <w:rFonts w:ascii="Tahoma" w:hAnsi="Tahoma" w:cs="Tahoma"/>
              </w:rPr>
              <w:t>syslog</w:t>
            </w:r>
            <w:proofErr w:type="spellEnd"/>
            <w:r w:rsidRPr="005C2873">
              <w:rPr>
                <w:rFonts w:ascii="Tahoma" w:hAnsi="Tahoma" w:cs="Tahoma"/>
              </w:rPr>
              <w:t>), statystyk i zdarzeń portów.</w:t>
            </w:r>
          </w:p>
        </w:tc>
      </w:tr>
      <w:tr w:rsidR="00DD0C6F" w:rsidRPr="005C2873" w14:paraId="1A7EF343" w14:textId="77777777" w:rsidTr="00BF4723">
        <w:trPr>
          <w:trHeight w:val="561"/>
          <w:jc w:val="center"/>
        </w:trPr>
        <w:tc>
          <w:tcPr>
            <w:tcW w:w="2127" w:type="dxa"/>
            <w:vMerge/>
            <w:vAlign w:val="center"/>
          </w:tcPr>
          <w:p w14:paraId="320B1296" w14:textId="77777777" w:rsidR="00DD0C6F" w:rsidRPr="005C2873" w:rsidRDefault="00DD0C6F" w:rsidP="00BF4723">
            <w:pPr>
              <w:jc w:val="center"/>
              <w:rPr>
                <w:rFonts w:ascii="Tahoma" w:hAnsi="Tahoma" w:cs="Tahoma"/>
              </w:rPr>
            </w:pPr>
          </w:p>
        </w:tc>
        <w:tc>
          <w:tcPr>
            <w:tcW w:w="7513" w:type="dxa"/>
            <w:vAlign w:val="center"/>
          </w:tcPr>
          <w:p w14:paraId="6DD4DF14" w14:textId="77777777" w:rsidR="00DD0C6F" w:rsidRPr="005C2873" w:rsidRDefault="00DD0C6F" w:rsidP="00BF4723">
            <w:pPr>
              <w:rPr>
                <w:rFonts w:ascii="Tahoma" w:hAnsi="Tahoma" w:cs="Tahoma"/>
              </w:rPr>
            </w:pPr>
            <w:r w:rsidRPr="005C2873">
              <w:rPr>
                <w:rFonts w:ascii="Tahoma" w:hAnsi="Tahoma" w:cs="Tahoma"/>
              </w:rPr>
              <w:t xml:space="preserve">Tablica adresów MAC min.: 16 000 wpisów; tablica </w:t>
            </w:r>
            <w:proofErr w:type="spellStart"/>
            <w:r w:rsidRPr="005C2873">
              <w:rPr>
                <w:rFonts w:ascii="Tahoma" w:hAnsi="Tahoma" w:cs="Tahoma"/>
              </w:rPr>
              <w:t>ARPmin</w:t>
            </w:r>
            <w:proofErr w:type="spellEnd"/>
            <w:r w:rsidRPr="005C2873">
              <w:rPr>
                <w:rFonts w:ascii="Tahoma" w:hAnsi="Tahoma" w:cs="Tahoma"/>
              </w:rPr>
              <w:t>.: 4 000 wpisów.</w:t>
            </w:r>
          </w:p>
        </w:tc>
      </w:tr>
      <w:tr w:rsidR="00DD0C6F" w:rsidRPr="005C2873" w14:paraId="1FFA6EC9" w14:textId="77777777" w:rsidTr="00BF4723">
        <w:trPr>
          <w:trHeight w:val="561"/>
          <w:jc w:val="center"/>
        </w:trPr>
        <w:tc>
          <w:tcPr>
            <w:tcW w:w="2127" w:type="dxa"/>
            <w:vMerge/>
            <w:vAlign w:val="center"/>
          </w:tcPr>
          <w:p w14:paraId="13470186" w14:textId="77777777" w:rsidR="00DD0C6F" w:rsidRPr="005C2873" w:rsidRDefault="00DD0C6F" w:rsidP="00BF4723">
            <w:pPr>
              <w:jc w:val="center"/>
              <w:rPr>
                <w:rFonts w:ascii="Tahoma" w:hAnsi="Tahoma" w:cs="Tahoma"/>
              </w:rPr>
            </w:pPr>
          </w:p>
        </w:tc>
        <w:tc>
          <w:tcPr>
            <w:tcW w:w="7513" w:type="dxa"/>
            <w:vAlign w:val="center"/>
          </w:tcPr>
          <w:p w14:paraId="26121D4A" w14:textId="77777777" w:rsidR="00DD0C6F" w:rsidRPr="005C2873" w:rsidRDefault="00DD0C6F" w:rsidP="00BF4723">
            <w:pPr>
              <w:rPr>
                <w:rFonts w:ascii="Tahoma" w:hAnsi="Tahoma" w:cs="Tahoma"/>
              </w:rPr>
            </w:pPr>
            <w:r w:rsidRPr="005C2873">
              <w:rPr>
                <w:rFonts w:ascii="Tahoma" w:hAnsi="Tahoma" w:cs="Tahoma"/>
              </w:rPr>
              <w:t>Obsługa min. 4 093 współbieżnych VLAN-ów</w:t>
            </w:r>
          </w:p>
        </w:tc>
      </w:tr>
      <w:tr w:rsidR="00DD0C6F" w:rsidRPr="005C2873" w14:paraId="431F669C" w14:textId="77777777" w:rsidTr="00BF4723">
        <w:trPr>
          <w:trHeight w:val="561"/>
          <w:jc w:val="center"/>
        </w:trPr>
        <w:tc>
          <w:tcPr>
            <w:tcW w:w="2127" w:type="dxa"/>
            <w:vMerge/>
            <w:vAlign w:val="center"/>
          </w:tcPr>
          <w:p w14:paraId="6578D2C2" w14:textId="77777777" w:rsidR="00DD0C6F" w:rsidRPr="005C2873" w:rsidRDefault="00DD0C6F" w:rsidP="00BF4723">
            <w:pPr>
              <w:jc w:val="center"/>
              <w:rPr>
                <w:rFonts w:ascii="Tahoma" w:hAnsi="Tahoma" w:cs="Tahoma"/>
              </w:rPr>
            </w:pPr>
          </w:p>
        </w:tc>
        <w:tc>
          <w:tcPr>
            <w:tcW w:w="7513" w:type="dxa"/>
            <w:vAlign w:val="center"/>
          </w:tcPr>
          <w:p w14:paraId="673A5017" w14:textId="77777777" w:rsidR="00DD0C6F" w:rsidRPr="005C2873" w:rsidRDefault="00DD0C6F" w:rsidP="00BF4723">
            <w:pPr>
              <w:rPr>
                <w:rFonts w:ascii="Tahoma" w:hAnsi="Tahoma" w:cs="Tahoma"/>
              </w:rPr>
            </w:pPr>
            <w:r w:rsidRPr="005C2873">
              <w:rPr>
                <w:rFonts w:ascii="Tahoma" w:hAnsi="Tahoma" w:cs="Tahoma"/>
              </w:rPr>
              <w:t xml:space="preserve">Obsługa mechanizmu Port MAC </w:t>
            </w:r>
            <w:proofErr w:type="spellStart"/>
            <w:r w:rsidRPr="005C2873">
              <w:rPr>
                <w:rFonts w:ascii="Tahoma" w:hAnsi="Tahoma" w:cs="Tahoma"/>
              </w:rPr>
              <w:t>Locking</w:t>
            </w:r>
            <w:proofErr w:type="spellEnd"/>
            <w:r w:rsidRPr="005C2873">
              <w:rPr>
                <w:rFonts w:ascii="Tahoma" w:hAnsi="Tahoma" w:cs="Tahoma"/>
              </w:rPr>
              <w:t>.</w:t>
            </w:r>
          </w:p>
        </w:tc>
      </w:tr>
      <w:tr w:rsidR="00DD0C6F" w:rsidRPr="005C2873" w14:paraId="4576A4C3" w14:textId="77777777" w:rsidTr="00BF4723">
        <w:trPr>
          <w:trHeight w:val="561"/>
          <w:jc w:val="center"/>
        </w:trPr>
        <w:tc>
          <w:tcPr>
            <w:tcW w:w="2127" w:type="dxa"/>
            <w:vMerge/>
            <w:vAlign w:val="center"/>
          </w:tcPr>
          <w:p w14:paraId="26B049DD" w14:textId="77777777" w:rsidR="00DD0C6F" w:rsidRPr="005C2873" w:rsidRDefault="00DD0C6F" w:rsidP="00BF4723">
            <w:pPr>
              <w:jc w:val="center"/>
              <w:rPr>
                <w:rFonts w:ascii="Tahoma" w:hAnsi="Tahoma" w:cs="Tahoma"/>
              </w:rPr>
            </w:pPr>
          </w:p>
        </w:tc>
        <w:tc>
          <w:tcPr>
            <w:tcW w:w="7513" w:type="dxa"/>
            <w:vAlign w:val="center"/>
          </w:tcPr>
          <w:p w14:paraId="540E58EF" w14:textId="77777777" w:rsidR="00DD0C6F" w:rsidRPr="005C2873" w:rsidRDefault="00DD0C6F" w:rsidP="00BF4723">
            <w:pPr>
              <w:rPr>
                <w:rFonts w:ascii="Tahoma" w:hAnsi="Tahoma" w:cs="Tahoma"/>
              </w:rPr>
            </w:pPr>
            <w:r w:rsidRPr="005C2873">
              <w:rPr>
                <w:rFonts w:ascii="Tahoma" w:hAnsi="Tahoma" w:cs="Tahoma"/>
              </w:rPr>
              <w:t xml:space="preserve">Obsługa mechanizmów wiązania adresów / kontroli dostępu, w tym MAC </w:t>
            </w:r>
            <w:proofErr w:type="spellStart"/>
            <w:r w:rsidRPr="005C2873">
              <w:rPr>
                <w:rFonts w:ascii="Tahoma" w:hAnsi="Tahoma" w:cs="Tahoma"/>
              </w:rPr>
              <w:t>binding</w:t>
            </w:r>
            <w:proofErr w:type="spellEnd"/>
            <w:r w:rsidRPr="005C2873">
              <w:rPr>
                <w:rFonts w:ascii="Tahoma" w:hAnsi="Tahoma" w:cs="Tahoma"/>
              </w:rPr>
              <w:t xml:space="preserve"> / port </w:t>
            </w:r>
            <w:proofErr w:type="spellStart"/>
            <w:r w:rsidRPr="005C2873">
              <w:rPr>
                <w:rFonts w:ascii="Tahoma" w:hAnsi="Tahoma" w:cs="Tahoma"/>
              </w:rPr>
              <w:t>security</w:t>
            </w:r>
            <w:proofErr w:type="spellEnd"/>
            <w:r w:rsidRPr="005C2873">
              <w:rPr>
                <w:rFonts w:ascii="Tahoma" w:hAnsi="Tahoma" w:cs="Tahoma"/>
              </w:rPr>
              <w:t xml:space="preserve"> oraz </w:t>
            </w:r>
            <w:proofErr w:type="spellStart"/>
            <w:r w:rsidRPr="005C2873">
              <w:rPr>
                <w:rFonts w:ascii="Tahoma" w:hAnsi="Tahoma" w:cs="Tahoma"/>
              </w:rPr>
              <w:t>Dynamic</w:t>
            </w:r>
            <w:proofErr w:type="spellEnd"/>
            <w:r w:rsidRPr="005C2873">
              <w:rPr>
                <w:rFonts w:ascii="Tahoma" w:hAnsi="Tahoma" w:cs="Tahoma"/>
              </w:rPr>
              <w:t xml:space="preserve"> ARP </w:t>
            </w:r>
            <w:proofErr w:type="spellStart"/>
            <w:r w:rsidRPr="005C2873">
              <w:rPr>
                <w:rFonts w:ascii="Tahoma" w:hAnsi="Tahoma" w:cs="Tahoma"/>
              </w:rPr>
              <w:t>Inspection</w:t>
            </w:r>
            <w:proofErr w:type="spellEnd"/>
            <w:r w:rsidRPr="005C2873">
              <w:rPr>
                <w:rFonts w:ascii="Tahoma" w:hAnsi="Tahoma" w:cs="Tahoma"/>
              </w:rPr>
              <w:t xml:space="preserve"> / IP Source </w:t>
            </w:r>
            <w:proofErr w:type="spellStart"/>
            <w:r w:rsidRPr="005C2873">
              <w:rPr>
                <w:rFonts w:ascii="Tahoma" w:hAnsi="Tahoma" w:cs="Tahoma"/>
              </w:rPr>
              <w:t>Guard</w:t>
            </w:r>
            <w:proofErr w:type="spellEnd"/>
            <w:r w:rsidRPr="005C2873">
              <w:rPr>
                <w:rFonts w:ascii="Tahoma" w:hAnsi="Tahoma" w:cs="Tahoma"/>
              </w:rPr>
              <w:t>.</w:t>
            </w:r>
          </w:p>
        </w:tc>
      </w:tr>
      <w:tr w:rsidR="00DD0C6F" w:rsidRPr="005C2873" w14:paraId="4709FEAC" w14:textId="77777777" w:rsidTr="00BF4723">
        <w:trPr>
          <w:trHeight w:val="561"/>
          <w:jc w:val="center"/>
        </w:trPr>
        <w:tc>
          <w:tcPr>
            <w:tcW w:w="2127" w:type="dxa"/>
            <w:vMerge/>
            <w:vAlign w:val="center"/>
          </w:tcPr>
          <w:p w14:paraId="739BA1CE" w14:textId="77777777" w:rsidR="00DD0C6F" w:rsidRPr="005C2873" w:rsidRDefault="00DD0C6F" w:rsidP="00BF4723">
            <w:pPr>
              <w:jc w:val="center"/>
              <w:rPr>
                <w:rFonts w:ascii="Tahoma" w:hAnsi="Tahoma" w:cs="Tahoma"/>
              </w:rPr>
            </w:pPr>
          </w:p>
        </w:tc>
        <w:tc>
          <w:tcPr>
            <w:tcW w:w="7513" w:type="dxa"/>
            <w:vAlign w:val="center"/>
          </w:tcPr>
          <w:p w14:paraId="349B5B4A" w14:textId="77777777" w:rsidR="00DD0C6F" w:rsidRPr="005C2873" w:rsidRDefault="00DD0C6F" w:rsidP="00BF4723">
            <w:pPr>
              <w:rPr>
                <w:rFonts w:ascii="Tahoma" w:hAnsi="Tahoma" w:cs="Tahoma"/>
              </w:rPr>
            </w:pPr>
            <w:r w:rsidRPr="005C2873">
              <w:rPr>
                <w:rFonts w:ascii="Tahoma" w:hAnsi="Tahoma" w:cs="Tahoma"/>
              </w:rPr>
              <w:t xml:space="preserve">Obsługa protokołów </w:t>
            </w:r>
            <w:proofErr w:type="spellStart"/>
            <w:r w:rsidRPr="005C2873">
              <w:rPr>
                <w:rFonts w:ascii="Tahoma" w:hAnsi="Tahoma" w:cs="Tahoma"/>
              </w:rPr>
              <w:t>Spanning</w:t>
            </w:r>
            <w:proofErr w:type="spellEnd"/>
            <w:r w:rsidRPr="005C2873">
              <w:rPr>
                <w:rFonts w:ascii="Tahoma" w:hAnsi="Tahoma" w:cs="Tahoma"/>
              </w:rPr>
              <w:t xml:space="preserve"> </w:t>
            </w:r>
            <w:proofErr w:type="spellStart"/>
            <w:r w:rsidRPr="005C2873">
              <w:rPr>
                <w:rFonts w:ascii="Tahoma" w:hAnsi="Tahoma" w:cs="Tahoma"/>
              </w:rPr>
              <w:t>Tree</w:t>
            </w:r>
            <w:proofErr w:type="spellEnd"/>
            <w:r w:rsidRPr="005C2873">
              <w:rPr>
                <w:rFonts w:ascii="Tahoma" w:hAnsi="Tahoma" w:cs="Tahoma"/>
              </w:rPr>
              <w:t>, w tym STP, RSTP i MSTP</w:t>
            </w:r>
          </w:p>
        </w:tc>
      </w:tr>
      <w:tr w:rsidR="00DD0C6F" w:rsidRPr="005C2873" w14:paraId="4C765F60" w14:textId="77777777" w:rsidTr="00BF4723">
        <w:trPr>
          <w:trHeight w:val="561"/>
          <w:jc w:val="center"/>
        </w:trPr>
        <w:tc>
          <w:tcPr>
            <w:tcW w:w="2127" w:type="dxa"/>
            <w:vMerge/>
            <w:vAlign w:val="center"/>
          </w:tcPr>
          <w:p w14:paraId="657BEFB0" w14:textId="77777777" w:rsidR="00DD0C6F" w:rsidRPr="005C2873" w:rsidRDefault="00DD0C6F" w:rsidP="00BF4723">
            <w:pPr>
              <w:jc w:val="center"/>
              <w:rPr>
                <w:rFonts w:ascii="Tahoma" w:hAnsi="Tahoma" w:cs="Tahoma"/>
              </w:rPr>
            </w:pPr>
          </w:p>
        </w:tc>
        <w:tc>
          <w:tcPr>
            <w:tcW w:w="7513" w:type="dxa"/>
            <w:vAlign w:val="center"/>
          </w:tcPr>
          <w:p w14:paraId="5EA71FA8" w14:textId="77777777" w:rsidR="00DD0C6F" w:rsidRPr="005C2873" w:rsidRDefault="00DD0C6F" w:rsidP="00BF4723">
            <w:pPr>
              <w:rPr>
                <w:rFonts w:ascii="Tahoma" w:hAnsi="Tahoma" w:cs="Tahoma"/>
              </w:rPr>
            </w:pPr>
            <w:r w:rsidRPr="005C2873">
              <w:rPr>
                <w:rFonts w:ascii="Tahoma" w:hAnsi="Tahoma" w:cs="Tahoma"/>
              </w:rPr>
              <w:t>Obsługa agregacji łączy LAG / LACP; do 8 grup LAG, do 8 portów w grupie.</w:t>
            </w:r>
          </w:p>
        </w:tc>
      </w:tr>
      <w:tr w:rsidR="00DD0C6F" w:rsidRPr="005C2873" w14:paraId="478DCF26" w14:textId="77777777" w:rsidTr="00BF4723">
        <w:trPr>
          <w:trHeight w:val="561"/>
          <w:jc w:val="center"/>
        </w:trPr>
        <w:tc>
          <w:tcPr>
            <w:tcW w:w="2127" w:type="dxa"/>
            <w:vMerge/>
            <w:vAlign w:val="center"/>
          </w:tcPr>
          <w:p w14:paraId="7435BC90" w14:textId="77777777" w:rsidR="00DD0C6F" w:rsidRPr="005C2873" w:rsidRDefault="00DD0C6F" w:rsidP="00BF4723">
            <w:pPr>
              <w:jc w:val="center"/>
              <w:rPr>
                <w:rFonts w:ascii="Tahoma" w:hAnsi="Tahoma" w:cs="Tahoma"/>
              </w:rPr>
            </w:pPr>
          </w:p>
        </w:tc>
        <w:tc>
          <w:tcPr>
            <w:tcW w:w="7513" w:type="dxa"/>
            <w:vAlign w:val="center"/>
          </w:tcPr>
          <w:p w14:paraId="4C8FE695" w14:textId="77777777" w:rsidR="00DD0C6F" w:rsidRPr="005C2873" w:rsidRDefault="00DD0C6F" w:rsidP="00BF4723">
            <w:pPr>
              <w:rPr>
                <w:rFonts w:ascii="Tahoma" w:hAnsi="Tahoma" w:cs="Tahoma"/>
              </w:rPr>
            </w:pPr>
            <w:r w:rsidRPr="005C2873">
              <w:rPr>
                <w:rFonts w:ascii="Tahoma" w:hAnsi="Tahoma" w:cs="Tahoma"/>
              </w:rPr>
              <w:t>Obsługa autoryzacji z użyciem serwera RADIUS (AAA / 802.1X).</w:t>
            </w:r>
          </w:p>
        </w:tc>
      </w:tr>
      <w:tr w:rsidR="00DD0C6F" w:rsidRPr="005C2873" w14:paraId="5083DB5A" w14:textId="77777777" w:rsidTr="00BF4723">
        <w:trPr>
          <w:trHeight w:val="561"/>
          <w:jc w:val="center"/>
        </w:trPr>
        <w:tc>
          <w:tcPr>
            <w:tcW w:w="2127" w:type="dxa"/>
            <w:vMerge/>
            <w:vAlign w:val="center"/>
          </w:tcPr>
          <w:p w14:paraId="2650C9A9" w14:textId="77777777" w:rsidR="00DD0C6F" w:rsidRPr="005C2873" w:rsidRDefault="00DD0C6F" w:rsidP="00BF4723">
            <w:pPr>
              <w:jc w:val="center"/>
              <w:rPr>
                <w:rFonts w:ascii="Tahoma" w:hAnsi="Tahoma" w:cs="Tahoma"/>
              </w:rPr>
            </w:pPr>
          </w:p>
        </w:tc>
        <w:tc>
          <w:tcPr>
            <w:tcW w:w="7513" w:type="dxa"/>
            <w:vAlign w:val="center"/>
          </w:tcPr>
          <w:p w14:paraId="04551E9B" w14:textId="77777777" w:rsidR="00DD0C6F" w:rsidRPr="005C2873" w:rsidRDefault="00DD0C6F" w:rsidP="00BF4723">
            <w:pPr>
              <w:rPr>
                <w:rFonts w:ascii="Tahoma" w:hAnsi="Tahoma" w:cs="Tahoma"/>
              </w:rPr>
            </w:pPr>
            <w:r w:rsidRPr="005C2873">
              <w:rPr>
                <w:rFonts w:ascii="Tahoma" w:hAnsi="Tahoma" w:cs="Tahoma"/>
              </w:rPr>
              <w:t xml:space="preserve">Obsługa </w:t>
            </w:r>
            <w:proofErr w:type="spellStart"/>
            <w:r w:rsidRPr="005C2873">
              <w:rPr>
                <w:rFonts w:ascii="Tahoma" w:hAnsi="Tahoma" w:cs="Tahoma"/>
              </w:rPr>
              <w:t>QoS</w:t>
            </w:r>
            <w:proofErr w:type="spellEnd"/>
            <w:r w:rsidRPr="005C2873">
              <w:rPr>
                <w:rFonts w:ascii="Tahoma" w:hAnsi="Tahoma" w:cs="Tahoma"/>
              </w:rPr>
              <w:t xml:space="preserve"> w warstwach L2/L3/L4, w tym klasyfikacja na podstawie interfejsu, MAC, </w:t>
            </w:r>
            <w:proofErr w:type="spellStart"/>
            <w:r w:rsidRPr="005C2873">
              <w:rPr>
                <w:rFonts w:ascii="Tahoma" w:hAnsi="Tahoma" w:cs="Tahoma"/>
              </w:rPr>
              <w:t>EtherType</w:t>
            </w:r>
            <w:proofErr w:type="spellEnd"/>
            <w:r w:rsidRPr="005C2873">
              <w:rPr>
                <w:rFonts w:ascii="Tahoma" w:hAnsi="Tahoma" w:cs="Tahoma"/>
              </w:rPr>
              <w:t>, 802.1p, VLAN, IP oraz portów TCP/UDP.</w:t>
            </w:r>
          </w:p>
        </w:tc>
      </w:tr>
      <w:tr w:rsidR="00DD0C6F" w:rsidRPr="005C2873" w14:paraId="2DFC0B28" w14:textId="77777777" w:rsidTr="00BF4723">
        <w:trPr>
          <w:trHeight w:val="561"/>
          <w:jc w:val="center"/>
        </w:trPr>
        <w:tc>
          <w:tcPr>
            <w:tcW w:w="2127" w:type="dxa"/>
            <w:vMerge/>
            <w:vAlign w:val="center"/>
          </w:tcPr>
          <w:p w14:paraId="6D82EAA1" w14:textId="77777777" w:rsidR="00DD0C6F" w:rsidRPr="005C2873" w:rsidRDefault="00DD0C6F" w:rsidP="00BF4723">
            <w:pPr>
              <w:jc w:val="center"/>
              <w:rPr>
                <w:rFonts w:ascii="Tahoma" w:hAnsi="Tahoma" w:cs="Tahoma"/>
              </w:rPr>
            </w:pPr>
          </w:p>
        </w:tc>
        <w:tc>
          <w:tcPr>
            <w:tcW w:w="7513" w:type="dxa"/>
            <w:vAlign w:val="center"/>
          </w:tcPr>
          <w:p w14:paraId="527001A5" w14:textId="77777777" w:rsidR="00DD0C6F" w:rsidRPr="005C2873" w:rsidRDefault="00DD0C6F" w:rsidP="00BF4723">
            <w:pPr>
              <w:rPr>
                <w:rFonts w:ascii="Tahoma" w:hAnsi="Tahoma" w:cs="Tahoma"/>
              </w:rPr>
            </w:pPr>
            <w:r w:rsidRPr="005C2873">
              <w:rPr>
                <w:rFonts w:ascii="Tahoma" w:hAnsi="Tahoma" w:cs="Tahoma"/>
              </w:rPr>
              <w:t>Obsługa SNMP v1, v2c i v3.</w:t>
            </w:r>
          </w:p>
        </w:tc>
      </w:tr>
      <w:tr w:rsidR="00DD0C6F" w:rsidRPr="005C2873" w14:paraId="6DFB76E1" w14:textId="77777777" w:rsidTr="00BF4723">
        <w:trPr>
          <w:jc w:val="center"/>
        </w:trPr>
        <w:tc>
          <w:tcPr>
            <w:tcW w:w="2127" w:type="dxa"/>
            <w:vMerge w:val="restart"/>
            <w:vAlign w:val="center"/>
          </w:tcPr>
          <w:p w14:paraId="3944CCCE" w14:textId="77777777" w:rsidR="00DD0C6F" w:rsidRPr="005C2873" w:rsidRDefault="00DD0C6F" w:rsidP="00BF4723">
            <w:pPr>
              <w:jc w:val="center"/>
              <w:rPr>
                <w:rFonts w:ascii="Tahoma" w:hAnsi="Tahoma" w:cs="Tahoma"/>
              </w:rPr>
            </w:pPr>
            <w:r w:rsidRPr="005C2873">
              <w:rPr>
                <w:rFonts w:ascii="Tahoma" w:hAnsi="Tahoma" w:cs="Tahoma"/>
              </w:rPr>
              <w:t>Wydajność</w:t>
            </w:r>
          </w:p>
        </w:tc>
        <w:tc>
          <w:tcPr>
            <w:tcW w:w="7513" w:type="dxa"/>
            <w:vAlign w:val="center"/>
          </w:tcPr>
          <w:p w14:paraId="1F71DB6C" w14:textId="77777777" w:rsidR="00DD0C6F" w:rsidRPr="005C2873" w:rsidRDefault="00DD0C6F" w:rsidP="00BF4723">
            <w:pPr>
              <w:rPr>
                <w:rFonts w:ascii="Tahoma" w:hAnsi="Tahoma" w:cs="Tahoma"/>
              </w:rPr>
            </w:pPr>
            <w:r w:rsidRPr="005C2873">
              <w:rPr>
                <w:rFonts w:ascii="Tahoma" w:hAnsi="Tahoma" w:cs="Tahoma"/>
              </w:rPr>
              <w:t xml:space="preserve">Sumaryczna przepustowość przełącznika min.: 56 </w:t>
            </w:r>
            <w:proofErr w:type="spellStart"/>
            <w:r w:rsidRPr="005C2873">
              <w:rPr>
                <w:rFonts w:ascii="Tahoma" w:hAnsi="Tahoma" w:cs="Tahoma"/>
              </w:rPr>
              <w:t>Gbps</w:t>
            </w:r>
            <w:proofErr w:type="spellEnd"/>
            <w:r w:rsidRPr="005C2873">
              <w:rPr>
                <w:rFonts w:ascii="Tahoma" w:hAnsi="Tahoma" w:cs="Tahoma"/>
              </w:rPr>
              <w:t xml:space="preserve"> (</w:t>
            </w:r>
            <w:proofErr w:type="spellStart"/>
            <w:r w:rsidRPr="005C2873">
              <w:rPr>
                <w:rFonts w:ascii="Tahoma" w:hAnsi="Tahoma" w:cs="Tahoma"/>
              </w:rPr>
              <w:t>full</w:t>
            </w:r>
            <w:proofErr w:type="spellEnd"/>
            <w:r w:rsidRPr="005C2873">
              <w:rPr>
                <w:rFonts w:ascii="Tahoma" w:hAnsi="Tahoma" w:cs="Tahoma"/>
              </w:rPr>
              <w:t xml:space="preserve"> duplex, non-</w:t>
            </w:r>
            <w:proofErr w:type="spellStart"/>
            <w:r w:rsidRPr="005C2873">
              <w:rPr>
                <w:rFonts w:ascii="Tahoma" w:hAnsi="Tahoma" w:cs="Tahoma"/>
              </w:rPr>
              <w:t>blocking</w:t>
            </w:r>
            <w:proofErr w:type="spellEnd"/>
            <w:r w:rsidRPr="005C2873">
              <w:rPr>
                <w:rFonts w:ascii="Tahoma" w:hAnsi="Tahoma" w:cs="Tahoma"/>
              </w:rPr>
              <w:t>).</w:t>
            </w:r>
          </w:p>
        </w:tc>
      </w:tr>
      <w:tr w:rsidR="00DD0C6F" w:rsidRPr="005C2873" w14:paraId="11832205" w14:textId="77777777" w:rsidTr="00BF4723">
        <w:trPr>
          <w:trHeight w:val="262"/>
          <w:jc w:val="center"/>
        </w:trPr>
        <w:tc>
          <w:tcPr>
            <w:tcW w:w="2127" w:type="dxa"/>
            <w:vMerge/>
            <w:vAlign w:val="center"/>
          </w:tcPr>
          <w:p w14:paraId="630C7BDD" w14:textId="77777777" w:rsidR="00DD0C6F" w:rsidRPr="005C2873" w:rsidRDefault="00DD0C6F" w:rsidP="00BF4723">
            <w:pPr>
              <w:jc w:val="center"/>
              <w:rPr>
                <w:rFonts w:ascii="Tahoma" w:hAnsi="Tahoma" w:cs="Tahoma"/>
              </w:rPr>
            </w:pPr>
          </w:p>
        </w:tc>
        <w:tc>
          <w:tcPr>
            <w:tcW w:w="7513" w:type="dxa"/>
            <w:vAlign w:val="center"/>
          </w:tcPr>
          <w:p w14:paraId="70F8BD4D" w14:textId="77777777" w:rsidR="00DD0C6F" w:rsidRPr="005C2873" w:rsidRDefault="00DD0C6F" w:rsidP="00BF4723">
            <w:pPr>
              <w:rPr>
                <w:rFonts w:ascii="Tahoma" w:hAnsi="Tahoma" w:cs="Tahoma"/>
              </w:rPr>
            </w:pPr>
            <w:r w:rsidRPr="005C2873">
              <w:rPr>
                <w:rFonts w:ascii="Tahoma" w:hAnsi="Tahoma" w:cs="Tahoma"/>
              </w:rPr>
              <w:t xml:space="preserve">Wydajność przełączania min. 41,67 </w:t>
            </w:r>
            <w:proofErr w:type="spellStart"/>
            <w:r w:rsidRPr="005C2873">
              <w:rPr>
                <w:rFonts w:ascii="Tahoma" w:hAnsi="Tahoma" w:cs="Tahoma"/>
              </w:rPr>
              <w:t>Mpps</w:t>
            </w:r>
            <w:proofErr w:type="spellEnd"/>
          </w:p>
        </w:tc>
      </w:tr>
      <w:tr w:rsidR="00DD0C6F" w:rsidRPr="00DE7607" w14:paraId="611878FA" w14:textId="77777777" w:rsidTr="00BF4723">
        <w:trPr>
          <w:trHeight w:val="385"/>
          <w:jc w:val="center"/>
        </w:trPr>
        <w:tc>
          <w:tcPr>
            <w:tcW w:w="2127" w:type="dxa"/>
            <w:vAlign w:val="center"/>
          </w:tcPr>
          <w:p w14:paraId="6EBCD4C8" w14:textId="77777777" w:rsidR="00DD0C6F" w:rsidRPr="000C626A" w:rsidRDefault="00DD0C6F" w:rsidP="00BF4723">
            <w:pPr>
              <w:jc w:val="center"/>
              <w:rPr>
                <w:rFonts w:ascii="Tahoma" w:hAnsi="Tahoma" w:cs="Tahoma"/>
                <w:highlight w:val="yellow"/>
              </w:rPr>
            </w:pPr>
            <w:r w:rsidRPr="00110513">
              <w:rPr>
                <w:rFonts w:ascii="Tahoma" w:hAnsi="Tahoma" w:cs="Tahoma"/>
              </w:rPr>
              <w:t>CPU, RAM, Flash</w:t>
            </w:r>
          </w:p>
        </w:tc>
        <w:tc>
          <w:tcPr>
            <w:tcW w:w="7513" w:type="dxa"/>
            <w:vAlign w:val="center"/>
          </w:tcPr>
          <w:p w14:paraId="5D3BFAFC" w14:textId="77D06A64" w:rsidR="00613EB3" w:rsidRPr="000C626A" w:rsidRDefault="007427B5" w:rsidP="00BF4723">
            <w:pPr>
              <w:rPr>
                <w:rFonts w:ascii="Tahoma" w:hAnsi="Tahoma" w:cs="Tahoma"/>
                <w:highlight w:val="yellow"/>
              </w:rPr>
            </w:pPr>
            <w:r>
              <w:rPr>
                <w:rFonts w:ascii="Tahoma" w:hAnsi="Tahoma" w:cs="Tahoma"/>
              </w:rPr>
              <w:t>32</w:t>
            </w:r>
            <w:r w:rsidR="00613EB3" w:rsidRPr="0028277B">
              <w:rPr>
                <w:rFonts w:ascii="Tahoma" w:hAnsi="Tahoma" w:cs="Tahoma"/>
              </w:rPr>
              <w:t xml:space="preserve"> bitowy </w:t>
            </w:r>
            <w:proofErr w:type="spellStart"/>
            <w:r w:rsidR="00613EB3" w:rsidRPr="0028277B">
              <w:rPr>
                <w:rFonts w:ascii="Tahoma" w:hAnsi="Tahoma" w:cs="Tahoma"/>
              </w:rPr>
              <w:t>processor</w:t>
            </w:r>
            <w:proofErr w:type="spellEnd"/>
            <w:r w:rsidR="00613EB3" w:rsidRPr="0028277B">
              <w:rPr>
                <w:rFonts w:ascii="Tahoma" w:hAnsi="Tahoma" w:cs="Tahoma"/>
              </w:rPr>
              <w:t xml:space="preserve"> o architekturze ARM, co najmniej </w:t>
            </w:r>
            <w:r>
              <w:rPr>
                <w:rFonts w:ascii="Tahoma" w:hAnsi="Tahoma" w:cs="Tahoma"/>
              </w:rPr>
              <w:t>5</w:t>
            </w:r>
            <w:r w:rsidR="00613EB3" w:rsidRPr="0028277B">
              <w:rPr>
                <w:rFonts w:ascii="Tahoma" w:hAnsi="Tahoma" w:cs="Tahoma"/>
              </w:rPr>
              <w:t xml:space="preserve">00 punktów CPU benchmark, </w:t>
            </w:r>
            <w:proofErr w:type="spellStart"/>
            <w:r w:rsidR="00D018FD" w:rsidRPr="00D018FD">
              <w:rPr>
                <w:rFonts w:ascii="Tahoma" w:hAnsi="Tahoma" w:cs="Tahoma"/>
              </w:rPr>
              <w:t>PassMark</w:t>
            </w:r>
            <w:proofErr w:type="spellEnd"/>
            <w:r w:rsidR="00D018FD" w:rsidRPr="00D018FD">
              <w:rPr>
                <w:rFonts w:ascii="Tahoma" w:hAnsi="Tahoma" w:cs="Tahoma"/>
              </w:rPr>
              <w:t xml:space="preserve"> (</w:t>
            </w:r>
            <w:proofErr w:type="spellStart"/>
            <w:r w:rsidR="00D018FD" w:rsidRPr="00D018FD">
              <w:rPr>
                <w:rFonts w:ascii="Tahoma" w:hAnsi="Tahoma" w:cs="Tahoma"/>
              </w:rPr>
              <w:t>PerformanceTest</w:t>
            </w:r>
            <w:proofErr w:type="spellEnd"/>
            <w:r w:rsidR="00D018FD" w:rsidRPr="00D018FD">
              <w:rPr>
                <w:rFonts w:ascii="Tahoma" w:hAnsi="Tahoma" w:cs="Tahoma"/>
              </w:rPr>
              <w:t>)</w:t>
            </w:r>
            <w:r w:rsidR="00D018FD">
              <w:rPr>
                <w:rFonts w:ascii="Tahoma" w:hAnsi="Tahoma" w:cs="Tahoma"/>
              </w:rPr>
              <w:t xml:space="preserve">, </w:t>
            </w:r>
            <w:r w:rsidR="00613EB3" w:rsidRPr="0028277B">
              <w:rPr>
                <w:rFonts w:ascii="Tahoma" w:hAnsi="Tahoma" w:cs="Tahoma"/>
              </w:rPr>
              <w:t xml:space="preserve">2GB RAM, </w:t>
            </w:r>
            <w:r>
              <w:rPr>
                <w:rFonts w:ascii="Tahoma" w:hAnsi="Tahoma" w:cs="Tahoma"/>
              </w:rPr>
              <w:t xml:space="preserve">256 </w:t>
            </w:r>
            <w:r w:rsidR="00613EB3" w:rsidRPr="0028277B">
              <w:rPr>
                <w:rFonts w:ascii="Tahoma" w:hAnsi="Tahoma" w:cs="Tahoma"/>
              </w:rPr>
              <w:t>MB Flash</w:t>
            </w:r>
          </w:p>
        </w:tc>
      </w:tr>
      <w:tr w:rsidR="00DD0C6F" w:rsidRPr="00B15747" w14:paraId="6B6DDA7D" w14:textId="77777777" w:rsidTr="00BF4723">
        <w:trPr>
          <w:trHeight w:val="385"/>
          <w:jc w:val="center"/>
        </w:trPr>
        <w:tc>
          <w:tcPr>
            <w:tcW w:w="2127" w:type="dxa"/>
            <w:vAlign w:val="center"/>
          </w:tcPr>
          <w:p w14:paraId="02E5EA16" w14:textId="77777777" w:rsidR="00DD0C6F" w:rsidRPr="005C2873" w:rsidRDefault="00DD0C6F" w:rsidP="00BF4723">
            <w:pPr>
              <w:jc w:val="center"/>
              <w:rPr>
                <w:rFonts w:ascii="Tahoma" w:hAnsi="Tahoma" w:cs="Tahoma"/>
              </w:rPr>
            </w:pPr>
            <w:r w:rsidRPr="005C2873">
              <w:rPr>
                <w:rFonts w:ascii="Tahoma" w:hAnsi="Tahoma" w:cs="Tahoma"/>
              </w:rPr>
              <w:t>Bezpieczeństwo</w:t>
            </w:r>
          </w:p>
        </w:tc>
        <w:tc>
          <w:tcPr>
            <w:tcW w:w="7513" w:type="dxa"/>
            <w:vAlign w:val="center"/>
          </w:tcPr>
          <w:p w14:paraId="49520A9C" w14:textId="77777777" w:rsidR="00DD0C6F" w:rsidRPr="009467FF" w:rsidRDefault="00DD0C6F" w:rsidP="00BF4723">
            <w:pPr>
              <w:rPr>
                <w:rFonts w:ascii="Tahoma" w:hAnsi="Tahoma" w:cs="Tahoma"/>
              </w:rPr>
            </w:pPr>
            <w:r w:rsidRPr="009467FF">
              <w:rPr>
                <w:rFonts w:ascii="Tahoma" w:hAnsi="Tahoma" w:cs="Tahoma"/>
              </w:rPr>
              <w:t xml:space="preserve">Funkcje bezpieczeństwa obejmują m.in. 802.1X, RADIUS, TACACS+, ACL IPv4/IPv6/MAC, port </w:t>
            </w:r>
            <w:proofErr w:type="spellStart"/>
            <w:r w:rsidRPr="009467FF">
              <w:rPr>
                <w:rFonts w:ascii="Tahoma" w:hAnsi="Tahoma" w:cs="Tahoma"/>
              </w:rPr>
              <w:t>security</w:t>
            </w:r>
            <w:proofErr w:type="spellEnd"/>
            <w:r w:rsidRPr="009467FF">
              <w:rPr>
                <w:rFonts w:ascii="Tahoma" w:hAnsi="Tahoma" w:cs="Tahoma"/>
              </w:rPr>
              <w:t xml:space="preserve">, DHCP </w:t>
            </w:r>
            <w:proofErr w:type="spellStart"/>
            <w:r w:rsidRPr="009467FF">
              <w:rPr>
                <w:rFonts w:ascii="Tahoma" w:hAnsi="Tahoma" w:cs="Tahoma"/>
              </w:rPr>
              <w:t>snooping</w:t>
            </w:r>
            <w:proofErr w:type="spellEnd"/>
            <w:r w:rsidRPr="009467FF">
              <w:rPr>
                <w:rFonts w:ascii="Tahoma" w:hAnsi="Tahoma" w:cs="Tahoma"/>
              </w:rPr>
              <w:t xml:space="preserve">, DHCPv6 </w:t>
            </w:r>
            <w:proofErr w:type="spellStart"/>
            <w:r w:rsidRPr="009467FF">
              <w:rPr>
                <w:rFonts w:ascii="Tahoma" w:hAnsi="Tahoma" w:cs="Tahoma"/>
              </w:rPr>
              <w:t>snooping</w:t>
            </w:r>
            <w:proofErr w:type="spellEnd"/>
            <w:r w:rsidRPr="009467FF">
              <w:rPr>
                <w:rFonts w:ascii="Tahoma" w:hAnsi="Tahoma" w:cs="Tahoma"/>
              </w:rPr>
              <w:t xml:space="preserve">, IP Source </w:t>
            </w:r>
            <w:proofErr w:type="spellStart"/>
            <w:r w:rsidRPr="009467FF">
              <w:rPr>
                <w:rFonts w:ascii="Tahoma" w:hAnsi="Tahoma" w:cs="Tahoma"/>
              </w:rPr>
              <w:t>Guard</w:t>
            </w:r>
            <w:proofErr w:type="spellEnd"/>
            <w:r w:rsidRPr="009467FF">
              <w:rPr>
                <w:rFonts w:ascii="Tahoma" w:hAnsi="Tahoma" w:cs="Tahoma"/>
              </w:rPr>
              <w:t xml:space="preserve">, IPv6 Source </w:t>
            </w:r>
            <w:proofErr w:type="spellStart"/>
            <w:r w:rsidRPr="009467FF">
              <w:rPr>
                <w:rFonts w:ascii="Tahoma" w:hAnsi="Tahoma" w:cs="Tahoma"/>
              </w:rPr>
              <w:t>Guard</w:t>
            </w:r>
            <w:proofErr w:type="spellEnd"/>
            <w:r w:rsidRPr="009467FF">
              <w:rPr>
                <w:rFonts w:ascii="Tahoma" w:hAnsi="Tahoma" w:cs="Tahoma"/>
              </w:rPr>
              <w:t xml:space="preserve">, </w:t>
            </w:r>
            <w:proofErr w:type="spellStart"/>
            <w:r w:rsidRPr="009467FF">
              <w:rPr>
                <w:rFonts w:ascii="Tahoma" w:hAnsi="Tahoma" w:cs="Tahoma"/>
              </w:rPr>
              <w:t>Dynamic</w:t>
            </w:r>
            <w:proofErr w:type="spellEnd"/>
            <w:r w:rsidRPr="009467FF">
              <w:rPr>
                <w:rFonts w:ascii="Tahoma" w:hAnsi="Tahoma" w:cs="Tahoma"/>
              </w:rPr>
              <w:t xml:space="preserve"> ARP </w:t>
            </w:r>
            <w:proofErr w:type="spellStart"/>
            <w:r w:rsidRPr="009467FF">
              <w:rPr>
                <w:rFonts w:ascii="Tahoma" w:hAnsi="Tahoma" w:cs="Tahoma"/>
              </w:rPr>
              <w:t>Inspection</w:t>
            </w:r>
            <w:proofErr w:type="spellEnd"/>
            <w:r w:rsidRPr="009467FF">
              <w:rPr>
                <w:rFonts w:ascii="Tahoma" w:hAnsi="Tahoma" w:cs="Tahoma"/>
              </w:rPr>
              <w:t xml:space="preserve">, </w:t>
            </w:r>
            <w:proofErr w:type="spellStart"/>
            <w:r w:rsidRPr="009467FF">
              <w:rPr>
                <w:rFonts w:ascii="Tahoma" w:hAnsi="Tahoma" w:cs="Tahoma"/>
              </w:rPr>
              <w:t>storm</w:t>
            </w:r>
            <w:proofErr w:type="spellEnd"/>
            <w:r w:rsidRPr="009467FF">
              <w:rPr>
                <w:rFonts w:ascii="Tahoma" w:hAnsi="Tahoma" w:cs="Tahoma"/>
              </w:rPr>
              <w:t xml:space="preserve"> </w:t>
            </w:r>
            <w:proofErr w:type="spellStart"/>
            <w:r w:rsidRPr="009467FF">
              <w:rPr>
                <w:rFonts w:ascii="Tahoma" w:hAnsi="Tahoma" w:cs="Tahoma"/>
              </w:rPr>
              <w:t>control</w:t>
            </w:r>
            <w:proofErr w:type="spellEnd"/>
            <w:r w:rsidRPr="009467FF">
              <w:rPr>
                <w:rFonts w:ascii="Tahoma" w:hAnsi="Tahoma" w:cs="Tahoma"/>
              </w:rPr>
              <w:t xml:space="preserve"> i </w:t>
            </w:r>
            <w:proofErr w:type="spellStart"/>
            <w:r w:rsidRPr="009467FF">
              <w:rPr>
                <w:rFonts w:ascii="Tahoma" w:hAnsi="Tahoma" w:cs="Tahoma"/>
              </w:rPr>
              <w:t>captive</w:t>
            </w:r>
            <w:proofErr w:type="spellEnd"/>
            <w:r w:rsidRPr="009467FF">
              <w:rPr>
                <w:rFonts w:ascii="Tahoma" w:hAnsi="Tahoma" w:cs="Tahoma"/>
              </w:rPr>
              <w:t xml:space="preserve"> portal.</w:t>
            </w:r>
          </w:p>
        </w:tc>
      </w:tr>
    </w:tbl>
    <w:p w14:paraId="7063D9C1" w14:textId="77777777" w:rsidR="00DD0C6F" w:rsidRPr="009467FF" w:rsidRDefault="00DD0C6F" w:rsidP="00DD0C6F">
      <w:pPr>
        <w:spacing w:after="0" w:line="276" w:lineRule="auto"/>
        <w:rPr>
          <w:rFonts w:ascii="Tahoma" w:hAnsi="Tahoma" w:cs="Tahoma"/>
          <w:b/>
          <w:bCs/>
        </w:rPr>
      </w:pPr>
    </w:p>
    <w:p w14:paraId="41A5B421" w14:textId="77777777" w:rsidR="00DD0C6F" w:rsidRPr="009467FF" w:rsidRDefault="00DD0C6F" w:rsidP="00DD0C6F">
      <w:pPr>
        <w:spacing w:after="0" w:line="276" w:lineRule="auto"/>
        <w:rPr>
          <w:rFonts w:ascii="Tahoma" w:hAnsi="Tahoma" w:cs="Tahoma"/>
          <w:b/>
          <w:bCs/>
        </w:rPr>
      </w:pPr>
    </w:p>
    <w:p w14:paraId="0CFC28F0" w14:textId="77777777" w:rsidR="00DD0C6F" w:rsidRPr="005C2873" w:rsidRDefault="00DD0C6F" w:rsidP="00DD0C6F">
      <w:pPr>
        <w:pStyle w:val="Akapitzlist"/>
        <w:numPr>
          <w:ilvl w:val="1"/>
          <w:numId w:val="41"/>
        </w:numPr>
        <w:spacing w:after="0" w:line="276" w:lineRule="auto"/>
        <w:rPr>
          <w:rFonts w:ascii="Tahoma" w:hAnsi="Tahoma" w:cs="Tahoma"/>
          <w:b/>
          <w:bCs/>
        </w:rPr>
      </w:pPr>
      <w:r w:rsidRPr="005C2873">
        <w:rPr>
          <w:rFonts w:ascii="Tahoma" w:hAnsi="Tahoma" w:cs="Tahoma"/>
          <w:b/>
          <w:bCs/>
        </w:rPr>
        <w:t xml:space="preserve">Switch </w:t>
      </w:r>
      <w:proofErr w:type="spellStart"/>
      <w:r w:rsidRPr="005C2873">
        <w:rPr>
          <w:rFonts w:ascii="Tahoma" w:hAnsi="Tahoma" w:cs="Tahoma"/>
          <w:b/>
          <w:bCs/>
        </w:rPr>
        <w:t>PoE</w:t>
      </w:r>
      <w:proofErr w:type="spellEnd"/>
      <w:r w:rsidRPr="005C2873">
        <w:rPr>
          <w:rFonts w:ascii="Tahoma" w:hAnsi="Tahoma" w:cs="Tahoma"/>
          <w:b/>
          <w:bCs/>
        </w:rPr>
        <w:t>++:</w:t>
      </w:r>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27"/>
        <w:gridCol w:w="7110"/>
      </w:tblGrid>
      <w:tr w:rsidR="00DD0C6F" w:rsidRPr="005C2873" w14:paraId="142840D5" w14:textId="77777777" w:rsidTr="00BF4723">
        <w:trPr>
          <w:trHeight w:val="1003"/>
          <w:jc w:val="center"/>
        </w:trPr>
        <w:tc>
          <w:tcPr>
            <w:tcW w:w="2027" w:type="dxa"/>
            <w:tcBorders>
              <w:top w:val="single" w:sz="4" w:space="0" w:color="auto"/>
              <w:left w:val="single" w:sz="4" w:space="0" w:color="auto"/>
              <w:bottom w:val="single" w:sz="4" w:space="0" w:color="auto"/>
              <w:right w:val="single" w:sz="4" w:space="0" w:color="auto"/>
            </w:tcBorders>
            <w:vAlign w:val="center"/>
          </w:tcPr>
          <w:p w14:paraId="40BB3596" w14:textId="77777777" w:rsidR="00DD0C6F" w:rsidRPr="005C2873" w:rsidRDefault="00DD0C6F" w:rsidP="00BF4723">
            <w:pPr>
              <w:pStyle w:val="Akapitzlist"/>
              <w:ind w:left="360"/>
              <w:rPr>
                <w:rFonts w:ascii="Tahoma" w:hAnsi="Tahoma" w:cs="Tahoma"/>
              </w:rPr>
            </w:pPr>
          </w:p>
          <w:p w14:paraId="69039062" w14:textId="77777777" w:rsidR="00DD0C6F" w:rsidRPr="005C2873" w:rsidRDefault="00DD0C6F" w:rsidP="00BF4723">
            <w:pPr>
              <w:pStyle w:val="Akapitzlist"/>
              <w:ind w:left="360"/>
              <w:rPr>
                <w:rFonts w:ascii="Tahoma" w:hAnsi="Tahoma" w:cs="Tahoma"/>
              </w:rPr>
            </w:pPr>
            <w:r w:rsidRPr="005C2873">
              <w:rPr>
                <w:rFonts w:ascii="Tahoma" w:hAnsi="Tahoma" w:cs="Tahoma"/>
              </w:rPr>
              <w:t>Komponent</w:t>
            </w:r>
          </w:p>
        </w:tc>
        <w:tc>
          <w:tcPr>
            <w:tcW w:w="7110" w:type="dxa"/>
            <w:tcBorders>
              <w:top w:val="single" w:sz="4" w:space="0" w:color="auto"/>
              <w:left w:val="single" w:sz="4" w:space="0" w:color="auto"/>
              <w:bottom w:val="single" w:sz="4" w:space="0" w:color="auto"/>
              <w:right w:val="single" w:sz="4" w:space="0" w:color="auto"/>
            </w:tcBorders>
            <w:vAlign w:val="center"/>
            <w:hideMark/>
          </w:tcPr>
          <w:p w14:paraId="48C6F816" w14:textId="77777777" w:rsidR="00DD0C6F" w:rsidRPr="005C2873" w:rsidRDefault="00DD0C6F" w:rsidP="00BF4723">
            <w:pPr>
              <w:rPr>
                <w:rFonts w:ascii="Tahoma" w:hAnsi="Tahoma" w:cs="Tahoma"/>
                <w:color w:val="000000"/>
              </w:rPr>
            </w:pPr>
            <w:r w:rsidRPr="005C2873">
              <w:rPr>
                <w:rFonts w:ascii="Tahoma" w:hAnsi="Tahoma" w:cs="Tahoma"/>
              </w:rPr>
              <w:t>Wymagane minimalne parametry</w:t>
            </w:r>
          </w:p>
        </w:tc>
      </w:tr>
      <w:tr w:rsidR="00DD0C6F" w:rsidRPr="005C2873" w14:paraId="21C060E0" w14:textId="77777777" w:rsidTr="00BF4723">
        <w:trPr>
          <w:jc w:val="center"/>
        </w:trPr>
        <w:tc>
          <w:tcPr>
            <w:tcW w:w="2027" w:type="dxa"/>
            <w:tcBorders>
              <w:top w:val="single" w:sz="4" w:space="0" w:color="auto"/>
              <w:left w:val="single" w:sz="4" w:space="0" w:color="auto"/>
              <w:bottom w:val="single" w:sz="4" w:space="0" w:color="auto"/>
              <w:right w:val="single" w:sz="4" w:space="0" w:color="auto"/>
            </w:tcBorders>
            <w:vAlign w:val="center"/>
            <w:hideMark/>
          </w:tcPr>
          <w:p w14:paraId="674BE0E0" w14:textId="77777777" w:rsidR="00DD0C6F" w:rsidRPr="005C2873" w:rsidRDefault="00DD0C6F" w:rsidP="00BF4723">
            <w:pPr>
              <w:jc w:val="center"/>
              <w:rPr>
                <w:rFonts w:ascii="Tahoma" w:hAnsi="Tahoma" w:cs="Tahoma"/>
              </w:rPr>
            </w:pPr>
            <w:r w:rsidRPr="005C2873">
              <w:rPr>
                <w:rFonts w:ascii="Tahoma" w:hAnsi="Tahoma" w:cs="Tahoma"/>
              </w:rPr>
              <w:t>Obudowa</w:t>
            </w:r>
          </w:p>
        </w:tc>
        <w:tc>
          <w:tcPr>
            <w:tcW w:w="7110" w:type="dxa"/>
            <w:tcBorders>
              <w:top w:val="single" w:sz="4" w:space="0" w:color="auto"/>
              <w:left w:val="single" w:sz="4" w:space="0" w:color="auto"/>
              <w:bottom w:val="single" w:sz="4" w:space="0" w:color="auto"/>
              <w:right w:val="single" w:sz="4" w:space="0" w:color="auto"/>
            </w:tcBorders>
            <w:vAlign w:val="center"/>
            <w:hideMark/>
          </w:tcPr>
          <w:p w14:paraId="64FEE5BD" w14:textId="77777777" w:rsidR="00DD0C6F" w:rsidRPr="005C2873" w:rsidRDefault="00DD0C6F" w:rsidP="00BF4723">
            <w:pPr>
              <w:rPr>
                <w:rFonts w:ascii="Tahoma" w:hAnsi="Tahoma" w:cs="Tahoma"/>
              </w:rPr>
            </w:pPr>
            <w:r w:rsidRPr="005C2873">
              <w:rPr>
                <w:rFonts w:ascii="Tahoma" w:hAnsi="Tahoma" w:cs="Tahoma"/>
              </w:rPr>
              <w:t xml:space="preserve">Obudowa </w:t>
            </w:r>
            <w:proofErr w:type="spellStart"/>
            <w:r w:rsidRPr="005C2873">
              <w:rPr>
                <w:rFonts w:ascii="Tahoma" w:hAnsi="Tahoma" w:cs="Tahoma"/>
              </w:rPr>
              <w:t>rack</w:t>
            </w:r>
            <w:proofErr w:type="spellEnd"/>
            <w:r w:rsidRPr="005C2873">
              <w:rPr>
                <w:rFonts w:ascii="Tahoma" w:hAnsi="Tahoma" w:cs="Tahoma"/>
              </w:rPr>
              <w:t xml:space="preserve"> 1U (440 x 400 x 43,2 mm) z kompletem uchwytów do montażu w szafie </w:t>
            </w:r>
            <w:proofErr w:type="spellStart"/>
            <w:r w:rsidRPr="005C2873">
              <w:rPr>
                <w:rFonts w:ascii="Tahoma" w:hAnsi="Tahoma" w:cs="Tahoma"/>
              </w:rPr>
              <w:t>Rack</w:t>
            </w:r>
            <w:proofErr w:type="spellEnd"/>
            <w:r w:rsidRPr="005C2873">
              <w:rPr>
                <w:rFonts w:ascii="Tahoma" w:hAnsi="Tahoma" w:cs="Tahoma"/>
              </w:rPr>
              <w:t xml:space="preserve">; w zestawie standardowe uszy </w:t>
            </w:r>
            <w:proofErr w:type="spellStart"/>
            <w:r w:rsidRPr="005C2873">
              <w:rPr>
                <w:rFonts w:ascii="Tahoma" w:hAnsi="Tahoma" w:cs="Tahoma"/>
              </w:rPr>
              <w:t>rack</w:t>
            </w:r>
            <w:proofErr w:type="spellEnd"/>
            <w:r w:rsidRPr="005C2873">
              <w:rPr>
                <w:rFonts w:ascii="Tahoma" w:hAnsi="Tahoma" w:cs="Tahoma"/>
              </w:rPr>
              <w:t xml:space="preserve"> oraz dłuższe uchwyty do montażu cofniętego.</w:t>
            </w:r>
          </w:p>
        </w:tc>
      </w:tr>
      <w:tr w:rsidR="00DD0C6F" w:rsidRPr="005C2873" w14:paraId="6CE5285F" w14:textId="77777777" w:rsidTr="00BF4723">
        <w:trPr>
          <w:trHeight w:val="156"/>
          <w:jc w:val="center"/>
        </w:trPr>
        <w:tc>
          <w:tcPr>
            <w:tcW w:w="2027" w:type="dxa"/>
            <w:tcBorders>
              <w:top w:val="single" w:sz="4" w:space="0" w:color="auto"/>
              <w:left w:val="single" w:sz="4" w:space="0" w:color="auto"/>
              <w:bottom w:val="single" w:sz="4" w:space="0" w:color="auto"/>
              <w:right w:val="single" w:sz="4" w:space="0" w:color="auto"/>
            </w:tcBorders>
            <w:vAlign w:val="center"/>
            <w:hideMark/>
          </w:tcPr>
          <w:p w14:paraId="6C51235A" w14:textId="77777777" w:rsidR="00DD0C6F" w:rsidRPr="005C2873" w:rsidRDefault="00DD0C6F" w:rsidP="00BF4723">
            <w:pPr>
              <w:jc w:val="center"/>
              <w:rPr>
                <w:rFonts w:ascii="Tahoma" w:hAnsi="Tahoma" w:cs="Tahoma"/>
              </w:rPr>
            </w:pPr>
            <w:r w:rsidRPr="005C2873">
              <w:rPr>
                <w:rFonts w:ascii="Tahoma" w:hAnsi="Tahoma" w:cs="Tahoma"/>
              </w:rPr>
              <w:t xml:space="preserve">Porty </w:t>
            </w:r>
          </w:p>
        </w:tc>
        <w:tc>
          <w:tcPr>
            <w:tcW w:w="7110" w:type="dxa"/>
            <w:tcBorders>
              <w:top w:val="single" w:sz="4" w:space="0" w:color="auto"/>
              <w:left w:val="single" w:sz="4" w:space="0" w:color="auto"/>
              <w:bottom w:val="single" w:sz="4" w:space="0" w:color="auto"/>
              <w:right w:val="single" w:sz="4" w:space="0" w:color="auto"/>
            </w:tcBorders>
            <w:vAlign w:val="center"/>
            <w:hideMark/>
          </w:tcPr>
          <w:p w14:paraId="7FC61373" w14:textId="77777777" w:rsidR="00DD0C6F" w:rsidRPr="005C2873" w:rsidRDefault="00DD0C6F" w:rsidP="00BF4723">
            <w:pPr>
              <w:rPr>
                <w:rFonts w:ascii="Tahoma" w:hAnsi="Tahoma" w:cs="Tahoma"/>
              </w:rPr>
            </w:pPr>
            <w:r w:rsidRPr="005C2873">
              <w:rPr>
                <w:rFonts w:ascii="Tahoma" w:hAnsi="Tahoma" w:cs="Tahoma"/>
              </w:rPr>
              <w:t xml:space="preserve">24 porty 1G/2.5G RJ-45 </w:t>
            </w:r>
            <w:proofErr w:type="spellStart"/>
            <w:r w:rsidRPr="005C2873">
              <w:rPr>
                <w:rFonts w:ascii="Tahoma" w:hAnsi="Tahoma" w:cs="Tahoma"/>
              </w:rPr>
              <w:t>PoE</w:t>
            </w:r>
            <w:proofErr w:type="spellEnd"/>
            <w:r w:rsidRPr="005C2873">
              <w:rPr>
                <w:rFonts w:ascii="Tahoma" w:hAnsi="Tahoma" w:cs="Tahoma"/>
              </w:rPr>
              <w:t xml:space="preserve">++ oraz 4 porty 1G/2.5G/5G/10G RJ-45 </w:t>
            </w:r>
            <w:proofErr w:type="spellStart"/>
            <w:r w:rsidRPr="005C2873">
              <w:rPr>
                <w:rFonts w:ascii="Tahoma" w:hAnsi="Tahoma" w:cs="Tahoma"/>
              </w:rPr>
              <w:t>PoE</w:t>
            </w:r>
            <w:proofErr w:type="spellEnd"/>
            <w:r w:rsidRPr="005C2873">
              <w:rPr>
                <w:rFonts w:ascii="Tahoma" w:hAnsi="Tahoma" w:cs="Tahoma"/>
              </w:rPr>
              <w:t xml:space="preserve">++ / Multi-Gig oraz 4 porty </w:t>
            </w:r>
            <w:proofErr w:type="spellStart"/>
            <w:r w:rsidRPr="005C2873">
              <w:rPr>
                <w:rFonts w:ascii="Tahoma" w:hAnsi="Tahoma" w:cs="Tahoma"/>
              </w:rPr>
              <w:t>uplink</w:t>
            </w:r>
            <w:proofErr w:type="spellEnd"/>
            <w:r w:rsidRPr="005C2873">
              <w:rPr>
                <w:rFonts w:ascii="Tahoma" w:hAnsi="Tahoma" w:cs="Tahoma"/>
              </w:rPr>
              <w:t xml:space="preserve"> 10G/25G SFP28.</w:t>
            </w:r>
          </w:p>
        </w:tc>
      </w:tr>
      <w:tr w:rsidR="00DD0C6F" w:rsidRPr="005C2873" w14:paraId="6E9BDADC" w14:textId="77777777" w:rsidTr="00BF4723">
        <w:trPr>
          <w:jc w:val="center"/>
        </w:trPr>
        <w:tc>
          <w:tcPr>
            <w:tcW w:w="2027" w:type="dxa"/>
            <w:tcBorders>
              <w:top w:val="single" w:sz="4" w:space="0" w:color="auto"/>
              <w:left w:val="single" w:sz="4" w:space="0" w:color="auto"/>
              <w:bottom w:val="single" w:sz="4" w:space="0" w:color="auto"/>
              <w:right w:val="single" w:sz="4" w:space="0" w:color="auto"/>
            </w:tcBorders>
            <w:vAlign w:val="center"/>
            <w:hideMark/>
          </w:tcPr>
          <w:p w14:paraId="2E4ABF9F" w14:textId="77777777" w:rsidR="00DD0C6F" w:rsidRPr="005C2873" w:rsidRDefault="00DD0C6F" w:rsidP="00BF4723">
            <w:pPr>
              <w:jc w:val="center"/>
              <w:rPr>
                <w:rFonts w:ascii="Tahoma" w:hAnsi="Tahoma" w:cs="Tahoma"/>
              </w:rPr>
            </w:pPr>
            <w:r w:rsidRPr="005C2873">
              <w:rPr>
                <w:rFonts w:ascii="Tahoma" w:hAnsi="Tahoma" w:cs="Tahoma"/>
              </w:rPr>
              <w:t xml:space="preserve">Porty </w:t>
            </w:r>
            <w:proofErr w:type="spellStart"/>
            <w:r w:rsidRPr="005C2873">
              <w:rPr>
                <w:rFonts w:ascii="Tahoma" w:hAnsi="Tahoma" w:cs="Tahoma"/>
              </w:rPr>
              <w:t>stakujące</w:t>
            </w:r>
            <w:proofErr w:type="spellEnd"/>
            <w:r w:rsidRPr="005C2873">
              <w:rPr>
                <w:rFonts w:ascii="Tahoma" w:hAnsi="Tahoma" w:cs="Tahoma"/>
              </w:rPr>
              <w:t xml:space="preserve"> / </w:t>
            </w:r>
            <w:proofErr w:type="spellStart"/>
            <w:r w:rsidRPr="005C2873">
              <w:rPr>
                <w:rFonts w:ascii="Tahoma" w:hAnsi="Tahoma" w:cs="Tahoma"/>
              </w:rPr>
              <w:t>uplink</w:t>
            </w:r>
            <w:proofErr w:type="spellEnd"/>
          </w:p>
        </w:tc>
        <w:tc>
          <w:tcPr>
            <w:tcW w:w="7110" w:type="dxa"/>
            <w:tcBorders>
              <w:top w:val="single" w:sz="4" w:space="0" w:color="auto"/>
              <w:left w:val="single" w:sz="4" w:space="0" w:color="auto"/>
              <w:bottom w:val="single" w:sz="4" w:space="0" w:color="auto"/>
              <w:right w:val="single" w:sz="4" w:space="0" w:color="auto"/>
            </w:tcBorders>
            <w:vAlign w:val="center"/>
            <w:hideMark/>
          </w:tcPr>
          <w:p w14:paraId="04A5FB06" w14:textId="77777777" w:rsidR="00DD0C6F" w:rsidRPr="005C2873" w:rsidRDefault="00DD0C6F" w:rsidP="00BF4723">
            <w:pPr>
              <w:rPr>
                <w:rFonts w:ascii="Tahoma" w:hAnsi="Tahoma" w:cs="Tahoma"/>
              </w:rPr>
            </w:pPr>
            <w:r w:rsidRPr="005C2873">
              <w:rPr>
                <w:rFonts w:ascii="Tahoma" w:hAnsi="Tahoma" w:cs="Tahoma"/>
              </w:rPr>
              <w:t>Możliwość wykorzystania portów SFP28 jako portów służących do budowania stosu; do 8 przełączników w stosie.</w:t>
            </w:r>
          </w:p>
        </w:tc>
      </w:tr>
      <w:tr w:rsidR="00DD0C6F" w:rsidRPr="005C2873" w14:paraId="17E6681A" w14:textId="77777777" w:rsidTr="00BF4723">
        <w:trPr>
          <w:jc w:val="center"/>
        </w:trPr>
        <w:tc>
          <w:tcPr>
            <w:tcW w:w="2027" w:type="dxa"/>
            <w:vMerge w:val="restart"/>
            <w:tcBorders>
              <w:top w:val="single" w:sz="4" w:space="0" w:color="auto"/>
              <w:left w:val="single" w:sz="4" w:space="0" w:color="auto"/>
              <w:bottom w:val="single" w:sz="4" w:space="0" w:color="auto"/>
              <w:right w:val="single" w:sz="4" w:space="0" w:color="auto"/>
            </w:tcBorders>
            <w:vAlign w:val="center"/>
            <w:hideMark/>
          </w:tcPr>
          <w:p w14:paraId="6C282746" w14:textId="77777777" w:rsidR="00DD0C6F" w:rsidRPr="005C2873" w:rsidRDefault="00DD0C6F" w:rsidP="00BF4723">
            <w:pPr>
              <w:jc w:val="center"/>
              <w:rPr>
                <w:rFonts w:ascii="Tahoma" w:hAnsi="Tahoma" w:cs="Tahoma"/>
              </w:rPr>
            </w:pPr>
            <w:r w:rsidRPr="005C2873">
              <w:rPr>
                <w:rFonts w:ascii="Tahoma" w:hAnsi="Tahoma" w:cs="Tahoma"/>
              </w:rPr>
              <w:t>Porty i gniazda dodatkowe, inne niż sieciowe</w:t>
            </w:r>
          </w:p>
        </w:tc>
        <w:tc>
          <w:tcPr>
            <w:tcW w:w="7110" w:type="dxa"/>
            <w:tcBorders>
              <w:top w:val="single" w:sz="4" w:space="0" w:color="auto"/>
              <w:left w:val="single" w:sz="4" w:space="0" w:color="auto"/>
              <w:bottom w:val="single" w:sz="4" w:space="0" w:color="auto"/>
              <w:right w:val="single" w:sz="4" w:space="0" w:color="auto"/>
            </w:tcBorders>
            <w:vAlign w:val="center"/>
            <w:hideMark/>
          </w:tcPr>
          <w:p w14:paraId="5B77A449" w14:textId="77777777" w:rsidR="00DD0C6F" w:rsidRPr="005C2873" w:rsidRDefault="00DD0C6F" w:rsidP="00BF4723">
            <w:pPr>
              <w:rPr>
                <w:rFonts w:ascii="Tahoma" w:hAnsi="Tahoma" w:cs="Tahoma"/>
              </w:rPr>
            </w:pPr>
            <w:r w:rsidRPr="005C2873">
              <w:rPr>
                <w:rFonts w:ascii="Tahoma" w:hAnsi="Tahoma" w:cs="Tahoma"/>
              </w:rPr>
              <w:t xml:space="preserve">1 port konsolowy USB </w:t>
            </w:r>
            <w:proofErr w:type="spellStart"/>
            <w:r w:rsidRPr="005C2873">
              <w:rPr>
                <w:rFonts w:ascii="Tahoma" w:hAnsi="Tahoma" w:cs="Tahoma"/>
              </w:rPr>
              <w:t>Type</w:t>
            </w:r>
            <w:proofErr w:type="spellEnd"/>
            <w:r w:rsidRPr="005C2873">
              <w:rPr>
                <w:rFonts w:ascii="Tahoma" w:hAnsi="Tahoma" w:cs="Tahoma"/>
              </w:rPr>
              <w:t>-C.</w:t>
            </w:r>
          </w:p>
        </w:tc>
      </w:tr>
      <w:tr w:rsidR="00DD0C6F" w:rsidRPr="005C2873" w14:paraId="09F9ADD6" w14:textId="77777777" w:rsidTr="00BF4723">
        <w:trPr>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7D347047"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5FC454E5" w14:textId="77777777" w:rsidR="00DD0C6F" w:rsidRPr="005C2873" w:rsidRDefault="00DD0C6F" w:rsidP="00BF4723">
            <w:pPr>
              <w:rPr>
                <w:rFonts w:ascii="Tahoma" w:hAnsi="Tahoma" w:cs="Tahoma"/>
              </w:rPr>
            </w:pPr>
            <w:r w:rsidRPr="005C2873">
              <w:rPr>
                <w:rFonts w:ascii="Tahoma" w:hAnsi="Tahoma" w:cs="Tahoma"/>
              </w:rPr>
              <w:t>1 dedykowany port OOB / service / management RJ-45 do zarządzania poza pasmem.</w:t>
            </w:r>
          </w:p>
        </w:tc>
      </w:tr>
      <w:tr w:rsidR="00DD0C6F" w:rsidRPr="005C2873" w14:paraId="079EE384" w14:textId="77777777" w:rsidTr="00BF4723">
        <w:trPr>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4A8E99A6"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5BA943E7" w14:textId="77777777" w:rsidR="00DD0C6F" w:rsidRPr="005C2873" w:rsidRDefault="00DD0C6F" w:rsidP="00BF4723">
            <w:pPr>
              <w:rPr>
                <w:rFonts w:ascii="Tahoma" w:hAnsi="Tahoma" w:cs="Tahoma"/>
                <w:lang w:val="en-US"/>
              </w:rPr>
            </w:pPr>
            <w:r w:rsidRPr="005C2873">
              <w:rPr>
                <w:rFonts w:ascii="Tahoma" w:hAnsi="Tahoma" w:cs="Tahoma"/>
              </w:rPr>
              <w:t>1 port USB 2.0 typu A.</w:t>
            </w:r>
          </w:p>
        </w:tc>
      </w:tr>
      <w:tr w:rsidR="00DD0C6F" w:rsidRPr="005C2873" w14:paraId="21479DB5" w14:textId="77777777" w:rsidTr="00BF4723">
        <w:trPr>
          <w:trHeight w:val="534"/>
          <w:jc w:val="center"/>
        </w:trPr>
        <w:tc>
          <w:tcPr>
            <w:tcW w:w="2027" w:type="dxa"/>
            <w:vMerge w:val="restart"/>
            <w:tcBorders>
              <w:top w:val="single" w:sz="4" w:space="0" w:color="auto"/>
              <w:left w:val="single" w:sz="4" w:space="0" w:color="auto"/>
              <w:bottom w:val="single" w:sz="4" w:space="0" w:color="auto"/>
              <w:right w:val="single" w:sz="4" w:space="0" w:color="auto"/>
            </w:tcBorders>
            <w:vAlign w:val="center"/>
            <w:hideMark/>
          </w:tcPr>
          <w:p w14:paraId="758AF652" w14:textId="77777777" w:rsidR="00DD0C6F" w:rsidRPr="005C2873" w:rsidRDefault="00DD0C6F" w:rsidP="00BF4723">
            <w:pPr>
              <w:jc w:val="center"/>
              <w:rPr>
                <w:rFonts w:ascii="Tahoma" w:hAnsi="Tahoma" w:cs="Tahoma"/>
              </w:rPr>
            </w:pPr>
            <w:r w:rsidRPr="005C2873">
              <w:rPr>
                <w:rFonts w:ascii="Tahoma" w:hAnsi="Tahoma" w:cs="Tahoma"/>
              </w:rPr>
              <w:t>Zasilanie i wentylacja</w:t>
            </w:r>
          </w:p>
        </w:tc>
        <w:tc>
          <w:tcPr>
            <w:tcW w:w="7110" w:type="dxa"/>
            <w:tcBorders>
              <w:top w:val="single" w:sz="4" w:space="0" w:color="auto"/>
              <w:left w:val="single" w:sz="4" w:space="0" w:color="auto"/>
              <w:bottom w:val="single" w:sz="4" w:space="0" w:color="auto"/>
              <w:right w:val="single" w:sz="4" w:space="0" w:color="auto"/>
            </w:tcBorders>
            <w:vAlign w:val="center"/>
            <w:hideMark/>
          </w:tcPr>
          <w:p w14:paraId="6F18B0E8" w14:textId="77777777" w:rsidR="00DD0C6F" w:rsidRPr="005C2873" w:rsidRDefault="00DD0C6F" w:rsidP="00BF4723">
            <w:pPr>
              <w:rPr>
                <w:rFonts w:ascii="Tahoma" w:hAnsi="Tahoma" w:cs="Tahoma"/>
                <w:lang w:val="en-US"/>
              </w:rPr>
            </w:pPr>
            <w:r w:rsidRPr="005C2873">
              <w:rPr>
                <w:rFonts w:ascii="Tahoma" w:hAnsi="Tahoma" w:cs="Tahoma"/>
              </w:rPr>
              <w:t>Zasilanie 100-240V AC, 50-60Hz</w:t>
            </w:r>
          </w:p>
        </w:tc>
      </w:tr>
      <w:tr w:rsidR="00DD0C6F" w:rsidRPr="005C2873" w14:paraId="176FCE46" w14:textId="77777777" w:rsidTr="00BF4723">
        <w:trPr>
          <w:trHeight w:val="558"/>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5379F21C"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0849EF59" w14:textId="77777777" w:rsidR="00DD0C6F" w:rsidRPr="005C2873" w:rsidRDefault="00DD0C6F" w:rsidP="00BF4723">
            <w:pPr>
              <w:rPr>
                <w:rFonts w:ascii="Tahoma" w:hAnsi="Tahoma" w:cs="Tahoma"/>
              </w:rPr>
            </w:pPr>
            <w:r w:rsidRPr="005C2873">
              <w:rPr>
                <w:rFonts w:ascii="Tahoma" w:hAnsi="Tahoma" w:cs="Tahoma"/>
              </w:rPr>
              <w:t xml:space="preserve">Wewnętrzny zasilacz 800 W zapewniający bazowy budżet </w:t>
            </w:r>
            <w:proofErr w:type="spellStart"/>
            <w:r w:rsidRPr="005C2873">
              <w:rPr>
                <w:rFonts w:ascii="Tahoma" w:hAnsi="Tahoma" w:cs="Tahoma"/>
              </w:rPr>
              <w:t>PoE</w:t>
            </w:r>
            <w:proofErr w:type="spellEnd"/>
            <w:r w:rsidRPr="005C2873">
              <w:rPr>
                <w:rFonts w:ascii="Tahoma" w:hAnsi="Tahoma" w:cs="Tahoma"/>
              </w:rPr>
              <w:t xml:space="preserve"> 522 W oraz 2 dodatkowe gniazda na modularne zasilacze redundantne i/lub współdzielenie zasilania EPS.</w:t>
            </w:r>
          </w:p>
        </w:tc>
      </w:tr>
      <w:tr w:rsidR="00DD0C6F" w:rsidRPr="005C2873" w14:paraId="62A67C4E" w14:textId="77777777" w:rsidTr="00BF4723">
        <w:trPr>
          <w:trHeight w:val="558"/>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37491BF6"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0AC27F9E" w14:textId="77777777" w:rsidR="00DD0C6F" w:rsidRPr="005C2873" w:rsidRDefault="00DD0C6F" w:rsidP="00BF4723">
            <w:pPr>
              <w:rPr>
                <w:rFonts w:ascii="Tahoma" w:hAnsi="Tahoma" w:cs="Tahoma"/>
              </w:rPr>
            </w:pPr>
            <w:r w:rsidRPr="005C2873">
              <w:rPr>
                <w:rFonts w:ascii="Tahoma" w:hAnsi="Tahoma" w:cs="Tahoma"/>
              </w:rPr>
              <w:t>Inteligentny układ chłodzenia z automatyczną regulacją prędkości obrotowej wentylatorów oraz trybem cichej pracy.</w:t>
            </w:r>
          </w:p>
        </w:tc>
      </w:tr>
      <w:tr w:rsidR="00DD0C6F" w:rsidRPr="005C2873" w14:paraId="3EF92A7F" w14:textId="77777777" w:rsidTr="00BF4723">
        <w:trPr>
          <w:trHeight w:val="253"/>
          <w:jc w:val="center"/>
        </w:trPr>
        <w:tc>
          <w:tcPr>
            <w:tcW w:w="2027" w:type="dxa"/>
            <w:vMerge w:val="restart"/>
            <w:tcBorders>
              <w:top w:val="single" w:sz="4" w:space="0" w:color="auto"/>
              <w:left w:val="single" w:sz="4" w:space="0" w:color="auto"/>
              <w:bottom w:val="single" w:sz="4" w:space="0" w:color="auto"/>
              <w:right w:val="single" w:sz="4" w:space="0" w:color="auto"/>
            </w:tcBorders>
            <w:vAlign w:val="center"/>
            <w:hideMark/>
          </w:tcPr>
          <w:p w14:paraId="27FBA71C" w14:textId="77777777" w:rsidR="00DD0C6F" w:rsidRPr="005C2873" w:rsidRDefault="00DD0C6F" w:rsidP="00BF4723">
            <w:pPr>
              <w:jc w:val="center"/>
              <w:rPr>
                <w:rFonts w:ascii="Tahoma" w:hAnsi="Tahoma" w:cs="Tahoma"/>
              </w:rPr>
            </w:pPr>
            <w:r w:rsidRPr="005C2873">
              <w:rPr>
                <w:rFonts w:ascii="Tahoma" w:hAnsi="Tahoma" w:cs="Tahoma"/>
              </w:rPr>
              <w:t>Funkcjonalności i zarządzanie</w:t>
            </w:r>
          </w:p>
        </w:tc>
        <w:tc>
          <w:tcPr>
            <w:tcW w:w="7110" w:type="dxa"/>
            <w:tcBorders>
              <w:top w:val="single" w:sz="4" w:space="0" w:color="auto"/>
              <w:left w:val="single" w:sz="4" w:space="0" w:color="auto"/>
              <w:bottom w:val="single" w:sz="4" w:space="0" w:color="auto"/>
              <w:right w:val="single" w:sz="4" w:space="0" w:color="auto"/>
            </w:tcBorders>
            <w:vAlign w:val="center"/>
            <w:hideMark/>
          </w:tcPr>
          <w:p w14:paraId="7C46B0CA" w14:textId="77777777" w:rsidR="00DD0C6F" w:rsidRPr="005C2873" w:rsidRDefault="00DD0C6F" w:rsidP="00BF4723">
            <w:pPr>
              <w:rPr>
                <w:rFonts w:ascii="Tahoma" w:hAnsi="Tahoma" w:cs="Tahoma"/>
              </w:rPr>
            </w:pPr>
            <w:r w:rsidRPr="005C2873">
              <w:rPr>
                <w:rFonts w:ascii="Tahoma" w:hAnsi="Tahoma" w:cs="Tahoma"/>
              </w:rPr>
              <w:t>Zarządzanie przez port konsolowy.</w:t>
            </w:r>
          </w:p>
        </w:tc>
      </w:tr>
      <w:tr w:rsidR="00DD0C6F" w:rsidRPr="005C2873" w14:paraId="7BB2838F" w14:textId="77777777" w:rsidTr="00BF4723">
        <w:trPr>
          <w:trHeight w:val="555"/>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77E02060"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6C4705B3" w14:textId="77777777" w:rsidR="00DD0C6F" w:rsidRPr="005C2873" w:rsidRDefault="00DD0C6F" w:rsidP="00BF4723">
            <w:pPr>
              <w:rPr>
                <w:rFonts w:ascii="Tahoma" w:hAnsi="Tahoma" w:cs="Tahoma"/>
              </w:rPr>
            </w:pPr>
            <w:r w:rsidRPr="005C2873">
              <w:rPr>
                <w:rFonts w:ascii="Tahoma" w:hAnsi="Tahoma" w:cs="Tahoma"/>
              </w:rPr>
              <w:t>Zdalne zarządzanie przez SSH, Telnet.</w:t>
            </w:r>
          </w:p>
        </w:tc>
      </w:tr>
      <w:tr w:rsidR="00DD0C6F" w:rsidRPr="005C2873" w14:paraId="41EA3A1C" w14:textId="77777777" w:rsidTr="00BF4723">
        <w:trPr>
          <w:trHeight w:val="544"/>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0A6DF592"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hideMark/>
          </w:tcPr>
          <w:p w14:paraId="377295D1" w14:textId="77777777" w:rsidR="00DD0C6F" w:rsidRPr="005C2873" w:rsidRDefault="00DD0C6F" w:rsidP="00BF4723">
            <w:pPr>
              <w:rPr>
                <w:rFonts w:ascii="Tahoma" w:hAnsi="Tahoma" w:cs="Tahoma"/>
              </w:rPr>
            </w:pPr>
            <w:r w:rsidRPr="005C2873">
              <w:rPr>
                <w:rFonts w:ascii="Tahoma" w:hAnsi="Tahoma" w:cs="Tahoma"/>
              </w:rPr>
              <w:t>Zdalne zarządzanie przez graficzny interfejs Web GUI / AV GUI; dostęp przez HTTP/HTTPS</w:t>
            </w:r>
          </w:p>
        </w:tc>
      </w:tr>
      <w:tr w:rsidR="00DD0C6F" w:rsidRPr="005C2873" w14:paraId="6C0BD8F0" w14:textId="77777777" w:rsidTr="00BF4723">
        <w:trPr>
          <w:trHeight w:val="396"/>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51C40D14"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hideMark/>
          </w:tcPr>
          <w:p w14:paraId="693687FD" w14:textId="77777777" w:rsidR="00DD0C6F" w:rsidRPr="005C2873" w:rsidRDefault="00DD0C6F" w:rsidP="00BF4723">
            <w:pPr>
              <w:rPr>
                <w:rFonts w:ascii="Tahoma" w:hAnsi="Tahoma" w:cs="Tahoma"/>
              </w:rPr>
            </w:pPr>
            <w:r w:rsidRPr="005C2873">
              <w:rPr>
                <w:rFonts w:ascii="Tahoma" w:hAnsi="Tahoma" w:cs="Tahoma"/>
              </w:rPr>
              <w:t>Aktualizacja oprogramowania układowego m.in. przez TFTP, USB oraz interfejs GUI.</w:t>
            </w:r>
          </w:p>
        </w:tc>
      </w:tr>
      <w:tr w:rsidR="00DD0C6F" w:rsidRPr="005C2873" w14:paraId="54BEA0AB" w14:textId="77777777" w:rsidTr="00BF4723">
        <w:trPr>
          <w:trHeight w:val="542"/>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1D8E5BD6"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7965E2E7" w14:textId="77777777" w:rsidR="00DD0C6F" w:rsidRPr="005C2873" w:rsidRDefault="00DD0C6F" w:rsidP="00BF4723">
            <w:pPr>
              <w:rPr>
                <w:rFonts w:ascii="Tahoma" w:hAnsi="Tahoma" w:cs="Tahoma"/>
              </w:rPr>
            </w:pPr>
            <w:r w:rsidRPr="005C2873">
              <w:rPr>
                <w:rFonts w:ascii="Tahoma" w:hAnsi="Tahoma" w:cs="Tahoma"/>
              </w:rPr>
              <w:t xml:space="preserve">Interfejs web umożliwiający automatyczne przypisanie konfiguracji do portów właściwej dla protokołów czy też producenta: NVX, AMX, NDI, </w:t>
            </w:r>
            <w:proofErr w:type="spellStart"/>
            <w:r w:rsidRPr="005C2873">
              <w:rPr>
                <w:rFonts w:ascii="Tahoma" w:hAnsi="Tahoma" w:cs="Tahoma"/>
              </w:rPr>
              <w:t>ZeeVee</w:t>
            </w:r>
            <w:proofErr w:type="spellEnd"/>
            <w:r w:rsidRPr="005C2873">
              <w:rPr>
                <w:rFonts w:ascii="Tahoma" w:hAnsi="Tahoma" w:cs="Tahoma"/>
              </w:rPr>
              <w:t xml:space="preserve">, Aurora, Kramer, </w:t>
            </w:r>
            <w:proofErr w:type="spellStart"/>
            <w:r w:rsidRPr="005C2873">
              <w:rPr>
                <w:rFonts w:ascii="Tahoma" w:hAnsi="Tahoma" w:cs="Tahoma"/>
              </w:rPr>
              <w:t>LibAV</w:t>
            </w:r>
            <w:proofErr w:type="spellEnd"/>
            <w:r w:rsidRPr="005C2873">
              <w:rPr>
                <w:rFonts w:ascii="Tahoma" w:hAnsi="Tahoma" w:cs="Tahoma"/>
              </w:rPr>
              <w:t xml:space="preserve">, Dante Video, </w:t>
            </w:r>
            <w:proofErr w:type="spellStart"/>
            <w:r w:rsidRPr="005C2873">
              <w:rPr>
                <w:rFonts w:ascii="Tahoma" w:hAnsi="Tahoma" w:cs="Tahoma"/>
              </w:rPr>
              <w:t>SDVoE</w:t>
            </w:r>
            <w:proofErr w:type="spellEnd"/>
            <w:r w:rsidRPr="005C2873">
              <w:rPr>
                <w:rFonts w:ascii="Tahoma" w:hAnsi="Tahoma" w:cs="Tahoma"/>
              </w:rPr>
              <w:t xml:space="preserve">, AES67, Q-SYS, Audio Dante, AVB, </w:t>
            </w:r>
            <w:proofErr w:type="spellStart"/>
            <w:r w:rsidRPr="005C2873">
              <w:rPr>
                <w:rFonts w:ascii="Tahoma" w:hAnsi="Tahoma" w:cs="Tahoma"/>
              </w:rPr>
              <w:t>Crestron</w:t>
            </w:r>
            <w:proofErr w:type="spellEnd"/>
            <w:r w:rsidRPr="005C2873">
              <w:rPr>
                <w:rFonts w:ascii="Tahoma" w:hAnsi="Tahoma" w:cs="Tahoma"/>
              </w:rPr>
              <w:t xml:space="preserve"> </w:t>
            </w:r>
            <w:proofErr w:type="spellStart"/>
            <w:r w:rsidRPr="005C2873">
              <w:rPr>
                <w:rFonts w:ascii="Tahoma" w:hAnsi="Tahoma" w:cs="Tahoma"/>
              </w:rPr>
              <w:t>DigitalMedia</w:t>
            </w:r>
            <w:proofErr w:type="spellEnd"/>
            <w:r w:rsidRPr="005C2873">
              <w:rPr>
                <w:rFonts w:ascii="Tahoma" w:hAnsi="Tahoma" w:cs="Tahoma"/>
              </w:rPr>
              <w:t xml:space="preserve"> AV, NUCLEUS </w:t>
            </w:r>
            <w:proofErr w:type="spellStart"/>
            <w:r w:rsidRPr="005C2873">
              <w:rPr>
                <w:rFonts w:ascii="Tahoma" w:hAnsi="Tahoma" w:cs="Tahoma"/>
              </w:rPr>
              <w:t>Converged</w:t>
            </w:r>
            <w:proofErr w:type="spellEnd"/>
            <w:r w:rsidRPr="005C2873">
              <w:rPr>
                <w:rFonts w:ascii="Tahoma" w:hAnsi="Tahoma" w:cs="Tahoma"/>
              </w:rPr>
              <w:t xml:space="preserve"> AV, </w:t>
            </w:r>
            <w:proofErr w:type="spellStart"/>
            <w:r w:rsidRPr="005C2873">
              <w:rPr>
                <w:rFonts w:ascii="Tahoma" w:hAnsi="Tahoma" w:cs="Tahoma"/>
              </w:rPr>
              <w:t>Shure</w:t>
            </w:r>
            <w:proofErr w:type="spellEnd"/>
            <w:r w:rsidRPr="005C2873">
              <w:rPr>
                <w:rFonts w:ascii="Tahoma" w:hAnsi="Tahoma" w:cs="Tahoma"/>
              </w:rPr>
              <w:t xml:space="preserve">, </w:t>
            </w:r>
            <w:proofErr w:type="spellStart"/>
            <w:r w:rsidRPr="005C2873">
              <w:rPr>
                <w:rFonts w:ascii="Tahoma" w:hAnsi="Tahoma" w:cs="Tahoma"/>
              </w:rPr>
              <w:t>Sonos</w:t>
            </w:r>
            <w:proofErr w:type="spellEnd"/>
            <w:r w:rsidRPr="005C2873">
              <w:rPr>
                <w:rFonts w:ascii="Tahoma" w:hAnsi="Tahoma" w:cs="Tahoma"/>
              </w:rPr>
              <w:t xml:space="preserve">, </w:t>
            </w:r>
            <w:proofErr w:type="spellStart"/>
            <w:r w:rsidRPr="005C2873">
              <w:rPr>
                <w:rFonts w:ascii="Tahoma" w:hAnsi="Tahoma" w:cs="Tahoma"/>
              </w:rPr>
              <w:t>Visionary</w:t>
            </w:r>
            <w:proofErr w:type="spellEnd"/>
            <w:r w:rsidRPr="005C2873">
              <w:rPr>
                <w:rFonts w:ascii="Tahoma" w:hAnsi="Tahoma" w:cs="Tahoma"/>
              </w:rPr>
              <w:t xml:space="preserve"> AV</w:t>
            </w:r>
          </w:p>
        </w:tc>
      </w:tr>
      <w:tr w:rsidR="00DD0C6F" w:rsidRPr="005C2873" w14:paraId="736E66EA" w14:textId="77777777" w:rsidTr="00BF4723">
        <w:trPr>
          <w:trHeight w:val="70"/>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30269790"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5391482D" w14:textId="77777777" w:rsidR="00DD0C6F" w:rsidRPr="005C2873" w:rsidRDefault="00DD0C6F" w:rsidP="00BF4723">
            <w:pPr>
              <w:rPr>
                <w:rFonts w:ascii="Tahoma" w:hAnsi="Tahoma" w:cs="Tahoma"/>
              </w:rPr>
            </w:pPr>
            <w:r w:rsidRPr="005C2873">
              <w:rPr>
                <w:rFonts w:ascii="Tahoma" w:hAnsi="Tahoma" w:cs="Tahoma"/>
              </w:rPr>
              <w:t>Szablony konfiguracji AV stworzone przez producenta przełącznika a interfejs web w sposób jednoznaczny wskazywał że dany producent AV czy protokół jest obsługiwany przez dany szablon.</w:t>
            </w:r>
          </w:p>
          <w:p w14:paraId="078AD086" w14:textId="77777777" w:rsidR="00DD0C6F" w:rsidRPr="005C2873" w:rsidRDefault="00DD0C6F" w:rsidP="00BF4723">
            <w:pPr>
              <w:rPr>
                <w:rFonts w:ascii="Tahoma" w:hAnsi="Tahoma" w:cs="Tahoma"/>
              </w:rPr>
            </w:pPr>
            <w:r w:rsidRPr="005C2873">
              <w:rPr>
                <w:rFonts w:ascii="Tahoma" w:hAnsi="Tahoma" w:cs="Tahoma"/>
              </w:rPr>
              <w:t>Zarządzanie przez kontroler w formie aplikacji umożlwiający przypisanie profilu AV do grupy przełączników w sposób automatyczny</w:t>
            </w:r>
          </w:p>
        </w:tc>
      </w:tr>
      <w:tr w:rsidR="00DD0C6F" w:rsidRPr="005C2873" w14:paraId="5EE8CC45" w14:textId="77777777" w:rsidTr="00BF4723">
        <w:trPr>
          <w:trHeight w:val="70"/>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6D6F0EB9"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5894C8D1" w14:textId="77777777" w:rsidR="00DD0C6F" w:rsidRPr="005C2873" w:rsidRDefault="00DD0C6F" w:rsidP="00BF4723">
            <w:pPr>
              <w:rPr>
                <w:rFonts w:ascii="Tahoma" w:hAnsi="Tahoma" w:cs="Tahoma"/>
              </w:rPr>
            </w:pPr>
            <w:r w:rsidRPr="005C2873">
              <w:rPr>
                <w:rFonts w:ascii="Tahoma" w:hAnsi="Tahoma" w:cs="Tahoma"/>
              </w:rPr>
              <w:t>Obsługa routingu statycznego IPv4/IPv6 oraz policy-</w:t>
            </w:r>
            <w:proofErr w:type="spellStart"/>
            <w:r w:rsidRPr="005C2873">
              <w:rPr>
                <w:rFonts w:ascii="Tahoma" w:hAnsi="Tahoma" w:cs="Tahoma"/>
              </w:rPr>
              <w:t>based</w:t>
            </w:r>
            <w:proofErr w:type="spellEnd"/>
            <w:r w:rsidRPr="005C2873">
              <w:rPr>
                <w:rFonts w:ascii="Tahoma" w:hAnsi="Tahoma" w:cs="Tahoma"/>
              </w:rPr>
              <w:t xml:space="preserve"> routing.</w:t>
            </w:r>
          </w:p>
        </w:tc>
      </w:tr>
      <w:tr w:rsidR="00DD0C6F" w:rsidRPr="005C2873" w14:paraId="06E72A28" w14:textId="77777777" w:rsidTr="00BF4723">
        <w:trPr>
          <w:trHeight w:val="70"/>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23F164CF"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7EB528B2" w14:textId="77777777" w:rsidR="00DD0C6F" w:rsidRPr="005C2873" w:rsidRDefault="00DD0C6F" w:rsidP="00BF4723">
            <w:pPr>
              <w:rPr>
                <w:rFonts w:ascii="Tahoma" w:hAnsi="Tahoma" w:cs="Tahoma"/>
              </w:rPr>
            </w:pPr>
            <w:r w:rsidRPr="005C2873">
              <w:rPr>
                <w:rFonts w:ascii="Tahoma" w:hAnsi="Tahoma" w:cs="Tahoma"/>
              </w:rPr>
              <w:t>Obsługa dynamicznego routingu: RIP, OSPF oraz VRRP</w:t>
            </w:r>
          </w:p>
        </w:tc>
      </w:tr>
      <w:tr w:rsidR="00DD0C6F" w:rsidRPr="005C2873" w14:paraId="3D57E717" w14:textId="77777777" w:rsidTr="00BF4723">
        <w:trPr>
          <w:trHeight w:val="70"/>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6D48ECD0"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21B1CED1" w14:textId="77777777" w:rsidR="00DD0C6F" w:rsidRPr="005C2873" w:rsidRDefault="00DD0C6F" w:rsidP="00BF4723">
            <w:pPr>
              <w:rPr>
                <w:rFonts w:ascii="Tahoma" w:hAnsi="Tahoma" w:cs="Tahoma"/>
              </w:rPr>
            </w:pPr>
            <w:r w:rsidRPr="005C2873">
              <w:rPr>
                <w:rFonts w:ascii="Tahoma" w:hAnsi="Tahoma" w:cs="Tahoma"/>
              </w:rPr>
              <w:t xml:space="preserve">Obsługa </w:t>
            </w:r>
            <w:proofErr w:type="spellStart"/>
            <w:r w:rsidRPr="005C2873">
              <w:rPr>
                <w:rFonts w:ascii="Tahoma" w:hAnsi="Tahoma" w:cs="Tahoma"/>
              </w:rPr>
              <w:t>multicast</w:t>
            </w:r>
            <w:proofErr w:type="spellEnd"/>
            <w:r w:rsidRPr="005C2873">
              <w:rPr>
                <w:rFonts w:ascii="Tahoma" w:hAnsi="Tahoma" w:cs="Tahoma"/>
              </w:rPr>
              <w:t xml:space="preserve"> routingu PIM, w tym PIM-SM, PIM-DM i PIM-SSM.</w:t>
            </w:r>
          </w:p>
        </w:tc>
      </w:tr>
      <w:tr w:rsidR="00DD0C6F" w:rsidRPr="005C2873" w14:paraId="58B2DC51" w14:textId="77777777" w:rsidTr="00BF4723">
        <w:trPr>
          <w:trHeight w:val="70"/>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70493BEA"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448C62B0" w14:textId="77777777" w:rsidR="00DD0C6F" w:rsidRPr="005C2873" w:rsidRDefault="00DD0C6F" w:rsidP="00BF4723">
            <w:pPr>
              <w:rPr>
                <w:rFonts w:ascii="Tahoma" w:hAnsi="Tahoma" w:cs="Tahoma"/>
              </w:rPr>
            </w:pPr>
            <w:r w:rsidRPr="005C2873">
              <w:rPr>
                <w:rFonts w:ascii="Tahoma" w:hAnsi="Tahoma" w:cs="Tahoma"/>
              </w:rPr>
              <w:t>Obsługa Port Mirroring oraz RSPAN.</w:t>
            </w:r>
          </w:p>
        </w:tc>
      </w:tr>
      <w:tr w:rsidR="00DD0C6F" w:rsidRPr="005C2873" w14:paraId="201F8D9B" w14:textId="77777777" w:rsidTr="00BF4723">
        <w:trPr>
          <w:trHeight w:val="70"/>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60BAFC38"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006AE6A9" w14:textId="77777777" w:rsidR="00DD0C6F" w:rsidRPr="005C2873" w:rsidRDefault="00DD0C6F" w:rsidP="00BF4723">
            <w:pPr>
              <w:rPr>
                <w:rFonts w:ascii="Tahoma" w:hAnsi="Tahoma" w:cs="Tahoma"/>
              </w:rPr>
            </w:pPr>
            <w:r w:rsidRPr="005C2873">
              <w:rPr>
                <w:rFonts w:ascii="Tahoma" w:hAnsi="Tahoma" w:cs="Tahoma"/>
              </w:rPr>
              <w:t>Logowanie stanu systemu (</w:t>
            </w:r>
            <w:proofErr w:type="spellStart"/>
            <w:r w:rsidRPr="005C2873">
              <w:rPr>
                <w:rFonts w:ascii="Tahoma" w:hAnsi="Tahoma" w:cs="Tahoma"/>
              </w:rPr>
              <w:t>syslog</w:t>
            </w:r>
            <w:proofErr w:type="spellEnd"/>
            <w:r w:rsidRPr="005C2873">
              <w:rPr>
                <w:rFonts w:ascii="Tahoma" w:hAnsi="Tahoma" w:cs="Tahoma"/>
              </w:rPr>
              <w:t>), statystyk i zdarzeń portów.</w:t>
            </w:r>
          </w:p>
        </w:tc>
      </w:tr>
      <w:tr w:rsidR="00DD0C6F" w:rsidRPr="005C2873" w14:paraId="0CB5347A" w14:textId="77777777" w:rsidTr="00BF4723">
        <w:trPr>
          <w:trHeight w:val="561"/>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75882D3A"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043BFF13" w14:textId="77777777" w:rsidR="00DD0C6F" w:rsidRPr="005C2873" w:rsidRDefault="00DD0C6F" w:rsidP="00BF4723">
            <w:pPr>
              <w:rPr>
                <w:rFonts w:ascii="Tahoma" w:hAnsi="Tahoma" w:cs="Tahoma"/>
              </w:rPr>
            </w:pPr>
            <w:r w:rsidRPr="005C2873">
              <w:rPr>
                <w:rFonts w:ascii="Tahoma" w:hAnsi="Tahoma" w:cs="Tahoma"/>
              </w:rPr>
              <w:t>Tablica adresów MAC min.: 16 000 wpisów; tablica ARP min.: 4 000 wpisów.</w:t>
            </w:r>
          </w:p>
        </w:tc>
      </w:tr>
      <w:tr w:rsidR="00DD0C6F" w:rsidRPr="005C2873" w14:paraId="1BF33E49" w14:textId="77777777" w:rsidTr="00BF4723">
        <w:trPr>
          <w:trHeight w:val="561"/>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1EAAE51E"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1D247D9A" w14:textId="77777777" w:rsidR="00DD0C6F" w:rsidRPr="005C2873" w:rsidRDefault="00DD0C6F" w:rsidP="00BF4723">
            <w:pPr>
              <w:rPr>
                <w:rFonts w:ascii="Tahoma" w:hAnsi="Tahoma" w:cs="Tahoma"/>
              </w:rPr>
            </w:pPr>
            <w:r w:rsidRPr="005C2873">
              <w:rPr>
                <w:rFonts w:ascii="Tahoma" w:hAnsi="Tahoma" w:cs="Tahoma"/>
              </w:rPr>
              <w:t>Obsługa min. 4 093 współbieżnych VLAN-ów</w:t>
            </w:r>
          </w:p>
        </w:tc>
      </w:tr>
      <w:tr w:rsidR="00DD0C6F" w:rsidRPr="009467FF" w14:paraId="3AEB8339" w14:textId="77777777" w:rsidTr="00BF4723">
        <w:trPr>
          <w:trHeight w:val="561"/>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5DA938FB"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3FFBD372" w14:textId="77777777" w:rsidR="00DD0C6F" w:rsidRPr="005C2873" w:rsidRDefault="00DD0C6F" w:rsidP="00BF4723">
            <w:pPr>
              <w:rPr>
                <w:rFonts w:ascii="Tahoma" w:hAnsi="Tahoma" w:cs="Tahoma"/>
                <w:lang w:val="en-US"/>
              </w:rPr>
            </w:pPr>
            <w:proofErr w:type="spellStart"/>
            <w:r w:rsidRPr="005C2873">
              <w:rPr>
                <w:rFonts w:ascii="Tahoma" w:hAnsi="Tahoma" w:cs="Tahoma"/>
                <w:lang w:val="en-US"/>
              </w:rPr>
              <w:t>Obsługa</w:t>
            </w:r>
            <w:proofErr w:type="spellEnd"/>
            <w:r w:rsidRPr="005C2873">
              <w:rPr>
                <w:rFonts w:ascii="Tahoma" w:hAnsi="Tahoma" w:cs="Tahoma"/>
                <w:lang w:val="en-US"/>
              </w:rPr>
              <w:t xml:space="preserve"> Virtual Chassis stacking z </w:t>
            </w:r>
            <w:proofErr w:type="spellStart"/>
            <w:r w:rsidRPr="005C2873">
              <w:rPr>
                <w:rFonts w:ascii="Tahoma" w:hAnsi="Tahoma" w:cs="Tahoma"/>
                <w:lang w:val="en-US"/>
              </w:rPr>
              <w:t>funkcjami</w:t>
            </w:r>
            <w:proofErr w:type="spellEnd"/>
            <w:r w:rsidRPr="005C2873">
              <w:rPr>
                <w:rFonts w:ascii="Tahoma" w:hAnsi="Tahoma" w:cs="Tahoma"/>
                <w:lang w:val="en-US"/>
              </w:rPr>
              <w:t xml:space="preserve"> NSF i hitless failover;</w:t>
            </w:r>
          </w:p>
        </w:tc>
      </w:tr>
      <w:tr w:rsidR="00DD0C6F" w:rsidRPr="009467FF" w14:paraId="28055F72" w14:textId="77777777" w:rsidTr="00BF4723">
        <w:trPr>
          <w:trHeight w:val="561"/>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7815EE21" w14:textId="77777777" w:rsidR="00DD0C6F" w:rsidRPr="005C2873" w:rsidRDefault="00DD0C6F" w:rsidP="00BF4723">
            <w:pPr>
              <w:spacing w:after="0" w:line="276" w:lineRule="auto"/>
              <w:rPr>
                <w:rFonts w:ascii="Tahoma" w:eastAsia="Calibri" w:hAnsi="Tahoma" w:cs="Tahoma"/>
                <w:lang w:val="en-US"/>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7C5D72AD" w14:textId="77777777" w:rsidR="00DD0C6F" w:rsidRPr="005C2873" w:rsidRDefault="00DD0C6F" w:rsidP="00BF4723">
            <w:pPr>
              <w:rPr>
                <w:rFonts w:ascii="Tahoma" w:hAnsi="Tahoma" w:cs="Tahoma"/>
                <w:lang w:val="en-US"/>
              </w:rPr>
            </w:pPr>
            <w:proofErr w:type="spellStart"/>
            <w:r w:rsidRPr="005C2873">
              <w:rPr>
                <w:rFonts w:ascii="Tahoma" w:hAnsi="Tahoma" w:cs="Tahoma"/>
                <w:lang w:val="en-US"/>
              </w:rPr>
              <w:t>Obsługa</w:t>
            </w:r>
            <w:proofErr w:type="spellEnd"/>
            <w:r w:rsidRPr="005C2873">
              <w:rPr>
                <w:rFonts w:ascii="Tahoma" w:hAnsi="Tahoma" w:cs="Tahoma"/>
                <w:lang w:val="en-US"/>
              </w:rPr>
              <w:t xml:space="preserve"> </w:t>
            </w:r>
            <w:proofErr w:type="spellStart"/>
            <w:r w:rsidRPr="005C2873">
              <w:rPr>
                <w:rFonts w:ascii="Tahoma" w:hAnsi="Tahoma" w:cs="Tahoma"/>
                <w:lang w:val="en-US"/>
              </w:rPr>
              <w:t>mechanizmu</w:t>
            </w:r>
            <w:proofErr w:type="spellEnd"/>
            <w:r w:rsidRPr="005C2873">
              <w:rPr>
                <w:rFonts w:ascii="Tahoma" w:hAnsi="Tahoma" w:cs="Tahoma"/>
                <w:lang w:val="en-US"/>
              </w:rPr>
              <w:t xml:space="preserve"> Sticky MAC (port-security mac-address sticky).</w:t>
            </w:r>
          </w:p>
        </w:tc>
      </w:tr>
      <w:tr w:rsidR="00DD0C6F" w:rsidRPr="005C2873" w14:paraId="05AA979C" w14:textId="77777777" w:rsidTr="00BF4723">
        <w:trPr>
          <w:trHeight w:val="561"/>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712B50FB" w14:textId="77777777" w:rsidR="00DD0C6F" w:rsidRPr="005C2873" w:rsidRDefault="00DD0C6F" w:rsidP="00BF4723">
            <w:pPr>
              <w:spacing w:after="0" w:line="276" w:lineRule="auto"/>
              <w:rPr>
                <w:rFonts w:ascii="Tahoma" w:eastAsia="Calibri" w:hAnsi="Tahoma" w:cs="Tahoma"/>
                <w:lang w:val="en-US"/>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25CEB2B5" w14:textId="77777777" w:rsidR="00DD0C6F" w:rsidRPr="005C2873" w:rsidRDefault="00DD0C6F" w:rsidP="00BF4723">
            <w:pPr>
              <w:rPr>
                <w:rFonts w:ascii="Tahoma" w:hAnsi="Tahoma" w:cs="Tahoma"/>
              </w:rPr>
            </w:pPr>
            <w:r w:rsidRPr="005C2873">
              <w:rPr>
                <w:rFonts w:ascii="Tahoma" w:hAnsi="Tahoma" w:cs="Tahoma"/>
              </w:rPr>
              <w:t xml:space="preserve">Obsługa mechanizmów wiązania adresów / kontroli dostępu, w tym MAC </w:t>
            </w:r>
            <w:proofErr w:type="spellStart"/>
            <w:r w:rsidRPr="005C2873">
              <w:rPr>
                <w:rFonts w:ascii="Tahoma" w:hAnsi="Tahoma" w:cs="Tahoma"/>
              </w:rPr>
              <w:t>binding</w:t>
            </w:r>
            <w:proofErr w:type="spellEnd"/>
            <w:r w:rsidRPr="005C2873">
              <w:rPr>
                <w:rFonts w:ascii="Tahoma" w:hAnsi="Tahoma" w:cs="Tahoma"/>
              </w:rPr>
              <w:t xml:space="preserve"> / port </w:t>
            </w:r>
            <w:proofErr w:type="spellStart"/>
            <w:r w:rsidRPr="005C2873">
              <w:rPr>
                <w:rFonts w:ascii="Tahoma" w:hAnsi="Tahoma" w:cs="Tahoma"/>
              </w:rPr>
              <w:t>security</w:t>
            </w:r>
            <w:proofErr w:type="spellEnd"/>
            <w:r w:rsidRPr="005C2873">
              <w:rPr>
                <w:rFonts w:ascii="Tahoma" w:hAnsi="Tahoma" w:cs="Tahoma"/>
              </w:rPr>
              <w:t xml:space="preserve"> oraz </w:t>
            </w:r>
            <w:proofErr w:type="spellStart"/>
            <w:r w:rsidRPr="005C2873">
              <w:rPr>
                <w:rFonts w:ascii="Tahoma" w:hAnsi="Tahoma" w:cs="Tahoma"/>
              </w:rPr>
              <w:t>Dynamic</w:t>
            </w:r>
            <w:proofErr w:type="spellEnd"/>
            <w:r w:rsidRPr="005C2873">
              <w:rPr>
                <w:rFonts w:ascii="Tahoma" w:hAnsi="Tahoma" w:cs="Tahoma"/>
              </w:rPr>
              <w:t xml:space="preserve"> ARP </w:t>
            </w:r>
            <w:proofErr w:type="spellStart"/>
            <w:r w:rsidRPr="005C2873">
              <w:rPr>
                <w:rFonts w:ascii="Tahoma" w:hAnsi="Tahoma" w:cs="Tahoma"/>
              </w:rPr>
              <w:t>Inspection</w:t>
            </w:r>
            <w:proofErr w:type="spellEnd"/>
            <w:r w:rsidRPr="005C2873">
              <w:rPr>
                <w:rFonts w:ascii="Tahoma" w:hAnsi="Tahoma" w:cs="Tahoma"/>
              </w:rPr>
              <w:t xml:space="preserve"> / IP Source </w:t>
            </w:r>
            <w:proofErr w:type="spellStart"/>
            <w:r w:rsidRPr="005C2873">
              <w:rPr>
                <w:rFonts w:ascii="Tahoma" w:hAnsi="Tahoma" w:cs="Tahoma"/>
              </w:rPr>
              <w:t>Guard</w:t>
            </w:r>
            <w:proofErr w:type="spellEnd"/>
            <w:r w:rsidRPr="005C2873">
              <w:rPr>
                <w:rFonts w:ascii="Tahoma" w:hAnsi="Tahoma" w:cs="Tahoma"/>
              </w:rPr>
              <w:t>.</w:t>
            </w:r>
          </w:p>
        </w:tc>
      </w:tr>
      <w:tr w:rsidR="00DD0C6F" w:rsidRPr="005C2873" w14:paraId="28E70D34" w14:textId="77777777" w:rsidTr="00BF4723">
        <w:trPr>
          <w:trHeight w:val="561"/>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7C86E494"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5DFC08B6" w14:textId="77777777" w:rsidR="00DD0C6F" w:rsidRPr="005C2873" w:rsidRDefault="00DD0C6F" w:rsidP="00BF4723">
            <w:pPr>
              <w:rPr>
                <w:rFonts w:ascii="Tahoma" w:hAnsi="Tahoma" w:cs="Tahoma"/>
              </w:rPr>
            </w:pPr>
            <w:r w:rsidRPr="005C2873">
              <w:rPr>
                <w:rFonts w:ascii="Tahoma" w:hAnsi="Tahoma" w:cs="Tahoma"/>
              </w:rPr>
              <w:t xml:space="preserve">Obsługa protokołów </w:t>
            </w:r>
            <w:proofErr w:type="spellStart"/>
            <w:r w:rsidRPr="005C2873">
              <w:rPr>
                <w:rFonts w:ascii="Tahoma" w:hAnsi="Tahoma" w:cs="Tahoma"/>
              </w:rPr>
              <w:t>Spanning</w:t>
            </w:r>
            <w:proofErr w:type="spellEnd"/>
            <w:r w:rsidRPr="005C2873">
              <w:rPr>
                <w:rFonts w:ascii="Tahoma" w:hAnsi="Tahoma" w:cs="Tahoma"/>
              </w:rPr>
              <w:t xml:space="preserve"> </w:t>
            </w:r>
            <w:proofErr w:type="spellStart"/>
            <w:r w:rsidRPr="005C2873">
              <w:rPr>
                <w:rFonts w:ascii="Tahoma" w:hAnsi="Tahoma" w:cs="Tahoma"/>
              </w:rPr>
              <w:t>Tree</w:t>
            </w:r>
            <w:proofErr w:type="spellEnd"/>
            <w:r w:rsidRPr="005C2873">
              <w:rPr>
                <w:rFonts w:ascii="Tahoma" w:hAnsi="Tahoma" w:cs="Tahoma"/>
              </w:rPr>
              <w:t>, w tym STP, RSTP i MSTP</w:t>
            </w:r>
          </w:p>
        </w:tc>
      </w:tr>
      <w:tr w:rsidR="00DD0C6F" w:rsidRPr="005C2873" w14:paraId="12B4B995" w14:textId="77777777" w:rsidTr="00BF4723">
        <w:trPr>
          <w:trHeight w:val="561"/>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42F24AA0"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6425A195" w14:textId="77777777" w:rsidR="00DD0C6F" w:rsidRPr="005C2873" w:rsidRDefault="00DD0C6F" w:rsidP="00BF4723">
            <w:pPr>
              <w:rPr>
                <w:rFonts w:ascii="Tahoma" w:hAnsi="Tahoma" w:cs="Tahoma"/>
              </w:rPr>
            </w:pPr>
            <w:r w:rsidRPr="005C2873">
              <w:rPr>
                <w:rFonts w:ascii="Tahoma" w:hAnsi="Tahoma" w:cs="Tahoma"/>
              </w:rPr>
              <w:t>Obsługa agregacji łączy LAG / LACP; do 64 grup LAG, do 8 portów w grupie.</w:t>
            </w:r>
          </w:p>
        </w:tc>
      </w:tr>
      <w:tr w:rsidR="00DD0C6F" w:rsidRPr="005C2873" w14:paraId="66CF69FB" w14:textId="77777777" w:rsidTr="00BF4723">
        <w:trPr>
          <w:trHeight w:val="561"/>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3A40448C"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4E928A45" w14:textId="77777777" w:rsidR="00DD0C6F" w:rsidRPr="005C2873" w:rsidRDefault="00DD0C6F" w:rsidP="00BF4723">
            <w:pPr>
              <w:rPr>
                <w:rFonts w:ascii="Tahoma" w:hAnsi="Tahoma" w:cs="Tahoma"/>
              </w:rPr>
            </w:pPr>
            <w:r w:rsidRPr="005C2873">
              <w:rPr>
                <w:rFonts w:ascii="Tahoma" w:hAnsi="Tahoma" w:cs="Tahoma"/>
              </w:rPr>
              <w:t>Obsługa autoryzacji z użyciem serwera RADIUS (AAA / 802.1X).</w:t>
            </w:r>
          </w:p>
        </w:tc>
      </w:tr>
      <w:tr w:rsidR="00DD0C6F" w:rsidRPr="005C2873" w14:paraId="7E079894" w14:textId="77777777" w:rsidTr="00BF4723">
        <w:trPr>
          <w:trHeight w:val="561"/>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3E21B81F"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2EA1535B" w14:textId="77777777" w:rsidR="00DD0C6F" w:rsidRPr="005C2873" w:rsidRDefault="00DD0C6F" w:rsidP="00BF4723">
            <w:pPr>
              <w:rPr>
                <w:rFonts w:ascii="Tahoma" w:hAnsi="Tahoma" w:cs="Tahoma"/>
              </w:rPr>
            </w:pPr>
            <w:r w:rsidRPr="005C2873">
              <w:rPr>
                <w:rFonts w:ascii="Tahoma" w:hAnsi="Tahoma" w:cs="Tahoma"/>
              </w:rPr>
              <w:t xml:space="preserve">Obsługa </w:t>
            </w:r>
            <w:proofErr w:type="spellStart"/>
            <w:r w:rsidRPr="005C2873">
              <w:rPr>
                <w:rFonts w:ascii="Tahoma" w:hAnsi="Tahoma" w:cs="Tahoma"/>
              </w:rPr>
              <w:t>QoS</w:t>
            </w:r>
            <w:proofErr w:type="spellEnd"/>
            <w:r w:rsidRPr="005C2873">
              <w:rPr>
                <w:rFonts w:ascii="Tahoma" w:hAnsi="Tahoma" w:cs="Tahoma"/>
              </w:rPr>
              <w:t xml:space="preserve"> w warstwach L2/L3/L4, w tym klasyfikacja na podstawie interfejsu, MAC, </w:t>
            </w:r>
            <w:proofErr w:type="spellStart"/>
            <w:r w:rsidRPr="005C2873">
              <w:rPr>
                <w:rFonts w:ascii="Tahoma" w:hAnsi="Tahoma" w:cs="Tahoma"/>
              </w:rPr>
              <w:t>EtherType</w:t>
            </w:r>
            <w:proofErr w:type="spellEnd"/>
            <w:r w:rsidRPr="005C2873">
              <w:rPr>
                <w:rFonts w:ascii="Tahoma" w:hAnsi="Tahoma" w:cs="Tahoma"/>
              </w:rPr>
              <w:t>, 802.1p, VLAN, IP oraz portów TCP/UDP.</w:t>
            </w:r>
          </w:p>
        </w:tc>
      </w:tr>
      <w:tr w:rsidR="00DD0C6F" w:rsidRPr="005C2873" w14:paraId="30F0B059" w14:textId="77777777" w:rsidTr="00BF4723">
        <w:trPr>
          <w:trHeight w:val="561"/>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047573C2"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28E6950C" w14:textId="77777777" w:rsidR="00DD0C6F" w:rsidRPr="005C2873" w:rsidRDefault="00DD0C6F" w:rsidP="00BF4723">
            <w:pPr>
              <w:rPr>
                <w:rFonts w:ascii="Tahoma" w:hAnsi="Tahoma" w:cs="Tahoma"/>
              </w:rPr>
            </w:pPr>
            <w:r w:rsidRPr="005C2873">
              <w:rPr>
                <w:rFonts w:ascii="Tahoma" w:hAnsi="Tahoma" w:cs="Tahoma"/>
              </w:rPr>
              <w:t>Obsługa SNMP v1, v2c i v3.</w:t>
            </w:r>
          </w:p>
        </w:tc>
      </w:tr>
      <w:tr w:rsidR="00DD0C6F" w:rsidRPr="005C2873" w14:paraId="0B9E69C2" w14:textId="77777777" w:rsidTr="00BF4723">
        <w:trPr>
          <w:jc w:val="center"/>
        </w:trPr>
        <w:tc>
          <w:tcPr>
            <w:tcW w:w="2027" w:type="dxa"/>
            <w:vMerge w:val="restart"/>
            <w:tcBorders>
              <w:top w:val="single" w:sz="4" w:space="0" w:color="auto"/>
              <w:left w:val="single" w:sz="4" w:space="0" w:color="auto"/>
              <w:bottom w:val="single" w:sz="4" w:space="0" w:color="auto"/>
              <w:right w:val="single" w:sz="4" w:space="0" w:color="auto"/>
            </w:tcBorders>
            <w:vAlign w:val="center"/>
            <w:hideMark/>
          </w:tcPr>
          <w:p w14:paraId="1CAA08A5" w14:textId="77777777" w:rsidR="00DD0C6F" w:rsidRPr="005C2873" w:rsidRDefault="00DD0C6F" w:rsidP="00BF4723">
            <w:pPr>
              <w:jc w:val="center"/>
              <w:rPr>
                <w:rFonts w:ascii="Tahoma" w:hAnsi="Tahoma" w:cs="Tahoma"/>
              </w:rPr>
            </w:pPr>
            <w:r w:rsidRPr="005C2873">
              <w:rPr>
                <w:rFonts w:ascii="Tahoma" w:hAnsi="Tahoma" w:cs="Tahoma"/>
              </w:rPr>
              <w:t>Wydajność</w:t>
            </w:r>
          </w:p>
        </w:tc>
        <w:tc>
          <w:tcPr>
            <w:tcW w:w="7110" w:type="dxa"/>
            <w:tcBorders>
              <w:top w:val="single" w:sz="4" w:space="0" w:color="auto"/>
              <w:left w:val="single" w:sz="4" w:space="0" w:color="auto"/>
              <w:bottom w:val="single" w:sz="4" w:space="0" w:color="auto"/>
              <w:right w:val="single" w:sz="4" w:space="0" w:color="auto"/>
            </w:tcBorders>
            <w:vAlign w:val="center"/>
            <w:hideMark/>
          </w:tcPr>
          <w:p w14:paraId="421A7244" w14:textId="77777777" w:rsidR="00DD0C6F" w:rsidRPr="005C2873" w:rsidRDefault="00DD0C6F" w:rsidP="00BF4723">
            <w:pPr>
              <w:rPr>
                <w:rFonts w:ascii="Tahoma" w:hAnsi="Tahoma" w:cs="Tahoma"/>
              </w:rPr>
            </w:pPr>
            <w:r w:rsidRPr="005C2873">
              <w:rPr>
                <w:rFonts w:ascii="Tahoma" w:hAnsi="Tahoma" w:cs="Tahoma"/>
              </w:rPr>
              <w:t xml:space="preserve">Sumaryczna przepustowość przełącznika min.: 400 </w:t>
            </w:r>
            <w:proofErr w:type="spellStart"/>
            <w:r w:rsidRPr="005C2873">
              <w:rPr>
                <w:rFonts w:ascii="Tahoma" w:hAnsi="Tahoma" w:cs="Tahoma"/>
              </w:rPr>
              <w:t>Gbps</w:t>
            </w:r>
            <w:proofErr w:type="spellEnd"/>
            <w:r w:rsidRPr="005C2873">
              <w:rPr>
                <w:rFonts w:ascii="Tahoma" w:hAnsi="Tahoma" w:cs="Tahoma"/>
              </w:rPr>
              <w:t xml:space="preserve"> (</w:t>
            </w:r>
            <w:proofErr w:type="spellStart"/>
            <w:r w:rsidRPr="005C2873">
              <w:rPr>
                <w:rFonts w:ascii="Tahoma" w:hAnsi="Tahoma" w:cs="Tahoma"/>
              </w:rPr>
              <w:t>full</w:t>
            </w:r>
            <w:proofErr w:type="spellEnd"/>
            <w:r w:rsidRPr="005C2873">
              <w:rPr>
                <w:rFonts w:ascii="Tahoma" w:hAnsi="Tahoma" w:cs="Tahoma"/>
              </w:rPr>
              <w:t xml:space="preserve"> duplex, non-</w:t>
            </w:r>
            <w:proofErr w:type="spellStart"/>
            <w:r w:rsidRPr="005C2873">
              <w:rPr>
                <w:rFonts w:ascii="Tahoma" w:hAnsi="Tahoma" w:cs="Tahoma"/>
              </w:rPr>
              <w:t>blocking</w:t>
            </w:r>
            <w:proofErr w:type="spellEnd"/>
            <w:r w:rsidRPr="005C2873">
              <w:rPr>
                <w:rFonts w:ascii="Tahoma" w:hAnsi="Tahoma" w:cs="Tahoma"/>
              </w:rPr>
              <w:t>).</w:t>
            </w:r>
          </w:p>
        </w:tc>
      </w:tr>
      <w:tr w:rsidR="00DD0C6F" w:rsidRPr="005C2873" w14:paraId="12F5FD1F" w14:textId="77777777" w:rsidTr="00BF4723">
        <w:trPr>
          <w:trHeight w:val="262"/>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574BDCCA" w14:textId="77777777" w:rsidR="00DD0C6F" w:rsidRPr="005C2873" w:rsidRDefault="00DD0C6F" w:rsidP="00BF4723">
            <w:pPr>
              <w:spacing w:after="0" w:line="276" w:lineRule="auto"/>
              <w:rPr>
                <w:rFonts w:ascii="Tahoma" w:eastAsia="Calibri" w:hAnsi="Tahoma" w:cs="Tahoma"/>
              </w:rPr>
            </w:pPr>
          </w:p>
        </w:tc>
        <w:tc>
          <w:tcPr>
            <w:tcW w:w="7110" w:type="dxa"/>
            <w:tcBorders>
              <w:top w:val="single" w:sz="4" w:space="0" w:color="auto"/>
              <w:left w:val="single" w:sz="4" w:space="0" w:color="auto"/>
              <w:bottom w:val="single" w:sz="4" w:space="0" w:color="auto"/>
              <w:right w:val="single" w:sz="4" w:space="0" w:color="auto"/>
            </w:tcBorders>
            <w:vAlign w:val="center"/>
            <w:hideMark/>
          </w:tcPr>
          <w:p w14:paraId="14621CC2" w14:textId="77777777" w:rsidR="00DD0C6F" w:rsidRPr="005C2873" w:rsidRDefault="00DD0C6F" w:rsidP="00BF4723">
            <w:pPr>
              <w:rPr>
                <w:rFonts w:ascii="Tahoma" w:hAnsi="Tahoma" w:cs="Tahoma"/>
                <w:lang w:val="en-US"/>
              </w:rPr>
            </w:pPr>
            <w:r w:rsidRPr="005C2873">
              <w:rPr>
                <w:rFonts w:ascii="Tahoma" w:hAnsi="Tahoma" w:cs="Tahoma"/>
              </w:rPr>
              <w:t xml:space="preserve">Wydajność przełączania min. 297,62 </w:t>
            </w:r>
            <w:proofErr w:type="spellStart"/>
            <w:r w:rsidRPr="005C2873">
              <w:rPr>
                <w:rFonts w:ascii="Tahoma" w:hAnsi="Tahoma" w:cs="Tahoma"/>
              </w:rPr>
              <w:t>Mpps</w:t>
            </w:r>
            <w:proofErr w:type="spellEnd"/>
          </w:p>
        </w:tc>
      </w:tr>
      <w:tr w:rsidR="00DD0C6F" w:rsidRPr="0028277B" w14:paraId="21884395" w14:textId="77777777" w:rsidTr="00BF4723">
        <w:trPr>
          <w:trHeight w:val="385"/>
          <w:jc w:val="center"/>
        </w:trPr>
        <w:tc>
          <w:tcPr>
            <w:tcW w:w="2027" w:type="dxa"/>
            <w:tcBorders>
              <w:top w:val="single" w:sz="4" w:space="0" w:color="auto"/>
              <w:left w:val="single" w:sz="4" w:space="0" w:color="auto"/>
              <w:bottom w:val="single" w:sz="4" w:space="0" w:color="auto"/>
              <w:right w:val="single" w:sz="4" w:space="0" w:color="auto"/>
            </w:tcBorders>
            <w:vAlign w:val="center"/>
            <w:hideMark/>
          </w:tcPr>
          <w:p w14:paraId="01FC3C0C" w14:textId="77777777" w:rsidR="00DD0C6F" w:rsidRPr="005C2873" w:rsidRDefault="00DD0C6F" w:rsidP="00BF4723">
            <w:pPr>
              <w:jc w:val="center"/>
              <w:rPr>
                <w:rFonts w:ascii="Tahoma" w:hAnsi="Tahoma" w:cs="Tahoma"/>
              </w:rPr>
            </w:pPr>
            <w:r w:rsidRPr="005C2873">
              <w:rPr>
                <w:rFonts w:ascii="Tahoma" w:hAnsi="Tahoma" w:cs="Tahoma"/>
              </w:rPr>
              <w:t>CPU, RAM, Flash</w:t>
            </w:r>
          </w:p>
        </w:tc>
        <w:tc>
          <w:tcPr>
            <w:tcW w:w="7110" w:type="dxa"/>
            <w:tcBorders>
              <w:top w:val="single" w:sz="4" w:space="0" w:color="auto"/>
              <w:left w:val="single" w:sz="4" w:space="0" w:color="auto"/>
              <w:bottom w:val="single" w:sz="4" w:space="0" w:color="auto"/>
              <w:right w:val="single" w:sz="4" w:space="0" w:color="auto"/>
            </w:tcBorders>
            <w:vAlign w:val="center"/>
            <w:hideMark/>
          </w:tcPr>
          <w:p w14:paraId="44984B29" w14:textId="0F986AA4" w:rsidR="00DD0C6F" w:rsidRPr="0028277B" w:rsidRDefault="00DD0C6F" w:rsidP="00BF4723">
            <w:pPr>
              <w:rPr>
                <w:rFonts w:ascii="Tahoma" w:hAnsi="Tahoma" w:cs="Tahoma"/>
              </w:rPr>
            </w:pPr>
            <w:r w:rsidRPr="0028277B">
              <w:rPr>
                <w:rFonts w:ascii="Tahoma" w:hAnsi="Tahoma" w:cs="Tahoma"/>
              </w:rPr>
              <w:t xml:space="preserve">64 bitowy </w:t>
            </w:r>
            <w:proofErr w:type="spellStart"/>
            <w:r w:rsidRPr="0028277B">
              <w:rPr>
                <w:rFonts w:ascii="Tahoma" w:hAnsi="Tahoma" w:cs="Tahoma"/>
              </w:rPr>
              <w:t>processor</w:t>
            </w:r>
            <w:proofErr w:type="spellEnd"/>
            <w:r w:rsidRPr="0028277B">
              <w:rPr>
                <w:rFonts w:ascii="Tahoma" w:hAnsi="Tahoma" w:cs="Tahoma"/>
              </w:rPr>
              <w:t xml:space="preserve"> o architekturze ARM, co najmniej 1100 punktów CPU benchmark, </w:t>
            </w:r>
            <w:proofErr w:type="spellStart"/>
            <w:r w:rsidR="00D018FD" w:rsidRPr="00D018FD">
              <w:rPr>
                <w:rFonts w:ascii="Tahoma" w:hAnsi="Tahoma" w:cs="Tahoma"/>
              </w:rPr>
              <w:t>PassMark</w:t>
            </w:r>
            <w:proofErr w:type="spellEnd"/>
            <w:r w:rsidR="00D018FD" w:rsidRPr="00D018FD">
              <w:rPr>
                <w:rFonts w:ascii="Tahoma" w:hAnsi="Tahoma" w:cs="Tahoma"/>
              </w:rPr>
              <w:t xml:space="preserve"> (</w:t>
            </w:r>
            <w:proofErr w:type="spellStart"/>
            <w:r w:rsidR="00D018FD" w:rsidRPr="00D018FD">
              <w:rPr>
                <w:rFonts w:ascii="Tahoma" w:hAnsi="Tahoma" w:cs="Tahoma"/>
              </w:rPr>
              <w:t>PerformanceTest</w:t>
            </w:r>
            <w:proofErr w:type="spellEnd"/>
            <w:r w:rsidR="00D018FD" w:rsidRPr="00D018FD">
              <w:rPr>
                <w:rFonts w:ascii="Tahoma" w:hAnsi="Tahoma" w:cs="Tahoma"/>
              </w:rPr>
              <w:t>)</w:t>
            </w:r>
            <w:r w:rsidR="00D018FD">
              <w:rPr>
                <w:rFonts w:ascii="Tahoma" w:hAnsi="Tahoma" w:cs="Tahoma"/>
              </w:rPr>
              <w:t xml:space="preserve">, </w:t>
            </w:r>
            <w:r w:rsidRPr="0028277B">
              <w:rPr>
                <w:rFonts w:ascii="Tahoma" w:hAnsi="Tahoma" w:cs="Tahoma"/>
              </w:rPr>
              <w:t>2GB RAM, 512MB Flash</w:t>
            </w:r>
          </w:p>
        </w:tc>
      </w:tr>
      <w:tr w:rsidR="00DD0C6F" w:rsidRPr="00B15747" w14:paraId="5FB6BC85" w14:textId="77777777" w:rsidTr="00BF4723">
        <w:trPr>
          <w:trHeight w:val="385"/>
          <w:jc w:val="center"/>
        </w:trPr>
        <w:tc>
          <w:tcPr>
            <w:tcW w:w="2027" w:type="dxa"/>
            <w:tcBorders>
              <w:top w:val="single" w:sz="4" w:space="0" w:color="auto"/>
              <w:left w:val="single" w:sz="4" w:space="0" w:color="auto"/>
              <w:bottom w:val="single" w:sz="4" w:space="0" w:color="auto"/>
              <w:right w:val="single" w:sz="4" w:space="0" w:color="auto"/>
            </w:tcBorders>
            <w:vAlign w:val="center"/>
            <w:hideMark/>
          </w:tcPr>
          <w:p w14:paraId="039573E3" w14:textId="77777777" w:rsidR="00DD0C6F" w:rsidRPr="005C2873" w:rsidRDefault="00DD0C6F" w:rsidP="00BF4723">
            <w:pPr>
              <w:jc w:val="center"/>
              <w:rPr>
                <w:rFonts w:ascii="Tahoma" w:hAnsi="Tahoma" w:cs="Tahoma"/>
              </w:rPr>
            </w:pPr>
            <w:r w:rsidRPr="005C2873">
              <w:rPr>
                <w:rFonts w:ascii="Tahoma" w:hAnsi="Tahoma" w:cs="Tahoma"/>
              </w:rPr>
              <w:t>Bezpieczeństwo</w:t>
            </w:r>
          </w:p>
        </w:tc>
        <w:tc>
          <w:tcPr>
            <w:tcW w:w="7110" w:type="dxa"/>
            <w:tcBorders>
              <w:top w:val="single" w:sz="4" w:space="0" w:color="auto"/>
              <w:left w:val="single" w:sz="4" w:space="0" w:color="auto"/>
              <w:bottom w:val="single" w:sz="4" w:space="0" w:color="auto"/>
              <w:right w:val="single" w:sz="4" w:space="0" w:color="auto"/>
            </w:tcBorders>
            <w:vAlign w:val="center"/>
            <w:hideMark/>
          </w:tcPr>
          <w:p w14:paraId="178B8D41" w14:textId="77777777" w:rsidR="00DD0C6F" w:rsidRPr="009467FF" w:rsidRDefault="00DD0C6F" w:rsidP="00BF4723">
            <w:pPr>
              <w:rPr>
                <w:rFonts w:ascii="Tahoma" w:hAnsi="Tahoma" w:cs="Tahoma"/>
              </w:rPr>
            </w:pPr>
            <w:r w:rsidRPr="009467FF">
              <w:rPr>
                <w:rFonts w:ascii="Tahoma" w:hAnsi="Tahoma" w:cs="Tahoma"/>
              </w:rPr>
              <w:t xml:space="preserve">Funkcje bezpieczeństwa obejmują m.in. 802.1X, RADIUS, TACACS+, ACL IPv4/IPv6/MAC, port </w:t>
            </w:r>
            <w:proofErr w:type="spellStart"/>
            <w:r w:rsidRPr="009467FF">
              <w:rPr>
                <w:rFonts w:ascii="Tahoma" w:hAnsi="Tahoma" w:cs="Tahoma"/>
              </w:rPr>
              <w:t>security</w:t>
            </w:r>
            <w:proofErr w:type="spellEnd"/>
            <w:r w:rsidRPr="009467FF">
              <w:rPr>
                <w:rFonts w:ascii="Tahoma" w:hAnsi="Tahoma" w:cs="Tahoma"/>
              </w:rPr>
              <w:t xml:space="preserve">, DHCP </w:t>
            </w:r>
            <w:proofErr w:type="spellStart"/>
            <w:r w:rsidRPr="009467FF">
              <w:rPr>
                <w:rFonts w:ascii="Tahoma" w:hAnsi="Tahoma" w:cs="Tahoma"/>
              </w:rPr>
              <w:t>snooping</w:t>
            </w:r>
            <w:proofErr w:type="spellEnd"/>
            <w:r w:rsidRPr="009467FF">
              <w:rPr>
                <w:rFonts w:ascii="Tahoma" w:hAnsi="Tahoma" w:cs="Tahoma"/>
              </w:rPr>
              <w:t xml:space="preserve">, DHCPv6 </w:t>
            </w:r>
            <w:proofErr w:type="spellStart"/>
            <w:r w:rsidRPr="009467FF">
              <w:rPr>
                <w:rFonts w:ascii="Tahoma" w:hAnsi="Tahoma" w:cs="Tahoma"/>
              </w:rPr>
              <w:t>snooping</w:t>
            </w:r>
            <w:proofErr w:type="spellEnd"/>
            <w:r w:rsidRPr="009467FF">
              <w:rPr>
                <w:rFonts w:ascii="Tahoma" w:hAnsi="Tahoma" w:cs="Tahoma"/>
              </w:rPr>
              <w:t xml:space="preserve">, IP Source </w:t>
            </w:r>
            <w:proofErr w:type="spellStart"/>
            <w:r w:rsidRPr="009467FF">
              <w:rPr>
                <w:rFonts w:ascii="Tahoma" w:hAnsi="Tahoma" w:cs="Tahoma"/>
              </w:rPr>
              <w:t>Guard</w:t>
            </w:r>
            <w:proofErr w:type="spellEnd"/>
            <w:r w:rsidRPr="009467FF">
              <w:rPr>
                <w:rFonts w:ascii="Tahoma" w:hAnsi="Tahoma" w:cs="Tahoma"/>
              </w:rPr>
              <w:t xml:space="preserve">, IPv6 Source </w:t>
            </w:r>
            <w:proofErr w:type="spellStart"/>
            <w:r w:rsidRPr="009467FF">
              <w:rPr>
                <w:rFonts w:ascii="Tahoma" w:hAnsi="Tahoma" w:cs="Tahoma"/>
              </w:rPr>
              <w:t>Guard</w:t>
            </w:r>
            <w:proofErr w:type="spellEnd"/>
            <w:r w:rsidRPr="009467FF">
              <w:rPr>
                <w:rFonts w:ascii="Tahoma" w:hAnsi="Tahoma" w:cs="Tahoma"/>
              </w:rPr>
              <w:t xml:space="preserve">, </w:t>
            </w:r>
            <w:proofErr w:type="spellStart"/>
            <w:r w:rsidRPr="009467FF">
              <w:rPr>
                <w:rFonts w:ascii="Tahoma" w:hAnsi="Tahoma" w:cs="Tahoma"/>
              </w:rPr>
              <w:t>Dynamic</w:t>
            </w:r>
            <w:proofErr w:type="spellEnd"/>
            <w:r w:rsidRPr="009467FF">
              <w:rPr>
                <w:rFonts w:ascii="Tahoma" w:hAnsi="Tahoma" w:cs="Tahoma"/>
              </w:rPr>
              <w:t xml:space="preserve"> ARP </w:t>
            </w:r>
            <w:proofErr w:type="spellStart"/>
            <w:r w:rsidRPr="009467FF">
              <w:rPr>
                <w:rFonts w:ascii="Tahoma" w:hAnsi="Tahoma" w:cs="Tahoma"/>
              </w:rPr>
              <w:t>Inspection</w:t>
            </w:r>
            <w:proofErr w:type="spellEnd"/>
            <w:r w:rsidRPr="009467FF">
              <w:rPr>
                <w:rFonts w:ascii="Tahoma" w:hAnsi="Tahoma" w:cs="Tahoma"/>
              </w:rPr>
              <w:t xml:space="preserve">, </w:t>
            </w:r>
            <w:proofErr w:type="spellStart"/>
            <w:r w:rsidRPr="009467FF">
              <w:rPr>
                <w:rFonts w:ascii="Tahoma" w:hAnsi="Tahoma" w:cs="Tahoma"/>
              </w:rPr>
              <w:t>storm</w:t>
            </w:r>
            <w:proofErr w:type="spellEnd"/>
            <w:r w:rsidRPr="009467FF">
              <w:rPr>
                <w:rFonts w:ascii="Tahoma" w:hAnsi="Tahoma" w:cs="Tahoma"/>
              </w:rPr>
              <w:t xml:space="preserve"> </w:t>
            </w:r>
            <w:proofErr w:type="spellStart"/>
            <w:r w:rsidRPr="009467FF">
              <w:rPr>
                <w:rFonts w:ascii="Tahoma" w:hAnsi="Tahoma" w:cs="Tahoma"/>
              </w:rPr>
              <w:t>control</w:t>
            </w:r>
            <w:proofErr w:type="spellEnd"/>
            <w:r w:rsidRPr="009467FF">
              <w:rPr>
                <w:rFonts w:ascii="Tahoma" w:hAnsi="Tahoma" w:cs="Tahoma"/>
              </w:rPr>
              <w:t xml:space="preserve"> i </w:t>
            </w:r>
            <w:proofErr w:type="spellStart"/>
            <w:r w:rsidRPr="009467FF">
              <w:rPr>
                <w:rFonts w:ascii="Tahoma" w:hAnsi="Tahoma" w:cs="Tahoma"/>
              </w:rPr>
              <w:t>captive</w:t>
            </w:r>
            <w:proofErr w:type="spellEnd"/>
            <w:r w:rsidRPr="009467FF">
              <w:rPr>
                <w:rFonts w:ascii="Tahoma" w:hAnsi="Tahoma" w:cs="Tahoma"/>
              </w:rPr>
              <w:t xml:space="preserve"> portal.</w:t>
            </w:r>
          </w:p>
        </w:tc>
      </w:tr>
    </w:tbl>
    <w:p w14:paraId="006B2638" w14:textId="77777777" w:rsidR="00DD0C6F" w:rsidRPr="009467FF" w:rsidRDefault="00DD0C6F" w:rsidP="00DD0C6F">
      <w:pPr>
        <w:rPr>
          <w:rFonts w:ascii="Tahoma" w:eastAsia="Calibri" w:hAnsi="Tahoma" w:cs="Tahoma"/>
        </w:rPr>
      </w:pPr>
    </w:p>
    <w:p w14:paraId="29A5D50A" w14:textId="77777777" w:rsidR="00DD0C6F" w:rsidRPr="009467FF" w:rsidRDefault="00DD0C6F" w:rsidP="00DD0C6F">
      <w:pPr>
        <w:tabs>
          <w:tab w:val="num" w:pos="720"/>
        </w:tabs>
        <w:spacing w:after="0" w:line="276" w:lineRule="auto"/>
        <w:rPr>
          <w:rFonts w:ascii="Tahoma" w:hAnsi="Tahoma" w:cs="Tahoma"/>
          <w:b/>
          <w:bCs/>
        </w:rPr>
      </w:pPr>
    </w:p>
    <w:p w14:paraId="59EA97EE" w14:textId="77777777" w:rsidR="00DD0C6F" w:rsidRPr="005C2873" w:rsidRDefault="00DD0C6F" w:rsidP="00DD0C6F">
      <w:pPr>
        <w:tabs>
          <w:tab w:val="num" w:pos="720"/>
        </w:tabs>
        <w:spacing w:after="0" w:line="276" w:lineRule="auto"/>
        <w:rPr>
          <w:rFonts w:ascii="Tahoma" w:hAnsi="Tahoma" w:cs="Tahoma"/>
          <w:b/>
          <w:bCs/>
        </w:rPr>
      </w:pPr>
      <w:r w:rsidRPr="005C2873">
        <w:rPr>
          <w:rFonts w:ascii="Tahoma" w:hAnsi="Tahoma" w:cs="Tahoma"/>
          <w:b/>
          <w:bCs/>
        </w:rPr>
        <w:t>5.4 Przełącznik sieciowy Typ 2:</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7513"/>
      </w:tblGrid>
      <w:tr w:rsidR="00DD0C6F" w:rsidRPr="005C2873" w14:paraId="5F5EB172" w14:textId="77777777" w:rsidTr="00BF4723">
        <w:trPr>
          <w:trHeight w:val="1003"/>
          <w:jc w:val="center"/>
        </w:trPr>
        <w:tc>
          <w:tcPr>
            <w:tcW w:w="2127" w:type="dxa"/>
            <w:vAlign w:val="center"/>
          </w:tcPr>
          <w:p w14:paraId="17D36CC1" w14:textId="77777777" w:rsidR="00DD0C6F" w:rsidRPr="005C2873" w:rsidRDefault="00DD0C6F" w:rsidP="00BF4723">
            <w:pPr>
              <w:jc w:val="center"/>
              <w:rPr>
                <w:rFonts w:ascii="Tahoma" w:hAnsi="Tahoma" w:cs="Tahoma"/>
              </w:rPr>
            </w:pPr>
          </w:p>
          <w:p w14:paraId="24FFD778" w14:textId="77777777" w:rsidR="00DD0C6F" w:rsidRPr="005C2873" w:rsidRDefault="00DD0C6F" w:rsidP="00BF4723">
            <w:pPr>
              <w:jc w:val="center"/>
              <w:rPr>
                <w:rFonts w:ascii="Tahoma" w:hAnsi="Tahoma" w:cs="Tahoma"/>
              </w:rPr>
            </w:pPr>
            <w:r w:rsidRPr="005C2873">
              <w:rPr>
                <w:rFonts w:ascii="Tahoma" w:hAnsi="Tahoma" w:cs="Tahoma"/>
              </w:rPr>
              <w:t>Komponent</w:t>
            </w:r>
          </w:p>
        </w:tc>
        <w:tc>
          <w:tcPr>
            <w:tcW w:w="7513" w:type="dxa"/>
            <w:vAlign w:val="center"/>
          </w:tcPr>
          <w:p w14:paraId="05F9E8A5" w14:textId="77777777" w:rsidR="00DD0C6F" w:rsidRPr="005C2873" w:rsidRDefault="00DD0C6F" w:rsidP="00BF4723">
            <w:pPr>
              <w:rPr>
                <w:rFonts w:ascii="Tahoma" w:hAnsi="Tahoma" w:cs="Tahoma"/>
                <w:color w:val="000000"/>
              </w:rPr>
            </w:pPr>
            <w:r w:rsidRPr="005C2873">
              <w:rPr>
                <w:rFonts w:ascii="Tahoma" w:hAnsi="Tahoma" w:cs="Tahoma"/>
              </w:rPr>
              <w:t>Wymagane minimalne parametry</w:t>
            </w:r>
          </w:p>
        </w:tc>
      </w:tr>
      <w:tr w:rsidR="00DD0C6F" w:rsidRPr="005C2873" w14:paraId="0D26C3F2" w14:textId="77777777" w:rsidTr="00BF4723">
        <w:trPr>
          <w:jc w:val="center"/>
        </w:trPr>
        <w:tc>
          <w:tcPr>
            <w:tcW w:w="2127" w:type="dxa"/>
            <w:vAlign w:val="center"/>
          </w:tcPr>
          <w:p w14:paraId="4ECA4266" w14:textId="77777777" w:rsidR="00DD0C6F" w:rsidRPr="005C2873" w:rsidRDefault="00DD0C6F" w:rsidP="00BF4723">
            <w:pPr>
              <w:jc w:val="center"/>
              <w:rPr>
                <w:rFonts w:ascii="Tahoma" w:hAnsi="Tahoma" w:cs="Tahoma"/>
              </w:rPr>
            </w:pPr>
            <w:r w:rsidRPr="005C2873">
              <w:rPr>
                <w:rFonts w:ascii="Tahoma" w:hAnsi="Tahoma" w:cs="Tahoma"/>
              </w:rPr>
              <w:t>Obudowa</w:t>
            </w:r>
          </w:p>
        </w:tc>
        <w:tc>
          <w:tcPr>
            <w:tcW w:w="7513" w:type="dxa"/>
            <w:vAlign w:val="center"/>
          </w:tcPr>
          <w:p w14:paraId="406210AE" w14:textId="77777777" w:rsidR="00DD0C6F" w:rsidRPr="005C2873" w:rsidRDefault="00DD0C6F" w:rsidP="00BF4723">
            <w:pPr>
              <w:rPr>
                <w:rFonts w:ascii="Tahoma" w:hAnsi="Tahoma" w:cs="Tahoma"/>
              </w:rPr>
            </w:pPr>
            <w:r w:rsidRPr="005C2873">
              <w:rPr>
                <w:rFonts w:ascii="Tahoma" w:hAnsi="Tahoma" w:cs="Tahoma"/>
              </w:rPr>
              <w:t xml:space="preserve">Obudowa </w:t>
            </w:r>
            <w:proofErr w:type="spellStart"/>
            <w:r w:rsidRPr="005C2873">
              <w:rPr>
                <w:rFonts w:ascii="Tahoma" w:hAnsi="Tahoma" w:cs="Tahoma"/>
              </w:rPr>
              <w:t>rack</w:t>
            </w:r>
            <w:proofErr w:type="spellEnd"/>
            <w:r w:rsidRPr="005C2873">
              <w:rPr>
                <w:rFonts w:ascii="Tahoma" w:hAnsi="Tahoma" w:cs="Tahoma"/>
              </w:rPr>
              <w:t xml:space="preserve"> 1U (440 x 200 x 43,2 mm) z kompletem uchwytów do montażu w szafie </w:t>
            </w:r>
            <w:proofErr w:type="spellStart"/>
            <w:r w:rsidRPr="005C2873">
              <w:rPr>
                <w:rFonts w:ascii="Tahoma" w:hAnsi="Tahoma" w:cs="Tahoma"/>
              </w:rPr>
              <w:t>Rack</w:t>
            </w:r>
            <w:proofErr w:type="spellEnd"/>
            <w:r w:rsidRPr="005C2873">
              <w:rPr>
                <w:rFonts w:ascii="Tahoma" w:hAnsi="Tahoma" w:cs="Tahoma"/>
              </w:rPr>
              <w:t xml:space="preserve">; w zestawie standardowe uszy </w:t>
            </w:r>
            <w:proofErr w:type="spellStart"/>
            <w:r w:rsidRPr="005C2873">
              <w:rPr>
                <w:rFonts w:ascii="Tahoma" w:hAnsi="Tahoma" w:cs="Tahoma"/>
              </w:rPr>
              <w:t>rack</w:t>
            </w:r>
            <w:proofErr w:type="spellEnd"/>
            <w:r w:rsidRPr="005C2873">
              <w:rPr>
                <w:rFonts w:ascii="Tahoma" w:hAnsi="Tahoma" w:cs="Tahoma"/>
              </w:rPr>
              <w:t xml:space="preserve"> oraz dłuższe uchwyty do montażu cofniętego.</w:t>
            </w:r>
          </w:p>
        </w:tc>
      </w:tr>
      <w:tr w:rsidR="00DD0C6F" w:rsidRPr="005C2873" w14:paraId="78C4E781" w14:textId="77777777" w:rsidTr="00BF4723">
        <w:trPr>
          <w:trHeight w:val="156"/>
          <w:jc w:val="center"/>
        </w:trPr>
        <w:tc>
          <w:tcPr>
            <w:tcW w:w="2127" w:type="dxa"/>
            <w:vAlign w:val="center"/>
          </w:tcPr>
          <w:p w14:paraId="2337E180" w14:textId="77777777" w:rsidR="00DD0C6F" w:rsidRPr="005C2873" w:rsidRDefault="00DD0C6F" w:rsidP="00BF4723">
            <w:pPr>
              <w:jc w:val="center"/>
              <w:rPr>
                <w:rFonts w:ascii="Tahoma" w:hAnsi="Tahoma" w:cs="Tahoma"/>
              </w:rPr>
            </w:pPr>
            <w:r w:rsidRPr="005C2873">
              <w:rPr>
                <w:rFonts w:ascii="Tahoma" w:hAnsi="Tahoma" w:cs="Tahoma"/>
              </w:rPr>
              <w:t xml:space="preserve">Porty </w:t>
            </w:r>
          </w:p>
        </w:tc>
        <w:tc>
          <w:tcPr>
            <w:tcW w:w="7513" w:type="dxa"/>
            <w:vAlign w:val="center"/>
          </w:tcPr>
          <w:p w14:paraId="31D2A306" w14:textId="77777777" w:rsidR="00DD0C6F" w:rsidRPr="005C2873" w:rsidRDefault="00DD0C6F" w:rsidP="00BF4723">
            <w:pPr>
              <w:rPr>
                <w:rFonts w:ascii="Tahoma" w:hAnsi="Tahoma" w:cs="Tahoma"/>
              </w:rPr>
            </w:pPr>
            <w:r w:rsidRPr="005C2873">
              <w:rPr>
                <w:rFonts w:ascii="Tahoma" w:hAnsi="Tahoma" w:cs="Tahoma"/>
              </w:rPr>
              <w:t xml:space="preserve">8 portów 10M/100M/1G RJ-45 Ultra90 </w:t>
            </w:r>
            <w:proofErr w:type="spellStart"/>
            <w:r w:rsidRPr="005C2873">
              <w:rPr>
                <w:rFonts w:ascii="Tahoma" w:hAnsi="Tahoma" w:cs="Tahoma"/>
              </w:rPr>
              <w:t>PoE</w:t>
            </w:r>
            <w:proofErr w:type="spellEnd"/>
            <w:r w:rsidRPr="005C2873">
              <w:rPr>
                <w:rFonts w:ascii="Tahoma" w:hAnsi="Tahoma" w:cs="Tahoma"/>
              </w:rPr>
              <w:t xml:space="preserve">++ 802.3bt (do 90 W/port) oraz 2 porty 1G RJ-45 i 2 porty </w:t>
            </w:r>
            <w:proofErr w:type="spellStart"/>
            <w:r w:rsidRPr="005C2873">
              <w:rPr>
                <w:rFonts w:ascii="Tahoma" w:hAnsi="Tahoma" w:cs="Tahoma"/>
              </w:rPr>
              <w:t>uplink</w:t>
            </w:r>
            <w:proofErr w:type="spellEnd"/>
            <w:r w:rsidRPr="005C2873">
              <w:rPr>
                <w:rFonts w:ascii="Tahoma" w:hAnsi="Tahoma" w:cs="Tahoma"/>
              </w:rPr>
              <w:t xml:space="preserve"> 1G/10G SFP+</w:t>
            </w:r>
          </w:p>
        </w:tc>
      </w:tr>
      <w:tr w:rsidR="00DD0C6F" w:rsidRPr="005C2873" w14:paraId="3D6EFC99" w14:textId="77777777" w:rsidTr="00BF4723">
        <w:trPr>
          <w:jc w:val="center"/>
        </w:trPr>
        <w:tc>
          <w:tcPr>
            <w:tcW w:w="2127" w:type="dxa"/>
            <w:vMerge w:val="restart"/>
            <w:vAlign w:val="center"/>
          </w:tcPr>
          <w:p w14:paraId="34F24742" w14:textId="77777777" w:rsidR="00DD0C6F" w:rsidRPr="005C2873" w:rsidRDefault="00DD0C6F" w:rsidP="00BF4723">
            <w:pPr>
              <w:jc w:val="center"/>
              <w:rPr>
                <w:rFonts w:ascii="Tahoma" w:hAnsi="Tahoma" w:cs="Tahoma"/>
              </w:rPr>
            </w:pPr>
            <w:r w:rsidRPr="005C2873">
              <w:rPr>
                <w:rFonts w:ascii="Tahoma" w:hAnsi="Tahoma" w:cs="Tahoma"/>
              </w:rPr>
              <w:t>Porty i gniazda dodatkowe, inne niż sieciowe</w:t>
            </w:r>
          </w:p>
        </w:tc>
        <w:tc>
          <w:tcPr>
            <w:tcW w:w="7513" w:type="dxa"/>
            <w:vAlign w:val="center"/>
          </w:tcPr>
          <w:p w14:paraId="4DA49182" w14:textId="77777777" w:rsidR="00DD0C6F" w:rsidRPr="005C2873" w:rsidRDefault="00DD0C6F" w:rsidP="00BF4723">
            <w:pPr>
              <w:rPr>
                <w:rFonts w:ascii="Tahoma" w:hAnsi="Tahoma" w:cs="Tahoma"/>
              </w:rPr>
            </w:pPr>
            <w:r w:rsidRPr="005C2873">
              <w:rPr>
                <w:rFonts w:ascii="Tahoma" w:hAnsi="Tahoma" w:cs="Tahoma"/>
              </w:rPr>
              <w:t xml:space="preserve">1 port konsolowy USB </w:t>
            </w:r>
            <w:proofErr w:type="spellStart"/>
            <w:r w:rsidRPr="005C2873">
              <w:rPr>
                <w:rFonts w:ascii="Tahoma" w:hAnsi="Tahoma" w:cs="Tahoma"/>
              </w:rPr>
              <w:t>Type</w:t>
            </w:r>
            <w:proofErr w:type="spellEnd"/>
            <w:r w:rsidRPr="005C2873">
              <w:rPr>
                <w:rFonts w:ascii="Tahoma" w:hAnsi="Tahoma" w:cs="Tahoma"/>
              </w:rPr>
              <w:t>-C oraz RJ45</w:t>
            </w:r>
          </w:p>
        </w:tc>
      </w:tr>
      <w:tr w:rsidR="00DD0C6F" w:rsidRPr="005C2873" w14:paraId="5235AF21" w14:textId="77777777" w:rsidTr="00BF4723">
        <w:trPr>
          <w:jc w:val="center"/>
        </w:trPr>
        <w:tc>
          <w:tcPr>
            <w:tcW w:w="2127" w:type="dxa"/>
            <w:vMerge/>
            <w:vAlign w:val="center"/>
          </w:tcPr>
          <w:p w14:paraId="65DD4149" w14:textId="77777777" w:rsidR="00DD0C6F" w:rsidRPr="005C2873" w:rsidRDefault="00DD0C6F" w:rsidP="00BF4723">
            <w:pPr>
              <w:jc w:val="center"/>
              <w:rPr>
                <w:rFonts w:ascii="Tahoma" w:hAnsi="Tahoma" w:cs="Tahoma"/>
              </w:rPr>
            </w:pPr>
          </w:p>
        </w:tc>
        <w:tc>
          <w:tcPr>
            <w:tcW w:w="7513" w:type="dxa"/>
            <w:vAlign w:val="center"/>
          </w:tcPr>
          <w:p w14:paraId="741E8733" w14:textId="77777777" w:rsidR="00DD0C6F" w:rsidRPr="005C2873" w:rsidRDefault="00DD0C6F" w:rsidP="00BF4723">
            <w:pPr>
              <w:rPr>
                <w:rFonts w:ascii="Tahoma" w:hAnsi="Tahoma" w:cs="Tahoma"/>
              </w:rPr>
            </w:pPr>
            <w:r w:rsidRPr="005C2873">
              <w:rPr>
                <w:rFonts w:ascii="Tahoma" w:hAnsi="Tahoma" w:cs="Tahoma"/>
              </w:rPr>
              <w:t>1 dedykowany port OOB / service / management RJ-45 do zarządzania poza pasmem.</w:t>
            </w:r>
          </w:p>
        </w:tc>
      </w:tr>
      <w:tr w:rsidR="00DD0C6F" w:rsidRPr="005C2873" w14:paraId="5188AAAC" w14:textId="77777777" w:rsidTr="00BF4723">
        <w:trPr>
          <w:jc w:val="center"/>
        </w:trPr>
        <w:tc>
          <w:tcPr>
            <w:tcW w:w="2127" w:type="dxa"/>
            <w:vMerge/>
            <w:vAlign w:val="center"/>
          </w:tcPr>
          <w:p w14:paraId="708C6BB6" w14:textId="77777777" w:rsidR="00DD0C6F" w:rsidRPr="005C2873" w:rsidRDefault="00DD0C6F" w:rsidP="00BF4723">
            <w:pPr>
              <w:jc w:val="center"/>
              <w:rPr>
                <w:rFonts w:ascii="Tahoma" w:hAnsi="Tahoma" w:cs="Tahoma"/>
              </w:rPr>
            </w:pPr>
          </w:p>
        </w:tc>
        <w:tc>
          <w:tcPr>
            <w:tcW w:w="7513" w:type="dxa"/>
            <w:vAlign w:val="center"/>
          </w:tcPr>
          <w:p w14:paraId="560D2671" w14:textId="77777777" w:rsidR="00DD0C6F" w:rsidRPr="005C2873" w:rsidRDefault="00DD0C6F" w:rsidP="00BF4723">
            <w:pPr>
              <w:rPr>
                <w:rFonts w:ascii="Tahoma" w:hAnsi="Tahoma" w:cs="Tahoma"/>
              </w:rPr>
            </w:pPr>
            <w:r w:rsidRPr="005C2873">
              <w:rPr>
                <w:rFonts w:ascii="Tahoma" w:hAnsi="Tahoma" w:cs="Tahoma"/>
              </w:rPr>
              <w:t>1 port USB 2.0 typu A.</w:t>
            </w:r>
          </w:p>
        </w:tc>
      </w:tr>
      <w:tr w:rsidR="00DD0C6F" w:rsidRPr="005C2873" w14:paraId="18590397" w14:textId="77777777" w:rsidTr="00BF4723">
        <w:trPr>
          <w:trHeight w:val="534"/>
          <w:jc w:val="center"/>
        </w:trPr>
        <w:tc>
          <w:tcPr>
            <w:tcW w:w="2127" w:type="dxa"/>
            <w:vMerge w:val="restart"/>
            <w:vAlign w:val="center"/>
          </w:tcPr>
          <w:p w14:paraId="0308585D" w14:textId="77777777" w:rsidR="00DD0C6F" w:rsidRPr="005C2873" w:rsidRDefault="00DD0C6F" w:rsidP="00BF4723">
            <w:pPr>
              <w:jc w:val="center"/>
              <w:rPr>
                <w:rFonts w:ascii="Tahoma" w:hAnsi="Tahoma" w:cs="Tahoma"/>
              </w:rPr>
            </w:pPr>
            <w:r w:rsidRPr="005C2873">
              <w:rPr>
                <w:rFonts w:ascii="Tahoma" w:hAnsi="Tahoma" w:cs="Tahoma"/>
              </w:rPr>
              <w:lastRenderedPageBreak/>
              <w:t>Zasilanie i wentylacja</w:t>
            </w:r>
          </w:p>
        </w:tc>
        <w:tc>
          <w:tcPr>
            <w:tcW w:w="7513" w:type="dxa"/>
            <w:vAlign w:val="center"/>
          </w:tcPr>
          <w:p w14:paraId="72328D06" w14:textId="77777777" w:rsidR="00DD0C6F" w:rsidRPr="005C2873" w:rsidRDefault="00DD0C6F" w:rsidP="00BF4723">
            <w:pPr>
              <w:rPr>
                <w:rFonts w:ascii="Tahoma" w:hAnsi="Tahoma" w:cs="Tahoma"/>
              </w:rPr>
            </w:pPr>
            <w:r w:rsidRPr="005C2873">
              <w:rPr>
                <w:rFonts w:ascii="Tahoma" w:hAnsi="Tahoma" w:cs="Tahoma"/>
              </w:rPr>
              <w:t>Zasilanie 100-240V AC, 50-60Hz</w:t>
            </w:r>
          </w:p>
        </w:tc>
      </w:tr>
      <w:tr w:rsidR="00DD0C6F" w:rsidRPr="005C2873" w14:paraId="4B54939D" w14:textId="77777777" w:rsidTr="00BF4723">
        <w:trPr>
          <w:trHeight w:val="558"/>
          <w:jc w:val="center"/>
        </w:trPr>
        <w:tc>
          <w:tcPr>
            <w:tcW w:w="2127" w:type="dxa"/>
            <w:vMerge/>
            <w:vAlign w:val="center"/>
          </w:tcPr>
          <w:p w14:paraId="29EB6B55" w14:textId="77777777" w:rsidR="00DD0C6F" w:rsidRPr="005C2873" w:rsidRDefault="00DD0C6F" w:rsidP="00BF4723">
            <w:pPr>
              <w:jc w:val="center"/>
              <w:rPr>
                <w:rFonts w:ascii="Tahoma" w:hAnsi="Tahoma" w:cs="Tahoma"/>
              </w:rPr>
            </w:pPr>
          </w:p>
        </w:tc>
        <w:tc>
          <w:tcPr>
            <w:tcW w:w="7513" w:type="dxa"/>
            <w:vAlign w:val="center"/>
          </w:tcPr>
          <w:p w14:paraId="47816D8D" w14:textId="77777777" w:rsidR="00DD0C6F" w:rsidRPr="005C2873" w:rsidRDefault="00DD0C6F" w:rsidP="00BF4723">
            <w:pPr>
              <w:rPr>
                <w:rFonts w:ascii="Tahoma" w:hAnsi="Tahoma" w:cs="Tahoma"/>
              </w:rPr>
            </w:pPr>
            <w:r w:rsidRPr="005C2873">
              <w:rPr>
                <w:rFonts w:ascii="Tahoma" w:hAnsi="Tahoma" w:cs="Tahoma"/>
              </w:rPr>
              <w:t xml:space="preserve">Wewnętrzny zasilacz zapewniający budżet </w:t>
            </w:r>
            <w:proofErr w:type="spellStart"/>
            <w:r w:rsidRPr="005C2873">
              <w:rPr>
                <w:rFonts w:ascii="Tahoma" w:hAnsi="Tahoma" w:cs="Tahoma"/>
              </w:rPr>
              <w:t>PoE</w:t>
            </w:r>
            <w:proofErr w:type="spellEnd"/>
            <w:r w:rsidRPr="005C2873">
              <w:rPr>
                <w:rFonts w:ascii="Tahoma" w:hAnsi="Tahoma" w:cs="Tahoma"/>
              </w:rPr>
              <w:t xml:space="preserve"> 720 W.</w:t>
            </w:r>
          </w:p>
        </w:tc>
      </w:tr>
      <w:tr w:rsidR="00DD0C6F" w:rsidRPr="005C2873" w14:paraId="17E6BEB3" w14:textId="77777777" w:rsidTr="00BF4723">
        <w:trPr>
          <w:trHeight w:val="558"/>
          <w:jc w:val="center"/>
        </w:trPr>
        <w:tc>
          <w:tcPr>
            <w:tcW w:w="2127" w:type="dxa"/>
            <w:vMerge/>
            <w:vAlign w:val="center"/>
          </w:tcPr>
          <w:p w14:paraId="06AFBC44" w14:textId="77777777" w:rsidR="00DD0C6F" w:rsidRPr="005C2873" w:rsidRDefault="00DD0C6F" w:rsidP="00BF4723">
            <w:pPr>
              <w:jc w:val="center"/>
              <w:rPr>
                <w:rFonts w:ascii="Tahoma" w:hAnsi="Tahoma" w:cs="Tahoma"/>
              </w:rPr>
            </w:pPr>
          </w:p>
        </w:tc>
        <w:tc>
          <w:tcPr>
            <w:tcW w:w="7513" w:type="dxa"/>
            <w:vAlign w:val="center"/>
          </w:tcPr>
          <w:p w14:paraId="1ED62218" w14:textId="77777777" w:rsidR="00DD0C6F" w:rsidRPr="005C2873" w:rsidRDefault="00DD0C6F" w:rsidP="00BF4723">
            <w:pPr>
              <w:rPr>
                <w:rFonts w:ascii="Tahoma" w:hAnsi="Tahoma" w:cs="Tahoma"/>
              </w:rPr>
            </w:pPr>
            <w:r w:rsidRPr="005C2873">
              <w:rPr>
                <w:rFonts w:ascii="Tahoma" w:hAnsi="Tahoma" w:cs="Tahoma"/>
              </w:rPr>
              <w:t xml:space="preserve">Układ chłodzenia z wyborem trybu pracy </w:t>
            </w:r>
            <w:proofErr w:type="spellStart"/>
            <w:r w:rsidRPr="005C2873">
              <w:rPr>
                <w:rFonts w:ascii="Tahoma" w:hAnsi="Tahoma" w:cs="Tahoma"/>
              </w:rPr>
              <w:t>fanless</w:t>
            </w:r>
            <w:proofErr w:type="spellEnd"/>
            <w:r w:rsidRPr="005C2873">
              <w:rPr>
                <w:rFonts w:ascii="Tahoma" w:hAnsi="Tahoma" w:cs="Tahoma"/>
              </w:rPr>
              <w:t xml:space="preserve"> / </w:t>
            </w:r>
            <w:proofErr w:type="spellStart"/>
            <w:r w:rsidRPr="005C2873">
              <w:rPr>
                <w:rFonts w:ascii="Tahoma" w:hAnsi="Tahoma" w:cs="Tahoma"/>
              </w:rPr>
              <w:t>quiet</w:t>
            </w:r>
            <w:proofErr w:type="spellEnd"/>
            <w:r w:rsidRPr="005C2873">
              <w:rPr>
                <w:rFonts w:ascii="Tahoma" w:hAnsi="Tahoma" w:cs="Tahoma"/>
              </w:rPr>
              <w:t xml:space="preserve"> / </w:t>
            </w:r>
            <w:proofErr w:type="spellStart"/>
            <w:r w:rsidRPr="005C2873">
              <w:rPr>
                <w:rFonts w:ascii="Tahoma" w:hAnsi="Tahoma" w:cs="Tahoma"/>
              </w:rPr>
              <w:t>cool</w:t>
            </w:r>
            <w:proofErr w:type="spellEnd"/>
            <w:r w:rsidRPr="005C2873">
              <w:rPr>
                <w:rFonts w:ascii="Tahoma" w:hAnsi="Tahoma" w:cs="Tahoma"/>
              </w:rPr>
              <w:t>.</w:t>
            </w:r>
          </w:p>
        </w:tc>
      </w:tr>
      <w:tr w:rsidR="00DD0C6F" w:rsidRPr="005C2873" w14:paraId="0935FCE3" w14:textId="77777777" w:rsidTr="00BF4723">
        <w:trPr>
          <w:trHeight w:val="253"/>
          <w:jc w:val="center"/>
        </w:trPr>
        <w:tc>
          <w:tcPr>
            <w:tcW w:w="2127" w:type="dxa"/>
            <w:vMerge w:val="restart"/>
            <w:vAlign w:val="center"/>
          </w:tcPr>
          <w:p w14:paraId="0A2E938D" w14:textId="77777777" w:rsidR="00DD0C6F" w:rsidRPr="005C2873" w:rsidRDefault="00DD0C6F" w:rsidP="00BF4723">
            <w:pPr>
              <w:jc w:val="center"/>
              <w:rPr>
                <w:rFonts w:ascii="Tahoma" w:hAnsi="Tahoma" w:cs="Tahoma"/>
              </w:rPr>
            </w:pPr>
            <w:r w:rsidRPr="005C2873">
              <w:rPr>
                <w:rFonts w:ascii="Tahoma" w:hAnsi="Tahoma" w:cs="Tahoma"/>
              </w:rPr>
              <w:t>Funkcjonalności i zarządzanie</w:t>
            </w:r>
          </w:p>
        </w:tc>
        <w:tc>
          <w:tcPr>
            <w:tcW w:w="7513" w:type="dxa"/>
            <w:vAlign w:val="center"/>
          </w:tcPr>
          <w:p w14:paraId="37DF3661" w14:textId="77777777" w:rsidR="00DD0C6F" w:rsidRPr="005C2873" w:rsidRDefault="00DD0C6F" w:rsidP="00BF4723">
            <w:pPr>
              <w:rPr>
                <w:rFonts w:ascii="Tahoma" w:hAnsi="Tahoma" w:cs="Tahoma"/>
              </w:rPr>
            </w:pPr>
            <w:r w:rsidRPr="005C2873">
              <w:rPr>
                <w:rFonts w:ascii="Tahoma" w:hAnsi="Tahoma" w:cs="Tahoma"/>
              </w:rPr>
              <w:t>Zarządzanie przez port konsolowy.</w:t>
            </w:r>
          </w:p>
        </w:tc>
      </w:tr>
      <w:tr w:rsidR="00DD0C6F" w:rsidRPr="005C2873" w14:paraId="4FDD55B6" w14:textId="77777777" w:rsidTr="00BF4723">
        <w:trPr>
          <w:trHeight w:val="555"/>
          <w:jc w:val="center"/>
        </w:trPr>
        <w:tc>
          <w:tcPr>
            <w:tcW w:w="2127" w:type="dxa"/>
            <w:vMerge/>
            <w:vAlign w:val="center"/>
          </w:tcPr>
          <w:p w14:paraId="7733352D" w14:textId="77777777" w:rsidR="00DD0C6F" w:rsidRPr="005C2873" w:rsidRDefault="00DD0C6F" w:rsidP="00BF4723">
            <w:pPr>
              <w:jc w:val="center"/>
              <w:rPr>
                <w:rFonts w:ascii="Tahoma" w:hAnsi="Tahoma" w:cs="Tahoma"/>
              </w:rPr>
            </w:pPr>
          </w:p>
        </w:tc>
        <w:tc>
          <w:tcPr>
            <w:tcW w:w="7513" w:type="dxa"/>
            <w:vAlign w:val="center"/>
          </w:tcPr>
          <w:p w14:paraId="028BFFB4" w14:textId="77777777" w:rsidR="00DD0C6F" w:rsidRPr="005C2873" w:rsidRDefault="00DD0C6F" w:rsidP="00BF4723">
            <w:pPr>
              <w:rPr>
                <w:rFonts w:ascii="Tahoma" w:hAnsi="Tahoma" w:cs="Tahoma"/>
              </w:rPr>
            </w:pPr>
            <w:r w:rsidRPr="005C2873">
              <w:rPr>
                <w:rFonts w:ascii="Tahoma" w:hAnsi="Tahoma" w:cs="Tahoma"/>
              </w:rPr>
              <w:t>Zdalne zarządzanie przez SSH, Telnet.</w:t>
            </w:r>
          </w:p>
        </w:tc>
      </w:tr>
      <w:tr w:rsidR="00DD0C6F" w:rsidRPr="005C2873" w14:paraId="0C922334" w14:textId="77777777" w:rsidTr="00BF4723">
        <w:trPr>
          <w:trHeight w:val="544"/>
          <w:jc w:val="center"/>
        </w:trPr>
        <w:tc>
          <w:tcPr>
            <w:tcW w:w="2127" w:type="dxa"/>
            <w:vMerge/>
            <w:vAlign w:val="center"/>
          </w:tcPr>
          <w:p w14:paraId="792DFF3B" w14:textId="77777777" w:rsidR="00DD0C6F" w:rsidRPr="005C2873" w:rsidRDefault="00DD0C6F" w:rsidP="00BF4723">
            <w:pPr>
              <w:jc w:val="center"/>
              <w:rPr>
                <w:rFonts w:ascii="Tahoma" w:hAnsi="Tahoma" w:cs="Tahoma"/>
              </w:rPr>
            </w:pPr>
          </w:p>
        </w:tc>
        <w:tc>
          <w:tcPr>
            <w:tcW w:w="7513" w:type="dxa"/>
          </w:tcPr>
          <w:p w14:paraId="74A582A6" w14:textId="77777777" w:rsidR="00DD0C6F" w:rsidRPr="005C2873" w:rsidRDefault="00DD0C6F" w:rsidP="00BF4723">
            <w:pPr>
              <w:rPr>
                <w:rFonts w:ascii="Tahoma" w:hAnsi="Tahoma" w:cs="Tahoma"/>
              </w:rPr>
            </w:pPr>
            <w:r w:rsidRPr="005C2873">
              <w:rPr>
                <w:rFonts w:ascii="Tahoma" w:hAnsi="Tahoma" w:cs="Tahoma"/>
              </w:rPr>
              <w:t>Zdalne zarządzanie przez graficzny interfejs Web GUI / AV GUI; dostęp przez HTTP/HTTPS</w:t>
            </w:r>
          </w:p>
        </w:tc>
      </w:tr>
      <w:tr w:rsidR="00DD0C6F" w:rsidRPr="005C2873" w14:paraId="17BE118E" w14:textId="77777777" w:rsidTr="00BF4723">
        <w:trPr>
          <w:trHeight w:val="396"/>
          <w:jc w:val="center"/>
        </w:trPr>
        <w:tc>
          <w:tcPr>
            <w:tcW w:w="2127" w:type="dxa"/>
            <w:vMerge/>
            <w:vAlign w:val="center"/>
          </w:tcPr>
          <w:p w14:paraId="5D5D2FF8" w14:textId="77777777" w:rsidR="00DD0C6F" w:rsidRPr="005C2873" w:rsidRDefault="00DD0C6F" w:rsidP="00BF4723">
            <w:pPr>
              <w:jc w:val="center"/>
              <w:rPr>
                <w:rFonts w:ascii="Tahoma" w:hAnsi="Tahoma" w:cs="Tahoma"/>
              </w:rPr>
            </w:pPr>
          </w:p>
        </w:tc>
        <w:tc>
          <w:tcPr>
            <w:tcW w:w="7513" w:type="dxa"/>
          </w:tcPr>
          <w:p w14:paraId="5B063221" w14:textId="77777777" w:rsidR="00DD0C6F" w:rsidRPr="005C2873" w:rsidRDefault="00DD0C6F" w:rsidP="00BF4723">
            <w:pPr>
              <w:rPr>
                <w:rFonts w:ascii="Tahoma" w:hAnsi="Tahoma" w:cs="Tahoma"/>
              </w:rPr>
            </w:pPr>
            <w:r w:rsidRPr="005C2873">
              <w:rPr>
                <w:rFonts w:ascii="Tahoma" w:hAnsi="Tahoma" w:cs="Tahoma"/>
              </w:rPr>
              <w:t>Aktualizacja oprogramowania układowego m.in. przez TFTP, USB oraz interfejs GUI.</w:t>
            </w:r>
          </w:p>
        </w:tc>
      </w:tr>
      <w:tr w:rsidR="00DD0C6F" w:rsidRPr="005C2873" w14:paraId="06F893D8" w14:textId="77777777" w:rsidTr="00BF4723">
        <w:trPr>
          <w:trHeight w:val="542"/>
          <w:jc w:val="center"/>
        </w:trPr>
        <w:tc>
          <w:tcPr>
            <w:tcW w:w="2127" w:type="dxa"/>
            <w:vMerge/>
            <w:vAlign w:val="center"/>
          </w:tcPr>
          <w:p w14:paraId="71B427D6" w14:textId="77777777" w:rsidR="00DD0C6F" w:rsidRPr="005C2873" w:rsidRDefault="00DD0C6F" w:rsidP="00BF4723">
            <w:pPr>
              <w:jc w:val="center"/>
              <w:rPr>
                <w:rFonts w:ascii="Tahoma" w:hAnsi="Tahoma" w:cs="Tahoma"/>
              </w:rPr>
            </w:pPr>
          </w:p>
        </w:tc>
        <w:tc>
          <w:tcPr>
            <w:tcW w:w="7513" w:type="dxa"/>
            <w:vAlign w:val="center"/>
          </w:tcPr>
          <w:p w14:paraId="27691FE0" w14:textId="77777777" w:rsidR="00DD0C6F" w:rsidRPr="005C2873" w:rsidRDefault="00DD0C6F" w:rsidP="00BF4723">
            <w:pPr>
              <w:rPr>
                <w:rFonts w:ascii="Tahoma" w:hAnsi="Tahoma" w:cs="Tahoma"/>
              </w:rPr>
            </w:pPr>
            <w:r w:rsidRPr="005C2873">
              <w:rPr>
                <w:rFonts w:ascii="Tahoma" w:hAnsi="Tahoma" w:cs="Tahoma"/>
              </w:rPr>
              <w:t xml:space="preserve">Interfejs web umożliwiający automatyczne przypisanie konfiguracji do portów właściwej dla protokołów czy też producenta: NVX, AMX, NDI, </w:t>
            </w:r>
            <w:proofErr w:type="spellStart"/>
            <w:r w:rsidRPr="005C2873">
              <w:rPr>
                <w:rFonts w:ascii="Tahoma" w:hAnsi="Tahoma" w:cs="Tahoma"/>
              </w:rPr>
              <w:t>ZeeVee</w:t>
            </w:r>
            <w:proofErr w:type="spellEnd"/>
            <w:r w:rsidRPr="005C2873">
              <w:rPr>
                <w:rFonts w:ascii="Tahoma" w:hAnsi="Tahoma" w:cs="Tahoma"/>
              </w:rPr>
              <w:t xml:space="preserve">, Aurora, Kramer, </w:t>
            </w:r>
            <w:proofErr w:type="spellStart"/>
            <w:r w:rsidRPr="005C2873">
              <w:rPr>
                <w:rFonts w:ascii="Tahoma" w:hAnsi="Tahoma" w:cs="Tahoma"/>
              </w:rPr>
              <w:t>LibAV</w:t>
            </w:r>
            <w:proofErr w:type="spellEnd"/>
            <w:r w:rsidRPr="005C2873">
              <w:rPr>
                <w:rFonts w:ascii="Tahoma" w:hAnsi="Tahoma" w:cs="Tahoma"/>
              </w:rPr>
              <w:t xml:space="preserve">, Dante Video, </w:t>
            </w:r>
            <w:proofErr w:type="spellStart"/>
            <w:r w:rsidRPr="005C2873">
              <w:rPr>
                <w:rFonts w:ascii="Tahoma" w:hAnsi="Tahoma" w:cs="Tahoma"/>
              </w:rPr>
              <w:t>SDVoE</w:t>
            </w:r>
            <w:proofErr w:type="spellEnd"/>
            <w:r w:rsidRPr="005C2873">
              <w:rPr>
                <w:rFonts w:ascii="Tahoma" w:hAnsi="Tahoma" w:cs="Tahoma"/>
              </w:rPr>
              <w:t xml:space="preserve">, AES67, Q-SYS, Audio Dante, AVB, </w:t>
            </w:r>
            <w:proofErr w:type="spellStart"/>
            <w:r w:rsidRPr="005C2873">
              <w:rPr>
                <w:rFonts w:ascii="Tahoma" w:hAnsi="Tahoma" w:cs="Tahoma"/>
              </w:rPr>
              <w:t>Crestron</w:t>
            </w:r>
            <w:proofErr w:type="spellEnd"/>
            <w:r w:rsidRPr="005C2873">
              <w:rPr>
                <w:rFonts w:ascii="Tahoma" w:hAnsi="Tahoma" w:cs="Tahoma"/>
              </w:rPr>
              <w:t xml:space="preserve"> </w:t>
            </w:r>
            <w:proofErr w:type="spellStart"/>
            <w:r w:rsidRPr="005C2873">
              <w:rPr>
                <w:rFonts w:ascii="Tahoma" w:hAnsi="Tahoma" w:cs="Tahoma"/>
              </w:rPr>
              <w:t>DigitalMedia</w:t>
            </w:r>
            <w:proofErr w:type="spellEnd"/>
            <w:r w:rsidRPr="005C2873">
              <w:rPr>
                <w:rFonts w:ascii="Tahoma" w:hAnsi="Tahoma" w:cs="Tahoma"/>
              </w:rPr>
              <w:t xml:space="preserve"> AV, NUCLEUS </w:t>
            </w:r>
            <w:proofErr w:type="spellStart"/>
            <w:r w:rsidRPr="005C2873">
              <w:rPr>
                <w:rFonts w:ascii="Tahoma" w:hAnsi="Tahoma" w:cs="Tahoma"/>
              </w:rPr>
              <w:t>Converged</w:t>
            </w:r>
            <w:proofErr w:type="spellEnd"/>
            <w:r w:rsidRPr="005C2873">
              <w:rPr>
                <w:rFonts w:ascii="Tahoma" w:hAnsi="Tahoma" w:cs="Tahoma"/>
              </w:rPr>
              <w:t xml:space="preserve"> AV, </w:t>
            </w:r>
            <w:proofErr w:type="spellStart"/>
            <w:r w:rsidRPr="005C2873">
              <w:rPr>
                <w:rFonts w:ascii="Tahoma" w:hAnsi="Tahoma" w:cs="Tahoma"/>
              </w:rPr>
              <w:t>Shure</w:t>
            </w:r>
            <w:proofErr w:type="spellEnd"/>
            <w:r w:rsidRPr="005C2873">
              <w:rPr>
                <w:rFonts w:ascii="Tahoma" w:hAnsi="Tahoma" w:cs="Tahoma"/>
              </w:rPr>
              <w:t xml:space="preserve">, </w:t>
            </w:r>
            <w:proofErr w:type="spellStart"/>
            <w:r w:rsidRPr="005C2873">
              <w:rPr>
                <w:rFonts w:ascii="Tahoma" w:hAnsi="Tahoma" w:cs="Tahoma"/>
              </w:rPr>
              <w:t>Sonos</w:t>
            </w:r>
            <w:proofErr w:type="spellEnd"/>
            <w:r w:rsidRPr="005C2873">
              <w:rPr>
                <w:rFonts w:ascii="Tahoma" w:hAnsi="Tahoma" w:cs="Tahoma"/>
              </w:rPr>
              <w:t xml:space="preserve">, </w:t>
            </w:r>
            <w:proofErr w:type="spellStart"/>
            <w:r w:rsidRPr="005C2873">
              <w:rPr>
                <w:rFonts w:ascii="Tahoma" w:hAnsi="Tahoma" w:cs="Tahoma"/>
              </w:rPr>
              <w:t>Visionary</w:t>
            </w:r>
            <w:proofErr w:type="spellEnd"/>
            <w:r w:rsidRPr="005C2873">
              <w:rPr>
                <w:rFonts w:ascii="Tahoma" w:hAnsi="Tahoma" w:cs="Tahoma"/>
              </w:rPr>
              <w:t xml:space="preserve"> AV</w:t>
            </w:r>
          </w:p>
        </w:tc>
      </w:tr>
      <w:tr w:rsidR="00DD0C6F" w:rsidRPr="005C2873" w14:paraId="4CAA88B7" w14:textId="77777777" w:rsidTr="00BF4723">
        <w:trPr>
          <w:trHeight w:val="70"/>
          <w:jc w:val="center"/>
        </w:trPr>
        <w:tc>
          <w:tcPr>
            <w:tcW w:w="2127" w:type="dxa"/>
            <w:vMerge/>
            <w:vAlign w:val="center"/>
          </w:tcPr>
          <w:p w14:paraId="094C732E" w14:textId="77777777" w:rsidR="00DD0C6F" w:rsidRPr="005C2873" w:rsidRDefault="00DD0C6F" w:rsidP="00BF4723">
            <w:pPr>
              <w:jc w:val="center"/>
              <w:rPr>
                <w:rFonts w:ascii="Tahoma" w:hAnsi="Tahoma" w:cs="Tahoma"/>
              </w:rPr>
            </w:pPr>
          </w:p>
        </w:tc>
        <w:tc>
          <w:tcPr>
            <w:tcW w:w="7513" w:type="dxa"/>
            <w:vAlign w:val="center"/>
          </w:tcPr>
          <w:p w14:paraId="54EB578B" w14:textId="77777777" w:rsidR="00DD0C6F" w:rsidRPr="005C2873" w:rsidRDefault="00DD0C6F" w:rsidP="00BF4723">
            <w:pPr>
              <w:rPr>
                <w:rFonts w:ascii="Tahoma" w:hAnsi="Tahoma" w:cs="Tahoma"/>
              </w:rPr>
            </w:pPr>
            <w:r w:rsidRPr="005C2873">
              <w:rPr>
                <w:rFonts w:ascii="Tahoma" w:hAnsi="Tahoma" w:cs="Tahoma"/>
              </w:rPr>
              <w:t>Szablony konfiguracji AV stworzone przez producenta przełącznika a interfejs web w sposób jednoznaczny wskazywał że dany producent AV czy protokół jest obsługiwany przez dany szablon.</w:t>
            </w:r>
          </w:p>
          <w:p w14:paraId="638A534C" w14:textId="77777777" w:rsidR="00DD0C6F" w:rsidRPr="005C2873" w:rsidRDefault="00DD0C6F" w:rsidP="00BF4723">
            <w:pPr>
              <w:rPr>
                <w:rFonts w:ascii="Tahoma" w:hAnsi="Tahoma" w:cs="Tahoma"/>
              </w:rPr>
            </w:pPr>
            <w:r w:rsidRPr="005C2873">
              <w:rPr>
                <w:rFonts w:ascii="Tahoma" w:hAnsi="Tahoma" w:cs="Tahoma"/>
              </w:rPr>
              <w:t>Zarządzanie przez kontroler w formie aplikacji umożlwiający przypisanie profilu AV do grupy przełączników w sposób automatyczny</w:t>
            </w:r>
          </w:p>
        </w:tc>
      </w:tr>
      <w:tr w:rsidR="00DD0C6F" w:rsidRPr="005C2873" w14:paraId="5F0BABFC" w14:textId="77777777" w:rsidTr="00BF4723">
        <w:trPr>
          <w:trHeight w:val="70"/>
          <w:jc w:val="center"/>
        </w:trPr>
        <w:tc>
          <w:tcPr>
            <w:tcW w:w="2127" w:type="dxa"/>
            <w:vMerge/>
            <w:vAlign w:val="center"/>
          </w:tcPr>
          <w:p w14:paraId="454BA2DB" w14:textId="77777777" w:rsidR="00DD0C6F" w:rsidRPr="005C2873" w:rsidRDefault="00DD0C6F" w:rsidP="00BF4723">
            <w:pPr>
              <w:jc w:val="center"/>
              <w:rPr>
                <w:rFonts w:ascii="Tahoma" w:hAnsi="Tahoma" w:cs="Tahoma"/>
              </w:rPr>
            </w:pPr>
          </w:p>
        </w:tc>
        <w:tc>
          <w:tcPr>
            <w:tcW w:w="7513" w:type="dxa"/>
            <w:vAlign w:val="center"/>
          </w:tcPr>
          <w:p w14:paraId="01B38540" w14:textId="77777777" w:rsidR="00DD0C6F" w:rsidRPr="005C2873" w:rsidRDefault="00DD0C6F" w:rsidP="00BF4723">
            <w:pPr>
              <w:rPr>
                <w:rFonts w:ascii="Tahoma" w:hAnsi="Tahoma" w:cs="Tahoma"/>
              </w:rPr>
            </w:pPr>
            <w:r w:rsidRPr="005C2873">
              <w:rPr>
                <w:rFonts w:ascii="Tahoma" w:hAnsi="Tahoma" w:cs="Tahoma"/>
              </w:rPr>
              <w:t>Obsługa routingu statycznego IPv4/IPv6 oraz policy-</w:t>
            </w:r>
            <w:proofErr w:type="spellStart"/>
            <w:r w:rsidRPr="005C2873">
              <w:rPr>
                <w:rFonts w:ascii="Tahoma" w:hAnsi="Tahoma" w:cs="Tahoma"/>
              </w:rPr>
              <w:t>based</w:t>
            </w:r>
            <w:proofErr w:type="spellEnd"/>
            <w:r w:rsidRPr="005C2873">
              <w:rPr>
                <w:rFonts w:ascii="Tahoma" w:hAnsi="Tahoma" w:cs="Tahoma"/>
              </w:rPr>
              <w:t xml:space="preserve"> routing.</w:t>
            </w:r>
          </w:p>
        </w:tc>
      </w:tr>
      <w:tr w:rsidR="00DD0C6F" w:rsidRPr="005C2873" w14:paraId="24810A88" w14:textId="77777777" w:rsidTr="00BF4723">
        <w:trPr>
          <w:trHeight w:val="70"/>
          <w:jc w:val="center"/>
        </w:trPr>
        <w:tc>
          <w:tcPr>
            <w:tcW w:w="2127" w:type="dxa"/>
            <w:vMerge/>
            <w:vAlign w:val="center"/>
          </w:tcPr>
          <w:p w14:paraId="5DD1C42E" w14:textId="77777777" w:rsidR="00DD0C6F" w:rsidRPr="005C2873" w:rsidRDefault="00DD0C6F" w:rsidP="00BF4723">
            <w:pPr>
              <w:jc w:val="center"/>
              <w:rPr>
                <w:rFonts w:ascii="Tahoma" w:hAnsi="Tahoma" w:cs="Tahoma"/>
              </w:rPr>
            </w:pPr>
          </w:p>
        </w:tc>
        <w:tc>
          <w:tcPr>
            <w:tcW w:w="7513" w:type="dxa"/>
            <w:vAlign w:val="center"/>
          </w:tcPr>
          <w:p w14:paraId="535FFD30" w14:textId="77777777" w:rsidR="00DD0C6F" w:rsidRPr="005C2873" w:rsidRDefault="00DD0C6F" w:rsidP="00BF4723">
            <w:pPr>
              <w:rPr>
                <w:rFonts w:ascii="Tahoma" w:hAnsi="Tahoma" w:cs="Tahoma"/>
              </w:rPr>
            </w:pPr>
            <w:r w:rsidRPr="005C2873">
              <w:rPr>
                <w:rFonts w:ascii="Tahoma" w:hAnsi="Tahoma" w:cs="Tahoma"/>
              </w:rPr>
              <w:t>Obsługa dynamicznego routingu: RIP</w:t>
            </w:r>
          </w:p>
        </w:tc>
      </w:tr>
      <w:tr w:rsidR="00DD0C6F" w:rsidRPr="005C2873" w14:paraId="49978535" w14:textId="77777777" w:rsidTr="00BF4723">
        <w:trPr>
          <w:trHeight w:val="70"/>
          <w:jc w:val="center"/>
        </w:trPr>
        <w:tc>
          <w:tcPr>
            <w:tcW w:w="2127" w:type="dxa"/>
            <w:vMerge/>
            <w:vAlign w:val="center"/>
          </w:tcPr>
          <w:p w14:paraId="057DD30F" w14:textId="77777777" w:rsidR="00DD0C6F" w:rsidRPr="005C2873" w:rsidRDefault="00DD0C6F" w:rsidP="00BF4723">
            <w:pPr>
              <w:jc w:val="center"/>
              <w:rPr>
                <w:rFonts w:ascii="Tahoma" w:hAnsi="Tahoma" w:cs="Tahoma"/>
              </w:rPr>
            </w:pPr>
          </w:p>
        </w:tc>
        <w:tc>
          <w:tcPr>
            <w:tcW w:w="7513" w:type="dxa"/>
            <w:vAlign w:val="center"/>
          </w:tcPr>
          <w:p w14:paraId="47169D26" w14:textId="77777777" w:rsidR="00DD0C6F" w:rsidRPr="005C2873" w:rsidRDefault="00DD0C6F" w:rsidP="00BF4723">
            <w:pPr>
              <w:rPr>
                <w:rFonts w:ascii="Tahoma" w:hAnsi="Tahoma" w:cs="Tahoma"/>
              </w:rPr>
            </w:pPr>
            <w:r w:rsidRPr="005C2873">
              <w:rPr>
                <w:rFonts w:ascii="Tahoma" w:hAnsi="Tahoma" w:cs="Tahoma"/>
              </w:rPr>
              <w:t xml:space="preserve">Obsługa </w:t>
            </w:r>
            <w:proofErr w:type="spellStart"/>
            <w:r w:rsidRPr="005C2873">
              <w:rPr>
                <w:rFonts w:ascii="Tahoma" w:hAnsi="Tahoma" w:cs="Tahoma"/>
              </w:rPr>
              <w:t>multicast</w:t>
            </w:r>
            <w:proofErr w:type="spellEnd"/>
            <w:r w:rsidRPr="005C2873">
              <w:rPr>
                <w:rFonts w:ascii="Tahoma" w:hAnsi="Tahoma" w:cs="Tahoma"/>
              </w:rPr>
              <w:t xml:space="preserve"> routingu PIM, w tym PIM-SM, PIM-DM i PIM-SSM.</w:t>
            </w:r>
          </w:p>
        </w:tc>
      </w:tr>
      <w:tr w:rsidR="00DD0C6F" w:rsidRPr="005C2873" w14:paraId="4ADA810D" w14:textId="77777777" w:rsidTr="00BF4723">
        <w:trPr>
          <w:trHeight w:val="70"/>
          <w:jc w:val="center"/>
        </w:trPr>
        <w:tc>
          <w:tcPr>
            <w:tcW w:w="2127" w:type="dxa"/>
            <w:vMerge/>
            <w:vAlign w:val="center"/>
          </w:tcPr>
          <w:p w14:paraId="54DE2A41" w14:textId="77777777" w:rsidR="00DD0C6F" w:rsidRPr="005C2873" w:rsidRDefault="00DD0C6F" w:rsidP="00BF4723">
            <w:pPr>
              <w:jc w:val="center"/>
              <w:rPr>
                <w:rFonts w:ascii="Tahoma" w:hAnsi="Tahoma" w:cs="Tahoma"/>
              </w:rPr>
            </w:pPr>
          </w:p>
        </w:tc>
        <w:tc>
          <w:tcPr>
            <w:tcW w:w="7513" w:type="dxa"/>
            <w:vAlign w:val="center"/>
          </w:tcPr>
          <w:p w14:paraId="6A07DDF2" w14:textId="77777777" w:rsidR="00DD0C6F" w:rsidRPr="005C2873" w:rsidRDefault="00DD0C6F" w:rsidP="00BF4723">
            <w:pPr>
              <w:rPr>
                <w:rFonts w:ascii="Tahoma" w:hAnsi="Tahoma" w:cs="Tahoma"/>
              </w:rPr>
            </w:pPr>
            <w:r w:rsidRPr="005C2873">
              <w:rPr>
                <w:rFonts w:ascii="Tahoma" w:hAnsi="Tahoma" w:cs="Tahoma"/>
              </w:rPr>
              <w:t>Obsługa Port Mirroring oraz RSPAN.</w:t>
            </w:r>
          </w:p>
        </w:tc>
      </w:tr>
      <w:tr w:rsidR="00DD0C6F" w:rsidRPr="005C2873" w14:paraId="2F6CFC8B" w14:textId="77777777" w:rsidTr="00BF4723">
        <w:trPr>
          <w:trHeight w:val="70"/>
          <w:jc w:val="center"/>
        </w:trPr>
        <w:tc>
          <w:tcPr>
            <w:tcW w:w="2127" w:type="dxa"/>
            <w:vMerge/>
            <w:vAlign w:val="center"/>
          </w:tcPr>
          <w:p w14:paraId="3B95BE64" w14:textId="77777777" w:rsidR="00DD0C6F" w:rsidRPr="005C2873" w:rsidRDefault="00DD0C6F" w:rsidP="00BF4723">
            <w:pPr>
              <w:jc w:val="center"/>
              <w:rPr>
                <w:rFonts w:ascii="Tahoma" w:hAnsi="Tahoma" w:cs="Tahoma"/>
              </w:rPr>
            </w:pPr>
          </w:p>
        </w:tc>
        <w:tc>
          <w:tcPr>
            <w:tcW w:w="7513" w:type="dxa"/>
            <w:vAlign w:val="center"/>
          </w:tcPr>
          <w:p w14:paraId="7AB5E707" w14:textId="77777777" w:rsidR="00DD0C6F" w:rsidRPr="005C2873" w:rsidRDefault="00DD0C6F" w:rsidP="00BF4723">
            <w:pPr>
              <w:rPr>
                <w:rFonts w:ascii="Tahoma" w:hAnsi="Tahoma" w:cs="Tahoma"/>
              </w:rPr>
            </w:pPr>
            <w:r w:rsidRPr="005C2873">
              <w:rPr>
                <w:rFonts w:ascii="Tahoma" w:hAnsi="Tahoma" w:cs="Tahoma"/>
              </w:rPr>
              <w:t>Logowanie stanu systemu (</w:t>
            </w:r>
            <w:proofErr w:type="spellStart"/>
            <w:r w:rsidRPr="005C2873">
              <w:rPr>
                <w:rFonts w:ascii="Tahoma" w:hAnsi="Tahoma" w:cs="Tahoma"/>
              </w:rPr>
              <w:t>syslog</w:t>
            </w:r>
            <w:proofErr w:type="spellEnd"/>
            <w:r w:rsidRPr="005C2873">
              <w:rPr>
                <w:rFonts w:ascii="Tahoma" w:hAnsi="Tahoma" w:cs="Tahoma"/>
              </w:rPr>
              <w:t>), statystyk i zdarzeń portów.</w:t>
            </w:r>
          </w:p>
        </w:tc>
      </w:tr>
      <w:tr w:rsidR="00DD0C6F" w:rsidRPr="005C2873" w14:paraId="4CA2C133" w14:textId="77777777" w:rsidTr="00BF4723">
        <w:trPr>
          <w:trHeight w:val="561"/>
          <w:jc w:val="center"/>
        </w:trPr>
        <w:tc>
          <w:tcPr>
            <w:tcW w:w="2127" w:type="dxa"/>
            <w:vMerge/>
            <w:vAlign w:val="center"/>
          </w:tcPr>
          <w:p w14:paraId="032123DC" w14:textId="77777777" w:rsidR="00DD0C6F" w:rsidRPr="005C2873" w:rsidRDefault="00DD0C6F" w:rsidP="00BF4723">
            <w:pPr>
              <w:jc w:val="center"/>
              <w:rPr>
                <w:rFonts w:ascii="Tahoma" w:hAnsi="Tahoma" w:cs="Tahoma"/>
              </w:rPr>
            </w:pPr>
          </w:p>
        </w:tc>
        <w:tc>
          <w:tcPr>
            <w:tcW w:w="7513" w:type="dxa"/>
            <w:vAlign w:val="center"/>
          </w:tcPr>
          <w:p w14:paraId="29696DB7" w14:textId="77777777" w:rsidR="00DD0C6F" w:rsidRPr="005C2873" w:rsidRDefault="00DD0C6F" w:rsidP="00BF4723">
            <w:pPr>
              <w:rPr>
                <w:rFonts w:ascii="Tahoma" w:hAnsi="Tahoma" w:cs="Tahoma"/>
              </w:rPr>
            </w:pPr>
            <w:r w:rsidRPr="005C2873">
              <w:rPr>
                <w:rFonts w:ascii="Tahoma" w:hAnsi="Tahoma" w:cs="Tahoma"/>
              </w:rPr>
              <w:t>Tablica adresów MAC min.: 16 000 wpisów; tablica ARP min.: 4 000 wpisów.</w:t>
            </w:r>
          </w:p>
        </w:tc>
      </w:tr>
      <w:tr w:rsidR="00DD0C6F" w:rsidRPr="005C2873" w14:paraId="0D04B320" w14:textId="77777777" w:rsidTr="00BF4723">
        <w:trPr>
          <w:trHeight w:val="561"/>
          <w:jc w:val="center"/>
        </w:trPr>
        <w:tc>
          <w:tcPr>
            <w:tcW w:w="2127" w:type="dxa"/>
            <w:vMerge/>
            <w:vAlign w:val="center"/>
          </w:tcPr>
          <w:p w14:paraId="1ADAA975" w14:textId="77777777" w:rsidR="00DD0C6F" w:rsidRPr="005C2873" w:rsidRDefault="00DD0C6F" w:rsidP="00BF4723">
            <w:pPr>
              <w:jc w:val="center"/>
              <w:rPr>
                <w:rFonts w:ascii="Tahoma" w:hAnsi="Tahoma" w:cs="Tahoma"/>
              </w:rPr>
            </w:pPr>
          </w:p>
        </w:tc>
        <w:tc>
          <w:tcPr>
            <w:tcW w:w="7513" w:type="dxa"/>
            <w:vAlign w:val="center"/>
          </w:tcPr>
          <w:p w14:paraId="51A39E82" w14:textId="77777777" w:rsidR="00DD0C6F" w:rsidRPr="005C2873" w:rsidRDefault="00DD0C6F" w:rsidP="00BF4723">
            <w:pPr>
              <w:rPr>
                <w:rFonts w:ascii="Tahoma" w:hAnsi="Tahoma" w:cs="Tahoma"/>
              </w:rPr>
            </w:pPr>
            <w:r w:rsidRPr="005C2873">
              <w:rPr>
                <w:rFonts w:ascii="Tahoma" w:hAnsi="Tahoma" w:cs="Tahoma"/>
              </w:rPr>
              <w:t>Obsługa min. 4 093 współbieżnych VLAN-ów</w:t>
            </w:r>
          </w:p>
        </w:tc>
      </w:tr>
      <w:tr w:rsidR="00DD0C6F" w:rsidRPr="005C2873" w14:paraId="66D3F570" w14:textId="77777777" w:rsidTr="00BF4723">
        <w:trPr>
          <w:trHeight w:val="561"/>
          <w:jc w:val="center"/>
        </w:trPr>
        <w:tc>
          <w:tcPr>
            <w:tcW w:w="2127" w:type="dxa"/>
            <w:vMerge/>
            <w:vAlign w:val="center"/>
          </w:tcPr>
          <w:p w14:paraId="08589A8F" w14:textId="77777777" w:rsidR="00DD0C6F" w:rsidRPr="005C2873" w:rsidRDefault="00DD0C6F" w:rsidP="00BF4723">
            <w:pPr>
              <w:jc w:val="center"/>
              <w:rPr>
                <w:rFonts w:ascii="Tahoma" w:hAnsi="Tahoma" w:cs="Tahoma"/>
              </w:rPr>
            </w:pPr>
          </w:p>
        </w:tc>
        <w:tc>
          <w:tcPr>
            <w:tcW w:w="7513" w:type="dxa"/>
            <w:vAlign w:val="center"/>
          </w:tcPr>
          <w:p w14:paraId="4A2E21D0" w14:textId="77777777" w:rsidR="00DD0C6F" w:rsidRPr="005C2873" w:rsidRDefault="00DD0C6F" w:rsidP="00BF4723">
            <w:pPr>
              <w:rPr>
                <w:rFonts w:ascii="Tahoma" w:hAnsi="Tahoma" w:cs="Tahoma"/>
              </w:rPr>
            </w:pPr>
            <w:r w:rsidRPr="005C2873">
              <w:rPr>
                <w:rFonts w:ascii="Tahoma" w:hAnsi="Tahoma" w:cs="Tahoma"/>
              </w:rPr>
              <w:t xml:space="preserve">Obsługa mechanizmu Port MAC </w:t>
            </w:r>
            <w:proofErr w:type="spellStart"/>
            <w:r w:rsidRPr="005C2873">
              <w:rPr>
                <w:rFonts w:ascii="Tahoma" w:hAnsi="Tahoma" w:cs="Tahoma"/>
              </w:rPr>
              <w:t>Locking</w:t>
            </w:r>
            <w:proofErr w:type="spellEnd"/>
            <w:r w:rsidRPr="005C2873">
              <w:rPr>
                <w:rFonts w:ascii="Tahoma" w:hAnsi="Tahoma" w:cs="Tahoma"/>
              </w:rPr>
              <w:t>.</w:t>
            </w:r>
          </w:p>
        </w:tc>
      </w:tr>
      <w:tr w:rsidR="00DD0C6F" w:rsidRPr="005C2873" w14:paraId="0E848C89" w14:textId="77777777" w:rsidTr="00BF4723">
        <w:trPr>
          <w:trHeight w:val="561"/>
          <w:jc w:val="center"/>
        </w:trPr>
        <w:tc>
          <w:tcPr>
            <w:tcW w:w="2127" w:type="dxa"/>
            <w:vMerge/>
            <w:vAlign w:val="center"/>
          </w:tcPr>
          <w:p w14:paraId="6C7BB176" w14:textId="77777777" w:rsidR="00DD0C6F" w:rsidRPr="005C2873" w:rsidRDefault="00DD0C6F" w:rsidP="00BF4723">
            <w:pPr>
              <w:jc w:val="center"/>
              <w:rPr>
                <w:rFonts w:ascii="Tahoma" w:hAnsi="Tahoma" w:cs="Tahoma"/>
              </w:rPr>
            </w:pPr>
          </w:p>
        </w:tc>
        <w:tc>
          <w:tcPr>
            <w:tcW w:w="7513" w:type="dxa"/>
            <w:vAlign w:val="center"/>
          </w:tcPr>
          <w:p w14:paraId="6053EBA9" w14:textId="77777777" w:rsidR="00DD0C6F" w:rsidRPr="005C2873" w:rsidRDefault="00DD0C6F" w:rsidP="00BF4723">
            <w:pPr>
              <w:rPr>
                <w:rFonts w:ascii="Tahoma" w:hAnsi="Tahoma" w:cs="Tahoma"/>
              </w:rPr>
            </w:pPr>
            <w:r w:rsidRPr="005C2873">
              <w:rPr>
                <w:rFonts w:ascii="Tahoma" w:hAnsi="Tahoma" w:cs="Tahoma"/>
              </w:rPr>
              <w:t xml:space="preserve">Obsługa mechanizmów wiązania adresów / kontroli dostępu, w tym MAC </w:t>
            </w:r>
            <w:proofErr w:type="spellStart"/>
            <w:r w:rsidRPr="005C2873">
              <w:rPr>
                <w:rFonts w:ascii="Tahoma" w:hAnsi="Tahoma" w:cs="Tahoma"/>
              </w:rPr>
              <w:t>binding</w:t>
            </w:r>
            <w:proofErr w:type="spellEnd"/>
            <w:r w:rsidRPr="005C2873">
              <w:rPr>
                <w:rFonts w:ascii="Tahoma" w:hAnsi="Tahoma" w:cs="Tahoma"/>
              </w:rPr>
              <w:t xml:space="preserve"> / port </w:t>
            </w:r>
            <w:proofErr w:type="spellStart"/>
            <w:r w:rsidRPr="005C2873">
              <w:rPr>
                <w:rFonts w:ascii="Tahoma" w:hAnsi="Tahoma" w:cs="Tahoma"/>
              </w:rPr>
              <w:t>security</w:t>
            </w:r>
            <w:proofErr w:type="spellEnd"/>
            <w:r w:rsidRPr="005C2873">
              <w:rPr>
                <w:rFonts w:ascii="Tahoma" w:hAnsi="Tahoma" w:cs="Tahoma"/>
              </w:rPr>
              <w:t xml:space="preserve"> oraz </w:t>
            </w:r>
            <w:proofErr w:type="spellStart"/>
            <w:r w:rsidRPr="005C2873">
              <w:rPr>
                <w:rFonts w:ascii="Tahoma" w:hAnsi="Tahoma" w:cs="Tahoma"/>
              </w:rPr>
              <w:t>Dynamic</w:t>
            </w:r>
            <w:proofErr w:type="spellEnd"/>
            <w:r w:rsidRPr="005C2873">
              <w:rPr>
                <w:rFonts w:ascii="Tahoma" w:hAnsi="Tahoma" w:cs="Tahoma"/>
              </w:rPr>
              <w:t xml:space="preserve"> ARP </w:t>
            </w:r>
            <w:proofErr w:type="spellStart"/>
            <w:r w:rsidRPr="005C2873">
              <w:rPr>
                <w:rFonts w:ascii="Tahoma" w:hAnsi="Tahoma" w:cs="Tahoma"/>
              </w:rPr>
              <w:t>Inspection</w:t>
            </w:r>
            <w:proofErr w:type="spellEnd"/>
            <w:r w:rsidRPr="005C2873">
              <w:rPr>
                <w:rFonts w:ascii="Tahoma" w:hAnsi="Tahoma" w:cs="Tahoma"/>
              </w:rPr>
              <w:t xml:space="preserve"> / IP Source </w:t>
            </w:r>
            <w:proofErr w:type="spellStart"/>
            <w:r w:rsidRPr="005C2873">
              <w:rPr>
                <w:rFonts w:ascii="Tahoma" w:hAnsi="Tahoma" w:cs="Tahoma"/>
              </w:rPr>
              <w:t>Guard</w:t>
            </w:r>
            <w:proofErr w:type="spellEnd"/>
            <w:r w:rsidRPr="005C2873">
              <w:rPr>
                <w:rFonts w:ascii="Tahoma" w:hAnsi="Tahoma" w:cs="Tahoma"/>
              </w:rPr>
              <w:t>.</w:t>
            </w:r>
          </w:p>
        </w:tc>
      </w:tr>
      <w:tr w:rsidR="00DD0C6F" w:rsidRPr="005C2873" w14:paraId="1EF81996" w14:textId="77777777" w:rsidTr="00BF4723">
        <w:trPr>
          <w:trHeight w:val="561"/>
          <w:jc w:val="center"/>
        </w:trPr>
        <w:tc>
          <w:tcPr>
            <w:tcW w:w="2127" w:type="dxa"/>
            <w:vMerge/>
            <w:vAlign w:val="center"/>
          </w:tcPr>
          <w:p w14:paraId="0E102AF4" w14:textId="77777777" w:rsidR="00DD0C6F" w:rsidRPr="005C2873" w:rsidRDefault="00DD0C6F" w:rsidP="00BF4723">
            <w:pPr>
              <w:jc w:val="center"/>
              <w:rPr>
                <w:rFonts w:ascii="Tahoma" w:hAnsi="Tahoma" w:cs="Tahoma"/>
              </w:rPr>
            </w:pPr>
          </w:p>
        </w:tc>
        <w:tc>
          <w:tcPr>
            <w:tcW w:w="7513" w:type="dxa"/>
            <w:vAlign w:val="center"/>
          </w:tcPr>
          <w:p w14:paraId="1D4C9B8C" w14:textId="77777777" w:rsidR="00DD0C6F" w:rsidRPr="005C2873" w:rsidRDefault="00DD0C6F" w:rsidP="00BF4723">
            <w:pPr>
              <w:rPr>
                <w:rFonts w:ascii="Tahoma" w:hAnsi="Tahoma" w:cs="Tahoma"/>
              </w:rPr>
            </w:pPr>
            <w:r w:rsidRPr="005C2873">
              <w:rPr>
                <w:rFonts w:ascii="Tahoma" w:hAnsi="Tahoma" w:cs="Tahoma"/>
              </w:rPr>
              <w:t xml:space="preserve">Obsługa protokołów </w:t>
            </w:r>
            <w:proofErr w:type="spellStart"/>
            <w:r w:rsidRPr="005C2873">
              <w:rPr>
                <w:rFonts w:ascii="Tahoma" w:hAnsi="Tahoma" w:cs="Tahoma"/>
              </w:rPr>
              <w:t>Spanning</w:t>
            </w:r>
            <w:proofErr w:type="spellEnd"/>
            <w:r w:rsidRPr="005C2873">
              <w:rPr>
                <w:rFonts w:ascii="Tahoma" w:hAnsi="Tahoma" w:cs="Tahoma"/>
              </w:rPr>
              <w:t xml:space="preserve"> </w:t>
            </w:r>
            <w:proofErr w:type="spellStart"/>
            <w:r w:rsidRPr="005C2873">
              <w:rPr>
                <w:rFonts w:ascii="Tahoma" w:hAnsi="Tahoma" w:cs="Tahoma"/>
              </w:rPr>
              <w:t>Tree</w:t>
            </w:r>
            <w:proofErr w:type="spellEnd"/>
            <w:r w:rsidRPr="005C2873">
              <w:rPr>
                <w:rFonts w:ascii="Tahoma" w:hAnsi="Tahoma" w:cs="Tahoma"/>
              </w:rPr>
              <w:t>, w tym STP, RSTP i MSTP</w:t>
            </w:r>
          </w:p>
        </w:tc>
      </w:tr>
      <w:tr w:rsidR="00DD0C6F" w:rsidRPr="005C2873" w14:paraId="60347AB9" w14:textId="77777777" w:rsidTr="00BF4723">
        <w:trPr>
          <w:trHeight w:val="561"/>
          <w:jc w:val="center"/>
        </w:trPr>
        <w:tc>
          <w:tcPr>
            <w:tcW w:w="2127" w:type="dxa"/>
            <w:vMerge/>
            <w:vAlign w:val="center"/>
          </w:tcPr>
          <w:p w14:paraId="2EFA4D29" w14:textId="77777777" w:rsidR="00DD0C6F" w:rsidRPr="005C2873" w:rsidRDefault="00DD0C6F" w:rsidP="00BF4723">
            <w:pPr>
              <w:jc w:val="center"/>
              <w:rPr>
                <w:rFonts w:ascii="Tahoma" w:hAnsi="Tahoma" w:cs="Tahoma"/>
              </w:rPr>
            </w:pPr>
          </w:p>
        </w:tc>
        <w:tc>
          <w:tcPr>
            <w:tcW w:w="7513" w:type="dxa"/>
            <w:vAlign w:val="center"/>
          </w:tcPr>
          <w:p w14:paraId="536EE42D" w14:textId="77777777" w:rsidR="00DD0C6F" w:rsidRPr="005C2873" w:rsidRDefault="00DD0C6F" w:rsidP="00BF4723">
            <w:pPr>
              <w:rPr>
                <w:rFonts w:ascii="Tahoma" w:hAnsi="Tahoma" w:cs="Tahoma"/>
              </w:rPr>
            </w:pPr>
            <w:r w:rsidRPr="005C2873">
              <w:rPr>
                <w:rFonts w:ascii="Tahoma" w:hAnsi="Tahoma" w:cs="Tahoma"/>
              </w:rPr>
              <w:t>Obsługa agregacji łączy LAG / LACP; do 8 grup LAG, do 8 portów w grupie.</w:t>
            </w:r>
          </w:p>
        </w:tc>
      </w:tr>
      <w:tr w:rsidR="00DD0C6F" w:rsidRPr="005C2873" w14:paraId="171D9FE1" w14:textId="77777777" w:rsidTr="00BF4723">
        <w:trPr>
          <w:trHeight w:val="561"/>
          <w:jc w:val="center"/>
        </w:trPr>
        <w:tc>
          <w:tcPr>
            <w:tcW w:w="2127" w:type="dxa"/>
            <w:vMerge/>
            <w:vAlign w:val="center"/>
          </w:tcPr>
          <w:p w14:paraId="5854E605" w14:textId="77777777" w:rsidR="00DD0C6F" w:rsidRPr="005C2873" w:rsidRDefault="00DD0C6F" w:rsidP="00BF4723">
            <w:pPr>
              <w:jc w:val="center"/>
              <w:rPr>
                <w:rFonts w:ascii="Tahoma" w:hAnsi="Tahoma" w:cs="Tahoma"/>
              </w:rPr>
            </w:pPr>
          </w:p>
        </w:tc>
        <w:tc>
          <w:tcPr>
            <w:tcW w:w="7513" w:type="dxa"/>
            <w:vAlign w:val="center"/>
          </w:tcPr>
          <w:p w14:paraId="4C092D59" w14:textId="77777777" w:rsidR="00DD0C6F" w:rsidRPr="005C2873" w:rsidRDefault="00DD0C6F" w:rsidP="00BF4723">
            <w:pPr>
              <w:rPr>
                <w:rFonts w:ascii="Tahoma" w:hAnsi="Tahoma" w:cs="Tahoma"/>
              </w:rPr>
            </w:pPr>
            <w:r w:rsidRPr="005C2873">
              <w:rPr>
                <w:rFonts w:ascii="Tahoma" w:hAnsi="Tahoma" w:cs="Tahoma"/>
              </w:rPr>
              <w:t>Obsługa autoryzacji z użyciem serwera RADIUS (AAA / 802.1X).</w:t>
            </w:r>
          </w:p>
        </w:tc>
      </w:tr>
      <w:tr w:rsidR="00DD0C6F" w:rsidRPr="005C2873" w14:paraId="638236E5" w14:textId="77777777" w:rsidTr="00BF4723">
        <w:trPr>
          <w:trHeight w:val="561"/>
          <w:jc w:val="center"/>
        </w:trPr>
        <w:tc>
          <w:tcPr>
            <w:tcW w:w="2127" w:type="dxa"/>
            <w:vMerge/>
            <w:vAlign w:val="center"/>
          </w:tcPr>
          <w:p w14:paraId="668B2778" w14:textId="77777777" w:rsidR="00DD0C6F" w:rsidRPr="005C2873" w:rsidRDefault="00DD0C6F" w:rsidP="00BF4723">
            <w:pPr>
              <w:jc w:val="center"/>
              <w:rPr>
                <w:rFonts w:ascii="Tahoma" w:hAnsi="Tahoma" w:cs="Tahoma"/>
              </w:rPr>
            </w:pPr>
          </w:p>
        </w:tc>
        <w:tc>
          <w:tcPr>
            <w:tcW w:w="7513" w:type="dxa"/>
            <w:vAlign w:val="center"/>
          </w:tcPr>
          <w:p w14:paraId="0376114C" w14:textId="77777777" w:rsidR="00DD0C6F" w:rsidRPr="005C2873" w:rsidRDefault="00DD0C6F" w:rsidP="00BF4723">
            <w:pPr>
              <w:rPr>
                <w:rFonts w:ascii="Tahoma" w:hAnsi="Tahoma" w:cs="Tahoma"/>
              </w:rPr>
            </w:pPr>
            <w:r w:rsidRPr="005C2873">
              <w:rPr>
                <w:rFonts w:ascii="Tahoma" w:hAnsi="Tahoma" w:cs="Tahoma"/>
              </w:rPr>
              <w:t xml:space="preserve">Obsługa </w:t>
            </w:r>
            <w:proofErr w:type="spellStart"/>
            <w:r w:rsidRPr="005C2873">
              <w:rPr>
                <w:rFonts w:ascii="Tahoma" w:hAnsi="Tahoma" w:cs="Tahoma"/>
              </w:rPr>
              <w:t>QoS</w:t>
            </w:r>
            <w:proofErr w:type="spellEnd"/>
            <w:r w:rsidRPr="005C2873">
              <w:rPr>
                <w:rFonts w:ascii="Tahoma" w:hAnsi="Tahoma" w:cs="Tahoma"/>
              </w:rPr>
              <w:t xml:space="preserve"> w warstwach L2/L3/L4, w tym klasyfikacja na podstawie interfejsu, MAC, </w:t>
            </w:r>
            <w:proofErr w:type="spellStart"/>
            <w:r w:rsidRPr="005C2873">
              <w:rPr>
                <w:rFonts w:ascii="Tahoma" w:hAnsi="Tahoma" w:cs="Tahoma"/>
              </w:rPr>
              <w:t>EtherType</w:t>
            </w:r>
            <w:proofErr w:type="spellEnd"/>
            <w:r w:rsidRPr="005C2873">
              <w:rPr>
                <w:rFonts w:ascii="Tahoma" w:hAnsi="Tahoma" w:cs="Tahoma"/>
              </w:rPr>
              <w:t>, 802.1p, VLAN, IP oraz portów TCP/UDP.</w:t>
            </w:r>
          </w:p>
        </w:tc>
      </w:tr>
      <w:tr w:rsidR="00DD0C6F" w:rsidRPr="005C2873" w14:paraId="6E949C57" w14:textId="77777777" w:rsidTr="00BF4723">
        <w:trPr>
          <w:trHeight w:val="561"/>
          <w:jc w:val="center"/>
        </w:trPr>
        <w:tc>
          <w:tcPr>
            <w:tcW w:w="2127" w:type="dxa"/>
            <w:vMerge/>
            <w:vAlign w:val="center"/>
          </w:tcPr>
          <w:p w14:paraId="1580E86E" w14:textId="77777777" w:rsidR="00DD0C6F" w:rsidRPr="005C2873" w:rsidRDefault="00DD0C6F" w:rsidP="00BF4723">
            <w:pPr>
              <w:jc w:val="center"/>
              <w:rPr>
                <w:rFonts w:ascii="Tahoma" w:hAnsi="Tahoma" w:cs="Tahoma"/>
              </w:rPr>
            </w:pPr>
          </w:p>
        </w:tc>
        <w:tc>
          <w:tcPr>
            <w:tcW w:w="7513" w:type="dxa"/>
            <w:vAlign w:val="center"/>
          </w:tcPr>
          <w:p w14:paraId="0D617365" w14:textId="77777777" w:rsidR="00DD0C6F" w:rsidRPr="005C2873" w:rsidRDefault="00DD0C6F" w:rsidP="00BF4723">
            <w:pPr>
              <w:rPr>
                <w:rFonts w:ascii="Tahoma" w:hAnsi="Tahoma" w:cs="Tahoma"/>
              </w:rPr>
            </w:pPr>
            <w:r w:rsidRPr="005C2873">
              <w:rPr>
                <w:rFonts w:ascii="Tahoma" w:hAnsi="Tahoma" w:cs="Tahoma"/>
              </w:rPr>
              <w:t>Obsługa SNMP v1, v2c i v3.</w:t>
            </w:r>
          </w:p>
        </w:tc>
      </w:tr>
      <w:tr w:rsidR="00DD0C6F" w:rsidRPr="005C2873" w14:paraId="040A5316" w14:textId="77777777" w:rsidTr="00BF4723">
        <w:trPr>
          <w:jc w:val="center"/>
        </w:trPr>
        <w:tc>
          <w:tcPr>
            <w:tcW w:w="2127" w:type="dxa"/>
            <w:vMerge w:val="restart"/>
            <w:vAlign w:val="center"/>
          </w:tcPr>
          <w:p w14:paraId="563EADB7" w14:textId="77777777" w:rsidR="00DD0C6F" w:rsidRPr="005C2873" w:rsidRDefault="00DD0C6F" w:rsidP="00BF4723">
            <w:pPr>
              <w:jc w:val="center"/>
              <w:rPr>
                <w:rFonts w:ascii="Tahoma" w:hAnsi="Tahoma" w:cs="Tahoma"/>
              </w:rPr>
            </w:pPr>
            <w:r w:rsidRPr="005C2873">
              <w:rPr>
                <w:rFonts w:ascii="Tahoma" w:hAnsi="Tahoma" w:cs="Tahoma"/>
              </w:rPr>
              <w:t>Wydajność</w:t>
            </w:r>
          </w:p>
        </w:tc>
        <w:tc>
          <w:tcPr>
            <w:tcW w:w="7513" w:type="dxa"/>
            <w:vAlign w:val="center"/>
          </w:tcPr>
          <w:p w14:paraId="3D9B25EA" w14:textId="77777777" w:rsidR="00DD0C6F" w:rsidRPr="005C2873" w:rsidRDefault="00DD0C6F" w:rsidP="00BF4723">
            <w:pPr>
              <w:rPr>
                <w:rFonts w:ascii="Tahoma" w:hAnsi="Tahoma" w:cs="Tahoma"/>
              </w:rPr>
            </w:pPr>
            <w:r w:rsidRPr="005C2873">
              <w:rPr>
                <w:rFonts w:ascii="Tahoma" w:hAnsi="Tahoma" w:cs="Tahoma"/>
              </w:rPr>
              <w:t xml:space="preserve">Sumaryczna przepustowość przełącznika min.: 60 </w:t>
            </w:r>
            <w:proofErr w:type="spellStart"/>
            <w:r w:rsidRPr="005C2873">
              <w:rPr>
                <w:rFonts w:ascii="Tahoma" w:hAnsi="Tahoma" w:cs="Tahoma"/>
              </w:rPr>
              <w:t>Gbps</w:t>
            </w:r>
            <w:proofErr w:type="spellEnd"/>
            <w:r w:rsidRPr="005C2873">
              <w:rPr>
                <w:rFonts w:ascii="Tahoma" w:hAnsi="Tahoma" w:cs="Tahoma"/>
              </w:rPr>
              <w:t xml:space="preserve"> (</w:t>
            </w:r>
            <w:proofErr w:type="spellStart"/>
            <w:r w:rsidRPr="005C2873">
              <w:rPr>
                <w:rFonts w:ascii="Tahoma" w:hAnsi="Tahoma" w:cs="Tahoma"/>
              </w:rPr>
              <w:t>full</w:t>
            </w:r>
            <w:proofErr w:type="spellEnd"/>
            <w:r w:rsidRPr="005C2873">
              <w:rPr>
                <w:rFonts w:ascii="Tahoma" w:hAnsi="Tahoma" w:cs="Tahoma"/>
              </w:rPr>
              <w:t xml:space="preserve"> duplex, non-</w:t>
            </w:r>
            <w:proofErr w:type="spellStart"/>
            <w:r w:rsidRPr="005C2873">
              <w:rPr>
                <w:rFonts w:ascii="Tahoma" w:hAnsi="Tahoma" w:cs="Tahoma"/>
              </w:rPr>
              <w:t>blocking</w:t>
            </w:r>
            <w:proofErr w:type="spellEnd"/>
            <w:r w:rsidRPr="005C2873">
              <w:rPr>
                <w:rFonts w:ascii="Tahoma" w:hAnsi="Tahoma" w:cs="Tahoma"/>
              </w:rPr>
              <w:t>).</w:t>
            </w:r>
          </w:p>
        </w:tc>
      </w:tr>
      <w:tr w:rsidR="00DD0C6F" w:rsidRPr="005C2873" w14:paraId="601CE71D" w14:textId="77777777" w:rsidTr="00BF4723">
        <w:trPr>
          <w:trHeight w:val="262"/>
          <w:jc w:val="center"/>
        </w:trPr>
        <w:tc>
          <w:tcPr>
            <w:tcW w:w="2127" w:type="dxa"/>
            <w:vMerge/>
            <w:vAlign w:val="center"/>
          </w:tcPr>
          <w:p w14:paraId="1B2214A3" w14:textId="77777777" w:rsidR="00DD0C6F" w:rsidRPr="005C2873" w:rsidRDefault="00DD0C6F" w:rsidP="00BF4723">
            <w:pPr>
              <w:jc w:val="center"/>
              <w:rPr>
                <w:rFonts w:ascii="Tahoma" w:hAnsi="Tahoma" w:cs="Tahoma"/>
              </w:rPr>
            </w:pPr>
          </w:p>
        </w:tc>
        <w:tc>
          <w:tcPr>
            <w:tcW w:w="7513" w:type="dxa"/>
            <w:vAlign w:val="center"/>
          </w:tcPr>
          <w:p w14:paraId="057E7A0D" w14:textId="77777777" w:rsidR="00DD0C6F" w:rsidRPr="005C2873" w:rsidRDefault="00DD0C6F" w:rsidP="00BF4723">
            <w:pPr>
              <w:rPr>
                <w:rFonts w:ascii="Tahoma" w:hAnsi="Tahoma" w:cs="Tahoma"/>
              </w:rPr>
            </w:pPr>
            <w:r w:rsidRPr="005C2873">
              <w:rPr>
                <w:rFonts w:ascii="Tahoma" w:hAnsi="Tahoma" w:cs="Tahoma"/>
              </w:rPr>
              <w:t xml:space="preserve">Wydajność przełączania min. 44,64 </w:t>
            </w:r>
            <w:proofErr w:type="spellStart"/>
            <w:r w:rsidRPr="005C2873">
              <w:rPr>
                <w:rFonts w:ascii="Tahoma" w:hAnsi="Tahoma" w:cs="Tahoma"/>
              </w:rPr>
              <w:t>Mpps</w:t>
            </w:r>
            <w:proofErr w:type="spellEnd"/>
          </w:p>
        </w:tc>
      </w:tr>
      <w:tr w:rsidR="00DD0C6F" w:rsidRPr="00DE7607" w14:paraId="5EB77E5D" w14:textId="77777777" w:rsidTr="00BF4723">
        <w:trPr>
          <w:trHeight w:val="385"/>
          <w:jc w:val="center"/>
        </w:trPr>
        <w:tc>
          <w:tcPr>
            <w:tcW w:w="2127" w:type="dxa"/>
            <w:vAlign w:val="center"/>
          </w:tcPr>
          <w:p w14:paraId="4FDB2BAF" w14:textId="77777777" w:rsidR="00DD0C6F" w:rsidRPr="005C2873" w:rsidRDefault="00DD0C6F" w:rsidP="00BF4723">
            <w:pPr>
              <w:jc w:val="center"/>
              <w:rPr>
                <w:rFonts w:ascii="Tahoma" w:hAnsi="Tahoma" w:cs="Tahoma"/>
              </w:rPr>
            </w:pPr>
            <w:r w:rsidRPr="005C2873">
              <w:rPr>
                <w:rFonts w:ascii="Tahoma" w:hAnsi="Tahoma" w:cs="Tahoma"/>
              </w:rPr>
              <w:t>CPU, RAM, Flash</w:t>
            </w:r>
          </w:p>
        </w:tc>
        <w:tc>
          <w:tcPr>
            <w:tcW w:w="7513" w:type="dxa"/>
            <w:vAlign w:val="center"/>
          </w:tcPr>
          <w:p w14:paraId="2627C4D9" w14:textId="384F623B" w:rsidR="00110513" w:rsidRPr="00DE7607" w:rsidRDefault="00110513" w:rsidP="00BF4723">
            <w:pPr>
              <w:rPr>
                <w:rFonts w:ascii="Tahoma" w:hAnsi="Tahoma" w:cs="Tahoma"/>
              </w:rPr>
            </w:pPr>
            <w:r>
              <w:rPr>
                <w:rFonts w:ascii="Tahoma" w:hAnsi="Tahoma" w:cs="Tahoma"/>
              </w:rPr>
              <w:t>32</w:t>
            </w:r>
            <w:r w:rsidRPr="0028277B">
              <w:rPr>
                <w:rFonts w:ascii="Tahoma" w:hAnsi="Tahoma" w:cs="Tahoma"/>
              </w:rPr>
              <w:t xml:space="preserve"> bitowy </w:t>
            </w:r>
            <w:proofErr w:type="spellStart"/>
            <w:r w:rsidRPr="0028277B">
              <w:rPr>
                <w:rFonts w:ascii="Tahoma" w:hAnsi="Tahoma" w:cs="Tahoma"/>
              </w:rPr>
              <w:t>processor</w:t>
            </w:r>
            <w:proofErr w:type="spellEnd"/>
            <w:r w:rsidRPr="0028277B">
              <w:rPr>
                <w:rFonts w:ascii="Tahoma" w:hAnsi="Tahoma" w:cs="Tahoma"/>
              </w:rPr>
              <w:t xml:space="preserve"> o architekturze ARM, co najmniej </w:t>
            </w:r>
            <w:r>
              <w:rPr>
                <w:rFonts w:ascii="Tahoma" w:hAnsi="Tahoma" w:cs="Tahoma"/>
              </w:rPr>
              <w:t>5</w:t>
            </w:r>
            <w:r w:rsidRPr="0028277B">
              <w:rPr>
                <w:rFonts w:ascii="Tahoma" w:hAnsi="Tahoma" w:cs="Tahoma"/>
              </w:rPr>
              <w:t xml:space="preserve">00 punktów CPU benchmark, </w:t>
            </w:r>
            <w:proofErr w:type="spellStart"/>
            <w:r w:rsidR="00D018FD" w:rsidRPr="00D018FD">
              <w:rPr>
                <w:rFonts w:ascii="Tahoma" w:hAnsi="Tahoma" w:cs="Tahoma"/>
              </w:rPr>
              <w:t>PassMark</w:t>
            </w:r>
            <w:proofErr w:type="spellEnd"/>
            <w:r w:rsidR="00D018FD" w:rsidRPr="00D018FD">
              <w:rPr>
                <w:rFonts w:ascii="Tahoma" w:hAnsi="Tahoma" w:cs="Tahoma"/>
              </w:rPr>
              <w:t xml:space="preserve"> (</w:t>
            </w:r>
            <w:proofErr w:type="spellStart"/>
            <w:r w:rsidR="00D018FD" w:rsidRPr="00D018FD">
              <w:rPr>
                <w:rFonts w:ascii="Tahoma" w:hAnsi="Tahoma" w:cs="Tahoma"/>
              </w:rPr>
              <w:t>PerformanceTest</w:t>
            </w:r>
            <w:proofErr w:type="spellEnd"/>
            <w:r w:rsidR="00D018FD" w:rsidRPr="00D018FD">
              <w:rPr>
                <w:rFonts w:ascii="Tahoma" w:hAnsi="Tahoma" w:cs="Tahoma"/>
              </w:rPr>
              <w:t>)</w:t>
            </w:r>
            <w:r w:rsidR="00D018FD">
              <w:rPr>
                <w:rFonts w:ascii="Tahoma" w:hAnsi="Tahoma" w:cs="Tahoma"/>
              </w:rPr>
              <w:t xml:space="preserve">, </w:t>
            </w:r>
            <w:r w:rsidRPr="0028277B">
              <w:rPr>
                <w:rFonts w:ascii="Tahoma" w:hAnsi="Tahoma" w:cs="Tahoma"/>
              </w:rPr>
              <w:t xml:space="preserve">2GB RAM, </w:t>
            </w:r>
            <w:r>
              <w:rPr>
                <w:rFonts w:ascii="Tahoma" w:hAnsi="Tahoma" w:cs="Tahoma"/>
              </w:rPr>
              <w:t xml:space="preserve">256 </w:t>
            </w:r>
            <w:r w:rsidRPr="0028277B">
              <w:rPr>
                <w:rFonts w:ascii="Tahoma" w:hAnsi="Tahoma" w:cs="Tahoma"/>
              </w:rPr>
              <w:t>MB Flash</w:t>
            </w:r>
          </w:p>
        </w:tc>
      </w:tr>
      <w:tr w:rsidR="00DD0C6F" w:rsidRPr="00B15747" w14:paraId="10549203" w14:textId="77777777" w:rsidTr="00BF4723">
        <w:trPr>
          <w:trHeight w:val="385"/>
          <w:jc w:val="center"/>
        </w:trPr>
        <w:tc>
          <w:tcPr>
            <w:tcW w:w="2127" w:type="dxa"/>
            <w:vAlign w:val="center"/>
          </w:tcPr>
          <w:p w14:paraId="4077A534" w14:textId="77777777" w:rsidR="00DD0C6F" w:rsidRPr="005C2873" w:rsidRDefault="00DD0C6F" w:rsidP="00BF4723">
            <w:pPr>
              <w:jc w:val="center"/>
              <w:rPr>
                <w:rFonts w:ascii="Tahoma" w:hAnsi="Tahoma" w:cs="Tahoma"/>
              </w:rPr>
            </w:pPr>
            <w:r w:rsidRPr="005C2873">
              <w:rPr>
                <w:rFonts w:ascii="Tahoma" w:hAnsi="Tahoma" w:cs="Tahoma"/>
              </w:rPr>
              <w:t>Bezpieczeństwo</w:t>
            </w:r>
          </w:p>
        </w:tc>
        <w:tc>
          <w:tcPr>
            <w:tcW w:w="7513" w:type="dxa"/>
            <w:vAlign w:val="center"/>
          </w:tcPr>
          <w:p w14:paraId="4909998D" w14:textId="77777777" w:rsidR="00DD0C6F" w:rsidRPr="009467FF" w:rsidRDefault="00DD0C6F" w:rsidP="00BF4723">
            <w:pPr>
              <w:rPr>
                <w:rFonts w:ascii="Tahoma" w:hAnsi="Tahoma" w:cs="Tahoma"/>
              </w:rPr>
            </w:pPr>
            <w:r w:rsidRPr="009467FF">
              <w:rPr>
                <w:rFonts w:ascii="Tahoma" w:hAnsi="Tahoma" w:cs="Tahoma"/>
              </w:rPr>
              <w:t xml:space="preserve">Funkcje bezpieczeństwa obejmują m.in. 802.1X, RADIUS, TACACS+, ACL IPv4/IPv6/MAC, port </w:t>
            </w:r>
            <w:proofErr w:type="spellStart"/>
            <w:r w:rsidRPr="009467FF">
              <w:rPr>
                <w:rFonts w:ascii="Tahoma" w:hAnsi="Tahoma" w:cs="Tahoma"/>
              </w:rPr>
              <w:t>security</w:t>
            </w:r>
            <w:proofErr w:type="spellEnd"/>
            <w:r w:rsidRPr="009467FF">
              <w:rPr>
                <w:rFonts w:ascii="Tahoma" w:hAnsi="Tahoma" w:cs="Tahoma"/>
              </w:rPr>
              <w:t xml:space="preserve">, DHCP </w:t>
            </w:r>
            <w:proofErr w:type="spellStart"/>
            <w:r w:rsidRPr="009467FF">
              <w:rPr>
                <w:rFonts w:ascii="Tahoma" w:hAnsi="Tahoma" w:cs="Tahoma"/>
              </w:rPr>
              <w:t>snooping</w:t>
            </w:r>
            <w:proofErr w:type="spellEnd"/>
            <w:r w:rsidRPr="009467FF">
              <w:rPr>
                <w:rFonts w:ascii="Tahoma" w:hAnsi="Tahoma" w:cs="Tahoma"/>
              </w:rPr>
              <w:t xml:space="preserve">, DHCPv6 </w:t>
            </w:r>
            <w:proofErr w:type="spellStart"/>
            <w:r w:rsidRPr="009467FF">
              <w:rPr>
                <w:rFonts w:ascii="Tahoma" w:hAnsi="Tahoma" w:cs="Tahoma"/>
              </w:rPr>
              <w:t>snooping</w:t>
            </w:r>
            <w:proofErr w:type="spellEnd"/>
            <w:r w:rsidRPr="009467FF">
              <w:rPr>
                <w:rFonts w:ascii="Tahoma" w:hAnsi="Tahoma" w:cs="Tahoma"/>
              </w:rPr>
              <w:t xml:space="preserve">, IP Source </w:t>
            </w:r>
            <w:proofErr w:type="spellStart"/>
            <w:r w:rsidRPr="009467FF">
              <w:rPr>
                <w:rFonts w:ascii="Tahoma" w:hAnsi="Tahoma" w:cs="Tahoma"/>
              </w:rPr>
              <w:t>Guard</w:t>
            </w:r>
            <w:proofErr w:type="spellEnd"/>
            <w:r w:rsidRPr="009467FF">
              <w:rPr>
                <w:rFonts w:ascii="Tahoma" w:hAnsi="Tahoma" w:cs="Tahoma"/>
              </w:rPr>
              <w:t xml:space="preserve">, IPv6 Source </w:t>
            </w:r>
            <w:proofErr w:type="spellStart"/>
            <w:r w:rsidRPr="009467FF">
              <w:rPr>
                <w:rFonts w:ascii="Tahoma" w:hAnsi="Tahoma" w:cs="Tahoma"/>
              </w:rPr>
              <w:t>Guard</w:t>
            </w:r>
            <w:proofErr w:type="spellEnd"/>
            <w:r w:rsidRPr="009467FF">
              <w:rPr>
                <w:rFonts w:ascii="Tahoma" w:hAnsi="Tahoma" w:cs="Tahoma"/>
              </w:rPr>
              <w:t xml:space="preserve">, </w:t>
            </w:r>
            <w:proofErr w:type="spellStart"/>
            <w:r w:rsidRPr="009467FF">
              <w:rPr>
                <w:rFonts w:ascii="Tahoma" w:hAnsi="Tahoma" w:cs="Tahoma"/>
              </w:rPr>
              <w:t>Dynamic</w:t>
            </w:r>
            <w:proofErr w:type="spellEnd"/>
            <w:r w:rsidRPr="009467FF">
              <w:rPr>
                <w:rFonts w:ascii="Tahoma" w:hAnsi="Tahoma" w:cs="Tahoma"/>
              </w:rPr>
              <w:t xml:space="preserve"> ARP </w:t>
            </w:r>
            <w:proofErr w:type="spellStart"/>
            <w:r w:rsidRPr="009467FF">
              <w:rPr>
                <w:rFonts w:ascii="Tahoma" w:hAnsi="Tahoma" w:cs="Tahoma"/>
              </w:rPr>
              <w:t>Inspection</w:t>
            </w:r>
            <w:proofErr w:type="spellEnd"/>
            <w:r w:rsidRPr="009467FF">
              <w:rPr>
                <w:rFonts w:ascii="Tahoma" w:hAnsi="Tahoma" w:cs="Tahoma"/>
              </w:rPr>
              <w:t xml:space="preserve">, </w:t>
            </w:r>
            <w:proofErr w:type="spellStart"/>
            <w:r w:rsidRPr="009467FF">
              <w:rPr>
                <w:rFonts w:ascii="Tahoma" w:hAnsi="Tahoma" w:cs="Tahoma"/>
              </w:rPr>
              <w:t>storm</w:t>
            </w:r>
            <w:proofErr w:type="spellEnd"/>
            <w:r w:rsidRPr="009467FF">
              <w:rPr>
                <w:rFonts w:ascii="Tahoma" w:hAnsi="Tahoma" w:cs="Tahoma"/>
              </w:rPr>
              <w:t xml:space="preserve"> </w:t>
            </w:r>
            <w:proofErr w:type="spellStart"/>
            <w:r w:rsidRPr="009467FF">
              <w:rPr>
                <w:rFonts w:ascii="Tahoma" w:hAnsi="Tahoma" w:cs="Tahoma"/>
              </w:rPr>
              <w:t>control</w:t>
            </w:r>
            <w:proofErr w:type="spellEnd"/>
            <w:r w:rsidRPr="009467FF">
              <w:rPr>
                <w:rFonts w:ascii="Tahoma" w:hAnsi="Tahoma" w:cs="Tahoma"/>
              </w:rPr>
              <w:t xml:space="preserve"> i </w:t>
            </w:r>
            <w:proofErr w:type="spellStart"/>
            <w:r w:rsidRPr="009467FF">
              <w:rPr>
                <w:rFonts w:ascii="Tahoma" w:hAnsi="Tahoma" w:cs="Tahoma"/>
              </w:rPr>
              <w:t>captive</w:t>
            </w:r>
            <w:proofErr w:type="spellEnd"/>
            <w:r w:rsidRPr="009467FF">
              <w:rPr>
                <w:rFonts w:ascii="Tahoma" w:hAnsi="Tahoma" w:cs="Tahoma"/>
              </w:rPr>
              <w:t xml:space="preserve"> portal.</w:t>
            </w:r>
          </w:p>
        </w:tc>
      </w:tr>
    </w:tbl>
    <w:p w14:paraId="17724420" w14:textId="77777777" w:rsidR="00DD0C6F" w:rsidRPr="009467FF" w:rsidRDefault="00DD0C6F" w:rsidP="00DD0C6F">
      <w:pPr>
        <w:rPr>
          <w:rFonts w:ascii="Tahoma" w:hAnsi="Tahoma" w:cs="Tahoma"/>
        </w:rPr>
      </w:pPr>
    </w:p>
    <w:p w14:paraId="15AC3A99" w14:textId="77777777" w:rsidR="00DD0C6F" w:rsidRPr="009467FF" w:rsidRDefault="00DD0C6F" w:rsidP="00DD0C6F">
      <w:pPr>
        <w:spacing w:after="0" w:line="276" w:lineRule="auto"/>
        <w:rPr>
          <w:rFonts w:ascii="Tahoma" w:hAnsi="Tahoma" w:cs="Tahoma"/>
        </w:rPr>
      </w:pPr>
    </w:p>
    <w:p w14:paraId="0B50B130" w14:textId="77777777" w:rsidR="00DD0C6F" w:rsidRPr="009467FF" w:rsidRDefault="00DD0C6F" w:rsidP="00DD0C6F">
      <w:pPr>
        <w:spacing w:after="0" w:line="276" w:lineRule="auto"/>
        <w:rPr>
          <w:rFonts w:ascii="Tahoma" w:hAnsi="Tahoma" w:cs="Tahoma"/>
        </w:rPr>
      </w:pPr>
    </w:p>
    <w:p w14:paraId="31AA3B5B" w14:textId="77777777" w:rsidR="00DD0C6F" w:rsidRPr="005C2873" w:rsidRDefault="00DD0C6F" w:rsidP="00DD0C6F">
      <w:pPr>
        <w:spacing w:after="0" w:line="276" w:lineRule="auto"/>
        <w:rPr>
          <w:rFonts w:ascii="Tahoma" w:hAnsi="Tahoma" w:cs="Tahoma"/>
          <w:b/>
          <w:bCs/>
          <w:lang w:val="en-US"/>
        </w:rPr>
      </w:pPr>
      <w:r w:rsidRPr="005C2873">
        <w:rPr>
          <w:rFonts w:ascii="Tahoma" w:hAnsi="Tahoma" w:cs="Tahoma"/>
          <w:b/>
          <w:bCs/>
          <w:lang w:val="en-US"/>
        </w:rPr>
        <w:t xml:space="preserve">5.5 Access Point </w:t>
      </w:r>
      <w:proofErr w:type="spellStart"/>
      <w:r w:rsidRPr="005C2873">
        <w:rPr>
          <w:rFonts w:ascii="Tahoma" w:hAnsi="Tahoma" w:cs="Tahoma"/>
          <w:b/>
          <w:bCs/>
          <w:lang w:val="en-US"/>
        </w:rPr>
        <w:t>WiFi</w:t>
      </w:r>
      <w:proofErr w:type="spellEnd"/>
      <w:r w:rsidRPr="005C2873">
        <w:rPr>
          <w:rFonts w:ascii="Tahoma" w:hAnsi="Tahoma" w:cs="Tahoma"/>
          <w:b/>
          <w:bCs/>
          <w:lang w:val="en-US"/>
        </w:rPr>
        <w:t>:</w:t>
      </w:r>
    </w:p>
    <w:tbl>
      <w:tblPr>
        <w:tblW w:w="96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81"/>
        <w:gridCol w:w="7257"/>
      </w:tblGrid>
      <w:tr w:rsidR="00DD0C6F" w:rsidRPr="005C2873" w14:paraId="00EC7EB9" w14:textId="77777777" w:rsidTr="00BF4723">
        <w:trPr>
          <w:jc w:val="center"/>
        </w:trPr>
        <w:tc>
          <w:tcPr>
            <w:tcW w:w="2381" w:type="dxa"/>
            <w:tcMar>
              <w:top w:w="100" w:type="dxa"/>
              <w:left w:w="100" w:type="dxa"/>
              <w:bottom w:w="100" w:type="dxa"/>
              <w:right w:w="100" w:type="dxa"/>
            </w:tcMar>
            <w:vAlign w:val="center"/>
          </w:tcPr>
          <w:p w14:paraId="6AB3DF62" w14:textId="77777777" w:rsidR="00DD0C6F" w:rsidRPr="005C2873" w:rsidRDefault="00DD0C6F" w:rsidP="00BF4723">
            <w:pPr>
              <w:rPr>
                <w:rFonts w:ascii="Tahoma" w:hAnsi="Tahoma" w:cs="Tahoma"/>
                <w:bCs/>
              </w:rPr>
            </w:pPr>
            <w:r w:rsidRPr="005C2873">
              <w:rPr>
                <w:rFonts w:ascii="Tahoma" w:hAnsi="Tahoma" w:cs="Tahoma"/>
                <w:bCs/>
              </w:rPr>
              <w:t>Komponent</w:t>
            </w:r>
          </w:p>
        </w:tc>
        <w:tc>
          <w:tcPr>
            <w:tcW w:w="7257" w:type="dxa"/>
            <w:tcMar>
              <w:top w:w="100" w:type="dxa"/>
              <w:left w:w="100" w:type="dxa"/>
              <w:bottom w:w="100" w:type="dxa"/>
              <w:right w:w="100" w:type="dxa"/>
            </w:tcMar>
            <w:vAlign w:val="center"/>
          </w:tcPr>
          <w:p w14:paraId="118D9DD4" w14:textId="77777777" w:rsidR="00DD0C6F" w:rsidRPr="005C2873" w:rsidRDefault="00DD0C6F" w:rsidP="00BF4723">
            <w:pPr>
              <w:rPr>
                <w:rFonts w:ascii="Tahoma" w:hAnsi="Tahoma" w:cs="Tahoma"/>
                <w:bCs/>
              </w:rPr>
            </w:pPr>
            <w:r w:rsidRPr="005C2873">
              <w:rPr>
                <w:rFonts w:ascii="Tahoma" w:hAnsi="Tahoma" w:cs="Tahoma"/>
                <w:bCs/>
              </w:rPr>
              <w:t>Wymagane minimalne parametry</w:t>
            </w:r>
          </w:p>
        </w:tc>
      </w:tr>
      <w:tr w:rsidR="00DD0C6F" w:rsidRPr="005C2873" w14:paraId="48C8A70F" w14:textId="77777777" w:rsidTr="00BF4723">
        <w:trPr>
          <w:jc w:val="center"/>
        </w:trPr>
        <w:tc>
          <w:tcPr>
            <w:tcW w:w="2381" w:type="dxa"/>
            <w:tcMar>
              <w:top w:w="100" w:type="dxa"/>
              <w:left w:w="100" w:type="dxa"/>
              <w:bottom w:w="100" w:type="dxa"/>
              <w:right w:w="100" w:type="dxa"/>
            </w:tcMar>
            <w:vAlign w:val="center"/>
          </w:tcPr>
          <w:p w14:paraId="0BC6353C" w14:textId="77777777" w:rsidR="00DD0C6F" w:rsidRPr="005C2873" w:rsidRDefault="00DD0C6F" w:rsidP="00BF4723">
            <w:pPr>
              <w:rPr>
                <w:rFonts w:ascii="Tahoma" w:hAnsi="Tahoma" w:cs="Tahoma"/>
              </w:rPr>
            </w:pPr>
            <w:r w:rsidRPr="005C2873">
              <w:rPr>
                <w:rFonts w:ascii="Tahoma" w:hAnsi="Tahoma" w:cs="Tahoma"/>
              </w:rPr>
              <w:t>Obudowa</w:t>
            </w:r>
          </w:p>
        </w:tc>
        <w:tc>
          <w:tcPr>
            <w:tcW w:w="7257" w:type="dxa"/>
            <w:tcMar>
              <w:top w:w="100" w:type="dxa"/>
              <w:left w:w="100" w:type="dxa"/>
              <w:bottom w:w="100" w:type="dxa"/>
              <w:right w:w="100" w:type="dxa"/>
            </w:tcMar>
            <w:vAlign w:val="center"/>
          </w:tcPr>
          <w:p w14:paraId="4DF4F0DA" w14:textId="77777777" w:rsidR="00DD0C6F" w:rsidRPr="005C2873" w:rsidRDefault="00DD0C6F" w:rsidP="00BF4723">
            <w:pPr>
              <w:rPr>
                <w:rFonts w:ascii="Tahoma" w:hAnsi="Tahoma" w:cs="Tahoma"/>
              </w:rPr>
            </w:pPr>
            <w:r w:rsidRPr="005C2873">
              <w:rPr>
                <w:rFonts w:ascii="Tahoma" w:hAnsi="Tahoma" w:cs="Tahoma"/>
              </w:rPr>
              <w:t>Możliwość montażu na ścianie i suficie.</w:t>
            </w:r>
          </w:p>
        </w:tc>
      </w:tr>
      <w:tr w:rsidR="00DD0C6F" w:rsidRPr="005C2873" w14:paraId="41FD93E8" w14:textId="77777777" w:rsidTr="00BF4723">
        <w:trPr>
          <w:jc w:val="center"/>
        </w:trPr>
        <w:tc>
          <w:tcPr>
            <w:tcW w:w="2381" w:type="dxa"/>
            <w:tcMar>
              <w:top w:w="100" w:type="dxa"/>
              <w:left w:w="100" w:type="dxa"/>
              <w:bottom w:w="100" w:type="dxa"/>
              <w:right w:w="100" w:type="dxa"/>
            </w:tcMar>
            <w:vAlign w:val="center"/>
          </w:tcPr>
          <w:p w14:paraId="54BDD419" w14:textId="77777777" w:rsidR="00DD0C6F" w:rsidRPr="005C2873" w:rsidRDefault="00DD0C6F" w:rsidP="00BF4723">
            <w:pPr>
              <w:rPr>
                <w:rFonts w:ascii="Tahoma" w:hAnsi="Tahoma" w:cs="Tahoma"/>
              </w:rPr>
            </w:pPr>
            <w:r w:rsidRPr="005C2873">
              <w:rPr>
                <w:rFonts w:ascii="Tahoma" w:hAnsi="Tahoma" w:cs="Tahoma"/>
              </w:rPr>
              <w:t>Obudowa</w:t>
            </w:r>
          </w:p>
        </w:tc>
        <w:tc>
          <w:tcPr>
            <w:tcW w:w="7257" w:type="dxa"/>
            <w:tcMar>
              <w:top w:w="100" w:type="dxa"/>
              <w:left w:w="100" w:type="dxa"/>
              <w:bottom w:w="100" w:type="dxa"/>
              <w:right w:w="100" w:type="dxa"/>
            </w:tcMar>
            <w:vAlign w:val="center"/>
          </w:tcPr>
          <w:p w14:paraId="117EA145" w14:textId="77777777" w:rsidR="00DD0C6F" w:rsidRPr="005C2873" w:rsidRDefault="00DD0C6F" w:rsidP="00BF4723">
            <w:pPr>
              <w:rPr>
                <w:rFonts w:ascii="Tahoma" w:hAnsi="Tahoma" w:cs="Tahoma"/>
              </w:rPr>
            </w:pPr>
            <w:r w:rsidRPr="005C2873">
              <w:rPr>
                <w:rFonts w:ascii="Tahoma" w:hAnsi="Tahoma" w:cs="Tahoma"/>
              </w:rPr>
              <w:t>Z uwagi na przewidywaną lokalizację punktu dostępowego jego wymiary nie mogą przekraczać: 157 x 157 x 40 mm.</w:t>
            </w:r>
          </w:p>
        </w:tc>
      </w:tr>
      <w:tr w:rsidR="00DD0C6F" w:rsidRPr="009467FF" w14:paraId="0DC62AC6" w14:textId="77777777" w:rsidTr="00BF4723">
        <w:trPr>
          <w:jc w:val="center"/>
        </w:trPr>
        <w:tc>
          <w:tcPr>
            <w:tcW w:w="2381" w:type="dxa"/>
            <w:tcMar>
              <w:top w:w="100" w:type="dxa"/>
              <w:left w:w="100" w:type="dxa"/>
              <w:bottom w:w="100" w:type="dxa"/>
              <w:right w:w="100" w:type="dxa"/>
            </w:tcMar>
            <w:vAlign w:val="center"/>
          </w:tcPr>
          <w:p w14:paraId="381FFBD4" w14:textId="77777777" w:rsidR="00DD0C6F" w:rsidRPr="005C2873" w:rsidRDefault="00DD0C6F" w:rsidP="00BF4723">
            <w:pPr>
              <w:rPr>
                <w:rFonts w:ascii="Tahoma" w:hAnsi="Tahoma" w:cs="Tahoma"/>
              </w:rPr>
            </w:pPr>
            <w:r w:rsidRPr="005C2873">
              <w:rPr>
                <w:rFonts w:ascii="Tahoma" w:hAnsi="Tahoma" w:cs="Tahoma"/>
              </w:rPr>
              <w:t>Porty i interfejsy</w:t>
            </w:r>
          </w:p>
        </w:tc>
        <w:tc>
          <w:tcPr>
            <w:tcW w:w="7257" w:type="dxa"/>
            <w:tcMar>
              <w:top w:w="100" w:type="dxa"/>
              <w:left w:w="100" w:type="dxa"/>
              <w:bottom w:w="100" w:type="dxa"/>
              <w:right w:w="100" w:type="dxa"/>
            </w:tcMar>
            <w:vAlign w:val="center"/>
          </w:tcPr>
          <w:p w14:paraId="3E0CD7F8" w14:textId="77777777" w:rsidR="00DD0C6F" w:rsidRPr="005C2873" w:rsidRDefault="00DD0C6F" w:rsidP="00BF4723">
            <w:pPr>
              <w:rPr>
                <w:rFonts w:ascii="Tahoma" w:hAnsi="Tahoma" w:cs="Tahoma"/>
                <w:lang w:val="en-US"/>
              </w:rPr>
            </w:pPr>
            <w:r w:rsidRPr="005C2873">
              <w:rPr>
                <w:rFonts w:ascii="Tahoma" w:hAnsi="Tahoma" w:cs="Tahoma"/>
                <w:lang w:val="en-US"/>
              </w:rPr>
              <w:t xml:space="preserve">1 port 2.5Gb/s LAN / Multi-Gigabit PoE+ </w:t>
            </w:r>
          </w:p>
        </w:tc>
      </w:tr>
      <w:tr w:rsidR="00DD0C6F" w:rsidRPr="005C2873" w14:paraId="1F4D0E4F" w14:textId="77777777" w:rsidTr="00BF4723">
        <w:trPr>
          <w:jc w:val="center"/>
        </w:trPr>
        <w:tc>
          <w:tcPr>
            <w:tcW w:w="2381" w:type="dxa"/>
            <w:tcMar>
              <w:top w:w="100" w:type="dxa"/>
              <w:left w:w="100" w:type="dxa"/>
              <w:bottom w:w="100" w:type="dxa"/>
              <w:right w:w="100" w:type="dxa"/>
            </w:tcMar>
            <w:vAlign w:val="center"/>
          </w:tcPr>
          <w:p w14:paraId="0663B411" w14:textId="77777777" w:rsidR="00DD0C6F" w:rsidRPr="005C2873" w:rsidRDefault="00DD0C6F" w:rsidP="00BF4723">
            <w:pPr>
              <w:rPr>
                <w:rFonts w:ascii="Tahoma" w:hAnsi="Tahoma" w:cs="Tahoma"/>
              </w:rPr>
            </w:pPr>
            <w:r w:rsidRPr="005C2873">
              <w:rPr>
                <w:rFonts w:ascii="Tahoma" w:hAnsi="Tahoma" w:cs="Tahoma"/>
              </w:rPr>
              <w:t>Zasilanie</w:t>
            </w:r>
          </w:p>
        </w:tc>
        <w:tc>
          <w:tcPr>
            <w:tcW w:w="7257" w:type="dxa"/>
            <w:tcMar>
              <w:top w:w="100" w:type="dxa"/>
              <w:left w:w="100" w:type="dxa"/>
              <w:bottom w:w="100" w:type="dxa"/>
              <w:right w:w="100" w:type="dxa"/>
            </w:tcMar>
            <w:vAlign w:val="center"/>
          </w:tcPr>
          <w:p w14:paraId="39FFA440" w14:textId="77777777" w:rsidR="00DD0C6F" w:rsidRPr="005C2873" w:rsidRDefault="00DD0C6F" w:rsidP="00BF4723">
            <w:pPr>
              <w:rPr>
                <w:rFonts w:ascii="Tahoma" w:hAnsi="Tahoma" w:cs="Tahoma"/>
              </w:rPr>
            </w:pPr>
            <w:r w:rsidRPr="005C2873">
              <w:rPr>
                <w:rFonts w:ascii="Tahoma" w:hAnsi="Tahoma" w:cs="Tahoma"/>
              </w:rPr>
              <w:t>Pobór mocy max 25 W.</w:t>
            </w:r>
          </w:p>
        </w:tc>
      </w:tr>
      <w:tr w:rsidR="00DD0C6F" w:rsidRPr="005C2873" w14:paraId="7A47D5FD" w14:textId="77777777" w:rsidTr="00BF4723">
        <w:trPr>
          <w:jc w:val="center"/>
        </w:trPr>
        <w:tc>
          <w:tcPr>
            <w:tcW w:w="2381" w:type="dxa"/>
            <w:tcMar>
              <w:top w:w="100" w:type="dxa"/>
              <w:left w:w="100" w:type="dxa"/>
              <w:bottom w:w="100" w:type="dxa"/>
              <w:right w:w="100" w:type="dxa"/>
            </w:tcMar>
            <w:vAlign w:val="center"/>
          </w:tcPr>
          <w:p w14:paraId="6A2AA51E" w14:textId="77777777" w:rsidR="00DD0C6F" w:rsidRPr="005C2873" w:rsidRDefault="00DD0C6F" w:rsidP="00BF4723">
            <w:pPr>
              <w:rPr>
                <w:rFonts w:ascii="Tahoma" w:hAnsi="Tahoma" w:cs="Tahoma"/>
              </w:rPr>
            </w:pPr>
            <w:r w:rsidRPr="005C2873">
              <w:rPr>
                <w:rFonts w:ascii="Tahoma" w:hAnsi="Tahoma" w:cs="Tahoma"/>
              </w:rPr>
              <w:t>Zasilanie</w:t>
            </w:r>
          </w:p>
        </w:tc>
        <w:tc>
          <w:tcPr>
            <w:tcW w:w="7257" w:type="dxa"/>
            <w:tcMar>
              <w:top w:w="100" w:type="dxa"/>
              <w:left w:w="100" w:type="dxa"/>
              <w:bottom w:w="100" w:type="dxa"/>
              <w:right w:w="100" w:type="dxa"/>
            </w:tcMar>
            <w:vAlign w:val="center"/>
          </w:tcPr>
          <w:p w14:paraId="010D677D" w14:textId="77777777" w:rsidR="00DD0C6F" w:rsidRPr="005C2873" w:rsidRDefault="00DD0C6F" w:rsidP="00BF4723">
            <w:pPr>
              <w:rPr>
                <w:rFonts w:ascii="Tahoma" w:hAnsi="Tahoma" w:cs="Tahoma"/>
              </w:rPr>
            </w:pPr>
            <w:r w:rsidRPr="005C2873">
              <w:rPr>
                <w:rFonts w:ascii="Tahoma" w:hAnsi="Tahoma" w:cs="Tahoma"/>
              </w:rPr>
              <w:t xml:space="preserve">Urządzenie powinno być zasilane za pomocą Power </w:t>
            </w:r>
            <w:proofErr w:type="spellStart"/>
            <w:r w:rsidRPr="005C2873">
              <w:rPr>
                <w:rFonts w:ascii="Tahoma" w:hAnsi="Tahoma" w:cs="Tahoma"/>
              </w:rPr>
              <w:t>over</w:t>
            </w:r>
            <w:proofErr w:type="spellEnd"/>
            <w:r w:rsidRPr="005C2873">
              <w:rPr>
                <w:rFonts w:ascii="Tahoma" w:hAnsi="Tahoma" w:cs="Tahoma"/>
              </w:rPr>
              <w:t xml:space="preserve"> Ethernet 802.3at.</w:t>
            </w:r>
          </w:p>
        </w:tc>
      </w:tr>
      <w:tr w:rsidR="00DD0C6F" w:rsidRPr="005C2873" w14:paraId="6C213692" w14:textId="77777777" w:rsidTr="00BF4723">
        <w:trPr>
          <w:jc w:val="center"/>
        </w:trPr>
        <w:tc>
          <w:tcPr>
            <w:tcW w:w="2381" w:type="dxa"/>
            <w:tcMar>
              <w:top w:w="100" w:type="dxa"/>
              <w:left w:w="100" w:type="dxa"/>
              <w:bottom w:w="100" w:type="dxa"/>
              <w:right w:w="100" w:type="dxa"/>
            </w:tcMar>
            <w:vAlign w:val="center"/>
          </w:tcPr>
          <w:p w14:paraId="30E931DD" w14:textId="77777777" w:rsidR="00DD0C6F" w:rsidRPr="005C2873" w:rsidRDefault="00DD0C6F" w:rsidP="00BF4723">
            <w:pPr>
              <w:rPr>
                <w:rFonts w:ascii="Tahoma" w:hAnsi="Tahoma" w:cs="Tahoma"/>
              </w:rPr>
            </w:pPr>
            <w:r w:rsidRPr="005C2873">
              <w:rPr>
                <w:rFonts w:ascii="Tahoma" w:hAnsi="Tahoma" w:cs="Tahoma"/>
              </w:rPr>
              <w:t>Zasilanie</w:t>
            </w:r>
          </w:p>
        </w:tc>
        <w:tc>
          <w:tcPr>
            <w:tcW w:w="7257" w:type="dxa"/>
            <w:tcMar>
              <w:top w:w="100" w:type="dxa"/>
              <w:left w:w="100" w:type="dxa"/>
              <w:bottom w:w="100" w:type="dxa"/>
              <w:right w:w="100" w:type="dxa"/>
            </w:tcMar>
            <w:vAlign w:val="center"/>
          </w:tcPr>
          <w:p w14:paraId="7D2AC053" w14:textId="77777777" w:rsidR="00DD0C6F" w:rsidRPr="005C2873" w:rsidRDefault="00DD0C6F" w:rsidP="00BF4723">
            <w:pPr>
              <w:rPr>
                <w:rFonts w:ascii="Tahoma" w:hAnsi="Tahoma" w:cs="Tahoma"/>
              </w:rPr>
            </w:pPr>
            <w:r w:rsidRPr="005C2873">
              <w:rPr>
                <w:rFonts w:ascii="Tahoma" w:hAnsi="Tahoma" w:cs="Tahoma"/>
              </w:rPr>
              <w:t>Możliwość zasilania punktu dostępowego za pomocą 802.3af z ograniczeniem wydajności: redukcja maksymalnej przepustowości o 50% w paśmie 2,4GHz, o 25% w paśmie 5GHz oraz bez obsługi pasma 6GHz.</w:t>
            </w:r>
          </w:p>
        </w:tc>
      </w:tr>
      <w:tr w:rsidR="00DD0C6F" w:rsidRPr="005C2873" w14:paraId="6DE8F9DB" w14:textId="77777777" w:rsidTr="00BF4723">
        <w:trPr>
          <w:jc w:val="center"/>
        </w:trPr>
        <w:tc>
          <w:tcPr>
            <w:tcW w:w="2381" w:type="dxa"/>
            <w:vMerge w:val="restart"/>
            <w:tcMar>
              <w:top w:w="100" w:type="dxa"/>
              <w:left w:w="100" w:type="dxa"/>
              <w:bottom w:w="100" w:type="dxa"/>
              <w:right w:w="100" w:type="dxa"/>
            </w:tcMar>
            <w:vAlign w:val="center"/>
          </w:tcPr>
          <w:p w14:paraId="51377A25" w14:textId="77777777" w:rsidR="00DD0C6F" w:rsidRPr="005C2873" w:rsidRDefault="00DD0C6F" w:rsidP="00BF4723">
            <w:pPr>
              <w:rPr>
                <w:rFonts w:ascii="Tahoma" w:hAnsi="Tahoma" w:cs="Tahoma"/>
              </w:rPr>
            </w:pPr>
            <w:r w:rsidRPr="005C2873">
              <w:rPr>
                <w:rFonts w:ascii="Tahoma" w:hAnsi="Tahoma" w:cs="Tahoma"/>
              </w:rPr>
              <w:t>Funkcjonalności radiowe</w:t>
            </w:r>
          </w:p>
        </w:tc>
        <w:tc>
          <w:tcPr>
            <w:tcW w:w="7257" w:type="dxa"/>
            <w:tcMar>
              <w:top w:w="100" w:type="dxa"/>
              <w:left w:w="100" w:type="dxa"/>
              <w:bottom w:w="100" w:type="dxa"/>
              <w:right w:w="100" w:type="dxa"/>
            </w:tcMar>
            <w:vAlign w:val="center"/>
          </w:tcPr>
          <w:p w14:paraId="5855C810" w14:textId="77777777" w:rsidR="00DD0C6F" w:rsidRPr="005C2873" w:rsidRDefault="00DD0C6F" w:rsidP="00BF4723">
            <w:pPr>
              <w:rPr>
                <w:rFonts w:ascii="Tahoma" w:hAnsi="Tahoma" w:cs="Tahoma"/>
              </w:rPr>
            </w:pPr>
            <w:r w:rsidRPr="005C2873">
              <w:rPr>
                <w:rFonts w:ascii="Tahoma" w:hAnsi="Tahoma" w:cs="Tahoma"/>
              </w:rPr>
              <w:t>6.0GHz: 802.11ax/be 5765Mbps.</w:t>
            </w:r>
          </w:p>
        </w:tc>
      </w:tr>
      <w:tr w:rsidR="00DD0C6F" w:rsidRPr="009467FF" w14:paraId="54CC3B01" w14:textId="77777777" w:rsidTr="00BF4723">
        <w:trPr>
          <w:jc w:val="center"/>
        </w:trPr>
        <w:tc>
          <w:tcPr>
            <w:tcW w:w="2381" w:type="dxa"/>
            <w:vMerge/>
            <w:tcMar>
              <w:top w:w="100" w:type="dxa"/>
              <w:left w:w="100" w:type="dxa"/>
              <w:bottom w:w="100" w:type="dxa"/>
              <w:right w:w="100" w:type="dxa"/>
            </w:tcMar>
            <w:vAlign w:val="center"/>
          </w:tcPr>
          <w:p w14:paraId="1DC643EB" w14:textId="77777777" w:rsidR="00DD0C6F" w:rsidRPr="005C2873" w:rsidRDefault="00DD0C6F" w:rsidP="00BF4723">
            <w:pPr>
              <w:rPr>
                <w:rFonts w:ascii="Tahoma" w:hAnsi="Tahoma" w:cs="Tahoma"/>
              </w:rPr>
            </w:pPr>
          </w:p>
        </w:tc>
        <w:tc>
          <w:tcPr>
            <w:tcW w:w="7257" w:type="dxa"/>
            <w:tcMar>
              <w:top w:w="100" w:type="dxa"/>
              <w:left w:w="100" w:type="dxa"/>
              <w:bottom w:w="100" w:type="dxa"/>
              <w:right w:w="100" w:type="dxa"/>
            </w:tcMar>
            <w:vAlign w:val="center"/>
          </w:tcPr>
          <w:p w14:paraId="5A283D80" w14:textId="77777777" w:rsidR="00DD0C6F" w:rsidRPr="005C2873" w:rsidRDefault="00DD0C6F" w:rsidP="00BF4723">
            <w:pPr>
              <w:rPr>
                <w:rFonts w:ascii="Tahoma" w:hAnsi="Tahoma" w:cs="Tahoma"/>
                <w:lang w:val="en-US"/>
              </w:rPr>
            </w:pPr>
            <w:r w:rsidRPr="005C2873">
              <w:rPr>
                <w:rFonts w:ascii="Tahoma" w:hAnsi="Tahoma" w:cs="Tahoma"/>
                <w:lang w:val="en-US"/>
              </w:rPr>
              <w:t>5.0GHz: 802.11a/n/</w:t>
            </w:r>
            <w:proofErr w:type="spellStart"/>
            <w:r w:rsidRPr="005C2873">
              <w:rPr>
                <w:rFonts w:ascii="Tahoma" w:hAnsi="Tahoma" w:cs="Tahoma"/>
                <w:lang w:val="en-US"/>
              </w:rPr>
              <w:t>ac</w:t>
            </w:r>
            <w:proofErr w:type="spellEnd"/>
            <w:r w:rsidRPr="005C2873">
              <w:rPr>
                <w:rFonts w:ascii="Tahoma" w:hAnsi="Tahoma" w:cs="Tahoma"/>
                <w:lang w:val="en-US"/>
              </w:rPr>
              <w:t>/ax/be 2882Mbps.</w:t>
            </w:r>
          </w:p>
        </w:tc>
      </w:tr>
      <w:tr w:rsidR="00DD0C6F" w:rsidRPr="009467FF" w14:paraId="6CDF9474" w14:textId="77777777" w:rsidTr="00BF4723">
        <w:trPr>
          <w:jc w:val="center"/>
        </w:trPr>
        <w:tc>
          <w:tcPr>
            <w:tcW w:w="2381" w:type="dxa"/>
            <w:vMerge/>
            <w:tcMar>
              <w:top w:w="100" w:type="dxa"/>
              <w:left w:w="100" w:type="dxa"/>
              <w:bottom w:w="100" w:type="dxa"/>
              <w:right w:w="100" w:type="dxa"/>
            </w:tcMar>
            <w:vAlign w:val="center"/>
          </w:tcPr>
          <w:p w14:paraId="3A007798" w14:textId="77777777" w:rsidR="00DD0C6F" w:rsidRPr="005C2873" w:rsidRDefault="00DD0C6F" w:rsidP="00BF4723">
            <w:pPr>
              <w:rPr>
                <w:rFonts w:ascii="Tahoma" w:hAnsi="Tahoma" w:cs="Tahoma"/>
                <w:lang w:val="en-US"/>
              </w:rPr>
            </w:pPr>
          </w:p>
        </w:tc>
        <w:tc>
          <w:tcPr>
            <w:tcW w:w="7257" w:type="dxa"/>
            <w:tcMar>
              <w:top w:w="100" w:type="dxa"/>
              <w:left w:w="100" w:type="dxa"/>
              <w:bottom w:w="100" w:type="dxa"/>
              <w:right w:w="100" w:type="dxa"/>
            </w:tcMar>
            <w:vAlign w:val="center"/>
          </w:tcPr>
          <w:p w14:paraId="3EF8E114" w14:textId="77777777" w:rsidR="00DD0C6F" w:rsidRPr="005C2873" w:rsidRDefault="00DD0C6F" w:rsidP="00BF4723">
            <w:pPr>
              <w:rPr>
                <w:rFonts w:ascii="Tahoma" w:hAnsi="Tahoma" w:cs="Tahoma"/>
                <w:lang w:val="en-US"/>
              </w:rPr>
            </w:pPr>
            <w:r w:rsidRPr="005C2873">
              <w:rPr>
                <w:rFonts w:ascii="Tahoma" w:hAnsi="Tahoma" w:cs="Tahoma"/>
                <w:lang w:val="en-US"/>
              </w:rPr>
              <w:t>2.4GHz: 802.11b/g/n/ax/be 688Mbps.</w:t>
            </w:r>
          </w:p>
        </w:tc>
      </w:tr>
      <w:tr w:rsidR="00DD0C6F" w:rsidRPr="005C2873" w14:paraId="57825DAA" w14:textId="77777777" w:rsidTr="00BF4723">
        <w:trPr>
          <w:jc w:val="center"/>
        </w:trPr>
        <w:tc>
          <w:tcPr>
            <w:tcW w:w="2381" w:type="dxa"/>
            <w:vMerge/>
            <w:tcMar>
              <w:top w:w="100" w:type="dxa"/>
              <w:left w:w="100" w:type="dxa"/>
              <w:bottom w:w="100" w:type="dxa"/>
              <w:right w:w="100" w:type="dxa"/>
            </w:tcMar>
            <w:vAlign w:val="center"/>
          </w:tcPr>
          <w:p w14:paraId="584F1E53" w14:textId="77777777" w:rsidR="00DD0C6F" w:rsidRPr="005C2873" w:rsidRDefault="00DD0C6F" w:rsidP="00BF4723">
            <w:pPr>
              <w:rPr>
                <w:rFonts w:ascii="Tahoma" w:hAnsi="Tahoma" w:cs="Tahoma"/>
                <w:lang w:val="en-US"/>
              </w:rPr>
            </w:pPr>
          </w:p>
        </w:tc>
        <w:tc>
          <w:tcPr>
            <w:tcW w:w="7257" w:type="dxa"/>
            <w:tcMar>
              <w:top w:w="100" w:type="dxa"/>
              <w:left w:w="100" w:type="dxa"/>
              <w:bottom w:w="100" w:type="dxa"/>
              <w:right w:w="100" w:type="dxa"/>
            </w:tcMar>
            <w:vAlign w:val="center"/>
          </w:tcPr>
          <w:p w14:paraId="6E4B3D7A" w14:textId="77777777" w:rsidR="00DD0C6F" w:rsidRPr="005C2873" w:rsidRDefault="00DD0C6F" w:rsidP="00BF4723">
            <w:pPr>
              <w:rPr>
                <w:rFonts w:ascii="Tahoma" w:hAnsi="Tahoma" w:cs="Tahoma"/>
              </w:rPr>
            </w:pPr>
            <w:r w:rsidRPr="005C2873">
              <w:rPr>
                <w:rFonts w:ascii="Tahoma" w:hAnsi="Tahoma" w:cs="Tahoma"/>
              </w:rPr>
              <w:t>OFDMA.</w:t>
            </w:r>
          </w:p>
        </w:tc>
      </w:tr>
      <w:tr w:rsidR="00DD0C6F" w:rsidRPr="005C2873" w14:paraId="4069F144" w14:textId="77777777" w:rsidTr="00BF4723">
        <w:trPr>
          <w:jc w:val="center"/>
        </w:trPr>
        <w:tc>
          <w:tcPr>
            <w:tcW w:w="2381" w:type="dxa"/>
            <w:vMerge/>
            <w:tcMar>
              <w:top w:w="100" w:type="dxa"/>
              <w:left w:w="100" w:type="dxa"/>
              <w:bottom w:w="100" w:type="dxa"/>
              <w:right w:w="100" w:type="dxa"/>
            </w:tcMar>
            <w:vAlign w:val="center"/>
          </w:tcPr>
          <w:p w14:paraId="3F5035C6" w14:textId="77777777" w:rsidR="00DD0C6F" w:rsidRPr="005C2873" w:rsidRDefault="00DD0C6F" w:rsidP="00BF4723">
            <w:pPr>
              <w:rPr>
                <w:rFonts w:ascii="Tahoma" w:hAnsi="Tahoma" w:cs="Tahoma"/>
              </w:rPr>
            </w:pPr>
          </w:p>
        </w:tc>
        <w:tc>
          <w:tcPr>
            <w:tcW w:w="7257" w:type="dxa"/>
            <w:tcMar>
              <w:top w:w="100" w:type="dxa"/>
              <w:left w:w="100" w:type="dxa"/>
              <w:bottom w:w="100" w:type="dxa"/>
              <w:right w:w="100" w:type="dxa"/>
            </w:tcMar>
            <w:vAlign w:val="center"/>
          </w:tcPr>
          <w:p w14:paraId="032BBFCE" w14:textId="77777777" w:rsidR="00DD0C6F" w:rsidRPr="005C2873" w:rsidRDefault="00DD0C6F" w:rsidP="00BF4723">
            <w:pPr>
              <w:rPr>
                <w:rFonts w:ascii="Tahoma" w:hAnsi="Tahoma" w:cs="Tahoma"/>
              </w:rPr>
            </w:pPr>
            <w:r w:rsidRPr="005C2873">
              <w:rPr>
                <w:rFonts w:ascii="Tahoma" w:hAnsi="Tahoma" w:cs="Tahoma"/>
              </w:rPr>
              <w:t>2x2 in 6.0GHz.</w:t>
            </w:r>
          </w:p>
        </w:tc>
      </w:tr>
      <w:tr w:rsidR="00DD0C6F" w:rsidRPr="005C2873" w14:paraId="222F1383" w14:textId="77777777" w:rsidTr="00BF4723">
        <w:trPr>
          <w:jc w:val="center"/>
        </w:trPr>
        <w:tc>
          <w:tcPr>
            <w:tcW w:w="2381" w:type="dxa"/>
            <w:vMerge/>
            <w:tcMar>
              <w:top w:w="100" w:type="dxa"/>
              <w:left w:w="100" w:type="dxa"/>
              <w:bottom w:w="100" w:type="dxa"/>
              <w:right w:w="100" w:type="dxa"/>
            </w:tcMar>
            <w:vAlign w:val="center"/>
          </w:tcPr>
          <w:p w14:paraId="3B5996B9" w14:textId="77777777" w:rsidR="00DD0C6F" w:rsidRPr="005C2873" w:rsidRDefault="00DD0C6F" w:rsidP="00BF4723">
            <w:pPr>
              <w:rPr>
                <w:rFonts w:ascii="Tahoma" w:hAnsi="Tahoma" w:cs="Tahoma"/>
              </w:rPr>
            </w:pPr>
          </w:p>
        </w:tc>
        <w:tc>
          <w:tcPr>
            <w:tcW w:w="7257" w:type="dxa"/>
            <w:tcMar>
              <w:top w:w="100" w:type="dxa"/>
              <w:left w:w="100" w:type="dxa"/>
              <w:bottom w:w="100" w:type="dxa"/>
              <w:right w:w="100" w:type="dxa"/>
            </w:tcMar>
            <w:vAlign w:val="center"/>
          </w:tcPr>
          <w:p w14:paraId="76F7F997" w14:textId="77777777" w:rsidR="00DD0C6F" w:rsidRPr="005C2873" w:rsidRDefault="00DD0C6F" w:rsidP="00BF4723">
            <w:pPr>
              <w:rPr>
                <w:rFonts w:ascii="Tahoma" w:hAnsi="Tahoma" w:cs="Tahoma"/>
              </w:rPr>
            </w:pPr>
            <w:r w:rsidRPr="005C2873">
              <w:rPr>
                <w:rFonts w:ascii="Tahoma" w:hAnsi="Tahoma" w:cs="Tahoma"/>
              </w:rPr>
              <w:t>2x2 in 5.0GHz.</w:t>
            </w:r>
          </w:p>
        </w:tc>
      </w:tr>
      <w:tr w:rsidR="00DD0C6F" w:rsidRPr="005C2873" w14:paraId="2AD524E5" w14:textId="77777777" w:rsidTr="00BF4723">
        <w:trPr>
          <w:jc w:val="center"/>
        </w:trPr>
        <w:tc>
          <w:tcPr>
            <w:tcW w:w="2381" w:type="dxa"/>
            <w:vMerge/>
            <w:tcMar>
              <w:top w:w="100" w:type="dxa"/>
              <w:left w:w="100" w:type="dxa"/>
              <w:bottom w:w="100" w:type="dxa"/>
              <w:right w:w="100" w:type="dxa"/>
            </w:tcMar>
            <w:vAlign w:val="center"/>
          </w:tcPr>
          <w:p w14:paraId="030C5399" w14:textId="77777777" w:rsidR="00DD0C6F" w:rsidRPr="005C2873" w:rsidRDefault="00DD0C6F" w:rsidP="00BF4723">
            <w:pPr>
              <w:rPr>
                <w:rFonts w:ascii="Tahoma" w:hAnsi="Tahoma" w:cs="Tahoma"/>
              </w:rPr>
            </w:pPr>
          </w:p>
        </w:tc>
        <w:tc>
          <w:tcPr>
            <w:tcW w:w="7257" w:type="dxa"/>
            <w:tcMar>
              <w:top w:w="100" w:type="dxa"/>
              <w:left w:w="100" w:type="dxa"/>
              <w:bottom w:w="100" w:type="dxa"/>
              <w:right w:w="100" w:type="dxa"/>
            </w:tcMar>
            <w:vAlign w:val="center"/>
          </w:tcPr>
          <w:p w14:paraId="0AEFC13E" w14:textId="77777777" w:rsidR="00DD0C6F" w:rsidRPr="005C2873" w:rsidRDefault="00DD0C6F" w:rsidP="00BF4723">
            <w:pPr>
              <w:rPr>
                <w:rFonts w:ascii="Tahoma" w:hAnsi="Tahoma" w:cs="Tahoma"/>
              </w:rPr>
            </w:pPr>
            <w:r w:rsidRPr="005C2873">
              <w:rPr>
                <w:rFonts w:ascii="Tahoma" w:hAnsi="Tahoma" w:cs="Tahoma"/>
              </w:rPr>
              <w:t>2x2 in 2.4GHz.</w:t>
            </w:r>
          </w:p>
        </w:tc>
      </w:tr>
      <w:tr w:rsidR="00DD0C6F" w:rsidRPr="005C2873" w14:paraId="4E70A895" w14:textId="77777777" w:rsidTr="00BF4723">
        <w:trPr>
          <w:jc w:val="center"/>
        </w:trPr>
        <w:tc>
          <w:tcPr>
            <w:tcW w:w="2381" w:type="dxa"/>
            <w:vMerge/>
            <w:tcMar>
              <w:top w:w="100" w:type="dxa"/>
              <w:left w:w="100" w:type="dxa"/>
              <w:bottom w:w="100" w:type="dxa"/>
              <w:right w:w="100" w:type="dxa"/>
            </w:tcMar>
            <w:vAlign w:val="center"/>
          </w:tcPr>
          <w:p w14:paraId="4DF52698" w14:textId="77777777" w:rsidR="00DD0C6F" w:rsidRPr="005C2873" w:rsidRDefault="00DD0C6F" w:rsidP="00BF4723">
            <w:pPr>
              <w:rPr>
                <w:rFonts w:ascii="Tahoma" w:hAnsi="Tahoma" w:cs="Tahoma"/>
              </w:rPr>
            </w:pPr>
          </w:p>
        </w:tc>
        <w:tc>
          <w:tcPr>
            <w:tcW w:w="7257" w:type="dxa"/>
            <w:tcMar>
              <w:top w:w="100" w:type="dxa"/>
              <w:left w:w="100" w:type="dxa"/>
              <w:bottom w:w="100" w:type="dxa"/>
              <w:right w:w="100" w:type="dxa"/>
            </w:tcMar>
            <w:vAlign w:val="center"/>
          </w:tcPr>
          <w:p w14:paraId="50D675C3" w14:textId="77777777" w:rsidR="00DD0C6F" w:rsidRPr="005C2873" w:rsidRDefault="00DD0C6F" w:rsidP="00BF4723">
            <w:pPr>
              <w:rPr>
                <w:rFonts w:ascii="Tahoma" w:hAnsi="Tahoma" w:cs="Tahoma"/>
              </w:rPr>
            </w:pPr>
            <w:r w:rsidRPr="005C2873">
              <w:rPr>
                <w:rFonts w:ascii="Tahoma" w:hAnsi="Tahoma" w:cs="Tahoma"/>
              </w:rPr>
              <w:t>Obsługa technologii MU-MIMO.</w:t>
            </w:r>
          </w:p>
        </w:tc>
      </w:tr>
      <w:tr w:rsidR="00DD0C6F" w:rsidRPr="005C2873" w14:paraId="4A557692" w14:textId="77777777" w:rsidTr="00BF4723">
        <w:trPr>
          <w:jc w:val="center"/>
        </w:trPr>
        <w:tc>
          <w:tcPr>
            <w:tcW w:w="2381" w:type="dxa"/>
            <w:vMerge/>
            <w:tcMar>
              <w:top w:w="100" w:type="dxa"/>
              <w:left w:w="100" w:type="dxa"/>
              <w:bottom w:w="100" w:type="dxa"/>
              <w:right w:w="100" w:type="dxa"/>
            </w:tcMar>
            <w:vAlign w:val="center"/>
          </w:tcPr>
          <w:p w14:paraId="530047CD" w14:textId="77777777" w:rsidR="00DD0C6F" w:rsidRPr="005C2873" w:rsidRDefault="00DD0C6F" w:rsidP="00BF4723">
            <w:pPr>
              <w:rPr>
                <w:rFonts w:ascii="Tahoma" w:hAnsi="Tahoma" w:cs="Tahoma"/>
              </w:rPr>
            </w:pPr>
          </w:p>
        </w:tc>
        <w:tc>
          <w:tcPr>
            <w:tcW w:w="7257" w:type="dxa"/>
            <w:tcMar>
              <w:top w:w="100" w:type="dxa"/>
              <w:left w:w="100" w:type="dxa"/>
              <w:bottom w:w="100" w:type="dxa"/>
              <w:right w:w="100" w:type="dxa"/>
            </w:tcMar>
            <w:vAlign w:val="center"/>
          </w:tcPr>
          <w:p w14:paraId="4CCF5DFC" w14:textId="77777777" w:rsidR="00DD0C6F" w:rsidRPr="005C2873" w:rsidRDefault="00DD0C6F" w:rsidP="00BF4723">
            <w:pPr>
              <w:rPr>
                <w:rFonts w:ascii="Tahoma" w:hAnsi="Tahoma" w:cs="Tahoma"/>
              </w:rPr>
            </w:pPr>
            <w:r w:rsidRPr="005C2873">
              <w:rPr>
                <w:rFonts w:ascii="Tahoma" w:hAnsi="Tahoma" w:cs="Tahoma"/>
              </w:rPr>
              <w:t xml:space="preserve">WMM Wireless Multimedia </w:t>
            </w:r>
            <w:proofErr w:type="spellStart"/>
            <w:r w:rsidRPr="005C2873">
              <w:rPr>
                <w:rFonts w:ascii="Tahoma" w:hAnsi="Tahoma" w:cs="Tahoma"/>
              </w:rPr>
              <w:t>Prioritization</w:t>
            </w:r>
            <w:proofErr w:type="spellEnd"/>
            <w:r w:rsidRPr="005C2873">
              <w:rPr>
                <w:rFonts w:ascii="Tahoma" w:hAnsi="Tahoma" w:cs="Tahoma"/>
              </w:rPr>
              <w:t>.</w:t>
            </w:r>
          </w:p>
        </w:tc>
      </w:tr>
      <w:tr w:rsidR="00DD0C6F" w:rsidRPr="005C2873" w14:paraId="51D23F55" w14:textId="77777777" w:rsidTr="00BF4723">
        <w:trPr>
          <w:jc w:val="center"/>
        </w:trPr>
        <w:tc>
          <w:tcPr>
            <w:tcW w:w="2381" w:type="dxa"/>
            <w:vMerge/>
            <w:tcMar>
              <w:top w:w="100" w:type="dxa"/>
              <w:left w:w="100" w:type="dxa"/>
              <w:bottom w:w="100" w:type="dxa"/>
              <w:right w:w="100" w:type="dxa"/>
            </w:tcMar>
            <w:vAlign w:val="center"/>
          </w:tcPr>
          <w:p w14:paraId="4BB299B4" w14:textId="77777777" w:rsidR="00DD0C6F" w:rsidRPr="005C2873" w:rsidRDefault="00DD0C6F" w:rsidP="00BF4723">
            <w:pPr>
              <w:rPr>
                <w:rFonts w:ascii="Tahoma" w:hAnsi="Tahoma" w:cs="Tahoma"/>
              </w:rPr>
            </w:pPr>
          </w:p>
        </w:tc>
        <w:tc>
          <w:tcPr>
            <w:tcW w:w="7257" w:type="dxa"/>
            <w:tcMar>
              <w:top w:w="100" w:type="dxa"/>
              <w:left w:w="100" w:type="dxa"/>
              <w:bottom w:w="100" w:type="dxa"/>
              <w:right w:w="100" w:type="dxa"/>
            </w:tcMar>
            <w:vAlign w:val="center"/>
          </w:tcPr>
          <w:p w14:paraId="1DBF5FFD" w14:textId="77777777" w:rsidR="00DD0C6F" w:rsidRPr="005C2873" w:rsidRDefault="00DD0C6F" w:rsidP="00BF4723">
            <w:pPr>
              <w:rPr>
                <w:rFonts w:ascii="Tahoma" w:hAnsi="Tahoma" w:cs="Tahoma"/>
              </w:rPr>
            </w:pPr>
            <w:r w:rsidRPr="005C2873">
              <w:rPr>
                <w:rFonts w:ascii="Tahoma" w:hAnsi="Tahoma" w:cs="Tahoma"/>
              </w:rPr>
              <w:t>WDS Wireless Distribution System.</w:t>
            </w:r>
          </w:p>
        </w:tc>
      </w:tr>
      <w:tr w:rsidR="00DD0C6F" w:rsidRPr="005C2873" w14:paraId="404B9947" w14:textId="77777777" w:rsidTr="00BF4723">
        <w:trPr>
          <w:jc w:val="center"/>
        </w:trPr>
        <w:tc>
          <w:tcPr>
            <w:tcW w:w="2381" w:type="dxa"/>
            <w:vMerge w:val="restart"/>
            <w:tcMar>
              <w:top w:w="100" w:type="dxa"/>
              <w:left w:w="100" w:type="dxa"/>
              <w:bottom w:w="100" w:type="dxa"/>
              <w:right w:w="100" w:type="dxa"/>
            </w:tcMar>
            <w:vAlign w:val="center"/>
          </w:tcPr>
          <w:p w14:paraId="09D4723B" w14:textId="77777777" w:rsidR="00DD0C6F" w:rsidRPr="005C2873" w:rsidRDefault="00DD0C6F" w:rsidP="00BF4723">
            <w:pPr>
              <w:rPr>
                <w:rFonts w:ascii="Tahoma" w:hAnsi="Tahoma" w:cs="Tahoma"/>
              </w:rPr>
            </w:pPr>
            <w:r w:rsidRPr="005C2873">
              <w:rPr>
                <w:rFonts w:ascii="Tahoma" w:hAnsi="Tahoma" w:cs="Tahoma"/>
              </w:rPr>
              <w:t>Bezpieczeństwo i zarządzanie</w:t>
            </w:r>
          </w:p>
        </w:tc>
        <w:tc>
          <w:tcPr>
            <w:tcW w:w="7257" w:type="dxa"/>
            <w:tcMar>
              <w:top w:w="100" w:type="dxa"/>
              <w:left w:w="100" w:type="dxa"/>
              <w:bottom w:w="100" w:type="dxa"/>
              <w:right w:w="100" w:type="dxa"/>
            </w:tcMar>
            <w:vAlign w:val="center"/>
          </w:tcPr>
          <w:p w14:paraId="362EE673" w14:textId="77777777" w:rsidR="00DD0C6F" w:rsidRPr="005C2873" w:rsidRDefault="00DD0C6F" w:rsidP="00BF4723">
            <w:pPr>
              <w:rPr>
                <w:rFonts w:ascii="Tahoma" w:hAnsi="Tahoma" w:cs="Tahoma"/>
              </w:rPr>
            </w:pPr>
            <w:r w:rsidRPr="005C2873">
              <w:rPr>
                <w:rFonts w:ascii="Tahoma" w:hAnsi="Tahoma" w:cs="Tahoma"/>
              </w:rPr>
              <w:t>WPA2, WPA3.</w:t>
            </w:r>
          </w:p>
        </w:tc>
      </w:tr>
      <w:tr w:rsidR="00DD0C6F" w:rsidRPr="005C2873" w14:paraId="2B91A1B5" w14:textId="77777777" w:rsidTr="00BF4723">
        <w:trPr>
          <w:jc w:val="center"/>
        </w:trPr>
        <w:tc>
          <w:tcPr>
            <w:tcW w:w="2381" w:type="dxa"/>
            <w:vMerge/>
            <w:tcMar>
              <w:top w:w="100" w:type="dxa"/>
              <w:left w:w="100" w:type="dxa"/>
              <w:bottom w:w="100" w:type="dxa"/>
              <w:right w:w="100" w:type="dxa"/>
            </w:tcMar>
            <w:vAlign w:val="center"/>
          </w:tcPr>
          <w:p w14:paraId="2F4407EB" w14:textId="77777777" w:rsidR="00DD0C6F" w:rsidRPr="005C2873" w:rsidRDefault="00DD0C6F" w:rsidP="00BF4723">
            <w:pPr>
              <w:rPr>
                <w:rFonts w:ascii="Tahoma" w:hAnsi="Tahoma" w:cs="Tahoma"/>
              </w:rPr>
            </w:pPr>
          </w:p>
        </w:tc>
        <w:tc>
          <w:tcPr>
            <w:tcW w:w="7257" w:type="dxa"/>
            <w:tcMar>
              <w:top w:w="100" w:type="dxa"/>
              <w:left w:w="100" w:type="dxa"/>
              <w:bottom w:w="100" w:type="dxa"/>
              <w:right w:w="100" w:type="dxa"/>
            </w:tcMar>
            <w:vAlign w:val="center"/>
          </w:tcPr>
          <w:p w14:paraId="5FF09504" w14:textId="77777777" w:rsidR="00DD0C6F" w:rsidRPr="005C2873" w:rsidRDefault="00DD0C6F" w:rsidP="00BF4723">
            <w:pPr>
              <w:rPr>
                <w:rFonts w:ascii="Tahoma" w:hAnsi="Tahoma" w:cs="Tahoma"/>
              </w:rPr>
            </w:pPr>
            <w:r w:rsidRPr="005C2873">
              <w:rPr>
                <w:rFonts w:ascii="Tahoma" w:hAnsi="Tahoma" w:cs="Tahoma"/>
              </w:rPr>
              <w:t>Uwierzytelnianie sprzętowym adresem MAC.</w:t>
            </w:r>
          </w:p>
        </w:tc>
      </w:tr>
      <w:tr w:rsidR="00DD0C6F" w:rsidRPr="005C2873" w14:paraId="780CCD5B" w14:textId="77777777" w:rsidTr="00BF4723">
        <w:trPr>
          <w:jc w:val="center"/>
        </w:trPr>
        <w:tc>
          <w:tcPr>
            <w:tcW w:w="2381" w:type="dxa"/>
            <w:vMerge/>
            <w:tcMar>
              <w:top w:w="100" w:type="dxa"/>
              <w:left w:w="100" w:type="dxa"/>
              <w:bottom w:w="100" w:type="dxa"/>
              <w:right w:w="100" w:type="dxa"/>
            </w:tcMar>
            <w:vAlign w:val="center"/>
          </w:tcPr>
          <w:p w14:paraId="0CF55BC6" w14:textId="77777777" w:rsidR="00DD0C6F" w:rsidRPr="005C2873" w:rsidRDefault="00DD0C6F" w:rsidP="00BF4723">
            <w:pPr>
              <w:rPr>
                <w:rFonts w:ascii="Tahoma" w:hAnsi="Tahoma" w:cs="Tahoma"/>
              </w:rPr>
            </w:pPr>
          </w:p>
        </w:tc>
        <w:tc>
          <w:tcPr>
            <w:tcW w:w="7257" w:type="dxa"/>
            <w:tcMar>
              <w:top w:w="100" w:type="dxa"/>
              <w:left w:w="100" w:type="dxa"/>
              <w:bottom w:w="100" w:type="dxa"/>
              <w:right w:w="100" w:type="dxa"/>
            </w:tcMar>
            <w:vAlign w:val="center"/>
          </w:tcPr>
          <w:p w14:paraId="3BCE6531" w14:textId="77777777" w:rsidR="00DD0C6F" w:rsidRPr="005C2873" w:rsidRDefault="00DD0C6F" w:rsidP="00BF4723">
            <w:pPr>
              <w:rPr>
                <w:rFonts w:ascii="Tahoma" w:hAnsi="Tahoma" w:cs="Tahoma"/>
              </w:rPr>
            </w:pPr>
            <w:r w:rsidRPr="005C2873">
              <w:rPr>
                <w:rFonts w:ascii="Tahoma" w:hAnsi="Tahoma" w:cs="Tahoma"/>
              </w:rPr>
              <w:t>Zdalne zarządzanie zabezpieczone protokołem SSL.</w:t>
            </w:r>
          </w:p>
        </w:tc>
      </w:tr>
      <w:tr w:rsidR="00DD0C6F" w:rsidRPr="005C2873" w14:paraId="14068EF6" w14:textId="77777777" w:rsidTr="00BF4723">
        <w:trPr>
          <w:jc w:val="center"/>
        </w:trPr>
        <w:tc>
          <w:tcPr>
            <w:tcW w:w="2381" w:type="dxa"/>
            <w:vMerge/>
            <w:tcMar>
              <w:top w:w="100" w:type="dxa"/>
              <w:left w:w="100" w:type="dxa"/>
              <w:bottom w:w="100" w:type="dxa"/>
              <w:right w:w="100" w:type="dxa"/>
            </w:tcMar>
            <w:vAlign w:val="center"/>
          </w:tcPr>
          <w:p w14:paraId="1E2F23FB" w14:textId="77777777" w:rsidR="00DD0C6F" w:rsidRPr="005C2873" w:rsidRDefault="00DD0C6F" w:rsidP="00BF4723">
            <w:pPr>
              <w:rPr>
                <w:rFonts w:ascii="Tahoma" w:hAnsi="Tahoma" w:cs="Tahoma"/>
              </w:rPr>
            </w:pPr>
          </w:p>
        </w:tc>
        <w:tc>
          <w:tcPr>
            <w:tcW w:w="7257" w:type="dxa"/>
            <w:tcMar>
              <w:top w:w="100" w:type="dxa"/>
              <w:left w:w="100" w:type="dxa"/>
              <w:bottom w:w="100" w:type="dxa"/>
              <w:right w:w="100" w:type="dxa"/>
            </w:tcMar>
            <w:vAlign w:val="center"/>
          </w:tcPr>
          <w:p w14:paraId="11841AD8" w14:textId="77777777" w:rsidR="00DD0C6F" w:rsidRPr="005C2873" w:rsidRDefault="00DD0C6F" w:rsidP="00BF4723">
            <w:pPr>
              <w:rPr>
                <w:rFonts w:ascii="Tahoma" w:hAnsi="Tahoma" w:cs="Tahoma"/>
              </w:rPr>
            </w:pPr>
            <w:r w:rsidRPr="005C2873">
              <w:rPr>
                <w:rFonts w:ascii="Tahoma" w:hAnsi="Tahoma" w:cs="Tahoma"/>
              </w:rPr>
              <w:t>Zdalna konfiguracja i zarządzanie za pośrednictwem przeglądarki internetowej oraz aplikacji dedykowanej na urządzenia mobilne.</w:t>
            </w:r>
          </w:p>
        </w:tc>
      </w:tr>
      <w:tr w:rsidR="00DD0C6F" w:rsidRPr="005C2873" w14:paraId="4EAAED22" w14:textId="77777777" w:rsidTr="00BF4723">
        <w:trPr>
          <w:jc w:val="center"/>
        </w:trPr>
        <w:tc>
          <w:tcPr>
            <w:tcW w:w="2381" w:type="dxa"/>
            <w:vMerge/>
            <w:tcMar>
              <w:top w:w="100" w:type="dxa"/>
              <w:left w:w="100" w:type="dxa"/>
              <w:bottom w:w="100" w:type="dxa"/>
              <w:right w:w="100" w:type="dxa"/>
            </w:tcMar>
            <w:vAlign w:val="center"/>
          </w:tcPr>
          <w:p w14:paraId="5AA73993" w14:textId="77777777" w:rsidR="00DD0C6F" w:rsidRPr="005C2873" w:rsidRDefault="00DD0C6F" w:rsidP="00BF4723">
            <w:pPr>
              <w:rPr>
                <w:rFonts w:ascii="Tahoma" w:hAnsi="Tahoma" w:cs="Tahoma"/>
              </w:rPr>
            </w:pPr>
          </w:p>
        </w:tc>
        <w:tc>
          <w:tcPr>
            <w:tcW w:w="7257" w:type="dxa"/>
            <w:tcMar>
              <w:top w:w="100" w:type="dxa"/>
              <w:left w:w="100" w:type="dxa"/>
              <w:bottom w:w="100" w:type="dxa"/>
              <w:right w:w="100" w:type="dxa"/>
            </w:tcMar>
            <w:vAlign w:val="center"/>
          </w:tcPr>
          <w:p w14:paraId="5C589DCF" w14:textId="77777777" w:rsidR="00DD0C6F" w:rsidRPr="005C2873" w:rsidRDefault="00DD0C6F" w:rsidP="00BF4723">
            <w:pPr>
              <w:rPr>
                <w:rFonts w:ascii="Tahoma" w:hAnsi="Tahoma" w:cs="Tahoma"/>
              </w:rPr>
            </w:pPr>
            <w:r w:rsidRPr="005C2873">
              <w:rPr>
                <w:rFonts w:ascii="Tahoma" w:hAnsi="Tahoma" w:cs="Tahoma"/>
              </w:rPr>
              <w:t xml:space="preserve">Zarządzanie za pomocą chmury przez okres 4 lat. Możliwość realizacji za pomocą chmury zadań konfiguracji takich jak </w:t>
            </w:r>
            <w:proofErr w:type="spellStart"/>
            <w:r w:rsidRPr="005C2873">
              <w:rPr>
                <w:rFonts w:ascii="Tahoma" w:hAnsi="Tahoma" w:cs="Tahoma"/>
              </w:rPr>
              <w:t>roaming</w:t>
            </w:r>
            <w:proofErr w:type="spellEnd"/>
            <w:r w:rsidRPr="005C2873">
              <w:rPr>
                <w:rFonts w:ascii="Tahoma" w:hAnsi="Tahoma" w:cs="Tahoma"/>
              </w:rPr>
              <w:t xml:space="preserve">, </w:t>
            </w:r>
            <w:proofErr w:type="spellStart"/>
            <w:r w:rsidRPr="005C2873">
              <w:rPr>
                <w:rFonts w:ascii="Tahoma" w:hAnsi="Tahoma" w:cs="Tahoma"/>
              </w:rPr>
              <w:t>captive</w:t>
            </w:r>
            <w:proofErr w:type="spellEnd"/>
            <w:r w:rsidRPr="005C2873">
              <w:rPr>
                <w:rFonts w:ascii="Tahoma" w:hAnsi="Tahoma" w:cs="Tahoma"/>
              </w:rPr>
              <w:t xml:space="preserve"> portal, tworzenie VLAN oraz SSID, integracja autentykacji z serwerem RADIUS.</w:t>
            </w:r>
          </w:p>
        </w:tc>
      </w:tr>
    </w:tbl>
    <w:p w14:paraId="0E581084" w14:textId="77777777" w:rsidR="00DD0C6F" w:rsidRPr="005C2873" w:rsidRDefault="00DD0C6F" w:rsidP="00DD0C6F">
      <w:pPr>
        <w:rPr>
          <w:rFonts w:ascii="Tahoma" w:hAnsi="Tahoma" w:cs="Tahoma"/>
        </w:rPr>
      </w:pPr>
    </w:p>
    <w:p w14:paraId="637E3F4A"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5.6 Switch do transmisji NDI:</w:t>
      </w:r>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27"/>
        <w:gridCol w:w="7110"/>
      </w:tblGrid>
      <w:tr w:rsidR="00DD0C6F" w:rsidRPr="005C2873" w14:paraId="6DC3BB98" w14:textId="77777777" w:rsidTr="00BF4723">
        <w:trPr>
          <w:trHeight w:val="1003"/>
          <w:jc w:val="center"/>
        </w:trPr>
        <w:tc>
          <w:tcPr>
            <w:tcW w:w="2027" w:type="dxa"/>
            <w:vAlign w:val="center"/>
          </w:tcPr>
          <w:p w14:paraId="7D4EE195" w14:textId="77777777" w:rsidR="00DD0C6F" w:rsidRPr="005C2873" w:rsidRDefault="00DD0C6F" w:rsidP="00BF4723">
            <w:pPr>
              <w:jc w:val="center"/>
              <w:rPr>
                <w:rFonts w:ascii="Tahoma" w:hAnsi="Tahoma" w:cs="Tahoma"/>
              </w:rPr>
            </w:pPr>
          </w:p>
          <w:p w14:paraId="5630F9F4" w14:textId="77777777" w:rsidR="00DD0C6F" w:rsidRPr="005C2873" w:rsidRDefault="00DD0C6F" w:rsidP="00BF4723">
            <w:pPr>
              <w:jc w:val="center"/>
              <w:rPr>
                <w:rFonts w:ascii="Tahoma" w:hAnsi="Tahoma" w:cs="Tahoma"/>
              </w:rPr>
            </w:pPr>
            <w:r w:rsidRPr="005C2873">
              <w:rPr>
                <w:rFonts w:ascii="Tahoma" w:hAnsi="Tahoma" w:cs="Tahoma"/>
              </w:rPr>
              <w:t>Komponent</w:t>
            </w:r>
          </w:p>
        </w:tc>
        <w:tc>
          <w:tcPr>
            <w:tcW w:w="7110" w:type="dxa"/>
            <w:vAlign w:val="center"/>
          </w:tcPr>
          <w:p w14:paraId="2FF1E3FA" w14:textId="77777777" w:rsidR="00DD0C6F" w:rsidRPr="005C2873" w:rsidRDefault="00DD0C6F" w:rsidP="00BF4723">
            <w:pPr>
              <w:rPr>
                <w:rFonts w:ascii="Tahoma" w:hAnsi="Tahoma" w:cs="Tahoma"/>
                <w:color w:val="000000"/>
              </w:rPr>
            </w:pPr>
            <w:r w:rsidRPr="005C2873">
              <w:rPr>
                <w:rFonts w:ascii="Tahoma" w:hAnsi="Tahoma" w:cs="Tahoma"/>
              </w:rPr>
              <w:t>Wymagane minimalne parametry</w:t>
            </w:r>
          </w:p>
        </w:tc>
      </w:tr>
      <w:tr w:rsidR="00DD0C6F" w:rsidRPr="005C2873" w14:paraId="584B9920" w14:textId="77777777" w:rsidTr="00BF4723">
        <w:trPr>
          <w:jc w:val="center"/>
        </w:trPr>
        <w:tc>
          <w:tcPr>
            <w:tcW w:w="2027" w:type="dxa"/>
            <w:vAlign w:val="center"/>
          </w:tcPr>
          <w:p w14:paraId="0900A4E4" w14:textId="77777777" w:rsidR="00DD0C6F" w:rsidRPr="005C2873" w:rsidRDefault="00DD0C6F" w:rsidP="00BF4723">
            <w:pPr>
              <w:jc w:val="center"/>
              <w:rPr>
                <w:rFonts w:ascii="Tahoma" w:hAnsi="Tahoma" w:cs="Tahoma"/>
              </w:rPr>
            </w:pPr>
            <w:r w:rsidRPr="005C2873">
              <w:rPr>
                <w:rFonts w:ascii="Tahoma" w:hAnsi="Tahoma" w:cs="Tahoma"/>
              </w:rPr>
              <w:t>Obudowa</w:t>
            </w:r>
          </w:p>
        </w:tc>
        <w:tc>
          <w:tcPr>
            <w:tcW w:w="7110" w:type="dxa"/>
            <w:vAlign w:val="center"/>
          </w:tcPr>
          <w:p w14:paraId="78C27D3E" w14:textId="77777777" w:rsidR="00DD0C6F" w:rsidRPr="005C2873" w:rsidRDefault="00DD0C6F" w:rsidP="00BF4723">
            <w:pPr>
              <w:rPr>
                <w:rFonts w:ascii="Tahoma" w:hAnsi="Tahoma" w:cs="Tahoma"/>
              </w:rPr>
            </w:pPr>
            <w:r w:rsidRPr="005C2873">
              <w:rPr>
                <w:rFonts w:ascii="Tahoma" w:hAnsi="Tahoma" w:cs="Tahoma"/>
              </w:rPr>
              <w:t xml:space="preserve">Obudowa </w:t>
            </w:r>
            <w:proofErr w:type="spellStart"/>
            <w:r w:rsidRPr="005C2873">
              <w:rPr>
                <w:rFonts w:ascii="Tahoma" w:hAnsi="Tahoma" w:cs="Tahoma"/>
              </w:rPr>
              <w:t>rack</w:t>
            </w:r>
            <w:proofErr w:type="spellEnd"/>
            <w:r w:rsidRPr="005C2873">
              <w:rPr>
                <w:rFonts w:ascii="Tahoma" w:hAnsi="Tahoma" w:cs="Tahoma"/>
              </w:rPr>
              <w:t xml:space="preserve"> 1U (440 x 200 x 43,2 mm) z kompletem uchwytów do montażu w szafie </w:t>
            </w:r>
            <w:proofErr w:type="spellStart"/>
            <w:r w:rsidRPr="005C2873">
              <w:rPr>
                <w:rFonts w:ascii="Tahoma" w:hAnsi="Tahoma" w:cs="Tahoma"/>
              </w:rPr>
              <w:t>Rack</w:t>
            </w:r>
            <w:proofErr w:type="spellEnd"/>
            <w:r w:rsidRPr="005C2873">
              <w:rPr>
                <w:rFonts w:ascii="Tahoma" w:hAnsi="Tahoma" w:cs="Tahoma"/>
              </w:rPr>
              <w:t xml:space="preserve">; w zestawie standardowe uszy </w:t>
            </w:r>
            <w:proofErr w:type="spellStart"/>
            <w:r w:rsidRPr="005C2873">
              <w:rPr>
                <w:rFonts w:ascii="Tahoma" w:hAnsi="Tahoma" w:cs="Tahoma"/>
              </w:rPr>
              <w:t>rack</w:t>
            </w:r>
            <w:proofErr w:type="spellEnd"/>
            <w:r w:rsidRPr="005C2873">
              <w:rPr>
                <w:rFonts w:ascii="Tahoma" w:hAnsi="Tahoma" w:cs="Tahoma"/>
              </w:rPr>
              <w:t xml:space="preserve"> oraz dłuższe uchwyty do montażu cofniętego.</w:t>
            </w:r>
          </w:p>
        </w:tc>
      </w:tr>
      <w:tr w:rsidR="00DD0C6F" w:rsidRPr="005C2873" w14:paraId="7B8BD63F" w14:textId="77777777" w:rsidTr="00BF4723">
        <w:trPr>
          <w:trHeight w:val="156"/>
          <w:jc w:val="center"/>
        </w:trPr>
        <w:tc>
          <w:tcPr>
            <w:tcW w:w="2027" w:type="dxa"/>
            <w:vAlign w:val="center"/>
          </w:tcPr>
          <w:p w14:paraId="673E4627" w14:textId="77777777" w:rsidR="00DD0C6F" w:rsidRPr="005C2873" w:rsidRDefault="00DD0C6F" w:rsidP="00BF4723">
            <w:pPr>
              <w:jc w:val="center"/>
              <w:rPr>
                <w:rFonts w:ascii="Tahoma" w:hAnsi="Tahoma" w:cs="Tahoma"/>
              </w:rPr>
            </w:pPr>
            <w:r w:rsidRPr="005C2873">
              <w:rPr>
                <w:rFonts w:ascii="Tahoma" w:hAnsi="Tahoma" w:cs="Tahoma"/>
              </w:rPr>
              <w:t xml:space="preserve">Porty </w:t>
            </w:r>
          </w:p>
        </w:tc>
        <w:tc>
          <w:tcPr>
            <w:tcW w:w="7110" w:type="dxa"/>
            <w:vAlign w:val="center"/>
          </w:tcPr>
          <w:p w14:paraId="5B1624BA" w14:textId="77777777" w:rsidR="00DD0C6F" w:rsidRPr="005C2873" w:rsidRDefault="00DD0C6F" w:rsidP="00BF4723">
            <w:pPr>
              <w:rPr>
                <w:rFonts w:ascii="Tahoma" w:hAnsi="Tahoma" w:cs="Tahoma"/>
              </w:rPr>
            </w:pPr>
            <w:r w:rsidRPr="005C2873">
              <w:rPr>
                <w:rFonts w:ascii="Tahoma" w:hAnsi="Tahoma" w:cs="Tahoma"/>
              </w:rPr>
              <w:t xml:space="preserve">8 portów 10M/100M/1G RJ-45 </w:t>
            </w:r>
            <w:proofErr w:type="spellStart"/>
            <w:r w:rsidRPr="005C2873">
              <w:rPr>
                <w:rFonts w:ascii="Tahoma" w:hAnsi="Tahoma" w:cs="Tahoma"/>
              </w:rPr>
              <w:t>PoE</w:t>
            </w:r>
            <w:proofErr w:type="spellEnd"/>
            <w:r w:rsidRPr="005C2873">
              <w:rPr>
                <w:rFonts w:ascii="Tahoma" w:hAnsi="Tahoma" w:cs="Tahoma"/>
              </w:rPr>
              <w:t xml:space="preserve">+ oraz 2 porty 1G RJ-45 i 2 porty </w:t>
            </w:r>
            <w:proofErr w:type="spellStart"/>
            <w:r w:rsidRPr="005C2873">
              <w:rPr>
                <w:rFonts w:ascii="Tahoma" w:hAnsi="Tahoma" w:cs="Tahoma"/>
              </w:rPr>
              <w:t>uplink</w:t>
            </w:r>
            <w:proofErr w:type="spellEnd"/>
            <w:r w:rsidRPr="005C2873">
              <w:rPr>
                <w:rFonts w:ascii="Tahoma" w:hAnsi="Tahoma" w:cs="Tahoma"/>
              </w:rPr>
              <w:t xml:space="preserve"> 1G SFP</w:t>
            </w:r>
          </w:p>
        </w:tc>
      </w:tr>
      <w:tr w:rsidR="00DD0C6F" w:rsidRPr="005C2873" w14:paraId="371A3E94" w14:textId="77777777" w:rsidTr="00BF4723">
        <w:trPr>
          <w:jc w:val="center"/>
        </w:trPr>
        <w:tc>
          <w:tcPr>
            <w:tcW w:w="2027" w:type="dxa"/>
            <w:vMerge w:val="restart"/>
            <w:vAlign w:val="center"/>
          </w:tcPr>
          <w:p w14:paraId="3EA7378E" w14:textId="77777777" w:rsidR="00DD0C6F" w:rsidRPr="005C2873" w:rsidRDefault="00DD0C6F" w:rsidP="00BF4723">
            <w:pPr>
              <w:jc w:val="center"/>
              <w:rPr>
                <w:rFonts w:ascii="Tahoma" w:hAnsi="Tahoma" w:cs="Tahoma"/>
              </w:rPr>
            </w:pPr>
            <w:r w:rsidRPr="005C2873">
              <w:rPr>
                <w:rFonts w:ascii="Tahoma" w:hAnsi="Tahoma" w:cs="Tahoma"/>
              </w:rPr>
              <w:t>Porty i gniazda dodatkowe, inne niż sieciowe</w:t>
            </w:r>
          </w:p>
        </w:tc>
        <w:tc>
          <w:tcPr>
            <w:tcW w:w="7110" w:type="dxa"/>
            <w:vAlign w:val="center"/>
          </w:tcPr>
          <w:p w14:paraId="300B286A" w14:textId="77777777" w:rsidR="00DD0C6F" w:rsidRPr="005C2873" w:rsidRDefault="00DD0C6F" w:rsidP="00BF4723">
            <w:pPr>
              <w:rPr>
                <w:rFonts w:ascii="Tahoma" w:hAnsi="Tahoma" w:cs="Tahoma"/>
              </w:rPr>
            </w:pPr>
            <w:r w:rsidRPr="005C2873">
              <w:rPr>
                <w:rFonts w:ascii="Tahoma" w:hAnsi="Tahoma" w:cs="Tahoma"/>
              </w:rPr>
              <w:t xml:space="preserve">1 port konsolowy USB </w:t>
            </w:r>
            <w:proofErr w:type="spellStart"/>
            <w:r w:rsidRPr="005C2873">
              <w:rPr>
                <w:rFonts w:ascii="Tahoma" w:hAnsi="Tahoma" w:cs="Tahoma"/>
              </w:rPr>
              <w:t>Type</w:t>
            </w:r>
            <w:proofErr w:type="spellEnd"/>
            <w:r w:rsidRPr="005C2873">
              <w:rPr>
                <w:rFonts w:ascii="Tahoma" w:hAnsi="Tahoma" w:cs="Tahoma"/>
              </w:rPr>
              <w:t>-C oraz RJ45</w:t>
            </w:r>
          </w:p>
        </w:tc>
      </w:tr>
      <w:tr w:rsidR="00DD0C6F" w:rsidRPr="005C2873" w14:paraId="727CF9B9" w14:textId="77777777" w:rsidTr="00BF4723">
        <w:trPr>
          <w:jc w:val="center"/>
        </w:trPr>
        <w:tc>
          <w:tcPr>
            <w:tcW w:w="2027" w:type="dxa"/>
            <w:vMerge/>
            <w:vAlign w:val="center"/>
          </w:tcPr>
          <w:p w14:paraId="04DF85F7" w14:textId="77777777" w:rsidR="00DD0C6F" w:rsidRPr="005C2873" w:rsidRDefault="00DD0C6F" w:rsidP="00BF4723">
            <w:pPr>
              <w:jc w:val="center"/>
              <w:rPr>
                <w:rFonts w:ascii="Tahoma" w:hAnsi="Tahoma" w:cs="Tahoma"/>
              </w:rPr>
            </w:pPr>
          </w:p>
        </w:tc>
        <w:tc>
          <w:tcPr>
            <w:tcW w:w="7110" w:type="dxa"/>
            <w:vAlign w:val="center"/>
          </w:tcPr>
          <w:p w14:paraId="0E23122D" w14:textId="77777777" w:rsidR="00DD0C6F" w:rsidRPr="005C2873" w:rsidRDefault="00DD0C6F" w:rsidP="00BF4723">
            <w:pPr>
              <w:rPr>
                <w:rFonts w:ascii="Tahoma" w:hAnsi="Tahoma" w:cs="Tahoma"/>
              </w:rPr>
            </w:pPr>
            <w:r w:rsidRPr="005C2873">
              <w:rPr>
                <w:rFonts w:ascii="Tahoma" w:hAnsi="Tahoma" w:cs="Tahoma"/>
              </w:rPr>
              <w:t>1 dedykowany port OOB / service / management RJ-45 do zarządzania poza pasmem.</w:t>
            </w:r>
          </w:p>
        </w:tc>
      </w:tr>
      <w:tr w:rsidR="00DD0C6F" w:rsidRPr="005C2873" w14:paraId="4DF0F8C9" w14:textId="77777777" w:rsidTr="00BF4723">
        <w:trPr>
          <w:jc w:val="center"/>
        </w:trPr>
        <w:tc>
          <w:tcPr>
            <w:tcW w:w="2027" w:type="dxa"/>
            <w:vMerge/>
            <w:vAlign w:val="center"/>
          </w:tcPr>
          <w:p w14:paraId="3F8522F2" w14:textId="77777777" w:rsidR="00DD0C6F" w:rsidRPr="005C2873" w:rsidRDefault="00DD0C6F" w:rsidP="00BF4723">
            <w:pPr>
              <w:jc w:val="center"/>
              <w:rPr>
                <w:rFonts w:ascii="Tahoma" w:hAnsi="Tahoma" w:cs="Tahoma"/>
              </w:rPr>
            </w:pPr>
          </w:p>
        </w:tc>
        <w:tc>
          <w:tcPr>
            <w:tcW w:w="7110" w:type="dxa"/>
            <w:vAlign w:val="center"/>
          </w:tcPr>
          <w:p w14:paraId="719A77C0" w14:textId="77777777" w:rsidR="00DD0C6F" w:rsidRPr="005C2873" w:rsidRDefault="00DD0C6F" w:rsidP="00BF4723">
            <w:pPr>
              <w:rPr>
                <w:rFonts w:ascii="Tahoma" w:hAnsi="Tahoma" w:cs="Tahoma"/>
              </w:rPr>
            </w:pPr>
            <w:r w:rsidRPr="005C2873">
              <w:rPr>
                <w:rFonts w:ascii="Tahoma" w:hAnsi="Tahoma" w:cs="Tahoma"/>
              </w:rPr>
              <w:t>1 port USB 2.0 typu A.</w:t>
            </w:r>
          </w:p>
        </w:tc>
      </w:tr>
      <w:tr w:rsidR="00DD0C6F" w:rsidRPr="005C2873" w14:paraId="52CB8E0B" w14:textId="77777777" w:rsidTr="00BF4723">
        <w:trPr>
          <w:trHeight w:val="534"/>
          <w:jc w:val="center"/>
        </w:trPr>
        <w:tc>
          <w:tcPr>
            <w:tcW w:w="2027" w:type="dxa"/>
            <w:vMerge w:val="restart"/>
            <w:vAlign w:val="center"/>
          </w:tcPr>
          <w:p w14:paraId="3085108F" w14:textId="77777777" w:rsidR="00DD0C6F" w:rsidRPr="005C2873" w:rsidRDefault="00DD0C6F" w:rsidP="00BF4723">
            <w:pPr>
              <w:jc w:val="center"/>
              <w:rPr>
                <w:rFonts w:ascii="Tahoma" w:hAnsi="Tahoma" w:cs="Tahoma"/>
              </w:rPr>
            </w:pPr>
            <w:r w:rsidRPr="005C2873">
              <w:rPr>
                <w:rFonts w:ascii="Tahoma" w:hAnsi="Tahoma" w:cs="Tahoma"/>
              </w:rPr>
              <w:t>Zasilanie i wentylacja</w:t>
            </w:r>
          </w:p>
        </w:tc>
        <w:tc>
          <w:tcPr>
            <w:tcW w:w="7110" w:type="dxa"/>
            <w:vAlign w:val="center"/>
          </w:tcPr>
          <w:p w14:paraId="7BD91A1C" w14:textId="77777777" w:rsidR="00DD0C6F" w:rsidRPr="005C2873" w:rsidRDefault="00DD0C6F" w:rsidP="00BF4723">
            <w:pPr>
              <w:rPr>
                <w:rFonts w:ascii="Tahoma" w:hAnsi="Tahoma" w:cs="Tahoma"/>
              </w:rPr>
            </w:pPr>
            <w:r w:rsidRPr="005C2873">
              <w:rPr>
                <w:rFonts w:ascii="Tahoma" w:hAnsi="Tahoma" w:cs="Tahoma"/>
              </w:rPr>
              <w:t>Zasilanie 100-240V AC, 50-60Hz</w:t>
            </w:r>
          </w:p>
        </w:tc>
      </w:tr>
      <w:tr w:rsidR="00DD0C6F" w:rsidRPr="005C2873" w14:paraId="1F237EF2" w14:textId="77777777" w:rsidTr="00BF4723">
        <w:trPr>
          <w:trHeight w:val="558"/>
          <w:jc w:val="center"/>
        </w:trPr>
        <w:tc>
          <w:tcPr>
            <w:tcW w:w="2027" w:type="dxa"/>
            <w:vMerge/>
            <w:vAlign w:val="center"/>
          </w:tcPr>
          <w:p w14:paraId="66152F29" w14:textId="77777777" w:rsidR="00DD0C6F" w:rsidRPr="005C2873" w:rsidRDefault="00DD0C6F" w:rsidP="00BF4723">
            <w:pPr>
              <w:jc w:val="center"/>
              <w:rPr>
                <w:rFonts w:ascii="Tahoma" w:hAnsi="Tahoma" w:cs="Tahoma"/>
              </w:rPr>
            </w:pPr>
          </w:p>
        </w:tc>
        <w:tc>
          <w:tcPr>
            <w:tcW w:w="7110" w:type="dxa"/>
            <w:vAlign w:val="center"/>
          </w:tcPr>
          <w:p w14:paraId="55BF18B3" w14:textId="77777777" w:rsidR="00DD0C6F" w:rsidRPr="005C2873" w:rsidRDefault="00DD0C6F" w:rsidP="00BF4723">
            <w:pPr>
              <w:rPr>
                <w:rFonts w:ascii="Tahoma" w:hAnsi="Tahoma" w:cs="Tahoma"/>
              </w:rPr>
            </w:pPr>
            <w:r w:rsidRPr="005C2873">
              <w:rPr>
                <w:rFonts w:ascii="Tahoma" w:hAnsi="Tahoma" w:cs="Tahoma"/>
              </w:rPr>
              <w:t xml:space="preserve">Wewnętrzny zasilacz zapewniający budżet </w:t>
            </w:r>
            <w:proofErr w:type="spellStart"/>
            <w:r w:rsidRPr="005C2873">
              <w:rPr>
                <w:rFonts w:ascii="Tahoma" w:hAnsi="Tahoma" w:cs="Tahoma"/>
              </w:rPr>
              <w:t>PoE</w:t>
            </w:r>
            <w:proofErr w:type="spellEnd"/>
            <w:r w:rsidRPr="005C2873">
              <w:rPr>
                <w:rFonts w:ascii="Tahoma" w:hAnsi="Tahoma" w:cs="Tahoma"/>
              </w:rPr>
              <w:t xml:space="preserve"> 125 W.</w:t>
            </w:r>
          </w:p>
        </w:tc>
      </w:tr>
      <w:tr w:rsidR="00DD0C6F" w:rsidRPr="005C2873" w14:paraId="1F62AA80" w14:textId="77777777" w:rsidTr="00BF4723">
        <w:trPr>
          <w:trHeight w:val="558"/>
          <w:jc w:val="center"/>
        </w:trPr>
        <w:tc>
          <w:tcPr>
            <w:tcW w:w="2027" w:type="dxa"/>
            <w:vMerge/>
            <w:vAlign w:val="center"/>
          </w:tcPr>
          <w:p w14:paraId="2FC9BD51" w14:textId="77777777" w:rsidR="00DD0C6F" w:rsidRPr="005C2873" w:rsidRDefault="00DD0C6F" w:rsidP="00BF4723">
            <w:pPr>
              <w:jc w:val="center"/>
              <w:rPr>
                <w:rFonts w:ascii="Tahoma" w:hAnsi="Tahoma" w:cs="Tahoma"/>
              </w:rPr>
            </w:pPr>
          </w:p>
        </w:tc>
        <w:tc>
          <w:tcPr>
            <w:tcW w:w="7110" w:type="dxa"/>
            <w:vAlign w:val="center"/>
          </w:tcPr>
          <w:p w14:paraId="69709721" w14:textId="77777777" w:rsidR="00DD0C6F" w:rsidRPr="005C2873" w:rsidRDefault="00DD0C6F" w:rsidP="00BF4723">
            <w:pPr>
              <w:rPr>
                <w:rFonts w:ascii="Tahoma" w:hAnsi="Tahoma" w:cs="Tahoma"/>
              </w:rPr>
            </w:pPr>
            <w:r w:rsidRPr="005C2873">
              <w:rPr>
                <w:rFonts w:ascii="Tahoma" w:hAnsi="Tahoma" w:cs="Tahoma"/>
              </w:rPr>
              <w:t xml:space="preserve">Układ chłodzenia z wyborem trybu pracy </w:t>
            </w:r>
            <w:proofErr w:type="spellStart"/>
            <w:r w:rsidRPr="005C2873">
              <w:rPr>
                <w:rFonts w:ascii="Tahoma" w:hAnsi="Tahoma" w:cs="Tahoma"/>
              </w:rPr>
              <w:t>fanless</w:t>
            </w:r>
            <w:proofErr w:type="spellEnd"/>
            <w:r w:rsidRPr="005C2873">
              <w:rPr>
                <w:rFonts w:ascii="Tahoma" w:hAnsi="Tahoma" w:cs="Tahoma"/>
              </w:rPr>
              <w:t xml:space="preserve"> / </w:t>
            </w:r>
            <w:proofErr w:type="spellStart"/>
            <w:r w:rsidRPr="005C2873">
              <w:rPr>
                <w:rFonts w:ascii="Tahoma" w:hAnsi="Tahoma" w:cs="Tahoma"/>
              </w:rPr>
              <w:t>quiet</w:t>
            </w:r>
            <w:proofErr w:type="spellEnd"/>
            <w:r w:rsidRPr="005C2873">
              <w:rPr>
                <w:rFonts w:ascii="Tahoma" w:hAnsi="Tahoma" w:cs="Tahoma"/>
              </w:rPr>
              <w:t xml:space="preserve"> / </w:t>
            </w:r>
            <w:proofErr w:type="spellStart"/>
            <w:r w:rsidRPr="005C2873">
              <w:rPr>
                <w:rFonts w:ascii="Tahoma" w:hAnsi="Tahoma" w:cs="Tahoma"/>
              </w:rPr>
              <w:t>cool</w:t>
            </w:r>
            <w:proofErr w:type="spellEnd"/>
            <w:r w:rsidRPr="005C2873">
              <w:rPr>
                <w:rFonts w:ascii="Tahoma" w:hAnsi="Tahoma" w:cs="Tahoma"/>
              </w:rPr>
              <w:t>.</w:t>
            </w:r>
          </w:p>
        </w:tc>
      </w:tr>
      <w:tr w:rsidR="00DD0C6F" w:rsidRPr="005C2873" w14:paraId="17C777AE" w14:textId="77777777" w:rsidTr="00BF4723">
        <w:trPr>
          <w:trHeight w:val="253"/>
          <w:jc w:val="center"/>
        </w:trPr>
        <w:tc>
          <w:tcPr>
            <w:tcW w:w="2027" w:type="dxa"/>
            <w:vMerge w:val="restart"/>
            <w:vAlign w:val="center"/>
          </w:tcPr>
          <w:p w14:paraId="2733BE5A" w14:textId="77777777" w:rsidR="00DD0C6F" w:rsidRPr="005C2873" w:rsidRDefault="00DD0C6F" w:rsidP="00BF4723">
            <w:pPr>
              <w:jc w:val="center"/>
              <w:rPr>
                <w:rFonts w:ascii="Tahoma" w:hAnsi="Tahoma" w:cs="Tahoma"/>
              </w:rPr>
            </w:pPr>
            <w:r w:rsidRPr="005C2873">
              <w:rPr>
                <w:rFonts w:ascii="Tahoma" w:hAnsi="Tahoma" w:cs="Tahoma"/>
              </w:rPr>
              <w:t>Funkcjonalności i zarządzanie</w:t>
            </w:r>
          </w:p>
        </w:tc>
        <w:tc>
          <w:tcPr>
            <w:tcW w:w="7110" w:type="dxa"/>
            <w:vAlign w:val="center"/>
          </w:tcPr>
          <w:p w14:paraId="071A51F9" w14:textId="77777777" w:rsidR="00DD0C6F" w:rsidRPr="005C2873" w:rsidRDefault="00DD0C6F" w:rsidP="00BF4723">
            <w:pPr>
              <w:rPr>
                <w:rFonts w:ascii="Tahoma" w:hAnsi="Tahoma" w:cs="Tahoma"/>
              </w:rPr>
            </w:pPr>
            <w:r w:rsidRPr="005C2873">
              <w:rPr>
                <w:rFonts w:ascii="Tahoma" w:hAnsi="Tahoma" w:cs="Tahoma"/>
              </w:rPr>
              <w:t>Zarządzanie przez port konsolowy.</w:t>
            </w:r>
          </w:p>
        </w:tc>
      </w:tr>
      <w:tr w:rsidR="00DD0C6F" w:rsidRPr="005C2873" w14:paraId="0F1E5A85" w14:textId="77777777" w:rsidTr="00BF4723">
        <w:trPr>
          <w:trHeight w:val="555"/>
          <w:jc w:val="center"/>
        </w:trPr>
        <w:tc>
          <w:tcPr>
            <w:tcW w:w="2027" w:type="dxa"/>
            <w:vMerge/>
            <w:vAlign w:val="center"/>
          </w:tcPr>
          <w:p w14:paraId="5A4706DB" w14:textId="77777777" w:rsidR="00DD0C6F" w:rsidRPr="005C2873" w:rsidRDefault="00DD0C6F" w:rsidP="00BF4723">
            <w:pPr>
              <w:jc w:val="center"/>
              <w:rPr>
                <w:rFonts w:ascii="Tahoma" w:hAnsi="Tahoma" w:cs="Tahoma"/>
              </w:rPr>
            </w:pPr>
          </w:p>
        </w:tc>
        <w:tc>
          <w:tcPr>
            <w:tcW w:w="7110" w:type="dxa"/>
            <w:vAlign w:val="center"/>
          </w:tcPr>
          <w:p w14:paraId="71DEE5AF" w14:textId="77777777" w:rsidR="00DD0C6F" w:rsidRPr="005C2873" w:rsidRDefault="00DD0C6F" w:rsidP="00BF4723">
            <w:pPr>
              <w:rPr>
                <w:rFonts w:ascii="Tahoma" w:hAnsi="Tahoma" w:cs="Tahoma"/>
              </w:rPr>
            </w:pPr>
            <w:r w:rsidRPr="005C2873">
              <w:rPr>
                <w:rFonts w:ascii="Tahoma" w:hAnsi="Tahoma" w:cs="Tahoma"/>
              </w:rPr>
              <w:t>Zdalne zarządzanie przez SSH, Telnet.</w:t>
            </w:r>
          </w:p>
        </w:tc>
      </w:tr>
      <w:tr w:rsidR="00DD0C6F" w:rsidRPr="005C2873" w14:paraId="4C12A144" w14:textId="77777777" w:rsidTr="00BF4723">
        <w:trPr>
          <w:trHeight w:val="544"/>
          <w:jc w:val="center"/>
        </w:trPr>
        <w:tc>
          <w:tcPr>
            <w:tcW w:w="2027" w:type="dxa"/>
            <w:vMerge/>
            <w:vAlign w:val="center"/>
          </w:tcPr>
          <w:p w14:paraId="1A83622E" w14:textId="77777777" w:rsidR="00DD0C6F" w:rsidRPr="005C2873" w:rsidRDefault="00DD0C6F" w:rsidP="00BF4723">
            <w:pPr>
              <w:jc w:val="center"/>
              <w:rPr>
                <w:rFonts w:ascii="Tahoma" w:hAnsi="Tahoma" w:cs="Tahoma"/>
              </w:rPr>
            </w:pPr>
          </w:p>
        </w:tc>
        <w:tc>
          <w:tcPr>
            <w:tcW w:w="7110" w:type="dxa"/>
          </w:tcPr>
          <w:p w14:paraId="3D5A4B96" w14:textId="77777777" w:rsidR="00DD0C6F" w:rsidRPr="005C2873" w:rsidRDefault="00DD0C6F" w:rsidP="00BF4723">
            <w:pPr>
              <w:rPr>
                <w:rFonts w:ascii="Tahoma" w:hAnsi="Tahoma" w:cs="Tahoma"/>
              </w:rPr>
            </w:pPr>
            <w:r w:rsidRPr="005C2873">
              <w:rPr>
                <w:rFonts w:ascii="Tahoma" w:hAnsi="Tahoma" w:cs="Tahoma"/>
              </w:rPr>
              <w:t>Zdalne zarządzanie przez graficzny interfejs Web GUI / AV GUI; dostęp przez HTTP/HTTPS</w:t>
            </w:r>
          </w:p>
        </w:tc>
      </w:tr>
      <w:tr w:rsidR="00DD0C6F" w:rsidRPr="005C2873" w14:paraId="2625C9FB" w14:textId="77777777" w:rsidTr="00BF4723">
        <w:trPr>
          <w:trHeight w:val="396"/>
          <w:jc w:val="center"/>
        </w:trPr>
        <w:tc>
          <w:tcPr>
            <w:tcW w:w="2027" w:type="dxa"/>
            <w:vMerge/>
            <w:vAlign w:val="center"/>
          </w:tcPr>
          <w:p w14:paraId="01C19D80" w14:textId="77777777" w:rsidR="00DD0C6F" w:rsidRPr="005C2873" w:rsidRDefault="00DD0C6F" w:rsidP="00BF4723">
            <w:pPr>
              <w:jc w:val="center"/>
              <w:rPr>
                <w:rFonts w:ascii="Tahoma" w:hAnsi="Tahoma" w:cs="Tahoma"/>
              </w:rPr>
            </w:pPr>
          </w:p>
        </w:tc>
        <w:tc>
          <w:tcPr>
            <w:tcW w:w="7110" w:type="dxa"/>
          </w:tcPr>
          <w:p w14:paraId="7BC3EB46" w14:textId="77777777" w:rsidR="00DD0C6F" w:rsidRPr="005C2873" w:rsidRDefault="00DD0C6F" w:rsidP="00BF4723">
            <w:pPr>
              <w:rPr>
                <w:rFonts w:ascii="Tahoma" w:hAnsi="Tahoma" w:cs="Tahoma"/>
              </w:rPr>
            </w:pPr>
            <w:r w:rsidRPr="005C2873">
              <w:rPr>
                <w:rFonts w:ascii="Tahoma" w:hAnsi="Tahoma" w:cs="Tahoma"/>
              </w:rPr>
              <w:t>Aktualizacja oprogramowania układowego m.in. przez TFTP, USB oraz interfejs GUI.</w:t>
            </w:r>
          </w:p>
        </w:tc>
      </w:tr>
      <w:tr w:rsidR="00DD0C6F" w:rsidRPr="005C2873" w14:paraId="124C7E9A" w14:textId="77777777" w:rsidTr="00BF4723">
        <w:trPr>
          <w:trHeight w:val="542"/>
          <w:jc w:val="center"/>
        </w:trPr>
        <w:tc>
          <w:tcPr>
            <w:tcW w:w="2027" w:type="dxa"/>
            <w:vMerge/>
            <w:vAlign w:val="center"/>
          </w:tcPr>
          <w:p w14:paraId="12C25BCE" w14:textId="77777777" w:rsidR="00DD0C6F" w:rsidRPr="005C2873" w:rsidRDefault="00DD0C6F" w:rsidP="00BF4723">
            <w:pPr>
              <w:jc w:val="center"/>
              <w:rPr>
                <w:rFonts w:ascii="Tahoma" w:hAnsi="Tahoma" w:cs="Tahoma"/>
              </w:rPr>
            </w:pPr>
          </w:p>
        </w:tc>
        <w:tc>
          <w:tcPr>
            <w:tcW w:w="7110" w:type="dxa"/>
            <w:vAlign w:val="center"/>
          </w:tcPr>
          <w:p w14:paraId="4548BB76" w14:textId="77777777" w:rsidR="00DD0C6F" w:rsidRPr="005C2873" w:rsidRDefault="00DD0C6F" w:rsidP="00BF4723">
            <w:pPr>
              <w:rPr>
                <w:rFonts w:ascii="Tahoma" w:hAnsi="Tahoma" w:cs="Tahoma"/>
              </w:rPr>
            </w:pPr>
            <w:r w:rsidRPr="005C2873">
              <w:rPr>
                <w:rFonts w:ascii="Tahoma" w:hAnsi="Tahoma" w:cs="Tahoma"/>
              </w:rPr>
              <w:t xml:space="preserve">Interfejs web umożliwiający automatyczne przypisanie konfiguracji do portów właściwej dla protokołów czy też producenta: NVX, AMX, NDI, </w:t>
            </w:r>
            <w:proofErr w:type="spellStart"/>
            <w:r w:rsidRPr="005C2873">
              <w:rPr>
                <w:rFonts w:ascii="Tahoma" w:hAnsi="Tahoma" w:cs="Tahoma"/>
              </w:rPr>
              <w:t>ZeeVee</w:t>
            </w:r>
            <w:proofErr w:type="spellEnd"/>
            <w:r w:rsidRPr="005C2873">
              <w:rPr>
                <w:rFonts w:ascii="Tahoma" w:hAnsi="Tahoma" w:cs="Tahoma"/>
              </w:rPr>
              <w:t xml:space="preserve">, Aurora, Kramer, </w:t>
            </w:r>
            <w:proofErr w:type="spellStart"/>
            <w:r w:rsidRPr="005C2873">
              <w:rPr>
                <w:rFonts w:ascii="Tahoma" w:hAnsi="Tahoma" w:cs="Tahoma"/>
              </w:rPr>
              <w:t>LibAV</w:t>
            </w:r>
            <w:proofErr w:type="spellEnd"/>
            <w:r w:rsidRPr="005C2873">
              <w:rPr>
                <w:rFonts w:ascii="Tahoma" w:hAnsi="Tahoma" w:cs="Tahoma"/>
              </w:rPr>
              <w:t xml:space="preserve">, Dante Video, </w:t>
            </w:r>
            <w:proofErr w:type="spellStart"/>
            <w:r w:rsidRPr="005C2873">
              <w:rPr>
                <w:rFonts w:ascii="Tahoma" w:hAnsi="Tahoma" w:cs="Tahoma"/>
              </w:rPr>
              <w:t>SDVoE</w:t>
            </w:r>
            <w:proofErr w:type="spellEnd"/>
            <w:r w:rsidRPr="005C2873">
              <w:rPr>
                <w:rFonts w:ascii="Tahoma" w:hAnsi="Tahoma" w:cs="Tahoma"/>
              </w:rPr>
              <w:t xml:space="preserve">, AES67, Q-SYS, Audio Dante, AVB, </w:t>
            </w:r>
            <w:proofErr w:type="spellStart"/>
            <w:r w:rsidRPr="005C2873">
              <w:rPr>
                <w:rFonts w:ascii="Tahoma" w:hAnsi="Tahoma" w:cs="Tahoma"/>
              </w:rPr>
              <w:t>Crestron</w:t>
            </w:r>
            <w:proofErr w:type="spellEnd"/>
            <w:r w:rsidRPr="005C2873">
              <w:rPr>
                <w:rFonts w:ascii="Tahoma" w:hAnsi="Tahoma" w:cs="Tahoma"/>
              </w:rPr>
              <w:t xml:space="preserve"> </w:t>
            </w:r>
            <w:proofErr w:type="spellStart"/>
            <w:r w:rsidRPr="005C2873">
              <w:rPr>
                <w:rFonts w:ascii="Tahoma" w:hAnsi="Tahoma" w:cs="Tahoma"/>
              </w:rPr>
              <w:t>DigitalMedia</w:t>
            </w:r>
            <w:proofErr w:type="spellEnd"/>
            <w:r w:rsidRPr="005C2873">
              <w:rPr>
                <w:rFonts w:ascii="Tahoma" w:hAnsi="Tahoma" w:cs="Tahoma"/>
              </w:rPr>
              <w:t xml:space="preserve"> AV, NUCLEUS </w:t>
            </w:r>
            <w:proofErr w:type="spellStart"/>
            <w:r w:rsidRPr="005C2873">
              <w:rPr>
                <w:rFonts w:ascii="Tahoma" w:hAnsi="Tahoma" w:cs="Tahoma"/>
              </w:rPr>
              <w:t>Converged</w:t>
            </w:r>
            <w:proofErr w:type="spellEnd"/>
            <w:r w:rsidRPr="005C2873">
              <w:rPr>
                <w:rFonts w:ascii="Tahoma" w:hAnsi="Tahoma" w:cs="Tahoma"/>
              </w:rPr>
              <w:t xml:space="preserve"> AV, </w:t>
            </w:r>
            <w:proofErr w:type="spellStart"/>
            <w:r w:rsidRPr="005C2873">
              <w:rPr>
                <w:rFonts w:ascii="Tahoma" w:hAnsi="Tahoma" w:cs="Tahoma"/>
              </w:rPr>
              <w:t>Shure</w:t>
            </w:r>
            <w:proofErr w:type="spellEnd"/>
            <w:r w:rsidRPr="005C2873">
              <w:rPr>
                <w:rFonts w:ascii="Tahoma" w:hAnsi="Tahoma" w:cs="Tahoma"/>
              </w:rPr>
              <w:t xml:space="preserve">, </w:t>
            </w:r>
            <w:proofErr w:type="spellStart"/>
            <w:r w:rsidRPr="005C2873">
              <w:rPr>
                <w:rFonts w:ascii="Tahoma" w:hAnsi="Tahoma" w:cs="Tahoma"/>
              </w:rPr>
              <w:t>Sonos</w:t>
            </w:r>
            <w:proofErr w:type="spellEnd"/>
            <w:r w:rsidRPr="005C2873">
              <w:rPr>
                <w:rFonts w:ascii="Tahoma" w:hAnsi="Tahoma" w:cs="Tahoma"/>
              </w:rPr>
              <w:t xml:space="preserve">, </w:t>
            </w:r>
            <w:proofErr w:type="spellStart"/>
            <w:r w:rsidRPr="005C2873">
              <w:rPr>
                <w:rFonts w:ascii="Tahoma" w:hAnsi="Tahoma" w:cs="Tahoma"/>
              </w:rPr>
              <w:t>Visionary</w:t>
            </w:r>
            <w:proofErr w:type="spellEnd"/>
            <w:r w:rsidRPr="005C2873">
              <w:rPr>
                <w:rFonts w:ascii="Tahoma" w:hAnsi="Tahoma" w:cs="Tahoma"/>
              </w:rPr>
              <w:t xml:space="preserve"> AV</w:t>
            </w:r>
          </w:p>
        </w:tc>
      </w:tr>
      <w:tr w:rsidR="00DD0C6F" w:rsidRPr="005C2873" w14:paraId="7FD94269" w14:textId="77777777" w:rsidTr="00BF4723">
        <w:trPr>
          <w:trHeight w:val="70"/>
          <w:jc w:val="center"/>
        </w:trPr>
        <w:tc>
          <w:tcPr>
            <w:tcW w:w="2027" w:type="dxa"/>
            <w:vMerge/>
            <w:vAlign w:val="center"/>
          </w:tcPr>
          <w:p w14:paraId="1BA1A088" w14:textId="77777777" w:rsidR="00DD0C6F" w:rsidRPr="005C2873" w:rsidRDefault="00DD0C6F" w:rsidP="00BF4723">
            <w:pPr>
              <w:jc w:val="center"/>
              <w:rPr>
                <w:rFonts w:ascii="Tahoma" w:hAnsi="Tahoma" w:cs="Tahoma"/>
              </w:rPr>
            </w:pPr>
          </w:p>
        </w:tc>
        <w:tc>
          <w:tcPr>
            <w:tcW w:w="7110" w:type="dxa"/>
            <w:vAlign w:val="center"/>
          </w:tcPr>
          <w:p w14:paraId="229838EE" w14:textId="77777777" w:rsidR="00DD0C6F" w:rsidRPr="005C2873" w:rsidRDefault="00DD0C6F" w:rsidP="00BF4723">
            <w:pPr>
              <w:rPr>
                <w:rFonts w:ascii="Tahoma" w:hAnsi="Tahoma" w:cs="Tahoma"/>
              </w:rPr>
            </w:pPr>
            <w:r w:rsidRPr="005C2873">
              <w:rPr>
                <w:rFonts w:ascii="Tahoma" w:hAnsi="Tahoma" w:cs="Tahoma"/>
              </w:rPr>
              <w:t>Szablony konfiguracji AV stworzone przez producenta przełącznika a interfejs web w sposób jednoznaczny wskazywał że dany producent AV czy protokół jest obsługiwany przez dany szablon.</w:t>
            </w:r>
          </w:p>
          <w:p w14:paraId="44CCCCCA" w14:textId="77777777" w:rsidR="00DD0C6F" w:rsidRPr="005C2873" w:rsidRDefault="00DD0C6F" w:rsidP="00BF4723">
            <w:pPr>
              <w:rPr>
                <w:rFonts w:ascii="Tahoma" w:hAnsi="Tahoma" w:cs="Tahoma"/>
              </w:rPr>
            </w:pPr>
            <w:r w:rsidRPr="005C2873">
              <w:rPr>
                <w:rFonts w:ascii="Tahoma" w:hAnsi="Tahoma" w:cs="Tahoma"/>
              </w:rPr>
              <w:t>Zarządzanie przez kontroler w formie aplikacji umożlwiający przypisanie profilu AV do grupy przełączników w sposób automatyczny</w:t>
            </w:r>
          </w:p>
        </w:tc>
      </w:tr>
      <w:tr w:rsidR="00DD0C6F" w:rsidRPr="005C2873" w14:paraId="444EBEEC" w14:textId="77777777" w:rsidTr="00BF4723">
        <w:trPr>
          <w:trHeight w:val="70"/>
          <w:jc w:val="center"/>
        </w:trPr>
        <w:tc>
          <w:tcPr>
            <w:tcW w:w="2027" w:type="dxa"/>
            <w:vMerge/>
            <w:vAlign w:val="center"/>
          </w:tcPr>
          <w:p w14:paraId="4CD5BEF7" w14:textId="77777777" w:rsidR="00DD0C6F" w:rsidRPr="005C2873" w:rsidRDefault="00DD0C6F" w:rsidP="00BF4723">
            <w:pPr>
              <w:jc w:val="center"/>
              <w:rPr>
                <w:rFonts w:ascii="Tahoma" w:hAnsi="Tahoma" w:cs="Tahoma"/>
              </w:rPr>
            </w:pPr>
          </w:p>
        </w:tc>
        <w:tc>
          <w:tcPr>
            <w:tcW w:w="7110" w:type="dxa"/>
            <w:vAlign w:val="center"/>
          </w:tcPr>
          <w:p w14:paraId="3F0BD748" w14:textId="77777777" w:rsidR="00DD0C6F" w:rsidRPr="005C2873" w:rsidRDefault="00DD0C6F" w:rsidP="00BF4723">
            <w:pPr>
              <w:rPr>
                <w:rFonts w:ascii="Tahoma" w:hAnsi="Tahoma" w:cs="Tahoma"/>
              </w:rPr>
            </w:pPr>
            <w:r w:rsidRPr="005C2873">
              <w:rPr>
                <w:rFonts w:ascii="Tahoma" w:hAnsi="Tahoma" w:cs="Tahoma"/>
              </w:rPr>
              <w:t>Obsługa routingu statycznego IPv4/IPv6 oraz policy-</w:t>
            </w:r>
            <w:proofErr w:type="spellStart"/>
            <w:r w:rsidRPr="005C2873">
              <w:rPr>
                <w:rFonts w:ascii="Tahoma" w:hAnsi="Tahoma" w:cs="Tahoma"/>
              </w:rPr>
              <w:t>based</w:t>
            </w:r>
            <w:proofErr w:type="spellEnd"/>
            <w:r w:rsidRPr="005C2873">
              <w:rPr>
                <w:rFonts w:ascii="Tahoma" w:hAnsi="Tahoma" w:cs="Tahoma"/>
              </w:rPr>
              <w:t xml:space="preserve"> routing.</w:t>
            </w:r>
          </w:p>
        </w:tc>
      </w:tr>
      <w:tr w:rsidR="00DD0C6F" w:rsidRPr="005C2873" w14:paraId="0DCEDE62" w14:textId="77777777" w:rsidTr="00BF4723">
        <w:trPr>
          <w:trHeight w:val="70"/>
          <w:jc w:val="center"/>
        </w:trPr>
        <w:tc>
          <w:tcPr>
            <w:tcW w:w="2027" w:type="dxa"/>
            <w:vMerge/>
            <w:vAlign w:val="center"/>
          </w:tcPr>
          <w:p w14:paraId="1BFF2E71" w14:textId="77777777" w:rsidR="00DD0C6F" w:rsidRPr="005C2873" w:rsidRDefault="00DD0C6F" w:rsidP="00BF4723">
            <w:pPr>
              <w:jc w:val="center"/>
              <w:rPr>
                <w:rFonts w:ascii="Tahoma" w:hAnsi="Tahoma" w:cs="Tahoma"/>
              </w:rPr>
            </w:pPr>
          </w:p>
        </w:tc>
        <w:tc>
          <w:tcPr>
            <w:tcW w:w="7110" w:type="dxa"/>
            <w:vAlign w:val="center"/>
          </w:tcPr>
          <w:p w14:paraId="27A55C33" w14:textId="77777777" w:rsidR="00DD0C6F" w:rsidRPr="005C2873" w:rsidRDefault="00DD0C6F" w:rsidP="00BF4723">
            <w:pPr>
              <w:rPr>
                <w:rFonts w:ascii="Tahoma" w:hAnsi="Tahoma" w:cs="Tahoma"/>
              </w:rPr>
            </w:pPr>
            <w:r w:rsidRPr="005C2873">
              <w:rPr>
                <w:rFonts w:ascii="Tahoma" w:hAnsi="Tahoma" w:cs="Tahoma"/>
              </w:rPr>
              <w:t>Obsługa dynamicznego routingu: RIP</w:t>
            </w:r>
          </w:p>
        </w:tc>
      </w:tr>
      <w:tr w:rsidR="00DD0C6F" w:rsidRPr="005C2873" w14:paraId="46191EFE" w14:textId="77777777" w:rsidTr="00BF4723">
        <w:trPr>
          <w:trHeight w:val="70"/>
          <w:jc w:val="center"/>
        </w:trPr>
        <w:tc>
          <w:tcPr>
            <w:tcW w:w="2027" w:type="dxa"/>
            <w:vMerge/>
            <w:vAlign w:val="center"/>
          </w:tcPr>
          <w:p w14:paraId="5435FE83" w14:textId="77777777" w:rsidR="00DD0C6F" w:rsidRPr="005C2873" w:rsidRDefault="00DD0C6F" w:rsidP="00BF4723">
            <w:pPr>
              <w:jc w:val="center"/>
              <w:rPr>
                <w:rFonts w:ascii="Tahoma" w:hAnsi="Tahoma" w:cs="Tahoma"/>
              </w:rPr>
            </w:pPr>
          </w:p>
        </w:tc>
        <w:tc>
          <w:tcPr>
            <w:tcW w:w="7110" w:type="dxa"/>
            <w:vAlign w:val="center"/>
          </w:tcPr>
          <w:p w14:paraId="3671C82C" w14:textId="77777777" w:rsidR="00DD0C6F" w:rsidRPr="005C2873" w:rsidRDefault="00DD0C6F" w:rsidP="00BF4723">
            <w:pPr>
              <w:rPr>
                <w:rFonts w:ascii="Tahoma" w:hAnsi="Tahoma" w:cs="Tahoma"/>
              </w:rPr>
            </w:pPr>
            <w:r w:rsidRPr="005C2873">
              <w:rPr>
                <w:rFonts w:ascii="Tahoma" w:hAnsi="Tahoma" w:cs="Tahoma"/>
              </w:rPr>
              <w:t xml:space="preserve">Obsługa </w:t>
            </w:r>
            <w:proofErr w:type="spellStart"/>
            <w:r w:rsidRPr="005C2873">
              <w:rPr>
                <w:rFonts w:ascii="Tahoma" w:hAnsi="Tahoma" w:cs="Tahoma"/>
              </w:rPr>
              <w:t>multicast</w:t>
            </w:r>
            <w:proofErr w:type="spellEnd"/>
            <w:r w:rsidRPr="005C2873">
              <w:rPr>
                <w:rFonts w:ascii="Tahoma" w:hAnsi="Tahoma" w:cs="Tahoma"/>
              </w:rPr>
              <w:t xml:space="preserve"> routingu PIM, w tym PIM-SM, PIM-DM i PIM-SSM.</w:t>
            </w:r>
          </w:p>
        </w:tc>
      </w:tr>
      <w:tr w:rsidR="00DD0C6F" w:rsidRPr="005C2873" w14:paraId="615232B6" w14:textId="77777777" w:rsidTr="00BF4723">
        <w:trPr>
          <w:trHeight w:val="70"/>
          <w:jc w:val="center"/>
        </w:trPr>
        <w:tc>
          <w:tcPr>
            <w:tcW w:w="2027" w:type="dxa"/>
            <w:vMerge/>
            <w:vAlign w:val="center"/>
          </w:tcPr>
          <w:p w14:paraId="4CC6DC66" w14:textId="77777777" w:rsidR="00DD0C6F" w:rsidRPr="005C2873" w:rsidRDefault="00DD0C6F" w:rsidP="00BF4723">
            <w:pPr>
              <w:jc w:val="center"/>
              <w:rPr>
                <w:rFonts w:ascii="Tahoma" w:hAnsi="Tahoma" w:cs="Tahoma"/>
              </w:rPr>
            </w:pPr>
          </w:p>
        </w:tc>
        <w:tc>
          <w:tcPr>
            <w:tcW w:w="7110" w:type="dxa"/>
            <w:vAlign w:val="center"/>
          </w:tcPr>
          <w:p w14:paraId="04022500" w14:textId="77777777" w:rsidR="00DD0C6F" w:rsidRPr="005C2873" w:rsidRDefault="00DD0C6F" w:rsidP="00BF4723">
            <w:pPr>
              <w:rPr>
                <w:rFonts w:ascii="Tahoma" w:hAnsi="Tahoma" w:cs="Tahoma"/>
              </w:rPr>
            </w:pPr>
            <w:r w:rsidRPr="005C2873">
              <w:rPr>
                <w:rFonts w:ascii="Tahoma" w:hAnsi="Tahoma" w:cs="Tahoma"/>
              </w:rPr>
              <w:t>Obsługa Port Mirroring oraz RSPAN.</w:t>
            </w:r>
          </w:p>
        </w:tc>
      </w:tr>
      <w:tr w:rsidR="00DD0C6F" w:rsidRPr="005C2873" w14:paraId="2478C883" w14:textId="77777777" w:rsidTr="00BF4723">
        <w:trPr>
          <w:trHeight w:val="70"/>
          <w:jc w:val="center"/>
        </w:trPr>
        <w:tc>
          <w:tcPr>
            <w:tcW w:w="2027" w:type="dxa"/>
            <w:vMerge/>
            <w:vAlign w:val="center"/>
          </w:tcPr>
          <w:p w14:paraId="2970556C" w14:textId="77777777" w:rsidR="00DD0C6F" w:rsidRPr="005C2873" w:rsidRDefault="00DD0C6F" w:rsidP="00BF4723">
            <w:pPr>
              <w:jc w:val="center"/>
              <w:rPr>
                <w:rFonts w:ascii="Tahoma" w:hAnsi="Tahoma" w:cs="Tahoma"/>
              </w:rPr>
            </w:pPr>
          </w:p>
        </w:tc>
        <w:tc>
          <w:tcPr>
            <w:tcW w:w="7110" w:type="dxa"/>
            <w:vAlign w:val="center"/>
          </w:tcPr>
          <w:p w14:paraId="5589D9E3" w14:textId="77777777" w:rsidR="00DD0C6F" w:rsidRPr="005C2873" w:rsidRDefault="00DD0C6F" w:rsidP="00BF4723">
            <w:pPr>
              <w:rPr>
                <w:rFonts w:ascii="Tahoma" w:hAnsi="Tahoma" w:cs="Tahoma"/>
              </w:rPr>
            </w:pPr>
            <w:r w:rsidRPr="005C2873">
              <w:rPr>
                <w:rFonts w:ascii="Tahoma" w:hAnsi="Tahoma" w:cs="Tahoma"/>
              </w:rPr>
              <w:t>Logowanie stanu systemu (</w:t>
            </w:r>
            <w:proofErr w:type="spellStart"/>
            <w:r w:rsidRPr="005C2873">
              <w:rPr>
                <w:rFonts w:ascii="Tahoma" w:hAnsi="Tahoma" w:cs="Tahoma"/>
              </w:rPr>
              <w:t>syslog</w:t>
            </w:r>
            <w:proofErr w:type="spellEnd"/>
            <w:r w:rsidRPr="005C2873">
              <w:rPr>
                <w:rFonts w:ascii="Tahoma" w:hAnsi="Tahoma" w:cs="Tahoma"/>
              </w:rPr>
              <w:t>), statystyk i zdarzeń portów.</w:t>
            </w:r>
          </w:p>
        </w:tc>
      </w:tr>
      <w:tr w:rsidR="00DD0C6F" w:rsidRPr="005C2873" w14:paraId="6F445581" w14:textId="77777777" w:rsidTr="00BF4723">
        <w:trPr>
          <w:trHeight w:val="561"/>
          <w:jc w:val="center"/>
        </w:trPr>
        <w:tc>
          <w:tcPr>
            <w:tcW w:w="2027" w:type="dxa"/>
            <w:vMerge/>
            <w:vAlign w:val="center"/>
          </w:tcPr>
          <w:p w14:paraId="48B10469" w14:textId="77777777" w:rsidR="00DD0C6F" w:rsidRPr="005C2873" w:rsidRDefault="00DD0C6F" w:rsidP="00BF4723">
            <w:pPr>
              <w:jc w:val="center"/>
              <w:rPr>
                <w:rFonts w:ascii="Tahoma" w:hAnsi="Tahoma" w:cs="Tahoma"/>
              </w:rPr>
            </w:pPr>
          </w:p>
        </w:tc>
        <w:tc>
          <w:tcPr>
            <w:tcW w:w="7110" w:type="dxa"/>
            <w:vAlign w:val="center"/>
          </w:tcPr>
          <w:p w14:paraId="4A02FA2C" w14:textId="77777777" w:rsidR="00DD0C6F" w:rsidRPr="005C2873" w:rsidRDefault="00DD0C6F" w:rsidP="00BF4723">
            <w:pPr>
              <w:rPr>
                <w:rFonts w:ascii="Tahoma" w:hAnsi="Tahoma" w:cs="Tahoma"/>
              </w:rPr>
            </w:pPr>
            <w:r w:rsidRPr="005C2873">
              <w:rPr>
                <w:rFonts w:ascii="Tahoma" w:hAnsi="Tahoma" w:cs="Tahoma"/>
              </w:rPr>
              <w:t>Tablica adresów MAC min.: 16 000 wpisów; tablica ARP min.: 4 000 wpisów.</w:t>
            </w:r>
          </w:p>
        </w:tc>
      </w:tr>
      <w:tr w:rsidR="00DD0C6F" w:rsidRPr="005C2873" w14:paraId="2CC81651" w14:textId="77777777" w:rsidTr="00BF4723">
        <w:trPr>
          <w:trHeight w:val="561"/>
          <w:jc w:val="center"/>
        </w:trPr>
        <w:tc>
          <w:tcPr>
            <w:tcW w:w="2027" w:type="dxa"/>
            <w:vMerge/>
            <w:vAlign w:val="center"/>
          </w:tcPr>
          <w:p w14:paraId="2B9128CE" w14:textId="77777777" w:rsidR="00DD0C6F" w:rsidRPr="005C2873" w:rsidRDefault="00DD0C6F" w:rsidP="00BF4723">
            <w:pPr>
              <w:jc w:val="center"/>
              <w:rPr>
                <w:rFonts w:ascii="Tahoma" w:hAnsi="Tahoma" w:cs="Tahoma"/>
              </w:rPr>
            </w:pPr>
          </w:p>
        </w:tc>
        <w:tc>
          <w:tcPr>
            <w:tcW w:w="7110" w:type="dxa"/>
            <w:vAlign w:val="center"/>
          </w:tcPr>
          <w:p w14:paraId="7AD732E3" w14:textId="77777777" w:rsidR="00DD0C6F" w:rsidRPr="005C2873" w:rsidRDefault="00DD0C6F" w:rsidP="00BF4723">
            <w:pPr>
              <w:rPr>
                <w:rFonts w:ascii="Tahoma" w:hAnsi="Tahoma" w:cs="Tahoma"/>
              </w:rPr>
            </w:pPr>
            <w:r w:rsidRPr="005C2873">
              <w:rPr>
                <w:rFonts w:ascii="Tahoma" w:hAnsi="Tahoma" w:cs="Tahoma"/>
              </w:rPr>
              <w:t>Obsługa min. 4 093 współbieżnych VLAN-ów</w:t>
            </w:r>
          </w:p>
        </w:tc>
      </w:tr>
      <w:tr w:rsidR="00DD0C6F" w:rsidRPr="005C2873" w14:paraId="4227BED3" w14:textId="77777777" w:rsidTr="00BF4723">
        <w:trPr>
          <w:trHeight w:val="561"/>
          <w:jc w:val="center"/>
        </w:trPr>
        <w:tc>
          <w:tcPr>
            <w:tcW w:w="2027" w:type="dxa"/>
            <w:vMerge/>
            <w:vAlign w:val="center"/>
          </w:tcPr>
          <w:p w14:paraId="130CF1FA" w14:textId="77777777" w:rsidR="00DD0C6F" w:rsidRPr="005C2873" w:rsidRDefault="00DD0C6F" w:rsidP="00BF4723">
            <w:pPr>
              <w:jc w:val="center"/>
              <w:rPr>
                <w:rFonts w:ascii="Tahoma" w:hAnsi="Tahoma" w:cs="Tahoma"/>
              </w:rPr>
            </w:pPr>
          </w:p>
        </w:tc>
        <w:tc>
          <w:tcPr>
            <w:tcW w:w="7110" w:type="dxa"/>
            <w:vAlign w:val="center"/>
          </w:tcPr>
          <w:p w14:paraId="72ABC169" w14:textId="77777777" w:rsidR="00DD0C6F" w:rsidRPr="005C2873" w:rsidRDefault="00DD0C6F" w:rsidP="00BF4723">
            <w:pPr>
              <w:rPr>
                <w:rFonts w:ascii="Tahoma" w:hAnsi="Tahoma" w:cs="Tahoma"/>
              </w:rPr>
            </w:pPr>
            <w:r w:rsidRPr="005C2873">
              <w:rPr>
                <w:rFonts w:ascii="Tahoma" w:hAnsi="Tahoma" w:cs="Tahoma"/>
              </w:rPr>
              <w:t xml:space="preserve">Obsługa mechanizmu Port MAC </w:t>
            </w:r>
            <w:proofErr w:type="spellStart"/>
            <w:r w:rsidRPr="005C2873">
              <w:rPr>
                <w:rFonts w:ascii="Tahoma" w:hAnsi="Tahoma" w:cs="Tahoma"/>
              </w:rPr>
              <w:t>Locking</w:t>
            </w:r>
            <w:proofErr w:type="spellEnd"/>
            <w:r w:rsidRPr="005C2873">
              <w:rPr>
                <w:rFonts w:ascii="Tahoma" w:hAnsi="Tahoma" w:cs="Tahoma"/>
              </w:rPr>
              <w:t>.</w:t>
            </w:r>
          </w:p>
        </w:tc>
      </w:tr>
      <w:tr w:rsidR="00DD0C6F" w:rsidRPr="005C2873" w14:paraId="71DC8472" w14:textId="77777777" w:rsidTr="00BF4723">
        <w:trPr>
          <w:trHeight w:val="561"/>
          <w:jc w:val="center"/>
        </w:trPr>
        <w:tc>
          <w:tcPr>
            <w:tcW w:w="2027" w:type="dxa"/>
            <w:vMerge/>
            <w:vAlign w:val="center"/>
          </w:tcPr>
          <w:p w14:paraId="09D06ADD" w14:textId="77777777" w:rsidR="00DD0C6F" w:rsidRPr="005C2873" w:rsidRDefault="00DD0C6F" w:rsidP="00BF4723">
            <w:pPr>
              <w:jc w:val="center"/>
              <w:rPr>
                <w:rFonts w:ascii="Tahoma" w:hAnsi="Tahoma" w:cs="Tahoma"/>
              </w:rPr>
            </w:pPr>
          </w:p>
        </w:tc>
        <w:tc>
          <w:tcPr>
            <w:tcW w:w="7110" w:type="dxa"/>
            <w:vAlign w:val="center"/>
          </w:tcPr>
          <w:p w14:paraId="1BA05B55" w14:textId="77777777" w:rsidR="00DD0C6F" w:rsidRPr="005C2873" w:rsidRDefault="00DD0C6F" w:rsidP="00BF4723">
            <w:pPr>
              <w:rPr>
                <w:rFonts w:ascii="Tahoma" w:hAnsi="Tahoma" w:cs="Tahoma"/>
              </w:rPr>
            </w:pPr>
            <w:r w:rsidRPr="005C2873">
              <w:rPr>
                <w:rFonts w:ascii="Tahoma" w:hAnsi="Tahoma" w:cs="Tahoma"/>
              </w:rPr>
              <w:t xml:space="preserve">Obsługa mechanizmów wiązania adresów / kontroli dostępu, w tym MAC </w:t>
            </w:r>
            <w:proofErr w:type="spellStart"/>
            <w:r w:rsidRPr="005C2873">
              <w:rPr>
                <w:rFonts w:ascii="Tahoma" w:hAnsi="Tahoma" w:cs="Tahoma"/>
              </w:rPr>
              <w:t>binding</w:t>
            </w:r>
            <w:proofErr w:type="spellEnd"/>
            <w:r w:rsidRPr="005C2873">
              <w:rPr>
                <w:rFonts w:ascii="Tahoma" w:hAnsi="Tahoma" w:cs="Tahoma"/>
              </w:rPr>
              <w:t xml:space="preserve"> / port </w:t>
            </w:r>
            <w:proofErr w:type="spellStart"/>
            <w:r w:rsidRPr="005C2873">
              <w:rPr>
                <w:rFonts w:ascii="Tahoma" w:hAnsi="Tahoma" w:cs="Tahoma"/>
              </w:rPr>
              <w:t>security</w:t>
            </w:r>
            <w:proofErr w:type="spellEnd"/>
            <w:r w:rsidRPr="005C2873">
              <w:rPr>
                <w:rFonts w:ascii="Tahoma" w:hAnsi="Tahoma" w:cs="Tahoma"/>
              </w:rPr>
              <w:t xml:space="preserve"> oraz </w:t>
            </w:r>
            <w:proofErr w:type="spellStart"/>
            <w:r w:rsidRPr="005C2873">
              <w:rPr>
                <w:rFonts w:ascii="Tahoma" w:hAnsi="Tahoma" w:cs="Tahoma"/>
              </w:rPr>
              <w:t>Dynamic</w:t>
            </w:r>
            <w:proofErr w:type="spellEnd"/>
            <w:r w:rsidRPr="005C2873">
              <w:rPr>
                <w:rFonts w:ascii="Tahoma" w:hAnsi="Tahoma" w:cs="Tahoma"/>
              </w:rPr>
              <w:t xml:space="preserve"> ARP </w:t>
            </w:r>
            <w:proofErr w:type="spellStart"/>
            <w:r w:rsidRPr="005C2873">
              <w:rPr>
                <w:rFonts w:ascii="Tahoma" w:hAnsi="Tahoma" w:cs="Tahoma"/>
              </w:rPr>
              <w:t>Inspection</w:t>
            </w:r>
            <w:proofErr w:type="spellEnd"/>
            <w:r w:rsidRPr="005C2873">
              <w:rPr>
                <w:rFonts w:ascii="Tahoma" w:hAnsi="Tahoma" w:cs="Tahoma"/>
              </w:rPr>
              <w:t xml:space="preserve"> / IP Source </w:t>
            </w:r>
            <w:proofErr w:type="spellStart"/>
            <w:r w:rsidRPr="005C2873">
              <w:rPr>
                <w:rFonts w:ascii="Tahoma" w:hAnsi="Tahoma" w:cs="Tahoma"/>
              </w:rPr>
              <w:t>Guard</w:t>
            </w:r>
            <w:proofErr w:type="spellEnd"/>
            <w:r w:rsidRPr="005C2873">
              <w:rPr>
                <w:rFonts w:ascii="Tahoma" w:hAnsi="Tahoma" w:cs="Tahoma"/>
              </w:rPr>
              <w:t>.</w:t>
            </w:r>
          </w:p>
        </w:tc>
      </w:tr>
      <w:tr w:rsidR="00DD0C6F" w:rsidRPr="005C2873" w14:paraId="6F46DDE8" w14:textId="77777777" w:rsidTr="00BF4723">
        <w:trPr>
          <w:trHeight w:val="561"/>
          <w:jc w:val="center"/>
        </w:trPr>
        <w:tc>
          <w:tcPr>
            <w:tcW w:w="2027" w:type="dxa"/>
            <w:vMerge/>
            <w:vAlign w:val="center"/>
          </w:tcPr>
          <w:p w14:paraId="33D20EF0" w14:textId="77777777" w:rsidR="00DD0C6F" w:rsidRPr="005C2873" w:rsidRDefault="00DD0C6F" w:rsidP="00BF4723">
            <w:pPr>
              <w:jc w:val="center"/>
              <w:rPr>
                <w:rFonts w:ascii="Tahoma" w:hAnsi="Tahoma" w:cs="Tahoma"/>
              </w:rPr>
            </w:pPr>
          </w:p>
        </w:tc>
        <w:tc>
          <w:tcPr>
            <w:tcW w:w="7110" w:type="dxa"/>
            <w:vAlign w:val="center"/>
          </w:tcPr>
          <w:p w14:paraId="1C93DB0A" w14:textId="77777777" w:rsidR="00DD0C6F" w:rsidRPr="005C2873" w:rsidRDefault="00DD0C6F" w:rsidP="00BF4723">
            <w:pPr>
              <w:rPr>
                <w:rFonts w:ascii="Tahoma" w:hAnsi="Tahoma" w:cs="Tahoma"/>
              </w:rPr>
            </w:pPr>
            <w:r w:rsidRPr="005C2873">
              <w:rPr>
                <w:rFonts w:ascii="Tahoma" w:hAnsi="Tahoma" w:cs="Tahoma"/>
              </w:rPr>
              <w:t xml:space="preserve">Obsługa protokołów </w:t>
            </w:r>
            <w:proofErr w:type="spellStart"/>
            <w:r w:rsidRPr="005C2873">
              <w:rPr>
                <w:rFonts w:ascii="Tahoma" w:hAnsi="Tahoma" w:cs="Tahoma"/>
              </w:rPr>
              <w:t>Spanning</w:t>
            </w:r>
            <w:proofErr w:type="spellEnd"/>
            <w:r w:rsidRPr="005C2873">
              <w:rPr>
                <w:rFonts w:ascii="Tahoma" w:hAnsi="Tahoma" w:cs="Tahoma"/>
              </w:rPr>
              <w:t xml:space="preserve"> </w:t>
            </w:r>
            <w:proofErr w:type="spellStart"/>
            <w:r w:rsidRPr="005C2873">
              <w:rPr>
                <w:rFonts w:ascii="Tahoma" w:hAnsi="Tahoma" w:cs="Tahoma"/>
              </w:rPr>
              <w:t>Tree</w:t>
            </w:r>
            <w:proofErr w:type="spellEnd"/>
            <w:r w:rsidRPr="005C2873">
              <w:rPr>
                <w:rFonts w:ascii="Tahoma" w:hAnsi="Tahoma" w:cs="Tahoma"/>
              </w:rPr>
              <w:t>, w tym STP, RSTP i MSTP</w:t>
            </w:r>
          </w:p>
        </w:tc>
      </w:tr>
      <w:tr w:rsidR="00DD0C6F" w:rsidRPr="005C2873" w14:paraId="5EE4013E" w14:textId="77777777" w:rsidTr="00BF4723">
        <w:trPr>
          <w:trHeight w:val="561"/>
          <w:jc w:val="center"/>
        </w:trPr>
        <w:tc>
          <w:tcPr>
            <w:tcW w:w="2027" w:type="dxa"/>
            <w:vMerge/>
            <w:vAlign w:val="center"/>
          </w:tcPr>
          <w:p w14:paraId="0CBBEDDE" w14:textId="77777777" w:rsidR="00DD0C6F" w:rsidRPr="005C2873" w:rsidRDefault="00DD0C6F" w:rsidP="00BF4723">
            <w:pPr>
              <w:jc w:val="center"/>
              <w:rPr>
                <w:rFonts w:ascii="Tahoma" w:hAnsi="Tahoma" w:cs="Tahoma"/>
              </w:rPr>
            </w:pPr>
          </w:p>
        </w:tc>
        <w:tc>
          <w:tcPr>
            <w:tcW w:w="7110" w:type="dxa"/>
            <w:vAlign w:val="center"/>
          </w:tcPr>
          <w:p w14:paraId="20A1165F" w14:textId="77777777" w:rsidR="00DD0C6F" w:rsidRPr="005C2873" w:rsidRDefault="00DD0C6F" w:rsidP="00BF4723">
            <w:pPr>
              <w:rPr>
                <w:rFonts w:ascii="Tahoma" w:hAnsi="Tahoma" w:cs="Tahoma"/>
              </w:rPr>
            </w:pPr>
            <w:r w:rsidRPr="005C2873">
              <w:rPr>
                <w:rFonts w:ascii="Tahoma" w:hAnsi="Tahoma" w:cs="Tahoma"/>
              </w:rPr>
              <w:t>Obsługa agregacji łączy LAG / LACP; do 8 grup LAG, do 8 portów w grupie.</w:t>
            </w:r>
          </w:p>
        </w:tc>
      </w:tr>
      <w:tr w:rsidR="00DD0C6F" w:rsidRPr="005C2873" w14:paraId="15B20DCE" w14:textId="77777777" w:rsidTr="00BF4723">
        <w:trPr>
          <w:trHeight w:val="561"/>
          <w:jc w:val="center"/>
        </w:trPr>
        <w:tc>
          <w:tcPr>
            <w:tcW w:w="2027" w:type="dxa"/>
            <w:vMerge/>
            <w:vAlign w:val="center"/>
          </w:tcPr>
          <w:p w14:paraId="6C109358" w14:textId="77777777" w:rsidR="00DD0C6F" w:rsidRPr="005C2873" w:rsidRDefault="00DD0C6F" w:rsidP="00BF4723">
            <w:pPr>
              <w:jc w:val="center"/>
              <w:rPr>
                <w:rFonts w:ascii="Tahoma" w:hAnsi="Tahoma" w:cs="Tahoma"/>
              </w:rPr>
            </w:pPr>
          </w:p>
        </w:tc>
        <w:tc>
          <w:tcPr>
            <w:tcW w:w="7110" w:type="dxa"/>
            <w:vAlign w:val="center"/>
          </w:tcPr>
          <w:p w14:paraId="52F17F6B" w14:textId="77777777" w:rsidR="00DD0C6F" w:rsidRPr="005C2873" w:rsidRDefault="00DD0C6F" w:rsidP="00BF4723">
            <w:pPr>
              <w:rPr>
                <w:rFonts w:ascii="Tahoma" w:hAnsi="Tahoma" w:cs="Tahoma"/>
              </w:rPr>
            </w:pPr>
            <w:r w:rsidRPr="005C2873">
              <w:rPr>
                <w:rFonts w:ascii="Tahoma" w:hAnsi="Tahoma" w:cs="Tahoma"/>
              </w:rPr>
              <w:t>Obsługa autoryzacji z użyciem serwera RADIUS (AAA / 802.1X).</w:t>
            </w:r>
          </w:p>
        </w:tc>
      </w:tr>
      <w:tr w:rsidR="00DD0C6F" w:rsidRPr="005C2873" w14:paraId="78515E20" w14:textId="77777777" w:rsidTr="00BF4723">
        <w:trPr>
          <w:trHeight w:val="561"/>
          <w:jc w:val="center"/>
        </w:trPr>
        <w:tc>
          <w:tcPr>
            <w:tcW w:w="2027" w:type="dxa"/>
            <w:vMerge/>
            <w:vAlign w:val="center"/>
          </w:tcPr>
          <w:p w14:paraId="6AC85AD2" w14:textId="77777777" w:rsidR="00DD0C6F" w:rsidRPr="005C2873" w:rsidRDefault="00DD0C6F" w:rsidP="00BF4723">
            <w:pPr>
              <w:jc w:val="center"/>
              <w:rPr>
                <w:rFonts w:ascii="Tahoma" w:hAnsi="Tahoma" w:cs="Tahoma"/>
              </w:rPr>
            </w:pPr>
          </w:p>
        </w:tc>
        <w:tc>
          <w:tcPr>
            <w:tcW w:w="7110" w:type="dxa"/>
            <w:vAlign w:val="center"/>
          </w:tcPr>
          <w:p w14:paraId="235112F7" w14:textId="77777777" w:rsidR="00DD0C6F" w:rsidRPr="005C2873" w:rsidRDefault="00DD0C6F" w:rsidP="00BF4723">
            <w:pPr>
              <w:rPr>
                <w:rFonts w:ascii="Tahoma" w:hAnsi="Tahoma" w:cs="Tahoma"/>
              </w:rPr>
            </w:pPr>
            <w:r w:rsidRPr="005C2873">
              <w:rPr>
                <w:rFonts w:ascii="Tahoma" w:hAnsi="Tahoma" w:cs="Tahoma"/>
              </w:rPr>
              <w:t xml:space="preserve">Obsługa </w:t>
            </w:r>
            <w:proofErr w:type="spellStart"/>
            <w:r w:rsidRPr="005C2873">
              <w:rPr>
                <w:rFonts w:ascii="Tahoma" w:hAnsi="Tahoma" w:cs="Tahoma"/>
              </w:rPr>
              <w:t>QoS</w:t>
            </w:r>
            <w:proofErr w:type="spellEnd"/>
            <w:r w:rsidRPr="005C2873">
              <w:rPr>
                <w:rFonts w:ascii="Tahoma" w:hAnsi="Tahoma" w:cs="Tahoma"/>
              </w:rPr>
              <w:t xml:space="preserve"> w warstwach L2/L3/L4, w tym klasyfikacja na podstawie interfejsu, MAC, </w:t>
            </w:r>
            <w:proofErr w:type="spellStart"/>
            <w:r w:rsidRPr="005C2873">
              <w:rPr>
                <w:rFonts w:ascii="Tahoma" w:hAnsi="Tahoma" w:cs="Tahoma"/>
              </w:rPr>
              <w:t>EtherType</w:t>
            </w:r>
            <w:proofErr w:type="spellEnd"/>
            <w:r w:rsidRPr="005C2873">
              <w:rPr>
                <w:rFonts w:ascii="Tahoma" w:hAnsi="Tahoma" w:cs="Tahoma"/>
              </w:rPr>
              <w:t>, 802.1p, VLAN, IP oraz portów TCP/UDP.</w:t>
            </w:r>
          </w:p>
        </w:tc>
      </w:tr>
      <w:tr w:rsidR="00DD0C6F" w:rsidRPr="005C2873" w14:paraId="5E74D7E7" w14:textId="77777777" w:rsidTr="00BF4723">
        <w:trPr>
          <w:trHeight w:val="561"/>
          <w:jc w:val="center"/>
        </w:trPr>
        <w:tc>
          <w:tcPr>
            <w:tcW w:w="2027" w:type="dxa"/>
            <w:vMerge/>
            <w:vAlign w:val="center"/>
          </w:tcPr>
          <w:p w14:paraId="6494EE01" w14:textId="77777777" w:rsidR="00DD0C6F" w:rsidRPr="005C2873" w:rsidRDefault="00DD0C6F" w:rsidP="00BF4723">
            <w:pPr>
              <w:jc w:val="center"/>
              <w:rPr>
                <w:rFonts w:ascii="Tahoma" w:hAnsi="Tahoma" w:cs="Tahoma"/>
              </w:rPr>
            </w:pPr>
          </w:p>
        </w:tc>
        <w:tc>
          <w:tcPr>
            <w:tcW w:w="7110" w:type="dxa"/>
            <w:vAlign w:val="center"/>
          </w:tcPr>
          <w:p w14:paraId="407B8A49" w14:textId="77777777" w:rsidR="00DD0C6F" w:rsidRPr="005C2873" w:rsidRDefault="00DD0C6F" w:rsidP="00BF4723">
            <w:pPr>
              <w:rPr>
                <w:rFonts w:ascii="Tahoma" w:hAnsi="Tahoma" w:cs="Tahoma"/>
              </w:rPr>
            </w:pPr>
            <w:r w:rsidRPr="005C2873">
              <w:rPr>
                <w:rFonts w:ascii="Tahoma" w:hAnsi="Tahoma" w:cs="Tahoma"/>
              </w:rPr>
              <w:t>Obsługa SNMP v1, v2c i v3.</w:t>
            </w:r>
          </w:p>
        </w:tc>
      </w:tr>
      <w:tr w:rsidR="00DD0C6F" w:rsidRPr="005C2873" w14:paraId="2290320B" w14:textId="77777777" w:rsidTr="00BF4723">
        <w:trPr>
          <w:jc w:val="center"/>
        </w:trPr>
        <w:tc>
          <w:tcPr>
            <w:tcW w:w="2027" w:type="dxa"/>
            <w:vMerge w:val="restart"/>
            <w:vAlign w:val="center"/>
          </w:tcPr>
          <w:p w14:paraId="438B9A66" w14:textId="77777777" w:rsidR="00DD0C6F" w:rsidRPr="005C2873" w:rsidRDefault="00DD0C6F" w:rsidP="00BF4723">
            <w:pPr>
              <w:jc w:val="center"/>
              <w:rPr>
                <w:rFonts w:ascii="Tahoma" w:hAnsi="Tahoma" w:cs="Tahoma"/>
              </w:rPr>
            </w:pPr>
            <w:r w:rsidRPr="005C2873">
              <w:rPr>
                <w:rFonts w:ascii="Tahoma" w:hAnsi="Tahoma" w:cs="Tahoma"/>
              </w:rPr>
              <w:t>Wydajność</w:t>
            </w:r>
          </w:p>
        </w:tc>
        <w:tc>
          <w:tcPr>
            <w:tcW w:w="7110" w:type="dxa"/>
            <w:vAlign w:val="center"/>
          </w:tcPr>
          <w:p w14:paraId="5DAF20F5" w14:textId="77777777" w:rsidR="00DD0C6F" w:rsidRPr="005C2873" w:rsidRDefault="00DD0C6F" w:rsidP="00BF4723">
            <w:pPr>
              <w:rPr>
                <w:rFonts w:ascii="Tahoma" w:hAnsi="Tahoma" w:cs="Tahoma"/>
              </w:rPr>
            </w:pPr>
            <w:r w:rsidRPr="005C2873">
              <w:rPr>
                <w:rFonts w:ascii="Tahoma" w:hAnsi="Tahoma" w:cs="Tahoma"/>
              </w:rPr>
              <w:t xml:space="preserve">Sumaryczna przepustowość przełącznika min.: 24 </w:t>
            </w:r>
            <w:proofErr w:type="spellStart"/>
            <w:r w:rsidRPr="005C2873">
              <w:rPr>
                <w:rFonts w:ascii="Tahoma" w:hAnsi="Tahoma" w:cs="Tahoma"/>
              </w:rPr>
              <w:t>Gbps</w:t>
            </w:r>
            <w:proofErr w:type="spellEnd"/>
            <w:r w:rsidRPr="005C2873">
              <w:rPr>
                <w:rFonts w:ascii="Tahoma" w:hAnsi="Tahoma" w:cs="Tahoma"/>
              </w:rPr>
              <w:t xml:space="preserve"> (</w:t>
            </w:r>
            <w:proofErr w:type="spellStart"/>
            <w:r w:rsidRPr="005C2873">
              <w:rPr>
                <w:rFonts w:ascii="Tahoma" w:hAnsi="Tahoma" w:cs="Tahoma"/>
              </w:rPr>
              <w:t>full</w:t>
            </w:r>
            <w:proofErr w:type="spellEnd"/>
            <w:r w:rsidRPr="005C2873">
              <w:rPr>
                <w:rFonts w:ascii="Tahoma" w:hAnsi="Tahoma" w:cs="Tahoma"/>
              </w:rPr>
              <w:t xml:space="preserve"> duplex, non-</w:t>
            </w:r>
            <w:proofErr w:type="spellStart"/>
            <w:r w:rsidRPr="005C2873">
              <w:rPr>
                <w:rFonts w:ascii="Tahoma" w:hAnsi="Tahoma" w:cs="Tahoma"/>
              </w:rPr>
              <w:t>blocking</w:t>
            </w:r>
            <w:proofErr w:type="spellEnd"/>
            <w:r w:rsidRPr="005C2873">
              <w:rPr>
                <w:rFonts w:ascii="Tahoma" w:hAnsi="Tahoma" w:cs="Tahoma"/>
              </w:rPr>
              <w:t>).</w:t>
            </w:r>
          </w:p>
        </w:tc>
      </w:tr>
      <w:tr w:rsidR="00DD0C6F" w:rsidRPr="005C2873" w14:paraId="3FF3F310" w14:textId="77777777" w:rsidTr="00BF4723">
        <w:trPr>
          <w:trHeight w:val="262"/>
          <w:jc w:val="center"/>
        </w:trPr>
        <w:tc>
          <w:tcPr>
            <w:tcW w:w="2027" w:type="dxa"/>
            <w:vMerge/>
            <w:vAlign w:val="center"/>
          </w:tcPr>
          <w:p w14:paraId="10DC9E13" w14:textId="77777777" w:rsidR="00DD0C6F" w:rsidRPr="005C2873" w:rsidRDefault="00DD0C6F" w:rsidP="00BF4723">
            <w:pPr>
              <w:jc w:val="center"/>
              <w:rPr>
                <w:rFonts w:ascii="Tahoma" w:hAnsi="Tahoma" w:cs="Tahoma"/>
              </w:rPr>
            </w:pPr>
          </w:p>
        </w:tc>
        <w:tc>
          <w:tcPr>
            <w:tcW w:w="7110" w:type="dxa"/>
            <w:vAlign w:val="center"/>
          </w:tcPr>
          <w:p w14:paraId="7AA8FCB7" w14:textId="77777777" w:rsidR="00DD0C6F" w:rsidRPr="005C2873" w:rsidRDefault="00DD0C6F" w:rsidP="00BF4723">
            <w:pPr>
              <w:rPr>
                <w:rFonts w:ascii="Tahoma" w:hAnsi="Tahoma" w:cs="Tahoma"/>
              </w:rPr>
            </w:pPr>
            <w:r w:rsidRPr="005C2873">
              <w:rPr>
                <w:rFonts w:ascii="Tahoma" w:hAnsi="Tahoma" w:cs="Tahoma"/>
              </w:rPr>
              <w:t xml:space="preserve">Wydajność przełączania min. 17,86 </w:t>
            </w:r>
            <w:proofErr w:type="spellStart"/>
            <w:r w:rsidRPr="005C2873">
              <w:rPr>
                <w:rFonts w:ascii="Tahoma" w:hAnsi="Tahoma" w:cs="Tahoma"/>
              </w:rPr>
              <w:t>Mpps</w:t>
            </w:r>
            <w:proofErr w:type="spellEnd"/>
          </w:p>
        </w:tc>
      </w:tr>
      <w:tr w:rsidR="00DD0C6F" w:rsidRPr="00DE7607" w14:paraId="651B4FCF" w14:textId="77777777" w:rsidTr="00BF4723">
        <w:trPr>
          <w:trHeight w:val="385"/>
          <w:jc w:val="center"/>
        </w:trPr>
        <w:tc>
          <w:tcPr>
            <w:tcW w:w="2027" w:type="dxa"/>
            <w:vAlign w:val="center"/>
          </w:tcPr>
          <w:p w14:paraId="0CC08CF3" w14:textId="77777777" w:rsidR="00DD0C6F" w:rsidRPr="000C626A" w:rsidRDefault="00DD0C6F" w:rsidP="00BF4723">
            <w:pPr>
              <w:jc w:val="center"/>
              <w:rPr>
                <w:rFonts w:ascii="Tahoma" w:hAnsi="Tahoma" w:cs="Tahoma"/>
                <w:highlight w:val="yellow"/>
              </w:rPr>
            </w:pPr>
            <w:r w:rsidRPr="00110513">
              <w:rPr>
                <w:rFonts w:ascii="Tahoma" w:hAnsi="Tahoma" w:cs="Tahoma"/>
              </w:rPr>
              <w:t>CPU, RAM, Flash</w:t>
            </w:r>
          </w:p>
        </w:tc>
        <w:tc>
          <w:tcPr>
            <w:tcW w:w="7110" w:type="dxa"/>
            <w:vAlign w:val="center"/>
          </w:tcPr>
          <w:p w14:paraId="51EBFB7A" w14:textId="1E069E99" w:rsidR="00110513" w:rsidRPr="000C626A" w:rsidRDefault="00110513" w:rsidP="00BF4723">
            <w:pPr>
              <w:rPr>
                <w:rFonts w:ascii="Tahoma" w:hAnsi="Tahoma" w:cs="Tahoma"/>
                <w:highlight w:val="yellow"/>
              </w:rPr>
            </w:pPr>
            <w:r>
              <w:rPr>
                <w:rFonts w:ascii="Tahoma" w:hAnsi="Tahoma" w:cs="Tahoma"/>
              </w:rPr>
              <w:t>32</w:t>
            </w:r>
            <w:r w:rsidRPr="0028277B">
              <w:rPr>
                <w:rFonts w:ascii="Tahoma" w:hAnsi="Tahoma" w:cs="Tahoma"/>
              </w:rPr>
              <w:t xml:space="preserve"> bitowy </w:t>
            </w:r>
            <w:proofErr w:type="spellStart"/>
            <w:r w:rsidRPr="0028277B">
              <w:rPr>
                <w:rFonts w:ascii="Tahoma" w:hAnsi="Tahoma" w:cs="Tahoma"/>
              </w:rPr>
              <w:t>processor</w:t>
            </w:r>
            <w:proofErr w:type="spellEnd"/>
            <w:r w:rsidRPr="0028277B">
              <w:rPr>
                <w:rFonts w:ascii="Tahoma" w:hAnsi="Tahoma" w:cs="Tahoma"/>
              </w:rPr>
              <w:t xml:space="preserve"> o architekturze ARM, co najmniej </w:t>
            </w:r>
            <w:r>
              <w:rPr>
                <w:rFonts w:ascii="Tahoma" w:hAnsi="Tahoma" w:cs="Tahoma"/>
              </w:rPr>
              <w:t>5</w:t>
            </w:r>
            <w:r w:rsidRPr="0028277B">
              <w:rPr>
                <w:rFonts w:ascii="Tahoma" w:hAnsi="Tahoma" w:cs="Tahoma"/>
              </w:rPr>
              <w:t xml:space="preserve">00 punktów CPU benchmark, </w:t>
            </w:r>
            <w:proofErr w:type="spellStart"/>
            <w:r w:rsidR="00D018FD" w:rsidRPr="00D018FD">
              <w:rPr>
                <w:rFonts w:ascii="Tahoma" w:hAnsi="Tahoma" w:cs="Tahoma"/>
              </w:rPr>
              <w:t>PassMark</w:t>
            </w:r>
            <w:proofErr w:type="spellEnd"/>
            <w:r w:rsidR="00D018FD" w:rsidRPr="00D018FD">
              <w:rPr>
                <w:rFonts w:ascii="Tahoma" w:hAnsi="Tahoma" w:cs="Tahoma"/>
              </w:rPr>
              <w:t xml:space="preserve"> (</w:t>
            </w:r>
            <w:proofErr w:type="spellStart"/>
            <w:r w:rsidR="00D018FD" w:rsidRPr="00D018FD">
              <w:rPr>
                <w:rFonts w:ascii="Tahoma" w:hAnsi="Tahoma" w:cs="Tahoma"/>
              </w:rPr>
              <w:t>PerformanceTest</w:t>
            </w:r>
            <w:proofErr w:type="spellEnd"/>
            <w:r w:rsidR="00D018FD" w:rsidRPr="00D018FD">
              <w:rPr>
                <w:rFonts w:ascii="Tahoma" w:hAnsi="Tahoma" w:cs="Tahoma"/>
              </w:rPr>
              <w:t>)</w:t>
            </w:r>
            <w:r w:rsidR="00D018FD">
              <w:rPr>
                <w:rFonts w:ascii="Tahoma" w:hAnsi="Tahoma" w:cs="Tahoma"/>
              </w:rPr>
              <w:t xml:space="preserve">, </w:t>
            </w:r>
            <w:r>
              <w:rPr>
                <w:rFonts w:ascii="Tahoma" w:hAnsi="Tahoma" w:cs="Tahoma"/>
              </w:rPr>
              <w:t xml:space="preserve">co najmniej 1,25 GHz, </w:t>
            </w:r>
            <w:r w:rsidRPr="0028277B">
              <w:rPr>
                <w:rFonts w:ascii="Tahoma" w:hAnsi="Tahoma" w:cs="Tahoma"/>
              </w:rPr>
              <w:t xml:space="preserve">2GB RAM, </w:t>
            </w:r>
            <w:r>
              <w:rPr>
                <w:rFonts w:ascii="Tahoma" w:hAnsi="Tahoma" w:cs="Tahoma"/>
              </w:rPr>
              <w:t xml:space="preserve">256 </w:t>
            </w:r>
            <w:r w:rsidRPr="0028277B">
              <w:rPr>
                <w:rFonts w:ascii="Tahoma" w:hAnsi="Tahoma" w:cs="Tahoma"/>
              </w:rPr>
              <w:t>MB Flash</w:t>
            </w:r>
          </w:p>
        </w:tc>
      </w:tr>
      <w:tr w:rsidR="00DD0C6F" w:rsidRPr="00B15747" w14:paraId="3C8B35C0" w14:textId="77777777" w:rsidTr="00BF4723">
        <w:trPr>
          <w:trHeight w:val="385"/>
          <w:jc w:val="center"/>
        </w:trPr>
        <w:tc>
          <w:tcPr>
            <w:tcW w:w="2027" w:type="dxa"/>
            <w:vAlign w:val="center"/>
          </w:tcPr>
          <w:p w14:paraId="63D1A5E4" w14:textId="77777777" w:rsidR="00DD0C6F" w:rsidRPr="005C2873" w:rsidRDefault="00DD0C6F" w:rsidP="00BF4723">
            <w:pPr>
              <w:jc w:val="center"/>
              <w:rPr>
                <w:rFonts w:ascii="Tahoma" w:hAnsi="Tahoma" w:cs="Tahoma"/>
              </w:rPr>
            </w:pPr>
            <w:r w:rsidRPr="005C2873">
              <w:rPr>
                <w:rFonts w:ascii="Tahoma" w:hAnsi="Tahoma" w:cs="Tahoma"/>
              </w:rPr>
              <w:t>Bezpieczeństwo</w:t>
            </w:r>
          </w:p>
        </w:tc>
        <w:tc>
          <w:tcPr>
            <w:tcW w:w="7110" w:type="dxa"/>
            <w:vAlign w:val="center"/>
          </w:tcPr>
          <w:p w14:paraId="7CD61908" w14:textId="77777777" w:rsidR="00DD0C6F" w:rsidRPr="009467FF" w:rsidRDefault="00DD0C6F" w:rsidP="00BF4723">
            <w:pPr>
              <w:rPr>
                <w:rFonts w:ascii="Tahoma" w:hAnsi="Tahoma" w:cs="Tahoma"/>
              </w:rPr>
            </w:pPr>
            <w:r w:rsidRPr="009467FF">
              <w:rPr>
                <w:rFonts w:ascii="Tahoma" w:hAnsi="Tahoma" w:cs="Tahoma"/>
              </w:rPr>
              <w:t xml:space="preserve">Funkcje bezpieczeństwa obejmują m.in. 802.1X, RADIUS, TACACS+, ACL IPv4/IPv6/MAC, port </w:t>
            </w:r>
            <w:proofErr w:type="spellStart"/>
            <w:r w:rsidRPr="009467FF">
              <w:rPr>
                <w:rFonts w:ascii="Tahoma" w:hAnsi="Tahoma" w:cs="Tahoma"/>
              </w:rPr>
              <w:t>security</w:t>
            </w:r>
            <w:proofErr w:type="spellEnd"/>
            <w:r w:rsidRPr="009467FF">
              <w:rPr>
                <w:rFonts w:ascii="Tahoma" w:hAnsi="Tahoma" w:cs="Tahoma"/>
              </w:rPr>
              <w:t xml:space="preserve">, DHCP </w:t>
            </w:r>
            <w:proofErr w:type="spellStart"/>
            <w:r w:rsidRPr="009467FF">
              <w:rPr>
                <w:rFonts w:ascii="Tahoma" w:hAnsi="Tahoma" w:cs="Tahoma"/>
              </w:rPr>
              <w:t>snooping</w:t>
            </w:r>
            <w:proofErr w:type="spellEnd"/>
            <w:r w:rsidRPr="009467FF">
              <w:rPr>
                <w:rFonts w:ascii="Tahoma" w:hAnsi="Tahoma" w:cs="Tahoma"/>
              </w:rPr>
              <w:t xml:space="preserve">, DHCPv6 </w:t>
            </w:r>
            <w:proofErr w:type="spellStart"/>
            <w:r w:rsidRPr="009467FF">
              <w:rPr>
                <w:rFonts w:ascii="Tahoma" w:hAnsi="Tahoma" w:cs="Tahoma"/>
              </w:rPr>
              <w:t>snooping</w:t>
            </w:r>
            <w:proofErr w:type="spellEnd"/>
            <w:r w:rsidRPr="009467FF">
              <w:rPr>
                <w:rFonts w:ascii="Tahoma" w:hAnsi="Tahoma" w:cs="Tahoma"/>
              </w:rPr>
              <w:t xml:space="preserve">, IP Source </w:t>
            </w:r>
            <w:proofErr w:type="spellStart"/>
            <w:r w:rsidRPr="009467FF">
              <w:rPr>
                <w:rFonts w:ascii="Tahoma" w:hAnsi="Tahoma" w:cs="Tahoma"/>
              </w:rPr>
              <w:t>Guard</w:t>
            </w:r>
            <w:proofErr w:type="spellEnd"/>
            <w:r w:rsidRPr="009467FF">
              <w:rPr>
                <w:rFonts w:ascii="Tahoma" w:hAnsi="Tahoma" w:cs="Tahoma"/>
              </w:rPr>
              <w:t xml:space="preserve">, IPv6 Source </w:t>
            </w:r>
            <w:proofErr w:type="spellStart"/>
            <w:r w:rsidRPr="009467FF">
              <w:rPr>
                <w:rFonts w:ascii="Tahoma" w:hAnsi="Tahoma" w:cs="Tahoma"/>
              </w:rPr>
              <w:t>Guard</w:t>
            </w:r>
            <w:proofErr w:type="spellEnd"/>
            <w:r w:rsidRPr="009467FF">
              <w:rPr>
                <w:rFonts w:ascii="Tahoma" w:hAnsi="Tahoma" w:cs="Tahoma"/>
              </w:rPr>
              <w:t xml:space="preserve">, </w:t>
            </w:r>
            <w:proofErr w:type="spellStart"/>
            <w:r w:rsidRPr="009467FF">
              <w:rPr>
                <w:rFonts w:ascii="Tahoma" w:hAnsi="Tahoma" w:cs="Tahoma"/>
              </w:rPr>
              <w:t>Dynamic</w:t>
            </w:r>
            <w:proofErr w:type="spellEnd"/>
            <w:r w:rsidRPr="009467FF">
              <w:rPr>
                <w:rFonts w:ascii="Tahoma" w:hAnsi="Tahoma" w:cs="Tahoma"/>
              </w:rPr>
              <w:t xml:space="preserve"> ARP </w:t>
            </w:r>
            <w:proofErr w:type="spellStart"/>
            <w:r w:rsidRPr="009467FF">
              <w:rPr>
                <w:rFonts w:ascii="Tahoma" w:hAnsi="Tahoma" w:cs="Tahoma"/>
              </w:rPr>
              <w:t>Inspection</w:t>
            </w:r>
            <w:proofErr w:type="spellEnd"/>
            <w:r w:rsidRPr="009467FF">
              <w:rPr>
                <w:rFonts w:ascii="Tahoma" w:hAnsi="Tahoma" w:cs="Tahoma"/>
              </w:rPr>
              <w:t xml:space="preserve">, </w:t>
            </w:r>
            <w:proofErr w:type="spellStart"/>
            <w:r w:rsidRPr="009467FF">
              <w:rPr>
                <w:rFonts w:ascii="Tahoma" w:hAnsi="Tahoma" w:cs="Tahoma"/>
              </w:rPr>
              <w:t>storm</w:t>
            </w:r>
            <w:proofErr w:type="spellEnd"/>
            <w:r w:rsidRPr="009467FF">
              <w:rPr>
                <w:rFonts w:ascii="Tahoma" w:hAnsi="Tahoma" w:cs="Tahoma"/>
              </w:rPr>
              <w:t xml:space="preserve"> </w:t>
            </w:r>
            <w:proofErr w:type="spellStart"/>
            <w:r w:rsidRPr="009467FF">
              <w:rPr>
                <w:rFonts w:ascii="Tahoma" w:hAnsi="Tahoma" w:cs="Tahoma"/>
              </w:rPr>
              <w:t>control</w:t>
            </w:r>
            <w:proofErr w:type="spellEnd"/>
            <w:r w:rsidRPr="009467FF">
              <w:rPr>
                <w:rFonts w:ascii="Tahoma" w:hAnsi="Tahoma" w:cs="Tahoma"/>
              </w:rPr>
              <w:t xml:space="preserve"> i </w:t>
            </w:r>
            <w:proofErr w:type="spellStart"/>
            <w:r w:rsidRPr="009467FF">
              <w:rPr>
                <w:rFonts w:ascii="Tahoma" w:hAnsi="Tahoma" w:cs="Tahoma"/>
              </w:rPr>
              <w:t>captive</w:t>
            </w:r>
            <w:proofErr w:type="spellEnd"/>
            <w:r w:rsidRPr="009467FF">
              <w:rPr>
                <w:rFonts w:ascii="Tahoma" w:hAnsi="Tahoma" w:cs="Tahoma"/>
              </w:rPr>
              <w:t xml:space="preserve"> portal.</w:t>
            </w:r>
          </w:p>
        </w:tc>
      </w:tr>
    </w:tbl>
    <w:p w14:paraId="4399EBAE" w14:textId="77777777" w:rsidR="00DD0C6F" w:rsidRPr="009467FF" w:rsidRDefault="00DD0C6F" w:rsidP="00DD0C6F">
      <w:pPr>
        <w:spacing w:after="0" w:line="276" w:lineRule="auto"/>
        <w:rPr>
          <w:rFonts w:ascii="Tahoma" w:hAnsi="Tahoma" w:cs="Tahoma"/>
        </w:rPr>
      </w:pPr>
    </w:p>
    <w:p w14:paraId="02F33F64" w14:textId="77777777" w:rsidR="00DD0C6F" w:rsidRPr="005C2873" w:rsidRDefault="00DD0C6F" w:rsidP="00DD0C6F">
      <w:pPr>
        <w:pStyle w:val="Akapitzlist"/>
        <w:numPr>
          <w:ilvl w:val="1"/>
          <w:numId w:val="42"/>
        </w:numPr>
        <w:spacing w:after="0" w:line="276" w:lineRule="auto"/>
        <w:rPr>
          <w:rFonts w:ascii="Tahoma" w:hAnsi="Tahoma" w:cs="Tahoma"/>
          <w:b/>
          <w:bCs/>
        </w:rPr>
      </w:pPr>
      <w:r w:rsidRPr="005C2873">
        <w:rPr>
          <w:rFonts w:ascii="Tahoma" w:hAnsi="Tahoma" w:cs="Tahoma"/>
          <w:b/>
          <w:bCs/>
        </w:rPr>
        <w:t>Dostawa zestawu do dystrybucji sygnału HDMI – 1 zestaw:</w:t>
      </w:r>
    </w:p>
    <w:p w14:paraId="48D39640" w14:textId="77777777" w:rsidR="00DD0C6F" w:rsidRPr="005C2873" w:rsidRDefault="00DD0C6F" w:rsidP="00DD0C6F">
      <w:pPr>
        <w:pStyle w:val="Akapitzlist"/>
        <w:spacing w:after="0" w:line="276" w:lineRule="auto"/>
        <w:ind w:left="360"/>
        <w:rPr>
          <w:rFonts w:ascii="Tahoma" w:hAnsi="Tahoma" w:cs="Tahoma"/>
        </w:rPr>
      </w:pPr>
      <w:r w:rsidRPr="005C2873">
        <w:rPr>
          <w:rFonts w:ascii="Tahoma" w:hAnsi="Tahoma" w:cs="Tahoma"/>
        </w:rPr>
        <w:t>-</w:t>
      </w:r>
      <w:r w:rsidRPr="005C2873">
        <w:rPr>
          <w:rFonts w:ascii="Tahoma" w:hAnsi="Tahoma" w:cs="Tahoma"/>
        </w:rPr>
        <w:tab/>
        <w:t>bezprzewodowa transmisja sygnału HDMI,</w:t>
      </w:r>
    </w:p>
    <w:p w14:paraId="7837F48F"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transmisja minimum 1080p60,</w:t>
      </w:r>
    </w:p>
    <w:p w14:paraId="15AE0498"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dopuszcza się urządzenia obsługujące wyższe rozdzielczości, w tym 4K UHD,</w:t>
      </w:r>
    </w:p>
    <w:p w14:paraId="4FF2EB66"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opóźnienie nie większe niż 1 ms,</w:t>
      </w:r>
    </w:p>
    <w:p w14:paraId="353D7A07"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zasięg minimum 200 m w linii widzenia,</w:t>
      </w:r>
    </w:p>
    <w:p w14:paraId="127F2D72"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obsługa HDR,</w:t>
      </w:r>
    </w:p>
    <w:p w14:paraId="33FF2C28"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szyfrowanie transmisji,</w:t>
      </w:r>
    </w:p>
    <w:p w14:paraId="5F4DC7C8"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komplet nadajnik + odbiornik,</w:t>
      </w:r>
    </w:p>
    <w:p w14:paraId="45F627E9" w14:textId="77777777" w:rsidR="00DD0C6F" w:rsidRDefault="00DD0C6F" w:rsidP="00DD0C6F">
      <w:pPr>
        <w:spacing w:after="0" w:line="276" w:lineRule="auto"/>
        <w:ind w:left="705" w:hanging="348"/>
        <w:rPr>
          <w:rFonts w:ascii="Tahoma" w:hAnsi="Tahoma" w:cs="Tahoma"/>
        </w:rPr>
      </w:pPr>
      <w:r w:rsidRPr="005C2873">
        <w:rPr>
          <w:rFonts w:ascii="Tahoma" w:hAnsi="Tahoma" w:cs="Tahoma"/>
        </w:rPr>
        <w:t>-</w:t>
      </w:r>
      <w:r w:rsidRPr="005C2873">
        <w:rPr>
          <w:rFonts w:ascii="Tahoma" w:hAnsi="Tahoma" w:cs="Tahoma"/>
        </w:rPr>
        <w:tab/>
        <w:t>możliwość zasilania z akumulatorów profesjonalnych systemów filmowych lub zasilaczy sieciowych.</w:t>
      </w:r>
    </w:p>
    <w:p w14:paraId="0F65F0D6" w14:textId="77777777" w:rsidR="00DD0C6F" w:rsidRPr="005C2873" w:rsidRDefault="00DD0C6F" w:rsidP="00DD0C6F">
      <w:pPr>
        <w:spacing w:after="0" w:line="276" w:lineRule="auto"/>
        <w:ind w:left="705" w:hanging="348"/>
        <w:rPr>
          <w:rFonts w:ascii="Tahoma" w:hAnsi="Tahoma" w:cs="Tahoma"/>
        </w:rPr>
      </w:pPr>
    </w:p>
    <w:p w14:paraId="54D4F764"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5.8 Konwerter NDI:</w:t>
      </w:r>
    </w:p>
    <w:p w14:paraId="09239345"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kodowanie i dekodowanie sygnałów NDI,</w:t>
      </w:r>
    </w:p>
    <w:p w14:paraId="34D56CAC"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wejścia i wyjścia HDMI,</w:t>
      </w:r>
    </w:p>
    <w:p w14:paraId="7AB6DB92"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transmisja przez sieć Gigabit Ethernet,</w:t>
      </w:r>
    </w:p>
    <w:p w14:paraId="54126F1E" w14:textId="77777777" w:rsidR="00DD0C6F" w:rsidRPr="005C2873" w:rsidRDefault="00DD0C6F" w:rsidP="00DD0C6F">
      <w:pPr>
        <w:spacing w:after="0" w:line="276" w:lineRule="auto"/>
        <w:ind w:firstLine="360"/>
        <w:rPr>
          <w:rFonts w:ascii="Tahoma" w:eastAsia="Calibri" w:hAnsi="Tahoma" w:cs="Tahoma"/>
        </w:rPr>
      </w:pPr>
      <w:r w:rsidRPr="005C2873">
        <w:rPr>
          <w:rFonts w:ascii="Tahoma" w:hAnsi="Tahoma" w:cs="Tahoma"/>
        </w:rPr>
        <w:t xml:space="preserve">- </w:t>
      </w:r>
      <w:r w:rsidRPr="005C2873">
        <w:rPr>
          <w:rFonts w:ascii="Tahoma" w:hAnsi="Tahoma" w:cs="Tahoma"/>
        </w:rPr>
        <w:tab/>
        <w:t xml:space="preserve">zasilanie </w:t>
      </w:r>
      <w:proofErr w:type="spellStart"/>
      <w:r w:rsidRPr="005C2873">
        <w:rPr>
          <w:rFonts w:ascii="Tahoma" w:eastAsia="Calibri" w:hAnsi="Tahoma" w:cs="Tahoma"/>
        </w:rPr>
        <w:t>PoE</w:t>
      </w:r>
      <w:proofErr w:type="spellEnd"/>
      <w:r w:rsidRPr="005C2873">
        <w:rPr>
          <w:rFonts w:ascii="Tahoma" w:eastAsia="Calibri" w:hAnsi="Tahoma" w:cs="Tahoma"/>
        </w:rPr>
        <w:t xml:space="preserve"> (Power </w:t>
      </w:r>
      <w:proofErr w:type="spellStart"/>
      <w:r w:rsidRPr="005C2873">
        <w:rPr>
          <w:rFonts w:ascii="Tahoma" w:eastAsia="Calibri" w:hAnsi="Tahoma" w:cs="Tahoma"/>
        </w:rPr>
        <w:t>over</w:t>
      </w:r>
      <w:proofErr w:type="spellEnd"/>
      <w:r w:rsidRPr="005C2873">
        <w:rPr>
          <w:rFonts w:ascii="Tahoma" w:eastAsia="Calibri" w:hAnsi="Tahoma" w:cs="Tahoma"/>
        </w:rPr>
        <w:t xml:space="preserve"> Ethernet) oraz zewnętrznym zasilaczem</w:t>
      </w:r>
    </w:p>
    <w:p w14:paraId="623DAE22"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obsługa NDI High </w:t>
      </w:r>
      <w:proofErr w:type="spellStart"/>
      <w:r w:rsidRPr="005C2873">
        <w:rPr>
          <w:rFonts w:ascii="Tahoma" w:hAnsi="Tahoma" w:cs="Tahoma"/>
        </w:rPr>
        <w:t>Bandwidth</w:t>
      </w:r>
      <w:proofErr w:type="spellEnd"/>
      <w:r w:rsidRPr="005C2873">
        <w:rPr>
          <w:rFonts w:ascii="Tahoma" w:hAnsi="Tahoma" w:cs="Tahoma"/>
        </w:rPr>
        <w:t xml:space="preserve"> oraz/lub NDI HX2 i HX3,</w:t>
      </w:r>
    </w:p>
    <w:p w14:paraId="734E3F31"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konfiguracja przez przeglądarkę internetową,</w:t>
      </w:r>
    </w:p>
    <w:p w14:paraId="1BDB29C6" w14:textId="77777777" w:rsidR="00DD0C6F"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możliwość pracy w systemach wielokanałowych.</w:t>
      </w:r>
    </w:p>
    <w:p w14:paraId="41DE44DB" w14:textId="77777777" w:rsidR="00DD0C6F" w:rsidRPr="005C2873" w:rsidRDefault="00DD0C6F" w:rsidP="00DD0C6F">
      <w:pPr>
        <w:spacing w:after="0" w:line="276" w:lineRule="auto"/>
        <w:ind w:firstLine="357"/>
        <w:rPr>
          <w:rFonts w:ascii="Tahoma" w:hAnsi="Tahoma" w:cs="Tahoma"/>
        </w:rPr>
      </w:pPr>
    </w:p>
    <w:p w14:paraId="07045AAE"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 xml:space="preserve">5.9 Nadajnik HDMI → </w:t>
      </w:r>
      <w:proofErr w:type="spellStart"/>
      <w:r w:rsidRPr="005C2873">
        <w:rPr>
          <w:rFonts w:ascii="Tahoma" w:hAnsi="Tahoma" w:cs="Tahoma"/>
          <w:b/>
          <w:bCs/>
        </w:rPr>
        <w:t>HDBaseT</w:t>
      </w:r>
      <w:proofErr w:type="spellEnd"/>
      <w:r w:rsidRPr="005C2873">
        <w:rPr>
          <w:rFonts w:ascii="Tahoma" w:hAnsi="Tahoma" w:cs="Tahoma"/>
          <w:b/>
          <w:bCs/>
        </w:rPr>
        <w:t>:</w:t>
      </w:r>
    </w:p>
    <w:p w14:paraId="4D1785E0" w14:textId="77777777" w:rsidR="00DD0C6F" w:rsidRPr="005C2873" w:rsidRDefault="00DD0C6F" w:rsidP="00DD0C6F">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transmisja HDMI przez pojedynczy przewód minimum Cat.6,</w:t>
      </w:r>
    </w:p>
    <w:p w14:paraId="1A77B2DA"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lastRenderedPageBreak/>
        <w:t>-</w:t>
      </w:r>
      <w:r w:rsidRPr="005C2873">
        <w:rPr>
          <w:rFonts w:ascii="Tahoma" w:hAnsi="Tahoma" w:cs="Tahoma"/>
        </w:rPr>
        <w:tab/>
        <w:t>rozdzielczość minimum 4K UHD,</w:t>
      </w:r>
    </w:p>
    <w:p w14:paraId="7D150BD1"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zasięg minimum 100 m,</w:t>
      </w:r>
    </w:p>
    <w:p w14:paraId="2B733ABA"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zgodność z</w:t>
      </w:r>
      <w:r>
        <w:rPr>
          <w:rFonts w:ascii="Tahoma" w:hAnsi="Tahoma" w:cs="Tahoma"/>
        </w:rPr>
        <w:t>e standardem</w:t>
      </w:r>
      <w:r w:rsidRPr="005C2873">
        <w:rPr>
          <w:rFonts w:ascii="Tahoma" w:hAnsi="Tahoma" w:cs="Tahoma"/>
        </w:rPr>
        <w:t xml:space="preserve"> </w:t>
      </w:r>
      <w:proofErr w:type="spellStart"/>
      <w:r w:rsidRPr="005C2873">
        <w:rPr>
          <w:rFonts w:ascii="Tahoma" w:hAnsi="Tahoma" w:cs="Tahoma"/>
        </w:rPr>
        <w:t>HDBaseT</w:t>
      </w:r>
      <w:proofErr w:type="spellEnd"/>
      <w:r w:rsidRPr="005C2873">
        <w:rPr>
          <w:rFonts w:ascii="Tahoma" w:hAnsi="Tahoma" w:cs="Tahoma"/>
        </w:rPr>
        <w:t xml:space="preserve"> Class A,</w:t>
      </w:r>
    </w:p>
    <w:p w14:paraId="7EA0B753"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 xml:space="preserve">transmisja sygnału 4K UHD 60 </w:t>
      </w:r>
      <w:proofErr w:type="spellStart"/>
      <w:r w:rsidRPr="005C2873">
        <w:rPr>
          <w:rFonts w:ascii="Tahoma" w:hAnsi="Tahoma" w:cs="Tahoma"/>
        </w:rPr>
        <w:t>Hz</w:t>
      </w:r>
      <w:proofErr w:type="spellEnd"/>
      <w:r w:rsidRPr="005C2873">
        <w:rPr>
          <w:rFonts w:ascii="Tahoma" w:hAnsi="Tahoma" w:cs="Tahoma"/>
        </w:rPr>
        <w:t xml:space="preserve"> 4:2:0 lub wyższej,</w:t>
      </w:r>
    </w:p>
    <w:p w14:paraId="76A5EF79"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obsługa HDCP,</w:t>
      </w:r>
    </w:p>
    <w:p w14:paraId="56E0ECC4"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obsługa EDID.</w:t>
      </w:r>
    </w:p>
    <w:p w14:paraId="0DE80621" w14:textId="77777777" w:rsidR="00DD0C6F" w:rsidRDefault="00DD0C6F" w:rsidP="00DD0C6F">
      <w:pPr>
        <w:spacing w:after="0" w:line="276" w:lineRule="auto"/>
        <w:ind w:firstLine="357"/>
        <w:rPr>
          <w:rFonts w:ascii="Tahoma" w:hAnsi="Tahoma" w:cs="Tahoma"/>
        </w:rPr>
      </w:pPr>
      <w:r w:rsidRPr="005C2873">
        <w:rPr>
          <w:rFonts w:ascii="Tahoma" w:hAnsi="Tahoma" w:cs="Tahoma"/>
        </w:rPr>
        <w:t xml:space="preserve">- </w:t>
      </w:r>
      <w:r w:rsidRPr="005C2873">
        <w:rPr>
          <w:rFonts w:ascii="Tahoma" w:hAnsi="Tahoma" w:cs="Tahoma"/>
        </w:rPr>
        <w:tab/>
        <w:t xml:space="preserve">zasilanie </w:t>
      </w:r>
      <w:proofErr w:type="spellStart"/>
      <w:r w:rsidRPr="005C2873">
        <w:rPr>
          <w:rFonts w:ascii="Tahoma" w:hAnsi="Tahoma" w:cs="Tahoma"/>
        </w:rPr>
        <w:t>PoE</w:t>
      </w:r>
      <w:proofErr w:type="spellEnd"/>
      <w:r w:rsidRPr="005C2873">
        <w:rPr>
          <w:rFonts w:ascii="Tahoma" w:hAnsi="Tahoma" w:cs="Tahoma"/>
        </w:rPr>
        <w:t xml:space="preserve"> oraz zewnętrznym zasilaczem.</w:t>
      </w:r>
    </w:p>
    <w:p w14:paraId="193FDB2F" w14:textId="77777777" w:rsidR="00DD0C6F" w:rsidRPr="005C2873" w:rsidRDefault="00DD0C6F" w:rsidP="00DD0C6F">
      <w:pPr>
        <w:spacing w:after="0" w:line="276" w:lineRule="auto"/>
        <w:ind w:firstLine="357"/>
        <w:rPr>
          <w:rFonts w:ascii="Tahoma" w:hAnsi="Tahoma" w:cs="Tahoma"/>
        </w:rPr>
      </w:pPr>
    </w:p>
    <w:p w14:paraId="41C86095"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 xml:space="preserve">5.10 Odbiornik </w:t>
      </w:r>
      <w:proofErr w:type="spellStart"/>
      <w:r w:rsidRPr="005C2873">
        <w:rPr>
          <w:rFonts w:ascii="Tahoma" w:hAnsi="Tahoma" w:cs="Tahoma"/>
          <w:b/>
          <w:bCs/>
        </w:rPr>
        <w:t>HDBaseT</w:t>
      </w:r>
      <w:proofErr w:type="spellEnd"/>
      <w:r w:rsidRPr="005C2873">
        <w:rPr>
          <w:rFonts w:ascii="Tahoma" w:hAnsi="Tahoma" w:cs="Tahoma"/>
          <w:b/>
          <w:bCs/>
        </w:rPr>
        <w:t xml:space="preserve"> → HDMI:</w:t>
      </w:r>
    </w:p>
    <w:p w14:paraId="3F2E0B0C" w14:textId="77777777" w:rsidR="00DD0C6F" w:rsidRPr="005C2873" w:rsidRDefault="00DD0C6F" w:rsidP="00DD0C6F">
      <w:pPr>
        <w:spacing w:after="0" w:line="276" w:lineRule="auto"/>
        <w:ind w:left="357"/>
        <w:rPr>
          <w:rFonts w:ascii="Tahoma" w:hAnsi="Tahoma" w:cs="Tahoma"/>
        </w:rPr>
      </w:pPr>
      <w:r w:rsidRPr="005C2873">
        <w:rPr>
          <w:rFonts w:ascii="Tahoma" w:hAnsi="Tahoma" w:cs="Tahoma"/>
        </w:rPr>
        <w:t>-</w:t>
      </w:r>
      <w:r w:rsidRPr="005C2873">
        <w:rPr>
          <w:rFonts w:ascii="Tahoma" w:hAnsi="Tahoma" w:cs="Tahoma"/>
          <w:b/>
          <w:bCs/>
        </w:rPr>
        <w:tab/>
      </w:r>
      <w:r w:rsidRPr="005C2873">
        <w:rPr>
          <w:rFonts w:ascii="Tahoma" w:hAnsi="Tahoma" w:cs="Tahoma"/>
        </w:rPr>
        <w:t xml:space="preserve">współpraca z nadajnikami </w:t>
      </w:r>
      <w:r>
        <w:rPr>
          <w:rFonts w:ascii="Tahoma" w:hAnsi="Tahoma" w:cs="Tahoma"/>
        </w:rPr>
        <w:t xml:space="preserve">standardu </w:t>
      </w:r>
      <w:proofErr w:type="spellStart"/>
      <w:r w:rsidRPr="005C2873">
        <w:rPr>
          <w:rFonts w:ascii="Tahoma" w:hAnsi="Tahoma" w:cs="Tahoma"/>
        </w:rPr>
        <w:t>HDBaseT</w:t>
      </w:r>
      <w:proofErr w:type="spellEnd"/>
      <w:r w:rsidRPr="005C2873">
        <w:rPr>
          <w:rFonts w:ascii="Tahoma" w:hAnsi="Tahoma" w:cs="Tahoma"/>
        </w:rPr>
        <w:t>,</w:t>
      </w:r>
    </w:p>
    <w:p w14:paraId="646A99CF"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rozdzielczość minimum 4K UHD,</w:t>
      </w:r>
    </w:p>
    <w:p w14:paraId="689B7ADB"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transmisja do 100 m,</w:t>
      </w:r>
    </w:p>
    <w:p w14:paraId="2FC5098A"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obsługa EDID,</w:t>
      </w:r>
    </w:p>
    <w:p w14:paraId="350BAEC7" w14:textId="77777777" w:rsidR="00DD0C6F"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obsługa HDCP.</w:t>
      </w:r>
    </w:p>
    <w:p w14:paraId="1C3CD240" w14:textId="77777777" w:rsidR="00DD0C6F" w:rsidRPr="005C2873" w:rsidRDefault="00DD0C6F" w:rsidP="00DD0C6F">
      <w:pPr>
        <w:spacing w:after="0" w:line="276" w:lineRule="auto"/>
        <w:ind w:firstLine="357"/>
        <w:rPr>
          <w:rFonts w:ascii="Tahoma" w:hAnsi="Tahoma" w:cs="Tahoma"/>
        </w:rPr>
      </w:pPr>
    </w:p>
    <w:p w14:paraId="645A9F70"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5.11 Konwerter HDMI ↔ SDI:</w:t>
      </w:r>
    </w:p>
    <w:p w14:paraId="03A382C1" w14:textId="77777777" w:rsidR="00DD0C6F" w:rsidRPr="005C2873" w:rsidRDefault="00DD0C6F" w:rsidP="00DD0C6F">
      <w:pPr>
        <w:spacing w:after="0" w:line="276" w:lineRule="auto"/>
        <w:ind w:left="357"/>
        <w:rPr>
          <w:rFonts w:ascii="Tahoma" w:hAnsi="Tahoma" w:cs="Tahoma"/>
        </w:rPr>
      </w:pPr>
      <w:r w:rsidRPr="005C2873">
        <w:rPr>
          <w:rFonts w:ascii="Tahoma" w:hAnsi="Tahoma" w:cs="Tahoma"/>
        </w:rPr>
        <w:t>-</w:t>
      </w:r>
      <w:r w:rsidRPr="005C2873">
        <w:rPr>
          <w:rFonts w:ascii="Tahoma" w:hAnsi="Tahoma" w:cs="Tahoma"/>
          <w:b/>
          <w:bCs/>
        </w:rPr>
        <w:tab/>
      </w:r>
      <w:r w:rsidRPr="005C2873">
        <w:rPr>
          <w:rFonts w:ascii="Tahoma" w:hAnsi="Tahoma" w:cs="Tahoma"/>
        </w:rPr>
        <w:t>dwukierunkowa konwersja HDMI ↔ SDI,</w:t>
      </w:r>
    </w:p>
    <w:p w14:paraId="32DBCB47"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obsługa minimum 3G-SDI,</w:t>
      </w:r>
    </w:p>
    <w:p w14:paraId="3512403B"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obsługa sygnałów HD 1080p,</w:t>
      </w:r>
    </w:p>
    <w:p w14:paraId="1836DE52"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automatyczne wykrywanie formatu sygnału,</w:t>
      </w:r>
    </w:p>
    <w:p w14:paraId="0BFB9CD3" w14:textId="77777777" w:rsidR="00DD0C6F"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zasilacz w komplecie.</w:t>
      </w:r>
    </w:p>
    <w:p w14:paraId="4EBC047F" w14:textId="77777777" w:rsidR="00DD0C6F" w:rsidRPr="005C2873" w:rsidRDefault="00DD0C6F" w:rsidP="00DD0C6F">
      <w:pPr>
        <w:spacing w:after="0" w:line="276" w:lineRule="auto"/>
        <w:ind w:firstLine="357"/>
        <w:rPr>
          <w:rFonts w:ascii="Tahoma" w:hAnsi="Tahoma" w:cs="Tahoma"/>
        </w:rPr>
      </w:pPr>
    </w:p>
    <w:p w14:paraId="1E055EAB"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5.12 Kable MIDI:</w:t>
      </w:r>
    </w:p>
    <w:p w14:paraId="4F0D9A7D"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przewód do transmisji sygnałów MIDI,</w:t>
      </w:r>
    </w:p>
    <w:p w14:paraId="57EC9B7B"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złącza DIN 5-pin,</w:t>
      </w:r>
    </w:p>
    <w:p w14:paraId="2B159101"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transmisja sygnałów sterujących w standardzie MIDI 1.0,</w:t>
      </w:r>
    </w:p>
    <w:p w14:paraId="7568AC9A"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ekranowanie ograniczające zakłócenia EMI/RFI,</w:t>
      </w:r>
    </w:p>
    <w:p w14:paraId="4BB27699"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przewodnik miedziany (</w:t>
      </w:r>
      <w:r>
        <w:rPr>
          <w:rFonts w:ascii="Tahoma" w:hAnsi="Tahoma" w:cs="Tahoma"/>
        </w:rPr>
        <w:t xml:space="preserve">typ </w:t>
      </w:r>
      <w:r w:rsidRPr="005C2873">
        <w:rPr>
          <w:rFonts w:ascii="Tahoma" w:hAnsi="Tahoma" w:cs="Tahoma"/>
        </w:rPr>
        <w:t>OFC),</w:t>
      </w:r>
    </w:p>
    <w:p w14:paraId="187C9FBB"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powłoka zewnętrzna PVC lub PUR o podwyższonej odporności mechanicznej,</w:t>
      </w:r>
    </w:p>
    <w:p w14:paraId="00087BBD"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odporność na wielokrotne zginanie i skręcanie,</w:t>
      </w:r>
    </w:p>
    <w:p w14:paraId="607FBAFB" w14:textId="77777777" w:rsidR="00DD0C6F"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przeznaczenie: systemy sterowania urządzeniami audio/wideo i oświetleniem scenicznym.</w:t>
      </w:r>
    </w:p>
    <w:p w14:paraId="1F35074E" w14:textId="77777777" w:rsidR="00DD0C6F" w:rsidRPr="005C2873" w:rsidRDefault="00DD0C6F" w:rsidP="00DD0C6F">
      <w:pPr>
        <w:spacing w:after="0" w:line="276" w:lineRule="auto"/>
        <w:ind w:firstLine="357"/>
        <w:rPr>
          <w:rFonts w:ascii="Tahoma" w:hAnsi="Tahoma" w:cs="Tahoma"/>
        </w:rPr>
      </w:pPr>
    </w:p>
    <w:p w14:paraId="5065ED76"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5.13 Kabel SDI:</w:t>
      </w:r>
    </w:p>
    <w:p w14:paraId="7153B58F"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przewód do transmisji sygnału SDI,</w:t>
      </w:r>
    </w:p>
    <w:p w14:paraId="33692C28"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zgodność z co najmniej standardem 3G-SDI,</w:t>
      </w:r>
    </w:p>
    <w:p w14:paraId="64CFC216"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impedancja 75 Ω,</w:t>
      </w:r>
    </w:p>
    <w:p w14:paraId="1155B1BE"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złącza BNC,</w:t>
      </w:r>
    </w:p>
    <w:p w14:paraId="1F908125"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konstrukcja </w:t>
      </w:r>
      <w:proofErr w:type="spellStart"/>
      <w:r w:rsidRPr="005C2873">
        <w:rPr>
          <w:rFonts w:ascii="Tahoma" w:hAnsi="Tahoma" w:cs="Tahoma"/>
        </w:rPr>
        <w:t>niskostratna</w:t>
      </w:r>
      <w:proofErr w:type="spellEnd"/>
      <w:r w:rsidRPr="005C2873">
        <w:rPr>
          <w:rFonts w:ascii="Tahoma" w:hAnsi="Tahoma" w:cs="Tahoma"/>
        </w:rPr>
        <w:t>,</w:t>
      </w:r>
    </w:p>
    <w:p w14:paraId="05B727FC"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ekranowanie wielowarstwowe,</w:t>
      </w:r>
    </w:p>
    <w:p w14:paraId="5E85A338"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tłumienie dostosowane do transmisji na odległość 25 m,</w:t>
      </w:r>
    </w:p>
    <w:p w14:paraId="47D38FC8"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powłoka odporna na warunki sceniczne (PVC/PUR),</w:t>
      </w:r>
    </w:p>
    <w:p w14:paraId="1A3FCFD7" w14:textId="77777777" w:rsidR="00DD0C6F"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przeznaczenie: profesjonalna transmisja sygnału wideo w jakości HD.</w:t>
      </w:r>
    </w:p>
    <w:p w14:paraId="1D1518F7" w14:textId="77777777" w:rsidR="00DD0C6F" w:rsidRPr="005C2873" w:rsidRDefault="00DD0C6F" w:rsidP="00DD0C6F">
      <w:pPr>
        <w:spacing w:after="0" w:line="276" w:lineRule="auto"/>
        <w:ind w:firstLine="357"/>
        <w:rPr>
          <w:rFonts w:ascii="Tahoma" w:hAnsi="Tahoma" w:cs="Tahoma"/>
        </w:rPr>
      </w:pPr>
    </w:p>
    <w:p w14:paraId="4D6B7580"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5.14 Kable HDMI:</w:t>
      </w:r>
    </w:p>
    <w:p w14:paraId="2E878B10"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zgodność z transmisją sygnału minimum 4K UHD 60 </w:t>
      </w:r>
      <w:proofErr w:type="spellStart"/>
      <w:r w:rsidRPr="005C2873">
        <w:rPr>
          <w:rFonts w:ascii="Tahoma" w:hAnsi="Tahoma" w:cs="Tahoma"/>
        </w:rPr>
        <w:t>Hz</w:t>
      </w:r>
      <w:proofErr w:type="spellEnd"/>
      <w:r w:rsidRPr="005C2873">
        <w:rPr>
          <w:rFonts w:ascii="Tahoma" w:hAnsi="Tahoma" w:cs="Tahoma"/>
        </w:rPr>
        <w:t>,</w:t>
      </w:r>
    </w:p>
    <w:p w14:paraId="20EEBD4E"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obsługa rozdzielczości minimum 4K UHD,</w:t>
      </w:r>
    </w:p>
    <w:p w14:paraId="01E120AC"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lastRenderedPageBreak/>
        <w:t>-</w:t>
      </w:r>
      <w:r w:rsidRPr="005C2873">
        <w:rPr>
          <w:rFonts w:ascii="Tahoma" w:hAnsi="Tahoma" w:cs="Tahoma"/>
        </w:rPr>
        <w:tab/>
        <w:t>transmisja sygnału audio-wideo,</w:t>
      </w:r>
    </w:p>
    <w:p w14:paraId="34AF16F7"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złącza HDMI typ A,</w:t>
      </w:r>
    </w:p>
    <w:p w14:paraId="3C10C937"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ekranowanie wielowarstwowe,</w:t>
      </w:r>
    </w:p>
    <w:p w14:paraId="6B041865"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odporność na zakłócenia EMI/RFI,</w:t>
      </w:r>
    </w:p>
    <w:p w14:paraId="1728DD98"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konstrukcja sceniczna (wzmocniona),</w:t>
      </w:r>
    </w:p>
    <w:p w14:paraId="15C9D049"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powłoka PVC lub PUR,</w:t>
      </w:r>
    </w:p>
    <w:p w14:paraId="7A483F9B" w14:textId="77777777" w:rsidR="00DD0C6F"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przeznaczenie: instalacje AV, systemy projekcyjne i multimedialne.</w:t>
      </w:r>
    </w:p>
    <w:p w14:paraId="40BD1B43" w14:textId="77777777" w:rsidR="00DD0C6F" w:rsidRPr="005C2873" w:rsidRDefault="00DD0C6F" w:rsidP="00DD0C6F">
      <w:pPr>
        <w:spacing w:after="0" w:line="276" w:lineRule="auto"/>
        <w:ind w:firstLine="357"/>
        <w:rPr>
          <w:rFonts w:ascii="Tahoma" w:hAnsi="Tahoma" w:cs="Tahoma"/>
        </w:rPr>
      </w:pPr>
    </w:p>
    <w:p w14:paraId="31CBC038"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5.15 Kable HDMI optyczne:</w:t>
      </w:r>
    </w:p>
    <w:p w14:paraId="7099E6E1"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przewody HDMI w technologii światłowodowej (AOC),</w:t>
      </w:r>
    </w:p>
    <w:p w14:paraId="5B3B2AF7"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transmisja sygnału minimum 4K UHD 60 </w:t>
      </w:r>
      <w:proofErr w:type="spellStart"/>
      <w:r w:rsidRPr="005C2873">
        <w:rPr>
          <w:rFonts w:ascii="Tahoma" w:hAnsi="Tahoma" w:cs="Tahoma"/>
        </w:rPr>
        <w:t>Hz</w:t>
      </w:r>
      <w:proofErr w:type="spellEnd"/>
    </w:p>
    <w:p w14:paraId="07EC2EDC"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odporność na zakłócenia elektromagnetyczne,</w:t>
      </w:r>
    </w:p>
    <w:p w14:paraId="0ACE5B55"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złącza HDMI typu A,</w:t>
      </w:r>
    </w:p>
    <w:p w14:paraId="29928234"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aktywna konwersja sygnału (AOC),</w:t>
      </w:r>
    </w:p>
    <w:p w14:paraId="7499D2D0"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możliwość transmisji na odległość minimum 25 m,</w:t>
      </w:r>
    </w:p>
    <w:p w14:paraId="4C39722B"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powłoka zewnętrzna odporna na zginanie i warunki sceniczne,</w:t>
      </w:r>
    </w:p>
    <w:p w14:paraId="52DDB828" w14:textId="77777777" w:rsidR="00DD0C6F"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przeznaczenie: długodystansowa transmisja sygnału wideo.</w:t>
      </w:r>
    </w:p>
    <w:p w14:paraId="1EEEBCE3" w14:textId="77777777" w:rsidR="00DD0C6F" w:rsidRPr="005C2873" w:rsidRDefault="00DD0C6F" w:rsidP="00DD0C6F">
      <w:pPr>
        <w:spacing w:after="0" w:line="276" w:lineRule="auto"/>
        <w:ind w:firstLine="357"/>
        <w:rPr>
          <w:rFonts w:ascii="Tahoma" w:hAnsi="Tahoma" w:cs="Tahoma"/>
        </w:rPr>
      </w:pPr>
    </w:p>
    <w:p w14:paraId="47D10896"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5.16 Kable sieciowe LAN:</w:t>
      </w:r>
    </w:p>
    <w:p w14:paraId="39433E35"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standard Cat.6A lub wyższy,</w:t>
      </w:r>
    </w:p>
    <w:p w14:paraId="63B63751"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ekranowanie </w:t>
      </w:r>
      <w:r>
        <w:rPr>
          <w:rFonts w:ascii="Tahoma" w:hAnsi="Tahoma" w:cs="Tahoma"/>
        </w:rPr>
        <w:t xml:space="preserve">w standardzie </w:t>
      </w:r>
      <w:r w:rsidRPr="005C2873">
        <w:rPr>
          <w:rFonts w:ascii="Tahoma" w:hAnsi="Tahoma" w:cs="Tahoma"/>
        </w:rPr>
        <w:t>S/FTP,</w:t>
      </w:r>
    </w:p>
    <w:p w14:paraId="607503E1"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 xml:space="preserve">transmisja danych minimum 10 </w:t>
      </w:r>
      <w:proofErr w:type="spellStart"/>
      <w:r w:rsidRPr="005C2873">
        <w:rPr>
          <w:rFonts w:ascii="Tahoma" w:hAnsi="Tahoma" w:cs="Tahoma"/>
        </w:rPr>
        <w:t>Gb</w:t>
      </w:r>
      <w:proofErr w:type="spellEnd"/>
      <w:r w:rsidRPr="005C2873">
        <w:rPr>
          <w:rFonts w:ascii="Tahoma" w:hAnsi="Tahoma" w:cs="Tahoma"/>
        </w:rPr>
        <w:t>/s,</w:t>
      </w:r>
    </w:p>
    <w:p w14:paraId="0422A655"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pasmo pracy minimum 500 MHz,</w:t>
      </w:r>
    </w:p>
    <w:p w14:paraId="4053CB51"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złącza RJ45 ekranowane,</w:t>
      </w:r>
    </w:p>
    <w:p w14:paraId="69ABC45B"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styki złocone,</w:t>
      </w:r>
    </w:p>
    <w:p w14:paraId="7D98C068"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powłoka PVC lub LSZH o podwyższonej odporności,</w:t>
      </w:r>
    </w:p>
    <w:p w14:paraId="681A3E74"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przeznaczenie: systemy AV-</w:t>
      </w:r>
      <w:proofErr w:type="spellStart"/>
      <w:r w:rsidRPr="005C2873">
        <w:rPr>
          <w:rFonts w:ascii="Tahoma" w:hAnsi="Tahoma" w:cs="Tahoma"/>
        </w:rPr>
        <w:t>over</w:t>
      </w:r>
      <w:proofErr w:type="spellEnd"/>
      <w:r w:rsidRPr="005C2873">
        <w:rPr>
          <w:rFonts w:ascii="Tahoma" w:hAnsi="Tahoma" w:cs="Tahoma"/>
        </w:rPr>
        <w:t>-IP, NDI, sterowanie i infrastruktura sieciowa</w:t>
      </w:r>
    </w:p>
    <w:p w14:paraId="51DADEE7"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przewody fabrycznie konfekcjonowane,</w:t>
      </w:r>
    </w:p>
    <w:p w14:paraId="54A619EF"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długości zgodnie z zestawieniem ilościowym.</w:t>
      </w:r>
    </w:p>
    <w:p w14:paraId="033DD3C0" w14:textId="77777777" w:rsidR="00DD0C6F" w:rsidRPr="005C2873" w:rsidRDefault="00DD0C6F" w:rsidP="00DD0C6F">
      <w:pPr>
        <w:spacing w:after="0" w:line="276" w:lineRule="auto"/>
        <w:ind w:firstLine="360"/>
        <w:rPr>
          <w:rFonts w:ascii="Tahoma" w:hAnsi="Tahoma" w:cs="Tahoma"/>
          <w:b/>
          <w:bCs/>
        </w:rPr>
      </w:pPr>
    </w:p>
    <w:p w14:paraId="75F10BC4"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6. Zestawienie ilościowe</w:t>
      </w:r>
    </w:p>
    <w:p w14:paraId="3B5D660D" w14:textId="77777777" w:rsidR="00DD0C6F" w:rsidRPr="005C2873" w:rsidRDefault="00DD0C6F" w:rsidP="00DD0C6F">
      <w:pPr>
        <w:spacing w:after="0" w:line="276" w:lineRule="auto"/>
        <w:rPr>
          <w:rFonts w:ascii="Tahoma" w:hAnsi="Tahoma" w:cs="Tahoma"/>
        </w:rPr>
      </w:pPr>
    </w:p>
    <w:tbl>
      <w:tblPr>
        <w:tblW w:w="4460" w:type="dxa"/>
        <w:tblInd w:w="486" w:type="dxa"/>
        <w:tblCellMar>
          <w:left w:w="70" w:type="dxa"/>
          <w:right w:w="70" w:type="dxa"/>
        </w:tblCellMar>
        <w:tblLook w:val="04A0" w:firstRow="1" w:lastRow="0" w:firstColumn="1" w:lastColumn="0" w:noHBand="0" w:noVBand="1"/>
      </w:tblPr>
      <w:tblGrid>
        <w:gridCol w:w="540"/>
        <w:gridCol w:w="3140"/>
        <w:gridCol w:w="780"/>
      </w:tblGrid>
      <w:tr w:rsidR="00DD0C6F" w:rsidRPr="005C2873" w14:paraId="0224377F" w14:textId="77777777" w:rsidTr="00BF4723">
        <w:trPr>
          <w:trHeight w:val="288"/>
        </w:trPr>
        <w:tc>
          <w:tcPr>
            <w:tcW w:w="540" w:type="dxa"/>
            <w:tcBorders>
              <w:top w:val="single" w:sz="4" w:space="0" w:color="auto"/>
              <w:left w:val="single" w:sz="4" w:space="0" w:color="auto"/>
              <w:bottom w:val="single" w:sz="4" w:space="0" w:color="auto"/>
              <w:right w:val="single" w:sz="4" w:space="0" w:color="auto"/>
            </w:tcBorders>
            <w:vAlign w:val="bottom"/>
            <w:hideMark/>
          </w:tcPr>
          <w:p w14:paraId="0920D745" w14:textId="77777777" w:rsidR="00DD0C6F" w:rsidRPr="005C2873" w:rsidRDefault="00DD0C6F" w:rsidP="00BF4723">
            <w:pPr>
              <w:spacing w:after="0" w:line="240" w:lineRule="auto"/>
              <w:rPr>
                <w:rFonts w:ascii="Tahoma" w:eastAsia="Times New Roman" w:hAnsi="Tahoma" w:cs="Tahoma"/>
                <w:b/>
                <w:bCs/>
                <w:color w:val="000000"/>
                <w:lang w:eastAsia="pl-PL"/>
              </w:rPr>
            </w:pPr>
            <w:r w:rsidRPr="005C2873">
              <w:rPr>
                <w:rFonts w:ascii="Tahoma" w:eastAsia="Times New Roman" w:hAnsi="Tahoma" w:cs="Tahoma"/>
                <w:b/>
                <w:bCs/>
                <w:color w:val="000000"/>
                <w:lang w:eastAsia="pl-PL"/>
              </w:rPr>
              <w:t>Lp.</w:t>
            </w:r>
          </w:p>
        </w:tc>
        <w:tc>
          <w:tcPr>
            <w:tcW w:w="3140" w:type="dxa"/>
            <w:tcBorders>
              <w:top w:val="single" w:sz="4" w:space="0" w:color="auto"/>
              <w:left w:val="nil"/>
              <w:bottom w:val="single" w:sz="4" w:space="0" w:color="auto"/>
              <w:right w:val="single" w:sz="4" w:space="0" w:color="auto"/>
            </w:tcBorders>
            <w:vAlign w:val="bottom"/>
            <w:hideMark/>
          </w:tcPr>
          <w:p w14:paraId="4BEF1DAD" w14:textId="77777777" w:rsidR="00DD0C6F" w:rsidRPr="005C2873" w:rsidRDefault="00DD0C6F" w:rsidP="00BF4723">
            <w:pPr>
              <w:spacing w:after="0" w:line="240" w:lineRule="auto"/>
              <w:rPr>
                <w:rFonts w:ascii="Tahoma" w:eastAsia="Times New Roman" w:hAnsi="Tahoma" w:cs="Tahoma"/>
                <w:b/>
                <w:bCs/>
                <w:color w:val="000000"/>
                <w:lang w:eastAsia="pl-PL"/>
              </w:rPr>
            </w:pPr>
            <w:r w:rsidRPr="005C2873">
              <w:rPr>
                <w:rFonts w:ascii="Tahoma" w:eastAsia="Times New Roman" w:hAnsi="Tahoma" w:cs="Tahoma"/>
                <w:b/>
                <w:bCs/>
                <w:color w:val="000000"/>
                <w:lang w:eastAsia="pl-PL"/>
              </w:rPr>
              <w:t>Nazwa</w:t>
            </w:r>
          </w:p>
        </w:tc>
        <w:tc>
          <w:tcPr>
            <w:tcW w:w="780" w:type="dxa"/>
            <w:tcBorders>
              <w:top w:val="single" w:sz="4" w:space="0" w:color="auto"/>
              <w:left w:val="nil"/>
              <w:bottom w:val="single" w:sz="4" w:space="0" w:color="auto"/>
              <w:right w:val="single" w:sz="4" w:space="0" w:color="auto"/>
            </w:tcBorders>
            <w:vAlign w:val="bottom"/>
            <w:hideMark/>
          </w:tcPr>
          <w:p w14:paraId="2F5244C0" w14:textId="77777777" w:rsidR="00DD0C6F" w:rsidRPr="005C2873" w:rsidRDefault="00DD0C6F" w:rsidP="00BF4723">
            <w:pPr>
              <w:spacing w:after="0" w:line="240" w:lineRule="auto"/>
              <w:jc w:val="right"/>
              <w:rPr>
                <w:rFonts w:ascii="Tahoma" w:eastAsia="Times New Roman" w:hAnsi="Tahoma" w:cs="Tahoma"/>
                <w:b/>
                <w:bCs/>
                <w:color w:val="000000"/>
                <w:lang w:eastAsia="pl-PL"/>
              </w:rPr>
            </w:pPr>
            <w:r w:rsidRPr="005C2873">
              <w:rPr>
                <w:rFonts w:ascii="Tahoma" w:eastAsia="Times New Roman" w:hAnsi="Tahoma" w:cs="Tahoma"/>
                <w:b/>
                <w:bCs/>
                <w:color w:val="000000"/>
                <w:lang w:eastAsia="pl-PL"/>
              </w:rPr>
              <w:t>Ilość</w:t>
            </w:r>
          </w:p>
        </w:tc>
      </w:tr>
      <w:tr w:rsidR="00DD0C6F" w:rsidRPr="005C2873" w14:paraId="31D54AE6"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4271AA06"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w:t>
            </w:r>
          </w:p>
        </w:tc>
        <w:tc>
          <w:tcPr>
            <w:tcW w:w="3140" w:type="dxa"/>
            <w:tcBorders>
              <w:top w:val="nil"/>
              <w:left w:val="nil"/>
              <w:bottom w:val="single" w:sz="4" w:space="0" w:color="auto"/>
              <w:right w:val="single" w:sz="4" w:space="0" w:color="auto"/>
            </w:tcBorders>
            <w:shd w:val="clear" w:color="000000" w:fill="FFFFFF"/>
            <w:vAlign w:val="bottom"/>
            <w:hideMark/>
          </w:tcPr>
          <w:p w14:paraId="1D948C70"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Router typ 1</w:t>
            </w:r>
          </w:p>
        </w:tc>
        <w:tc>
          <w:tcPr>
            <w:tcW w:w="780" w:type="dxa"/>
            <w:tcBorders>
              <w:top w:val="nil"/>
              <w:left w:val="nil"/>
              <w:bottom w:val="single" w:sz="4" w:space="0" w:color="auto"/>
              <w:right w:val="single" w:sz="4" w:space="0" w:color="auto"/>
            </w:tcBorders>
            <w:shd w:val="clear" w:color="000000" w:fill="FFFFFF"/>
            <w:noWrap/>
            <w:vAlign w:val="bottom"/>
            <w:hideMark/>
          </w:tcPr>
          <w:p w14:paraId="66DC7083"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2</w:t>
            </w:r>
          </w:p>
        </w:tc>
      </w:tr>
      <w:tr w:rsidR="00DD0C6F" w:rsidRPr="005C2873" w14:paraId="68775C7B"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5EA73650"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2.</w:t>
            </w:r>
          </w:p>
        </w:tc>
        <w:tc>
          <w:tcPr>
            <w:tcW w:w="3140" w:type="dxa"/>
            <w:tcBorders>
              <w:top w:val="nil"/>
              <w:left w:val="nil"/>
              <w:bottom w:val="single" w:sz="4" w:space="0" w:color="auto"/>
              <w:right w:val="single" w:sz="4" w:space="0" w:color="auto"/>
            </w:tcBorders>
            <w:shd w:val="clear" w:color="000000" w:fill="FFFFFF"/>
            <w:hideMark/>
          </w:tcPr>
          <w:p w14:paraId="4FDB9652"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Switch do Media </w:t>
            </w:r>
            <w:proofErr w:type="spellStart"/>
            <w:r w:rsidRPr="005C2873">
              <w:rPr>
                <w:rFonts w:ascii="Tahoma" w:eastAsia="Times New Roman" w:hAnsi="Tahoma" w:cs="Tahoma"/>
                <w:color w:val="000000"/>
                <w:lang w:eastAsia="pl-PL"/>
              </w:rPr>
              <w:t>Servera</w:t>
            </w:r>
            <w:proofErr w:type="spellEnd"/>
          </w:p>
        </w:tc>
        <w:tc>
          <w:tcPr>
            <w:tcW w:w="780" w:type="dxa"/>
            <w:tcBorders>
              <w:top w:val="nil"/>
              <w:left w:val="nil"/>
              <w:bottom w:val="single" w:sz="4" w:space="0" w:color="auto"/>
              <w:right w:val="single" w:sz="4" w:space="0" w:color="auto"/>
            </w:tcBorders>
            <w:shd w:val="clear" w:color="000000" w:fill="FFFFFF"/>
            <w:noWrap/>
            <w:vAlign w:val="bottom"/>
            <w:hideMark/>
          </w:tcPr>
          <w:p w14:paraId="362299E9"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2</w:t>
            </w:r>
          </w:p>
        </w:tc>
      </w:tr>
      <w:tr w:rsidR="00DD0C6F" w:rsidRPr="005C2873" w14:paraId="0566E7B2"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4623B68C"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3.</w:t>
            </w:r>
          </w:p>
        </w:tc>
        <w:tc>
          <w:tcPr>
            <w:tcW w:w="3140" w:type="dxa"/>
            <w:tcBorders>
              <w:top w:val="nil"/>
              <w:left w:val="nil"/>
              <w:bottom w:val="single" w:sz="4" w:space="0" w:color="auto"/>
              <w:right w:val="single" w:sz="4" w:space="0" w:color="auto"/>
            </w:tcBorders>
            <w:shd w:val="clear" w:color="000000" w:fill="FFFFFF"/>
            <w:vAlign w:val="bottom"/>
            <w:hideMark/>
          </w:tcPr>
          <w:p w14:paraId="631EE6DC"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Switch POE++</w:t>
            </w:r>
          </w:p>
        </w:tc>
        <w:tc>
          <w:tcPr>
            <w:tcW w:w="780" w:type="dxa"/>
            <w:tcBorders>
              <w:top w:val="nil"/>
              <w:left w:val="nil"/>
              <w:bottom w:val="single" w:sz="4" w:space="0" w:color="auto"/>
              <w:right w:val="single" w:sz="4" w:space="0" w:color="auto"/>
            </w:tcBorders>
            <w:shd w:val="clear" w:color="000000" w:fill="FFFFFF"/>
            <w:noWrap/>
            <w:vAlign w:val="bottom"/>
            <w:hideMark/>
          </w:tcPr>
          <w:p w14:paraId="338B6322"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w:t>
            </w:r>
          </w:p>
        </w:tc>
      </w:tr>
      <w:tr w:rsidR="00DD0C6F" w:rsidRPr="005C2873" w14:paraId="433A9352"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57D3510F"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4.</w:t>
            </w:r>
          </w:p>
        </w:tc>
        <w:tc>
          <w:tcPr>
            <w:tcW w:w="3140" w:type="dxa"/>
            <w:tcBorders>
              <w:top w:val="nil"/>
              <w:left w:val="nil"/>
              <w:bottom w:val="single" w:sz="4" w:space="0" w:color="auto"/>
              <w:right w:val="single" w:sz="4" w:space="0" w:color="auto"/>
            </w:tcBorders>
            <w:shd w:val="clear" w:color="000000" w:fill="FFFFFF"/>
            <w:vAlign w:val="bottom"/>
            <w:hideMark/>
          </w:tcPr>
          <w:p w14:paraId="60D98B88"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Przełącznik sieciowy typ 2</w:t>
            </w:r>
          </w:p>
        </w:tc>
        <w:tc>
          <w:tcPr>
            <w:tcW w:w="780" w:type="dxa"/>
            <w:tcBorders>
              <w:top w:val="nil"/>
              <w:left w:val="nil"/>
              <w:bottom w:val="single" w:sz="4" w:space="0" w:color="auto"/>
              <w:right w:val="single" w:sz="4" w:space="0" w:color="auto"/>
            </w:tcBorders>
            <w:shd w:val="clear" w:color="000000" w:fill="FFFFFF"/>
            <w:noWrap/>
            <w:vAlign w:val="bottom"/>
            <w:hideMark/>
          </w:tcPr>
          <w:p w14:paraId="14CACD81"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w:t>
            </w:r>
          </w:p>
        </w:tc>
      </w:tr>
      <w:tr w:rsidR="00DD0C6F" w:rsidRPr="005C2873" w14:paraId="424BD049"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3932993D"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5.</w:t>
            </w:r>
          </w:p>
        </w:tc>
        <w:tc>
          <w:tcPr>
            <w:tcW w:w="3140" w:type="dxa"/>
            <w:tcBorders>
              <w:top w:val="nil"/>
              <w:left w:val="nil"/>
              <w:bottom w:val="single" w:sz="4" w:space="0" w:color="auto"/>
              <w:right w:val="single" w:sz="4" w:space="0" w:color="auto"/>
            </w:tcBorders>
            <w:shd w:val="clear" w:color="000000" w:fill="FFFFFF"/>
            <w:vAlign w:val="bottom"/>
            <w:hideMark/>
          </w:tcPr>
          <w:p w14:paraId="652D9AF1"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 xml:space="preserve">Access Point </w:t>
            </w:r>
            <w:proofErr w:type="spellStart"/>
            <w:r w:rsidRPr="005C2873">
              <w:rPr>
                <w:rFonts w:ascii="Tahoma" w:eastAsia="Times New Roman" w:hAnsi="Tahoma" w:cs="Tahoma"/>
                <w:color w:val="000000"/>
                <w:lang w:eastAsia="pl-PL"/>
              </w:rPr>
              <w:t>WiFi</w:t>
            </w:r>
            <w:proofErr w:type="spellEnd"/>
          </w:p>
        </w:tc>
        <w:tc>
          <w:tcPr>
            <w:tcW w:w="780" w:type="dxa"/>
            <w:tcBorders>
              <w:top w:val="nil"/>
              <w:left w:val="nil"/>
              <w:bottom w:val="single" w:sz="4" w:space="0" w:color="auto"/>
              <w:right w:val="single" w:sz="4" w:space="0" w:color="auto"/>
            </w:tcBorders>
            <w:shd w:val="clear" w:color="000000" w:fill="FFFFFF"/>
            <w:noWrap/>
            <w:vAlign w:val="bottom"/>
            <w:hideMark/>
          </w:tcPr>
          <w:p w14:paraId="219DEAF7"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4</w:t>
            </w:r>
          </w:p>
        </w:tc>
      </w:tr>
      <w:tr w:rsidR="00DD0C6F" w:rsidRPr="005C2873" w14:paraId="6A50D37D"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71825017"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6.</w:t>
            </w:r>
          </w:p>
        </w:tc>
        <w:tc>
          <w:tcPr>
            <w:tcW w:w="3140" w:type="dxa"/>
            <w:tcBorders>
              <w:top w:val="nil"/>
              <w:left w:val="nil"/>
              <w:bottom w:val="single" w:sz="4" w:space="0" w:color="auto"/>
              <w:right w:val="single" w:sz="4" w:space="0" w:color="auto"/>
            </w:tcBorders>
            <w:shd w:val="clear" w:color="000000" w:fill="FFFFFF"/>
            <w:vAlign w:val="bottom"/>
            <w:hideMark/>
          </w:tcPr>
          <w:p w14:paraId="2F477ED0"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Switch do NDI</w:t>
            </w:r>
          </w:p>
        </w:tc>
        <w:tc>
          <w:tcPr>
            <w:tcW w:w="780" w:type="dxa"/>
            <w:tcBorders>
              <w:top w:val="nil"/>
              <w:left w:val="nil"/>
              <w:bottom w:val="single" w:sz="4" w:space="0" w:color="auto"/>
              <w:right w:val="single" w:sz="4" w:space="0" w:color="auto"/>
            </w:tcBorders>
            <w:shd w:val="clear" w:color="000000" w:fill="FFFFFF"/>
            <w:noWrap/>
            <w:vAlign w:val="bottom"/>
            <w:hideMark/>
          </w:tcPr>
          <w:p w14:paraId="64D8C029"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w:t>
            </w:r>
          </w:p>
        </w:tc>
      </w:tr>
      <w:tr w:rsidR="00DD0C6F" w:rsidRPr="005C2873" w14:paraId="6A86B364"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39CE4025"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7.</w:t>
            </w:r>
          </w:p>
        </w:tc>
        <w:tc>
          <w:tcPr>
            <w:tcW w:w="3140" w:type="dxa"/>
            <w:tcBorders>
              <w:top w:val="nil"/>
              <w:left w:val="nil"/>
              <w:bottom w:val="single" w:sz="4" w:space="0" w:color="auto"/>
              <w:right w:val="single" w:sz="4" w:space="0" w:color="auto"/>
            </w:tcBorders>
            <w:vAlign w:val="bottom"/>
            <w:hideMark/>
          </w:tcPr>
          <w:p w14:paraId="387FAE33"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Zestaw transmisji HDMI</w:t>
            </w:r>
          </w:p>
        </w:tc>
        <w:tc>
          <w:tcPr>
            <w:tcW w:w="780" w:type="dxa"/>
            <w:tcBorders>
              <w:top w:val="nil"/>
              <w:left w:val="nil"/>
              <w:bottom w:val="single" w:sz="4" w:space="0" w:color="auto"/>
              <w:right w:val="single" w:sz="4" w:space="0" w:color="auto"/>
            </w:tcBorders>
            <w:noWrap/>
            <w:vAlign w:val="bottom"/>
            <w:hideMark/>
          </w:tcPr>
          <w:p w14:paraId="154A9D71"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w:t>
            </w:r>
          </w:p>
        </w:tc>
      </w:tr>
      <w:tr w:rsidR="00DD0C6F" w:rsidRPr="005C2873" w14:paraId="5BA1FEA8"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4C9CFE23"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8.</w:t>
            </w:r>
          </w:p>
        </w:tc>
        <w:tc>
          <w:tcPr>
            <w:tcW w:w="3140" w:type="dxa"/>
            <w:tcBorders>
              <w:top w:val="nil"/>
              <w:left w:val="nil"/>
              <w:bottom w:val="single" w:sz="4" w:space="0" w:color="auto"/>
              <w:right w:val="single" w:sz="4" w:space="0" w:color="auto"/>
            </w:tcBorders>
            <w:vAlign w:val="bottom"/>
            <w:hideMark/>
          </w:tcPr>
          <w:p w14:paraId="3DCE5364"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Konwerter HDMI &lt;-&gt; NDI</w:t>
            </w:r>
          </w:p>
        </w:tc>
        <w:tc>
          <w:tcPr>
            <w:tcW w:w="780" w:type="dxa"/>
            <w:tcBorders>
              <w:top w:val="nil"/>
              <w:left w:val="nil"/>
              <w:bottom w:val="single" w:sz="4" w:space="0" w:color="auto"/>
              <w:right w:val="single" w:sz="4" w:space="0" w:color="auto"/>
            </w:tcBorders>
            <w:shd w:val="clear" w:color="000000" w:fill="FFFFFF"/>
            <w:noWrap/>
            <w:vAlign w:val="bottom"/>
            <w:hideMark/>
          </w:tcPr>
          <w:p w14:paraId="2F61F287"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w:t>
            </w:r>
          </w:p>
        </w:tc>
      </w:tr>
      <w:tr w:rsidR="00DD0C6F" w:rsidRPr="005C2873" w14:paraId="06858CD8"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70B35629"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9.</w:t>
            </w:r>
          </w:p>
        </w:tc>
        <w:tc>
          <w:tcPr>
            <w:tcW w:w="3140" w:type="dxa"/>
            <w:tcBorders>
              <w:top w:val="nil"/>
              <w:left w:val="nil"/>
              <w:bottom w:val="single" w:sz="4" w:space="0" w:color="auto"/>
              <w:right w:val="single" w:sz="4" w:space="0" w:color="auto"/>
            </w:tcBorders>
            <w:vAlign w:val="bottom"/>
            <w:hideMark/>
          </w:tcPr>
          <w:p w14:paraId="2AFD48A6"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HDMI-&gt;</w:t>
            </w:r>
            <w:proofErr w:type="spellStart"/>
            <w:r w:rsidRPr="005C2873">
              <w:rPr>
                <w:rFonts w:ascii="Tahoma" w:eastAsia="Times New Roman" w:hAnsi="Tahoma" w:cs="Tahoma"/>
                <w:color w:val="000000"/>
                <w:lang w:eastAsia="pl-PL"/>
              </w:rPr>
              <w:t>HDBaseT</w:t>
            </w:r>
            <w:proofErr w:type="spellEnd"/>
          </w:p>
        </w:tc>
        <w:tc>
          <w:tcPr>
            <w:tcW w:w="780" w:type="dxa"/>
            <w:tcBorders>
              <w:top w:val="nil"/>
              <w:left w:val="nil"/>
              <w:bottom w:val="single" w:sz="4" w:space="0" w:color="auto"/>
              <w:right w:val="single" w:sz="4" w:space="0" w:color="auto"/>
            </w:tcBorders>
            <w:noWrap/>
            <w:vAlign w:val="bottom"/>
            <w:hideMark/>
          </w:tcPr>
          <w:p w14:paraId="51D8D58E"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4</w:t>
            </w:r>
          </w:p>
        </w:tc>
      </w:tr>
      <w:tr w:rsidR="00DD0C6F" w:rsidRPr="005C2873" w14:paraId="004294FB"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4C78EF4B"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10.</w:t>
            </w:r>
          </w:p>
        </w:tc>
        <w:tc>
          <w:tcPr>
            <w:tcW w:w="3140" w:type="dxa"/>
            <w:tcBorders>
              <w:top w:val="nil"/>
              <w:left w:val="nil"/>
              <w:bottom w:val="single" w:sz="4" w:space="0" w:color="auto"/>
              <w:right w:val="single" w:sz="4" w:space="0" w:color="auto"/>
            </w:tcBorders>
            <w:vAlign w:val="bottom"/>
            <w:hideMark/>
          </w:tcPr>
          <w:p w14:paraId="5680EC42" w14:textId="77777777" w:rsidR="00DD0C6F" w:rsidRPr="005C2873" w:rsidRDefault="00DD0C6F" w:rsidP="00BF4723">
            <w:pPr>
              <w:spacing w:after="0" w:line="240" w:lineRule="auto"/>
              <w:rPr>
                <w:rFonts w:ascii="Tahoma" w:eastAsia="Times New Roman" w:hAnsi="Tahoma" w:cs="Tahoma"/>
                <w:color w:val="000000"/>
                <w:lang w:eastAsia="pl-PL"/>
              </w:rPr>
            </w:pPr>
            <w:proofErr w:type="spellStart"/>
            <w:r w:rsidRPr="005C2873">
              <w:rPr>
                <w:rFonts w:ascii="Tahoma" w:eastAsia="Times New Roman" w:hAnsi="Tahoma" w:cs="Tahoma"/>
                <w:color w:val="000000"/>
                <w:lang w:eastAsia="pl-PL"/>
              </w:rPr>
              <w:t>HDBaseT</w:t>
            </w:r>
            <w:proofErr w:type="spellEnd"/>
            <w:r w:rsidRPr="005C2873">
              <w:rPr>
                <w:rFonts w:ascii="Tahoma" w:eastAsia="Times New Roman" w:hAnsi="Tahoma" w:cs="Tahoma"/>
                <w:color w:val="000000"/>
                <w:lang w:eastAsia="pl-PL"/>
              </w:rPr>
              <w:t>-&gt;HDMI</w:t>
            </w:r>
          </w:p>
        </w:tc>
        <w:tc>
          <w:tcPr>
            <w:tcW w:w="780" w:type="dxa"/>
            <w:tcBorders>
              <w:top w:val="nil"/>
              <w:left w:val="nil"/>
              <w:bottom w:val="single" w:sz="4" w:space="0" w:color="auto"/>
              <w:right w:val="single" w:sz="4" w:space="0" w:color="auto"/>
            </w:tcBorders>
            <w:noWrap/>
            <w:vAlign w:val="bottom"/>
            <w:hideMark/>
          </w:tcPr>
          <w:p w14:paraId="2AF47BEA"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4</w:t>
            </w:r>
          </w:p>
        </w:tc>
      </w:tr>
      <w:tr w:rsidR="00DD0C6F" w:rsidRPr="005C2873" w14:paraId="758AB817"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155A13EA"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11.</w:t>
            </w:r>
          </w:p>
        </w:tc>
        <w:tc>
          <w:tcPr>
            <w:tcW w:w="3140" w:type="dxa"/>
            <w:tcBorders>
              <w:top w:val="nil"/>
              <w:left w:val="nil"/>
              <w:bottom w:val="single" w:sz="4" w:space="0" w:color="auto"/>
              <w:right w:val="single" w:sz="4" w:space="0" w:color="auto"/>
            </w:tcBorders>
            <w:vAlign w:val="bottom"/>
            <w:hideMark/>
          </w:tcPr>
          <w:p w14:paraId="3BBAAA5D"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HDMI &lt;-&gt; SDI</w:t>
            </w:r>
          </w:p>
        </w:tc>
        <w:tc>
          <w:tcPr>
            <w:tcW w:w="780" w:type="dxa"/>
            <w:tcBorders>
              <w:top w:val="nil"/>
              <w:left w:val="nil"/>
              <w:bottom w:val="single" w:sz="4" w:space="0" w:color="auto"/>
              <w:right w:val="single" w:sz="4" w:space="0" w:color="auto"/>
            </w:tcBorders>
            <w:noWrap/>
            <w:vAlign w:val="bottom"/>
            <w:hideMark/>
          </w:tcPr>
          <w:p w14:paraId="03267608"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4</w:t>
            </w:r>
          </w:p>
        </w:tc>
      </w:tr>
      <w:tr w:rsidR="00DD0C6F" w:rsidRPr="005C2873" w14:paraId="468F7E84"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65C54A7C"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12.</w:t>
            </w:r>
          </w:p>
        </w:tc>
        <w:tc>
          <w:tcPr>
            <w:tcW w:w="3140" w:type="dxa"/>
            <w:tcBorders>
              <w:top w:val="nil"/>
              <w:left w:val="nil"/>
              <w:bottom w:val="single" w:sz="4" w:space="0" w:color="auto"/>
              <w:right w:val="single" w:sz="4" w:space="0" w:color="auto"/>
            </w:tcBorders>
            <w:noWrap/>
            <w:vAlign w:val="bottom"/>
            <w:hideMark/>
          </w:tcPr>
          <w:p w14:paraId="5CC758D4"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MIDI 2m</w:t>
            </w:r>
          </w:p>
        </w:tc>
        <w:tc>
          <w:tcPr>
            <w:tcW w:w="780" w:type="dxa"/>
            <w:tcBorders>
              <w:top w:val="nil"/>
              <w:left w:val="nil"/>
              <w:bottom w:val="single" w:sz="4" w:space="0" w:color="auto"/>
              <w:right w:val="single" w:sz="4" w:space="0" w:color="auto"/>
            </w:tcBorders>
            <w:noWrap/>
            <w:vAlign w:val="bottom"/>
            <w:hideMark/>
          </w:tcPr>
          <w:p w14:paraId="66A7986D"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8</w:t>
            </w:r>
          </w:p>
        </w:tc>
      </w:tr>
      <w:tr w:rsidR="00DD0C6F" w:rsidRPr="005C2873" w14:paraId="0D88EECA" w14:textId="77777777" w:rsidTr="00BF4723">
        <w:trPr>
          <w:trHeight w:val="336"/>
        </w:trPr>
        <w:tc>
          <w:tcPr>
            <w:tcW w:w="540" w:type="dxa"/>
            <w:tcBorders>
              <w:top w:val="nil"/>
              <w:left w:val="single" w:sz="4" w:space="0" w:color="auto"/>
              <w:bottom w:val="single" w:sz="4" w:space="0" w:color="auto"/>
              <w:right w:val="single" w:sz="4" w:space="0" w:color="auto"/>
            </w:tcBorders>
            <w:noWrap/>
            <w:vAlign w:val="bottom"/>
            <w:hideMark/>
          </w:tcPr>
          <w:p w14:paraId="09F55D88"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13.</w:t>
            </w:r>
          </w:p>
        </w:tc>
        <w:tc>
          <w:tcPr>
            <w:tcW w:w="3140" w:type="dxa"/>
            <w:tcBorders>
              <w:top w:val="nil"/>
              <w:left w:val="nil"/>
              <w:bottom w:val="single" w:sz="4" w:space="0" w:color="auto"/>
              <w:right w:val="single" w:sz="4" w:space="0" w:color="auto"/>
            </w:tcBorders>
            <w:noWrap/>
            <w:vAlign w:val="bottom"/>
            <w:hideMark/>
          </w:tcPr>
          <w:p w14:paraId="2511DA23"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SDI 25m</w:t>
            </w:r>
          </w:p>
        </w:tc>
        <w:tc>
          <w:tcPr>
            <w:tcW w:w="780" w:type="dxa"/>
            <w:tcBorders>
              <w:top w:val="nil"/>
              <w:left w:val="nil"/>
              <w:bottom w:val="single" w:sz="4" w:space="0" w:color="auto"/>
              <w:right w:val="single" w:sz="4" w:space="0" w:color="auto"/>
            </w:tcBorders>
            <w:noWrap/>
            <w:vAlign w:val="bottom"/>
            <w:hideMark/>
          </w:tcPr>
          <w:p w14:paraId="38EA3F3E"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w:t>
            </w:r>
          </w:p>
        </w:tc>
      </w:tr>
      <w:tr w:rsidR="00DD0C6F" w:rsidRPr="005C2873" w14:paraId="2335CB98"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593D76E0"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lastRenderedPageBreak/>
              <w:t>14.</w:t>
            </w:r>
          </w:p>
        </w:tc>
        <w:tc>
          <w:tcPr>
            <w:tcW w:w="3140" w:type="dxa"/>
            <w:tcBorders>
              <w:top w:val="nil"/>
              <w:left w:val="nil"/>
              <w:bottom w:val="single" w:sz="4" w:space="0" w:color="auto"/>
              <w:right w:val="single" w:sz="4" w:space="0" w:color="auto"/>
            </w:tcBorders>
            <w:noWrap/>
            <w:vAlign w:val="bottom"/>
            <w:hideMark/>
          </w:tcPr>
          <w:p w14:paraId="260651C2"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HDMI 5m</w:t>
            </w:r>
          </w:p>
        </w:tc>
        <w:tc>
          <w:tcPr>
            <w:tcW w:w="780" w:type="dxa"/>
            <w:tcBorders>
              <w:top w:val="nil"/>
              <w:left w:val="nil"/>
              <w:bottom w:val="single" w:sz="4" w:space="0" w:color="auto"/>
              <w:right w:val="single" w:sz="4" w:space="0" w:color="auto"/>
            </w:tcBorders>
            <w:noWrap/>
            <w:vAlign w:val="bottom"/>
            <w:hideMark/>
          </w:tcPr>
          <w:p w14:paraId="5B7B45E8"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DD0C6F" w:rsidRPr="005C2873" w14:paraId="2ABD703A"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61D058CA"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15.</w:t>
            </w:r>
          </w:p>
        </w:tc>
        <w:tc>
          <w:tcPr>
            <w:tcW w:w="3140" w:type="dxa"/>
            <w:tcBorders>
              <w:top w:val="nil"/>
              <w:left w:val="nil"/>
              <w:bottom w:val="single" w:sz="4" w:space="0" w:color="auto"/>
              <w:right w:val="single" w:sz="4" w:space="0" w:color="auto"/>
            </w:tcBorders>
            <w:noWrap/>
            <w:vAlign w:val="bottom"/>
            <w:hideMark/>
          </w:tcPr>
          <w:p w14:paraId="10EB1DAB"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HDMI optyczny 25m</w:t>
            </w:r>
          </w:p>
        </w:tc>
        <w:tc>
          <w:tcPr>
            <w:tcW w:w="780" w:type="dxa"/>
            <w:tcBorders>
              <w:top w:val="nil"/>
              <w:left w:val="nil"/>
              <w:bottom w:val="single" w:sz="4" w:space="0" w:color="auto"/>
              <w:right w:val="single" w:sz="4" w:space="0" w:color="auto"/>
            </w:tcBorders>
            <w:noWrap/>
            <w:vAlign w:val="bottom"/>
            <w:hideMark/>
          </w:tcPr>
          <w:p w14:paraId="26DDEC42"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5</w:t>
            </w:r>
          </w:p>
        </w:tc>
      </w:tr>
      <w:tr w:rsidR="00DD0C6F" w:rsidRPr="005C2873" w14:paraId="2B3C2A19"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40872927"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16.</w:t>
            </w:r>
          </w:p>
        </w:tc>
        <w:tc>
          <w:tcPr>
            <w:tcW w:w="3140" w:type="dxa"/>
            <w:tcBorders>
              <w:top w:val="nil"/>
              <w:left w:val="nil"/>
              <w:bottom w:val="single" w:sz="4" w:space="0" w:color="auto"/>
              <w:right w:val="single" w:sz="4" w:space="0" w:color="auto"/>
            </w:tcBorders>
            <w:noWrap/>
            <w:vAlign w:val="bottom"/>
            <w:hideMark/>
          </w:tcPr>
          <w:p w14:paraId="1C428CF8"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sieciowy LAN 1m</w:t>
            </w:r>
          </w:p>
        </w:tc>
        <w:tc>
          <w:tcPr>
            <w:tcW w:w="780" w:type="dxa"/>
            <w:tcBorders>
              <w:top w:val="nil"/>
              <w:left w:val="nil"/>
              <w:bottom w:val="single" w:sz="4" w:space="0" w:color="auto"/>
              <w:right w:val="single" w:sz="4" w:space="0" w:color="auto"/>
            </w:tcBorders>
            <w:noWrap/>
            <w:vAlign w:val="bottom"/>
            <w:hideMark/>
          </w:tcPr>
          <w:p w14:paraId="4026CABA"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DD0C6F" w:rsidRPr="005C2873" w14:paraId="2832D2BF"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3E27C378"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17.</w:t>
            </w:r>
          </w:p>
        </w:tc>
        <w:tc>
          <w:tcPr>
            <w:tcW w:w="3140" w:type="dxa"/>
            <w:tcBorders>
              <w:top w:val="nil"/>
              <w:left w:val="nil"/>
              <w:bottom w:val="single" w:sz="4" w:space="0" w:color="auto"/>
              <w:right w:val="single" w:sz="4" w:space="0" w:color="auto"/>
            </w:tcBorders>
            <w:noWrap/>
            <w:vAlign w:val="bottom"/>
            <w:hideMark/>
          </w:tcPr>
          <w:p w14:paraId="1682A9E3"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sieciowy LAN 2m</w:t>
            </w:r>
          </w:p>
        </w:tc>
        <w:tc>
          <w:tcPr>
            <w:tcW w:w="780" w:type="dxa"/>
            <w:tcBorders>
              <w:top w:val="nil"/>
              <w:left w:val="nil"/>
              <w:bottom w:val="single" w:sz="4" w:space="0" w:color="auto"/>
              <w:right w:val="single" w:sz="4" w:space="0" w:color="auto"/>
            </w:tcBorders>
            <w:noWrap/>
            <w:vAlign w:val="bottom"/>
            <w:hideMark/>
          </w:tcPr>
          <w:p w14:paraId="2DBC3465"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DD0C6F" w:rsidRPr="005C2873" w14:paraId="3B9989D6"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40CBAAE0"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18.</w:t>
            </w:r>
          </w:p>
        </w:tc>
        <w:tc>
          <w:tcPr>
            <w:tcW w:w="3140" w:type="dxa"/>
            <w:tcBorders>
              <w:top w:val="nil"/>
              <w:left w:val="nil"/>
              <w:bottom w:val="single" w:sz="4" w:space="0" w:color="auto"/>
              <w:right w:val="single" w:sz="4" w:space="0" w:color="auto"/>
            </w:tcBorders>
            <w:noWrap/>
            <w:vAlign w:val="bottom"/>
            <w:hideMark/>
          </w:tcPr>
          <w:p w14:paraId="606723C5"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sieciowy LAN 5m</w:t>
            </w:r>
          </w:p>
        </w:tc>
        <w:tc>
          <w:tcPr>
            <w:tcW w:w="780" w:type="dxa"/>
            <w:tcBorders>
              <w:top w:val="nil"/>
              <w:left w:val="nil"/>
              <w:bottom w:val="single" w:sz="4" w:space="0" w:color="auto"/>
              <w:right w:val="single" w:sz="4" w:space="0" w:color="auto"/>
            </w:tcBorders>
            <w:noWrap/>
            <w:vAlign w:val="bottom"/>
            <w:hideMark/>
          </w:tcPr>
          <w:p w14:paraId="6FD438F2"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DD0C6F" w:rsidRPr="005C2873" w14:paraId="2B4BDF6F"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0C499C34"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19.</w:t>
            </w:r>
          </w:p>
        </w:tc>
        <w:tc>
          <w:tcPr>
            <w:tcW w:w="3140" w:type="dxa"/>
            <w:tcBorders>
              <w:top w:val="nil"/>
              <w:left w:val="nil"/>
              <w:bottom w:val="single" w:sz="4" w:space="0" w:color="auto"/>
              <w:right w:val="single" w:sz="4" w:space="0" w:color="auto"/>
            </w:tcBorders>
            <w:noWrap/>
            <w:vAlign w:val="bottom"/>
            <w:hideMark/>
          </w:tcPr>
          <w:p w14:paraId="7EFA38F9"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sieciowy LAN 10m</w:t>
            </w:r>
          </w:p>
        </w:tc>
        <w:tc>
          <w:tcPr>
            <w:tcW w:w="780" w:type="dxa"/>
            <w:tcBorders>
              <w:top w:val="nil"/>
              <w:left w:val="nil"/>
              <w:bottom w:val="single" w:sz="4" w:space="0" w:color="auto"/>
              <w:right w:val="single" w:sz="4" w:space="0" w:color="auto"/>
            </w:tcBorders>
            <w:noWrap/>
            <w:vAlign w:val="bottom"/>
            <w:hideMark/>
          </w:tcPr>
          <w:p w14:paraId="6068B09A"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r w:rsidR="00DD0C6F" w:rsidRPr="005C2873" w14:paraId="06F2C0EB" w14:textId="77777777" w:rsidTr="00BF4723">
        <w:trPr>
          <w:trHeight w:val="288"/>
        </w:trPr>
        <w:tc>
          <w:tcPr>
            <w:tcW w:w="540" w:type="dxa"/>
            <w:tcBorders>
              <w:top w:val="nil"/>
              <w:left w:val="single" w:sz="4" w:space="0" w:color="auto"/>
              <w:bottom w:val="single" w:sz="4" w:space="0" w:color="auto"/>
              <w:right w:val="single" w:sz="4" w:space="0" w:color="auto"/>
            </w:tcBorders>
            <w:noWrap/>
            <w:vAlign w:val="bottom"/>
            <w:hideMark/>
          </w:tcPr>
          <w:p w14:paraId="18C776D9"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20.</w:t>
            </w:r>
          </w:p>
        </w:tc>
        <w:tc>
          <w:tcPr>
            <w:tcW w:w="3140" w:type="dxa"/>
            <w:tcBorders>
              <w:top w:val="nil"/>
              <w:left w:val="nil"/>
              <w:bottom w:val="single" w:sz="4" w:space="0" w:color="auto"/>
              <w:right w:val="single" w:sz="4" w:space="0" w:color="auto"/>
            </w:tcBorders>
            <w:noWrap/>
            <w:vAlign w:val="bottom"/>
            <w:hideMark/>
          </w:tcPr>
          <w:p w14:paraId="37272E49"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Kabel sieciowy LAN 25m</w:t>
            </w:r>
          </w:p>
        </w:tc>
        <w:tc>
          <w:tcPr>
            <w:tcW w:w="780" w:type="dxa"/>
            <w:tcBorders>
              <w:top w:val="nil"/>
              <w:left w:val="nil"/>
              <w:bottom w:val="single" w:sz="4" w:space="0" w:color="auto"/>
              <w:right w:val="single" w:sz="4" w:space="0" w:color="auto"/>
            </w:tcBorders>
            <w:noWrap/>
            <w:vAlign w:val="bottom"/>
            <w:hideMark/>
          </w:tcPr>
          <w:p w14:paraId="75277CFC"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10</w:t>
            </w:r>
          </w:p>
        </w:tc>
      </w:tr>
    </w:tbl>
    <w:p w14:paraId="29DFA41B" w14:textId="77777777" w:rsidR="00DD0C6F" w:rsidRPr="005C2873" w:rsidRDefault="00DD0C6F" w:rsidP="00DD0C6F">
      <w:pPr>
        <w:spacing w:after="0" w:line="276" w:lineRule="auto"/>
        <w:ind w:left="708"/>
        <w:rPr>
          <w:rFonts w:ascii="Tahoma" w:hAnsi="Tahoma" w:cs="Tahoma"/>
          <w:b/>
          <w:bCs/>
        </w:rPr>
      </w:pPr>
    </w:p>
    <w:p w14:paraId="03A76426" w14:textId="77777777" w:rsidR="00DD0C6F" w:rsidRPr="005C2873" w:rsidRDefault="00DD0C6F" w:rsidP="00DD0C6F">
      <w:pPr>
        <w:spacing w:after="0" w:line="276" w:lineRule="auto"/>
        <w:rPr>
          <w:rFonts w:ascii="Tahoma" w:hAnsi="Tahoma" w:cs="Tahoma"/>
        </w:rPr>
      </w:pPr>
      <w:r w:rsidRPr="005C2873">
        <w:rPr>
          <w:rFonts w:ascii="Tahoma" w:hAnsi="Tahoma" w:cs="Tahoma"/>
          <w:b/>
          <w:bCs/>
        </w:rPr>
        <w:t>7. Skrzynie transportowe i infrastruktura pomocnicza</w:t>
      </w:r>
      <w:r>
        <w:rPr>
          <w:rFonts w:ascii="Tahoma" w:hAnsi="Tahoma" w:cs="Tahoma"/>
          <w:b/>
          <w:bCs/>
        </w:rPr>
        <w:t>.</w:t>
      </w:r>
    </w:p>
    <w:p w14:paraId="47B9AC18" w14:textId="77777777" w:rsidR="00DD0C6F" w:rsidRPr="005C2873" w:rsidRDefault="00DD0C6F" w:rsidP="00DD0C6F">
      <w:pPr>
        <w:spacing w:after="0" w:line="276" w:lineRule="auto"/>
        <w:jc w:val="both"/>
        <w:rPr>
          <w:rFonts w:ascii="Tahoma" w:hAnsi="Tahoma" w:cs="Tahoma"/>
        </w:rPr>
      </w:pPr>
      <w:r w:rsidRPr="005C2873">
        <w:rPr>
          <w:rFonts w:ascii="Tahoma" w:hAnsi="Tahoma" w:cs="Tahoma"/>
        </w:rPr>
        <w:t xml:space="preserve">Wszystkie skrzynie transportowe oraz elementy infrastruktury pomocniczej muszą być fabrycznie nowe, wykonane w technologii </w:t>
      </w:r>
      <w:proofErr w:type="spellStart"/>
      <w:r w:rsidRPr="005C2873">
        <w:rPr>
          <w:rFonts w:ascii="Tahoma" w:hAnsi="Tahoma" w:cs="Tahoma"/>
        </w:rPr>
        <w:t>flight</w:t>
      </w:r>
      <w:proofErr w:type="spellEnd"/>
      <w:r w:rsidRPr="005C2873">
        <w:rPr>
          <w:rFonts w:ascii="Tahoma" w:hAnsi="Tahoma" w:cs="Tahoma"/>
        </w:rPr>
        <w:t xml:space="preserve"> </w:t>
      </w:r>
      <w:proofErr w:type="spellStart"/>
      <w:r w:rsidRPr="005C2873">
        <w:rPr>
          <w:rFonts w:ascii="Tahoma" w:hAnsi="Tahoma" w:cs="Tahoma"/>
        </w:rPr>
        <w:t>case</w:t>
      </w:r>
      <w:proofErr w:type="spellEnd"/>
      <w:r w:rsidRPr="005C2873">
        <w:rPr>
          <w:rFonts w:ascii="Tahoma" w:hAnsi="Tahoma" w:cs="Tahoma"/>
        </w:rPr>
        <w:t>, przeznaczone do profesjonalnych zastosowań scenicznych oraz przystosowane do intensywnej eksploatacji podczas transportu, magazynowania i użytkowania w warunkach scenicznych:</w:t>
      </w:r>
    </w:p>
    <w:p w14:paraId="390BE797" w14:textId="77777777" w:rsidR="00DD0C6F" w:rsidRPr="005C2873" w:rsidRDefault="00DD0C6F" w:rsidP="00DD0C6F">
      <w:pPr>
        <w:spacing w:after="0" w:line="276" w:lineRule="auto"/>
        <w:ind w:left="708" w:hanging="348"/>
        <w:jc w:val="both"/>
        <w:rPr>
          <w:rFonts w:ascii="Tahoma" w:hAnsi="Tahoma" w:cs="Tahoma"/>
        </w:rPr>
      </w:pPr>
      <w:r w:rsidRPr="005C2873">
        <w:rPr>
          <w:rFonts w:ascii="Tahoma" w:hAnsi="Tahoma" w:cs="Tahoma"/>
        </w:rPr>
        <w:t>-</w:t>
      </w:r>
      <w:r w:rsidRPr="005C2873">
        <w:rPr>
          <w:rFonts w:ascii="Tahoma" w:hAnsi="Tahoma" w:cs="Tahoma"/>
        </w:rPr>
        <w:tab/>
        <w:t xml:space="preserve">konstrukcja wykonana ze sklejki wodoodpornej o grubości minimum 7 mm lub materiału równoważnego o porównywalnej wytrzymałości, </w:t>
      </w:r>
    </w:p>
    <w:p w14:paraId="18C061A7" w14:textId="77777777" w:rsidR="00DD0C6F" w:rsidRPr="005C2873" w:rsidRDefault="00DD0C6F" w:rsidP="00DD0C6F">
      <w:pPr>
        <w:spacing w:after="0" w:line="276" w:lineRule="auto"/>
        <w:ind w:firstLine="360"/>
        <w:jc w:val="both"/>
        <w:rPr>
          <w:rFonts w:ascii="Tahoma" w:hAnsi="Tahoma" w:cs="Tahoma"/>
        </w:rPr>
      </w:pPr>
      <w:r w:rsidRPr="005C2873">
        <w:rPr>
          <w:rFonts w:ascii="Tahoma" w:hAnsi="Tahoma" w:cs="Tahoma"/>
        </w:rPr>
        <w:t>-</w:t>
      </w:r>
      <w:r w:rsidRPr="005C2873">
        <w:rPr>
          <w:rFonts w:ascii="Tahoma" w:hAnsi="Tahoma" w:cs="Tahoma"/>
        </w:rPr>
        <w:tab/>
        <w:t xml:space="preserve">okucia wykonane ze stali ocynkowanej lub nierdzewnej, </w:t>
      </w:r>
    </w:p>
    <w:p w14:paraId="276EF652" w14:textId="77777777" w:rsidR="00DD0C6F" w:rsidRPr="005C2873" w:rsidRDefault="00DD0C6F" w:rsidP="00DD0C6F">
      <w:pPr>
        <w:spacing w:after="0" w:line="276" w:lineRule="auto"/>
        <w:ind w:firstLine="360"/>
        <w:jc w:val="both"/>
        <w:rPr>
          <w:rFonts w:ascii="Tahoma" w:hAnsi="Tahoma" w:cs="Tahoma"/>
        </w:rPr>
      </w:pPr>
      <w:r w:rsidRPr="005C2873">
        <w:rPr>
          <w:rFonts w:ascii="Tahoma" w:hAnsi="Tahoma" w:cs="Tahoma"/>
        </w:rPr>
        <w:t>-</w:t>
      </w:r>
      <w:r w:rsidRPr="005C2873">
        <w:rPr>
          <w:rFonts w:ascii="Tahoma" w:hAnsi="Tahoma" w:cs="Tahoma"/>
        </w:rPr>
        <w:tab/>
        <w:t xml:space="preserve">profile aluminiowe wzmacniające konstrukcję, </w:t>
      </w:r>
    </w:p>
    <w:p w14:paraId="66EC7989" w14:textId="77777777" w:rsidR="00DD0C6F" w:rsidRPr="005C2873" w:rsidRDefault="00DD0C6F" w:rsidP="00DD0C6F">
      <w:pPr>
        <w:spacing w:after="0" w:line="276" w:lineRule="auto"/>
        <w:ind w:firstLine="360"/>
        <w:jc w:val="both"/>
        <w:rPr>
          <w:rFonts w:ascii="Tahoma" w:hAnsi="Tahoma" w:cs="Tahoma"/>
        </w:rPr>
      </w:pPr>
      <w:r w:rsidRPr="005C2873">
        <w:rPr>
          <w:rFonts w:ascii="Tahoma" w:hAnsi="Tahoma" w:cs="Tahoma"/>
        </w:rPr>
        <w:t>-</w:t>
      </w:r>
      <w:r w:rsidRPr="005C2873">
        <w:rPr>
          <w:rFonts w:ascii="Tahoma" w:hAnsi="Tahoma" w:cs="Tahoma"/>
        </w:rPr>
        <w:tab/>
        <w:t xml:space="preserve">narożniki kulowe stalowe, </w:t>
      </w:r>
    </w:p>
    <w:p w14:paraId="18FF5D21" w14:textId="77777777" w:rsidR="00DD0C6F" w:rsidRPr="005C2873" w:rsidRDefault="00DD0C6F" w:rsidP="00DD0C6F">
      <w:pPr>
        <w:spacing w:after="0" w:line="276" w:lineRule="auto"/>
        <w:ind w:firstLine="360"/>
        <w:jc w:val="both"/>
        <w:rPr>
          <w:rFonts w:ascii="Tahoma" w:hAnsi="Tahoma" w:cs="Tahoma"/>
        </w:rPr>
      </w:pPr>
      <w:r w:rsidRPr="005C2873">
        <w:rPr>
          <w:rFonts w:ascii="Tahoma" w:hAnsi="Tahoma" w:cs="Tahoma"/>
        </w:rPr>
        <w:t>-</w:t>
      </w:r>
      <w:r w:rsidRPr="005C2873">
        <w:rPr>
          <w:rFonts w:ascii="Tahoma" w:hAnsi="Tahoma" w:cs="Tahoma"/>
        </w:rPr>
        <w:tab/>
        <w:t xml:space="preserve">uchwyty wpuszczane, </w:t>
      </w:r>
    </w:p>
    <w:p w14:paraId="17A48518" w14:textId="77777777" w:rsidR="00DD0C6F" w:rsidRPr="005C2873" w:rsidRDefault="00DD0C6F" w:rsidP="00DD0C6F">
      <w:pPr>
        <w:spacing w:after="0" w:line="276" w:lineRule="auto"/>
        <w:ind w:firstLine="360"/>
        <w:jc w:val="both"/>
        <w:rPr>
          <w:rFonts w:ascii="Tahoma" w:hAnsi="Tahoma" w:cs="Tahoma"/>
        </w:rPr>
      </w:pPr>
      <w:r w:rsidRPr="005C2873">
        <w:rPr>
          <w:rFonts w:ascii="Tahoma" w:hAnsi="Tahoma" w:cs="Tahoma"/>
        </w:rPr>
        <w:t>-</w:t>
      </w:r>
      <w:r w:rsidRPr="005C2873">
        <w:rPr>
          <w:rFonts w:ascii="Tahoma" w:hAnsi="Tahoma" w:cs="Tahoma"/>
        </w:rPr>
        <w:tab/>
        <w:t xml:space="preserve">zamki motylkowe wpuszczane, </w:t>
      </w:r>
    </w:p>
    <w:p w14:paraId="1D92B5D9" w14:textId="77777777" w:rsidR="00DD0C6F" w:rsidRPr="005C2873" w:rsidRDefault="00DD0C6F" w:rsidP="00DD0C6F">
      <w:pPr>
        <w:spacing w:after="0" w:line="276" w:lineRule="auto"/>
        <w:ind w:firstLine="360"/>
        <w:jc w:val="both"/>
        <w:rPr>
          <w:rFonts w:ascii="Tahoma" w:hAnsi="Tahoma" w:cs="Tahoma"/>
        </w:rPr>
      </w:pPr>
      <w:r w:rsidRPr="005C2873">
        <w:rPr>
          <w:rFonts w:ascii="Tahoma" w:hAnsi="Tahoma" w:cs="Tahoma"/>
        </w:rPr>
        <w:t>-</w:t>
      </w:r>
      <w:r w:rsidRPr="005C2873">
        <w:rPr>
          <w:rFonts w:ascii="Tahoma" w:hAnsi="Tahoma" w:cs="Tahoma"/>
        </w:rPr>
        <w:tab/>
        <w:t xml:space="preserve">kółka transportowe z bieżnią gumową (dla skrzyń wymagających mobilności), </w:t>
      </w:r>
    </w:p>
    <w:p w14:paraId="20570E4A" w14:textId="77777777" w:rsidR="00DD0C6F" w:rsidRPr="005C2873" w:rsidRDefault="00DD0C6F" w:rsidP="00DD0C6F">
      <w:pPr>
        <w:spacing w:after="0" w:line="276" w:lineRule="auto"/>
        <w:ind w:firstLine="360"/>
        <w:jc w:val="both"/>
        <w:rPr>
          <w:rFonts w:ascii="Tahoma" w:hAnsi="Tahoma" w:cs="Tahoma"/>
        </w:rPr>
      </w:pPr>
      <w:r w:rsidRPr="005C2873">
        <w:rPr>
          <w:rFonts w:ascii="Tahoma" w:hAnsi="Tahoma" w:cs="Tahoma"/>
        </w:rPr>
        <w:t>-</w:t>
      </w:r>
      <w:r w:rsidRPr="005C2873">
        <w:rPr>
          <w:rFonts w:ascii="Tahoma" w:hAnsi="Tahoma" w:cs="Tahoma"/>
        </w:rPr>
        <w:tab/>
        <w:t xml:space="preserve">odporność na uszkodzenia mechaniczne, wibracje oraz wielokrotny transport, </w:t>
      </w:r>
    </w:p>
    <w:p w14:paraId="46CBF929" w14:textId="77777777" w:rsidR="00DD0C6F" w:rsidRPr="005C2873" w:rsidRDefault="00DD0C6F" w:rsidP="00DD0C6F">
      <w:pPr>
        <w:spacing w:after="0" w:line="276" w:lineRule="auto"/>
        <w:ind w:firstLine="360"/>
        <w:jc w:val="both"/>
        <w:rPr>
          <w:rFonts w:ascii="Tahoma" w:hAnsi="Tahoma" w:cs="Tahoma"/>
        </w:rPr>
      </w:pPr>
      <w:r w:rsidRPr="005C2873">
        <w:rPr>
          <w:rFonts w:ascii="Tahoma" w:hAnsi="Tahoma" w:cs="Tahoma"/>
        </w:rPr>
        <w:t>-</w:t>
      </w:r>
      <w:r w:rsidRPr="005C2873">
        <w:rPr>
          <w:rFonts w:ascii="Tahoma" w:hAnsi="Tahoma" w:cs="Tahoma"/>
        </w:rPr>
        <w:tab/>
        <w:t xml:space="preserve">kolor zewnętrzny czarny, </w:t>
      </w:r>
    </w:p>
    <w:p w14:paraId="1A22704A" w14:textId="77777777" w:rsidR="00DD0C6F" w:rsidRPr="005C2873" w:rsidRDefault="00DD0C6F" w:rsidP="00DD0C6F">
      <w:pPr>
        <w:spacing w:after="0" w:line="276" w:lineRule="auto"/>
        <w:ind w:firstLine="360"/>
        <w:jc w:val="both"/>
        <w:rPr>
          <w:rFonts w:ascii="Tahoma" w:hAnsi="Tahoma" w:cs="Tahoma"/>
        </w:rPr>
      </w:pPr>
      <w:r w:rsidRPr="005C2873">
        <w:rPr>
          <w:rFonts w:ascii="Tahoma" w:hAnsi="Tahoma" w:cs="Tahoma"/>
        </w:rPr>
        <w:t>-</w:t>
      </w:r>
      <w:r w:rsidRPr="005C2873">
        <w:rPr>
          <w:rFonts w:ascii="Tahoma" w:hAnsi="Tahoma" w:cs="Tahoma"/>
        </w:rPr>
        <w:tab/>
        <w:t xml:space="preserve">trwałe oznakowanie identyfikacyjne odporne na ścieranie i warunki eksploatacji scenicznej, </w:t>
      </w:r>
    </w:p>
    <w:p w14:paraId="363A8AEB" w14:textId="77777777" w:rsidR="00DD0C6F" w:rsidRPr="005C2873" w:rsidRDefault="00DD0C6F" w:rsidP="00DD0C6F">
      <w:pPr>
        <w:spacing w:after="0" w:line="276" w:lineRule="auto"/>
        <w:ind w:firstLine="357"/>
        <w:jc w:val="both"/>
        <w:rPr>
          <w:rFonts w:ascii="Tahoma" w:hAnsi="Tahoma" w:cs="Tahoma"/>
        </w:rPr>
      </w:pPr>
      <w:r w:rsidRPr="005C2873">
        <w:rPr>
          <w:rFonts w:ascii="Tahoma" w:hAnsi="Tahoma" w:cs="Tahoma"/>
        </w:rPr>
        <w:t>-</w:t>
      </w:r>
      <w:r w:rsidRPr="005C2873">
        <w:rPr>
          <w:rFonts w:ascii="Tahoma" w:hAnsi="Tahoma" w:cs="Tahoma"/>
        </w:rPr>
        <w:tab/>
        <w:t xml:space="preserve">wykonanie umożliwiające bezpieczny transport profesjonalnego sprzętu scenicznego. </w:t>
      </w:r>
    </w:p>
    <w:p w14:paraId="7EF03082" w14:textId="77777777" w:rsidR="00DD0C6F" w:rsidRPr="005C2873" w:rsidRDefault="00DD0C6F" w:rsidP="00DD0C6F">
      <w:pPr>
        <w:spacing w:after="0" w:line="276" w:lineRule="auto"/>
        <w:rPr>
          <w:rFonts w:ascii="Tahoma" w:hAnsi="Tahoma" w:cs="Tahoma"/>
        </w:rPr>
      </w:pPr>
    </w:p>
    <w:p w14:paraId="5F81F4F1" w14:textId="77777777" w:rsidR="00DD0C6F" w:rsidRDefault="00DD0C6F" w:rsidP="00DD0C6F">
      <w:pPr>
        <w:spacing w:after="0" w:line="276" w:lineRule="auto"/>
        <w:rPr>
          <w:rFonts w:ascii="Tahoma" w:hAnsi="Tahoma" w:cs="Tahoma"/>
          <w:b/>
          <w:bCs/>
        </w:rPr>
      </w:pPr>
      <w:r w:rsidRPr="005C2873">
        <w:rPr>
          <w:rFonts w:ascii="Tahoma" w:hAnsi="Tahoma" w:cs="Tahoma"/>
          <w:b/>
          <w:bCs/>
        </w:rPr>
        <w:t>7.1. Zestawienie ilościowe</w:t>
      </w:r>
      <w:r>
        <w:rPr>
          <w:rFonts w:ascii="Tahoma" w:hAnsi="Tahoma" w:cs="Tahoma"/>
          <w:b/>
          <w:bCs/>
        </w:rPr>
        <w:t>.</w:t>
      </w:r>
    </w:p>
    <w:p w14:paraId="179EBC5C" w14:textId="77777777" w:rsidR="00DD0C6F" w:rsidRPr="005C2873" w:rsidRDefault="00DD0C6F" w:rsidP="00DD0C6F">
      <w:pPr>
        <w:spacing w:after="0" w:line="276" w:lineRule="auto"/>
        <w:rPr>
          <w:rFonts w:ascii="Tahoma" w:hAnsi="Tahoma" w:cs="Tahoma"/>
          <w:b/>
          <w:bCs/>
        </w:rPr>
      </w:pPr>
    </w:p>
    <w:tbl>
      <w:tblPr>
        <w:tblW w:w="4700" w:type="dxa"/>
        <w:tblInd w:w="726" w:type="dxa"/>
        <w:tblCellMar>
          <w:left w:w="70" w:type="dxa"/>
          <w:right w:w="70" w:type="dxa"/>
        </w:tblCellMar>
        <w:tblLook w:val="04A0" w:firstRow="1" w:lastRow="0" w:firstColumn="1" w:lastColumn="0" w:noHBand="0" w:noVBand="1"/>
      </w:tblPr>
      <w:tblGrid>
        <w:gridCol w:w="520"/>
        <w:gridCol w:w="3586"/>
        <w:gridCol w:w="678"/>
      </w:tblGrid>
      <w:tr w:rsidR="00DD0C6F" w:rsidRPr="005C2873" w14:paraId="1C4891B3" w14:textId="77777777" w:rsidTr="00BF4723">
        <w:trPr>
          <w:trHeight w:val="288"/>
        </w:trPr>
        <w:tc>
          <w:tcPr>
            <w:tcW w:w="520" w:type="dxa"/>
            <w:tcBorders>
              <w:top w:val="single" w:sz="4" w:space="0" w:color="auto"/>
              <w:left w:val="single" w:sz="4" w:space="0" w:color="auto"/>
              <w:bottom w:val="single" w:sz="4" w:space="0" w:color="auto"/>
              <w:right w:val="single" w:sz="4" w:space="0" w:color="auto"/>
            </w:tcBorders>
            <w:vAlign w:val="bottom"/>
            <w:hideMark/>
          </w:tcPr>
          <w:p w14:paraId="3FACE419" w14:textId="77777777" w:rsidR="00DD0C6F" w:rsidRPr="005C2873" w:rsidRDefault="00DD0C6F" w:rsidP="00BF4723">
            <w:pPr>
              <w:spacing w:after="0" w:line="240" w:lineRule="auto"/>
              <w:rPr>
                <w:rFonts w:ascii="Tahoma" w:eastAsia="Times New Roman" w:hAnsi="Tahoma" w:cs="Tahoma"/>
                <w:b/>
                <w:bCs/>
                <w:color w:val="000000"/>
                <w:lang w:eastAsia="pl-PL"/>
              </w:rPr>
            </w:pPr>
            <w:r w:rsidRPr="005C2873">
              <w:rPr>
                <w:rFonts w:ascii="Tahoma" w:eastAsia="Times New Roman" w:hAnsi="Tahoma" w:cs="Tahoma"/>
                <w:b/>
                <w:bCs/>
                <w:color w:val="000000"/>
                <w:lang w:eastAsia="pl-PL"/>
              </w:rPr>
              <w:t>Lp.</w:t>
            </w:r>
          </w:p>
        </w:tc>
        <w:tc>
          <w:tcPr>
            <w:tcW w:w="3586" w:type="dxa"/>
            <w:tcBorders>
              <w:top w:val="single" w:sz="4" w:space="0" w:color="auto"/>
              <w:left w:val="nil"/>
              <w:bottom w:val="single" w:sz="4" w:space="0" w:color="auto"/>
              <w:right w:val="single" w:sz="4" w:space="0" w:color="auto"/>
            </w:tcBorders>
            <w:vAlign w:val="bottom"/>
            <w:hideMark/>
          </w:tcPr>
          <w:p w14:paraId="66B76247" w14:textId="77777777" w:rsidR="00DD0C6F" w:rsidRPr="005C2873" w:rsidRDefault="00DD0C6F" w:rsidP="00BF4723">
            <w:pPr>
              <w:spacing w:after="0" w:line="240" w:lineRule="auto"/>
              <w:rPr>
                <w:rFonts w:ascii="Tahoma" w:eastAsia="Times New Roman" w:hAnsi="Tahoma" w:cs="Tahoma"/>
                <w:b/>
                <w:bCs/>
                <w:color w:val="000000"/>
                <w:lang w:eastAsia="pl-PL"/>
              </w:rPr>
            </w:pPr>
            <w:r w:rsidRPr="005C2873">
              <w:rPr>
                <w:rFonts w:ascii="Tahoma" w:eastAsia="Times New Roman" w:hAnsi="Tahoma" w:cs="Tahoma"/>
                <w:b/>
                <w:bCs/>
                <w:color w:val="000000"/>
                <w:lang w:eastAsia="pl-PL"/>
              </w:rPr>
              <w:t>Nazwa</w:t>
            </w:r>
          </w:p>
        </w:tc>
        <w:tc>
          <w:tcPr>
            <w:tcW w:w="594" w:type="dxa"/>
            <w:tcBorders>
              <w:top w:val="single" w:sz="4" w:space="0" w:color="auto"/>
              <w:left w:val="nil"/>
              <w:bottom w:val="single" w:sz="4" w:space="0" w:color="auto"/>
              <w:right w:val="single" w:sz="4" w:space="0" w:color="auto"/>
            </w:tcBorders>
            <w:vAlign w:val="bottom"/>
            <w:hideMark/>
          </w:tcPr>
          <w:p w14:paraId="24423DC6" w14:textId="77777777" w:rsidR="00DD0C6F" w:rsidRPr="005C2873" w:rsidRDefault="00DD0C6F" w:rsidP="00BF4723">
            <w:pPr>
              <w:spacing w:after="0" w:line="240" w:lineRule="auto"/>
              <w:jc w:val="right"/>
              <w:rPr>
                <w:rFonts w:ascii="Tahoma" w:eastAsia="Times New Roman" w:hAnsi="Tahoma" w:cs="Tahoma"/>
                <w:b/>
                <w:bCs/>
                <w:color w:val="000000"/>
                <w:lang w:eastAsia="pl-PL"/>
              </w:rPr>
            </w:pPr>
            <w:r w:rsidRPr="005C2873">
              <w:rPr>
                <w:rFonts w:ascii="Tahoma" w:eastAsia="Times New Roman" w:hAnsi="Tahoma" w:cs="Tahoma"/>
                <w:b/>
                <w:bCs/>
                <w:color w:val="000000"/>
                <w:lang w:eastAsia="pl-PL"/>
              </w:rPr>
              <w:t>Ilość</w:t>
            </w:r>
          </w:p>
        </w:tc>
      </w:tr>
      <w:tr w:rsidR="00DD0C6F" w:rsidRPr="005C2873" w14:paraId="1D55D55D" w14:textId="77777777" w:rsidTr="00BF4723">
        <w:trPr>
          <w:trHeight w:val="288"/>
        </w:trPr>
        <w:tc>
          <w:tcPr>
            <w:tcW w:w="520" w:type="dxa"/>
            <w:tcBorders>
              <w:top w:val="nil"/>
              <w:left w:val="single" w:sz="4" w:space="0" w:color="auto"/>
              <w:bottom w:val="single" w:sz="4" w:space="0" w:color="auto"/>
              <w:right w:val="single" w:sz="4" w:space="0" w:color="auto"/>
            </w:tcBorders>
            <w:noWrap/>
            <w:vAlign w:val="bottom"/>
            <w:hideMark/>
          </w:tcPr>
          <w:p w14:paraId="270A3F6B"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1.</w:t>
            </w:r>
          </w:p>
        </w:tc>
        <w:tc>
          <w:tcPr>
            <w:tcW w:w="3586" w:type="dxa"/>
            <w:tcBorders>
              <w:top w:val="nil"/>
              <w:left w:val="nil"/>
              <w:bottom w:val="single" w:sz="4" w:space="0" w:color="auto"/>
              <w:right w:val="single" w:sz="4" w:space="0" w:color="auto"/>
            </w:tcBorders>
            <w:noWrap/>
            <w:vAlign w:val="bottom"/>
            <w:hideMark/>
          </w:tcPr>
          <w:p w14:paraId="4F2FB8F9" w14:textId="77777777" w:rsidR="00DD0C6F" w:rsidRPr="005C2873" w:rsidRDefault="00DD0C6F" w:rsidP="00BF4723">
            <w:pPr>
              <w:spacing w:after="0" w:line="240" w:lineRule="auto"/>
              <w:rPr>
                <w:rFonts w:ascii="Tahoma" w:eastAsia="Times New Roman" w:hAnsi="Tahoma" w:cs="Tahoma"/>
                <w:color w:val="000000"/>
                <w:lang w:eastAsia="pl-PL"/>
              </w:rPr>
            </w:pPr>
            <w:proofErr w:type="spellStart"/>
            <w:r w:rsidRPr="005C2873">
              <w:rPr>
                <w:rFonts w:ascii="Tahoma" w:eastAsia="Times New Roman" w:hAnsi="Tahoma" w:cs="Tahoma"/>
                <w:color w:val="000000"/>
                <w:lang w:eastAsia="pl-PL"/>
              </w:rPr>
              <w:t>Kablarka</w:t>
            </w:r>
            <w:proofErr w:type="spellEnd"/>
            <w:r w:rsidRPr="005C2873">
              <w:rPr>
                <w:rFonts w:ascii="Tahoma" w:eastAsia="Times New Roman" w:hAnsi="Tahoma" w:cs="Tahoma"/>
                <w:color w:val="000000"/>
                <w:lang w:eastAsia="pl-PL"/>
              </w:rPr>
              <w:t> duża 750 x 400 x 800 mm</w:t>
            </w:r>
          </w:p>
        </w:tc>
        <w:tc>
          <w:tcPr>
            <w:tcW w:w="594" w:type="dxa"/>
            <w:tcBorders>
              <w:top w:val="nil"/>
              <w:left w:val="nil"/>
              <w:bottom w:val="single" w:sz="4" w:space="0" w:color="auto"/>
              <w:right w:val="single" w:sz="4" w:space="0" w:color="auto"/>
            </w:tcBorders>
            <w:noWrap/>
            <w:vAlign w:val="bottom"/>
            <w:hideMark/>
          </w:tcPr>
          <w:p w14:paraId="74D7FEC6"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w:t>
            </w:r>
          </w:p>
        </w:tc>
      </w:tr>
      <w:tr w:rsidR="00DD0C6F" w:rsidRPr="005C2873" w14:paraId="3F33F86E" w14:textId="77777777" w:rsidTr="00BF4723">
        <w:trPr>
          <w:trHeight w:val="288"/>
        </w:trPr>
        <w:tc>
          <w:tcPr>
            <w:tcW w:w="520" w:type="dxa"/>
            <w:tcBorders>
              <w:top w:val="nil"/>
              <w:left w:val="single" w:sz="4" w:space="0" w:color="auto"/>
              <w:bottom w:val="single" w:sz="4" w:space="0" w:color="auto"/>
              <w:right w:val="single" w:sz="4" w:space="0" w:color="auto"/>
            </w:tcBorders>
            <w:noWrap/>
            <w:vAlign w:val="bottom"/>
            <w:hideMark/>
          </w:tcPr>
          <w:p w14:paraId="00E705C3"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2.</w:t>
            </w:r>
          </w:p>
        </w:tc>
        <w:tc>
          <w:tcPr>
            <w:tcW w:w="3586" w:type="dxa"/>
            <w:tcBorders>
              <w:top w:val="nil"/>
              <w:left w:val="nil"/>
              <w:bottom w:val="single" w:sz="4" w:space="0" w:color="auto"/>
              <w:right w:val="single" w:sz="4" w:space="0" w:color="auto"/>
            </w:tcBorders>
            <w:noWrap/>
            <w:vAlign w:val="bottom"/>
            <w:hideMark/>
          </w:tcPr>
          <w:p w14:paraId="39D4CD6D" w14:textId="77777777" w:rsidR="00DD0C6F" w:rsidRPr="005C2873" w:rsidRDefault="00DD0C6F" w:rsidP="00BF4723">
            <w:pPr>
              <w:spacing w:after="0" w:line="240" w:lineRule="auto"/>
              <w:rPr>
                <w:rFonts w:ascii="Tahoma" w:eastAsia="Times New Roman" w:hAnsi="Tahoma" w:cs="Tahoma"/>
                <w:color w:val="000000"/>
                <w:lang w:eastAsia="pl-PL"/>
              </w:rPr>
            </w:pPr>
            <w:proofErr w:type="spellStart"/>
            <w:r w:rsidRPr="005C2873">
              <w:rPr>
                <w:rFonts w:ascii="Tahoma" w:eastAsia="Times New Roman" w:hAnsi="Tahoma" w:cs="Tahoma"/>
                <w:color w:val="000000"/>
                <w:lang w:eastAsia="pl-PL"/>
              </w:rPr>
              <w:t>Kablarka</w:t>
            </w:r>
            <w:proofErr w:type="spellEnd"/>
            <w:r w:rsidRPr="005C2873">
              <w:rPr>
                <w:rFonts w:ascii="Tahoma" w:eastAsia="Times New Roman" w:hAnsi="Tahoma" w:cs="Tahoma"/>
                <w:color w:val="000000"/>
                <w:lang w:eastAsia="pl-PL"/>
              </w:rPr>
              <w:t> mała 600 x 500 x 800 mm</w:t>
            </w:r>
          </w:p>
        </w:tc>
        <w:tc>
          <w:tcPr>
            <w:tcW w:w="594" w:type="dxa"/>
            <w:tcBorders>
              <w:top w:val="nil"/>
              <w:left w:val="nil"/>
              <w:bottom w:val="single" w:sz="4" w:space="0" w:color="auto"/>
              <w:right w:val="single" w:sz="4" w:space="0" w:color="auto"/>
            </w:tcBorders>
            <w:noWrap/>
            <w:vAlign w:val="bottom"/>
            <w:hideMark/>
          </w:tcPr>
          <w:p w14:paraId="33D9A24B"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2</w:t>
            </w:r>
          </w:p>
        </w:tc>
      </w:tr>
      <w:tr w:rsidR="00DD0C6F" w:rsidRPr="005C2873" w14:paraId="670E6DD1" w14:textId="77777777" w:rsidTr="00BF4723">
        <w:trPr>
          <w:trHeight w:val="288"/>
        </w:trPr>
        <w:tc>
          <w:tcPr>
            <w:tcW w:w="520" w:type="dxa"/>
            <w:tcBorders>
              <w:top w:val="nil"/>
              <w:left w:val="single" w:sz="4" w:space="0" w:color="auto"/>
              <w:bottom w:val="single" w:sz="4" w:space="0" w:color="auto"/>
              <w:right w:val="single" w:sz="4" w:space="0" w:color="auto"/>
            </w:tcBorders>
            <w:noWrap/>
            <w:vAlign w:val="bottom"/>
            <w:hideMark/>
          </w:tcPr>
          <w:p w14:paraId="47CE5DFD"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3.</w:t>
            </w:r>
          </w:p>
        </w:tc>
        <w:tc>
          <w:tcPr>
            <w:tcW w:w="3586" w:type="dxa"/>
            <w:tcBorders>
              <w:top w:val="nil"/>
              <w:left w:val="nil"/>
              <w:bottom w:val="single" w:sz="4" w:space="0" w:color="auto"/>
              <w:right w:val="single" w:sz="4" w:space="0" w:color="auto"/>
            </w:tcBorders>
            <w:noWrap/>
            <w:vAlign w:val="bottom"/>
            <w:hideMark/>
          </w:tcPr>
          <w:p w14:paraId="52F89E6E" w14:textId="77777777" w:rsidR="00DD0C6F" w:rsidRPr="005C2873" w:rsidRDefault="00DD0C6F" w:rsidP="00BF4723">
            <w:pPr>
              <w:spacing w:after="0" w:line="240" w:lineRule="auto"/>
              <w:rPr>
                <w:rFonts w:ascii="Tahoma" w:eastAsia="Times New Roman" w:hAnsi="Tahoma" w:cs="Tahoma"/>
                <w:color w:val="000000"/>
                <w:lang w:eastAsia="pl-PL"/>
              </w:rPr>
            </w:pPr>
            <w:proofErr w:type="spellStart"/>
            <w:r w:rsidRPr="005C2873">
              <w:rPr>
                <w:rFonts w:ascii="Tahoma" w:eastAsia="Times New Roman" w:hAnsi="Tahoma" w:cs="Tahoma"/>
                <w:color w:val="000000"/>
                <w:lang w:eastAsia="pl-PL"/>
              </w:rPr>
              <w:t>Kablarka</w:t>
            </w:r>
            <w:proofErr w:type="spellEnd"/>
            <w:r w:rsidRPr="005C2873">
              <w:rPr>
                <w:rFonts w:ascii="Tahoma" w:eastAsia="Times New Roman" w:hAnsi="Tahoma" w:cs="Tahoma"/>
                <w:color w:val="000000"/>
                <w:lang w:eastAsia="pl-PL"/>
              </w:rPr>
              <w:t xml:space="preserve"> średnia (</w:t>
            </w:r>
            <w:proofErr w:type="spellStart"/>
            <w:r w:rsidRPr="005C2873">
              <w:rPr>
                <w:rFonts w:ascii="Tahoma" w:eastAsia="Times New Roman" w:hAnsi="Tahoma" w:cs="Tahoma"/>
                <w:color w:val="000000"/>
                <w:lang w:eastAsia="pl-PL"/>
              </w:rPr>
              <w:t>GrandMA</w:t>
            </w:r>
            <w:proofErr w:type="spellEnd"/>
            <w:r w:rsidRPr="005C2873">
              <w:rPr>
                <w:rFonts w:ascii="Tahoma" w:eastAsia="Times New Roman" w:hAnsi="Tahoma" w:cs="Tahoma"/>
                <w:color w:val="000000"/>
                <w:lang w:eastAsia="pl-PL"/>
              </w:rPr>
              <w:t>)</w:t>
            </w:r>
          </w:p>
        </w:tc>
        <w:tc>
          <w:tcPr>
            <w:tcW w:w="594" w:type="dxa"/>
            <w:tcBorders>
              <w:top w:val="nil"/>
              <w:left w:val="nil"/>
              <w:bottom w:val="single" w:sz="4" w:space="0" w:color="auto"/>
              <w:right w:val="single" w:sz="4" w:space="0" w:color="auto"/>
            </w:tcBorders>
            <w:noWrap/>
            <w:vAlign w:val="bottom"/>
            <w:hideMark/>
          </w:tcPr>
          <w:p w14:paraId="26E2D4E7"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w:t>
            </w:r>
          </w:p>
        </w:tc>
      </w:tr>
      <w:tr w:rsidR="00DD0C6F" w:rsidRPr="005C2873" w14:paraId="4F55EB99" w14:textId="77777777" w:rsidTr="00BF4723">
        <w:trPr>
          <w:trHeight w:val="288"/>
        </w:trPr>
        <w:tc>
          <w:tcPr>
            <w:tcW w:w="520" w:type="dxa"/>
            <w:tcBorders>
              <w:top w:val="nil"/>
              <w:left w:val="single" w:sz="4" w:space="0" w:color="auto"/>
              <w:bottom w:val="single" w:sz="4" w:space="0" w:color="auto"/>
              <w:right w:val="single" w:sz="4" w:space="0" w:color="auto"/>
            </w:tcBorders>
            <w:noWrap/>
            <w:vAlign w:val="bottom"/>
          </w:tcPr>
          <w:p w14:paraId="2F97EB34"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4.</w:t>
            </w:r>
          </w:p>
        </w:tc>
        <w:tc>
          <w:tcPr>
            <w:tcW w:w="3586" w:type="dxa"/>
            <w:tcBorders>
              <w:top w:val="nil"/>
              <w:left w:val="nil"/>
              <w:bottom w:val="single" w:sz="4" w:space="0" w:color="auto"/>
              <w:right w:val="single" w:sz="4" w:space="0" w:color="auto"/>
            </w:tcBorders>
            <w:noWrap/>
            <w:vAlign w:val="bottom"/>
          </w:tcPr>
          <w:p w14:paraId="72270287" w14:textId="77777777" w:rsidR="00DD0C6F" w:rsidRPr="005C2873" w:rsidRDefault="00DD0C6F" w:rsidP="00BF4723">
            <w:pPr>
              <w:spacing w:after="0" w:line="240" w:lineRule="auto"/>
              <w:rPr>
                <w:rFonts w:ascii="Tahoma" w:eastAsia="Times New Roman" w:hAnsi="Tahoma" w:cs="Tahoma"/>
                <w:color w:val="000000"/>
                <w:lang w:eastAsia="pl-PL"/>
              </w:rPr>
            </w:pPr>
            <w:proofErr w:type="spellStart"/>
            <w:r w:rsidRPr="005C2873">
              <w:rPr>
                <w:rFonts w:ascii="Tahoma" w:eastAsia="Times New Roman" w:hAnsi="Tahoma" w:cs="Tahoma"/>
                <w:color w:val="000000"/>
                <w:lang w:eastAsia="pl-PL"/>
              </w:rPr>
              <w:t>Statywiarka</w:t>
            </w:r>
            <w:proofErr w:type="spellEnd"/>
            <w:r w:rsidRPr="005C2873">
              <w:rPr>
                <w:rFonts w:ascii="Tahoma" w:eastAsia="Times New Roman" w:hAnsi="Tahoma" w:cs="Tahoma"/>
                <w:color w:val="000000"/>
                <w:lang w:eastAsia="pl-PL"/>
              </w:rPr>
              <w:t xml:space="preserve"> 600 x 489x 1270 mm</w:t>
            </w:r>
          </w:p>
        </w:tc>
        <w:tc>
          <w:tcPr>
            <w:tcW w:w="594" w:type="dxa"/>
            <w:tcBorders>
              <w:top w:val="nil"/>
              <w:left w:val="nil"/>
              <w:bottom w:val="single" w:sz="4" w:space="0" w:color="auto"/>
              <w:right w:val="single" w:sz="4" w:space="0" w:color="auto"/>
            </w:tcBorders>
            <w:noWrap/>
            <w:vAlign w:val="bottom"/>
          </w:tcPr>
          <w:p w14:paraId="5D98F0AC"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1</w:t>
            </w:r>
          </w:p>
        </w:tc>
      </w:tr>
      <w:tr w:rsidR="00DD0C6F" w:rsidRPr="005C2873" w14:paraId="54C701C6" w14:textId="77777777" w:rsidTr="00BF4723">
        <w:trPr>
          <w:trHeight w:val="288"/>
        </w:trPr>
        <w:tc>
          <w:tcPr>
            <w:tcW w:w="520" w:type="dxa"/>
            <w:tcBorders>
              <w:top w:val="nil"/>
              <w:left w:val="single" w:sz="4" w:space="0" w:color="auto"/>
              <w:bottom w:val="single" w:sz="4" w:space="0" w:color="auto"/>
              <w:right w:val="single" w:sz="4" w:space="0" w:color="auto"/>
            </w:tcBorders>
            <w:noWrap/>
            <w:vAlign w:val="bottom"/>
            <w:hideMark/>
          </w:tcPr>
          <w:p w14:paraId="2E3C22C0" w14:textId="77777777" w:rsidR="00DD0C6F" w:rsidRPr="005C2873" w:rsidRDefault="00DD0C6F" w:rsidP="00BF4723">
            <w:pPr>
              <w:spacing w:after="0" w:line="240" w:lineRule="auto"/>
              <w:rPr>
                <w:rFonts w:ascii="Tahoma" w:eastAsia="Times New Roman" w:hAnsi="Tahoma" w:cs="Tahoma"/>
                <w:color w:val="000000"/>
                <w:lang w:eastAsia="pl-PL"/>
              </w:rPr>
            </w:pPr>
            <w:r w:rsidRPr="005C2873">
              <w:rPr>
                <w:rFonts w:ascii="Tahoma" w:eastAsia="Times New Roman" w:hAnsi="Tahoma" w:cs="Tahoma"/>
                <w:color w:val="000000"/>
                <w:lang w:eastAsia="pl-PL"/>
              </w:rPr>
              <w:t>5.</w:t>
            </w:r>
          </w:p>
        </w:tc>
        <w:tc>
          <w:tcPr>
            <w:tcW w:w="3586" w:type="dxa"/>
            <w:tcBorders>
              <w:top w:val="nil"/>
              <w:left w:val="nil"/>
              <w:bottom w:val="single" w:sz="4" w:space="0" w:color="auto"/>
              <w:right w:val="single" w:sz="4" w:space="0" w:color="auto"/>
            </w:tcBorders>
            <w:noWrap/>
            <w:vAlign w:val="bottom"/>
            <w:hideMark/>
          </w:tcPr>
          <w:p w14:paraId="540DF53E" w14:textId="77777777" w:rsidR="00DD0C6F" w:rsidRPr="005C2873" w:rsidRDefault="00DD0C6F" w:rsidP="00BF4723">
            <w:pPr>
              <w:spacing w:after="0" w:line="240" w:lineRule="auto"/>
              <w:rPr>
                <w:rFonts w:ascii="Tahoma" w:eastAsia="Times New Roman" w:hAnsi="Tahoma" w:cs="Tahoma"/>
                <w:color w:val="000000"/>
                <w:lang w:eastAsia="pl-PL"/>
              </w:rPr>
            </w:pPr>
            <w:proofErr w:type="spellStart"/>
            <w:r w:rsidRPr="005C2873">
              <w:rPr>
                <w:rFonts w:ascii="Tahoma" w:eastAsia="Times New Roman" w:hAnsi="Tahoma" w:cs="Tahoma"/>
                <w:color w:val="000000"/>
                <w:lang w:eastAsia="pl-PL"/>
              </w:rPr>
              <w:t>Rack</w:t>
            </w:r>
            <w:proofErr w:type="spellEnd"/>
            <w:r w:rsidRPr="005C2873">
              <w:rPr>
                <w:rFonts w:ascii="Tahoma" w:eastAsia="Times New Roman" w:hAnsi="Tahoma" w:cs="Tahoma"/>
                <w:color w:val="000000"/>
                <w:lang w:eastAsia="pl-PL"/>
              </w:rPr>
              <w:t xml:space="preserve"> transportowy 3U</w:t>
            </w:r>
          </w:p>
        </w:tc>
        <w:tc>
          <w:tcPr>
            <w:tcW w:w="594" w:type="dxa"/>
            <w:tcBorders>
              <w:top w:val="nil"/>
              <w:left w:val="nil"/>
              <w:bottom w:val="single" w:sz="4" w:space="0" w:color="auto"/>
              <w:right w:val="single" w:sz="4" w:space="0" w:color="auto"/>
            </w:tcBorders>
            <w:noWrap/>
            <w:vAlign w:val="bottom"/>
            <w:hideMark/>
          </w:tcPr>
          <w:p w14:paraId="36862F07" w14:textId="77777777" w:rsidR="00DD0C6F" w:rsidRPr="005C2873" w:rsidRDefault="00DD0C6F" w:rsidP="00BF4723">
            <w:pPr>
              <w:spacing w:after="0" w:line="240" w:lineRule="auto"/>
              <w:jc w:val="right"/>
              <w:rPr>
                <w:rFonts w:ascii="Tahoma" w:eastAsia="Times New Roman" w:hAnsi="Tahoma" w:cs="Tahoma"/>
                <w:color w:val="000000"/>
                <w:lang w:eastAsia="pl-PL"/>
              </w:rPr>
            </w:pPr>
            <w:r w:rsidRPr="005C2873">
              <w:rPr>
                <w:rFonts w:ascii="Tahoma" w:eastAsia="Times New Roman" w:hAnsi="Tahoma" w:cs="Tahoma"/>
                <w:color w:val="000000"/>
                <w:lang w:eastAsia="pl-PL"/>
              </w:rPr>
              <w:t>2</w:t>
            </w:r>
          </w:p>
        </w:tc>
      </w:tr>
    </w:tbl>
    <w:p w14:paraId="719BE7C9" w14:textId="77777777" w:rsidR="00DD0C6F" w:rsidRPr="005C2873" w:rsidRDefault="00DD0C6F" w:rsidP="00DD0C6F">
      <w:pPr>
        <w:spacing w:after="0" w:line="276" w:lineRule="auto"/>
        <w:rPr>
          <w:rFonts w:ascii="Tahoma" w:hAnsi="Tahoma" w:cs="Tahoma"/>
          <w:b/>
          <w:bCs/>
        </w:rPr>
      </w:pPr>
    </w:p>
    <w:p w14:paraId="05180894"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9. Serwis i gwarancja</w:t>
      </w:r>
      <w:r>
        <w:rPr>
          <w:rFonts w:ascii="Tahoma" w:hAnsi="Tahoma" w:cs="Tahoma"/>
          <w:b/>
          <w:bCs/>
        </w:rPr>
        <w:t>.</w:t>
      </w:r>
    </w:p>
    <w:p w14:paraId="060DC14E" w14:textId="77777777" w:rsidR="00DD0C6F" w:rsidRPr="005C2873" w:rsidRDefault="00DD0C6F" w:rsidP="00DD0C6F">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Wszystkie urządzenia muszą być fabrycznie nowe i kompletne,</w:t>
      </w:r>
    </w:p>
    <w:p w14:paraId="58BD6EE7" w14:textId="77777777" w:rsidR="00DD0C6F" w:rsidRPr="005C2873" w:rsidRDefault="00DD0C6F" w:rsidP="00DD0C6F">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Pochodzić z oficjalnego kanału dystrybucji,</w:t>
      </w:r>
      <w:r w:rsidRPr="005C2873">
        <w:rPr>
          <w:rFonts w:ascii="Tahoma" w:hAnsi="Tahoma" w:cs="Tahoma"/>
        </w:rPr>
        <w:br/>
        <w:t>-</w:t>
      </w:r>
      <w:r w:rsidRPr="005C2873">
        <w:rPr>
          <w:rFonts w:ascii="Tahoma" w:hAnsi="Tahoma" w:cs="Tahoma"/>
        </w:rPr>
        <w:tab/>
        <w:t>Wykonawca zapewni gwarancje 24 miesiące,</w:t>
      </w:r>
      <w:r w:rsidRPr="005C2873">
        <w:rPr>
          <w:rFonts w:ascii="Tahoma" w:hAnsi="Tahoma" w:cs="Tahoma"/>
        </w:rPr>
        <w:br/>
      </w:r>
    </w:p>
    <w:p w14:paraId="76547C24" w14:textId="77777777" w:rsidR="00DD0C6F" w:rsidRPr="005C2873" w:rsidRDefault="00DD0C6F" w:rsidP="00DD0C6F">
      <w:pPr>
        <w:spacing w:after="0" w:line="276" w:lineRule="auto"/>
        <w:rPr>
          <w:rFonts w:ascii="Tahoma" w:hAnsi="Tahoma" w:cs="Tahoma"/>
          <w:b/>
          <w:bCs/>
        </w:rPr>
      </w:pPr>
      <w:r w:rsidRPr="005C2873">
        <w:rPr>
          <w:rFonts w:ascii="Tahoma" w:hAnsi="Tahoma" w:cs="Tahoma"/>
          <w:b/>
          <w:bCs/>
        </w:rPr>
        <w:t>10. Deklaracje i zgodność</w:t>
      </w:r>
      <w:r>
        <w:rPr>
          <w:rFonts w:ascii="Tahoma" w:hAnsi="Tahoma" w:cs="Tahoma"/>
          <w:b/>
          <w:bCs/>
        </w:rPr>
        <w:t>.</w:t>
      </w:r>
    </w:p>
    <w:p w14:paraId="222B6452" w14:textId="77777777" w:rsidR="00DD0C6F" w:rsidRPr="005C2873" w:rsidRDefault="00DD0C6F" w:rsidP="00DD0C6F">
      <w:pPr>
        <w:spacing w:after="0" w:line="276" w:lineRule="auto"/>
        <w:ind w:left="357"/>
        <w:rPr>
          <w:rFonts w:ascii="Tahoma" w:hAnsi="Tahoma" w:cs="Tahoma"/>
        </w:rPr>
      </w:pPr>
      <w:r w:rsidRPr="005C2873">
        <w:rPr>
          <w:rFonts w:ascii="Tahoma" w:hAnsi="Tahoma" w:cs="Tahoma"/>
        </w:rPr>
        <w:t>Wykonawca dostarczy:</w:t>
      </w:r>
    </w:p>
    <w:p w14:paraId="75B45F59" w14:textId="77777777" w:rsidR="00DD0C6F" w:rsidRPr="005C2873" w:rsidRDefault="00DD0C6F" w:rsidP="00DD0C6F">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deklaracje zgodności CE, </w:t>
      </w:r>
    </w:p>
    <w:p w14:paraId="23BAD710" w14:textId="77777777" w:rsidR="00DD0C6F" w:rsidRPr="005C2873" w:rsidRDefault="00DD0C6F" w:rsidP="00DD0C6F">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dokumenty wymagane prawem UE i PL, </w:t>
      </w:r>
    </w:p>
    <w:p w14:paraId="51D952DC" w14:textId="77777777" w:rsidR="00DD0C6F" w:rsidRPr="005C2873" w:rsidRDefault="00DD0C6F" w:rsidP="00DD0C6F">
      <w:pPr>
        <w:spacing w:after="0" w:line="276" w:lineRule="auto"/>
        <w:ind w:left="357"/>
        <w:rPr>
          <w:rFonts w:ascii="Tahoma" w:hAnsi="Tahoma" w:cs="Tahoma"/>
        </w:rPr>
      </w:pPr>
      <w:r w:rsidRPr="005C2873">
        <w:rPr>
          <w:rFonts w:ascii="Tahoma" w:hAnsi="Tahoma" w:cs="Tahoma"/>
        </w:rPr>
        <w:t>-</w:t>
      </w:r>
      <w:r w:rsidRPr="005C2873">
        <w:rPr>
          <w:rFonts w:ascii="Tahoma" w:hAnsi="Tahoma" w:cs="Tahoma"/>
        </w:rPr>
        <w:tab/>
        <w:t xml:space="preserve">karty katalogowe oferowanych produktów (jeżeli dotyczy), </w:t>
      </w:r>
    </w:p>
    <w:p w14:paraId="194C97CB" w14:textId="77777777" w:rsidR="00DD0C6F" w:rsidRPr="005C2873" w:rsidRDefault="00DD0C6F" w:rsidP="00DD0C6F">
      <w:pPr>
        <w:spacing w:after="0" w:line="276" w:lineRule="auto"/>
        <w:ind w:left="357"/>
        <w:rPr>
          <w:rFonts w:ascii="Tahoma" w:hAnsi="Tahoma" w:cs="Tahoma"/>
        </w:rPr>
      </w:pPr>
      <w:r w:rsidRPr="005C2873">
        <w:rPr>
          <w:rFonts w:ascii="Tahoma" w:hAnsi="Tahoma" w:cs="Tahoma"/>
        </w:rPr>
        <w:lastRenderedPageBreak/>
        <w:t>-</w:t>
      </w:r>
      <w:r w:rsidRPr="005C2873">
        <w:rPr>
          <w:rFonts w:ascii="Tahoma" w:hAnsi="Tahoma" w:cs="Tahoma"/>
        </w:rPr>
        <w:tab/>
        <w:t xml:space="preserve">certyfikaty bezpieczeństwa, </w:t>
      </w:r>
    </w:p>
    <w:p w14:paraId="2A68005E"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dokumenty gwarancyjne,</w:t>
      </w:r>
    </w:p>
    <w:p w14:paraId="72E2E3C5" w14:textId="77777777" w:rsidR="00DD0C6F" w:rsidRPr="005C2873" w:rsidRDefault="00DD0C6F" w:rsidP="00DD0C6F">
      <w:pPr>
        <w:spacing w:after="0" w:line="276" w:lineRule="auto"/>
        <w:ind w:firstLine="360"/>
        <w:rPr>
          <w:rFonts w:ascii="Tahoma" w:hAnsi="Tahoma" w:cs="Tahoma"/>
        </w:rPr>
      </w:pPr>
      <w:r w:rsidRPr="005C2873">
        <w:rPr>
          <w:rFonts w:ascii="Tahoma" w:hAnsi="Tahoma" w:cs="Tahoma"/>
        </w:rPr>
        <w:t>-</w:t>
      </w:r>
      <w:r w:rsidRPr="005C2873">
        <w:rPr>
          <w:rFonts w:ascii="Tahoma" w:hAnsi="Tahoma" w:cs="Tahoma"/>
        </w:rPr>
        <w:tab/>
        <w:t>instrukcje użytkowania (jeżeli są wymagane przez producenta),</w:t>
      </w:r>
    </w:p>
    <w:p w14:paraId="054903AB" w14:textId="77777777" w:rsidR="00DD0C6F" w:rsidRPr="005C2873" w:rsidRDefault="00DD0C6F" w:rsidP="00DD0C6F">
      <w:pPr>
        <w:spacing w:after="0" w:line="276" w:lineRule="auto"/>
        <w:ind w:firstLine="357"/>
        <w:rPr>
          <w:rFonts w:ascii="Tahoma" w:hAnsi="Tahoma" w:cs="Tahoma"/>
        </w:rPr>
      </w:pPr>
      <w:r w:rsidRPr="005C2873">
        <w:rPr>
          <w:rFonts w:ascii="Tahoma" w:hAnsi="Tahoma" w:cs="Tahoma"/>
        </w:rPr>
        <w:t>-</w:t>
      </w:r>
      <w:r w:rsidRPr="005C2873">
        <w:rPr>
          <w:rFonts w:ascii="Tahoma" w:hAnsi="Tahoma" w:cs="Tahoma"/>
        </w:rPr>
        <w:tab/>
        <w:t>certyfikaty bezpieczeństwa, jeżeli dotyczą oferowanego produktu.</w:t>
      </w:r>
    </w:p>
    <w:p w14:paraId="5D1E576A" w14:textId="77777777" w:rsidR="00DD0C6F" w:rsidRPr="005C2873" w:rsidRDefault="00DD0C6F" w:rsidP="00DD0C6F">
      <w:pPr>
        <w:jc w:val="both"/>
        <w:rPr>
          <w:rFonts w:ascii="Tahoma" w:hAnsi="Tahoma" w:cs="Tahoma"/>
        </w:rPr>
      </w:pPr>
    </w:p>
    <w:p w14:paraId="700C625C" w14:textId="77777777" w:rsidR="00DD0C6F" w:rsidRPr="005C2873" w:rsidRDefault="00DD0C6F" w:rsidP="00DD0C6F">
      <w:pPr>
        <w:pStyle w:val="Akapitzlist"/>
        <w:rPr>
          <w:rFonts w:ascii="Tahoma" w:hAnsi="Tahoma" w:cs="Tahoma"/>
        </w:rPr>
      </w:pPr>
    </w:p>
    <w:p w14:paraId="26264FFF" w14:textId="77777777" w:rsidR="00DD0C6F" w:rsidRPr="005C2873" w:rsidRDefault="00DD0C6F" w:rsidP="00DD0C6F">
      <w:pPr>
        <w:pStyle w:val="Akapitzlist"/>
        <w:rPr>
          <w:rFonts w:ascii="Tahoma" w:hAnsi="Tahoma" w:cs="Tahoma"/>
        </w:rPr>
      </w:pPr>
    </w:p>
    <w:p w14:paraId="26D7A4C2" w14:textId="77777777" w:rsidR="00DD0C6F" w:rsidRPr="005C2873" w:rsidRDefault="00DD0C6F" w:rsidP="00DD0C6F">
      <w:pPr>
        <w:spacing w:after="0" w:line="276" w:lineRule="auto"/>
        <w:rPr>
          <w:rFonts w:ascii="Tahoma" w:hAnsi="Tahoma" w:cs="Tahoma"/>
        </w:rPr>
      </w:pPr>
    </w:p>
    <w:p w14:paraId="39D86604" w14:textId="77777777" w:rsidR="00DD0C6F" w:rsidRPr="005C2873" w:rsidRDefault="00DD0C6F" w:rsidP="00DD0C6F">
      <w:pPr>
        <w:spacing w:after="0" w:line="276" w:lineRule="auto"/>
        <w:rPr>
          <w:rFonts w:ascii="Tahoma" w:hAnsi="Tahoma" w:cs="Tahoma"/>
          <w:b/>
          <w:bCs/>
        </w:rPr>
      </w:pPr>
    </w:p>
    <w:p w14:paraId="3DCE827E" w14:textId="77777777" w:rsidR="00DD0C6F" w:rsidRDefault="00DD0C6F" w:rsidP="00DD0C6F"/>
    <w:p w14:paraId="26BDF5F9" w14:textId="77777777" w:rsidR="00FD20F4" w:rsidRDefault="00FD20F4" w:rsidP="005C2873">
      <w:pPr>
        <w:spacing w:after="0" w:line="276" w:lineRule="auto"/>
        <w:rPr>
          <w:rFonts w:ascii="Tahoma" w:hAnsi="Tahoma" w:cs="Tahoma"/>
          <w:b/>
          <w:bCs/>
        </w:rPr>
      </w:pPr>
    </w:p>
    <w:p w14:paraId="18E42090" w14:textId="0C8A0A68" w:rsidR="005C2873" w:rsidRPr="005C2873" w:rsidRDefault="005C2873" w:rsidP="005C2873">
      <w:pPr>
        <w:spacing w:after="0" w:line="276" w:lineRule="auto"/>
        <w:rPr>
          <w:rFonts w:ascii="Tahoma" w:hAnsi="Tahoma" w:cs="Tahoma"/>
          <w:b/>
          <w:bCs/>
        </w:rPr>
      </w:pPr>
      <w:r w:rsidRPr="005C2873">
        <w:rPr>
          <w:rFonts w:ascii="Tahoma" w:hAnsi="Tahoma" w:cs="Tahoma"/>
          <w:b/>
          <w:bCs/>
        </w:rPr>
        <w:t>SŁOWNIK POJĘĆ</w:t>
      </w:r>
    </w:p>
    <w:p w14:paraId="02C1EBC3" w14:textId="77777777" w:rsidR="005C2873" w:rsidRPr="005C2873" w:rsidRDefault="005C2873" w:rsidP="005C2873">
      <w:pPr>
        <w:spacing w:after="0" w:line="276" w:lineRule="auto"/>
        <w:ind w:left="357" w:hanging="357"/>
        <w:rPr>
          <w:rFonts w:ascii="Tahoma" w:hAnsi="Tahoma" w:cs="Tahoma"/>
        </w:rPr>
      </w:pPr>
    </w:p>
    <w:p w14:paraId="647E5B33"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3G-SDI – standard transmisji cyfrowego sygnału wideo SDI o przepływności około 3 </w:t>
      </w:r>
      <w:proofErr w:type="spellStart"/>
      <w:r w:rsidRPr="0011621C">
        <w:rPr>
          <w:rFonts w:ascii="Tahoma" w:hAnsi="Tahoma" w:cs="Tahoma"/>
          <w:sz w:val="20"/>
          <w:szCs w:val="20"/>
        </w:rPr>
        <w:t>Gb</w:t>
      </w:r>
      <w:proofErr w:type="spellEnd"/>
      <w:r w:rsidRPr="0011621C">
        <w:rPr>
          <w:rFonts w:ascii="Tahoma" w:hAnsi="Tahoma" w:cs="Tahoma"/>
          <w:sz w:val="20"/>
          <w:szCs w:val="20"/>
        </w:rPr>
        <w:t xml:space="preserve">/s, umożliwiający m.in. transmisję sygnałów HD do 1080p. </w:t>
      </w:r>
    </w:p>
    <w:p w14:paraId="5E7D98AE"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AOC (Active Optical Cable) – aktywny przewód optyczny umożliwiający transmisję sygnałów, np. HDMI, na duże odległości z wykorzystaniem światłowodu i układów konwersji sygnału. </w:t>
      </w:r>
    </w:p>
    <w:p w14:paraId="1357444C"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Art-Net – protokół transmisji danych sterujących DMX512 poprzez sieć Ethernet. </w:t>
      </w:r>
    </w:p>
    <w:p w14:paraId="15E3DF78"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Audio </w:t>
      </w:r>
      <w:proofErr w:type="spellStart"/>
      <w:r w:rsidRPr="0011621C">
        <w:rPr>
          <w:rFonts w:ascii="Tahoma" w:hAnsi="Tahoma" w:cs="Tahoma"/>
          <w:sz w:val="20"/>
          <w:szCs w:val="20"/>
        </w:rPr>
        <w:t>interkomowe</w:t>
      </w:r>
      <w:proofErr w:type="spellEnd"/>
      <w:r w:rsidRPr="0011621C">
        <w:rPr>
          <w:rFonts w:ascii="Tahoma" w:hAnsi="Tahoma" w:cs="Tahoma"/>
          <w:sz w:val="20"/>
          <w:szCs w:val="20"/>
        </w:rPr>
        <w:t xml:space="preserve"> – sygnał dźwiękowy wykorzystywany do prowadzenia komunikacji głosowej w systemie </w:t>
      </w:r>
      <w:proofErr w:type="spellStart"/>
      <w:r w:rsidRPr="0011621C">
        <w:rPr>
          <w:rFonts w:ascii="Tahoma" w:hAnsi="Tahoma" w:cs="Tahoma"/>
          <w:sz w:val="20"/>
          <w:szCs w:val="20"/>
        </w:rPr>
        <w:t>interkomowym</w:t>
      </w:r>
      <w:proofErr w:type="spellEnd"/>
      <w:r w:rsidRPr="0011621C">
        <w:rPr>
          <w:rFonts w:ascii="Tahoma" w:hAnsi="Tahoma" w:cs="Tahoma"/>
          <w:sz w:val="20"/>
          <w:szCs w:val="20"/>
        </w:rPr>
        <w:t xml:space="preserve">. </w:t>
      </w:r>
    </w:p>
    <w:p w14:paraId="6200B97C"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AV-</w:t>
      </w:r>
      <w:proofErr w:type="spellStart"/>
      <w:r w:rsidRPr="0011621C">
        <w:rPr>
          <w:rFonts w:ascii="Tahoma" w:hAnsi="Tahoma" w:cs="Tahoma"/>
          <w:sz w:val="20"/>
          <w:szCs w:val="20"/>
        </w:rPr>
        <w:t>over</w:t>
      </w:r>
      <w:proofErr w:type="spellEnd"/>
      <w:r w:rsidRPr="0011621C">
        <w:rPr>
          <w:rFonts w:ascii="Tahoma" w:hAnsi="Tahoma" w:cs="Tahoma"/>
          <w:sz w:val="20"/>
          <w:szCs w:val="20"/>
        </w:rPr>
        <w:t xml:space="preserve">-IP – technologia transmisji sygnałów audio, wideo oraz danych sterujących za pośrednictwem sieci IP. </w:t>
      </w:r>
    </w:p>
    <w:p w14:paraId="50D8C168"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BNC – złącze koncentryczne stosowane m.in. w systemach RF oraz do transmisji profesjonalnych sygnałów wideo, takich jak SDI. </w:t>
      </w:r>
    </w:p>
    <w:p w14:paraId="26809A2F"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Cat.6A – standard okablowania strukturalnego umożliwiający transmisję danych z prędkością do 10 </w:t>
      </w:r>
      <w:proofErr w:type="spellStart"/>
      <w:r w:rsidRPr="0011621C">
        <w:rPr>
          <w:rFonts w:ascii="Tahoma" w:hAnsi="Tahoma" w:cs="Tahoma"/>
          <w:sz w:val="20"/>
          <w:szCs w:val="20"/>
        </w:rPr>
        <w:t>Gb</w:t>
      </w:r>
      <w:proofErr w:type="spellEnd"/>
      <w:r w:rsidRPr="0011621C">
        <w:rPr>
          <w:rFonts w:ascii="Tahoma" w:hAnsi="Tahoma" w:cs="Tahoma"/>
          <w:sz w:val="20"/>
          <w:szCs w:val="20"/>
        </w:rPr>
        <w:t xml:space="preserve">/s przy paśmie do 500 MHz. </w:t>
      </w:r>
    </w:p>
    <w:p w14:paraId="2EA7CA07"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CEE 7/3 – standard gniazda sieciowego 230 V AC typu </w:t>
      </w:r>
      <w:proofErr w:type="spellStart"/>
      <w:r w:rsidRPr="0011621C">
        <w:rPr>
          <w:rFonts w:ascii="Tahoma" w:hAnsi="Tahoma" w:cs="Tahoma"/>
          <w:sz w:val="20"/>
          <w:szCs w:val="20"/>
        </w:rPr>
        <w:t>Schuko</w:t>
      </w:r>
      <w:proofErr w:type="spellEnd"/>
      <w:r w:rsidRPr="0011621C">
        <w:rPr>
          <w:rFonts w:ascii="Tahoma" w:hAnsi="Tahoma" w:cs="Tahoma"/>
          <w:sz w:val="20"/>
          <w:szCs w:val="20"/>
        </w:rPr>
        <w:t xml:space="preserve">, wyposażonego w styki ochronne. </w:t>
      </w:r>
    </w:p>
    <w:p w14:paraId="75FE36EC"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CEE 7/7 – standard wtyku sieciowego 230 V AC kompatybilnego z gniazdami typu </w:t>
      </w:r>
      <w:proofErr w:type="spellStart"/>
      <w:r w:rsidRPr="0011621C">
        <w:rPr>
          <w:rFonts w:ascii="Tahoma" w:hAnsi="Tahoma" w:cs="Tahoma"/>
          <w:sz w:val="20"/>
          <w:szCs w:val="20"/>
        </w:rPr>
        <w:t>Schuko</w:t>
      </w:r>
      <w:proofErr w:type="spellEnd"/>
      <w:r w:rsidRPr="0011621C">
        <w:rPr>
          <w:rFonts w:ascii="Tahoma" w:hAnsi="Tahoma" w:cs="Tahoma"/>
          <w:sz w:val="20"/>
          <w:szCs w:val="20"/>
        </w:rPr>
        <w:t xml:space="preserve"> oraz systemem francuskim. </w:t>
      </w:r>
    </w:p>
    <w:p w14:paraId="348DE768"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Cyfrowa transmisja audio – przesyłanie sygnału dźwiękowego w postaci danych cyfrowych za pośrednictwem odpowiedniego interfejsu lub infrastruktury sieciowej. </w:t>
      </w:r>
    </w:p>
    <w:p w14:paraId="42F35B5F"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Desktop – konstrukcja urządzenia przeznaczona do ustawienia na biurku, stole lub innej powierzchni roboczej, bez konieczności montażu w szafie </w:t>
      </w:r>
      <w:proofErr w:type="spellStart"/>
      <w:r w:rsidRPr="0011621C">
        <w:rPr>
          <w:rFonts w:ascii="Tahoma" w:hAnsi="Tahoma" w:cs="Tahoma"/>
          <w:sz w:val="20"/>
          <w:szCs w:val="20"/>
        </w:rPr>
        <w:t>rack</w:t>
      </w:r>
      <w:proofErr w:type="spellEnd"/>
      <w:r w:rsidRPr="0011621C">
        <w:rPr>
          <w:rFonts w:ascii="Tahoma" w:hAnsi="Tahoma" w:cs="Tahoma"/>
          <w:sz w:val="20"/>
          <w:szCs w:val="20"/>
        </w:rPr>
        <w:t xml:space="preserve">. </w:t>
      </w:r>
    </w:p>
    <w:p w14:paraId="0D051625"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DHCP (</w:t>
      </w:r>
      <w:proofErr w:type="spellStart"/>
      <w:r w:rsidRPr="0011621C">
        <w:rPr>
          <w:rFonts w:ascii="Tahoma" w:hAnsi="Tahoma" w:cs="Tahoma"/>
          <w:sz w:val="20"/>
          <w:szCs w:val="20"/>
        </w:rPr>
        <w:t>Dynamic</w:t>
      </w:r>
      <w:proofErr w:type="spellEnd"/>
      <w:r w:rsidRPr="0011621C">
        <w:rPr>
          <w:rFonts w:ascii="Tahoma" w:hAnsi="Tahoma" w:cs="Tahoma"/>
          <w:sz w:val="20"/>
          <w:szCs w:val="20"/>
        </w:rPr>
        <w:t xml:space="preserve"> Host </w:t>
      </w:r>
      <w:proofErr w:type="spellStart"/>
      <w:r w:rsidRPr="0011621C">
        <w:rPr>
          <w:rFonts w:ascii="Tahoma" w:hAnsi="Tahoma" w:cs="Tahoma"/>
          <w:sz w:val="20"/>
          <w:szCs w:val="20"/>
        </w:rPr>
        <w:t>Configuration</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Protocol</w:t>
      </w:r>
      <w:proofErr w:type="spellEnd"/>
      <w:r w:rsidRPr="0011621C">
        <w:rPr>
          <w:rFonts w:ascii="Tahoma" w:hAnsi="Tahoma" w:cs="Tahoma"/>
          <w:sz w:val="20"/>
          <w:szCs w:val="20"/>
        </w:rPr>
        <w:t xml:space="preserve">) – protokół umożliwiający automatyczne przydzielanie urządzeniom parametrów konfiguracji sieciowej, w szczególności adresów IP. </w:t>
      </w:r>
    </w:p>
    <w:p w14:paraId="172F39A0"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DHCP </w:t>
      </w:r>
      <w:proofErr w:type="spellStart"/>
      <w:r w:rsidRPr="0011621C">
        <w:rPr>
          <w:rFonts w:ascii="Tahoma" w:hAnsi="Tahoma" w:cs="Tahoma"/>
          <w:sz w:val="20"/>
          <w:szCs w:val="20"/>
        </w:rPr>
        <w:t>Relay</w:t>
      </w:r>
      <w:proofErr w:type="spellEnd"/>
      <w:r w:rsidRPr="0011621C">
        <w:rPr>
          <w:rFonts w:ascii="Tahoma" w:hAnsi="Tahoma" w:cs="Tahoma"/>
          <w:sz w:val="20"/>
          <w:szCs w:val="20"/>
        </w:rPr>
        <w:t xml:space="preserve"> – funkcja umożliwiająca przekazywanie żądań DHCP pomiędzy różnymi podsieciami. </w:t>
      </w:r>
    </w:p>
    <w:p w14:paraId="09C25ABD"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DIN 5-pin – </w:t>
      </w:r>
      <w:proofErr w:type="spellStart"/>
      <w:r w:rsidRPr="0011621C">
        <w:rPr>
          <w:rFonts w:ascii="Tahoma" w:hAnsi="Tahoma" w:cs="Tahoma"/>
          <w:sz w:val="20"/>
          <w:szCs w:val="20"/>
        </w:rPr>
        <w:t>pięciopinowe</w:t>
      </w:r>
      <w:proofErr w:type="spellEnd"/>
      <w:r w:rsidRPr="0011621C">
        <w:rPr>
          <w:rFonts w:ascii="Tahoma" w:hAnsi="Tahoma" w:cs="Tahoma"/>
          <w:sz w:val="20"/>
          <w:szCs w:val="20"/>
        </w:rPr>
        <w:t xml:space="preserve"> złącze okrągłe stosowane m.in. w urządzeniach i przewodach MIDI. </w:t>
      </w:r>
    </w:p>
    <w:p w14:paraId="001FAD33"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DMX512 – standard cyfrowej transmisji danych stosowany przede wszystkim do sterowania urządzeniami oświetleniowymi. </w:t>
      </w:r>
    </w:p>
    <w:p w14:paraId="5A443B44"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Dystrybucja sygnałów </w:t>
      </w:r>
      <w:proofErr w:type="spellStart"/>
      <w:r w:rsidRPr="0011621C">
        <w:rPr>
          <w:rFonts w:ascii="Tahoma" w:hAnsi="Tahoma" w:cs="Tahoma"/>
          <w:sz w:val="20"/>
          <w:szCs w:val="20"/>
        </w:rPr>
        <w:t>interkomowych</w:t>
      </w:r>
      <w:proofErr w:type="spellEnd"/>
      <w:r w:rsidRPr="0011621C">
        <w:rPr>
          <w:rFonts w:ascii="Tahoma" w:hAnsi="Tahoma" w:cs="Tahoma"/>
          <w:sz w:val="20"/>
          <w:szCs w:val="20"/>
        </w:rPr>
        <w:t xml:space="preserve"> – przekazywanie sygnałów komunikacyjnych pomiędzy odpowiednimi urządzeniami, kanałami i użytkownikami systemu </w:t>
      </w:r>
      <w:proofErr w:type="spellStart"/>
      <w:r w:rsidRPr="0011621C">
        <w:rPr>
          <w:rFonts w:ascii="Tahoma" w:hAnsi="Tahoma" w:cs="Tahoma"/>
          <w:sz w:val="20"/>
          <w:szCs w:val="20"/>
        </w:rPr>
        <w:t>interkomowego</w:t>
      </w:r>
      <w:proofErr w:type="spellEnd"/>
      <w:r w:rsidRPr="0011621C">
        <w:rPr>
          <w:rFonts w:ascii="Tahoma" w:hAnsi="Tahoma" w:cs="Tahoma"/>
          <w:sz w:val="20"/>
          <w:szCs w:val="20"/>
        </w:rPr>
        <w:t xml:space="preserve">. </w:t>
      </w:r>
    </w:p>
    <w:p w14:paraId="06A29353"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EDID (Extended Display </w:t>
      </w:r>
      <w:proofErr w:type="spellStart"/>
      <w:r w:rsidRPr="0011621C">
        <w:rPr>
          <w:rFonts w:ascii="Tahoma" w:hAnsi="Tahoma" w:cs="Tahoma"/>
          <w:sz w:val="20"/>
          <w:szCs w:val="20"/>
        </w:rPr>
        <w:t>Identification</w:t>
      </w:r>
      <w:proofErr w:type="spellEnd"/>
      <w:r w:rsidRPr="0011621C">
        <w:rPr>
          <w:rFonts w:ascii="Tahoma" w:hAnsi="Tahoma" w:cs="Tahoma"/>
          <w:sz w:val="20"/>
          <w:szCs w:val="20"/>
        </w:rPr>
        <w:t xml:space="preserve"> Data) – zestaw danych identyfikacyjnych urządzenia wyświetlającego, przekazywanych źródłu sygnału w celu określenia obsługiwanych parametrów obrazu. </w:t>
      </w:r>
    </w:p>
    <w:p w14:paraId="25FA7D11"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EMI/RFI (</w:t>
      </w:r>
      <w:proofErr w:type="spellStart"/>
      <w:r w:rsidRPr="0011621C">
        <w:rPr>
          <w:rFonts w:ascii="Tahoma" w:hAnsi="Tahoma" w:cs="Tahoma"/>
          <w:sz w:val="20"/>
          <w:szCs w:val="20"/>
        </w:rPr>
        <w:t>Electromagnetic</w:t>
      </w:r>
      <w:proofErr w:type="spellEnd"/>
      <w:r w:rsidRPr="0011621C">
        <w:rPr>
          <w:rFonts w:ascii="Tahoma" w:hAnsi="Tahoma" w:cs="Tahoma"/>
          <w:sz w:val="20"/>
          <w:szCs w:val="20"/>
        </w:rPr>
        <w:t xml:space="preserve"> / Radio </w:t>
      </w:r>
      <w:proofErr w:type="spellStart"/>
      <w:r w:rsidRPr="0011621C">
        <w:rPr>
          <w:rFonts w:ascii="Tahoma" w:hAnsi="Tahoma" w:cs="Tahoma"/>
          <w:sz w:val="20"/>
          <w:szCs w:val="20"/>
        </w:rPr>
        <w:t>Frequency</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Interference</w:t>
      </w:r>
      <w:proofErr w:type="spellEnd"/>
      <w:r w:rsidRPr="0011621C">
        <w:rPr>
          <w:rFonts w:ascii="Tahoma" w:hAnsi="Tahoma" w:cs="Tahoma"/>
          <w:sz w:val="20"/>
          <w:szCs w:val="20"/>
        </w:rPr>
        <w:t xml:space="preserve">) – zakłócenia elektromagnetyczne i zakłócenia częstotliwości radiowych mogące wpływać na prawidłową transmisję sygnałów. </w:t>
      </w:r>
    </w:p>
    <w:p w14:paraId="159CCB92"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Ethernet – standard przewodowej komunikacji sieciowej wykorzystywany do przesyłania danych oraz sygnałów audio i sterujących w systemach profesjonalnych. </w:t>
      </w:r>
    </w:p>
    <w:p w14:paraId="3B3A6413"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lastRenderedPageBreak/>
        <w:t xml:space="preserve">Flight </w:t>
      </w:r>
      <w:proofErr w:type="spellStart"/>
      <w:r w:rsidRPr="0011621C">
        <w:rPr>
          <w:rFonts w:ascii="Tahoma" w:hAnsi="Tahoma" w:cs="Tahoma"/>
          <w:sz w:val="20"/>
          <w:szCs w:val="20"/>
        </w:rPr>
        <w:t>case</w:t>
      </w:r>
      <w:proofErr w:type="spellEnd"/>
      <w:r w:rsidRPr="0011621C">
        <w:rPr>
          <w:rFonts w:ascii="Tahoma" w:hAnsi="Tahoma" w:cs="Tahoma"/>
          <w:sz w:val="20"/>
          <w:szCs w:val="20"/>
        </w:rPr>
        <w:t xml:space="preserve"> – wzmocniona skrzynia transportowa przeznaczona do bezpiecznego transportu i intensywnej eksploatacji urządzeń technicznych, m.in. w warunkach scenicznych. </w:t>
      </w:r>
    </w:p>
    <w:p w14:paraId="4A1E040B"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Gigabit Ethernet (1 </w:t>
      </w:r>
      <w:proofErr w:type="spellStart"/>
      <w:r w:rsidRPr="0011621C">
        <w:rPr>
          <w:rFonts w:ascii="Tahoma" w:hAnsi="Tahoma" w:cs="Tahoma"/>
          <w:sz w:val="20"/>
          <w:szCs w:val="20"/>
        </w:rPr>
        <w:t>GbE</w:t>
      </w:r>
      <w:proofErr w:type="spellEnd"/>
      <w:r w:rsidRPr="0011621C">
        <w:rPr>
          <w:rFonts w:ascii="Tahoma" w:hAnsi="Tahoma" w:cs="Tahoma"/>
          <w:sz w:val="20"/>
          <w:szCs w:val="20"/>
        </w:rPr>
        <w:t xml:space="preserve">) – standard sieci Ethernet zapewniający przepustowość do 1 </w:t>
      </w:r>
      <w:proofErr w:type="spellStart"/>
      <w:r w:rsidRPr="0011621C">
        <w:rPr>
          <w:rFonts w:ascii="Tahoma" w:hAnsi="Tahoma" w:cs="Tahoma"/>
          <w:sz w:val="20"/>
          <w:szCs w:val="20"/>
        </w:rPr>
        <w:t>Gb</w:t>
      </w:r>
      <w:proofErr w:type="spellEnd"/>
      <w:r w:rsidRPr="0011621C">
        <w:rPr>
          <w:rFonts w:ascii="Tahoma" w:hAnsi="Tahoma" w:cs="Tahoma"/>
          <w:sz w:val="20"/>
          <w:szCs w:val="20"/>
        </w:rPr>
        <w:t xml:space="preserve">/s. </w:t>
      </w:r>
    </w:p>
    <w:p w14:paraId="7C8DFD59"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Głośnik – wbudowany przetwornik elektroakustyczny umożliwiający odsłuch sygnału </w:t>
      </w:r>
      <w:proofErr w:type="spellStart"/>
      <w:r w:rsidRPr="0011621C">
        <w:rPr>
          <w:rFonts w:ascii="Tahoma" w:hAnsi="Tahoma" w:cs="Tahoma"/>
          <w:sz w:val="20"/>
          <w:szCs w:val="20"/>
        </w:rPr>
        <w:t>interkomowego</w:t>
      </w:r>
      <w:proofErr w:type="spellEnd"/>
      <w:r w:rsidRPr="0011621C">
        <w:rPr>
          <w:rFonts w:ascii="Tahoma" w:hAnsi="Tahoma" w:cs="Tahoma"/>
          <w:sz w:val="20"/>
          <w:szCs w:val="20"/>
        </w:rPr>
        <w:t xml:space="preserve"> bez konieczności stosowania słuchawek. </w:t>
      </w:r>
    </w:p>
    <w:p w14:paraId="6E3D39FD" w14:textId="77777777" w:rsidR="005C2873" w:rsidRPr="0011621C" w:rsidRDefault="005C2873" w:rsidP="0011621C">
      <w:pPr>
        <w:spacing w:after="0" w:line="276" w:lineRule="auto"/>
        <w:jc w:val="both"/>
        <w:rPr>
          <w:rFonts w:ascii="Tahoma" w:hAnsi="Tahoma" w:cs="Tahoma"/>
          <w:sz w:val="20"/>
          <w:szCs w:val="20"/>
        </w:rPr>
      </w:pPr>
      <w:proofErr w:type="spellStart"/>
      <w:r w:rsidRPr="0011621C">
        <w:rPr>
          <w:rFonts w:ascii="Tahoma" w:hAnsi="Tahoma" w:cs="Tahoma"/>
          <w:sz w:val="20"/>
          <w:szCs w:val="20"/>
        </w:rPr>
        <w:t>HDBaseT</w:t>
      </w:r>
      <w:proofErr w:type="spellEnd"/>
      <w:r w:rsidRPr="0011621C">
        <w:rPr>
          <w:rFonts w:ascii="Tahoma" w:hAnsi="Tahoma" w:cs="Tahoma"/>
          <w:sz w:val="20"/>
          <w:szCs w:val="20"/>
        </w:rPr>
        <w:t xml:space="preserve"> – technologia umożliwiająca transmisję sygnałów audio, wideo, sterowania, Ethernet oraz zasilania, zależnie od implementacji, za pośrednictwem przewodu kategorii </w:t>
      </w:r>
      <w:proofErr w:type="spellStart"/>
      <w:r w:rsidRPr="0011621C">
        <w:rPr>
          <w:rFonts w:ascii="Tahoma" w:hAnsi="Tahoma" w:cs="Tahoma"/>
          <w:sz w:val="20"/>
          <w:szCs w:val="20"/>
        </w:rPr>
        <w:t>skrętkowej</w:t>
      </w:r>
      <w:proofErr w:type="spellEnd"/>
      <w:r w:rsidRPr="0011621C">
        <w:rPr>
          <w:rFonts w:ascii="Tahoma" w:hAnsi="Tahoma" w:cs="Tahoma"/>
          <w:sz w:val="20"/>
          <w:szCs w:val="20"/>
        </w:rPr>
        <w:t xml:space="preserve">. </w:t>
      </w:r>
    </w:p>
    <w:p w14:paraId="3DE68616"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HDCP (High-</w:t>
      </w:r>
      <w:proofErr w:type="spellStart"/>
      <w:r w:rsidRPr="0011621C">
        <w:rPr>
          <w:rFonts w:ascii="Tahoma" w:hAnsi="Tahoma" w:cs="Tahoma"/>
          <w:sz w:val="20"/>
          <w:szCs w:val="20"/>
        </w:rPr>
        <w:t>bandwidth</w:t>
      </w:r>
      <w:proofErr w:type="spellEnd"/>
      <w:r w:rsidRPr="0011621C">
        <w:rPr>
          <w:rFonts w:ascii="Tahoma" w:hAnsi="Tahoma" w:cs="Tahoma"/>
          <w:sz w:val="20"/>
          <w:szCs w:val="20"/>
        </w:rPr>
        <w:t xml:space="preserve"> Digital Content </w:t>
      </w:r>
      <w:proofErr w:type="spellStart"/>
      <w:r w:rsidRPr="0011621C">
        <w:rPr>
          <w:rFonts w:ascii="Tahoma" w:hAnsi="Tahoma" w:cs="Tahoma"/>
          <w:sz w:val="20"/>
          <w:szCs w:val="20"/>
        </w:rPr>
        <w:t>Protection</w:t>
      </w:r>
      <w:proofErr w:type="spellEnd"/>
      <w:r w:rsidRPr="0011621C">
        <w:rPr>
          <w:rFonts w:ascii="Tahoma" w:hAnsi="Tahoma" w:cs="Tahoma"/>
          <w:sz w:val="20"/>
          <w:szCs w:val="20"/>
        </w:rPr>
        <w:t xml:space="preserve">) – system ochrony treści cyfrowych stosowany m.in. w interfejsach HDMI. </w:t>
      </w:r>
    </w:p>
    <w:p w14:paraId="4FB2D87A"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HDMI (High Definition Multimedia Interface) – cyfrowy interfejs służący do transmisji sygnałów audio i wideo. </w:t>
      </w:r>
    </w:p>
    <w:p w14:paraId="1B279C09"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HDR (High </w:t>
      </w:r>
      <w:proofErr w:type="spellStart"/>
      <w:r w:rsidRPr="0011621C">
        <w:rPr>
          <w:rFonts w:ascii="Tahoma" w:hAnsi="Tahoma" w:cs="Tahoma"/>
          <w:sz w:val="20"/>
          <w:szCs w:val="20"/>
        </w:rPr>
        <w:t>Dynamic</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Range</w:t>
      </w:r>
      <w:proofErr w:type="spellEnd"/>
      <w:r w:rsidRPr="0011621C">
        <w:rPr>
          <w:rFonts w:ascii="Tahoma" w:hAnsi="Tahoma" w:cs="Tahoma"/>
          <w:sz w:val="20"/>
          <w:szCs w:val="20"/>
        </w:rPr>
        <w:t xml:space="preserve">) – technologia obrazu zwiększająca zakres reprodukowanej jasności i kontrastu, umożliwiająca uzyskanie większej dynamiki obrazu. </w:t>
      </w:r>
    </w:p>
    <w:p w14:paraId="5999C555"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IEM (In-</w:t>
      </w:r>
      <w:proofErr w:type="spellStart"/>
      <w:r w:rsidRPr="0011621C">
        <w:rPr>
          <w:rFonts w:ascii="Tahoma" w:hAnsi="Tahoma" w:cs="Tahoma"/>
          <w:sz w:val="20"/>
          <w:szCs w:val="20"/>
        </w:rPr>
        <w:t>Ear</w:t>
      </w:r>
      <w:proofErr w:type="spellEnd"/>
      <w:r w:rsidRPr="0011621C">
        <w:rPr>
          <w:rFonts w:ascii="Tahoma" w:hAnsi="Tahoma" w:cs="Tahoma"/>
          <w:sz w:val="20"/>
          <w:szCs w:val="20"/>
        </w:rPr>
        <w:t xml:space="preserve"> Monitor) – system odsłuchu dousznego przeznaczony m.in. dla wykonawców i realizatorów. </w:t>
      </w:r>
    </w:p>
    <w:p w14:paraId="7B343354"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IGMP (Internet </w:t>
      </w:r>
      <w:proofErr w:type="spellStart"/>
      <w:r w:rsidRPr="0011621C">
        <w:rPr>
          <w:rFonts w:ascii="Tahoma" w:hAnsi="Tahoma" w:cs="Tahoma"/>
          <w:sz w:val="20"/>
          <w:szCs w:val="20"/>
        </w:rPr>
        <w:t>Group</w:t>
      </w:r>
      <w:proofErr w:type="spellEnd"/>
      <w:r w:rsidRPr="0011621C">
        <w:rPr>
          <w:rFonts w:ascii="Tahoma" w:hAnsi="Tahoma" w:cs="Tahoma"/>
          <w:sz w:val="20"/>
          <w:szCs w:val="20"/>
        </w:rPr>
        <w:t xml:space="preserve"> Management </w:t>
      </w:r>
      <w:proofErr w:type="spellStart"/>
      <w:r w:rsidRPr="0011621C">
        <w:rPr>
          <w:rFonts w:ascii="Tahoma" w:hAnsi="Tahoma" w:cs="Tahoma"/>
          <w:sz w:val="20"/>
          <w:szCs w:val="20"/>
        </w:rPr>
        <w:t>Protocol</w:t>
      </w:r>
      <w:proofErr w:type="spellEnd"/>
      <w:r w:rsidRPr="0011621C">
        <w:rPr>
          <w:rFonts w:ascii="Tahoma" w:hAnsi="Tahoma" w:cs="Tahoma"/>
          <w:sz w:val="20"/>
          <w:szCs w:val="20"/>
        </w:rPr>
        <w:t xml:space="preserve">) – protokół używany w sieciach IP do zarządzania członkostwem urządzeń w grupach </w:t>
      </w:r>
      <w:proofErr w:type="spellStart"/>
      <w:r w:rsidRPr="0011621C">
        <w:rPr>
          <w:rFonts w:ascii="Tahoma" w:hAnsi="Tahoma" w:cs="Tahoma"/>
          <w:sz w:val="20"/>
          <w:szCs w:val="20"/>
        </w:rPr>
        <w:t>multicast</w:t>
      </w:r>
      <w:proofErr w:type="spellEnd"/>
      <w:r w:rsidRPr="0011621C">
        <w:rPr>
          <w:rFonts w:ascii="Tahoma" w:hAnsi="Tahoma" w:cs="Tahoma"/>
          <w:sz w:val="20"/>
          <w:szCs w:val="20"/>
        </w:rPr>
        <w:t xml:space="preserve">. </w:t>
      </w:r>
    </w:p>
    <w:p w14:paraId="1CA21B79"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IGMP </w:t>
      </w:r>
      <w:proofErr w:type="spellStart"/>
      <w:r w:rsidRPr="0011621C">
        <w:rPr>
          <w:rFonts w:ascii="Tahoma" w:hAnsi="Tahoma" w:cs="Tahoma"/>
          <w:sz w:val="20"/>
          <w:szCs w:val="20"/>
        </w:rPr>
        <w:t>Querier</w:t>
      </w:r>
      <w:proofErr w:type="spellEnd"/>
      <w:r w:rsidRPr="0011621C">
        <w:rPr>
          <w:rFonts w:ascii="Tahoma" w:hAnsi="Tahoma" w:cs="Tahoma"/>
          <w:sz w:val="20"/>
          <w:szCs w:val="20"/>
        </w:rPr>
        <w:t xml:space="preserve"> – funkcja lub urządzenie wysyłające zapytania IGMP w celu ustalenia, które urządzenia w sieci są zainteresowane odbieraniem określonych strumieni </w:t>
      </w:r>
      <w:proofErr w:type="spellStart"/>
      <w:r w:rsidRPr="0011621C">
        <w:rPr>
          <w:rFonts w:ascii="Tahoma" w:hAnsi="Tahoma" w:cs="Tahoma"/>
          <w:sz w:val="20"/>
          <w:szCs w:val="20"/>
        </w:rPr>
        <w:t>multicast</w:t>
      </w:r>
      <w:proofErr w:type="spellEnd"/>
      <w:r w:rsidRPr="0011621C">
        <w:rPr>
          <w:rFonts w:ascii="Tahoma" w:hAnsi="Tahoma" w:cs="Tahoma"/>
          <w:sz w:val="20"/>
          <w:szCs w:val="20"/>
        </w:rPr>
        <w:t xml:space="preserve">. </w:t>
      </w:r>
    </w:p>
    <w:p w14:paraId="1204B179"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IGMP </w:t>
      </w:r>
      <w:proofErr w:type="spellStart"/>
      <w:r w:rsidRPr="0011621C">
        <w:rPr>
          <w:rFonts w:ascii="Tahoma" w:hAnsi="Tahoma" w:cs="Tahoma"/>
          <w:sz w:val="20"/>
          <w:szCs w:val="20"/>
        </w:rPr>
        <w:t>Snooping</w:t>
      </w:r>
      <w:proofErr w:type="spellEnd"/>
      <w:r w:rsidRPr="0011621C">
        <w:rPr>
          <w:rFonts w:ascii="Tahoma" w:hAnsi="Tahoma" w:cs="Tahoma"/>
          <w:sz w:val="20"/>
          <w:szCs w:val="20"/>
        </w:rPr>
        <w:t xml:space="preserve"> – mechanizm przełączników sieciowych umożliwiający analizowanie komunikatów IGMP i optymalizowanie dystrybucji ruchu </w:t>
      </w:r>
      <w:proofErr w:type="spellStart"/>
      <w:r w:rsidRPr="0011621C">
        <w:rPr>
          <w:rFonts w:ascii="Tahoma" w:hAnsi="Tahoma" w:cs="Tahoma"/>
          <w:sz w:val="20"/>
          <w:szCs w:val="20"/>
        </w:rPr>
        <w:t>multicast</w:t>
      </w:r>
      <w:proofErr w:type="spellEnd"/>
      <w:r w:rsidRPr="0011621C">
        <w:rPr>
          <w:rFonts w:ascii="Tahoma" w:hAnsi="Tahoma" w:cs="Tahoma"/>
          <w:sz w:val="20"/>
          <w:szCs w:val="20"/>
        </w:rPr>
        <w:t xml:space="preserve">. </w:t>
      </w:r>
    </w:p>
    <w:p w14:paraId="5919317E"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IPv4 / IPv6 – wersje protokołu adresowania i komunikacji urządzeń w sieciach IP. </w:t>
      </w:r>
    </w:p>
    <w:p w14:paraId="368C9401"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Jumbo </w:t>
      </w:r>
      <w:proofErr w:type="spellStart"/>
      <w:r w:rsidRPr="0011621C">
        <w:rPr>
          <w:rFonts w:ascii="Tahoma" w:hAnsi="Tahoma" w:cs="Tahoma"/>
          <w:sz w:val="20"/>
          <w:szCs w:val="20"/>
        </w:rPr>
        <w:t>Frames</w:t>
      </w:r>
      <w:proofErr w:type="spellEnd"/>
      <w:r w:rsidRPr="0011621C">
        <w:rPr>
          <w:rFonts w:ascii="Tahoma" w:hAnsi="Tahoma" w:cs="Tahoma"/>
          <w:sz w:val="20"/>
          <w:szCs w:val="20"/>
        </w:rPr>
        <w:t xml:space="preserve"> – rozszerzone ramki Ethernet umożliwiające przesyłanie większych ilości danych w pojedynczej ramce, co może zwiększać wydajność transmisji w odpowiednio skonfigurowanych sieciach. </w:t>
      </w:r>
    </w:p>
    <w:p w14:paraId="4A16AD0D"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Kanał komunikacji </w:t>
      </w:r>
      <w:proofErr w:type="spellStart"/>
      <w:r w:rsidRPr="0011621C">
        <w:rPr>
          <w:rFonts w:ascii="Tahoma" w:hAnsi="Tahoma" w:cs="Tahoma"/>
          <w:sz w:val="20"/>
          <w:szCs w:val="20"/>
        </w:rPr>
        <w:t>interkomowej</w:t>
      </w:r>
      <w:proofErr w:type="spellEnd"/>
      <w:r w:rsidRPr="0011621C">
        <w:rPr>
          <w:rFonts w:ascii="Tahoma" w:hAnsi="Tahoma" w:cs="Tahoma"/>
          <w:sz w:val="20"/>
          <w:szCs w:val="20"/>
        </w:rPr>
        <w:t xml:space="preserve"> – logiczna ścieżka komunikacyjna umożliwiająca przesyłanie sygnału głosowego pomiędzy określonymi użytkownikami lub urządzeniami systemu </w:t>
      </w:r>
      <w:proofErr w:type="spellStart"/>
      <w:r w:rsidRPr="0011621C">
        <w:rPr>
          <w:rFonts w:ascii="Tahoma" w:hAnsi="Tahoma" w:cs="Tahoma"/>
          <w:sz w:val="20"/>
          <w:szCs w:val="20"/>
        </w:rPr>
        <w:t>interkomowego</w:t>
      </w:r>
      <w:proofErr w:type="spellEnd"/>
      <w:r w:rsidRPr="0011621C">
        <w:rPr>
          <w:rFonts w:ascii="Tahoma" w:hAnsi="Tahoma" w:cs="Tahoma"/>
          <w:sz w:val="20"/>
          <w:szCs w:val="20"/>
        </w:rPr>
        <w:t xml:space="preserve">. </w:t>
      </w:r>
    </w:p>
    <w:p w14:paraId="62F99886"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Klawisz dźwigienkowy (</w:t>
      </w:r>
      <w:proofErr w:type="spellStart"/>
      <w:r w:rsidRPr="0011621C">
        <w:rPr>
          <w:rFonts w:ascii="Tahoma" w:hAnsi="Tahoma" w:cs="Tahoma"/>
          <w:sz w:val="20"/>
          <w:szCs w:val="20"/>
        </w:rPr>
        <w:t>lever</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key</w:t>
      </w:r>
      <w:proofErr w:type="spellEnd"/>
      <w:r w:rsidRPr="0011621C">
        <w:rPr>
          <w:rFonts w:ascii="Tahoma" w:hAnsi="Tahoma" w:cs="Tahoma"/>
          <w:sz w:val="20"/>
          <w:szCs w:val="20"/>
        </w:rPr>
        <w:t xml:space="preserve">) – przełącznik w formie dźwigienki umożliwiający sterowanie funkcjami komunikacji, np. aktywacją funkcji mówienia lub nasłuchu. </w:t>
      </w:r>
    </w:p>
    <w:p w14:paraId="1C5D2D7D"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Klawisz programowalny – przycisk panelu </w:t>
      </w:r>
      <w:proofErr w:type="spellStart"/>
      <w:r w:rsidRPr="0011621C">
        <w:rPr>
          <w:rFonts w:ascii="Tahoma" w:hAnsi="Tahoma" w:cs="Tahoma"/>
          <w:sz w:val="20"/>
          <w:szCs w:val="20"/>
        </w:rPr>
        <w:t>interkomowego</w:t>
      </w:r>
      <w:proofErr w:type="spellEnd"/>
      <w:r w:rsidRPr="0011621C">
        <w:rPr>
          <w:rFonts w:ascii="Tahoma" w:hAnsi="Tahoma" w:cs="Tahoma"/>
          <w:sz w:val="20"/>
          <w:szCs w:val="20"/>
        </w:rPr>
        <w:t xml:space="preserve">, któremu można przypisać określoną funkcję lub kanał komunikacji za pomocą konfiguracji systemu </w:t>
      </w:r>
      <w:proofErr w:type="spellStart"/>
      <w:r w:rsidRPr="0011621C">
        <w:rPr>
          <w:rFonts w:ascii="Tahoma" w:hAnsi="Tahoma" w:cs="Tahoma"/>
          <w:sz w:val="20"/>
          <w:szCs w:val="20"/>
        </w:rPr>
        <w:t>interkomowego</w:t>
      </w:r>
      <w:proofErr w:type="spellEnd"/>
      <w:r w:rsidRPr="0011621C">
        <w:rPr>
          <w:rFonts w:ascii="Tahoma" w:hAnsi="Tahoma" w:cs="Tahoma"/>
          <w:sz w:val="20"/>
          <w:szCs w:val="20"/>
        </w:rPr>
        <w:t xml:space="preserve">. </w:t>
      </w:r>
    </w:p>
    <w:p w14:paraId="3DA6E1F6"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Kolor kanału – indywidualne oznaczenie kanału komunikacyjnego za pomocą przypisanego koloru wyświetlanego na panelu, ułatwiające jego szybką identyfikację. </w:t>
      </w:r>
    </w:p>
    <w:p w14:paraId="46377422"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Kompatybilność systemowa – zdolność urządzenia do współpracy z istniejącą infrastrukturą, protokołami, matrycą oraz urządzeniami systemu </w:t>
      </w:r>
      <w:proofErr w:type="spellStart"/>
      <w:r w:rsidRPr="0011621C">
        <w:rPr>
          <w:rFonts w:ascii="Tahoma" w:hAnsi="Tahoma" w:cs="Tahoma"/>
          <w:sz w:val="20"/>
          <w:szCs w:val="20"/>
        </w:rPr>
        <w:t>interkomowego</w:t>
      </w:r>
      <w:proofErr w:type="spellEnd"/>
      <w:r w:rsidRPr="0011621C">
        <w:rPr>
          <w:rFonts w:ascii="Tahoma" w:hAnsi="Tahoma" w:cs="Tahoma"/>
          <w:sz w:val="20"/>
          <w:szCs w:val="20"/>
        </w:rPr>
        <w:t xml:space="preserve"> Zamawiającego. </w:t>
      </w:r>
    </w:p>
    <w:p w14:paraId="586F070E"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LAN (</w:t>
      </w:r>
      <w:proofErr w:type="spellStart"/>
      <w:r w:rsidRPr="0011621C">
        <w:rPr>
          <w:rFonts w:ascii="Tahoma" w:hAnsi="Tahoma" w:cs="Tahoma"/>
          <w:sz w:val="20"/>
          <w:szCs w:val="20"/>
        </w:rPr>
        <w:t>Local</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Area</w:t>
      </w:r>
      <w:proofErr w:type="spellEnd"/>
      <w:r w:rsidRPr="0011621C">
        <w:rPr>
          <w:rFonts w:ascii="Tahoma" w:hAnsi="Tahoma" w:cs="Tahoma"/>
          <w:sz w:val="20"/>
          <w:szCs w:val="20"/>
        </w:rPr>
        <w:t xml:space="preserve"> Network) – lokalna sieć komputerowa obejmująca urządzenia znajdujące się na ograniczonym obszarze, np. w budynku lub obiekcie. </w:t>
      </w:r>
    </w:p>
    <w:p w14:paraId="366E8199" w14:textId="77777777" w:rsidR="005C2873" w:rsidRPr="0011621C" w:rsidRDefault="005C2873" w:rsidP="0011621C">
      <w:pPr>
        <w:spacing w:after="0" w:line="276" w:lineRule="auto"/>
        <w:jc w:val="both"/>
        <w:rPr>
          <w:rFonts w:ascii="Tahoma" w:hAnsi="Tahoma" w:cs="Tahoma"/>
          <w:sz w:val="20"/>
          <w:szCs w:val="20"/>
        </w:rPr>
      </w:pPr>
      <w:proofErr w:type="spellStart"/>
      <w:r w:rsidRPr="0011621C">
        <w:rPr>
          <w:rFonts w:ascii="Tahoma" w:hAnsi="Tahoma" w:cs="Tahoma"/>
          <w:sz w:val="20"/>
          <w:szCs w:val="20"/>
        </w:rPr>
        <w:t>Listen</w:t>
      </w:r>
      <w:proofErr w:type="spellEnd"/>
      <w:r w:rsidRPr="0011621C">
        <w:rPr>
          <w:rFonts w:ascii="Tahoma" w:hAnsi="Tahoma" w:cs="Tahoma"/>
          <w:sz w:val="20"/>
          <w:szCs w:val="20"/>
        </w:rPr>
        <w:t xml:space="preserve"> – funkcja umożliwiająca odsłuch sygnału audio z wybranego kanału komunikacji </w:t>
      </w:r>
      <w:proofErr w:type="spellStart"/>
      <w:r w:rsidRPr="0011621C">
        <w:rPr>
          <w:rFonts w:ascii="Tahoma" w:hAnsi="Tahoma" w:cs="Tahoma"/>
          <w:sz w:val="20"/>
          <w:szCs w:val="20"/>
        </w:rPr>
        <w:t>interkomowej</w:t>
      </w:r>
      <w:proofErr w:type="spellEnd"/>
      <w:r w:rsidRPr="0011621C">
        <w:rPr>
          <w:rFonts w:ascii="Tahoma" w:hAnsi="Tahoma" w:cs="Tahoma"/>
          <w:sz w:val="20"/>
          <w:szCs w:val="20"/>
        </w:rPr>
        <w:t xml:space="preserve">. </w:t>
      </w:r>
    </w:p>
    <w:p w14:paraId="486E986F"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LSZH (</w:t>
      </w:r>
      <w:proofErr w:type="spellStart"/>
      <w:r w:rsidRPr="0011621C">
        <w:rPr>
          <w:rFonts w:ascii="Tahoma" w:hAnsi="Tahoma" w:cs="Tahoma"/>
          <w:sz w:val="20"/>
          <w:szCs w:val="20"/>
        </w:rPr>
        <w:t>Low</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Smoke</w:t>
      </w:r>
      <w:proofErr w:type="spellEnd"/>
      <w:r w:rsidRPr="0011621C">
        <w:rPr>
          <w:rFonts w:ascii="Tahoma" w:hAnsi="Tahoma" w:cs="Tahoma"/>
          <w:sz w:val="20"/>
          <w:szCs w:val="20"/>
        </w:rPr>
        <w:t xml:space="preserve"> Zero Halogen) – materiał lub powłoka kabla charakteryzująca się ograniczoną emisją dymu oraz brakiem halogenów w przypadku spalania. </w:t>
      </w:r>
    </w:p>
    <w:p w14:paraId="55DAA999"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Matryca </w:t>
      </w:r>
      <w:proofErr w:type="spellStart"/>
      <w:r w:rsidRPr="0011621C">
        <w:rPr>
          <w:rFonts w:ascii="Tahoma" w:hAnsi="Tahoma" w:cs="Tahoma"/>
          <w:sz w:val="20"/>
          <w:szCs w:val="20"/>
        </w:rPr>
        <w:t>interkomowa</w:t>
      </w:r>
      <w:proofErr w:type="spellEnd"/>
      <w:r w:rsidRPr="0011621C">
        <w:rPr>
          <w:rFonts w:ascii="Tahoma" w:hAnsi="Tahoma" w:cs="Tahoma"/>
          <w:sz w:val="20"/>
          <w:szCs w:val="20"/>
        </w:rPr>
        <w:t xml:space="preserve"> (Matrix) – centralne urządzenie systemu </w:t>
      </w:r>
      <w:proofErr w:type="spellStart"/>
      <w:r w:rsidRPr="0011621C">
        <w:rPr>
          <w:rFonts w:ascii="Tahoma" w:hAnsi="Tahoma" w:cs="Tahoma"/>
          <w:sz w:val="20"/>
          <w:szCs w:val="20"/>
        </w:rPr>
        <w:t>interkomowego</w:t>
      </w:r>
      <w:proofErr w:type="spellEnd"/>
      <w:r w:rsidRPr="0011621C">
        <w:rPr>
          <w:rFonts w:ascii="Tahoma" w:hAnsi="Tahoma" w:cs="Tahoma"/>
          <w:sz w:val="20"/>
          <w:szCs w:val="20"/>
        </w:rPr>
        <w:t xml:space="preserve"> odpowiedzialne za konfigurację, dystrybucję i routing sygnałów komunikacyjnych pomiędzy poszczególnymi użytkownikami i kanałami. </w:t>
      </w:r>
    </w:p>
    <w:p w14:paraId="40A9332A"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MIDI (Musical Instrument Digital Interface) – standard komunikacji cyfrowej stosowany do wymiany informacji pomiędzy urządzeniami muzycznymi, sterującymi i komputerami. </w:t>
      </w:r>
    </w:p>
    <w:p w14:paraId="361CB145"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Mikrofon na gęsiej szyjce (</w:t>
      </w:r>
      <w:proofErr w:type="spellStart"/>
      <w:r w:rsidRPr="0011621C">
        <w:rPr>
          <w:rFonts w:ascii="Tahoma" w:hAnsi="Tahoma" w:cs="Tahoma"/>
          <w:sz w:val="20"/>
          <w:szCs w:val="20"/>
        </w:rPr>
        <w:t>gooseneck</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microphone</w:t>
      </w:r>
      <w:proofErr w:type="spellEnd"/>
      <w:r w:rsidRPr="0011621C">
        <w:rPr>
          <w:rFonts w:ascii="Tahoma" w:hAnsi="Tahoma" w:cs="Tahoma"/>
          <w:sz w:val="20"/>
          <w:szCs w:val="20"/>
        </w:rPr>
        <w:t xml:space="preserve">) – mikrofon wyposażony w elastyczne, regulowane ramię umożliwiające ustawienie kapsuły mikrofonowej w dogodnej pozycji względem użytkownika. </w:t>
      </w:r>
    </w:p>
    <w:p w14:paraId="05C963D6"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Multicast – metoda transmisji danych w sieci IP umożliwiająca przesyłanie jednego strumienia danych jednocześnie do wielu odbiorców należących do określonej grupy </w:t>
      </w:r>
      <w:proofErr w:type="spellStart"/>
      <w:r w:rsidRPr="0011621C">
        <w:rPr>
          <w:rFonts w:ascii="Tahoma" w:hAnsi="Tahoma" w:cs="Tahoma"/>
          <w:sz w:val="20"/>
          <w:szCs w:val="20"/>
        </w:rPr>
        <w:t>multicast</w:t>
      </w:r>
      <w:proofErr w:type="spellEnd"/>
      <w:r w:rsidRPr="0011621C">
        <w:rPr>
          <w:rFonts w:ascii="Tahoma" w:hAnsi="Tahoma" w:cs="Tahoma"/>
          <w:sz w:val="20"/>
          <w:szCs w:val="20"/>
        </w:rPr>
        <w:t xml:space="preserve">. </w:t>
      </w:r>
    </w:p>
    <w:p w14:paraId="1A07ABF6"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NAT (Network </w:t>
      </w:r>
      <w:proofErr w:type="spellStart"/>
      <w:r w:rsidRPr="0011621C">
        <w:rPr>
          <w:rFonts w:ascii="Tahoma" w:hAnsi="Tahoma" w:cs="Tahoma"/>
          <w:sz w:val="20"/>
          <w:szCs w:val="20"/>
        </w:rPr>
        <w:t>Address</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Translation</w:t>
      </w:r>
      <w:proofErr w:type="spellEnd"/>
      <w:r w:rsidRPr="0011621C">
        <w:rPr>
          <w:rFonts w:ascii="Tahoma" w:hAnsi="Tahoma" w:cs="Tahoma"/>
          <w:sz w:val="20"/>
          <w:szCs w:val="20"/>
        </w:rPr>
        <w:t xml:space="preserve">) – mechanizm translacji adresów sieciowych umożliwiający m.in. odwzorowanie prywatnych adresów IP na adresy publiczne. </w:t>
      </w:r>
    </w:p>
    <w:p w14:paraId="335CBE15"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lastRenderedPageBreak/>
        <w:t xml:space="preserve">Nazwa kanału – indywidualny opis przypisany do kanału komunikacji, wyświetlany na panelu operatorskim w celu jego łatwej identyfikacji. </w:t>
      </w:r>
    </w:p>
    <w:p w14:paraId="07F4EA93"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NDI (Network Device Interface) – technologia umożliwiająca transmisję sygnałów audio i wideo oraz danych sterujących w czasie rzeczywistym za pośrednictwem sieci IP. </w:t>
      </w:r>
    </w:p>
    <w:p w14:paraId="59D7ACB1"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NDI High </w:t>
      </w:r>
      <w:proofErr w:type="spellStart"/>
      <w:r w:rsidRPr="0011621C">
        <w:rPr>
          <w:rFonts w:ascii="Tahoma" w:hAnsi="Tahoma" w:cs="Tahoma"/>
          <w:sz w:val="20"/>
          <w:szCs w:val="20"/>
        </w:rPr>
        <w:t>Bandwidth</w:t>
      </w:r>
      <w:proofErr w:type="spellEnd"/>
      <w:r w:rsidRPr="0011621C">
        <w:rPr>
          <w:rFonts w:ascii="Tahoma" w:hAnsi="Tahoma" w:cs="Tahoma"/>
          <w:sz w:val="20"/>
          <w:szCs w:val="20"/>
        </w:rPr>
        <w:t xml:space="preserve"> – wariant technologii NDI wykorzystujący większą przepływność danych w celu zapewnienia wysokiej jakości transmisji obrazu. </w:t>
      </w:r>
    </w:p>
    <w:p w14:paraId="4208F158"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NDI HX2 / HX3 – warianty technologii NDI wykorzystujące bardziej wydajną kompresję w celu zmniejszenia zapotrzebowania na przepustowość sieci. </w:t>
      </w:r>
    </w:p>
    <w:p w14:paraId="6C1F9E26"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OFC (</w:t>
      </w:r>
      <w:proofErr w:type="spellStart"/>
      <w:r w:rsidRPr="0011621C">
        <w:rPr>
          <w:rFonts w:ascii="Tahoma" w:hAnsi="Tahoma" w:cs="Tahoma"/>
          <w:sz w:val="20"/>
          <w:szCs w:val="20"/>
        </w:rPr>
        <w:t>Oxygen-Free</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Copper</w:t>
      </w:r>
      <w:proofErr w:type="spellEnd"/>
      <w:r w:rsidRPr="0011621C">
        <w:rPr>
          <w:rFonts w:ascii="Tahoma" w:hAnsi="Tahoma" w:cs="Tahoma"/>
          <w:sz w:val="20"/>
          <w:szCs w:val="20"/>
        </w:rPr>
        <w:t xml:space="preserve">) – miedź o wysokiej czystości, stosowana jako materiał przewodzący w wybranych przewodach i kablach. </w:t>
      </w:r>
    </w:p>
    <w:p w14:paraId="14030833"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OMNEO – technologia sieciowa stosowana w profesjonalnych systemach audio i </w:t>
      </w:r>
      <w:proofErr w:type="spellStart"/>
      <w:r w:rsidRPr="0011621C">
        <w:rPr>
          <w:rFonts w:ascii="Tahoma" w:hAnsi="Tahoma" w:cs="Tahoma"/>
          <w:sz w:val="20"/>
          <w:szCs w:val="20"/>
        </w:rPr>
        <w:t>interkomowych</w:t>
      </w:r>
      <w:proofErr w:type="spellEnd"/>
      <w:r w:rsidRPr="0011621C">
        <w:rPr>
          <w:rFonts w:ascii="Tahoma" w:hAnsi="Tahoma" w:cs="Tahoma"/>
          <w:sz w:val="20"/>
          <w:szCs w:val="20"/>
        </w:rPr>
        <w:t xml:space="preserve"> RTS, umożliwiająca transmisję cyfrowego dźwięku oraz danych sterujących za pośrednictwem sieci Ethernet. </w:t>
      </w:r>
    </w:p>
    <w:p w14:paraId="535E51AF"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Panel </w:t>
      </w:r>
      <w:proofErr w:type="spellStart"/>
      <w:r w:rsidRPr="0011621C">
        <w:rPr>
          <w:rFonts w:ascii="Tahoma" w:hAnsi="Tahoma" w:cs="Tahoma"/>
          <w:sz w:val="20"/>
          <w:szCs w:val="20"/>
        </w:rPr>
        <w:t>interkomowy</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Keypanel</w:t>
      </w:r>
      <w:proofErr w:type="spellEnd"/>
      <w:r w:rsidRPr="0011621C">
        <w:rPr>
          <w:rFonts w:ascii="Tahoma" w:hAnsi="Tahoma" w:cs="Tahoma"/>
          <w:sz w:val="20"/>
          <w:szCs w:val="20"/>
        </w:rPr>
        <w:t xml:space="preserve">) – urządzenie operatorskie systemu </w:t>
      </w:r>
      <w:proofErr w:type="spellStart"/>
      <w:r w:rsidRPr="0011621C">
        <w:rPr>
          <w:rFonts w:ascii="Tahoma" w:hAnsi="Tahoma" w:cs="Tahoma"/>
          <w:sz w:val="20"/>
          <w:szCs w:val="20"/>
        </w:rPr>
        <w:t>interkomowego</w:t>
      </w:r>
      <w:proofErr w:type="spellEnd"/>
      <w:r w:rsidRPr="0011621C">
        <w:rPr>
          <w:rFonts w:ascii="Tahoma" w:hAnsi="Tahoma" w:cs="Tahoma"/>
          <w:sz w:val="20"/>
          <w:szCs w:val="20"/>
        </w:rPr>
        <w:t xml:space="preserve"> umożliwiające komunikację głosową, wybór kanałów oraz realizację funkcji mówienia i nasłuchu. </w:t>
      </w:r>
    </w:p>
    <w:p w14:paraId="64709983" w14:textId="77777777" w:rsidR="005C2873" w:rsidRPr="0011621C" w:rsidRDefault="005C2873" w:rsidP="0011621C">
      <w:pPr>
        <w:spacing w:after="0" w:line="276" w:lineRule="auto"/>
        <w:jc w:val="both"/>
        <w:rPr>
          <w:rFonts w:ascii="Tahoma" w:hAnsi="Tahoma" w:cs="Tahoma"/>
          <w:sz w:val="20"/>
          <w:szCs w:val="20"/>
        </w:rPr>
      </w:pPr>
      <w:proofErr w:type="spellStart"/>
      <w:r w:rsidRPr="0011621C">
        <w:rPr>
          <w:rFonts w:ascii="Tahoma" w:hAnsi="Tahoma" w:cs="Tahoma"/>
          <w:sz w:val="20"/>
          <w:szCs w:val="20"/>
        </w:rPr>
        <w:t>PoE</w:t>
      </w:r>
      <w:proofErr w:type="spellEnd"/>
      <w:r w:rsidRPr="0011621C">
        <w:rPr>
          <w:rFonts w:ascii="Tahoma" w:hAnsi="Tahoma" w:cs="Tahoma"/>
          <w:sz w:val="20"/>
          <w:szCs w:val="20"/>
        </w:rPr>
        <w:t xml:space="preserve"> (Power </w:t>
      </w:r>
      <w:proofErr w:type="spellStart"/>
      <w:r w:rsidRPr="0011621C">
        <w:rPr>
          <w:rFonts w:ascii="Tahoma" w:hAnsi="Tahoma" w:cs="Tahoma"/>
          <w:sz w:val="20"/>
          <w:szCs w:val="20"/>
        </w:rPr>
        <w:t>over</w:t>
      </w:r>
      <w:proofErr w:type="spellEnd"/>
      <w:r w:rsidRPr="0011621C">
        <w:rPr>
          <w:rFonts w:ascii="Tahoma" w:hAnsi="Tahoma" w:cs="Tahoma"/>
          <w:sz w:val="20"/>
          <w:szCs w:val="20"/>
        </w:rPr>
        <w:t xml:space="preserve"> Ethernet) – technologia umożliwiająca przesyłanie zasilania elektrycznego oraz danych za pośrednictwem jednego przewodu Ethernet. </w:t>
      </w:r>
    </w:p>
    <w:p w14:paraId="4EBE28DB" w14:textId="77777777" w:rsidR="005C2873" w:rsidRPr="0011621C" w:rsidRDefault="005C2873" w:rsidP="0011621C">
      <w:pPr>
        <w:spacing w:after="0" w:line="276" w:lineRule="auto"/>
        <w:jc w:val="both"/>
        <w:rPr>
          <w:rFonts w:ascii="Tahoma" w:hAnsi="Tahoma" w:cs="Tahoma"/>
          <w:sz w:val="20"/>
          <w:szCs w:val="20"/>
        </w:rPr>
      </w:pPr>
      <w:proofErr w:type="spellStart"/>
      <w:r w:rsidRPr="0011621C">
        <w:rPr>
          <w:rFonts w:ascii="Tahoma" w:hAnsi="Tahoma" w:cs="Tahoma"/>
          <w:sz w:val="20"/>
          <w:szCs w:val="20"/>
        </w:rPr>
        <w:t>PoE</w:t>
      </w:r>
      <w:proofErr w:type="spellEnd"/>
      <w:r w:rsidRPr="0011621C">
        <w:rPr>
          <w:rFonts w:ascii="Tahoma" w:hAnsi="Tahoma" w:cs="Tahoma"/>
          <w:sz w:val="20"/>
          <w:szCs w:val="20"/>
        </w:rPr>
        <w:t xml:space="preserve">+ (IEEE 802.3at) – rozszerzenie standardu </w:t>
      </w:r>
      <w:proofErr w:type="spellStart"/>
      <w:r w:rsidRPr="0011621C">
        <w:rPr>
          <w:rFonts w:ascii="Tahoma" w:hAnsi="Tahoma" w:cs="Tahoma"/>
          <w:sz w:val="20"/>
          <w:szCs w:val="20"/>
        </w:rPr>
        <w:t>PoE</w:t>
      </w:r>
      <w:proofErr w:type="spellEnd"/>
      <w:r w:rsidRPr="0011621C">
        <w:rPr>
          <w:rFonts w:ascii="Tahoma" w:hAnsi="Tahoma" w:cs="Tahoma"/>
          <w:sz w:val="20"/>
          <w:szCs w:val="20"/>
        </w:rPr>
        <w:t xml:space="preserve"> zapewniające większą moc zasilania urządzeń poprzez przewód Ethernet. </w:t>
      </w:r>
    </w:p>
    <w:p w14:paraId="70323378" w14:textId="77777777" w:rsidR="005C2873" w:rsidRPr="0011621C" w:rsidRDefault="005C2873" w:rsidP="0011621C">
      <w:pPr>
        <w:spacing w:after="0" w:line="276" w:lineRule="auto"/>
        <w:jc w:val="both"/>
        <w:rPr>
          <w:rFonts w:ascii="Tahoma" w:hAnsi="Tahoma" w:cs="Tahoma"/>
          <w:sz w:val="20"/>
          <w:szCs w:val="20"/>
        </w:rPr>
      </w:pPr>
      <w:proofErr w:type="spellStart"/>
      <w:r w:rsidRPr="0011621C">
        <w:rPr>
          <w:rFonts w:ascii="Tahoma" w:hAnsi="Tahoma" w:cs="Tahoma"/>
          <w:sz w:val="20"/>
          <w:szCs w:val="20"/>
        </w:rPr>
        <w:t>PoE</w:t>
      </w:r>
      <w:proofErr w:type="spellEnd"/>
      <w:r w:rsidRPr="0011621C">
        <w:rPr>
          <w:rFonts w:ascii="Tahoma" w:hAnsi="Tahoma" w:cs="Tahoma"/>
          <w:sz w:val="20"/>
          <w:szCs w:val="20"/>
        </w:rPr>
        <w:t xml:space="preserve">++ (IEEE 802.3bt) – standard zasilania urządzeń poprzez Ethernet zapewniający większą moc niż wcześniejsze wersje </w:t>
      </w:r>
      <w:proofErr w:type="spellStart"/>
      <w:r w:rsidRPr="0011621C">
        <w:rPr>
          <w:rFonts w:ascii="Tahoma" w:hAnsi="Tahoma" w:cs="Tahoma"/>
          <w:sz w:val="20"/>
          <w:szCs w:val="20"/>
        </w:rPr>
        <w:t>PoE</w:t>
      </w:r>
      <w:proofErr w:type="spellEnd"/>
      <w:r w:rsidRPr="0011621C">
        <w:rPr>
          <w:rFonts w:ascii="Tahoma" w:hAnsi="Tahoma" w:cs="Tahoma"/>
          <w:sz w:val="20"/>
          <w:szCs w:val="20"/>
        </w:rPr>
        <w:t xml:space="preserve">. </w:t>
      </w:r>
    </w:p>
    <w:p w14:paraId="50ED8199"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Programowanie z poziomu matrycy – możliwość konfiguracji funkcji, nazw kanałów i parametrów panelu </w:t>
      </w:r>
      <w:proofErr w:type="spellStart"/>
      <w:r w:rsidRPr="0011621C">
        <w:rPr>
          <w:rFonts w:ascii="Tahoma" w:hAnsi="Tahoma" w:cs="Tahoma"/>
          <w:sz w:val="20"/>
          <w:szCs w:val="20"/>
        </w:rPr>
        <w:t>interkomowego</w:t>
      </w:r>
      <w:proofErr w:type="spellEnd"/>
      <w:r w:rsidRPr="0011621C">
        <w:rPr>
          <w:rFonts w:ascii="Tahoma" w:hAnsi="Tahoma" w:cs="Tahoma"/>
          <w:sz w:val="20"/>
          <w:szCs w:val="20"/>
        </w:rPr>
        <w:t xml:space="preserve"> za pomocą centralnej matrycy systemu. </w:t>
      </w:r>
    </w:p>
    <w:p w14:paraId="42919FED"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Protokół sieciowy – zestaw reguł określających sposób komunikacji i wymiany danych pomiędzy urządzeniami pracującymi w sieci. </w:t>
      </w:r>
    </w:p>
    <w:p w14:paraId="67B11CAA"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Przewód sceniczny – przewód przeznaczony do intensywnej eksploatacji w warunkach scenicznych, charakteryzujący się zwiększoną odpornością mechaniczną i użytkową. </w:t>
      </w:r>
    </w:p>
    <w:p w14:paraId="10A5903C"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PUR (</w:t>
      </w:r>
      <w:proofErr w:type="spellStart"/>
      <w:r w:rsidRPr="0011621C">
        <w:rPr>
          <w:rFonts w:ascii="Tahoma" w:hAnsi="Tahoma" w:cs="Tahoma"/>
          <w:sz w:val="20"/>
          <w:szCs w:val="20"/>
        </w:rPr>
        <w:t>Polyurethane</w:t>
      </w:r>
      <w:proofErr w:type="spellEnd"/>
      <w:r w:rsidRPr="0011621C">
        <w:rPr>
          <w:rFonts w:ascii="Tahoma" w:hAnsi="Tahoma" w:cs="Tahoma"/>
          <w:sz w:val="20"/>
          <w:szCs w:val="20"/>
        </w:rPr>
        <w:t xml:space="preserve">) – poliuretan, materiał stosowany m.in. jako powłoka przewodów ze względu na wysoką odporność mechaniczną i elastyczność. </w:t>
      </w:r>
    </w:p>
    <w:p w14:paraId="3A9B058B"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PVC (</w:t>
      </w:r>
      <w:proofErr w:type="spellStart"/>
      <w:r w:rsidRPr="0011621C">
        <w:rPr>
          <w:rFonts w:ascii="Tahoma" w:hAnsi="Tahoma" w:cs="Tahoma"/>
          <w:sz w:val="20"/>
          <w:szCs w:val="20"/>
        </w:rPr>
        <w:t>Polyvinyl</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Chloride</w:t>
      </w:r>
      <w:proofErr w:type="spellEnd"/>
      <w:r w:rsidRPr="0011621C">
        <w:rPr>
          <w:rFonts w:ascii="Tahoma" w:hAnsi="Tahoma" w:cs="Tahoma"/>
          <w:sz w:val="20"/>
          <w:szCs w:val="20"/>
        </w:rPr>
        <w:t xml:space="preserve">) – polichlorek winylu, tworzywo sztuczne powszechnie stosowane jako materiał izolacyjny i powłokowy w kablach. </w:t>
      </w:r>
    </w:p>
    <w:p w14:paraId="683084BA" w14:textId="77777777" w:rsidR="005C2873" w:rsidRPr="0011621C" w:rsidRDefault="005C2873" w:rsidP="0011621C">
      <w:pPr>
        <w:spacing w:after="0" w:line="276" w:lineRule="auto"/>
        <w:jc w:val="both"/>
        <w:rPr>
          <w:rFonts w:ascii="Tahoma" w:hAnsi="Tahoma" w:cs="Tahoma"/>
          <w:sz w:val="20"/>
          <w:szCs w:val="20"/>
        </w:rPr>
      </w:pPr>
      <w:proofErr w:type="spellStart"/>
      <w:r w:rsidRPr="0011621C">
        <w:rPr>
          <w:rFonts w:ascii="Tahoma" w:hAnsi="Tahoma" w:cs="Tahoma"/>
          <w:sz w:val="20"/>
          <w:szCs w:val="20"/>
        </w:rPr>
        <w:t>QoS</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Quality</w:t>
      </w:r>
      <w:proofErr w:type="spellEnd"/>
      <w:r w:rsidRPr="0011621C">
        <w:rPr>
          <w:rFonts w:ascii="Tahoma" w:hAnsi="Tahoma" w:cs="Tahoma"/>
          <w:sz w:val="20"/>
          <w:szCs w:val="20"/>
        </w:rPr>
        <w:t xml:space="preserve"> of Service) – mechanizm zarządzania ruchem sieciowym umożliwiający nadawanie określonym rodzajom transmisji odpowiednich priorytetów. </w:t>
      </w:r>
    </w:p>
    <w:p w14:paraId="2860CE9B" w14:textId="77777777" w:rsidR="005C2873" w:rsidRPr="0011621C" w:rsidRDefault="005C2873" w:rsidP="0011621C">
      <w:pPr>
        <w:spacing w:after="0" w:line="276" w:lineRule="auto"/>
        <w:jc w:val="both"/>
        <w:rPr>
          <w:rFonts w:ascii="Tahoma" w:hAnsi="Tahoma" w:cs="Tahoma"/>
          <w:sz w:val="20"/>
          <w:szCs w:val="20"/>
        </w:rPr>
      </w:pPr>
      <w:proofErr w:type="spellStart"/>
      <w:r w:rsidRPr="0011621C">
        <w:rPr>
          <w:rFonts w:ascii="Tahoma" w:hAnsi="Tahoma" w:cs="Tahoma"/>
          <w:sz w:val="20"/>
          <w:szCs w:val="20"/>
        </w:rPr>
        <w:t>Rack</w:t>
      </w:r>
      <w:proofErr w:type="spellEnd"/>
      <w:r w:rsidRPr="0011621C">
        <w:rPr>
          <w:rFonts w:ascii="Tahoma" w:hAnsi="Tahoma" w:cs="Tahoma"/>
          <w:sz w:val="20"/>
          <w:szCs w:val="20"/>
        </w:rPr>
        <w:t xml:space="preserve"> 19" – standard montażu urządzeń o szerokości 19 cali w szafach i stojakach technicznych. </w:t>
      </w:r>
    </w:p>
    <w:p w14:paraId="24E2CD87"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RDM (Remote Device Management) – rozszerzenie standardu DMX512 umożliwiające dwukierunkową komunikację pomiędzy sterownikiem a urządzeniami oświetleniowymi, w tym ich zdalną konfigurację i diagnostykę. </w:t>
      </w:r>
    </w:p>
    <w:p w14:paraId="2BF376E1"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RF (Radio </w:t>
      </w:r>
      <w:proofErr w:type="spellStart"/>
      <w:r w:rsidRPr="0011621C">
        <w:rPr>
          <w:rFonts w:ascii="Tahoma" w:hAnsi="Tahoma" w:cs="Tahoma"/>
          <w:sz w:val="20"/>
          <w:szCs w:val="20"/>
        </w:rPr>
        <w:t>Frequency</w:t>
      </w:r>
      <w:proofErr w:type="spellEnd"/>
      <w:r w:rsidRPr="0011621C">
        <w:rPr>
          <w:rFonts w:ascii="Tahoma" w:hAnsi="Tahoma" w:cs="Tahoma"/>
          <w:sz w:val="20"/>
          <w:szCs w:val="20"/>
        </w:rPr>
        <w:t xml:space="preserve">) – częstotliwość radiowa lub zakres częstotliwości wykorzystywany do bezprzewodowej transmisji sygnałów. </w:t>
      </w:r>
    </w:p>
    <w:p w14:paraId="3624707A"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RJ45 – 8-stykowe złącze stosowane przede wszystkim w okablowaniu sieci Ethernet. </w:t>
      </w:r>
    </w:p>
    <w:p w14:paraId="2EFBD0E3"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Routing sygnałów – proces kierowania sygnałów audio pomiędzy określonymi źródłami i odbiornikami zgodnie z konfiguracją systemu. </w:t>
      </w:r>
    </w:p>
    <w:p w14:paraId="0D8962C5"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RTS – producent profesjonalnych systemów </w:t>
      </w:r>
      <w:proofErr w:type="spellStart"/>
      <w:r w:rsidRPr="0011621C">
        <w:rPr>
          <w:rFonts w:ascii="Tahoma" w:hAnsi="Tahoma" w:cs="Tahoma"/>
          <w:sz w:val="20"/>
          <w:szCs w:val="20"/>
        </w:rPr>
        <w:t>interkomowych</w:t>
      </w:r>
      <w:proofErr w:type="spellEnd"/>
      <w:r w:rsidRPr="0011621C">
        <w:rPr>
          <w:rFonts w:ascii="Tahoma" w:hAnsi="Tahoma" w:cs="Tahoma"/>
          <w:sz w:val="20"/>
          <w:szCs w:val="20"/>
        </w:rPr>
        <w:t xml:space="preserve"> stosowanych m.in. w produkcji telewizyjnej, teatralnej, filmowej, </w:t>
      </w:r>
      <w:proofErr w:type="spellStart"/>
      <w:r w:rsidRPr="0011621C">
        <w:rPr>
          <w:rFonts w:ascii="Tahoma" w:hAnsi="Tahoma" w:cs="Tahoma"/>
          <w:sz w:val="20"/>
          <w:szCs w:val="20"/>
        </w:rPr>
        <w:t>eventowej</w:t>
      </w:r>
      <w:proofErr w:type="spellEnd"/>
      <w:r w:rsidRPr="0011621C">
        <w:rPr>
          <w:rFonts w:ascii="Tahoma" w:hAnsi="Tahoma" w:cs="Tahoma"/>
          <w:sz w:val="20"/>
          <w:szCs w:val="20"/>
        </w:rPr>
        <w:t xml:space="preserve"> i innych zastosowaniach wymagających niezawodnej komunikacji głosowej. </w:t>
      </w:r>
    </w:p>
    <w:p w14:paraId="6A9ECBEC"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RTS DKP-3016 – 16-klawiszowy panel operatorski systemu </w:t>
      </w:r>
      <w:proofErr w:type="spellStart"/>
      <w:r w:rsidRPr="0011621C">
        <w:rPr>
          <w:rFonts w:ascii="Tahoma" w:hAnsi="Tahoma" w:cs="Tahoma"/>
          <w:sz w:val="20"/>
          <w:szCs w:val="20"/>
        </w:rPr>
        <w:t>interkomowego</w:t>
      </w:r>
      <w:proofErr w:type="spellEnd"/>
      <w:r w:rsidRPr="0011621C">
        <w:rPr>
          <w:rFonts w:ascii="Tahoma" w:hAnsi="Tahoma" w:cs="Tahoma"/>
          <w:sz w:val="20"/>
          <w:szCs w:val="20"/>
        </w:rPr>
        <w:t xml:space="preserve"> RTS, przeznaczony do obsługi komunikacji głosowej, wyboru kanałów oraz realizacji funkcji Talk/</w:t>
      </w:r>
      <w:proofErr w:type="spellStart"/>
      <w:r w:rsidRPr="0011621C">
        <w:rPr>
          <w:rFonts w:ascii="Tahoma" w:hAnsi="Tahoma" w:cs="Tahoma"/>
          <w:sz w:val="20"/>
          <w:szCs w:val="20"/>
        </w:rPr>
        <w:t>Listen</w:t>
      </w:r>
      <w:proofErr w:type="spellEnd"/>
      <w:r w:rsidRPr="0011621C">
        <w:rPr>
          <w:rFonts w:ascii="Tahoma" w:hAnsi="Tahoma" w:cs="Tahoma"/>
          <w:sz w:val="20"/>
          <w:szCs w:val="20"/>
        </w:rPr>
        <w:t xml:space="preserve">, współpracujący z systemami </w:t>
      </w:r>
      <w:proofErr w:type="spellStart"/>
      <w:r w:rsidRPr="0011621C">
        <w:rPr>
          <w:rFonts w:ascii="Tahoma" w:hAnsi="Tahoma" w:cs="Tahoma"/>
          <w:sz w:val="20"/>
          <w:szCs w:val="20"/>
        </w:rPr>
        <w:t>interkomowymi</w:t>
      </w:r>
      <w:proofErr w:type="spellEnd"/>
      <w:r w:rsidRPr="0011621C">
        <w:rPr>
          <w:rFonts w:ascii="Tahoma" w:hAnsi="Tahoma" w:cs="Tahoma"/>
          <w:sz w:val="20"/>
          <w:szCs w:val="20"/>
        </w:rPr>
        <w:t xml:space="preserve"> RTS. </w:t>
      </w:r>
    </w:p>
    <w:p w14:paraId="69020AF4"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RTS ODIN – cyfrowa matryca </w:t>
      </w:r>
      <w:proofErr w:type="spellStart"/>
      <w:r w:rsidRPr="0011621C">
        <w:rPr>
          <w:rFonts w:ascii="Tahoma" w:hAnsi="Tahoma" w:cs="Tahoma"/>
          <w:sz w:val="20"/>
          <w:szCs w:val="20"/>
        </w:rPr>
        <w:t>interkomowa</w:t>
      </w:r>
      <w:proofErr w:type="spellEnd"/>
      <w:r w:rsidRPr="0011621C">
        <w:rPr>
          <w:rFonts w:ascii="Tahoma" w:hAnsi="Tahoma" w:cs="Tahoma"/>
          <w:sz w:val="20"/>
          <w:szCs w:val="20"/>
        </w:rPr>
        <w:t xml:space="preserve"> firmy RTS przeznaczona do zarządzania, dystrybucji i routingu komunikacji </w:t>
      </w:r>
      <w:proofErr w:type="spellStart"/>
      <w:r w:rsidRPr="0011621C">
        <w:rPr>
          <w:rFonts w:ascii="Tahoma" w:hAnsi="Tahoma" w:cs="Tahoma"/>
          <w:sz w:val="20"/>
          <w:szCs w:val="20"/>
        </w:rPr>
        <w:t>interkomowej</w:t>
      </w:r>
      <w:proofErr w:type="spellEnd"/>
      <w:r w:rsidRPr="0011621C">
        <w:rPr>
          <w:rFonts w:ascii="Tahoma" w:hAnsi="Tahoma" w:cs="Tahoma"/>
          <w:sz w:val="20"/>
          <w:szCs w:val="20"/>
        </w:rPr>
        <w:t xml:space="preserve"> w profesjonalnych systemach komunikacyjnych. </w:t>
      </w:r>
    </w:p>
    <w:p w14:paraId="0E6B13E7"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lastRenderedPageBreak/>
        <w:t xml:space="preserve">S/FTP – rodzaj ekranowanej skrętki, w której zastosowano ekran ogólny oraz indywidualne ekranowanie poszczególnych par przewodów. </w:t>
      </w:r>
    </w:p>
    <w:p w14:paraId="3CE72F8D" w14:textId="77777777" w:rsidR="005C2873" w:rsidRPr="0011621C" w:rsidRDefault="005C2873" w:rsidP="0011621C">
      <w:pPr>
        <w:spacing w:after="0" w:line="276" w:lineRule="auto"/>
        <w:jc w:val="both"/>
        <w:rPr>
          <w:rFonts w:ascii="Tahoma" w:hAnsi="Tahoma" w:cs="Tahoma"/>
          <w:sz w:val="20"/>
          <w:szCs w:val="20"/>
        </w:rPr>
      </w:pPr>
      <w:proofErr w:type="spellStart"/>
      <w:r w:rsidRPr="0011621C">
        <w:rPr>
          <w:rFonts w:ascii="Tahoma" w:hAnsi="Tahoma" w:cs="Tahoma"/>
          <w:sz w:val="20"/>
          <w:szCs w:val="20"/>
        </w:rPr>
        <w:t>sACN</w:t>
      </w:r>
      <w:proofErr w:type="spellEnd"/>
      <w:r w:rsidRPr="0011621C">
        <w:rPr>
          <w:rFonts w:ascii="Tahoma" w:hAnsi="Tahoma" w:cs="Tahoma"/>
          <w:sz w:val="20"/>
          <w:szCs w:val="20"/>
        </w:rPr>
        <w:t xml:space="preserve"> (Streaming ACN) – protokół transmisji danych sterujących oświetleniem poprzez sieć Ethernet/IP, zgodny ze standardem ANSI E1.31. </w:t>
      </w:r>
    </w:p>
    <w:p w14:paraId="0C181BA1"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SDI (Serial Digital Interface) – profesjonalny standard cyfrowej transmisji sygnałów wideo. </w:t>
      </w:r>
    </w:p>
    <w:p w14:paraId="13E89614"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SFP / SFP+ – wymienne moduły nadawczo-odbiorcze stosowane w urządzeniach sieciowych do transmisji danych za pośrednictwem światłowodu lub, w zależności od modułu, przewodów miedzianych. </w:t>
      </w:r>
    </w:p>
    <w:p w14:paraId="5CD245A5" w14:textId="77777777" w:rsidR="005C2873" w:rsidRPr="0011621C" w:rsidRDefault="005C2873" w:rsidP="0011621C">
      <w:pPr>
        <w:spacing w:after="0" w:line="276" w:lineRule="auto"/>
        <w:jc w:val="both"/>
        <w:rPr>
          <w:rFonts w:ascii="Tahoma" w:hAnsi="Tahoma" w:cs="Tahoma"/>
          <w:sz w:val="20"/>
          <w:szCs w:val="20"/>
        </w:rPr>
      </w:pPr>
      <w:proofErr w:type="spellStart"/>
      <w:r w:rsidRPr="0011621C">
        <w:rPr>
          <w:rFonts w:ascii="Tahoma" w:hAnsi="Tahoma" w:cs="Tahoma"/>
          <w:sz w:val="20"/>
          <w:szCs w:val="20"/>
        </w:rPr>
        <w:t>Splitter</w:t>
      </w:r>
      <w:proofErr w:type="spellEnd"/>
      <w:r w:rsidRPr="0011621C">
        <w:rPr>
          <w:rFonts w:ascii="Tahoma" w:hAnsi="Tahoma" w:cs="Tahoma"/>
          <w:sz w:val="20"/>
          <w:szCs w:val="20"/>
        </w:rPr>
        <w:t xml:space="preserve"> DMX – urządzenie rozdzielające sygnał DMX na kilka wyjść, często wyposażonych w separację galwaniczną. </w:t>
      </w:r>
    </w:p>
    <w:p w14:paraId="09C6B69E"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System </w:t>
      </w:r>
      <w:proofErr w:type="spellStart"/>
      <w:r w:rsidRPr="0011621C">
        <w:rPr>
          <w:rFonts w:ascii="Tahoma" w:hAnsi="Tahoma" w:cs="Tahoma"/>
          <w:sz w:val="20"/>
          <w:szCs w:val="20"/>
        </w:rPr>
        <w:t>interkomowy</w:t>
      </w:r>
      <w:proofErr w:type="spellEnd"/>
      <w:r w:rsidRPr="0011621C">
        <w:rPr>
          <w:rFonts w:ascii="Tahoma" w:hAnsi="Tahoma" w:cs="Tahoma"/>
          <w:sz w:val="20"/>
          <w:szCs w:val="20"/>
        </w:rPr>
        <w:t xml:space="preserve"> – system urządzeń, połączeń i oprogramowania umożliwiający dwukierunkową komunikację głosową pomiędzy operatorami, realizatorami i innymi użytkownikami. </w:t>
      </w:r>
    </w:p>
    <w:p w14:paraId="27587F8D" w14:textId="77777777" w:rsidR="005C2873" w:rsidRPr="0011621C" w:rsidRDefault="005C2873" w:rsidP="0011621C">
      <w:pPr>
        <w:spacing w:after="0" w:line="276" w:lineRule="auto"/>
        <w:jc w:val="both"/>
        <w:rPr>
          <w:rFonts w:ascii="Tahoma" w:hAnsi="Tahoma" w:cs="Tahoma"/>
          <w:sz w:val="20"/>
          <w:szCs w:val="20"/>
        </w:rPr>
      </w:pPr>
      <w:proofErr w:type="spellStart"/>
      <w:r w:rsidRPr="0011621C">
        <w:rPr>
          <w:rFonts w:ascii="Tahoma" w:hAnsi="Tahoma" w:cs="Tahoma"/>
          <w:sz w:val="20"/>
          <w:szCs w:val="20"/>
        </w:rPr>
        <w:t>Socapex</w:t>
      </w:r>
      <w:proofErr w:type="spellEnd"/>
      <w:r w:rsidRPr="0011621C">
        <w:rPr>
          <w:rFonts w:ascii="Tahoma" w:hAnsi="Tahoma" w:cs="Tahoma"/>
          <w:sz w:val="20"/>
          <w:szCs w:val="20"/>
        </w:rPr>
        <w:t xml:space="preserve"> 19-pin – </w:t>
      </w:r>
      <w:proofErr w:type="spellStart"/>
      <w:r w:rsidRPr="0011621C">
        <w:rPr>
          <w:rFonts w:ascii="Tahoma" w:hAnsi="Tahoma" w:cs="Tahoma"/>
          <w:sz w:val="20"/>
          <w:szCs w:val="20"/>
        </w:rPr>
        <w:t>wielopinowe</w:t>
      </w:r>
      <w:proofErr w:type="spellEnd"/>
      <w:r w:rsidRPr="0011621C">
        <w:rPr>
          <w:rFonts w:ascii="Tahoma" w:hAnsi="Tahoma" w:cs="Tahoma"/>
          <w:sz w:val="20"/>
          <w:szCs w:val="20"/>
        </w:rPr>
        <w:t xml:space="preserve"> złącze stosowane m.in. w technice scenicznej do wielokanałowej dystrybucji zasilania lub sygnałów, zależnie od zastosowania i standardu okablowania. </w:t>
      </w:r>
    </w:p>
    <w:p w14:paraId="092207E3"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Talk – funkcja umożliwiająca przesyłanie sygnału z mikrofonu użytkownika do wybranego kanału lub odbiorcy systemu </w:t>
      </w:r>
      <w:proofErr w:type="spellStart"/>
      <w:r w:rsidRPr="0011621C">
        <w:rPr>
          <w:rFonts w:ascii="Tahoma" w:hAnsi="Tahoma" w:cs="Tahoma"/>
          <w:sz w:val="20"/>
          <w:szCs w:val="20"/>
        </w:rPr>
        <w:t>interkomowego</w:t>
      </w:r>
      <w:proofErr w:type="spellEnd"/>
      <w:r w:rsidRPr="0011621C">
        <w:rPr>
          <w:rFonts w:ascii="Tahoma" w:hAnsi="Tahoma" w:cs="Tahoma"/>
          <w:sz w:val="20"/>
          <w:szCs w:val="20"/>
        </w:rPr>
        <w:t xml:space="preserve">. </w:t>
      </w:r>
    </w:p>
    <w:p w14:paraId="799543C3"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Talk/</w:t>
      </w:r>
      <w:proofErr w:type="spellStart"/>
      <w:r w:rsidRPr="0011621C">
        <w:rPr>
          <w:rFonts w:ascii="Tahoma" w:hAnsi="Tahoma" w:cs="Tahoma"/>
          <w:sz w:val="20"/>
          <w:szCs w:val="20"/>
        </w:rPr>
        <w:t>Listen</w:t>
      </w:r>
      <w:proofErr w:type="spellEnd"/>
      <w:r w:rsidRPr="0011621C">
        <w:rPr>
          <w:rFonts w:ascii="Tahoma" w:hAnsi="Tahoma" w:cs="Tahoma"/>
          <w:sz w:val="20"/>
          <w:szCs w:val="20"/>
        </w:rPr>
        <w:t xml:space="preserve"> – funkcjonalność klawisza umożliwiająca realizację funkcji mówienia do danego kanału oraz odsłuchu tego kanału. </w:t>
      </w:r>
    </w:p>
    <w:p w14:paraId="6E5587CC"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U (Unit) – jednostka wysokości stosowana w systemie </w:t>
      </w:r>
      <w:proofErr w:type="spellStart"/>
      <w:r w:rsidRPr="0011621C">
        <w:rPr>
          <w:rFonts w:ascii="Tahoma" w:hAnsi="Tahoma" w:cs="Tahoma"/>
          <w:sz w:val="20"/>
          <w:szCs w:val="20"/>
        </w:rPr>
        <w:t>rack</w:t>
      </w:r>
      <w:proofErr w:type="spellEnd"/>
      <w:r w:rsidRPr="0011621C">
        <w:rPr>
          <w:rFonts w:ascii="Tahoma" w:hAnsi="Tahoma" w:cs="Tahoma"/>
          <w:sz w:val="20"/>
          <w:szCs w:val="20"/>
        </w:rPr>
        <w:t xml:space="preserve">; 1U odpowiada wysokości 44,45 mm. </w:t>
      </w:r>
    </w:p>
    <w:p w14:paraId="624795F8"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UHF (Ultra High </w:t>
      </w:r>
      <w:proofErr w:type="spellStart"/>
      <w:r w:rsidRPr="0011621C">
        <w:rPr>
          <w:rFonts w:ascii="Tahoma" w:hAnsi="Tahoma" w:cs="Tahoma"/>
          <w:sz w:val="20"/>
          <w:szCs w:val="20"/>
        </w:rPr>
        <w:t>Frequency</w:t>
      </w:r>
      <w:proofErr w:type="spellEnd"/>
      <w:r w:rsidRPr="0011621C">
        <w:rPr>
          <w:rFonts w:ascii="Tahoma" w:hAnsi="Tahoma" w:cs="Tahoma"/>
          <w:sz w:val="20"/>
          <w:szCs w:val="20"/>
        </w:rPr>
        <w:t xml:space="preserve">) – zakres częstotliwości radiowych od 300 MHz do 3 GHz, wykorzystywany m.in. w profesjonalnych systemach bezprzewodowej transmisji audio. </w:t>
      </w:r>
    </w:p>
    <w:p w14:paraId="6F51247B" w14:textId="77777777" w:rsidR="005C2873" w:rsidRPr="0011621C" w:rsidRDefault="005C2873" w:rsidP="0011621C">
      <w:pPr>
        <w:spacing w:after="0" w:line="276" w:lineRule="auto"/>
        <w:jc w:val="both"/>
        <w:rPr>
          <w:rFonts w:ascii="Tahoma" w:hAnsi="Tahoma" w:cs="Tahoma"/>
          <w:sz w:val="20"/>
          <w:szCs w:val="20"/>
        </w:rPr>
      </w:pPr>
      <w:proofErr w:type="spellStart"/>
      <w:r w:rsidRPr="0011621C">
        <w:rPr>
          <w:rFonts w:ascii="Tahoma" w:hAnsi="Tahoma" w:cs="Tahoma"/>
          <w:sz w:val="20"/>
          <w:szCs w:val="20"/>
        </w:rPr>
        <w:t>Uniwers</w:t>
      </w:r>
      <w:proofErr w:type="spellEnd"/>
      <w:r w:rsidRPr="0011621C">
        <w:rPr>
          <w:rFonts w:ascii="Tahoma" w:hAnsi="Tahoma" w:cs="Tahoma"/>
          <w:sz w:val="20"/>
          <w:szCs w:val="20"/>
        </w:rPr>
        <w:t xml:space="preserve"> DMX (DMX </w:t>
      </w:r>
      <w:proofErr w:type="spellStart"/>
      <w:r w:rsidRPr="0011621C">
        <w:rPr>
          <w:rFonts w:ascii="Tahoma" w:hAnsi="Tahoma" w:cs="Tahoma"/>
          <w:sz w:val="20"/>
          <w:szCs w:val="20"/>
        </w:rPr>
        <w:t>Universe</w:t>
      </w:r>
      <w:proofErr w:type="spellEnd"/>
      <w:r w:rsidRPr="0011621C">
        <w:rPr>
          <w:rFonts w:ascii="Tahoma" w:hAnsi="Tahoma" w:cs="Tahoma"/>
          <w:sz w:val="20"/>
          <w:szCs w:val="20"/>
        </w:rPr>
        <w:t xml:space="preserve">) – logiczny strumień danych DMX512 obejmujący maksymalnie 512 kanałów sterujących. </w:t>
      </w:r>
    </w:p>
    <w:p w14:paraId="16F17746"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VLAN (Virtual </w:t>
      </w:r>
      <w:proofErr w:type="spellStart"/>
      <w:r w:rsidRPr="0011621C">
        <w:rPr>
          <w:rFonts w:ascii="Tahoma" w:hAnsi="Tahoma" w:cs="Tahoma"/>
          <w:sz w:val="20"/>
          <w:szCs w:val="20"/>
        </w:rPr>
        <w:t>Local</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Area</w:t>
      </w:r>
      <w:proofErr w:type="spellEnd"/>
      <w:r w:rsidRPr="0011621C">
        <w:rPr>
          <w:rFonts w:ascii="Tahoma" w:hAnsi="Tahoma" w:cs="Tahoma"/>
          <w:sz w:val="20"/>
          <w:szCs w:val="20"/>
        </w:rPr>
        <w:t xml:space="preserve"> Network) – logiczny podział fizycznej sieci komputerowej na odrębne sieci wirtualne. </w:t>
      </w:r>
    </w:p>
    <w:p w14:paraId="4879842F"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VPN (Virtual </w:t>
      </w:r>
      <w:proofErr w:type="spellStart"/>
      <w:r w:rsidRPr="0011621C">
        <w:rPr>
          <w:rFonts w:ascii="Tahoma" w:hAnsi="Tahoma" w:cs="Tahoma"/>
          <w:sz w:val="20"/>
          <w:szCs w:val="20"/>
        </w:rPr>
        <w:t>Private</w:t>
      </w:r>
      <w:proofErr w:type="spellEnd"/>
      <w:r w:rsidRPr="0011621C">
        <w:rPr>
          <w:rFonts w:ascii="Tahoma" w:hAnsi="Tahoma" w:cs="Tahoma"/>
          <w:sz w:val="20"/>
          <w:szCs w:val="20"/>
        </w:rPr>
        <w:t xml:space="preserve"> Network) – technologia umożliwiająca utworzenie logicznego, zabezpieczonego połączenia pomiędzy urządzeniami lub sieciami za pośrednictwem innej sieci, np. Internetu. </w:t>
      </w:r>
    </w:p>
    <w:p w14:paraId="78D0CB0C"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WAN (</w:t>
      </w:r>
      <w:proofErr w:type="spellStart"/>
      <w:r w:rsidRPr="0011621C">
        <w:rPr>
          <w:rFonts w:ascii="Tahoma" w:hAnsi="Tahoma" w:cs="Tahoma"/>
          <w:sz w:val="20"/>
          <w:szCs w:val="20"/>
        </w:rPr>
        <w:t>Wide</w:t>
      </w:r>
      <w:proofErr w:type="spellEnd"/>
      <w:r w:rsidRPr="0011621C">
        <w:rPr>
          <w:rFonts w:ascii="Tahoma" w:hAnsi="Tahoma" w:cs="Tahoma"/>
          <w:sz w:val="20"/>
          <w:szCs w:val="20"/>
        </w:rPr>
        <w:t xml:space="preserve"> </w:t>
      </w:r>
      <w:proofErr w:type="spellStart"/>
      <w:r w:rsidRPr="0011621C">
        <w:rPr>
          <w:rFonts w:ascii="Tahoma" w:hAnsi="Tahoma" w:cs="Tahoma"/>
          <w:sz w:val="20"/>
          <w:szCs w:val="20"/>
        </w:rPr>
        <w:t>Area</w:t>
      </w:r>
      <w:proofErr w:type="spellEnd"/>
      <w:r w:rsidRPr="0011621C">
        <w:rPr>
          <w:rFonts w:ascii="Tahoma" w:hAnsi="Tahoma" w:cs="Tahoma"/>
          <w:sz w:val="20"/>
          <w:szCs w:val="20"/>
        </w:rPr>
        <w:t xml:space="preserve"> Network) – sieć rozległa obejmująca duże obszary geograficzne i łącząca wiele sieci lokalnych. </w:t>
      </w:r>
    </w:p>
    <w:p w14:paraId="7D0A929A"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Wolnostojąca obudowa – obudowa umożliwiająca użytkowanie urządzenia jako samodzielnego panelu ustawionego na powierzchni roboczej. </w:t>
      </w:r>
    </w:p>
    <w:p w14:paraId="19A718E8"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WPA3 Enterprise – standard zabezpieczeń sieci bezprzewodowych Wi-Fi przeznaczony do zastosowań profesjonalnych i korporacyjnych. </w:t>
      </w:r>
    </w:p>
    <w:p w14:paraId="3A73329B"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XLR – profesjonalne wielostykowe złącze stosowane przede wszystkim do transmisji sygnałów audio oraz, w odpowiednich zastosowaniach, sygnałów sterujących. </w:t>
      </w:r>
    </w:p>
    <w:p w14:paraId="7069323B"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XLR 3-pin – trzy-</w:t>
      </w:r>
      <w:proofErr w:type="spellStart"/>
      <w:r w:rsidRPr="0011621C">
        <w:rPr>
          <w:rFonts w:ascii="Tahoma" w:hAnsi="Tahoma" w:cs="Tahoma"/>
          <w:sz w:val="20"/>
          <w:szCs w:val="20"/>
        </w:rPr>
        <w:t>pinowe</w:t>
      </w:r>
      <w:proofErr w:type="spellEnd"/>
      <w:r w:rsidRPr="0011621C">
        <w:rPr>
          <w:rFonts w:ascii="Tahoma" w:hAnsi="Tahoma" w:cs="Tahoma"/>
          <w:sz w:val="20"/>
          <w:szCs w:val="20"/>
        </w:rPr>
        <w:t xml:space="preserve"> złącze XLR stosowane przede wszystkim w profesjonalnych systemach audio oraz w wybranych zastosowaniach sterujących. </w:t>
      </w:r>
    </w:p>
    <w:p w14:paraId="0EB8FE0B"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XLR 5-pin – </w:t>
      </w:r>
      <w:proofErr w:type="spellStart"/>
      <w:r w:rsidRPr="0011621C">
        <w:rPr>
          <w:rFonts w:ascii="Tahoma" w:hAnsi="Tahoma" w:cs="Tahoma"/>
          <w:sz w:val="20"/>
          <w:szCs w:val="20"/>
        </w:rPr>
        <w:t>pięciopinowe</w:t>
      </w:r>
      <w:proofErr w:type="spellEnd"/>
      <w:r w:rsidRPr="0011621C">
        <w:rPr>
          <w:rFonts w:ascii="Tahoma" w:hAnsi="Tahoma" w:cs="Tahoma"/>
          <w:sz w:val="20"/>
          <w:szCs w:val="20"/>
        </w:rPr>
        <w:t xml:space="preserve"> złącze XLR stosowane m.in. do transmisji DMX512. </w:t>
      </w:r>
    </w:p>
    <w:p w14:paraId="69F6A22B" w14:textId="77777777" w:rsidR="005C2873"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 xml:space="preserve">Wyświetlacz kolorowy – ekran panelu </w:t>
      </w:r>
      <w:proofErr w:type="spellStart"/>
      <w:r w:rsidRPr="0011621C">
        <w:rPr>
          <w:rFonts w:ascii="Tahoma" w:hAnsi="Tahoma" w:cs="Tahoma"/>
          <w:sz w:val="20"/>
          <w:szCs w:val="20"/>
        </w:rPr>
        <w:t>interkomowego</w:t>
      </w:r>
      <w:proofErr w:type="spellEnd"/>
      <w:r w:rsidRPr="0011621C">
        <w:rPr>
          <w:rFonts w:ascii="Tahoma" w:hAnsi="Tahoma" w:cs="Tahoma"/>
          <w:sz w:val="20"/>
          <w:szCs w:val="20"/>
        </w:rPr>
        <w:t xml:space="preserve"> służący do prezentowania nazw kanałów, funkcji oraz informacji o stanie komunikacji. </w:t>
      </w:r>
    </w:p>
    <w:p w14:paraId="6D6ED6B8" w14:textId="32BC7276" w:rsidR="00963E57" w:rsidRPr="0011621C" w:rsidRDefault="005C2873" w:rsidP="0011621C">
      <w:pPr>
        <w:spacing w:after="0" w:line="276" w:lineRule="auto"/>
        <w:jc w:val="both"/>
        <w:rPr>
          <w:rFonts w:ascii="Tahoma" w:hAnsi="Tahoma" w:cs="Tahoma"/>
          <w:sz w:val="20"/>
          <w:szCs w:val="20"/>
        </w:rPr>
      </w:pPr>
      <w:r w:rsidRPr="0011621C">
        <w:rPr>
          <w:rFonts w:ascii="Tahoma" w:hAnsi="Tahoma" w:cs="Tahoma"/>
          <w:sz w:val="20"/>
          <w:szCs w:val="20"/>
        </w:rPr>
        <w:t>Zestaw słuchawkowy z mikrofonem (</w:t>
      </w:r>
      <w:proofErr w:type="spellStart"/>
      <w:r w:rsidRPr="0011621C">
        <w:rPr>
          <w:rFonts w:ascii="Tahoma" w:hAnsi="Tahoma" w:cs="Tahoma"/>
          <w:sz w:val="20"/>
          <w:szCs w:val="20"/>
        </w:rPr>
        <w:t>headset</w:t>
      </w:r>
      <w:proofErr w:type="spellEnd"/>
      <w:r w:rsidRPr="0011621C">
        <w:rPr>
          <w:rFonts w:ascii="Tahoma" w:hAnsi="Tahoma" w:cs="Tahoma"/>
          <w:sz w:val="20"/>
          <w:szCs w:val="20"/>
        </w:rPr>
        <w:t xml:space="preserve">) – słuchawki wyposażone w mikrofon, umożliwiające prowadzenie komunikacji </w:t>
      </w:r>
      <w:proofErr w:type="spellStart"/>
      <w:r w:rsidRPr="0011621C">
        <w:rPr>
          <w:rFonts w:ascii="Tahoma" w:hAnsi="Tahoma" w:cs="Tahoma"/>
          <w:sz w:val="20"/>
          <w:szCs w:val="20"/>
        </w:rPr>
        <w:t>interkomowej</w:t>
      </w:r>
      <w:proofErr w:type="spellEnd"/>
      <w:r w:rsidRPr="0011621C">
        <w:rPr>
          <w:rFonts w:ascii="Tahoma" w:hAnsi="Tahoma" w:cs="Tahoma"/>
          <w:sz w:val="20"/>
          <w:szCs w:val="20"/>
        </w:rPr>
        <w:t xml:space="preserve"> oraz indywidualny odsłuch bez wykorzystania głośnika panelu. </w:t>
      </w:r>
    </w:p>
    <w:sectPr w:rsidR="00963E57" w:rsidRPr="0011621C" w:rsidSect="001B3AC5">
      <w:footerReference w:type="default" r:id="rId14"/>
      <w:pgSz w:w="11906" w:h="16838"/>
      <w:pgMar w:top="113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16BDF" w14:textId="77777777" w:rsidR="00A9574F" w:rsidRDefault="00A9574F" w:rsidP="006841C8">
      <w:r>
        <w:separator/>
      </w:r>
    </w:p>
  </w:endnote>
  <w:endnote w:type="continuationSeparator" w:id="0">
    <w:p w14:paraId="36C64AA1" w14:textId="77777777" w:rsidR="00A9574F" w:rsidRDefault="00A9574F" w:rsidP="0068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EE"/>
    <w:family w:val="roman"/>
    <w:pitch w:val="variable"/>
    <w:sig w:usb0="E0000AFF" w:usb1="500078FF" w:usb2="00000021" w:usb3="00000000" w:csb0="000001BF" w:csb1="00000000"/>
  </w:font>
  <w:font w:name="Helvetica">
    <w:panose1 w:val="020B0604020202020204"/>
    <w:charset w:val="EE"/>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zcionka tekstu podstawowego">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rPr>
      <w:id w:val="1398708776"/>
      <w:docPartObj>
        <w:docPartGallery w:val="Page Numbers (Bottom of Page)"/>
        <w:docPartUnique/>
      </w:docPartObj>
    </w:sdtPr>
    <w:sdtContent>
      <w:p w14:paraId="283F191C" w14:textId="4C121844" w:rsidR="002D7455" w:rsidRPr="00AF36BD" w:rsidRDefault="002D7455">
        <w:pPr>
          <w:pStyle w:val="Stopka"/>
          <w:jc w:val="right"/>
          <w:rPr>
            <w:rFonts w:ascii="Tahoma" w:hAnsi="Tahoma" w:cs="Tahoma"/>
          </w:rPr>
        </w:pPr>
        <w:r w:rsidRPr="00AF36BD">
          <w:rPr>
            <w:rFonts w:ascii="Tahoma" w:hAnsi="Tahoma" w:cs="Tahoma"/>
          </w:rPr>
          <w:fldChar w:fldCharType="begin"/>
        </w:r>
        <w:r w:rsidRPr="00AF36BD">
          <w:rPr>
            <w:rFonts w:ascii="Tahoma" w:hAnsi="Tahoma" w:cs="Tahoma"/>
          </w:rPr>
          <w:instrText>PAGE   \* MERGEFORMAT</w:instrText>
        </w:r>
        <w:r w:rsidRPr="00AF36BD">
          <w:rPr>
            <w:rFonts w:ascii="Tahoma" w:hAnsi="Tahoma" w:cs="Tahoma"/>
          </w:rPr>
          <w:fldChar w:fldCharType="separate"/>
        </w:r>
        <w:r>
          <w:rPr>
            <w:rFonts w:ascii="Tahoma" w:hAnsi="Tahoma" w:cs="Tahoma"/>
            <w:noProof/>
          </w:rPr>
          <w:t>10</w:t>
        </w:r>
        <w:r w:rsidRPr="00AF36BD">
          <w:rPr>
            <w:rFonts w:ascii="Tahoma" w:hAnsi="Tahoma" w:cs="Tahoma"/>
          </w:rPr>
          <w:fldChar w:fldCharType="end"/>
        </w:r>
      </w:p>
    </w:sdtContent>
  </w:sdt>
  <w:p w14:paraId="4CF7A32E" w14:textId="77777777" w:rsidR="002D7455" w:rsidRPr="00AF36BD" w:rsidRDefault="002D7455">
    <w:pPr>
      <w:pStyle w:val="Stopka"/>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61059" w14:textId="77777777" w:rsidR="00A9574F" w:rsidRDefault="00A9574F" w:rsidP="006841C8">
      <w:r>
        <w:separator/>
      </w:r>
    </w:p>
  </w:footnote>
  <w:footnote w:type="continuationSeparator" w:id="0">
    <w:p w14:paraId="4413DFD4" w14:textId="77777777" w:rsidR="00A9574F" w:rsidRDefault="00A9574F" w:rsidP="00684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D6C6E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3"/>
    <w:lvl w:ilvl="0">
      <w:start w:val="1"/>
      <w:numFmt w:val="decimal"/>
      <w:lvlText w:val="%1."/>
      <w:lvlJc w:val="left"/>
      <w:pPr>
        <w:tabs>
          <w:tab w:val="num" w:pos="380"/>
        </w:tabs>
        <w:ind w:left="380" w:hanging="386"/>
      </w:pPr>
      <w:rPr>
        <w:rFonts w:cs="Times New Roman"/>
      </w:rPr>
    </w:lvl>
    <w:lvl w:ilvl="1">
      <w:start w:val="1"/>
      <w:numFmt w:val="decimal"/>
      <w:lvlText w:val="%2)"/>
      <w:lvlJc w:val="left"/>
      <w:pPr>
        <w:tabs>
          <w:tab w:val="num" w:pos="502"/>
        </w:tabs>
        <w:ind w:left="502" w:hanging="360"/>
      </w:pPr>
      <w:rPr>
        <w:rFonts w:cs="Times New Roman"/>
      </w:rPr>
    </w:lvl>
    <w:lvl w:ilvl="2">
      <w:start w:val="1"/>
      <w:numFmt w:val="decimal"/>
      <w:lvlText w:val="%3."/>
      <w:lvlJc w:val="left"/>
      <w:pPr>
        <w:tabs>
          <w:tab w:val="num" w:pos="1440"/>
        </w:tabs>
        <w:ind w:left="1440" w:hanging="360"/>
      </w:pPr>
      <w:rPr>
        <w:rFonts w:ascii="Arial" w:hAnsi="Arial" w:cs="Arial"/>
      </w:rPr>
    </w:lvl>
    <w:lvl w:ilvl="3">
      <w:start w:val="1"/>
      <w:numFmt w:val="decimal"/>
      <w:lvlText w:val="%4."/>
      <w:lvlJc w:val="left"/>
      <w:pPr>
        <w:tabs>
          <w:tab w:val="num" w:pos="1800"/>
        </w:tabs>
        <w:ind w:left="1800" w:hanging="360"/>
      </w:pPr>
      <w:rPr>
        <w:rFonts w:ascii="Arial" w:hAnsi="Arial" w:cs="Arial"/>
      </w:rPr>
    </w:lvl>
    <w:lvl w:ilvl="4">
      <w:start w:val="1"/>
      <w:numFmt w:val="decimal"/>
      <w:lvlText w:val="%5."/>
      <w:lvlJc w:val="left"/>
      <w:pPr>
        <w:tabs>
          <w:tab w:val="num" w:pos="2160"/>
        </w:tabs>
        <w:ind w:left="2160" w:hanging="360"/>
      </w:pPr>
      <w:rPr>
        <w:rFonts w:ascii="Arial" w:hAnsi="Arial" w:cs="Arial"/>
      </w:rPr>
    </w:lvl>
    <w:lvl w:ilvl="5">
      <w:start w:val="1"/>
      <w:numFmt w:val="decimal"/>
      <w:lvlText w:val="%6."/>
      <w:lvlJc w:val="left"/>
      <w:pPr>
        <w:tabs>
          <w:tab w:val="num" w:pos="2520"/>
        </w:tabs>
        <w:ind w:left="2520" w:hanging="360"/>
      </w:pPr>
      <w:rPr>
        <w:rFonts w:ascii="Arial" w:hAnsi="Arial" w:cs="Arial"/>
      </w:rPr>
    </w:lvl>
    <w:lvl w:ilvl="6">
      <w:start w:val="1"/>
      <w:numFmt w:val="decimal"/>
      <w:lvlText w:val="%7."/>
      <w:lvlJc w:val="left"/>
      <w:pPr>
        <w:tabs>
          <w:tab w:val="num" w:pos="2880"/>
        </w:tabs>
        <w:ind w:left="2880" w:hanging="360"/>
      </w:pPr>
      <w:rPr>
        <w:rFonts w:ascii="Arial" w:hAnsi="Arial" w:cs="Arial"/>
      </w:rPr>
    </w:lvl>
    <w:lvl w:ilvl="7">
      <w:start w:val="1"/>
      <w:numFmt w:val="decimal"/>
      <w:lvlText w:val="%8."/>
      <w:lvlJc w:val="left"/>
      <w:pPr>
        <w:tabs>
          <w:tab w:val="num" w:pos="3240"/>
        </w:tabs>
        <w:ind w:left="3240" w:hanging="360"/>
      </w:pPr>
      <w:rPr>
        <w:rFonts w:ascii="Arial" w:hAnsi="Arial" w:cs="Arial"/>
      </w:rPr>
    </w:lvl>
    <w:lvl w:ilvl="8">
      <w:start w:val="1"/>
      <w:numFmt w:val="decimal"/>
      <w:lvlText w:val="%9."/>
      <w:lvlJc w:val="left"/>
      <w:pPr>
        <w:tabs>
          <w:tab w:val="num" w:pos="3600"/>
        </w:tabs>
        <w:ind w:left="3600" w:hanging="360"/>
      </w:pPr>
      <w:rPr>
        <w:rFonts w:ascii="Arial" w:hAnsi="Arial" w:cs="Arial"/>
      </w:rPr>
    </w:lvl>
  </w:abstractNum>
  <w:abstractNum w:abstractNumId="2" w15:restartNumberingAfterBreak="0">
    <w:nsid w:val="00000003"/>
    <w:multiLevelType w:val="multilevel"/>
    <w:tmpl w:val="C3AAF3C8"/>
    <w:name w:val="WW8Num5"/>
    <w:lvl w:ilvl="0">
      <w:start w:val="2"/>
      <w:numFmt w:val="decimal"/>
      <w:lvlText w:val="%1."/>
      <w:lvlJc w:val="left"/>
      <w:pPr>
        <w:tabs>
          <w:tab w:val="num" w:pos="380"/>
        </w:tabs>
        <w:ind w:left="380" w:hanging="386"/>
      </w:pPr>
      <w:rPr>
        <w:rFonts w:asciiTheme="minorHAnsi" w:hAnsiTheme="minorHAnsi" w:cstheme="minorHAnsi" w:hint="default"/>
      </w:rPr>
    </w:lvl>
    <w:lvl w:ilvl="1">
      <w:start w:val="2"/>
      <w:numFmt w:val="decimal"/>
      <w:lvlText w:val="%2."/>
      <w:lvlJc w:val="left"/>
      <w:pPr>
        <w:tabs>
          <w:tab w:val="num" w:pos="1080"/>
        </w:tabs>
        <w:ind w:left="1080" w:hanging="360"/>
      </w:pPr>
      <w:rPr>
        <w:rFonts w:cs="Times New Roman"/>
      </w:rPr>
    </w:lvl>
    <w:lvl w:ilvl="2">
      <w:start w:val="2"/>
      <w:numFmt w:val="decimal"/>
      <w:lvlText w:val="%3."/>
      <w:lvlJc w:val="left"/>
      <w:pPr>
        <w:tabs>
          <w:tab w:val="num" w:pos="1440"/>
        </w:tabs>
        <w:ind w:left="1440" w:hanging="360"/>
      </w:pPr>
      <w:rPr>
        <w:rFonts w:cs="Times New Roman"/>
      </w:rPr>
    </w:lvl>
    <w:lvl w:ilvl="3">
      <w:start w:val="2"/>
      <w:numFmt w:val="decimal"/>
      <w:lvlText w:val="%4."/>
      <w:lvlJc w:val="left"/>
      <w:pPr>
        <w:tabs>
          <w:tab w:val="num" w:pos="1800"/>
        </w:tabs>
        <w:ind w:left="1800" w:hanging="360"/>
      </w:pPr>
      <w:rPr>
        <w:rFonts w:cs="Times New Roman"/>
      </w:rPr>
    </w:lvl>
    <w:lvl w:ilvl="4">
      <w:start w:val="2"/>
      <w:numFmt w:val="decimal"/>
      <w:lvlText w:val="%5."/>
      <w:lvlJc w:val="left"/>
      <w:pPr>
        <w:tabs>
          <w:tab w:val="num" w:pos="2160"/>
        </w:tabs>
        <w:ind w:left="2160" w:hanging="360"/>
      </w:pPr>
      <w:rPr>
        <w:rFonts w:cs="Times New Roman"/>
      </w:rPr>
    </w:lvl>
    <w:lvl w:ilvl="5">
      <w:start w:val="2"/>
      <w:numFmt w:val="decimal"/>
      <w:lvlText w:val="%6."/>
      <w:lvlJc w:val="left"/>
      <w:pPr>
        <w:tabs>
          <w:tab w:val="num" w:pos="2520"/>
        </w:tabs>
        <w:ind w:left="2520" w:hanging="360"/>
      </w:pPr>
      <w:rPr>
        <w:rFonts w:cs="Times New Roman"/>
      </w:rPr>
    </w:lvl>
    <w:lvl w:ilvl="6">
      <w:start w:val="2"/>
      <w:numFmt w:val="decimal"/>
      <w:lvlText w:val="%7."/>
      <w:lvlJc w:val="left"/>
      <w:pPr>
        <w:tabs>
          <w:tab w:val="num" w:pos="2880"/>
        </w:tabs>
        <w:ind w:left="2880" w:hanging="360"/>
      </w:pPr>
      <w:rPr>
        <w:rFonts w:cs="Times New Roman"/>
      </w:rPr>
    </w:lvl>
    <w:lvl w:ilvl="7">
      <w:start w:val="2"/>
      <w:numFmt w:val="decimal"/>
      <w:lvlText w:val="%8."/>
      <w:lvlJc w:val="left"/>
      <w:pPr>
        <w:tabs>
          <w:tab w:val="num" w:pos="3240"/>
        </w:tabs>
        <w:ind w:left="3240" w:hanging="360"/>
      </w:pPr>
      <w:rPr>
        <w:rFonts w:cs="Times New Roman"/>
      </w:rPr>
    </w:lvl>
    <w:lvl w:ilvl="8">
      <w:start w:val="2"/>
      <w:numFmt w:val="decimal"/>
      <w:lvlText w:val="%9."/>
      <w:lvlJc w:val="left"/>
      <w:pPr>
        <w:tabs>
          <w:tab w:val="num" w:pos="3600"/>
        </w:tabs>
        <w:ind w:left="3600" w:hanging="360"/>
      </w:pPr>
      <w:rPr>
        <w:rFonts w:cs="Times New Roman"/>
      </w:rPr>
    </w:lvl>
  </w:abstractNum>
  <w:abstractNum w:abstractNumId="3" w15:restartNumberingAfterBreak="0">
    <w:nsid w:val="00000006"/>
    <w:multiLevelType w:val="multilevel"/>
    <w:tmpl w:val="00000006"/>
    <w:name w:val="WW8Num6"/>
    <w:lvl w:ilvl="0">
      <w:start w:val="1"/>
      <w:numFmt w:val="decimal"/>
      <w:lvlText w:val="%1."/>
      <w:lvlJc w:val="left"/>
      <w:pPr>
        <w:tabs>
          <w:tab w:val="num" w:pos="777"/>
        </w:tabs>
        <w:ind w:left="777" w:hanging="360"/>
      </w:pPr>
      <w:rPr>
        <w:sz w:val="22"/>
        <w:szCs w:val="22"/>
      </w:rPr>
    </w:lvl>
    <w:lvl w:ilvl="1">
      <w:start w:val="1"/>
      <w:numFmt w:val="decimal"/>
      <w:lvlText w:val="%2."/>
      <w:lvlJc w:val="left"/>
      <w:pPr>
        <w:tabs>
          <w:tab w:val="num" w:pos="1137"/>
        </w:tabs>
        <w:ind w:left="1137" w:hanging="360"/>
      </w:pPr>
      <w:rPr>
        <w:sz w:val="22"/>
        <w:szCs w:val="22"/>
      </w:rPr>
    </w:lvl>
    <w:lvl w:ilvl="2">
      <w:start w:val="1"/>
      <w:numFmt w:val="decimal"/>
      <w:lvlText w:val="%3."/>
      <w:lvlJc w:val="left"/>
      <w:pPr>
        <w:tabs>
          <w:tab w:val="num" w:pos="1497"/>
        </w:tabs>
        <w:ind w:left="1497" w:hanging="360"/>
      </w:pPr>
      <w:rPr>
        <w:sz w:val="22"/>
        <w:szCs w:val="22"/>
      </w:rPr>
    </w:lvl>
    <w:lvl w:ilvl="3">
      <w:start w:val="1"/>
      <w:numFmt w:val="decimal"/>
      <w:lvlText w:val="%4."/>
      <w:lvlJc w:val="left"/>
      <w:pPr>
        <w:tabs>
          <w:tab w:val="num" w:pos="1857"/>
        </w:tabs>
        <w:ind w:left="1857" w:hanging="360"/>
      </w:pPr>
      <w:rPr>
        <w:sz w:val="22"/>
        <w:szCs w:val="22"/>
      </w:rPr>
    </w:lvl>
    <w:lvl w:ilvl="4">
      <w:start w:val="1"/>
      <w:numFmt w:val="decimal"/>
      <w:lvlText w:val="%5."/>
      <w:lvlJc w:val="left"/>
      <w:pPr>
        <w:tabs>
          <w:tab w:val="num" w:pos="2217"/>
        </w:tabs>
        <w:ind w:left="2217" w:hanging="360"/>
      </w:pPr>
      <w:rPr>
        <w:sz w:val="22"/>
        <w:szCs w:val="22"/>
      </w:rPr>
    </w:lvl>
    <w:lvl w:ilvl="5">
      <w:start w:val="1"/>
      <w:numFmt w:val="decimal"/>
      <w:lvlText w:val="%6."/>
      <w:lvlJc w:val="left"/>
      <w:pPr>
        <w:tabs>
          <w:tab w:val="num" w:pos="2577"/>
        </w:tabs>
        <w:ind w:left="2577" w:hanging="360"/>
      </w:pPr>
      <w:rPr>
        <w:sz w:val="22"/>
        <w:szCs w:val="22"/>
      </w:rPr>
    </w:lvl>
    <w:lvl w:ilvl="6">
      <w:start w:val="1"/>
      <w:numFmt w:val="decimal"/>
      <w:lvlText w:val="%7."/>
      <w:lvlJc w:val="left"/>
      <w:pPr>
        <w:tabs>
          <w:tab w:val="num" w:pos="2937"/>
        </w:tabs>
        <w:ind w:left="2937" w:hanging="360"/>
      </w:pPr>
      <w:rPr>
        <w:sz w:val="22"/>
        <w:szCs w:val="22"/>
      </w:rPr>
    </w:lvl>
    <w:lvl w:ilvl="7">
      <w:start w:val="1"/>
      <w:numFmt w:val="decimal"/>
      <w:lvlText w:val="%8."/>
      <w:lvlJc w:val="left"/>
      <w:pPr>
        <w:tabs>
          <w:tab w:val="num" w:pos="3297"/>
        </w:tabs>
        <w:ind w:left="3297" w:hanging="360"/>
      </w:pPr>
      <w:rPr>
        <w:sz w:val="22"/>
        <w:szCs w:val="22"/>
      </w:rPr>
    </w:lvl>
    <w:lvl w:ilvl="8">
      <w:start w:val="1"/>
      <w:numFmt w:val="decimal"/>
      <w:lvlText w:val="%9."/>
      <w:lvlJc w:val="left"/>
      <w:pPr>
        <w:tabs>
          <w:tab w:val="num" w:pos="3657"/>
        </w:tabs>
        <w:ind w:left="3657" w:hanging="360"/>
      </w:pPr>
      <w:rPr>
        <w:sz w:val="22"/>
        <w:szCs w:val="22"/>
      </w:rPr>
    </w:lvl>
  </w:abstractNum>
  <w:abstractNum w:abstractNumId="4" w15:restartNumberingAfterBreak="0">
    <w:nsid w:val="00000007"/>
    <w:multiLevelType w:val="multilevel"/>
    <w:tmpl w:val="6550034E"/>
    <w:name w:val="WW8Num7"/>
    <w:lvl w:ilvl="0">
      <w:start w:val="1"/>
      <w:numFmt w:val="decimal"/>
      <w:lvlText w:val="%1)"/>
      <w:lvlJc w:val="left"/>
      <w:pPr>
        <w:tabs>
          <w:tab w:val="num" w:pos="360"/>
        </w:tabs>
        <w:ind w:left="360" w:hanging="360"/>
      </w:pPr>
      <w:rPr>
        <w:rFonts w:ascii="Tahoma" w:eastAsia="Times New Roman"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1"/>
    <w:multiLevelType w:val="multilevel"/>
    <w:tmpl w:val="3E52606E"/>
    <w:name w:val="WW8Num17"/>
    <w:lvl w:ilvl="0">
      <w:start w:val="1"/>
      <w:numFmt w:val="decimal"/>
      <w:lvlText w:val="%1."/>
      <w:lvlJc w:val="left"/>
      <w:pPr>
        <w:tabs>
          <w:tab w:val="num" w:pos="380"/>
        </w:tabs>
        <w:ind w:left="380" w:hanging="386"/>
      </w:pPr>
      <w:rPr>
        <w:rFonts w:ascii="Tahoma" w:hAnsi="Tahoma" w:cs="Tahoma" w:hint="default"/>
        <w:b w:val="0"/>
        <w:bCs w:val="0"/>
        <w:color w:val="000000"/>
        <w:sz w:val="22"/>
        <w:szCs w:val="22"/>
      </w:rPr>
    </w:lvl>
    <w:lvl w:ilvl="1">
      <w:start w:val="1"/>
      <w:numFmt w:val="decimal"/>
      <w:lvlText w:val="%2."/>
      <w:lvlJc w:val="left"/>
      <w:pPr>
        <w:tabs>
          <w:tab w:val="num" w:pos="1080"/>
        </w:tabs>
        <w:ind w:left="1080" w:hanging="360"/>
      </w:pPr>
      <w:rPr>
        <w:rFonts w:ascii="Times New Roman" w:hAnsi="Times New Roman" w:cs="Times New Roman"/>
        <w:b w:val="0"/>
        <w:bCs w:val="0"/>
        <w:color w:val="000000"/>
        <w:sz w:val="22"/>
        <w:szCs w:val="22"/>
      </w:rPr>
    </w:lvl>
    <w:lvl w:ilvl="2">
      <w:start w:val="1"/>
      <w:numFmt w:val="decimal"/>
      <w:lvlText w:val="%3."/>
      <w:lvlJc w:val="left"/>
      <w:pPr>
        <w:tabs>
          <w:tab w:val="num" w:pos="1440"/>
        </w:tabs>
        <w:ind w:left="1440" w:hanging="360"/>
      </w:pPr>
      <w:rPr>
        <w:rFonts w:ascii="Times New Roman" w:hAnsi="Times New Roman" w:cs="Times New Roman"/>
        <w:b w:val="0"/>
        <w:bCs w:val="0"/>
        <w:color w:val="000000"/>
        <w:sz w:val="22"/>
        <w:szCs w:val="22"/>
      </w:rPr>
    </w:lvl>
    <w:lvl w:ilvl="3">
      <w:start w:val="1"/>
      <w:numFmt w:val="decimal"/>
      <w:lvlText w:val="%4."/>
      <w:lvlJc w:val="left"/>
      <w:pPr>
        <w:tabs>
          <w:tab w:val="num" w:pos="1800"/>
        </w:tabs>
        <w:ind w:left="1800" w:hanging="360"/>
      </w:pPr>
      <w:rPr>
        <w:rFonts w:ascii="Times New Roman" w:hAnsi="Times New Roman" w:cs="Times New Roman"/>
        <w:b w:val="0"/>
        <w:bCs w:val="0"/>
        <w:color w:val="000000"/>
        <w:sz w:val="22"/>
        <w:szCs w:val="22"/>
      </w:rPr>
    </w:lvl>
    <w:lvl w:ilvl="4">
      <w:start w:val="1"/>
      <w:numFmt w:val="decimal"/>
      <w:lvlText w:val="%5."/>
      <w:lvlJc w:val="left"/>
      <w:pPr>
        <w:tabs>
          <w:tab w:val="num" w:pos="2160"/>
        </w:tabs>
        <w:ind w:left="2160" w:hanging="360"/>
      </w:pPr>
      <w:rPr>
        <w:rFonts w:ascii="Times New Roman" w:hAnsi="Times New Roman" w:cs="Times New Roman"/>
        <w:b w:val="0"/>
        <w:bCs w:val="0"/>
        <w:color w:val="000000"/>
        <w:sz w:val="22"/>
        <w:szCs w:val="22"/>
      </w:rPr>
    </w:lvl>
    <w:lvl w:ilvl="5">
      <w:start w:val="1"/>
      <w:numFmt w:val="decimal"/>
      <w:lvlText w:val="%6."/>
      <w:lvlJc w:val="left"/>
      <w:pPr>
        <w:tabs>
          <w:tab w:val="num" w:pos="2520"/>
        </w:tabs>
        <w:ind w:left="2520" w:hanging="360"/>
      </w:pPr>
      <w:rPr>
        <w:rFonts w:ascii="Times New Roman" w:hAnsi="Times New Roman" w:cs="Times New Roman"/>
        <w:b w:val="0"/>
        <w:bCs w:val="0"/>
        <w:color w:val="000000"/>
        <w:sz w:val="22"/>
        <w:szCs w:val="22"/>
      </w:rPr>
    </w:lvl>
    <w:lvl w:ilvl="6">
      <w:start w:val="1"/>
      <w:numFmt w:val="decimal"/>
      <w:lvlText w:val="%7."/>
      <w:lvlJc w:val="left"/>
      <w:pPr>
        <w:tabs>
          <w:tab w:val="num" w:pos="2880"/>
        </w:tabs>
        <w:ind w:left="2880" w:hanging="360"/>
      </w:pPr>
      <w:rPr>
        <w:rFonts w:ascii="Times New Roman" w:hAnsi="Times New Roman" w:cs="Times New Roman"/>
        <w:b w:val="0"/>
        <w:bCs w:val="0"/>
        <w:color w:val="000000"/>
        <w:sz w:val="22"/>
        <w:szCs w:val="22"/>
      </w:rPr>
    </w:lvl>
    <w:lvl w:ilvl="7">
      <w:start w:val="1"/>
      <w:numFmt w:val="decimal"/>
      <w:lvlText w:val="%8."/>
      <w:lvlJc w:val="left"/>
      <w:pPr>
        <w:tabs>
          <w:tab w:val="num" w:pos="3240"/>
        </w:tabs>
        <w:ind w:left="3240" w:hanging="360"/>
      </w:pPr>
      <w:rPr>
        <w:rFonts w:ascii="Times New Roman" w:hAnsi="Times New Roman" w:cs="Times New Roman"/>
        <w:b w:val="0"/>
        <w:bCs w:val="0"/>
        <w:color w:val="000000"/>
        <w:sz w:val="22"/>
        <w:szCs w:val="22"/>
      </w:rPr>
    </w:lvl>
    <w:lvl w:ilvl="8">
      <w:start w:val="1"/>
      <w:numFmt w:val="decimal"/>
      <w:lvlText w:val="%9."/>
      <w:lvlJc w:val="left"/>
      <w:pPr>
        <w:tabs>
          <w:tab w:val="num" w:pos="3600"/>
        </w:tabs>
        <w:ind w:left="3600" w:hanging="360"/>
      </w:pPr>
      <w:rPr>
        <w:rFonts w:ascii="Times New Roman" w:hAnsi="Times New Roman" w:cs="Times New Roman"/>
        <w:b w:val="0"/>
        <w:bCs w:val="0"/>
        <w:color w:val="000000"/>
        <w:sz w:val="22"/>
        <w:szCs w:val="22"/>
      </w:rPr>
    </w:lvl>
  </w:abstractNum>
  <w:abstractNum w:abstractNumId="6"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1C33388"/>
    <w:multiLevelType w:val="hybridMultilevel"/>
    <w:tmpl w:val="D1CE70DE"/>
    <w:lvl w:ilvl="0" w:tplc="618CA6AE">
      <w:start w:val="1"/>
      <w:numFmt w:val="bullet"/>
      <w:lvlText w:val="-"/>
      <w:lvlJc w:val="left"/>
      <w:pPr>
        <w:ind w:left="720" w:hanging="360"/>
      </w:pPr>
      <w:rPr>
        <w:rFonts w:ascii="Calibri" w:eastAsia="Calibri" w:hAnsi="Calibri" w:cs="Calibr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2F82179"/>
    <w:multiLevelType w:val="multilevel"/>
    <w:tmpl w:val="C70CB2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104A04"/>
    <w:multiLevelType w:val="multilevel"/>
    <w:tmpl w:val="6A8CF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AB7CC8"/>
    <w:multiLevelType w:val="multilevel"/>
    <w:tmpl w:val="B91E5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EB37B3"/>
    <w:multiLevelType w:val="multilevel"/>
    <w:tmpl w:val="2E560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730F1F"/>
    <w:multiLevelType w:val="hybridMultilevel"/>
    <w:tmpl w:val="951A9DDE"/>
    <w:lvl w:ilvl="0" w:tplc="CCEE658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B420F6"/>
    <w:multiLevelType w:val="multilevel"/>
    <w:tmpl w:val="A606BB90"/>
    <w:lvl w:ilvl="0">
      <w:start w:val="1"/>
      <w:numFmt w:val="decimal"/>
      <w:lvlText w:val="%1."/>
      <w:lvlJc w:val="left"/>
      <w:rPr>
        <w:rFonts w:ascii="Tahoma" w:eastAsia="Calibri" w:hAnsi="Tahoma" w:cs="Tahoma"/>
        <w:i w:val="0"/>
        <w:iCs w:val="0"/>
        <w:color w:val="000000" w:themeColor="text1"/>
        <w:sz w:val="24"/>
        <w:szCs w:val="24"/>
        <w:lang w:eastAsia="pl-PL" w:bidi="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3781F8D"/>
    <w:multiLevelType w:val="multilevel"/>
    <w:tmpl w:val="475637A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1482775B"/>
    <w:multiLevelType w:val="multilevel"/>
    <w:tmpl w:val="0EBA3C4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6" w15:restartNumberingAfterBreak="0">
    <w:nsid w:val="156446F9"/>
    <w:multiLevelType w:val="multilevel"/>
    <w:tmpl w:val="354E5D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17B938CB"/>
    <w:multiLevelType w:val="hybridMultilevel"/>
    <w:tmpl w:val="74288FCE"/>
    <w:lvl w:ilvl="0" w:tplc="491AD9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92D055E"/>
    <w:multiLevelType w:val="hybridMultilevel"/>
    <w:tmpl w:val="794A8A76"/>
    <w:lvl w:ilvl="0" w:tplc="9AAEA938">
      <w:start w:val="5000"/>
      <w:numFmt w:val="bullet"/>
      <w:lvlText w:val=""/>
      <w:lvlJc w:val="left"/>
      <w:pPr>
        <w:ind w:left="720" w:hanging="360"/>
      </w:pPr>
      <w:rPr>
        <w:rFonts w:ascii="Wingdings" w:eastAsiaTheme="minorHAns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9977CA4"/>
    <w:multiLevelType w:val="multilevel"/>
    <w:tmpl w:val="DAF0BB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A95982"/>
    <w:multiLevelType w:val="multilevel"/>
    <w:tmpl w:val="1AE2A4EA"/>
    <w:styleLink w:val="WWNum44"/>
    <w:lvl w:ilvl="0">
      <w:start w:val="13"/>
      <w:numFmt w:val="decimal"/>
      <w:lvlText w:val="%1."/>
      <w:lvlJc w:val="left"/>
      <w:pPr>
        <w:ind w:left="360" w:hanging="360"/>
      </w:pPr>
      <w:rPr>
        <w:rFonts w:cs="Symbol"/>
        <w:color w:val="000000"/>
        <w:sz w:val="24"/>
        <w:szCs w:val="24"/>
      </w:rPr>
    </w:lvl>
    <w:lvl w:ilvl="1">
      <w:start w:val="1"/>
      <w:numFmt w:val="none"/>
      <w:lvlText w:val="%2.1"/>
      <w:lvlJc w:val="left"/>
      <w:pPr>
        <w:ind w:left="360" w:hanging="360"/>
      </w:pPr>
      <w:rPr>
        <w:rFonts w:cs="Symbol"/>
        <w:color w:val="000000"/>
        <w:sz w:val="24"/>
        <w:szCs w:val="24"/>
      </w:rPr>
    </w:lvl>
    <w:lvl w:ilvl="2">
      <w:start w:val="1"/>
      <w:numFmt w:val="decimal"/>
      <w:lvlText w:val="%1.%2.%3.."/>
      <w:lvlJc w:val="left"/>
      <w:pPr>
        <w:ind w:left="720" w:hanging="720"/>
      </w:pPr>
      <w:rPr>
        <w:rFonts w:cs="Wingdings"/>
      </w:rPr>
    </w:lvl>
    <w:lvl w:ilvl="3">
      <w:start w:val="4095"/>
      <w:numFmt w:val="decimal"/>
      <w:lvlText w:val="%1.%2.%3.%4.."/>
      <w:lvlJc w:val="left"/>
      <w:pPr>
        <w:ind w:left="720" w:hanging="720"/>
      </w:pPr>
      <w:rPr>
        <w:rFonts w:cs="Wingdings"/>
      </w:rPr>
    </w:lvl>
    <w:lvl w:ilvl="4">
      <w:start w:val="1"/>
      <w:numFmt w:val="decimal"/>
      <w:lvlText w:val="%1.%2.%3.%4.%5."/>
      <w:lvlJc w:val="left"/>
      <w:pPr>
        <w:ind w:left="1080" w:hanging="1080"/>
      </w:pPr>
      <w:rPr>
        <w:rFonts w:cs="Wingdings"/>
      </w:rPr>
    </w:lvl>
    <w:lvl w:ilvl="5">
      <w:start w:val="1"/>
      <w:numFmt w:val="decimal"/>
      <w:lvlText w:val="%1.%2.%3.%4.%5.%6."/>
      <w:lvlJc w:val="left"/>
      <w:pPr>
        <w:ind w:left="1080" w:hanging="1080"/>
      </w:pPr>
      <w:rPr>
        <w:rFonts w:cs="Wingdings"/>
      </w:rPr>
    </w:lvl>
    <w:lvl w:ilvl="6">
      <w:start w:val="1"/>
      <w:numFmt w:val="decimal"/>
      <w:lvlText w:val="%1.%2.%3.%4.%5.%6.%7."/>
      <w:lvlJc w:val="left"/>
      <w:pPr>
        <w:ind w:left="1440" w:hanging="1440"/>
      </w:pPr>
      <w:rPr>
        <w:rFonts w:cs="Wingdings"/>
      </w:rPr>
    </w:lvl>
    <w:lvl w:ilvl="7">
      <w:start w:val="9"/>
      <w:numFmt w:val="decimal"/>
      <w:lvlText w:val="%1.%2.%3.%4.%5.%6.%7.%8."/>
      <w:lvlJc w:val="left"/>
      <w:pPr>
        <w:ind w:left="1440" w:hanging="1440"/>
      </w:pPr>
      <w:rPr>
        <w:rFonts w:cs="Wingdings"/>
      </w:rPr>
    </w:lvl>
    <w:lvl w:ilvl="8">
      <w:start w:val="4095"/>
      <w:numFmt w:val="decimal"/>
      <w:lvlText w:val="%1.%2.%3.%4.%5.%6.%7.%8.%9."/>
      <w:lvlJc w:val="left"/>
      <w:pPr>
        <w:ind w:left="1800" w:hanging="1800"/>
      </w:pPr>
      <w:rPr>
        <w:rFonts w:cs="Wingdings"/>
      </w:rPr>
    </w:lvl>
  </w:abstractNum>
  <w:abstractNum w:abstractNumId="21" w15:restartNumberingAfterBreak="0">
    <w:nsid w:val="1D4C2E14"/>
    <w:multiLevelType w:val="multilevel"/>
    <w:tmpl w:val="2C7E2E94"/>
    <w:lvl w:ilvl="0">
      <w:start w:val="1"/>
      <w:numFmt w:val="lowerRoman"/>
      <w:lvlText w:val="(%1)"/>
      <w:lvlJc w:val="righ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 w15:restartNumberingAfterBreak="0">
    <w:nsid w:val="1ED34E0B"/>
    <w:multiLevelType w:val="hybridMultilevel"/>
    <w:tmpl w:val="7AAEC45C"/>
    <w:lvl w:ilvl="0" w:tplc="B3F406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693D5E"/>
    <w:multiLevelType w:val="multilevel"/>
    <w:tmpl w:val="00E2274E"/>
    <w:styleLink w:val="StylKonspektynumerowaneZlewej12Pierwszywiersz03"/>
    <w:lvl w:ilvl="0">
      <w:start w:val="1"/>
      <w:numFmt w:val="upperLetter"/>
      <w:suff w:val="space"/>
      <w:lvlText w:val="%1"/>
      <w:lvlJc w:val="left"/>
      <w:pPr>
        <w:ind w:left="0" w:firstLine="0"/>
      </w:pPr>
      <w:rPr>
        <w:rFonts w:ascii="Arial Narrow" w:hAnsi="Arial Narrow" w:hint="default"/>
        <w:b/>
        <w:color w:val="auto"/>
        <w:sz w:val="28"/>
      </w:rPr>
    </w:lvl>
    <w:lvl w:ilvl="1">
      <w:start w:val="1"/>
      <w:numFmt w:val="upperRoman"/>
      <w:suff w:val="space"/>
      <w:lvlText w:val="%2"/>
      <w:lvlJc w:val="left"/>
      <w:pPr>
        <w:ind w:left="288" w:firstLine="0"/>
      </w:pPr>
      <w:rPr>
        <w:rFonts w:ascii="Arial Narrow" w:hAnsi="Arial Narrow" w:hint="default"/>
        <w:color w:val="auto"/>
        <w:sz w:val="22"/>
      </w:rPr>
    </w:lvl>
    <w:lvl w:ilvl="2">
      <w:start w:val="1"/>
      <w:numFmt w:val="decimal"/>
      <w:suff w:val="space"/>
      <w:lvlText w:val="%3"/>
      <w:lvlJc w:val="left"/>
      <w:pPr>
        <w:ind w:left="576" w:firstLine="0"/>
      </w:pPr>
      <w:rPr>
        <w:rFonts w:ascii="Arial Narrow" w:hAnsi="Arial Narrow" w:hint="default"/>
        <w:color w:val="auto"/>
        <w:sz w:val="22"/>
      </w:rPr>
    </w:lvl>
    <w:lvl w:ilvl="3">
      <w:start w:val="1"/>
      <w:numFmt w:val="decimal"/>
      <w:isLgl/>
      <w:suff w:val="space"/>
      <w:lvlText w:val="%3.%4."/>
      <w:lvlJc w:val="left"/>
      <w:pPr>
        <w:ind w:left="864" w:firstLine="0"/>
      </w:pPr>
      <w:rPr>
        <w:rFonts w:ascii="Arial Narrow" w:hAnsi="Arial Narrow" w:hint="default"/>
        <w:sz w:val="22"/>
      </w:rPr>
    </w:lvl>
    <w:lvl w:ilvl="4">
      <w:start w:val="1"/>
      <w:numFmt w:val="decimal"/>
      <w:suff w:val="space"/>
      <w:lvlText w:val="%3.%4.%5."/>
      <w:lvlJc w:val="left"/>
      <w:pPr>
        <w:ind w:left="1152" w:firstLine="0"/>
      </w:pPr>
      <w:rPr>
        <w:rFonts w:ascii="Arial Narrow" w:hAnsi="Arial Narrow" w:hint="default"/>
        <w:sz w:val="22"/>
      </w:rPr>
    </w:lvl>
    <w:lvl w:ilvl="5">
      <w:start w:val="1"/>
      <w:numFmt w:val="decimal"/>
      <w:suff w:val="space"/>
      <w:lvlText w:val="%3.%4.%5.%6."/>
      <w:lvlJc w:val="left"/>
      <w:pPr>
        <w:ind w:left="2232" w:hanging="648"/>
      </w:pPr>
      <w:rPr>
        <w:rFonts w:ascii="Arial Narrow" w:hAnsi="Arial Narrow" w:hint="default"/>
        <w:sz w:val="22"/>
      </w:rPr>
    </w:lvl>
    <w:lvl w:ilvl="6">
      <w:start w:val="1"/>
      <w:numFmt w:val="decimal"/>
      <w:suff w:val="space"/>
      <w:lvlText w:val="%3.%4.%5.%6.%7."/>
      <w:lvlJc w:val="left"/>
      <w:pPr>
        <w:ind w:left="1728" w:firstLine="432"/>
      </w:pPr>
      <w:rPr>
        <w:rFonts w:ascii="Arial Narrow" w:hAnsi="Arial Narrow" w:hint="default"/>
      </w:rPr>
    </w:lvl>
    <w:lvl w:ilvl="7">
      <w:start w:val="1"/>
      <w:numFmt w:val="bullet"/>
      <w:suff w:val="space"/>
      <w:lvlText w:val=""/>
      <w:lvlJc w:val="left"/>
      <w:pPr>
        <w:ind w:left="2016" w:firstLine="0"/>
      </w:pPr>
      <w:rPr>
        <w:rFonts w:ascii="Symbol" w:hAnsi="Symbol" w:hint="default"/>
        <w:color w:val="auto"/>
      </w:rPr>
    </w:lvl>
    <w:lvl w:ilvl="8">
      <w:start w:val="1"/>
      <w:numFmt w:val="bullet"/>
      <w:suff w:val="space"/>
      <w:lvlText w:val=""/>
      <w:lvlJc w:val="left"/>
      <w:pPr>
        <w:ind w:left="2304" w:firstLine="0"/>
      </w:pPr>
      <w:rPr>
        <w:rFonts w:ascii="Symbol" w:hAnsi="Symbol" w:hint="default"/>
        <w:color w:val="auto"/>
      </w:rPr>
    </w:lvl>
  </w:abstractNum>
  <w:abstractNum w:abstractNumId="24" w15:restartNumberingAfterBreak="0">
    <w:nsid w:val="27EC405D"/>
    <w:multiLevelType w:val="hybridMultilevel"/>
    <w:tmpl w:val="6C8A51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F659F5"/>
    <w:multiLevelType w:val="hybridMultilevel"/>
    <w:tmpl w:val="AEB86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DA73B3"/>
    <w:multiLevelType w:val="hybridMultilevel"/>
    <w:tmpl w:val="3D62675C"/>
    <w:lvl w:ilvl="0" w:tplc="8C8AF064">
      <w:start w:val="1"/>
      <w:numFmt w:val="decimal"/>
      <w:lvlText w:val="%1."/>
      <w:lvlJc w:val="left"/>
      <w:pPr>
        <w:ind w:left="720" w:hanging="360"/>
      </w:pPr>
      <w:rPr>
        <w:rFonts w:ascii="Tahoma" w:hAnsi="Tahoma" w:cs="Tahoma" w:hint="default"/>
        <w:color w:val="auto"/>
        <w:sz w:val="24"/>
        <w:szCs w:val="24"/>
      </w:rPr>
    </w:lvl>
    <w:lvl w:ilvl="1" w:tplc="C728F2A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E33408"/>
    <w:multiLevelType w:val="hybridMultilevel"/>
    <w:tmpl w:val="90BC24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251259"/>
    <w:multiLevelType w:val="hybridMultilevel"/>
    <w:tmpl w:val="866E9D7E"/>
    <w:lvl w:ilvl="0" w:tplc="B3F406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7E6EB4"/>
    <w:multiLevelType w:val="multilevel"/>
    <w:tmpl w:val="7108C01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3BE160A"/>
    <w:multiLevelType w:val="multilevel"/>
    <w:tmpl w:val="7E82C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6434A72"/>
    <w:multiLevelType w:val="hybridMultilevel"/>
    <w:tmpl w:val="498E33EC"/>
    <w:lvl w:ilvl="0" w:tplc="73B20154">
      <w:start w:val="1"/>
      <w:numFmt w:val="decimal"/>
      <w:lvlText w:val="%1."/>
      <w:lvlJc w:val="left"/>
      <w:pPr>
        <w:ind w:left="720" w:hanging="360"/>
      </w:pPr>
      <w:rPr>
        <w:rFonts w:ascii="Tahoma" w:eastAsia="Calibri" w:hAnsi="Tahoma" w:cs="Tahoma"/>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02235E"/>
    <w:multiLevelType w:val="multilevel"/>
    <w:tmpl w:val="F39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FE6665"/>
    <w:multiLevelType w:val="hybridMultilevel"/>
    <w:tmpl w:val="F2AA00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C2F0095"/>
    <w:multiLevelType w:val="hybridMultilevel"/>
    <w:tmpl w:val="95D0DECA"/>
    <w:lvl w:ilvl="0" w:tplc="7C9E291C">
      <w:start w:val="1"/>
      <w:numFmt w:val="bullet"/>
      <w:lvlText w:val=""/>
      <w:lvlJc w:val="left"/>
      <w:pPr>
        <w:ind w:left="720" w:hanging="360"/>
      </w:pPr>
      <w:rPr>
        <w:rFonts w:ascii="Symbol" w:hAnsi="Symbol" w:hint="default"/>
      </w:rPr>
    </w:lvl>
    <w:lvl w:ilvl="1" w:tplc="8D14DCAE">
      <w:start w:val="1"/>
      <w:numFmt w:val="bullet"/>
      <w:lvlText w:val="o"/>
      <w:lvlJc w:val="left"/>
      <w:pPr>
        <w:ind w:left="1440" w:hanging="360"/>
      </w:pPr>
      <w:rPr>
        <w:rFonts w:ascii="Courier New" w:hAnsi="Courier New" w:hint="default"/>
      </w:rPr>
    </w:lvl>
    <w:lvl w:ilvl="2" w:tplc="993C0720">
      <w:start w:val="1"/>
      <w:numFmt w:val="bullet"/>
      <w:lvlText w:val=""/>
      <w:lvlJc w:val="left"/>
      <w:pPr>
        <w:ind w:left="2160" w:hanging="360"/>
      </w:pPr>
      <w:rPr>
        <w:rFonts w:ascii="Wingdings" w:hAnsi="Wingdings" w:hint="default"/>
      </w:rPr>
    </w:lvl>
    <w:lvl w:ilvl="3" w:tplc="CE94B2FA">
      <w:start w:val="1"/>
      <w:numFmt w:val="bullet"/>
      <w:lvlText w:val=""/>
      <w:lvlJc w:val="left"/>
      <w:pPr>
        <w:ind w:left="2880" w:hanging="360"/>
      </w:pPr>
      <w:rPr>
        <w:rFonts w:ascii="Symbol" w:hAnsi="Symbol" w:hint="default"/>
      </w:rPr>
    </w:lvl>
    <w:lvl w:ilvl="4" w:tplc="AB380CD8">
      <w:start w:val="1"/>
      <w:numFmt w:val="bullet"/>
      <w:lvlText w:val="o"/>
      <w:lvlJc w:val="left"/>
      <w:pPr>
        <w:ind w:left="3600" w:hanging="360"/>
      </w:pPr>
      <w:rPr>
        <w:rFonts w:ascii="Courier New" w:hAnsi="Courier New" w:hint="default"/>
      </w:rPr>
    </w:lvl>
    <w:lvl w:ilvl="5" w:tplc="204ED624">
      <w:start w:val="1"/>
      <w:numFmt w:val="bullet"/>
      <w:lvlText w:val=""/>
      <w:lvlJc w:val="left"/>
      <w:pPr>
        <w:ind w:left="4320" w:hanging="360"/>
      </w:pPr>
      <w:rPr>
        <w:rFonts w:ascii="Wingdings" w:hAnsi="Wingdings" w:hint="default"/>
      </w:rPr>
    </w:lvl>
    <w:lvl w:ilvl="6" w:tplc="AE9899E6">
      <w:start w:val="1"/>
      <w:numFmt w:val="bullet"/>
      <w:lvlText w:val=""/>
      <w:lvlJc w:val="left"/>
      <w:pPr>
        <w:ind w:left="5040" w:hanging="360"/>
      </w:pPr>
      <w:rPr>
        <w:rFonts w:ascii="Symbol" w:hAnsi="Symbol" w:hint="default"/>
      </w:rPr>
    </w:lvl>
    <w:lvl w:ilvl="7" w:tplc="85AA3D3A">
      <w:start w:val="1"/>
      <w:numFmt w:val="bullet"/>
      <w:lvlText w:val="o"/>
      <w:lvlJc w:val="left"/>
      <w:pPr>
        <w:ind w:left="5760" w:hanging="360"/>
      </w:pPr>
      <w:rPr>
        <w:rFonts w:ascii="Courier New" w:hAnsi="Courier New" w:hint="default"/>
      </w:rPr>
    </w:lvl>
    <w:lvl w:ilvl="8" w:tplc="5E44CD42">
      <w:start w:val="1"/>
      <w:numFmt w:val="bullet"/>
      <w:lvlText w:val=""/>
      <w:lvlJc w:val="left"/>
      <w:pPr>
        <w:ind w:left="6480" w:hanging="360"/>
      </w:pPr>
      <w:rPr>
        <w:rFonts w:ascii="Wingdings" w:hAnsi="Wingdings" w:hint="default"/>
      </w:rPr>
    </w:lvl>
  </w:abstractNum>
  <w:abstractNum w:abstractNumId="35" w15:restartNumberingAfterBreak="0">
    <w:nsid w:val="53570506"/>
    <w:multiLevelType w:val="multilevel"/>
    <w:tmpl w:val="E2FEC90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602596F"/>
    <w:multiLevelType w:val="multilevel"/>
    <w:tmpl w:val="6EE4877C"/>
    <w:lvl w:ilvl="0">
      <w:start w:val="2"/>
      <w:numFmt w:val="decimal"/>
      <w:lvlText w:val="%1)"/>
      <w:lvlJc w:val="left"/>
    </w:lvl>
    <w:lvl w:ilvl="1">
      <w:start w:val="2"/>
      <w:numFmt w:val="decimal"/>
      <w:lvlText w:val="%2)"/>
      <w:lvlJc w:val="left"/>
    </w:lvl>
    <w:lvl w:ilvl="2">
      <w:start w:val="2"/>
      <w:numFmt w:val="decimal"/>
      <w:lvlText w:val="%3)"/>
      <w:lvlJc w:val="left"/>
    </w:lvl>
    <w:lvl w:ilvl="3">
      <w:start w:val="2"/>
      <w:numFmt w:val="decimal"/>
      <w:lvlText w:val="%4)"/>
      <w:lvlJc w:val="left"/>
    </w:lvl>
    <w:lvl w:ilvl="4">
      <w:start w:val="2"/>
      <w:numFmt w:val="decimal"/>
      <w:lvlText w:val="%5)"/>
      <w:lvlJc w:val="left"/>
    </w:lvl>
    <w:lvl w:ilvl="5">
      <w:start w:val="2"/>
      <w:numFmt w:val="decimal"/>
      <w:lvlText w:val="%6)"/>
      <w:lvlJc w:val="left"/>
    </w:lvl>
    <w:lvl w:ilvl="6">
      <w:start w:val="2"/>
      <w:numFmt w:val="decimal"/>
      <w:lvlText w:val="%7)"/>
      <w:lvlJc w:val="left"/>
    </w:lvl>
    <w:lvl w:ilvl="7">
      <w:start w:val="2"/>
      <w:numFmt w:val="decimal"/>
      <w:lvlText w:val="%8)"/>
      <w:lvlJc w:val="left"/>
    </w:lvl>
    <w:lvl w:ilvl="8">
      <w:start w:val="2"/>
      <w:numFmt w:val="decimal"/>
      <w:lvlText w:val="%9)"/>
      <w:lvlJc w:val="left"/>
    </w:lvl>
  </w:abstractNum>
  <w:abstractNum w:abstractNumId="37" w15:restartNumberingAfterBreak="0">
    <w:nsid w:val="567F7BEB"/>
    <w:multiLevelType w:val="multilevel"/>
    <w:tmpl w:val="566496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87D01BC"/>
    <w:multiLevelType w:val="hybridMultilevel"/>
    <w:tmpl w:val="7EACEEF4"/>
    <w:lvl w:ilvl="0" w:tplc="B3F4066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C5192C"/>
    <w:multiLevelType w:val="multilevel"/>
    <w:tmpl w:val="DB5271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B6736BA"/>
    <w:multiLevelType w:val="hybridMultilevel"/>
    <w:tmpl w:val="328A514C"/>
    <w:lvl w:ilvl="0" w:tplc="2E20E090">
      <w:start w:val="1"/>
      <w:numFmt w:val="decimal"/>
      <w:lvlText w:val="%1)"/>
      <w:lvlJc w:val="left"/>
      <w:pPr>
        <w:ind w:left="786" w:hanging="360"/>
      </w:pPr>
      <w:rPr>
        <w:rFonts w:ascii="Tahoma" w:eastAsia="Calibri" w:hAnsi="Tahoma" w:cs="Tahoma"/>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61473EBC"/>
    <w:multiLevelType w:val="hybridMultilevel"/>
    <w:tmpl w:val="F4F85ADC"/>
    <w:lvl w:ilvl="0" w:tplc="8E62C45E">
      <w:start w:val="5000"/>
      <w:numFmt w:val="bullet"/>
      <w:lvlText w:val=""/>
      <w:lvlJc w:val="left"/>
      <w:pPr>
        <w:ind w:left="720" w:hanging="360"/>
      </w:pPr>
      <w:rPr>
        <w:rFonts w:ascii="Wingdings" w:eastAsiaTheme="minorHAns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2786267"/>
    <w:multiLevelType w:val="hybridMultilevel"/>
    <w:tmpl w:val="A8122D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A5A0620A">
      <w:start w:val="1"/>
      <w:numFmt w:val="decimal"/>
      <w:lvlText w:val="%3."/>
      <w:lvlJc w:val="left"/>
      <w:pPr>
        <w:ind w:left="2430" w:hanging="45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1A1F7A"/>
    <w:multiLevelType w:val="hybridMultilevel"/>
    <w:tmpl w:val="90BC24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D47504"/>
    <w:multiLevelType w:val="multilevel"/>
    <w:tmpl w:val="EB6E831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4EB532B"/>
    <w:multiLevelType w:val="multilevel"/>
    <w:tmpl w:val="4A484236"/>
    <w:lvl w:ilvl="0">
      <w:start w:val="2"/>
      <w:numFmt w:val="decimal"/>
      <w:lvlText w:val="%1."/>
      <w:lvlJc w:val="left"/>
      <w:pPr>
        <w:ind w:left="720" w:hanging="360"/>
      </w:pPr>
      <w:rPr>
        <w:rFonts w:hint="default"/>
      </w:rPr>
    </w:lvl>
    <w:lvl w:ilvl="1">
      <w:start w:val="2"/>
      <w:numFmt w:val="decimal"/>
      <w:lvlText w:val="%2."/>
      <w:lvlJc w:val="left"/>
      <w:pPr>
        <w:ind w:left="720" w:hanging="36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6" w15:restartNumberingAfterBreak="0">
    <w:nsid w:val="659A1F43"/>
    <w:multiLevelType w:val="hybridMultilevel"/>
    <w:tmpl w:val="29040D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EA80083"/>
    <w:multiLevelType w:val="multilevel"/>
    <w:tmpl w:val="8AEE410A"/>
    <w:lvl w:ilvl="0">
      <w:start w:val="1"/>
      <w:numFmt w:val="decimal"/>
      <w:lvlText w:val="%1"/>
      <w:lvlJc w:val="left"/>
      <w:pPr>
        <w:ind w:left="360" w:hanging="360"/>
      </w:pPr>
      <w:rPr>
        <w:rFonts w:eastAsia="Calibri" w:hint="default"/>
        <w:b/>
        <w:color w:val="000000" w:themeColor="text1"/>
      </w:rPr>
    </w:lvl>
    <w:lvl w:ilvl="1">
      <w:start w:val="1"/>
      <w:numFmt w:val="decimal"/>
      <w:lvlText w:val="%1.%2"/>
      <w:lvlJc w:val="left"/>
      <w:pPr>
        <w:ind w:left="360" w:hanging="360"/>
      </w:pPr>
      <w:rPr>
        <w:rFonts w:eastAsia="Calibri" w:hint="default"/>
        <w:b/>
        <w:color w:val="000000" w:themeColor="text1"/>
      </w:rPr>
    </w:lvl>
    <w:lvl w:ilvl="2">
      <w:start w:val="1"/>
      <w:numFmt w:val="decimal"/>
      <w:lvlText w:val="%1.%2.%3"/>
      <w:lvlJc w:val="left"/>
      <w:pPr>
        <w:ind w:left="720" w:hanging="720"/>
      </w:pPr>
      <w:rPr>
        <w:rFonts w:eastAsia="Calibri" w:hint="default"/>
        <w:b/>
        <w:color w:val="000000" w:themeColor="text1"/>
      </w:rPr>
    </w:lvl>
    <w:lvl w:ilvl="3">
      <w:start w:val="1"/>
      <w:numFmt w:val="decimal"/>
      <w:lvlText w:val="%1.%2.%3.%4"/>
      <w:lvlJc w:val="left"/>
      <w:pPr>
        <w:ind w:left="720" w:hanging="720"/>
      </w:pPr>
      <w:rPr>
        <w:rFonts w:eastAsia="Calibri" w:hint="default"/>
        <w:b/>
        <w:color w:val="000000" w:themeColor="text1"/>
      </w:rPr>
    </w:lvl>
    <w:lvl w:ilvl="4">
      <w:start w:val="1"/>
      <w:numFmt w:val="decimal"/>
      <w:lvlText w:val="%1.%2.%3.%4.%5"/>
      <w:lvlJc w:val="left"/>
      <w:pPr>
        <w:ind w:left="1080" w:hanging="1080"/>
      </w:pPr>
      <w:rPr>
        <w:rFonts w:eastAsia="Calibri" w:hint="default"/>
        <w:b/>
        <w:color w:val="000000" w:themeColor="text1"/>
      </w:rPr>
    </w:lvl>
    <w:lvl w:ilvl="5">
      <w:start w:val="1"/>
      <w:numFmt w:val="decimal"/>
      <w:lvlText w:val="%1.%2.%3.%4.%5.%6"/>
      <w:lvlJc w:val="left"/>
      <w:pPr>
        <w:ind w:left="1080" w:hanging="1080"/>
      </w:pPr>
      <w:rPr>
        <w:rFonts w:eastAsia="Calibri" w:hint="default"/>
        <w:b/>
        <w:color w:val="000000" w:themeColor="text1"/>
      </w:rPr>
    </w:lvl>
    <w:lvl w:ilvl="6">
      <w:start w:val="1"/>
      <w:numFmt w:val="decimal"/>
      <w:lvlText w:val="%1.%2.%3.%4.%5.%6.%7"/>
      <w:lvlJc w:val="left"/>
      <w:pPr>
        <w:ind w:left="1440" w:hanging="1440"/>
      </w:pPr>
      <w:rPr>
        <w:rFonts w:eastAsia="Calibri" w:hint="default"/>
        <w:b/>
        <w:color w:val="000000" w:themeColor="text1"/>
      </w:rPr>
    </w:lvl>
    <w:lvl w:ilvl="7">
      <w:start w:val="1"/>
      <w:numFmt w:val="decimal"/>
      <w:lvlText w:val="%1.%2.%3.%4.%5.%6.%7.%8"/>
      <w:lvlJc w:val="left"/>
      <w:pPr>
        <w:ind w:left="1440" w:hanging="1440"/>
      </w:pPr>
      <w:rPr>
        <w:rFonts w:eastAsia="Calibri" w:hint="default"/>
        <w:b/>
        <w:color w:val="000000" w:themeColor="text1"/>
      </w:rPr>
    </w:lvl>
    <w:lvl w:ilvl="8">
      <w:start w:val="1"/>
      <w:numFmt w:val="decimal"/>
      <w:lvlText w:val="%1.%2.%3.%4.%5.%6.%7.%8.%9"/>
      <w:lvlJc w:val="left"/>
      <w:pPr>
        <w:ind w:left="1440" w:hanging="1440"/>
      </w:pPr>
      <w:rPr>
        <w:rFonts w:eastAsia="Calibri" w:hint="default"/>
        <w:b/>
        <w:color w:val="000000" w:themeColor="text1"/>
      </w:rPr>
    </w:lvl>
  </w:abstractNum>
  <w:abstractNum w:abstractNumId="48" w15:restartNumberingAfterBreak="0">
    <w:nsid w:val="70511352"/>
    <w:multiLevelType w:val="hybridMultilevel"/>
    <w:tmpl w:val="6ED0C2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0D619F5"/>
    <w:multiLevelType w:val="hybridMultilevel"/>
    <w:tmpl w:val="11461E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37A55D2"/>
    <w:multiLevelType w:val="hybridMultilevel"/>
    <w:tmpl w:val="F1A4DFAA"/>
    <w:lvl w:ilvl="0" w:tplc="3C62F816">
      <w:start w:val="1"/>
      <w:numFmt w:val="decimal"/>
      <w:lvlText w:val="%1."/>
      <w:lvlJc w:val="left"/>
      <w:pPr>
        <w:ind w:left="720" w:hanging="360"/>
      </w:pPr>
      <w:rPr>
        <w:rFonts w:hint="default"/>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A765242"/>
    <w:multiLevelType w:val="multilevel"/>
    <w:tmpl w:val="C4F0C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4B38BF"/>
    <w:multiLevelType w:val="multilevel"/>
    <w:tmpl w:val="3558C6BE"/>
    <w:lvl w:ilvl="0">
      <w:start w:val="1"/>
      <w:numFmt w:val="decimal"/>
      <w:lvlText w:val="%1."/>
      <w:lvlJc w:val="left"/>
      <w:pPr>
        <w:ind w:left="810" w:hanging="450"/>
      </w:pPr>
      <w:rPr>
        <w:rFonts w:hint="default"/>
        <w:b w:val="0"/>
        <w:bCs/>
      </w:rPr>
    </w:lvl>
    <w:lvl w:ilvl="1">
      <w:start w:val="1"/>
      <w:numFmt w:val="decimal"/>
      <w:isLgl/>
      <w:lvlText w:val="%1.%2."/>
      <w:lvlJc w:val="left"/>
      <w:pPr>
        <w:ind w:left="1110" w:hanging="7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830220856">
    <w:abstractNumId w:val="26"/>
  </w:num>
  <w:num w:numId="2" w16cid:durableId="1320885993">
    <w:abstractNumId w:val="42"/>
  </w:num>
  <w:num w:numId="3" w16cid:durableId="2127003126">
    <w:abstractNumId w:val="52"/>
  </w:num>
  <w:num w:numId="4" w16cid:durableId="1156725714">
    <w:abstractNumId w:val="16"/>
  </w:num>
  <w:num w:numId="5" w16cid:durableId="1069351111">
    <w:abstractNumId w:val="33"/>
  </w:num>
  <w:num w:numId="6" w16cid:durableId="1403676795">
    <w:abstractNumId w:val="17"/>
  </w:num>
  <w:num w:numId="7" w16cid:durableId="269169844">
    <w:abstractNumId w:val="45"/>
  </w:num>
  <w:num w:numId="8" w16cid:durableId="729377423">
    <w:abstractNumId w:val="20"/>
  </w:num>
  <w:num w:numId="9" w16cid:durableId="226764867">
    <w:abstractNumId w:val="0"/>
  </w:num>
  <w:num w:numId="10" w16cid:durableId="380371498">
    <w:abstractNumId w:val="23"/>
  </w:num>
  <w:num w:numId="11" w16cid:durableId="1811357699">
    <w:abstractNumId w:val="15"/>
  </w:num>
  <w:num w:numId="12" w16cid:durableId="463544991">
    <w:abstractNumId w:val="48"/>
  </w:num>
  <w:num w:numId="13" w16cid:durableId="2046637145">
    <w:abstractNumId w:val="38"/>
  </w:num>
  <w:num w:numId="14" w16cid:durableId="1360011579">
    <w:abstractNumId w:val="50"/>
  </w:num>
  <w:num w:numId="15" w16cid:durableId="494422435">
    <w:abstractNumId w:val="22"/>
  </w:num>
  <w:num w:numId="16" w16cid:durableId="1837263212">
    <w:abstractNumId w:val="12"/>
  </w:num>
  <w:num w:numId="17" w16cid:durableId="599140342">
    <w:abstractNumId w:val="27"/>
  </w:num>
  <w:num w:numId="18" w16cid:durableId="1987855327">
    <w:abstractNumId w:val="31"/>
  </w:num>
  <w:num w:numId="19" w16cid:durableId="1834760939">
    <w:abstractNumId w:val="46"/>
  </w:num>
  <w:num w:numId="20" w16cid:durableId="1606839364">
    <w:abstractNumId w:val="40"/>
  </w:num>
  <w:num w:numId="21" w16cid:durableId="1773545736">
    <w:abstractNumId w:val="25"/>
  </w:num>
  <w:num w:numId="22" w16cid:durableId="331297502">
    <w:abstractNumId w:val="13"/>
  </w:num>
  <w:num w:numId="23" w16cid:durableId="1451898349">
    <w:abstractNumId w:val="14"/>
  </w:num>
  <w:num w:numId="24" w16cid:durableId="1190415068">
    <w:abstractNumId w:val="36"/>
  </w:num>
  <w:num w:numId="25" w16cid:durableId="1685471241">
    <w:abstractNumId w:val="28"/>
  </w:num>
  <w:num w:numId="26" w16cid:durableId="1199585156">
    <w:abstractNumId w:val="21"/>
  </w:num>
  <w:num w:numId="27" w16cid:durableId="1387408775">
    <w:abstractNumId w:val="5"/>
  </w:num>
  <w:num w:numId="28" w16cid:durableId="1027869122">
    <w:abstractNumId w:val="6"/>
  </w:num>
  <w:num w:numId="29" w16cid:durableId="1280836959">
    <w:abstractNumId w:val="24"/>
  </w:num>
  <w:num w:numId="30" w16cid:durableId="805317668">
    <w:abstractNumId w:val="39"/>
  </w:num>
  <w:num w:numId="31" w16cid:durableId="979385487">
    <w:abstractNumId w:val="30"/>
  </w:num>
  <w:num w:numId="32" w16cid:durableId="1455907623">
    <w:abstractNumId w:val="47"/>
  </w:num>
  <w:num w:numId="33" w16cid:durableId="348793889">
    <w:abstractNumId w:val="7"/>
  </w:num>
  <w:num w:numId="34" w16cid:durableId="504129403">
    <w:abstractNumId w:val="44"/>
  </w:num>
  <w:num w:numId="35" w16cid:durableId="2052414232">
    <w:abstractNumId w:val="51"/>
  </w:num>
  <w:num w:numId="36" w16cid:durableId="1933395159">
    <w:abstractNumId w:val="11"/>
  </w:num>
  <w:num w:numId="37" w16cid:durableId="639844004">
    <w:abstractNumId w:val="9"/>
  </w:num>
  <w:num w:numId="38" w16cid:durableId="1324579478">
    <w:abstractNumId w:val="43"/>
  </w:num>
  <w:num w:numId="39" w16cid:durableId="1885630094">
    <w:abstractNumId w:val="34"/>
  </w:num>
  <w:num w:numId="40" w16cid:durableId="1419905063">
    <w:abstractNumId w:val="37"/>
  </w:num>
  <w:num w:numId="41" w16cid:durableId="359477151">
    <w:abstractNumId w:val="8"/>
  </w:num>
  <w:num w:numId="42" w16cid:durableId="231502117">
    <w:abstractNumId w:val="35"/>
  </w:num>
  <w:num w:numId="43" w16cid:durableId="1737238179">
    <w:abstractNumId w:val="29"/>
  </w:num>
  <w:num w:numId="44" w16cid:durableId="776028092">
    <w:abstractNumId w:val="18"/>
  </w:num>
  <w:num w:numId="45" w16cid:durableId="1855655873">
    <w:abstractNumId w:val="41"/>
  </w:num>
  <w:num w:numId="46" w16cid:durableId="690111115">
    <w:abstractNumId w:val="49"/>
  </w:num>
  <w:num w:numId="47" w16cid:durableId="853954866">
    <w:abstractNumId w:val="10"/>
  </w:num>
  <w:num w:numId="48" w16cid:durableId="2142847513">
    <w:abstractNumId w:val="19"/>
  </w:num>
  <w:num w:numId="49" w16cid:durableId="618877925">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4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C88"/>
    <w:rsid w:val="00001655"/>
    <w:rsid w:val="000028CA"/>
    <w:rsid w:val="00003210"/>
    <w:rsid w:val="00003B32"/>
    <w:rsid w:val="00005FA0"/>
    <w:rsid w:val="00006D45"/>
    <w:rsid w:val="00007CF1"/>
    <w:rsid w:val="00012DB5"/>
    <w:rsid w:val="000134E8"/>
    <w:rsid w:val="0001450C"/>
    <w:rsid w:val="00017D27"/>
    <w:rsid w:val="00020B3A"/>
    <w:rsid w:val="000215E9"/>
    <w:rsid w:val="00021D2B"/>
    <w:rsid w:val="0002280A"/>
    <w:rsid w:val="00022BEF"/>
    <w:rsid w:val="00024EF5"/>
    <w:rsid w:val="00027A30"/>
    <w:rsid w:val="000303BE"/>
    <w:rsid w:val="00030F43"/>
    <w:rsid w:val="0003167A"/>
    <w:rsid w:val="0003246C"/>
    <w:rsid w:val="00032672"/>
    <w:rsid w:val="00032E09"/>
    <w:rsid w:val="00033DB8"/>
    <w:rsid w:val="00036E8B"/>
    <w:rsid w:val="000377B9"/>
    <w:rsid w:val="00040AF0"/>
    <w:rsid w:val="00042610"/>
    <w:rsid w:val="000437A3"/>
    <w:rsid w:val="00043DB3"/>
    <w:rsid w:val="00043E25"/>
    <w:rsid w:val="000446CC"/>
    <w:rsid w:val="00047658"/>
    <w:rsid w:val="00050C22"/>
    <w:rsid w:val="00050FDB"/>
    <w:rsid w:val="0005507D"/>
    <w:rsid w:val="00055EC7"/>
    <w:rsid w:val="00056A85"/>
    <w:rsid w:val="00057708"/>
    <w:rsid w:val="00060B80"/>
    <w:rsid w:val="00062494"/>
    <w:rsid w:val="00062889"/>
    <w:rsid w:val="00062ABE"/>
    <w:rsid w:val="00062F32"/>
    <w:rsid w:val="00064684"/>
    <w:rsid w:val="00065AAB"/>
    <w:rsid w:val="0006744A"/>
    <w:rsid w:val="000724AE"/>
    <w:rsid w:val="000724FE"/>
    <w:rsid w:val="00072E44"/>
    <w:rsid w:val="00072FEB"/>
    <w:rsid w:val="00073D8D"/>
    <w:rsid w:val="00075721"/>
    <w:rsid w:val="00076C15"/>
    <w:rsid w:val="00076D99"/>
    <w:rsid w:val="000776F2"/>
    <w:rsid w:val="0008017C"/>
    <w:rsid w:val="00081C5A"/>
    <w:rsid w:val="000835F0"/>
    <w:rsid w:val="00083BEB"/>
    <w:rsid w:val="000843C8"/>
    <w:rsid w:val="00084D5D"/>
    <w:rsid w:val="000856EF"/>
    <w:rsid w:val="00085A40"/>
    <w:rsid w:val="00091CA5"/>
    <w:rsid w:val="00094098"/>
    <w:rsid w:val="00095DCA"/>
    <w:rsid w:val="000A0147"/>
    <w:rsid w:val="000A19B5"/>
    <w:rsid w:val="000A211D"/>
    <w:rsid w:val="000A3102"/>
    <w:rsid w:val="000B74CA"/>
    <w:rsid w:val="000C0327"/>
    <w:rsid w:val="000C3C07"/>
    <w:rsid w:val="000C4EDA"/>
    <w:rsid w:val="000C626A"/>
    <w:rsid w:val="000D0FD8"/>
    <w:rsid w:val="000D1761"/>
    <w:rsid w:val="000D1DCD"/>
    <w:rsid w:val="000D31EE"/>
    <w:rsid w:val="000D53D9"/>
    <w:rsid w:val="000D7B96"/>
    <w:rsid w:val="000E19B1"/>
    <w:rsid w:val="000E3748"/>
    <w:rsid w:val="000E3E9E"/>
    <w:rsid w:val="000E3F68"/>
    <w:rsid w:val="000E6891"/>
    <w:rsid w:val="000E6E52"/>
    <w:rsid w:val="000E75C0"/>
    <w:rsid w:val="000E79A9"/>
    <w:rsid w:val="000E7B39"/>
    <w:rsid w:val="000F35E4"/>
    <w:rsid w:val="000F3FC3"/>
    <w:rsid w:val="000F42EF"/>
    <w:rsid w:val="000F5FE9"/>
    <w:rsid w:val="000F63F8"/>
    <w:rsid w:val="000F67E8"/>
    <w:rsid w:val="000F7BB8"/>
    <w:rsid w:val="0010002B"/>
    <w:rsid w:val="00100850"/>
    <w:rsid w:val="00100953"/>
    <w:rsid w:val="00100BF3"/>
    <w:rsid w:val="001012C1"/>
    <w:rsid w:val="001055CD"/>
    <w:rsid w:val="001058CF"/>
    <w:rsid w:val="0010757B"/>
    <w:rsid w:val="00110513"/>
    <w:rsid w:val="00110CAD"/>
    <w:rsid w:val="00110EBC"/>
    <w:rsid w:val="00112386"/>
    <w:rsid w:val="001127EA"/>
    <w:rsid w:val="00113380"/>
    <w:rsid w:val="0011621C"/>
    <w:rsid w:val="0011638E"/>
    <w:rsid w:val="001167B2"/>
    <w:rsid w:val="0011702C"/>
    <w:rsid w:val="001210AF"/>
    <w:rsid w:val="00123BB5"/>
    <w:rsid w:val="00124421"/>
    <w:rsid w:val="00130232"/>
    <w:rsid w:val="00130756"/>
    <w:rsid w:val="00130822"/>
    <w:rsid w:val="00133C09"/>
    <w:rsid w:val="001340E1"/>
    <w:rsid w:val="001349B1"/>
    <w:rsid w:val="00134BB8"/>
    <w:rsid w:val="001355D0"/>
    <w:rsid w:val="001370B7"/>
    <w:rsid w:val="0014143D"/>
    <w:rsid w:val="001420AA"/>
    <w:rsid w:val="00144AD2"/>
    <w:rsid w:val="00145E93"/>
    <w:rsid w:val="0014605E"/>
    <w:rsid w:val="00147489"/>
    <w:rsid w:val="001477F5"/>
    <w:rsid w:val="0015174B"/>
    <w:rsid w:val="001522B6"/>
    <w:rsid w:val="001546DA"/>
    <w:rsid w:val="00154CAF"/>
    <w:rsid w:val="00154E3E"/>
    <w:rsid w:val="00155671"/>
    <w:rsid w:val="001562F3"/>
    <w:rsid w:val="00162792"/>
    <w:rsid w:val="00165095"/>
    <w:rsid w:val="00166814"/>
    <w:rsid w:val="001717BD"/>
    <w:rsid w:val="001773F3"/>
    <w:rsid w:val="00177CDE"/>
    <w:rsid w:val="001800B0"/>
    <w:rsid w:val="00181122"/>
    <w:rsid w:val="0018140B"/>
    <w:rsid w:val="00182E56"/>
    <w:rsid w:val="00183ED3"/>
    <w:rsid w:val="001841E4"/>
    <w:rsid w:val="00185458"/>
    <w:rsid w:val="00190A6D"/>
    <w:rsid w:val="00190D5A"/>
    <w:rsid w:val="001917F1"/>
    <w:rsid w:val="00193FB8"/>
    <w:rsid w:val="001961FD"/>
    <w:rsid w:val="00196509"/>
    <w:rsid w:val="001A15E7"/>
    <w:rsid w:val="001A2CD1"/>
    <w:rsid w:val="001A65C2"/>
    <w:rsid w:val="001A6A02"/>
    <w:rsid w:val="001B2CB7"/>
    <w:rsid w:val="001B3AC5"/>
    <w:rsid w:val="001B3B84"/>
    <w:rsid w:val="001B5A90"/>
    <w:rsid w:val="001C0F96"/>
    <w:rsid w:val="001C11C3"/>
    <w:rsid w:val="001C3D6F"/>
    <w:rsid w:val="001C5A0C"/>
    <w:rsid w:val="001C645B"/>
    <w:rsid w:val="001C7BA1"/>
    <w:rsid w:val="001D0BCD"/>
    <w:rsid w:val="001D0E9F"/>
    <w:rsid w:val="001D139B"/>
    <w:rsid w:val="001D19FB"/>
    <w:rsid w:val="001D2482"/>
    <w:rsid w:val="001D25B7"/>
    <w:rsid w:val="001D43E0"/>
    <w:rsid w:val="001D4947"/>
    <w:rsid w:val="001D5AB4"/>
    <w:rsid w:val="001E3346"/>
    <w:rsid w:val="001E38BC"/>
    <w:rsid w:val="001E405D"/>
    <w:rsid w:val="001F0035"/>
    <w:rsid w:val="001F13DE"/>
    <w:rsid w:val="001F2D06"/>
    <w:rsid w:val="001F5271"/>
    <w:rsid w:val="001F696E"/>
    <w:rsid w:val="0020022A"/>
    <w:rsid w:val="002003C7"/>
    <w:rsid w:val="002020A3"/>
    <w:rsid w:val="00203339"/>
    <w:rsid w:val="0020423E"/>
    <w:rsid w:val="00205EE9"/>
    <w:rsid w:val="00205FF3"/>
    <w:rsid w:val="00207980"/>
    <w:rsid w:val="00207E3C"/>
    <w:rsid w:val="002110CB"/>
    <w:rsid w:val="00211AD5"/>
    <w:rsid w:val="002121DE"/>
    <w:rsid w:val="002137F6"/>
    <w:rsid w:val="002145FC"/>
    <w:rsid w:val="00214C88"/>
    <w:rsid w:val="00215ECD"/>
    <w:rsid w:val="002165CD"/>
    <w:rsid w:val="00216CBB"/>
    <w:rsid w:val="00216CF9"/>
    <w:rsid w:val="00221111"/>
    <w:rsid w:val="00223458"/>
    <w:rsid w:val="00223A01"/>
    <w:rsid w:val="0022469B"/>
    <w:rsid w:val="00224F81"/>
    <w:rsid w:val="00225E8C"/>
    <w:rsid w:val="0022660E"/>
    <w:rsid w:val="00226D8F"/>
    <w:rsid w:val="0022727A"/>
    <w:rsid w:val="002304F2"/>
    <w:rsid w:val="00231D6A"/>
    <w:rsid w:val="00233E88"/>
    <w:rsid w:val="00235D93"/>
    <w:rsid w:val="00235F42"/>
    <w:rsid w:val="00236D6B"/>
    <w:rsid w:val="0023778B"/>
    <w:rsid w:val="00242BA1"/>
    <w:rsid w:val="002430EC"/>
    <w:rsid w:val="00244F9E"/>
    <w:rsid w:val="00245820"/>
    <w:rsid w:val="00246401"/>
    <w:rsid w:val="002527C6"/>
    <w:rsid w:val="00253335"/>
    <w:rsid w:val="00254D50"/>
    <w:rsid w:val="0025526A"/>
    <w:rsid w:val="00257288"/>
    <w:rsid w:val="002610DF"/>
    <w:rsid w:val="00261410"/>
    <w:rsid w:val="00262ABF"/>
    <w:rsid w:val="002645EE"/>
    <w:rsid w:val="002651A5"/>
    <w:rsid w:val="00267046"/>
    <w:rsid w:val="00267071"/>
    <w:rsid w:val="00267406"/>
    <w:rsid w:val="00267FD1"/>
    <w:rsid w:val="002709FF"/>
    <w:rsid w:val="002716F8"/>
    <w:rsid w:val="00271AEA"/>
    <w:rsid w:val="00273CAD"/>
    <w:rsid w:val="00277308"/>
    <w:rsid w:val="00280305"/>
    <w:rsid w:val="00281432"/>
    <w:rsid w:val="0028293D"/>
    <w:rsid w:val="0028381F"/>
    <w:rsid w:val="00284269"/>
    <w:rsid w:val="002863AB"/>
    <w:rsid w:val="00294A6D"/>
    <w:rsid w:val="00294EDF"/>
    <w:rsid w:val="002A5F20"/>
    <w:rsid w:val="002A63D2"/>
    <w:rsid w:val="002A6CF0"/>
    <w:rsid w:val="002A6FFF"/>
    <w:rsid w:val="002A7846"/>
    <w:rsid w:val="002B0DB9"/>
    <w:rsid w:val="002B2794"/>
    <w:rsid w:val="002B2819"/>
    <w:rsid w:val="002B2924"/>
    <w:rsid w:val="002B36BC"/>
    <w:rsid w:val="002B5E40"/>
    <w:rsid w:val="002B790B"/>
    <w:rsid w:val="002C3371"/>
    <w:rsid w:val="002C677D"/>
    <w:rsid w:val="002C7654"/>
    <w:rsid w:val="002D47BD"/>
    <w:rsid w:val="002D6E21"/>
    <w:rsid w:val="002D7455"/>
    <w:rsid w:val="002E1AE1"/>
    <w:rsid w:val="002E2F7C"/>
    <w:rsid w:val="002E5136"/>
    <w:rsid w:val="002E5FD3"/>
    <w:rsid w:val="002E6273"/>
    <w:rsid w:val="002E65D4"/>
    <w:rsid w:val="002E6D36"/>
    <w:rsid w:val="002E7BB6"/>
    <w:rsid w:val="002E7BE9"/>
    <w:rsid w:val="002F0B43"/>
    <w:rsid w:val="002F14D5"/>
    <w:rsid w:val="002F1C0A"/>
    <w:rsid w:val="002F2B31"/>
    <w:rsid w:val="002F36CC"/>
    <w:rsid w:val="002F6728"/>
    <w:rsid w:val="002F68CB"/>
    <w:rsid w:val="0030117D"/>
    <w:rsid w:val="0030374C"/>
    <w:rsid w:val="0030380F"/>
    <w:rsid w:val="00304D2A"/>
    <w:rsid w:val="003071CF"/>
    <w:rsid w:val="00310822"/>
    <w:rsid w:val="003109EF"/>
    <w:rsid w:val="003139A0"/>
    <w:rsid w:val="00315048"/>
    <w:rsid w:val="00320423"/>
    <w:rsid w:val="003239F2"/>
    <w:rsid w:val="00324693"/>
    <w:rsid w:val="003250D8"/>
    <w:rsid w:val="00325A20"/>
    <w:rsid w:val="00326170"/>
    <w:rsid w:val="0032733F"/>
    <w:rsid w:val="0033104A"/>
    <w:rsid w:val="003315E2"/>
    <w:rsid w:val="00332079"/>
    <w:rsid w:val="0033255C"/>
    <w:rsid w:val="003326AD"/>
    <w:rsid w:val="003328D1"/>
    <w:rsid w:val="00337227"/>
    <w:rsid w:val="00337C81"/>
    <w:rsid w:val="003404B8"/>
    <w:rsid w:val="00340C2C"/>
    <w:rsid w:val="003420E6"/>
    <w:rsid w:val="00342771"/>
    <w:rsid w:val="00344375"/>
    <w:rsid w:val="00345B17"/>
    <w:rsid w:val="0034656D"/>
    <w:rsid w:val="00346C4F"/>
    <w:rsid w:val="0035066A"/>
    <w:rsid w:val="003509B0"/>
    <w:rsid w:val="00352333"/>
    <w:rsid w:val="00352664"/>
    <w:rsid w:val="00353E40"/>
    <w:rsid w:val="003551A2"/>
    <w:rsid w:val="00356F70"/>
    <w:rsid w:val="003571C8"/>
    <w:rsid w:val="003574B4"/>
    <w:rsid w:val="0036050C"/>
    <w:rsid w:val="0036079B"/>
    <w:rsid w:val="00360E11"/>
    <w:rsid w:val="003611A2"/>
    <w:rsid w:val="00361FFD"/>
    <w:rsid w:val="00363079"/>
    <w:rsid w:val="003651D7"/>
    <w:rsid w:val="0036742E"/>
    <w:rsid w:val="003748B1"/>
    <w:rsid w:val="00375A6C"/>
    <w:rsid w:val="00376D8F"/>
    <w:rsid w:val="003771C3"/>
    <w:rsid w:val="00377960"/>
    <w:rsid w:val="00377B97"/>
    <w:rsid w:val="00380882"/>
    <w:rsid w:val="0038096F"/>
    <w:rsid w:val="003814C3"/>
    <w:rsid w:val="00382D1A"/>
    <w:rsid w:val="00382EB7"/>
    <w:rsid w:val="003838AA"/>
    <w:rsid w:val="00383E68"/>
    <w:rsid w:val="00385CAB"/>
    <w:rsid w:val="00386F25"/>
    <w:rsid w:val="00390E8A"/>
    <w:rsid w:val="00390F72"/>
    <w:rsid w:val="00393769"/>
    <w:rsid w:val="00395021"/>
    <w:rsid w:val="003A0DD7"/>
    <w:rsid w:val="003A122A"/>
    <w:rsid w:val="003A23D9"/>
    <w:rsid w:val="003A5B8D"/>
    <w:rsid w:val="003A6BF4"/>
    <w:rsid w:val="003A7121"/>
    <w:rsid w:val="003A7879"/>
    <w:rsid w:val="003B48EB"/>
    <w:rsid w:val="003B4B3A"/>
    <w:rsid w:val="003C025E"/>
    <w:rsid w:val="003C0AA6"/>
    <w:rsid w:val="003C190A"/>
    <w:rsid w:val="003C1D02"/>
    <w:rsid w:val="003C3769"/>
    <w:rsid w:val="003C4900"/>
    <w:rsid w:val="003C4A44"/>
    <w:rsid w:val="003C4D7A"/>
    <w:rsid w:val="003C4EB4"/>
    <w:rsid w:val="003C650C"/>
    <w:rsid w:val="003D3F08"/>
    <w:rsid w:val="003D4F36"/>
    <w:rsid w:val="003D7B56"/>
    <w:rsid w:val="003E1DF5"/>
    <w:rsid w:val="003F032E"/>
    <w:rsid w:val="003F5BF3"/>
    <w:rsid w:val="003F79CA"/>
    <w:rsid w:val="00400A6C"/>
    <w:rsid w:val="00402A9F"/>
    <w:rsid w:val="00403973"/>
    <w:rsid w:val="004177CF"/>
    <w:rsid w:val="00417EC1"/>
    <w:rsid w:val="00420CA9"/>
    <w:rsid w:val="00422381"/>
    <w:rsid w:val="00423104"/>
    <w:rsid w:val="00426FDE"/>
    <w:rsid w:val="00430DA9"/>
    <w:rsid w:val="00433132"/>
    <w:rsid w:val="00433EB3"/>
    <w:rsid w:val="00435613"/>
    <w:rsid w:val="00436152"/>
    <w:rsid w:val="004363F6"/>
    <w:rsid w:val="0043758D"/>
    <w:rsid w:val="0044108D"/>
    <w:rsid w:val="0044163C"/>
    <w:rsid w:val="00443673"/>
    <w:rsid w:val="004443F3"/>
    <w:rsid w:val="00444423"/>
    <w:rsid w:val="00445BF2"/>
    <w:rsid w:val="00450B05"/>
    <w:rsid w:val="00453209"/>
    <w:rsid w:val="00454915"/>
    <w:rsid w:val="0045610C"/>
    <w:rsid w:val="0045674E"/>
    <w:rsid w:val="0045770B"/>
    <w:rsid w:val="00457DCF"/>
    <w:rsid w:val="00460FB6"/>
    <w:rsid w:val="00461B68"/>
    <w:rsid w:val="00462FA2"/>
    <w:rsid w:val="00464312"/>
    <w:rsid w:val="00464A32"/>
    <w:rsid w:val="00466970"/>
    <w:rsid w:val="00466998"/>
    <w:rsid w:val="00466E46"/>
    <w:rsid w:val="00470065"/>
    <w:rsid w:val="004706A6"/>
    <w:rsid w:val="004728AE"/>
    <w:rsid w:val="00473073"/>
    <w:rsid w:val="00474009"/>
    <w:rsid w:val="004756A0"/>
    <w:rsid w:val="0047694D"/>
    <w:rsid w:val="00480F5E"/>
    <w:rsid w:val="00484E55"/>
    <w:rsid w:val="00486718"/>
    <w:rsid w:val="00487A61"/>
    <w:rsid w:val="00492476"/>
    <w:rsid w:val="004957B3"/>
    <w:rsid w:val="0049787B"/>
    <w:rsid w:val="00497A39"/>
    <w:rsid w:val="00497F4A"/>
    <w:rsid w:val="004A5644"/>
    <w:rsid w:val="004B0C1B"/>
    <w:rsid w:val="004B1814"/>
    <w:rsid w:val="004B23E6"/>
    <w:rsid w:val="004B2614"/>
    <w:rsid w:val="004B2E29"/>
    <w:rsid w:val="004B4B24"/>
    <w:rsid w:val="004B5B09"/>
    <w:rsid w:val="004B63C6"/>
    <w:rsid w:val="004B6436"/>
    <w:rsid w:val="004B73B8"/>
    <w:rsid w:val="004C196B"/>
    <w:rsid w:val="004C4107"/>
    <w:rsid w:val="004C564A"/>
    <w:rsid w:val="004C6BDC"/>
    <w:rsid w:val="004D0824"/>
    <w:rsid w:val="004D127F"/>
    <w:rsid w:val="004D3B69"/>
    <w:rsid w:val="004D3CE9"/>
    <w:rsid w:val="004D4A43"/>
    <w:rsid w:val="004D5E64"/>
    <w:rsid w:val="004E0D2E"/>
    <w:rsid w:val="004E5920"/>
    <w:rsid w:val="004F07A5"/>
    <w:rsid w:val="004F0FB0"/>
    <w:rsid w:val="004F1EEA"/>
    <w:rsid w:val="004F2BB9"/>
    <w:rsid w:val="004F4418"/>
    <w:rsid w:val="004F5222"/>
    <w:rsid w:val="004F6DCE"/>
    <w:rsid w:val="004F7B11"/>
    <w:rsid w:val="004F7BB0"/>
    <w:rsid w:val="00503A3A"/>
    <w:rsid w:val="005060E2"/>
    <w:rsid w:val="0050759F"/>
    <w:rsid w:val="005078AC"/>
    <w:rsid w:val="0051113F"/>
    <w:rsid w:val="005116DE"/>
    <w:rsid w:val="005118C3"/>
    <w:rsid w:val="005125F4"/>
    <w:rsid w:val="00514F77"/>
    <w:rsid w:val="005213AC"/>
    <w:rsid w:val="005215A1"/>
    <w:rsid w:val="005219DE"/>
    <w:rsid w:val="00521DBD"/>
    <w:rsid w:val="00522FD2"/>
    <w:rsid w:val="005249D2"/>
    <w:rsid w:val="00524F29"/>
    <w:rsid w:val="00527FD9"/>
    <w:rsid w:val="00530A9C"/>
    <w:rsid w:val="00531449"/>
    <w:rsid w:val="005315BD"/>
    <w:rsid w:val="005326CA"/>
    <w:rsid w:val="005328C2"/>
    <w:rsid w:val="00532D66"/>
    <w:rsid w:val="00535C88"/>
    <w:rsid w:val="005417E5"/>
    <w:rsid w:val="005420A0"/>
    <w:rsid w:val="00543DB2"/>
    <w:rsid w:val="00543DC4"/>
    <w:rsid w:val="00546146"/>
    <w:rsid w:val="005509EB"/>
    <w:rsid w:val="00550EF2"/>
    <w:rsid w:val="00551FE5"/>
    <w:rsid w:val="0055245F"/>
    <w:rsid w:val="00553111"/>
    <w:rsid w:val="00563403"/>
    <w:rsid w:val="00563672"/>
    <w:rsid w:val="005700E0"/>
    <w:rsid w:val="005703DA"/>
    <w:rsid w:val="0057054B"/>
    <w:rsid w:val="00571B98"/>
    <w:rsid w:val="00580B86"/>
    <w:rsid w:val="005823EB"/>
    <w:rsid w:val="0058577D"/>
    <w:rsid w:val="005857B3"/>
    <w:rsid w:val="00585DBB"/>
    <w:rsid w:val="0058719D"/>
    <w:rsid w:val="00587ED2"/>
    <w:rsid w:val="00591C98"/>
    <w:rsid w:val="00592571"/>
    <w:rsid w:val="00592940"/>
    <w:rsid w:val="00593C89"/>
    <w:rsid w:val="00595163"/>
    <w:rsid w:val="005953DA"/>
    <w:rsid w:val="005970A2"/>
    <w:rsid w:val="005971DF"/>
    <w:rsid w:val="005A2394"/>
    <w:rsid w:val="005A41D7"/>
    <w:rsid w:val="005A52C4"/>
    <w:rsid w:val="005B0405"/>
    <w:rsid w:val="005B054B"/>
    <w:rsid w:val="005B0DF7"/>
    <w:rsid w:val="005B1C17"/>
    <w:rsid w:val="005B2A9E"/>
    <w:rsid w:val="005B4833"/>
    <w:rsid w:val="005B4A49"/>
    <w:rsid w:val="005B5DBE"/>
    <w:rsid w:val="005B6243"/>
    <w:rsid w:val="005B65C6"/>
    <w:rsid w:val="005B794A"/>
    <w:rsid w:val="005C04BD"/>
    <w:rsid w:val="005C2873"/>
    <w:rsid w:val="005D0035"/>
    <w:rsid w:val="005D13F8"/>
    <w:rsid w:val="005D1B6E"/>
    <w:rsid w:val="005D21A7"/>
    <w:rsid w:val="005D2337"/>
    <w:rsid w:val="005D3197"/>
    <w:rsid w:val="005D3B59"/>
    <w:rsid w:val="005D4C91"/>
    <w:rsid w:val="005E3B45"/>
    <w:rsid w:val="005E3D6A"/>
    <w:rsid w:val="005E52AF"/>
    <w:rsid w:val="005E5360"/>
    <w:rsid w:val="005E6613"/>
    <w:rsid w:val="005E745E"/>
    <w:rsid w:val="005F058E"/>
    <w:rsid w:val="005F1169"/>
    <w:rsid w:val="005F270B"/>
    <w:rsid w:val="005F3B92"/>
    <w:rsid w:val="005F472E"/>
    <w:rsid w:val="005F4A5B"/>
    <w:rsid w:val="005F7A76"/>
    <w:rsid w:val="0060016F"/>
    <w:rsid w:val="0060094E"/>
    <w:rsid w:val="006011D5"/>
    <w:rsid w:val="00601AF8"/>
    <w:rsid w:val="00603B80"/>
    <w:rsid w:val="00604304"/>
    <w:rsid w:val="0060497B"/>
    <w:rsid w:val="00612D8C"/>
    <w:rsid w:val="006134CB"/>
    <w:rsid w:val="00613B35"/>
    <w:rsid w:val="00613EB3"/>
    <w:rsid w:val="0061498D"/>
    <w:rsid w:val="00616B9A"/>
    <w:rsid w:val="00616E10"/>
    <w:rsid w:val="006171DA"/>
    <w:rsid w:val="00617693"/>
    <w:rsid w:val="0062049A"/>
    <w:rsid w:val="006215D7"/>
    <w:rsid w:val="00622DAB"/>
    <w:rsid w:val="0062361B"/>
    <w:rsid w:val="00623CBC"/>
    <w:rsid w:val="006249DA"/>
    <w:rsid w:val="00625A01"/>
    <w:rsid w:val="0062665D"/>
    <w:rsid w:val="00630239"/>
    <w:rsid w:val="006304A2"/>
    <w:rsid w:val="00630C98"/>
    <w:rsid w:val="00631480"/>
    <w:rsid w:val="00631B5B"/>
    <w:rsid w:val="00632FF3"/>
    <w:rsid w:val="00633900"/>
    <w:rsid w:val="00636310"/>
    <w:rsid w:val="0063655F"/>
    <w:rsid w:val="00641202"/>
    <w:rsid w:val="00641AAF"/>
    <w:rsid w:val="00642685"/>
    <w:rsid w:val="00643611"/>
    <w:rsid w:val="0065225F"/>
    <w:rsid w:val="00654DEF"/>
    <w:rsid w:val="00655ABD"/>
    <w:rsid w:val="00655E47"/>
    <w:rsid w:val="00655FAC"/>
    <w:rsid w:val="00656418"/>
    <w:rsid w:val="006571E3"/>
    <w:rsid w:val="00661A8B"/>
    <w:rsid w:val="00661AF8"/>
    <w:rsid w:val="00666A4B"/>
    <w:rsid w:val="00666C2F"/>
    <w:rsid w:val="00666EAD"/>
    <w:rsid w:val="00670E27"/>
    <w:rsid w:val="00672541"/>
    <w:rsid w:val="00675D51"/>
    <w:rsid w:val="00675EC0"/>
    <w:rsid w:val="00676683"/>
    <w:rsid w:val="006770F9"/>
    <w:rsid w:val="00677567"/>
    <w:rsid w:val="00680A87"/>
    <w:rsid w:val="00680B50"/>
    <w:rsid w:val="00680E7A"/>
    <w:rsid w:val="00681926"/>
    <w:rsid w:val="00682FC0"/>
    <w:rsid w:val="006841C8"/>
    <w:rsid w:val="006842AB"/>
    <w:rsid w:val="00685DA5"/>
    <w:rsid w:val="00687C34"/>
    <w:rsid w:val="00687DF6"/>
    <w:rsid w:val="00693429"/>
    <w:rsid w:val="006965DC"/>
    <w:rsid w:val="006A0915"/>
    <w:rsid w:val="006A1A1C"/>
    <w:rsid w:val="006A227C"/>
    <w:rsid w:val="006A3F71"/>
    <w:rsid w:val="006A7D13"/>
    <w:rsid w:val="006B0001"/>
    <w:rsid w:val="006B606F"/>
    <w:rsid w:val="006B6F24"/>
    <w:rsid w:val="006B73E8"/>
    <w:rsid w:val="006C10A2"/>
    <w:rsid w:val="006C394D"/>
    <w:rsid w:val="006C43E6"/>
    <w:rsid w:val="006C5558"/>
    <w:rsid w:val="006C579B"/>
    <w:rsid w:val="006C6800"/>
    <w:rsid w:val="006C690D"/>
    <w:rsid w:val="006C70B3"/>
    <w:rsid w:val="006D0EC1"/>
    <w:rsid w:val="006D1F5C"/>
    <w:rsid w:val="006D2198"/>
    <w:rsid w:val="006D2545"/>
    <w:rsid w:val="006D2DAE"/>
    <w:rsid w:val="006D309C"/>
    <w:rsid w:val="006D3792"/>
    <w:rsid w:val="006D3B5E"/>
    <w:rsid w:val="006D4044"/>
    <w:rsid w:val="006D42C7"/>
    <w:rsid w:val="006D6A4B"/>
    <w:rsid w:val="006E09CC"/>
    <w:rsid w:val="006E1F2F"/>
    <w:rsid w:val="006E30D5"/>
    <w:rsid w:val="006E5ED8"/>
    <w:rsid w:val="006E64D0"/>
    <w:rsid w:val="006E72DC"/>
    <w:rsid w:val="006F16FC"/>
    <w:rsid w:val="006F1FFF"/>
    <w:rsid w:val="006F4669"/>
    <w:rsid w:val="006F6C96"/>
    <w:rsid w:val="007000DA"/>
    <w:rsid w:val="00700A51"/>
    <w:rsid w:val="00700B7D"/>
    <w:rsid w:val="007011FC"/>
    <w:rsid w:val="0070130F"/>
    <w:rsid w:val="00701328"/>
    <w:rsid w:val="00703818"/>
    <w:rsid w:val="00703D33"/>
    <w:rsid w:val="007044B7"/>
    <w:rsid w:val="0070497D"/>
    <w:rsid w:val="00705F2D"/>
    <w:rsid w:val="00706244"/>
    <w:rsid w:val="00706BD7"/>
    <w:rsid w:val="00706FE6"/>
    <w:rsid w:val="00707B40"/>
    <w:rsid w:val="00711D43"/>
    <w:rsid w:val="00712E94"/>
    <w:rsid w:val="00715E73"/>
    <w:rsid w:val="00716B2C"/>
    <w:rsid w:val="00716D6E"/>
    <w:rsid w:val="0071703B"/>
    <w:rsid w:val="00721CDC"/>
    <w:rsid w:val="00722C0B"/>
    <w:rsid w:val="00723424"/>
    <w:rsid w:val="00723EC1"/>
    <w:rsid w:val="007257B4"/>
    <w:rsid w:val="00726263"/>
    <w:rsid w:val="00726B41"/>
    <w:rsid w:val="00727D2B"/>
    <w:rsid w:val="0073007C"/>
    <w:rsid w:val="00730940"/>
    <w:rsid w:val="0073158A"/>
    <w:rsid w:val="007337AD"/>
    <w:rsid w:val="00734B5D"/>
    <w:rsid w:val="00736C8C"/>
    <w:rsid w:val="00737BB8"/>
    <w:rsid w:val="007427B5"/>
    <w:rsid w:val="00743397"/>
    <w:rsid w:val="0074424D"/>
    <w:rsid w:val="007455C6"/>
    <w:rsid w:val="00746360"/>
    <w:rsid w:val="0074650A"/>
    <w:rsid w:val="00746C2A"/>
    <w:rsid w:val="00747E20"/>
    <w:rsid w:val="0075062F"/>
    <w:rsid w:val="00751583"/>
    <w:rsid w:val="007517E9"/>
    <w:rsid w:val="00751EB5"/>
    <w:rsid w:val="007528DC"/>
    <w:rsid w:val="00752B1B"/>
    <w:rsid w:val="00754ADC"/>
    <w:rsid w:val="0075676C"/>
    <w:rsid w:val="00762D23"/>
    <w:rsid w:val="007650E8"/>
    <w:rsid w:val="0076562B"/>
    <w:rsid w:val="00765C6A"/>
    <w:rsid w:val="007703E5"/>
    <w:rsid w:val="00771FC1"/>
    <w:rsid w:val="00772A76"/>
    <w:rsid w:val="00777E72"/>
    <w:rsid w:val="007802F1"/>
    <w:rsid w:val="00783AB6"/>
    <w:rsid w:val="007860C3"/>
    <w:rsid w:val="00786B8F"/>
    <w:rsid w:val="0078768D"/>
    <w:rsid w:val="007876BD"/>
    <w:rsid w:val="00790271"/>
    <w:rsid w:val="00790F63"/>
    <w:rsid w:val="00791B0F"/>
    <w:rsid w:val="00792208"/>
    <w:rsid w:val="00793B68"/>
    <w:rsid w:val="00793FD6"/>
    <w:rsid w:val="007950E4"/>
    <w:rsid w:val="00796B56"/>
    <w:rsid w:val="007A0B9E"/>
    <w:rsid w:val="007A118B"/>
    <w:rsid w:val="007A1477"/>
    <w:rsid w:val="007A148B"/>
    <w:rsid w:val="007A2239"/>
    <w:rsid w:val="007A2EA6"/>
    <w:rsid w:val="007A32C6"/>
    <w:rsid w:val="007A3D55"/>
    <w:rsid w:val="007A51F4"/>
    <w:rsid w:val="007A5B96"/>
    <w:rsid w:val="007A7F7D"/>
    <w:rsid w:val="007B6542"/>
    <w:rsid w:val="007C02FC"/>
    <w:rsid w:val="007C0CCF"/>
    <w:rsid w:val="007C1BDE"/>
    <w:rsid w:val="007C2FAB"/>
    <w:rsid w:val="007C3748"/>
    <w:rsid w:val="007C4C9A"/>
    <w:rsid w:val="007C54AD"/>
    <w:rsid w:val="007C6968"/>
    <w:rsid w:val="007C79D2"/>
    <w:rsid w:val="007D46F4"/>
    <w:rsid w:val="007D7711"/>
    <w:rsid w:val="007E1C8F"/>
    <w:rsid w:val="007E452D"/>
    <w:rsid w:val="007E51D4"/>
    <w:rsid w:val="007E53B7"/>
    <w:rsid w:val="007E70A7"/>
    <w:rsid w:val="007F05AB"/>
    <w:rsid w:val="007F23EB"/>
    <w:rsid w:val="007F328A"/>
    <w:rsid w:val="007F3ACC"/>
    <w:rsid w:val="007F4C70"/>
    <w:rsid w:val="007F5237"/>
    <w:rsid w:val="007F59DC"/>
    <w:rsid w:val="007F72AA"/>
    <w:rsid w:val="007F765A"/>
    <w:rsid w:val="007F7CE2"/>
    <w:rsid w:val="008003A2"/>
    <w:rsid w:val="00801339"/>
    <w:rsid w:val="00802A10"/>
    <w:rsid w:val="0080578C"/>
    <w:rsid w:val="0080747B"/>
    <w:rsid w:val="00807D9B"/>
    <w:rsid w:val="008114E2"/>
    <w:rsid w:val="008139C8"/>
    <w:rsid w:val="0081575C"/>
    <w:rsid w:val="00816537"/>
    <w:rsid w:val="00817207"/>
    <w:rsid w:val="00821F02"/>
    <w:rsid w:val="00822CC4"/>
    <w:rsid w:val="00822D1A"/>
    <w:rsid w:val="00822F78"/>
    <w:rsid w:val="00823211"/>
    <w:rsid w:val="008251A2"/>
    <w:rsid w:val="00825993"/>
    <w:rsid w:val="00825B17"/>
    <w:rsid w:val="00825FFD"/>
    <w:rsid w:val="0082638B"/>
    <w:rsid w:val="0083114B"/>
    <w:rsid w:val="008315CF"/>
    <w:rsid w:val="0083194B"/>
    <w:rsid w:val="00840EB9"/>
    <w:rsid w:val="008415F6"/>
    <w:rsid w:val="00843692"/>
    <w:rsid w:val="00845DCD"/>
    <w:rsid w:val="0085076D"/>
    <w:rsid w:val="00851603"/>
    <w:rsid w:val="00853453"/>
    <w:rsid w:val="00854224"/>
    <w:rsid w:val="008544EA"/>
    <w:rsid w:val="00855648"/>
    <w:rsid w:val="00856424"/>
    <w:rsid w:val="00861421"/>
    <w:rsid w:val="00862DCB"/>
    <w:rsid w:val="00863B7A"/>
    <w:rsid w:val="00864CEA"/>
    <w:rsid w:val="00865DB9"/>
    <w:rsid w:val="00870AD9"/>
    <w:rsid w:val="00872FE6"/>
    <w:rsid w:val="0087429D"/>
    <w:rsid w:val="00875185"/>
    <w:rsid w:val="008769A1"/>
    <w:rsid w:val="00884CED"/>
    <w:rsid w:val="00886207"/>
    <w:rsid w:val="008874D3"/>
    <w:rsid w:val="00893868"/>
    <w:rsid w:val="0089565F"/>
    <w:rsid w:val="00895DF6"/>
    <w:rsid w:val="00896F28"/>
    <w:rsid w:val="0089717E"/>
    <w:rsid w:val="008A419E"/>
    <w:rsid w:val="008A62A2"/>
    <w:rsid w:val="008B05A1"/>
    <w:rsid w:val="008B0E05"/>
    <w:rsid w:val="008B1BF3"/>
    <w:rsid w:val="008B3704"/>
    <w:rsid w:val="008B37FE"/>
    <w:rsid w:val="008B499A"/>
    <w:rsid w:val="008B4F73"/>
    <w:rsid w:val="008B57C1"/>
    <w:rsid w:val="008B766E"/>
    <w:rsid w:val="008C0177"/>
    <w:rsid w:val="008C107B"/>
    <w:rsid w:val="008C1CB4"/>
    <w:rsid w:val="008C2916"/>
    <w:rsid w:val="008C5CB7"/>
    <w:rsid w:val="008C67A0"/>
    <w:rsid w:val="008D1F42"/>
    <w:rsid w:val="008D36F0"/>
    <w:rsid w:val="008D3A3A"/>
    <w:rsid w:val="008D7DF2"/>
    <w:rsid w:val="008E2321"/>
    <w:rsid w:val="008E2DBE"/>
    <w:rsid w:val="008E4182"/>
    <w:rsid w:val="008E5865"/>
    <w:rsid w:val="008E6BC5"/>
    <w:rsid w:val="008F0E46"/>
    <w:rsid w:val="008F18F3"/>
    <w:rsid w:val="008F4652"/>
    <w:rsid w:val="008F4F7E"/>
    <w:rsid w:val="008F59AE"/>
    <w:rsid w:val="008F7637"/>
    <w:rsid w:val="00902BD3"/>
    <w:rsid w:val="009043EC"/>
    <w:rsid w:val="00904F1C"/>
    <w:rsid w:val="00905A90"/>
    <w:rsid w:val="00912134"/>
    <w:rsid w:val="00914EA4"/>
    <w:rsid w:val="00917325"/>
    <w:rsid w:val="009200EE"/>
    <w:rsid w:val="00921E3F"/>
    <w:rsid w:val="00925CEB"/>
    <w:rsid w:val="00925EC4"/>
    <w:rsid w:val="00927D6A"/>
    <w:rsid w:val="00932A80"/>
    <w:rsid w:val="00936681"/>
    <w:rsid w:val="00937552"/>
    <w:rsid w:val="00940AB7"/>
    <w:rsid w:val="0094356E"/>
    <w:rsid w:val="00943C75"/>
    <w:rsid w:val="00943EC6"/>
    <w:rsid w:val="009443DA"/>
    <w:rsid w:val="00944720"/>
    <w:rsid w:val="00944771"/>
    <w:rsid w:val="009459E4"/>
    <w:rsid w:val="00945B17"/>
    <w:rsid w:val="009467FF"/>
    <w:rsid w:val="0095391A"/>
    <w:rsid w:val="00953CE9"/>
    <w:rsid w:val="00955361"/>
    <w:rsid w:val="00955480"/>
    <w:rsid w:val="0095584F"/>
    <w:rsid w:val="00956FD6"/>
    <w:rsid w:val="00957B7E"/>
    <w:rsid w:val="00961393"/>
    <w:rsid w:val="0096191B"/>
    <w:rsid w:val="00962AAD"/>
    <w:rsid w:val="00963C82"/>
    <w:rsid w:val="00963E57"/>
    <w:rsid w:val="0096495C"/>
    <w:rsid w:val="00964F26"/>
    <w:rsid w:val="00967690"/>
    <w:rsid w:val="0097681C"/>
    <w:rsid w:val="009807C5"/>
    <w:rsid w:val="009857C1"/>
    <w:rsid w:val="00985D5A"/>
    <w:rsid w:val="009868BE"/>
    <w:rsid w:val="0098773E"/>
    <w:rsid w:val="00987D70"/>
    <w:rsid w:val="00991664"/>
    <w:rsid w:val="009921C2"/>
    <w:rsid w:val="00992601"/>
    <w:rsid w:val="009957CA"/>
    <w:rsid w:val="0099664E"/>
    <w:rsid w:val="009976A2"/>
    <w:rsid w:val="00997F44"/>
    <w:rsid w:val="00997FF4"/>
    <w:rsid w:val="009A0753"/>
    <w:rsid w:val="009A0E03"/>
    <w:rsid w:val="009A197C"/>
    <w:rsid w:val="009A1A6A"/>
    <w:rsid w:val="009A2108"/>
    <w:rsid w:val="009A5925"/>
    <w:rsid w:val="009A7217"/>
    <w:rsid w:val="009B0171"/>
    <w:rsid w:val="009B02F1"/>
    <w:rsid w:val="009B283D"/>
    <w:rsid w:val="009B372E"/>
    <w:rsid w:val="009B5C20"/>
    <w:rsid w:val="009B67CB"/>
    <w:rsid w:val="009B6CA4"/>
    <w:rsid w:val="009B6D23"/>
    <w:rsid w:val="009B79F3"/>
    <w:rsid w:val="009C3674"/>
    <w:rsid w:val="009C4903"/>
    <w:rsid w:val="009C629F"/>
    <w:rsid w:val="009D0A70"/>
    <w:rsid w:val="009D1340"/>
    <w:rsid w:val="009D15F7"/>
    <w:rsid w:val="009E06DA"/>
    <w:rsid w:val="009E0885"/>
    <w:rsid w:val="009E204C"/>
    <w:rsid w:val="009E3B84"/>
    <w:rsid w:val="009E620A"/>
    <w:rsid w:val="009E646A"/>
    <w:rsid w:val="009E738A"/>
    <w:rsid w:val="009E79B7"/>
    <w:rsid w:val="009E7EF7"/>
    <w:rsid w:val="009F0BCB"/>
    <w:rsid w:val="009F1C64"/>
    <w:rsid w:val="009F512B"/>
    <w:rsid w:val="009F56B3"/>
    <w:rsid w:val="009F60E5"/>
    <w:rsid w:val="009F673B"/>
    <w:rsid w:val="009F7198"/>
    <w:rsid w:val="009F742A"/>
    <w:rsid w:val="00A00DC3"/>
    <w:rsid w:val="00A016AD"/>
    <w:rsid w:val="00A02BAC"/>
    <w:rsid w:val="00A02EE2"/>
    <w:rsid w:val="00A036FB"/>
    <w:rsid w:val="00A03AEC"/>
    <w:rsid w:val="00A06467"/>
    <w:rsid w:val="00A14054"/>
    <w:rsid w:val="00A16B02"/>
    <w:rsid w:val="00A16D6E"/>
    <w:rsid w:val="00A17547"/>
    <w:rsid w:val="00A22839"/>
    <w:rsid w:val="00A22C68"/>
    <w:rsid w:val="00A2332B"/>
    <w:rsid w:val="00A23437"/>
    <w:rsid w:val="00A24084"/>
    <w:rsid w:val="00A26451"/>
    <w:rsid w:val="00A26A63"/>
    <w:rsid w:val="00A30D58"/>
    <w:rsid w:val="00A32BDD"/>
    <w:rsid w:val="00A34FDA"/>
    <w:rsid w:val="00A371D1"/>
    <w:rsid w:val="00A408DA"/>
    <w:rsid w:val="00A43035"/>
    <w:rsid w:val="00A43969"/>
    <w:rsid w:val="00A4611A"/>
    <w:rsid w:val="00A47BDA"/>
    <w:rsid w:val="00A5026F"/>
    <w:rsid w:val="00A50F72"/>
    <w:rsid w:val="00A525F4"/>
    <w:rsid w:val="00A53C99"/>
    <w:rsid w:val="00A53C9C"/>
    <w:rsid w:val="00A5589E"/>
    <w:rsid w:val="00A56496"/>
    <w:rsid w:val="00A5736F"/>
    <w:rsid w:val="00A61024"/>
    <w:rsid w:val="00A63E63"/>
    <w:rsid w:val="00A640A0"/>
    <w:rsid w:val="00A6754B"/>
    <w:rsid w:val="00A702A7"/>
    <w:rsid w:val="00A718B6"/>
    <w:rsid w:val="00A733B5"/>
    <w:rsid w:val="00A75196"/>
    <w:rsid w:val="00A7537E"/>
    <w:rsid w:val="00A77D4E"/>
    <w:rsid w:val="00A80711"/>
    <w:rsid w:val="00A82590"/>
    <w:rsid w:val="00A84F7D"/>
    <w:rsid w:val="00A9306D"/>
    <w:rsid w:val="00A9574F"/>
    <w:rsid w:val="00A95C15"/>
    <w:rsid w:val="00AA01D2"/>
    <w:rsid w:val="00AA23C9"/>
    <w:rsid w:val="00AA2865"/>
    <w:rsid w:val="00AA3AC8"/>
    <w:rsid w:val="00AA40AD"/>
    <w:rsid w:val="00AA4E70"/>
    <w:rsid w:val="00AA5C67"/>
    <w:rsid w:val="00AB545B"/>
    <w:rsid w:val="00AB7EE6"/>
    <w:rsid w:val="00AC071A"/>
    <w:rsid w:val="00AC0A41"/>
    <w:rsid w:val="00AC141A"/>
    <w:rsid w:val="00AC3A38"/>
    <w:rsid w:val="00AC4589"/>
    <w:rsid w:val="00AC72BF"/>
    <w:rsid w:val="00AC73C1"/>
    <w:rsid w:val="00AD11D0"/>
    <w:rsid w:val="00AD1BA3"/>
    <w:rsid w:val="00AD2AAC"/>
    <w:rsid w:val="00AD5C22"/>
    <w:rsid w:val="00AE06DA"/>
    <w:rsid w:val="00AE1A3B"/>
    <w:rsid w:val="00AE311B"/>
    <w:rsid w:val="00AE6B7B"/>
    <w:rsid w:val="00AF07F8"/>
    <w:rsid w:val="00AF19B6"/>
    <w:rsid w:val="00AF1A14"/>
    <w:rsid w:val="00AF1CA5"/>
    <w:rsid w:val="00AF36BD"/>
    <w:rsid w:val="00AF387A"/>
    <w:rsid w:val="00AF6949"/>
    <w:rsid w:val="00AF7595"/>
    <w:rsid w:val="00AF7A6C"/>
    <w:rsid w:val="00B01667"/>
    <w:rsid w:val="00B02850"/>
    <w:rsid w:val="00B03ACC"/>
    <w:rsid w:val="00B0520C"/>
    <w:rsid w:val="00B057BB"/>
    <w:rsid w:val="00B05872"/>
    <w:rsid w:val="00B05C9B"/>
    <w:rsid w:val="00B11479"/>
    <w:rsid w:val="00B11AB1"/>
    <w:rsid w:val="00B11EC4"/>
    <w:rsid w:val="00B12ED8"/>
    <w:rsid w:val="00B13331"/>
    <w:rsid w:val="00B13B68"/>
    <w:rsid w:val="00B15F1E"/>
    <w:rsid w:val="00B2070C"/>
    <w:rsid w:val="00B20C35"/>
    <w:rsid w:val="00B21329"/>
    <w:rsid w:val="00B21417"/>
    <w:rsid w:val="00B214CF"/>
    <w:rsid w:val="00B230FD"/>
    <w:rsid w:val="00B23C5E"/>
    <w:rsid w:val="00B23D6B"/>
    <w:rsid w:val="00B23E5F"/>
    <w:rsid w:val="00B304B2"/>
    <w:rsid w:val="00B3293E"/>
    <w:rsid w:val="00B3653F"/>
    <w:rsid w:val="00B365E1"/>
    <w:rsid w:val="00B3739F"/>
    <w:rsid w:val="00B37E0D"/>
    <w:rsid w:val="00B42042"/>
    <w:rsid w:val="00B43FF6"/>
    <w:rsid w:val="00B44E45"/>
    <w:rsid w:val="00B47A10"/>
    <w:rsid w:val="00B52B35"/>
    <w:rsid w:val="00B53D89"/>
    <w:rsid w:val="00B565B6"/>
    <w:rsid w:val="00B57E26"/>
    <w:rsid w:val="00B60136"/>
    <w:rsid w:val="00B6312E"/>
    <w:rsid w:val="00B63AB1"/>
    <w:rsid w:val="00B63DC3"/>
    <w:rsid w:val="00B63F28"/>
    <w:rsid w:val="00B64311"/>
    <w:rsid w:val="00B6433D"/>
    <w:rsid w:val="00B65593"/>
    <w:rsid w:val="00B660E0"/>
    <w:rsid w:val="00B66BCB"/>
    <w:rsid w:val="00B71824"/>
    <w:rsid w:val="00B71B6C"/>
    <w:rsid w:val="00B75186"/>
    <w:rsid w:val="00B7668F"/>
    <w:rsid w:val="00B776B7"/>
    <w:rsid w:val="00B81636"/>
    <w:rsid w:val="00B82810"/>
    <w:rsid w:val="00B8368C"/>
    <w:rsid w:val="00B84125"/>
    <w:rsid w:val="00B84860"/>
    <w:rsid w:val="00B853B5"/>
    <w:rsid w:val="00B86971"/>
    <w:rsid w:val="00B90BB7"/>
    <w:rsid w:val="00B91792"/>
    <w:rsid w:val="00B95E25"/>
    <w:rsid w:val="00BA04DE"/>
    <w:rsid w:val="00BA1DA1"/>
    <w:rsid w:val="00BA2EF9"/>
    <w:rsid w:val="00BA77D6"/>
    <w:rsid w:val="00BA7DA8"/>
    <w:rsid w:val="00BB2E67"/>
    <w:rsid w:val="00BB4788"/>
    <w:rsid w:val="00BB5AAA"/>
    <w:rsid w:val="00BB6A48"/>
    <w:rsid w:val="00BB7304"/>
    <w:rsid w:val="00BC0085"/>
    <w:rsid w:val="00BC0F29"/>
    <w:rsid w:val="00BC1110"/>
    <w:rsid w:val="00BC19CA"/>
    <w:rsid w:val="00BC1C93"/>
    <w:rsid w:val="00BC2DC8"/>
    <w:rsid w:val="00BC3B15"/>
    <w:rsid w:val="00BC747B"/>
    <w:rsid w:val="00BC7C72"/>
    <w:rsid w:val="00BD02CB"/>
    <w:rsid w:val="00BD0667"/>
    <w:rsid w:val="00BD5828"/>
    <w:rsid w:val="00BD6071"/>
    <w:rsid w:val="00BD662A"/>
    <w:rsid w:val="00BE11B2"/>
    <w:rsid w:val="00BE1389"/>
    <w:rsid w:val="00BE443D"/>
    <w:rsid w:val="00BE63AB"/>
    <w:rsid w:val="00BE63D6"/>
    <w:rsid w:val="00BE67BA"/>
    <w:rsid w:val="00BE7743"/>
    <w:rsid w:val="00BE7E26"/>
    <w:rsid w:val="00BF05E8"/>
    <w:rsid w:val="00BF25D0"/>
    <w:rsid w:val="00BF477D"/>
    <w:rsid w:val="00BF5411"/>
    <w:rsid w:val="00BF7DB4"/>
    <w:rsid w:val="00C00C22"/>
    <w:rsid w:val="00C03716"/>
    <w:rsid w:val="00C05DED"/>
    <w:rsid w:val="00C11A8D"/>
    <w:rsid w:val="00C1395E"/>
    <w:rsid w:val="00C14F98"/>
    <w:rsid w:val="00C20A5F"/>
    <w:rsid w:val="00C20EDA"/>
    <w:rsid w:val="00C21FB7"/>
    <w:rsid w:val="00C24065"/>
    <w:rsid w:val="00C27FD6"/>
    <w:rsid w:val="00C309BB"/>
    <w:rsid w:val="00C3176D"/>
    <w:rsid w:val="00C33633"/>
    <w:rsid w:val="00C33EE8"/>
    <w:rsid w:val="00C35031"/>
    <w:rsid w:val="00C37D62"/>
    <w:rsid w:val="00C42DFF"/>
    <w:rsid w:val="00C43362"/>
    <w:rsid w:val="00C4377A"/>
    <w:rsid w:val="00C457B7"/>
    <w:rsid w:val="00C4659D"/>
    <w:rsid w:val="00C46829"/>
    <w:rsid w:val="00C46D6E"/>
    <w:rsid w:val="00C470B2"/>
    <w:rsid w:val="00C50612"/>
    <w:rsid w:val="00C5145A"/>
    <w:rsid w:val="00C51D4D"/>
    <w:rsid w:val="00C51EF8"/>
    <w:rsid w:val="00C52019"/>
    <w:rsid w:val="00C53629"/>
    <w:rsid w:val="00C53DDD"/>
    <w:rsid w:val="00C54791"/>
    <w:rsid w:val="00C55D86"/>
    <w:rsid w:val="00C56527"/>
    <w:rsid w:val="00C56BED"/>
    <w:rsid w:val="00C6123E"/>
    <w:rsid w:val="00C614D0"/>
    <w:rsid w:val="00C61A9A"/>
    <w:rsid w:val="00C6302F"/>
    <w:rsid w:val="00C66ADD"/>
    <w:rsid w:val="00C70895"/>
    <w:rsid w:val="00C73362"/>
    <w:rsid w:val="00C73B34"/>
    <w:rsid w:val="00C741EA"/>
    <w:rsid w:val="00C76087"/>
    <w:rsid w:val="00C77633"/>
    <w:rsid w:val="00C8033B"/>
    <w:rsid w:val="00C806D7"/>
    <w:rsid w:val="00C80816"/>
    <w:rsid w:val="00C81B39"/>
    <w:rsid w:val="00C8283D"/>
    <w:rsid w:val="00C83756"/>
    <w:rsid w:val="00C86B2D"/>
    <w:rsid w:val="00C87338"/>
    <w:rsid w:val="00C90F50"/>
    <w:rsid w:val="00C916D6"/>
    <w:rsid w:val="00C92809"/>
    <w:rsid w:val="00C93F19"/>
    <w:rsid w:val="00C95F78"/>
    <w:rsid w:val="00C962F1"/>
    <w:rsid w:val="00C9689A"/>
    <w:rsid w:val="00C97B01"/>
    <w:rsid w:val="00C97B16"/>
    <w:rsid w:val="00CA5736"/>
    <w:rsid w:val="00CA7A2D"/>
    <w:rsid w:val="00CA7B87"/>
    <w:rsid w:val="00CB08D1"/>
    <w:rsid w:val="00CB0A84"/>
    <w:rsid w:val="00CB0C0E"/>
    <w:rsid w:val="00CB19B4"/>
    <w:rsid w:val="00CB2F37"/>
    <w:rsid w:val="00CB34E2"/>
    <w:rsid w:val="00CB3BD7"/>
    <w:rsid w:val="00CB43F2"/>
    <w:rsid w:val="00CB75E2"/>
    <w:rsid w:val="00CB79C4"/>
    <w:rsid w:val="00CB7F2D"/>
    <w:rsid w:val="00CC0FEA"/>
    <w:rsid w:val="00CC1E82"/>
    <w:rsid w:val="00CC2224"/>
    <w:rsid w:val="00CC2708"/>
    <w:rsid w:val="00CC3D86"/>
    <w:rsid w:val="00CC5948"/>
    <w:rsid w:val="00CC6C70"/>
    <w:rsid w:val="00CC78B9"/>
    <w:rsid w:val="00CD113B"/>
    <w:rsid w:val="00CD11DD"/>
    <w:rsid w:val="00CD2CEF"/>
    <w:rsid w:val="00CD5620"/>
    <w:rsid w:val="00CE43D6"/>
    <w:rsid w:val="00CE46C4"/>
    <w:rsid w:val="00CE6815"/>
    <w:rsid w:val="00CE7B5E"/>
    <w:rsid w:val="00CF0B08"/>
    <w:rsid w:val="00CF299B"/>
    <w:rsid w:val="00CF45F9"/>
    <w:rsid w:val="00D0034E"/>
    <w:rsid w:val="00D018FD"/>
    <w:rsid w:val="00D03176"/>
    <w:rsid w:val="00D03FFE"/>
    <w:rsid w:val="00D04157"/>
    <w:rsid w:val="00D06A26"/>
    <w:rsid w:val="00D1063C"/>
    <w:rsid w:val="00D12A72"/>
    <w:rsid w:val="00D13DF0"/>
    <w:rsid w:val="00D14A83"/>
    <w:rsid w:val="00D14F4E"/>
    <w:rsid w:val="00D170B5"/>
    <w:rsid w:val="00D17F50"/>
    <w:rsid w:val="00D21DFC"/>
    <w:rsid w:val="00D268FF"/>
    <w:rsid w:val="00D27863"/>
    <w:rsid w:val="00D300C2"/>
    <w:rsid w:val="00D30CD7"/>
    <w:rsid w:val="00D326AE"/>
    <w:rsid w:val="00D35F97"/>
    <w:rsid w:val="00D41826"/>
    <w:rsid w:val="00D42C5E"/>
    <w:rsid w:val="00D44CBB"/>
    <w:rsid w:val="00D45A5A"/>
    <w:rsid w:val="00D4794D"/>
    <w:rsid w:val="00D5026A"/>
    <w:rsid w:val="00D5075A"/>
    <w:rsid w:val="00D5352B"/>
    <w:rsid w:val="00D54F71"/>
    <w:rsid w:val="00D562F8"/>
    <w:rsid w:val="00D56BBE"/>
    <w:rsid w:val="00D57266"/>
    <w:rsid w:val="00D60D0C"/>
    <w:rsid w:val="00D61729"/>
    <w:rsid w:val="00D61789"/>
    <w:rsid w:val="00D654A2"/>
    <w:rsid w:val="00D668A9"/>
    <w:rsid w:val="00D717F2"/>
    <w:rsid w:val="00D71990"/>
    <w:rsid w:val="00D71CCB"/>
    <w:rsid w:val="00D72A22"/>
    <w:rsid w:val="00D72EC1"/>
    <w:rsid w:val="00D740C3"/>
    <w:rsid w:val="00D7453A"/>
    <w:rsid w:val="00D7618C"/>
    <w:rsid w:val="00D764B2"/>
    <w:rsid w:val="00D76ACB"/>
    <w:rsid w:val="00D77399"/>
    <w:rsid w:val="00D80175"/>
    <w:rsid w:val="00D814D4"/>
    <w:rsid w:val="00D81FD8"/>
    <w:rsid w:val="00D82B1F"/>
    <w:rsid w:val="00D8496A"/>
    <w:rsid w:val="00D854BC"/>
    <w:rsid w:val="00D85EDE"/>
    <w:rsid w:val="00D8707C"/>
    <w:rsid w:val="00D873E6"/>
    <w:rsid w:val="00D87F91"/>
    <w:rsid w:val="00D909D4"/>
    <w:rsid w:val="00D91D03"/>
    <w:rsid w:val="00D92A11"/>
    <w:rsid w:val="00D95084"/>
    <w:rsid w:val="00D96C95"/>
    <w:rsid w:val="00D9714E"/>
    <w:rsid w:val="00D978AE"/>
    <w:rsid w:val="00DA05B3"/>
    <w:rsid w:val="00DA1713"/>
    <w:rsid w:val="00DA2757"/>
    <w:rsid w:val="00DA3205"/>
    <w:rsid w:val="00DB025C"/>
    <w:rsid w:val="00DB0EE1"/>
    <w:rsid w:val="00DB2035"/>
    <w:rsid w:val="00DB2E82"/>
    <w:rsid w:val="00DB4932"/>
    <w:rsid w:val="00DC006B"/>
    <w:rsid w:val="00DC28EB"/>
    <w:rsid w:val="00DC3CBD"/>
    <w:rsid w:val="00DC6509"/>
    <w:rsid w:val="00DC7EBC"/>
    <w:rsid w:val="00DD0913"/>
    <w:rsid w:val="00DD0C6F"/>
    <w:rsid w:val="00DD1480"/>
    <w:rsid w:val="00DD2A38"/>
    <w:rsid w:val="00DD3B6B"/>
    <w:rsid w:val="00DD4872"/>
    <w:rsid w:val="00DD6790"/>
    <w:rsid w:val="00DE07E8"/>
    <w:rsid w:val="00DE18C0"/>
    <w:rsid w:val="00DE2FD4"/>
    <w:rsid w:val="00DE43F8"/>
    <w:rsid w:val="00DE7E8E"/>
    <w:rsid w:val="00DF1048"/>
    <w:rsid w:val="00DF498B"/>
    <w:rsid w:val="00E0553A"/>
    <w:rsid w:val="00E07BF9"/>
    <w:rsid w:val="00E14408"/>
    <w:rsid w:val="00E15598"/>
    <w:rsid w:val="00E1567D"/>
    <w:rsid w:val="00E16242"/>
    <w:rsid w:val="00E209F9"/>
    <w:rsid w:val="00E2137C"/>
    <w:rsid w:val="00E2259B"/>
    <w:rsid w:val="00E226D4"/>
    <w:rsid w:val="00E2365C"/>
    <w:rsid w:val="00E23CE7"/>
    <w:rsid w:val="00E24A31"/>
    <w:rsid w:val="00E25FD2"/>
    <w:rsid w:val="00E263B8"/>
    <w:rsid w:val="00E30AAD"/>
    <w:rsid w:val="00E324BA"/>
    <w:rsid w:val="00E33CC0"/>
    <w:rsid w:val="00E34212"/>
    <w:rsid w:val="00E376F9"/>
    <w:rsid w:val="00E40597"/>
    <w:rsid w:val="00E4158F"/>
    <w:rsid w:val="00E42F1A"/>
    <w:rsid w:val="00E4336F"/>
    <w:rsid w:val="00E43663"/>
    <w:rsid w:val="00E4599F"/>
    <w:rsid w:val="00E47A64"/>
    <w:rsid w:val="00E50C0C"/>
    <w:rsid w:val="00E50DA9"/>
    <w:rsid w:val="00E511A0"/>
    <w:rsid w:val="00E51327"/>
    <w:rsid w:val="00E51A32"/>
    <w:rsid w:val="00E5229A"/>
    <w:rsid w:val="00E522FB"/>
    <w:rsid w:val="00E536A5"/>
    <w:rsid w:val="00E53D82"/>
    <w:rsid w:val="00E5591F"/>
    <w:rsid w:val="00E55938"/>
    <w:rsid w:val="00E56CCC"/>
    <w:rsid w:val="00E60A07"/>
    <w:rsid w:val="00E61B4F"/>
    <w:rsid w:val="00E66DFF"/>
    <w:rsid w:val="00E67705"/>
    <w:rsid w:val="00E71396"/>
    <w:rsid w:val="00E727EB"/>
    <w:rsid w:val="00E74E69"/>
    <w:rsid w:val="00E75A57"/>
    <w:rsid w:val="00E75D09"/>
    <w:rsid w:val="00E7790A"/>
    <w:rsid w:val="00E80251"/>
    <w:rsid w:val="00E804F6"/>
    <w:rsid w:val="00E81293"/>
    <w:rsid w:val="00E8149A"/>
    <w:rsid w:val="00E855DA"/>
    <w:rsid w:val="00E85C2D"/>
    <w:rsid w:val="00E86F26"/>
    <w:rsid w:val="00E90D9F"/>
    <w:rsid w:val="00E92C19"/>
    <w:rsid w:val="00E94B3D"/>
    <w:rsid w:val="00E94DEC"/>
    <w:rsid w:val="00E95F53"/>
    <w:rsid w:val="00E96910"/>
    <w:rsid w:val="00E978E8"/>
    <w:rsid w:val="00EA0BEF"/>
    <w:rsid w:val="00EA13A7"/>
    <w:rsid w:val="00EA2739"/>
    <w:rsid w:val="00EA39A4"/>
    <w:rsid w:val="00EA5AA8"/>
    <w:rsid w:val="00EA74C6"/>
    <w:rsid w:val="00EA754D"/>
    <w:rsid w:val="00EA7B3C"/>
    <w:rsid w:val="00EB0145"/>
    <w:rsid w:val="00EB061D"/>
    <w:rsid w:val="00EB2B6E"/>
    <w:rsid w:val="00EB30F5"/>
    <w:rsid w:val="00EB5C8F"/>
    <w:rsid w:val="00EB5FFD"/>
    <w:rsid w:val="00EB682F"/>
    <w:rsid w:val="00EB73BF"/>
    <w:rsid w:val="00EC1C24"/>
    <w:rsid w:val="00EC2CE7"/>
    <w:rsid w:val="00EC3F17"/>
    <w:rsid w:val="00EC5D48"/>
    <w:rsid w:val="00EC67D6"/>
    <w:rsid w:val="00ED0EFC"/>
    <w:rsid w:val="00ED1118"/>
    <w:rsid w:val="00ED34DE"/>
    <w:rsid w:val="00ED44C9"/>
    <w:rsid w:val="00ED59A0"/>
    <w:rsid w:val="00ED6EBD"/>
    <w:rsid w:val="00ED75E4"/>
    <w:rsid w:val="00EE1BA3"/>
    <w:rsid w:val="00EE2726"/>
    <w:rsid w:val="00EE2797"/>
    <w:rsid w:val="00EE414C"/>
    <w:rsid w:val="00EE5CBB"/>
    <w:rsid w:val="00EE622E"/>
    <w:rsid w:val="00EE66B2"/>
    <w:rsid w:val="00EE74FB"/>
    <w:rsid w:val="00EE7890"/>
    <w:rsid w:val="00EE7FAB"/>
    <w:rsid w:val="00EF1B88"/>
    <w:rsid w:val="00EF2C5B"/>
    <w:rsid w:val="00EF3DDF"/>
    <w:rsid w:val="00EF42D6"/>
    <w:rsid w:val="00EF4D0E"/>
    <w:rsid w:val="00EF50CF"/>
    <w:rsid w:val="00EF7161"/>
    <w:rsid w:val="00EF746E"/>
    <w:rsid w:val="00EF785E"/>
    <w:rsid w:val="00F00905"/>
    <w:rsid w:val="00F01ACB"/>
    <w:rsid w:val="00F02435"/>
    <w:rsid w:val="00F05677"/>
    <w:rsid w:val="00F07B28"/>
    <w:rsid w:val="00F125CE"/>
    <w:rsid w:val="00F13CA3"/>
    <w:rsid w:val="00F14757"/>
    <w:rsid w:val="00F15DEE"/>
    <w:rsid w:val="00F17D8A"/>
    <w:rsid w:val="00F2041D"/>
    <w:rsid w:val="00F2050F"/>
    <w:rsid w:val="00F2297E"/>
    <w:rsid w:val="00F22E56"/>
    <w:rsid w:val="00F256D0"/>
    <w:rsid w:val="00F262FD"/>
    <w:rsid w:val="00F2645D"/>
    <w:rsid w:val="00F266B0"/>
    <w:rsid w:val="00F26AF1"/>
    <w:rsid w:val="00F30158"/>
    <w:rsid w:val="00F31F5B"/>
    <w:rsid w:val="00F32144"/>
    <w:rsid w:val="00F335A8"/>
    <w:rsid w:val="00F35E40"/>
    <w:rsid w:val="00F36A69"/>
    <w:rsid w:val="00F40AD8"/>
    <w:rsid w:val="00F420A4"/>
    <w:rsid w:val="00F423A1"/>
    <w:rsid w:val="00F423FE"/>
    <w:rsid w:val="00F45FC8"/>
    <w:rsid w:val="00F46092"/>
    <w:rsid w:val="00F462F0"/>
    <w:rsid w:val="00F47541"/>
    <w:rsid w:val="00F51865"/>
    <w:rsid w:val="00F5326A"/>
    <w:rsid w:val="00F53698"/>
    <w:rsid w:val="00F571DF"/>
    <w:rsid w:val="00F61391"/>
    <w:rsid w:val="00F613DE"/>
    <w:rsid w:val="00F62340"/>
    <w:rsid w:val="00F62888"/>
    <w:rsid w:val="00F62E78"/>
    <w:rsid w:val="00F637C2"/>
    <w:rsid w:val="00F63C47"/>
    <w:rsid w:val="00F640C0"/>
    <w:rsid w:val="00F657C5"/>
    <w:rsid w:val="00F66905"/>
    <w:rsid w:val="00F70C0B"/>
    <w:rsid w:val="00F718F3"/>
    <w:rsid w:val="00F71957"/>
    <w:rsid w:val="00F71F13"/>
    <w:rsid w:val="00F746BD"/>
    <w:rsid w:val="00F74999"/>
    <w:rsid w:val="00F7595C"/>
    <w:rsid w:val="00F76EBF"/>
    <w:rsid w:val="00F76F12"/>
    <w:rsid w:val="00F80918"/>
    <w:rsid w:val="00F8258C"/>
    <w:rsid w:val="00F82631"/>
    <w:rsid w:val="00F82F95"/>
    <w:rsid w:val="00F83659"/>
    <w:rsid w:val="00F86263"/>
    <w:rsid w:val="00F8709A"/>
    <w:rsid w:val="00F87828"/>
    <w:rsid w:val="00F904BD"/>
    <w:rsid w:val="00F90586"/>
    <w:rsid w:val="00F91D3B"/>
    <w:rsid w:val="00F9233E"/>
    <w:rsid w:val="00F93AE2"/>
    <w:rsid w:val="00F93AF9"/>
    <w:rsid w:val="00F94D48"/>
    <w:rsid w:val="00F96757"/>
    <w:rsid w:val="00F96F4C"/>
    <w:rsid w:val="00F9789A"/>
    <w:rsid w:val="00FA1506"/>
    <w:rsid w:val="00FA291F"/>
    <w:rsid w:val="00FA2F29"/>
    <w:rsid w:val="00FA4DAC"/>
    <w:rsid w:val="00FA6F61"/>
    <w:rsid w:val="00FA706F"/>
    <w:rsid w:val="00FB0174"/>
    <w:rsid w:val="00FB1728"/>
    <w:rsid w:val="00FB19F5"/>
    <w:rsid w:val="00FB2B24"/>
    <w:rsid w:val="00FB2BF5"/>
    <w:rsid w:val="00FB379E"/>
    <w:rsid w:val="00FB3D86"/>
    <w:rsid w:val="00FB4E3C"/>
    <w:rsid w:val="00FB59BB"/>
    <w:rsid w:val="00FB7DA8"/>
    <w:rsid w:val="00FC18D6"/>
    <w:rsid w:val="00FC59A3"/>
    <w:rsid w:val="00FC6DBB"/>
    <w:rsid w:val="00FD20F4"/>
    <w:rsid w:val="00FD3A8D"/>
    <w:rsid w:val="00FE3A66"/>
    <w:rsid w:val="00FE3D81"/>
    <w:rsid w:val="00FE479F"/>
    <w:rsid w:val="00FE7269"/>
    <w:rsid w:val="00FF4431"/>
    <w:rsid w:val="00FF6372"/>
    <w:rsid w:val="00FF72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F0142"/>
  <w15:chartTrackingRefBased/>
  <w15:docId w15:val="{506DF5DC-51C2-4A87-8484-CB210299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050F"/>
  </w:style>
  <w:style w:type="paragraph" w:styleId="Nagwek1">
    <w:name w:val="heading 1"/>
    <w:aliases w:val="Topic Heading 1,Znak,Sener 1,CAPÍTULO, Znak"/>
    <w:basedOn w:val="Normalny"/>
    <w:next w:val="Normalny"/>
    <w:link w:val="Nagwek1Znak"/>
    <w:uiPriority w:val="9"/>
    <w:qFormat/>
    <w:rsid w:val="00F2050F"/>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aliases w:val="Topic Heading"/>
    <w:basedOn w:val="Normalny"/>
    <w:next w:val="Normalny"/>
    <w:link w:val="Nagwek2Znak"/>
    <w:uiPriority w:val="9"/>
    <w:unhideWhenUsed/>
    <w:qFormat/>
    <w:rsid w:val="00F2050F"/>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aliases w:val="H3-Heading 3,3,l3.3,h3,l3,list 3,Naglówek 3,Topic Sub Heading"/>
    <w:basedOn w:val="Normalny"/>
    <w:next w:val="Normalny"/>
    <w:link w:val="Nagwek3Znak"/>
    <w:uiPriority w:val="9"/>
    <w:unhideWhenUsed/>
    <w:qFormat/>
    <w:rsid w:val="00F2050F"/>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unhideWhenUsed/>
    <w:qFormat/>
    <w:rsid w:val="00F2050F"/>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unhideWhenUsed/>
    <w:qFormat/>
    <w:rsid w:val="00F2050F"/>
    <w:pPr>
      <w:keepNext/>
      <w:keepLines/>
      <w:numPr>
        <w:ilvl w:val="4"/>
        <w:numId w:val="11"/>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unhideWhenUsed/>
    <w:qFormat/>
    <w:rsid w:val="00F2050F"/>
    <w:pPr>
      <w:keepNext/>
      <w:keepLines/>
      <w:numPr>
        <w:ilvl w:val="5"/>
        <w:numId w:val="11"/>
      </w:numPr>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unhideWhenUsed/>
    <w:qFormat/>
    <w:rsid w:val="00F2050F"/>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F2050F"/>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unhideWhenUsed/>
    <w:qFormat/>
    <w:rsid w:val="00F2050F"/>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reA">
    <w:name w:val="Treść A"/>
    <w:rsid w:val="00B21329"/>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0" w:line="240" w:lineRule="auto"/>
    </w:pPr>
    <w:rPr>
      <w:rFonts w:ascii="Times New Roman" w:eastAsia="Arial Unicode MS" w:hAnsi="Times New Roman" w:cs="Arial Unicode MS"/>
      <w:color w:val="000000"/>
      <w:sz w:val="24"/>
      <w:szCs w:val="24"/>
      <w:u w:color="000000"/>
      <w:lang w:eastAsia="pl-PL"/>
    </w:rPr>
  </w:style>
  <w:style w:type="paragraph" w:styleId="Akapitzlist">
    <w:name w:val="List Paragraph"/>
    <w:aliases w:val="CW_Lista,zwykły tekst,List Paragraph1,BulletC,normalny tekst,Obiekt,Wypunktowanie,lp1,Preambuła,CP-UC,CP-Punkty,Bullet List,List - bullets,Equipment,Bullet 1,List Paragraph Char Char,b1,Figure_name,Numbered Indented Text,List Paragraph11"/>
    <w:basedOn w:val="Normalny"/>
    <w:link w:val="AkapitzlistZnak"/>
    <w:uiPriority w:val="34"/>
    <w:qFormat/>
    <w:rsid w:val="00E60A07"/>
    <w:pPr>
      <w:ind w:left="720"/>
      <w:contextualSpacing/>
    </w:pPr>
  </w:style>
  <w:style w:type="character" w:customStyle="1" w:styleId="Brak">
    <w:name w:val="Brak"/>
    <w:rsid w:val="00F8709A"/>
  </w:style>
  <w:style w:type="character" w:styleId="Hipercze">
    <w:name w:val="Hyperlink"/>
    <w:basedOn w:val="Domylnaczcionkaakapitu"/>
    <w:uiPriority w:val="99"/>
    <w:unhideWhenUsed/>
    <w:rsid w:val="00F8709A"/>
    <w:rPr>
      <w:color w:val="0563C1" w:themeColor="hyperlink"/>
      <w:u w:val="single"/>
    </w:rPr>
  </w:style>
  <w:style w:type="character" w:customStyle="1" w:styleId="Nierozpoznanawzmianka1">
    <w:name w:val="Nierozpoznana wzmianka1"/>
    <w:basedOn w:val="Domylnaczcionkaakapitu"/>
    <w:uiPriority w:val="99"/>
    <w:semiHidden/>
    <w:unhideWhenUsed/>
    <w:rsid w:val="00F8709A"/>
    <w:rPr>
      <w:color w:val="605E5C"/>
      <w:shd w:val="clear" w:color="auto" w:fill="E1DFDD"/>
    </w:rPr>
  </w:style>
  <w:style w:type="paragraph" w:styleId="Nagwek">
    <w:name w:val="header"/>
    <w:basedOn w:val="Normalny"/>
    <w:link w:val="NagwekZnak"/>
    <w:uiPriority w:val="99"/>
    <w:unhideWhenUsed/>
    <w:rsid w:val="006841C8"/>
    <w:pPr>
      <w:tabs>
        <w:tab w:val="center" w:pos="4536"/>
        <w:tab w:val="right" w:pos="9072"/>
      </w:tabs>
    </w:pPr>
  </w:style>
  <w:style w:type="character" w:customStyle="1" w:styleId="NagwekZnak">
    <w:name w:val="Nagłówek Znak"/>
    <w:basedOn w:val="Domylnaczcionkaakapitu"/>
    <w:link w:val="Nagwek"/>
    <w:uiPriority w:val="99"/>
    <w:rsid w:val="006841C8"/>
    <w:rPr>
      <w:rFonts w:ascii="Times New Roman" w:eastAsia="Calibri" w:hAnsi="Times New Roman" w:cs="Times New Roman"/>
      <w:sz w:val="20"/>
      <w:szCs w:val="20"/>
      <w:lang w:eastAsia="pl-PL"/>
    </w:rPr>
  </w:style>
  <w:style w:type="paragraph" w:styleId="Stopka">
    <w:name w:val="footer"/>
    <w:basedOn w:val="Normalny"/>
    <w:link w:val="StopkaZnak"/>
    <w:uiPriority w:val="99"/>
    <w:unhideWhenUsed/>
    <w:rsid w:val="006841C8"/>
    <w:pPr>
      <w:tabs>
        <w:tab w:val="center" w:pos="4536"/>
        <w:tab w:val="right" w:pos="9072"/>
      </w:tabs>
    </w:pPr>
  </w:style>
  <w:style w:type="character" w:customStyle="1" w:styleId="StopkaZnak">
    <w:name w:val="Stopka Znak"/>
    <w:basedOn w:val="Domylnaczcionkaakapitu"/>
    <w:link w:val="Stopka"/>
    <w:uiPriority w:val="99"/>
    <w:rsid w:val="006841C8"/>
    <w:rPr>
      <w:rFonts w:ascii="Times New Roman" w:eastAsia="Calibri" w:hAnsi="Times New Roman" w:cs="Times New Roman"/>
      <w:sz w:val="20"/>
      <w:szCs w:val="20"/>
      <w:lang w:eastAsia="pl-PL"/>
    </w:rPr>
  </w:style>
  <w:style w:type="character" w:customStyle="1" w:styleId="AkapitzlistZnak">
    <w:name w:val="Akapit z listą Znak"/>
    <w:aliases w:val="CW_Lista Znak,zwykły tekst Znak,List Paragraph1 Znak,BulletC Znak,normalny tekst Znak,Obiekt Znak,Wypunktowanie Znak,lp1 Znak,Preambuła Znak,CP-UC Znak,CP-Punkty Znak,Bullet List Znak,List - bullets Znak,Equipment Znak,Bullet 1 Znak"/>
    <w:link w:val="Akapitzlist"/>
    <w:uiPriority w:val="34"/>
    <w:qFormat/>
    <w:locked/>
    <w:rsid w:val="00214C88"/>
  </w:style>
  <w:style w:type="paragraph" w:styleId="Tekstdymka">
    <w:name w:val="Balloon Text"/>
    <w:basedOn w:val="Normalny"/>
    <w:link w:val="TekstdymkaZnak"/>
    <w:uiPriority w:val="99"/>
    <w:semiHidden/>
    <w:unhideWhenUsed/>
    <w:rsid w:val="0030117D"/>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117D"/>
    <w:rPr>
      <w:rFonts w:ascii="Segoe UI" w:eastAsia="Calibri" w:hAnsi="Segoe UI" w:cs="Segoe UI"/>
      <w:sz w:val="18"/>
      <w:szCs w:val="18"/>
      <w:lang w:eastAsia="pl-PL"/>
    </w:rPr>
  </w:style>
  <w:style w:type="paragraph" w:customStyle="1" w:styleId="Akapitzlist1">
    <w:name w:val="Akapit z listą1"/>
    <w:basedOn w:val="Normalny"/>
    <w:rsid w:val="004B2E29"/>
    <w:pPr>
      <w:spacing w:after="200" w:line="276" w:lineRule="auto"/>
      <w:ind w:left="720"/>
      <w:contextualSpacing/>
      <w:jc w:val="both"/>
    </w:pPr>
    <w:rPr>
      <w:rFonts w:ascii="Calibri" w:hAnsi="Calibri"/>
    </w:rPr>
  </w:style>
  <w:style w:type="paragraph" w:styleId="Tekstprzypisudolnego">
    <w:name w:val="footnote text"/>
    <w:basedOn w:val="Normalny"/>
    <w:link w:val="TekstprzypisudolnegoZnak"/>
    <w:uiPriority w:val="99"/>
    <w:rsid w:val="00FB3D86"/>
    <w:pPr>
      <w:suppressAutoHyphens/>
    </w:pPr>
    <w:rPr>
      <w:rFonts w:ascii="Calibri" w:hAnsi="Calibri"/>
      <w:lang w:eastAsia="zh-CN"/>
    </w:rPr>
  </w:style>
  <w:style w:type="character" w:customStyle="1" w:styleId="TekstprzypisudolnegoZnak">
    <w:name w:val="Tekst przypisu dolnego Znak"/>
    <w:basedOn w:val="Domylnaczcionkaakapitu"/>
    <w:link w:val="Tekstprzypisudolnego"/>
    <w:uiPriority w:val="99"/>
    <w:rsid w:val="00FB3D86"/>
    <w:rPr>
      <w:rFonts w:ascii="Calibri" w:eastAsia="Calibri" w:hAnsi="Calibri" w:cs="Times New Roman"/>
      <w:sz w:val="20"/>
      <w:szCs w:val="20"/>
      <w:lang w:eastAsia="zh-CN"/>
    </w:rPr>
  </w:style>
  <w:style w:type="paragraph" w:customStyle="1" w:styleId="Zawartotabeli">
    <w:name w:val="Zawartość tabeli"/>
    <w:basedOn w:val="Normalny"/>
    <w:rsid w:val="00FB3D86"/>
    <w:pPr>
      <w:suppressLineNumbers/>
      <w:suppressAutoHyphens/>
    </w:pPr>
    <w:rPr>
      <w:lang w:eastAsia="zh-CN"/>
    </w:rPr>
  </w:style>
  <w:style w:type="character" w:customStyle="1" w:styleId="czeinternetowe">
    <w:name w:val="Łącze internetowe"/>
    <w:rsid w:val="00FB3D86"/>
    <w:rPr>
      <w:u w:val="single"/>
    </w:rPr>
  </w:style>
  <w:style w:type="table" w:styleId="Tabela-Siatka">
    <w:name w:val="Table Grid"/>
    <w:basedOn w:val="Standardowy"/>
    <w:uiPriority w:val="39"/>
    <w:rsid w:val="00680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rsid w:val="00680E7A"/>
    <w:rPr>
      <w:rFonts w:ascii="Tahoma" w:hAnsi="Tahoma"/>
      <w:b/>
    </w:rPr>
  </w:style>
  <w:style w:type="character" w:styleId="Uwydatnienie">
    <w:name w:val="Emphasis"/>
    <w:basedOn w:val="Domylnaczcionkaakapitu"/>
    <w:uiPriority w:val="20"/>
    <w:qFormat/>
    <w:rsid w:val="00F2050F"/>
    <w:rPr>
      <w:i/>
      <w:iCs/>
      <w:color w:val="auto"/>
    </w:rPr>
  </w:style>
  <w:style w:type="character" w:styleId="Odwoaniedokomentarza">
    <w:name w:val="annotation reference"/>
    <w:basedOn w:val="Domylnaczcionkaakapitu"/>
    <w:uiPriority w:val="99"/>
    <w:unhideWhenUsed/>
    <w:rsid w:val="00861421"/>
    <w:rPr>
      <w:sz w:val="16"/>
      <w:szCs w:val="16"/>
    </w:rPr>
  </w:style>
  <w:style w:type="paragraph" w:styleId="Tekstkomentarza">
    <w:name w:val="annotation text"/>
    <w:basedOn w:val="Normalny"/>
    <w:link w:val="TekstkomentarzaZnak"/>
    <w:uiPriority w:val="99"/>
    <w:unhideWhenUsed/>
    <w:rsid w:val="00861421"/>
  </w:style>
  <w:style w:type="character" w:customStyle="1" w:styleId="TekstkomentarzaZnak">
    <w:name w:val="Tekst komentarza Znak"/>
    <w:basedOn w:val="Domylnaczcionkaakapitu"/>
    <w:link w:val="Tekstkomentarza"/>
    <w:uiPriority w:val="99"/>
    <w:rsid w:val="00861421"/>
    <w:rPr>
      <w:rFonts w:ascii="Times New Roman" w:eastAsia="Calibri"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61421"/>
    <w:rPr>
      <w:b/>
      <w:bCs/>
    </w:rPr>
  </w:style>
  <w:style w:type="character" w:customStyle="1" w:styleId="TematkomentarzaZnak">
    <w:name w:val="Temat komentarza Znak"/>
    <w:basedOn w:val="TekstkomentarzaZnak"/>
    <w:link w:val="Tematkomentarza"/>
    <w:uiPriority w:val="99"/>
    <w:semiHidden/>
    <w:rsid w:val="00861421"/>
    <w:rPr>
      <w:rFonts w:ascii="Times New Roman" w:eastAsia="Calibri" w:hAnsi="Times New Roman" w:cs="Times New Roman"/>
      <w:b/>
      <w:bCs/>
      <w:sz w:val="20"/>
      <w:szCs w:val="20"/>
      <w:lang w:eastAsia="pl-PL"/>
    </w:rPr>
  </w:style>
  <w:style w:type="paragraph" w:styleId="Tekstpodstawowywcity">
    <w:name w:val="Body Text Indent"/>
    <w:basedOn w:val="Normalny"/>
    <w:link w:val="TekstpodstawowywcityZnak"/>
    <w:uiPriority w:val="99"/>
    <w:rsid w:val="005B794A"/>
    <w:pPr>
      <w:suppressAutoHyphens/>
      <w:spacing w:after="120"/>
      <w:ind w:left="283"/>
    </w:pPr>
    <w:rPr>
      <w:rFonts w:eastAsia="SimSun" w:cs="Mangal"/>
      <w:kern w:val="1"/>
      <w:sz w:val="24"/>
      <w:szCs w:val="24"/>
      <w:lang w:val="x-none" w:eastAsia="hi-IN" w:bidi="hi-IN"/>
    </w:rPr>
  </w:style>
  <w:style w:type="character" w:customStyle="1" w:styleId="TekstpodstawowywcityZnak">
    <w:name w:val="Tekst podstawowy wcięty Znak"/>
    <w:basedOn w:val="Domylnaczcionkaakapitu"/>
    <w:link w:val="Tekstpodstawowywcity"/>
    <w:uiPriority w:val="99"/>
    <w:rsid w:val="005B794A"/>
    <w:rPr>
      <w:rFonts w:ascii="Times New Roman" w:eastAsia="SimSun" w:hAnsi="Times New Roman" w:cs="Mangal"/>
      <w:kern w:val="1"/>
      <w:sz w:val="24"/>
      <w:szCs w:val="24"/>
      <w:lang w:val="x-none" w:eastAsia="hi-IN" w:bidi="hi-IN"/>
    </w:rPr>
  </w:style>
  <w:style w:type="paragraph" w:customStyle="1" w:styleId="Normalny1">
    <w:name w:val="Normalny1"/>
    <w:rsid w:val="005B794A"/>
    <w:pPr>
      <w:widowControl w:val="0"/>
      <w:suppressAutoHyphens/>
      <w:spacing w:after="0" w:line="100" w:lineRule="atLeast"/>
      <w:textAlignment w:val="baseline"/>
    </w:pPr>
    <w:rPr>
      <w:rFonts w:ascii="Times New Roman" w:eastAsia="Lucida Sans Unicode" w:hAnsi="Times New Roman" w:cs="Tahoma"/>
      <w:color w:val="00000A"/>
      <w:sz w:val="24"/>
      <w:szCs w:val="24"/>
      <w:lang w:eastAsia="zh-CN"/>
    </w:rPr>
  </w:style>
  <w:style w:type="paragraph" w:styleId="NormalnyWeb">
    <w:name w:val="Normal (Web)"/>
    <w:basedOn w:val="Normalny"/>
    <w:uiPriority w:val="99"/>
    <w:unhideWhenUsed/>
    <w:rsid w:val="001D4947"/>
    <w:pPr>
      <w:spacing w:before="100" w:beforeAutospacing="1" w:after="100" w:afterAutospacing="1"/>
    </w:pPr>
    <w:rPr>
      <w:u w:color="000000"/>
      <w:lang w:val="cs-CZ"/>
    </w:rPr>
  </w:style>
  <w:style w:type="paragraph" w:customStyle="1" w:styleId="Tre9ce6tekstu">
    <w:name w:val="Treś9cće6 tekstu"/>
    <w:basedOn w:val="Normalny"/>
    <w:uiPriority w:val="99"/>
    <w:rsid w:val="00E75D09"/>
    <w:pPr>
      <w:suppressAutoHyphens/>
      <w:autoSpaceDE w:val="0"/>
      <w:autoSpaceDN w:val="0"/>
      <w:adjustRightInd w:val="0"/>
      <w:spacing w:after="120" w:line="276" w:lineRule="auto"/>
    </w:pPr>
    <w:rPr>
      <w:rFonts w:ascii="Verdana" w:eastAsia="Times New Roman" w:hAnsi="Liberation Serif" w:cs="Verdana"/>
      <w:kern w:val="1"/>
    </w:rPr>
  </w:style>
  <w:style w:type="character" w:styleId="Pogrubienie">
    <w:name w:val="Strong"/>
    <w:basedOn w:val="Domylnaczcionkaakapitu"/>
    <w:uiPriority w:val="22"/>
    <w:qFormat/>
    <w:rsid w:val="00F2050F"/>
    <w:rPr>
      <w:b/>
      <w:bCs/>
      <w:color w:val="000000" w:themeColor="text1"/>
    </w:rPr>
  </w:style>
  <w:style w:type="paragraph" w:customStyle="1" w:styleId="Default">
    <w:name w:val="Default"/>
    <w:rsid w:val="00D0034E"/>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odstawowy">
    <w:name w:val="Body Text"/>
    <w:basedOn w:val="Normalny"/>
    <w:link w:val="TekstpodstawowyZnak"/>
    <w:unhideWhenUsed/>
    <w:rsid w:val="007E51D4"/>
    <w:pPr>
      <w:spacing w:after="120"/>
    </w:pPr>
  </w:style>
  <w:style w:type="character" w:customStyle="1" w:styleId="TekstpodstawowyZnak">
    <w:name w:val="Tekst podstawowy Znak"/>
    <w:basedOn w:val="Domylnaczcionkaakapitu"/>
    <w:link w:val="Tekstpodstawowy"/>
    <w:rsid w:val="007E51D4"/>
    <w:rPr>
      <w:rFonts w:ascii="Times New Roman" w:eastAsia="Calibri" w:hAnsi="Times New Roman" w:cs="Times New Roman"/>
      <w:sz w:val="20"/>
      <w:szCs w:val="20"/>
      <w:lang w:eastAsia="pl-PL"/>
    </w:rPr>
  </w:style>
  <w:style w:type="paragraph" w:styleId="Poprawka">
    <w:name w:val="Revision"/>
    <w:hidden/>
    <w:uiPriority w:val="99"/>
    <w:semiHidden/>
    <w:rsid w:val="00271AEA"/>
    <w:pPr>
      <w:spacing w:after="0" w:line="240" w:lineRule="auto"/>
    </w:pPr>
    <w:rPr>
      <w:rFonts w:ascii="Times New Roman" w:eastAsia="Calibri" w:hAnsi="Times New Roman" w:cs="Times New Roman"/>
      <w:sz w:val="20"/>
      <w:szCs w:val="20"/>
      <w:lang w:eastAsia="pl-PL"/>
    </w:rPr>
  </w:style>
  <w:style w:type="character" w:styleId="Nierozpoznanawzmianka">
    <w:name w:val="Unresolved Mention"/>
    <w:basedOn w:val="Domylnaczcionkaakapitu"/>
    <w:uiPriority w:val="99"/>
    <w:semiHidden/>
    <w:unhideWhenUsed/>
    <w:rsid w:val="002145FC"/>
    <w:rPr>
      <w:color w:val="605E5C"/>
      <w:shd w:val="clear" w:color="auto" w:fill="E1DFDD"/>
    </w:rPr>
  </w:style>
  <w:style w:type="character" w:customStyle="1" w:styleId="None">
    <w:name w:val="None"/>
    <w:rsid w:val="00EB5FFD"/>
  </w:style>
  <w:style w:type="character" w:customStyle="1" w:styleId="Nagwek1Znak">
    <w:name w:val="Nagłówek 1 Znak"/>
    <w:aliases w:val="Topic Heading 1 Znak,Znak Znak,Sener 1 Znak,CAPÍTULO Znak, Znak Znak"/>
    <w:basedOn w:val="Domylnaczcionkaakapitu"/>
    <w:link w:val="Nagwek1"/>
    <w:uiPriority w:val="9"/>
    <w:rsid w:val="00F2050F"/>
    <w:rPr>
      <w:rFonts w:asciiTheme="majorHAnsi" w:eastAsiaTheme="majorEastAsia" w:hAnsiTheme="majorHAnsi" w:cstheme="majorBidi"/>
      <w:b/>
      <w:bCs/>
      <w:smallCaps/>
      <w:color w:val="000000" w:themeColor="text1"/>
      <w:sz w:val="36"/>
      <w:szCs w:val="36"/>
    </w:rPr>
  </w:style>
  <w:style w:type="paragraph" w:customStyle="1" w:styleId="NormalnyArialNarrow">
    <w:name w:val="Normalny + Arial Narrow"/>
    <w:aliases w:val="10 pt,Czarny,Wyjustowany,Przed:  2 pt,Przed:  1 pt"/>
    <w:basedOn w:val="Normalny"/>
    <w:rsid w:val="00F83659"/>
    <w:pPr>
      <w:tabs>
        <w:tab w:val="left" w:pos="540"/>
        <w:tab w:val="left" w:pos="567"/>
        <w:tab w:val="num" w:pos="900"/>
        <w:tab w:val="center" w:pos="4536"/>
        <w:tab w:val="right" w:pos="9072"/>
      </w:tabs>
      <w:overflowPunct w:val="0"/>
      <w:autoSpaceDE w:val="0"/>
      <w:autoSpaceDN w:val="0"/>
      <w:adjustRightInd w:val="0"/>
      <w:spacing w:before="120"/>
      <w:ind w:left="540" w:hanging="283"/>
      <w:jc w:val="both"/>
    </w:pPr>
    <w:rPr>
      <w:rFonts w:ascii="Arial Narrow" w:eastAsia="Times New Roman" w:hAnsi="Arial Narrow" w:cs="Arial"/>
    </w:rPr>
  </w:style>
  <w:style w:type="paragraph" w:customStyle="1" w:styleId="Stylwyliczanie">
    <w:name w:val="Styl wyliczanie"/>
    <w:basedOn w:val="Normalny"/>
    <w:rsid w:val="00F83659"/>
    <w:pPr>
      <w:tabs>
        <w:tab w:val="left" w:pos="360"/>
        <w:tab w:val="left" w:pos="851"/>
        <w:tab w:val="center" w:pos="4536"/>
        <w:tab w:val="right" w:pos="9072"/>
      </w:tabs>
      <w:overflowPunct w:val="0"/>
      <w:autoSpaceDE w:val="0"/>
      <w:autoSpaceDN w:val="0"/>
      <w:adjustRightInd w:val="0"/>
      <w:spacing w:before="120"/>
      <w:ind w:left="357" w:hanging="357"/>
      <w:jc w:val="both"/>
    </w:pPr>
    <w:rPr>
      <w:rFonts w:eastAsia="Times New Roman"/>
      <w:color w:val="000000"/>
      <w:sz w:val="24"/>
    </w:rPr>
  </w:style>
  <w:style w:type="paragraph" w:customStyle="1" w:styleId="Domylne">
    <w:name w:val="Domyślne"/>
    <w:rsid w:val="001917F1"/>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pl-PL"/>
    </w:rPr>
  </w:style>
  <w:style w:type="paragraph" w:customStyle="1" w:styleId="Standard">
    <w:name w:val="Standard"/>
    <w:qFormat/>
    <w:rsid w:val="00D04157"/>
    <w:pPr>
      <w:autoSpaceDN w:val="0"/>
      <w:spacing w:after="0" w:line="240" w:lineRule="auto"/>
      <w:textAlignment w:val="baseline"/>
    </w:pPr>
    <w:rPr>
      <w:rFonts w:ascii="Times New Roman" w:eastAsia="Times New Roman" w:hAnsi="Times New Roman" w:cs="Times New Roman"/>
      <w:sz w:val="20"/>
      <w:szCs w:val="20"/>
      <w:lang w:eastAsia="pl-PL"/>
    </w:rPr>
  </w:style>
  <w:style w:type="paragraph" w:customStyle="1" w:styleId="Textbody">
    <w:name w:val="Text body"/>
    <w:basedOn w:val="Normalny"/>
    <w:qFormat/>
    <w:rsid w:val="00D04157"/>
    <w:pPr>
      <w:suppressAutoHyphens/>
      <w:autoSpaceDN w:val="0"/>
      <w:spacing w:after="120"/>
      <w:textAlignment w:val="baseline"/>
    </w:pPr>
    <w:rPr>
      <w:rFonts w:eastAsia="SimSun" w:cs="Mangal"/>
      <w:kern w:val="3"/>
      <w:sz w:val="24"/>
      <w:szCs w:val="24"/>
      <w:lang w:eastAsia="zh-CN" w:bidi="hi-IN"/>
    </w:rPr>
  </w:style>
  <w:style w:type="character" w:styleId="Numerstrony">
    <w:name w:val="page number"/>
    <w:rsid w:val="00062494"/>
  </w:style>
  <w:style w:type="paragraph" w:customStyle="1" w:styleId="TableContents">
    <w:name w:val="Table Contents"/>
    <w:basedOn w:val="Standard"/>
    <w:rsid w:val="00344375"/>
    <w:pPr>
      <w:widowControl w:val="0"/>
      <w:suppressLineNumbers/>
      <w:suppressAutoHyphens/>
    </w:pPr>
    <w:rPr>
      <w:rFonts w:eastAsia="Arial Unicode MS" w:cs="Arial Unicode MS"/>
      <w:kern w:val="3"/>
      <w:sz w:val="24"/>
      <w:szCs w:val="24"/>
      <w:lang w:eastAsia="zh-CN" w:bidi="hi-IN"/>
    </w:rPr>
  </w:style>
  <w:style w:type="paragraph" w:styleId="Bezodstpw">
    <w:name w:val="No Spacing"/>
    <w:uiPriority w:val="1"/>
    <w:qFormat/>
    <w:rsid w:val="00F2050F"/>
    <w:pPr>
      <w:spacing w:after="0" w:line="240" w:lineRule="auto"/>
    </w:pPr>
  </w:style>
  <w:style w:type="paragraph" w:customStyle="1" w:styleId="Standardowy1">
    <w:name w:val="Standardowy1"/>
    <w:rsid w:val="00641202"/>
    <w:pPr>
      <w:suppressAutoHyphens/>
      <w:spacing w:after="0" w:line="240" w:lineRule="auto"/>
    </w:pPr>
    <w:rPr>
      <w:rFonts w:ascii="Times New Roman" w:eastAsia="Arial" w:hAnsi="Times New Roman" w:cs="Times New Roman"/>
      <w:sz w:val="24"/>
      <w:szCs w:val="20"/>
      <w:lang w:eastAsia="ar-SA"/>
    </w:rPr>
  </w:style>
  <w:style w:type="character" w:customStyle="1" w:styleId="Odwoaniedokomentarza1">
    <w:name w:val="Odwołanie do komentarza1"/>
    <w:rsid w:val="00641202"/>
    <w:rPr>
      <w:sz w:val="16"/>
      <w:szCs w:val="16"/>
    </w:rPr>
  </w:style>
  <w:style w:type="paragraph" w:customStyle="1" w:styleId="Tretekstu">
    <w:name w:val="Treść tekstu"/>
    <w:basedOn w:val="Normalny"/>
    <w:rsid w:val="00B6312E"/>
    <w:pPr>
      <w:widowControl w:val="0"/>
      <w:tabs>
        <w:tab w:val="left" w:pos="720"/>
      </w:tabs>
      <w:suppressAutoHyphens/>
      <w:spacing w:after="120" w:line="100" w:lineRule="atLeast"/>
      <w:jc w:val="both"/>
    </w:pPr>
    <w:rPr>
      <w:rFonts w:eastAsia="Lucida Sans Unicode" w:cs="Mangal"/>
      <w:color w:val="00000A"/>
      <w:sz w:val="24"/>
      <w:szCs w:val="24"/>
      <w:lang w:eastAsia="zh-CN" w:bidi="hi-IN"/>
    </w:rPr>
  </w:style>
  <w:style w:type="paragraph" w:customStyle="1" w:styleId="Tekstpodstawowy31">
    <w:name w:val="Tekst podstawowy 31"/>
    <w:rsid w:val="00D06A26"/>
    <w:pPr>
      <w:pBdr>
        <w:top w:val="nil"/>
        <w:left w:val="nil"/>
        <w:bottom w:val="nil"/>
        <w:right w:val="nil"/>
        <w:between w:val="nil"/>
        <w:bar w:val="nil"/>
      </w:pBdr>
      <w:suppressAutoHyphens/>
      <w:spacing w:after="120" w:line="240" w:lineRule="auto"/>
    </w:pPr>
    <w:rPr>
      <w:rFonts w:ascii="Times New Roman" w:eastAsia="Arial Unicode MS" w:hAnsi="Times New Roman" w:cs="Arial Unicode MS"/>
      <w:color w:val="000000"/>
      <w:kern w:val="2"/>
      <w:sz w:val="16"/>
      <w:szCs w:val="16"/>
      <w:u w:color="000000"/>
      <w:bdr w:val="nil"/>
      <w:lang w:eastAsia="en-GB"/>
    </w:rPr>
  </w:style>
  <w:style w:type="paragraph" w:customStyle="1" w:styleId="Kolorowecieniowanieakcent31">
    <w:name w:val="Kolorowe cieniowanie — akcent 31"/>
    <w:basedOn w:val="Standard"/>
    <w:rsid w:val="00F74999"/>
    <w:pPr>
      <w:widowControl w:val="0"/>
      <w:suppressAutoHyphens/>
      <w:spacing w:after="160" w:line="251" w:lineRule="auto"/>
      <w:ind w:left="720"/>
    </w:pPr>
    <w:rPr>
      <w:rFonts w:ascii="Calibri" w:eastAsia="Calibri" w:hAnsi="Calibri" w:cs="Arial Unicode MS"/>
      <w:kern w:val="3"/>
      <w:lang w:val="en-US" w:eastAsia="ar-SA" w:bidi="hi-IN"/>
    </w:rPr>
  </w:style>
  <w:style w:type="numbering" w:customStyle="1" w:styleId="WWNum44">
    <w:name w:val="WWNum44"/>
    <w:basedOn w:val="Bezlisty"/>
    <w:rsid w:val="00F74999"/>
    <w:pPr>
      <w:numPr>
        <w:numId w:val="8"/>
      </w:numPr>
    </w:pPr>
  </w:style>
  <w:style w:type="paragraph" w:customStyle="1" w:styleId="p1">
    <w:name w:val="p1"/>
    <w:basedOn w:val="Normalny"/>
    <w:rsid w:val="00F74999"/>
    <w:rPr>
      <w:rFonts w:ascii="Tahoma" w:eastAsia="Times New Roman" w:hAnsi="Tahoma" w:cs="Tahoma"/>
      <w:color w:val="0B5AB2"/>
      <w:sz w:val="13"/>
      <w:szCs w:val="13"/>
      <w:lang w:eastAsia="en-GB"/>
    </w:rPr>
  </w:style>
  <w:style w:type="paragraph" w:styleId="Legenda">
    <w:name w:val="caption"/>
    <w:basedOn w:val="Normalny"/>
    <w:next w:val="Normalny"/>
    <w:link w:val="LegendaZnak"/>
    <w:unhideWhenUsed/>
    <w:qFormat/>
    <w:rsid w:val="00F2050F"/>
    <w:pPr>
      <w:spacing w:after="200" w:line="240" w:lineRule="auto"/>
    </w:pPr>
    <w:rPr>
      <w:i/>
      <w:iCs/>
      <w:color w:val="44546A" w:themeColor="text2"/>
      <w:sz w:val="18"/>
      <w:szCs w:val="18"/>
    </w:rPr>
  </w:style>
  <w:style w:type="character" w:customStyle="1" w:styleId="LegendaZnak">
    <w:name w:val="Legenda Znak"/>
    <w:basedOn w:val="Domylnaczcionkaakapitu"/>
    <w:link w:val="Legenda"/>
    <w:qFormat/>
    <w:rsid w:val="000E6E52"/>
    <w:rPr>
      <w:i/>
      <w:iCs/>
      <w:color w:val="44546A" w:themeColor="text2"/>
      <w:sz w:val="18"/>
      <w:szCs w:val="18"/>
    </w:rPr>
  </w:style>
  <w:style w:type="character" w:customStyle="1" w:styleId="Nagwek2Znak">
    <w:name w:val="Nagłówek 2 Znak"/>
    <w:aliases w:val="Topic Heading Znak"/>
    <w:basedOn w:val="Domylnaczcionkaakapitu"/>
    <w:link w:val="Nagwek2"/>
    <w:uiPriority w:val="9"/>
    <w:rsid w:val="00F2050F"/>
    <w:rPr>
      <w:rFonts w:asciiTheme="majorHAnsi" w:eastAsiaTheme="majorEastAsia" w:hAnsiTheme="majorHAnsi" w:cstheme="majorBidi"/>
      <w:b/>
      <w:bCs/>
      <w:smallCaps/>
      <w:color w:val="000000" w:themeColor="text1"/>
      <w:sz w:val="28"/>
      <w:szCs w:val="28"/>
    </w:rPr>
  </w:style>
  <w:style w:type="table" w:customStyle="1" w:styleId="TableNormal">
    <w:name w:val="Table Normal"/>
    <w:uiPriority w:val="2"/>
    <w:semiHidden/>
    <w:unhideWhenUsed/>
    <w:qFormat/>
    <w:rsid w:val="00D17F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ytu">
    <w:name w:val="Title"/>
    <w:basedOn w:val="Normalny"/>
    <w:next w:val="Normalny"/>
    <w:link w:val="TytuZnak"/>
    <w:uiPriority w:val="10"/>
    <w:qFormat/>
    <w:rsid w:val="00F2050F"/>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F2050F"/>
    <w:rPr>
      <w:rFonts w:asciiTheme="majorHAnsi" w:eastAsiaTheme="majorEastAsia" w:hAnsiTheme="majorHAnsi" w:cstheme="majorBidi"/>
      <w:color w:val="000000" w:themeColor="text1"/>
      <w:sz w:val="56"/>
      <w:szCs w:val="56"/>
    </w:rPr>
  </w:style>
  <w:style w:type="paragraph" w:customStyle="1" w:styleId="TableParagraph">
    <w:name w:val="Table Paragraph"/>
    <w:basedOn w:val="Normalny"/>
    <w:uiPriority w:val="1"/>
    <w:rsid w:val="00D17F50"/>
    <w:pPr>
      <w:widowControl w:val="0"/>
      <w:autoSpaceDE w:val="0"/>
      <w:autoSpaceDN w:val="0"/>
    </w:pPr>
    <w:rPr>
      <w:rFonts w:ascii="Calibri" w:hAnsi="Calibri" w:cs="Calibri"/>
    </w:rPr>
  </w:style>
  <w:style w:type="paragraph" w:customStyle="1" w:styleId="Domylnie">
    <w:name w:val="Domyślnie"/>
    <w:rsid w:val="00D17F50"/>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lang w:eastAsia="pl-PL"/>
    </w:rPr>
  </w:style>
  <w:style w:type="character" w:customStyle="1" w:styleId="Domylnaczcionkaakapitu2">
    <w:name w:val="Domyślna czcionka akapitu2"/>
    <w:uiPriority w:val="99"/>
    <w:qFormat/>
    <w:rsid w:val="00D17F50"/>
  </w:style>
  <w:style w:type="character" w:customStyle="1" w:styleId="Domylnaczcionkaakapitu1">
    <w:name w:val="Domyślna czcionka akapitu1"/>
    <w:uiPriority w:val="99"/>
    <w:rsid w:val="00D17F50"/>
  </w:style>
  <w:style w:type="character" w:customStyle="1" w:styleId="Domylnaczcionkaakapitu5">
    <w:name w:val="Domyślna czcionka akapitu5"/>
    <w:rsid w:val="00D17F50"/>
  </w:style>
  <w:style w:type="character" w:customStyle="1" w:styleId="Domylnaczcionkaakapitu6">
    <w:name w:val="Domyślna czcionka akapitu6"/>
    <w:rsid w:val="00D17F50"/>
  </w:style>
  <w:style w:type="paragraph" w:styleId="Cytatintensywny">
    <w:name w:val="Intense Quote"/>
    <w:basedOn w:val="Normalny"/>
    <w:next w:val="Normalny"/>
    <w:link w:val="CytatintensywnyZnak"/>
    <w:uiPriority w:val="30"/>
    <w:qFormat/>
    <w:rsid w:val="00F2050F"/>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F2050F"/>
    <w:rPr>
      <w:color w:val="000000" w:themeColor="text1"/>
      <w:shd w:val="clear" w:color="auto" w:fill="F2F2F2" w:themeFill="background1" w:themeFillShade="F2"/>
    </w:rPr>
  </w:style>
  <w:style w:type="paragraph" w:styleId="Tekstprzypisukocowego">
    <w:name w:val="endnote text"/>
    <w:basedOn w:val="Normalny"/>
    <w:link w:val="TekstprzypisukocowegoZnak"/>
    <w:uiPriority w:val="99"/>
    <w:semiHidden/>
    <w:unhideWhenUsed/>
    <w:rsid w:val="005F7A76"/>
    <w:pPr>
      <w:widowControl w:val="0"/>
      <w:autoSpaceDE w:val="0"/>
      <w:autoSpaceDN w:val="0"/>
    </w:pPr>
    <w:rPr>
      <w:rFonts w:ascii="Calibri" w:hAnsi="Calibri" w:cs="Calibri"/>
    </w:rPr>
  </w:style>
  <w:style w:type="character" w:customStyle="1" w:styleId="TekstprzypisukocowegoZnak">
    <w:name w:val="Tekst przypisu końcowego Znak"/>
    <w:basedOn w:val="Domylnaczcionkaakapitu"/>
    <w:link w:val="Tekstprzypisukocowego"/>
    <w:uiPriority w:val="99"/>
    <w:semiHidden/>
    <w:rsid w:val="005F7A76"/>
    <w:rPr>
      <w:rFonts w:ascii="Calibri" w:eastAsia="Calibri" w:hAnsi="Calibri" w:cs="Calibri"/>
      <w:sz w:val="20"/>
      <w:szCs w:val="20"/>
    </w:rPr>
  </w:style>
  <w:style w:type="character" w:styleId="Odwoanieprzypisukocowego">
    <w:name w:val="endnote reference"/>
    <w:basedOn w:val="Domylnaczcionkaakapitu"/>
    <w:uiPriority w:val="99"/>
    <w:semiHidden/>
    <w:unhideWhenUsed/>
    <w:rsid w:val="005F7A76"/>
    <w:rPr>
      <w:vertAlign w:val="superscript"/>
    </w:rPr>
  </w:style>
  <w:style w:type="character" w:customStyle="1" w:styleId="Nagwek5Znak">
    <w:name w:val="Nagłówek 5 Znak"/>
    <w:basedOn w:val="Domylnaczcionkaakapitu"/>
    <w:link w:val="Nagwek5"/>
    <w:uiPriority w:val="9"/>
    <w:rsid w:val="00F2050F"/>
    <w:rPr>
      <w:rFonts w:asciiTheme="majorHAnsi" w:eastAsiaTheme="majorEastAsia" w:hAnsiTheme="majorHAnsi" w:cstheme="majorBidi"/>
      <w:color w:val="323E4F" w:themeColor="text2" w:themeShade="BF"/>
    </w:rPr>
  </w:style>
  <w:style w:type="character" w:customStyle="1" w:styleId="Nagwek3Znak">
    <w:name w:val="Nagłówek 3 Znak"/>
    <w:aliases w:val="H3-Heading 3 Znak,3 Znak,l3.3 Znak,h3 Znak,l3 Znak,list 3 Znak,Naglówek 3 Znak,Topic Sub Heading Znak"/>
    <w:basedOn w:val="Domylnaczcionkaakapitu"/>
    <w:link w:val="Nagwek3"/>
    <w:uiPriority w:val="9"/>
    <w:rsid w:val="00F2050F"/>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rsid w:val="00F2050F"/>
    <w:rPr>
      <w:rFonts w:asciiTheme="majorHAnsi" w:eastAsiaTheme="majorEastAsia" w:hAnsiTheme="majorHAnsi" w:cstheme="majorBidi"/>
      <w:b/>
      <w:bCs/>
      <w:i/>
      <w:iCs/>
      <w:color w:val="000000" w:themeColor="text1"/>
    </w:rPr>
  </w:style>
  <w:style w:type="character" w:customStyle="1" w:styleId="Nagwek6Znak">
    <w:name w:val="Nagłówek 6 Znak"/>
    <w:basedOn w:val="Domylnaczcionkaakapitu"/>
    <w:link w:val="Nagwek6"/>
    <w:uiPriority w:val="9"/>
    <w:rsid w:val="00F2050F"/>
    <w:rPr>
      <w:rFonts w:asciiTheme="majorHAnsi" w:eastAsiaTheme="majorEastAsia" w:hAnsiTheme="majorHAnsi" w:cstheme="majorBidi"/>
      <w:i/>
      <w:iCs/>
      <w:color w:val="323E4F" w:themeColor="text2" w:themeShade="BF"/>
    </w:rPr>
  </w:style>
  <w:style w:type="character" w:customStyle="1" w:styleId="Nagwek7Znak">
    <w:name w:val="Nagłówek 7 Znak"/>
    <w:basedOn w:val="Domylnaczcionkaakapitu"/>
    <w:link w:val="Nagwek7"/>
    <w:uiPriority w:val="9"/>
    <w:rsid w:val="00F2050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sid w:val="00F2050F"/>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sid w:val="00F2050F"/>
    <w:rPr>
      <w:rFonts w:asciiTheme="majorHAnsi" w:eastAsiaTheme="majorEastAsia" w:hAnsiTheme="majorHAnsi" w:cstheme="majorBidi"/>
      <w:i/>
      <w:iCs/>
      <w:color w:val="404040" w:themeColor="text1" w:themeTint="BF"/>
      <w:sz w:val="20"/>
      <w:szCs w:val="20"/>
    </w:rPr>
  </w:style>
  <w:style w:type="paragraph" w:styleId="Podtytu">
    <w:name w:val="Subtitle"/>
    <w:basedOn w:val="Normalny"/>
    <w:next w:val="Normalny"/>
    <w:link w:val="PodtytuZnak"/>
    <w:uiPriority w:val="11"/>
    <w:qFormat/>
    <w:rsid w:val="00F2050F"/>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F2050F"/>
    <w:rPr>
      <w:color w:val="5A5A5A" w:themeColor="text1" w:themeTint="A5"/>
      <w:spacing w:val="10"/>
    </w:rPr>
  </w:style>
  <w:style w:type="paragraph" w:styleId="Cytat">
    <w:name w:val="Quote"/>
    <w:basedOn w:val="Normalny"/>
    <w:next w:val="Normalny"/>
    <w:link w:val="CytatZnak"/>
    <w:uiPriority w:val="29"/>
    <w:qFormat/>
    <w:rsid w:val="00F2050F"/>
    <w:pPr>
      <w:spacing w:before="160"/>
      <w:ind w:left="720" w:right="720"/>
    </w:pPr>
    <w:rPr>
      <w:i/>
      <w:iCs/>
      <w:color w:val="000000" w:themeColor="text1"/>
    </w:rPr>
  </w:style>
  <w:style w:type="character" w:customStyle="1" w:styleId="CytatZnak">
    <w:name w:val="Cytat Znak"/>
    <w:basedOn w:val="Domylnaczcionkaakapitu"/>
    <w:link w:val="Cytat"/>
    <w:uiPriority w:val="29"/>
    <w:rsid w:val="00F2050F"/>
    <w:rPr>
      <w:i/>
      <w:iCs/>
      <w:color w:val="000000" w:themeColor="text1"/>
    </w:rPr>
  </w:style>
  <w:style w:type="character" w:styleId="Wyrnienieintensywne">
    <w:name w:val="Intense Emphasis"/>
    <w:basedOn w:val="Domylnaczcionkaakapitu"/>
    <w:uiPriority w:val="21"/>
    <w:qFormat/>
    <w:rsid w:val="00F2050F"/>
    <w:rPr>
      <w:b/>
      <w:bCs/>
      <w:i/>
      <w:iCs/>
      <w:caps/>
    </w:rPr>
  </w:style>
  <w:style w:type="character" w:styleId="Odwoanieintensywne">
    <w:name w:val="Intense Reference"/>
    <w:basedOn w:val="Domylnaczcionkaakapitu"/>
    <w:uiPriority w:val="32"/>
    <w:qFormat/>
    <w:rsid w:val="00F2050F"/>
    <w:rPr>
      <w:b/>
      <w:bCs/>
      <w:smallCaps/>
      <w:u w:val="single"/>
    </w:rPr>
  </w:style>
  <w:style w:type="table" w:customStyle="1" w:styleId="PA">
    <w:name w:val="PA"/>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1">
    <w:name w:val="PA1"/>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rFonts w:ascii="Arial Narrow" w:hAnsi="Arial Narrow"/>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Arial Narrow" w:hAnsi="Arial Narrow"/>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style>
  <w:style w:type="paragraph" w:styleId="Spistreci2">
    <w:name w:val="toc 2"/>
    <w:basedOn w:val="Normalny"/>
    <w:next w:val="Normalny"/>
    <w:autoRedefine/>
    <w:uiPriority w:val="39"/>
    <w:unhideWhenUsed/>
    <w:rsid w:val="00382EB7"/>
    <w:pPr>
      <w:spacing w:after="120" w:line="300" w:lineRule="exact"/>
      <w:ind w:left="220"/>
      <w:jc w:val="both"/>
    </w:pPr>
  </w:style>
  <w:style w:type="paragraph" w:styleId="Spistreci1">
    <w:name w:val="toc 1"/>
    <w:basedOn w:val="Normalny"/>
    <w:next w:val="Normalny"/>
    <w:autoRedefine/>
    <w:uiPriority w:val="39"/>
    <w:unhideWhenUsed/>
    <w:rsid w:val="00382EB7"/>
    <w:pPr>
      <w:spacing w:after="120" w:line="300" w:lineRule="exact"/>
      <w:jc w:val="both"/>
    </w:pPr>
  </w:style>
  <w:style w:type="paragraph" w:styleId="Spistreci3">
    <w:name w:val="toc 3"/>
    <w:basedOn w:val="Normalny"/>
    <w:next w:val="Normalny"/>
    <w:autoRedefine/>
    <w:uiPriority w:val="39"/>
    <w:unhideWhenUsed/>
    <w:rsid w:val="00382EB7"/>
    <w:pPr>
      <w:spacing w:after="120" w:line="300" w:lineRule="exact"/>
      <w:ind w:left="440"/>
      <w:jc w:val="both"/>
    </w:pPr>
  </w:style>
  <w:style w:type="paragraph" w:styleId="Spistreci4">
    <w:name w:val="toc 4"/>
    <w:basedOn w:val="Normalny"/>
    <w:next w:val="Normalny"/>
    <w:autoRedefine/>
    <w:uiPriority w:val="39"/>
    <w:unhideWhenUsed/>
    <w:rsid w:val="00382EB7"/>
    <w:pPr>
      <w:spacing w:after="120" w:line="300" w:lineRule="exact"/>
      <w:ind w:left="660"/>
      <w:jc w:val="both"/>
    </w:pPr>
  </w:style>
  <w:style w:type="paragraph" w:styleId="Spistreci5">
    <w:name w:val="toc 5"/>
    <w:basedOn w:val="Normalny"/>
    <w:next w:val="Normalny"/>
    <w:autoRedefine/>
    <w:uiPriority w:val="39"/>
    <w:unhideWhenUsed/>
    <w:rsid w:val="00382EB7"/>
    <w:pPr>
      <w:spacing w:after="120" w:line="300" w:lineRule="exact"/>
      <w:ind w:left="880"/>
      <w:jc w:val="both"/>
    </w:pPr>
  </w:style>
  <w:style w:type="paragraph" w:styleId="Spistreci6">
    <w:name w:val="toc 6"/>
    <w:basedOn w:val="Normalny"/>
    <w:next w:val="Normalny"/>
    <w:autoRedefine/>
    <w:uiPriority w:val="39"/>
    <w:unhideWhenUsed/>
    <w:rsid w:val="00382EB7"/>
    <w:pPr>
      <w:spacing w:after="120" w:line="300" w:lineRule="exact"/>
      <w:ind w:left="1100"/>
      <w:jc w:val="both"/>
    </w:pPr>
  </w:style>
  <w:style w:type="paragraph" w:styleId="Spistreci7">
    <w:name w:val="toc 7"/>
    <w:basedOn w:val="Normalny"/>
    <w:next w:val="Normalny"/>
    <w:autoRedefine/>
    <w:uiPriority w:val="39"/>
    <w:unhideWhenUsed/>
    <w:rsid w:val="00382EB7"/>
    <w:pPr>
      <w:spacing w:after="120" w:line="300" w:lineRule="exact"/>
      <w:ind w:left="1320"/>
      <w:jc w:val="both"/>
    </w:pPr>
  </w:style>
  <w:style w:type="paragraph" w:styleId="Spistreci8">
    <w:name w:val="toc 8"/>
    <w:basedOn w:val="Normalny"/>
    <w:next w:val="Normalny"/>
    <w:autoRedefine/>
    <w:uiPriority w:val="39"/>
    <w:unhideWhenUsed/>
    <w:rsid w:val="00382EB7"/>
    <w:pPr>
      <w:spacing w:after="120" w:line="300" w:lineRule="exact"/>
      <w:ind w:left="1540"/>
      <w:jc w:val="both"/>
    </w:pPr>
  </w:style>
  <w:style w:type="paragraph" w:styleId="Spistreci9">
    <w:name w:val="toc 9"/>
    <w:basedOn w:val="Normalny"/>
    <w:next w:val="Normalny"/>
    <w:autoRedefine/>
    <w:uiPriority w:val="39"/>
    <w:unhideWhenUsed/>
    <w:rsid w:val="00382EB7"/>
    <w:pPr>
      <w:spacing w:after="120" w:line="300" w:lineRule="exact"/>
      <w:ind w:left="1760"/>
      <w:jc w:val="both"/>
    </w:pPr>
  </w:style>
  <w:style w:type="paragraph" w:customStyle="1" w:styleId="Tabela-tekst">
    <w:name w:val="Tabela-tekst"/>
    <w:basedOn w:val="Normalny"/>
    <w:link w:val="Tabela-tekstZnak"/>
    <w:rsid w:val="00382EB7"/>
    <w:pPr>
      <w:spacing w:before="40" w:after="40"/>
      <w:jc w:val="both"/>
    </w:pPr>
    <w:rPr>
      <w:rFonts w:ascii="Arial Narrow" w:hAnsi="Arial Narrow" w:cs="Arial"/>
    </w:rPr>
  </w:style>
  <w:style w:type="paragraph" w:styleId="Spisilustracji">
    <w:name w:val="table of figures"/>
    <w:basedOn w:val="Normalny"/>
    <w:next w:val="Normalny"/>
    <w:uiPriority w:val="99"/>
    <w:unhideWhenUsed/>
    <w:rsid w:val="00382EB7"/>
    <w:pPr>
      <w:spacing w:after="120" w:line="300" w:lineRule="exact"/>
      <w:jc w:val="both"/>
    </w:pPr>
  </w:style>
  <w:style w:type="character" w:customStyle="1" w:styleId="Tabela-tekstZnak">
    <w:name w:val="Tabela-tekst Znak"/>
    <w:basedOn w:val="Domylnaczcionkaakapitu"/>
    <w:link w:val="Tabela-tekst"/>
    <w:rsid w:val="00382EB7"/>
    <w:rPr>
      <w:rFonts w:ascii="Arial Narrow" w:eastAsia="Calibri" w:hAnsi="Arial Narrow" w:cs="Arial"/>
      <w:sz w:val="20"/>
      <w:szCs w:val="20"/>
    </w:rPr>
  </w:style>
  <w:style w:type="character" w:customStyle="1" w:styleId="h1">
    <w:name w:val="h1"/>
    <w:basedOn w:val="Domylnaczcionkaakapitu"/>
    <w:rsid w:val="00382EB7"/>
  </w:style>
  <w:style w:type="paragraph" w:customStyle="1" w:styleId="Obrazek">
    <w:name w:val="Obrazek"/>
    <w:basedOn w:val="Normalny"/>
    <w:rsid w:val="00382EB7"/>
    <w:pPr>
      <w:keepNext/>
      <w:keepLines/>
      <w:spacing w:before="80"/>
    </w:pPr>
    <w:rPr>
      <w:rFonts w:ascii="Arial Narrow" w:hAnsi="Arial Narrow"/>
    </w:rPr>
  </w:style>
  <w:style w:type="character" w:styleId="Tekstzastpczy">
    <w:name w:val="Placeholder Text"/>
    <w:basedOn w:val="Domylnaczcionkaakapitu"/>
    <w:uiPriority w:val="99"/>
    <w:semiHidden/>
    <w:rsid w:val="00382EB7"/>
    <w:rPr>
      <w:color w:val="808080"/>
    </w:rPr>
  </w:style>
  <w:style w:type="paragraph" w:customStyle="1" w:styleId="Prawaautorskie">
    <w:name w:val="Prawa autorskie"/>
    <w:basedOn w:val="Normalny"/>
    <w:link w:val="PrawaautorskieZnak"/>
    <w:rsid w:val="00382EB7"/>
    <w:pPr>
      <w:spacing w:after="120"/>
      <w:jc w:val="both"/>
    </w:pPr>
    <w:rPr>
      <w:rFonts w:eastAsia="Malgun Gothic" w:cstheme="minorHAnsi"/>
      <w:smallCaps/>
      <w:sz w:val="16"/>
      <w:szCs w:val="16"/>
    </w:rPr>
  </w:style>
  <w:style w:type="character" w:customStyle="1" w:styleId="Nierozpoznanawzmianka2">
    <w:name w:val="Nierozpoznana wzmianka2"/>
    <w:basedOn w:val="Domylnaczcionkaakapitu"/>
    <w:uiPriority w:val="99"/>
    <w:semiHidden/>
    <w:unhideWhenUsed/>
    <w:rsid w:val="00382EB7"/>
    <w:rPr>
      <w:color w:val="605E5C"/>
      <w:shd w:val="clear" w:color="auto" w:fill="E1DFDD"/>
    </w:rPr>
  </w:style>
  <w:style w:type="character" w:customStyle="1" w:styleId="PrawaautorskieZnak">
    <w:name w:val="Prawa autorskie Znak"/>
    <w:basedOn w:val="Domylnaczcionkaakapitu"/>
    <w:link w:val="Prawaautorskie"/>
    <w:rsid w:val="00382EB7"/>
    <w:rPr>
      <w:rFonts w:eastAsia="Malgun Gothic" w:cstheme="minorHAnsi"/>
      <w:smallCaps/>
      <w:sz w:val="16"/>
      <w:szCs w:val="16"/>
    </w:rPr>
  </w:style>
  <w:style w:type="paragraph" w:styleId="Tekstpodstawowywcity3">
    <w:name w:val="Body Text Indent 3"/>
    <w:basedOn w:val="Normalny"/>
    <w:link w:val="Tekstpodstawowywcity3Znak"/>
    <w:uiPriority w:val="99"/>
    <w:unhideWhenUsed/>
    <w:rsid w:val="00382EB7"/>
    <w:pPr>
      <w:spacing w:after="120" w:line="300" w:lineRule="exact"/>
      <w:ind w:left="283"/>
      <w:jc w:val="both"/>
    </w:pPr>
    <w:rPr>
      <w:rFonts w:ascii="Arial" w:hAnsi="Arial"/>
      <w:sz w:val="16"/>
      <w:szCs w:val="16"/>
    </w:rPr>
  </w:style>
  <w:style w:type="character" w:customStyle="1" w:styleId="Tekstpodstawowywcity3Znak">
    <w:name w:val="Tekst podstawowy wcięty 3 Znak"/>
    <w:basedOn w:val="Domylnaczcionkaakapitu"/>
    <w:link w:val="Tekstpodstawowywcity3"/>
    <w:uiPriority w:val="99"/>
    <w:rsid w:val="00382EB7"/>
    <w:rPr>
      <w:rFonts w:ascii="Arial" w:eastAsia="Calibri" w:hAnsi="Arial" w:cs="Times New Roman"/>
      <w:sz w:val="16"/>
      <w:szCs w:val="16"/>
    </w:rPr>
  </w:style>
  <w:style w:type="paragraph" w:customStyle="1" w:styleId="IIIIII">
    <w:name w:val="I II III"/>
    <w:rsid w:val="00382EB7"/>
    <w:pPr>
      <w:spacing w:after="0" w:line="276" w:lineRule="auto"/>
    </w:pPr>
    <w:rPr>
      <w:rFonts w:ascii="Arial" w:eastAsia="Times New Roman" w:hAnsi="Arial" w:cs="Times New Roman"/>
      <w:b/>
      <w:snapToGrid w:val="0"/>
      <w:szCs w:val="20"/>
      <w:u w:val="single"/>
      <w:lang w:eastAsia="pl-PL"/>
    </w:rPr>
  </w:style>
  <w:style w:type="character" w:styleId="UyteHipercze">
    <w:name w:val="FollowedHyperlink"/>
    <w:uiPriority w:val="99"/>
    <w:semiHidden/>
    <w:unhideWhenUsed/>
    <w:rsid w:val="00382EB7"/>
    <w:rPr>
      <w:color w:val="800080"/>
      <w:u w:val="single"/>
    </w:rPr>
  </w:style>
  <w:style w:type="paragraph" w:customStyle="1" w:styleId="font0">
    <w:name w:val="font0"/>
    <w:basedOn w:val="Normalny"/>
    <w:rsid w:val="00382EB7"/>
    <w:pPr>
      <w:spacing w:before="100" w:beforeAutospacing="1" w:after="100" w:afterAutospacing="1"/>
    </w:pPr>
    <w:rPr>
      <w:rFonts w:ascii="Czcionka tekstu podstawowego" w:eastAsia="Times New Roman" w:hAnsi="Czcionka tekstu podstawowego"/>
      <w:color w:val="000000"/>
    </w:rPr>
  </w:style>
  <w:style w:type="paragraph" w:customStyle="1" w:styleId="xl69">
    <w:name w:val="xl69"/>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0">
    <w:name w:val="xl70"/>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1">
    <w:name w:val="xl71"/>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2">
    <w:name w:val="xl72"/>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3">
    <w:name w:val="xl73"/>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4">
    <w:name w:val="xl74"/>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5">
    <w:name w:val="xl75"/>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6">
    <w:name w:val="xl76"/>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7">
    <w:name w:val="xl77"/>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8">
    <w:name w:val="xl78"/>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9">
    <w:name w:val="xl79"/>
    <w:basedOn w:val="Normalny"/>
    <w:rsid w:val="00382EB7"/>
    <w:pPr>
      <w:pBdr>
        <w:top w:val="single" w:sz="4" w:space="0" w:color="000000"/>
        <w:bottom w:val="single" w:sz="4" w:space="0" w:color="000000"/>
        <w:right w:val="single" w:sz="4" w:space="0" w:color="000000"/>
      </w:pBdr>
      <w:shd w:val="clear" w:color="000000" w:fill="92D050"/>
      <w:spacing w:before="100" w:beforeAutospacing="1" w:after="100" w:afterAutospacing="1"/>
    </w:pPr>
    <w:rPr>
      <w:rFonts w:eastAsia="Times New Roman"/>
      <w:sz w:val="24"/>
      <w:szCs w:val="24"/>
    </w:rPr>
  </w:style>
  <w:style w:type="paragraph" w:customStyle="1" w:styleId="xl80">
    <w:name w:val="xl80"/>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81">
    <w:name w:val="xl81"/>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rPr>
  </w:style>
  <w:style w:type="paragraph" w:customStyle="1" w:styleId="xl82">
    <w:name w:val="xl82"/>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rPr>
  </w:style>
  <w:style w:type="paragraph" w:customStyle="1" w:styleId="xl83">
    <w:name w:val="xl83"/>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i/>
      <w:iCs/>
    </w:rPr>
  </w:style>
  <w:style w:type="paragraph" w:customStyle="1" w:styleId="xl84">
    <w:name w:val="xl84"/>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b/>
      <w:bCs/>
    </w:rPr>
  </w:style>
  <w:style w:type="paragraph" w:customStyle="1" w:styleId="xl85">
    <w:name w:val="xl85"/>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b/>
      <w:bCs/>
    </w:rPr>
  </w:style>
  <w:style w:type="paragraph" w:customStyle="1" w:styleId="xl86">
    <w:name w:val="xl86"/>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rPr>
  </w:style>
  <w:style w:type="paragraph" w:customStyle="1" w:styleId="xl87">
    <w:name w:val="xl87"/>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rPr>
  </w:style>
  <w:style w:type="paragraph" w:customStyle="1" w:styleId="xl88">
    <w:name w:val="xl88"/>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rPr>
  </w:style>
  <w:style w:type="paragraph" w:customStyle="1" w:styleId="xl89">
    <w:name w:val="xl89"/>
    <w:basedOn w:val="Normalny"/>
    <w:rsid w:val="00382EB7"/>
    <w:pPr>
      <w:spacing w:before="100" w:beforeAutospacing="1" w:after="100" w:afterAutospacing="1"/>
    </w:pPr>
    <w:rPr>
      <w:rFonts w:eastAsia="Times New Roman"/>
      <w:b/>
      <w:bCs/>
      <w:sz w:val="24"/>
      <w:szCs w:val="24"/>
    </w:rPr>
  </w:style>
  <w:style w:type="paragraph" w:customStyle="1" w:styleId="xl90">
    <w:name w:val="xl90"/>
    <w:basedOn w:val="Normalny"/>
    <w:rsid w:val="00382EB7"/>
    <w:pPr>
      <w:pBdr>
        <w:top w:val="single" w:sz="4" w:space="0" w:color="auto"/>
        <w:left w:val="single" w:sz="4" w:space="0" w:color="000000"/>
        <w:bottom w:val="single" w:sz="4" w:space="0" w:color="000000"/>
      </w:pBdr>
      <w:shd w:val="clear" w:color="99CC00" w:fill="92D050"/>
      <w:spacing w:before="100" w:beforeAutospacing="1" w:after="100" w:afterAutospacing="1"/>
      <w:jc w:val="center"/>
      <w:textAlignment w:val="center"/>
    </w:pPr>
    <w:rPr>
      <w:rFonts w:ascii="Arial Narrow" w:eastAsia="Times New Roman" w:hAnsi="Arial Narrow"/>
    </w:rPr>
  </w:style>
  <w:style w:type="paragraph" w:customStyle="1" w:styleId="xl91">
    <w:name w:val="xl91"/>
    <w:basedOn w:val="Normalny"/>
    <w:rsid w:val="00382EB7"/>
    <w:pPr>
      <w:pBdr>
        <w:top w:val="single" w:sz="4" w:space="0" w:color="auto"/>
        <w:bottom w:val="single" w:sz="4" w:space="0" w:color="000000"/>
      </w:pBdr>
      <w:shd w:val="clear" w:color="000000" w:fill="92D050"/>
      <w:spacing w:before="100" w:beforeAutospacing="1" w:after="100" w:afterAutospacing="1"/>
    </w:pPr>
    <w:rPr>
      <w:rFonts w:eastAsia="Times New Roman"/>
      <w:sz w:val="24"/>
      <w:szCs w:val="24"/>
    </w:rPr>
  </w:style>
  <w:style w:type="paragraph" w:customStyle="1" w:styleId="xl92">
    <w:name w:val="xl92"/>
    <w:basedOn w:val="Normalny"/>
    <w:rsid w:val="00382EB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93">
    <w:name w:val="xl93"/>
    <w:basedOn w:val="Normalny"/>
    <w:rsid w:val="00382EB7"/>
    <w:pPr>
      <w:pBdr>
        <w:left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94">
    <w:name w:val="xl94"/>
    <w:basedOn w:val="Normalny"/>
    <w:rsid w:val="00382EB7"/>
    <w:pPr>
      <w:pBdr>
        <w:left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65">
    <w:name w:val="xl65"/>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6">
    <w:name w:val="xl66"/>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7">
    <w:name w:val="xl67"/>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8">
    <w:name w:val="xl68"/>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4"/>
      <w:szCs w:val="24"/>
    </w:rPr>
  </w:style>
  <w:style w:type="table" w:customStyle="1" w:styleId="PA11">
    <w:name w:val="PA11"/>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2">
    <w:name w:val="PA12"/>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3">
    <w:name w:val="PA13"/>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5">
    <w:name w:val="PA15"/>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paragraph" w:styleId="Listapunktowana">
    <w:name w:val="List Bullet"/>
    <w:basedOn w:val="Normalny"/>
    <w:uiPriority w:val="99"/>
    <w:unhideWhenUsed/>
    <w:rsid w:val="00382EB7"/>
    <w:pPr>
      <w:numPr>
        <w:numId w:val="9"/>
      </w:numPr>
      <w:tabs>
        <w:tab w:val="clear" w:pos="360"/>
      </w:tabs>
      <w:spacing w:after="120" w:line="300" w:lineRule="exact"/>
      <w:ind w:left="0" w:firstLine="0"/>
      <w:contextualSpacing/>
      <w:jc w:val="both"/>
    </w:pPr>
    <w:rPr>
      <w:rFonts w:ascii="Arial" w:hAnsi="Arial"/>
    </w:rPr>
  </w:style>
  <w:style w:type="numbering" w:customStyle="1" w:styleId="StylKonspektynumerowaneZlewej12Pierwszywiersz03">
    <w:name w:val="Styl Konspekty numerowane Z lewej:  1.2&quot; Pierwszy wiersz:  0.3&quot;"/>
    <w:basedOn w:val="Bezlisty"/>
    <w:locked/>
    <w:rsid w:val="00382EB7"/>
    <w:pPr>
      <w:numPr>
        <w:numId w:val="10"/>
      </w:numPr>
    </w:pPr>
  </w:style>
  <w:style w:type="numbering" w:customStyle="1" w:styleId="StylKonspektynumerowaneZlewej12Pierwszywiersz031">
    <w:name w:val="Styl Konspekty numerowane Z lewej:  1.2&quot; Pierwszy wiersz:  0.3&quot;1"/>
    <w:basedOn w:val="Bezlisty"/>
    <w:locked/>
    <w:rsid w:val="00382EB7"/>
  </w:style>
  <w:style w:type="numbering" w:customStyle="1" w:styleId="StylKonspektynumerowaneZlewej12Pierwszywiersz032">
    <w:name w:val="Styl Konspekty numerowane Z lewej:  1.2&quot; Pierwszy wiersz:  0.3&quot;2"/>
    <w:basedOn w:val="Bezlisty"/>
    <w:locked/>
    <w:rsid w:val="00382EB7"/>
  </w:style>
  <w:style w:type="numbering" w:customStyle="1" w:styleId="StylKonspektynumerowaneZlewej12Pierwszywiersz033">
    <w:name w:val="Styl Konspekty numerowane Z lewej:  1.2&quot; Pierwszy wiersz:  0.3&quot;3"/>
    <w:basedOn w:val="Bezlisty"/>
    <w:locked/>
    <w:rsid w:val="00382EB7"/>
  </w:style>
  <w:style w:type="numbering" w:customStyle="1" w:styleId="StylKonspektynumerowaneZlewej12Pierwszywiersz034">
    <w:name w:val="Styl Konspekty numerowane Z lewej:  1.2&quot; Pierwszy wiersz:  0.3&quot;4"/>
    <w:basedOn w:val="Bezlisty"/>
    <w:locked/>
    <w:rsid w:val="00382EB7"/>
  </w:style>
  <w:style w:type="table" w:customStyle="1" w:styleId="PA14">
    <w:name w:val="PA14"/>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6">
    <w:name w:val="PA16"/>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rFonts w:ascii="Arial Narrow" w:hAnsi="Arial Narrow"/>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Arial Narrow" w:hAnsi="Arial Narrow"/>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style>
  <w:style w:type="table" w:customStyle="1" w:styleId="PA17">
    <w:name w:val="PA17"/>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8">
    <w:name w:val="PA18"/>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9">
    <w:name w:val="PA19"/>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10">
    <w:name w:val="PA110"/>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paragraph" w:customStyle="1" w:styleId="danepola1">
    <w:name w:val="dane pola1"/>
    <w:basedOn w:val="Normalny"/>
    <w:rsid w:val="00382EB7"/>
    <w:pPr>
      <w:widowControl w:val="0"/>
      <w:adjustRightInd w:val="0"/>
      <w:spacing w:line="160" w:lineRule="exact"/>
      <w:textAlignment w:val="baseline"/>
    </w:pPr>
    <w:rPr>
      <w:rFonts w:eastAsia="Batang"/>
      <w:sz w:val="24"/>
    </w:rPr>
  </w:style>
  <w:style w:type="table" w:customStyle="1" w:styleId="Tabela-Siatka1">
    <w:name w:val="Tabela - Siatka1"/>
    <w:basedOn w:val="Standardowy"/>
    <w:next w:val="Tabela-Siatka"/>
    <w:uiPriority w:val="39"/>
    <w:rsid w:val="00382E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382E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basedOn w:val="Domylnaczcionkaakapitu"/>
    <w:uiPriority w:val="19"/>
    <w:qFormat/>
    <w:rsid w:val="00F2050F"/>
    <w:rPr>
      <w:i/>
      <w:iCs/>
      <w:color w:val="404040" w:themeColor="text1" w:themeTint="BF"/>
    </w:rPr>
  </w:style>
  <w:style w:type="character" w:styleId="Odwoaniedelikatne">
    <w:name w:val="Subtle Reference"/>
    <w:basedOn w:val="Domylnaczcionkaakapitu"/>
    <w:uiPriority w:val="31"/>
    <w:qFormat/>
    <w:rsid w:val="00F2050F"/>
    <w:rPr>
      <w:smallCaps/>
      <w:color w:val="404040" w:themeColor="text1" w:themeTint="BF"/>
      <w:u w:val="single" w:color="7F7F7F" w:themeColor="text1" w:themeTint="80"/>
    </w:rPr>
  </w:style>
  <w:style w:type="character" w:styleId="Tytuksiki">
    <w:name w:val="Book Title"/>
    <w:basedOn w:val="Domylnaczcionkaakapitu"/>
    <w:uiPriority w:val="33"/>
    <w:qFormat/>
    <w:rsid w:val="00F2050F"/>
    <w:rPr>
      <w:b w:val="0"/>
      <w:bCs w:val="0"/>
      <w:smallCaps/>
      <w:spacing w:val="5"/>
    </w:rPr>
  </w:style>
  <w:style w:type="paragraph" w:styleId="Nagwekspisutreci">
    <w:name w:val="TOC Heading"/>
    <w:basedOn w:val="Nagwek1"/>
    <w:next w:val="Normalny"/>
    <w:uiPriority w:val="39"/>
    <w:semiHidden/>
    <w:unhideWhenUsed/>
    <w:qFormat/>
    <w:rsid w:val="00F2050F"/>
    <w:pPr>
      <w:outlineLvl w:val="9"/>
    </w:pPr>
  </w:style>
  <w:style w:type="paragraph" w:customStyle="1" w:styleId="tablecontents0">
    <w:name w:val="tablecontents"/>
    <w:basedOn w:val="Standard"/>
    <w:uiPriority w:val="99"/>
    <w:rsid w:val="00457DCF"/>
    <w:pPr>
      <w:spacing w:before="100" w:after="100"/>
      <w:textAlignment w:val="auto"/>
    </w:pPr>
    <w:rPr>
      <w:color w:val="00000A"/>
      <w:sz w:val="24"/>
      <w:szCs w:val="24"/>
    </w:rPr>
  </w:style>
  <w:style w:type="paragraph" w:customStyle="1" w:styleId="Textbodyindent">
    <w:name w:val="Text body indent"/>
    <w:basedOn w:val="Standard"/>
    <w:rsid w:val="009D15F7"/>
    <w:pPr>
      <w:tabs>
        <w:tab w:val="left" w:pos="568"/>
      </w:tabs>
      <w:suppressAutoHyphens/>
      <w:spacing w:line="360" w:lineRule="auto"/>
      <w:ind w:left="284" w:hanging="284"/>
      <w:jc w:val="both"/>
    </w:pPr>
    <w:rPr>
      <w:kern w:val="3"/>
      <w:sz w:val="24"/>
    </w:rPr>
  </w:style>
  <w:style w:type="character" w:customStyle="1" w:styleId="apple-converted-space">
    <w:name w:val="apple-converted-space"/>
    <w:basedOn w:val="Domylnaczcionkaakapitu"/>
    <w:rsid w:val="009D15F7"/>
    <w:rPr>
      <w:rFonts w:cs="Times New Roman"/>
    </w:rPr>
  </w:style>
  <w:style w:type="character" w:customStyle="1" w:styleId="Teksttreci">
    <w:name w:val="Tekst treści_"/>
    <w:basedOn w:val="Domylnaczcionkaakapitu"/>
    <w:link w:val="Teksttreci0"/>
    <w:rsid w:val="009D15F7"/>
    <w:rPr>
      <w:spacing w:val="5"/>
      <w:sz w:val="19"/>
      <w:szCs w:val="19"/>
      <w:shd w:val="clear" w:color="auto" w:fill="FFFFFF"/>
    </w:rPr>
  </w:style>
  <w:style w:type="paragraph" w:customStyle="1" w:styleId="Teksttreci0">
    <w:name w:val="Tekst treści"/>
    <w:basedOn w:val="Normalny"/>
    <w:link w:val="Teksttreci"/>
    <w:rsid w:val="009D15F7"/>
    <w:pPr>
      <w:widowControl w:val="0"/>
      <w:shd w:val="clear" w:color="auto" w:fill="FFFFFF"/>
      <w:spacing w:after="0" w:line="0" w:lineRule="atLeast"/>
      <w:ind w:hanging="700"/>
    </w:pPr>
    <w:rPr>
      <w:spacing w:val="5"/>
      <w:sz w:val="19"/>
      <w:szCs w:val="19"/>
    </w:rPr>
  </w:style>
  <w:style w:type="character" w:customStyle="1" w:styleId="FontStyle24">
    <w:name w:val="Font Style24"/>
    <w:basedOn w:val="Domylnaczcionkaakapitu"/>
    <w:uiPriority w:val="99"/>
    <w:rsid w:val="009D15F7"/>
    <w:rPr>
      <w:rFonts w:ascii="Times New Roman" w:hAnsi="Times New Roman" w:cs="Times New Roman"/>
      <w:sz w:val="22"/>
      <w:szCs w:val="22"/>
    </w:rPr>
  </w:style>
  <w:style w:type="paragraph" w:customStyle="1" w:styleId="gwp7f63ce10msonormal">
    <w:name w:val="gwp7f63ce10_msonormal"/>
    <w:basedOn w:val="Normalny"/>
    <w:rsid w:val="00666C2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286pc">
    <w:name w:val="t286pc"/>
    <w:basedOn w:val="Domylnaczcionkaakapitu"/>
    <w:rsid w:val="005C2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4144">
      <w:bodyDiv w:val="1"/>
      <w:marLeft w:val="0"/>
      <w:marRight w:val="0"/>
      <w:marTop w:val="0"/>
      <w:marBottom w:val="0"/>
      <w:divBdr>
        <w:top w:val="none" w:sz="0" w:space="0" w:color="auto"/>
        <w:left w:val="none" w:sz="0" w:space="0" w:color="auto"/>
        <w:bottom w:val="none" w:sz="0" w:space="0" w:color="auto"/>
        <w:right w:val="none" w:sz="0" w:space="0" w:color="auto"/>
      </w:divBdr>
    </w:div>
    <w:div w:id="245110444">
      <w:bodyDiv w:val="1"/>
      <w:marLeft w:val="0"/>
      <w:marRight w:val="0"/>
      <w:marTop w:val="0"/>
      <w:marBottom w:val="0"/>
      <w:divBdr>
        <w:top w:val="none" w:sz="0" w:space="0" w:color="auto"/>
        <w:left w:val="none" w:sz="0" w:space="0" w:color="auto"/>
        <w:bottom w:val="none" w:sz="0" w:space="0" w:color="auto"/>
        <w:right w:val="none" w:sz="0" w:space="0" w:color="auto"/>
      </w:divBdr>
    </w:div>
    <w:div w:id="320353211">
      <w:bodyDiv w:val="1"/>
      <w:marLeft w:val="0"/>
      <w:marRight w:val="0"/>
      <w:marTop w:val="0"/>
      <w:marBottom w:val="0"/>
      <w:divBdr>
        <w:top w:val="none" w:sz="0" w:space="0" w:color="auto"/>
        <w:left w:val="none" w:sz="0" w:space="0" w:color="auto"/>
        <w:bottom w:val="none" w:sz="0" w:space="0" w:color="auto"/>
        <w:right w:val="none" w:sz="0" w:space="0" w:color="auto"/>
      </w:divBdr>
    </w:div>
    <w:div w:id="409472170">
      <w:bodyDiv w:val="1"/>
      <w:marLeft w:val="0"/>
      <w:marRight w:val="0"/>
      <w:marTop w:val="0"/>
      <w:marBottom w:val="0"/>
      <w:divBdr>
        <w:top w:val="none" w:sz="0" w:space="0" w:color="auto"/>
        <w:left w:val="none" w:sz="0" w:space="0" w:color="auto"/>
        <w:bottom w:val="none" w:sz="0" w:space="0" w:color="auto"/>
        <w:right w:val="none" w:sz="0" w:space="0" w:color="auto"/>
      </w:divBdr>
    </w:div>
    <w:div w:id="458109500">
      <w:bodyDiv w:val="1"/>
      <w:marLeft w:val="0"/>
      <w:marRight w:val="0"/>
      <w:marTop w:val="0"/>
      <w:marBottom w:val="0"/>
      <w:divBdr>
        <w:top w:val="none" w:sz="0" w:space="0" w:color="auto"/>
        <w:left w:val="none" w:sz="0" w:space="0" w:color="auto"/>
        <w:bottom w:val="none" w:sz="0" w:space="0" w:color="auto"/>
        <w:right w:val="none" w:sz="0" w:space="0" w:color="auto"/>
      </w:divBdr>
    </w:div>
    <w:div w:id="601499459">
      <w:bodyDiv w:val="1"/>
      <w:marLeft w:val="0"/>
      <w:marRight w:val="0"/>
      <w:marTop w:val="0"/>
      <w:marBottom w:val="0"/>
      <w:divBdr>
        <w:top w:val="none" w:sz="0" w:space="0" w:color="auto"/>
        <w:left w:val="none" w:sz="0" w:space="0" w:color="auto"/>
        <w:bottom w:val="none" w:sz="0" w:space="0" w:color="auto"/>
        <w:right w:val="none" w:sz="0" w:space="0" w:color="auto"/>
      </w:divBdr>
    </w:div>
    <w:div w:id="625356796">
      <w:bodyDiv w:val="1"/>
      <w:marLeft w:val="0"/>
      <w:marRight w:val="0"/>
      <w:marTop w:val="0"/>
      <w:marBottom w:val="0"/>
      <w:divBdr>
        <w:top w:val="none" w:sz="0" w:space="0" w:color="auto"/>
        <w:left w:val="none" w:sz="0" w:space="0" w:color="auto"/>
        <w:bottom w:val="none" w:sz="0" w:space="0" w:color="auto"/>
        <w:right w:val="none" w:sz="0" w:space="0" w:color="auto"/>
      </w:divBdr>
    </w:div>
    <w:div w:id="680132820">
      <w:bodyDiv w:val="1"/>
      <w:marLeft w:val="0"/>
      <w:marRight w:val="0"/>
      <w:marTop w:val="0"/>
      <w:marBottom w:val="0"/>
      <w:divBdr>
        <w:top w:val="none" w:sz="0" w:space="0" w:color="auto"/>
        <w:left w:val="none" w:sz="0" w:space="0" w:color="auto"/>
        <w:bottom w:val="none" w:sz="0" w:space="0" w:color="auto"/>
        <w:right w:val="none" w:sz="0" w:space="0" w:color="auto"/>
      </w:divBdr>
    </w:div>
    <w:div w:id="738093424">
      <w:bodyDiv w:val="1"/>
      <w:marLeft w:val="0"/>
      <w:marRight w:val="0"/>
      <w:marTop w:val="0"/>
      <w:marBottom w:val="0"/>
      <w:divBdr>
        <w:top w:val="none" w:sz="0" w:space="0" w:color="auto"/>
        <w:left w:val="none" w:sz="0" w:space="0" w:color="auto"/>
        <w:bottom w:val="none" w:sz="0" w:space="0" w:color="auto"/>
        <w:right w:val="none" w:sz="0" w:space="0" w:color="auto"/>
      </w:divBdr>
    </w:div>
    <w:div w:id="809591967">
      <w:bodyDiv w:val="1"/>
      <w:marLeft w:val="0"/>
      <w:marRight w:val="0"/>
      <w:marTop w:val="0"/>
      <w:marBottom w:val="0"/>
      <w:divBdr>
        <w:top w:val="none" w:sz="0" w:space="0" w:color="auto"/>
        <w:left w:val="none" w:sz="0" w:space="0" w:color="auto"/>
        <w:bottom w:val="none" w:sz="0" w:space="0" w:color="auto"/>
        <w:right w:val="none" w:sz="0" w:space="0" w:color="auto"/>
      </w:divBdr>
    </w:div>
    <w:div w:id="812719848">
      <w:bodyDiv w:val="1"/>
      <w:marLeft w:val="0"/>
      <w:marRight w:val="0"/>
      <w:marTop w:val="0"/>
      <w:marBottom w:val="0"/>
      <w:divBdr>
        <w:top w:val="none" w:sz="0" w:space="0" w:color="auto"/>
        <w:left w:val="none" w:sz="0" w:space="0" w:color="auto"/>
        <w:bottom w:val="none" w:sz="0" w:space="0" w:color="auto"/>
        <w:right w:val="none" w:sz="0" w:space="0" w:color="auto"/>
      </w:divBdr>
    </w:div>
    <w:div w:id="862549511">
      <w:bodyDiv w:val="1"/>
      <w:marLeft w:val="0"/>
      <w:marRight w:val="0"/>
      <w:marTop w:val="0"/>
      <w:marBottom w:val="0"/>
      <w:divBdr>
        <w:top w:val="none" w:sz="0" w:space="0" w:color="auto"/>
        <w:left w:val="none" w:sz="0" w:space="0" w:color="auto"/>
        <w:bottom w:val="none" w:sz="0" w:space="0" w:color="auto"/>
        <w:right w:val="none" w:sz="0" w:space="0" w:color="auto"/>
      </w:divBdr>
    </w:div>
    <w:div w:id="925769705">
      <w:bodyDiv w:val="1"/>
      <w:marLeft w:val="0"/>
      <w:marRight w:val="0"/>
      <w:marTop w:val="0"/>
      <w:marBottom w:val="0"/>
      <w:divBdr>
        <w:top w:val="none" w:sz="0" w:space="0" w:color="auto"/>
        <w:left w:val="none" w:sz="0" w:space="0" w:color="auto"/>
        <w:bottom w:val="none" w:sz="0" w:space="0" w:color="auto"/>
        <w:right w:val="none" w:sz="0" w:space="0" w:color="auto"/>
      </w:divBdr>
    </w:div>
    <w:div w:id="1046291915">
      <w:bodyDiv w:val="1"/>
      <w:marLeft w:val="0"/>
      <w:marRight w:val="0"/>
      <w:marTop w:val="0"/>
      <w:marBottom w:val="0"/>
      <w:divBdr>
        <w:top w:val="none" w:sz="0" w:space="0" w:color="auto"/>
        <w:left w:val="none" w:sz="0" w:space="0" w:color="auto"/>
        <w:bottom w:val="none" w:sz="0" w:space="0" w:color="auto"/>
        <w:right w:val="none" w:sz="0" w:space="0" w:color="auto"/>
      </w:divBdr>
    </w:div>
    <w:div w:id="1072702725">
      <w:bodyDiv w:val="1"/>
      <w:marLeft w:val="0"/>
      <w:marRight w:val="0"/>
      <w:marTop w:val="0"/>
      <w:marBottom w:val="0"/>
      <w:divBdr>
        <w:top w:val="none" w:sz="0" w:space="0" w:color="auto"/>
        <w:left w:val="none" w:sz="0" w:space="0" w:color="auto"/>
        <w:bottom w:val="none" w:sz="0" w:space="0" w:color="auto"/>
        <w:right w:val="none" w:sz="0" w:space="0" w:color="auto"/>
      </w:divBdr>
    </w:div>
    <w:div w:id="1104959811">
      <w:bodyDiv w:val="1"/>
      <w:marLeft w:val="0"/>
      <w:marRight w:val="0"/>
      <w:marTop w:val="0"/>
      <w:marBottom w:val="0"/>
      <w:divBdr>
        <w:top w:val="none" w:sz="0" w:space="0" w:color="auto"/>
        <w:left w:val="none" w:sz="0" w:space="0" w:color="auto"/>
        <w:bottom w:val="none" w:sz="0" w:space="0" w:color="auto"/>
        <w:right w:val="none" w:sz="0" w:space="0" w:color="auto"/>
      </w:divBdr>
    </w:div>
    <w:div w:id="1145271271">
      <w:bodyDiv w:val="1"/>
      <w:marLeft w:val="0"/>
      <w:marRight w:val="0"/>
      <w:marTop w:val="0"/>
      <w:marBottom w:val="0"/>
      <w:divBdr>
        <w:top w:val="none" w:sz="0" w:space="0" w:color="auto"/>
        <w:left w:val="none" w:sz="0" w:space="0" w:color="auto"/>
        <w:bottom w:val="none" w:sz="0" w:space="0" w:color="auto"/>
        <w:right w:val="none" w:sz="0" w:space="0" w:color="auto"/>
      </w:divBdr>
    </w:div>
    <w:div w:id="1205292921">
      <w:bodyDiv w:val="1"/>
      <w:marLeft w:val="0"/>
      <w:marRight w:val="0"/>
      <w:marTop w:val="0"/>
      <w:marBottom w:val="0"/>
      <w:divBdr>
        <w:top w:val="none" w:sz="0" w:space="0" w:color="auto"/>
        <w:left w:val="none" w:sz="0" w:space="0" w:color="auto"/>
        <w:bottom w:val="none" w:sz="0" w:space="0" w:color="auto"/>
        <w:right w:val="none" w:sz="0" w:space="0" w:color="auto"/>
      </w:divBdr>
    </w:div>
    <w:div w:id="1252470134">
      <w:bodyDiv w:val="1"/>
      <w:marLeft w:val="0"/>
      <w:marRight w:val="0"/>
      <w:marTop w:val="0"/>
      <w:marBottom w:val="0"/>
      <w:divBdr>
        <w:top w:val="none" w:sz="0" w:space="0" w:color="auto"/>
        <w:left w:val="none" w:sz="0" w:space="0" w:color="auto"/>
        <w:bottom w:val="none" w:sz="0" w:space="0" w:color="auto"/>
        <w:right w:val="none" w:sz="0" w:space="0" w:color="auto"/>
      </w:divBdr>
    </w:div>
    <w:div w:id="1428888570">
      <w:bodyDiv w:val="1"/>
      <w:marLeft w:val="0"/>
      <w:marRight w:val="0"/>
      <w:marTop w:val="0"/>
      <w:marBottom w:val="0"/>
      <w:divBdr>
        <w:top w:val="none" w:sz="0" w:space="0" w:color="auto"/>
        <w:left w:val="none" w:sz="0" w:space="0" w:color="auto"/>
        <w:bottom w:val="none" w:sz="0" w:space="0" w:color="auto"/>
        <w:right w:val="none" w:sz="0" w:space="0" w:color="auto"/>
      </w:divBdr>
    </w:div>
    <w:div w:id="1506364242">
      <w:bodyDiv w:val="1"/>
      <w:marLeft w:val="0"/>
      <w:marRight w:val="0"/>
      <w:marTop w:val="0"/>
      <w:marBottom w:val="0"/>
      <w:divBdr>
        <w:top w:val="none" w:sz="0" w:space="0" w:color="auto"/>
        <w:left w:val="none" w:sz="0" w:space="0" w:color="auto"/>
        <w:bottom w:val="none" w:sz="0" w:space="0" w:color="auto"/>
        <w:right w:val="none" w:sz="0" w:space="0" w:color="auto"/>
      </w:divBdr>
    </w:div>
    <w:div w:id="1631782460">
      <w:bodyDiv w:val="1"/>
      <w:marLeft w:val="0"/>
      <w:marRight w:val="0"/>
      <w:marTop w:val="0"/>
      <w:marBottom w:val="0"/>
      <w:divBdr>
        <w:top w:val="none" w:sz="0" w:space="0" w:color="auto"/>
        <w:left w:val="none" w:sz="0" w:space="0" w:color="auto"/>
        <w:bottom w:val="none" w:sz="0" w:space="0" w:color="auto"/>
        <w:right w:val="none" w:sz="0" w:space="0" w:color="auto"/>
      </w:divBdr>
    </w:div>
    <w:div w:id="1727410260">
      <w:bodyDiv w:val="1"/>
      <w:marLeft w:val="0"/>
      <w:marRight w:val="0"/>
      <w:marTop w:val="0"/>
      <w:marBottom w:val="0"/>
      <w:divBdr>
        <w:top w:val="none" w:sz="0" w:space="0" w:color="auto"/>
        <w:left w:val="none" w:sz="0" w:space="0" w:color="auto"/>
        <w:bottom w:val="none" w:sz="0" w:space="0" w:color="auto"/>
        <w:right w:val="none" w:sz="0" w:space="0" w:color="auto"/>
      </w:divBdr>
    </w:div>
    <w:div w:id="1778063852">
      <w:bodyDiv w:val="1"/>
      <w:marLeft w:val="0"/>
      <w:marRight w:val="0"/>
      <w:marTop w:val="0"/>
      <w:marBottom w:val="0"/>
      <w:divBdr>
        <w:top w:val="none" w:sz="0" w:space="0" w:color="auto"/>
        <w:left w:val="none" w:sz="0" w:space="0" w:color="auto"/>
        <w:bottom w:val="none" w:sz="0" w:space="0" w:color="auto"/>
        <w:right w:val="none" w:sz="0" w:space="0" w:color="auto"/>
      </w:divBdr>
    </w:div>
    <w:div w:id="1802074086">
      <w:bodyDiv w:val="1"/>
      <w:marLeft w:val="0"/>
      <w:marRight w:val="0"/>
      <w:marTop w:val="0"/>
      <w:marBottom w:val="0"/>
      <w:divBdr>
        <w:top w:val="none" w:sz="0" w:space="0" w:color="auto"/>
        <w:left w:val="none" w:sz="0" w:space="0" w:color="auto"/>
        <w:bottom w:val="none" w:sz="0" w:space="0" w:color="auto"/>
        <w:right w:val="none" w:sz="0" w:space="0" w:color="auto"/>
      </w:divBdr>
    </w:div>
    <w:div w:id="1866752867">
      <w:bodyDiv w:val="1"/>
      <w:marLeft w:val="0"/>
      <w:marRight w:val="0"/>
      <w:marTop w:val="0"/>
      <w:marBottom w:val="0"/>
      <w:divBdr>
        <w:top w:val="none" w:sz="0" w:space="0" w:color="auto"/>
        <w:left w:val="none" w:sz="0" w:space="0" w:color="auto"/>
        <w:bottom w:val="none" w:sz="0" w:space="0" w:color="auto"/>
        <w:right w:val="none" w:sz="0" w:space="0" w:color="auto"/>
      </w:divBdr>
    </w:div>
    <w:div w:id="1917547468">
      <w:bodyDiv w:val="1"/>
      <w:marLeft w:val="0"/>
      <w:marRight w:val="0"/>
      <w:marTop w:val="0"/>
      <w:marBottom w:val="0"/>
      <w:divBdr>
        <w:top w:val="none" w:sz="0" w:space="0" w:color="auto"/>
        <w:left w:val="none" w:sz="0" w:space="0" w:color="auto"/>
        <w:bottom w:val="none" w:sz="0" w:space="0" w:color="auto"/>
        <w:right w:val="none" w:sz="0" w:space="0" w:color="auto"/>
      </w:divBdr>
    </w:div>
    <w:div w:id="2060518697">
      <w:bodyDiv w:val="1"/>
      <w:marLeft w:val="0"/>
      <w:marRight w:val="0"/>
      <w:marTop w:val="0"/>
      <w:marBottom w:val="0"/>
      <w:divBdr>
        <w:top w:val="none" w:sz="0" w:space="0" w:color="auto"/>
        <w:left w:val="none" w:sz="0" w:space="0" w:color="auto"/>
        <w:bottom w:val="none" w:sz="0" w:space="0" w:color="auto"/>
        <w:right w:val="none" w:sz="0" w:space="0" w:color="auto"/>
      </w:divBdr>
    </w:div>
    <w:div w:id="2102288777">
      <w:bodyDiv w:val="1"/>
      <w:marLeft w:val="0"/>
      <w:marRight w:val="0"/>
      <w:marTop w:val="0"/>
      <w:marBottom w:val="0"/>
      <w:divBdr>
        <w:top w:val="none" w:sz="0" w:space="0" w:color="auto"/>
        <w:left w:val="none" w:sz="0" w:space="0" w:color="auto"/>
        <w:bottom w:val="none" w:sz="0" w:space="0" w:color="auto"/>
        <w:right w:val="none" w:sz="0" w:space="0" w:color="auto"/>
      </w:divBdr>
    </w:div>
    <w:div w:id="21342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od@teatr-ramp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ygnalista@teatr-ramp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605541c9-a898-4617-a35f-4aee6551206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sekretariat@teatr-rampa.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979D8-DC87-46F7-9613-659B8059C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58</Pages>
  <Words>17458</Words>
  <Characters>104750</Characters>
  <Application>Microsoft Office Word</Application>
  <DocSecurity>0</DocSecurity>
  <Lines>872</Lines>
  <Paragraphs>243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Iwanowski</dc:creator>
  <cp:keywords/>
  <dc:description/>
  <cp:lastModifiedBy>Piotr Iwanowski</cp:lastModifiedBy>
  <cp:revision>2</cp:revision>
  <cp:lastPrinted>2025-12-29T12:28:00Z</cp:lastPrinted>
  <dcterms:created xsi:type="dcterms:W3CDTF">2026-08-24T09:50:00Z</dcterms:created>
  <dcterms:modified xsi:type="dcterms:W3CDTF">2026-08-24T09:50:00Z</dcterms:modified>
</cp:coreProperties>
</file>