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175F" w14:textId="4E6473D4" w:rsidR="0026359B" w:rsidRPr="00581424" w:rsidRDefault="0026359B" w:rsidP="00581424">
      <w:pPr>
        <w:pStyle w:val="pkt"/>
        <w:spacing w:before="0" w:after="0" w:line="276" w:lineRule="auto"/>
        <w:ind w:left="0" w:firstLine="0"/>
        <w:jc w:val="center"/>
        <w:rPr>
          <w:rStyle w:val="Nagwek3Znak"/>
          <w:rFonts w:ascii="Arial" w:hAnsi="Arial" w:cs="Arial"/>
        </w:rPr>
      </w:pPr>
    </w:p>
    <w:p w14:paraId="06B16BF6" w14:textId="3545B378" w:rsidR="0026359B" w:rsidRPr="00581424" w:rsidRDefault="00190F96" w:rsidP="00190F96">
      <w:pPr>
        <w:pStyle w:val="pkt"/>
        <w:tabs>
          <w:tab w:val="left" w:pos="2959"/>
        </w:tabs>
        <w:spacing w:before="0" w:after="0" w:line="276" w:lineRule="auto"/>
        <w:ind w:left="0" w:firstLine="0"/>
        <w:jc w:val="left"/>
        <w:rPr>
          <w:rStyle w:val="Nagwek3Znak"/>
          <w:rFonts w:ascii="Arial" w:hAnsi="Arial" w:cs="Arial"/>
        </w:rPr>
      </w:pPr>
      <w:r>
        <w:rPr>
          <w:rStyle w:val="Nagwek3Znak"/>
          <w:rFonts w:ascii="Arial" w:hAnsi="Arial" w:cs="Arial"/>
        </w:rPr>
        <w:tab/>
      </w:r>
    </w:p>
    <w:p w14:paraId="5F8764AD" w14:textId="77777777" w:rsidR="0026359B" w:rsidRPr="00581424" w:rsidRDefault="0026359B" w:rsidP="00581424">
      <w:pPr>
        <w:pStyle w:val="pkt"/>
        <w:spacing w:before="0" w:after="0" w:line="276" w:lineRule="auto"/>
        <w:ind w:left="0" w:firstLine="0"/>
        <w:jc w:val="center"/>
        <w:rPr>
          <w:rFonts w:ascii="Arial" w:hAnsi="Arial" w:cs="Arial"/>
          <w:b/>
          <w:bCs/>
          <w:iCs/>
          <w:sz w:val="22"/>
          <w:szCs w:val="22"/>
        </w:rPr>
      </w:pPr>
    </w:p>
    <w:p w14:paraId="5F544BD0" w14:textId="53B1461E" w:rsidR="009A1417" w:rsidRPr="009A1417" w:rsidRDefault="00BC6BE9" w:rsidP="004162FC">
      <w:pPr>
        <w:pStyle w:val="Tekstpodstawowy"/>
        <w:pBdr>
          <w:top w:val="single" w:sz="4" w:space="7" w:color="auto"/>
          <w:left w:val="single" w:sz="4" w:space="4" w:color="auto"/>
          <w:bottom w:val="single" w:sz="4" w:space="4" w:color="auto"/>
          <w:right w:val="single" w:sz="4" w:space="0" w:color="auto"/>
        </w:pBdr>
        <w:spacing w:line="276" w:lineRule="auto"/>
        <w:jc w:val="right"/>
        <w:rPr>
          <w:rFonts w:ascii="Arial" w:hAnsi="Arial" w:cs="Arial"/>
          <w:bCs/>
          <w:sz w:val="18"/>
          <w:szCs w:val="18"/>
        </w:rPr>
      </w:pPr>
      <w:r>
        <w:rPr>
          <w:rFonts w:ascii="Arial" w:hAnsi="Arial" w:cs="Arial"/>
          <w:bCs/>
          <w:sz w:val="18"/>
          <w:szCs w:val="18"/>
        </w:rPr>
        <w:t xml:space="preserve">Międzyrzecz, dnia </w:t>
      </w:r>
      <w:r w:rsidR="00D80D87">
        <w:rPr>
          <w:rFonts w:ascii="Arial" w:hAnsi="Arial" w:cs="Arial"/>
          <w:bCs/>
          <w:sz w:val="18"/>
          <w:szCs w:val="18"/>
        </w:rPr>
        <w:t>01</w:t>
      </w:r>
      <w:r>
        <w:rPr>
          <w:rFonts w:ascii="Arial" w:hAnsi="Arial" w:cs="Arial"/>
          <w:bCs/>
          <w:sz w:val="18"/>
          <w:szCs w:val="18"/>
        </w:rPr>
        <w:t>-</w:t>
      </w:r>
      <w:r w:rsidR="00D80D87">
        <w:rPr>
          <w:rFonts w:ascii="Arial" w:hAnsi="Arial" w:cs="Arial"/>
          <w:bCs/>
          <w:sz w:val="18"/>
          <w:szCs w:val="18"/>
        </w:rPr>
        <w:t>09</w:t>
      </w:r>
      <w:r w:rsidR="00554064">
        <w:rPr>
          <w:rFonts w:ascii="Arial" w:hAnsi="Arial" w:cs="Arial"/>
          <w:bCs/>
          <w:sz w:val="18"/>
          <w:szCs w:val="18"/>
        </w:rPr>
        <w:t>-2026</w:t>
      </w:r>
      <w:r w:rsidR="009A1417" w:rsidRPr="009A1417">
        <w:rPr>
          <w:rFonts w:ascii="Arial" w:hAnsi="Arial" w:cs="Arial"/>
          <w:bCs/>
          <w:sz w:val="18"/>
          <w:szCs w:val="18"/>
        </w:rPr>
        <w:t xml:space="preserve"> roku</w:t>
      </w:r>
    </w:p>
    <w:p w14:paraId="6CB46964"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603C1551"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7C0AA528"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3FED45E7" w14:textId="77777777"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sidRPr="009A1417">
        <w:rPr>
          <w:rFonts w:ascii="Arial" w:hAnsi="Arial" w:cs="Arial"/>
          <w:bCs/>
          <w:sz w:val="18"/>
          <w:szCs w:val="18"/>
        </w:rPr>
        <w:t>Powiat Międzyrzecki – Zarząd Powiatu</w:t>
      </w:r>
    </w:p>
    <w:p w14:paraId="0C9F7282" w14:textId="7E11A5CF" w:rsidR="009A1417" w:rsidRPr="009A1417" w:rsidRDefault="00554064"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Pr>
          <w:rFonts w:ascii="Arial" w:hAnsi="Arial" w:cs="Arial"/>
          <w:bCs/>
          <w:sz w:val="18"/>
          <w:szCs w:val="18"/>
        </w:rPr>
        <w:t xml:space="preserve">Znak sprawy: </w:t>
      </w:r>
      <w:r w:rsidR="0058179A">
        <w:rPr>
          <w:rFonts w:ascii="Arial" w:hAnsi="Arial" w:cs="Arial"/>
          <w:bCs/>
          <w:sz w:val="18"/>
          <w:szCs w:val="18"/>
        </w:rPr>
        <w:t>AB.272.13.2026.DPP</w:t>
      </w:r>
    </w:p>
    <w:p w14:paraId="347F6B2B" w14:textId="05FA7408"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Pr>
          <w:rFonts w:ascii="Arial" w:hAnsi="Arial" w:cs="Arial"/>
          <w:bCs/>
          <w:sz w:val="18"/>
          <w:szCs w:val="18"/>
        </w:rPr>
        <w:t>Nazwa zadania:</w:t>
      </w:r>
    </w:p>
    <w:p w14:paraId="744204D6" w14:textId="2EB97BC5" w:rsidR="009A1417" w:rsidRPr="009A1417" w:rsidRDefault="0001420A" w:rsidP="003E2D3E">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
          <w:bCs/>
          <w:sz w:val="18"/>
          <w:szCs w:val="18"/>
        </w:rPr>
      </w:pPr>
      <w:r w:rsidRPr="0001420A">
        <w:rPr>
          <w:rFonts w:ascii="Arial" w:hAnsi="Arial" w:cs="Arial"/>
          <w:b/>
          <w:bCs/>
          <w:sz w:val="18"/>
          <w:szCs w:val="18"/>
        </w:rPr>
        <w:t>Przygotowanie dokumentacji projektowej na potrzeby rewitalizacji zabytkowego dworu</w:t>
      </w:r>
      <w:r>
        <w:rPr>
          <w:rFonts w:ascii="Arial" w:hAnsi="Arial" w:cs="Arial"/>
          <w:b/>
          <w:bCs/>
          <w:sz w:val="18"/>
          <w:szCs w:val="18"/>
        </w:rPr>
        <w:br/>
      </w:r>
      <w:r w:rsidRPr="0001420A">
        <w:rPr>
          <w:rFonts w:ascii="Arial" w:hAnsi="Arial" w:cs="Arial"/>
          <w:b/>
          <w:bCs/>
          <w:sz w:val="18"/>
          <w:szCs w:val="18"/>
        </w:rPr>
        <w:t>starostów międzyrzeckich w Międzyrzeczu</w:t>
      </w:r>
    </w:p>
    <w:p w14:paraId="173F267E"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5BF8928F" w14:textId="3E2F45E9"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7D2C2EE9" w14:textId="61E9620D" w:rsidR="0026359B" w:rsidRPr="00581424" w:rsidRDefault="0026359B"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SPECYFIKACJA WARUNKÓW ZAMÓWIENIA </w:t>
      </w:r>
    </w:p>
    <w:p w14:paraId="23109D54"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(SWZ)   </w:t>
      </w:r>
    </w:p>
    <w:p w14:paraId="4F705C95"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p>
    <w:p w14:paraId="249C9B65"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w postępowaniu o udzielenie zamówienia publicznego prowadzonego</w:t>
      </w:r>
    </w:p>
    <w:p w14:paraId="27022E4F"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w trybie podstawowym na podstawie art. 275 pkt 1 ustawy z dnia 11 września 2019 r. Prawo zamówień publicznych </w:t>
      </w:r>
    </w:p>
    <w:p w14:paraId="3C99D479" w14:textId="77777777" w:rsidR="0026359B" w:rsidRPr="00581424" w:rsidRDefault="0026359B" w:rsidP="00581424">
      <w:pPr>
        <w:autoSpaceDE w:val="0"/>
        <w:autoSpaceDN w:val="0"/>
        <w:adjustRightInd w:val="0"/>
        <w:spacing w:line="276" w:lineRule="auto"/>
        <w:jc w:val="both"/>
        <w:rPr>
          <w:rFonts w:ascii="Arial" w:hAnsi="Arial" w:cs="Arial"/>
          <w:b/>
          <w:bCs/>
          <w:color w:val="000000"/>
        </w:rPr>
      </w:pPr>
    </w:p>
    <w:p w14:paraId="74790C28" w14:textId="77777777" w:rsidR="0026359B" w:rsidRPr="00581424" w:rsidRDefault="0026359B" w:rsidP="00581424">
      <w:pPr>
        <w:pStyle w:val="Bezodstpw"/>
        <w:spacing w:line="276" w:lineRule="auto"/>
        <w:rPr>
          <w:rFonts w:ascii="Arial" w:hAnsi="Arial" w:cs="Arial"/>
          <w:b/>
        </w:rPr>
      </w:pPr>
    </w:p>
    <w:p w14:paraId="62D45171"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6454015"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29B82BEA"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631804A1" w14:textId="77777777" w:rsidR="0026359B" w:rsidRPr="00581424" w:rsidRDefault="0026359B" w:rsidP="0001420A">
      <w:pPr>
        <w:widowControl w:val="0"/>
        <w:autoSpaceDE w:val="0"/>
        <w:spacing w:before="11" w:line="276" w:lineRule="auto"/>
        <w:ind w:right="48"/>
        <w:rPr>
          <w:rFonts w:ascii="Arial" w:hAnsi="Arial" w:cs="Arial"/>
          <w:b/>
          <w:bCs/>
          <w:sz w:val="18"/>
          <w:szCs w:val="18"/>
        </w:rPr>
      </w:pPr>
    </w:p>
    <w:p w14:paraId="2B767406"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7A4DD45B"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16D8A085"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F92D2BB"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EAAFD32"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50C00F8D"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73216A63"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63FB53D2"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3BCB82DF"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96867DA"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564CA93" w14:textId="28C98179" w:rsidR="00651B00" w:rsidRDefault="00651B00" w:rsidP="00581424">
      <w:pPr>
        <w:widowControl w:val="0"/>
        <w:spacing w:line="276" w:lineRule="auto"/>
        <w:rPr>
          <w:rFonts w:ascii="Arial" w:hAnsi="Arial" w:cs="Arial"/>
          <w:b/>
          <w:bCs/>
          <w:sz w:val="18"/>
          <w:szCs w:val="18"/>
        </w:rPr>
      </w:pPr>
    </w:p>
    <w:p w14:paraId="038ECFC6" w14:textId="77777777" w:rsidR="00B7264F" w:rsidRDefault="00B7264F" w:rsidP="00581424">
      <w:pPr>
        <w:widowControl w:val="0"/>
        <w:spacing w:line="276" w:lineRule="auto"/>
        <w:rPr>
          <w:rFonts w:ascii="Arial" w:hAnsi="Arial" w:cs="Arial"/>
          <w:b/>
          <w:bCs/>
          <w:sz w:val="18"/>
          <w:szCs w:val="18"/>
        </w:rPr>
      </w:pPr>
    </w:p>
    <w:p w14:paraId="18C592C8" w14:textId="77777777" w:rsidR="00B7264F" w:rsidRDefault="00B7264F" w:rsidP="00581424">
      <w:pPr>
        <w:widowControl w:val="0"/>
        <w:spacing w:line="276" w:lineRule="auto"/>
        <w:rPr>
          <w:rFonts w:ascii="Arial" w:hAnsi="Arial" w:cs="Arial"/>
          <w:b/>
          <w:bCs/>
          <w:sz w:val="18"/>
          <w:szCs w:val="18"/>
        </w:rPr>
      </w:pPr>
    </w:p>
    <w:p w14:paraId="6E9CD0CE" w14:textId="77777777" w:rsidR="00B7264F" w:rsidRDefault="00B7264F" w:rsidP="00581424">
      <w:pPr>
        <w:widowControl w:val="0"/>
        <w:spacing w:line="276" w:lineRule="auto"/>
        <w:rPr>
          <w:rFonts w:ascii="Arial" w:hAnsi="Arial" w:cs="Arial"/>
          <w:b/>
          <w:bCs/>
          <w:sz w:val="18"/>
          <w:szCs w:val="18"/>
        </w:rPr>
      </w:pPr>
    </w:p>
    <w:p w14:paraId="110359FD" w14:textId="77777777" w:rsidR="00B7264F" w:rsidRDefault="00B7264F" w:rsidP="00581424">
      <w:pPr>
        <w:widowControl w:val="0"/>
        <w:spacing w:line="276" w:lineRule="auto"/>
        <w:rPr>
          <w:rFonts w:ascii="Arial" w:hAnsi="Arial" w:cs="Arial"/>
          <w:b/>
          <w:bCs/>
          <w:sz w:val="18"/>
          <w:szCs w:val="18"/>
        </w:rPr>
      </w:pPr>
    </w:p>
    <w:p w14:paraId="489FE8CB" w14:textId="77777777" w:rsidR="00B7264F" w:rsidRDefault="00B7264F" w:rsidP="00581424">
      <w:pPr>
        <w:widowControl w:val="0"/>
        <w:spacing w:line="276" w:lineRule="auto"/>
        <w:rPr>
          <w:rFonts w:ascii="Arial" w:hAnsi="Arial" w:cs="Arial"/>
          <w:b/>
          <w:bCs/>
          <w:sz w:val="18"/>
          <w:szCs w:val="18"/>
        </w:rPr>
      </w:pPr>
    </w:p>
    <w:p w14:paraId="5578C876" w14:textId="77777777" w:rsidR="005E7788" w:rsidRDefault="005E7788" w:rsidP="00581424">
      <w:pPr>
        <w:widowControl w:val="0"/>
        <w:spacing w:line="276" w:lineRule="auto"/>
        <w:rPr>
          <w:rFonts w:ascii="Arial" w:hAnsi="Arial" w:cs="Arial"/>
          <w:b/>
          <w:bCs/>
          <w:sz w:val="18"/>
          <w:szCs w:val="18"/>
        </w:rPr>
      </w:pPr>
    </w:p>
    <w:p w14:paraId="20C8E6E4" w14:textId="77777777" w:rsidR="00D46704" w:rsidRDefault="00D46704" w:rsidP="00581424">
      <w:pPr>
        <w:widowControl w:val="0"/>
        <w:spacing w:line="276" w:lineRule="auto"/>
        <w:rPr>
          <w:rFonts w:ascii="Arial" w:hAnsi="Arial" w:cs="Arial"/>
          <w:b/>
          <w:bCs/>
          <w:sz w:val="18"/>
          <w:szCs w:val="18"/>
        </w:rPr>
      </w:pPr>
    </w:p>
    <w:p w14:paraId="06BC1B9C" w14:textId="663C7B55" w:rsidR="00DB58F2" w:rsidRDefault="00DB58F2" w:rsidP="00581424">
      <w:pPr>
        <w:widowControl w:val="0"/>
        <w:spacing w:line="276" w:lineRule="auto"/>
        <w:rPr>
          <w:rFonts w:ascii="Arial" w:hAnsi="Arial" w:cs="Arial"/>
          <w:b/>
          <w:bCs/>
          <w:sz w:val="18"/>
          <w:szCs w:val="18"/>
        </w:rPr>
      </w:pPr>
    </w:p>
    <w:p w14:paraId="3954480B" w14:textId="77777777" w:rsidR="003B3626" w:rsidRDefault="003B3626" w:rsidP="00581424">
      <w:pPr>
        <w:widowControl w:val="0"/>
        <w:spacing w:line="276" w:lineRule="auto"/>
        <w:rPr>
          <w:rFonts w:ascii="Arial" w:hAnsi="Arial" w:cs="Arial"/>
          <w:b/>
          <w:bCs/>
          <w:sz w:val="18"/>
          <w:szCs w:val="18"/>
        </w:rPr>
      </w:pPr>
    </w:p>
    <w:p w14:paraId="797BD79B" w14:textId="461AEF97" w:rsidR="00DB58F2" w:rsidRDefault="00DB58F2" w:rsidP="00581424">
      <w:pPr>
        <w:widowControl w:val="0"/>
        <w:spacing w:line="276" w:lineRule="auto"/>
        <w:rPr>
          <w:rFonts w:ascii="Arial" w:hAnsi="Arial" w:cs="Arial"/>
          <w:b/>
          <w:bCs/>
          <w:sz w:val="18"/>
          <w:szCs w:val="18"/>
        </w:rPr>
      </w:pPr>
    </w:p>
    <w:p w14:paraId="1F0B4E65" w14:textId="77777777" w:rsidR="00BB4DEB" w:rsidRPr="00581424" w:rsidRDefault="00BB4DEB" w:rsidP="00581424">
      <w:pPr>
        <w:widowControl w:val="0"/>
        <w:spacing w:line="276" w:lineRule="auto"/>
        <w:rPr>
          <w:rFonts w:ascii="Arial" w:hAnsi="Arial" w:cs="Arial"/>
          <w:b/>
          <w:bCs/>
          <w:sz w:val="18"/>
          <w:szCs w:val="18"/>
        </w:rPr>
      </w:pPr>
    </w:p>
    <w:tbl>
      <w:tblPr>
        <w:tblW w:w="9106" w:type="dxa"/>
        <w:tblInd w:w="245" w:type="dxa"/>
        <w:tblLayout w:type="fixed"/>
        <w:tblLook w:val="0000" w:firstRow="0" w:lastRow="0" w:firstColumn="0" w:lastColumn="0" w:noHBand="0" w:noVBand="0"/>
      </w:tblPr>
      <w:tblGrid>
        <w:gridCol w:w="9106"/>
      </w:tblGrid>
      <w:tr w:rsidR="00651B00" w:rsidRPr="00581424" w14:paraId="71BD7F2B" w14:textId="77777777">
        <w:tc>
          <w:tcPr>
            <w:tcW w:w="9106" w:type="dxa"/>
            <w:tcBorders>
              <w:top w:val="single" w:sz="4" w:space="0" w:color="000000"/>
              <w:left w:val="single" w:sz="4" w:space="0" w:color="000000"/>
              <w:bottom w:val="single" w:sz="4" w:space="0" w:color="000000"/>
              <w:right w:val="single" w:sz="4" w:space="0" w:color="000000"/>
            </w:tcBorders>
            <w:shd w:val="clear" w:color="auto" w:fill="CCCCCC"/>
          </w:tcPr>
          <w:p w14:paraId="31DB7BE6" w14:textId="77777777" w:rsidR="00651B00" w:rsidRPr="00581424" w:rsidRDefault="008D14A1" w:rsidP="00581424">
            <w:pPr>
              <w:widowControl w:val="0"/>
              <w:spacing w:line="276" w:lineRule="auto"/>
              <w:ind w:left="34" w:right="34"/>
              <w:jc w:val="center"/>
              <w:rPr>
                <w:rFonts w:ascii="Arial" w:hAnsi="Arial" w:cs="Arial"/>
              </w:rPr>
            </w:pPr>
            <w:r w:rsidRPr="00581424">
              <w:rPr>
                <w:rFonts w:ascii="Arial" w:hAnsi="Arial" w:cs="Arial"/>
                <w:b/>
                <w:bCs/>
                <w:spacing w:val="-1"/>
                <w:sz w:val="18"/>
                <w:szCs w:val="18"/>
              </w:rPr>
              <w:lastRenderedPageBreak/>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w:t>
            </w:r>
          </w:p>
          <w:p w14:paraId="4C2CE798" w14:textId="77777777" w:rsidR="004455AB" w:rsidRPr="00E32E6F" w:rsidRDefault="008D14A1" w:rsidP="00E32E6F">
            <w:pPr>
              <w:widowControl w:val="0"/>
              <w:spacing w:line="276" w:lineRule="auto"/>
              <w:ind w:left="34" w:right="34"/>
              <w:jc w:val="center"/>
              <w:rPr>
                <w:rFonts w:ascii="Arial" w:hAnsi="Arial" w:cs="Arial"/>
                <w:b/>
                <w:bCs/>
                <w:sz w:val="18"/>
                <w:szCs w:val="18"/>
              </w:rPr>
            </w:pPr>
            <w:r w:rsidRPr="00581424">
              <w:rPr>
                <w:rFonts w:ascii="Arial" w:hAnsi="Arial" w:cs="Arial"/>
                <w:b/>
                <w:bCs/>
                <w:sz w:val="18"/>
                <w:szCs w:val="18"/>
              </w:rPr>
              <w:t>INF</w:t>
            </w:r>
            <w:r w:rsidRPr="00581424">
              <w:rPr>
                <w:rFonts w:ascii="Arial" w:hAnsi="Arial" w:cs="Arial"/>
                <w:b/>
                <w:bCs/>
                <w:spacing w:val="1"/>
                <w:sz w:val="18"/>
                <w:szCs w:val="18"/>
              </w:rPr>
              <w:t>O</w:t>
            </w:r>
            <w:r w:rsidRPr="00581424">
              <w:rPr>
                <w:rFonts w:ascii="Arial" w:hAnsi="Arial" w:cs="Arial"/>
                <w:b/>
                <w:bCs/>
                <w:spacing w:val="-1"/>
                <w:sz w:val="18"/>
                <w:szCs w:val="18"/>
              </w:rPr>
              <w:t>RM</w:t>
            </w:r>
            <w:r w:rsidRPr="00581424">
              <w:rPr>
                <w:rFonts w:ascii="Arial" w:hAnsi="Arial" w:cs="Arial"/>
                <w:b/>
                <w:bCs/>
                <w:spacing w:val="1"/>
                <w:sz w:val="18"/>
                <w:szCs w:val="18"/>
              </w:rPr>
              <w:t>A</w:t>
            </w:r>
            <w:r w:rsidRPr="00581424">
              <w:rPr>
                <w:rFonts w:ascii="Arial" w:hAnsi="Arial" w:cs="Arial"/>
                <w:b/>
                <w:bCs/>
                <w:sz w:val="18"/>
                <w:szCs w:val="18"/>
              </w:rPr>
              <w:t xml:space="preserve">CJE </w:t>
            </w:r>
            <w:r w:rsidRPr="00581424">
              <w:rPr>
                <w:rFonts w:ascii="Arial" w:hAnsi="Arial" w:cs="Arial"/>
                <w:b/>
                <w:bCs/>
                <w:spacing w:val="1"/>
                <w:sz w:val="18"/>
                <w:szCs w:val="18"/>
              </w:rPr>
              <w:t>O</w:t>
            </w:r>
            <w:r w:rsidRPr="00581424">
              <w:rPr>
                <w:rFonts w:ascii="Arial" w:hAnsi="Arial" w:cs="Arial"/>
                <w:b/>
                <w:bCs/>
                <w:sz w:val="18"/>
                <w:szCs w:val="18"/>
              </w:rPr>
              <w:t>G</w:t>
            </w:r>
            <w:r w:rsidRPr="00581424">
              <w:rPr>
                <w:rFonts w:ascii="Arial" w:hAnsi="Arial" w:cs="Arial"/>
                <w:b/>
                <w:bCs/>
                <w:spacing w:val="1"/>
                <w:sz w:val="18"/>
                <w:szCs w:val="18"/>
              </w:rPr>
              <w:t>Ó</w:t>
            </w:r>
            <w:r w:rsidRPr="00581424">
              <w:rPr>
                <w:rFonts w:ascii="Arial" w:hAnsi="Arial" w:cs="Arial"/>
                <w:b/>
                <w:bCs/>
                <w:spacing w:val="-1"/>
                <w:sz w:val="18"/>
                <w:szCs w:val="18"/>
              </w:rPr>
              <w:t>L</w:t>
            </w:r>
            <w:r w:rsidRPr="00581424">
              <w:rPr>
                <w:rFonts w:ascii="Arial" w:hAnsi="Arial" w:cs="Arial"/>
                <w:b/>
                <w:bCs/>
                <w:sz w:val="18"/>
                <w:szCs w:val="18"/>
              </w:rPr>
              <w:t>NE</w:t>
            </w:r>
          </w:p>
        </w:tc>
      </w:tr>
    </w:tbl>
    <w:p w14:paraId="0DC4835E" w14:textId="77777777" w:rsidR="00651B00" w:rsidRPr="00581424" w:rsidRDefault="00651B00" w:rsidP="00581424">
      <w:pPr>
        <w:widowControl w:val="0"/>
        <w:spacing w:line="276" w:lineRule="auto"/>
        <w:rPr>
          <w:rFonts w:ascii="Arial" w:hAnsi="Arial" w:cs="Arial"/>
          <w:sz w:val="18"/>
          <w:szCs w:val="18"/>
        </w:rPr>
      </w:pPr>
    </w:p>
    <w:p w14:paraId="46F0729B" w14:textId="77777777" w:rsidR="004455AB" w:rsidRPr="00581424" w:rsidRDefault="006E39B9" w:rsidP="005226E7">
      <w:pPr>
        <w:widowControl w:val="0"/>
        <w:numPr>
          <w:ilvl w:val="0"/>
          <w:numId w:val="14"/>
        </w:numPr>
        <w:autoSpaceDE w:val="0"/>
        <w:spacing w:line="276" w:lineRule="auto"/>
        <w:ind w:right="-36"/>
        <w:jc w:val="both"/>
        <w:rPr>
          <w:rFonts w:ascii="Arial" w:hAnsi="Arial" w:cs="Arial"/>
          <w:sz w:val="18"/>
          <w:szCs w:val="18"/>
        </w:rPr>
      </w:pPr>
      <w:bookmarkStart w:id="0" w:name="_Hlk63413928"/>
      <w:r w:rsidRPr="00581424">
        <w:rPr>
          <w:rFonts w:ascii="Arial" w:hAnsi="Arial" w:cs="Arial"/>
          <w:b/>
          <w:sz w:val="18"/>
          <w:szCs w:val="18"/>
        </w:rPr>
        <w:t>NAZWA ORAZ ADRES ZAMAWIAJĄCEGO</w:t>
      </w:r>
    </w:p>
    <w:p w14:paraId="769242BA" w14:textId="77777777" w:rsidR="00B7264F" w:rsidRDefault="00B7264F" w:rsidP="00B7264F">
      <w:pPr>
        <w:suppressAutoHyphens w:val="0"/>
        <w:autoSpaceDE w:val="0"/>
        <w:autoSpaceDN w:val="0"/>
        <w:adjustRightInd w:val="0"/>
        <w:rPr>
          <w:color w:val="000000"/>
          <w:sz w:val="22"/>
          <w:szCs w:val="22"/>
        </w:rPr>
      </w:pPr>
    </w:p>
    <w:p w14:paraId="1118B46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Powiat Międzyrzecki – Zarząd Powiatu </w:t>
      </w:r>
    </w:p>
    <w:p w14:paraId="7BCDE89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ul. Przemysłowa 2 </w:t>
      </w:r>
    </w:p>
    <w:p w14:paraId="2561283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66-300 Międzyrzecz </w:t>
      </w:r>
    </w:p>
    <w:p w14:paraId="1B50E940"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https://bip.powiat-miedzyrzecki.pl/ </w:t>
      </w:r>
    </w:p>
    <w:p w14:paraId="0A110E3A"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Fax: 957428411 </w:t>
      </w:r>
    </w:p>
    <w:p w14:paraId="4B5B6F9B"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Email: sekretariat@powiat-miedzyrzecki.pl </w:t>
      </w:r>
    </w:p>
    <w:p w14:paraId="576631B6" w14:textId="68FF7CEC" w:rsidR="006E39B9" w:rsidRDefault="00B7264F" w:rsidP="00B7264F">
      <w:pPr>
        <w:spacing w:line="276" w:lineRule="auto"/>
        <w:rPr>
          <w:rFonts w:ascii="Arial" w:hAnsi="Arial" w:cs="Arial"/>
          <w:color w:val="000000"/>
          <w:sz w:val="18"/>
          <w:szCs w:val="18"/>
        </w:rPr>
      </w:pPr>
      <w:r w:rsidRPr="00B7264F">
        <w:rPr>
          <w:rFonts w:ascii="Arial" w:hAnsi="Arial" w:cs="Arial"/>
          <w:color w:val="000000"/>
          <w:sz w:val="18"/>
          <w:szCs w:val="18"/>
        </w:rPr>
        <w:t xml:space="preserve">      Tel: 957428410</w:t>
      </w:r>
    </w:p>
    <w:p w14:paraId="16CB3B86" w14:textId="77777777" w:rsidR="00B7264F" w:rsidRPr="00B7264F" w:rsidRDefault="00B7264F" w:rsidP="00B7264F">
      <w:pPr>
        <w:spacing w:line="276" w:lineRule="auto"/>
        <w:rPr>
          <w:rFonts w:ascii="Arial" w:hAnsi="Arial" w:cs="Arial"/>
          <w:b/>
          <w:sz w:val="18"/>
          <w:szCs w:val="18"/>
          <w:u w:val="single"/>
        </w:rPr>
      </w:pPr>
    </w:p>
    <w:p w14:paraId="7643B2F6" w14:textId="77777777" w:rsidR="006E39B9" w:rsidRPr="00581424" w:rsidRDefault="006E39B9" w:rsidP="00581424">
      <w:pPr>
        <w:pStyle w:val="Tekstpodstawowy23"/>
        <w:spacing w:line="276" w:lineRule="auto"/>
        <w:ind w:left="142" w:hanging="142"/>
        <w:rPr>
          <w:rFonts w:ascii="Arial" w:hAnsi="Arial" w:cs="Arial"/>
          <w:b/>
          <w:bCs w:val="0"/>
          <w:sz w:val="18"/>
          <w:szCs w:val="18"/>
          <w:u w:val="single"/>
          <w:lang w:eastAsia="pl-PL"/>
        </w:rPr>
      </w:pPr>
    </w:p>
    <w:bookmarkEnd w:id="0"/>
    <w:p w14:paraId="1E35701F" w14:textId="77777777" w:rsidR="00AF330F"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bCs/>
          <w:sz w:val="18"/>
          <w:szCs w:val="18"/>
        </w:rPr>
        <w:t>TRYB ZAMÓWIENIA</w:t>
      </w:r>
    </w:p>
    <w:p w14:paraId="031B0658" w14:textId="715C9181"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sz w:val="18"/>
          <w:szCs w:val="18"/>
        </w:rPr>
        <w:t xml:space="preserve">Wartość zamówienia nie przekracza progów unijnych określonych na podstawie art. 3 ustawy z 11 września </w:t>
      </w:r>
      <w:r w:rsidR="003B3626">
        <w:rPr>
          <w:rFonts w:ascii="Arial" w:hAnsi="Arial" w:cs="Arial"/>
          <w:bCs/>
          <w:sz w:val="18"/>
          <w:szCs w:val="18"/>
        </w:rPr>
        <w:br/>
      </w:r>
      <w:r w:rsidRPr="00581424">
        <w:rPr>
          <w:rFonts w:ascii="Arial" w:hAnsi="Arial" w:cs="Arial"/>
          <w:bCs/>
          <w:sz w:val="18"/>
          <w:szCs w:val="18"/>
        </w:rPr>
        <w:t xml:space="preserve">2019 r. – Prawo zamówień publicznych, </w:t>
      </w:r>
      <w:r w:rsidR="001B3048">
        <w:rPr>
          <w:rFonts w:ascii="Arial" w:hAnsi="Arial" w:cs="Arial"/>
          <w:bCs/>
          <w:sz w:val="18"/>
          <w:szCs w:val="18"/>
        </w:rPr>
        <w:t xml:space="preserve">zwanej </w:t>
      </w:r>
      <w:r w:rsidRPr="00581424">
        <w:rPr>
          <w:rFonts w:ascii="Arial" w:hAnsi="Arial" w:cs="Arial"/>
          <w:bCs/>
          <w:sz w:val="18"/>
          <w:szCs w:val="18"/>
        </w:rPr>
        <w:t>dalej „</w:t>
      </w:r>
      <w:r w:rsidRPr="00581424">
        <w:rPr>
          <w:rFonts w:ascii="Arial" w:hAnsi="Arial" w:cs="Arial"/>
          <w:bCs/>
          <w:i/>
          <w:sz w:val="18"/>
          <w:szCs w:val="18"/>
        </w:rPr>
        <w:t xml:space="preserve">ustawą </w:t>
      </w:r>
      <w:proofErr w:type="spellStart"/>
      <w:r w:rsidRPr="00581424">
        <w:rPr>
          <w:rFonts w:ascii="Arial" w:hAnsi="Arial" w:cs="Arial"/>
          <w:bCs/>
          <w:i/>
          <w:sz w:val="18"/>
          <w:szCs w:val="18"/>
        </w:rPr>
        <w:t>Pzp</w:t>
      </w:r>
      <w:proofErr w:type="spellEnd"/>
      <w:r w:rsidRPr="00581424">
        <w:rPr>
          <w:rFonts w:ascii="Arial" w:hAnsi="Arial" w:cs="Arial"/>
          <w:bCs/>
          <w:sz w:val="18"/>
          <w:szCs w:val="18"/>
        </w:rPr>
        <w:t>”.</w:t>
      </w:r>
    </w:p>
    <w:p w14:paraId="3ECF1079"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Postępowanie o udzielenie zamówienia klasycznego prowadzone jest w trybie podstawowym na podstawie art. 275 pkt 1 ustawy z dnia 11 września 2019 r. Prawo zamówień publicznych.</w:t>
      </w:r>
    </w:p>
    <w:p w14:paraId="28B7B5C5"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Zamawiający nie przewiduje wyboru najkorzystniejszej oferty z możliwością prowadzenia negocjacji.</w:t>
      </w:r>
    </w:p>
    <w:p w14:paraId="2AC51FCF" w14:textId="1640E4C0"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 xml:space="preserve">Ilekroć w niniejszej Specyfikacji Warunków Zamówienia użyte jest pojęcie „ustawa </w:t>
      </w:r>
      <w:proofErr w:type="spellStart"/>
      <w:r w:rsidR="00AF330F" w:rsidRPr="00581424">
        <w:rPr>
          <w:rFonts w:ascii="Arial" w:hAnsi="Arial" w:cs="Arial"/>
          <w:bCs/>
          <w:color w:val="000000"/>
          <w:sz w:val="18"/>
          <w:szCs w:val="18"/>
        </w:rPr>
        <w:t>P</w:t>
      </w:r>
      <w:r w:rsidRPr="00581424">
        <w:rPr>
          <w:rFonts w:ascii="Arial" w:hAnsi="Arial" w:cs="Arial"/>
          <w:bCs/>
          <w:color w:val="000000"/>
          <w:sz w:val="18"/>
          <w:szCs w:val="18"/>
        </w:rPr>
        <w:t>zp</w:t>
      </w:r>
      <w:proofErr w:type="spellEnd"/>
      <w:r w:rsidRPr="00581424">
        <w:rPr>
          <w:rFonts w:ascii="Arial" w:hAnsi="Arial" w:cs="Arial"/>
          <w:bCs/>
          <w:color w:val="000000"/>
          <w:sz w:val="18"/>
          <w:szCs w:val="18"/>
        </w:rPr>
        <w:t xml:space="preserve">”, należy przez to rozumieć ustawę Prawo zamówień publicznych, o której mowa w punkcie </w:t>
      </w:r>
      <w:r w:rsidR="00486115">
        <w:rPr>
          <w:rFonts w:ascii="Arial" w:hAnsi="Arial" w:cs="Arial"/>
          <w:bCs/>
          <w:color w:val="000000"/>
          <w:sz w:val="18"/>
          <w:szCs w:val="18"/>
        </w:rPr>
        <w:t>1.2</w:t>
      </w:r>
      <w:r w:rsidRPr="00581424">
        <w:rPr>
          <w:rFonts w:ascii="Arial" w:hAnsi="Arial" w:cs="Arial"/>
          <w:bCs/>
          <w:color w:val="000000"/>
          <w:sz w:val="18"/>
          <w:szCs w:val="18"/>
        </w:rPr>
        <w:t>. Specyfikacji Warunków Zamówienia, zwanej dalej SWZ.</w:t>
      </w:r>
    </w:p>
    <w:p w14:paraId="6762087C"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 xml:space="preserve">W zakresie nieuregulowanym niniejszą SWZ zastosowanie mają przepisy ustawy </w:t>
      </w:r>
      <w:proofErr w:type="spellStart"/>
      <w:r w:rsidR="00AF330F" w:rsidRPr="00581424">
        <w:rPr>
          <w:rFonts w:ascii="Arial" w:hAnsi="Arial" w:cs="Arial"/>
          <w:bCs/>
          <w:color w:val="000000"/>
          <w:sz w:val="18"/>
          <w:szCs w:val="18"/>
        </w:rPr>
        <w:t>P</w:t>
      </w:r>
      <w:r w:rsidRPr="00581424">
        <w:rPr>
          <w:rFonts w:ascii="Arial" w:hAnsi="Arial" w:cs="Arial"/>
          <w:bCs/>
          <w:color w:val="000000"/>
          <w:sz w:val="18"/>
          <w:szCs w:val="18"/>
        </w:rPr>
        <w:t>zp</w:t>
      </w:r>
      <w:proofErr w:type="spellEnd"/>
      <w:r w:rsidRPr="00581424">
        <w:rPr>
          <w:rFonts w:ascii="Arial" w:hAnsi="Arial" w:cs="Arial"/>
          <w:bCs/>
          <w:color w:val="000000"/>
          <w:sz w:val="18"/>
          <w:szCs w:val="18"/>
        </w:rPr>
        <w:t xml:space="preserve">. </w:t>
      </w:r>
    </w:p>
    <w:p w14:paraId="36EC7768" w14:textId="77777777" w:rsidR="006E39B9" w:rsidRPr="00581424" w:rsidRDefault="006E39B9" w:rsidP="00581424">
      <w:pPr>
        <w:widowControl w:val="0"/>
        <w:autoSpaceDE w:val="0"/>
        <w:spacing w:line="276" w:lineRule="auto"/>
        <w:ind w:left="1134" w:right="-36"/>
        <w:jc w:val="both"/>
        <w:rPr>
          <w:rFonts w:ascii="Arial" w:hAnsi="Arial" w:cs="Arial"/>
        </w:rPr>
      </w:pPr>
      <w:bookmarkStart w:id="1" w:name="_Hlk66869849"/>
    </w:p>
    <w:bookmarkEnd w:id="1"/>
    <w:p w14:paraId="28AD9C03"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Wykonawca</w:t>
      </w:r>
    </w:p>
    <w:p w14:paraId="2746E0A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Pod pojęciem Wykonawcy należy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65253E08"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zastrzega możliwości ubiegania się o udzielenie zamówienia wyłącznie przez Wykonawców, o których mowa w art. 94 ustawy </w:t>
      </w:r>
      <w:proofErr w:type="spellStart"/>
      <w:r w:rsidRPr="00581424">
        <w:rPr>
          <w:rFonts w:ascii="Arial" w:hAnsi="Arial" w:cs="Arial"/>
          <w:bCs/>
          <w:sz w:val="18"/>
          <w:szCs w:val="18"/>
        </w:rPr>
        <w:t>Pzp</w:t>
      </w:r>
      <w:proofErr w:type="spellEnd"/>
      <w:r w:rsidRPr="00581424">
        <w:rPr>
          <w:rFonts w:ascii="Arial" w:hAnsi="Arial" w:cs="Arial"/>
          <w:bCs/>
          <w:sz w:val="18"/>
          <w:szCs w:val="18"/>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60C9B12A"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349E868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Wykonawcy wspólnie ubiegAjący się o udzielenie zamówienia publicznego</w:t>
      </w:r>
    </w:p>
    <w:p w14:paraId="409CB773" w14:textId="77777777"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Wykonawcy mogą wspólnie ubiegać się o udzielenie zamówienia publicznego. W takim przypadku Wykonawcy występujący wspólnie są zobowiązani do ustanowienia pełnomocnika do reprezentowania ich w postępowaniu albo do reprezentowania ich w postępowaniu i zawarcia umowy w sprawie przedmiotowego zamówienia publicznego. Wszelka korespondencja będzie prowadzona przez Zamawiającego wyłącznie z pełnomocnikiem.</w:t>
      </w:r>
    </w:p>
    <w:p w14:paraId="573683A7" w14:textId="77777777"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 xml:space="preserve">Warunek dotyczący uprawnień do prowadzenia określonej działalności gospodarczej lub zawodowej (o ile został sformułowany), o którym mowa w art. 112 ust. 2 pkt 2 ustawy </w:t>
      </w:r>
      <w:proofErr w:type="spellStart"/>
      <w:r w:rsidRPr="00581424">
        <w:rPr>
          <w:rFonts w:ascii="Arial" w:hAnsi="Arial" w:cs="Arial"/>
          <w:bCs/>
          <w:sz w:val="18"/>
          <w:szCs w:val="18"/>
        </w:rPr>
        <w:t>Pzp</w:t>
      </w:r>
      <w:proofErr w:type="spellEnd"/>
      <w:r w:rsidRPr="00581424">
        <w:rPr>
          <w:rFonts w:ascii="Arial" w:hAnsi="Arial" w:cs="Arial"/>
          <w:bCs/>
          <w:sz w:val="18"/>
          <w:szCs w:val="18"/>
        </w:rPr>
        <w:t>, zostanie spełniony, jeżeli co najmniej jeden z wykonawców wspólnie ubiegających się o udzielenie zamówienia posiada uprawnienia do prowadzenia określonej działalności gospodarczej lub zawodowej i zrealizuje roboty, do których realizacji te uprawnienia są wymagane.</w:t>
      </w:r>
    </w:p>
    <w:p w14:paraId="61658571" w14:textId="04F4D02F"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 odniesieniu do warunków dotyczących wykształcenia, kwalifikacji zawodowych lub doświadczenia</w:t>
      </w:r>
      <w:r w:rsidR="00562558">
        <w:rPr>
          <w:rFonts w:ascii="Arial" w:hAnsi="Arial" w:cs="Arial"/>
          <w:bCs/>
          <w:sz w:val="18"/>
          <w:szCs w:val="18"/>
        </w:rPr>
        <w:t xml:space="preserve"> </w:t>
      </w:r>
      <w:r w:rsidRPr="00581424">
        <w:rPr>
          <w:rFonts w:ascii="Arial" w:hAnsi="Arial" w:cs="Arial"/>
          <w:bCs/>
          <w:sz w:val="18"/>
          <w:szCs w:val="18"/>
        </w:rPr>
        <w:t xml:space="preserve">(o ile zostały sformułowane) wykonawcy wspólnie ubiegający się o udzielenie zamówienia mogą polegać na zdolnościach tych z wykonawców, którzy wykonają </w:t>
      </w:r>
      <w:r w:rsidR="00305196">
        <w:rPr>
          <w:rFonts w:ascii="Arial" w:hAnsi="Arial" w:cs="Arial"/>
          <w:bCs/>
          <w:sz w:val="18"/>
          <w:szCs w:val="18"/>
        </w:rPr>
        <w:t xml:space="preserve">usługi, </w:t>
      </w:r>
      <w:r w:rsidRPr="00581424">
        <w:rPr>
          <w:rFonts w:ascii="Arial" w:hAnsi="Arial" w:cs="Arial"/>
          <w:bCs/>
          <w:sz w:val="18"/>
          <w:szCs w:val="18"/>
        </w:rPr>
        <w:t>roboty, do realizacji których te zdolności są wymagane.</w:t>
      </w:r>
    </w:p>
    <w:p w14:paraId="0EBD2FD9" w14:textId="72FDB374"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 xml:space="preserve">W przypadku, o którym mowa w ust. </w:t>
      </w:r>
      <w:r w:rsidR="00486115">
        <w:rPr>
          <w:rFonts w:ascii="Arial" w:hAnsi="Arial" w:cs="Arial"/>
          <w:bCs/>
          <w:sz w:val="18"/>
          <w:szCs w:val="18"/>
        </w:rPr>
        <w:t>3</w:t>
      </w:r>
      <w:r w:rsidRPr="00581424">
        <w:rPr>
          <w:rFonts w:ascii="Arial" w:hAnsi="Arial" w:cs="Arial"/>
          <w:bCs/>
          <w:sz w:val="18"/>
          <w:szCs w:val="18"/>
        </w:rPr>
        <w:t xml:space="preserve">.2 i </w:t>
      </w:r>
      <w:r w:rsidR="00486115">
        <w:rPr>
          <w:rFonts w:ascii="Arial" w:hAnsi="Arial" w:cs="Arial"/>
          <w:bCs/>
          <w:sz w:val="18"/>
          <w:szCs w:val="18"/>
        </w:rPr>
        <w:t>3</w:t>
      </w:r>
      <w:r w:rsidRPr="00581424">
        <w:rPr>
          <w:rFonts w:ascii="Arial" w:hAnsi="Arial" w:cs="Arial"/>
          <w:bCs/>
          <w:sz w:val="18"/>
          <w:szCs w:val="18"/>
        </w:rPr>
        <w:t xml:space="preserve">.3, wykonawcy wspólnie ubiegający się o udzielenie zamówienia dołączają odpowiednio do oferty oświadczenie, z którego wynika, które </w:t>
      </w:r>
      <w:r w:rsidR="00305196">
        <w:rPr>
          <w:rFonts w:ascii="Arial" w:hAnsi="Arial" w:cs="Arial"/>
          <w:bCs/>
          <w:sz w:val="18"/>
          <w:szCs w:val="18"/>
        </w:rPr>
        <w:t xml:space="preserve">usługi, </w:t>
      </w:r>
      <w:r w:rsidRPr="00581424">
        <w:rPr>
          <w:rFonts w:ascii="Arial" w:hAnsi="Arial" w:cs="Arial"/>
          <w:bCs/>
          <w:sz w:val="18"/>
          <w:szCs w:val="18"/>
        </w:rPr>
        <w:t>roboty wykonają poszczególni wykonawcy.</w:t>
      </w:r>
    </w:p>
    <w:p w14:paraId="0AE14B9C"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001E66DC"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UDOSTĘPNIENIE ZASOBÓW</w:t>
      </w:r>
    </w:p>
    <w:p w14:paraId="295CA877" w14:textId="5BA9FFB6"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Wykonawca może w celu potwierdzenia spełniania warunków udziału w postępowaniu na zasadach opisanych w art. 118-123 ustawy </w:t>
      </w:r>
      <w:proofErr w:type="spellStart"/>
      <w:r w:rsidRPr="00581424">
        <w:rPr>
          <w:rFonts w:ascii="Arial" w:hAnsi="Arial" w:cs="Arial"/>
          <w:bCs/>
          <w:sz w:val="18"/>
          <w:szCs w:val="18"/>
        </w:rPr>
        <w:t>Pzp</w:t>
      </w:r>
      <w:proofErr w:type="spellEnd"/>
      <w:r w:rsidRPr="00581424">
        <w:rPr>
          <w:rFonts w:ascii="Arial" w:hAnsi="Arial" w:cs="Arial"/>
          <w:bCs/>
          <w:sz w:val="18"/>
          <w:szCs w:val="18"/>
        </w:rPr>
        <w:t xml:space="preserve">, polegać na zdolnościach technicznych lub zawodowych lub sytuacji finansowej lub ekonomicznej podmiotów udostępniających zasoby, niezależnie od charakteru prawnego łączących go z nimi </w:t>
      </w:r>
      <w:r w:rsidRPr="00581424">
        <w:rPr>
          <w:rFonts w:ascii="Arial" w:hAnsi="Arial" w:cs="Arial"/>
          <w:bCs/>
          <w:sz w:val="18"/>
          <w:szCs w:val="18"/>
        </w:rPr>
        <w:lastRenderedPageBreak/>
        <w:t>stosunków prawnych. Podmiot na zasoby, którego wykonawca powołuje się w celu wykazania spełnienia warunków udziału w postępowaniu nie mo</w:t>
      </w:r>
      <w:r w:rsidR="008F47A7">
        <w:rPr>
          <w:rFonts w:ascii="Arial" w:hAnsi="Arial" w:cs="Arial"/>
          <w:bCs/>
          <w:sz w:val="18"/>
          <w:szCs w:val="18"/>
        </w:rPr>
        <w:t>że podlegać wykluczeniu z postępowania.</w:t>
      </w:r>
    </w:p>
    <w:p w14:paraId="62B7ACF4" w14:textId="7A81B2A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W odniesieniu do warunków dotyczących wykształcenia, kwalifikacji zawodowych lub doświadczenia, wykonawcy mogą polegać na zdolnościach podmiotów udostępniających zasoby, jeśli podmioty te wykonają </w:t>
      </w:r>
      <w:r w:rsidR="00DD5290" w:rsidRPr="00581424">
        <w:rPr>
          <w:rFonts w:ascii="Arial" w:hAnsi="Arial" w:cs="Arial"/>
          <w:bCs/>
          <w:sz w:val="18"/>
          <w:szCs w:val="18"/>
        </w:rPr>
        <w:t>roboty</w:t>
      </w:r>
      <w:r w:rsidR="00B5458E">
        <w:rPr>
          <w:rFonts w:ascii="Arial" w:hAnsi="Arial" w:cs="Arial"/>
          <w:bCs/>
          <w:sz w:val="18"/>
          <w:szCs w:val="18"/>
        </w:rPr>
        <w:t xml:space="preserve"> lub usługi</w:t>
      </w:r>
      <w:r w:rsidRPr="00581424">
        <w:rPr>
          <w:rFonts w:ascii="Arial" w:hAnsi="Arial" w:cs="Arial"/>
          <w:bCs/>
          <w:sz w:val="18"/>
          <w:szCs w:val="18"/>
        </w:rPr>
        <w:t>, do realizacji których te zdolności są wymagane.</w:t>
      </w:r>
    </w:p>
    <w:p w14:paraId="3B72FF0F"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5AFA3F0" w14:textId="227F8C69"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Zobowiązanie podmiotu udostępniającego zasoby, o którym mowa w ust. </w:t>
      </w:r>
      <w:r w:rsidR="00486115">
        <w:rPr>
          <w:rFonts w:ascii="Arial" w:hAnsi="Arial" w:cs="Arial"/>
          <w:bCs/>
          <w:sz w:val="18"/>
          <w:szCs w:val="18"/>
        </w:rPr>
        <w:t>4</w:t>
      </w:r>
      <w:r w:rsidRPr="00581424">
        <w:rPr>
          <w:rFonts w:ascii="Arial" w:hAnsi="Arial" w:cs="Arial"/>
          <w:bCs/>
          <w:sz w:val="18"/>
          <w:szCs w:val="18"/>
        </w:rPr>
        <w:t>.3, potwierdza, że stosunek łączący Wykonawcę z podmiotami udostępniającymi zasoby gwarantuje rzeczywisty dostęp do tych zasobów oraz określa, w szczególności:</w:t>
      </w:r>
    </w:p>
    <w:p w14:paraId="7E30FE95" w14:textId="77777777" w:rsidR="00DD5290" w:rsidRPr="00581424" w:rsidRDefault="006E39B9" w:rsidP="005226E7">
      <w:pPr>
        <w:widowControl w:val="0"/>
        <w:numPr>
          <w:ilvl w:val="0"/>
          <w:numId w:val="15"/>
        </w:numPr>
        <w:autoSpaceDE w:val="0"/>
        <w:spacing w:line="276" w:lineRule="auto"/>
        <w:ind w:right="-36"/>
        <w:jc w:val="both"/>
        <w:rPr>
          <w:rFonts w:ascii="Arial" w:hAnsi="Arial" w:cs="Arial"/>
        </w:rPr>
      </w:pPr>
      <w:r w:rsidRPr="00581424">
        <w:rPr>
          <w:rFonts w:ascii="Arial" w:hAnsi="Arial" w:cs="Arial"/>
          <w:bCs/>
          <w:sz w:val="18"/>
          <w:szCs w:val="18"/>
        </w:rPr>
        <w:t>zakres dostępnych Wykonawcy zasobów podmiotu udostępniającego zasoby;</w:t>
      </w:r>
    </w:p>
    <w:p w14:paraId="38A39683" w14:textId="77777777" w:rsidR="00DD5290" w:rsidRPr="00581424" w:rsidRDefault="006E39B9" w:rsidP="005226E7">
      <w:pPr>
        <w:widowControl w:val="0"/>
        <w:numPr>
          <w:ilvl w:val="0"/>
          <w:numId w:val="15"/>
        </w:numPr>
        <w:autoSpaceDE w:val="0"/>
        <w:spacing w:line="276" w:lineRule="auto"/>
        <w:ind w:right="-36"/>
        <w:jc w:val="both"/>
        <w:rPr>
          <w:rFonts w:ascii="Arial" w:hAnsi="Arial" w:cs="Arial"/>
        </w:rPr>
      </w:pPr>
      <w:r w:rsidRPr="00581424">
        <w:rPr>
          <w:rFonts w:ascii="Arial" w:hAnsi="Arial" w:cs="Arial"/>
          <w:bCs/>
          <w:sz w:val="18"/>
          <w:szCs w:val="18"/>
        </w:rPr>
        <w:t>sposób i okres udostępnienia Wykonawcy i wykorzystania przez niego zasobów podmiotu udostępniającego te zasoby przy wykonywaniu zamówienia;</w:t>
      </w:r>
    </w:p>
    <w:p w14:paraId="76D1E725" w14:textId="091B66C2" w:rsidR="006E39B9" w:rsidRPr="00581424" w:rsidRDefault="006E39B9" w:rsidP="005226E7">
      <w:pPr>
        <w:widowControl w:val="0"/>
        <w:numPr>
          <w:ilvl w:val="0"/>
          <w:numId w:val="15"/>
        </w:numPr>
        <w:autoSpaceDE w:val="0"/>
        <w:spacing w:line="276" w:lineRule="auto"/>
        <w:ind w:right="-36"/>
        <w:jc w:val="both"/>
        <w:rPr>
          <w:rFonts w:ascii="Arial" w:hAnsi="Arial" w:cs="Arial"/>
        </w:rPr>
      </w:pPr>
      <w:r w:rsidRPr="00581424">
        <w:rPr>
          <w:rFonts w:ascii="Arial" w:hAnsi="Arial" w:cs="Arial"/>
          <w:bCs/>
          <w:sz w:val="18"/>
          <w:szCs w:val="18"/>
        </w:rPr>
        <w:t xml:space="preserve">czy i w jakim zakresie podmiot udostępniający zasoby, na zdolnościach którego wykonawca polega w odniesieniu do warunków udziału w postępowaniu dotyczących wykształcenia, kwalifikacji zawodowych lub doświadczenia, zrealizuje </w:t>
      </w:r>
      <w:r w:rsidR="00305196">
        <w:rPr>
          <w:rFonts w:ascii="Arial" w:hAnsi="Arial" w:cs="Arial"/>
          <w:bCs/>
          <w:sz w:val="18"/>
          <w:szCs w:val="18"/>
        </w:rPr>
        <w:t xml:space="preserve">usługi lub </w:t>
      </w:r>
      <w:r w:rsidR="00EA7546" w:rsidRPr="00581424">
        <w:rPr>
          <w:rFonts w:ascii="Arial" w:hAnsi="Arial" w:cs="Arial"/>
          <w:bCs/>
          <w:sz w:val="18"/>
          <w:szCs w:val="18"/>
        </w:rPr>
        <w:t>roboty</w:t>
      </w:r>
      <w:r w:rsidRPr="00581424">
        <w:rPr>
          <w:rFonts w:ascii="Arial" w:hAnsi="Arial" w:cs="Arial"/>
          <w:bCs/>
          <w:sz w:val="18"/>
          <w:szCs w:val="18"/>
        </w:rPr>
        <w:t>, których wskazane zdolności dotyczą.</w:t>
      </w:r>
    </w:p>
    <w:p w14:paraId="6D9D6230"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rozdziale III SWZ, a także zbada, czy nie </w:t>
      </w:r>
      <w:proofErr w:type="gramStart"/>
      <w:r w:rsidRPr="00581424">
        <w:rPr>
          <w:rFonts w:ascii="Arial" w:hAnsi="Arial" w:cs="Arial"/>
          <w:bCs/>
          <w:sz w:val="18"/>
          <w:szCs w:val="18"/>
        </w:rPr>
        <w:t>zachodzą</w:t>
      </w:r>
      <w:proofErr w:type="gramEnd"/>
      <w:r w:rsidRPr="00581424">
        <w:rPr>
          <w:rFonts w:ascii="Arial" w:hAnsi="Arial" w:cs="Arial"/>
          <w:bCs/>
          <w:sz w:val="18"/>
          <w:szCs w:val="18"/>
        </w:rPr>
        <w:t xml:space="preserve"> wobec tego podmiotu podstawy wykluczenia, które zostały przewidziane względem wykonawcy.</w:t>
      </w:r>
    </w:p>
    <w:p w14:paraId="49CCAD12"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C185917" w14:textId="77777777" w:rsidR="006E39B9" w:rsidRPr="00581424" w:rsidRDefault="006E39B9" w:rsidP="00581424">
      <w:pPr>
        <w:widowControl w:val="0"/>
        <w:autoSpaceDE w:val="0"/>
        <w:spacing w:line="276" w:lineRule="auto"/>
        <w:rPr>
          <w:rFonts w:ascii="Arial" w:hAnsi="Arial" w:cs="Arial"/>
          <w:bCs/>
          <w:sz w:val="18"/>
          <w:szCs w:val="18"/>
        </w:rPr>
      </w:pPr>
    </w:p>
    <w:p w14:paraId="5D1EA11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Podwykonawstwo</w:t>
      </w:r>
    </w:p>
    <w:p w14:paraId="7B17ECF6"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Wykonawca może powierzyć wykonanie części zamówienia Podwykonawcy, co nie zwalnia Wykonawcy z odpowiedzialności za należyte wykonanie tego zamówienia.</w:t>
      </w:r>
    </w:p>
    <w:p w14:paraId="5FEA9D3D"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zastrzega obowiązku osobistego wykonania przez Wykonawcę kluczowych zadań </w:t>
      </w:r>
      <w:r w:rsidRPr="00581424">
        <w:rPr>
          <w:rFonts w:ascii="Arial" w:hAnsi="Arial" w:cs="Arial"/>
          <w:bCs/>
          <w:sz w:val="18"/>
          <w:szCs w:val="18"/>
        </w:rPr>
        <w:br/>
        <w:t>dot</w:t>
      </w:r>
      <w:r w:rsidR="00256594" w:rsidRPr="00581424">
        <w:rPr>
          <w:rFonts w:ascii="Arial" w:hAnsi="Arial" w:cs="Arial"/>
          <w:bCs/>
          <w:sz w:val="18"/>
          <w:szCs w:val="18"/>
        </w:rPr>
        <w:t>y</w:t>
      </w:r>
      <w:r w:rsidRPr="00581424">
        <w:rPr>
          <w:rFonts w:ascii="Arial" w:hAnsi="Arial" w:cs="Arial"/>
          <w:bCs/>
          <w:sz w:val="18"/>
          <w:szCs w:val="18"/>
        </w:rPr>
        <w:t>czących zamówienia.</w:t>
      </w:r>
    </w:p>
    <w:p w14:paraId="469F2160"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Powierzenie wykonania części przedmiotu zamówienia Podwykonawcy lub Podwykonawcom</w:t>
      </w:r>
      <w:r w:rsidR="00256594" w:rsidRPr="00581424">
        <w:rPr>
          <w:rFonts w:ascii="Arial" w:hAnsi="Arial" w:cs="Arial"/>
        </w:rPr>
        <w:t xml:space="preserve"> </w:t>
      </w:r>
      <w:r w:rsidRPr="00581424">
        <w:rPr>
          <w:rFonts w:ascii="Arial" w:hAnsi="Arial" w:cs="Arial"/>
          <w:sz w:val="18"/>
          <w:szCs w:val="18"/>
        </w:rPr>
        <w:t>wymaga zawarcia umowy o podwykonawstwo, przez którą należy rozumieć umowę w formie</w:t>
      </w:r>
      <w:r w:rsidR="00256594" w:rsidRPr="00581424">
        <w:rPr>
          <w:rFonts w:ascii="Arial" w:hAnsi="Arial" w:cs="Arial"/>
        </w:rPr>
        <w:t xml:space="preserve"> </w:t>
      </w:r>
      <w:r w:rsidRPr="00581424">
        <w:rPr>
          <w:rFonts w:ascii="Arial" w:hAnsi="Arial" w:cs="Arial"/>
          <w:sz w:val="18"/>
          <w:szCs w:val="18"/>
        </w:rPr>
        <w:t>pisemnej o charakterze odpłatnym, zawartą między wykonawcą a podwykonawcą, a w</w:t>
      </w:r>
      <w:r w:rsidR="00256594" w:rsidRPr="00581424">
        <w:rPr>
          <w:rFonts w:ascii="Arial" w:hAnsi="Arial" w:cs="Arial"/>
        </w:rPr>
        <w:t xml:space="preserve"> </w:t>
      </w:r>
      <w:r w:rsidRPr="00581424">
        <w:rPr>
          <w:rFonts w:ascii="Arial" w:hAnsi="Arial" w:cs="Arial"/>
          <w:sz w:val="18"/>
          <w:szCs w:val="18"/>
        </w:rPr>
        <w:t>przypadku zamówienia na roboty budowlane - także między podwykonawcą a dalszym</w:t>
      </w:r>
      <w:r w:rsidR="00256594" w:rsidRPr="00581424">
        <w:rPr>
          <w:rFonts w:ascii="Arial" w:hAnsi="Arial" w:cs="Arial"/>
        </w:rPr>
        <w:t xml:space="preserve"> </w:t>
      </w:r>
      <w:r w:rsidRPr="00581424">
        <w:rPr>
          <w:rFonts w:ascii="Arial" w:hAnsi="Arial" w:cs="Arial"/>
          <w:sz w:val="18"/>
          <w:szCs w:val="18"/>
        </w:rPr>
        <w:t>podwykonawcą lub między dalszymi podwykonawcami, na mocy której odpowiednio</w:t>
      </w:r>
      <w:r w:rsidR="00256594" w:rsidRPr="00581424">
        <w:rPr>
          <w:rFonts w:ascii="Arial" w:hAnsi="Arial" w:cs="Arial"/>
        </w:rPr>
        <w:t xml:space="preserve"> </w:t>
      </w:r>
      <w:r w:rsidRPr="00581424">
        <w:rPr>
          <w:rFonts w:ascii="Arial" w:hAnsi="Arial" w:cs="Arial"/>
          <w:sz w:val="18"/>
          <w:szCs w:val="18"/>
        </w:rPr>
        <w:t>Podwykonawca lub dalszy Podwykonawca, zobowiązuje się wykonać część zamówienia.</w:t>
      </w:r>
      <w:r w:rsidR="00256594" w:rsidRPr="00581424">
        <w:rPr>
          <w:rFonts w:ascii="Arial" w:hAnsi="Arial" w:cs="Arial"/>
        </w:rPr>
        <w:t xml:space="preserve"> </w:t>
      </w:r>
      <w:r w:rsidRPr="00581424">
        <w:rPr>
          <w:rFonts w:ascii="Arial" w:hAnsi="Arial" w:cs="Arial"/>
          <w:sz w:val="18"/>
          <w:szCs w:val="18"/>
        </w:rPr>
        <w:t>Wymagania dotyczące umowy o podwykonawstwo zawiera wzór umowy.</w:t>
      </w:r>
    </w:p>
    <w:p w14:paraId="61D02F26" w14:textId="66EBB602"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 xml:space="preserve">Przed przystąpieniem do wykonywania zamówienia </w:t>
      </w:r>
      <w:r w:rsidR="00101A46">
        <w:rPr>
          <w:rFonts w:ascii="Arial" w:hAnsi="Arial" w:cs="Arial"/>
          <w:sz w:val="18"/>
          <w:szCs w:val="18"/>
        </w:rPr>
        <w:t>na realizację usług</w:t>
      </w:r>
      <w:r w:rsidR="00256594" w:rsidRPr="00581424">
        <w:rPr>
          <w:rFonts w:ascii="Arial" w:hAnsi="Arial" w:cs="Arial"/>
        </w:rPr>
        <w:t xml:space="preserve"> </w:t>
      </w:r>
      <w:r w:rsidRPr="00581424">
        <w:rPr>
          <w:rFonts w:ascii="Arial" w:hAnsi="Arial" w:cs="Arial"/>
          <w:sz w:val="18"/>
          <w:szCs w:val="18"/>
        </w:rPr>
        <w:t>Wykonawca zobowiązany jest podać Zamawiającemu nazwy, dane kontaktowe oraz</w:t>
      </w:r>
      <w:r w:rsidR="00256594" w:rsidRPr="00581424">
        <w:rPr>
          <w:rFonts w:ascii="Arial" w:hAnsi="Arial" w:cs="Arial"/>
        </w:rPr>
        <w:t xml:space="preserve"> </w:t>
      </w:r>
      <w:r w:rsidRPr="00581424">
        <w:rPr>
          <w:rFonts w:ascii="Arial" w:hAnsi="Arial" w:cs="Arial"/>
          <w:sz w:val="18"/>
          <w:szCs w:val="18"/>
        </w:rPr>
        <w:t>przedstawicieli (w tym imiona i nazwiska osób do kontaktu) Podwykonawców zaangażowanych</w:t>
      </w:r>
      <w:r w:rsidR="00256594" w:rsidRPr="00581424">
        <w:rPr>
          <w:rFonts w:ascii="Arial" w:hAnsi="Arial" w:cs="Arial"/>
        </w:rPr>
        <w:t xml:space="preserve"> </w:t>
      </w:r>
      <w:r w:rsidRPr="00581424">
        <w:rPr>
          <w:rFonts w:ascii="Arial" w:hAnsi="Arial" w:cs="Arial"/>
          <w:sz w:val="18"/>
          <w:szCs w:val="18"/>
        </w:rPr>
        <w:t>w takie usługi, jeżeli są już znani. Wykonawca zawiadamia</w:t>
      </w:r>
      <w:r w:rsidR="00256594" w:rsidRPr="00581424">
        <w:rPr>
          <w:rFonts w:ascii="Arial" w:hAnsi="Arial" w:cs="Arial"/>
        </w:rPr>
        <w:t xml:space="preserve"> </w:t>
      </w:r>
      <w:r w:rsidRPr="00581424">
        <w:rPr>
          <w:rFonts w:ascii="Arial" w:hAnsi="Arial" w:cs="Arial"/>
          <w:sz w:val="18"/>
          <w:szCs w:val="18"/>
        </w:rPr>
        <w:t>Zamawiającego o wszelkich zmianach w odniesieniu do informacji w ww. zakresie w trakcie</w:t>
      </w:r>
      <w:r w:rsidR="00256594" w:rsidRPr="00581424">
        <w:rPr>
          <w:rFonts w:ascii="Arial" w:hAnsi="Arial" w:cs="Arial"/>
        </w:rPr>
        <w:t xml:space="preserve"> </w:t>
      </w:r>
      <w:r w:rsidRPr="00581424">
        <w:rPr>
          <w:rFonts w:ascii="Arial" w:hAnsi="Arial" w:cs="Arial"/>
          <w:sz w:val="18"/>
          <w:szCs w:val="18"/>
        </w:rPr>
        <w:t>realizacji zamówienia, a także przekazuje wymagane informacje na temat nowych</w:t>
      </w:r>
      <w:r w:rsidR="00256594" w:rsidRPr="00581424">
        <w:rPr>
          <w:rFonts w:ascii="Arial" w:hAnsi="Arial" w:cs="Arial"/>
        </w:rPr>
        <w:t xml:space="preserve"> </w:t>
      </w:r>
      <w:r w:rsidRPr="00581424">
        <w:rPr>
          <w:rFonts w:ascii="Arial" w:hAnsi="Arial" w:cs="Arial"/>
          <w:sz w:val="18"/>
          <w:szCs w:val="18"/>
        </w:rPr>
        <w:t>podwykonawców, którym w późniejszym okresie zamierza powierzyć realizację usług.</w:t>
      </w:r>
    </w:p>
    <w:p w14:paraId="78ABB1D0" w14:textId="77777777" w:rsidR="00E522F6" w:rsidRPr="00581424" w:rsidRDefault="00E522F6" w:rsidP="00581424">
      <w:pPr>
        <w:widowControl w:val="0"/>
        <w:autoSpaceDE w:val="0"/>
        <w:spacing w:line="276" w:lineRule="auto"/>
        <w:rPr>
          <w:rFonts w:ascii="Arial" w:hAnsi="Arial" w:cs="Arial"/>
          <w:bCs/>
          <w:sz w:val="18"/>
          <w:szCs w:val="18"/>
        </w:rPr>
      </w:pPr>
    </w:p>
    <w:p w14:paraId="42AEA5F9"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WIZJA LOKALNA</w:t>
      </w:r>
    </w:p>
    <w:p w14:paraId="41222796"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obowiązku odbycia wizji lokalnej oraz sprawdzenia przez Wykonawcę dokumentów niezbędnych do realizacji zamówienia dostępnych na miejscu u zamawiającego.</w:t>
      </w:r>
    </w:p>
    <w:p w14:paraId="56556F12"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2692ED9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PODZIAŁ ZAMÓWIENIA NA CZĘŚCI</w:t>
      </w:r>
    </w:p>
    <w:p w14:paraId="6DB28556" w14:textId="77777777" w:rsidR="00D64B90" w:rsidRPr="00187728" w:rsidRDefault="00D64B90" w:rsidP="00D64B90">
      <w:pPr>
        <w:numPr>
          <w:ilvl w:val="1"/>
          <w:numId w:val="13"/>
        </w:numPr>
        <w:spacing w:after="200" w:line="276" w:lineRule="auto"/>
        <w:contextualSpacing/>
        <w:jc w:val="both"/>
        <w:rPr>
          <w:rFonts w:ascii="Arial" w:hAnsi="Arial" w:cs="Arial"/>
          <w:sz w:val="18"/>
          <w:szCs w:val="18"/>
          <w:lang w:eastAsia="en-US"/>
        </w:rPr>
      </w:pPr>
      <w:bookmarkStart w:id="2" w:name="_Hlk71714227"/>
      <w:bookmarkStart w:id="3" w:name="_Hlk67042609"/>
      <w:r w:rsidRPr="00187728">
        <w:rPr>
          <w:rFonts w:ascii="Arial" w:hAnsi="Arial" w:cs="Arial"/>
          <w:sz w:val="18"/>
          <w:szCs w:val="18"/>
          <w:lang w:eastAsia="en-US"/>
        </w:rPr>
        <w:t xml:space="preserve">Zamawiający nie dokonuje podziału zamówienia na części. Tym samym zamawiający nie dopuszcza składania ofert częściowych, o których mowa w art. 7 pkt 15 ustawy </w:t>
      </w:r>
      <w:proofErr w:type="spellStart"/>
      <w:r w:rsidRPr="00187728">
        <w:rPr>
          <w:rFonts w:ascii="Arial" w:hAnsi="Arial" w:cs="Arial"/>
          <w:sz w:val="18"/>
          <w:szCs w:val="18"/>
          <w:lang w:eastAsia="en-US"/>
        </w:rPr>
        <w:t>Pzp</w:t>
      </w:r>
      <w:proofErr w:type="spellEnd"/>
      <w:r w:rsidRPr="00187728">
        <w:rPr>
          <w:rFonts w:ascii="Arial" w:hAnsi="Arial" w:cs="Arial"/>
          <w:sz w:val="18"/>
          <w:szCs w:val="18"/>
          <w:lang w:eastAsia="en-US"/>
        </w:rPr>
        <w:t xml:space="preserve">. </w:t>
      </w:r>
    </w:p>
    <w:p w14:paraId="62A22944" w14:textId="77777777" w:rsidR="00A73932" w:rsidRPr="007D7DF1" w:rsidRDefault="00D64B90" w:rsidP="00A73932">
      <w:pPr>
        <w:numPr>
          <w:ilvl w:val="1"/>
          <w:numId w:val="13"/>
        </w:numPr>
        <w:spacing w:line="276" w:lineRule="auto"/>
        <w:contextualSpacing/>
        <w:jc w:val="both"/>
        <w:rPr>
          <w:rFonts w:ascii="Arial" w:hAnsi="Arial" w:cs="Arial"/>
          <w:sz w:val="18"/>
          <w:szCs w:val="18"/>
          <w:lang w:eastAsia="en-US"/>
        </w:rPr>
      </w:pPr>
      <w:r w:rsidRPr="007D7DF1">
        <w:rPr>
          <w:rFonts w:ascii="Arial" w:hAnsi="Arial" w:cs="Arial"/>
          <w:sz w:val="18"/>
          <w:szCs w:val="18"/>
          <w:lang w:eastAsia="en-US"/>
        </w:rPr>
        <w:t xml:space="preserve">Powody niedokonania podziału: </w:t>
      </w:r>
      <w:bookmarkEnd w:id="2"/>
      <w:bookmarkEnd w:id="3"/>
    </w:p>
    <w:p w14:paraId="1F25EC6A" w14:textId="7A2ABFC4" w:rsidR="003E2D3E" w:rsidRPr="003E2D3E" w:rsidRDefault="003E2D3E" w:rsidP="003E2D3E">
      <w:pPr>
        <w:spacing w:line="276" w:lineRule="auto"/>
        <w:ind w:left="432"/>
        <w:contextualSpacing/>
        <w:jc w:val="both"/>
        <w:rPr>
          <w:rFonts w:ascii="Arial" w:hAnsi="Arial" w:cs="Arial"/>
          <w:sz w:val="18"/>
          <w:szCs w:val="18"/>
          <w:lang w:eastAsia="en-US"/>
        </w:rPr>
      </w:pPr>
      <w:r w:rsidRPr="003E2D3E">
        <w:rPr>
          <w:rFonts w:ascii="Arial" w:hAnsi="Arial" w:cs="Arial"/>
          <w:sz w:val="18"/>
          <w:szCs w:val="18"/>
          <w:lang w:eastAsia="en-US"/>
        </w:rPr>
        <w:t xml:space="preserve">Podzielenie zamówienia na części groziłoby nadmiernymi trudnościami technicznymi i kosztami wykonania zamówienia, a także potrzebą skoordynowania działań różnych wykonawców realizujących poszczególne części zamówienia na ograniczonym terenie, co mogłoby poważnie zagrozić właściwemu wykonaniu zamówienia. Ponadto istnieje ryzyko niewykonania części zamówienia w przypadku częściowego rozstrzygnięcia postępowania, co może zagrozić terminowemu i właściwemu wykonaniu zamówienia. Podział zamówienia wiązałby się z ryzykiem braku ciągłości </w:t>
      </w:r>
      <w:proofErr w:type="spellStart"/>
      <w:r w:rsidRPr="003E2D3E">
        <w:rPr>
          <w:rFonts w:ascii="Arial" w:hAnsi="Arial" w:cs="Arial"/>
          <w:sz w:val="18"/>
          <w:szCs w:val="18"/>
          <w:lang w:eastAsia="en-US"/>
        </w:rPr>
        <w:t>techniczno</w:t>
      </w:r>
      <w:proofErr w:type="spellEnd"/>
      <w:r w:rsidRPr="003E2D3E">
        <w:rPr>
          <w:rFonts w:ascii="Arial" w:hAnsi="Arial" w:cs="Arial"/>
          <w:sz w:val="18"/>
          <w:szCs w:val="18"/>
          <w:lang w:eastAsia="en-US"/>
        </w:rPr>
        <w:t xml:space="preserve"> – użytkowej.</w:t>
      </w:r>
    </w:p>
    <w:p w14:paraId="3EDD0325" w14:textId="0CEB56B5" w:rsidR="0031638E" w:rsidRDefault="003E2D3E" w:rsidP="003E2D3E">
      <w:pPr>
        <w:spacing w:line="276" w:lineRule="auto"/>
        <w:ind w:left="432"/>
        <w:contextualSpacing/>
        <w:jc w:val="both"/>
        <w:rPr>
          <w:rFonts w:ascii="Arial" w:hAnsi="Arial" w:cs="Arial"/>
          <w:sz w:val="18"/>
          <w:szCs w:val="18"/>
          <w:lang w:eastAsia="en-US"/>
        </w:rPr>
      </w:pPr>
      <w:r w:rsidRPr="003E2D3E">
        <w:rPr>
          <w:rFonts w:ascii="Arial" w:hAnsi="Arial" w:cs="Arial"/>
          <w:sz w:val="18"/>
          <w:szCs w:val="18"/>
          <w:lang w:eastAsia="en-US"/>
        </w:rPr>
        <w:lastRenderedPageBreak/>
        <w:t>W interesie zamawiającego leży zatem niedopuszczenie możliwości składania ofert częściowych.</w:t>
      </w:r>
    </w:p>
    <w:p w14:paraId="2459F08C" w14:textId="77777777" w:rsidR="00B7264F" w:rsidRPr="00A73932" w:rsidRDefault="00B7264F" w:rsidP="0031638E">
      <w:pPr>
        <w:spacing w:line="276" w:lineRule="auto"/>
        <w:ind w:left="432"/>
        <w:contextualSpacing/>
        <w:jc w:val="both"/>
        <w:rPr>
          <w:rFonts w:ascii="Arial" w:hAnsi="Arial" w:cs="Arial"/>
          <w:sz w:val="18"/>
          <w:szCs w:val="18"/>
          <w:lang w:eastAsia="en-US"/>
        </w:rPr>
      </w:pPr>
    </w:p>
    <w:p w14:paraId="0E7CEFD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oferty wariantowe</w:t>
      </w:r>
    </w:p>
    <w:p w14:paraId="6A0AE00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dopuszcza możliwości złożenia oferty wariantowej, o której mowa w art. 92 ustawy </w:t>
      </w:r>
      <w:proofErr w:type="spellStart"/>
      <w:r w:rsidRPr="00581424">
        <w:rPr>
          <w:rFonts w:ascii="Arial" w:hAnsi="Arial" w:cs="Arial"/>
          <w:bCs/>
          <w:sz w:val="18"/>
          <w:szCs w:val="18"/>
        </w:rPr>
        <w:t>Pzp</w:t>
      </w:r>
      <w:proofErr w:type="spellEnd"/>
      <w:r w:rsidR="00D40CEB" w:rsidRPr="00581424">
        <w:rPr>
          <w:rFonts w:ascii="Arial" w:hAnsi="Arial" w:cs="Arial"/>
          <w:bCs/>
          <w:sz w:val="18"/>
          <w:szCs w:val="18"/>
        </w:rPr>
        <w:t>,</w:t>
      </w:r>
      <w:r w:rsidRPr="00581424">
        <w:rPr>
          <w:rFonts w:ascii="Arial" w:hAnsi="Arial" w:cs="Arial"/>
          <w:bCs/>
          <w:sz w:val="18"/>
          <w:szCs w:val="18"/>
        </w:rPr>
        <w:t xml:space="preserve"> tzn. oferty przewidującej odmienny sposób wykonania zamówienia niż określony w niniejszej SWZ.</w:t>
      </w:r>
    </w:p>
    <w:p w14:paraId="3E415837" w14:textId="77777777" w:rsidR="006E39B9" w:rsidRPr="00581424" w:rsidRDefault="006E39B9" w:rsidP="00581424">
      <w:pPr>
        <w:widowControl w:val="0"/>
        <w:autoSpaceDE w:val="0"/>
        <w:spacing w:before="19" w:line="276" w:lineRule="auto"/>
        <w:rPr>
          <w:rFonts w:ascii="Arial" w:hAnsi="Arial" w:cs="Arial"/>
          <w:sz w:val="18"/>
          <w:szCs w:val="18"/>
        </w:rPr>
      </w:pPr>
    </w:p>
    <w:p w14:paraId="6BE2107E" w14:textId="77777777" w:rsidR="006E39B9"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Katalogi elektroniczne</w:t>
      </w:r>
    </w:p>
    <w:p w14:paraId="5A9F9BCC" w14:textId="77777777" w:rsidR="006E39B9" w:rsidRPr="00581424" w:rsidRDefault="006E39B9" w:rsidP="00FE26ED">
      <w:pPr>
        <w:widowControl w:val="0"/>
        <w:numPr>
          <w:ilvl w:val="1"/>
          <w:numId w:val="13"/>
        </w:numPr>
        <w:autoSpaceDE w:val="0"/>
        <w:spacing w:before="11" w:line="276" w:lineRule="auto"/>
        <w:ind w:right="-36"/>
        <w:jc w:val="both"/>
        <w:rPr>
          <w:rFonts w:ascii="Arial" w:hAnsi="Arial" w:cs="Arial"/>
        </w:rPr>
      </w:pPr>
      <w:r w:rsidRPr="00581424">
        <w:rPr>
          <w:rFonts w:ascii="Arial" w:hAnsi="Arial" w:cs="Arial"/>
          <w:bCs/>
          <w:sz w:val="18"/>
          <w:szCs w:val="18"/>
        </w:rPr>
        <w:t>Zamawiający nie dopuszcza złożenia oferty w postaci katalogów elektronicznych.</w:t>
      </w:r>
    </w:p>
    <w:p w14:paraId="3828BBD9"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0DBB4C67" w14:textId="77777777" w:rsidR="00AA689E"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UMOWA RAMOWA</w:t>
      </w:r>
    </w:p>
    <w:p w14:paraId="656EB35A" w14:textId="0C3BE009" w:rsidR="006E39B9" w:rsidRPr="00581424" w:rsidRDefault="006E39B9" w:rsidP="00FE26ED">
      <w:pPr>
        <w:widowControl w:val="0"/>
        <w:numPr>
          <w:ilvl w:val="1"/>
          <w:numId w:val="13"/>
        </w:numPr>
        <w:autoSpaceDE w:val="0"/>
        <w:spacing w:before="11" w:line="276" w:lineRule="auto"/>
        <w:ind w:right="-36"/>
        <w:jc w:val="both"/>
        <w:rPr>
          <w:rFonts w:ascii="Arial" w:hAnsi="Arial" w:cs="Arial"/>
        </w:rPr>
      </w:pPr>
      <w:r w:rsidRPr="00581424">
        <w:rPr>
          <w:rFonts w:ascii="Arial" w:hAnsi="Arial" w:cs="Arial"/>
          <w:bCs/>
          <w:sz w:val="18"/>
          <w:szCs w:val="18"/>
        </w:rPr>
        <w:t xml:space="preserve">Zamawiający nie przewiduje zawarcia umowy ramowej, o której mowa w art. 311–315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62E37CC7"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4C36CC83"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AUKCJA ELEKTRONICZNA</w:t>
      </w:r>
    </w:p>
    <w:p w14:paraId="6D509ED8"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przewiduje przeprowadzenia aukcji elektronicznej, o której mowa w art. 308 ust. 1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48EABBD4"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70349B7D"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Zamówienia, o których mowa w art. 214 ust. 1 pkt 7 ustawy Pzp</w:t>
      </w:r>
    </w:p>
    <w:p w14:paraId="2D3E04B2"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przewiduje udzielenia zamówień na podstawie art. 214 ust. 1 pkt 7 ustawy </w:t>
      </w:r>
      <w:proofErr w:type="spellStart"/>
      <w:r w:rsidRPr="00581424">
        <w:rPr>
          <w:rFonts w:ascii="Arial" w:hAnsi="Arial" w:cs="Arial"/>
          <w:bCs/>
          <w:sz w:val="18"/>
          <w:szCs w:val="18"/>
        </w:rPr>
        <w:t>Pzp</w:t>
      </w:r>
      <w:proofErr w:type="spellEnd"/>
      <w:r w:rsidRPr="00581424">
        <w:rPr>
          <w:rFonts w:ascii="Arial" w:hAnsi="Arial" w:cs="Arial"/>
          <w:bCs/>
          <w:sz w:val="18"/>
          <w:szCs w:val="18"/>
        </w:rPr>
        <w:t xml:space="preserve">. </w:t>
      </w:r>
    </w:p>
    <w:p w14:paraId="3F46E4ED"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1DC91DC9"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Rozliczenia w walutach obcych</w:t>
      </w:r>
    </w:p>
    <w:p w14:paraId="478858A6"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rozliczenia w walutach obcych.</w:t>
      </w:r>
    </w:p>
    <w:p w14:paraId="54BDADB9"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0BBE6EBF"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Zwrot kosztów udziału w postępowaniu</w:t>
      </w:r>
    </w:p>
    <w:p w14:paraId="23AB5561"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zwrotu kosztów udziału w postępowaniu.</w:t>
      </w:r>
    </w:p>
    <w:p w14:paraId="7EF7225B"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69EDFF22" w14:textId="77777777" w:rsidR="006E39B9"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Pouczenie o środkach ochrony prawnej</w:t>
      </w:r>
    </w:p>
    <w:p w14:paraId="6A61A1C7" w14:textId="77777777" w:rsidR="00AA689E" w:rsidRPr="00581424" w:rsidRDefault="006E39B9" w:rsidP="00FE26ED">
      <w:pPr>
        <w:widowControl w:val="0"/>
        <w:numPr>
          <w:ilvl w:val="1"/>
          <w:numId w:val="13"/>
        </w:numPr>
        <w:autoSpaceDE w:val="0"/>
        <w:spacing w:before="11" w:line="276" w:lineRule="auto"/>
        <w:ind w:right="-34"/>
        <w:jc w:val="both"/>
        <w:rPr>
          <w:rFonts w:ascii="Arial" w:hAnsi="Arial" w:cs="Arial"/>
        </w:rPr>
      </w:pPr>
      <w:r w:rsidRPr="00581424">
        <w:rPr>
          <w:rFonts w:ascii="Arial" w:hAnsi="Arial" w:cs="Arial"/>
          <w:bCs/>
          <w:sz w:val="18"/>
          <w:szCs w:val="18"/>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581424">
        <w:rPr>
          <w:rFonts w:ascii="Arial" w:hAnsi="Arial" w:cs="Arial"/>
          <w:bCs/>
          <w:sz w:val="18"/>
          <w:szCs w:val="18"/>
        </w:rPr>
        <w:t>Pzp</w:t>
      </w:r>
      <w:proofErr w:type="spellEnd"/>
      <w:r w:rsidRPr="00581424">
        <w:rPr>
          <w:rFonts w:ascii="Arial" w:hAnsi="Arial" w:cs="Arial"/>
          <w:bCs/>
          <w:sz w:val="18"/>
          <w:szCs w:val="18"/>
        </w:rPr>
        <w:t xml:space="preserve"> (art. 505–590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3E8834BF" w14:textId="77777777" w:rsidR="006E39B9" w:rsidRPr="00581424" w:rsidRDefault="006E39B9" w:rsidP="00FE26ED">
      <w:pPr>
        <w:widowControl w:val="0"/>
        <w:numPr>
          <w:ilvl w:val="1"/>
          <w:numId w:val="13"/>
        </w:numPr>
        <w:autoSpaceDE w:val="0"/>
        <w:spacing w:before="11" w:line="276" w:lineRule="auto"/>
        <w:ind w:right="-34"/>
        <w:jc w:val="both"/>
        <w:rPr>
          <w:rFonts w:ascii="Arial" w:hAnsi="Arial" w:cs="Arial"/>
        </w:rPr>
      </w:pPr>
      <w:r w:rsidRPr="00581424">
        <w:rPr>
          <w:rFonts w:ascii="Arial" w:hAnsi="Arial" w:cs="Arial"/>
          <w:bCs/>
          <w:sz w:val="18"/>
          <w:szCs w:val="18"/>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581424">
        <w:rPr>
          <w:rFonts w:ascii="Arial" w:hAnsi="Arial" w:cs="Arial"/>
          <w:bCs/>
          <w:sz w:val="18"/>
          <w:szCs w:val="18"/>
        </w:rPr>
        <w:t>Pzp</w:t>
      </w:r>
      <w:proofErr w:type="spellEnd"/>
      <w:r w:rsidRPr="00581424">
        <w:rPr>
          <w:rFonts w:ascii="Arial" w:hAnsi="Arial" w:cs="Arial"/>
          <w:bCs/>
          <w:sz w:val="18"/>
          <w:szCs w:val="18"/>
        </w:rPr>
        <w:t>, oraz Rzecznikowi Małych i Średnich Przedsiębiorców.</w:t>
      </w:r>
    </w:p>
    <w:p w14:paraId="0A5C5AFB"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141B0FA0"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ochrona danych osobowych zebranych przez zamawiającego w toku postępowania</w:t>
      </w:r>
    </w:p>
    <w:p w14:paraId="6D3328B1" w14:textId="77777777" w:rsidR="006E39B9" w:rsidRPr="00581424" w:rsidRDefault="006E39B9" w:rsidP="00FE26ED">
      <w:pPr>
        <w:widowControl w:val="0"/>
        <w:numPr>
          <w:ilvl w:val="1"/>
          <w:numId w:val="13"/>
        </w:numPr>
        <w:autoSpaceDE w:val="0"/>
        <w:spacing w:line="276" w:lineRule="auto"/>
        <w:ind w:right="-36"/>
        <w:jc w:val="both"/>
        <w:rPr>
          <w:rFonts w:ascii="Arial" w:hAnsi="Arial" w:cs="Arial"/>
          <w:sz w:val="18"/>
          <w:szCs w:val="18"/>
        </w:rPr>
      </w:pPr>
      <w:r w:rsidRPr="00581424">
        <w:rPr>
          <w:rFonts w:ascii="Arial" w:hAnsi="Arial" w:cs="Arial"/>
          <w:sz w:val="18"/>
          <w:szCs w:val="18"/>
        </w:rPr>
        <w:t xml:space="preserve">Zgodnie z art. 13 ust. 1 i 2 rozporządzenia Parlamentu Europejskiego i Rady (UE) 2016/679 z dnia </w:t>
      </w:r>
      <w:r w:rsidRPr="00581424">
        <w:rPr>
          <w:rFonts w:ascii="Arial" w:hAnsi="Arial" w:cs="Arial"/>
          <w:sz w:val="18"/>
          <w:szCs w:val="18"/>
        </w:rPr>
        <w:br/>
        <w:t>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92F9819" w14:textId="77777777" w:rsidR="00B7264F" w:rsidRDefault="00B7264F" w:rsidP="005226E7">
      <w:pPr>
        <w:pStyle w:val="Akapitzlist"/>
        <w:numPr>
          <w:ilvl w:val="0"/>
          <w:numId w:val="43"/>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Administratorem Pani/Pana danych osobowych jest Powiat Międzyrzecki – Zarząd Powiatu, Przemysłowa 2 66-300 Międzyrzecz.</w:t>
      </w:r>
    </w:p>
    <w:p w14:paraId="1BEE9108" w14:textId="2FA38F0F" w:rsidR="00B7264F" w:rsidRPr="00524308" w:rsidRDefault="00B7264F" w:rsidP="005226E7">
      <w:pPr>
        <w:pStyle w:val="Akapitzlist"/>
        <w:numPr>
          <w:ilvl w:val="0"/>
          <w:numId w:val="43"/>
        </w:numPr>
        <w:suppressAutoHyphens w:val="0"/>
        <w:autoSpaceDE w:val="0"/>
        <w:autoSpaceDN w:val="0"/>
        <w:adjustRightInd w:val="0"/>
        <w:spacing w:line="276" w:lineRule="auto"/>
        <w:jc w:val="both"/>
        <w:rPr>
          <w:rFonts w:ascii="Arial" w:hAnsi="Arial" w:cs="Arial"/>
          <w:color w:val="FF0000"/>
          <w:sz w:val="18"/>
          <w:szCs w:val="18"/>
        </w:rPr>
      </w:pPr>
      <w:r w:rsidRPr="00675220">
        <w:rPr>
          <w:rFonts w:ascii="Arial" w:hAnsi="Arial" w:cs="Arial"/>
          <w:sz w:val="18"/>
          <w:szCs w:val="18"/>
        </w:rPr>
        <w:t xml:space="preserve">inspektorem ochrony danych osobowych w Powiat Międzyrzecki – Zarząd Powiatu jest </w:t>
      </w:r>
      <w:proofErr w:type="spellStart"/>
      <w:r w:rsidR="00675220" w:rsidRPr="00675220">
        <w:rPr>
          <w:rFonts w:ascii="Arial" w:hAnsi="Arial" w:cs="Arial"/>
          <w:sz w:val="18"/>
          <w:szCs w:val="18"/>
        </w:rPr>
        <w:t>jest</w:t>
      </w:r>
      <w:proofErr w:type="spellEnd"/>
      <w:r w:rsidR="00675220" w:rsidRPr="00675220">
        <w:rPr>
          <w:rFonts w:ascii="Arial" w:hAnsi="Arial" w:cs="Arial"/>
          <w:sz w:val="18"/>
          <w:szCs w:val="18"/>
        </w:rPr>
        <w:t xml:space="preserve"> Pan Zbigniew Miszczak, tel. 576 400 511, e-mail </w:t>
      </w:r>
      <w:hyperlink r:id="rId8" w:history="1">
        <w:r w:rsidR="00675220" w:rsidRPr="007B577F">
          <w:rPr>
            <w:rStyle w:val="Hipercze"/>
            <w:rFonts w:ascii="Arial" w:hAnsi="Arial" w:cs="Arial"/>
            <w:sz w:val="18"/>
            <w:szCs w:val="18"/>
          </w:rPr>
          <w:t>inspektor@cbi24.pl</w:t>
        </w:r>
      </w:hyperlink>
    </w:p>
    <w:p w14:paraId="14959D88" w14:textId="77777777" w:rsidR="00B7264F" w:rsidRDefault="00B7264F" w:rsidP="005226E7">
      <w:pPr>
        <w:pStyle w:val="Akapitzlist"/>
        <w:numPr>
          <w:ilvl w:val="0"/>
          <w:numId w:val="43"/>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Pani/Pana dane osobowe przetwarzane będą na podstawie art. 6 ust. 1 lit. c RODO w celu związanym z postępowaniem o udzielenie zamówienia publicznego pn. Dostawa zwierząt karmowych, prowadzonym w trybie przetargu nieograniczonego.</w:t>
      </w:r>
    </w:p>
    <w:p w14:paraId="0751D01E" w14:textId="77777777" w:rsidR="00B7264F" w:rsidRDefault="00B7264F" w:rsidP="005226E7">
      <w:pPr>
        <w:pStyle w:val="Akapitzlist"/>
        <w:numPr>
          <w:ilvl w:val="0"/>
          <w:numId w:val="43"/>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Odbiorcami Pani/Pana danych osobowych będą osoby lub podmioty, którym udostępniona zostanie dokumentacja postępowania.</w:t>
      </w:r>
    </w:p>
    <w:p w14:paraId="7BD8D871" w14:textId="77777777" w:rsidR="00B7264F" w:rsidRDefault="00B7264F" w:rsidP="005226E7">
      <w:pPr>
        <w:pStyle w:val="Akapitzlist"/>
        <w:numPr>
          <w:ilvl w:val="0"/>
          <w:numId w:val="43"/>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Obowiązek podania przez Panią/Pana danych osobowych bezpośrednio Pani/Pana dotyczących jest wymogiem wynikającym z przepisów prawa.</w:t>
      </w:r>
    </w:p>
    <w:p w14:paraId="43430EB7" w14:textId="48F457AB" w:rsidR="00B7264F" w:rsidRPr="00B7264F" w:rsidRDefault="00B7264F" w:rsidP="005226E7">
      <w:pPr>
        <w:pStyle w:val="Akapitzlist"/>
        <w:numPr>
          <w:ilvl w:val="0"/>
          <w:numId w:val="43"/>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Posiada Pani/Pan:</w:t>
      </w:r>
    </w:p>
    <w:p w14:paraId="509C5C86" w14:textId="77777777" w:rsidR="00D3433F" w:rsidRDefault="00B7264F" w:rsidP="005226E7">
      <w:pPr>
        <w:pStyle w:val="Akapitzlist"/>
        <w:numPr>
          <w:ilvl w:val="0"/>
          <w:numId w:val="44"/>
        </w:numPr>
        <w:suppressAutoHyphens w:val="0"/>
        <w:autoSpaceDE w:val="0"/>
        <w:autoSpaceDN w:val="0"/>
        <w:adjustRightInd w:val="0"/>
        <w:spacing w:line="276" w:lineRule="auto"/>
        <w:jc w:val="both"/>
        <w:rPr>
          <w:rFonts w:ascii="Arial" w:hAnsi="Arial" w:cs="Arial"/>
          <w:sz w:val="18"/>
          <w:szCs w:val="18"/>
        </w:rPr>
      </w:pPr>
      <w:r w:rsidRPr="00D3433F">
        <w:rPr>
          <w:rFonts w:ascii="Arial" w:hAnsi="Arial" w:cs="Arial"/>
          <w:sz w:val="18"/>
          <w:szCs w:val="18"/>
        </w:rPr>
        <w:t>na podstawie art. 15 RODO prawo dostępu do danych osobowych Pani/Pana dotyczących;</w:t>
      </w:r>
    </w:p>
    <w:p w14:paraId="33ECE08D" w14:textId="19965ECB" w:rsidR="00B7264F" w:rsidRDefault="00B7264F" w:rsidP="005226E7">
      <w:pPr>
        <w:pStyle w:val="Akapitzlist"/>
        <w:numPr>
          <w:ilvl w:val="0"/>
          <w:numId w:val="44"/>
        </w:numPr>
        <w:suppressAutoHyphens w:val="0"/>
        <w:autoSpaceDE w:val="0"/>
        <w:autoSpaceDN w:val="0"/>
        <w:adjustRightInd w:val="0"/>
        <w:spacing w:line="276" w:lineRule="auto"/>
        <w:jc w:val="both"/>
        <w:rPr>
          <w:rFonts w:ascii="Arial" w:hAnsi="Arial" w:cs="Arial"/>
          <w:sz w:val="18"/>
          <w:szCs w:val="18"/>
        </w:rPr>
      </w:pPr>
      <w:r w:rsidRPr="00D3433F">
        <w:rPr>
          <w:rFonts w:ascii="Arial" w:hAnsi="Arial" w:cs="Arial"/>
          <w:sz w:val="18"/>
          <w:szCs w:val="18"/>
        </w:rPr>
        <w:t>na podstawie art. 16 RODO prawo do sprostowania Pani/Pana danych osobowych (skorzystanie z prawa do sprostowania nie może skutkować zmianą wyniku postępowania o udzielenie zamówienia publicznego ani zmianą postanowień umowy w zakresie niezgodnym z obowiązującymi przepisami oraz nie może naruszać integralności protokołu oraz jego załączników);</w:t>
      </w:r>
    </w:p>
    <w:p w14:paraId="5ABEEBE7" w14:textId="77777777" w:rsidR="00D3433F" w:rsidRPr="00D3433F" w:rsidRDefault="00D3433F" w:rsidP="005226E7">
      <w:pPr>
        <w:pStyle w:val="Akapitzlist"/>
        <w:numPr>
          <w:ilvl w:val="0"/>
          <w:numId w:val="44"/>
        </w:numPr>
        <w:jc w:val="both"/>
        <w:rPr>
          <w:rFonts w:ascii="Arial" w:hAnsi="Arial" w:cs="Arial"/>
          <w:sz w:val="18"/>
          <w:szCs w:val="18"/>
        </w:rPr>
      </w:pPr>
      <w:r w:rsidRPr="00D3433F">
        <w:rPr>
          <w:rFonts w:ascii="Arial" w:hAnsi="Arial" w:cs="Arial"/>
          <w:sz w:val="18"/>
          <w:szCs w:val="18"/>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t>
      </w:r>
      <w:r w:rsidRPr="00D3433F">
        <w:rPr>
          <w:rFonts w:ascii="Arial" w:hAnsi="Arial" w:cs="Arial"/>
          <w:sz w:val="18"/>
          <w:szCs w:val="18"/>
        </w:rPr>
        <w:lastRenderedPageBreak/>
        <w:t>względy interesu publicznego Unii Europejskiej lub państwa członkowskiego).Zgłoszenie żądania ograniczenia przetwarzania, o którym mowa w art. 18 ust. 1 RODO, nie ogranicza przetwarzania danych osobowych do czasu zakończenia postępowania o udzielenie zamówienia.</w:t>
      </w:r>
    </w:p>
    <w:p w14:paraId="38BF4A9E" w14:textId="698D3955" w:rsidR="00D3433F" w:rsidRDefault="00E12800" w:rsidP="005226E7">
      <w:pPr>
        <w:pStyle w:val="Akapitzlist"/>
        <w:numPr>
          <w:ilvl w:val="0"/>
          <w:numId w:val="44"/>
        </w:numPr>
        <w:rPr>
          <w:rFonts w:ascii="Arial" w:hAnsi="Arial" w:cs="Arial"/>
          <w:sz w:val="18"/>
          <w:szCs w:val="18"/>
        </w:rPr>
      </w:pPr>
      <w:r w:rsidRPr="00E12800">
        <w:rPr>
          <w:rFonts w:ascii="Arial" w:hAnsi="Arial" w:cs="Arial"/>
          <w:sz w:val="18"/>
          <w:szCs w:val="18"/>
        </w:rPr>
        <w:t>prawo do wniesienia skargi do Prezesa Urzędu Ochrony Danych Osobowych, gdy uzna Pani/Pan, że przetwarzanie danych osobowych Pani/Pana dotyczących narusza przepisy RODO" - tu trzeba zwrócić uwagę, że mamy listę uporządkowaną w domyślnej treści</w:t>
      </w:r>
      <w:r>
        <w:rPr>
          <w:rFonts w:ascii="Arial" w:hAnsi="Arial" w:cs="Arial"/>
          <w:sz w:val="18"/>
          <w:szCs w:val="18"/>
        </w:rPr>
        <w:t>.</w:t>
      </w:r>
    </w:p>
    <w:p w14:paraId="1CFE1896" w14:textId="77777777" w:rsidR="00E12800" w:rsidRPr="00E12800" w:rsidRDefault="00E12800" w:rsidP="005226E7">
      <w:pPr>
        <w:pStyle w:val="Akapitzlist"/>
        <w:numPr>
          <w:ilvl w:val="0"/>
          <w:numId w:val="43"/>
        </w:numPr>
        <w:rPr>
          <w:rFonts w:ascii="Arial" w:hAnsi="Arial" w:cs="Arial"/>
          <w:sz w:val="18"/>
          <w:szCs w:val="18"/>
        </w:rPr>
      </w:pPr>
      <w:r w:rsidRPr="00E12800">
        <w:rPr>
          <w:rFonts w:ascii="Arial" w:hAnsi="Arial" w:cs="Arial"/>
          <w:sz w:val="18"/>
          <w:szCs w:val="18"/>
        </w:rPr>
        <w:t>Nie przysługuje Pani/Panu:</w:t>
      </w:r>
    </w:p>
    <w:p w14:paraId="4D233552" w14:textId="77777777" w:rsidR="00E12800" w:rsidRPr="00E12800" w:rsidRDefault="00E12800" w:rsidP="005226E7">
      <w:pPr>
        <w:pStyle w:val="Akapitzlist"/>
        <w:numPr>
          <w:ilvl w:val="0"/>
          <w:numId w:val="45"/>
        </w:numPr>
        <w:jc w:val="both"/>
        <w:rPr>
          <w:rFonts w:ascii="Arial" w:hAnsi="Arial" w:cs="Arial"/>
          <w:sz w:val="18"/>
          <w:szCs w:val="18"/>
        </w:rPr>
      </w:pPr>
      <w:r w:rsidRPr="00E12800">
        <w:rPr>
          <w:rFonts w:ascii="Arial" w:hAnsi="Arial" w:cs="Arial"/>
          <w:sz w:val="18"/>
          <w:szCs w:val="18"/>
        </w:rPr>
        <w:t>w związku z art. 17 ust. 3 lit. b, d lub e RODO prawo do usunięcia danych osobowych;</w:t>
      </w:r>
    </w:p>
    <w:p w14:paraId="595F87D9" w14:textId="77777777" w:rsidR="00E12800" w:rsidRPr="00E12800" w:rsidRDefault="00E12800" w:rsidP="005226E7">
      <w:pPr>
        <w:pStyle w:val="Akapitzlist"/>
        <w:numPr>
          <w:ilvl w:val="0"/>
          <w:numId w:val="45"/>
        </w:numPr>
        <w:jc w:val="both"/>
        <w:rPr>
          <w:rFonts w:ascii="Arial" w:hAnsi="Arial" w:cs="Arial"/>
          <w:sz w:val="18"/>
          <w:szCs w:val="18"/>
        </w:rPr>
      </w:pPr>
      <w:r w:rsidRPr="00E12800">
        <w:rPr>
          <w:rFonts w:ascii="Arial" w:hAnsi="Arial" w:cs="Arial"/>
          <w:sz w:val="18"/>
          <w:szCs w:val="18"/>
        </w:rPr>
        <w:t>prawo do przenoszenia danych osobowych, o którym mowa w art. 20 RODO; na podstawie art. 21 RODO prawo sprzeciwu, wobec przetwarzania danych osobowych, gdyż podstawą prawną przetwarzania Pani/Pana danych osobowych jest art. 6 ust. 1 lit. c RODO.</w:t>
      </w:r>
    </w:p>
    <w:p w14:paraId="2869451D" w14:textId="4763BB9A" w:rsidR="00E12800" w:rsidRPr="00E12800" w:rsidRDefault="00E12800" w:rsidP="005226E7">
      <w:pPr>
        <w:pStyle w:val="Akapitzlist"/>
        <w:numPr>
          <w:ilvl w:val="0"/>
          <w:numId w:val="45"/>
        </w:numPr>
        <w:jc w:val="both"/>
        <w:rPr>
          <w:rFonts w:ascii="Arial" w:hAnsi="Arial" w:cs="Arial"/>
          <w:sz w:val="18"/>
          <w:szCs w:val="18"/>
        </w:rPr>
      </w:pPr>
      <w:r w:rsidRPr="00E12800">
        <w:rPr>
          <w:rFonts w:ascii="Arial" w:hAnsi="Arial" w:cs="Arial"/>
          <w:sz w:val="18"/>
          <w:szCs w:val="18"/>
        </w:rPr>
        <w:t>na podstawie art. 21 RODO prawo sprzeciwu, wobec przetwarzania danych osobowych, gdyż podstawą prawną przetwarzania Pani/Pana danych osobowych jest art. 6 ust. 1 lit. c RODO" - tu trzeba zwrócić uwagę, że mamy listę uporządkowaną w domyślnej treści</w:t>
      </w:r>
      <w:r>
        <w:rPr>
          <w:rFonts w:ascii="Arial" w:hAnsi="Arial" w:cs="Arial"/>
          <w:sz w:val="18"/>
          <w:szCs w:val="18"/>
        </w:rPr>
        <w:t xml:space="preserve">. </w:t>
      </w:r>
    </w:p>
    <w:p w14:paraId="0280F594" w14:textId="1A79E831" w:rsidR="006E39B9" w:rsidRDefault="006E39B9" w:rsidP="00FE26ED">
      <w:pPr>
        <w:numPr>
          <w:ilvl w:val="1"/>
          <w:numId w:val="13"/>
        </w:numPr>
        <w:suppressAutoHyphens w:val="0"/>
        <w:autoSpaceDE w:val="0"/>
        <w:autoSpaceDN w:val="0"/>
        <w:adjustRightInd w:val="0"/>
        <w:spacing w:line="276" w:lineRule="auto"/>
        <w:jc w:val="both"/>
        <w:rPr>
          <w:rFonts w:ascii="Arial" w:hAnsi="Arial" w:cs="Arial"/>
          <w:sz w:val="18"/>
          <w:szCs w:val="18"/>
        </w:rPr>
      </w:pPr>
      <w:r w:rsidRPr="00581424">
        <w:rPr>
          <w:rFonts w:ascii="Arial" w:hAnsi="Arial" w:cs="Arial"/>
          <w:sz w:val="18"/>
          <w:szCs w:val="18"/>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00D97D69">
        <w:rPr>
          <w:rFonts w:ascii="Arial" w:hAnsi="Arial" w:cs="Arial"/>
          <w:sz w:val="18"/>
          <w:szCs w:val="18"/>
        </w:rPr>
        <w:t>wył</w:t>
      </w:r>
      <w:r w:rsidR="00675220">
        <w:rPr>
          <w:rFonts w:ascii="Arial" w:hAnsi="Arial" w:cs="Arial"/>
          <w:sz w:val="18"/>
          <w:szCs w:val="18"/>
        </w:rPr>
        <w:t>ą</w:t>
      </w:r>
      <w:r w:rsidR="00D97D69">
        <w:rPr>
          <w:rFonts w:ascii="Arial" w:hAnsi="Arial" w:cs="Arial"/>
          <w:sz w:val="18"/>
          <w:szCs w:val="18"/>
        </w:rPr>
        <w:t>czeń</w:t>
      </w:r>
      <w:proofErr w:type="spellEnd"/>
      <w:r w:rsidRPr="00581424">
        <w:rPr>
          <w:rFonts w:ascii="Arial" w:hAnsi="Arial" w:cs="Arial"/>
          <w:sz w:val="18"/>
          <w:szCs w:val="18"/>
        </w:rPr>
        <w:t>, o których mowa w art. 14 ust. 5 RODO.</w:t>
      </w:r>
    </w:p>
    <w:p w14:paraId="006447ED" w14:textId="77777777" w:rsidR="001F6746" w:rsidRDefault="001F6746" w:rsidP="001F6746">
      <w:pPr>
        <w:suppressAutoHyphens w:val="0"/>
        <w:autoSpaceDE w:val="0"/>
        <w:autoSpaceDN w:val="0"/>
        <w:adjustRightInd w:val="0"/>
        <w:spacing w:line="276" w:lineRule="auto"/>
        <w:ind w:left="432"/>
        <w:jc w:val="both"/>
        <w:rPr>
          <w:rFonts w:ascii="Arial" w:hAnsi="Arial" w:cs="Arial"/>
          <w:sz w:val="18"/>
          <w:szCs w:val="18"/>
        </w:rPr>
      </w:pPr>
    </w:p>
    <w:p w14:paraId="2838FAE5" w14:textId="59ECE4B3" w:rsidR="001F6746" w:rsidRDefault="001F6746" w:rsidP="001F6746">
      <w:pPr>
        <w:pStyle w:val="Akapitzlist"/>
        <w:numPr>
          <w:ilvl w:val="0"/>
          <w:numId w:val="1"/>
        </w:numPr>
        <w:suppressAutoHyphens w:val="0"/>
        <w:autoSpaceDE w:val="0"/>
        <w:autoSpaceDN w:val="0"/>
        <w:adjustRightInd w:val="0"/>
        <w:spacing w:line="276" w:lineRule="auto"/>
        <w:jc w:val="both"/>
        <w:rPr>
          <w:rFonts w:ascii="Arial" w:hAnsi="Arial" w:cs="Arial"/>
          <w:b/>
          <w:sz w:val="18"/>
          <w:szCs w:val="18"/>
        </w:rPr>
      </w:pPr>
      <w:r w:rsidRPr="001F6746">
        <w:rPr>
          <w:rFonts w:ascii="Arial" w:hAnsi="Arial" w:cs="Arial"/>
          <w:b/>
          <w:sz w:val="18"/>
          <w:szCs w:val="18"/>
        </w:rPr>
        <w:t>PRZETWARZANIE DANYCH W ZWIĄZKU Z CENTRALNYM REJESTREM UMÓW (CRU JSFP)</w:t>
      </w:r>
    </w:p>
    <w:p w14:paraId="4818F032" w14:textId="77777777"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sidRPr="001F6746">
        <w:rPr>
          <w:rFonts w:ascii="Arial" w:hAnsi="Arial" w:cs="Arial"/>
          <w:sz w:val="18"/>
          <w:szCs w:val="18"/>
        </w:rPr>
        <w:t>Niniejsza część dotyczy wyłącznie Wykonawcy, którego oferta została wybrana jako najkorzystniejsza, oraz osób reprezentujących Wykonawcę lub wskazanych do realizacji umowy.</w:t>
      </w:r>
    </w:p>
    <w:p w14:paraId="7FC378B7" w14:textId="3E217DC5"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1. </w:t>
      </w:r>
      <w:r w:rsidRPr="001F6746">
        <w:rPr>
          <w:rFonts w:ascii="Arial" w:hAnsi="Arial" w:cs="Arial"/>
          <w:sz w:val="18"/>
          <w:szCs w:val="18"/>
        </w:rPr>
        <w:t>Pani/Pana dane osobowe przetwarzane będą w celu wypełnienia obowiązku ustawowego spoczywającego na administratorze na podstawie art. 6 ust. 1 lit. c RODO w związku z art. 34a ust. 1 ustawy z dnia 27 sierpnia 2009 r. o finansach publicznych oraz właściwymi przepisami wykonawczymi w sprawie Centralnego Rejestru Umów Jednostek Sektora Finansów Publicznych, w zakresie udostępniania umów i ich aktualizacji w Centralnym Rejestrze Umów (CRU JSFP) prowadzonym przez Ministra Finansów.</w:t>
      </w:r>
    </w:p>
    <w:p w14:paraId="1F65B11E" w14:textId="2C467520"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2. </w:t>
      </w:r>
      <w:r w:rsidRPr="001F6746">
        <w:rPr>
          <w:rFonts w:ascii="Arial" w:hAnsi="Arial" w:cs="Arial"/>
          <w:sz w:val="18"/>
          <w:szCs w:val="18"/>
        </w:rPr>
        <w:t>Dane będą udostępniane Ministrowi Finansów prowadzącemu CRU JSFP. W związku z ustawową jawnością i powszechną dostępnością CRU JSFP, dane osobo</w:t>
      </w:r>
      <w:r>
        <w:rPr>
          <w:rFonts w:ascii="Arial" w:hAnsi="Arial" w:cs="Arial"/>
          <w:sz w:val="18"/>
          <w:szCs w:val="18"/>
        </w:rPr>
        <w:t xml:space="preserve">we udostępniane i aktualizowane </w:t>
      </w:r>
      <w:r w:rsidRPr="001F6746">
        <w:rPr>
          <w:rFonts w:ascii="Arial" w:hAnsi="Arial" w:cs="Arial"/>
          <w:sz w:val="18"/>
          <w:szCs w:val="18"/>
        </w:rPr>
        <w:t>w tym systemie będą jawne i powszechnie dostępne dla każdego obywatela. Dane mogą być także powierzone podmiotom wspierającym Administratora technicznie na podstawie umów powierzenia.</w:t>
      </w:r>
    </w:p>
    <w:p w14:paraId="47AFF305" w14:textId="77C77E40"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3. </w:t>
      </w:r>
      <w:r w:rsidRPr="001F6746">
        <w:rPr>
          <w:rFonts w:ascii="Arial" w:hAnsi="Arial" w:cs="Arial"/>
          <w:sz w:val="18"/>
          <w:szCs w:val="18"/>
        </w:rPr>
        <w:t>Dane osobowe będą przechowywane w systemie CRU JSFP</w:t>
      </w:r>
      <w:r>
        <w:rPr>
          <w:rFonts w:ascii="Arial" w:hAnsi="Arial" w:cs="Arial"/>
          <w:sz w:val="18"/>
          <w:szCs w:val="18"/>
        </w:rPr>
        <w:t xml:space="preserve"> przez okres pięciu lat, licząc </w:t>
      </w:r>
      <w:r w:rsidRPr="001F6746">
        <w:rPr>
          <w:rFonts w:ascii="Arial" w:hAnsi="Arial" w:cs="Arial"/>
          <w:sz w:val="18"/>
          <w:szCs w:val="18"/>
        </w:rPr>
        <w:t>od końca roku, w którym umowa przestała obowiązywać. Po upływie tego okresu dane będą usuwane z ww. systemu, a dokumentacja papierowa/elektroniczna w Starostwie podlegać będzie archiwizacji zgodnie z instrukcją kancelaryjną i przepisami prawa krajowego.</w:t>
      </w:r>
    </w:p>
    <w:p w14:paraId="440AE96C" w14:textId="5644FD0A"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4. </w:t>
      </w:r>
      <w:r w:rsidRPr="001F6746">
        <w:rPr>
          <w:rFonts w:ascii="Arial" w:hAnsi="Arial" w:cs="Arial"/>
          <w:sz w:val="18"/>
          <w:szCs w:val="18"/>
        </w:rPr>
        <w:t>Podanie danych jest obowiązkowe, gdyż przesłankę ich przetwarzania stanowi bezpośredni przepis prawa (ustawa o finansach publicznych).</w:t>
      </w:r>
    </w:p>
    <w:p w14:paraId="06F2C497" w14:textId="40F5E57D" w:rsid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5. </w:t>
      </w:r>
      <w:r w:rsidRPr="001F6746">
        <w:rPr>
          <w:rFonts w:ascii="Arial" w:hAnsi="Arial" w:cs="Arial"/>
          <w:sz w:val="18"/>
          <w:szCs w:val="18"/>
        </w:rPr>
        <w:t>Posiada Pani/Pan prawo dostępu do treści swoich danych osobowych oraz prawo ich sprostowania, usunięcia (w przypadkach przewidzianych przepisami prawa) i ograniczenia przetwarzania (jeżeli jest to uzasadnione i nie narusza realizacji obowiązku ustawowego).</w:t>
      </w:r>
    </w:p>
    <w:p w14:paraId="682B6A32" w14:textId="77F5199E"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6. </w:t>
      </w:r>
      <w:r w:rsidRPr="001F6746">
        <w:rPr>
          <w:rFonts w:ascii="Arial" w:hAnsi="Arial" w:cs="Arial"/>
          <w:sz w:val="18"/>
          <w:szCs w:val="18"/>
        </w:rPr>
        <w:t>Administrator danych nie ma zamiaru przekazywać Pani/Pana danych osobowych (zarówno na etapie postępowania SWZ, jak i w toku realizacji umowy oraz w związku z wpisem do rejestru CRU JSFP) do państwa trzeciego lub organizacji międzynarodowej, o ile przepis prawa krajowego lub międzynarodowego tego wyraźnie nie wymaga.</w:t>
      </w:r>
    </w:p>
    <w:p w14:paraId="1521528C" w14:textId="765171B2" w:rsidR="001F6746" w:rsidRPr="001F6746" w:rsidRDefault="001F6746" w:rsidP="001F6746">
      <w:pPr>
        <w:suppressAutoHyphens w:val="0"/>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7. </w:t>
      </w:r>
      <w:r w:rsidRPr="001F6746">
        <w:rPr>
          <w:rFonts w:ascii="Arial" w:hAnsi="Arial" w:cs="Arial"/>
          <w:sz w:val="18"/>
          <w:szCs w:val="18"/>
        </w:rPr>
        <w:t>W procesie udostępniania i aktualizacji umów w systemie Centralnego Rejestru Umów (CRU JSFP) Pani/Pana dane mogą być przetwarzane w sposób zautomatyzowany przez systemy teleinformatyczne Ministerstwa Finansów oraz Zamawiającego, jednakże nie będą one profilowane, a decyzje wywołujące skutki prawne nie będą podejmowane w sposób zautomatyzowany, stosownie do art. 22 RODO.</w:t>
      </w:r>
    </w:p>
    <w:p w14:paraId="2859DFD8" w14:textId="77777777" w:rsidR="00651B00" w:rsidRPr="00C93BA7" w:rsidRDefault="00651B00" w:rsidP="00581424">
      <w:pPr>
        <w:spacing w:line="276" w:lineRule="auto"/>
        <w:contextualSpacing/>
        <w:jc w:val="both"/>
        <w:rPr>
          <w:rFonts w:ascii="Arial" w:eastAsia="Cambria" w:hAnsi="Arial" w:cs="Arial"/>
          <w:sz w:val="18"/>
          <w:szCs w:val="18"/>
          <w:lang w:eastAsia="en-US"/>
        </w:rPr>
      </w:pPr>
    </w:p>
    <w:p w14:paraId="1AED3A57" w14:textId="77777777" w:rsidR="00651B00" w:rsidRPr="00581424" w:rsidRDefault="008D14A1" w:rsidP="00882913">
      <w:pPr>
        <w:pStyle w:val="Akapitzlist"/>
        <w:numPr>
          <w:ilvl w:val="0"/>
          <w:numId w:val="1"/>
        </w:numPr>
        <w:spacing w:line="276" w:lineRule="auto"/>
        <w:ind w:left="426" w:hanging="426"/>
        <w:contextualSpacing/>
        <w:jc w:val="both"/>
        <w:rPr>
          <w:rFonts w:ascii="Arial" w:eastAsia="Cambria" w:hAnsi="Arial" w:cs="Arial"/>
          <w:b/>
          <w:bCs/>
          <w:sz w:val="18"/>
          <w:szCs w:val="18"/>
          <w:lang w:eastAsia="en-US"/>
        </w:rPr>
      </w:pPr>
      <w:r w:rsidRPr="00581424">
        <w:rPr>
          <w:rFonts w:ascii="Arial" w:eastAsia="Cambria" w:hAnsi="Arial" w:cs="Arial"/>
          <w:b/>
          <w:bCs/>
          <w:sz w:val="18"/>
          <w:szCs w:val="18"/>
          <w:lang w:eastAsia="en-US"/>
        </w:rPr>
        <w:t xml:space="preserve">ZALICZKI NA POCZET UDZIELENIA ZAMÓWIENIA </w:t>
      </w:r>
    </w:p>
    <w:p w14:paraId="5C347E48" w14:textId="1AC15BFD" w:rsidR="003B3626" w:rsidRPr="00B17FE5" w:rsidRDefault="008D14A1" w:rsidP="001F6746">
      <w:pPr>
        <w:pStyle w:val="Akapitzlist"/>
        <w:numPr>
          <w:ilvl w:val="1"/>
          <w:numId w:val="1"/>
        </w:numPr>
        <w:spacing w:line="276" w:lineRule="auto"/>
        <w:contextualSpacing/>
        <w:jc w:val="both"/>
        <w:rPr>
          <w:rFonts w:ascii="Arial" w:eastAsia="Cambria" w:hAnsi="Arial" w:cs="Arial"/>
          <w:sz w:val="18"/>
          <w:szCs w:val="18"/>
          <w:lang w:eastAsia="en-US"/>
        </w:rPr>
      </w:pPr>
      <w:r w:rsidRPr="00581424">
        <w:rPr>
          <w:rFonts w:ascii="Arial" w:eastAsia="Cambria" w:hAnsi="Arial" w:cs="Arial"/>
          <w:sz w:val="18"/>
          <w:szCs w:val="18"/>
          <w:lang w:eastAsia="en-US"/>
        </w:rPr>
        <w:t>Zamawiający nie przewiduje udzielania zaliczek na poczet wykonania zamówienia.</w:t>
      </w:r>
    </w:p>
    <w:p w14:paraId="21C17910" w14:textId="77777777" w:rsidR="003B3626" w:rsidRPr="00581424" w:rsidRDefault="003B3626" w:rsidP="00581424">
      <w:pPr>
        <w:widowControl w:val="0"/>
        <w:shd w:val="clear" w:color="auto" w:fill="FFFFFF"/>
        <w:spacing w:after="200" w:line="276" w:lineRule="auto"/>
        <w:ind w:right="220"/>
        <w:contextualSpacing/>
        <w:jc w:val="both"/>
        <w:rPr>
          <w:rFonts w:ascii="Arial" w:hAnsi="Arial" w:cs="Arial"/>
          <w:sz w:val="18"/>
          <w:szCs w:val="18"/>
        </w:rPr>
      </w:pPr>
    </w:p>
    <w:tbl>
      <w:tblPr>
        <w:tblW w:w="9259" w:type="dxa"/>
        <w:tblInd w:w="250" w:type="dxa"/>
        <w:tblLayout w:type="fixed"/>
        <w:tblLook w:val="0000" w:firstRow="0" w:lastRow="0" w:firstColumn="0" w:lastColumn="0" w:noHBand="0" w:noVBand="0"/>
      </w:tblPr>
      <w:tblGrid>
        <w:gridCol w:w="9259"/>
      </w:tblGrid>
      <w:tr w:rsidR="00651B00" w:rsidRPr="00581424" w14:paraId="26ECC1A4" w14:textId="77777777" w:rsidTr="006B3A63">
        <w:trPr>
          <w:trHeight w:val="416"/>
        </w:trPr>
        <w:tc>
          <w:tcPr>
            <w:tcW w:w="9259" w:type="dxa"/>
            <w:tcBorders>
              <w:top w:val="single" w:sz="4" w:space="0" w:color="000000"/>
              <w:left w:val="single" w:sz="4" w:space="0" w:color="000000"/>
              <w:bottom w:val="single" w:sz="4" w:space="0" w:color="000000"/>
              <w:right w:val="single" w:sz="4" w:space="0" w:color="000000"/>
            </w:tcBorders>
            <w:shd w:val="clear" w:color="auto" w:fill="CCCCCC"/>
          </w:tcPr>
          <w:p w14:paraId="5CD305F0"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II</w:t>
            </w:r>
          </w:p>
          <w:p w14:paraId="2697C1A6" w14:textId="77777777" w:rsidR="00651B00" w:rsidRPr="006B3A63" w:rsidRDefault="008D14A1" w:rsidP="00486115">
            <w:pPr>
              <w:widowControl w:val="0"/>
              <w:spacing w:line="276" w:lineRule="auto"/>
              <w:ind w:left="29"/>
              <w:jc w:val="center"/>
              <w:rPr>
                <w:rFonts w:ascii="Arial" w:hAnsi="Arial" w:cs="Arial"/>
                <w:b/>
                <w:bCs/>
                <w:sz w:val="18"/>
                <w:szCs w:val="18"/>
              </w:rPr>
            </w:pPr>
            <w:r w:rsidRPr="00581424">
              <w:rPr>
                <w:rFonts w:ascii="Arial" w:hAnsi="Arial" w:cs="Arial"/>
                <w:b/>
                <w:bCs/>
                <w:spacing w:val="1"/>
                <w:sz w:val="18"/>
                <w:szCs w:val="18"/>
              </w:rPr>
              <w:t>O</w:t>
            </w:r>
            <w:r w:rsidRPr="00581424">
              <w:rPr>
                <w:rFonts w:ascii="Arial" w:hAnsi="Arial" w:cs="Arial"/>
                <w:b/>
                <w:bCs/>
                <w:sz w:val="18"/>
                <w:szCs w:val="18"/>
              </w:rPr>
              <w:t>PIS P</w:t>
            </w:r>
            <w:r w:rsidRPr="00581424">
              <w:rPr>
                <w:rFonts w:ascii="Arial" w:hAnsi="Arial" w:cs="Arial"/>
                <w:b/>
                <w:bCs/>
                <w:spacing w:val="-1"/>
                <w:sz w:val="18"/>
                <w:szCs w:val="18"/>
              </w:rPr>
              <w:t>R</w:t>
            </w:r>
            <w:r w:rsidRPr="00581424">
              <w:rPr>
                <w:rFonts w:ascii="Arial" w:hAnsi="Arial" w:cs="Arial"/>
                <w:b/>
                <w:bCs/>
                <w:sz w:val="18"/>
                <w:szCs w:val="18"/>
              </w:rPr>
              <w:t>Z</w:t>
            </w:r>
            <w:r w:rsidRPr="00581424">
              <w:rPr>
                <w:rFonts w:ascii="Arial" w:hAnsi="Arial" w:cs="Arial"/>
                <w:b/>
                <w:bCs/>
                <w:spacing w:val="1"/>
                <w:sz w:val="18"/>
                <w:szCs w:val="18"/>
              </w:rPr>
              <w:t>E</w:t>
            </w:r>
            <w:r w:rsidRPr="00581424">
              <w:rPr>
                <w:rFonts w:ascii="Arial" w:hAnsi="Arial" w:cs="Arial"/>
                <w:b/>
                <w:bCs/>
                <w:sz w:val="18"/>
                <w:szCs w:val="18"/>
              </w:rPr>
              <w:t>D</w:t>
            </w:r>
            <w:r w:rsidRPr="00581424">
              <w:rPr>
                <w:rFonts w:ascii="Arial" w:hAnsi="Arial" w:cs="Arial"/>
                <w:b/>
                <w:bCs/>
                <w:spacing w:val="-1"/>
                <w:sz w:val="18"/>
                <w:szCs w:val="18"/>
              </w:rPr>
              <w:t>M</w:t>
            </w:r>
            <w:r w:rsidRPr="00581424">
              <w:rPr>
                <w:rFonts w:ascii="Arial" w:hAnsi="Arial" w:cs="Arial"/>
                <w:b/>
                <w:bCs/>
                <w:sz w:val="18"/>
                <w:szCs w:val="18"/>
              </w:rPr>
              <w:t>I</w:t>
            </w:r>
            <w:r w:rsidRPr="00581424">
              <w:rPr>
                <w:rFonts w:ascii="Arial" w:hAnsi="Arial" w:cs="Arial"/>
                <w:b/>
                <w:bCs/>
                <w:spacing w:val="1"/>
                <w:sz w:val="18"/>
                <w:szCs w:val="18"/>
              </w:rPr>
              <w:t>OT</w:t>
            </w:r>
            <w:r w:rsidRPr="00581424">
              <w:rPr>
                <w:rFonts w:ascii="Arial" w:hAnsi="Arial" w:cs="Arial"/>
                <w:b/>
                <w:bCs/>
                <w:sz w:val="18"/>
                <w:szCs w:val="18"/>
              </w:rPr>
              <w:t>U Z</w:t>
            </w:r>
            <w:r w:rsidRPr="00581424">
              <w:rPr>
                <w:rFonts w:ascii="Arial" w:hAnsi="Arial" w:cs="Arial"/>
                <w:b/>
                <w:bCs/>
                <w:spacing w:val="1"/>
                <w:sz w:val="18"/>
                <w:szCs w:val="18"/>
              </w:rPr>
              <w:t>A</w:t>
            </w:r>
            <w:r w:rsidRPr="00581424">
              <w:rPr>
                <w:rFonts w:ascii="Arial" w:hAnsi="Arial" w:cs="Arial"/>
                <w:b/>
                <w:bCs/>
                <w:spacing w:val="-3"/>
                <w:sz w:val="18"/>
                <w:szCs w:val="18"/>
              </w:rPr>
              <w:t>M</w:t>
            </w:r>
            <w:r w:rsidRPr="00581424">
              <w:rPr>
                <w:rFonts w:ascii="Arial" w:hAnsi="Arial" w:cs="Arial"/>
                <w:b/>
                <w:bCs/>
                <w:spacing w:val="1"/>
                <w:sz w:val="18"/>
                <w:szCs w:val="18"/>
              </w:rPr>
              <w:t>ÓW</w:t>
            </w:r>
            <w:r w:rsidRPr="00581424">
              <w:rPr>
                <w:rFonts w:ascii="Arial" w:hAnsi="Arial" w:cs="Arial"/>
                <w:b/>
                <w:bCs/>
                <w:sz w:val="18"/>
                <w:szCs w:val="18"/>
              </w:rPr>
              <w:t>IE</w:t>
            </w:r>
            <w:r w:rsidRPr="00581424">
              <w:rPr>
                <w:rFonts w:ascii="Arial" w:hAnsi="Arial" w:cs="Arial"/>
                <w:b/>
                <w:bCs/>
                <w:spacing w:val="-2"/>
                <w:sz w:val="18"/>
                <w:szCs w:val="18"/>
              </w:rPr>
              <w:t>N</w:t>
            </w:r>
            <w:r w:rsidRPr="00581424">
              <w:rPr>
                <w:rFonts w:ascii="Arial" w:hAnsi="Arial" w:cs="Arial"/>
                <w:b/>
                <w:bCs/>
                <w:sz w:val="18"/>
                <w:szCs w:val="18"/>
              </w:rPr>
              <w:t xml:space="preserve">IA I </w:t>
            </w:r>
            <w:r w:rsidRPr="00581424">
              <w:rPr>
                <w:rFonts w:ascii="Arial" w:hAnsi="Arial" w:cs="Arial"/>
                <w:b/>
                <w:bCs/>
                <w:spacing w:val="1"/>
                <w:sz w:val="18"/>
                <w:szCs w:val="18"/>
              </w:rPr>
              <w:t>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 xml:space="preserve">IN </w:t>
            </w:r>
            <w:r w:rsidRPr="00581424">
              <w:rPr>
                <w:rFonts w:ascii="Arial" w:hAnsi="Arial" w:cs="Arial"/>
                <w:b/>
                <w:bCs/>
                <w:spacing w:val="-1"/>
                <w:sz w:val="18"/>
                <w:szCs w:val="18"/>
              </w:rPr>
              <w:t>W</w:t>
            </w:r>
            <w:r w:rsidRPr="00581424">
              <w:rPr>
                <w:rFonts w:ascii="Arial" w:hAnsi="Arial" w:cs="Arial"/>
                <w:b/>
                <w:bCs/>
                <w:sz w:val="18"/>
                <w:szCs w:val="18"/>
              </w:rPr>
              <w:t>Y</w:t>
            </w:r>
            <w:r w:rsidRPr="00581424">
              <w:rPr>
                <w:rFonts w:ascii="Arial" w:hAnsi="Arial" w:cs="Arial"/>
                <w:b/>
                <w:bCs/>
                <w:spacing w:val="-2"/>
                <w:sz w:val="18"/>
                <w:szCs w:val="18"/>
              </w:rPr>
              <w:t>K</w:t>
            </w:r>
            <w:r w:rsidRPr="00581424">
              <w:rPr>
                <w:rFonts w:ascii="Arial" w:hAnsi="Arial" w:cs="Arial"/>
                <w:b/>
                <w:bCs/>
                <w:spacing w:val="1"/>
                <w:sz w:val="18"/>
                <w:szCs w:val="18"/>
              </w:rPr>
              <w:t>O</w:t>
            </w:r>
            <w:r w:rsidRPr="00581424">
              <w:rPr>
                <w:rFonts w:ascii="Arial" w:hAnsi="Arial" w:cs="Arial"/>
                <w:b/>
                <w:bCs/>
                <w:sz w:val="18"/>
                <w:szCs w:val="18"/>
              </w:rPr>
              <w:t>N</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A</w:t>
            </w:r>
          </w:p>
        </w:tc>
      </w:tr>
    </w:tbl>
    <w:p w14:paraId="63CD7D3A" w14:textId="77777777" w:rsidR="00651B00" w:rsidRPr="00581424" w:rsidRDefault="00651B00" w:rsidP="006B3A63">
      <w:pPr>
        <w:spacing w:line="276" w:lineRule="auto"/>
        <w:contextualSpacing/>
        <w:jc w:val="both"/>
        <w:rPr>
          <w:rFonts w:ascii="Arial" w:eastAsia="Cambria" w:hAnsi="Arial" w:cs="Arial"/>
          <w:b/>
          <w:sz w:val="20"/>
          <w:szCs w:val="20"/>
          <w:u w:val="single"/>
          <w:lang w:eastAsia="en-US"/>
        </w:rPr>
      </w:pPr>
    </w:p>
    <w:p w14:paraId="0150F246" w14:textId="37F3CFCF" w:rsidR="004162FC" w:rsidRPr="004162FC" w:rsidRDefault="008D14A1" w:rsidP="004162FC">
      <w:pPr>
        <w:pStyle w:val="Akapitzlist"/>
        <w:widowControl w:val="0"/>
        <w:numPr>
          <w:ilvl w:val="0"/>
          <w:numId w:val="2"/>
        </w:numPr>
        <w:tabs>
          <w:tab w:val="left" w:pos="284"/>
        </w:tabs>
        <w:spacing w:line="276" w:lineRule="auto"/>
        <w:ind w:left="426" w:right="-36" w:hanging="426"/>
        <w:jc w:val="both"/>
        <w:rPr>
          <w:rFonts w:ascii="Arial" w:hAnsi="Arial" w:cs="Arial"/>
          <w:b/>
          <w:bCs/>
          <w:sz w:val="18"/>
          <w:szCs w:val="18"/>
        </w:rPr>
      </w:pPr>
      <w:r w:rsidRPr="00CE252E">
        <w:rPr>
          <w:rFonts w:ascii="Arial" w:hAnsi="Arial" w:cs="Arial"/>
          <w:b/>
          <w:bCs/>
          <w:sz w:val="18"/>
          <w:szCs w:val="18"/>
        </w:rPr>
        <w:t xml:space="preserve">OPIS PRZEDMIOTU ZAMÓWIENIA </w:t>
      </w:r>
    </w:p>
    <w:p w14:paraId="196B0FBE" w14:textId="77777777" w:rsidR="004162FC" w:rsidRPr="004162FC" w:rsidRDefault="004162FC" w:rsidP="004162FC">
      <w:pPr>
        <w:spacing w:line="276" w:lineRule="auto"/>
        <w:jc w:val="both"/>
        <w:rPr>
          <w:rFonts w:ascii="Arial" w:hAnsi="Arial" w:cs="Arial"/>
          <w:sz w:val="18"/>
          <w:szCs w:val="18"/>
        </w:rPr>
      </w:pPr>
    </w:p>
    <w:p w14:paraId="588DE867" w14:textId="6943F9EB" w:rsidR="008D710F" w:rsidRPr="0065147C" w:rsidRDefault="004162FC" w:rsidP="000A7F40">
      <w:pPr>
        <w:numPr>
          <w:ilvl w:val="1"/>
          <w:numId w:val="2"/>
        </w:numPr>
        <w:jc w:val="both"/>
        <w:rPr>
          <w:rFonts w:ascii="Arial" w:hAnsi="Arial" w:cs="Arial"/>
          <w:sz w:val="18"/>
          <w:szCs w:val="18"/>
        </w:rPr>
      </w:pPr>
      <w:r w:rsidRPr="004162FC">
        <w:rPr>
          <w:rFonts w:ascii="Arial" w:hAnsi="Arial" w:cs="Arial"/>
          <w:sz w:val="18"/>
          <w:szCs w:val="18"/>
        </w:rPr>
        <w:t xml:space="preserve">Przedmiotem zamówienia jest </w:t>
      </w:r>
      <w:r w:rsidR="000A7F40">
        <w:rPr>
          <w:rFonts w:ascii="Arial" w:hAnsi="Arial" w:cs="Arial"/>
          <w:bCs/>
          <w:sz w:val="18"/>
          <w:szCs w:val="18"/>
        </w:rPr>
        <w:t xml:space="preserve">wykonanie przez Wykonawcę na rzecz Zamawiającego dokumentacji projektowej na potrzeby rewitalizacji zabytkowego budynku starostwa – siedziba główna Muzeum Ziemi Międzyrzeckiej im. </w:t>
      </w:r>
      <w:r w:rsidR="000A7F40">
        <w:rPr>
          <w:rFonts w:ascii="Arial" w:hAnsi="Arial" w:cs="Arial"/>
          <w:bCs/>
          <w:sz w:val="18"/>
          <w:szCs w:val="18"/>
        </w:rPr>
        <w:lastRenderedPageBreak/>
        <w:t xml:space="preserve">Alfa Kowalskiego wraz z zagospodarowaniem terenu, obejmującej wykonanie ekspertyzy zawilgocenia przyziemia budynku, inwentaryzacji budynku, programu prac konserwatorskich wraz z wyceną tych prac, projekt budowlany, projekt wykonawczy oraz projekty techniczne, wraz z uzyskaniem wszelkich niezbędnych decyzji, opinii i pozwoleń. </w:t>
      </w:r>
    </w:p>
    <w:p w14:paraId="1B78D50C" w14:textId="5C1177D6" w:rsidR="008D710F" w:rsidRDefault="000A7F40" w:rsidP="000A7F40">
      <w:pPr>
        <w:numPr>
          <w:ilvl w:val="1"/>
          <w:numId w:val="2"/>
        </w:numPr>
        <w:spacing w:line="276" w:lineRule="auto"/>
        <w:jc w:val="both"/>
        <w:rPr>
          <w:rFonts w:ascii="Arial" w:hAnsi="Arial" w:cs="Arial"/>
          <w:sz w:val="18"/>
          <w:szCs w:val="18"/>
        </w:rPr>
      </w:pPr>
      <w:r>
        <w:rPr>
          <w:rFonts w:ascii="Arial" w:hAnsi="Arial" w:cs="Arial"/>
          <w:sz w:val="18"/>
          <w:szCs w:val="18"/>
        </w:rPr>
        <w:t>Zakres prac projektowych:</w:t>
      </w:r>
    </w:p>
    <w:p w14:paraId="252F2263" w14:textId="5E9D3D8F" w:rsidR="000A7F40" w:rsidRDefault="000A7F40" w:rsidP="005226E7">
      <w:pPr>
        <w:pStyle w:val="Akapitzlist"/>
        <w:numPr>
          <w:ilvl w:val="2"/>
          <w:numId w:val="14"/>
        </w:numPr>
        <w:spacing w:line="276" w:lineRule="auto"/>
        <w:jc w:val="both"/>
        <w:rPr>
          <w:rFonts w:ascii="Arial" w:hAnsi="Arial" w:cs="Arial"/>
          <w:sz w:val="18"/>
          <w:szCs w:val="18"/>
        </w:rPr>
      </w:pPr>
      <w:r>
        <w:rPr>
          <w:rFonts w:ascii="Arial" w:hAnsi="Arial" w:cs="Arial"/>
          <w:sz w:val="18"/>
          <w:szCs w:val="18"/>
        </w:rPr>
        <w:t>Rewitalizacja zabytkowego budynku starostwa:</w:t>
      </w:r>
    </w:p>
    <w:p w14:paraId="01866954" w14:textId="77777777" w:rsidR="001F798D" w:rsidRPr="001F798D" w:rsidRDefault="001F798D" w:rsidP="001F798D">
      <w:pPr>
        <w:pStyle w:val="Akapitzlist"/>
        <w:spacing w:line="276" w:lineRule="auto"/>
        <w:ind w:left="360"/>
        <w:jc w:val="both"/>
        <w:rPr>
          <w:rFonts w:ascii="Arial" w:hAnsi="Arial" w:cs="Arial"/>
          <w:sz w:val="18"/>
          <w:szCs w:val="18"/>
        </w:rPr>
      </w:pPr>
      <w:r w:rsidRPr="001F798D">
        <w:rPr>
          <w:rFonts w:ascii="Arial" w:hAnsi="Arial" w:cs="Arial"/>
          <w:sz w:val="18"/>
          <w:szCs w:val="18"/>
        </w:rPr>
        <w:t xml:space="preserve">- opracowanie dokumentacji remontu zabytkowych wnętrz z uwzględnieniem szczegółowych zaleceń konserwatorskich, przebudowy pomieszczeń na potrzeby powiększenia toalet, dostosowania wnętrz do potrzeb osób niepełnosprawnych, </w:t>
      </w:r>
    </w:p>
    <w:p w14:paraId="1C8363AE" w14:textId="77777777" w:rsidR="001F798D" w:rsidRPr="001F798D" w:rsidRDefault="001F798D" w:rsidP="001F798D">
      <w:pPr>
        <w:pStyle w:val="Akapitzlist"/>
        <w:spacing w:line="276" w:lineRule="auto"/>
        <w:ind w:left="360"/>
        <w:jc w:val="both"/>
        <w:rPr>
          <w:rFonts w:ascii="Arial" w:hAnsi="Arial" w:cs="Arial"/>
          <w:sz w:val="18"/>
          <w:szCs w:val="18"/>
        </w:rPr>
      </w:pPr>
      <w:r w:rsidRPr="001F798D">
        <w:rPr>
          <w:rFonts w:ascii="Arial" w:hAnsi="Arial" w:cs="Arial"/>
          <w:sz w:val="18"/>
          <w:szCs w:val="18"/>
        </w:rPr>
        <w:t>- projektowanie niezbędnych instalacji wewnętrznych (elektrycznych, sanitarnych, teletechnicznych, itp.)</w:t>
      </w:r>
    </w:p>
    <w:p w14:paraId="7793CB79" w14:textId="77777777" w:rsidR="001F798D" w:rsidRDefault="001F798D" w:rsidP="001F798D">
      <w:pPr>
        <w:pStyle w:val="Akapitzlist"/>
        <w:spacing w:line="276" w:lineRule="auto"/>
        <w:ind w:left="360"/>
        <w:jc w:val="both"/>
        <w:rPr>
          <w:rFonts w:ascii="Arial" w:hAnsi="Arial" w:cs="Arial"/>
          <w:sz w:val="18"/>
          <w:szCs w:val="18"/>
        </w:rPr>
      </w:pPr>
      <w:r w:rsidRPr="001F798D">
        <w:rPr>
          <w:rFonts w:ascii="Arial" w:hAnsi="Arial" w:cs="Arial"/>
          <w:sz w:val="18"/>
          <w:szCs w:val="18"/>
        </w:rPr>
        <w:t>- projektowanie rozwiązań materiałowych i wykończeniowych zgodnych z wytycznymi konserwatorskimi,</w:t>
      </w:r>
    </w:p>
    <w:p w14:paraId="5C200272" w14:textId="6B790570" w:rsidR="00A64C34" w:rsidRPr="001F798D" w:rsidRDefault="00A64C34" w:rsidP="001F798D">
      <w:pPr>
        <w:pStyle w:val="Akapitzlist"/>
        <w:spacing w:line="276" w:lineRule="auto"/>
        <w:ind w:left="360"/>
        <w:jc w:val="both"/>
        <w:rPr>
          <w:rFonts w:ascii="Arial" w:hAnsi="Arial" w:cs="Arial"/>
          <w:sz w:val="18"/>
          <w:szCs w:val="18"/>
        </w:rPr>
      </w:pPr>
      <w:r>
        <w:rPr>
          <w:rFonts w:ascii="Arial" w:hAnsi="Arial" w:cs="Arial"/>
          <w:sz w:val="18"/>
          <w:szCs w:val="18"/>
        </w:rPr>
        <w:t>- wykonanie niezbędnych ekspertyz i badań,</w:t>
      </w:r>
    </w:p>
    <w:p w14:paraId="64CC19D4" w14:textId="7BF1CE50" w:rsidR="001F798D" w:rsidRDefault="001F798D" w:rsidP="001F798D">
      <w:pPr>
        <w:pStyle w:val="Akapitzlist"/>
        <w:spacing w:line="276" w:lineRule="auto"/>
        <w:ind w:left="360"/>
        <w:jc w:val="both"/>
        <w:rPr>
          <w:rFonts w:ascii="Arial" w:hAnsi="Arial" w:cs="Arial"/>
          <w:sz w:val="18"/>
          <w:szCs w:val="18"/>
        </w:rPr>
      </w:pPr>
      <w:r w:rsidRPr="001F798D">
        <w:rPr>
          <w:rFonts w:ascii="Arial" w:hAnsi="Arial" w:cs="Arial"/>
          <w:sz w:val="18"/>
          <w:szCs w:val="18"/>
        </w:rPr>
        <w:t>- uzyskanie niezbędnych opinii i uzgodnień, w tym akceptacji konserwatora zabytków.</w:t>
      </w:r>
    </w:p>
    <w:p w14:paraId="08DEC22E" w14:textId="714E626D" w:rsidR="001F798D" w:rsidRDefault="001F798D" w:rsidP="005226E7">
      <w:pPr>
        <w:pStyle w:val="Akapitzlist"/>
        <w:numPr>
          <w:ilvl w:val="2"/>
          <w:numId w:val="14"/>
        </w:numPr>
        <w:spacing w:line="276" w:lineRule="auto"/>
        <w:jc w:val="both"/>
        <w:rPr>
          <w:rFonts w:ascii="Arial" w:hAnsi="Arial" w:cs="Arial"/>
          <w:sz w:val="18"/>
          <w:szCs w:val="18"/>
        </w:rPr>
      </w:pPr>
      <w:r>
        <w:rPr>
          <w:rFonts w:ascii="Arial" w:hAnsi="Arial" w:cs="Arial"/>
          <w:sz w:val="18"/>
          <w:szCs w:val="18"/>
        </w:rPr>
        <w:t>Zagospodarowanie terenu:</w:t>
      </w:r>
    </w:p>
    <w:p w14:paraId="6722DB7E" w14:textId="390A5307" w:rsidR="001F798D" w:rsidRDefault="001F798D" w:rsidP="001F798D">
      <w:pPr>
        <w:pStyle w:val="Akapitzlist"/>
        <w:spacing w:line="276" w:lineRule="auto"/>
        <w:ind w:left="360"/>
        <w:jc w:val="both"/>
        <w:rPr>
          <w:rFonts w:ascii="Arial" w:hAnsi="Arial" w:cs="Arial"/>
          <w:sz w:val="18"/>
          <w:szCs w:val="18"/>
        </w:rPr>
      </w:pPr>
      <w:r>
        <w:rPr>
          <w:rFonts w:ascii="Arial" w:hAnsi="Arial" w:cs="Arial"/>
          <w:sz w:val="18"/>
          <w:szCs w:val="18"/>
        </w:rPr>
        <w:t>- opracowanie dokumentacji rozbiórki i budowy nowego mostku dla ruchu kołowego i pieszego przez kanał doprowadzający wodę do stawu parkowego, który będzie pełnić funkcję przeciwpożarową – miejsca przejazdu na potrzeby ćwiczeń lub akcji gaśniczej pojazdów Państwowej</w:t>
      </w:r>
      <w:r w:rsidRPr="001F798D">
        <w:rPr>
          <w:rFonts w:ascii="Arial" w:hAnsi="Arial" w:cs="Arial"/>
          <w:sz w:val="18"/>
          <w:szCs w:val="18"/>
        </w:rPr>
        <w:t xml:space="preserve"> Straż</w:t>
      </w:r>
      <w:r w:rsidR="00A64C34">
        <w:rPr>
          <w:rFonts w:ascii="Arial" w:hAnsi="Arial" w:cs="Arial"/>
          <w:sz w:val="18"/>
          <w:szCs w:val="18"/>
        </w:rPr>
        <w:t>y Pożarnej dla potrzeby ochrony budynku starostwa,</w:t>
      </w:r>
    </w:p>
    <w:p w14:paraId="7C7AFCFA" w14:textId="635145D4" w:rsidR="001F798D" w:rsidRDefault="001F798D" w:rsidP="001F798D">
      <w:pPr>
        <w:pStyle w:val="Akapitzlist"/>
        <w:spacing w:line="276" w:lineRule="auto"/>
        <w:ind w:left="360"/>
        <w:jc w:val="both"/>
        <w:rPr>
          <w:rFonts w:ascii="Arial" w:hAnsi="Arial" w:cs="Arial"/>
          <w:sz w:val="18"/>
          <w:szCs w:val="18"/>
        </w:rPr>
      </w:pPr>
      <w:r>
        <w:rPr>
          <w:rFonts w:ascii="Arial" w:hAnsi="Arial" w:cs="Arial"/>
          <w:sz w:val="18"/>
          <w:szCs w:val="18"/>
        </w:rPr>
        <w:t xml:space="preserve">- przebudowę wewnętrznej drogi </w:t>
      </w:r>
      <w:r w:rsidR="003931FE">
        <w:rPr>
          <w:rFonts w:ascii="Arial" w:hAnsi="Arial" w:cs="Arial"/>
          <w:sz w:val="18"/>
          <w:szCs w:val="18"/>
        </w:rPr>
        <w:t xml:space="preserve">przeciwpożarowej wraz z wykonaniem odwodnienia </w:t>
      </w:r>
      <w:r>
        <w:rPr>
          <w:rFonts w:ascii="Arial" w:hAnsi="Arial" w:cs="Arial"/>
          <w:sz w:val="18"/>
          <w:szCs w:val="18"/>
        </w:rPr>
        <w:t>prowadzącej od wyżej opisanego mostku do budyn</w:t>
      </w:r>
      <w:r w:rsidR="003931FE">
        <w:rPr>
          <w:rFonts w:ascii="Arial" w:hAnsi="Arial" w:cs="Arial"/>
          <w:sz w:val="18"/>
          <w:szCs w:val="18"/>
        </w:rPr>
        <w:t>ku bramnego wraz z przejazdem przez ten budynek i do drew</w:t>
      </w:r>
      <w:r w:rsidR="00A64C34">
        <w:rPr>
          <w:rFonts w:ascii="Arial" w:hAnsi="Arial" w:cs="Arial"/>
          <w:sz w:val="18"/>
          <w:szCs w:val="18"/>
        </w:rPr>
        <w:t>nianego mostku nad fosą zamkową prowadzącego do wejścia na zamek,</w:t>
      </w:r>
    </w:p>
    <w:p w14:paraId="00ACAF66" w14:textId="4DD4A901" w:rsidR="003931FE" w:rsidRDefault="003931FE" w:rsidP="001F798D">
      <w:pPr>
        <w:pStyle w:val="Akapitzlist"/>
        <w:spacing w:line="276" w:lineRule="auto"/>
        <w:ind w:left="360"/>
        <w:jc w:val="both"/>
        <w:rPr>
          <w:rFonts w:ascii="Arial" w:hAnsi="Arial" w:cs="Arial"/>
          <w:sz w:val="18"/>
          <w:szCs w:val="18"/>
        </w:rPr>
      </w:pPr>
      <w:r>
        <w:rPr>
          <w:rFonts w:ascii="Arial" w:hAnsi="Arial" w:cs="Arial"/>
          <w:sz w:val="18"/>
          <w:szCs w:val="18"/>
        </w:rPr>
        <w:t>- przebudowę nieutwardzonych obecnie ścieżek przed wejściem do budynku starostwa prowadzących do zamku, zabytkowej alei lipowej oraz budynku bramnego w zakresie zaprojektowania nawierzchni mineralnej wraz z wykonaniem odwodnienia,</w:t>
      </w:r>
    </w:p>
    <w:p w14:paraId="02FD09F2" w14:textId="7EB8DFC8" w:rsidR="003931FE" w:rsidRPr="003931FE" w:rsidRDefault="003931FE" w:rsidP="003931FE">
      <w:pPr>
        <w:pStyle w:val="Akapitzlist"/>
        <w:spacing w:line="276" w:lineRule="auto"/>
        <w:ind w:left="360"/>
        <w:jc w:val="both"/>
        <w:rPr>
          <w:rFonts w:ascii="Arial" w:hAnsi="Arial" w:cs="Arial"/>
          <w:sz w:val="18"/>
          <w:szCs w:val="18"/>
        </w:rPr>
      </w:pPr>
      <w:r>
        <w:rPr>
          <w:rFonts w:ascii="Arial" w:hAnsi="Arial" w:cs="Arial"/>
          <w:sz w:val="18"/>
          <w:szCs w:val="18"/>
        </w:rPr>
        <w:t>- wymiana istniejącego oświetlenia zewnętrznego i monitoringu zewnętrznego przy dziedzińcu honorowym przed budynkiem starostwa, wzdłuż drogi prowadzącej od mostku nad kanałem do budynku bramnego, oraz wzdłuż zabytkowej alei lipowej,</w:t>
      </w:r>
    </w:p>
    <w:p w14:paraId="2B44C1D7" w14:textId="01C89BA8" w:rsidR="003931FE" w:rsidRDefault="003931FE" w:rsidP="00D41657">
      <w:pPr>
        <w:pStyle w:val="Akapitzlist"/>
        <w:spacing w:line="276" w:lineRule="auto"/>
        <w:ind w:left="360"/>
        <w:jc w:val="both"/>
        <w:rPr>
          <w:rFonts w:ascii="Arial" w:hAnsi="Arial" w:cs="Arial"/>
          <w:sz w:val="18"/>
          <w:szCs w:val="18"/>
        </w:rPr>
      </w:pPr>
      <w:r>
        <w:rPr>
          <w:rFonts w:ascii="Arial" w:hAnsi="Arial" w:cs="Arial"/>
          <w:sz w:val="18"/>
          <w:szCs w:val="18"/>
        </w:rPr>
        <w:t>- wykonanie instalacji nawadniania istniejącej zieleni niskiej przy budynku starostwa</w:t>
      </w:r>
      <w:r w:rsidR="00A64C34">
        <w:rPr>
          <w:rFonts w:ascii="Arial" w:hAnsi="Arial" w:cs="Arial"/>
          <w:sz w:val="18"/>
          <w:szCs w:val="18"/>
        </w:rPr>
        <w:t xml:space="preserve"> od strony południowej do </w:t>
      </w:r>
      <w:r>
        <w:rPr>
          <w:rFonts w:ascii="Arial" w:hAnsi="Arial" w:cs="Arial"/>
          <w:sz w:val="18"/>
          <w:szCs w:val="18"/>
        </w:rPr>
        <w:t>oraz na dziedzińcu honorowym od strony północnej budynku (istniejące dwa trawniki i pas zieleni wzdł</w:t>
      </w:r>
      <w:r w:rsidR="00D41657">
        <w:rPr>
          <w:rFonts w:ascii="Arial" w:hAnsi="Arial" w:cs="Arial"/>
          <w:sz w:val="18"/>
          <w:szCs w:val="18"/>
        </w:rPr>
        <w:t>uż murku oporowego),</w:t>
      </w:r>
    </w:p>
    <w:p w14:paraId="362C8875" w14:textId="1C529CC2" w:rsidR="00D41657" w:rsidRP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wykonanie projektu odtworzenia istniejącej zieleni po montażu nawodnienia w zakresie zieleni niskiej i trawników,</w:t>
      </w:r>
    </w:p>
    <w:p w14:paraId="4F561042" w14:textId="26F065EA" w:rsidR="00D41657" w:rsidRDefault="003931FE" w:rsidP="00D41657">
      <w:pPr>
        <w:pStyle w:val="Akapitzlist"/>
        <w:spacing w:line="276" w:lineRule="auto"/>
        <w:ind w:left="360"/>
        <w:jc w:val="both"/>
        <w:rPr>
          <w:rFonts w:ascii="Arial" w:hAnsi="Arial" w:cs="Arial"/>
          <w:sz w:val="18"/>
          <w:szCs w:val="18"/>
        </w:rPr>
      </w:pPr>
      <w:r>
        <w:rPr>
          <w:rFonts w:ascii="Arial" w:hAnsi="Arial" w:cs="Arial"/>
          <w:sz w:val="18"/>
          <w:szCs w:val="18"/>
        </w:rPr>
        <w:t xml:space="preserve">- </w:t>
      </w:r>
      <w:r w:rsidR="00D41657">
        <w:rPr>
          <w:rFonts w:ascii="Arial" w:hAnsi="Arial" w:cs="Arial"/>
          <w:sz w:val="18"/>
          <w:szCs w:val="18"/>
        </w:rPr>
        <w:t>p</w:t>
      </w:r>
      <w:r w:rsidRPr="003931FE">
        <w:rPr>
          <w:rFonts w:ascii="Arial" w:hAnsi="Arial" w:cs="Arial"/>
          <w:sz w:val="18"/>
          <w:szCs w:val="18"/>
        </w:rPr>
        <w:t>rojektowanie elementów małej architektury</w:t>
      </w:r>
    </w:p>
    <w:p w14:paraId="26BE2E70" w14:textId="77777777"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u</w:t>
      </w:r>
      <w:r w:rsidR="003931FE" w:rsidRPr="003931FE">
        <w:rPr>
          <w:rFonts w:ascii="Arial" w:hAnsi="Arial" w:cs="Arial"/>
          <w:sz w:val="18"/>
          <w:szCs w:val="18"/>
        </w:rPr>
        <w:t>względnienie wymogów ochrony konserwatorskiej w zakresie zagospodarowania terenu.</w:t>
      </w:r>
    </w:p>
    <w:p w14:paraId="04298314" w14:textId="77777777"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xml:space="preserve">- </w:t>
      </w:r>
      <w:r w:rsidR="003931FE" w:rsidRPr="003931FE">
        <w:rPr>
          <w:rFonts w:ascii="Arial" w:hAnsi="Arial" w:cs="Arial"/>
          <w:sz w:val="18"/>
          <w:szCs w:val="18"/>
        </w:rPr>
        <w:t>Opracowanie innych niezbędnych dokumentów:</w:t>
      </w:r>
    </w:p>
    <w:p w14:paraId="2134B2D9" w14:textId="0A55B157"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w</w:t>
      </w:r>
      <w:r w:rsidR="003931FE" w:rsidRPr="003931FE">
        <w:rPr>
          <w:rFonts w:ascii="Arial" w:hAnsi="Arial" w:cs="Arial"/>
          <w:sz w:val="18"/>
          <w:szCs w:val="18"/>
        </w:rPr>
        <w:t>ykonanie niezbędnych ekspertyz (np.</w:t>
      </w:r>
      <w:r>
        <w:rPr>
          <w:rFonts w:ascii="Arial" w:hAnsi="Arial" w:cs="Arial"/>
          <w:sz w:val="18"/>
          <w:szCs w:val="18"/>
        </w:rPr>
        <w:t xml:space="preserve"> technicznych, geotechnicznych),</w:t>
      </w:r>
    </w:p>
    <w:p w14:paraId="407697AD" w14:textId="1AE0B0B0"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xml:space="preserve">- wykonanie operatu wodno-prawnego, </w:t>
      </w:r>
    </w:p>
    <w:p w14:paraId="1E2E0F91" w14:textId="34B78173"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opracowanie projektu budowlanego,</w:t>
      </w:r>
    </w:p>
    <w:p w14:paraId="3B00E93E" w14:textId="081A193D"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o</w:t>
      </w:r>
      <w:r w:rsidR="003931FE" w:rsidRPr="003931FE">
        <w:rPr>
          <w:rFonts w:ascii="Arial" w:hAnsi="Arial" w:cs="Arial"/>
          <w:sz w:val="18"/>
          <w:szCs w:val="18"/>
        </w:rPr>
        <w:t>p</w:t>
      </w:r>
      <w:r>
        <w:rPr>
          <w:rFonts w:ascii="Arial" w:hAnsi="Arial" w:cs="Arial"/>
          <w:sz w:val="18"/>
          <w:szCs w:val="18"/>
        </w:rPr>
        <w:t>racowanie projektu wykonawczego,</w:t>
      </w:r>
    </w:p>
    <w:p w14:paraId="6D72FE37" w14:textId="7A581F35"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o</w:t>
      </w:r>
      <w:r w:rsidR="003931FE" w:rsidRPr="003931FE">
        <w:rPr>
          <w:rFonts w:ascii="Arial" w:hAnsi="Arial" w:cs="Arial"/>
          <w:sz w:val="18"/>
          <w:szCs w:val="18"/>
        </w:rPr>
        <w:t>pracowanie Specyfikacji Technicznych Wykonania i Odbioru Robót (</w:t>
      </w:r>
      <w:proofErr w:type="spellStart"/>
      <w:r w:rsidR="003931FE" w:rsidRPr="003931FE">
        <w:rPr>
          <w:rFonts w:ascii="Arial" w:hAnsi="Arial" w:cs="Arial"/>
          <w:sz w:val="18"/>
          <w:szCs w:val="18"/>
        </w:rPr>
        <w:t>STWiORB</w:t>
      </w:r>
      <w:proofErr w:type="spellEnd"/>
      <w:r w:rsidR="003931FE" w:rsidRPr="003931FE">
        <w:rPr>
          <w:rFonts w:ascii="Arial" w:hAnsi="Arial" w:cs="Arial"/>
          <w:sz w:val="18"/>
          <w:szCs w:val="18"/>
        </w:rPr>
        <w:t>)</w:t>
      </w:r>
      <w:r>
        <w:rPr>
          <w:rFonts w:ascii="Arial" w:hAnsi="Arial" w:cs="Arial"/>
          <w:sz w:val="18"/>
          <w:szCs w:val="18"/>
        </w:rPr>
        <w:t>,</w:t>
      </w:r>
      <w:r w:rsidR="003931FE" w:rsidRPr="003931FE">
        <w:rPr>
          <w:rFonts w:ascii="Arial" w:hAnsi="Arial" w:cs="Arial"/>
          <w:sz w:val="18"/>
          <w:szCs w:val="18"/>
        </w:rPr>
        <w:t xml:space="preserve"> </w:t>
      </w:r>
    </w:p>
    <w:p w14:paraId="1357F5B7" w14:textId="4C933E40" w:rsidR="00D41657"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opracowanie przedmiarów robót,</w:t>
      </w:r>
    </w:p>
    <w:p w14:paraId="07D8CCCC" w14:textId="5E5913C6" w:rsidR="003931FE" w:rsidRPr="003931FE" w:rsidRDefault="00D41657" w:rsidP="00D41657">
      <w:pPr>
        <w:pStyle w:val="Akapitzlist"/>
        <w:spacing w:line="276" w:lineRule="auto"/>
        <w:ind w:left="360"/>
        <w:jc w:val="both"/>
        <w:rPr>
          <w:rFonts w:ascii="Arial" w:hAnsi="Arial" w:cs="Arial"/>
          <w:sz w:val="18"/>
          <w:szCs w:val="18"/>
        </w:rPr>
      </w:pPr>
      <w:r>
        <w:rPr>
          <w:rFonts w:ascii="Arial" w:hAnsi="Arial" w:cs="Arial"/>
          <w:sz w:val="18"/>
          <w:szCs w:val="18"/>
        </w:rPr>
        <w:t>- p</w:t>
      </w:r>
      <w:r w:rsidR="003931FE" w:rsidRPr="003931FE">
        <w:rPr>
          <w:rFonts w:ascii="Arial" w:hAnsi="Arial" w:cs="Arial"/>
          <w:sz w:val="18"/>
          <w:szCs w:val="18"/>
        </w:rPr>
        <w:t>rzygotowanie dokumentacji do uzyskania niezbędnych pozwoleń.</w:t>
      </w:r>
    </w:p>
    <w:p w14:paraId="273776C1" w14:textId="609D2D46" w:rsidR="001F798D" w:rsidRPr="001F798D" w:rsidRDefault="001F798D" w:rsidP="001F798D">
      <w:pPr>
        <w:spacing w:line="276" w:lineRule="auto"/>
        <w:jc w:val="both"/>
        <w:rPr>
          <w:rFonts w:ascii="Arial" w:hAnsi="Arial" w:cs="Arial"/>
          <w:sz w:val="18"/>
          <w:szCs w:val="18"/>
        </w:rPr>
      </w:pPr>
    </w:p>
    <w:p w14:paraId="4EE80759" w14:textId="0382FCA9" w:rsidR="004162FC" w:rsidRDefault="00AE50D7" w:rsidP="004162FC">
      <w:pPr>
        <w:numPr>
          <w:ilvl w:val="1"/>
          <w:numId w:val="2"/>
        </w:numPr>
        <w:spacing w:line="276" w:lineRule="auto"/>
        <w:jc w:val="both"/>
        <w:rPr>
          <w:rFonts w:ascii="Arial" w:hAnsi="Arial" w:cs="Arial"/>
          <w:sz w:val="18"/>
          <w:szCs w:val="18"/>
        </w:rPr>
      </w:pPr>
      <w:r>
        <w:rPr>
          <w:rFonts w:ascii="Arial" w:hAnsi="Arial" w:cs="Arial"/>
          <w:sz w:val="18"/>
          <w:szCs w:val="18"/>
        </w:rPr>
        <w:t>Przedmiot dokumentacji projektowej obejmuje:</w:t>
      </w:r>
    </w:p>
    <w:p w14:paraId="5186757D" w14:textId="5B4888CB"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1) d</w:t>
      </w:r>
      <w:r w:rsidRPr="00AE50D7">
        <w:rPr>
          <w:rFonts w:ascii="Arial" w:hAnsi="Arial" w:cs="Arial"/>
          <w:sz w:val="18"/>
          <w:szCs w:val="18"/>
        </w:rPr>
        <w:t>okumenty formalno-prawne,</w:t>
      </w:r>
    </w:p>
    <w:p w14:paraId="2E562D41" w14:textId="172EFCC3"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2) m</w:t>
      </w:r>
      <w:r w:rsidRPr="00AE50D7">
        <w:rPr>
          <w:rFonts w:ascii="Arial" w:hAnsi="Arial" w:cs="Arial"/>
          <w:sz w:val="18"/>
          <w:szCs w:val="18"/>
        </w:rPr>
        <w:t>ateriały geodezyjne i kartograficzne,</w:t>
      </w:r>
    </w:p>
    <w:p w14:paraId="5E0A418E" w14:textId="1A542CB6"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3) n</w:t>
      </w:r>
      <w:r w:rsidRPr="00AE50D7">
        <w:rPr>
          <w:rFonts w:ascii="Arial" w:hAnsi="Arial" w:cs="Arial"/>
          <w:sz w:val="18"/>
          <w:szCs w:val="18"/>
        </w:rPr>
        <w:t>iezbędną dokumentację</w:t>
      </w:r>
      <w:r>
        <w:rPr>
          <w:rFonts w:ascii="Arial" w:hAnsi="Arial" w:cs="Arial"/>
          <w:sz w:val="18"/>
          <w:szCs w:val="18"/>
        </w:rPr>
        <w:t xml:space="preserve"> techniczną i inwentaryzacyjną,</w:t>
      </w:r>
    </w:p>
    <w:p w14:paraId="4A81D919" w14:textId="70B1C018" w:rsidR="00AE50D7" w:rsidRDefault="00AE50D7" w:rsidP="00AE50D7">
      <w:pPr>
        <w:spacing w:line="276" w:lineRule="auto"/>
        <w:jc w:val="both"/>
        <w:rPr>
          <w:rFonts w:ascii="Arial" w:hAnsi="Arial" w:cs="Arial"/>
          <w:sz w:val="18"/>
          <w:szCs w:val="18"/>
        </w:rPr>
      </w:pPr>
      <w:r>
        <w:rPr>
          <w:rFonts w:ascii="Arial" w:hAnsi="Arial" w:cs="Arial"/>
          <w:sz w:val="18"/>
          <w:szCs w:val="18"/>
        </w:rPr>
        <w:t xml:space="preserve">4) </w:t>
      </w:r>
      <w:r w:rsidRPr="00AE50D7">
        <w:rPr>
          <w:rFonts w:ascii="Arial" w:hAnsi="Arial" w:cs="Arial"/>
          <w:sz w:val="18"/>
          <w:szCs w:val="18"/>
        </w:rPr>
        <w:t>pozyskanie map do celów projektowych lub zasadniczych przeznaczonych do celów opiniodawczych,</w:t>
      </w:r>
    </w:p>
    <w:p w14:paraId="2A440F25" w14:textId="11FCB8C0"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5) wykonanie operatu wodno-prawnego,</w:t>
      </w:r>
    </w:p>
    <w:p w14:paraId="72727F3A" w14:textId="1F6B0A6E"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 xml:space="preserve">6) </w:t>
      </w:r>
      <w:r w:rsidRPr="00AE50D7">
        <w:rPr>
          <w:rFonts w:ascii="Arial" w:hAnsi="Arial" w:cs="Arial"/>
          <w:sz w:val="18"/>
          <w:szCs w:val="18"/>
        </w:rPr>
        <w:t xml:space="preserve">uzyskanie w imieniu Zamawiającego decyzji o pozwoleniu na budowę oraz wszelkich opinii, uzgodnień, oświadczeń i decyzji niezbędnych do zrealizowania przedmiotu zamówienia. </w:t>
      </w:r>
    </w:p>
    <w:p w14:paraId="2D87CA89" w14:textId="081AF9AD"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 xml:space="preserve">7) </w:t>
      </w:r>
      <w:r w:rsidRPr="00AE50D7">
        <w:rPr>
          <w:rFonts w:ascii="Arial" w:hAnsi="Arial" w:cs="Arial"/>
          <w:sz w:val="18"/>
          <w:szCs w:val="18"/>
        </w:rPr>
        <w:t>uzyskanie w imieniu Zamawiającego decyzji o ustaleniu lokalizacji inwestycji celu publicznego o ile będzie wymagana,</w:t>
      </w:r>
    </w:p>
    <w:p w14:paraId="4D71A3FD" w14:textId="2FA50D71"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 xml:space="preserve">8) </w:t>
      </w:r>
      <w:r w:rsidRPr="00AE50D7">
        <w:rPr>
          <w:rFonts w:ascii="Arial" w:hAnsi="Arial" w:cs="Arial"/>
          <w:sz w:val="18"/>
          <w:szCs w:val="18"/>
        </w:rPr>
        <w:t>opracowanie projektów budowlanych (wielobranżowe) – 4 egz. w wersji papierowej (w tym egzemplarze przeznaczone dla Zamawiającego z pozwolenia na budowę + wersja elektroniczna na płycie CD, o ile będą wymagania,</w:t>
      </w:r>
    </w:p>
    <w:p w14:paraId="1BACFFEC" w14:textId="75BBB8DD"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 xml:space="preserve">9) </w:t>
      </w:r>
      <w:r w:rsidRPr="00AE50D7">
        <w:rPr>
          <w:rFonts w:ascii="Arial" w:hAnsi="Arial" w:cs="Arial"/>
          <w:sz w:val="18"/>
          <w:szCs w:val="18"/>
        </w:rPr>
        <w:t>opracowanie projektów wykonawczych (dla każdej branży) – 3 egz. w wersji papierowej + wersja elektroniczna na płycie CD,</w:t>
      </w:r>
    </w:p>
    <w:p w14:paraId="1445BF58" w14:textId="698D314C" w:rsidR="00AE50D7" w:rsidRPr="00AE50D7" w:rsidRDefault="00AE50D7" w:rsidP="00AE50D7">
      <w:pPr>
        <w:spacing w:line="276" w:lineRule="auto"/>
        <w:jc w:val="both"/>
        <w:rPr>
          <w:rFonts w:ascii="Arial" w:hAnsi="Arial" w:cs="Arial"/>
          <w:sz w:val="18"/>
          <w:szCs w:val="18"/>
        </w:rPr>
      </w:pPr>
      <w:r>
        <w:rPr>
          <w:rFonts w:ascii="Arial" w:hAnsi="Arial" w:cs="Arial"/>
          <w:sz w:val="18"/>
          <w:szCs w:val="18"/>
        </w:rPr>
        <w:lastRenderedPageBreak/>
        <w:t xml:space="preserve">10) </w:t>
      </w:r>
      <w:r w:rsidRPr="00AE50D7">
        <w:rPr>
          <w:rFonts w:ascii="Arial" w:hAnsi="Arial" w:cs="Arial"/>
          <w:sz w:val="18"/>
          <w:szCs w:val="18"/>
        </w:rPr>
        <w:t>opracowanie projektów wykonawczych usunięcia ewentualnych kolizji – 3 egz. w wersji papierowej + wersja elektroniczna na p</w:t>
      </w:r>
      <w:r>
        <w:rPr>
          <w:rFonts w:ascii="Arial" w:hAnsi="Arial" w:cs="Arial"/>
          <w:sz w:val="18"/>
          <w:szCs w:val="18"/>
        </w:rPr>
        <w:t>łycie CD, o ile będą wymagania,</w:t>
      </w:r>
    </w:p>
    <w:p w14:paraId="52CA51E8" w14:textId="3D25ADAE" w:rsidR="00AE50D7" w:rsidRPr="00AE50D7" w:rsidRDefault="00AE50D7" w:rsidP="00AE50D7">
      <w:pPr>
        <w:spacing w:line="276" w:lineRule="auto"/>
        <w:jc w:val="both"/>
        <w:rPr>
          <w:rFonts w:ascii="Arial" w:hAnsi="Arial" w:cs="Arial"/>
          <w:sz w:val="18"/>
          <w:szCs w:val="18"/>
        </w:rPr>
      </w:pPr>
      <w:r>
        <w:rPr>
          <w:rFonts w:ascii="Arial" w:hAnsi="Arial" w:cs="Arial"/>
          <w:sz w:val="18"/>
          <w:szCs w:val="18"/>
        </w:rPr>
        <w:t>11) o</w:t>
      </w:r>
      <w:r w:rsidRPr="00AE50D7">
        <w:rPr>
          <w:rFonts w:ascii="Arial" w:hAnsi="Arial" w:cs="Arial"/>
          <w:sz w:val="18"/>
          <w:szCs w:val="18"/>
        </w:rPr>
        <w:t>pracowanie szczegółowej specyfikacji technicznej wykonania i odbioru robót do projektów wykonawczych (dla każdej branży) – 3 egz. w wersji papierowej + wersja elektroniczna na płycie CD,</w:t>
      </w:r>
    </w:p>
    <w:p w14:paraId="53238CE0" w14:textId="7EE939EC" w:rsidR="00AE50D7" w:rsidRDefault="00AE50D7" w:rsidP="00AE50D7">
      <w:pPr>
        <w:spacing w:line="276" w:lineRule="auto"/>
        <w:jc w:val="both"/>
        <w:rPr>
          <w:rFonts w:ascii="Arial" w:hAnsi="Arial" w:cs="Arial"/>
          <w:sz w:val="18"/>
          <w:szCs w:val="18"/>
        </w:rPr>
      </w:pPr>
      <w:r>
        <w:rPr>
          <w:rFonts w:ascii="Arial" w:hAnsi="Arial" w:cs="Arial"/>
          <w:sz w:val="18"/>
          <w:szCs w:val="18"/>
        </w:rPr>
        <w:t>12) o</w:t>
      </w:r>
      <w:r w:rsidRPr="00AE50D7">
        <w:rPr>
          <w:rFonts w:ascii="Arial" w:hAnsi="Arial" w:cs="Arial"/>
          <w:sz w:val="18"/>
          <w:szCs w:val="18"/>
        </w:rPr>
        <w:t>pracowanie kosztorysów inwestorskich do projektów wykonawczych (dla każdej branży) – 1 egz. w wersji papierowej + wersja elektroniczna na płycie CD</w:t>
      </w:r>
      <w:r>
        <w:rPr>
          <w:rFonts w:ascii="Arial" w:hAnsi="Arial" w:cs="Arial"/>
          <w:sz w:val="18"/>
          <w:szCs w:val="18"/>
        </w:rPr>
        <w:t>.</w:t>
      </w:r>
    </w:p>
    <w:p w14:paraId="54600BD1" w14:textId="77777777" w:rsidR="00AE50D7" w:rsidRDefault="00AE50D7" w:rsidP="00AE50D7">
      <w:pPr>
        <w:spacing w:line="276" w:lineRule="auto"/>
        <w:jc w:val="both"/>
        <w:rPr>
          <w:rFonts w:ascii="Arial" w:hAnsi="Arial" w:cs="Arial"/>
          <w:sz w:val="18"/>
          <w:szCs w:val="18"/>
        </w:rPr>
      </w:pPr>
    </w:p>
    <w:p w14:paraId="22E437A4" w14:textId="185FB10C" w:rsidR="00AE50D7" w:rsidRDefault="00AE50D7" w:rsidP="00887886">
      <w:pPr>
        <w:pStyle w:val="Akapitzlist"/>
        <w:numPr>
          <w:ilvl w:val="1"/>
          <w:numId w:val="2"/>
        </w:numPr>
        <w:jc w:val="both"/>
        <w:rPr>
          <w:rFonts w:ascii="Arial" w:hAnsi="Arial" w:cs="Arial"/>
          <w:sz w:val="18"/>
          <w:szCs w:val="18"/>
        </w:rPr>
      </w:pPr>
      <w:r w:rsidRPr="00AE50D7">
        <w:rPr>
          <w:rFonts w:ascii="Arial" w:hAnsi="Arial" w:cs="Arial"/>
          <w:sz w:val="18"/>
          <w:szCs w:val="18"/>
        </w:rPr>
        <w:t xml:space="preserve">Dokumentacja projektowa w formie elektronicznej musi ściśle odpowiadać wersji papierowej. </w:t>
      </w:r>
    </w:p>
    <w:p w14:paraId="234DF697" w14:textId="77777777" w:rsidR="009B5A1A" w:rsidRPr="009B5A1A" w:rsidRDefault="009B5A1A" w:rsidP="00887886">
      <w:pPr>
        <w:pStyle w:val="Akapitzlist"/>
        <w:numPr>
          <w:ilvl w:val="1"/>
          <w:numId w:val="2"/>
        </w:numPr>
        <w:jc w:val="both"/>
        <w:rPr>
          <w:rFonts w:ascii="Arial" w:hAnsi="Arial" w:cs="Arial"/>
          <w:sz w:val="18"/>
          <w:szCs w:val="18"/>
        </w:rPr>
      </w:pPr>
      <w:r w:rsidRPr="009B5A1A">
        <w:rPr>
          <w:rFonts w:ascii="Arial" w:hAnsi="Arial" w:cs="Arial"/>
          <w:sz w:val="18"/>
          <w:szCs w:val="18"/>
        </w:rPr>
        <w:t>Przedmiot umowy należy wykonać zgodnie z obowiązującymi przepisami prawa, sztuką budowlaną, wiedzą techniczną, zawartą z Zamawiającym umową, uzgodnieniami z Zamawiającym dokonanymi w trakcie realizacji przedmiotu umowy.</w:t>
      </w:r>
    </w:p>
    <w:p w14:paraId="524C10BE" w14:textId="77777777" w:rsidR="009B5A1A" w:rsidRPr="009B5A1A" w:rsidRDefault="009B5A1A" w:rsidP="00887886">
      <w:pPr>
        <w:pStyle w:val="Akapitzlist"/>
        <w:numPr>
          <w:ilvl w:val="1"/>
          <w:numId w:val="2"/>
        </w:numPr>
        <w:jc w:val="both"/>
        <w:rPr>
          <w:rFonts w:ascii="Arial" w:hAnsi="Arial" w:cs="Arial"/>
          <w:sz w:val="18"/>
          <w:szCs w:val="18"/>
        </w:rPr>
      </w:pPr>
      <w:r w:rsidRPr="009B5A1A">
        <w:rPr>
          <w:rFonts w:ascii="Arial" w:hAnsi="Arial" w:cs="Arial"/>
          <w:sz w:val="18"/>
          <w:szCs w:val="18"/>
        </w:rPr>
        <w:t xml:space="preserve">Jednostka Projektująca przenosi na Zamawiającego prawa autorskie do opracowanej przez siebie dokumentacji projektowej w zakresie jej używania i sporządzania kopii w </w:t>
      </w:r>
      <w:proofErr w:type="gramStart"/>
      <w:r w:rsidRPr="009B5A1A">
        <w:rPr>
          <w:rFonts w:ascii="Arial" w:hAnsi="Arial" w:cs="Arial"/>
          <w:sz w:val="18"/>
          <w:szCs w:val="18"/>
        </w:rPr>
        <w:t>celu</w:t>
      </w:r>
      <w:proofErr w:type="gramEnd"/>
      <w:r w:rsidRPr="009B5A1A">
        <w:rPr>
          <w:rFonts w:ascii="Arial" w:hAnsi="Arial" w:cs="Arial"/>
          <w:sz w:val="18"/>
          <w:szCs w:val="18"/>
        </w:rPr>
        <w:t xml:space="preserve"> do którego jest ona przeznaczona i nie będzie on musiał uzyskiwać zezwolenia Jednostki Projektującej na sporządzanie kopii do takiego użytku na zasadach </w:t>
      </w:r>
      <w:proofErr w:type="gramStart"/>
      <w:r w:rsidRPr="009B5A1A">
        <w:rPr>
          <w:rFonts w:ascii="Arial" w:hAnsi="Arial" w:cs="Arial"/>
          <w:sz w:val="18"/>
          <w:szCs w:val="18"/>
        </w:rPr>
        <w:t>określonych  w</w:t>
      </w:r>
      <w:proofErr w:type="gramEnd"/>
      <w:r w:rsidRPr="009B5A1A">
        <w:rPr>
          <w:rFonts w:ascii="Arial" w:hAnsi="Arial" w:cs="Arial"/>
          <w:sz w:val="18"/>
          <w:szCs w:val="18"/>
        </w:rPr>
        <w:t xml:space="preserve"> umowie.</w:t>
      </w:r>
    </w:p>
    <w:p w14:paraId="5D8E6A67" w14:textId="23A4DF92" w:rsidR="009B5A1A" w:rsidRPr="00887886" w:rsidRDefault="009B5A1A" w:rsidP="00887886">
      <w:pPr>
        <w:pStyle w:val="Akapitzlist"/>
        <w:numPr>
          <w:ilvl w:val="1"/>
          <w:numId w:val="2"/>
        </w:numPr>
        <w:jc w:val="both"/>
        <w:rPr>
          <w:rFonts w:ascii="Arial" w:hAnsi="Arial" w:cs="Arial"/>
          <w:sz w:val="18"/>
          <w:szCs w:val="18"/>
        </w:rPr>
      </w:pPr>
      <w:r w:rsidRPr="009B5A1A">
        <w:rPr>
          <w:rFonts w:ascii="Arial" w:hAnsi="Arial" w:cs="Arial"/>
          <w:sz w:val="18"/>
          <w:szCs w:val="18"/>
        </w:rPr>
        <w:t>Szczegółowy zakres oraz sposób wykonania prac projektowych</w:t>
      </w:r>
      <w:r w:rsidR="00887886">
        <w:rPr>
          <w:rFonts w:ascii="Arial" w:hAnsi="Arial" w:cs="Arial"/>
          <w:sz w:val="18"/>
          <w:szCs w:val="18"/>
        </w:rPr>
        <w:t xml:space="preserve"> określa Szczegółowy Opis Przedmiotu Zamówienia stanowiący załącznik nr 4</w:t>
      </w:r>
      <w:r w:rsidRPr="009B5A1A">
        <w:rPr>
          <w:rFonts w:ascii="Arial" w:hAnsi="Arial" w:cs="Arial"/>
          <w:sz w:val="18"/>
          <w:szCs w:val="18"/>
        </w:rPr>
        <w:t xml:space="preserve"> do SWZ.</w:t>
      </w:r>
    </w:p>
    <w:p w14:paraId="416DB0E5" w14:textId="537B9186" w:rsidR="005F43FB" w:rsidRPr="005F43FB" w:rsidRDefault="005F43FB" w:rsidP="004162FC">
      <w:pPr>
        <w:numPr>
          <w:ilvl w:val="1"/>
          <w:numId w:val="2"/>
        </w:numPr>
        <w:spacing w:line="276" w:lineRule="auto"/>
        <w:jc w:val="both"/>
        <w:rPr>
          <w:rFonts w:ascii="Arial" w:hAnsi="Arial" w:cs="Arial"/>
          <w:b/>
          <w:sz w:val="18"/>
          <w:szCs w:val="18"/>
        </w:rPr>
      </w:pPr>
      <w:r w:rsidRPr="005F43FB">
        <w:rPr>
          <w:rFonts w:ascii="Arial" w:hAnsi="Arial" w:cs="Arial"/>
          <w:b/>
          <w:sz w:val="18"/>
          <w:szCs w:val="18"/>
        </w:rPr>
        <w:t xml:space="preserve">Uwaga: </w:t>
      </w:r>
      <w:r>
        <w:rPr>
          <w:rFonts w:ascii="Arial" w:hAnsi="Arial" w:cs="Arial"/>
          <w:sz w:val="18"/>
          <w:szCs w:val="18"/>
        </w:rPr>
        <w:t xml:space="preserve">wszystkie opisane </w:t>
      </w:r>
      <w:r w:rsidR="00AE50D7">
        <w:rPr>
          <w:rFonts w:ascii="Arial" w:hAnsi="Arial" w:cs="Arial"/>
          <w:sz w:val="18"/>
          <w:szCs w:val="18"/>
        </w:rPr>
        <w:t xml:space="preserve">w Opisie przedmiotu zamówienia prace projektowe </w:t>
      </w:r>
      <w:r>
        <w:rPr>
          <w:rFonts w:ascii="Arial" w:hAnsi="Arial" w:cs="Arial"/>
          <w:sz w:val="18"/>
          <w:szCs w:val="18"/>
        </w:rPr>
        <w:t>prowadzone będą na terenie czynnego do zwiedzania zespołu zamkow</w:t>
      </w:r>
      <w:r w:rsidR="00AE50D7">
        <w:rPr>
          <w:rFonts w:ascii="Arial" w:hAnsi="Arial" w:cs="Arial"/>
          <w:sz w:val="18"/>
          <w:szCs w:val="18"/>
        </w:rPr>
        <w:t>ego należącego do</w:t>
      </w:r>
      <w:r>
        <w:rPr>
          <w:rFonts w:ascii="Arial" w:hAnsi="Arial" w:cs="Arial"/>
          <w:sz w:val="18"/>
          <w:szCs w:val="18"/>
        </w:rPr>
        <w:t xml:space="preserve"> </w:t>
      </w:r>
      <w:r w:rsidRPr="005F43FB">
        <w:rPr>
          <w:rFonts w:ascii="Arial" w:hAnsi="Arial" w:cs="Arial"/>
          <w:b/>
          <w:sz w:val="18"/>
          <w:szCs w:val="18"/>
        </w:rPr>
        <w:t>Muzeum Ziemi Międzyrzeckiej im. Alfa Kowalskiego</w:t>
      </w:r>
      <w:r>
        <w:rPr>
          <w:rFonts w:ascii="Arial" w:hAnsi="Arial" w:cs="Arial"/>
          <w:b/>
          <w:sz w:val="18"/>
          <w:szCs w:val="18"/>
        </w:rPr>
        <w:t xml:space="preserve"> w Międzyrzeczu.</w:t>
      </w:r>
    </w:p>
    <w:p w14:paraId="3A817A87" w14:textId="4E57B37D" w:rsidR="00B42258" w:rsidRPr="00887886" w:rsidRDefault="00B42258" w:rsidP="00887886">
      <w:pPr>
        <w:numPr>
          <w:ilvl w:val="1"/>
          <w:numId w:val="2"/>
        </w:numPr>
        <w:spacing w:line="276" w:lineRule="auto"/>
        <w:jc w:val="both"/>
        <w:rPr>
          <w:rFonts w:ascii="Arial" w:hAnsi="Arial" w:cs="Arial"/>
          <w:sz w:val="18"/>
          <w:szCs w:val="18"/>
        </w:rPr>
      </w:pPr>
      <w:r w:rsidRPr="00B42258">
        <w:rPr>
          <w:rFonts w:ascii="Arial" w:hAnsi="Arial" w:cs="Arial"/>
          <w:sz w:val="18"/>
          <w:szCs w:val="18"/>
        </w:rPr>
        <w:t xml:space="preserve">Wybrany Wykonawca będzie </w:t>
      </w:r>
      <w:r w:rsidR="00464EF3">
        <w:rPr>
          <w:rFonts w:ascii="Arial" w:hAnsi="Arial" w:cs="Arial"/>
          <w:sz w:val="18"/>
          <w:szCs w:val="18"/>
        </w:rPr>
        <w:t xml:space="preserve">miał </w:t>
      </w:r>
      <w:r w:rsidR="00887886">
        <w:rPr>
          <w:rFonts w:ascii="Arial" w:hAnsi="Arial" w:cs="Arial"/>
          <w:sz w:val="18"/>
          <w:szCs w:val="18"/>
        </w:rPr>
        <w:t xml:space="preserve">obowiązek w ramach przygotowania dokumentacji projektowej wykonać 3 odkrywki archeologiczne fundamentów </w:t>
      </w:r>
      <w:r w:rsidR="00887886" w:rsidRPr="00887886">
        <w:rPr>
          <w:rFonts w:ascii="Arial" w:hAnsi="Arial" w:cs="Arial"/>
          <w:b/>
          <w:sz w:val="18"/>
          <w:szCs w:val="18"/>
        </w:rPr>
        <w:t>pod nadzorem archeologicznym</w:t>
      </w:r>
      <w:r w:rsidR="00887886">
        <w:rPr>
          <w:rFonts w:ascii="Arial" w:hAnsi="Arial" w:cs="Arial"/>
          <w:sz w:val="18"/>
          <w:szCs w:val="18"/>
        </w:rPr>
        <w:t xml:space="preserve">. Koszty nadzoru archeologicznego Wykonawca musi uwzględnić w cenie ryczałtowej zadania. </w:t>
      </w:r>
    </w:p>
    <w:p w14:paraId="44930130" w14:textId="6D63B36B" w:rsidR="00B42258" w:rsidRDefault="00B42258" w:rsidP="00887886">
      <w:pPr>
        <w:spacing w:line="276" w:lineRule="auto"/>
        <w:ind w:left="360"/>
        <w:jc w:val="both"/>
        <w:rPr>
          <w:rFonts w:ascii="Arial" w:hAnsi="Arial" w:cs="Arial"/>
          <w:sz w:val="18"/>
          <w:szCs w:val="18"/>
        </w:rPr>
      </w:pPr>
    </w:p>
    <w:p w14:paraId="07B0E9BC" w14:textId="387F0E15" w:rsidR="00B42258" w:rsidRPr="00B42258" w:rsidRDefault="00B42258" w:rsidP="00B42258">
      <w:pPr>
        <w:spacing w:line="276" w:lineRule="auto"/>
        <w:ind w:left="360"/>
        <w:jc w:val="both"/>
        <w:rPr>
          <w:rFonts w:ascii="Arial" w:hAnsi="Arial" w:cs="Arial"/>
          <w:sz w:val="18"/>
          <w:szCs w:val="18"/>
        </w:rPr>
      </w:pPr>
      <w:r w:rsidRPr="00B42258">
        <w:rPr>
          <w:rFonts w:ascii="Arial" w:hAnsi="Arial" w:cs="Arial"/>
          <w:sz w:val="18"/>
          <w:szCs w:val="18"/>
        </w:rPr>
        <w:t>UWAGA: W razie wystąpienia materia</w:t>
      </w:r>
      <w:r w:rsidR="00B059F3">
        <w:rPr>
          <w:rFonts w:ascii="Arial" w:hAnsi="Arial" w:cs="Arial"/>
          <w:sz w:val="18"/>
          <w:szCs w:val="18"/>
        </w:rPr>
        <w:t>łów archeologicznych Muzeum Ziemi Międzyrzeckiej im. Alfa Kowalskiego</w:t>
      </w:r>
      <w:r w:rsidRPr="00B42258">
        <w:rPr>
          <w:rFonts w:ascii="Arial" w:hAnsi="Arial" w:cs="Arial"/>
          <w:sz w:val="18"/>
          <w:szCs w:val="18"/>
        </w:rPr>
        <w:t xml:space="preserve"> wyrazi zgodę na przyjęcie tych materiałów jako depozytu Lubuskiego Wojewódzkiego Konserwatora Zabytków. </w:t>
      </w:r>
    </w:p>
    <w:p w14:paraId="52CA04BD" w14:textId="463A0C09" w:rsidR="004162FC" w:rsidRDefault="004162FC" w:rsidP="00887886">
      <w:pPr>
        <w:spacing w:line="276" w:lineRule="auto"/>
        <w:jc w:val="both"/>
        <w:rPr>
          <w:rFonts w:ascii="Arial" w:hAnsi="Arial" w:cs="Arial"/>
          <w:sz w:val="18"/>
          <w:szCs w:val="18"/>
        </w:rPr>
      </w:pPr>
    </w:p>
    <w:p w14:paraId="5BC1C550" w14:textId="77777777" w:rsidR="00887886" w:rsidRPr="00887886" w:rsidRDefault="00887886" w:rsidP="00887886">
      <w:pPr>
        <w:pStyle w:val="Akapitzlist"/>
        <w:numPr>
          <w:ilvl w:val="1"/>
          <w:numId w:val="2"/>
        </w:numPr>
        <w:jc w:val="both"/>
        <w:rPr>
          <w:rFonts w:ascii="Arial" w:hAnsi="Arial" w:cs="Arial"/>
          <w:sz w:val="18"/>
          <w:szCs w:val="18"/>
        </w:rPr>
      </w:pPr>
      <w:r w:rsidRPr="00887886">
        <w:rPr>
          <w:rFonts w:ascii="Arial" w:hAnsi="Arial" w:cs="Arial"/>
          <w:sz w:val="18"/>
          <w:szCs w:val="18"/>
        </w:rPr>
        <w:t>W cenie ryczałtowej zadania należy ująć wszystkie koszty niezbędne do kompletnego wykonania przedmiotu zamówienia. Wynagrodzenie Wykonawcy określa się w formie kwoty ryczałtowej.</w:t>
      </w:r>
    </w:p>
    <w:p w14:paraId="746810BC" w14:textId="26D7C6BF" w:rsidR="004162FC" w:rsidRPr="00887886" w:rsidRDefault="00887886" w:rsidP="00887886">
      <w:pPr>
        <w:numPr>
          <w:ilvl w:val="1"/>
          <w:numId w:val="2"/>
        </w:numPr>
        <w:spacing w:line="276" w:lineRule="auto"/>
        <w:jc w:val="both"/>
        <w:rPr>
          <w:rFonts w:ascii="Arial" w:hAnsi="Arial" w:cs="Arial"/>
          <w:sz w:val="18"/>
          <w:szCs w:val="18"/>
        </w:rPr>
      </w:pPr>
      <w:r w:rsidRPr="00887886">
        <w:rPr>
          <w:rFonts w:ascii="Arial" w:hAnsi="Arial" w:cs="Arial"/>
          <w:sz w:val="18"/>
          <w:szCs w:val="18"/>
        </w:rPr>
        <w:t xml:space="preserve">Zgodnie z art. 100 ust. 1 ustawy </w:t>
      </w:r>
      <w:proofErr w:type="spellStart"/>
      <w:r w:rsidRPr="00887886">
        <w:rPr>
          <w:rFonts w:ascii="Arial" w:hAnsi="Arial" w:cs="Arial"/>
          <w:sz w:val="18"/>
          <w:szCs w:val="18"/>
        </w:rPr>
        <w:t>Pzp</w:t>
      </w:r>
      <w:proofErr w:type="spellEnd"/>
      <w:r w:rsidRPr="00887886">
        <w:rPr>
          <w:rFonts w:ascii="Arial" w:hAnsi="Arial" w:cs="Arial"/>
          <w:sz w:val="18"/>
          <w:szCs w:val="18"/>
        </w:rPr>
        <w:t xml:space="preserve"> Zamawiający </w:t>
      </w:r>
      <w:r w:rsidR="00675220" w:rsidRPr="00887886">
        <w:rPr>
          <w:rFonts w:ascii="Arial" w:hAnsi="Arial" w:cs="Arial"/>
          <w:sz w:val="18"/>
          <w:szCs w:val="18"/>
        </w:rPr>
        <w:t>wymaga,</w:t>
      </w:r>
      <w:r w:rsidRPr="00887886">
        <w:rPr>
          <w:rFonts w:ascii="Arial" w:hAnsi="Arial" w:cs="Arial"/>
          <w:sz w:val="18"/>
          <w:szCs w:val="18"/>
        </w:rPr>
        <w:t xml:space="preserve"> aby przedmiot zamówienia został zrealizowany z uwzględnieniem wymagań w zakresie dostępności dla osób niepełnosprawnych oraz projektowania </w:t>
      </w:r>
      <w:r>
        <w:rPr>
          <w:rFonts w:ascii="Arial" w:hAnsi="Arial" w:cs="Arial"/>
          <w:sz w:val="18"/>
          <w:szCs w:val="18"/>
        </w:rPr>
        <w:t xml:space="preserve">                             </w:t>
      </w:r>
      <w:r w:rsidRPr="00887886">
        <w:rPr>
          <w:rFonts w:ascii="Arial" w:hAnsi="Arial" w:cs="Arial"/>
          <w:sz w:val="18"/>
          <w:szCs w:val="18"/>
        </w:rPr>
        <w:t xml:space="preserve">z przeznaczeniem dla wszystkich użytkowników, w szczególności zgodnie z zasadami projektowania uniwersalnego, o których mowa w Konwencji o prawach osób niepełnosprawnych z dnia 13 grudnia 2006 r. </w:t>
      </w:r>
    </w:p>
    <w:p w14:paraId="5756F5FB" w14:textId="77777777"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Zamawiający wymaga, aby osoby wskazane przez Wykonawcę, które będą uczestniczyć w wykonywaniu zamówienia i kontaktować się z Zamawiającym w trakcie realizacji przedmiotu zamówienia władały językiem polskim w stopniu komunikatywnym. W przypadku, gdy ww. osoby nie będą władały językiem polskim, w czasie trwania umowy i dla potrzeb realizacji przedmiotu zamówienia Wykonawca zobowiązany jest zapewnić tłumacza na własny koszt i własnym staraniem.</w:t>
      </w:r>
    </w:p>
    <w:p w14:paraId="6AF8F2D8" w14:textId="77777777" w:rsidR="009E6E39" w:rsidRPr="005C306C" w:rsidRDefault="009E6E39" w:rsidP="005C306C">
      <w:pPr>
        <w:spacing w:line="276" w:lineRule="auto"/>
        <w:jc w:val="both"/>
        <w:rPr>
          <w:rFonts w:ascii="Arial" w:hAnsi="Arial" w:cs="Arial"/>
          <w:sz w:val="18"/>
          <w:szCs w:val="18"/>
          <w:highlight w:val="yellow"/>
        </w:rPr>
      </w:pPr>
    </w:p>
    <w:p w14:paraId="112879B8" w14:textId="77777777" w:rsidR="00651B00" w:rsidRPr="005C306C" w:rsidRDefault="008D14A1" w:rsidP="005226E7">
      <w:pPr>
        <w:pStyle w:val="Akapitzlist"/>
        <w:numPr>
          <w:ilvl w:val="0"/>
          <w:numId w:val="14"/>
        </w:numPr>
        <w:spacing w:line="276" w:lineRule="auto"/>
        <w:contextualSpacing/>
        <w:jc w:val="both"/>
        <w:rPr>
          <w:rFonts w:ascii="Arial" w:eastAsia="Cambria" w:hAnsi="Arial" w:cs="Arial"/>
          <w:b/>
          <w:bCs/>
          <w:sz w:val="18"/>
          <w:szCs w:val="18"/>
          <w:lang w:eastAsia="en-US"/>
        </w:rPr>
      </w:pPr>
      <w:r w:rsidRPr="005C306C">
        <w:rPr>
          <w:rFonts w:ascii="Arial" w:eastAsia="Cambria" w:hAnsi="Arial" w:cs="Arial"/>
          <w:b/>
          <w:sz w:val="18"/>
          <w:szCs w:val="18"/>
          <w:lang w:eastAsia="en-US"/>
        </w:rPr>
        <w:t xml:space="preserve">GWARANCJA I RĘKOJMIA </w:t>
      </w:r>
    </w:p>
    <w:p w14:paraId="58D25252" w14:textId="4785D283" w:rsidR="00682A30" w:rsidRPr="005C306C" w:rsidRDefault="005C306C" w:rsidP="005226E7">
      <w:pPr>
        <w:pStyle w:val="Akapitzlist"/>
        <w:numPr>
          <w:ilvl w:val="1"/>
          <w:numId w:val="14"/>
        </w:numPr>
        <w:suppressAutoHyphens w:val="0"/>
        <w:autoSpaceDE w:val="0"/>
        <w:autoSpaceDN w:val="0"/>
        <w:adjustRightInd w:val="0"/>
        <w:spacing w:line="276" w:lineRule="auto"/>
        <w:jc w:val="both"/>
        <w:rPr>
          <w:rFonts w:ascii="Arial" w:hAnsi="Arial" w:cs="Arial"/>
          <w:sz w:val="18"/>
          <w:szCs w:val="18"/>
        </w:rPr>
      </w:pPr>
      <w:r w:rsidRPr="005C306C">
        <w:rPr>
          <w:rFonts w:ascii="Arial" w:hAnsi="Arial" w:cs="Arial"/>
          <w:sz w:val="18"/>
          <w:szCs w:val="18"/>
        </w:rPr>
        <w:t xml:space="preserve">Wykonawca na wykonany przedmiot zamówienia udzieli gwarancji dla </w:t>
      </w:r>
      <w:r w:rsidR="00101A46">
        <w:rPr>
          <w:rFonts w:ascii="Arial" w:hAnsi="Arial" w:cs="Arial"/>
          <w:sz w:val="18"/>
          <w:szCs w:val="18"/>
        </w:rPr>
        <w:t>prac</w:t>
      </w:r>
      <w:r w:rsidRPr="005C306C">
        <w:rPr>
          <w:rFonts w:ascii="Arial" w:hAnsi="Arial" w:cs="Arial"/>
          <w:sz w:val="18"/>
          <w:szCs w:val="18"/>
        </w:rPr>
        <w:t xml:space="preserve"> objętych umową na okres min. 36 miesięcy od dnia podpisania odbioru końcowego</w:t>
      </w:r>
      <w:r w:rsidR="00101A46">
        <w:rPr>
          <w:rFonts w:ascii="Arial" w:hAnsi="Arial" w:cs="Arial"/>
          <w:sz w:val="18"/>
          <w:szCs w:val="18"/>
        </w:rPr>
        <w:t xml:space="preserve"> dokumentacji</w:t>
      </w:r>
      <w:r w:rsidRPr="005C306C">
        <w:rPr>
          <w:rFonts w:ascii="Arial" w:hAnsi="Arial" w:cs="Arial"/>
          <w:sz w:val="18"/>
          <w:szCs w:val="18"/>
        </w:rPr>
        <w:t xml:space="preserve">. </w:t>
      </w:r>
      <w:r w:rsidR="004E5625" w:rsidRPr="005C306C">
        <w:rPr>
          <w:rFonts w:ascii="Arial" w:hAnsi="Arial" w:cs="Arial"/>
          <w:sz w:val="18"/>
          <w:szCs w:val="18"/>
        </w:rPr>
        <w:t xml:space="preserve">Rozszerzenia z tytułu gwarancji jakości nie wyłączają odpowiedzialności Wykonawcy z tytułu rękojmi za wady przedmiotu umowy. Wykonawca udziela Zamawiającemu na cały przedmiot umowy rękojmi za wady na okres równy okresowi gwarancji jakości. </w:t>
      </w:r>
    </w:p>
    <w:p w14:paraId="17AD02C3" w14:textId="140DB740" w:rsidR="00A97C68" w:rsidRPr="005C306C" w:rsidRDefault="00A97C68" w:rsidP="00A97C68">
      <w:pPr>
        <w:suppressAutoHyphens w:val="0"/>
        <w:autoSpaceDE w:val="0"/>
        <w:autoSpaceDN w:val="0"/>
        <w:adjustRightInd w:val="0"/>
        <w:spacing w:line="276" w:lineRule="auto"/>
        <w:ind w:left="360"/>
        <w:jc w:val="both"/>
        <w:rPr>
          <w:rFonts w:ascii="Arial" w:hAnsi="Arial" w:cs="Arial"/>
          <w:sz w:val="18"/>
          <w:szCs w:val="18"/>
        </w:rPr>
      </w:pPr>
      <w:r w:rsidRPr="005C306C">
        <w:rPr>
          <w:rFonts w:ascii="Arial" w:hAnsi="Arial" w:cs="Arial"/>
          <w:sz w:val="18"/>
          <w:szCs w:val="18"/>
        </w:rPr>
        <w:t>Uwaga: Wydłużenie okresu gwarancji stanowi kryterium oceny ofert opisane w rozdziale XI SWZ.</w:t>
      </w:r>
    </w:p>
    <w:p w14:paraId="634FA6B0" w14:textId="77777777" w:rsidR="0077616E" w:rsidRPr="005C306C" w:rsidRDefault="00DA65D5" w:rsidP="005226E7">
      <w:pPr>
        <w:numPr>
          <w:ilvl w:val="1"/>
          <w:numId w:val="14"/>
        </w:numPr>
        <w:suppressAutoHyphens w:val="0"/>
        <w:autoSpaceDE w:val="0"/>
        <w:autoSpaceDN w:val="0"/>
        <w:adjustRightInd w:val="0"/>
        <w:spacing w:line="276" w:lineRule="auto"/>
        <w:jc w:val="both"/>
        <w:rPr>
          <w:rFonts w:ascii="Arial" w:hAnsi="Arial" w:cs="Arial"/>
          <w:sz w:val="18"/>
          <w:szCs w:val="18"/>
        </w:rPr>
      </w:pPr>
      <w:r w:rsidRPr="005C306C">
        <w:rPr>
          <w:rFonts w:ascii="Arial" w:hAnsi="Arial" w:cs="Arial"/>
          <w:bCs/>
          <w:sz w:val="18"/>
          <w:szCs w:val="18"/>
        </w:rPr>
        <w:t xml:space="preserve">Pozostałe kwestie uregulowane </w:t>
      </w:r>
      <w:r w:rsidR="00CE00DF" w:rsidRPr="005C306C">
        <w:rPr>
          <w:rFonts w:ascii="Arial" w:hAnsi="Arial" w:cs="Arial"/>
          <w:bCs/>
          <w:sz w:val="18"/>
          <w:szCs w:val="18"/>
        </w:rPr>
        <w:t>zostały w projekcie</w:t>
      </w:r>
      <w:r w:rsidRPr="005C306C">
        <w:rPr>
          <w:rFonts w:ascii="Arial" w:hAnsi="Arial" w:cs="Arial"/>
          <w:bCs/>
          <w:sz w:val="18"/>
          <w:szCs w:val="18"/>
        </w:rPr>
        <w:t xml:space="preserve"> umowy. </w:t>
      </w:r>
    </w:p>
    <w:p w14:paraId="01BAA275" w14:textId="77777777" w:rsidR="001071F6" w:rsidRPr="00581424" w:rsidRDefault="001071F6" w:rsidP="00581424">
      <w:pPr>
        <w:pStyle w:val="Akapitzlist"/>
        <w:spacing w:after="200" w:line="276" w:lineRule="auto"/>
        <w:ind w:left="1287"/>
        <w:contextualSpacing/>
        <w:jc w:val="both"/>
        <w:rPr>
          <w:rFonts w:ascii="Arial" w:eastAsia="Cambria" w:hAnsi="Arial" w:cs="Arial"/>
          <w:bCs/>
          <w:sz w:val="18"/>
          <w:szCs w:val="18"/>
          <w:lang w:eastAsia="en-US"/>
        </w:rPr>
      </w:pPr>
    </w:p>
    <w:p w14:paraId="6295BF90" w14:textId="77777777" w:rsidR="00EF5651" w:rsidRPr="00EF5651" w:rsidRDefault="008D14A1" w:rsidP="005226E7">
      <w:pPr>
        <w:pStyle w:val="Akapitzlist"/>
        <w:numPr>
          <w:ilvl w:val="0"/>
          <w:numId w:val="14"/>
        </w:numPr>
        <w:spacing w:line="276" w:lineRule="auto"/>
        <w:contextualSpacing/>
        <w:jc w:val="both"/>
        <w:rPr>
          <w:rFonts w:ascii="Arial" w:eastAsia="Cambria" w:hAnsi="Arial" w:cs="Arial"/>
          <w:b/>
          <w:bCs/>
          <w:i/>
          <w:lang w:eastAsia="en-US"/>
        </w:rPr>
      </w:pPr>
      <w:r w:rsidRPr="00581424">
        <w:rPr>
          <w:rFonts w:ascii="Arial" w:eastAsia="Cambria" w:hAnsi="Arial" w:cs="Arial"/>
          <w:b/>
          <w:bCs/>
          <w:iCs/>
          <w:sz w:val="18"/>
          <w:szCs w:val="18"/>
          <w:lang w:eastAsia="en-US"/>
        </w:rPr>
        <w:t>ROZWIĄZANIA RÓWNOWAŻNE</w:t>
      </w:r>
      <w:bookmarkStart w:id="4" w:name="_Hlk69390715"/>
    </w:p>
    <w:p w14:paraId="4C92DE85" w14:textId="45B9F1BD" w:rsidR="00604EBE" w:rsidRPr="00D212ED" w:rsidRDefault="00604EBE" w:rsidP="005226E7">
      <w:pPr>
        <w:pStyle w:val="Akapitzlist"/>
        <w:numPr>
          <w:ilvl w:val="1"/>
          <w:numId w:val="14"/>
        </w:numPr>
        <w:spacing w:line="276" w:lineRule="auto"/>
        <w:contextualSpacing/>
        <w:jc w:val="both"/>
        <w:rPr>
          <w:rFonts w:ascii="Arial" w:hAnsi="Arial" w:cs="Arial"/>
          <w:sz w:val="18"/>
          <w:szCs w:val="18"/>
        </w:rPr>
      </w:pPr>
      <w:r w:rsidRPr="00D212ED">
        <w:rPr>
          <w:rFonts w:ascii="Arial" w:hAnsi="Arial" w:cs="Arial"/>
          <w:sz w:val="18"/>
          <w:szCs w:val="18"/>
        </w:rPr>
        <w:t xml:space="preserve">Ilekroć opis przedmiotu zamówienia określony w </w:t>
      </w:r>
      <w:r w:rsidR="001E157F">
        <w:rPr>
          <w:rFonts w:ascii="Arial" w:hAnsi="Arial" w:cs="Arial"/>
          <w:sz w:val="18"/>
          <w:szCs w:val="18"/>
        </w:rPr>
        <w:t>dokumentacji projektowej</w:t>
      </w:r>
      <w:r w:rsidRPr="00D212ED">
        <w:rPr>
          <w:rFonts w:ascii="Arial" w:hAnsi="Arial" w:cs="Arial"/>
          <w:sz w:val="18"/>
          <w:szCs w:val="18"/>
        </w:rPr>
        <w:t xml:space="preserve"> odnosi się do norm, europejskich ocen technicznych, specyfikacji technicznych i systemów referencji technicznych</w:t>
      </w:r>
      <w:r w:rsidR="005C1CD6" w:rsidRPr="00D212ED">
        <w:rPr>
          <w:rFonts w:ascii="Arial" w:hAnsi="Arial" w:cs="Arial"/>
          <w:sz w:val="18"/>
          <w:szCs w:val="18"/>
        </w:rPr>
        <w:t>,</w:t>
      </w:r>
      <w:r w:rsidRPr="00D212ED">
        <w:rPr>
          <w:rFonts w:ascii="Arial" w:hAnsi="Arial" w:cs="Arial"/>
          <w:sz w:val="18"/>
          <w:szCs w:val="18"/>
        </w:rPr>
        <w:t xml:space="preserve"> Zamawiający dopuszcza rozwiązania równoważne opisanym. Dla każdego takiego przypadku, o ile wystąpił, Zamawiający dodaje dopisek „lub równoważne”. W związku z powyższym Zamawiający na podstawie art. 101 ust. 4 ustawy </w:t>
      </w:r>
      <w:proofErr w:type="spellStart"/>
      <w:r w:rsidRPr="00D212ED">
        <w:rPr>
          <w:rFonts w:ascii="Arial" w:hAnsi="Arial" w:cs="Arial"/>
          <w:sz w:val="18"/>
          <w:szCs w:val="18"/>
        </w:rPr>
        <w:t>Pzp</w:t>
      </w:r>
      <w:proofErr w:type="spellEnd"/>
      <w:r w:rsidRPr="00D212ED">
        <w:rPr>
          <w:rFonts w:ascii="Arial" w:hAnsi="Arial" w:cs="Arial"/>
          <w:sz w:val="18"/>
          <w:szCs w:val="18"/>
        </w:rPr>
        <w:t xml:space="preserve"> dopuszcza rozwiązania równoważne opisanym</w:t>
      </w:r>
      <w:r w:rsidR="00DE17A3" w:rsidRPr="00D212ED">
        <w:rPr>
          <w:rFonts w:ascii="Arial" w:hAnsi="Arial" w:cs="Arial"/>
          <w:sz w:val="18"/>
          <w:szCs w:val="18"/>
        </w:rPr>
        <w:t xml:space="preserve">. </w:t>
      </w:r>
      <w:r w:rsidRPr="00D212ED">
        <w:rPr>
          <w:rFonts w:ascii="Arial" w:hAnsi="Arial" w:cs="Arial"/>
          <w:sz w:val="18"/>
          <w:szCs w:val="18"/>
        </w:rPr>
        <w:t xml:space="preserve">Wykonawca, który powołuje się na rozwiązania równoważne opisywanym przez </w:t>
      </w:r>
      <w:r w:rsidR="00DE17A3" w:rsidRPr="00D212ED">
        <w:rPr>
          <w:rFonts w:ascii="Arial" w:hAnsi="Arial" w:cs="Arial"/>
          <w:sz w:val="18"/>
          <w:szCs w:val="18"/>
        </w:rPr>
        <w:t>Z</w:t>
      </w:r>
      <w:r w:rsidRPr="00D212ED">
        <w:rPr>
          <w:rFonts w:ascii="Arial" w:hAnsi="Arial" w:cs="Arial"/>
          <w:sz w:val="18"/>
          <w:szCs w:val="18"/>
        </w:rPr>
        <w:t xml:space="preserve">amawiającego, jest zobowiązany wykazać, że oferowane przez niego dostawy, usługi lub roboty budowlane spełniają wymagania określone przez </w:t>
      </w:r>
      <w:r w:rsidR="00DE17A3" w:rsidRPr="00D212ED">
        <w:rPr>
          <w:rFonts w:ascii="Arial" w:hAnsi="Arial" w:cs="Arial"/>
          <w:sz w:val="18"/>
          <w:szCs w:val="18"/>
        </w:rPr>
        <w:t>Z</w:t>
      </w:r>
      <w:r w:rsidRPr="00D212ED">
        <w:rPr>
          <w:rFonts w:ascii="Arial" w:hAnsi="Arial" w:cs="Arial"/>
          <w:sz w:val="18"/>
          <w:szCs w:val="18"/>
        </w:rPr>
        <w:t>amawiającego. Równoważność pod względem parametrów technicznych, użytkowych oraz eksploatacyjnych ma w szczególności zapewnić uzyskanie parametrów technicznych nie gorszych od założonych w niniejszej SWZ.</w:t>
      </w:r>
    </w:p>
    <w:p w14:paraId="396F8250" w14:textId="1EB3E68F" w:rsidR="00604EBE" w:rsidRPr="00D212ED" w:rsidRDefault="00604EBE" w:rsidP="005226E7">
      <w:pPr>
        <w:pStyle w:val="Akapitzlist"/>
        <w:numPr>
          <w:ilvl w:val="1"/>
          <w:numId w:val="14"/>
        </w:numPr>
        <w:spacing w:line="276" w:lineRule="auto"/>
        <w:contextualSpacing/>
        <w:jc w:val="both"/>
        <w:rPr>
          <w:rFonts w:ascii="Arial" w:hAnsi="Arial" w:cs="Arial"/>
          <w:sz w:val="18"/>
          <w:szCs w:val="18"/>
        </w:rPr>
      </w:pPr>
      <w:bookmarkStart w:id="5" w:name="_Hlk97638614"/>
      <w:r w:rsidRPr="00D212ED">
        <w:rPr>
          <w:rFonts w:ascii="Arial" w:hAnsi="Arial" w:cs="Arial"/>
          <w:sz w:val="18"/>
          <w:szCs w:val="18"/>
        </w:rPr>
        <w:t xml:space="preserve">Wykonawca, który powołuje się na rozwiązania równoważne zobowiązany jest </w:t>
      </w:r>
      <w:r w:rsidR="004F4A7E" w:rsidRPr="00D212ED">
        <w:rPr>
          <w:rFonts w:ascii="Arial" w:hAnsi="Arial" w:cs="Arial"/>
          <w:sz w:val="18"/>
          <w:szCs w:val="18"/>
        </w:rPr>
        <w:t xml:space="preserve">wskazać ten fakt w ofercie i </w:t>
      </w:r>
      <w:r w:rsidRPr="00D212ED">
        <w:rPr>
          <w:rFonts w:ascii="Arial" w:hAnsi="Arial" w:cs="Arial"/>
          <w:sz w:val="18"/>
          <w:szCs w:val="18"/>
        </w:rPr>
        <w:t>z</w:t>
      </w:r>
      <w:r w:rsidR="00C87C48">
        <w:rPr>
          <w:rFonts w:ascii="Arial" w:hAnsi="Arial" w:cs="Arial"/>
          <w:sz w:val="18"/>
          <w:szCs w:val="18"/>
        </w:rPr>
        <w:t>ałączyć do oferty załącznik nr 6</w:t>
      </w:r>
      <w:r w:rsidRPr="00D212ED">
        <w:rPr>
          <w:rFonts w:ascii="Arial" w:hAnsi="Arial" w:cs="Arial"/>
          <w:sz w:val="18"/>
          <w:szCs w:val="18"/>
        </w:rPr>
        <w:t xml:space="preserve"> do SWZ, tj. wykaz </w:t>
      </w:r>
      <w:r w:rsidR="00DE17A3" w:rsidRPr="00D212ED">
        <w:rPr>
          <w:rFonts w:ascii="Arial" w:hAnsi="Arial" w:cs="Arial"/>
          <w:sz w:val="18"/>
          <w:szCs w:val="18"/>
        </w:rPr>
        <w:t>rozwiązań</w:t>
      </w:r>
      <w:r w:rsidRPr="00D212ED">
        <w:rPr>
          <w:rFonts w:ascii="Arial" w:hAnsi="Arial" w:cs="Arial"/>
          <w:sz w:val="18"/>
          <w:szCs w:val="18"/>
        </w:rPr>
        <w:t xml:space="preserve"> równoważnych </w:t>
      </w:r>
      <w:bookmarkStart w:id="6" w:name="_Hlk97715011"/>
      <w:r w:rsidRPr="00D212ED">
        <w:rPr>
          <w:rFonts w:ascii="Arial" w:hAnsi="Arial" w:cs="Arial"/>
          <w:sz w:val="18"/>
          <w:szCs w:val="18"/>
        </w:rPr>
        <w:t xml:space="preserve">oraz dokumenty potwierdzające, że oferowane </w:t>
      </w:r>
      <w:r w:rsidR="00DE17A3" w:rsidRPr="00D212ED">
        <w:rPr>
          <w:rFonts w:ascii="Arial" w:hAnsi="Arial" w:cs="Arial"/>
          <w:sz w:val="18"/>
          <w:szCs w:val="18"/>
        </w:rPr>
        <w:t>rozwiązania</w:t>
      </w:r>
      <w:r w:rsidRPr="00D212ED">
        <w:rPr>
          <w:rFonts w:ascii="Arial" w:hAnsi="Arial" w:cs="Arial"/>
          <w:sz w:val="18"/>
          <w:szCs w:val="18"/>
        </w:rPr>
        <w:t xml:space="preserve"> zapewnią uzyskanie parametrów technicznych nie gorszych od przedstawionych w </w:t>
      </w:r>
      <w:bookmarkStart w:id="7" w:name="_Hlk100743532"/>
      <w:r w:rsidRPr="00D212ED">
        <w:rPr>
          <w:rFonts w:ascii="Arial" w:hAnsi="Arial" w:cs="Arial"/>
          <w:sz w:val="18"/>
          <w:szCs w:val="18"/>
        </w:rPr>
        <w:lastRenderedPageBreak/>
        <w:t>dokumenta</w:t>
      </w:r>
      <w:r w:rsidR="00036C03">
        <w:rPr>
          <w:rFonts w:ascii="Arial" w:hAnsi="Arial" w:cs="Arial"/>
          <w:sz w:val="18"/>
          <w:szCs w:val="18"/>
        </w:rPr>
        <w:t>ch zamówienia</w:t>
      </w:r>
      <w:bookmarkEnd w:id="7"/>
      <w:r w:rsidRPr="00D212ED">
        <w:rPr>
          <w:rFonts w:ascii="Arial" w:hAnsi="Arial" w:cs="Arial"/>
          <w:sz w:val="18"/>
          <w:szCs w:val="18"/>
        </w:rPr>
        <w:t xml:space="preserve">. </w:t>
      </w:r>
      <w:bookmarkEnd w:id="6"/>
      <w:r w:rsidRPr="00D212ED">
        <w:rPr>
          <w:rFonts w:ascii="Arial" w:hAnsi="Arial" w:cs="Arial"/>
          <w:sz w:val="18"/>
          <w:szCs w:val="18"/>
        </w:rPr>
        <w:t xml:space="preserve">Niezałączenie do oferty </w:t>
      </w:r>
      <w:r w:rsidR="00DE17A3" w:rsidRPr="00D212ED">
        <w:rPr>
          <w:rFonts w:ascii="Arial" w:hAnsi="Arial" w:cs="Arial"/>
          <w:sz w:val="18"/>
          <w:szCs w:val="18"/>
        </w:rPr>
        <w:t xml:space="preserve">ww. </w:t>
      </w:r>
      <w:r w:rsidRPr="00D212ED">
        <w:rPr>
          <w:rFonts w:ascii="Arial" w:hAnsi="Arial" w:cs="Arial"/>
          <w:sz w:val="18"/>
          <w:szCs w:val="18"/>
        </w:rPr>
        <w:t xml:space="preserve">wykazu, będzie uznane przez </w:t>
      </w:r>
      <w:r w:rsidR="00DE17A3" w:rsidRPr="00D212ED">
        <w:rPr>
          <w:rFonts w:ascii="Arial" w:hAnsi="Arial" w:cs="Arial"/>
          <w:sz w:val="18"/>
          <w:szCs w:val="18"/>
        </w:rPr>
        <w:t>Z</w:t>
      </w:r>
      <w:r w:rsidRPr="00D212ED">
        <w:rPr>
          <w:rFonts w:ascii="Arial" w:hAnsi="Arial" w:cs="Arial"/>
          <w:sz w:val="18"/>
          <w:szCs w:val="18"/>
        </w:rPr>
        <w:t xml:space="preserve">amawiającego, że </w:t>
      </w:r>
      <w:r w:rsidR="00DE17A3" w:rsidRPr="00D212ED">
        <w:rPr>
          <w:rFonts w:ascii="Arial" w:hAnsi="Arial" w:cs="Arial"/>
          <w:sz w:val="18"/>
          <w:szCs w:val="18"/>
        </w:rPr>
        <w:t>W</w:t>
      </w:r>
      <w:r w:rsidRPr="00D212ED">
        <w:rPr>
          <w:rFonts w:ascii="Arial" w:hAnsi="Arial" w:cs="Arial"/>
          <w:sz w:val="18"/>
          <w:szCs w:val="18"/>
        </w:rPr>
        <w:t xml:space="preserve">ykonawca do sporządzenia oferty przyjął </w:t>
      </w:r>
      <w:r w:rsidR="005C1CD6" w:rsidRPr="00D212ED">
        <w:rPr>
          <w:rFonts w:ascii="Arial" w:hAnsi="Arial" w:cs="Arial"/>
          <w:sz w:val="18"/>
          <w:szCs w:val="18"/>
        </w:rPr>
        <w:t>rozwiązania</w:t>
      </w:r>
      <w:r w:rsidRPr="00D212ED">
        <w:rPr>
          <w:rFonts w:ascii="Arial" w:hAnsi="Arial" w:cs="Arial"/>
          <w:sz w:val="18"/>
          <w:szCs w:val="18"/>
        </w:rPr>
        <w:t xml:space="preserve"> zawarte w </w:t>
      </w:r>
      <w:r w:rsidR="00036C03" w:rsidRPr="00D212ED">
        <w:rPr>
          <w:rFonts w:ascii="Arial" w:hAnsi="Arial" w:cs="Arial"/>
          <w:sz w:val="18"/>
          <w:szCs w:val="18"/>
        </w:rPr>
        <w:t>dokumenta</w:t>
      </w:r>
      <w:r w:rsidR="00036C03">
        <w:rPr>
          <w:rFonts w:ascii="Arial" w:hAnsi="Arial" w:cs="Arial"/>
          <w:sz w:val="18"/>
          <w:szCs w:val="18"/>
        </w:rPr>
        <w:t>ch zamówienia.</w:t>
      </w:r>
    </w:p>
    <w:p w14:paraId="05E7036B" w14:textId="26C747E4" w:rsidR="00604EBE" w:rsidRPr="00D212ED" w:rsidRDefault="00604EBE" w:rsidP="005226E7">
      <w:pPr>
        <w:pStyle w:val="Akapitzlist"/>
        <w:numPr>
          <w:ilvl w:val="1"/>
          <w:numId w:val="14"/>
        </w:numPr>
        <w:spacing w:line="276" w:lineRule="auto"/>
        <w:contextualSpacing/>
        <w:jc w:val="both"/>
        <w:rPr>
          <w:rFonts w:ascii="Arial" w:hAnsi="Arial" w:cs="Arial"/>
          <w:sz w:val="18"/>
          <w:szCs w:val="18"/>
        </w:rPr>
      </w:pPr>
      <w:r w:rsidRPr="00D212ED">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2591E8ED" w14:textId="39F6C834" w:rsidR="00604EBE" w:rsidRPr="00D212ED" w:rsidRDefault="00604EBE" w:rsidP="005226E7">
      <w:pPr>
        <w:pStyle w:val="Akapitzlist"/>
        <w:numPr>
          <w:ilvl w:val="1"/>
          <w:numId w:val="14"/>
        </w:numPr>
        <w:spacing w:line="276" w:lineRule="auto"/>
        <w:contextualSpacing/>
        <w:jc w:val="both"/>
        <w:rPr>
          <w:rFonts w:ascii="Arial" w:hAnsi="Arial" w:cs="Arial"/>
          <w:sz w:val="18"/>
          <w:szCs w:val="18"/>
        </w:rPr>
      </w:pPr>
      <w:r w:rsidRPr="00D212ED">
        <w:rPr>
          <w:rFonts w:ascii="Arial" w:hAnsi="Arial" w:cs="Arial"/>
          <w:sz w:val="18"/>
          <w:szCs w:val="18"/>
        </w:rPr>
        <w:t>Zamawiający może żądać od wykonawców wyjaśnień dotyczących treści przedmiotowych środków dowodowych.</w:t>
      </w:r>
    </w:p>
    <w:bookmarkEnd w:id="4"/>
    <w:bookmarkEnd w:id="5"/>
    <w:p w14:paraId="2FACB34F" w14:textId="77777777" w:rsidR="00651B00" w:rsidRPr="00581424" w:rsidRDefault="00651B00" w:rsidP="00581424">
      <w:pPr>
        <w:widowControl w:val="0"/>
        <w:spacing w:line="276" w:lineRule="auto"/>
        <w:ind w:right="-36"/>
        <w:jc w:val="both"/>
        <w:rPr>
          <w:rFonts w:ascii="Arial" w:hAnsi="Arial" w:cs="Arial"/>
          <w:spacing w:val="-1"/>
          <w:sz w:val="18"/>
          <w:szCs w:val="18"/>
        </w:rPr>
      </w:pPr>
    </w:p>
    <w:p w14:paraId="0F67A9AE" w14:textId="77777777" w:rsidR="00651B00" w:rsidRPr="00581424" w:rsidRDefault="008D14A1" w:rsidP="00882913">
      <w:pPr>
        <w:pStyle w:val="Akapitzlist"/>
        <w:widowControl w:val="0"/>
        <w:numPr>
          <w:ilvl w:val="0"/>
          <w:numId w:val="3"/>
        </w:numPr>
        <w:spacing w:before="11" w:line="276" w:lineRule="auto"/>
        <w:ind w:right="-36"/>
        <w:jc w:val="both"/>
        <w:rPr>
          <w:rFonts w:ascii="Arial" w:hAnsi="Arial" w:cs="Arial"/>
          <w:sz w:val="18"/>
          <w:szCs w:val="18"/>
        </w:rPr>
      </w:pPr>
      <w:r w:rsidRPr="00581424">
        <w:rPr>
          <w:rFonts w:ascii="Arial" w:hAnsi="Arial" w:cs="Arial"/>
          <w:b/>
          <w:bCs/>
          <w:spacing w:val="1"/>
          <w:sz w:val="18"/>
          <w:szCs w:val="18"/>
        </w:rPr>
        <w:t xml:space="preserve">   KOD WSPÓLNEGO SŁOWNIKA ZAMÓWIEŃ (CPV)</w:t>
      </w:r>
    </w:p>
    <w:p w14:paraId="34984C9C" w14:textId="77777777" w:rsidR="00C87C48" w:rsidRPr="00C87C48" w:rsidRDefault="00C87C48" w:rsidP="00C87C48">
      <w:pPr>
        <w:widowControl w:val="0"/>
        <w:spacing w:before="11" w:line="276" w:lineRule="auto"/>
        <w:ind w:left="567" w:right="-36"/>
        <w:jc w:val="both"/>
        <w:rPr>
          <w:rFonts w:ascii="Arial" w:eastAsia="Calibri" w:hAnsi="Arial" w:cs="Arial"/>
          <w:kern w:val="2"/>
          <w:sz w:val="18"/>
          <w:szCs w:val="18"/>
          <w:u w:val="single"/>
        </w:rPr>
      </w:pPr>
      <w:r w:rsidRPr="00C87C48">
        <w:rPr>
          <w:rFonts w:ascii="Arial" w:eastAsia="Calibri" w:hAnsi="Arial" w:cs="Arial"/>
          <w:kern w:val="2"/>
          <w:sz w:val="18"/>
          <w:szCs w:val="18"/>
          <w:u w:val="single"/>
        </w:rPr>
        <w:t>Główny przedmiot:</w:t>
      </w:r>
    </w:p>
    <w:p w14:paraId="51BFDCE1" w14:textId="77777777" w:rsidR="00C87C48" w:rsidRPr="00C87C48" w:rsidRDefault="00C87C48" w:rsidP="00C87C48">
      <w:pPr>
        <w:widowControl w:val="0"/>
        <w:spacing w:before="11" w:line="276" w:lineRule="auto"/>
        <w:ind w:left="567" w:right="-36"/>
        <w:jc w:val="both"/>
        <w:rPr>
          <w:rFonts w:ascii="Arial" w:eastAsia="Calibri" w:hAnsi="Arial" w:cs="Arial"/>
          <w:kern w:val="2"/>
          <w:sz w:val="18"/>
          <w:szCs w:val="18"/>
          <w:u w:val="single"/>
        </w:rPr>
      </w:pPr>
      <w:r w:rsidRPr="00C87C48">
        <w:rPr>
          <w:rFonts w:ascii="Arial" w:eastAsia="Calibri" w:hAnsi="Arial" w:cs="Arial"/>
          <w:kern w:val="2"/>
          <w:sz w:val="18"/>
          <w:szCs w:val="18"/>
          <w:u w:val="single"/>
        </w:rPr>
        <w:t>71320000-7 Usługi inżynieryjne w zakresie projektowania</w:t>
      </w:r>
    </w:p>
    <w:p w14:paraId="58D26565" w14:textId="77777777" w:rsidR="00C87C48" w:rsidRDefault="00C87C48" w:rsidP="00C87C48">
      <w:pPr>
        <w:widowControl w:val="0"/>
        <w:spacing w:before="11" w:line="276" w:lineRule="auto"/>
        <w:ind w:left="567" w:right="-36"/>
        <w:jc w:val="both"/>
        <w:rPr>
          <w:rFonts w:ascii="Arial" w:eastAsia="Calibri" w:hAnsi="Arial" w:cs="Arial"/>
          <w:kern w:val="2"/>
          <w:sz w:val="18"/>
          <w:szCs w:val="18"/>
          <w:u w:val="single"/>
        </w:rPr>
      </w:pPr>
    </w:p>
    <w:p w14:paraId="48898645" w14:textId="77777777" w:rsidR="00C87C48" w:rsidRPr="00C87C48" w:rsidRDefault="00C87C48" w:rsidP="00C87C48">
      <w:pPr>
        <w:widowControl w:val="0"/>
        <w:spacing w:before="11" w:line="276" w:lineRule="auto"/>
        <w:ind w:left="567" w:right="-36"/>
        <w:jc w:val="both"/>
        <w:rPr>
          <w:rFonts w:ascii="Arial" w:eastAsia="Calibri" w:hAnsi="Arial" w:cs="Arial"/>
          <w:kern w:val="2"/>
          <w:sz w:val="18"/>
          <w:szCs w:val="18"/>
          <w:u w:val="single"/>
        </w:rPr>
      </w:pPr>
      <w:r w:rsidRPr="00C87C48">
        <w:rPr>
          <w:rFonts w:ascii="Arial" w:eastAsia="Calibri" w:hAnsi="Arial" w:cs="Arial"/>
          <w:kern w:val="2"/>
          <w:sz w:val="18"/>
          <w:szCs w:val="18"/>
          <w:u w:val="single"/>
        </w:rPr>
        <w:t>Dodatkowe przedmioty:</w:t>
      </w:r>
    </w:p>
    <w:p w14:paraId="5FF9607E" w14:textId="5EF0D96F" w:rsidR="00B60A77" w:rsidRDefault="00C87C48" w:rsidP="00C87C48">
      <w:pPr>
        <w:widowControl w:val="0"/>
        <w:spacing w:before="11" w:line="276" w:lineRule="auto"/>
        <w:ind w:left="567" w:right="-36"/>
        <w:jc w:val="both"/>
        <w:rPr>
          <w:rFonts w:ascii="Arial" w:eastAsia="Calibri" w:hAnsi="Arial" w:cs="Arial"/>
          <w:kern w:val="2"/>
          <w:sz w:val="18"/>
          <w:szCs w:val="18"/>
          <w:u w:val="single"/>
        </w:rPr>
      </w:pPr>
      <w:r w:rsidRPr="00C87C48">
        <w:rPr>
          <w:rFonts w:ascii="Arial" w:eastAsia="Calibri" w:hAnsi="Arial" w:cs="Arial"/>
          <w:kern w:val="2"/>
          <w:sz w:val="18"/>
          <w:szCs w:val="18"/>
          <w:u w:val="single"/>
        </w:rPr>
        <w:t>71220000-6 Usługi projektowania architektonicznego</w:t>
      </w:r>
    </w:p>
    <w:p w14:paraId="26931DE0" w14:textId="77777777" w:rsidR="00E30A6F" w:rsidRPr="00581424" w:rsidRDefault="00E30A6F" w:rsidP="00E30A6F">
      <w:pPr>
        <w:widowControl w:val="0"/>
        <w:spacing w:before="11" w:line="276" w:lineRule="auto"/>
        <w:ind w:left="567" w:right="-36"/>
        <w:jc w:val="both"/>
        <w:rPr>
          <w:rFonts w:ascii="Arial" w:hAnsi="Arial" w:cs="Arial"/>
          <w:sz w:val="18"/>
          <w:szCs w:val="18"/>
        </w:rPr>
      </w:pPr>
    </w:p>
    <w:p w14:paraId="684EFE74" w14:textId="77777777" w:rsidR="00651B00" w:rsidRPr="00581424" w:rsidRDefault="008D14A1" w:rsidP="00882913">
      <w:pPr>
        <w:widowControl w:val="0"/>
        <w:numPr>
          <w:ilvl w:val="0"/>
          <w:numId w:val="3"/>
        </w:numPr>
        <w:spacing w:before="11" w:line="276" w:lineRule="auto"/>
        <w:ind w:right="-36"/>
        <w:jc w:val="both"/>
        <w:rPr>
          <w:rFonts w:ascii="Arial" w:hAnsi="Arial" w:cs="Arial"/>
        </w:rPr>
      </w:pPr>
      <w:r w:rsidRPr="00581424">
        <w:rPr>
          <w:rFonts w:ascii="Arial" w:hAnsi="Arial" w:cs="Arial"/>
          <w:b/>
          <w:bCs/>
          <w:caps/>
          <w:spacing w:val="1"/>
          <w:sz w:val="18"/>
          <w:szCs w:val="18"/>
        </w:rPr>
        <w:t>Wymagania w zakresie zatrudniania przez wykonawcę lub podwykonawcę osób na podstawie stosunku pracy</w:t>
      </w:r>
    </w:p>
    <w:p w14:paraId="548D49E7" w14:textId="6E020975" w:rsidR="00530C39" w:rsidRDefault="00A32B7A" w:rsidP="00A32B7A">
      <w:pPr>
        <w:numPr>
          <w:ilvl w:val="1"/>
          <w:numId w:val="3"/>
        </w:numPr>
        <w:spacing w:line="276" w:lineRule="auto"/>
        <w:jc w:val="both"/>
        <w:rPr>
          <w:rFonts w:ascii="Arial" w:hAnsi="Arial" w:cs="Arial"/>
          <w:sz w:val="18"/>
          <w:szCs w:val="18"/>
        </w:rPr>
      </w:pPr>
      <w:r w:rsidRPr="00A32B7A">
        <w:rPr>
          <w:rFonts w:ascii="Arial" w:hAnsi="Arial" w:cs="Arial"/>
          <w:sz w:val="18"/>
          <w:szCs w:val="18"/>
        </w:rPr>
        <w:t xml:space="preserve">Zgodnie z treścią art. 95 ust. 1 </w:t>
      </w:r>
      <w:r>
        <w:rPr>
          <w:rFonts w:ascii="Arial" w:hAnsi="Arial" w:cs="Arial"/>
          <w:sz w:val="18"/>
          <w:szCs w:val="18"/>
        </w:rPr>
        <w:t xml:space="preserve">ustawy </w:t>
      </w:r>
      <w:proofErr w:type="spellStart"/>
      <w:r>
        <w:rPr>
          <w:rFonts w:ascii="Arial" w:hAnsi="Arial" w:cs="Arial"/>
          <w:sz w:val="18"/>
          <w:szCs w:val="18"/>
        </w:rPr>
        <w:t>Pzp</w:t>
      </w:r>
      <w:proofErr w:type="spellEnd"/>
      <w:r w:rsidRPr="00A32B7A">
        <w:rPr>
          <w:rFonts w:ascii="Arial" w:hAnsi="Arial" w:cs="Arial"/>
          <w:sz w:val="18"/>
          <w:szCs w:val="18"/>
        </w:rPr>
        <w:t>, Zamawiający nie wymaga, aby w trakcie realizacji przedmiotu zamówienia, Wykonawca lub podwykonawca/-</w:t>
      </w:r>
      <w:proofErr w:type="spellStart"/>
      <w:r w:rsidRPr="00A32B7A">
        <w:rPr>
          <w:rFonts w:ascii="Arial" w:hAnsi="Arial" w:cs="Arial"/>
          <w:sz w:val="18"/>
          <w:szCs w:val="18"/>
        </w:rPr>
        <w:t>cy</w:t>
      </w:r>
      <w:proofErr w:type="spellEnd"/>
      <w:r w:rsidRPr="00A32B7A">
        <w:rPr>
          <w:rFonts w:ascii="Arial" w:hAnsi="Arial" w:cs="Arial"/>
          <w:sz w:val="18"/>
          <w:szCs w:val="18"/>
        </w:rPr>
        <w:t xml:space="preserve"> (o ile będą realizowali niniejsze zamówienie) zatrudniał/-li na podstawie umowy o pracę, w rozumieniu przepisów ustawy z dnia 26</w:t>
      </w:r>
      <w:r>
        <w:rPr>
          <w:rFonts w:ascii="Arial" w:hAnsi="Arial" w:cs="Arial"/>
          <w:sz w:val="18"/>
          <w:szCs w:val="18"/>
        </w:rPr>
        <w:t xml:space="preserve"> czerwca</w:t>
      </w:r>
      <w:r w:rsidRPr="00A32B7A">
        <w:rPr>
          <w:rFonts w:ascii="Arial" w:hAnsi="Arial" w:cs="Arial"/>
          <w:sz w:val="18"/>
          <w:szCs w:val="18"/>
        </w:rPr>
        <w:t>1974 r. – Kodeks pracy</w:t>
      </w:r>
      <w:r w:rsidR="001B3048" w:rsidRPr="001B3048">
        <w:rPr>
          <w:rFonts w:ascii="Arial" w:hAnsi="Arial" w:cs="Arial"/>
          <w:sz w:val="18"/>
          <w:szCs w:val="18"/>
        </w:rPr>
        <w:t>.</w:t>
      </w:r>
    </w:p>
    <w:p w14:paraId="3DB122A6" w14:textId="77777777" w:rsidR="00A32B7A" w:rsidRPr="00581424" w:rsidRDefault="00A32B7A" w:rsidP="00A32B7A">
      <w:pPr>
        <w:spacing w:line="276" w:lineRule="auto"/>
        <w:ind w:left="432"/>
        <w:jc w:val="both"/>
        <w:rPr>
          <w:rFonts w:ascii="Arial" w:hAnsi="Arial" w:cs="Arial"/>
          <w:sz w:val="18"/>
          <w:szCs w:val="18"/>
        </w:rPr>
      </w:pPr>
    </w:p>
    <w:p w14:paraId="17D16F7C" w14:textId="57121C41" w:rsidR="00651B00" w:rsidRPr="00581424" w:rsidRDefault="008D14A1" w:rsidP="00882913">
      <w:pPr>
        <w:widowControl w:val="0"/>
        <w:numPr>
          <w:ilvl w:val="0"/>
          <w:numId w:val="3"/>
        </w:numPr>
        <w:spacing w:before="11" w:line="276" w:lineRule="auto"/>
        <w:ind w:right="-36"/>
        <w:jc w:val="both"/>
        <w:rPr>
          <w:rFonts w:ascii="Arial" w:hAnsi="Arial" w:cs="Arial"/>
          <w:sz w:val="18"/>
          <w:szCs w:val="18"/>
        </w:rPr>
      </w:pPr>
      <w:r w:rsidRPr="00581424">
        <w:rPr>
          <w:rFonts w:ascii="Arial" w:hAnsi="Arial" w:cs="Arial"/>
          <w:b/>
          <w:bCs/>
          <w:caps/>
          <w:spacing w:val="1"/>
          <w:sz w:val="18"/>
          <w:szCs w:val="18"/>
        </w:rPr>
        <w:t>Wymagania w zakresie zatrudniania przez wykonawcę lub podwykonawcę osób, o</w:t>
      </w:r>
      <w:r w:rsidR="00A76566">
        <w:rPr>
          <w:rFonts w:ascii="Arial" w:hAnsi="Arial" w:cs="Arial"/>
          <w:b/>
          <w:bCs/>
          <w:caps/>
          <w:spacing w:val="1"/>
          <w:sz w:val="18"/>
          <w:szCs w:val="18"/>
        </w:rPr>
        <w:t> </w:t>
      </w:r>
      <w:r w:rsidRPr="00581424">
        <w:rPr>
          <w:rFonts w:ascii="Arial" w:hAnsi="Arial" w:cs="Arial"/>
          <w:b/>
          <w:bCs/>
          <w:caps/>
          <w:spacing w:val="1"/>
          <w:sz w:val="18"/>
          <w:szCs w:val="18"/>
        </w:rPr>
        <w:t>których mowa w art. 96 ust. 2 pkt 2 ustawy Pzp</w:t>
      </w:r>
    </w:p>
    <w:p w14:paraId="58AEA8A2" w14:textId="77777777" w:rsidR="00651B00" w:rsidRPr="00581424" w:rsidRDefault="008D14A1" w:rsidP="00882913">
      <w:pPr>
        <w:pStyle w:val="Akapitzlist"/>
        <w:widowControl w:val="0"/>
        <w:numPr>
          <w:ilvl w:val="1"/>
          <w:numId w:val="3"/>
        </w:numPr>
        <w:spacing w:before="11" w:line="276" w:lineRule="auto"/>
        <w:ind w:right="-36"/>
        <w:jc w:val="both"/>
        <w:rPr>
          <w:rFonts w:ascii="Arial" w:hAnsi="Arial" w:cs="Arial"/>
          <w:sz w:val="18"/>
          <w:szCs w:val="18"/>
        </w:rPr>
      </w:pPr>
      <w:r w:rsidRPr="00581424">
        <w:rPr>
          <w:rFonts w:ascii="Arial" w:hAnsi="Arial" w:cs="Arial"/>
          <w:sz w:val="18"/>
          <w:szCs w:val="18"/>
        </w:rPr>
        <w:t xml:space="preserve">Zamawiający nie wymaga zatrudnienia przez Wykonawcę lub Podwykonawcę osób, o których mowa w art. 96 ust. 2 pkt 2 ustawy </w:t>
      </w:r>
      <w:proofErr w:type="spellStart"/>
      <w:r w:rsidRPr="00581424">
        <w:rPr>
          <w:rFonts w:ascii="Arial" w:hAnsi="Arial" w:cs="Arial"/>
          <w:sz w:val="18"/>
          <w:szCs w:val="18"/>
        </w:rPr>
        <w:t>Pzp</w:t>
      </w:r>
      <w:proofErr w:type="spellEnd"/>
      <w:r w:rsidRPr="00581424">
        <w:rPr>
          <w:rFonts w:ascii="Arial" w:hAnsi="Arial" w:cs="Arial"/>
          <w:sz w:val="18"/>
          <w:szCs w:val="18"/>
        </w:rPr>
        <w:t xml:space="preserve">. </w:t>
      </w:r>
    </w:p>
    <w:p w14:paraId="3F883EB8" w14:textId="77777777" w:rsidR="00651B00" w:rsidRPr="00581424" w:rsidRDefault="00651B00" w:rsidP="00581424">
      <w:pPr>
        <w:widowControl w:val="0"/>
        <w:spacing w:before="11" w:line="276" w:lineRule="auto"/>
        <w:ind w:right="-36"/>
        <w:jc w:val="both"/>
        <w:rPr>
          <w:rFonts w:ascii="Arial" w:eastAsia="Calibri" w:hAnsi="Arial" w:cs="Arial"/>
          <w:b/>
          <w:bCs/>
          <w:caps/>
          <w:color w:val="000000"/>
          <w:spacing w:val="1"/>
          <w:kern w:val="2"/>
          <w:sz w:val="18"/>
          <w:szCs w:val="18"/>
        </w:rPr>
      </w:pPr>
    </w:p>
    <w:p w14:paraId="68DAF9F3" w14:textId="77777777" w:rsidR="00651B00" w:rsidRPr="00581424" w:rsidRDefault="008D14A1" w:rsidP="00882913">
      <w:pPr>
        <w:widowControl w:val="0"/>
        <w:numPr>
          <w:ilvl w:val="0"/>
          <w:numId w:val="3"/>
        </w:numPr>
        <w:spacing w:before="11" w:line="276" w:lineRule="auto"/>
        <w:ind w:left="426" w:right="-36" w:hanging="425"/>
        <w:jc w:val="both"/>
        <w:rPr>
          <w:rFonts w:ascii="Arial" w:hAnsi="Arial" w:cs="Arial"/>
        </w:rPr>
      </w:pPr>
      <w:r w:rsidRPr="00581424">
        <w:rPr>
          <w:rFonts w:ascii="Arial" w:hAnsi="Arial" w:cs="Arial"/>
          <w:b/>
          <w:bCs/>
          <w:caps/>
          <w:spacing w:val="1"/>
          <w:sz w:val="18"/>
          <w:szCs w:val="18"/>
        </w:rPr>
        <w:t>Informacja o przedmiotowych środkach dowodowych</w:t>
      </w:r>
    </w:p>
    <w:p w14:paraId="411E975C" w14:textId="7E2280E8" w:rsidR="00B826B7" w:rsidRPr="00604EB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 xml:space="preserve">Wykonawca, który powołuje się na rozwiązania równoważne zobowiązany jest </w:t>
      </w:r>
      <w:r>
        <w:rPr>
          <w:rFonts w:ascii="Arial" w:hAnsi="Arial" w:cs="Arial"/>
          <w:sz w:val="18"/>
          <w:szCs w:val="18"/>
        </w:rPr>
        <w:t xml:space="preserve">wskazać ten fakt w ofercie i </w:t>
      </w:r>
      <w:r w:rsidRPr="00604EBE">
        <w:rPr>
          <w:rFonts w:ascii="Arial" w:hAnsi="Arial" w:cs="Arial"/>
          <w:sz w:val="18"/>
          <w:szCs w:val="18"/>
        </w:rPr>
        <w:t xml:space="preserve">załączyć do oferty załącznik </w:t>
      </w:r>
      <w:r w:rsidR="00A64C34">
        <w:rPr>
          <w:rFonts w:ascii="Arial" w:hAnsi="Arial" w:cs="Arial"/>
          <w:sz w:val="18"/>
          <w:szCs w:val="18"/>
        </w:rPr>
        <w:t>nr 6</w:t>
      </w:r>
      <w:r w:rsidRPr="00530C39">
        <w:rPr>
          <w:rFonts w:ascii="Arial" w:hAnsi="Arial" w:cs="Arial"/>
          <w:sz w:val="18"/>
          <w:szCs w:val="18"/>
        </w:rPr>
        <w:t xml:space="preserve"> do SWZ, </w:t>
      </w:r>
      <w:r w:rsidRPr="00604EBE">
        <w:rPr>
          <w:rFonts w:ascii="Arial" w:hAnsi="Arial" w:cs="Arial"/>
          <w:sz w:val="18"/>
          <w:szCs w:val="18"/>
        </w:rPr>
        <w:t xml:space="preserve">tj. wykaz </w:t>
      </w:r>
      <w:r>
        <w:rPr>
          <w:rFonts w:ascii="Arial" w:hAnsi="Arial" w:cs="Arial"/>
          <w:sz w:val="18"/>
          <w:szCs w:val="18"/>
        </w:rPr>
        <w:t>rozwiązań</w:t>
      </w:r>
      <w:r w:rsidRPr="00604EBE">
        <w:rPr>
          <w:rFonts w:ascii="Arial" w:hAnsi="Arial" w:cs="Arial"/>
          <w:sz w:val="18"/>
          <w:szCs w:val="18"/>
        </w:rPr>
        <w:t xml:space="preserve"> równoważnych oraz dokumenty potwierdzające, że oferowane </w:t>
      </w:r>
      <w:r>
        <w:rPr>
          <w:rFonts w:ascii="Arial" w:hAnsi="Arial" w:cs="Arial"/>
          <w:sz w:val="18"/>
          <w:szCs w:val="18"/>
        </w:rPr>
        <w:t>rozwiązania</w:t>
      </w:r>
      <w:r w:rsidRPr="00604EBE">
        <w:rPr>
          <w:rFonts w:ascii="Arial" w:hAnsi="Arial" w:cs="Arial"/>
          <w:sz w:val="18"/>
          <w:szCs w:val="18"/>
        </w:rPr>
        <w:t xml:space="preserve"> zapewnią uzyskanie parametrów technicznych nie gorszych od przedstawionych w </w:t>
      </w:r>
      <w:r w:rsidR="00D80D87">
        <w:rPr>
          <w:rFonts w:ascii="Arial" w:hAnsi="Arial" w:cs="Arial"/>
          <w:sz w:val="18"/>
          <w:szCs w:val="18"/>
        </w:rPr>
        <w:t>dokumentach zamówienia</w:t>
      </w:r>
      <w:r w:rsidR="00051C77">
        <w:rPr>
          <w:rFonts w:ascii="Arial" w:hAnsi="Arial" w:cs="Arial"/>
          <w:sz w:val="18"/>
          <w:szCs w:val="18"/>
        </w:rPr>
        <w:t>.</w:t>
      </w:r>
      <w:r w:rsidRPr="00604EBE">
        <w:rPr>
          <w:rFonts w:ascii="Arial" w:hAnsi="Arial" w:cs="Arial"/>
          <w:sz w:val="18"/>
          <w:szCs w:val="18"/>
        </w:rPr>
        <w:t xml:space="preserve"> </w:t>
      </w:r>
    </w:p>
    <w:p w14:paraId="4DA175CB" w14:textId="77777777" w:rsidR="00B826B7" w:rsidRPr="00604EB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4630D0A0" w14:textId="77777777" w:rsidR="00B826B7" w:rsidRPr="004F4A7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Zamawiający może żądać od wykonawców wyjaśnień dotyczących treści przedmiotowych środków dowodowych.</w:t>
      </w:r>
    </w:p>
    <w:p w14:paraId="13276AAC" w14:textId="77777777" w:rsidR="00651B00" w:rsidRPr="00160CA7" w:rsidRDefault="00651B00" w:rsidP="00581424">
      <w:pPr>
        <w:widowControl w:val="0"/>
        <w:spacing w:before="11" w:line="276" w:lineRule="auto"/>
        <w:ind w:left="567" w:right="-36"/>
        <w:jc w:val="both"/>
        <w:rPr>
          <w:rFonts w:ascii="Arial" w:hAnsi="Arial" w:cs="Arial"/>
          <w:sz w:val="18"/>
          <w:szCs w:val="18"/>
        </w:rPr>
      </w:pPr>
    </w:p>
    <w:p w14:paraId="6A3414AF" w14:textId="77777777" w:rsidR="00651B00" w:rsidRPr="00160CA7" w:rsidRDefault="008D14A1" w:rsidP="00882913">
      <w:pPr>
        <w:pStyle w:val="Akapitzlist"/>
        <w:widowControl w:val="0"/>
        <w:numPr>
          <w:ilvl w:val="0"/>
          <w:numId w:val="4"/>
        </w:numPr>
        <w:spacing w:before="11" w:line="276" w:lineRule="auto"/>
        <w:ind w:right="-36"/>
        <w:jc w:val="both"/>
        <w:rPr>
          <w:rFonts w:ascii="Arial" w:hAnsi="Arial" w:cs="Arial"/>
        </w:rPr>
      </w:pPr>
      <w:r w:rsidRPr="00160CA7">
        <w:rPr>
          <w:rFonts w:ascii="Arial" w:hAnsi="Arial" w:cs="Arial"/>
          <w:b/>
          <w:bCs/>
          <w:spacing w:val="1"/>
          <w:sz w:val="18"/>
          <w:szCs w:val="18"/>
        </w:rPr>
        <w:t>TERMIN WYKONANIA ZAMÓWIENIA</w:t>
      </w:r>
    </w:p>
    <w:p w14:paraId="6CA3083E" w14:textId="26341696" w:rsidR="00394AE0" w:rsidRPr="00BC3083" w:rsidRDefault="008D14A1" w:rsidP="00BC3083">
      <w:pPr>
        <w:pStyle w:val="Akapitzlist"/>
        <w:widowControl w:val="0"/>
        <w:numPr>
          <w:ilvl w:val="1"/>
          <w:numId w:val="4"/>
        </w:numPr>
        <w:spacing w:line="276" w:lineRule="auto"/>
        <w:jc w:val="both"/>
        <w:rPr>
          <w:rFonts w:ascii="Arial" w:hAnsi="Arial" w:cs="Arial"/>
          <w:bCs/>
          <w:sz w:val="18"/>
          <w:szCs w:val="18"/>
        </w:rPr>
      </w:pPr>
      <w:bookmarkStart w:id="8" w:name="_Hlk69208504"/>
      <w:r w:rsidRPr="00BC3083">
        <w:rPr>
          <w:rFonts w:ascii="Arial" w:hAnsi="Arial" w:cs="Arial"/>
          <w:sz w:val="18"/>
          <w:szCs w:val="18"/>
        </w:rPr>
        <w:t>Termin realizacji zadania</w:t>
      </w:r>
      <w:r w:rsidR="00081362" w:rsidRPr="00BC3083">
        <w:rPr>
          <w:rFonts w:ascii="Arial" w:hAnsi="Arial" w:cs="Arial"/>
          <w:sz w:val="18"/>
          <w:szCs w:val="18"/>
        </w:rPr>
        <w:t>:</w:t>
      </w:r>
      <w:r w:rsidR="00C93BA7" w:rsidRPr="00BC3083">
        <w:rPr>
          <w:rFonts w:ascii="Arial" w:hAnsi="Arial" w:cs="Arial"/>
          <w:sz w:val="18"/>
          <w:szCs w:val="18"/>
        </w:rPr>
        <w:t xml:space="preserve"> </w:t>
      </w:r>
      <w:r w:rsidR="00B3235F">
        <w:rPr>
          <w:rFonts w:ascii="Arial" w:hAnsi="Arial" w:cs="Arial"/>
          <w:b/>
          <w:sz w:val="18"/>
          <w:szCs w:val="18"/>
        </w:rPr>
        <w:t>32</w:t>
      </w:r>
      <w:r w:rsidR="000C67EB">
        <w:rPr>
          <w:rFonts w:ascii="Arial" w:hAnsi="Arial" w:cs="Arial"/>
          <w:b/>
          <w:sz w:val="18"/>
          <w:szCs w:val="18"/>
        </w:rPr>
        <w:t>0</w:t>
      </w:r>
      <w:r w:rsidR="000B3D80" w:rsidRPr="000B3D80">
        <w:rPr>
          <w:rFonts w:ascii="Arial" w:hAnsi="Arial" w:cs="Arial"/>
          <w:b/>
          <w:sz w:val="18"/>
          <w:szCs w:val="18"/>
        </w:rPr>
        <w:t xml:space="preserve"> </w:t>
      </w:r>
      <w:r w:rsidR="000B3D80">
        <w:rPr>
          <w:rFonts w:ascii="Arial" w:hAnsi="Arial" w:cs="Arial"/>
          <w:sz w:val="18"/>
          <w:szCs w:val="18"/>
        </w:rPr>
        <w:t>dni</w:t>
      </w:r>
      <w:r w:rsidR="00BC3083" w:rsidRPr="00BC3083">
        <w:rPr>
          <w:rFonts w:ascii="Arial" w:hAnsi="Arial" w:cs="Arial"/>
          <w:sz w:val="18"/>
          <w:szCs w:val="18"/>
        </w:rPr>
        <w:t xml:space="preserve"> od dnia podpisania umowy.</w:t>
      </w:r>
    </w:p>
    <w:p w14:paraId="14A128A0" w14:textId="77777777" w:rsidR="00394AE0" w:rsidRPr="00394AE0" w:rsidRDefault="00394AE0" w:rsidP="00394AE0">
      <w:pPr>
        <w:spacing w:line="276" w:lineRule="auto"/>
        <w:jc w:val="both"/>
        <w:rPr>
          <w:rFonts w:ascii="Arial Narrow" w:hAnsi="Arial Narrow"/>
          <w:b/>
          <w:sz w:val="20"/>
          <w:szCs w:val="20"/>
        </w:rPr>
      </w:pPr>
    </w:p>
    <w:tbl>
      <w:tblPr>
        <w:tblW w:w="9233" w:type="dxa"/>
        <w:tblInd w:w="108" w:type="dxa"/>
        <w:tblLayout w:type="fixed"/>
        <w:tblLook w:val="0000" w:firstRow="0" w:lastRow="0" w:firstColumn="0" w:lastColumn="0" w:noHBand="0" w:noVBand="0"/>
      </w:tblPr>
      <w:tblGrid>
        <w:gridCol w:w="9233"/>
      </w:tblGrid>
      <w:tr w:rsidR="00414E46" w:rsidRPr="00581424" w14:paraId="627E462F" w14:textId="77777777" w:rsidTr="00414E46">
        <w:tc>
          <w:tcPr>
            <w:tcW w:w="9233" w:type="dxa"/>
            <w:tcBorders>
              <w:top w:val="single" w:sz="4" w:space="0" w:color="000000"/>
              <w:left w:val="single" w:sz="4" w:space="0" w:color="000000"/>
              <w:bottom w:val="single" w:sz="4" w:space="0" w:color="000000"/>
              <w:right w:val="single" w:sz="4" w:space="0" w:color="000000"/>
            </w:tcBorders>
            <w:shd w:val="clear" w:color="auto" w:fill="CCCCCC"/>
          </w:tcPr>
          <w:bookmarkEnd w:id="8"/>
          <w:p w14:paraId="543D7C2C" w14:textId="77777777" w:rsidR="00414E46" w:rsidRPr="00581424" w:rsidRDefault="00414E46"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III</w:t>
            </w:r>
          </w:p>
          <w:p w14:paraId="55D188E9" w14:textId="77777777" w:rsidR="00414E46" w:rsidRPr="00581424" w:rsidRDefault="00414E46" w:rsidP="00581424">
            <w:pPr>
              <w:widowControl w:val="0"/>
              <w:spacing w:before="11" w:line="276" w:lineRule="auto"/>
              <w:jc w:val="center"/>
              <w:rPr>
                <w:rFonts w:ascii="Arial" w:hAnsi="Arial" w:cs="Arial"/>
              </w:rPr>
            </w:pPr>
            <w:r w:rsidRPr="00581424">
              <w:rPr>
                <w:rFonts w:ascii="Arial" w:hAnsi="Arial" w:cs="Arial"/>
                <w:b/>
                <w:bCs/>
                <w:spacing w:val="1"/>
                <w:sz w:val="18"/>
                <w:szCs w:val="18"/>
              </w:rPr>
              <w:t>WARUNKI UDZIAŁU W POSTĘPOWANIU ORAZ PODSTAWY WYKLUCZENIA</w:t>
            </w:r>
          </w:p>
        </w:tc>
      </w:tr>
    </w:tbl>
    <w:p w14:paraId="2157565D" w14:textId="77777777" w:rsidR="00651B00" w:rsidRPr="00581424" w:rsidRDefault="00651B00" w:rsidP="00581424">
      <w:pPr>
        <w:widowControl w:val="0"/>
        <w:spacing w:line="276" w:lineRule="auto"/>
        <w:jc w:val="both"/>
        <w:rPr>
          <w:rFonts w:ascii="Arial" w:hAnsi="Arial" w:cs="Arial"/>
          <w:sz w:val="18"/>
          <w:szCs w:val="18"/>
        </w:rPr>
      </w:pPr>
    </w:p>
    <w:p w14:paraId="2E98E6BB" w14:textId="77777777" w:rsidR="00651B00" w:rsidRPr="00D93137" w:rsidRDefault="008D14A1" w:rsidP="00882913">
      <w:pPr>
        <w:widowControl w:val="0"/>
        <w:numPr>
          <w:ilvl w:val="0"/>
          <w:numId w:val="5"/>
        </w:numPr>
        <w:spacing w:line="276" w:lineRule="auto"/>
        <w:ind w:right="-36"/>
        <w:jc w:val="both"/>
        <w:rPr>
          <w:rFonts w:ascii="Arial" w:hAnsi="Arial" w:cs="Arial"/>
          <w:sz w:val="18"/>
          <w:szCs w:val="18"/>
        </w:rPr>
      </w:pPr>
      <w:r w:rsidRPr="00D93137">
        <w:rPr>
          <w:rFonts w:ascii="Arial" w:hAnsi="Arial" w:cs="Arial"/>
          <w:b/>
          <w:bCs/>
          <w:caps/>
          <w:spacing w:val="1"/>
          <w:sz w:val="18"/>
          <w:szCs w:val="18"/>
        </w:rPr>
        <w:t>informacje o warunkach udziału w postępowaniu</w:t>
      </w:r>
    </w:p>
    <w:p w14:paraId="3AD86F92" w14:textId="1DEFF712" w:rsidR="00651B00" w:rsidRPr="001D4372" w:rsidRDefault="008D14A1" w:rsidP="001D4372">
      <w:pPr>
        <w:pStyle w:val="Akapitzlist"/>
        <w:widowControl w:val="0"/>
        <w:numPr>
          <w:ilvl w:val="1"/>
          <w:numId w:val="5"/>
        </w:numPr>
        <w:tabs>
          <w:tab w:val="left" w:pos="993"/>
        </w:tabs>
        <w:spacing w:line="276" w:lineRule="auto"/>
        <w:ind w:right="-36"/>
        <w:jc w:val="both"/>
        <w:rPr>
          <w:rFonts w:ascii="Arial" w:hAnsi="Arial" w:cs="Arial"/>
          <w:sz w:val="18"/>
          <w:szCs w:val="18"/>
        </w:rPr>
      </w:pPr>
      <w:r w:rsidRPr="001D4372">
        <w:rPr>
          <w:rFonts w:ascii="Arial" w:hAnsi="Arial" w:cs="Arial"/>
          <w:sz w:val="18"/>
          <w:szCs w:val="18"/>
        </w:rPr>
        <w:t xml:space="preserve">Na podstawie art. 112 ustawy </w:t>
      </w:r>
      <w:proofErr w:type="spellStart"/>
      <w:r w:rsidRPr="001D4372">
        <w:rPr>
          <w:rFonts w:ascii="Arial" w:hAnsi="Arial" w:cs="Arial"/>
          <w:sz w:val="18"/>
          <w:szCs w:val="18"/>
        </w:rPr>
        <w:t>Pzp</w:t>
      </w:r>
      <w:proofErr w:type="spellEnd"/>
      <w:r w:rsidRPr="001D4372">
        <w:rPr>
          <w:rFonts w:ascii="Arial" w:hAnsi="Arial" w:cs="Arial"/>
          <w:sz w:val="18"/>
          <w:szCs w:val="18"/>
        </w:rPr>
        <w:t xml:space="preserve"> Zamawiający określa warunki udziału w postępowaniu dotyczące:</w:t>
      </w:r>
    </w:p>
    <w:p w14:paraId="1C3D1380" w14:textId="77777777" w:rsidR="005A5FF7" w:rsidRDefault="008D14A1" w:rsidP="005226E7">
      <w:pPr>
        <w:widowControl w:val="0"/>
        <w:numPr>
          <w:ilvl w:val="0"/>
          <w:numId w:val="16"/>
        </w:numPr>
        <w:tabs>
          <w:tab w:val="left" w:pos="284"/>
        </w:tabs>
        <w:spacing w:line="276" w:lineRule="auto"/>
        <w:ind w:right="-36"/>
        <w:jc w:val="both"/>
        <w:rPr>
          <w:rFonts w:ascii="Arial" w:hAnsi="Arial" w:cs="Arial"/>
          <w:sz w:val="18"/>
          <w:szCs w:val="18"/>
        </w:rPr>
      </w:pPr>
      <w:r w:rsidRPr="00D93137">
        <w:rPr>
          <w:rFonts w:ascii="Arial" w:hAnsi="Arial" w:cs="Arial"/>
          <w:spacing w:val="1"/>
          <w:sz w:val="18"/>
          <w:szCs w:val="18"/>
        </w:rPr>
        <w:t xml:space="preserve">zdolności do występowania w obrocie gospodarczym </w:t>
      </w:r>
    </w:p>
    <w:p w14:paraId="6E21D8B5" w14:textId="77777777" w:rsidR="00651B00" w:rsidRPr="006F7AFE" w:rsidRDefault="008D14A1" w:rsidP="006F7AFE">
      <w:pPr>
        <w:widowControl w:val="0"/>
        <w:tabs>
          <w:tab w:val="left" w:pos="284"/>
        </w:tabs>
        <w:spacing w:line="276" w:lineRule="auto"/>
        <w:ind w:left="360" w:right="-36"/>
        <w:jc w:val="both"/>
        <w:rPr>
          <w:rFonts w:ascii="Arial" w:hAnsi="Arial" w:cs="Arial"/>
          <w:sz w:val="18"/>
          <w:szCs w:val="18"/>
        </w:rPr>
      </w:pPr>
      <w:r w:rsidRPr="005A5FF7">
        <w:rPr>
          <w:rFonts w:ascii="Arial" w:hAnsi="Arial" w:cs="Arial"/>
          <w:spacing w:val="1"/>
          <w:sz w:val="18"/>
          <w:szCs w:val="18"/>
          <w:u w:val="single"/>
        </w:rPr>
        <w:t>Zamawiający nie formułuje warunku udziału w postępowaniu w tym zakresie;</w:t>
      </w:r>
    </w:p>
    <w:p w14:paraId="23839556" w14:textId="77777777" w:rsidR="0051289A" w:rsidRPr="00D93137" w:rsidRDefault="008D14A1" w:rsidP="005226E7">
      <w:pPr>
        <w:widowControl w:val="0"/>
        <w:numPr>
          <w:ilvl w:val="0"/>
          <w:numId w:val="16"/>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uprawnień do prowadzenia określonej działalności gospodarczej lub zawodowej, o ile wynika to z odrębnych przepisó</w:t>
      </w:r>
      <w:r w:rsidR="0051289A" w:rsidRPr="00D93137">
        <w:rPr>
          <w:rFonts w:ascii="Arial" w:hAnsi="Arial" w:cs="Arial"/>
          <w:spacing w:val="1"/>
          <w:sz w:val="18"/>
          <w:szCs w:val="18"/>
        </w:rPr>
        <w:t>w</w:t>
      </w:r>
    </w:p>
    <w:p w14:paraId="0A04C835" w14:textId="77777777" w:rsidR="0051289A" w:rsidRPr="006F7AFE" w:rsidRDefault="008D14A1" w:rsidP="006F7AFE">
      <w:pPr>
        <w:widowControl w:val="0"/>
        <w:tabs>
          <w:tab w:val="left" w:pos="284"/>
        </w:tabs>
        <w:spacing w:line="276" w:lineRule="auto"/>
        <w:ind w:left="284" w:right="-36"/>
        <w:jc w:val="both"/>
        <w:rPr>
          <w:rFonts w:ascii="Arial" w:hAnsi="Arial" w:cs="Arial"/>
          <w:spacing w:val="1"/>
          <w:sz w:val="18"/>
          <w:szCs w:val="18"/>
          <w:u w:val="single"/>
        </w:rPr>
      </w:pPr>
      <w:r w:rsidRPr="00D93137">
        <w:rPr>
          <w:rFonts w:ascii="Arial" w:hAnsi="Arial" w:cs="Arial"/>
          <w:spacing w:val="1"/>
          <w:sz w:val="18"/>
          <w:szCs w:val="18"/>
          <w:u w:val="single"/>
        </w:rPr>
        <w:t>Zamawiający nie formułuje warunku udziału w postępowaniu w tym zakresie;</w:t>
      </w:r>
    </w:p>
    <w:p w14:paraId="74814310" w14:textId="77777777" w:rsidR="0051289A" w:rsidRPr="00D93137" w:rsidRDefault="008D14A1" w:rsidP="005226E7">
      <w:pPr>
        <w:widowControl w:val="0"/>
        <w:numPr>
          <w:ilvl w:val="0"/>
          <w:numId w:val="16"/>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sytuacji ekonomicznej lub finansowej</w:t>
      </w:r>
    </w:p>
    <w:p w14:paraId="1DF6A44A" w14:textId="77777777" w:rsidR="0051289A" w:rsidRPr="006F7AFE" w:rsidRDefault="00F104FE" w:rsidP="006F7AFE">
      <w:pPr>
        <w:widowControl w:val="0"/>
        <w:tabs>
          <w:tab w:val="left" w:pos="284"/>
        </w:tabs>
        <w:spacing w:line="276" w:lineRule="auto"/>
        <w:ind w:left="284" w:right="-36"/>
        <w:jc w:val="both"/>
        <w:rPr>
          <w:rFonts w:ascii="Arial" w:hAnsi="Arial" w:cs="Arial"/>
          <w:spacing w:val="1"/>
          <w:sz w:val="18"/>
          <w:szCs w:val="18"/>
          <w:u w:val="single"/>
        </w:rPr>
      </w:pPr>
      <w:r w:rsidRPr="00D93137">
        <w:rPr>
          <w:rFonts w:ascii="Arial" w:hAnsi="Arial" w:cs="Arial"/>
          <w:spacing w:val="1"/>
          <w:sz w:val="18"/>
          <w:szCs w:val="18"/>
          <w:u w:val="single"/>
        </w:rPr>
        <w:t>Zamawiający nie formułuje warunku udziału w postępowaniu w tym zakresie;</w:t>
      </w:r>
    </w:p>
    <w:p w14:paraId="78533897" w14:textId="66EA5C58" w:rsidR="00BC3083" w:rsidRPr="00CE1582" w:rsidRDefault="008D14A1" w:rsidP="005226E7">
      <w:pPr>
        <w:widowControl w:val="0"/>
        <w:numPr>
          <w:ilvl w:val="0"/>
          <w:numId w:val="16"/>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zdolności technicznej lub zawodowej:</w:t>
      </w:r>
      <w:bookmarkStart w:id="9" w:name="_Hlk65652427"/>
      <w:bookmarkEnd w:id="9"/>
    </w:p>
    <w:p w14:paraId="0717538F" w14:textId="03914D68" w:rsidR="007154D0" w:rsidRPr="000B2F13" w:rsidRDefault="007154D0" w:rsidP="00CF70ED">
      <w:pPr>
        <w:widowControl w:val="0"/>
        <w:tabs>
          <w:tab w:val="left" w:pos="284"/>
        </w:tabs>
        <w:spacing w:line="276" w:lineRule="auto"/>
        <w:ind w:right="-36"/>
        <w:jc w:val="both"/>
        <w:rPr>
          <w:rFonts w:ascii="Arial" w:hAnsi="Arial" w:cs="Arial"/>
          <w:sz w:val="18"/>
          <w:szCs w:val="18"/>
        </w:rPr>
      </w:pPr>
      <w:r>
        <w:rPr>
          <w:rFonts w:ascii="Arial" w:hAnsi="Arial" w:cs="Arial"/>
          <w:sz w:val="18"/>
          <w:szCs w:val="18"/>
        </w:rPr>
        <w:t xml:space="preserve">4.1) </w:t>
      </w:r>
      <w:r w:rsidRPr="000B2F13">
        <w:rPr>
          <w:rFonts w:ascii="Arial" w:hAnsi="Arial" w:cs="Arial"/>
          <w:sz w:val="18"/>
          <w:szCs w:val="18"/>
        </w:rPr>
        <w:t>w zakresie doświadczenia</w:t>
      </w:r>
    </w:p>
    <w:p w14:paraId="5910E36D" w14:textId="249283B5" w:rsidR="000B3D80" w:rsidRPr="000B3D80" w:rsidRDefault="007154D0" w:rsidP="000B3D80">
      <w:pPr>
        <w:widowControl w:val="0"/>
        <w:tabs>
          <w:tab w:val="left" w:pos="284"/>
        </w:tabs>
        <w:spacing w:line="276" w:lineRule="auto"/>
        <w:ind w:right="-36"/>
        <w:jc w:val="both"/>
        <w:rPr>
          <w:rFonts w:ascii="Arial" w:hAnsi="Arial" w:cs="Arial"/>
          <w:sz w:val="18"/>
          <w:szCs w:val="18"/>
        </w:rPr>
      </w:pPr>
      <w:r w:rsidRPr="000B2F13">
        <w:rPr>
          <w:rFonts w:ascii="Arial" w:hAnsi="Arial" w:cs="Arial"/>
          <w:sz w:val="18"/>
          <w:szCs w:val="18"/>
        </w:rPr>
        <w:t xml:space="preserve">Zamawiający uzna powyższy warunek za spełniony, jeżeli samodzielnie Wykonawca lub jeden z konsorcjantów lub podmiot udostępniający zasoby wykaże, że </w:t>
      </w:r>
      <w:r w:rsidRPr="00A971B5">
        <w:rPr>
          <w:rFonts w:ascii="Arial" w:hAnsi="Arial" w:cs="Arial"/>
          <w:sz w:val="18"/>
          <w:szCs w:val="18"/>
        </w:rPr>
        <w:t xml:space="preserve">w okresie ostatnich </w:t>
      </w:r>
      <w:r w:rsidRPr="00C45411">
        <w:rPr>
          <w:rFonts w:ascii="Arial" w:hAnsi="Arial" w:cs="Arial"/>
          <w:b/>
          <w:sz w:val="18"/>
          <w:szCs w:val="18"/>
        </w:rPr>
        <w:t xml:space="preserve">5 lat </w:t>
      </w:r>
      <w:r w:rsidRPr="00A971B5">
        <w:rPr>
          <w:rFonts w:ascii="Arial" w:hAnsi="Arial" w:cs="Arial"/>
          <w:sz w:val="18"/>
          <w:szCs w:val="18"/>
        </w:rPr>
        <w:t xml:space="preserve">przed upływem terminu składania ofert, a jeżeli okres prowadzenia działalności jest krótszy – w tym okresie, </w:t>
      </w:r>
      <w:r w:rsidRPr="007154D0">
        <w:rPr>
          <w:rFonts w:ascii="Arial" w:hAnsi="Arial" w:cs="Arial"/>
          <w:sz w:val="18"/>
          <w:szCs w:val="18"/>
        </w:rPr>
        <w:t>wykonał</w:t>
      </w:r>
      <w:r w:rsidR="000B3D80">
        <w:rPr>
          <w:rFonts w:ascii="Arial" w:hAnsi="Arial" w:cs="Arial"/>
          <w:sz w:val="18"/>
          <w:szCs w:val="18"/>
        </w:rPr>
        <w:t>:</w:t>
      </w:r>
      <w:r w:rsidR="00BC3083">
        <w:rPr>
          <w:rFonts w:ascii="Arial" w:hAnsi="Arial" w:cs="Arial"/>
          <w:sz w:val="18"/>
          <w:szCs w:val="18"/>
        </w:rPr>
        <w:t xml:space="preserve"> </w:t>
      </w:r>
    </w:p>
    <w:p w14:paraId="7714C2D4" w14:textId="3E9B82B1" w:rsidR="00321085" w:rsidRPr="00321085" w:rsidRDefault="00321085" w:rsidP="005226E7">
      <w:pPr>
        <w:pStyle w:val="Akapitzlist"/>
        <w:widowControl w:val="0"/>
        <w:numPr>
          <w:ilvl w:val="0"/>
          <w:numId w:val="48"/>
        </w:numPr>
        <w:tabs>
          <w:tab w:val="left" w:pos="284"/>
        </w:tabs>
        <w:spacing w:line="276" w:lineRule="auto"/>
        <w:ind w:right="-36"/>
        <w:jc w:val="both"/>
        <w:rPr>
          <w:rFonts w:ascii="Arial" w:hAnsi="Arial" w:cs="Arial"/>
          <w:sz w:val="18"/>
          <w:szCs w:val="18"/>
        </w:rPr>
      </w:pPr>
      <w:r w:rsidRPr="00321085">
        <w:rPr>
          <w:rFonts w:ascii="Arial" w:hAnsi="Arial" w:cs="Arial"/>
          <w:sz w:val="18"/>
          <w:szCs w:val="18"/>
        </w:rPr>
        <w:t xml:space="preserve">co najmniej </w:t>
      </w:r>
      <w:r w:rsidRPr="00321085">
        <w:rPr>
          <w:rFonts w:ascii="Arial" w:hAnsi="Arial" w:cs="Arial"/>
          <w:b/>
          <w:sz w:val="18"/>
          <w:szCs w:val="18"/>
        </w:rPr>
        <w:t>dwa zadania</w:t>
      </w:r>
      <w:r w:rsidRPr="00321085">
        <w:rPr>
          <w:rFonts w:ascii="Arial" w:hAnsi="Arial" w:cs="Arial"/>
          <w:sz w:val="18"/>
          <w:szCs w:val="18"/>
        </w:rPr>
        <w:t xml:space="preserve"> polegające na wykonaniu dokumentacji projektowej dla obiektów wpisanych</w:t>
      </w:r>
      <w:r>
        <w:rPr>
          <w:rFonts w:ascii="Arial" w:hAnsi="Arial" w:cs="Arial"/>
          <w:sz w:val="18"/>
          <w:szCs w:val="18"/>
        </w:rPr>
        <w:t xml:space="preserve"> do wojewódzkiej ewidencji zabytków. </w:t>
      </w:r>
      <w:r w:rsidRPr="00321085">
        <w:rPr>
          <w:rFonts w:ascii="Arial" w:hAnsi="Arial" w:cs="Arial"/>
          <w:sz w:val="18"/>
          <w:szCs w:val="18"/>
        </w:rPr>
        <w:t xml:space="preserve">Każde zadanie musi obejmować opracowanie dokumentacji projektowej </w:t>
      </w:r>
      <w:r w:rsidRPr="00321085">
        <w:rPr>
          <w:rFonts w:ascii="Arial" w:hAnsi="Arial" w:cs="Arial"/>
          <w:sz w:val="18"/>
          <w:szCs w:val="18"/>
        </w:rPr>
        <w:lastRenderedPageBreak/>
        <w:t>(co najmniej projekt budowlany) remontu lub przebudowy lub nadbudowy lub rozbudowy budynku murowanego o wartośc</w:t>
      </w:r>
      <w:r>
        <w:rPr>
          <w:rFonts w:ascii="Arial" w:hAnsi="Arial" w:cs="Arial"/>
          <w:sz w:val="18"/>
          <w:szCs w:val="18"/>
        </w:rPr>
        <w:t>i inwestycji nie mniejszej niż 2</w:t>
      </w:r>
      <w:r w:rsidRPr="00321085">
        <w:rPr>
          <w:rFonts w:ascii="Arial" w:hAnsi="Arial" w:cs="Arial"/>
          <w:sz w:val="18"/>
          <w:szCs w:val="18"/>
        </w:rPr>
        <w:t xml:space="preserve"> mln zł brutto, zatwierdzonej decyzją o pozwoleniu na budowę</w:t>
      </w:r>
      <w:r>
        <w:rPr>
          <w:rFonts w:ascii="Arial" w:hAnsi="Arial" w:cs="Arial"/>
          <w:sz w:val="18"/>
          <w:szCs w:val="18"/>
        </w:rPr>
        <w:t>.</w:t>
      </w:r>
    </w:p>
    <w:p w14:paraId="23D374A6" w14:textId="49B29A11" w:rsidR="000B3D80" w:rsidRPr="00321085" w:rsidRDefault="00321085" w:rsidP="005226E7">
      <w:pPr>
        <w:pStyle w:val="Akapitzlist"/>
        <w:widowControl w:val="0"/>
        <w:numPr>
          <w:ilvl w:val="0"/>
          <w:numId w:val="48"/>
        </w:numPr>
        <w:tabs>
          <w:tab w:val="left" w:pos="284"/>
        </w:tabs>
        <w:spacing w:line="276" w:lineRule="auto"/>
        <w:ind w:right="-36"/>
        <w:jc w:val="both"/>
        <w:rPr>
          <w:rFonts w:ascii="Arial" w:hAnsi="Arial" w:cs="Arial"/>
          <w:sz w:val="18"/>
          <w:szCs w:val="18"/>
        </w:rPr>
      </w:pPr>
      <w:r w:rsidRPr="00321085">
        <w:rPr>
          <w:rFonts w:ascii="Arial" w:hAnsi="Arial" w:cs="Arial"/>
          <w:sz w:val="18"/>
          <w:szCs w:val="18"/>
        </w:rPr>
        <w:t xml:space="preserve">co najmniej </w:t>
      </w:r>
      <w:r w:rsidR="0019786C" w:rsidRPr="00707FC9">
        <w:rPr>
          <w:rFonts w:ascii="Arial" w:hAnsi="Arial" w:cs="Arial"/>
          <w:b/>
          <w:sz w:val="18"/>
          <w:szCs w:val="18"/>
        </w:rPr>
        <w:t>jedno zadanie</w:t>
      </w:r>
      <w:r w:rsidR="0019786C">
        <w:rPr>
          <w:rFonts w:ascii="Arial" w:hAnsi="Arial" w:cs="Arial"/>
          <w:sz w:val="18"/>
          <w:szCs w:val="18"/>
        </w:rPr>
        <w:t xml:space="preserve"> </w:t>
      </w:r>
      <w:r w:rsidR="0019786C" w:rsidRPr="0019786C">
        <w:rPr>
          <w:rFonts w:ascii="Arial" w:hAnsi="Arial" w:cs="Arial"/>
          <w:sz w:val="18"/>
          <w:szCs w:val="18"/>
        </w:rPr>
        <w:t>związaną z wykonaniem dokumentacji projektowej budowy lub przebudowy lub remontu mostu</w:t>
      </w:r>
      <w:r w:rsidR="0019786C">
        <w:rPr>
          <w:rFonts w:ascii="Arial" w:hAnsi="Arial" w:cs="Arial"/>
          <w:sz w:val="18"/>
          <w:szCs w:val="18"/>
        </w:rPr>
        <w:t xml:space="preserve"> o wartości inwestycji nie mniejszej niż 500 000,00 zł brutto, zatwierdzonej decyzją o pozwoleniu na budowę</w:t>
      </w:r>
      <w:r w:rsidR="00707FC9">
        <w:rPr>
          <w:rFonts w:ascii="Arial" w:hAnsi="Arial" w:cs="Arial"/>
          <w:sz w:val="18"/>
          <w:szCs w:val="18"/>
        </w:rPr>
        <w:t>.</w:t>
      </w:r>
    </w:p>
    <w:p w14:paraId="3F3C810B" w14:textId="21652C30" w:rsidR="007154D0" w:rsidRPr="007154D0" w:rsidRDefault="007154D0" w:rsidP="00CF70ED">
      <w:pPr>
        <w:widowControl w:val="0"/>
        <w:tabs>
          <w:tab w:val="left" w:pos="284"/>
        </w:tabs>
        <w:spacing w:line="276" w:lineRule="auto"/>
        <w:ind w:right="-36"/>
        <w:jc w:val="both"/>
        <w:rPr>
          <w:rFonts w:ascii="Arial" w:hAnsi="Arial" w:cs="Arial"/>
          <w:sz w:val="18"/>
          <w:szCs w:val="18"/>
        </w:rPr>
      </w:pPr>
      <w:r w:rsidRPr="007154D0">
        <w:rPr>
          <w:rFonts w:ascii="Arial" w:hAnsi="Arial" w:cs="Arial"/>
          <w:sz w:val="18"/>
          <w:szCs w:val="18"/>
        </w:rPr>
        <w:t>4.2) w zakresie personelu</w:t>
      </w:r>
    </w:p>
    <w:p w14:paraId="0F2F636F" w14:textId="0EF37D7C" w:rsidR="007154D0" w:rsidRPr="00A971B5" w:rsidRDefault="007154D0" w:rsidP="00CE1582">
      <w:pPr>
        <w:widowControl w:val="0"/>
        <w:tabs>
          <w:tab w:val="left" w:pos="284"/>
        </w:tabs>
        <w:spacing w:line="276" w:lineRule="auto"/>
        <w:ind w:right="-36"/>
        <w:jc w:val="both"/>
        <w:rPr>
          <w:rFonts w:ascii="Arial" w:hAnsi="Arial" w:cs="Arial"/>
          <w:sz w:val="18"/>
          <w:szCs w:val="18"/>
        </w:rPr>
      </w:pPr>
      <w:r w:rsidRPr="000B2F13">
        <w:rPr>
          <w:rFonts w:ascii="Arial" w:hAnsi="Arial" w:cs="Arial"/>
          <w:sz w:val="18"/>
          <w:szCs w:val="18"/>
        </w:rPr>
        <w:t>Zamawiający uzna powyższy warunek za spełniony, jeżeli</w:t>
      </w:r>
      <w:r w:rsidRPr="008C6F8E">
        <w:rPr>
          <w:rFonts w:ascii="Arial" w:hAnsi="Arial" w:cs="Arial"/>
          <w:sz w:val="18"/>
          <w:szCs w:val="18"/>
        </w:rPr>
        <w:t xml:space="preserve"> do realizacji zamówienia publicznego skierowane zostaną przez Wykonawcę osoby posiadające niezbędne do wykonania zamówienia uprawnienia zgodnie z ustawą Prawo budowlane w specjalności:</w:t>
      </w:r>
    </w:p>
    <w:p w14:paraId="3145DCD9" w14:textId="6CC78040" w:rsidR="00707FC9" w:rsidRPr="00707FC9" w:rsidRDefault="00707FC9" w:rsidP="005226E7">
      <w:pPr>
        <w:pStyle w:val="Akapitzlist"/>
        <w:numPr>
          <w:ilvl w:val="0"/>
          <w:numId w:val="46"/>
        </w:numPr>
        <w:spacing w:line="276" w:lineRule="auto"/>
        <w:jc w:val="both"/>
        <w:rPr>
          <w:rFonts w:ascii="Arial" w:hAnsi="Arial" w:cs="Arial"/>
          <w:sz w:val="18"/>
          <w:szCs w:val="18"/>
        </w:rPr>
      </w:pPr>
      <w:r w:rsidRPr="00707FC9">
        <w:rPr>
          <w:rFonts w:ascii="Arial" w:hAnsi="Arial" w:cs="Arial"/>
          <w:sz w:val="18"/>
          <w:szCs w:val="18"/>
        </w:rPr>
        <w:t xml:space="preserve">Projektantem posiadającym uprawnienia budowlane do projektowania bez ograniczeń w specjalności architektonicznej oraz doświadczenie polegające na wykonaniu w okresie ostatnich 5 lat </w:t>
      </w:r>
      <w:r>
        <w:rPr>
          <w:rFonts w:ascii="Arial" w:hAnsi="Arial" w:cs="Arial"/>
          <w:sz w:val="18"/>
          <w:szCs w:val="18"/>
        </w:rPr>
        <w:t xml:space="preserve">minimum </w:t>
      </w:r>
      <w:r w:rsidRPr="00707FC9">
        <w:rPr>
          <w:rFonts w:ascii="Arial" w:hAnsi="Arial" w:cs="Arial"/>
          <w:b/>
          <w:sz w:val="18"/>
          <w:szCs w:val="18"/>
        </w:rPr>
        <w:t>2 dokumentacje</w:t>
      </w:r>
      <w:r w:rsidRPr="00707FC9">
        <w:rPr>
          <w:rFonts w:ascii="Arial" w:hAnsi="Arial" w:cs="Arial"/>
          <w:sz w:val="18"/>
          <w:szCs w:val="18"/>
        </w:rPr>
        <w:t xml:space="preserve"> projektowo-kosztorysowe dotyczące remontu, przebudowy lub nadbudowy lub rozbudowy budowlanego budynku murowanego lub drewnianego wpisanego do rejestru zabytków,</w:t>
      </w:r>
    </w:p>
    <w:p w14:paraId="60362CFF" w14:textId="65F749BD" w:rsidR="00707FC9" w:rsidRPr="00707FC9" w:rsidRDefault="00707FC9" w:rsidP="005226E7">
      <w:pPr>
        <w:pStyle w:val="Akapitzlist"/>
        <w:numPr>
          <w:ilvl w:val="0"/>
          <w:numId w:val="46"/>
        </w:numPr>
        <w:spacing w:line="276" w:lineRule="auto"/>
        <w:jc w:val="both"/>
        <w:rPr>
          <w:rFonts w:ascii="Arial" w:hAnsi="Arial" w:cs="Arial"/>
          <w:sz w:val="18"/>
          <w:szCs w:val="18"/>
        </w:rPr>
      </w:pPr>
      <w:r w:rsidRPr="00707FC9">
        <w:rPr>
          <w:rFonts w:ascii="Arial" w:hAnsi="Arial" w:cs="Arial"/>
          <w:sz w:val="18"/>
          <w:szCs w:val="18"/>
        </w:rPr>
        <w:t xml:space="preserve">Projektantem posiadającym uprawnienia budowlane do projektowania bez ograniczeń w specjalności konstrukcyjno-budowlanej oraz doświadczenie polegające na wykonaniu w okresie ostatnich 5 lat przed upływem terminu składania ofert </w:t>
      </w:r>
      <w:r>
        <w:rPr>
          <w:rFonts w:ascii="Arial" w:hAnsi="Arial" w:cs="Arial"/>
          <w:sz w:val="18"/>
          <w:szCs w:val="18"/>
        </w:rPr>
        <w:t xml:space="preserve">minimum 1 </w:t>
      </w:r>
      <w:r w:rsidRPr="00707FC9">
        <w:rPr>
          <w:rFonts w:ascii="Arial" w:hAnsi="Arial" w:cs="Arial"/>
          <w:sz w:val="18"/>
          <w:szCs w:val="18"/>
        </w:rPr>
        <w:t>dokumentacji projektowej dotyczącej remontu, lub przebudowy, lub nadbudowy lub rozbudowy budynku murowanego wpisanego do rejestru zabytków,</w:t>
      </w:r>
    </w:p>
    <w:p w14:paraId="19692D5F" w14:textId="77777777" w:rsidR="00707FC9" w:rsidRPr="00707FC9" w:rsidRDefault="00707FC9" w:rsidP="005226E7">
      <w:pPr>
        <w:pStyle w:val="Akapitzlist"/>
        <w:numPr>
          <w:ilvl w:val="0"/>
          <w:numId w:val="46"/>
        </w:numPr>
        <w:spacing w:line="276" w:lineRule="auto"/>
        <w:jc w:val="both"/>
        <w:rPr>
          <w:rFonts w:ascii="Arial" w:hAnsi="Arial" w:cs="Arial"/>
          <w:sz w:val="18"/>
          <w:szCs w:val="18"/>
        </w:rPr>
      </w:pPr>
      <w:r w:rsidRPr="00707FC9">
        <w:rPr>
          <w:rFonts w:ascii="Arial" w:hAnsi="Arial" w:cs="Arial"/>
          <w:sz w:val="18"/>
          <w:szCs w:val="18"/>
        </w:rPr>
        <w:t>Projektantem posiadającym uprawnienia budowlane do projektowania bez ograniczeń w specjalności elektrycznej w zakresie sieci, instalacji i urządzeń elektrycznych i elektroenergetycznych,</w:t>
      </w:r>
    </w:p>
    <w:p w14:paraId="72FE5D37" w14:textId="77777777" w:rsidR="00707FC9" w:rsidRPr="00707FC9" w:rsidRDefault="00707FC9" w:rsidP="005226E7">
      <w:pPr>
        <w:pStyle w:val="Akapitzlist"/>
        <w:numPr>
          <w:ilvl w:val="0"/>
          <w:numId w:val="46"/>
        </w:numPr>
        <w:spacing w:line="276" w:lineRule="auto"/>
        <w:jc w:val="both"/>
        <w:rPr>
          <w:rFonts w:ascii="Arial" w:hAnsi="Arial" w:cs="Arial"/>
          <w:sz w:val="18"/>
          <w:szCs w:val="18"/>
        </w:rPr>
      </w:pPr>
      <w:r w:rsidRPr="00707FC9">
        <w:rPr>
          <w:rFonts w:ascii="Arial" w:hAnsi="Arial" w:cs="Arial"/>
          <w:sz w:val="18"/>
          <w:szCs w:val="18"/>
        </w:rPr>
        <w:t>Projektantem posiadającym uprawnienia budowlane do projektowania bez ograniczeń w specjalności sanitarnej w zakresie sieci, instalacji i urządzeń cieplnych, wentylacyjnych, gazowych, wodociągowych i kanalizacyjnych,</w:t>
      </w:r>
    </w:p>
    <w:p w14:paraId="0F655300" w14:textId="36D8A55D" w:rsidR="00707FC9" w:rsidRPr="00707FC9" w:rsidRDefault="00707FC9" w:rsidP="005226E7">
      <w:pPr>
        <w:pStyle w:val="Akapitzlist"/>
        <w:numPr>
          <w:ilvl w:val="0"/>
          <w:numId w:val="46"/>
        </w:numPr>
        <w:spacing w:line="276" w:lineRule="auto"/>
        <w:jc w:val="both"/>
        <w:rPr>
          <w:rFonts w:ascii="Arial" w:hAnsi="Arial" w:cs="Arial"/>
          <w:sz w:val="18"/>
          <w:szCs w:val="18"/>
        </w:rPr>
      </w:pPr>
      <w:r w:rsidRPr="00707FC9">
        <w:rPr>
          <w:rFonts w:ascii="Arial" w:hAnsi="Arial" w:cs="Arial"/>
          <w:sz w:val="18"/>
          <w:szCs w:val="18"/>
        </w:rPr>
        <w:t>Osobą posiadającą uprawnienia w zakresie opracowań o charakterze konserwatorskim, w szczególności programów badań lub programów prac konserwatorskich (wymagane kwalifikacje określa: 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oraz Ustawa z dnia 23 lipca 2003 r. o ochronie zabytków i opiece nad zabytkami odpowiednio art. 37 a) oraz doświadczeniu polegającym na wykonaniu w okresie ostatnich 5 lat przed terminem składania ofert minimum 2 programów prac konserwatorskich dla obiektów budowlanych wpisanych do rejestru zabytków.</w:t>
      </w:r>
    </w:p>
    <w:p w14:paraId="306E7359" w14:textId="65007954" w:rsidR="00707FC9" w:rsidRDefault="00FA2BC8" w:rsidP="005226E7">
      <w:pPr>
        <w:pStyle w:val="Akapitzlist"/>
        <w:numPr>
          <w:ilvl w:val="0"/>
          <w:numId w:val="46"/>
        </w:numPr>
        <w:spacing w:line="276" w:lineRule="auto"/>
        <w:jc w:val="both"/>
        <w:rPr>
          <w:rFonts w:ascii="Arial" w:hAnsi="Arial" w:cs="Arial"/>
          <w:sz w:val="18"/>
          <w:szCs w:val="18"/>
        </w:rPr>
      </w:pPr>
      <w:r>
        <w:rPr>
          <w:rFonts w:ascii="Arial" w:hAnsi="Arial" w:cs="Arial"/>
          <w:sz w:val="18"/>
          <w:szCs w:val="18"/>
        </w:rPr>
        <w:t xml:space="preserve"> P</w:t>
      </w:r>
      <w:r w:rsidR="00707FC9" w:rsidRPr="00707FC9">
        <w:rPr>
          <w:rFonts w:ascii="Arial" w:hAnsi="Arial" w:cs="Arial"/>
          <w:sz w:val="18"/>
          <w:szCs w:val="18"/>
        </w:rPr>
        <w:t>rojektantem o specjalności mostowej z uprawnieniami do projektowania bez ograniczeń w specjalności mostowej lub odpowiadające im uprawnienia, które zostały wydane na podstawie wcześniej obowiązujących przepisów prawa upoważniających do projektowania lub aktualne uprawnienia równoważne do powyższych (w szczególności wydane na podstawie wcześniej obowiązujących przepisów lub wydawane obywatelom innych państw, w oparciu o stosowne ustawodawstwo, a uznane w Polsce) oraz doświadczeniem polega</w:t>
      </w:r>
      <w:r w:rsidR="00BE593F">
        <w:rPr>
          <w:rFonts w:ascii="Arial" w:hAnsi="Arial" w:cs="Arial"/>
          <w:sz w:val="18"/>
          <w:szCs w:val="18"/>
        </w:rPr>
        <w:t>jącym na wykonaniu w ostatnich 5</w:t>
      </w:r>
      <w:r w:rsidR="00707FC9" w:rsidRPr="00707FC9">
        <w:rPr>
          <w:rFonts w:ascii="Arial" w:hAnsi="Arial" w:cs="Arial"/>
          <w:sz w:val="18"/>
          <w:szCs w:val="18"/>
        </w:rPr>
        <w:t xml:space="preserve"> lat (a jeśli okres prowadzenia działalności jest krótszy – to w tym okresie) przed upływem składania ofert minimum 1 dokumentację projektowo-kosztorysową dotyczącą budowy, remontu, lub przebudowy mostu</w:t>
      </w:r>
      <w:r w:rsidR="00707FC9">
        <w:rPr>
          <w:rFonts w:ascii="Arial" w:hAnsi="Arial" w:cs="Arial"/>
          <w:sz w:val="18"/>
          <w:szCs w:val="18"/>
        </w:rPr>
        <w:t>.</w:t>
      </w:r>
    </w:p>
    <w:p w14:paraId="1251B20B" w14:textId="77777777" w:rsidR="00D328CE" w:rsidRPr="00D328CE" w:rsidRDefault="00D328CE" w:rsidP="00D328CE">
      <w:pPr>
        <w:pStyle w:val="Akapitzlist"/>
        <w:spacing w:line="276" w:lineRule="auto"/>
        <w:ind w:left="720"/>
        <w:jc w:val="both"/>
        <w:rPr>
          <w:rFonts w:ascii="Arial" w:hAnsi="Arial" w:cs="Arial"/>
          <w:sz w:val="18"/>
          <w:szCs w:val="18"/>
        </w:rPr>
      </w:pPr>
    </w:p>
    <w:p w14:paraId="5537DDC2" w14:textId="59410975" w:rsidR="00CE1582" w:rsidRDefault="00CE1582" w:rsidP="00CE1582">
      <w:pPr>
        <w:pStyle w:val="Bezodstpw"/>
        <w:spacing w:line="276" w:lineRule="auto"/>
        <w:jc w:val="both"/>
        <w:rPr>
          <w:rFonts w:ascii="Arial" w:hAnsi="Arial" w:cs="Arial"/>
          <w:color w:val="000000"/>
          <w:sz w:val="18"/>
          <w:szCs w:val="18"/>
        </w:rPr>
      </w:pPr>
      <w:r w:rsidRPr="00D93137">
        <w:rPr>
          <w:rFonts w:ascii="Arial" w:hAnsi="Arial" w:cs="Arial"/>
          <w:color w:val="000000"/>
          <w:sz w:val="18"/>
          <w:szCs w:val="18"/>
        </w:rPr>
        <w:t xml:space="preserve">Uwaga: </w:t>
      </w:r>
    </w:p>
    <w:p w14:paraId="5B4350F6" w14:textId="77777777" w:rsidR="00CE1582" w:rsidRDefault="00CE1582" w:rsidP="00CE1582">
      <w:pPr>
        <w:pStyle w:val="Bezodstpw"/>
        <w:spacing w:line="276" w:lineRule="auto"/>
        <w:jc w:val="both"/>
        <w:rPr>
          <w:rFonts w:ascii="Arial" w:hAnsi="Arial" w:cs="Arial"/>
          <w:color w:val="000000"/>
          <w:sz w:val="18"/>
          <w:szCs w:val="18"/>
        </w:rPr>
      </w:pPr>
      <w:r w:rsidRPr="00D93137">
        <w:rPr>
          <w:rFonts w:ascii="Arial" w:hAnsi="Arial" w:cs="Arial"/>
          <w:color w:val="000000"/>
          <w:sz w:val="18"/>
          <w:szCs w:val="18"/>
        </w:rPr>
        <w:t>Pod pojęciem budowy zgodnie z ustawą Prawo budowlane należy rozumieć odbudowę, rozbudowę, nadbudowę obiektu budowlanego.</w:t>
      </w:r>
    </w:p>
    <w:p w14:paraId="4085E660" w14:textId="3CA34EC0" w:rsidR="00CE1582" w:rsidRDefault="00CE1582" w:rsidP="00CE1582">
      <w:pPr>
        <w:tabs>
          <w:tab w:val="left" w:pos="1134"/>
        </w:tabs>
        <w:spacing w:line="276" w:lineRule="auto"/>
        <w:jc w:val="both"/>
        <w:rPr>
          <w:rFonts w:ascii="Arial" w:hAnsi="Arial" w:cs="Arial"/>
          <w:color w:val="000000"/>
          <w:sz w:val="18"/>
          <w:szCs w:val="18"/>
        </w:rPr>
      </w:pPr>
      <w:r w:rsidRPr="000B2F13">
        <w:rPr>
          <w:rFonts w:ascii="Arial" w:hAnsi="Arial" w:cs="Arial"/>
          <w:color w:val="000000"/>
          <w:sz w:val="18"/>
          <w:szCs w:val="18"/>
        </w:rPr>
        <w:t>Zamawiający określając wymogi w zakresie posiadanych uprawnień budowlanych,</w:t>
      </w:r>
      <w:r>
        <w:rPr>
          <w:rFonts w:ascii="Arial" w:hAnsi="Arial" w:cs="Arial"/>
          <w:color w:val="000000"/>
          <w:sz w:val="18"/>
          <w:szCs w:val="18"/>
        </w:rPr>
        <w:t xml:space="preserve"> </w:t>
      </w:r>
      <w:r w:rsidRPr="000B2F13">
        <w:rPr>
          <w:rFonts w:ascii="Arial" w:hAnsi="Arial" w:cs="Arial"/>
          <w:color w:val="000000"/>
          <w:sz w:val="18"/>
          <w:szCs w:val="18"/>
        </w:rPr>
        <w:t>dopuszcza odpowiadające im uprawnienia budowlane, które zostały wydane na</w:t>
      </w:r>
      <w:r>
        <w:rPr>
          <w:rFonts w:ascii="Arial" w:hAnsi="Arial" w:cs="Arial"/>
          <w:color w:val="000000"/>
          <w:sz w:val="18"/>
          <w:szCs w:val="18"/>
        </w:rPr>
        <w:t xml:space="preserve"> </w:t>
      </w:r>
      <w:r w:rsidRPr="000B2F13">
        <w:rPr>
          <w:rFonts w:ascii="Arial" w:hAnsi="Arial" w:cs="Arial"/>
          <w:color w:val="000000"/>
          <w:sz w:val="18"/>
          <w:szCs w:val="18"/>
        </w:rPr>
        <w:t>podstawie wcześniej obowiązujących przepisów lub odpowiadające im uprawnienia</w:t>
      </w:r>
      <w:r>
        <w:rPr>
          <w:rFonts w:ascii="Arial" w:hAnsi="Arial" w:cs="Arial"/>
          <w:color w:val="000000"/>
          <w:sz w:val="18"/>
          <w:szCs w:val="18"/>
        </w:rPr>
        <w:t xml:space="preserve"> </w:t>
      </w:r>
      <w:r w:rsidRPr="000B2F13">
        <w:rPr>
          <w:rFonts w:ascii="Arial" w:hAnsi="Arial" w:cs="Arial"/>
          <w:color w:val="000000"/>
          <w:sz w:val="18"/>
          <w:szCs w:val="18"/>
        </w:rPr>
        <w:t>wydane obywatelom państw Europejskiego Obszaru Gospodarczego oraz Konfederacji</w:t>
      </w:r>
      <w:r>
        <w:rPr>
          <w:rFonts w:ascii="Arial" w:hAnsi="Arial" w:cs="Arial"/>
          <w:color w:val="000000"/>
          <w:sz w:val="18"/>
          <w:szCs w:val="18"/>
        </w:rPr>
        <w:t xml:space="preserve"> </w:t>
      </w:r>
      <w:r w:rsidRPr="000B2F13">
        <w:rPr>
          <w:rFonts w:ascii="Arial" w:hAnsi="Arial" w:cs="Arial"/>
          <w:color w:val="000000"/>
          <w:sz w:val="18"/>
          <w:szCs w:val="18"/>
        </w:rPr>
        <w:t>Szwajcarskiej, z zastrzeżeniem art. 12a oraz innych przepisów ustawy Prawo budowlane</w:t>
      </w:r>
      <w:r>
        <w:rPr>
          <w:rFonts w:ascii="Arial" w:hAnsi="Arial" w:cs="Arial"/>
          <w:color w:val="000000"/>
          <w:sz w:val="18"/>
          <w:szCs w:val="18"/>
        </w:rPr>
        <w:t xml:space="preserve"> </w:t>
      </w:r>
      <w:r w:rsidRPr="000B2F13">
        <w:rPr>
          <w:rFonts w:ascii="Arial" w:hAnsi="Arial" w:cs="Arial"/>
          <w:color w:val="000000"/>
          <w:sz w:val="18"/>
          <w:szCs w:val="18"/>
        </w:rPr>
        <w:t>oraz ustawy z dnia 22 grudnia 2015 r. o zasadach uznawania kwalifikacji zawodowych</w:t>
      </w:r>
      <w:r>
        <w:rPr>
          <w:rFonts w:ascii="Arial" w:hAnsi="Arial" w:cs="Arial"/>
          <w:color w:val="000000"/>
          <w:sz w:val="18"/>
          <w:szCs w:val="18"/>
        </w:rPr>
        <w:t xml:space="preserve"> </w:t>
      </w:r>
      <w:r w:rsidRPr="000B2F13">
        <w:rPr>
          <w:rFonts w:ascii="Arial" w:hAnsi="Arial" w:cs="Arial"/>
          <w:color w:val="000000"/>
          <w:sz w:val="18"/>
          <w:szCs w:val="18"/>
        </w:rPr>
        <w:t xml:space="preserve">nabytych w państwach członkowskich Unii Europejskiej </w:t>
      </w:r>
      <w:r w:rsidR="000B3D80">
        <w:rPr>
          <w:rFonts w:ascii="Arial" w:hAnsi="Arial" w:cs="Arial"/>
          <w:color w:val="000000"/>
          <w:sz w:val="18"/>
          <w:szCs w:val="18"/>
        </w:rPr>
        <w:t xml:space="preserve"> </w:t>
      </w:r>
      <w:r w:rsidRPr="000B2F13">
        <w:rPr>
          <w:rFonts w:ascii="Arial" w:hAnsi="Arial" w:cs="Arial"/>
          <w:color w:val="000000"/>
          <w:sz w:val="18"/>
          <w:szCs w:val="18"/>
        </w:rPr>
        <w:t>(Dz. U. z 202</w:t>
      </w:r>
      <w:r w:rsidR="00D80D87">
        <w:rPr>
          <w:rFonts w:ascii="Arial" w:hAnsi="Arial" w:cs="Arial"/>
          <w:color w:val="000000"/>
          <w:sz w:val="18"/>
          <w:szCs w:val="18"/>
        </w:rPr>
        <w:t>6</w:t>
      </w:r>
      <w:r>
        <w:rPr>
          <w:rFonts w:ascii="Arial" w:hAnsi="Arial" w:cs="Arial"/>
          <w:color w:val="000000"/>
          <w:sz w:val="18"/>
          <w:szCs w:val="18"/>
        </w:rPr>
        <w:t xml:space="preserve"> </w:t>
      </w:r>
      <w:r w:rsidRPr="000B2F13">
        <w:rPr>
          <w:rFonts w:ascii="Arial" w:hAnsi="Arial" w:cs="Arial"/>
          <w:color w:val="000000"/>
          <w:sz w:val="18"/>
          <w:szCs w:val="18"/>
        </w:rPr>
        <w:t xml:space="preserve">r. poz. </w:t>
      </w:r>
      <w:r w:rsidR="00D80D87">
        <w:rPr>
          <w:rFonts w:ascii="Arial" w:hAnsi="Arial" w:cs="Arial"/>
          <w:color w:val="000000"/>
          <w:sz w:val="18"/>
          <w:szCs w:val="18"/>
        </w:rPr>
        <w:t>166</w:t>
      </w:r>
      <w:r w:rsidRPr="000B2F13">
        <w:rPr>
          <w:rFonts w:ascii="Arial" w:hAnsi="Arial" w:cs="Arial"/>
          <w:color w:val="000000"/>
          <w:sz w:val="18"/>
          <w:szCs w:val="18"/>
        </w:rPr>
        <w:t>)</w:t>
      </w:r>
      <w:r>
        <w:rPr>
          <w:rFonts w:ascii="Arial" w:hAnsi="Arial" w:cs="Arial"/>
          <w:color w:val="000000"/>
          <w:sz w:val="18"/>
          <w:szCs w:val="18"/>
        </w:rPr>
        <w:t>.</w:t>
      </w:r>
    </w:p>
    <w:p w14:paraId="6BE3D820" w14:textId="0357DA4C" w:rsidR="00CE1582" w:rsidRPr="00F2032A" w:rsidRDefault="00CE1582" w:rsidP="00CE1582">
      <w:pPr>
        <w:tabs>
          <w:tab w:val="left" w:pos="1134"/>
        </w:tabs>
        <w:spacing w:line="276" w:lineRule="auto"/>
        <w:jc w:val="both"/>
        <w:rPr>
          <w:rFonts w:ascii="Arial" w:hAnsi="Arial" w:cs="Arial"/>
          <w:color w:val="000000"/>
          <w:sz w:val="18"/>
          <w:szCs w:val="18"/>
        </w:rPr>
      </w:pPr>
      <w:r w:rsidRPr="00133F49">
        <w:rPr>
          <w:rFonts w:ascii="Arial" w:hAnsi="Arial" w:cs="Arial"/>
          <w:color w:val="000000"/>
          <w:sz w:val="18"/>
          <w:szCs w:val="18"/>
        </w:rPr>
        <w:t>Zamawiający przy wykonywaniu niniejszego zamówienia dopuszcza łączenie ww. funkcji</w:t>
      </w:r>
      <w:r w:rsidR="00C75BCA">
        <w:rPr>
          <w:rFonts w:ascii="Arial" w:hAnsi="Arial" w:cs="Arial"/>
          <w:color w:val="000000"/>
          <w:sz w:val="18"/>
          <w:szCs w:val="18"/>
        </w:rPr>
        <w:t>,</w:t>
      </w:r>
      <w:r w:rsidRPr="00133F49">
        <w:rPr>
          <w:rFonts w:ascii="Arial" w:hAnsi="Arial" w:cs="Arial"/>
          <w:color w:val="000000"/>
          <w:sz w:val="18"/>
          <w:szCs w:val="18"/>
        </w:rPr>
        <w:t xml:space="preserve"> jeżeli jedna osoba posiada uprawnienia w dwóch lub więcej specjalnościach.</w:t>
      </w:r>
    </w:p>
    <w:p w14:paraId="39299E1A" w14:textId="77777777" w:rsidR="00DA73A9" w:rsidRDefault="00DA73A9" w:rsidP="00D93137">
      <w:pPr>
        <w:pStyle w:val="Default"/>
        <w:widowControl w:val="0"/>
        <w:spacing w:line="276" w:lineRule="auto"/>
        <w:jc w:val="both"/>
        <w:rPr>
          <w:rFonts w:ascii="Arial" w:hAnsi="Arial" w:cs="Arial"/>
          <w:sz w:val="18"/>
          <w:szCs w:val="18"/>
        </w:rPr>
      </w:pPr>
    </w:p>
    <w:p w14:paraId="1833615A" w14:textId="77777777" w:rsidR="00CE1582" w:rsidRPr="002B004A" w:rsidRDefault="00CE1582" w:rsidP="00CE1582">
      <w:pPr>
        <w:widowControl w:val="0"/>
        <w:numPr>
          <w:ilvl w:val="0"/>
          <w:numId w:val="5"/>
        </w:numPr>
        <w:spacing w:before="11" w:line="276" w:lineRule="auto"/>
        <w:ind w:right="-36"/>
        <w:jc w:val="both"/>
        <w:rPr>
          <w:rFonts w:ascii="Arial" w:hAnsi="Arial" w:cs="Arial"/>
        </w:rPr>
      </w:pPr>
      <w:r w:rsidRPr="00581424">
        <w:rPr>
          <w:rFonts w:ascii="Arial" w:hAnsi="Arial" w:cs="Arial"/>
          <w:b/>
          <w:bCs/>
          <w:caps/>
          <w:spacing w:val="1"/>
          <w:sz w:val="18"/>
          <w:szCs w:val="18"/>
        </w:rPr>
        <w:t>Podstawy wykluczenia</w:t>
      </w:r>
    </w:p>
    <w:p w14:paraId="062A72A5" w14:textId="77777777" w:rsidR="00CE1582" w:rsidRPr="00CF6B67" w:rsidRDefault="00CE1582" w:rsidP="005226E7">
      <w:pPr>
        <w:widowControl w:val="0"/>
        <w:numPr>
          <w:ilvl w:val="1"/>
          <w:numId w:val="39"/>
        </w:numPr>
        <w:spacing w:before="11" w:line="276" w:lineRule="auto"/>
        <w:ind w:right="-36"/>
        <w:jc w:val="both"/>
        <w:rPr>
          <w:rFonts w:ascii="Arial" w:hAnsi="Arial" w:cs="Arial"/>
          <w:sz w:val="18"/>
          <w:szCs w:val="18"/>
        </w:rPr>
      </w:pPr>
      <w:r w:rsidRPr="00CF6B67">
        <w:rPr>
          <w:rFonts w:ascii="Arial" w:hAnsi="Arial" w:cs="Arial"/>
          <w:spacing w:val="1"/>
          <w:sz w:val="18"/>
          <w:szCs w:val="18"/>
        </w:rPr>
        <w:t xml:space="preserve">Zamawiający, zgodnie z art. 108 ust. 1 pkt 1-6) ustawy </w:t>
      </w:r>
      <w:proofErr w:type="spellStart"/>
      <w:r w:rsidRPr="00CF6B67">
        <w:rPr>
          <w:rFonts w:ascii="Arial" w:hAnsi="Arial" w:cs="Arial"/>
          <w:spacing w:val="1"/>
          <w:sz w:val="18"/>
          <w:szCs w:val="18"/>
        </w:rPr>
        <w:t>Pzp</w:t>
      </w:r>
      <w:proofErr w:type="spellEnd"/>
      <w:r w:rsidRPr="00CF6B67">
        <w:rPr>
          <w:rFonts w:ascii="Arial" w:hAnsi="Arial" w:cs="Arial"/>
          <w:spacing w:val="1"/>
          <w:sz w:val="18"/>
          <w:szCs w:val="18"/>
        </w:rPr>
        <w:t>, wykluczy z postępowania wykonawcę, wobec którego zachodzą nw. podstawy wykluczenia:</w:t>
      </w:r>
    </w:p>
    <w:p w14:paraId="257CD938" w14:textId="77777777" w:rsidR="00CE1582" w:rsidRPr="00CF6B67" w:rsidRDefault="00CE1582" w:rsidP="005226E7">
      <w:pPr>
        <w:widowControl w:val="0"/>
        <w:numPr>
          <w:ilvl w:val="0"/>
          <w:numId w:val="17"/>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będącego osobą fizyczną, którego prawomocnie skazano za przestępstwo:</w:t>
      </w:r>
    </w:p>
    <w:p w14:paraId="41A5F270" w14:textId="77777777"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lastRenderedPageBreak/>
        <w:t>udziału w zorganizowanej grupie przestępczej albo związku mającym na celu popełnienie przestępstwa lub przestępstwa skarbowego, o którym mowa w art. 258 Kodeksu karnego,</w:t>
      </w:r>
    </w:p>
    <w:p w14:paraId="16529C44" w14:textId="77777777"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handlu ludźmi, o którym mowa w art. 189a Kodeksu karnego,</w:t>
      </w:r>
    </w:p>
    <w:p w14:paraId="7A418D8E" w14:textId="75169981"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którym mowa w art. 228-230a, art. 250a Kodeksu karnego, w art. 46-48 ustawy z dnia 25 czerwca</w:t>
      </w:r>
      <w:r w:rsidR="00D328CE">
        <w:rPr>
          <w:rFonts w:ascii="Arial" w:hAnsi="Arial" w:cs="Arial"/>
          <w:spacing w:val="1"/>
          <w:sz w:val="18"/>
          <w:szCs w:val="18"/>
        </w:rPr>
        <w:t xml:space="preserve"> 2010 r. o sporcie (Dz. U. z 20</w:t>
      </w:r>
      <w:r w:rsidR="00D80D87">
        <w:rPr>
          <w:rFonts w:ascii="Arial" w:hAnsi="Arial" w:cs="Arial"/>
          <w:spacing w:val="1"/>
          <w:sz w:val="18"/>
          <w:szCs w:val="18"/>
        </w:rPr>
        <w:t>26</w:t>
      </w:r>
      <w:r w:rsidRPr="00CF6B67">
        <w:rPr>
          <w:rFonts w:ascii="Arial" w:hAnsi="Arial" w:cs="Arial"/>
          <w:spacing w:val="1"/>
          <w:sz w:val="18"/>
          <w:szCs w:val="18"/>
        </w:rPr>
        <w:t xml:space="preserve"> r. poz. </w:t>
      </w:r>
      <w:r w:rsidR="00D80D87">
        <w:rPr>
          <w:rFonts w:ascii="Arial" w:hAnsi="Arial" w:cs="Arial"/>
          <w:spacing w:val="1"/>
          <w:sz w:val="18"/>
          <w:szCs w:val="18"/>
        </w:rPr>
        <w:t>95</w:t>
      </w:r>
      <w:r w:rsidRPr="00CF6B67">
        <w:rPr>
          <w:rFonts w:ascii="Arial" w:hAnsi="Arial" w:cs="Arial"/>
          <w:spacing w:val="1"/>
          <w:sz w:val="18"/>
          <w:szCs w:val="18"/>
        </w:rPr>
        <w:t xml:space="preserve">) lub w art. 54 ust. 1-4 ustawy z dnia 12 maja 2011 r. o refundacji leków, środków spożywczych specjalnego przeznaczenia żywieniowego oraz </w:t>
      </w:r>
      <w:r w:rsidR="00993C58">
        <w:rPr>
          <w:rFonts w:ascii="Arial" w:hAnsi="Arial" w:cs="Arial"/>
          <w:spacing w:val="1"/>
          <w:sz w:val="18"/>
          <w:szCs w:val="18"/>
        </w:rPr>
        <w:t>wyrobów medycznych (Dz. U. z 202</w:t>
      </w:r>
      <w:r w:rsidR="00D80D87">
        <w:rPr>
          <w:rFonts w:ascii="Arial" w:hAnsi="Arial" w:cs="Arial"/>
          <w:spacing w:val="1"/>
          <w:sz w:val="18"/>
          <w:szCs w:val="18"/>
        </w:rPr>
        <w:t>6</w:t>
      </w:r>
      <w:r w:rsidR="00993C58">
        <w:rPr>
          <w:rFonts w:ascii="Arial" w:hAnsi="Arial" w:cs="Arial"/>
          <w:spacing w:val="1"/>
          <w:sz w:val="18"/>
          <w:szCs w:val="18"/>
        </w:rPr>
        <w:t xml:space="preserve"> r. poz. </w:t>
      </w:r>
      <w:r w:rsidR="00D80D87">
        <w:rPr>
          <w:rFonts w:ascii="Arial" w:hAnsi="Arial" w:cs="Arial"/>
          <w:spacing w:val="1"/>
          <w:sz w:val="18"/>
          <w:szCs w:val="18"/>
        </w:rPr>
        <w:t>253 ze zm.</w:t>
      </w:r>
      <w:r w:rsidRPr="00CF6B67">
        <w:rPr>
          <w:rFonts w:ascii="Arial" w:hAnsi="Arial" w:cs="Arial"/>
          <w:spacing w:val="1"/>
          <w:sz w:val="18"/>
          <w:szCs w:val="18"/>
        </w:rPr>
        <w:t>),</w:t>
      </w:r>
    </w:p>
    <w:p w14:paraId="3FE06AE9" w14:textId="77777777"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F723CE5" w14:textId="77777777"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charakterze terrorystycznym, o którym mowa w art. 115 § 20 Kodeksu karnego, lub mające na celu popełnienie tego przestępstwa,</w:t>
      </w:r>
    </w:p>
    <w:p w14:paraId="7C96E545" w14:textId="02CA47DA"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DA6C39">
        <w:rPr>
          <w:rFonts w:ascii="Arial" w:hAnsi="Arial" w:cs="Arial"/>
          <w:spacing w:val="1"/>
          <w:sz w:val="18"/>
          <w:szCs w:val="18"/>
        </w:rPr>
        <w:t>z 202</w:t>
      </w:r>
      <w:r w:rsidR="00D80D87">
        <w:rPr>
          <w:rFonts w:ascii="Arial" w:hAnsi="Arial" w:cs="Arial"/>
          <w:spacing w:val="1"/>
          <w:sz w:val="18"/>
          <w:szCs w:val="18"/>
        </w:rPr>
        <w:t>5</w:t>
      </w:r>
      <w:r w:rsidR="00DA6C39">
        <w:rPr>
          <w:rFonts w:ascii="Arial" w:hAnsi="Arial" w:cs="Arial"/>
          <w:spacing w:val="1"/>
          <w:sz w:val="18"/>
          <w:szCs w:val="18"/>
        </w:rPr>
        <w:t xml:space="preserve"> r. </w:t>
      </w:r>
      <w:r w:rsidRPr="00CF6B67">
        <w:rPr>
          <w:rFonts w:ascii="Arial" w:hAnsi="Arial" w:cs="Arial"/>
          <w:spacing w:val="1"/>
          <w:sz w:val="18"/>
          <w:szCs w:val="18"/>
        </w:rPr>
        <w:t>poz.</w:t>
      </w:r>
      <w:r w:rsidR="00DA6C39">
        <w:rPr>
          <w:rFonts w:ascii="Arial" w:hAnsi="Arial" w:cs="Arial"/>
          <w:spacing w:val="1"/>
          <w:sz w:val="18"/>
          <w:szCs w:val="18"/>
        </w:rPr>
        <w:t xml:space="preserve"> 1</w:t>
      </w:r>
      <w:r w:rsidR="00D80D87">
        <w:rPr>
          <w:rFonts w:ascii="Arial" w:hAnsi="Arial" w:cs="Arial"/>
          <w:spacing w:val="1"/>
          <w:sz w:val="18"/>
          <w:szCs w:val="18"/>
        </w:rPr>
        <w:t>567 ze zm.</w:t>
      </w:r>
      <w:r w:rsidRPr="00CF6B67">
        <w:rPr>
          <w:rFonts w:ascii="Arial" w:hAnsi="Arial" w:cs="Arial"/>
          <w:spacing w:val="1"/>
          <w:sz w:val="18"/>
          <w:szCs w:val="18"/>
        </w:rPr>
        <w:t>),</w:t>
      </w:r>
    </w:p>
    <w:p w14:paraId="43E67E3A" w14:textId="77777777"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856224" w14:textId="77777777" w:rsidR="00CE1582" w:rsidRPr="00CF6B67" w:rsidRDefault="00CE1582" w:rsidP="005226E7">
      <w:pPr>
        <w:widowControl w:val="0"/>
        <w:numPr>
          <w:ilvl w:val="0"/>
          <w:numId w:val="18"/>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którym mowa w art. 9 ust. 1 i 3 lub art. 10 ustawy z dnia 15 czerwca 2012 r. o skutkach powierzania wykonywania pracy cudzoziemcom przebywającym wbrew przepisom na terytorium Rzeczypospolitej Polskiej</w:t>
      </w:r>
    </w:p>
    <w:p w14:paraId="2412EE93" w14:textId="77777777" w:rsidR="00CE1582" w:rsidRPr="00CF6B67" w:rsidRDefault="00CE1582" w:rsidP="00CE1582">
      <w:pPr>
        <w:widowControl w:val="0"/>
        <w:tabs>
          <w:tab w:val="left" w:pos="993"/>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 lub za odpowiedni czyn zabroniony określony w przepisach prawa obcego;</w:t>
      </w:r>
    </w:p>
    <w:p w14:paraId="05573BAC" w14:textId="77777777" w:rsidR="00CE1582" w:rsidRPr="00CF6B67" w:rsidRDefault="00CE1582" w:rsidP="005226E7">
      <w:pPr>
        <w:widowControl w:val="0"/>
        <w:numPr>
          <w:ilvl w:val="0"/>
          <w:numId w:val="17"/>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98E6C9" w14:textId="77777777" w:rsidR="00CE1582" w:rsidRPr="00CF6B67" w:rsidRDefault="00CE1582" w:rsidP="005226E7">
      <w:pPr>
        <w:widowControl w:val="0"/>
        <w:numPr>
          <w:ilvl w:val="0"/>
          <w:numId w:val="17"/>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ADA9ACA" w14:textId="77777777" w:rsidR="00CE1582" w:rsidRPr="00CF6B67" w:rsidRDefault="00CE1582" w:rsidP="005226E7">
      <w:pPr>
        <w:widowControl w:val="0"/>
        <w:numPr>
          <w:ilvl w:val="0"/>
          <w:numId w:val="17"/>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wobec którego prawomocnie orzeczono zakaz ubiegania się o zamówienia publiczne;</w:t>
      </w:r>
    </w:p>
    <w:p w14:paraId="3F711545" w14:textId="77777777" w:rsidR="00CE1582" w:rsidRPr="00CF6B67" w:rsidRDefault="00CE1582" w:rsidP="005226E7">
      <w:pPr>
        <w:widowControl w:val="0"/>
        <w:numPr>
          <w:ilvl w:val="0"/>
          <w:numId w:val="17"/>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 xml:space="preserve">jeżeli zamawiający może stwierdzić, na podstawie wiarygodnych przesłanek, że wykonawca zawarł z innymi wykonawcami porozumienie mające na celu zakłócenie konkurencji, w </w:t>
      </w:r>
      <w:proofErr w:type="gramStart"/>
      <w:r w:rsidRPr="00CF6B67">
        <w:rPr>
          <w:rFonts w:ascii="Arial" w:hAnsi="Arial" w:cs="Arial"/>
          <w:spacing w:val="1"/>
          <w:sz w:val="18"/>
          <w:szCs w:val="18"/>
        </w:rPr>
        <w:t>szczególności</w:t>
      </w:r>
      <w:proofErr w:type="gramEnd"/>
      <w:r w:rsidRPr="00CF6B67">
        <w:rPr>
          <w:rFonts w:ascii="Arial" w:hAnsi="Arial" w:cs="Arial"/>
          <w:spacing w:val="1"/>
          <w:sz w:val="18"/>
          <w:szCs w:val="18"/>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049C265" w14:textId="4AD31E38" w:rsidR="00CE1582" w:rsidRDefault="00CE1582" w:rsidP="005226E7">
      <w:pPr>
        <w:widowControl w:val="0"/>
        <w:numPr>
          <w:ilvl w:val="0"/>
          <w:numId w:val="17"/>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w przypadkach, o których mowa w art. 85 ust. 1</w:t>
      </w:r>
      <w:r w:rsidR="00DA6C39">
        <w:rPr>
          <w:rFonts w:ascii="Arial" w:hAnsi="Arial" w:cs="Arial"/>
          <w:spacing w:val="1"/>
          <w:sz w:val="18"/>
          <w:szCs w:val="18"/>
        </w:rPr>
        <w:t xml:space="preserve"> ustawy </w:t>
      </w:r>
      <w:proofErr w:type="spellStart"/>
      <w:r w:rsidR="00DA6C39">
        <w:rPr>
          <w:rFonts w:ascii="Arial" w:hAnsi="Arial" w:cs="Arial"/>
          <w:spacing w:val="1"/>
          <w:sz w:val="18"/>
          <w:szCs w:val="18"/>
        </w:rPr>
        <w:t>Pzp</w:t>
      </w:r>
      <w:proofErr w:type="spellEnd"/>
      <w:r w:rsidRPr="00CF6B67">
        <w:rPr>
          <w:rFonts w:ascii="Arial" w:hAnsi="Arial" w:cs="Arial"/>
          <w:spacing w:val="1"/>
          <w:sz w:val="18"/>
          <w:szCs w:val="18"/>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8B37DB9" w14:textId="77777777" w:rsidR="00CE1582" w:rsidRPr="00CF6B67" w:rsidRDefault="00CE1582" w:rsidP="005226E7">
      <w:pPr>
        <w:widowControl w:val="0"/>
        <w:numPr>
          <w:ilvl w:val="1"/>
          <w:numId w:val="39"/>
        </w:numPr>
        <w:spacing w:before="11" w:line="276" w:lineRule="auto"/>
        <w:ind w:right="-36"/>
        <w:jc w:val="both"/>
        <w:rPr>
          <w:rFonts w:ascii="Arial" w:hAnsi="Arial" w:cs="Arial"/>
          <w:sz w:val="18"/>
          <w:szCs w:val="18"/>
        </w:rPr>
      </w:pPr>
      <w:r w:rsidRPr="00CF6B67">
        <w:rPr>
          <w:rFonts w:ascii="Arial" w:hAnsi="Arial" w:cs="Arial"/>
          <w:spacing w:val="1"/>
          <w:sz w:val="18"/>
          <w:szCs w:val="18"/>
        </w:rPr>
        <w:t>Zamawiający, zgodnie z art. 10</w:t>
      </w:r>
      <w:r>
        <w:rPr>
          <w:rFonts w:ascii="Arial" w:hAnsi="Arial" w:cs="Arial"/>
          <w:spacing w:val="1"/>
          <w:sz w:val="18"/>
          <w:szCs w:val="18"/>
        </w:rPr>
        <w:t>9</w:t>
      </w:r>
      <w:r w:rsidRPr="00CF6B67">
        <w:rPr>
          <w:rFonts w:ascii="Arial" w:hAnsi="Arial" w:cs="Arial"/>
          <w:spacing w:val="1"/>
          <w:sz w:val="18"/>
          <w:szCs w:val="18"/>
        </w:rPr>
        <w:t xml:space="preserve"> ust. 1 pkt </w:t>
      </w:r>
      <w:r>
        <w:rPr>
          <w:rFonts w:ascii="Arial" w:hAnsi="Arial" w:cs="Arial"/>
          <w:spacing w:val="1"/>
          <w:sz w:val="18"/>
          <w:szCs w:val="18"/>
        </w:rPr>
        <w:t>8 i 10</w:t>
      </w:r>
      <w:r w:rsidRPr="00CF6B67">
        <w:rPr>
          <w:rFonts w:ascii="Arial" w:hAnsi="Arial" w:cs="Arial"/>
          <w:spacing w:val="1"/>
          <w:sz w:val="18"/>
          <w:szCs w:val="18"/>
        </w:rPr>
        <w:t xml:space="preserve">) ustawy </w:t>
      </w:r>
      <w:proofErr w:type="spellStart"/>
      <w:r w:rsidRPr="00CF6B67">
        <w:rPr>
          <w:rFonts w:ascii="Arial" w:hAnsi="Arial" w:cs="Arial"/>
          <w:spacing w:val="1"/>
          <w:sz w:val="18"/>
          <w:szCs w:val="18"/>
        </w:rPr>
        <w:t>Pzp</w:t>
      </w:r>
      <w:proofErr w:type="spellEnd"/>
      <w:r w:rsidRPr="00CF6B67">
        <w:rPr>
          <w:rFonts w:ascii="Arial" w:hAnsi="Arial" w:cs="Arial"/>
          <w:spacing w:val="1"/>
          <w:sz w:val="18"/>
          <w:szCs w:val="18"/>
        </w:rPr>
        <w:t>, wykluczy z postępowania wykonawcę, wobec którego zachodzą nw. podstawy wykluczenia:</w:t>
      </w:r>
    </w:p>
    <w:p w14:paraId="78EB04BC" w14:textId="77777777" w:rsidR="00CE1582" w:rsidRDefault="00CE1582" w:rsidP="00CE1582">
      <w:pPr>
        <w:pStyle w:val="Akapitzlist"/>
        <w:widowControl w:val="0"/>
        <w:numPr>
          <w:ilvl w:val="2"/>
          <w:numId w:val="4"/>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6B219B07" w14:textId="77777777" w:rsidR="00CE1582" w:rsidRPr="007116A5" w:rsidRDefault="00CE1582" w:rsidP="00CE1582">
      <w:pPr>
        <w:pStyle w:val="Akapitzlist"/>
        <w:widowControl w:val="0"/>
        <w:numPr>
          <w:ilvl w:val="2"/>
          <w:numId w:val="4"/>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który w wyniku lekkomyślności lub niedbalstwa przedstawił informacje wprowadzające w błąd, co mogło mieć istotny wpływ na decyzje podejmowane przez zamawiającego w postępowaniu o udzielenie zamówienia.</w:t>
      </w:r>
    </w:p>
    <w:p w14:paraId="034549C4" w14:textId="77777777" w:rsidR="00CE1582" w:rsidRPr="007116A5" w:rsidRDefault="00CE1582" w:rsidP="005226E7">
      <w:pPr>
        <w:pStyle w:val="Akapitzlist"/>
        <w:widowControl w:val="0"/>
        <w:numPr>
          <w:ilvl w:val="1"/>
          <w:numId w:val="39"/>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Zamawiający, zgodnie z art. 7 ust. 1 ustawy o szczególnych rozwiązaniach w zakresie przeciwdziałania wspieraniu agresji na Ukrainę oraz służących ochronie bezpieczeństwa narodowego, wykluczy z postępowania wykonawcę z uwagi na nw. okoliczności, w okresie ich trwania, tj.:</w:t>
      </w:r>
    </w:p>
    <w:p w14:paraId="142B9F2D" w14:textId="77777777" w:rsidR="00CE1582" w:rsidRDefault="00CE1582" w:rsidP="005226E7">
      <w:pPr>
        <w:pStyle w:val="Akapitzlist"/>
        <w:widowControl w:val="0"/>
        <w:numPr>
          <w:ilvl w:val="2"/>
          <w:numId w:val="39"/>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688632F3" w14:textId="7969C4AC" w:rsidR="00CE1582" w:rsidRDefault="00CE1582" w:rsidP="005226E7">
      <w:pPr>
        <w:pStyle w:val="Akapitzlist"/>
        <w:widowControl w:val="0"/>
        <w:numPr>
          <w:ilvl w:val="2"/>
          <w:numId w:val="39"/>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 xml:space="preserve">Wykonawcę oraz uczestnika konkursu, którego beneficjentem rzeczywistym w rozumieniu ustawy z dnia 1 </w:t>
      </w:r>
      <w:r w:rsidRPr="00CE3767">
        <w:rPr>
          <w:rFonts w:ascii="Arial" w:hAnsi="Arial" w:cs="Arial"/>
          <w:spacing w:val="1"/>
          <w:sz w:val="18"/>
          <w:szCs w:val="18"/>
        </w:rPr>
        <w:lastRenderedPageBreak/>
        <w:t>marca 2018 r. o przeciwdziałaniu praniu pieniędzy oraz finansowaniu terroryzmu (Dz. U. z 202</w:t>
      </w:r>
      <w:r w:rsidR="00EA2451">
        <w:rPr>
          <w:rFonts w:ascii="Arial" w:hAnsi="Arial" w:cs="Arial"/>
          <w:spacing w:val="1"/>
          <w:sz w:val="18"/>
          <w:szCs w:val="18"/>
        </w:rPr>
        <w:t>5</w:t>
      </w:r>
      <w:r w:rsidRPr="00CE3767">
        <w:rPr>
          <w:rFonts w:ascii="Arial" w:hAnsi="Arial" w:cs="Arial"/>
          <w:spacing w:val="1"/>
          <w:sz w:val="18"/>
          <w:szCs w:val="18"/>
        </w:rPr>
        <w:t xml:space="preserve"> r. poz. </w:t>
      </w:r>
      <w:r w:rsidR="00EA2451">
        <w:rPr>
          <w:rFonts w:ascii="Arial" w:hAnsi="Arial" w:cs="Arial"/>
          <w:spacing w:val="1"/>
          <w:sz w:val="18"/>
          <w:szCs w:val="18"/>
        </w:rPr>
        <w:t>644</w:t>
      </w:r>
      <w:r w:rsidR="00D80D87">
        <w:rPr>
          <w:rFonts w:ascii="Arial" w:hAnsi="Arial" w:cs="Arial"/>
          <w:spacing w:val="1"/>
          <w:sz w:val="18"/>
          <w:szCs w:val="18"/>
        </w:rPr>
        <w:t xml:space="preserve"> ze zm.</w:t>
      </w:r>
      <w:r w:rsidRPr="00CE3767">
        <w:rPr>
          <w:rFonts w:ascii="Arial" w:hAnsi="Arial" w:cs="Arial"/>
          <w:spacing w:val="1"/>
          <w:sz w:val="18"/>
          <w:szCs w:val="18"/>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7F5D8E8F" w14:textId="3656525D" w:rsidR="00CE1582" w:rsidRPr="00CE3767" w:rsidRDefault="00CE1582" w:rsidP="005226E7">
      <w:pPr>
        <w:pStyle w:val="Akapitzlist"/>
        <w:widowControl w:val="0"/>
        <w:numPr>
          <w:ilvl w:val="2"/>
          <w:numId w:val="39"/>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którego jednostką dominującą w rozumieniu art. 3 ust. 1 pkt 37 ustawy z dnia 29 września 1994 r. o rachunkowości (Dz. U. z 202</w:t>
      </w:r>
      <w:r w:rsidR="00D80D87">
        <w:rPr>
          <w:rFonts w:ascii="Arial" w:hAnsi="Arial" w:cs="Arial"/>
          <w:spacing w:val="1"/>
          <w:sz w:val="18"/>
          <w:szCs w:val="18"/>
        </w:rPr>
        <w:t>6</w:t>
      </w:r>
      <w:r w:rsidRPr="00CE3767">
        <w:rPr>
          <w:rFonts w:ascii="Arial" w:hAnsi="Arial" w:cs="Arial"/>
          <w:spacing w:val="1"/>
          <w:sz w:val="18"/>
          <w:szCs w:val="18"/>
        </w:rPr>
        <w:t xml:space="preserve"> r. poz. </w:t>
      </w:r>
      <w:r w:rsidR="00D80D87">
        <w:rPr>
          <w:rFonts w:ascii="Arial" w:hAnsi="Arial" w:cs="Arial"/>
          <w:spacing w:val="1"/>
          <w:sz w:val="18"/>
          <w:szCs w:val="18"/>
        </w:rPr>
        <w:t>522</w:t>
      </w:r>
      <w:r w:rsidR="00EA2451">
        <w:rPr>
          <w:rFonts w:ascii="Arial" w:hAnsi="Arial" w:cs="Arial"/>
          <w:spacing w:val="1"/>
          <w:sz w:val="18"/>
          <w:szCs w:val="18"/>
        </w:rPr>
        <w:t xml:space="preserve"> ze zm.</w:t>
      </w:r>
      <w:r w:rsidRPr="00CE3767">
        <w:rPr>
          <w:rFonts w:ascii="Arial" w:hAnsi="Arial" w:cs="Arial"/>
          <w:spacing w:val="1"/>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332EE93" w14:textId="77777777" w:rsidR="00CE1582" w:rsidRPr="007304F1" w:rsidRDefault="00CE1582" w:rsidP="005226E7">
      <w:pPr>
        <w:pStyle w:val="Akapitzlist"/>
        <w:widowControl w:val="0"/>
        <w:numPr>
          <w:ilvl w:val="1"/>
          <w:numId w:val="39"/>
        </w:numPr>
        <w:spacing w:before="11" w:line="276" w:lineRule="auto"/>
        <w:ind w:right="-36"/>
        <w:jc w:val="both"/>
        <w:rPr>
          <w:rFonts w:ascii="Arial" w:hAnsi="Arial" w:cs="Arial"/>
          <w:spacing w:val="1"/>
          <w:sz w:val="18"/>
          <w:szCs w:val="18"/>
        </w:rPr>
      </w:pPr>
      <w:r w:rsidRPr="007304F1">
        <w:rPr>
          <w:rFonts w:ascii="Arial" w:hAnsi="Arial" w:cs="Arial"/>
          <w:color w:val="000000"/>
          <w:sz w:val="18"/>
          <w:szCs w:val="18"/>
        </w:rPr>
        <w:t xml:space="preserve">Wykonawca może zostać wykluczony przez Zamawiającego na każdym etapie postępowania o udzielenie zamówienia. </w:t>
      </w:r>
    </w:p>
    <w:p w14:paraId="13F7432A" w14:textId="77777777" w:rsidR="00CE1582" w:rsidRPr="00581424" w:rsidRDefault="00CE1582" w:rsidP="00CE1582">
      <w:pPr>
        <w:widowControl w:val="0"/>
        <w:tabs>
          <w:tab w:val="left" w:pos="993"/>
        </w:tabs>
        <w:spacing w:before="11" w:line="276" w:lineRule="auto"/>
        <w:ind w:left="1353" w:right="-36"/>
        <w:jc w:val="both"/>
        <w:rPr>
          <w:rFonts w:ascii="Arial" w:hAnsi="Arial" w:cs="Arial"/>
          <w:spacing w:val="1"/>
          <w:sz w:val="18"/>
          <w:szCs w:val="18"/>
        </w:rPr>
      </w:pPr>
    </w:p>
    <w:p w14:paraId="0FD859DC" w14:textId="77777777" w:rsidR="00CE1582" w:rsidRPr="00581424" w:rsidRDefault="00CE1582" w:rsidP="005226E7">
      <w:pPr>
        <w:widowControl w:val="0"/>
        <w:numPr>
          <w:ilvl w:val="0"/>
          <w:numId w:val="39"/>
        </w:numPr>
        <w:spacing w:before="11" w:line="276" w:lineRule="auto"/>
        <w:ind w:right="-36"/>
        <w:jc w:val="both"/>
        <w:rPr>
          <w:rFonts w:ascii="Arial" w:hAnsi="Arial" w:cs="Arial"/>
        </w:rPr>
      </w:pPr>
      <w:r w:rsidRPr="00581424">
        <w:rPr>
          <w:rFonts w:ascii="Arial" w:hAnsi="Arial" w:cs="Arial"/>
          <w:b/>
          <w:bCs/>
          <w:caps/>
          <w:spacing w:val="1"/>
          <w:sz w:val="18"/>
          <w:szCs w:val="18"/>
        </w:rPr>
        <w:t>Samooczyszczenie</w:t>
      </w:r>
    </w:p>
    <w:p w14:paraId="79FBF7DA" w14:textId="29E09C6D" w:rsidR="00CE1582" w:rsidRPr="00581424" w:rsidRDefault="00CE1582" w:rsidP="005226E7">
      <w:pPr>
        <w:widowControl w:val="0"/>
        <w:numPr>
          <w:ilvl w:val="1"/>
          <w:numId w:val="39"/>
        </w:numPr>
        <w:tabs>
          <w:tab w:val="left" w:pos="426"/>
        </w:tabs>
        <w:spacing w:before="11" w:line="276" w:lineRule="auto"/>
        <w:ind w:right="-36"/>
        <w:jc w:val="both"/>
        <w:rPr>
          <w:rFonts w:ascii="Arial" w:hAnsi="Arial" w:cs="Arial"/>
        </w:rPr>
      </w:pPr>
      <w:r w:rsidRPr="00581424">
        <w:rPr>
          <w:rFonts w:ascii="Arial" w:hAnsi="Arial" w:cs="Arial"/>
          <w:sz w:val="18"/>
          <w:szCs w:val="18"/>
        </w:rPr>
        <w:t xml:space="preserve">W okolicznościach określonych w art. 108 ust. 1 pkt 1, 2 i 5 </w:t>
      </w:r>
      <w:r>
        <w:rPr>
          <w:rFonts w:ascii="Arial" w:hAnsi="Arial" w:cs="Arial"/>
          <w:sz w:val="18"/>
          <w:szCs w:val="18"/>
        </w:rPr>
        <w:t xml:space="preserve">oraz </w:t>
      </w:r>
      <w:r w:rsidRPr="00CE3767">
        <w:rPr>
          <w:rFonts w:ascii="Arial" w:hAnsi="Arial" w:cs="Arial"/>
          <w:sz w:val="18"/>
          <w:szCs w:val="18"/>
        </w:rPr>
        <w:t xml:space="preserve">art. 109 ust. 1 pkt </w:t>
      </w:r>
      <w:r>
        <w:rPr>
          <w:rFonts w:ascii="Arial" w:hAnsi="Arial" w:cs="Arial"/>
          <w:sz w:val="18"/>
          <w:szCs w:val="18"/>
        </w:rPr>
        <w:t xml:space="preserve">8 i </w:t>
      </w:r>
      <w:r w:rsidRPr="00CE3767">
        <w:rPr>
          <w:rFonts w:ascii="Arial" w:hAnsi="Arial" w:cs="Arial"/>
          <w:sz w:val="18"/>
          <w:szCs w:val="18"/>
        </w:rPr>
        <w:t xml:space="preserve">10 </w:t>
      </w:r>
      <w:r w:rsidRPr="00581424">
        <w:rPr>
          <w:rFonts w:ascii="Arial" w:hAnsi="Arial" w:cs="Arial"/>
          <w:sz w:val="18"/>
          <w:szCs w:val="18"/>
        </w:rPr>
        <w:t xml:space="preserve">ustawy </w:t>
      </w:r>
      <w:proofErr w:type="spellStart"/>
      <w:r w:rsidRPr="00581424">
        <w:rPr>
          <w:rFonts w:ascii="Arial" w:hAnsi="Arial" w:cs="Arial"/>
          <w:sz w:val="18"/>
          <w:szCs w:val="18"/>
        </w:rPr>
        <w:t>Pzp</w:t>
      </w:r>
      <w:proofErr w:type="spellEnd"/>
      <w:r w:rsidRPr="00581424">
        <w:rPr>
          <w:rFonts w:ascii="Arial" w:hAnsi="Arial" w:cs="Arial"/>
          <w:sz w:val="18"/>
          <w:szCs w:val="18"/>
        </w:rPr>
        <w:t>, Wykonawca nie podlega wykluczeniu</w:t>
      </w:r>
      <w:r w:rsidR="00EA2451">
        <w:rPr>
          <w:rFonts w:ascii="Arial" w:hAnsi="Arial" w:cs="Arial"/>
          <w:sz w:val="18"/>
          <w:szCs w:val="18"/>
        </w:rPr>
        <w:t>,</w:t>
      </w:r>
      <w:r w:rsidRPr="00581424">
        <w:rPr>
          <w:rFonts w:ascii="Arial" w:hAnsi="Arial" w:cs="Arial"/>
          <w:sz w:val="18"/>
          <w:szCs w:val="18"/>
        </w:rPr>
        <w:t xml:space="preserve"> jeżeli udowodni zamawiającemu, że spełnił łącznie następujące przesłanki:</w:t>
      </w:r>
    </w:p>
    <w:p w14:paraId="52606978" w14:textId="77777777" w:rsidR="00CE1582" w:rsidRDefault="00CE1582" w:rsidP="00CE1582">
      <w:pPr>
        <w:widowControl w:val="0"/>
        <w:numPr>
          <w:ilvl w:val="0"/>
          <w:numId w:val="6"/>
        </w:numPr>
        <w:tabs>
          <w:tab w:val="left" w:pos="142"/>
        </w:tabs>
        <w:spacing w:before="11" w:line="276" w:lineRule="auto"/>
        <w:ind w:right="-36"/>
        <w:jc w:val="both"/>
        <w:rPr>
          <w:rFonts w:ascii="Arial" w:hAnsi="Arial" w:cs="Arial"/>
        </w:rPr>
      </w:pPr>
      <w:r w:rsidRPr="00581424">
        <w:rPr>
          <w:rFonts w:ascii="Arial" w:hAnsi="Arial" w:cs="Arial"/>
          <w:spacing w:val="1"/>
          <w:sz w:val="18"/>
          <w:szCs w:val="18"/>
        </w:rPr>
        <w:t>naprawił lub zobowiązał się do naprawienia szkody wyrządzonej przestępstwem, wykroczeniem lub swoim nieprawidłowym postępowaniem, w tym poprzez zadośćuczynienie pieniężne;</w:t>
      </w:r>
    </w:p>
    <w:p w14:paraId="57BB036C" w14:textId="77777777" w:rsidR="00CE1582" w:rsidRDefault="00CE1582" w:rsidP="00CE1582">
      <w:pPr>
        <w:widowControl w:val="0"/>
        <w:numPr>
          <w:ilvl w:val="0"/>
          <w:numId w:val="6"/>
        </w:numPr>
        <w:tabs>
          <w:tab w:val="left" w:pos="142"/>
        </w:tabs>
        <w:spacing w:before="11" w:line="276" w:lineRule="auto"/>
        <w:ind w:right="-36"/>
        <w:jc w:val="both"/>
        <w:rPr>
          <w:rFonts w:ascii="Arial" w:hAnsi="Arial" w:cs="Arial"/>
        </w:rPr>
      </w:pPr>
      <w:r w:rsidRPr="00DB58F2">
        <w:rPr>
          <w:rFonts w:ascii="Arial" w:hAnsi="Arial" w:cs="Arial"/>
          <w:spacing w:val="1"/>
          <w:sz w:val="18"/>
          <w:szCs w:val="18"/>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C7F367A" w14:textId="77777777" w:rsidR="00CE1582" w:rsidRPr="00DB58F2" w:rsidRDefault="00CE1582" w:rsidP="00CE1582">
      <w:pPr>
        <w:widowControl w:val="0"/>
        <w:numPr>
          <w:ilvl w:val="0"/>
          <w:numId w:val="6"/>
        </w:numPr>
        <w:tabs>
          <w:tab w:val="left" w:pos="142"/>
        </w:tabs>
        <w:spacing w:before="11" w:line="276" w:lineRule="auto"/>
        <w:ind w:right="-36"/>
        <w:jc w:val="both"/>
        <w:rPr>
          <w:rFonts w:ascii="Arial" w:hAnsi="Arial" w:cs="Arial"/>
        </w:rPr>
      </w:pPr>
      <w:r w:rsidRPr="00DB58F2">
        <w:rPr>
          <w:rFonts w:ascii="Arial" w:hAnsi="Arial" w:cs="Arial"/>
          <w:spacing w:val="1"/>
          <w:sz w:val="18"/>
          <w:szCs w:val="18"/>
        </w:rPr>
        <w:t>podjął konkretne środki techniczne, organizacyjne i kadrowe, odpowiednie dla zapobiegania dalszym przestępstwom, wykroczeniom lub nieprawidłowemu postępowaniu, w szczególności:</w:t>
      </w:r>
    </w:p>
    <w:p w14:paraId="7759C3E7" w14:textId="77777777" w:rsidR="00CE1582" w:rsidRPr="003E48F0" w:rsidRDefault="00CE1582" w:rsidP="005226E7">
      <w:pPr>
        <w:widowControl w:val="0"/>
        <w:numPr>
          <w:ilvl w:val="0"/>
          <w:numId w:val="24"/>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581424">
        <w:rPr>
          <w:rFonts w:ascii="Arial" w:hAnsi="Arial" w:cs="Arial"/>
          <w:spacing w:val="1"/>
          <w:sz w:val="18"/>
          <w:szCs w:val="18"/>
        </w:rPr>
        <w:t>zerwał wszelkie powiązania z osobami lub podmiotami odpowiedzialnymi za nieprawidłowe postępowanie wykonawcy,</w:t>
      </w:r>
    </w:p>
    <w:p w14:paraId="49BD701A" w14:textId="77777777" w:rsidR="00CE1582" w:rsidRDefault="00CE1582" w:rsidP="005226E7">
      <w:pPr>
        <w:widowControl w:val="0"/>
        <w:numPr>
          <w:ilvl w:val="0"/>
          <w:numId w:val="24"/>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zreorganizował personel,</w:t>
      </w:r>
    </w:p>
    <w:p w14:paraId="0382609A" w14:textId="77777777" w:rsidR="00CE1582" w:rsidRDefault="00CE1582" w:rsidP="005226E7">
      <w:pPr>
        <w:widowControl w:val="0"/>
        <w:numPr>
          <w:ilvl w:val="0"/>
          <w:numId w:val="24"/>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wdrożył system sprawozdawczości i kontroli,</w:t>
      </w:r>
    </w:p>
    <w:p w14:paraId="3BC0AE8A" w14:textId="77777777" w:rsidR="00CE1582" w:rsidRDefault="00CE1582" w:rsidP="005226E7">
      <w:pPr>
        <w:widowControl w:val="0"/>
        <w:numPr>
          <w:ilvl w:val="0"/>
          <w:numId w:val="24"/>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utworzył struktury audytu wewnętrznego do monitorowania przestrzegania przepisów, wewnętrznych regulacji lub standardów,</w:t>
      </w:r>
    </w:p>
    <w:p w14:paraId="69F4BF9E" w14:textId="77777777" w:rsidR="00CE1582" w:rsidRPr="003E48F0" w:rsidRDefault="00CE1582" w:rsidP="005226E7">
      <w:pPr>
        <w:widowControl w:val="0"/>
        <w:numPr>
          <w:ilvl w:val="0"/>
          <w:numId w:val="24"/>
        </w:numPr>
        <w:tabs>
          <w:tab w:val="left" w:pos="284"/>
        </w:tabs>
        <w:spacing w:before="11" w:line="276" w:lineRule="auto"/>
        <w:ind w:right="-36"/>
        <w:jc w:val="both"/>
        <w:rPr>
          <w:rFonts w:ascii="Arial" w:hAnsi="Arial" w:cs="Arial"/>
        </w:rPr>
      </w:pPr>
      <w:r>
        <w:rPr>
          <w:rFonts w:ascii="Arial" w:hAnsi="Arial" w:cs="Arial"/>
        </w:rPr>
        <w:t xml:space="preserve"> </w:t>
      </w:r>
      <w:r w:rsidRPr="003E48F0">
        <w:rPr>
          <w:rFonts w:ascii="Arial" w:hAnsi="Arial" w:cs="Arial"/>
          <w:spacing w:val="1"/>
          <w:sz w:val="18"/>
          <w:szCs w:val="18"/>
        </w:rPr>
        <w:t>wprowadził wewnętrzne regulacje dotyczące odpowiedzialności i odszkodowań za nieprzestrzeganie przepisów, wewnętrznych regulacji lub standardów.</w:t>
      </w:r>
    </w:p>
    <w:p w14:paraId="6D680848" w14:textId="77777777" w:rsidR="00CE1582" w:rsidRPr="001F5D7A" w:rsidRDefault="00CE1582" w:rsidP="005226E7">
      <w:pPr>
        <w:pStyle w:val="Akapitzlist"/>
        <w:widowControl w:val="0"/>
        <w:numPr>
          <w:ilvl w:val="1"/>
          <w:numId w:val="39"/>
        </w:numPr>
        <w:tabs>
          <w:tab w:val="left" w:pos="142"/>
        </w:tabs>
        <w:spacing w:before="11" w:line="276" w:lineRule="auto"/>
        <w:ind w:right="-36"/>
        <w:jc w:val="both"/>
        <w:rPr>
          <w:rFonts w:ascii="Arial" w:hAnsi="Arial" w:cs="Arial"/>
        </w:rPr>
      </w:pPr>
      <w:r w:rsidRPr="00581424">
        <w:rPr>
          <w:rFonts w:ascii="Arial" w:hAnsi="Arial" w:cs="Arial"/>
          <w:sz w:val="18"/>
          <w:szCs w:val="18"/>
        </w:rPr>
        <w:t>Zamawiający ocenia, czy podjęte przez wykonawcę czynności są wystarczające do wykazania jego rzetelności, uwzględniając wagę i szczególne okoliczności czynu wykonawcy, a jeżeli uzna, że nie są wystarczające, wyklucza wykonawcę.</w:t>
      </w:r>
    </w:p>
    <w:p w14:paraId="73C10ECE" w14:textId="77777777" w:rsidR="00651B00" w:rsidRPr="00581424" w:rsidRDefault="00651B00" w:rsidP="00581424">
      <w:pPr>
        <w:widowControl w:val="0"/>
        <w:tabs>
          <w:tab w:val="left" w:pos="993"/>
        </w:tabs>
        <w:spacing w:before="11" w:line="276" w:lineRule="auto"/>
        <w:ind w:right="-36"/>
        <w:jc w:val="both"/>
        <w:rPr>
          <w:rFonts w:ascii="Arial" w:hAnsi="Arial" w:cs="Arial"/>
          <w:sz w:val="18"/>
          <w:szCs w:val="18"/>
        </w:rPr>
      </w:pPr>
    </w:p>
    <w:tbl>
      <w:tblPr>
        <w:tblW w:w="9105" w:type="dxa"/>
        <w:tblInd w:w="108" w:type="dxa"/>
        <w:tblLayout w:type="fixed"/>
        <w:tblLook w:val="0000" w:firstRow="0" w:lastRow="0" w:firstColumn="0" w:lastColumn="0" w:noHBand="0" w:noVBand="0"/>
      </w:tblPr>
      <w:tblGrid>
        <w:gridCol w:w="9105"/>
      </w:tblGrid>
      <w:tr w:rsidR="00651B00" w:rsidRPr="00581424" w14:paraId="045DF971" w14:textId="77777777" w:rsidTr="005237FA">
        <w:tc>
          <w:tcPr>
            <w:tcW w:w="9105" w:type="dxa"/>
            <w:tcBorders>
              <w:top w:val="single" w:sz="4" w:space="0" w:color="000000"/>
              <w:left w:val="single" w:sz="4" w:space="0" w:color="000000"/>
              <w:bottom w:val="single" w:sz="4" w:space="0" w:color="000000"/>
              <w:right w:val="single" w:sz="4" w:space="0" w:color="000000"/>
            </w:tcBorders>
            <w:shd w:val="clear" w:color="auto" w:fill="CCCCCC"/>
          </w:tcPr>
          <w:p w14:paraId="5061EE4B" w14:textId="77777777" w:rsidR="00651B00" w:rsidRPr="00581424" w:rsidRDefault="008D14A1" w:rsidP="00581424">
            <w:pPr>
              <w:widowControl w:val="0"/>
              <w:spacing w:before="11" w:line="276" w:lineRule="auto"/>
              <w:ind w:right="-36"/>
              <w:jc w:val="center"/>
              <w:rPr>
                <w:rFonts w:ascii="Arial" w:hAnsi="Arial" w:cs="Arial"/>
              </w:rPr>
            </w:pPr>
            <w:bookmarkStart w:id="10" w:name="_Hlk59614279"/>
            <w:bookmarkEnd w:id="10"/>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IV</w:t>
            </w:r>
          </w:p>
          <w:p w14:paraId="57FF9E05" w14:textId="77777777" w:rsidR="00651B00" w:rsidRPr="00581424" w:rsidRDefault="008D14A1" w:rsidP="00581424">
            <w:pPr>
              <w:widowControl w:val="0"/>
              <w:spacing w:before="11" w:line="276" w:lineRule="auto"/>
              <w:ind w:right="30"/>
              <w:jc w:val="center"/>
              <w:rPr>
                <w:rFonts w:ascii="Arial" w:hAnsi="Arial" w:cs="Arial"/>
              </w:rPr>
            </w:pPr>
            <w:r w:rsidRPr="00581424">
              <w:rPr>
                <w:rFonts w:ascii="Arial" w:hAnsi="Arial" w:cs="Arial"/>
                <w:b/>
                <w:bCs/>
                <w:caps/>
                <w:sz w:val="18"/>
                <w:szCs w:val="18"/>
              </w:rPr>
              <w:t>podmiotowe środki dowodowe, PRZEDMIOTOWE ŚRODKI DOWODOWE oraz inne oświadczenia i dokumenty</w:t>
            </w:r>
          </w:p>
        </w:tc>
      </w:tr>
    </w:tbl>
    <w:p w14:paraId="24370C70" w14:textId="77777777" w:rsidR="00651B00" w:rsidRPr="00581424" w:rsidRDefault="00651B00" w:rsidP="00581424">
      <w:pPr>
        <w:widowControl w:val="0"/>
        <w:spacing w:before="11" w:line="276" w:lineRule="auto"/>
        <w:ind w:right="-36"/>
        <w:jc w:val="both"/>
        <w:rPr>
          <w:rFonts w:ascii="Arial" w:hAnsi="Arial" w:cs="Arial"/>
        </w:rPr>
      </w:pPr>
    </w:p>
    <w:p w14:paraId="6EE4FADA" w14:textId="77777777" w:rsidR="005237FA" w:rsidRPr="00DB58F2" w:rsidRDefault="005237FA" w:rsidP="005226E7">
      <w:pPr>
        <w:widowControl w:val="0"/>
        <w:numPr>
          <w:ilvl w:val="0"/>
          <w:numId w:val="22"/>
        </w:numPr>
        <w:autoSpaceDE w:val="0"/>
        <w:spacing w:line="276" w:lineRule="auto"/>
        <w:ind w:right="-36"/>
        <w:jc w:val="both"/>
        <w:rPr>
          <w:rFonts w:ascii="Arial" w:hAnsi="Arial" w:cs="Arial"/>
        </w:rPr>
      </w:pPr>
      <w:r w:rsidRPr="00DB58F2">
        <w:rPr>
          <w:rFonts w:ascii="Arial" w:hAnsi="Arial" w:cs="Arial"/>
          <w:b/>
          <w:bCs/>
          <w:caps/>
          <w:spacing w:val="1"/>
          <w:sz w:val="18"/>
          <w:szCs w:val="18"/>
        </w:rPr>
        <w:t>OŚWIADCZENIA I dokumenty składane wraz z ofertą</w:t>
      </w:r>
    </w:p>
    <w:p w14:paraId="6178790D" w14:textId="26A4DE3E" w:rsidR="005237FA" w:rsidRPr="00900E2D" w:rsidRDefault="005237FA" w:rsidP="005226E7">
      <w:pPr>
        <w:widowControl w:val="0"/>
        <w:numPr>
          <w:ilvl w:val="1"/>
          <w:numId w:val="20"/>
        </w:numPr>
        <w:tabs>
          <w:tab w:val="left" w:pos="426"/>
        </w:tabs>
        <w:autoSpaceDE w:val="0"/>
        <w:spacing w:before="11" w:line="276" w:lineRule="auto"/>
        <w:ind w:right="-36"/>
        <w:jc w:val="both"/>
        <w:rPr>
          <w:rFonts w:ascii="Arial" w:hAnsi="Arial" w:cs="Arial"/>
          <w:sz w:val="18"/>
          <w:szCs w:val="18"/>
        </w:rPr>
      </w:pPr>
      <w:bookmarkStart w:id="11" w:name="_Hlk59616167"/>
      <w:r w:rsidRPr="00DB58F2">
        <w:rPr>
          <w:rFonts w:ascii="Arial" w:hAnsi="Arial" w:cs="Arial"/>
          <w:sz w:val="18"/>
          <w:szCs w:val="18"/>
        </w:rPr>
        <w:t>Oferta składana jest pod rygorem nieważności w formie elektronicznej lub w postaci elektronicznej opatrzonej podpisem zaufanym lub podpisem osobistym</w:t>
      </w:r>
      <w:bookmarkEnd w:id="11"/>
      <w:r w:rsidR="00855ED7">
        <w:rPr>
          <w:rFonts w:ascii="Arial" w:hAnsi="Arial" w:cs="Arial"/>
          <w:sz w:val="18"/>
          <w:szCs w:val="18"/>
        </w:rPr>
        <w:t xml:space="preserve">. </w:t>
      </w:r>
      <w:r w:rsidR="00900E2D" w:rsidRPr="00900E2D">
        <w:rPr>
          <w:rFonts w:ascii="Arial" w:hAnsi="Arial" w:cs="Arial"/>
          <w:sz w:val="18"/>
          <w:szCs w:val="18"/>
        </w:rPr>
        <w:t>Ofertę należy sporządzić przy pomocy interaktywnego „Formularza ofertowego” udostępnionego na Platformie e-Zamówienia i zamieszczonego w podglądzie postępowania w zakładce „Informacje podstawowe”</w:t>
      </w:r>
      <w:r w:rsidR="00900E2D">
        <w:rPr>
          <w:rFonts w:ascii="Arial" w:hAnsi="Arial" w:cs="Arial"/>
          <w:sz w:val="18"/>
          <w:szCs w:val="18"/>
        </w:rPr>
        <w:t>.</w:t>
      </w:r>
    </w:p>
    <w:p w14:paraId="65C8CB4D" w14:textId="2A148D60" w:rsidR="005237FA" w:rsidRPr="00DB58F2" w:rsidRDefault="005237FA" w:rsidP="005226E7">
      <w:pPr>
        <w:widowControl w:val="0"/>
        <w:numPr>
          <w:ilvl w:val="1"/>
          <w:numId w:val="20"/>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Wykonawca dołącza do oferty oświadczenie o niepodleganiu wykluczeniu oraz spełnianiu warunków udziału w postępowaniu </w:t>
      </w:r>
      <w:bookmarkStart w:id="12" w:name="_Hlk95387440"/>
      <w:r w:rsidRPr="00DB58F2">
        <w:rPr>
          <w:rFonts w:ascii="Arial" w:hAnsi="Arial" w:cs="Arial"/>
          <w:sz w:val="18"/>
          <w:szCs w:val="18"/>
        </w:rPr>
        <w:t xml:space="preserve">w zakresie wskazanym w rozdziale III sekcja 1 </w:t>
      </w:r>
      <w:bookmarkEnd w:id="12"/>
      <w:r w:rsidRPr="00DB58F2">
        <w:rPr>
          <w:rFonts w:ascii="Arial" w:hAnsi="Arial" w:cs="Arial"/>
          <w:sz w:val="18"/>
          <w:szCs w:val="18"/>
        </w:rPr>
        <w:t>oraz sekcja 2 SWZ. Oświadczenie to stanowi dowód potwierdzający brak podstaw wykluczenia oraz spełnianie warunków udziału w postępowaniu, na dzień składania ofert, tymczasowo zastępujący wymagane podmiotowe środki dowodowe, wskazane w rozdziale IV sekcja 2 ust. 2.1 SWZ. Oświadczenie należy złożyć zgodnie ze w</w:t>
      </w:r>
      <w:r w:rsidR="00855ED7">
        <w:rPr>
          <w:rFonts w:ascii="Arial" w:hAnsi="Arial" w:cs="Arial"/>
          <w:sz w:val="18"/>
          <w:szCs w:val="18"/>
        </w:rPr>
        <w:t>zorem stanowiącym załącznik nr 1</w:t>
      </w:r>
      <w:r w:rsidRPr="00DB58F2">
        <w:rPr>
          <w:rFonts w:ascii="Arial" w:hAnsi="Arial" w:cs="Arial"/>
          <w:sz w:val="18"/>
          <w:szCs w:val="18"/>
        </w:rPr>
        <w:t xml:space="preserve"> do SWZ.</w:t>
      </w:r>
    </w:p>
    <w:p w14:paraId="632C322C" w14:textId="77777777" w:rsidR="005237FA" w:rsidRPr="00DB58F2" w:rsidRDefault="005237FA" w:rsidP="005226E7">
      <w:pPr>
        <w:widowControl w:val="0"/>
        <w:numPr>
          <w:ilvl w:val="1"/>
          <w:numId w:val="20"/>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Oświadczenie, o którym mowa w ust. 1.2 składają odrębnie:</w:t>
      </w:r>
    </w:p>
    <w:p w14:paraId="318D9CB9" w14:textId="77777777" w:rsidR="005237FA" w:rsidRPr="00DB58F2" w:rsidRDefault="005237FA" w:rsidP="005226E7">
      <w:pPr>
        <w:widowControl w:val="0"/>
        <w:numPr>
          <w:ilvl w:val="0"/>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wykonawca/każdy spośród wykonawców wspólnie ubiegających się o udzielenie zamówienia. </w:t>
      </w:r>
      <w:r w:rsidRPr="00DB58F2">
        <w:rPr>
          <w:rFonts w:ascii="Arial" w:hAnsi="Arial" w:cs="Arial"/>
          <w:sz w:val="18"/>
          <w:szCs w:val="18"/>
        </w:rPr>
        <w:br/>
        <w:t>W takim przypadku oświadczenie potwierdza brak podstaw wykluczenia wykonawcy oraz spełnianie warunków udziału w postępowaniu w zakresie, w jakim każdy z wykonawców wykazuje spełnianie warunków udziału w postępowaniu;</w:t>
      </w:r>
    </w:p>
    <w:p w14:paraId="20C23DC6" w14:textId="77777777" w:rsidR="005237FA" w:rsidRPr="00DB58F2" w:rsidRDefault="005237FA" w:rsidP="005226E7">
      <w:pPr>
        <w:widowControl w:val="0"/>
        <w:numPr>
          <w:ilvl w:val="0"/>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lastRenderedPageBreak/>
        <w:t>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56C8A33B" w14:textId="77777777" w:rsidR="005237FA" w:rsidRPr="00DB58F2" w:rsidRDefault="005237FA" w:rsidP="005226E7">
      <w:pPr>
        <w:widowControl w:val="0"/>
        <w:numPr>
          <w:ilvl w:val="1"/>
          <w:numId w:val="20"/>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Do oferty Wykonawca zobowiązany jest załączyć:</w:t>
      </w:r>
    </w:p>
    <w:p w14:paraId="6A2AE127" w14:textId="5C5AE985" w:rsidR="005237FA" w:rsidRPr="007F314D" w:rsidRDefault="005237FA" w:rsidP="005226E7">
      <w:pPr>
        <w:widowControl w:val="0"/>
        <w:numPr>
          <w:ilvl w:val="0"/>
          <w:numId w:val="21"/>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odpis lub informację z Krajowego Rejestru Sądowego, Centralnej Ewidencji i Informacji o Działalności Gospodarczej lub innego właściwego rejestru potwierdzającego, że osoba działająca w imieniu wykonawcy jest umocowana do jego reprezentowania,</w:t>
      </w:r>
    </w:p>
    <w:p w14:paraId="0A0C8364" w14:textId="77777777" w:rsidR="005237FA" w:rsidRPr="007F314D" w:rsidRDefault="005237FA" w:rsidP="005226E7">
      <w:pPr>
        <w:widowControl w:val="0"/>
        <w:numPr>
          <w:ilvl w:val="0"/>
          <w:numId w:val="21"/>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pełnomocnictwo lub inny dokument potwierdzający umocowanie do reprezentowania Wykonawcy, gdy umocowanie osoby składającej ofertę nie wynika z dokumentów opisanych w pkt 1),</w:t>
      </w:r>
    </w:p>
    <w:p w14:paraId="1D194E39" w14:textId="7D68F9B0" w:rsidR="005237FA" w:rsidRPr="007F314D" w:rsidRDefault="005237FA" w:rsidP="005226E7">
      <w:pPr>
        <w:widowControl w:val="0"/>
        <w:numPr>
          <w:ilvl w:val="0"/>
          <w:numId w:val="21"/>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 xml:space="preserve">zobowiązanie, o którym mowa w rozdziale I, sekcja </w:t>
      </w:r>
      <w:r w:rsidR="00EA2451">
        <w:rPr>
          <w:rFonts w:ascii="Arial" w:hAnsi="Arial" w:cs="Arial"/>
          <w:sz w:val="18"/>
          <w:szCs w:val="18"/>
        </w:rPr>
        <w:t>4</w:t>
      </w:r>
      <w:r w:rsidRPr="007F314D">
        <w:rPr>
          <w:rFonts w:ascii="Arial" w:hAnsi="Arial" w:cs="Arial"/>
          <w:sz w:val="18"/>
          <w:szCs w:val="18"/>
        </w:rPr>
        <w:t xml:space="preserve"> ust. </w:t>
      </w:r>
      <w:r w:rsidR="00EA2451">
        <w:rPr>
          <w:rFonts w:ascii="Arial" w:hAnsi="Arial" w:cs="Arial"/>
          <w:sz w:val="18"/>
          <w:szCs w:val="18"/>
        </w:rPr>
        <w:t>4</w:t>
      </w:r>
      <w:r w:rsidRPr="007F314D">
        <w:rPr>
          <w:rFonts w:ascii="Arial" w:hAnsi="Arial" w:cs="Arial"/>
          <w:sz w:val="18"/>
          <w:szCs w:val="18"/>
        </w:rPr>
        <w:t xml:space="preserve">.3 oraz </w:t>
      </w:r>
      <w:r w:rsidR="00EA2451">
        <w:rPr>
          <w:rFonts w:ascii="Arial" w:hAnsi="Arial" w:cs="Arial"/>
          <w:sz w:val="18"/>
          <w:szCs w:val="18"/>
        </w:rPr>
        <w:t>4</w:t>
      </w:r>
      <w:r w:rsidRPr="007F314D">
        <w:rPr>
          <w:rFonts w:ascii="Arial" w:hAnsi="Arial" w:cs="Arial"/>
          <w:sz w:val="18"/>
          <w:szCs w:val="18"/>
        </w:rPr>
        <w:t>.4 SWZ w przypadku polegania na zasobach podmiotu udostepniającego zasób Wykonawcy,</w:t>
      </w:r>
    </w:p>
    <w:p w14:paraId="6EDAB1B4" w14:textId="77777777" w:rsidR="005237FA" w:rsidRPr="007F314D" w:rsidRDefault="005237FA" w:rsidP="005226E7">
      <w:pPr>
        <w:widowControl w:val="0"/>
        <w:numPr>
          <w:ilvl w:val="0"/>
          <w:numId w:val="21"/>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w przypadku wykonawców wspólnie ubiegających się o udzielenie zamówienia:</w:t>
      </w:r>
    </w:p>
    <w:p w14:paraId="56E02DCA" w14:textId="77777777" w:rsidR="005237FA" w:rsidRPr="00DB58F2" w:rsidRDefault="005237FA" w:rsidP="005226E7">
      <w:pPr>
        <w:widowControl w:val="0"/>
        <w:numPr>
          <w:ilvl w:val="0"/>
          <w:numId w:val="29"/>
        </w:numPr>
        <w:autoSpaceDE w:val="0"/>
        <w:spacing w:before="11" w:line="276" w:lineRule="auto"/>
        <w:ind w:right="-36"/>
        <w:jc w:val="both"/>
        <w:rPr>
          <w:rFonts w:ascii="Arial" w:hAnsi="Arial" w:cs="Arial"/>
        </w:rPr>
      </w:pPr>
      <w:r w:rsidRPr="00DB58F2">
        <w:rPr>
          <w:rFonts w:ascii="Arial" w:hAnsi="Arial" w:cs="Arial"/>
          <w:sz w:val="18"/>
          <w:szCs w:val="18"/>
        </w:rPr>
        <w:t>pełnomocnictwo, w przypadku wykonawców wspólnie ubiegających się o udzielenie zamówienia, z treści którego będzie wynikało umocowanie do reprezentowania ich w postępowaniu o udzielenie zamówienia albo do reprezentowania w postepowaniu i zawarcia umowy w sprawie zamówienia publicznego. Pełnomocnictwo powinno zawierać w szczególności wskazanie:</w:t>
      </w:r>
    </w:p>
    <w:p w14:paraId="714991B2" w14:textId="77777777" w:rsidR="005237FA" w:rsidRPr="00DB58F2" w:rsidRDefault="005237FA" w:rsidP="005226E7">
      <w:pPr>
        <w:widowControl w:val="0"/>
        <w:numPr>
          <w:ilvl w:val="0"/>
          <w:numId w:val="19"/>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postępowania o zamówienie publicznego, którego dotyczy,</w:t>
      </w:r>
    </w:p>
    <w:p w14:paraId="2E674869" w14:textId="77777777" w:rsidR="005237FA" w:rsidRPr="00DB58F2" w:rsidRDefault="005237FA" w:rsidP="005226E7">
      <w:pPr>
        <w:widowControl w:val="0"/>
        <w:numPr>
          <w:ilvl w:val="0"/>
          <w:numId w:val="19"/>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wszystkich wykonawców ubiegających się wspólnie o udzielenie zamówienia wymienionych z nazwy z określeniem adresu siedziby,</w:t>
      </w:r>
    </w:p>
    <w:p w14:paraId="4B51A99A" w14:textId="77777777" w:rsidR="005237FA" w:rsidRPr="00DB58F2" w:rsidRDefault="005237FA" w:rsidP="005226E7">
      <w:pPr>
        <w:widowControl w:val="0"/>
        <w:numPr>
          <w:ilvl w:val="0"/>
          <w:numId w:val="19"/>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ustanowionego pełnomocnika oraz zakresu jego pełnomocnictwa,</w:t>
      </w:r>
    </w:p>
    <w:p w14:paraId="16E46166" w14:textId="553039AA" w:rsidR="007F314D" w:rsidRPr="00001B33" w:rsidRDefault="005237FA" w:rsidP="005226E7">
      <w:pPr>
        <w:widowControl w:val="0"/>
        <w:numPr>
          <w:ilvl w:val="0"/>
          <w:numId w:val="29"/>
        </w:numPr>
        <w:tabs>
          <w:tab w:val="left" w:pos="426"/>
        </w:tabs>
        <w:autoSpaceDE w:val="0"/>
        <w:spacing w:before="11" w:line="276" w:lineRule="auto"/>
        <w:ind w:right="-36"/>
        <w:jc w:val="both"/>
        <w:rPr>
          <w:rFonts w:ascii="Arial" w:hAnsi="Arial" w:cs="Arial"/>
        </w:rPr>
      </w:pPr>
      <w:r w:rsidRPr="00001B33">
        <w:rPr>
          <w:rFonts w:ascii="Arial" w:hAnsi="Arial" w:cs="Arial"/>
          <w:sz w:val="18"/>
          <w:szCs w:val="18"/>
        </w:rPr>
        <w:t xml:space="preserve">oświadczenie, o którym mowa w rozdziale I sekcja </w:t>
      </w:r>
      <w:r w:rsidR="00EA2451">
        <w:rPr>
          <w:rFonts w:ascii="Arial" w:hAnsi="Arial" w:cs="Arial"/>
          <w:sz w:val="18"/>
          <w:szCs w:val="18"/>
        </w:rPr>
        <w:t>3</w:t>
      </w:r>
      <w:r w:rsidRPr="00001B33">
        <w:rPr>
          <w:rFonts w:ascii="Arial" w:hAnsi="Arial" w:cs="Arial"/>
          <w:sz w:val="18"/>
          <w:szCs w:val="18"/>
        </w:rPr>
        <w:t xml:space="preserve"> ust. </w:t>
      </w:r>
      <w:r w:rsidR="00EA2451">
        <w:rPr>
          <w:rFonts w:ascii="Arial" w:hAnsi="Arial" w:cs="Arial"/>
          <w:sz w:val="18"/>
          <w:szCs w:val="18"/>
        </w:rPr>
        <w:t>3</w:t>
      </w:r>
      <w:r w:rsidRPr="00001B33">
        <w:rPr>
          <w:rFonts w:ascii="Arial" w:hAnsi="Arial" w:cs="Arial"/>
          <w:sz w:val="18"/>
          <w:szCs w:val="18"/>
        </w:rPr>
        <w:t>.4 SWZ (Zamawiający dopuszcza złożenia tego oświadczenia na formularzu ofertowym);</w:t>
      </w:r>
    </w:p>
    <w:p w14:paraId="52794179" w14:textId="77777777" w:rsidR="005237FA" w:rsidRPr="00DB58F2" w:rsidRDefault="005237FA" w:rsidP="005226E7">
      <w:pPr>
        <w:widowControl w:val="0"/>
        <w:numPr>
          <w:ilvl w:val="1"/>
          <w:numId w:val="20"/>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Wykonawca nie jest zobowiązany do złożenia dokumentów, o których mowa w ust. 1.4 pkt. 1), jeżeli Zamawiający może je uzyskać za pomocą bezpłatnych i ogólnodostępnych baz danych, o ile Wykonawca wskazał dane umożliwiające dostęp do tych dokumentów.</w:t>
      </w:r>
    </w:p>
    <w:p w14:paraId="10D19A5F" w14:textId="77777777" w:rsidR="005237FA" w:rsidRPr="00DB58F2" w:rsidRDefault="005237FA" w:rsidP="005226E7">
      <w:pPr>
        <w:widowControl w:val="0"/>
        <w:numPr>
          <w:ilvl w:val="1"/>
          <w:numId w:val="20"/>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Zapisy ust. 1.4 pkt 2) stosuje się odpowiednio do osoby działającej w imieniu wykonawców wspólnie ubiegających się o udzielenie zamówienia.</w:t>
      </w:r>
    </w:p>
    <w:p w14:paraId="66DB9551" w14:textId="77777777" w:rsidR="001F7D40" w:rsidRDefault="005237FA" w:rsidP="005226E7">
      <w:pPr>
        <w:widowControl w:val="0"/>
        <w:numPr>
          <w:ilvl w:val="1"/>
          <w:numId w:val="20"/>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Zapisy ust. 1.4 pkt 1) i pkt 2), ust. 1.5 stosuje się odpowiednio do osoby działającej w imieniu podmiotu udostępniającego zasoby na zasadach określonych w art. 118 ustawy </w:t>
      </w:r>
      <w:proofErr w:type="spellStart"/>
      <w:r w:rsidRPr="00DB58F2">
        <w:rPr>
          <w:rFonts w:ascii="Arial" w:hAnsi="Arial" w:cs="Arial"/>
          <w:sz w:val="18"/>
          <w:szCs w:val="18"/>
        </w:rPr>
        <w:t>Pzp</w:t>
      </w:r>
      <w:proofErr w:type="spellEnd"/>
      <w:r w:rsidRPr="00DB58F2">
        <w:rPr>
          <w:rFonts w:ascii="Arial" w:hAnsi="Arial" w:cs="Arial"/>
          <w:sz w:val="18"/>
          <w:szCs w:val="18"/>
        </w:rPr>
        <w:t xml:space="preserve">. </w:t>
      </w:r>
    </w:p>
    <w:p w14:paraId="118A8CF3" w14:textId="28A92889" w:rsidR="001F7D40" w:rsidRDefault="00735267" w:rsidP="005226E7">
      <w:pPr>
        <w:widowControl w:val="0"/>
        <w:numPr>
          <w:ilvl w:val="1"/>
          <w:numId w:val="20"/>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Wykonawca, który powołuje się na rozwiązania równoważne zobowiązany jest wskazać ten fakt w ofercie i z</w:t>
      </w:r>
      <w:r w:rsidR="00335E67">
        <w:rPr>
          <w:rFonts w:ascii="Arial" w:hAnsi="Arial" w:cs="Arial"/>
          <w:sz w:val="18"/>
          <w:szCs w:val="18"/>
        </w:rPr>
        <w:t>ałączyć do oferty załącznik nr 6</w:t>
      </w:r>
      <w:r w:rsidRPr="001F7D40">
        <w:rPr>
          <w:rFonts w:ascii="Arial" w:hAnsi="Arial" w:cs="Arial"/>
          <w:sz w:val="18"/>
          <w:szCs w:val="18"/>
        </w:rPr>
        <w:t xml:space="preserve"> do SWZ, tj. wykaz rozwiązań równoważnych oraz dokumenty potwierdzające, że oferowane rozwiązania zapewnią uzyskanie parametrów technicznych nie gorszych od przedstawionych w </w:t>
      </w:r>
      <w:r w:rsidR="001C3A46" w:rsidRPr="001C3A46">
        <w:rPr>
          <w:rFonts w:ascii="Arial" w:hAnsi="Arial" w:cs="Arial"/>
          <w:sz w:val="18"/>
          <w:szCs w:val="18"/>
        </w:rPr>
        <w:t>dokumentach zamówienia</w:t>
      </w:r>
      <w:r w:rsidRPr="001F7D40">
        <w:rPr>
          <w:rFonts w:ascii="Arial" w:hAnsi="Arial" w:cs="Arial"/>
          <w:sz w:val="18"/>
          <w:szCs w:val="18"/>
        </w:rPr>
        <w:t xml:space="preserve">. </w:t>
      </w:r>
      <w:r w:rsidR="001F7D40" w:rsidRPr="001F7D40">
        <w:rPr>
          <w:rFonts w:ascii="Arial" w:hAnsi="Arial" w:cs="Arial"/>
          <w:sz w:val="18"/>
          <w:szCs w:val="18"/>
        </w:rPr>
        <w:t xml:space="preserve">Niezałączenie do oferty ww. wykazu, będzie uznane przez Zamawiającego, że Wykonawca do sporządzenia oferty przyjął rozwiązania zawarte w </w:t>
      </w:r>
      <w:r w:rsidR="001C3A46" w:rsidRPr="001C3A46">
        <w:rPr>
          <w:rFonts w:ascii="Arial" w:hAnsi="Arial" w:cs="Arial"/>
          <w:sz w:val="18"/>
          <w:szCs w:val="18"/>
        </w:rPr>
        <w:t>dokumentach zamówienia</w:t>
      </w:r>
      <w:r w:rsidR="001F7D40" w:rsidRPr="001F7D40">
        <w:rPr>
          <w:rFonts w:ascii="Arial" w:hAnsi="Arial" w:cs="Arial"/>
          <w:sz w:val="18"/>
          <w:szCs w:val="18"/>
        </w:rPr>
        <w:t>.</w:t>
      </w:r>
    </w:p>
    <w:p w14:paraId="7D0F21E7" w14:textId="77777777" w:rsidR="001F7D40" w:rsidRDefault="001F7D40" w:rsidP="005226E7">
      <w:pPr>
        <w:widowControl w:val="0"/>
        <w:numPr>
          <w:ilvl w:val="1"/>
          <w:numId w:val="20"/>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6DC72415" w14:textId="64932C16" w:rsidR="001F7D40" w:rsidRPr="001F7D40" w:rsidRDefault="001F7D40" w:rsidP="005226E7">
      <w:pPr>
        <w:widowControl w:val="0"/>
        <w:numPr>
          <w:ilvl w:val="1"/>
          <w:numId w:val="20"/>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Zamawiający może żądać od wykonawców wyjaśnień dotyczących treści przedmiotowych środków dowodowych.</w:t>
      </w:r>
    </w:p>
    <w:p w14:paraId="710E8251" w14:textId="77777777" w:rsidR="001F7D40" w:rsidRDefault="001F7D40" w:rsidP="001F7D40">
      <w:pPr>
        <w:spacing w:line="276" w:lineRule="auto"/>
        <w:contextualSpacing/>
        <w:jc w:val="both"/>
        <w:rPr>
          <w:rFonts w:ascii="Arial" w:hAnsi="Arial" w:cs="Arial"/>
          <w:b/>
          <w:bCs/>
          <w:caps/>
          <w:spacing w:val="1"/>
          <w:sz w:val="18"/>
          <w:szCs w:val="18"/>
        </w:rPr>
      </w:pPr>
    </w:p>
    <w:p w14:paraId="2F0B2BD8" w14:textId="2A6D4190" w:rsidR="005237FA" w:rsidRPr="001F7D40" w:rsidRDefault="005237FA" w:rsidP="005226E7">
      <w:pPr>
        <w:pStyle w:val="Akapitzlist"/>
        <w:numPr>
          <w:ilvl w:val="0"/>
          <w:numId w:val="20"/>
        </w:numPr>
        <w:spacing w:line="276" w:lineRule="auto"/>
        <w:contextualSpacing/>
        <w:jc w:val="both"/>
        <w:rPr>
          <w:rFonts w:ascii="Arial" w:hAnsi="Arial" w:cs="Arial"/>
        </w:rPr>
      </w:pPr>
      <w:r w:rsidRPr="001F7D40">
        <w:rPr>
          <w:rFonts w:ascii="Arial" w:hAnsi="Arial" w:cs="Arial"/>
          <w:b/>
          <w:bCs/>
          <w:caps/>
          <w:spacing w:val="1"/>
          <w:sz w:val="18"/>
          <w:szCs w:val="18"/>
        </w:rPr>
        <w:t>OŚWIADCZENIA I dokumenty składane NA WEZWANIE</w:t>
      </w:r>
    </w:p>
    <w:p w14:paraId="5A9DCBFE" w14:textId="18E571C6" w:rsidR="005237FA" w:rsidRPr="001F7D40" w:rsidRDefault="005237FA" w:rsidP="005226E7">
      <w:pPr>
        <w:pStyle w:val="Akapitzlist"/>
        <w:widowControl w:val="0"/>
        <w:numPr>
          <w:ilvl w:val="1"/>
          <w:numId w:val="20"/>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Zgodnie z art. 274 ust. 1 ustawy </w:t>
      </w:r>
      <w:proofErr w:type="spellStart"/>
      <w:r w:rsidRPr="001F7D40">
        <w:rPr>
          <w:rFonts w:ascii="Arial" w:hAnsi="Arial" w:cs="Arial"/>
          <w:sz w:val="18"/>
          <w:szCs w:val="18"/>
        </w:rPr>
        <w:t>Pzp</w:t>
      </w:r>
      <w:proofErr w:type="spellEnd"/>
      <w:r w:rsidRPr="001F7D40">
        <w:rPr>
          <w:rFonts w:ascii="Arial" w:hAnsi="Arial" w:cs="Arial"/>
          <w:sz w:val="18"/>
          <w:szCs w:val="18"/>
        </w:rPr>
        <w:t>,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36AA78B4" w14:textId="77777777" w:rsidR="00335E67" w:rsidRPr="00142A79" w:rsidRDefault="00335E67" w:rsidP="005226E7">
      <w:pPr>
        <w:pStyle w:val="Akapitzlist"/>
        <w:numPr>
          <w:ilvl w:val="2"/>
          <w:numId w:val="14"/>
        </w:numPr>
        <w:suppressAutoHyphens w:val="0"/>
        <w:autoSpaceDE w:val="0"/>
        <w:autoSpaceDN w:val="0"/>
        <w:adjustRightInd w:val="0"/>
        <w:spacing w:line="276" w:lineRule="auto"/>
        <w:jc w:val="both"/>
        <w:rPr>
          <w:rFonts w:ascii="Arial" w:hAnsi="Arial" w:cs="Arial"/>
          <w:color w:val="000000"/>
          <w:sz w:val="18"/>
          <w:szCs w:val="18"/>
        </w:rPr>
      </w:pPr>
      <w:r>
        <w:rPr>
          <w:rFonts w:ascii="Arial" w:hAnsi="Arial" w:cs="Arial"/>
          <w:color w:val="000000"/>
          <w:sz w:val="18"/>
          <w:szCs w:val="18"/>
        </w:rPr>
        <w:t>W</w:t>
      </w:r>
      <w:r w:rsidRPr="00142A79">
        <w:rPr>
          <w:rFonts w:ascii="Arial" w:hAnsi="Arial" w:cs="Arial"/>
          <w:color w:val="000000"/>
          <w:sz w:val="18"/>
          <w:szCs w:val="18"/>
        </w:rPr>
        <w:t xml:space="preserve">ykazu usług wykonanych w okresie ostatnich </w:t>
      </w:r>
      <w:r>
        <w:rPr>
          <w:rFonts w:ascii="Arial" w:hAnsi="Arial" w:cs="Arial"/>
          <w:color w:val="000000"/>
          <w:sz w:val="18"/>
          <w:szCs w:val="18"/>
        </w:rPr>
        <w:t>5</w:t>
      </w:r>
      <w:r w:rsidRPr="00142A79">
        <w:rPr>
          <w:rFonts w:ascii="Arial" w:hAnsi="Arial" w:cs="Arial"/>
          <w:color w:val="000000"/>
          <w:sz w:val="18"/>
          <w:szCs w:val="18"/>
        </w:rPr>
        <w:t xml:space="preserve"> lat, a jeżeli okres prowadzenia działalności jest krótszy, </w:t>
      </w:r>
      <w:r w:rsidRPr="00142A79">
        <w:rPr>
          <w:rFonts w:ascii="Arial" w:hAnsi="Arial" w:cs="Arial"/>
          <w:color w:val="000000"/>
          <w:sz w:val="18"/>
          <w:szCs w:val="18"/>
        </w:rPr>
        <w:br/>
        <w:t xml:space="preserve">w tym okresie, wraz z podaniem ich wartości, przedmiotu, dat wykonania i podmiotów, na rzecz których zostały wykonane, oraz załączeniem dowodów określających, czy te usługi zostały wykonane należycie, przy czym dowodami, o których mowa, są referencje bądź inne dokumenty sporządzone przez podmiot, na rzecz którego dostawy lub usługi zostały wykonane, a jeżeli wykonawca z przyczyn niezależnych od niego nie jest w stanie uzyskać tych dokumentów, oświadczenie wykonawcy. </w:t>
      </w:r>
    </w:p>
    <w:p w14:paraId="50B4C672" w14:textId="317BB0D1" w:rsidR="00F457B3" w:rsidRPr="003E48F0" w:rsidRDefault="00F457B3" w:rsidP="00F457B3">
      <w:pPr>
        <w:widowControl w:val="0"/>
        <w:tabs>
          <w:tab w:val="left" w:pos="426"/>
        </w:tabs>
        <w:autoSpaceDE w:val="0"/>
        <w:spacing w:before="11" w:line="276" w:lineRule="auto"/>
        <w:ind w:left="360" w:right="-36"/>
        <w:jc w:val="both"/>
        <w:rPr>
          <w:rFonts w:ascii="Arial" w:hAnsi="Arial" w:cs="Arial"/>
          <w:sz w:val="18"/>
          <w:szCs w:val="18"/>
        </w:rPr>
      </w:pPr>
      <w:r w:rsidRPr="003E48F0">
        <w:rPr>
          <w:rFonts w:ascii="Arial" w:hAnsi="Arial" w:cs="Arial"/>
          <w:b/>
          <w:bCs/>
          <w:sz w:val="18"/>
          <w:szCs w:val="18"/>
        </w:rPr>
        <w:t>Wz</w:t>
      </w:r>
      <w:r w:rsidR="00CE1582">
        <w:rPr>
          <w:rFonts w:ascii="Arial" w:hAnsi="Arial" w:cs="Arial"/>
          <w:b/>
          <w:bCs/>
          <w:sz w:val="18"/>
          <w:szCs w:val="18"/>
        </w:rPr>
        <w:t>ór</w:t>
      </w:r>
      <w:r w:rsidRPr="003E48F0">
        <w:rPr>
          <w:rFonts w:ascii="Arial" w:hAnsi="Arial" w:cs="Arial"/>
          <w:b/>
          <w:bCs/>
          <w:sz w:val="18"/>
          <w:szCs w:val="18"/>
        </w:rPr>
        <w:t xml:space="preserve"> wykaz</w:t>
      </w:r>
      <w:r w:rsidR="00CE1582">
        <w:rPr>
          <w:rFonts w:ascii="Arial" w:hAnsi="Arial" w:cs="Arial"/>
          <w:b/>
          <w:bCs/>
          <w:sz w:val="18"/>
          <w:szCs w:val="18"/>
        </w:rPr>
        <w:t>u</w:t>
      </w:r>
      <w:r w:rsidR="00855ED7">
        <w:rPr>
          <w:rFonts w:ascii="Arial" w:hAnsi="Arial" w:cs="Arial"/>
          <w:b/>
          <w:bCs/>
          <w:sz w:val="18"/>
          <w:szCs w:val="18"/>
        </w:rPr>
        <w:t xml:space="preserve"> stanowi załącznik nr 2</w:t>
      </w:r>
      <w:r w:rsidRPr="003E48F0">
        <w:rPr>
          <w:rFonts w:ascii="Arial" w:hAnsi="Arial" w:cs="Arial"/>
          <w:b/>
          <w:bCs/>
          <w:sz w:val="18"/>
          <w:szCs w:val="18"/>
        </w:rPr>
        <w:t xml:space="preserve"> do SWZ.</w:t>
      </w:r>
    </w:p>
    <w:p w14:paraId="4A09A126" w14:textId="77777777" w:rsidR="00C31AAF" w:rsidRDefault="00C31AAF" w:rsidP="00F457B3">
      <w:pPr>
        <w:widowControl w:val="0"/>
        <w:tabs>
          <w:tab w:val="left" w:pos="851"/>
        </w:tabs>
        <w:autoSpaceDE w:val="0"/>
        <w:spacing w:before="11" w:line="276" w:lineRule="auto"/>
        <w:ind w:left="360" w:right="-36"/>
        <w:jc w:val="both"/>
        <w:rPr>
          <w:rFonts w:ascii="Arial" w:eastAsia="TimesNewRoman" w:hAnsi="Arial" w:cs="Arial"/>
          <w:sz w:val="18"/>
          <w:szCs w:val="18"/>
        </w:rPr>
      </w:pPr>
    </w:p>
    <w:p w14:paraId="422DE738" w14:textId="15F5C7ED" w:rsidR="00F457B3" w:rsidRDefault="00F457B3" w:rsidP="00F457B3">
      <w:pPr>
        <w:widowControl w:val="0"/>
        <w:tabs>
          <w:tab w:val="left" w:pos="851"/>
        </w:tabs>
        <w:autoSpaceDE w:val="0"/>
        <w:spacing w:before="11" w:line="276" w:lineRule="auto"/>
        <w:ind w:left="360" w:right="-36"/>
        <w:jc w:val="both"/>
        <w:rPr>
          <w:rFonts w:ascii="Arial" w:eastAsia="TimesNewRoman" w:hAnsi="Arial" w:cs="Arial"/>
          <w:sz w:val="18"/>
          <w:szCs w:val="18"/>
        </w:rPr>
      </w:pPr>
      <w:r w:rsidRPr="003E48F0">
        <w:rPr>
          <w:rFonts w:ascii="Arial" w:eastAsia="TimesNewRoman" w:hAnsi="Arial" w:cs="Arial"/>
          <w:sz w:val="18"/>
          <w:szCs w:val="18"/>
        </w:rPr>
        <w:t>Jeżeli wykonawca powołuje się na doświadczeni</w:t>
      </w:r>
      <w:r w:rsidR="00892D27">
        <w:rPr>
          <w:rFonts w:ascii="Arial" w:eastAsia="TimesNewRoman" w:hAnsi="Arial" w:cs="Arial"/>
          <w:sz w:val="18"/>
          <w:szCs w:val="18"/>
        </w:rPr>
        <w:t>e w realizacji usług</w:t>
      </w:r>
      <w:r w:rsidR="00C31AAF">
        <w:rPr>
          <w:rFonts w:ascii="Arial" w:eastAsia="TimesNewRoman" w:hAnsi="Arial" w:cs="Arial"/>
          <w:sz w:val="18"/>
          <w:szCs w:val="18"/>
        </w:rPr>
        <w:t xml:space="preserve">, </w:t>
      </w:r>
      <w:r w:rsidRPr="003E48F0">
        <w:rPr>
          <w:rFonts w:ascii="Arial" w:eastAsia="TimesNewRoman" w:hAnsi="Arial" w:cs="Arial"/>
          <w:sz w:val="18"/>
          <w:szCs w:val="18"/>
        </w:rPr>
        <w:t>wykonywanych wspólnie z</w:t>
      </w:r>
      <w:r>
        <w:rPr>
          <w:rFonts w:ascii="Arial" w:eastAsia="TimesNewRoman" w:hAnsi="Arial" w:cs="Arial"/>
          <w:sz w:val="18"/>
          <w:szCs w:val="18"/>
        </w:rPr>
        <w:t xml:space="preserve"> </w:t>
      </w:r>
      <w:r w:rsidRPr="003E48F0">
        <w:rPr>
          <w:rFonts w:ascii="Arial" w:eastAsia="TimesNewRoman" w:hAnsi="Arial" w:cs="Arial"/>
          <w:sz w:val="18"/>
          <w:szCs w:val="18"/>
        </w:rPr>
        <w:t>innymi wykonawcami, wykaz, o którym mowa powyżej</w:t>
      </w:r>
      <w:r w:rsidR="00892D27">
        <w:rPr>
          <w:rFonts w:ascii="Arial" w:eastAsia="TimesNewRoman" w:hAnsi="Arial" w:cs="Arial"/>
          <w:sz w:val="18"/>
          <w:szCs w:val="18"/>
        </w:rPr>
        <w:t xml:space="preserve"> dotyczy usług</w:t>
      </w:r>
      <w:r w:rsidRPr="003E48F0">
        <w:rPr>
          <w:rFonts w:ascii="Arial" w:eastAsia="TimesNewRoman" w:hAnsi="Arial" w:cs="Arial"/>
          <w:sz w:val="18"/>
          <w:szCs w:val="18"/>
        </w:rPr>
        <w:t>, w których wykonaniu wykonawca ten bezpośrednio uczestniczył.</w:t>
      </w:r>
    </w:p>
    <w:p w14:paraId="5ED80FAF" w14:textId="77777777" w:rsidR="00BC00CE" w:rsidRDefault="00BC00CE" w:rsidP="00F457B3">
      <w:pPr>
        <w:widowControl w:val="0"/>
        <w:tabs>
          <w:tab w:val="left" w:pos="851"/>
        </w:tabs>
        <w:autoSpaceDE w:val="0"/>
        <w:spacing w:before="11" w:line="276" w:lineRule="auto"/>
        <w:ind w:left="360" w:right="-36"/>
        <w:jc w:val="both"/>
        <w:rPr>
          <w:rFonts w:ascii="Arial" w:eastAsia="TimesNewRoman" w:hAnsi="Arial" w:cs="Arial"/>
          <w:sz w:val="18"/>
          <w:szCs w:val="18"/>
        </w:rPr>
      </w:pPr>
    </w:p>
    <w:p w14:paraId="7708CA43" w14:textId="4E3B9536" w:rsidR="00BC00CE" w:rsidRPr="00BC00CE" w:rsidRDefault="00BC00CE" w:rsidP="005226E7">
      <w:pPr>
        <w:pStyle w:val="Akapitzlist"/>
        <w:numPr>
          <w:ilvl w:val="0"/>
          <w:numId w:val="49"/>
        </w:numPr>
        <w:spacing w:line="276" w:lineRule="auto"/>
        <w:jc w:val="both"/>
        <w:rPr>
          <w:rFonts w:ascii="Arial" w:hAnsi="Arial" w:cs="Arial"/>
          <w:sz w:val="18"/>
          <w:szCs w:val="18"/>
        </w:rPr>
      </w:pPr>
      <w:r>
        <w:rPr>
          <w:rFonts w:ascii="Arial" w:hAnsi="Arial" w:cs="Arial"/>
          <w:sz w:val="18"/>
          <w:szCs w:val="18"/>
        </w:rPr>
        <w:lastRenderedPageBreak/>
        <w:t>W</w:t>
      </w:r>
      <w:r w:rsidR="005237FA" w:rsidRPr="00BC00CE">
        <w:rPr>
          <w:rFonts w:ascii="Arial" w:hAnsi="Arial" w:cs="Arial"/>
          <w:sz w:val="18"/>
          <w:szCs w:val="18"/>
        </w:rPr>
        <w:t xml:space="preserve">ykazu osób, </w:t>
      </w:r>
      <w:r w:rsidRPr="00BC00CE">
        <w:rPr>
          <w:rFonts w:ascii="Arial" w:hAnsi="Arial" w:cs="Arial"/>
          <w:sz w:val="18"/>
          <w:szCs w:val="18"/>
        </w:rPr>
        <w:t>skierowanych przez wykonawcę do realizacji zamówienia publicznego, spełniających wymagania określone w SWZ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377E8231" w14:textId="5166FD1B" w:rsidR="00BE2DC3" w:rsidRPr="00BC00CE" w:rsidRDefault="00BE2DC3" w:rsidP="00BC00CE">
      <w:pPr>
        <w:widowControl w:val="0"/>
        <w:tabs>
          <w:tab w:val="left" w:pos="426"/>
        </w:tabs>
        <w:autoSpaceDE w:val="0"/>
        <w:spacing w:before="11" w:line="276" w:lineRule="auto"/>
        <w:ind w:right="-36"/>
        <w:jc w:val="both"/>
        <w:rPr>
          <w:rFonts w:ascii="Arial" w:hAnsi="Arial" w:cs="Arial"/>
        </w:rPr>
      </w:pPr>
    </w:p>
    <w:p w14:paraId="13D6E73D" w14:textId="21E07ED0" w:rsidR="005237FA" w:rsidRDefault="005237FA" w:rsidP="00BE2DC3">
      <w:pPr>
        <w:widowControl w:val="0"/>
        <w:tabs>
          <w:tab w:val="left" w:pos="426"/>
        </w:tabs>
        <w:autoSpaceDE w:val="0"/>
        <w:spacing w:before="11" w:line="276" w:lineRule="auto"/>
        <w:ind w:left="360" w:right="-36"/>
        <w:jc w:val="both"/>
        <w:rPr>
          <w:rFonts w:ascii="Arial" w:hAnsi="Arial" w:cs="Arial"/>
          <w:b/>
          <w:bCs/>
          <w:sz w:val="18"/>
          <w:szCs w:val="18"/>
        </w:rPr>
      </w:pPr>
      <w:r w:rsidRPr="00913577">
        <w:rPr>
          <w:rFonts w:ascii="Arial" w:hAnsi="Arial" w:cs="Arial"/>
          <w:b/>
          <w:bCs/>
          <w:sz w:val="18"/>
          <w:szCs w:val="18"/>
        </w:rPr>
        <w:t>Wz</w:t>
      </w:r>
      <w:r w:rsidR="00855ED7">
        <w:rPr>
          <w:rFonts w:ascii="Arial" w:hAnsi="Arial" w:cs="Arial"/>
          <w:b/>
          <w:bCs/>
          <w:sz w:val="18"/>
          <w:szCs w:val="18"/>
        </w:rPr>
        <w:t>ór wykazu stanowi załącznik nr 3</w:t>
      </w:r>
      <w:r w:rsidRPr="00913577">
        <w:rPr>
          <w:rFonts w:ascii="Arial" w:hAnsi="Arial" w:cs="Arial"/>
          <w:b/>
          <w:bCs/>
          <w:sz w:val="18"/>
          <w:szCs w:val="18"/>
        </w:rPr>
        <w:t xml:space="preserve"> do SWZ.</w:t>
      </w:r>
    </w:p>
    <w:p w14:paraId="2C4AF17C" w14:textId="77777777" w:rsidR="00237AFD" w:rsidRDefault="00237AFD" w:rsidP="00BE2DC3">
      <w:pPr>
        <w:widowControl w:val="0"/>
        <w:tabs>
          <w:tab w:val="left" w:pos="426"/>
        </w:tabs>
        <w:autoSpaceDE w:val="0"/>
        <w:spacing w:before="11" w:line="276" w:lineRule="auto"/>
        <w:ind w:left="360" w:right="-36"/>
        <w:jc w:val="both"/>
        <w:rPr>
          <w:rFonts w:ascii="Arial" w:hAnsi="Arial" w:cs="Arial"/>
          <w:b/>
          <w:bCs/>
          <w:sz w:val="18"/>
          <w:szCs w:val="18"/>
        </w:rPr>
      </w:pPr>
    </w:p>
    <w:p w14:paraId="254C18E3" w14:textId="5E2243C3" w:rsidR="00237AFD" w:rsidRPr="00305165" w:rsidRDefault="00237AFD" w:rsidP="00237AFD">
      <w:pPr>
        <w:pStyle w:val="Akapitzlist"/>
        <w:widowControl w:val="0"/>
        <w:numPr>
          <w:ilvl w:val="1"/>
          <w:numId w:val="20"/>
        </w:numPr>
        <w:tabs>
          <w:tab w:val="left" w:pos="426"/>
        </w:tabs>
        <w:autoSpaceDE w:val="0"/>
        <w:spacing w:before="11" w:line="276" w:lineRule="auto"/>
        <w:ind w:right="-36"/>
        <w:jc w:val="both"/>
        <w:rPr>
          <w:rFonts w:ascii="Arial" w:hAnsi="Arial" w:cs="Arial"/>
          <w:b/>
          <w:sz w:val="18"/>
          <w:szCs w:val="18"/>
        </w:rPr>
      </w:pPr>
      <w:r w:rsidRPr="00305165">
        <w:rPr>
          <w:rFonts w:ascii="Arial" w:hAnsi="Arial" w:cs="Arial"/>
          <w:b/>
          <w:sz w:val="18"/>
          <w:szCs w:val="18"/>
        </w:rPr>
        <w:t>Certyfikacja Wykonawców zamówień publicznych:</w:t>
      </w:r>
    </w:p>
    <w:p w14:paraId="6D021B19" w14:textId="723518FB"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1) Wykonawca może zamiast odpowiednich podmiot</w:t>
      </w:r>
      <w:r>
        <w:rPr>
          <w:rFonts w:ascii="Arial" w:hAnsi="Arial" w:cs="Arial"/>
          <w:sz w:val="18"/>
          <w:szCs w:val="18"/>
        </w:rPr>
        <w:t xml:space="preserve">owych środków dowodowych złożyć </w:t>
      </w:r>
      <w:r w:rsidRPr="00237AFD">
        <w:rPr>
          <w:rFonts w:ascii="Arial" w:hAnsi="Arial" w:cs="Arial"/>
          <w:sz w:val="18"/>
          <w:szCs w:val="18"/>
        </w:rPr>
        <w:t>certyfikat wykonawcy zamówień publicznych (dalej zwany „Certyfikat”), jeżeli certyfikat ten</w:t>
      </w:r>
      <w:r>
        <w:rPr>
          <w:rFonts w:ascii="Arial" w:hAnsi="Arial" w:cs="Arial"/>
          <w:sz w:val="18"/>
          <w:szCs w:val="18"/>
        </w:rPr>
        <w:t xml:space="preserve"> </w:t>
      </w:r>
      <w:r w:rsidRPr="00237AFD">
        <w:rPr>
          <w:rFonts w:ascii="Arial" w:hAnsi="Arial" w:cs="Arial"/>
          <w:sz w:val="18"/>
          <w:szCs w:val="18"/>
        </w:rPr>
        <w:t>potwierdza udzielenie certyfikacji w zakresie niepodlegania wykluczeniu albo zdolności</w:t>
      </w:r>
      <w:r>
        <w:rPr>
          <w:rFonts w:ascii="Arial" w:hAnsi="Arial" w:cs="Arial"/>
          <w:sz w:val="18"/>
          <w:szCs w:val="18"/>
        </w:rPr>
        <w:t xml:space="preserve"> </w:t>
      </w:r>
      <w:r w:rsidRPr="00237AFD">
        <w:rPr>
          <w:rFonts w:ascii="Arial" w:hAnsi="Arial" w:cs="Arial"/>
          <w:sz w:val="18"/>
          <w:szCs w:val="18"/>
        </w:rPr>
        <w:t>wykonawcy do należytego wykonania zamówienia.</w:t>
      </w:r>
    </w:p>
    <w:p w14:paraId="5F3E7857" w14:textId="3627EDC5"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2) Wykonawca zobowiązany jest do ujawnienia na etap</w:t>
      </w:r>
      <w:r>
        <w:rPr>
          <w:rFonts w:ascii="Arial" w:hAnsi="Arial" w:cs="Arial"/>
          <w:sz w:val="18"/>
          <w:szCs w:val="18"/>
        </w:rPr>
        <w:t xml:space="preserve">ie oświadczenia składanego wraz </w:t>
      </w:r>
      <w:r w:rsidRPr="00237AFD">
        <w:rPr>
          <w:rFonts w:ascii="Arial" w:hAnsi="Arial" w:cs="Arial"/>
          <w:sz w:val="18"/>
          <w:szCs w:val="18"/>
        </w:rPr>
        <w:t>z ofertą, że wykonawca będzie posługiwał się certyfikatem, wraz ze wskazaniem jego numeru i</w:t>
      </w:r>
      <w:r>
        <w:rPr>
          <w:rFonts w:ascii="Arial" w:hAnsi="Arial" w:cs="Arial"/>
          <w:sz w:val="18"/>
          <w:szCs w:val="18"/>
        </w:rPr>
        <w:t xml:space="preserve"> </w:t>
      </w:r>
      <w:r w:rsidRPr="00237AFD">
        <w:rPr>
          <w:rFonts w:ascii="Arial" w:hAnsi="Arial" w:cs="Arial"/>
          <w:sz w:val="18"/>
          <w:szCs w:val="18"/>
        </w:rPr>
        <w:t>oznaczenia, nazwy podmiotu certyfikującego, okresu ważności certyfikacji oraz zakresu, w jakim</w:t>
      </w:r>
      <w:r>
        <w:rPr>
          <w:rFonts w:ascii="Arial" w:hAnsi="Arial" w:cs="Arial"/>
          <w:sz w:val="18"/>
          <w:szCs w:val="18"/>
        </w:rPr>
        <w:t xml:space="preserve"> </w:t>
      </w:r>
      <w:r w:rsidRPr="00237AFD">
        <w:rPr>
          <w:rFonts w:ascii="Arial" w:hAnsi="Arial" w:cs="Arial"/>
          <w:sz w:val="18"/>
          <w:szCs w:val="18"/>
        </w:rPr>
        <w:t>certyfikat ma potwierdzać brak podstaw wykluczenia albo spełnianie warunków udziału w</w:t>
      </w:r>
      <w:r>
        <w:rPr>
          <w:rFonts w:ascii="Arial" w:hAnsi="Arial" w:cs="Arial"/>
          <w:sz w:val="18"/>
          <w:szCs w:val="18"/>
        </w:rPr>
        <w:t xml:space="preserve"> </w:t>
      </w:r>
      <w:r w:rsidRPr="00237AFD">
        <w:rPr>
          <w:rFonts w:ascii="Arial" w:hAnsi="Arial" w:cs="Arial"/>
          <w:sz w:val="18"/>
          <w:szCs w:val="18"/>
        </w:rPr>
        <w:t>postępowaniu.</w:t>
      </w:r>
    </w:p>
    <w:p w14:paraId="65637C10" w14:textId="1AA62D35"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3) Zamawiający informuje, że certyfikat zastępuje podmiotowe środki dowodowe wyłącznie w</w:t>
      </w:r>
      <w:r>
        <w:rPr>
          <w:rFonts w:ascii="Arial" w:hAnsi="Arial" w:cs="Arial"/>
          <w:sz w:val="18"/>
          <w:szCs w:val="18"/>
        </w:rPr>
        <w:t xml:space="preserve"> </w:t>
      </w:r>
      <w:r w:rsidRPr="00237AFD">
        <w:rPr>
          <w:rFonts w:ascii="Arial" w:hAnsi="Arial" w:cs="Arial"/>
          <w:sz w:val="18"/>
          <w:szCs w:val="18"/>
        </w:rPr>
        <w:t>takim zakresie, w jakim z jego treści wynika potwierdzenie okoliczności wymaganych w danym</w:t>
      </w:r>
      <w:r>
        <w:rPr>
          <w:rFonts w:ascii="Arial" w:hAnsi="Arial" w:cs="Arial"/>
          <w:sz w:val="18"/>
          <w:szCs w:val="18"/>
        </w:rPr>
        <w:t xml:space="preserve"> </w:t>
      </w:r>
      <w:r w:rsidRPr="00237AFD">
        <w:rPr>
          <w:rFonts w:ascii="Arial" w:hAnsi="Arial" w:cs="Arial"/>
          <w:sz w:val="18"/>
          <w:szCs w:val="18"/>
        </w:rPr>
        <w:t>postępowaniu. Jeżeli certyfikat obejmuje jedynie część podstaw wykluczenia albo część</w:t>
      </w:r>
      <w:r>
        <w:rPr>
          <w:rFonts w:ascii="Arial" w:hAnsi="Arial" w:cs="Arial"/>
          <w:sz w:val="18"/>
          <w:szCs w:val="18"/>
        </w:rPr>
        <w:t xml:space="preserve"> </w:t>
      </w:r>
      <w:r w:rsidRPr="00237AFD">
        <w:rPr>
          <w:rFonts w:ascii="Arial" w:hAnsi="Arial" w:cs="Arial"/>
          <w:sz w:val="18"/>
          <w:szCs w:val="18"/>
        </w:rPr>
        <w:t>warunków udziału, pozostały zakres wykonawca powinien wykazać na zasadach ogólnych,</w:t>
      </w:r>
      <w:r>
        <w:rPr>
          <w:rFonts w:ascii="Arial" w:hAnsi="Arial" w:cs="Arial"/>
          <w:sz w:val="18"/>
          <w:szCs w:val="18"/>
        </w:rPr>
        <w:t xml:space="preserve"> </w:t>
      </w:r>
      <w:r w:rsidRPr="00237AFD">
        <w:rPr>
          <w:rFonts w:ascii="Arial" w:hAnsi="Arial" w:cs="Arial"/>
          <w:sz w:val="18"/>
          <w:szCs w:val="18"/>
        </w:rPr>
        <w:t>zgodnie z wymaganiami SWZ.</w:t>
      </w:r>
    </w:p>
    <w:p w14:paraId="6B76A6B6" w14:textId="1B7BF839"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 xml:space="preserve">4) Zamawiający informuje, że ocenia skuteczność certyfikatu nie </w:t>
      </w:r>
      <w:r>
        <w:rPr>
          <w:rFonts w:ascii="Arial" w:hAnsi="Arial" w:cs="Arial"/>
          <w:sz w:val="18"/>
          <w:szCs w:val="18"/>
        </w:rPr>
        <w:t xml:space="preserve">tylko na podstawie jego treści, </w:t>
      </w:r>
      <w:r w:rsidRPr="00237AFD">
        <w:rPr>
          <w:rFonts w:ascii="Arial" w:hAnsi="Arial" w:cs="Arial"/>
          <w:sz w:val="18"/>
          <w:szCs w:val="18"/>
        </w:rPr>
        <w:t>lecz również z uwzględnieniem zakresu certyfikacji, okresu jej ważności, statusu ujawnionego w</w:t>
      </w:r>
      <w:r>
        <w:rPr>
          <w:rFonts w:ascii="Arial" w:hAnsi="Arial" w:cs="Arial"/>
          <w:sz w:val="18"/>
          <w:szCs w:val="18"/>
        </w:rPr>
        <w:t xml:space="preserve"> </w:t>
      </w:r>
      <w:r w:rsidRPr="00237AFD">
        <w:rPr>
          <w:rFonts w:ascii="Arial" w:hAnsi="Arial" w:cs="Arial"/>
          <w:sz w:val="18"/>
          <w:szCs w:val="18"/>
        </w:rPr>
        <w:t>bazie certyfikacji oraz zgodności certyfikatu z wymaganiami konkretnego postępowania.</w:t>
      </w:r>
    </w:p>
    <w:p w14:paraId="273373F9" w14:textId="756F0E12"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5) W przypadku zawieszenia ważności certyfikacji albo utr</w:t>
      </w:r>
      <w:r>
        <w:rPr>
          <w:rFonts w:ascii="Arial" w:hAnsi="Arial" w:cs="Arial"/>
          <w:sz w:val="18"/>
          <w:szCs w:val="18"/>
        </w:rPr>
        <w:t xml:space="preserve">aty ważności certyfikatu w toku </w:t>
      </w:r>
      <w:r w:rsidRPr="00237AFD">
        <w:rPr>
          <w:rFonts w:ascii="Arial" w:hAnsi="Arial" w:cs="Arial"/>
          <w:sz w:val="18"/>
          <w:szCs w:val="18"/>
        </w:rPr>
        <w:t>postępowania, Zamawiający wskazuje wprost, że w takiej sytuacji Zamawiający wezwie</w:t>
      </w:r>
      <w:r>
        <w:rPr>
          <w:rFonts w:ascii="Arial" w:hAnsi="Arial" w:cs="Arial"/>
          <w:sz w:val="18"/>
          <w:szCs w:val="18"/>
        </w:rPr>
        <w:t xml:space="preserve"> </w:t>
      </w:r>
      <w:r w:rsidRPr="00237AFD">
        <w:rPr>
          <w:rFonts w:ascii="Arial" w:hAnsi="Arial" w:cs="Arial"/>
          <w:sz w:val="18"/>
          <w:szCs w:val="18"/>
        </w:rPr>
        <w:t>wykonawcę do złożenia podmiotowych środków dowodowych w zakresie, w jakim certyfikat miał</w:t>
      </w:r>
      <w:r>
        <w:rPr>
          <w:rFonts w:ascii="Arial" w:hAnsi="Arial" w:cs="Arial"/>
          <w:sz w:val="18"/>
          <w:szCs w:val="18"/>
        </w:rPr>
        <w:t xml:space="preserve"> </w:t>
      </w:r>
      <w:r w:rsidRPr="00237AFD">
        <w:rPr>
          <w:rFonts w:ascii="Arial" w:hAnsi="Arial" w:cs="Arial"/>
          <w:sz w:val="18"/>
          <w:szCs w:val="18"/>
        </w:rPr>
        <w:t>zastępować dokumenty wymagane w postępowaniu.</w:t>
      </w:r>
    </w:p>
    <w:p w14:paraId="0EA7D02B" w14:textId="0DE1C03D"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6) Zamawiający zastrzega, że złożenie certyfikatu nie wyłącza uprawnieni</w:t>
      </w:r>
      <w:r>
        <w:rPr>
          <w:rFonts w:ascii="Arial" w:hAnsi="Arial" w:cs="Arial"/>
          <w:sz w:val="18"/>
          <w:szCs w:val="18"/>
        </w:rPr>
        <w:t xml:space="preserve">a Zamawiającego do </w:t>
      </w:r>
      <w:r w:rsidRPr="00237AFD">
        <w:rPr>
          <w:rFonts w:ascii="Arial" w:hAnsi="Arial" w:cs="Arial"/>
          <w:sz w:val="18"/>
          <w:szCs w:val="18"/>
        </w:rPr>
        <w:t xml:space="preserve">żądania wyjaśnień w przypadkach przewidzianych przepisami </w:t>
      </w:r>
      <w:proofErr w:type="spellStart"/>
      <w:r w:rsidRPr="00237AFD">
        <w:rPr>
          <w:rFonts w:ascii="Arial" w:hAnsi="Arial" w:cs="Arial"/>
          <w:sz w:val="18"/>
          <w:szCs w:val="18"/>
        </w:rPr>
        <w:t>Pzp</w:t>
      </w:r>
      <w:proofErr w:type="spellEnd"/>
      <w:r w:rsidRPr="00237AFD">
        <w:rPr>
          <w:rFonts w:ascii="Arial" w:hAnsi="Arial" w:cs="Arial"/>
          <w:sz w:val="18"/>
          <w:szCs w:val="18"/>
        </w:rPr>
        <w:t xml:space="preserve"> oraz ustawy o certyfikacji</w:t>
      </w:r>
      <w:r>
        <w:rPr>
          <w:rFonts w:ascii="Arial" w:hAnsi="Arial" w:cs="Arial"/>
          <w:sz w:val="18"/>
          <w:szCs w:val="18"/>
        </w:rPr>
        <w:t xml:space="preserve"> </w:t>
      </w:r>
      <w:r w:rsidRPr="00237AFD">
        <w:rPr>
          <w:rFonts w:ascii="Arial" w:hAnsi="Arial" w:cs="Arial"/>
          <w:sz w:val="18"/>
          <w:szCs w:val="18"/>
        </w:rPr>
        <w:t>wykonawców zamówień publicznych, w szczególności w razie powzięcia uzasadnionych</w:t>
      </w:r>
      <w:r>
        <w:rPr>
          <w:rFonts w:ascii="Arial" w:hAnsi="Arial" w:cs="Arial"/>
          <w:sz w:val="18"/>
          <w:szCs w:val="18"/>
        </w:rPr>
        <w:t xml:space="preserve"> </w:t>
      </w:r>
      <w:r w:rsidRPr="00237AFD">
        <w:rPr>
          <w:rFonts w:ascii="Arial" w:hAnsi="Arial" w:cs="Arial"/>
          <w:sz w:val="18"/>
          <w:szCs w:val="18"/>
        </w:rPr>
        <w:t>wątpliwości co do zakresu certyfikacji, jej aktualności albo zgodności certyfikatu z wymaganiami</w:t>
      </w:r>
      <w:r>
        <w:rPr>
          <w:rFonts w:ascii="Arial" w:hAnsi="Arial" w:cs="Arial"/>
          <w:sz w:val="18"/>
          <w:szCs w:val="18"/>
        </w:rPr>
        <w:t xml:space="preserve"> </w:t>
      </w:r>
      <w:r w:rsidRPr="00237AFD">
        <w:rPr>
          <w:rFonts w:ascii="Arial" w:hAnsi="Arial" w:cs="Arial"/>
          <w:sz w:val="18"/>
          <w:szCs w:val="18"/>
        </w:rPr>
        <w:t>postępowania.</w:t>
      </w:r>
    </w:p>
    <w:p w14:paraId="620E4CA3" w14:textId="15C9AD7F"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7) Certyfikat nie zastępuje dokumentów, oświadczeń ani</w:t>
      </w:r>
      <w:r>
        <w:rPr>
          <w:rFonts w:ascii="Arial" w:hAnsi="Arial" w:cs="Arial"/>
          <w:sz w:val="18"/>
          <w:szCs w:val="18"/>
        </w:rPr>
        <w:t xml:space="preserve"> informacji, które nie stanowią </w:t>
      </w:r>
      <w:r w:rsidRPr="00237AFD">
        <w:rPr>
          <w:rFonts w:ascii="Arial" w:hAnsi="Arial" w:cs="Arial"/>
          <w:sz w:val="18"/>
          <w:szCs w:val="18"/>
        </w:rPr>
        <w:t>podmiotowych środków dowodowych, w szczególności:</w:t>
      </w:r>
    </w:p>
    <w:p w14:paraId="599EE91F"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formularza ofertowego;</w:t>
      </w:r>
    </w:p>
    <w:p w14:paraId="40623748"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kosztorysu ofertowego;</w:t>
      </w:r>
    </w:p>
    <w:p w14:paraId="12EFAA03"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pełnomocnictwa;</w:t>
      </w:r>
    </w:p>
    <w:p w14:paraId="0F59FB4D"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zobowiązania podmiotu udostępniającego zasoby;</w:t>
      </w:r>
    </w:p>
    <w:p w14:paraId="0A0A7405"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przedmiotowych środków dowodowych;</w:t>
      </w:r>
    </w:p>
    <w:p w14:paraId="4E119C63"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dokumentów lub oświadczeń dotyczących treści oferty.</w:t>
      </w:r>
    </w:p>
    <w:p w14:paraId="14A96120"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hAnsi="Arial" w:cs="Arial"/>
          <w:sz w:val="18"/>
          <w:szCs w:val="18"/>
        </w:rPr>
        <w:t>8) Zamawiający dokona weryfikacji certyfikatu w szczególności w zakresie:</w:t>
      </w:r>
    </w:p>
    <w:p w14:paraId="40FFD653"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zgodności danych Wykonawcy z danymi wskazanymi w certyfikacie;</w:t>
      </w:r>
    </w:p>
    <w:p w14:paraId="31CE15DB"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ważności certyfikacji;</w:t>
      </w:r>
    </w:p>
    <w:p w14:paraId="4A293505"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braku zawieszenia ważności certyfikacji;</w:t>
      </w:r>
    </w:p>
    <w:p w14:paraId="29E3DF14"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zakresu certyfikacji;</w:t>
      </w:r>
    </w:p>
    <w:p w14:paraId="25F1C913" w14:textId="77777777"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zgodności zakresu certyfikacji z podstawami wykluczenia określonymi w SWZ;</w:t>
      </w:r>
    </w:p>
    <w:p w14:paraId="05823CD9" w14:textId="19A926C3"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zgodności zakresu certyfikacji z warunkami udziału w postępowaniu okreś</w:t>
      </w:r>
      <w:r>
        <w:rPr>
          <w:rFonts w:ascii="Arial" w:hAnsi="Arial" w:cs="Arial"/>
          <w:sz w:val="18"/>
          <w:szCs w:val="18"/>
        </w:rPr>
        <w:t xml:space="preserve">lonymi w </w:t>
      </w:r>
      <w:r w:rsidRPr="00237AFD">
        <w:rPr>
          <w:rFonts w:ascii="Arial" w:hAnsi="Arial" w:cs="Arial"/>
          <w:sz w:val="18"/>
          <w:szCs w:val="18"/>
        </w:rPr>
        <w:t>SWZ.</w:t>
      </w:r>
    </w:p>
    <w:p w14:paraId="638E731E" w14:textId="6E687759" w:rsidR="00237AFD" w:rsidRPr="00237AFD" w:rsidRDefault="00237AFD" w:rsidP="00237AFD">
      <w:pPr>
        <w:pStyle w:val="Akapitzlist"/>
        <w:widowControl w:val="0"/>
        <w:tabs>
          <w:tab w:val="left" w:pos="426"/>
        </w:tabs>
        <w:autoSpaceDE w:val="0"/>
        <w:spacing w:before="11" w:line="276" w:lineRule="auto"/>
        <w:ind w:left="432" w:right="-36"/>
        <w:jc w:val="both"/>
        <w:rPr>
          <w:rFonts w:ascii="Arial" w:hAnsi="Arial" w:cs="Arial"/>
          <w:sz w:val="18"/>
          <w:szCs w:val="18"/>
        </w:rPr>
      </w:pPr>
      <w:r w:rsidRPr="00237AFD">
        <w:rPr>
          <w:rFonts w:ascii="Arial" w:eastAsia="MS Gothic" w:hAnsi="Arial" w:cs="Arial" w:hint="eastAsia"/>
          <w:sz w:val="18"/>
          <w:szCs w:val="18"/>
        </w:rPr>
        <w:t>✓</w:t>
      </w:r>
      <w:r w:rsidRPr="00237AFD">
        <w:rPr>
          <w:rFonts w:ascii="Arial" w:hAnsi="Arial" w:cs="Arial"/>
          <w:sz w:val="18"/>
          <w:szCs w:val="18"/>
        </w:rPr>
        <w:t xml:space="preserve"> Zamawiający może dokonać weryfikacji cert</w:t>
      </w:r>
      <w:r>
        <w:rPr>
          <w:rFonts w:ascii="Arial" w:hAnsi="Arial" w:cs="Arial"/>
          <w:sz w:val="18"/>
          <w:szCs w:val="18"/>
        </w:rPr>
        <w:t xml:space="preserve">yfikatu przy wykorzystaniu bazy </w:t>
      </w:r>
      <w:r w:rsidRPr="00237AFD">
        <w:rPr>
          <w:rFonts w:ascii="Arial" w:hAnsi="Arial" w:cs="Arial"/>
          <w:sz w:val="18"/>
          <w:szCs w:val="18"/>
        </w:rPr>
        <w:t>certyfikacji Wykonawców zamówień publicznych.</w:t>
      </w:r>
    </w:p>
    <w:p w14:paraId="3671CF73" w14:textId="04BD69E2" w:rsidR="005237FA" w:rsidRPr="00237AFD" w:rsidRDefault="00237AFD" w:rsidP="00237AFD">
      <w:pPr>
        <w:pStyle w:val="NormalnyWeb"/>
        <w:numPr>
          <w:ilvl w:val="1"/>
          <w:numId w:val="20"/>
        </w:numPr>
        <w:suppressAutoHyphens w:val="0"/>
        <w:spacing w:line="276" w:lineRule="auto"/>
        <w:jc w:val="both"/>
        <w:rPr>
          <w:rFonts w:ascii="Arial" w:hAnsi="Arial" w:cs="Arial"/>
          <w:sz w:val="18"/>
          <w:szCs w:val="18"/>
        </w:rPr>
      </w:pPr>
      <w:r w:rsidRPr="00237AFD">
        <w:rPr>
          <w:rFonts w:ascii="Arial" w:hAnsi="Arial" w:cs="Arial"/>
          <w:sz w:val="18"/>
          <w:szCs w:val="18"/>
        </w:rPr>
        <w:t>Zapisy ustawy z dnia 5 sierpnia 2025 r. o certyfikacji wykonawców zamówień publicznych</w:t>
      </w:r>
      <w:r>
        <w:rPr>
          <w:rFonts w:ascii="Arial" w:hAnsi="Arial" w:cs="Arial"/>
          <w:sz w:val="18"/>
          <w:szCs w:val="18"/>
        </w:rPr>
        <w:t xml:space="preserve"> </w:t>
      </w:r>
      <w:r w:rsidRPr="00237AFD">
        <w:rPr>
          <w:rFonts w:ascii="Arial" w:hAnsi="Arial" w:cs="Arial"/>
          <w:sz w:val="18"/>
          <w:szCs w:val="18"/>
        </w:rPr>
        <w:t>(Dz.U.</w:t>
      </w:r>
      <w:r w:rsidR="00D80D87">
        <w:rPr>
          <w:rFonts w:ascii="Arial" w:hAnsi="Arial" w:cs="Arial"/>
          <w:sz w:val="18"/>
          <w:szCs w:val="18"/>
        </w:rPr>
        <w:t xml:space="preserve"> </w:t>
      </w:r>
      <w:r w:rsidR="00077252">
        <w:rPr>
          <w:rFonts w:ascii="Arial" w:hAnsi="Arial" w:cs="Arial"/>
          <w:sz w:val="18"/>
          <w:szCs w:val="18"/>
        </w:rPr>
        <w:t xml:space="preserve">z </w:t>
      </w:r>
      <w:r w:rsidRPr="00237AFD">
        <w:rPr>
          <w:rFonts w:ascii="Arial" w:hAnsi="Arial" w:cs="Arial"/>
          <w:sz w:val="18"/>
          <w:szCs w:val="18"/>
        </w:rPr>
        <w:t>2025</w:t>
      </w:r>
      <w:r w:rsidR="00077252">
        <w:rPr>
          <w:rFonts w:ascii="Arial" w:hAnsi="Arial" w:cs="Arial"/>
          <w:sz w:val="18"/>
          <w:szCs w:val="18"/>
        </w:rPr>
        <w:t xml:space="preserve"> r</w:t>
      </w:r>
      <w:r w:rsidRPr="00237AFD">
        <w:rPr>
          <w:rFonts w:ascii="Arial" w:hAnsi="Arial" w:cs="Arial"/>
          <w:sz w:val="18"/>
          <w:szCs w:val="18"/>
        </w:rPr>
        <w:t>.</w:t>
      </w:r>
      <w:r w:rsidR="00077252">
        <w:rPr>
          <w:rFonts w:ascii="Arial" w:hAnsi="Arial" w:cs="Arial"/>
          <w:sz w:val="18"/>
          <w:szCs w:val="18"/>
        </w:rPr>
        <w:t xml:space="preserve"> poz. </w:t>
      </w:r>
      <w:r w:rsidRPr="00237AFD">
        <w:rPr>
          <w:rFonts w:ascii="Arial" w:hAnsi="Arial" w:cs="Arial"/>
          <w:sz w:val="18"/>
          <w:szCs w:val="18"/>
        </w:rPr>
        <w:t>1235</w:t>
      </w:r>
      <w:r w:rsidR="00077252">
        <w:rPr>
          <w:rFonts w:ascii="Arial" w:hAnsi="Arial" w:cs="Arial"/>
          <w:sz w:val="18"/>
          <w:szCs w:val="18"/>
        </w:rPr>
        <w:t xml:space="preserve"> ze zm.</w:t>
      </w:r>
      <w:r w:rsidRPr="00237AFD">
        <w:rPr>
          <w:rFonts w:ascii="Arial" w:hAnsi="Arial" w:cs="Arial"/>
          <w:sz w:val="18"/>
          <w:szCs w:val="18"/>
        </w:rPr>
        <w:t>) stosuje się odpowiednio</w:t>
      </w:r>
      <w:r>
        <w:rPr>
          <w:rFonts w:ascii="Arial" w:hAnsi="Arial" w:cs="Arial"/>
          <w:sz w:val="18"/>
          <w:szCs w:val="18"/>
        </w:rPr>
        <w:t>.</w:t>
      </w:r>
    </w:p>
    <w:p w14:paraId="47304E46" w14:textId="77777777" w:rsidR="005237FA" w:rsidRPr="00DB58F2" w:rsidRDefault="005237FA" w:rsidP="005226E7">
      <w:pPr>
        <w:widowControl w:val="0"/>
        <w:numPr>
          <w:ilvl w:val="0"/>
          <w:numId w:val="20"/>
        </w:numPr>
        <w:autoSpaceDE w:val="0"/>
        <w:spacing w:before="11" w:line="276" w:lineRule="auto"/>
        <w:ind w:right="-36"/>
        <w:jc w:val="both"/>
        <w:rPr>
          <w:rFonts w:ascii="Arial" w:hAnsi="Arial" w:cs="Arial"/>
        </w:rPr>
      </w:pPr>
      <w:r w:rsidRPr="00DB58F2">
        <w:rPr>
          <w:rFonts w:ascii="Arial" w:hAnsi="Arial" w:cs="Arial"/>
          <w:b/>
          <w:bCs/>
          <w:caps/>
          <w:spacing w:val="1"/>
          <w:sz w:val="18"/>
          <w:szCs w:val="18"/>
        </w:rPr>
        <w:t>TAJEMNICA PRZEDSIĘBIORSTWA</w:t>
      </w:r>
    </w:p>
    <w:p w14:paraId="2337AD59" w14:textId="77777777" w:rsidR="005237FA" w:rsidRPr="003E48F0" w:rsidRDefault="005237FA" w:rsidP="005226E7">
      <w:pPr>
        <w:widowControl w:val="0"/>
        <w:numPr>
          <w:ilvl w:val="1"/>
          <w:numId w:val="20"/>
        </w:numPr>
        <w:autoSpaceDE w:val="0"/>
        <w:spacing w:before="11" w:line="276" w:lineRule="auto"/>
        <w:ind w:right="-36"/>
        <w:jc w:val="both"/>
        <w:rPr>
          <w:rFonts w:ascii="Arial" w:hAnsi="Arial" w:cs="Arial"/>
        </w:rPr>
      </w:pPr>
      <w:r w:rsidRPr="00DB58F2">
        <w:rPr>
          <w:rFonts w:ascii="Arial" w:hAnsi="Arial" w:cs="Arial"/>
          <w:sz w:val="18"/>
          <w:szCs w:val="18"/>
        </w:rPr>
        <w:t xml:space="preserve">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w:t>
      </w:r>
      <w:r w:rsidRPr="00DB58F2">
        <w:rPr>
          <w:rFonts w:ascii="Arial" w:hAnsi="Arial" w:cs="Arial"/>
          <w:sz w:val="18"/>
          <w:szCs w:val="18"/>
        </w:rPr>
        <w:lastRenderedPageBreak/>
        <w:t>przepisów ustawy z 16 kwietnia 1993 r. o zwalczaniu nieuczciwej konkurencji.</w:t>
      </w:r>
    </w:p>
    <w:p w14:paraId="000590BD" w14:textId="05C79E99" w:rsidR="001F7D40" w:rsidRPr="000A7FDB" w:rsidRDefault="005237FA" w:rsidP="005226E7">
      <w:pPr>
        <w:widowControl w:val="0"/>
        <w:numPr>
          <w:ilvl w:val="1"/>
          <w:numId w:val="20"/>
        </w:numPr>
        <w:autoSpaceDE w:val="0"/>
        <w:spacing w:before="11" w:line="276" w:lineRule="auto"/>
        <w:ind w:right="-36"/>
        <w:jc w:val="both"/>
        <w:rPr>
          <w:rFonts w:ascii="Arial" w:hAnsi="Arial" w:cs="Arial"/>
        </w:rPr>
      </w:pPr>
      <w:r w:rsidRPr="003E48F0">
        <w:rPr>
          <w:rFonts w:ascii="Arial" w:hAnsi="Arial" w:cs="Arial"/>
          <w:sz w:val="18"/>
          <w:szCs w:val="18"/>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w:t>
      </w:r>
      <w:r w:rsidR="00077252">
        <w:rPr>
          <w:rFonts w:ascii="Arial" w:hAnsi="Arial" w:cs="Arial"/>
          <w:sz w:val="18"/>
          <w:szCs w:val="18"/>
        </w:rPr>
        <w:t>6</w:t>
      </w:r>
      <w:r w:rsidRPr="003E48F0">
        <w:rPr>
          <w:rFonts w:ascii="Arial" w:hAnsi="Arial" w:cs="Arial"/>
          <w:sz w:val="18"/>
          <w:szCs w:val="18"/>
        </w:rPr>
        <w:t xml:space="preserve"> r. poz.</w:t>
      </w:r>
      <w:r w:rsidR="00077252">
        <w:rPr>
          <w:rFonts w:ascii="Arial" w:hAnsi="Arial" w:cs="Arial"/>
          <w:sz w:val="18"/>
          <w:szCs w:val="18"/>
        </w:rPr>
        <w:t xml:space="preserve"> 85</w:t>
      </w:r>
      <w:r w:rsidRPr="003E48F0">
        <w:rPr>
          <w:rFonts w:ascii="Arial" w:hAnsi="Arial" w:cs="Arial"/>
          <w:sz w:val="18"/>
          <w:szCs w:val="18"/>
        </w:rPr>
        <w:t>), Wykonawca, w celu utrzymania w poufności tych informacji, przekazuje je w wydzielonym i odpowiednio oznaczonym pliku.</w:t>
      </w:r>
    </w:p>
    <w:p w14:paraId="3AD1A5CE" w14:textId="77777777" w:rsidR="00530C39" w:rsidRPr="00581424" w:rsidRDefault="00530C39" w:rsidP="00581424">
      <w:pPr>
        <w:pStyle w:val="NormalnyWeb"/>
        <w:spacing w:before="0" w:after="0" w:line="276" w:lineRule="auto"/>
        <w:jc w:val="both"/>
        <w:rPr>
          <w:rFonts w:ascii="Arial" w:hAnsi="Arial" w:cs="Arial"/>
          <w:sz w:val="18"/>
          <w:szCs w:val="18"/>
        </w:rPr>
      </w:pPr>
    </w:p>
    <w:tbl>
      <w:tblPr>
        <w:tblW w:w="9463" w:type="dxa"/>
        <w:jc w:val="right"/>
        <w:tblLayout w:type="fixed"/>
        <w:tblLook w:val="0000" w:firstRow="0" w:lastRow="0" w:firstColumn="0" w:lastColumn="0" w:noHBand="0" w:noVBand="0"/>
      </w:tblPr>
      <w:tblGrid>
        <w:gridCol w:w="9463"/>
      </w:tblGrid>
      <w:tr w:rsidR="00651B00" w:rsidRPr="00581424" w14:paraId="6D724CCA" w14:textId="77777777" w:rsidTr="00111F10">
        <w:trPr>
          <w:jc w:val="right"/>
        </w:trPr>
        <w:tc>
          <w:tcPr>
            <w:tcW w:w="9463" w:type="dxa"/>
            <w:tcBorders>
              <w:top w:val="single" w:sz="4" w:space="0" w:color="000000"/>
              <w:left w:val="single" w:sz="4" w:space="0" w:color="000000"/>
              <w:bottom w:val="single" w:sz="4" w:space="0" w:color="000000"/>
              <w:right w:val="single" w:sz="4" w:space="0" w:color="000000"/>
            </w:tcBorders>
            <w:shd w:val="clear" w:color="auto" w:fill="BFBFBF"/>
          </w:tcPr>
          <w:p w14:paraId="14CCD627"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w:t>
            </w:r>
          </w:p>
          <w:p w14:paraId="11405E67" w14:textId="77777777" w:rsidR="00651B00" w:rsidRPr="00581424" w:rsidRDefault="008D14A1" w:rsidP="00581424">
            <w:pPr>
              <w:widowControl w:val="0"/>
              <w:spacing w:before="11" w:line="276" w:lineRule="auto"/>
              <w:ind w:right="30"/>
              <w:jc w:val="center"/>
              <w:rPr>
                <w:rFonts w:ascii="Arial" w:hAnsi="Arial" w:cs="Arial"/>
              </w:rPr>
            </w:pPr>
            <w:r w:rsidRPr="00581424">
              <w:rPr>
                <w:rFonts w:ascii="Arial" w:hAnsi="Arial" w:cs="Arial"/>
                <w:b/>
                <w:bCs/>
                <w:caps/>
                <w:sz w:val="18"/>
                <w:szCs w:val="18"/>
              </w:rPr>
              <w:t>FORMA SKŁADANYCH OŚWIADCZEŃ I DOKUMENTÓW</w:t>
            </w:r>
          </w:p>
        </w:tc>
      </w:tr>
    </w:tbl>
    <w:p w14:paraId="54F8C423" w14:textId="77777777" w:rsidR="003E48F0" w:rsidRDefault="003E48F0" w:rsidP="00E32E6F">
      <w:pPr>
        <w:pStyle w:val="NormalnyWeb"/>
        <w:suppressAutoHyphens w:val="0"/>
        <w:spacing w:before="0" w:after="0" w:line="276" w:lineRule="auto"/>
        <w:jc w:val="both"/>
        <w:rPr>
          <w:rFonts w:ascii="Arial" w:hAnsi="Arial" w:cs="Arial"/>
          <w:sz w:val="18"/>
          <w:szCs w:val="18"/>
        </w:rPr>
      </w:pPr>
    </w:p>
    <w:p w14:paraId="66895C23" w14:textId="77777777" w:rsidR="003E48F0" w:rsidRDefault="003E48F0" w:rsidP="005226E7">
      <w:pPr>
        <w:pStyle w:val="NormalnyWeb"/>
        <w:numPr>
          <w:ilvl w:val="0"/>
          <w:numId w:val="26"/>
        </w:numPr>
        <w:tabs>
          <w:tab w:val="clear" w:pos="720"/>
          <w:tab w:val="num" w:pos="284"/>
        </w:tabs>
        <w:suppressAutoHyphens w:val="0"/>
        <w:spacing w:before="0" w:after="0" w:line="276" w:lineRule="auto"/>
        <w:jc w:val="both"/>
      </w:pPr>
      <w:r>
        <w:rPr>
          <w:rFonts w:ascii="Arial" w:hAnsi="Arial" w:cs="Arial"/>
          <w:sz w:val="18"/>
          <w:szCs w:val="18"/>
        </w:rPr>
        <w:t xml:space="preserve">Ofertę, oświadczenie, o których mowa w art. 125 ust. 1 ustawy </w:t>
      </w:r>
      <w:proofErr w:type="spellStart"/>
      <w:r>
        <w:rPr>
          <w:rFonts w:ascii="Arial" w:hAnsi="Arial" w:cs="Arial"/>
          <w:sz w:val="18"/>
          <w:szCs w:val="18"/>
        </w:rPr>
        <w:t>Pzp</w:t>
      </w:r>
      <w:proofErr w:type="spellEnd"/>
      <w:r>
        <w:rPr>
          <w:rFonts w:ascii="Arial" w:hAnsi="Arial" w:cs="Arial"/>
          <w:sz w:val="18"/>
          <w:szCs w:val="18"/>
        </w:rPr>
        <w:t xml:space="preserve"> należy złożyć pod rygorem nieważności </w:t>
      </w:r>
      <w:r w:rsidR="002A56B9">
        <w:rPr>
          <w:rFonts w:ascii="Arial" w:hAnsi="Arial" w:cs="Arial"/>
          <w:sz w:val="18"/>
          <w:szCs w:val="18"/>
        </w:rPr>
        <w:br/>
      </w:r>
      <w:r>
        <w:rPr>
          <w:rFonts w:ascii="Arial" w:hAnsi="Arial" w:cs="Arial"/>
          <w:sz w:val="18"/>
          <w:szCs w:val="18"/>
        </w:rPr>
        <w:t>w formie elektronicznej lub w postaci elektronicznej opatrzonej podpisem zaufanym lub podpisem osobistym.</w:t>
      </w:r>
    </w:p>
    <w:p w14:paraId="3EA09A5C" w14:textId="2A47672B" w:rsidR="003E48F0" w:rsidRDefault="003E48F0" w:rsidP="005226E7">
      <w:pPr>
        <w:pStyle w:val="NormalnyWeb"/>
        <w:numPr>
          <w:ilvl w:val="0"/>
          <w:numId w:val="26"/>
        </w:numPr>
        <w:tabs>
          <w:tab w:val="clear" w:pos="720"/>
        </w:tabs>
        <w:suppressAutoHyphens w:val="0"/>
        <w:spacing w:before="0" w:after="0" w:line="276" w:lineRule="auto"/>
        <w:jc w:val="both"/>
      </w:pPr>
      <w:r>
        <w:rPr>
          <w:rFonts w:ascii="Arial" w:hAnsi="Arial" w:cs="Arial"/>
          <w:sz w:val="18"/>
          <w:szCs w:val="18"/>
        </w:rPr>
        <w:t xml:space="preserve">Oferty, oświadczenia, o których mowa w art. 125 ust. 1 ustawy </w:t>
      </w:r>
      <w:proofErr w:type="spellStart"/>
      <w:r>
        <w:rPr>
          <w:rFonts w:ascii="Arial" w:hAnsi="Arial" w:cs="Arial"/>
          <w:sz w:val="18"/>
          <w:szCs w:val="18"/>
        </w:rPr>
        <w:t>Pzp</w:t>
      </w:r>
      <w:proofErr w:type="spellEnd"/>
      <w:r>
        <w:rPr>
          <w:rFonts w:ascii="Arial" w:hAnsi="Arial" w:cs="Arial"/>
          <w:sz w:val="18"/>
          <w:szCs w:val="18"/>
        </w:rPr>
        <w:t xml:space="preserve">, 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xml:space="preserve">, oraz zobowiązanie podmiotu udostępniającego zasoby, o którym mowa w art. 118 ust. 3 ustawy </w:t>
      </w:r>
      <w:proofErr w:type="spellStart"/>
      <w:r>
        <w:rPr>
          <w:rFonts w:ascii="Arial" w:hAnsi="Arial" w:cs="Arial"/>
          <w:sz w:val="18"/>
          <w:szCs w:val="18"/>
        </w:rPr>
        <w:t>Pzp</w:t>
      </w:r>
      <w:proofErr w:type="spellEnd"/>
      <w:r>
        <w:rPr>
          <w:rFonts w:ascii="Arial" w:hAnsi="Arial" w:cs="Arial"/>
          <w:sz w:val="18"/>
          <w:szCs w:val="18"/>
        </w:rPr>
        <w:t>, zwane dalej w niniejszym rozdziale „</w:t>
      </w:r>
      <w:r>
        <w:rPr>
          <w:rFonts w:ascii="Arial" w:hAnsi="Arial" w:cs="Arial"/>
          <w:i/>
          <w:sz w:val="18"/>
          <w:szCs w:val="18"/>
        </w:rPr>
        <w:t>zobowiązaniem podmiotu udostępniającego zasoby</w:t>
      </w:r>
      <w:r>
        <w:rPr>
          <w:rFonts w:ascii="Arial" w:hAnsi="Arial" w:cs="Arial"/>
          <w:sz w:val="18"/>
          <w:szCs w:val="18"/>
        </w:rPr>
        <w:t xml:space="preserve">”, przedmiotowe środki dowodowe, pełnomocnictwo, dokumenty, o których mowa w art. 94 ust. 2 ustawy </w:t>
      </w:r>
      <w:proofErr w:type="spellStart"/>
      <w:r>
        <w:rPr>
          <w:rFonts w:ascii="Arial" w:hAnsi="Arial" w:cs="Arial"/>
          <w:sz w:val="18"/>
          <w:szCs w:val="18"/>
        </w:rPr>
        <w:t>Pzp</w:t>
      </w:r>
      <w:proofErr w:type="spellEnd"/>
      <w:r>
        <w:rPr>
          <w:rFonts w:ascii="Arial" w:hAnsi="Arial" w:cs="Arial"/>
          <w:sz w:val="18"/>
          <w:szCs w:val="18"/>
        </w:rPr>
        <w:t>, sporządza się w postaci elektronicznej, w formatach danych określonych w przepisach wydanych na podstawie art. 18 ustawy z dnia 17 lutego 2005 r. o informatyzacji działalności podmiotów realizujących zadania publiczne (Dz. U. z 202</w:t>
      </w:r>
      <w:r w:rsidR="00077252">
        <w:rPr>
          <w:rFonts w:ascii="Arial" w:hAnsi="Arial" w:cs="Arial"/>
          <w:sz w:val="18"/>
          <w:szCs w:val="18"/>
        </w:rPr>
        <w:t>5</w:t>
      </w:r>
      <w:r>
        <w:rPr>
          <w:rFonts w:ascii="Arial" w:hAnsi="Arial" w:cs="Arial"/>
          <w:sz w:val="18"/>
          <w:szCs w:val="18"/>
        </w:rPr>
        <w:t xml:space="preserve"> r. poz. </w:t>
      </w:r>
      <w:r w:rsidR="00077252">
        <w:rPr>
          <w:rFonts w:ascii="Arial" w:hAnsi="Arial" w:cs="Arial"/>
          <w:sz w:val="18"/>
          <w:szCs w:val="18"/>
        </w:rPr>
        <w:t>1703</w:t>
      </w:r>
      <w:r w:rsidR="00C342D5">
        <w:rPr>
          <w:rFonts w:ascii="Arial" w:hAnsi="Arial" w:cs="Arial"/>
          <w:sz w:val="18"/>
          <w:szCs w:val="18"/>
        </w:rPr>
        <w:t xml:space="preserve"> ze zm.</w:t>
      </w:r>
      <w:r>
        <w:rPr>
          <w:rFonts w:ascii="Arial" w:hAnsi="Arial" w:cs="Arial"/>
          <w:sz w:val="18"/>
          <w:szCs w:val="18"/>
        </w:rPr>
        <w:t>)</w:t>
      </w:r>
    </w:p>
    <w:p w14:paraId="324E87A0" w14:textId="77777777" w:rsidR="003E48F0" w:rsidRDefault="003E48F0" w:rsidP="005226E7">
      <w:pPr>
        <w:pStyle w:val="NormalnyWeb"/>
        <w:numPr>
          <w:ilvl w:val="0"/>
          <w:numId w:val="26"/>
        </w:numPr>
        <w:tabs>
          <w:tab w:val="clear" w:pos="720"/>
          <w:tab w:val="num" w:pos="142"/>
        </w:tabs>
        <w:suppressAutoHyphens w:val="0"/>
        <w:spacing w:before="0" w:after="0" w:line="276" w:lineRule="auto"/>
        <w:jc w:val="both"/>
      </w:pPr>
      <w:r>
        <w:rPr>
          <w:rFonts w:ascii="Arial" w:hAnsi="Arial" w:cs="Arial"/>
          <w:sz w:val="18"/>
          <w:szCs w:val="18"/>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9B5D48D" w14:textId="77777777" w:rsidR="003E48F0" w:rsidRDefault="003E48F0" w:rsidP="005226E7">
      <w:pPr>
        <w:pStyle w:val="NormalnyWeb"/>
        <w:numPr>
          <w:ilvl w:val="0"/>
          <w:numId w:val="26"/>
        </w:numPr>
        <w:tabs>
          <w:tab w:val="clear" w:pos="720"/>
        </w:tabs>
        <w:suppressAutoHyphens w:val="0"/>
        <w:spacing w:before="0" w:after="0" w:line="276" w:lineRule="auto"/>
        <w:jc w:val="both"/>
      </w:pPr>
      <w:r>
        <w:rPr>
          <w:rFonts w:ascii="Arial" w:hAnsi="Arial" w:cs="Arial"/>
          <w:sz w:val="18"/>
          <w:szCs w:val="18"/>
        </w:rPr>
        <w:t>Podmiotowe środki dowodowe, przedmiotowe środki dowodowe oraz inne dokumenty lub oświadczenia, sporządzone w języku obcym przekazuje się wraz z tłumaczeniem na język polski.</w:t>
      </w:r>
    </w:p>
    <w:p w14:paraId="1FA7ED62" w14:textId="77777777" w:rsidR="003E48F0" w:rsidRDefault="003E48F0" w:rsidP="005226E7">
      <w:pPr>
        <w:pStyle w:val="NormalnyWeb"/>
        <w:numPr>
          <w:ilvl w:val="0"/>
          <w:numId w:val="26"/>
        </w:numPr>
        <w:tabs>
          <w:tab w:val="clear" w:pos="720"/>
          <w:tab w:val="num" w:pos="426"/>
        </w:tabs>
        <w:suppressAutoHyphens w:val="0"/>
        <w:spacing w:before="0" w:after="0" w:line="276" w:lineRule="auto"/>
        <w:jc w:val="both"/>
      </w:pPr>
      <w:r>
        <w:rPr>
          <w:rFonts w:ascii="Arial" w:hAnsi="Arial" w:cs="Arial"/>
          <w:sz w:val="18"/>
          <w:szCs w:val="18"/>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Fonts w:ascii="Arial" w:hAnsi="Arial" w:cs="Arial"/>
          <w:sz w:val="18"/>
          <w:szCs w:val="18"/>
        </w:rPr>
        <w:t>Pzp</w:t>
      </w:r>
      <w:proofErr w:type="spellEnd"/>
      <w:r>
        <w:rPr>
          <w:rFonts w:ascii="Arial" w:hAnsi="Arial" w:cs="Arial"/>
          <w:sz w:val="18"/>
          <w:szCs w:val="18"/>
        </w:rPr>
        <w:t>, zwane dalej w niniejszym rozdziale „</w:t>
      </w:r>
      <w:r>
        <w:rPr>
          <w:rFonts w:ascii="Arial" w:hAnsi="Arial" w:cs="Arial"/>
          <w:i/>
          <w:sz w:val="18"/>
          <w:szCs w:val="18"/>
        </w:rPr>
        <w:t>dokumentami potwierdzającymi umocowanie do reprezentowania</w:t>
      </w:r>
      <w:r>
        <w:rPr>
          <w:rFonts w:ascii="Arial" w:hAnsi="Arial" w:cs="Arial"/>
          <w:sz w:val="18"/>
          <w:szCs w:val="18"/>
        </w:rPr>
        <w:t>”, zostały wystawione przez upoważnione podmioty inne niż wykonawca, wykonawca wspólnie ubiegający się o udzielenie zamówienia, podmiot udostępniający zasoby, zwane dalej w niniejszym rozdziale „</w:t>
      </w:r>
      <w:r>
        <w:rPr>
          <w:rFonts w:ascii="Arial" w:hAnsi="Arial" w:cs="Arial"/>
          <w:i/>
          <w:sz w:val="18"/>
          <w:szCs w:val="18"/>
        </w:rPr>
        <w:t>upoważnionymi podmiotami</w:t>
      </w:r>
      <w:r>
        <w:rPr>
          <w:rFonts w:ascii="Arial" w:hAnsi="Arial" w:cs="Arial"/>
          <w:sz w:val="18"/>
          <w:szCs w:val="18"/>
        </w:rPr>
        <w:t>”, jako dokument elektroniczny, przekazuje się ten dokument.</w:t>
      </w:r>
    </w:p>
    <w:p w14:paraId="084A7902" w14:textId="786CC384" w:rsidR="003E48F0" w:rsidRDefault="003E48F0" w:rsidP="005226E7">
      <w:pPr>
        <w:pStyle w:val="NormalnyWeb"/>
        <w:numPr>
          <w:ilvl w:val="0"/>
          <w:numId w:val="26"/>
        </w:numPr>
        <w:tabs>
          <w:tab w:val="clear" w:pos="720"/>
        </w:tabs>
        <w:suppressAutoHyphens w:val="0"/>
        <w:spacing w:before="0" w:after="0" w:line="276" w:lineRule="auto"/>
        <w:ind w:left="357" w:hanging="357"/>
        <w:jc w:val="both"/>
      </w:pPr>
      <w:r>
        <w:rPr>
          <w:rFonts w:ascii="Arial" w:hAnsi="Arial" w:cs="Arial"/>
          <w:sz w:val="18"/>
          <w:szCs w:val="18"/>
        </w:rPr>
        <w:t xml:space="preserve">W przypadku gdy podmiotowe środki dowodowe, przedmiotowe środki dowodowe, inne dokumenty, </w:t>
      </w:r>
      <w:r w:rsidR="00C342D5">
        <w:rPr>
          <w:rFonts w:ascii="Arial" w:hAnsi="Arial" w:cs="Arial"/>
          <w:sz w:val="18"/>
          <w:szCs w:val="18"/>
        </w:rPr>
        <w:t>w tym</w:t>
      </w:r>
      <w:r>
        <w:rPr>
          <w:rFonts w:ascii="Arial" w:hAnsi="Arial" w:cs="Arial"/>
          <w:sz w:val="18"/>
          <w:szCs w:val="18"/>
        </w:rPr>
        <w:t xml:space="preserve">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C11023E" w14:textId="77777777" w:rsidR="003E48F0" w:rsidRDefault="003E48F0" w:rsidP="005226E7">
      <w:pPr>
        <w:pStyle w:val="NormalnyWeb"/>
        <w:numPr>
          <w:ilvl w:val="0"/>
          <w:numId w:val="26"/>
        </w:numPr>
        <w:tabs>
          <w:tab w:val="clear" w:pos="720"/>
          <w:tab w:val="num" w:pos="0"/>
        </w:tabs>
        <w:spacing w:before="0" w:after="0" w:line="276" w:lineRule="auto"/>
        <w:ind w:left="357" w:hanging="357"/>
        <w:jc w:val="both"/>
      </w:pPr>
      <w:r>
        <w:rPr>
          <w:rFonts w:ascii="Arial" w:hAnsi="Arial" w:cs="Arial"/>
          <w:sz w:val="18"/>
          <w:szCs w:val="18"/>
        </w:rPr>
        <w:t>Poświadczenia zgodności cyfrowego odwzorowania z dokumentem w postaci papierowej, o którym mowa w ust. 6, dokonuje w przypadku:</w:t>
      </w:r>
    </w:p>
    <w:p w14:paraId="238FC710" w14:textId="77777777" w:rsidR="003E48F0" w:rsidRDefault="003E48F0" w:rsidP="005226E7">
      <w:pPr>
        <w:pStyle w:val="NormalnyWeb"/>
        <w:numPr>
          <w:ilvl w:val="0"/>
          <w:numId w:val="25"/>
        </w:numPr>
        <w:spacing w:before="0" w:after="0" w:line="276" w:lineRule="auto"/>
        <w:ind w:hanging="357"/>
        <w:jc w:val="both"/>
      </w:pPr>
      <w:r>
        <w:rPr>
          <w:rFonts w:ascii="Arial" w:hAnsi="Arial" w:cs="Arial"/>
          <w:sz w:val="18"/>
          <w:szCs w:val="18"/>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5DD46FAD" w14:textId="77777777" w:rsidR="003E48F0" w:rsidRDefault="003E48F0" w:rsidP="005226E7">
      <w:pPr>
        <w:pStyle w:val="NormalnyWeb"/>
        <w:numPr>
          <w:ilvl w:val="0"/>
          <w:numId w:val="25"/>
        </w:numPr>
        <w:spacing w:before="0" w:after="0" w:line="276" w:lineRule="auto"/>
        <w:ind w:hanging="357"/>
        <w:jc w:val="both"/>
      </w:pPr>
      <w:r>
        <w:rPr>
          <w:rFonts w:ascii="Arial" w:hAnsi="Arial" w:cs="Arial"/>
          <w:sz w:val="18"/>
          <w:szCs w:val="18"/>
        </w:rPr>
        <w:t>przedmiotowych środków dowodowych – odpowiednio wykonawca lub wykonawca wspólnie ubiegający się o udzielenie zamówienia;</w:t>
      </w:r>
    </w:p>
    <w:p w14:paraId="39CD28E6" w14:textId="56E10CD6" w:rsidR="003E48F0" w:rsidRDefault="003E48F0" w:rsidP="005226E7">
      <w:pPr>
        <w:pStyle w:val="NormalnyWeb"/>
        <w:numPr>
          <w:ilvl w:val="0"/>
          <w:numId w:val="25"/>
        </w:numPr>
        <w:spacing w:before="0" w:after="0" w:line="276" w:lineRule="auto"/>
        <w:ind w:hanging="357"/>
        <w:jc w:val="both"/>
      </w:pPr>
      <w:r>
        <w:rPr>
          <w:rFonts w:ascii="Arial" w:hAnsi="Arial" w:cs="Arial"/>
          <w:sz w:val="18"/>
          <w:szCs w:val="18"/>
        </w:rPr>
        <w:t>innych dokumentów</w:t>
      </w:r>
      <w:r w:rsidR="007C1167">
        <w:rPr>
          <w:rFonts w:ascii="Arial" w:hAnsi="Arial" w:cs="Arial"/>
          <w:sz w:val="18"/>
          <w:szCs w:val="18"/>
        </w:rPr>
        <w:t xml:space="preserve"> </w:t>
      </w:r>
      <w:r>
        <w:rPr>
          <w:rFonts w:ascii="Arial" w:hAnsi="Arial" w:cs="Arial"/>
          <w:sz w:val="18"/>
          <w:szCs w:val="18"/>
        </w:rPr>
        <w:t>– odpowiednio wykonawca lub wykonawca wspólnie ubiegający się o udzielenie zamówienia, w zakresie dokumentów, które każdego z nich dotyczą</w:t>
      </w:r>
      <w:r w:rsidR="00C31AAF">
        <w:rPr>
          <w:rFonts w:ascii="Arial" w:hAnsi="Arial" w:cs="Arial"/>
          <w:sz w:val="18"/>
          <w:szCs w:val="18"/>
        </w:rPr>
        <w:t>.</w:t>
      </w:r>
    </w:p>
    <w:p w14:paraId="0EA6CC5C" w14:textId="6FB03B55" w:rsidR="003E48F0" w:rsidRDefault="003E48F0" w:rsidP="005226E7">
      <w:pPr>
        <w:pStyle w:val="NormalnyWeb"/>
        <w:numPr>
          <w:ilvl w:val="0"/>
          <w:numId w:val="26"/>
        </w:numPr>
        <w:tabs>
          <w:tab w:val="clear" w:pos="720"/>
        </w:tabs>
        <w:suppressAutoHyphens w:val="0"/>
        <w:spacing w:before="0" w:after="0" w:line="276" w:lineRule="auto"/>
        <w:ind w:hanging="357"/>
        <w:jc w:val="both"/>
      </w:pPr>
      <w:r>
        <w:rPr>
          <w:rFonts w:ascii="Arial" w:hAnsi="Arial" w:cs="Arial"/>
          <w:sz w:val="18"/>
          <w:szCs w:val="18"/>
        </w:rPr>
        <w:t>Poświadczenia zgodności cyfrowego odwzorowania z dokumentem w postaci papierowej, o którym mowa w ust. 6, może dokonać również notariusz</w:t>
      </w:r>
      <w:r w:rsidR="00C31AAF">
        <w:rPr>
          <w:rFonts w:ascii="Arial" w:hAnsi="Arial" w:cs="Arial"/>
          <w:sz w:val="18"/>
          <w:szCs w:val="18"/>
        </w:rPr>
        <w:t>.</w:t>
      </w:r>
    </w:p>
    <w:p w14:paraId="2FFA9FDE" w14:textId="77777777" w:rsidR="003E48F0" w:rsidRDefault="003E48F0" w:rsidP="005226E7">
      <w:pPr>
        <w:pStyle w:val="NormalnyWeb"/>
        <w:numPr>
          <w:ilvl w:val="0"/>
          <w:numId w:val="26"/>
        </w:numPr>
        <w:tabs>
          <w:tab w:val="clear" w:pos="720"/>
          <w:tab w:val="num" w:pos="284"/>
        </w:tabs>
        <w:suppressAutoHyphens w:val="0"/>
        <w:spacing w:before="0" w:after="0" w:line="276" w:lineRule="auto"/>
        <w:ind w:left="357" w:hanging="357"/>
        <w:jc w:val="both"/>
      </w:pPr>
      <w:r>
        <w:rPr>
          <w:rFonts w:ascii="Arial" w:hAnsi="Arial" w:cs="Arial"/>
          <w:sz w:val="18"/>
          <w:szCs w:val="18"/>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CD3D533" w14:textId="77777777" w:rsidR="003E48F0" w:rsidRDefault="003E48F0" w:rsidP="005226E7">
      <w:pPr>
        <w:pStyle w:val="NormalnyWeb"/>
        <w:numPr>
          <w:ilvl w:val="0"/>
          <w:numId w:val="26"/>
        </w:numPr>
        <w:tabs>
          <w:tab w:val="clear" w:pos="720"/>
          <w:tab w:val="num" w:pos="284"/>
        </w:tabs>
        <w:spacing w:before="0" w:after="0" w:line="276" w:lineRule="auto"/>
        <w:ind w:left="357"/>
        <w:jc w:val="both"/>
      </w:pPr>
      <w:r>
        <w:rPr>
          <w:rFonts w:ascii="Arial" w:hAnsi="Arial" w:cs="Arial"/>
          <w:sz w:val="18"/>
          <w:szCs w:val="18"/>
        </w:rPr>
        <w:t xml:space="preserve">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5A6DF4B" w14:textId="4B3335C8" w:rsidR="003E48F0" w:rsidRDefault="003E48F0" w:rsidP="005226E7">
      <w:pPr>
        <w:pStyle w:val="NormalnyWeb"/>
        <w:numPr>
          <w:ilvl w:val="0"/>
          <w:numId w:val="26"/>
        </w:numPr>
        <w:tabs>
          <w:tab w:val="clear" w:pos="720"/>
        </w:tabs>
        <w:spacing w:before="0" w:after="0" w:line="276" w:lineRule="auto"/>
        <w:ind w:left="357" w:hanging="357"/>
        <w:jc w:val="both"/>
      </w:pPr>
      <w:r>
        <w:rPr>
          <w:rFonts w:ascii="Arial" w:hAnsi="Arial" w:cs="Arial"/>
          <w:sz w:val="18"/>
          <w:szCs w:val="18"/>
        </w:rPr>
        <w:t xml:space="preserve">W przypadku gdy 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xml:space="preserve">, oraz zobowiązanie podmiotu udostępniającego zasoby, przedmiotowe środki dowodowe, niewystawione przez upoważnione podmioty lub pełnomocnictwo, zostały sporządzone jako dokument w postaci papierowej i </w:t>
      </w:r>
      <w:r>
        <w:rPr>
          <w:rFonts w:ascii="Arial" w:hAnsi="Arial" w:cs="Arial"/>
          <w:sz w:val="18"/>
          <w:szCs w:val="18"/>
        </w:rPr>
        <w:lastRenderedPageBreak/>
        <w:t>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DD10AF4" w14:textId="77777777" w:rsidR="003E48F0" w:rsidRDefault="003E48F0" w:rsidP="005226E7">
      <w:pPr>
        <w:pStyle w:val="NormalnyWeb"/>
        <w:numPr>
          <w:ilvl w:val="0"/>
          <w:numId w:val="26"/>
        </w:numPr>
        <w:tabs>
          <w:tab w:val="clear" w:pos="720"/>
          <w:tab w:val="num" w:pos="426"/>
        </w:tabs>
        <w:spacing w:before="0" w:after="0" w:line="276" w:lineRule="auto"/>
        <w:ind w:hanging="357"/>
        <w:jc w:val="both"/>
      </w:pPr>
      <w:r>
        <w:rPr>
          <w:rFonts w:ascii="Arial" w:hAnsi="Arial" w:cs="Arial"/>
          <w:sz w:val="18"/>
          <w:szCs w:val="18"/>
        </w:rPr>
        <w:t>Poświadczenia zgodności cyfrowego odwzorowania z dokumentem w postaci papierowej, o którym mowa w ust. 11, dokonuje w przypadku:</w:t>
      </w:r>
    </w:p>
    <w:p w14:paraId="279DE9CA" w14:textId="77777777" w:rsidR="003E48F0" w:rsidRDefault="003E48F0" w:rsidP="005226E7">
      <w:pPr>
        <w:pStyle w:val="NormalnyWeb"/>
        <w:numPr>
          <w:ilvl w:val="0"/>
          <w:numId w:val="27"/>
        </w:numPr>
        <w:spacing w:before="0" w:after="0" w:line="276" w:lineRule="auto"/>
        <w:jc w:val="both"/>
      </w:pPr>
      <w:r>
        <w:rPr>
          <w:rFonts w:ascii="Arial" w:hAnsi="Arial" w:cs="Arial"/>
          <w:sz w:val="18"/>
          <w:szCs w:val="18"/>
        </w:rPr>
        <w:t>podmiotowych środków dowodowych – odpowiednio wykonawca, wykonawca wspólnie ubiegający się o udzielenie zamówienia, podmiot udostępniający zasoby, w zakresie podmiotowych środków dowodowych, które każdego z nich dotyczą;</w:t>
      </w:r>
    </w:p>
    <w:p w14:paraId="701EB83B" w14:textId="77777777" w:rsidR="003E48F0" w:rsidRDefault="003E48F0" w:rsidP="005226E7">
      <w:pPr>
        <w:pStyle w:val="NormalnyWeb"/>
        <w:numPr>
          <w:ilvl w:val="0"/>
          <w:numId w:val="27"/>
        </w:numPr>
        <w:spacing w:before="0" w:after="0" w:line="276" w:lineRule="auto"/>
        <w:ind w:hanging="357"/>
        <w:jc w:val="both"/>
      </w:pPr>
      <w:r>
        <w:rPr>
          <w:rFonts w:ascii="Arial" w:hAnsi="Arial" w:cs="Arial"/>
          <w:sz w:val="18"/>
          <w:szCs w:val="18"/>
        </w:rPr>
        <w:t xml:space="preserve">przedmiotowego środka dowodowego, oświadczenia, o którym mowa w art. 117 ust. 4 ustawy </w:t>
      </w:r>
      <w:proofErr w:type="spellStart"/>
      <w:r>
        <w:rPr>
          <w:rFonts w:ascii="Arial" w:hAnsi="Arial" w:cs="Arial"/>
          <w:sz w:val="18"/>
          <w:szCs w:val="18"/>
        </w:rPr>
        <w:t>Pzp</w:t>
      </w:r>
      <w:proofErr w:type="spellEnd"/>
      <w:r>
        <w:rPr>
          <w:rFonts w:ascii="Arial" w:hAnsi="Arial" w:cs="Arial"/>
          <w:sz w:val="18"/>
          <w:szCs w:val="18"/>
        </w:rPr>
        <w:t>, lub zobowiązania podmiotu udostępniającego zasoby – odpowiednio wykonawca lub wykonawca wspólnie ubiegający się o udzielenie zamówienia;</w:t>
      </w:r>
    </w:p>
    <w:p w14:paraId="658EA512" w14:textId="77777777" w:rsidR="003E48F0" w:rsidRDefault="003E48F0" w:rsidP="005226E7">
      <w:pPr>
        <w:pStyle w:val="NormalnyWeb"/>
        <w:numPr>
          <w:ilvl w:val="0"/>
          <w:numId w:val="27"/>
        </w:numPr>
        <w:spacing w:before="0" w:after="0" w:line="276" w:lineRule="auto"/>
        <w:ind w:hanging="357"/>
        <w:jc w:val="both"/>
      </w:pPr>
      <w:r>
        <w:rPr>
          <w:rFonts w:ascii="Arial" w:hAnsi="Arial" w:cs="Arial"/>
          <w:sz w:val="18"/>
          <w:szCs w:val="18"/>
        </w:rPr>
        <w:t>pełnomocnictwa – mocodawca.</w:t>
      </w:r>
    </w:p>
    <w:p w14:paraId="2C5F8446" w14:textId="77777777" w:rsidR="003E48F0" w:rsidRDefault="003E48F0" w:rsidP="005226E7">
      <w:pPr>
        <w:pStyle w:val="NormalnyWeb"/>
        <w:numPr>
          <w:ilvl w:val="0"/>
          <w:numId w:val="26"/>
        </w:numPr>
        <w:tabs>
          <w:tab w:val="clear" w:pos="720"/>
        </w:tabs>
        <w:spacing w:before="0" w:after="0" w:line="276" w:lineRule="auto"/>
        <w:ind w:left="357" w:hanging="357"/>
        <w:jc w:val="both"/>
      </w:pPr>
      <w:r>
        <w:rPr>
          <w:rFonts w:ascii="Arial" w:hAnsi="Arial" w:cs="Arial"/>
          <w:sz w:val="18"/>
          <w:szCs w:val="18"/>
        </w:rPr>
        <w:t>Poświadczenia zgodności cyfrowego odwzorowania z dokumentem w postaci papierowej, o którym mowa w ust. 11, może dokonać również notariusz</w:t>
      </w:r>
    </w:p>
    <w:p w14:paraId="67623803" w14:textId="77777777" w:rsidR="00E32E6F" w:rsidRDefault="003E48F0" w:rsidP="005226E7">
      <w:pPr>
        <w:pStyle w:val="NormalnyWeb"/>
        <w:numPr>
          <w:ilvl w:val="0"/>
          <w:numId w:val="26"/>
        </w:numPr>
        <w:tabs>
          <w:tab w:val="clear" w:pos="720"/>
        </w:tabs>
        <w:spacing w:before="0" w:after="0" w:line="276" w:lineRule="auto"/>
        <w:ind w:left="357" w:hanging="357"/>
        <w:jc w:val="both"/>
      </w:pPr>
      <w:r>
        <w:rPr>
          <w:rFonts w:ascii="Arial" w:hAnsi="Arial" w:cs="Arial"/>
          <w:sz w:val="18"/>
          <w:szCs w:val="18"/>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E0BA8FA" w14:textId="77777777" w:rsidR="003E48F0" w:rsidRDefault="003E48F0" w:rsidP="005226E7">
      <w:pPr>
        <w:pStyle w:val="NormalnyWeb"/>
        <w:numPr>
          <w:ilvl w:val="0"/>
          <w:numId w:val="26"/>
        </w:numPr>
        <w:tabs>
          <w:tab w:val="clear" w:pos="720"/>
        </w:tabs>
        <w:spacing w:before="0" w:after="0" w:line="276" w:lineRule="auto"/>
        <w:ind w:left="357" w:hanging="357"/>
        <w:jc w:val="both"/>
      </w:pPr>
      <w:r w:rsidRPr="00E32E6F">
        <w:rPr>
          <w:rFonts w:ascii="Arial" w:hAnsi="Arial" w:cs="Arial"/>
          <w:sz w:val="18"/>
          <w:szCs w:val="18"/>
        </w:rPr>
        <w:t>Dokumenty elektroniczne w postępowaniu spełniają łącznie następujące wymagania:</w:t>
      </w:r>
    </w:p>
    <w:p w14:paraId="605E4926" w14:textId="77777777" w:rsidR="003E48F0" w:rsidRDefault="003E48F0" w:rsidP="005226E7">
      <w:pPr>
        <w:pStyle w:val="NormalnyWeb"/>
        <w:numPr>
          <w:ilvl w:val="0"/>
          <w:numId w:val="42"/>
        </w:numPr>
        <w:spacing w:before="0" w:after="0" w:line="276" w:lineRule="auto"/>
        <w:jc w:val="both"/>
      </w:pPr>
      <w:r>
        <w:rPr>
          <w:rFonts w:ascii="Arial" w:hAnsi="Arial" w:cs="Arial"/>
          <w:sz w:val="18"/>
          <w:szCs w:val="18"/>
        </w:rPr>
        <w:t>są utrwalone w sposób umożliwiający ich wielokrotne odczytanie, zapisanie i powielenie, a także przekazanie przy użyciu środków komunikacji elektronicznej lub na informatycznym nośniku danych;</w:t>
      </w:r>
    </w:p>
    <w:p w14:paraId="1C2917D7" w14:textId="77777777" w:rsidR="003E48F0" w:rsidRDefault="003E48F0" w:rsidP="005226E7">
      <w:pPr>
        <w:pStyle w:val="NormalnyWeb"/>
        <w:numPr>
          <w:ilvl w:val="0"/>
          <w:numId w:val="42"/>
        </w:numPr>
        <w:spacing w:before="0" w:after="0" w:line="276" w:lineRule="auto"/>
        <w:ind w:hanging="357"/>
        <w:jc w:val="both"/>
      </w:pPr>
      <w:r>
        <w:rPr>
          <w:rFonts w:ascii="Arial" w:hAnsi="Arial" w:cs="Arial"/>
          <w:sz w:val="18"/>
          <w:szCs w:val="18"/>
        </w:rPr>
        <w:t>umożliwiają prezentację treści w postaci elektronicznej, w szczególności przez wyświetlenie tej treści na monitorze ekranowym;</w:t>
      </w:r>
    </w:p>
    <w:p w14:paraId="6F844F32" w14:textId="77777777" w:rsidR="003E48F0" w:rsidRDefault="003E48F0" w:rsidP="005226E7">
      <w:pPr>
        <w:pStyle w:val="NormalnyWeb"/>
        <w:numPr>
          <w:ilvl w:val="0"/>
          <w:numId w:val="42"/>
        </w:numPr>
        <w:spacing w:before="0" w:after="0" w:line="276" w:lineRule="auto"/>
        <w:ind w:hanging="357"/>
        <w:jc w:val="both"/>
      </w:pPr>
      <w:r>
        <w:rPr>
          <w:rFonts w:ascii="Arial" w:hAnsi="Arial" w:cs="Arial"/>
          <w:sz w:val="18"/>
          <w:szCs w:val="18"/>
        </w:rPr>
        <w:t>umożliwiają prezentację treści w postaci papierowej, w szczególności za pomocą wydruku;</w:t>
      </w:r>
    </w:p>
    <w:p w14:paraId="41DF24EE" w14:textId="57BAACD5" w:rsidR="003E48F0" w:rsidRPr="00735267" w:rsidRDefault="003E48F0" w:rsidP="005226E7">
      <w:pPr>
        <w:pStyle w:val="NormalnyWeb"/>
        <w:numPr>
          <w:ilvl w:val="0"/>
          <w:numId w:val="42"/>
        </w:numPr>
        <w:spacing w:before="0" w:after="0" w:line="276" w:lineRule="auto"/>
        <w:ind w:hanging="357"/>
        <w:jc w:val="both"/>
      </w:pPr>
      <w:r>
        <w:rPr>
          <w:rFonts w:ascii="Arial" w:hAnsi="Arial" w:cs="Arial"/>
          <w:sz w:val="18"/>
          <w:szCs w:val="18"/>
        </w:rPr>
        <w:t>zawierają dane w układzie niepozostawiającym wątpliwości co do treści i kontekstu zapisanych informacji.</w:t>
      </w:r>
    </w:p>
    <w:p w14:paraId="2F8557B3" w14:textId="77777777" w:rsidR="00735267" w:rsidRPr="0071054E" w:rsidRDefault="00735267" w:rsidP="00735267">
      <w:pPr>
        <w:pStyle w:val="NormalnyWeb"/>
        <w:spacing w:before="0" w:after="0" w:line="276" w:lineRule="auto"/>
        <w:ind w:left="360"/>
        <w:jc w:val="both"/>
      </w:pPr>
    </w:p>
    <w:tbl>
      <w:tblPr>
        <w:tblW w:w="9280" w:type="dxa"/>
        <w:tblInd w:w="108" w:type="dxa"/>
        <w:tblLayout w:type="fixed"/>
        <w:tblLook w:val="04A0" w:firstRow="1" w:lastRow="0" w:firstColumn="1" w:lastColumn="0" w:noHBand="0" w:noVBand="1"/>
      </w:tblPr>
      <w:tblGrid>
        <w:gridCol w:w="9280"/>
      </w:tblGrid>
      <w:tr w:rsidR="00651B00" w:rsidRPr="00581424" w14:paraId="16291778" w14:textId="77777777" w:rsidTr="00001B33">
        <w:tc>
          <w:tcPr>
            <w:tcW w:w="9280" w:type="dxa"/>
            <w:tcBorders>
              <w:top w:val="single" w:sz="4" w:space="0" w:color="000000"/>
              <w:left w:val="single" w:sz="4" w:space="0" w:color="000000"/>
              <w:bottom w:val="single" w:sz="4" w:space="0" w:color="000000"/>
              <w:right w:val="single" w:sz="4" w:space="0" w:color="000000"/>
            </w:tcBorders>
            <w:shd w:val="clear" w:color="auto" w:fill="CCCCCC"/>
          </w:tcPr>
          <w:p w14:paraId="7F00EBB2" w14:textId="4E577F42" w:rsidR="00651B00" w:rsidRPr="00581424" w:rsidRDefault="008D14A1" w:rsidP="00581424">
            <w:pPr>
              <w:widowControl w:val="0"/>
              <w:spacing w:line="276" w:lineRule="auto"/>
              <w:ind w:right="-36"/>
              <w:jc w:val="center"/>
              <w:rPr>
                <w:rFonts w:ascii="Arial" w:hAnsi="Arial" w:cs="Arial"/>
              </w:rPr>
            </w:pPr>
            <w:bookmarkStart w:id="13" w:name="_Hlk59614998"/>
            <w:bookmarkEnd w:id="13"/>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w:t>
            </w:r>
          </w:p>
          <w:p w14:paraId="615F0AAA" w14:textId="77777777" w:rsidR="00651B00" w:rsidRPr="00581424" w:rsidRDefault="008D14A1" w:rsidP="00581424">
            <w:pPr>
              <w:widowControl w:val="0"/>
              <w:spacing w:line="276" w:lineRule="auto"/>
              <w:ind w:right="30"/>
              <w:jc w:val="center"/>
              <w:rPr>
                <w:rFonts w:ascii="Arial" w:hAnsi="Arial" w:cs="Arial"/>
                <w:b/>
                <w:bCs/>
                <w:caps/>
                <w:sz w:val="18"/>
                <w:szCs w:val="18"/>
              </w:rPr>
            </w:pPr>
            <w:r w:rsidRPr="00581424">
              <w:rPr>
                <w:rFonts w:ascii="Arial" w:hAnsi="Arial" w:cs="Arial"/>
                <w:b/>
                <w:bCs/>
                <w:caps/>
                <w:sz w:val="18"/>
                <w:szCs w:val="18"/>
              </w:rPr>
              <w:t>WYMAGANIA DOTYCZĄCE WADIUM</w:t>
            </w:r>
          </w:p>
        </w:tc>
      </w:tr>
    </w:tbl>
    <w:p w14:paraId="417605CC" w14:textId="77777777" w:rsidR="00651B00" w:rsidRPr="00581424" w:rsidRDefault="00651B00" w:rsidP="00581424">
      <w:pPr>
        <w:pStyle w:val="NormalnyWeb"/>
        <w:suppressAutoHyphens w:val="0"/>
        <w:spacing w:before="0" w:after="0" w:line="276" w:lineRule="auto"/>
        <w:jc w:val="both"/>
        <w:rPr>
          <w:rFonts w:ascii="Arial" w:hAnsi="Arial" w:cs="Arial"/>
          <w:sz w:val="18"/>
          <w:szCs w:val="18"/>
        </w:rPr>
      </w:pPr>
    </w:p>
    <w:p w14:paraId="50B19C4B" w14:textId="6DEBF569" w:rsidR="00CE1582" w:rsidRDefault="00E32E6F" w:rsidP="005226E7">
      <w:pPr>
        <w:widowControl w:val="0"/>
        <w:numPr>
          <w:ilvl w:val="0"/>
          <w:numId w:val="28"/>
        </w:numPr>
        <w:autoSpaceDE w:val="0"/>
        <w:spacing w:line="360" w:lineRule="auto"/>
        <w:jc w:val="both"/>
      </w:pPr>
      <w:r>
        <w:rPr>
          <w:rFonts w:ascii="Arial" w:hAnsi="Arial" w:cs="Arial"/>
          <w:bCs/>
          <w:sz w:val="18"/>
          <w:szCs w:val="18"/>
        </w:rPr>
        <w:t>Zamawiający nie wymaga wniesienia wadium.</w:t>
      </w:r>
    </w:p>
    <w:tbl>
      <w:tblPr>
        <w:tblW w:w="9399" w:type="dxa"/>
        <w:tblInd w:w="108" w:type="dxa"/>
        <w:tblLayout w:type="fixed"/>
        <w:tblLook w:val="04A0" w:firstRow="1" w:lastRow="0" w:firstColumn="1" w:lastColumn="0" w:noHBand="0" w:noVBand="1"/>
      </w:tblPr>
      <w:tblGrid>
        <w:gridCol w:w="9399"/>
      </w:tblGrid>
      <w:tr w:rsidR="00651B00" w:rsidRPr="00581424" w14:paraId="112FD15D" w14:textId="77777777" w:rsidTr="00001B33">
        <w:tc>
          <w:tcPr>
            <w:tcW w:w="9399" w:type="dxa"/>
            <w:tcBorders>
              <w:top w:val="single" w:sz="4" w:space="0" w:color="000000"/>
              <w:left w:val="single" w:sz="4" w:space="0" w:color="000000"/>
              <w:bottom w:val="single" w:sz="4" w:space="0" w:color="000000"/>
              <w:right w:val="single" w:sz="4" w:space="0" w:color="000000"/>
            </w:tcBorders>
            <w:shd w:val="clear" w:color="auto" w:fill="CCCCCC"/>
          </w:tcPr>
          <w:p w14:paraId="30B22B3D"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VII</w:t>
            </w:r>
          </w:p>
          <w:p w14:paraId="3E31A265" w14:textId="77777777" w:rsidR="00651B00" w:rsidRPr="00581424" w:rsidRDefault="008D14A1" w:rsidP="00581424">
            <w:pPr>
              <w:widowControl w:val="0"/>
              <w:spacing w:before="11" w:line="276" w:lineRule="auto"/>
              <w:ind w:right="30"/>
              <w:jc w:val="center"/>
              <w:rPr>
                <w:rFonts w:ascii="Arial" w:hAnsi="Arial" w:cs="Arial"/>
                <w:b/>
                <w:bCs/>
                <w:caps/>
                <w:sz w:val="18"/>
                <w:szCs w:val="18"/>
              </w:rPr>
            </w:pPr>
            <w:r w:rsidRPr="00581424">
              <w:rPr>
                <w:rFonts w:ascii="Arial" w:hAnsi="Arial" w:cs="Arial"/>
                <w:b/>
                <w:bCs/>
                <w:caps/>
                <w:sz w:val="18"/>
                <w:szCs w:val="18"/>
              </w:rPr>
              <w:t>sposób przygotowania oferty ORAZ ZASADY KOMUNIKACJI</w:t>
            </w:r>
          </w:p>
        </w:tc>
      </w:tr>
    </w:tbl>
    <w:p w14:paraId="727F9A00" w14:textId="77777777" w:rsidR="00651B00" w:rsidRPr="00581424" w:rsidRDefault="00651B00" w:rsidP="00581424">
      <w:pPr>
        <w:pStyle w:val="NormalnyWeb"/>
        <w:suppressAutoHyphens w:val="0"/>
        <w:spacing w:before="0" w:after="0" w:line="276" w:lineRule="auto"/>
        <w:ind w:left="360"/>
        <w:jc w:val="both"/>
        <w:rPr>
          <w:rFonts w:ascii="Arial" w:hAnsi="Arial" w:cs="Arial"/>
          <w:sz w:val="18"/>
          <w:szCs w:val="18"/>
        </w:rPr>
      </w:pPr>
    </w:p>
    <w:p w14:paraId="5F5C9161" w14:textId="77777777" w:rsidR="00900E2D" w:rsidRPr="00900E2D" w:rsidRDefault="00900E2D" w:rsidP="005226E7">
      <w:pPr>
        <w:numPr>
          <w:ilvl w:val="1"/>
          <w:numId w:val="22"/>
        </w:numPr>
        <w:suppressAutoHyphens w:val="0"/>
        <w:spacing w:line="276" w:lineRule="auto"/>
        <w:ind w:right="34"/>
        <w:jc w:val="both"/>
        <w:rPr>
          <w:rFonts w:ascii="Arial" w:hAnsi="Arial" w:cs="Arial"/>
          <w:sz w:val="18"/>
          <w:szCs w:val="18"/>
        </w:rPr>
      </w:pPr>
      <w:r w:rsidRPr="00900E2D">
        <w:rPr>
          <w:rFonts w:ascii="Arial" w:hAnsi="Arial" w:cs="Arial"/>
          <w:sz w:val="18"/>
          <w:szCs w:val="18"/>
        </w:rPr>
        <w:t>Komunikacja elektroniczna:</w:t>
      </w:r>
    </w:p>
    <w:p w14:paraId="7D422774" w14:textId="77777777" w:rsidR="00900E2D" w:rsidRPr="00900E2D" w:rsidRDefault="00900E2D" w:rsidP="005226E7">
      <w:pPr>
        <w:numPr>
          <w:ilvl w:val="0"/>
          <w:numId w:val="38"/>
        </w:numPr>
        <w:suppressAutoHyphens w:val="0"/>
        <w:spacing w:line="276" w:lineRule="auto"/>
        <w:jc w:val="both"/>
        <w:rPr>
          <w:rFonts w:ascii="Arial" w:hAnsi="Arial" w:cs="Arial"/>
          <w:sz w:val="18"/>
          <w:szCs w:val="18"/>
        </w:rPr>
      </w:pPr>
      <w:r w:rsidRPr="00900E2D">
        <w:rPr>
          <w:rFonts w:ascii="Arial" w:hAnsi="Arial" w:cs="Arial"/>
          <w:sz w:val="18"/>
          <w:szCs w:val="18"/>
        </w:rPr>
        <w:t xml:space="preserve">W postępowaniu o udzielenie zamówienia </w:t>
      </w:r>
      <w:bookmarkStart w:id="14" w:name="_Hlk95377264"/>
      <w:r w:rsidRPr="00900E2D">
        <w:rPr>
          <w:rFonts w:ascii="Arial" w:hAnsi="Arial" w:cs="Arial"/>
          <w:sz w:val="18"/>
          <w:szCs w:val="18"/>
        </w:rPr>
        <w:t xml:space="preserve">komunikacja między Zamawiającym, a Wykonawcami odbywa się </w:t>
      </w:r>
      <w:bookmarkEnd w:id="14"/>
      <w:r w:rsidRPr="00900E2D">
        <w:rPr>
          <w:rFonts w:ascii="Arial" w:hAnsi="Arial" w:cs="Arial"/>
          <w:sz w:val="18"/>
          <w:szCs w:val="18"/>
        </w:rPr>
        <w:t xml:space="preserve">przy użyciu Platformy e-Zamówienia, która jest dostępna pod adresem </w:t>
      </w:r>
      <w:r w:rsidRPr="00900E2D">
        <w:rPr>
          <w:rFonts w:ascii="Arial" w:hAnsi="Arial" w:cs="Arial"/>
          <w:b/>
          <w:bCs/>
          <w:sz w:val="18"/>
          <w:szCs w:val="18"/>
        </w:rPr>
        <w:t>https://ezamowienia.gov.pl</w:t>
      </w:r>
    </w:p>
    <w:p w14:paraId="6DF07896" w14:textId="26335F74" w:rsidR="00900E2D" w:rsidRPr="00900E2D" w:rsidRDefault="00900E2D" w:rsidP="005226E7">
      <w:pPr>
        <w:numPr>
          <w:ilvl w:val="0"/>
          <w:numId w:val="38"/>
        </w:numPr>
        <w:suppressAutoHyphens w:val="0"/>
        <w:spacing w:line="276" w:lineRule="auto"/>
        <w:jc w:val="both"/>
        <w:rPr>
          <w:rFonts w:ascii="Arial" w:hAnsi="Arial" w:cs="Arial"/>
          <w:sz w:val="18"/>
          <w:szCs w:val="18"/>
        </w:rPr>
      </w:pPr>
      <w:r w:rsidRPr="00900E2D">
        <w:rPr>
          <w:rFonts w:ascii="Arial" w:hAnsi="Arial" w:cs="Arial"/>
          <w:sz w:val="18"/>
          <w:szCs w:val="18"/>
        </w:rPr>
        <w:t xml:space="preserve">Wszelkie informacje dotyczące postępowania w tym zapytania i odpowiedzi dla Wykonawców, modyfikacje SWZ, ogłoszenie wyników itp. </w:t>
      </w:r>
      <w:r w:rsidR="00C342D5">
        <w:rPr>
          <w:rFonts w:ascii="Arial" w:hAnsi="Arial" w:cs="Arial"/>
          <w:sz w:val="18"/>
          <w:szCs w:val="18"/>
        </w:rPr>
        <w:t>b</w:t>
      </w:r>
      <w:r w:rsidRPr="00900E2D">
        <w:rPr>
          <w:rFonts w:ascii="Arial" w:hAnsi="Arial" w:cs="Arial"/>
          <w:sz w:val="18"/>
          <w:szCs w:val="18"/>
        </w:rPr>
        <w:t xml:space="preserve">ędą zamieszczane na Platformie e-Zamówienia. </w:t>
      </w:r>
    </w:p>
    <w:p w14:paraId="3D4EFE9D" w14:textId="77777777" w:rsidR="00900E2D" w:rsidRPr="00900E2D" w:rsidRDefault="00900E2D" w:rsidP="005226E7">
      <w:pPr>
        <w:numPr>
          <w:ilvl w:val="0"/>
          <w:numId w:val="38"/>
        </w:numPr>
        <w:suppressAutoHyphens w:val="0"/>
        <w:spacing w:line="276" w:lineRule="auto"/>
        <w:jc w:val="both"/>
        <w:rPr>
          <w:rFonts w:ascii="Arial" w:hAnsi="Arial" w:cs="Arial"/>
          <w:sz w:val="18"/>
          <w:szCs w:val="18"/>
        </w:rPr>
      </w:pPr>
      <w:r w:rsidRPr="00900E2D">
        <w:rPr>
          <w:rFonts w:ascii="Arial" w:hAnsi="Arial" w:cs="Arial"/>
          <w:sz w:val="18"/>
          <w:szCs w:val="18"/>
        </w:rPr>
        <w:t xml:space="preserve">Wykonawca zamierzający wziąć udział w postępowaniu o udzielenie zamówienia publicznego, musi posiadać konto na Platformie e-Zamówienia. </w:t>
      </w:r>
    </w:p>
    <w:p w14:paraId="1A8AAB13" w14:textId="77777777" w:rsidR="00900E2D" w:rsidRPr="00900E2D" w:rsidRDefault="00900E2D" w:rsidP="005226E7">
      <w:pPr>
        <w:numPr>
          <w:ilvl w:val="0"/>
          <w:numId w:val="38"/>
        </w:numPr>
        <w:suppressAutoHyphens w:val="0"/>
        <w:spacing w:line="276" w:lineRule="auto"/>
        <w:jc w:val="both"/>
        <w:rPr>
          <w:rFonts w:ascii="Arial" w:hAnsi="Arial" w:cs="Arial"/>
          <w:sz w:val="18"/>
          <w:szCs w:val="18"/>
        </w:rPr>
      </w:pPr>
      <w:r w:rsidRPr="00900E2D">
        <w:rPr>
          <w:rFonts w:ascii="Arial" w:hAnsi="Arial" w:cs="Arial"/>
          <w:sz w:val="18"/>
          <w:szCs w:val="18"/>
        </w:rPr>
        <w:t xml:space="preserve">Rejestracja i korzystanie z Platformy e-Zamówienia jest bezpłatne. </w:t>
      </w:r>
    </w:p>
    <w:p w14:paraId="54D1A9CE"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76" w:line="249" w:lineRule="auto"/>
        <w:ind w:right="137"/>
        <w:jc w:val="both"/>
        <w:rPr>
          <w:rFonts w:ascii="Arial" w:hAnsi="Arial" w:cs="Arial"/>
          <w:color w:val="000000"/>
          <w:w w:val="105"/>
          <w:sz w:val="18"/>
          <w:szCs w:val="18"/>
        </w:rPr>
      </w:pPr>
      <w:r w:rsidRPr="00900E2D">
        <w:rPr>
          <w:rFonts w:ascii="Arial" w:hAnsi="Arial" w:cs="Arial"/>
          <w:w w:val="105"/>
          <w:sz w:val="18"/>
          <w:szCs w:val="18"/>
        </w:rPr>
        <w:t>Wykonawca zamierzający wziąć udział w postępowaniu o udzielenie zamówienia publicznego, musi posiadać konto podmiotu „Wykonawca” na Platformie</w:t>
      </w:r>
      <w:r w:rsidRPr="00900E2D">
        <w:rPr>
          <w:rFonts w:ascii="Arial" w:hAnsi="Arial" w:cs="Arial"/>
          <w:spacing w:val="-32"/>
          <w:w w:val="105"/>
          <w:sz w:val="18"/>
          <w:szCs w:val="18"/>
        </w:rPr>
        <w:t xml:space="preserve"> </w:t>
      </w:r>
      <w:r w:rsidRPr="00900E2D">
        <w:rPr>
          <w:rFonts w:ascii="Arial" w:hAnsi="Arial" w:cs="Arial"/>
          <w:w w:val="105"/>
          <w:sz w:val="18"/>
          <w:szCs w:val="18"/>
        </w:rPr>
        <w:t xml:space="preserve">e-Zamówienia. Szczegółowe informacje na temat zakładania kont podmiotów oraz zasady i warunki korzystania z Platformy e-Zamówienia określa </w:t>
      </w:r>
      <w:r w:rsidRPr="00900E2D">
        <w:rPr>
          <w:rFonts w:ascii="Arial" w:hAnsi="Arial" w:cs="Arial"/>
          <w:i/>
          <w:iCs/>
          <w:w w:val="105"/>
          <w:sz w:val="18"/>
          <w:szCs w:val="18"/>
        </w:rPr>
        <w:t xml:space="preserve">Regulamin Platformy e-Zamówienia, </w:t>
      </w:r>
      <w:r w:rsidRPr="00900E2D">
        <w:rPr>
          <w:rFonts w:ascii="Arial" w:hAnsi="Arial" w:cs="Arial"/>
          <w:w w:val="105"/>
          <w:sz w:val="18"/>
          <w:szCs w:val="18"/>
        </w:rPr>
        <w:t>dostępny na stronie internetowej</w:t>
      </w:r>
      <w:r w:rsidRPr="00900E2D">
        <w:rPr>
          <w:rFonts w:ascii="Arial" w:hAnsi="Arial" w:cs="Arial"/>
          <w:color w:val="0562C1"/>
          <w:w w:val="105"/>
          <w:sz w:val="18"/>
          <w:szCs w:val="18"/>
        </w:rPr>
        <w:t xml:space="preserve"> </w:t>
      </w:r>
      <w:r w:rsidRPr="00900E2D">
        <w:rPr>
          <w:rFonts w:ascii="Arial" w:hAnsi="Arial" w:cs="Arial"/>
          <w:color w:val="0562C1"/>
          <w:w w:val="105"/>
          <w:sz w:val="18"/>
          <w:szCs w:val="18"/>
          <w:u w:val="single"/>
        </w:rPr>
        <w:t>https://ezamowienia.gov.pl/pl/</w:t>
      </w:r>
      <w:r w:rsidRPr="00900E2D">
        <w:rPr>
          <w:rFonts w:ascii="Arial" w:hAnsi="Arial" w:cs="Arial"/>
          <w:color w:val="0562C1"/>
          <w:w w:val="105"/>
          <w:sz w:val="18"/>
          <w:szCs w:val="18"/>
        </w:rPr>
        <w:t xml:space="preserve"> </w:t>
      </w:r>
      <w:r w:rsidRPr="00900E2D">
        <w:rPr>
          <w:rFonts w:ascii="Arial" w:hAnsi="Arial" w:cs="Arial"/>
          <w:color w:val="000000"/>
          <w:w w:val="105"/>
          <w:sz w:val="18"/>
          <w:szCs w:val="18"/>
        </w:rPr>
        <w:t>oraz informacje zamieszczone w zakładce „Centrum</w:t>
      </w:r>
      <w:r w:rsidRPr="00900E2D">
        <w:rPr>
          <w:rFonts w:ascii="Arial" w:hAnsi="Arial" w:cs="Arial"/>
          <w:color w:val="000000"/>
          <w:spacing w:val="-10"/>
          <w:w w:val="105"/>
          <w:sz w:val="18"/>
          <w:szCs w:val="18"/>
        </w:rPr>
        <w:t xml:space="preserve"> </w:t>
      </w:r>
      <w:r w:rsidRPr="00900E2D">
        <w:rPr>
          <w:rFonts w:ascii="Arial" w:hAnsi="Arial" w:cs="Arial"/>
          <w:color w:val="000000"/>
          <w:w w:val="105"/>
          <w:sz w:val="18"/>
          <w:szCs w:val="18"/>
        </w:rPr>
        <w:t>Pomocy”.</w:t>
      </w:r>
    </w:p>
    <w:p w14:paraId="0A6C1CA1"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06" w:line="247" w:lineRule="auto"/>
        <w:ind w:right="147"/>
        <w:jc w:val="both"/>
        <w:rPr>
          <w:rFonts w:ascii="Arial" w:hAnsi="Arial" w:cs="Arial"/>
          <w:w w:val="105"/>
          <w:sz w:val="18"/>
          <w:szCs w:val="18"/>
        </w:rPr>
      </w:pPr>
      <w:r w:rsidRPr="00900E2D">
        <w:rPr>
          <w:rFonts w:ascii="Arial" w:hAnsi="Arial" w:cs="Arial"/>
          <w:w w:val="105"/>
          <w:sz w:val="18"/>
          <w:szCs w:val="18"/>
        </w:rPr>
        <w:t>Przeglądanie i pobieranie publicznej treści dokumentacji postępowania nie wymaga posiadania konta na Platformie e-Zamówienia ani</w:t>
      </w:r>
      <w:r w:rsidRPr="00900E2D">
        <w:rPr>
          <w:rFonts w:ascii="Arial" w:hAnsi="Arial" w:cs="Arial"/>
          <w:spacing w:val="-16"/>
          <w:w w:val="105"/>
          <w:sz w:val="18"/>
          <w:szCs w:val="18"/>
        </w:rPr>
        <w:t xml:space="preserve"> </w:t>
      </w:r>
      <w:r w:rsidRPr="00900E2D">
        <w:rPr>
          <w:rFonts w:ascii="Arial" w:hAnsi="Arial" w:cs="Arial"/>
          <w:w w:val="105"/>
          <w:sz w:val="18"/>
          <w:szCs w:val="18"/>
        </w:rPr>
        <w:t>logowania.</w:t>
      </w:r>
    </w:p>
    <w:p w14:paraId="70930954"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6" w:line="247" w:lineRule="auto"/>
        <w:ind w:right="141"/>
        <w:jc w:val="both"/>
        <w:rPr>
          <w:rFonts w:ascii="Arial" w:hAnsi="Arial" w:cs="Arial"/>
          <w:w w:val="105"/>
          <w:sz w:val="18"/>
          <w:szCs w:val="18"/>
        </w:rPr>
      </w:pPr>
      <w:r w:rsidRPr="00900E2D">
        <w:rPr>
          <w:rFonts w:ascii="Arial" w:hAnsi="Arial" w:cs="Arial"/>
          <w:w w:val="105"/>
          <w:sz w:val="18"/>
          <w:szCs w:val="18"/>
        </w:rPr>
        <w:t>Sposób sporządzenia dokumentów elektronicznych lub dokumentów elektronicznych będących kopią elektroniczną treści zapisanej w postaci papierowej (cyfrowe odwzorowania)</w:t>
      </w:r>
      <w:r w:rsidRPr="00900E2D">
        <w:rPr>
          <w:rFonts w:ascii="Arial" w:hAnsi="Arial" w:cs="Arial"/>
          <w:spacing w:val="-17"/>
          <w:w w:val="105"/>
          <w:sz w:val="18"/>
          <w:szCs w:val="18"/>
        </w:rPr>
        <w:t xml:space="preserve"> </w:t>
      </w:r>
      <w:r w:rsidRPr="00900E2D">
        <w:rPr>
          <w:rFonts w:ascii="Arial" w:hAnsi="Arial" w:cs="Arial"/>
          <w:w w:val="105"/>
          <w:sz w:val="18"/>
          <w:szCs w:val="18"/>
        </w:rPr>
        <w:t>musi</w:t>
      </w:r>
      <w:r w:rsidRPr="00900E2D">
        <w:rPr>
          <w:rFonts w:ascii="Arial" w:hAnsi="Arial" w:cs="Arial"/>
          <w:spacing w:val="-16"/>
          <w:w w:val="105"/>
          <w:sz w:val="18"/>
          <w:szCs w:val="18"/>
        </w:rPr>
        <w:t xml:space="preserve"> </w:t>
      </w:r>
      <w:r w:rsidRPr="00900E2D">
        <w:rPr>
          <w:rFonts w:ascii="Arial" w:hAnsi="Arial" w:cs="Arial"/>
          <w:w w:val="105"/>
          <w:sz w:val="18"/>
          <w:szCs w:val="18"/>
        </w:rPr>
        <w:t>być</w:t>
      </w:r>
      <w:r w:rsidRPr="00900E2D">
        <w:rPr>
          <w:rFonts w:ascii="Arial" w:hAnsi="Arial" w:cs="Arial"/>
          <w:spacing w:val="-16"/>
          <w:w w:val="105"/>
          <w:sz w:val="18"/>
          <w:szCs w:val="18"/>
        </w:rPr>
        <w:t xml:space="preserve"> </w:t>
      </w:r>
      <w:r w:rsidRPr="00900E2D">
        <w:rPr>
          <w:rFonts w:ascii="Arial" w:hAnsi="Arial" w:cs="Arial"/>
          <w:w w:val="105"/>
          <w:sz w:val="18"/>
          <w:szCs w:val="18"/>
        </w:rPr>
        <w:t>zgodny</w:t>
      </w:r>
      <w:r w:rsidRPr="00900E2D">
        <w:rPr>
          <w:rFonts w:ascii="Arial" w:hAnsi="Arial" w:cs="Arial"/>
          <w:spacing w:val="-13"/>
          <w:w w:val="105"/>
          <w:sz w:val="18"/>
          <w:szCs w:val="18"/>
        </w:rPr>
        <w:t xml:space="preserve"> </w:t>
      </w:r>
      <w:r w:rsidRPr="00900E2D">
        <w:rPr>
          <w:rFonts w:ascii="Arial" w:hAnsi="Arial" w:cs="Arial"/>
          <w:w w:val="105"/>
          <w:sz w:val="18"/>
          <w:szCs w:val="18"/>
        </w:rPr>
        <w:t>z</w:t>
      </w:r>
      <w:r w:rsidRPr="00900E2D">
        <w:rPr>
          <w:rFonts w:ascii="Arial" w:hAnsi="Arial" w:cs="Arial"/>
          <w:spacing w:val="-15"/>
          <w:w w:val="105"/>
          <w:sz w:val="18"/>
          <w:szCs w:val="18"/>
        </w:rPr>
        <w:t xml:space="preserve"> </w:t>
      </w:r>
      <w:r w:rsidRPr="00900E2D">
        <w:rPr>
          <w:rFonts w:ascii="Arial" w:hAnsi="Arial" w:cs="Arial"/>
          <w:w w:val="105"/>
          <w:sz w:val="18"/>
          <w:szCs w:val="18"/>
        </w:rPr>
        <w:t>wymaganiami</w:t>
      </w:r>
      <w:r w:rsidRPr="00900E2D">
        <w:rPr>
          <w:rFonts w:ascii="Arial" w:hAnsi="Arial" w:cs="Arial"/>
          <w:spacing w:val="-17"/>
          <w:w w:val="105"/>
          <w:sz w:val="18"/>
          <w:szCs w:val="18"/>
        </w:rPr>
        <w:t xml:space="preserve"> </w:t>
      </w:r>
      <w:r w:rsidRPr="00900E2D">
        <w:rPr>
          <w:rFonts w:ascii="Arial" w:hAnsi="Arial" w:cs="Arial"/>
          <w:w w:val="105"/>
          <w:sz w:val="18"/>
          <w:szCs w:val="18"/>
        </w:rPr>
        <w:t>określonymi</w:t>
      </w:r>
      <w:r w:rsidRPr="00900E2D">
        <w:rPr>
          <w:rFonts w:ascii="Arial" w:hAnsi="Arial" w:cs="Arial"/>
          <w:spacing w:val="-13"/>
          <w:w w:val="105"/>
          <w:sz w:val="18"/>
          <w:szCs w:val="18"/>
        </w:rPr>
        <w:t xml:space="preserve"> </w:t>
      </w:r>
      <w:r w:rsidRPr="00900E2D">
        <w:rPr>
          <w:rFonts w:ascii="Arial" w:hAnsi="Arial" w:cs="Arial"/>
          <w:w w:val="105"/>
          <w:sz w:val="18"/>
          <w:szCs w:val="18"/>
        </w:rPr>
        <w:t>w</w:t>
      </w:r>
      <w:r w:rsidRPr="00900E2D">
        <w:rPr>
          <w:rFonts w:ascii="Arial" w:hAnsi="Arial" w:cs="Arial"/>
          <w:spacing w:val="-19"/>
          <w:w w:val="105"/>
          <w:sz w:val="18"/>
          <w:szCs w:val="18"/>
        </w:rPr>
        <w:t xml:space="preserve"> </w:t>
      </w:r>
      <w:r w:rsidRPr="00900E2D">
        <w:rPr>
          <w:rFonts w:ascii="Arial" w:hAnsi="Arial" w:cs="Arial"/>
          <w:w w:val="105"/>
          <w:sz w:val="18"/>
          <w:szCs w:val="18"/>
        </w:rPr>
        <w:t>rozporządzeniu</w:t>
      </w:r>
      <w:r w:rsidRPr="00900E2D">
        <w:rPr>
          <w:rFonts w:ascii="Arial" w:hAnsi="Arial" w:cs="Arial"/>
          <w:spacing w:val="-16"/>
          <w:w w:val="105"/>
          <w:sz w:val="18"/>
          <w:szCs w:val="18"/>
        </w:rPr>
        <w:t xml:space="preserve"> </w:t>
      </w:r>
      <w:r w:rsidRPr="00900E2D">
        <w:rPr>
          <w:rFonts w:ascii="Arial" w:hAnsi="Arial" w:cs="Arial"/>
          <w:w w:val="105"/>
          <w:sz w:val="18"/>
          <w:szCs w:val="18"/>
        </w:rPr>
        <w:t xml:space="preserve">Prezesa Rady Ministrów z dnia 30 grudnia 2020 r. </w:t>
      </w:r>
      <w:r w:rsidRPr="00900E2D">
        <w:rPr>
          <w:rFonts w:ascii="Arial" w:hAnsi="Arial" w:cs="Arial"/>
          <w:i/>
          <w:iCs/>
          <w:w w:val="105"/>
          <w:sz w:val="18"/>
          <w:szCs w:val="18"/>
        </w:rPr>
        <w:t>w sprawie sposobu sporządzania i przekazywania informacji oraz wymagań technicznych dla dokumentów</w:t>
      </w:r>
      <w:r w:rsidRPr="00900E2D">
        <w:rPr>
          <w:rFonts w:ascii="Arial" w:hAnsi="Arial" w:cs="Arial"/>
          <w:i/>
          <w:iCs/>
          <w:spacing w:val="-27"/>
          <w:w w:val="105"/>
          <w:sz w:val="18"/>
          <w:szCs w:val="18"/>
        </w:rPr>
        <w:t xml:space="preserve"> </w:t>
      </w:r>
      <w:r w:rsidRPr="00900E2D">
        <w:rPr>
          <w:rFonts w:ascii="Arial" w:hAnsi="Arial" w:cs="Arial"/>
          <w:i/>
          <w:iCs/>
          <w:w w:val="105"/>
          <w:sz w:val="18"/>
          <w:szCs w:val="18"/>
        </w:rPr>
        <w:t xml:space="preserve">elektronicznych oraz środków komunikacji elektronicznej w postępowaniu o udzielenie zamówienia publicznego lub konkursie </w:t>
      </w:r>
      <w:r w:rsidRPr="00900E2D">
        <w:rPr>
          <w:rFonts w:ascii="Arial" w:hAnsi="Arial" w:cs="Arial"/>
          <w:w w:val="105"/>
          <w:sz w:val="18"/>
          <w:szCs w:val="18"/>
        </w:rPr>
        <w:t>(zw. dalej „Rozporządzeniem w sprawie wymagań dla dokumentów</w:t>
      </w:r>
      <w:r w:rsidRPr="00900E2D">
        <w:rPr>
          <w:rFonts w:ascii="Arial" w:hAnsi="Arial" w:cs="Arial"/>
          <w:spacing w:val="-7"/>
          <w:w w:val="105"/>
          <w:sz w:val="18"/>
          <w:szCs w:val="18"/>
        </w:rPr>
        <w:t xml:space="preserve"> </w:t>
      </w:r>
      <w:r w:rsidRPr="00900E2D">
        <w:rPr>
          <w:rFonts w:ascii="Arial" w:hAnsi="Arial" w:cs="Arial"/>
          <w:w w:val="105"/>
          <w:sz w:val="18"/>
          <w:szCs w:val="18"/>
        </w:rPr>
        <w:t>elektronicznych”).</w:t>
      </w:r>
    </w:p>
    <w:p w14:paraId="53D9C83C" w14:textId="5604AFF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9" w:line="249" w:lineRule="auto"/>
        <w:ind w:right="140"/>
        <w:jc w:val="both"/>
        <w:rPr>
          <w:rFonts w:ascii="Arial" w:hAnsi="Arial" w:cs="Arial"/>
          <w:w w:val="105"/>
          <w:sz w:val="18"/>
          <w:szCs w:val="18"/>
        </w:rPr>
      </w:pPr>
      <w:r w:rsidRPr="00900E2D">
        <w:rPr>
          <w:rFonts w:ascii="Arial" w:hAnsi="Arial" w:cs="Arial"/>
          <w:w w:val="105"/>
          <w:sz w:val="18"/>
          <w:szCs w:val="18"/>
        </w:rPr>
        <w:t>Dokumenty elektroniczne, o których mowa w § 2 ust. 1 rozporządzenia Prezesa rady Ministrów</w:t>
      </w:r>
      <w:r w:rsidRPr="00900E2D">
        <w:rPr>
          <w:rFonts w:ascii="Arial" w:hAnsi="Arial" w:cs="Arial"/>
          <w:spacing w:val="-18"/>
          <w:w w:val="105"/>
          <w:sz w:val="18"/>
          <w:szCs w:val="18"/>
        </w:rPr>
        <w:t xml:space="preserve"> </w:t>
      </w:r>
      <w:r w:rsidRPr="00900E2D">
        <w:rPr>
          <w:rFonts w:ascii="Arial" w:hAnsi="Arial" w:cs="Arial"/>
          <w:w w:val="105"/>
          <w:sz w:val="18"/>
          <w:szCs w:val="18"/>
        </w:rPr>
        <w:t>w</w:t>
      </w:r>
      <w:r w:rsidRPr="00900E2D">
        <w:rPr>
          <w:rFonts w:ascii="Arial" w:hAnsi="Arial" w:cs="Arial"/>
          <w:spacing w:val="-18"/>
          <w:w w:val="105"/>
          <w:sz w:val="18"/>
          <w:szCs w:val="18"/>
        </w:rPr>
        <w:t xml:space="preserve"> </w:t>
      </w:r>
      <w:r w:rsidRPr="00900E2D">
        <w:rPr>
          <w:rFonts w:ascii="Arial" w:hAnsi="Arial" w:cs="Arial"/>
          <w:w w:val="105"/>
          <w:sz w:val="18"/>
          <w:szCs w:val="18"/>
        </w:rPr>
        <w:lastRenderedPageBreak/>
        <w:t>sprawie</w:t>
      </w:r>
      <w:r w:rsidRPr="00900E2D">
        <w:rPr>
          <w:rFonts w:ascii="Arial" w:hAnsi="Arial" w:cs="Arial"/>
          <w:spacing w:val="-17"/>
          <w:w w:val="105"/>
          <w:sz w:val="18"/>
          <w:szCs w:val="18"/>
        </w:rPr>
        <w:t xml:space="preserve"> </w:t>
      </w:r>
      <w:r w:rsidRPr="00900E2D">
        <w:rPr>
          <w:rFonts w:ascii="Arial" w:hAnsi="Arial" w:cs="Arial"/>
          <w:w w:val="105"/>
          <w:sz w:val="18"/>
          <w:szCs w:val="18"/>
        </w:rPr>
        <w:t>wymagań</w:t>
      </w:r>
      <w:r w:rsidRPr="00900E2D">
        <w:rPr>
          <w:rFonts w:ascii="Arial" w:hAnsi="Arial" w:cs="Arial"/>
          <w:spacing w:val="-16"/>
          <w:w w:val="105"/>
          <w:sz w:val="18"/>
          <w:szCs w:val="18"/>
        </w:rPr>
        <w:t xml:space="preserve"> </w:t>
      </w:r>
      <w:r w:rsidRPr="00900E2D">
        <w:rPr>
          <w:rFonts w:ascii="Arial" w:hAnsi="Arial" w:cs="Arial"/>
          <w:w w:val="105"/>
          <w:sz w:val="18"/>
          <w:szCs w:val="18"/>
        </w:rPr>
        <w:t>dla</w:t>
      </w:r>
      <w:r w:rsidRPr="00900E2D">
        <w:rPr>
          <w:rFonts w:ascii="Arial" w:hAnsi="Arial" w:cs="Arial"/>
          <w:spacing w:val="-17"/>
          <w:w w:val="105"/>
          <w:sz w:val="18"/>
          <w:szCs w:val="18"/>
        </w:rPr>
        <w:t xml:space="preserve"> </w:t>
      </w:r>
      <w:r w:rsidRPr="00900E2D">
        <w:rPr>
          <w:rFonts w:ascii="Arial" w:hAnsi="Arial" w:cs="Arial"/>
          <w:w w:val="105"/>
          <w:sz w:val="18"/>
          <w:szCs w:val="18"/>
        </w:rPr>
        <w:t>dokumentów</w:t>
      </w:r>
      <w:r w:rsidRPr="00900E2D">
        <w:rPr>
          <w:rFonts w:ascii="Arial" w:hAnsi="Arial" w:cs="Arial"/>
          <w:spacing w:val="-17"/>
          <w:w w:val="105"/>
          <w:sz w:val="18"/>
          <w:szCs w:val="18"/>
        </w:rPr>
        <w:t xml:space="preserve"> </w:t>
      </w:r>
      <w:r w:rsidRPr="00900E2D">
        <w:rPr>
          <w:rFonts w:ascii="Arial" w:hAnsi="Arial" w:cs="Arial"/>
          <w:w w:val="105"/>
          <w:sz w:val="18"/>
          <w:szCs w:val="18"/>
        </w:rPr>
        <w:t>elektronicznych,</w:t>
      </w:r>
      <w:r w:rsidRPr="00900E2D">
        <w:rPr>
          <w:rFonts w:ascii="Arial" w:hAnsi="Arial" w:cs="Arial"/>
          <w:spacing w:val="-15"/>
          <w:w w:val="105"/>
          <w:sz w:val="18"/>
          <w:szCs w:val="18"/>
        </w:rPr>
        <w:t xml:space="preserve"> </w:t>
      </w:r>
      <w:r w:rsidRPr="00900E2D">
        <w:rPr>
          <w:rFonts w:ascii="Arial" w:hAnsi="Arial" w:cs="Arial"/>
          <w:w w:val="105"/>
          <w:sz w:val="18"/>
          <w:szCs w:val="18"/>
        </w:rPr>
        <w:t>sporządza</w:t>
      </w:r>
      <w:r w:rsidRPr="00900E2D">
        <w:rPr>
          <w:rFonts w:ascii="Arial" w:hAnsi="Arial" w:cs="Arial"/>
          <w:spacing w:val="-17"/>
          <w:w w:val="105"/>
          <w:sz w:val="18"/>
          <w:szCs w:val="18"/>
        </w:rPr>
        <w:t xml:space="preserve"> </w:t>
      </w:r>
      <w:r w:rsidRPr="00900E2D">
        <w:rPr>
          <w:rFonts w:ascii="Arial" w:hAnsi="Arial" w:cs="Arial"/>
          <w:w w:val="105"/>
          <w:sz w:val="18"/>
          <w:szCs w:val="18"/>
        </w:rPr>
        <w:t>się</w:t>
      </w:r>
      <w:r w:rsidRPr="00900E2D">
        <w:rPr>
          <w:rFonts w:ascii="Arial" w:hAnsi="Arial" w:cs="Arial"/>
          <w:spacing w:val="-16"/>
          <w:w w:val="105"/>
          <w:sz w:val="18"/>
          <w:szCs w:val="18"/>
        </w:rPr>
        <w:t xml:space="preserve"> </w:t>
      </w:r>
      <w:r w:rsidRPr="00900E2D">
        <w:rPr>
          <w:rFonts w:ascii="Arial" w:hAnsi="Arial" w:cs="Arial"/>
          <w:w w:val="105"/>
          <w:sz w:val="18"/>
          <w:szCs w:val="18"/>
        </w:rPr>
        <w:t>w</w:t>
      </w:r>
      <w:r w:rsidRPr="00900E2D">
        <w:rPr>
          <w:rFonts w:ascii="Arial" w:hAnsi="Arial" w:cs="Arial"/>
          <w:spacing w:val="-18"/>
          <w:w w:val="105"/>
          <w:sz w:val="18"/>
          <w:szCs w:val="18"/>
        </w:rPr>
        <w:t xml:space="preserve"> </w:t>
      </w:r>
      <w:r w:rsidRPr="00900E2D">
        <w:rPr>
          <w:rFonts w:ascii="Arial" w:hAnsi="Arial" w:cs="Arial"/>
          <w:w w:val="105"/>
          <w:sz w:val="18"/>
          <w:szCs w:val="18"/>
        </w:rPr>
        <w:t xml:space="preserve">postaci elektronicznej, w formatach danych określonych w przepisach rozporządzenia </w:t>
      </w:r>
      <w:r w:rsidR="008209E8">
        <w:rPr>
          <w:rFonts w:ascii="Arial" w:hAnsi="Arial" w:cs="Arial"/>
          <w:w w:val="105"/>
          <w:sz w:val="18"/>
          <w:szCs w:val="18"/>
        </w:rPr>
        <w:t>R</w:t>
      </w:r>
      <w:r w:rsidRPr="00900E2D">
        <w:rPr>
          <w:rFonts w:ascii="Arial" w:hAnsi="Arial" w:cs="Arial"/>
          <w:w w:val="105"/>
          <w:sz w:val="18"/>
          <w:szCs w:val="18"/>
        </w:rPr>
        <w:t xml:space="preserve">ady Ministrów z </w:t>
      </w:r>
      <w:r w:rsidR="008209E8">
        <w:rPr>
          <w:rFonts w:ascii="Arial" w:hAnsi="Arial" w:cs="Arial"/>
          <w:w w:val="105"/>
          <w:sz w:val="18"/>
          <w:szCs w:val="18"/>
        </w:rPr>
        <w:t>21 maja 2024</w:t>
      </w:r>
      <w:r w:rsidRPr="00900E2D">
        <w:rPr>
          <w:rFonts w:ascii="Arial" w:hAnsi="Arial" w:cs="Arial"/>
          <w:w w:val="105"/>
          <w:sz w:val="18"/>
          <w:szCs w:val="18"/>
        </w:rPr>
        <w:t xml:space="preserve"> r. </w:t>
      </w:r>
      <w:r w:rsidRPr="00900E2D">
        <w:rPr>
          <w:rFonts w:ascii="Arial" w:hAnsi="Arial" w:cs="Arial"/>
          <w:i/>
          <w:iCs/>
          <w:w w:val="105"/>
          <w:sz w:val="18"/>
          <w:szCs w:val="18"/>
        </w:rPr>
        <w:t>w sprawie Krajowych Ram Interoperacyjności, minimalnych wymagań dla rejestrów publicznych i wymiany informacji w postaci elektronicznej oraz minimalnych wymagań dla systemów teleinformatycznych (</w:t>
      </w:r>
      <w:r w:rsidRPr="00900E2D">
        <w:rPr>
          <w:rFonts w:ascii="Arial" w:hAnsi="Arial" w:cs="Arial"/>
          <w:w w:val="105"/>
          <w:sz w:val="18"/>
          <w:szCs w:val="18"/>
        </w:rPr>
        <w:t>zw.</w:t>
      </w:r>
      <w:r w:rsidRPr="00900E2D">
        <w:rPr>
          <w:rFonts w:ascii="Arial" w:hAnsi="Arial" w:cs="Arial"/>
          <w:spacing w:val="-12"/>
          <w:w w:val="105"/>
          <w:sz w:val="18"/>
          <w:szCs w:val="18"/>
        </w:rPr>
        <w:t xml:space="preserve"> </w:t>
      </w:r>
      <w:r w:rsidRPr="00900E2D">
        <w:rPr>
          <w:rFonts w:ascii="Arial" w:hAnsi="Arial" w:cs="Arial"/>
          <w:w w:val="105"/>
          <w:sz w:val="18"/>
          <w:szCs w:val="18"/>
        </w:rPr>
        <w:t>dalej „Rozporządzeniem w sprawie Krajowych Ram Interoperacyjności”), z uwzględnieniem rodzaju</w:t>
      </w:r>
      <w:r w:rsidRPr="00900E2D">
        <w:rPr>
          <w:rFonts w:ascii="Arial" w:hAnsi="Arial" w:cs="Arial"/>
          <w:spacing w:val="-19"/>
          <w:w w:val="105"/>
          <w:sz w:val="18"/>
          <w:szCs w:val="18"/>
        </w:rPr>
        <w:t xml:space="preserve"> </w:t>
      </w:r>
      <w:r w:rsidRPr="00900E2D">
        <w:rPr>
          <w:rFonts w:ascii="Arial" w:hAnsi="Arial" w:cs="Arial"/>
          <w:w w:val="105"/>
          <w:sz w:val="18"/>
          <w:szCs w:val="18"/>
        </w:rPr>
        <w:t>przekazywanych</w:t>
      </w:r>
      <w:r w:rsidRPr="00900E2D">
        <w:rPr>
          <w:rFonts w:ascii="Arial" w:hAnsi="Arial" w:cs="Arial"/>
          <w:spacing w:val="-18"/>
          <w:w w:val="105"/>
          <w:sz w:val="18"/>
          <w:szCs w:val="18"/>
        </w:rPr>
        <w:t xml:space="preserve"> </w:t>
      </w:r>
      <w:r w:rsidRPr="00900E2D">
        <w:rPr>
          <w:rFonts w:ascii="Arial" w:hAnsi="Arial" w:cs="Arial"/>
          <w:w w:val="105"/>
          <w:sz w:val="18"/>
          <w:szCs w:val="18"/>
        </w:rPr>
        <w:t>danych</w:t>
      </w:r>
      <w:r w:rsidRPr="00900E2D">
        <w:rPr>
          <w:rFonts w:ascii="Arial" w:hAnsi="Arial" w:cs="Arial"/>
          <w:spacing w:val="-17"/>
          <w:w w:val="105"/>
          <w:sz w:val="18"/>
          <w:szCs w:val="18"/>
        </w:rPr>
        <w:t xml:space="preserve"> </w:t>
      </w:r>
      <w:r w:rsidRPr="00900E2D">
        <w:rPr>
          <w:rFonts w:ascii="Arial" w:hAnsi="Arial" w:cs="Arial"/>
          <w:w w:val="105"/>
          <w:sz w:val="18"/>
          <w:szCs w:val="18"/>
        </w:rPr>
        <w:t>i</w:t>
      </w:r>
      <w:r w:rsidRPr="00900E2D">
        <w:rPr>
          <w:rFonts w:ascii="Arial" w:hAnsi="Arial" w:cs="Arial"/>
          <w:spacing w:val="-20"/>
          <w:w w:val="105"/>
          <w:sz w:val="18"/>
          <w:szCs w:val="18"/>
        </w:rPr>
        <w:t xml:space="preserve"> </w:t>
      </w:r>
      <w:r w:rsidRPr="00900E2D">
        <w:rPr>
          <w:rFonts w:ascii="Arial" w:hAnsi="Arial" w:cs="Arial"/>
          <w:w w:val="105"/>
          <w:sz w:val="18"/>
          <w:szCs w:val="18"/>
        </w:rPr>
        <w:t>przekazuje</w:t>
      </w:r>
      <w:r w:rsidRPr="00900E2D">
        <w:rPr>
          <w:rFonts w:ascii="Arial" w:hAnsi="Arial" w:cs="Arial"/>
          <w:spacing w:val="-17"/>
          <w:w w:val="105"/>
          <w:sz w:val="18"/>
          <w:szCs w:val="18"/>
        </w:rPr>
        <w:t xml:space="preserve"> </w:t>
      </w:r>
      <w:r w:rsidRPr="00900E2D">
        <w:rPr>
          <w:rFonts w:ascii="Arial" w:hAnsi="Arial" w:cs="Arial"/>
          <w:w w:val="105"/>
          <w:sz w:val="18"/>
          <w:szCs w:val="18"/>
        </w:rPr>
        <w:t>się</w:t>
      </w:r>
      <w:r w:rsidRPr="00900E2D">
        <w:rPr>
          <w:rFonts w:ascii="Arial" w:hAnsi="Arial" w:cs="Arial"/>
          <w:spacing w:val="-16"/>
          <w:w w:val="105"/>
          <w:sz w:val="18"/>
          <w:szCs w:val="18"/>
        </w:rPr>
        <w:t xml:space="preserve"> </w:t>
      </w:r>
      <w:r w:rsidRPr="00900E2D">
        <w:rPr>
          <w:rFonts w:ascii="Arial" w:hAnsi="Arial" w:cs="Arial"/>
          <w:w w:val="105"/>
          <w:sz w:val="18"/>
          <w:szCs w:val="18"/>
        </w:rPr>
        <w:t>jako</w:t>
      </w:r>
      <w:r w:rsidRPr="00900E2D">
        <w:rPr>
          <w:rFonts w:ascii="Arial" w:hAnsi="Arial" w:cs="Arial"/>
          <w:spacing w:val="-16"/>
          <w:w w:val="105"/>
          <w:sz w:val="18"/>
          <w:szCs w:val="18"/>
        </w:rPr>
        <w:t xml:space="preserve"> </w:t>
      </w:r>
      <w:r w:rsidRPr="00900E2D">
        <w:rPr>
          <w:rFonts w:ascii="Arial" w:hAnsi="Arial" w:cs="Arial"/>
          <w:w w:val="105"/>
          <w:sz w:val="18"/>
          <w:szCs w:val="18"/>
        </w:rPr>
        <w:t>załączniki.</w:t>
      </w:r>
      <w:r w:rsidRPr="00900E2D">
        <w:rPr>
          <w:rFonts w:ascii="Arial" w:hAnsi="Arial" w:cs="Arial"/>
          <w:spacing w:val="-17"/>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przypadku</w:t>
      </w:r>
      <w:r w:rsidRPr="00900E2D">
        <w:rPr>
          <w:rFonts w:ascii="Arial" w:hAnsi="Arial" w:cs="Arial"/>
          <w:spacing w:val="-15"/>
          <w:w w:val="105"/>
          <w:sz w:val="18"/>
          <w:szCs w:val="18"/>
        </w:rPr>
        <w:t xml:space="preserve"> </w:t>
      </w:r>
      <w:r w:rsidRPr="00900E2D">
        <w:rPr>
          <w:rFonts w:ascii="Arial" w:hAnsi="Arial" w:cs="Arial"/>
          <w:w w:val="105"/>
          <w:sz w:val="18"/>
          <w:szCs w:val="18"/>
        </w:rPr>
        <w:t>formatów, o</w:t>
      </w:r>
      <w:r w:rsidRPr="00900E2D">
        <w:rPr>
          <w:rFonts w:ascii="Arial" w:hAnsi="Arial" w:cs="Arial"/>
          <w:spacing w:val="-18"/>
          <w:w w:val="105"/>
          <w:sz w:val="18"/>
          <w:szCs w:val="18"/>
        </w:rPr>
        <w:t xml:space="preserve"> </w:t>
      </w:r>
      <w:r w:rsidRPr="00900E2D">
        <w:rPr>
          <w:rFonts w:ascii="Arial" w:hAnsi="Arial" w:cs="Arial"/>
          <w:w w:val="105"/>
          <w:sz w:val="18"/>
          <w:szCs w:val="18"/>
        </w:rPr>
        <w:t>których</w:t>
      </w:r>
      <w:r w:rsidRPr="00900E2D">
        <w:rPr>
          <w:rFonts w:ascii="Arial" w:hAnsi="Arial" w:cs="Arial"/>
          <w:spacing w:val="-21"/>
          <w:w w:val="105"/>
          <w:sz w:val="18"/>
          <w:szCs w:val="18"/>
        </w:rPr>
        <w:t xml:space="preserve"> </w:t>
      </w:r>
      <w:r w:rsidRPr="00900E2D">
        <w:rPr>
          <w:rFonts w:ascii="Arial" w:hAnsi="Arial" w:cs="Arial"/>
          <w:w w:val="105"/>
          <w:sz w:val="18"/>
          <w:szCs w:val="18"/>
        </w:rPr>
        <w:t>mowa</w:t>
      </w:r>
      <w:r w:rsidRPr="00900E2D">
        <w:rPr>
          <w:rFonts w:ascii="Arial" w:hAnsi="Arial" w:cs="Arial"/>
          <w:spacing w:val="-19"/>
          <w:w w:val="105"/>
          <w:sz w:val="18"/>
          <w:szCs w:val="18"/>
        </w:rPr>
        <w:t xml:space="preserve"> </w:t>
      </w:r>
      <w:r w:rsidRPr="00900E2D">
        <w:rPr>
          <w:rFonts w:ascii="Arial" w:hAnsi="Arial" w:cs="Arial"/>
          <w:w w:val="105"/>
          <w:sz w:val="18"/>
          <w:szCs w:val="18"/>
        </w:rPr>
        <w:t>w</w:t>
      </w:r>
      <w:r w:rsidRPr="00900E2D">
        <w:rPr>
          <w:rFonts w:ascii="Arial" w:hAnsi="Arial" w:cs="Arial"/>
          <w:spacing w:val="-21"/>
          <w:w w:val="105"/>
          <w:sz w:val="18"/>
          <w:szCs w:val="18"/>
        </w:rPr>
        <w:t xml:space="preserve"> </w:t>
      </w:r>
      <w:r w:rsidRPr="00900E2D">
        <w:rPr>
          <w:rFonts w:ascii="Arial" w:hAnsi="Arial" w:cs="Arial"/>
          <w:w w:val="105"/>
          <w:sz w:val="18"/>
          <w:szCs w:val="18"/>
        </w:rPr>
        <w:t>art.</w:t>
      </w:r>
      <w:r w:rsidRPr="00900E2D">
        <w:rPr>
          <w:rFonts w:ascii="Arial" w:hAnsi="Arial" w:cs="Arial"/>
          <w:spacing w:val="-18"/>
          <w:w w:val="105"/>
          <w:sz w:val="18"/>
          <w:szCs w:val="18"/>
        </w:rPr>
        <w:t xml:space="preserve"> </w:t>
      </w:r>
      <w:r w:rsidRPr="00900E2D">
        <w:rPr>
          <w:rFonts w:ascii="Arial" w:hAnsi="Arial" w:cs="Arial"/>
          <w:w w:val="105"/>
          <w:sz w:val="18"/>
          <w:szCs w:val="18"/>
        </w:rPr>
        <w:t>66</w:t>
      </w:r>
      <w:r w:rsidRPr="00900E2D">
        <w:rPr>
          <w:rFonts w:ascii="Arial" w:hAnsi="Arial" w:cs="Arial"/>
          <w:spacing w:val="-21"/>
          <w:w w:val="105"/>
          <w:sz w:val="18"/>
          <w:szCs w:val="18"/>
        </w:rPr>
        <w:t xml:space="preserve"> </w:t>
      </w:r>
      <w:r w:rsidRPr="00900E2D">
        <w:rPr>
          <w:rFonts w:ascii="Arial" w:hAnsi="Arial" w:cs="Arial"/>
          <w:w w:val="105"/>
          <w:sz w:val="18"/>
          <w:szCs w:val="18"/>
        </w:rPr>
        <w:t>ust.</w:t>
      </w:r>
      <w:r w:rsidRPr="00900E2D">
        <w:rPr>
          <w:rFonts w:ascii="Arial" w:hAnsi="Arial" w:cs="Arial"/>
          <w:spacing w:val="-17"/>
          <w:w w:val="105"/>
          <w:sz w:val="18"/>
          <w:szCs w:val="18"/>
        </w:rPr>
        <w:t xml:space="preserve"> </w:t>
      </w:r>
      <w:r w:rsidRPr="00900E2D">
        <w:rPr>
          <w:rFonts w:ascii="Arial" w:hAnsi="Arial" w:cs="Arial"/>
          <w:w w:val="105"/>
          <w:sz w:val="18"/>
          <w:szCs w:val="18"/>
        </w:rPr>
        <w:t>1</w:t>
      </w:r>
      <w:r w:rsidRPr="00900E2D">
        <w:rPr>
          <w:rFonts w:ascii="Arial" w:hAnsi="Arial" w:cs="Arial"/>
          <w:spacing w:val="-19"/>
          <w:w w:val="105"/>
          <w:sz w:val="18"/>
          <w:szCs w:val="18"/>
        </w:rPr>
        <w:t xml:space="preserve"> </w:t>
      </w:r>
      <w:r w:rsidRPr="00900E2D">
        <w:rPr>
          <w:rFonts w:ascii="Arial" w:hAnsi="Arial" w:cs="Arial"/>
          <w:w w:val="105"/>
          <w:sz w:val="18"/>
          <w:szCs w:val="18"/>
        </w:rPr>
        <w:t>ustawy</w:t>
      </w:r>
      <w:r w:rsidRPr="00900E2D">
        <w:rPr>
          <w:rFonts w:ascii="Arial" w:hAnsi="Arial" w:cs="Arial"/>
          <w:spacing w:val="-20"/>
          <w:w w:val="105"/>
          <w:sz w:val="18"/>
          <w:szCs w:val="18"/>
        </w:rPr>
        <w:t xml:space="preserve"> </w:t>
      </w:r>
      <w:proofErr w:type="spellStart"/>
      <w:r w:rsidRPr="00900E2D">
        <w:rPr>
          <w:rFonts w:ascii="Arial" w:hAnsi="Arial" w:cs="Arial"/>
          <w:w w:val="105"/>
          <w:sz w:val="18"/>
          <w:szCs w:val="18"/>
        </w:rPr>
        <w:t>Pzp</w:t>
      </w:r>
      <w:proofErr w:type="spellEnd"/>
      <w:r w:rsidRPr="00900E2D">
        <w:rPr>
          <w:rFonts w:ascii="Arial" w:hAnsi="Arial" w:cs="Arial"/>
          <w:w w:val="105"/>
          <w:sz w:val="18"/>
          <w:szCs w:val="18"/>
        </w:rPr>
        <w:t>,</w:t>
      </w:r>
      <w:r w:rsidRPr="00900E2D">
        <w:rPr>
          <w:rFonts w:ascii="Arial" w:hAnsi="Arial" w:cs="Arial"/>
          <w:spacing w:val="-17"/>
          <w:w w:val="105"/>
          <w:sz w:val="18"/>
          <w:szCs w:val="18"/>
        </w:rPr>
        <w:t xml:space="preserve"> </w:t>
      </w:r>
      <w:r w:rsidRPr="00900E2D">
        <w:rPr>
          <w:rFonts w:ascii="Arial" w:hAnsi="Arial" w:cs="Arial"/>
          <w:w w:val="105"/>
          <w:sz w:val="18"/>
          <w:szCs w:val="18"/>
        </w:rPr>
        <w:t>ww.</w:t>
      </w:r>
      <w:r w:rsidRPr="00900E2D">
        <w:rPr>
          <w:rFonts w:ascii="Arial" w:hAnsi="Arial" w:cs="Arial"/>
          <w:spacing w:val="-21"/>
          <w:w w:val="105"/>
          <w:sz w:val="18"/>
          <w:szCs w:val="18"/>
        </w:rPr>
        <w:t xml:space="preserve"> </w:t>
      </w:r>
      <w:r w:rsidRPr="00900E2D">
        <w:rPr>
          <w:rFonts w:ascii="Arial" w:hAnsi="Arial" w:cs="Arial"/>
          <w:w w:val="105"/>
          <w:sz w:val="18"/>
          <w:szCs w:val="18"/>
        </w:rPr>
        <w:t>regulacje</w:t>
      </w:r>
      <w:r w:rsidRPr="00900E2D">
        <w:rPr>
          <w:rFonts w:ascii="Arial" w:hAnsi="Arial" w:cs="Arial"/>
          <w:spacing w:val="-19"/>
          <w:w w:val="105"/>
          <w:sz w:val="18"/>
          <w:szCs w:val="18"/>
        </w:rPr>
        <w:t xml:space="preserve"> </w:t>
      </w:r>
      <w:r w:rsidRPr="00900E2D">
        <w:rPr>
          <w:rFonts w:ascii="Arial" w:hAnsi="Arial" w:cs="Arial"/>
          <w:w w:val="105"/>
          <w:sz w:val="18"/>
          <w:szCs w:val="18"/>
        </w:rPr>
        <w:t>nie</w:t>
      </w:r>
      <w:r w:rsidRPr="00900E2D">
        <w:rPr>
          <w:rFonts w:ascii="Arial" w:hAnsi="Arial" w:cs="Arial"/>
          <w:spacing w:val="-18"/>
          <w:w w:val="105"/>
          <w:sz w:val="18"/>
          <w:szCs w:val="18"/>
        </w:rPr>
        <w:t xml:space="preserve"> </w:t>
      </w:r>
      <w:r w:rsidRPr="00900E2D">
        <w:rPr>
          <w:rFonts w:ascii="Arial" w:hAnsi="Arial" w:cs="Arial"/>
          <w:w w:val="105"/>
          <w:sz w:val="18"/>
          <w:szCs w:val="18"/>
        </w:rPr>
        <w:t>będą</w:t>
      </w:r>
      <w:r w:rsidRPr="00900E2D">
        <w:rPr>
          <w:rFonts w:ascii="Arial" w:hAnsi="Arial" w:cs="Arial"/>
          <w:spacing w:val="-21"/>
          <w:w w:val="105"/>
          <w:sz w:val="18"/>
          <w:szCs w:val="18"/>
        </w:rPr>
        <w:t xml:space="preserve"> </w:t>
      </w:r>
      <w:r w:rsidRPr="00900E2D">
        <w:rPr>
          <w:rFonts w:ascii="Arial" w:hAnsi="Arial" w:cs="Arial"/>
          <w:w w:val="105"/>
          <w:sz w:val="18"/>
          <w:szCs w:val="18"/>
        </w:rPr>
        <w:t>miały</w:t>
      </w:r>
      <w:r w:rsidRPr="00900E2D">
        <w:rPr>
          <w:rFonts w:ascii="Arial" w:hAnsi="Arial" w:cs="Arial"/>
          <w:spacing w:val="-18"/>
          <w:w w:val="105"/>
          <w:sz w:val="18"/>
          <w:szCs w:val="18"/>
        </w:rPr>
        <w:t xml:space="preserve"> </w:t>
      </w:r>
      <w:r w:rsidRPr="00900E2D">
        <w:rPr>
          <w:rFonts w:ascii="Arial" w:hAnsi="Arial" w:cs="Arial"/>
          <w:w w:val="105"/>
          <w:sz w:val="18"/>
          <w:szCs w:val="18"/>
        </w:rPr>
        <w:t>bezpośredniego zastosowania.</w:t>
      </w:r>
    </w:p>
    <w:p w14:paraId="64E39537"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99" w:line="247" w:lineRule="auto"/>
        <w:ind w:right="141"/>
        <w:jc w:val="both"/>
        <w:rPr>
          <w:rFonts w:ascii="Arial" w:hAnsi="Arial" w:cs="Arial"/>
          <w:w w:val="105"/>
          <w:sz w:val="18"/>
          <w:szCs w:val="18"/>
        </w:rPr>
      </w:pPr>
      <w:r w:rsidRPr="00900E2D">
        <w:rPr>
          <w:rFonts w:ascii="Arial" w:hAnsi="Arial" w:cs="Arial"/>
          <w:w w:val="105"/>
          <w:sz w:val="18"/>
          <w:szCs w:val="18"/>
        </w:rPr>
        <w:t>Informacje, oświadczenia lub dokumenty, inne niż wymienione w § 2 ust. 1 Rozporządzenia</w:t>
      </w:r>
      <w:r w:rsidRPr="00900E2D">
        <w:rPr>
          <w:rFonts w:ascii="Arial" w:hAnsi="Arial" w:cs="Arial"/>
          <w:spacing w:val="-14"/>
          <w:w w:val="105"/>
          <w:sz w:val="18"/>
          <w:szCs w:val="18"/>
        </w:rPr>
        <w:t xml:space="preserve"> </w:t>
      </w:r>
      <w:r w:rsidRPr="00900E2D">
        <w:rPr>
          <w:rFonts w:ascii="Arial" w:hAnsi="Arial" w:cs="Arial"/>
          <w:w w:val="105"/>
          <w:sz w:val="18"/>
          <w:szCs w:val="18"/>
        </w:rPr>
        <w:t>w</w:t>
      </w:r>
      <w:r w:rsidRPr="00900E2D">
        <w:rPr>
          <w:rFonts w:ascii="Arial" w:hAnsi="Arial" w:cs="Arial"/>
          <w:spacing w:val="-15"/>
          <w:w w:val="105"/>
          <w:sz w:val="18"/>
          <w:szCs w:val="18"/>
        </w:rPr>
        <w:t xml:space="preserve"> </w:t>
      </w:r>
      <w:r w:rsidRPr="00900E2D">
        <w:rPr>
          <w:rFonts w:ascii="Arial" w:hAnsi="Arial" w:cs="Arial"/>
          <w:w w:val="105"/>
          <w:sz w:val="18"/>
          <w:szCs w:val="18"/>
        </w:rPr>
        <w:t>sprawie</w:t>
      </w:r>
      <w:r w:rsidRPr="00900E2D">
        <w:rPr>
          <w:rFonts w:ascii="Arial" w:hAnsi="Arial" w:cs="Arial"/>
          <w:spacing w:val="-16"/>
          <w:w w:val="105"/>
          <w:sz w:val="18"/>
          <w:szCs w:val="18"/>
        </w:rPr>
        <w:t xml:space="preserve"> </w:t>
      </w:r>
      <w:r w:rsidRPr="00900E2D">
        <w:rPr>
          <w:rFonts w:ascii="Arial" w:hAnsi="Arial" w:cs="Arial"/>
          <w:w w:val="105"/>
          <w:sz w:val="18"/>
          <w:szCs w:val="18"/>
        </w:rPr>
        <w:t>wymagań</w:t>
      </w:r>
      <w:r w:rsidRPr="00900E2D">
        <w:rPr>
          <w:rFonts w:ascii="Arial" w:hAnsi="Arial" w:cs="Arial"/>
          <w:spacing w:val="-14"/>
          <w:w w:val="105"/>
          <w:sz w:val="18"/>
          <w:szCs w:val="18"/>
        </w:rPr>
        <w:t xml:space="preserve"> </w:t>
      </w:r>
      <w:r w:rsidRPr="00900E2D">
        <w:rPr>
          <w:rFonts w:ascii="Arial" w:hAnsi="Arial" w:cs="Arial"/>
          <w:w w:val="105"/>
          <w:sz w:val="18"/>
          <w:szCs w:val="18"/>
        </w:rPr>
        <w:t>dla</w:t>
      </w:r>
      <w:r w:rsidRPr="00900E2D">
        <w:rPr>
          <w:rFonts w:ascii="Arial" w:hAnsi="Arial" w:cs="Arial"/>
          <w:spacing w:val="-16"/>
          <w:w w:val="105"/>
          <w:sz w:val="18"/>
          <w:szCs w:val="18"/>
        </w:rPr>
        <w:t xml:space="preserve"> </w:t>
      </w:r>
      <w:r w:rsidRPr="00900E2D">
        <w:rPr>
          <w:rFonts w:ascii="Arial" w:hAnsi="Arial" w:cs="Arial"/>
          <w:w w:val="105"/>
          <w:sz w:val="18"/>
          <w:szCs w:val="18"/>
        </w:rPr>
        <w:t>dokumentów</w:t>
      </w:r>
      <w:r w:rsidRPr="00900E2D">
        <w:rPr>
          <w:rFonts w:ascii="Arial" w:hAnsi="Arial" w:cs="Arial"/>
          <w:spacing w:val="-14"/>
          <w:w w:val="105"/>
          <w:sz w:val="18"/>
          <w:szCs w:val="18"/>
        </w:rPr>
        <w:t xml:space="preserve"> </w:t>
      </w:r>
      <w:r w:rsidRPr="00900E2D">
        <w:rPr>
          <w:rFonts w:ascii="Arial" w:hAnsi="Arial" w:cs="Arial"/>
          <w:w w:val="105"/>
          <w:sz w:val="18"/>
          <w:szCs w:val="18"/>
        </w:rPr>
        <w:t>elektronicznych,</w:t>
      </w:r>
      <w:r w:rsidRPr="00900E2D">
        <w:rPr>
          <w:rFonts w:ascii="Arial" w:hAnsi="Arial" w:cs="Arial"/>
          <w:spacing w:val="-16"/>
          <w:w w:val="105"/>
          <w:sz w:val="18"/>
          <w:szCs w:val="18"/>
        </w:rPr>
        <w:t xml:space="preserve"> </w:t>
      </w:r>
      <w:r w:rsidRPr="00900E2D">
        <w:rPr>
          <w:rFonts w:ascii="Arial" w:hAnsi="Arial" w:cs="Arial"/>
          <w:w w:val="105"/>
          <w:sz w:val="18"/>
          <w:szCs w:val="18"/>
        </w:rPr>
        <w:t>przekazywane</w:t>
      </w:r>
      <w:r w:rsidRPr="00900E2D">
        <w:rPr>
          <w:rFonts w:ascii="Arial" w:hAnsi="Arial" w:cs="Arial"/>
          <w:spacing w:val="-13"/>
          <w:w w:val="105"/>
          <w:sz w:val="18"/>
          <w:szCs w:val="18"/>
        </w:rPr>
        <w:t xml:space="preserve"> </w:t>
      </w:r>
      <w:r w:rsidRPr="00900E2D">
        <w:rPr>
          <w:rFonts w:ascii="Arial" w:hAnsi="Arial" w:cs="Arial"/>
          <w:w w:val="105"/>
          <w:sz w:val="18"/>
          <w:szCs w:val="18"/>
        </w:rPr>
        <w:t>w postępowaniu sporządza się w postaci</w:t>
      </w:r>
      <w:r w:rsidRPr="00900E2D">
        <w:rPr>
          <w:rFonts w:ascii="Arial" w:hAnsi="Arial" w:cs="Arial"/>
          <w:spacing w:val="-16"/>
          <w:w w:val="105"/>
          <w:sz w:val="18"/>
          <w:szCs w:val="18"/>
        </w:rPr>
        <w:t xml:space="preserve"> </w:t>
      </w:r>
      <w:r w:rsidRPr="00900E2D">
        <w:rPr>
          <w:rFonts w:ascii="Arial" w:hAnsi="Arial" w:cs="Arial"/>
          <w:w w:val="105"/>
          <w:sz w:val="18"/>
          <w:szCs w:val="18"/>
        </w:rPr>
        <w:t>elektronicznej:</w:t>
      </w:r>
    </w:p>
    <w:p w14:paraId="09E03CA5" w14:textId="77777777" w:rsidR="00900E2D" w:rsidRPr="00900E2D" w:rsidRDefault="00900E2D" w:rsidP="005226E7">
      <w:pPr>
        <w:widowControl w:val="0"/>
        <w:numPr>
          <w:ilvl w:val="1"/>
          <w:numId w:val="38"/>
        </w:numPr>
        <w:tabs>
          <w:tab w:val="left" w:pos="867"/>
        </w:tabs>
        <w:suppressAutoHyphens w:val="0"/>
        <w:kinsoku w:val="0"/>
        <w:overflowPunct w:val="0"/>
        <w:autoSpaceDE w:val="0"/>
        <w:autoSpaceDN w:val="0"/>
        <w:adjustRightInd w:val="0"/>
        <w:spacing w:before="115" w:line="249" w:lineRule="auto"/>
        <w:ind w:right="145"/>
        <w:jc w:val="both"/>
        <w:rPr>
          <w:rFonts w:ascii="Arial" w:hAnsi="Arial" w:cs="Arial"/>
          <w:w w:val="105"/>
          <w:sz w:val="18"/>
          <w:szCs w:val="18"/>
        </w:rPr>
      </w:pPr>
      <w:r w:rsidRPr="00900E2D">
        <w:rPr>
          <w:rFonts w:ascii="Arial" w:hAnsi="Arial" w:cs="Arial"/>
          <w:w w:val="105"/>
          <w:sz w:val="18"/>
          <w:szCs w:val="18"/>
        </w:rPr>
        <w:t>W</w:t>
      </w:r>
      <w:r w:rsidRPr="00900E2D">
        <w:rPr>
          <w:rFonts w:ascii="Arial" w:hAnsi="Arial" w:cs="Arial"/>
          <w:spacing w:val="-23"/>
          <w:w w:val="105"/>
          <w:sz w:val="18"/>
          <w:szCs w:val="18"/>
        </w:rPr>
        <w:t xml:space="preserve"> </w:t>
      </w:r>
      <w:r w:rsidRPr="00900E2D">
        <w:rPr>
          <w:rFonts w:ascii="Arial" w:hAnsi="Arial" w:cs="Arial"/>
          <w:w w:val="105"/>
          <w:sz w:val="18"/>
          <w:szCs w:val="18"/>
        </w:rPr>
        <w:t>formatach</w:t>
      </w:r>
      <w:r w:rsidRPr="00900E2D">
        <w:rPr>
          <w:rFonts w:ascii="Arial" w:hAnsi="Arial" w:cs="Arial"/>
          <w:spacing w:val="-22"/>
          <w:w w:val="105"/>
          <w:sz w:val="18"/>
          <w:szCs w:val="18"/>
        </w:rPr>
        <w:t xml:space="preserve"> </w:t>
      </w:r>
      <w:r w:rsidRPr="00900E2D">
        <w:rPr>
          <w:rFonts w:ascii="Arial" w:hAnsi="Arial" w:cs="Arial"/>
          <w:w w:val="105"/>
          <w:sz w:val="18"/>
          <w:szCs w:val="18"/>
        </w:rPr>
        <w:t>danych</w:t>
      </w:r>
      <w:r w:rsidRPr="00900E2D">
        <w:rPr>
          <w:rFonts w:ascii="Arial" w:hAnsi="Arial" w:cs="Arial"/>
          <w:spacing w:val="-25"/>
          <w:w w:val="105"/>
          <w:sz w:val="18"/>
          <w:szCs w:val="18"/>
        </w:rPr>
        <w:t xml:space="preserve"> </w:t>
      </w:r>
      <w:r w:rsidRPr="00900E2D">
        <w:rPr>
          <w:rFonts w:ascii="Arial" w:hAnsi="Arial" w:cs="Arial"/>
          <w:w w:val="105"/>
          <w:sz w:val="18"/>
          <w:szCs w:val="18"/>
        </w:rPr>
        <w:t>określonych</w:t>
      </w:r>
      <w:r w:rsidRPr="00900E2D">
        <w:rPr>
          <w:rFonts w:ascii="Arial" w:hAnsi="Arial" w:cs="Arial"/>
          <w:spacing w:val="-22"/>
          <w:w w:val="105"/>
          <w:sz w:val="18"/>
          <w:szCs w:val="18"/>
        </w:rPr>
        <w:t xml:space="preserve"> </w:t>
      </w:r>
      <w:r w:rsidRPr="00900E2D">
        <w:rPr>
          <w:rFonts w:ascii="Arial" w:hAnsi="Arial" w:cs="Arial"/>
          <w:w w:val="105"/>
          <w:sz w:val="18"/>
          <w:szCs w:val="18"/>
        </w:rPr>
        <w:t>w</w:t>
      </w:r>
      <w:r w:rsidRPr="00900E2D">
        <w:rPr>
          <w:rFonts w:ascii="Arial" w:hAnsi="Arial" w:cs="Arial"/>
          <w:spacing w:val="-22"/>
          <w:w w:val="105"/>
          <w:sz w:val="18"/>
          <w:szCs w:val="18"/>
        </w:rPr>
        <w:t xml:space="preserve"> </w:t>
      </w:r>
      <w:r w:rsidRPr="00900E2D">
        <w:rPr>
          <w:rFonts w:ascii="Arial" w:hAnsi="Arial" w:cs="Arial"/>
          <w:w w:val="105"/>
          <w:sz w:val="18"/>
          <w:szCs w:val="18"/>
        </w:rPr>
        <w:t>przepisach</w:t>
      </w:r>
      <w:r w:rsidRPr="00900E2D">
        <w:rPr>
          <w:rFonts w:ascii="Arial" w:hAnsi="Arial" w:cs="Arial"/>
          <w:spacing w:val="-22"/>
          <w:w w:val="105"/>
          <w:sz w:val="18"/>
          <w:szCs w:val="18"/>
        </w:rPr>
        <w:t xml:space="preserve"> </w:t>
      </w:r>
      <w:r w:rsidRPr="00900E2D">
        <w:rPr>
          <w:rFonts w:ascii="Arial" w:hAnsi="Arial" w:cs="Arial"/>
          <w:w w:val="105"/>
          <w:sz w:val="18"/>
          <w:szCs w:val="18"/>
        </w:rPr>
        <w:t>Rozporządzenia</w:t>
      </w:r>
      <w:r w:rsidRPr="00900E2D">
        <w:rPr>
          <w:rFonts w:ascii="Arial" w:hAnsi="Arial" w:cs="Arial"/>
          <w:spacing w:val="-24"/>
          <w:w w:val="105"/>
          <w:sz w:val="18"/>
          <w:szCs w:val="18"/>
        </w:rPr>
        <w:t xml:space="preserve"> </w:t>
      </w:r>
      <w:r w:rsidRPr="00900E2D">
        <w:rPr>
          <w:rFonts w:ascii="Arial" w:hAnsi="Arial" w:cs="Arial"/>
          <w:w w:val="105"/>
          <w:sz w:val="18"/>
          <w:szCs w:val="18"/>
        </w:rPr>
        <w:t>w</w:t>
      </w:r>
      <w:r w:rsidRPr="00900E2D">
        <w:rPr>
          <w:rFonts w:ascii="Arial" w:hAnsi="Arial" w:cs="Arial"/>
          <w:spacing w:val="-23"/>
          <w:w w:val="105"/>
          <w:sz w:val="18"/>
          <w:szCs w:val="18"/>
        </w:rPr>
        <w:t xml:space="preserve"> </w:t>
      </w:r>
      <w:r w:rsidRPr="00900E2D">
        <w:rPr>
          <w:rFonts w:ascii="Arial" w:hAnsi="Arial" w:cs="Arial"/>
          <w:w w:val="105"/>
          <w:sz w:val="18"/>
          <w:szCs w:val="18"/>
        </w:rPr>
        <w:t>sprawie</w:t>
      </w:r>
      <w:r w:rsidRPr="00900E2D">
        <w:rPr>
          <w:rFonts w:ascii="Arial" w:hAnsi="Arial" w:cs="Arial"/>
          <w:spacing w:val="-27"/>
          <w:w w:val="105"/>
          <w:sz w:val="18"/>
          <w:szCs w:val="18"/>
        </w:rPr>
        <w:t xml:space="preserve"> </w:t>
      </w:r>
      <w:r w:rsidRPr="00900E2D">
        <w:rPr>
          <w:rFonts w:ascii="Arial" w:hAnsi="Arial" w:cs="Arial"/>
          <w:w w:val="105"/>
          <w:sz w:val="18"/>
          <w:szCs w:val="18"/>
        </w:rPr>
        <w:t>Krajowych Ram Interoperacyjności (i przekazuje się jako załącznik),</w:t>
      </w:r>
      <w:r w:rsidRPr="00900E2D">
        <w:rPr>
          <w:rFonts w:ascii="Arial" w:hAnsi="Arial" w:cs="Arial"/>
          <w:spacing w:val="-29"/>
          <w:w w:val="105"/>
          <w:sz w:val="18"/>
          <w:szCs w:val="18"/>
        </w:rPr>
        <w:t xml:space="preserve"> </w:t>
      </w:r>
      <w:r w:rsidRPr="00900E2D">
        <w:rPr>
          <w:rFonts w:ascii="Arial" w:hAnsi="Arial" w:cs="Arial"/>
          <w:w w:val="105"/>
          <w:sz w:val="18"/>
          <w:szCs w:val="18"/>
        </w:rPr>
        <w:t>lub</w:t>
      </w:r>
    </w:p>
    <w:p w14:paraId="7A833B5D" w14:textId="77777777" w:rsidR="00900E2D" w:rsidRPr="00900E2D" w:rsidRDefault="00900E2D" w:rsidP="005226E7">
      <w:pPr>
        <w:widowControl w:val="0"/>
        <w:numPr>
          <w:ilvl w:val="1"/>
          <w:numId w:val="38"/>
        </w:numPr>
        <w:tabs>
          <w:tab w:val="left" w:pos="867"/>
        </w:tabs>
        <w:suppressAutoHyphens w:val="0"/>
        <w:kinsoku w:val="0"/>
        <w:overflowPunct w:val="0"/>
        <w:autoSpaceDE w:val="0"/>
        <w:autoSpaceDN w:val="0"/>
        <w:adjustRightInd w:val="0"/>
        <w:spacing w:line="247" w:lineRule="auto"/>
        <w:ind w:right="146"/>
        <w:jc w:val="both"/>
        <w:rPr>
          <w:rFonts w:ascii="Arial" w:hAnsi="Arial" w:cs="Arial"/>
          <w:w w:val="105"/>
          <w:sz w:val="18"/>
          <w:szCs w:val="18"/>
        </w:rPr>
      </w:pPr>
      <w:r w:rsidRPr="00900E2D">
        <w:rPr>
          <w:rFonts w:ascii="Arial" w:hAnsi="Arial" w:cs="Arial"/>
          <w:w w:val="105"/>
          <w:sz w:val="18"/>
          <w:szCs w:val="18"/>
        </w:rPr>
        <w:t>Jako</w:t>
      </w:r>
      <w:r w:rsidRPr="00900E2D">
        <w:rPr>
          <w:rFonts w:ascii="Arial" w:hAnsi="Arial" w:cs="Arial"/>
          <w:spacing w:val="-17"/>
          <w:w w:val="105"/>
          <w:sz w:val="18"/>
          <w:szCs w:val="18"/>
        </w:rPr>
        <w:t xml:space="preserve"> </w:t>
      </w:r>
      <w:r w:rsidRPr="00900E2D">
        <w:rPr>
          <w:rFonts w:ascii="Arial" w:hAnsi="Arial" w:cs="Arial"/>
          <w:w w:val="105"/>
          <w:sz w:val="18"/>
          <w:szCs w:val="18"/>
        </w:rPr>
        <w:t>tekst</w:t>
      </w:r>
      <w:r w:rsidRPr="00900E2D">
        <w:rPr>
          <w:rFonts w:ascii="Arial" w:hAnsi="Arial" w:cs="Arial"/>
          <w:spacing w:val="-16"/>
          <w:w w:val="105"/>
          <w:sz w:val="18"/>
          <w:szCs w:val="18"/>
        </w:rPr>
        <w:t xml:space="preserve"> </w:t>
      </w:r>
      <w:r w:rsidRPr="00900E2D">
        <w:rPr>
          <w:rFonts w:ascii="Arial" w:hAnsi="Arial" w:cs="Arial"/>
          <w:w w:val="105"/>
          <w:sz w:val="18"/>
          <w:szCs w:val="18"/>
        </w:rPr>
        <w:t>wpisany</w:t>
      </w:r>
      <w:r w:rsidRPr="00900E2D">
        <w:rPr>
          <w:rFonts w:ascii="Arial" w:hAnsi="Arial" w:cs="Arial"/>
          <w:spacing w:val="-16"/>
          <w:w w:val="105"/>
          <w:sz w:val="18"/>
          <w:szCs w:val="18"/>
        </w:rPr>
        <w:t xml:space="preserve"> </w:t>
      </w:r>
      <w:r w:rsidRPr="00900E2D">
        <w:rPr>
          <w:rFonts w:ascii="Arial" w:hAnsi="Arial" w:cs="Arial"/>
          <w:w w:val="105"/>
          <w:sz w:val="18"/>
          <w:szCs w:val="18"/>
        </w:rPr>
        <w:t>bezpośrednio</w:t>
      </w:r>
      <w:r w:rsidRPr="00900E2D">
        <w:rPr>
          <w:rFonts w:ascii="Arial" w:hAnsi="Arial" w:cs="Arial"/>
          <w:spacing w:val="-17"/>
          <w:w w:val="105"/>
          <w:sz w:val="18"/>
          <w:szCs w:val="18"/>
        </w:rPr>
        <w:t xml:space="preserve"> </w:t>
      </w:r>
      <w:r w:rsidRPr="00900E2D">
        <w:rPr>
          <w:rFonts w:ascii="Arial" w:hAnsi="Arial" w:cs="Arial"/>
          <w:w w:val="105"/>
          <w:sz w:val="18"/>
          <w:szCs w:val="18"/>
        </w:rPr>
        <w:t>do</w:t>
      </w:r>
      <w:r w:rsidRPr="00900E2D">
        <w:rPr>
          <w:rFonts w:ascii="Arial" w:hAnsi="Arial" w:cs="Arial"/>
          <w:spacing w:val="-16"/>
          <w:w w:val="105"/>
          <w:sz w:val="18"/>
          <w:szCs w:val="18"/>
        </w:rPr>
        <w:t xml:space="preserve"> </w:t>
      </w:r>
      <w:r w:rsidRPr="00900E2D">
        <w:rPr>
          <w:rFonts w:ascii="Arial" w:hAnsi="Arial" w:cs="Arial"/>
          <w:w w:val="105"/>
          <w:sz w:val="18"/>
          <w:szCs w:val="18"/>
        </w:rPr>
        <w:t>wiadomości</w:t>
      </w:r>
      <w:r w:rsidRPr="00900E2D">
        <w:rPr>
          <w:rFonts w:ascii="Arial" w:hAnsi="Arial" w:cs="Arial"/>
          <w:spacing w:val="-20"/>
          <w:w w:val="105"/>
          <w:sz w:val="18"/>
          <w:szCs w:val="18"/>
        </w:rPr>
        <w:t xml:space="preserve"> </w:t>
      </w:r>
      <w:r w:rsidRPr="00900E2D">
        <w:rPr>
          <w:rFonts w:ascii="Arial" w:hAnsi="Arial" w:cs="Arial"/>
          <w:w w:val="105"/>
          <w:sz w:val="18"/>
          <w:szCs w:val="18"/>
        </w:rPr>
        <w:t>przekazywanej</w:t>
      </w:r>
      <w:r w:rsidRPr="00900E2D">
        <w:rPr>
          <w:rFonts w:ascii="Arial" w:hAnsi="Arial" w:cs="Arial"/>
          <w:spacing w:val="-16"/>
          <w:w w:val="105"/>
          <w:sz w:val="18"/>
          <w:szCs w:val="18"/>
        </w:rPr>
        <w:t xml:space="preserve"> </w:t>
      </w:r>
      <w:r w:rsidRPr="00900E2D">
        <w:rPr>
          <w:rFonts w:ascii="Arial" w:hAnsi="Arial" w:cs="Arial"/>
          <w:w w:val="105"/>
          <w:sz w:val="18"/>
          <w:szCs w:val="18"/>
        </w:rPr>
        <w:t>przy</w:t>
      </w:r>
      <w:r w:rsidRPr="00900E2D">
        <w:rPr>
          <w:rFonts w:ascii="Arial" w:hAnsi="Arial" w:cs="Arial"/>
          <w:spacing w:val="-17"/>
          <w:w w:val="105"/>
          <w:sz w:val="18"/>
          <w:szCs w:val="18"/>
        </w:rPr>
        <w:t xml:space="preserve"> </w:t>
      </w:r>
      <w:r w:rsidRPr="00900E2D">
        <w:rPr>
          <w:rFonts w:ascii="Arial" w:hAnsi="Arial" w:cs="Arial"/>
          <w:w w:val="105"/>
          <w:sz w:val="18"/>
          <w:szCs w:val="18"/>
        </w:rPr>
        <w:t>użyciu</w:t>
      </w:r>
      <w:r w:rsidRPr="00900E2D">
        <w:rPr>
          <w:rFonts w:ascii="Arial" w:hAnsi="Arial" w:cs="Arial"/>
          <w:spacing w:val="-16"/>
          <w:w w:val="105"/>
          <w:sz w:val="18"/>
          <w:szCs w:val="18"/>
        </w:rPr>
        <w:t xml:space="preserve"> </w:t>
      </w:r>
      <w:r w:rsidRPr="00900E2D">
        <w:rPr>
          <w:rFonts w:ascii="Arial" w:hAnsi="Arial" w:cs="Arial"/>
          <w:w w:val="105"/>
          <w:sz w:val="18"/>
          <w:szCs w:val="18"/>
        </w:rPr>
        <w:t>środków komunikacji elektronicznej (np. w treści „Formularz do</w:t>
      </w:r>
      <w:r w:rsidRPr="00900E2D">
        <w:rPr>
          <w:rFonts w:ascii="Arial" w:hAnsi="Arial" w:cs="Arial"/>
          <w:spacing w:val="-36"/>
          <w:w w:val="105"/>
          <w:sz w:val="18"/>
          <w:szCs w:val="18"/>
        </w:rPr>
        <w:t xml:space="preserve"> </w:t>
      </w:r>
      <w:r w:rsidRPr="00900E2D">
        <w:rPr>
          <w:rFonts w:ascii="Arial" w:hAnsi="Arial" w:cs="Arial"/>
          <w:w w:val="105"/>
          <w:sz w:val="18"/>
          <w:szCs w:val="18"/>
        </w:rPr>
        <w:t>komunikacji”).</w:t>
      </w:r>
    </w:p>
    <w:p w14:paraId="17894C2F"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4" w:line="247" w:lineRule="auto"/>
        <w:ind w:right="139"/>
        <w:jc w:val="both"/>
        <w:rPr>
          <w:rFonts w:ascii="Arial" w:hAnsi="Arial" w:cs="Arial"/>
          <w:w w:val="105"/>
          <w:sz w:val="18"/>
          <w:szCs w:val="18"/>
        </w:rPr>
      </w:pPr>
      <w:r w:rsidRPr="00900E2D">
        <w:rPr>
          <w:rFonts w:ascii="Arial" w:hAnsi="Arial" w:cs="Arial"/>
          <w:w w:val="105"/>
          <w:sz w:val="18"/>
          <w:szCs w:val="18"/>
        </w:rPr>
        <w:t>Jeżeli dokumenty elektroniczne, przekazywane przy użyciu środków komunikacji elektronicznej,</w:t>
      </w:r>
      <w:r w:rsidRPr="00900E2D">
        <w:rPr>
          <w:rFonts w:ascii="Arial" w:hAnsi="Arial" w:cs="Arial"/>
          <w:spacing w:val="-28"/>
          <w:w w:val="105"/>
          <w:sz w:val="18"/>
          <w:szCs w:val="18"/>
        </w:rPr>
        <w:t xml:space="preserve"> </w:t>
      </w:r>
      <w:r w:rsidRPr="00900E2D">
        <w:rPr>
          <w:rFonts w:ascii="Arial" w:hAnsi="Arial" w:cs="Arial"/>
          <w:w w:val="105"/>
          <w:sz w:val="18"/>
          <w:szCs w:val="18"/>
        </w:rPr>
        <w:t>zawierają</w:t>
      </w:r>
      <w:r w:rsidRPr="00900E2D">
        <w:rPr>
          <w:rFonts w:ascii="Arial" w:hAnsi="Arial" w:cs="Arial"/>
          <w:spacing w:val="-29"/>
          <w:w w:val="105"/>
          <w:sz w:val="18"/>
          <w:szCs w:val="18"/>
        </w:rPr>
        <w:t xml:space="preserve"> </w:t>
      </w:r>
      <w:r w:rsidRPr="00900E2D">
        <w:rPr>
          <w:rFonts w:ascii="Arial" w:hAnsi="Arial" w:cs="Arial"/>
          <w:w w:val="105"/>
          <w:sz w:val="18"/>
          <w:szCs w:val="18"/>
        </w:rPr>
        <w:t>informacje</w:t>
      </w:r>
      <w:r w:rsidRPr="00900E2D">
        <w:rPr>
          <w:rFonts w:ascii="Arial" w:hAnsi="Arial" w:cs="Arial"/>
          <w:spacing w:val="-29"/>
          <w:w w:val="105"/>
          <w:sz w:val="18"/>
          <w:szCs w:val="18"/>
        </w:rPr>
        <w:t xml:space="preserve"> </w:t>
      </w:r>
      <w:r w:rsidRPr="00900E2D">
        <w:rPr>
          <w:rFonts w:ascii="Arial" w:hAnsi="Arial" w:cs="Arial"/>
          <w:w w:val="105"/>
          <w:sz w:val="18"/>
          <w:szCs w:val="18"/>
        </w:rPr>
        <w:t>stanowiące</w:t>
      </w:r>
      <w:r w:rsidRPr="00900E2D">
        <w:rPr>
          <w:rFonts w:ascii="Arial" w:hAnsi="Arial" w:cs="Arial"/>
          <w:spacing w:val="-30"/>
          <w:w w:val="105"/>
          <w:sz w:val="18"/>
          <w:szCs w:val="18"/>
        </w:rPr>
        <w:t xml:space="preserve"> </w:t>
      </w:r>
      <w:r w:rsidRPr="00900E2D">
        <w:rPr>
          <w:rFonts w:ascii="Arial" w:hAnsi="Arial" w:cs="Arial"/>
          <w:w w:val="105"/>
          <w:sz w:val="18"/>
          <w:szCs w:val="18"/>
        </w:rPr>
        <w:t>tajemnicę</w:t>
      </w:r>
      <w:r w:rsidRPr="00900E2D">
        <w:rPr>
          <w:rFonts w:ascii="Arial" w:hAnsi="Arial" w:cs="Arial"/>
          <w:spacing w:val="-28"/>
          <w:w w:val="105"/>
          <w:sz w:val="18"/>
          <w:szCs w:val="18"/>
        </w:rPr>
        <w:t xml:space="preserve"> </w:t>
      </w:r>
      <w:r w:rsidRPr="00900E2D">
        <w:rPr>
          <w:rFonts w:ascii="Arial" w:hAnsi="Arial" w:cs="Arial"/>
          <w:w w:val="105"/>
          <w:sz w:val="18"/>
          <w:szCs w:val="18"/>
        </w:rPr>
        <w:t>przedsiębiorstwa</w:t>
      </w:r>
      <w:r w:rsidRPr="00900E2D">
        <w:rPr>
          <w:rFonts w:ascii="Arial" w:hAnsi="Arial" w:cs="Arial"/>
          <w:spacing w:val="-30"/>
          <w:w w:val="105"/>
          <w:sz w:val="18"/>
          <w:szCs w:val="18"/>
        </w:rPr>
        <w:t xml:space="preserve"> </w:t>
      </w:r>
      <w:r w:rsidRPr="00900E2D">
        <w:rPr>
          <w:rFonts w:ascii="Arial" w:hAnsi="Arial" w:cs="Arial"/>
          <w:w w:val="105"/>
          <w:sz w:val="18"/>
          <w:szCs w:val="18"/>
        </w:rPr>
        <w:t>w</w:t>
      </w:r>
      <w:r w:rsidRPr="00900E2D">
        <w:rPr>
          <w:rFonts w:ascii="Arial" w:hAnsi="Arial" w:cs="Arial"/>
          <w:spacing w:val="-27"/>
          <w:w w:val="105"/>
          <w:sz w:val="18"/>
          <w:szCs w:val="18"/>
        </w:rPr>
        <w:t xml:space="preserve"> </w:t>
      </w:r>
      <w:r w:rsidRPr="00900E2D">
        <w:rPr>
          <w:rFonts w:ascii="Arial" w:hAnsi="Arial" w:cs="Arial"/>
          <w:w w:val="105"/>
          <w:sz w:val="18"/>
          <w:szCs w:val="18"/>
        </w:rPr>
        <w:t xml:space="preserve">rozumieniu przepisów ustawy z dnia 16 kwietnia 1993 r. o </w:t>
      </w:r>
      <w:r w:rsidRPr="00900E2D">
        <w:rPr>
          <w:rFonts w:ascii="Arial" w:hAnsi="Arial" w:cs="Arial"/>
          <w:i/>
          <w:iCs/>
          <w:w w:val="105"/>
          <w:sz w:val="18"/>
          <w:szCs w:val="18"/>
        </w:rPr>
        <w:t xml:space="preserve">zwalczaniu nieuczciwej konkurencji </w:t>
      </w:r>
      <w:r w:rsidRPr="00900E2D">
        <w:rPr>
          <w:rFonts w:ascii="Arial" w:hAnsi="Arial" w:cs="Arial"/>
          <w:w w:val="105"/>
          <w:sz w:val="18"/>
          <w:szCs w:val="18"/>
        </w:rPr>
        <w:t>wykonawca,</w:t>
      </w:r>
      <w:r w:rsidRPr="00900E2D">
        <w:rPr>
          <w:rFonts w:ascii="Arial" w:hAnsi="Arial" w:cs="Arial"/>
          <w:spacing w:val="-15"/>
          <w:w w:val="105"/>
          <w:sz w:val="18"/>
          <w:szCs w:val="18"/>
        </w:rPr>
        <w:t xml:space="preserve"> </w:t>
      </w: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celu</w:t>
      </w:r>
      <w:r w:rsidRPr="00900E2D">
        <w:rPr>
          <w:rFonts w:ascii="Arial" w:hAnsi="Arial" w:cs="Arial"/>
          <w:spacing w:val="-16"/>
          <w:w w:val="105"/>
          <w:sz w:val="18"/>
          <w:szCs w:val="18"/>
        </w:rPr>
        <w:t xml:space="preserve"> </w:t>
      </w:r>
      <w:r w:rsidRPr="00900E2D">
        <w:rPr>
          <w:rFonts w:ascii="Arial" w:hAnsi="Arial" w:cs="Arial"/>
          <w:w w:val="105"/>
          <w:sz w:val="18"/>
          <w:szCs w:val="18"/>
        </w:rPr>
        <w:t>utrzymania</w:t>
      </w:r>
      <w:r w:rsidRPr="00900E2D">
        <w:rPr>
          <w:rFonts w:ascii="Arial" w:hAnsi="Arial" w:cs="Arial"/>
          <w:spacing w:val="-15"/>
          <w:w w:val="105"/>
          <w:sz w:val="18"/>
          <w:szCs w:val="18"/>
        </w:rPr>
        <w:t xml:space="preserve"> </w:t>
      </w: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poufności</w:t>
      </w:r>
      <w:r w:rsidRPr="00900E2D">
        <w:rPr>
          <w:rFonts w:ascii="Arial" w:hAnsi="Arial" w:cs="Arial"/>
          <w:spacing w:val="-16"/>
          <w:w w:val="105"/>
          <w:sz w:val="18"/>
          <w:szCs w:val="18"/>
        </w:rPr>
        <w:t xml:space="preserve"> </w:t>
      </w:r>
      <w:r w:rsidRPr="00900E2D">
        <w:rPr>
          <w:rFonts w:ascii="Arial" w:hAnsi="Arial" w:cs="Arial"/>
          <w:w w:val="105"/>
          <w:sz w:val="18"/>
          <w:szCs w:val="18"/>
        </w:rPr>
        <w:t>tych</w:t>
      </w:r>
      <w:r w:rsidRPr="00900E2D">
        <w:rPr>
          <w:rFonts w:ascii="Arial" w:hAnsi="Arial" w:cs="Arial"/>
          <w:spacing w:val="-15"/>
          <w:w w:val="105"/>
          <w:sz w:val="18"/>
          <w:szCs w:val="18"/>
        </w:rPr>
        <w:t xml:space="preserve"> </w:t>
      </w:r>
      <w:r w:rsidRPr="00900E2D">
        <w:rPr>
          <w:rFonts w:ascii="Arial" w:hAnsi="Arial" w:cs="Arial"/>
          <w:w w:val="105"/>
          <w:sz w:val="18"/>
          <w:szCs w:val="18"/>
        </w:rPr>
        <w:t>informacji,</w:t>
      </w:r>
      <w:r w:rsidRPr="00900E2D">
        <w:rPr>
          <w:rFonts w:ascii="Arial" w:hAnsi="Arial" w:cs="Arial"/>
          <w:spacing w:val="-14"/>
          <w:w w:val="105"/>
          <w:sz w:val="18"/>
          <w:szCs w:val="18"/>
        </w:rPr>
        <w:t xml:space="preserve"> </w:t>
      </w:r>
      <w:r w:rsidRPr="00900E2D">
        <w:rPr>
          <w:rFonts w:ascii="Arial" w:hAnsi="Arial" w:cs="Arial"/>
          <w:w w:val="105"/>
          <w:sz w:val="18"/>
          <w:szCs w:val="18"/>
        </w:rPr>
        <w:t>przekazuje</w:t>
      </w:r>
      <w:r w:rsidRPr="00900E2D">
        <w:rPr>
          <w:rFonts w:ascii="Arial" w:hAnsi="Arial" w:cs="Arial"/>
          <w:spacing w:val="-16"/>
          <w:w w:val="105"/>
          <w:sz w:val="18"/>
          <w:szCs w:val="18"/>
        </w:rPr>
        <w:t xml:space="preserve"> </w:t>
      </w:r>
      <w:r w:rsidRPr="00900E2D">
        <w:rPr>
          <w:rFonts w:ascii="Arial" w:hAnsi="Arial" w:cs="Arial"/>
          <w:w w:val="105"/>
          <w:sz w:val="18"/>
          <w:szCs w:val="18"/>
        </w:rPr>
        <w:t>je</w:t>
      </w:r>
      <w:r w:rsidRPr="00900E2D">
        <w:rPr>
          <w:rFonts w:ascii="Arial" w:hAnsi="Arial" w:cs="Arial"/>
          <w:spacing w:val="-16"/>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wydzielonym i</w:t>
      </w:r>
      <w:r w:rsidRPr="00900E2D">
        <w:rPr>
          <w:rFonts w:ascii="Arial" w:hAnsi="Arial" w:cs="Arial"/>
          <w:spacing w:val="13"/>
          <w:w w:val="105"/>
          <w:sz w:val="18"/>
          <w:szCs w:val="18"/>
        </w:rPr>
        <w:t xml:space="preserve"> </w:t>
      </w:r>
      <w:r w:rsidRPr="00900E2D">
        <w:rPr>
          <w:rFonts w:ascii="Arial" w:hAnsi="Arial" w:cs="Arial"/>
          <w:w w:val="105"/>
          <w:sz w:val="18"/>
          <w:szCs w:val="18"/>
        </w:rPr>
        <w:t>odpowiednio</w:t>
      </w:r>
      <w:r w:rsidRPr="00900E2D">
        <w:rPr>
          <w:rFonts w:ascii="Arial" w:hAnsi="Arial" w:cs="Arial"/>
          <w:spacing w:val="16"/>
          <w:w w:val="105"/>
          <w:sz w:val="18"/>
          <w:szCs w:val="18"/>
        </w:rPr>
        <w:t xml:space="preserve"> </w:t>
      </w:r>
      <w:r w:rsidRPr="00900E2D">
        <w:rPr>
          <w:rFonts w:ascii="Arial" w:hAnsi="Arial" w:cs="Arial"/>
          <w:w w:val="105"/>
          <w:sz w:val="18"/>
          <w:szCs w:val="18"/>
        </w:rPr>
        <w:t>oznaczonym</w:t>
      </w:r>
      <w:r w:rsidRPr="00900E2D">
        <w:rPr>
          <w:rFonts w:ascii="Arial" w:hAnsi="Arial" w:cs="Arial"/>
          <w:spacing w:val="17"/>
          <w:w w:val="105"/>
          <w:sz w:val="18"/>
          <w:szCs w:val="18"/>
        </w:rPr>
        <w:t xml:space="preserve"> </w:t>
      </w:r>
      <w:r w:rsidRPr="00900E2D">
        <w:rPr>
          <w:rFonts w:ascii="Arial" w:hAnsi="Arial" w:cs="Arial"/>
          <w:w w:val="105"/>
          <w:sz w:val="18"/>
          <w:szCs w:val="18"/>
        </w:rPr>
        <w:t>pliku,</w:t>
      </w:r>
      <w:r w:rsidRPr="00900E2D">
        <w:rPr>
          <w:rFonts w:ascii="Arial" w:hAnsi="Arial" w:cs="Arial"/>
          <w:spacing w:val="17"/>
          <w:w w:val="105"/>
          <w:sz w:val="18"/>
          <w:szCs w:val="18"/>
        </w:rPr>
        <w:t xml:space="preserve"> </w:t>
      </w:r>
      <w:r w:rsidRPr="00900E2D">
        <w:rPr>
          <w:rFonts w:ascii="Arial" w:hAnsi="Arial" w:cs="Arial"/>
          <w:w w:val="105"/>
          <w:sz w:val="18"/>
          <w:szCs w:val="18"/>
        </w:rPr>
        <w:t>wraz</w:t>
      </w:r>
      <w:r w:rsidRPr="00900E2D">
        <w:rPr>
          <w:rFonts w:ascii="Arial" w:hAnsi="Arial" w:cs="Arial"/>
          <w:spacing w:val="17"/>
          <w:w w:val="105"/>
          <w:sz w:val="18"/>
          <w:szCs w:val="18"/>
        </w:rPr>
        <w:t xml:space="preserve"> </w:t>
      </w:r>
      <w:r w:rsidRPr="00900E2D">
        <w:rPr>
          <w:rFonts w:ascii="Arial" w:hAnsi="Arial" w:cs="Arial"/>
          <w:w w:val="105"/>
          <w:sz w:val="18"/>
          <w:szCs w:val="18"/>
        </w:rPr>
        <w:t>z</w:t>
      </w:r>
      <w:r w:rsidRPr="00900E2D">
        <w:rPr>
          <w:rFonts w:ascii="Arial" w:hAnsi="Arial" w:cs="Arial"/>
          <w:spacing w:val="14"/>
          <w:w w:val="105"/>
          <w:sz w:val="18"/>
          <w:szCs w:val="18"/>
        </w:rPr>
        <w:t xml:space="preserve"> </w:t>
      </w:r>
      <w:r w:rsidRPr="00900E2D">
        <w:rPr>
          <w:rFonts w:ascii="Arial" w:hAnsi="Arial" w:cs="Arial"/>
          <w:w w:val="105"/>
          <w:sz w:val="18"/>
          <w:szCs w:val="18"/>
        </w:rPr>
        <w:t>jednoczesnym</w:t>
      </w:r>
      <w:r w:rsidRPr="00900E2D">
        <w:rPr>
          <w:rFonts w:ascii="Arial" w:hAnsi="Arial" w:cs="Arial"/>
          <w:spacing w:val="16"/>
          <w:w w:val="105"/>
          <w:sz w:val="18"/>
          <w:szCs w:val="18"/>
        </w:rPr>
        <w:t xml:space="preserve"> </w:t>
      </w:r>
      <w:r w:rsidRPr="00900E2D">
        <w:rPr>
          <w:rFonts w:ascii="Arial" w:hAnsi="Arial" w:cs="Arial"/>
          <w:w w:val="105"/>
          <w:sz w:val="18"/>
          <w:szCs w:val="18"/>
        </w:rPr>
        <w:t>zaznaczeniem</w:t>
      </w:r>
      <w:r w:rsidRPr="00900E2D">
        <w:rPr>
          <w:rFonts w:ascii="Arial" w:hAnsi="Arial" w:cs="Arial"/>
          <w:spacing w:val="13"/>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nazwie</w:t>
      </w:r>
      <w:r w:rsidRPr="00900E2D">
        <w:rPr>
          <w:rFonts w:ascii="Arial" w:hAnsi="Arial" w:cs="Arial"/>
          <w:spacing w:val="14"/>
          <w:w w:val="105"/>
          <w:sz w:val="18"/>
          <w:szCs w:val="18"/>
        </w:rPr>
        <w:t xml:space="preserve"> </w:t>
      </w:r>
      <w:r w:rsidRPr="00900E2D">
        <w:rPr>
          <w:rFonts w:ascii="Arial" w:hAnsi="Arial" w:cs="Arial"/>
          <w:w w:val="105"/>
          <w:sz w:val="18"/>
          <w:szCs w:val="18"/>
        </w:rPr>
        <w:t>pliku</w:t>
      </w:r>
    </w:p>
    <w:p w14:paraId="093C620C" w14:textId="77777777" w:rsidR="00900E2D" w:rsidRPr="00900E2D" w:rsidRDefault="00900E2D" w:rsidP="00900E2D">
      <w:pPr>
        <w:kinsoku w:val="0"/>
        <w:overflowPunct w:val="0"/>
        <w:spacing w:before="3" w:after="120"/>
        <w:ind w:left="531"/>
        <w:rPr>
          <w:rFonts w:ascii="Arial" w:hAnsi="Arial" w:cs="Arial"/>
          <w:i/>
          <w:iCs/>
          <w:w w:val="105"/>
          <w:sz w:val="18"/>
          <w:szCs w:val="18"/>
        </w:rPr>
      </w:pPr>
      <w:r w:rsidRPr="00900E2D">
        <w:rPr>
          <w:rFonts w:ascii="Arial" w:hAnsi="Arial" w:cs="Arial"/>
          <w:w w:val="105"/>
          <w:sz w:val="18"/>
          <w:szCs w:val="18"/>
        </w:rPr>
        <w:t>„</w:t>
      </w:r>
      <w:r w:rsidRPr="00900E2D">
        <w:rPr>
          <w:rFonts w:ascii="Arial" w:hAnsi="Arial" w:cs="Arial"/>
          <w:i/>
          <w:iCs/>
          <w:w w:val="105"/>
          <w:sz w:val="18"/>
          <w:szCs w:val="18"/>
        </w:rPr>
        <w:t>Dokument stanowiący tajemnicę przedsiębiorstwa”.</w:t>
      </w:r>
    </w:p>
    <w:p w14:paraId="6C8A17F6" w14:textId="479F9B8D"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21" w:line="247" w:lineRule="auto"/>
        <w:ind w:right="137"/>
        <w:jc w:val="both"/>
        <w:rPr>
          <w:rFonts w:ascii="Arial" w:hAnsi="Arial" w:cs="Arial"/>
          <w:w w:val="105"/>
          <w:sz w:val="18"/>
          <w:szCs w:val="18"/>
        </w:rPr>
      </w:pPr>
      <w:r w:rsidRPr="00900E2D">
        <w:rPr>
          <w:rFonts w:ascii="Arial" w:hAnsi="Arial" w:cs="Arial"/>
          <w:w w:val="105"/>
          <w:sz w:val="18"/>
          <w:szCs w:val="18"/>
        </w:rPr>
        <w:t xml:space="preserve">Komunikacja w postępowaniu, </w:t>
      </w:r>
      <w:r w:rsidRPr="00900E2D">
        <w:rPr>
          <w:rFonts w:ascii="Arial" w:hAnsi="Arial" w:cs="Arial"/>
          <w:b/>
          <w:bCs/>
          <w:w w:val="105"/>
          <w:sz w:val="18"/>
          <w:szCs w:val="18"/>
        </w:rPr>
        <w:t>z wyłączeniem składania ofert</w:t>
      </w:r>
      <w:r w:rsidRPr="00900E2D">
        <w:rPr>
          <w:rFonts w:ascii="Arial" w:hAnsi="Arial" w:cs="Arial"/>
          <w:w w:val="105"/>
          <w:sz w:val="18"/>
          <w:szCs w:val="18"/>
        </w:rPr>
        <w:t>, odbywa się drogą elektroniczną za pośrednictwem formularzy do komunikacji dostępnych w</w:t>
      </w:r>
      <w:r w:rsidRPr="00900E2D">
        <w:rPr>
          <w:rFonts w:ascii="Arial" w:hAnsi="Arial" w:cs="Arial"/>
          <w:spacing w:val="-2"/>
          <w:w w:val="105"/>
          <w:sz w:val="18"/>
          <w:szCs w:val="18"/>
        </w:rPr>
        <w:t xml:space="preserve"> </w:t>
      </w:r>
      <w:r w:rsidRPr="00900E2D">
        <w:rPr>
          <w:rFonts w:ascii="Arial" w:hAnsi="Arial" w:cs="Arial"/>
          <w:w w:val="105"/>
          <w:sz w:val="18"/>
          <w:szCs w:val="18"/>
        </w:rPr>
        <w:t xml:space="preserve">zakładce </w:t>
      </w:r>
      <w:r w:rsidRPr="00900E2D">
        <w:rPr>
          <w:rFonts w:ascii="Arial" w:hAnsi="Arial" w:cs="Arial"/>
          <w:i/>
          <w:iCs/>
          <w:w w:val="105"/>
          <w:sz w:val="18"/>
          <w:szCs w:val="18"/>
        </w:rPr>
        <w:t xml:space="preserve">„Formularze” („Formularze do komunikacji”). </w:t>
      </w:r>
      <w:r w:rsidRPr="00900E2D">
        <w:rPr>
          <w:rFonts w:ascii="Arial" w:hAnsi="Arial" w:cs="Arial"/>
          <w:w w:val="105"/>
          <w:sz w:val="18"/>
          <w:szCs w:val="18"/>
        </w:rPr>
        <w:t xml:space="preserve">Za pośrednictwem </w:t>
      </w:r>
      <w:r w:rsidRPr="00900E2D">
        <w:rPr>
          <w:rFonts w:ascii="Arial" w:hAnsi="Arial" w:cs="Arial"/>
          <w:i/>
          <w:iCs/>
          <w:w w:val="105"/>
          <w:sz w:val="18"/>
          <w:szCs w:val="18"/>
        </w:rPr>
        <w:t xml:space="preserve">„Formularzy do komunikacji” </w:t>
      </w:r>
      <w:r w:rsidRPr="00900E2D">
        <w:rPr>
          <w:rFonts w:ascii="Arial" w:hAnsi="Arial" w:cs="Arial"/>
          <w:w w:val="105"/>
          <w:sz w:val="18"/>
          <w:szCs w:val="18"/>
        </w:rPr>
        <w:t>odbywa się w szczególności przekazywanie wezwań, zawiadomień i</w:t>
      </w:r>
      <w:r w:rsidRPr="00900E2D">
        <w:rPr>
          <w:rFonts w:ascii="Arial" w:hAnsi="Arial" w:cs="Arial"/>
          <w:spacing w:val="-26"/>
          <w:w w:val="105"/>
          <w:sz w:val="18"/>
          <w:szCs w:val="18"/>
        </w:rPr>
        <w:t xml:space="preserve"> </w:t>
      </w:r>
      <w:r w:rsidRPr="00900E2D">
        <w:rPr>
          <w:rFonts w:ascii="Arial" w:hAnsi="Arial" w:cs="Arial"/>
          <w:w w:val="105"/>
          <w:sz w:val="18"/>
          <w:szCs w:val="18"/>
        </w:rPr>
        <w:t>zadawanie</w:t>
      </w:r>
      <w:r w:rsidRPr="00900E2D">
        <w:rPr>
          <w:rFonts w:ascii="Arial" w:hAnsi="Arial" w:cs="Arial"/>
          <w:spacing w:val="-24"/>
          <w:w w:val="105"/>
          <w:sz w:val="18"/>
          <w:szCs w:val="18"/>
        </w:rPr>
        <w:t xml:space="preserve"> </w:t>
      </w:r>
      <w:r w:rsidRPr="00900E2D">
        <w:rPr>
          <w:rFonts w:ascii="Arial" w:hAnsi="Arial" w:cs="Arial"/>
          <w:w w:val="105"/>
          <w:sz w:val="18"/>
          <w:szCs w:val="18"/>
        </w:rPr>
        <w:t>pytań</w:t>
      </w:r>
      <w:r w:rsidRPr="00900E2D">
        <w:rPr>
          <w:rFonts w:ascii="Arial" w:hAnsi="Arial" w:cs="Arial"/>
          <w:i/>
          <w:iCs/>
          <w:w w:val="105"/>
          <w:sz w:val="18"/>
          <w:szCs w:val="18"/>
        </w:rPr>
        <w:t>.</w:t>
      </w:r>
      <w:r w:rsidRPr="00900E2D">
        <w:rPr>
          <w:rFonts w:ascii="Arial" w:hAnsi="Arial" w:cs="Arial"/>
          <w:i/>
          <w:iCs/>
          <w:spacing w:val="-22"/>
          <w:w w:val="105"/>
          <w:sz w:val="18"/>
          <w:szCs w:val="18"/>
        </w:rPr>
        <w:t xml:space="preserve"> </w:t>
      </w:r>
      <w:r w:rsidRPr="00900E2D">
        <w:rPr>
          <w:rFonts w:ascii="Arial" w:hAnsi="Arial" w:cs="Arial"/>
          <w:w w:val="105"/>
          <w:sz w:val="18"/>
          <w:szCs w:val="18"/>
        </w:rPr>
        <w:t>Formularze</w:t>
      </w:r>
      <w:r w:rsidRPr="00900E2D">
        <w:rPr>
          <w:rFonts w:ascii="Arial" w:hAnsi="Arial" w:cs="Arial"/>
          <w:spacing w:val="-27"/>
          <w:w w:val="105"/>
          <w:sz w:val="18"/>
          <w:szCs w:val="18"/>
        </w:rPr>
        <w:t xml:space="preserve"> </w:t>
      </w:r>
      <w:r w:rsidRPr="00900E2D">
        <w:rPr>
          <w:rFonts w:ascii="Arial" w:hAnsi="Arial" w:cs="Arial"/>
          <w:w w:val="105"/>
          <w:sz w:val="18"/>
          <w:szCs w:val="18"/>
        </w:rPr>
        <w:t>do</w:t>
      </w:r>
      <w:r w:rsidRPr="00900E2D">
        <w:rPr>
          <w:rFonts w:ascii="Arial" w:hAnsi="Arial" w:cs="Arial"/>
          <w:spacing w:val="-22"/>
          <w:w w:val="105"/>
          <w:sz w:val="18"/>
          <w:szCs w:val="18"/>
        </w:rPr>
        <w:t xml:space="preserve"> </w:t>
      </w:r>
      <w:r w:rsidRPr="00900E2D">
        <w:rPr>
          <w:rFonts w:ascii="Arial" w:hAnsi="Arial" w:cs="Arial"/>
          <w:w w:val="105"/>
          <w:sz w:val="18"/>
          <w:szCs w:val="18"/>
        </w:rPr>
        <w:t>komunikacji</w:t>
      </w:r>
      <w:r w:rsidRPr="00900E2D">
        <w:rPr>
          <w:rFonts w:ascii="Arial" w:hAnsi="Arial" w:cs="Arial"/>
          <w:spacing w:val="-27"/>
          <w:w w:val="105"/>
          <w:sz w:val="18"/>
          <w:szCs w:val="18"/>
        </w:rPr>
        <w:t xml:space="preserve"> </w:t>
      </w:r>
      <w:r w:rsidRPr="00900E2D">
        <w:rPr>
          <w:rFonts w:ascii="Arial" w:hAnsi="Arial" w:cs="Arial"/>
          <w:w w:val="105"/>
          <w:sz w:val="18"/>
          <w:szCs w:val="18"/>
        </w:rPr>
        <w:t>umożliwiają</w:t>
      </w:r>
      <w:r w:rsidRPr="00900E2D">
        <w:rPr>
          <w:rFonts w:ascii="Arial" w:hAnsi="Arial" w:cs="Arial"/>
          <w:spacing w:val="-25"/>
          <w:w w:val="105"/>
          <w:sz w:val="18"/>
          <w:szCs w:val="18"/>
        </w:rPr>
        <w:t xml:space="preserve"> </w:t>
      </w:r>
      <w:r w:rsidRPr="00900E2D">
        <w:rPr>
          <w:rFonts w:ascii="Arial" w:hAnsi="Arial" w:cs="Arial"/>
          <w:w w:val="105"/>
          <w:sz w:val="18"/>
          <w:szCs w:val="18"/>
        </w:rPr>
        <w:t>również</w:t>
      </w:r>
      <w:r w:rsidRPr="00900E2D">
        <w:rPr>
          <w:rFonts w:ascii="Arial" w:hAnsi="Arial" w:cs="Arial"/>
          <w:spacing w:val="-24"/>
          <w:w w:val="105"/>
          <w:sz w:val="18"/>
          <w:szCs w:val="18"/>
        </w:rPr>
        <w:t xml:space="preserve"> </w:t>
      </w:r>
      <w:r w:rsidRPr="00900E2D">
        <w:rPr>
          <w:rFonts w:ascii="Arial" w:hAnsi="Arial" w:cs="Arial"/>
          <w:w w:val="105"/>
          <w:sz w:val="18"/>
          <w:szCs w:val="18"/>
        </w:rPr>
        <w:t>dołączenie</w:t>
      </w:r>
      <w:r w:rsidRPr="00900E2D">
        <w:rPr>
          <w:rFonts w:ascii="Arial" w:hAnsi="Arial" w:cs="Arial"/>
          <w:spacing w:val="-26"/>
          <w:w w:val="105"/>
          <w:sz w:val="18"/>
          <w:szCs w:val="18"/>
        </w:rPr>
        <w:t xml:space="preserve"> </w:t>
      </w:r>
      <w:r w:rsidRPr="00900E2D">
        <w:rPr>
          <w:rFonts w:ascii="Arial" w:hAnsi="Arial" w:cs="Arial"/>
          <w:w w:val="105"/>
          <w:sz w:val="18"/>
          <w:szCs w:val="18"/>
        </w:rPr>
        <w:t xml:space="preserve">załącznika do przesyłanej wiadomości (przycisk </w:t>
      </w:r>
      <w:r w:rsidRPr="00900E2D">
        <w:rPr>
          <w:rFonts w:ascii="Arial" w:hAnsi="Arial" w:cs="Arial"/>
          <w:i/>
          <w:iCs/>
          <w:w w:val="105"/>
          <w:sz w:val="18"/>
          <w:szCs w:val="18"/>
        </w:rPr>
        <w:t>„dodaj</w:t>
      </w:r>
      <w:r w:rsidRPr="00900E2D">
        <w:rPr>
          <w:rFonts w:ascii="Arial" w:hAnsi="Arial" w:cs="Arial"/>
          <w:i/>
          <w:iCs/>
          <w:spacing w:val="-10"/>
          <w:w w:val="105"/>
          <w:sz w:val="18"/>
          <w:szCs w:val="18"/>
        </w:rPr>
        <w:t xml:space="preserve"> </w:t>
      </w:r>
      <w:r w:rsidRPr="00900E2D">
        <w:rPr>
          <w:rFonts w:ascii="Arial" w:hAnsi="Arial" w:cs="Arial"/>
          <w:i/>
          <w:iCs/>
          <w:w w:val="105"/>
          <w:sz w:val="18"/>
          <w:szCs w:val="18"/>
        </w:rPr>
        <w:t>załącznik”</w:t>
      </w:r>
      <w:r w:rsidRPr="00900E2D">
        <w:rPr>
          <w:rFonts w:ascii="Arial" w:hAnsi="Arial" w:cs="Arial"/>
          <w:w w:val="105"/>
          <w:sz w:val="18"/>
          <w:szCs w:val="18"/>
        </w:rPr>
        <w:t xml:space="preserve">). W przypadku załączników, które są zgodne z ustawą </w:t>
      </w:r>
      <w:proofErr w:type="spellStart"/>
      <w:r w:rsidRPr="00900E2D">
        <w:rPr>
          <w:rFonts w:ascii="Arial" w:hAnsi="Arial" w:cs="Arial"/>
          <w:w w:val="105"/>
          <w:sz w:val="18"/>
          <w:szCs w:val="18"/>
        </w:rPr>
        <w:t>Pzp</w:t>
      </w:r>
      <w:proofErr w:type="spellEnd"/>
      <w:r w:rsidRPr="00900E2D">
        <w:rPr>
          <w:rFonts w:ascii="Arial" w:hAnsi="Arial" w:cs="Arial"/>
          <w:w w:val="105"/>
          <w:sz w:val="18"/>
          <w:szCs w:val="18"/>
        </w:rPr>
        <w:t xml:space="preserve"> lub Rozporządzeniem w sprawie wymagań dla dokumentów elektronicznych, opatrzone kwalifikowanym podpisem elektronicznym, podpisem zaufanym lub podpisem osobistym, mogą być opatrzone, podpisem </w:t>
      </w:r>
      <w:r w:rsidRPr="00900E2D">
        <w:rPr>
          <w:rFonts w:ascii="Arial" w:hAnsi="Arial" w:cs="Arial"/>
          <w:b/>
          <w:bCs/>
          <w:w w:val="105"/>
          <w:sz w:val="18"/>
          <w:szCs w:val="18"/>
        </w:rPr>
        <w:t xml:space="preserve">typu zewnętrznego </w:t>
      </w:r>
      <w:r w:rsidRPr="00900E2D">
        <w:rPr>
          <w:rFonts w:ascii="Arial" w:hAnsi="Arial" w:cs="Arial"/>
          <w:w w:val="105"/>
          <w:sz w:val="18"/>
          <w:szCs w:val="18"/>
        </w:rPr>
        <w:t xml:space="preserve">lub </w:t>
      </w:r>
      <w:r w:rsidRPr="00900E2D">
        <w:rPr>
          <w:rFonts w:ascii="Arial" w:hAnsi="Arial" w:cs="Arial"/>
          <w:b/>
          <w:bCs/>
          <w:w w:val="105"/>
          <w:sz w:val="18"/>
          <w:szCs w:val="18"/>
        </w:rPr>
        <w:t>wewnętrznego</w:t>
      </w:r>
      <w:r w:rsidRPr="00900E2D">
        <w:rPr>
          <w:rFonts w:ascii="Arial" w:hAnsi="Arial" w:cs="Arial"/>
          <w:w w:val="105"/>
          <w:sz w:val="18"/>
          <w:szCs w:val="18"/>
        </w:rPr>
        <w:t>. W zależności od</w:t>
      </w:r>
      <w:r w:rsidRPr="00900E2D">
        <w:rPr>
          <w:rFonts w:ascii="Arial" w:hAnsi="Arial" w:cs="Arial"/>
          <w:spacing w:val="-33"/>
          <w:w w:val="105"/>
          <w:sz w:val="18"/>
          <w:szCs w:val="18"/>
        </w:rPr>
        <w:t xml:space="preserve"> </w:t>
      </w:r>
      <w:r w:rsidRPr="00900E2D">
        <w:rPr>
          <w:rFonts w:ascii="Arial" w:hAnsi="Arial" w:cs="Arial"/>
          <w:w w:val="105"/>
          <w:sz w:val="18"/>
          <w:szCs w:val="18"/>
        </w:rPr>
        <w:t>rodzaju podpisu</w:t>
      </w:r>
      <w:r w:rsidRPr="00900E2D">
        <w:rPr>
          <w:rFonts w:ascii="Arial" w:hAnsi="Arial" w:cs="Arial"/>
          <w:spacing w:val="-24"/>
          <w:w w:val="105"/>
          <w:sz w:val="18"/>
          <w:szCs w:val="18"/>
        </w:rPr>
        <w:t xml:space="preserve"> </w:t>
      </w:r>
      <w:r w:rsidRPr="00900E2D">
        <w:rPr>
          <w:rFonts w:ascii="Arial" w:hAnsi="Arial" w:cs="Arial"/>
          <w:w w:val="105"/>
          <w:sz w:val="18"/>
          <w:szCs w:val="18"/>
        </w:rPr>
        <w:t>i</w:t>
      </w:r>
      <w:r w:rsidRPr="00900E2D">
        <w:rPr>
          <w:rFonts w:ascii="Arial" w:hAnsi="Arial" w:cs="Arial"/>
          <w:spacing w:val="-23"/>
          <w:w w:val="105"/>
          <w:sz w:val="18"/>
          <w:szCs w:val="18"/>
        </w:rPr>
        <w:t xml:space="preserve"> </w:t>
      </w:r>
      <w:r w:rsidRPr="00900E2D">
        <w:rPr>
          <w:rFonts w:ascii="Arial" w:hAnsi="Arial" w:cs="Arial"/>
          <w:w w:val="105"/>
          <w:sz w:val="18"/>
          <w:szCs w:val="18"/>
        </w:rPr>
        <w:t>jego</w:t>
      </w:r>
      <w:r w:rsidRPr="00900E2D">
        <w:rPr>
          <w:rFonts w:ascii="Arial" w:hAnsi="Arial" w:cs="Arial"/>
          <w:spacing w:val="-26"/>
          <w:w w:val="105"/>
          <w:sz w:val="18"/>
          <w:szCs w:val="18"/>
        </w:rPr>
        <w:t xml:space="preserve"> </w:t>
      </w:r>
      <w:r w:rsidRPr="00900E2D">
        <w:rPr>
          <w:rFonts w:ascii="Arial" w:hAnsi="Arial" w:cs="Arial"/>
          <w:w w:val="105"/>
          <w:sz w:val="18"/>
          <w:szCs w:val="18"/>
        </w:rPr>
        <w:t>typu</w:t>
      </w:r>
      <w:r w:rsidRPr="00900E2D">
        <w:rPr>
          <w:rFonts w:ascii="Arial" w:hAnsi="Arial" w:cs="Arial"/>
          <w:spacing w:val="-24"/>
          <w:w w:val="105"/>
          <w:sz w:val="18"/>
          <w:szCs w:val="18"/>
        </w:rPr>
        <w:t xml:space="preserve"> </w:t>
      </w:r>
      <w:r w:rsidRPr="00900E2D">
        <w:rPr>
          <w:rFonts w:ascii="Arial" w:hAnsi="Arial" w:cs="Arial"/>
          <w:w w:val="105"/>
          <w:sz w:val="18"/>
          <w:szCs w:val="18"/>
        </w:rPr>
        <w:t>(zewnętrzny,</w:t>
      </w:r>
      <w:r w:rsidRPr="00900E2D">
        <w:rPr>
          <w:rFonts w:ascii="Arial" w:hAnsi="Arial" w:cs="Arial"/>
          <w:spacing w:val="-24"/>
          <w:w w:val="105"/>
          <w:sz w:val="18"/>
          <w:szCs w:val="18"/>
        </w:rPr>
        <w:t xml:space="preserve"> </w:t>
      </w:r>
      <w:r w:rsidRPr="00900E2D">
        <w:rPr>
          <w:rFonts w:ascii="Arial" w:hAnsi="Arial" w:cs="Arial"/>
          <w:w w:val="105"/>
          <w:sz w:val="18"/>
          <w:szCs w:val="18"/>
        </w:rPr>
        <w:t>wewnętrzny)</w:t>
      </w:r>
      <w:r w:rsidRPr="00900E2D">
        <w:rPr>
          <w:rFonts w:ascii="Arial" w:hAnsi="Arial" w:cs="Arial"/>
          <w:spacing w:val="-23"/>
          <w:w w:val="105"/>
          <w:sz w:val="18"/>
          <w:szCs w:val="18"/>
        </w:rPr>
        <w:t xml:space="preserve"> </w:t>
      </w:r>
      <w:r w:rsidRPr="00900E2D">
        <w:rPr>
          <w:rFonts w:ascii="Arial" w:hAnsi="Arial" w:cs="Arial"/>
          <w:w w:val="105"/>
          <w:sz w:val="18"/>
          <w:szCs w:val="18"/>
        </w:rPr>
        <w:t>dodaje</w:t>
      </w:r>
      <w:r w:rsidRPr="00900E2D">
        <w:rPr>
          <w:rFonts w:ascii="Arial" w:hAnsi="Arial" w:cs="Arial"/>
          <w:spacing w:val="-22"/>
          <w:w w:val="105"/>
          <w:sz w:val="18"/>
          <w:szCs w:val="18"/>
        </w:rPr>
        <w:t xml:space="preserve"> </w:t>
      </w:r>
      <w:r w:rsidRPr="00900E2D">
        <w:rPr>
          <w:rFonts w:ascii="Arial" w:hAnsi="Arial" w:cs="Arial"/>
          <w:w w:val="105"/>
          <w:sz w:val="18"/>
          <w:szCs w:val="18"/>
        </w:rPr>
        <w:t>się</w:t>
      </w:r>
      <w:r w:rsidRPr="00900E2D">
        <w:rPr>
          <w:rFonts w:ascii="Arial" w:hAnsi="Arial" w:cs="Arial"/>
          <w:spacing w:val="-24"/>
          <w:w w:val="105"/>
          <w:sz w:val="18"/>
          <w:szCs w:val="18"/>
        </w:rPr>
        <w:t xml:space="preserve"> </w:t>
      </w:r>
      <w:r w:rsidRPr="00900E2D">
        <w:rPr>
          <w:rFonts w:ascii="Arial" w:hAnsi="Arial" w:cs="Arial"/>
          <w:w w:val="105"/>
          <w:sz w:val="18"/>
          <w:szCs w:val="18"/>
        </w:rPr>
        <w:t>uprzednio</w:t>
      </w:r>
      <w:r w:rsidRPr="00900E2D">
        <w:rPr>
          <w:rFonts w:ascii="Arial" w:hAnsi="Arial" w:cs="Arial"/>
          <w:spacing w:val="-27"/>
          <w:w w:val="105"/>
          <w:sz w:val="18"/>
          <w:szCs w:val="18"/>
        </w:rPr>
        <w:t xml:space="preserve"> </w:t>
      </w:r>
      <w:r w:rsidRPr="00900E2D">
        <w:rPr>
          <w:rFonts w:ascii="Arial" w:hAnsi="Arial" w:cs="Arial"/>
          <w:w w:val="105"/>
          <w:sz w:val="18"/>
          <w:szCs w:val="18"/>
        </w:rPr>
        <w:t>podpisane</w:t>
      </w:r>
      <w:r w:rsidRPr="00900E2D">
        <w:rPr>
          <w:rFonts w:ascii="Arial" w:hAnsi="Arial" w:cs="Arial"/>
          <w:spacing w:val="-22"/>
          <w:w w:val="105"/>
          <w:sz w:val="18"/>
          <w:szCs w:val="18"/>
        </w:rPr>
        <w:t xml:space="preserve"> </w:t>
      </w:r>
      <w:r w:rsidRPr="00900E2D">
        <w:rPr>
          <w:rFonts w:ascii="Arial" w:hAnsi="Arial" w:cs="Arial"/>
          <w:w w:val="105"/>
          <w:sz w:val="18"/>
          <w:szCs w:val="18"/>
        </w:rPr>
        <w:t>dokumenty wraz z wygenerowanym plikiem podpisu (typ zewnętrzny) lub dokument z wszytym podpisem (typ wewnętrzny).</w:t>
      </w:r>
    </w:p>
    <w:p w14:paraId="08C61BA7"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2" w:line="247" w:lineRule="auto"/>
        <w:ind w:right="135"/>
        <w:jc w:val="both"/>
        <w:rPr>
          <w:rFonts w:ascii="Arial" w:hAnsi="Arial" w:cs="Arial"/>
          <w:w w:val="105"/>
          <w:sz w:val="18"/>
          <w:szCs w:val="18"/>
        </w:rPr>
      </w:pPr>
      <w:r w:rsidRPr="00900E2D">
        <w:rPr>
          <w:rFonts w:ascii="Arial" w:hAnsi="Arial" w:cs="Arial"/>
          <w:w w:val="105"/>
          <w:sz w:val="18"/>
          <w:szCs w:val="18"/>
        </w:rPr>
        <w:t>Możliwość</w:t>
      </w:r>
      <w:r w:rsidRPr="00900E2D">
        <w:rPr>
          <w:rFonts w:ascii="Arial" w:hAnsi="Arial" w:cs="Arial"/>
          <w:spacing w:val="-18"/>
          <w:w w:val="105"/>
          <w:sz w:val="18"/>
          <w:szCs w:val="18"/>
        </w:rPr>
        <w:t xml:space="preserve"> </w:t>
      </w:r>
      <w:r w:rsidRPr="00900E2D">
        <w:rPr>
          <w:rFonts w:ascii="Arial" w:hAnsi="Arial" w:cs="Arial"/>
          <w:w w:val="105"/>
          <w:sz w:val="18"/>
          <w:szCs w:val="18"/>
        </w:rPr>
        <w:t>korzystania</w:t>
      </w:r>
      <w:r w:rsidRPr="00900E2D">
        <w:rPr>
          <w:rFonts w:ascii="Arial" w:hAnsi="Arial" w:cs="Arial"/>
          <w:spacing w:val="-19"/>
          <w:w w:val="105"/>
          <w:sz w:val="18"/>
          <w:szCs w:val="18"/>
        </w:rPr>
        <w:t xml:space="preserve"> </w:t>
      </w:r>
      <w:r w:rsidRPr="00900E2D">
        <w:rPr>
          <w:rFonts w:ascii="Arial" w:hAnsi="Arial" w:cs="Arial"/>
          <w:w w:val="105"/>
          <w:sz w:val="18"/>
          <w:szCs w:val="18"/>
        </w:rPr>
        <w:t>w</w:t>
      </w:r>
      <w:r w:rsidRPr="00900E2D">
        <w:rPr>
          <w:rFonts w:ascii="Arial" w:hAnsi="Arial" w:cs="Arial"/>
          <w:spacing w:val="-19"/>
          <w:w w:val="105"/>
          <w:sz w:val="18"/>
          <w:szCs w:val="18"/>
        </w:rPr>
        <w:t xml:space="preserve"> </w:t>
      </w:r>
      <w:r w:rsidRPr="00900E2D">
        <w:rPr>
          <w:rFonts w:ascii="Arial" w:hAnsi="Arial" w:cs="Arial"/>
          <w:w w:val="105"/>
          <w:sz w:val="18"/>
          <w:szCs w:val="18"/>
        </w:rPr>
        <w:t>postępowaniu</w:t>
      </w:r>
      <w:r w:rsidRPr="00900E2D">
        <w:rPr>
          <w:rFonts w:ascii="Arial" w:hAnsi="Arial" w:cs="Arial"/>
          <w:spacing w:val="-19"/>
          <w:w w:val="105"/>
          <w:sz w:val="18"/>
          <w:szCs w:val="18"/>
        </w:rPr>
        <w:t xml:space="preserve"> </w:t>
      </w:r>
      <w:r w:rsidRPr="00900E2D">
        <w:rPr>
          <w:rFonts w:ascii="Arial" w:hAnsi="Arial" w:cs="Arial"/>
          <w:w w:val="105"/>
          <w:sz w:val="18"/>
          <w:szCs w:val="18"/>
        </w:rPr>
        <w:t>z</w:t>
      </w:r>
      <w:r w:rsidRPr="00900E2D">
        <w:rPr>
          <w:rFonts w:ascii="Arial" w:hAnsi="Arial" w:cs="Arial"/>
          <w:spacing w:val="-20"/>
          <w:w w:val="105"/>
          <w:sz w:val="18"/>
          <w:szCs w:val="18"/>
        </w:rPr>
        <w:t xml:space="preserve"> </w:t>
      </w:r>
      <w:r w:rsidRPr="00900E2D">
        <w:rPr>
          <w:rFonts w:ascii="Arial" w:hAnsi="Arial" w:cs="Arial"/>
          <w:w w:val="105"/>
          <w:sz w:val="18"/>
          <w:szCs w:val="18"/>
        </w:rPr>
        <w:t>„</w:t>
      </w:r>
      <w:r w:rsidRPr="00900E2D">
        <w:rPr>
          <w:rFonts w:ascii="Arial" w:hAnsi="Arial" w:cs="Arial"/>
          <w:i/>
          <w:iCs/>
          <w:w w:val="105"/>
          <w:sz w:val="18"/>
          <w:szCs w:val="18"/>
        </w:rPr>
        <w:t>Formularzy</w:t>
      </w:r>
      <w:r w:rsidRPr="00900E2D">
        <w:rPr>
          <w:rFonts w:ascii="Arial" w:hAnsi="Arial" w:cs="Arial"/>
          <w:i/>
          <w:iCs/>
          <w:spacing w:val="-18"/>
          <w:w w:val="105"/>
          <w:sz w:val="18"/>
          <w:szCs w:val="18"/>
        </w:rPr>
        <w:t xml:space="preserve"> </w:t>
      </w:r>
      <w:r w:rsidRPr="00900E2D">
        <w:rPr>
          <w:rFonts w:ascii="Arial" w:hAnsi="Arial" w:cs="Arial"/>
          <w:i/>
          <w:iCs/>
          <w:w w:val="105"/>
          <w:sz w:val="18"/>
          <w:szCs w:val="18"/>
        </w:rPr>
        <w:t>do</w:t>
      </w:r>
      <w:r w:rsidRPr="00900E2D">
        <w:rPr>
          <w:rFonts w:ascii="Arial" w:hAnsi="Arial" w:cs="Arial"/>
          <w:i/>
          <w:iCs/>
          <w:spacing w:val="-17"/>
          <w:w w:val="105"/>
          <w:sz w:val="18"/>
          <w:szCs w:val="18"/>
        </w:rPr>
        <w:t xml:space="preserve"> </w:t>
      </w:r>
      <w:r w:rsidRPr="00900E2D">
        <w:rPr>
          <w:rFonts w:ascii="Arial" w:hAnsi="Arial" w:cs="Arial"/>
          <w:i/>
          <w:iCs/>
          <w:w w:val="105"/>
          <w:sz w:val="18"/>
          <w:szCs w:val="18"/>
        </w:rPr>
        <w:t>komunikacji”</w:t>
      </w:r>
      <w:r w:rsidRPr="00900E2D">
        <w:rPr>
          <w:rFonts w:ascii="Arial" w:hAnsi="Arial" w:cs="Arial"/>
          <w:i/>
          <w:iCs/>
          <w:spacing w:val="-15"/>
          <w:w w:val="105"/>
          <w:sz w:val="18"/>
          <w:szCs w:val="18"/>
        </w:rPr>
        <w:t xml:space="preserve"> </w:t>
      </w:r>
      <w:r w:rsidRPr="00900E2D">
        <w:rPr>
          <w:rFonts w:ascii="Arial" w:hAnsi="Arial" w:cs="Arial"/>
          <w:w w:val="105"/>
          <w:sz w:val="18"/>
          <w:szCs w:val="18"/>
        </w:rPr>
        <w:t>w</w:t>
      </w:r>
      <w:r w:rsidRPr="00900E2D">
        <w:rPr>
          <w:rFonts w:ascii="Arial" w:hAnsi="Arial" w:cs="Arial"/>
          <w:spacing w:val="-20"/>
          <w:w w:val="105"/>
          <w:sz w:val="18"/>
          <w:szCs w:val="18"/>
        </w:rPr>
        <w:t xml:space="preserve"> </w:t>
      </w:r>
      <w:r w:rsidRPr="00900E2D">
        <w:rPr>
          <w:rFonts w:ascii="Arial" w:hAnsi="Arial" w:cs="Arial"/>
          <w:w w:val="105"/>
          <w:sz w:val="18"/>
          <w:szCs w:val="18"/>
        </w:rPr>
        <w:t>pełnym</w:t>
      </w:r>
      <w:r w:rsidRPr="00900E2D">
        <w:rPr>
          <w:rFonts w:ascii="Arial" w:hAnsi="Arial" w:cs="Arial"/>
          <w:spacing w:val="-17"/>
          <w:w w:val="105"/>
          <w:sz w:val="18"/>
          <w:szCs w:val="18"/>
        </w:rPr>
        <w:t xml:space="preserve"> </w:t>
      </w:r>
      <w:r w:rsidRPr="00900E2D">
        <w:rPr>
          <w:rFonts w:ascii="Arial" w:hAnsi="Arial" w:cs="Arial"/>
          <w:w w:val="105"/>
          <w:sz w:val="18"/>
          <w:szCs w:val="18"/>
        </w:rPr>
        <w:t xml:space="preserve">zakresie wymaga posiadania konta </w:t>
      </w:r>
      <w:r w:rsidRPr="00900E2D">
        <w:rPr>
          <w:rFonts w:ascii="Arial" w:hAnsi="Arial" w:cs="Arial"/>
          <w:i/>
          <w:iCs/>
          <w:w w:val="105"/>
          <w:sz w:val="18"/>
          <w:szCs w:val="18"/>
        </w:rPr>
        <w:t xml:space="preserve">„Wykonawcy” </w:t>
      </w:r>
      <w:r w:rsidRPr="00900E2D">
        <w:rPr>
          <w:rFonts w:ascii="Arial" w:hAnsi="Arial" w:cs="Arial"/>
          <w:w w:val="105"/>
          <w:sz w:val="18"/>
          <w:szCs w:val="18"/>
        </w:rPr>
        <w:t>na Platformie e-Zamówienia oraz zalogowania się</w:t>
      </w:r>
      <w:r w:rsidRPr="00900E2D">
        <w:rPr>
          <w:rFonts w:ascii="Arial" w:hAnsi="Arial" w:cs="Arial"/>
          <w:spacing w:val="-18"/>
          <w:w w:val="105"/>
          <w:sz w:val="18"/>
          <w:szCs w:val="18"/>
        </w:rPr>
        <w:t xml:space="preserve"> </w:t>
      </w:r>
      <w:r w:rsidRPr="00900E2D">
        <w:rPr>
          <w:rFonts w:ascii="Arial" w:hAnsi="Arial" w:cs="Arial"/>
          <w:w w:val="105"/>
          <w:sz w:val="18"/>
          <w:szCs w:val="18"/>
        </w:rPr>
        <w:t>na</w:t>
      </w:r>
      <w:r w:rsidRPr="00900E2D">
        <w:rPr>
          <w:rFonts w:ascii="Arial" w:hAnsi="Arial" w:cs="Arial"/>
          <w:spacing w:val="-16"/>
          <w:w w:val="105"/>
          <w:sz w:val="18"/>
          <w:szCs w:val="18"/>
        </w:rPr>
        <w:t xml:space="preserve"> </w:t>
      </w:r>
      <w:r w:rsidRPr="00900E2D">
        <w:rPr>
          <w:rFonts w:ascii="Arial" w:hAnsi="Arial" w:cs="Arial"/>
          <w:w w:val="105"/>
          <w:sz w:val="18"/>
          <w:szCs w:val="18"/>
        </w:rPr>
        <w:t>Platformie</w:t>
      </w:r>
      <w:r w:rsidRPr="00900E2D">
        <w:rPr>
          <w:rFonts w:ascii="Arial" w:hAnsi="Arial" w:cs="Arial"/>
          <w:spacing w:val="-19"/>
          <w:w w:val="105"/>
          <w:sz w:val="18"/>
          <w:szCs w:val="18"/>
        </w:rPr>
        <w:t xml:space="preserve"> </w:t>
      </w:r>
      <w:r w:rsidRPr="00900E2D">
        <w:rPr>
          <w:rFonts w:ascii="Arial" w:hAnsi="Arial" w:cs="Arial"/>
          <w:w w:val="105"/>
          <w:sz w:val="18"/>
          <w:szCs w:val="18"/>
        </w:rPr>
        <w:t>e-Zamówienia.</w:t>
      </w:r>
      <w:r w:rsidRPr="00900E2D">
        <w:rPr>
          <w:rFonts w:ascii="Arial" w:hAnsi="Arial" w:cs="Arial"/>
          <w:spacing w:val="-15"/>
          <w:w w:val="105"/>
          <w:sz w:val="18"/>
          <w:szCs w:val="18"/>
        </w:rPr>
        <w:t xml:space="preserve"> </w:t>
      </w:r>
      <w:r w:rsidRPr="00900E2D">
        <w:rPr>
          <w:rFonts w:ascii="Arial" w:hAnsi="Arial" w:cs="Arial"/>
          <w:w w:val="105"/>
          <w:sz w:val="18"/>
          <w:szCs w:val="18"/>
        </w:rPr>
        <w:t>Do</w:t>
      </w:r>
      <w:r w:rsidRPr="00900E2D">
        <w:rPr>
          <w:rFonts w:ascii="Arial" w:hAnsi="Arial" w:cs="Arial"/>
          <w:spacing w:val="-16"/>
          <w:w w:val="105"/>
          <w:sz w:val="18"/>
          <w:szCs w:val="18"/>
        </w:rPr>
        <w:t xml:space="preserve"> </w:t>
      </w:r>
      <w:r w:rsidRPr="00900E2D">
        <w:rPr>
          <w:rFonts w:ascii="Arial" w:hAnsi="Arial" w:cs="Arial"/>
          <w:w w:val="105"/>
          <w:sz w:val="18"/>
          <w:szCs w:val="18"/>
        </w:rPr>
        <w:t>korzystania</w:t>
      </w:r>
      <w:r w:rsidRPr="00900E2D">
        <w:rPr>
          <w:rFonts w:ascii="Arial" w:hAnsi="Arial" w:cs="Arial"/>
          <w:spacing w:val="-19"/>
          <w:w w:val="105"/>
          <w:sz w:val="18"/>
          <w:szCs w:val="18"/>
        </w:rPr>
        <w:t xml:space="preserve"> </w:t>
      </w:r>
      <w:r w:rsidRPr="00900E2D">
        <w:rPr>
          <w:rFonts w:ascii="Arial" w:hAnsi="Arial" w:cs="Arial"/>
          <w:w w:val="105"/>
          <w:sz w:val="18"/>
          <w:szCs w:val="18"/>
        </w:rPr>
        <w:t>z</w:t>
      </w:r>
      <w:r w:rsidRPr="00900E2D">
        <w:rPr>
          <w:rFonts w:ascii="Arial" w:hAnsi="Arial" w:cs="Arial"/>
          <w:spacing w:val="-17"/>
          <w:w w:val="105"/>
          <w:sz w:val="18"/>
          <w:szCs w:val="18"/>
        </w:rPr>
        <w:t xml:space="preserve"> </w:t>
      </w:r>
      <w:r w:rsidRPr="00900E2D">
        <w:rPr>
          <w:rFonts w:ascii="Arial" w:hAnsi="Arial" w:cs="Arial"/>
          <w:i/>
          <w:iCs/>
          <w:w w:val="105"/>
          <w:sz w:val="18"/>
          <w:szCs w:val="18"/>
        </w:rPr>
        <w:t>„Formularzy</w:t>
      </w:r>
      <w:r w:rsidRPr="00900E2D">
        <w:rPr>
          <w:rFonts w:ascii="Arial" w:hAnsi="Arial" w:cs="Arial"/>
          <w:i/>
          <w:iCs/>
          <w:spacing w:val="-20"/>
          <w:w w:val="105"/>
          <w:sz w:val="18"/>
          <w:szCs w:val="18"/>
        </w:rPr>
        <w:t xml:space="preserve"> </w:t>
      </w:r>
      <w:r w:rsidRPr="00900E2D">
        <w:rPr>
          <w:rFonts w:ascii="Arial" w:hAnsi="Arial" w:cs="Arial"/>
          <w:i/>
          <w:iCs/>
          <w:w w:val="105"/>
          <w:sz w:val="18"/>
          <w:szCs w:val="18"/>
        </w:rPr>
        <w:t>do</w:t>
      </w:r>
      <w:r w:rsidRPr="00900E2D">
        <w:rPr>
          <w:rFonts w:ascii="Arial" w:hAnsi="Arial" w:cs="Arial"/>
          <w:i/>
          <w:iCs/>
          <w:spacing w:val="-17"/>
          <w:w w:val="105"/>
          <w:sz w:val="18"/>
          <w:szCs w:val="18"/>
        </w:rPr>
        <w:t xml:space="preserve"> </w:t>
      </w:r>
      <w:r w:rsidRPr="00900E2D">
        <w:rPr>
          <w:rFonts w:ascii="Arial" w:hAnsi="Arial" w:cs="Arial"/>
          <w:i/>
          <w:iCs/>
          <w:w w:val="105"/>
          <w:sz w:val="18"/>
          <w:szCs w:val="18"/>
        </w:rPr>
        <w:t>komunikacji</w:t>
      </w:r>
      <w:r w:rsidRPr="00900E2D">
        <w:rPr>
          <w:rFonts w:ascii="Arial" w:hAnsi="Arial" w:cs="Arial"/>
          <w:w w:val="105"/>
          <w:sz w:val="18"/>
          <w:szCs w:val="18"/>
        </w:rPr>
        <w:t>”</w:t>
      </w:r>
      <w:r w:rsidRPr="00900E2D">
        <w:rPr>
          <w:rFonts w:ascii="Arial" w:hAnsi="Arial" w:cs="Arial"/>
          <w:spacing w:val="-16"/>
          <w:w w:val="105"/>
          <w:sz w:val="18"/>
          <w:szCs w:val="18"/>
        </w:rPr>
        <w:t xml:space="preserve"> </w:t>
      </w:r>
      <w:r w:rsidRPr="00900E2D">
        <w:rPr>
          <w:rFonts w:ascii="Arial" w:hAnsi="Arial" w:cs="Arial"/>
          <w:w w:val="105"/>
          <w:sz w:val="18"/>
          <w:szCs w:val="18"/>
        </w:rPr>
        <w:t>służących zadawania pytań dotyczących treści dokumentów zamówienia wystarczające jest posiadanie tzw. konta uproszczonego na Platformie</w:t>
      </w:r>
      <w:r w:rsidRPr="00900E2D">
        <w:rPr>
          <w:rFonts w:ascii="Arial" w:hAnsi="Arial" w:cs="Arial"/>
          <w:spacing w:val="-25"/>
          <w:w w:val="105"/>
          <w:sz w:val="18"/>
          <w:szCs w:val="18"/>
        </w:rPr>
        <w:t xml:space="preserve"> </w:t>
      </w:r>
      <w:r w:rsidRPr="00900E2D">
        <w:rPr>
          <w:rFonts w:ascii="Arial" w:hAnsi="Arial" w:cs="Arial"/>
          <w:w w:val="105"/>
          <w:sz w:val="18"/>
          <w:szCs w:val="18"/>
        </w:rPr>
        <w:t>e-Zamówienia.</w:t>
      </w:r>
    </w:p>
    <w:p w14:paraId="331F7CB5"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7" w:line="249" w:lineRule="auto"/>
        <w:ind w:right="147"/>
        <w:jc w:val="both"/>
        <w:rPr>
          <w:rFonts w:ascii="Arial" w:hAnsi="Arial" w:cs="Arial"/>
          <w:w w:val="105"/>
          <w:sz w:val="18"/>
          <w:szCs w:val="18"/>
        </w:rPr>
      </w:pPr>
      <w:r w:rsidRPr="00900E2D">
        <w:rPr>
          <w:rFonts w:ascii="Arial" w:hAnsi="Arial" w:cs="Arial"/>
          <w:w w:val="105"/>
          <w:sz w:val="18"/>
          <w:szCs w:val="18"/>
        </w:rPr>
        <w:t>Wszystkie</w:t>
      </w:r>
      <w:r w:rsidRPr="00900E2D">
        <w:rPr>
          <w:rFonts w:ascii="Arial" w:hAnsi="Arial" w:cs="Arial"/>
          <w:spacing w:val="-8"/>
          <w:w w:val="105"/>
          <w:sz w:val="18"/>
          <w:szCs w:val="18"/>
        </w:rPr>
        <w:t xml:space="preserve"> </w:t>
      </w:r>
      <w:r w:rsidRPr="00900E2D">
        <w:rPr>
          <w:rFonts w:ascii="Arial" w:hAnsi="Arial" w:cs="Arial"/>
          <w:w w:val="105"/>
          <w:sz w:val="18"/>
          <w:szCs w:val="18"/>
        </w:rPr>
        <w:t>wysłane</w:t>
      </w:r>
      <w:r w:rsidRPr="00900E2D">
        <w:rPr>
          <w:rFonts w:ascii="Arial" w:hAnsi="Arial" w:cs="Arial"/>
          <w:spacing w:val="-9"/>
          <w:w w:val="105"/>
          <w:sz w:val="18"/>
          <w:szCs w:val="18"/>
        </w:rPr>
        <w:t xml:space="preserve"> </w:t>
      </w:r>
      <w:r w:rsidRPr="00900E2D">
        <w:rPr>
          <w:rFonts w:ascii="Arial" w:hAnsi="Arial" w:cs="Arial"/>
          <w:w w:val="105"/>
          <w:sz w:val="18"/>
          <w:szCs w:val="18"/>
        </w:rPr>
        <w:t>i</w:t>
      </w:r>
      <w:r w:rsidRPr="00900E2D">
        <w:rPr>
          <w:rFonts w:ascii="Arial" w:hAnsi="Arial" w:cs="Arial"/>
          <w:spacing w:val="-8"/>
          <w:w w:val="105"/>
          <w:sz w:val="18"/>
          <w:szCs w:val="18"/>
        </w:rPr>
        <w:t xml:space="preserve"> </w:t>
      </w:r>
      <w:r w:rsidRPr="00900E2D">
        <w:rPr>
          <w:rFonts w:ascii="Arial" w:hAnsi="Arial" w:cs="Arial"/>
          <w:w w:val="105"/>
          <w:sz w:val="18"/>
          <w:szCs w:val="18"/>
        </w:rPr>
        <w:t>odebrane</w:t>
      </w:r>
      <w:r w:rsidRPr="00900E2D">
        <w:rPr>
          <w:rFonts w:ascii="Arial" w:hAnsi="Arial" w:cs="Arial"/>
          <w:spacing w:val="-9"/>
          <w:w w:val="105"/>
          <w:sz w:val="18"/>
          <w:szCs w:val="18"/>
        </w:rPr>
        <w:t xml:space="preserve"> </w:t>
      </w:r>
      <w:r w:rsidRPr="00900E2D">
        <w:rPr>
          <w:rFonts w:ascii="Arial" w:hAnsi="Arial" w:cs="Arial"/>
          <w:w w:val="105"/>
          <w:sz w:val="18"/>
          <w:szCs w:val="18"/>
        </w:rPr>
        <w:t>w</w:t>
      </w:r>
      <w:r w:rsidRPr="00900E2D">
        <w:rPr>
          <w:rFonts w:ascii="Arial" w:hAnsi="Arial" w:cs="Arial"/>
          <w:spacing w:val="-8"/>
          <w:w w:val="105"/>
          <w:sz w:val="18"/>
          <w:szCs w:val="18"/>
        </w:rPr>
        <w:t xml:space="preserve"> </w:t>
      </w:r>
      <w:r w:rsidRPr="00900E2D">
        <w:rPr>
          <w:rFonts w:ascii="Arial" w:hAnsi="Arial" w:cs="Arial"/>
          <w:w w:val="105"/>
          <w:sz w:val="18"/>
          <w:szCs w:val="18"/>
        </w:rPr>
        <w:t>postępowaniu</w:t>
      </w:r>
      <w:r w:rsidRPr="00900E2D">
        <w:rPr>
          <w:rFonts w:ascii="Arial" w:hAnsi="Arial" w:cs="Arial"/>
          <w:spacing w:val="-9"/>
          <w:w w:val="105"/>
          <w:sz w:val="18"/>
          <w:szCs w:val="18"/>
        </w:rPr>
        <w:t xml:space="preserve"> </w:t>
      </w:r>
      <w:r w:rsidRPr="00900E2D">
        <w:rPr>
          <w:rFonts w:ascii="Arial" w:hAnsi="Arial" w:cs="Arial"/>
          <w:w w:val="105"/>
          <w:sz w:val="18"/>
          <w:szCs w:val="18"/>
        </w:rPr>
        <w:t>przez</w:t>
      </w:r>
      <w:r w:rsidRPr="00900E2D">
        <w:rPr>
          <w:rFonts w:ascii="Arial" w:hAnsi="Arial" w:cs="Arial"/>
          <w:spacing w:val="-9"/>
          <w:w w:val="105"/>
          <w:sz w:val="18"/>
          <w:szCs w:val="18"/>
        </w:rPr>
        <w:t xml:space="preserve"> </w:t>
      </w:r>
      <w:r w:rsidRPr="00900E2D">
        <w:rPr>
          <w:rFonts w:ascii="Arial" w:hAnsi="Arial" w:cs="Arial"/>
          <w:w w:val="105"/>
          <w:sz w:val="18"/>
          <w:szCs w:val="18"/>
        </w:rPr>
        <w:t>wykonawcę</w:t>
      </w:r>
      <w:r w:rsidRPr="00900E2D">
        <w:rPr>
          <w:rFonts w:ascii="Arial" w:hAnsi="Arial" w:cs="Arial"/>
          <w:spacing w:val="-8"/>
          <w:w w:val="105"/>
          <w:sz w:val="18"/>
          <w:szCs w:val="18"/>
        </w:rPr>
        <w:t xml:space="preserve"> </w:t>
      </w:r>
      <w:r w:rsidRPr="00900E2D">
        <w:rPr>
          <w:rFonts w:ascii="Arial" w:hAnsi="Arial" w:cs="Arial"/>
          <w:w w:val="105"/>
          <w:sz w:val="18"/>
          <w:szCs w:val="18"/>
        </w:rPr>
        <w:t>wiadomości</w:t>
      </w:r>
      <w:r w:rsidRPr="00900E2D">
        <w:rPr>
          <w:rFonts w:ascii="Arial" w:hAnsi="Arial" w:cs="Arial"/>
          <w:spacing w:val="-9"/>
          <w:w w:val="105"/>
          <w:sz w:val="18"/>
          <w:szCs w:val="18"/>
        </w:rPr>
        <w:t xml:space="preserve"> </w:t>
      </w:r>
      <w:r w:rsidRPr="00900E2D">
        <w:rPr>
          <w:rFonts w:ascii="Arial" w:hAnsi="Arial" w:cs="Arial"/>
          <w:w w:val="105"/>
          <w:sz w:val="18"/>
          <w:szCs w:val="18"/>
        </w:rPr>
        <w:t>widoczne są po zalogowaniu w podglądzie postępowania w zakładce</w:t>
      </w:r>
      <w:r w:rsidRPr="00900E2D">
        <w:rPr>
          <w:rFonts w:ascii="Arial" w:hAnsi="Arial" w:cs="Arial"/>
          <w:spacing w:val="-36"/>
          <w:w w:val="105"/>
          <w:sz w:val="18"/>
          <w:szCs w:val="18"/>
        </w:rPr>
        <w:t xml:space="preserve"> </w:t>
      </w:r>
      <w:r w:rsidRPr="00900E2D">
        <w:rPr>
          <w:rFonts w:ascii="Arial" w:hAnsi="Arial" w:cs="Arial"/>
          <w:i/>
          <w:iCs/>
          <w:w w:val="105"/>
          <w:sz w:val="18"/>
          <w:szCs w:val="18"/>
        </w:rPr>
        <w:t>„Komunikacja”</w:t>
      </w:r>
      <w:r w:rsidRPr="00900E2D">
        <w:rPr>
          <w:rFonts w:ascii="Arial" w:hAnsi="Arial" w:cs="Arial"/>
          <w:w w:val="105"/>
          <w:sz w:val="18"/>
          <w:szCs w:val="18"/>
        </w:rPr>
        <w:t>.</w:t>
      </w:r>
    </w:p>
    <w:p w14:paraId="59FFF795"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2" w:line="247" w:lineRule="auto"/>
        <w:ind w:right="139"/>
        <w:jc w:val="both"/>
        <w:rPr>
          <w:rFonts w:ascii="Arial" w:hAnsi="Arial" w:cs="Arial"/>
          <w:w w:val="105"/>
          <w:sz w:val="18"/>
          <w:szCs w:val="18"/>
        </w:rPr>
      </w:pPr>
      <w:r w:rsidRPr="00900E2D">
        <w:rPr>
          <w:rFonts w:ascii="Arial" w:hAnsi="Arial" w:cs="Arial"/>
          <w:w w:val="105"/>
          <w:sz w:val="18"/>
          <w:szCs w:val="18"/>
        </w:rPr>
        <w:t>Maksymalny</w:t>
      </w:r>
      <w:r w:rsidRPr="00900E2D">
        <w:rPr>
          <w:rFonts w:ascii="Arial" w:hAnsi="Arial" w:cs="Arial"/>
          <w:spacing w:val="-24"/>
          <w:w w:val="105"/>
          <w:sz w:val="18"/>
          <w:szCs w:val="18"/>
        </w:rPr>
        <w:t xml:space="preserve"> </w:t>
      </w:r>
      <w:r w:rsidRPr="00900E2D">
        <w:rPr>
          <w:rFonts w:ascii="Arial" w:hAnsi="Arial" w:cs="Arial"/>
          <w:w w:val="105"/>
          <w:sz w:val="18"/>
          <w:szCs w:val="18"/>
        </w:rPr>
        <w:t>rozmiar</w:t>
      </w:r>
      <w:r w:rsidRPr="00900E2D">
        <w:rPr>
          <w:rFonts w:ascii="Arial" w:hAnsi="Arial" w:cs="Arial"/>
          <w:spacing w:val="-23"/>
          <w:w w:val="105"/>
          <w:sz w:val="18"/>
          <w:szCs w:val="18"/>
        </w:rPr>
        <w:t xml:space="preserve"> </w:t>
      </w:r>
      <w:r w:rsidRPr="00900E2D">
        <w:rPr>
          <w:rFonts w:ascii="Arial" w:hAnsi="Arial" w:cs="Arial"/>
          <w:w w:val="105"/>
          <w:sz w:val="18"/>
          <w:szCs w:val="18"/>
        </w:rPr>
        <w:t>plików</w:t>
      </w:r>
      <w:r w:rsidRPr="00900E2D">
        <w:rPr>
          <w:rFonts w:ascii="Arial" w:hAnsi="Arial" w:cs="Arial"/>
          <w:spacing w:val="-22"/>
          <w:w w:val="105"/>
          <w:sz w:val="18"/>
          <w:szCs w:val="18"/>
        </w:rPr>
        <w:t xml:space="preserve"> </w:t>
      </w:r>
      <w:r w:rsidRPr="00900E2D">
        <w:rPr>
          <w:rFonts w:ascii="Arial" w:hAnsi="Arial" w:cs="Arial"/>
          <w:w w:val="105"/>
          <w:sz w:val="18"/>
          <w:szCs w:val="18"/>
        </w:rPr>
        <w:t>przesyłanych</w:t>
      </w:r>
      <w:r w:rsidRPr="00900E2D">
        <w:rPr>
          <w:rFonts w:ascii="Arial" w:hAnsi="Arial" w:cs="Arial"/>
          <w:spacing w:val="-26"/>
          <w:w w:val="105"/>
          <w:sz w:val="18"/>
          <w:szCs w:val="18"/>
        </w:rPr>
        <w:t xml:space="preserve"> </w:t>
      </w:r>
      <w:r w:rsidRPr="00900E2D">
        <w:rPr>
          <w:rFonts w:ascii="Arial" w:hAnsi="Arial" w:cs="Arial"/>
          <w:w w:val="105"/>
          <w:sz w:val="18"/>
          <w:szCs w:val="18"/>
        </w:rPr>
        <w:t>za</w:t>
      </w:r>
      <w:r w:rsidRPr="00900E2D">
        <w:rPr>
          <w:rFonts w:ascii="Arial" w:hAnsi="Arial" w:cs="Arial"/>
          <w:spacing w:val="-23"/>
          <w:w w:val="105"/>
          <w:sz w:val="18"/>
          <w:szCs w:val="18"/>
        </w:rPr>
        <w:t xml:space="preserve"> </w:t>
      </w:r>
      <w:r w:rsidRPr="00900E2D">
        <w:rPr>
          <w:rFonts w:ascii="Arial" w:hAnsi="Arial" w:cs="Arial"/>
          <w:w w:val="105"/>
          <w:sz w:val="18"/>
          <w:szCs w:val="18"/>
        </w:rPr>
        <w:t>pośrednictwem</w:t>
      </w:r>
      <w:r w:rsidRPr="00900E2D">
        <w:rPr>
          <w:rFonts w:ascii="Arial" w:hAnsi="Arial" w:cs="Arial"/>
          <w:spacing w:val="-19"/>
          <w:w w:val="105"/>
          <w:sz w:val="18"/>
          <w:szCs w:val="18"/>
        </w:rPr>
        <w:t xml:space="preserve"> </w:t>
      </w:r>
      <w:r w:rsidRPr="00900E2D">
        <w:rPr>
          <w:rFonts w:ascii="Arial" w:hAnsi="Arial" w:cs="Arial"/>
          <w:i/>
          <w:iCs/>
          <w:w w:val="105"/>
          <w:sz w:val="18"/>
          <w:szCs w:val="18"/>
        </w:rPr>
        <w:t>„Formularzy</w:t>
      </w:r>
      <w:r w:rsidRPr="00900E2D">
        <w:rPr>
          <w:rFonts w:ascii="Arial" w:hAnsi="Arial" w:cs="Arial"/>
          <w:i/>
          <w:iCs/>
          <w:spacing w:val="-25"/>
          <w:w w:val="105"/>
          <w:sz w:val="18"/>
          <w:szCs w:val="18"/>
        </w:rPr>
        <w:t xml:space="preserve"> </w:t>
      </w:r>
      <w:r w:rsidRPr="00900E2D">
        <w:rPr>
          <w:rFonts w:ascii="Arial" w:hAnsi="Arial" w:cs="Arial"/>
          <w:i/>
          <w:iCs/>
          <w:w w:val="105"/>
          <w:sz w:val="18"/>
          <w:szCs w:val="18"/>
        </w:rPr>
        <w:t>do</w:t>
      </w:r>
      <w:r w:rsidRPr="00900E2D">
        <w:rPr>
          <w:rFonts w:ascii="Arial" w:hAnsi="Arial" w:cs="Arial"/>
          <w:i/>
          <w:iCs/>
          <w:spacing w:val="-23"/>
          <w:w w:val="105"/>
          <w:sz w:val="18"/>
          <w:szCs w:val="18"/>
        </w:rPr>
        <w:t xml:space="preserve"> </w:t>
      </w:r>
      <w:r w:rsidRPr="00900E2D">
        <w:rPr>
          <w:rFonts w:ascii="Arial" w:hAnsi="Arial" w:cs="Arial"/>
          <w:i/>
          <w:iCs/>
          <w:w w:val="105"/>
          <w:sz w:val="18"/>
          <w:szCs w:val="18"/>
        </w:rPr>
        <w:t xml:space="preserve">komunikacji” </w:t>
      </w:r>
      <w:r w:rsidRPr="00900E2D">
        <w:rPr>
          <w:rFonts w:ascii="Arial" w:hAnsi="Arial" w:cs="Arial"/>
          <w:w w:val="105"/>
          <w:sz w:val="18"/>
          <w:szCs w:val="18"/>
        </w:rPr>
        <w:t>wynosi 150MB (wielkość ta dotyczy plików przesyłanych jako załączniki do jednego formularza).</w:t>
      </w:r>
    </w:p>
    <w:p w14:paraId="4BC9E213" w14:textId="4D6C895A"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5" w:line="247" w:lineRule="auto"/>
        <w:ind w:right="143"/>
        <w:jc w:val="both"/>
        <w:rPr>
          <w:rFonts w:ascii="Arial" w:hAnsi="Arial" w:cs="Arial"/>
          <w:w w:val="105"/>
          <w:sz w:val="18"/>
          <w:szCs w:val="18"/>
        </w:rPr>
      </w:pPr>
      <w:r w:rsidRPr="00900E2D">
        <w:rPr>
          <w:rFonts w:ascii="Arial" w:hAnsi="Arial" w:cs="Arial"/>
          <w:w w:val="105"/>
          <w:sz w:val="18"/>
          <w:szCs w:val="18"/>
        </w:rPr>
        <w:t xml:space="preserve">Minimalne wymagania techniczne dotyczące sprzętu używanego w celu korzystania z usług Platformy e-Zamówienia oraz informacje dotyczące specyfikacji połączenia określa </w:t>
      </w:r>
      <w:r w:rsidRPr="00900E2D">
        <w:rPr>
          <w:rFonts w:ascii="Arial" w:hAnsi="Arial" w:cs="Arial"/>
          <w:i/>
          <w:iCs/>
          <w:w w:val="105"/>
          <w:sz w:val="18"/>
          <w:szCs w:val="18"/>
        </w:rPr>
        <w:t>Regulamin Platformy</w:t>
      </w:r>
      <w:r w:rsidRPr="00900E2D">
        <w:rPr>
          <w:rFonts w:ascii="Arial" w:hAnsi="Arial" w:cs="Arial"/>
          <w:i/>
          <w:iCs/>
          <w:spacing w:val="-5"/>
          <w:w w:val="105"/>
          <w:sz w:val="18"/>
          <w:szCs w:val="18"/>
        </w:rPr>
        <w:t xml:space="preserve"> </w:t>
      </w:r>
      <w:r w:rsidRPr="00900E2D">
        <w:rPr>
          <w:rFonts w:ascii="Arial" w:hAnsi="Arial" w:cs="Arial"/>
          <w:i/>
          <w:iCs/>
          <w:w w:val="105"/>
          <w:sz w:val="18"/>
          <w:szCs w:val="18"/>
        </w:rPr>
        <w:t>e-</w:t>
      </w:r>
      <w:r w:rsidR="00E83D54">
        <w:rPr>
          <w:rFonts w:ascii="Arial" w:hAnsi="Arial" w:cs="Arial"/>
          <w:i/>
          <w:iCs/>
          <w:w w:val="105"/>
          <w:sz w:val="18"/>
          <w:szCs w:val="18"/>
        </w:rPr>
        <w:t>Z</w:t>
      </w:r>
      <w:r w:rsidRPr="00900E2D">
        <w:rPr>
          <w:rFonts w:ascii="Arial" w:hAnsi="Arial" w:cs="Arial"/>
          <w:i/>
          <w:iCs/>
          <w:w w:val="105"/>
          <w:sz w:val="18"/>
          <w:szCs w:val="18"/>
        </w:rPr>
        <w:t>amówienia</w:t>
      </w:r>
      <w:r w:rsidRPr="00900E2D">
        <w:rPr>
          <w:rFonts w:ascii="Arial" w:hAnsi="Arial" w:cs="Arial"/>
          <w:w w:val="105"/>
          <w:sz w:val="18"/>
          <w:szCs w:val="18"/>
        </w:rPr>
        <w:t>.</w:t>
      </w:r>
    </w:p>
    <w:p w14:paraId="1AF2CFAB"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7" w:line="247" w:lineRule="auto"/>
        <w:ind w:right="144"/>
        <w:jc w:val="both"/>
        <w:rPr>
          <w:rFonts w:ascii="Arial" w:hAnsi="Arial" w:cs="Arial"/>
          <w:color w:val="000000"/>
          <w:w w:val="105"/>
          <w:sz w:val="18"/>
          <w:szCs w:val="18"/>
        </w:rPr>
      </w:pP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przypadku</w:t>
      </w:r>
      <w:r w:rsidRPr="00900E2D">
        <w:rPr>
          <w:rFonts w:ascii="Arial" w:hAnsi="Arial" w:cs="Arial"/>
          <w:spacing w:val="-14"/>
          <w:w w:val="105"/>
          <w:sz w:val="18"/>
          <w:szCs w:val="18"/>
        </w:rPr>
        <w:t xml:space="preserve"> </w:t>
      </w:r>
      <w:r w:rsidRPr="00900E2D">
        <w:rPr>
          <w:rFonts w:ascii="Arial" w:hAnsi="Arial" w:cs="Arial"/>
          <w:w w:val="105"/>
          <w:sz w:val="18"/>
          <w:szCs w:val="18"/>
        </w:rPr>
        <w:t>problemów</w:t>
      </w:r>
      <w:r w:rsidRPr="00900E2D">
        <w:rPr>
          <w:rFonts w:ascii="Arial" w:hAnsi="Arial" w:cs="Arial"/>
          <w:spacing w:val="-13"/>
          <w:w w:val="105"/>
          <w:sz w:val="18"/>
          <w:szCs w:val="18"/>
        </w:rPr>
        <w:t xml:space="preserve"> </w:t>
      </w:r>
      <w:r w:rsidRPr="00900E2D">
        <w:rPr>
          <w:rFonts w:ascii="Arial" w:hAnsi="Arial" w:cs="Arial"/>
          <w:w w:val="105"/>
          <w:sz w:val="18"/>
          <w:szCs w:val="18"/>
        </w:rPr>
        <w:t>technicznych</w:t>
      </w:r>
      <w:r w:rsidRPr="00900E2D">
        <w:rPr>
          <w:rFonts w:ascii="Arial" w:hAnsi="Arial" w:cs="Arial"/>
          <w:spacing w:val="-15"/>
          <w:w w:val="105"/>
          <w:sz w:val="18"/>
          <w:szCs w:val="18"/>
        </w:rPr>
        <w:t xml:space="preserve"> </w:t>
      </w:r>
      <w:r w:rsidRPr="00900E2D">
        <w:rPr>
          <w:rFonts w:ascii="Arial" w:hAnsi="Arial" w:cs="Arial"/>
          <w:w w:val="105"/>
          <w:sz w:val="18"/>
          <w:szCs w:val="18"/>
        </w:rPr>
        <w:t>i</w:t>
      </w:r>
      <w:r w:rsidRPr="00900E2D">
        <w:rPr>
          <w:rFonts w:ascii="Arial" w:hAnsi="Arial" w:cs="Arial"/>
          <w:spacing w:val="-14"/>
          <w:w w:val="105"/>
          <w:sz w:val="18"/>
          <w:szCs w:val="18"/>
        </w:rPr>
        <w:t xml:space="preserve"> </w:t>
      </w:r>
      <w:r w:rsidRPr="00900E2D">
        <w:rPr>
          <w:rFonts w:ascii="Arial" w:hAnsi="Arial" w:cs="Arial"/>
          <w:w w:val="105"/>
          <w:sz w:val="18"/>
          <w:szCs w:val="18"/>
        </w:rPr>
        <w:t>awarii</w:t>
      </w:r>
      <w:r w:rsidRPr="00900E2D">
        <w:rPr>
          <w:rFonts w:ascii="Arial" w:hAnsi="Arial" w:cs="Arial"/>
          <w:spacing w:val="-13"/>
          <w:w w:val="105"/>
          <w:sz w:val="18"/>
          <w:szCs w:val="18"/>
        </w:rPr>
        <w:t xml:space="preserve"> </w:t>
      </w:r>
      <w:r w:rsidRPr="00900E2D">
        <w:rPr>
          <w:rFonts w:ascii="Arial" w:hAnsi="Arial" w:cs="Arial"/>
          <w:w w:val="105"/>
          <w:sz w:val="18"/>
          <w:szCs w:val="18"/>
        </w:rPr>
        <w:t>związanych</w:t>
      </w:r>
      <w:r w:rsidRPr="00900E2D">
        <w:rPr>
          <w:rFonts w:ascii="Arial" w:hAnsi="Arial" w:cs="Arial"/>
          <w:spacing w:val="-14"/>
          <w:w w:val="105"/>
          <w:sz w:val="18"/>
          <w:szCs w:val="18"/>
        </w:rPr>
        <w:t xml:space="preserve"> </w:t>
      </w:r>
      <w:r w:rsidRPr="00900E2D">
        <w:rPr>
          <w:rFonts w:ascii="Arial" w:hAnsi="Arial" w:cs="Arial"/>
          <w:w w:val="105"/>
          <w:sz w:val="18"/>
          <w:szCs w:val="18"/>
        </w:rPr>
        <w:t>z</w:t>
      </w:r>
      <w:r w:rsidRPr="00900E2D">
        <w:rPr>
          <w:rFonts w:ascii="Arial" w:hAnsi="Arial" w:cs="Arial"/>
          <w:spacing w:val="-13"/>
          <w:w w:val="105"/>
          <w:sz w:val="18"/>
          <w:szCs w:val="18"/>
        </w:rPr>
        <w:t xml:space="preserve"> </w:t>
      </w:r>
      <w:r w:rsidRPr="00900E2D">
        <w:rPr>
          <w:rFonts w:ascii="Arial" w:hAnsi="Arial" w:cs="Arial"/>
          <w:w w:val="105"/>
          <w:sz w:val="18"/>
          <w:szCs w:val="18"/>
        </w:rPr>
        <w:t>funkcjonowaniem</w:t>
      </w:r>
      <w:r w:rsidRPr="00900E2D">
        <w:rPr>
          <w:rFonts w:ascii="Arial" w:hAnsi="Arial" w:cs="Arial"/>
          <w:spacing w:val="-10"/>
          <w:w w:val="105"/>
          <w:sz w:val="18"/>
          <w:szCs w:val="18"/>
        </w:rPr>
        <w:t xml:space="preserve"> </w:t>
      </w:r>
      <w:r w:rsidRPr="00900E2D">
        <w:rPr>
          <w:rFonts w:ascii="Arial" w:hAnsi="Arial" w:cs="Arial"/>
          <w:w w:val="105"/>
          <w:sz w:val="18"/>
          <w:szCs w:val="18"/>
        </w:rPr>
        <w:t>Platformy e-Zamówienia</w:t>
      </w:r>
      <w:r w:rsidRPr="00900E2D">
        <w:rPr>
          <w:rFonts w:ascii="Arial" w:hAnsi="Arial" w:cs="Arial"/>
          <w:spacing w:val="-7"/>
          <w:w w:val="105"/>
          <w:sz w:val="18"/>
          <w:szCs w:val="18"/>
        </w:rPr>
        <w:t xml:space="preserve"> </w:t>
      </w:r>
      <w:r w:rsidRPr="00900E2D">
        <w:rPr>
          <w:rFonts w:ascii="Arial" w:hAnsi="Arial" w:cs="Arial"/>
          <w:w w:val="105"/>
          <w:sz w:val="18"/>
          <w:szCs w:val="18"/>
        </w:rPr>
        <w:t>użytkownicy</w:t>
      </w:r>
      <w:r w:rsidRPr="00900E2D">
        <w:rPr>
          <w:rFonts w:ascii="Arial" w:hAnsi="Arial" w:cs="Arial"/>
          <w:spacing w:val="-9"/>
          <w:w w:val="105"/>
          <w:sz w:val="18"/>
          <w:szCs w:val="18"/>
        </w:rPr>
        <w:t xml:space="preserve"> </w:t>
      </w:r>
      <w:r w:rsidRPr="00900E2D">
        <w:rPr>
          <w:rFonts w:ascii="Arial" w:hAnsi="Arial" w:cs="Arial"/>
          <w:w w:val="105"/>
          <w:sz w:val="18"/>
          <w:szCs w:val="18"/>
        </w:rPr>
        <w:t>mogą</w:t>
      </w:r>
      <w:r w:rsidRPr="00900E2D">
        <w:rPr>
          <w:rFonts w:ascii="Arial" w:hAnsi="Arial" w:cs="Arial"/>
          <w:spacing w:val="-6"/>
          <w:w w:val="105"/>
          <w:sz w:val="18"/>
          <w:szCs w:val="18"/>
        </w:rPr>
        <w:t xml:space="preserve"> </w:t>
      </w:r>
      <w:r w:rsidRPr="00900E2D">
        <w:rPr>
          <w:rFonts w:ascii="Arial" w:hAnsi="Arial" w:cs="Arial"/>
          <w:w w:val="105"/>
          <w:sz w:val="18"/>
          <w:szCs w:val="18"/>
        </w:rPr>
        <w:t>skorzystać</w:t>
      </w:r>
      <w:r w:rsidRPr="00900E2D">
        <w:rPr>
          <w:rFonts w:ascii="Arial" w:hAnsi="Arial" w:cs="Arial"/>
          <w:spacing w:val="-8"/>
          <w:w w:val="105"/>
          <w:sz w:val="18"/>
          <w:szCs w:val="18"/>
        </w:rPr>
        <w:t xml:space="preserve"> </w:t>
      </w:r>
      <w:r w:rsidRPr="00900E2D">
        <w:rPr>
          <w:rFonts w:ascii="Arial" w:hAnsi="Arial" w:cs="Arial"/>
          <w:w w:val="105"/>
          <w:sz w:val="18"/>
          <w:szCs w:val="18"/>
        </w:rPr>
        <w:t>ze</w:t>
      </w:r>
      <w:r w:rsidRPr="00900E2D">
        <w:rPr>
          <w:rFonts w:ascii="Arial" w:hAnsi="Arial" w:cs="Arial"/>
          <w:spacing w:val="-10"/>
          <w:w w:val="105"/>
          <w:sz w:val="18"/>
          <w:szCs w:val="18"/>
        </w:rPr>
        <w:t xml:space="preserve"> </w:t>
      </w:r>
      <w:r w:rsidRPr="00900E2D">
        <w:rPr>
          <w:rFonts w:ascii="Arial" w:hAnsi="Arial" w:cs="Arial"/>
          <w:w w:val="105"/>
          <w:sz w:val="18"/>
          <w:szCs w:val="18"/>
        </w:rPr>
        <w:t>wsparcia</w:t>
      </w:r>
      <w:r w:rsidRPr="00900E2D">
        <w:rPr>
          <w:rFonts w:ascii="Arial" w:hAnsi="Arial" w:cs="Arial"/>
          <w:spacing w:val="-8"/>
          <w:w w:val="105"/>
          <w:sz w:val="18"/>
          <w:szCs w:val="18"/>
        </w:rPr>
        <w:t xml:space="preserve"> </w:t>
      </w:r>
      <w:r w:rsidRPr="00900E2D">
        <w:rPr>
          <w:rFonts w:ascii="Arial" w:hAnsi="Arial" w:cs="Arial"/>
          <w:w w:val="105"/>
          <w:sz w:val="18"/>
          <w:szCs w:val="18"/>
        </w:rPr>
        <w:t>technicznego</w:t>
      </w:r>
      <w:r w:rsidRPr="00900E2D">
        <w:rPr>
          <w:rFonts w:ascii="Arial" w:hAnsi="Arial" w:cs="Arial"/>
          <w:spacing w:val="-9"/>
          <w:w w:val="105"/>
          <w:sz w:val="18"/>
          <w:szCs w:val="18"/>
        </w:rPr>
        <w:t xml:space="preserve"> </w:t>
      </w:r>
      <w:r w:rsidRPr="00900E2D">
        <w:rPr>
          <w:rFonts w:ascii="Arial" w:hAnsi="Arial" w:cs="Arial"/>
          <w:w w:val="105"/>
          <w:sz w:val="18"/>
          <w:szCs w:val="18"/>
        </w:rPr>
        <w:t>dostępnego</w:t>
      </w:r>
      <w:r w:rsidRPr="00900E2D">
        <w:rPr>
          <w:rFonts w:ascii="Arial" w:hAnsi="Arial" w:cs="Arial"/>
          <w:spacing w:val="-9"/>
          <w:w w:val="105"/>
          <w:sz w:val="18"/>
          <w:szCs w:val="18"/>
        </w:rPr>
        <w:t xml:space="preserve"> </w:t>
      </w:r>
      <w:r w:rsidRPr="00900E2D">
        <w:rPr>
          <w:rFonts w:ascii="Arial" w:hAnsi="Arial" w:cs="Arial"/>
          <w:w w:val="105"/>
          <w:sz w:val="18"/>
          <w:szCs w:val="18"/>
        </w:rPr>
        <w:t>pod numerem</w:t>
      </w:r>
      <w:r w:rsidRPr="00900E2D">
        <w:rPr>
          <w:rFonts w:ascii="Arial" w:hAnsi="Arial" w:cs="Arial"/>
          <w:spacing w:val="-26"/>
          <w:w w:val="105"/>
          <w:sz w:val="18"/>
          <w:szCs w:val="18"/>
        </w:rPr>
        <w:t xml:space="preserve"> </w:t>
      </w:r>
      <w:r w:rsidRPr="00900E2D">
        <w:rPr>
          <w:rFonts w:ascii="Arial" w:hAnsi="Arial" w:cs="Arial"/>
          <w:w w:val="105"/>
          <w:sz w:val="18"/>
          <w:szCs w:val="18"/>
        </w:rPr>
        <w:t>telefonu</w:t>
      </w:r>
      <w:r w:rsidRPr="00900E2D">
        <w:rPr>
          <w:rFonts w:ascii="Arial" w:hAnsi="Arial" w:cs="Arial"/>
          <w:spacing w:val="-28"/>
          <w:w w:val="105"/>
          <w:sz w:val="18"/>
          <w:szCs w:val="18"/>
        </w:rPr>
        <w:t xml:space="preserve"> </w:t>
      </w:r>
      <w:r w:rsidRPr="00900E2D">
        <w:rPr>
          <w:rFonts w:ascii="Arial" w:hAnsi="Arial" w:cs="Arial"/>
          <w:w w:val="105"/>
          <w:sz w:val="18"/>
          <w:szCs w:val="18"/>
        </w:rPr>
        <w:t>(32)</w:t>
      </w:r>
      <w:r w:rsidRPr="00900E2D">
        <w:rPr>
          <w:rFonts w:ascii="Arial" w:hAnsi="Arial" w:cs="Arial"/>
          <w:spacing w:val="-28"/>
          <w:w w:val="105"/>
          <w:sz w:val="18"/>
          <w:szCs w:val="18"/>
        </w:rPr>
        <w:t xml:space="preserve"> </w:t>
      </w:r>
      <w:r w:rsidRPr="00900E2D">
        <w:rPr>
          <w:rFonts w:ascii="Arial" w:hAnsi="Arial" w:cs="Arial"/>
          <w:w w:val="105"/>
          <w:sz w:val="18"/>
          <w:szCs w:val="18"/>
        </w:rPr>
        <w:t>77</w:t>
      </w:r>
      <w:r w:rsidRPr="00900E2D">
        <w:rPr>
          <w:rFonts w:ascii="Arial" w:hAnsi="Arial" w:cs="Arial"/>
          <w:spacing w:val="-27"/>
          <w:w w:val="105"/>
          <w:sz w:val="18"/>
          <w:szCs w:val="18"/>
        </w:rPr>
        <w:t xml:space="preserve"> </w:t>
      </w:r>
      <w:r w:rsidRPr="00900E2D">
        <w:rPr>
          <w:rFonts w:ascii="Arial" w:hAnsi="Arial" w:cs="Arial"/>
          <w:w w:val="105"/>
          <w:sz w:val="18"/>
          <w:szCs w:val="18"/>
        </w:rPr>
        <w:t>88</w:t>
      </w:r>
      <w:r w:rsidRPr="00900E2D">
        <w:rPr>
          <w:rFonts w:ascii="Arial" w:hAnsi="Arial" w:cs="Arial"/>
          <w:spacing w:val="-17"/>
          <w:w w:val="105"/>
          <w:sz w:val="18"/>
          <w:szCs w:val="18"/>
        </w:rPr>
        <w:t xml:space="preserve"> </w:t>
      </w:r>
      <w:r w:rsidRPr="00900E2D">
        <w:rPr>
          <w:rFonts w:ascii="Arial" w:hAnsi="Arial" w:cs="Arial"/>
          <w:w w:val="105"/>
          <w:sz w:val="18"/>
          <w:szCs w:val="18"/>
        </w:rPr>
        <w:t>999</w:t>
      </w:r>
      <w:r w:rsidRPr="00900E2D">
        <w:rPr>
          <w:rFonts w:ascii="Arial" w:hAnsi="Arial" w:cs="Arial"/>
          <w:spacing w:val="-27"/>
          <w:w w:val="105"/>
          <w:sz w:val="18"/>
          <w:szCs w:val="18"/>
        </w:rPr>
        <w:t xml:space="preserve"> </w:t>
      </w:r>
      <w:r w:rsidRPr="00900E2D">
        <w:rPr>
          <w:rFonts w:ascii="Arial" w:hAnsi="Arial" w:cs="Arial"/>
          <w:w w:val="105"/>
          <w:sz w:val="18"/>
          <w:szCs w:val="18"/>
        </w:rPr>
        <w:t>lub</w:t>
      </w:r>
      <w:r w:rsidRPr="00900E2D">
        <w:rPr>
          <w:rFonts w:ascii="Arial" w:hAnsi="Arial" w:cs="Arial"/>
          <w:spacing w:val="-26"/>
          <w:w w:val="105"/>
          <w:sz w:val="18"/>
          <w:szCs w:val="18"/>
        </w:rPr>
        <w:t xml:space="preserve"> </w:t>
      </w:r>
      <w:r w:rsidRPr="00900E2D">
        <w:rPr>
          <w:rFonts w:ascii="Arial" w:hAnsi="Arial" w:cs="Arial"/>
          <w:w w:val="105"/>
          <w:sz w:val="18"/>
          <w:szCs w:val="18"/>
        </w:rPr>
        <w:t>drogą</w:t>
      </w:r>
      <w:r w:rsidRPr="00900E2D">
        <w:rPr>
          <w:rFonts w:ascii="Arial" w:hAnsi="Arial" w:cs="Arial"/>
          <w:spacing w:val="-27"/>
          <w:w w:val="105"/>
          <w:sz w:val="18"/>
          <w:szCs w:val="18"/>
        </w:rPr>
        <w:t xml:space="preserve"> </w:t>
      </w:r>
      <w:r w:rsidRPr="00900E2D">
        <w:rPr>
          <w:rFonts w:ascii="Arial" w:hAnsi="Arial" w:cs="Arial"/>
          <w:w w:val="105"/>
          <w:sz w:val="18"/>
          <w:szCs w:val="18"/>
        </w:rPr>
        <w:t>elektroniczną</w:t>
      </w:r>
      <w:r w:rsidRPr="00900E2D">
        <w:rPr>
          <w:rFonts w:ascii="Arial" w:hAnsi="Arial" w:cs="Arial"/>
          <w:spacing w:val="-28"/>
          <w:w w:val="105"/>
          <w:sz w:val="18"/>
          <w:szCs w:val="18"/>
        </w:rPr>
        <w:t xml:space="preserve"> </w:t>
      </w:r>
      <w:r w:rsidRPr="00900E2D">
        <w:rPr>
          <w:rFonts w:ascii="Arial" w:hAnsi="Arial" w:cs="Arial"/>
          <w:w w:val="105"/>
          <w:sz w:val="18"/>
          <w:szCs w:val="18"/>
        </w:rPr>
        <w:t>poprzez</w:t>
      </w:r>
      <w:r w:rsidRPr="00900E2D">
        <w:rPr>
          <w:rFonts w:ascii="Arial" w:hAnsi="Arial" w:cs="Arial"/>
          <w:spacing w:val="-25"/>
          <w:w w:val="105"/>
          <w:sz w:val="18"/>
          <w:szCs w:val="18"/>
        </w:rPr>
        <w:t xml:space="preserve"> </w:t>
      </w:r>
      <w:r w:rsidRPr="00900E2D">
        <w:rPr>
          <w:rFonts w:ascii="Arial" w:hAnsi="Arial" w:cs="Arial"/>
          <w:w w:val="105"/>
          <w:sz w:val="18"/>
          <w:szCs w:val="18"/>
        </w:rPr>
        <w:t>formularz</w:t>
      </w:r>
      <w:r w:rsidRPr="00900E2D">
        <w:rPr>
          <w:rFonts w:ascii="Arial" w:hAnsi="Arial" w:cs="Arial"/>
          <w:spacing w:val="-28"/>
          <w:w w:val="105"/>
          <w:sz w:val="18"/>
          <w:szCs w:val="18"/>
        </w:rPr>
        <w:t xml:space="preserve"> </w:t>
      </w:r>
      <w:r w:rsidRPr="00900E2D">
        <w:rPr>
          <w:rFonts w:ascii="Arial" w:hAnsi="Arial" w:cs="Arial"/>
          <w:w w:val="105"/>
          <w:sz w:val="18"/>
          <w:szCs w:val="18"/>
        </w:rPr>
        <w:t>udostępniony na</w:t>
      </w:r>
      <w:r w:rsidRPr="00900E2D">
        <w:rPr>
          <w:rFonts w:ascii="Arial" w:hAnsi="Arial" w:cs="Arial"/>
          <w:spacing w:val="-11"/>
          <w:w w:val="105"/>
          <w:sz w:val="18"/>
          <w:szCs w:val="18"/>
        </w:rPr>
        <w:t xml:space="preserve"> </w:t>
      </w:r>
      <w:r w:rsidRPr="00900E2D">
        <w:rPr>
          <w:rFonts w:ascii="Arial" w:hAnsi="Arial" w:cs="Arial"/>
          <w:w w:val="105"/>
          <w:sz w:val="18"/>
          <w:szCs w:val="18"/>
        </w:rPr>
        <w:t>stronie</w:t>
      </w:r>
      <w:r w:rsidRPr="00900E2D">
        <w:rPr>
          <w:rFonts w:ascii="Arial" w:hAnsi="Arial" w:cs="Arial"/>
          <w:spacing w:val="-9"/>
          <w:w w:val="105"/>
          <w:sz w:val="18"/>
          <w:szCs w:val="18"/>
        </w:rPr>
        <w:t xml:space="preserve"> </w:t>
      </w:r>
      <w:r w:rsidRPr="00900E2D">
        <w:rPr>
          <w:rFonts w:ascii="Arial" w:hAnsi="Arial" w:cs="Arial"/>
          <w:w w:val="105"/>
          <w:sz w:val="18"/>
          <w:szCs w:val="18"/>
        </w:rPr>
        <w:t>internetowej</w:t>
      </w:r>
      <w:r w:rsidRPr="00900E2D">
        <w:rPr>
          <w:rFonts w:ascii="Arial" w:hAnsi="Arial" w:cs="Arial"/>
          <w:color w:val="0562C1"/>
          <w:spacing w:val="-5"/>
          <w:w w:val="105"/>
          <w:sz w:val="18"/>
          <w:szCs w:val="18"/>
        </w:rPr>
        <w:t xml:space="preserve"> </w:t>
      </w:r>
      <w:r w:rsidRPr="00900E2D">
        <w:rPr>
          <w:rFonts w:ascii="Arial" w:hAnsi="Arial" w:cs="Arial"/>
          <w:color w:val="0562C1"/>
          <w:w w:val="105"/>
          <w:sz w:val="18"/>
          <w:szCs w:val="18"/>
          <w:u w:val="single"/>
        </w:rPr>
        <w:t>https://ezamowienia.gov.pl/pl/</w:t>
      </w:r>
      <w:r w:rsidRPr="00900E2D">
        <w:rPr>
          <w:rFonts w:ascii="Arial" w:hAnsi="Arial" w:cs="Arial"/>
          <w:color w:val="0562C1"/>
          <w:spacing w:val="-5"/>
          <w:w w:val="105"/>
          <w:sz w:val="18"/>
          <w:szCs w:val="18"/>
        </w:rPr>
        <w:t xml:space="preserve"> </w:t>
      </w:r>
      <w:r w:rsidRPr="00900E2D">
        <w:rPr>
          <w:rFonts w:ascii="Arial" w:hAnsi="Arial" w:cs="Arial"/>
          <w:color w:val="000000"/>
          <w:w w:val="105"/>
          <w:sz w:val="18"/>
          <w:szCs w:val="18"/>
        </w:rPr>
        <w:t>w</w:t>
      </w:r>
      <w:r w:rsidRPr="00900E2D">
        <w:rPr>
          <w:rFonts w:ascii="Arial" w:hAnsi="Arial" w:cs="Arial"/>
          <w:color w:val="000000"/>
          <w:spacing w:val="-10"/>
          <w:w w:val="105"/>
          <w:sz w:val="18"/>
          <w:szCs w:val="18"/>
        </w:rPr>
        <w:t xml:space="preserve"> </w:t>
      </w:r>
      <w:r w:rsidRPr="00900E2D">
        <w:rPr>
          <w:rFonts w:ascii="Arial" w:hAnsi="Arial" w:cs="Arial"/>
          <w:color w:val="000000"/>
          <w:w w:val="105"/>
          <w:sz w:val="18"/>
          <w:szCs w:val="18"/>
        </w:rPr>
        <w:t>zakładce</w:t>
      </w:r>
      <w:r w:rsidRPr="00900E2D">
        <w:rPr>
          <w:rFonts w:ascii="Arial" w:hAnsi="Arial" w:cs="Arial"/>
          <w:color w:val="000000"/>
          <w:spacing w:val="-5"/>
          <w:w w:val="105"/>
          <w:sz w:val="18"/>
          <w:szCs w:val="18"/>
        </w:rPr>
        <w:t xml:space="preserve"> </w:t>
      </w:r>
      <w:r w:rsidRPr="00900E2D">
        <w:rPr>
          <w:rFonts w:ascii="Arial" w:hAnsi="Arial" w:cs="Arial"/>
          <w:i/>
          <w:iCs/>
          <w:color w:val="000000"/>
          <w:w w:val="105"/>
          <w:sz w:val="18"/>
          <w:szCs w:val="18"/>
        </w:rPr>
        <w:t>„Zgłoś</w:t>
      </w:r>
      <w:r w:rsidRPr="00900E2D">
        <w:rPr>
          <w:rFonts w:ascii="Arial" w:hAnsi="Arial" w:cs="Arial"/>
          <w:i/>
          <w:iCs/>
          <w:color w:val="000000"/>
          <w:spacing w:val="-9"/>
          <w:w w:val="105"/>
          <w:sz w:val="18"/>
          <w:szCs w:val="18"/>
        </w:rPr>
        <w:t xml:space="preserve"> </w:t>
      </w:r>
      <w:r w:rsidRPr="00900E2D">
        <w:rPr>
          <w:rFonts w:ascii="Arial" w:hAnsi="Arial" w:cs="Arial"/>
          <w:i/>
          <w:iCs/>
          <w:color w:val="000000"/>
          <w:w w:val="105"/>
          <w:sz w:val="18"/>
          <w:szCs w:val="18"/>
        </w:rPr>
        <w:t>problem</w:t>
      </w:r>
      <w:r w:rsidRPr="00900E2D">
        <w:rPr>
          <w:rFonts w:ascii="Arial" w:hAnsi="Arial" w:cs="Arial"/>
          <w:color w:val="000000"/>
          <w:w w:val="105"/>
          <w:sz w:val="18"/>
          <w:szCs w:val="18"/>
        </w:rPr>
        <w:t>”.</w:t>
      </w:r>
    </w:p>
    <w:p w14:paraId="041BB5CB" w14:textId="74115250" w:rsidR="00900E2D" w:rsidRPr="008209E8" w:rsidRDefault="00900E2D" w:rsidP="005226E7">
      <w:pPr>
        <w:numPr>
          <w:ilvl w:val="0"/>
          <w:numId w:val="38"/>
        </w:numPr>
        <w:ind w:right="141"/>
        <w:jc w:val="both"/>
        <w:rPr>
          <w:rFonts w:ascii="Arial" w:hAnsi="Arial" w:cs="Arial"/>
          <w:w w:val="105"/>
          <w:sz w:val="18"/>
          <w:szCs w:val="18"/>
        </w:rPr>
      </w:pPr>
      <w:r w:rsidRPr="008209E8">
        <w:rPr>
          <w:rFonts w:ascii="Arial" w:hAnsi="Arial" w:cs="Arial"/>
          <w:w w:val="105"/>
          <w:sz w:val="18"/>
          <w:szCs w:val="18"/>
        </w:rPr>
        <w:t xml:space="preserve">W szczególnie uzasadnionych przypadkach uniemożliwiających komunikację wykonawcy z Zamawiającym ze pośrednictwem Platformy e-Zamówienia, Zamawiający dopuszcza komunikację za </w:t>
      </w:r>
      <w:r w:rsidRPr="00675220">
        <w:rPr>
          <w:rFonts w:ascii="Arial" w:hAnsi="Arial" w:cs="Arial"/>
          <w:spacing w:val="-1"/>
          <w:w w:val="105"/>
          <w:sz w:val="18"/>
          <w:szCs w:val="18"/>
        </w:rPr>
        <w:t>pomocą poczty elektronicznej pod adr</w:t>
      </w:r>
      <w:r w:rsidR="00BE593F" w:rsidRPr="00675220">
        <w:rPr>
          <w:rFonts w:ascii="Arial" w:hAnsi="Arial" w:cs="Arial"/>
          <w:spacing w:val="-1"/>
          <w:w w:val="105"/>
          <w:sz w:val="18"/>
          <w:szCs w:val="18"/>
        </w:rPr>
        <w:t xml:space="preserve">esem e-mail: </w:t>
      </w:r>
      <w:hyperlink r:id="rId9" w:history="1">
        <w:r w:rsidR="00675220" w:rsidRPr="00675220">
          <w:rPr>
            <w:rStyle w:val="Hipercze"/>
            <w:rFonts w:ascii="Arial" w:hAnsi="Arial" w:cs="Arial"/>
            <w:spacing w:val="-1"/>
            <w:w w:val="105"/>
            <w:sz w:val="18"/>
            <w:szCs w:val="18"/>
          </w:rPr>
          <w:t>d.pijaczynski@powiat-miedzyrzecki.pl</w:t>
        </w:r>
      </w:hyperlink>
      <w:r w:rsidR="00675220" w:rsidRPr="00675220">
        <w:rPr>
          <w:rFonts w:ascii="Arial" w:hAnsi="Arial" w:cs="Arial"/>
          <w:spacing w:val="-1"/>
          <w:w w:val="105"/>
          <w:sz w:val="18"/>
          <w:szCs w:val="18"/>
        </w:rPr>
        <w:t xml:space="preserve"> </w:t>
      </w:r>
      <w:r w:rsidRPr="00675220">
        <w:rPr>
          <w:rFonts w:ascii="Arial" w:hAnsi="Arial" w:cs="Arial"/>
          <w:spacing w:val="-1"/>
          <w:w w:val="105"/>
          <w:sz w:val="18"/>
          <w:szCs w:val="18"/>
        </w:rPr>
        <w:t>(n</w:t>
      </w:r>
      <w:r w:rsidRPr="00675220">
        <w:rPr>
          <w:rFonts w:ascii="Arial" w:hAnsi="Arial" w:cs="Arial"/>
          <w:b/>
          <w:spacing w:val="-1"/>
          <w:w w:val="105"/>
          <w:sz w:val="18"/>
          <w:szCs w:val="18"/>
        </w:rPr>
        <w:t>ie dotyczy</w:t>
      </w:r>
      <w:r w:rsidR="008209E8">
        <w:rPr>
          <w:rFonts w:ascii="Arial" w:hAnsi="Arial" w:cs="Arial"/>
          <w:b/>
          <w:w w:val="105"/>
          <w:sz w:val="18"/>
          <w:szCs w:val="18"/>
        </w:rPr>
        <w:t xml:space="preserve"> </w:t>
      </w:r>
      <w:r w:rsidRPr="008209E8">
        <w:rPr>
          <w:rFonts w:ascii="Arial" w:hAnsi="Arial" w:cs="Arial"/>
          <w:b/>
          <w:w w:val="105"/>
          <w:sz w:val="18"/>
          <w:szCs w:val="18"/>
        </w:rPr>
        <w:t>składania ofert</w:t>
      </w:r>
      <w:r w:rsidRPr="008209E8">
        <w:rPr>
          <w:rFonts w:ascii="Arial" w:hAnsi="Arial" w:cs="Arial"/>
          <w:w w:val="105"/>
          <w:sz w:val="18"/>
          <w:szCs w:val="18"/>
        </w:rPr>
        <w:t>).</w:t>
      </w:r>
    </w:p>
    <w:p w14:paraId="3619E338" w14:textId="7538F6BE"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8" w:line="247" w:lineRule="auto"/>
        <w:ind w:right="143"/>
        <w:jc w:val="both"/>
        <w:rPr>
          <w:rFonts w:ascii="Arial" w:hAnsi="Arial" w:cs="Arial"/>
          <w:w w:val="105"/>
          <w:sz w:val="18"/>
          <w:szCs w:val="18"/>
        </w:rPr>
      </w:pPr>
      <w:r w:rsidRPr="00900E2D">
        <w:rPr>
          <w:rFonts w:ascii="Arial" w:hAnsi="Arial" w:cs="Arial"/>
          <w:w w:val="105"/>
          <w:sz w:val="18"/>
          <w:szCs w:val="18"/>
        </w:rPr>
        <w:t>Wykonawca</w:t>
      </w:r>
      <w:r w:rsidRPr="00900E2D">
        <w:rPr>
          <w:rFonts w:ascii="Arial" w:hAnsi="Arial" w:cs="Arial"/>
          <w:spacing w:val="-24"/>
          <w:w w:val="105"/>
          <w:sz w:val="18"/>
          <w:szCs w:val="18"/>
        </w:rPr>
        <w:t xml:space="preserve"> </w:t>
      </w:r>
      <w:r w:rsidRPr="00900E2D">
        <w:rPr>
          <w:rFonts w:ascii="Arial" w:hAnsi="Arial" w:cs="Arial"/>
          <w:w w:val="105"/>
          <w:sz w:val="18"/>
          <w:szCs w:val="18"/>
        </w:rPr>
        <w:t>może</w:t>
      </w:r>
      <w:r w:rsidRPr="00900E2D">
        <w:rPr>
          <w:rFonts w:ascii="Arial" w:hAnsi="Arial" w:cs="Arial"/>
          <w:spacing w:val="-27"/>
          <w:w w:val="105"/>
          <w:sz w:val="18"/>
          <w:szCs w:val="18"/>
        </w:rPr>
        <w:t xml:space="preserve"> </w:t>
      </w:r>
      <w:r w:rsidRPr="00900E2D">
        <w:rPr>
          <w:rFonts w:ascii="Arial" w:hAnsi="Arial" w:cs="Arial"/>
          <w:w w:val="105"/>
          <w:sz w:val="18"/>
          <w:szCs w:val="18"/>
        </w:rPr>
        <w:t>zwrócić</w:t>
      </w:r>
      <w:r w:rsidRPr="00900E2D">
        <w:rPr>
          <w:rFonts w:ascii="Arial" w:hAnsi="Arial" w:cs="Arial"/>
          <w:spacing w:val="-24"/>
          <w:w w:val="105"/>
          <w:sz w:val="18"/>
          <w:szCs w:val="18"/>
        </w:rPr>
        <w:t xml:space="preserve"> </w:t>
      </w:r>
      <w:r w:rsidRPr="00900E2D">
        <w:rPr>
          <w:rFonts w:ascii="Arial" w:hAnsi="Arial" w:cs="Arial"/>
          <w:w w:val="105"/>
          <w:sz w:val="18"/>
          <w:szCs w:val="18"/>
        </w:rPr>
        <w:t>się</w:t>
      </w:r>
      <w:r w:rsidRPr="00900E2D">
        <w:rPr>
          <w:rFonts w:ascii="Arial" w:hAnsi="Arial" w:cs="Arial"/>
          <w:spacing w:val="-25"/>
          <w:w w:val="105"/>
          <w:sz w:val="18"/>
          <w:szCs w:val="18"/>
        </w:rPr>
        <w:t xml:space="preserve"> </w:t>
      </w:r>
      <w:r w:rsidRPr="00900E2D">
        <w:rPr>
          <w:rFonts w:ascii="Arial" w:hAnsi="Arial" w:cs="Arial"/>
          <w:w w:val="105"/>
          <w:sz w:val="18"/>
          <w:szCs w:val="18"/>
        </w:rPr>
        <w:t>do</w:t>
      </w:r>
      <w:r w:rsidRPr="00900E2D">
        <w:rPr>
          <w:rFonts w:ascii="Arial" w:hAnsi="Arial" w:cs="Arial"/>
          <w:spacing w:val="-24"/>
          <w:w w:val="105"/>
          <w:sz w:val="18"/>
          <w:szCs w:val="18"/>
        </w:rPr>
        <w:t xml:space="preserve"> </w:t>
      </w:r>
      <w:r w:rsidRPr="00900E2D">
        <w:rPr>
          <w:rFonts w:ascii="Arial" w:hAnsi="Arial" w:cs="Arial"/>
          <w:w w:val="105"/>
          <w:sz w:val="18"/>
          <w:szCs w:val="18"/>
        </w:rPr>
        <w:t>Zamawiającego</w:t>
      </w:r>
      <w:r w:rsidRPr="00900E2D">
        <w:rPr>
          <w:rFonts w:ascii="Arial" w:hAnsi="Arial" w:cs="Arial"/>
          <w:spacing w:val="-27"/>
          <w:w w:val="105"/>
          <w:sz w:val="18"/>
          <w:szCs w:val="18"/>
        </w:rPr>
        <w:t xml:space="preserve"> </w:t>
      </w:r>
      <w:r w:rsidRPr="00900E2D">
        <w:rPr>
          <w:rFonts w:ascii="Arial" w:hAnsi="Arial" w:cs="Arial"/>
          <w:w w:val="105"/>
          <w:sz w:val="18"/>
          <w:szCs w:val="18"/>
        </w:rPr>
        <w:t>o</w:t>
      </w:r>
      <w:r w:rsidRPr="00900E2D">
        <w:rPr>
          <w:rFonts w:ascii="Arial" w:hAnsi="Arial" w:cs="Arial"/>
          <w:spacing w:val="-24"/>
          <w:w w:val="105"/>
          <w:sz w:val="18"/>
          <w:szCs w:val="18"/>
        </w:rPr>
        <w:t xml:space="preserve"> </w:t>
      </w:r>
      <w:r w:rsidRPr="00900E2D">
        <w:rPr>
          <w:rFonts w:ascii="Arial" w:hAnsi="Arial" w:cs="Arial"/>
          <w:w w:val="105"/>
          <w:sz w:val="18"/>
          <w:szCs w:val="18"/>
        </w:rPr>
        <w:t>wyjaśnienie</w:t>
      </w:r>
      <w:r w:rsidRPr="00900E2D">
        <w:rPr>
          <w:rFonts w:ascii="Arial" w:hAnsi="Arial" w:cs="Arial"/>
          <w:spacing w:val="-27"/>
          <w:w w:val="105"/>
          <w:sz w:val="18"/>
          <w:szCs w:val="18"/>
        </w:rPr>
        <w:t xml:space="preserve"> </w:t>
      </w:r>
      <w:r w:rsidRPr="00900E2D">
        <w:rPr>
          <w:rFonts w:ascii="Arial" w:hAnsi="Arial" w:cs="Arial"/>
          <w:w w:val="105"/>
          <w:sz w:val="18"/>
          <w:szCs w:val="18"/>
        </w:rPr>
        <w:t>treści</w:t>
      </w:r>
      <w:r w:rsidRPr="00900E2D">
        <w:rPr>
          <w:rFonts w:ascii="Arial" w:hAnsi="Arial" w:cs="Arial"/>
          <w:spacing w:val="-24"/>
          <w:w w:val="105"/>
          <w:sz w:val="18"/>
          <w:szCs w:val="18"/>
        </w:rPr>
        <w:t xml:space="preserve"> </w:t>
      </w:r>
      <w:r w:rsidRPr="00900E2D">
        <w:rPr>
          <w:rFonts w:ascii="Arial" w:hAnsi="Arial" w:cs="Arial"/>
          <w:w w:val="105"/>
          <w:sz w:val="18"/>
          <w:szCs w:val="18"/>
        </w:rPr>
        <w:t>SWZ.</w:t>
      </w:r>
      <w:r w:rsidRPr="00900E2D">
        <w:rPr>
          <w:rFonts w:ascii="Arial" w:hAnsi="Arial" w:cs="Arial"/>
          <w:spacing w:val="-23"/>
          <w:w w:val="105"/>
          <w:sz w:val="18"/>
          <w:szCs w:val="18"/>
        </w:rPr>
        <w:t xml:space="preserve"> </w:t>
      </w:r>
      <w:r w:rsidRPr="00900E2D">
        <w:rPr>
          <w:rFonts w:ascii="Arial" w:hAnsi="Arial" w:cs="Arial"/>
          <w:w w:val="105"/>
          <w:sz w:val="18"/>
          <w:szCs w:val="18"/>
        </w:rPr>
        <w:t xml:space="preserve">Zamawiający udzieli wyjaśnień niezwłocznie, jednak </w:t>
      </w:r>
      <w:proofErr w:type="gramStart"/>
      <w:r w:rsidRPr="00900E2D">
        <w:rPr>
          <w:rFonts w:ascii="Arial" w:hAnsi="Arial" w:cs="Arial"/>
          <w:w w:val="105"/>
          <w:sz w:val="18"/>
          <w:szCs w:val="18"/>
        </w:rPr>
        <w:t>nie później</w:t>
      </w:r>
      <w:proofErr w:type="gramEnd"/>
      <w:r w:rsidRPr="00900E2D">
        <w:rPr>
          <w:rFonts w:ascii="Arial" w:hAnsi="Arial" w:cs="Arial"/>
          <w:w w:val="105"/>
          <w:sz w:val="18"/>
          <w:szCs w:val="18"/>
        </w:rPr>
        <w:t xml:space="preserve"> niż na 2 dni przed upływem terminu składania ofert, pod warunkiem, że wniosek o wyjaśnienie treści SWZ wpłynął do Zamawiającego nie później niż na 4 dni przed upływem terminu składania ofert. W celu skrócenia czasu przygotowania odpowiedzi na pytania o wyjaśnienie treści SWZ Zamawiający zwraca się z prośbą, aby Wykonawcy zwracając się do Zamawiającego w sprawie udzielenia wyjaśnień wysyłali również treść pytań w wersji elektronicznej edytowalnej. Przekazanie treści pytań wraz z udzielonymi przez Zamawiającego odpowiedziami,</w:t>
      </w:r>
      <w:r w:rsidRPr="00900E2D">
        <w:rPr>
          <w:rFonts w:ascii="Arial" w:hAnsi="Arial" w:cs="Arial"/>
          <w:spacing w:val="-10"/>
          <w:w w:val="105"/>
          <w:sz w:val="18"/>
          <w:szCs w:val="18"/>
        </w:rPr>
        <w:t xml:space="preserve"> </w:t>
      </w:r>
      <w:r w:rsidRPr="00900E2D">
        <w:rPr>
          <w:rFonts w:ascii="Arial" w:hAnsi="Arial" w:cs="Arial"/>
          <w:w w:val="105"/>
          <w:sz w:val="18"/>
          <w:szCs w:val="18"/>
        </w:rPr>
        <w:lastRenderedPageBreak/>
        <w:t>Zamawiający</w:t>
      </w:r>
      <w:r w:rsidRPr="00900E2D">
        <w:rPr>
          <w:rFonts w:ascii="Arial" w:hAnsi="Arial" w:cs="Arial"/>
          <w:spacing w:val="-10"/>
          <w:w w:val="105"/>
          <w:sz w:val="18"/>
          <w:szCs w:val="18"/>
        </w:rPr>
        <w:t xml:space="preserve"> </w:t>
      </w:r>
      <w:r w:rsidRPr="00900E2D">
        <w:rPr>
          <w:rFonts w:ascii="Arial" w:hAnsi="Arial" w:cs="Arial"/>
          <w:w w:val="105"/>
          <w:sz w:val="18"/>
          <w:szCs w:val="18"/>
        </w:rPr>
        <w:t>udostępni</w:t>
      </w:r>
      <w:r w:rsidRPr="00900E2D">
        <w:rPr>
          <w:rFonts w:ascii="Arial" w:hAnsi="Arial" w:cs="Arial"/>
          <w:spacing w:val="-8"/>
          <w:w w:val="105"/>
          <w:sz w:val="18"/>
          <w:szCs w:val="18"/>
        </w:rPr>
        <w:t xml:space="preserve"> </w:t>
      </w:r>
      <w:r w:rsidRPr="00900E2D">
        <w:rPr>
          <w:rFonts w:ascii="Arial" w:hAnsi="Arial" w:cs="Arial"/>
          <w:w w:val="105"/>
          <w:sz w:val="18"/>
          <w:szCs w:val="18"/>
        </w:rPr>
        <w:t>na</w:t>
      </w:r>
      <w:r w:rsidRPr="00900E2D">
        <w:rPr>
          <w:rFonts w:ascii="Arial" w:hAnsi="Arial" w:cs="Arial"/>
          <w:spacing w:val="-8"/>
          <w:w w:val="105"/>
          <w:sz w:val="18"/>
          <w:szCs w:val="18"/>
        </w:rPr>
        <w:t xml:space="preserve"> </w:t>
      </w:r>
      <w:r w:rsidRPr="00900E2D">
        <w:rPr>
          <w:rFonts w:ascii="Arial" w:hAnsi="Arial" w:cs="Arial"/>
          <w:w w:val="105"/>
          <w:sz w:val="18"/>
          <w:szCs w:val="18"/>
        </w:rPr>
        <w:t>stronie,</w:t>
      </w:r>
      <w:r w:rsidRPr="00900E2D">
        <w:rPr>
          <w:rFonts w:ascii="Arial" w:hAnsi="Arial" w:cs="Arial"/>
          <w:spacing w:val="-6"/>
          <w:w w:val="105"/>
          <w:sz w:val="18"/>
          <w:szCs w:val="18"/>
        </w:rPr>
        <w:t xml:space="preserve"> </w:t>
      </w:r>
      <w:r w:rsidRPr="00900E2D">
        <w:rPr>
          <w:rFonts w:ascii="Arial" w:hAnsi="Arial" w:cs="Arial"/>
          <w:w w:val="105"/>
          <w:sz w:val="18"/>
          <w:szCs w:val="18"/>
        </w:rPr>
        <w:t>na</w:t>
      </w:r>
      <w:r w:rsidRPr="00900E2D">
        <w:rPr>
          <w:rFonts w:ascii="Arial" w:hAnsi="Arial" w:cs="Arial"/>
          <w:spacing w:val="-7"/>
          <w:w w:val="105"/>
          <w:sz w:val="18"/>
          <w:szCs w:val="18"/>
        </w:rPr>
        <w:t xml:space="preserve"> </w:t>
      </w:r>
      <w:r w:rsidRPr="00900E2D">
        <w:rPr>
          <w:rFonts w:ascii="Arial" w:hAnsi="Arial" w:cs="Arial"/>
          <w:w w:val="105"/>
          <w:sz w:val="18"/>
          <w:szCs w:val="18"/>
        </w:rPr>
        <w:t>której</w:t>
      </w:r>
      <w:r w:rsidRPr="00900E2D">
        <w:rPr>
          <w:rFonts w:ascii="Arial" w:hAnsi="Arial" w:cs="Arial"/>
          <w:spacing w:val="-5"/>
          <w:w w:val="105"/>
          <w:sz w:val="18"/>
          <w:szCs w:val="18"/>
        </w:rPr>
        <w:t xml:space="preserve"> </w:t>
      </w:r>
      <w:r w:rsidRPr="00900E2D">
        <w:rPr>
          <w:rFonts w:ascii="Arial" w:hAnsi="Arial" w:cs="Arial"/>
          <w:w w:val="105"/>
          <w:sz w:val="18"/>
          <w:szCs w:val="18"/>
        </w:rPr>
        <w:t>zamieszczono</w:t>
      </w:r>
      <w:r w:rsidRPr="00900E2D">
        <w:rPr>
          <w:rFonts w:ascii="Arial" w:hAnsi="Arial" w:cs="Arial"/>
          <w:spacing w:val="-10"/>
          <w:w w:val="105"/>
          <w:sz w:val="18"/>
          <w:szCs w:val="18"/>
        </w:rPr>
        <w:t xml:space="preserve"> </w:t>
      </w:r>
      <w:r w:rsidRPr="00900E2D">
        <w:rPr>
          <w:rFonts w:ascii="Arial" w:hAnsi="Arial" w:cs="Arial"/>
          <w:w w:val="105"/>
          <w:sz w:val="18"/>
          <w:szCs w:val="18"/>
        </w:rPr>
        <w:t>SWZ.</w:t>
      </w:r>
    </w:p>
    <w:p w14:paraId="1A2EB735"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20" w:line="249" w:lineRule="auto"/>
        <w:ind w:right="152"/>
        <w:jc w:val="both"/>
        <w:rPr>
          <w:rFonts w:ascii="Arial" w:hAnsi="Arial" w:cs="Arial"/>
          <w:w w:val="105"/>
          <w:sz w:val="18"/>
          <w:szCs w:val="18"/>
        </w:rPr>
      </w:pPr>
      <w:r w:rsidRPr="00900E2D">
        <w:rPr>
          <w:rFonts w:ascii="Arial" w:hAnsi="Arial" w:cs="Arial"/>
          <w:w w:val="105"/>
          <w:sz w:val="18"/>
          <w:szCs w:val="18"/>
        </w:rPr>
        <w:t>Jeżeli</w:t>
      </w:r>
      <w:r w:rsidRPr="00900E2D">
        <w:rPr>
          <w:rFonts w:ascii="Arial" w:hAnsi="Arial" w:cs="Arial"/>
          <w:spacing w:val="-6"/>
          <w:w w:val="105"/>
          <w:sz w:val="18"/>
          <w:szCs w:val="18"/>
        </w:rPr>
        <w:t xml:space="preserve"> </w:t>
      </w:r>
      <w:r w:rsidRPr="00900E2D">
        <w:rPr>
          <w:rFonts w:ascii="Arial" w:hAnsi="Arial" w:cs="Arial"/>
          <w:w w:val="105"/>
          <w:sz w:val="18"/>
          <w:szCs w:val="18"/>
        </w:rPr>
        <w:t>wniosek</w:t>
      </w:r>
      <w:r w:rsidRPr="00900E2D">
        <w:rPr>
          <w:rFonts w:ascii="Arial" w:hAnsi="Arial" w:cs="Arial"/>
          <w:spacing w:val="-3"/>
          <w:w w:val="105"/>
          <w:sz w:val="18"/>
          <w:szCs w:val="18"/>
        </w:rPr>
        <w:t xml:space="preserve"> </w:t>
      </w:r>
      <w:r w:rsidRPr="00900E2D">
        <w:rPr>
          <w:rFonts w:ascii="Arial" w:hAnsi="Arial" w:cs="Arial"/>
          <w:w w:val="105"/>
          <w:sz w:val="18"/>
          <w:szCs w:val="18"/>
        </w:rPr>
        <w:t>o</w:t>
      </w:r>
      <w:r w:rsidRPr="00900E2D">
        <w:rPr>
          <w:rFonts w:ascii="Arial" w:hAnsi="Arial" w:cs="Arial"/>
          <w:spacing w:val="-3"/>
          <w:w w:val="105"/>
          <w:sz w:val="18"/>
          <w:szCs w:val="18"/>
        </w:rPr>
        <w:t xml:space="preserve"> </w:t>
      </w:r>
      <w:r w:rsidRPr="00900E2D">
        <w:rPr>
          <w:rFonts w:ascii="Arial" w:hAnsi="Arial" w:cs="Arial"/>
          <w:w w:val="105"/>
          <w:sz w:val="18"/>
          <w:szCs w:val="18"/>
        </w:rPr>
        <w:t>wyjaśnienie</w:t>
      </w:r>
      <w:r w:rsidRPr="00900E2D">
        <w:rPr>
          <w:rFonts w:ascii="Arial" w:hAnsi="Arial" w:cs="Arial"/>
          <w:spacing w:val="-6"/>
          <w:w w:val="105"/>
          <w:sz w:val="18"/>
          <w:szCs w:val="18"/>
        </w:rPr>
        <w:t xml:space="preserve"> </w:t>
      </w:r>
      <w:r w:rsidRPr="00900E2D">
        <w:rPr>
          <w:rFonts w:ascii="Arial" w:hAnsi="Arial" w:cs="Arial"/>
          <w:w w:val="105"/>
          <w:sz w:val="18"/>
          <w:szCs w:val="18"/>
        </w:rPr>
        <w:t>treści</w:t>
      </w:r>
      <w:r w:rsidRPr="00900E2D">
        <w:rPr>
          <w:rFonts w:ascii="Arial" w:hAnsi="Arial" w:cs="Arial"/>
          <w:spacing w:val="-3"/>
          <w:w w:val="105"/>
          <w:sz w:val="18"/>
          <w:szCs w:val="18"/>
        </w:rPr>
        <w:t xml:space="preserve"> </w:t>
      </w:r>
      <w:r w:rsidRPr="00900E2D">
        <w:rPr>
          <w:rFonts w:ascii="Arial" w:hAnsi="Arial" w:cs="Arial"/>
          <w:w w:val="105"/>
          <w:sz w:val="18"/>
          <w:szCs w:val="18"/>
        </w:rPr>
        <w:t>SWZ</w:t>
      </w:r>
      <w:r w:rsidRPr="00900E2D">
        <w:rPr>
          <w:rFonts w:ascii="Arial" w:hAnsi="Arial" w:cs="Arial"/>
          <w:spacing w:val="-6"/>
          <w:w w:val="105"/>
          <w:sz w:val="18"/>
          <w:szCs w:val="18"/>
        </w:rPr>
        <w:t xml:space="preserve"> </w:t>
      </w:r>
      <w:r w:rsidRPr="00900E2D">
        <w:rPr>
          <w:rFonts w:ascii="Arial" w:hAnsi="Arial" w:cs="Arial"/>
          <w:w w:val="105"/>
          <w:sz w:val="18"/>
          <w:szCs w:val="18"/>
        </w:rPr>
        <w:t>wpłynie</w:t>
      </w:r>
      <w:r w:rsidRPr="00900E2D">
        <w:rPr>
          <w:rFonts w:ascii="Arial" w:hAnsi="Arial" w:cs="Arial"/>
          <w:spacing w:val="-6"/>
          <w:w w:val="105"/>
          <w:sz w:val="18"/>
          <w:szCs w:val="18"/>
        </w:rPr>
        <w:t xml:space="preserve"> </w:t>
      </w:r>
      <w:r w:rsidRPr="00900E2D">
        <w:rPr>
          <w:rFonts w:ascii="Arial" w:hAnsi="Arial" w:cs="Arial"/>
          <w:w w:val="105"/>
          <w:sz w:val="18"/>
          <w:szCs w:val="18"/>
        </w:rPr>
        <w:t>po</w:t>
      </w:r>
      <w:r w:rsidRPr="00900E2D">
        <w:rPr>
          <w:rFonts w:ascii="Arial" w:hAnsi="Arial" w:cs="Arial"/>
          <w:spacing w:val="-6"/>
          <w:w w:val="105"/>
          <w:sz w:val="18"/>
          <w:szCs w:val="18"/>
        </w:rPr>
        <w:t xml:space="preserve"> </w:t>
      </w:r>
      <w:r w:rsidRPr="00900E2D">
        <w:rPr>
          <w:rFonts w:ascii="Arial" w:hAnsi="Arial" w:cs="Arial"/>
          <w:w w:val="105"/>
          <w:sz w:val="18"/>
          <w:szCs w:val="18"/>
        </w:rPr>
        <w:t>upływie</w:t>
      </w:r>
      <w:r w:rsidRPr="00900E2D">
        <w:rPr>
          <w:rFonts w:ascii="Arial" w:hAnsi="Arial" w:cs="Arial"/>
          <w:spacing w:val="-3"/>
          <w:w w:val="105"/>
          <w:sz w:val="18"/>
          <w:szCs w:val="18"/>
        </w:rPr>
        <w:t xml:space="preserve"> </w:t>
      </w:r>
      <w:r w:rsidRPr="00900E2D">
        <w:rPr>
          <w:rFonts w:ascii="Arial" w:hAnsi="Arial" w:cs="Arial"/>
          <w:w w:val="105"/>
          <w:sz w:val="18"/>
          <w:szCs w:val="18"/>
        </w:rPr>
        <w:t>terminu</w:t>
      </w:r>
      <w:r w:rsidRPr="00900E2D">
        <w:rPr>
          <w:rFonts w:ascii="Arial" w:hAnsi="Arial" w:cs="Arial"/>
          <w:spacing w:val="-5"/>
          <w:w w:val="105"/>
          <w:sz w:val="18"/>
          <w:szCs w:val="18"/>
        </w:rPr>
        <w:t xml:space="preserve"> </w:t>
      </w:r>
      <w:r w:rsidRPr="00900E2D">
        <w:rPr>
          <w:rFonts w:ascii="Arial" w:hAnsi="Arial" w:cs="Arial"/>
          <w:w w:val="105"/>
          <w:sz w:val="18"/>
          <w:szCs w:val="18"/>
        </w:rPr>
        <w:t>składania</w:t>
      </w:r>
      <w:r w:rsidRPr="00900E2D">
        <w:rPr>
          <w:rFonts w:ascii="Arial" w:hAnsi="Arial" w:cs="Arial"/>
          <w:spacing w:val="-5"/>
          <w:w w:val="105"/>
          <w:sz w:val="18"/>
          <w:szCs w:val="18"/>
        </w:rPr>
        <w:t xml:space="preserve"> </w:t>
      </w:r>
      <w:r w:rsidRPr="00900E2D">
        <w:rPr>
          <w:rFonts w:ascii="Arial" w:hAnsi="Arial" w:cs="Arial"/>
          <w:w w:val="105"/>
          <w:sz w:val="18"/>
          <w:szCs w:val="18"/>
        </w:rPr>
        <w:t>wniosku, o</w:t>
      </w:r>
      <w:r w:rsidRPr="00900E2D">
        <w:rPr>
          <w:rFonts w:ascii="Arial" w:hAnsi="Arial" w:cs="Arial"/>
          <w:spacing w:val="-7"/>
          <w:w w:val="105"/>
          <w:sz w:val="18"/>
          <w:szCs w:val="18"/>
        </w:rPr>
        <w:t xml:space="preserve"> </w:t>
      </w:r>
      <w:r w:rsidRPr="00900E2D">
        <w:rPr>
          <w:rFonts w:ascii="Arial" w:hAnsi="Arial" w:cs="Arial"/>
          <w:w w:val="105"/>
          <w:sz w:val="18"/>
          <w:szCs w:val="18"/>
        </w:rPr>
        <w:t>którym</w:t>
      </w:r>
      <w:r w:rsidRPr="00900E2D">
        <w:rPr>
          <w:rFonts w:ascii="Arial" w:hAnsi="Arial" w:cs="Arial"/>
          <w:spacing w:val="-7"/>
          <w:w w:val="105"/>
          <w:sz w:val="18"/>
          <w:szCs w:val="18"/>
        </w:rPr>
        <w:t xml:space="preserve"> </w:t>
      </w:r>
      <w:r w:rsidRPr="00900E2D">
        <w:rPr>
          <w:rFonts w:ascii="Arial" w:hAnsi="Arial" w:cs="Arial"/>
          <w:w w:val="105"/>
          <w:sz w:val="18"/>
          <w:szCs w:val="18"/>
        </w:rPr>
        <w:t>mowa</w:t>
      </w:r>
      <w:r w:rsidRPr="00900E2D">
        <w:rPr>
          <w:rFonts w:ascii="Arial" w:hAnsi="Arial" w:cs="Arial"/>
          <w:spacing w:val="-8"/>
          <w:w w:val="105"/>
          <w:sz w:val="18"/>
          <w:szCs w:val="18"/>
        </w:rPr>
        <w:t xml:space="preserve"> </w:t>
      </w:r>
      <w:r w:rsidRPr="00900E2D">
        <w:rPr>
          <w:rFonts w:ascii="Arial" w:hAnsi="Arial" w:cs="Arial"/>
          <w:w w:val="105"/>
          <w:sz w:val="18"/>
          <w:szCs w:val="18"/>
        </w:rPr>
        <w:t>powyżej,</w:t>
      </w:r>
      <w:r w:rsidRPr="00900E2D">
        <w:rPr>
          <w:rFonts w:ascii="Arial" w:hAnsi="Arial" w:cs="Arial"/>
          <w:spacing w:val="-8"/>
          <w:w w:val="105"/>
          <w:sz w:val="18"/>
          <w:szCs w:val="18"/>
        </w:rPr>
        <w:t xml:space="preserve"> </w:t>
      </w:r>
      <w:r w:rsidRPr="00900E2D">
        <w:rPr>
          <w:rFonts w:ascii="Arial" w:hAnsi="Arial" w:cs="Arial"/>
          <w:w w:val="105"/>
          <w:sz w:val="18"/>
          <w:szCs w:val="18"/>
        </w:rPr>
        <w:t>Zamawiający</w:t>
      </w:r>
      <w:r w:rsidRPr="00900E2D">
        <w:rPr>
          <w:rFonts w:ascii="Arial" w:hAnsi="Arial" w:cs="Arial"/>
          <w:spacing w:val="-4"/>
          <w:w w:val="105"/>
          <w:sz w:val="18"/>
          <w:szCs w:val="18"/>
        </w:rPr>
        <w:t xml:space="preserve"> </w:t>
      </w:r>
      <w:r w:rsidRPr="00900E2D">
        <w:rPr>
          <w:rFonts w:ascii="Arial" w:hAnsi="Arial" w:cs="Arial"/>
          <w:w w:val="105"/>
          <w:sz w:val="18"/>
          <w:szCs w:val="18"/>
        </w:rPr>
        <w:t>nie</w:t>
      </w:r>
      <w:r w:rsidRPr="00900E2D">
        <w:rPr>
          <w:rFonts w:ascii="Arial" w:hAnsi="Arial" w:cs="Arial"/>
          <w:spacing w:val="-7"/>
          <w:w w:val="105"/>
          <w:sz w:val="18"/>
          <w:szCs w:val="18"/>
        </w:rPr>
        <w:t xml:space="preserve"> </w:t>
      </w:r>
      <w:r w:rsidRPr="00900E2D">
        <w:rPr>
          <w:rFonts w:ascii="Arial" w:hAnsi="Arial" w:cs="Arial"/>
          <w:w w:val="105"/>
          <w:sz w:val="18"/>
          <w:szCs w:val="18"/>
        </w:rPr>
        <w:t>ma</w:t>
      </w:r>
      <w:r w:rsidRPr="00900E2D">
        <w:rPr>
          <w:rFonts w:ascii="Arial" w:hAnsi="Arial" w:cs="Arial"/>
          <w:spacing w:val="-7"/>
          <w:w w:val="105"/>
          <w:sz w:val="18"/>
          <w:szCs w:val="18"/>
        </w:rPr>
        <w:t xml:space="preserve"> </w:t>
      </w:r>
      <w:r w:rsidRPr="00900E2D">
        <w:rPr>
          <w:rFonts w:ascii="Arial" w:hAnsi="Arial" w:cs="Arial"/>
          <w:w w:val="105"/>
          <w:sz w:val="18"/>
          <w:szCs w:val="18"/>
        </w:rPr>
        <w:t>obowiązku</w:t>
      </w:r>
      <w:r w:rsidRPr="00900E2D">
        <w:rPr>
          <w:rFonts w:ascii="Arial" w:hAnsi="Arial" w:cs="Arial"/>
          <w:spacing w:val="-7"/>
          <w:w w:val="105"/>
          <w:sz w:val="18"/>
          <w:szCs w:val="18"/>
        </w:rPr>
        <w:t xml:space="preserve"> </w:t>
      </w:r>
      <w:r w:rsidRPr="00900E2D">
        <w:rPr>
          <w:rFonts w:ascii="Arial" w:hAnsi="Arial" w:cs="Arial"/>
          <w:w w:val="105"/>
          <w:sz w:val="18"/>
          <w:szCs w:val="18"/>
        </w:rPr>
        <w:t>udzielania</w:t>
      </w:r>
      <w:r w:rsidRPr="00900E2D">
        <w:rPr>
          <w:rFonts w:ascii="Arial" w:hAnsi="Arial" w:cs="Arial"/>
          <w:spacing w:val="-5"/>
          <w:w w:val="105"/>
          <w:sz w:val="18"/>
          <w:szCs w:val="18"/>
        </w:rPr>
        <w:t xml:space="preserve"> </w:t>
      </w:r>
      <w:r w:rsidRPr="00900E2D">
        <w:rPr>
          <w:rFonts w:ascii="Arial" w:hAnsi="Arial" w:cs="Arial"/>
          <w:w w:val="105"/>
          <w:sz w:val="18"/>
          <w:szCs w:val="18"/>
        </w:rPr>
        <w:t>wyjaśnień.</w:t>
      </w:r>
    </w:p>
    <w:p w14:paraId="0D373A42"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09" w:line="249" w:lineRule="auto"/>
        <w:ind w:right="144"/>
        <w:jc w:val="both"/>
        <w:rPr>
          <w:rFonts w:ascii="Arial" w:hAnsi="Arial" w:cs="Arial"/>
          <w:w w:val="105"/>
          <w:sz w:val="18"/>
          <w:szCs w:val="18"/>
        </w:rPr>
      </w:pPr>
      <w:r w:rsidRPr="00900E2D">
        <w:rPr>
          <w:rFonts w:ascii="Arial" w:hAnsi="Arial" w:cs="Arial"/>
          <w:w w:val="105"/>
          <w:sz w:val="18"/>
          <w:szCs w:val="18"/>
        </w:rPr>
        <w:t>W przypadku rozbieżności pomiędzy treścią niniejszej SWZ, a treścią udzielonych odpowiedzi jako obowiązującą należy przyjąć treść pisma zawierającego późniejsze oświadczenie</w:t>
      </w:r>
      <w:r w:rsidRPr="00900E2D">
        <w:rPr>
          <w:rFonts w:ascii="Arial" w:hAnsi="Arial" w:cs="Arial"/>
          <w:spacing w:val="-4"/>
          <w:w w:val="105"/>
          <w:sz w:val="18"/>
          <w:szCs w:val="18"/>
        </w:rPr>
        <w:t xml:space="preserve"> </w:t>
      </w:r>
      <w:r w:rsidRPr="00900E2D">
        <w:rPr>
          <w:rFonts w:ascii="Arial" w:hAnsi="Arial" w:cs="Arial"/>
          <w:w w:val="105"/>
          <w:sz w:val="18"/>
          <w:szCs w:val="18"/>
        </w:rPr>
        <w:t>Zamawiającego.</w:t>
      </w:r>
    </w:p>
    <w:p w14:paraId="1AC2ACD4" w14:textId="77777777" w:rsidR="00900E2D" w:rsidRPr="00900E2D" w:rsidRDefault="00900E2D" w:rsidP="005226E7">
      <w:pPr>
        <w:widowControl w:val="0"/>
        <w:numPr>
          <w:ilvl w:val="0"/>
          <w:numId w:val="38"/>
        </w:numPr>
        <w:tabs>
          <w:tab w:val="left" w:pos="532"/>
        </w:tabs>
        <w:suppressAutoHyphens w:val="0"/>
        <w:kinsoku w:val="0"/>
        <w:overflowPunct w:val="0"/>
        <w:autoSpaceDE w:val="0"/>
        <w:autoSpaceDN w:val="0"/>
        <w:adjustRightInd w:val="0"/>
        <w:spacing w:before="111" w:line="247" w:lineRule="auto"/>
        <w:ind w:right="145"/>
        <w:jc w:val="both"/>
        <w:rPr>
          <w:rFonts w:ascii="Arial" w:hAnsi="Arial" w:cs="Arial"/>
          <w:w w:val="105"/>
          <w:sz w:val="18"/>
          <w:szCs w:val="18"/>
        </w:rPr>
      </w:pPr>
      <w:r w:rsidRPr="00900E2D">
        <w:rPr>
          <w:rFonts w:ascii="Arial" w:hAnsi="Arial" w:cs="Arial"/>
          <w:w w:val="105"/>
          <w:sz w:val="18"/>
          <w:szCs w:val="18"/>
        </w:rPr>
        <w:t>W</w:t>
      </w:r>
      <w:r w:rsidRPr="00900E2D">
        <w:rPr>
          <w:rFonts w:ascii="Arial" w:hAnsi="Arial" w:cs="Arial"/>
          <w:spacing w:val="-5"/>
          <w:w w:val="105"/>
          <w:sz w:val="18"/>
          <w:szCs w:val="18"/>
        </w:rPr>
        <w:t xml:space="preserve"> </w:t>
      </w:r>
      <w:r w:rsidRPr="00900E2D">
        <w:rPr>
          <w:rFonts w:ascii="Arial" w:hAnsi="Arial" w:cs="Arial"/>
          <w:w w:val="105"/>
          <w:sz w:val="18"/>
          <w:szCs w:val="18"/>
        </w:rPr>
        <w:t>szczególnie</w:t>
      </w:r>
      <w:r w:rsidRPr="00900E2D">
        <w:rPr>
          <w:rFonts w:ascii="Arial" w:hAnsi="Arial" w:cs="Arial"/>
          <w:spacing w:val="-4"/>
          <w:w w:val="105"/>
          <w:sz w:val="18"/>
          <w:szCs w:val="18"/>
        </w:rPr>
        <w:t xml:space="preserve"> </w:t>
      </w:r>
      <w:r w:rsidRPr="00900E2D">
        <w:rPr>
          <w:rFonts w:ascii="Arial" w:hAnsi="Arial" w:cs="Arial"/>
          <w:w w:val="105"/>
          <w:sz w:val="18"/>
          <w:szCs w:val="18"/>
        </w:rPr>
        <w:t>uzasadnionych</w:t>
      </w:r>
      <w:r w:rsidRPr="00900E2D">
        <w:rPr>
          <w:rFonts w:ascii="Arial" w:hAnsi="Arial" w:cs="Arial"/>
          <w:spacing w:val="-5"/>
          <w:w w:val="105"/>
          <w:sz w:val="18"/>
          <w:szCs w:val="18"/>
        </w:rPr>
        <w:t xml:space="preserve"> </w:t>
      </w:r>
      <w:r w:rsidRPr="00900E2D">
        <w:rPr>
          <w:rFonts w:ascii="Arial" w:hAnsi="Arial" w:cs="Arial"/>
          <w:w w:val="105"/>
          <w:sz w:val="18"/>
          <w:szCs w:val="18"/>
        </w:rPr>
        <w:t>przypadkach</w:t>
      </w:r>
      <w:r w:rsidRPr="00900E2D">
        <w:rPr>
          <w:rFonts w:ascii="Arial" w:hAnsi="Arial" w:cs="Arial"/>
          <w:spacing w:val="-5"/>
          <w:w w:val="105"/>
          <w:sz w:val="18"/>
          <w:szCs w:val="18"/>
        </w:rPr>
        <w:t xml:space="preserve"> </w:t>
      </w:r>
      <w:r w:rsidRPr="00900E2D">
        <w:rPr>
          <w:rFonts w:ascii="Arial" w:hAnsi="Arial" w:cs="Arial"/>
          <w:w w:val="105"/>
          <w:sz w:val="18"/>
          <w:szCs w:val="18"/>
        </w:rPr>
        <w:t>Zamawiający</w:t>
      </w:r>
      <w:r w:rsidRPr="00900E2D">
        <w:rPr>
          <w:rFonts w:ascii="Arial" w:hAnsi="Arial" w:cs="Arial"/>
          <w:spacing w:val="-4"/>
          <w:w w:val="105"/>
          <w:sz w:val="18"/>
          <w:szCs w:val="18"/>
        </w:rPr>
        <w:t xml:space="preserve"> </w:t>
      </w:r>
      <w:r w:rsidRPr="00900E2D">
        <w:rPr>
          <w:rFonts w:ascii="Arial" w:hAnsi="Arial" w:cs="Arial"/>
          <w:w w:val="105"/>
          <w:sz w:val="18"/>
          <w:szCs w:val="18"/>
        </w:rPr>
        <w:t>może</w:t>
      </w:r>
      <w:r w:rsidRPr="00900E2D">
        <w:rPr>
          <w:rFonts w:ascii="Arial" w:hAnsi="Arial" w:cs="Arial"/>
          <w:spacing w:val="-7"/>
          <w:w w:val="105"/>
          <w:sz w:val="18"/>
          <w:szCs w:val="18"/>
        </w:rPr>
        <w:t xml:space="preserve"> </w:t>
      </w:r>
      <w:r w:rsidRPr="00900E2D">
        <w:rPr>
          <w:rFonts w:ascii="Arial" w:hAnsi="Arial" w:cs="Arial"/>
          <w:w w:val="105"/>
          <w:sz w:val="18"/>
          <w:szCs w:val="18"/>
        </w:rPr>
        <w:t>przed</w:t>
      </w:r>
      <w:r w:rsidRPr="00900E2D">
        <w:rPr>
          <w:rFonts w:ascii="Arial" w:hAnsi="Arial" w:cs="Arial"/>
          <w:spacing w:val="-7"/>
          <w:w w:val="105"/>
          <w:sz w:val="18"/>
          <w:szCs w:val="18"/>
        </w:rPr>
        <w:t xml:space="preserve"> </w:t>
      </w:r>
      <w:r w:rsidRPr="00900E2D">
        <w:rPr>
          <w:rFonts w:ascii="Arial" w:hAnsi="Arial" w:cs="Arial"/>
          <w:w w:val="105"/>
          <w:sz w:val="18"/>
          <w:szCs w:val="18"/>
        </w:rPr>
        <w:t>upływem</w:t>
      </w:r>
      <w:r w:rsidRPr="00900E2D">
        <w:rPr>
          <w:rFonts w:ascii="Arial" w:hAnsi="Arial" w:cs="Arial"/>
          <w:spacing w:val="-7"/>
          <w:w w:val="105"/>
          <w:sz w:val="18"/>
          <w:szCs w:val="18"/>
        </w:rPr>
        <w:t xml:space="preserve"> </w:t>
      </w:r>
      <w:r w:rsidRPr="00900E2D">
        <w:rPr>
          <w:rFonts w:ascii="Arial" w:hAnsi="Arial" w:cs="Arial"/>
          <w:w w:val="105"/>
          <w:sz w:val="18"/>
          <w:szCs w:val="18"/>
        </w:rPr>
        <w:t>terminu składania</w:t>
      </w:r>
      <w:r w:rsidRPr="00900E2D">
        <w:rPr>
          <w:rFonts w:ascii="Arial" w:hAnsi="Arial" w:cs="Arial"/>
          <w:spacing w:val="-18"/>
          <w:w w:val="105"/>
          <w:sz w:val="18"/>
          <w:szCs w:val="18"/>
        </w:rPr>
        <w:t xml:space="preserve"> </w:t>
      </w:r>
      <w:r w:rsidRPr="00900E2D">
        <w:rPr>
          <w:rFonts w:ascii="Arial" w:hAnsi="Arial" w:cs="Arial"/>
          <w:w w:val="105"/>
          <w:sz w:val="18"/>
          <w:szCs w:val="18"/>
        </w:rPr>
        <w:t>ofert,</w:t>
      </w:r>
      <w:r w:rsidRPr="00900E2D">
        <w:rPr>
          <w:rFonts w:ascii="Arial" w:hAnsi="Arial" w:cs="Arial"/>
          <w:spacing w:val="-16"/>
          <w:w w:val="105"/>
          <w:sz w:val="18"/>
          <w:szCs w:val="18"/>
        </w:rPr>
        <w:t xml:space="preserve"> </w:t>
      </w:r>
      <w:r w:rsidRPr="00900E2D">
        <w:rPr>
          <w:rFonts w:ascii="Arial" w:hAnsi="Arial" w:cs="Arial"/>
          <w:w w:val="105"/>
          <w:sz w:val="18"/>
          <w:szCs w:val="18"/>
        </w:rPr>
        <w:t>zmienić</w:t>
      </w:r>
      <w:r w:rsidRPr="00900E2D">
        <w:rPr>
          <w:rFonts w:ascii="Arial" w:hAnsi="Arial" w:cs="Arial"/>
          <w:spacing w:val="-17"/>
          <w:w w:val="105"/>
          <w:sz w:val="18"/>
          <w:szCs w:val="18"/>
        </w:rPr>
        <w:t xml:space="preserve"> </w:t>
      </w:r>
      <w:r w:rsidRPr="00900E2D">
        <w:rPr>
          <w:rFonts w:ascii="Arial" w:hAnsi="Arial" w:cs="Arial"/>
          <w:w w:val="105"/>
          <w:sz w:val="18"/>
          <w:szCs w:val="18"/>
        </w:rPr>
        <w:t>treść</w:t>
      </w:r>
      <w:r w:rsidRPr="00900E2D">
        <w:rPr>
          <w:rFonts w:ascii="Arial" w:hAnsi="Arial" w:cs="Arial"/>
          <w:spacing w:val="-17"/>
          <w:w w:val="105"/>
          <w:sz w:val="18"/>
          <w:szCs w:val="18"/>
        </w:rPr>
        <w:t xml:space="preserve"> </w:t>
      </w:r>
      <w:r w:rsidRPr="00900E2D">
        <w:rPr>
          <w:rFonts w:ascii="Arial" w:hAnsi="Arial" w:cs="Arial"/>
          <w:w w:val="105"/>
          <w:sz w:val="18"/>
          <w:szCs w:val="18"/>
        </w:rPr>
        <w:t>SWZ.</w:t>
      </w:r>
      <w:r w:rsidRPr="00900E2D">
        <w:rPr>
          <w:rFonts w:ascii="Arial" w:hAnsi="Arial" w:cs="Arial"/>
          <w:spacing w:val="-18"/>
          <w:w w:val="105"/>
          <w:sz w:val="18"/>
          <w:szCs w:val="18"/>
        </w:rPr>
        <w:t xml:space="preserve"> </w:t>
      </w:r>
      <w:r w:rsidRPr="00900E2D">
        <w:rPr>
          <w:rFonts w:ascii="Arial" w:hAnsi="Arial" w:cs="Arial"/>
          <w:w w:val="105"/>
          <w:sz w:val="18"/>
          <w:szCs w:val="18"/>
        </w:rPr>
        <w:t>Dokonaną</w:t>
      </w:r>
      <w:r w:rsidRPr="00900E2D">
        <w:rPr>
          <w:rFonts w:ascii="Arial" w:hAnsi="Arial" w:cs="Arial"/>
          <w:spacing w:val="-16"/>
          <w:w w:val="105"/>
          <w:sz w:val="18"/>
          <w:szCs w:val="18"/>
        </w:rPr>
        <w:t xml:space="preserve"> </w:t>
      </w:r>
      <w:r w:rsidRPr="00900E2D">
        <w:rPr>
          <w:rFonts w:ascii="Arial" w:hAnsi="Arial" w:cs="Arial"/>
          <w:w w:val="105"/>
          <w:sz w:val="18"/>
          <w:szCs w:val="18"/>
        </w:rPr>
        <w:t>zmianę</w:t>
      </w:r>
      <w:r w:rsidRPr="00900E2D">
        <w:rPr>
          <w:rFonts w:ascii="Arial" w:hAnsi="Arial" w:cs="Arial"/>
          <w:spacing w:val="-16"/>
          <w:w w:val="105"/>
          <w:sz w:val="18"/>
          <w:szCs w:val="18"/>
        </w:rPr>
        <w:t xml:space="preserve"> </w:t>
      </w:r>
      <w:r w:rsidRPr="00900E2D">
        <w:rPr>
          <w:rFonts w:ascii="Arial" w:hAnsi="Arial" w:cs="Arial"/>
          <w:w w:val="105"/>
          <w:sz w:val="18"/>
          <w:szCs w:val="18"/>
        </w:rPr>
        <w:t>Zamawiający</w:t>
      </w:r>
      <w:r w:rsidRPr="00900E2D">
        <w:rPr>
          <w:rFonts w:ascii="Arial" w:hAnsi="Arial" w:cs="Arial"/>
          <w:spacing w:val="-18"/>
          <w:w w:val="105"/>
          <w:sz w:val="18"/>
          <w:szCs w:val="18"/>
        </w:rPr>
        <w:t xml:space="preserve"> </w:t>
      </w:r>
      <w:r w:rsidRPr="00900E2D">
        <w:rPr>
          <w:rFonts w:ascii="Arial" w:hAnsi="Arial" w:cs="Arial"/>
          <w:w w:val="105"/>
          <w:sz w:val="18"/>
          <w:szCs w:val="18"/>
        </w:rPr>
        <w:t>udostępni</w:t>
      </w:r>
      <w:r w:rsidRPr="00900E2D">
        <w:rPr>
          <w:rFonts w:ascii="Arial" w:hAnsi="Arial" w:cs="Arial"/>
          <w:spacing w:val="-17"/>
          <w:w w:val="105"/>
          <w:sz w:val="18"/>
          <w:szCs w:val="18"/>
        </w:rPr>
        <w:t xml:space="preserve"> </w:t>
      </w:r>
      <w:r w:rsidRPr="00900E2D">
        <w:rPr>
          <w:rFonts w:ascii="Arial" w:hAnsi="Arial" w:cs="Arial"/>
          <w:w w:val="105"/>
          <w:sz w:val="18"/>
          <w:szCs w:val="18"/>
        </w:rPr>
        <w:t>na</w:t>
      </w:r>
      <w:r w:rsidRPr="00900E2D">
        <w:rPr>
          <w:rFonts w:ascii="Arial" w:hAnsi="Arial" w:cs="Arial"/>
          <w:spacing w:val="-17"/>
          <w:w w:val="105"/>
          <w:sz w:val="18"/>
          <w:szCs w:val="18"/>
        </w:rPr>
        <w:t xml:space="preserve"> </w:t>
      </w:r>
      <w:r w:rsidRPr="00900E2D">
        <w:rPr>
          <w:rFonts w:ascii="Arial" w:hAnsi="Arial" w:cs="Arial"/>
          <w:w w:val="105"/>
          <w:sz w:val="18"/>
          <w:szCs w:val="18"/>
        </w:rPr>
        <w:t>stronie internetowej, na której został zamieszczony</w:t>
      </w:r>
      <w:r w:rsidRPr="00900E2D">
        <w:rPr>
          <w:rFonts w:ascii="Arial" w:hAnsi="Arial" w:cs="Arial"/>
          <w:spacing w:val="-6"/>
          <w:w w:val="105"/>
          <w:sz w:val="18"/>
          <w:szCs w:val="18"/>
        </w:rPr>
        <w:t xml:space="preserve"> </w:t>
      </w:r>
      <w:r w:rsidRPr="00900E2D">
        <w:rPr>
          <w:rFonts w:ascii="Arial" w:hAnsi="Arial" w:cs="Arial"/>
          <w:w w:val="105"/>
          <w:sz w:val="18"/>
          <w:szCs w:val="18"/>
        </w:rPr>
        <w:t>SWZ.</w:t>
      </w:r>
    </w:p>
    <w:p w14:paraId="396CF2FE" w14:textId="77777777" w:rsidR="00900E2D" w:rsidRPr="00900E2D" w:rsidRDefault="00900E2D" w:rsidP="005226E7">
      <w:pPr>
        <w:widowControl w:val="0"/>
        <w:numPr>
          <w:ilvl w:val="0"/>
          <w:numId w:val="38"/>
        </w:numPr>
        <w:tabs>
          <w:tab w:val="left" w:pos="530"/>
        </w:tabs>
        <w:suppressAutoHyphens w:val="0"/>
        <w:kinsoku w:val="0"/>
        <w:overflowPunct w:val="0"/>
        <w:autoSpaceDE w:val="0"/>
        <w:autoSpaceDN w:val="0"/>
        <w:adjustRightInd w:val="0"/>
        <w:spacing w:before="115" w:line="247" w:lineRule="auto"/>
        <w:ind w:right="145"/>
        <w:jc w:val="both"/>
        <w:rPr>
          <w:rFonts w:ascii="Arial" w:hAnsi="Arial" w:cs="Arial"/>
          <w:w w:val="105"/>
          <w:sz w:val="18"/>
          <w:szCs w:val="18"/>
        </w:rPr>
      </w:pPr>
      <w:r w:rsidRPr="00900E2D">
        <w:rPr>
          <w:rFonts w:ascii="Arial" w:hAnsi="Arial" w:cs="Arial"/>
          <w:w w:val="105"/>
          <w:sz w:val="18"/>
          <w:szCs w:val="18"/>
        </w:rPr>
        <w:t>Zamawiający nie zamierza zwoływać zebrania wykonawców w celu wyjaśnienia treści SWZ.</w:t>
      </w:r>
    </w:p>
    <w:p w14:paraId="23B2DA09" w14:textId="77777777" w:rsidR="00900E2D" w:rsidRPr="00900E2D" w:rsidRDefault="00900E2D" w:rsidP="00900E2D">
      <w:pPr>
        <w:tabs>
          <w:tab w:val="left" w:pos="530"/>
        </w:tabs>
        <w:kinsoku w:val="0"/>
        <w:overflowPunct w:val="0"/>
        <w:spacing w:line="247" w:lineRule="auto"/>
        <w:ind w:left="528" w:right="145"/>
        <w:rPr>
          <w:rFonts w:ascii="Arial" w:hAnsi="Arial" w:cs="Arial"/>
          <w:w w:val="105"/>
          <w:sz w:val="18"/>
          <w:szCs w:val="18"/>
        </w:rPr>
      </w:pPr>
    </w:p>
    <w:p w14:paraId="1F6343FE" w14:textId="77777777" w:rsidR="00900E2D" w:rsidRPr="00900E2D" w:rsidRDefault="00900E2D" w:rsidP="00900E2D">
      <w:pPr>
        <w:suppressAutoHyphens w:val="0"/>
        <w:spacing w:line="276" w:lineRule="auto"/>
        <w:ind w:right="34"/>
        <w:jc w:val="both"/>
        <w:rPr>
          <w:rFonts w:ascii="Arial" w:hAnsi="Arial" w:cs="Arial"/>
          <w:sz w:val="18"/>
          <w:szCs w:val="18"/>
        </w:rPr>
      </w:pPr>
    </w:p>
    <w:p w14:paraId="3E342E02" w14:textId="77777777" w:rsidR="00900E2D" w:rsidRPr="00900E2D" w:rsidRDefault="00900E2D" w:rsidP="005226E7">
      <w:pPr>
        <w:numPr>
          <w:ilvl w:val="1"/>
          <w:numId w:val="22"/>
        </w:numPr>
        <w:suppressAutoHyphens w:val="0"/>
        <w:spacing w:line="276" w:lineRule="auto"/>
        <w:ind w:right="34"/>
        <w:jc w:val="both"/>
        <w:rPr>
          <w:rFonts w:ascii="Arial" w:hAnsi="Arial" w:cs="Arial"/>
          <w:sz w:val="18"/>
          <w:szCs w:val="18"/>
        </w:rPr>
      </w:pPr>
      <w:r w:rsidRPr="00900E2D">
        <w:rPr>
          <w:rFonts w:ascii="Arial" w:hAnsi="Arial" w:cs="Arial"/>
          <w:sz w:val="18"/>
          <w:szCs w:val="18"/>
        </w:rPr>
        <w:t>Sposób złożenia oferty:</w:t>
      </w:r>
    </w:p>
    <w:p w14:paraId="72D5C82F" w14:textId="77777777" w:rsidR="00900E2D" w:rsidRPr="00900E2D" w:rsidRDefault="00900E2D" w:rsidP="005226E7">
      <w:pPr>
        <w:numPr>
          <w:ilvl w:val="0"/>
          <w:numId w:val="47"/>
        </w:numPr>
        <w:suppressAutoHyphens w:val="0"/>
        <w:spacing w:line="276" w:lineRule="auto"/>
        <w:ind w:right="34"/>
        <w:jc w:val="both"/>
        <w:rPr>
          <w:rFonts w:ascii="Arial" w:hAnsi="Arial" w:cs="Arial"/>
          <w:sz w:val="18"/>
          <w:szCs w:val="18"/>
        </w:rPr>
      </w:pPr>
      <w:r w:rsidRPr="00900E2D">
        <w:rPr>
          <w:rFonts w:ascii="Arial" w:hAnsi="Arial" w:cs="Arial"/>
          <w:sz w:val="18"/>
          <w:szCs w:val="18"/>
        </w:rPr>
        <w:t xml:space="preserve">Złożenie oferty poprzez Platformę e-Zamówienia wymaga posiadania przez Wykonawcę kwalifikowanego podpisu elektronicznego lub podpisu osobistego lub podpisu zaufanego. </w:t>
      </w:r>
    </w:p>
    <w:p w14:paraId="0E6D9B87" w14:textId="77777777" w:rsidR="00900E2D" w:rsidRPr="00900E2D" w:rsidRDefault="00900E2D" w:rsidP="005226E7">
      <w:pPr>
        <w:numPr>
          <w:ilvl w:val="0"/>
          <w:numId w:val="47"/>
        </w:numPr>
        <w:suppressAutoHyphens w:val="0"/>
        <w:spacing w:line="276" w:lineRule="auto"/>
        <w:ind w:right="34"/>
        <w:jc w:val="both"/>
        <w:rPr>
          <w:rFonts w:ascii="Arial" w:hAnsi="Arial" w:cs="Arial"/>
          <w:sz w:val="18"/>
          <w:szCs w:val="18"/>
        </w:rPr>
      </w:pPr>
      <w:r w:rsidRPr="00900E2D">
        <w:rPr>
          <w:rFonts w:ascii="Arial" w:hAnsi="Arial" w:cs="Arial"/>
          <w:sz w:val="18"/>
          <w:szCs w:val="18"/>
        </w:rPr>
        <w:t>Wykonawca przygotowuje ofertę przy pomocy interaktywnego „Formularza ofertowego” udostępnionego na Platformie e-Zamówienia i zamieszczonego w podglądzie postępowania w zakładce „Informacje podstawowe”.</w:t>
      </w:r>
    </w:p>
    <w:p w14:paraId="1DF4459D" w14:textId="77777777" w:rsidR="00900E2D" w:rsidRPr="00900E2D" w:rsidRDefault="00900E2D" w:rsidP="005226E7">
      <w:pPr>
        <w:numPr>
          <w:ilvl w:val="0"/>
          <w:numId w:val="47"/>
        </w:numPr>
        <w:suppressAutoHyphens w:val="0"/>
        <w:spacing w:line="276" w:lineRule="auto"/>
        <w:ind w:right="34"/>
        <w:jc w:val="both"/>
        <w:rPr>
          <w:rFonts w:ascii="Arial" w:hAnsi="Arial" w:cs="Arial"/>
          <w:sz w:val="18"/>
          <w:szCs w:val="18"/>
        </w:rPr>
      </w:pPr>
      <w:r w:rsidRPr="00900E2D">
        <w:rPr>
          <w:rFonts w:ascii="Arial" w:hAnsi="Arial" w:cs="Arial"/>
          <w:sz w:val="18"/>
          <w:szCs w:val="18"/>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0F3B77E" w14:textId="36D85661" w:rsidR="00900E2D" w:rsidRDefault="00900E2D" w:rsidP="00675220">
      <w:pPr>
        <w:numPr>
          <w:ilvl w:val="0"/>
          <w:numId w:val="47"/>
        </w:numPr>
        <w:suppressAutoHyphens w:val="0"/>
        <w:spacing w:line="276" w:lineRule="auto"/>
        <w:ind w:right="34"/>
        <w:jc w:val="both"/>
        <w:rPr>
          <w:rFonts w:ascii="Arial" w:hAnsi="Arial" w:cs="Arial"/>
          <w:sz w:val="18"/>
          <w:szCs w:val="18"/>
        </w:rPr>
      </w:pPr>
      <w:r w:rsidRPr="00900E2D">
        <w:rPr>
          <w:rFonts w:ascii="Arial" w:hAnsi="Arial" w:cs="Arial"/>
          <w:sz w:val="18"/>
          <w:szCs w:val="18"/>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72232975" w14:textId="77777777" w:rsidR="00675220" w:rsidRPr="00675220" w:rsidRDefault="00675220" w:rsidP="00675220">
      <w:pPr>
        <w:suppressAutoHyphens w:val="0"/>
        <w:spacing w:line="276" w:lineRule="auto"/>
        <w:ind w:left="792" w:right="34"/>
        <w:jc w:val="both"/>
        <w:rPr>
          <w:rFonts w:ascii="Arial" w:hAnsi="Arial" w:cs="Arial"/>
          <w:sz w:val="18"/>
          <w:szCs w:val="18"/>
        </w:rPr>
      </w:pPr>
    </w:p>
    <w:p w14:paraId="10D32D1A" w14:textId="0951C919" w:rsidR="00900E2D" w:rsidRPr="00900E2D" w:rsidRDefault="00900E2D" w:rsidP="00900E2D">
      <w:pPr>
        <w:spacing w:after="280" w:line="276" w:lineRule="auto"/>
        <w:ind w:left="924" w:right="34" w:hanging="357"/>
        <w:rPr>
          <w:rFonts w:ascii="Arial" w:hAnsi="Arial" w:cs="Arial"/>
          <w:b/>
          <w:bCs/>
          <w:sz w:val="18"/>
          <w:szCs w:val="18"/>
        </w:rPr>
      </w:pPr>
      <w:r w:rsidRPr="00900E2D">
        <w:rPr>
          <w:rFonts w:ascii="Arial" w:hAnsi="Arial" w:cs="Arial"/>
          <w:b/>
          <w:bCs/>
          <w:sz w:val="18"/>
          <w:szCs w:val="18"/>
        </w:rPr>
        <w:t xml:space="preserve">Uwaga! Nie należy zmieniać nazwy pliku nadanej przez Platformę e-Zamówienia. Zapisany „Formularz ofertowy” należy zawsze otwierać w programie Adobe </w:t>
      </w:r>
      <w:proofErr w:type="spellStart"/>
      <w:r w:rsidRPr="00900E2D">
        <w:rPr>
          <w:rFonts w:ascii="Arial" w:hAnsi="Arial" w:cs="Arial"/>
          <w:b/>
          <w:bCs/>
          <w:sz w:val="18"/>
          <w:szCs w:val="18"/>
        </w:rPr>
        <w:t>Acrobat</w:t>
      </w:r>
      <w:proofErr w:type="spellEnd"/>
      <w:r w:rsidRPr="00900E2D">
        <w:rPr>
          <w:rFonts w:ascii="Arial" w:hAnsi="Arial" w:cs="Arial"/>
          <w:b/>
          <w:bCs/>
          <w:sz w:val="18"/>
          <w:szCs w:val="18"/>
        </w:rPr>
        <w:t>.</w:t>
      </w:r>
    </w:p>
    <w:p w14:paraId="1075E722" w14:textId="3B51F1FD"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0E2D">
        <w:rPr>
          <w:rFonts w:ascii="Arial" w:hAnsi="Arial" w:cs="Arial"/>
          <w:sz w:val="18"/>
          <w:szCs w:val="18"/>
        </w:rPr>
        <w:t>drag&amp;drop</w:t>
      </w:r>
      <w:proofErr w:type="spellEnd"/>
      <w:r w:rsidRPr="00900E2D">
        <w:rPr>
          <w:rFonts w:ascii="Arial" w:hAnsi="Arial" w:cs="Arial"/>
          <w:sz w:val="18"/>
          <w:szCs w:val="18"/>
        </w:rPr>
        <w:t xml:space="preserve"> („przeciągnij” i „upuść”) służące do dodawania plików.</w:t>
      </w:r>
    </w:p>
    <w:p w14:paraId="1630CF08" w14:textId="75F5E401"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9832AEA"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Jeżeli wraz z ofertą składane są dokumenty zawierające tajemnicę przedsiębiorstwa wykonawca, w celu utrzymania w poufności tych informacji, przekazuje je w wydzielonym i odpowiednio oznaczonym pliku, wraz z jednoczesnym zaznaczeniem w nazwie pliku</w:t>
      </w:r>
      <w:r w:rsidRPr="00900E2D">
        <w:rPr>
          <w:rFonts w:ascii="Arial" w:hAnsi="Arial" w:cs="Arial"/>
          <w:b/>
          <w:bCs/>
          <w:sz w:val="18"/>
          <w:szCs w:val="18"/>
        </w:rPr>
        <w:t xml:space="preserve"> </w:t>
      </w:r>
      <w:r w:rsidRPr="00900E2D">
        <w:rPr>
          <w:rFonts w:ascii="Arial" w:hAnsi="Arial" w:cs="Arial"/>
          <w:sz w:val="18"/>
          <w:szCs w:val="18"/>
        </w:rPr>
        <w:t>„Dokument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8123802"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 xml:space="preserve">Formularz ofertowy podpisuje się kwalifikowanym podpisem elektronicznym, podpisem zaufanym lub podpisem osobistym w formacie </w:t>
      </w:r>
      <w:proofErr w:type="spellStart"/>
      <w:r w:rsidRPr="00900E2D">
        <w:rPr>
          <w:rFonts w:ascii="Arial" w:hAnsi="Arial" w:cs="Arial"/>
          <w:sz w:val="18"/>
          <w:szCs w:val="18"/>
        </w:rPr>
        <w:t>PAdES</w:t>
      </w:r>
      <w:proofErr w:type="spellEnd"/>
      <w:r w:rsidRPr="00900E2D">
        <w:rPr>
          <w:rFonts w:ascii="Arial" w:hAnsi="Arial" w:cs="Arial"/>
          <w:sz w:val="18"/>
          <w:szCs w:val="18"/>
        </w:rPr>
        <w:t xml:space="preserve"> typ wewnętrzny.</w:t>
      </w:r>
    </w:p>
    <w:p w14:paraId="1DFB9F3D"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 xml:space="preserve">Pozostałe dokumenty wchodzące w skład oferty lub składane wraz z ofertą, które są zgodnie z ustawą </w:t>
      </w:r>
      <w:proofErr w:type="spellStart"/>
      <w:r w:rsidRPr="00900E2D">
        <w:rPr>
          <w:rFonts w:ascii="Arial" w:hAnsi="Arial" w:cs="Arial"/>
          <w:sz w:val="18"/>
          <w:szCs w:val="18"/>
        </w:rPr>
        <w:t>pzp</w:t>
      </w:r>
      <w:proofErr w:type="spellEnd"/>
      <w:r w:rsidRPr="00900E2D">
        <w:rPr>
          <w:rFonts w:ascii="Arial" w:hAnsi="Arial" w:cs="Arial"/>
          <w:sz w:val="18"/>
          <w:szCs w:val="18"/>
        </w:rPr>
        <w:t xml:space="preserve"> lub rozporządzeniem Prezesa Rady Ministrów w sprawie wymagań dla dokumentów elektronicznych opatrzone kwalifikowanym podpisem elektronicznym, podpisem zaufanym lub podpisem osobistym, mogą być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91899F6"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lastRenderedPageBreak/>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FD7520E"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w:t>
      </w:r>
      <w:r w:rsidRPr="00900E2D">
        <w:rPr>
          <w:rFonts w:ascii="Arial" w:hAnsi="Arial" w:cs="Arial"/>
          <w:b/>
          <w:bCs/>
          <w:sz w:val="18"/>
          <w:szCs w:val="18"/>
        </w:rPr>
        <w:t xml:space="preserve"> </w:t>
      </w:r>
      <w:r w:rsidRPr="00900E2D">
        <w:rPr>
          <w:rFonts w:ascii="Arial" w:hAnsi="Arial" w:cs="Arial"/>
          <w:sz w:val="18"/>
          <w:szCs w:val="18"/>
        </w:rPr>
        <w:t>„Oferty/Wnioski”.</w:t>
      </w:r>
    </w:p>
    <w:p w14:paraId="227394D7"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Oferta może być złożona tylko do upływu terminu składania ofert.</w:t>
      </w:r>
    </w:p>
    <w:p w14:paraId="4721C6F5"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Wykonawca może przed upływem terminu składania ofert wycofać ofertę. Wykonawca wycofuje ofertę w zakładce „Oferty/wnioski” używając przycisku „Wycofaj ofertę”.</w:t>
      </w:r>
    </w:p>
    <w:p w14:paraId="75DA9073"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Maksymalny łączny rozmiar plików stanowiących ofertę lub składanych wraz z ofertą to 250 MB.</w:t>
      </w:r>
    </w:p>
    <w:p w14:paraId="5CE477BF"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Ponieważ otwarcie ofert nastąpi przy użyciu systemu teleinformatycznego, w przypadku awarii tego systemu, która spowoduje brak możliwości otwarcia ofert w terminie określonym przez zamawiającego, otwarcie ofert nastąpi niezwłocznie po usunięciu awarii.</w:t>
      </w:r>
    </w:p>
    <w:p w14:paraId="43D2D0D9"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W sytuacji, o której mowa w pkt. 15) zamawiający zamieści na Platformie e-Zamówienia informację o zmianie terminu otwarcia ofert.</w:t>
      </w:r>
    </w:p>
    <w:p w14:paraId="09A2F558"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Zamawiający najpóźniej przed otwarciem ofert, udostępni na Platformie e-Zamówienia informację o kwocie, jaką zamierza przeznaczyć na sfinansowanie zamówienia.</w:t>
      </w:r>
    </w:p>
    <w:p w14:paraId="4BAAE2A5" w14:textId="77777777" w:rsidR="00900E2D" w:rsidRPr="00900E2D" w:rsidRDefault="00900E2D" w:rsidP="005226E7">
      <w:pPr>
        <w:numPr>
          <w:ilvl w:val="0"/>
          <w:numId w:val="47"/>
        </w:numPr>
        <w:spacing w:after="280" w:line="276" w:lineRule="auto"/>
        <w:ind w:right="34"/>
        <w:jc w:val="both"/>
        <w:rPr>
          <w:rFonts w:ascii="Arial" w:hAnsi="Arial" w:cs="Arial"/>
          <w:b/>
          <w:bCs/>
          <w:sz w:val="18"/>
          <w:szCs w:val="18"/>
        </w:rPr>
      </w:pPr>
      <w:r w:rsidRPr="00900E2D">
        <w:rPr>
          <w:rFonts w:ascii="Arial" w:hAnsi="Arial" w:cs="Arial"/>
          <w:sz w:val="18"/>
          <w:szCs w:val="18"/>
        </w:rPr>
        <w:t>Zamawiający, niezwłocznie po otwarciu ofert, udostępni na Platformie e-Zamówienia informacje o których mowa w art. 222 ustawy.</w:t>
      </w:r>
    </w:p>
    <w:p w14:paraId="75C5BE30" w14:textId="77777777" w:rsidR="00900E2D" w:rsidRPr="00900E2D" w:rsidRDefault="00900E2D" w:rsidP="00900E2D">
      <w:pPr>
        <w:suppressAutoHyphens w:val="0"/>
        <w:spacing w:line="276" w:lineRule="auto"/>
        <w:ind w:right="34"/>
        <w:jc w:val="both"/>
        <w:rPr>
          <w:rFonts w:ascii="Arial" w:hAnsi="Arial" w:cs="Arial"/>
          <w:sz w:val="18"/>
          <w:szCs w:val="18"/>
        </w:rPr>
      </w:pPr>
      <w:r w:rsidRPr="00900E2D">
        <w:rPr>
          <w:rFonts w:ascii="Arial" w:hAnsi="Arial" w:cs="Arial"/>
          <w:sz w:val="18"/>
          <w:szCs w:val="18"/>
        </w:rPr>
        <w:t>1.3. Udzielanie wyjaśnień:</w:t>
      </w:r>
    </w:p>
    <w:p w14:paraId="3E1E2702"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1)</w:t>
      </w:r>
      <w:r w:rsidRPr="00900E2D">
        <w:rPr>
          <w:rFonts w:ascii="Arial" w:hAnsi="Arial" w:cs="Arial"/>
          <w:sz w:val="18"/>
          <w:szCs w:val="18"/>
        </w:rPr>
        <w:tab/>
        <w:t xml:space="preserve">Wykonawca może zwrócić się do Zamawiającego o wyjaśnienie treści SWZ. W celu usprawnienia przebiegu postępowania Zamawiający zwraca się z prośbą o przesyłanie ww. wniosku również w wersji edytowalnej. </w:t>
      </w:r>
    </w:p>
    <w:p w14:paraId="25CB3D0A"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2)</w:t>
      </w:r>
      <w:r w:rsidRPr="00900E2D">
        <w:rPr>
          <w:rFonts w:ascii="Arial" w:hAnsi="Arial" w:cs="Arial"/>
          <w:sz w:val="18"/>
          <w:szCs w:val="18"/>
        </w:rPr>
        <w:tab/>
        <w:t xml:space="preserve">Zamawiający udzieli wyjaśnień niezwłocznie, jednak </w:t>
      </w:r>
      <w:proofErr w:type="gramStart"/>
      <w:r w:rsidRPr="00900E2D">
        <w:rPr>
          <w:rFonts w:ascii="Arial" w:hAnsi="Arial" w:cs="Arial"/>
          <w:sz w:val="18"/>
          <w:szCs w:val="18"/>
        </w:rPr>
        <w:t>nie później</w:t>
      </w:r>
      <w:proofErr w:type="gramEnd"/>
      <w:r w:rsidRPr="00900E2D">
        <w:rPr>
          <w:rFonts w:ascii="Arial" w:hAnsi="Arial" w:cs="Arial"/>
          <w:sz w:val="18"/>
          <w:szCs w:val="18"/>
        </w:rPr>
        <w:t xml:space="preserve"> niż na 2 dni przed upływem terminu składania ofert, pod warunkiem, że wniosek o wyjaśnienie treści SWZ wpłynął do Zamawiającego nie później niż na 4 dni przed upływem terminu składania ofert.</w:t>
      </w:r>
    </w:p>
    <w:p w14:paraId="00F15CC9"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3)</w:t>
      </w:r>
      <w:r w:rsidRPr="00900E2D">
        <w:rPr>
          <w:rFonts w:ascii="Arial" w:hAnsi="Arial" w:cs="Arial"/>
          <w:sz w:val="18"/>
          <w:szCs w:val="18"/>
        </w:rPr>
        <w:tab/>
        <w:t xml:space="preserve">Jeżeli wyjaśnienia nie zostaną udzielone w terminie, o którym mowa w pkt 2) Zamawiający przedłuży termin składania ofert o czas niezbędny do zapoznania się wszystkich zainteresowanych Wykonawców z wyjaśnieniami niezbędnymi do należytego przygotowania i złożenia ofert. </w:t>
      </w:r>
    </w:p>
    <w:p w14:paraId="46814EAE"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4)</w:t>
      </w:r>
      <w:r w:rsidRPr="00900E2D">
        <w:rPr>
          <w:rFonts w:ascii="Arial" w:hAnsi="Arial" w:cs="Arial"/>
          <w:sz w:val="18"/>
          <w:szCs w:val="18"/>
        </w:rPr>
        <w:tab/>
        <w:t>Jeżeli wniosek o wyjaśnienie treści SWZ wpłynął po upływie terminu, o którym mowa w pkt 2) Zamawiający nie ma obowiązku udzielenia wyjaśnień.</w:t>
      </w:r>
    </w:p>
    <w:p w14:paraId="69B443E0"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5)</w:t>
      </w:r>
      <w:r w:rsidRPr="00900E2D">
        <w:rPr>
          <w:rFonts w:ascii="Arial" w:hAnsi="Arial" w:cs="Arial"/>
          <w:sz w:val="18"/>
          <w:szCs w:val="18"/>
        </w:rPr>
        <w:tab/>
        <w:t>Przedłużenie terminu składania ofert nie wpływa na bieg terminu składania wniosku o wyjaśnienie treści SWZ.</w:t>
      </w:r>
    </w:p>
    <w:p w14:paraId="439CC570" w14:textId="1204D89C"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6)</w:t>
      </w:r>
      <w:r w:rsidRPr="00900E2D">
        <w:rPr>
          <w:rFonts w:ascii="Arial" w:hAnsi="Arial" w:cs="Arial"/>
          <w:sz w:val="18"/>
          <w:szCs w:val="18"/>
        </w:rPr>
        <w:tab/>
        <w:t xml:space="preserve">Treść zapytań wraz z wyjaśnieniami Zamawiający udostępnia, bez ujawniania źródła zapytania, na stronie internetowej prowadzonego postępowania: </w:t>
      </w:r>
      <w:r>
        <w:rPr>
          <w:rFonts w:ascii="Arial" w:hAnsi="Arial" w:cs="Arial"/>
          <w:sz w:val="18"/>
          <w:szCs w:val="18"/>
        </w:rPr>
        <w:t>https://ezamowienia.gov.pl.</w:t>
      </w:r>
    </w:p>
    <w:p w14:paraId="704F2417" w14:textId="77777777" w:rsidR="00900E2D" w:rsidRPr="00900E2D" w:rsidRDefault="00900E2D" w:rsidP="00900E2D">
      <w:pPr>
        <w:suppressAutoHyphens w:val="0"/>
        <w:spacing w:line="276" w:lineRule="auto"/>
        <w:ind w:right="34"/>
        <w:jc w:val="both"/>
        <w:rPr>
          <w:rFonts w:ascii="Arial" w:hAnsi="Arial" w:cs="Arial"/>
          <w:sz w:val="18"/>
          <w:szCs w:val="18"/>
        </w:rPr>
      </w:pPr>
    </w:p>
    <w:p w14:paraId="27286E5C" w14:textId="64C4F3BF" w:rsidR="00900E2D" w:rsidRPr="00900E2D" w:rsidRDefault="00900E2D" w:rsidP="005226E7">
      <w:pPr>
        <w:numPr>
          <w:ilvl w:val="1"/>
          <w:numId w:val="28"/>
        </w:numPr>
        <w:suppressAutoHyphens w:val="0"/>
        <w:spacing w:line="276" w:lineRule="auto"/>
        <w:ind w:right="34"/>
        <w:jc w:val="both"/>
        <w:rPr>
          <w:rFonts w:ascii="Arial" w:hAnsi="Arial" w:cs="Arial"/>
          <w:sz w:val="18"/>
          <w:szCs w:val="18"/>
        </w:rPr>
      </w:pPr>
      <w:r w:rsidRPr="00900E2D">
        <w:rPr>
          <w:rFonts w:ascii="Arial" w:hAnsi="Arial" w:cs="Arial"/>
          <w:sz w:val="18"/>
          <w:szCs w:val="18"/>
        </w:rPr>
        <w:t>Osoby upoważnione przez Zamawiającego do kontaktowania się z Wykonawcami. Osobami uprawnionymi do porozumiewania się z Wyk</w:t>
      </w:r>
      <w:r>
        <w:rPr>
          <w:rFonts w:ascii="Arial" w:hAnsi="Arial" w:cs="Arial"/>
          <w:sz w:val="18"/>
          <w:szCs w:val="18"/>
        </w:rPr>
        <w:t>onawcami są</w:t>
      </w:r>
      <w:r w:rsidR="006315BC">
        <w:rPr>
          <w:rFonts w:ascii="Arial" w:hAnsi="Arial" w:cs="Arial"/>
          <w:sz w:val="18"/>
          <w:szCs w:val="18"/>
        </w:rPr>
        <w:t xml:space="preserve">: Dominik Pijaczyński – </w:t>
      </w:r>
      <w:r w:rsidR="00675220">
        <w:rPr>
          <w:rFonts w:ascii="Arial" w:hAnsi="Arial" w:cs="Arial"/>
          <w:sz w:val="18"/>
          <w:szCs w:val="18"/>
        </w:rPr>
        <w:t>I</w:t>
      </w:r>
      <w:r w:rsidR="006315BC">
        <w:rPr>
          <w:rFonts w:ascii="Arial" w:hAnsi="Arial" w:cs="Arial"/>
          <w:sz w:val="18"/>
          <w:szCs w:val="18"/>
        </w:rPr>
        <w:t>nspektor ds. Zamówień Publicznych, e-mail: d.pijaczynski@powiat-miedzyrzecki.pl</w:t>
      </w:r>
    </w:p>
    <w:p w14:paraId="602D793A" w14:textId="77777777" w:rsidR="00E32E6F" w:rsidRDefault="00E32E6F" w:rsidP="00E32E6F">
      <w:pPr>
        <w:pStyle w:val="NormalnyWeb"/>
        <w:suppressAutoHyphens w:val="0"/>
        <w:spacing w:before="0" w:after="0" w:line="276" w:lineRule="auto"/>
        <w:ind w:left="720" w:right="34"/>
        <w:jc w:val="both"/>
        <w:rPr>
          <w:rFonts w:ascii="Arial" w:hAnsi="Arial" w:cs="Arial"/>
          <w:sz w:val="18"/>
          <w:szCs w:val="18"/>
        </w:rPr>
      </w:pPr>
    </w:p>
    <w:tbl>
      <w:tblPr>
        <w:tblW w:w="9356" w:type="dxa"/>
        <w:tblInd w:w="108" w:type="dxa"/>
        <w:tblLayout w:type="fixed"/>
        <w:tblLook w:val="04A0" w:firstRow="1" w:lastRow="0" w:firstColumn="1" w:lastColumn="0" w:noHBand="0" w:noVBand="1"/>
      </w:tblPr>
      <w:tblGrid>
        <w:gridCol w:w="9356"/>
      </w:tblGrid>
      <w:tr w:rsidR="00651B00" w:rsidRPr="00581424" w14:paraId="5BAE1BA4" w14:textId="77777777" w:rsidTr="00D2793F">
        <w:tc>
          <w:tcPr>
            <w:tcW w:w="9356" w:type="dxa"/>
            <w:tcBorders>
              <w:top w:val="single" w:sz="4" w:space="0" w:color="000000"/>
              <w:left w:val="single" w:sz="4" w:space="0" w:color="000000"/>
              <w:bottom w:val="single" w:sz="4" w:space="0" w:color="000000"/>
              <w:right w:val="single" w:sz="4" w:space="0" w:color="000000"/>
            </w:tcBorders>
            <w:shd w:val="clear" w:color="auto" w:fill="CCCCCC"/>
          </w:tcPr>
          <w:p w14:paraId="4B909E2E"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VIII</w:t>
            </w:r>
          </w:p>
          <w:p w14:paraId="06112B13" w14:textId="77777777" w:rsidR="00651B00" w:rsidRPr="00581424" w:rsidRDefault="008D14A1" w:rsidP="00581424">
            <w:pPr>
              <w:widowControl w:val="0"/>
              <w:spacing w:before="11" w:line="276" w:lineRule="auto"/>
              <w:ind w:right="30"/>
              <w:jc w:val="center"/>
              <w:rPr>
                <w:rFonts w:ascii="Arial" w:hAnsi="Arial" w:cs="Arial"/>
                <w:b/>
                <w:bCs/>
                <w:caps/>
                <w:sz w:val="18"/>
                <w:szCs w:val="18"/>
              </w:rPr>
            </w:pPr>
            <w:r w:rsidRPr="00581424">
              <w:rPr>
                <w:rFonts w:ascii="Arial" w:hAnsi="Arial" w:cs="Arial"/>
                <w:b/>
                <w:bCs/>
                <w:caps/>
                <w:sz w:val="18"/>
                <w:szCs w:val="18"/>
              </w:rPr>
              <w:t>sposób OBLICZENIA CENY</w:t>
            </w:r>
          </w:p>
        </w:tc>
      </w:tr>
    </w:tbl>
    <w:p w14:paraId="41675512" w14:textId="77777777" w:rsidR="00651B00" w:rsidRPr="00581424" w:rsidRDefault="00651B00" w:rsidP="00581424">
      <w:pPr>
        <w:pStyle w:val="NormalnyWeb"/>
        <w:suppressAutoHyphens w:val="0"/>
        <w:spacing w:before="0" w:after="0" w:line="276" w:lineRule="auto"/>
        <w:ind w:left="360"/>
        <w:jc w:val="both"/>
        <w:rPr>
          <w:rFonts w:ascii="Arial" w:hAnsi="Arial" w:cs="Arial"/>
        </w:rPr>
      </w:pPr>
    </w:p>
    <w:p w14:paraId="0240CC58"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lastRenderedPageBreak/>
        <w:t>Podana w ofercie cena musi być wyrażona w polskich złotych z dokładnością do dwóch miejsc po przecinku z zastosowaniem przybliżenia dziesiętnego. Zamawiający nie przewiduje rozliczenia w walutach obcych.</w:t>
      </w:r>
    </w:p>
    <w:p w14:paraId="0AEC0FB5"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Cenę oferty należy podać w następujący sposób:</w:t>
      </w:r>
    </w:p>
    <w:p w14:paraId="1D234E07" w14:textId="015C912D" w:rsidR="006E4572" w:rsidRDefault="006E4572" w:rsidP="005226E7">
      <w:pPr>
        <w:pStyle w:val="Akapitzlist"/>
        <w:numPr>
          <w:ilvl w:val="0"/>
          <w:numId w:val="40"/>
        </w:numPr>
        <w:spacing w:line="276" w:lineRule="auto"/>
        <w:jc w:val="both"/>
        <w:rPr>
          <w:rFonts w:ascii="Arial" w:hAnsi="Arial" w:cs="Arial"/>
          <w:sz w:val="18"/>
          <w:szCs w:val="18"/>
        </w:rPr>
      </w:pPr>
      <w:r w:rsidRPr="006E4572">
        <w:rPr>
          <w:rFonts w:ascii="Arial" w:hAnsi="Arial" w:cs="Arial"/>
          <w:sz w:val="18"/>
          <w:szCs w:val="18"/>
        </w:rPr>
        <w:t>wartość netto,</w:t>
      </w:r>
    </w:p>
    <w:p w14:paraId="6E7520A6" w14:textId="3F2E0F96" w:rsidR="006E4572" w:rsidRDefault="006E4572" w:rsidP="005226E7">
      <w:pPr>
        <w:pStyle w:val="Akapitzlist"/>
        <w:numPr>
          <w:ilvl w:val="0"/>
          <w:numId w:val="40"/>
        </w:numPr>
        <w:spacing w:line="276" w:lineRule="auto"/>
        <w:jc w:val="both"/>
        <w:rPr>
          <w:rFonts w:ascii="Arial" w:hAnsi="Arial" w:cs="Arial"/>
          <w:sz w:val="18"/>
          <w:szCs w:val="18"/>
        </w:rPr>
      </w:pPr>
      <w:r w:rsidRPr="006E4572">
        <w:rPr>
          <w:rFonts w:ascii="Arial" w:hAnsi="Arial" w:cs="Arial"/>
          <w:sz w:val="18"/>
          <w:szCs w:val="18"/>
        </w:rPr>
        <w:t>wartość podatku od towarów i usług (VAT) wg obowiązującej stawki,</w:t>
      </w:r>
    </w:p>
    <w:p w14:paraId="1E726127" w14:textId="63609FBA" w:rsidR="006E4572" w:rsidRPr="006E4572" w:rsidRDefault="006E4572" w:rsidP="005226E7">
      <w:pPr>
        <w:pStyle w:val="Akapitzlist"/>
        <w:numPr>
          <w:ilvl w:val="0"/>
          <w:numId w:val="40"/>
        </w:numPr>
        <w:spacing w:line="276" w:lineRule="auto"/>
        <w:jc w:val="both"/>
        <w:rPr>
          <w:rFonts w:ascii="Arial" w:hAnsi="Arial" w:cs="Arial"/>
          <w:sz w:val="18"/>
          <w:szCs w:val="18"/>
        </w:rPr>
      </w:pPr>
      <w:r w:rsidRPr="006E4572">
        <w:rPr>
          <w:rFonts w:ascii="Arial" w:hAnsi="Arial" w:cs="Arial"/>
          <w:sz w:val="18"/>
          <w:szCs w:val="18"/>
        </w:rPr>
        <w:t>wartość brutto.</w:t>
      </w:r>
    </w:p>
    <w:p w14:paraId="671DD01E" w14:textId="0C4D48CA"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Cenę oferty należy określić jako wynagrodzenie ryczałtowe. </w:t>
      </w:r>
    </w:p>
    <w:p w14:paraId="7DC5EB48" w14:textId="41BF6154"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Nie jest dopuszczalne określenie ceny oferty przez zastosowanie rabatów, upustów itp. </w:t>
      </w:r>
      <w:r w:rsidR="009D4169" w:rsidRPr="006E4572">
        <w:rPr>
          <w:rFonts w:ascii="Arial" w:hAnsi="Arial" w:cs="Arial"/>
          <w:sz w:val="18"/>
          <w:szCs w:val="18"/>
        </w:rPr>
        <w:t>W</w:t>
      </w:r>
      <w:r w:rsidRPr="006E4572">
        <w:rPr>
          <w:rFonts w:ascii="Arial" w:hAnsi="Arial" w:cs="Arial"/>
          <w:sz w:val="18"/>
          <w:szCs w:val="18"/>
        </w:rPr>
        <w:t xml:space="preserve"> stosunku do kwoty brutto.</w:t>
      </w:r>
    </w:p>
    <w:p w14:paraId="2CE027F0"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Cena oferty uwzględnia wszystkie koszty niezbędne do należytego wykonania całego zakresu rzeczowego przedmiotu zamówienia oraz obowiązków wynikających z umowy w okresie jej trwania. </w:t>
      </w:r>
    </w:p>
    <w:p w14:paraId="2E68E28D" w14:textId="58D6D568"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Wykonawca (za wyjątkiem dopuszczalnych przypadków zmiany wynagrodzenia określonych w umowie) nie może żądać podwyższenia wynagrodzenia, chociażby w czasie zawarcia umowy nie można było przewidzieć rozmiaru lub kosztów realizacji </w:t>
      </w:r>
      <w:r w:rsidR="00101A46">
        <w:rPr>
          <w:rFonts w:ascii="Arial" w:hAnsi="Arial" w:cs="Arial"/>
          <w:sz w:val="18"/>
          <w:szCs w:val="18"/>
        </w:rPr>
        <w:t>prac</w:t>
      </w:r>
      <w:r w:rsidRPr="006E4572">
        <w:rPr>
          <w:rFonts w:ascii="Arial" w:hAnsi="Arial" w:cs="Arial"/>
          <w:sz w:val="18"/>
          <w:szCs w:val="18"/>
        </w:rPr>
        <w:t xml:space="preserve">, chyba że wystąpią przesłanki do zmiany umowy określone w </w:t>
      </w:r>
      <w:r>
        <w:rPr>
          <w:rFonts w:ascii="Arial" w:hAnsi="Arial" w:cs="Arial"/>
          <w:sz w:val="18"/>
          <w:szCs w:val="18"/>
        </w:rPr>
        <w:t>z</w:t>
      </w:r>
      <w:r w:rsidRPr="006E4572">
        <w:rPr>
          <w:rFonts w:ascii="Arial" w:hAnsi="Arial" w:cs="Arial"/>
          <w:sz w:val="18"/>
          <w:szCs w:val="18"/>
        </w:rPr>
        <w:t xml:space="preserve">ałączniku nr </w:t>
      </w:r>
      <w:r w:rsidR="00BE593F" w:rsidRPr="00BE593F">
        <w:rPr>
          <w:rFonts w:ascii="Arial" w:hAnsi="Arial" w:cs="Arial"/>
          <w:sz w:val="18"/>
          <w:szCs w:val="18"/>
        </w:rPr>
        <w:t>5</w:t>
      </w:r>
      <w:r w:rsidRPr="00BE593F">
        <w:rPr>
          <w:rFonts w:ascii="Arial" w:hAnsi="Arial" w:cs="Arial"/>
          <w:sz w:val="18"/>
          <w:szCs w:val="18"/>
        </w:rPr>
        <w:t xml:space="preserve"> </w:t>
      </w:r>
      <w:r w:rsidR="00900E2D" w:rsidRPr="00BE593F">
        <w:rPr>
          <w:rFonts w:ascii="Arial" w:hAnsi="Arial" w:cs="Arial"/>
          <w:sz w:val="18"/>
          <w:szCs w:val="18"/>
        </w:rPr>
        <w:t xml:space="preserve">do </w:t>
      </w:r>
      <w:r w:rsidR="00FC3AA2">
        <w:rPr>
          <w:rFonts w:ascii="Arial" w:hAnsi="Arial" w:cs="Arial"/>
          <w:sz w:val="18"/>
          <w:szCs w:val="18"/>
        </w:rPr>
        <w:t>S</w:t>
      </w:r>
      <w:r w:rsidR="00900E2D">
        <w:rPr>
          <w:rFonts w:ascii="Arial" w:hAnsi="Arial" w:cs="Arial"/>
          <w:sz w:val="18"/>
          <w:szCs w:val="18"/>
        </w:rPr>
        <w:t xml:space="preserve">WZ </w:t>
      </w:r>
      <w:r w:rsidRPr="006E4572">
        <w:rPr>
          <w:rFonts w:ascii="Arial" w:hAnsi="Arial" w:cs="Arial"/>
          <w:sz w:val="18"/>
          <w:szCs w:val="18"/>
        </w:rPr>
        <w:t>– Projektowane postanowienia umown</w:t>
      </w:r>
      <w:r>
        <w:rPr>
          <w:rFonts w:ascii="Arial" w:hAnsi="Arial" w:cs="Arial"/>
          <w:sz w:val="18"/>
          <w:szCs w:val="18"/>
        </w:rPr>
        <w:t>e</w:t>
      </w:r>
      <w:r w:rsidRPr="006E4572">
        <w:rPr>
          <w:rFonts w:ascii="Arial" w:hAnsi="Arial" w:cs="Arial"/>
          <w:sz w:val="18"/>
          <w:szCs w:val="18"/>
        </w:rPr>
        <w:t>.</w:t>
      </w:r>
    </w:p>
    <w:p w14:paraId="08C81630"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W przypadku pominięcia przez Wykonawcę przy wycenie przedmiotu umowy jakichkolwiek kosztów określonych bądź zasygnalizowanych w dokumentacji do postępowania i ich nieujęcia w wynagrodzeniu ryczałtowym, Wykonawcy nie przysługują względem Zamawiającego żadne roszczenia z powyższego tytułu, a w szczególności roszczenie o dodatkowe wynagrodzenie.</w:t>
      </w:r>
    </w:p>
    <w:p w14:paraId="7F07F68A" w14:textId="0DB9D7E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Wykonawca zobowiązany jest zastosować stawkę VAT zgodnie z obowiązującymi przepisami ustawy z 11 marca 2004 r. o podatku od towarów i usług.</w:t>
      </w:r>
    </w:p>
    <w:p w14:paraId="1EDD8039" w14:textId="77777777" w:rsidR="00651B00" w:rsidRPr="00111F10" w:rsidRDefault="008D14A1" w:rsidP="00FE26ED">
      <w:pPr>
        <w:numPr>
          <w:ilvl w:val="0"/>
          <w:numId w:val="11"/>
        </w:numPr>
        <w:spacing w:line="276" w:lineRule="auto"/>
        <w:jc w:val="both"/>
        <w:rPr>
          <w:rFonts w:ascii="Arial" w:hAnsi="Arial" w:cs="Arial"/>
          <w:sz w:val="18"/>
          <w:szCs w:val="18"/>
        </w:rPr>
      </w:pPr>
      <w:r w:rsidRPr="00111F10">
        <w:rPr>
          <w:rFonts w:ascii="Arial" w:hAnsi="Arial" w:cs="Arial"/>
          <w:sz w:val="18"/>
          <w:szCs w:val="18"/>
        </w:rPr>
        <w:t xml:space="preserve">Zgodnie z art. 225 ustawy </w:t>
      </w:r>
      <w:proofErr w:type="spellStart"/>
      <w:proofErr w:type="gramStart"/>
      <w:r w:rsidRPr="00111F10">
        <w:rPr>
          <w:rFonts w:ascii="Arial" w:hAnsi="Arial" w:cs="Arial"/>
          <w:sz w:val="18"/>
          <w:szCs w:val="18"/>
        </w:rPr>
        <w:t>Pzp</w:t>
      </w:r>
      <w:proofErr w:type="spellEnd"/>
      <w:proofErr w:type="gramEnd"/>
      <w:r w:rsidRPr="00111F10">
        <w:rPr>
          <w:rFonts w:ascii="Arial" w:hAnsi="Arial" w:cs="Arial"/>
          <w:sz w:val="18"/>
          <w:szCs w:val="18"/>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28CCB39" w14:textId="77777777" w:rsidR="00651B00" w:rsidRDefault="008D14A1" w:rsidP="005226E7">
      <w:pPr>
        <w:pStyle w:val="NormalnyWeb"/>
        <w:numPr>
          <w:ilvl w:val="0"/>
          <w:numId w:val="30"/>
        </w:numPr>
        <w:spacing w:before="0" w:after="0" w:line="276" w:lineRule="auto"/>
        <w:jc w:val="both"/>
        <w:rPr>
          <w:rFonts w:ascii="Arial" w:hAnsi="Arial" w:cs="Arial"/>
          <w:sz w:val="18"/>
          <w:szCs w:val="18"/>
        </w:rPr>
      </w:pPr>
      <w:r w:rsidRPr="00111F10">
        <w:rPr>
          <w:rFonts w:ascii="Arial" w:hAnsi="Arial" w:cs="Arial"/>
          <w:sz w:val="18"/>
          <w:szCs w:val="18"/>
        </w:rPr>
        <w:t>poinformowania zamawiającego, że wybór jego oferty będzie prowadził do powstania u zamawiającego obowiązku podatkowego;</w:t>
      </w:r>
    </w:p>
    <w:p w14:paraId="5E5D0C3E" w14:textId="77777777" w:rsidR="00651B00" w:rsidRDefault="008D14A1" w:rsidP="005226E7">
      <w:pPr>
        <w:pStyle w:val="NormalnyWeb"/>
        <w:numPr>
          <w:ilvl w:val="0"/>
          <w:numId w:val="30"/>
        </w:numPr>
        <w:spacing w:before="0" w:after="0" w:line="276" w:lineRule="auto"/>
        <w:jc w:val="both"/>
        <w:rPr>
          <w:rFonts w:ascii="Arial" w:hAnsi="Arial" w:cs="Arial"/>
          <w:sz w:val="18"/>
          <w:szCs w:val="18"/>
        </w:rPr>
      </w:pPr>
      <w:r w:rsidRPr="00D2793F">
        <w:rPr>
          <w:rFonts w:ascii="Arial" w:hAnsi="Arial" w:cs="Arial"/>
          <w:sz w:val="18"/>
          <w:szCs w:val="18"/>
        </w:rPr>
        <w:t>wskazania nazwy (rodzaju) towaru lub usługi, których dostawa lub świadczenie będą prowadziły do powstania obowiązku podatkowego;</w:t>
      </w:r>
    </w:p>
    <w:p w14:paraId="32AB8BC1" w14:textId="77777777" w:rsidR="00D2793F" w:rsidRDefault="008D14A1" w:rsidP="005226E7">
      <w:pPr>
        <w:pStyle w:val="NormalnyWeb"/>
        <w:numPr>
          <w:ilvl w:val="0"/>
          <w:numId w:val="30"/>
        </w:numPr>
        <w:spacing w:before="0" w:after="0" w:line="276" w:lineRule="auto"/>
        <w:jc w:val="both"/>
        <w:rPr>
          <w:rFonts w:ascii="Arial" w:hAnsi="Arial" w:cs="Arial"/>
          <w:sz w:val="18"/>
          <w:szCs w:val="18"/>
        </w:rPr>
      </w:pPr>
      <w:r w:rsidRPr="00D2793F">
        <w:rPr>
          <w:rFonts w:ascii="Arial" w:hAnsi="Arial" w:cs="Arial"/>
          <w:sz w:val="18"/>
          <w:szCs w:val="18"/>
        </w:rPr>
        <w:t>wskazania wartości towaru lub usługi objętego obowiązkiem podatkowym zamawiającego, bez kwoty podatku;</w:t>
      </w:r>
    </w:p>
    <w:p w14:paraId="7A1D2DCC" w14:textId="77777777" w:rsidR="00651B00" w:rsidRPr="00D2793F" w:rsidRDefault="008D14A1" w:rsidP="005226E7">
      <w:pPr>
        <w:pStyle w:val="NormalnyWeb"/>
        <w:numPr>
          <w:ilvl w:val="0"/>
          <w:numId w:val="30"/>
        </w:numPr>
        <w:spacing w:before="0" w:after="0" w:line="276" w:lineRule="auto"/>
        <w:jc w:val="both"/>
        <w:rPr>
          <w:rFonts w:ascii="Arial" w:hAnsi="Arial" w:cs="Arial"/>
          <w:sz w:val="18"/>
          <w:szCs w:val="18"/>
        </w:rPr>
      </w:pPr>
      <w:r w:rsidRPr="00D2793F">
        <w:rPr>
          <w:rFonts w:ascii="Arial" w:hAnsi="Arial" w:cs="Arial"/>
          <w:sz w:val="18"/>
          <w:szCs w:val="18"/>
        </w:rPr>
        <w:t>wskazania stawki podatku od towarów i usług, która zgodnie z wiedzą wykonawcy, będzie miała zastosowanie.</w:t>
      </w:r>
    </w:p>
    <w:p w14:paraId="4C72DE46" w14:textId="77777777" w:rsidR="00651B00" w:rsidRPr="00581424" w:rsidRDefault="00651B00" w:rsidP="00581424">
      <w:pPr>
        <w:pStyle w:val="NormalnyWeb"/>
        <w:suppressAutoHyphens w:val="0"/>
        <w:spacing w:before="0" w:after="0" w:line="276" w:lineRule="auto"/>
        <w:jc w:val="both"/>
        <w:rPr>
          <w:rFonts w:ascii="Arial" w:hAnsi="Arial" w:cs="Arial"/>
          <w:sz w:val="18"/>
          <w:szCs w:val="18"/>
        </w:rPr>
      </w:pPr>
      <w:bookmarkStart w:id="15" w:name="bookmark28"/>
      <w:bookmarkEnd w:id="15"/>
    </w:p>
    <w:tbl>
      <w:tblPr>
        <w:tblW w:w="9200" w:type="dxa"/>
        <w:tblInd w:w="250" w:type="dxa"/>
        <w:tblLayout w:type="fixed"/>
        <w:tblLook w:val="04A0" w:firstRow="1" w:lastRow="0" w:firstColumn="1" w:lastColumn="0" w:noHBand="0" w:noVBand="1"/>
      </w:tblPr>
      <w:tblGrid>
        <w:gridCol w:w="9200"/>
      </w:tblGrid>
      <w:tr w:rsidR="00651B00" w:rsidRPr="00581424" w14:paraId="7F9A3AC5" w14:textId="77777777" w:rsidTr="00111F10">
        <w:tc>
          <w:tcPr>
            <w:tcW w:w="9200" w:type="dxa"/>
            <w:tcBorders>
              <w:top w:val="single" w:sz="4" w:space="0" w:color="000000"/>
              <w:left w:val="single" w:sz="4" w:space="0" w:color="000000"/>
              <w:bottom w:val="single" w:sz="4" w:space="0" w:color="000000"/>
              <w:right w:val="single" w:sz="4" w:space="0" w:color="000000"/>
            </w:tcBorders>
            <w:shd w:val="clear" w:color="auto" w:fill="CCCCCC"/>
          </w:tcPr>
          <w:p w14:paraId="6DC6044F" w14:textId="4D93CC73"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IX</w:t>
            </w:r>
          </w:p>
          <w:p w14:paraId="60A04594" w14:textId="77777777" w:rsidR="00651B00" w:rsidRPr="00581424" w:rsidRDefault="008D14A1" w:rsidP="00581424">
            <w:pPr>
              <w:widowControl w:val="0"/>
              <w:spacing w:before="11" w:line="276" w:lineRule="auto"/>
              <w:jc w:val="center"/>
              <w:rPr>
                <w:rFonts w:ascii="Arial" w:hAnsi="Arial" w:cs="Arial"/>
              </w:rPr>
            </w:pPr>
            <w:r w:rsidRPr="00581424">
              <w:rPr>
                <w:rFonts w:ascii="Arial" w:hAnsi="Arial" w:cs="Arial"/>
                <w:b/>
                <w:bCs/>
                <w:spacing w:val="1"/>
                <w:sz w:val="18"/>
                <w:szCs w:val="18"/>
              </w:rPr>
              <w:t>I</w:t>
            </w:r>
            <w:r w:rsidRPr="00581424">
              <w:rPr>
                <w:rFonts w:ascii="Arial" w:hAnsi="Arial" w:cs="Arial"/>
                <w:b/>
                <w:bCs/>
                <w:sz w:val="18"/>
                <w:szCs w:val="18"/>
              </w:rPr>
              <w:t>NF</w:t>
            </w:r>
            <w:r w:rsidRPr="00581424">
              <w:rPr>
                <w:rFonts w:ascii="Arial" w:hAnsi="Arial" w:cs="Arial"/>
                <w:b/>
                <w:bCs/>
                <w:spacing w:val="1"/>
                <w:sz w:val="18"/>
                <w:szCs w:val="18"/>
              </w:rPr>
              <w:t>O</w:t>
            </w:r>
            <w:r w:rsidRPr="00581424">
              <w:rPr>
                <w:rFonts w:ascii="Arial" w:hAnsi="Arial" w:cs="Arial"/>
                <w:b/>
                <w:bCs/>
                <w:spacing w:val="-1"/>
                <w:sz w:val="18"/>
                <w:szCs w:val="18"/>
              </w:rPr>
              <w:t>RM</w:t>
            </w:r>
            <w:r w:rsidRPr="00581424">
              <w:rPr>
                <w:rFonts w:ascii="Arial" w:hAnsi="Arial" w:cs="Arial"/>
                <w:b/>
                <w:bCs/>
                <w:spacing w:val="1"/>
                <w:sz w:val="18"/>
                <w:szCs w:val="18"/>
              </w:rPr>
              <w:t>A</w:t>
            </w:r>
            <w:r w:rsidRPr="00581424">
              <w:rPr>
                <w:rFonts w:ascii="Arial" w:hAnsi="Arial" w:cs="Arial"/>
                <w:b/>
                <w:bCs/>
                <w:sz w:val="18"/>
                <w:szCs w:val="18"/>
              </w:rPr>
              <w:t xml:space="preserve">CJE O </w:t>
            </w:r>
            <w:r w:rsidRPr="00581424">
              <w:rPr>
                <w:rFonts w:ascii="Arial" w:hAnsi="Arial" w:cs="Arial"/>
                <w:b/>
                <w:bCs/>
                <w:spacing w:val="-1"/>
                <w:sz w:val="18"/>
                <w:szCs w:val="18"/>
              </w:rPr>
              <w:t>SPOSOBIE</w:t>
            </w:r>
            <w:r w:rsidRPr="00581424">
              <w:rPr>
                <w:rFonts w:ascii="Arial" w:hAnsi="Arial" w:cs="Arial"/>
                <w:b/>
                <w:bCs/>
                <w:sz w:val="18"/>
                <w:szCs w:val="18"/>
              </w:rPr>
              <w:t xml:space="preserve"> I</w:t>
            </w:r>
            <w:r w:rsidRPr="00581424">
              <w:rPr>
                <w:rFonts w:ascii="Arial" w:hAnsi="Arial" w:cs="Arial"/>
                <w:b/>
                <w:bCs/>
                <w:spacing w:val="1"/>
                <w:sz w:val="18"/>
                <w:szCs w:val="18"/>
              </w:rPr>
              <w:t xml:space="preserve"> 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IN</w:t>
            </w:r>
            <w:r w:rsidRPr="00581424">
              <w:rPr>
                <w:rFonts w:ascii="Arial" w:hAnsi="Arial" w:cs="Arial"/>
                <w:b/>
                <w:bCs/>
                <w:spacing w:val="-1"/>
                <w:sz w:val="18"/>
                <w:szCs w:val="18"/>
              </w:rPr>
              <w:t>I</w:t>
            </w:r>
            <w:r w:rsidRPr="00581424">
              <w:rPr>
                <w:rFonts w:ascii="Arial" w:hAnsi="Arial" w:cs="Arial"/>
                <w:b/>
                <w:bCs/>
                <w:sz w:val="18"/>
                <w:szCs w:val="18"/>
              </w:rPr>
              <w:t>E SK</w:t>
            </w:r>
            <w:r w:rsidRPr="00581424">
              <w:rPr>
                <w:rFonts w:ascii="Arial" w:hAnsi="Arial" w:cs="Arial"/>
                <w:b/>
                <w:bCs/>
                <w:spacing w:val="-1"/>
                <w:sz w:val="18"/>
                <w:szCs w:val="18"/>
              </w:rPr>
              <w:t>Ł</w:t>
            </w:r>
            <w:r w:rsidRPr="00581424">
              <w:rPr>
                <w:rFonts w:ascii="Arial" w:hAnsi="Arial" w:cs="Arial"/>
                <w:b/>
                <w:bCs/>
                <w:spacing w:val="1"/>
                <w:sz w:val="18"/>
                <w:szCs w:val="18"/>
              </w:rPr>
              <w:t>A</w:t>
            </w:r>
            <w:r w:rsidRPr="00581424">
              <w:rPr>
                <w:rFonts w:ascii="Arial" w:hAnsi="Arial" w:cs="Arial"/>
                <w:b/>
                <w:bCs/>
                <w:spacing w:val="-2"/>
                <w:sz w:val="18"/>
                <w:szCs w:val="18"/>
              </w:rPr>
              <w:t>D</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 xml:space="preserve">A OFERT ORAZ O TERMINIE </w:t>
            </w:r>
            <w:r w:rsidRPr="00581424">
              <w:rPr>
                <w:rFonts w:ascii="Arial" w:hAnsi="Arial" w:cs="Arial"/>
                <w:b/>
                <w:bCs/>
                <w:spacing w:val="1"/>
                <w:sz w:val="18"/>
                <w:szCs w:val="18"/>
              </w:rPr>
              <w:t>O</w:t>
            </w:r>
            <w:r w:rsidRPr="00581424">
              <w:rPr>
                <w:rFonts w:ascii="Arial" w:hAnsi="Arial" w:cs="Arial"/>
                <w:b/>
                <w:bCs/>
                <w:spacing w:val="-1"/>
                <w:sz w:val="18"/>
                <w:szCs w:val="18"/>
              </w:rPr>
              <w:t>T</w:t>
            </w:r>
            <w:r w:rsidRPr="00581424">
              <w:rPr>
                <w:rFonts w:ascii="Arial" w:hAnsi="Arial" w:cs="Arial"/>
                <w:b/>
                <w:bCs/>
                <w:spacing w:val="1"/>
                <w:sz w:val="18"/>
                <w:szCs w:val="18"/>
              </w:rPr>
              <w:t>WA</w:t>
            </w:r>
            <w:r w:rsidRPr="00581424">
              <w:rPr>
                <w:rFonts w:ascii="Arial" w:hAnsi="Arial" w:cs="Arial"/>
                <w:b/>
                <w:bCs/>
                <w:spacing w:val="-1"/>
                <w:sz w:val="18"/>
                <w:szCs w:val="18"/>
              </w:rPr>
              <w:t>R</w:t>
            </w:r>
            <w:r w:rsidRPr="00581424">
              <w:rPr>
                <w:rFonts w:ascii="Arial" w:hAnsi="Arial" w:cs="Arial"/>
                <w:b/>
                <w:bCs/>
                <w:sz w:val="18"/>
                <w:szCs w:val="18"/>
              </w:rPr>
              <w:t>C</w:t>
            </w:r>
            <w:r w:rsidRPr="00581424">
              <w:rPr>
                <w:rFonts w:ascii="Arial" w:hAnsi="Arial" w:cs="Arial"/>
                <w:b/>
                <w:bCs/>
                <w:spacing w:val="-1"/>
                <w:sz w:val="18"/>
                <w:szCs w:val="18"/>
              </w:rPr>
              <w:t>I</w:t>
            </w:r>
            <w:r w:rsidRPr="00581424">
              <w:rPr>
                <w:rFonts w:ascii="Arial" w:hAnsi="Arial" w:cs="Arial"/>
                <w:b/>
                <w:bCs/>
                <w:sz w:val="18"/>
                <w:szCs w:val="18"/>
              </w:rPr>
              <w:t>A</w:t>
            </w:r>
            <w:r w:rsidRPr="00581424">
              <w:rPr>
                <w:rFonts w:ascii="Arial" w:hAnsi="Arial" w:cs="Arial"/>
                <w:b/>
                <w:bCs/>
                <w:spacing w:val="1"/>
                <w:sz w:val="18"/>
                <w:szCs w:val="18"/>
              </w:rPr>
              <w:t xml:space="preserve"> O</w:t>
            </w:r>
            <w:r w:rsidRPr="00581424">
              <w:rPr>
                <w:rFonts w:ascii="Arial" w:hAnsi="Arial" w:cs="Arial"/>
                <w:b/>
                <w:bCs/>
                <w:spacing w:val="-2"/>
                <w:sz w:val="18"/>
                <w:szCs w:val="18"/>
              </w:rPr>
              <w:t>F</w:t>
            </w:r>
            <w:r w:rsidRPr="00581424">
              <w:rPr>
                <w:rFonts w:ascii="Arial" w:hAnsi="Arial" w:cs="Arial"/>
                <w:b/>
                <w:bCs/>
                <w:sz w:val="18"/>
                <w:szCs w:val="18"/>
              </w:rPr>
              <w:t>ERT</w:t>
            </w:r>
          </w:p>
        </w:tc>
      </w:tr>
    </w:tbl>
    <w:p w14:paraId="5ACD8902" w14:textId="77777777" w:rsidR="00651B00" w:rsidRPr="00581424" w:rsidRDefault="00651B00" w:rsidP="00581424">
      <w:pPr>
        <w:widowControl w:val="0"/>
        <w:spacing w:before="17" w:line="276" w:lineRule="auto"/>
        <w:rPr>
          <w:rFonts w:ascii="Arial" w:hAnsi="Arial" w:cs="Arial"/>
          <w:sz w:val="18"/>
          <w:szCs w:val="18"/>
        </w:rPr>
      </w:pPr>
    </w:p>
    <w:p w14:paraId="1A0DEBDE" w14:textId="77777777" w:rsidR="009550AD" w:rsidRPr="008E20C7" w:rsidRDefault="009550AD" w:rsidP="005226E7">
      <w:pPr>
        <w:widowControl w:val="0"/>
        <w:numPr>
          <w:ilvl w:val="0"/>
          <w:numId w:val="32"/>
        </w:numPr>
        <w:autoSpaceDE w:val="0"/>
        <w:spacing w:line="276" w:lineRule="auto"/>
        <w:ind w:right="70"/>
        <w:jc w:val="both"/>
      </w:pPr>
      <w:r>
        <w:rPr>
          <w:rFonts w:ascii="Arial" w:hAnsi="Arial" w:cs="Arial"/>
          <w:b/>
          <w:bCs/>
          <w:spacing w:val="-1"/>
          <w:sz w:val="18"/>
          <w:szCs w:val="18"/>
        </w:rPr>
        <w:t>SPOSÓB</w:t>
      </w:r>
      <w:r>
        <w:rPr>
          <w:rFonts w:ascii="Arial" w:hAnsi="Arial" w:cs="Arial"/>
          <w:b/>
          <w:bCs/>
          <w:sz w:val="18"/>
          <w:szCs w:val="18"/>
        </w:rPr>
        <w:t xml:space="preserve"> I </w:t>
      </w:r>
      <w:r>
        <w:rPr>
          <w:rFonts w:ascii="Arial" w:hAnsi="Arial" w:cs="Arial"/>
          <w:b/>
          <w:bCs/>
          <w:spacing w:val="1"/>
          <w:sz w:val="18"/>
          <w:szCs w:val="18"/>
        </w:rPr>
        <w:t>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IN SK</w:t>
      </w:r>
      <w:r>
        <w:rPr>
          <w:rFonts w:ascii="Arial" w:hAnsi="Arial" w:cs="Arial"/>
          <w:b/>
          <w:bCs/>
          <w:spacing w:val="-1"/>
          <w:sz w:val="18"/>
          <w:szCs w:val="18"/>
        </w:rPr>
        <w:t>ŁA</w:t>
      </w:r>
      <w:r>
        <w:rPr>
          <w:rFonts w:ascii="Arial" w:hAnsi="Arial" w:cs="Arial"/>
          <w:b/>
          <w:bCs/>
          <w:sz w:val="18"/>
          <w:szCs w:val="18"/>
        </w:rPr>
        <w:t>D</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w:t>
      </w:r>
      <w:r>
        <w:rPr>
          <w:rFonts w:ascii="Arial" w:hAnsi="Arial" w:cs="Arial"/>
          <w:b/>
          <w:bCs/>
          <w:spacing w:val="1"/>
          <w:sz w:val="18"/>
          <w:szCs w:val="18"/>
        </w:rPr>
        <w:t>O</w:t>
      </w:r>
      <w:r>
        <w:rPr>
          <w:rFonts w:ascii="Arial" w:hAnsi="Arial" w:cs="Arial"/>
          <w:b/>
          <w:bCs/>
          <w:sz w:val="18"/>
          <w:szCs w:val="18"/>
        </w:rPr>
        <w:t>FE</w:t>
      </w:r>
      <w:r>
        <w:rPr>
          <w:rFonts w:ascii="Arial" w:hAnsi="Arial" w:cs="Arial"/>
          <w:b/>
          <w:bCs/>
          <w:spacing w:val="-1"/>
          <w:sz w:val="18"/>
          <w:szCs w:val="18"/>
        </w:rPr>
        <w:t>R</w:t>
      </w:r>
      <w:r>
        <w:rPr>
          <w:rFonts w:ascii="Arial" w:hAnsi="Arial" w:cs="Arial"/>
          <w:b/>
          <w:bCs/>
          <w:sz w:val="18"/>
          <w:szCs w:val="18"/>
        </w:rPr>
        <w:t>T</w:t>
      </w:r>
    </w:p>
    <w:p w14:paraId="68556834" w14:textId="4A05F640" w:rsidR="005C30A7" w:rsidRDefault="009550AD" w:rsidP="005226E7">
      <w:pPr>
        <w:pStyle w:val="Akapitzlist"/>
        <w:widowControl w:val="0"/>
        <w:numPr>
          <w:ilvl w:val="1"/>
          <w:numId w:val="33"/>
        </w:numPr>
        <w:spacing w:line="276" w:lineRule="auto"/>
        <w:ind w:left="720" w:hanging="357"/>
        <w:jc w:val="both"/>
        <w:rPr>
          <w:rFonts w:ascii="Arial" w:hAnsi="Arial" w:cs="Arial"/>
          <w:color w:val="FF0000"/>
          <w:sz w:val="18"/>
          <w:szCs w:val="18"/>
        </w:rPr>
      </w:pPr>
      <w:r w:rsidRPr="008E20C7">
        <w:rPr>
          <w:rFonts w:ascii="Arial" w:hAnsi="Arial" w:cs="Arial"/>
          <w:sz w:val="18"/>
          <w:szCs w:val="18"/>
        </w:rPr>
        <w:t xml:space="preserve">Ofertę należy złożyć poprzez </w:t>
      </w:r>
      <w:r w:rsidR="00A9339A">
        <w:rPr>
          <w:rFonts w:ascii="Arial" w:hAnsi="Arial" w:cs="Arial"/>
          <w:sz w:val="18"/>
          <w:szCs w:val="18"/>
        </w:rPr>
        <w:t>Platformę e-Zamówienia</w:t>
      </w:r>
      <w:r w:rsidRPr="008E20C7">
        <w:rPr>
          <w:rFonts w:ascii="Arial" w:hAnsi="Arial" w:cs="Arial"/>
          <w:sz w:val="18"/>
          <w:szCs w:val="18"/>
        </w:rPr>
        <w:t xml:space="preserve"> w terminie </w:t>
      </w:r>
      <w:r w:rsidRPr="0020023C">
        <w:rPr>
          <w:rFonts w:ascii="Arial" w:hAnsi="Arial" w:cs="Arial"/>
          <w:sz w:val="18"/>
          <w:szCs w:val="18"/>
        </w:rPr>
        <w:t xml:space="preserve">do </w:t>
      </w:r>
      <w:r w:rsidR="00B84A3B">
        <w:rPr>
          <w:rFonts w:ascii="Arial" w:hAnsi="Arial" w:cs="Arial"/>
          <w:b/>
          <w:bCs/>
          <w:sz w:val="18"/>
          <w:szCs w:val="18"/>
        </w:rPr>
        <w:t>09.</w:t>
      </w:r>
      <w:r w:rsidR="00A8399D">
        <w:rPr>
          <w:rFonts w:ascii="Arial" w:hAnsi="Arial" w:cs="Arial"/>
          <w:b/>
          <w:sz w:val="18"/>
          <w:szCs w:val="18"/>
        </w:rPr>
        <w:t>09</w:t>
      </w:r>
      <w:r w:rsidR="00890DCE">
        <w:rPr>
          <w:rFonts w:ascii="Arial" w:hAnsi="Arial" w:cs="Arial"/>
          <w:b/>
          <w:sz w:val="18"/>
          <w:szCs w:val="18"/>
        </w:rPr>
        <w:t>.2026</w:t>
      </w:r>
      <w:r w:rsidR="00A9339A">
        <w:rPr>
          <w:rFonts w:ascii="Arial" w:hAnsi="Arial" w:cs="Arial"/>
          <w:b/>
          <w:sz w:val="18"/>
          <w:szCs w:val="18"/>
        </w:rPr>
        <w:t xml:space="preserve"> </w:t>
      </w:r>
      <w:r w:rsidRPr="0020023C">
        <w:rPr>
          <w:rFonts w:ascii="Arial" w:hAnsi="Arial" w:cs="Arial"/>
          <w:b/>
          <w:sz w:val="18"/>
          <w:szCs w:val="18"/>
        </w:rPr>
        <w:t>r. do godz. 1</w:t>
      </w:r>
      <w:r w:rsidR="00B84A3B">
        <w:rPr>
          <w:rFonts w:ascii="Arial" w:hAnsi="Arial" w:cs="Arial"/>
          <w:b/>
          <w:sz w:val="18"/>
          <w:szCs w:val="18"/>
        </w:rPr>
        <w:t>4</w:t>
      </w:r>
      <w:r w:rsidRPr="0020023C">
        <w:rPr>
          <w:rFonts w:ascii="Arial" w:hAnsi="Arial" w:cs="Arial"/>
          <w:b/>
          <w:sz w:val="18"/>
          <w:szCs w:val="18"/>
        </w:rPr>
        <w:t>:00.</w:t>
      </w:r>
      <w:r w:rsidRPr="00A300E2">
        <w:rPr>
          <w:rFonts w:ascii="Arial" w:hAnsi="Arial" w:cs="Arial"/>
          <w:color w:val="FF0000"/>
          <w:sz w:val="18"/>
          <w:szCs w:val="18"/>
        </w:rPr>
        <w:t xml:space="preserve"> </w:t>
      </w:r>
    </w:p>
    <w:p w14:paraId="6DDE8B55" w14:textId="77777777" w:rsidR="005C30A7" w:rsidRDefault="009550AD" w:rsidP="005226E7">
      <w:pPr>
        <w:pStyle w:val="Akapitzlist"/>
        <w:widowControl w:val="0"/>
        <w:numPr>
          <w:ilvl w:val="1"/>
          <w:numId w:val="33"/>
        </w:numPr>
        <w:spacing w:line="276" w:lineRule="auto"/>
        <w:ind w:left="720" w:hanging="357"/>
        <w:jc w:val="both"/>
        <w:rPr>
          <w:rFonts w:ascii="Arial" w:hAnsi="Arial" w:cs="Arial"/>
          <w:color w:val="FF0000"/>
          <w:sz w:val="18"/>
          <w:szCs w:val="18"/>
        </w:rPr>
      </w:pPr>
      <w:r w:rsidRPr="005C30A7">
        <w:rPr>
          <w:rFonts w:ascii="Arial" w:hAnsi="Arial" w:cs="Arial"/>
          <w:sz w:val="18"/>
          <w:szCs w:val="18"/>
        </w:rPr>
        <w:t>Oferta musi być złożona przed upływem terminu składania ofert. O terminie złożenia oferty decyduje czas wygenerowania Urzędowego Poświadczenia Przedłożenia (UPP) w Systemie e-ZP.</w:t>
      </w:r>
    </w:p>
    <w:p w14:paraId="3A305E3E" w14:textId="07589F29" w:rsidR="009550AD" w:rsidRPr="005C30A7" w:rsidRDefault="009550AD" w:rsidP="005226E7">
      <w:pPr>
        <w:pStyle w:val="Akapitzlist"/>
        <w:widowControl w:val="0"/>
        <w:numPr>
          <w:ilvl w:val="1"/>
          <w:numId w:val="33"/>
        </w:numPr>
        <w:spacing w:line="276" w:lineRule="auto"/>
        <w:ind w:left="720" w:hanging="357"/>
        <w:jc w:val="both"/>
        <w:rPr>
          <w:rFonts w:ascii="Arial" w:hAnsi="Arial" w:cs="Arial"/>
          <w:color w:val="FF0000"/>
          <w:sz w:val="18"/>
          <w:szCs w:val="18"/>
        </w:rPr>
      </w:pPr>
      <w:r w:rsidRPr="005C30A7">
        <w:rPr>
          <w:rFonts w:ascii="Arial" w:hAnsi="Arial" w:cs="Arial"/>
          <w:sz w:val="18"/>
          <w:szCs w:val="18"/>
        </w:rPr>
        <w:t>W zakresie dotyczącym kodowania i czasu odbioru danych Zamawiający informuje, że złożona przez Wykonawcę za pomocą Systemu e-ZP oferta jest widoczna w systemie, jako zaszyfrowana, a możliwość jej odszyfrowania i otworzenia przez Zamawiającego możliwa jest po upływie terminu składania ofert.</w:t>
      </w:r>
    </w:p>
    <w:p w14:paraId="6C9C548D" w14:textId="77777777" w:rsidR="009550AD" w:rsidRPr="008E20C7" w:rsidRDefault="009550AD" w:rsidP="005226E7">
      <w:pPr>
        <w:pStyle w:val="Akapitzlist"/>
        <w:widowControl w:val="0"/>
        <w:numPr>
          <w:ilvl w:val="1"/>
          <w:numId w:val="33"/>
        </w:numPr>
        <w:spacing w:line="276" w:lineRule="auto"/>
        <w:ind w:left="720" w:hanging="357"/>
        <w:jc w:val="both"/>
        <w:rPr>
          <w:rFonts w:ascii="Arial" w:hAnsi="Arial" w:cs="Arial"/>
          <w:bCs/>
          <w:iCs/>
          <w:sz w:val="18"/>
          <w:szCs w:val="18"/>
        </w:rPr>
      </w:pPr>
      <w:r w:rsidRPr="008E20C7">
        <w:rPr>
          <w:rFonts w:ascii="Arial" w:hAnsi="Arial" w:cs="Arial"/>
          <w:sz w:val="18"/>
          <w:szCs w:val="18"/>
        </w:rPr>
        <w:t>Za datę przekazania oferty przez Wykonawcę jest wygenerowanie Urzędowego Poświadczenia Przedłożenia (UPP). Należy zwrócić szczególną uwagę na to, iż System potwierdzi złożenie oferty po pełnym zakończeniu transakcji wysyłki i zapisu przekazanych danych. UPP jest widoczne w wysłanej wiadomości.</w:t>
      </w:r>
    </w:p>
    <w:p w14:paraId="0894DB73" w14:textId="77777777" w:rsidR="005C30A7" w:rsidRDefault="009550AD" w:rsidP="005226E7">
      <w:pPr>
        <w:pStyle w:val="Akapitzlist"/>
        <w:widowControl w:val="0"/>
        <w:numPr>
          <w:ilvl w:val="1"/>
          <w:numId w:val="33"/>
        </w:numPr>
        <w:spacing w:line="276" w:lineRule="auto"/>
        <w:ind w:left="720" w:hanging="357"/>
        <w:jc w:val="both"/>
        <w:rPr>
          <w:rFonts w:ascii="Arial" w:hAnsi="Arial" w:cs="Arial"/>
          <w:bCs/>
          <w:iCs/>
          <w:sz w:val="18"/>
          <w:szCs w:val="18"/>
        </w:rPr>
      </w:pPr>
      <w:r w:rsidRPr="008E20C7">
        <w:rPr>
          <w:rFonts w:ascii="Arial" w:hAnsi="Arial" w:cs="Arial"/>
          <w:sz w:val="18"/>
          <w:szCs w:val="18"/>
        </w:rPr>
        <w:t xml:space="preserve">Zamawiający informuje, iż zgodnie z art. 74 ust. 2 pkt 1 ustawy </w:t>
      </w:r>
      <w:proofErr w:type="spellStart"/>
      <w:r w:rsidRPr="008E20C7">
        <w:rPr>
          <w:rFonts w:ascii="Arial" w:hAnsi="Arial" w:cs="Arial"/>
          <w:sz w:val="18"/>
          <w:szCs w:val="18"/>
        </w:rPr>
        <w:t>pzp</w:t>
      </w:r>
      <w:proofErr w:type="spellEnd"/>
      <w:r w:rsidRPr="008E20C7">
        <w:rPr>
          <w:rFonts w:ascii="Arial" w:hAnsi="Arial" w:cs="Arial"/>
          <w:sz w:val="18"/>
          <w:szCs w:val="18"/>
        </w:rPr>
        <w:t xml:space="preserve"> oferty składane w postępowaniu o zamówienie publiczne są jawne i podlegają udostępnieniu od chwili ich otwarcia, z wyjątkiem informacji stanowiących tajemnicę przedsiębiorstwa w rozumieniu przepisów o zwalczaniu nieuczciwej konkurencji.</w:t>
      </w:r>
    </w:p>
    <w:p w14:paraId="6F248817" w14:textId="46C39722" w:rsidR="005C30A7" w:rsidRPr="006E4572" w:rsidRDefault="009550AD" w:rsidP="005226E7">
      <w:pPr>
        <w:pStyle w:val="Akapitzlist"/>
        <w:widowControl w:val="0"/>
        <w:numPr>
          <w:ilvl w:val="1"/>
          <w:numId w:val="33"/>
        </w:numPr>
        <w:spacing w:line="276" w:lineRule="auto"/>
        <w:ind w:left="720" w:hanging="357"/>
        <w:jc w:val="both"/>
        <w:rPr>
          <w:rFonts w:ascii="Arial" w:hAnsi="Arial" w:cs="Arial"/>
          <w:bCs/>
          <w:iCs/>
          <w:sz w:val="18"/>
          <w:szCs w:val="18"/>
        </w:rPr>
      </w:pPr>
      <w:r w:rsidRPr="005C30A7">
        <w:rPr>
          <w:rFonts w:ascii="Arial" w:hAnsi="Arial" w:cs="Arial"/>
          <w:sz w:val="18"/>
          <w:szCs w:val="18"/>
        </w:rPr>
        <w:t xml:space="preserve">Zamawiający nie bierze odpowiedzialności za sporządzenie i złożenie oferty w niewłaściwy sposób; Zamawiający odrzuci ofertę złożoną po terminie na podstawie art. 226 ust. 1 pkt 1 ustawy </w:t>
      </w:r>
      <w:proofErr w:type="spellStart"/>
      <w:r w:rsidRPr="005C30A7">
        <w:rPr>
          <w:rFonts w:ascii="Arial" w:hAnsi="Arial" w:cs="Arial"/>
          <w:sz w:val="18"/>
          <w:szCs w:val="18"/>
        </w:rPr>
        <w:t>pzp</w:t>
      </w:r>
      <w:proofErr w:type="spellEnd"/>
      <w:r w:rsidRPr="005C30A7">
        <w:rPr>
          <w:rFonts w:ascii="Arial" w:hAnsi="Arial" w:cs="Arial"/>
          <w:sz w:val="18"/>
          <w:szCs w:val="18"/>
        </w:rPr>
        <w:t>.</w:t>
      </w:r>
    </w:p>
    <w:p w14:paraId="5889C253" w14:textId="77777777" w:rsidR="006E4572" w:rsidRPr="00F2290B" w:rsidRDefault="006E4572" w:rsidP="006E4572">
      <w:pPr>
        <w:pStyle w:val="Akapitzlist"/>
        <w:widowControl w:val="0"/>
        <w:spacing w:line="276" w:lineRule="auto"/>
        <w:ind w:left="720"/>
        <w:jc w:val="both"/>
        <w:rPr>
          <w:rFonts w:ascii="Arial" w:hAnsi="Arial" w:cs="Arial"/>
          <w:bCs/>
          <w:iCs/>
          <w:sz w:val="18"/>
          <w:szCs w:val="18"/>
        </w:rPr>
      </w:pPr>
    </w:p>
    <w:p w14:paraId="768AB2BB" w14:textId="77777777" w:rsidR="009550AD" w:rsidRPr="008E20C7" w:rsidRDefault="009550AD" w:rsidP="005226E7">
      <w:pPr>
        <w:widowControl w:val="0"/>
        <w:numPr>
          <w:ilvl w:val="0"/>
          <w:numId w:val="32"/>
        </w:numPr>
        <w:autoSpaceDE w:val="0"/>
        <w:spacing w:line="276" w:lineRule="auto"/>
        <w:ind w:right="70"/>
        <w:jc w:val="both"/>
      </w:pPr>
      <w:r w:rsidRPr="008E20C7">
        <w:rPr>
          <w:rFonts w:ascii="Arial" w:hAnsi="Arial" w:cs="Arial"/>
          <w:b/>
          <w:bCs/>
          <w:spacing w:val="1"/>
          <w:sz w:val="18"/>
          <w:szCs w:val="18"/>
        </w:rPr>
        <w:t>T</w:t>
      </w:r>
      <w:r w:rsidRPr="008E20C7">
        <w:rPr>
          <w:rFonts w:ascii="Arial" w:hAnsi="Arial" w:cs="Arial"/>
          <w:b/>
          <w:bCs/>
          <w:sz w:val="18"/>
          <w:szCs w:val="18"/>
        </w:rPr>
        <w:t>ER</w:t>
      </w:r>
      <w:r w:rsidRPr="008E20C7">
        <w:rPr>
          <w:rFonts w:ascii="Arial" w:hAnsi="Arial" w:cs="Arial"/>
          <w:b/>
          <w:bCs/>
          <w:spacing w:val="-1"/>
          <w:sz w:val="18"/>
          <w:szCs w:val="18"/>
        </w:rPr>
        <w:t>M</w:t>
      </w:r>
      <w:r w:rsidRPr="008E20C7">
        <w:rPr>
          <w:rFonts w:ascii="Arial" w:hAnsi="Arial" w:cs="Arial"/>
          <w:b/>
          <w:bCs/>
          <w:spacing w:val="1"/>
          <w:sz w:val="18"/>
          <w:szCs w:val="18"/>
        </w:rPr>
        <w:t>I</w:t>
      </w:r>
      <w:r w:rsidRPr="008E20C7">
        <w:rPr>
          <w:rFonts w:ascii="Arial" w:hAnsi="Arial" w:cs="Arial"/>
          <w:b/>
          <w:bCs/>
          <w:sz w:val="18"/>
          <w:szCs w:val="18"/>
        </w:rPr>
        <w:t xml:space="preserve">N </w:t>
      </w:r>
      <w:r w:rsidRPr="008E20C7">
        <w:rPr>
          <w:rFonts w:ascii="Arial" w:hAnsi="Arial" w:cs="Arial"/>
          <w:b/>
          <w:bCs/>
          <w:spacing w:val="-2"/>
          <w:sz w:val="18"/>
          <w:szCs w:val="18"/>
        </w:rPr>
        <w:t>O</w:t>
      </w:r>
      <w:r w:rsidRPr="008E20C7">
        <w:rPr>
          <w:rFonts w:ascii="Arial" w:hAnsi="Arial" w:cs="Arial"/>
          <w:b/>
          <w:bCs/>
          <w:spacing w:val="1"/>
          <w:sz w:val="18"/>
          <w:szCs w:val="18"/>
        </w:rPr>
        <w:t>T</w:t>
      </w:r>
      <w:r w:rsidRPr="008E20C7">
        <w:rPr>
          <w:rFonts w:ascii="Arial" w:hAnsi="Arial" w:cs="Arial"/>
          <w:b/>
          <w:bCs/>
          <w:spacing w:val="-2"/>
          <w:sz w:val="18"/>
          <w:szCs w:val="18"/>
        </w:rPr>
        <w:t>W</w:t>
      </w:r>
      <w:r w:rsidRPr="008E20C7">
        <w:rPr>
          <w:rFonts w:ascii="Arial" w:hAnsi="Arial" w:cs="Arial"/>
          <w:b/>
          <w:bCs/>
          <w:spacing w:val="1"/>
          <w:sz w:val="18"/>
          <w:szCs w:val="18"/>
        </w:rPr>
        <w:t>A</w:t>
      </w:r>
      <w:r w:rsidRPr="008E20C7">
        <w:rPr>
          <w:rFonts w:ascii="Arial" w:hAnsi="Arial" w:cs="Arial"/>
          <w:b/>
          <w:bCs/>
          <w:spacing w:val="-1"/>
          <w:sz w:val="18"/>
          <w:szCs w:val="18"/>
        </w:rPr>
        <w:t>R</w:t>
      </w:r>
      <w:r w:rsidRPr="008E20C7">
        <w:rPr>
          <w:rFonts w:ascii="Arial" w:hAnsi="Arial" w:cs="Arial"/>
          <w:b/>
          <w:bCs/>
          <w:sz w:val="18"/>
          <w:szCs w:val="18"/>
        </w:rPr>
        <w:t>C</w:t>
      </w:r>
      <w:r w:rsidRPr="008E20C7">
        <w:rPr>
          <w:rFonts w:ascii="Arial" w:hAnsi="Arial" w:cs="Arial"/>
          <w:b/>
          <w:bCs/>
          <w:spacing w:val="1"/>
          <w:sz w:val="18"/>
          <w:szCs w:val="18"/>
        </w:rPr>
        <w:t>I</w:t>
      </w:r>
      <w:r w:rsidRPr="008E20C7">
        <w:rPr>
          <w:rFonts w:ascii="Arial" w:hAnsi="Arial" w:cs="Arial"/>
          <w:b/>
          <w:bCs/>
          <w:sz w:val="18"/>
          <w:szCs w:val="18"/>
        </w:rPr>
        <w:t xml:space="preserve">A </w:t>
      </w:r>
      <w:r w:rsidRPr="008E20C7">
        <w:rPr>
          <w:rFonts w:ascii="Arial" w:hAnsi="Arial" w:cs="Arial"/>
          <w:b/>
          <w:bCs/>
          <w:spacing w:val="1"/>
          <w:sz w:val="18"/>
          <w:szCs w:val="18"/>
        </w:rPr>
        <w:t>O</w:t>
      </w:r>
      <w:r w:rsidRPr="008E20C7">
        <w:rPr>
          <w:rFonts w:ascii="Arial" w:hAnsi="Arial" w:cs="Arial"/>
          <w:b/>
          <w:bCs/>
          <w:sz w:val="18"/>
          <w:szCs w:val="18"/>
        </w:rPr>
        <w:t>F</w:t>
      </w:r>
      <w:r w:rsidRPr="008E20C7">
        <w:rPr>
          <w:rFonts w:ascii="Arial" w:hAnsi="Arial" w:cs="Arial"/>
          <w:b/>
          <w:bCs/>
          <w:spacing w:val="1"/>
          <w:sz w:val="18"/>
          <w:szCs w:val="18"/>
        </w:rPr>
        <w:t>E</w:t>
      </w:r>
      <w:r w:rsidRPr="008E20C7">
        <w:rPr>
          <w:rFonts w:ascii="Arial" w:hAnsi="Arial" w:cs="Arial"/>
          <w:b/>
          <w:bCs/>
          <w:spacing w:val="-1"/>
          <w:sz w:val="18"/>
          <w:szCs w:val="18"/>
        </w:rPr>
        <w:t>R</w:t>
      </w:r>
      <w:r w:rsidRPr="008E20C7">
        <w:rPr>
          <w:rFonts w:ascii="Arial" w:hAnsi="Arial" w:cs="Arial"/>
          <w:b/>
          <w:bCs/>
          <w:sz w:val="18"/>
          <w:szCs w:val="18"/>
        </w:rPr>
        <w:t>T</w:t>
      </w:r>
    </w:p>
    <w:p w14:paraId="41F7AD97" w14:textId="1FA0CC67" w:rsidR="009550AD" w:rsidRPr="0020023C" w:rsidRDefault="009550AD" w:rsidP="005226E7">
      <w:pPr>
        <w:widowControl w:val="0"/>
        <w:numPr>
          <w:ilvl w:val="1"/>
          <w:numId w:val="32"/>
        </w:numPr>
        <w:tabs>
          <w:tab w:val="left" w:pos="709"/>
        </w:tabs>
        <w:autoSpaceDE w:val="0"/>
        <w:spacing w:line="276" w:lineRule="auto"/>
        <w:ind w:left="703" w:hanging="340"/>
        <w:jc w:val="both"/>
        <w:rPr>
          <w:bCs/>
        </w:rPr>
      </w:pPr>
      <w:r w:rsidRPr="0020023C">
        <w:rPr>
          <w:rFonts w:ascii="Arial" w:hAnsi="Arial" w:cs="Arial"/>
          <w:sz w:val="18"/>
          <w:szCs w:val="18"/>
        </w:rPr>
        <w:t>Otwarcie ofert nastąpi w dniu</w:t>
      </w:r>
      <w:r w:rsidRPr="0020023C">
        <w:rPr>
          <w:rFonts w:ascii="Arial" w:hAnsi="Arial" w:cs="Arial"/>
          <w:b/>
          <w:sz w:val="18"/>
          <w:szCs w:val="18"/>
        </w:rPr>
        <w:t xml:space="preserve"> </w:t>
      </w:r>
      <w:r w:rsidR="00B84A3B">
        <w:rPr>
          <w:rFonts w:ascii="Arial" w:hAnsi="Arial" w:cs="Arial"/>
          <w:b/>
          <w:sz w:val="18"/>
          <w:szCs w:val="18"/>
        </w:rPr>
        <w:t>09.</w:t>
      </w:r>
      <w:r w:rsidR="00A8399D">
        <w:rPr>
          <w:rFonts w:ascii="Arial" w:hAnsi="Arial" w:cs="Arial"/>
          <w:b/>
          <w:sz w:val="18"/>
          <w:szCs w:val="18"/>
        </w:rPr>
        <w:t>09</w:t>
      </w:r>
      <w:r w:rsidR="002A5750">
        <w:rPr>
          <w:rFonts w:ascii="Arial" w:hAnsi="Arial" w:cs="Arial"/>
          <w:b/>
          <w:sz w:val="18"/>
          <w:szCs w:val="18"/>
        </w:rPr>
        <w:t>.</w:t>
      </w:r>
      <w:r w:rsidR="00890DCE">
        <w:rPr>
          <w:rFonts w:ascii="Arial" w:hAnsi="Arial" w:cs="Arial"/>
          <w:b/>
          <w:sz w:val="18"/>
          <w:szCs w:val="18"/>
        </w:rPr>
        <w:t>2026</w:t>
      </w:r>
      <w:r w:rsidRPr="0020023C">
        <w:rPr>
          <w:rFonts w:ascii="Arial" w:hAnsi="Arial" w:cs="Arial"/>
          <w:b/>
          <w:sz w:val="18"/>
          <w:szCs w:val="18"/>
        </w:rPr>
        <w:t xml:space="preserve"> r. o godzinie 1</w:t>
      </w:r>
      <w:r w:rsidR="00B84A3B">
        <w:rPr>
          <w:rFonts w:ascii="Arial" w:hAnsi="Arial" w:cs="Arial"/>
          <w:b/>
          <w:sz w:val="18"/>
          <w:szCs w:val="18"/>
        </w:rPr>
        <w:t>4</w:t>
      </w:r>
      <w:r w:rsidRPr="0020023C">
        <w:rPr>
          <w:rFonts w:ascii="Arial" w:hAnsi="Arial" w:cs="Arial"/>
          <w:b/>
          <w:sz w:val="18"/>
          <w:szCs w:val="18"/>
        </w:rPr>
        <w:t>:</w:t>
      </w:r>
      <w:r w:rsidR="00B84A3B">
        <w:rPr>
          <w:rFonts w:ascii="Arial" w:hAnsi="Arial" w:cs="Arial"/>
          <w:b/>
          <w:sz w:val="18"/>
          <w:szCs w:val="18"/>
        </w:rPr>
        <w:t>1</w:t>
      </w:r>
      <w:r w:rsidRPr="0020023C">
        <w:rPr>
          <w:rFonts w:ascii="Arial" w:hAnsi="Arial" w:cs="Arial"/>
          <w:b/>
          <w:sz w:val="18"/>
          <w:szCs w:val="18"/>
        </w:rPr>
        <w:t xml:space="preserve">0. </w:t>
      </w:r>
      <w:r w:rsidRPr="0020023C">
        <w:rPr>
          <w:rFonts w:ascii="Arial" w:hAnsi="Arial" w:cs="Arial"/>
          <w:bCs/>
          <w:sz w:val="18"/>
          <w:szCs w:val="18"/>
        </w:rPr>
        <w:t>Otwarcie ofert odbywa się bez udziału Wykonawców.</w:t>
      </w:r>
    </w:p>
    <w:p w14:paraId="55CB44DC" w14:textId="250CED53" w:rsidR="009550AD" w:rsidRPr="0041472C" w:rsidRDefault="009550AD" w:rsidP="005226E7">
      <w:pPr>
        <w:numPr>
          <w:ilvl w:val="1"/>
          <w:numId w:val="32"/>
        </w:numPr>
        <w:spacing w:line="276" w:lineRule="auto"/>
        <w:ind w:left="703" w:hanging="340"/>
        <w:jc w:val="both"/>
        <w:rPr>
          <w:rFonts w:ascii="Arial" w:hAnsi="Arial" w:cs="Arial"/>
          <w:sz w:val="18"/>
          <w:szCs w:val="18"/>
        </w:rPr>
      </w:pPr>
      <w:r w:rsidRPr="0041472C">
        <w:rPr>
          <w:rFonts w:ascii="Arial" w:hAnsi="Arial" w:cs="Arial"/>
          <w:sz w:val="18"/>
          <w:szCs w:val="18"/>
        </w:rPr>
        <w:lastRenderedPageBreak/>
        <w:t xml:space="preserve">Otwarcie ofert nastąpi za pośrednictwem </w:t>
      </w:r>
      <w:bookmarkStart w:id="16" w:name="_Hlk66882377"/>
      <w:r w:rsidR="00A9339A">
        <w:rPr>
          <w:rFonts w:ascii="Arial" w:hAnsi="Arial" w:cs="Arial"/>
          <w:sz w:val="18"/>
          <w:szCs w:val="18"/>
        </w:rPr>
        <w:t>Platformy e-Zamówienia u</w:t>
      </w:r>
      <w:r w:rsidRPr="0041472C">
        <w:rPr>
          <w:rFonts w:ascii="Arial" w:hAnsi="Arial" w:cs="Arial"/>
          <w:sz w:val="18"/>
          <w:szCs w:val="18"/>
        </w:rPr>
        <w:t xml:space="preserve"> Zamawiającego</w:t>
      </w:r>
      <w:bookmarkEnd w:id="16"/>
      <w:r w:rsidRPr="0041472C">
        <w:rPr>
          <w:rFonts w:ascii="Arial" w:hAnsi="Arial" w:cs="Arial"/>
          <w:sz w:val="18"/>
          <w:szCs w:val="18"/>
        </w:rPr>
        <w:t>. Otwarcie ofert dokonywane jest poprzez odszyfrowanie i otwarcie ofert.</w:t>
      </w:r>
    </w:p>
    <w:p w14:paraId="721D7EF1" w14:textId="77777777" w:rsidR="009550AD" w:rsidRPr="009B0198" w:rsidRDefault="009550AD" w:rsidP="005226E7">
      <w:pPr>
        <w:widowControl w:val="0"/>
        <w:numPr>
          <w:ilvl w:val="1"/>
          <w:numId w:val="32"/>
        </w:numPr>
        <w:tabs>
          <w:tab w:val="left" w:pos="709"/>
        </w:tabs>
        <w:autoSpaceDE w:val="0"/>
        <w:spacing w:line="276" w:lineRule="auto"/>
        <w:ind w:left="703" w:hanging="340"/>
        <w:jc w:val="both"/>
      </w:pPr>
      <w:r>
        <w:rPr>
          <w:rFonts w:ascii="Arial" w:hAnsi="Arial" w:cs="Arial"/>
          <w:sz w:val="18"/>
          <w:szCs w:val="18"/>
        </w:rPr>
        <w:t>Zamawiający, najpóźniej przed otwarciem ofert, udostępni na stronie internetowej prowadzonego postępowania informację o kwocie, jaką zamierza przeznaczyć na sfinansowanie zamówienia.</w:t>
      </w:r>
    </w:p>
    <w:p w14:paraId="709BC747" w14:textId="537368B0" w:rsidR="009550AD" w:rsidRPr="009B0198" w:rsidRDefault="009550AD" w:rsidP="005226E7">
      <w:pPr>
        <w:numPr>
          <w:ilvl w:val="1"/>
          <w:numId w:val="32"/>
        </w:numPr>
        <w:spacing w:line="276" w:lineRule="auto"/>
        <w:ind w:left="788" w:hanging="431"/>
        <w:jc w:val="both"/>
        <w:rPr>
          <w:rFonts w:ascii="Arial" w:hAnsi="Arial" w:cs="Arial"/>
          <w:sz w:val="18"/>
          <w:szCs w:val="18"/>
        </w:rPr>
      </w:pPr>
      <w:r w:rsidRPr="009B0198">
        <w:rPr>
          <w:rFonts w:ascii="Arial" w:hAnsi="Arial" w:cs="Arial"/>
          <w:sz w:val="18"/>
          <w:szCs w:val="18"/>
        </w:rPr>
        <w:t>W przypadku awarii systemu teleinformatycznego</w:t>
      </w:r>
      <w:r w:rsidR="00A9339A">
        <w:rPr>
          <w:rFonts w:ascii="Arial" w:hAnsi="Arial" w:cs="Arial"/>
          <w:sz w:val="18"/>
          <w:szCs w:val="18"/>
        </w:rPr>
        <w:t>,</w:t>
      </w:r>
      <w:r w:rsidRPr="009B0198">
        <w:rPr>
          <w:rFonts w:ascii="Arial" w:hAnsi="Arial" w:cs="Arial"/>
          <w:sz w:val="18"/>
          <w:szCs w:val="18"/>
        </w:rPr>
        <w:t xml:space="preserve"> przy </w:t>
      </w:r>
      <w:proofErr w:type="gramStart"/>
      <w:r w:rsidRPr="009B0198">
        <w:rPr>
          <w:rFonts w:ascii="Arial" w:hAnsi="Arial" w:cs="Arial"/>
          <w:sz w:val="18"/>
          <w:szCs w:val="18"/>
        </w:rPr>
        <w:t>użyciu</w:t>
      </w:r>
      <w:proofErr w:type="gramEnd"/>
      <w:r w:rsidRPr="009B0198">
        <w:rPr>
          <w:rFonts w:ascii="Arial" w:hAnsi="Arial" w:cs="Arial"/>
          <w:sz w:val="18"/>
          <w:szCs w:val="18"/>
        </w:rPr>
        <w:t xml:space="preserve"> którego następuje otwarcie ofert, która </w:t>
      </w:r>
      <w:r w:rsidR="00A9339A">
        <w:rPr>
          <w:rFonts w:ascii="Arial" w:hAnsi="Arial" w:cs="Arial"/>
          <w:sz w:val="18"/>
          <w:szCs w:val="18"/>
        </w:rPr>
        <w:t xml:space="preserve">to awaria </w:t>
      </w:r>
      <w:r w:rsidRPr="009B0198">
        <w:rPr>
          <w:rFonts w:ascii="Arial" w:hAnsi="Arial" w:cs="Arial"/>
          <w:sz w:val="18"/>
          <w:szCs w:val="18"/>
        </w:rPr>
        <w:t>spowoduje brak możliwości otwarcia ofert w terminie określonym w pkt 1), otwarcie ofert nastąpi niezwłocznie po usunięciu awarii. O zmianie terminu otwarcia ofert Zamawiający poinformuje na stronie internetowej prowadzonego postępowania.</w:t>
      </w:r>
    </w:p>
    <w:p w14:paraId="2338E602" w14:textId="77777777" w:rsidR="009550AD" w:rsidRDefault="009550AD" w:rsidP="005226E7">
      <w:pPr>
        <w:widowControl w:val="0"/>
        <w:numPr>
          <w:ilvl w:val="1"/>
          <w:numId w:val="32"/>
        </w:numPr>
        <w:tabs>
          <w:tab w:val="left" w:pos="709"/>
        </w:tabs>
        <w:autoSpaceDE w:val="0"/>
        <w:spacing w:line="276" w:lineRule="auto"/>
        <w:ind w:left="703" w:hanging="340"/>
        <w:jc w:val="both"/>
      </w:pPr>
      <w:r>
        <w:rPr>
          <w:rFonts w:ascii="Arial" w:hAnsi="Arial" w:cs="Arial"/>
          <w:sz w:val="18"/>
          <w:szCs w:val="18"/>
        </w:rPr>
        <w:t>Zamawiający, niezwłocznie po otwarciu ofert, udostępnia na stronie internetowej prowadzonego postępowania informacje o:</w:t>
      </w:r>
    </w:p>
    <w:p w14:paraId="58DC8DE7" w14:textId="77777777" w:rsidR="009550AD" w:rsidRDefault="009550AD" w:rsidP="005226E7">
      <w:pPr>
        <w:widowControl w:val="0"/>
        <w:numPr>
          <w:ilvl w:val="0"/>
          <w:numId w:val="31"/>
        </w:numPr>
        <w:tabs>
          <w:tab w:val="left" w:pos="851"/>
        </w:tabs>
        <w:autoSpaceDE w:val="0"/>
        <w:spacing w:line="276" w:lineRule="auto"/>
        <w:ind w:right="70"/>
        <w:jc w:val="both"/>
      </w:pPr>
      <w:r>
        <w:rPr>
          <w:rFonts w:ascii="Arial" w:hAnsi="Arial" w:cs="Arial"/>
          <w:sz w:val="18"/>
          <w:szCs w:val="18"/>
        </w:rPr>
        <w:t>nazwach albo imionach i nazwiskach oraz siedzibach lub miejscach prowadzonej działalności gospodarczej bądź miejscach zamieszkania wykonawców, których oferty zostały otwarte;</w:t>
      </w:r>
    </w:p>
    <w:p w14:paraId="40F49B01" w14:textId="11320F86" w:rsidR="005C30A7" w:rsidRPr="006E4572" w:rsidRDefault="009550AD" w:rsidP="005226E7">
      <w:pPr>
        <w:widowControl w:val="0"/>
        <w:numPr>
          <w:ilvl w:val="0"/>
          <w:numId w:val="31"/>
        </w:numPr>
        <w:tabs>
          <w:tab w:val="left" w:pos="851"/>
        </w:tabs>
        <w:autoSpaceDE w:val="0"/>
        <w:spacing w:line="276" w:lineRule="auto"/>
        <w:ind w:right="70"/>
        <w:jc w:val="both"/>
      </w:pPr>
      <w:r>
        <w:rPr>
          <w:rFonts w:ascii="Arial" w:hAnsi="Arial" w:cs="Arial"/>
          <w:sz w:val="18"/>
          <w:szCs w:val="18"/>
        </w:rPr>
        <w:t>cenach lub kosztach zawartych w ofertach.</w:t>
      </w:r>
    </w:p>
    <w:p w14:paraId="488A4951" w14:textId="77777777" w:rsidR="006E4572" w:rsidRPr="00826ABE" w:rsidRDefault="006E4572" w:rsidP="006E4572">
      <w:pPr>
        <w:widowControl w:val="0"/>
        <w:tabs>
          <w:tab w:val="left" w:pos="851"/>
        </w:tabs>
        <w:autoSpaceDE w:val="0"/>
        <w:spacing w:line="276" w:lineRule="auto"/>
        <w:ind w:left="1211" w:right="70"/>
        <w:jc w:val="both"/>
      </w:pPr>
    </w:p>
    <w:p w14:paraId="53AEF023" w14:textId="77777777" w:rsidR="009550AD" w:rsidRDefault="009550AD" w:rsidP="005226E7">
      <w:pPr>
        <w:widowControl w:val="0"/>
        <w:numPr>
          <w:ilvl w:val="0"/>
          <w:numId w:val="32"/>
        </w:numPr>
        <w:autoSpaceDE w:val="0"/>
        <w:spacing w:line="276" w:lineRule="auto"/>
        <w:ind w:right="70"/>
        <w:jc w:val="both"/>
      </w:pPr>
      <w:r>
        <w:rPr>
          <w:rFonts w:ascii="Arial" w:hAnsi="Arial" w:cs="Arial"/>
          <w:b/>
          <w:bCs/>
          <w:spacing w:val="1"/>
          <w:sz w:val="18"/>
          <w:szCs w:val="18"/>
        </w:rPr>
        <w:t>W</w:t>
      </w:r>
      <w:r>
        <w:rPr>
          <w:rFonts w:ascii="Arial" w:hAnsi="Arial" w:cs="Arial"/>
          <w:b/>
          <w:bCs/>
          <w:sz w:val="18"/>
          <w:szCs w:val="18"/>
        </w:rPr>
        <w:t>YC</w:t>
      </w:r>
      <w:r>
        <w:rPr>
          <w:rFonts w:ascii="Arial" w:hAnsi="Arial" w:cs="Arial"/>
          <w:b/>
          <w:bCs/>
          <w:spacing w:val="1"/>
          <w:sz w:val="18"/>
          <w:szCs w:val="18"/>
        </w:rPr>
        <w:t>O</w:t>
      </w:r>
      <w:r>
        <w:rPr>
          <w:rFonts w:ascii="Arial" w:hAnsi="Arial" w:cs="Arial"/>
          <w:b/>
          <w:bCs/>
          <w:spacing w:val="-2"/>
          <w:sz w:val="18"/>
          <w:szCs w:val="18"/>
        </w:rPr>
        <w:t>F</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E </w:t>
      </w:r>
      <w:r>
        <w:rPr>
          <w:rFonts w:ascii="Arial" w:hAnsi="Arial" w:cs="Arial"/>
          <w:b/>
          <w:bCs/>
          <w:spacing w:val="-2"/>
          <w:sz w:val="18"/>
          <w:szCs w:val="18"/>
        </w:rPr>
        <w:t>O</w:t>
      </w:r>
      <w:r>
        <w:rPr>
          <w:rFonts w:ascii="Arial" w:hAnsi="Arial" w:cs="Arial"/>
          <w:b/>
          <w:bCs/>
          <w:sz w:val="18"/>
          <w:szCs w:val="18"/>
        </w:rPr>
        <w:t>F</w:t>
      </w:r>
      <w:r>
        <w:rPr>
          <w:rFonts w:ascii="Arial" w:hAnsi="Arial" w:cs="Arial"/>
          <w:b/>
          <w:bCs/>
          <w:spacing w:val="1"/>
          <w:sz w:val="18"/>
          <w:szCs w:val="18"/>
        </w:rPr>
        <w:t>E</w:t>
      </w:r>
      <w:r>
        <w:rPr>
          <w:rFonts w:ascii="Arial" w:hAnsi="Arial" w:cs="Arial"/>
          <w:b/>
          <w:bCs/>
          <w:spacing w:val="-1"/>
          <w:sz w:val="18"/>
          <w:szCs w:val="18"/>
        </w:rPr>
        <w:t>R</w:t>
      </w:r>
      <w:r>
        <w:rPr>
          <w:rFonts w:ascii="Arial" w:hAnsi="Arial" w:cs="Arial"/>
          <w:b/>
          <w:bCs/>
          <w:spacing w:val="1"/>
          <w:sz w:val="18"/>
          <w:szCs w:val="18"/>
        </w:rPr>
        <w:t>T</w:t>
      </w:r>
      <w:r>
        <w:rPr>
          <w:rFonts w:ascii="Arial" w:hAnsi="Arial" w:cs="Arial"/>
          <w:b/>
          <w:bCs/>
          <w:sz w:val="18"/>
          <w:szCs w:val="18"/>
        </w:rPr>
        <w:t>Y</w:t>
      </w:r>
    </w:p>
    <w:p w14:paraId="793F61CD" w14:textId="789C0D0C" w:rsidR="00651B00" w:rsidRPr="009550AD" w:rsidRDefault="009550AD" w:rsidP="009550AD">
      <w:pPr>
        <w:widowControl w:val="0"/>
        <w:tabs>
          <w:tab w:val="left" w:pos="993"/>
        </w:tabs>
        <w:autoSpaceDE w:val="0"/>
        <w:spacing w:line="276" w:lineRule="auto"/>
        <w:ind w:left="360" w:right="70"/>
        <w:jc w:val="both"/>
        <w:rPr>
          <w:rFonts w:ascii="Arial" w:hAnsi="Arial" w:cs="Arial"/>
          <w:bCs/>
          <w:sz w:val="18"/>
          <w:szCs w:val="18"/>
        </w:rPr>
      </w:pPr>
      <w:r>
        <w:rPr>
          <w:rFonts w:ascii="Arial" w:hAnsi="Arial" w:cs="Arial"/>
          <w:sz w:val="18"/>
          <w:szCs w:val="18"/>
        </w:rPr>
        <w:t>Wy</w:t>
      </w:r>
      <w:r>
        <w:rPr>
          <w:rFonts w:ascii="Arial" w:hAnsi="Arial" w:cs="Arial"/>
          <w:spacing w:val="-2"/>
          <w:sz w:val="18"/>
          <w:szCs w:val="18"/>
        </w:rPr>
        <w:t>k</w:t>
      </w:r>
      <w:r>
        <w:rPr>
          <w:rFonts w:ascii="Arial" w:hAnsi="Arial" w:cs="Arial"/>
          <w:sz w:val="18"/>
          <w:szCs w:val="18"/>
        </w:rPr>
        <w:t>o</w:t>
      </w:r>
      <w:r>
        <w:rPr>
          <w:rFonts w:ascii="Arial" w:hAnsi="Arial" w:cs="Arial"/>
          <w:spacing w:val="1"/>
          <w:sz w:val="18"/>
          <w:szCs w:val="18"/>
        </w:rPr>
        <w:t>n</w:t>
      </w:r>
      <w:r>
        <w:rPr>
          <w:rFonts w:ascii="Arial" w:hAnsi="Arial" w:cs="Arial"/>
          <w:sz w:val="18"/>
          <w:szCs w:val="18"/>
        </w:rPr>
        <w:t>a</w:t>
      </w:r>
      <w:r>
        <w:rPr>
          <w:rFonts w:ascii="Arial" w:hAnsi="Arial" w:cs="Arial"/>
          <w:spacing w:val="-1"/>
          <w:sz w:val="18"/>
          <w:szCs w:val="18"/>
        </w:rPr>
        <w:t>wc</w:t>
      </w:r>
      <w:r>
        <w:rPr>
          <w:rFonts w:ascii="Arial" w:hAnsi="Arial" w:cs="Arial"/>
          <w:sz w:val="18"/>
          <w:szCs w:val="18"/>
        </w:rPr>
        <w:t>a m</w:t>
      </w:r>
      <w:r>
        <w:rPr>
          <w:rFonts w:ascii="Arial" w:hAnsi="Arial" w:cs="Arial"/>
          <w:spacing w:val="1"/>
          <w:sz w:val="18"/>
          <w:szCs w:val="18"/>
        </w:rPr>
        <w:t>oż</w:t>
      </w:r>
      <w:r>
        <w:rPr>
          <w:rFonts w:ascii="Arial" w:hAnsi="Arial" w:cs="Arial"/>
          <w:sz w:val="18"/>
          <w:szCs w:val="18"/>
        </w:rPr>
        <w:t xml:space="preserve">e </w:t>
      </w:r>
      <w:r>
        <w:rPr>
          <w:rFonts w:ascii="Arial" w:hAnsi="Arial" w:cs="Arial"/>
          <w:spacing w:val="1"/>
          <w:sz w:val="18"/>
          <w:szCs w:val="18"/>
        </w:rPr>
        <w:t>p</w:t>
      </w:r>
      <w:r>
        <w:rPr>
          <w:rFonts w:ascii="Arial" w:hAnsi="Arial" w:cs="Arial"/>
          <w:spacing w:val="-2"/>
          <w:sz w:val="18"/>
          <w:szCs w:val="18"/>
        </w:rPr>
        <w:t>r</w:t>
      </w:r>
      <w:r>
        <w:rPr>
          <w:rFonts w:ascii="Arial" w:hAnsi="Arial" w:cs="Arial"/>
          <w:spacing w:val="1"/>
          <w:sz w:val="18"/>
          <w:szCs w:val="18"/>
        </w:rPr>
        <w:t>z</w:t>
      </w:r>
      <w:r>
        <w:rPr>
          <w:rFonts w:ascii="Arial" w:hAnsi="Arial" w:cs="Arial"/>
          <w:spacing w:val="-2"/>
          <w:sz w:val="18"/>
          <w:szCs w:val="18"/>
        </w:rPr>
        <w:t>e</w:t>
      </w:r>
      <w:r>
        <w:rPr>
          <w:rFonts w:ascii="Arial" w:hAnsi="Arial" w:cs="Arial"/>
          <w:sz w:val="18"/>
          <w:szCs w:val="18"/>
        </w:rPr>
        <w:t xml:space="preserve">d </w:t>
      </w:r>
      <w:r>
        <w:rPr>
          <w:rFonts w:ascii="Arial" w:hAnsi="Arial" w:cs="Arial"/>
          <w:spacing w:val="1"/>
          <w:sz w:val="18"/>
          <w:szCs w:val="18"/>
        </w:rPr>
        <w:t>up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pacing w:val="-2"/>
          <w:sz w:val="18"/>
          <w:szCs w:val="18"/>
        </w:rPr>
        <w:t>i</w:t>
      </w:r>
      <w:r>
        <w:rPr>
          <w:rFonts w:ascii="Arial" w:hAnsi="Arial" w:cs="Arial"/>
          <w:spacing w:val="1"/>
          <w:sz w:val="18"/>
          <w:szCs w:val="18"/>
        </w:rPr>
        <w:t>n</w:t>
      </w:r>
      <w:r>
        <w:rPr>
          <w:rFonts w:ascii="Arial" w:hAnsi="Arial" w:cs="Arial"/>
          <w:sz w:val="18"/>
          <w:szCs w:val="18"/>
        </w:rPr>
        <w:t xml:space="preserve">u </w:t>
      </w:r>
      <w:r>
        <w:rPr>
          <w:rFonts w:ascii="Arial" w:hAnsi="Arial" w:cs="Arial"/>
          <w:spacing w:val="1"/>
          <w:sz w:val="18"/>
          <w:szCs w:val="18"/>
        </w:rPr>
        <w:t>d</w:t>
      </w:r>
      <w:r>
        <w:rPr>
          <w:rFonts w:ascii="Arial" w:hAnsi="Arial" w:cs="Arial"/>
          <w:sz w:val="18"/>
          <w:szCs w:val="18"/>
        </w:rPr>
        <w:t>o s</w:t>
      </w:r>
      <w:r>
        <w:rPr>
          <w:rFonts w:ascii="Arial" w:hAnsi="Arial" w:cs="Arial"/>
          <w:spacing w:val="-1"/>
          <w:sz w:val="18"/>
          <w:szCs w:val="18"/>
        </w:rPr>
        <w:t>k</w:t>
      </w:r>
      <w:r>
        <w:rPr>
          <w:rFonts w:ascii="Arial" w:hAnsi="Arial" w:cs="Arial"/>
          <w:sz w:val="18"/>
          <w:szCs w:val="18"/>
        </w:rPr>
        <w:t>ła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 xml:space="preserve">ert </w:t>
      </w:r>
      <w:r>
        <w:rPr>
          <w:rFonts w:ascii="Arial" w:hAnsi="Arial" w:cs="Arial"/>
          <w:spacing w:val="-1"/>
          <w:sz w:val="18"/>
          <w:szCs w:val="18"/>
        </w:rPr>
        <w:t>w</w:t>
      </w:r>
      <w:r>
        <w:rPr>
          <w:rFonts w:ascii="Arial" w:hAnsi="Arial" w:cs="Arial"/>
          <w:sz w:val="18"/>
          <w:szCs w:val="18"/>
        </w:rPr>
        <w:t>y</w:t>
      </w:r>
      <w:r>
        <w:rPr>
          <w:rFonts w:ascii="Arial" w:hAnsi="Arial" w:cs="Arial"/>
          <w:spacing w:val="-1"/>
          <w:sz w:val="18"/>
          <w:szCs w:val="18"/>
        </w:rPr>
        <w:t>c</w:t>
      </w:r>
      <w:r>
        <w:rPr>
          <w:rFonts w:ascii="Arial" w:hAnsi="Arial" w:cs="Arial"/>
          <w:sz w:val="18"/>
          <w:szCs w:val="18"/>
        </w:rPr>
        <w:t>o</w:t>
      </w:r>
      <w:r>
        <w:rPr>
          <w:rFonts w:ascii="Arial" w:hAnsi="Arial" w:cs="Arial"/>
          <w:spacing w:val="1"/>
          <w:sz w:val="18"/>
          <w:szCs w:val="18"/>
        </w:rPr>
        <w:t>f</w:t>
      </w:r>
      <w:r>
        <w:rPr>
          <w:rFonts w:ascii="Arial" w:hAnsi="Arial" w:cs="Arial"/>
          <w:sz w:val="18"/>
          <w:szCs w:val="18"/>
        </w:rPr>
        <w:t>ać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 xml:space="preserve">ę za pomocą </w:t>
      </w:r>
      <w:r w:rsidR="00A9339A">
        <w:rPr>
          <w:rFonts w:ascii="Arial" w:hAnsi="Arial" w:cs="Arial"/>
          <w:sz w:val="18"/>
          <w:szCs w:val="18"/>
        </w:rPr>
        <w:t>Platformy e-Zamówienia</w:t>
      </w:r>
      <w:r w:rsidRPr="003B1AA7">
        <w:rPr>
          <w:rFonts w:ascii="Arial" w:hAnsi="Arial" w:cs="Arial"/>
          <w:sz w:val="18"/>
          <w:szCs w:val="18"/>
        </w:rPr>
        <w:t xml:space="preserve"> </w:t>
      </w:r>
      <w:r>
        <w:rPr>
          <w:rFonts w:ascii="Arial" w:hAnsi="Arial" w:cs="Arial"/>
          <w:spacing w:val="1"/>
          <w:sz w:val="18"/>
          <w:szCs w:val="18"/>
        </w:rPr>
        <w:t>p</w:t>
      </w:r>
      <w:r>
        <w:rPr>
          <w:rFonts w:ascii="Arial" w:hAnsi="Arial" w:cs="Arial"/>
          <w:sz w:val="18"/>
          <w:szCs w:val="18"/>
        </w:rPr>
        <w:t>r</w:t>
      </w:r>
      <w:r>
        <w:rPr>
          <w:rFonts w:ascii="Arial" w:hAnsi="Arial" w:cs="Arial"/>
          <w:spacing w:val="-1"/>
          <w:sz w:val="18"/>
          <w:szCs w:val="18"/>
        </w:rPr>
        <w:t>z</w:t>
      </w:r>
      <w:r>
        <w:rPr>
          <w:rFonts w:ascii="Arial" w:hAnsi="Arial" w:cs="Arial"/>
          <w:sz w:val="18"/>
          <w:szCs w:val="18"/>
        </w:rPr>
        <w:t xml:space="preserve">ed </w:t>
      </w:r>
      <w:r>
        <w:rPr>
          <w:rFonts w:ascii="Arial" w:hAnsi="Arial" w:cs="Arial"/>
          <w:spacing w:val="-1"/>
          <w:sz w:val="18"/>
          <w:szCs w:val="18"/>
        </w:rPr>
        <w:t>u</w:t>
      </w:r>
      <w:r>
        <w:rPr>
          <w:rFonts w:ascii="Arial" w:hAnsi="Arial" w:cs="Arial"/>
          <w:spacing w:val="1"/>
          <w:sz w:val="18"/>
          <w:szCs w:val="18"/>
        </w:rPr>
        <w:t>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w</w:t>
      </w:r>
      <w:r>
        <w:rPr>
          <w:rFonts w:ascii="Arial" w:hAnsi="Arial" w:cs="Arial"/>
          <w:sz w:val="18"/>
          <w:szCs w:val="18"/>
        </w:rPr>
        <w:t>yz</w:t>
      </w:r>
      <w:r>
        <w:rPr>
          <w:rFonts w:ascii="Arial" w:hAnsi="Arial" w:cs="Arial"/>
          <w:spacing w:val="1"/>
          <w:sz w:val="18"/>
          <w:szCs w:val="18"/>
        </w:rPr>
        <w:t>n</w:t>
      </w:r>
      <w:r>
        <w:rPr>
          <w:rFonts w:ascii="Arial" w:hAnsi="Arial" w:cs="Arial"/>
          <w:sz w:val="18"/>
          <w:szCs w:val="18"/>
        </w:rPr>
        <w:t>aczo</w:t>
      </w:r>
      <w:r>
        <w:rPr>
          <w:rFonts w:ascii="Arial" w:hAnsi="Arial" w:cs="Arial"/>
          <w:spacing w:val="-1"/>
          <w:sz w:val="18"/>
          <w:szCs w:val="18"/>
        </w:rPr>
        <w:t>n</w:t>
      </w:r>
      <w:r>
        <w:rPr>
          <w:rFonts w:ascii="Arial" w:hAnsi="Arial" w:cs="Arial"/>
          <w:sz w:val="18"/>
          <w:szCs w:val="18"/>
        </w:rPr>
        <w:t xml:space="preserve">ego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z w:val="18"/>
          <w:szCs w:val="18"/>
        </w:rPr>
        <w:t>i</w:t>
      </w:r>
      <w:r>
        <w:rPr>
          <w:rFonts w:ascii="Arial" w:hAnsi="Arial" w:cs="Arial"/>
          <w:spacing w:val="-1"/>
          <w:sz w:val="18"/>
          <w:szCs w:val="18"/>
        </w:rPr>
        <w:t>n</w:t>
      </w:r>
      <w:r>
        <w:rPr>
          <w:rFonts w:ascii="Arial" w:hAnsi="Arial" w:cs="Arial"/>
          <w:sz w:val="18"/>
          <w:szCs w:val="18"/>
        </w:rPr>
        <w:t>u s</w:t>
      </w:r>
      <w:r>
        <w:rPr>
          <w:rFonts w:ascii="Arial" w:hAnsi="Arial" w:cs="Arial"/>
          <w:spacing w:val="-1"/>
          <w:sz w:val="18"/>
          <w:szCs w:val="18"/>
        </w:rPr>
        <w:t>k</w:t>
      </w:r>
      <w:r>
        <w:rPr>
          <w:rFonts w:ascii="Arial" w:hAnsi="Arial" w:cs="Arial"/>
          <w:sz w:val="18"/>
          <w:szCs w:val="18"/>
        </w:rPr>
        <w:t>ł</w:t>
      </w:r>
      <w:r>
        <w:rPr>
          <w:rFonts w:ascii="Arial" w:hAnsi="Arial" w:cs="Arial"/>
          <w:spacing w:val="-2"/>
          <w:sz w:val="18"/>
          <w:szCs w:val="18"/>
        </w:rPr>
        <w:t>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er</w:t>
      </w:r>
      <w:r>
        <w:rPr>
          <w:rFonts w:ascii="Arial" w:hAnsi="Arial" w:cs="Arial"/>
          <w:spacing w:val="2"/>
          <w:sz w:val="18"/>
          <w:szCs w:val="18"/>
        </w:rPr>
        <w:t>t</w:t>
      </w:r>
      <w:r>
        <w:rPr>
          <w:rFonts w:ascii="Arial" w:hAnsi="Arial" w:cs="Arial"/>
          <w:sz w:val="18"/>
          <w:szCs w:val="18"/>
        </w:rPr>
        <w:t xml:space="preserve">. </w:t>
      </w:r>
      <w:r>
        <w:rPr>
          <w:rFonts w:ascii="Arial" w:hAnsi="Arial" w:cs="Arial"/>
          <w:bCs/>
          <w:sz w:val="18"/>
          <w:szCs w:val="18"/>
        </w:rPr>
        <w:t xml:space="preserve">Szczegółowa instrukcja składania oferty, wycofania oferty znajduje się </w:t>
      </w:r>
      <w:r w:rsidR="00D20CF3">
        <w:rPr>
          <w:rFonts w:ascii="Arial" w:hAnsi="Arial" w:cs="Arial"/>
          <w:bCs/>
          <w:sz w:val="18"/>
          <w:szCs w:val="18"/>
        </w:rPr>
        <w:t>na Platformie e-Zamówienia</w:t>
      </w:r>
      <w:r>
        <w:rPr>
          <w:rFonts w:ascii="Arial" w:hAnsi="Arial" w:cs="Arial"/>
          <w:bCs/>
          <w:sz w:val="18"/>
          <w:szCs w:val="18"/>
        </w:rPr>
        <w:t xml:space="preserve"> w zakładce </w:t>
      </w:r>
      <w:r w:rsidRPr="00D20CF3">
        <w:rPr>
          <w:rFonts w:ascii="Arial" w:hAnsi="Arial" w:cs="Arial"/>
          <w:bCs/>
          <w:i/>
          <w:iCs/>
          <w:sz w:val="18"/>
          <w:szCs w:val="18"/>
        </w:rPr>
        <w:t>„</w:t>
      </w:r>
      <w:r w:rsidR="00D20CF3" w:rsidRPr="00D20CF3">
        <w:rPr>
          <w:rFonts w:ascii="Arial" w:hAnsi="Arial" w:cs="Arial"/>
          <w:bCs/>
          <w:i/>
          <w:iCs/>
          <w:sz w:val="18"/>
          <w:szCs w:val="18"/>
        </w:rPr>
        <w:t>Centrum pomocy</w:t>
      </w:r>
      <w:r w:rsidRPr="00D20CF3">
        <w:rPr>
          <w:rFonts w:ascii="Arial" w:hAnsi="Arial" w:cs="Arial"/>
          <w:bCs/>
          <w:i/>
          <w:iCs/>
          <w:sz w:val="18"/>
          <w:szCs w:val="18"/>
        </w:rPr>
        <w:t>”</w:t>
      </w:r>
      <w:r>
        <w:rPr>
          <w:rFonts w:ascii="Arial" w:hAnsi="Arial" w:cs="Arial"/>
          <w:bCs/>
          <w:sz w:val="18"/>
          <w:szCs w:val="18"/>
        </w:rPr>
        <w:t xml:space="preserve">. </w:t>
      </w:r>
    </w:p>
    <w:p w14:paraId="726E68EC" w14:textId="77777777" w:rsidR="0070389D" w:rsidRDefault="0070389D" w:rsidP="00581424">
      <w:pPr>
        <w:pStyle w:val="NormalnyWeb"/>
        <w:suppressAutoHyphens w:val="0"/>
        <w:spacing w:before="0" w:after="0" w:line="276" w:lineRule="auto"/>
        <w:jc w:val="both"/>
        <w:rPr>
          <w:rFonts w:ascii="Arial" w:hAnsi="Arial" w:cs="Arial"/>
          <w:sz w:val="18"/>
          <w:szCs w:val="18"/>
        </w:rPr>
      </w:pPr>
    </w:p>
    <w:p w14:paraId="40A5B974" w14:textId="77777777" w:rsidR="00CA1376" w:rsidRPr="00581424" w:rsidRDefault="00CA1376" w:rsidP="00581424">
      <w:pPr>
        <w:pStyle w:val="NormalnyWeb"/>
        <w:suppressAutoHyphens w:val="0"/>
        <w:spacing w:before="0" w:after="0" w:line="276" w:lineRule="auto"/>
        <w:jc w:val="both"/>
        <w:rPr>
          <w:rFonts w:ascii="Arial" w:hAnsi="Arial" w:cs="Arial"/>
          <w:sz w:val="18"/>
          <w:szCs w:val="18"/>
        </w:rPr>
      </w:pPr>
    </w:p>
    <w:tbl>
      <w:tblPr>
        <w:tblW w:w="9227" w:type="dxa"/>
        <w:tblInd w:w="108" w:type="dxa"/>
        <w:tblLayout w:type="fixed"/>
        <w:tblLook w:val="04A0" w:firstRow="1" w:lastRow="0" w:firstColumn="1" w:lastColumn="0" w:noHBand="0" w:noVBand="1"/>
      </w:tblPr>
      <w:tblGrid>
        <w:gridCol w:w="9227"/>
      </w:tblGrid>
      <w:tr w:rsidR="00651B00" w:rsidRPr="00581424" w14:paraId="63F199DE" w14:textId="77777777" w:rsidTr="00111F10">
        <w:tc>
          <w:tcPr>
            <w:tcW w:w="9227" w:type="dxa"/>
            <w:tcBorders>
              <w:top w:val="single" w:sz="4" w:space="0" w:color="000000"/>
              <w:left w:val="single" w:sz="4" w:space="0" w:color="000000"/>
              <w:bottom w:val="single" w:sz="4" w:space="0" w:color="000000"/>
              <w:right w:val="single" w:sz="4" w:space="0" w:color="000000"/>
            </w:tcBorders>
            <w:shd w:val="clear" w:color="auto" w:fill="CCCCCC"/>
          </w:tcPr>
          <w:p w14:paraId="53B8BF98"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w:t>
            </w:r>
          </w:p>
          <w:p w14:paraId="719B0A93" w14:textId="77777777" w:rsidR="00651B00" w:rsidRPr="00581424" w:rsidRDefault="008D14A1" w:rsidP="00581424">
            <w:pPr>
              <w:widowControl w:val="0"/>
              <w:spacing w:line="276" w:lineRule="auto"/>
              <w:ind w:left="3064"/>
              <w:rPr>
                <w:rFonts w:ascii="Arial" w:hAnsi="Arial" w:cs="Arial"/>
              </w:rPr>
            </w:pPr>
            <w:r w:rsidRPr="00581424">
              <w:rPr>
                <w:rFonts w:ascii="Arial" w:hAnsi="Arial" w:cs="Arial"/>
                <w:b/>
                <w:bCs/>
                <w:spacing w:val="1"/>
                <w:sz w:val="18"/>
                <w:szCs w:val="18"/>
              </w:rPr>
              <w:t>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IN Z</w:t>
            </w:r>
            <w:r w:rsidRPr="00581424">
              <w:rPr>
                <w:rFonts w:ascii="Arial" w:hAnsi="Arial" w:cs="Arial"/>
                <w:b/>
                <w:bCs/>
                <w:spacing w:val="-1"/>
                <w:sz w:val="18"/>
                <w:szCs w:val="18"/>
              </w:rPr>
              <w:t>W</w:t>
            </w:r>
            <w:r w:rsidRPr="00581424">
              <w:rPr>
                <w:rFonts w:ascii="Arial" w:hAnsi="Arial" w:cs="Arial"/>
                <w:b/>
                <w:bCs/>
                <w:sz w:val="18"/>
                <w:szCs w:val="18"/>
              </w:rPr>
              <w:t>I</w:t>
            </w:r>
            <w:r w:rsidRPr="00581424">
              <w:rPr>
                <w:rFonts w:ascii="Arial" w:hAnsi="Arial" w:cs="Arial"/>
                <w:b/>
                <w:bCs/>
                <w:spacing w:val="1"/>
                <w:sz w:val="18"/>
                <w:szCs w:val="18"/>
              </w:rPr>
              <w:t>Ą</w:t>
            </w:r>
            <w:r w:rsidRPr="00581424">
              <w:rPr>
                <w:rFonts w:ascii="Arial" w:hAnsi="Arial" w:cs="Arial"/>
                <w:b/>
                <w:bCs/>
                <w:spacing w:val="-2"/>
                <w:sz w:val="18"/>
                <w:szCs w:val="18"/>
              </w:rPr>
              <w:t>Z</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 xml:space="preserve">A </w:t>
            </w:r>
            <w:r w:rsidRPr="00581424">
              <w:rPr>
                <w:rFonts w:ascii="Arial" w:hAnsi="Arial" w:cs="Arial"/>
                <w:b/>
                <w:bCs/>
                <w:spacing w:val="-1"/>
                <w:sz w:val="18"/>
                <w:szCs w:val="18"/>
              </w:rPr>
              <w:t>O</w:t>
            </w:r>
            <w:r w:rsidRPr="00581424">
              <w:rPr>
                <w:rFonts w:ascii="Arial" w:hAnsi="Arial" w:cs="Arial"/>
                <w:b/>
                <w:bCs/>
                <w:sz w:val="18"/>
                <w:szCs w:val="18"/>
              </w:rPr>
              <w:t>FE</w:t>
            </w:r>
            <w:r w:rsidRPr="00581424">
              <w:rPr>
                <w:rFonts w:ascii="Arial" w:hAnsi="Arial" w:cs="Arial"/>
                <w:b/>
                <w:bCs/>
                <w:spacing w:val="-1"/>
                <w:sz w:val="18"/>
                <w:szCs w:val="18"/>
              </w:rPr>
              <w:t>R</w:t>
            </w:r>
            <w:r w:rsidRPr="00581424">
              <w:rPr>
                <w:rFonts w:ascii="Arial" w:hAnsi="Arial" w:cs="Arial"/>
                <w:b/>
                <w:bCs/>
                <w:spacing w:val="1"/>
                <w:sz w:val="18"/>
                <w:szCs w:val="18"/>
              </w:rPr>
              <w:t>T</w:t>
            </w:r>
            <w:r w:rsidRPr="00581424">
              <w:rPr>
                <w:rFonts w:ascii="Arial" w:hAnsi="Arial" w:cs="Arial"/>
                <w:b/>
                <w:bCs/>
                <w:sz w:val="18"/>
                <w:szCs w:val="18"/>
              </w:rPr>
              <w:t>Ą</w:t>
            </w:r>
          </w:p>
        </w:tc>
      </w:tr>
    </w:tbl>
    <w:p w14:paraId="46A8CC37" w14:textId="77777777" w:rsidR="00651B00" w:rsidRPr="00581424" w:rsidRDefault="00651B00" w:rsidP="00581424">
      <w:pPr>
        <w:widowControl w:val="0"/>
        <w:spacing w:line="276" w:lineRule="auto"/>
        <w:rPr>
          <w:rFonts w:ascii="Arial" w:hAnsi="Arial" w:cs="Arial"/>
          <w:sz w:val="18"/>
          <w:szCs w:val="18"/>
        </w:rPr>
      </w:pPr>
    </w:p>
    <w:p w14:paraId="54AF2967" w14:textId="7D3B5EAD" w:rsidR="00651B00" w:rsidRPr="0020023C" w:rsidRDefault="008D14A1" w:rsidP="00FE26ED">
      <w:pPr>
        <w:widowControl w:val="0"/>
        <w:numPr>
          <w:ilvl w:val="0"/>
          <w:numId w:val="12"/>
        </w:numPr>
        <w:spacing w:line="276" w:lineRule="auto"/>
        <w:ind w:right="74"/>
        <w:jc w:val="both"/>
        <w:rPr>
          <w:rFonts w:ascii="Arial" w:hAnsi="Arial" w:cs="Arial"/>
          <w:b/>
          <w:bCs/>
          <w:i/>
          <w:iCs/>
        </w:rPr>
      </w:pPr>
      <w:r w:rsidRPr="0020023C">
        <w:rPr>
          <w:rFonts w:ascii="Arial" w:hAnsi="Arial" w:cs="Arial"/>
          <w:sz w:val="18"/>
          <w:szCs w:val="18"/>
        </w:rPr>
        <w:t>Wy</w:t>
      </w:r>
      <w:r w:rsidRPr="0020023C">
        <w:rPr>
          <w:rFonts w:ascii="Arial" w:hAnsi="Arial" w:cs="Arial"/>
          <w:spacing w:val="-2"/>
          <w:sz w:val="18"/>
          <w:szCs w:val="18"/>
        </w:rPr>
        <w:t>k</w:t>
      </w:r>
      <w:r w:rsidRPr="0020023C">
        <w:rPr>
          <w:rFonts w:ascii="Arial" w:hAnsi="Arial" w:cs="Arial"/>
          <w:sz w:val="18"/>
          <w:szCs w:val="18"/>
        </w:rPr>
        <w:t>o</w:t>
      </w:r>
      <w:r w:rsidRPr="0020023C">
        <w:rPr>
          <w:rFonts w:ascii="Arial" w:hAnsi="Arial" w:cs="Arial"/>
          <w:spacing w:val="1"/>
          <w:sz w:val="18"/>
          <w:szCs w:val="18"/>
        </w:rPr>
        <w:t>n</w:t>
      </w:r>
      <w:r w:rsidRPr="0020023C">
        <w:rPr>
          <w:rFonts w:ascii="Arial" w:hAnsi="Arial" w:cs="Arial"/>
          <w:sz w:val="18"/>
          <w:szCs w:val="18"/>
        </w:rPr>
        <w:t>a</w:t>
      </w:r>
      <w:r w:rsidRPr="0020023C">
        <w:rPr>
          <w:rFonts w:ascii="Arial" w:hAnsi="Arial" w:cs="Arial"/>
          <w:spacing w:val="-1"/>
          <w:sz w:val="18"/>
          <w:szCs w:val="18"/>
        </w:rPr>
        <w:t>wc</w:t>
      </w:r>
      <w:r w:rsidRPr="0020023C">
        <w:rPr>
          <w:rFonts w:ascii="Arial" w:hAnsi="Arial" w:cs="Arial"/>
          <w:sz w:val="18"/>
          <w:szCs w:val="18"/>
        </w:rPr>
        <w:t xml:space="preserve">a </w:t>
      </w:r>
      <w:r w:rsidRPr="0020023C">
        <w:rPr>
          <w:rFonts w:ascii="Arial" w:hAnsi="Arial" w:cs="Arial"/>
          <w:spacing w:val="1"/>
          <w:sz w:val="18"/>
          <w:szCs w:val="18"/>
        </w:rPr>
        <w:t>z</w:t>
      </w:r>
      <w:r w:rsidRPr="0020023C">
        <w:rPr>
          <w:rFonts w:ascii="Arial" w:hAnsi="Arial" w:cs="Arial"/>
          <w:spacing w:val="-1"/>
          <w:sz w:val="18"/>
          <w:szCs w:val="18"/>
        </w:rPr>
        <w:t>w</w:t>
      </w:r>
      <w:r w:rsidRPr="0020023C">
        <w:rPr>
          <w:rFonts w:ascii="Arial" w:hAnsi="Arial" w:cs="Arial"/>
          <w:sz w:val="18"/>
          <w:szCs w:val="18"/>
        </w:rPr>
        <w:t>ią</w:t>
      </w:r>
      <w:r w:rsidRPr="0020023C">
        <w:rPr>
          <w:rFonts w:ascii="Arial" w:hAnsi="Arial" w:cs="Arial"/>
          <w:spacing w:val="1"/>
          <w:sz w:val="18"/>
          <w:szCs w:val="18"/>
        </w:rPr>
        <w:t>z</w:t>
      </w:r>
      <w:r w:rsidRPr="0020023C">
        <w:rPr>
          <w:rFonts w:ascii="Arial" w:hAnsi="Arial" w:cs="Arial"/>
          <w:sz w:val="18"/>
          <w:szCs w:val="18"/>
        </w:rPr>
        <w:t>a</w:t>
      </w:r>
      <w:r w:rsidRPr="0020023C">
        <w:rPr>
          <w:rFonts w:ascii="Arial" w:hAnsi="Arial" w:cs="Arial"/>
          <w:spacing w:val="1"/>
          <w:sz w:val="18"/>
          <w:szCs w:val="18"/>
        </w:rPr>
        <w:t>n</w:t>
      </w:r>
      <w:r w:rsidRPr="0020023C">
        <w:rPr>
          <w:rFonts w:ascii="Arial" w:hAnsi="Arial" w:cs="Arial"/>
          <w:sz w:val="18"/>
          <w:szCs w:val="18"/>
        </w:rPr>
        <w:t xml:space="preserve">y </w:t>
      </w:r>
      <w:r w:rsidRPr="0020023C">
        <w:rPr>
          <w:rFonts w:ascii="Arial" w:hAnsi="Arial" w:cs="Arial"/>
          <w:spacing w:val="-1"/>
          <w:sz w:val="18"/>
          <w:szCs w:val="18"/>
        </w:rPr>
        <w:t>b</w:t>
      </w:r>
      <w:r w:rsidRPr="0020023C">
        <w:rPr>
          <w:rFonts w:ascii="Arial" w:hAnsi="Arial" w:cs="Arial"/>
          <w:sz w:val="18"/>
          <w:szCs w:val="18"/>
        </w:rPr>
        <w:t>ę</w:t>
      </w:r>
      <w:r w:rsidRPr="0020023C">
        <w:rPr>
          <w:rFonts w:ascii="Arial" w:hAnsi="Arial" w:cs="Arial"/>
          <w:spacing w:val="4"/>
          <w:sz w:val="18"/>
          <w:szCs w:val="18"/>
        </w:rPr>
        <w:t>d</w:t>
      </w:r>
      <w:r w:rsidRPr="0020023C">
        <w:rPr>
          <w:rFonts w:ascii="Arial" w:hAnsi="Arial" w:cs="Arial"/>
          <w:spacing w:val="1"/>
          <w:sz w:val="18"/>
          <w:szCs w:val="18"/>
        </w:rPr>
        <w:t>z</w:t>
      </w:r>
      <w:r w:rsidRPr="0020023C">
        <w:rPr>
          <w:rFonts w:ascii="Arial" w:hAnsi="Arial" w:cs="Arial"/>
          <w:sz w:val="18"/>
          <w:szCs w:val="18"/>
        </w:rPr>
        <w:t xml:space="preserve">ie </w:t>
      </w:r>
      <w:r w:rsidRPr="0020023C">
        <w:rPr>
          <w:rFonts w:ascii="Arial" w:hAnsi="Arial" w:cs="Arial"/>
          <w:spacing w:val="1"/>
          <w:sz w:val="18"/>
          <w:szCs w:val="18"/>
        </w:rPr>
        <w:t>z</w:t>
      </w:r>
      <w:r w:rsidRPr="0020023C">
        <w:rPr>
          <w:rFonts w:ascii="Arial" w:hAnsi="Arial" w:cs="Arial"/>
          <w:sz w:val="18"/>
          <w:szCs w:val="18"/>
        </w:rPr>
        <w:t>ł</w:t>
      </w:r>
      <w:r w:rsidRPr="0020023C">
        <w:rPr>
          <w:rFonts w:ascii="Arial" w:hAnsi="Arial" w:cs="Arial"/>
          <w:spacing w:val="-1"/>
          <w:sz w:val="18"/>
          <w:szCs w:val="18"/>
        </w:rPr>
        <w:t>o</w:t>
      </w:r>
      <w:r w:rsidRPr="0020023C">
        <w:rPr>
          <w:rFonts w:ascii="Arial" w:hAnsi="Arial" w:cs="Arial"/>
          <w:spacing w:val="1"/>
          <w:sz w:val="18"/>
          <w:szCs w:val="18"/>
        </w:rPr>
        <w:t>ż</w:t>
      </w:r>
      <w:r w:rsidRPr="0020023C">
        <w:rPr>
          <w:rFonts w:ascii="Arial" w:hAnsi="Arial" w:cs="Arial"/>
          <w:spacing w:val="-2"/>
          <w:sz w:val="18"/>
          <w:szCs w:val="18"/>
        </w:rPr>
        <w:t>o</w:t>
      </w:r>
      <w:r w:rsidRPr="0020023C">
        <w:rPr>
          <w:rFonts w:ascii="Arial" w:hAnsi="Arial" w:cs="Arial"/>
          <w:spacing w:val="1"/>
          <w:sz w:val="18"/>
          <w:szCs w:val="18"/>
        </w:rPr>
        <w:t>n</w:t>
      </w:r>
      <w:r w:rsidRPr="0020023C">
        <w:rPr>
          <w:rFonts w:ascii="Arial" w:hAnsi="Arial" w:cs="Arial"/>
          <w:sz w:val="18"/>
          <w:szCs w:val="18"/>
        </w:rPr>
        <w:t xml:space="preserve">ą </w:t>
      </w:r>
      <w:r w:rsidRPr="0020023C">
        <w:rPr>
          <w:rFonts w:ascii="Arial" w:hAnsi="Arial" w:cs="Arial"/>
          <w:spacing w:val="-2"/>
          <w:sz w:val="18"/>
          <w:szCs w:val="18"/>
        </w:rPr>
        <w:t>o</w:t>
      </w:r>
      <w:r w:rsidRPr="0020023C">
        <w:rPr>
          <w:rFonts w:ascii="Arial" w:hAnsi="Arial" w:cs="Arial"/>
          <w:spacing w:val="1"/>
          <w:sz w:val="18"/>
          <w:szCs w:val="18"/>
        </w:rPr>
        <w:t>f</w:t>
      </w:r>
      <w:r w:rsidRPr="0020023C">
        <w:rPr>
          <w:rFonts w:ascii="Arial" w:hAnsi="Arial" w:cs="Arial"/>
          <w:sz w:val="18"/>
          <w:szCs w:val="18"/>
        </w:rPr>
        <w:t>er</w:t>
      </w:r>
      <w:r w:rsidRPr="0020023C">
        <w:rPr>
          <w:rFonts w:ascii="Arial" w:hAnsi="Arial" w:cs="Arial"/>
          <w:spacing w:val="2"/>
          <w:sz w:val="18"/>
          <w:szCs w:val="18"/>
        </w:rPr>
        <w:t>t</w:t>
      </w:r>
      <w:r w:rsidRPr="0020023C">
        <w:rPr>
          <w:rFonts w:ascii="Arial" w:hAnsi="Arial" w:cs="Arial"/>
          <w:sz w:val="18"/>
          <w:szCs w:val="18"/>
        </w:rPr>
        <w:t xml:space="preserve">ą </w:t>
      </w:r>
      <w:r w:rsidRPr="0020023C">
        <w:rPr>
          <w:rFonts w:ascii="Arial" w:hAnsi="Arial" w:cs="Arial"/>
          <w:spacing w:val="1"/>
          <w:sz w:val="18"/>
          <w:szCs w:val="18"/>
        </w:rPr>
        <w:t>do dnia</w:t>
      </w:r>
      <w:r w:rsidRPr="0020023C">
        <w:rPr>
          <w:rFonts w:ascii="Arial" w:hAnsi="Arial" w:cs="Arial"/>
          <w:sz w:val="18"/>
          <w:szCs w:val="18"/>
        </w:rPr>
        <w:t xml:space="preserve">: </w:t>
      </w:r>
      <w:r w:rsidR="00B84A3B">
        <w:rPr>
          <w:rFonts w:ascii="Arial" w:hAnsi="Arial" w:cs="Arial"/>
          <w:b/>
          <w:bCs/>
          <w:sz w:val="18"/>
          <w:szCs w:val="18"/>
        </w:rPr>
        <w:t>08.</w:t>
      </w:r>
      <w:r w:rsidR="00A8399D">
        <w:rPr>
          <w:rFonts w:ascii="Arial" w:hAnsi="Arial" w:cs="Arial"/>
          <w:b/>
          <w:bCs/>
          <w:sz w:val="18"/>
          <w:szCs w:val="18"/>
        </w:rPr>
        <w:t>10</w:t>
      </w:r>
      <w:r w:rsidR="00890DCE">
        <w:rPr>
          <w:rFonts w:ascii="Arial" w:hAnsi="Arial" w:cs="Arial"/>
          <w:b/>
          <w:bCs/>
          <w:sz w:val="18"/>
          <w:szCs w:val="18"/>
        </w:rPr>
        <w:t>.2026</w:t>
      </w:r>
      <w:r w:rsidR="00832150">
        <w:rPr>
          <w:rFonts w:ascii="Arial" w:hAnsi="Arial" w:cs="Arial"/>
          <w:b/>
          <w:bCs/>
          <w:sz w:val="18"/>
          <w:szCs w:val="18"/>
        </w:rPr>
        <w:t xml:space="preserve"> </w:t>
      </w:r>
      <w:r w:rsidRPr="0020023C">
        <w:rPr>
          <w:rFonts w:ascii="Arial" w:hAnsi="Arial" w:cs="Arial"/>
          <w:b/>
          <w:bCs/>
          <w:sz w:val="18"/>
          <w:szCs w:val="18"/>
        </w:rPr>
        <w:t xml:space="preserve">r. </w:t>
      </w:r>
    </w:p>
    <w:p w14:paraId="5ED442F0" w14:textId="77777777" w:rsidR="00651B00" w:rsidRPr="0020023C" w:rsidRDefault="008D14A1" w:rsidP="00FE26ED">
      <w:pPr>
        <w:widowControl w:val="0"/>
        <w:numPr>
          <w:ilvl w:val="0"/>
          <w:numId w:val="12"/>
        </w:numPr>
        <w:spacing w:line="276" w:lineRule="auto"/>
        <w:ind w:right="74"/>
        <w:jc w:val="both"/>
        <w:rPr>
          <w:rFonts w:ascii="Arial" w:hAnsi="Arial" w:cs="Arial"/>
        </w:rPr>
      </w:pPr>
      <w:r w:rsidRPr="0020023C">
        <w:rPr>
          <w:rFonts w:ascii="Arial" w:eastAsia="Cambria" w:hAnsi="Arial" w:cs="Arial"/>
          <w:spacing w:val="-1"/>
          <w:sz w:val="18"/>
          <w:szCs w:val="18"/>
          <w:lang w:eastAsia="en-US"/>
        </w:rPr>
        <w:t>B</w:t>
      </w:r>
      <w:r w:rsidRPr="0020023C">
        <w:rPr>
          <w:rFonts w:ascii="Arial" w:eastAsia="Cambria" w:hAnsi="Arial" w:cs="Arial"/>
          <w:sz w:val="18"/>
          <w:szCs w:val="18"/>
          <w:lang w:eastAsia="en-US"/>
        </w:rPr>
        <w:t xml:space="preserve">ieg </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er</w:t>
      </w:r>
      <w:r w:rsidRPr="0020023C">
        <w:rPr>
          <w:rFonts w:ascii="Arial" w:eastAsia="Cambria" w:hAnsi="Arial" w:cs="Arial"/>
          <w:spacing w:val="1"/>
          <w:sz w:val="18"/>
          <w:szCs w:val="18"/>
          <w:lang w:eastAsia="en-US"/>
        </w:rPr>
        <w:t>m</w:t>
      </w:r>
      <w:r w:rsidRPr="0020023C">
        <w:rPr>
          <w:rFonts w:ascii="Arial" w:eastAsia="Cambria" w:hAnsi="Arial" w:cs="Arial"/>
          <w:sz w:val="18"/>
          <w:szCs w:val="18"/>
          <w:lang w:eastAsia="en-US"/>
        </w:rPr>
        <w:t>i</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 xml:space="preserve">u </w:t>
      </w:r>
      <w:r w:rsidRPr="0020023C">
        <w:rPr>
          <w:rFonts w:ascii="Arial" w:eastAsia="Cambria" w:hAnsi="Arial" w:cs="Arial"/>
          <w:spacing w:val="1"/>
          <w:sz w:val="18"/>
          <w:szCs w:val="18"/>
          <w:lang w:eastAsia="en-US"/>
        </w:rPr>
        <w:t>z</w:t>
      </w:r>
      <w:r w:rsidRPr="0020023C">
        <w:rPr>
          <w:rFonts w:ascii="Arial" w:eastAsia="Cambria" w:hAnsi="Arial" w:cs="Arial"/>
          <w:spacing w:val="-1"/>
          <w:sz w:val="18"/>
          <w:szCs w:val="18"/>
          <w:lang w:eastAsia="en-US"/>
        </w:rPr>
        <w:t>w</w:t>
      </w:r>
      <w:r w:rsidRPr="0020023C">
        <w:rPr>
          <w:rFonts w:ascii="Arial" w:eastAsia="Cambria" w:hAnsi="Arial" w:cs="Arial"/>
          <w:sz w:val="18"/>
          <w:szCs w:val="18"/>
          <w:lang w:eastAsia="en-US"/>
        </w:rPr>
        <w:t>i</w:t>
      </w:r>
      <w:r w:rsidRPr="0020023C">
        <w:rPr>
          <w:rFonts w:ascii="Arial" w:eastAsia="Cambria" w:hAnsi="Arial" w:cs="Arial"/>
          <w:spacing w:val="-2"/>
          <w:sz w:val="18"/>
          <w:szCs w:val="18"/>
          <w:lang w:eastAsia="en-US"/>
        </w:rPr>
        <w:t>ą</w:t>
      </w:r>
      <w:r w:rsidRPr="0020023C">
        <w:rPr>
          <w:rFonts w:ascii="Arial" w:eastAsia="Cambria" w:hAnsi="Arial" w:cs="Arial"/>
          <w:spacing w:val="1"/>
          <w:sz w:val="18"/>
          <w:szCs w:val="18"/>
          <w:lang w:eastAsia="en-US"/>
        </w:rPr>
        <w:t>z</w:t>
      </w:r>
      <w:r w:rsidRPr="0020023C">
        <w:rPr>
          <w:rFonts w:ascii="Arial" w:eastAsia="Cambria" w:hAnsi="Arial" w:cs="Arial"/>
          <w:sz w:val="18"/>
          <w:szCs w:val="18"/>
          <w:lang w:eastAsia="en-US"/>
        </w:rPr>
        <w:t>a</w:t>
      </w:r>
      <w:r w:rsidRPr="0020023C">
        <w:rPr>
          <w:rFonts w:ascii="Arial" w:eastAsia="Cambria" w:hAnsi="Arial" w:cs="Arial"/>
          <w:spacing w:val="1"/>
          <w:sz w:val="18"/>
          <w:szCs w:val="18"/>
          <w:lang w:eastAsia="en-US"/>
        </w:rPr>
        <w:t>n</w:t>
      </w:r>
      <w:r w:rsidRPr="0020023C">
        <w:rPr>
          <w:rFonts w:ascii="Arial" w:eastAsia="Cambria" w:hAnsi="Arial" w:cs="Arial"/>
          <w:spacing w:val="-2"/>
          <w:sz w:val="18"/>
          <w:szCs w:val="18"/>
          <w:lang w:eastAsia="en-US"/>
        </w:rPr>
        <w:t>i</w:t>
      </w:r>
      <w:r w:rsidRPr="0020023C">
        <w:rPr>
          <w:rFonts w:ascii="Arial" w:eastAsia="Cambria" w:hAnsi="Arial" w:cs="Arial"/>
          <w:sz w:val="18"/>
          <w:szCs w:val="18"/>
          <w:lang w:eastAsia="en-US"/>
        </w:rPr>
        <w:t>a o</w:t>
      </w:r>
      <w:r w:rsidRPr="0020023C">
        <w:rPr>
          <w:rFonts w:ascii="Arial" w:eastAsia="Cambria" w:hAnsi="Arial" w:cs="Arial"/>
          <w:spacing w:val="1"/>
          <w:sz w:val="18"/>
          <w:szCs w:val="18"/>
          <w:lang w:eastAsia="en-US"/>
        </w:rPr>
        <w:t>f</w:t>
      </w:r>
      <w:r w:rsidRPr="0020023C">
        <w:rPr>
          <w:rFonts w:ascii="Arial" w:eastAsia="Cambria" w:hAnsi="Arial" w:cs="Arial"/>
          <w:sz w:val="18"/>
          <w:szCs w:val="18"/>
          <w:lang w:eastAsia="en-US"/>
        </w:rPr>
        <w:t>e</w:t>
      </w:r>
      <w:r w:rsidRPr="0020023C">
        <w:rPr>
          <w:rFonts w:ascii="Arial" w:eastAsia="Cambria" w:hAnsi="Arial" w:cs="Arial"/>
          <w:spacing w:val="-2"/>
          <w:sz w:val="18"/>
          <w:szCs w:val="18"/>
          <w:lang w:eastAsia="en-US"/>
        </w:rPr>
        <w:t>r</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 xml:space="preserve">ą rozpoczyna się </w:t>
      </w:r>
      <w:r w:rsidRPr="0020023C">
        <w:rPr>
          <w:rFonts w:ascii="Arial" w:eastAsia="Cambria" w:hAnsi="Arial" w:cs="Arial"/>
          <w:spacing w:val="-1"/>
          <w:sz w:val="18"/>
          <w:szCs w:val="18"/>
          <w:lang w:eastAsia="en-US"/>
        </w:rPr>
        <w:t>w</w:t>
      </w:r>
      <w:r w:rsidRPr="0020023C">
        <w:rPr>
          <w:rFonts w:ascii="Arial" w:eastAsia="Cambria" w:hAnsi="Arial" w:cs="Arial"/>
          <w:spacing w:val="-2"/>
          <w:sz w:val="18"/>
          <w:szCs w:val="18"/>
          <w:lang w:eastAsia="en-US"/>
        </w:rPr>
        <w:t>r</w:t>
      </w:r>
      <w:r w:rsidRPr="0020023C">
        <w:rPr>
          <w:rFonts w:ascii="Arial" w:eastAsia="Cambria" w:hAnsi="Arial" w:cs="Arial"/>
          <w:sz w:val="18"/>
          <w:szCs w:val="18"/>
          <w:lang w:eastAsia="en-US"/>
        </w:rPr>
        <w:t xml:space="preserve">az z </w:t>
      </w:r>
      <w:r w:rsidRPr="0020023C">
        <w:rPr>
          <w:rFonts w:ascii="Arial" w:eastAsia="Cambria" w:hAnsi="Arial" w:cs="Arial"/>
          <w:spacing w:val="-1"/>
          <w:sz w:val="18"/>
          <w:szCs w:val="18"/>
          <w:lang w:eastAsia="en-US"/>
        </w:rPr>
        <w:t>u</w:t>
      </w:r>
      <w:r w:rsidRPr="0020023C">
        <w:rPr>
          <w:rFonts w:ascii="Arial" w:eastAsia="Cambria" w:hAnsi="Arial" w:cs="Arial"/>
          <w:spacing w:val="1"/>
          <w:sz w:val="18"/>
          <w:szCs w:val="18"/>
          <w:lang w:eastAsia="en-US"/>
        </w:rPr>
        <w:t>p</w:t>
      </w:r>
      <w:r w:rsidRPr="0020023C">
        <w:rPr>
          <w:rFonts w:ascii="Arial" w:eastAsia="Cambria" w:hAnsi="Arial" w:cs="Arial"/>
          <w:sz w:val="18"/>
          <w:szCs w:val="18"/>
          <w:lang w:eastAsia="en-US"/>
        </w:rPr>
        <w:t>ły</w:t>
      </w:r>
      <w:r w:rsidRPr="0020023C">
        <w:rPr>
          <w:rFonts w:ascii="Arial" w:eastAsia="Cambria" w:hAnsi="Arial" w:cs="Arial"/>
          <w:spacing w:val="-1"/>
          <w:sz w:val="18"/>
          <w:szCs w:val="18"/>
          <w:lang w:eastAsia="en-US"/>
        </w:rPr>
        <w:t>w</w:t>
      </w:r>
      <w:r w:rsidRPr="0020023C">
        <w:rPr>
          <w:rFonts w:ascii="Arial" w:eastAsia="Cambria" w:hAnsi="Arial" w:cs="Arial"/>
          <w:sz w:val="18"/>
          <w:szCs w:val="18"/>
          <w:lang w:eastAsia="en-US"/>
        </w:rPr>
        <w:t xml:space="preserve">em </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er</w:t>
      </w:r>
      <w:r w:rsidRPr="0020023C">
        <w:rPr>
          <w:rFonts w:ascii="Arial" w:eastAsia="Cambria" w:hAnsi="Arial" w:cs="Arial"/>
          <w:spacing w:val="1"/>
          <w:sz w:val="18"/>
          <w:szCs w:val="18"/>
          <w:lang w:eastAsia="en-US"/>
        </w:rPr>
        <w:t>m</w:t>
      </w:r>
      <w:r w:rsidRPr="0020023C">
        <w:rPr>
          <w:rFonts w:ascii="Arial" w:eastAsia="Cambria" w:hAnsi="Arial" w:cs="Arial"/>
          <w:spacing w:val="-2"/>
          <w:sz w:val="18"/>
          <w:szCs w:val="18"/>
          <w:lang w:eastAsia="en-US"/>
        </w:rPr>
        <w:t>i</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u s</w:t>
      </w:r>
      <w:r w:rsidRPr="0020023C">
        <w:rPr>
          <w:rFonts w:ascii="Arial" w:eastAsia="Cambria" w:hAnsi="Arial" w:cs="Arial"/>
          <w:spacing w:val="-4"/>
          <w:sz w:val="18"/>
          <w:szCs w:val="18"/>
          <w:lang w:eastAsia="en-US"/>
        </w:rPr>
        <w:t>k</w:t>
      </w:r>
      <w:r w:rsidRPr="0020023C">
        <w:rPr>
          <w:rFonts w:ascii="Arial" w:eastAsia="Cambria" w:hAnsi="Arial" w:cs="Arial"/>
          <w:sz w:val="18"/>
          <w:szCs w:val="18"/>
          <w:lang w:eastAsia="en-US"/>
        </w:rPr>
        <w:t>ła</w:t>
      </w:r>
      <w:r w:rsidRPr="0020023C">
        <w:rPr>
          <w:rFonts w:ascii="Arial" w:eastAsia="Cambria" w:hAnsi="Arial" w:cs="Arial"/>
          <w:spacing w:val="1"/>
          <w:sz w:val="18"/>
          <w:szCs w:val="18"/>
          <w:lang w:eastAsia="en-US"/>
        </w:rPr>
        <w:t>d</w:t>
      </w:r>
      <w:r w:rsidRPr="0020023C">
        <w:rPr>
          <w:rFonts w:ascii="Arial" w:eastAsia="Cambria" w:hAnsi="Arial" w:cs="Arial"/>
          <w:sz w:val="18"/>
          <w:szCs w:val="18"/>
          <w:lang w:eastAsia="en-US"/>
        </w:rPr>
        <w:t>a</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 xml:space="preserve">ia </w:t>
      </w:r>
      <w:r w:rsidRPr="0020023C">
        <w:rPr>
          <w:rFonts w:ascii="Arial" w:eastAsia="Cambria" w:hAnsi="Arial" w:cs="Arial"/>
          <w:spacing w:val="-2"/>
          <w:sz w:val="18"/>
          <w:szCs w:val="18"/>
          <w:lang w:eastAsia="en-US"/>
        </w:rPr>
        <w:t>o</w:t>
      </w:r>
      <w:r w:rsidRPr="0020023C">
        <w:rPr>
          <w:rFonts w:ascii="Arial" w:eastAsia="Cambria" w:hAnsi="Arial" w:cs="Arial"/>
          <w:spacing w:val="1"/>
          <w:sz w:val="18"/>
          <w:szCs w:val="18"/>
          <w:lang w:eastAsia="en-US"/>
        </w:rPr>
        <w:t>f</w:t>
      </w:r>
      <w:r w:rsidRPr="0020023C">
        <w:rPr>
          <w:rFonts w:ascii="Arial" w:eastAsia="Cambria" w:hAnsi="Arial" w:cs="Arial"/>
          <w:sz w:val="18"/>
          <w:szCs w:val="18"/>
          <w:lang w:eastAsia="en-US"/>
        </w:rPr>
        <w:t>e</w:t>
      </w:r>
      <w:r w:rsidRPr="0020023C">
        <w:rPr>
          <w:rFonts w:ascii="Arial" w:eastAsia="Cambria" w:hAnsi="Arial" w:cs="Arial"/>
          <w:spacing w:val="-2"/>
          <w:sz w:val="18"/>
          <w:szCs w:val="18"/>
          <w:lang w:eastAsia="en-US"/>
        </w:rPr>
        <w:t>r</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w:t>
      </w:r>
    </w:p>
    <w:p w14:paraId="09E01042" w14:textId="77777777" w:rsidR="00530C39" w:rsidRPr="00581424" w:rsidRDefault="00530C39" w:rsidP="00581424">
      <w:pPr>
        <w:spacing w:line="276" w:lineRule="auto"/>
        <w:ind w:right="-108"/>
        <w:jc w:val="both"/>
        <w:rPr>
          <w:rFonts w:ascii="Arial" w:hAnsi="Arial" w:cs="Arial"/>
          <w:bCs/>
        </w:rPr>
      </w:pPr>
    </w:p>
    <w:tbl>
      <w:tblPr>
        <w:tblW w:w="9353" w:type="dxa"/>
        <w:tblInd w:w="-20" w:type="dxa"/>
        <w:tblLayout w:type="fixed"/>
        <w:tblLook w:val="0000" w:firstRow="0" w:lastRow="0" w:firstColumn="0" w:lastColumn="0" w:noHBand="0" w:noVBand="0"/>
      </w:tblPr>
      <w:tblGrid>
        <w:gridCol w:w="9353"/>
      </w:tblGrid>
      <w:tr w:rsidR="00651B00" w:rsidRPr="00581424" w14:paraId="28D2D26D" w14:textId="77777777">
        <w:tc>
          <w:tcPr>
            <w:tcW w:w="9353" w:type="dxa"/>
            <w:tcBorders>
              <w:top w:val="single" w:sz="4" w:space="0" w:color="000000"/>
              <w:left w:val="single" w:sz="4" w:space="0" w:color="000000"/>
              <w:bottom w:val="single" w:sz="4" w:space="0" w:color="000000"/>
              <w:right w:val="single" w:sz="4" w:space="0" w:color="000000"/>
            </w:tcBorders>
            <w:shd w:val="clear" w:color="auto" w:fill="CCCCCC"/>
          </w:tcPr>
          <w:p w14:paraId="21BBC285"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w:t>
            </w:r>
          </w:p>
          <w:p w14:paraId="3B222ADA" w14:textId="77777777" w:rsidR="00651B00" w:rsidRPr="00581424" w:rsidRDefault="008D14A1" w:rsidP="00581424">
            <w:pPr>
              <w:widowControl w:val="0"/>
              <w:spacing w:line="276" w:lineRule="auto"/>
              <w:jc w:val="center"/>
              <w:rPr>
                <w:rFonts w:ascii="Arial" w:hAnsi="Arial" w:cs="Arial"/>
              </w:rPr>
            </w:pPr>
            <w:r w:rsidRPr="00581424">
              <w:rPr>
                <w:rFonts w:ascii="Arial" w:hAnsi="Arial" w:cs="Arial"/>
                <w:b/>
                <w:bCs/>
                <w:spacing w:val="1"/>
                <w:sz w:val="18"/>
                <w:szCs w:val="18"/>
              </w:rPr>
              <w:t>BADANIE OFERT ORAZ KRYTERIA OCENY OFERT</w:t>
            </w:r>
          </w:p>
        </w:tc>
      </w:tr>
    </w:tbl>
    <w:p w14:paraId="3ADF6249" w14:textId="77777777" w:rsidR="00EE1B88" w:rsidRPr="00581424" w:rsidRDefault="00EE1B88" w:rsidP="00EE1B88">
      <w:pPr>
        <w:widowControl w:val="0"/>
        <w:spacing w:line="276" w:lineRule="auto"/>
        <w:ind w:right="74"/>
        <w:rPr>
          <w:rFonts w:ascii="Arial" w:hAnsi="Arial" w:cs="Arial"/>
          <w:sz w:val="18"/>
          <w:szCs w:val="18"/>
        </w:rPr>
      </w:pPr>
    </w:p>
    <w:p w14:paraId="26CA5753" w14:textId="77777777" w:rsidR="00EE1B88" w:rsidRDefault="00EE1B88" w:rsidP="007A6E0E">
      <w:pPr>
        <w:widowControl w:val="0"/>
        <w:numPr>
          <w:ilvl w:val="0"/>
          <w:numId w:val="7"/>
        </w:numPr>
        <w:spacing w:line="276" w:lineRule="auto"/>
        <w:ind w:right="74"/>
        <w:jc w:val="both"/>
        <w:rPr>
          <w:rFonts w:ascii="Arial" w:hAnsi="Arial" w:cs="Arial"/>
          <w:spacing w:val="1"/>
          <w:sz w:val="18"/>
          <w:szCs w:val="18"/>
        </w:rPr>
      </w:pPr>
      <w:r>
        <w:rPr>
          <w:rFonts w:ascii="Arial" w:hAnsi="Arial" w:cs="Arial"/>
          <w:spacing w:val="1"/>
          <w:sz w:val="18"/>
          <w:szCs w:val="18"/>
        </w:rPr>
        <w:t xml:space="preserve">W </w:t>
      </w:r>
      <w:r w:rsidRPr="000B6423">
        <w:rPr>
          <w:rFonts w:ascii="Arial" w:hAnsi="Arial" w:cs="Arial"/>
          <w:spacing w:val="1"/>
          <w:sz w:val="18"/>
          <w:szCs w:val="18"/>
        </w:rPr>
        <w:t>pierwszej kolejności Zamawiający przystąpi do oceny ofert, na podstawie dokumentów</w:t>
      </w:r>
      <w:r>
        <w:rPr>
          <w:rFonts w:ascii="Arial" w:hAnsi="Arial" w:cs="Arial"/>
          <w:spacing w:val="1"/>
          <w:sz w:val="18"/>
          <w:szCs w:val="18"/>
        </w:rPr>
        <w:t xml:space="preserve"> i oświadczeń, </w:t>
      </w:r>
      <w:r w:rsidRPr="000B6423">
        <w:rPr>
          <w:rFonts w:ascii="Arial" w:hAnsi="Arial" w:cs="Arial"/>
          <w:spacing w:val="1"/>
          <w:sz w:val="18"/>
          <w:szCs w:val="18"/>
        </w:rPr>
        <w:t xml:space="preserve">o których mowa w </w:t>
      </w:r>
      <w:r>
        <w:rPr>
          <w:rFonts w:ascii="Arial" w:hAnsi="Arial" w:cs="Arial"/>
          <w:spacing w:val="1"/>
          <w:sz w:val="18"/>
          <w:szCs w:val="18"/>
        </w:rPr>
        <w:t>rozdziale III</w:t>
      </w:r>
      <w:r w:rsidRPr="000B6423">
        <w:rPr>
          <w:rFonts w:ascii="Arial" w:hAnsi="Arial" w:cs="Arial"/>
          <w:spacing w:val="1"/>
          <w:sz w:val="18"/>
          <w:szCs w:val="18"/>
        </w:rPr>
        <w:t xml:space="preserve"> SWZ</w:t>
      </w:r>
      <w:r>
        <w:rPr>
          <w:rFonts w:ascii="Arial" w:hAnsi="Arial" w:cs="Arial"/>
          <w:spacing w:val="1"/>
          <w:sz w:val="18"/>
          <w:szCs w:val="18"/>
        </w:rPr>
        <w:t xml:space="preserve">. </w:t>
      </w:r>
    </w:p>
    <w:p w14:paraId="3B84C599" w14:textId="77777777" w:rsidR="00EE1B88" w:rsidRPr="000B6423"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W zakresie niepodlegania wykluczeniu oraz spełnienia warunków udziału w postępowaniu Wykonawca zostanie oceniony zgodnie z formułą „spełnia – nie spełnia”, w oparciu o informacje zawarte w oświadczeniach i dokumentach, o którym mowa w </w:t>
      </w:r>
      <w:r>
        <w:rPr>
          <w:rFonts w:ascii="Arial" w:hAnsi="Arial" w:cs="Arial"/>
          <w:spacing w:val="1"/>
          <w:sz w:val="18"/>
          <w:szCs w:val="18"/>
        </w:rPr>
        <w:t>rozdziale III</w:t>
      </w:r>
      <w:r w:rsidRPr="000B6423">
        <w:rPr>
          <w:rFonts w:ascii="Arial" w:hAnsi="Arial" w:cs="Arial"/>
          <w:spacing w:val="1"/>
          <w:sz w:val="18"/>
          <w:szCs w:val="18"/>
        </w:rPr>
        <w:t xml:space="preserve"> SWZ</w:t>
      </w:r>
      <w:r>
        <w:rPr>
          <w:rFonts w:ascii="Arial" w:hAnsi="Arial" w:cs="Arial"/>
          <w:spacing w:val="1"/>
          <w:sz w:val="18"/>
          <w:szCs w:val="18"/>
        </w:rPr>
        <w:t>.</w:t>
      </w:r>
    </w:p>
    <w:p w14:paraId="6F9D4C21" w14:textId="5BEFDB10" w:rsidR="00EE1B88"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W toku badania i oceny ofert Zamawiający może żądać od Wykonawcy wyjaśnień dotyczących treści złożonej oferty lub innych składanych dokumentów lub oświadczeń. Niedopuszczalne jest prowadzenie między Zamawiającym a Wykonawcą negocjacji dotyczących złożonej oferty </w:t>
      </w:r>
      <w:proofErr w:type="gramStart"/>
      <w:r w:rsidRPr="000B6423">
        <w:rPr>
          <w:rFonts w:ascii="Arial" w:hAnsi="Arial" w:cs="Arial"/>
          <w:spacing w:val="1"/>
          <w:sz w:val="18"/>
          <w:szCs w:val="18"/>
        </w:rPr>
        <w:t>oraz,</w:t>
      </w:r>
      <w:proofErr w:type="gramEnd"/>
      <w:r w:rsidRPr="000B6423">
        <w:rPr>
          <w:rFonts w:ascii="Arial" w:hAnsi="Arial" w:cs="Arial"/>
          <w:spacing w:val="1"/>
          <w:sz w:val="18"/>
          <w:szCs w:val="18"/>
        </w:rPr>
        <w:t xml:space="preserve"> z uwzględnieniem art. 223 ust. 2 ustawy </w:t>
      </w:r>
      <w:proofErr w:type="spellStart"/>
      <w:r w:rsidRPr="000B6423">
        <w:rPr>
          <w:rFonts w:ascii="Arial" w:hAnsi="Arial" w:cs="Arial"/>
          <w:spacing w:val="1"/>
          <w:sz w:val="18"/>
          <w:szCs w:val="18"/>
        </w:rPr>
        <w:t>pzp</w:t>
      </w:r>
      <w:proofErr w:type="spellEnd"/>
      <w:r w:rsidR="00D97D69">
        <w:rPr>
          <w:rFonts w:ascii="Arial" w:hAnsi="Arial" w:cs="Arial"/>
          <w:spacing w:val="1"/>
          <w:sz w:val="18"/>
          <w:szCs w:val="18"/>
        </w:rPr>
        <w:t>,</w:t>
      </w:r>
      <w:r w:rsidRPr="000B6423">
        <w:rPr>
          <w:rFonts w:ascii="Arial" w:hAnsi="Arial" w:cs="Arial"/>
          <w:spacing w:val="1"/>
          <w:sz w:val="18"/>
          <w:szCs w:val="18"/>
        </w:rPr>
        <w:t xml:space="preserve"> dokonywanie jakiejkolwiek zmiany w jej treści</w:t>
      </w:r>
      <w:r>
        <w:rPr>
          <w:rFonts w:ascii="Arial" w:hAnsi="Arial" w:cs="Arial"/>
          <w:spacing w:val="1"/>
          <w:sz w:val="18"/>
          <w:szCs w:val="18"/>
        </w:rPr>
        <w:t>.</w:t>
      </w:r>
    </w:p>
    <w:p w14:paraId="007E8E1F" w14:textId="77777777" w:rsidR="00EE1B88"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Zamawiający poprawi w ofercie omyłki zgodnie z art. 223 ust. 2 ustawy </w:t>
      </w:r>
      <w:proofErr w:type="spellStart"/>
      <w:r w:rsidRPr="000B6423">
        <w:rPr>
          <w:rFonts w:ascii="Arial" w:hAnsi="Arial" w:cs="Arial"/>
          <w:spacing w:val="1"/>
          <w:sz w:val="18"/>
          <w:szCs w:val="18"/>
        </w:rPr>
        <w:t>pzp</w:t>
      </w:r>
      <w:proofErr w:type="spellEnd"/>
      <w:r w:rsidRPr="000B6423">
        <w:rPr>
          <w:rFonts w:ascii="Arial" w:hAnsi="Arial" w:cs="Arial"/>
          <w:spacing w:val="1"/>
          <w:sz w:val="18"/>
          <w:szCs w:val="18"/>
        </w:rPr>
        <w:t xml:space="preserve"> i niezwłocznie</w:t>
      </w:r>
      <w:r>
        <w:rPr>
          <w:rFonts w:ascii="Arial" w:hAnsi="Arial" w:cs="Arial"/>
          <w:spacing w:val="1"/>
          <w:sz w:val="18"/>
          <w:szCs w:val="18"/>
        </w:rPr>
        <w:t xml:space="preserve"> </w:t>
      </w:r>
      <w:r w:rsidRPr="000B6423">
        <w:rPr>
          <w:rFonts w:ascii="Arial" w:hAnsi="Arial" w:cs="Arial"/>
          <w:spacing w:val="1"/>
          <w:sz w:val="18"/>
          <w:szCs w:val="18"/>
        </w:rPr>
        <w:t>poinformuje o tym fakcie Wykonawcę, którego oferta została poprawiona</w:t>
      </w:r>
      <w:r>
        <w:rPr>
          <w:rFonts w:ascii="Arial" w:hAnsi="Arial" w:cs="Arial"/>
          <w:spacing w:val="1"/>
          <w:sz w:val="18"/>
          <w:szCs w:val="18"/>
        </w:rPr>
        <w:t>.</w:t>
      </w:r>
    </w:p>
    <w:p w14:paraId="121EDFC1" w14:textId="77777777" w:rsidR="00EE1B88" w:rsidRPr="000B6423" w:rsidRDefault="00EE1B88" w:rsidP="007A6E0E">
      <w:pPr>
        <w:widowControl w:val="0"/>
        <w:numPr>
          <w:ilvl w:val="0"/>
          <w:numId w:val="7"/>
        </w:numPr>
        <w:spacing w:line="276" w:lineRule="auto"/>
        <w:ind w:right="74"/>
        <w:jc w:val="both"/>
        <w:rPr>
          <w:rFonts w:ascii="Arial" w:hAnsi="Arial" w:cs="Arial"/>
          <w:sz w:val="18"/>
          <w:szCs w:val="18"/>
        </w:rPr>
      </w:pPr>
      <w:r w:rsidRPr="000B6423">
        <w:rPr>
          <w:rFonts w:ascii="Arial" w:hAnsi="Arial" w:cs="Arial"/>
          <w:spacing w:val="1"/>
          <w:sz w:val="18"/>
          <w:szCs w:val="18"/>
        </w:rPr>
        <w:t xml:space="preserve">Po dokonaniu ww. czynności Zamawiający dokona oceny ofert </w:t>
      </w:r>
      <w:r w:rsidRPr="000B6423">
        <w:rPr>
          <w:rFonts w:ascii="Arial" w:hAnsi="Arial" w:cs="Arial"/>
          <w:sz w:val="18"/>
          <w:szCs w:val="18"/>
        </w:rPr>
        <w:t xml:space="preserve">zgodnie z następującymi kryteriami: </w:t>
      </w:r>
    </w:p>
    <w:p w14:paraId="265FFC57" w14:textId="77777777" w:rsidR="007F6D21" w:rsidRPr="00187728" w:rsidRDefault="00EE1B88" w:rsidP="007F6D21">
      <w:pPr>
        <w:tabs>
          <w:tab w:val="left" w:pos="5903"/>
        </w:tabs>
        <w:spacing w:line="276" w:lineRule="auto"/>
        <w:ind w:right="-58"/>
        <w:jc w:val="both"/>
        <w:rPr>
          <w:rFonts w:ascii="Arial" w:hAnsi="Arial" w:cs="Arial"/>
          <w:sz w:val="18"/>
          <w:szCs w:val="18"/>
        </w:rPr>
      </w:pPr>
      <w:r w:rsidRPr="00187728">
        <w:rPr>
          <w:rFonts w:ascii="Arial" w:hAnsi="Arial" w:cs="Arial"/>
          <w:sz w:val="18"/>
          <w:szCs w:val="18"/>
        </w:rPr>
        <w:t xml:space="preserve"> </w:t>
      </w:r>
    </w:p>
    <w:tbl>
      <w:tblPr>
        <w:tblW w:w="9062" w:type="dxa"/>
        <w:tblInd w:w="147" w:type="dxa"/>
        <w:tblLayout w:type="fixed"/>
        <w:tblCellMar>
          <w:left w:w="5" w:type="dxa"/>
          <w:right w:w="0" w:type="dxa"/>
        </w:tblCellMar>
        <w:tblLook w:val="04A0" w:firstRow="1" w:lastRow="0" w:firstColumn="1" w:lastColumn="0" w:noHBand="0" w:noVBand="1"/>
      </w:tblPr>
      <w:tblGrid>
        <w:gridCol w:w="425"/>
        <w:gridCol w:w="3912"/>
        <w:gridCol w:w="1333"/>
        <w:gridCol w:w="3392"/>
      </w:tblGrid>
      <w:tr w:rsidR="007F6D21" w:rsidRPr="00187728" w14:paraId="516499F1" w14:textId="77777777" w:rsidTr="009A1417">
        <w:trPr>
          <w:trHeight w:val="606"/>
        </w:trPr>
        <w:tc>
          <w:tcPr>
            <w:tcW w:w="425" w:type="dxa"/>
            <w:tcBorders>
              <w:top w:val="single" w:sz="4" w:space="0" w:color="000000"/>
              <w:left w:val="single" w:sz="4" w:space="0" w:color="000000"/>
              <w:bottom w:val="single" w:sz="4" w:space="0" w:color="000000"/>
            </w:tcBorders>
            <w:vAlign w:val="center"/>
          </w:tcPr>
          <w:p w14:paraId="4B6063E8"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Lp.</w:t>
            </w:r>
          </w:p>
        </w:tc>
        <w:tc>
          <w:tcPr>
            <w:tcW w:w="3912" w:type="dxa"/>
            <w:tcBorders>
              <w:top w:val="single" w:sz="4" w:space="0" w:color="000000"/>
              <w:left w:val="single" w:sz="4" w:space="0" w:color="000000"/>
              <w:bottom w:val="single" w:sz="4" w:space="0" w:color="000000"/>
            </w:tcBorders>
            <w:vAlign w:val="center"/>
          </w:tcPr>
          <w:p w14:paraId="4BE58E00" w14:textId="77777777" w:rsidR="007F6D21" w:rsidRPr="00187728" w:rsidRDefault="007F6D21" w:rsidP="009A1417">
            <w:pPr>
              <w:widowControl w:val="0"/>
              <w:snapToGrid w:val="0"/>
              <w:spacing w:line="276" w:lineRule="auto"/>
              <w:ind w:right="-125"/>
              <w:jc w:val="center"/>
              <w:rPr>
                <w:rFonts w:ascii="Arial" w:hAnsi="Arial" w:cs="Arial"/>
                <w:b/>
                <w:sz w:val="18"/>
                <w:szCs w:val="18"/>
              </w:rPr>
            </w:pPr>
            <w:r w:rsidRPr="00187728">
              <w:rPr>
                <w:rFonts w:ascii="Arial" w:hAnsi="Arial" w:cs="Arial"/>
                <w:b/>
                <w:sz w:val="18"/>
                <w:szCs w:val="18"/>
              </w:rPr>
              <w:t>Kryterium</w:t>
            </w:r>
          </w:p>
        </w:tc>
        <w:tc>
          <w:tcPr>
            <w:tcW w:w="1333" w:type="dxa"/>
            <w:tcBorders>
              <w:top w:val="single" w:sz="4" w:space="0" w:color="000000"/>
              <w:left w:val="single" w:sz="4" w:space="0" w:color="000000"/>
              <w:bottom w:val="single" w:sz="4" w:space="0" w:color="000000"/>
            </w:tcBorders>
            <w:vAlign w:val="center"/>
          </w:tcPr>
          <w:p w14:paraId="40858438"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Znaczenie procentowe kryterium</w:t>
            </w:r>
          </w:p>
        </w:tc>
        <w:tc>
          <w:tcPr>
            <w:tcW w:w="3392" w:type="dxa"/>
            <w:tcBorders>
              <w:top w:val="single" w:sz="4" w:space="0" w:color="000000"/>
              <w:left w:val="single" w:sz="4" w:space="0" w:color="000000"/>
              <w:bottom w:val="single" w:sz="4" w:space="0" w:color="000000"/>
              <w:right w:val="single" w:sz="4" w:space="0" w:color="000000"/>
            </w:tcBorders>
            <w:vAlign w:val="center"/>
          </w:tcPr>
          <w:p w14:paraId="5D2E3999"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Maksymalna ilość punktów jakie może otrzymać oferta za dane kryterium</w:t>
            </w:r>
          </w:p>
        </w:tc>
      </w:tr>
      <w:tr w:rsidR="007F6D21" w:rsidRPr="00187728" w14:paraId="6D8D6E20" w14:textId="77777777" w:rsidTr="009A1417">
        <w:trPr>
          <w:trHeight w:val="381"/>
        </w:trPr>
        <w:tc>
          <w:tcPr>
            <w:tcW w:w="425" w:type="dxa"/>
            <w:tcBorders>
              <w:left w:val="single" w:sz="4" w:space="0" w:color="000000"/>
              <w:bottom w:val="single" w:sz="4" w:space="0" w:color="000000"/>
            </w:tcBorders>
            <w:vAlign w:val="center"/>
          </w:tcPr>
          <w:p w14:paraId="1B7299F4"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1.</w:t>
            </w:r>
          </w:p>
        </w:tc>
        <w:tc>
          <w:tcPr>
            <w:tcW w:w="3912" w:type="dxa"/>
            <w:tcBorders>
              <w:left w:val="single" w:sz="4" w:space="0" w:color="000000"/>
              <w:bottom w:val="single" w:sz="4" w:space="0" w:color="000000"/>
            </w:tcBorders>
            <w:vAlign w:val="center"/>
          </w:tcPr>
          <w:p w14:paraId="1688F298" w14:textId="1A4E2B67" w:rsidR="007F6D21" w:rsidRPr="00187728" w:rsidRDefault="007F6D21" w:rsidP="009A1417">
            <w:pPr>
              <w:widowControl w:val="0"/>
              <w:snapToGrid w:val="0"/>
              <w:spacing w:line="276" w:lineRule="auto"/>
              <w:jc w:val="both"/>
              <w:rPr>
                <w:rFonts w:ascii="Arial" w:hAnsi="Arial" w:cs="Arial"/>
                <w:sz w:val="18"/>
                <w:szCs w:val="18"/>
              </w:rPr>
            </w:pPr>
            <w:r w:rsidRPr="00187728">
              <w:rPr>
                <w:rFonts w:ascii="Arial" w:hAnsi="Arial" w:cs="Arial"/>
                <w:sz w:val="18"/>
                <w:szCs w:val="18"/>
              </w:rPr>
              <w:t xml:space="preserve"> Cena </w:t>
            </w:r>
            <w:r w:rsidR="00D20CF3">
              <w:rPr>
                <w:rFonts w:ascii="Arial" w:hAnsi="Arial" w:cs="Arial"/>
                <w:sz w:val="18"/>
                <w:szCs w:val="18"/>
              </w:rPr>
              <w:t>(C)</w:t>
            </w:r>
          </w:p>
        </w:tc>
        <w:tc>
          <w:tcPr>
            <w:tcW w:w="1333" w:type="dxa"/>
            <w:tcBorders>
              <w:left w:val="single" w:sz="4" w:space="0" w:color="000000"/>
              <w:bottom w:val="single" w:sz="4" w:space="0" w:color="000000"/>
            </w:tcBorders>
            <w:vAlign w:val="center"/>
          </w:tcPr>
          <w:p w14:paraId="1ECF799A"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60%</w:t>
            </w:r>
          </w:p>
        </w:tc>
        <w:tc>
          <w:tcPr>
            <w:tcW w:w="3392" w:type="dxa"/>
            <w:tcBorders>
              <w:left w:val="single" w:sz="4" w:space="0" w:color="000000"/>
              <w:bottom w:val="single" w:sz="4" w:space="0" w:color="000000"/>
              <w:right w:val="single" w:sz="4" w:space="0" w:color="000000"/>
            </w:tcBorders>
            <w:vAlign w:val="center"/>
          </w:tcPr>
          <w:p w14:paraId="1878CE42"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60</w:t>
            </w:r>
          </w:p>
        </w:tc>
      </w:tr>
      <w:tr w:rsidR="007F6D21" w:rsidRPr="00187728" w14:paraId="0D6823C2" w14:textId="77777777" w:rsidTr="009A1417">
        <w:trPr>
          <w:trHeight w:val="381"/>
        </w:trPr>
        <w:tc>
          <w:tcPr>
            <w:tcW w:w="425" w:type="dxa"/>
            <w:tcBorders>
              <w:left w:val="single" w:sz="4" w:space="0" w:color="000000"/>
              <w:bottom w:val="single" w:sz="4" w:space="0" w:color="000000"/>
            </w:tcBorders>
            <w:vAlign w:val="center"/>
          </w:tcPr>
          <w:p w14:paraId="65C6ABA6"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2.</w:t>
            </w:r>
          </w:p>
        </w:tc>
        <w:tc>
          <w:tcPr>
            <w:tcW w:w="3912" w:type="dxa"/>
            <w:tcBorders>
              <w:left w:val="single" w:sz="4" w:space="0" w:color="000000"/>
              <w:bottom w:val="single" w:sz="4" w:space="0" w:color="000000"/>
            </w:tcBorders>
            <w:vAlign w:val="center"/>
          </w:tcPr>
          <w:p w14:paraId="11B3DA0C" w14:textId="78AAA50E" w:rsidR="007F6D21" w:rsidRPr="00187728" w:rsidRDefault="007F6D21" w:rsidP="009A1417">
            <w:pPr>
              <w:widowControl w:val="0"/>
              <w:snapToGrid w:val="0"/>
              <w:spacing w:line="276" w:lineRule="auto"/>
              <w:rPr>
                <w:rFonts w:ascii="Arial" w:hAnsi="Arial" w:cs="Arial"/>
                <w:sz w:val="18"/>
                <w:szCs w:val="18"/>
              </w:rPr>
            </w:pPr>
            <w:r>
              <w:rPr>
                <w:rFonts w:ascii="Arial" w:hAnsi="Arial" w:cs="Arial"/>
                <w:sz w:val="18"/>
                <w:szCs w:val="18"/>
              </w:rPr>
              <w:t xml:space="preserve"> </w:t>
            </w:r>
            <w:r w:rsidRPr="00187728">
              <w:rPr>
                <w:rFonts w:ascii="Arial" w:hAnsi="Arial" w:cs="Arial"/>
                <w:sz w:val="18"/>
                <w:szCs w:val="18"/>
              </w:rPr>
              <w:t>Wydłużenie okresu gwarancji</w:t>
            </w:r>
            <w:r w:rsidR="00D20CF3">
              <w:rPr>
                <w:rFonts w:ascii="Arial" w:hAnsi="Arial" w:cs="Arial"/>
                <w:sz w:val="18"/>
                <w:szCs w:val="18"/>
              </w:rPr>
              <w:t xml:space="preserve"> (G)</w:t>
            </w:r>
          </w:p>
        </w:tc>
        <w:tc>
          <w:tcPr>
            <w:tcW w:w="1333" w:type="dxa"/>
            <w:tcBorders>
              <w:left w:val="single" w:sz="4" w:space="0" w:color="000000"/>
              <w:bottom w:val="single" w:sz="4" w:space="0" w:color="000000"/>
            </w:tcBorders>
            <w:vAlign w:val="center"/>
          </w:tcPr>
          <w:p w14:paraId="3BC0B090"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40%</w:t>
            </w:r>
          </w:p>
        </w:tc>
        <w:tc>
          <w:tcPr>
            <w:tcW w:w="3392" w:type="dxa"/>
            <w:tcBorders>
              <w:left w:val="single" w:sz="4" w:space="0" w:color="000000"/>
              <w:bottom w:val="single" w:sz="4" w:space="0" w:color="000000"/>
              <w:right w:val="single" w:sz="4" w:space="0" w:color="000000"/>
            </w:tcBorders>
            <w:vAlign w:val="center"/>
          </w:tcPr>
          <w:p w14:paraId="6A42529C"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40</w:t>
            </w:r>
          </w:p>
        </w:tc>
      </w:tr>
    </w:tbl>
    <w:p w14:paraId="6F309155" w14:textId="77777777" w:rsidR="007F6D21" w:rsidRPr="00187728" w:rsidRDefault="007F6D21" w:rsidP="007F6D21">
      <w:pPr>
        <w:tabs>
          <w:tab w:val="left" w:pos="2445"/>
        </w:tabs>
        <w:spacing w:line="276" w:lineRule="auto"/>
        <w:rPr>
          <w:rFonts w:ascii="Arial" w:hAnsi="Arial" w:cs="Arial"/>
          <w:sz w:val="18"/>
          <w:szCs w:val="18"/>
          <w:lang w:eastAsia="zh-CN"/>
        </w:rPr>
      </w:pPr>
    </w:p>
    <w:p w14:paraId="35444B23" w14:textId="77777777" w:rsidR="007F6D21" w:rsidRPr="00187728" w:rsidRDefault="007F6D21" w:rsidP="007F6D21">
      <w:pPr>
        <w:pStyle w:val="Akapitzlist"/>
        <w:numPr>
          <w:ilvl w:val="0"/>
          <w:numId w:val="7"/>
        </w:numPr>
        <w:spacing w:line="276" w:lineRule="auto"/>
        <w:ind w:right="110"/>
        <w:jc w:val="both"/>
        <w:rPr>
          <w:rFonts w:ascii="Arial" w:hAnsi="Arial" w:cs="Arial"/>
          <w:sz w:val="18"/>
          <w:szCs w:val="18"/>
        </w:rPr>
      </w:pPr>
      <w:r w:rsidRPr="00187728">
        <w:rPr>
          <w:rFonts w:ascii="Arial" w:hAnsi="Arial" w:cs="Arial"/>
          <w:sz w:val="18"/>
          <w:szCs w:val="18"/>
        </w:rPr>
        <w:t xml:space="preserve">Sposób punktacji w ramach kryteriów: </w:t>
      </w:r>
    </w:p>
    <w:p w14:paraId="18034EDD" w14:textId="77777777" w:rsidR="007F6D21" w:rsidRDefault="007F6D21" w:rsidP="007F6D21">
      <w:pPr>
        <w:widowControl w:val="0"/>
        <w:spacing w:line="276" w:lineRule="auto"/>
        <w:jc w:val="both"/>
        <w:rPr>
          <w:rFonts w:ascii="Arial" w:hAnsi="Arial" w:cs="Arial"/>
          <w:b/>
          <w:sz w:val="18"/>
          <w:szCs w:val="18"/>
        </w:rPr>
      </w:pPr>
    </w:p>
    <w:p w14:paraId="51F54342" w14:textId="77777777" w:rsidR="007F6D21" w:rsidRPr="00187728" w:rsidRDefault="007F6D21" w:rsidP="007F6D21">
      <w:pPr>
        <w:widowControl w:val="0"/>
        <w:spacing w:line="276" w:lineRule="auto"/>
        <w:jc w:val="both"/>
        <w:rPr>
          <w:rFonts w:ascii="Arial" w:hAnsi="Arial" w:cs="Arial"/>
          <w:b/>
          <w:sz w:val="18"/>
          <w:szCs w:val="18"/>
        </w:rPr>
      </w:pPr>
      <w:r w:rsidRPr="00187728">
        <w:rPr>
          <w:rFonts w:ascii="Arial" w:hAnsi="Arial" w:cs="Arial"/>
          <w:b/>
          <w:sz w:val="18"/>
          <w:szCs w:val="18"/>
        </w:rPr>
        <w:t xml:space="preserve">Cena oferty </w:t>
      </w:r>
    </w:p>
    <w:p w14:paraId="4922260D" w14:textId="1BB3E6E5"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W zakresie kryterium </w:t>
      </w:r>
      <w:r>
        <w:rPr>
          <w:rFonts w:ascii="Arial" w:hAnsi="Arial" w:cs="Arial"/>
          <w:sz w:val="18"/>
          <w:szCs w:val="18"/>
        </w:rPr>
        <w:t>cena (C)</w:t>
      </w:r>
      <w:r w:rsidRPr="00187728">
        <w:rPr>
          <w:rFonts w:ascii="Arial" w:hAnsi="Arial" w:cs="Arial"/>
          <w:sz w:val="18"/>
          <w:szCs w:val="18"/>
        </w:rPr>
        <w:t xml:space="preserve"> oferta może uzyskać maksymalnie 60 punktów.</w:t>
      </w:r>
    </w:p>
    <w:p w14:paraId="3E1A89DA" w14:textId="77777777"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Przy ocenie wysokości proponowanej ceny najwyżej będzie punktowana oferta proponująca najniższą cenę (brutto) za wykonanie przedmiotu zamówienia, pozostałe oferty uzyskają odpowiednio mniejszą liczbę punktów (po zaokrągleniu do dwóch miejsc po przecinku </w:t>
      </w:r>
      <w:r>
        <w:rPr>
          <w:rFonts w:ascii="Arial" w:hAnsi="Arial" w:cs="Arial"/>
          <w:sz w:val="18"/>
          <w:szCs w:val="18"/>
        </w:rPr>
        <w:t>–</w:t>
      </w:r>
      <w:r w:rsidRPr="00187728">
        <w:rPr>
          <w:rFonts w:ascii="Arial" w:hAnsi="Arial" w:cs="Arial"/>
          <w:sz w:val="18"/>
          <w:szCs w:val="18"/>
        </w:rPr>
        <w:t xml:space="preserve"> końcówki poniżej 0,005 pkt pomija się, a końcówki 0,005 pkt i wyższe zaokrągla się do 0,01 pkt).  </w:t>
      </w:r>
    </w:p>
    <w:p w14:paraId="1B2754D4" w14:textId="77777777"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lastRenderedPageBreak/>
        <w:t xml:space="preserve">Ocena punktowa kryterium ceny </w:t>
      </w:r>
      <w:r>
        <w:rPr>
          <w:rFonts w:ascii="Arial" w:hAnsi="Arial" w:cs="Arial"/>
          <w:sz w:val="18"/>
          <w:szCs w:val="18"/>
        </w:rPr>
        <w:t>cena</w:t>
      </w:r>
      <w:r w:rsidRPr="00187728">
        <w:rPr>
          <w:rFonts w:ascii="Arial" w:hAnsi="Arial" w:cs="Arial"/>
          <w:sz w:val="18"/>
          <w:szCs w:val="18"/>
        </w:rPr>
        <w:t xml:space="preserve"> dokonana zostanie zgodnie z formułą:</w:t>
      </w:r>
      <w:r w:rsidRPr="00187728">
        <w:rPr>
          <w:rFonts w:ascii="Arial" w:hAnsi="Arial" w:cs="Arial"/>
          <w:sz w:val="18"/>
          <w:szCs w:val="18"/>
        </w:rPr>
        <w:tab/>
      </w:r>
    </w:p>
    <w:p w14:paraId="4EEDFA51" w14:textId="77777777" w:rsidR="007F6D21" w:rsidRPr="00187728" w:rsidRDefault="007F6D21" w:rsidP="007F6D21">
      <w:pPr>
        <w:pStyle w:val="Tekstkomentarza2"/>
        <w:tabs>
          <w:tab w:val="left" w:pos="-360"/>
        </w:tabs>
        <w:spacing w:line="276" w:lineRule="auto"/>
        <w:jc w:val="both"/>
        <w:rPr>
          <w:rFonts w:ascii="Arial" w:hAnsi="Arial" w:cs="Arial"/>
          <w:sz w:val="18"/>
          <w:szCs w:val="18"/>
        </w:rPr>
      </w:pPr>
      <w:r w:rsidRPr="00187728">
        <w:rPr>
          <w:rFonts w:ascii="Arial" w:hAnsi="Arial" w:cs="Arial"/>
          <w:sz w:val="18"/>
          <w:szCs w:val="18"/>
        </w:rPr>
        <w:t xml:space="preserve">                </w:t>
      </w:r>
    </w:p>
    <w:p w14:paraId="1AA8E333" w14:textId="77777777" w:rsidR="007F6D21" w:rsidRPr="00187728" w:rsidRDefault="007F6D21" w:rsidP="007F6D21">
      <w:pPr>
        <w:widowControl w:val="0"/>
        <w:autoSpaceDE w:val="0"/>
        <w:autoSpaceDN w:val="0"/>
        <w:adjustRightInd w:val="0"/>
        <w:spacing w:line="276" w:lineRule="auto"/>
        <w:ind w:left="3572" w:right="-20"/>
        <w:rPr>
          <w:rFonts w:ascii="Arial" w:hAnsi="Arial" w:cs="Arial"/>
          <w:sz w:val="18"/>
          <w:szCs w:val="18"/>
        </w:rPr>
      </w:pPr>
      <w:r w:rsidRPr="00187728">
        <w:rPr>
          <w:rFonts w:ascii="Arial" w:hAnsi="Arial" w:cs="Arial"/>
          <w:b/>
          <w:bCs/>
          <w:sz w:val="18"/>
          <w:szCs w:val="18"/>
        </w:rPr>
        <w:t>Ce</w:t>
      </w:r>
      <w:r w:rsidRPr="00187728">
        <w:rPr>
          <w:rFonts w:ascii="Arial" w:hAnsi="Arial" w:cs="Arial"/>
          <w:b/>
          <w:bCs/>
          <w:spacing w:val="3"/>
          <w:sz w:val="18"/>
          <w:szCs w:val="18"/>
        </w:rPr>
        <w:t>n</w:t>
      </w:r>
      <w:r w:rsidRPr="00187728">
        <w:rPr>
          <w:rFonts w:ascii="Arial" w:hAnsi="Arial" w:cs="Arial"/>
          <w:b/>
          <w:bCs/>
          <w:sz w:val="18"/>
          <w:szCs w:val="18"/>
        </w:rPr>
        <w:t>a</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3"/>
          <w:sz w:val="18"/>
          <w:szCs w:val="18"/>
        </w:rPr>
        <w:t>t</w:t>
      </w:r>
      <w:r w:rsidRPr="00187728">
        <w:rPr>
          <w:rFonts w:ascii="Arial" w:hAnsi="Arial" w:cs="Arial"/>
          <w:b/>
          <w:bCs/>
          <w:sz w:val="18"/>
          <w:szCs w:val="18"/>
        </w:rPr>
        <w:t>y</w:t>
      </w:r>
      <w:r w:rsidRPr="00187728">
        <w:rPr>
          <w:rFonts w:ascii="Arial" w:hAnsi="Arial" w:cs="Arial"/>
          <w:b/>
          <w:bCs/>
          <w:spacing w:val="-6"/>
          <w:sz w:val="18"/>
          <w:szCs w:val="18"/>
        </w:rPr>
        <w:t xml:space="preserve"> z najniższą </w:t>
      </w:r>
      <w:r w:rsidRPr="00187728">
        <w:rPr>
          <w:rFonts w:ascii="Arial" w:hAnsi="Arial" w:cs="Arial"/>
          <w:b/>
          <w:bCs/>
          <w:sz w:val="18"/>
          <w:szCs w:val="18"/>
        </w:rPr>
        <w:t>ce</w:t>
      </w:r>
      <w:r w:rsidRPr="00187728">
        <w:rPr>
          <w:rFonts w:ascii="Arial" w:hAnsi="Arial" w:cs="Arial"/>
          <w:b/>
          <w:bCs/>
          <w:spacing w:val="1"/>
          <w:sz w:val="18"/>
          <w:szCs w:val="18"/>
        </w:rPr>
        <w:t>n</w:t>
      </w:r>
      <w:r w:rsidRPr="00187728">
        <w:rPr>
          <w:rFonts w:ascii="Arial" w:hAnsi="Arial" w:cs="Arial"/>
          <w:b/>
          <w:sz w:val="18"/>
          <w:szCs w:val="18"/>
        </w:rPr>
        <w:t>ą</w:t>
      </w:r>
      <w:r w:rsidRPr="00187728">
        <w:rPr>
          <w:rFonts w:ascii="Arial" w:hAnsi="Arial" w:cs="Arial"/>
          <w:spacing w:val="-3"/>
          <w:sz w:val="18"/>
          <w:szCs w:val="18"/>
        </w:rPr>
        <w:t xml:space="preserve"> </w:t>
      </w:r>
      <w:r w:rsidRPr="00187728">
        <w:rPr>
          <w:rFonts w:ascii="Arial" w:hAnsi="Arial" w:cs="Arial"/>
          <w:b/>
          <w:bCs/>
          <w:spacing w:val="1"/>
          <w:sz w:val="18"/>
          <w:szCs w:val="18"/>
        </w:rPr>
        <w:t>(z</w:t>
      </w:r>
      <w:r w:rsidRPr="00187728">
        <w:rPr>
          <w:rFonts w:ascii="Arial" w:hAnsi="Arial" w:cs="Arial"/>
          <w:b/>
          <w:bCs/>
          <w:sz w:val="18"/>
          <w:szCs w:val="18"/>
        </w:rPr>
        <w:t>ł)</w:t>
      </w:r>
    </w:p>
    <w:p w14:paraId="5C20D2F9" w14:textId="77777777" w:rsidR="007F6D21" w:rsidRPr="00187728" w:rsidRDefault="007F6D21" w:rsidP="007F6D21">
      <w:pPr>
        <w:widowControl w:val="0"/>
        <w:tabs>
          <w:tab w:val="left" w:pos="6860"/>
        </w:tabs>
        <w:autoSpaceDE w:val="0"/>
        <w:autoSpaceDN w:val="0"/>
        <w:adjustRightInd w:val="0"/>
        <w:spacing w:before="2" w:line="276" w:lineRule="auto"/>
        <w:ind w:left="3918" w:right="728" w:hanging="3127"/>
        <w:rPr>
          <w:rFonts w:ascii="Arial" w:hAnsi="Arial" w:cs="Arial"/>
          <w:b/>
          <w:bCs/>
          <w:spacing w:val="-2"/>
          <w:sz w:val="18"/>
          <w:szCs w:val="18"/>
        </w:rPr>
      </w:pPr>
      <w:r w:rsidRPr="00187728">
        <w:rPr>
          <w:rFonts w:ascii="Arial" w:hAnsi="Arial" w:cs="Arial"/>
          <w:b/>
          <w:bCs/>
          <w:sz w:val="18"/>
          <w:szCs w:val="18"/>
        </w:rPr>
        <w:t>il</w:t>
      </w:r>
      <w:r w:rsidRPr="00187728">
        <w:rPr>
          <w:rFonts w:ascii="Arial" w:hAnsi="Arial" w:cs="Arial"/>
          <w:b/>
          <w:bCs/>
          <w:spacing w:val="1"/>
          <w:sz w:val="18"/>
          <w:szCs w:val="18"/>
        </w:rPr>
        <w:t>o</w:t>
      </w:r>
      <w:r w:rsidRPr="00187728">
        <w:rPr>
          <w:rFonts w:ascii="Arial" w:hAnsi="Arial" w:cs="Arial"/>
          <w:b/>
          <w:sz w:val="18"/>
          <w:szCs w:val="18"/>
        </w:rPr>
        <w:t>ść</w:t>
      </w:r>
      <w:r w:rsidRPr="00187728">
        <w:rPr>
          <w:rFonts w:ascii="Arial" w:hAnsi="Arial" w:cs="Arial"/>
          <w:b/>
          <w:spacing w:val="18"/>
          <w:sz w:val="18"/>
          <w:szCs w:val="18"/>
        </w:rPr>
        <w:t xml:space="preserve"> </w:t>
      </w:r>
      <w:r w:rsidRPr="00187728">
        <w:rPr>
          <w:rFonts w:ascii="Arial" w:hAnsi="Arial" w:cs="Arial"/>
          <w:b/>
          <w:bCs/>
          <w:spacing w:val="1"/>
          <w:sz w:val="18"/>
          <w:szCs w:val="18"/>
        </w:rPr>
        <w:t>pun</w:t>
      </w:r>
      <w:r w:rsidRPr="00187728">
        <w:rPr>
          <w:rFonts w:ascii="Arial" w:hAnsi="Arial" w:cs="Arial"/>
          <w:b/>
          <w:bCs/>
          <w:sz w:val="18"/>
          <w:szCs w:val="18"/>
        </w:rPr>
        <w:t>k</w:t>
      </w:r>
      <w:r w:rsidRPr="00187728">
        <w:rPr>
          <w:rFonts w:ascii="Arial" w:hAnsi="Arial" w:cs="Arial"/>
          <w:b/>
          <w:bCs/>
          <w:spacing w:val="1"/>
          <w:sz w:val="18"/>
          <w:szCs w:val="18"/>
        </w:rPr>
        <w:t>tó</w:t>
      </w:r>
      <w:r w:rsidRPr="00187728">
        <w:rPr>
          <w:rFonts w:ascii="Arial" w:hAnsi="Arial" w:cs="Arial"/>
          <w:b/>
          <w:bCs/>
          <w:sz w:val="18"/>
          <w:szCs w:val="18"/>
        </w:rPr>
        <w:t>w</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1"/>
          <w:sz w:val="18"/>
          <w:szCs w:val="18"/>
        </w:rPr>
        <w:t>t</w:t>
      </w:r>
      <w:r w:rsidRPr="00187728">
        <w:rPr>
          <w:rFonts w:ascii="Arial" w:hAnsi="Arial" w:cs="Arial"/>
          <w:b/>
          <w:bCs/>
          <w:sz w:val="18"/>
          <w:szCs w:val="18"/>
        </w:rPr>
        <w:t>y</w:t>
      </w:r>
      <w:r w:rsidRPr="00187728">
        <w:rPr>
          <w:rFonts w:ascii="Arial" w:hAnsi="Arial" w:cs="Arial"/>
          <w:b/>
          <w:bCs/>
          <w:spacing w:val="-9"/>
          <w:sz w:val="18"/>
          <w:szCs w:val="18"/>
        </w:rPr>
        <w:t xml:space="preserve"> </w:t>
      </w:r>
      <w:r w:rsidRPr="00187728">
        <w:rPr>
          <w:rFonts w:ascii="Arial" w:hAnsi="Arial" w:cs="Arial"/>
          <w:b/>
          <w:bCs/>
          <w:spacing w:val="3"/>
          <w:sz w:val="18"/>
          <w:szCs w:val="18"/>
        </w:rPr>
        <w:t>b</w:t>
      </w:r>
      <w:r w:rsidRPr="00187728">
        <w:rPr>
          <w:rFonts w:ascii="Arial" w:hAnsi="Arial" w:cs="Arial"/>
          <w:b/>
          <w:bCs/>
          <w:sz w:val="18"/>
          <w:szCs w:val="18"/>
        </w:rPr>
        <w:t>a</w:t>
      </w:r>
      <w:r w:rsidRPr="00187728">
        <w:rPr>
          <w:rFonts w:ascii="Arial" w:hAnsi="Arial" w:cs="Arial"/>
          <w:b/>
          <w:bCs/>
          <w:spacing w:val="3"/>
          <w:sz w:val="18"/>
          <w:szCs w:val="18"/>
        </w:rPr>
        <w:t>d</w:t>
      </w:r>
      <w:r w:rsidRPr="00187728">
        <w:rPr>
          <w:rFonts w:ascii="Arial" w:hAnsi="Arial" w:cs="Arial"/>
          <w:b/>
          <w:bCs/>
          <w:sz w:val="18"/>
          <w:szCs w:val="18"/>
        </w:rPr>
        <w:t>a</w:t>
      </w:r>
      <w:r w:rsidRPr="00187728">
        <w:rPr>
          <w:rFonts w:ascii="Arial" w:hAnsi="Arial" w:cs="Arial"/>
          <w:b/>
          <w:bCs/>
          <w:spacing w:val="1"/>
          <w:sz w:val="18"/>
          <w:szCs w:val="18"/>
        </w:rPr>
        <w:t>n</w:t>
      </w:r>
      <w:r w:rsidRPr="00187728">
        <w:rPr>
          <w:rFonts w:ascii="Arial" w:hAnsi="Arial" w:cs="Arial"/>
          <w:b/>
          <w:bCs/>
          <w:sz w:val="18"/>
          <w:szCs w:val="18"/>
        </w:rPr>
        <w:t>ej</w:t>
      </w:r>
      <w:r w:rsidRPr="00187728">
        <w:rPr>
          <w:rFonts w:ascii="Arial" w:hAnsi="Arial" w:cs="Arial"/>
          <w:b/>
          <w:bCs/>
          <w:spacing w:val="50"/>
          <w:sz w:val="18"/>
          <w:szCs w:val="18"/>
        </w:rPr>
        <w:t xml:space="preserve"> </w:t>
      </w:r>
      <w:r w:rsidRPr="00187728">
        <w:rPr>
          <w:rFonts w:ascii="Arial" w:hAnsi="Arial" w:cs="Arial"/>
          <w:b/>
          <w:bCs/>
          <w:sz w:val="18"/>
          <w:szCs w:val="18"/>
        </w:rPr>
        <w:t>=</w:t>
      </w:r>
      <w:r w:rsidRPr="00187728">
        <w:rPr>
          <w:rFonts w:ascii="Arial" w:hAnsi="Arial" w:cs="Arial"/>
          <w:b/>
          <w:bCs/>
          <w:spacing w:val="53"/>
          <w:sz w:val="18"/>
          <w:szCs w:val="18"/>
        </w:rPr>
        <w:t xml:space="preserve"> </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z w:val="18"/>
          <w:szCs w:val="18"/>
        </w:rPr>
        <w:t>-        x</w:t>
      </w:r>
      <w:r w:rsidRPr="00187728">
        <w:rPr>
          <w:rFonts w:ascii="Arial" w:hAnsi="Arial" w:cs="Arial"/>
          <w:b/>
          <w:bCs/>
          <w:spacing w:val="-1"/>
          <w:sz w:val="18"/>
          <w:szCs w:val="18"/>
        </w:rPr>
        <w:t xml:space="preserve"> </w:t>
      </w:r>
      <w:r w:rsidRPr="00187728">
        <w:rPr>
          <w:rFonts w:ascii="Arial" w:hAnsi="Arial" w:cs="Arial"/>
          <w:b/>
          <w:bCs/>
          <w:sz w:val="18"/>
          <w:szCs w:val="18"/>
        </w:rPr>
        <w:t xml:space="preserve">60 </w:t>
      </w:r>
      <w:r w:rsidRPr="00187728">
        <w:rPr>
          <w:rFonts w:ascii="Arial" w:hAnsi="Arial" w:cs="Arial"/>
          <w:b/>
          <w:bCs/>
          <w:spacing w:val="3"/>
          <w:sz w:val="18"/>
          <w:szCs w:val="18"/>
        </w:rPr>
        <w:t>p</w:t>
      </w:r>
      <w:r w:rsidRPr="00187728">
        <w:rPr>
          <w:rFonts w:ascii="Arial" w:hAnsi="Arial" w:cs="Arial"/>
          <w:b/>
          <w:bCs/>
          <w:sz w:val="18"/>
          <w:szCs w:val="18"/>
        </w:rPr>
        <w:t>kt</w:t>
      </w:r>
      <w:r w:rsidRPr="00187728">
        <w:rPr>
          <w:rFonts w:ascii="Arial" w:hAnsi="Arial" w:cs="Arial"/>
          <w:b/>
          <w:bCs/>
          <w:spacing w:val="-2"/>
          <w:sz w:val="18"/>
          <w:szCs w:val="18"/>
        </w:rPr>
        <w:t xml:space="preserve"> </w:t>
      </w:r>
    </w:p>
    <w:p w14:paraId="724A842E" w14:textId="77777777" w:rsidR="007F6D21" w:rsidRPr="00187728" w:rsidRDefault="007F6D21" w:rsidP="007F6D21">
      <w:pPr>
        <w:widowControl w:val="0"/>
        <w:tabs>
          <w:tab w:val="left" w:pos="6860"/>
        </w:tabs>
        <w:autoSpaceDE w:val="0"/>
        <w:autoSpaceDN w:val="0"/>
        <w:adjustRightInd w:val="0"/>
        <w:spacing w:before="2" w:line="276" w:lineRule="auto"/>
        <w:ind w:left="3918" w:right="728" w:hanging="3127"/>
        <w:rPr>
          <w:rFonts w:ascii="Arial" w:hAnsi="Arial" w:cs="Arial"/>
          <w:b/>
          <w:bCs/>
          <w:sz w:val="18"/>
          <w:szCs w:val="18"/>
        </w:rPr>
      </w:pPr>
      <w:r w:rsidRPr="00187728">
        <w:rPr>
          <w:rFonts w:ascii="Arial" w:hAnsi="Arial" w:cs="Arial"/>
          <w:b/>
          <w:bCs/>
          <w:spacing w:val="-2"/>
          <w:sz w:val="18"/>
          <w:szCs w:val="18"/>
        </w:rPr>
        <w:tab/>
      </w:r>
      <w:r w:rsidRPr="00187728">
        <w:rPr>
          <w:rFonts w:ascii="Arial" w:hAnsi="Arial" w:cs="Arial"/>
          <w:b/>
          <w:bCs/>
          <w:sz w:val="18"/>
          <w:szCs w:val="18"/>
        </w:rPr>
        <w:t>Ce</w:t>
      </w:r>
      <w:r w:rsidRPr="00187728">
        <w:rPr>
          <w:rFonts w:ascii="Arial" w:hAnsi="Arial" w:cs="Arial"/>
          <w:b/>
          <w:bCs/>
          <w:spacing w:val="3"/>
          <w:sz w:val="18"/>
          <w:szCs w:val="18"/>
        </w:rPr>
        <w:t>n</w:t>
      </w:r>
      <w:r w:rsidRPr="00187728">
        <w:rPr>
          <w:rFonts w:ascii="Arial" w:hAnsi="Arial" w:cs="Arial"/>
          <w:b/>
          <w:bCs/>
          <w:sz w:val="18"/>
          <w:szCs w:val="18"/>
        </w:rPr>
        <w:t>a</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3"/>
          <w:sz w:val="18"/>
          <w:szCs w:val="18"/>
        </w:rPr>
        <w:t>t</w:t>
      </w:r>
      <w:r w:rsidRPr="00187728">
        <w:rPr>
          <w:rFonts w:ascii="Arial" w:hAnsi="Arial" w:cs="Arial"/>
          <w:b/>
          <w:bCs/>
          <w:sz w:val="18"/>
          <w:szCs w:val="18"/>
        </w:rPr>
        <w:t>y</w:t>
      </w:r>
      <w:r w:rsidRPr="00187728">
        <w:rPr>
          <w:rFonts w:ascii="Arial" w:hAnsi="Arial" w:cs="Arial"/>
          <w:b/>
          <w:bCs/>
          <w:spacing w:val="-9"/>
          <w:sz w:val="18"/>
          <w:szCs w:val="18"/>
        </w:rPr>
        <w:t xml:space="preserve"> </w:t>
      </w:r>
      <w:r w:rsidRPr="00187728">
        <w:rPr>
          <w:rFonts w:ascii="Arial" w:hAnsi="Arial" w:cs="Arial"/>
          <w:b/>
          <w:bCs/>
          <w:spacing w:val="3"/>
          <w:sz w:val="18"/>
          <w:szCs w:val="18"/>
        </w:rPr>
        <w:t>b</w:t>
      </w:r>
      <w:r w:rsidRPr="00187728">
        <w:rPr>
          <w:rFonts w:ascii="Arial" w:hAnsi="Arial" w:cs="Arial"/>
          <w:b/>
          <w:bCs/>
          <w:sz w:val="18"/>
          <w:szCs w:val="18"/>
        </w:rPr>
        <w:t>a</w:t>
      </w:r>
      <w:r w:rsidRPr="00187728">
        <w:rPr>
          <w:rFonts w:ascii="Arial" w:hAnsi="Arial" w:cs="Arial"/>
          <w:b/>
          <w:bCs/>
          <w:spacing w:val="1"/>
          <w:sz w:val="18"/>
          <w:szCs w:val="18"/>
        </w:rPr>
        <w:t>d</w:t>
      </w:r>
      <w:r w:rsidRPr="00187728">
        <w:rPr>
          <w:rFonts w:ascii="Arial" w:hAnsi="Arial" w:cs="Arial"/>
          <w:b/>
          <w:bCs/>
          <w:sz w:val="18"/>
          <w:szCs w:val="18"/>
        </w:rPr>
        <w:t>a</w:t>
      </w:r>
      <w:r w:rsidRPr="00187728">
        <w:rPr>
          <w:rFonts w:ascii="Arial" w:hAnsi="Arial" w:cs="Arial"/>
          <w:b/>
          <w:bCs/>
          <w:spacing w:val="1"/>
          <w:sz w:val="18"/>
          <w:szCs w:val="18"/>
        </w:rPr>
        <w:t>n</w:t>
      </w:r>
      <w:r w:rsidRPr="00187728">
        <w:rPr>
          <w:rFonts w:ascii="Arial" w:hAnsi="Arial" w:cs="Arial"/>
          <w:b/>
          <w:bCs/>
          <w:sz w:val="18"/>
          <w:szCs w:val="18"/>
        </w:rPr>
        <w:t>ej</w:t>
      </w:r>
      <w:r w:rsidRPr="00187728">
        <w:rPr>
          <w:rFonts w:ascii="Arial" w:hAnsi="Arial" w:cs="Arial"/>
          <w:b/>
          <w:bCs/>
          <w:spacing w:val="50"/>
          <w:sz w:val="18"/>
          <w:szCs w:val="18"/>
        </w:rPr>
        <w:t xml:space="preserve"> </w:t>
      </w:r>
      <w:r w:rsidRPr="00187728">
        <w:rPr>
          <w:rFonts w:ascii="Arial" w:hAnsi="Arial" w:cs="Arial"/>
          <w:b/>
          <w:bCs/>
          <w:spacing w:val="1"/>
          <w:sz w:val="18"/>
          <w:szCs w:val="18"/>
        </w:rPr>
        <w:t>(z</w:t>
      </w:r>
      <w:r w:rsidRPr="00187728">
        <w:rPr>
          <w:rFonts w:ascii="Arial" w:hAnsi="Arial" w:cs="Arial"/>
          <w:b/>
          <w:bCs/>
          <w:sz w:val="18"/>
          <w:szCs w:val="18"/>
        </w:rPr>
        <w:t>ł)</w:t>
      </w:r>
    </w:p>
    <w:p w14:paraId="1D29A985" w14:textId="77777777" w:rsidR="007F6D21" w:rsidRPr="00187728" w:rsidRDefault="007F6D21" w:rsidP="007F6D21">
      <w:pPr>
        <w:spacing w:line="276" w:lineRule="auto"/>
        <w:rPr>
          <w:rFonts w:ascii="Arial" w:hAnsi="Arial" w:cs="Arial"/>
          <w:sz w:val="18"/>
          <w:szCs w:val="18"/>
          <w:lang w:eastAsia="zh-CN"/>
        </w:rPr>
      </w:pPr>
    </w:p>
    <w:p w14:paraId="62590BD0" w14:textId="77777777" w:rsidR="007F6D21" w:rsidRPr="00187728" w:rsidRDefault="007F6D21" w:rsidP="007F6D21">
      <w:pPr>
        <w:pStyle w:val="Akapitzlist"/>
        <w:spacing w:line="276" w:lineRule="auto"/>
        <w:ind w:left="0"/>
        <w:jc w:val="both"/>
        <w:rPr>
          <w:rFonts w:ascii="Arial" w:hAnsi="Arial" w:cs="Arial"/>
          <w:b/>
          <w:sz w:val="18"/>
          <w:szCs w:val="18"/>
        </w:rPr>
      </w:pPr>
      <w:bookmarkStart w:id="17" w:name="_Hlk73361581"/>
      <w:r w:rsidRPr="00187728">
        <w:rPr>
          <w:rFonts w:ascii="Arial" w:hAnsi="Arial" w:cs="Arial"/>
          <w:b/>
          <w:sz w:val="18"/>
          <w:szCs w:val="18"/>
        </w:rPr>
        <w:t>Wydłużenie okresu gwarancji</w:t>
      </w:r>
      <w:bookmarkEnd w:id="17"/>
    </w:p>
    <w:p w14:paraId="0D2702C2" w14:textId="7B896DD2" w:rsidR="007F6D21" w:rsidRPr="00187728" w:rsidRDefault="007F6D21" w:rsidP="007F6D21">
      <w:pPr>
        <w:spacing w:line="276" w:lineRule="auto"/>
        <w:jc w:val="both"/>
        <w:rPr>
          <w:rFonts w:ascii="Arial" w:hAnsi="Arial" w:cs="Arial"/>
          <w:sz w:val="18"/>
          <w:szCs w:val="18"/>
        </w:rPr>
      </w:pPr>
      <w:r w:rsidRPr="00187728">
        <w:rPr>
          <w:rFonts w:ascii="Arial" w:hAnsi="Arial" w:cs="Arial"/>
          <w:sz w:val="18"/>
          <w:szCs w:val="18"/>
        </w:rPr>
        <w:t>Oceniając ofertę w kryterium (G) zamawiający będzie brał pod uwagę wydłużenie okresu gwarancji przez Wykonawcę w ofercie</w:t>
      </w:r>
      <w:r>
        <w:rPr>
          <w:rFonts w:ascii="Arial" w:hAnsi="Arial" w:cs="Arial"/>
          <w:sz w:val="18"/>
          <w:szCs w:val="18"/>
        </w:rPr>
        <w:t xml:space="preserve"> ponad minimalne 36 miesięcy,</w:t>
      </w:r>
      <w:r w:rsidRPr="00187728">
        <w:rPr>
          <w:rFonts w:ascii="Arial" w:hAnsi="Arial" w:cs="Arial"/>
          <w:sz w:val="18"/>
          <w:szCs w:val="18"/>
        </w:rPr>
        <w:t xml:space="preserve"> jednak nie więcej niż do 60 miesięcy. </w:t>
      </w:r>
      <w:r>
        <w:rPr>
          <w:rFonts w:ascii="Arial" w:hAnsi="Arial" w:cs="Arial"/>
          <w:sz w:val="18"/>
          <w:szCs w:val="18"/>
        </w:rPr>
        <w:t>J</w:t>
      </w:r>
      <w:r w:rsidRPr="00417617">
        <w:rPr>
          <w:rFonts w:ascii="Arial" w:hAnsi="Arial" w:cs="Arial"/>
          <w:sz w:val="18"/>
          <w:szCs w:val="18"/>
        </w:rPr>
        <w:t xml:space="preserve">eżeli Wykonawca nie </w:t>
      </w:r>
      <w:r>
        <w:rPr>
          <w:rFonts w:ascii="Arial" w:hAnsi="Arial" w:cs="Arial"/>
          <w:sz w:val="18"/>
          <w:szCs w:val="18"/>
        </w:rPr>
        <w:t>wskaże w ofercie okresu</w:t>
      </w:r>
      <w:r w:rsidRPr="00417617">
        <w:rPr>
          <w:rFonts w:ascii="Arial" w:hAnsi="Arial" w:cs="Arial"/>
          <w:sz w:val="18"/>
          <w:szCs w:val="18"/>
        </w:rPr>
        <w:t xml:space="preserve"> gwarancji, Zamawiający przyjmuje minimalny wynoszący 36 miesięcy, który zostanie uwzględniony w umowie na </w:t>
      </w:r>
      <w:r w:rsidR="00101A46">
        <w:rPr>
          <w:rFonts w:ascii="Arial" w:hAnsi="Arial" w:cs="Arial"/>
          <w:sz w:val="18"/>
          <w:szCs w:val="18"/>
        </w:rPr>
        <w:t>prace projektowe</w:t>
      </w:r>
      <w:r w:rsidRPr="00417617">
        <w:rPr>
          <w:rFonts w:ascii="Arial" w:hAnsi="Arial" w:cs="Arial"/>
          <w:sz w:val="18"/>
          <w:szCs w:val="18"/>
        </w:rPr>
        <w:t xml:space="preserve"> z Wykonawcą. W przypadku zaoferowania przez Wykonawcę gwarancji </w:t>
      </w:r>
      <w:r>
        <w:rPr>
          <w:rFonts w:ascii="Arial" w:hAnsi="Arial" w:cs="Arial"/>
          <w:sz w:val="18"/>
          <w:szCs w:val="18"/>
        </w:rPr>
        <w:t>krótszej</w:t>
      </w:r>
      <w:r w:rsidRPr="00417617">
        <w:rPr>
          <w:rFonts w:ascii="Arial" w:hAnsi="Arial" w:cs="Arial"/>
          <w:sz w:val="18"/>
          <w:szCs w:val="18"/>
        </w:rPr>
        <w:t xml:space="preserve"> niż 36 miesięcy, oferta zostanie odrzucona jako niezgodna z zapisami SWZ</w:t>
      </w:r>
    </w:p>
    <w:p w14:paraId="2CA177F0" w14:textId="77777777" w:rsidR="007F6D21" w:rsidRPr="00187728" w:rsidRDefault="007F6D21" w:rsidP="007F6D21">
      <w:pPr>
        <w:pStyle w:val="Bezodstpw"/>
        <w:spacing w:line="276" w:lineRule="auto"/>
        <w:jc w:val="both"/>
        <w:rPr>
          <w:rFonts w:ascii="Arial" w:hAnsi="Arial" w:cs="Arial"/>
          <w:sz w:val="18"/>
          <w:szCs w:val="18"/>
        </w:rPr>
      </w:pPr>
      <w:r w:rsidRPr="00187728">
        <w:rPr>
          <w:rFonts w:ascii="Arial" w:hAnsi="Arial" w:cs="Arial"/>
          <w:sz w:val="18"/>
          <w:szCs w:val="18"/>
        </w:rPr>
        <w:t xml:space="preserve">Oznacza to, że oferta z najdłuższym </w:t>
      </w:r>
      <w:r w:rsidRPr="00187728">
        <w:rPr>
          <w:rFonts w:ascii="Arial" w:eastAsia="Arial Unicode MS" w:hAnsi="Arial" w:cs="Arial"/>
          <w:sz w:val="18"/>
          <w:szCs w:val="18"/>
        </w:rPr>
        <w:t xml:space="preserve">okresem gwarancji </w:t>
      </w:r>
      <w:r w:rsidRPr="00187728">
        <w:rPr>
          <w:rFonts w:ascii="Arial" w:hAnsi="Arial" w:cs="Arial"/>
          <w:sz w:val="18"/>
          <w:szCs w:val="18"/>
        </w:rPr>
        <w:t>otrzyma 40 pkt</w:t>
      </w:r>
      <w:r w:rsidRPr="00187728">
        <w:rPr>
          <w:rFonts w:ascii="Arial" w:hAnsi="Arial" w:cs="Arial"/>
          <w:color w:val="000000"/>
          <w:sz w:val="18"/>
          <w:szCs w:val="18"/>
        </w:rPr>
        <w:t>, pozostałe oferty uzyskają odpowiednio mniejszą liczbę punktów (po zaokrągleniu do dwóch miejsc po przecinku – końcówki poniżej 0,005 pkt pomija się, a końcówki 0,005 pkt i wyższe zaokrągla się do 0,01 pkt)</w:t>
      </w:r>
      <w:r w:rsidRPr="00187728">
        <w:rPr>
          <w:rFonts w:ascii="Arial" w:hAnsi="Arial" w:cs="Arial"/>
          <w:sz w:val="18"/>
          <w:szCs w:val="18"/>
        </w:rPr>
        <w:t>.</w:t>
      </w:r>
    </w:p>
    <w:p w14:paraId="4982F326" w14:textId="77777777" w:rsidR="007F6D21" w:rsidRPr="00187728" w:rsidRDefault="007F6D21" w:rsidP="007F6D21">
      <w:pPr>
        <w:widowControl w:val="0"/>
        <w:autoSpaceDE w:val="0"/>
        <w:autoSpaceDN w:val="0"/>
        <w:adjustRightInd w:val="0"/>
        <w:spacing w:line="276" w:lineRule="auto"/>
        <w:jc w:val="both"/>
        <w:rPr>
          <w:rFonts w:ascii="Arial" w:eastAsia="Arial Unicode MS" w:hAnsi="Arial" w:cs="Arial"/>
          <w:sz w:val="18"/>
          <w:szCs w:val="18"/>
        </w:rPr>
      </w:pPr>
      <w:r w:rsidRPr="00187728">
        <w:rPr>
          <w:rFonts w:ascii="Arial" w:eastAsia="Arial Unicode MS" w:hAnsi="Arial" w:cs="Arial"/>
          <w:sz w:val="18"/>
          <w:szCs w:val="18"/>
        </w:rPr>
        <w:t>Kolejno ocenianym ofertom zostaną przyznane punkty według następującego wzoru:</w:t>
      </w:r>
    </w:p>
    <w:p w14:paraId="6681D5AB" w14:textId="77777777" w:rsidR="007F6D21" w:rsidRPr="00187728" w:rsidRDefault="007F6D21" w:rsidP="007F6D21">
      <w:pPr>
        <w:widowControl w:val="0"/>
        <w:autoSpaceDE w:val="0"/>
        <w:autoSpaceDN w:val="0"/>
        <w:adjustRightInd w:val="0"/>
        <w:spacing w:line="276" w:lineRule="auto"/>
        <w:jc w:val="both"/>
        <w:rPr>
          <w:rFonts w:ascii="Arial" w:eastAsia="Arial Unicode MS" w:hAnsi="Arial" w:cs="Arial"/>
          <w:sz w:val="18"/>
          <w:szCs w:val="18"/>
        </w:rPr>
      </w:pPr>
    </w:p>
    <w:p w14:paraId="1DEEEC6C" w14:textId="27B72FAF" w:rsidR="007F6D21" w:rsidRPr="00187728" w:rsidRDefault="007F6D21" w:rsidP="007F6D21">
      <w:pPr>
        <w:widowControl w:val="0"/>
        <w:autoSpaceDE w:val="0"/>
        <w:autoSpaceDN w:val="0"/>
        <w:adjustRightInd w:val="0"/>
        <w:spacing w:line="276" w:lineRule="auto"/>
        <w:ind w:right="-20"/>
        <w:jc w:val="both"/>
        <w:rPr>
          <w:rFonts w:ascii="Arial" w:hAnsi="Arial" w:cs="Arial"/>
          <w:b/>
          <w:color w:val="000000"/>
          <w:sz w:val="18"/>
          <w:szCs w:val="18"/>
          <w:vertAlign w:val="subscript"/>
        </w:rPr>
      </w:pPr>
      <w:r w:rsidRPr="00187728">
        <w:rPr>
          <w:rFonts w:ascii="Arial" w:eastAsia="Arial Unicode MS" w:hAnsi="Arial" w:cs="Arial"/>
          <w:b/>
          <w:sz w:val="18"/>
          <w:szCs w:val="18"/>
        </w:rPr>
        <w:t xml:space="preserve">                                                                   </w:t>
      </w:r>
      <w:r w:rsidR="00D20CF3">
        <w:rPr>
          <w:rFonts w:ascii="Arial" w:eastAsia="Arial Unicode MS" w:hAnsi="Arial" w:cs="Arial"/>
          <w:b/>
          <w:sz w:val="18"/>
          <w:szCs w:val="18"/>
        </w:rPr>
        <w:t xml:space="preserve">        </w:t>
      </w:r>
      <w:r w:rsidRPr="00187728">
        <w:rPr>
          <w:rFonts w:ascii="Arial" w:eastAsia="Arial Unicode MS" w:hAnsi="Arial" w:cs="Arial"/>
          <w:b/>
          <w:sz w:val="18"/>
          <w:szCs w:val="18"/>
        </w:rPr>
        <w:t>okres gwarancji badanej oferty</w:t>
      </w:r>
      <w:r w:rsidRPr="00187728">
        <w:rPr>
          <w:rFonts w:ascii="Arial" w:eastAsia="Arial Unicode MS" w:hAnsi="Arial" w:cs="Arial"/>
          <w:b/>
          <w:sz w:val="18"/>
          <w:szCs w:val="18"/>
          <w:vertAlign w:val="superscript"/>
        </w:rPr>
        <w:t>*</w:t>
      </w:r>
    </w:p>
    <w:p w14:paraId="71F0A2E7" w14:textId="77777777" w:rsidR="007F6D21" w:rsidRPr="00187728" w:rsidRDefault="007F6D21" w:rsidP="007F6D21">
      <w:pPr>
        <w:widowControl w:val="0"/>
        <w:tabs>
          <w:tab w:val="left" w:pos="6860"/>
          <w:tab w:val="left" w:pos="8505"/>
        </w:tabs>
        <w:autoSpaceDE w:val="0"/>
        <w:autoSpaceDN w:val="0"/>
        <w:adjustRightInd w:val="0"/>
        <w:spacing w:before="2" w:line="276" w:lineRule="auto"/>
        <w:ind w:left="3918" w:right="-6" w:hanging="3918"/>
        <w:jc w:val="both"/>
        <w:rPr>
          <w:rFonts w:ascii="Arial" w:hAnsi="Arial" w:cs="Arial"/>
          <w:b/>
          <w:bCs/>
          <w:color w:val="000000"/>
          <w:spacing w:val="-2"/>
          <w:sz w:val="18"/>
          <w:szCs w:val="18"/>
        </w:rPr>
      </w:pPr>
      <w:r w:rsidRPr="00187728">
        <w:rPr>
          <w:rFonts w:ascii="Arial" w:hAnsi="Arial" w:cs="Arial"/>
          <w:b/>
          <w:bCs/>
          <w:color w:val="000000"/>
          <w:sz w:val="18"/>
          <w:szCs w:val="18"/>
        </w:rPr>
        <w:t>il</w:t>
      </w:r>
      <w:r w:rsidRPr="00187728">
        <w:rPr>
          <w:rFonts w:ascii="Arial" w:hAnsi="Arial" w:cs="Arial"/>
          <w:b/>
          <w:bCs/>
          <w:color w:val="000000"/>
          <w:spacing w:val="1"/>
          <w:sz w:val="18"/>
          <w:szCs w:val="18"/>
        </w:rPr>
        <w:t>o</w:t>
      </w:r>
      <w:r w:rsidRPr="00187728">
        <w:rPr>
          <w:rFonts w:ascii="Arial" w:hAnsi="Arial" w:cs="Arial"/>
          <w:b/>
          <w:color w:val="000000"/>
          <w:sz w:val="18"/>
          <w:szCs w:val="18"/>
        </w:rPr>
        <w:t>ść</w:t>
      </w:r>
      <w:r w:rsidRPr="00187728">
        <w:rPr>
          <w:rFonts w:ascii="Arial" w:hAnsi="Arial" w:cs="Arial"/>
          <w:b/>
          <w:color w:val="000000"/>
          <w:spacing w:val="18"/>
          <w:sz w:val="18"/>
          <w:szCs w:val="18"/>
        </w:rPr>
        <w:t xml:space="preserve"> </w:t>
      </w:r>
      <w:r w:rsidRPr="00187728">
        <w:rPr>
          <w:rFonts w:ascii="Arial" w:hAnsi="Arial" w:cs="Arial"/>
          <w:b/>
          <w:bCs/>
          <w:color w:val="000000"/>
          <w:spacing w:val="1"/>
          <w:sz w:val="18"/>
          <w:szCs w:val="18"/>
        </w:rPr>
        <w:t>pun</w:t>
      </w:r>
      <w:r w:rsidRPr="00187728">
        <w:rPr>
          <w:rFonts w:ascii="Arial" w:hAnsi="Arial" w:cs="Arial"/>
          <w:b/>
          <w:bCs/>
          <w:color w:val="000000"/>
          <w:sz w:val="18"/>
          <w:szCs w:val="18"/>
        </w:rPr>
        <w:t>k</w:t>
      </w:r>
      <w:r w:rsidRPr="00187728">
        <w:rPr>
          <w:rFonts w:ascii="Arial" w:hAnsi="Arial" w:cs="Arial"/>
          <w:b/>
          <w:bCs/>
          <w:color w:val="000000"/>
          <w:spacing w:val="1"/>
          <w:sz w:val="18"/>
          <w:szCs w:val="18"/>
        </w:rPr>
        <w:t>tó</w:t>
      </w:r>
      <w:r w:rsidRPr="00187728">
        <w:rPr>
          <w:rFonts w:ascii="Arial" w:hAnsi="Arial" w:cs="Arial"/>
          <w:b/>
          <w:bCs/>
          <w:color w:val="000000"/>
          <w:sz w:val="18"/>
          <w:szCs w:val="18"/>
        </w:rPr>
        <w:t>w</w:t>
      </w:r>
      <w:r w:rsidRPr="00187728">
        <w:rPr>
          <w:rFonts w:ascii="Arial" w:hAnsi="Arial" w:cs="Arial"/>
          <w:b/>
          <w:bCs/>
          <w:color w:val="000000"/>
          <w:spacing w:val="-5"/>
          <w:sz w:val="18"/>
          <w:szCs w:val="18"/>
        </w:rPr>
        <w:t xml:space="preserve"> </w:t>
      </w:r>
      <w:r w:rsidRPr="00187728">
        <w:rPr>
          <w:rFonts w:ascii="Arial" w:hAnsi="Arial" w:cs="Arial"/>
          <w:b/>
          <w:bCs/>
          <w:color w:val="000000"/>
          <w:spacing w:val="1"/>
          <w:sz w:val="18"/>
          <w:szCs w:val="18"/>
        </w:rPr>
        <w:t>of</w:t>
      </w:r>
      <w:r w:rsidRPr="00187728">
        <w:rPr>
          <w:rFonts w:ascii="Arial" w:hAnsi="Arial" w:cs="Arial"/>
          <w:b/>
          <w:bCs/>
          <w:color w:val="000000"/>
          <w:sz w:val="18"/>
          <w:szCs w:val="18"/>
        </w:rPr>
        <w:t>e</w:t>
      </w:r>
      <w:r w:rsidRPr="00187728">
        <w:rPr>
          <w:rFonts w:ascii="Arial" w:hAnsi="Arial" w:cs="Arial"/>
          <w:b/>
          <w:bCs/>
          <w:color w:val="000000"/>
          <w:spacing w:val="-1"/>
          <w:sz w:val="18"/>
          <w:szCs w:val="18"/>
        </w:rPr>
        <w:t>r</w:t>
      </w:r>
      <w:r w:rsidRPr="00187728">
        <w:rPr>
          <w:rFonts w:ascii="Arial" w:hAnsi="Arial" w:cs="Arial"/>
          <w:b/>
          <w:bCs/>
          <w:color w:val="000000"/>
          <w:spacing w:val="1"/>
          <w:sz w:val="18"/>
          <w:szCs w:val="18"/>
        </w:rPr>
        <w:t>t</w:t>
      </w:r>
      <w:r w:rsidRPr="00187728">
        <w:rPr>
          <w:rFonts w:ascii="Arial" w:hAnsi="Arial" w:cs="Arial"/>
          <w:b/>
          <w:bCs/>
          <w:color w:val="000000"/>
          <w:sz w:val="18"/>
          <w:szCs w:val="18"/>
        </w:rPr>
        <w:t>y</w:t>
      </w:r>
      <w:r w:rsidRPr="00187728">
        <w:rPr>
          <w:rFonts w:ascii="Arial" w:hAnsi="Arial" w:cs="Arial"/>
          <w:b/>
          <w:bCs/>
          <w:color w:val="000000"/>
          <w:spacing w:val="-9"/>
          <w:sz w:val="18"/>
          <w:szCs w:val="18"/>
        </w:rPr>
        <w:t xml:space="preserve"> </w:t>
      </w:r>
      <w:r w:rsidRPr="00187728">
        <w:rPr>
          <w:rFonts w:ascii="Arial" w:hAnsi="Arial" w:cs="Arial"/>
          <w:b/>
          <w:bCs/>
          <w:color w:val="000000"/>
          <w:spacing w:val="3"/>
          <w:sz w:val="18"/>
          <w:szCs w:val="18"/>
        </w:rPr>
        <w:t>b</w:t>
      </w:r>
      <w:r w:rsidRPr="00187728">
        <w:rPr>
          <w:rFonts w:ascii="Arial" w:hAnsi="Arial" w:cs="Arial"/>
          <w:b/>
          <w:bCs/>
          <w:color w:val="000000"/>
          <w:sz w:val="18"/>
          <w:szCs w:val="18"/>
        </w:rPr>
        <w:t>a</w:t>
      </w:r>
      <w:r w:rsidRPr="00187728">
        <w:rPr>
          <w:rFonts w:ascii="Arial" w:hAnsi="Arial" w:cs="Arial"/>
          <w:b/>
          <w:bCs/>
          <w:color w:val="000000"/>
          <w:spacing w:val="3"/>
          <w:sz w:val="18"/>
          <w:szCs w:val="18"/>
        </w:rPr>
        <w:t>d</w:t>
      </w:r>
      <w:r w:rsidRPr="00187728">
        <w:rPr>
          <w:rFonts w:ascii="Arial" w:hAnsi="Arial" w:cs="Arial"/>
          <w:b/>
          <w:bCs/>
          <w:color w:val="000000"/>
          <w:sz w:val="18"/>
          <w:szCs w:val="18"/>
        </w:rPr>
        <w:t>a</w:t>
      </w:r>
      <w:r w:rsidRPr="00187728">
        <w:rPr>
          <w:rFonts w:ascii="Arial" w:hAnsi="Arial" w:cs="Arial"/>
          <w:b/>
          <w:bCs/>
          <w:color w:val="000000"/>
          <w:spacing w:val="1"/>
          <w:sz w:val="18"/>
          <w:szCs w:val="18"/>
        </w:rPr>
        <w:t>n</w:t>
      </w:r>
      <w:r w:rsidRPr="00187728">
        <w:rPr>
          <w:rFonts w:ascii="Arial" w:hAnsi="Arial" w:cs="Arial"/>
          <w:b/>
          <w:bCs/>
          <w:color w:val="000000"/>
          <w:sz w:val="18"/>
          <w:szCs w:val="18"/>
        </w:rPr>
        <w:t>ej</w:t>
      </w:r>
      <w:r w:rsidRPr="00187728">
        <w:rPr>
          <w:rFonts w:ascii="Arial" w:hAnsi="Arial" w:cs="Arial"/>
          <w:b/>
          <w:bCs/>
          <w:color w:val="000000"/>
          <w:spacing w:val="50"/>
          <w:sz w:val="18"/>
          <w:szCs w:val="18"/>
        </w:rPr>
        <w:t xml:space="preserve"> </w:t>
      </w:r>
      <w:r w:rsidRPr="00187728">
        <w:rPr>
          <w:rFonts w:ascii="Arial" w:hAnsi="Arial" w:cs="Arial"/>
          <w:b/>
          <w:bCs/>
          <w:color w:val="000000"/>
          <w:sz w:val="18"/>
          <w:szCs w:val="18"/>
        </w:rPr>
        <w:t>=</w:t>
      </w:r>
      <w:r w:rsidRPr="00187728">
        <w:rPr>
          <w:rFonts w:ascii="Arial" w:hAnsi="Arial" w:cs="Arial"/>
          <w:b/>
          <w:bCs/>
          <w:color w:val="000000"/>
          <w:spacing w:val="53"/>
          <w:sz w:val="18"/>
          <w:szCs w:val="18"/>
        </w:rPr>
        <w:t xml:space="preserve"> </w:t>
      </w:r>
      <w:proofErr w:type="gramStart"/>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 xml:space="preserve">-  </w:t>
      </w:r>
      <w:r w:rsidRPr="00187728">
        <w:rPr>
          <w:rFonts w:ascii="Arial" w:hAnsi="Arial" w:cs="Arial"/>
          <w:b/>
          <w:bCs/>
          <w:color w:val="000000"/>
          <w:sz w:val="18"/>
          <w:szCs w:val="18"/>
        </w:rPr>
        <w:t>x</w:t>
      </w:r>
      <w:proofErr w:type="gramEnd"/>
      <w:r w:rsidRPr="00187728">
        <w:rPr>
          <w:rFonts w:ascii="Arial" w:hAnsi="Arial" w:cs="Arial"/>
          <w:b/>
          <w:bCs/>
          <w:color w:val="000000"/>
          <w:spacing w:val="-1"/>
          <w:sz w:val="18"/>
          <w:szCs w:val="18"/>
        </w:rPr>
        <w:t xml:space="preserve"> </w:t>
      </w:r>
      <w:r w:rsidRPr="00187728">
        <w:rPr>
          <w:rFonts w:ascii="Arial" w:hAnsi="Arial" w:cs="Arial"/>
          <w:b/>
          <w:bCs/>
          <w:color w:val="000000"/>
          <w:sz w:val="18"/>
          <w:szCs w:val="18"/>
        </w:rPr>
        <w:t>40</w:t>
      </w:r>
      <w:r w:rsidRPr="00187728">
        <w:rPr>
          <w:rFonts w:ascii="Arial" w:hAnsi="Arial" w:cs="Arial"/>
          <w:b/>
          <w:bCs/>
          <w:color w:val="000000"/>
          <w:spacing w:val="-3"/>
          <w:sz w:val="18"/>
          <w:szCs w:val="18"/>
        </w:rPr>
        <w:t xml:space="preserve"> </w:t>
      </w:r>
      <w:r w:rsidRPr="00187728">
        <w:rPr>
          <w:rFonts w:ascii="Arial" w:hAnsi="Arial" w:cs="Arial"/>
          <w:b/>
          <w:bCs/>
          <w:color w:val="000000"/>
          <w:spacing w:val="3"/>
          <w:sz w:val="18"/>
          <w:szCs w:val="18"/>
        </w:rPr>
        <w:t>p</w:t>
      </w:r>
      <w:r w:rsidRPr="00187728">
        <w:rPr>
          <w:rFonts w:ascii="Arial" w:hAnsi="Arial" w:cs="Arial"/>
          <w:b/>
          <w:bCs/>
          <w:color w:val="000000"/>
          <w:sz w:val="18"/>
          <w:szCs w:val="18"/>
        </w:rPr>
        <w:t>kt</w:t>
      </w:r>
      <w:r w:rsidRPr="00187728">
        <w:rPr>
          <w:rFonts w:ascii="Arial" w:hAnsi="Arial" w:cs="Arial"/>
          <w:b/>
          <w:bCs/>
          <w:color w:val="000000"/>
          <w:spacing w:val="-2"/>
          <w:sz w:val="18"/>
          <w:szCs w:val="18"/>
        </w:rPr>
        <w:t xml:space="preserve"> </w:t>
      </w:r>
    </w:p>
    <w:p w14:paraId="37A6768C" w14:textId="77777777" w:rsidR="007F6D21" w:rsidRPr="00187728" w:rsidRDefault="007F6D21" w:rsidP="007F6D21">
      <w:pPr>
        <w:widowControl w:val="0"/>
        <w:tabs>
          <w:tab w:val="left" w:pos="6860"/>
        </w:tabs>
        <w:autoSpaceDE w:val="0"/>
        <w:autoSpaceDN w:val="0"/>
        <w:adjustRightInd w:val="0"/>
        <w:spacing w:before="2" w:line="276" w:lineRule="auto"/>
        <w:ind w:left="3686" w:right="-573" w:hanging="3127"/>
        <w:jc w:val="both"/>
        <w:rPr>
          <w:rFonts w:ascii="Arial" w:eastAsia="Arial Unicode MS" w:hAnsi="Arial" w:cs="Arial"/>
          <w:b/>
          <w:sz w:val="18"/>
          <w:szCs w:val="18"/>
        </w:rPr>
      </w:pPr>
      <w:r w:rsidRPr="00187728">
        <w:rPr>
          <w:rFonts w:ascii="Arial" w:hAnsi="Arial" w:cs="Arial"/>
          <w:b/>
          <w:bCs/>
          <w:color w:val="000000"/>
          <w:spacing w:val="-2"/>
          <w:sz w:val="18"/>
          <w:szCs w:val="18"/>
        </w:rPr>
        <w:t xml:space="preserve">                                                </w:t>
      </w:r>
      <w:r w:rsidRPr="00187728">
        <w:rPr>
          <w:rFonts w:ascii="Arial" w:eastAsia="Arial Unicode MS" w:hAnsi="Arial" w:cs="Arial"/>
          <w:b/>
          <w:sz w:val="18"/>
          <w:szCs w:val="18"/>
        </w:rPr>
        <w:t>najdłuższy okres gwarancji spośród złożonych ofert</w:t>
      </w:r>
    </w:p>
    <w:p w14:paraId="081EB1CE" w14:textId="77777777" w:rsidR="007F6D21" w:rsidRPr="00187728" w:rsidRDefault="007F6D21" w:rsidP="007F6D21">
      <w:pPr>
        <w:widowControl w:val="0"/>
        <w:tabs>
          <w:tab w:val="left" w:pos="6860"/>
        </w:tabs>
        <w:autoSpaceDE w:val="0"/>
        <w:autoSpaceDN w:val="0"/>
        <w:adjustRightInd w:val="0"/>
        <w:spacing w:before="2" w:line="276" w:lineRule="auto"/>
        <w:ind w:right="728"/>
        <w:jc w:val="both"/>
        <w:rPr>
          <w:rFonts w:ascii="Arial" w:hAnsi="Arial" w:cs="Arial"/>
          <w:b/>
          <w:color w:val="000000"/>
          <w:spacing w:val="14"/>
          <w:sz w:val="18"/>
          <w:szCs w:val="18"/>
        </w:rPr>
      </w:pPr>
    </w:p>
    <w:p w14:paraId="1C97D041" w14:textId="77777777" w:rsidR="007F6D21" w:rsidRPr="007F6D21" w:rsidRDefault="007F6D21" w:rsidP="007F6D21">
      <w:pPr>
        <w:widowControl w:val="0"/>
        <w:autoSpaceDE w:val="0"/>
        <w:autoSpaceDN w:val="0"/>
        <w:adjustRightInd w:val="0"/>
        <w:spacing w:line="276" w:lineRule="auto"/>
        <w:jc w:val="both"/>
        <w:rPr>
          <w:rFonts w:ascii="Arial" w:eastAsia="Arial Unicode MS" w:hAnsi="Arial" w:cs="Arial"/>
          <w:sz w:val="18"/>
          <w:szCs w:val="18"/>
        </w:rPr>
      </w:pPr>
      <w:r w:rsidRPr="007F6D21">
        <w:rPr>
          <w:rFonts w:ascii="Arial" w:eastAsia="Arial Unicode MS" w:hAnsi="Arial" w:cs="Arial"/>
          <w:sz w:val="18"/>
          <w:szCs w:val="18"/>
        </w:rPr>
        <w:t>* zaoferowany okres gwarancji nie może być krótszy niż 36 miesięcy, licząc od daty przekazania przedmiotu umowy bez zastrzeżeń.</w:t>
      </w:r>
    </w:p>
    <w:p w14:paraId="071D0BBC" w14:textId="77777777" w:rsidR="007F6D21" w:rsidRPr="007F6D21" w:rsidRDefault="007F6D21" w:rsidP="007F6D21">
      <w:pPr>
        <w:spacing w:line="276" w:lineRule="auto"/>
        <w:jc w:val="both"/>
        <w:rPr>
          <w:rFonts w:ascii="Arial" w:hAnsi="Arial" w:cs="Arial"/>
          <w:sz w:val="18"/>
          <w:szCs w:val="18"/>
        </w:rPr>
      </w:pPr>
      <w:r w:rsidRPr="007F6D21">
        <w:rPr>
          <w:rFonts w:ascii="Arial" w:hAnsi="Arial" w:cs="Arial"/>
          <w:sz w:val="18"/>
          <w:szCs w:val="18"/>
          <w:u w:val="single"/>
        </w:rPr>
        <w:t>Okres gwarancji 60 miesięcy i dłuższy będzie punktowany przez zamawiającego tak samo</w:t>
      </w:r>
      <w:r w:rsidRPr="007F6D21">
        <w:rPr>
          <w:rFonts w:ascii="Arial" w:hAnsi="Arial" w:cs="Arial"/>
          <w:sz w:val="18"/>
          <w:szCs w:val="18"/>
        </w:rPr>
        <w:t>.</w:t>
      </w:r>
    </w:p>
    <w:p w14:paraId="43A01F68" w14:textId="77777777" w:rsidR="007F6D21" w:rsidRDefault="007F6D21" w:rsidP="007F6D21">
      <w:pPr>
        <w:spacing w:line="276" w:lineRule="auto"/>
        <w:jc w:val="both"/>
        <w:rPr>
          <w:rFonts w:ascii="Arial" w:hAnsi="Arial" w:cs="Arial"/>
          <w:b/>
          <w:iCs/>
          <w:sz w:val="18"/>
          <w:szCs w:val="18"/>
        </w:rPr>
      </w:pPr>
    </w:p>
    <w:p w14:paraId="70E1B5D7" w14:textId="77777777" w:rsidR="007F6D21" w:rsidRPr="00187728" w:rsidRDefault="007F6D21" w:rsidP="007F6D21">
      <w:pPr>
        <w:spacing w:line="276" w:lineRule="auto"/>
        <w:jc w:val="both"/>
        <w:rPr>
          <w:rFonts w:ascii="Arial" w:hAnsi="Arial" w:cs="Arial"/>
          <w:sz w:val="18"/>
          <w:szCs w:val="18"/>
        </w:rPr>
      </w:pPr>
      <w:r w:rsidRPr="00187728">
        <w:rPr>
          <w:rFonts w:ascii="Arial" w:hAnsi="Arial" w:cs="Arial"/>
          <w:b/>
          <w:iCs/>
          <w:sz w:val="18"/>
          <w:szCs w:val="18"/>
        </w:rPr>
        <w:t xml:space="preserve">Całkowita liczba punktów jakie uzyska oferta będzie stanowiła sumę ilości punktów jakie oferta uzyskała w ramach </w:t>
      </w:r>
      <w:proofErr w:type="gramStart"/>
      <w:r w:rsidRPr="00187728">
        <w:rPr>
          <w:rFonts w:ascii="Arial" w:hAnsi="Arial" w:cs="Arial"/>
          <w:b/>
          <w:iCs/>
          <w:sz w:val="18"/>
          <w:szCs w:val="18"/>
        </w:rPr>
        <w:t>wszystkich  kryteriów</w:t>
      </w:r>
      <w:proofErr w:type="gramEnd"/>
      <w:r w:rsidRPr="00187728">
        <w:rPr>
          <w:rFonts w:ascii="Arial" w:hAnsi="Arial" w:cs="Arial"/>
          <w:b/>
          <w:iCs/>
          <w:sz w:val="18"/>
          <w:szCs w:val="18"/>
        </w:rPr>
        <w:t>:</w:t>
      </w:r>
    </w:p>
    <w:p w14:paraId="1E09F843"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Za najkorzystniejszą zostanie uznana oferta nieodrzucona, która uzyska najwyższą łączną liczbę punktów w kryteriach oceny </w:t>
      </w:r>
      <w:proofErr w:type="gramStart"/>
      <w:r w:rsidRPr="00187728">
        <w:rPr>
          <w:rFonts w:ascii="Arial" w:hAnsi="Arial" w:cs="Arial"/>
          <w:sz w:val="18"/>
          <w:szCs w:val="18"/>
        </w:rPr>
        <w:t>ofert  (</w:t>
      </w:r>
      <w:proofErr w:type="gramEnd"/>
      <w:r w:rsidRPr="00187728">
        <w:rPr>
          <w:rFonts w:ascii="Arial" w:hAnsi="Arial" w:cs="Arial"/>
          <w:sz w:val="18"/>
          <w:szCs w:val="18"/>
        </w:rPr>
        <w:t>P), tj.</w:t>
      </w:r>
    </w:p>
    <w:p w14:paraId="7F85DF41"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b/>
          <w:sz w:val="18"/>
          <w:szCs w:val="18"/>
        </w:rPr>
        <w:t>P = C + G</w:t>
      </w:r>
    </w:p>
    <w:p w14:paraId="4DD2B44D"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P – łączna ilość punktów przyznanych ofercie</w:t>
      </w:r>
    </w:p>
    <w:p w14:paraId="275BD932"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C – punkty w kryterium cena </w:t>
      </w:r>
    </w:p>
    <w:p w14:paraId="09A82A3C"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G – punkty w kryterium wydłużenie okresu gwarancji </w:t>
      </w:r>
    </w:p>
    <w:p w14:paraId="1368F5D3" w14:textId="77777777" w:rsidR="007F6D21" w:rsidRPr="00187728" w:rsidRDefault="007F6D21" w:rsidP="007F6D21">
      <w:pPr>
        <w:pStyle w:val="Tekstpodstawowywcity"/>
        <w:spacing w:line="276" w:lineRule="auto"/>
        <w:ind w:left="0"/>
        <w:rPr>
          <w:rFonts w:ascii="Arial" w:hAnsi="Arial" w:cs="Arial"/>
          <w:sz w:val="18"/>
          <w:szCs w:val="18"/>
        </w:rPr>
      </w:pPr>
      <w:r w:rsidRPr="00187728">
        <w:rPr>
          <w:rFonts w:ascii="Arial" w:hAnsi="Arial" w:cs="Arial"/>
          <w:sz w:val="18"/>
          <w:szCs w:val="18"/>
        </w:rPr>
        <w:t xml:space="preserve">Za ofertę najkorzystniejszą uznana będzie oferta, która uzyska najwyższą całkowitą liczbę punktów. </w:t>
      </w:r>
    </w:p>
    <w:p w14:paraId="3CAB51B4" w14:textId="77777777" w:rsidR="007F6D21" w:rsidRDefault="007F6D21" w:rsidP="007F6D21">
      <w:pPr>
        <w:pStyle w:val="Tekstpodstawowywcity"/>
        <w:spacing w:line="276" w:lineRule="auto"/>
        <w:ind w:left="0"/>
        <w:jc w:val="both"/>
        <w:rPr>
          <w:rFonts w:ascii="Arial" w:hAnsi="Arial" w:cs="Arial"/>
          <w:sz w:val="18"/>
          <w:szCs w:val="18"/>
        </w:rPr>
      </w:pPr>
      <w:r w:rsidRPr="000D0422">
        <w:rPr>
          <w:rFonts w:ascii="Arial" w:hAnsi="Arial" w:cs="Arial"/>
          <w:sz w:val="18"/>
          <w:szCs w:val="18"/>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 tj. ofertę z najniższą ceną. Jeżeli nie można dokonać wyboru oferty, w sposób o którym mowa powyżej, zamawiający wzywa wykonawców, którzy złożyli te oferty, do złożenia w terminie określonym przez zamawiającego ofert dodatkowych zawierających nową cenę.</w:t>
      </w:r>
    </w:p>
    <w:p w14:paraId="481374BA" w14:textId="136A4D1F" w:rsidR="00D308C0" w:rsidRPr="00187728" w:rsidRDefault="00D308C0" w:rsidP="007F6D21">
      <w:pPr>
        <w:tabs>
          <w:tab w:val="left" w:pos="5903"/>
        </w:tabs>
        <w:spacing w:line="276" w:lineRule="auto"/>
        <w:ind w:right="-58"/>
        <w:jc w:val="both"/>
        <w:rPr>
          <w:rFonts w:ascii="Arial" w:hAnsi="Arial" w:cs="Arial"/>
          <w:sz w:val="18"/>
          <w:szCs w:val="18"/>
        </w:rPr>
      </w:pPr>
    </w:p>
    <w:tbl>
      <w:tblPr>
        <w:tblW w:w="9337" w:type="dxa"/>
        <w:tblInd w:w="-20" w:type="dxa"/>
        <w:tblLayout w:type="fixed"/>
        <w:tblLook w:val="0000" w:firstRow="0" w:lastRow="0" w:firstColumn="0" w:lastColumn="0" w:noHBand="0" w:noVBand="0"/>
      </w:tblPr>
      <w:tblGrid>
        <w:gridCol w:w="9337"/>
      </w:tblGrid>
      <w:tr w:rsidR="00651B00" w:rsidRPr="00581424" w14:paraId="30C1F847" w14:textId="77777777" w:rsidTr="00900286">
        <w:trPr>
          <w:trHeight w:val="578"/>
        </w:trPr>
        <w:tc>
          <w:tcPr>
            <w:tcW w:w="9337" w:type="dxa"/>
            <w:tcBorders>
              <w:top w:val="single" w:sz="4" w:space="0" w:color="000000"/>
              <w:left w:val="single" w:sz="4" w:space="0" w:color="000000"/>
              <w:bottom w:val="single" w:sz="4" w:space="0" w:color="000000"/>
              <w:right w:val="single" w:sz="4" w:space="0" w:color="000000"/>
            </w:tcBorders>
            <w:shd w:val="clear" w:color="auto" w:fill="CCCCCC"/>
          </w:tcPr>
          <w:p w14:paraId="7A8614D2" w14:textId="77777777" w:rsidR="00651B00" w:rsidRPr="00581424" w:rsidRDefault="008D14A1" w:rsidP="00581424">
            <w:pPr>
              <w:widowControl w:val="0"/>
              <w:spacing w:line="276" w:lineRule="auto"/>
              <w:ind w:right="-36"/>
              <w:jc w:val="center"/>
              <w:rPr>
                <w:rFonts w:ascii="Arial" w:hAnsi="Arial" w:cs="Arial"/>
                <w:b/>
                <w:bCs/>
                <w:sz w:val="18"/>
                <w:szCs w:val="18"/>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XII</w:t>
            </w:r>
          </w:p>
          <w:p w14:paraId="04D9C0B1"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PROJEKTOWANE POSTANOWIENIA UMOWY</w:t>
            </w:r>
          </w:p>
        </w:tc>
      </w:tr>
    </w:tbl>
    <w:p w14:paraId="1C5E9B8E" w14:textId="77777777" w:rsidR="00651B00" w:rsidRPr="00581424" w:rsidRDefault="00651B00" w:rsidP="00581424">
      <w:pPr>
        <w:widowControl w:val="0"/>
        <w:spacing w:line="276" w:lineRule="auto"/>
        <w:rPr>
          <w:rFonts w:ascii="Arial" w:hAnsi="Arial" w:cs="Arial"/>
          <w:color w:val="000000"/>
          <w:sz w:val="18"/>
          <w:szCs w:val="18"/>
        </w:rPr>
      </w:pPr>
    </w:p>
    <w:p w14:paraId="74824F4E" w14:textId="22C8607C" w:rsidR="00651B00" w:rsidRPr="00581424" w:rsidRDefault="008D14A1" w:rsidP="00FE26ED">
      <w:pPr>
        <w:numPr>
          <w:ilvl w:val="0"/>
          <w:numId w:val="8"/>
        </w:numPr>
        <w:spacing w:line="276" w:lineRule="auto"/>
        <w:jc w:val="both"/>
        <w:rPr>
          <w:rFonts w:ascii="Arial" w:hAnsi="Arial" w:cs="Arial"/>
        </w:rPr>
      </w:pPr>
      <w:r w:rsidRPr="00581424">
        <w:rPr>
          <w:rFonts w:ascii="Arial" w:hAnsi="Arial" w:cs="Arial"/>
          <w:spacing w:val="-1"/>
          <w:sz w:val="18"/>
          <w:szCs w:val="18"/>
        </w:rPr>
        <w:t xml:space="preserve">Projektowane postanowienia umowy stanowią </w:t>
      </w:r>
      <w:r w:rsidR="00D45EAC" w:rsidRPr="00890DCE">
        <w:rPr>
          <w:rFonts w:ascii="Arial" w:hAnsi="Arial" w:cs="Arial"/>
          <w:b/>
          <w:spacing w:val="-1"/>
          <w:sz w:val="18"/>
          <w:szCs w:val="18"/>
        </w:rPr>
        <w:t>z</w:t>
      </w:r>
      <w:r w:rsidRPr="00890DCE">
        <w:rPr>
          <w:rFonts w:ascii="Arial" w:hAnsi="Arial" w:cs="Arial"/>
          <w:b/>
          <w:spacing w:val="-1"/>
          <w:sz w:val="18"/>
          <w:szCs w:val="18"/>
        </w:rPr>
        <w:t xml:space="preserve">ałącznik </w:t>
      </w:r>
      <w:r w:rsidRPr="00BE593F">
        <w:rPr>
          <w:rFonts w:ascii="Arial" w:hAnsi="Arial" w:cs="Arial"/>
          <w:b/>
          <w:spacing w:val="-1"/>
          <w:sz w:val="18"/>
          <w:szCs w:val="18"/>
        </w:rPr>
        <w:t xml:space="preserve">nr </w:t>
      </w:r>
      <w:r w:rsidR="00BE593F" w:rsidRPr="00BE593F">
        <w:rPr>
          <w:rFonts w:ascii="Arial" w:hAnsi="Arial" w:cs="Arial"/>
          <w:b/>
          <w:spacing w:val="-1"/>
          <w:sz w:val="18"/>
          <w:szCs w:val="18"/>
        </w:rPr>
        <w:t>5</w:t>
      </w:r>
      <w:r w:rsidR="00D45EAC" w:rsidRPr="00A8399D">
        <w:rPr>
          <w:rFonts w:ascii="Arial" w:hAnsi="Arial" w:cs="Arial"/>
          <w:b/>
          <w:color w:val="FF0000"/>
          <w:spacing w:val="-1"/>
          <w:sz w:val="18"/>
          <w:szCs w:val="18"/>
        </w:rPr>
        <w:t xml:space="preserve"> </w:t>
      </w:r>
      <w:r w:rsidRPr="00890DCE">
        <w:rPr>
          <w:rFonts w:ascii="Arial" w:hAnsi="Arial" w:cs="Arial"/>
          <w:b/>
          <w:spacing w:val="-1"/>
          <w:sz w:val="18"/>
          <w:szCs w:val="18"/>
        </w:rPr>
        <w:t>do SWZ</w:t>
      </w:r>
      <w:r w:rsidRPr="00D45EAC">
        <w:rPr>
          <w:rFonts w:ascii="Arial" w:hAnsi="Arial" w:cs="Arial"/>
          <w:spacing w:val="-1"/>
          <w:sz w:val="18"/>
          <w:szCs w:val="18"/>
        </w:rPr>
        <w:t>.</w:t>
      </w:r>
      <w:r w:rsidRPr="00581424">
        <w:rPr>
          <w:rFonts w:ascii="Arial" w:hAnsi="Arial" w:cs="Arial"/>
          <w:b/>
          <w:bCs/>
          <w:spacing w:val="-1"/>
          <w:sz w:val="18"/>
          <w:szCs w:val="18"/>
        </w:rPr>
        <w:t xml:space="preserve"> </w:t>
      </w:r>
    </w:p>
    <w:p w14:paraId="4629506E" w14:textId="77777777" w:rsidR="00651B00" w:rsidRPr="00581424" w:rsidRDefault="008D14A1" w:rsidP="00FE26ED">
      <w:pPr>
        <w:numPr>
          <w:ilvl w:val="0"/>
          <w:numId w:val="8"/>
        </w:numPr>
        <w:spacing w:line="276" w:lineRule="auto"/>
        <w:jc w:val="both"/>
        <w:rPr>
          <w:rFonts w:ascii="Arial" w:hAnsi="Arial" w:cs="Arial"/>
        </w:rPr>
      </w:pPr>
      <w:r w:rsidRPr="00581424">
        <w:rPr>
          <w:rFonts w:ascii="Arial" w:hAnsi="Arial" w:cs="Arial"/>
          <w:spacing w:val="-1"/>
          <w:sz w:val="18"/>
          <w:szCs w:val="18"/>
        </w:rPr>
        <w:t>Złożenie oferty jest jednoznaczne z akceptacją przez wykonawcę projektowanych postanowień umowy.</w:t>
      </w:r>
    </w:p>
    <w:p w14:paraId="18A31C1C" w14:textId="77777777" w:rsidR="00651B00" w:rsidRPr="00581424" w:rsidRDefault="00651B00" w:rsidP="00581424">
      <w:pPr>
        <w:widowControl w:val="0"/>
        <w:spacing w:line="276" w:lineRule="auto"/>
        <w:jc w:val="both"/>
        <w:rPr>
          <w:rFonts w:ascii="Arial" w:hAnsi="Arial" w:cs="Arial"/>
          <w:bCs/>
          <w:spacing w:val="-1"/>
          <w:sz w:val="18"/>
          <w:szCs w:val="18"/>
        </w:rPr>
      </w:pPr>
    </w:p>
    <w:tbl>
      <w:tblPr>
        <w:tblW w:w="9295" w:type="dxa"/>
        <w:tblInd w:w="-20" w:type="dxa"/>
        <w:tblLayout w:type="fixed"/>
        <w:tblLook w:val="0000" w:firstRow="0" w:lastRow="0" w:firstColumn="0" w:lastColumn="0" w:noHBand="0" w:noVBand="0"/>
      </w:tblPr>
      <w:tblGrid>
        <w:gridCol w:w="9295"/>
      </w:tblGrid>
      <w:tr w:rsidR="00651B00" w:rsidRPr="00581424" w14:paraId="4AB5CE9F" w14:textId="77777777" w:rsidTr="00900286">
        <w:trPr>
          <w:trHeight w:val="567"/>
        </w:trPr>
        <w:tc>
          <w:tcPr>
            <w:tcW w:w="9295" w:type="dxa"/>
            <w:tcBorders>
              <w:top w:val="single" w:sz="4" w:space="0" w:color="000000"/>
              <w:left w:val="single" w:sz="4" w:space="0" w:color="000000"/>
              <w:bottom w:val="single" w:sz="4" w:space="0" w:color="000000"/>
              <w:right w:val="single" w:sz="4" w:space="0" w:color="000000"/>
            </w:tcBorders>
            <w:shd w:val="clear" w:color="auto" w:fill="CCCCCC"/>
          </w:tcPr>
          <w:p w14:paraId="447A1997" w14:textId="21285890"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XIII</w:t>
            </w:r>
          </w:p>
          <w:p w14:paraId="1B349145" w14:textId="77777777" w:rsidR="00651B00" w:rsidRPr="00581424" w:rsidRDefault="008D14A1" w:rsidP="00581424">
            <w:pPr>
              <w:widowControl w:val="0"/>
              <w:spacing w:line="276" w:lineRule="auto"/>
              <w:ind w:right="30"/>
              <w:jc w:val="center"/>
              <w:rPr>
                <w:rFonts w:ascii="Arial" w:hAnsi="Arial" w:cs="Arial"/>
              </w:rPr>
            </w:pPr>
            <w:r w:rsidRPr="00581424">
              <w:rPr>
                <w:rFonts w:ascii="Arial" w:hAnsi="Arial" w:cs="Arial"/>
                <w:b/>
                <w:bCs/>
                <w:spacing w:val="1"/>
                <w:sz w:val="18"/>
                <w:szCs w:val="18"/>
              </w:rPr>
              <w:t>WYMAGANIA DOTYCZĄCE ZABEZPIECZENIA NALEŻYTEGO WYKONANIA UMOWY</w:t>
            </w:r>
          </w:p>
        </w:tc>
      </w:tr>
    </w:tbl>
    <w:p w14:paraId="3BC47956" w14:textId="77777777" w:rsidR="005C3669" w:rsidRPr="00686FA2" w:rsidRDefault="005C3669" w:rsidP="005C3669">
      <w:pPr>
        <w:spacing w:line="360" w:lineRule="auto"/>
        <w:ind w:left="360"/>
        <w:jc w:val="both"/>
        <w:rPr>
          <w:sz w:val="18"/>
          <w:szCs w:val="18"/>
        </w:rPr>
      </w:pPr>
    </w:p>
    <w:p w14:paraId="00FA4B77" w14:textId="7EE02E9B" w:rsidR="00B577F8" w:rsidRPr="00802FE6" w:rsidRDefault="00B577F8" w:rsidP="005226E7">
      <w:pPr>
        <w:numPr>
          <w:ilvl w:val="0"/>
          <w:numId w:val="34"/>
        </w:numPr>
        <w:spacing w:line="276" w:lineRule="auto"/>
        <w:jc w:val="both"/>
      </w:pPr>
      <w:r>
        <w:rPr>
          <w:rFonts w:ascii="Arial" w:hAnsi="Arial" w:cs="Arial"/>
          <w:spacing w:val="-1"/>
          <w:sz w:val="18"/>
          <w:szCs w:val="18"/>
        </w:rPr>
        <w:t>Wykonawca przed zawarciem umowy zobowiązany jest do wniesienia zabezpieczenia należytego wykonania</w:t>
      </w:r>
      <w:r w:rsidR="007E7B4F">
        <w:rPr>
          <w:rFonts w:ascii="Arial" w:hAnsi="Arial" w:cs="Arial"/>
          <w:spacing w:val="-1"/>
          <w:sz w:val="18"/>
          <w:szCs w:val="18"/>
        </w:rPr>
        <w:t xml:space="preserve"> umowy w wysokości stanowiącej 3</w:t>
      </w:r>
      <w:r>
        <w:rPr>
          <w:rFonts w:ascii="Arial" w:hAnsi="Arial" w:cs="Arial"/>
          <w:spacing w:val="-1"/>
          <w:sz w:val="18"/>
          <w:szCs w:val="18"/>
        </w:rPr>
        <w:t xml:space="preserve">% ceny całkowitej podanej w ofercie. </w:t>
      </w:r>
    </w:p>
    <w:p w14:paraId="1D2DB2F4" w14:textId="038959E0" w:rsidR="00B577F8" w:rsidRDefault="00B577F8" w:rsidP="005226E7">
      <w:pPr>
        <w:numPr>
          <w:ilvl w:val="0"/>
          <w:numId w:val="34"/>
        </w:numPr>
        <w:spacing w:line="276" w:lineRule="auto"/>
        <w:jc w:val="both"/>
      </w:pPr>
      <w:r>
        <w:rPr>
          <w:rFonts w:ascii="Arial" w:hAnsi="Arial" w:cs="Arial"/>
          <w:spacing w:val="-1"/>
          <w:sz w:val="18"/>
          <w:szCs w:val="18"/>
        </w:rPr>
        <w:t xml:space="preserve">Zabezpieczenie może być wnoszone według wyboru Wykonawcy w formach określonych w art. 450 ust. 1 </w:t>
      </w:r>
      <w:proofErr w:type="spellStart"/>
      <w:r>
        <w:rPr>
          <w:rFonts w:ascii="Arial" w:hAnsi="Arial" w:cs="Arial"/>
          <w:spacing w:val="-1"/>
          <w:sz w:val="18"/>
          <w:szCs w:val="18"/>
        </w:rPr>
        <w:t>Pzp</w:t>
      </w:r>
      <w:proofErr w:type="spellEnd"/>
      <w:r>
        <w:rPr>
          <w:rFonts w:ascii="Arial" w:hAnsi="Arial" w:cs="Arial"/>
          <w:spacing w:val="-1"/>
          <w:sz w:val="18"/>
          <w:szCs w:val="18"/>
        </w:rPr>
        <w:t>. Wybrany Wykonawca zobowiązany jest wnieść zabezpieczenie należytego wykonania umowy najpóźniej przed zawarciem umowy. Zabezpieczenie należytego wykonania umowy winno zostać wniesione w PLN.</w:t>
      </w:r>
    </w:p>
    <w:p w14:paraId="7D37003F" w14:textId="77777777" w:rsidR="00B577F8" w:rsidRDefault="00B577F8" w:rsidP="005226E7">
      <w:pPr>
        <w:numPr>
          <w:ilvl w:val="0"/>
          <w:numId w:val="34"/>
        </w:numPr>
        <w:spacing w:line="276" w:lineRule="auto"/>
        <w:jc w:val="both"/>
      </w:pPr>
      <w:r>
        <w:rPr>
          <w:rFonts w:ascii="Arial" w:hAnsi="Arial" w:cs="Arial"/>
          <w:sz w:val="18"/>
          <w:szCs w:val="18"/>
        </w:rPr>
        <w:t xml:space="preserve">Jeżeli zabezpieczenie wniesiono w pieniądzu, Zamawiający przechowuje je na oprocentowanym rachunku bankowym. Zamawiający zwraca zabezpieczenie wniesione w pieniądzu z odsetkami wynikającymi z umowy </w:t>
      </w:r>
      <w:r>
        <w:rPr>
          <w:rFonts w:ascii="Arial" w:hAnsi="Arial" w:cs="Arial"/>
          <w:sz w:val="18"/>
          <w:szCs w:val="18"/>
        </w:rPr>
        <w:lastRenderedPageBreak/>
        <w:t>rachunku bankowego, na którym było ono przechowywane, pomniejszone o koszt prowadzenia tego rachunku oraz prowizji bankowej za przelew pieniędzy na rachunek bankowy wykonawcy.</w:t>
      </w:r>
    </w:p>
    <w:p w14:paraId="421172C6" w14:textId="77777777" w:rsidR="00B577F8" w:rsidRDefault="00B577F8" w:rsidP="005226E7">
      <w:pPr>
        <w:numPr>
          <w:ilvl w:val="0"/>
          <w:numId w:val="34"/>
        </w:numPr>
        <w:spacing w:line="276" w:lineRule="auto"/>
        <w:jc w:val="both"/>
      </w:pPr>
      <w:r>
        <w:rPr>
          <w:rFonts w:ascii="Arial" w:hAnsi="Arial" w:cs="Arial"/>
          <w:sz w:val="18"/>
          <w:szCs w:val="18"/>
        </w:rPr>
        <w:t xml:space="preserve">W przypadku wniesienia zabezpieczenia należytego wykonania umowy w formie innej niż pieniężna – warunki poręczeń i gwarancji wymagają przed zawarciem umowy akceptacji Zamawiającego. </w:t>
      </w:r>
    </w:p>
    <w:p w14:paraId="326CFE28" w14:textId="77777777" w:rsidR="00B577F8" w:rsidRDefault="00B577F8" w:rsidP="005226E7">
      <w:pPr>
        <w:numPr>
          <w:ilvl w:val="0"/>
          <w:numId w:val="34"/>
        </w:numPr>
        <w:spacing w:line="276" w:lineRule="auto"/>
        <w:jc w:val="both"/>
      </w:pPr>
      <w:r>
        <w:rPr>
          <w:rFonts w:ascii="Arial" w:hAnsi="Arial" w:cs="Arial"/>
          <w:sz w:val="18"/>
          <w:szCs w:val="18"/>
        </w:rPr>
        <w:t>Zabezpieczenie wnoszone przez Wykonawcę w inne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w:t>
      </w:r>
    </w:p>
    <w:p w14:paraId="1A5F1169" w14:textId="77777777" w:rsidR="00B577F8" w:rsidRDefault="00B577F8" w:rsidP="005226E7">
      <w:pPr>
        <w:numPr>
          <w:ilvl w:val="0"/>
          <w:numId w:val="35"/>
        </w:numPr>
        <w:spacing w:line="276" w:lineRule="auto"/>
        <w:jc w:val="both"/>
      </w:pPr>
      <w:r>
        <w:rPr>
          <w:rFonts w:ascii="Arial" w:hAnsi="Arial" w:cs="Arial"/>
          <w:sz w:val="18"/>
          <w:szCs w:val="18"/>
        </w:rPr>
        <w:t>Warunkujących wykonanie świadczenia pieniężnego przez gwaranta od:</w:t>
      </w:r>
    </w:p>
    <w:p w14:paraId="4C2BAA8E" w14:textId="77777777" w:rsidR="00B577F8" w:rsidRDefault="00B577F8" w:rsidP="005226E7">
      <w:pPr>
        <w:numPr>
          <w:ilvl w:val="0"/>
          <w:numId w:val="36"/>
        </w:numPr>
        <w:spacing w:line="276" w:lineRule="auto"/>
        <w:jc w:val="both"/>
      </w:pPr>
      <w:r>
        <w:rPr>
          <w:rFonts w:ascii="Arial" w:hAnsi="Arial" w:cs="Arial"/>
          <w:sz w:val="18"/>
          <w:szCs w:val="18"/>
        </w:rPr>
        <w:t>Uwierzytelnienia w jakiejkolwiek formie przez osobę trzecią pisemnego żądania zapłaty beneficjenta (Zamawiającego);</w:t>
      </w:r>
    </w:p>
    <w:p w14:paraId="423AF961" w14:textId="77777777" w:rsidR="00B577F8" w:rsidRDefault="00B577F8" w:rsidP="005226E7">
      <w:pPr>
        <w:numPr>
          <w:ilvl w:val="0"/>
          <w:numId w:val="36"/>
        </w:numPr>
        <w:spacing w:line="276" w:lineRule="auto"/>
        <w:jc w:val="both"/>
      </w:pPr>
      <w:r>
        <w:rPr>
          <w:rFonts w:ascii="Arial" w:hAnsi="Arial" w:cs="Arial"/>
          <w:sz w:val="18"/>
          <w:szCs w:val="18"/>
        </w:rPr>
        <w:t>Wezwania zleceniodawcy (Wykonawcy) przez beneficjenta (Zamawiającego) do dobrowolnego wykonania lub należytego wykonania zobowiązania;</w:t>
      </w:r>
    </w:p>
    <w:p w14:paraId="6B7DD860" w14:textId="77777777" w:rsidR="00B577F8" w:rsidRDefault="00B577F8" w:rsidP="005226E7">
      <w:pPr>
        <w:numPr>
          <w:ilvl w:val="0"/>
          <w:numId w:val="36"/>
        </w:numPr>
        <w:spacing w:line="276" w:lineRule="auto"/>
        <w:jc w:val="both"/>
      </w:pPr>
      <w:r>
        <w:rPr>
          <w:rFonts w:ascii="Arial" w:hAnsi="Arial" w:cs="Arial"/>
          <w:sz w:val="18"/>
          <w:szCs w:val="18"/>
        </w:rPr>
        <w:t>Udowodnienia lub udokumentowania w jakikolwiek sposób przez beneficjenta (Zamawiającego) okoliczności niewykonania lub nienależytego wykonania zobowiązania przez zleceniodawcę (Wykonawcę);</w:t>
      </w:r>
    </w:p>
    <w:p w14:paraId="55E2C86B" w14:textId="77777777" w:rsidR="00B577F8" w:rsidRDefault="00B577F8" w:rsidP="005226E7">
      <w:pPr>
        <w:numPr>
          <w:ilvl w:val="0"/>
          <w:numId w:val="36"/>
        </w:numPr>
        <w:spacing w:line="276" w:lineRule="auto"/>
        <w:jc w:val="both"/>
      </w:pPr>
      <w:r>
        <w:rPr>
          <w:rFonts w:ascii="Arial" w:hAnsi="Arial" w:cs="Arial"/>
          <w:sz w:val="18"/>
          <w:szCs w:val="18"/>
        </w:rPr>
        <w:t>Uzgadniania z gwarantem jakichkolwiek zmian w umowie pomiędzy beneficjentem (Zamawiającym) a zleceniodawcą (Wykonawcą),</w:t>
      </w:r>
    </w:p>
    <w:p w14:paraId="782FA049" w14:textId="77777777" w:rsidR="00B577F8" w:rsidRDefault="00B577F8" w:rsidP="005226E7">
      <w:pPr>
        <w:numPr>
          <w:ilvl w:val="0"/>
          <w:numId w:val="36"/>
        </w:numPr>
        <w:spacing w:line="276" w:lineRule="auto"/>
        <w:jc w:val="both"/>
      </w:pPr>
      <w:r>
        <w:rPr>
          <w:rFonts w:ascii="Arial" w:hAnsi="Arial" w:cs="Arial"/>
          <w:sz w:val="18"/>
          <w:szCs w:val="18"/>
        </w:rPr>
        <w:t>Przedstawienia oryginału gwarancji wraz z żądaniem zapłaty beneficjenta (Zamawiającego);</w:t>
      </w:r>
    </w:p>
    <w:p w14:paraId="5625148B" w14:textId="77777777" w:rsidR="00B577F8" w:rsidRDefault="00B577F8" w:rsidP="005226E7">
      <w:pPr>
        <w:numPr>
          <w:ilvl w:val="0"/>
          <w:numId w:val="35"/>
        </w:numPr>
        <w:spacing w:line="276" w:lineRule="auto"/>
        <w:jc w:val="both"/>
      </w:pPr>
      <w:r>
        <w:rPr>
          <w:rFonts w:ascii="Arial" w:hAnsi="Arial" w:cs="Arial"/>
          <w:sz w:val="18"/>
          <w:szCs w:val="18"/>
        </w:rPr>
        <w:t>Określających termin wygaśnięcia gwarancji przed terminem ustania stosunku zobowiązaniowego, który zabezpiecza z zastrzeżeniem zapisów art. 453 ust. 7 ustawy PZP;</w:t>
      </w:r>
    </w:p>
    <w:p w14:paraId="6791F46E" w14:textId="77777777" w:rsidR="00B577F8" w:rsidRDefault="00B577F8" w:rsidP="005226E7">
      <w:pPr>
        <w:numPr>
          <w:ilvl w:val="0"/>
          <w:numId w:val="35"/>
        </w:numPr>
        <w:spacing w:line="276" w:lineRule="auto"/>
        <w:jc w:val="both"/>
      </w:pPr>
      <w:r>
        <w:rPr>
          <w:rFonts w:ascii="Arial" w:hAnsi="Arial" w:cs="Arial"/>
          <w:sz w:val="18"/>
          <w:szCs w:val="18"/>
        </w:rPr>
        <w:t xml:space="preserve">Wprowadzających klauzulę </w:t>
      </w:r>
      <w:proofErr w:type="spellStart"/>
      <w:r>
        <w:rPr>
          <w:rFonts w:ascii="Arial" w:hAnsi="Arial" w:cs="Arial"/>
          <w:sz w:val="18"/>
          <w:szCs w:val="18"/>
        </w:rPr>
        <w:t>prorogacyjną</w:t>
      </w:r>
      <w:proofErr w:type="spellEnd"/>
      <w:r>
        <w:rPr>
          <w:rFonts w:ascii="Arial" w:hAnsi="Arial" w:cs="Arial"/>
          <w:sz w:val="18"/>
          <w:szCs w:val="18"/>
        </w:rPr>
        <w:t>, chyba że jako sąd właściwy do rozstrzygania sporów pomiędzy stronami wskazano sąd właściwy miejscowo dla beneficjenta (Zamawiającego).</w:t>
      </w:r>
    </w:p>
    <w:p w14:paraId="655B1B4A" w14:textId="77777777" w:rsidR="00B577F8" w:rsidRDefault="00B577F8" w:rsidP="005226E7">
      <w:pPr>
        <w:numPr>
          <w:ilvl w:val="0"/>
          <w:numId w:val="34"/>
        </w:numPr>
        <w:spacing w:line="276" w:lineRule="auto"/>
        <w:jc w:val="both"/>
      </w:pPr>
      <w:r>
        <w:rPr>
          <w:rFonts w:ascii="Arial" w:hAnsi="Arial" w:cs="Arial"/>
          <w:sz w:val="18"/>
          <w:szCs w:val="18"/>
        </w:rPr>
        <w:t xml:space="preserve">Wykonawcy, którzy wspólnie składają ofertę w postępowaniu o udzielenie zamówienia ponoszą solidarną odpowiedzialność za wykonanie umowy i wniesienie zabezpieczenia należytego wykonania umowy (art. 445 ustawy </w:t>
      </w:r>
      <w:proofErr w:type="spellStart"/>
      <w:r>
        <w:rPr>
          <w:rFonts w:ascii="Arial" w:hAnsi="Arial" w:cs="Arial"/>
          <w:sz w:val="18"/>
          <w:szCs w:val="18"/>
        </w:rPr>
        <w:t>Pzp</w:t>
      </w:r>
      <w:proofErr w:type="spellEnd"/>
      <w:r>
        <w:rPr>
          <w:rFonts w:ascii="Arial" w:hAnsi="Arial" w:cs="Arial"/>
          <w:sz w:val="18"/>
          <w:szCs w:val="18"/>
        </w:rPr>
        <w:t>).</w:t>
      </w:r>
    </w:p>
    <w:p w14:paraId="7332E555" w14:textId="77777777" w:rsidR="00B577F8" w:rsidRPr="00581424" w:rsidRDefault="00B577F8" w:rsidP="005226E7">
      <w:pPr>
        <w:numPr>
          <w:ilvl w:val="0"/>
          <w:numId w:val="34"/>
        </w:numPr>
        <w:spacing w:line="276" w:lineRule="auto"/>
        <w:jc w:val="both"/>
        <w:rPr>
          <w:rFonts w:ascii="Arial" w:hAnsi="Arial" w:cs="Arial"/>
          <w:sz w:val="18"/>
          <w:szCs w:val="18"/>
        </w:rPr>
      </w:pPr>
      <w:r w:rsidRPr="00581424">
        <w:rPr>
          <w:rFonts w:ascii="Arial" w:hAnsi="Arial" w:cs="Arial"/>
          <w:sz w:val="18"/>
          <w:szCs w:val="18"/>
        </w:rPr>
        <w:t xml:space="preserve">W przypadku wniesienia zabezpieczenia w formie niepieniężnej, dokumenty </w:t>
      </w:r>
      <w:r>
        <w:rPr>
          <w:rFonts w:ascii="Arial" w:hAnsi="Arial" w:cs="Arial"/>
          <w:sz w:val="18"/>
          <w:szCs w:val="18"/>
        </w:rPr>
        <w:t>–</w:t>
      </w:r>
      <w:r w:rsidRPr="00581424">
        <w:rPr>
          <w:rFonts w:ascii="Arial" w:hAnsi="Arial" w:cs="Arial"/>
          <w:sz w:val="18"/>
          <w:szCs w:val="18"/>
        </w:rPr>
        <w:t xml:space="preserve"> stanowiące zabezpieczenie </w:t>
      </w:r>
      <w:r>
        <w:rPr>
          <w:rFonts w:ascii="Arial" w:hAnsi="Arial" w:cs="Arial"/>
          <w:sz w:val="18"/>
          <w:szCs w:val="18"/>
        </w:rPr>
        <w:t>–</w:t>
      </w:r>
      <w:r w:rsidRPr="00581424">
        <w:rPr>
          <w:rFonts w:ascii="Arial" w:hAnsi="Arial" w:cs="Arial"/>
          <w:sz w:val="18"/>
          <w:szCs w:val="18"/>
        </w:rPr>
        <w:t xml:space="preserve"> powinny być złożone w formie umożliwiającej Zamawiającemu pozostawienie 30% wartości na zabezpieczenie roszczeń z tytułu rękojmi za wady lub gwarancji. Dopuszcza się przedłożenie zabezpieczenia zarówno w formie jednego dokumentu, w którym rozgraniczone będą wartości i okresy zabezpieczenia na czas realizacji zadania oraz na okres obowiązywania rękojmi za wady i gwarancji jakości jak również złożenie dwóch odrębnych dokumentów.</w:t>
      </w:r>
    </w:p>
    <w:p w14:paraId="0294ECF6" w14:textId="12210B55" w:rsidR="00B577F8" w:rsidRPr="00581424" w:rsidRDefault="00B577F8" w:rsidP="005226E7">
      <w:pPr>
        <w:numPr>
          <w:ilvl w:val="0"/>
          <w:numId w:val="34"/>
        </w:numPr>
        <w:spacing w:line="276" w:lineRule="auto"/>
        <w:ind w:left="357" w:hanging="357"/>
        <w:jc w:val="both"/>
        <w:rPr>
          <w:rFonts w:ascii="Arial" w:hAnsi="Arial" w:cs="Arial"/>
          <w:sz w:val="18"/>
          <w:szCs w:val="18"/>
        </w:rPr>
      </w:pPr>
      <w:r w:rsidRPr="00581424">
        <w:rPr>
          <w:rFonts w:ascii="Arial" w:hAnsi="Arial" w:cs="Arial"/>
          <w:sz w:val="18"/>
          <w:szCs w:val="18"/>
        </w:rPr>
        <w:t xml:space="preserve">Pozostałe 30% kwoty zabezpieczenia należytego wykonania umowy Zamawiający zwróci </w:t>
      </w:r>
      <w:proofErr w:type="gramStart"/>
      <w:r w:rsidRPr="00581424">
        <w:rPr>
          <w:rFonts w:ascii="Arial" w:hAnsi="Arial" w:cs="Arial"/>
          <w:sz w:val="18"/>
          <w:szCs w:val="18"/>
        </w:rPr>
        <w:t>nie później</w:t>
      </w:r>
      <w:proofErr w:type="gramEnd"/>
      <w:r w:rsidRPr="00581424">
        <w:rPr>
          <w:rFonts w:ascii="Arial" w:hAnsi="Arial" w:cs="Arial"/>
          <w:sz w:val="18"/>
          <w:szCs w:val="18"/>
        </w:rPr>
        <w:t xml:space="preserve"> niż w 15 dniu po upływie okresu rękojmi za wady lub gwarancji na </w:t>
      </w:r>
      <w:r w:rsidR="00101A46">
        <w:rPr>
          <w:rFonts w:ascii="Arial" w:hAnsi="Arial" w:cs="Arial"/>
          <w:sz w:val="18"/>
          <w:szCs w:val="18"/>
        </w:rPr>
        <w:t>dokumentację projektową</w:t>
      </w:r>
      <w:r>
        <w:rPr>
          <w:rFonts w:ascii="Arial" w:hAnsi="Arial" w:cs="Arial"/>
          <w:sz w:val="18"/>
          <w:szCs w:val="18"/>
        </w:rPr>
        <w:t>.</w:t>
      </w:r>
    </w:p>
    <w:p w14:paraId="6B28CB69" w14:textId="77777777" w:rsidR="00530C39" w:rsidRPr="00132672" w:rsidRDefault="00530C39" w:rsidP="00530C39">
      <w:pPr>
        <w:spacing w:line="276" w:lineRule="auto"/>
        <w:ind w:left="357"/>
        <w:jc w:val="both"/>
        <w:rPr>
          <w:rFonts w:ascii="Arial" w:hAnsi="Arial" w:cs="Arial"/>
          <w:sz w:val="18"/>
          <w:szCs w:val="18"/>
        </w:rPr>
      </w:pPr>
    </w:p>
    <w:tbl>
      <w:tblPr>
        <w:tblW w:w="9329" w:type="dxa"/>
        <w:tblInd w:w="108" w:type="dxa"/>
        <w:tblLayout w:type="fixed"/>
        <w:tblLook w:val="04A0" w:firstRow="1" w:lastRow="0" w:firstColumn="1" w:lastColumn="0" w:noHBand="0" w:noVBand="1"/>
      </w:tblPr>
      <w:tblGrid>
        <w:gridCol w:w="9329"/>
      </w:tblGrid>
      <w:tr w:rsidR="00651B00" w:rsidRPr="00581424" w14:paraId="281F282F" w14:textId="77777777" w:rsidTr="00900286">
        <w:trPr>
          <w:trHeight w:val="537"/>
        </w:trPr>
        <w:tc>
          <w:tcPr>
            <w:tcW w:w="9329" w:type="dxa"/>
            <w:tcBorders>
              <w:top w:val="single" w:sz="4" w:space="0" w:color="000000"/>
              <w:left w:val="single" w:sz="4" w:space="0" w:color="000000"/>
              <w:bottom w:val="single" w:sz="4" w:space="0" w:color="000000"/>
              <w:right w:val="single" w:sz="4" w:space="0" w:color="000000"/>
            </w:tcBorders>
            <w:shd w:val="clear" w:color="auto" w:fill="CCCCCC"/>
          </w:tcPr>
          <w:p w14:paraId="5B8AE987"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XIV</w:t>
            </w:r>
          </w:p>
          <w:p w14:paraId="7B2DD3B1" w14:textId="77777777" w:rsidR="00651B00" w:rsidRPr="00581424" w:rsidRDefault="008D14A1" w:rsidP="00581424">
            <w:pPr>
              <w:widowControl w:val="0"/>
              <w:spacing w:line="276" w:lineRule="auto"/>
              <w:ind w:right="30"/>
              <w:jc w:val="center"/>
              <w:rPr>
                <w:rFonts w:ascii="Arial" w:hAnsi="Arial" w:cs="Arial"/>
                <w:b/>
                <w:bCs/>
                <w:spacing w:val="1"/>
                <w:sz w:val="18"/>
                <w:szCs w:val="18"/>
              </w:rPr>
            </w:pPr>
            <w:r w:rsidRPr="00581424">
              <w:rPr>
                <w:rFonts w:ascii="Arial" w:hAnsi="Arial" w:cs="Arial"/>
                <w:b/>
                <w:bCs/>
                <w:spacing w:val="1"/>
                <w:sz w:val="18"/>
                <w:szCs w:val="18"/>
              </w:rPr>
              <w:t>FORMALNOŚCI PO WYBORZE OFERTY W CELU ZAWARCIA UMOWY</w:t>
            </w:r>
          </w:p>
        </w:tc>
      </w:tr>
    </w:tbl>
    <w:p w14:paraId="4E5568B7" w14:textId="77777777" w:rsidR="00651B00" w:rsidRPr="00581424" w:rsidRDefault="00651B00" w:rsidP="00581424">
      <w:pPr>
        <w:widowControl w:val="0"/>
        <w:spacing w:line="276" w:lineRule="auto"/>
        <w:rPr>
          <w:rFonts w:ascii="Arial" w:hAnsi="Arial" w:cs="Arial"/>
          <w:color w:val="000000"/>
          <w:sz w:val="18"/>
          <w:szCs w:val="18"/>
        </w:rPr>
      </w:pPr>
    </w:p>
    <w:p w14:paraId="3D9F25EC" w14:textId="77777777" w:rsidR="00651B00" w:rsidRPr="00581424" w:rsidRDefault="008D14A1" w:rsidP="00FE26ED">
      <w:pPr>
        <w:widowControl w:val="0"/>
        <w:numPr>
          <w:ilvl w:val="0"/>
          <w:numId w:val="9"/>
        </w:numPr>
        <w:spacing w:line="276" w:lineRule="auto"/>
        <w:ind w:right="221"/>
        <w:jc w:val="both"/>
        <w:rPr>
          <w:rFonts w:ascii="Arial" w:hAnsi="Arial" w:cs="Arial"/>
        </w:rPr>
      </w:pPr>
      <w:r w:rsidRPr="00581424">
        <w:rPr>
          <w:rFonts w:ascii="Arial" w:hAnsi="Arial" w:cs="Arial"/>
          <w:b/>
          <w:bCs/>
          <w:color w:val="000000"/>
          <w:spacing w:val="1"/>
          <w:sz w:val="18"/>
          <w:szCs w:val="18"/>
        </w:rPr>
        <w:t>I</w:t>
      </w:r>
      <w:r w:rsidRPr="00581424">
        <w:rPr>
          <w:rFonts w:ascii="Arial" w:hAnsi="Arial" w:cs="Arial"/>
          <w:b/>
          <w:bCs/>
          <w:color w:val="000000"/>
          <w:sz w:val="18"/>
          <w:szCs w:val="18"/>
        </w:rPr>
        <w:t>NF</w:t>
      </w:r>
      <w:r w:rsidRPr="00581424">
        <w:rPr>
          <w:rFonts w:ascii="Arial" w:hAnsi="Arial" w:cs="Arial"/>
          <w:b/>
          <w:bCs/>
          <w:color w:val="000000"/>
          <w:spacing w:val="1"/>
          <w:sz w:val="18"/>
          <w:szCs w:val="18"/>
        </w:rPr>
        <w:t>O</w:t>
      </w:r>
      <w:r w:rsidRPr="00581424">
        <w:rPr>
          <w:rFonts w:ascii="Arial" w:hAnsi="Arial" w:cs="Arial"/>
          <w:b/>
          <w:bCs/>
          <w:color w:val="000000"/>
          <w:spacing w:val="-1"/>
          <w:sz w:val="18"/>
          <w:szCs w:val="18"/>
        </w:rPr>
        <w:t>RM</w:t>
      </w:r>
      <w:r w:rsidRPr="00581424">
        <w:rPr>
          <w:rFonts w:ascii="Arial" w:hAnsi="Arial" w:cs="Arial"/>
          <w:b/>
          <w:bCs/>
          <w:color w:val="000000"/>
          <w:spacing w:val="1"/>
          <w:sz w:val="18"/>
          <w:szCs w:val="18"/>
        </w:rPr>
        <w:t>A</w:t>
      </w:r>
      <w:r w:rsidRPr="00581424">
        <w:rPr>
          <w:rFonts w:ascii="Arial" w:hAnsi="Arial" w:cs="Arial"/>
          <w:b/>
          <w:bCs/>
          <w:color w:val="000000"/>
          <w:sz w:val="18"/>
          <w:szCs w:val="18"/>
        </w:rPr>
        <w:t xml:space="preserve">CJA O </w:t>
      </w:r>
      <w:r w:rsidRPr="00581424">
        <w:rPr>
          <w:rFonts w:ascii="Arial" w:hAnsi="Arial" w:cs="Arial"/>
          <w:b/>
          <w:bCs/>
          <w:color w:val="000000"/>
          <w:spacing w:val="-2"/>
          <w:sz w:val="18"/>
          <w:szCs w:val="18"/>
        </w:rPr>
        <w:t>W</w:t>
      </w:r>
      <w:r w:rsidRPr="00581424">
        <w:rPr>
          <w:rFonts w:ascii="Arial" w:hAnsi="Arial" w:cs="Arial"/>
          <w:b/>
          <w:bCs/>
          <w:color w:val="000000"/>
          <w:sz w:val="18"/>
          <w:szCs w:val="18"/>
        </w:rPr>
        <w:t>YBO</w:t>
      </w:r>
      <w:r w:rsidRPr="00581424">
        <w:rPr>
          <w:rFonts w:ascii="Arial" w:hAnsi="Arial" w:cs="Arial"/>
          <w:b/>
          <w:bCs/>
          <w:color w:val="000000"/>
          <w:spacing w:val="-2"/>
          <w:sz w:val="18"/>
          <w:szCs w:val="18"/>
        </w:rPr>
        <w:t>R</w:t>
      </w:r>
      <w:r w:rsidRPr="00581424">
        <w:rPr>
          <w:rFonts w:ascii="Arial" w:hAnsi="Arial" w:cs="Arial"/>
          <w:b/>
          <w:bCs/>
          <w:color w:val="000000"/>
          <w:sz w:val="18"/>
          <w:szCs w:val="18"/>
        </w:rPr>
        <w:t>ZE</w:t>
      </w:r>
      <w:r w:rsidRPr="00581424">
        <w:rPr>
          <w:rFonts w:ascii="Arial" w:hAnsi="Arial" w:cs="Arial"/>
          <w:b/>
          <w:bCs/>
          <w:color w:val="000000"/>
          <w:spacing w:val="1"/>
          <w:sz w:val="18"/>
          <w:szCs w:val="18"/>
        </w:rPr>
        <w:t xml:space="preserve"> O</w:t>
      </w:r>
      <w:r w:rsidRPr="00581424">
        <w:rPr>
          <w:rFonts w:ascii="Arial" w:hAnsi="Arial" w:cs="Arial"/>
          <w:b/>
          <w:bCs/>
          <w:color w:val="000000"/>
          <w:sz w:val="18"/>
          <w:szCs w:val="18"/>
        </w:rPr>
        <w:t>F</w:t>
      </w:r>
      <w:r w:rsidRPr="00581424">
        <w:rPr>
          <w:rFonts w:ascii="Arial" w:hAnsi="Arial" w:cs="Arial"/>
          <w:b/>
          <w:bCs/>
          <w:color w:val="000000"/>
          <w:spacing w:val="1"/>
          <w:sz w:val="18"/>
          <w:szCs w:val="18"/>
        </w:rPr>
        <w:t>E</w:t>
      </w:r>
      <w:r w:rsidRPr="00581424">
        <w:rPr>
          <w:rFonts w:ascii="Arial" w:hAnsi="Arial" w:cs="Arial"/>
          <w:b/>
          <w:bCs/>
          <w:color w:val="000000"/>
          <w:spacing w:val="-3"/>
          <w:sz w:val="18"/>
          <w:szCs w:val="18"/>
        </w:rPr>
        <w:t>R</w:t>
      </w:r>
      <w:r w:rsidRPr="00581424">
        <w:rPr>
          <w:rFonts w:ascii="Arial" w:hAnsi="Arial" w:cs="Arial"/>
          <w:b/>
          <w:bCs/>
          <w:color w:val="000000"/>
          <w:spacing w:val="1"/>
          <w:sz w:val="18"/>
          <w:szCs w:val="18"/>
        </w:rPr>
        <w:t>T</w:t>
      </w:r>
      <w:r w:rsidRPr="00581424">
        <w:rPr>
          <w:rFonts w:ascii="Arial" w:hAnsi="Arial" w:cs="Arial"/>
          <w:b/>
          <w:bCs/>
          <w:color w:val="000000"/>
          <w:sz w:val="18"/>
          <w:szCs w:val="18"/>
        </w:rPr>
        <w:t>Y</w:t>
      </w:r>
    </w:p>
    <w:p w14:paraId="1D7EA8BA" w14:textId="05B5FF1D" w:rsidR="00651B00" w:rsidRDefault="008D14A1" w:rsidP="00BB40E3">
      <w:pPr>
        <w:widowControl w:val="0"/>
        <w:tabs>
          <w:tab w:val="left" w:pos="8647"/>
        </w:tabs>
        <w:spacing w:line="276" w:lineRule="auto"/>
        <w:ind w:right="-36"/>
        <w:jc w:val="both"/>
        <w:rPr>
          <w:rFonts w:ascii="Arial" w:hAnsi="Arial" w:cs="Arial"/>
          <w:color w:val="000000"/>
          <w:sz w:val="18"/>
          <w:szCs w:val="18"/>
        </w:rPr>
      </w:pPr>
      <w:r w:rsidRPr="00581424">
        <w:rPr>
          <w:rFonts w:ascii="Arial" w:hAnsi="Arial" w:cs="Arial"/>
          <w:color w:val="000000"/>
          <w:sz w:val="18"/>
          <w:szCs w:val="18"/>
        </w:rPr>
        <w:t>In</w:t>
      </w:r>
      <w:r w:rsidRPr="00581424">
        <w:rPr>
          <w:rFonts w:ascii="Arial" w:hAnsi="Arial" w:cs="Arial"/>
          <w:color w:val="000000"/>
          <w:spacing w:val="1"/>
          <w:sz w:val="18"/>
          <w:szCs w:val="18"/>
        </w:rPr>
        <w:t>f</w:t>
      </w:r>
      <w:r w:rsidRPr="00581424">
        <w:rPr>
          <w:rFonts w:ascii="Arial" w:hAnsi="Arial" w:cs="Arial"/>
          <w:color w:val="000000"/>
          <w:sz w:val="18"/>
          <w:szCs w:val="18"/>
        </w:rPr>
        <w:t>orma</w:t>
      </w:r>
      <w:r w:rsidRPr="00581424">
        <w:rPr>
          <w:rFonts w:ascii="Arial" w:hAnsi="Arial" w:cs="Arial"/>
          <w:color w:val="000000"/>
          <w:spacing w:val="-1"/>
          <w:sz w:val="18"/>
          <w:szCs w:val="18"/>
        </w:rPr>
        <w:t>c</w:t>
      </w:r>
      <w:r w:rsidRPr="00581424">
        <w:rPr>
          <w:rFonts w:ascii="Arial" w:hAnsi="Arial" w:cs="Arial"/>
          <w:color w:val="000000"/>
          <w:sz w:val="18"/>
          <w:szCs w:val="18"/>
        </w:rPr>
        <w:t xml:space="preserve">ja o </w:t>
      </w:r>
      <w:r w:rsidRPr="00581424">
        <w:rPr>
          <w:rFonts w:ascii="Arial" w:hAnsi="Arial" w:cs="Arial"/>
          <w:color w:val="000000"/>
          <w:spacing w:val="-1"/>
          <w:sz w:val="18"/>
          <w:szCs w:val="18"/>
        </w:rPr>
        <w:t>w</w:t>
      </w:r>
      <w:r w:rsidRPr="00581424">
        <w:rPr>
          <w:rFonts w:ascii="Arial" w:hAnsi="Arial" w:cs="Arial"/>
          <w:color w:val="000000"/>
          <w:sz w:val="18"/>
          <w:szCs w:val="18"/>
        </w:rPr>
        <w:t>yb</w:t>
      </w:r>
      <w:r w:rsidRPr="00581424">
        <w:rPr>
          <w:rFonts w:ascii="Arial" w:hAnsi="Arial" w:cs="Arial"/>
          <w:color w:val="000000"/>
          <w:spacing w:val="1"/>
          <w:sz w:val="18"/>
          <w:szCs w:val="18"/>
        </w:rPr>
        <w:t>o</w:t>
      </w:r>
      <w:r w:rsidRPr="00581424">
        <w:rPr>
          <w:rFonts w:ascii="Arial" w:hAnsi="Arial" w:cs="Arial"/>
          <w:color w:val="000000"/>
          <w:spacing w:val="-2"/>
          <w:sz w:val="18"/>
          <w:szCs w:val="18"/>
        </w:rPr>
        <w:t>r</w:t>
      </w:r>
      <w:r w:rsidRPr="00581424">
        <w:rPr>
          <w:rFonts w:ascii="Arial" w:hAnsi="Arial" w:cs="Arial"/>
          <w:color w:val="000000"/>
          <w:spacing w:val="1"/>
          <w:sz w:val="18"/>
          <w:szCs w:val="18"/>
        </w:rPr>
        <w:t>z</w:t>
      </w:r>
      <w:r w:rsidRPr="00581424">
        <w:rPr>
          <w:rFonts w:ascii="Arial" w:hAnsi="Arial" w:cs="Arial"/>
          <w:color w:val="000000"/>
          <w:sz w:val="18"/>
          <w:szCs w:val="18"/>
        </w:rPr>
        <w:t>e o</w:t>
      </w:r>
      <w:r w:rsidRPr="00581424">
        <w:rPr>
          <w:rFonts w:ascii="Arial" w:hAnsi="Arial" w:cs="Arial"/>
          <w:color w:val="000000"/>
          <w:spacing w:val="-1"/>
          <w:sz w:val="18"/>
          <w:szCs w:val="18"/>
        </w:rPr>
        <w:t>f</w:t>
      </w:r>
      <w:r w:rsidRPr="00581424">
        <w:rPr>
          <w:rFonts w:ascii="Arial" w:hAnsi="Arial" w:cs="Arial"/>
          <w:color w:val="000000"/>
          <w:sz w:val="18"/>
          <w:szCs w:val="18"/>
        </w:rPr>
        <w:t>er</w:t>
      </w:r>
      <w:r w:rsidRPr="00581424">
        <w:rPr>
          <w:rFonts w:ascii="Arial" w:hAnsi="Arial" w:cs="Arial"/>
          <w:color w:val="000000"/>
          <w:spacing w:val="2"/>
          <w:sz w:val="18"/>
          <w:szCs w:val="18"/>
        </w:rPr>
        <w:t>t</w:t>
      </w:r>
      <w:r w:rsidRPr="00581424">
        <w:rPr>
          <w:rFonts w:ascii="Arial" w:hAnsi="Arial" w:cs="Arial"/>
          <w:color w:val="000000"/>
          <w:sz w:val="18"/>
          <w:szCs w:val="18"/>
        </w:rPr>
        <w:t xml:space="preserve">y </w:t>
      </w:r>
      <w:r w:rsidRPr="00581424">
        <w:rPr>
          <w:rFonts w:ascii="Arial" w:hAnsi="Arial" w:cs="Arial"/>
          <w:color w:val="000000"/>
          <w:spacing w:val="-1"/>
          <w:sz w:val="18"/>
          <w:szCs w:val="18"/>
        </w:rPr>
        <w:t>z</w:t>
      </w:r>
      <w:r w:rsidRPr="00581424">
        <w:rPr>
          <w:rFonts w:ascii="Arial" w:hAnsi="Arial" w:cs="Arial"/>
          <w:color w:val="000000"/>
          <w:sz w:val="18"/>
          <w:szCs w:val="18"/>
        </w:rPr>
        <w:t>os</w:t>
      </w:r>
      <w:r w:rsidRPr="00581424">
        <w:rPr>
          <w:rFonts w:ascii="Arial" w:hAnsi="Arial" w:cs="Arial"/>
          <w:color w:val="000000"/>
          <w:spacing w:val="1"/>
          <w:sz w:val="18"/>
          <w:szCs w:val="18"/>
        </w:rPr>
        <w:t>t</w:t>
      </w:r>
      <w:r w:rsidRPr="00581424">
        <w:rPr>
          <w:rFonts w:ascii="Arial" w:hAnsi="Arial" w:cs="Arial"/>
          <w:color w:val="000000"/>
          <w:spacing w:val="-2"/>
          <w:sz w:val="18"/>
          <w:szCs w:val="18"/>
        </w:rPr>
        <w:t>a</w:t>
      </w:r>
      <w:r w:rsidRPr="00581424">
        <w:rPr>
          <w:rFonts w:ascii="Arial" w:hAnsi="Arial" w:cs="Arial"/>
          <w:color w:val="000000"/>
          <w:spacing w:val="1"/>
          <w:sz w:val="18"/>
          <w:szCs w:val="18"/>
        </w:rPr>
        <w:t>n</w:t>
      </w:r>
      <w:r w:rsidRPr="00581424">
        <w:rPr>
          <w:rFonts w:ascii="Arial" w:hAnsi="Arial" w:cs="Arial"/>
          <w:color w:val="000000"/>
          <w:sz w:val="18"/>
          <w:szCs w:val="18"/>
        </w:rPr>
        <w:t xml:space="preserve">ie </w:t>
      </w:r>
      <w:r w:rsidRPr="00581424">
        <w:rPr>
          <w:rFonts w:ascii="Arial" w:hAnsi="Arial" w:cs="Arial"/>
          <w:color w:val="000000"/>
          <w:spacing w:val="1"/>
          <w:sz w:val="18"/>
          <w:szCs w:val="18"/>
        </w:rPr>
        <w:t>p</w:t>
      </w:r>
      <w:r w:rsidRPr="00581424">
        <w:rPr>
          <w:rFonts w:ascii="Arial" w:hAnsi="Arial" w:cs="Arial"/>
          <w:color w:val="000000"/>
          <w:sz w:val="18"/>
          <w:szCs w:val="18"/>
        </w:rPr>
        <w:t>r</w:t>
      </w:r>
      <w:r w:rsidRPr="00581424">
        <w:rPr>
          <w:rFonts w:ascii="Arial" w:hAnsi="Arial" w:cs="Arial"/>
          <w:color w:val="000000"/>
          <w:spacing w:val="-1"/>
          <w:sz w:val="18"/>
          <w:szCs w:val="18"/>
        </w:rPr>
        <w:t>z</w:t>
      </w:r>
      <w:r w:rsidRPr="00581424">
        <w:rPr>
          <w:rFonts w:ascii="Arial" w:hAnsi="Arial" w:cs="Arial"/>
          <w:color w:val="000000"/>
          <w:sz w:val="18"/>
          <w:szCs w:val="18"/>
        </w:rPr>
        <w:t>e</w:t>
      </w:r>
      <w:r w:rsidRPr="00581424">
        <w:rPr>
          <w:rFonts w:ascii="Arial" w:hAnsi="Arial" w:cs="Arial"/>
          <w:color w:val="000000"/>
          <w:spacing w:val="-1"/>
          <w:sz w:val="18"/>
          <w:szCs w:val="18"/>
        </w:rPr>
        <w:t>k</w:t>
      </w:r>
      <w:r w:rsidRPr="00581424">
        <w:rPr>
          <w:rFonts w:ascii="Arial" w:hAnsi="Arial" w:cs="Arial"/>
          <w:color w:val="000000"/>
          <w:sz w:val="18"/>
          <w:szCs w:val="18"/>
        </w:rPr>
        <w:t>a</w:t>
      </w:r>
      <w:r w:rsidRPr="00581424">
        <w:rPr>
          <w:rFonts w:ascii="Arial" w:hAnsi="Arial" w:cs="Arial"/>
          <w:color w:val="000000"/>
          <w:spacing w:val="1"/>
          <w:sz w:val="18"/>
          <w:szCs w:val="18"/>
        </w:rPr>
        <w:t>z</w:t>
      </w:r>
      <w:r w:rsidRPr="00581424">
        <w:rPr>
          <w:rFonts w:ascii="Arial" w:hAnsi="Arial" w:cs="Arial"/>
          <w:color w:val="000000"/>
          <w:sz w:val="18"/>
          <w:szCs w:val="18"/>
        </w:rPr>
        <w:t>a</w:t>
      </w:r>
      <w:r w:rsidRPr="00581424">
        <w:rPr>
          <w:rFonts w:ascii="Arial" w:hAnsi="Arial" w:cs="Arial"/>
          <w:color w:val="000000"/>
          <w:spacing w:val="1"/>
          <w:sz w:val="18"/>
          <w:szCs w:val="18"/>
        </w:rPr>
        <w:t>n</w:t>
      </w:r>
      <w:r w:rsidRPr="00581424">
        <w:rPr>
          <w:rFonts w:ascii="Arial" w:hAnsi="Arial" w:cs="Arial"/>
          <w:color w:val="000000"/>
          <w:sz w:val="18"/>
          <w:szCs w:val="18"/>
        </w:rPr>
        <w:t>a Wy</w:t>
      </w:r>
      <w:r w:rsidRPr="00581424">
        <w:rPr>
          <w:rFonts w:ascii="Arial" w:hAnsi="Arial" w:cs="Arial"/>
          <w:color w:val="000000"/>
          <w:spacing w:val="-2"/>
          <w:sz w:val="18"/>
          <w:szCs w:val="18"/>
        </w:rPr>
        <w:t>k</w:t>
      </w:r>
      <w:r w:rsidRPr="00581424">
        <w:rPr>
          <w:rFonts w:ascii="Arial" w:hAnsi="Arial" w:cs="Arial"/>
          <w:color w:val="000000"/>
          <w:sz w:val="18"/>
          <w:szCs w:val="18"/>
        </w:rPr>
        <w:t>o</w:t>
      </w:r>
      <w:r w:rsidRPr="00581424">
        <w:rPr>
          <w:rFonts w:ascii="Arial" w:hAnsi="Arial" w:cs="Arial"/>
          <w:color w:val="000000"/>
          <w:spacing w:val="1"/>
          <w:sz w:val="18"/>
          <w:szCs w:val="18"/>
        </w:rPr>
        <w:t>n</w:t>
      </w:r>
      <w:r w:rsidRPr="00581424">
        <w:rPr>
          <w:rFonts w:ascii="Arial" w:hAnsi="Arial" w:cs="Arial"/>
          <w:color w:val="000000"/>
          <w:sz w:val="18"/>
          <w:szCs w:val="18"/>
        </w:rPr>
        <w:t>a</w:t>
      </w:r>
      <w:r w:rsidRPr="00581424">
        <w:rPr>
          <w:rFonts w:ascii="Arial" w:hAnsi="Arial" w:cs="Arial"/>
          <w:color w:val="000000"/>
          <w:spacing w:val="-1"/>
          <w:sz w:val="18"/>
          <w:szCs w:val="18"/>
        </w:rPr>
        <w:t>wc</w:t>
      </w:r>
      <w:r w:rsidRPr="00581424">
        <w:rPr>
          <w:rFonts w:ascii="Arial" w:hAnsi="Arial" w:cs="Arial"/>
          <w:color w:val="000000"/>
          <w:sz w:val="18"/>
          <w:szCs w:val="18"/>
        </w:rPr>
        <w:t xml:space="preserve">om, </w:t>
      </w:r>
      <w:r w:rsidRPr="00581424">
        <w:rPr>
          <w:rFonts w:ascii="Arial" w:hAnsi="Arial" w:cs="Arial"/>
          <w:color w:val="000000"/>
          <w:spacing w:val="-1"/>
          <w:sz w:val="18"/>
          <w:szCs w:val="18"/>
        </w:rPr>
        <w:t>k</w:t>
      </w:r>
      <w:r w:rsidRPr="00581424">
        <w:rPr>
          <w:rFonts w:ascii="Arial" w:hAnsi="Arial" w:cs="Arial"/>
          <w:color w:val="000000"/>
          <w:spacing w:val="1"/>
          <w:sz w:val="18"/>
          <w:szCs w:val="18"/>
        </w:rPr>
        <w:t>t</w:t>
      </w:r>
      <w:r w:rsidRPr="00581424">
        <w:rPr>
          <w:rFonts w:ascii="Arial" w:hAnsi="Arial" w:cs="Arial"/>
          <w:color w:val="000000"/>
          <w:sz w:val="18"/>
          <w:szCs w:val="18"/>
        </w:rPr>
        <w:t>ór</w:t>
      </w:r>
      <w:r w:rsidRPr="00581424">
        <w:rPr>
          <w:rFonts w:ascii="Arial" w:hAnsi="Arial" w:cs="Arial"/>
          <w:color w:val="000000"/>
          <w:spacing w:val="1"/>
          <w:sz w:val="18"/>
          <w:szCs w:val="18"/>
        </w:rPr>
        <w:t>z</w:t>
      </w:r>
      <w:r w:rsidRPr="00581424">
        <w:rPr>
          <w:rFonts w:ascii="Arial" w:hAnsi="Arial" w:cs="Arial"/>
          <w:color w:val="000000"/>
          <w:sz w:val="18"/>
          <w:szCs w:val="18"/>
        </w:rPr>
        <w:t xml:space="preserve">y </w:t>
      </w:r>
      <w:r w:rsidRPr="00581424">
        <w:rPr>
          <w:rFonts w:ascii="Arial" w:hAnsi="Arial" w:cs="Arial"/>
          <w:color w:val="000000"/>
          <w:spacing w:val="1"/>
          <w:sz w:val="18"/>
          <w:szCs w:val="18"/>
        </w:rPr>
        <w:t>z</w:t>
      </w:r>
      <w:r w:rsidRPr="00581424">
        <w:rPr>
          <w:rFonts w:ascii="Arial" w:hAnsi="Arial" w:cs="Arial"/>
          <w:color w:val="000000"/>
          <w:spacing w:val="-2"/>
          <w:sz w:val="18"/>
          <w:szCs w:val="18"/>
        </w:rPr>
        <w:t>ł</w:t>
      </w:r>
      <w:r w:rsidRPr="00581424">
        <w:rPr>
          <w:rFonts w:ascii="Arial" w:hAnsi="Arial" w:cs="Arial"/>
          <w:color w:val="000000"/>
          <w:sz w:val="18"/>
          <w:szCs w:val="18"/>
        </w:rPr>
        <w:t>o</w:t>
      </w:r>
      <w:r w:rsidRPr="00581424">
        <w:rPr>
          <w:rFonts w:ascii="Arial" w:hAnsi="Arial" w:cs="Arial"/>
          <w:color w:val="000000"/>
          <w:spacing w:val="1"/>
          <w:sz w:val="18"/>
          <w:szCs w:val="18"/>
        </w:rPr>
        <w:t>ż</w:t>
      </w:r>
      <w:r w:rsidRPr="00581424">
        <w:rPr>
          <w:rFonts w:ascii="Arial" w:hAnsi="Arial" w:cs="Arial"/>
          <w:color w:val="000000"/>
          <w:sz w:val="18"/>
          <w:szCs w:val="18"/>
        </w:rPr>
        <w:t>y</w:t>
      </w:r>
      <w:r w:rsidRPr="00581424">
        <w:rPr>
          <w:rFonts w:ascii="Arial" w:hAnsi="Arial" w:cs="Arial"/>
          <w:color w:val="000000"/>
          <w:spacing w:val="-1"/>
          <w:sz w:val="18"/>
          <w:szCs w:val="18"/>
        </w:rPr>
        <w:t>l</w:t>
      </w:r>
      <w:r w:rsidRPr="00581424">
        <w:rPr>
          <w:rFonts w:ascii="Arial" w:hAnsi="Arial" w:cs="Arial"/>
          <w:color w:val="000000"/>
          <w:sz w:val="18"/>
          <w:szCs w:val="18"/>
        </w:rPr>
        <w:t xml:space="preserve">i </w:t>
      </w:r>
      <w:r w:rsidRPr="00581424">
        <w:rPr>
          <w:rFonts w:ascii="Arial" w:hAnsi="Arial" w:cs="Arial"/>
          <w:color w:val="000000"/>
          <w:spacing w:val="-2"/>
          <w:sz w:val="18"/>
          <w:szCs w:val="18"/>
        </w:rPr>
        <w:t>o</w:t>
      </w:r>
      <w:r w:rsidRPr="00581424">
        <w:rPr>
          <w:rFonts w:ascii="Arial" w:hAnsi="Arial" w:cs="Arial"/>
          <w:color w:val="000000"/>
          <w:spacing w:val="1"/>
          <w:sz w:val="18"/>
          <w:szCs w:val="18"/>
        </w:rPr>
        <w:t>f</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y </w:t>
      </w:r>
      <w:r w:rsidRPr="00581424">
        <w:rPr>
          <w:rFonts w:ascii="Arial" w:hAnsi="Arial" w:cs="Arial"/>
          <w:color w:val="000000"/>
          <w:spacing w:val="1"/>
          <w:sz w:val="18"/>
          <w:szCs w:val="18"/>
        </w:rPr>
        <w:t>n</w:t>
      </w:r>
      <w:r w:rsidRPr="00581424">
        <w:rPr>
          <w:rFonts w:ascii="Arial" w:hAnsi="Arial" w:cs="Arial"/>
          <w:color w:val="000000"/>
          <w:sz w:val="18"/>
          <w:szCs w:val="18"/>
        </w:rPr>
        <w:t xml:space="preserve">a </w:t>
      </w:r>
      <w:r w:rsidRPr="00581424">
        <w:rPr>
          <w:rFonts w:ascii="Arial" w:hAnsi="Arial" w:cs="Arial"/>
          <w:color w:val="000000"/>
          <w:spacing w:val="1"/>
          <w:sz w:val="18"/>
          <w:szCs w:val="18"/>
        </w:rPr>
        <w:t>z</w:t>
      </w:r>
      <w:r w:rsidRPr="00581424">
        <w:rPr>
          <w:rFonts w:ascii="Arial" w:hAnsi="Arial" w:cs="Arial"/>
          <w:color w:val="000000"/>
          <w:sz w:val="18"/>
          <w:szCs w:val="18"/>
        </w:rPr>
        <w:t>asa</w:t>
      </w:r>
      <w:r w:rsidRPr="00581424">
        <w:rPr>
          <w:rFonts w:ascii="Arial" w:hAnsi="Arial" w:cs="Arial"/>
          <w:color w:val="000000"/>
          <w:spacing w:val="1"/>
          <w:sz w:val="18"/>
          <w:szCs w:val="18"/>
        </w:rPr>
        <w:t>d</w:t>
      </w:r>
      <w:r w:rsidRPr="00581424">
        <w:rPr>
          <w:rFonts w:ascii="Arial" w:hAnsi="Arial" w:cs="Arial"/>
          <w:color w:val="000000"/>
          <w:sz w:val="18"/>
          <w:szCs w:val="18"/>
        </w:rPr>
        <w:t xml:space="preserve">ach i w </w:t>
      </w:r>
      <w:r w:rsidRPr="00581424">
        <w:rPr>
          <w:rFonts w:ascii="Arial" w:hAnsi="Arial" w:cs="Arial"/>
          <w:color w:val="000000"/>
          <w:spacing w:val="1"/>
          <w:sz w:val="18"/>
          <w:szCs w:val="18"/>
        </w:rPr>
        <w:t>z</w:t>
      </w:r>
      <w:r w:rsidRPr="00581424">
        <w:rPr>
          <w:rFonts w:ascii="Arial" w:hAnsi="Arial" w:cs="Arial"/>
          <w:color w:val="000000"/>
          <w:sz w:val="18"/>
          <w:szCs w:val="18"/>
        </w:rPr>
        <w:t>a</w:t>
      </w:r>
      <w:r w:rsidRPr="00581424">
        <w:rPr>
          <w:rFonts w:ascii="Arial" w:hAnsi="Arial" w:cs="Arial"/>
          <w:color w:val="000000"/>
          <w:spacing w:val="-1"/>
          <w:sz w:val="18"/>
          <w:szCs w:val="18"/>
        </w:rPr>
        <w:t>k</w:t>
      </w:r>
      <w:r w:rsidRPr="00581424">
        <w:rPr>
          <w:rFonts w:ascii="Arial" w:hAnsi="Arial" w:cs="Arial"/>
          <w:color w:val="000000"/>
          <w:sz w:val="18"/>
          <w:szCs w:val="18"/>
        </w:rPr>
        <w:t>resie o</w:t>
      </w:r>
      <w:r w:rsidRPr="00581424">
        <w:rPr>
          <w:rFonts w:ascii="Arial" w:hAnsi="Arial" w:cs="Arial"/>
          <w:color w:val="000000"/>
          <w:spacing w:val="-1"/>
          <w:sz w:val="18"/>
          <w:szCs w:val="18"/>
        </w:rPr>
        <w:t>k</w:t>
      </w:r>
      <w:r w:rsidRPr="00581424">
        <w:rPr>
          <w:rFonts w:ascii="Arial" w:hAnsi="Arial" w:cs="Arial"/>
          <w:color w:val="000000"/>
          <w:spacing w:val="-2"/>
          <w:sz w:val="18"/>
          <w:szCs w:val="18"/>
        </w:rPr>
        <w:t>r</w:t>
      </w:r>
      <w:r w:rsidRPr="00581424">
        <w:rPr>
          <w:rFonts w:ascii="Arial" w:hAnsi="Arial" w:cs="Arial"/>
          <w:color w:val="000000"/>
          <w:sz w:val="18"/>
          <w:szCs w:val="18"/>
        </w:rPr>
        <w:t>eśl</w:t>
      </w:r>
      <w:r w:rsidRPr="00581424">
        <w:rPr>
          <w:rFonts w:ascii="Arial" w:hAnsi="Arial" w:cs="Arial"/>
          <w:color w:val="000000"/>
          <w:spacing w:val="1"/>
          <w:sz w:val="18"/>
          <w:szCs w:val="18"/>
        </w:rPr>
        <w:t>on</w:t>
      </w:r>
      <w:r w:rsidRPr="00581424">
        <w:rPr>
          <w:rFonts w:ascii="Arial" w:hAnsi="Arial" w:cs="Arial"/>
          <w:color w:val="000000"/>
          <w:sz w:val="18"/>
          <w:szCs w:val="18"/>
        </w:rPr>
        <w:t>ym w a</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 </w:t>
      </w:r>
      <w:r w:rsidRPr="00581424">
        <w:rPr>
          <w:rFonts w:ascii="Arial" w:hAnsi="Arial" w:cs="Arial"/>
          <w:color w:val="000000"/>
          <w:spacing w:val="-1"/>
          <w:sz w:val="18"/>
          <w:szCs w:val="18"/>
        </w:rPr>
        <w:t>253</w:t>
      </w:r>
      <w:r w:rsidRPr="00581424">
        <w:rPr>
          <w:rFonts w:ascii="Arial" w:hAnsi="Arial" w:cs="Arial"/>
          <w:color w:val="000000"/>
          <w:spacing w:val="1"/>
          <w:sz w:val="18"/>
          <w:szCs w:val="18"/>
        </w:rPr>
        <w:t xml:space="preserve"> u</w:t>
      </w:r>
      <w:r w:rsidRPr="00581424">
        <w:rPr>
          <w:rFonts w:ascii="Arial" w:hAnsi="Arial" w:cs="Arial"/>
          <w:color w:val="000000"/>
          <w:spacing w:val="-3"/>
          <w:sz w:val="18"/>
          <w:szCs w:val="18"/>
        </w:rPr>
        <w:t>s</w:t>
      </w:r>
      <w:r w:rsidRPr="00581424">
        <w:rPr>
          <w:rFonts w:ascii="Arial" w:hAnsi="Arial" w:cs="Arial"/>
          <w:color w:val="000000"/>
          <w:spacing w:val="1"/>
          <w:sz w:val="18"/>
          <w:szCs w:val="18"/>
        </w:rPr>
        <w:t>t</w:t>
      </w:r>
      <w:r w:rsidRPr="00581424">
        <w:rPr>
          <w:rFonts w:ascii="Arial" w:hAnsi="Arial" w:cs="Arial"/>
          <w:color w:val="000000"/>
          <w:sz w:val="18"/>
          <w:szCs w:val="18"/>
        </w:rPr>
        <w:t xml:space="preserve">. 1 </w:t>
      </w:r>
      <w:r w:rsidRPr="00581424">
        <w:rPr>
          <w:rFonts w:ascii="Arial" w:hAnsi="Arial" w:cs="Arial"/>
          <w:color w:val="000000"/>
          <w:spacing w:val="1"/>
          <w:sz w:val="18"/>
          <w:szCs w:val="18"/>
        </w:rPr>
        <w:t>u</w:t>
      </w:r>
      <w:r w:rsidRPr="00581424">
        <w:rPr>
          <w:rFonts w:ascii="Arial" w:hAnsi="Arial" w:cs="Arial"/>
          <w:color w:val="000000"/>
          <w:spacing w:val="5"/>
          <w:sz w:val="18"/>
          <w:szCs w:val="18"/>
        </w:rPr>
        <w:t>s</w:t>
      </w:r>
      <w:r w:rsidRPr="00581424">
        <w:rPr>
          <w:rFonts w:ascii="Arial" w:hAnsi="Arial" w:cs="Arial"/>
          <w:color w:val="000000"/>
          <w:spacing w:val="1"/>
          <w:sz w:val="18"/>
          <w:szCs w:val="18"/>
        </w:rPr>
        <w:t>t</w:t>
      </w:r>
      <w:r w:rsidRPr="00581424">
        <w:rPr>
          <w:rFonts w:ascii="Arial" w:hAnsi="Arial" w:cs="Arial"/>
          <w:color w:val="000000"/>
          <w:sz w:val="18"/>
          <w:szCs w:val="18"/>
        </w:rPr>
        <w:t>a</w:t>
      </w:r>
      <w:r w:rsidRPr="00581424">
        <w:rPr>
          <w:rFonts w:ascii="Arial" w:hAnsi="Arial" w:cs="Arial"/>
          <w:color w:val="000000"/>
          <w:spacing w:val="-1"/>
          <w:sz w:val="18"/>
          <w:szCs w:val="18"/>
        </w:rPr>
        <w:t>w</w:t>
      </w:r>
      <w:r w:rsidRPr="00581424">
        <w:rPr>
          <w:rFonts w:ascii="Arial" w:hAnsi="Arial" w:cs="Arial"/>
          <w:color w:val="000000"/>
          <w:sz w:val="18"/>
          <w:szCs w:val="18"/>
        </w:rPr>
        <w:t xml:space="preserve">y </w:t>
      </w:r>
      <w:proofErr w:type="spellStart"/>
      <w:r w:rsidRPr="00581424">
        <w:rPr>
          <w:rFonts w:ascii="Arial" w:hAnsi="Arial" w:cs="Arial"/>
          <w:spacing w:val="1"/>
          <w:sz w:val="18"/>
          <w:szCs w:val="18"/>
        </w:rPr>
        <w:t>Pzp</w:t>
      </w:r>
      <w:proofErr w:type="spellEnd"/>
      <w:r w:rsidRPr="00581424">
        <w:rPr>
          <w:rFonts w:ascii="Arial" w:hAnsi="Arial" w:cs="Arial"/>
          <w:color w:val="000000"/>
          <w:sz w:val="18"/>
          <w:szCs w:val="18"/>
        </w:rPr>
        <w:t>.</w:t>
      </w:r>
    </w:p>
    <w:p w14:paraId="3208B17C" w14:textId="77777777" w:rsidR="00E73AF5" w:rsidRPr="00BB40E3" w:rsidRDefault="00E73AF5" w:rsidP="00BB40E3">
      <w:pPr>
        <w:widowControl w:val="0"/>
        <w:tabs>
          <w:tab w:val="left" w:pos="8647"/>
        </w:tabs>
        <w:spacing w:line="276" w:lineRule="auto"/>
        <w:ind w:right="-36"/>
        <w:jc w:val="both"/>
        <w:rPr>
          <w:rFonts w:ascii="Arial" w:hAnsi="Arial" w:cs="Arial"/>
        </w:rPr>
      </w:pPr>
    </w:p>
    <w:p w14:paraId="1F1BA0D1" w14:textId="77777777" w:rsidR="00651B00" w:rsidRPr="00581424" w:rsidRDefault="008D14A1" w:rsidP="00FE26ED">
      <w:pPr>
        <w:widowControl w:val="0"/>
        <w:numPr>
          <w:ilvl w:val="0"/>
          <w:numId w:val="9"/>
        </w:numPr>
        <w:spacing w:line="276" w:lineRule="auto"/>
        <w:ind w:right="221"/>
        <w:jc w:val="both"/>
        <w:rPr>
          <w:rFonts w:ascii="Arial" w:hAnsi="Arial" w:cs="Arial"/>
          <w:b/>
          <w:bCs/>
          <w:color w:val="000000"/>
          <w:spacing w:val="1"/>
          <w:sz w:val="18"/>
          <w:szCs w:val="18"/>
        </w:rPr>
      </w:pPr>
      <w:r w:rsidRPr="00581424">
        <w:rPr>
          <w:rFonts w:ascii="Arial" w:hAnsi="Arial" w:cs="Arial"/>
          <w:b/>
          <w:bCs/>
          <w:color w:val="000000"/>
          <w:spacing w:val="1"/>
          <w:sz w:val="18"/>
          <w:szCs w:val="18"/>
        </w:rPr>
        <w:t>WARUNKI ZAWARCIA UMOWY</w:t>
      </w:r>
    </w:p>
    <w:p w14:paraId="0EEE55F4"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581424">
        <w:rPr>
          <w:rFonts w:ascii="Arial" w:hAnsi="Arial" w:cs="Arial"/>
          <w:color w:val="000000"/>
          <w:sz w:val="18"/>
          <w:szCs w:val="18"/>
        </w:rPr>
        <w:t>Zama</w:t>
      </w:r>
      <w:r w:rsidRPr="00581424">
        <w:rPr>
          <w:rFonts w:ascii="Arial" w:hAnsi="Arial" w:cs="Arial"/>
          <w:color w:val="000000"/>
          <w:spacing w:val="-1"/>
          <w:sz w:val="18"/>
          <w:szCs w:val="18"/>
        </w:rPr>
        <w:t>w</w:t>
      </w:r>
      <w:r w:rsidRPr="00581424">
        <w:rPr>
          <w:rFonts w:ascii="Arial" w:hAnsi="Arial" w:cs="Arial"/>
          <w:color w:val="000000"/>
          <w:sz w:val="18"/>
          <w:szCs w:val="18"/>
        </w:rPr>
        <w:t>iają</w:t>
      </w:r>
      <w:r w:rsidRPr="00581424">
        <w:rPr>
          <w:rFonts w:ascii="Arial" w:hAnsi="Arial" w:cs="Arial"/>
          <w:color w:val="000000"/>
          <w:spacing w:val="-1"/>
          <w:sz w:val="18"/>
          <w:szCs w:val="18"/>
        </w:rPr>
        <w:t>c</w:t>
      </w:r>
      <w:r w:rsidRPr="00581424">
        <w:rPr>
          <w:rFonts w:ascii="Arial" w:hAnsi="Arial" w:cs="Arial"/>
          <w:color w:val="000000"/>
          <w:sz w:val="18"/>
          <w:szCs w:val="18"/>
        </w:rPr>
        <w:t xml:space="preserve">y </w:t>
      </w:r>
      <w:r w:rsidRPr="00581424">
        <w:rPr>
          <w:rFonts w:ascii="Arial" w:hAnsi="Arial" w:cs="Arial"/>
          <w:color w:val="000000"/>
          <w:spacing w:val="-1"/>
          <w:sz w:val="18"/>
          <w:szCs w:val="18"/>
        </w:rPr>
        <w:t>w</w:t>
      </w:r>
      <w:r w:rsidRPr="00581424">
        <w:rPr>
          <w:rFonts w:ascii="Arial" w:hAnsi="Arial" w:cs="Arial"/>
          <w:color w:val="000000"/>
          <w:spacing w:val="2"/>
          <w:sz w:val="18"/>
          <w:szCs w:val="18"/>
        </w:rPr>
        <w:t>s</w:t>
      </w:r>
      <w:r w:rsidRPr="00581424">
        <w:rPr>
          <w:rFonts w:ascii="Arial" w:hAnsi="Arial" w:cs="Arial"/>
          <w:color w:val="000000"/>
          <w:spacing w:val="-1"/>
          <w:sz w:val="18"/>
          <w:szCs w:val="18"/>
        </w:rPr>
        <w:t>k</w:t>
      </w:r>
      <w:r w:rsidRPr="00581424">
        <w:rPr>
          <w:rFonts w:ascii="Arial" w:hAnsi="Arial" w:cs="Arial"/>
          <w:color w:val="000000"/>
          <w:sz w:val="18"/>
          <w:szCs w:val="18"/>
        </w:rPr>
        <w:t>a</w:t>
      </w:r>
      <w:r w:rsidRPr="00581424">
        <w:rPr>
          <w:rFonts w:ascii="Arial" w:hAnsi="Arial" w:cs="Arial"/>
          <w:color w:val="000000"/>
          <w:spacing w:val="1"/>
          <w:sz w:val="18"/>
          <w:szCs w:val="18"/>
        </w:rPr>
        <w:t>ż</w:t>
      </w:r>
      <w:r w:rsidRPr="00581424">
        <w:rPr>
          <w:rFonts w:ascii="Arial" w:hAnsi="Arial" w:cs="Arial"/>
          <w:color w:val="000000"/>
          <w:sz w:val="18"/>
          <w:szCs w:val="18"/>
        </w:rPr>
        <w:t>e W</w:t>
      </w:r>
      <w:r w:rsidRPr="00581424">
        <w:rPr>
          <w:rFonts w:ascii="Arial" w:hAnsi="Arial" w:cs="Arial"/>
          <w:color w:val="000000"/>
          <w:spacing w:val="1"/>
          <w:sz w:val="18"/>
          <w:szCs w:val="18"/>
        </w:rPr>
        <w:t>y</w:t>
      </w:r>
      <w:r w:rsidRPr="00581424">
        <w:rPr>
          <w:rFonts w:ascii="Arial" w:hAnsi="Arial" w:cs="Arial"/>
          <w:color w:val="000000"/>
          <w:spacing w:val="-1"/>
          <w:sz w:val="18"/>
          <w:szCs w:val="18"/>
        </w:rPr>
        <w:t>k</w:t>
      </w:r>
      <w:r w:rsidRPr="00581424">
        <w:rPr>
          <w:rFonts w:ascii="Arial" w:hAnsi="Arial" w:cs="Arial"/>
          <w:color w:val="000000"/>
          <w:sz w:val="18"/>
          <w:szCs w:val="18"/>
        </w:rPr>
        <w:t>o</w:t>
      </w:r>
      <w:r w:rsidRPr="00581424">
        <w:rPr>
          <w:rFonts w:ascii="Arial" w:hAnsi="Arial" w:cs="Arial"/>
          <w:color w:val="000000"/>
          <w:spacing w:val="1"/>
          <w:sz w:val="18"/>
          <w:szCs w:val="18"/>
        </w:rPr>
        <w:t>n</w:t>
      </w:r>
      <w:r w:rsidRPr="00581424">
        <w:rPr>
          <w:rFonts w:ascii="Arial" w:hAnsi="Arial" w:cs="Arial"/>
          <w:color w:val="000000"/>
          <w:sz w:val="18"/>
          <w:szCs w:val="18"/>
        </w:rPr>
        <w:t>a</w:t>
      </w:r>
      <w:r w:rsidRPr="00581424">
        <w:rPr>
          <w:rFonts w:ascii="Arial" w:hAnsi="Arial" w:cs="Arial"/>
          <w:color w:val="000000"/>
          <w:spacing w:val="-1"/>
          <w:sz w:val="18"/>
          <w:szCs w:val="18"/>
        </w:rPr>
        <w:t>wc</w:t>
      </w:r>
      <w:r w:rsidRPr="00581424">
        <w:rPr>
          <w:rFonts w:ascii="Arial" w:hAnsi="Arial" w:cs="Arial"/>
          <w:color w:val="000000"/>
          <w:sz w:val="18"/>
          <w:szCs w:val="18"/>
        </w:rPr>
        <w:t xml:space="preserve">y, </w:t>
      </w:r>
      <w:r w:rsidRPr="00581424">
        <w:rPr>
          <w:rFonts w:ascii="Arial" w:hAnsi="Arial" w:cs="Arial"/>
          <w:color w:val="000000"/>
          <w:spacing w:val="-1"/>
          <w:sz w:val="18"/>
          <w:szCs w:val="18"/>
        </w:rPr>
        <w:t>k</w:t>
      </w:r>
      <w:r w:rsidRPr="00581424">
        <w:rPr>
          <w:rFonts w:ascii="Arial" w:hAnsi="Arial" w:cs="Arial"/>
          <w:color w:val="000000"/>
          <w:spacing w:val="1"/>
          <w:sz w:val="18"/>
          <w:szCs w:val="18"/>
        </w:rPr>
        <w:t>t</w:t>
      </w:r>
      <w:r w:rsidRPr="00581424">
        <w:rPr>
          <w:rFonts w:ascii="Arial" w:hAnsi="Arial" w:cs="Arial"/>
          <w:color w:val="000000"/>
          <w:sz w:val="18"/>
          <w:szCs w:val="18"/>
        </w:rPr>
        <w:t>órego o</w:t>
      </w:r>
      <w:r w:rsidRPr="00581424">
        <w:rPr>
          <w:rFonts w:ascii="Arial" w:hAnsi="Arial" w:cs="Arial"/>
          <w:color w:val="000000"/>
          <w:spacing w:val="1"/>
          <w:sz w:val="18"/>
          <w:szCs w:val="18"/>
        </w:rPr>
        <w:t>f</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a </w:t>
      </w:r>
      <w:r w:rsidRPr="00581424">
        <w:rPr>
          <w:rFonts w:ascii="Arial" w:hAnsi="Arial" w:cs="Arial"/>
          <w:color w:val="000000"/>
          <w:spacing w:val="1"/>
          <w:sz w:val="18"/>
          <w:szCs w:val="18"/>
        </w:rPr>
        <w:t>z</w:t>
      </w:r>
      <w:r w:rsidRPr="00581424">
        <w:rPr>
          <w:rFonts w:ascii="Arial" w:hAnsi="Arial" w:cs="Arial"/>
          <w:color w:val="000000"/>
          <w:sz w:val="18"/>
          <w:szCs w:val="18"/>
        </w:rPr>
        <w:t>os</w:t>
      </w:r>
      <w:r w:rsidRPr="00581424">
        <w:rPr>
          <w:rFonts w:ascii="Arial" w:hAnsi="Arial" w:cs="Arial"/>
          <w:color w:val="000000"/>
          <w:spacing w:val="1"/>
          <w:sz w:val="18"/>
          <w:szCs w:val="18"/>
        </w:rPr>
        <w:t>t</w:t>
      </w:r>
      <w:r w:rsidRPr="00581424">
        <w:rPr>
          <w:rFonts w:ascii="Arial" w:hAnsi="Arial" w:cs="Arial"/>
          <w:color w:val="000000"/>
          <w:sz w:val="18"/>
          <w:szCs w:val="18"/>
        </w:rPr>
        <w:t xml:space="preserve">ała </w:t>
      </w:r>
      <w:r w:rsidRPr="00581424">
        <w:rPr>
          <w:rFonts w:ascii="Arial" w:hAnsi="Arial" w:cs="Arial"/>
          <w:color w:val="000000"/>
          <w:spacing w:val="-1"/>
          <w:sz w:val="18"/>
          <w:szCs w:val="18"/>
        </w:rPr>
        <w:t>w</w:t>
      </w:r>
      <w:r w:rsidRPr="00581424">
        <w:rPr>
          <w:rFonts w:ascii="Arial" w:hAnsi="Arial" w:cs="Arial"/>
          <w:color w:val="000000"/>
          <w:sz w:val="18"/>
          <w:szCs w:val="18"/>
        </w:rPr>
        <w:t>ybra</w:t>
      </w:r>
      <w:r w:rsidRPr="00581424">
        <w:rPr>
          <w:rFonts w:ascii="Arial" w:hAnsi="Arial" w:cs="Arial"/>
          <w:color w:val="000000"/>
          <w:spacing w:val="1"/>
          <w:sz w:val="18"/>
          <w:szCs w:val="18"/>
        </w:rPr>
        <w:t>n</w:t>
      </w:r>
      <w:r w:rsidRPr="00581424">
        <w:rPr>
          <w:rFonts w:ascii="Arial" w:hAnsi="Arial" w:cs="Arial"/>
          <w:color w:val="000000"/>
          <w:sz w:val="18"/>
          <w:szCs w:val="18"/>
        </w:rPr>
        <w:t xml:space="preserve">a </w:t>
      </w:r>
      <w:r w:rsidRPr="00581424">
        <w:rPr>
          <w:rFonts w:ascii="Arial" w:hAnsi="Arial" w:cs="Arial"/>
          <w:color w:val="000000"/>
          <w:spacing w:val="1"/>
          <w:sz w:val="18"/>
          <w:szCs w:val="18"/>
        </w:rPr>
        <w:t>t</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z w:val="18"/>
          <w:szCs w:val="18"/>
        </w:rPr>
        <w:t>min i mie</w:t>
      </w:r>
      <w:r w:rsidRPr="00581424">
        <w:rPr>
          <w:rFonts w:ascii="Arial" w:hAnsi="Arial" w:cs="Arial"/>
          <w:color w:val="000000"/>
          <w:spacing w:val="1"/>
          <w:sz w:val="18"/>
          <w:szCs w:val="18"/>
        </w:rPr>
        <w:t>j</w:t>
      </w:r>
      <w:r w:rsidRPr="00581424">
        <w:rPr>
          <w:rFonts w:ascii="Arial" w:hAnsi="Arial" w:cs="Arial"/>
          <w:color w:val="000000"/>
          <w:sz w:val="18"/>
          <w:szCs w:val="18"/>
        </w:rPr>
        <w:t>s</w:t>
      </w:r>
      <w:r w:rsidRPr="00581424">
        <w:rPr>
          <w:rFonts w:ascii="Arial" w:hAnsi="Arial" w:cs="Arial"/>
          <w:color w:val="000000"/>
          <w:spacing w:val="-1"/>
          <w:sz w:val="18"/>
          <w:szCs w:val="18"/>
        </w:rPr>
        <w:t>c</w:t>
      </w:r>
      <w:r w:rsidRPr="00581424">
        <w:rPr>
          <w:rFonts w:ascii="Arial" w:hAnsi="Arial" w:cs="Arial"/>
          <w:color w:val="000000"/>
          <w:sz w:val="18"/>
          <w:szCs w:val="18"/>
        </w:rPr>
        <w:t xml:space="preserve">e </w:t>
      </w:r>
      <w:r w:rsidRPr="00581424">
        <w:rPr>
          <w:rFonts w:ascii="Arial" w:hAnsi="Arial" w:cs="Arial"/>
          <w:color w:val="000000"/>
          <w:spacing w:val="1"/>
          <w:sz w:val="18"/>
          <w:szCs w:val="18"/>
        </w:rPr>
        <w:t>p</w:t>
      </w:r>
      <w:r w:rsidRPr="00581424">
        <w:rPr>
          <w:rFonts w:ascii="Arial" w:hAnsi="Arial" w:cs="Arial"/>
          <w:color w:val="000000"/>
          <w:sz w:val="18"/>
          <w:szCs w:val="18"/>
        </w:rPr>
        <w:t>o</w:t>
      </w:r>
      <w:r w:rsidRPr="00581424">
        <w:rPr>
          <w:rFonts w:ascii="Arial" w:hAnsi="Arial" w:cs="Arial"/>
          <w:color w:val="000000"/>
          <w:spacing w:val="-1"/>
          <w:sz w:val="18"/>
          <w:szCs w:val="18"/>
        </w:rPr>
        <w:t>d</w:t>
      </w:r>
      <w:r w:rsidRPr="00581424">
        <w:rPr>
          <w:rFonts w:ascii="Arial" w:hAnsi="Arial" w:cs="Arial"/>
          <w:color w:val="000000"/>
          <w:spacing w:val="1"/>
          <w:sz w:val="18"/>
          <w:szCs w:val="18"/>
        </w:rPr>
        <w:t>p</w:t>
      </w:r>
      <w:r w:rsidRPr="00581424">
        <w:rPr>
          <w:rFonts w:ascii="Arial" w:hAnsi="Arial" w:cs="Arial"/>
          <w:color w:val="000000"/>
          <w:sz w:val="18"/>
          <w:szCs w:val="18"/>
        </w:rPr>
        <w:t>isa</w:t>
      </w:r>
      <w:r w:rsidRPr="00581424">
        <w:rPr>
          <w:rFonts w:ascii="Arial" w:hAnsi="Arial" w:cs="Arial"/>
          <w:color w:val="000000"/>
          <w:spacing w:val="1"/>
          <w:sz w:val="18"/>
          <w:szCs w:val="18"/>
        </w:rPr>
        <w:t>n</w:t>
      </w:r>
      <w:r w:rsidRPr="00581424">
        <w:rPr>
          <w:rFonts w:ascii="Arial" w:hAnsi="Arial" w:cs="Arial"/>
          <w:color w:val="000000"/>
          <w:sz w:val="18"/>
          <w:szCs w:val="18"/>
        </w:rPr>
        <w:t xml:space="preserve">ia </w:t>
      </w:r>
      <w:r w:rsidRPr="00581424">
        <w:rPr>
          <w:rFonts w:ascii="Arial" w:hAnsi="Arial" w:cs="Arial"/>
          <w:color w:val="000000"/>
          <w:spacing w:val="1"/>
          <w:sz w:val="18"/>
          <w:szCs w:val="18"/>
        </w:rPr>
        <w:t>u</w:t>
      </w:r>
      <w:r w:rsidRPr="00581424">
        <w:rPr>
          <w:rFonts w:ascii="Arial" w:hAnsi="Arial" w:cs="Arial"/>
          <w:color w:val="000000"/>
          <w:sz w:val="18"/>
          <w:szCs w:val="18"/>
        </w:rPr>
        <w:t>m</w:t>
      </w:r>
      <w:r w:rsidRPr="00581424">
        <w:rPr>
          <w:rFonts w:ascii="Arial" w:hAnsi="Arial" w:cs="Arial"/>
          <w:color w:val="000000"/>
          <w:spacing w:val="1"/>
          <w:sz w:val="18"/>
          <w:szCs w:val="18"/>
        </w:rPr>
        <w:t>owy</w:t>
      </w:r>
      <w:r w:rsidRPr="00581424">
        <w:rPr>
          <w:rFonts w:ascii="Arial" w:hAnsi="Arial" w:cs="Arial"/>
          <w:color w:val="000000"/>
          <w:sz w:val="18"/>
          <w:szCs w:val="18"/>
        </w:rPr>
        <w:t>.</w:t>
      </w:r>
    </w:p>
    <w:p w14:paraId="1ABB52E0"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color w:val="000000"/>
          <w:sz w:val="18"/>
          <w:szCs w:val="18"/>
        </w:rPr>
        <w:t xml:space="preserve">Umowa </w:t>
      </w:r>
      <w:r w:rsidRPr="0081782F">
        <w:rPr>
          <w:rFonts w:ascii="Arial" w:hAnsi="Arial" w:cs="Arial"/>
          <w:color w:val="000000"/>
          <w:spacing w:val="1"/>
          <w:sz w:val="18"/>
          <w:szCs w:val="18"/>
        </w:rPr>
        <w:t>z</w:t>
      </w:r>
      <w:r w:rsidRPr="0081782F">
        <w:rPr>
          <w:rFonts w:ascii="Arial" w:hAnsi="Arial" w:cs="Arial"/>
          <w:color w:val="000000"/>
          <w:sz w:val="18"/>
          <w:szCs w:val="18"/>
        </w:rPr>
        <w:t>os</w:t>
      </w:r>
      <w:r w:rsidRPr="0081782F">
        <w:rPr>
          <w:rFonts w:ascii="Arial" w:hAnsi="Arial" w:cs="Arial"/>
          <w:color w:val="000000"/>
          <w:spacing w:val="1"/>
          <w:sz w:val="18"/>
          <w:szCs w:val="18"/>
        </w:rPr>
        <w:t>t</w:t>
      </w:r>
      <w:r w:rsidRPr="0081782F">
        <w:rPr>
          <w:rFonts w:ascii="Arial" w:hAnsi="Arial" w:cs="Arial"/>
          <w:color w:val="000000"/>
          <w:sz w:val="18"/>
          <w:szCs w:val="18"/>
        </w:rPr>
        <w:t>a</w:t>
      </w:r>
      <w:r w:rsidRPr="0081782F">
        <w:rPr>
          <w:rFonts w:ascii="Arial" w:hAnsi="Arial" w:cs="Arial"/>
          <w:color w:val="000000"/>
          <w:spacing w:val="1"/>
          <w:sz w:val="18"/>
          <w:szCs w:val="18"/>
        </w:rPr>
        <w:t>n</w:t>
      </w:r>
      <w:r w:rsidRPr="0081782F">
        <w:rPr>
          <w:rFonts w:ascii="Arial" w:hAnsi="Arial" w:cs="Arial"/>
          <w:color w:val="000000"/>
          <w:spacing w:val="-2"/>
          <w:sz w:val="18"/>
          <w:szCs w:val="18"/>
        </w:rPr>
        <w:t>ie</w:t>
      </w:r>
      <w:r w:rsidRPr="0081782F">
        <w:rPr>
          <w:rFonts w:ascii="Arial" w:hAnsi="Arial" w:cs="Arial"/>
          <w:color w:val="000000"/>
          <w:sz w:val="18"/>
          <w:szCs w:val="18"/>
        </w:rPr>
        <w:t xml:space="preserve"> </w:t>
      </w:r>
      <w:r w:rsidRPr="0081782F">
        <w:rPr>
          <w:rFonts w:ascii="Arial" w:hAnsi="Arial" w:cs="Arial"/>
          <w:color w:val="000000"/>
          <w:spacing w:val="1"/>
          <w:sz w:val="18"/>
          <w:szCs w:val="18"/>
        </w:rPr>
        <w:t>z</w:t>
      </w:r>
      <w:r w:rsidRPr="0081782F">
        <w:rPr>
          <w:rFonts w:ascii="Arial" w:hAnsi="Arial" w:cs="Arial"/>
          <w:color w:val="000000"/>
          <w:sz w:val="18"/>
          <w:szCs w:val="18"/>
        </w:rPr>
        <w:t>a</w:t>
      </w:r>
      <w:r w:rsidRPr="0081782F">
        <w:rPr>
          <w:rFonts w:ascii="Arial" w:hAnsi="Arial" w:cs="Arial"/>
          <w:color w:val="000000"/>
          <w:spacing w:val="-1"/>
          <w:sz w:val="18"/>
          <w:szCs w:val="18"/>
        </w:rPr>
        <w:t>w</w:t>
      </w:r>
      <w:r w:rsidRPr="0081782F">
        <w:rPr>
          <w:rFonts w:ascii="Arial" w:hAnsi="Arial" w:cs="Arial"/>
          <w:color w:val="000000"/>
          <w:spacing w:val="-2"/>
          <w:sz w:val="18"/>
          <w:szCs w:val="18"/>
        </w:rPr>
        <w:t>a</w:t>
      </w:r>
      <w:r w:rsidRPr="0081782F">
        <w:rPr>
          <w:rFonts w:ascii="Arial" w:hAnsi="Arial" w:cs="Arial"/>
          <w:color w:val="000000"/>
          <w:sz w:val="18"/>
          <w:szCs w:val="18"/>
        </w:rPr>
        <w:t>r</w:t>
      </w:r>
      <w:r w:rsidRPr="0081782F">
        <w:rPr>
          <w:rFonts w:ascii="Arial" w:hAnsi="Arial" w:cs="Arial"/>
          <w:color w:val="000000"/>
          <w:spacing w:val="1"/>
          <w:sz w:val="18"/>
          <w:szCs w:val="18"/>
        </w:rPr>
        <w:t>t</w:t>
      </w:r>
      <w:r w:rsidRPr="0081782F">
        <w:rPr>
          <w:rFonts w:ascii="Arial" w:hAnsi="Arial" w:cs="Arial"/>
          <w:color w:val="000000"/>
          <w:sz w:val="18"/>
          <w:szCs w:val="18"/>
        </w:rPr>
        <w:t xml:space="preserve">a w </w:t>
      </w:r>
      <w:r w:rsidRPr="0081782F">
        <w:rPr>
          <w:rFonts w:ascii="Arial" w:hAnsi="Arial" w:cs="Arial"/>
          <w:color w:val="000000"/>
          <w:spacing w:val="1"/>
          <w:sz w:val="18"/>
          <w:szCs w:val="18"/>
        </w:rPr>
        <w:t>t</w:t>
      </w:r>
      <w:r w:rsidRPr="0081782F">
        <w:rPr>
          <w:rFonts w:ascii="Arial" w:hAnsi="Arial" w:cs="Arial"/>
          <w:color w:val="000000"/>
          <w:sz w:val="18"/>
          <w:szCs w:val="18"/>
        </w:rPr>
        <w:t>er</w:t>
      </w:r>
      <w:r w:rsidRPr="0081782F">
        <w:rPr>
          <w:rFonts w:ascii="Arial" w:hAnsi="Arial" w:cs="Arial"/>
          <w:color w:val="000000"/>
          <w:spacing w:val="1"/>
          <w:sz w:val="18"/>
          <w:szCs w:val="18"/>
        </w:rPr>
        <w:t>m</w:t>
      </w:r>
      <w:r w:rsidRPr="0081782F">
        <w:rPr>
          <w:rFonts w:ascii="Arial" w:hAnsi="Arial" w:cs="Arial"/>
          <w:color w:val="000000"/>
          <w:sz w:val="18"/>
          <w:szCs w:val="18"/>
        </w:rPr>
        <w:t>i</w:t>
      </w:r>
      <w:r w:rsidRPr="0081782F">
        <w:rPr>
          <w:rFonts w:ascii="Arial" w:hAnsi="Arial" w:cs="Arial"/>
          <w:color w:val="000000"/>
          <w:spacing w:val="1"/>
          <w:sz w:val="18"/>
          <w:szCs w:val="18"/>
        </w:rPr>
        <w:t>n</w:t>
      </w:r>
      <w:r w:rsidRPr="0081782F">
        <w:rPr>
          <w:rFonts w:ascii="Arial" w:hAnsi="Arial" w:cs="Arial"/>
          <w:color w:val="000000"/>
          <w:spacing w:val="-2"/>
          <w:sz w:val="18"/>
          <w:szCs w:val="18"/>
        </w:rPr>
        <w:t>i</w:t>
      </w:r>
      <w:r w:rsidRPr="0081782F">
        <w:rPr>
          <w:rFonts w:ascii="Arial" w:hAnsi="Arial" w:cs="Arial"/>
          <w:color w:val="000000"/>
          <w:sz w:val="18"/>
          <w:szCs w:val="18"/>
        </w:rPr>
        <w:t xml:space="preserve">e </w:t>
      </w:r>
      <w:r w:rsidRPr="0081782F">
        <w:rPr>
          <w:rFonts w:ascii="Arial" w:hAnsi="Arial" w:cs="Arial"/>
          <w:color w:val="000000"/>
          <w:spacing w:val="-1"/>
          <w:sz w:val="18"/>
          <w:szCs w:val="18"/>
        </w:rPr>
        <w:t>w</w:t>
      </w:r>
      <w:r w:rsidRPr="0081782F">
        <w:rPr>
          <w:rFonts w:ascii="Arial" w:hAnsi="Arial" w:cs="Arial"/>
          <w:color w:val="000000"/>
          <w:sz w:val="18"/>
          <w:szCs w:val="18"/>
        </w:rPr>
        <w:t>yz</w:t>
      </w:r>
      <w:r w:rsidRPr="0081782F">
        <w:rPr>
          <w:rFonts w:ascii="Arial" w:hAnsi="Arial" w:cs="Arial"/>
          <w:color w:val="000000"/>
          <w:spacing w:val="1"/>
          <w:sz w:val="18"/>
          <w:szCs w:val="18"/>
        </w:rPr>
        <w:t>n</w:t>
      </w:r>
      <w:r w:rsidRPr="0081782F">
        <w:rPr>
          <w:rFonts w:ascii="Arial" w:hAnsi="Arial" w:cs="Arial"/>
          <w:color w:val="000000"/>
          <w:spacing w:val="-2"/>
          <w:sz w:val="18"/>
          <w:szCs w:val="18"/>
        </w:rPr>
        <w:t>a</w:t>
      </w:r>
      <w:r w:rsidRPr="0081782F">
        <w:rPr>
          <w:rFonts w:ascii="Arial" w:hAnsi="Arial" w:cs="Arial"/>
          <w:color w:val="000000"/>
          <w:spacing w:val="-1"/>
          <w:sz w:val="18"/>
          <w:szCs w:val="18"/>
        </w:rPr>
        <w:t>c</w:t>
      </w:r>
      <w:r w:rsidRPr="0081782F">
        <w:rPr>
          <w:rFonts w:ascii="Arial" w:hAnsi="Arial" w:cs="Arial"/>
          <w:color w:val="000000"/>
          <w:spacing w:val="1"/>
          <w:sz w:val="18"/>
          <w:szCs w:val="18"/>
        </w:rPr>
        <w:t>z</w:t>
      </w:r>
      <w:r w:rsidRPr="0081782F">
        <w:rPr>
          <w:rFonts w:ascii="Arial" w:hAnsi="Arial" w:cs="Arial"/>
          <w:color w:val="000000"/>
          <w:sz w:val="18"/>
          <w:szCs w:val="18"/>
        </w:rPr>
        <w:t>o</w:t>
      </w:r>
      <w:r w:rsidRPr="0081782F">
        <w:rPr>
          <w:rFonts w:ascii="Arial" w:hAnsi="Arial" w:cs="Arial"/>
          <w:color w:val="000000"/>
          <w:spacing w:val="1"/>
          <w:sz w:val="18"/>
          <w:szCs w:val="18"/>
        </w:rPr>
        <w:t>n</w:t>
      </w:r>
      <w:r w:rsidRPr="0081782F">
        <w:rPr>
          <w:rFonts w:ascii="Arial" w:hAnsi="Arial" w:cs="Arial"/>
          <w:color w:val="000000"/>
          <w:sz w:val="18"/>
          <w:szCs w:val="18"/>
        </w:rPr>
        <w:t xml:space="preserve">ym </w:t>
      </w:r>
      <w:r w:rsidRPr="0081782F">
        <w:rPr>
          <w:rFonts w:ascii="Arial" w:hAnsi="Arial" w:cs="Arial"/>
          <w:color w:val="000000"/>
          <w:spacing w:val="1"/>
          <w:sz w:val="18"/>
          <w:szCs w:val="18"/>
        </w:rPr>
        <w:t>p</w:t>
      </w:r>
      <w:r w:rsidRPr="0081782F">
        <w:rPr>
          <w:rFonts w:ascii="Arial" w:hAnsi="Arial" w:cs="Arial"/>
          <w:color w:val="000000"/>
          <w:spacing w:val="-2"/>
          <w:sz w:val="18"/>
          <w:szCs w:val="18"/>
        </w:rPr>
        <w:t>r</w:t>
      </w:r>
      <w:r w:rsidRPr="0081782F">
        <w:rPr>
          <w:rFonts w:ascii="Arial" w:hAnsi="Arial" w:cs="Arial"/>
          <w:color w:val="000000"/>
          <w:spacing w:val="1"/>
          <w:sz w:val="18"/>
          <w:szCs w:val="18"/>
        </w:rPr>
        <w:t>z</w:t>
      </w:r>
      <w:r w:rsidRPr="0081782F">
        <w:rPr>
          <w:rFonts w:ascii="Arial" w:hAnsi="Arial" w:cs="Arial"/>
          <w:color w:val="000000"/>
          <w:sz w:val="18"/>
          <w:szCs w:val="18"/>
        </w:rPr>
        <w:t>ez Z</w:t>
      </w:r>
      <w:r w:rsidRPr="0081782F">
        <w:rPr>
          <w:rFonts w:ascii="Arial" w:hAnsi="Arial" w:cs="Arial"/>
          <w:color w:val="000000"/>
          <w:spacing w:val="-2"/>
          <w:sz w:val="18"/>
          <w:szCs w:val="18"/>
        </w:rPr>
        <w:t>a</w:t>
      </w:r>
      <w:r w:rsidRPr="0081782F">
        <w:rPr>
          <w:rFonts w:ascii="Arial" w:hAnsi="Arial" w:cs="Arial"/>
          <w:color w:val="000000"/>
          <w:sz w:val="18"/>
          <w:szCs w:val="18"/>
        </w:rPr>
        <w:t>ma</w:t>
      </w:r>
      <w:r w:rsidRPr="0081782F">
        <w:rPr>
          <w:rFonts w:ascii="Arial" w:hAnsi="Arial" w:cs="Arial"/>
          <w:color w:val="000000"/>
          <w:spacing w:val="-1"/>
          <w:sz w:val="18"/>
          <w:szCs w:val="18"/>
        </w:rPr>
        <w:t>w</w:t>
      </w:r>
      <w:r w:rsidRPr="0081782F">
        <w:rPr>
          <w:rFonts w:ascii="Arial" w:hAnsi="Arial" w:cs="Arial"/>
          <w:color w:val="000000"/>
          <w:sz w:val="18"/>
          <w:szCs w:val="18"/>
        </w:rPr>
        <w:t>iają</w:t>
      </w:r>
      <w:r w:rsidRPr="0081782F">
        <w:rPr>
          <w:rFonts w:ascii="Arial" w:hAnsi="Arial" w:cs="Arial"/>
          <w:color w:val="000000"/>
          <w:spacing w:val="-1"/>
          <w:sz w:val="18"/>
          <w:szCs w:val="18"/>
        </w:rPr>
        <w:t>c</w:t>
      </w:r>
      <w:r w:rsidRPr="0081782F">
        <w:rPr>
          <w:rFonts w:ascii="Arial" w:hAnsi="Arial" w:cs="Arial"/>
          <w:color w:val="000000"/>
          <w:sz w:val="18"/>
          <w:szCs w:val="18"/>
        </w:rPr>
        <w:t>ego</w:t>
      </w:r>
      <w:r w:rsidR="00E35ACD" w:rsidRPr="0081782F">
        <w:rPr>
          <w:rFonts w:ascii="Arial" w:hAnsi="Arial" w:cs="Arial"/>
          <w:color w:val="000000"/>
          <w:sz w:val="18"/>
          <w:szCs w:val="18"/>
        </w:rPr>
        <w:t xml:space="preserve"> zgodnie z art. 264 ust. 1 ustawy </w:t>
      </w:r>
      <w:proofErr w:type="spellStart"/>
      <w:r w:rsidR="00E35ACD" w:rsidRPr="0081782F">
        <w:rPr>
          <w:rFonts w:ascii="Arial" w:hAnsi="Arial" w:cs="Arial"/>
          <w:color w:val="000000"/>
          <w:sz w:val="18"/>
          <w:szCs w:val="18"/>
        </w:rPr>
        <w:t>Pzp</w:t>
      </w:r>
      <w:proofErr w:type="spellEnd"/>
      <w:r w:rsidRPr="0081782F">
        <w:rPr>
          <w:rFonts w:ascii="Arial" w:hAnsi="Arial" w:cs="Arial"/>
          <w:color w:val="000000"/>
          <w:sz w:val="18"/>
          <w:szCs w:val="18"/>
        </w:rPr>
        <w:t>.</w:t>
      </w:r>
    </w:p>
    <w:p w14:paraId="388C8838"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sz w:val="18"/>
          <w:szCs w:val="18"/>
        </w:rPr>
        <w:t>Wykonawca przed zawarciem umowy poda wszelkie informacje niezbędne do wypełnienia treści umowy na wezwanie zamawiającego</w:t>
      </w:r>
      <w:r w:rsidRPr="0081782F">
        <w:rPr>
          <w:rFonts w:ascii="Arial" w:hAnsi="Arial" w:cs="Arial"/>
          <w:b/>
          <w:bCs/>
          <w:color w:val="000000"/>
          <w:spacing w:val="1"/>
          <w:sz w:val="18"/>
          <w:szCs w:val="18"/>
        </w:rPr>
        <w:t xml:space="preserve">. </w:t>
      </w:r>
    </w:p>
    <w:p w14:paraId="272095EA" w14:textId="647A07DD" w:rsidR="00651B00" w:rsidRP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color w:val="000000"/>
          <w:sz w:val="18"/>
          <w:szCs w:val="18"/>
        </w:rPr>
        <w:t>Wykonawca przed podpisaniem umowy zobowiązany jest przedłożyć Zamawiającemu:</w:t>
      </w:r>
    </w:p>
    <w:p w14:paraId="2823E735" w14:textId="77777777" w:rsidR="00651B00" w:rsidRPr="00581424" w:rsidRDefault="008D14A1" w:rsidP="00FE26ED">
      <w:pPr>
        <w:widowControl w:val="0"/>
        <w:numPr>
          <w:ilvl w:val="2"/>
          <w:numId w:val="9"/>
        </w:numPr>
        <w:tabs>
          <w:tab w:val="left" w:pos="851"/>
        </w:tabs>
        <w:spacing w:line="276" w:lineRule="auto"/>
        <w:ind w:right="6"/>
        <w:jc w:val="both"/>
        <w:rPr>
          <w:rFonts w:ascii="Arial" w:hAnsi="Arial" w:cs="Arial"/>
        </w:rPr>
      </w:pPr>
      <w:r w:rsidRPr="00581424">
        <w:rPr>
          <w:rFonts w:ascii="Arial" w:hAnsi="Arial" w:cs="Arial"/>
          <w:color w:val="000000"/>
          <w:sz w:val="18"/>
          <w:szCs w:val="18"/>
        </w:rPr>
        <w:t>w przypadku Wykonawców wspólnie ubiegających się o udzielenie zamówienia – kopię umowy regulującej współpracę tych Wykonawców. U</w:t>
      </w:r>
      <w:r w:rsidRPr="00581424">
        <w:rPr>
          <w:rFonts w:ascii="Arial" w:hAnsi="Arial" w:cs="Arial"/>
          <w:sz w:val="18"/>
          <w:szCs w:val="18"/>
        </w:rPr>
        <w:t>mowa regulująca współpracę Wykonawców występujących wspólnie winna zawierać:</w:t>
      </w:r>
    </w:p>
    <w:p w14:paraId="0469B4C0" w14:textId="77777777" w:rsidR="00651B00" w:rsidRPr="00591778" w:rsidRDefault="008D14A1" w:rsidP="00B84A3B">
      <w:pPr>
        <w:widowControl w:val="0"/>
        <w:numPr>
          <w:ilvl w:val="0"/>
          <w:numId w:val="10"/>
        </w:numPr>
        <w:tabs>
          <w:tab w:val="left" w:pos="993"/>
        </w:tabs>
        <w:spacing w:line="276" w:lineRule="auto"/>
        <w:ind w:left="993" w:right="-2" w:hanging="426"/>
        <w:jc w:val="both"/>
        <w:rPr>
          <w:rFonts w:ascii="Arial" w:hAnsi="Arial" w:cs="Arial"/>
          <w:sz w:val="18"/>
          <w:szCs w:val="18"/>
        </w:rPr>
      </w:pPr>
      <w:r w:rsidRPr="00591778">
        <w:rPr>
          <w:rFonts w:ascii="Arial" w:hAnsi="Arial" w:cs="Arial"/>
          <w:sz w:val="18"/>
          <w:szCs w:val="18"/>
        </w:rPr>
        <w:t>Oznaczenie celu gospodarczego, dla którego umowa została zawarta (celem tym musi być zrealizowanie przedmiotowego zamówienia).</w:t>
      </w:r>
    </w:p>
    <w:p w14:paraId="6647CAB7" w14:textId="77777777" w:rsidR="00651B00" w:rsidRPr="00591778" w:rsidRDefault="008D14A1" w:rsidP="00B84A3B">
      <w:pPr>
        <w:widowControl w:val="0"/>
        <w:numPr>
          <w:ilvl w:val="0"/>
          <w:numId w:val="10"/>
        </w:numPr>
        <w:tabs>
          <w:tab w:val="left" w:pos="993"/>
        </w:tabs>
        <w:spacing w:line="276" w:lineRule="auto"/>
        <w:ind w:left="993" w:right="-2" w:hanging="426"/>
        <w:jc w:val="both"/>
        <w:rPr>
          <w:rFonts w:ascii="Arial" w:hAnsi="Arial" w:cs="Arial"/>
          <w:sz w:val="18"/>
          <w:szCs w:val="18"/>
        </w:rPr>
      </w:pPr>
      <w:r w:rsidRPr="00591778">
        <w:rPr>
          <w:rFonts w:ascii="Arial" w:hAnsi="Arial" w:cs="Arial"/>
          <w:sz w:val="18"/>
          <w:szCs w:val="18"/>
        </w:rPr>
        <w:t xml:space="preserve">Oznaczenie czasu trwania umowy obejmującego okres nie krótszy niż okres obowiązywania umowy w sprawie niniejszego zamówienia. </w:t>
      </w:r>
    </w:p>
    <w:p w14:paraId="6B38CBAF" w14:textId="4EABE2F3" w:rsidR="00651B00" w:rsidRPr="00591778" w:rsidRDefault="008D14A1" w:rsidP="00B84A3B">
      <w:pPr>
        <w:widowControl w:val="0"/>
        <w:numPr>
          <w:ilvl w:val="0"/>
          <w:numId w:val="10"/>
        </w:numPr>
        <w:tabs>
          <w:tab w:val="left" w:pos="993"/>
        </w:tabs>
        <w:spacing w:line="276" w:lineRule="auto"/>
        <w:ind w:left="993" w:right="-2" w:hanging="426"/>
        <w:jc w:val="both"/>
        <w:rPr>
          <w:rFonts w:ascii="Arial" w:hAnsi="Arial" w:cs="Arial"/>
          <w:sz w:val="18"/>
          <w:szCs w:val="18"/>
        </w:rPr>
      </w:pPr>
      <w:r w:rsidRPr="00591778">
        <w:rPr>
          <w:rFonts w:ascii="Arial" w:hAnsi="Arial" w:cs="Arial"/>
          <w:sz w:val="18"/>
          <w:szCs w:val="18"/>
        </w:rPr>
        <w:t>Szczegółowy sposób współdziałania w wykonaniu zamówienia i podział zadań</w:t>
      </w:r>
      <w:r w:rsidR="00BE2DC3">
        <w:rPr>
          <w:rFonts w:ascii="Arial" w:hAnsi="Arial" w:cs="Arial"/>
          <w:sz w:val="18"/>
          <w:szCs w:val="18"/>
        </w:rPr>
        <w:t>.</w:t>
      </w:r>
    </w:p>
    <w:p w14:paraId="7CEAE66A" w14:textId="77777777" w:rsidR="00651B00" w:rsidRPr="00591778" w:rsidRDefault="008D14A1" w:rsidP="00B84A3B">
      <w:pPr>
        <w:widowControl w:val="0"/>
        <w:numPr>
          <w:ilvl w:val="0"/>
          <w:numId w:val="10"/>
        </w:numPr>
        <w:tabs>
          <w:tab w:val="left" w:pos="993"/>
        </w:tabs>
        <w:spacing w:line="276" w:lineRule="auto"/>
        <w:ind w:left="993" w:right="-2" w:hanging="426"/>
        <w:jc w:val="both"/>
        <w:rPr>
          <w:rFonts w:ascii="Arial" w:hAnsi="Arial" w:cs="Arial"/>
          <w:sz w:val="18"/>
          <w:szCs w:val="18"/>
        </w:rPr>
      </w:pPr>
      <w:r w:rsidRPr="00591778">
        <w:rPr>
          <w:rFonts w:ascii="Arial" w:hAnsi="Arial" w:cs="Arial"/>
          <w:sz w:val="18"/>
          <w:szCs w:val="18"/>
        </w:rPr>
        <w:t>Wskazanie Lidera do reprezentowania partnerów (współwykonawców) przy wykonywaniu zamówienia.</w:t>
      </w:r>
    </w:p>
    <w:p w14:paraId="5A967BCC" w14:textId="13893BB8" w:rsidR="00651B00" w:rsidRPr="00591778" w:rsidRDefault="008D14A1" w:rsidP="00B84A3B">
      <w:pPr>
        <w:widowControl w:val="0"/>
        <w:numPr>
          <w:ilvl w:val="0"/>
          <w:numId w:val="10"/>
        </w:numPr>
        <w:tabs>
          <w:tab w:val="left" w:pos="993"/>
        </w:tabs>
        <w:spacing w:line="276" w:lineRule="auto"/>
        <w:ind w:left="993" w:right="-2" w:hanging="426"/>
        <w:jc w:val="both"/>
        <w:rPr>
          <w:rFonts w:ascii="Arial" w:hAnsi="Arial" w:cs="Arial"/>
          <w:sz w:val="18"/>
          <w:szCs w:val="18"/>
        </w:rPr>
      </w:pPr>
      <w:r w:rsidRPr="00591778">
        <w:rPr>
          <w:rFonts w:ascii="Arial" w:hAnsi="Arial" w:cs="Arial"/>
          <w:sz w:val="18"/>
          <w:szCs w:val="18"/>
        </w:rPr>
        <w:lastRenderedPageBreak/>
        <w:t>Oświadczenie, że Lider jest upoważniony do zaciągania zobowiązań, do przyjmowania płatności od Zamawiającego</w:t>
      </w:r>
      <w:r w:rsidR="00116676" w:rsidRPr="00591778">
        <w:rPr>
          <w:rFonts w:ascii="Arial" w:hAnsi="Arial" w:cs="Arial"/>
          <w:sz w:val="18"/>
          <w:szCs w:val="18"/>
        </w:rPr>
        <w:t xml:space="preserve"> </w:t>
      </w:r>
      <w:r w:rsidRPr="00591778">
        <w:rPr>
          <w:rFonts w:ascii="Arial" w:hAnsi="Arial" w:cs="Arial"/>
          <w:sz w:val="18"/>
          <w:szCs w:val="18"/>
        </w:rPr>
        <w:t>i do przyjmowania instrukcji na rzecz i w imieniu wszystkich partnerów (współwykonawców) razem i z każdego z osobna.</w:t>
      </w:r>
    </w:p>
    <w:p w14:paraId="47B2B5FA" w14:textId="7E6FDD60" w:rsidR="00780426" w:rsidRPr="00591778" w:rsidRDefault="004E3C69" w:rsidP="00591778">
      <w:pPr>
        <w:pStyle w:val="Akapitzlist"/>
        <w:numPr>
          <w:ilvl w:val="2"/>
          <w:numId w:val="9"/>
        </w:numPr>
        <w:spacing w:line="276" w:lineRule="auto"/>
        <w:jc w:val="both"/>
        <w:rPr>
          <w:rFonts w:ascii="Arial" w:hAnsi="Arial" w:cs="Arial"/>
          <w:sz w:val="18"/>
          <w:szCs w:val="18"/>
        </w:rPr>
      </w:pPr>
      <w:r w:rsidRPr="004E3C69">
        <w:rPr>
          <w:rFonts w:ascii="Arial" w:hAnsi="Arial" w:cs="Arial"/>
          <w:sz w:val="18"/>
          <w:szCs w:val="18"/>
        </w:rPr>
        <w:t xml:space="preserve">kompletny </w:t>
      </w:r>
      <w:r>
        <w:rPr>
          <w:rFonts w:ascii="Arial" w:hAnsi="Arial" w:cs="Arial"/>
          <w:sz w:val="18"/>
          <w:szCs w:val="18"/>
        </w:rPr>
        <w:t>w</w:t>
      </w:r>
      <w:r w:rsidRPr="004E3C69">
        <w:rPr>
          <w:rFonts w:ascii="Arial" w:hAnsi="Arial" w:cs="Arial"/>
          <w:sz w:val="18"/>
          <w:szCs w:val="18"/>
        </w:rPr>
        <w:t xml:space="preserve">ykaz </w:t>
      </w:r>
      <w:r>
        <w:rPr>
          <w:rFonts w:ascii="Arial" w:hAnsi="Arial" w:cs="Arial"/>
          <w:sz w:val="18"/>
          <w:szCs w:val="18"/>
        </w:rPr>
        <w:t>p</w:t>
      </w:r>
      <w:r w:rsidRPr="004E3C69">
        <w:rPr>
          <w:rFonts w:ascii="Arial" w:hAnsi="Arial" w:cs="Arial"/>
          <w:sz w:val="18"/>
          <w:szCs w:val="18"/>
        </w:rPr>
        <w:t xml:space="preserve">racowników przeznaczonych do realizacji zamówienia, niezależnie od tego czy pracownicy zatrudnieni są u </w:t>
      </w:r>
      <w:r>
        <w:rPr>
          <w:rFonts w:ascii="Arial" w:hAnsi="Arial" w:cs="Arial"/>
          <w:sz w:val="18"/>
          <w:szCs w:val="18"/>
        </w:rPr>
        <w:t>w</w:t>
      </w:r>
      <w:r w:rsidRPr="004E3C69">
        <w:rPr>
          <w:rFonts w:ascii="Arial" w:hAnsi="Arial" w:cs="Arial"/>
          <w:sz w:val="18"/>
          <w:szCs w:val="18"/>
        </w:rPr>
        <w:t>ykonawcy, podwykonawcy czy dalszego podwykonawcy, wraz z przypisanymi do tych osób czynnościami, które będą wykonywać w ramach umowy o pracę</w:t>
      </w:r>
      <w:r w:rsidR="00BE2DC3">
        <w:rPr>
          <w:rFonts w:ascii="Arial" w:hAnsi="Arial" w:cs="Arial"/>
          <w:sz w:val="18"/>
          <w:szCs w:val="18"/>
        </w:rPr>
        <w:t>;</w:t>
      </w:r>
    </w:p>
    <w:p w14:paraId="109BB2A4" w14:textId="37C4399D" w:rsidR="00780426" w:rsidRDefault="00780426" w:rsidP="00591778">
      <w:pPr>
        <w:pStyle w:val="Akapitzlist"/>
        <w:widowControl w:val="0"/>
        <w:numPr>
          <w:ilvl w:val="2"/>
          <w:numId w:val="9"/>
        </w:numPr>
        <w:tabs>
          <w:tab w:val="left" w:pos="1276"/>
        </w:tabs>
        <w:spacing w:line="276" w:lineRule="auto"/>
        <w:ind w:right="-2"/>
        <w:jc w:val="both"/>
        <w:rPr>
          <w:rFonts w:ascii="Arial" w:hAnsi="Arial" w:cs="Arial"/>
          <w:sz w:val="18"/>
          <w:szCs w:val="18"/>
        </w:rPr>
      </w:pPr>
      <w:r w:rsidRPr="00591778">
        <w:rPr>
          <w:rFonts w:ascii="Arial" w:hAnsi="Arial" w:cs="Arial"/>
          <w:sz w:val="18"/>
          <w:szCs w:val="18"/>
        </w:rPr>
        <w:t>kopie</w:t>
      </w:r>
      <w:r w:rsidRPr="00591778">
        <w:rPr>
          <w:rFonts w:ascii="Arial" w:hAnsi="Arial" w:cs="Arial"/>
          <w:color w:val="000000"/>
          <w:sz w:val="18"/>
          <w:szCs w:val="18"/>
        </w:rPr>
        <w:t xml:space="preserve"> </w:t>
      </w:r>
      <w:r w:rsidRPr="00591778">
        <w:rPr>
          <w:rFonts w:ascii="Arial" w:hAnsi="Arial" w:cs="Arial"/>
          <w:sz w:val="18"/>
          <w:szCs w:val="18"/>
        </w:rPr>
        <w:t>dokumentów potwierdzających, że osoby</w:t>
      </w:r>
      <w:r w:rsidR="003E1CCC">
        <w:rPr>
          <w:rFonts w:ascii="Arial" w:hAnsi="Arial" w:cs="Arial"/>
          <w:sz w:val="18"/>
          <w:szCs w:val="18"/>
        </w:rPr>
        <w:t>,</w:t>
      </w:r>
      <w:r w:rsidRPr="00591778">
        <w:rPr>
          <w:rFonts w:ascii="Arial" w:hAnsi="Arial" w:cs="Arial"/>
          <w:sz w:val="18"/>
          <w:szCs w:val="18"/>
        </w:rPr>
        <w:t xml:space="preserve"> które będą uczestniczyć w wykonywaniu zamówienia</w:t>
      </w:r>
      <w:r w:rsidRPr="00591778">
        <w:rPr>
          <w:rFonts w:ascii="Arial" w:hAnsi="Arial" w:cs="Arial"/>
          <w:color w:val="000000"/>
          <w:sz w:val="18"/>
          <w:szCs w:val="18"/>
        </w:rPr>
        <w:t xml:space="preserve"> </w:t>
      </w:r>
      <w:r w:rsidRPr="00591778">
        <w:rPr>
          <w:rFonts w:ascii="Arial" w:hAnsi="Arial" w:cs="Arial"/>
          <w:sz w:val="18"/>
          <w:szCs w:val="18"/>
        </w:rPr>
        <w:t xml:space="preserve">spełniają wymagania określone </w:t>
      </w:r>
      <w:r w:rsidR="00591778" w:rsidRPr="00591778">
        <w:rPr>
          <w:rFonts w:ascii="Arial" w:hAnsi="Arial" w:cs="Arial"/>
          <w:sz w:val="18"/>
          <w:szCs w:val="18"/>
        </w:rPr>
        <w:t xml:space="preserve">w rozdziale III sekcja 1 SWZ </w:t>
      </w:r>
      <w:r w:rsidRPr="00591778">
        <w:rPr>
          <w:rFonts w:ascii="Arial" w:hAnsi="Arial" w:cs="Arial"/>
          <w:sz w:val="18"/>
          <w:szCs w:val="18"/>
        </w:rPr>
        <w:t>oraz kopie dokumentów potwierdzających</w:t>
      </w:r>
      <w:r w:rsidRPr="00591778">
        <w:rPr>
          <w:rFonts w:ascii="Arial" w:hAnsi="Arial" w:cs="Arial"/>
          <w:color w:val="000000"/>
          <w:sz w:val="18"/>
          <w:szCs w:val="18"/>
        </w:rPr>
        <w:t xml:space="preserve"> </w:t>
      </w:r>
      <w:r w:rsidRPr="00591778">
        <w:rPr>
          <w:rFonts w:ascii="Arial" w:hAnsi="Arial" w:cs="Arial"/>
          <w:sz w:val="18"/>
          <w:szCs w:val="18"/>
        </w:rPr>
        <w:t>przynależność tych osób do właściwej izby samorządu zawodowego zgodnie z ustawą z dnia</w:t>
      </w:r>
      <w:r w:rsidRPr="00591778">
        <w:rPr>
          <w:rFonts w:ascii="Arial" w:hAnsi="Arial" w:cs="Arial"/>
          <w:color w:val="000000"/>
          <w:sz w:val="18"/>
          <w:szCs w:val="18"/>
        </w:rPr>
        <w:t xml:space="preserve"> </w:t>
      </w:r>
      <w:r w:rsidRPr="00591778">
        <w:rPr>
          <w:rFonts w:ascii="Arial" w:hAnsi="Arial" w:cs="Arial"/>
          <w:sz w:val="18"/>
          <w:szCs w:val="18"/>
        </w:rPr>
        <w:t>15 grudnia 2000 r. o samorządach zawodowych architektów</w:t>
      </w:r>
      <w:r w:rsidR="006665C8">
        <w:rPr>
          <w:rFonts w:ascii="Arial" w:hAnsi="Arial" w:cs="Arial"/>
          <w:sz w:val="18"/>
          <w:szCs w:val="18"/>
        </w:rPr>
        <w:t xml:space="preserve"> oraz inżynierów budownictwa</w:t>
      </w:r>
      <w:r w:rsidR="0092445B">
        <w:rPr>
          <w:rFonts w:ascii="Arial" w:hAnsi="Arial" w:cs="Arial"/>
          <w:sz w:val="18"/>
          <w:szCs w:val="18"/>
        </w:rPr>
        <w:t>;</w:t>
      </w:r>
    </w:p>
    <w:p w14:paraId="2B41EE87" w14:textId="728D1695" w:rsidR="008B6811" w:rsidRPr="00E4543B" w:rsidRDefault="00367157" w:rsidP="00E4543B">
      <w:pPr>
        <w:pStyle w:val="Akapitzlist"/>
        <w:widowControl w:val="0"/>
        <w:numPr>
          <w:ilvl w:val="2"/>
          <w:numId w:val="9"/>
        </w:numPr>
        <w:tabs>
          <w:tab w:val="left" w:pos="1276"/>
        </w:tabs>
        <w:spacing w:line="276" w:lineRule="auto"/>
        <w:ind w:right="-2"/>
        <w:jc w:val="both"/>
        <w:rPr>
          <w:rFonts w:ascii="Arial" w:hAnsi="Arial" w:cs="Arial"/>
          <w:sz w:val="18"/>
          <w:szCs w:val="18"/>
        </w:rPr>
      </w:pPr>
      <w:r>
        <w:rPr>
          <w:rFonts w:ascii="Arial" w:hAnsi="Arial" w:cs="Arial"/>
          <w:sz w:val="18"/>
          <w:szCs w:val="18"/>
        </w:rPr>
        <w:t>kosztorys ofertowy</w:t>
      </w:r>
      <w:r w:rsidR="00BE2DC3">
        <w:rPr>
          <w:rFonts w:ascii="Arial" w:hAnsi="Arial" w:cs="Arial"/>
          <w:sz w:val="18"/>
          <w:szCs w:val="18"/>
        </w:rPr>
        <w:t>.</w:t>
      </w:r>
    </w:p>
    <w:p w14:paraId="23E12D83" w14:textId="4639C1F7" w:rsidR="00780426" w:rsidRPr="002C54DC" w:rsidRDefault="00780426" w:rsidP="00780426">
      <w:pPr>
        <w:pStyle w:val="Akapitzlist"/>
        <w:widowControl w:val="0"/>
        <w:numPr>
          <w:ilvl w:val="1"/>
          <w:numId w:val="9"/>
        </w:numPr>
        <w:spacing w:line="276" w:lineRule="auto"/>
        <w:ind w:right="6"/>
        <w:jc w:val="both"/>
        <w:rPr>
          <w:rFonts w:ascii="Arial" w:hAnsi="Arial" w:cs="Arial"/>
          <w:color w:val="000000"/>
          <w:sz w:val="18"/>
          <w:szCs w:val="18"/>
        </w:rPr>
      </w:pPr>
      <w:bookmarkStart w:id="18" w:name="_Hlk95386875"/>
      <w:r w:rsidRPr="00780426">
        <w:rPr>
          <w:rFonts w:ascii="Arial" w:hAnsi="Arial" w:cs="Arial"/>
          <w:bCs/>
          <w:color w:val="000000"/>
          <w:spacing w:val="1"/>
          <w:sz w:val="18"/>
          <w:szCs w:val="18"/>
        </w:rPr>
        <w:t xml:space="preserve">Przed podpisaniem umowy Wykonawca zobowiązany jest </w:t>
      </w:r>
      <w:bookmarkEnd w:id="18"/>
      <w:r w:rsidRPr="00780426">
        <w:rPr>
          <w:rFonts w:ascii="Arial" w:hAnsi="Arial" w:cs="Arial"/>
          <w:bCs/>
          <w:color w:val="000000"/>
          <w:spacing w:val="1"/>
          <w:sz w:val="18"/>
          <w:szCs w:val="18"/>
        </w:rPr>
        <w:t>do wniesienia z</w:t>
      </w:r>
      <w:r w:rsidRPr="00780426">
        <w:rPr>
          <w:rFonts w:ascii="Arial" w:hAnsi="Arial" w:cs="Arial"/>
          <w:sz w:val="18"/>
          <w:szCs w:val="18"/>
        </w:rPr>
        <w:t>abezpieczenia należytego wykonania umowy w kwocie, formie i terminie określonych w zawiadomieniu.</w:t>
      </w:r>
    </w:p>
    <w:p w14:paraId="5A1834B9" w14:textId="38175C1B" w:rsidR="00651B00" w:rsidRDefault="008D14A1" w:rsidP="00C62DB4">
      <w:pPr>
        <w:widowControl w:val="0"/>
        <w:numPr>
          <w:ilvl w:val="1"/>
          <w:numId w:val="9"/>
        </w:numPr>
        <w:spacing w:line="276" w:lineRule="auto"/>
        <w:ind w:right="6"/>
        <w:jc w:val="both"/>
        <w:rPr>
          <w:rFonts w:ascii="Arial" w:hAnsi="Arial" w:cs="Arial"/>
          <w:color w:val="000000"/>
          <w:sz w:val="18"/>
          <w:szCs w:val="18"/>
        </w:rPr>
      </w:pPr>
      <w:r w:rsidRPr="00581424">
        <w:rPr>
          <w:rFonts w:ascii="Arial" w:hAnsi="Arial" w:cs="Arial"/>
          <w:color w:val="000000"/>
          <w:sz w:val="18"/>
          <w:szCs w:val="18"/>
        </w:rPr>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p w14:paraId="6792670E" w14:textId="14F903A8" w:rsidR="00651B00" w:rsidRDefault="008D14A1" w:rsidP="00C62DB4">
      <w:pPr>
        <w:widowControl w:val="0"/>
        <w:numPr>
          <w:ilvl w:val="1"/>
          <w:numId w:val="9"/>
        </w:numPr>
        <w:spacing w:line="276" w:lineRule="auto"/>
        <w:ind w:right="6"/>
        <w:jc w:val="both"/>
        <w:rPr>
          <w:rFonts w:ascii="Arial" w:hAnsi="Arial" w:cs="Arial"/>
          <w:color w:val="000000"/>
          <w:sz w:val="18"/>
          <w:szCs w:val="18"/>
        </w:rPr>
      </w:pPr>
      <w:r w:rsidRPr="00C62DB4">
        <w:rPr>
          <w:rFonts w:ascii="Arial" w:hAnsi="Arial" w:cs="Arial"/>
          <w:color w:val="000000"/>
          <w:sz w:val="18"/>
          <w:szCs w:val="18"/>
        </w:rPr>
        <w:t>W s</w:t>
      </w:r>
      <w:r w:rsidRPr="00C62DB4">
        <w:rPr>
          <w:rFonts w:ascii="Arial" w:hAnsi="Arial" w:cs="Arial"/>
          <w:color w:val="000000"/>
          <w:spacing w:val="1"/>
          <w:sz w:val="18"/>
          <w:szCs w:val="18"/>
        </w:rPr>
        <w:t>p</w:t>
      </w:r>
      <w:r w:rsidRPr="00C62DB4">
        <w:rPr>
          <w:rFonts w:ascii="Arial" w:hAnsi="Arial" w:cs="Arial"/>
          <w:color w:val="000000"/>
          <w:sz w:val="18"/>
          <w:szCs w:val="18"/>
        </w:rPr>
        <w:t>rawa</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n</w:t>
      </w:r>
      <w:r w:rsidRPr="00C62DB4">
        <w:rPr>
          <w:rFonts w:ascii="Arial" w:hAnsi="Arial" w:cs="Arial"/>
          <w:color w:val="000000"/>
          <w:sz w:val="18"/>
          <w:szCs w:val="18"/>
        </w:rPr>
        <w:t>ie</w:t>
      </w:r>
      <w:r w:rsidRPr="00C62DB4">
        <w:rPr>
          <w:rFonts w:ascii="Arial" w:hAnsi="Arial" w:cs="Arial"/>
          <w:color w:val="000000"/>
          <w:spacing w:val="-1"/>
          <w:sz w:val="18"/>
          <w:szCs w:val="18"/>
        </w:rPr>
        <w:t>u</w:t>
      </w:r>
      <w:r w:rsidRPr="00C62DB4">
        <w:rPr>
          <w:rFonts w:ascii="Arial" w:hAnsi="Arial" w:cs="Arial"/>
          <w:color w:val="000000"/>
          <w:sz w:val="18"/>
          <w:szCs w:val="18"/>
        </w:rPr>
        <w:t>reg</w:t>
      </w:r>
      <w:r w:rsidRPr="00C62DB4">
        <w:rPr>
          <w:rFonts w:ascii="Arial" w:hAnsi="Arial" w:cs="Arial"/>
          <w:color w:val="000000"/>
          <w:spacing w:val="1"/>
          <w:sz w:val="18"/>
          <w:szCs w:val="18"/>
        </w:rPr>
        <w:t>u</w:t>
      </w:r>
      <w:r w:rsidRPr="00C62DB4">
        <w:rPr>
          <w:rFonts w:ascii="Arial" w:hAnsi="Arial" w:cs="Arial"/>
          <w:color w:val="000000"/>
          <w:spacing w:val="-2"/>
          <w:sz w:val="18"/>
          <w:szCs w:val="18"/>
        </w:rPr>
        <w:t>l</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y</w:t>
      </w:r>
      <w:r w:rsidRPr="00C62DB4">
        <w:rPr>
          <w:rFonts w:ascii="Arial" w:hAnsi="Arial" w:cs="Arial"/>
          <w:color w:val="000000"/>
          <w:spacing w:val="-1"/>
          <w:sz w:val="18"/>
          <w:szCs w:val="18"/>
        </w:rPr>
        <w:t>c</w:t>
      </w:r>
      <w:r w:rsidRPr="00C62DB4">
        <w:rPr>
          <w:rFonts w:ascii="Arial" w:hAnsi="Arial" w:cs="Arial"/>
          <w:color w:val="000000"/>
          <w:sz w:val="18"/>
          <w:szCs w:val="18"/>
        </w:rPr>
        <w:t xml:space="preserve">h w </w:t>
      </w:r>
      <w:r w:rsidRPr="00C62DB4">
        <w:rPr>
          <w:rFonts w:ascii="Arial" w:hAnsi="Arial" w:cs="Arial"/>
          <w:color w:val="000000"/>
          <w:spacing w:val="1"/>
          <w:sz w:val="18"/>
          <w:szCs w:val="18"/>
        </w:rPr>
        <w:t>n</w:t>
      </w:r>
      <w:r w:rsidRPr="00C62DB4">
        <w:rPr>
          <w:rFonts w:ascii="Arial" w:hAnsi="Arial" w:cs="Arial"/>
          <w:color w:val="000000"/>
          <w:sz w:val="18"/>
          <w:szCs w:val="18"/>
        </w:rPr>
        <w:t>i</w:t>
      </w:r>
      <w:r w:rsidRPr="00C62DB4">
        <w:rPr>
          <w:rFonts w:ascii="Arial" w:hAnsi="Arial" w:cs="Arial"/>
          <w:color w:val="000000"/>
          <w:spacing w:val="1"/>
          <w:sz w:val="18"/>
          <w:szCs w:val="18"/>
        </w:rPr>
        <w:t>n</w:t>
      </w:r>
      <w:r w:rsidRPr="00C62DB4">
        <w:rPr>
          <w:rFonts w:ascii="Arial" w:hAnsi="Arial" w:cs="Arial"/>
          <w:color w:val="000000"/>
          <w:sz w:val="18"/>
          <w:szCs w:val="18"/>
        </w:rPr>
        <w:t>iejs</w:t>
      </w:r>
      <w:r w:rsidRPr="00C62DB4">
        <w:rPr>
          <w:rFonts w:ascii="Arial" w:hAnsi="Arial" w:cs="Arial"/>
          <w:color w:val="000000"/>
          <w:spacing w:val="-1"/>
          <w:sz w:val="18"/>
          <w:szCs w:val="18"/>
        </w:rPr>
        <w:t>z</w:t>
      </w:r>
      <w:r w:rsidRPr="00C62DB4">
        <w:rPr>
          <w:rFonts w:ascii="Arial" w:hAnsi="Arial" w:cs="Arial"/>
          <w:color w:val="000000"/>
          <w:sz w:val="18"/>
          <w:szCs w:val="18"/>
        </w:rPr>
        <w:t xml:space="preserve">ej SWZ mają </w:t>
      </w:r>
      <w:r w:rsidRPr="00C62DB4">
        <w:rPr>
          <w:rFonts w:ascii="Arial" w:hAnsi="Arial" w:cs="Arial"/>
          <w:color w:val="000000"/>
          <w:spacing w:val="1"/>
          <w:sz w:val="18"/>
          <w:szCs w:val="18"/>
        </w:rPr>
        <w:t>z</w:t>
      </w:r>
      <w:r w:rsidRPr="00C62DB4">
        <w:rPr>
          <w:rFonts w:ascii="Arial" w:hAnsi="Arial" w:cs="Arial"/>
          <w:color w:val="000000"/>
          <w:sz w:val="18"/>
          <w:szCs w:val="18"/>
        </w:rPr>
        <w:t>as</w:t>
      </w:r>
      <w:r w:rsidRPr="00C62DB4">
        <w:rPr>
          <w:rFonts w:ascii="Arial" w:hAnsi="Arial" w:cs="Arial"/>
          <w:color w:val="000000"/>
          <w:spacing w:val="-1"/>
          <w:sz w:val="18"/>
          <w:szCs w:val="18"/>
        </w:rPr>
        <w:t>t</w:t>
      </w:r>
      <w:r w:rsidRPr="00C62DB4">
        <w:rPr>
          <w:rFonts w:ascii="Arial" w:hAnsi="Arial" w:cs="Arial"/>
          <w:color w:val="000000"/>
          <w:sz w:val="18"/>
          <w:szCs w:val="18"/>
        </w:rPr>
        <w:t>osowan</w:t>
      </w:r>
      <w:r w:rsidRPr="00C62DB4">
        <w:rPr>
          <w:rFonts w:ascii="Arial" w:hAnsi="Arial" w:cs="Arial"/>
          <w:color w:val="000000"/>
          <w:spacing w:val="-2"/>
          <w:sz w:val="18"/>
          <w:szCs w:val="18"/>
        </w:rPr>
        <w:t>i</w:t>
      </w:r>
      <w:r w:rsidRPr="00C62DB4">
        <w:rPr>
          <w:rFonts w:ascii="Arial" w:hAnsi="Arial" w:cs="Arial"/>
          <w:color w:val="000000"/>
          <w:sz w:val="18"/>
          <w:szCs w:val="18"/>
        </w:rPr>
        <w:t xml:space="preserve">e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pacing w:val="-2"/>
          <w:sz w:val="18"/>
          <w:szCs w:val="18"/>
        </w:rPr>
        <w:t>e</w:t>
      </w:r>
      <w:r w:rsidRPr="00C62DB4">
        <w:rPr>
          <w:rFonts w:ascii="Arial" w:hAnsi="Arial" w:cs="Arial"/>
          <w:color w:val="000000"/>
          <w:spacing w:val="1"/>
          <w:sz w:val="18"/>
          <w:szCs w:val="18"/>
        </w:rPr>
        <w:t>p</w:t>
      </w:r>
      <w:r w:rsidRPr="00C62DB4">
        <w:rPr>
          <w:rFonts w:ascii="Arial" w:hAnsi="Arial" w:cs="Arial"/>
          <w:color w:val="000000"/>
          <w:sz w:val="18"/>
          <w:szCs w:val="18"/>
        </w:rPr>
        <w:t xml:space="preserve">isy </w:t>
      </w:r>
      <w:r w:rsidRPr="00C62DB4">
        <w:rPr>
          <w:rFonts w:ascii="Arial" w:hAnsi="Arial" w:cs="Arial"/>
          <w:color w:val="000000"/>
          <w:spacing w:val="1"/>
          <w:sz w:val="18"/>
          <w:szCs w:val="18"/>
        </w:rPr>
        <w:t>u</w:t>
      </w:r>
      <w:r w:rsidRPr="00C62DB4">
        <w:rPr>
          <w:rFonts w:ascii="Arial" w:hAnsi="Arial" w:cs="Arial"/>
          <w:color w:val="000000"/>
          <w:sz w:val="18"/>
          <w:szCs w:val="18"/>
        </w:rPr>
        <w:t>s</w:t>
      </w:r>
      <w:r w:rsidRPr="00C62DB4">
        <w:rPr>
          <w:rFonts w:ascii="Arial" w:hAnsi="Arial" w:cs="Arial"/>
          <w:color w:val="000000"/>
          <w:spacing w:val="1"/>
          <w:sz w:val="18"/>
          <w:szCs w:val="18"/>
        </w:rPr>
        <w:t>t</w:t>
      </w:r>
      <w:r w:rsidRPr="00C62DB4">
        <w:rPr>
          <w:rFonts w:ascii="Arial" w:hAnsi="Arial" w:cs="Arial"/>
          <w:color w:val="000000"/>
          <w:sz w:val="18"/>
          <w:szCs w:val="18"/>
        </w:rPr>
        <w:t>a</w:t>
      </w:r>
      <w:r w:rsidRPr="00C62DB4">
        <w:rPr>
          <w:rFonts w:ascii="Arial" w:hAnsi="Arial" w:cs="Arial"/>
          <w:color w:val="000000"/>
          <w:spacing w:val="-1"/>
          <w:sz w:val="18"/>
          <w:szCs w:val="18"/>
        </w:rPr>
        <w:t>w</w:t>
      </w:r>
      <w:r w:rsidRPr="00C62DB4">
        <w:rPr>
          <w:rFonts w:ascii="Arial" w:hAnsi="Arial" w:cs="Arial"/>
          <w:color w:val="000000"/>
          <w:sz w:val="18"/>
          <w:szCs w:val="18"/>
        </w:rPr>
        <w:t xml:space="preserve">y </w:t>
      </w:r>
      <w:r w:rsidRPr="00C62DB4">
        <w:rPr>
          <w:rFonts w:ascii="Arial" w:hAnsi="Arial" w:cs="Arial"/>
          <w:color w:val="000000"/>
          <w:spacing w:val="2"/>
          <w:sz w:val="18"/>
          <w:szCs w:val="18"/>
        </w:rPr>
        <w:t>P</w:t>
      </w:r>
      <w:r w:rsidRPr="00C62DB4">
        <w:rPr>
          <w:rFonts w:ascii="Arial" w:hAnsi="Arial" w:cs="Arial"/>
          <w:color w:val="000000"/>
          <w:spacing w:val="-1"/>
          <w:sz w:val="18"/>
          <w:szCs w:val="18"/>
        </w:rPr>
        <w:t xml:space="preserve">rawo zamówień publicznych </w:t>
      </w:r>
      <w:r w:rsidRPr="00C62DB4">
        <w:rPr>
          <w:rFonts w:ascii="Arial" w:hAnsi="Arial" w:cs="Arial"/>
          <w:color w:val="000000"/>
          <w:sz w:val="18"/>
          <w:szCs w:val="18"/>
        </w:rPr>
        <w:t xml:space="preserve">oraz </w:t>
      </w:r>
      <w:r w:rsidRPr="00C62DB4">
        <w:rPr>
          <w:rFonts w:ascii="Arial" w:hAnsi="Arial" w:cs="Arial"/>
          <w:color w:val="000000"/>
          <w:spacing w:val="1"/>
          <w:sz w:val="18"/>
          <w:szCs w:val="18"/>
        </w:rPr>
        <w:t>p</w:t>
      </w:r>
      <w:r w:rsidRPr="00C62DB4">
        <w:rPr>
          <w:rFonts w:ascii="Arial" w:hAnsi="Arial" w:cs="Arial"/>
          <w:color w:val="000000"/>
          <w:spacing w:val="-2"/>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p</w:t>
      </w:r>
      <w:r w:rsidRPr="00C62DB4">
        <w:rPr>
          <w:rFonts w:ascii="Arial" w:hAnsi="Arial" w:cs="Arial"/>
          <w:color w:val="000000"/>
          <w:sz w:val="18"/>
          <w:szCs w:val="18"/>
        </w:rPr>
        <w:t>isy K</w:t>
      </w:r>
      <w:r w:rsidRPr="00C62DB4">
        <w:rPr>
          <w:rFonts w:ascii="Arial" w:hAnsi="Arial" w:cs="Arial"/>
          <w:color w:val="000000"/>
          <w:spacing w:val="1"/>
          <w:sz w:val="18"/>
          <w:szCs w:val="18"/>
        </w:rPr>
        <w:t>od</w:t>
      </w:r>
      <w:r w:rsidRPr="00C62DB4">
        <w:rPr>
          <w:rFonts w:ascii="Arial" w:hAnsi="Arial" w:cs="Arial"/>
          <w:color w:val="000000"/>
          <w:sz w:val="18"/>
          <w:szCs w:val="18"/>
        </w:rPr>
        <w:t>e</w:t>
      </w:r>
      <w:r w:rsidRPr="00C62DB4">
        <w:rPr>
          <w:rFonts w:ascii="Arial" w:hAnsi="Arial" w:cs="Arial"/>
          <w:color w:val="000000"/>
          <w:spacing w:val="-1"/>
          <w:sz w:val="18"/>
          <w:szCs w:val="18"/>
        </w:rPr>
        <w:t>k</w:t>
      </w:r>
      <w:r w:rsidRPr="00C62DB4">
        <w:rPr>
          <w:rFonts w:ascii="Arial" w:hAnsi="Arial" w:cs="Arial"/>
          <w:color w:val="000000"/>
          <w:sz w:val="18"/>
          <w:szCs w:val="18"/>
        </w:rPr>
        <w:t>su</w:t>
      </w:r>
      <w:r w:rsidRPr="00C62DB4">
        <w:rPr>
          <w:rFonts w:ascii="Arial" w:hAnsi="Arial" w:cs="Arial"/>
          <w:color w:val="000000"/>
          <w:spacing w:val="-1"/>
          <w:sz w:val="18"/>
          <w:szCs w:val="18"/>
        </w:rPr>
        <w:t xml:space="preserve"> c</w:t>
      </w:r>
      <w:r w:rsidRPr="00C62DB4">
        <w:rPr>
          <w:rFonts w:ascii="Arial" w:hAnsi="Arial" w:cs="Arial"/>
          <w:color w:val="000000"/>
          <w:sz w:val="18"/>
          <w:szCs w:val="18"/>
        </w:rPr>
        <w:t>y</w:t>
      </w:r>
      <w:r w:rsidRPr="00C62DB4">
        <w:rPr>
          <w:rFonts w:ascii="Arial" w:hAnsi="Arial" w:cs="Arial"/>
          <w:color w:val="000000"/>
          <w:spacing w:val="-2"/>
          <w:sz w:val="18"/>
          <w:szCs w:val="18"/>
        </w:rPr>
        <w:t>w</w:t>
      </w:r>
      <w:r w:rsidRPr="00C62DB4">
        <w:rPr>
          <w:rFonts w:ascii="Arial" w:hAnsi="Arial" w:cs="Arial"/>
          <w:color w:val="000000"/>
          <w:sz w:val="18"/>
          <w:szCs w:val="18"/>
        </w:rPr>
        <w:t>il</w:t>
      </w:r>
      <w:r w:rsidRPr="00C62DB4">
        <w:rPr>
          <w:rFonts w:ascii="Arial" w:hAnsi="Arial" w:cs="Arial"/>
          <w:color w:val="000000"/>
          <w:spacing w:val="1"/>
          <w:sz w:val="18"/>
          <w:szCs w:val="18"/>
        </w:rPr>
        <w:t>n</w:t>
      </w:r>
      <w:r w:rsidRPr="00C62DB4">
        <w:rPr>
          <w:rFonts w:ascii="Arial" w:hAnsi="Arial" w:cs="Arial"/>
          <w:color w:val="000000"/>
          <w:sz w:val="18"/>
          <w:szCs w:val="18"/>
        </w:rPr>
        <w:t>eg</w:t>
      </w:r>
      <w:r w:rsidRPr="00C62DB4">
        <w:rPr>
          <w:rFonts w:ascii="Arial" w:hAnsi="Arial" w:cs="Arial"/>
          <w:color w:val="000000"/>
          <w:spacing w:val="1"/>
          <w:sz w:val="18"/>
          <w:szCs w:val="18"/>
        </w:rPr>
        <w:t>o</w:t>
      </w:r>
      <w:r w:rsidRPr="00C62DB4">
        <w:rPr>
          <w:rFonts w:ascii="Arial" w:hAnsi="Arial" w:cs="Arial"/>
          <w:color w:val="000000"/>
          <w:sz w:val="18"/>
          <w:szCs w:val="18"/>
        </w:rPr>
        <w:t>.</w:t>
      </w:r>
    </w:p>
    <w:p w14:paraId="7DBE1B6B" w14:textId="54E34341" w:rsidR="00AF39FA" w:rsidRPr="0092445B" w:rsidRDefault="008D14A1" w:rsidP="00860763">
      <w:pPr>
        <w:widowControl w:val="0"/>
        <w:numPr>
          <w:ilvl w:val="1"/>
          <w:numId w:val="9"/>
        </w:numPr>
        <w:spacing w:line="276" w:lineRule="auto"/>
        <w:ind w:right="6"/>
        <w:jc w:val="both"/>
        <w:rPr>
          <w:rFonts w:ascii="Arial" w:hAnsi="Arial" w:cs="Arial"/>
          <w:color w:val="000000"/>
          <w:sz w:val="18"/>
          <w:szCs w:val="18"/>
        </w:rPr>
      </w:pPr>
      <w:r w:rsidRPr="00C62DB4">
        <w:rPr>
          <w:rFonts w:ascii="Arial" w:hAnsi="Arial" w:cs="Arial"/>
          <w:color w:val="000000"/>
          <w:sz w:val="18"/>
          <w:szCs w:val="18"/>
        </w:rPr>
        <w:t>O</w:t>
      </w:r>
      <w:r w:rsidRPr="00C62DB4">
        <w:rPr>
          <w:rFonts w:ascii="Arial" w:hAnsi="Arial" w:cs="Arial"/>
          <w:color w:val="000000"/>
          <w:spacing w:val="-1"/>
          <w:sz w:val="18"/>
          <w:szCs w:val="18"/>
        </w:rPr>
        <w:t>s</w:t>
      </w:r>
      <w:r w:rsidRPr="00C62DB4">
        <w:rPr>
          <w:rFonts w:ascii="Arial" w:hAnsi="Arial" w:cs="Arial"/>
          <w:color w:val="000000"/>
          <w:sz w:val="18"/>
          <w:szCs w:val="18"/>
        </w:rPr>
        <w:t>o</w:t>
      </w:r>
      <w:r w:rsidRPr="00C62DB4">
        <w:rPr>
          <w:rFonts w:ascii="Arial" w:hAnsi="Arial" w:cs="Arial"/>
          <w:color w:val="000000"/>
          <w:spacing w:val="1"/>
          <w:sz w:val="18"/>
          <w:szCs w:val="18"/>
        </w:rPr>
        <w:t>b</w:t>
      </w:r>
      <w:r w:rsidRPr="00C62DB4">
        <w:rPr>
          <w:rFonts w:ascii="Arial" w:hAnsi="Arial" w:cs="Arial"/>
          <w:color w:val="000000"/>
          <w:sz w:val="18"/>
          <w:szCs w:val="18"/>
        </w:rPr>
        <w:t>y re</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2"/>
          <w:sz w:val="18"/>
          <w:szCs w:val="18"/>
        </w:rPr>
        <w:t>e</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n</w:t>
      </w:r>
      <w:r w:rsidRPr="00C62DB4">
        <w:rPr>
          <w:rFonts w:ascii="Arial" w:hAnsi="Arial" w:cs="Arial"/>
          <w:color w:val="000000"/>
          <w:spacing w:val="1"/>
          <w:sz w:val="18"/>
          <w:szCs w:val="18"/>
        </w:rPr>
        <w:t>t</w:t>
      </w:r>
      <w:r w:rsidRPr="00C62DB4">
        <w:rPr>
          <w:rFonts w:ascii="Arial" w:hAnsi="Arial" w:cs="Arial"/>
          <w:color w:val="000000"/>
          <w:spacing w:val="-1"/>
          <w:sz w:val="18"/>
          <w:szCs w:val="18"/>
        </w:rPr>
        <w:t>u</w:t>
      </w:r>
      <w:r w:rsidRPr="00C62DB4">
        <w:rPr>
          <w:rFonts w:ascii="Arial" w:hAnsi="Arial" w:cs="Arial"/>
          <w:color w:val="000000"/>
          <w:sz w:val="18"/>
          <w:szCs w:val="18"/>
        </w:rPr>
        <w:t xml:space="preserve">jące </w:t>
      </w:r>
      <w:r w:rsidRPr="00C62DB4">
        <w:rPr>
          <w:rFonts w:ascii="Arial" w:hAnsi="Arial" w:cs="Arial"/>
          <w:color w:val="000000"/>
          <w:spacing w:val="-2"/>
          <w:sz w:val="18"/>
          <w:szCs w:val="18"/>
        </w:rPr>
        <w:t>W</w:t>
      </w:r>
      <w:r w:rsidRPr="00C62DB4">
        <w:rPr>
          <w:rFonts w:ascii="Arial" w:hAnsi="Arial" w:cs="Arial"/>
          <w:color w:val="000000"/>
          <w:sz w:val="18"/>
          <w:szCs w:val="18"/>
        </w:rPr>
        <w:t>y</w:t>
      </w:r>
      <w:r w:rsidRPr="00C62DB4">
        <w:rPr>
          <w:rFonts w:ascii="Arial" w:hAnsi="Arial" w:cs="Arial"/>
          <w:color w:val="000000"/>
          <w:spacing w:val="-2"/>
          <w:sz w:val="18"/>
          <w:szCs w:val="18"/>
        </w:rPr>
        <w:t>k</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z w:val="18"/>
          <w:szCs w:val="18"/>
        </w:rPr>
        <w:t>a</w:t>
      </w:r>
      <w:r w:rsidRPr="00C62DB4">
        <w:rPr>
          <w:rFonts w:ascii="Arial" w:hAnsi="Arial" w:cs="Arial"/>
          <w:color w:val="000000"/>
          <w:spacing w:val="-1"/>
          <w:sz w:val="18"/>
          <w:szCs w:val="18"/>
        </w:rPr>
        <w:t>wc</w:t>
      </w:r>
      <w:r w:rsidRPr="00C62DB4">
        <w:rPr>
          <w:rFonts w:ascii="Arial" w:hAnsi="Arial" w:cs="Arial"/>
          <w:color w:val="000000"/>
          <w:sz w:val="18"/>
          <w:szCs w:val="18"/>
        </w:rPr>
        <w:t xml:space="preserve">ę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 xml:space="preserve">y </w:t>
      </w:r>
      <w:r w:rsidRPr="00C62DB4">
        <w:rPr>
          <w:rFonts w:ascii="Arial" w:hAnsi="Arial" w:cs="Arial"/>
          <w:color w:val="000000"/>
          <w:spacing w:val="1"/>
          <w:sz w:val="18"/>
          <w:szCs w:val="18"/>
        </w:rPr>
        <w:t>p</w:t>
      </w:r>
      <w:r w:rsidRPr="00C62DB4">
        <w:rPr>
          <w:rFonts w:ascii="Arial" w:hAnsi="Arial" w:cs="Arial"/>
          <w:color w:val="000000"/>
          <w:sz w:val="18"/>
          <w:szCs w:val="18"/>
        </w:rPr>
        <w:t>o</w:t>
      </w:r>
      <w:r w:rsidRPr="00C62DB4">
        <w:rPr>
          <w:rFonts w:ascii="Arial" w:hAnsi="Arial" w:cs="Arial"/>
          <w:color w:val="000000"/>
          <w:spacing w:val="-1"/>
          <w:sz w:val="18"/>
          <w:szCs w:val="18"/>
        </w:rPr>
        <w:t>d</w:t>
      </w:r>
      <w:r w:rsidRPr="00C62DB4">
        <w:rPr>
          <w:rFonts w:ascii="Arial" w:hAnsi="Arial" w:cs="Arial"/>
          <w:color w:val="000000"/>
          <w:spacing w:val="1"/>
          <w:sz w:val="18"/>
          <w:szCs w:val="18"/>
        </w:rPr>
        <w:t>p</w:t>
      </w:r>
      <w:r w:rsidRPr="00C62DB4">
        <w:rPr>
          <w:rFonts w:ascii="Arial" w:hAnsi="Arial" w:cs="Arial"/>
          <w:color w:val="000000"/>
          <w:sz w:val="18"/>
          <w:szCs w:val="18"/>
        </w:rPr>
        <w:t>isa</w:t>
      </w:r>
      <w:r w:rsidRPr="00C62DB4">
        <w:rPr>
          <w:rFonts w:ascii="Arial" w:hAnsi="Arial" w:cs="Arial"/>
          <w:color w:val="000000"/>
          <w:spacing w:val="-1"/>
          <w:sz w:val="18"/>
          <w:szCs w:val="18"/>
        </w:rPr>
        <w:t>n</w:t>
      </w:r>
      <w:r w:rsidRPr="00C62DB4">
        <w:rPr>
          <w:rFonts w:ascii="Arial" w:hAnsi="Arial" w:cs="Arial"/>
          <w:color w:val="000000"/>
          <w:sz w:val="18"/>
          <w:szCs w:val="18"/>
        </w:rPr>
        <w:t xml:space="preserve">iu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owy</w:t>
      </w:r>
      <w:r w:rsidRPr="00C62DB4">
        <w:rPr>
          <w:rFonts w:ascii="Arial" w:hAnsi="Arial" w:cs="Arial"/>
          <w:color w:val="000000"/>
          <w:sz w:val="18"/>
          <w:szCs w:val="18"/>
        </w:rPr>
        <w:t xml:space="preserve"> </w:t>
      </w:r>
      <w:r w:rsidRPr="00C62DB4">
        <w:rPr>
          <w:rFonts w:ascii="Arial" w:hAnsi="Arial" w:cs="Arial"/>
          <w:color w:val="000000"/>
          <w:spacing w:val="-1"/>
          <w:sz w:val="18"/>
          <w:szCs w:val="18"/>
        </w:rPr>
        <w:t>w</w:t>
      </w:r>
      <w:r w:rsidRPr="00C62DB4">
        <w:rPr>
          <w:rFonts w:ascii="Arial" w:hAnsi="Arial" w:cs="Arial"/>
          <w:color w:val="000000"/>
          <w:sz w:val="18"/>
          <w:szCs w:val="18"/>
        </w:rPr>
        <w:t>i</w:t>
      </w:r>
      <w:r w:rsidRPr="00C62DB4">
        <w:rPr>
          <w:rFonts w:ascii="Arial" w:hAnsi="Arial" w:cs="Arial"/>
          <w:color w:val="000000"/>
          <w:spacing w:val="1"/>
          <w:sz w:val="18"/>
          <w:szCs w:val="18"/>
        </w:rPr>
        <w:t>nn</w:t>
      </w:r>
      <w:r w:rsidRPr="00C62DB4">
        <w:rPr>
          <w:rFonts w:ascii="Arial" w:hAnsi="Arial" w:cs="Arial"/>
          <w:color w:val="000000"/>
          <w:sz w:val="18"/>
          <w:szCs w:val="18"/>
        </w:rPr>
        <w:t xml:space="preserve">y </w:t>
      </w:r>
      <w:r w:rsidRPr="00C62DB4">
        <w:rPr>
          <w:rFonts w:ascii="Arial" w:hAnsi="Arial" w:cs="Arial"/>
          <w:color w:val="000000"/>
          <w:spacing w:val="1"/>
          <w:sz w:val="18"/>
          <w:szCs w:val="18"/>
        </w:rPr>
        <w:t>p</w:t>
      </w:r>
      <w:r w:rsidRPr="00C62DB4">
        <w:rPr>
          <w:rFonts w:ascii="Arial" w:hAnsi="Arial" w:cs="Arial"/>
          <w:color w:val="000000"/>
          <w:sz w:val="18"/>
          <w:szCs w:val="18"/>
        </w:rPr>
        <w:t>osi</w:t>
      </w:r>
      <w:r w:rsidRPr="00C62DB4">
        <w:rPr>
          <w:rFonts w:ascii="Arial" w:hAnsi="Arial" w:cs="Arial"/>
          <w:color w:val="000000"/>
          <w:spacing w:val="-2"/>
          <w:sz w:val="18"/>
          <w:szCs w:val="18"/>
        </w:rPr>
        <w:t>a</w:t>
      </w:r>
      <w:r w:rsidRPr="00C62DB4">
        <w:rPr>
          <w:rFonts w:ascii="Arial" w:hAnsi="Arial" w:cs="Arial"/>
          <w:color w:val="000000"/>
          <w:spacing w:val="1"/>
          <w:sz w:val="18"/>
          <w:szCs w:val="18"/>
        </w:rPr>
        <w:t>d</w:t>
      </w:r>
      <w:r w:rsidRPr="00C62DB4">
        <w:rPr>
          <w:rFonts w:ascii="Arial" w:hAnsi="Arial" w:cs="Arial"/>
          <w:color w:val="000000"/>
          <w:spacing w:val="-2"/>
          <w:sz w:val="18"/>
          <w:szCs w:val="18"/>
        </w:rPr>
        <w:t>a</w:t>
      </w:r>
      <w:r w:rsidRPr="00C62DB4">
        <w:rPr>
          <w:rFonts w:ascii="Arial" w:hAnsi="Arial" w:cs="Arial"/>
          <w:color w:val="000000"/>
          <w:sz w:val="18"/>
          <w:szCs w:val="18"/>
        </w:rPr>
        <w:t xml:space="preserve">ć </w:t>
      </w:r>
      <w:r w:rsidRPr="00C62DB4">
        <w:rPr>
          <w:rFonts w:ascii="Arial" w:hAnsi="Arial" w:cs="Arial"/>
          <w:color w:val="000000"/>
          <w:spacing w:val="1"/>
          <w:sz w:val="18"/>
          <w:szCs w:val="18"/>
        </w:rPr>
        <w:t>z</w:t>
      </w:r>
      <w:r w:rsidRPr="00C62DB4">
        <w:rPr>
          <w:rFonts w:ascii="Arial" w:hAnsi="Arial" w:cs="Arial"/>
          <w:color w:val="000000"/>
          <w:sz w:val="18"/>
          <w:szCs w:val="18"/>
        </w:rPr>
        <w:t>e so</w:t>
      </w:r>
      <w:r w:rsidRPr="00C62DB4">
        <w:rPr>
          <w:rFonts w:ascii="Arial" w:hAnsi="Arial" w:cs="Arial"/>
          <w:color w:val="000000"/>
          <w:spacing w:val="1"/>
          <w:sz w:val="18"/>
          <w:szCs w:val="18"/>
        </w:rPr>
        <w:t>b</w:t>
      </w:r>
      <w:r w:rsidRPr="00C62DB4">
        <w:rPr>
          <w:rFonts w:ascii="Arial" w:hAnsi="Arial" w:cs="Arial"/>
          <w:color w:val="000000"/>
          <w:sz w:val="18"/>
          <w:szCs w:val="18"/>
        </w:rPr>
        <w:t xml:space="preserve">ą </w:t>
      </w:r>
      <w:r w:rsidRPr="00C62DB4">
        <w:rPr>
          <w:rFonts w:ascii="Arial" w:hAnsi="Arial" w:cs="Arial"/>
          <w:color w:val="000000"/>
          <w:spacing w:val="1"/>
          <w:sz w:val="18"/>
          <w:szCs w:val="18"/>
        </w:rPr>
        <w:t>d</w:t>
      </w:r>
      <w:r w:rsidRPr="00C62DB4">
        <w:rPr>
          <w:rFonts w:ascii="Arial" w:hAnsi="Arial" w:cs="Arial"/>
          <w:color w:val="000000"/>
          <w:sz w:val="18"/>
          <w:szCs w:val="18"/>
        </w:rPr>
        <w:t>o</w:t>
      </w:r>
      <w:r w:rsidRPr="00C62DB4">
        <w:rPr>
          <w:rFonts w:ascii="Arial" w:hAnsi="Arial" w:cs="Arial"/>
          <w:color w:val="000000"/>
          <w:spacing w:val="-1"/>
          <w:sz w:val="18"/>
          <w:szCs w:val="18"/>
        </w:rPr>
        <w:t>k</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2"/>
          <w:sz w:val="18"/>
          <w:szCs w:val="18"/>
        </w:rPr>
        <w:t>e</w:t>
      </w:r>
      <w:r w:rsidRPr="00C62DB4">
        <w:rPr>
          <w:rFonts w:ascii="Arial" w:hAnsi="Arial" w:cs="Arial"/>
          <w:color w:val="000000"/>
          <w:spacing w:val="1"/>
          <w:sz w:val="18"/>
          <w:szCs w:val="18"/>
        </w:rPr>
        <w:t>nt</w:t>
      </w:r>
      <w:r w:rsidRPr="00C62DB4">
        <w:rPr>
          <w:rFonts w:ascii="Arial" w:hAnsi="Arial" w:cs="Arial"/>
          <w:color w:val="000000"/>
          <w:sz w:val="18"/>
          <w:szCs w:val="18"/>
        </w:rPr>
        <w:t>y</w:t>
      </w:r>
      <w:r w:rsidRPr="00C62DB4">
        <w:rPr>
          <w:rFonts w:ascii="Arial" w:hAnsi="Arial" w:cs="Arial"/>
          <w:color w:val="000000"/>
          <w:spacing w:val="1"/>
          <w:sz w:val="18"/>
          <w:szCs w:val="18"/>
        </w:rPr>
        <w:t xml:space="preserve"> p</w:t>
      </w:r>
      <w:r w:rsidRPr="00C62DB4">
        <w:rPr>
          <w:rFonts w:ascii="Arial" w:hAnsi="Arial" w:cs="Arial"/>
          <w:color w:val="000000"/>
          <w:spacing w:val="-2"/>
          <w:sz w:val="18"/>
          <w:szCs w:val="18"/>
        </w:rPr>
        <w:t>o</w:t>
      </w:r>
      <w:r w:rsidRPr="00C62DB4">
        <w:rPr>
          <w:rFonts w:ascii="Arial" w:hAnsi="Arial" w:cs="Arial"/>
          <w:color w:val="000000"/>
          <w:spacing w:val="1"/>
          <w:sz w:val="18"/>
          <w:szCs w:val="18"/>
        </w:rPr>
        <w:t>t</w:t>
      </w:r>
      <w:r w:rsidRPr="00C62DB4">
        <w:rPr>
          <w:rFonts w:ascii="Arial" w:hAnsi="Arial" w:cs="Arial"/>
          <w:color w:val="000000"/>
          <w:spacing w:val="-1"/>
          <w:sz w:val="18"/>
          <w:szCs w:val="18"/>
        </w:rPr>
        <w:t>w</w:t>
      </w:r>
      <w:r w:rsidRPr="00C62DB4">
        <w:rPr>
          <w:rFonts w:ascii="Arial" w:hAnsi="Arial" w:cs="Arial"/>
          <w:color w:val="000000"/>
          <w:sz w:val="18"/>
          <w:szCs w:val="18"/>
        </w:rPr>
        <w:t>ier</w:t>
      </w:r>
      <w:r w:rsidRPr="00C62DB4">
        <w:rPr>
          <w:rFonts w:ascii="Arial" w:hAnsi="Arial" w:cs="Arial"/>
          <w:color w:val="000000"/>
          <w:spacing w:val="1"/>
          <w:sz w:val="18"/>
          <w:szCs w:val="18"/>
        </w:rPr>
        <w:t>d</w:t>
      </w:r>
      <w:r w:rsidRPr="00C62DB4">
        <w:rPr>
          <w:rFonts w:ascii="Arial" w:hAnsi="Arial" w:cs="Arial"/>
          <w:color w:val="000000"/>
          <w:spacing w:val="-1"/>
          <w:sz w:val="18"/>
          <w:szCs w:val="18"/>
        </w:rPr>
        <w:t>z</w:t>
      </w:r>
      <w:r w:rsidRPr="00C62DB4">
        <w:rPr>
          <w:rFonts w:ascii="Arial" w:hAnsi="Arial" w:cs="Arial"/>
          <w:color w:val="000000"/>
          <w:spacing w:val="-2"/>
          <w:sz w:val="18"/>
          <w:szCs w:val="18"/>
        </w:rPr>
        <w:t>a</w:t>
      </w:r>
      <w:r w:rsidRPr="00C62DB4">
        <w:rPr>
          <w:rFonts w:ascii="Arial" w:hAnsi="Arial" w:cs="Arial"/>
          <w:color w:val="000000"/>
          <w:sz w:val="18"/>
          <w:szCs w:val="18"/>
        </w:rPr>
        <w:t>jące i</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t>
      </w:r>
      <w:r w:rsidRPr="00C62DB4">
        <w:rPr>
          <w:rFonts w:ascii="Arial" w:hAnsi="Arial" w:cs="Arial"/>
          <w:color w:val="000000"/>
          <w:spacing w:val="-1"/>
          <w:sz w:val="18"/>
          <w:szCs w:val="18"/>
        </w:rPr>
        <w:t>c</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d</w:t>
      </w:r>
      <w:r w:rsidRPr="00C62DB4">
        <w:rPr>
          <w:rFonts w:ascii="Arial" w:hAnsi="Arial" w:cs="Arial"/>
          <w:color w:val="000000"/>
          <w:sz w:val="18"/>
          <w:szCs w:val="18"/>
        </w:rPr>
        <w:t xml:space="preserve">o </w:t>
      </w:r>
      <w:r w:rsidRPr="00C62DB4">
        <w:rPr>
          <w:rFonts w:ascii="Arial" w:hAnsi="Arial" w:cs="Arial"/>
          <w:color w:val="000000"/>
          <w:spacing w:val="1"/>
          <w:sz w:val="18"/>
          <w:szCs w:val="18"/>
        </w:rPr>
        <w:t>p</w:t>
      </w:r>
      <w:r w:rsidRPr="00C62DB4">
        <w:rPr>
          <w:rFonts w:ascii="Arial" w:hAnsi="Arial" w:cs="Arial"/>
          <w:color w:val="000000"/>
          <w:sz w:val="18"/>
          <w:szCs w:val="18"/>
        </w:rPr>
        <w:t>o</w:t>
      </w:r>
      <w:r w:rsidRPr="00C62DB4">
        <w:rPr>
          <w:rFonts w:ascii="Arial" w:hAnsi="Arial" w:cs="Arial"/>
          <w:color w:val="000000"/>
          <w:spacing w:val="1"/>
          <w:sz w:val="18"/>
          <w:szCs w:val="18"/>
        </w:rPr>
        <w:t>d</w:t>
      </w:r>
      <w:r w:rsidRPr="00C62DB4">
        <w:rPr>
          <w:rFonts w:ascii="Arial" w:hAnsi="Arial" w:cs="Arial"/>
          <w:color w:val="000000"/>
          <w:spacing w:val="-1"/>
          <w:sz w:val="18"/>
          <w:szCs w:val="18"/>
        </w:rPr>
        <w:t>p</w:t>
      </w:r>
      <w:r w:rsidRPr="00C62DB4">
        <w:rPr>
          <w:rFonts w:ascii="Arial" w:hAnsi="Arial" w:cs="Arial"/>
          <w:color w:val="000000"/>
          <w:sz w:val="18"/>
          <w:szCs w:val="18"/>
        </w:rPr>
        <w:t>isa</w:t>
      </w:r>
      <w:r w:rsidRPr="00C62DB4">
        <w:rPr>
          <w:rFonts w:ascii="Arial" w:hAnsi="Arial" w:cs="Arial"/>
          <w:color w:val="000000"/>
          <w:spacing w:val="1"/>
          <w:sz w:val="18"/>
          <w:szCs w:val="18"/>
        </w:rPr>
        <w:t>n</w:t>
      </w:r>
      <w:r w:rsidRPr="00C62DB4">
        <w:rPr>
          <w:rFonts w:ascii="Arial" w:hAnsi="Arial" w:cs="Arial"/>
          <w:color w:val="000000"/>
          <w:sz w:val="18"/>
          <w:szCs w:val="18"/>
        </w:rPr>
        <w:t xml:space="preserve">ia </w:t>
      </w:r>
      <w:r w:rsidRPr="00C62DB4">
        <w:rPr>
          <w:rFonts w:ascii="Arial" w:hAnsi="Arial" w:cs="Arial"/>
          <w:color w:val="000000"/>
          <w:spacing w:val="1"/>
          <w:sz w:val="18"/>
          <w:szCs w:val="18"/>
        </w:rPr>
        <w:t>u</w:t>
      </w:r>
      <w:r w:rsidRPr="00C62DB4">
        <w:rPr>
          <w:rFonts w:ascii="Arial" w:hAnsi="Arial" w:cs="Arial"/>
          <w:color w:val="000000"/>
          <w:spacing w:val="-2"/>
          <w:sz w:val="18"/>
          <w:szCs w:val="18"/>
        </w:rPr>
        <w:t>mowy</w:t>
      </w:r>
      <w:r w:rsidRPr="00C62DB4">
        <w:rPr>
          <w:rFonts w:ascii="Arial" w:hAnsi="Arial" w:cs="Arial"/>
          <w:color w:val="000000"/>
          <w:sz w:val="18"/>
          <w:szCs w:val="18"/>
        </w:rPr>
        <w:t>, o i</w:t>
      </w:r>
      <w:r w:rsidRPr="00C62DB4">
        <w:rPr>
          <w:rFonts w:ascii="Arial" w:hAnsi="Arial" w:cs="Arial"/>
          <w:color w:val="000000"/>
          <w:spacing w:val="2"/>
          <w:sz w:val="18"/>
          <w:szCs w:val="18"/>
        </w:rPr>
        <w:t>l</w:t>
      </w:r>
      <w:r w:rsidRPr="00C62DB4">
        <w:rPr>
          <w:rFonts w:ascii="Arial" w:hAnsi="Arial" w:cs="Arial"/>
          <w:color w:val="000000"/>
          <w:sz w:val="18"/>
          <w:szCs w:val="18"/>
        </w:rPr>
        <w:t xml:space="preserve">e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t>
      </w:r>
      <w:r w:rsidRPr="00C62DB4">
        <w:rPr>
          <w:rFonts w:ascii="Arial" w:hAnsi="Arial" w:cs="Arial"/>
          <w:color w:val="000000"/>
          <w:spacing w:val="-1"/>
          <w:sz w:val="18"/>
          <w:szCs w:val="18"/>
        </w:rPr>
        <w:t>c</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t</w:t>
      </w:r>
      <w:r w:rsidRPr="00C62DB4">
        <w:rPr>
          <w:rFonts w:ascii="Arial" w:hAnsi="Arial" w:cs="Arial"/>
          <w:color w:val="000000"/>
          <w:sz w:val="18"/>
          <w:szCs w:val="18"/>
        </w:rPr>
        <w:t xml:space="preserve">o </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b</w:t>
      </w:r>
      <w:r w:rsidRPr="00C62DB4">
        <w:rPr>
          <w:rFonts w:ascii="Arial" w:hAnsi="Arial" w:cs="Arial"/>
          <w:color w:val="000000"/>
          <w:sz w:val="18"/>
          <w:szCs w:val="18"/>
        </w:rPr>
        <w:t>ę</w:t>
      </w:r>
      <w:r w:rsidRPr="00C62DB4">
        <w:rPr>
          <w:rFonts w:ascii="Arial" w:hAnsi="Arial" w:cs="Arial"/>
          <w:color w:val="000000"/>
          <w:spacing w:val="-1"/>
          <w:sz w:val="18"/>
          <w:szCs w:val="18"/>
        </w:rPr>
        <w:t>d</w:t>
      </w:r>
      <w:r w:rsidRPr="00C62DB4">
        <w:rPr>
          <w:rFonts w:ascii="Arial" w:hAnsi="Arial" w:cs="Arial"/>
          <w:color w:val="000000"/>
          <w:spacing w:val="1"/>
          <w:sz w:val="18"/>
          <w:szCs w:val="18"/>
        </w:rPr>
        <w:t>z</w:t>
      </w:r>
      <w:r w:rsidRPr="00C62DB4">
        <w:rPr>
          <w:rFonts w:ascii="Arial" w:hAnsi="Arial" w:cs="Arial"/>
          <w:color w:val="000000"/>
          <w:sz w:val="18"/>
          <w:szCs w:val="18"/>
        </w:rPr>
        <w:t xml:space="preserve">ie </w:t>
      </w:r>
      <w:r w:rsidRPr="00C62DB4">
        <w:rPr>
          <w:rFonts w:ascii="Arial" w:hAnsi="Arial" w:cs="Arial"/>
          <w:color w:val="000000"/>
          <w:spacing w:val="-1"/>
          <w:sz w:val="18"/>
          <w:szCs w:val="18"/>
        </w:rPr>
        <w:t>w</w:t>
      </w:r>
      <w:r w:rsidRPr="00C62DB4">
        <w:rPr>
          <w:rFonts w:ascii="Arial" w:hAnsi="Arial" w:cs="Arial"/>
          <w:color w:val="000000"/>
          <w:sz w:val="18"/>
          <w:szCs w:val="18"/>
        </w:rPr>
        <w:t xml:space="preserve">ynikać z </w:t>
      </w:r>
      <w:r w:rsidRPr="00C62DB4">
        <w:rPr>
          <w:rFonts w:ascii="Arial" w:hAnsi="Arial" w:cs="Arial"/>
          <w:color w:val="000000"/>
          <w:spacing w:val="1"/>
          <w:sz w:val="18"/>
          <w:szCs w:val="18"/>
        </w:rPr>
        <w:t>d</w:t>
      </w:r>
      <w:r w:rsidRPr="00C62DB4">
        <w:rPr>
          <w:rFonts w:ascii="Arial" w:hAnsi="Arial" w:cs="Arial"/>
          <w:color w:val="000000"/>
          <w:sz w:val="18"/>
          <w:szCs w:val="18"/>
        </w:rPr>
        <w:t>o</w:t>
      </w:r>
      <w:r w:rsidRPr="00C62DB4">
        <w:rPr>
          <w:rFonts w:ascii="Arial" w:hAnsi="Arial" w:cs="Arial"/>
          <w:color w:val="000000"/>
          <w:spacing w:val="-1"/>
          <w:sz w:val="18"/>
          <w:szCs w:val="18"/>
        </w:rPr>
        <w:t>k</w:t>
      </w:r>
      <w:r w:rsidRPr="00C62DB4">
        <w:rPr>
          <w:rFonts w:ascii="Arial" w:hAnsi="Arial" w:cs="Arial"/>
          <w:color w:val="000000"/>
          <w:spacing w:val="1"/>
          <w:sz w:val="18"/>
          <w:szCs w:val="18"/>
        </w:rPr>
        <w:t>u</w:t>
      </w:r>
      <w:r w:rsidRPr="00C62DB4">
        <w:rPr>
          <w:rFonts w:ascii="Arial" w:hAnsi="Arial" w:cs="Arial"/>
          <w:color w:val="000000"/>
          <w:sz w:val="18"/>
          <w:szCs w:val="18"/>
        </w:rPr>
        <w:t>ment</w:t>
      </w:r>
      <w:r w:rsidRPr="00C62DB4">
        <w:rPr>
          <w:rFonts w:ascii="Arial" w:hAnsi="Arial" w:cs="Arial"/>
          <w:color w:val="000000"/>
          <w:spacing w:val="1"/>
          <w:sz w:val="18"/>
          <w:szCs w:val="18"/>
        </w:rPr>
        <w:t>ó</w:t>
      </w:r>
      <w:r w:rsidRPr="00C62DB4">
        <w:rPr>
          <w:rFonts w:ascii="Arial" w:hAnsi="Arial" w:cs="Arial"/>
          <w:color w:val="000000"/>
          <w:sz w:val="18"/>
          <w:szCs w:val="18"/>
        </w:rPr>
        <w:t xml:space="preserve">w </w:t>
      </w:r>
      <w:r w:rsidRPr="00C62DB4">
        <w:rPr>
          <w:rFonts w:ascii="Arial" w:hAnsi="Arial" w:cs="Arial"/>
          <w:color w:val="000000"/>
          <w:spacing w:val="1"/>
          <w:sz w:val="18"/>
          <w:szCs w:val="18"/>
        </w:rPr>
        <w:t>z</w:t>
      </w:r>
      <w:r w:rsidRPr="00C62DB4">
        <w:rPr>
          <w:rFonts w:ascii="Arial" w:hAnsi="Arial" w:cs="Arial"/>
          <w:color w:val="000000"/>
          <w:sz w:val="18"/>
          <w:szCs w:val="18"/>
        </w:rPr>
        <w:t>ałąc</w:t>
      </w:r>
      <w:r w:rsidRPr="00C62DB4">
        <w:rPr>
          <w:rFonts w:ascii="Arial" w:hAnsi="Arial" w:cs="Arial"/>
          <w:color w:val="000000"/>
          <w:spacing w:val="-2"/>
          <w:sz w:val="18"/>
          <w:szCs w:val="18"/>
        </w:rPr>
        <w:t>z</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z w:val="18"/>
          <w:szCs w:val="18"/>
        </w:rPr>
        <w:t>y</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d</w:t>
      </w:r>
      <w:r w:rsidRPr="00C62DB4">
        <w:rPr>
          <w:rFonts w:ascii="Arial" w:hAnsi="Arial" w:cs="Arial"/>
          <w:color w:val="000000"/>
          <w:sz w:val="18"/>
          <w:szCs w:val="18"/>
        </w:rPr>
        <w:t xml:space="preserve">o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d</w:t>
      </w:r>
      <w:r w:rsidRPr="00C62DB4">
        <w:rPr>
          <w:rFonts w:ascii="Arial" w:hAnsi="Arial" w:cs="Arial"/>
          <w:color w:val="000000"/>
          <w:sz w:val="18"/>
          <w:szCs w:val="18"/>
        </w:rPr>
        <w:t>ł</w:t>
      </w:r>
      <w:r w:rsidRPr="00C62DB4">
        <w:rPr>
          <w:rFonts w:ascii="Arial" w:hAnsi="Arial" w:cs="Arial"/>
          <w:color w:val="000000"/>
          <w:spacing w:val="-1"/>
          <w:sz w:val="18"/>
          <w:szCs w:val="18"/>
        </w:rPr>
        <w:t>o</w:t>
      </w:r>
      <w:r w:rsidRPr="00C62DB4">
        <w:rPr>
          <w:rFonts w:ascii="Arial" w:hAnsi="Arial" w:cs="Arial"/>
          <w:color w:val="000000"/>
          <w:spacing w:val="1"/>
          <w:sz w:val="18"/>
          <w:szCs w:val="18"/>
        </w:rPr>
        <w:t>ż</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pacing w:val="-2"/>
          <w:sz w:val="18"/>
          <w:szCs w:val="18"/>
        </w:rPr>
        <w:t>e</w:t>
      </w:r>
      <w:r w:rsidRPr="00C62DB4">
        <w:rPr>
          <w:rFonts w:ascii="Arial" w:hAnsi="Arial" w:cs="Arial"/>
          <w:color w:val="000000"/>
          <w:sz w:val="18"/>
          <w:szCs w:val="18"/>
        </w:rPr>
        <w:t>j o</w:t>
      </w:r>
      <w:r w:rsidRPr="00C62DB4">
        <w:rPr>
          <w:rFonts w:ascii="Arial" w:hAnsi="Arial" w:cs="Arial"/>
          <w:color w:val="000000"/>
          <w:spacing w:val="1"/>
          <w:sz w:val="18"/>
          <w:szCs w:val="18"/>
        </w:rPr>
        <w:t>fe</w:t>
      </w:r>
      <w:r w:rsidRPr="00C62DB4">
        <w:rPr>
          <w:rFonts w:ascii="Arial" w:hAnsi="Arial" w:cs="Arial"/>
          <w:color w:val="000000"/>
          <w:spacing w:val="-2"/>
          <w:sz w:val="18"/>
          <w:szCs w:val="18"/>
        </w:rPr>
        <w:t>r</w:t>
      </w:r>
      <w:r w:rsidRPr="00C62DB4">
        <w:rPr>
          <w:rFonts w:ascii="Arial" w:hAnsi="Arial" w:cs="Arial"/>
          <w:color w:val="000000"/>
          <w:spacing w:val="1"/>
          <w:sz w:val="18"/>
          <w:szCs w:val="18"/>
        </w:rPr>
        <w:t>t</w:t>
      </w:r>
      <w:r w:rsidRPr="00C62DB4">
        <w:rPr>
          <w:rFonts w:ascii="Arial" w:hAnsi="Arial" w:cs="Arial"/>
          <w:color w:val="000000"/>
          <w:sz w:val="18"/>
          <w:szCs w:val="18"/>
        </w:rPr>
        <w:t>y.</w:t>
      </w:r>
    </w:p>
    <w:p w14:paraId="0DDE537E" w14:textId="77777777" w:rsidR="00011062" w:rsidRDefault="00011062" w:rsidP="00393173">
      <w:pPr>
        <w:widowControl w:val="0"/>
        <w:spacing w:line="276" w:lineRule="auto"/>
        <w:ind w:right="6"/>
        <w:jc w:val="both"/>
        <w:rPr>
          <w:rFonts w:ascii="Arial" w:hAnsi="Arial" w:cs="Arial"/>
          <w:color w:val="000000"/>
          <w:sz w:val="18"/>
          <w:szCs w:val="18"/>
        </w:rPr>
      </w:pPr>
    </w:p>
    <w:p w14:paraId="1A83E33F" w14:textId="77777777" w:rsidR="00575799" w:rsidRDefault="00575799" w:rsidP="00581424">
      <w:pPr>
        <w:widowControl w:val="0"/>
        <w:spacing w:line="276" w:lineRule="auto"/>
        <w:ind w:left="3076"/>
        <w:rPr>
          <w:rFonts w:ascii="Arial" w:hAnsi="Arial" w:cs="Arial"/>
          <w:b/>
          <w:bCs/>
          <w:color w:val="000000"/>
          <w:spacing w:val="-1"/>
          <w:sz w:val="18"/>
          <w:szCs w:val="18"/>
        </w:rPr>
      </w:pPr>
    </w:p>
    <w:p w14:paraId="19809F51" w14:textId="1B189E76" w:rsidR="00651B00" w:rsidRDefault="008D14A1" w:rsidP="00581424">
      <w:pPr>
        <w:widowControl w:val="0"/>
        <w:spacing w:line="276" w:lineRule="auto"/>
        <w:ind w:left="3076"/>
        <w:rPr>
          <w:rFonts w:ascii="Arial" w:hAnsi="Arial" w:cs="Arial"/>
          <w:b/>
          <w:bCs/>
          <w:color w:val="000000"/>
          <w:sz w:val="18"/>
          <w:szCs w:val="18"/>
        </w:rPr>
      </w:pPr>
      <w:r w:rsidRPr="00581424">
        <w:rPr>
          <w:rFonts w:ascii="Arial" w:hAnsi="Arial" w:cs="Arial"/>
          <w:b/>
          <w:bCs/>
          <w:color w:val="000000"/>
          <w:spacing w:val="-1"/>
          <w:sz w:val="18"/>
          <w:szCs w:val="18"/>
        </w:rPr>
        <w:t>L</w:t>
      </w:r>
      <w:r w:rsidRPr="00581424">
        <w:rPr>
          <w:rFonts w:ascii="Arial" w:hAnsi="Arial" w:cs="Arial"/>
          <w:b/>
          <w:bCs/>
          <w:color w:val="000000"/>
          <w:sz w:val="18"/>
          <w:szCs w:val="18"/>
        </w:rPr>
        <w:t xml:space="preserve">ISTA </w:t>
      </w:r>
      <w:r w:rsidRPr="00581424">
        <w:rPr>
          <w:rFonts w:ascii="Arial" w:hAnsi="Arial" w:cs="Arial"/>
          <w:b/>
          <w:bCs/>
          <w:color w:val="000000"/>
          <w:spacing w:val="-2"/>
          <w:sz w:val="18"/>
          <w:szCs w:val="18"/>
        </w:rPr>
        <w:t>Z</w:t>
      </w:r>
      <w:r w:rsidRPr="00581424">
        <w:rPr>
          <w:rFonts w:ascii="Arial" w:hAnsi="Arial" w:cs="Arial"/>
          <w:b/>
          <w:bCs/>
          <w:color w:val="000000"/>
          <w:spacing w:val="1"/>
          <w:sz w:val="18"/>
          <w:szCs w:val="18"/>
        </w:rPr>
        <w:t>A</w:t>
      </w:r>
      <w:r w:rsidRPr="00581424">
        <w:rPr>
          <w:rFonts w:ascii="Arial" w:hAnsi="Arial" w:cs="Arial"/>
          <w:b/>
          <w:bCs/>
          <w:color w:val="000000"/>
          <w:spacing w:val="-1"/>
          <w:sz w:val="18"/>
          <w:szCs w:val="18"/>
        </w:rPr>
        <w:t>Ł</w:t>
      </w:r>
      <w:r w:rsidRPr="00581424">
        <w:rPr>
          <w:rFonts w:ascii="Arial" w:hAnsi="Arial" w:cs="Arial"/>
          <w:b/>
          <w:bCs/>
          <w:color w:val="000000"/>
          <w:spacing w:val="1"/>
          <w:sz w:val="18"/>
          <w:szCs w:val="18"/>
        </w:rPr>
        <w:t>Ą</w:t>
      </w:r>
      <w:r w:rsidRPr="00581424">
        <w:rPr>
          <w:rFonts w:ascii="Arial" w:hAnsi="Arial" w:cs="Arial"/>
          <w:b/>
          <w:bCs/>
          <w:color w:val="000000"/>
          <w:sz w:val="18"/>
          <w:szCs w:val="18"/>
        </w:rPr>
        <w:t>CZ</w:t>
      </w:r>
      <w:r w:rsidRPr="00581424">
        <w:rPr>
          <w:rFonts w:ascii="Arial" w:hAnsi="Arial" w:cs="Arial"/>
          <w:b/>
          <w:bCs/>
          <w:color w:val="000000"/>
          <w:spacing w:val="-2"/>
          <w:sz w:val="18"/>
          <w:szCs w:val="18"/>
        </w:rPr>
        <w:t>N</w:t>
      </w:r>
      <w:r w:rsidRPr="00581424">
        <w:rPr>
          <w:rFonts w:ascii="Arial" w:hAnsi="Arial" w:cs="Arial"/>
          <w:b/>
          <w:bCs/>
          <w:color w:val="000000"/>
          <w:sz w:val="18"/>
          <w:szCs w:val="18"/>
        </w:rPr>
        <w:t>IK</w:t>
      </w:r>
      <w:r w:rsidRPr="00581424">
        <w:rPr>
          <w:rFonts w:ascii="Arial" w:hAnsi="Arial" w:cs="Arial"/>
          <w:b/>
          <w:bCs/>
          <w:color w:val="000000"/>
          <w:spacing w:val="-1"/>
          <w:sz w:val="18"/>
          <w:szCs w:val="18"/>
        </w:rPr>
        <w:t>Ó</w:t>
      </w:r>
      <w:r w:rsidRPr="00581424">
        <w:rPr>
          <w:rFonts w:ascii="Arial" w:hAnsi="Arial" w:cs="Arial"/>
          <w:b/>
          <w:bCs/>
          <w:color w:val="000000"/>
          <w:sz w:val="18"/>
          <w:szCs w:val="18"/>
        </w:rPr>
        <w:t>W DO S</w:t>
      </w:r>
      <w:r w:rsidRPr="00581424">
        <w:rPr>
          <w:rFonts w:ascii="Arial" w:hAnsi="Arial" w:cs="Arial"/>
          <w:b/>
          <w:bCs/>
          <w:color w:val="000000"/>
          <w:spacing w:val="1"/>
          <w:sz w:val="18"/>
          <w:szCs w:val="18"/>
        </w:rPr>
        <w:t>W</w:t>
      </w:r>
      <w:r w:rsidRPr="00581424">
        <w:rPr>
          <w:rFonts w:ascii="Arial" w:hAnsi="Arial" w:cs="Arial"/>
          <w:b/>
          <w:bCs/>
          <w:color w:val="000000"/>
          <w:sz w:val="18"/>
          <w:szCs w:val="18"/>
        </w:rPr>
        <w:t>Z</w:t>
      </w:r>
    </w:p>
    <w:p w14:paraId="766C9541" w14:textId="72A84446" w:rsidR="00E4368B" w:rsidRPr="00581424" w:rsidRDefault="00765316" w:rsidP="00581424">
      <w:pPr>
        <w:widowControl w:val="0"/>
        <w:spacing w:line="276" w:lineRule="auto"/>
        <w:ind w:left="3076"/>
        <w:rPr>
          <w:rFonts w:ascii="Arial" w:hAnsi="Arial" w:cs="Arial"/>
          <w:b/>
          <w:bCs/>
          <w:color w:val="000000"/>
          <w:sz w:val="18"/>
          <w:szCs w:val="18"/>
        </w:rPr>
      </w:pPr>
      <w:r w:rsidRPr="00765316">
        <w:rPr>
          <w:rFonts w:ascii="Arial" w:hAnsi="Arial" w:cs="Arial"/>
          <w:b/>
          <w:noProof/>
          <w:sz w:val="18"/>
          <w:szCs w:val="18"/>
        </w:rPr>
        <mc:AlternateContent>
          <mc:Choice Requires="wps">
            <w:drawing>
              <wp:anchor distT="45720" distB="45720" distL="114300" distR="114300" simplePos="0" relativeHeight="251659264" behindDoc="0" locked="0" layoutInCell="1" allowOverlap="1" wp14:anchorId="5981A5AB" wp14:editId="61745C1F">
                <wp:simplePos x="0" y="0"/>
                <wp:positionH relativeFrom="column">
                  <wp:posOffset>3479165</wp:posOffset>
                </wp:positionH>
                <wp:positionV relativeFrom="paragraph">
                  <wp:posOffset>1807845</wp:posOffset>
                </wp:positionV>
                <wp:extent cx="2360930" cy="1404620"/>
                <wp:effectExtent l="0" t="0" r="20320" b="203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D404FFD" w14:textId="77D89F23" w:rsidR="00765316" w:rsidRDefault="00765316" w:rsidP="00765316">
                            <w:pPr>
                              <w:jc w:val="center"/>
                            </w:pPr>
                            <w:r>
                              <w:t>Starosta Międzyrzecki</w:t>
                            </w:r>
                          </w:p>
                          <w:p w14:paraId="49C2110E" w14:textId="77777777" w:rsidR="00765316" w:rsidRDefault="00765316" w:rsidP="00765316">
                            <w:pPr>
                              <w:jc w:val="center"/>
                            </w:pPr>
                          </w:p>
                          <w:p w14:paraId="11FD2A60" w14:textId="77777777" w:rsidR="00765316" w:rsidRDefault="00765316" w:rsidP="00765316">
                            <w:pPr>
                              <w:jc w:val="center"/>
                            </w:pPr>
                          </w:p>
                          <w:p w14:paraId="596FEA2C" w14:textId="77777777" w:rsidR="00765316" w:rsidRDefault="00765316" w:rsidP="00765316">
                            <w:pPr>
                              <w:jc w:val="center"/>
                            </w:pPr>
                          </w:p>
                          <w:p w14:paraId="45EA9190" w14:textId="723E3CB2" w:rsidR="00765316" w:rsidRDefault="00765316" w:rsidP="00765316">
                            <w:pPr>
                              <w:jc w:val="center"/>
                              <w:rPr>
                                <w:sz w:val="20"/>
                                <w:szCs w:val="20"/>
                              </w:rPr>
                            </w:pPr>
                            <w:r>
                              <w:t>……………………………</w:t>
                            </w:r>
                          </w:p>
                          <w:p w14:paraId="7D7FA98D" w14:textId="3763916B" w:rsidR="00765316" w:rsidRPr="00765316" w:rsidRDefault="00765316" w:rsidP="00765316">
                            <w:pPr>
                              <w:jc w:val="center"/>
                              <w:rPr>
                                <w:i/>
                                <w:iCs/>
                                <w:sz w:val="20"/>
                                <w:szCs w:val="20"/>
                              </w:rPr>
                            </w:pPr>
                            <w:r>
                              <w:rPr>
                                <w:i/>
                                <w:iCs/>
                                <w:sz w:val="20"/>
                                <w:szCs w:val="20"/>
                              </w:rPr>
                              <w:t>(podpis elektroniczny)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81A5AB" id="_x0000_t202" coordsize="21600,21600" o:spt="202" path="m,l,21600r21600,l21600,xe">
                <v:stroke joinstyle="miter"/>
                <v:path gradientshapeok="t" o:connecttype="rect"/>
              </v:shapetype>
              <v:shape id="Pole tekstowe 2" o:spid="_x0000_s1026" type="#_x0000_t202" style="position:absolute;left:0;text-align:left;margin-left:273.95pt;margin-top:142.3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" strokecolor="white [3212]">
                <v:textbox style="mso-fit-shape-to-text:t">
                  <w:txbxContent>
                    <w:p w14:paraId="1D404FFD" w14:textId="77D89F23" w:rsidR="00765316" w:rsidRDefault="00765316" w:rsidP="00765316">
                      <w:pPr>
                        <w:jc w:val="center"/>
                      </w:pPr>
                      <w:r>
                        <w:t>Starosta Międzyrzecki</w:t>
                      </w:r>
                    </w:p>
                    <w:p w14:paraId="49C2110E" w14:textId="77777777" w:rsidR="00765316" w:rsidRDefault="00765316" w:rsidP="00765316">
                      <w:pPr>
                        <w:jc w:val="center"/>
                      </w:pPr>
                    </w:p>
                    <w:p w14:paraId="11FD2A60" w14:textId="77777777" w:rsidR="00765316" w:rsidRDefault="00765316" w:rsidP="00765316">
                      <w:pPr>
                        <w:jc w:val="center"/>
                      </w:pPr>
                    </w:p>
                    <w:p w14:paraId="596FEA2C" w14:textId="77777777" w:rsidR="00765316" w:rsidRDefault="00765316" w:rsidP="00765316">
                      <w:pPr>
                        <w:jc w:val="center"/>
                      </w:pPr>
                    </w:p>
                    <w:p w14:paraId="45EA9190" w14:textId="723E3CB2" w:rsidR="00765316" w:rsidRDefault="00765316" w:rsidP="00765316">
                      <w:pPr>
                        <w:jc w:val="center"/>
                        <w:rPr>
                          <w:sz w:val="20"/>
                          <w:szCs w:val="20"/>
                        </w:rPr>
                      </w:pPr>
                      <w:r>
                        <w:t>……………………………</w:t>
                      </w:r>
                    </w:p>
                    <w:p w14:paraId="7D7FA98D" w14:textId="3763916B" w:rsidR="00765316" w:rsidRPr="00765316" w:rsidRDefault="00765316" w:rsidP="00765316">
                      <w:pPr>
                        <w:jc w:val="center"/>
                        <w:rPr>
                          <w:i/>
                          <w:iCs/>
                          <w:sz w:val="20"/>
                          <w:szCs w:val="20"/>
                        </w:rPr>
                      </w:pPr>
                      <w:r>
                        <w:rPr>
                          <w:i/>
                          <w:iCs/>
                          <w:sz w:val="20"/>
                          <w:szCs w:val="20"/>
                        </w:rPr>
                        <w:t>(podpis elektroniczny)</w:t>
                      </w:r>
                    </w:p>
                  </w:txbxContent>
                </v:textbox>
                <w10:wrap type="square"/>
              </v:shape>
            </w:pict>
          </mc:Fallback>
        </mc:AlternateContent>
      </w:r>
    </w:p>
    <w:tbl>
      <w:tblPr>
        <w:tblW w:w="8879" w:type="dxa"/>
        <w:tblInd w:w="289" w:type="dxa"/>
        <w:tblLayout w:type="fixed"/>
        <w:tblCellMar>
          <w:left w:w="5" w:type="dxa"/>
          <w:right w:w="0" w:type="dxa"/>
        </w:tblCellMar>
        <w:tblLook w:val="04A0" w:firstRow="1" w:lastRow="0" w:firstColumn="1" w:lastColumn="0" w:noHBand="0" w:noVBand="1"/>
      </w:tblPr>
      <w:tblGrid>
        <w:gridCol w:w="2126"/>
        <w:gridCol w:w="6753"/>
      </w:tblGrid>
      <w:tr w:rsidR="00E4368B" w:rsidRPr="00E4368B" w14:paraId="5F72488A"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3EA6CC9C" w14:textId="77777777" w:rsidR="00E4368B" w:rsidRPr="00E4368B" w:rsidRDefault="00E4368B" w:rsidP="00E4368B">
            <w:pPr>
              <w:widowControl w:val="0"/>
              <w:snapToGrid w:val="0"/>
              <w:spacing w:line="276" w:lineRule="auto"/>
              <w:ind w:left="153" w:right="174"/>
              <w:jc w:val="center"/>
              <w:rPr>
                <w:rFonts w:ascii="Arial" w:hAnsi="Arial" w:cs="Arial"/>
                <w:b/>
                <w:sz w:val="18"/>
                <w:szCs w:val="18"/>
              </w:rPr>
            </w:pPr>
            <w:r w:rsidRPr="00E4368B">
              <w:rPr>
                <w:rFonts w:ascii="Arial" w:hAnsi="Arial" w:cs="Arial"/>
                <w:b/>
                <w:sz w:val="18"/>
                <w:szCs w:val="18"/>
              </w:rPr>
              <w:t>Nr Załącznika</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44907" w14:textId="77777777" w:rsidR="00E4368B" w:rsidRPr="00E4368B" w:rsidRDefault="00E4368B" w:rsidP="001F0884">
            <w:pPr>
              <w:widowControl w:val="0"/>
              <w:snapToGrid w:val="0"/>
              <w:spacing w:line="276" w:lineRule="auto"/>
              <w:ind w:right="180"/>
              <w:jc w:val="center"/>
              <w:rPr>
                <w:rFonts w:ascii="Arial" w:eastAsia="Arial" w:hAnsi="Arial" w:cs="Arial"/>
                <w:b/>
                <w:color w:val="000000"/>
                <w:sz w:val="18"/>
                <w:szCs w:val="18"/>
              </w:rPr>
            </w:pPr>
            <w:r w:rsidRPr="00E4368B">
              <w:rPr>
                <w:rFonts w:ascii="Arial" w:eastAsia="Arial" w:hAnsi="Arial" w:cs="Arial"/>
                <w:b/>
                <w:color w:val="000000"/>
                <w:sz w:val="18"/>
                <w:szCs w:val="18"/>
              </w:rPr>
              <w:t>Nazwa Załącznika</w:t>
            </w:r>
          </w:p>
        </w:tc>
      </w:tr>
      <w:tr w:rsidR="00E4368B" w:rsidRPr="00E4368B" w14:paraId="34BE86E3"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590B3532" w14:textId="7C7BA369"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1</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4AF1C" w14:textId="34EC3236"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Wzór oświadczenia o niepodleganiu wykluczeniu oraz o spełnieniu warunków udziału postępowaniu</w:t>
            </w:r>
          </w:p>
        </w:tc>
      </w:tr>
      <w:tr w:rsidR="00E4368B" w:rsidRPr="00E4368B" w14:paraId="579CCD5E"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0C497168" w14:textId="655B0FC5"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2</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06C6F" w14:textId="7CA65CD0" w:rsidR="00E4368B" w:rsidRPr="008D4363" w:rsidRDefault="007478C2"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 xml:space="preserve">Wzór wykazu </w:t>
            </w:r>
            <w:r w:rsidR="0054359D">
              <w:rPr>
                <w:rFonts w:ascii="Arial" w:eastAsia="Arial" w:hAnsi="Arial" w:cs="Arial"/>
                <w:b/>
                <w:sz w:val="18"/>
                <w:szCs w:val="18"/>
              </w:rPr>
              <w:t>wykonanych usług</w:t>
            </w:r>
          </w:p>
        </w:tc>
      </w:tr>
      <w:tr w:rsidR="00E4368B" w:rsidRPr="00E4368B" w14:paraId="40A52196"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357F707B" w14:textId="7509556F"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3</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AF6A6" w14:textId="77777777"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Wzór wykazu osób skierowanych do realizacji zamówienia</w:t>
            </w:r>
          </w:p>
        </w:tc>
      </w:tr>
      <w:tr w:rsidR="00E4368B" w:rsidRPr="00E4368B" w14:paraId="44987FC3"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1A0644E5" w14:textId="56669A16" w:rsidR="00E4368B" w:rsidRPr="008D4363" w:rsidRDefault="00E4368B" w:rsidP="00E4368B">
            <w:pPr>
              <w:widowControl w:val="0"/>
              <w:snapToGrid w:val="0"/>
              <w:spacing w:line="276" w:lineRule="auto"/>
              <w:ind w:left="153" w:right="174"/>
              <w:jc w:val="center"/>
              <w:rPr>
                <w:rFonts w:ascii="Arial" w:hAnsi="Arial" w:cs="Arial"/>
                <w:b/>
                <w:sz w:val="18"/>
                <w:szCs w:val="18"/>
              </w:rPr>
            </w:pPr>
            <w:r w:rsidRPr="008D4363">
              <w:rPr>
                <w:rFonts w:ascii="Arial" w:hAnsi="Arial" w:cs="Arial"/>
                <w:b/>
                <w:sz w:val="18"/>
                <w:szCs w:val="18"/>
              </w:rPr>
              <w:t>Załącz</w:t>
            </w:r>
            <w:r w:rsidR="00435D9F">
              <w:rPr>
                <w:rFonts w:ascii="Arial" w:hAnsi="Arial" w:cs="Arial"/>
                <w:b/>
                <w:sz w:val="18"/>
                <w:szCs w:val="18"/>
              </w:rPr>
              <w:t xml:space="preserve">nik nr 4 </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DD104" w14:textId="3217DCD3" w:rsidR="00E4368B" w:rsidRPr="008D4363" w:rsidRDefault="00435D9F" w:rsidP="00E4368B">
            <w:pPr>
              <w:widowControl w:val="0"/>
              <w:snapToGrid w:val="0"/>
              <w:spacing w:line="276" w:lineRule="auto"/>
              <w:ind w:right="180"/>
              <w:rPr>
                <w:rFonts w:ascii="Arial" w:eastAsia="Arial" w:hAnsi="Arial" w:cs="Arial"/>
                <w:b/>
                <w:sz w:val="18"/>
                <w:szCs w:val="18"/>
              </w:rPr>
            </w:pPr>
            <w:r>
              <w:rPr>
                <w:rFonts w:ascii="Arial" w:eastAsia="Arial" w:hAnsi="Arial" w:cs="Arial"/>
                <w:b/>
                <w:sz w:val="18"/>
                <w:szCs w:val="18"/>
              </w:rPr>
              <w:t>Szczegółowy opis przedmiotu zamówienia</w:t>
            </w:r>
          </w:p>
        </w:tc>
      </w:tr>
      <w:tr w:rsidR="00E4368B" w:rsidRPr="00E4368B" w14:paraId="71ACB41D"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296A38AD" w14:textId="107D6044" w:rsidR="00E4368B" w:rsidRPr="008D4363" w:rsidRDefault="00435D9F"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5</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D20B5" w14:textId="77777777"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 xml:space="preserve">Projektowane postanowienia umowne </w:t>
            </w:r>
          </w:p>
        </w:tc>
      </w:tr>
      <w:tr w:rsidR="00132672" w:rsidRPr="00E4368B" w14:paraId="1D54A290"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0D4C58EE" w14:textId="2437258C" w:rsidR="00132672" w:rsidRPr="008D4363" w:rsidRDefault="00435D9F"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6</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C47A0" w14:textId="4FDC3559" w:rsidR="00132672" w:rsidRPr="008D4363" w:rsidRDefault="00132672" w:rsidP="00E4368B">
            <w:pPr>
              <w:widowControl w:val="0"/>
              <w:snapToGrid w:val="0"/>
              <w:spacing w:line="276" w:lineRule="auto"/>
              <w:ind w:right="180"/>
              <w:rPr>
                <w:rFonts w:ascii="Arial" w:eastAsia="Arial" w:hAnsi="Arial" w:cs="Arial"/>
                <w:b/>
                <w:sz w:val="18"/>
                <w:szCs w:val="18"/>
              </w:rPr>
            </w:pPr>
            <w:r>
              <w:rPr>
                <w:rFonts w:ascii="Arial" w:eastAsia="Arial" w:hAnsi="Arial" w:cs="Arial"/>
                <w:b/>
                <w:sz w:val="18"/>
                <w:szCs w:val="18"/>
              </w:rPr>
              <w:t>Wykaz rozwiązań równoważnych</w:t>
            </w:r>
          </w:p>
        </w:tc>
      </w:tr>
    </w:tbl>
    <w:p w14:paraId="1EACB697" w14:textId="7CAEEF8D" w:rsidR="000258B2" w:rsidRPr="00C34E61" w:rsidRDefault="00900E2D" w:rsidP="000258B2">
      <w:pPr>
        <w:pageBreakBefore/>
        <w:spacing w:line="360" w:lineRule="auto"/>
        <w:jc w:val="right"/>
      </w:pPr>
      <w:r>
        <w:rPr>
          <w:rFonts w:ascii="Arial" w:hAnsi="Arial" w:cs="Arial"/>
          <w:b/>
          <w:sz w:val="18"/>
          <w:szCs w:val="18"/>
        </w:rPr>
        <w:lastRenderedPageBreak/>
        <w:t>Załącznik nr 1</w:t>
      </w:r>
      <w:r w:rsidR="000258B2">
        <w:rPr>
          <w:rFonts w:ascii="Arial" w:hAnsi="Arial" w:cs="Arial"/>
          <w:b/>
          <w:sz w:val="18"/>
          <w:szCs w:val="18"/>
        </w:rPr>
        <w:t xml:space="preserve"> do SWZ</w:t>
      </w:r>
    </w:p>
    <w:tbl>
      <w:tblPr>
        <w:tblW w:w="9204" w:type="dxa"/>
        <w:tblInd w:w="108" w:type="dxa"/>
        <w:tblLayout w:type="fixed"/>
        <w:tblLook w:val="0000" w:firstRow="0" w:lastRow="0" w:firstColumn="0" w:lastColumn="0" w:noHBand="0" w:noVBand="0"/>
      </w:tblPr>
      <w:tblGrid>
        <w:gridCol w:w="9204"/>
      </w:tblGrid>
      <w:tr w:rsidR="000258B2" w:rsidRPr="00581424" w14:paraId="6395C250" w14:textId="77777777" w:rsidTr="009A1417">
        <w:trPr>
          <w:trHeight w:val="503"/>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62E573E7" w14:textId="77777777" w:rsidR="000258B2" w:rsidRDefault="000258B2" w:rsidP="009A1417">
            <w:pPr>
              <w:widowControl w:val="0"/>
              <w:tabs>
                <w:tab w:val="left" w:pos="0"/>
              </w:tabs>
              <w:spacing w:line="276" w:lineRule="auto"/>
              <w:jc w:val="center"/>
              <w:rPr>
                <w:rFonts w:ascii="Arial" w:hAnsi="Arial" w:cs="Arial"/>
                <w:b/>
                <w:bCs/>
                <w:sz w:val="18"/>
                <w:szCs w:val="18"/>
              </w:rPr>
            </w:pPr>
            <w:r>
              <w:rPr>
                <w:rFonts w:ascii="Arial" w:hAnsi="Arial" w:cs="Arial"/>
                <w:b/>
                <w:sz w:val="18"/>
                <w:szCs w:val="18"/>
              </w:rPr>
              <w:t>OŚWIADCZENIE</w:t>
            </w:r>
            <w:r w:rsidRPr="00EC6C45">
              <w:rPr>
                <w:rFonts w:ascii="Arial" w:hAnsi="Arial" w:cs="Arial"/>
                <w:b/>
                <w:bCs/>
                <w:sz w:val="18"/>
                <w:szCs w:val="18"/>
              </w:rPr>
              <w:t xml:space="preserve"> </w:t>
            </w:r>
          </w:p>
          <w:p w14:paraId="179C55D6" w14:textId="74B96079" w:rsidR="000258B2" w:rsidRPr="004F6D80" w:rsidRDefault="000258B2" w:rsidP="009A1417">
            <w:pPr>
              <w:widowControl w:val="0"/>
              <w:tabs>
                <w:tab w:val="left" w:pos="0"/>
              </w:tabs>
              <w:spacing w:line="276" w:lineRule="auto"/>
              <w:jc w:val="center"/>
              <w:rPr>
                <w:rFonts w:ascii="Arial" w:hAnsi="Arial" w:cs="Arial"/>
                <w:b/>
                <w:bCs/>
                <w:sz w:val="18"/>
                <w:szCs w:val="18"/>
              </w:rPr>
            </w:pPr>
            <w:r w:rsidRPr="00EC6C45">
              <w:rPr>
                <w:rFonts w:ascii="Arial" w:hAnsi="Arial" w:cs="Arial"/>
                <w:b/>
                <w:bCs/>
                <w:sz w:val="18"/>
                <w:szCs w:val="18"/>
              </w:rPr>
              <w:t xml:space="preserve">składane na podstawie art. 125 ust. 1 </w:t>
            </w:r>
            <w:r w:rsidR="00BE2DFB" w:rsidRPr="00BE2DFB">
              <w:rPr>
                <w:rFonts w:ascii="Arial" w:hAnsi="Arial" w:cs="Arial"/>
                <w:b/>
                <w:bCs/>
                <w:sz w:val="18"/>
                <w:szCs w:val="18"/>
              </w:rPr>
              <w:t>ustawy z dnia 11 września 2019 r. Prawo zamówień publicznych</w:t>
            </w:r>
            <w:r w:rsidR="00BE2DFB">
              <w:rPr>
                <w:rFonts w:ascii="Arial" w:hAnsi="Arial" w:cs="Arial"/>
                <w:b/>
                <w:bCs/>
                <w:sz w:val="18"/>
                <w:szCs w:val="18"/>
              </w:rPr>
              <w:t xml:space="preserve"> </w:t>
            </w:r>
            <w:r w:rsidR="00BE2DFB" w:rsidRPr="00BE2DFB">
              <w:rPr>
                <w:rFonts w:ascii="Arial" w:hAnsi="Arial" w:cs="Arial"/>
                <w:b/>
                <w:bCs/>
                <w:sz w:val="18"/>
                <w:szCs w:val="18"/>
              </w:rPr>
              <w:t xml:space="preserve">(dalej jako: ustawa </w:t>
            </w:r>
            <w:proofErr w:type="spellStart"/>
            <w:r w:rsidR="00BE2DFB" w:rsidRPr="00BE2DFB">
              <w:rPr>
                <w:rFonts w:ascii="Arial" w:hAnsi="Arial" w:cs="Arial"/>
                <w:b/>
                <w:bCs/>
                <w:sz w:val="18"/>
                <w:szCs w:val="18"/>
              </w:rPr>
              <w:t>Pzp</w:t>
            </w:r>
            <w:proofErr w:type="spellEnd"/>
            <w:r w:rsidR="00BE2DFB" w:rsidRPr="00BE2DFB">
              <w:rPr>
                <w:rFonts w:ascii="Arial" w:hAnsi="Arial" w:cs="Arial"/>
                <w:b/>
                <w:bCs/>
                <w:sz w:val="18"/>
                <w:szCs w:val="18"/>
              </w:rPr>
              <w:t>)</w:t>
            </w:r>
          </w:p>
        </w:tc>
      </w:tr>
    </w:tbl>
    <w:p w14:paraId="034C7386" w14:textId="77777777" w:rsidR="000258B2" w:rsidRDefault="000258B2" w:rsidP="000258B2">
      <w:pPr>
        <w:spacing w:line="360" w:lineRule="auto"/>
        <w:jc w:val="center"/>
        <w:rPr>
          <w:rFonts w:ascii="Arial" w:hAnsi="Arial" w:cs="Arial"/>
          <w:b/>
          <w:sz w:val="18"/>
          <w:szCs w:val="18"/>
        </w:rPr>
      </w:pPr>
    </w:p>
    <w:p w14:paraId="68AD7E8B" w14:textId="64336DC3" w:rsidR="00FB0C19" w:rsidRPr="007A5E6E" w:rsidRDefault="00FB0C19" w:rsidP="00FB0C19">
      <w:pPr>
        <w:spacing w:line="360" w:lineRule="auto"/>
        <w:jc w:val="center"/>
        <w:rPr>
          <w:rFonts w:ascii="Arial" w:hAnsi="Arial" w:cs="Arial"/>
          <w:sz w:val="18"/>
          <w:szCs w:val="18"/>
        </w:rPr>
      </w:pPr>
      <w:r>
        <w:rPr>
          <w:rFonts w:ascii="Arial" w:hAnsi="Arial" w:cs="Arial"/>
          <w:b/>
          <w:sz w:val="18"/>
          <w:szCs w:val="18"/>
        </w:rPr>
        <w:t xml:space="preserve">Wykonawca/ Wykonawca wspólnie ubiegający się o udzielenie zamówienia/ </w:t>
      </w:r>
      <w:r w:rsidR="0084340B">
        <w:rPr>
          <w:rFonts w:ascii="Arial" w:hAnsi="Arial" w:cs="Arial"/>
          <w:b/>
          <w:sz w:val="18"/>
          <w:szCs w:val="18"/>
        </w:rPr>
        <w:t>P</w:t>
      </w:r>
      <w:r>
        <w:rPr>
          <w:rFonts w:ascii="Arial" w:hAnsi="Arial" w:cs="Arial"/>
          <w:b/>
          <w:sz w:val="18"/>
          <w:szCs w:val="18"/>
        </w:rPr>
        <w:t xml:space="preserve">odmiot udostępniający </w:t>
      </w:r>
      <w:r w:rsidR="0084340B">
        <w:rPr>
          <w:rFonts w:ascii="Arial" w:hAnsi="Arial" w:cs="Arial"/>
          <w:b/>
          <w:sz w:val="18"/>
          <w:szCs w:val="18"/>
        </w:rPr>
        <w:t xml:space="preserve">Wykonawcy </w:t>
      </w:r>
      <w:proofErr w:type="gramStart"/>
      <w:r w:rsidR="0084340B">
        <w:rPr>
          <w:rFonts w:ascii="Arial" w:hAnsi="Arial" w:cs="Arial"/>
          <w:b/>
          <w:sz w:val="18"/>
          <w:szCs w:val="18"/>
        </w:rPr>
        <w:t>zasoby:*</w:t>
      </w:r>
      <w:proofErr w:type="gramEnd"/>
    </w:p>
    <w:p w14:paraId="350BB147"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1C9CBECC"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44504EF5" w14:textId="77777777" w:rsidR="00E362E0" w:rsidRPr="00C86B33" w:rsidRDefault="00E362E0" w:rsidP="00E362E0">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57F1E558" w14:textId="77777777" w:rsidR="00E362E0" w:rsidRPr="007A5E6E" w:rsidRDefault="00E362E0" w:rsidP="00E362E0">
      <w:pPr>
        <w:spacing w:line="360" w:lineRule="auto"/>
        <w:rPr>
          <w:rFonts w:ascii="Arial" w:hAnsi="Arial" w:cs="Arial"/>
          <w:sz w:val="18"/>
          <w:szCs w:val="18"/>
        </w:rPr>
      </w:pPr>
      <w:r w:rsidRPr="007A5E6E">
        <w:rPr>
          <w:rFonts w:ascii="Arial" w:hAnsi="Arial" w:cs="Arial"/>
          <w:sz w:val="18"/>
          <w:szCs w:val="18"/>
        </w:rPr>
        <w:t>reprezentowany przez:</w:t>
      </w:r>
    </w:p>
    <w:p w14:paraId="75F840B9"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7C1C458C" w14:textId="7E294587" w:rsidR="00FB0C19" w:rsidRPr="00CE40D0" w:rsidRDefault="00E362E0" w:rsidP="00CE40D0">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342FAB7F" w14:textId="14505D05" w:rsidR="0084340B" w:rsidRPr="00CE40D0" w:rsidRDefault="00FB0C19" w:rsidP="00CE40D0">
      <w:pPr>
        <w:spacing w:after="240" w:line="276" w:lineRule="auto"/>
        <w:contextualSpacing/>
        <w:jc w:val="both"/>
        <w:rPr>
          <w:rFonts w:ascii="Arial" w:hAnsi="Arial" w:cs="Arial"/>
          <w:b/>
          <w:bCs/>
          <w:sz w:val="18"/>
          <w:szCs w:val="18"/>
        </w:rPr>
      </w:pPr>
      <w:r w:rsidRPr="00C34E61">
        <w:rPr>
          <w:rFonts w:ascii="Arial" w:hAnsi="Arial" w:cs="Arial"/>
          <w:b/>
          <w:bCs/>
          <w:sz w:val="18"/>
          <w:szCs w:val="18"/>
        </w:rPr>
        <w:t>Na potrzeby postępowania o udzielenie zamówienia publicznego pn.:</w:t>
      </w:r>
      <w:r w:rsidR="000258B2" w:rsidRPr="00C34E61">
        <w:rPr>
          <w:rFonts w:ascii="Arial" w:hAnsi="Arial" w:cs="Arial"/>
          <w:b/>
          <w:bCs/>
          <w:sz w:val="18"/>
          <w:szCs w:val="18"/>
        </w:rPr>
        <w:t xml:space="preserve"> </w:t>
      </w:r>
      <w:r w:rsidR="007478C2">
        <w:rPr>
          <w:rFonts w:ascii="Arial" w:hAnsi="Arial" w:cs="Arial"/>
          <w:b/>
          <w:bCs/>
          <w:sz w:val="18"/>
          <w:szCs w:val="18"/>
        </w:rPr>
        <w:t xml:space="preserve"> </w:t>
      </w:r>
      <w:r w:rsidR="00A8399D" w:rsidRPr="00A8399D">
        <w:rPr>
          <w:rFonts w:ascii="Arial" w:hAnsi="Arial" w:cs="Arial"/>
          <w:b/>
          <w:bCs/>
          <w:sz w:val="18"/>
          <w:szCs w:val="18"/>
        </w:rPr>
        <w:t xml:space="preserve">Przygotowanie dokumentacji projektowej na potrzeby rewitalizacji zabytkowego </w:t>
      </w:r>
      <w:r w:rsidR="0001420A">
        <w:rPr>
          <w:rFonts w:ascii="Arial" w:hAnsi="Arial" w:cs="Arial"/>
          <w:b/>
          <w:bCs/>
          <w:sz w:val="18"/>
          <w:szCs w:val="18"/>
        </w:rPr>
        <w:t>dworu starostów międzyrzeckich w Międzyrzeczu</w:t>
      </w:r>
      <w:r w:rsidR="00A8399D">
        <w:rPr>
          <w:rFonts w:ascii="Arial" w:hAnsi="Arial" w:cs="Arial"/>
          <w:b/>
          <w:bCs/>
          <w:sz w:val="18"/>
          <w:szCs w:val="18"/>
        </w:rPr>
        <w:t xml:space="preserve"> </w:t>
      </w:r>
      <w:r w:rsidR="000258B2" w:rsidRPr="00C34E61">
        <w:rPr>
          <w:rFonts w:ascii="Arial" w:hAnsi="Arial" w:cs="Arial"/>
          <w:b/>
          <w:bCs/>
          <w:spacing w:val="-1"/>
          <w:sz w:val="18"/>
          <w:szCs w:val="18"/>
        </w:rPr>
        <w:t>oświadczam, co następuje:</w:t>
      </w:r>
      <w:r w:rsidR="000258B2" w:rsidRPr="00226A7C">
        <w:rPr>
          <w:rFonts w:ascii="Arial" w:hAnsi="Arial" w:cs="Arial"/>
          <w:spacing w:val="-1"/>
          <w:sz w:val="18"/>
          <w:szCs w:val="18"/>
        </w:rPr>
        <w:t xml:space="preserve"> </w:t>
      </w:r>
    </w:p>
    <w:tbl>
      <w:tblPr>
        <w:tblW w:w="0" w:type="auto"/>
        <w:jc w:val="center"/>
        <w:tblLayout w:type="fixed"/>
        <w:tblLook w:val="0000" w:firstRow="0" w:lastRow="0" w:firstColumn="0" w:lastColumn="0" w:noHBand="0" w:noVBand="0"/>
      </w:tblPr>
      <w:tblGrid>
        <w:gridCol w:w="9203"/>
      </w:tblGrid>
      <w:tr w:rsidR="000258B2" w14:paraId="70542579" w14:textId="77777777" w:rsidTr="009A1417">
        <w:trPr>
          <w:jc w:val="center"/>
        </w:trPr>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63A948A1" w14:textId="77777777" w:rsidR="000258B2" w:rsidRDefault="000258B2" w:rsidP="009A1417">
            <w:pPr>
              <w:shd w:val="clear" w:color="auto" w:fill="BFBFBF"/>
              <w:spacing w:line="360" w:lineRule="auto"/>
              <w:jc w:val="center"/>
            </w:pPr>
            <w:r>
              <w:rPr>
                <w:rFonts w:ascii="Arial" w:hAnsi="Arial" w:cs="Arial"/>
                <w:b/>
                <w:sz w:val="18"/>
                <w:szCs w:val="18"/>
              </w:rPr>
              <w:t>OŚWIADCZENIE DOTYCZĄCE PRZESŁANEK WYKLUCZENIA Z POSTĘPOWANIA:</w:t>
            </w:r>
          </w:p>
        </w:tc>
      </w:tr>
    </w:tbl>
    <w:p w14:paraId="0DE7B4F3" w14:textId="77777777" w:rsidR="007478C2" w:rsidRDefault="007478C2" w:rsidP="005226E7">
      <w:pPr>
        <w:pStyle w:val="Akapitzlist"/>
        <w:numPr>
          <w:ilvl w:val="0"/>
          <w:numId w:val="41"/>
        </w:numPr>
        <w:spacing w:line="360" w:lineRule="auto"/>
        <w:jc w:val="both"/>
        <w:rPr>
          <w:rFonts w:ascii="Arial" w:hAnsi="Arial" w:cs="Arial"/>
          <w:sz w:val="18"/>
          <w:szCs w:val="18"/>
        </w:rPr>
      </w:pPr>
      <w:r>
        <w:rPr>
          <w:rFonts w:ascii="Arial" w:hAnsi="Arial" w:cs="Arial"/>
          <w:sz w:val="18"/>
          <w:szCs w:val="18"/>
        </w:rPr>
        <w:t xml:space="preserve">Oświadczam, że nie podlegam wykluczeniu z postępowania na podstawie art. 108 ust. 1 ustawy </w:t>
      </w:r>
      <w:proofErr w:type="spellStart"/>
      <w:r>
        <w:rPr>
          <w:rFonts w:ascii="Arial" w:hAnsi="Arial" w:cs="Arial"/>
          <w:sz w:val="18"/>
          <w:szCs w:val="18"/>
        </w:rPr>
        <w:t>Pzp</w:t>
      </w:r>
      <w:proofErr w:type="spellEnd"/>
      <w:r>
        <w:rPr>
          <w:rFonts w:ascii="Arial" w:hAnsi="Arial" w:cs="Arial"/>
          <w:sz w:val="18"/>
          <w:szCs w:val="18"/>
        </w:rPr>
        <w:t>.</w:t>
      </w:r>
    </w:p>
    <w:p w14:paraId="0D159311" w14:textId="77777777" w:rsidR="007478C2" w:rsidRPr="00253CBB" w:rsidRDefault="007478C2" w:rsidP="005226E7">
      <w:pPr>
        <w:pStyle w:val="Akapitzlist"/>
        <w:numPr>
          <w:ilvl w:val="0"/>
          <w:numId w:val="41"/>
        </w:numPr>
        <w:spacing w:line="360" w:lineRule="auto"/>
        <w:jc w:val="both"/>
        <w:rPr>
          <w:rFonts w:ascii="Arial" w:hAnsi="Arial" w:cs="Arial"/>
          <w:sz w:val="18"/>
          <w:szCs w:val="18"/>
        </w:rPr>
      </w:pPr>
      <w:r>
        <w:rPr>
          <w:rFonts w:ascii="Arial" w:hAnsi="Arial" w:cs="Arial"/>
          <w:sz w:val="18"/>
          <w:szCs w:val="18"/>
        </w:rPr>
        <w:t xml:space="preserve">Oświadczam, że nie podlegam wykluczeniu z postępowania na podstawie art. 109 ust. 1 pkt 8 i 10 ustawy </w:t>
      </w:r>
      <w:proofErr w:type="spellStart"/>
      <w:r>
        <w:rPr>
          <w:rFonts w:ascii="Arial" w:hAnsi="Arial" w:cs="Arial"/>
          <w:sz w:val="18"/>
          <w:szCs w:val="18"/>
        </w:rPr>
        <w:t>Pzp</w:t>
      </w:r>
      <w:proofErr w:type="spellEnd"/>
      <w:r>
        <w:rPr>
          <w:rFonts w:ascii="Arial" w:hAnsi="Arial" w:cs="Arial"/>
          <w:sz w:val="18"/>
          <w:szCs w:val="18"/>
        </w:rPr>
        <w:t>.</w:t>
      </w:r>
    </w:p>
    <w:p w14:paraId="0864AFC3" w14:textId="28AD315F" w:rsidR="000258B2" w:rsidRPr="00CE40D0" w:rsidRDefault="007478C2" w:rsidP="005226E7">
      <w:pPr>
        <w:pStyle w:val="Akapitzlist"/>
        <w:numPr>
          <w:ilvl w:val="0"/>
          <w:numId w:val="41"/>
        </w:numPr>
        <w:spacing w:line="360" w:lineRule="auto"/>
        <w:jc w:val="both"/>
        <w:rPr>
          <w:rFonts w:ascii="Arial" w:hAnsi="Arial" w:cs="Arial"/>
          <w:sz w:val="18"/>
          <w:szCs w:val="18"/>
        </w:rPr>
      </w:pPr>
      <w:r w:rsidRPr="00EA5D4D">
        <w:rPr>
          <w:rFonts w:ascii="Arial" w:hAnsi="Arial" w:cs="Arial"/>
          <w:sz w:val="18"/>
          <w:szCs w:val="18"/>
        </w:rPr>
        <w:t xml:space="preserve">Oświadczam, że nie podlegam wykluczeniu na podstawie art. 7 ust. 1 ustawy o szczególnych rozwiązaniach </w:t>
      </w:r>
      <w:r>
        <w:rPr>
          <w:rFonts w:ascii="Arial" w:hAnsi="Arial" w:cs="Arial"/>
          <w:sz w:val="18"/>
          <w:szCs w:val="18"/>
        </w:rPr>
        <w:br/>
      </w:r>
      <w:r w:rsidRPr="00EA5D4D">
        <w:rPr>
          <w:rFonts w:ascii="Arial" w:hAnsi="Arial" w:cs="Arial"/>
          <w:sz w:val="18"/>
          <w:szCs w:val="18"/>
        </w:rPr>
        <w:t>w zakresie przeciwdziałania wspieraniu agresji na Ukrainę oraz służących ochronie bezpieczeństwa narodowego.</w:t>
      </w:r>
    </w:p>
    <w:tbl>
      <w:tblPr>
        <w:tblW w:w="0" w:type="auto"/>
        <w:jc w:val="center"/>
        <w:tblLayout w:type="fixed"/>
        <w:tblLook w:val="0000" w:firstRow="0" w:lastRow="0" w:firstColumn="0" w:lastColumn="0" w:noHBand="0" w:noVBand="0"/>
      </w:tblPr>
      <w:tblGrid>
        <w:gridCol w:w="9185"/>
      </w:tblGrid>
      <w:tr w:rsidR="000258B2" w14:paraId="2E5A2695" w14:textId="77777777" w:rsidTr="009A1417">
        <w:trPr>
          <w:jc w:val="center"/>
        </w:trPr>
        <w:tc>
          <w:tcPr>
            <w:tcW w:w="9185" w:type="dxa"/>
            <w:tcBorders>
              <w:top w:val="single" w:sz="4" w:space="0" w:color="000000"/>
              <w:left w:val="single" w:sz="4" w:space="0" w:color="000000"/>
              <w:bottom w:val="single" w:sz="4" w:space="0" w:color="000000"/>
              <w:right w:val="single" w:sz="4" w:space="0" w:color="000000"/>
            </w:tcBorders>
            <w:shd w:val="clear" w:color="auto" w:fill="CCCCCC"/>
          </w:tcPr>
          <w:p w14:paraId="19B776ED" w14:textId="77777777" w:rsidR="000258B2" w:rsidRDefault="000258B2" w:rsidP="009A1417">
            <w:pPr>
              <w:shd w:val="clear" w:color="auto" w:fill="BFBFBF"/>
              <w:spacing w:line="360" w:lineRule="auto"/>
              <w:jc w:val="center"/>
            </w:pPr>
            <w:r>
              <w:rPr>
                <w:rFonts w:ascii="Arial" w:hAnsi="Arial" w:cs="Arial"/>
                <w:b/>
                <w:sz w:val="18"/>
                <w:szCs w:val="18"/>
              </w:rPr>
              <w:t>OŚWIADCZENIE DOTYCZĄCE SPEŁNIANIA WARUNKÓW UDZIAŁU W POSTĘPOWANIU</w:t>
            </w:r>
          </w:p>
        </w:tc>
      </w:tr>
    </w:tbl>
    <w:p w14:paraId="2079030B" w14:textId="42BA0455" w:rsidR="005A4607" w:rsidRPr="00F64D93" w:rsidRDefault="000258B2" w:rsidP="000258B2">
      <w:pPr>
        <w:spacing w:line="360" w:lineRule="auto"/>
        <w:jc w:val="both"/>
        <w:rPr>
          <w:rFonts w:ascii="Arial" w:hAnsi="Arial" w:cs="Arial"/>
          <w:sz w:val="18"/>
          <w:szCs w:val="18"/>
        </w:rPr>
      </w:pPr>
      <w:r>
        <w:rPr>
          <w:rFonts w:ascii="Arial" w:hAnsi="Arial" w:cs="Arial"/>
          <w:sz w:val="18"/>
          <w:szCs w:val="18"/>
        </w:rPr>
        <w:t>Oświadczam, że spełniam warunek udziału w postępowaniu opisany w:</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4402"/>
      </w:tblGrid>
      <w:tr w:rsidR="000258B2" w:rsidRPr="00274FD8" w14:paraId="37C7B847" w14:textId="77777777" w:rsidTr="009A1417">
        <w:tc>
          <w:tcPr>
            <w:tcW w:w="4458" w:type="dxa"/>
          </w:tcPr>
          <w:p w14:paraId="379E9D80" w14:textId="77777777" w:rsidR="000258B2" w:rsidRPr="00F62406" w:rsidRDefault="000258B2" w:rsidP="009A1417">
            <w:pPr>
              <w:spacing w:line="360" w:lineRule="auto"/>
              <w:jc w:val="center"/>
              <w:rPr>
                <w:rFonts w:ascii="Arial" w:hAnsi="Arial" w:cs="Arial"/>
                <w:sz w:val="18"/>
                <w:szCs w:val="18"/>
              </w:rPr>
            </w:pPr>
            <w:r w:rsidRPr="00F62406">
              <w:rPr>
                <w:rFonts w:ascii="Arial" w:hAnsi="Arial" w:cs="Arial"/>
                <w:sz w:val="18"/>
                <w:szCs w:val="18"/>
              </w:rPr>
              <w:t>Rodzaj warunku</w:t>
            </w:r>
          </w:p>
        </w:tc>
        <w:tc>
          <w:tcPr>
            <w:tcW w:w="4402" w:type="dxa"/>
          </w:tcPr>
          <w:p w14:paraId="57564E77" w14:textId="77777777" w:rsidR="00DE51E2" w:rsidRPr="00DE51E2" w:rsidRDefault="00DE51E2" w:rsidP="00DE51E2">
            <w:pPr>
              <w:jc w:val="both"/>
              <w:rPr>
                <w:rFonts w:ascii="Arial" w:hAnsi="Arial" w:cs="Arial"/>
                <w:sz w:val="16"/>
                <w:szCs w:val="16"/>
              </w:rPr>
            </w:pPr>
            <w:r w:rsidRPr="00DE51E2">
              <w:rPr>
                <w:rFonts w:ascii="Arial" w:hAnsi="Arial" w:cs="Arial"/>
                <w:sz w:val="16"/>
                <w:szCs w:val="16"/>
              </w:rPr>
              <w:t>* Zaznaczyć warunek udziału w postępowaniu, którego spełnienie wykazuje samodzielnie:</w:t>
            </w:r>
          </w:p>
          <w:p w14:paraId="1E3415BB" w14:textId="4E6811EE" w:rsidR="000258B2" w:rsidRPr="00C34E61" w:rsidRDefault="000258B2" w:rsidP="00DE51E2">
            <w:pPr>
              <w:jc w:val="both"/>
              <w:rPr>
                <w:sz w:val="16"/>
                <w:szCs w:val="16"/>
              </w:rPr>
            </w:pPr>
            <w:r w:rsidRPr="00C34E61">
              <w:rPr>
                <w:rFonts w:ascii="Arial" w:hAnsi="Arial" w:cs="Arial"/>
                <w:sz w:val="16"/>
                <w:szCs w:val="16"/>
              </w:rPr>
              <w:t xml:space="preserve">1. Wykonawca, </w:t>
            </w:r>
          </w:p>
          <w:p w14:paraId="4F32608E" w14:textId="77777777" w:rsidR="000258B2" w:rsidRPr="00C34E61" w:rsidRDefault="000258B2" w:rsidP="005226E7">
            <w:pPr>
              <w:numPr>
                <w:ilvl w:val="0"/>
                <w:numId w:val="37"/>
              </w:numPr>
              <w:ind w:left="0"/>
              <w:jc w:val="both"/>
              <w:rPr>
                <w:sz w:val="16"/>
                <w:szCs w:val="16"/>
              </w:rPr>
            </w:pPr>
            <w:r w:rsidRPr="00C34E61">
              <w:rPr>
                <w:rFonts w:ascii="Arial" w:hAnsi="Arial" w:cs="Arial"/>
                <w:sz w:val="16"/>
                <w:szCs w:val="16"/>
              </w:rPr>
              <w:t xml:space="preserve">2. jeden z Wykonawców wspólnie ubiegających się o udzielenie zamówienia składający oświadczenie, </w:t>
            </w:r>
          </w:p>
          <w:p w14:paraId="5AAEF536" w14:textId="77777777" w:rsidR="000258B2" w:rsidRPr="00C34E61" w:rsidRDefault="000258B2" w:rsidP="005226E7">
            <w:pPr>
              <w:numPr>
                <w:ilvl w:val="0"/>
                <w:numId w:val="37"/>
              </w:numPr>
              <w:ind w:left="0"/>
              <w:jc w:val="both"/>
              <w:rPr>
                <w:rFonts w:ascii="Arial" w:hAnsi="Arial" w:cs="Arial"/>
                <w:sz w:val="18"/>
                <w:szCs w:val="18"/>
              </w:rPr>
            </w:pPr>
            <w:r w:rsidRPr="00C34E61">
              <w:rPr>
                <w:rFonts w:ascii="Arial" w:hAnsi="Arial" w:cs="Arial"/>
                <w:sz w:val="16"/>
                <w:szCs w:val="16"/>
              </w:rPr>
              <w:t>3. podmiot udostępniający Wykonawcy zasoby</w:t>
            </w:r>
          </w:p>
          <w:p w14:paraId="0501F95B" w14:textId="77777777" w:rsidR="000258B2" w:rsidRPr="00B53CE8" w:rsidRDefault="000258B2" w:rsidP="005226E7">
            <w:pPr>
              <w:numPr>
                <w:ilvl w:val="0"/>
                <w:numId w:val="37"/>
              </w:numPr>
              <w:ind w:left="0"/>
              <w:jc w:val="both"/>
              <w:rPr>
                <w:rFonts w:ascii="Arial" w:hAnsi="Arial" w:cs="Arial"/>
                <w:sz w:val="16"/>
                <w:szCs w:val="16"/>
              </w:rPr>
            </w:pPr>
            <w:r w:rsidRPr="00C34E61">
              <w:rPr>
                <w:rFonts w:ascii="Arial" w:hAnsi="Arial" w:cs="Arial"/>
                <w:sz w:val="16"/>
                <w:szCs w:val="16"/>
              </w:rPr>
              <w:t>poprzez wpisanie konkretnej cyfry (1 albo 2 albo 3)</w:t>
            </w:r>
          </w:p>
        </w:tc>
      </w:tr>
      <w:tr w:rsidR="000258B2" w:rsidRPr="00274FD8" w14:paraId="6265B92A" w14:textId="77777777" w:rsidTr="009A1417">
        <w:tc>
          <w:tcPr>
            <w:tcW w:w="4458" w:type="dxa"/>
          </w:tcPr>
          <w:p w14:paraId="03F559AF" w14:textId="26EFAD7E" w:rsidR="000258B2" w:rsidRPr="00F62406" w:rsidRDefault="000258B2" w:rsidP="009A1417">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4.1</w:t>
            </w:r>
            <w:r w:rsidR="00890DCE">
              <w:rPr>
                <w:rFonts w:ascii="Arial" w:hAnsi="Arial" w:cs="Arial"/>
                <w:sz w:val="18"/>
                <w:szCs w:val="18"/>
              </w:rPr>
              <w:t>a)</w:t>
            </w:r>
            <w:r w:rsidR="006528F0">
              <w:rPr>
                <w:rFonts w:ascii="Arial" w:hAnsi="Arial" w:cs="Arial"/>
                <w:sz w:val="18"/>
                <w:szCs w:val="18"/>
              </w:rPr>
              <w:t xml:space="preserve"> </w:t>
            </w:r>
            <w:r w:rsidRPr="00F62406">
              <w:rPr>
                <w:rFonts w:ascii="Arial" w:hAnsi="Arial" w:cs="Arial"/>
                <w:sz w:val="18"/>
                <w:szCs w:val="18"/>
              </w:rPr>
              <w:t>*</w:t>
            </w:r>
          </w:p>
        </w:tc>
        <w:tc>
          <w:tcPr>
            <w:tcW w:w="4402" w:type="dxa"/>
          </w:tcPr>
          <w:p w14:paraId="767E3289" w14:textId="77777777" w:rsidR="000258B2" w:rsidRPr="00F62406" w:rsidRDefault="000258B2" w:rsidP="009A1417">
            <w:pPr>
              <w:spacing w:line="360" w:lineRule="auto"/>
              <w:jc w:val="both"/>
              <w:rPr>
                <w:rFonts w:ascii="Arial" w:hAnsi="Arial" w:cs="Arial"/>
                <w:sz w:val="18"/>
                <w:szCs w:val="18"/>
              </w:rPr>
            </w:pPr>
          </w:p>
        </w:tc>
      </w:tr>
      <w:tr w:rsidR="00153294" w:rsidRPr="00274FD8" w14:paraId="43AA3DC6" w14:textId="77777777" w:rsidTr="009A1417">
        <w:tc>
          <w:tcPr>
            <w:tcW w:w="4458" w:type="dxa"/>
          </w:tcPr>
          <w:p w14:paraId="299B9F37" w14:textId="530B8D71" w:rsidR="00153294" w:rsidRPr="00F62406" w:rsidRDefault="00153294" w:rsidP="009A1417">
            <w:pPr>
              <w:spacing w:line="360" w:lineRule="auto"/>
              <w:ind w:left="426"/>
              <w:jc w:val="both"/>
              <w:rPr>
                <w:rFonts w:ascii="Arial" w:hAnsi="Arial" w:cs="Arial"/>
                <w:sz w:val="18"/>
                <w:szCs w:val="18"/>
              </w:rPr>
            </w:pPr>
            <w:r w:rsidRPr="00153294">
              <w:rPr>
                <w:rFonts w:ascii="Arial" w:hAnsi="Arial" w:cs="Arial"/>
                <w:sz w:val="18"/>
                <w:szCs w:val="18"/>
              </w:rPr>
              <w:t>ro</w:t>
            </w:r>
            <w:r>
              <w:rPr>
                <w:rFonts w:ascii="Arial" w:hAnsi="Arial" w:cs="Arial"/>
                <w:sz w:val="18"/>
                <w:szCs w:val="18"/>
              </w:rPr>
              <w:t>zdziale III sekcja 1.1 ust. 4.1b</w:t>
            </w:r>
            <w:r w:rsidRPr="00153294">
              <w:rPr>
                <w:rFonts w:ascii="Arial" w:hAnsi="Arial" w:cs="Arial"/>
                <w:sz w:val="18"/>
                <w:szCs w:val="18"/>
              </w:rPr>
              <w:t>) *</w:t>
            </w:r>
          </w:p>
        </w:tc>
        <w:tc>
          <w:tcPr>
            <w:tcW w:w="4402" w:type="dxa"/>
          </w:tcPr>
          <w:p w14:paraId="5237D9C5" w14:textId="77777777" w:rsidR="00153294" w:rsidRPr="00F62406" w:rsidRDefault="00153294" w:rsidP="009A1417">
            <w:pPr>
              <w:spacing w:line="360" w:lineRule="auto"/>
              <w:jc w:val="both"/>
              <w:rPr>
                <w:rFonts w:ascii="Arial" w:hAnsi="Arial" w:cs="Arial"/>
                <w:sz w:val="18"/>
                <w:szCs w:val="18"/>
              </w:rPr>
            </w:pPr>
          </w:p>
        </w:tc>
      </w:tr>
      <w:tr w:rsidR="006528F0" w:rsidRPr="00274FD8" w14:paraId="64D41DBC" w14:textId="77777777" w:rsidTr="009A1417">
        <w:tc>
          <w:tcPr>
            <w:tcW w:w="4458" w:type="dxa"/>
          </w:tcPr>
          <w:p w14:paraId="329E39F4" w14:textId="275A88AB" w:rsidR="006528F0" w:rsidRPr="00F62406" w:rsidRDefault="006528F0" w:rsidP="006528F0">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w:t>
            </w:r>
            <w:r w:rsidR="00890DCE">
              <w:rPr>
                <w:rFonts w:ascii="Arial" w:hAnsi="Arial" w:cs="Arial"/>
                <w:sz w:val="18"/>
                <w:szCs w:val="18"/>
              </w:rPr>
              <w:t>2 a</w:t>
            </w:r>
            <w:r>
              <w:rPr>
                <w:rFonts w:ascii="Arial" w:hAnsi="Arial" w:cs="Arial"/>
                <w:sz w:val="18"/>
                <w:szCs w:val="18"/>
              </w:rPr>
              <w:t>)</w:t>
            </w:r>
            <w:r w:rsidRPr="00F62406">
              <w:rPr>
                <w:rFonts w:ascii="Arial" w:hAnsi="Arial" w:cs="Arial"/>
                <w:sz w:val="18"/>
                <w:szCs w:val="18"/>
              </w:rPr>
              <w:t xml:space="preserve"> *</w:t>
            </w:r>
          </w:p>
        </w:tc>
        <w:tc>
          <w:tcPr>
            <w:tcW w:w="4402" w:type="dxa"/>
          </w:tcPr>
          <w:p w14:paraId="7B221031" w14:textId="77777777" w:rsidR="006528F0" w:rsidRPr="00F62406" w:rsidRDefault="006528F0" w:rsidP="006528F0">
            <w:pPr>
              <w:spacing w:line="360" w:lineRule="auto"/>
              <w:jc w:val="both"/>
              <w:rPr>
                <w:rFonts w:ascii="Arial" w:hAnsi="Arial" w:cs="Arial"/>
                <w:sz w:val="18"/>
                <w:szCs w:val="18"/>
              </w:rPr>
            </w:pPr>
          </w:p>
        </w:tc>
      </w:tr>
      <w:tr w:rsidR="00A2164F" w:rsidRPr="00274FD8" w14:paraId="0927A330" w14:textId="77777777" w:rsidTr="009A1417">
        <w:tc>
          <w:tcPr>
            <w:tcW w:w="4458" w:type="dxa"/>
          </w:tcPr>
          <w:p w14:paraId="68EAC516" w14:textId="6BA82D87"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b</w:t>
            </w:r>
            <w:r w:rsidRPr="00A2164F">
              <w:rPr>
                <w:rFonts w:ascii="Arial" w:hAnsi="Arial" w:cs="Arial"/>
                <w:sz w:val="18"/>
                <w:szCs w:val="18"/>
              </w:rPr>
              <w:t>) *</w:t>
            </w:r>
          </w:p>
        </w:tc>
        <w:tc>
          <w:tcPr>
            <w:tcW w:w="4402" w:type="dxa"/>
          </w:tcPr>
          <w:p w14:paraId="1197D734" w14:textId="77777777" w:rsidR="00A2164F" w:rsidRPr="00F62406" w:rsidRDefault="00A2164F" w:rsidP="006528F0">
            <w:pPr>
              <w:spacing w:line="360" w:lineRule="auto"/>
              <w:jc w:val="both"/>
              <w:rPr>
                <w:rFonts w:ascii="Arial" w:hAnsi="Arial" w:cs="Arial"/>
                <w:sz w:val="18"/>
                <w:szCs w:val="18"/>
              </w:rPr>
            </w:pPr>
          </w:p>
        </w:tc>
      </w:tr>
      <w:tr w:rsidR="00A2164F" w:rsidRPr="00274FD8" w14:paraId="13E115B8" w14:textId="77777777" w:rsidTr="009A1417">
        <w:tc>
          <w:tcPr>
            <w:tcW w:w="4458" w:type="dxa"/>
          </w:tcPr>
          <w:p w14:paraId="744BB4FF" w14:textId="7829CBEC"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c</w:t>
            </w:r>
            <w:r w:rsidRPr="00A2164F">
              <w:rPr>
                <w:rFonts w:ascii="Arial" w:hAnsi="Arial" w:cs="Arial"/>
                <w:sz w:val="18"/>
                <w:szCs w:val="18"/>
              </w:rPr>
              <w:t>) *</w:t>
            </w:r>
          </w:p>
        </w:tc>
        <w:tc>
          <w:tcPr>
            <w:tcW w:w="4402" w:type="dxa"/>
          </w:tcPr>
          <w:p w14:paraId="176B8BDB" w14:textId="77777777" w:rsidR="00A2164F" w:rsidRPr="00F62406" w:rsidRDefault="00A2164F" w:rsidP="006528F0">
            <w:pPr>
              <w:spacing w:line="360" w:lineRule="auto"/>
              <w:jc w:val="both"/>
              <w:rPr>
                <w:rFonts w:ascii="Arial" w:hAnsi="Arial" w:cs="Arial"/>
                <w:sz w:val="18"/>
                <w:szCs w:val="18"/>
              </w:rPr>
            </w:pPr>
          </w:p>
        </w:tc>
      </w:tr>
      <w:tr w:rsidR="00A2164F" w:rsidRPr="00274FD8" w14:paraId="4906FB42" w14:textId="77777777" w:rsidTr="009A1417">
        <w:tc>
          <w:tcPr>
            <w:tcW w:w="4458" w:type="dxa"/>
          </w:tcPr>
          <w:p w14:paraId="4E7E47A1" w14:textId="7EEE91CF"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d</w:t>
            </w:r>
            <w:r w:rsidRPr="00A2164F">
              <w:rPr>
                <w:rFonts w:ascii="Arial" w:hAnsi="Arial" w:cs="Arial"/>
                <w:sz w:val="18"/>
                <w:szCs w:val="18"/>
              </w:rPr>
              <w:t>) *</w:t>
            </w:r>
          </w:p>
        </w:tc>
        <w:tc>
          <w:tcPr>
            <w:tcW w:w="4402" w:type="dxa"/>
          </w:tcPr>
          <w:p w14:paraId="5D8EC421" w14:textId="77777777" w:rsidR="00A2164F" w:rsidRPr="00F62406" w:rsidRDefault="00A2164F" w:rsidP="006528F0">
            <w:pPr>
              <w:spacing w:line="360" w:lineRule="auto"/>
              <w:jc w:val="both"/>
              <w:rPr>
                <w:rFonts w:ascii="Arial" w:hAnsi="Arial" w:cs="Arial"/>
                <w:sz w:val="18"/>
                <w:szCs w:val="18"/>
              </w:rPr>
            </w:pPr>
          </w:p>
        </w:tc>
      </w:tr>
      <w:tr w:rsidR="00A2164F" w:rsidRPr="00274FD8" w14:paraId="12708AFB" w14:textId="77777777" w:rsidTr="009A1417">
        <w:tc>
          <w:tcPr>
            <w:tcW w:w="4458" w:type="dxa"/>
          </w:tcPr>
          <w:p w14:paraId="3DBABE5F" w14:textId="5E1DC418"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roz</w:t>
            </w:r>
            <w:r>
              <w:rPr>
                <w:rFonts w:ascii="Arial" w:hAnsi="Arial" w:cs="Arial"/>
                <w:sz w:val="18"/>
                <w:szCs w:val="18"/>
              </w:rPr>
              <w:t>dziale III sekcja 1.1 ust. 4.2 e</w:t>
            </w:r>
            <w:r w:rsidRPr="00A2164F">
              <w:rPr>
                <w:rFonts w:ascii="Arial" w:hAnsi="Arial" w:cs="Arial"/>
                <w:sz w:val="18"/>
                <w:szCs w:val="18"/>
              </w:rPr>
              <w:t>) *</w:t>
            </w:r>
          </w:p>
        </w:tc>
        <w:tc>
          <w:tcPr>
            <w:tcW w:w="4402" w:type="dxa"/>
          </w:tcPr>
          <w:p w14:paraId="40262544" w14:textId="77777777" w:rsidR="00A2164F" w:rsidRPr="00F62406" w:rsidRDefault="00A2164F" w:rsidP="006528F0">
            <w:pPr>
              <w:spacing w:line="360" w:lineRule="auto"/>
              <w:jc w:val="both"/>
              <w:rPr>
                <w:rFonts w:ascii="Arial" w:hAnsi="Arial" w:cs="Arial"/>
                <w:sz w:val="18"/>
                <w:szCs w:val="18"/>
              </w:rPr>
            </w:pPr>
          </w:p>
        </w:tc>
      </w:tr>
      <w:tr w:rsidR="00A2164F" w:rsidRPr="00274FD8" w14:paraId="13719796" w14:textId="77777777" w:rsidTr="009A1417">
        <w:tc>
          <w:tcPr>
            <w:tcW w:w="4458" w:type="dxa"/>
          </w:tcPr>
          <w:p w14:paraId="11DDC717" w14:textId="50D2A4F7" w:rsidR="00A2164F" w:rsidRPr="00F62406" w:rsidRDefault="00A2164F" w:rsidP="006528F0">
            <w:pPr>
              <w:spacing w:line="360" w:lineRule="auto"/>
              <w:ind w:left="426"/>
              <w:jc w:val="both"/>
              <w:rPr>
                <w:rFonts w:ascii="Arial" w:hAnsi="Arial" w:cs="Arial"/>
                <w:sz w:val="18"/>
                <w:szCs w:val="18"/>
              </w:rPr>
            </w:pPr>
            <w:r w:rsidRPr="00A2164F">
              <w:rPr>
                <w:rFonts w:ascii="Arial" w:hAnsi="Arial" w:cs="Arial"/>
                <w:sz w:val="18"/>
                <w:szCs w:val="18"/>
              </w:rPr>
              <w:t xml:space="preserve">rozdziale III sekcja </w:t>
            </w:r>
            <w:r>
              <w:rPr>
                <w:rFonts w:ascii="Arial" w:hAnsi="Arial" w:cs="Arial"/>
                <w:sz w:val="18"/>
                <w:szCs w:val="18"/>
              </w:rPr>
              <w:t>1.1 ust. 4.2 f</w:t>
            </w:r>
            <w:r w:rsidRPr="00A2164F">
              <w:rPr>
                <w:rFonts w:ascii="Arial" w:hAnsi="Arial" w:cs="Arial"/>
                <w:sz w:val="18"/>
                <w:szCs w:val="18"/>
              </w:rPr>
              <w:t>) *</w:t>
            </w:r>
          </w:p>
        </w:tc>
        <w:tc>
          <w:tcPr>
            <w:tcW w:w="4402" w:type="dxa"/>
          </w:tcPr>
          <w:p w14:paraId="042B7D46" w14:textId="77777777" w:rsidR="00A2164F" w:rsidRPr="00F62406" w:rsidRDefault="00A2164F" w:rsidP="006528F0">
            <w:pPr>
              <w:spacing w:line="360" w:lineRule="auto"/>
              <w:jc w:val="both"/>
              <w:rPr>
                <w:rFonts w:ascii="Arial" w:hAnsi="Arial" w:cs="Arial"/>
                <w:sz w:val="18"/>
                <w:szCs w:val="18"/>
              </w:rPr>
            </w:pPr>
          </w:p>
        </w:tc>
      </w:tr>
    </w:tbl>
    <w:p w14:paraId="03D425D8" w14:textId="75450D43" w:rsidR="00DE51E2" w:rsidRPr="00D7560A" w:rsidRDefault="00DE51E2" w:rsidP="00DE51E2">
      <w:pPr>
        <w:widowControl w:val="0"/>
        <w:spacing w:before="240" w:line="360" w:lineRule="auto"/>
        <w:jc w:val="both"/>
        <w:rPr>
          <w:rFonts w:ascii="Arial" w:hAnsi="Arial" w:cs="Arial"/>
          <w:sz w:val="18"/>
          <w:szCs w:val="18"/>
        </w:rPr>
      </w:pPr>
      <w:bookmarkStart w:id="19" w:name="_Hlk90639273"/>
      <w:r w:rsidRPr="00D7560A">
        <w:rPr>
          <w:rFonts w:ascii="Arial" w:hAnsi="Arial" w:cs="Arial"/>
          <w:sz w:val="18"/>
          <w:szCs w:val="18"/>
        </w:rPr>
        <w:t>Miejscowość ……………, dnia …………… r.</w:t>
      </w:r>
    </w:p>
    <w:p w14:paraId="51CF5D4E" w14:textId="77777777" w:rsidR="000258B2" w:rsidRPr="00D7560A" w:rsidRDefault="000258B2" w:rsidP="000258B2">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1B3B55E0" w14:textId="77777777" w:rsidR="000258B2" w:rsidRPr="00E01DB9" w:rsidRDefault="000258B2" w:rsidP="000258B2">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bookmarkEnd w:id="19"/>
    </w:p>
    <w:p w14:paraId="4E5A325D" w14:textId="77777777" w:rsidR="000258B2" w:rsidRDefault="000258B2" w:rsidP="000258B2">
      <w:pPr>
        <w:spacing w:line="360" w:lineRule="auto"/>
        <w:jc w:val="both"/>
        <w:rPr>
          <w:rFonts w:ascii="Arial" w:hAnsi="Arial" w:cs="Arial"/>
          <w:sz w:val="16"/>
          <w:szCs w:val="16"/>
        </w:rPr>
      </w:pPr>
      <w:r w:rsidRPr="00187728">
        <w:rPr>
          <w:rFonts w:ascii="Arial" w:hAnsi="Arial" w:cs="Arial"/>
          <w:sz w:val="18"/>
          <w:szCs w:val="18"/>
        </w:rPr>
        <w:t xml:space="preserve">* </w:t>
      </w:r>
      <w:r>
        <w:rPr>
          <w:rFonts w:ascii="Arial" w:hAnsi="Arial" w:cs="Arial"/>
          <w:sz w:val="18"/>
          <w:szCs w:val="18"/>
        </w:rPr>
        <w:t>niepotrzebne skreślić</w:t>
      </w:r>
      <w:r>
        <w:rPr>
          <w:rFonts w:ascii="Arial" w:hAnsi="Arial" w:cs="Arial"/>
          <w:sz w:val="16"/>
          <w:szCs w:val="16"/>
        </w:rPr>
        <w:t xml:space="preserve"> </w:t>
      </w:r>
    </w:p>
    <w:p w14:paraId="1B94DAFA" w14:textId="77777777" w:rsidR="0001420A" w:rsidRDefault="0001420A" w:rsidP="000258B2">
      <w:pPr>
        <w:spacing w:line="360" w:lineRule="auto"/>
        <w:jc w:val="both"/>
        <w:rPr>
          <w:rFonts w:ascii="Arial" w:hAnsi="Arial" w:cs="Arial"/>
          <w:sz w:val="16"/>
          <w:szCs w:val="16"/>
        </w:rPr>
      </w:pPr>
    </w:p>
    <w:p w14:paraId="754AF844" w14:textId="77777777" w:rsidR="000258B2" w:rsidRPr="0084340B" w:rsidRDefault="000258B2" w:rsidP="000258B2">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6FCB14A5" w14:textId="77777777" w:rsidR="0084340B" w:rsidRDefault="0084340B" w:rsidP="00581424">
      <w:pPr>
        <w:tabs>
          <w:tab w:val="left" w:pos="0"/>
        </w:tabs>
        <w:spacing w:line="276" w:lineRule="auto"/>
        <w:jc w:val="right"/>
        <w:rPr>
          <w:rFonts w:ascii="Arial" w:hAnsi="Arial" w:cs="Arial"/>
          <w:b/>
          <w:sz w:val="18"/>
          <w:szCs w:val="18"/>
        </w:rPr>
      </w:pPr>
    </w:p>
    <w:p w14:paraId="59958BEB" w14:textId="77777777" w:rsidR="001C625D" w:rsidRDefault="001C625D" w:rsidP="00581424">
      <w:pPr>
        <w:tabs>
          <w:tab w:val="left" w:pos="0"/>
        </w:tabs>
        <w:spacing w:line="276" w:lineRule="auto"/>
        <w:jc w:val="right"/>
        <w:rPr>
          <w:rFonts w:ascii="Arial" w:hAnsi="Arial" w:cs="Arial"/>
          <w:b/>
          <w:sz w:val="18"/>
          <w:szCs w:val="18"/>
        </w:rPr>
      </w:pPr>
    </w:p>
    <w:p w14:paraId="12480BB7" w14:textId="77777777" w:rsidR="001C625D" w:rsidRDefault="001C625D" w:rsidP="00581424">
      <w:pPr>
        <w:tabs>
          <w:tab w:val="left" w:pos="0"/>
        </w:tabs>
        <w:spacing w:line="276" w:lineRule="auto"/>
        <w:jc w:val="right"/>
        <w:rPr>
          <w:rFonts w:ascii="Arial" w:hAnsi="Arial" w:cs="Arial"/>
          <w:b/>
          <w:sz w:val="18"/>
          <w:szCs w:val="18"/>
        </w:rPr>
      </w:pPr>
    </w:p>
    <w:p w14:paraId="24D11F54" w14:textId="0FE5896D" w:rsidR="00651B00" w:rsidRDefault="00A2164F" w:rsidP="00581424">
      <w:pPr>
        <w:tabs>
          <w:tab w:val="left" w:pos="0"/>
        </w:tabs>
        <w:spacing w:line="276" w:lineRule="auto"/>
        <w:jc w:val="right"/>
        <w:rPr>
          <w:rFonts w:ascii="Arial" w:hAnsi="Arial" w:cs="Arial"/>
          <w:b/>
          <w:sz w:val="18"/>
          <w:szCs w:val="18"/>
        </w:rPr>
      </w:pPr>
      <w:r>
        <w:rPr>
          <w:rFonts w:ascii="Arial" w:hAnsi="Arial" w:cs="Arial"/>
          <w:b/>
          <w:sz w:val="18"/>
          <w:szCs w:val="18"/>
        </w:rPr>
        <w:t>Załącznik nr 2</w:t>
      </w:r>
      <w:r w:rsidR="008D14A1" w:rsidRPr="00581424">
        <w:rPr>
          <w:rFonts w:ascii="Arial" w:hAnsi="Arial" w:cs="Arial"/>
          <w:b/>
          <w:sz w:val="18"/>
          <w:szCs w:val="18"/>
        </w:rPr>
        <w:t xml:space="preserve"> do SWZ</w:t>
      </w:r>
    </w:p>
    <w:p w14:paraId="05AB8E7E" w14:textId="77777777" w:rsidR="001970C8" w:rsidRPr="00581424" w:rsidRDefault="001970C8" w:rsidP="00581424">
      <w:pPr>
        <w:tabs>
          <w:tab w:val="left" w:pos="0"/>
        </w:tabs>
        <w:spacing w:line="276" w:lineRule="auto"/>
        <w:jc w:val="right"/>
        <w:rPr>
          <w:rFonts w:ascii="Arial" w:hAnsi="Arial" w:cs="Arial"/>
          <w:b/>
          <w:sz w:val="18"/>
          <w:szCs w:val="18"/>
        </w:rPr>
      </w:pPr>
    </w:p>
    <w:tbl>
      <w:tblPr>
        <w:tblW w:w="9204" w:type="dxa"/>
        <w:tblInd w:w="108" w:type="dxa"/>
        <w:tblLayout w:type="fixed"/>
        <w:tblLook w:val="0000" w:firstRow="0" w:lastRow="0" w:firstColumn="0" w:lastColumn="0" w:noHBand="0" w:noVBand="0"/>
      </w:tblPr>
      <w:tblGrid>
        <w:gridCol w:w="9204"/>
      </w:tblGrid>
      <w:tr w:rsidR="00651B00" w:rsidRPr="00581424" w14:paraId="3A6D6F72" w14:textId="77777777" w:rsidTr="00E75C7A">
        <w:trPr>
          <w:trHeight w:val="464"/>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21863B5C" w14:textId="77777777" w:rsidR="00651B00" w:rsidRPr="00581424" w:rsidRDefault="00651B00" w:rsidP="00581424">
            <w:pPr>
              <w:widowControl w:val="0"/>
              <w:tabs>
                <w:tab w:val="left" w:pos="0"/>
              </w:tabs>
              <w:spacing w:line="276" w:lineRule="auto"/>
              <w:jc w:val="center"/>
              <w:rPr>
                <w:rFonts w:ascii="Arial" w:hAnsi="Arial" w:cs="Arial"/>
                <w:b/>
                <w:bCs/>
                <w:sz w:val="18"/>
                <w:szCs w:val="18"/>
              </w:rPr>
            </w:pPr>
          </w:p>
          <w:p w14:paraId="35A00C1E" w14:textId="6520CA97" w:rsidR="00651B00" w:rsidRPr="00581424" w:rsidRDefault="008D14A1" w:rsidP="00581424">
            <w:pPr>
              <w:widowControl w:val="0"/>
              <w:tabs>
                <w:tab w:val="left" w:pos="0"/>
              </w:tabs>
              <w:spacing w:line="276" w:lineRule="auto"/>
              <w:jc w:val="center"/>
              <w:rPr>
                <w:rFonts w:ascii="Arial" w:hAnsi="Arial" w:cs="Arial"/>
                <w:b/>
                <w:bCs/>
                <w:sz w:val="18"/>
                <w:szCs w:val="18"/>
              </w:rPr>
            </w:pPr>
            <w:r w:rsidRPr="00581424">
              <w:rPr>
                <w:rFonts w:ascii="Arial" w:hAnsi="Arial" w:cs="Arial"/>
                <w:b/>
                <w:bCs/>
                <w:sz w:val="18"/>
                <w:szCs w:val="18"/>
              </w:rPr>
              <w:t>WY</w:t>
            </w:r>
            <w:r w:rsidR="00153294">
              <w:rPr>
                <w:rFonts w:ascii="Arial" w:hAnsi="Arial" w:cs="Arial"/>
                <w:b/>
                <w:bCs/>
                <w:sz w:val="18"/>
                <w:szCs w:val="18"/>
              </w:rPr>
              <w:t>KAZ WYKONANYCH USŁUG</w:t>
            </w:r>
          </w:p>
          <w:p w14:paraId="57FDB09E" w14:textId="77777777" w:rsidR="00651B00" w:rsidRPr="00581424" w:rsidRDefault="00651B00" w:rsidP="00581424">
            <w:pPr>
              <w:widowControl w:val="0"/>
              <w:tabs>
                <w:tab w:val="left" w:pos="0"/>
              </w:tabs>
              <w:spacing w:line="276" w:lineRule="auto"/>
              <w:jc w:val="center"/>
              <w:rPr>
                <w:rFonts w:ascii="Arial" w:hAnsi="Arial" w:cs="Arial"/>
                <w:b/>
                <w:bCs/>
                <w:sz w:val="18"/>
                <w:szCs w:val="18"/>
                <w:lang w:val="x-none"/>
              </w:rPr>
            </w:pPr>
          </w:p>
        </w:tc>
      </w:tr>
    </w:tbl>
    <w:p w14:paraId="13593E49" w14:textId="77777777" w:rsidR="00651B00" w:rsidRPr="00581424" w:rsidRDefault="00651B00" w:rsidP="00581424">
      <w:pPr>
        <w:tabs>
          <w:tab w:val="left" w:pos="0"/>
        </w:tabs>
        <w:spacing w:line="276" w:lineRule="auto"/>
        <w:jc w:val="both"/>
        <w:rPr>
          <w:rFonts w:ascii="Arial" w:hAnsi="Arial" w:cs="Arial"/>
          <w:b/>
          <w:sz w:val="18"/>
          <w:szCs w:val="18"/>
        </w:rPr>
      </w:pPr>
    </w:p>
    <w:p w14:paraId="11794FC4"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75F5BC03"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6F3AA690" w14:textId="77777777" w:rsidR="0084340B" w:rsidRPr="00C86B33" w:rsidRDefault="0084340B" w:rsidP="0084340B">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0C2F801C" w14:textId="77777777" w:rsidR="00120A09" w:rsidRDefault="00120A09" w:rsidP="0084340B">
      <w:pPr>
        <w:spacing w:line="360" w:lineRule="auto"/>
        <w:rPr>
          <w:rFonts w:ascii="Arial" w:hAnsi="Arial" w:cs="Arial"/>
          <w:iCs/>
          <w:sz w:val="18"/>
          <w:szCs w:val="18"/>
        </w:rPr>
      </w:pPr>
    </w:p>
    <w:p w14:paraId="448076EA" w14:textId="38AAD162" w:rsidR="0084340B" w:rsidRPr="007A5E6E" w:rsidRDefault="0084340B" w:rsidP="0084340B">
      <w:pPr>
        <w:spacing w:line="360" w:lineRule="auto"/>
        <w:rPr>
          <w:rFonts w:ascii="Arial" w:hAnsi="Arial" w:cs="Arial"/>
          <w:sz w:val="18"/>
          <w:szCs w:val="18"/>
        </w:rPr>
      </w:pPr>
      <w:r w:rsidRPr="007A5E6E">
        <w:rPr>
          <w:rFonts w:ascii="Arial" w:hAnsi="Arial" w:cs="Arial"/>
          <w:sz w:val="18"/>
          <w:szCs w:val="18"/>
        </w:rPr>
        <w:t>reprezentowany przez:</w:t>
      </w:r>
    </w:p>
    <w:p w14:paraId="0F5EC242"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414F09E3" w14:textId="77777777" w:rsidR="0084340B" w:rsidRPr="007A5E6E" w:rsidRDefault="0084340B" w:rsidP="0084340B">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3A50BE51" w14:textId="77777777" w:rsidR="00E75C7A" w:rsidRDefault="00E75C7A" w:rsidP="00581424">
      <w:pPr>
        <w:tabs>
          <w:tab w:val="left" w:pos="0"/>
        </w:tabs>
        <w:spacing w:line="276" w:lineRule="auto"/>
        <w:jc w:val="both"/>
        <w:rPr>
          <w:rFonts w:ascii="Arial" w:hAnsi="Arial" w:cs="Arial"/>
          <w:b/>
          <w:sz w:val="18"/>
          <w:szCs w:val="18"/>
        </w:rPr>
      </w:pPr>
    </w:p>
    <w:p w14:paraId="7C91F92A" w14:textId="4FE4A2E9" w:rsidR="00A8399D" w:rsidRDefault="008D14A1" w:rsidP="00622A06">
      <w:pPr>
        <w:tabs>
          <w:tab w:val="left" w:pos="0"/>
        </w:tabs>
        <w:spacing w:line="276" w:lineRule="auto"/>
        <w:jc w:val="both"/>
        <w:rPr>
          <w:rFonts w:ascii="Arial" w:hAnsi="Arial" w:cs="Arial"/>
          <w:b/>
          <w:sz w:val="18"/>
          <w:szCs w:val="18"/>
        </w:rPr>
      </w:pPr>
      <w:r w:rsidRPr="00581424">
        <w:rPr>
          <w:rFonts w:ascii="Arial" w:hAnsi="Arial" w:cs="Arial"/>
          <w:b/>
          <w:sz w:val="18"/>
          <w:szCs w:val="18"/>
        </w:rPr>
        <w:t xml:space="preserve">Przystępując do udziału w postępowaniu o udzielenie zamówienia publicznego na zadanie pn.: </w:t>
      </w:r>
      <w:bookmarkStart w:id="20" w:name="_Hlk91747797"/>
      <w:r w:rsidR="00A8399D" w:rsidRPr="00A8399D">
        <w:rPr>
          <w:rFonts w:ascii="Arial" w:hAnsi="Arial" w:cs="Arial"/>
          <w:b/>
          <w:sz w:val="18"/>
          <w:szCs w:val="18"/>
        </w:rPr>
        <w:t xml:space="preserve">Przygotowanie dokumentacji projektowej na potrzeby rewitalizacji zabytkowego </w:t>
      </w:r>
      <w:r w:rsidR="0001420A">
        <w:rPr>
          <w:rFonts w:ascii="Arial" w:hAnsi="Arial" w:cs="Arial"/>
          <w:b/>
          <w:sz w:val="18"/>
          <w:szCs w:val="18"/>
        </w:rPr>
        <w:t>dworu starostów międzyrzeckich w Międzyrzeczu</w:t>
      </w:r>
    </w:p>
    <w:p w14:paraId="27137371" w14:textId="77777777" w:rsidR="00A8399D" w:rsidRDefault="00A8399D" w:rsidP="00622A06">
      <w:pPr>
        <w:tabs>
          <w:tab w:val="left" w:pos="0"/>
        </w:tabs>
        <w:spacing w:line="276" w:lineRule="auto"/>
        <w:jc w:val="both"/>
        <w:rPr>
          <w:rFonts w:ascii="Arial" w:hAnsi="Arial" w:cs="Arial"/>
          <w:b/>
          <w:sz w:val="18"/>
          <w:szCs w:val="18"/>
        </w:rPr>
      </w:pPr>
    </w:p>
    <w:p w14:paraId="3DBD1438" w14:textId="77777777" w:rsidR="00A8399D" w:rsidRPr="00A8399D" w:rsidRDefault="00A8399D" w:rsidP="00A8399D">
      <w:pPr>
        <w:tabs>
          <w:tab w:val="left" w:pos="0"/>
        </w:tabs>
        <w:spacing w:line="276" w:lineRule="auto"/>
        <w:jc w:val="both"/>
        <w:rPr>
          <w:rFonts w:ascii="Arial" w:hAnsi="Arial" w:cs="Arial"/>
          <w:sz w:val="18"/>
          <w:szCs w:val="18"/>
          <w:u w:val="single"/>
        </w:rPr>
      </w:pPr>
      <w:r w:rsidRPr="00A8399D">
        <w:rPr>
          <w:rFonts w:ascii="Arial" w:hAnsi="Arial" w:cs="Arial"/>
          <w:sz w:val="18"/>
          <w:szCs w:val="18"/>
        </w:rPr>
        <w:t xml:space="preserve">Przedkładamy wykaz usług potwierdzający spełnienie warunków udziału w postępowaniu w zakresie zdolności technicznej lub zawodowej </w:t>
      </w:r>
      <w:r w:rsidRPr="00A8399D">
        <w:rPr>
          <w:rFonts w:ascii="Arial" w:hAnsi="Arial" w:cs="Arial"/>
          <w:sz w:val="18"/>
          <w:szCs w:val="18"/>
          <w:u w:val="single"/>
        </w:rPr>
        <w:t xml:space="preserve">wraz załączeniem dowodów </w:t>
      </w:r>
      <w:proofErr w:type="gramStart"/>
      <w:r w:rsidRPr="00A8399D">
        <w:rPr>
          <w:rFonts w:ascii="Arial" w:hAnsi="Arial" w:cs="Arial"/>
          <w:sz w:val="18"/>
          <w:szCs w:val="18"/>
          <w:u w:val="single"/>
        </w:rPr>
        <w:t>określających,</w:t>
      </w:r>
      <w:proofErr w:type="gramEnd"/>
      <w:r w:rsidRPr="00A8399D">
        <w:rPr>
          <w:rFonts w:ascii="Arial" w:hAnsi="Arial" w:cs="Arial"/>
          <w:sz w:val="18"/>
          <w:szCs w:val="18"/>
          <w:u w:val="single"/>
        </w:rPr>
        <w:t xml:space="preserve"> czy wykazane usługi zostały wykonane należycie.</w:t>
      </w:r>
    </w:p>
    <w:p w14:paraId="19BD901F" w14:textId="77777777" w:rsidR="00A8399D" w:rsidRPr="00A8399D" w:rsidRDefault="00A8399D" w:rsidP="00A8399D">
      <w:pPr>
        <w:tabs>
          <w:tab w:val="left" w:pos="0"/>
        </w:tabs>
        <w:spacing w:line="276" w:lineRule="auto"/>
        <w:jc w:val="both"/>
        <w:rPr>
          <w:rFonts w:ascii="Arial" w:hAnsi="Arial" w:cs="Arial"/>
          <w:sz w:val="18"/>
          <w:szCs w:val="18"/>
        </w:rPr>
      </w:pPr>
    </w:p>
    <w:tbl>
      <w:tblPr>
        <w:tblW w:w="9874" w:type="dxa"/>
        <w:jc w:val="center"/>
        <w:tblLayout w:type="fixed"/>
        <w:tblLook w:val="01E0" w:firstRow="1" w:lastRow="1" w:firstColumn="1" w:lastColumn="1" w:noHBand="0" w:noVBand="0"/>
      </w:tblPr>
      <w:tblGrid>
        <w:gridCol w:w="567"/>
        <w:gridCol w:w="2547"/>
        <w:gridCol w:w="1969"/>
        <w:gridCol w:w="2009"/>
        <w:gridCol w:w="1364"/>
        <w:gridCol w:w="1418"/>
      </w:tblGrid>
      <w:tr w:rsidR="00A8399D" w:rsidRPr="00A8399D" w14:paraId="59EF26B9" w14:textId="77777777" w:rsidTr="0054359D">
        <w:trPr>
          <w:trHeight w:val="1934"/>
          <w:jc w:val="center"/>
        </w:trPr>
        <w:tc>
          <w:tcPr>
            <w:tcW w:w="567" w:type="dxa"/>
            <w:tcBorders>
              <w:top w:val="single" w:sz="4" w:space="0" w:color="000000"/>
              <w:left w:val="single" w:sz="4" w:space="0" w:color="000000"/>
              <w:bottom w:val="single" w:sz="4" w:space="0" w:color="000000"/>
              <w:right w:val="single" w:sz="4" w:space="0" w:color="000000"/>
            </w:tcBorders>
          </w:tcPr>
          <w:p w14:paraId="184EBEB2" w14:textId="77777777" w:rsidR="00A8399D" w:rsidRPr="00A8399D" w:rsidRDefault="00A8399D" w:rsidP="00A8399D">
            <w:pPr>
              <w:widowControl w:val="0"/>
              <w:tabs>
                <w:tab w:val="left" w:pos="0"/>
              </w:tabs>
              <w:spacing w:line="276" w:lineRule="auto"/>
              <w:jc w:val="center"/>
              <w:rPr>
                <w:rFonts w:ascii="Arial" w:hAnsi="Arial" w:cs="Arial"/>
                <w:sz w:val="16"/>
                <w:szCs w:val="16"/>
              </w:rPr>
            </w:pPr>
            <w:r w:rsidRPr="00A8399D">
              <w:rPr>
                <w:rFonts w:ascii="Arial" w:hAnsi="Arial" w:cs="Arial"/>
                <w:sz w:val="16"/>
                <w:szCs w:val="16"/>
              </w:rPr>
              <w:t>Lp.</w:t>
            </w:r>
          </w:p>
        </w:tc>
        <w:tc>
          <w:tcPr>
            <w:tcW w:w="2547" w:type="dxa"/>
            <w:tcBorders>
              <w:top w:val="single" w:sz="4" w:space="0" w:color="000000"/>
              <w:left w:val="single" w:sz="4" w:space="0" w:color="000000"/>
              <w:bottom w:val="single" w:sz="4" w:space="0" w:color="000000"/>
              <w:right w:val="single" w:sz="4" w:space="0" w:color="000000"/>
            </w:tcBorders>
          </w:tcPr>
          <w:p w14:paraId="1FF66671"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4AC4C43B"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Przedmiot usługi</w:t>
            </w:r>
          </w:p>
          <w:p w14:paraId="79A8FAB3"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(z podaniem wartości inwestycji objętych opracowaną dokumentacją)</w:t>
            </w:r>
          </w:p>
        </w:tc>
        <w:tc>
          <w:tcPr>
            <w:tcW w:w="1969" w:type="dxa"/>
            <w:tcBorders>
              <w:top w:val="single" w:sz="4" w:space="0" w:color="000000"/>
              <w:left w:val="single" w:sz="4" w:space="0" w:color="000000"/>
              <w:bottom w:val="single" w:sz="4" w:space="0" w:color="000000"/>
              <w:right w:val="single" w:sz="4" w:space="0" w:color="000000"/>
            </w:tcBorders>
          </w:tcPr>
          <w:p w14:paraId="62A69B1D"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2C998B91"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 xml:space="preserve">Czy dla usługi z kol. 2 wydano decyzję o pozwoleniu na budowę </w:t>
            </w:r>
          </w:p>
          <w:p w14:paraId="198BFFF6" w14:textId="77777777" w:rsidR="00A8399D" w:rsidRPr="00A8399D" w:rsidRDefault="00A8399D" w:rsidP="00A8399D">
            <w:pPr>
              <w:widowControl w:val="0"/>
              <w:tabs>
                <w:tab w:val="left" w:pos="0"/>
              </w:tabs>
              <w:spacing w:line="276" w:lineRule="auto"/>
              <w:jc w:val="center"/>
              <w:rPr>
                <w:rFonts w:ascii="Arial" w:hAnsi="Arial" w:cs="Arial"/>
                <w:sz w:val="16"/>
                <w:szCs w:val="16"/>
              </w:rPr>
            </w:pPr>
            <w:r w:rsidRPr="00A8399D">
              <w:rPr>
                <w:rFonts w:ascii="Arial" w:hAnsi="Arial" w:cs="Arial"/>
                <w:sz w:val="16"/>
                <w:szCs w:val="16"/>
              </w:rPr>
              <w:t>[podać TAK/NIE]</w:t>
            </w:r>
          </w:p>
        </w:tc>
        <w:tc>
          <w:tcPr>
            <w:tcW w:w="2009" w:type="dxa"/>
            <w:tcBorders>
              <w:top w:val="single" w:sz="4" w:space="0" w:color="000000"/>
              <w:left w:val="single" w:sz="4" w:space="0" w:color="000000"/>
              <w:bottom w:val="single" w:sz="4" w:space="0" w:color="000000"/>
              <w:right w:val="single" w:sz="4" w:space="0" w:color="000000"/>
            </w:tcBorders>
          </w:tcPr>
          <w:p w14:paraId="2AE74261"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04EA5E0E"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Data i miejsce</w:t>
            </w:r>
          </w:p>
          <w:p w14:paraId="2E26F842"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realizacji</w:t>
            </w:r>
          </w:p>
          <w:p w14:paraId="280EC628" w14:textId="77777777" w:rsidR="00A8399D" w:rsidRPr="00A8399D" w:rsidRDefault="00A8399D" w:rsidP="00A8399D">
            <w:pPr>
              <w:widowControl w:val="0"/>
              <w:tabs>
                <w:tab w:val="left" w:pos="0"/>
              </w:tabs>
              <w:spacing w:line="276" w:lineRule="auto"/>
              <w:jc w:val="center"/>
              <w:rPr>
                <w:rFonts w:ascii="Arial" w:hAnsi="Arial" w:cs="Arial"/>
                <w:sz w:val="16"/>
                <w:szCs w:val="16"/>
              </w:rPr>
            </w:pPr>
          </w:p>
          <w:p w14:paraId="59D4BFA0" w14:textId="77777777" w:rsidR="00A8399D" w:rsidRPr="00A8399D" w:rsidRDefault="00A8399D" w:rsidP="00A8399D">
            <w:pPr>
              <w:widowControl w:val="0"/>
              <w:tabs>
                <w:tab w:val="left" w:pos="0"/>
              </w:tabs>
              <w:spacing w:line="276" w:lineRule="auto"/>
              <w:jc w:val="center"/>
              <w:rPr>
                <w:rFonts w:ascii="Arial" w:hAnsi="Arial" w:cs="Arial"/>
                <w:i/>
                <w:sz w:val="16"/>
                <w:szCs w:val="16"/>
              </w:rPr>
            </w:pPr>
            <w:r w:rsidRPr="00A8399D">
              <w:rPr>
                <w:rFonts w:ascii="Arial" w:hAnsi="Arial" w:cs="Arial"/>
                <w:i/>
                <w:sz w:val="16"/>
                <w:szCs w:val="16"/>
              </w:rPr>
              <w:t>[od dzień/miesiąc/rok</w:t>
            </w:r>
          </w:p>
          <w:p w14:paraId="51C847D2" w14:textId="77777777" w:rsidR="00A8399D" w:rsidRPr="00A8399D" w:rsidRDefault="00A8399D" w:rsidP="00A8399D">
            <w:pPr>
              <w:widowControl w:val="0"/>
              <w:tabs>
                <w:tab w:val="left" w:pos="0"/>
              </w:tabs>
              <w:spacing w:line="276" w:lineRule="auto"/>
              <w:jc w:val="center"/>
              <w:rPr>
                <w:rFonts w:ascii="Arial" w:hAnsi="Arial" w:cs="Arial"/>
                <w:i/>
                <w:sz w:val="16"/>
                <w:szCs w:val="16"/>
              </w:rPr>
            </w:pPr>
            <w:r w:rsidRPr="00A8399D">
              <w:rPr>
                <w:rFonts w:ascii="Arial" w:hAnsi="Arial" w:cs="Arial"/>
                <w:i/>
                <w:sz w:val="16"/>
                <w:szCs w:val="16"/>
              </w:rPr>
              <w:t>do dzień/miesiąc/rok]</w:t>
            </w:r>
          </w:p>
        </w:tc>
        <w:tc>
          <w:tcPr>
            <w:tcW w:w="1364" w:type="dxa"/>
            <w:tcBorders>
              <w:top w:val="single" w:sz="4" w:space="0" w:color="000000"/>
              <w:left w:val="single" w:sz="4" w:space="0" w:color="000000"/>
              <w:bottom w:val="single" w:sz="4" w:space="0" w:color="000000"/>
              <w:right w:val="single" w:sz="4" w:space="0" w:color="000000"/>
            </w:tcBorders>
          </w:tcPr>
          <w:p w14:paraId="0B78364F"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1DC82136"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Podmiot, na rzecz którego usługi zostały wykonane</w:t>
            </w:r>
          </w:p>
          <w:p w14:paraId="21AEC40D"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48A3D960"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50D7099F"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6498F91E" w14:textId="77777777" w:rsidR="00A8399D" w:rsidRPr="00A8399D" w:rsidRDefault="00A8399D" w:rsidP="00A8399D">
            <w:pPr>
              <w:widowControl w:val="0"/>
              <w:tabs>
                <w:tab w:val="left" w:pos="0"/>
              </w:tabs>
              <w:spacing w:line="276" w:lineRule="auto"/>
              <w:jc w:val="center"/>
              <w:rPr>
                <w:rFonts w:ascii="Arial" w:hAnsi="Arial" w:cs="Arial"/>
                <w:sz w:val="16"/>
                <w:szCs w:val="16"/>
              </w:rPr>
            </w:pPr>
          </w:p>
          <w:p w14:paraId="5B99E45D" w14:textId="77777777" w:rsidR="00A8399D" w:rsidRPr="00A8399D" w:rsidRDefault="00A8399D" w:rsidP="00A8399D">
            <w:pPr>
              <w:widowControl w:val="0"/>
              <w:tabs>
                <w:tab w:val="left" w:pos="0"/>
              </w:tabs>
              <w:spacing w:line="276" w:lineRule="auto"/>
              <w:jc w:val="center"/>
              <w:rPr>
                <w:rFonts w:ascii="Arial" w:hAnsi="Arial" w:cs="Arial"/>
                <w:i/>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39DAB647"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p>
          <w:p w14:paraId="168F8A40" w14:textId="77777777" w:rsidR="00A8399D" w:rsidRPr="00A8399D" w:rsidRDefault="00A8399D" w:rsidP="00A8399D">
            <w:pPr>
              <w:widowControl w:val="0"/>
              <w:tabs>
                <w:tab w:val="left" w:pos="0"/>
              </w:tabs>
              <w:spacing w:line="276" w:lineRule="auto"/>
              <w:jc w:val="center"/>
              <w:rPr>
                <w:rFonts w:ascii="Arial" w:hAnsi="Arial" w:cs="Arial"/>
                <w:b/>
                <w:bCs/>
                <w:sz w:val="16"/>
                <w:szCs w:val="16"/>
              </w:rPr>
            </w:pPr>
            <w:r w:rsidRPr="00A8399D">
              <w:rPr>
                <w:rFonts w:ascii="Arial" w:hAnsi="Arial" w:cs="Arial"/>
                <w:b/>
                <w:bCs/>
                <w:sz w:val="16"/>
                <w:szCs w:val="16"/>
              </w:rPr>
              <w:t xml:space="preserve">Czy Wykonawca uczestniczył </w:t>
            </w:r>
            <w:r w:rsidRPr="00A8399D">
              <w:rPr>
                <w:rFonts w:ascii="Arial" w:hAnsi="Arial" w:cs="Arial"/>
                <w:b/>
                <w:bCs/>
                <w:sz w:val="16"/>
                <w:szCs w:val="16"/>
              </w:rPr>
              <w:br/>
              <w:t xml:space="preserve">w wykonaniu usługi wskazanej </w:t>
            </w:r>
            <w:r w:rsidRPr="00A8399D">
              <w:rPr>
                <w:rFonts w:ascii="Arial" w:hAnsi="Arial" w:cs="Arial"/>
                <w:b/>
                <w:bCs/>
                <w:sz w:val="16"/>
                <w:szCs w:val="16"/>
              </w:rPr>
              <w:br/>
              <w:t>w kol. 2</w:t>
            </w:r>
          </w:p>
          <w:p w14:paraId="1BB78588" w14:textId="77777777" w:rsidR="00A8399D" w:rsidRPr="00A8399D" w:rsidRDefault="00A8399D" w:rsidP="00A8399D">
            <w:pPr>
              <w:widowControl w:val="0"/>
              <w:tabs>
                <w:tab w:val="left" w:pos="0"/>
              </w:tabs>
              <w:spacing w:line="276" w:lineRule="auto"/>
              <w:jc w:val="center"/>
              <w:rPr>
                <w:rFonts w:ascii="Arial" w:hAnsi="Arial" w:cs="Arial"/>
                <w:sz w:val="16"/>
                <w:szCs w:val="16"/>
              </w:rPr>
            </w:pPr>
          </w:p>
          <w:p w14:paraId="6A8A626F" w14:textId="77777777" w:rsidR="00A8399D" w:rsidRPr="00A8399D" w:rsidRDefault="00A8399D" w:rsidP="00A8399D">
            <w:pPr>
              <w:widowControl w:val="0"/>
              <w:tabs>
                <w:tab w:val="left" w:pos="0"/>
              </w:tabs>
              <w:spacing w:line="276" w:lineRule="auto"/>
              <w:jc w:val="center"/>
              <w:rPr>
                <w:rFonts w:ascii="Arial" w:hAnsi="Arial" w:cs="Arial"/>
                <w:sz w:val="16"/>
                <w:szCs w:val="16"/>
              </w:rPr>
            </w:pPr>
            <w:r w:rsidRPr="00A8399D">
              <w:rPr>
                <w:rFonts w:ascii="Arial" w:hAnsi="Arial" w:cs="Arial"/>
                <w:bCs/>
                <w:sz w:val="16"/>
                <w:szCs w:val="16"/>
              </w:rPr>
              <w:t>[podać TAK/NIE]</w:t>
            </w:r>
          </w:p>
        </w:tc>
      </w:tr>
      <w:tr w:rsidR="00A8399D" w:rsidRPr="00A8399D" w14:paraId="1DEC3D02" w14:textId="77777777" w:rsidTr="0054359D">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6AD5E59" w14:textId="77777777" w:rsidR="00A8399D" w:rsidRPr="00A8399D" w:rsidRDefault="00A8399D" w:rsidP="00A8399D">
            <w:pPr>
              <w:widowControl w:val="0"/>
              <w:tabs>
                <w:tab w:val="left" w:pos="0"/>
              </w:tabs>
              <w:spacing w:line="276" w:lineRule="auto"/>
              <w:jc w:val="center"/>
              <w:rPr>
                <w:rFonts w:ascii="Arial" w:hAnsi="Arial" w:cs="Arial"/>
                <w:bCs/>
                <w:sz w:val="16"/>
                <w:szCs w:val="16"/>
              </w:rPr>
            </w:pPr>
            <w:r w:rsidRPr="00A8399D">
              <w:rPr>
                <w:rFonts w:ascii="Arial" w:hAnsi="Arial" w:cs="Arial"/>
                <w:bCs/>
                <w:sz w:val="16"/>
                <w:szCs w:val="16"/>
              </w:rPr>
              <w:t>1</w:t>
            </w:r>
          </w:p>
        </w:tc>
        <w:tc>
          <w:tcPr>
            <w:tcW w:w="2547" w:type="dxa"/>
            <w:tcBorders>
              <w:top w:val="single" w:sz="4" w:space="0" w:color="000000"/>
              <w:left w:val="single" w:sz="4" w:space="0" w:color="000000"/>
              <w:bottom w:val="single" w:sz="4" w:space="0" w:color="000000"/>
              <w:right w:val="single" w:sz="4" w:space="0" w:color="000000"/>
            </w:tcBorders>
            <w:vAlign w:val="center"/>
          </w:tcPr>
          <w:p w14:paraId="04095FB1" w14:textId="77777777" w:rsidR="00A8399D" w:rsidRPr="00A8399D" w:rsidRDefault="00A8399D" w:rsidP="00A8399D">
            <w:pPr>
              <w:widowControl w:val="0"/>
              <w:tabs>
                <w:tab w:val="left" w:pos="0"/>
              </w:tabs>
              <w:spacing w:line="276" w:lineRule="auto"/>
              <w:jc w:val="center"/>
              <w:rPr>
                <w:rFonts w:ascii="Arial" w:hAnsi="Arial" w:cs="Arial"/>
                <w:bCs/>
                <w:sz w:val="16"/>
                <w:szCs w:val="16"/>
              </w:rPr>
            </w:pPr>
            <w:r w:rsidRPr="00A8399D">
              <w:rPr>
                <w:rFonts w:ascii="Arial" w:hAnsi="Arial" w:cs="Arial"/>
                <w:bCs/>
                <w:sz w:val="16"/>
                <w:szCs w:val="16"/>
              </w:rPr>
              <w:t>2</w:t>
            </w:r>
          </w:p>
        </w:tc>
        <w:tc>
          <w:tcPr>
            <w:tcW w:w="1969" w:type="dxa"/>
            <w:tcBorders>
              <w:top w:val="single" w:sz="4" w:space="0" w:color="000000"/>
              <w:left w:val="single" w:sz="4" w:space="0" w:color="000000"/>
              <w:bottom w:val="single" w:sz="4" w:space="0" w:color="000000"/>
              <w:right w:val="single" w:sz="4" w:space="0" w:color="000000"/>
            </w:tcBorders>
          </w:tcPr>
          <w:p w14:paraId="76A8B73B" w14:textId="77777777" w:rsidR="00A8399D" w:rsidRPr="00A8399D" w:rsidRDefault="00A8399D" w:rsidP="00A8399D">
            <w:pPr>
              <w:widowControl w:val="0"/>
              <w:tabs>
                <w:tab w:val="left" w:pos="0"/>
              </w:tabs>
              <w:spacing w:line="276" w:lineRule="auto"/>
              <w:jc w:val="center"/>
              <w:rPr>
                <w:rFonts w:ascii="Arial" w:hAnsi="Arial" w:cs="Arial"/>
                <w:bCs/>
                <w:sz w:val="16"/>
                <w:szCs w:val="16"/>
              </w:rPr>
            </w:pPr>
            <w:r w:rsidRPr="00A8399D">
              <w:rPr>
                <w:rFonts w:ascii="Arial" w:hAnsi="Arial" w:cs="Arial"/>
                <w:bCs/>
                <w:sz w:val="16"/>
                <w:szCs w:val="16"/>
              </w:rPr>
              <w:t>3</w:t>
            </w:r>
          </w:p>
        </w:tc>
        <w:tc>
          <w:tcPr>
            <w:tcW w:w="2009" w:type="dxa"/>
            <w:tcBorders>
              <w:top w:val="single" w:sz="4" w:space="0" w:color="000000"/>
              <w:left w:val="single" w:sz="4" w:space="0" w:color="000000"/>
              <w:bottom w:val="single" w:sz="4" w:space="0" w:color="000000"/>
              <w:right w:val="single" w:sz="4" w:space="0" w:color="000000"/>
            </w:tcBorders>
            <w:vAlign w:val="center"/>
          </w:tcPr>
          <w:p w14:paraId="418A3989" w14:textId="77777777" w:rsidR="00A8399D" w:rsidRPr="00A8399D" w:rsidRDefault="00A8399D" w:rsidP="00A8399D">
            <w:pPr>
              <w:widowControl w:val="0"/>
              <w:tabs>
                <w:tab w:val="left" w:pos="0"/>
              </w:tabs>
              <w:spacing w:line="276" w:lineRule="auto"/>
              <w:jc w:val="center"/>
              <w:rPr>
                <w:rFonts w:ascii="Arial" w:hAnsi="Arial" w:cs="Arial"/>
                <w:bCs/>
                <w:sz w:val="16"/>
                <w:szCs w:val="16"/>
              </w:rPr>
            </w:pPr>
            <w:r w:rsidRPr="00A8399D">
              <w:rPr>
                <w:rFonts w:ascii="Arial" w:hAnsi="Arial" w:cs="Arial"/>
                <w:bCs/>
                <w:sz w:val="16"/>
                <w:szCs w:val="16"/>
              </w:rPr>
              <w:t>4</w:t>
            </w:r>
          </w:p>
        </w:tc>
        <w:tc>
          <w:tcPr>
            <w:tcW w:w="1364" w:type="dxa"/>
            <w:tcBorders>
              <w:top w:val="single" w:sz="4" w:space="0" w:color="000000"/>
              <w:left w:val="single" w:sz="4" w:space="0" w:color="000000"/>
              <w:bottom w:val="single" w:sz="4" w:space="0" w:color="000000"/>
              <w:right w:val="single" w:sz="4" w:space="0" w:color="000000"/>
            </w:tcBorders>
            <w:vAlign w:val="center"/>
          </w:tcPr>
          <w:p w14:paraId="6ECE1435" w14:textId="77777777" w:rsidR="00A8399D" w:rsidRPr="00A8399D" w:rsidRDefault="00A8399D" w:rsidP="00A8399D">
            <w:pPr>
              <w:widowControl w:val="0"/>
              <w:tabs>
                <w:tab w:val="left" w:pos="0"/>
              </w:tabs>
              <w:spacing w:line="276" w:lineRule="auto"/>
              <w:jc w:val="center"/>
              <w:rPr>
                <w:rFonts w:ascii="Arial" w:hAnsi="Arial" w:cs="Arial"/>
                <w:bCs/>
                <w:sz w:val="16"/>
                <w:szCs w:val="16"/>
              </w:rPr>
            </w:pPr>
            <w:r w:rsidRPr="00A8399D">
              <w:rPr>
                <w:rFonts w:ascii="Arial" w:hAnsi="Arial" w:cs="Arial"/>
                <w:bCs/>
                <w:sz w:val="16"/>
                <w:szCs w:val="16"/>
              </w:rPr>
              <w:t>5</w:t>
            </w:r>
          </w:p>
        </w:tc>
        <w:tc>
          <w:tcPr>
            <w:tcW w:w="1418" w:type="dxa"/>
            <w:tcBorders>
              <w:top w:val="single" w:sz="4" w:space="0" w:color="000000"/>
              <w:left w:val="single" w:sz="4" w:space="0" w:color="000000"/>
              <w:bottom w:val="single" w:sz="4" w:space="0" w:color="000000"/>
              <w:right w:val="single" w:sz="4" w:space="0" w:color="000000"/>
            </w:tcBorders>
          </w:tcPr>
          <w:p w14:paraId="72EA347B" w14:textId="77777777" w:rsidR="00A8399D" w:rsidRPr="00A8399D" w:rsidRDefault="00A8399D" w:rsidP="00A8399D">
            <w:pPr>
              <w:widowControl w:val="0"/>
              <w:tabs>
                <w:tab w:val="left" w:pos="0"/>
              </w:tabs>
              <w:spacing w:line="276" w:lineRule="auto"/>
              <w:jc w:val="center"/>
              <w:rPr>
                <w:rFonts w:ascii="Arial" w:hAnsi="Arial" w:cs="Arial"/>
                <w:bCs/>
                <w:sz w:val="16"/>
                <w:szCs w:val="16"/>
              </w:rPr>
            </w:pPr>
            <w:r w:rsidRPr="00A8399D">
              <w:rPr>
                <w:rFonts w:ascii="Arial" w:hAnsi="Arial" w:cs="Arial"/>
                <w:bCs/>
                <w:sz w:val="16"/>
                <w:szCs w:val="16"/>
              </w:rPr>
              <w:t>6</w:t>
            </w:r>
          </w:p>
        </w:tc>
      </w:tr>
      <w:tr w:rsidR="00A8399D" w:rsidRPr="00A8399D" w14:paraId="4C977384" w14:textId="77777777" w:rsidTr="0054359D">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AED45FA"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4BA24FE7"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2CE020B8"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2D53F77B"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0949EBD9" w14:textId="77777777" w:rsidR="00A8399D" w:rsidRPr="00A8399D" w:rsidRDefault="00A8399D" w:rsidP="00A8399D">
            <w:pPr>
              <w:widowControl w:val="0"/>
              <w:tabs>
                <w:tab w:val="left" w:pos="0"/>
              </w:tabs>
              <w:spacing w:line="276" w:lineRule="auto"/>
              <w:rPr>
                <w:rFonts w:ascii="Arial" w:hAnsi="Arial" w:cs="Arial"/>
                <w:bCs/>
                <w:sz w:val="16"/>
                <w:szCs w:val="16"/>
              </w:rPr>
            </w:pPr>
          </w:p>
        </w:tc>
        <w:tc>
          <w:tcPr>
            <w:tcW w:w="1969" w:type="dxa"/>
            <w:tcBorders>
              <w:top w:val="single" w:sz="4" w:space="0" w:color="000000"/>
              <w:left w:val="single" w:sz="4" w:space="0" w:color="000000"/>
              <w:bottom w:val="single" w:sz="4" w:space="0" w:color="000000"/>
              <w:right w:val="single" w:sz="4" w:space="0" w:color="000000"/>
            </w:tcBorders>
          </w:tcPr>
          <w:p w14:paraId="73E9A637"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009" w:type="dxa"/>
            <w:tcBorders>
              <w:top w:val="single" w:sz="4" w:space="0" w:color="000000"/>
              <w:left w:val="single" w:sz="4" w:space="0" w:color="000000"/>
              <w:bottom w:val="single" w:sz="4" w:space="0" w:color="000000"/>
              <w:right w:val="single" w:sz="4" w:space="0" w:color="000000"/>
            </w:tcBorders>
            <w:vAlign w:val="center"/>
          </w:tcPr>
          <w:p w14:paraId="659A89A2"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49EFD37"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1265205E"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r>
      <w:tr w:rsidR="00A8399D" w:rsidRPr="00A8399D" w14:paraId="4570D17C" w14:textId="77777777" w:rsidTr="0054359D">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9375FB9"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0C603512"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61E0A67D"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025FF709"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969" w:type="dxa"/>
            <w:tcBorders>
              <w:top w:val="single" w:sz="4" w:space="0" w:color="000000"/>
              <w:left w:val="single" w:sz="4" w:space="0" w:color="000000"/>
              <w:bottom w:val="single" w:sz="4" w:space="0" w:color="000000"/>
              <w:right w:val="single" w:sz="4" w:space="0" w:color="000000"/>
            </w:tcBorders>
          </w:tcPr>
          <w:p w14:paraId="3694BDC8"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009" w:type="dxa"/>
            <w:tcBorders>
              <w:top w:val="single" w:sz="4" w:space="0" w:color="000000"/>
              <w:left w:val="single" w:sz="4" w:space="0" w:color="000000"/>
              <w:bottom w:val="single" w:sz="4" w:space="0" w:color="000000"/>
              <w:right w:val="single" w:sz="4" w:space="0" w:color="000000"/>
            </w:tcBorders>
            <w:vAlign w:val="center"/>
          </w:tcPr>
          <w:p w14:paraId="03416D44"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0097863"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065C27AA"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186A69FD"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r>
      <w:tr w:rsidR="00A8399D" w:rsidRPr="00A8399D" w14:paraId="68D841DA" w14:textId="77777777" w:rsidTr="0054359D">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4215795"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5E299C89"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7D671074"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75EF266D"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969" w:type="dxa"/>
            <w:tcBorders>
              <w:top w:val="single" w:sz="4" w:space="0" w:color="000000"/>
              <w:left w:val="single" w:sz="4" w:space="0" w:color="000000"/>
              <w:bottom w:val="single" w:sz="4" w:space="0" w:color="000000"/>
              <w:right w:val="single" w:sz="4" w:space="0" w:color="000000"/>
            </w:tcBorders>
          </w:tcPr>
          <w:p w14:paraId="72A22033"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009" w:type="dxa"/>
            <w:tcBorders>
              <w:top w:val="single" w:sz="4" w:space="0" w:color="000000"/>
              <w:left w:val="single" w:sz="4" w:space="0" w:color="000000"/>
              <w:bottom w:val="single" w:sz="4" w:space="0" w:color="000000"/>
              <w:right w:val="single" w:sz="4" w:space="0" w:color="000000"/>
            </w:tcBorders>
            <w:vAlign w:val="center"/>
          </w:tcPr>
          <w:p w14:paraId="50BA476D"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5530707"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2D4156A2"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3EA55C71"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r>
      <w:tr w:rsidR="00A8399D" w:rsidRPr="00A8399D" w14:paraId="6D7798B5" w14:textId="77777777" w:rsidTr="0054359D">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B632A20"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3653F6FA"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E369722" w14:textId="77777777" w:rsidR="00A8399D" w:rsidRPr="00A8399D" w:rsidRDefault="00A8399D" w:rsidP="00A8399D">
            <w:pPr>
              <w:widowControl w:val="0"/>
              <w:tabs>
                <w:tab w:val="left" w:pos="0"/>
              </w:tabs>
              <w:spacing w:line="276" w:lineRule="auto"/>
              <w:rPr>
                <w:rFonts w:ascii="Arial" w:hAnsi="Arial" w:cs="Arial"/>
                <w:bCs/>
                <w:sz w:val="16"/>
                <w:szCs w:val="16"/>
              </w:rPr>
            </w:pPr>
          </w:p>
          <w:p w14:paraId="1F50C3AD"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p w14:paraId="786F92E5"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969" w:type="dxa"/>
            <w:tcBorders>
              <w:top w:val="single" w:sz="4" w:space="0" w:color="000000"/>
              <w:left w:val="single" w:sz="4" w:space="0" w:color="000000"/>
              <w:bottom w:val="single" w:sz="4" w:space="0" w:color="000000"/>
              <w:right w:val="single" w:sz="4" w:space="0" w:color="000000"/>
            </w:tcBorders>
          </w:tcPr>
          <w:p w14:paraId="6B634D3B"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2009" w:type="dxa"/>
            <w:tcBorders>
              <w:top w:val="single" w:sz="4" w:space="0" w:color="000000"/>
              <w:left w:val="single" w:sz="4" w:space="0" w:color="000000"/>
              <w:bottom w:val="single" w:sz="4" w:space="0" w:color="000000"/>
              <w:right w:val="single" w:sz="4" w:space="0" w:color="000000"/>
            </w:tcBorders>
            <w:vAlign w:val="center"/>
          </w:tcPr>
          <w:p w14:paraId="5B96BBF4"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0B572A8"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0BFC69E8" w14:textId="77777777" w:rsidR="00A8399D" w:rsidRPr="00A8399D" w:rsidRDefault="00A8399D" w:rsidP="00A8399D">
            <w:pPr>
              <w:widowControl w:val="0"/>
              <w:tabs>
                <w:tab w:val="left" w:pos="0"/>
              </w:tabs>
              <w:spacing w:line="276" w:lineRule="auto"/>
              <w:jc w:val="center"/>
              <w:rPr>
                <w:rFonts w:ascii="Arial" w:hAnsi="Arial" w:cs="Arial"/>
                <w:bCs/>
                <w:sz w:val="16"/>
                <w:szCs w:val="16"/>
              </w:rPr>
            </w:pPr>
          </w:p>
        </w:tc>
      </w:tr>
    </w:tbl>
    <w:p w14:paraId="202A5722" w14:textId="77777777" w:rsidR="00A8399D" w:rsidRPr="00A8399D" w:rsidRDefault="00A8399D" w:rsidP="00A8399D">
      <w:pPr>
        <w:tabs>
          <w:tab w:val="left" w:pos="0"/>
        </w:tabs>
        <w:spacing w:line="276" w:lineRule="auto"/>
        <w:jc w:val="both"/>
        <w:rPr>
          <w:rFonts w:ascii="Arial" w:hAnsi="Arial" w:cs="Arial"/>
          <w:sz w:val="16"/>
          <w:szCs w:val="16"/>
        </w:rPr>
      </w:pPr>
    </w:p>
    <w:p w14:paraId="135D851A" w14:textId="77777777" w:rsidR="00A8399D" w:rsidRPr="00A8399D" w:rsidRDefault="00A8399D" w:rsidP="00A8399D">
      <w:pPr>
        <w:widowControl w:val="0"/>
        <w:spacing w:before="240" w:line="360" w:lineRule="auto"/>
        <w:jc w:val="both"/>
        <w:rPr>
          <w:rFonts w:ascii="Arial" w:hAnsi="Arial" w:cs="Arial"/>
          <w:sz w:val="18"/>
          <w:szCs w:val="18"/>
        </w:rPr>
      </w:pPr>
      <w:r w:rsidRPr="00A8399D">
        <w:rPr>
          <w:rFonts w:ascii="Arial" w:hAnsi="Arial" w:cs="Arial"/>
          <w:sz w:val="18"/>
          <w:szCs w:val="18"/>
        </w:rPr>
        <w:t>Miejscowość ……………, dnia …………… r.</w:t>
      </w:r>
    </w:p>
    <w:p w14:paraId="05C7F072" w14:textId="77777777" w:rsidR="00A8399D" w:rsidRPr="00A8399D" w:rsidRDefault="00A8399D" w:rsidP="00A8399D">
      <w:pPr>
        <w:widowControl w:val="0"/>
        <w:spacing w:line="360" w:lineRule="auto"/>
        <w:ind w:left="4536"/>
        <w:jc w:val="center"/>
        <w:rPr>
          <w:rFonts w:ascii="Arial" w:hAnsi="Arial" w:cs="Arial"/>
          <w:sz w:val="18"/>
          <w:szCs w:val="18"/>
        </w:rPr>
      </w:pPr>
      <w:r w:rsidRPr="00A8399D">
        <w:rPr>
          <w:rFonts w:ascii="Arial" w:hAnsi="Arial" w:cs="Arial"/>
          <w:sz w:val="18"/>
          <w:szCs w:val="18"/>
        </w:rPr>
        <w:t>…………………………………………</w:t>
      </w:r>
    </w:p>
    <w:p w14:paraId="625FE927" w14:textId="77777777" w:rsidR="00A8399D" w:rsidRPr="00A8399D" w:rsidRDefault="00A8399D" w:rsidP="00A8399D">
      <w:pPr>
        <w:widowControl w:val="0"/>
        <w:spacing w:line="360" w:lineRule="auto"/>
        <w:ind w:left="4536"/>
        <w:jc w:val="center"/>
        <w:rPr>
          <w:rFonts w:ascii="Arial" w:hAnsi="Arial" w:cs="Arial"/>
          <w:i/>
          <w:sz w:val="18"/>
          <w:szCs w:val="18"/>
        </w:rPr>
      </w:pPr>
      <w:r w:rsidRPr="00A8399D">
        <w:rPr>
          <w:rFonts w:ascii="Arial" w:hAnsi="Arial" w:cs="Arial"/>
          <w:i/>
          <w:sz w:val="18"/>
          <w:szCs w:val="18"/>
        </w:rPr>
        <w:t>(podpis elektroniczny)</w:t>
      </w:r>
    </w:p>
    <w:p w14:paraId="14806FA9" w14:textId="77777777" w:rsidR="00A8399D" w:rsidRPr="00A8399D" w:rsidRDefault="00A8399D" w:rsidP="00A8399D">
      <w:pPr>
        <w:spacing w:line="360" w:lineRule="auto"/>
        <w:jc w:val="both"/>
        <w:rPr>
          <w:rFonts w:ascii="Arial" w:hAnsi="Arial" w:cs="Arial"/>
          <w:sz w:val="14"/>
          <w:szCs w:val="14"/>
        </w:rPr>
      </w:pPr>
    </w:p>
    <w:p w14:paraId="1E486EDA" w14:textId="77777777" w:rsidR="00A8399D" w:rsidRPr="00A8399D" w:rsidRDefault="00A8399D" w:rsidP="00A8399D">
      <w:pPr>
        <w:spacing w:line="360" w:lineRule="auto"/>
        <w:jc w:val="both"/>
        <w:rPr>
          <w:rFonts w:ascii="Arial" w:hAnsi="Arial" w:cs="Arial"/>
          <w:sz w:val="14"/>
          <w:szCs w:val="14"/>
        </w:rPr>
      </w:pPr>
    </w:p>
    <w:p w14:paraId="4388751D" w14:textId="114AA1DC" w:rsidR="001A6718" w:rsidRPr="0001420A" w:rsidRDefault="00A8399D" w:rsidP="0001420A">
      <w:pPr>
        <w:spacing w:line="360" w:lineRule="auto"/>
        <w:jc w:val="both"/>
        <w:rPr>
          <w:rFonts w:ascii="Arial" w:hAnsi="Arial" w:cs="Arial"/>
          <w:b/>
          <w:sz w:val="14"/>
          <w:szCs w:val="14"/>
        </w:rPr>
      </w:pPr>
      <w:r w:rsidRPr="00A8399D">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bookmarkEnd w:id="20"/>
    </w:p>
    <w:p w14:paraId="7577BD0A" w14:textId="4C8CD65B" w:rsidR="00651B00" w:rsidRPr="00581424" w:rsidRDefault="00A2164F" w:rsidP="00581424">
      <w:pPr>
        <w:tabs>
          <w:tab w:val="left" w:pos="0"/>
        </w:tabs>
        <w:spacing w:line="276" w:lineRule="auto"/>
        <w:jc w:val="right"/>
        <w:rPr>
          <w:rFonts w:ascii="Arial" w:hAnsi="Arial" w:cs="Arial"/>
          <w:b/>
          <w:sz w:val="18"/>
          <w:szCs w:val="18"/>
        </w:rPr>
      </w:pPr>
      <w:r>
        <w:rPr>
          <w:rFonts w:ascii="Arial" w:hAnsi="Arial" w:cs="Arial"/>
          <w:b/>
          <w:sz w:val="18"/>
          <w:szCs w:val="18"/>
        </w:rPr>
        <w:lastRenderedPageBreak/>
        <w:t>Załącznik nr 3</w:t>
      </w:r>
      <w:r w:rsidR="008D14A1" w:rsidRPr="00581424">
        <w:rPr>
          <w:rFonts w:ascii="Arial" w:hAnsi="Arial" w:cs="Arial"/>
          <w:b/>
          <w:sz w:val="18"/>
          <w:szCs w:val="18"/>
        </w:rPr>
        <w:t xml:space="preserve"> do SWZ</w:t>
      </w:r>
    </w:p>
    <w:p w14:paraId="0D9C2D56" w14:textId="77777777" w:rsidR="00C67CE6" w:rsidRPr="00581424" w:rsidRDefault="00C67CE6" w:rsidP="00581424">
      <w:pPr>
        <w:tabs>
          <w:tab w:val="left" w:pos="0"/>
        </w:tabs>
        <w:spacing w:line="276" w:lineRule="auto"/>
        <w:jc w:val="right"/>
        <w:rPr>
          <w:rFonts w:ascii="Arial" w:hAnsi="Arial" w:cs="Arial"/>
          <w:b/>
          <w:sz w:val="18"/>
          <w:szCs w:val="18"/>
        </w:rPr>
      </w:pPr>
    </w:p>
    <w:tbl>
      <w:tblPr>
        <w:tblW w:w="8911" w:type="dxa"/>
        <w:tblInd w:w="250" w:type="dxa"/>
        <w:tblLayout w:type="fixed"/>
        <w:tblLook w:val="0000" w:firstRow="0" w:lastRow="0" w:firstColumn="0" w:lastColumn="0" w:noHBand="0" w:noVBand="0"/>
      </w:tblPr>
      <w:tblGrid>
        <w:gridCol w:w="8911"/>
      </w:tblGrid>
      <w:tr w:rsidR="00651B00" w:rsidRPr="00581424" w14:paraId="37FE89C1" w14:textId="77777777" w:rsidTr="00B03D08">
        <w:tc>
          <w:tcPr>
            <w:tcW w:w="8911" w:type="dxa"/>
            <w:tcBorders>
              <w:top w:val="single" w:sz="4" w:space="0" w:color="000000"/>
              <w:left w:val="single" w:sz="4" w:space="0" w:color="000000"/>
              <w:bottom w:val="single" w:sz="4" w:space="0" w:color="000000"/>
              <w:right w:val="single" w:sz="4" w:space="0" w:color="000000"/>
            </w:tcBorders>
            <w:shd w:val="clear" w:color="auto" w:fill="A6A6A6"/>
          </w:tcPr>
          <w:p w14:paraId="3B83E3BB" w14:textId="77777777" w:rsidR="00651B00" w:rsidRPr="00581424" w:rsidRDefault="00651B00" w:rsidP="00581424">
            <w:pPr>
              <w:widowControl w:val="0"/>
              <w:tabs>
                <w:tab w:val="left" w:pos="0"/>
              </w:tabs>
              <w:spacing w:line="276" w:lineRule="auto"/>
              <w:jc w:val="center"/>
              <w:rPr>
                <w:rFonts w:ascii="Arial" w:hAnsi="Arial" w:cs="Arial"/>
                <w:b/>
                <w:bCs/>
                <w:sz w:val="18"/>
                <w:szCs w:val="18"/>
              </w:rPr>
            </w:pPr>
          </w:p>
          <w:p w14:paraId="4DC44C35" w14:textId="77777777" w:rsidR="00651B00" w:rsidRPr="00581424" w:rsidRDefault="008D14A1" w:rsidP="00581424">
            <w:pPr>
              <w:widowControl w:val="0"/>
              <w:tabs>
                <w:tab w:val="left" w:pos="0"/>
              </w:tabs>
              <w:spacing w:line="276" w:lineRule="auto"/>
              <w:jc w:val="center"/>
              <w:rPr>
                <w:rFonts w:ascii="Arial" w:hAnsi="Arial" w:cs="Arial"/>
                <w:b/>
                <w:bCs/>
                <w:sz w:val="18"/>
                <w:szCs w:val="18"/>
              </w:rPr>
            </w:pPr>
            <w:r w:rsidRPr="00581424">
              <w:rPr>
                <w:rFonts w:ascii="Arial" w:hAnsi="Arial" w:cs="Arial"/>
                <w:b/>
                <w:bCs/>
                <w:sz w:val="18"/>
                <w:szCs w:val="18"/>
              </w:rPr>
              <w:t xml:space="preserve">WYKAZ OSÓB </w:t>
            </w:r>
            <w:bookmarkStart w:id="21" w:name="_Hlk71883781"/>
            <w:r w:rsidRPr="00581424">
              <w:rPr>
                <w:rFonts w:ascii="Arial" w:hAnsi="Arial" w:cs="Arial"/>
                <w:b/>
                <w:bCs/>
                <w:sz w:val="18"/>
                <w:szCs w:val="18"/>
              </w:rPr>
              <w:t>skierowanych do realizacji zamówienia</w:t>
            </w:r>
            <w:bookmarkEnd w:id="21"/>
          </w:p>
          <w:p w14:paraId="7EAC6DD5" w14:textId="77777777" w:rsidR="00651B00" w:rsidRPr="00581424" w:rsidRDefault="00651B00" w:rsidP="00581424">
            <w:pPr>
              <w:widowControl w:val="0"/>
              <w:tabs>
                <w:tab w:val="left" w:pos="0"/>
              </w:tabs>
              <w:spacing w:line="276" w:lineRule="auto"/>
              <w:jc w:val="both"/>
              <w:rPr>
                <w:rFonts w:ascii="Arial" w:hAnsi="Arial" w:cs="Arial"/>
                <w:b/>
                <w:bCs/>
                <w:sz w:val="18"/>
                <w:szCs w:val="18"/>
              </w:rPr>
            </w:pPr>
          </w:p>
        </w:tc>
      </w:tr>
    </w:tbl>
    <w:p w14:paraId="3AF770E1" w14:textId="45B4DB37" w:rsidR="00651B00" w:rsidRDefault="00651B00" w:rsidP="00581424">
      <w:pPr>
        <w:tabs>
          <w:tab w:val="left" w:pos="0"/>
        </w:tabs>
        <w:spacing w:line="276" w:lineRule="auto"/>
        <w:jc w:val="both"/>
        <w:rPr>
          <w:rFonts w:ascii="Arial" w:hAnsi="Arial" w:cs="Arial"/>
          <w:b/>
          <w:sz w:val="18"/>
          <w:szCs w:val="18"/>
        </w:rPr>
      </w:pPr>
    </w:p>
    <w:p w14:paraId="123B40F1"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063718F9"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0AC5BD83" w14:textId="77777777" w:rsidR="000A1D9B" w:rsidRPr="00C86B33" w:rsidRDefault="000A1D9B" w:rsidP="000A1D9B">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5F03EEC7" w14:textId="77777777" w:rsidR="000A1D9B" w:rsidRDefault="000A1D9B" w:rsidP="000A1D9B">
      <w:pPr>
        <w:spacing w:line="360" w:lineRule="auto"/>
        <w:rPr>
          <w:rFonts w:ascii="Arial" w:hAnsi="Arial" w:cs="Arial"/>
          <w:iCs/>
          <w:sz w:val="18"/>
          <w:szCs w:val="18"/>
        </w:rPr>
      </w:pPr>
    </w:p>
    <w:p w14:paraId="34EC3E3B" w14:textId="77777777" w:rsidR="000A1D9B" w:rsidRPr="007A5E6E" w:rsidRDefault="000A1D9B" w:rsidP="000A1D9B">
      <w:pPr>
        <w:spacing w:line="360" w:lineRule="auto"/>
        <w:rPr>
          <w:rFonts w:ascii="Arial" w:hAnsi="Arial" w:cs="Arial"/>
          <w:sz w:val="18"/>
          <w:szCs w:val="18"/>
        </w:rPr>
      </w:pPr>
      <w:r w:rsidRPr="007A5E6E">
        <w:rPr>
          <w:rFonts w:ascii="Arial" w:hAnsi="Arial" w:cs="Arial"/>
          <w:sz w:val="18"/>
          <w:szCs w:val="18"/>
        </w:rPr>
        <w:t>reprezentowany przez:</w:t>
      </w:r>
    </w:p>
    <w:p w14:paraId="661C3386"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62F19091" w14:textId="77777777" w:rsidR="000A1D9B" w:rsidRPr="007A5E6E" w:rsidRDefault="000A1D9B" w:rsidP="000A1D9B">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6843F24D" w14:textId="77777777" w:rsidR="000A1D9B" w:rsidRDefault="000A1D9B" w:rsidP="000A1D9B">
      <w:pPr>
        <w:tabs>
          <w:tab w:val="left" w:pos="0"/>
        </w:tabs>
        <w:spacing w:line="276" w:lineRule="auto"/>
        <w:jc w:val="both"/>
        <w:rPr>
          <w:rFonts w:ascii="Arial" w:hAnsi="Arial" w:cs="Arial"/>
          <w:b/>
          <w:sz w:val="18"/>
          <w:szCs w:val="18"/>
        </w:rPr>
      </w:pPr>
    </w:p>
    <w:p w14:paraId="72034553" w14:textId="2550F381" w:rsidR="00A8399D" w:rsidRPr="0001420A" w:rsidRDefault="000A1D9B" w:rsidP="00A8399D">
      <w:pPr>
        <w:tabs>
          <w:tab w:val="left" w:pos="0"/>
        </w:tabs>
        <w:spacing w:line="276" w:lineRule="auto"/>
        <w:jc w:val="both"/>
        <w:rPr>
          <w:rFonts w:ascii="Arial" w:hAnsi="Arial" w:cs="Arial"/>
          <w:b/>
          <w:sz w:val="18"/>
          <w:szCs w:val="18"/>
        </w:rPr>
      </w:pPr>
      <w:r w:rsidRPr="00581424">
        <w:rPr>
          <w:rFonts w:ascii="Arial" w:hAnsi="Arial" w:cs="Arial"/>
          <w:b/>
          <w:sz w:val="18"/>
          <w:szCs w:val="18"/>
        </w:rPr>
        <w:t xml:space="preserve">Przystępując do udziału w postępowaniu o udzielenie zamówienia publicznego na zadanie pn.: </w:t>
      </w:r>
      <w:r w:rsidR="00230B14" w:rsidRPr="00230B14">
        <w:rPr>
          <w:rFonts w:ascii="Arial" w:hAnsi="Arial" w:cs="Arial"/>
          <w:b/>
          <w:sz w:val="18"/>
          <w:szCs w:val="18"/>
        </w:rPr>
        <w:t xml:space="preserve">Przygotowanie dokumentacji projektowej na potrzeby rewitalizacji zabytkowego </w:t>
      </w:r>
      <w:r w:rsidR="003C2DCD">
        <w:rPr>
          <w:rFonts w:ascii="Arial" w:hAnsi="Arial" w:cs="Arial"/>
          <w:b/>
          <w:sz w:val="18"/>
          <w:szCs w:val="18"/>
        </w:rPr>
        <w:t>dworu starostów międzyrzeckich w Międzyrzeczu</w:t>
      </w:r>
    </w:p>
    <w:p w14:paraId="232415B0" w14:textId="02268169" w:rsidR="00A8399D" w:rsidRPr="00A8399D" w:rsidRDefault="00A8399D" w:rsidP="00A8399D">
      <w:pPr>
        <w:tabs>
          <w:tab w:val="left" w:pos="0"/>
        </w:tabs>
        <w:spacing w:line="276" w:lineRule="auto"/>
        <w:jc w:val="both"/>
        <w:rPr>
          <w:rFonts w:ascii="Arial" w:hAnsi="Arial" w:cs="Arial"/>
          <w:sz w:val="18"/>
          <w:szCs w:val="18"/>
        </w:rPr>
      </w:pPr>
      <w:r w:rsidRPr="00A8399D">
        <w:rPr>
          <w:rFonts w:ascii="Arial" w:hAnsi="Arial" w:cs="Arial"/>
          <w:sz w:val="18"/>
          <w:szCs w:val="18"/>
        </w:rPr>
        <w:t xml:space="preserve">Przedkładamy wykaz osób skierowanych do realizacji zamówienia potwierdzający spełnienie warunków udziału </w:t>
      </w:r>
      <w:r w:rsidRPr="00A8399D">
        <w:rPr>
          <w:rFonts w:ascii="Arial" w:hAnsi="Arial" w:cs="Arial"/>
          <w:sz w:val="18"/>
          <w:szCs w:val="18"/>
        </w:rPr>
        <w:br/>
        <w:t>w postępowaniu w zakresie zdolności technicznej lub zawodowej.</w:t>
      </w:r>
    </w:p>
    <w:tbl>
      <w:tblPr>
        <w:tblW w:w="9643" w:type="dxa"/>
        <w:jc w:val="center"/>
        <w:tblLayout w:type="fixed"/>
        <w:tblLook w:val="0000" w:firstRow="0" w:lastRow="0" w:firstColumn="0" w:lastColumn="0" w:noHBand="0" w:noVBand="0"/>
      </w:tblPr>
      <w:tblGrid>
        <w:gridCol w:w="567"/>
        <w:gridCol w:w="1985"/>
        <w:gridCol w:w="1421"/>
        <w:gridCol w:w="2968"/>
        <w:gridCol w:w="1427"/>
        <w:gridCol w:w="1275"/>
      </w:tblGrid>
      <w:tr w:rsidR="00A8399D" w:rsidRPr="00A8399D" w14:paraId="1AD9E1EC" w14:textId="77777777" w:rsidTr="0054359D">
        <w:trPr>
          <w:cantSplit/>
          <w:trHeight w:val="1090"/>
          <w:jc w:val="center"/>
        </w:trPr>
        <w:tc>
          <w:tcPr>
            <w:tcW w:w="567" w:type="dxa"/>
            <w:tcBorders>
              <w:top w:val="single" w:sz="4" w:space="0" w:color="000000"/>
              <w:left w:val="single" w:sz="4" w:space="0" w:color="000000"/>
              <w:bottom w:val="single" w:sz="4" w:space="0" w:color="000000"/>
            </w:tcBorders>
            <w:shd w:val="clear" w:color="auto" w:fill="CCCCCC"/>
            <w:vAlign w:val="center"/>
          </w:tcPr>
          <w:p w14:paraId="3A60C37A"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
                <w:sz w:val="14"/>
                <w:szCs w:val="14"/>
              </w:rPr>
              <w:t>Lp.</w:t>
            </w:r>
          </w:p>
        </w:tc>
        <w:tc>
          <w:tcPr>
            <w:tcW w:w="1985" w:type="dxa"/>
            <w:tcBorders>
              <w:top w:val="single" w:sz="4" w:space="0" w:color="000000"/>
              <w:left w:val="single" w:sz="4" w:space="0" w:color="000000"/>
              <w:bottom w:val="single" w:sz="4" w:space="0" w:color="000000"/>
            </w:tcBorders>
            <w:shd w:val="clear" w:color="auto" w:fill="CCCCCC"/>
            <w:vAlign w:val="center"/>
          </w:tcPr>
          <w:p w14:paraId="2D37F531"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
                <w:sz w:val="14"/>
                <w:szCs w:val="14"/>
              </w:rPr>
              <w:t>Imię i nazwisko</w:t>
            </w:r>
          </w:p>
        </w:tc>
        <w:tc>
          <w:tcPr>
            <w:tcW w:w="1421" w:type="dxa"/>
            <w:tcBorders>
              <w:top w:val="single" w:sz="4" w:space="0" w:color="000000"/>
              <w:left w:val="single" w:sz="4" w:space="0" w:color="000000"/>
              <w:bottom w:val="single" w:sz="4" w:space="0" w:color="000000"/>
            </w:tcBorders>
            <w:shd w:val="clear" w:color="auto" w:fill="CCCCCC"/>
            <w:vAlign w:val="center"/>
          </w:tcPr>
          <w:p w14:paraId="56C6126B"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
                <w:sz w:val="14"/>
                <w:szCs w:val="14"/>
              </w:rPr>
              <w:t>Kwalifikacje zawodowe, uprawnienia</w:t>
            </w:r>
          </w:p>
        </w:tc>
        <w:tc>
          <w:tcPr>
            <w:tcW w:w="2968" w:type="dxa"/>
            <w:tcBorders>
              <w:top w:val="single" w:sz="4" w:space="0" w:color="000000"/>
              <w:left w:val="single" w:sz="4" w:space="0" w:color="000000"/>
              <w:bottom w:val="single" w:sz="4" w:space="0" w:color="000000"/>
            </w:tcBorders>
            <w:shd w:val="clear" w:color="auto" w:fill="CCCCCC"/>
            <w:vAlign w:val="center"/>
          </w:tcPr>
          <w:p w14:paraId="07BD86DD"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
                <w:sz w:val="14"/>
                <w:szCs w:val="14"/>
              </w:rPr>
              <w:t xml:space="preserve">Doświadczenie </w:t>
            </w:r>
          </w:p>
        </w:tc>
        <w:tc>
          <w:tcPr>
            <w:tcW w:w="1427" w:type="dxa"/>
            <w:tcBorders>
              <w:top w:val="single" w:sz="4" w:space="0" w:color="000000"/>
              <w:left w:val="single" w:sz="4" w:space="0" w:color="000000"/>
              <w:bottom w:val="single" w:sz="4" w:space="0" w:color="000000"/>
            </w:tcBorders>
            <w:shd w:val="clear" w:color="auto" w:fill="CCCCCC"/>
            <w:vAlign w:val="center"/>
          </w:tcPr>
          <w:p w14:paraId="0CEB86A8"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
                <w:sz w:val="14"/>
                <w:szCs w:val="14"/>
              </w:rPr>
              <w:t>Zakres wykonywanych czynności</w:t>
            </w:r>
          </w:p>
        </w:tc>
        <w:tc>
          <w:tcPr>
            <w:tcW w:w="1275"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299A19D"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
                <w:sz w:val="14"/>
                <w:szCs w:val="14"/>
              </w:rPr>
              <w:t>Informacja o podstawie do dysponowania osobą</w:t>
            </w:r>
            <w:r w:rsidRPr="00A8399D">
              <w:rPr>
                <w:rFonts w:ascii="Arial" w:hAnsi="Arial" w:cs="Arial"/>
                <w:sz w:val="14"/>
                <w:szCs w:val="14"/>
              </w:rPr>
              <w:t xml:space="preserve"> </w:t>
            </w:r>
          </w:p>
        </w:tc>
      </w:tr>
      <w:tr w:rsidR="00A8399D" w:rsidRPr="00A8399D" w14:paraId="752E9B08" w14:textId="77777777" w:rsidTr="0054359D">
        <w:trPr>
          <w:cantSplit/>
          <w:jc w:val="center"/>
        </w:trPr>
        <w:tc>
          <w:tcPr>
            <w:tcW w:w="567" w:type="dxa"/>
            <w:tcBorders>
              <w:top w:val="single" w:sz="4" w:space="0" w:color="000000"/>
              <w:left w:val="single" w:sz="4" w:space="0" w:color="000000"/>
              <w:bottom w:val="single" w:sz="4" w:space="0" w:color="000000"/>
            </w:tcBorders>
            <w:vAlign w:val="center"/>
          </w:tcPr>
          <w:p w14:paraId="33BCE510"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Cs/>
                <w:sz w:val="14"/>
                <w:szCs w:val="14"/>
              </w:rPr>
              <w:t>1</w:t>
            </w:r>
          </w:p>
        </w:tc>
        <w:tc>
          <w:tcPr>
            <w:tcW w:w="1985" w:type="dxa"/>
            <w:tcBorders>
              <w:top w:val="single" w:sz="4" w:space="0" w:color="000000"/>
              <w:left w:val="single" w:sz="4" w:space="0" w:color="000000"/>
              <w:bottom w:val="single" w:sz="4" w:space="0" w:color="000000"/>
            </w:tcBorders>
            <w:vAlign w:val="center"/>
          </w:tcPr>
          <w:p w14:paraId="70AC77D8"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Cs/>
                <w:sz w:val="14"/>
                <w:szCs w:val="14"/>
              </w:rPr>
              <w:t>2</w:t>
            </w:r>
          </w:p>
        </w:tc>
        <w:tc>
          <w:tcPr>
            <w:tcW w:w="1421" w:type="dxa"/>
            <w:tcBorders>
              <w:top w:val="single" w:sz="4" w:space="0" w:color="000000"/>
              <w:left w:val="single" w:sz="4" w:space="0" w:color="000000"/>
              <w:bottom w:val="single" w:sz="4" w:space="0" w:color="000000"/>
            </w:tcBorders>
          </w:tcPr>
          <w:p w14:paraId="237E7BED"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Cs/>
                <w:sz w:val="14"/>
                <w:szCs w:val="14"/>
              </w:rPr>
              <w:t>3</w:t>
            </w:r>
          </w:p>
        </w:tc>
        <w:tc>
          <w:tcPr>
            <w:tcW w:w="2968" w:type="dxa"/>
            <w:tcBorders>
              <w:top w:val="single" w:sz="4" w:space="0" w:color="000000"/>
              <w:left w:val="single" w:sz="4" w:space="0" w:color="000000"/>
              <w:bottom w:val="single" w:sz="4" w:space="0" w:color="000000"/>
            </w:tcBorders>
            <w:vAlign w:val="center"/>
          </w:tcPr>
          <w:p w14:paraId="466500A6"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Cs/>
                <w:sz w:val="14"/>
                <w:szCs w:val="14"/>
              </w:rPr>
              <w:t>4</w:t>
            </w:r>
          </w:p>
        </w:tc>
        <w:tc>
          <w:tcPr>
            <w:tcW w:w="1427" w:type="dxa"/>
            <w:tcBorders>
              <w:top w:val="single" w:sz="4" w:space="0" w:color="000000"/>
              <w:left w:val="single" w:sz="4" w:space="0" w:color="000000"/>
              <w:bottom w:val="single" w:sz="4" w:space="0" w:color="000000"/>
            </w:tcBorders>
            <w:vAlign w:val="center"/>
          </w:tcPr>
          <w:p w14:paraId="2BD6BA12"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Cs/>
                <w:sz w:val="14"/>
                <w:szCs w:val="14"/>
              </w:rPr>
              <w:t>5</w:t>
            </w:r>
          </w:p>
        </w:tc>
        <w:tc>
          <w:tcPr>
            <w:tcW w:w="1275" w:type="dxa"/>
            <w:tcBorders>
              <w:top w:val="single" w:sz="4" w:space="0" w:color="000000"/>
              <w:left w:val="single" w:sz="4" w:space="0" w:color="000000"/>
              <w:bottom w:val="single" w:sz="4" w:space="0" w:color="000000"/>
              <w:right w:val="single" w:sz="4" w:space="0" w:color="000000"/>
            </w:tcBorders>
            <w:vAlign w:val="center"/>
          </w:tcPr>
          <w:p w14:paraId="67AD0F3E" w14:textId="77777777" w:rsidR="00A8399D" w:rsidRPr="00A8399D" w:rsidRDefault="00A8399D" w:rsidP="00A8399D">
            <w:pPr>
              <w:spacing w:line="360" w:lineRule="auto"/>
              <w:jc w:val="center"/>
              <w:rPr>
                <w:rFonts w:ascii="Arial" w:hAnsi="Arial" w:cs="Arial"/>
                <w:sz w:val="14"/>
                <w:szCs w:val="14"/>
              </w:rPr>
            </w:pPr>
            <w:r w:rsidRPr="00A8399D">
              <w:rPr>
                <w:rFonts w:ascii="Arial" w:hAnsi="Arial" w:cs="Arial"/>
                <w:bCs/>
                <w:sz w:val="14"/>
                <w:szCs w:val="14"/>
              </w:rPr>
              <w:t>6</w:t>
            </w:r>
          </w:p>
        </w:tc>
      </w:tr>
      <w:tr w:rsidR="00A8399D" w:rsidRPr="00A8399D" w14:paraId="1806529D" w14:textId="77777777" w:rsidTr="0054359D">
        <w:trPr>
          <w:cantSplit/>
          <w:jc w:val="center"/>
        </w:trPr>
        <w:tc>
          <w:tcPr>
            <w:tcW w:w="9643" w:type="dxa"/>
            <w:gridSpan w:val="6"/>
            <w:tcBorders>
              <w:top w:val="single" w:sz="4" w:space="0" w:color="000000"/>
              <w:left w:val="single" w:sz="4" w:space="0" w:color="000000"/>
              <w:bottom w:val="single" w:sz="4" w:space="0" w:color="000000"/>
              <w:right w:val="single" w:sz="4" w:space="0" w:color="000000"/>
            </w:tcBorders>
            <w:vAlign w:val="center"/>
          </w:tcPr>
          <w:p w14:paraId="17FE761F" w14:textId="28CAB603" w:rsidR="00A8399D" w:rsidRPr="00A8399D" w:rsidRDefault="00A8399D" w:rsidP="00A8399D">
            <w:pPr>
              <w:spacing w:line="276" w:lineRule="auto"/>
              <w:jc w:val="both"/>
              <w:rPr>
                <w:rFonts w:ascii="Arial" w:hAnsi="Arial" w:cs="Arial"/>
                <w:color w:val="FF0000"/>
                <w:sz w:val="14"/>
                <w:szCs w:val="14"/>
              </w:rPr>
            </w:pPr>
            <w:r w:rsidRPr="00A8399D">
              <w:rPr>
                <w:rFonts w:ascii="Arial" w:hAnsi="Arial" w:cs="Arial"/>
                <w:sz w:val="14"/>
                <w:szCs w:val="14"/>
              </w:rPr>
              <w:t xml:space="preserve">Projektant posiadający uprawnienia budowlane do projektowania bez ograniczeń w specjalności architektonicznej oraz doświadczenie polegające na wykonaniu w okresie ostatnich 5 lat </w:t>
            </w:r>
            <w:r w:rsidR="00153294">
              <w:rPr>
                <w:rFonts w:ascii="Arial" w:hAnsi="Arial" w:cs="Arial"/>
                <w:sz w:val="14"/>
                <w:szCs w:val="14"/>
              </w:rPr>
              <w:t>minimum 2 dokumentacji projektowych</w:t>
            </w:r>
            <w:r w:rsidRPr="00A8399D">
              <w:rPr>
                <w:rFonts w:ascii="Arial" w:hAnsi="Arial" w:cs="Arial"/>
                <w:sz w:val="14"/>
                <w:szCs w:val="14"/>
              </w:rPr>
              <w:t xml:space="preserve"> dotyczącej remontu, lub przebudowy lub nadbudowy lub rozbudowy budynku murowanego wpisanego do rejestru zabytków.</w:t>
            </w:r>
          </w:p>
        </w:tc>
      </w:tr>
      <w:tr w:rsidR="00A8399D" w:rsidRPr="00A8399D" w14:paraId="61E4AF31" w14:textId="77777777" w:rsidTr="0054359D">
        <w:trPr>
          <w:cantSplit/>
          <w:trHeight w:val="321"/>
          <w:jc w:val="center"/>
        </w:trPr>
        <w:tc>
          <w:tcPr>
            <w:tcW w:w="567" w:type="dxa"/>
            <w:tcBorders>
              <w:top w:val="single" w:sz="4" w:space="0" w:color="000000"/>
              <w:left w:val="single" w:sz="4" w:space="0" w:color="000000"/>
              <w:bottom w:val="single" w:sz="4" w:space="0" w:color="000000"/>
            </w:tcBorders>
            <w:vAlign w:val="center"/>
          </w:tcPr>
          <w:p w14:paraId="459C1239" w14:textId="77777777" w:rsidR="00A8399D" w:rsidRPr="00A8399D" w:rsidRDefault="00A8399D" w:rsidP="00A8399D">
            <w:pPr>
              <w:jc w:val="center"/>
              <w:rPr>
                <w:rFonts w:ascii="Arial" w:hAnsi="Arial" w:cs="Arial"/>
                <w:sz w:val="14"/>
                <w:szCs w:val="14"/>
              </w:rPr>
            </w:pPr>
            <w:r w:rsidRPr="00A8399D">
              <w:rPr>
                <w:rFonts w:ascii="Arial" w:hAnsi="Arial" w:cs="Arial"/>
                <w:bCs/>
                <w:sz w:val="14"/>
                <w:szCs w:val="14"/>
              </w:rPr>
              <w:t>1.</w:t>
            </w:r>
          </w:p>
        </w:tc>
        <w:tc>
          <w:tcPr>
            <w:tcW w:w="1985" w:type="dxa"/>
            <w:tcBorders>
              <w:top w:val="single" w:sz="4" w:space="0" w:color="000000"/>
              <w:left w:val="single" w:sz="4" w:space="0" w:color="000000"/>
              <w:bottom w:val="single" w:sz="4" w:space="0" w:color="000000"/>
            </w:tcBorders>
            <w:vAlign w:val="center"/>
          </w:tcPr>
          <w:p w14:paraId="0F73EF99" w14:textId="77777777" w:rsidR="00A8399D" w:rsidRPr="00A8399D" w:rsidRDefault="00A8399D" w:rsidP="00A8399D">
            <w:pPr>
              <w:snapToGrid w:val="0"/>
              <w:rPr>
                <w:rFonts w:ascii="Arial" w:hAnsi="Arial" w:cs="Arial"/>
                <w:bCs/>
                <w:sz w:val="14"/>
                <w:szCs w:val="14"/>
              </w:rPr>
            </w:pPr>
          </w:p>
        </w:tc>
        <w:tc>
          <w:tcPr>
            <w:tcW w:w="1421" w:type="dxa"/>
            <w:tcBorders>
              <w:top w:val="single" w:sz="4" w:space="0" w:color="000000"/>
              <w:left w:val="single" w:sz="4" w:space="0" w:color="000000"/>
              <w:bottom w:val="single" w:sz="4" w:space="0" w:color="000000"/>
            </w:tcBorders>
            <w:vAlign w:val="center"/>
          </w:tcPr>
          <w:p w14:paraId="6DBB80B8" w14:textId="77777777" w:rsidR="00A8399D" w:rsidRPr="00A8399D" w:rsidRDefault="00A8399D" w:rsidP="00A8399D">
            <w:pPr>
              <w:jc w:val="center"/>
              <w:rPr>
                <w:rFonts w:ascii="Arial" w:hAnsi="Arial" w:cs="Arial"/>
                <w:sz w:val="14"/>
                <w:szCs w:val="14"/>
              </w:rPr>
            </w:pPr>
          </w:p>
        </w:tc>
        <w:tc>
          <w:tcPr>
            <w:tcW w:w="2968" w:type="dxa"/>
            <w:tcBorders>
              <w:top w:val="single" w:sz="4" w:space="0" w:color="000000"/>
              <w:left w:val="single" w:sz="4" w:space="0" w:color="000000"/>
              <w:bottom w:val="single" w:sz="4" w:space="0" w:color="000000"/>
            </w:tcBorders>
            <w:vAlign w:val="center"/>
          </w:tcPr>
          <w:p w14:paraId="4D45FF44" w14:textId="77777777" w:rsidR="00A8399D" w:rsidRPr="00A8399D" w:rsidRDefault="00A8399D" w:rsidP="00A8399D">
            <w:pPr>
              <w:snapToGrid w:val="0"/>
              <w:jc w:val="center"/>
              <w:rPr>
                <w:rFonts w:ascii="Arial" w:hAnsi="Arial" w:cs="Arial"/>
                <w:bCs/>
                <w:color w:val="FF0000"/>
                <w:sz w:val="14"/>
                <w:szCs w:val="14"/>
              </w:rPr>
            </w:pPr>
          </w:p>
        </w:tc>
        <w:tc>
          <w:tcPr>
            <w:tcW w:w="1427" w:type="dxa"/>
            <w:tcBorders>
              <w:top w:val="single" w:sz="4" w:space="0" w:color="000000"/>
              <w:left w:val="single" w:sz="4" w:space="0" w:color="000000"/>
              <w:bottom w:val="single" w:sz="4" w:space="0" w:color="000000"/>
            </w:tcBorders>
            <w:vAlign w:val="center"/>
          </w:tcPr>
          <w:p w14:paraId="115EA740" w14:textId="77777777" w:rsidR="00A8399D" w:rsidRPr="00A8399D" w:rsidRDefault="00A8399D" w:rsidP="00A8399D">
            <w:pPr>
              <w:snapToGrid w:val="0"/>
              <w:jc w:val="center"/>
              <w:rPr>
                <w:rFonts w:ascii="Arial" w:hAnsi="Arial" w:cs="Arial"/>
                <w:bCs/>
                <w:sz w:val="14"/>
                <w:szCs w:val="14"/>
              </w:rPr>
            </w:pPr>
            <w:r w:rsidRPr="00A8399D">
              <w:rPr>
                <w:rFonts w:ascii="Arial" w:hAnsi="Arial" w:cs="Arial"/>
                <w:bCs/>
                <w:sz w:val="14"/>
                <w:szCs w:val="14"/>
              </w:rPr>
              <w:t>Projektant branży architektonicznej</w:t>
            </w:r>
          </w:p>
        </w:tc>
        <w:tc>
          <w:tcPr>
            <w:tcW w:w="1275" w:type="dxa"/>
            <w:tcBorders>
              <w:top w:val="single" w:sz="4" w:space="0" w:color="000000"/>
              <w:left w:val="single" w:sz="4" w:space="0" w:color="000000"/>
              <w:bottom w:val="single" w:sz="4" w:space="0" w:color="000000"/>
              <w:right w:val="single" w:sz="4" w:space="0" w:color="000000"/>
            </w:tcBorders>
            <w:vAlign w:val="center"/>
          </w:tcPr>
          <w:p w14:paraId="77430A07" w14:textId="77777777" w:rsidR="00A8399D" w:rsidRPr="00A8399D" w:rsidRDefault="00A8399D" w:rsidP="00A8399D">
            <w:pPr>
              <w:snapToGrid w:val="0"/>
              <w:jc w:val="center"/>
              <w:rPr>
                <w:rFonts w:ascii="Arial" w:hAnsi="Arial" w:cs="Arial"/>
                <w:bCs/>
                <w:sz w:val="14"/>
                <w:szCs w:val="14"/>
              </w:rPr>
            </w:pPr>
          </w:p>
        </w:tc>
      </w:tr>
      <w:tr w:rsidR="00A8399D" w:rsidRPr="00A8399D" w14:paraId="388F1F0E" w14:textId="77777777" w:rsidTr="0054359D">
        <w:trPr>
          <w:cantSplit/>
          <w:trHeight w:val="321"/>
          <w:jc w:val="center"/>
        </w:trPr>
        <w:tc>
          <w:tcPr>
            <w:tcW w:w="9643" w:type="dxa"/>
            <w:gridSpan w:val="6"/>
            <w:tcBorders>
              <w:top w:val="single" w:sz="4" w:space="0" w:color="000000"/>
              <w:left w:val="single" w:sz="4" w:space="0" w:color="000000"/>
              <w:bottom w:val="single" w:sz="4" w:space="0" w:color="000000"/>
              <w:right w:val="single" w:sz="4" w:space="0" w:color="000000"/>
            </w:tcBorders>
            <w:vAlign w:val="center"/>
          </w:tcPr>
          <w:p w14:paraId="1D21E65C" w14:textId="77777777" w:rsidR="00A8399D" w:rsidRPr="00A8399D" w:rsidRDefault="00A8399D" w:rsidP="00A8399D">
            <w:pPr>
              <w:suppressAutoHyphens w:val="0"/>
              <w:spacing w:line="276" w:lineRule="auto"/>
              <w:jc w:val="both"/>
              <w:rPr>
                <w:rFonts w:ascii="Arial" w:hAnsi="Arial" w:cs="Arial"/>
                <w:color w:val="FF0000"/>
                <w:sz w:val="14"/>
                <w:szCs w:val="14"/>
              </w:rPr>
            </w:pPr>
            <w:r w:rsidRPr="00A8399D">
              <w:rPr>
                <w:rFonts w:ascii="Arial" w:hAnsi="Arial" w:cs="Arial"/>
                <w:sz w:val="14"/>
                <w:szCs w:val="14"/>
              </w:rPr>
              <w:t>Projektant posiadający uprawnienia budowlane do projektowania bez ograniczeń w specjalności konstrukcyjno-budowlanej oraz doświadczenie polegające na wykonaniu w okresie ostatnich 5 lat przed upływem terminu składania ofert dokumentacji projektowej dotyczącej remontu, lub przebudowy, lub nadbudowy lub rozbudowy budynku murowanego wpisanego do rejestru zabytków.</w:t>
            </w:r>
          </w:p>
        </w:tc>
      </w:tr>
      <w:tr w:rsidR="00A8399D" w:rsidRPr="00A8399D" w14:paraId="4A81C096" w14:textId="77777777" w:rsidTr="0054359D">
        <w:trPr>
          <w:cantSplit/>
          <w:trHeight w:val="321"/>
          <w:jc w:val="center"/>
        </w:trPr>
        <w:tc>
          <w:tcPr>
            <w:tcW w:w="567" w:type="dxa"/>
            <w:tcBorders>
              <w:top w:val="single" w:sz="4" w:space="0" w:color="000000"/>
              <w:left w:val="single" w:sz="4" w:space="0" w:color="000000"/>
              <w:bottom w:val="single" w:sz="4" w:space="0" w:color="000000"/>
            </w:tcBorders>
            <w:vAlign w:val="center"/>
          </w:tcPr>
          <w:p w14:paraId="65A72870" w14:textId="77777777" w:rsidR="00A8399D" w:rsidRPr="00A8399D" w:rsidRDefault="00A8399D" w:rsidP="00A8399D">
            <w:pPr>
              <w:jc w:val="center"/>
              <w:rPr>
                <w:rFonts w:ascii="Arial" w:hAnsi="Arial" w:cs="Arial"/>
                <w:bCs/>
                <w:sz w:val="14"/>
                <w:szCs w:val="14"/>
              </w:rPr>
            </w:pPr>
            <w:r w:rsidRPr="00A8399D">
              <w:rPr>
                <w:rFonts w:ascii="Arial" w:hAnsi="Arial" w:cs="Arial"/>
                <w:bCs/>
                <w:sz w:val="14"/>
                <w:szCs w:val="14"/>
              </w:rPr>
              <w:t>2.</w:t>
            </w:r>
          </w:p>
        </w:tc>
        <w:tc>
          <w:tcPr>
            <w:tcW w:w="1985" w:type="dxa"/>
            <w:tcBorders>
              <w:top w:val="single" w:sz="4" w:space="0" w:color="000000"/>
              <w:left w:val="single" w:sz="4" w:space="0" w:color="000000"/>
              <w:bottom w:val="single" w:sz="4" w:space="0" w:color="000000"/>
            </w:tcBorders>
            <w:vAlign w:val="center"/>
          </w:tcPr>
          <w:p w14:paraId="58C72E0C" w14:textId="77777777" w:rsidR="00A8399D" w:rsidRPr="00A8399D" w:rsidRDefault="00A8399D" w:rsidP="00A8399D">
            <w:pPr>
              <w:snapToGrid w:val="0"/>
              <w:rPr>
                <w:rFonts w:ascii="Arial" w:hAnsi="Arial" w:cs="Arial"/>
                <w:bCs/>
                <w:sz w:val="14"/>
                <w:szCs w:val="14"/>
              </w:rPr>
            </w:pPr>
          </w:p>
        </w:tc>
        <w:tc>
          <w:tcPr>
            <w:tcW w:w="1421" w:type="dxa"/>
            <w:tcBorders>
              <w:top w:val="single" w:sz="4" w:space="0" w:color="000000"/>
              <w:left w:val="single" w:sz="4" w:space="0" w:color="000000"/>
              <w:bottom w:val="single" w:sz="4" w:space="0" w:color="000000"/>
            </w:tcBorders>
            <w:vAlign w:val="center"/>
          </w:tcPr>
          <w:p w14:paraId="6C3E68A2" w14:textId="77777777" w:rsidR="00A8399D" w:rsidRPr="00A8399D" w:rsidRDefault="00A8399D" w:rsidP="00A8399D">
            <w:pPr>
              <w:jc w:val="center"/>
              <w:rPr>
                <w:rFonts w:ascii="Arial" w:hAnsi="Arial" w:cs="Arial"/>
                <w:sz w:val="14"/>
                <w:szCs w:val="14"/>
              </w:rPr>
            </w:pPr>
          </w:p>
        </w:tc>
        <w:tc>
          <w:tcPr>
            <w:tcW w:w="2968" w:type="dxa"/>
            <w:tcBorders>
              <w:top w:val="single" w:sz="4" w:space="0" w:color="000000"/>
              <w:left w:val="single" w:sz="4" w:space="0" w:color="000000"/>
              <w:bottom w:val="single" w:sz="4" w:space="0" w:color="000000"/>
            </w:tcBorders>
            <w:vAlign w:val="center"/>
          </w:tcPr>
          <w:p w14:paraId="31410CBB" w14:textId="77777777" w:rsidR="00A8399D" w:rsidRPr="00A8399D" w:rsidRDefault="00A8399D" w:rsidP="00A8399D">
            <w:pPr>
              <w:snapToGrid w:val="0"/>
              <w:jc w:val="center"/>
              <w:rPr>
                <w:rFonts w:ascii="Arial" w:hAnsi="Arial" w:cs="Arial"/>
                <w:bCs/>
                <w:color w:val="FF0000"/>
                <w:sz w:val="14"/>
                <w:szCs w:val="14"/>
              </w:rPr>
            </w:pPr>
          </w:p>
        </w:tc>
        <w:tc>
          <w:tcPr>
            <w:tcW w:w="1427" w:type="dxa"/>
            <w:tcBorders>
              <w:top w:val="single" w:sz="4" w:space="0" w:color="000000"/>
              <w:left w:val="single" w:sz="4" w:space="0" w:color="000000"/>
              <w:bottom w:val="single" w:sz="4" w:space="0" w:color="000000"/>
            </w:tcBorders>
            <w:vAlign w:val="center"/>
          </w:tcPr>
          <w:p w14:paraId="279241C5" w14:textId="77777777" w:rsidR="00A8399D" w:rsidRPr="00A8399D" w:rsidRDefault="00A8399D" w:rsidP="00A8399D">
            <w:pPr>
              <w:snapToGrid w:val="0"/>
              <w:jc w:val="center"/>
              <w:rPr>
                <w:rFonts w:ascii="Arial" w:hAnsi="Arial" w:cs="Arial"/>
                <w:bCs/>
                <w:sz w:val="14"/>
                <w:szCs w:val="14"/>
              </w:rPr>
            </w:pPr>
            <w:r w:rsidRPr="00A8399D">
              <w:rPr>
                <w:rFonts w:ascii="Arial" w:hAnsi="Arial" w:cs="Arial"/>
                <w:bCs/>
                <w:sz w:val="14"/>
                <w:szCs w:val="14"/>
              </w:rPr>
              <w:t xml:space="preserve">Projektant branży </w:t>
            </w:r>
            <w:r w:rsidRPr="00A8399D">
              <w:rPr>
                <w:rFonts w:ascii="Arial" w:hAnsi="Arial" w:cs="Arial"/>
                <w:sz w:val="14"/>
                <w:szCs w:val="14"/>
              </w:rPr>
              <w:t>konstrukcyjno-budowlanej</w:t>
            </w:r>
          </w:p>
        </w:tc>
        <w:tc>
          <w:tcPr>
            <w:tcW w:w="1275" w:type="dxa"/>
            <w:tcBorders>
              <w:top w:val="single" w:sz="4" w:space="0" w:color="000000"/>
              <w:left w:val="single" w:sz="4" w:space="0" w:color="000000"/>
              <w:bottom w:val="single" w:sz="4" w:space="0" w:color="000000"/>
              <w:right w:val="single" w:sz="4" w:space="0" w:color="000000"/>
            </w:tcBorders>
            <w:vAlign w:val="center"/>
          </w:tcPr>
          <w:p w14:paraId="30F1E242" w14:textId="77777777" w:rsidR="00A8399D" w:rsidRPr="00A8399D" w:rsidRDefault="00A8399D" w:rsidP="00A8399D">
            <w:pPr>
              <w:snapToGrid w:val="0"/>
              <w:jc w:val="center"/>
              <w:rPr>
                <w:rFonts w:ascii="Arial" w:hAnsi="Arial" w:cs="Arial"/>
                <w:bCs/>
                <w:sz w:val="14"/>
                <w:szCs w:val="14"/>
              </w:rPr>
            </w:pPr>
          </w:p>
        </w:tc>
      </w:tr>
      <w:tr w:rsidR="00A8399D" w:rsidRPr="00A8399D" w14:paraId="42C712DE" w14:textId="77777777" w:rsidTr="0054359D">
        <w:trPr>
          <w:cantSplit/>
          <w:trHeight w:val="321"/>
          <w:jc w:val="center"/>
        </w:trPr>
        <w:tc>
          <w:tcPr>
            <w:tcW w:w="9643" w:type="dxa"/>
            <w:gridSpan w:val="6"/>
            <w:tcBorders>
              <w:top w:val="single" w:sz="4" w:space="0" w:color="000000"/>
              <w:left w:val="single" w:sz="4" w:space="0" w:color="000000"/>
              <w:bottom w:val="single" w:sz="4" w:space="0" w:color="000000"/>
              <w:right w:val="single" w:sz="4" w:space="0" w:color="000000"/>
            </w:tcBorders>
            <w:vAlign w:val="center"/>
          </w:tcPr>
          <w:p w14:paraId="6EC626B0" w14:textId="77777777" w:rsidR="00A8399D" w:rsidRPr="00A8399D" w:rsidRDefault="00A8399D" w:rsidP="00A8399D">
            <w:pPr>
              <w:suppressAutoHyphens w:val="0"/>
              <w:spacing w:line="276" w:lineRule="auto"/>
              <w:jc w:val="both"/>
              <w:rPr>
                <w:rFonts w:ascii="Arial" w:hAnsi="Arial" w:cs="Arial"/>
                <w:color w:val="FF0000"/>
                <w:sz w:val="14"/>
                <w:szCs w:val="14"/>
              </w:rPr>
            </w:pPr>
            <w:r w:rsidRPr="00A8399D">
              <w:rPr>
                <w:rFonts w:ascii="Arial" w:hAnsi="Arial" w:cs="Arial"/>
                <w:sz w:val="14"/>
                <w:szCs w:val="14"/>
              </w:rPr>
              <w:t>Projektant posiadający uprawnienia budowlane do projektowania bez ograniczeń w specjalności elektrycznej w zakresie sieci, instalacji i urządzeń elektrycznych i elektroenergetycznych.</w:t>
            </w:r>
          </w:p>
        </w:tc>
      </w:tr>
      <w:tr w:rsidR="00A8399D" w:rsidRPr="00A8399D" w14:paraId="624EF281" w14:textId="77777777" w:rsidTr="0054359D">
        <w:trPr>
          <w:cantSplit/>
          <w:trHeight w:val="321"/>
          <w:jc w:val="center"/>
        </w:trPr>
        <w:tc>
          <w:tcPr>
            <w:tcW w:w="567" w:type="dxa"/>
            <w:tcBorders>
              <w:top w:val="single" w:sz="4" w:space="0" w:color="000000"/>
              <w:left w:val="single" w:sz="4" w:space="0" w:color="000000"/>
              <w:bottom w:val="single" w:sz="4" w:space="0" w:color="000000"/>
            </w:tcBorders>
            <w:vAlign w:val="center"/>
          </w:tcPr>
          <w:p w14:paraId="6A2B9BE6" w14:textId="77777777" w:rsidR="00A8399D" w:rsidRPr="00A8399D" w:rsidRDefault="00A8399D" w:rsidP="00A8399D">
            <w:pPr>
              <w:jc w:val="center"/>
              <w:rPr>
                <w:rFonts w:ascii="Arial" w:hAnsi="Arial" w:cs="Arial"/>
                <w:bCs/>
                <w:sz w:val="14"/>
                <w:szCs w:val="14"/>
              </w:rPr>
            </w:pPr>
            <w:r w:rsidRPr="00A8399D">
              <w:rPr>
                <w:rFonts w:ascii="Arial" w:hAnsi="Arial" w:cs="Arial"/>
                <w:bCs/>
                <w:sz w:val="14"/>
                <w:szCs w:val="14"/>
              </w:rPr>
              <w:t>3.</w:t>
            </w:r>
          </w:p>
        </w:tc>
        <w:tc>
          <w:tcPr>
            <w:tcW w:w="1985" w:type="dxa"/>
            <w:tcBorders>
              <w:top w:val="single" w:sz="4" w:space="0" w:color="000000"/>
              <w:left w:val="single" w:sz="4" w:space="0" w:color="000000"/>
              <w:bottom w:val="single" w:sz="4" w:space="0" w:color="000000"/>
            </w:tcBorders>
            <w:vAlign w:val="center"/>
          </w:tcPr>
          <w:p w14:paraId="2608AAD0" w14:textId="77777777" w:rsidR="00A8399D" w:rsidRPr="00A8399D" w:rsidRDefault="00A8399D" w:rsidP="00A8399D">
            <w:pPr>
              <w:snapToGrid w:val="0"/>
              <w:rPr>
                <w:rFonts w:ascii="Arial" w:hAnsi="Arial" w:cs="Arial"/>
                <w:bCs/>
                <w:sz w:val="14"/>
                <w:szCs w:val="14"/>
              </w:rPr>
            </w:pPr>
          </w:p>
        </w:tc>
        <w:tc>
          <w:tcPr>
            <w:tcW w:w="1421" w:type="dxa"/>
            <w:tcBorders>
              <w:top w:val="single" w:sz="4" w:space="0" w:color="000000"/>
              <w:left w:val="single" w:sz="4" w:space="0" w:color="000000"/>
              <w:bottom w:val="single" w:sz="4" w:space="0" w:color="000000"/>
            </w:tcBorders>
            <w:vAlign w:val="center"/>
          </w:tcPr>
          <w:p w14:paraId="358DA263" w14:textId="77777777" w:rsidR="00A8399D" w:rsidRPr="00A8399D" w:rsidRDefault="00A8399D" w:rsidP="00A8399D">
            <w:pPr>
              <w:jc w:val="center"/>
              <w:rPr>
                <w:rFonts w:ascii="Arial" w:hAnsi="Arial" w:cs="Arial"/>
                <w:sz w:val="14"/>
                <w:szCs w:val="14"/>
              </w:rPr>
            </w:pPr>
          </w:p>
        </w:tc>
        <w:tc>
          <w:tcPr>
            <w:tcW w:w="2968" w:type="dxa"/>
            <w:tcBorders>
              <w:top w:val="single" w:sz="4" w:space="0" w:color="000000"/>
              <w:left w:val="single" w:sz="4" w:space="0" w:color="000000"/>
              <w:bottom w:val="single" w:sz="4" w:space="0" w:color="000000"/>
            </w:tcBorders>
            <w:shd w:val="clear" w:color="auto" w:fill="D0CECE" w:themeFill="background2" w:themeFillShade="E6"/>
            <w:vAlign w:val="center"/>
          </w:tcPr>
          <w:p w14:paraId="159B8BFB" w14:textId="77777777" w:rsidR="00A8399D" w:rsidRPr="00A8399D" w:rsidRDefault="00A8399D" w:rsidP="00A8399D">
            <w:pPr>
              <w:snapToGrid w:val="0"/>
              <w:jc w:val="center"/>
              <w:rPr>
                <w:rFonts w:ascii="Arial" w:hAnsi="Arial" w:cs="Arial"/>
                <w:bCs/>
                <w:sz w:val="14"/>
                <w:szCs w:val="14"/>
              </w:rPr>
            </w:pPr>
          </w:p>
        </w:tc>
        <w:tc>
          <w:tcPr>
            <w:tcW w:w="1427" w:type="dxa"/>
            <w:tcBorders>
              <w:top w:val="single" w:sz="4" w:space="0" w:color="000000"/>
              <w:left w:val="single" w:sz="4" w:space="0" w:color="000000"/>
              <w:bottom w:val="single" w:sz="4" w:space="0" w:color="000000"/>
            </w:tcBorders>
            <w:vAlign w:val="center"/>
          </w:tcPr>
          <w:p w14:paraId="0B55D1C3" w14:textId="77777777" w:rsidR="00A8399D" w:rsidRPr="00A8399D" w:rsidRDefault="00A8399D" w:rsidP="00A8399D">
            <w:pPr>
              <w:snapToGrid w:val="0"/>
              <w:jc w:val="center"/>
              <w:rPr>
                <w:rFonts w:ascii="Arial" w:hAnsi="Arial" w:cs="Arial"/>
                <w:bCs/>
                <w:sz w:val="14"/>
                <w:szCs w:val="14"/>
              </w:rPr>
            </w:pPr>
            <w:r w:rsidRPr="00A8399D">
              <w:rPr>
                <w:rFonts w:ascii="Arial" w:hAnsi="Arial" w:cs="Arial"/>
                <w:bCs/>
                <w:sz w:val="14"/>
                <w:szCs w:val="14"/>
              </w:rPr>
              <w:t xml:space="preserve">Projektant branży </w:t>
            </w:r>
            <w:r w:rsidRPr="00A8399D">
              <w:rPr>
                <w:rFonts w:ascii="Arial" w:hAnsi="Arial" w:cs="Arial"/>
                <w:sz w:val="14"/>
                <w:szCs w:val="14"/>
              </w:rPr>
              <w:t>elektrycznej</w:t>
            </w:r>
          </w:p>
        </w:tc>
        <w:tc>
          <w:tcPr>
            <w:tcW w:w="1275" w:type="dxa"/>
            <w:tcBorders>
              <w:top w:val="single" w:sz="4" w:space="0" w:color="000000"/>
              <w:left w:val="single" w:sz="4" w:space="0" w:color="000000"/>
              <w:bottom w:val="single" w:sz="4" w:space="0" w:color="000000"/>
              <w:right w:val="single" w:sz="4" w:space="0" w:color="000000"/>
            </w:tcBorders>
            <w:vAlign w:val="center"/>
          </w:tcPr>
          <w:p w14:paraId="765CD471" w14:textId="77777777" w:rsidR="00A8399D" w:rsidRPr="00A8399D" w:rsidRDefault="00A8399D" w:rsidP="00A8399D">
            <w:pPr>
              <w:snapToGrid w:val="0"/>
              <w:jc w:val="center"/>
              <w:rPr>
                <w:rFonts w:ascii="Arial" w:hAnsi="Arial" w:cs="Arial"/>
                <w:bCs/>
                <w:sz w:val="14"/>
                <w:szCs w:val="14"/>
              </w:rPr>
            </w:pPr>
          </w:p>
        </w:tc>
      </w:tr>
      <w:tr w:rsidR="00A8399D" w:rsidRPr="00A8399D" w14:paraId="432A44E0" w14:textId="77777777" w:rsidTr="0054359D">
        <w:trPr>
          <w:cantSplit/>
          <w:trHeight w:val="321"/>
          <w:jc w:val="center"/>
        </w:trPr>
        <w:tc>
          <w:tcPr>
            <w:tcW w:w="9643" w:type="dxa"/>
            <w:gridSpan w:val="6"/>
            <w:tcBorders>
              <w:top w:val="single" w:sz="4" w:space="0" w:color="000000"/>
              <w:left w:val="single" w:sz="4" w:space="0" w:color="000000"/>
              <w:bottom w:val="single" w:sz="4" w:space="0" w:color="000000"/>
              <w:right w:val="single" w:sz="4" w:space="0" w:color="000000"/>
            </w:tcBorders>
            <w:vAlign w:val="center"/>
          </w:tcPr>
          <w:p w14:paraId="09BA17A8" w14:textId="77777777" w:rsidR="00A8399D" w:rsidRPr="00A8399D" w:rsidRDefault="00A8399D" w:rsidP="00A8399D">
            <w:pPr>
              <w:snapToGrid w:val="0"/>
              <w:jc w:val="both"/>
              <w:rPr>
                <w:rFonts w:ascii="Arial" w:hAnsi="Arial" w:cs="Arial"/>
                <w:bCs/>
                <w:sz w:val="14"/>
                <w:szCs w:val="14"/>
              </w:rPr>
            </w:pPr>
            <w:r w:rsidRPr="00A8399D">
              <w:rPr>
                <w:rFonts w:ascii="Arial" w:hAnsi="Arial" w:cs="Arial"/>
                <w:bCs/>
                <w:sz w:val="14"/>
                <w:szCs w:val="14"/>
              </w:rPr>
              <w:t>Projektant posiadający uprawnienia budowlane do projektowania bez ograniczeń w specjalności sanitarnej w zakresie sieci, instalacji i urządzeń cieplnych, wentylacyjnych, gazowych, wodociągowych i kanalizacyjnych.</w:t>
            </w:r>
          </w:p>
        </w:tc>
      </w:tr>
      <w:tr w:rsidR="00A8399D" w:rsidRPr="00A8399D" w14:paraId="1E6B9C76" w14:textId="77777777" w:rsidTr="0054359D">
        <w:trPr>
          <w:cantSplit/>
          <w:trHeight w:val="321"/>
          <w:jc w:val="center"/>
        </w:trPr>
        <w:tc>
          <w:tcPr>
            <w:tcW w:w="567" w:type="dxa"/>
            <w:tcBorders>
              <w:top w:val="single" w:sz="4" w:space="0" w:color="000000"/>
              <w:left w:val="single" w:sz="4" w:space="0" w:color="000000"/>
              <w:bottom w:val="single" w:sz="4" w:space="0" w:color="000000"/>
            </w:tcBorders>
            <w:vAlign w:val="center"/>
          </w:tcPr>
          <w:p w14:paraId="47A10BBC" w14:textId="77777777" w:rsidR="00A8399D" w:rsidRPr="00A8399D" w:rsidRDefault="00A8399D" w:rsidP="00A8399D">
            <w:pPr>
              <w:jc w:val="center"/>
              <w:rPr>
                <w:rFonts w:ascii="Arial" w:hAnsi="Arial" w:cs="Arial"/>
                <w:bCs/>
                <w:sz w:val="14"/>
                <w:szCs w:val="14"/>
              </w:rPr>
            </w:pPr>
            <w:r w:rsidRPr="00A8399D">
              <w:rPr>
                <w:rFonts w:ascii="Arial" w:hAnsi="Arial" w:cs="Arial"/>
                <w:bCs/>
                <w:sz w:val="14"/>
                <w:szCs w:val="14"/>
              </w:rPr>
              <w:t>4.</w:t>
            </w:r>
          </w:p>
        </w:tc>
        <w:tc>
          <w:tcPr>
            <w:tcW w:w="1985" w:type="dxa"/>
            <w:tcBorders>
              <w:top w:val="single" w:sz="4" w:space="0" w:color="000000"/>
              <w:left w:val="single" w:sz="4" w:space="0" w:color="000000"/>
              <w:bottom w:val="single" w:sz="4" w:space="0" w:color="000000"/>
            </w:tcBorders>
            <w:vAlign w:val="center"/>
          </w:tcPr>
          <w:p w14:paraId="084BF448" w14:textId="77777777" w:rsidR="00A8399D" w:rsidRPr="00A8399D" w:rsidRDefault="00A8399D" w:rsidP="00A8399D">
            <w:pPr>
              <w:snapToGrid w:val="0"/>
              <w:rPr>
                <w:rFonts w:ascii="Arial" w:hAnsi="Arial" w:cs="Arial"/>
                <w:bCs/>
                <w:sz w:val="14"/>
                <w:szCs w:val="14"/>
              </w:rPr>
            </w:pPr>
          </w:p>
        </w:tc>
        <w:tc>
          <w:tcPr>
            <w:tcW w:w="1421" w:type="dxa"/>
            <w:tcBorders>
              <w:top w:val="single" w:sz="4" w:space="0" w:color="000000"/>
              <w:left w:val="single" w:sz="4" w:space="0" w:color="000000"/>
              <w:bottom w:val="single" w:sz="4" w:space="0" w:color="000000"/>
            </w:tcBorders>
            <w:vAlign w:val="center"/>
          </w:tcPr>
          <w:p w14:paraId="64E71E7C" w14:textId="77777777" w:rsidR="00A8399D" w:rsidRPr="00A8399D" w:rsidRDefault="00A8399D" w:rsidP="00A8399D">
            <w:pPr>
              <w:jc w:val="center"/>
              <w:rPr>
                <w:rFonts w:ascii="Arial" w:hAnsi="Arial" w:cs="Arial"/>
                <w:sz w:val="14"/>
                <w:szCs w:val="14"/>
              </w:rPr>
            </w:pPr>
          </w:p>
        </w:tc>
        <w:tc>
          <w:tcPr>
            <w:tcW w:w="2968" w:type="dxa"/>
            <w:tcBorders>
              <w:top w:val="single" w:sz="4" w:space="0" w:color="000000"/>
              <w:left w:val="single" w:sz="4" w:space="0" w:color="000000"/>
              <w:bottom w:val="single" w:sz="4" w:space="0" w:color="000000"/>
            </w:tcBorders>
            <w:shd w:val="clear" w:color="auto" w:fill="D0CECE" w:themeFill="background2" w:themeFillShade="E6"/>
            <w:vAlign w:val="center"/>
          </w:tcPr>
          <w:p w14:paraId="11895AF5" w14:textId="77777777" w:rsidR="00A8399D" w:rsidRPr="00A8399D" w:rsidRDefault="00A8399D" w:rsidP="00A8399D">
            <w:pPr>
              <w:snapToGrid w:val="0"/>
              <w:jc w:val="center"/>
              <w:rPr>
                <w:rFonts w:ascii="Arial" w:hAnsi="Arial" w:cs="Arial"/>
                <w:bCs/>
                <w:sz w:val="14"/>
                <w:szCs w:val="14"/>
              </w:rPr>
            </w:pPr>
          </w:p>
        </w:tc>
        <w:tc>
          <w:tcPr>
            <w:tcW w:w="1427" w:type="dxa"/>
            <w:tcBorders>
              <w:top w:val="single" w:sz="4" w:space="0" w:color="000000"/>
              <w:left w:val="single" w:sz="4" w:space="0" w:color="000000"/>
              <w:bottom w:val="single" w:sz="4" w:space="0" w:color="000000"/>
            </w:tcBorders>
            <w:vAlign w:val="center"/>
          </w:tcPr>
          <w:p w14:paraId="5D732FA9" w14:textId="77777777" w:rsidR="00A8399D" w:rsidRPr="00A8399D" w:rsidRDefault="00A8399D" w:rsidP="00A8399D">
            <w:pPr>
              <w:snapToGrid w:val="0"/>
              <w:jc w:val="center"/>
              <w:rPr>
                <w:rFonts w:ascii="Arial" w:hAnsi="Arial" w:cs="Arial"/>
                <w:sz w:val="14"/>
                <w:szCs w:val="14"/>
              </w:rPr>
            </w:pPr>
            <w:r w:rsidRPr="00A8399D">
              <w:rPr>
                <w:rFonts w:ascii="Arial" w:hAnsi="Arial" w:cs="Arial"/>
                <w:bCs/>
                <w:sz w:val="14"/>
                <w:szCs w:val="14"/>
              </w:rPr>
              <w:t xml:space="preserve">Projektant branży </w:t>
            </w:r>
            <w:r w:rsidRPr="00A8399D">
              <w:rPr>
                <w:rFonts w:ascii="Arial" w:hAnsi="Arial" w:cs="Arial"/>
                <w:sz w:val="14"/>
                <w:szCs w:val="14"/>
              </w:rPr>
              <w:t>sanitarnej</w:t>
            </w:r>
          </w:p>
        </w:tc>
        <w:tc>
          <w:tcPr>
            <w:tcW w:w="1275" w:type="dxa"/>
            <w:tcBorders>
              <w:top w:val="single" w:sz="4" w:space="0" w:color="000000"/>
              <w:left w:val="single" w:sz="4" w:space="0" w:color="000000"/>
              <w:bottom w:val="single" w:sz="4" w:space="0" w:color="000000"/>
              <w:right w:val="single" w:sz="4" w:space="0" w:color="000000"/>
            </w:tcBorders>
            <w:vAlign w:val="center"/>
          </w:tcPr>
          <w:p w14:paraId="26F84B40" w14:textId="77777777" w:rsidR="00A8399D" w:rsidRPr="00A8399D" w:rsidRDefault="00A8399D" w:rsidP="00A8399D">
            <w:pPr>
              <w:snapToGrid w:val="0"/>
              <w:jc w:val="center"/>
              <w:rPr>
                <w:rFonts w:ascii="Arial" w:hAnsi="Arial" w:cs="Arial"/>
                <w:bCs/>
                <w:sz w:val="14"/>
                <w:szCs w:val="14"/>
              </w:rPr>
            </w:pPr>
          </w:p>
        </w:tc>
      </w:tr>
      <w:tr w:rsidR="00A8399D" w:rsidRPr="00A8399D" w14:paraId="317B6A94" w14:textId="77777777" w:rsidTr="0054359D">
        <w:trPr>
          <w:cantSplit/>
          <w:trHeight w:val="321"/>
          <w:jc w:val="center"/>
        </w:trPr>
        <w:tc>
          <w:tcPr>
            <w:tcW w:w="9643" w:type="dxa"/>
            <w:gridSpan w:val="6"/>
            <w:tcBorders>
              <w:top w:val="single" w:sz="4" w:space="0" w:color="000000"/>
              <w:left w:val="single" w:sz="4" w:space="0" w:color="000000"/>
              <w:bottom w:val="single" w:sz="4" w:space="0" w:color="000000"/>
              <w:right w:val="single" w:sz="4" w:space="0" w:color="000000"/>
            </w:tcBorders>
            <w:vAlign w:val="center"/>
          </w:tcPr>
          <w:p w14:paraId="215E15EA" w14:textId="77777777" w:rsidR="00A8399D" w:rsidRPr="00A8399D" w:rsidRDefault="00A8399D" w:rsidP="00A8399D">
            <w:pPr>
              <w:snapToGrid w:val="0"/>
              <w:jc w:val="both"/>
              <w:rPr>
                <w:rFonts w:ascii="Arial" w:hAnsi="Arial" w:cs="Arial"/>
                <w:bCs/>
                <w:sz w:val="14"/>
                <w:szCs w:val="14"/>
              </w:rPr>
            </w:pPr>
            <w:r w:rsidRPr="00A8399D">
              <w:rPr>
                <w:rFonts w:ascii="Arial" w:hAnsi="Arial" w:cs="Arial"/>
                <w:bCs/>
                <w:sz w:val="14"/>
                <w:szCs w:val="14"/>
              </w:rPr>
              <w:t>Osoba posiadająca uprawnienia w zakresie opracowań o charakterze konserwatorskim, w szczególności programów badań lub programów prac konserwatorskich (wymagane kwalifikacje określa: 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oraz Ustawa z dnia 23 lipca 2003 r. o ochronie zabytków i opiece nad zabytkami odpowiednio art. 37 a) oraz doświadczeniu polegającym na wykonaniu w okresie ostatnich 5 lat przed terminem składania ofert minimum 2 programów prac konserwatorskich dla obiektów budowlanych wpisanych do rejestru zabytków.</w:t>
            </w:r>
          </w:p>
        </w:tc>
      </w:tr>
      <w:tr w:rsidR="00A8399D" w:rsidRPr="00A8399D" w14:paraId="0790732B" w14:textId="77777777" w:rsidTr="0054359D">
        <w:trPr>
          <w:cantSplit/>
          <w:trHeight w:val="321"/>
          <w:jc w:val="center"/>
        </w:trPr>
        <w:tc>
          <w:tcPr>
            <w:tcW w:w="567" w:type="dxa"/>
            <w:tcBorders>
              <w:top w:val="single" w:sz="4" w:space="0" w:color="000000"/>
              <w:left w:val="single" w:sz="4" w:space="0" w:color="000000"/>
              <w:bottom w:val="single" w:sz="4" w:space="0" w:color="000000"/>
            </w:tcBorders>
            <w:vAlign w:val="center"/>
          </w:tcPr>
          <w:p w14:paraId="66B48EEC" w14:textId="77777777" w:rsidR="00A8399D" w:rsidRPr="00A8399D" w:rsidRDefault="00A8399D" w:rsidP="00A8399D">
            <w:pPr>
              <w:jc w:val="center"/>
              <w:rPr>
                <w:rFonts w:ascii="Arial" w:hAnsi="Arial" w:cs="Arial"/>
                <w:bCs/>
                <w:sz w:val="14"/>
                <w:szCs w:val="14"/>
              </w:rPr>
            </w:pPr>
            <w:r w:rsidRPr="00A8399D">
              <w:rPr>
                <w:rFonts w:ascii="Arial" w:hAnsi="Arial" w:cs="Arial"/>
                <w:bCs/>
                <w:sz w:val="14"/>
                <w:szCs w:val="14"/>
              </w:rPr>
              <w:t>5.</w:t>
            </w:r>
          </w:p>
        </w:tc>
        <w:tc>
          <w:tcPr>
            <w:tcW w:w="1985" w:type="dxa"/>
            <w:tcBorders>
              <w:top w:val="single" w:sz="4" w:space="0" w:color="000000"/>
              <w:left w:val="single" w:sz="4" w:space="0" w:color="000000"/>
              <w:bottom w:val="single" w:sz="4" w:space="0" w:color="000000"/>
            </w:tcBorders>
            <w:vAlign w:val="center"/>
          </w:tcPr>
          <w:p w14:paraId="37DBE7CD" w14:textId="77777777" w:rsidR="00A8399D" w:rsidRPr="00A8399D" w:rsidRDefault="00A8399D" w:rsidP="00A8399D">
            <w:pPr>
              <w:snapToGrid w:val="0"/>
              <w:rPr>
                <w:rFonts w:ascii="Arial" w:hAnsi="Arial" w:cs="Arial"/>
                <w:bCs/>
                <w:sz w:val="14"/>
                <w:szCs w:val="14"/>
              </w:rPr>
            </w:pPr>
          </w:p>
        </w:tc>
        <w:tc>
          <w:tcPr>
            <w:tcW w:w="1421" w:type="dxa"/>
            <w:tcBorders>
              <w:top w:val="single" w:sz="4" w:space="0" w:color="000000"/>
              <w:left w:val="single" w:sz="4" w:space="0" w:color="000000"/>
              <w:bottom w:val="single" w:sz="4" w:space="0" w:color="000000"/>
            </w:tcBorders>
            <w:vAlign w:val="center"/>
          </w:tcPr>
          <w:p w14:paraId="0A5864D0" w14:textId="77777777" w:rsidR="00A8399D" w:rsidRPr="00A8399D" w:rsidRDefault="00A8399D" w:rsidP="00A8399D">
            <w:pPr>
              <w:jc w:val="center"/>
              <w:rPr>
                <w:rFonts w:ascii="Arial" w:hAnsi="Arial" w:cs="Arial"/>
                <w:sz w:val="14"/>
                <w:szCs w:val="14"/>
              </w:rPr>
            </w:pPr>
          </w:p>
        </w:tc>
        <w:tc>
          <w:tcPr>
            <w:tcW w:w="2968" w:type="dxa"/>
            <w:tcBorders>
              <w:top w:val="single" w:sz="4" w:space="0" w:color="000000"/>
              <w:left w:val="single" w:sz="4" w:space="0" w:color="000000"/>
              <w:bottom w:val="single" w:sz="4" w:space="0" w:color="000000"/>
            </w:tcBorders>
            <w:vAlign w:val="center"/>
          </w:tcPr>
          <w:p w14:paraId="7C204205" w14:textId="77777777" w:rsidR="00A8399D" w:rsidRPr="00A8399D" w:rsidRDefault="00A8399D" w:rsidP="00A8399D">
            <w:pPr>
              <w:snapToGrid w:val="0"/>
              <w:jc w:val="center"/>
              <w:rPr>
                <w:rFonts w:ascii="Arial" w:hAnsi="Arial" w:cs="Arial"/>
                <w:bCs/>
                <w:sz w:val="14"/>
                <w:szCs w:val="14"/>
              </w:rPr>
            </w:pPr>
          </w:p>
        </w:tc>
        <w:tc>
          <w:tcPr>
            <w:tcW w:w="1427" w:type="dxa"/>
            <w:tcBorders>
              <w:top w:val="single" w:sz="4" w:space="0" w:color="000000"/>
              <w:left w:val="single" w:sz="4" w:space="0" w:color="000000"/>
              <w:bottom w:val="single" w:sz="4" w:space="0" w:color="000000"/>
            </w:tcBorders>
            <w:vAlign w:val="center"/>
          </w:tcPr>
          <w:p w14:paraId="7C91BE70" w14:textId="77777777" w:rsidR="00A8399D" w:rsidRPr="00A8399D" w:rsidRDefault="00A8399D" w:rsidP="00A8399D">
            <w:pPr>
              <w:snapToGrid w:val="0"/>
              <w:jc w:val="center"/>
              <w:rPr>
                <w:rFonts w:ascii="Arial" w:hAnsi="Arial" w:cs="Arial"/>
                <w:sz w:val="14"/>
                <w:szCs w:val="14"/>
              </w:rPr>
            </w:pPr>
            <w:r w:rsidRPr="00A8399D">
              <w:rPr>
                <w:rFonts w:ascii="Arial" w:hAnsi="Arial" w:cs="Arial"/>
                <w:sz w:val="14"/>
                <w:szCs w:val="14"/>
              </w:rPr>
              <w:t>Opracowanie programu prac konserwatorskich</w:t>
            </w:r>
          </w:p>
        </w:tc>
        <w:tc>
          <w:tcPr>
            <w:tcW w:w="1275" w:type="dxa"/>
            <w:tcBorders>
              <w:top w:val="single" w:sz="4" w:space="0" w:color="000000"/>
              <w:left w:val="single" w:sz="4" w:space="0" w:color="000000"/>
              <w:bottom w:val="single" w:sz="4" w:space="0" w:color="000000"/>
              <w:right w:val="single" w:sz="4" w:space="0" w:color="000000"/>
            </w:tcBorders>
            <w:vAlign w:val="center"/>
          </w:tcPr>
          <w:p w14:paraId="7E43BC01" w14:textId="77777777" w:rsidR="00A8399D" w:rsidRPr="00A8399D" w:rsidRDefault="00A8399D" w:rsidP="00A8399D">
            <w:pPr>
              <w:snapToGrid w:val="0"/>
              <w:jc w:val="center"/>
              <w:rPr>
                <w:rFonts w:ascii="Arial" w:hAnsi="Arial" w:cs="Arial"/>
                <w:bCs/>
                <w:sz w:val="14"/>
                <w:szCs w:val="14"/>
              </w:rPr>
            </w:pPr>
          </w:p>
        </w:tc>
      </w:tr>
      <w:tr w:rsidR="00153294" w:rsidRPr="00A8399D" w14:paraId="0553794B" w14:textId="77777777" w:rsidTr="00FF3FC3">
        <w:trPr>
          <w:cantSplit/>
          <w:trHeight w:val="321"/>
          <w:jc w:val="center"/>
        </w:trPr>
        <w:tc>
          <w:tcPr>
            <w:tcW w:w="9643" w:type="dxa"/>
            <w:gridSpan w:val="6"/>
            <w:tcBorders>
              <w:top w:val="single" w:sz="4" w:space="0" w:color="000000"/>
              <w:left w:val="single" w:sz="4" w:space="0" w:color="000000"/>
              <w:bottom w:val="single" w:sz="4" w:space="0" w:color="000000"/>
              <w:right w:val="single" w:sz="4" w:space="0" w:color="000000"/>
            </w:tcBorders>
            <w:vAlign w:val="center"/>
          </w:tcPr>
          <w:p w14:paraId="476B9582" w14:textId="3694BEA9" w:rsidR="00153294" w:rsidRPr="00A8399D" w:rsidRDefault="00153294" w:rsidP="00153294">
            <w:pPr>
              <w:snapToGrid w:val="0"/>
              <w:jc w:val="both"/>
              <w:rPr>
                <w:rFonts w:ascii="Arial" w:hAnsi="Arial" w:cs="Arial"/>
                <w:bCs/>
                <w:sz w:val="14"/>
                <w:szCs w:val="14"/>
              </w:rPr>
            </w:pPr>
            <w:r>
              <w:rPr>
                <w:rFonts w:ascii="Arial" w:hAnsi="Arial" w:cs="Arial"/>
                <w:bCs/>
                <w:sz w:val="14"/>
                <w:szCs w:val="14"/>
              </w:rPr>
              <w:t>Projektant posiadający uprawnienia do projektowania bez ograniczeń w specjalności mostowej oraz doświadczenie polegające na wykonaniu w okresie ostatnich 5 lat dokumentacji projektowej dotyczącej budowy, remontu lub przebudowy mostu.</w:t>
            </w:r>
          </w:p>
        </w:tc>
      </w:tr>
      <w:tr w:rsidR="00153294" w:rsidRPr="00A8399D" w14:paraId="166B9891" w14:textId="77777777" w:rsidTr="0054359D">
        <w:trPr>
          <w:cantSplit/>
          <w:trHeight w:val="321"/>
          <w:jc w:val="center"/>
        </w:trPr>
        <w:tc>
          <w:tcPr>
            <w:tcW w:w="567" w:type="dxa"/>
            <w:tcBorders>
              <w:top w:val="single" w:sz="4" w:space="0" w:color="000000"/>
              <w:left w:val="single" w:sz="4" w:space="0" w:color="000000"/>
              <w:bottom w:val="single" w:sz="4" w:space="0" w:color="000000"/>
            </w:tcBorders>
            <w:vAlign w:val="center"/>
          </w:tcPr>
          <w:p w14:paraId="354CBBF1" w14:textId="62E459B1" w:rsidR="00153294" w:rsidRDefault="004E1220" w:rsidP="00A8399D">
            <w:pPr>
              <w:jc w:val="center"/>
              <w:rPr>
                <w:rFonts w:ascii="Arial" w:hAnsi="Arial" w:cs="Arial"/>
                <w:bCs/>
                <w:sz w:val="14"/>
                <w:szCs w:val="14"/>
              </w:rPr>
            </w:pPr>
            <w:r>
              <w:rPr>
                <w:rFonts w:ascii="Arial" w:hAnsi="Arial" w:cs="Arial"/>
                <w:bCs/>
                <w:sz w:val="14"/>
                <w:szCs w:val="14"/>
              </w:rPr>
              <w:t>6.</w:t>
            </w:r>
          </w:p>
        </w:tc>
        <w:tc>
          <w:tcPr>
            <w:tcW w:w="1985" w:type="dxa"/>
            <w:tcBorders>
              <w:top w:val="single" w:sz="4" w:space="0" w:color="000000"/>
              <w:left w:val="single" w:sz="4" w:space="0" w:color="000000"/>
              <w:bottom w:val="single" w:sz="4" w:space="0" w:color="000000"/>
            </w:tcBorders>
            <w:vAlign w:val="center"/>
          </w:tcPr>
          <w:p w14:paraId="5BD2DF32" w14:textId="77777777" w:rsidR="00153294" w:rsidRPr="00A8399D" w:rsidRDefault="00153294" w:rsidP="00A8399D">
            <w:pPr>
              <w:snapToGrid w:val="0"/>
              <w:rPr>
                <w:rFonts w:ascii="Arial" w:hAnsi="Arial" w:cs="Arial"/>
                <w:bCs/>
                <w:sz w:val="14"/>
                <w:szCs w:val="14"/>
              </w:rPr>
            </w:pPr>
          </w:p>
        </w:tc>
        <w:tc>
          <w:tcPr>
            <w:tcW w:w="1421" w:type="dxa"/>
            <w:tcBorders>
              <w:top w:val="single" w:sz="4" w:space="0" w:color="000000"/>
              <w:left w:val="single" w:sz="4" w:space="0" w:color="000000"/>
              <w:bottom w:val="single" w:sz="4" w:space="0" w:color="000000"/>
            </w:tcBorders>
            <w:vAlign w:val="center"/>
          </w:tcPr>
          <w:p w14:paraId="43C9686A" w14:textId="77777777" w:rsidR="00153294" w:rsidRPr="00A8399D" w:rsidRDefault="00153294" w:rsidP="00A8399D">
            <w:pPr>
              <w:jc w:val="center"/>
              <w:rPr>
                <w:rFonts w:ascii="Arial" w:hAnsi="Arial" w:cs="Arial"/>
                <w:sz w:val="14"/>
                <w:szCs w:val="14"/>
              </w:rPr>
            </w:pPr>
          </w:p>
        </w:tc>
        <w:tc>
          <w:tcPr>
            <w:tcW w:w="2968" w:type="dxa"/>
            <w:tcBorders>
              <w:top w:val="single" w:sz="4" w:space="0" w:color="000000"/>
              <w:left w:val="single" w:sz="4" w:space="0" w:color="000000"/>
              <w:bottom w:val="single" w:sz="4" w:space="0" w:color="000000"/>
            </w:tcBorders>
            <w:vAlign w:val="center"/>
          </w:tcPr>
          <w:p w14:paraId="20B78FE3" w14:textId="77777777" w:rsidR="00153294" w:rsidRPr="00A8399D" w:rsidRDefault="00153294" w:rsidP="00A8399D">
            <w:pPr>
              <w:snapToGrid w:val="0"/>
              <w:jc w:val="center"/>
              <w:rPr>
                <w:rFonts w:ascii="Arial" w:hAnsi="Arial" w:cs="Arial"/>
                <w:bCs/>
                <w:sz w:val="14"/>
                <w:szCs w:val="14"/>
              </w:rPr>
            </w:pPr>
          </w:p>
        </w:tc>
        <w:tc>
          <w:tcPr>
            <w:tcW w:w="1427" w:type="dxa"/>
            <w:tcBorders>
              <w:top w:val="single" w:sz="4" w:space="0" w:color="000000"/>
              <w:left w:val="single" w:sz="4" w:space="0" w:color="000000"/>
              <w:bottom w:val="single" w:sz="4" w:space="0" w:color="000000"/>
            </w:tcBorders>
            <w:vAlign w:val="center"/>
          </w:tcPr>
          <w:p w14:paraId="3D17C817" w14:textId="798EAC17" w:rsidR="00153294" w:rsidRPr="00A8399D" w:rsidRDefault="004E1220" w:rsidP="00A8399D">
            <w:pPr>
              <w:snapToGrid w:val="0"/>
              <w:jc w:val="center"/>
              <w:rPr>
                <w:rFonts w:ascii="Arial" w:hAnsi="Arial" w:cs="Arial"/>
                <w:sz w:val="14"/>
                <w:szCs w:val="14"/>
              </w:rPr>
            </w:pPr>
            <w:r>
              <w:rPr>
                <w:rFonts w:ascii="Arial" w:hAnsi="Arial" w:cs="Arial"/>
                <w:sz w:val="14"/>
                <w:szCs w:val="14"/>
              </w:rPr>
              <w:t>Projektant branży mostowej</w:t>
            </w:r>
          </w:p>
        </w:tc>
        <w:tc>
          <w:tcPr>
            <w:tcW w:w="1275" w:type="dxa"/>
            <w:tcBorders>
              <w:top w:val="single" w:sz="4" w:space="0" w:color="000000"/>
              <w:left w:val="single" w:sz="4" w:space="0" w:color="000000"/>
              <w:bottom w:val="single" w:sz="4" w:space="0" w:color="000000"/>
              <w:right w:val="single" w:sz="4" w:space="0" w:color="000000"/>
            </w:tcBorders>
            <w:vAlign w:val="center"/>
          </w:tcPr>
          <w:p w14:paraId="5463DEEA" w14:textId="77777777" w:rsidR="00153294" w:rsidRPr="00A8399D" w:rsidRDefault="00153294" w:rsidP="00A8399D">
            <w:pPr>
              <w:snapToGrid w:val="0"/>
              <w:jc w:val="center"/>
              <w:rPr>
                <w:rFonts w:ascii="Arial" w:hAnsi="Arial" w:cs="Arial"/>
                <w:bCs/>
                <w:sz w:val="14"/>
                <w:szCs w:val="14"/>
              </w:rPr>
            </w:pPr>
          </w:p>
        </w:tc>
      </w:tr>
    </w:tbl>
    <w:p w14:paraId="6B9025A0" w14:textId="2D9A6D89" w:rsidR="0001420A" w:rsidRDefault="00230B14" w:rsidP="00581424">
      <w:pPr>
        <w:tabs>
          <w:tab w:val="left" w:pos="0"/>
        </w:tabs>
        <w:spacing w:line="276" w:lineRule="auto"/>
        <w:jc w:val="both"/>
        <w:rPr>
          <w:rFonts w:ascii="Arial" w:hAnsi="Arial" w:cs="Arial"/>
          <w:b/>
          <w:bCs/>
          <w:sz w:val="18"/>
          <w:szCs w:val="18"/>
        </w:rPr>
      </w:pPr>
      <w:r>
        <w:rPr>
          <w:rFonts w:ascii="Arial" w:hAnsi="Arial" w:cs="Arial"/>
          <w:sz w:val="18"/>
          <w:szCs w:val="18"/>
        </w:rPr>
        <w:t xml:space="preserve"> </w:t>
      </w:r>
    </w:p>
    <w:p w14:paraId="32A8FD1A" w14:textId="5BCEA19C" w:rsidR="00073BC6" w:rsidRPr="00D7560A" w:rsidRDefault="00073BC6" w:rsidP="00073BC6">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18028A8A" w14:textId="77777777" w:rsidR="00073BC6" w:rsidRPr="00E01DB9" w:rsidRDefault="00073BC6" w:rsidP="00073BC6">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1E6D5C99" w14:textId="77777777" w:rsidR="00073BC6" w:rsidRPr="0084340B" w:rsidRDefault="00073BC6" w:rsidP="00073BC6">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44ADCA35" w14:textId="79034CF9" w:rsidR="000A726A" w:rsidRPr="00C34E61" w:rsidRDefault="000A726A" w:rsidP="002449CD">
      <w:pPr>
        <w:pageBreakBefore/>
        <w:spacing w:line="360" w:lineRule="auto"/>
        <w:jc w:val="right"/>
      </w:pPr>
      <w:r>
        <w:rPr>
          <w:rFonts w:ascii="Arial" w:hAnsi="Arial" w:cs="Arial"/>
          <w:b/>
          <w:sz w:val="18"/>
          <w:szCs w:val="18"/>
        </w:rPr>
        <w:lastRenderedPageBreak/>
        <w:t xml:space="preserve">Załącznik nr </w:t>
      </w:r>
      <w:r w:rsidR="004E1220">
        <w:rPr>
          <w:rFonts w:ascii="Arial" w:hAnsi="Arial" w:cs="Arial"/>
          <w:b/>
          <w:sz w:val="18"/>
          <w:szCs w:val="18"/>
        </w:rPr>
        <w:t>6</w:t>
      </w:r>
      <w:r>
        <w:rPr>
          <w:rFonts w:ascii="Arial" w:hAnsi="Arial" w:cs="Arial"/>
          <w:b/>
          <w:sz w:val="18"/>
          <w:szCs w:val="18"/>
        </w:rPr>
        <w:t xml:space="preserve"> do SWZ</w:t>
      </w:r>
    </w:p>
    <w:tbl>
      <w:tblPr>
        <w:tblW w:w="9204" w:type="dxa"/>
        <w:tblInd w:w="108" w:type="dxa"/>
        <w:tblLayout w:type="fixed"/>
        <w:tblLook w:val="0000" w:firstRow="0" w:lastRow="0" w:firstColumn="0" w:lastColumn="0" w:noHBand="0" w:noVBand="0"/>
      </w:tblPr>
      <w:tblGrid>
        <w:gridCol w:w="9204"/>
      </w:tblGrid>
      <w:tr w:rsidR="000A726A" w:rsidRPr="00581424" w14:paraId="0F682073" w14:textId="77777777" w:rsidTr="009A1417">
        <w:trPr>
          <w:trHeight w:val="572"/>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5A33285F" w14:textId="77777777" w:rsidR="000A726A" w:rsidRDefault="000A726A" w:rsidP="009A1417">
            <w:pPr>
              <w:widowControl w:val="0"/>
              <w:tabs>
                <w:tab w:val="left" w:pos="0"/>
              </w:tabs>
              <w:spacing w:line="276" w:lineRule="auto"/>
              <w:jc w:val="center"/>
              <w:rPr>
                <w:rFonts w:ascii="Arial" w:hAnsi="Arial" w:cs="Arial"/>
                <w:b/>
                <w:sz w:val="18"/>
                <w:szCs w:val="18"/>
              </w:rPr>
            </w:pPr>
          </w:p>
          <w:p w14:paraId="77A0AB89" w14:textId="77777777" w:rsidR="000A726A" w:rsidRDefault="000A726A" w:rsidP="009A1417">
            <w:pPr>
              <w:widowControl w:val="0"/>
              <w:tabs>
                <w:tab w:val="left" w:pos="0"/>
              </w:tabs>
              <w:spacing w:line="276" w:lineRule="auto"/>
              <w:jc w:val="center"/>
              <w:rPr>
                <w:rFonts w:ascii="Arial" w:hAnsi="Arial" w:cs="Arial"/>
                <w:b/>
                <w:sz w:val="18"/>
                <w:szCs w:val="18"/>
              </w:rPr>
            </w:pPr>
            <w:r>
              <w:rPr>
                <w:rFonts w:ascii="Arial" w:hAnsi="Arial" w:cs="Arial"/>
                <w:b/>
                <w:sz w:val="18"/>
                <w:szCs w:val="18"/>
              </w:rPr>
              <w:t>WYKAZ ROZWIĄZAŃ RÓWNOWAŻNYCH</w:t>
            </w:r>
          </w:p>
          <w:p w14:paraId="69E19D9B" w14:textId="77777777" w:rsidR="000A726A" w:rsidRPr="00AA38F4" w:rsidRDefault="000A726A" w:rsidP="009A1417">
            <w:pPr>
              <w:widowControl w:val="0"/>
              <w:tabs>
                <w:tab w:val="left" w:pos="0"/>
              </w:tabs>
              <w:spacing w:line="276" w:lineRule="auto"/>
              <w:jc w:val="center"/>
              <w:rPr>
                <w:rFonts w:ascii="Arial" w:hAnsi="Arial" w:cs="Arial"/>
                <w:b/>
                <w:color w:val="FF0000"/>
                <w:sz w:val="18"/>
                <w:szCs w:val="18"/>
              </w:rPr>
            </w:pPr>
            <w:r>
              <w:rPr>
                <w:rFonts w:ascii="Arial" w:hAnsi="Arial" w:cs="Arial"/>
                <w:b/>
                <w:color w:val="FF0000"/>
                <w:sz w:val="18"/>
                <w:szCs w:val="18"/>
              </w:rPr>
              <w:t>ZŁOŻYĆ</w:t>
            </w:r>
            <w:r w:rsidRPr="00AA38F4">
              <w:rPr>
                <w:rFonts w:ascii="Arial" w:hAnsi="Arial" w:cs="Arial"/>
                <w:b/>
                <w:color w:val="FF0000"/>
                <w:sz w:val="18"/>
                <w:szCs w:val="18"/>
              </w:rPr>
              <w:t xml:space="preserve"> </w:t>
            </w:r>
            <w:r>
              <w:rPr>
                <w:rFonts w:ascii="Arial" w:hAnsi="Arial" w:cs="Arial"/>
                <w:b/>
                <w:color w:val="FF0000"/>
                <w:sz w:val="18"/>
                <w:szCs w:val="18"/>
              </w:rPr>
              <w:t xml:space="preserve">WRAZ Z OFERTĄ </w:t>
            </w:r>
            <w:r w:rsidRPr="00AA38F4">
              <w:rPr>
                <w:rFonts w:ascii="Arial" w:hAnsi="Arial" w:cs="Arial"/>
                <w:b/>
                <w:color w:val="FF0000"/>
                <w:sz w:val="18"/>
                <w:szCs w:val="18"/>
              </w:rPr>
              <w:t>TYLKO JEŚLI DOTYCZY</w:t>
            </w:r>
          </w:p>
        </w:tc>
      </w:tr>
    </w:tbl>
    <w:p w14:paraId="28B186CA" w14:textId="77777777" w:rsidR="000A726A" w:rsidRDefault="000A726A" w:rsidP="000A726A">
      <w:pPr>
        <w:spacing w:line="360" w:lineRule="auto"/>
        <w:jc w:val="center"/>
        <w:rPr>
          <w:rFonts w:ascii="Arial" w:hAnsi="Arial" w:cs="Arial"/>
          <w:b/>
          <w:sz w:val="18"/>
          <w:szCs w:val="18"/>
        </w:rPr>
      </w:pPr>
    </w:p>
    <w:p w14:paraId="749AFB51"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78A85566"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6CE1175F" w14:textId="77777777" w:rsidR="00036C03" w:rsidRPr="00C86B33" w:rsidRDefault="00036C03" w:rsidP="00036C03">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124A9851" w14:textId="77777777" w:rsidR="00036C03" w:rsidRDefault="00036C03" w:rsidP="00036C03">
      <w:pPr>
        <w:spacing w:line="360" w:lineRule="auto"/>
        <w:rPr>
          <w:rFonts w:ascii="Arial" w:hAnsi="Arial" w:cs="Arial"/>
          <w:iCs/>
          <w:sz w:val="18"/>
          <w:szCs w:val="18"/>
        </w:rPr>
      </w:pPr>
    </w:p>
    <w:p w14:paraId="52C21831" w14:textId="77777777" w:rsidR="00036C03" w:rsidRPr="007A5E6E" w:rsidRDefault="00036C03" w:rsidP="00036C03">
      <w:pPr>
        <w:spacing w:line="360" w:lineRule="auto"/>
        <w:rPr>
          <w:rFonts w:ascii="Arial" w:hAnsi="Arial" w:cs="Arial"/>
          <w:sz w:val="18"/>
          <w:szCs w:val="18"/>
        </w:rPr>
      </w:pPr>
      <w:r w:rsidRPr="007A5E6E">
        <w:rPr>
          <w:rFonts w:ascii="Arial" w:hAnsi="Arial" w:cs="Arial"/>
          <w:sz w:val="18"/>
          <w:szCs w:val="18"/>
        </w:rPr>
        <w:t>reprezentowany przez:</w:t>
      </w:r>
    </w:p>
    <w:p w14:paraId="7B26F58D"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20A715B0" w14:textId="77777777" w:rsidR="00036C03" w:rsidRPr="007A5E6E" w:rsidRDefault="00036C03" w:rsidP="00036C03">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44F7D754" w14:textId="77777777" w:rsidR="00036C03" w:rsidRDefault="00036C03" w:rsidP="00036C03">
      <w:pPr>
        <w:tabs>
          <w:tab w:val="left" w:pos="0"/>
        </w:tabs>
        <w:spacing w:line="276" w:lineRule="auto"/>
        <w:jc w:val="both"/>
        <w:rPr>
          <w:rFonts w:ascii="Arial" w:hAnsi="Arial" w:cs="Arial"/>
          <w:b/>
          <w:sz w:val="18"/>
          <w:szCs w:val="18"/>
        </w:rPr>
      </w:pPr>
    </w:p>
    <w:p w14:paraId="57004D2C" w14:textId="6E7FA4BC" w:rsidR="000A726A" w:rsidRPr="00D03254" w:rsidRDefault="000A726A" w:rsidP="003C2DCD">
      <w:pPr>
        <w:jc w:val="both"/>
        <w:rPr>
          <w:rFonts w:ascii="Arial" w:hAnsi="Arial" w:cs="Arial"/>
          <w:b/>
          <w:sz w:val="18"/>
          <w:szCs w:val="18"/>
        </w:rPr>
      </w:pPr>
      <w:r w:rsidRPr="00C34E61">
        <w:rPr>
          <w:rFonts w:ascii="Arial" w:hAnsi="Arial" w:cs="Arial"/>
          <w:b/>
          <w:bCs/>
          <w:sz w:val="18"/>
          <w:szCs w:val="18"/>
        </w:rPr>
        <w:t xml:space="preserve">Na potrzeby postępowania o udzielenie zamówienia publicznego pn.: </w:t>
      </w:r>
      <w:r w:rsidR="00230B14" w:rsidRPr="00230B14">
        <w:rPr>
          <w:rFonts w:ascii="Arial" w:hAnsi="Arial" w:cs="Arial"/>
          <w:b/>
          <w:sz w:val="18"/>
          <w:szCs w:val="18"/>
        </w:rPr>
        <w:t xml:space="preserve">Przygotowanie dokumentacji projektowej na potrzeby rewitalizacji zabytkowego </w:t>
      </w:r>
      <w:r w:rsidR="003C2DCD">
        <w:rPr>
          <w:rFonts w:ascii="Arial" w:hAnsi="Arial" w:cs="Arial"/>
          <w:b/>
          <w:sz w:val="18"/>
          <w:szCs w:val="18"/>
        </w:rPr>
        <w:t>dworu starostów międzyrzeckich w Międzyrzeczu</w:t>
      </w:r>
      <w:r w:rsidR="00EB62DB">
        <w:rPr>
          <w:rFonts w:ascii="Arial" w:hAnsi="Arial" w:cs="Arial"/>
          <w:b/>
          <w:sz w:val="18"/>
          <w:szCs w:val="18"/>
        </w:rPr>
        <w:t xml:space="preserve"> </w:t>
      </w:r>
      <w:r w:rsidRPr="00C34E61">
        <w:rPr>
          <w:rFonts w:ascii="Arial" w:hAnsi="Arial" w:cs="Arial"/>
          <w:b/>
          <w:bCs/>
          <w:spacing w:val="-1"/>
          <w:sz w:val="18"/>
          <w:szCs w:val="18"/>
        </w:rPr>
        <w:t>oświadczam</w:t>
      </w:r>
      <w:r w:rsidR="002449CD">
        <w:rPr>
          <w:rFonts w:ascii="Arial" w:hAnsi="Arial" w:cs="Arial"/>
          <w:b/>
          <w:bCs/>
          <w:spacing w:val="-1"/>
          <w:sz w:val="18"/>
          <w:szCs w:val="18"/>
        </w:rPr>
        <w:t>y</w:t>
      </w:r>
      <w:r w:rsidRPr="00C34E61">
        <w:rPr>
          <w:rFonts w:ascii="Arial" w:hAnsi="Arial" w:cs="Arial"/>
          <w:b/>
          <w:bCs/>
          <w:spacing w:val="-1"/>
          <w:sz w:val="18"/>
          <w:szCs w:val="18"/>
        </w:rPr>
        <w:t xml:space="preserve">, </w:t>
      </w:r>
      <w:r w:rsidRPr="00073685">
        <w:rPr>
          <w:rFonts w:ascii="Arial" w:hAnsi="Arial" w:cs="Arial"/>
          <w:b/>
          <w:bCs/>
          <w:spacing w:val="-1"/>
          <w:sz w:val="18"/>
          <w:szCs w:val="18"/>
        </w:rPr>
        <w:t xml:space="preserve">że w ofercie powołujemy się na </w:t>
      </w:r>
      <w:r>
        <w:rPr>
          <w:rFonts w:ascii="Arial" w:hAnsi="Arial" w:cs="Arial"/>
          <w:b/>
          <w:bCs/>
          <w:spacing w:val="-1"/>
          <w:sz w:val="18"/>
          <w:szCs w:val="18"/>
        </w:rPr>
        <w:t xml:space="preserve">niżej wskazane </w:t>
      </w:r>
      <w:r w:rsidRPr="00073685">
        <w:rPr>
          <w:rFonts w:ascii="Arial" w:hAnsi="Arial" w:cs="Arial"/>
          <w:b/>
          <w:bCs/>
          <w:spacing w:val="-1"/>
          <w:sz w:val="18"/>
          <w:szCs w:val="18"/>
        </w:rPr>
        <w:t>rozwiązania równoważne opisywanym przez Zamawiającego</w:t>
      </w:r>
      <w:r>
        <w:rPr>
          <w:rFonts w:ascii="Arial" w:hAnsi="Arial" w:cs="Arial"/>
          <w:b/>
          <w:bCs/>
          <w:spacing w:val="-1"/>
          <w:sz w:val="18"/>
          <w:szCs w:val="18"/>
        </w:rPr>
        <w:t xml:space="preserve"> w SWZ</w:t>
      </w:r>
      <w:r w:rsidRPr="00C34E61">
        <w:rPr>
          <w:rFonts w:ascii="Arial" w:hAnsi="Arial" w:cs="Arial"/>
          <w:b/>
          <w:bCs/>
          <w:spacing w:val="-1"/>
          <w:sz w:val="18"/>
          <w:szCs w:val="18"/>
        </w:rPr>
        <w:t>:</w:t>
      </w:r>
      <w:r>
        <w:rPr>
          <w:rStyle w:val="Odwoanieprzypisudolnego"/>
          <w:rFonts w:ascii="Arial" w:hAnsi="Arial" w:cs="Arial"/>
          <w:spacing w:val="-1"/>
          <w:sz w:val="18"/>
          <w:szCs w:val="18"/>
        </w:rPr>
        <w:footnoteReference w:id="1"/>
      </w:r>
    </w:p>
    <w:p w14:paraId="419D68CD" w14:textId="77777777" w:rsidR="000A726A" w:rsidRDefault="000A726A" w:rsidP="000A726A">
      <w:pPr>
        <w:spacing w:line="360" w:lineRule="auto"/>
        <w:contextualSpacing/>
        <w:jc w:val="both"/>
        <w:rPr>
          <w:rFonts w:ascii="Arial" w:hAnsi="Arial" w:cs="Arial"/>
          <w:spacing w:val="-1"/>
          <w:sz w:val="18"/>
          <w:szCs w:val="18"/>
        </w:rPr>
      </w:pPr>
    </w:p>
    <w:p w14:paraId="4ECA55D1" w14:textId="77777777" w:rsidR="000A726A" w:rsidRDefault="000A726A" w:rsidP="000A726A">
      <w:pPr>
        <w:spacing w:line="360" w:lineRule="auto"/>
        <w:contextualSpacing/>
        <w:jc w:val="both"/>
        <w:rPr>
          <w:rFonts w:ascii="Arial" w:hAnsi="Arial" w:cs="Arial"/>
          <w:spacing w:val="-1"/>
          <w:sz w:val="18"/>
          <w:szCs w:val="18"/>
        </w:rPr>
      </w:pPr>
    </w:p>
    <w:p w14:paraId="434B087E" w14:textId="77777777" w:rsidR="000A726A" w:rsidRDefault="000A726A" w:rsidP="000A726A">
      <w:pPr>
        <w:spacing w:line="360" w:lineRule="auto"/>
        <w:contextualSpacing/>
        <w:jc w:val="both"/>
        <w:rPr>
          <w:rFonts w:ascii="Arial" w:hAnsi="Arial" w:cs="Arial"/>
          <w:spacing w:val="-1"/>
          <w:sz w:val="18"/>
          <w:szCs w:val="18"/>
        </w:rPr>
      </w:pPr>
    </w:p>
    <w:p w14:paraId="3091B43F" w14:textId="77777777" w:rsidR="000A726A" w:rsidRDefault="000A726A" w:rsidP="000A726A">
      <w:pPr>
        <w:spacing w:line="360" w:lineRule="auto"/>
        <w:contextualSpacing/>
        <w:jc w:val="both"/>
        <w:rPr>
          <w:rFonts w:ascii="Arial" w:hAnsi="Arial" w:cs="Arial"/>
          <w:spacing w:val="-1"/>
          <w:sz w:val="18"/>
          <w:szCs w:val="18"/>
        </w:rPr>
      </w:pPr>
    </w:p>
    <w:p w14:paraId="60BCB2FF" w14:textId="77777777" w:rsidR="000A726A" w:rsidRDefault="000A726A" w:rsidP="000A726A">
      <w:pPr>
        <w:spacing w:line="360" w:lineRule="auto"/>
        <w:contextualSpacing/>
        <w:jc w:val="both"/>
        <w:rPr>
          <w:rFonts w:ascii="Arial" w:hAnsi="Arial" w:cs="Arial"/>
          <w:spacing w:val="-1"/>
          <w:sz w:val="18"/>
          <w:szCs w:val="18"/>
        </w:rPr>
      </w:pPr>
    </w:p>
    <w:p w14:paraId="422BBFDF" w14:textId="77777777" w:rsidR="000A726A" w:rsidRDefault="000A726A" w:rsidP="000A726A">
      <w:pPr>
        <w:spacing w:line="360" w:lineRule="auto"/>
        <w:contextualSpacing/>
        <w:jc w:val="both"/>
        <w:rPr>
          <w:rFonts w:ascii="Arial" w:hAnsi="Arial" w:cs="Arial"/>
          <w:spacing w:val="-1"/>
          <w:sz w:val="18"/>
          <w:szCs w:val="18"/>
        </w:rPr>
      </w:pPr>
    </w:p>
    <w:p w14:paraId="236CA2AF" w14:textId="77777777" w:rsidR="000A726A" w:rsidRDefault="000A726A" w:rsidP="000A726A">
      <w:pPr>
        <w:spacing w:line="360" w:lineRule="auto"/>
        <w:contextualSpacing/>
        <w:jc w:val="both"/>
        <w:rPr>
          <w:rFonts w:ascii="Arial" w:hAnsi="Arial" w:cs="Arial"/>
          <w:spacing w:val="-1"/>
          <w:sz w:val="18"/>
          <w:szCs w:val="18"/>
        </w:rPr>
      </w:pPr>
    </w:p>
    <w:p w14:paraId="19A9D0CB" w14:textId="77777777" w:rsidR="000A726A" w:rsidRDefault="000A726A" w:rsidP="000A726A">
      <w:pPr>
        <w:spacing w:line="360" w:lineRule="auto"/>
        <w:contextualSpacing/>
        <w:jc w:val="both"/>
        <w:rPr>
          <w:rFonts w:ascii="Arial" w:hAnsi="Arial" w:cs="Arial"/>
          <w:spacing w:val="-1"/>
          <w:sz w:val="18"/>
          <w:szCs w:val="18"/>
        </w:rPr>
      </w:pPr>
    </w:p>
    <w:p w14:paraId="22BBBE96" w14:textId="77777777" w:rsidR="000A726A" w:rsidRDefault="000A726A" w:rsidP="000A726A">
      <w:pPr>
        <w:spacing w:line="360" w:lineRule="auto"/>
        <w:contextualSpacing/>
        <w:jc w:val="both"/>
        <w:rPr>
          <w:rFonts w:ascii="Arial" w:hAnsi="Arial" w:cs="Arial"/>
          <w:spacing w:val="-1"/>
          <w:sz w:val="18"/>
          <w:szCs w:val="18"/>
        </w:rPr>
      </w:pPr>
    </w:p>
    <w:p w14:paraId="178B34DF" w14:textId="77777777" w:rsidR="000A726A" w:rsidRDefault="000A726A" w:rsidP="000A726A">
      <w:pPr>
        <w:spacing w:line="360" w:lineRule="auto"/>
        <w:contextualSpacing/>
        <w:jc w:val="both"/>
        <w:rPr>
          <w:rFonts w:ascii="Arial" w:hAnsi="Arial" w:cs="Arial"/>
          <w:spacing w:val="-1"/>
          <w:sz w:val="18"/>
          <w:szCs w:val="18"/>
        </w:rPr>
      </w:pPr>
    </w:p>
    <w:p w14:paraId="52780136" w14:textId="77777777" w:rsidR="000A726A" w:rsidRDefault="000A726A" w:rsidP="000A726A">
      <w:pPr>
        <w:spacing w:line="360" w:lineRule="auto"/>
        <w:contextualSpacing/>
        <w:jc w:val="both"/>
        <w:rPr>
          <w:rFonts w:ascii="Arial" w:hAnsi="Arial" w:cs="Arial"/>
          <w:spacing w:val="-1"/>
          <w:sz w:val="18"/>
          <w:szCs w:val="18"/>
        </w:rPr>
      </w:pPr>
    </w:p>
    <w:p w14:paraId="60D36947" w14:textId="77777777" w:rsidR="000A726A" w:rsidRPr="00D7560A" w:rsidRDefault="000A726A" w:rsidP="000A726A">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297AC1E1" w14:textId="77777777" w:rsidR="000A726A" w:rsidRPr="00D7560A" w:rsidRDefault="000A726A" w:rsidP="000A726A">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656C9C98" w14:textId="77777777" w:rsidR="000A726A" w:rsidRPr="00E01DB9" w:rsidRDefault="000A726A" w:rsidP="000A726A">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12C0547B" w14:textId="77777777" w:rsidR="000A726A" w:rsidRPr="00DE51E2" w:rsidRDefault="000A726A" w:rsidP="000A726A">
      <w:pPr>
        <w:spacing w:line="360" w:lineRule="auto"/>
        <w:contextualSpacing/>
        <w:jc w:val="both"/>
        <w:rPr>
          <w:b/>
          <w:bCs/>
        </w:rPr>
      </w:pPr>
    </w:p>
    <w:p w14:paraId="21EC5651" w14:textId="77759D51" w:rsidR="008E23B0" w:rsidRPr="009C59A8" w:rsidRDefault="008E23B0" w:rsidP="00E56CE5">
      <w:pPr>
        <w:widowControl w:val="0"/>
        <w:autoSpaceDE w:val="0"/>
        <w:autoSpaceDN w:val="0"/>
        <w:adjustRightInd w:val="0"/>
        <w:spacing w:line="276" w:lineRule="auto"/>
        <w:ind w:right="-1"/>
        <w:jc w:val="center"/>
        <w:rPr>
          <w:rFonts w:ascii="Arial" w:hAnsi="Arial" w:cs="Arial"/>
          <w:b/>
          <w:bCs/>
          <w:sz w:val="18"/>
          <w:szCs w:val="18"/>
        </w:rPr>
      </w:pPr>
    </w:p>
    <w:sectPr w:rsidR="008E23B0" w:rsidRPr="009C59A8" w:rsidSect="002D04E4">
      <w:headerReference w:type="default" r:id="rId10"/>
      <w:footerReference w:type="default" r:id="rId11"/>
      <w:pgSz w:w="11906" w:h="16838"/>
      <w:pgMar w:top="1541" w:right="1417" w:bottom="1417" w:left="1134" w:header="142"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9A9D" w14:textId="77777777" w:rsidR="00CB26E9" w:rsidRDefault="00CB26E9">
      <w:r>
        <w:separator/>
      </w:r>
    </w:p>
  </w:endnote>
  <w:endnote w:type="continuationSeparator" w:id="0">
    <w:p w14:paraId="5D1EF628" w14:textId="77777777" w:rsidR="00CB26E9" w:rsidRDefault="00CB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PingFang SC">
    <w:altName w:val="Microsoft YaHei"/>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charset w:val="80"/>
    <w:family w:val="auto"/>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F1C3" w14:textId="77777777" w:rsidR="0054359D" w:rsidRPr="00AF330F" w:rsidRDefault="0054359D">
    <w:pPr>
      <w:pStyle w:val="Stopka"/>
      <w:jc w:val="center"/>
      <w:rPr>
        <w:rFonts w:ascii="Arial" w:hAnsi="Arial" w:cs="Arial"/>
        <w:sz w:val="18"/>
        <w:szCs w:val="18"/>
      </w:rPr>
    </w:pPr>
    <w:r w:rsidRPr="00AF330F">
      <w:rPr>
        <w:rFonts w:ascii="Arial" w:hAnsi="Arial" w:cs="Arial"/>
        <w:sz w:val="18"/>
        <w:szCs w:val="18"/>
      </w:rPr>
      <w:fldChar w:fldCharType="begin"/>
    </w:r>
    <w:r w:rsidRPr="00AF330F">
      <w:rPr>
        <w:rFonts w:ascii="Arial" w:hAnsi="Arial" w:cs="Arial"/>
        <w:sz w:val="18"/>
        <w:szCs w:val="18"/>
      </w:rPr>
      <w:instrText>PAGE   \* MERGEFORMAT</w:instrText>
    </w:r>
    <w:r w:rsidRPr="00AF330F">
      <w:rPr>
        <w:rFonts w:ascii="Arial" w:hAnsi="Arial" w:cs="Arial"/>
        <w:sz w:val="18"/>
        <w:szCs w:val="18"/>
      </w:rPr>
      <w:fldChar w:fldCharType="separate"/>
    </w:r>
    <w:r w:rsidR="001F6746">
      <w:rPr>
        <w:rFonts w:ascii="Arial" w:hAnsi="Arial" w:cs="Arial"/>
        <w:noProof/>
        <w:sz w:val="18"/>
        <w:szCs w:val="18"/>
      </w:rPr>
      <w:t>5</w:t>
    </w:r>
    <w:r w:rsidRPr="00AF330F">
      <w:rPr>
        <w:rFonts w:ascii="Arial" w:hAnsi="Arial" w:cs="Arial"/>
        <w:sz w:val="18"/>
        <w:szCs w:val="18"/>
      </w:rPr>
      <w:fldChar w:fldCharType="end"/>
    </w:r>
  </w:p>
  <w:p w14:paraId="3B848BD3" w14:textId="77777777" w:rsidR="0054359D" w:rsidRDefault="005435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C94F" w14:textId="77777777" w:rsidR="00CB26E9" w:rsidRDefault="00CB26E9">
      <w:r>
        <w:separator/>
      </w:r>
    </w:p>
  </w:footnote>
  <w:footnote w:type="continuationSeparator" w:id="0">
    <w:p w14:paraId="70523EBC" w14:textId="77777777" w:rsidR="00CB26E9" w:rsidRDefault="00CB26E9">
      <w:r>
        <w:continuationSeparator/>
      </w:r>
    </w:p>
  </w:footnote>
  <w:footnote w:id="1">
    <w:p w14:paraId="762113D3" w14:textId="182B81BC" w:rsidR="0054359D" w:rsidRDefault="0054359D" w:rsidP="000A726A">
      <w:pPr>
        <w:pStyle w:val="Tekstprzypisudolnego"/>
        <w:jc w:val="both"/>
      </w:pPr>
      <w:r w:rsidRPr="00275A36">
        <w:rPr>
          <w:rStyle w:val="Odwoanieprzypisudolnego"/>
          <w:rFonts w:ascii="Arial" w:hAnsi="Arial" w:cs="Arial"/>
          <w:sz w:val="16"/>
          <w:szCs w:val="16"/>
        </w:rPr>
        <w:footnoteRef/>
      </w:r>
      <w:r w:rsidRPr="00275A36">
        <w:rPr>
          <w:rFonts w:ascii="Arial" w:hAnsi="Arial" w:cs="Arial"/>
          <w:sz w:val="16"/>
          <w:szCs w:val="16"/>
        </w:rPr>
        <w:t xml:space="preserve"> </w:t>
      </w:r>
      <w:r w:rsidRPr="00DC3401">
        <w:rPr>
          <w:rFonts w:ascii="Arial" w:hAnsi="Arial" w:cs="Arial"/>
          <w:spacing w:val="-1"/>
          <w:sz w:val="14"/>
          <w:szCs w:val="14"/>
        </w:rPr>
        <w:t xml:space="preserve">Wykonawca, który powołuje się na rozwiązania równoważne zobowiązany jest załączyć do oferty załącznik nr </w:t>
      </w:r>
      <w:r w:rsidR="004E1220">
        <w:rPr>
          <w:rFonts w:ascii="Arial" w:hAnsi="Arial" w:cs="Arial"/>
          <w:spacing w:val="-1"/>
          <w:sz w:val="14"/>
          <w:szCs w:val="14"/>
        </w:rPr>
        <w:t>6</w:t>
      </w:r>
      <w:r w:rsidRPr="00DC3401">
        <w:rPr>
          <w:rFonts w:ascii="Arial" w:hAnsi="Arial" w:cs="Arial"/>
          <w:spacing w:val="-1"/>
          <w:sz w:val="14"/>
          <w:szCs w:val="14"/>
        </w:rPr>
        <w:t xml:space="preserve"> do SWZ, tj. wykaz rozwiązań równoważnych oraz </w:t>
      </w:r>
      <w:r w:rsidRPr="002449CD">
        <w:rPr>
          <w:rFonts w:ascii="Arial" w:hAnsi="Arial" w:cs="Arial"/>
          <w:spacing w:val="-1"/>
          <w:sz w:val="14"/>
          <w:szCs w:val="14"/>
        </w:rPr>
        <w:t xml:space="preserve">dokumenty potwierdzające, że oferowane rozwiązania zapewnią uzyskanie parametrów technicznych nie gorszych od przedstawionych w </w:t>
      </w:r>
      <w:r>
        <w:rPr>
          <w:rFonts w:ascii="Arial" w:hAnsi="Arial" w:cs="Arial"/>
          <w:spacing w:val="-1"/>
          <w:sz w:val="14"/>
          <w:szCs w:val="14"/>
        </w:rPr>
        <w:t>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2A7D" w14:textId="7FEED2FE" w:rsidR="0054359D" w:rsidRDefault="0054359D" w:rsidP="00D46704">
    <w:pPr>
      <w:pStyle w:val="Nagwek"/>
      <w:jc w:val="center"/>
    </w:pPr>
    <w:r w:rsidRPr="00190F96">
      <w:rPr>
        <w:rFonts w:ascii="Arial" w:eastAsia="Calibri" w:hAnsi="Arial"/>
        <w:noProof/>
        <w:sz w:val="16"/>
        <w:lang w:val="pl-PL" w:eastAsia="pl-PL"/>
      </w:rPr>
      <w:drawing>
        <wp:inline distT="0" distB="0" distL="0" distR="0" wp14:anchorId="08215C21" wp14:editId="02D8093A">
          <wp:extent cx="2579676" cy="816811"/>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72248" cy="84612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8"/>
    <w:lvl w:ilvl="0">
      <w:start w:val="1"/>
      <w:numFmt w:val="decimal"/>
      <w:lvlText w:val="%1)"/>
      <w:lvlJc w:val="left"/>
      <w:pPr>
        <w:tabs>
          <w:tab w:val="num" w:pos="-644"/>
        </w:tabs>
        <w:ind w:left="76" w:hanging="360"/>
      </w:pPr>
      <w:rPr>
        <w:rFonts w:ascii="Arial" w:hAnsi="Arial" w:cs="Arial"/>
        <w:sz w:val="18"/>
        <w:szCs w:val="18"/>
      </w:rPr>
    </w:lvl>
  </w:abstractNum>
  <w:abstractNum w:abstractNumId="1" w15:restartNumberingAfterBreak="0">
    <w:nsid w:val="0000000D"/>
    <w:multiLevelType w:val="singleLevel"/>
    <w:tmpl w:val="0000000D"/>
    <w:name w:val="WW8Num19"/>
    <w:lvl w:ilvl="0">
      <w:start w:val="1"/>
      <w:numFmt w:val="decimal"/>
      <w:lvlText w:val="%1."/>
      <w:lvlJc w:val="left"/>
      <w:pPr>
        <w:tabs>
          <w:tab w:val="num" w:pos="720"/>
        </w:tabs>
        <w:ind w:left="720" w:hanging="360"/>
      </w:pPr>
      <w:rPr>
        <w:rFonts w:ascii="Arial" w:hAnsi="Arial" w:cs="Arial" w:hint="default"/>
        <w:b w:val="0"/>
        <w:i w:val="0"/>
        <w:sz w:val="18"/>
        <w:szCs w:val="18"/>
      </w:rPr>
    </w:lvl>
  </w:abstractNum>
  <w:abstractNum w:abstractNumId="2" w15:restartNumberingAfterBreak="0">
    <w:nsid w:val="0000000E"/>
    <w:multiLevelType w:val="multilevel"/>
    <w:tmpl w:val="0000000E"/>
    <w:name w:val="WW8Num22"/>
    <w:lvl w:ilvl="0">
      <w:start w:val="11"/>
      <w:numFmt w:val="decimal"/>
      <w:lvlText w:val="%1"/>
      <w:lvlJc w:val="left"/>
      <w:pPr>
        <w:tabs>
          <w:tab w:val="num" w:pos="-1353"/>
        </w:tabs>
        <w:ind w:left="-993" w:hanging="360"/>
      </w:pPr>
    </w:lvl>
    <w:lvl w:ilvl="1">
      <w:start w:val="1"/>
      <w:numFmt w:val="decimal"/>
      <w:lvlText w:val="%1.%2"/>
      <w:lvlJc w:val="left"/>
      <w:pPr>
        <w:tabs>
          <w:tab w:val="num" w:pos="-1353"/>
        </w:tabs>
        <w:ind w:left="-993" w:hanging="360"/>
      </w:pPr>
      <w:rPr>
        <w:rFonts w:ascii="Arial" w:hAnsi="Arial" w:cs="Arial"/>
        <w:sz w:val="18"/>
        <w:szCs w:val="18"/>
      </w:rPr>
    </w:lvl>
    <w:lvl w:ilvl="2">
      <w:start w:val="1"/>
      <w:numFmt w:val="decimal"/>
      <w:lvlText w:val="%1.%2.%3"/>
      <w:lvlJc w:val="left"/>
      <w:pPr>
        <w:tabs>
          <w:tab w:val="num" w:pos="-1353"/>
        </w:tabs>
        <w:ind w:left="-633" w:hanging="720"/>
      </w:pPr>
    </w:lvl>
    <w:lvl w:ilvl="3">
      <w:start w:val="1"/>
      <w:numFmt w:val="decimal"/>
      <w:lvlText w:val="%1.%2.%3.%4"/>
      <w:lvlJc w:val="left"/>
      <w:pPr>
        <w:tabs>
          <w:tab w:val="num" w:pos="-1353"/>
        </w:tabs>
        <w:ind w:left="-633" w:hanging="720"/>
      </w:pPr>
    </w:lvl>
    <w:lvl w:ilvl="4">
      <w:start w:val="1"/>
      <w:numFmt w:val="decimal"/>
      <w:lvlText w:val="%1.%2.%3.%4.%5"/>
      <w:lvlJc w:val="left"/>
      <w:pPr>
        <w:tabs>
          <w:tab w:val="num" w:pos="-1353"/>
        </w:tabs>
        <w:ind w:left="-633" w:hanging="720"/>
      </w:pPr>
    </w:lvl>
    <w:lvl w:ilvl="5">
      <w:start w:val="1"/>
      <w:numFmt w:val="decimal"/>
      <w:lvlText w:val="%1.%2.%3.%4.%5.%6"/>
      <w:lvlJc w:val="left"/>
      <w:pPr>
        <w:tabs>
          <w:tab w:val="num" w:pos="-1353"/>
        </w:tabs>
        <w:ind w:left="-273" w:hanging="1080"/>
      </w:pPr>
    </w:lvl>
    <w:lvl w:ilvl="6">
      <w:start w:val="1"/>
      <w:numFmt w:val="decimal"/>
      <w:lvlText w:val="%1.%2.%3.%4.%5.%6.%7"/>
      <w:lvlJc w:val="left"/>
      <w:pPr>
        <w:tabs>
          <w:tab w:val="num" w:pos="-1353"/>
        </w:tabs>
        <w:ind w:left="-273" w:hanging="1080"/>
      </w:pPr>
    </w:lvl>
    <w:lvl w:ilvl="7">
      <w:start w:val="1"/>
      <w:numFmt w:val="decimal"/>
      <w:lvlText w:val="%1.%2.%3.%4.%5.%6.%7.%8"/>
      <w:lvlJc w:val="left"/>
      <w:pPr>
        <w:tabs>
          <w:tab w:val="num" w:pos="-1353"/>
        </w:tabs>
        <w:ind w:left="87" w:hanging="1440"/>
      </w:pPr>
    </w:lvl>
    <w:lvl w:ilvl="8">
      <w:start w:val="1"/>
      <w:numFmt w:val="decimal"/>
      <w:lvlText w:val="%1.%2.%3.%4.%5.%6.%7.%8.%9"/>
      <w:lvlJc w:val="left"/>
      <w:pPr>
        <w:tabs>
          <w:tab w:val="num" w:pos="-1353"/>
        </w:tabs>
        <w:ind w:left="87" w:hanging="1440"/>
      </w:pPr>
    </w:lvl>
  </w:abstractNum>
  <w:abstractNum w:abstractNumId="3" w15:restartNumberingAfterBreak="0">
    <w:nsid w:val="0000000F"/>
    <w:multiLevelType w:val="singleLevel"/>
    <w:tmpl w:val="0000000F"/>
    <w:name w:val="WW8Num21"/>
    <w:lvl w:ilvl="0">
      <w:start w:val="1"/>
      <w:numFmt w:val="bullet"/>
      <w:lvlText w:val="-"/>
      <w:lvlJc w:val="left"/>
      <w:pPr>
        <w:tabs>
          <w:tab w:val="num" w:pos="-1276"/>
        </w:tabs>
        <w:ind w:left="644" w:hanging="360"/>
      </w:pPr>
      <w:rPr>
        <w:rFonts w:ascii="Arial" w:hAnsi="Arial" w:cs="Arial" w:hint="default"/>
        <w:sz w:val="18"/>
        <w:szCs w:val="18"/>
      </w:rPr>
    </w:lvl>
  </w:abstractNum>
  <w:abstractNum w:abstractNumId="4" w15:restartNumberingAfterBreak="0">
    <w:nsid w:val="00000010"/>
    <w:multiLevelType w:val="multilevel"/>
    <w:tmpl w:val="89C01080"/>
    <w:lvl w:ilvl="0">
      <w:start w:val="1"/>
      <w:numFmt w:val="decimal"/>
      <w:lvlText w:val="%1."/>
      <w:lvlJc w:val="left"/>
      <w:pPr>
        <w:tabs>
          <w:tab w:val="num" w:pos="-360"/>
        </w:tabs>
        <w:ind w:left="360" w:hanging="360"/>
      </w:pPr>
      <w:rPr>
        <w:rFonts w:ascii="Arial" w:hAnsi="Arial" w:cs="Arial" w:hint="default"/>
        <w:sz w:val="18"/>
        <w:szCs w:val="18"/>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12"/>
    <w:multiLevelType w:val="singleLevel"/>
    <w:tmpl w:val="00000012"/>
    <w:name w:val="WW8Num25"/>
    <w:lvl w:ilvl="0">
      <w:start w:val="1"/>
      <w:numFmt w:val="lowerLetter"/>
      <w:lvlText w:val="%1)"/>
      <w:lvlJc w:val="left"/>
      <w:pPr>
        <w:tabs>
          <w:tab w:val="num" w:pos="0"/>
        </w:tabs>
        <w:ind w:left="1571" w:hanging="360"/>
      </w:pPr>
      <w:rPr>
        <w:rFonts w:ascii="Arial" w:hAnsi="Arial" w:cs="Arial"/>
        <w:sz w:val="18"/>
        <w:szCs w:val="18"/>
      </w:rPr>
    </w:lvl>
  </w:abstractNum>
  <w:abstractNum w:abstractNumId="6" w15:restartNumberingAfterBreak="0">
    <w:nsid w:val="00000013"/>
    <w:multiLevelType w:val="multilevel"/>
    <w:tmpl w:val="5004FAD6"/>
    <w:name w:val="WW8Num26"/>
    <w:lvl w:ilvl="0">
      <w:start w:val="1"/>
      <w:numFmt w:val="decimal"/>
      <w:lvlText w:val="%1."/>
      <w:lvlJc w:val="left"/>
      <w:pPr>
        <w:tabs>
          <w:tab w:val="num" w:pos="0"/>
        </w:tabs>
        <w:ind w:left="360" w:hanging="360"/>
      </w:pPr>
      <w:rPr>
        <w:rFonts w:ascii="Arial" w:hAnsi="Arial" w:cs="Arial" w:hint="default"/>
        <w:b w:val="0"/>
        <w:i w:val="0"/>
        <w:color w:val="auto"/>
        <w:sz w:val="18"/>
        <w:szCs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00000015"/>
    <w:multiLevelType w:val="multilevel"/>
    <w:tmpl w:val="00000015"/>
    <w:name w:val="WW8Num28"/>
    <w:lvl w:ilvl="0">
      <w:start w:val="1"/>
      <w:numFmt w:val="decimal"/>
      <w:lvlText w:val="%1."/>
      <w:lvlJc w:val="left"/>
      <w:pPr>
        <w:tabs>
          <w:tab w:val="num" w:pos="0"/>
        </w:tabs>
        <w:ind w:left="360" w:hanging="360"/>
      </w:pPr>
      <w:rPr>
        <w:rFonts w:ascii="Arial" w:hAnsi="Arial" w:cs="Arial" w:hint="default"/>
        <w:sz w:val="18"/>
        <w:szCs w:val="18"/>
      </w:rPr>
    </w:lvl>
    <w:lvl w:ilvl="1">
      <w:start w:val="1"/>
      <w:numFmt w:val="decimal"/>
      <w:lvlText w:val="5.%2."/>
      <w:lvlJc w:val="left"/>
      <w:pPr>
        <w:tabs>
          <w:tab w:val="num" w:pos="1058"/>
        </w:tabs>
        <w:ind w:left="1850" w:hanging="432"/>
      </w:pPr>
      <w:rPr>
        <w:rFonts w:ascii="Arial" w:hAnsi="Arial" w:cs="Arial" w:hint="default"/>
        <w:sz w:val="18"/>
        <w:szCs w:val="18"/>
      </w:rPr>
    </w:lvl>
    <w:lvl w:ilvl="2">
      <w:start w:val="1"/>
      <w:numFmt w:val="decimal"/>
      <w:lvlText w:val="%1.%2.%3."/>
      <w:lvlJc w:val="left"/>
      <w:pPr>
        <w:tabs>
          <w:tab w:val="num" w:pos="0"/>
        </w:tabs>
        <w:ind w:left="1224" w:hanging="504"/>
      </w:pPr>
      <w:rPr>
        <w:rFonts w:ascii="Arial" w:hAnsi="Arial" w:cs="Arial" w:hint="default"/>
        <w:sz w:val="18"/>
        <w:szCs w:val="18"/>
      </w:rPr>
    </w:lvl>
    <w:lvl w:ilvl="3">
      <w:start w:val="1"/>
      <w:numFmt w:val="decimal"/>
      <w:lvlText w:val="%1.%2.%3.%4."/>
      <w:lvlJc w:val="left"/>
      <w:pPr>
        <w:tabs>
          <w:tab w:val="num" w:pos="0"/>
        </w:tabs>
        <w:ind w:left="1728" w:hanging="648"/>
      </w:pPr>
      <w:rPr>
        <w:rFonts w:ascii="Arial" w:hAnsi="Arial" w:cs="Arial" w:hint="default"/>
        <w:sz w:val="18"/>
        <w:szCs w:val="18"/>
      </w:rPr>
    </w:lvl>
    <w:lvl w:ilvl="4">
      <w:start w:val="1"/>
      <w:numFmt w:val="decimal"/>
      <w:lvlText w:val="%1.%2.%3.%4.%5."/>
      <w:lvlJc w:val="left"/>
      <w:pPr>
        <w:tabs>
          <w:tab w:val="num" w:pos="0"/>
        </w:tabs>
        <w:ind w:left="2232" w:hanging="792"/>
      </w:pPr>
      <w:rPr>
        <w:rFonts w:ascii="Arial" w:hAnsi="Arial" w:cs="Arial" w:hint="default"/>
        <w:sz w:val="18"/>
        <w:szCs w:val="18"/>
      </w:rPr>
    </w:lvl>
    <w:lvl w:ilvl="5">
      <w:start w:val="1"/>
      <w:numFmt w:val="decimal"/>
      <w:lvlText w:val="%1.%2.%3.%4.%5.%6."/>
      <w:lvlJc w:val="left"/>
      <w:pPr>
        <w:tabs>
          <w:tab w:val="num" w:pos="0"/>
        </w:tabs>
        <w:ind w:left="2736" w:hanging="936"/>
      </w:pPr>
      <w:rPr>
        <w:rFonts w:ascii="Arial" w:hAnsi="Arial" w:cs="Arial" w:hint="default"/>
        <w:sz w:val="18"/>
        <w:szCs w:val="18"/>
      </w:rPr>
    </w:lvl>
    <w:lvl w:ilvl="6">
      <w:start w:val="1"/>
      <w:numFmt w:val="decimal"/>
      <w:lvlText w:val="%1.%2.%3.%4.%5.%6.%7."/>
      <w:lvlJc w:val="left"/>
      <w:pPr>
        <w:tabs>
          <w:tab w:val="num" w:pos="0"/>
        </w:tabs>
        <w:ind w:left="3240" w:hanging="1080"/>
      </w:pPr>
      <w:rPr>
        <w:rFonts w:ascii="Arial" w:hAnsi="Arial" w:cs="Arial" w:hint="default"/>
        <w:sz w:val="18"/>
        <w:szCs w:val="18"/>
      </w:rPr>
    </w:lvl>
    <w:lvl w:ilvl="7">
      <w:start w:val="1"/>
      <w:numFmt w:val="decimal"/>
      <w:lvlText w:val="%1.%2.%3.%4.%5.%6.%7.%8."/>
      <w:lvlJc w:val="left"/>
      <w:pPr>
        <w:tabs>
          <w:tab w:val="num" w:pos="0"/>
        </w:tabs>
        <w:ind w:left="3744" w:hanging="1224"/>
      </w:pPr>
      <w:rPr>
        <w:rFonts w:ascii="Arial" w:hAnsi="Arial" w:cs="Arial" w:hint="default"/>
        <w:sz w:val="18"/>
        <w:szCs w:val="18"/>
      </w:rPr>
    </w:lvl>
    <w:lvl w:ilvl="8">
      <w:start w:val="1"/>
      <w:numFmt w:val="decimal"/>
      <w:lvlText w:val="%1.%2.%3.%4.%5.%6.%7.%8.%9."/>
      <w:lvlJc w:val="left"/>
      <w:pPr>
        <w:tabs>
          <w:tab w:val="num" w:pos="0"/>
        </w:tabs>
        <w:ind w:left="4320" w:hanging="1440"/>
      </w:pPr>
      <w:rPr>
        <w:rFonts w:ascii="Arial" w:hAnsi="Arial" w:cs="Arial" w:hint="default"/>
        <w:sz w:val="18"/>
        <w:szCs w:val="18"/>
      </w:rPr>
    </w:lvl>
  </w:abstractNum>
  <w:abstractNum w:abstractNumId="8" w15:restartNumberingAfterBreak="0">
    <w:nsid w:val="00000016"/>
    <w:multiLevelType w:val="singleLevel"/>
    <w:tmpl w:val="00000016"/>
    <w:name w:val="WW8Num29"/>
    <w:lvl w:ilvl="0">
      <w:start w:val="1"/>
      <w:numFmt w:val="decimal"/>
      <w:lvlText w:val="%1)"/>
      <w:lvlJc w:val="left"/>
      <w:pPr>
        <w:tabs>
          <w:tab w:val="num" w:pos="-360"/>
        </w:tabs>
        <w:ind w:left="360" w:hanging="360"/>
      </w:pPr>
      <w:rPr>
        <w:rFonts w:ascii="Arial" w:hAnsi="Arial" w:cs="Arial"/>
        <w:sz w:val="18"/>
        <w:szCs w:val="18"/>
      </w:rPr>
    </w:lvl>
  </w:abstractNum>
  <w:abstractNum w:abstractNumId="9" w15:restartNumberingAfterBreak="0">
    <w:nsid w:val="00000017"/>
    <w:multiLevelType w:val="singleLevel"/>
    <w:tmpl w:val="00000017"/>
    <w:name w:val="WW8Num40"/>
    <w:lvl w:ilvl="0">
      <w:start w:val="1"/>
      <w:numFmt w:val="bullet"/>
      <w:lvlText w:val=""/>
      <w:lvlJc w:val="left"/>
      <w:pPr>
        <w:tabs>
          <w:tab w:val="num" w:pos="0"/>
        </w:tabs>
        <w:ind w:left="361" w:hanging="360"/>
      </w:pPr>
      <w:rPr>
        <w:rFonts w:ascii="Symbol" w:hAnsi="Symbol" w:cs="Symbol"/>
        <w:sz w:val="18"/>
        <w:szCs w:val="18"/>
      </w:rPr>
    </w:lvl>
  </w:abstractNum>
  <w:abstractNum w:abstractNumId="10" w15:restartNumberingAfterBreak="0">
    <w:nsid w:val="00000018"/>
    <w:multiLevelType w:val="singleLevel"/>
    <w:tmpl w:val="00000018"/>
    <w:name w:val="WW8Num32"/>
    <w:lvl w:ilvl="0">
      <w:start w:val="1"/>
      <w:numFmt w:val="decimal"/>
      <w:lvlText w:val="%1)"/>
      <w:lvlJc w:val="left"/>
      <w:pPr>
        <w:tabs>
          <w:tab w:val="num" w:pos="360"/>
        </w:tabs>
        <w:ind w:left="360" w:hanging="360"/>
      </w:pPr>
      <w:rPr>
        <w:rFonts w:ascii="Arial" w:hAnsi="Arial" w:cs="Arial"/>
        <w:sz w:val="18"/>
        <w:szCs w:val="18"/>
      </w:rPr>
    </w:lvl>
  </w:abstractNum>
  <w:abstractNum w:abstractNumId="11" w15:restartNumberingAfterBreak="0">
    <w:nsid w:val="0000001A"/>
    <w:multiLevelType w:val="multilevel"/>
    <w:tmpl w:val="0000001A"/>
    <w:name w:val="WW8Num43"/>
    <w:lvl w:ilvl="0">
      <w:start w:val="1"/>
      <w:numFmt w:val="bullet"/>
      <w:lvlText w:val=""/>
      <w:lvlJc w:val="left"/>
      <w:pPr>
        <w:tabs>
          <w:tab w:val="num" w:pos="568"/>
        </w:tabs>
        <w:ind w:left="1288" w:hanging="360"/>
      </w:pPr>
      <w:rPr>
        <w:rFonts w:ascii="Symbol" w:hAnsi="Symbol" w:cs="Symbol"/>
      </w:rPr>
    </w:lvl>
    <w:lvl w:ilvl="1">
      <w:start w:val="1"/>
      <w:numFmt w:val="decimal"/>
      <w:lvlText w:val="%2."/>
      <w:lvlJc w:val="left"/>
      <w:pPr>
        <w:tabs>
          <w:tab w:val="num" w:pos="568"/>
        </w:tabs>
        <w:ind w:left="2008" w:hanging="360"/>
      </w:pPr>
    </w:lvl>
    <w:lvl w:ilvl="2">
      <w:start w:val="1"/>
      <w:numFmt w:val="decimal"/>
      <w:lvlText w:val="%3."/>
      <w:lvlJc w:val="left"/>
      <w:pPr>
        <w:tabs>
          <w:tab w:val="num" w:pos="568"/>
        </w:tabs>
        <w:ind w:left="2728" w:hanging="360"/>
      </w:pPr>
    </w:lvl>
    <w:lvl w:ilvl="3">
      <w:start w:val="1"/>
      <w:numFmt w:val="decimal"/>
      <w:lvlText w:val="%4."/>
      <w:lvlJc w:val="left"/>
      <w:pPr>
        <w:tabs>
          <w:tab w:val="num" w:pos="568"/>
        </w:tabs>
        <w:ind w:left="3448" w:hanging="360"/>
      </w:pPr>
    </w:lvl>
    <w:lvl w:ilvl="4">
      <w:start w:val="1"/>
      <w:numFmt w:val="decimal"/>
      <w:lvlText w:val="%5."/>
      <w:lvlJc w:val="left"/>
      <w:pPr>
        <w:tabs>
          <w:tab w:val="num" w:pos="568"/>
        </w:tabs>
        <w:ind w:left="4168" w:hanging="360"/>
      </w:pPr>
    </w:lvl>
    <w:lvl w:ilvl="5">
      <w:start w:val="1"/>
      <w:numFmt w:val="decimal"/>
      <w:lvlText w:val="%6."/>
      <w:lvlJc w:val="left"/>
      <w:pPr>
        <w:tabs>
          <w:tab w:val="num" w:pos="568"/>
        </w:tabs>
        <w:ind w:left="4888" w:hanging="360"/>
      </w:pPr>
    </w:lvl>
    <w:lvl w:ilvl="6">
      <w:start w:val="1"/>
      <w:numFmt w:val="decimal"/>
      <w:lvlText w:val="%7."/>
      <w:lvlJc w:val="left"/>
      <w:pPr>
        <w:tabs>
          <w:tab w:val="num" w:pos="568"/>
        </w:tabs>
        <w:ind w:left="5608" w:hanging="360"/>
      </w:pPr>
    </w:lvl>
    <w:lvl w:ilvl="7">
      <w:start w:val="1"/>
      <w:numFmt w:val="decimal"/>
      <w:lvlText w:val="%8."/>
      <w:lvlJc w:val="left"/>
      <w:pPr>
        <w:tabs>
          <w:tab w:val="num" w:pos="568"/>
        </w:tabs>
        <w:ind w:left="6328" w:hanging="360"/>
      </w:pPr>
    </w:lvl>
    <w:lvl w:ilvl="8">
      <w:start w:val="1"/>
      <w:numFmt w:val="decimal"/>
      <w:lvlText w:val="%9."/>
      <w:lvlJc w:val="left"/>
      <w:pPr>
        <w:tabs>
          <w:tab w:val="num" w:pos="568"/>
        </w:tabs>
        <w:ind w:left="7048" w:hanging="360"/>
      </w:pPr>
    </w:lvl>
  </w:abstractNum>
  <w:abstractNum w:abstractNumId="12" w15:restartNumberingAfterBreak="0">
    <w:nsid w:val="0000001B"/>
    <w:multiLevelType w:val="singleLevel"/>
    <w:tmpl w:val="0000001B"/>
    <w:name w:val="WW8Num35"/>
    <w:lvl w:ilvl="0">
      <w:start w:val="1"/>
      <w:numFmt w:val="decimal"/>
      <w:lvlText w:val="%1."/>
      <w:lvlJc w:val="left"/>
      <w:pPr>
        <w:tabs>
          <w:tab w:val="num" w:pos="0"/>
        </w:tabs>
        <w:ind w:left="675" w:hanging="675"/>
      </w:pPr>
      <w:rPr>
        <w:rFonts w:ascii="Arial" w:hAnsi="Arial" w:cs="Arial" w:hint="default"/>
        <w:b w:val="0"/>
        <w:bCs/>
        <w:sz w:val="18"/>
        <w:szCs w:val="18"/>
      </w:rPr>
    </w:lvl>
  </w:abstractNum>
  <w:abstractNum w:abstractNumId="13"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4" w15:restartNumberingAfterBreak="0">
    <w:nsid w:val="0000001E"/>
    <w:multiLevelType w:val="singleLevel"/>
    <w:tmpl w:val="0000001E"/>
    <w:lvl w:ilvl="0">
      <w:start w:val="1"/>
      <w:numFmt w:val="decimal"/>
      <w:lvlText w:val="%1)"/>
      <w:lvlJc w:val="left"/>
      <w:pPr>
        <w:tabs>
          <w:tab w:val="num" w:pos="0"/>
        </w:tabs>
        <w:ind w:left="720" w:hanging="360"/>
      </w:pPr>
      <w:rPr>
        <w:rFonts w:ascii="Arial" w:hAnsi="Arial" w:cs="Arial"/>
        <w:sz w:val="18"/>
        <w:szCs w:val="18"/>
      </w:rPr>
    </w:lvl>
  </w:abstractNum>
  <w:abstractNum w:abstractNumId="15" w15:restartNumberingAfterBreak="0">
    <w:nsid w:val="0000001F"/>
    <w:multiLevelType w:val="multilevel"/>
    <w:tmpl w:val="30D6010E"/>
    <w:name w:val="WW8Num31"/>
    <w:lvl w:ilvl="0">
      <w:start w:val="1"/>
      <w:numFmt w:val="decimal"/>
      <w:lvlText w:val="%1."/>
      <w:lvlJc w:val="left"/>
      <w:pPr>
        <w:tabs>
          <w:tab w:val="num" w:pos="0"/>
        </w:tabs>
        <w:ind w:left="360" w:hanging="360"/>
      </w:pPr>
      <w:rPr>
        <w:rFonts w:ascii="Arial" w:hAnsi="Arial" w:cs="Arial"/>
        <w:color w:val="000000"/>
        <w:sz w:val="18"/>
        <w:szCs w:val="18"/>
      </w:rPr>
    </w:lvl>
    <w:lvl w:ilvl="1">
      <w:start w:val="1"/>
      <w:numFmt w:val="decimal"/>
      <w:lvlText w:val="%1.%2."/>
      <w:lvlJc w:val="left"/>
      <w:pPr>
        <w:tabs>
          <w:tab w:val="num" w:pos="0"/>
        </w:tabs>
        <w:ind w:left="792" w:hanging="432"/>
      </w:pPr>
      <w:rPr>
        <w:rFonts w:ascii="Calibri" w:hAnsi="Calibri" w:cs="Calibri" w:hint="default"/>
        <w:sz w:val="22"/>
        <w:szCs w:val="22"/>
        <w:lang w:eastAsia="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20"/>
    <w:multiLevelType w:val="multilevel"/>
    <w:tmpl w:val="1124F15C"/>
    <w:name w:val="WW8Num42"/>
    <w:lvl w:ilvl="0">
      <w:start w:val="1"/>
      <w:numFmt w:val="decimal"/>
      <w:lvlText w:val="%1."/>
      <w:lvlJc w:val="left"/>
      <w:pPr>
        <w:tabs>
          <w:tab w:val="num" w:pos="0"/>
        </w:tabs>
        <w:ind w:left="360" w:hanging="360"/>
      </w:pPr>
      <w:rPr>
        <w:rFonts w:hint="default"/>
        <w:b/>
        <w:sz w:val="18"/>
        <w:szCs w:val="18"/>
      </w:rPr>
    </w:lvl>
    <w:lvl w:ilvl="1">
      <w:start w:val="1"/>
      <w:numFmt w:val="decimal"/>
      <w:lvlText w:val="%1.%2."/>
      <w:lvlJc w:val="left"/>
      <w:pPr>
        <w:tabs>
          <w:tab w:val="num" w:pos="-360"/>
        </w:tabs>
        <w:ind w:left="43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00000022"/>
    <w:multiLevelType w:val="singleLevel"/>
    <w:tmpl w:val="00000022"/>
    <w:name w:val="WW8Num44"/>
    <w:lvl w:ilvl="0">
      <w:start w:val="1"/>
      <w:numFmt w:val="decimal"/>
      <w:lvlText w:val="%1."/>
      <w:lvlJc w:val="right"/>
      <w:pPr>
        <w:tabs>
          <w:tab w:val="num" w:pos="-721"/>
        </w:tabs>
        <w:ind w:left="360" w:hanging="360"/>
      </w:pPr>
      <w:rPr>
        <w:rFonts w:ascii="Arial" w:hAnsi="Arial" w:cs="Arial" w:hint="default"/>
        <w:b/>
        <w:bCs/>
        <w:sz w:val="18"/>
        <w:szCs w:val="18"/>
      </w:rPr>
    </w:lvl>
  </w:abstractNum>
  <w:abstractNum w:abstractNumId="18" w15:restartNumberingAfterBreak="0">
    <w:nsid w:val="00000024"/>
    <w:multiLevelType w:val="singleLevel"/>
    <w:tmpl w:val="00000024"/>
    <w:name w:val="WW8Num46"/>
    <w:lvl w:ilvl="0">
      <w:start w:val="1"/>
      <w:numFmt w:val="decimal"/>
      <w:lvlText w:val="%1)"/>
      <w:lvlJc w:val="left"/>
      <w:pPr>
        <w:tabs>
          <w:tab w:val="num" w:pos="360"/>
        </w:tabs>
        <w:ind w:left="360" w:hanging="360"/>
      </w:pPr>
      <w:rPr>
        <w:rFonts w:ascii="Arial" w:hAnsi="Arial" w:cs="Arial"/>
        <w:sz w:val="18"/>
        <w:szCs w:val="18"/>
      </w:rPr>
    </w:lvl>
  </w:abstractNum>
  <w:abstractNum w:abstractNumId="19" w15:restartNumberingAfterBreak="0">
    <w:nsid w:val="00000028"/>
    <w:multiLevelType w:val="multilevel"/>
    <w:tmpl w:val="11E60088"/>
    <w:lvl w:ilvl="0">
      <w:start w:val="1"/>
      <w:numFmt w:val="decimal"/>
      <w:lvlText w:val="%1."/>
      <w:lvlJc w:val="left"/>
      <w:pPr>
        <w:tabs>
          <w:tab w:val="num" w:pos="0"/>
        </w:tabs>
        <w:ind w:left="360" w:hanging="360"/>
      </w:pPr>
      <w:rPr>
        <w:rFonts w:ascii="Arial" w:hAnsi="Arial" w:cs="Arial" w:hint="default"/>
        <w:b/>
        <w:caps/>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720"/>
        </w:tabs>
        <w:ind w:left="504" w:hanging="504"/>
      </w:pPr>
      <w:rPr>
        <w:rFonts w:ascii="Arial" w:hAnsi="Arial" w:cs="Arial" w:hint="default"/>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0000002C"/>
    <w:multiLevelType w:val="singleLevel"/>
    <w:tmpl w:val="0000002C"/>
    <w:name w:val="WW8Num57"/>
    <w:lvl w:ilvl="0">
      <w:start w:val="1"/>
      <w:numFmt w:val="decimal"/>
      <w:lvlText w:val="%1)"/>
      <w:lvlJc w:val="left"/>
      <w:pPr>
        <w:tabs>
          <w:tab w:val="num" w:pos="720"/>
        </w:tabs>
        <w:ind w:left="720" w:hanging="360"/>
      </w:pPr>
      <w:rPr>
        <w:rFonts w:ascii="Arial" w:hAnsi="Arial" w:cs="Arial" w:hint="default"/>
        <w:sz w:val="18"/>
        <w:szCs w:val="18"/>
      </w:rPr>
    </w:lvl>
  </w:abstractNum>
  <w:abstractNum w:abstractNumId="21" w15:restartNumberingAfterBreak="0">
    <w:nsid w:val="0000002E"/>
    <w:multiLevelType w:val="singleLevel"/>
    <w:tmpl w:val="0000002E"/>
    <w:name w:val="WW8Num47"/>
    <w:lvl w:ilvl="0">
      <w:start w:val="1"/>
      <w:numFmt w:val="lowerLetter"/>
      <w:lvlText w:val="%1)"/>
      <w:lvlJc w:val="left"/>
      <w:pPr>
        <w:tabs>
          <w:tab w:val="num" w:pos="0"/>
        </w:tabs>
        <w:ind w:left="1080" w:hanging="360"/>
      </w:pPr>
      <w:rPr>
        <w:rFonts w:ascii="Arial" w:hAnsi="Arial" w:cs="Arial" w:hint="default"/>
        <w:sz w:val="18"/>
        <w:szCs w:val="18"/>
      </w:rPr>
    </w:lvl>
  </w:abstractNum>
  <w:abstractNum w:abstractNumId="22" w15:restartNumberingAfterBreak="0">
    <w:nsid w:val="00000031"/>
    <w:multiLevelType w:val="singleLevel"/>
    <w:tmpl w:val="00000031"/>
    <w:name w:val="WW8Num50"/>
    <w:lvl w:ilvl="0">
      <w:start w:val="2"/>
      <w:numFmt w:val="decimal"/>
      <w:lvlText w:val="%1."/>
      <w:lvlJc w:val="left"/>
      <w:pPr>
        <w:tabs>
          <w:tab w:val="num" w:pos="0"/>
        </w:tabs>
        <w:ind w:left="720" w:hanging="360"/>
      </w:pPr>
      <w:rPr>
        <w:rFonts w:ascii="Arial" w:hAnsi="Arial" w:cs="Arial" w:hint="default"/>
        <w:sz w:val="18"/>
        <w:szCs w:val="18"/>
      </w:rPr>
    </w:lvl>
  </w:abstractNum>
  <w:abstractNum w:abstractNumId="23" w15:restartNumberingAfterBreak="0">
    <w:nsid w:val="00000032"/>
    <w:multiLevelType w:val="singleLevel"/>
    <w:tmpl w:val="00000032"/>
    <w:name w:val="WW8Num51"/>
    <w:lvl w:ilvl="0">
      <w:start w:val="1"/>
      <w:numFmt w:val="lowerLetter"/>
      <w:lvlText w:val="%1)"/>
      <w:lvlJc w:val="left"/>
      <w:pPr>
        <w:tabs>
          <w:tab w:val="num" w:pos="0"/>
        </w:tabs>
        <w:ind w:left="1222" w:hanging="360"/>
      </w:pPr>
      <w:rPr>
        <w:rFonts w:ascii="Arial" w:hAnsi="Arial" w:cs="Arial"/>
        <w:sz w:val="18"/>
        <w:szCs w:val="18"/>
      </w:rPr>
    </w:lvl>
  </w:abstractNum>
  <w:abstractNum w:abstractNumId="24" w15:restartNumberingAfterBreak="0">
    <w:nsid w:val="00000033"/>
    <w:multiLevelType w:val="singleLevel"/>
    <w:tmpl w:val="00000033"/>
    <w:name w:val="WW8Num64"/>
    <w:lvl w:ilvl="0">
      <w:start w:val="1"/>
      <w:numFmt w:val="lowerLetter"/>
      <w:lvlText w:val="%1)"/>
      <w:lvlJc w:val="left"/>
      <w:pPr>
        <w:tabs>
          <w:tab w:val="num" w:pos="0"/>
        </w:tabs>
        <w:ind w:left="1080" w:hanging="360"/>
      </w:pPr>
      <w:rPr>
        <w:rFonts w:ascii="Arial" w:hAnsi="Arial" w:cs="Arial"/>
        <w:sz w:val="18"/>
        <w:szCs w:val="18"/>
      </w:rPr>
    </w:lvl>
  </w:abstractNum>
  <w:abstractNum w:abstractNumId="25" w15:restartNumberingAfterBreak="0">
    <w:nsid w:val="00000034"/>
    <w:multiLevelType w:val="multilevel"/>
    <w:tmpl w:val="00000034"/>
    <w:name w:val="WW8Num65"/>
    <w:lvl w:ilvl="0">
      <w:start w:val="1"/>
      <w:numFmt w:val="decimal"/>
      <w:lvlText w:val="%1)"/>
      <w:lvlJc w:val="left"/>
      <w:pPr>
        <w:tabs>
          <w:tab w:val="num" w:pos="-141"/>
        </w:tabs>
        <w:ind w:left="1070" w:hanging="360"/>
      </w:pPr>
      <w:rPr>
        <w:rFonts w:ascii="Arial" w:hAnsi="Arial" w:cs="Arial"/>
        <w:sz w:val="18"/>
        <w:szCs w:val="18"/>
      </w:rPr>
    </w:lvl>
    <w:lvl w:ilvl="1">
      <w:start w:val="1"/>
      <w:numFmt w:val="decimal"/>
      <w:lvlText w:val="%2)"/>
      <w:lvlJc w:val="left"/>
      <w:pPr>
        <w:tabs>
          <w:tab w:val="num" w:pos="-141"/>
        </w:tabs>
        <w:ind w:left="1790" w:hanging="360"/>
      </w:pPr>
      <w:rPr>
        <w:rFonts w:ascii="Arial" w:hAnsi="Arial" w:cs="Arial"/>
        <w:sz w:val="18"/>
        <w:szCs w:val="18"/>
      </w:rPr>
    </w:lvl>
    <w:lvl w:ilvl="2">
      <w:start w:val="1"/>
      <w:numFmt w:val="lowerRoman"/>
      <w:lvlText w:val="%3."/>
      <w:lvlJc w:val="right"/>
      <w:pPr>
        <w:tabs>
          <w:tab w:val="num" w:pos="-141"/>
        </w:tabs>
        <w:ind w:left="2510" w:hanging="180"/>
      </w:pPr>
    </w:lvl>
    <w:lvl w:ilvl="3">
      <w:start w:val="1"/>
      <w:numFmt w:val="decimal"/>
      <w:lvlText w:val="%4."/>
      <w:lvlJc w:val="left"/>
      <w:pPr>
        <w:tabs>
          <w:tab w:val="num" w:pos="-141"/>
        </w:tabs>
        <w:ind w:left="3230" w:hanging="360"/>
      </w:pPr>
    </w:lvl>
    <w:lvl w:ilvl="4">
      <w:start w:val="1"/>
      <w:numFmt w:val="lowerLetter"/>
      <w:lvlText w:val="%5."/>
      <w:lvlJc w:val="left"/>
      <w:pPr>
        <w:tabs>
          <w:tab w:val="num" w:pos="-141"/>
        </w:tabs>
        <w:ind w:left="3950" w:hanging="360"/>
      </w:pPr>
    </w:lvl>
    <w:lvl w:ilvl="5">
      <w:start w:val="1"/>
      <w:numFmt w:val="lowerRoman"/>
      <w:lvlText w:val="%6."/>
      <w:lvlJc w:val="right"/>
      <w:pPr>
        <w:tabs>
          <w:tab w:val="num" w:pos="-141"/>
        </w:tabs>
        <w:ind w:left="4670" w:hanging="180"/>
      </w:pPr>
    </w:lvl>
    <w:lvl w:ilvl="6">
      <w:start w:val="1"/>
      <w:numFmt w:val="decimal"/>
      <w:lvlText w:val="%7."/>
      <w:lvlJc w:val="left"/>
      <w:pPr>
        <w:tabs>
          <w:tab w:val="num" w:pos="-141"/>
        </w:tabs>
        <w:ind w:left="5390" w:hanging="360"/>
      </w:pPr>
    </w:lvl>
    <w:lvl w:ilvl="7">
      <w:start w:val="1"/>
      <w:numFmt w:val="lowerLetter"/>
      <w:lvlText w:val="%8."/>
      <w:lvlJc w:val="left"/>
      <w:pPr>
        <w:tabs>
          <w:tab w:val="num" w:pos="-141"/>
        </w:tabs>
        <w:ind w:left="6110" w:hanging="360"/>
      </w:pPr>
    </w:lvl>
    <w:lvl w:ilvl="8">
      <w:start w:val="1"/>
      <w:numFmt w:val="lowerRoman"/>
      <w:lvlText w:val="%9."/>
      <w:lvlJc w:val="right"/>
      <w:pPr>
        <w:tabs>
          <w:tab w:val="num" w:pos="-141"/>
        </w:tabs>
        <w:ind w:left="6830" w:hanging="180"/>
      </w:pPr>
    </w:lvl>
  </w:abstractNum>
  <w:abstractNum w:abstractNumId="26" w15:restartNumberingAfterBreak="0">
    <w:nsid w:val="00000037"/>
    <w:multiLevelType w:val="multilevel"/>
    <w:tmpl w:val="2CCAB112"/>
    <w:name w:val="WW8Num69"/>
    <w:lvl w:ilvl="0">
      <w:start w:val="1"/>
      <w:numFmt w:val="decimal"/>
      <w:lvlText w:val="%1."/>
      <w:lvlJc w:val="left"/>
      <w:pPr>
        <w:tabs>
          <w:tab w:val="num" w:pos="0"/>
        </w:tabs>
        <w:ind w:left="360" w:hanging="360"/>
      </w:pPr>
      <w:rPr>
        <w:rFonts w:ascii="Arial" w:hAnsi="Arial" w:cs="Arial" w:hint="default"/>
        <w:b/>
        <w:sz w:val="18"/>
        <w:szCs w:val="18"/>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00000038"/>
    <w:multiLevelType w:val="multilevel"/>
    <w:tmpl w:val="00000038"/>
    <w:name w:val="WW8Num70"/>
    <w:lvl w:ilvl="0">
      <w:start w:val="1"/>
      <w:numFmt w:val="decimal"/>
      <w:lvlText w:val="%1"/>
      <w:lvlJc w:val="left"/>
      <w:pPr>
        <w:tabs>
          <w:tab w:val="num" w:pos="567"/>
        </w:tabs>
        <w:ind w:left="567" w:hanging="567"/>
      </w:pPr>
      <w:rPr>
        <w:rFonts w:cs="Times New Roman" w:hint="default"/>
        <w:b/>
        <w:bCs/>
        <w:i w:val="0"/>
        <w:iCs w:val="0"/>
        <w:sz w:val="22"/>
        <w:szCs w:val="22"/>
      </w:rPr>
    </w:lvl>
    <w:lvl w:ilvl="1">
      <w:start w:val="1"/>
      <w:numFmt w:val="decimal"/>
      <w:lvlText w:val="%1.%2"/>
      <w:lvlJc w:val="left"/>
      <w:pPr>
        <w:tabs>
          <w:tab w:val="num" w:pos="1248"/>
        </w:tabs>
        <w:ind w:left="1248" w:hanging="680"/>
      </w:pPr>
      <w:rPr>
        <w:rFonts w:cs="Times New Roman" w:hint="default"/>
        <w:b/>
        <w:bCs/>
        <w:i w:val="0"/>
        <w:iCs w:val="0"/>
        <w:sz w:val="21"/>
        <w:szCs w:val="21"/>
      </w:rPr>
    </w:lvl>
    <w:lvl w:ilvl="2">
      <w:start w:val="1"/>
      <w:numFmt w:val="decimal"/>
      <w:lvlText w:val="%1.%2.%3"/>
      <w:lvlJc w:val="left"/>
      <w:pPr>
        <w:tabs>
          <w:tab w:val="num" w:pos="2071"/>
        </w:tabs>
        <w:ind w:left="2071" w:hanging="794"/>
      </w:pPr>
      <w:rPr>
        <w:rFonts w:cs="Times New Roman" w:hint="default"/>
        <w:b/>
        <w:bCs/>
        <w:i w:val="0"/>
        <w:iCs w:val="0"/>
        <w:sz w:val="17"/>
        <w:szCs w:val="17"/>
      </w:rPr>
    </w:lvl>
    <w:lvl w:ilvl="3">
      <w:start w:val="1"/>
      <w:numFmt w:val="decimal"/>
      <w:lvlText w:val="(%4)"/>
      <w:lvlJc w:val="left"/>
      <w:pPr>
        <w:tabs>
          <w:tab w:val="num" w:pos="2525"/>
        </w:tabs>
        <w:ind w:left="2525" w:hanging="681"/>
      </w:pPr>
      <w:rPr>
        <w:rFonts w:ascii="Calibri" w:hAnsi="Calibri" w:cs="Times New Roman" w:hint="default"/>
        <w:sz w:val="22"/>
        <w:szCs w:val="22"/>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suff w:val="nothing"/>
      <w:lvlText w:val=""/>
      <w:lvlJc w:val="left"/>
      <w:pPr>
        <w:tabs>
          <w:tab w:val="num" w:pos="3969"/>
        </w:tabs>
        <w:ind w:left="3969" w:hanging="680"/>
      </w:pPr>
      <w:rPr>
        <w:rFonts w:cs="Times New Roman" w:hint="default"/>
      </w:rPr>
    </w:lvl>
    <w:lvl w:ilvl="7">
      <w:start w:val="1"/>
      <w:numFmt w:val="none"/>
      <w:suff w:val="nothing"/>
      <w:lvlText w:val=""/>
      <w:lvlJc w:val="left"/>
      <w:pPr>
        <w:tabs>
          <w:tab w:val="num" w:pos="3969"/>
        </w:tabs>
        <w:ind w:left="3969" w:hanging="680"/>
      </w:pPr>
      <w:rPr>
        <w:rFonts w:cs="Times New Roman" w:hint="default"/>
      </w:rPr>
    </w:lvl>
    <w:lvl w:ilvl="8">
      <w:start w:val="1"/>
      <w:numFmt w:val="none"/>
      <w:suff w:val="nothing"/>
      <w:lvlText w:val=""/>
      <w:lvlJc w:val="left"/>
      <w:pPr>
        <w:tabs>
          <w:tab w:val="num" w:pos="3969"/>
        </w:tabs>
        <w:ind w:left="3969" w:hanging="680"/>
      </w:pPr>
      <w:rPr>
        <w:rFonts w:cs="Times New Roman" w:hint="default"/>
      </w:rPr>
    </w:lvl>
  </w:abstractNum>
  <w:abstractNum w:abstractNumId="28" w15:restartNumberingAfterBreak="0">
    <w:nsid w:val="00000039"/>
    <w:multiLevelType w:val="singleLevel"/>
    <w:tmpl w:val="00000039"/>
    <w:name w:val="WW8Num72"/>
    <w:lvl w:ilvl="0">
      <w:start w:val="1"/>
      <w:numFmt w:val="decimal"/>
      <w:lvlText w:val="%1)"/>
      <w:lvlJc w:val="left"/>
      <w:pPr>
        <w:tabs>
          <w:tab w:val="num" w:pos="-851"/>
        </w:tabs>
        <w:ind w:left="360" w:hanging="360"/>
      </w:pPr>
      <w:rPr>
        <w:rFonts w:ascii="Arial" w:hAnsi="Arial" w:cs="Arial"/>
        <w:sz w:val="18"/>
        <w:szCs w:val="18"/>
      </w:rPr>
    </w:lvl>
  </w:abstractNum>
  <w:abstractNum w:abstractNumId="29" w15:restartNumberingAfterBreak="0">
    <w:nsid w:val="0000003A"/>
    <w:multiLevelType w:val="singleLevel"/>
    <w:tmpl w:val="FA949AA8"/>
    <w:name w:val="WW8Num73"/>
    <w:lvl w:ilvl="0">
      <w:start w:val="1"/>
      <w:numFmt w:val="decimal"/>
      <w:lvlText w:val="%1)"/>
      <w:lvlJc w:val="left"/>
      <w:pPr>
        <w:tabs>
          <w:tab w:val="num" w:pos="0"/>
        </w:tabs>
        <w:ind w:left="786" w:hanging="360"/>
      </w:pPr>
      <w:rPr>
        <w:rFonts w:ascii="Arial" w:hAnsi="Arial" w:cs="Arial" w:hint="default"/>
        <w:sz w:val="18"/>
        <w:szCs w:val="18"/>
      </w:rPr>
    </w:lvl>
  </w:abstractNum>
  <w:abstractNum w:abstractNumId="30" w15:restartNumberingAfterBreak="0">
    <w:nsid w:val="0000003D"/>
    <w:multiLevelType w:val="singleLevel"/>
    <w:tmpl w:val="0000003D"/>
    <w:name w:val="WW8Num76"/>
    <w:lvl w:ilvl="0">
      <w:start w:val="1"/>
      <w:numFmt w:val="decimal"/>
      <w:lvlText w:val="%1)"/>
      <w:lvlJc w:val="left"/>
      <w:pPr>
        <w:tabs>
          <w:tab w:val="num" w:pos="720"/>
        </w:tabs>
        <w:ind w:left="720" w:hanging="360"/>
      </w:pPr>
      <w:rPr>
        <w:rFonts w:ascii="Arial" w:hAnsi="Arial" w:cs="Arial" w:hint="default"/>
        <w:position w:val="0"/>
        <w:sz w:val="18"/>
        <w:szCs w:val="18"/>
        <w:vertAlign w:val="baseline"/>
      </w:rPr>
    </w:lvl>
  </w:abstractNum>
  <w:abstractNum w:abstractNumId="31" w15:restartNumberingAfterBreak="0">
    <w:nsid w:val="0000003E"/>
    <w:multiLevelType w:val="multilevel"/>
    <w:tmpl w:val="3F249B22"/>
    <w:name w:val="WW8Num77"/>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360"/>
        </w:tabs>
        <w:ind w:left="43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2"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00000043"/>
    <w:multiLevelType w:val="singleLevel"/>
    <w:tmpl w:val="00000043"/>
    <w:name w:val="WW8Num82"/>
    <w:lvl w:ilvl="0">
      <w:start w:val="1"/>
      <w:numFmt w:val="decimal"/>
      <w:lvlText w:val="%1)"/>
      <w:lvlJc w:val="left"/>
      <w:pPr>
        <w:tabs>
          <w:tab w:val="num" w:pos="0"/>
        </w:tabs>
        <w:ind w:left="1211" w:hanging="360"/>
      </w:pPr>
      <w:rPr>
        <w:rFonts w:cs="Arial"/>
      </w:rPr>
    </w:lvl>
  </w:abstractNum>
  <w:abstractNum w:abstractNumId="34" w15:restartNumberingAfterBreak="0">
    <w:nsid w:val="0000004F"/>
    <w:multiLevelType w:val="multilevel"/>
    <w:tmpl w:val="0000004F"/>
    <w:name w:val="WW8Num79"/>
    <w:lvl w:ilvl="0">
      <w:start w:val="4"/>
      <w:numFmt w:val="decimal"/>
      <w:lvlText w:val="%1."/>
      <w:lvlJc w:val="left"/>
      <w:pPr>
        <w:tabs>
          <w:tab w:val="num" w:pos="709"/>
        </w:tabs>
        <w:ind w:left="360" w:hanging="360"/>
      </w:pPr>
      <w:rPr>
        <w:rFonts w:ascii="Arial" w:hAnsi="Arial" w:cs="Arial"/>
        <w:b/>
        <w:sz w:val="18"/>
        <w:szCs w:val="18"/>
      </w:rPr>
    </w:lvl>
    <w:lvl w:ilvl="1">
      <w:start w:val="1"/>
      <w:numFmt w:val="decimal"/>
      <w:lvlText w:val="%1.%2."/>
      <w:lvlJc w:val="left"/>
      <w:pPr>
        <w:tabs>
          <w:tab w:val="num" w:pos="0"/>
        </w:tabs>
        <w:ind w:left="574" w:hanging="432"/>
      </w:pPr>
      <w:rPr>
        <w:rFonts w:ascii="Arial" w:hAnsi="Arial" w:cs="Arial"/>
        <w:b w:val="0"/>
        <w:bCs w:val="0"/>
        <w:spacing w:val="-1"/>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012B04C8"/>
    <w:multiLevelType w:val="hybridMultilevel"/>
    <w:tmpl w:val="D85A85D4"/>
    <w:lvl w:ilvl="0" w:tplc="81ECE25E">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47B0866"/>
    <w:multiLevelType w:val="hybridMultilevel"/>
    <w:tmpl w:val="ADB0BEA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063B2A0B"/>
    <w:multiLevelType w:val="multilevel"/>
    <w:tmpl w:val="566273F4"/>
    <w:lvl w:ilvl="0">
      <w:start w:val="1"/>
      <w:numFmt w:val="decimal"/>
      <w:lvlText w:val="%1."/>
      <w:lvlJc w:val="left"/>
      <w:pPr>
        <w:tabs>
          <w:tab w:val="num" w:pos="0"/>
        </w:tabs>
        <w:ind w:left="360" w:hanging="360"/>
      </w:pPr>
      <w:rPr>
        <w:rFonts w:ascii="Arial" w:hAnsi="Arial" w:cs="Arial"/>
        <w:b w:val="0"/>
        <w:i w:val="0"/>
        <w:color w:val="000000"/>
        <w:spacing w:val="-1"/>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08EF7B93"/>
    <w:multiLevelType w:val="hybridMultilevel"/>
    <w:tmpl w:val="65F0495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0BFC7563"/>
    <w:multiLevelType w:val="multilevel"/>
    <w:tmpl w:val="3CAAD5BE"/>
    <w:lvl w:ilvl="0">
      <w:start w:val="1"/>
      <w:numFmt w:val="decimal"/>
      <w:lvlText w:val="%1."/>
      <w:lvlJc w:val="left"/>
      <w:pPr>
        <w:tabs>
          <w:tab w:val="num" w:pos="0"/>
        </w:tabs>
        <w:ind w:left="360" w:hanging="360"/>
      </w:pPr>
      <w:rPr>
        <w:rFonts w:ascii="Arial" w:hAnsi="Arial" w:cs="Arial"/>
        <w:b w:val="0"/>
        <w:i w:val="0"/>
        <w:iCs w:val="0"/>
        <w:sz w:val="18"/>
        <w:szCs w:val="18"/>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0C235DF8"/>
    <w:multiLevelType w:val="multilevel"/>
    <w:tmpl w:val="02526BF8"/>
    <w:lvl w:ilvl="0">
      <w:start w:val="1"/>
      <w:numFmt w:val="decimal"/>
      <w:lvlText w:val="%1."/>
      <w:lvlJc w:val="left"/>
      <w:pPr>
        <w:tabs>
          <w:tab w:val="num" w:pos="360"/>
        </w:tabs>
        <w:ind w:left="360" w:hanging="360"/>
      </w:pPr>
      <w:rPr>
        <w:rFonts w:ascii="Arial" w:eastAsia="Times New Roman" w:hAnsi="Arial" w:cs="Arial"/>
        <w:sz w:val="18"/>
        <w:szCs w:val="18"/>
      </w:rPr>
    </w:lvl>
    <w:lvl w:ilvl="1">
      <w:start w:val="1"/>
      <w:numFmt w:val="decimal"/>
      <w:lvlText w:val="%2."/>
      <w:lvlJc w:val="left"/>
      <w:pPr>
        <w:tabs>
          <w:tab w:val="num" w:pos="720"/>
        </w:tabs>
        <w:ind w:left="720" w:hanging="360"/>
      </w:pPr>
      <w:rPr>
        <w:rFonts w:ascii="Arial" w:hAnsi="Arial"/>
        <w:sz w:val="18"/>
        <w:szCs w:val="18"/>
      </w:rPr>
    </w:lvl>
    <w:lvl w:ilvl="2">
      <w:start w:val="1"/>
      <w:numFmt w:val="decimal"/>
      <w:lvlText w:val="%3."/>
      <w:lvlJc w:val="left"/>
      <w:pPr>
        <w:tabs>
          <w:tab w:val="num" w:pos="1080"/>
        </w:tabs>
        <w:ind w:left="1080" w:hanging="360"/>
      </w:pPr>
      <w:rPr>
        <w:rFonts w:ascii="Arial" w:hAnsi="Arial"/>
        <w:sz w:val="18"/>
        <w:szCs w:val="18"/>
      </w:rPr>
    </w:lvl>
    <w:lvl w:ilvl="3">
      <w:start w:val="1"/>
      <w:numFmt w:val="decimal"/>
      <w:lvlText w:val="%4."/>
      <w:lvlJc w:val="left"/>
      <w:pPr>
        <w:tabs>
          <w:tab w:val="num" w:pos="1440"/>
        </w:tabs>
        <w:ind w:left="1440" w:hanging="360"/>
      </w:pPr>
      <w:rPr>
        <w:rFonts w:ascii="Arial" w:hAnsi="Arial"/>
        <w:sz w:val="18"/>
        <w:szCs w:val="18"/>
      </w:rPr>
    </w:lvl>
    <w:lvl w:ilvl="4">
      <w:start w:val="1"/>
      <w:numFmt w:val="decimal"/>
      <w:lvlText w:val="%5."/>
      <w:lvlJc w:val="left"/>
      <w:pPr>
        <w:tabs>
          <w:tab w:val="num" w:pos="1800"/>
        </w:tabs>
        <w:ind w:left="1800" w:hanging="360"/>
      </w:pPr>
      <w:rPr>
        <w:rFonts w:ascii="Arial" w:hAnsi="Arial"/>
        <w:sz w:val="18"/>
        <w:szCs w:val="18"/>
      </w:rPr>
    </w:lvl>
    <w:lvl w:ilvl="5">
      <w:start w:val="1"/>
      <w:numFmt w:val="decimal"/>
      <w:lvlText w:val="%6."/>
      <w:lvlJc w:val="left"/>
      <w:pPr>
        <w:tabs>
          <w:tab w:val="num" w:pos="2160"/>
        </w:tabs>
        <w:ind w:left="2160" w:hanging="360"/>
      </w:pPr>
      <w:rPr>
        <w:rFonts w:ascii="Arial" w:hAnsi="Arial"/>
        <w:sz w:val="18"/>
        <w:szCs w:val="18"/>
      </w:rPr>
    </w:lvl>
    <w:lvl w:ilvl="6">
      <w:start w:val="1"/>
      <w:numFmt w:val="decimal"/>
      <w:lvlText w:val="%7."/>
      <w:lvlJc w:val="left"/>
      <w:pPr>
        <w:tabs>
          <w:tab w:val="num" w:pos="2520"/>
        </w:tabs>
        <w:ind w:left="2520" w:hanging="360"/>
      </w:pPr>
      <w:rPr>
        <w:rFonts w:ascii="Arial" w:hAnsi="Arial"/>
        <w:sz w:val="18"/>
        <w:szCs w:val="18"/>
      </w:rPr>
    </w:lvl>
    <w:lvl w:ilvl="7">
      <w:start w:val="1"/>
      <w:numFmt w:val="decimal"/>
      <w:lvlText w:val="%8."/>
      <w:lvlJc w:val="left"/>
      <w:pPr>
        <w:tabs>
          <w:tab w:val="num" w:pos="2880"/>
        </w:tabs>
        <w:ind w:left="2880" w:hanging="360"/>
      </w:pPr>
      <w:rPr>
        <w:rFonts w:ascii="Arial" w:hAnsi="Arial"/>
        <w:sz w:val="18"/>
        <w:szCs w:val="18"/>
      </w:rPr>
    </w:lvl>
    <w:lvl w:ilvl="8">
      <w:start w:val="1"/>
      <w:numFmt w:val="decimal"/>
      <w:lvlText w:val="%9."/>
      <w:lvlJc w:val="left"/>
      <w:pPr>
        <w:tabs>
          <w:tab w:val="num" w:pos="3240"/>
        </w:tabs>
        <w:ind w:left="3240" w:hanging="360"/>
      </w:pPr>
      <w:rPr>
        <w:rFonts w:ascii="Arial" w:hAnsi="Arial"/>
        <w:sz w:val="18"/>
        <w:szCs w:val="18"/>
      </w:rPr>
    </w:lvl>
  </w:abstractNum>
  <w:abstractNum w:abstractNumId="41" w15:restartNumberingAfterBreak="0">
    <w:nsid w:val="0DF94D15"/>
    <w:multiLevelType w:val="hybridMultilevel"/>
    <w:tmpl w:val="FF2A8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447C89"/>
    <w:multiLevelType w:val="multilevel"/>
    <w:tmpl w:val="D940FB34"/>
    <w:lvl w:ilvl="0">
      <w:start w:val="1"/>
      <w:numFmt w:val="decimal"/>
      <w:lvlText w:val="%1)"/>
      <w:lvlJc w:val="left"/>
      <w:pPr>
        <w:tabs>
          <w:tab w:val="num" w:pos="-709"/>
        </w:tabs>
        <w:ind w:left="502" w:hanging="360"/>
      </w:pPr>
      <w:rPr>
        <w:rFonts w:ascii="Arial" w:hAnsi="Arial" w:cs="Tahoma"/>
        <w:b w:val="0"/>
        <w:strike w:val="0"/>
        <w:dstrike w:val="0"/>
        <w:color w:val="000000"/>
        <w:sz w:val="18"/>
        <w:szCs w:val="18"/>
      </w:rPr>
    </w:lvl>
    <w:lvl w:ilvl="1">
      <w:numFmt w:val="decimal"/>
      <w:lvlText w:val=""/>
      <w:lvlJc w:val="left"/>
      <w:pPr>
        <w:tabs>
          <w:tab w:val="num" w:pos="-709"/>
        </w:tabs>
        <w:ind w:left="-709" w:firstLine="0"/>
      </w:pPr>
    </w:lvl>
    <w:lvl w:ilvl="2">
      <w:numFmt w:val="decimal"/>
      <w:lvlText w:val=""/>
      <w:lvlJc w:val="left"/>
      <w:pPr>
        <w:tabs>
          <w:tab w:val="num" w:pos="-709"/>
        </w:tabs>
        <w:ind w:left="-709" w:firstLine="0"/>
      </w:pPr>
    </w:lvl>
    <w:lvl w:ilvl="3">
      <w:numFmt w:val="decimal"/>
      <w:lvlText w:val=""/>
      <w:lvlJc w:val="left"/>
      <w:pPr>
        <w:tabs>
          <w:tab w:val="num" w:pos="-709"/>
        </w:tabs>
        <w:ind w:left="-709" w:firstLine="0"/>
      </w:pPr>
    </w:lvl>
    <w:lvl w:ilvl="4">
      <w:numFmt w:val="decimal"/>
      <w:lvlText w:val=""/>
      <w:lvlJc w:val="left"/>
      <w:pPr>
        <w:tabs>
          <w:tab w:val="num" w:pos="-709"/>
        </w:tabs>
        <w:ind w:left="-709" w:firstLine="0"/>
      </w:pPr>
    </w:lvl>
    <w:lvl w:ilvl="5">
      <w:numFmt w:val="decimal"/>
      <w:lvlText w:val=""/>
      <w:lvlJc w:val="left"/>
      <w:pPr>
        <w:tabs>
          <w:tab w:val="num" w:pos="-709"/>
        </w:tabs>
        <w:ind w:left="-709" w:firstLine="0"/>
      </w:pPr>
    </w:lvl>
    <w:lvl w:ilvl="6">
      <w:numFmt w:val="decimal"/>
      <w:lvlText w:val=""/>
      <w:lvlJc w:val="left"/>
      <w:pPr>
        <w:tabs>
          <w:tab w:val="num" w:pos="-709"/>
        </w:tabs>
        <w:ind w:left="-709" w:firstLine="0"/>
      </w:pPr>
    </w:lvl>
    <w:lvl w:ilvl="7">
      <w:numFmt w:val="decimal"/>
      <w:lvlText w:val=""/>
      <w:lvlJc w:val="left"/>
      <w:pPr>
        <w:tabs>
          <w:tab w:val="num" w:pos="-709"/>
        </w:tabs>
        <w:ind w:left="-709" w:firstLine="0"/>
      </w:pPr>
    </w:lvl>
    <w:lvl w:ilvl="8">
      <w:numFmt w:val="decimal"/>
      <w:lvlText w:val=""/>
      <w:lvlJc w:val="left"/>
      <w:pPr>
        <w:tabs>
          <w:tab w:val="num" w:pos="-709"/>
        </w:tabs>
        <w:ind w:left="-709" w:firstLine="0"/>
      </w:pPr>
    </w:lvl>
  </w:abstractNum>
  <w:abstractNum w:abstractNumId="43" w15:restartNumberingAfterBreak="0">
    <w:nsid w:val="0FEE6055"/>
    <w:multiLevelType w:val="hybridMultilevel"/>
    <w:tmpl w:val="B8BEC4A6"/>
    <w:name w:val="WW8Num3922222222"/>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11B04E98"/>
    <w:multiLevelType w:val="hybridMultilevel"/>
    <w:tmpl w:val="1D3617CC"/>
    <w:lvl w:ilvl="0" w:tplc="73645120">
      <w:start w:val="1"/>
      <w:numFmt w:val="lowerLetter"/>
      <w:lvlText w:val="%1)"/>
      <w:lvlJc w:val="left"/>
      <w:pPr>
        <w:ind w:left="792" w:hanging="360"/>
      </w:pPr>
      <w:rPr>
        <w:rFonts w:hint="default"/>
        <w:color w:val="auto"/>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45" w15:restartNumberingAfterBreak="0">
    <w:nsid w:val="15713E01"/>
    <w:multiLevelType w:val="multilevel"/>
    <w:tmpl w:val="DEFAD6C0"/>
    <w:lvl w:ilvl="0">
      <w:start w:val="1"/>
      <w:numFmt w:val="decimal"/>
      <w:lvlText w:val="%1."/>
      <w:lvlJc w:val="left"/>
      <w:pPr>
        <w:tabs>
          <w:tab w:val="num" w:pos="0"/>
        </w:tabs>
        <w:ind w:left="360" w:hanging="360"/>
      </w:pPr>
      <w:rPr>
        <w:rFonts w:ascii="Arial" w:hAnsi="Arial" w:cs="Arial"/>
        <w:b/>
        <w:bCs/>
        <w:sz w:val="18"/>
        <w:szCs w:val="18"/>
      </w:rPr>
    </w:lvl>
    <w:lvl w:ilvl="1">
      <w:start w:val="1"/>
      <w:numFmt w:val="decimal"/>
      <w:lvlText w:val="%1.%2."/>
      <w:lvlJc w:val="left"/>
      <w:pPr>
        <w:tabs>
          <w:tab w:val="num" w:pos="-360"/>
        </w:tabs>
        <w:ind w:left="432" w:hanging="432"/>
      </w:pPr>
      <w:rPr>
        <w:rFonts w:ascii="Arial" w:hAnsi="Arial" w:cs="Arial"/>
        <w:b w:val="0"/>
        <w:sz w:val="18"/>
        <w:szCs w:val="18"/>
      </w:rPr>
    </w:lvl>
    <w:lvl w:ilvl="2">
      <w:start w:val="1"/>
      <w:numFmt w:val="decimal"/>
      <w:lvlText w:val="%1.%2.%3."/>
      <w:lvlJc w:val="left"/>
      <w:pPr>
        <w:tabs>
          <w:tab w:val="num" w:pos="-720"/>
        </w:tabs>
        <w:ind w:left="504" w:hanging="504"/>
      </w:pPr>
      <w:rPr>
        <w:rFonts w:ascii="Arial" w:hAnsi="Arial" w:cs="Arial"/>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1B913758"/>
    <w:multiLevelType w:val="multilevel"/>
    <w:tmpl w:val="E01AF1BC"/>
    <w:lvl w:ilvl="0">
      <w:start w:val="17"/>
      <w:numFmt w:val="decimal"/>
      <w:lvlText w:val="%1."/>
      <w:lvlJc w:val="left"/>
      <w:pPr>
        <w:tabs>
          <w:tab w:val="num" w:pos="-360"/>
        </w:tabs>
        <w:ind w:left="360" w:hanging="360"/>
      </w:pPr>
    </w:lvl>
    <w:lvl w:ilvl="1">
      <w:start w:val="1"/>
      <w:numFmt w:val="decimal"/>
      <w:lvlText w:val="%1.%2."/>
      <w:lvlJc w:val="left"/>
      <w:pPr>
        <w:tabs>
          <w:tab w:val="num" w:pos="-360"/>
        </w:tabs>
        <w:ind w:left="720" w:hanging="720"/>
      </w:pPr>
    </w:lvl>
    <w:lvl w:ilvl="2">
      <w:start w:val="1"/>
      <w:numFmt w:val="decimal"/>
      <w:lvlText w:val="%1.%2.%3."/>
      <w:lvlJc w:val="left"/>
      <w:pPr>
        <w:tabs>
          <w:tab w:val="num" w:pos="-360"/>
        </w:tabs>
        <w:ind w:left="720" w:hanging="720"/>
      </w:pPr>
    </w:lvl>
    <w:lvl w:ilvl="3">
      <w:start w:val="1"/>
      <w:numFmt w:val="decimal"/>
      <w:lvlText w:val="%1.%2.%3.%4."/>
      <w:lvlJc w:val="left"/>
      <w:pPr>
        <w:tabs>
          <w:tab w:val="num" w:pos="-360"/>
        </w:tabs>
        <w:ind w:left="1080" w:hanging="1080"/>
      </w:pPr>
    </w:lvl>
    <w:lvl w:ilvl="4">
      <w:start w:val="1"/>
      <w:numFmt w:val="decimal"/>
      <w:lvlText w:val="%1.%2.%3.%4.%5."/>
      <w:lvlJc w:val="left"/>
      <w:pPr>
        <w:tabs>
          <w:tab w:val="num" w:pos="-360"/>
        </w:tabs>
        <w:ind w:left="1080" w:hanging="1080"/>
      </w:pPr>
    </w:lvl>
    <w:lvl w:ilvl="5">
      <w:start w:val="1"/>
      <w:numFmt w:val="decimal"/>
      <w:lvlText w:val="%1.%2.%3.%4.%5.%6."/>
      <w:lvlJc w:val="left"/>
      <w:pPr>
        <w:tabs>
          <w:tab w:val="num" w:pos="-360"/>
        </w:tabs>
        <w:ind w:left="1440" w:hanging="1440"/>
      </w:pPr>
    </w:lvl>
    <w:lvl w:ilvl="6">
      <w:start w:val="1"/>
      <w:numFmt w:val="decimal"/>
      <w:lvlText w:val="%1.%2.%3.%4.%5.%6.%7."/>
      <w:lvlJc w:val="left"/>
      <w:pPr>
        <w:tabs>
          <w:tab w:val="num" w:pos="-360"/>
        </w:tabs>
        <w:ind w:left="1440" w:hanging="1440"/>
      </w:pPr>
    </w:lvl>
    <w:lvl w:ilvl="7">
      <w:start w:val="1"/>
      <w:numFmt w:val="decimal"/>
      <w:lvlText w:val="%1.%2.%3.%4.%5.%6.%7.%8."/>
      <w:lvlJc w:val="left"/>
      <w:pPr>
        <w:tabs>
          <w:tab w:val="num" w:pos="-360"/>
        </w:tabs>
        <w:ind w:left="1800" w:hanging="1800"/>
      </w:pPr>
    </w:lvl>
    <w:lvl w:ilvl="8">
      <w:start w:val="1"/>
      <w:numFmt w:val="decimal"/>
      <w:lvlText w:val="%1.%2.%3.%4.%5.%6.%7.%8.%9."/>
      <w:lvlJc w:val="left"/>
      <w:pPr>
        <w:tabs>
          <w:tab w:val="num" w:pos="-360"/>
        </w:tabs>
        <w:ind w:left="1800" w:hanging="1800"/>
      </w:pPr>
    </w:lvl>
  </w:abstractNum>
  <w:abstractNum w:abstractNumId="47" w15:restartNumberingAfterBreak="0">
    <w:nsid w:val="1CC67D32"/>
    <w:multiLevelType w:val="hybridMultilevel"/>
    <w:tmpl w:val="378201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70F156A"/>
    <w:multiLevelType w:val="multilevel"/>
    <w:tmpl w:val="B2087A68"/>
    <w:lvl w:ilvl="0">
      <w:start w:val="1"/>
      <w:numFmt w:val="decimal"/>
      <w:lvlText w:val="%1."/>
      <w:lvlJc w:val="left"/>
      <w:pPr>
        <w:tabs>
          <w:tab w:val="num" w:pos="0"/>
        </w:tabs>
        <w:ind w:left="360" w:hanging="360"/>
      </w:pPr>
      <w:rPr>
        <w:rFonts w:ascii="Arial" w:eastAsia="Times New Roman" w:hAnsi="Arial" w:cs="Arial"/>
        <w:b/>
        <w:bCs/>
        <w:caps/>
        <w:spacing w:val="1"/>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9" w15:restartNumberingAfterBreak="0">
    <w:nsid w:val="27856619"/>
    <w:multiLevelType w:val="hybridMultilevel"/>
    <w:tmpl w:val="4DB2206A"/>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2E0D7587"/>
    <w:multiLevelType w:val="hybridMultilevel"/>
    <w:tmpl w:val="3A1A5D8A"/>
    <w:lvl w:ilvl="0" w:tplc="F31402CE">
      <w:start w:val="1"/>
      <w:numFmt w:val="decimal"/>
      <w:lvlText w:val="%1)"/>
      <w:lvlJc w:val="left"/>
      <w:pPr>
        <w:ind w:left="792" w:hanging="360"/>
      </w:pPr>
      <w:rPr>
        <w:b w:val="0"/>
        <w:i w:val="0"/>
        <w:iCs w:val="0"/>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51" w15:restartNumberingAfterBreak="0">
    <w:nsid w:val="378F2D48"/>
    <w:multiLevelType w:val="hybridMultilevel"/>
    <w:tmpl w:val="C9381C52"/>
    <w:name w:val="WW8Num3922222222222222"/>
    <w:lvl w:ilvl="0" w:tplc="CEA4E47C">
      <w:start w:val="1"/>
      <w:numFmt w:val="decimal"/>
      <w:lvlText w:val="%1."/>
      <w:lvlJc w:val="left"/>
      <w:pPr>
        <w:ind w:left="1080" w:hanging="360"/>
      </w:pPr>
      <w:rPr>
        <w:rFonts w:ascii="Arial" w:hAnsi="Arial" w:cs="Arial" w:hint="default"/>
        <w:b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382C3741"/>
    <w:multiLevelType w:val="multilevel"/>
    <w:tmpl w:val="0DD03A88"/>
    <w:lvl w:ilvl="0">
      <w:start w:val="1"/>
      <w:numFmt w:val="decimal"/>
      <w:lvlText w:val="%1."/>
      <w:lvlJc w:val="left"/>
      <w:pPr>
        <w:tabs>
          <w:tab w:val="num" w:pos="0"/>
        </w:tabs>
        <w:ind w:left="360" w:hanging="360"/>
      </w:pPr>
      <w:rPr>
        <w:rFonts w:ascii="Arial" w:hAnsi="Arial" w:cs="Calibri"/>
        <w:b w:val="0"/>
        <w:bCs/>
        <w:i w:val="0"/>
        <w:iCs w:val="0"/>
        <w:color w:val="000000"/>
        <w:sz w:val="18"/>
        <w:szCs w:val="22"/>
        <w:lang w:eastAsia="en-US"/>
      </w:rPr>
    </w:lvl>
    <w:lvl w:ilvl="1">
      <w:start w:val="1"/>
      <w:numFmt w:val="decimal"/>
      <w:lvlText w:val="%1.%2."/>
      <w:lvlJc w:val="left"/>
      <w:pPr>
        <w:tabs>
          <w:tab w:val="num" w:pos="0"/>
        </w:tabs>
        <w:ind w:left="792" w:hanging="432"/>
      </w:pPr>
      <w:rPr>
        <w:rFonts w:ascii="Arial" w:hAnsi="Arial" w:cs="Arial"/>
        <w:b w:val="0"/>
        <w:bCs w:val="0"/>
        <w:strike w:val="0"/>
        <w:dstrike w:val="0"/>
        <w:sz w:val="22"/>
        <w:szCs w:val="22"/>
        <w:highlight w:val="yellow"/>
        <w:u w:val="single" w:color="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3" w15:restartNumberingAfterBreak="0">
    <w:nsid w:val="39C32601"/>
    <w:multiLevelType w:val="multilevel"/>
    <w:tmpl w:val="29BC7D98"/>
    <w:lvl w:ilvl="0">
      <w:start w:val="1"/>
      <w:numFmt w:val="decimal"/>
      <w:lvlText w:val="%1."/>
      <w:lvlJc w:val="left"/>
      <w:pPr>
        <w:tabs>
          <w:tab w:val="num" w:pos="-1702"/>
        </w:tabs>
        <w:ind w:left="360" w:hanging="360"/>
      </w:pPr>
      <w:rPr>
        <w:rFonts w:ascii="Arial" w:hAnsi="Arial" w:cs="Arial"/>
        <w:i w:val="0"/>
        <w:iCs/>
        <w:sz w:val="18"/>
        <w:szCs w:val="18"/>
      </w:rPr>
    </w:lvl>
    <w:lvl w:ilvl="1">
      <w:start w:val="1"/>
      <w:numFmt w:val="decimal"/>
      <w:lvlText w:val="%1.%2."/>
      <w:lvlJc w:val="left"/>
      <w:pPr>
        <w:tabs>
          <w:tab w:val="num" w:pos="-927"/>
        </w:tabs>
        <w:ind w:left="360" w:hanging="360"/>
      </w:pPr>
      <w:rPr>
        <w:rFonts w:ascii="Arial" w:hAnsi="Arial" w:cs="Arial"/>
        <w:b w:val="0"/>
        <w:bCs w:val="0"/>
        <w:i w:val="0"/>
        <w:iCs/>
        <w:sz w:val="18"/>
        <w:szCs w:val="18"/>
      </w:rPr>
    </w:lvl>
    <w:lvl w:ilvl="2">
      <w:start w:val="1"/>
      <w:numFmt w:val="decimal"/>
      <w:lvlText w:val="%1.%2.%3."/>
      <w:lvlJc w:val="left"/>
      <w:pPr>
        <w:tabs>
          <w:tab w:val="num" w:pos="-993"/>
        </w:tabs>
        <w:ind w:left="654" w:hanging="720"/>
      </w:pPr>
    </w:lvl>
    <w:lvl w:ilvl="3">
      <w:start w:val="1"/>
      <w:numFmt w:val="decimal"/>
      <w:lvlText w:val="%1.%2.%3.%4."/>
      <w:lvlJc w:val="left"/>
      <w:pPr>
        <w:tabs>
          <w:tab w:val="num" w:pos="-993"/>
        </w:tabs>
        <w:ind w:left="654" w:hanging="720"/>
      </w:pPr>
    </w:lvl>
    <w:lvl w:ilvl="4">
      <w:start w:val="1"/>
      <w:numFmt w:val="decimal"/>
      <w:lvlText w:val="%1.%2.%3.%4.%5."/>
      <w:lvlJc w:val="left"/>
      <w:pPr>
        <w:tabs>
          <w:tab w:val="num" w:pos="-993"/>
        </w:tabs>
        <w:ind w:left="1014" w:hanging="1080"/>
      </w:pPr>
    </w:lvl>
    <w:lvl w:ilvl="5">
      <w:start w:val="1"/>
      <w:numFmt w:val="decimal"/>
      <w:lvlText w:val="%1.%2.%3.%4.%5.%6."/>
      <w:lvlJc w:val="left"/>
      <w:pPr>
        <w:tabs>
          <w:tab w:val="num" w:pos="-993"/>
        </w:tabs>
        <w:ind w:left="1014" w:hanging="1080"/>
      </w:pPr>
    </w:lvl>
    <w:lvl w:ilvl="6">
      <w:start w:val="1"/>
      <w:numFmt w:val="decimal"/>
      <w:lvlText w:val="%1.%2.%3.%4.%5.%6.%7."/>
      <w:lvlJc w:val="left"/>
      <w:pPr>
        <w:tabs>
          <w:tab w:val="num" w:pos="-993"/>
        </w:tabs>
        <w:ind w:left="1014" w:hanging="1080"/>
      </w:pPr>
    </w:lvl>
    <w:lvl w:ilvl="7">
      <w:start w:val="1"/>
      <w:numFmt w:val="decimal"/>
      <w:lvlText w:val="%1.%2.%3.%4.%5.%6.%7.%8."/>
      <w:lvlJc w:val="left"/>
      <w:pPr>
        <w:tabs>
          <w:tab w:val="num" w:pos="-993"/>
        </w:tabs>
        <w:ind w:left="1374" w:hanging="1440"/>
      </w:pPr>
    </w:lvl>
    <w:lvl w:ilvl="8">
      <w:start w:val="1"/>
      <w:numFmt w:val="decimal"/>
      <w:lvlText w:val="%1.%2.%3.%4.%5.%6.%7.%8.%9."/>
      <w:lvlJc w:val="left"/>
      <w:pPr>
        <w:tabs>
          <w:tab w:val="num" w:pos="-993"/>
        </w:tabs>
        <w:ind w:left="1374" w:hanging="1440"/>
      </w:pPr>
    </w:lvl>
  </w:abstractNum>
  <w:abstractNum w:abstractNumId="54" w15:restartNumberingAfterBreak="0">
    <w:nsid w:val="462B17E4"/>
    <w:multiLevelType w:val="hybridMultilevel"/>
    <w:tmpl w:val="98C409C4"/>
    <w:lvl w:ilvl="0" w:tplc="7428AD3E">
      <w:start w:val="1"/>
      <w:numFmt w:val="decimal"/>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55" w15:restartNumberingAfterBreak="0">
    <w:nsid w:val="46351C93"/>
    <w:multiLevelType w:val="hybridMultilevel"/>
    <w:tmpl w:val="838C2806"/>
    <w:lvl w:ilvl="0" w:tplc="87C635A0">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4A7405BD"/>
    <w:multiLevelType w:val="hybridMultilevel"/>
    <w:tmpl w:val="87DA28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D8A6D8A"/>
    <w:multiLevelType w:val="hybridMultilevel"/>
    <w:tmpl w:val="3DD2F8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2803BF"/>
    <w:multiLevelType w:val="hybridMultilevel"/>
    <w:tmpl w:val="14A8C30C"/>
    <w:lvl w:ilvl="0" w:tplc="2BAA6E1C">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0F74C81"/>
    <w:multiLevelType w:val="hybridMultilevel"/>
    <w:tmpl w:val="249E2238"/>
    <w:lvl w:ilvl="0" w:tplc="2CB0E246">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60" w15:restartNumberingAfterBreak="0">
    <w:nsid w:val="51FC732B"/>
    <w:multiLevelType w:val="multilevel"/>
    <w:tmpl w:val="D85E0BC6"/>
    <w:lvl w:ilvl="0">
      <w:start w:val="2"/>
      <w:numFmt w:val="decimal"/>
      <w:lvlText w:val="%1."/>
      <w:lvlJc w:val="left"/>
      <w:pPr>
        <w:ind w:left="360" w:hanging="360"/>
      </w:pPr>
      <w:rPr>
        <w:rFonts w:hint="default"/>
        <w:b/>
        <w:sz w:val="18"/>
      </w:rPr>
    </w:lvl>
    <w:lvl w:ilvl="1">
      <w:start w:val="1"/>
      <w:numFmt w:val="decimal"/>
      <w:isLgl/>
      <w:lvlText w:val="%1.%2."/>
      <w:lvlJc w:val="left"/>
      <w:pPr>
        <w:ind w:left="720" w:hanging="720"/>
      </w:pPr>
      <w:rPr>
        <w:rFonts w:hint="default"/>
        <w:sz w:val="18"/>
        <w:szCs w:val="18"/>
      </w:rPr>
    </w:lvl>
    <w:lvl w:ilvl="2">
      <w:start w:val="1"/>
      <w:numFmt w:val="decimal"/>
      <w:isLgl/>
      <w:lvlText w:val="%1.%2.%3."/>
      <w:lvlJc w:val="left"/>
      <w:pPr>
        <w:ind w:left="720" w:hanging="720"/>
      </w:pPr>
      <w:rPr>
        <w:rFonts w:hint="default"/>
        <w:sz w:val="18"/>
      </w:rPr>
    </w:lvl>
    <w:lvl w:ilvl="3">
      <w:start w:val="1"/>
      <w:numFmt w:val="decimal"/>
      <w:isLgl/>
      <w:lvlText w:val="%1.%2.%3.%4."/>
      <w:lvlJc w:val="left"/>
      <w:pPr>
        <w:ind w:left="1080" w:hanging="1080"/>
      </w:pPr>
      <w:rPr>
        <w:rFonts w:hint="default"/>
        <w:sz w:val="18"/>
      </w:rPr>
    </w:lvl>
    <w:lvl w:ilvl="4">
      <w:start w:val="1"/>
      <w:numFmt w:val="decimal"/>
      <w:isLgl/>
      <w:lvlText w:val="%1.%2.%3.%4.%5."/>
      <w:lvlJc w:val="left"/>
      <w:pPr>
        <w:ind w:left="1080" w:hanging="1080"/>
      </w:pPr>
      <w:rPr>
        <w:rFonts w:hint="default"/>
        <w:sz w:val="18"/>
      </w:rPr>
    </w:lvl>
    <w:lvl w:ilvl="5">
      <w:start w:val="1"/>
      <w:numFmt w:val="decimal"/>
      <w:isLgl/>
      <w:lvlText w:val="%1.%2.%3.%4.%5.%6."/>
      <w:lvlJc w:val="left"/>
      <w:pPr>
        <w:ind w:left="1440" w:hanging="1440"/>
      </w:pPr>
      <w:rPr>
        <w:rFonts w:hint="default"/>
        <w:sz w:val="18"/>
      </w:rPr>
    </w:lvl>
    <w:lvl w:ilvl="6">
      <w:start w:val="1"/>
      <w:numFmt w:val="decimal"/>
      <w:isLgl/>
      <w:lvlText w:val="%1.%2.%3.%4.%5.%6.%7."/>
      <w:lvlJc w:val="left"/>
      <w:pPr>
        <w:ind w:left="1440" w:hanging="1440"/>
      </w:pPr>
      <w:rPr>
        <w:rFonts w:hint="default"/>
        <w:sz w:val="18"/>
      </w:rPr>
    </w:lvl>
    <w:lvl w:ilvl="7">
      <w:start w:val="1"/>
      <w:numFmt w:val="decimal"/>
      <w:isLgl/>
      <w:lvlText w:val="%1.%2.%3.%4.%5.%6.%7.%8."/>
      <w:lvlJc w:val="left"/>
      <w:pPr>
        <w:ind w:left="1800" w:hanging="1800"/>
      </w:pPr>
      <w:rPr>
        <w:rFonts w:hint="default"/>
        <w:sz w:val="18"/>
      </w:rPr>
    </w:lvl>
    <w:lvl w:ilvl="8">
      <w:start w:val="1"/>
      <w:numFmt w:val="decimal"/>
      <w:isLgl/>
      <w:lvlText w:val="%1.%2.%3.%4.%5.%6.%7.%8.%9."/>
      <w:lvlJc w:val="left"/>
      <w:pPr>
        <w:ind w:left="2160" w:hanging="2160"/>
      </w:pPr>
      <w:rPr>
        <w:rFonts w:hint="default"/>
        <w:sz w:val="18"/>
      </w:rPr>
    </w:lvl>
  </w:abstractNum>
  <w:abstractNum w:abstractNumId="61" w15:restartNumberingAfterBreak="0">
    <w:nsid w:val="53BA505B"/>
    <w:multiLevelType w:val="multilevel"/>
    <w:tmpl w:val="7CAEC228"/>
    <w:lvl w:ilvl="0">
      <w:start w:val="1"/>
      <w:numFmt w:val="decimal"/>
      <w:lvlText w:val="%1."/>
      <w:lvlJc w:val="left"/>
      <w:pPr>
        <w:ind w:left="360" w:hanging="360"/>
      </w:pPr>
      <w:rPr>
        <w:b/>
        <w:bCs/>
        <w:i w:val="0"/>
        <w:iCs/>
        <w:sz w:val="18"/>
        <w:szCs w:val="18"/>
      </w:rPr>
    </w:lvl>
    <w:lvl w:ilvl="1">
      <w:start w:val="1"/>
      <w:numFmt w:val="decimal"/>
      <w:isLgl/>
      <w:lvlText w:val="%1.%2"/>
      <w:lvlJc w:val="left"/>
      <w:pPr>
        <w:ind w:left="360" w:hanging="360"/>
      </w:pPr>
      <w:rPr>
        <w:rFonts w:ascii="Arial" w:hAnsi="Arial" w:cs="Arial" w:hint="default"/>
      </w:rPr>
    </w:lvl>
    <w:lvl w:ilvl="2">
      <w:start w:val="1"/>
      <w:numFmt w:val="decimal"/>
      <w:lvlText w:val="%3)"/>
      <w:lvlJc w:val="left"/>
      <w:pPr>
        <w:ind w:left="360" w:hanging="360"/>
      </w:pPr>
      <w:rPr>
        <w:rFonts w:hint="default"/>
      </w:rPr>
    </w:lvl>
    <w:lvl w:ilvl="3">
      <w:start w:val="1"/>
      <w:numFmt w:val="decimal"/>
      <w:isLgl/>
      <w:lvlText w:val="%1.%2.%3.%4"/>
      <w:lvlJc w:val="left"/>
      <w:pPr>
        <w:ind w:left="720" w:hanging="720"/>
      </w:pPr>
      <w:rPr>
        <w:rFonts w:ascii="Arial" w:hAnsi="Arial" w:cs="Arial" w:hint="default"/>
      </w:rPr>
    </w:lvl>
    <w:lvl w:ilvl="4">
      <w:start w:val="1"/>
      <w:numFmt w:val="decimal"/>
      <w:isLgl/>
      <w:lvlText w:val="%1.%2.%3.%4.%5"/>
      <w:lvlJc w:val="left"/>
      <w:pPr>
        <w:ind w:left="720" w:hanging="720"/>
      </w:pPr>
      <w:rPr>
        <w:rFonts w:ascii="Arial" w:hAnsi="Arial" w:cs="Arial" w:hint="default"/>
      </w:rPr>
    </w:lvl>
    <w:lvl w:ilvl="5">
      <w:start w:val="1"/>
      <w:numFmt w:val="decimal"/>
      <w:isLgl/>
      <w:lvlText w:val="%1.%2.%3.%4.%5.%6"/>
      <w:lvlJc w:val="left"/>
      <w:pPr>
        <w:ind w:left="1080" w:hanging="1080"/>
      </w:pPr>
      <w:rPr>
        <w:rFonts w:ascii="Arial" w:hAnsi="Arial" w:cs="Arial" w:hint="default"/>
      </w:rPr>
    </w:lvl>
    <w:lvl w:ilvl="6">
      <w:start w:val="1"/>
      <w:numFmt w:val="decimal"/>
      <w:isLgl/>
      <w:lvlText w:val="%1.%2.%3.%4.%5.%6.%7"/>
      <w:lvlJc w:val="left"/>
      <w:pPr>
        <w:ind w:left="1080" w:hanging="1080"/>
      </w:pPr>
      <w:rPr>
        <w:rFonts w:ascii="Arial" w:hAnsi="Arial" w:cs="Arial" w:hint="default"/>
      </w:rPr>
    </w:lvl>
    <w:lvl w:ilvl="7">
      <w:start w:val="1"/>
      <w:numFmt w:val="decimal"/>
      <w:isLgl/>
      <w:lvlText w:val="%1.%2.%3.%4.%5.%6.%7.%8"/>
      <w:lvlJc w:val="left"/>
      <w:pPr>
        <w:ind w:left="1080" w:hanging="1080"/>
      </w:pPr>
      <w:rPr>
        <w:rFonts w:ascii="Arial" w:hAnsi="Arial" w:cs="Arial" w:hint="default"/>
      </w:rPr>
    </w:lvl>
    <w:lvl w:ilvl="8">
      <w:start w:val="1"/>
      <w:numFmt w:val="decimal"/>
      <w:isLgl/>
      <w:lvlText w:val="%1.%2.%3.%4.%5.%6.%7.%8.%9"/>
      <w:lvlJc w:val="left"/>
      <w:pPr>
        <w:ind w:left="1440" w:hanging="1440"/>
      </w:pPr>
      <w:rPr>
        <w:rFonts w:ascii="Arial" w:hAnsi="Arial" w:cs="Arial" w:hint="default"/>
      </w:rPr>
    </w:lvl>
  </w:abstractNum>
  <w:abstractNum w:abstractNumId="62" w15:restartNumberingAfterBreak="0">
    <w:nsid w:val="5FAC238B"/>
    <w:multiLevelType w:val="multilevel"/>
    <w:tmpl w:val="40E0352C"/>
    <w:lvl w:ilvl="0">
      <w:start w:val="1"/>
      <w:numFmt w:val="decimal"/>
      <w:lvlText w:val="%1)"/>
      <w:lvlJc w:val="left"/>
      <w:pPr>
        <w:tabs>
          <w:tab w:val="num" w:pos="0"/>
        </w:tabs>
        <w:ind w:left="360" w:hanging="360"/>
      </w:pPr>
      <w:rPr>
        <w:rFonts w:ascii="Arial" w:hAnsi="Arial" w:cs="Arial" w:hint="default"/>
        <w:b w:val="0"/>
        <w:bCs w:val="0"/>
        <w:caps/>
        <w:spacing w:val="1"/>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3" w15:restartNumberingAfterBreak="0">
    <w:nsid w:val="639E6059"/>
    <w:multiLevelType w:val="multilevel"/>
    <w:tmpl w:val="81065D20"/>
    <w:lvl w:ilvl="0">
      <w:start w:val="8"/>
      <w:numFmt w:val="decimal"/>
      <w:lvlText w:val="%1."/>
      <w:lvlJc w:val="left"/>
      <w:pPr>
        <w:tabs>
          <w:tab w:val="num" w:pos="0"/>
        </w:tabs>
        <w:ind w:left="360" w:hanging="360"/>
      </w:pPr>
      <w:rPr>
        <w:rFonts w:ascii="Arial" w:hAnsi="Arial" w:cs="Arial"/>
        <w:b/>
        <w:sz w:val="18"/>
        <w:szCs w:val="18"/>
      </w:rPr>
    </w:lvl>
    <w:lvl w:ilvl="1">
      <w:start w:val="1"/>
      <w:numFmt w:val="decimal"/>
      <w:lvlText w:val="%1.%2."/>
      <w:lvlJc w:val="left"/>
      <w:pPr>
        <w:tabs>
          <w:tab w:val="num" w:pos="-142"/>
        </w:tabs>
        <w:ind w:left="432" w:hanging="432"/>
      </w:pPr>
      <w:rPr>
        <w:rFonts w:ascii="Arial" w:hAnsi="Arial" w:cs="Arial"/>
        <w:b w:val="0"/>
        <w:bCs w:val="0"/>
        <w:spacing w:val="-1"/>
        <w:sz w:val="18"/>
        <w:szCs w:val="18"/>
      </w:rPr>
    </w:lvl>
    <w:lvl w:ilvl="2">
      <w:start w:val="1"/>
      <w:numFmt w:val="decimal"/>
      <w:lvlText w:val="%3)"/>
      <w:lvlJc w:val="left"/>
      <w:pPr>
        <w:tabs>
          <w:tab w:val="num" w:pos="-72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4" w15:restartNumberingAfterBreak="0">
    <w:nsid w:val="649453F1"/>
    <w:multiLevelType w:val="hybridMultilevel"/>
    <w:tmpl w:val="CE8EB766"/>
    <w:lvl w:ilvl="0" w:tplc="643482F2">
      <w:start w:val="1"/>
      <w:numFmt w:val="lowerLetter"/>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ED35A71"/>
    <w:multiLevelType w:val="multilevel"/>
    <w:tmpl w:val="AFFE4940"/>
    <w:lvl w:ilvl="0">
      <w:start w:val="1"/>
      <w:numFmt w:val="decimal"/>
      <w:lvlText w:val="%1"/>
      <w:lvlJc w:val="left"/>
      <w:pPr>
        <w:ind w:left="360" w:hanging="360"/>
      </w:pPr>
      <w:rPr>
        <w:rFonts w:hint="default"/>
      </w:rPr>
    </w:lvl>
    <w:lvl w:ilvl="1">
      <w:start w:val="1"/>
      <w:numFmt w:val="decimal"/>
      <w:lvlText w:val="%1.%2"/>
      <w:lvlJc w:val="left"/>
      <w:rPr>
        <w:rFonts w:hint="default"/>
        <w:color w:val="auto"/>
      </w:rPr>
    </w:lvl>
    <w:lvl w:ilvl="2">
      <w:start w:val="1"/>
      <w:numFmt w:val="decimal"/>
      <w:lvlText w:val="%1.%2.%3"/>
      <w:lvlJc w:val="left"/>
      <w:pPr>
        <w:ind w:left="1446" w:hanging="720"/>
      </w:pPr>
      <w:rPr>
        <w:rFonts w:hint="default"/>
      </w:rPr>
    </w:lvl>
    <w:lvl w:ilvl="3">
      <w:start w:val="1"/>
      <w:numFmt w:val="decimalZero"/>
      <w:lvlText w:val="%1.%2.%3.%4"/>
      <w:lvlJc w:val="left"/>
      <w:pPr>
        <w:ind w:left="1809" w:hanging="720"/>
      </w:pPr>
      <w:rPr>
        <w:rFonts w:hint="default"/>
      </w:rPr>
    </w:lvl>
    <w:lvl w:ilvl="4">
      <w:start w:val="1"/>
      <w:numFmt w:val="decimal"/>
      <w:lvlText w:val="%1.%2.%3.%4.%5"/>
      <w:lvlJc w:val="left"/>
      <w:pPr>
        <w:ind w:left="2172" w:hanging="72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66" w15:restartNumberingAfterBreak="0">
    <w:nsid w:val="711A50C0"/>
    <w:multiLevelType w:val="multilevel"/>
    <w:tmpl w:val="484E323E"/>
    <w:lvl w:ilvl="0">
      <w:start w:val="4"/>
      <w:numFmt w:val="decimal"/>
      <w:lvlText w:val="%1."/>
      <w:lvlJc w:val="left"/>
      <w:pPr>
        <w:tabs>
          <w:tab w:val="num" w:pos="0"/>
        </w:tabs>
        <w:ind w:left="360" w:hanging="360"/>
      </w:pPr>
      <w:rPr>
        <w:rFonts w:ascii="Arial" w:hAnsi="Arial" w:cs="Arial"/>
        <w:b/>
        <w:sz w:val="18"/>
        <w:szCs w:val="18"/>
      </w:rPr>
    </w:lvl>
    <w:lvl w:ilvl="1">
      <w:start w:val="1"/>
      <w:numFmt w:val="decimal"/>
      <w:lvlText w:val="%1.%2."/>
      <w:lvlJc w:val="left"/>
      <w:pPr>
        <w:tabs>
          <w:tab w:val="num" w:pos="-142"/>
        </w:tabs>
        <w:ind w:left="432" w:hanging="432"/>
      </w:pPr>
      <w:rPr>
        <w:rFonts w:ascii="Arial" w:hAnsi="Arial" w:cs="Arial"/>
        <w:b w:val="0"/>
        <w:bCs w:val="0"/>
        <w:spacing w:val="-1"/>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7" w15:restartNumberingAfterBreak="0">
    <w:nsid w:val="75620448"/>
    <w:multiLevelType w:val="hybridMultilevel"/>
    <w:tmpl w:val="C1E894DE"/>
    <w:name w:val="WW8Num422"/>
    <w:lvl w:ilvl="0" w:tplc="EA3818A6">
      <w:start w:val="2"/>
      <w:numFmt w:val="decimal"/>
      <w:lvlText w:val="%1)"/>
      <w:lvlJc w:val="left"/>
      <w:pPr>
        <w:ind w:left="36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6FE33BB"/>
    <w:multiLevelType w:val="multilevel"/>
    <w:tmpl w:val="7BA02086"/>
    <w:lvl w:ilvl="0">
      <w:start w:val="1"/>
      <w:numFmt w:val="decimal"/>
      <w:lvlText w:val="%1)"/>
      <w:lvlJc w:val="left"/>
      <w:pPr>
        <w:tabs>
          <w:tab w:val="num" w:pos="-993"/>
        </w:tabs>
        <w:ind w:left="360" w:hanging="360"/>
      </w:pPr>
      <w:rPr>
        <w:rFonts w:ascii="Arial" w:hAnsi="Arial" w:cs="Arial"/>
        <w:spacing w:val="1"/>
        <w:sz w:val="18"/>
        <w:szCs w:val="18"/>
      </w:rPr>
    </w:lvl>
    <w:lvl w:ilvl="1">
      <w:start w:val="1"/>
      <w:numFmt w:val="decimal"/>
      <w:lvlText w:val="%2."/>
      <w:lvlJc w:val="left"/>
      <w:pPr>
        <w:tabs>
          <w:tab w:val="num" w:pos="87"/>
        </w:tabs>
        <w:ind w:left="87" w:hanging="360"/>
      </w:pPr>
    </w:lvl>
    <w:lvl w:ilvl="2">
      <w:start w:val="1"/>
      <w:numFmt w:val="decimal"/>
      <w:lvlText w:val="%3."/>
      <w:lvlJc w:val="left"/>
      <w:pPr>
        <w:tabs>
          <w:tab w:val="num" w:pos="447"/>
        </w:tabs>
        <w:ind w:left="447" w:hanging="360"/>
      </w:pPr>
    </w:lvl>
    <w:lvl w:ilvl="3">
      <w:start w:val="1"/>
      <w:numFmt w:val="decimal"/>
      <w:lvlText w:val="%4."/>
      <w:lvlJc w:val="left"/>
      <w:pPr>
        <w:tabs>
          <w:tab w:val="num" w:pos="807"/>
        </w:tabs>
        <w:ind w:left="807" w:hanging="360"/>
      </w:pPr>
    </w:lvl>
    <w:lvl w:ilvl="4">
      <w:start w:val="1"/>
      <w:numFmt w:val="decimal"/>
      <w:lvlText w:val="%5."/>
      <w:lvlJc w:val="left"/>
      <w:pPr>
        <w:tabs>
          <w:tab w:val="num" w:pos="1167"/>
        </w:tabs>
        <w:ind w:left="1167" w:hanging="360"/>
      </w:pPr>
    </w:lvl>
    <w:lvl w:ilvl="5">
      <w:start w:val="1"/>
      <w:numFmt w:val="decimal"/>
      <w:lvlText w:val="%6."/>
      <w:lvlJc w:val="left"/>
      <w:pPr>
        <w:tabs>
          <w:tab w:val="num" w:pos="1527"/>
        </w:tabs>
        <w:ind w:left="1527" w:hanging="360"/>
      </w:pPr>
    </w:lvl>
    <w:lvl w:ilvl="6">
      <w:start w:val="1"/>
      <w:numFmt w:val="decimal"/>
      <w:lvlText w:val="%7."/>
      <w:lvlJc w:val="left"/>
      <w:pPr>
        <w:tabs>
          <w:tab w:val="num" w:pos="1887"/>
        </w:tabs>
        <w:ind w:left="1887" w:hanging="360"/>
      </w:pPr>
    </w:lvl>
    <w:lvl w:ilvl="7">
      <w:start w:val="1"/>
      <w:numFmt w:val="decimal"/>
      <w:lvlText w:val="%8."/>
      <w:lvlJc w:val="left"/>
      <w:pPr>
        <w:tabs>
          <w:tab w:val="num" w:pos="2247"/>
        </w:tabs>
        <w:ind w:left="2247" w:hanging="360"/>
      </w:pPr>
    </w:lvl>
    <w:lvl w:ilvl="8">
      <w:start w:val="1"/>
      <w:numFmt w:val="decimal"/>
      <w:lvlText w:val="%9."/>
      <w:lvlJc w:val="left"/>
      <w:pPr>
        <w:tabs>
          <w:tab w:val="num" w:pos="2607"/>
        </w:tabs>
        <w:ind w:left="2607" w:hanging="360"/>
      </w:pPr>
    </w:lvl>
  </w:abstractNum>
  <w:abstractNum w:abstractNumId="69" w15:restartNumberingAfterBreak="0">
    <w:nsid w:val="7B287F1E"/>
    <w:multiLevelType w:val="hybridMultilevel"/>
    <w:tmpl w:val="A77E3194"/>
    <w:lvl w:ilvl="0" w:tplc="8C644428">
      <w:start w:val="1"/>
      <w:numFmt w:val="lowerLetter"/>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DB31BC4"/>
    <w:multiLevelType w:val="hybridMultilevel"/>
    <w:tmpl w:val="E4A076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9485889">
    <w:abstractNumId w:val="46"/>
  </w:num>
  <w:num w:numId="2" w16cid:durableId="1378316231">
    <w:abstractNumId w:val="53"/>
  </w:num>
  <w:num w:numId="3" w16cid:durableId="954871438">
    <w:abstractNumId w:val="66"/>
  </w:num>
  <w:num w:numId="4" w16cid:durableId="1503618113">
    <w:abstractNumId w:val="63"/>
  </w:num>
  <w:num w:numId="5" w16cid:durableId="2037272933">
    <w:abstractNumId w:val="48"/>
  </w:num>
  <w:num w:numId="6" w16cid:durableId="1358316662">
    <w:abstractNumId w:val="68"/>
  </w:num>
  <w:num w:numId="7" w16cid:durableId="115225088">
    <w:abstractNumId w:val="52"/>
  </w:num>
  <w:num w:numId="8" w16cid:durableId="352416775">
    <w:abstractNumId w:val="37"/>
  </w:num>
  <w:num w:numId="9" w16cid:durableId="1628706963">
    <w:abstractNumId w:val="45"/>
  </w:num>
  <w:num w:numId="10" w16cid:durableId="191109617">
    <w:abstractNumId w:val="42"/>
  </w:num>
  <w:num w:numId="11" w16cid:durableId="1092820794">
    <w:abstractNumId w:val="40"/>
  </w:num>
  <w:num w:numId="12" w16cid:durableId="2001537675">
    <w:abstractNumId w:val="39"/>
  </w:num>
  <w:num w:numId="13" w16cid:durableId="403185849">
    <w:abstractNumId w:val="19"/>
  </w:num>
  <w:num w:numId="14" w16cid:durableId="307630328">
    <w:abstractNumId w:val="61"/>
  </w:num>
  <w:num w:numId="15" w16cid:durableId="270866234">
    <w:abstractNumId w:val="35"/>
  </w:num>
  <w:num w:numId="16" w16cid:durableId="553396954">
    <w:abstractNumId w:val="55"/>
  </w:num>
  <w:num w:numId="17" w16cid:durableId="1078865873">
    <w:abstractNumId w:val="56"/>
  </w:num>
  <w:num w:numId="18" w16cid:durableId="1054281272">
    <w:abstractNumId w:val="36"/>
  </w:num>
  <w:num w:numId="19" w16cid:durableId="2044285605">
    <w:abstractNumId w:val="3"/>
  </w:num>
  <w:num w:numId="20" w16cid:durableId="1444424861">
    <w:abstractNumId w:val="16"/>
  </w:num>
  <w:num w:numId="21" w16cid:durableId="1594361855">
    <w:abstractNumId w:val="28"/>
  </w:num>
  <w:num w:numId="22" w16cid:durableId="1551188032">
    <w:abstractNumId w:val="31"/>
  </w:num>
  <w:num w:numId="23" w16cid:durableId="1359508995">
    <w:abstractNumId w:val="58"/>
  </w:num>
  <w:num w:numId="24" w16cid:durableId="1036585851">
    <w:abstractNumId w:val="64"/>
  </w:num>
  <w:num w:numId="25" w16cid:durableId="1543059558">
    <w:abstractNumId w:val="10"/>
  </w:num>
  <w:num w:numId="26" w16cid:durableId="1092354474">
    <w:abstractNumId w:val="13"/>
  </w:num>
  <w:num w:numId="27" w16cid:durableId="1773546377">
    <w:abstractNumId w:val="18"/>
  </w:num>
  <w:num w:numId="28" w16cid:durableId="1332833536">
    <w:abstractNumId w:val="4"/>
  </w:num>
  <w:num w:numId="29" w16cid:durableId="727388278">
    <w:abstractNumId w:val="69"/>
  </w:num>
  <w:num w:numId="30" w16cid:durableId="1720781800">
    <w:abstractNumId w:val="70"/>
  </w:num>
  <w:num w:numId="31" w16cid:durableId="937448523">
    <w:abstractNumId w:val="25"/>
  </w:num>
  <w:num w:numId="32" w16cid:durableId="1765564281">
    <w:abstractNumId w:val="26"/>
  </w:num>
  <w:num w:numId="33" w16cid:durableId="960571891">
    <w:abstractNumId w:val="65"/>
  </w:num>
  <w:num w:numId="34" w16cid:durableId="1066301024">
    <w:abstractNumId w:val="6"/>
  </w:num>
  <w:num w:numId="35" w16cid:durableId="284848413">
    <w:abstractNumId w:val="14"/>
  </w:num>
  <w:num w:numId="36" w16cid:durableId="2044673535">
    <w:abstractNumId w:val="24"/>
  </w:num>
  <w:num w:numId="37" w16cid:durableId="1902520441">
    <w:abstractNumId w:val="9"/>
  </w:num>
  <w:num w:numId="38" w16cid:durableId="1875847154">
    <w:abstractNumId w:val="38"/>
  </w:num>
  <w:num w:numId="39" w16cid:durableId="714038410">
    <w:abstractNumId w:val="60"/>
  </w:num>
  <w:num w:numId="40" w16cid:durableId="1546988429">
    <w:abstractNumId w:val="57"/>
  </w:num>
  <w:num w:numId="41" w16cid:durableId="12075752">
    <w:abstractNumId w:val="49"/>
  </w:num>
  <w:num w:numId="42" w16cid:durableId="2144425031">
    <w:abstractNumId w:val="62"/>
  </w:num>
  <w:num w:numId="43" w16cid:durableId="701705062">
    <w:abstractNumId w:val="44"/>
  </w:num>
  <w:num w:numId="44" w16cid:durableId="1287390921">
    <w:abstractNumId w:val="54"/>
  </w:num>
  <w:num w:numId="45" w16cid:durableId="779682672">
    <w:abstractNumId w:val="59"/>
  </w:num>
  <w:num w:numId="46" w16cid:durableId="2032611650">
    <w:abstractNumId w:val="41"/>
  </w:num>
  <w:num w:numId="47" w16cid:durableId="259682388">
    <w:abstractNumId w:val="50"/>
  </w:num>
  <w:num w:numId="48" w16cid:durableId="728039810">
    <w:abstractNumId w:val="47"/>
  </w:num>
  <w:num w:numId="49" w16cid:durableId="1518078004">
    <w:abstractNumId w:val="6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B00"/>
    <w:rsid w:val="00001B33"/>
    <w:rsid w:val="00006433"/>
    <w:rsid w:val="00010E38"/>
    <w:rsid w:val="00011062"/>
    <w:rsid w:val="00012137"/>
    <w:rsid w:val="0001420A"/>
    <w:rsid w:val="00016ACE"/>
    <w:rsid w:val="0002081F"/>
    <w:rsid w:val="00022499"/>
    <w:rsid w:val="000258B2"/>
    <w:rsid w:val="0003278D"/>
    <w:rsid w:val="0003604B"/>
    <w:rsid w:val="00036C03"/>
    <w:rsid w:val="0004003D"/>
    <w:rsid w:val="000400C7"/>
    <w:rsid w:val="0004375F"/>
    <w:rsid w:val="00051554"/>
    <w:rsid w:val="00051C77"/>
    <w:rsid w:val="00056D79"/>
    <w:rsid w:val="00057BF7"/>
    <w:rsid w:val="000655E2"/>
    <w:rsid w:val="00065D45"/>
    <w:rsid w:val="00070025"/>
    <w:rsid w:val="00073BC6"/>
    <w:rsid w:val="0007455C"/>
    <w:rsid w:val="00074639"/>
    <w:rsid w:val="00077252"/>
    <w:rsid w:val="00077B69"/>
    <w:rsid w:val="00081362"/>
    <w:rsid w:val="00083CB0"/>
    <w:rsid w:val="00087D9F"/>
    <w:rsid w:val="000928C7"/>
    <w:rsid w:val="00093ED2"/>
    <w:rsid w:val="0009630B"/>
    <w:rsid w:val="000964FF"/>
    <w:rsid w:val="000A1D9B"/>
    <w:rsid w:val="000A3F14"/>
    <w:rsid w:val="000A726A"/>
    <w:rsid w:val="000A7F40"/>
    <w:rsid w:val="000A7FDB"/>
    <w:rsid w:val="000B27FB"/>
    <w:rsid w:val="000B3D80"/>
    <w:rsid w:val="000B40AA"/>
    <w:rsid w:val="000B5AAA"/>
    <w:rsid w:val="000B5BFA"/>
    <w:rsid w:val="000C166E"/>
    <w:rsid w:val="000C2406"/>
    <w:rsid w:val="000C54B2"/>
    <w:rsid w:val="000C57B2"/>
    <w:rsid w:val="000C67EB"/>
    <w:rsid w:val="000C6E7F"/>
    <w:rsid w:val="000D1B57"/>
    <w:rsid w:val="000E0311"/>
    <w:rsid w:val="000E4EE4"/>
    <w:rsid w:val="000F2454"/>
    <w:rsid w:val="000F2BE2"/>
    <w:rsid w:val="000F5C12"/>
    <w:rsid w:val="001016FF"/>
    <w:rsid w:val="00101A46"/>
    <w:rsid w:val="00106E44"/>
    <w:rsid w:val="001071F6"/>
    <w:rsid w:val="001101AE"/>
    <w:rsid w:val="00111F10"/>
    <w:rsid w:val="00116676"/>
    <w:rsid w:val="00120A09"/>
    <w:rsid w:val="001232BD"/>
    <w:rsid w:val="00123DF0"/>
    <w:rsid w:val="00132672"/>
    <w:rsid w:val="0013423C"/>
    <w:rsid w:val="0013750B"/>
    <w:rsid w:val="00153294"/>
    <w:rsid w:val="00155249"/>
    <w:rsid w:val="00160CA7"/>
    <w:rsid w:val="0016118D"/>
    <w:rsid w:val="0016269D"/>
    <w:rsid w:val="0017017E"/>
    <w:rsid w:val="00182BFF"/>
    <w:rsid w:val="00190F96"/>
    <w:rsid w:val="001931C8"/>
    <w:rsid w:val="001970C8"/>
    <w:rsid w:val="0019786C"/>
    <w:rsid w:val="001978B2"/>
    <w:rsid w:val="001A3511"/>
    <w:rsid w:val="001A6718"/>
    <w:rsid w:val="001A6EEC"/>
    <w:rsid w:val="001B3048"/>
    <w:rsid w:val="001B4045"/>
    <w:rsid w:val="001C2E95"/>
    <w:rsid w:val="001C3A46"/>
    <w:rsid w:val="001C5868"/>
    <w:rsid w:val="001C625D"/>
    <w:rsid w:val="001C7492"/>
    <w:rsid w:val="001D1760"/>
    <w:rsid w:val="001D34DF"/>
    <w:rsid w:val="001D3FAF"/>
    <w:rsid w:val="001D4372"/>
    <w:rsid w:val="001D7348"/>
    <w:rsid w:val="001E157F"/>
    <w:rsid w:val="001E1F1E"/>
    <w:rsid w:val="001E30FD"/>
    <w:rsid w:val="001E7759"/>
    <w:rsid w:val="001F0884"/>
    <w:rsid w:val="001F0C7C"/>
    <w:rsid w:val="001F273E"/>
    <w:rsid w:val="001F6746"/>
    <w:rsid w:val="001F798D"/>
    <w:rsid w:val="001F7D40"/>
    <w:rsid w:val="0020023C"/>
    <w:rsid w:val="00204523"/>
    <w:rsid w:val="00215179"/>
    <w:rsid w:val="0021530A"/>
    <w:rsid w:val="0021785F"/>
    <w:rsid w:val="00226A7C"/>
    <w:rsid w:val="002276EB"/>
    <w:rsid w:val="00227CD0"/>
    <w:rsid w:val="00230B14"/>
    <w:rsid w:val="00232287"/>
    <w:rsid w:val="002330F7"/>
    <w:rsid w:val="00237AFD"/>
    <w:rsid w:val="002436CD"/>
    <w:rsid w:val="002449CD"/>
    <w:rsid w:val="002464F1"/>
    <w:rsid w:val="00251A6D"/>
    <w:rsid w:val="00252890"/>
    <w:rsid w:val="002538CD"/>
    <w:rsid w:val="00256594"/>
    <w:rsid w:val="002570F5"/>
    <w:rsid w:val="00257AF3"/>
    <w:rsid w:val="0026359B"/>
    <w:rsid w:val="0026520C"/>
    <w:rsid w:val="0027025F"/>
    <w:rsid w:val="002758E6"/>
    <w:rsid w:val="00277588"/>
    <w:rsid w:val="00286269"/>
    <w:rsid w:val="002863BE"/>
    <w:rsid w:val="002909C5"/>
    <w:rsid w:val="00293B61"/>
    <w:rsid w:val="002A2A64"/>
    <w:rsid w:val="002A56B9"/>
    <w:rsid w:val="002A5750"/>
    <w:rsid w:val="002A5EE7"/>
    <w:rsid w:val="002B004A"/>
    <w:rsid w:val="002B177B"/>
    <w:rsid w:val="002B1E64"/>
    <w:rsid w:val="002C03C6"/>
    <w:rsid w:val="002C06F2"/>
    <w:rsid w:val="002C1842"/>
    <w:rsid w:val="002C1905"/>
    <w:rsid w:val="002C54DC"/>
    <w:rsid w:val="002D04E4"/>
    <w:rsid w:val="002D07EC"/>
    <w:rsid w:val="002D0C65"/>
    <w:rsid w:val="002D7A2F"/>
    <w:rsid w:val="002E1D23"/>
    <w:rsid w:val="002E2F50"/>
    <w:rsid w:val="002E4A4F"/>
    <w:rsid w:val="002E4D6D"/>
    <w:rsid w:val="002E4F3A"/>
    <w:rsid w:val="003041FD"/>
    <w:rsid w:val="003047C9"/>
    <w:rsid w:val="00305165"/>
    <w:rsid w:val="00305196"/>
    <w:rsid w:val="003079CB"/>
    <w:rsid w:val="003108B4"/>
    <w:rsid w:val="0031638E"/>
    <w:rsid w:val="00321085"/>
    <w:rsid w:val="00322A24"/>
    <w:rsid w:val="0032360B"/>
    <w:rsid w:val="00327A53"/>
    <w:rsid w:val="00333C2C"/>
    <w:rsid w:val="00334E39"/>
    <w:rsid w:val="00335E67"/>
    <w:rsid w:val="0033714A"/>
    <w:rsid w:val="003465DA"/>
    <w:rsid w:val="0035631F"/>
    <w:rsid w:val="003566A6"/>
    <w:rsid w:val="003635D4"/>
    <w:rsid w:val="00367157"/>
    <w:rsid w:val="0037467B"/>
    <w:rsid w:val="0038748D"/>
    <w:rsid w:val="00393173"/>
    <w:rsid w:val="003931FE"/>
    <w:rsid w:val="00394AE0"/>
    <w:rsid w:val="003A2315"/>
    <w:rsid w:val="003A2D2B"/>
    <w:rsid w:val="003A6006"/>
    <w:rsid w:val="003A6B6C"/>
    <w:rsid w:val="003B3626"/>
    <w:rsid w:val="003C0784"/>
    <w:rsid w:val="003C0E50"/>
    <w:rsid w:val="003C2DCD"/>
    <w:rsid w:val="003D405F"/>
    <w:rsid w:val="003E1CCC"/>
    <w:rsid w:val="003E2D3E"/>
    <w:rsid w:val="003E48F0"/>
    <w:rsid w:val="003F0E7D"/>
    <w:rsid w:val="003F26FB"/>
    <w:rsid w:val="003F77EE"/>
    <w:rsid w:val="004010D4"/>
    <w:rsid w:val="00401159"/>
    <w:rsid w:val="00404D52"/>
    <w:rsid w:val="0040759B"/>
    <w:rsid w:val="00412A40"/>
    <w:rsid w:val="00413445"/>
    <w:rsid w:val="00414E46"/>
    <w:rsid w:val="004162FC"/>
    <w:rsid w:val="004229F3"/>
    <w:rsid w:val="00434A46"/>
    <w:rsid w:val="00434F00"/>
    <w:rsid w:val="00435D9F"/>
    <w:rsid w:val="004455AB"/>
    <w:rsid w:val="004455C0"/>
    <w:rsid w:val="00451D20"/>
    <w:rsid w:val="004550D2"/>
    <w:rsid w:val="004557D0"/>
    <w:rsid w:val="0045582C"/>
    <w:rsid w:val="00455D84"/>
    <w:rsid w:val="00462EB6"/>
    <w:rsid w:val="00464EF3"/>
    <w:rsid w:val="00475604"/>
    <w:rsid w:val="00485B78"/>
    <w:rsid w:val="00486115"/>
    <w:rsid w:val="004963CE"/>
    <w:rsid w:val="004A4D91"/>
    <w:rsid w:val="004A59E5"/>
    <w:rsid w:val="004A5A60"/>
    <w:rsid w:val="004A5F2D"/>
    <w:rsid w:val="004B03D7"/>
    <w:rsid w:val="004B24DD"/>
    <w:rsid w:val="004C31FB"/>
    <w:rsid w:val="004C4134"/>
    <w:rsid w:val="004C5E44"/>
    <w:rsid w:val="004D1F55"/>
    <w:rsid w:val="004D3051"/>
    <w:rsid w:val="004D3071"/>
    <w:rsid w:val="004E1220"/>
    <w:rsid w:val="004E3C69"/>
    <w:rsid w:val="004E5625"/>
    <w:rsid w:val="004F4A7E"/>
    <w:rsid w:val="004F5D0A"/>
    <w:rsid w:val="004F6365"/>
    <w:rsid w:val="005039E9"/>
    <w:rsid w:val="00504D4C"/>
    <w:rsid w:val="00505851"/>
    <w:rsid w:val="0051289A"/>
    <w:rsid w:val="005226E7"/>
    <w:rsid w:val="005237FA"/>
    <w:rsid w:val="00524308"/>
    <w:rsid w:val="005243CC"/>
    <w:rsid w:val="00530A29"/>
    <w:rsid w:val="00530C39"/>
    <w:rsid w:val="00537125"/>
    <w:rsid w:val="0054359D"/>
    <w:rsid w:val="0054651C"/>
    <w:rsid w:val="00546DDF"/>
    <w:rsid w:val="0055234C"/>
    <w:rsid w:val="00554064"/>
    <w:rsid w:val="00562558"/>
    <w:rsid w:val="00565109"/>
    <w:rsid w:val="0056663D"/>
    <w:rsid w:val="00567C86"/>
    <w:rsid w:val="005744C3"/>
    <w:rsid w:val="00574842"/>
    <w:rsid w:val="005753DE"/>
    <w:rsid w:val="00575799"/>
    <w:rsid w:val="00581424"/>
    <w:rsid w:val="0058179A"/>
    <w:rsid w:val="00584504"/>
    <w:rsid w:val="00585179"/>
    <w:rsid w:val="00587165"/>
    <w:rsid w:val="00591778"/>
    <w:rsid w:val="005937DD"/>
    <w:rsid w:val="00594DEA"/>
    <w:rsid w:val="005A4273"/>
    <w:rsid w:val="005A4607"/>
    <w:rsid w:val="005A5FF7"/>
    <w:rsid w:val="005A75B8"/>
    <w:rsid w:val="005B0D57"/>
    <w:rsid w:val="005B33F2"/>
    <w:rsid w:val="005B3867"/>
    <w:rsid w:val="005B3F44"/>
    <w:rsid w:val="005B51CF"/>
    <w:rsid w:val="005C0216"/>
    <w:rsid w:val="005C1CD6"/>
    <w:rsid w:val="005C306C"/>
    <w:rsid w:val="005C30A7"/>
    <w:rsid w:val="005C3669"/>
    <w:rsid w:val="005C776C"/>
    <w:rsid w:val="005E14C7"/>
    <w:rsid w:val="005E7788"/>
    <w:rsid w:val="005F32DA"/>
    <w:rsid w:val="005F43FB"/>
    <w:rsid w:val="005F66EA"/>
    <w:rsid w:val="005F706C"/>
    <w:rsid w:val="00604961"/>
    <w:rsid w:val="00604EBE"/>
    <w:rsid w:val="0061657F"/>
    <w:rsid w:val="006168A4"/>
    <w:rsid w:val="0061753D"/>
    <w:rsid w:val="006202C5"/>
    <w:rsid w:val="00620C19"/>
    <w:rsid w:val="00622A06"/>
    <w:rsid w:val="00624669"/>
    <w:rsid w:val="006315BC"/>
    <w:rsid w:val="0065147C"/>
    <w:rsid w:val="00651B00"/>
    <w:rsid w:val="006528F0"/>
    <w:rsid w:val="00652E19"/>
    <w:rsid w:val="00653F01"/>
    <w:rsid w:val="006541C4"/>
    <w:rsid w:val="00655176"/>
    <w:rsid w:val="00655724"/>
    <w:rsid w:val="00656FE2"/>
    <w:rsid w:val="006665C8"/>
    <w:rsid w:val="006672AB"/>
    <w:rsid w:val="00672EA8"/>
    <w:rsid w:val="00674718"/>
    <w:rsid w:val="00675220"/>
    <w:rsid w:val="00675881"/>
    <w:rsid w:val="006769FD"/>
    <w:rsid w:val="00677BBF"/>
    <w:rsid w:val="00680EF1"/>
    <w:rsid w:val="006821FE"/>
    <w:rsid w:val="00682A30"/>
    <w:rsid w:val="0068349D"/>
    <w:rsid w:val="00686FA2"/>
    <w:rsid w:val="00687D69"/>
    <w:rsid w:val="00693178"/>
    <w:rsid w:val="00694BF4"/>
    <w:rsid w:val="006975C3"/>
    <w:rsid w:val="006A046A"/>
    <w:rsid w:val="006A4EA0"/>
    <w:rsid w:val="006A4FE4"/>
    <w:rsid w:val="006B2586"/>
    <w:rsid w:val="006B3A63"/>
    <w:rsid w:val="006B7607"/>
    <w:rsid w:val="006C32E3"/>
    <w:rsid w:val="006C519A"/>
    <w:rsid w:val="006D3A32"/>
    <w:rsid w:val="006D3E29"/>
    <w:rsid w:val="006D47C0"/>
    <w:rsid w:val="006D7F6D"/>
    <w:rsid w:val="006E2C46"/>
    <w:rsid w:val="006E302A"/>
    <w:rsid w:val="006E39B9"/>
    <w:rsid w:val="006E4572"/>
    <w:rsid w:val="006F0BB6"/>
    <w:rsid w:val="006F7AFE"/>
    <w:rsid w:val="0070389D"/>
    <w:rsid w:val="00707FC9"/>
    <w:rsid w:val="007154D0"/>
    <w:rsid w:val="00715E23"/>
    <w:rsid w:val="00722C10"/>
    <w:rsid w:val="00731A8C"/>
    <w:rsid w:val="00732BAD"/>
    <w:rsid w:val="00735267"/>
    <w:rsid w:val="00735380"/>
    <w:rsid w:val="00736022"/>
    <w:rsid w:val="007377EA"/>
    <w:rsid w:val="007407D4"/>
    <w:rsid w:val="007478C2"/>
    <w:rsid w:val="007534D2"/>
    <w:rsid w:val="00755658"/>
    <w:rsid w:val="00763F2A"/>
    <w:rsid w:val="00764E59"/>
    <w:rsid w:val="00765316"/>
    <w:rsid w:val="0077616E"/>
    <w:rsid w:val="00780426"/>
    <w:rsid w:val="00785969"/>
    <w:rsid w:val="0079176F"/>
    <w:rsid w:val="007A2E46"/>
    <w:rsid w:val="007A47D8"/>
    <w:rsid w:val="007A6C4C"/>
    <w:rsid w:val="007A6E0E"/>
    <w:rsid w:val="007B5F1F"/>
    <w:rsid w:val="007C1167"/>
    <w:rsid w:val="007C4CD9"/>
    <w:rsid w:val="007D6419"/>
    <w:rsid w:val="007D7886"/>
    <w:rsid w:val="007D7DF1"/>
    <w:rsid w:val="007E3CE3"/>
    <w:rsid w:val="007E49B7"/>
    <w:rsid w:val="007E7B4F"/>
    <w:rsid w:val="007F040C"/>
    <w:rsid w:val="007F1BEA"/>
    <w:rsid w:val="007F314D"/>
    <w:rsid w:val="007F361F"/>
    <w:rsid w:val="007F60D1"/>
    <w:rsid w:val="007F6D21"/>
    <w:rsid w:val="007F7BA8"/>
    <w:rsid w:val="00802FE6"/>
    <w:rsid w:val="00803138"/>
    <w:rsid w:val="00810A6F"/>
    <w:rsid w:val="00813EE2"/>
    <w:rsid w:val="00815759"/>
    <w:rsid w:val="008157B0"/>
    <w:rsid w:val="008160FC"/>
    <w:rsid w:val="0081782F"/>
    <w:rsid w:val="008209E8"/>
    <w:rsid w:val="008264FE"/>
    <w:rsid w:val="00826A33"/>
    <w:rsid w:val="00832150"/>
    <w:rsid w:val="0083366C"/>
    <w:rsid w:val="0084036C"/>
    <w:rsid w:val="008432F3"/>
    <w:rsid w:val="0084340B"/>
    <w:rsid w:val="00845618"/>
    <w:rsid w:val="0084636F"/>
    <w:rsid w:val="00855ED7"/>
    <w:rsid w:val="00860587"/>
    <w:rsid w:val="00860763"/>
    <w:rsid w:val="00860D7F"/>
    <w:rsid w:val="008648DD"/>
    <w:rsid w:val="008667D7"/>
    <w:rsid w:val="00867469"/>
    <w:rsid w:val="00870CB3"/>
    <w:rsid w:val="00875173"/>
    <w:rsid w:val="00876088"/>
    <w:rsid w:val="00880A10"/>
    <w:rsid w:val="00882913"/>
    <w:rsid w:val="00885DA2"/>
    <w:rsid w:val="00887886"/>
    <w:rsid w:val="00890DCE"/>
    <w:rsid w:val="00891D64"/>
    <w:rsid w:val="00892D27"/>
    <w:rsid w:val="008950A3"/>
    <w:rsid w:val="008B6811"/>
    <w:rsid w:val="008C36C5"/>
    <w:rsid w:val="008C5940"/>
    <w:rsid w:val="008D0AEC"/>
    <w:rsid w:val="008D14A1"/>
    <w:rsid w:val="008D1D1E"/>
    <w:rsid w:val="008D4363"/>
    <w:rsid w:val="008D46B3"/>
    <w:rsid w:val="008D710F"/>
    <w:rsid w:val="008E21A8"/>
    <w:rsid w:val="008E23B0"/>
    <w:rsid w:val="008E3B2E"/>
    <w:rsid w:val="008E3DD0"/>
    <w:rsid w:val="008E4719"/>
    <w:rsid w:val="008E4CC3"/>
    <w:rsid w:val="008E51F2"/>
    <w:rsid w:val="008F47A7"/>
    <w:rsid w:val="008F4B39"/>
    <w:rsid w:val="00900286"/>
    <w:rsid w:val="00900E2D"/>
    <w:rsid w:val="0090449C"/>
    <w:rsid w:val="00904D9E"/>
    <w:rsid w:val="00905073"/>
    <w:rsid w:val="00905E2A"/>
    <w:rsid w:val="00912444"/>
    <w:rsid w:val="00913577"/>
    <w:rsid w:val="00913C68"/>
    <w:rsid w:val="009157E2"/>
    <w:rsid w:val="00915E83"/>
    <w:rsid w:val="0092445B"/>
    <w:rsid w:val="00924665"/>
    <w:rsid w:val="0092480E"/>
    <w:rsid w:val="00926AAF"/>
    <w:rsid w:val="0092743E"/>
    <w:rsid w:val="00927DBE"/>
    <w:rsid w:val="00933153"/>
    <w:rsid w:val="00942CD6"/>
    <w:rsid w:val="009550AD"/>
    <w:rsid w:val="00961567"/>
    <w:rsid w:val="0097771D"/>
    <w:rsid w:val="009835D7"/>
    <w:rsid w:val="009858D8"/>
    <w:rsid w:val="00992408"/>
    <w:rsid w:val="00992747"/>
    <w:rsid w:val="00993909"/>
    <w:rsid w:val="00993C58"/>
    <w:rsid w:val="009957F7"/>
    <w:rsid w:val="009963B7"/>
    <w:rsid w:val="009A0695"/>
    <w:rsid w:val="009A1417"/>
    <w:rsid w:val="009B1B7D"/>
    <w:rsid w:val="009B38F5"/>
    <w:rsid w:val="009B5A1A"/>
    <w:rsid w:val="009B6540"/>
    <w:rsid w:val="009B69A0"/>
    <w:rsid w:val="009B6A69"/>
    <w:rsid w:val="009B6B9A"/>
    <w:rsid w:val="009C0E9F"/>
    <w:rsid w:val="009C53EF"/>
    <w:rsid w:val="009C59A8"/>
    <w:rsid w:val="009C628B"/>
    <w:rsid w:val="009C63F7"/>
    <w:rsid w:val="009D105D"/>
    <w:rsid w:val="009D2B86"/>
    <w:rsid w:val="009D4169"/>
    <w:rsid w:val="009E26A5"/>
    <w:rsid w:val="009E6E39"/>
    <w:rsid w:val="009F404D"/>
    <w:rsid w:val="009F4502"/>
    <w:rsid w:val="009F4688"/>
    <w:rsid w:val="00A01A50"/>
    <w:rsid w:val="00A11CF3"/>
    <w:rsid w:val="00A2164F"/>
    <w:rsid w:val="00A26092"/>
    <w:rsid w:val="00A300E2"/>
    <w:rsid w:val="00A32B7A"/>
    <w:rsid w:val="00A34C02"/>
    <w:rsid w:val="00A35223"/>
    <w:rsid w:val="00A36A22"/>
    <w:rsid w:val="00A42102"/>
    <w:rsid w:val="00A42408"/>
    <w:rsid w:val="00A45BB0"/>
    <w:rsid w:val="00A52606"/>
    <w:rsid w:val="00A53571"/>
    <w:rsid w:val="00A553E4"/>
    <w:rsid w:val="00A55D08"/>
    <w:rsid w:val="00A60997"/>
    <w:rsid w:val="00A62EBE"/>
    <w:rsid w:val="00A64C34"/>
    <w:rsid w:val="00A73362"/>
    <w:rsid w:val="00A73932"/>
    <w:rsid w:val="00A7532E"/>
    <w:rsid w:val="00A75F9C"/>
    <w:rsid w:val="00A7651B"/>
    <w:rsid w:val="00A76566"/>
    <w:rsid w:val="00A82A31"/>
    <w:rsid w:val="00A835E2"/>
    <w:rsid w:val="00A8399D"/>
    <w:rsid w:val="00A9339A"/>
    <w:rsid w:val="00A943DE"/>
    <w:rsid w:val="00A97C68"/>
    <w:rsid w:val="00AA247C"/>
    <w:rsid w:val="00AA689E"/>
    <w:rsid w:val="00AB0822"/>
    <w:rsid w:val="00AB0B2A"/>
    <w:rsid w:val="00AC0307"/>
    <w:rsid w:val="00AC1BE3"/>
    <w:rsid w:val="00AD0D49"/>
    <w:rsid w:val="00AD0FC9"/>
    <w:rsid w:val="00AD1637"/>
    <w:rsid w:val="00AE50D7"/>
    <w:rsid w:val="00AE525E"/>
    <w:rsid w:val="00AF330F"/>
    <w:rsid w:val="00AF39FA"/>
    <w:rsid w:val="00B0005F"/>
    <w:rsid w:val="00B01F2C"/>
    <w:rsid w:val="00B03D08"/>
    <w:rsid w:val="00B04E4D"/>
    <w:rsid w:val="00B050D3"/>
    <w:rsid w:val="00B059F3"/>
    <w:rsid w:val="00B15185"/>
    <w:rsid w:val="00B17357"/>
    <w:rsid w:val="00B17FE5"/>
    <w:rsid w:val="00B2095D"/>
    <w:rsid w:val="00B23BEA"/>
    <w:rsid w:val="00B30436"/>
    <w:rsid w:val="00B30844"/>
    <w:rsid w:val="00B3235F"/>
    <w:rsid w:val="00B35651"/>
    <w:rsid w:val="00B36877"/>
    <w:rsid w:val="00B37EC5"/>
    <w:rsid w:val="00B42258"/>
    <w:rsid w:val="00B42A0D"/>
    <w:rsid w:val="00B4387D"/>
    <w:rsid w:val="00B464E4"/>
    <w:rsid w:val="00B468C4"/>
    <w:rsid w:val="00B50FE2"/>
    <w:rsid w:val="00B53CFE"/>
    <w:rsid w:val="00B5458E"/>
    <w:rsid w:val="00B577F8"/>
    <w:rsid w:val="00B60A77"/>
    <w:rsid w:val="00B61F06"/>
    <w:rsid w:val="00B62741"/>
    <w:rsid w:val="00B64EB5"/>
    <w:rsid w:val="00B67494"/>
    <w:rsid w:val="00B707A8"/>
    <w:rsid w:val="00B7264F"/>
    <w:rsid w:val="00B826B7"/>
    <w:rsid w:val="00B84A3B"/>
    <w:rsid w:val="00B87979"/>
    <w:rsid w:val="00B956CC"/>
    <w:rsid w:val="00B97A1B"/>
    <w:rsid w:val="00BA5B53"/>
    <w:rsid w:val="00BB40E3"/>
    <w:rsid w:val="00BB4DEB"/>
    <w:rsid w:val="00BB63C4"/>
    <w:rsid w:val="00BC00CE"/>
    <w:rsid w:val="00BC1DB3"/>
    <w:rsid w:val="00BC3083"/>
    <w:rsid w:val="00BC3774"/>
    <w:rsid w:val="00BC429A"/>
    <w:rsid w:val="00BC57B1"/>
    <w:rsid w:val="00BC6BE9"/>
    <w:rsid w:val="00BD149F"/>
    <w:rsid w:val="00BD2F44"/>
    <w:rsid w:val="00BD3605"/>
    <w:rsid w:val="00BD364A"/>
    <w:rsid w:val="00BD5A86"/>
    <w:rsid w:val="00BE2DC3"/>
    <w:rsid w:val="00BE2DFB"/>
    <w:rsid w:val="00BE46B6"/>
    <w:rsid w:val="00BE593F"/>
    <w:rsid w:val="00BF6EAF"/>
    <w:rsid w:val="00C247D7"/>
    <w:rsid w:val="00C25AE9"/>
    <w:rsid w:val="00C25F8D"/>
    <w:rsid w:val="00C30B77"/>
    <w:rsid w:val="00C313EE"/>
    <w:rsid w:val="00C319AC"/>
    <w:rsid w:val="00C31AAF"/>
    <w:rsid w:val="00C32EBB"/>
    <w:rsid w:val="00C342D5"/>
    <w:rsid w:val="00C35B2B"/>
    <w:rsid w:val="00C36D39"/>
    <w:rsid w:val="00C4421E"/>
    <w:rsid w:val="00C45411"/>
    <w:rsid w:val="00C47E81"/>
    <w:rsid w:val="00C51256"/>
    <w:rsid w:val="00C52534"/>
    <w:rsid w:val="00C532B6"/>
    <w:rsid w:val="00C53B00"/>
    <w:rsid w:val="00C62DB4"/>
    <w:rsid w:val="00C6561B"/>
    <w:rsid w:val="00C67CE6"/>
    <w:rsid w:val="00C704B2"/>
    <w:rsid w:val="00C75BCA"/>
    <w:rsid w:val="00C81C71"/>
    <w:rsid w:val="00C82765"/>
    <w:rsid w:val="00C87C48"/>
    <w:rsid w:val="00C91276"/>
    <w:rsid w:val="00C936DC"/>
    <w:rsid w:val="00C93BA7"/>
    <w:rsid w:val="00C9400D"/>
    <w:rsid w:val="00C95B4E"/>
    <w:rsid w:val="00CA1376"/>
    <w:rsid w:val="00CB19E9"/>
    <w:rsid w:val="00CB26E9"/>
    <w:rsid w:val="00CC2C1F"/>
    <w:rsid w:val="00CC4343"/>
    <w:rsid w:val="00CC457C"/>
    <w:rsid w:val="00CC5514"/>
    <w:rsid w:val="00CC6F7B"/>
    <w:rsid w:val="00CC7E86"/>
    <w:rsid w:val="00CD2BE7"/>
    <w:rsid w:val="00CD6842"/>
    <w:rsid w:val="00CD6E0F"/>
    <w:rsid w:val="00CE00DF"/>
    <w:rsid w:val="00CE0419"/>
    <w:rsid w:val="00CE1582"/>
    <w:rsid w:val="00CE252E"/>
    <w:rsid w:val="00CE40D0"/>
    <w:rsid w:val="00CE60F4"/>
    <w:rsid w:val="00CE6B04"/>
    <w:rsid w:val="00CE7261"/>
    <w:rsid w:val="00CF42BD"/>
    <w:rsid w:val="00CF4A74"/>
    <w:rsid w:val="00CF530A"/>
    <w:rsid w:val="00CF6B67"/>
    <w:rsid w:val="00CF70ED"/>
    <w:rsid w:val="00CF7809"/>
    <w:rsid w:val="00D018D5"/>
    <w:rsid w:val="00D02859"/>
    <w:rsid w:val="00D02B20"/>
    <w:rsid w:val="00D03254"/>
    <w:rsid w:val="00D11080"/>
    <w:rsid w:val="00D12E25"/>
    <w:rsid w:val="00D20CF3"/>
    <w:rsid w:val="00D212ED"/>
    <w:rsid w:val="00D21916"/>
    <w:rsid w:val="00D2793F"/>
    <w:rsid w:val="00D27D3E"/>
    <w:rsid w:val="00D308C0"/>
    <w:rsid w:val="00D328CE"/>
    <w:rsid w:val="00D3433F"/>
    <w:rsid w:val="00D40782"/>
    <w:rsid w:val="00D40CEB"/>
    <w:rsid w:val="00D41657"/>
    <w:rsid w:val="00D45DC1"/>
    <w:rsid w:val="00D45EAC"/>
    <w:rsid w:val="00D45FE0"/>
    <w:rsid w:val="00D46704"/>
    <w:rsid w:val="00D507B4"/>
    <w:rsid w:val="00D64B90"/>
    <w:rsid w:val="00D66392"/>
    <w:rsid w:val="00D74D2B"/>
    <w:rsid w:val="00D80100"/>
    <w:rsid w:val="00D80D87"/>
    <w:rsid w:val="00D846DB"/>
    <w:rsid w:val="00D84B0D"/>
    <w:rsid w:val="00D84DE5"/>
    <w:rsid w:val="00D93137"/>
    <w:rsid w:val="00D938CC"/>
    <w:rsid w:val="00D940A3"/>
    <w:rsid w:val="00D96F8E"/>
    <w:rsid w:val="00D97D69"/>
    <w:rsid w:val="00DA1970"/>
    <w:rsid w:val="00DA4DD4"/>
    <w:rsid w:val="00DA65D5"/>
    <w:rsid w:val="00DA6C39"/>
    <w:rsid w:val="00DA6D56"/>
    <w:rsid w:val="00DA73A9"/>
    <w:rsid w:val="00DB0138"/>
    <w:rsid w:val="00DB0ECE"/>
    <w:rsid w:val="00DB58F2"/>
    <w:rsid w:val="00DD1249"/>
    <w:rsid w:val="00DD5290"/>
    <w:rsid w:val="00DE166C"/>
    <w:rsid w:val="00DE17A3"/>
    <w:rsid w:val="00DE2C0D"/>
    <w:rsid w:val="00DE51E2"/>
    <w:rsid w:val="00DE56FC"/>
    <w:rsid w:val="00DF089B"/>
    <w:rsid w:val="00E00467"/>
    <w:rsid w:val="00E104DC"/>
    <w:rsid w:val="00E11B4D"/>
    <w:rsid w:val="00E1218F"/>
    <w:rsid w:val="00E12800"/>
    <w:rsid w:val="00E13549"/>
    <w:rsid w:val="00E155DE"/>
    <w:rsid w:val="00E21B61"/>
    <w:rsid w:val="00E30564"/>
    <w:rsid w:val="00E30A6F"/>
    <w:rsid w:val="00E325FA"/>
    <w:rsid w:val="00E32E6F"/>
    <w:rsid w:val="00E35ACD"/>
    <w:rsid w:val="00E36138"/>
    <w:rsid w:val="00E362E0"/>
    <w:rsid w:val="00E371F5"/>
    <w:rsid w:val="00E42FC8"/>
    <w:rsid w:val="00E4368B"/>
    <w:rsid w:val="00E4543B"/>
    <w:rsid w:val="00E51A4D"/>
    <w:rsid w:val="00E51D91"/>
    <w:rsid w:val="00E522F6"/>
    <w:rsid w:val="00E52FEC"/>
    <w:rsid w:val="00E54FA8"/>
    <w:rsid w:val="00E5507E"/>
    <w:rsid w:val="00E56CE5"/>
    <w:rsid w:val="00E56D7A"/>
    <w:rsid w:val="00E57FB1"/>
    <w:rsid w:val="00E609E7"/>
    <w:rsid w:val="00E628F2"/>
    <w:rsid w:val="00E670AE"/>
    <w:rsid w:val="00E7062B"/>
    <w:rsid w:val="00E728DD"/>
    <w:rsid w:val="00E73AF5"/>
    <w:rsid w:val="00E75C7A"/>
    <w:rsid w:val="00E762BA"/>
    <w:rsid w:val="00E83D54"/>
    <w:rsid w:val="00E91F95"/>
    <w:rsid w:val="00E95347"/>
    <w:rsid w:val="00E95FB3"/>
    <w:rsid w:val="00EA1107"/>
    <w:rsid w:val="00EA2451"/>
    <w:rsid w:val="00EA2D7D"/>
    <w:rsid w:val="00EA42D6"/>
    <w:rsid w:val="00EA6F3C"/>
    <w:rsid w:val="00EA7546"/>
    <w:rsid w:val="00EB5512"/>
    <w:rsid w:val="00EB62DB"/>
    <w:rsid w:val="00ED0771"/>
    <w:rsid w:val="00ED35A6"/>
    <w:rsid w:val="00ED6807"/>
    <w:rsid w:val="00ED7441"/>
    <w:rsid w:val="00EE1B88"/>
    <w:rsid w:val="00EE1EF4"/>
    <w:rsid w:val="00EE77D2"/>
    <w:rsid w:val="00EF2457"/>
    <w:rsid w:val="00EF4CA5"/>
    <w:rsid w:val="00EF5651"/>
    <w:rsid w:val="00EF75FC"/>
    <w:rsid w:val="00F01B40"/>
    <w:rsid w:val="00F01DAA"/>
    <w:rsid w:val="00F03839"/>
    <w:rsid w:val="00F065DB"/>
    <w:rsid w:val="00F06C29"/>
    <w:rsid w:val="00F104FE"/>
    <w:rsid w:val="00F10B7D"/>
    <w:rsid w:val="00F10BBE"/>
    <w:rsid w:val="00F2032A"/>
    <w:rsid w:val="00F2048D"/>
    <w:rsid w:val="00F2290B"/>
    <w:rsid w:val="00F244CE"/>
    <w:rsid w:val="00F36D9D"/>
    <w:rsid w:val="00F44F88"/>
    <w:rsid w:val="00F457B3"/>
    <w:rsid w:val="00F46407"/>
    <w:rsid w:val="00F5099F"/>
    <w:rsid w:val="00F6121B"/>
    <w:rsid w:val="00F64D93"/>
    <w:rsid w:val="00F67E7F"/>
    <w:rsid w:val="00F76E7B"/>
    <w:rsid w:val="00F81AA3"/>
    <w:rsid w:val="00F862D2"/>
    <w:rsid w:val="00F9358A"/>
    <w:rsid w:val="00F94425"/>
    <w:rsid w:val="00F96B9A"/>
    <w:rsid w:val="00F973BA"/>
    <w:rsid w:val="00F97CCC"/>
    <w:rsid w:val="00FA17EA"/>
    <w:rsid w:val="00FA2BC8"/>
    <w:rsid w:val="00FA7132"/>
    <w:rsid w:val="00FB0C19"/>
    <w:rsid w:val="00FC3AA2"/>
    <w:rsid w:val="00FC59AC"/>
    <w:rsid w:val="00FC7A1E"/>
    <w:rsid w:val="00FD21B8"/>
    <w:rsid w:val="00FD268B"/>
    <w:rsid w:val="00FD3A60"/>
    <w:rsid w:val="00FD3EE8"/>
    <w:rsid w:val="00FD4196"/>
    <w:rsid w:val="00FE26ED"/>
    <w:rsid w:val="00FF38C2"/>
    <w:rsid w:val="00FF7A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CBD8"/>
  <w15:docId w15:val="{CB18DAEB-8F90-4484-A7DC-82D4E166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D34DF"/>
    <w:pPr>
      <w:suppressAutoHyphens/>
    </w:pPr>
    <w:rPr>
      <w:sz w:val="24"/>
      <w:szCs w:val="24"/>
    </w:rPr>
  </w:style>
  <w:style w:type="paragraph" w:styleId="Nagwek1">
    <w:name w:val="heading 1"/>
    <w:basedOn w:val="Normalny"/>
    <w:next w:val="Normalny"/>
    <w:link w:val="Nagwek1Znak"/>
    <w:qFormat/>
    <w:rsid w:val="00236611"/>
    <w:pPr>
      <w:keepNext/>
      <w:keepLines/>
      <w:spacing w:before="480"/>
      <w:outlineLvl w:val="0"/>
    </w:pPr>
    <w:rPr>
      <w:rFonts w:ascii="Cambria" w:eastAsia="Cambria" w:hAnsi="Cambria" w:cs="Cambria"/>
      <w:b/>
      <w:bCs/>
      <w:color w:val="365F91"/>
      <w:sz w:val="28"/>
      <w:szCs w:val="28"/>
    </w:rPr>
  </w:style>
  <w:style w:type="paragraph" w:styleId="Nagwek2">
    <w:name w:val="heading 2"/>
    <w:basedOn w:val="Normalny"/>
    <w:next w:val="Normalny"/>
    <w:link w:val="Nagwek2Znak"/>
    <w:unhideWhenUsed/>
    <w:qFormat/>
    <w:rsid w:val="00E83371"/>
    <w:pPr>
      <w:keepNext/>
      <w:keepLines/>
      <w:spacing w:before="200"/>
      <w:outlineLvl w:val="1"/>
    </w:pPr>
    <w:rPr>
      <w:rFonts w:ascii="Cambria" w:eastAsia="Cambria" w:hAnsi="Cambria" w:cs="Cambria"/>
      <w:b/>
      <w:bCs/>
      <w:color w:val="4F81BD"/>
      <w:sz w:val="26"/>
      <w:szCs w:val="26"/>
    </w:rPr>
  </w:style>
  <w:style w:type="paragraph" w:styleId="Nagwek3">
    <w:name w:val="heading 3"/>
    <w:basedOn w:val="Normalny"/>
    <w:next w:val="Normalny"/>
    <w:link w:val="Nagwek3Znak"/>
    <w:uiPriority w:val="9"/>
    <w:semiHidden/>
    <w:unhideWhenUsed/>
    <w:qFormat/>
    <w:rsid w:val="0026359B"/>
    <w:pPr>
      <w:keepNext/>
      <w:spacing w:before="240" w:after="60" w:line="276" w:lineRule="auto"/>
      <w:outlineLvl w:val="2"/>
    </w:pPr>
    <w:rPr>
      <w:rFonts w:ascii="Calibri Light" w:hAnsi="Calibri Light"/>
      <w:b/>
      <w:bCs/>
      <w:sz w:val="26"/>
      <w:szCs w:val="26"/>
      <w:lang w:eastAsia="zh-CN"/>
    </w:rPr>
  </w:style>
  <w:style w:type="paragraph" w:styleId="Nagwek4">
    <w:name w:val="heading 4"/>
    <w:basedOn w:val="Normalny"/>
    <w:next w:val="Normalny"/>
    <w:link w:val="Nagwek4Znak"/>
    <w:semiHidden/>
    <w:unhideWhenUsed/>
    <w:qFormat/>
    <w:rsid w:val="000258B2"/>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BE21CB"/>
    <w:pPr>
      <w:keepNext/>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Cambria" w:eastAsia="Cambria" w:hAnsi="Cambria" w:cs="Cambria"/>
      <w:i/>
      <w:iCs/>
      <w:color w:val="243F60"/>
    </w:rPr>
  </w:style>
  <w:style w:type="paragraph" w:styleId="Nagwek7">
    <w:name w:val="heading 7"/>
    <w:basedOn w:val="Normalny"/>
    <w:next w:val="Normalny"/>
    <w:qFormat/>
    <w:rsid w:val="00BE21CB"/>
    <w:pPr>
      <w:spacing w:before="240" w:after="60"/>
      <w:outlineLvl w:val="6"/>
    </w:pPr>
  </w:style>
  <w:style w:type="paragraph" w:styleId="Nagwek8">
    <w:name w:val="heading 8"/>
    <w:basedOn w:val="Normalny"/>
    <w:next w:val="Normalny"/>
    <w:link w:val="Nagwek8Znak"/>
    <w:semiHidden/>
    <w:unhideWhenUsed/>
    <w:qFormat/>
    <w:rsid w:val="00083C81"/>
    <w:pPr>
      <w:keepNext/>
      <w:keepLines/>
      <w:spacing w:before="40"/>
      <w:outlineLvl w:val="7"/>
    </w:pPr>
    <w:rPr>
      <w:rFonts w:ascii="Cambria" w:eastAsia="Cambria" w:hAnsi="Cambria" w:cs="Cambria"/>
      <w:color w:val="272727"/>
      <w:sz w:val="21"/>
      <w:szCs w:val="21"/>
    </w:rPr>
  </w:style>
  <w:style w:type="paragraph" w:styleId="Nagwek9">
    <w:name w:val="heading 9"/>
    <w:basedOn w:val="Normalny"/>
    <w:next w:val="Normalny"/>
    <w:link w:val="Nagwek9Znak"/>
    <w:qFormat/>
    <w:rsid w:val="00BE21CB"/>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21CB"/>
    <w:rPr>
      <w:color w:val="0000FF"/>
      <w:u w:val="single"/>
    </w:rPr>
  </w:style>
  <w:style w:type="character" w:customStyle="1" w:styleId="Nagwek5Znak">
    <w:name w:val="Nagłówek 5 Znak"/>
    <w:link w:val="Nagwek5"/>
    <w:qFormat/>
    <w:locked/>
    <w:rsid w:val="00BE21CB"/>
    <w:rPr>
      <w:b/>
      <w:bCs/>
      <w:sz w:val="24"/>
      <w:szCs w:val="24"/>
      <w:lang w:val="pl-PL" w:eastAsia="pl-PL" w:bidi="ar-SA"/>
    </w:rPr>
  </w:style>
  <w:style w:type="character" w:customStyle="1" w:styleId="Nagwek9Znak">
    <w:name w:val="Nagłówek 9 Znak"/>
    <w:link w:val="Nagwek9"/>
    <w:qFormat/>
    <w:locked/>
    <w:rsid w:val="00BE21CB"/>
    <w:rPr>
      <w:b/>
      <w:bCs/>
      <w:sz w:val="24"/>
      <w:szCs w:val="24"/>
      <w:lang w:val="pl-PL" w:eastAsia="pl-PL" w:bidi="ar-SA"/>
    </w:rPr>
  </w:style>
  <w:style w:type="character" w:customStyle="1" w:styleId="StopkaZnak">
    <w:name w:val="Stopka Znak"/>
    <w:link w:val="Stopka"/>
    <w:uiPriority w:val="99"/>
    <w:qFormat/>
    <w:locked/>
    <w:rsid w:val="00BE21CB"/>
    <w:rPr>
      <w:sz w:val="24"/>
      <w:szCs w:val="24"/>
      <w:lang w:val="pl-PL" w:eastAsia="pl-PL" w:bidi="ar-SA"/>
    </w:rPr>
  </w:style>
  <w:style w:type="character" w:customStyle="1" w:styleId="Tekstpodstawowy3Znak">
    <w:name w:val="Tekst podstawowy 3 Znak"/>
    <w:link w:val="Tekstpodstawowy3"/>
    <w:qFormat/>
    <w:locked/>
    <w:rsid w:val="00BE21CB"/>
    <w:rPr>
      <w:rFonts w:ascii="Arial" w:hAnsi="Arial" w:cs="Arial"/>
      <w:sz w:val="24"/>
      <w:szCs w:val="24"/>
      <w:lang w:val="pl-PL" w:eastAsia="pl-PL" w:bidi="ar-SA"/>
    </w:rPr>
  </w:style>
  <w:style w:type="character" w:customStyle="1" w:styleId="Tekstpodstawowywcity3Znak">
    <w:name w:val="Tekst podstawowy wcięty 3 Znak"/>
    <w:link w:val="Tekstpodstawowywcity3"/>
    <w:qFormat/>
    <w:locked/>
    <w:rsid w:val="00BE21CB"/>
    <w:rPr>
      <w:rFonts w:ascii="Arial" w:hAnsi="Arial" w:cs="Arial"/>
      <w:b/>
      <w:bCs/>
      <w:sz w:val="24"/>
      <w:szCs w:val="24"/>
      <w:lang w:val="pl-PL" w:eastAsia="pl-PL" w:bidi="ar-SA"/>
    </w:rPr>
  </w:style>
  <w:style w:type="character" w:customStyle="1" w:styleId="Bodytext2">
    <w:name w:val="Body text (2)_"/>
    <w:link w:val="Bodytext21"/>
    <w:qFormat/>
    <w:rsid w:val="00670DB0"/>
    <w:rPr>
      <w:rFonts w:ascii="Arial" w:hAnsi="Arial"/>
      <w:b/>
      <w:bCs/>
      <w:shd w:val="clear" w:color="auto" w:fill="FFFFFF"/>
      <w:lang w:bidi="ar-SA"/>
    </w:rPr>
  </w:style>
  <w:style w:type="character" w:customStyle="1" w:styleId="Heading3">
    <w:name w:val="Heading #3_"/>
    <w:link w:val="Heading30"/>
    <w:qFormat/>
    <w:rsid w:val="00670DB0"/>
    <w:rPr>
      <w:rFonts w:ascii="Arial" w:hAnsi="Arial"/>
      <w:b/>
      <w:bCs/>
      <w:shd w:val="clear" w:color="auto" w:fill="FFFFFF"/>
      <w:lang w:bidi="ar-SA"/>
    </w:rPr>
  </w:style>
  <w:style w:type="character" w:customStyle="1" w:styleId="Heading30">
    <w:name w:val="Heading #3"/>
    <w:link w:val="Heading3"/>
    <w:qFormat/>
    <w:rsid w:val="00670DB0"/>
    <w:rPr>
      <w:rFonts w:ascii="Arial" w:hAnsi="Arial" w:cs="Arial"/>
      <w:b/>
      <w:bCs/>
      <w:spacing w:val="0"/>
      <w:sz w:val="20"/>
      <w:szCs w:val="20"/>
      <w:u w:val="single"/>
      <w:shd w:val="clear" w:color="auto" w:fill="FFFFFF"/>
      <w:lang w:val="en-US" w:eastAsia="en-US"/>
    </w:rPr>
  </w:style>
  <w:style w:type="character" w:customStyle="1" w:styleId="NagwekZnak">
    <w:name w:val="Nagłówek Znak"/>
    <w:link w:val="Nagwek"/>
    <w:uiPriority w:val="99"/>
    <w:qFormat/>
    <w:rsid w:val="000F1DCF"/>
    <w:rPr>
      <w:sz w:val="24"/>
      <w:szCs w:val="24"/>
    </w:rPr>
  </w:style>
  <w:style w:type="character" w:customStyle="1" w:styleId="TekstprzypisukocowegoZnak">
    <w:name w:val="Tekst przypisu końcowego Znak"/>
    <w:basedOn w:val="Domylnaczcionkaakapitu"/>
    <w:link w:val="Tekstprzypisukocowego"/>
    <w:qFormat/>
    <w:rsid w:val="00E70C5B"/>
  </w:style>
  <w:style w:type="character" w:customStyle="1" w:styleId="EndnoteCharacters">
    <w:name w:val="Endnote Characters"/>
    <w:qFormat/>
    <w:rsid w:val="00E70C5B"/>
    <w:rPr>
      <w:vertAlign w:val="superscript"/>
    </w:rPr>
  </w:style>
  <w:style w:type="character" w:customStyle="1" w:styleId="EndnoteAnchor">
    <w:name w:val="Endnote Anchor"/>
    <w:rPr>
      <w:vertAlign w:val="superscript"/>
    </w:rPr>
  </w:style>
  <w:style w:type="character" w:customStyle="1" w:styleId="TekstdymkaZnak">
    <w:name w:val="Tekst dymka Znak"/>
    <w:link w:val="Tekstdymka"/>
    <w:qFormat/>
    <w:rsid w:val="001A33C6"/>
    <w:rPr>
      <w:rFonts w:ascii="Tahoma" w:hAnsi="Tahoma" w:cs="Tahoma"/>
      <w:sz w:val="16"/>
      <w:szCs w:val="16"/>
    </w:rPr>
  </w:style>
  <w:style w:type="character" w:customStyle="1" w:styleId="TekstpodstawowywcityZnak">
    <w:name w:val="Tekst podstawowy wcięty Znak"/>
    <w:link w:val="Tekstpodstawowywcity"/>
    <w:qFormat/>
    <w:rsid w:val="00063DB3"/>
    <w:rPr>
      <w:sz w:val="24"/>
      <w:szCs w:val="24"/>
    </w:rPr>
  </w:style>
  <w:style w:type="character" w:customStyle="1" w:styleId="TekstprzypisudolnegoZnak">
    <w:name w:val="Tekst przypisu dolnego Znak"/>
    <w:aliases w:val=" Znak Znak,Tekst przypisu Znak Znak"/>
    <w:basedOn w:val="Domylnaczcionkaakapitu"/>
    <w:link w:val="Tekstprzypisudolnego"/>
    <w:qFormat/>
    <w:rsid w:val="006470AB"/>
  </w:style>
  <w:style w:type="character" w:customStyle="1" w:styleId="FootnoteCharacters">
    <w:name w:val="Footnote Characters"/>
    <w:qFormat/>
    <w:rsid w:val="006470AB"/>
    <w:rPr>
      <w:vertAlign w:val="superscript"/>
    </w:rPr>
  </w:style>
  <w:style w:type="character" w:customStyle="1" w:styleId="FootnoteAnchor">
    <w:name w:val="Footnote Anchor"/>
    <w:rPr>
      <w:vertAlign w:val="superscript"/>
    </w:rPr>
  </w:style>
  <w:style w:type="character" w:styleId="Odwoaniedokomentarza">
    <w:name w:val="annotation reference"/>
    <w:uiPriority w:val="99"/>
    <w:qFormat/>
    <w:rsid w:val="00A67961"/>
    <w:rPr>
      <w:sz w:val="16"/>
      <w:szCs w:val="16"/>
    </w:rPr>
  </w:style>
  <w:style w:type="character" w:customStyle="1" w:styleId="TekstkomentarzaZnak">
    <w:name w:val="Tekst komentarza Znak"/>
    <w:basedOn w:val="Domylnaczcionkaakapitu"/>
    <w:link w:val="Tekstkomentarza"/>
    <w:uiPriority w:val="99"/>
    <w:qFormat/>
    <w:rsid w:val="00A67961"/>
  </w:style>
  <w:style w:type="character" w:customStyle="1" w:styleId="TematkomentarzaZnak">
    <w:name w:val="Temat komentarza Znak"/>
    <w:link w:val="Tematkomentarza"/>
    <w:uiPriority w:val="99"/>
    <w:qFormat/>
    <w:rsid w:val="00A67961"/>
    <w:rPr>
      <w:b/>
      <w:bCs/>
    </w:rPr>
  </w:style>
  <w:style w:type="character" w:customStyle="1" w:styleId="Tekstpodstawowyzwciciem2Znak">
    <w:name w:val="Tekst podstawowy z wcięciem 2 Znak"/>
    <w:link w:val="Tekstpodstawowyzwciciem2"/>
    <w:qFormat/>
    <w:rsid w:val="00A67961"/>
    <w:rPr>
      <w:sz w:val="24"/>
      <w:szCs w:val="24"/>
    </w:rPr>
  </w:style>
  <w:style w:type="character" w:customStyle="1" w:styleId="TekstpodstawowyZnak">
    <w:name w:val="Tekst podstawowy Znak"/>
    <w:link w:val="Tekstpodstawowy"/>
    <w:qFormat/>
    <w:rsid w:val="00DD1F6F"/>
    <w:rPr>
      <w:sz w:val="24"/>
      <w:szCs w:val="24"/>
    </w:rPr>
  </w:style>
  <w:style w:type="character" w:customStyle="1" w:styleId="Tekstpodstawowywcity2Znak">
    <w:name w:val="Tekst podstawowy wcięty 2 Znak"/>
    <w:link w:val="Tekstpodstawowywcity2"/>
    <w:qFormat/>
    <w:rsid w:val="00DD1F6F"/>
    <w:rPr>
      <w:sz w:val="24"/>
      <w:szCs w:val="24"/>
    </w:rPr>
  </w:style>
  <w:style w:type="character" w:styleId="UyteHipercze">
    <w:name w:val="FollowedHyperlink"/>
    <w:rsid w:val="00DD1F6F"/>
    <w:rPr>
      <w:color w:val="800080"/>
      <w:u w:val="single"/>
    </w:rPr>
  </w:style>
  <w:style w:type="character" w:customStyle="1" w:styleId="Nagwek2Znak">
    <w:name w:val="Nagłówek 2 Znak"/>
    <w:link w:val="Nagwek2"/>
    <w:qFormat/>
    <w:rsid w:val="00E83371"/>
    <w:rPr>
      <w:rFonts w:ascii="Cambria" w:eastAsia="Cambria" w:hAnsi="Cambria" w:cs="Cambria"/>
      <w:b/>
      <w:bCs/>
      <w:color w:val="4F81BD"/>
      <w:sz w:val="26"/>
      <w:szCs w:val="26"/>
    </w:rPr>
  </w:style>
  <w:style w:type="character" w:customStyle="1" w:styleId="Nagwek1Znak">
    <w:name w:val="Nagłówek 1 Znak"/>
    <w:link w:val="Nagwek1"/>
    <w:qFormat/>
    <w:rsid w:val="00236611"/>
    <w:rPr>
      <w:rFonts w:ascii="Cambria" w:eastAsia="Cambria" w:hAnsi="Cambria" w:cs="Cambria"/>
      <w:b/>
      <w:bCs/>
      <w:color w:val="365F91"/>
      <w:sz w:val="28"/>
      <w:szCs w:val="28"/>
    </w:rPr>
  </w:style>
  <w:style w:type="character" w:customStyle="1" w:styleId="Nagwek6Znak">
    <w:name w:val="Nagłówek 6 Znak"/>
    <w:link w:val="Nagwek6"/>
    <w:semiHidden/>
    <w:qFormat/>
    <w:rsid w:val="00236611"/>
    <w:rPr>
      <w:rFonts w:ascii="Cambria" w:eastAsia="Cambria" w:hAnsi="Cambria" w:cs="Cambria"/>
      <w:i/>
      <w:iCs/>
      <w:color w:val="243F60"/>
      <w:sz w:val="24"/>
      <w:szCs w:val="24"/>
    </w:rPr>
  </w:style>
  <w:style w:type="character" w:customStyle="1" w:styleId="kasiaZnak">
    <w:name w:val="kasia Znak"/>
    <w:uiPriority w:val="99"/>
    <w:qFormat/>
    <w:locked/>
    <w:rsid w:val="00CC64FA"/>
    <w:rPr>
      <w:rFonts w:ascii="Arial" w:hAnsi="Arial" w:cs="Arial"/>
      <w:b/>
      <w:i/>
      <w:sz w:val="24"/>
      <w:u w:val="single"/>
    </w:rPr>
  </w:style>
  <w:style w:type="character" w:customStyle="1" w:styleId="AkapitzlistZnak">
    <w:name w:val="Akapit z listą Znak"/>
    <w:aliases w:val="BulletC Znak,Obiekt Znak,List Paragraph Znak,CW_Lista Znak,Numerowanie Znak,Akapit z listą BS Znak,Kolorowa lista — akcent 11 Znak,A_wyliczenie Znak,K-P_odwolanie Znak,Akapit z listą5 Znak,maz_wyliczenie Znak,opis dzialania Znak"/>
    <w:link w:val="Akapitzlist"/>
    <w:uiPriority w:val="34"/>
    <w:qFormat/>
    <w:locked/>
    <w:rsid w:val="00F914DA"/>
    <w:rPr>
      <w:sz w:val="24"/>
      <w:szCs w:val="24"/>
    </w:rPr>
  </w:style>
  <w:style w:type="character" w:customStyle="1" w:styleId="pktZnak">
    <w:name w:val="pkt Znak"/>
    <w:uiPriority w:val="99"/>
    <w:qFormat/>
    <w:locked/>
    <w:rsid w:val="00135E48"/>
    <w:rPr>
      <w:sz w:val="24"/>
    </w:rPr>
  </w:style>
  <w:style w:type="character" w:styleId="Uwydatnienie">
    <w:name w:val="Emphasis"/>
    <w:uiPriority w:val="20"/>
    <w:qFormat/>
    <w:rsid w:val="00F754E9"/>
    <w:rPr>
      <w:i/>
      <w:iCs/>
    </w:rPr>
  </w:style>
  <w:style w:type="character" w:customStyle="1" w:styleId="alb">
    <w:name w:val="a_lb"/>
    <w:basedOn w:val="Domylnaczcionkaakapitu"/>
    <w:qFormat/>
    <w:rsid w:val="00F754E9"/>
  </w:style>
  <w:style w:type="character" w:customStyle="1" w:styleId="alb-s">
    <w:name w:val="a_lb-s"/>
    <w:basedOn w:val="Domylnaczcionkaakapitu"/>
    <w:qFormat/>
    <w:rsid w:val="00352806"/>
  </w:style>
  <w:style w:type="character" w:customStyle="1" w:styleId="Nierozpoznanawzmianka1">
    <w:name w:val="Nierozpoznana wzmianka1"/>
    <w:uiPriority w:val="99"/>
    <w:semiHidden/>
    <w:unhideWhenUsed/>
    <w:qFormat/>
    <w:rsid w:val="00585180"/>
    <w:rPr>
      <w:color w:val="605E5C"/>
      <w:shd w:val="clear" w:color="auto" w:fill="E1DFDD"/>
    </w:rPr>
  </w:style>
  <w:style w:type="character" w:customStyle="1" w:styleId="eop">
    <w:name w:val="eop"/>
    <w:basedOn w:val="Domylnaczcionkaakapitu"/>
    <w:qFormat/>
    <w:rsid w:val="00F832F7"/>
  </w:style>
  <w:style w:type="character" w:customStyle="1" w:styleId="normaltextrun">
    <w:name w:val="normaltextrun"/>
    <w:basedOn w:val="Domylnaczcionkaakapitu"/>
    <w:qFormat/>
    <w:rsid w:val="00F832F7"/>
  </w:style>
  <w:style w:type="character" w:customStyle="1" w:styleId="spellingerror">
    <w:name w:val="spellingerror"/>
    <w:basedOn w:val="Domylnaczcionkaakapitu"/>
    <w:qFormat/>
    <w:rsid w:val="00F832F7"/>
  </w:style>
  <w:style w:type="character" w:customStyle="1" w:styleId="Odwoaniedokomentarza3">
    <w:name w:val="Odwołanie do komentarza3"/>
    <w:qFormat/>
    <w:rsid w:val="00EB3F32"/>
    <w:rPr>
      <w:sz w:val="16"/>
      <w:szCs w:val="16"/>
    </w:rPr>
  </w:style>
  <w:style w:type="character" w:customStyle="1" w:styleId="ng-binding">
    <w:name w:val="ng-binding"/>
    <w:basedOn w:val="Domylnaczcionkaakapitu"/>
    <w:qFormat/>
    <w:rsid w:val="00B2422C"/>
  </w:style>
  <w:style w:type="character" w:customStyle="1" w:styleId="ng-scope">
    <w:name w:val="ng-scope"/>
    <w:basedOn w:val="Domylnaczcionkaakapitu"/>
    <w:qFormat/>
    <w:rsid w:val="00B2422C"/>
  </w:style>
  <w:style w:type="character" w:customStyle="1" w:styleId="Nagwek8Znak">
    <w:name w:val="Nagłówek 8 Znak"/>
    <w:link w:val="Nagwek8"/>
    <w:semiHidden/>
    <w:qFormat/>
    <w:rsid w:val="00083C81"/>
    <w:rPr>
      <w:rFonts w:ascii="Cambria" w:eastAsia="Cambria" w:hAnsi="Cambria" w:cs="Cambria"/>
      <w:color w:val="272727"/>
      <w:sz w:val="21"/>
      <w:szCs w:val="21"/>
    </w:rPr>
  </w:style>
  <w:style w:type="character" w:customStyle="1" w:styleId="WW8Num21z0">
    <w:name w:val="WW8Num21z0"/>
    <w:qFormat/>
    <w:rPr>
      <w:rFonts w:ascii="Arial" w:hAnsi="Arial" w:cs="Arial"/>
      <w:b/>
      <w:bCs/>
      <w:sz w:val="18"/>
      <w:szCs w:val="18"/>
    </w:rPr>
  </w:style>
  <w:style w:type="character" w:customStyle="1" w:styleId="WW8Num21z1">
    <w:name w:val="WW8Num21z1"/>
    <w:qFormat/>
    <w:rPr>
      <w:rFonts w:ascii="Arial" w:hAnsi="Arial" w:cs="Arial"/>
      <w:b w:val="0"/>
      <w:sz w:val="18"/>
      <w:szCs w:val="18"/>
    </w:rPr>
  </w:style>
  <w:style w:type="character" w:customStyle="1" w:styleId="WW8Num21z2">
    <w:name w:val="WW8Num21z2"/>
    <w:qFormat/>
    <w:rPr>
      <w:rFonts w:ascii="Arial" w:hAnsi="Arial" w:cs="Arial"/>
      <w:sz w:val="18"/>
      <w:szCs w:val="18"/>
    </w:rPr>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6z0">
    <w:name w:val="WW8Num26z0"/>
    <w:qFormat/>
    <w:rPr>
      <w:rFonts w:ascii="Arial" w:hAnsi="Arial" w:cs="Tahoma"/>
      <w:b w:val="0"/>
      <w:strike w:val="0"/>
      <w:dstrike w:val="0"/>
      <w:color w:val="000000"/>
      <w:sz w:val="18"/>
      <w:szCs w:val="18"/>
    </w:rPr>
  </w:style>
  <w:style w:type="character" w:customStyle="1" w:styleId="NumberingSymbols">
    <w:name w:val="Numbering Symbols"/>
    <w:qFormat/>
    <w:rPr>
      <w:rFonts w:ascii="Arial" w:hAnsi="Arial"/>
      <w:sz w:val="18"/>
      <w:szCs w:val="18"/>
    </w:rPr>
  </w:style>
  <w:style w:type="character" w:customStyle="1" w:styleId="WW8Num28z0">
    <w:name w:val="WW8Num28z0"/>
    <w:qFormat/>
    <w:rPr>
      <w:rFonts w:cs="Arial"/>
      <w:sz w:val="18"/>
      <w:szCs w:val="18"/>
    </w:rPr>
  </w:style>
  <w:style w:type="character" w:customStyle="1" w:styleId="WW8Num13z0">
    <w:name w:val="WW8Num13z0"/>
    <w:qFormat/>
    <w:rPr>
      <w:rFonts w:ascii="Arial" w:hAnsi="Arial" w:cs="Arial"/>
      <w:sz w:val="18"/>
      <w:szCs w:val="18"/>
    </w:rPr>
  </w:style>
  <w:style w:type="character" w:customStyle="1" w:styleId="WW8Num22z0">
    <w:name w:val="WW8Num22z0"/>
    <w:qFormat/>
    <w:rPr>
      <w:rFonts w:ascii="Arial" w:hAnsi="Arial" w:cs="Arial"/>
      <w:b w:val="0"/>
      <w:sz w:val="18"/>
      <w:szCs w:val="18"/>
    </w:rPr>
  </w:style>
  <w:style w:type="character" w:customStyle="1" w:styleId="WW8Num34z0">
    <w:name w:val="WW8Num34z0"/>
    <w:qFormat/>
    <w:rPr>
      <w:rFonts w:ascii="Arial" w:hAnsi="Arial" w:cs="Arial"/>
      <w:b w:val="0"/>
      <w:bCs w:val="0"/>
      <w:sz w:val="18"/>
      <w:szCs w:val="18"/>
    </w:rPr>
  </w:style>
  <w:style w:type="character" w:customStyle="1" w:styleId="WW8Num34z1">
    <w:name w:val="WW8Num34z1"/>
    <w:qFormat/>
    <w:rPr>
      <w:rFonts w:ascii="Arial" w:hAnsi="Arial" w:cs="Arial"/>
      <w:sz w:val="18"/>
      <w:szCs w:val="18"/>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2z0">
    <w:name w:val="WW8Num32z0"/>
    <w:qFormat/>
    <w:rPr>
      <w:rFonts w:ascii="Arial" w:hAnsi="Arial" w:cs="Arial"/>
      <w:sz w:val="18"/>
      <w:szCs w:val="18"/>
    </w:rPr>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54z0">
    <w:name w:val="WW8Num54z0"/>
    <w:qFormat/>
    <w:rPr>
      <w:rFonts w:cs="Arial"/>
      <w:b w:val="0"/>
      <w:bCs w:val="0"/>
      <w:sz w:val="18"/>
      <w:szCs w:val="18"/>
    </w:rPr>
  </w:style>
  <w:style w:type="character" w:customStyle="1" w:styleId="WW8Num53z0">
    <w:name w:val="WW8Num53z0"/>
    <w:qFormat/>
    <w:rPr>
      <w:rFonts w:ascii="Arial" w:hAnsi="Arial" w:cs="Arial"/>
    </w:rPr>
  </w:style>
  <w:style w:type="character" w:customStyle="1" w:styleId="WW8Num14z0">
    <w:name w:val="WW8Num14z0"/>
    <w:qFormat/>
    <w:rPr>
      <w:rFonts w:ascii="Arial" w:hAnsi="Arial" w:cs="Arial"/>
      <w:b w:val="0"/>
      <w:bCs/>
      <w:sz w:val="18"/>
      <w:szCs w:val="18"/>
    </w:rPr>
  </w:style>
  <w:style w:type="character" w:customStyle="1" w:styleId="WW8Num43z0">
    <w:name w:val="WW8Num43z0"/>
    <w:qFormat/>
    <w:rPr>
      <w:rFonts w:ascii="Arial" w:hAnsi="Arial" w:cs="Arial"/>
      <w:bCs/>
      <w:sz w:val="18"/>
      <w:szCs w:val="18"/>
    </w:rPr>
  </w:style>
  <w:style w:type="character" w:customStyle="1" w:styleId="WW8Num5z0">
    <w:name w:val="WW8Num5z0"/>
    <w:qFormat/>
    <w:rPr>
      <w:i w:val="0"/>
    </w:rPr>
  </w:style>
  <w:style w:type="character" w:customStyle="1" w:styleId="WW8Num27z0">
    <w:name w:val="WW8Num27z0"/>
    <w:qFormat/>
    <w:rPr>
      <w:rFonts w:ascii="Symbol" w:hAnsi="Symbol" w:cs="Symbol"/>
      <w:b/>
      <w:color w:val="000000"/>
      <w:sz w:val="18"/>
      <w:szCs w:val="18"/>
      <w:lang w:val="en-US"/>
    </w:rPr>
  </w:style>
  <w:style w:type="character" w:customStyle="1" w:styleId="WW8Num33z0">
    <w:name w:val="WW8Num33z0"/>
    <w:qFormat/>
    <w:rPr>
      <w:rFonts w:ascii="Arial" w:hAnsi="Arial" w:cs="Arial"/>
      <w:bCs/>
      <w:sz w:val="18"/>
      <w:szCs w:val="18"/>
    </w:rPr>
  </w:style>
  <w:style w:type="character" w:customStyle="1" w:styleId="WW8Num25z0">
    <w:name w:val="WW8Num25z0"/>
    <w:qFormat/>
    <w:rPr>
      <w:rFonts w:ascii="Arial" w:hAnsi="Arial" w:cs="Arial"/>
      <w:bCs/>
      <w:sz w:val="18"/>
      <w:szCs w:val="18"/>
    </w:rPr>
  </w:style>
  <w:style w:type="paragraph" w:customStyle="1" w:styleId="Heading">
    <w:name w:val="Heading"/>
    <w:basedOn w:val="Normalny"/>
    <w:next w:val="Tekstpodstawowy"/>
    <w:qFormat/>
    <w:pPr>
      <w:keepNext/>
      <w:spacing w:before="240" w:after="120"/>
    </w:pPr>
    <w:rPr>
      <w:rFonts w:ascii="Liberation Sans" w:eastAsia="PingFang SC" w:hAnsi="Liberation Sans" w:cs="Arial Unicode MS"/>
      <w:sz w:val="28"/>
      <w:szCs w:val="28"/>
    </w:rPr>
  </w:style>
  <w:style w:type="paragraph" w:styleId="Tekstpodstawowy">
    <w:name w:val="Body Text"/>
    <w:basedOn w:val="Normalny"/>
    <w:link w:val="TekstpodstawowyZnak"/>
    <w:rsid w:val="00BE21CB"/>
    <w:pPr>
      <w:spacing w:after="120"/>
    </w:pPr>
  </w:style>
  <w:style w:type="paragraph" w:styleId="Lista">
    <w:name w:val="List"/>
    <w:basedOn w:val="Normalny"/>
    <w:rsid w:val="00BE21CB"/>
    <w:pPr>
      <w:ind w:left="283" w:hanging="283"/>
    </w:pPr>
    <w:rPr>
      <w:sz w:val="20"/>
      <w:szCs w:val="20"/>
    </w:rPr>
  </w:style>
  <w:style w:type="paragraph" w:styleId="Legenda">
    <w:name w:val="caption"/>
    <w:basedOn w:val="Normalny"/>
    <w:qFormat/>
    <w:pPr>
      <w:suppressLineNumbers/>
      <w:spacing w:before="120" w:after="120"/>
    </w:pPr>
    <w:rPr>
      <w:rFonts w:cs="Arial Unicode MS"/>
      <w:i/>
      <w:iCs/>
    </w:rPr>
  </w:style>
  <w:style w:type="paragraph" w:customStyle="1" w:styleId="Index">
    <w:name w:val="Index"/>
    <w:basedOn w:val="Normalny"/>
    <w:qFormat/>
    <w:pPr>
      <w:suppressLineNumbers/>
    </w:pPr>
    <w:rPr>
      <w:rFonts w:cs="Arial Unicode MS"/>
    </w:rPr>
  </w:style>
  <w:style w:type="paragraph" w:customStyle="1" w:styleId="HeaderandFooter">
    <w:name w:val="Header and Footer"/>
    <w:basedOn w:val="Normalny"/>
    <w:qFormat/>
  </w:style>
  <w:style w:type="paragraph" w:styleId="Stopka">
    <w:name w:val="footer"/>
    <w:basedOn w:val="Normalny"/>
    <w:link w:val="StopkaZnak"/>
    <w:uiPriority w:val="99"/>
    <w:rsid w:val="00BE21CB"/>
    <w:pPr>
      <w:tabs>
        <w:tab w:val="center" w:pos="4536"/>
        <w:tab w:val="right" w:pos="9072"/>
      </w:tabs>
    </w:pPr>
  </w:style>
  <w:style w:type="paragraph" w:styleId="Listapunktowana4">
    <w:name w:val="List Bullet 4"/>
    <w:basedOn w:val="Normalny"/>
    <w:qFormat/>
    <w:rsid w:val="00BE21CB"/>
    <w:pPr>
      <w:ind w:left="849" w:hanging="283"/>
    </w:pPr>
    <w:rPr>
      <w:sz w:val="20"/>
      <w:szCs w:val="20"/>
    </w:rPr>
  </w:style>
  <w:style w:type="paragraph" w:styleId="Listapunktowana5">
    <w:name w:val="List Bullet 5"/>
    <w:basedOn w:val="Normalny"/>
    <w:qFormat/>
    <w:rsid w:val="00BE21CB"/>
    <w:pPr>
      <w:ind w:left="1132" w:hanging="283"/>
    </w:pPr>
    <w:rPr>
      <w:sz w:val="20"/>
      <w:szCs w:val="20"/>
    </w:rPr>
  </w:style>
  <w:style w:type="paragraph" w:styleId="Tekstpodstawowywcity">
    <w:name w:val="Body Text Indent"/>
    <w:basedOn w:val="Normalny"/>
    <w:link w:val="TekstpodstawowywcityZnak"/>
    <w:rsid w:val="00BE21CB"/>
    <w:pPr>
      <w:spacing w:after="120"/>
      <w:ind w:left="283"/>
    </w:pPr>
    <w:rPr>
      <w:lang w:val="x-none" w:eastAsia="x-none"/>
    </w:rPr>
  </w:style>
  <w:style w:type="paragraph" w:styleId="Tekstpodstawowy3">
    <w:name w:val="Body Text 3"/>
    <w:basedOn w:val="Normalny"/>
    <w:link w:val="Tekstpodstawowy3Znak"/>
    <w:qFormat/>
    <w:rsid w:val="00BE21CB"/>
    <w:pPr>
      <w:jc w:val="both"/>
    </w:pPr>
    <w:rPr>
      <w:rFonts w:ascii="Arial" w:hAnsi="Arial" w:cs="Arial"/>
    </w:rPr>
  </w:style>
  <w:style w:type="paragraph" w:styleId="Tekstpodstawowywcity2">
    <w:name w:val="Body Text Indent 2"/>
    <w:basedOn w:val="Normalny"/>
    <w:link w:val="Tekstpodstawowywcity2Znak"/>
    <w:qFormat/>
    <w:rsid w:val="00BE21CB"/>
    <w:pPr>
      <w:spacing w:after="120" w:line="480" w:lineRule="auto"/>
      <w:ind w:left="283"/>
    </w:pPr>
  </w:style>
  <w:style w:type="paragraph" w:styleId="Tekstpodstawowywcity3">
    <w:name w:val="Body Text Indent 3"/>
    <w:basedOn w:val="Normalny"/>
    <w:link w:val="Tekstpodstawowywcity3Znak"/>
    <w:qFormat/>
    <w:rsid w:val="00BE21CB"/>
    <w:pPr>
      <w:ind w:left="284" w:hanging="284"/>
      <w:jc w:val="both"/>
    </w:pPr>
    <w:rPr>
      <w:rFonts w:ascii="Arial" w:hAnsi="Arial" w:cs="Arial"/>
      <w:b/>
      <w:bCs/>
    </w:rPr>
  </w:style>
  <w:style w:type="paragraph" w:customStyle="1" w:styleId="Skrconyadreszwrotny">
    <w:name w:val="Skrócony adres zwrotny"/>
    <w:basedOn w:val="Normalny"/>
    <w:qFormat/>
    <w:rsid w:val="00BE21CB"/>
    <w:rPr>
      <w:sz w:val="20"/>
      <w:szCs w:val="20"/>
    </w:rPr>
  </w:style>
  <w:style w:type="paragraph" w:customStyle="1" w:styleId="WierszPP">
    <w:name w:val="Wiersz PP"/>
    <w:basedOn w:val="Podpis"/>
    <w:qFormat/>
    <w:rsid w:val="00BE21CB"/>
    <w:rPr>
      <w:sz w:val="20"/>
      <w:szCs w:val="20"/>
    </w:rPr>
  </w:style>
  <w:style w:type="paragraph" w:styleId="Podpis">
    <w:name w:val="Signature"/>
    <w:basedOn w:val="Normalny"/>
    <w:rsid w:val="00BE21CB"/>
    <w:pPr>
      <w:ind w:left="4252"/>
    </w:pPr>
  </w:style>
  <w:style w:type="paragraph" w:styleId="Akapitzlist">
    <w:name w:val="List Paragraph"/>
    <w:aliases w:val="BulletC,Obiekt,List Paragraph,CW_Lista,Numerowanie,Akapit z listą BS,Kolorowa lista — akcent 11,A_wyliczenie,K-P_odwolanie,Akapit z listą5,maz_wyliczenie,opis dzialania,Signature,lp1,Preambuła,CP-UC,CP-Punkty,Bullet List,List - bullets,L1"/>
    <w:basedOn w:val="Normalny"/>
    <w:link w:val="AkapitzlistZnak"/>
    <w:uiPriority w:val="34"/>
    <w:qFormat/>
    <w:rsid w:val="00BE21CB"/>
    <w:pPr>
      <w:ind w:left="708"/>
    </w:pPr>
  </w:style>
  <w:style w:type="paragraph" w:customStyle="1" w:styleId="Bodytext21">
    <w:name w:val="Body text (2)1"/>
    <w:basedOn w:val="Normalny"/>
    <w:link w:val="Bodytext2"/>
    <w:qFormat/>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paragraph" w:customStyle="1" w:styleId="Heading31">
    <w:name w:val="Heading #31"/>
    <w:basedOn w:val="Normalny"/>
    <w:qFormat/>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paragraph" w:styleId="Nagwek">
    <w:name w:val="header"/>
    <w:basedOn w:val="Normalny"/>
    <w:link w:val="NagwekZnak"/>
    <w:uiPriority w:val="99"/>
    <w:rsid w:val="000F1DCF"/>
    <w:pPr>
      <w:tabs>
        <w:tab w:val="center" w:pos="4536"/>
        <w:tab w:val="right" w:pos="9072"/>
      </w:tabs>
    </w:pPr>
    <w:rPr>
      <w:lang w:val="x-none" w:eastAsia="x-none"/>
    </w:rPr>
  </w:style>
  <w:style w:type="paragraph" w:styleId="NormalnyWeb">
    <w:name w:val="Normal (Web)"/>
    <w:basedOn w:val="Normalny"/>
    <w:qFormat/>
    <w:pPr>
      <w:spacing w:before="280" w:after="280"/>
    </w:pPr>
  </w:style>
  <w:style w:type="paragraph" w:customStyle="1" w:styleId="Standard">
    <w:name w:val="Standard"/>
    <w:qFormat/>
    <w:rsid w:val="00672F29"/>
    <w:pPr>
      <w:suppressAutoHyphens/>
      <w:textAlignment w:val="baseline"/>
    </w:pPr>
    <w:rPr>
      <w:kern w:val="2"/>
    </w:rPr>
  </w:style>
  <w:style w:type="paragraph" w:customStyle="1" w:styleId="Textbody">
    <w:name w:val="Text body"/>
    <w:basedOn w:val="Standard"/>
    <w:qFormat/>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paragraph" w:styleId="Tekstdymka">
    <w:name w:val="Balloon Text"/>
    <w:basedOn w:val="Normalny"/>
    <w:link w:val="TekstdymkaZnak"/>
    <w:qFormat/>
    <w:rsid w:val="001A33C6"/>
    <w:rPr>
      <w:rFonts w:ascii="Tahoma" w:hAnsi="Tahoma"/>
      <w:sz w:val="16"/>
      <w:szCs w:val="16"/>
      <w:lang w:val="x-none" w:eastAsia="x-none"/>
    </w:rPr>
  </w:style>
  <w:style w:type="paragraph" w:styleId="Tekstprzypisudolnego">
    <w:name w:val="footnote text"/>
    <w:aliases w:val=" Znak,Tekst przypisu Znak"/>
    <w:basedOn w:val="Normalny"/>
    <w:link w:val="TekstprzypisudolnegoZnak"/>
    <w:rsid w:val="006470AB"/>
    <w:rPr>
      <w:sz w:val="20"/>
      <w:szCs w:val="20"/>
    </w:rPr>
  </w:style>
  <w:style w:type="paragraph" w:styleId="Tekstkomentarza">
    <w:name w:val="annotation text"/>
    <w:basedOn w:val="Normalny"/>
    <w:link w:val="TekstkomentarzaZnak"/>
    <w:uiPriority w:val="99"/>
    <w:qFormat/>
    <w:rsid w:val="00A67961"/>
    <w:rPr>
      <w:sz w:val="20"/>
      <w:szCs w:val="20"/>
    </w:rPr>
  </w:style>
  <w:style w:type="paragraph" w:styleId="Tematkomentarza">
    <w:name w:val="annotation subject"/>
    <w:basedOn w:val="Tekstkomentarza"/>
    <w:next w:val="Tekstkomentarza"/>
    <w:link w:val="TematkomentarzaZnak"/>
    <w:uiPriority w:val="99"/>
    <w:qFormat/>
    <w:rsid w:val="00A67961"/>
    <w:rPr>
      <w:b/>
      <w:bCs/>
    </w:rPr>
  </w:style>
  <w:style w:type="paragraph" w:styleId="Tekstpodstawowyzwciciem2">
    <w:name w:val="Body Text First Indent 2"/>
    <w:basedOn w:val="Tekstpodstawowywcity"/>
    <w:link w:val="Tekstpodstawowyzwciciem2Znak"/>
    <w:qFormat/>
    <w:rsid w:val="00A67961"/>
    <w:pPr>
      <w:ind w:firstLine="210"/>
    </w:pPr>
    <w:rPr>
      <w:lang w:val="pl-PL" w:eastAsia="pl-PL"/>
    </w:rPr>
  </w:style>
  <w:style w:type="paragraph" w:styleId="Poprawka">
    <w:name w:val="Revision"/>
    <w:uiPriority w:val="99"/>
    <w:semiHidden/>
    <w:qFormat/>
    <w:rsid w:val="00387C05"/>
    <w:pPr>
      <w:suppressAutoHyphens/>
    </w:pPr>
    <w:rPr>
      <w:sz w:val="24"/>
      <w:szCs w:val="24"/>
    </w:rPr>
  </w:style>
  <w:style w:type="paragraph" w:customStyle="1" w:styleId="kasia">
    <w:name w:val="kasia"/>
    <w:basedOn w:val="Normalny"/>
    <w:uiPriority w:val="99"/>
    <w:qFormat/>
    <w:rsid w:val="00CC64FA"/>
    <w:pPr>
      <w:spacing w:line="252" w:lineRule="auto"/>
      <w:jc w:val="center"/>
    </w:pPr>
    <w:rPr>
      <w:rFonts w:ascii="Arial" w:hAnsi="Arial" w:cs="Arial"/>
      <w:b/>
      <w:i/>
      <w:szCs w:val="20"/>
      <w:u w:val="single"/>
    </w:rPr>
  </w:style>
  <w:style w:type="paragraph" w:customStyle="1" w:styleId="pkt">
    <w:name w:val="pkt"/>
    <w:basedOn w:val="Normalny"/>
    <w:qFormat/>
    <w:rsid w:val="00135E48"/>
    <w:pPr>
      <w:spacing w:before="60" w:after="60" w:line="252" w:lineRule="auto"/>
      <w:ind w:left="851" w:hanging="295"/>
      <w:jc w:val="both"/>
    </w:pPr>
    <w:rPr>
      <w:szCs w:val="20"/>
    </w:rPr>
  </w:style>
  <w:style w:type="paragraph" w:customStyle="1" w:styleId="text-justify">
    <w:name w:val="text-justify"/>
    <w:basedOn w:val="Normalny"/>
    <w:qFormat/>
    <w:rsid w:val="00667596"/>
    <w:pPr>
      <w:spacing w:beforeAutospacing="1" w:afterAutospacing="1"/>
    </w:pPr>
  </w:style>
  <w:style w:type="paragraph" w:customStyle="1" w:styleId="Tekstpodstawowy23">
    <w:name w:val="Tekst podstawowy 23"/>
    <w:basedOn w:val="Normalny"/>
    <w:qFormat/>
    <w:rsid w:val="00585180"/>
    <w:pPr>
      <w:jc w:val="both"/>
    </w:pPr>
    <w:rPr>
      <w:rFonts w:cs="Calibri"/>
      <w:bCs/>
      <w:lang w:eastAsia="zh-CN"/>
    </w:rPr>
  </w:style>
  <w:style w:type="paragraph" w:customStyle="1" w:styleId="Default">
    <w:name w:val="Default"/>
    <w:qFormat/>
    <w:rsid w:val="00AB4AE5"/>
    <w:pPr>
      <w:suppressAutoHyphens/>
    </w:pPr>
    <w:rPr>
      <w:color w:val="000000"/>
      <w:sz w:val="24"/>
      <w:szCs w:val="24"/>
    </w:rPr>
  </w:style>
  <w:style w:type="paragraph" w:customStyle="1" w:styleId="paragraph">
    <w:name w:val="paragraph"/>
    <w:basedOn w:val="Normalny"/>
    <w:qFormat/>
    <w:rsid w:val="00F832F7"/>
    <w:pPr>
      <w:spacing w:before="100" w:after="100"/>
    </w:pPr>
    <w:rPr>
      <w:lang w:eastAsia="zh-CN"/>
    </w:rPr>
  </w:style>
  <w:style w:type="paragraph" w:customStyle="1" w:styleId="FrameContents">
    <w:name w:val="Frame Contents"/>
    <w:basedOn w:val="Normalny"/>
    <w:qFormat/>
    <w:rsid w:val="00791A57"/>
  </w:style>
  <w:style w:type="paragraph" w:customStyle="1" w:styleId="111Konspektnumerowany">
    <w:name w:val="1.1.1 Konspektnumerowany"/>
    <w:basedOn w:val="Normalny"/>
    <w:qFormat/>
    <w:rsid w:val="00EB3F32"/>
    <w:pPr>
      <w:tabs>
        <w:tab w:val="left" w:pos="360"/>
      </w:tabs>
      <w:spacing w:before="160"/>
      <w:jc w:val="both"/>
    </w:pPr>
    <w:rPr>
      <w:rFonts w:ascii="Calibri" w:eastAsia="Calibri" w:hAnsi="Calibri"/>
      <w:sz w:val="22"/>
      <w:szCs w:val="22"/>
      <w:lang w:eastAsia="zh-CN"/>
    </w:rPr>
  </w:style>
  <w:style w:type="paragraph" w:customStyle="1" w:styleId="Tekstpodstawowy21">
    <w:name w:val="Tekst podstawowy 21"/>
    <w:basedOn w:val="Normalny"/>
    <w:qFormat/>
    <w:rsid w:val="00083C81"/>
    <w:pPr>
      <w:jc w:val="both"/>
    </w:pPr>
    <w:rPr>
      <w:rFonts w:cs="Calibri"/>
      <w:sz w:val="22"/>
      <w:szCs w:val="20"/>
      <w:lang w:eastAsia="zh-CN"/>
    </w:rPr>
  </w:style>
  <w:style w:type="paragraph" w:customStyle="1" w:styleId="Tekstkomentarza2">
    <w:name w:val="Tekst komentarza2"/>
    <w:basedOn w:val="Normalny"/>
    <w:uiPriority w:val="99"/>
    <w:qFormat/>
    <w:rsid w:val="00083C81"/>
    <w:rPr>
      <w:rFonts w:cs="Calibri"/>
      <w:sz w:val="20"/>
      <w:szCs w:val="20"/>
      <w:lang w:eastAsia="zh-CN"/>
    </w:rPr>
  </w:style>
  <w:style w:type="paragraph" w:customStyle="1" w:styleId="Tekstpodstawowy33">
    <w:name w:val="Tekst podstawowy 33"/>
    <w:basedOn w:val="Normalny"/>
    <w:qFormat/>
    <w:pPr>
      <w:spacing w:after="120"/>
    </w:pPr>
    <w:rPr>
      <w:sz w:val="16"/>
      <w:szCs w:val="16"/>
    </w:rPr>
  </w:style>
  <w:style w:type="paragraph" w:customStyle="1" w:styleId="Tekstpodstawowy34">
    <w:name w:val="Tekst podstawowy 34"/>
    <w:basedOn w:val="Normalny"/>
    <w:qFormat/>
    <w:pPr>
      <w:spacing w:after="120"/>
    </w:pPr>
    <w:rPr>
      <w:color w:val="000000"/>
      <w:sz w:val="20"/>
      <w:szCs w:val="20"/>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paragraph" w:customStyle="1" w:styleId="ust">
    <w:name w:val="ust"/>
    <w:qFormat/>
    <w:pPr>
      <w:suppressAutoHyphens/>
      <w:spacing w:before="60" w:after="60"/>
      <w:ind w:left="426" w:hanging="284"/>
      <w:jc w:val="both"/>
    </w:pPr>
    <w:rPr>
      <w:sz w:val="24"/>
      <w:szCs w:val="24"/>
    </w:rPr>
  </w:style>
  <w:style w:type="paragraph" w:styleId="Bezodstpw">
    <w:name w:val="No Spacing"/>
    <w:link w:val="BezodstpwZnak"/>
    <w:uiPriority w:val="1"/>
    <w:qFormat/>
    <w:rsid w:val="00E52392"/>
    <w:pPr>
      <w:suppressAutoHyphens/>
    </w:pPr>
    <w:rPr>
      <w:rFonts w:eastAsia="Calibri" w:cs="Calibri"/>
      <w:sz w:val="22"/>
      <w:szCs w:val="24"/>
      <w:lang w:eastAsia="zh-CN"/>
    </w:rPr>
  </w:style>
  <w:style w:type="numbering" w:customStyle="1" w:styleId="WW8Num21">
    <w:name w:val="WW8Num21"/>
    <w:qFormat/>
  </w:style>
  <w:style w:type="numbering" w:customStyle="1" w:styleId="WW8Num26">
    <w:name w:val="WW8Num26"/>
    <w:qFormat/>
  </w:style>
  <w:style w:type="numbering" w:customStyle="1" w:styleId="WW8Num28">
    <w:name w:val="WW8Num28"/>
    <w:qFormat/>
  </w:style>
  <w:style w:type="numbering" w:customStyle="1" w:styleId="WW8Num13">
    <w:name w:val="WW8Num13"/>
    <w:qFormat/>
  </w:style>
  <w:style w:type="numbering" w:customStyle="1" w:styleId="Numbering123">
    <w:name w:val="Numbering 123"/>
    <w:qFormat/>
  </w:style>
  <w:style w:type="numbering" w:customStyle="1" w:styleId="WW8Num22">
    <w:name w:val="WW8Num22"/>
    <w:qFormat/>
  </w:style>
  <w:style w:type="numbering" w:customStyle="1" w:styleId="WW8Num34">
    <w:name w:val="WW8Num34"/>
    <w:qFormat/>
  </w:style>
  <w:style w:type="numbering" w:customStyle="1" w:styleId="WW8Num32">
    <w:name w:val="WW8Num32"/>
    <w:qFormat/>
  </w:style>
  <w:style w:type="numbering" w:customStyle="1" w:styleId="WW8Num54">
    <w:name w:val="WW8Num54"/>
    <w:qFormat/>
  </w:style>
  <w:style w:type="numbering" w:customStyle="1" w:styleId="WW8Num53">
    <w:name w:val="WW8Num53"/>
    <w:qFormat/>
  </w:style>
  <w:style w:type="numbering" w:customStyle="1" w:styleId="WW8Num14">
    <w:name w:val="WW8Num14"/>
    <w:qFormat/>
  </w:style>
  <w:style w:type="numbering" w:customStyle="1" w:styleId="WW8Num43">
    <w:name w:val="WW8Num43"/>
    <w:qFormat/>
  </w:style>
  <w:style w:type="numbering" w:customStyle="1" w:styleId="WW8Num5">
    <w:name w:val="WW8Num5"/>
    <w:qFormat/>
  </w:style>
  <w:style w:type="numbering" w:customStyle="1" w:styleId="WW8Num27">
    <w:name w:val="WW8Num27"/>
    <w:qFormat/>
  </w:style>
  <w:style w:type="numbering" w:customStyle="1" w:styleId="WW8Num33">
    <w:name w:val="WW8Num33"/>
    <w:qFormat/>
  </w:style>
  <w:style w:type="numbering" w:customStyle="1" w:styleId="WW8Num25">
    <w:name w:val="WW8Num25"/>
    <w:qFormat/>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rsid w:val="004010D4"/>
  </w:style>
  <w:style w:type="character" w:styleId="Odwoanieprzypisudolnego">
    <w:name w:val="footnote reference"/>
    <w:aliases w:val="przypisy dolne,Odwołanie przypisu"/>
    <w:qFormat/>
    <w:rsid w:val="005937DD"/>
    <w:rPr>
      <w:vertAlign w:val="superscript"/>
    </w:rPr>
  </w:style>
  <w:style w:type="character" w:customStyle="1" w:styleId="Odwoaniedokomentarza8">
    <w:name w:val="Odwołanie do komentarza8"/>
    <w:rsid w:val="005937DD"/>
    <w:rPr>
      <w:sz w:val="16"/>
      <w:szCs w:val="16"/>
    </w:rPr>
  </w:style>
  <w:style w:type="numbering" w:customStyle="1" w:styleId="Bezlisty1">
    <w:name w:val="Bez listy1"/>
    <w:next w:val="Bezlisty"/>
    <w:uiPriority w:val="99"/>
    <w:semiHidden/>
    <w:unhideWhenUsed/>
    <w:rsid w:val="00F76E7B"/>
  </w:style>
  <w:style w:type="character" w:customStyle="1" w:styleId="WW8Num1z0">
    <w:name w:val="WW8Num1z0"/>
    <w:rsid w:val="00F76E7B"/>
    <w:rPr>
      <w:rFonts w:ascii="Arial" w:hAnsi="Arial" w:cs="Arial"/>
      <w:b w:val="0"/>
      <w:sz w:val="18"/>
      <w:szCs w:val="18"/>
    </w:rPr>
  </w:style>
  <w:style w:type="character" w:customStyle="1" w:styleId="WW8Num1z1">
    <w:name w:val="WW8Num1z1"/>
    <w:rsid w:val="00F76E7B"/>
  </w:style>
  <w:style w:type="character" w:customStyle="1" w:styleId="WW8Num1z2">
    <w:name w:val="WW8Num1z2"/>
    <w:rsid w:val="00F76E7B"/>
  </w:style>
  <w:style w:type="character" w:customStyle="1" w:styleId="WW8Num1z3">
    <w:name w:val="WW8Num1z3"/>
    <w:rsid w:val="00F76E7B"/>
  </w:style>
  <w:style w:type="character" w:customStyle="1" w:styleId="WW8Num1z4">
    <w:name w:val="WW8Num1z4"/>
    <w:rsid w:val="00F76E7B"/>
  </w:style>
  <w:style w:type="character" w:customStyle="1" w:styleId="WW8Num1z5">
    <w:name w:val="WW8Num1z5"/>
    <w:rsid w:val="00F76E7B"/>
  </w:style>
  <w:style w:type="character" w:customStyle="1" w:styleId="WW8Num1z6">
    <w:name w:val="WW8Num1z6"/>
    <w:rsid w:val="00F76E7B"/>
  </w:style>
  <w:style w:type="character" w:customStyle="1" w:styleId="WW8Num1z7">
    <w:name w:val="WW8Num1z7"/>
    <w:rsid w:val="00F76E7B"/>
  </w:style>
  <w:style w:type="character" w:customStyle="1" w:styleId="WW8Num1z8">
    <w:name w:val="WW8Num1z8"/>
    <w:rsid w:val="00F76E7B"/>
  </w:style>
  <w:style w:type="character" w:customStyle="1" w:styleId="WW8Num2z0">
    <w:name w:val="WW8Num2z0"/>
    <w:rsid w:val="00F76E7B"/>
  </w:style>
  <w:style w:type="character" w:customStyle="1" w:styleId="WW8Num2z1">
    <w:name w:val="WW8Num2z1"/>
    <w:rsid w:val="00F76E7B"/>
  </w:style>
  <w:style w:type="character" w:customStyle="1" w:styleId="WW8Num2z2">
    <w:name w:val="WW8Num2z2"/>
    <w:rsid w:val="00F76E7B"/>
  </w:style>
  <w:style w:type="character" w:customStyle="1" w:styleId="WW8Num2z3">
    <w:name w:val="WW8Num2z3"/>
    <w:rsid w:val="00F76E7B"/>
  </w:style>
  <w:style w:type="character" w:customStyle="1" w:styleId="WW8Num2z4">
    <w:name w:val="WW8Num2z4"/>
    <w:rsid w:val="00F76E7B"/>
  </w:style>
  <w:style w:type="character" w:customStyle="1" w:styleId="WW8Num2z5">
    <w:name w:val="WW8Num2z5"/>
    <w:rsid w:val="00F76E7B"/>
  </w:style>
  <w:style w:type="character" w:customStyle="1" w:styleId="WW8Num2z6">
    <w:name w:val="WW8Num2z6"/>
    <w:rsid w:val="00F76E7B"/>
  </w:style>
  <w:style w:type="character" w:customStyle="1" w:styleId="WW8Num2z7">
    <w:name w:val="WW8Num2z7"/>
    <w:rsid w:val="00F76E7B"/>
  </w:style>
  <w:style w:type="character" w:customStyle="1" w:styleId="WW8Num2z8">
    <w:name w:val="WW8Num2z8"/>
    <w:rsid w:val="00F76E7B"/>
  </w:style>
  <w:style w:type="character" w:customStyle="1" w:styleId="WW8Num3z0">
    <w:name w:val="WW8Num3z0"/>
    <w:rsid w:val="00F76E7B"/>
    <w:rPr>
      <w:rFonts w:ascii="Symbol" w:hAnsi="Symbol" w:cs="Symbol"/>
      <w:b/>
      <w:sz w:val="18"/>
      <w:szCs w:val="18"/>
    </w:rPr>
  </w:style>
  <w:style w:type="character" w:customStyle="1" w:styleId="WW8Num3z1">
    <w:name w:val="WW8Num3z1"/>
    <w:rsid w:val="00F76E7B"/>
  </w:style>
  <w:style w:type="character" w:customStyle="1" w:styleId="WW8Num3z2">
    <w:name w:val="WW8Num3z2"/>
    <w:rsid w:val="00F76E7B"/>
  </w:style>
  <w:style w:type="character" w:customStyle="1" w:styleId="WW8Num3z3">
    <w:name w:val="WW8Num3z3"/>
    <w:rsid w:val="00F76E7B"/>
  </w:style>
  <w:style w:type="character" w:customStyle="1" w:styleId="WW8Num3z4">
    <w:name w:val="WW8Num3z4"/>
    <w:rsid w:val="00F76E7B"/>
  </w:style>
  <w:style w:type="character" w:customStyle="1" w:styleId="WW8Num3z5">
    <w:name w:val="WW8Num3z5"/>
    <w:rsid w:val="00F76E7B"/>
  </w:style>
  <w:style w:type="character" w:customStyle="1" w:styleId="WW8Num3z6">
    <w:name w:val="WW8Num3z6"/>
    <w:rsid w:val="00F76E7B"/>
  </w:style>
  <w:style w:type="character" w:customStyle="1" w:styleId="WW8Num3z7">
    <w:name w:val="WW8Num3z7"/>
    <w:rsid w:val="00F76E7B"/>
  </w:style>
  <w:style w:type="character" w:customStyle="1" w:styleId="WW8Num3z8">
    <w:name w:val="WW8Num3z8"/>
    <w:rsid w:val="00F76E7B"/>
  </w:style>
  <w:style w:type="character" w:customStyle="1" w:styleId="WW8Num4z0">
    <w:name w:val="WW8Num4z0"/>
    <w:rsid w:val="00F76E7B"/>
    <w:rPr>
      <w:rFonts w:ascii="Arial" w:eastAsia="Times New Roman" w:hAnsi="Arial" w:cs="Arial"/>
      <w:sz w:val="18"/>
      <w:szCs w:val="18"/>
    </w:rPr>
  </w:style>
  <w:style w:type="character" w:customStyle="1" w:styleId="WW8Num6z0">
    <w:name w:val="WW8Num6z0"/>
    <w:rsid w:val="00F76E7B"/>
    <w:rPr>
      <w:rFonts w:ascii="Arial" w:hAnsi="Arial" w:cs="Arial"/>
      <w:b w:val="0"/>
      <w:bCs w:val="0"/>
      <w:color w:val="000000"/>
      <w:sz w:val="18"/>
      <w:szCs w:val="18"/>
    </w:rPr>
  </w:style>
  <w:style w:type="character" w:customStyle="1" w:styleId="WW8Num7z0">
    <w:name w:val="WW8Num7z0"/>
    <w:rsid w:val="00F76E7B"/>
    <w:rPr>
      <w:rFonts w:ascii="Symbol" w:hAnsi="Symbol" w:cs="Symbol"/>
    </w:rPr>
  </w:style>
  <w:style w:type="character" w:customStyle="1" w:styleId="WW8Num7z1">
    <w:name w:val="WW8Num7z1"/>
    <w:rsid w:val="00F76E7B"/>
    <w:rPr>
      <w:rFonts w:ascii="Courier New" w:hAnsi="Courier New" w:cs="Courier New"/>
    </w:rPr>
  </w:style>
  <w:style w:type="character" w:customStyle="1" w:styleId="WW8Num7z2">
    <w:name w:val="WW8Num7z2"/>
    <w:rsid w:val="00F76E7B"/>
    <w:rPr>
      <w:rFonts w:ascii="Wingdings" w:hAnsi="Wingdings" w:cs="Wingdings"/>
    </w:rPr>
  </w:style>
  <w:style w:type="character" w:customStyle="1" w:styleId="WW8Num8z0">
    <w:name w:val="WW8Num8z0"/>
    <w:rsid w:val="00F76E7B"/>
    <w:rPr>
      <w:rFonts w:ascii="Symbol" w:hAnsi="Symbol" w:cs="Symbol"/>
      <w:sz w:val="18"/>
      <w:szCs w:val="18"/>
    </w:rPr>
  </w:style>
  <w:style w:type="character" w:customStyle="1" w:styleId="WW8Num8z1">
    <w:name w:val="WW8Num8z1"/>
    <w:rsid w:val="00F76E7B"/>
    <w:rPr>
      <w:rFonts w:ascii="Courier New" w:hAnsi="Courier New" w:cs="Courier New"/>
    </w:rPr>
  </w:style>
  <w:style w:type="character" w:customStyle="1" w:styleId="WW8Num8z2">
    <w:name w:val="WW8Num8z2"/>
    <w:rsid w:val="00F76E7B"/>
    <w:rPr>
      <w:rFonts w:ascii="Wingdings" w:hAnsi="Wingdings" w:cs="Wingdings"/>
    </w:rPr>
  </w:style>
  <w:style w:type="character" w:customStyle="1" w:styleId="WW8Num9z0">
    <w:name w:val="WW8Num9z0"/>
    <w:rsid w:val="00F76E7B"/>
  </w:style>
  <w:style w:type="character" w:customStyle="1" w:styleId="WW8Num9z1">
    <w:name w:val="WW8Num9z1"/>
    <w:rsid w:val="00F76E7B"/>
  </w:style>
  <w:style w:type="character" w:customStyle="1" w:styleId="WW8Num9z2">
    <w:name w:val="WW8Num9z2"/>
    <w:rsid w:val="00F76E7B"/>
  </w:style>
  <w:style w:type="character" w:customStyle="1" w:styleId="WW8Num9z3">
    <w:name w:val="WW8Num9z3"/>
    <w:rsid w:val="00F76E7B"/>
  </w:style>
  <w:style w:type="character" w:customStyle="1" w:styleId="WW8Num9z4">
    <w:name w:val="WW8Num9z4"/>
    <w:rsid w:val="00F76E7B"/>
  </w:style>
  <w:style w:type="character" w:customStyle="1" w:styleId="WW8Num9z5">
    <w:name w:val="WW8Num9z5"/>
    <w:rsid w:val="00F76E7B"/>
  </w:style>
  <w:style w:type="character" w:customStyle="1" w:styleId="WW8Num9z6">
    <w:name w:val="WW8Num9z6"/>
    <w:rsid w:val="00F76E7B"/>
    <w:rPr>
      <w:rFonts w:ascii="Arial" w:eastAsia="Times New Roman" w:hAnsi="Arial" w:cs="Arial"/>
    </w:rPr>
  </w:style>
  <w:style w:type="character" w:customStyle="1" w:styleId="WW8Num9z7">
    <w:name w:val="WW8Num9z7"/>
    <w:rsid w:val="00F76E7B"/>
  </w:style>
  <w:style w:type="character" w:customStyle="1" w:styleId="WW8Num9z8">
    <w:name w:val="WW8Num9z8"/>
    <w:rsid w:val="00F76E7B"/>
  </w:style>
  <w:style w:type="character" w:customStyle="1" w:styleId="WW8Num10z0">
    <w:name w:val="WW8Num10z0"/>
    <w:rsid w:val="00F76E7B"/>
    <w:rPr>
      <w:rFonts w:ascii="Symbol" w:hAnsi="Symbol" w:cs="Symbol"/>
      <w:sz w:val="18"/>
      <w:szCs w:val="18"/>
      <w:lang w:eastAsia="pl-PL"/>
    </w:rPr>
  </w:style>
  <w:style w:type="character" w:customStyle="1" w:styleId="WW8Num10z2">
    <w:name w:val="WW8Num10z2"/>
    <w:rsid w:val="00F76E7B"/>
  </w:style>
  <w:style w:type="character" w:customStyle="1" w:styleId="WW8Num10z3">
    <w:name w:val="WW8Num10z3"/>
    <w:rsid w:val="00F76E7B"/>
  </w:style>
  <w:style w:type="character" w:customStyle="1" w:styleId="WW8Num10z4">
    <w:name w:val="WW8Num10z4"/>
    <w:rsid w:val="00F76E7B"/>
  </w:style>
  <w:style w:type="character" w:customStyle="1" w:styleId="WW8Num10z5">
    <w:name w:val="WW8Num10z5"/>
    <w:rsid w:val="00F76E7B"/>
  </w:style>
  <w:style w:type="character" w:customStyle="1" w:styleId="WW8Num10z6">
    <w:name w:val="WW8Num10z6"/>
    <w:rsid w:val="00F76E7B"/>
  </w:style>
  <w:style w:type="character" w:customStyle="1" w:styleId="WW8Num10z7">
    <w:name w:val="WW8Num10z7"/>
    <w:rsid w:val="00F76E7B"/>
  </w:style>
  <w:style w:type="character" w:customStyle="1" w:styleId="WW8Num10z8">
    <w:name w:val="WW8Num10z8"/>
    <w:rsid w:val="00F76E7B"/>
  </w:style>
  <w:style w:type="character" w:customStyle="1" w:styleId="WW8Num11z0">
    <w:name w:val="WW8Num11z0"/>
    <w:rsid w:val="00F76E7B"/>
    <w:rPr>
      <w:rFonts w:ascii="Arial" w:hAnsi="Arial" w:cs="Arial"/>
      <w:bCs/>
      <w:sz w:val="18"/>
      <w:szCs w:val="18"/>
    </w:rPr>
  </w:style>
  <w:style w:type="character" w:customStyle="1" w:styleId="WW8Num11z1">
    <w:name w:val="WW8Num11z1"/>
    <w:rsid w:val="00F76E7B"/>
  </w:style>
  <w:style w:type="character" w:customStyle="1" w:styleId="WW8Num11z2">
    <w:name w:val="WW8Num11z2"/>
    <w:rsid w:val="00F76E7B"/>
  </w:style>
  <w:style w:type="character" w:customStyle="1" w:styleId="WW8Num11z3">
    <w:name w:val="WW8Num11z3"/>
    <w:rsid w:val="00F76E7B"/>
  </w:style>
  <w:style w:type="character" w:customStyle="1" w:styleId="WW8Num11z4">
    <w:name w:val="WW8Num11z4"/>
    <w:rsid w:val="00F76E7B"/>
  </w:style>
  <w:style w:type="character" w:customStyle="1" w:styleId="WW8Num11z5">
    <w:name w:val="WW8Num11z5"/>
    <w:rsid w:val="00F76E7B"/>
  </w:style>
  <w:style w:type="character" w:customStyle="1" w:styleId="WW8Num11z6">
    <w:name w:val="WW8Num11z6"/>
    <w:rsid w:val="00F76E7B"/>
  </w:style>
  <w:style w:type="character" w:customStyle="1" w:styleId="WW8Num11z7">
    <w:name w:val="WW8Num11z7"/>
    <w:rsid w:val="00F76E7B"/>
  </w:style>
  <w:style w:type="character" w:customStyle="1" w:styleId="WW8Num11z8">
    <w:name w:val="WW8Num11z8"/>
    <w:rsid w:val="00F76E7B"/>
  </w:style>
  <w:style w:type="character" w:customStyle="1" w:styleId="WW8Num12z0">
    <w:name w:val="WW8Num12z0"/>
    <w:rsid w:val="00F76E7B"/>
  </w:style>
  <w:style w:type="character" w:customStyle="1" w:styleId="WW8Num12z1">
    <w:name w:val="WW8Num12z1"/>
    <w:rsid w:val="00F76E7B"/>
    <w:rPr>
      <w:rFonts w:ascii="Arial" w:hAnsi="Arial" w:cs="Arial"/>
      <w:color w:val="000000"/>
      <w:sz w:val="18"/>
      <w:szCs w:val="18"/>
    </w:rPr>
  </w:style>
  <w:style w:type="character" w:customStyle="1" w:styleId="WW8Num12z2">
    <w:name w:val="WW8Num12z2"/>
    <w:rsid w:val="00F76E7B"/>
  </w:style>
  <w:style w:type="character" w:customStyle="1" w:styleId="WW8Num12z3">
    <w:name w:val="WW8Num12z3"/>
    <w:rsid w:val="00F76E7B"/>
  </w:style>
  <w:style w:type="character" w:customStyle="1" w:styleId="WW8Num12z4">
    <w:name w:val="WW8Num12z4"/>
    <w:rsid w:val="00F76E7B"/>
  </w:style>
  <w:style w:type="character" w:customStyle="1" w:styleId="WW8Num12z5">
    <w:name w:val="WW8Num12z5"/>
    <w:rsid w:val="00F76E7B"/>
  </w:style>
  <w:style w:type="character" w:customStyle="1" w:styleId="WW8Num12z6">
    <w:name w:val="WW8Num12z6"/>
    <w:rsid w:val="00F76E7B"/>
  </w:style>
  <w:style w:type="character" w:customStyle="1" w:styleId="WW8Num12z7">
    <w:name w:val="WW8Num12z7"/>
    <w:rsid w:val="00F76E7B"/>
  </w:style>
  <w:style w:type="character" w:customStyle="1" w:styleId="WW8Num12z8">
    <w:name w:val="WW8Num12z8"/>
    <w:rsid w:val="00F76E7B"/>
  </w:style>
  <w:style w:type="character" w:customStyle="1" w:styleId="WW8Num13z1">
    <w:name w:val="WW8Num13z1"/>
    <w:rsid w:val="00F76E7B"/>
  </w:style>
  <w:style w:type="character" w:customStyle="1" w:styleId="WW8Num13z2">
    <w:name w:val="WW8Num13z2"/>
    <w:rsid w:val="00F76E7B"/>
  </w:style>
  <w:style w:type="character" w:customStyle="1" w:styleId="WW8Num13z3">
    <w:name w:val="WW8Num13z3"/>
    <w:rsid w:val="00F76E7B"/>
  </w:style>
  <w:style w:type="character" w:customStyle="1" w:styleId="WW8Num13z4">
    <w:name w:val="WW8Num13z4"/>
    <w:rsid w:val="00F76E7B"/>
  </w:style>
  <w:style w:type="character" w:customStyle="1" w:styleId="WW8Num13z5">
    <w:name w:val="WW8Num13z5"/>
    <w:rsid w:val="00F76E7B"/>
  </w:style>
  <w:style w:type="character" w:customStyle="1" w:styleId="WW8Num13z6">
    <w:name w:val="WW8Num13z6"/>
    <w:rsid w:val="00F76E7B"/>
  </w:style>
  <w:style w:type="character" w:customStyle="1" w:styleId="WW8Num13z7">
    <w:name w:val="WW8Num13z7"/>
    <w:rsid w:val="00F76E7B"/>
  </w:style>
  <w:style w:type="character" w:customStyle="1" w:styleId="WW8Num13z8">
    <w:name w:val="WW8Num13z8"/>
    <w:rsid w:val="00F76E7B"/>
  </w:style>
  <w:style w:type="character" w:customStyle="1" w:styleId="WW8Num14z1">
    <w:name w:val="WW8Num14z1"/>
    <w:rsid w:val="00F76E7B"/>
  </w:style>
  <w:style w:type="character" w:customStyle="1" w:styleId="WW8Num14z2">
    <w:name w:val="WW8Num14z2"/>
    <w:rsid w:val="00F76E7B"/>
  </w:style>
  <w:style w:type="character" w:customStyle="1" w:styleId="WW8Num14z3">
    <w:name w:val="WW8Num14z3"/>
    <w:rsid w:val="00F76E7B"/>
  </w:style>
  <w:style w:type="character" w:customStyle="1" w:styleId="WW8Num14z4">
    <w:name w:val="WW8Num14z4"/>
    <w:rsid w:val="00F76E7B"/>
  </w:style>
  <w:style w:type="character" w:customStyle="1" w:styleId="WW8Num14z5">
    <w:name w:val="WW8Num14z5"/>
    <w:rsid w:val="00F76E7B"/>
  </w:style>
  <w:style w:type="character" w:customStyle="1" w:styleId="WW8Num14z6">
    <w:name w:val="WW8Num14z6"/>
    <w:rsid w:val="00F76E7B"/>
    <w:rPr>
      <w:rFonts w:ascii="Arial" w:eastAsia="Times New Roman" w:hAnsi="Arial" w:cs="Arial"/>
    </w:rPr>
  </w:style>
  <w:style w:type="character" w:customStyle="1" w:styleId="WW8Num14z7">
    <w:name w:val="WW8Num14z7"/>
    <w:rsid w:val="00F76E7B"/>
  </w:style>
  <w:style w:type="character" w:customStyle="1" w:styleId="WW8Num14z8">
    <w:name w:val="WW8Num14z8"/>
    <w:rsid w:val="00F76E7B"/>
  </w:style>
  <w:style w:type="character" w:customStyle="1" w:styleId="WW8Num15z0">
    <w:name w:val="WW8Num15z0"/>
    <w:rsid w:val="00F76E7B"/>
    <w:rPr>
      <w:rFonts w:ascii="Arial" w:eastAsia="Times New Roman" w:hAnsi="Arial" w:cs="Arial"/>
      <w:bCs/>
      <w:sz w:val="18"/>
      <w:szCs w:val="18"/>
    </w:rPr>
  </w:style>
  <w:style w:type="character" w:customStyle="1" w:styleId="WW8Num15z1">
    <w:name w:val="WW8Num15z1"/>
    <w:rsid w:val="00F76E7B"/>
  </w:style>
  <w:style w:type="character" w:customStyle="1" w:styleId="WW8Num15z2">
    <w:name w:val="WW8Num15z2"/>
    <w:rsid w:val="00F76E7B"/>
  </w:style>
  <w:style w:type="character" w:customStyle="1" w:styleId="WW8Num15z3">
    <w:name w:val="WW8Num15z3"/>
    <w:rsid w:val="00F76E7B"/>
  </w:style>
  <w:style w:type="character" w:customStyle="1" w:styleId="WW8Num15z4">
    <w:name w:val="WW8Num15z4"/>
    <w:rsid w:val="00F76E7B"/>
  </w:style>
  <w:style w:type="character" w:customStyle="1" w:styleId="WW8Num15z5">
    <w:name w:val="WW8Num15z5"/>
    <w:rsid w:val="00F76E7B"/>
  </w:style>
  <w:style w:type="character" w:customStyle="1" w:styleId="WW8Num15z6">
    <w:name w:val="WW8Num15z6"/>
    <w:rsid w:val="00F76E7B"/>
  </w:style>
  <w:style w:type="character" w:customStyle="1" w:styleId="WW8Num15z7">
    <w:name w:val="WW8Num15z7"/>
    <w:rsid w:val="00F76E7B"/>
  </w:style>
  <w:style w:type="character" w:customStyle="1" w:styleId="WW8Num15z8">
    <w:name w:val="WW8Num15z8"/>
    <w:rsid w:val="00F76E7B"/>
  </w:style>
  <w:style w:type="character" w:customStyle="1" w:styleId="WW8Num16z0">
    <w:name w:val="WW8Num16z0"/>
    <w:rsid w:val="00F76E7B"/>
  </w:style>
  <w:style w:type="character" w:customStyle="1" w:styleId="WW8Num16z1">
    <w:name w:val="WW8Num16z1"/>
    <w:rsid w:val="00F76E7B"/>
  </w:style>
  <w:style w:type="character" w:customStyle="1" w:styleId="WW8Num16z2">
    <w:name w:val="WW8Num16z2"/>
    <w:rsid w:val="00F76E7B"/>
  </w:style>
  <w:style w:type="character" w:customStyle="1" w:styleId="WW8Num16z3">
    <w:name w:val="WW8Num16z3"/>
    <w:rsid w:val="00F76E7B"/>
  </w:style>
  <w:style w:type="character" w:customStyle="1" w:styleId="WW8Num16z4">
    <w:name w:val="WW8Num16z4"/>
    <w:rsid w:val="00F76E7B"/>
  </w:style>
  <w:style w:type="character" w:customStyle="1" w:styleId="WW8Num16z5">
    <w:name w:val="WW8Num16z5"/>
    <w:rsid w:val="00F76E7B"/>
  </w:style>
  <w:style w:type="character" w:customStyle="1" w:styleId="WW8Num16z6">
    <w:name w:val="WW8Num16z6"/>
    <w:rsid w:val="00F76E7B"/>
  </w:style>
  <w:style w:type="character" w:customStyle="1" w:styleId="WW8Num16z7">
    <w:name w:val="WW8Num16z7"/>
    <w:rsid w:val="00F76E7B"/>
  </w:style>
  <w:style w:type="character" w:customStyle="1" w:styleId="WW8Num16z8">
    <w:name w:val="WW8Num16z8"/>
    <w:rsid w:val="00F76E7B"/>
  </w:style>
  <w:style w:type="character" w:customStyle="1" w:styleId="WW8Num17z0">
    <w:name w:val="WW8Num17z0"/>
    <w:rsid w:val="00F76E7B"/>
  </w:style>
  <w:style w:type="character" w:customStyle="1" w:styleId="WW8Num17z1">
    <w:name w:val="WW8Num17z1"/>
    <w:rsid w:val="00F76E7B"/>
  </w:style>
  <w:style w:type="character" w:customStyle="1" w:styleId="WW8Num17z2">
    <w:name w:val="WW8Num17z2"/>
    <w:rsid w:val="00F76E7B"/>
  </w:style>
  <w:style w:type="character" w:customStyle="1" w:styleId="WW8Num17z3">
    <w:name w:val="WW8Num17z3"/>
    <w:rsid w:val="00F76E7B"/>
  </w:style>
  <w:style w:type="character" w:customStyle="1" w:styleId="WW8Num17z4">
    <w:name w:val="WW8Num17z4"/>
    <w:rsid w:val="00F76E7B"/>
  </w:style>
  <w:style w:type="character" w:customStyle="1" w:styleId="WW8Num17z5">
    <w:name w:val="WW8Num17z5"/>
    <w:rsid w:val="00F76E7B"/>
  </w:style>
  <w:style w:type="character" w:customStyle="1" w:styleId="WW8Num17z6">
    <w:name w:val="WW8Num17z6"/>
    <w:rsid w:val="00F76E7B"/>
  </w:style>
  <w:style w:type="character" w:customStyle="1" w:styleId="WW8Num17z7">
    <w:name w:val="WW8Num17z7"/>
    <w:rsid w:val="00F76E7B"/>
  </w:style>
  <w:style w:type="character" w:customStyle="1" w:styleId="WW8Num17z8">
    <w:name w:val="WW8Num17z8"/>
    <w:rsid w:val="00F76E7B"/>
  </w:style>
  <w:style w:type="character" w:customStyle="1" w:styleId="WW8Num18z0">
    <w:name w:val="WW8Num18z0"/>
    <w:rsid w:val="00F76E7B"/>
    <w:rPr>
      <w:rFonts w:ascii="Arial" w:hAnsi="Arial" w:cs="Arial"/>
      <w:color w:val="000000"/>
      <w:sz w:val="18"/>
      <w:szCs w:val="18"/>
    </w:rPr>
  </w:style>
  <w:style w:type="character" w:customStyle="1" w:styleId="WW8Num18z1">
    <w:name w:val="WW8Num18z1"/>
    <w:rsid w:val="00F76E7B"/>
    <w:rPr>
      <w:rFonts w:ascii="Arial" w:hAnsi="Arial" w:cs="Arial"/>
      <w:sz w:val="18"/>
      <w:szCs w:val="18"/>
    </w:rPr>
  </w:style>
  <w:style w:type="character" w:customStyle="1" w:styleId="WW8Num18z2">
    <w:name w:val="WW8Num18z2"/>
    <w:rsid w:val="00F76E7B"/>
  </w:style>
  <w:style w:type="character" w:customStyle="1" w:styleId="WW8Num18z3">
    <w:name w:val="WW8Num18z3"/>
    <w:rsid w:val="00F76E7B"/>
  </w:style>
  <w:style w:type="character" w:customStyle="1" w:styleId="WW8Num18z4">
    <w:name w:val="WW8Num18z4"/>
    <w:rsid w:val="00F76E7B"/>
  </w:style>
  <w:style w:type="character" w:customStyle="1" w:styleId="WW8Num18z5">
    <w:name w:val="WW8Num18z5"/>
    <w:rsid w:val="00F76E7B"/>
  </w:style>
  <w:style w:type="character" w:customStyle="1" w:styleId="WW8Num18z6">
    <w:name w:val="WW8Num18z6"/>
    <w:rsid w:val="00F76E7B"/>
  </w:style>
  <w:style w:type="character" w:customStyle="1" w:styleId="WW8Num18z7">
    <w:name w:val="WW8Num18z7"/>
    <w:rsid w:val="00F76E7B"/>
  </w:style>
  <w:style w:type="character" w:customStyle="1" w:styleId="WW8Num18z8">
    <w:name w:val="WW8Num18z8"/>
    <w:rsid w:val="00F76E7B"/>
  </w:style>
  <w:style w:type="character" w:customStyle="1" w:styleId="WW8Num19z0">
    <w:name w:val="WW8Num19z0"/>
    <w:rsid w:val="00F76E7B"/>
  </w:style>
  <w:style w:type="character" w:customStyle="1" w:styleId="WW8Num19z1">
    <w:name w:val="WW8Num19z1"/>
    <w:rsid w:val="00F76E7B"/>
  </w:style>
  <w:style w:type="character" w:customStyle="1" w:styleId="WW8Num19z2">
    <w:name w:val="WW8Num19z2"/>
    <w:rsid w:val="00F76E7B"/>
  </w:style>
  <w:style w:type="character" w:customStyle="1" w:styleId="WW8Num19z3">
    <w:name w:val="WW8Num19z3"/>
    <w:rsid w:val="00F76E7B"/>
  </w:style>
  <w:style w:type="character" w:customStyle="1" w:styleId="WW8Num19z4">
    <w:name w:val="WW8Num19z4"/>
    <w:rsid w:val="00F76E7B"/>
  </w:style>
  <w:style w:type="character" w:customStyle="1" w:styleId="WW8Num19z5">
    <w:name w:val="WW8Num19z5"/>
    <w:rsid w:val="00F76E7B"/>
  </w:style>
  <w:style w:type="character" w:customStyle="1" w:styleId="WW8Num19z6">
    <w:name w:val="WW8Num19z6"/>
    <w:rsid w:val="00F76E7B"/>
  </w:style>
  <w:style w:type="character" w:customStyle="1" w:styleId="WW8Num19z7">
    <w:name w:val="WW8Num19z7"/>
    <w:rsid w:val="00F76E7B"/>
  </w:style>
  <w:style w:type="character" w:customStyle="1" w:styleId="WW8Num19z8">
    <w:name w:val="WW8Num19z8"/>
    <w:rsid w:val="00F76E7B"/>
  </w:style>
  <w:style w:type="character" w:customStyle="1" w:styleId="WW8Num20z0">
    <w:name w:val="WW8Num20z0"/>
    <w:rsid w:val="00F76E7B"/>
    <w:rPr>
      <w:rFonts w:ascii="Arial" w:hAnsi="Arial" w:cs="Arial"/>
      <w:b w:val="0"/>
      <w:sz w:val="18"/>
      <w:szCs w:val="18"/>
      <w:lang w:eastAsia="pl-PL"/>
    </w:rPr>
  </w:style>
  <w:style w:type="character" w:customStyle="1" w:styleId="WW8Num20z1">
    <w:name w:val="WW8Num20z1"/>
    <w:rsid w:val="00F76E7B"/>
  </w:style>
  <w:style w:type="character" w:customStyle="1" w:styleId="WW8Num20z2">
    <w:name w:val="WW8Num20z2"/>
    <w:rsid w:val="00F76E7B"/>
  </w:style>
  <w:style w:type="character" w:customStyle="1" w:styleId="WW8Num20z3">
    <w:name w:val="WW8Num20z3"/>
    <w:rsid w:val="00F76E7B"/>
  </w:style>
  <w:style w:type="character" w:customStyle="1" w:styleId="WW8Num20z4">
    <w:name w:val="WW8Num20z4"/>
    <w:rsid w:val="00F76E7B"/>
  </w:style>
  <w:style w:type="character" w:customStyle="1" w:styleId="WW8Num20z5">
    <w:name w:val="WW8Num20z5"/>
    <w:rsid w:val="00F76E7B"/>
  </w:style>
  <w:style w:type="character" w:customStyle="1" w:styleId="WW8Num20z6">
    <w:name w:val="WW8Num20z6"/>
    <w:rsid w:val="00F76E7B"/>
  </w:style>
  <w:style w:type="character" w:customStyle="1" w:styleId="WW8Num20z7">
    <w:name w:val="WW8Num20z7"/>
    <w:rsid w:val="00F76E7B"/>
  </w:style>
  <w:style w:type="character" w:customStyle="1" w:styleId="WW8Num20z8">
    <w:name w:val="WW8Num20z8"/>
    <w:rsid w:val="00F76E7B"/>
  </w:style>
  <w:style w:type="character" w:customStyle="1" w:styleId="WW8Num22z1">
    <w:name w:val="WW8Num22z1"/>
    <w:rsid w:val="00F76E7B"/>
    <w:rPr>
      <w:rFonts w:ascii="Arial" w:hAnsi="Arial" w:cs="Arial"/>
      <w:sz w:val="18"/>
      <w:szCs w:val="18"/>
    </w:rPr>
  </w:style>
  <w:style w:type="character" w:customStyle="1" w:styleId="WW8Num22z2">
    <w:name w:val="WW8Num22z2"/>
    <w:rsid w:val="00F76E7B"/>
  </w:style>
  <w:style w:type="character" w:customStyle="1" w:styleId="WW8Num22z3">
    <w:name w:val="WW8Num22z3"/>
    <w:rsid w:val="00F76E7B"/>
  </w:style>
  <w:style w:type="character" w:customStyle="1" w:styleId="WW8Num22z4">
    <w:name w:val="WW8Num22z4"/>
    <w:rsid w:val="00F76E7B"/>
  </w:style>
  <w:style w:type="character" w:customStyle="1" w:styleId="WW8Num22z5">
    <w:name w:val="WW8Num22z5"/>
    <w:rsid w:val="00F76E7B"/>
  </w:style>
  <w:style w:type="character" w:customStyle="1" w:styleId="WW8Num22z6">
    <w:name w:val="WW8Num22z6"/>
    <w:rsid w:val="00F76E7B"/>
  </w:style>
  <w:style w:type="character" w:customStyle="1" w:styleId="WW8Num22z7">
    <w:name w:val="WW8Num22z7"/>
    <w:rsid w:val="00F76E7B"/>
  </w:style>
  <w:style w:type="character" w:customStyle="1" w:styleId="WW8Num22z8">
    <w:name w:val="WW8Num22z8"/>
    <w:rsid w:val="00F76E7B"/>
  </w:style>
  <w:style w:type="character" w:customStyle="1" w:styleId="WW8Num23z0">
    <w:name w:val="WW8Num23z0"/>
    <w:rsid w:val="00F76E7B"/>
    <w:rPr>
      <w:rFonts w:eastAsia="Times New Roman"/>
      <w:b w:val="0"/>
      <w:color w:val="auto"/>
    </w:rPr>
  </w:style>
  <w:style w:type="character" w:customStyle="1" w:styleId="WW8Num23z1">
    <w:name w:val="WW8Num23z1"/>
    <w:rsid w:val="00F76E7B"/>
  </w:style>
  <w:style w:type="character" w:customStyle="1" w:styleId="WW8Num23z2">
    <w:name w:val="WW8Num23z2"/>
    <w:rsid w:val="00F76E7B"/>
  </w:style>
  <w:style w:type="character" w:customStyle="1" w:styleId="WW8Num23z3">
    <w:name w:val="WW8Num23z3"/>
    <w:rsid w:val="00F76E7B"/>
  </w:style>
  <w:style w:type="character" w:customStyle="1" w:styleId="WW8Num23z4">
    <w:name w:val="WW8Num23z4"/>
    <w:rsid w:val="00F76E7B"/>
  </w:style>
  <w:style w:type="character" w:customStyle="1" w:styleId="WW8Num23z5">
    <w:name w:val="WW8Num23z5"/>
    <w:rsid w:val="00F76E7B"/>
  </w:style>
  <w:style w:type="character" w:customStyle="1" w:styleId="WW8Num23z6">
    <w:name w:val="WW8Num23z6"/>
    <w:rsid w:val="00F76E7B"/>
  </w:style>
  <w:style w:type="character" w:customStyle="1" w:styleId="WW8Num23z7">
    <w:name w:val="WW8Num23z7"/>
    <w:rsid w:val="00F76E7B"/>
  </w:style>
  <w:style w:type="character" w:customStyle="1" w:styleId="WW8Num23z8">
    <w:name w:val="WW8Num23z8"/>
    <w:rsid w:val="00F76E7B"/>
  </w:style>
  <w:style w:type="character" w:customStyle="1" w:styleId="WW8Num24z0">
    <w:name w:val="WW8Num24z0"/>
    <w:rsid w:val="00F76E7B"/>
  </w:style>
  <w:style w:type="character" w:customStyle="1" w:styleId="WW8Num24z1">
    <w:name w:val="WW8Num24z1"/>
    <w:rsid w:val="00F76E7B"/>
  </w:style>
  <w:style w:type="character" w:customStyle="1" w:styleId="WW8Num24z2">
    <w:name w:val="WW8Num24z2"/>
    <w:rsid w:val="00F76E7B"/>
  </w:style>
  <w:style w:type="character" w:customStyle="1" w:styleId="WW8Num24z3">
    <w:name w:val="WW8Num24z3"/>
    <w:rsid w:val="00F76E7B"/>
  </w:style>
  <w:style w:type="character" w:customStyle="1" w:styleId="WW8Num24z4">
    <w:name w:val="WW8Num24z4"/>
    <w:rsid w:val="00F76E7B"/>
  </w:style>
  <w:style w:type="character" w:customStyle="1" w:styleId="WW8Num24z5">
    <w:name w:val="WW8Num24z5"/>
    <w:rsid w:val="00F76E7B"/>
  </w:style>
  <w:style w:type="character" w:customStyle="1" w:styleId="WW8Num24z6">
    <w:name w:val="WW8Num24z6"/>
    <w:rsid w:val="00F76E7B"/>
    <w:rPr>
      <w:rFonts w:ascii="Arial" w:eastAsia="Times New Roman" w:hAnsi="Arial" w:cs="Arial"/>
    </w:rPr>
  </w:style>
  <w:style w:type="character" w:customStyle="1" w:styleId="WW8Num24z7">
    <w:name w:val="WW8Num24z7"/>
    <w:rsid w:val="00F76E7B"/>
  </w:style>
  <w:style w:type="character" w:customStyle="1" w:styleId="WW8Num24z8">
    <w:name w:val="WW8Num24z8"/>
    <w:rsid w:val="00F76E7B"/>
  </w:style>
  <w:style w:type="character" w:customStyle="1" w:styleId="WW8Num25z1">
    <w:name w:val="WW8Num25z1"/>
    <w:rsid w:val="00F76E7B"/>
  </w:style>
  <w:style w:type="character" w:customStyle="1" w:styleId="WW8Num25z2">
    <w:name w:val="WW8Num25z2"/>
    <w:rsid w:val="00F76E7B"/>
  </w:style>
  <w:style w:type="character" w:customStyle="1" w:styleId="WW8Num25z3">
    <w:name w:val="WW8Num25z3"/>
    <w:rsid w:val="00F76E7B"/>
  </w:style>
  <w:style w:type="character" w:customStyle="1" w:styleId="WW8Num25z4">
    <w:name w:val="WW8Num25z4"/>
    <w:rsid w:val="00F76E7B"/>
  </w:style>
  <w:style w:type="character" w:customStyle="1" w:styleId="WW8Num25z5">
    <w:name w:val="WW8Num25z5"/>
    <w:rsid w:val="00F76E7B"/>
  </w:style>
  <w:style w:type="character" w:customStyle="1" w:styleId="WW8Num25z6">
    <w:name w:val="WW8Num25z6"/>
    <w:rsid w:val="00F76E7B"/>
  </w:style>
  <w:style w:type="character" w:customStyle="1" w:styleId="WW8Num25z7">
    <w:name w:val="WW8Num25z7"/>
    <w:rsid w:val="00F76E7B"/>
  </w:style>
  <w:style w:type="character" w:customStyle="1" w:styleId="WW8Num25z8">
    <w:name w:val="WW8Num25z8"/>
    <w:rsid w:val="00F76E7B"/>
  </w:style>
  <w:style w:type="character" w:customStyle="1" w:styleId="WW8Num26z1">
    <w:name w:val="WW8Num26z1"/>
    <w:rsid w:val="00F76E7B"/>
    <w:rPr>
      <w:rFonts w:ascii="Arial" w:hAnsi="Arial" w:cs="Arial"/>
      <w:sz w:val="18"/>
      <w:szCs w:val="18"/>
    </w:rPr>
  </w:style>
  <w:style w:type="character" w:customStyle="1" w:styleId="WW8Num26z2">
    <w:name w:val="WW8Num26z2"/>
    <w:rsid w:val="00F76E7B"/>
  </w:style>
  <w:style w:type="character" w:customStyle="1" w:styleId="WW8Num26z3">
    <w:name w:val="WW8Num26z3"/>
    <w:rsid w:val="00F76E7B"/>
  </w:style>
  <w:style w:type="character" w:customStyle="1" w:styleId="WW8Num26z4">
    <w:name w:val="WW8Num26z4"/>
    <w:rsid w:val="00F76E7B"/>
  </w:style>
  <w:style w:type="character" w:customStyle="1" w:styleId="WW8Num26z5">
    <w:name w:val="WW8Num26z5"/>
    <w:rsid w:val="00F76E7B"/>
  </w:style>
  <w:style w:type="character" w:customStyle="1" w:styleId="WW8Num26z6">
    <w:name w:val="WW8Num26z6"/>
    <w:rsid w:val="00F76E7B"/>
  </w:style>
  <w:style w:type="character" w:customStyle="1" w:styleId="WW8Num26z7">
    <w:name w:val="WW8Num26z7"/>
    <w:rsid w:val="00F76E7B"/>
  </w:style>
  <w:style w:type="character" w:customStyle="1" w:styleId="WW8Num26z8">
    <w:name w:val="WW8Num26z8"/>
    <w:rsid w:val="00F76E7B"/>
  </w:style>
  <w:style w:type="character" w:customStyle="1" w:styleId="WW8Num27z1">
    <w:name w:val="WW8Num27z1"/>
    <w:rsid w:val="00F76E7B"/>
    <w:rPr>
      <w:rFonts w:ascii="Courier New" w:hAnsi="Courier New" w:cs="Courier New"/>
    </w:rPr>
  </w:style>
  <w:style w:type="character" w:customStyle="1" w:styleId="WW8Num27z2">
    <w:name w:val="WW8Num27z2"/>
    <w:rsid w:val="00F76E7B"/>
    <w:rPr>
      <w:rFonts w:ascii="Wingdings" w:hAnsi="Wingdings" w:cs="Wingdings"/>
    </w:rPr>
  </w:style>
  <w:style w:type="character" w:customStyle="1" w:styleId="WW8Num28z1">
    <w:name w:val="WW8Num28z1"/>
    <w:rsid w:val="00F76E7B"/>
  </w:style>
  <w:style w:type="character" w:customStyle="1" w:styleId="WW8Num28z2">
    <w:name w:val="WW8Num28z2"/>
    <w:rsid w:val="00F76E7B"/>
  </w:style>
  <w:style w:type="character" w:customStyle="1" w:styleId="WW8Num28z3">
    <w:name w:val="WW8Num28z3"/>
    <w:rsid w:val="00F76E7B"/>
  </w:style>
  <w:style w:type="character" w:customStyle="1" w:styleId="WW8Num28z4">
    <w:name w:val="WW8Num28z4"/>
    <w:rsid w:val="00F76E7B"/>
  </w:style>
  <w:style w:type="character" w:customStyle="1" w:styleId="WW8Num28z5">
    <w:name w:val="WW8Num28z5"/>
    <w:rsid w:val="00F76E7B"/>
  </w:style>
  <w:style w:type="character" w:customStyle="1" w:styleId="WW8Num28z6">
    <w:name w:val="WW8Num28z6"/>
    <w:rsid w:val="00F76E7B"/>
  </w:style>
  <w:style w:type="character" w:customStyle="1" w:styleId="WW8Num28z7">
    <w:name w:val="WW8Num28z7"/>
    <w:rsid w:val="00F76E7B"/>
  </w:style>
  <w:style w:type="character" w:customStyle="1" w:styleId="WW8Num28z8">
    <w:name w:val="WW8Num28z8"/>
    <w:rsid w:val="00F76E7B"/>
  </w:style>
  <w:style w:type="character" w:customStyle="1" w:styleId="WW8Num29z0">
    <w:name w:val="WW8Num29z0"/>
    <w:rsid w:val="00F76E7B"/>
  </w:style>
  <w:style w:type="character" w:customStyle="1" w:styleId="WW8Num29z1">
    <w:name w:val="WW8Num29z1"/>
    <w:rsid w:val="00F76E7B"/>
  </w:style>
  <w:style w:type="character" w:customStyle="1" w:styleId="WW8Num29z2">
    <w:name w:val="WW8Num29z2"/>
    <w:rsid w:val="00F76E7B"/>
  </w:style>
  <w:style w:type="character" w:customStyle="1" w:styleId="WW8Num29z3">
    <w:name w:val="WW8Num29z3"/>
    <w:rsid w:val="00F76E7B"/>
  </w:style>
  <w:style w:type="character" w:customStyle="1" w:styleId="WW8Num29z4">
    <w:name w:val="WW8Num29z4"/>
    <w:rsid w:val="00F76E7B"/>
  </w:style>
  <w:style w:type="character" w:customStyle="1" w:styleId="WW8Num29z5">
    <w:name w:val="WW8Num29z5"/>
    <w:rsid w:val="00F76E7B"/>
  </w:style>
  <w:style w:type="character" w:customStyle="1" w:styleId="WW8Num29z6">
    <w:name w:val="WW8Num29z6"/>
    <w:rsid w:val="00F76E7B"/>
  </w:style>
  <w:style w:type="character" w:customStyle="1" w:styleId="WW8Num29z7">
    <w:name w:val="WW8Num29z7"/>
    <w:rsid w:val="00F76E7B"/>
  </w:style>
  <w:style w:type="character" w:customStyle="1" w:styleId="WW8Num29z8">
    <w:name w:val="WW8Num29z8"/>
    <w:rsid w:val="00F76E7B"/>
  </w:style>
  <w:style w:type="character" w:customStyle="1" w:styleId="WW8Num30z0">
    <w:name w:val="WW8Num30z0"/>
    <w:rsid w:val="00F76E7B"/>
    <w:rPr>
      <w:rFonts w:ascii="Symbol" w:hAnsi="Symbol" w:cs="Symbol"/>
    </w:rPr>
  </w:style>
  <w:style w:type="character" w:customStyle="1" w:styleId="WW8Num30z1">
    <w:name w:val="WW8Num30z1"/>
    <w:rsid w:val="00F76E7B"/>
    <w:rPr>
      <w:rFonts w:ascii="Courier New" w:hAnsi="Courier New" w:cs="Courier New"/>
    </w:rPr>
  </w:style>
  <w:style w:type="character" w:customStyle="1" w:styleId="WW8Num30z2">
    <w:name w:val="WW8Num30z2"/>
    <w:rsid w:val="00F76E7B"/>
    <w:rPr>
      <w:rFonts w:ascii="Wingdings" w:hAnsi="Wingdings" w:cs="Wingdings"/>
    </w:rPr>
  </w:style>
  <w:style w:type="character" w:customStyle="1" w:styleId="WW8Num31z0">
    <w:name w:val="WW8Num31z0"/>
    <w:rsid w:val="00F76E7B"/>
    <w:rPr>
      <w:rFonts w:ascii="Times New Roman" w:eastAsia="Times New Roman" w:hAnsi="Times New Roman" w:cs="Times New Roman"/>
    </w:rPr>
  </w:style>
  <w:style w:type="character" w:customStyle="1" w:styleId="WW8Num31z1">
    <w:name w:val="WW8Num31z1"/>
    <w:rsid w:val="00F76E7B"/>
  </w:style>
  <w:style w:type="character" w:customStyle="1" w:styleId="WW8Num31z2">
    <w:name w:val="WW8Num31z2"/>
    <w:rsid w:val="00F76E7B"/>
  </w:style>
  <w:style w:type="character" w:customStyle="1" w:styleId="WW8Num31z3">
    <w:name w:val="WW8Num31z3"/>
    <w:rsid w:val="00F76E7B"/>
  </w:style>
  <w:style w:type="character" w:customStyle="1" w:styleId="WW8Num31z4">
    <w:name w:val="WW8Num31z4"/>
    <w:rsid w:val="00F76E7B"/>
  </w:style>
  <w:style w:type="character" w:customStyle="1" w:styleId="WW8Num31z5">
    <w:name w:val="WW8Num31z5"/>
    <w:rsid w:val="00F76E7B"/>
  </w:style>
  <w:style w:type="character" w:customStyle="1" w:styleId="WW8Num31z6">
    <w:name w:val="WW8Num31z6"/>
    <w:rsid w:val="00F76E7B"/>
  </w:style>
  <w:style w:type="character" w:customStyle="1" w:styleId="WW8Num31z7">
    <w:name w:val="WW8Num31z7"/>
    <w:rsid w:val="00F76E7B"/>
  </w:style>
  <w:style w:type="character" w:customStyle="1" w:styleId="WW8Num31z8">
    <w:name w:val="WW8Num31z8"/>
    <w:rsid w:val="00F76E7B"/>
  </w:style>
  <w:style w:type="character" w:customStyle="1" w:styleId="WW8Num32z1">
    <w:name w:val="WW8Num32z1"/>
    <w:rsid w:val="00F76E7B"/>
  </w:style>
  <w:style w:type="character" w:customStyle="1" w:styleId="WW8Num33z1">
    <w:name w:val="WW8Num33z1"/>
    <w:rsid w:val="00F76E7B"/>
    <w:rPr>
      <w:rFonts w:ascii="Arial" w:hAnsi="Arial" w:cs="Arial"/>
      <w:sz w:val="18"/>
      <w:szCs w:val="18"/>
    </w:rPr>
  </w:style>
  <w:style w:type="character" w:customStyle="1" w:styleId="WW8Num33z2">
    <w:name w:val="WW8Num33z2"/>
    <w:rsid w:val="00F76E7B"/>
  </w:style>
  <w:style w:type="character" w:customStyle="1" w:styleId="WW8Num33z3">
    <w:name w:val="WW8Num33z3"/>
    <w:rsid w:val="00F76E7B"/>
  </w:style>
  <w:style w:type="character" w:customStyle="1" w:styleId="WW8Num33z4">
    <w:name w:val="WW8Num33z4"/>
    <w:rsid w:val="00F76E7B"/>
  </w:style>
  <w:style w:type="character" w:customStyle="1" w:styleId="WW8Num33z5">
    <w:name w:val="WW8Num33z5"/>
    <w:rsid w:val="00F76E7B"/>
  </w:style>
  <w:style w:type="character" w:customStyle="1" w:styleId="WW8Num33z6">
    <w:name w:val="WW8Num33z6"/>
    <w:rsid w:val="00F76E7B"/>
  </w:style>
  <w:style w:type="character" w:customStyle="1" w:styleId="WW8Num33z7">
    <w:name w:val="WW8Num33z7"/>
    <w:rsid w:val="00F76E7B"/>
  </w:style>
  <w:style w:type="character" w:customStyle="1" w:styleId="WW8Num33z8">
    <w:name w:val="WW8Num33z8"/>
    <w:rsid w:val="00F76E7B"/>
  </w:style>
  <w:style w:type="character" w:customStyle="1" w:styleId="WW8Num35z0">
    <w:name w:val="WW8Num35z0"/>
    <w:rsid w:val="00F76E7B"/>
  </w:style>
  <w:style w:type="character" w:customStyle="1" w:styleId="WW8Num35z1">
    <w:name w:val="WW8Num35z1"/>
    <w:rsid w:val="00F76E7B"/>
  </w:style>
  <w:style w:type="character" w:customStyle="1" w:styleId="WW8Num35z2">
    <w:name w:val="WW8Num35z2"/>
    <w:rsid w:val="00F76E7B"/>
  </w:style>
  <w:style w:type="character" w:customStyle="1" w:styleId="WW8Num35z3">
    <w:name w:val="WW8Num35z3"/>
    <w:rsid w:val="00F76E7B"/>
  </w:style>
  <w:style w:type="character" w:customStyle="1" w:styleId="WW8Num35z4">
    <w:name w:val="WW8Num35z4"/>
    <w:rsid w:val="00F76E7B"/>
  </w:style>
  <w:style w:type="character" w:customStyle="1" w:styleId="WW8Num35z5">
    <w:name w:val="WW8Num35z5"/>
    <w:rsid w:val="00F76E7B"/>
  </w:style>
  <w:style w:type="character" w:customStyle="1" w:styleId="WW8Num35z6">
    <w:name w:val="WW8Num35z6"/>
    <w:rsid w:val="00F76E7B"/>
  </w:style>
  <w:style w:type="character" w:customStyle="1" w:styleId="WW8Num35z7">
    <w:name w:val="WW8Num35z7"/>
    <w:rsid w:val="00F76E7B"/>
  </w:style>
  <w:style w:type="character" w:customStyle="1" w:styleId="WW8Num35z8">
    <w:name w:val="WW8Num35z8"/>
    <w:rsid w:val="00F76E7B"/>
  </w:style>
  <w:style w:type="character" w:customStyle="1" w:styleId="WW8Num36z0">
    <w:name w:val="WW8Num36z0"/>
    <w:rsid w:val="00F76E7B"/>
    <w:rPr>
      <w:b w:val="0"/>
      <w:color w:val="auto"/>
    </w:rPr>
  </w:style>
  <w:style w:type="character" w:customStyle="1" w:styleId="WW8Num36z1">
    <w:name w:val="WW8Num36z1"/>
    <w:rsid w:val="00F76E7B"/>
    <w:rPr>
      <w:rFonts w:ascii="Symbol" w:eastAsia="Times New Roman" w:hAnsi="Symbol" w:cs="Arial"/>
    </w:rPr>
  </w:style>
  <w:style w:type="character" w:customStyle="1" w:styleId="WW8Num36z2">
    <w:name w:val="WW8Num36z2"/>
    <w:rsid w:val="00F76E7B"/>
  </w:style>
  <w:style w:type="character" w:customStyle="1" w:styleId="WW8Num36z3">
    <w:name w:val="WW8Num36z3"/>
    <w:rsid w:val="00F76E7B"/>
  </w:style>
  <w:style w:type="character" w:customStyle="1" w:styleId="WW8Num36z4">
    <w:name w:val="WW8Num36z4"/>
    <w:rsid w:val="00F76E7B"/>
  </w:style>
  <w:style w:type="character" w:customStyle="1" w:styleId="WW8Num36z5">
    <w:name w:val="WW8Num36z5"/>
    <w:rsid w:val="00F76E7B"/>
  </w:style>
  <w:style w:type="character" w:customStyle="1" w:styleId="WW8Num36z6">
    <w:name w:val="WW8Num36z6"/>
    <w:rsid w:val="00F76E7B"/>
  </w:style>
  <w:style w:type="character" w:customStyle="1" w:styleId="WW8Num36z7">
    <w:name w:val="WW8Num36z7"/>
    <w:rsid w:val="00F76E7B"/>
  </w:style>
  <w:style w:type="character" w:customStyle="1" w:styleId="WW8Num36z8">
    <w:name w:val="WW8Num36z8"/>
    <w:rsid w:val="00F76E7B"/>
  </w:style>
  <w:style w:type="character" w:customStyle="1" w:styleId="WW8Num37z0">
    <w:name w:val="WW8Num37z0"/>
    <w:rsid w:val="00F76E7B"/>
  </w:style>
  <w:style w:type="character" w:customStyle="1" w:styleId="WW8Num37z1">
    <w:name w:val="WW8Num37z1"/>
    <w:rsid w:val="00F76E7B"/>
  </w:style>
  <w:style w:type="character" w:customStyle="1" w:styleId="WW8Num37z2">
    <w:name w:val="WW8Num37z2"/>
    <w:rsid w:val="00F76E7B"/>
  </w:style>
  <w:style w:type="character" w:customStyle="1" w:styleId="WW8Num37z3">
    <w:name w:val="WW8Num37z3"/>
    <w:rsid w:val="00F76E7B"/>
  </w:style>
  <w:style w:type="character" w:customStyle="1" w:styleId="WW8Num37z4">
    <w:name w:val="WW8Num37z4"/>
    <w:rsid w:val="00F76E7B"/>
  </w:style>
  <w:style w:type="character" w:customStyle="1" w:styleId="WW8Num37z5">
    <w:name w:val="WW8Num37z5"/>
    <w:rsid w:val="00F76E7B"/>
  </w:style>
  <w:style w:type="character" w:customStyle="1" w:styleId="WW8Num37z6">
    <w:name w:val="WW8Num37z6"/>
    <w:rsid w:val="00F76E7B"/>
  </w:style>
  <w:style w:type="character" w:customStyle="1" w:styleId="WW8Num37z7">
    <w:name w:val="WW8Num37z7"/>
    <w:rsid w:val="00F76E7B"/>
  </w:style>
  <w:style w:type="character" w:customStyle="1" w:styleId="WW8Num37z8">
    <w:name w:val="WW8Num37z8"/>
    <w:rsid w:val="00F76E7B"/>
  </w:style>
  <w:style w:type="character" w:customStyle="1" w:styleId="WW8Num38z0">
    <w:name w:val="WW8Num38z0"/>
    <w:rsid w:val="00F76E7B"/>
  </w:style>
  <w:style w:type="character" w:customStyle="1" w:styleId="WW8Num38z1">
    <w:name w:val="WW8Num38z1"/>
    <w:rsid w:val="00F76E7B"/>
  </w:style>
  <w:style w:type="character" w:customStyle="1" w:styleId="WW8Num38z2">
    <w:name w:val="WW8Num38z2"/>
    <w:rsid w:val="00F76E7B"/>
  </w:style>
  <w:style w:type="character" w:customStyle="1" w:styleId="WW8Num38z3">
    <w:name w:val="WW8Num38z3"/>
    <w:rsid w:val="00F76E7B"/>
  </w:style>
  <w:style w:type="character" w:customStyle="1" w:styleId="WW8Num38z4">
    <w:name w:val="WW8Num38z4"/>
    <w:rsid w:val="00F76E7B"/>
  </w:style>
  <w:style w:type="character" w:customStyle="1" w:styleId="WW8Num38z5">
    <w:name w:val="WW8Num38z5"/>
    <w:rsid w:val="00F76E7B"/>
  </w:style>
  <w:style w:type="character" w:customStyle="1" w:styleId="WW8Num38z6">
    <w:name w:val="WW8Num38z6"/>
    <w:rsid w:val="00F76E7B"/>
    <w:rPr>
      <w:rFonts w:ascii="Arial" w:eastAsia="Times New Roman" w:hAnsi="Arial" w:cs="Arial"/>
    </w:rPr>
  </w:style>
  <w:style w:type="character" w:customStyle="1" w:styleId="WW8Num38z7">
    <w:name w:val="WW8Num38z7"/>
    <w:rsid w:val="00F76E7B"/>
  </w:style>
  <w:style w:type="character" w:customStyle="1" w:styleId="WW8Num38z8">
    <w:name w:val="WW8Num38z8"/>
    <w:rsid w:val="00F76E7B"/>
  </w:style>
  <w:style w:type="character" w:customStyle="1" w:styleId="WW8Num39z0">
    <w:name w:val="WW8Num39z0"/>
    <w:rsid w:val="00F76E7B"/>
    <w:rPr>
      <w:rFonts w:ascii="Arial" w:hAnsi="Arial" w:cs="Arial"/>
      <w:sz w:val="18"/>
      <w:szCs w:val="18"/>
    </w:rPr>
  </w:style>
  <w:style w:type="character" w:customStyle="1" w:styleId="WW8Num39z1">
    <w:name w:val="WW8Num39z1"/>
    <w:rsid w:val="00F76E7B"/>
  </w:style>
  <w:style w:type="character" w:customStyle="1" w:styleId="WW8Num39z2">
    <w:name w:val="WW8Num39z2"/>
    <w:rsid w:val="00F76E7B"/>
  </w:style>
  <w:style w:type="character" w:customStyle="1" w:styleId="WW8Num39z3">
    <w:name w:val="WW8Num39z3"/>
    <w:rsid w:val="00F76E7B"/>
  </w:style>
  <w:style w:type="character" w:customStyle="1" w:styleId="WW8Num39z4">
    <w:name w:val="WW8Num39z4"/>
    <w:rsid w:val="00F76E7B"/>
  </w:style>
  <w:style w:type="character" w:customStyle="1" w:styleId="WW8Num39z5">
    <w:name w:val="WW8Num39z5"/>
    <w:rsid w:val="00F76E7B"/>
  </w:style>
  <w:style w:type="character" w:customStyle="1" w:styleId="WW8Num39z6">
    <w:name w:val="WW8Num39z6"/>
    <w:rsid w:val="00F76E7B"/>
  </w:style>
  <w:style w:type="character" w:customStyle="1" w:styleId="WW8Num39z7">
    <w:name w:val="WW8Num39z7"/>
    <w:rsid w:val="00F76E7B"/>
  </w:style>
  <w:style w:type="character" w:customStyle="1" w:styleId="WW8Num39z8">
    <w:name w:val="WW8Num39z8"/>
    <w:rsid w:val="00F76E7B"/>
  </w:style>
  <w:style w:type="character" w:customStyle="1" w:styleId="WW8Num40z0">
    <w:name w:val="WW8Num40z0"/>
    <w:rsid w:val="00F76E7B"/>
    <w:rPr>
      <w:rFonts w:ascii="Symbol" w:hAnsi="Symbol" w:cs="Symbol"/>
      <w:sz w:val="18"/>
      <w:szCs w:val="18"/>
    </w:rPr>
  </w:style>
  <w:style w:type="character" w:customStyle="1" w:styleId="WW8Num40z1">
    <w:name w:val="WW8Num40z1"/>
    <w:rsid w:val="00F76E7B"/>
    <w:rPr>
      <w:rFonts w:ascii="Courier New" w:hAnsi="Courier New" w:cs="Courier New"/>
    </w:rPr>
  </w:style>
  <w:style w:type="character" w:customStyle="1" w:styleId="WW8Num40z2">
    <w:name w:val="WW8Num40z2"/>
    <w:rsid w:val="00F76E7B"/>
    <w:rPr>
      <w:rFonts w:ascii="Wingdings" w:hAnsi="Wingdings" w:cs="Wingdings"/>
    </w:rPr>
  </w:style>
  <w:style w:type="character" w:customStyle="1" w:styleId="WW8Num41z0">
    <w:name w:val="WW8Num41z0"/>
    <w:rsid w:val="00F76E7B"/>
    <w:rPr>
      <w:rFonts w:ascii="Symbol" w:hAnsi="Symbol" w:cs="Symbol"/>
      <w:sz w:val="18"/>
      <w:szCs w:val="18"/>
    </w:rPr>
  </w:style>
  <w:style w:type="character" w:customStyle="1" w:styleId="WW8Num41z1">
    <w:name w:val="WW8Num41z1"/>
    <w:rsid w:val="00F76E7B"/>
    <w:rPr>
      <w:rFonts w:ascii="Courier New" w:hAnsi="Courier New" w:cs="Courier New"/>
    </w:rPr>
  </w:style>
  <w:style w:type="character" w:customStyle="1" w:styleId="WW8Num41z2">
    <w:name w:val="WW8Num41z2"/>
    <w:rsid w:val="00F76E7B"/>
    <w:rPr>
      <w:rFonts w:ascii="Wingdings" w:hAnsi="Wingdings" w:cs="Wingdings"/>
    </w:rPr>
  </w:style>
  <w:style w:type="character" w:customStyle="1" w:styleId="WW8Num42z0">
    <w:name w:val="WW8Num42z0"/>
    <w:rsid w:val="00F76E7B"/>
    <w:rPr>
      <w:rFonts w:ascii="Symbol" w:hAnsi="Symbol" w:cs="Symbol"/>
      <w:b/>
      <w:color w:val="auto"/>
      <w:sz w:val="18"/>
      <w:szCs w:val="18"/>
    </w:rPr>
  </w:style>
  <w:style w:type="character" w:customStyle="1" w:styleId="WW8Num42z1">
    <w:name w:val="WW8Num42z1"/>
    <w:rsid w:val="00F76E7B"/>
  </w:style>
  <w:style w:type="character" w:customStyle="1" w:styleId="WW8Num42z2">
    <w:name w:val="WW8Num42z2"/>
    <w:rsid w:val="00F76E7B"/>
  </w:style>
  <w:style w:type="character" w:customStyle="1" w:styleId="WW8Num42z3">
    <w:name w:val="WW8Num42z3"/>
    <w:rsid w:val="00F76E7B"/>
  </w:style>
  <w:style w:type="character" w:customStyle="1" w:styleId="WW8Num42z4">
    <w:name w:val="WW8Num42z4"/>
    <w:rsid w:val="00F76E7B"/>
  </w:style>
  <w:style w:type="character" w:customStyle="1" w:styleId="WW8Num42z5">
    <w:name w:val="WW8Num42z5"/>
    <w:rsid w:val="00F76E7B"/>
  </w:style>
  <w:style w:type="character" w:customStyle="1" w:styleId="WW8Num42z6">
    <w:name w:val="WW8Num42z6"/>
    <w:rsid w:val="00F76E7B"/>
  </w:style>
  <w:style w:type="character" w:customStyle="1" w:styleId="WW8Num42z7">
    <w:name w:val="WW8Num42z7"/>
    <w:rsid w:val="00F76E7B"/>
  </w:style>
  <w:style w:type="character" w:customStyle="1" w:styleId="WW8Num42z8">
    <w:name w:val="WW8Num42z8"/>
    <w:rsid w:val="00F76E7B"/>
  </w:style>
  <w:style w:type="character" w:customStyle="1" w:styleId="WW8Num43z1">
    <w:name w:val="WW8Num43z1"/>
    <w:rsid w:val="00F76E7B"/>
  </w:style>
  <w:style w:type="character" w:customStyle="1" w:styleId="WW8Num43z2">
    <w:name w:val="WW8Num43z2"/>
    <w:rsid w:val="00F76E7B"/>
  </w:style>
  <w:style w:type="character" w:customStyle="1" w:styleId="WW8Num43z3">
    <w:name w:val="WW8Num43z3"/>
    <w:rsid w:val="00F76E7B"/>
  </w:style>
  <w:style w:type="character" w:customStyle="1" w:styleId="WW8Num43z4">
    <w:name w:val="WW8Num43z4"/>
    <w:rsid w:val="00F76E7B"/>
  </w:style>
  <w:style w:type="character" w:customStyle="1" w:styleId="WW8Num43z5">
    <w:name w:val="WW8Num43z5"/>
    <w:rsid w:val="00F76E7B"/>
  </w:style>
  <w:style w:type="character" w:customStyle="1" w:styleId="WW8Num43z6">
    <w:name w:val="WW8Num43z6"/>
    <w:rsid w:val="00F76E7B"/>
  </w:style>
  <w:style w:type="character" w:customStyle="1" w:styleId="WW8Num43z7">
    <w:name w:val="WW8Num43z7"/>
    <w:rsid w:val="00F76E7B"/>
  </w:style>
  <w:style w:type="character" w:customStyle="1" w:styleId="WW8Num43z8">
    <w:name w:val="WW8Num43z8"/>
    <w:rsid w:val="00F76E7B"/>
  </w:style>
  <w:style w:type="character" w:customStyle="1" w:styleId="WW8NumSt28z0">
    <w:name w:val="WW8NumSt28z0"/>
    <w:rsid w:val="00F76E7B"/>
    <w:rPr>
      <w:rFonts w:ascii="Times New Roman" w:eastAsia="Times New Roman" w:hAnsi="Times New Roman" w:cs="Times New Roman"/>
    </w:rPr>
  </w:style>
  <w:style w:type="character" w:customStyle="1" w:styleId="Domylnaczcionkaakapitu1">
    <w:name w:val="Domyślna czcionka akapitu1"/>
    <w:rsid w:val="00F76E7B"/>
  </w:style>
  <w:style w:type="character" w:styleId="Pogrubienie">
    <w:name w:val="Strong"/>
    <w:qFormat/>
    <w:rsid w:val="00F76E7B"/>
    <w:rPr>
      <w:rFonts w:ascii="Tahoma" w:hAnsi="Tahoma" w:cs="Tahoma"/>
      <w:b/>
      <w:bCs/>
      <w:sz w:val="22"/>
      <w:szCs w:val="22"/>
    </w:rPr>
  </w:style>
  <w:style w:type="character" w:customStyle="1" w:styleId="TekstpodstawowyZnak1">
    <w:name w:val="Tekst podstawowy Znak1"/>
    <w:rsid w:val="00F76E7B"/>
    <w:rPr>
      <w:rFonts w:ascii="Calibri" w:eastAsia="Calibri" w:hAnsi="Calibri"/>
      <w:sz w:val="22"/>
      <w:szCs w:val="22"/>
      <w:lang w:eastAsia="zh-CN"/>
    </w:rPr>
  </w:style>
  <w:style w:type="character" w:customStyle="1" w:styleId="TekstdymkaZnak1">
    <w:name w:val="Tekst dymka Znak1"/>
    <w:rsid w:val="00F76E7B"/>
    <w:rPr>
      <w:rFonts w:ascii="Segoe UI" w:eastAsia="Calibri" w:hAnsi="Segoe UI" w:cs="Segoe UI"/>
      <w:sz w:val="18"/>
      <w:szCs w:val="18"/>
      <w:lang w:eastAsia="zh-CN"/>
    </w:rPr>
  </w:style>
  <w:style w:type="paragraph" w:customStyle="1" w:styleId="Tekstpodstawowy32">
    <w:name w:val="Tekst podstawowy 32"/>
    <w:basedOn w:val="Normalny"/>
    <w:rsid w:val="00F76E7B"/>
    <w:pPr>
      <w:jc w:val="both"/>
    </w:pPr>
    <w:rPr>
      <w:lang w:eastAsia="zh-CN"/>
    </w:rPr>
  </w:style>
  <w:style w:type="character" w:customStyle="1" w:styleId="TekstpodstawowywcityZnak1">
    <w:name w:val="Tekst podstawowy wcięty Znak1"/>
    <w:rsid w:val="00F76E7B"/>
    <w:rPr>
      <w:sz w:val="24"/>
      <w:szCs w:val="24"/>
      <w:lang w:eastAsia="zh-CN"/>
    </w:rPr>
  </w:style>
  <w:style w:type="paragraph" w:customStyle="1" w:styleId="Indeks">
    <w:name w:val="Indeks"/>
    <w:basedOn w:val="Normalny"/>
    <w:rsid w:val="00F76E7B"/>
    <w:pPr>
      <w:suppressLineNumbers/>
    </w:pPr>
    <w:rPr>
      <w:rFonts w:cs="Tahoma"/>
      <w:lang w:eastAsia="zh-CN"/>
    </w:rPr>
  </w:style>
  <w:style w:type="paragraph" w:customStyle="1" w:styleId="Akapitzlist1">
    <w:name w:val="Akapit z listą1"/>
    <w:basedOn w:val="Normalny"/>
    <w:rsid w:val="00F76E7B"/>
    <w:pPr>
      <w:ind w:left="720"/>
    </w:pPr>
    <w:rPr>
      <w:rFonts w:eastAsia="Arial Unicode MS" w:cs="Mangal"/>
      <w:kern w:val="1"/>
      <w:lang w:eastAsia="zh-CN" w:bidi="hi-IN"/>
    </w:rPr>
  </w:style>
  <w:style w:type="paragraph" w:customStyle="1" w:styleId="Zwykytekst1">
    <w:name w:val="Zwykły tekst1"/>
    <w:basedOn w:val="Normalny"/>
    <w:rsid w:val="00F76E7B"/>
    <w:rPr>
      <w:rFonts w:ascii="Courier New" w:hAnsi="Courier New" w:cs="Calibri"/>
      <w:sz w:val="20"/>
      <w:szCs w:val="20"/>
      <w:lang w:eastAsia="zh-CN"/>
    </w:rPr>
  </w:style>
  <w:style w:type="paragraph" w:customStyle="1" w:styleId="Wyliczaniess">
    <w:name w:val="Wyliczanie ss"/>
    <w:rsid w:val="00F76E7B"/>
    <w:pPr>
      <w:suppressAutoHyphens/>
      <w:spacing w:before="56" w:after="56"/>
      <w:ind w:left="340" w:hanging="340"/>
    </w:pPr>
    <w:rPr>
      <w:rFonts w:eastAsia="Arial" w:cs="Calibri"/>
      <w:color w:val="000000"/>
      <w:sz w:val="26"/>
      <w:lang w:eastAsia="zh-CN"/>
    </w:rPr>
  </w:style>
  <w:style w:type="paragraph" w:customStyle="1" w:styleId="Tekstpodstawowy31">
    <w:name w:val="Tekst podstawowy 31"/>
    <w:basedOn w:val="Normalny"/>
    <w:rsid w:val="00F76E7B"/>
    <w:pPr>
      <w:jc w:val="both"/>
    </w:pPr>
    <w:rPr>
      <w:rFonts w:cs="Calibri"/>
      <w:color w:val="000000"/>
      <w:sz w:val="22"/>
      <w:szCs w:val="20"/>
      <w:lang w:eastAsia="zh-CN"/>
    </w:rPr>
  </w:style>
  <w:style w:type="paragraph" w:customStyle="1" w:styleId="NoIndent">
    <w:name w:val="No Indent"/>
    <w:basedOn w:val="Normalny"/>
    <w:next w:val="Normalny"/>
    <w:rsid w:val="00F76E7B"/>
    <w:pPr>
      <w:widowControl w:val="0"/>
    </w:pPr>
    <w:rPr>
      <w:rFonts w:cs="Calibri"/>
      <w:color w:val="000000"/>
      <w:sz w:val="22"/>
      <w:szCs w:val="22"/>
      <w:lang w:val="en-US" w:eastAsia="zh-CN"/>
    </w:rPr>
  </w:style>
  <w:style w:type="paragraph" w:customStyle="1" w:styleId="BodySingle">
    <w:name w:val="Body Single"/>
    <w:basedOn w:val="Normalny"/>
    <w:rsid w:val="00F76E7B"/>
    <w:rPr>
      <w:rFonts w:ascii="Tms Rmn" w:hAnsi="Tms Rmn" w:cs="Calibri"/>
      <w:sz w:val="20"/>
      <w:szCs w:val="20"/>
      <w:lang w:eastAsia="zh-CN"/>
    </w:rPr>
  </w:style>
  <w:style w:type="paragraph" w:styleId="Adreszwrotnynakopercie">
    <w:name w:val="envelope return"/>
    <w:basedOn w:val="Normalny"/>
    <w:rsid w:val="00F76E7B"/>
    <w:rPr>
      <w:rFonts w:ascii="Arial" w:hAnsi="Arial" w:cs="Arial"/>
      <w:sz w:val="20"/>
      <w:szCs w:val="20"/>
      <w:lang w:eastAsia="zh-CN"/>
    </w:rPr>
  </w:style>
  <w:style w:type="character" w:customStyle="1" w:styleId="NagwekZnak1">
    <w:name w:val="Nagłówek Znak1"/>
    <w:rsid w:val="00F76E7B"/>
    <w:rPr>
      <w:rFonts w:ascii="Calibri" w:eastAsia="Calibri" w:hAnsi="Calibri"/>
      <w:sz w:val="22"/>
      <w:szCs w:val="22"/>
      <w:lang w:eastAsia="zh-CN"/>
    </w:rPr>
  </w:style>
  <w:style w:type="character" w:customStyle="1" w:styleId="StopkaZnak1">
    <w:name w:val="Stopka Znak1"/>
    <w:rsid w:val="00F76E7B"/>
    <w:rPr>
      <w:rFonts w:ascii="Calibri" w:eastAsia="Calibri" w:hAnsi="Calibri"/>
      <w:sz w:val="22"/>
      <w:szCs w:val="22"/>
      <w:lang w:eastAsia="zh-CN"/>
    </w:rPr>
  </w:style>
  <w:style w:type="character" w:customStyle="1" w:styleId="hgkelc">
    <w:name w:val="hgkelc"/>
    <w:basedOn w:val="Domylnaczcionkaakapitu"/>
    <w:rsid w:val="00F76E7B"/>
  </w:style>
  <w:style w:type="character" w:customStyle="1" w:styleId="TekstkomentarzaZnak1">
    <w:name w:val="Tekst komentarza Znak1"/>
    <w:uiPriority w:val="99"/>
    <w:semiHidden/>
    <w:rsid w:val="00E30564"/>
    <w:rPr>
      <w:lang w:eastAsia="zh-CN"/>
    </w:rPr>
  </w:style>
  <w:style w:type="character" w:customStyle="1" w:styleId="highlight">
    <w:name w:val="highlight"/>
    <w:basedOn w:val="Domylnaczcionkaakapitu"/>
    <w:rsid w:val="00C30B77"/>
  </w:style>
  <w:style w:type="table" w:customStyle="1" w:styleId="Tabela-Siatka1">
    <w:name w:val="Tabela - Siatka1"/>
    <w:basedOn w:val="Standardowy"/>
    <w:next w:val="Tabela-Siatka"/>
    <w:uiPriority w:val="39"/>
    <w:rsid w:val="00731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
    <w:semiHidden/>
    <w:rsid w:val="0026359B"/>
    <w:rPr>
      <w:rFonts w:ascii="Calibri Light" w:hAnsi="Calibri Light"/>
      <w:b/>
      <w:bCs/>
      <w:sz w:val="26"/>
      <w:szCs w:val="26"/>
      <w:lang w:eastAsia="zh-CN"/>
    </w:rPr>
  </w:style>
  <w:style w:type="character" w:customStyle="1" w:styleId="Nierozpoznanawzmianka2">
    <w:name w:val="Nierozpoznana wzmianka2"/>
    <w:uiPriority w:val="99"/>
    <w:semiHidden/>
    <w:unhideWhenUsed/>
    <w:rsid w:val="004455AB"/>
    <w:rPr>
      <w:color w:val="605E5C"/>
      <w:shd w:val="clear" w:color="auto" w:fill="E1DFDD"/>
    </w:rPr>
  </w:style>
  <w:style w:type="character" w:customStyle="1" w:styleId="BezodstpwZnak">
    <w:name w:val="Bez odstępów Znak"/>
    <w:link w:val="Bezodstpw"/>
    <w:uiPriority w:val="1"/>
    <w:rsid w:val="00813EE2"/>
    <w:rPr>
      <w:rFonts w:eastAsia="Calibri" w:cs="Calibri"/>
      <w:sz w:val="22"/>
      <w:szCs w:val="24"/>
      <w:lang w:eastAsia="zh-CN"/>
    </w:rPr>
  </w:style>
  <w:style w:type="paragraph" w:customStyle="1" w:styleId="Tekstpodstawowy22">
    <w:name w:val="Tekst podstawowy 22"/>
    <w:basedOn w:val="Normalny"/>
    <w:rsid w:val="002D07EC"/>
    <w:pPr>
      <w:spacing w:after="120" w:line="480" w:lineRule="auto"/>
    </w:pPr>
    <w:rPr>
      <w:rFonts w:ascii="Calibri" w:hAnsi="Calibri"/>
      <w:sz w:val="22"/>
      <w:szCs w:val="22"/>
      <w:lang w:val="x-none" w:eastAsia="zh-CN"/>
    </w:rPr>
  </w:style>
  <w:style w:type="character" w:customStyle="1" w:styleId="Nagwek4Znak">
    <w:name w:val="Nagłówek 4 Znak"/>
    <w:basedOn w:val="Domylnaczcionkaakapitu"/>
    <w:link w:val="Nagwek4"/>
    <w:semiHidden/>
    <w:rsid w:val="000258B2"/>
    <w:rPr>
      <w:rFonts w:ascii="Calibri" w:hAnsi="Calibri"/>
      <w:b/>
      <w:bCs/>
      <w:sz w:val="28"/>
      <w:szCs w:val="28"/>
    </w:rPr>
  </w:style>
  <w:style w:type="paragraph" w:customStyle="1" w:styleId="jstree-node">
    <w:name w:val="jstree-node"/>
    <w:basedOn w:val="Normalny"/>
    <w:rsid w:val="000258B2"/>
    <w:pPr>
      <w:suppressAutoHyphens w:val="0"/>
      <w:spacing w:before="100" w:beforeAutospacing="1" w:after="100" w:afterAutospacing="1"/>
    </w:pPr>
  </w:style>
  <w:style w:type="character" w:styleId="Nierozpoznanawzmianka">
    <w:name w:val="Unresolved Mention"/>
    <w:basedOn w:val="Domylnaczcionkaakapitu"/>
    <w:uiPriority w:val="99"/>
    <w:semiHidden/>
    <w:unhideWhenUsed/>
    <w:rsid w:val="00675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188">
      <w:bodyDiv w:val="1"/>
      <w:marLeft w:val="0"/>
      <w:marRight w:val="0"/>
      <w:marTop w:val="0"/>
      <w:marBottom w:val="0"/>
      <w:divBdr>
        <w:top w:val="none" w:sz="0" w:space="0" w:color="auto"/>
        <w:left w:val="none" w:sz="0" w:space="0" w:color="auto"/>
        <w:bottom w:val="none" w:sz="0" w:space="0" w:color="auto"/>
        <w:right w:val="none" w:sz="0" w:space="0" w:color="auto"/>
      </w:divBdr>
      <w:divsChild>
        <w:div w:id="84038194">
          <w:marLeft w:val="0"/>
          <w:marRight w:val="0"/>
          <w:marTop w:val="0"/>
          <w:marBottom w:val="0"/>
          <w:divBdr>
            <w:top w:val="none" w:sz="0" w:space="0" w:color="auto"/>
            <w:left w:val="none" w:sz="0" w:space="0" w:color="auto"/>
            <w:bottom w:val="none" w:sz="0" w:space="0" w:color="auto"/>
            <w:right w:val="none" w:sz="0" w:space="0" w:color="auto"/>
          </w:divBdr>
          <w:divsChild>
            <w:div w:id="1552155865">
              <w:marLeft w:val="0"/>
              <w:marRight w:val="0"/>
              <w:marTop w:val="0"/>
              <w:marBottom w:val="0"/>
              <w:divBdr>
                <w:top w:val="none" w:sz="0" w:space="0" w:color="auto"/>
                <w:left w:val="none" w:sz="0" w:space="0" w:color="auto"/>
                <w:bottom w:val="none" w:sz="0" w:space="0" w:color="auto"/>
                <w:right w:val="none" w:sz="0" w:space="0" w:color="auto"/>
              </w:divBdr>
            </w:div>
          </w:divsChild>
        </w:div>
        <w:div w:id="142431475">
          <w:marLeft w:val="0"/>
          <w:marRight w:val="0"/>
          <w:marTop w:val="0"/>
          <w:marBottom w:val="0"/>
          <w:divBdr>
            <w:top w:val="none" w:sz="0" w:space="0" w:color="auto"/>
            <w:left w:val="none" w:sz="0" w:space="0" w:color="auto"/>
            <w:bottom w:val="none" w:sz="0" w:space="0" w:color="auto"/>
            <w:right w:val="none" w:sz="0" w:space="0" w:color="auto"/>
          </w:divBdr>
          <w:divsChild>
            <w:div w:id="1783187161">
              <w:marLeft w:val="0"/>
              <w:marRight w:val="0"/>
              <w:marTop w:val="0"/>
              <w:marBottom w:val="0"/>
              <w:divBdr>
                <w:top w:val="none" w:sz="0" w:space="0" w:color="auto"/>
                <w:left w:val="none" w:sz="0" w:space="0" w:color="auto"/>
                <w:bottom w:val="none" w:sz="0" w:space="0" w:color="auto"/>
                <w:right w:val="none" w:sz="0" w:space="0" w:color="auto"/>
              </w:divBdr>
            </w:div>
          </w:divsChild>
        </w:div>
        <w:div w:id="1032194208">
          <w:marLeft w:val="0"/>
          <w:marRight w:val="0"/>
          <w:marTop w:val="0"/>
          <w:marBottom w:val="0"/>
          <w:divBdr>
            <w:top w:val="none" w:sz="0" w:space="0" w:color="auto"/>
            <w:left w:val="none" w:sz="0" w:space="0" w:color="auto"/>
            <w:bottom w:val="none" w:sz="0" w:space="0" w:color="auto"/>
            <w:right w:val="none" w:sz="0" w:space="0" w:color="auto"/>
          </w:divBdr>
        </w:div>
      </w:divsChild>
    </w:div>
    <w:div w:id="397560093">
      <w:bodyDiv w:val="1"/>
      <w:marLeft w:val="0"/>
      <w:marRight w:val="0"/>
      <w:marTop w:val="0"/>
      <w:marBottom w:val="0"/>
      <w:divBdr>
        <w:top w:val="none" w:sz="0" w:space="0" w:color="auto"/>
        <w:left w:val="none" w:sz="0" w:space="0" w:color="auto"/>
        <w:bottom w:val="none" w:sz="0" w:space="0" w:color="auto"/>
        <w:right w:val="none" w:sz="0" w:space="0" w:color="auto"/>
      </w:divBdr>
      <w:divsChild>
        <w:div w:id="879318905">
          <w:marLeft w:val="0"/>
          <w:marRight w:val="0"/>
          <w:marTop w:val="0"/>
          <w:marBottom w:val="0"/>
          <w:divBdr>
            <w:top w:val="none" w:sz="0" w:space="0" w:color="auto"/>
            <w:left w:val="none" w:sz="0" w:space="0" w:color="auto"/>
            <w:bottom w:val="none" w:sz="0" w:space="0" w:color="auto"/>
            <w:right w:val="none" w:sz="0" w:space="0" w:color="auto"/>
          </w:divBdr>
          <w:divsChild>
            <w:div w:id="2008288215">
              <w:marLeft w:val="0"/>
              <w:marRight w:val="0"/>
              <w:marTop w:val="0"/>
              <w:marBottom w:val="0"/>
              <w:divBdr>
                <w:top w:val="none" w:sz="0" w:space="0" w:color="auto"/>
                <w:left w:val="none" w:sz="0" w:space="0" w:color="auto"/>
                <w:bottom w:val="none" w:sz="0" w:space="0" w:color="auto"/>
                <w:right w:val="none" w:sz="0" w:space="0" w:color="auto"/>
              </w:divBdr>
            </w:div>
          </w:divsChild>
        </w:div>
        <w:div w:id="1234659036">
          <w:marLeft w:val="0"/>
          <w:marRight w:val="0"/>
          <w:marTop w:val="0"/>
          <w:marBottom w:val="0"/>
          <w:divBdr>
            <w:top w:val="none" w:sz="0" w:space="0" w:color="auto"/>
            <w:left w:val="none" w:sz="0" w:space="0" w:color="auto"/>
            <w:bottom w:val="none" w:sz="0" w:space="0" w:color="auto"/>
            <w:right w:val="none" w:sz="0" w:space="0" w:color="auto"/>
          </w:divBdr>
          <w:divsChild>
            <w:div w:id="1344551622">
              <w:marLeft w:val="0"/>
              <w:marRight w:val="0"/>
              <w:marTop w:val="0"/>
              <w:marBottom w:val="0"/>
              <w:divBdr>
                <w:top w:val="none" w:sz="0" w:space="0" w:color="auto"/>
                <w:left w:val="none" w:sz="0" w:space="0" w:color="auto"/>
                <w:bottom w:val="none" w:sz="0" w:space="0" w:color="auto"/>
                <w:right w:val="none" w:sz="0" w:space="0" w:color="auto"/>
              </w:divBdr>
            </w:div>
          </w:divsChild>
        </w:div>
        <w:div w:id="1638340711">
          <w:marLeft w:val="0"/>
          <w:marRight w:val="0"/>
          <w:marTop w:val="0"/>
          <w:marBottom w:val="0"/>
          <w:divBdr>
            <w:top w:val="none" w:sz="0" w:space="0" w:color="auto"/>
            <w:left w:val="none" w:sz="0" w:space="0" w:color="auto"/>
            <w:bottom w:val="none" w:sz="0" w:space="0" w:color="auto"/>
            <w:right w:val="none" w:sz="0" w:space="0" w:color="auto"/>
          </w:divBdr>
          <w:divsChild>
            <w:div w:id="218790676">
              <w:marLeft w:val="0"/>
              <w:marRight w:val="0"/>
              <w:marTop w:val="0"/>
              <w:marBottom w:val="0"/>
              <w:divBdr>
                <w:top w:val="none" w:sz="0" w:space="0" w:color="auto"/>
                <w:left w:val="none" w:sz="0" w:space="0" w:color="auto"/>
                <w:bottom w:val="none" w:sz="0" w:space="0" w:color="auto"/>
                <w:right w:val="none" w:sz="0" w:space="0" w:color="auto"/>
              </w:divBdr>
              <w:divsChild>
                <w:div w:id="1614242169">
                  <w:marLeft w:val="0"/>
                  <w:marRight w:val="0"/>
                  <w:marTop w:val="0"/>
                  <w:marBottom w:val="0"/>
                  <w:divBdr>
                    <w:top w:val="none" w:sz="0" w:space="0" w:color="auto"/>
                    <w:left w:val="none" w:sz="0" w:space="0" w:color="auto"/>
                    <w:bottom w:val="none" w:sz="0" w:space="0" w:color="auto"/>
                    <w:right w:val="none" w:sz="0" w:space="0" w:color="auto"/>
                  </w:divBdr>
                </w:div>
              </w:divsChild>
            </w:div>
            <w:div w:id="668093351">
              <w:marLeft w:val="0"/>
              <w:marRight w:val="0"/>
              <w:marTop w:val="0"/>
              <w:marBottom w:val="0"/>
              <w:divBdr>
                <w:top w:val="none" w:sz="0" w:space="0" w:color="auto"/>
                <w:left w:val="none" w:sz="0" w:space="0" w:color="auto"/>
                <w:bottom w:val="none" w:sz="0" w:space="0" w:color="auto"/>
                <w:right w:val="none" w:sz="0" w:space="0" w:color="auto"/>
              </w:divBdr>
              <w:divsChild>
                <w:div w:id="172692602">
                  <w:marLeft w:val="0"/>
                  <w:marRight w:val="0"/>
                  <w:marTop w:val="0"/>
                  <w:marBottom w:val="0"/>
                  <w:divBdr>
                    <w:top w:val="none" w:sz="0" w:space="0" w:color="auto"/>
                    <w:left w:val="none" w:sz="0" w:space="0" w:color="auto"/>
                    <w:bottom w:val="none" w:sz="0" w:space="0" w:color="auto"/>
                    <w:right w:val="none" w:sz="0" w:space="0" w:color="auto"/>
                  </w:divBdr>
                </w:div>
              </w:divsChild>
            </w:div>
            <w:div w:id="902913880">
              <w:marLeft w:val="0"/>
              <w:marRight w:val="0"/>
              <w:marTop w:val="0"/>
              <w:marBottom w:val="0"/>
              <w:divBdr>
                <w:top w:val="none" w:sz="0" w:space="0" w:color="auto"/>
                <w:left w:val="none" w:sz="0" w:space="0" w:color="auto"/>
                <w:bottom w:val="none" w:sz="0" w:space="0" w:color="auto"/>
                <w:right w:val="none" w:sz="0" w:space="0" w:color="auto"/>
              </w:divBdr>
              <w:divsChild>
                <w:div w:id="2133086098">
                  <w:marLeft w:val="0"/>
                  <w:marRight w:val="0"/>
                  <w:marTop w:val="0"/>
                  <w:marBottom w:val="0"/>
                  <w:divBdr>
                    <w:top w:val="none" w:sz="0" w:space="0" w:color="auto"/>
                    <w:left w:val="none" w:sz="0" w:space="0" w:color="auto"/>
                    <w:bottom w:val="none" w:sz="0" w:space="0" w:color="auto"/>
                    <w:right w:val="none" w:sz="0" w:space="0" w:color="auto"/>
                  </w:divBdr>
                </w:div>
              </w:divsChild>
            </w:div>
            <w:div w:id="923075684">
              <w:marLeft w:val="0"/>
              <w:marRight w:val="0"/>
              <w:marTop w:val="0"/>
              <w:marBottom w:val="0"/>
              <w:divBdr>
                <w:top w:val="none" w:sz="0" w:space="0" w:color="auto"/>
                <w:left w:val="none" w:sz="0" w:space="0" w:color="auto"/>
                <w:bottom w:val="none" w:sz="0" w:space="0" w:color="auto"/>
                <w:right w:val="none" w:sz="0" w:space="0" w:color="auto"/>
              </w:divBdr>
              <w:divsChild>
                <w:div w:id="1777288392">
                  <w:marLeft w:val="0"/>
                  <w:marRight w:val="0"/>
                  <w:marTop w:val="0"/>
                  <w:marBottom w:val="0"/>
                  <w:divBdr>
                    <w:top w:val="none" w:sz="0" w:space="0" w:color="auto"/>
                    <w:left w:val="none" w:sz="0" w:space="0" w:color="auto"/>
                    <w:bottom w:val="none" w:sz="0" w:space="0" w:color="auto"/>
                    <w:right w:val="none" w:sz="0" w:space="0" w:color="auto"/>
                  </w:divBdr>
                </w:div>
              </w:divsChild>
            </w:div>
            <w:div w:id="1594512496">
              <w:marLeft w:val="0"/>
              <w:marRight w:val="0"/>
              <w:marTop w:val="0"/>
              <w:marBottom w:val="0"/>
              <w:divBdr>
                <w:top w:val="none" w:sz="0" w:space="0" w:color="auto"/>
                <w:left w:val="none" w:sz="0" w:space="0" w:color="auto"/>
                <w:bottom w:val="none" w:sz="0" w:space="0" w:color="auto"/>
                <w:right w:val="none" w:sz="0" w:space="0" w:color="auto"/>
              </w:divBdr>
              <w:divsChild>
                <w:div w:id="1632519235">
                  <w:marLeft w:val="0"/>
                  <w:marRight w:val="0"/>
                  <w:marTop w:val="0"/>
                  <w:marBottom w:val="0"/>
                  <w:divBdr>
                    <w:top w:val="none" w:sz="0" w:space="0" w:color="auto"/>
                    <w:left w:val="none" w:sz="0" w:space="0" w:color="auto"/>
                    <w:bottom w:val="none" w:sz="0" w:space="0" w:color="auto"/>
                    <w:right w:val="none" w:sz="0" w:space="0" w:color="auto"/>
                  </w:divBdr>
                </w:div>
              </w:divsChild>
            </w:div>
            <w:div w:id="1630041455">
              <w:marLeft w:val="0"/>
              <w:marRight w:val="0"/>
              <w:marTop w:val="0"/>
              <w:marBottom w:val="0"/>
              <w:divBdr>
                <w:top w:val="none" w:sz="0" w:space="0" w:color="auto"/>
                <w:left w:val="none" w:sz="0" w:space="0" w:color="auto"/>
                <w:bottom w:val="none" w:sz="0" w:space="0" w:color="auto"/>
                <w:right w:val="none" w:sz="0" w:space="0" w:color="auto"/>
              </w:divBdr>
            </w:div>
            <w:div w:id="1772124391">
              <w:marLeft w:val="0"/>
              <w:marRight w:val="0"/>
              <w:marTop w:val="0"/>
              <w:marBottom w:val="0"/>
              <w:divBdr>
                <w:top w:val="none" w:sz="0" w:space="0" w:color="auto"/>
                <w:left w:val="none" w:sz="0" w:space="0" w:color="auto"/>
                <w:bottom w:val="none" w:sz="0" w:space="0" w:color="auto"/>
                <w:right w:val="none" w:sz="0" w:space="0" w:color="auto"/>
              </w:divBdr>
              <w:divsChild>
                <w:div w:id="1819614633">
                  <w:marLeft w:val="0"/>
                  <w:marRight w:val="0"/>
                  <w:marTop w:val="0"/>
                  <w:marBottom w:val="0"/>
                  <w:divBdr>
                    <w:top w:val="none" w:sz="0" w:space="0" w:color="auto"/>
                    <w:left w:val="none" w:sz="0" w:space="0" w:color="auto"/>
                    <w:bottom w:val="none" w:sz="0" w:space="0" w:color="auto"/>
                    <w:right w:val="none" w:sz="0" w:space="0" w:color="auto"/>
                  </w:divBdr>
                </w:div>
              </w:divsChild>
            </w:div>
            <w:div w:id="1973515300">
              <w:marLeft w:val="0"/>
              <w:marRight w:val="0"/>
              <w:marTop w:val="0"/>
              <w:marBottom w:val="0"/>
              <w:divBdr>
                <w:top w:val="none" w:sz="0" w:space="0" w:color="auto"/>
                <w:left w:val="none" w:sz="0" w:space="0" w:color="auto"/>
                <w:bottom w:val="none" w:sz="0" w:space="0" w:color="auto"/>
                <w:right w:val="none" w:sz="0" w:space="0" w:color="auto"/>
              </w:divBdr>
              <w:divsChild>
                <w:div w:id="1913195781">
                  <w:marLeft w:val="0"/>
                  <w:marRight w:val="0"/>
                  <w:marTop w:val="0"/>
                  <w:marBottom w:val="0"/>
                  <w:divBdr>
                    <w:top w:val="none" w:sz="0" w:space="0" w:color="auto"/>
                    <w:left w:val="none" w:sz="0" w:space="0" w:color="auto"/>
                    <w:bottom w:val="none" w:sz="0" w:space="0" w:color="auto"/>
                    <w:right w:val="none" w:sz="0" w:space="0" w:color="auto"/>
                  </w:divBdr>
                </w:div>
              </w:divsChild>
            </w:div>
            <w:div w:id="2117669698">
              <w:marLeft w:val="0"/>
              <w:marRight w:val="0"/>
              <w:marTop w:val="0"/>
              <w:marBottom w:val="0"/>
              <w:divBdr>
                <w:top w:val="none" w:sz="0" w:space="0" w:color="auto"/>
                <w:left w:val="none" w:sz="0" w:space="0" w:color="auto"/>
                <w:bottom w:val="none" w:sz="0" w:space="0" w:color="auto"/>
                <w:right w:val="none" w:sz="0" w:space="0" w:color="auto"/>
              </w:divBdr>
              <w:divsChild>
                <w:div w:id="7934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6153">
          <w:marLeft w:val="0"/>
          <w:marRight w:val="0"/>
          <w:marTop w:val="0"/>
          <w:marBottom w:val="0"/>
          <w:divBdr>
            <w:top w:val="none" w:sz="0" w:space="0" w:color="auto"/>
            <w:left w:val="none" w:sz="0" w:space="0" w:color="auto"/>
            <w:bottom w:val="none" w:sz="0" w:space="0" w:color="auto"/>
            <w:right w:val="none" w:sz="0" w:space="0" w:color="auto"/>
          </w:divBdr>
          <w:divsChild>
            <w:div w:id="957299499">
              <w:marLeft w:val="0"/>
              <w:marRight w:val="0"/>
              <w:marTop w:val="0"/>
              <w:marBottom w:val="0"/>
              <w:divBdr>
                <w:top w:val="none" w:sz="0" w:space="0" w:color="auto"/>
                <w:left w:val="none" w:sz="0" w:space="0" w:color="auto"/>
                <w:bottom w:val="none" w:sz="0" w:space="0" w:color="auto"/>
                <w:right w:val="none" w:sz="0" w:space="0" w:color="auto"/>
              </w:divBdr>
            </w:div>
          </w:divsChild>
        </w:div>
        <w:div w:id="1915242638">
          <w:marLeft w:val="0"/>
          <w:marRight w:val="0"/>
          <w:marTop w:val="0"/>
          <w:marBottom w:val="0"/>
          <w:divBdr>
            <w:top w:val="none" w:sz="0" w:space="0" w:color="auto"/>
            <w:left w:val="none" w:sz="0" w:space="0" w:color="auto"/>
            <w:bottom w:val="none" w:sz="0" w:space="0" w:color="auto"/>
            <w:right w:val="none" w:sz="0" w:space="0" w:color="auto"/>
          </w:divBdr>
          <w:divsChild>
            <w:div w:id="1066033912">
              <w:marLeft w:val="0"/>
              <w:marRight w:val="0"/>
              <w:marTop w:val="0"/>
              <w:marBottom w:val="0"/>
              <w:divBdr>
                <w:top w:val="none" w:sz="0" w:space="0" w:color="auto"/>
                <w:left w:val="none" w:sz="0" w:space="0" w:color="auto"/>
                <w:bottom w:val="none" w:sz="0" w:space="0" w:color="auto"/>
                <w:right w:val="none" w:sz="0" w:space="0" w:color="auto"/>
              </w:divBdr>
            </w:div>
          </w:divsChild>
        </w:div>
        <w:div w:id="1956402877">
          <w:marLeft w:val="0"/>
          <w:marRight w:val="0"/>
          <w:marTop w:val="0"/>
          <w:marBottom w:val="0"/>
          <w:divBdr>
            <w:top w:val="none" w:sz="0" w:space="0" w:color="auto"/>
            <w:left w:val="none" w:sz="0" w:space="0" w:color="auto"/>
            <w:bottom w:val="none" w:sz="0" w:space="0" w:color="auto"/>
            <w:right w:val="none" w:sz="0" w:space="0" w:color="auto"/>
          </w:divBdr>
          <w:divsChild>
            <w:div w:id="4417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7978">
      <w:bodyDiv w:val="1"/>
      <w:marLeft w:val="0"/>
      <w:marRight w:val="0"/>
      <w:marTop w:val="0"/>
      <w:marBottom w:val="0"/>
      <w:divBdr>
        <w:top w:val="none" w:sz="0" w:space="0" w:color="auto"/>
        <w:left w:val="none" w:sz="0" w:space="0" w:color="auto"/>
        <w:bottom w:val="none" w:sz="0" w:space="0" w:color="auto"/>
        <w:right w:val="none" w:sz="0" w:space="0" w:color="auto"/>
      </w:divBdr>
      <w:divsChild>
        <w:div w:id="1067919173">
          <w:marLeft w:val="0"/>
          <w:marRight w:val="0"/>
          <w:marTop w:val="0"/>
          <w:marBottom w:val="0"/>
          <w:divBdr>
            <w:top w:val="none" w:sz="0" w:space="0" w:color="auto"/>
            <w:left w:val="none" w:sz="0" w:space="0" w:color="auto"/>
            <w:bottom w:val="none" w:sz="0" w:space="0" w:color="auto"/>
            <w:right w:val="none" w:sz="0" w:space="0" w:color="auto"/>
          </w:divBdr>
        </w:div>
        <w:div w:id="1088766702">
          <w:marLeft w:val="0"/>
          <w:marRight w:val="0"/>
          <w:marTop w:val="0"/>
          <w:marBottom w:val="0"/>
          <w:divBdr>
            <w:top w:val="none" w:sz="0" w:space="0" w:color="auto"/>
            <w:left w:val="none" w:sz="0" w:space="0" w:color="auto"/>
            <w:bottom w:val="none" w:sz="0" w:space="0" w:color="auto"/>
            <w:right w:val="none" w:sz="0" w:space="0" w:color="auto"/>
          </w:divBdr>
        </w:div>
      </w:divsChild>
    </w:div>
    <w:div w:id="465974723">
      <w:bodyDiv w:val="1"/>
      <w:marLeft w:val="0"/>
      <w:marRight w:val="0"/>
      <w:marTop w:val="0"/>
      <w:marBottom w:val="0"/>
      <w:divBdr>
        <w:top w:val="none" w:sz="0" w:space="0" w:color="auto"/>
        <w:left w:val="none" w:sz="0" w:space="0" w:color="auto"/>
        <w:bottom w:val="none" w:sz="0" w:space="0" w:color="auto"/>
        <w:right w:val="none" w:sz="0" w:space="0" w:color="auto"/>
      </w:divBdr>
    </w:div>
    <w:div w:id="470900747">
      <w:bodyDiv w:val="1"/>
      <w:marLeft w:val="0"/>
      <w:marRight w:val="0"/>
      <w:marTop w:val="0"/>
      <w:marBottom w:val="0"/>
      <w:divBdr>
        <w:top w:val="none" w:sz="0" w:space="0" w:color="auto"/>
        <w:left w:val="none" w:sz="0" w:space="0" w:color="auto"/>
        <w:bottom w:val="none" w:sz="0" w:space="0" w:color="auto"/>
        <w:right w:val="none" w:sz="0" w:space="0" w:color="auto"/>
      </w:divBdr>
      <w:divsChild>
        <w:div w:id="332226974">
          <w:marLeft w:val="0"/>
          <w:marRight w:val="0"/>
          <w:marTop w:val="0"/>
          <w:marBottom w:val="0"/>
          <w:divBdr>
            <w:top w:val="none" w:sz="0" w:space="0" w:color="auto"/>
            <w:left w:val="none" w:sz="0" w:space="0" w:color="auto"/>
            <w:bottom w:val="none" w:sz="0" w:space="0" w:color="auto"/>
            <w:right w:val="none" w:sz="0" w:space="0" w:color="auto"/>
          </w:divBdr>
        </w:div>
        <w:div w:id="13981674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cbi24.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ijaczynski@powiat-miedzyrzecki.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01435-7084-4FD6-AF6E-56117D7AA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27</Pages>
  <Words>13800</Words>
  <Characters>82802</Characters>
  <Application>Microsoft Office Word</Application>
  <DocSecurity>0</DocSecurity>
  <Lines>690</Lines>
  <Paragraphs>192</Paragraphs>
  <ScaleCrop>false</ScaleCrop>
  <HeadingPairs>
    <vt:vector size="2" baseType="variant">
      <vt:variant>
        <vt:lpstr>Tytuł</vt:lpstr>
      </vt:variant>
      <vt:variant>
        <vt:i4>1</vt:i4>
      </vt:variant>
    </vt:vector>
  </HeadingPairs>
  <TitlesOfParts>
    <vt:vector size="1" baseType="lpstr">
      <vt:lpstr>ZAMAWIAJĄCY:</vt:lpstr>
    </vt:vector>
  </TitlesOfParts>
  <Company>UDM</Company>
  <LinksUpToDate>false</LinksUpToDate>
  <CharactersWithSpaces>96410</CharactersWithSpaces>
  <SharedDoc>false</SharedDoc>
  <HLinks>
    <vt:vector size="30" baseType="variant">
      <vt:variant>
        <vt:i4>720941</vt:i4>
      </vt:variant>
      <vt:variant>
        <vt:i4>12</vt:i4>
      </vt:variant>
      <vt:variant>
        <vt:i4>0</vt:i4>
      </vt:variant>
      <vt:variant>
        <vt:i4>5</vt:i4>
      </vt:variant>
      <vt:variant>
        <vt:lpwstr>mailto:ido@miedzyrzecz.pl</vt:lpwstr>
      </vt:variant>
      <vt:variant>
        <vt:lpwstr/>
      </vt:variant>
      <vt:variant>
        <vt:i4>7864392</vt:i4>
      </vt:variant>
      <vt:variant>
        <vt:i4>9</vt:i4>
      </vt:variant>
      <vt:variant>
        <vt:i4>0</vt:i4>
      </vt:variant>
      <vt:variant>
        <vt:i4>5</vt:i4>
      </vt:variant>
      <vt:variant>
        <vt:lpwstr>mailto:um@miedzyrzecz.pl</vt:lpwstr>
      </vt:variant>
      <vt:variant>
        <vt:lpwstr/>
      </vt:variant>
      <vt:variant>
        <vt:i4>786526</vt:i4>
      </vt:variant>
      <vt:variant>
        <vt:i4>6</vt:i4>
      </vt:variant>
      <vt:variant>
        <vt:i4>0</vt:i4>
      </vt:variant>
      <vt:variant>
        <vt:i4>5</vt:i4>
      </vt:variant>
      <vt:variant>
        <vt:lpwstr>https://e-zp.miedzyrzecz.pl/</vt:lpwstr>
      </vt:variant>
      <vt:variant>
        <vt:lpwstr/>
      </vt:variant>
      <vt:variant>
        <vt:i4>786526</vt:i4>
      </vt:variant>
      <vt:variant>
        <vt:i4>3</vt:i4>
      </vt:variant>
      <vt:variant>
        <vt:i4>0</vt:i4>
      </vt:variant>
      <vt:variant>
        <vt:i4>5</vt:i4>
      </vt:variant>
      <vt:variant>
        <vt:lpwstr>https://e-zp.miedzyrzecz.pl/</vt:lpwstr>
      </vt:variant>
      <vt:variant>
        <vt:lpwstr/>
      </vt:variant>
      <vt:variant>
        <vt:i4>5963817</vt:i4>
      </vt:variant>
      <vt:variant>
        <vt:i4>0</vt:i4>
      </vt:variant>
      <vt:variant>
        <vt:i4>0</vt:i4>
      </vt:variant>
      <vt:variant>
        <vt:i4>5</vt:i4>
      </vt:variant>
      <vt:variant>
        <vt:lpwstr>mailto:zamowienia.publiczne@miedzyrzecz.pl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malgorzata.sobolewska</dc:creator>
  <cp:lastModifiedBy>Dominik Pijaczyński</cp:lastModifiedBy>
  <cp:revision>30</cp:revision>
  <cp:lastPrinted>2026-08-27T09:33:00Z</cp:lastPrinted>
  <dcterms:created xsi:type="dcterms:W3CDTF">2026-08-26T11:57:00Z</dcterms:created>
  <dcterms:modified xsi:type="dcterms:W3CDTF">2026-09-01T10:33:00Z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UDM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