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047F8" w14:textId="77777777" w:rsidR="000676B5" w:rsidRDefault="000676B5" w:rsidP="00DE2F9F">
      <w:pPr>
        <w:autoSpaceDE w:val="0"/>
        <w:autoSpaceDN w:val="0"/>
        <w:adjustRightInd w:val="0"/>
        <w:ind w:left="4956" w:firstLine="708"/>
        <w:jc w:val="right"/>
        <w:rPr>
          <w:rFonts w:eastAsia="Calibri"/>
          <w:sz w:val="22"/>
          <w:szCs w:val="22"/>
        </w:rPr>
      </w:pPr>
    </w:p>
    <w:p w14:paraId="52517816" w14:textId="3DCF18A8" w:rsidR="008E72C8" w:rsidRPr="00214704" w:rsidRDefault="00146C25" w:rsidP="00DE2F9F">
      <w:pPr>
        <w:autoSpaceDE w:val="0"/>
        <w:autoSpaceDN w:val="0"/>
        <w:adjustRightInd w:val="0"/>
        <w:ind w:left="4956" w:firstLine="708"/>
        <w:jc w:val="right"/>
        <w:rPr>
          <w:rFonts w:eastAsia="Calibri"/>
          <w:sz w:val="22"/>
          <w:szCs w:val="22"/>
        </w:rPr>
      </w:pPr>
      <w:bookmarkStart w:id="0" w:name="_Hlk213173426"/>
      <w:r>
        <w:rPr>
          <w:rFonts w:eastAsia="Calibri"/>
          <w:sz w:val="22"/>
          <w:szCs w:val="22"/>
        </w:rPr>
        <w:t xml:space="preserve">Załącznik nr </w:t>
      </w:r>
      <w:r w:rsidR="00B575D5">
        <w:rPr>
          <w:rFonts w:eastAsia="Calibri"/>
          <w:sz w:val="22"/>
          <w:szCs w:val="22"/>
        </w:rPr>
        <w:t>5</w:t>
      </w:r>
      <w:r w:rsidR="00214704" w:rsidRPr="00214704">
        <w:rPr>
          <w:rFonts w:eastAsia="Calibri"/>
          <w:sz w:val="22"/>
          <w:szCs w:val="22"/>
        </w:rPr>
        <w:t xml:space="preserve"> do SWZ</w:t>
      </w:r>
      <w:r w:rsidR="002D21A9">
        <w:rPr>
          <w:rFonts w:eastAsia="Calibri"/>
          <w:sz w:val="22"/>
          <w:szCs w:val="22"/>
        </w:rPr>
        <w:br/>
      </w:r>
      <w:r w:rsidR="00214704" w:rsidRPr="00214704">
        <w:rPr>
          <w:rFonts w:eastAsia="Calibri"/>
          <w:sz w:val="22"/>
          <w:szCs w:val="22"/>
        </w:rPr>
        <w:t xml:space="preserve">- </w:t>
      </w:r>
      <w:r w:rsidR="002D21A9">
        <w:rPr>
          <w:rFonts w:eastAsia="Calibri"/>
          <w:sz w:val="22"/>
          <w:szCs w:val="22"/>
        </w:rPr>
        <w:t>oświadczenie o aktualności</w:t>
      </w:r>
    </w:p>
    <w:bookmarkEnd w:id="0"/>
    <w:p w14:paraId="1A78BB23" w14:textId="77777777" w:rsidR="008E72C8" w:rsidRDefault="008E72C8" w:rsidP="00DE2F9F">
      <w:pPr>
        <w:autoSpaceDE w:val="0"/>
        <w:autoSpaceDN w:val="0"/>
        <w:adjustRightInd w:val="0"/>
        <w:ind w:left="4956" w:firstLine="708"/>
        <w:jc w:val="right"/>
        <w:rPr>
          <w:rFonts w:eastAsia="Calibri"/>
          <w:b/>
          <w:i/>
          <w:sz w:val="22"/>
          <w:szCs w:val="22"/>
        </w:rPr>
      </w:pPr>
    </w:p>
    <w:p w14:paraId="6E50B1F7" w14:textId="4A40B2B3" w:rsidR="00A64B34" w:rsidRPr="00385C24" w:rsidRDefault="00226F6B" w:rsidP="00A64B34">
      <w:pPr>
        <w:autoSpaceDE w:val="0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bCs/>
        </w:rPr>
        <w:t>BGiOŚ</w:t>
      </w:r>
      <w:r w:rsidR="00A64B34" w:rsidRPr="00385C24">
        <w:rPr>
          <w:rFonts w:ascii="Calibri" w:hAnsi="Calibri" w:cs="Calibri"/>
          <w:b/>
          <w:bCs/>
        </w:rPr>
        <w:t>.271.</w:t>
      </w:r>
      <w:r w:rsidR="00DD53AF">
        <w:rPr>
          <w:rFonts w:ascii="Calibri" w:hAnsi="Calibri" w:cs="Calibri"/>
          <w:b/>
          <w:bCs/>
        </w:rPr>
        <w:t>6</w:t>
      </w:r>
      <w:r w:rsidR="00A64B34" w:rsidRPr="00385C24">
        <w:rPr>
          <w:rFonts w:ascii="Calibri" w:hAnsi="Calibri" w:cs="Calibri"/>
          <w:b/>
          <w:bCs/>
        </w:rPr>
        <w:t>.202</w:t>
      </w:r>
      <w:r w:rsidR="00495EBB">
        <w:rPr>
          <w:rFonts w:ascii="Calibri" w:hAnsi="Calibri" w:cs="Calibri"/>
          <w:b/>
          <w:bCs/>
        </w:rPr>
        <w:t>6</w:t>
      </w:r>
    </w:p>
    <w:p w14:paraId="28C8470B" w14:textId="77777777" w:rsidR="00A64B34" w:rsidRPr="00385C24" w:rsidRDefault="00A64B34" w:rsidP="00A64B34">
      <w:pPr>
        <w:rPr>
          <w:rFonts w:ascii="Calibri" w:hAnsi="Calibri" w:cs="Calibri"/>
          <w:b/>
          <w:sz w:val="20"/>
          <w:szCs w:val="20"/>
        </w:rPr>
      </w:pPr>
    </w:p>
    <w:p w14:paraId="265A43A5" w14:textId="77777777" w:rsidR="00A64B34" w:rsidRPr="00385C24" w:rsidRDefault="00A64B34" w:rsidP="00A64B34">
      <w:pPr>
        <w:rPr>
          <w:rFonts w:ascii="Calibri" w:hAnsi="Calibri" w:cs="Calibri"/>
        </w:rPr>
      </w:pPr>
      <w:r w:rsidRPr="00385C24">
        <w:rPr>
          <w:rFonts w:ascii="Calibri" w:hAnsi="Calibri" w:cs="Calibri"/>
          <w:b/>
          <w:sz w:val="20"/>
          <w:szCs w:val="20"/>
        </w:rPr>
        <w:t>Wykonawca:</w:t>
      </w:r>
    </w:p>
    <w:p w14:paraId="453B9765" w14:textId="5906B574" w:rsidR="00A64B34" w:rsidRPr="00385C24" w:rsidRDefault="00A64B34" w:rsidP="00DD53AF">
      <w:pPr>
        <w:ind w:right="5954"/>
        <w:rPr>
          <w:rFonts w:ascii="Calibri" w:hAnsi="Calibri" w:cs="Calibri"/>
        </w:rPr>
      </w:pPr>
      <w:r w:rsidRPr="00385C24">
        <w:rPr>
          <w:rFonts w:ascii="Calibri" w:hAnsi="Calibri" w:cs="Calibri"/>
        </w:rPr>
        <w:t>…………………………………………………………</w:t>
      </w:r>
      <w:r w:rsidR="00DD53AF" w:rsidRPr="00385C24">
        <w:rPr>
          <w:rFonts w:ascii="Calibri" w:hAnsi="Calibri" w:cs="Calibri"/>
        </w:rPr>
        <w:t>…………………………………………………………</w:t>
      </w:r>
      <w:r w:rsidR="00DD53AF" w:rsidRPr="00385C24">
        <w:rPr>
          <w:rFonts w:ascii="Calibri" w:hAnsi="Calibri" w:cs="Calibri"/>
          <w:i/>
          <w:sz w:val="16"/>
          <w:szCs w:val="16"/>
        </w:rPr>
        <w:t xml:space="preserve"> </w:t>
      </w:r>
      <w:r w:rsidR="00DD53AF" w:rsidRPr="00385C24">
        <w:rPr>
          <w:rFonts w:ascii="Calibri" w:hAnsi="Calibri" w:cs="Calibri"/>
        </w:rPr>
        <w:t>…………………………………………………………</w:t>
      </w:r>
      <w:r w:rsidR="00DD53AF" w:rsidRPr="00385C24">
        <w:rPr>
          <w:rFonts w:ascii="Calibri" w:hAnsi="Calibri" w:cs="Calibri"/>
          <w:i/>
          <w:sz w:val="16"/>
          <w:szCs w:val="16"/>
        </w:rPr>
        <w:t xml:space="preserve"> </w:t>
      </w:r>
      <w:r w:rsidR="00DD53AF" w:rsidRPr="00385C24">
        <w:rPr>
          <w:rFonts w:ascii="Calibri" w:hAnsi="Calibri" w:cs="Calibri"/>
        </w:rPr>
        <w:t>…………………………………………………………</w:t>
      </w:r>
      <w:r w:rsidR="00DD53AF" w:rsidRPr="00385C24">
        <w:rPr>
          <w:rFonts w:ascii="Calibri" w:hAnsi="Calibri" w:cs="Calibri"/>
          <w:i/>
          <w:sz w:val="16"/>
          <w:szCs w:val="16"/>
        </w:rPr>
        <w:t xml:space="preserve"> </w:t>
      </w:r>
      <w:r w:rsidRPr="00385C24">
        <w:rPr>
          <w:rFonts w:ascii="Calibri" w:hAnsi="Calibri" w:cs="Calibri"/>
          <w:i/>
          <w:sz w:val="16"/>
          <w:szCs w:val="16"/>
        </w:rPr>
        <w:t>(pełna nazwa/firma, adres)</w:t>
      </w:r>
    </w:p>
    <w:p w14:paraId="68989CA2" w14:textId="77777777" w:rsidR="00F25A15" w:rsidRPr="00D94226" w:rsidRDefault="00F25A15" w:rsidP="00D67612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94226">
        <w:rPr>
          <w:rFonts w:ascii="Arial" w:hAnsi="Arial" w:cs="Arial"/>
          <w:b/>
          <w:sz w:val="20"/>
          <w:szCs w:val="20"/>
          <w:u w:val="single"/>
        </w:rPr>
        <w:t>Oświadczenie wykonawcy</w:t>
      </w:r>
      <w:r w:rsidR="00B42533" w:rsidRPr="00D94226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41BDE977" w14:textId="1CC64AB0" w:rsidR="00F25A15" w:rsidRDefault="00F25A15" w:rsidP="00D67612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94226">
        <w:rPr>
          <w:rFonts w:ascii="Arial" w:hAnsi="Arial" w:cs="Arial"/>
          <w:b/>
          <w:sz w:val="20"/>
          <w:szCs w:val="20"/>
          <w:u w:val="single"/>
        </w:rPr>
        <w:t>DOTYCZĄCE</w:t>
      </w:r>
      <w:r w:rsidR="002D21A9">
        <w:rPr>
          <w:rFonts w:ascii="Arial" w:hAnsi="Arial" w:cs="Arial"/>
          <w:b/>
          <w:sz w:val="20"/>
          <w:szCs w:val="20"/>
          <w:u w:val="single"/>
        </w:rPr>
        <w:t xml:space="preserve"> AKTUALNOŚCI</w:t>
      </w:r>
      <w:r w:rsidRPr="00D9422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D21A9">
        <w:rPr>
          <w:rFonts w:ascii="Arial" w:hAnsi="Arial" w:cs="Arial"/>
          <w:b/>
          <w:sz w:val="20"/>
          <w:szCs w:val="20"/>
          <w:u w:val="single"/>
        </w:rPr>
        <w:t>INFORMACJI</w:t>
      </w:r>
    </w:p>
    <w:p w14:paraId="57F746E6" w14:textId="77777777" w:rsidR="00C171C2" w:rsidRPr="006C6567" w:rsidRDefault="00C171C2" w:rsidP="009F3308">
      <w:pPr>
        <w:rPr>
          <w:rFonts w:ascii="Calibri" w:hAnsi="Calibri" w:cs="Calibri"/>
        </w:rPr>
      </w:pPr>
    </w:p>
    <w:p w14:paraId="2AA6C6DD" w14:textId="7DB725DE" w:rsidR="00F25A15" w:rsidRPr="00DD53AF" w:rsidRDefault="00F25A15" w:rsidP="00DD53AF">
      <w:pPr>
        <w:spacing w:line="360" w:lineRule="auto"/>
        <w:ind w:firstLine="851"/>
        <w:jc w:val="both"/>
        <w:rPr>
          <w:rFonts w:ascii="Calibri" w:hAnsi="Calibri" w:cs="Calibri"/>
        </w:rPr>
      </w:pPr>
      <w:r w:rsidRPr="00943E80">
        <w:rPr>
          <w:rFonts w:ascii="Calibri" w:hAnsi="Calibri" w:cs="Calibri"/>
        </w:rPr>
        <w:t>Na potrzeby postępowania o udz</w:t>
      </w:r>
      <w:r w:rsidR="002D21A9" w:rsidRPr="00943E80">
        <w:rPr>
          <w:rFonts w:ascii="Calibri" w:hAnsi="Calibri" w:cs="Calibri"/>
        </w:rPr>
        <w:t xml:space="preserve">ielenie zamówienia publicznego </w:t>
      </w:r>
      <w:r w:rsidRPr="00943E80">
        <w:rPr>
          <w:rFonts w:ascii="Calibri" w:hAnsi="Calibri" w:cs="Calibri"/>
        </w:rPr>
        <w:t>pn.</w:t>
      </w:r>
      <w:r w:rsidR="00495EBB" w:rsidRPr="00495EBB">
        <w:rPr>
          <w:rFonts w:ascii="Calibri" w:hAnsi="Calibri" w:cs="Calibri"/>
          <w:b/>
        </w:rPr>
        <w:t xml:space="preserve"> </w:t>
      </w:r>
      <w:sdt>
        <w:sdtPr>
          <w:rPr>
            <w:rFonts w:ascii="Calibri" w:hAnsi="Calibri" w:cs="Calibri"/>
            <w:b/>
          </w:rPr>
          <w:id w:val="1514344633"/>
          <w:placeholder>
            <w:docPart w:val="00B9C0EF2C01464B9F767C615D8955BF"/>
          </w:placeholder>
          <w15:color w:val="FF0000"/>
        </w:sdtPr>
        <w:sdtContent>
          <w:r w:rsidR="00DD53AF" w:rsidRPr="00B36D08">
            <w:rPr>
              <w:rFonts w:ascii="Calibri" w:hAnsi="Calibri" w:cs="Calibri"/>
              <w:b/>
            </w:rPr>
            <w:t>Remont drogi gminnej 290733K w km od 0+000,00 do km 0+258,92 w miejscowości Grybów Powiat Nowosądecki Gmina Miasto Grybów</w:t>
          </w:r>
        </w:sdtContent>
      </w:sdt>
      <w:r w:rsidR="00DD53AF" w:rsidRPr="00042CC5">
        <w:rPr>
          <w:rFonts w:ascii="Calibri" w:hAnsi="Calibri" w:cs="Calibri"/>
          <w:b/>
        </w:rPr>
        <w:t xml:space="preserve"> </w:t>
      </w:r>
      <w:r w:rsidR="00226F6B" w:rsidRPr="00042CC5">
        <w:rPr>
          <w:rFonts w:ascii="Calibri" w:hAnsi="Calibri" w:cs="Calibri"/>
          <w:b/>
        </w:rPr>
        <w:t xml:space="preserve">(postępowanie nr </w:t>
      </w:r>
      <w:r w:rsidR="00226F6B">
        <w:rPr>
          <w:rFonts w:ascii="Calibri" w:hAnsi="Calibri" w:cs="Calibri"/>
          <w:b/>
        </w:rPr>
        <w:t>BGiOŚ</w:t>
      </w:r>
      <w:r w:rsidR="00226F6B" w:rsidRPr="00042CC5">
        <w:rPr>
          <w:rFonts w:ascii="Calibri" w:hAnsi="Calibri" w:cs="Calibri"/>
          <w:b/>
        </w:rPr>
        <w:t>.271.</w:t>
      </w:r>
      <w:r w:rsidR="00DD53AF">
        <w:rPr>
          <w:rFonts w:ascii="Calibri" w:hAnsi="Calibri" w:cs="Calibri"/>
          <w:b/>
        </w:rPr>
        <w:t>6</w:t>
      </w:r>
      <w:r w:rsidR="00226F6B" w:rsidRPr="00042CC5">
        <w:rPr>
          <w:rFonts w:ascii="Calibri" w:hAnsi="Calibri" w:cs="Calibri"/>
          <w:b/>
        </w:rPr>
        <w:t>.202</w:t>
      </w:r>
      <w:r w:rsidR="00226F6B">
        <w:rPr>
          <w:rFonts w:ascii="Calibri" w:hAnsi="Calibri" w:cs="Calibri"/>
          <w:b/>
        </w:rPr>
        <w:t>6</w:t>
      </w:r>
      <w:r w:rsidR="00226F6B" w:rsidRPr="00042CC5">
        <w:rPr>
          <w:rFonts w:ascii="Calibri" w:hAnsi="Calibri" w:cs="Calibri"/>
          <w:b/>
        </w:rPr>
        <w:t>)</w:t>
      </w:r>
      <w:r w:rsidR="00D047FD" w:rsidRPr="00943E80">
        <w:rPr>
          <w:rFonts w:ascii="Calibri" w:hAnsi="Calibri" w:cs="Calibri"/>
          <w:b/>
        </w:rPr>
        <w:t xml:space="preserve"> </w:t>
      </w:r>
      <w:r w:rsidR="00292347" w:rsidRPr="00943E80">
        <w:rPr>
          <w:rFonts w:ascii="Calibri" w:hAnsi="Calibri" w:cs="Calibri"/>
        </w:rPr>
        <w:t xml:space="preserve">prowadzonego przez </w:t>
      </w:r>
      <w:r w:rsidR="00226F6B" w:rsidRPr="00226F6B">
        <w:rPr>
          <w:rFonts w:ascii="Calibri" w:hAnsi="Calibri" w:cs="Calibri"/>
          <w:b/>
          <w:bCs/>
          <w:color w:val="000000"/>
        </w:rPr>
        <w:t xml:space="preserve">Miasto </w:t>
      </w:r>
      <w:r w:rsidR="00226F6B">
        <w:rPr>
          <w:rFonts w:ascii="Calibri" w:hAnsi="Calibri" w:cs="Calibri"/>
          <w:b/>
          <w:bCs/>
          <w:color w:val="000000"/>
        </w:rPr>
        <w:t>G</w:t>
      </w:r>
      <w:r w:rsidR="00226F6B" w:rsidRPr="00226F6B">
        <w:rPr>
          <w:rFonts w:ascii="Calibri" w:hAnsi="Calibri" w:cs="Calibri"/>
          <w:b/>
          <w:bCs/>
          <w:color w:val="000000"/>
        </w:rPr>
        <w:t>rybów</w:t>
      </w:r>
      <w:r w:rsidR="00292347" w:rsidRPr="00943E80">
        <w:rPr>
          <w:rFonts w:ascii="Calibri" w:hAnsi="Calibri" w:cs="Calibri"/>
        </w:rPr>
        <w:t xml:space="preserve"> </w:t>
      </w:r>
      <w:r w:rsidRPr="00943E80">
        <w:rPr>
          <w:rFonts w:ascii="Calibri" w:hAnsi="Calibri" w:cs="Calibri"/>
        </w:rPr>
        <w:t>oświadczam, co następuje:</w:t>
      </w:r>
    </w:p>
    <w:p w14:paraId="17BCC766" w14:textId="4EED732F" w:rsidR="00943E80" w:rsidRPr="00943E80" w:rsidRDefault="00943E80" w:rsidP="00943E80">
      <w:pPr>
        <w:pStyle w:val="Akapitzlist"/>
        <w:spacing w:line="360" w:lineRule="auto"/>
        <w:ind w:left="0" w:firstLine="851"/>
        <w:jc w:val="both"/>
        <w:rPr>
          <w:rFonts w:ascii="Calibri" w:hAnsi="Calibri" w:cs="Calibri"/>
          <w:bCs/>
          <w:lang w:eastAsia="en-US"/>
        </w:rPr>
      </w:pPr>
      <w:r w:rsidRPr="00943E80">
        <w:rPr>
          <w:rFonts w:ascii="Calibri" w:hAnsi="Calibri" w:cs="Calibri"/>
          <w:bCs/>
          <w:lang w:val="pl-PL" w:eastAsia="en-US"/>
        </w:rPr>
        <w:t xml:space="preserve">- </w:t>
      </w:r>
      <w:r w:rsidR="00745A96" w:rsidRPr="00943E80">
        <w:rPr>
          <w:rFonts w:ascii="Calibri" w:hAnsi="Calibri" w:cs="Calibri"/>
          <w:bCs/>
          <w:lang w:eastAsia="en-US"/>
        </w:rPr>
        <w:t xml:space="preserve">Oświadczam, że informacje zawarte w oświadczeniu, o którym mowa w art. 125 ust. 1 ustawy Pzp w zakresie podstaw </w:t>
      </w:r>
      <w:r w:rsidR="002D21A9" w:rsidRPr="00943E80">
        <w:rPr>
          <w:rFonts w:ascii="Calibri" w:hAnsi="Calibri" w:cs="Calibri"/>
          <w:bCs/>
          <w:lang w:eastAsia="en-US"/>
        </w:rPr>
        <w:t>wykluczenia z postępowania wskazanych przez Zamawiającego w</w:t>
      </w:r>
      <w:r w:rsidRPr="00943E80">
        <w:rPr>
          <w:rFonts w:ascii="Calibri" w:hAnsi="Calibri" w:cs="Calibri"/>
          <w:bCs/>
          <w:lang w:eastAsia="en-US"/>
        </w:rPr>
        <w:t> </w:t>
      </w:r>
      <w:r w:rsidR="00DF4926">
        <w:rPr>
          <w:rFonts w:ascii="Calibri" w:hAnsi="Calibri" w:cs="Calibri"/>
          <w:bCs/>
          <w:lang w:eastAsia="en-US"/>
        </w:rPr>
        <w:t xml:space="preserve">pkt. XV </w:t>
      </w:r>
      <w:r w:rsidR="002D21A9" w:rsidRPr="00943E80">
        <w:rPr>
          <w:rFonts w:ascii="Calibri" w:hAnsi="Calibri" w:cs="Calibri"/>
          <w:bCs/>
          <w:lang w:eastAsia="en-US"/>
        </w:rPr>
        <w:t>SWZ</w:t>
      </w:r>
      <w:r w:rsidR="00A3654F" w:rsidRPr="00943E80">
        <w:rPr>
          <w:rFonts w:ascii="Calibri" w:hAnsi="Calibri" w:cs="Calibri"/>
          <w:bCs/>
          <w:lang w:eastAsia="en-US"/>
        </w:rPr>
        <w:t xml:space="preserve"> są </w:t>
      </w:r>
      <w:r w:rsidR="002D21A9" w:rsidRPr="00943E80">
        <w:rPr>
          <w:rFonts w:ascii="Calibri" w:hAnsi="Calibri" w:cs="Calibri"/>
          <w:bCs/>
          <w:lang w:eastAsia="en-US"/>
        </w:rPr>
        <w:t>aktualne.</w:t>
      </w:r>
    </w:p>
    <w:p w14:paraId="408E2164" w14:textId="088B144F" w:rsidR="001F1ACB" w:rsidRPr="00943E80" w:rsidRDefault="00943E80" w:rsidP="00943E80">
      <w:pPr>
        <w:pStyle w:val="Akapitzlist"/>
        <w:spacing w:line="360" w:lineRule="auto"/>
        <w:ind w:left="0" w:firstLine="851"/>
        <w:jc w:val="both"/>
        <w:rPr>
          <w:rFonts w:ascii="Calibri" w:hAnsi="Calibri" w:cs="Calibri"/>
          <w:bCs/>
          <w:lang w:eastAsia="en-US"/>
        </w:rPr>
      </w:pPr>
      <w:r w:rsidRPr="00943E80">
        <w:rPr>
          <w:rFonts w:ascii="Calibri" w:hAnsi="Calibri" w:cs="Calibri"/>
          <w:bCs/>
          <w:lang w:eastAsia="en-US"/>
        </w:rPr>
        <w:t xml:space="preserve">- </w:t>
      </w:r>
      <w:r w:rsidR="00F25A15" w:rsidRPr="00943E80">
        <w:rPr>
          <w:rFonts w:ascii="Calibri" w:hAnsi="Calibri" w:cs="Calibri"/>
        </w:rPr>
        <w:t>Oświadczam, że wszystki</w:t>
      </w:r>
      <w:r w:rsidR="002D21A9" w:rsidRPr="00943E80">
        <w:rPr>
          <w:rFonts w:ascii="Calibri" w:hAnsi="Calibri" w:cs="Calibri"/>
        </w:rPr>
        <w:t>e informacje podane w powyższym oświadczeniu</w:t>
      </w:r>
      <w:r w:rsidR="00F25A15" w:rsidRPr="00943E80">
        <w:rPr>
          <w:rFonts w:ascii="Calibri" w:hAnsi="Calibri" w:cs="Calibri"/>
        </w:rPr>
        <w:t xml:space="preserve"> są aktualne i</w:t>
      </w:r>
      <w:r w:rsidR="00137D3F">
        <w:rPr>
          <w:rFonts w:ascii="Calibri" w:hAnsi="Calibri" w:cs="Calibri"/>
        </w:rPr>
        <w:t> </w:t>
      </w:r>
      <w:r w:rsidR="00F25A15" w:rsidRPr="00943E80">
        <w:rPr>
          <w:rFonts w:ascii="Calibri" w:hAnsi="Calibri" w:cs="Calibri"/>
        </w:rPr>
        <w:t>zgodne z prawdą oraz zostały przedstawione z pełną świadomością konsekwencji wprowadzenia zamawiającego w błąd przy przedstawianiu informacji.</w:t>
      </w:r>
    </w:p>
    <w:sectPr w:rsidR="001F1ACB" w:rsidRPr="00943E80" w:rsidSect="00D94226">
      <w:headerReference w:type="default" r:id="rId7"/>
      <w:footerReference w:type="even" r:id="rId8"/>
      <w:footerReference w:type="default" r:id="rId9"/>
      <w:pgSz w:w="11906" w:h="16838" w:code="9"/>
      <w:pgMar w:top="993" w:right="1134" w:bottom="1134" w:left="1134" w:header="426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73EC7" w14:textId="77777777" w:rsidR="00CF389E" w:rsidRDefault="00CF389E">
      <w:r>
        <w:separator/>
      </w:r>
    </w:p>
  </w:endnote>
  <w:endnote w:type="continuationSeparator" w:id="0">
    <w:p w14:paraId="3C4811E6" w14:textId="77777777" w:rsidR="00CF389E" w:rsidRDefault="00CF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, 'Times New Roman'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D4FAB" w14:textId="77777777" w:rsidR="002A2312" w:rsidRDefault="002A23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2365041" w14:textId="77777777" w:rsidR="002A2312" w:rsidRDefault="002A231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D9748" w14:textId="01F71E14" w:rsidR="00722863" w:rsidRPr="00DC4425" w:rsidRDefault="00385F5C" w:rsidP="00DC4425">
    <w:pPr>
      <w:pStyle w:val="Stopka"/>
      <w:jc w:val="center"/>
      <w:rPr>
        <w:rFonts w:ascii="Calibri" w:eastAsia="Calibri" w:hAnsi="Calibri" w:cs="Calibri"/>
        <w:b/>
        <w:bCs/>
        <w:color w:val="000000"/>
      </w:rPr>
    </w:pPr>
    <w:r w:rsidRPr="00DC4425">
      <w:rPr>
        <w:rFonts w:ascii="Calibri" w:eastAsia="Calibri" w:hAnsi="Calibri" w:cs="Calibri"/>
        <w:b/>
        <w:bCs/>
        <w:color w:val="000000"/>
      </w:rPr>
      <w:t>WAŻNE: DOKUMENT NALEŻY OPATRZYĆ KWALIFIKOWANYM PODPISEM ELEKTRONICZNYM LUB PODPISEM ZAUFANYM LUB PODPISEM OSOBISTYM</w:t>
    </w:r>
    <w:r w:rsidR="00E932EF" w:rsidRPr="00DC4425">
      <w:rPr>
        <w:rFonts w:ascii="Calibri" w:hAnsi="Calibri" w:cs="Calibri"/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CAC6150" wp14:editId="6DD3F24B">
              <wp:simplePos x="0" y="0"/>
              <wp:positionH relativeFrom="page">
                <wp:posOffset>6840220</wp:posOffset>
              </wp:positionH>
              <wp:positionV relativeFrom="paragraph">
                <wp:posOffset>635</wp:posOffset>
              </wp:positionV>
              <wp:extent cx="16510" cy="173355"/>
              <wp:effectExtent l="1270" t="635" r="1270" b="6985"/>
              <wp:wrapSquare wrapText="largest"/>
              <wp:docPr id="116139083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1E060A" w14:textId="77777777" w:rsidR="00292347" w:rsidRDefault="00292347" w:rsidP="00292347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C61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8.6pt;margin-top:.05pt;width:1.3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" stroked="f">
              <v:fill opacity="0"/>
              <v:textbox inset=".1pt,.1pt,.1pt,.1pt">
                <w:txbxContent>
                  <w:p w14:paraId="3C1E060A" w14:textId="77777777" w:rsidR="00292347" w:rsidRDefault="00292347" w:rsidP="00292347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AFB88" w14:textId="77777777" w:rsidR="00CF389E" w:rsidRDefault="00CF389E">
      <w:r>
        <w:separator/>
      </w:r>
    </w:p>
  </w:footnote>
  <w:footnote w:type="continuationSeparator" w:id="0">
    <w:p w14:paraId="112F0B16" w14:textId="77777777" w:rsidR="00CF389E" w:rsidRDefault="00CF3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B3023" w14:textId="4FA656E8" w:rsidR="00292347" w:rsidRDefault="00292347" w:rsidP="00636D6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9976D1D6"/>
    <w:lvl w:ilvl="0">
      <w:start w:val="1"/>
      <w:numFmt w:val="decimal"/>
      <w:lvlText w:val="%1)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sz w:val="20"/>
        <w:szCs w:val="18"/>
      </w:rPr>
    </w:lvl>
    <w:lvl w:ilvl="1">
      <w:start w:val="5"/>
      <w:numFmt w:val="bullet"/>
      <w:lvlText w:val="-"/>
      <w:lvlJc w:val="left"/>
      <w:pPr>
        <w:tabs>
          <w:tab w:val="num" w:pos="1905"/>
        </w:tabs>
        <w:ind w:left="1905" w:hanging="825"/>
      </w:pPr>
      <w:rPr>
        <w:rFonts w:ascii="Times New Roman" w:eastAsia="Times New Roman" w:hAnsi="Times New Roman" w:cs="Times New Roman" w:hint="default"/>
        <w:sz w:val="18"/>
        <w:szCs w:val="18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397"/>
        </w:tabs>
        <w:ind w:left="341" w:hanging="341"/>
      </w:pPr>
      <w:rPr>
        <w:rFonts w:hint="default"/>
        <w:b/>
        <w:i w:val="0"/>
        <w:sz w:val="20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18"/>
        <w:szCs w:val="18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18"/>
        <w:szCs w:val="18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18"/>
        <w:szCs w:val="18"/>
      </w:rPr>
    </w:lvl>
  </w:abstractNum>
  <w:abstractNum w:abstractNumId="1" w15:restartNumberingAfterBreak="0">
    <w:nsid w:val="00000007"/>
    <w:multiLevelType w:val="multilevel"/>
    <w:tmpl w:val="819CB3FA"/>
    <w:name w:val="WW8Num13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color w:val="000000"/>
        <w:sz w:val="20"/>
        <w:szCs w:val="20"/>
      </w:rPr>
    </w:lvl>
  </w:abstractNum>
  <w:abstractNum w:abstractNumId="2" w15:restartNumberingAfterBreak="0">
    <w:nsid w:val="0000000C"/>
    <w:multiLevelType w:val="multilevel"/>
    <w:tmpl w:val="74A2FDF2"/>
    <w:name w:val="WW8Num19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FF0000"/>
        <w:sz w:val="20"/>
        <w:szCs w:val="20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color w:val="FF000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color w:val="FF000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color w:val="FF000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color w:val="FF000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color w:val="FF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color w:val="FF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color w:val="FF0000"/>
        <w:sz w:val="20"/>
        <w:szCs w:val="20"/>
      </w:rPr>
    </w:lvl>
  </w:abstractNum>
  <w:abstractNum w:abstractNumId="3" w15:restartNumberingAfterBreak="0">
    <w:nsid w:val="0000000E"/>
    <w:multiLevelType w:val="singleLevel"/>
    <w:tmpl w:val="CCD20A7C"/>
    <w:name w:val="WW8Num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00"/>
        <w:sz w:val="20"/>
        <w:szCs w:val="20"/>
      </w:rPr>
    </w:lvl>
  </w:abstractNum>
  <w:abstractNum w:abstractNumId="4" w15:restartNumberingAfterBreak="0">
    <w:nsid w:val="0000000F"/>
    <w:multiLevelType w:val="multilevel"/>
    <w:tmpl w:val="0000000F"/>
    <w:name w:val="WW8Num23"/>
    <w:lvl w:ilvl="0">
      <w:start w:val="5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ascii="Arial" w:hAnsi="Arial" w:cs="Arial" w:hint="default"/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color w:val="000000"/>
        <w:sz w:val="20"/>
        <w:szCs w:val="20"/>
      </w:rPr>
    </w:lvl>
  </w:abstractNum>
  <w:abstractNum w:abstractNumId="5" w15:restartNumberingAfterBreak="0">
    <w:nsid w:val="00000013"/>
    <w:multiLevelType w:val="singleLevel"/>
    <w:tmpl w:val="00000013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15"/>
    <w:multiLevelType w:val="singleLevel"/>
    <w:tmpl w:val="00000015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</w:abstractNum>
  <w:abstractNum w:abstractNumId="7" w15:restartNumberingAfterBreak="0">
    <w:nsid w:val="02FD425E"/>
    <w:multiLevelType w:val="hybridMultilevel"/>
    <w:tmpl w:val="EA928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DB19BB"/>
    <w:multiLevelType w:val="multilevel"/>
    <w:tmpl w:val="F44A472E"/>
    <w:lvl w:ilvl="0">
      <w:start w:val="1"/>
      <w:numFmt w:val="decimal"/>
      <w:lvlText w:val="%1)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sz w:val="20"/>
        <w:szCs w:val="18"/>
      </w:rPr>
    </w:lvl>
    <w:lvl w:ilvl="1">
      <w:start w:val="5"/>
      <w:numFmt w:val="bullet"/>
      <w:lvlText w:val="-"/>
      <w:lvlJc w:val="left"/>
      <w:pPr>
        <w:tabs>
          <w:tab w:val="num" w:pos="1905"/>
        </w:tabs>
        <w:ind w:left="1905" w:hanging="825"/>
      </w:pPr>
      <w:rPr>
        <w:rFonts w:ascii="Times New Roman" w:eastAsia="Times New Roman" w:hAnsi="Times New Roman" w:cs="Times New Roman" w:hint="default"/>
        <w:sz w:val="18"/>
        <w:szCs w:val="18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397"/>
        </w:tabs>
        <w:ind w:left="341" w:hanging="341"/>
      </w:pPr>
      <w:rPr>
        <w:rFonts w:hint="default"/>
        <w:b/>
        <w:i w:val="0"/>
        <w:sz w:val="20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18"/>
        <w:szCs w:val="18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18"/>
        <w:szCs w:val="18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18"/>
        <w:szCs w:val="18"/>
      </w:rPr>
    </w:lvl>
  </w:abstractNum>
  <w:abstractNum w:abstractNumId="10" w15:restartNumberingAfterBreak="0">
    <w:nsid w:val="0B4A35CB"/>
    <w:multiLevelType w:val="multilevel"/>
    <w:tmpl w:val="17625C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10DA255C"/>
    <w:multiLevelType w:val="hybridMultilevel"/>
    <w:tmpl w:val="CF4AF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3016"/>
    <w:multiLevelType w:val="hybridMultilevel"/>
    <w:tmpl w:val="DD3E57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83AAB"/>
    <w:multiLevelType w:val="multilevel"/>
    <w:tmpl w:val="CAACBBCC"/>
    <w:styleLink w:val="WW8Num27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cs="Times New Roman"/>
      </w:rPr>
    </w:lvl>
  </w:abstractNum>
  <w:abstractNum w:abstractNumId="14" w15:restartNumberingAfterBreak="0">
    <w:nsid w:val="1DCE2494"/>
    <w:multiLevelType w:val="multilevel"/>
    <w:tmpl w:val="BAD6162E"/>
    <w:lvl w:ilvl="0">
      <w:start w:val="1"/>
      <w:numFmt w:val="lowerLetter"/>
      <w:lvlText w:val="%1)"/>
      <w:lvlJc w:val="left"/>
      <w:pPr>
        <w:ind w:left="283" w:hanging="283"/>
      </w:pPr>
      <w:rPr>
        <w:rFonts w:hint="default"/>
        <w:b w:val="0"/>
        <w:i w:val="0"/>
        <w:sz w:val="20"/>
      </w:rPr>
    </w:lvl>
    <w:lvl w:ilvl="1">
      <w:start w:val="5"/>
      <w:numFmt w:val="bullet"/>
      <w:lvlText w:val="-"/>
      <w:lvlJc w:val="left"/>
      <w:pPr>
        <w:tabs>
          <w:tab w:val="num" w:pos="1905"/>
        </w:tabs>
        <w:ind w:left="1905" w:hanging="825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>
      <w:start w:val="1"/>
      <w:numFmt w:val="upperRoman"/>
      <w:lvlText w:val="%4."/>
      <w:lvlJc w:val="righ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1FB80C75"/>
    <w:multiLevelType w:val="hybridMultilevel"/>
    <w:tmpl w:val="4D2845BC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6046BE"/>
    <w:multiLevelType w:val="hybridMultilevel"/>
    <w:tmpl w:val="74EC18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A628DC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AA5059"/>
    <w:multiLevelType w:val="multilevel"/>
    <w:tmpl w:val="0415001D"/>
    <w:styleLink w:val="Styl3"/>
    <w:lvl w:ilvl="0">
      <w:start w:val="10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FE9278A"/>
    <w:multiLevelType w:val="multilevel"/>
    <w:tmpl w:val="C0727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0834A20"/>
    <w:multiLevelType w:val="multilevel"/>
    <w:tmpl w:val="0AEC559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7917772"/>
    <w:multiLevelType w:val="multilevel"/>
    <w:tmpl w:val="59EAEDD8"/>
    <w:styleLink w:val="WW8Num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38736530"/>
    <w:multiLevelType w:val="multilevel"/>
    <w:tmpl w:val="68BC73DE"/>
    <w:lvl w:ilvl="0">
      <w:start w:val="1"/>
      <w:numFmt w:val="decimal"/>
      <w:lvlText w:val="%1)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sz w:val="20"/>
        <w:szCs w:val="18"/>
      </w:rPr>
    </w:lvl>
    <w:lvl w:ilvl="1">
      <w:start w:val="5"/>
      <w:numFmt w:val="bullet"/>
      <w:lvlText w:val="-"/>
      <w:lvlJc w:val="left"/>
      <w:pPr>
        <w:tabs>
          <w:tab w:val="num" w:pos="1905"/>
        </w:tabs>
        <w:ind w:left="1905" w:hanging="825"/>
      </w:pPr>
      <w:rPr>
        <w:rFonts w:ascii="Times New Roman" w:eastAsia="Times New Roman" w:hAnsi="Times New Roman" w:cs="Times New Roman" w:hint="default"/>
        <w:sz w:val="18"/>
        <w:szCs w:val="18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18"/>
        <w:szCs w:val="18"/>
      </w:rPr>
    </w:lvl>
    <w:lvl w:ilvl="3">
      <w:start w:val="2"/>
      <w:numFmt w:val="decimal"/>
      <w:lvlText w:val="%4."/>
      <w:lvlJc w:val="left"/>
      <w:pPr>
        <w:tabs>
          <w:tab w:val="num" w:pos="397"/>
        </w:tabs>
        <w:ind w:left="341" w:hanging="341"/>
      </w:pPr>
      <w:rPr>
        <w:rFonts w:hint="default"/>
        <w:b/>
        <w:i w:val="0"/>
        <w:sz w:val="20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18"/>
        <w:szCs w:val="18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18"/>
        <w:szCs w:val="18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18"/>
        <w:szCs w:val="18"/>
      </w:rPr>
    </w:lvl>
  </w:abstractNum>
  <w:abstractNum w:abstractNumId="22" w15:restartNumberingAfterBreak="0">
    <w:nsid w:val="391815A0"/>
    <w:multiLevelType w:val="multilevel"/>
    <w:tmpl w:val="EA0EE37A"/>
    <w:name w:val="WW8Num1322"/>
    <w:lvl w:ilvl="0">
      <w:start w:val="10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5"/>
      <w:numFmt w:val="bullet"/>
      <w:lvlText w:val="-"/>
      <w:lvlJc w:val="left"/>
      <w:pPr>
        <w:tabs>
          <w:tab w:val="num" w:pos="1905"/>
        </w:tabs>
        <w:ind w:left="1905" w:hanging="825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3F8A476D"/>
    <w:multiLevelType w:val="multilevel"/>
    <w:tmpl w:val="0310D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0972D00"/>
    <w:multiLevelType w:val="multilevel"/>
    <w:tmpl w:val="C0727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2EF00B4"/>
    <w:multiLevelType w:val="multilevel"/>
    <w:tmpl w:val="4DC2A330"/>
    <w:styleLink w:val="WW8Num13"/>
    <w:lvl w:ilvl="0">
      <w:start w:val="1"/>
      <w:numFmt w:val="lowerLetter"/>
      <w:lvlText w:val="%1)"/>
      <w:lvlJc w:val="left"/>
      <w:rPr>
        <w:rFonts w:ascii="Times New Roman" w:hAnsi="Times New Roman" w:cs="Times New Roman"/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325282A"/>
    <w:multiLevelType w:val="multilevel"/>
    <w:tmpl w:val="3D18518E"/>
    <w:styleLink w:val="WW8Num18"/>
    <w:lvl w:ilvl="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28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50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7200"/>
      </w:pPr>
      <w:rPr>
        <w:rFonts w:cs="Times New Roman"/>
      </w:rPr>
    </w:lvl>
  </w:abstractNum>
  <w:abstractNum w:abstractNumId="27" w15:restartNumberingAfterBreak="0">
    <w:nsid w:val="43D63B10"/>
    <w:multiLevelType w:val="singleLevel"/>
    <w:tmpl w:val="3EB03C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45616D37"/>
    <w:multiLevelType w:val="multilevel"/>
    <w:tmpl w:val="C0727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4AA26F3A"/>
    <w:multiLevelType w:val="hybridMultilevel"/>
    <w:tmpl w:val="17DEFF08"/>
    <w:lvl w:ilvl="0" w:tplc="3CCE08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D102BD3"/>
    <w:multiLevelType w:val="hybridMultilevel"/>
    <w:tmpl w:val="6E6CB1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E7C2C85"/>
    <w:multiLevelType w:val="hybridMultilevel"/>
    <w:tmpl w:val="EA963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0D4393"/>
    <w:multiLevelType w:val="multilevel"/>
    <w:tmpl w:val="DE9A6FAA"/>
    <w:styleLink w:val="WW8Num1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cs="Times New Roman"/>
      </w:rPr>
    </w:lvl>
  </w:abstractNum>
  <w:abstractNum w:abstractNumId="33" w15:restartNumberingAfterBreak="0">
    <w:nsid w:val="52A37239"/>
    <w:multiLevelType w:val="hybridMultilevel"/>
    <w:tmpl w:val="6E8A2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A25F27"/>
    <w:multiLevelType w:val="hybridMultilevel"/>
    <w:tmpl w:val="ECC86C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326696"/>
    <w:multiLevelType w:val="multilevel"/>
    <w:tmpl w:val="73CE21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2E246F0"/>
    <w:multiLevelType w:val="hybridMultilevel"/>
    <w:tmpl w:val="2F1008AA"/>
    <w:lvl w:ilvl="0" w:tplc="0415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7" w15:restartNumberingAfterBreak="0">
    <w:nsid w:val="681361D3"/>
    <w:multiLevelType w:val="hybridMultilevel"/>
    <w:tmpl w:val="5E3469FA"/>
    <w:lvl w:ilvl="0" w:tplc="0415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8" w15:restartNumberingAfterBreak="0">
    <w:nsid w:val="6914746C"/>
    <w:multiLevelType w:val="hybridMultilevel"/>
    <w:tmpl w:val="478C1E80"/>
    <w:lvl w:ilvl="0" w:tplc="03DEBD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FC2540"/>
    <w:multiLevelType w:val="multilevel"/>
    <w:tmpl w:val="C0727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E7421AE"/>
    <w:multiLevelType w:val="multilevel"/>
    <w:tmpl w:val="1A4411F8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5"/>
      <w:numFmt w:val="bullet"/>
      <w:lvlText w:val="-"/>
      <w:lvlJc w:val="left"/>
      <w:pPr>
        <w:tabs>
          <w:tab w:val="num" w:pos="1905"/>
        </w:tabs>
        <w:ind w:left="1905" w:hanging="825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>
      <w:start w:val="1"/>
      <w:numFmt w:val="upperRoman"/>
      <w:lvlText w:val="%4."/>
      <w:lvlJc w:val="righ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 w15:restartNumberingAfterBreak="0">
    <w:nsid w:val="71AC2B8E"/>
    <w:multiLevelType w:val="multilevel"/>
    <w:tmpl w:val="A470D058"/>
    <w:lvl w:ilvl="0">
      <w:start w:val="5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Arial" w:hAnsi="Arial" w:hint="default"/>
        <w:b w:val="0"/>
        <w:i w:val="0"/>
        <w:sz w:val="20"/>
      </w:rPr>
    </w:lvl>
    <w:lvl w:ilvl="1">
      <w:start w:val="5"/>
      <w:numFmt w:val="bullet"/>
      <w:lvlText w:val="-"/>
      <w:lvlJc w:val="left"/>
      <w:pPr>
        <w:tabs>
          <w:tab w:val="num" w:pos="1905"/>
        </w:tabs>
        <w:ind w:left="1905" w:hanging="825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4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2" w15:restartNumberingAfterBreak="0">
    <w:nsid w:val="73653710"/>
    <w:multiLevelType w:val="multilevel"/>
    <w:tmpl w:val="675ED7F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/>
        <w:i w:val="0"/>
      </w:rPr>
    </w:lvl>
    <w:lvl w:ilvl="1">
      <w:start w:val="10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20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C516E3"/>
    <w:multiLevelType w:val="multilevel"/>
    <w:tmpl w:val="FF66AD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7DA85D38"/>
    <w:multiLevelType w:val="multilevel"/>
    <w:tmpl w:val="D126364C"/>
    <w:styleLink w:val="WW8Num2"/>
    <w:lvl w:ilvl="0">
      <w:start w:val="1"/>
      <w:numFmt w:val="decimal"/>
      <w:lvlText w:val="6.2.%1"/>
      <w:lvlJc w:val="left"/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5">
      <w:start w:val="1"/>
      <w:numFmt w:val="lowerLetter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6">
      <w:start w:val="1"/>
      <w:numFmt w:val="lowerLetter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7">
      <w:start w:val="1"/>
      <w:numFmt w:val="lowerLetter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8">
      <w:start w:val="1"/>
      <w:numFmt w:val="lowerLetter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</w:abstractNum>
  <w:abstractNum w:abstractNumId="45" w15:restartNumberingAfterBreak="0">
    <w:nsid w:val="7FD15022"/>
    <w:multiLevelType w:val="multilevel"/>
    <w:tmpl w:val="C0727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48948246">
    <w:abstractNumId w:val="17"/>
  </w:num>
  <w:num w:numId="2" w16cid:durableId="1395926888">
    <w:abstractNumId w:val="32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" w16cid:durableId="1865439481">
    <w:abstractNumId w:val="25"/>
  </w:num>
  <w:num w:numId="4" w16cid:durableId="306906188">
    <w:abstractNumId w:val="13"/>
  </w:num>
  <w:num w:numId="5" w16cid:durableId="314993912">
    <w:abstractNumId w:val="26"/>
  </w:num>
  <w:num w:numId="6" w16cid:durableId="1110666141">
    <w:abstractNumId w:val="16"/>
  </w:num>
  <w:num w:numId="7" w16cid:durableId="749304053">
    <w:abstractNumId w:val="42"/>
  </w:num>
  <w:num w:numId="8" w16cid:durableId="344678102">
    <w:abstractNumId w:val="44"/>
  </w:num>
  <w:num w:numId="9" w16cid:durableId="2122451200">
    <w:abstractNumId w:val="20"/>
  </w:num>
  <w:num w:numId="10" w16cid:durableId="2005354054">
    <w:abstractNumId w:val="30"/>
  </w:num>
  <w:num w:numId="11" w16cid:durableId="905646640">
    <w:abstractNumId w:val="34"/>
  </w:num>
  <w:num w:numId="12" w16cid:durableId="1700155971">
    <w:abstractNumId w:val="27"/>
  </w:num>
  <w:num w:numId="13" w16cid:durableId="545915584">
    <w:abstractNumId w:val="0"/>
  </w:num>
  <w:num w:numId="14" w16cid:durableId="764619660">
    <w:abstractNumId w:val="41"/>
  </w:num>
  <w:num w:numId="15" w16cid:durableId="1251622146">
    <w:abstractNumId w:val="23"/>
  </w:num>
  <w:num w:numId="16" w16cid:durableId="799960741">
    <w:abstractNumId w:val="45"/>
  </w:num>
  <w:num w:numId="17" w16cid:durableId="138426062">
    <w:abstractNumId w:val="43"/>
  </w:num>
  <w:num w:numId="18" w16cid:durableId="1300063997">
    <w:abstractNumId w:val="18"/>
  </w:num>
  <w:num w:numId="19" w16cid:durableId="1007709498">
    <w:abstractNumId w:val="24"/>
  </w:num>
  <w:num w:numId="20" w16cid:durableId="584531708">
    <w:abstractNumId w:val="15"/>
  </w:num>
  <w:num w:numId="21" w16cid:durableId="319122266">
    <w:abstractNumId w:val="28"/>
  </w:num>
  <w:num w:numId="22" w16cid:durableId="902132518">
    <w:abstractNumId w:val="35"/>
  </w:num>
  <w:num w:numId="23" w16cid:durableId="970598101">
    <w:abstractNumId w:val="39"/>
  </w:num>
  <w:num w:numId="24" w16cid:durableId="2073499840">
    <w:abstractNumId w:val="38"/>
  </w:num>
  <w:num w:numId="25" w16cid:durableId="1106078565">
    <w:abstractNumId w:val="40"/>
  </w:num>
  <w:num w:numId="26" w16cid:durableId="1420755249">
    <w:abstractNumId w:val="14"/>
  </w:num>
  <w:num w:numId="27" w16cid:durableId="1860312910">
    <w:abstractNumId w:val="33"/>
  </w:num>
  <w:num w:numId="28" w16cid:durableId="411632972">
    <w:abstractNumId w:val="11"/>
  </w:num>
  <w:num w:numId="29" w16cid:durableId="1378894499">
    <w:abstractNumId w:val="12"/>
  </w:num>
  <w:num w:numId="30" w16cid:durableId="782924885">
    <w:abstractNumId w:val="22"/>
  </w:num>
  <w:num w:numId="31" w16cid:durableId="637152505">
    <w:abstractNumId w:val="9"/>
  </w:num>
  <w:num w:numId="32" w16cid:durableId="451482965">
    <w:abstractNumId w:val="21"/>
  </w:num>
  <w:num w:numId="33" w16cid:durableId="384649408">
    <w:abstractNumId w:val="5"/>
  </w:num>
  <w:num w:numId="34" w16cid:durableId="1021594076">
    <w:abstractNumId w:val="6"/>
  </w:num>
  <w:num w:numId="35" w16cid:durableId="1252733932">
    <w:abstractNumId w:val="7"/>
  </w:num>
  <w:num w:numId="36" w16cid:durableId="477185166">
    <w:abstractNumId w:val="31"/>
  </w:num>
  <w:num w:numId="37" w16cid:durableId="982078485">
    <w:abstractNumId w:val="29"/>
  </w:num>
  <w:num w:numId="38" w16cid:durableId="1753508034">
    <w:abstractNumId w:val="36"/>
  </w:num>
  <w:num w:numId="39" w16cid:durableId="421797566">
    <w:abstractNumId w:val="37"/>
  </w:num>
  <w:num w:numId="40" w16cid:durableId="161895183">
    <w:abstractNumId w:val="19"/>
  </w:num>
  <w:num w:numId="41" w16cid:durableId="735008753">
    <w:abstractNumId w:val="10"/>
  </w:num>
  <w:num w:numId="42" w16cid:durableId="1024749344">
    <w:abstractNumId w:val="8"/>
  </w:num>
  <w:num w:numId="43" w16cid:durableId="1117455542">
    <w:abstractNumId w:val="3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12"/>
    <w:rsid w:val="0000239E"/>
    <w:rsid w:val="00043C36"/>
    <w:rsid w:val="000446CF"/>
    <w:rsid w:val="000501EF"/>
    <w:rsid w:val="000508B1"/>
    <w:rsid w:val="000529BC"/>
    <w:rsid w:val="000627EA"/>
    <w:rsid w:val="000635A5"/>
    <w:rsid w:val="00064A17"/>
    <w:rsid w:val="00065B86"/>
    <w:rsid w:val="000676B5"/>
    <w:rsid w:val="0007007A"/>
    <w:rsid w:val="0007572F"/>
    <w:rsid w:val="00075954"/>
    <w:rsid w:val="000918B9"/>
    <w:rsid w:val="00092F19"/>
    <w:rsid w:val="000A5274"/>
    <w:rsid w:val="000B34EA"/>
    <w:rsid w:val="000C602A"/>
    <w:rsid w:val="000C6ACA"/>
    <w:rsid w:val="000D5FCD"/>
    <w:rsid w:val="000E2C02"/>
    <w:rsid w:val="000F2D85"/>
    <w:rsid w:val="000F5A48"/>
    <w:rsid w:val="000F6E58"/>
    <w:rsid w:val="00107BBE"/>
    <w:rsid w:val="00115BB4"/>
    <w:rsid w:val="001171DF"/>
    <w:rsid w:val="00122DD1"/>
    <w:rsid w:val="001378A7"/>
    <w:rsid w:val="00137D3F"/>
    <w:rsid w:val="00145903"/>
    <w:rsid w:val="00146C25"/>
    <w:rsid w:val="001503B1"/>
    <w:rsid w:val="0016045F"/>
    <w:rsid w:val="001763FF"/>
    <w:rsid w:val="0017798B"/>
    <w:rsid w:val="0018381D"/>
    <w:rsid w:val="00184C5D"/>
    <w:rsid w:val="001877E9"/>
    <w:rsid w:val="00191F97"/>
    <w:rsid w:val="00192AE8"/>
    <w:rsid w:val="00195AFC"/>
    <w:rsid w:val="001A74AC"/>
    <w:rsid w:val="001B4E30"/>
    <w:rsid w:val="001B71A3"/>
    <w:rsid w:val="001C0113"/>
    <w:rsid w:val="001D30AD"/>
    <w:rsid w:val="001D362E"/>
    <w:rsid w:val="001D4526"/>
    <w:rsid w:val="001E0360"/>
    <w:rsid w:val="001F1ACB"/>
    <w:rsid w:val="00200A75"/>
    <w:rsid w:val="00204FD1"/>
    <w:rsid w:val="00214704"/>
    <w:rsid w:val="00221812"/>
    <w:rsid w:val="00225AEF"/>
    <w:rsid w:val="00226F6B"/>
    <w:rsid w:val="00230514"/>
    <w:rsid w:val="00232FED"/>
    <w:rsid w:val="00234684"/>
    <w:rsid w:val="0024689D"/>
    <w:rsid w:val="0024776E"/>
    <w:rsid w:val="0025684E"/>
    <w:rsid w:val="0026294D"/>
    <w:rsid w:val="002661C3"/>
    <w:rsid w:val="00270ADA"/>
    <w:rsid w:val="00274A38"/>
    <w:rsid w:val="00292347"/>
    <w:rsid w:val="00297E47"/>
    <w:rsid w:val="002A2312"/>
    <w:rsid w:val="002A3560"/>
    <w:rsid w:val="002A6960"/>
    <w:rsid w:val="002B44A6"/>
    <w:rsid w:val="002C3E23"/>
    <w:rsid w:val="002D21A9"/>
    <w:rsid w:val="002D49F9"/>
    <w:rsid w:val="002D6273"/>
    <w:rsid w:val="002D74E5"/>
    <w:rsid w:val="002F44D8"/>
    <w:rsid w:val="002F4A44"/>
    <w:rsid w:val="00300AEA"/>
    <w:rsid w:val="00303743"/>
    <w:rsid w:val="00305EB7"/>
    <w:rsid w:val="0031198A"/>
    <w:rsid w:val="00312103"/>
    <w:rsid w:val="00321722"/>
    <w:rsid w:val="0032234F"/>
    <w:rsid w:val="00332FFB"/>
    <w:rsid w:val="0033544D"/>
    <w:rsid w:val="003401DE"/>
    <w:rsid w:val="00340771"/>
    <w:rsid w:val="003441C9"/>
    <w:rsid w:val="00346243"/>
    <w:rsid w:val="00364722"/>
    <w:rsid w:val="00365F08"/>
    <w:rsid w:val="00372BE0"/>
    <w:rsid w:val="00385F5C"/>
    <w:rsid w:val="00392951"/>
    <w:rsid w:val="003946D9"/>
    <w:rsid w:val="003A43DE"/>
    <w:rsid w:val="003B5CCA"/>
    <w:rsid w:val="003C2B0D"/>
    <w:rsid w:val="003C4192"/>
    <w:rsid w:val="003C5E00"/>
    <w:rsid w:val="003D18D0"/>
    <w:rsid w:val="003D192C"/>
    <w:rsid w:val="003D1AA4"/>
    <w:rsid w:val="003E734A"/>
    <w:rsid w:val="003F022D"/>
    <w:rsid w:val="003F108E"/>
    <w:rsid w:val="003F319E"/>
    <w:rsid w:val="00402CFB"/>
    <w:rsid w:val="00414038"/>
    <w:rsid w:val="004452C9"/>
    <w:rsid w:val="00455B87"/>
    <w:rsid w:val="004577B9"/>
    <w:rsid w:val="00466057"/>
    <w:rsid w:val="00471103"/>
    <w:rsid w:val="00472143"/>
    <w:rsid w:val="00475729"/>
    <w:rsid w:val="0048007E"/>
    <w:rsid w:val="00495EBB"/>
    <w:rsid w:val="004A0506"/>
    <w:rsid w:val="004A4742"/>
    <w:rsid w:val="004B0AE6"/>
    <w:rsid w:val="004B6669"/>
    <w:rsid w:val="004C4FB9"/>
    <w:rsid w:val="004D3A3C"/>
    <w:rsid w:val="004D7236"/>
    <w:rsid w:val="004E11F2"/>
    <w:rsid w:val="004E472E"/>
    <w:rsid w:val="004E7FED"/>
    <w:rsid w:val="004F60D2"/>
    <w:rsid w:val="004F7331"/>
    <w:rsid w:val="004F7BB5"/>
    <w:rsid w:val="0050095E"/>
    <w:rsid w:val="005049B7"/>
    <w:rsid w:val="005279EF"/>
    <w:rsid w:val="00530F6F"/>
    <w:rsid w:val="005436EF"/>
    <w:rsid w:val="00552A1B"/>
    <w:rsid w:val="00556C39"/>
    <w:rsid w:val="00557473"/>
    <w:rsid w:val="005642D7"/>
    <w:rsid w:val="0056731E"/>
    <w:rsid w:val="005707FC"/>
    <w:rsid w:val="005739D5"/>
    <w:rsid w:val="00580F57"/>
    <w:rsid w:val="005871EA"/>
    <w:rsid w:val="005956D5"/>
    <w:rsid w:val="005A062B"/>
    <w:rsid w:val="005B4BD4"/>
    <w:rsid w:val="005B7709"/>
    <w:rsid w:val="005C0B82"/>
    <w:rsid w:val="005D2BE0"/>
    <w:rsid w:val="005E666A"/>
    <w:rsid w:val="00600ED4"/>
    <w:rsid w:val="00606FA6"/>
    <w:rsid w:val="006072A9"/>
    <w:rsid w:val="00611447"/>
    <w:rsid w:val="0061146C"/>
    <w:rsid w:val="00616034"/>
    <w:rsid w:val="0062723E"/>
    <w:rsid w:val="00632AA8"/>
    <w:rsid w:val="00636D6C"/>
    <w:rsid w:val="00662FE3"/>
    <w:rsid w:val="00664287"/>
    <w:rsid w:val="00671927"/>
    <w:rsid w:val="00672367"/>
    <w:rsid w:val="006732F5"/>
    <w:rsid w:val="006826AF"/>
    <w:rsid w:val="00695CC9"/>
    <w:rsid w:val="006A1A3B"/>
    <w:rsid w:val="006C6567"/>
    <w:rsid w:val="006C71AB"/>
    <w:rsid w:val="006C748A"/>
    <w:rsid w:val="006D5B13"/>
    <w:rsid w:val="006E29ED"/>
    <w:rsid w:val="006E2C45"/>
    <w:rsid w:val="006F6634"/>
    <w:rsid w:val="00713BB9"/>
    <w:rsid w:val="00715D7E"/>
    <w:rsid w:val="00722863"/>
    <w:rsid w:val="00722C05"/>
    <w:rsid w:val="007260DE"/>
    <w:rsid w:val="00731783"/>
    <w:rsid w:val="00745A96"/>
    <w:rsid w:val="007607CF"/>
    <w:rsid w:val="00796F12"/>
    <w:rsid w:val="007A1025"/>
    <w:rsid w:val="007A366D"/>
    <w:rsid w:val="007A5C5F"/>
    <w:rsid w:val="007A7CAA"/>
    <w:rsid w:val="007B299B"/>
    <w:rsid w:val="007C03E8"/>
    <w:rsid w:val="007C5275"/>
    <w:rsid w:val="007C5FE3"/>
    <w:rsid w:val="007F2B67"/>
    <w:rsid w:val="007F4631"/>
    <w:rsid w:val="008254E4"/>
    <w:rsid w:val="00840742"/>
    <w:rsid w:val="008408F2"/>
    <w:rsid w:val="00844871"/>
    <w:rsid w:val="00862434"/>
    <w:rsid w:val="00875B5C"/>
    <w:rsid w:val="00876D9C"/>
    <w:rsid w:val="008864DC"/>
    <w:rsid w:val="00896035"/>
    <w:rsid w:val="008B3086"/>
    <w:rsid w:val="008B35C2"/>
    <w:rsid w:val="008C1B6B"/>
    <w:rsid w:val="008C2272"/>
    <w:rsid w:val="008C6EBE"/>
    <w:rsid w:val="008D135D"/>
    <w:rsid w:val="008D1C0D"/>
    <w:rsid w:val="008D7709"/>
    <w:rsid w:val="008E2C22"/>
    <w:rsid w:val="008E5B7E"/>
    <w:rsid w:val="008E72C8"/>
    <w:rsid w:val="008E798D"/>
    <w:rsid w:val="008F0A57"/>
    <w:rsid w:val="008F1938"/>
    <w:rsid w:val="008F6182"/>
    <w:rsid w:val="009213EB"/>
    <w:rsid w:val="00922B21"/>
    <w:rsid w:val="00922D4D"/>
    <w:rsid w:val="00943510"/>
    <w:rsid w:val="00943E80"/>
    <w:rsid w:val="009447ED"/>
    <w:rsid w:val="0095565B"/>
    <w:rsid w:val="00957CAB"/>
    <w:rsid w:val="00964F72"/>
    <w:rsid w:val="0098256E"/>
    <w:rsid w:val="00984344"/>
    <w:rsid w:val="009B58D7"/>
    <w:rsid w:val="009E2312"/>
    <w:rsid w:val="009E7C6E"/>
    <w:rsid w:val="009F3308"/>
    <w:rsid w:val="00A1250D"/>
    <w:rsid w:val="00A16C96"/>
    <w:rsid w:val="00A250C1"/>
    <w:rsid w:val="00A32B08"/>
    <w:rsid w:val="00A35B99"/>
    <w:rsid w:val="00A3654F"/>
    <w:rsid w:val="00A36CC3"/>
    <w:rsid w:val="00A42352"/>
    <w:rsid w:val="00A51319"/>
    <w:rsid w:val="00A5314F"/>
    <w:rsid w:val="00A64B34"/>
    <w:rsid w:val="00A67884"/>
    <w:rsid w:val="00A80742"/>
    <w:rsid w:val="00A83EAE"/>
    <w:rsid w:val="00A94542"/>
    <w:rsid w:val="00A9650A"/>
    <w:rsid w:val="00AA2F71"/>
    <w:rsid w:val="00AB0650"/>
    <w:rsid w:val="00AB2E07"/>
    <w:rsid w:val="00AC55AC"/>
    <w:rsid w:val="00AD16B8"/>
    <w:rsid w:val="00AD32EE"/>
    <w:rsid w:val="00AD5010"/>
    <w:rsid w:val="00AE2FC6"/>
    <w:rsid w:val="00AF0AB2"/>
    <w:rsid w:val="00AF1C3B"/>
    <w:rsid w:val="00AF385B"/>
    <w:rsid w:val="00B04FA8"/>
    <w:rsid w:val="00B07874"/>
    <w:rsid w:val="00B12CC3"/>
    <w:rsid w:val="00B17FA1"/>
    <w:rsid w:val="00B203B9"/>
    <w:rsid w:val="00B23D7D"/>
    <w:rsid w:val="00B26F99"/>
    <w:rsid w:val="00B42533"/>
    <w:rsid w:val="00B5001E"/>
    <w:rsid w:val="00B52B62"/>
    <w:rsid w:val="00B53A7C"/>
    <w:rsid w:val="00B575D5"/>
    <w:rsid w:val="00B57906"/>
    <w:rsid w:val="00B72978"/>
    <w:rsid w:val="00B76E90"/>
    <w:rsid w:val="00B77F9B"/>
    <w:rsid w:val="00B8705E"/>
    <w:rsid w:val="00B96693"/>
    <w:rsid w:val="00B97B3A"/>
    <w:rsid w:val="00BB197D"/>
    <w:rsid w:val="00BC0D95"/>
    <w:rsid w:val="00BC66EA"/>
    <w:rsid w:val="00BC771F"/>
    <w:rsid w:val="00BD3D36"/>
    <w:rsid w:val="00BE6759"/>
    <w:rsid w:val="00BF46EF"/>
    <w:rsid w:val="00BF5D4E"/>
    <w:rsid w:val="00C03F27"/>
    <w:rsid w:val="00C171C2"/>
    <w:rsid w:val="00C20E8A"/>
    <w:rsid w:val="00C3060F"/>
    <w:rsid w:val="00C3091B"/>
    <w:rsid w:val="00C343F1"/>
    <w:rsid w:val="00C36799"/>
    <w:rsid w:val="00C404A9"/>
    <w:rsid w:val="00C40D10"/>
    <w:rsid w:val="00C52C41"/>
    <w:rsid w:val="00C53D48"/>
    <w:rsid w:val="00C622A8"/>
    <w:rsid w:val="00C718CC"/>
    <w:rsid w:val="00C7745B"/>
    <w:rsid w:val="00C84A7D"/>
    <w:rsid w:val="00C87DC1"/>
    <w:rsid w:val="00C948F2"/>
    <w:rsid w:val="00C97249"/>
    <w:rsid w:val="00CA1A9C"/>
    <w:rsid w:val="00CA2481"/>
    <w:rsid w:val="00CA7D6F"/>
    <w:rsid w:val="00CD0404"/>
    <w:rsid w:val="00CF11A4"/>
    <w:rsid w:val="00CF18B1"/>
    <w:rsid w:val="00CF2C7E"/>
    <w:rsid w:val="00CF389E"/>
    <w:rsid w:val="00D02DA2"/>
    <w:rsid w:val="00D047FD"/>
    <w:rsid w:val="00D07CC3"/>
    <w:rsid w:val="00D107F9"/>
    <w:rsid w:val="00D11756"/>
    <w:rsid w:val="00D122CF"/>
    <w:rsid w:val="00D12AE7"/>
    <w:rsid w:val="00D171A1"/>
    <w:rsid w:val="00D21841"/>
    <w:rsid w:val="00D21DB2"/>
    <w:rsid w:val="00D2589C"/>
    <w:rsid w:val="00D42C11"/>
    <w:rsid w:val="00D457AC"/>
    <w:rsid w:val="00D52483"/>
    <w:rsid w:val="00D54329"/>
    <w:rsid w:val="00D6170E"/>
    <w:rsid w:val="00D6464A"/>
    <w:rsid w:val="00D65A51"/>
    <w:rsid w:val="00D6743C"/>
    <w:rsid w:val="00D67612"/>
    <w:rsid w:val="00D710D7"/>
    <w:rsid w:val="00D71885"/>
    <w:rsid w:val="00D77846"/>
    <w:rsid w:val="00D85A8E"/>
    <w:rsid w:val="00D94226"/>
    <w:rsid w:val="00D973E3"/>
    <w:rsid w:val="00DA6187"/>
    <w:rsid w:val="00DC4425"/>
    <w:rsid w:val="00DD53AF"/>
    <w:rsid w:val="00DD7D20"/>
    <w:rsid w:val="00DE2F9F"/>
    <w:rsid w:val="00DF4926"/>
    <w:rsid w:val="00E067A5"/>
    <w:rsid w:val="00E06BD3"/>
    <w:rsid w:val="00E07D04"/>
    <w:rsid w:val="00E14628"/>
    <w:rsid w:val="00E17051"/>
    <w:rsid w:val="00E41D13"/>
    <w:rsid w:val="00E429A6"/>
    <w:rsid w:val="00E44EDB"/>
    <w:rsid w:val="00E4505B"/>
    <w:rsid w:val="00E5044A"/>
    <w:rsid w:val="00E65631"/>
    <w:rsid w:val="00E717F6"/>
    <w:rsid w:val="00E826D4"/>
    <w:rsid w:val="00E87E4B"/>
    <w:rsid w:val="00E90B34"/>
    <w:rsid w:val="00E932EF"/>
    <w:rsid w:val="00E974B7"/>
    <w:rsid w:val="00EA0B1B"/>
    <w:rsid w:val="00EA1242"/>
    <w:rsid w:val="00EB0CF5"/>
    <w:rsid w:val="00EB537C"/>
    <w:rsid w:val="00EB573A"/>
    <w:rsid w:val="00EB658A"/>
    <w:rsid w:val="00ED4B78"/>
    <w:rsid w:val="00ED5AFC"/>
    <w:rsid w:val="00EE3450"/>
    <w:rsid w:val="00EE3B08"/>
    <w:rsid w:val="00F146DE"/>
    <w:rsid w:val="00F1752C"/>
    <w:rsid w:val="00F207AA"/>
    <w:rsid w:val="00F238CB"/>
    <w:rsid w:val="00F25A15"/>
    <w:rsid w:val="00F27D60"/>
    <w:rsid w:val="00F5169A"/>
    <w:rsid w:val="00F751E1"/>
    <w:rsid w:val="00F825FF"/>
    <w:rsid w:val="00F95339"/>
    <w:rsid w:val="00FA2650"/>
    <w:rsid w:val="00FA5198"/>
    <w:rsid w:val="00FA5949"/>
    <w:rsid w:val="00FA6F4D"/>
    <w:rsid w:val="00FA7217"/>
    <w:rsid w:val="00FB664E"/>
    <w:rsid w:val="00FB6E3F"/>
    <w:rsid w:val="00FB7B2B"/>
    <w:rsid w:val="00FE0AB2"/>
    <w:rsid w:val="00FE3ABB"/>
    <w:rsid w:val="00FF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8DC07"/>
  <w15:chartTrackingRefBased/>
  <w15:docId w15:val="{A1397455-12CE-4D98-B7E2-45348CC7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22863"/>
    <w:pPr>
      <w:keepNext/>
      <w:widowControl w:val="0"/>
      <w:tabs>
        <w:tab w:val="num" w:pos="432"/>
      </w:tabs>
      <w:suppressAutoHyphens/>
      <w:spacing w:before="100"/>
      <w:ind w:left="432" w:hanging="432"/>
      <w:outlineLvl w:val="0"/>
    </w:pPr>
    <w:rPr>
      <w:rFonts w:ascii="Arial" w:hAnsi="Arial"/>
      <w:b/>
      <w:szCs w:val="20"/>
      <w:lang w:val="x-none"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2F9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D3A3C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pPr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semiHidden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rPr>
      <w:rFonts w:ascii="Arial" w:hAnsi="Arial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Tekstpodstawowy21">
    <w:name w:val="Tekst podstawowy 21"/>
    <w:basedOn w:val="Normalny"/>
    <w:rsid w:val="00662FE3"/>
    <w:pPr>
      <w:suppressAutoHyphens/>
      <w:jc w:val="center"/>
    </w:pPr>
    <w:rPr>
      <w:b/>
      <w:sz w:val="28"/>
      <w:szCs w:val="20"/>
      <w:lang w:eastAsia="ar-SA"/>
    </w:rPr>
  </w:style>
  <w:style w:type="paragraph" w:styleId="Poprawka">
    <w:name w:val="Revision"/>
    <w:hidden/>
    <w:semiHidden/>
    <w:rPr>
      <w:rFonts w:ascii="Times New Roman" w:eastAsia="Times New Roman" w:hAnsi="Times New Roman"/>
      <w:sz w:val="24"/>
      <w:szCs w:val="24"/>
    </w:rPr>
  </w:style>
  <w:style w:type="character" w:customStyle="1" w:styleId="TekstkomentarzaZnak">
    <w:name w:val="Tekst komentarza Znak"/>
    <w:uiPriority w:val="99"/>
    <w:semiHidden/>
    <w:locked/>
    <w:rPr>
      <w:rFonts w:ascii="Arial" w:eastAsia="Times New Roman" w:hAnsi="Arial"/>
      <w:sz w:val="24"/>
    </w:rPr>
  </w:style>
  <w:style w:type="paragraph" w:customStyle="1" w:styleId="Bezodstpw1">
    <w:name w:val="Bez odstępów1"/>
    <w:rsid w:val="008254E4"/>
    <w:rPr>
      <w:rFonts w:eastAsia="Times New Roman"/>
      <w:sz w:val="22"/>
      <w:szCs w:val="22"/>
      <w:lang w:eastAsia="en-US"/>
    </w:rPr>
  </w:style>
  <w:style w:type="numbering" w:customStyle="1" w:styleId="Styl3">
    <w:name w:val="Styl3"/>
    <w:rsid w:val="007B299B"/>
    <w:pPr>
      <w:numPr>
        <w:numId w:val="1"/>
      </w:numPr>
    </w:pPr>
  </w:style>
  <w:style w:type="paragraph" w:customStyle="1" w:styleId="Default">
    <w:name w:val="Default"/>
    <w:rsid w:val="00C309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99"/>
    <w:qFormat/>
    <w:rsid w:val="000D5FCD"/>
    <w:pPr>
      <w:ind w:left="720"/>
      <w:contextualSpacing/>
    </w:pPr>
    <w:rPr>
      <w:lang w:val="x-none" w:eastAsia="x-none"/>
    </w:rPr>
  </w:style>
  <w:style w:type="character" w:styleId="UyteHipercze">
    <w:name w:val="FollowedHyperlink"/>
    <w:uiPriority w:val="99"/>
    <w:semiHidden/>
    <w:unhideWhenUsed/>
    <w:rsid w:val="00D07CC3"/>
    <w:rPr>
      <w:color w:val="800080"/>
      <w:u w:val="single"/>
    </w:rPr>
  </w:style>
  <w:style w:type="character" w:customStyle="1" w:styleId="Nagwek1Znak">
    <w:name w:val="Nagłówek 1 Znak"/>
    <w:link w:val="Nagwek1"/>
    <w:rsid w:val="00722863"/>
    <w:rPr>
      <w:rFonts w:ascii="Arial" w:eastAsia="Times New Roman" w:hAnsi="Arial"/>
      <w:b/>
      <w:sz w:val="24"/>
      <w:lang w:eastAsia="ar-SA"/>
    </w:rPr>
  </w:style>
  <w:style w:type="paragraph" w:customStyle="1" w:styleId="Standard">
    <w:name w:val="Standard"/>
    <w:rsid w:val="00722863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character" w:customStyle="1" w:styleId="st">
    <w:name w:val="st"/>
    <w:basedOn w:val="Domylnaczcionkaakapitu"/>
    <w:rsid w:val="00ED5AFC"/>
  </w:style>
  <w:style w:type="paragraph" w:customStyle="1" w:styleId="Domylnytekst">
    <w:name w:val="Domyœlny tekst"/>
    <w:basedOn w:val="Standard"/>
    <w:rsid w:val="004C4FB9"/>
    <w:pPr>
      <w:widowControl/>
    </w:pPr>
    <w:rPr>
      <w:rFonts w:eastAsia="Times New Roman" w:cs="Times New Roman"/>
      <w:color w:val="auto"/>
      <w:szCs w:val="20"/>
      <w:lang w:val="pl-PL" w:eastAsia="pl-PL" w:bidi="ar-SA"/>
    </w:rPr>
  </w:style>
  <w:style w:type="paragraph" w:customStyle="1" w:styleId="StylStandardArial">
    <w:name w:val="Styl Standard + Arial"/>
    <w:basedOn w:val="Standard"/>
    <w:next w:val="Standard"/>
    <w:link w:val="StylStandardArialZnak"/>
    <w:rsid w:val="00FB6E3F"/>
    <w:pPr>
      <w:widowControl/>
      <w:suppressAutoHyphens w:val="0"/>
      <w:autoSpaceDE w:val="0"/>
      <w:adjustRightInd w:val="0"/>
      <w:textAlignment w:val="auto"/>
    </w:pPr>
    <w:rPr>
      <w:rFonts w:ascii="Arial" w:hAnsi="Arial" w:cs="Times New Roman"/>
      <w:b/>
      <w:color w:val="auto"/>
      <w:kern w:val="0"/>
      <w:lang w:val="x-none" w:eastAsia="x-none" w:bidi="ar-SA"/>
    </w:rPr>
  </w:style>
  <w:style w:type="character" w:customStyle="1" w:styleId="StylStandardArialZnak">
    <w:name w:val="Styl Standard + Arial Znak"/>
    <w:link w:val="StylStandardArial"/>
    <w:rsid w:val="00FB6E3F"/>
    <w:rPr>
      <w:rFonts w:ascii="Arial" w:eastAsia="Lucida Sans Unicode" w:hAnsi="Arial" w:cs="Arial, 'Times New Roman'"/>
      <w:b/>
      <w:sz w:val="24"/>
      <w:szCs w:val="24"/>
    </w:rPr>
  </w:style>
  <w:style w:type="numbering" w:customStyle="1" w:styleId="WW8Num16">
    <w:name w:val="WW8Num16"/>
    <w:basedOn w:val="Bezlisty"/>
    <w:rsid w:val="00AF0AB2"/>
    <w:pPr>
      <w:numPr>
        <w:numId w:val="43"/>
      </w:numPr>
    </w:pPr>
  </w:style>
  <w:style w:type="numbering" w:customStyle="1" w:styleId="WW8Num13">
    <w:name w:val="WW8Num13"/>
    <w:basedOn w:val="Bezlisty"/>
    <w:rsid w:val="00CA2481"/>
    <w:pPr>
      <w:numPr>
        <w:numId w:val="3"/>
      </w:numPr>
    </w:pPr>
  </w:style>
  <w:style w:type="paragraph" w:customStyle="1" w:styleId="Textbody">
    <w:name w:val="Text body"/>
    <w:basedOn w:val="Standard"/>
    <w:rsid w:val="00D71885"/>
    <w:pPr>
      <w:widowControl/>
      <w:spacing w:after="120"/>
    </w:pPr>
    <w:rPr>
      <w:rFonts w:ascii="Arial, 'Times New Roman'" w:eastAsia="Times New Roman" w:hAnsi="Arial, 'Times New Roman'" w:cs="Arial, 'Times New Roman'"/>
      <w:color w:val="auto"/>
      <w:lang w:val="pl-PL" w:eastAsia="pl-PL" w:bidi="ar-SA"/>
    </w:rPr>
  </w:style>
  <w:style w:type="numbering" w:customStyle="1" w:styleId="WW8Num27">
    <w:name w:val="WW8Num27"/>
    <w:basedOn w:val="Bezlisty"/>
    <w:rsid w:val="00722C05"/>
    <w:pPr>
      <w:numPr>
        <w:numId w:val="4"/>
      </w:numPr>
    </w:pPr>
  </w:style>
  <w:style w:type="paragraph" w:customStyle="1" w:styleId="WW-Tekstpodstawowywcity3">
    <w:name w:val="WW-Tekst podstawowy wcięty 3"/>
    <w:basedOn w:val="Normalny"/>
    <w:rsid w:val="00722C05"/>
    <w:pPr>
      <w:suppressAutoHyphens/>
      <w:overflowPunct w:val="0"/>
      <w:autoSpaceDE w:val="0"/>
      <w:ind w:left="851" w:hanging="709"/>
      <w:jc w:val="both"/>
      <w:textAlignment w:val="baseline"/>
    </w:pPr>
    <w:rPr>
      <w:szCs w:val="20"/>
    </w:rPr>
  </w:style>
  <w:style w:type="numbering" w:customStyle="1" w:styleId="WW8Num18">
    <w:name w:val="WW8Num18"/>
    <w:basedOn w:val="Bezlisty"/>
    <w:rsid w:val="00C3060F"/>
    <w:pPr>
      <w:numPr>
        <w:numId w:val="5"/>
      </w:numPr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20E8A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C20E8A"/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C20E8A"/>
    <w:pPr>
      <w:widowControl w:val="0"/>
      <w:suppressAutoHyphens/>
      <w:spacing w:line="360" w:lineRule="auto"/>
      <w:jc w:val="center"/>
    </w:pPr>
    <w:rPr>
      <w:rFonts w:ascii="Arial" w:hAnsi="Arial"/>
      <w:b/>
      <w:sz w:val="30"/>
      <w:szCs w:val="20"/>
      <w:lang w:eastAsia="ar-SA"/>
    </w:rPr>
  </w:style>
  <w:style w:type="character" w:customStyle="1" w:styleId="dane1">
    <w:name w:val="dane1"/>
    <w:rsid w:val="001171DF"/>
    <w:rPr>
      <w:rFonts w:cs="Times New Roman"/>
      <w:color w:val="0000CD"/>
    </w:rPr>
  </w:style>
  <w:style w:type="paragraph" w:customStyle="1" w:styleId="Teksttreci1">
    <w:name w:val="Tekst treści1"/>
    <w:basedOn w:val="Standard"/>
    <w:link w:val="Teksttreci"/>
    <w:rsid w:val="00D12AE7"/>
    <w:pPr>
      <w:widowControl/>
      <w:shd w:val="clear" w:color="auto" w:fill="FFFFFF"/>
      <w:spacing w:line="317" w:lineRule="exact"/>
      <w:ind w:hanging="720"/>
    </w:pPr>
    <w:rPr>
      <w:rFonts w:eastAsia="Times New Roman" w:cs="Times New Roman"/>
      <w:color w:val="auto"/>
      <w:sz w:val="21"/>
      <w:szCs w:val="21"/>
      <w:lang w:val="x-none" w:eastAsia="x-none" w:bidi="ar-SA"/>
    </w:rPr>
  </w:style>
  <w:style w:type="character" w:customStyle="1" w:styleId="Teksttreci22">
    <w:name w:val="Tekst treści22"/>
    <w:rsid w:val="00D12AE7"/>
    <w:rPr>
      <w:rFonts w:ascii="Times New Roman" w:hAnsi="Times New Roman" w:cs="Times New Roman"/>
      <w:spacing w:val="0"/>
      <w:sz w:val="21"/>
      <w:szCs w:val="21"/>
      <w:u w:val="single"/>
    </w:rPr>
  </w:style>
  <w:style w:type="numbering" w:customStyle="1" w:styleId="WW8Num2">
    <w:name w:val="WW8Num2"/>
    <w:basedOn w:val="Bezlisty"/>
    <w:rsid w:val="00D12AE7"/>
    <w:pPr>
      <w:numPr>
        <w:numId w:val="8"/>
      </w:numPr>
    </w:pPr>
  </w:style>
  <w:style w:type="numbering" w:customStyle="1" w:styleId="WW8Num6">
    <w:name w:val="WW8Num6"/>
    <w:basedOn w:val="Bezlisty"/>
    <w:rsid w:val="00D12AE7"/>
    <w:pPr>
      <w:numPr>
        <w:numId w:val="9"/>
      </w:numPr>
    </w:pPr>
  </w:style>
  <w:style w:type="character" w:styleId="Pogrubienie">
    <w:name w:val="Strong"/>
    <w:uiPriority w:val="22"/>
    <w:qFormat/>
    <w:rsid w:val="009447ED"/>
    <w:rPr>
      <w:b/>
      <w:bCs/>
    </w:rPr>
  </w:style>
  <w:style w:type="paragraph" w:styleId="Zwykytekst">
    <w:name w:val="Plain Text"/>
    <w:basedOn w:val="Normalny"/>
    <w:link w:val="ZwykytekstZnak"/>
    <w:rsid w:val="009447ED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9447ED"/>
    <w:rPr>
      <w:rFonts w:ascii="Courier New" w:eastAsia="Times New Roman" w:hAnsi="Courier New"/>
    </w:rPr>
  </w:style>
  <w:style w:type="character" w:customStyle="1" w:styleId="Teksttreci">
    <w:name w:val="Tekst treści_"/>
    <w:link w:val="Teksttreci1"/>
    <w:locked/>
    <w:rsid w:val="009447ED"/>
    <w:rPr>
      <w:rFonts w:ascii="Times New Roman" w:eastAsia="Times New Roman" w:hAnsi="Times New Roman"/>
      <w:kern w:val="3"/>
      <w:sz w:val="21"/>
      <w:szCs w:val="21"/>
      <w:shd w:val="clear" w:color="auto" w:fill="FFFFFF"/>
    </w:rPr>
  </w:style>
  <w:style w:type="character" w:customStyle="1" w:styleId="Nagwek50">
    <w:name w:val="Nagłówek #5_"/>
    <w:link w:val="Nagwek51"/>
    <w:uiPriority w:val="99"/>
    <w:locked/>
    <w:rsid w:val="009447ED"/>
    <w:rPr>
      <w:sz w:val="21"/>
      <w:szCs w:val="21"/>
      <w:shd w:val="clear" w:color="auto" w:fill="FFFFFF"/>
    </w:rPr>
  </w:style>
  <w:style w:type="paragraph" w:customStyle="1" w:styleId="Nagwek51">
    <w:name w:val="Nagłówek #5"/>
    <w:basedOn w:val="Normalny"/>
    <w:link w:val="Nagwek50"/>
    <w:uiPriority w:val="99"/>
    <w:rsid w:val="009447ED"/>
    <w:pPr>
      <w:shd w:val="clear" w:color="auto" w:fill="FFFFFF"/>
      <w:spacing w:before="480" w:after="60" w:line="240" w:lineRule="atLeast"/>
      <w:ind w:hanging="480"/>
      <w:outlineLvl w:val="4"/>
    </w:pPr>
    <w:rPr>
      <w:rFonts w:ascii="Calibri" w:eastAsia="Calibri" w:hAnsi="Calibri"/>
      <w:sz w:val="21"/>
      <w:szCs w:val="21"/>
      <w:lang w:val="x-none" w:eastAsia="x-none"/>
    </w:rPr>
  </w:style>
  <w:style w:type="paragraph" w:styleId="NormalnyWeb">
    <w:name w:val="Normal (Web)"/>
    <w:basedOn w:val="Normalny"/>
    <w:uiPriority w:val="99"/>
    <w:rsid w:val="009447ED"/>
    <w:pPr>
      <w:spacing w:before="100" w:beforeAutospacing="1" w:after="100" w:afterAutospacing="1"/>
    </w:pPr>
  </w:style>
  <w:style w:type="paragraph" w:customStyle="1" w:styleId="Obszartekstu">
    <w:name w:val="Obszar tekstu"/>
    <w:basedOn w:val="Standard"/>
    <w:rsid w:val="009447ED"/>
    <w:pPr>
      <w:widowControl/>
      <w:suppressAutoHyphens w:val="0"/>
      <w:autoSpaceDE w:val="0"/>
      <w:adjustRightInd w:val="0"/>
      <w:jc w:val="both"/>
      <w:textAlignment w:val="auto"/>
    </w:pPr>
    <w:rPr>
      <w:rFonts w:ascii="Arial" w:eastAsia="Times New Roman" w:hAnsi="Arial" w:cs="Arial"/>
      <w:color w:val="auto"/>
      <w:kern w:val="0"/>
      <w:sz w:val="20"/>
      <w:lang w:val="pl-PL" w:eastAsia="pl-PL" w:bidi="ar-SA"/>
    </w:rPr>
  </w:style>
  <w:style w:type="paragraph" w:customStyle="1" w:styleId="kasia">
    <w:name w:val="kasia"/>
    <w:basedOn w:val="Normalny"/>
    <w:rsid w:val="00ED4B78"/>
    <w:pPr>
      <w:widowControl w:val="0"/>
      <w:suppressAutoHyphens/>
      <w:spacing w:before="60" w:after="60" w:line="360" w:lineRule="auto"/>
      <w:jc w:val="both"/>
    </w:pPr>
    <w:rPr>
      <w:rFonts w:ascii="Arial" w:hAnsi="Arial"/>
      <w:szCs w:val="20"/>
      <w:lang w:eastAsia="ar-SA"/>
    </w:rPr>
  </w:style>
  <w:style w:type="paragraph" w:styleId="Spistreci1">
    <w:name w:val="toc 1"/>
    <w:basedOn w:val="Normalny"/>
    <w:next w:val="Normalny"/>
    <w:semiHidden/>
    <w:rsid w:val="00ED4B78"/>
    <w:pPr>
      <w:suppressAutoHyphens/>
      <w:spacing w:before="120"/>
    </w:pPr>
    <w:rPr>
      <w:rFonts w:ascii="Arial" w:hAnsi="Arial" w:cs="Arial"/>
      <w:bCs/>
      <w:sz w:val="22"/>
      <w:szCs w:val="20"/>
      <w:lang w:eastAsia="ar-SA"/>
    </w:rPr>
  </w:style>
  <w:style w:type="paragraph" w:customStyle="1" w:styleId="Normalny1">
    <w:name w:val="Normalny1"/>
    <w:rsid w:val="00ED4B78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Nagwek5Znak">
    <w:name w:val="Nagłówek 5 Znak"/>
    <w:link w:val="Nagwek5"/>
    <w:rsid w:val="004D3A3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uiPriority w:val="9"/>
    <w:semiHidden/>
    <w:rsid w:val="00DE2F9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974B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E974B7"/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99"/>
    <w:locked/>
    <w:rsid w:val="00F25A1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1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B9C0EF2C01464B9F767C615D8955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BC9064-8FC5-4B93-9961-D0D9CFCAF640}"/>
      </w:docPartPr>
      <w:docPartBody>
        <w:p w:rsidR="00000000" w:rsidRDefault="006A3ABF" w:rsidP="006A3ABF">
          <w:pPr>
            <w:pStyle w:val="00B9C0EF2C01464B9F767C615D8955BF"/>
          </w:pPr>
          <w:r w:rsidRPr="0011638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, 'Times New Roman'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BF"/>
    <w:rsid w:val="000511EB"/>
    <w:rsid w:val="000627EA"/>
    <w:rsid w:val="006A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A3ABF"/>
    <w:rPr>
      <w:color w:val="666666"/>
    </w:rPr>
  </w:style>
  <w:style w:type="paragraph" w:customStyle="1" w:styleId="00B9C0EF2C01464B9F767C615D8955BF">
    <w:name w:val="00B9C0EF2C01464B9F767C615D8955BF"/>
    <w:rsid w:val="006A3A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DyrczP</dc:creator>
  <cp:keywords/>
  <cp:lastModifiedBy>Grzegorz Główczyk</cp:lastModifiedBy>
  <cp:revision>3</cp:revision>
  <cp:lastPrinted>2020-04-20T08:40:00Z</cp:lastPrinted>
  <dcterms:created xsi:type="dcterms:W3CDTF">2026-07-16T08:55:00Z</dcterms:created>
  <dcterms:modified xsi:type="dcterms:W3CDTF">2026-07-16T08:56:00Z</dcterms:modified>
</cp:coreProperties>
</file>