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F10EB" w14:textId="77777777" w:rsidR="00B051E7" w:rsidRDefault="00B051E7" w:rsidP="00246FDA">
      <w:pPr>
        <w:pStyle w:val="Nagwek2"/>
        <w:spacing w:line="240" w:lineRule="atLeast"/>
        <w:rPr>
          <w:rFonts w:ascii="Calibri" w:hAnsi="Calibri" w:cs="Arial"/>
          <w:b/>
          <w:i/>
          <w:sz w:val="20"/>
        </w:rPr>
      </w:pPr>
    </w:p>
    <w:p w14:paraId="462AB894" w14:textId="623EFC39" w:rsidR="00F96935" w:rsidRDefault="00F96935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>Załącznik nr 1 do SWZ</w:t>
      </w:r>
    </w:p>
    <w:p w14:paraId="6FF7E3DF" w14:textId="77777777" w:rsidR="00F96935" w:rsidRDefault="00F96935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13EDE79D" w14:textId="77777777" w:rsidR="0043574F" w:rsidRDefault="00F96935" w:rsidP="00781BBD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28DB206B" w14:textId="77777777" w:rsidR="00781BBD" w:rsidRDefault="00781BBD" w:rsidP="00781BBD"/>
    <w:p w14:paraId="79776D0D" w14:textId="77777777" w:rsidR="00781BBD" w:rsidRPr="00781BBD" w:rsidRDefault="00781BBD" w:rsidP="00781BBD"/>
    <w:p w14:paraId="759F9729" w14:textId="77777777" w:rsidR="00F96935" w:rsidRDefault="00F96935">
      <w:pPr>
        <w:spacing w:line="480" w:lineRule="auto"/>
        <w:ind w:left="5246" w:firstLine="283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06770173" w14:textId="77777777" w:rsidR="00F96935" w:rsidRDefault="00F96935" w:rsidP="00ED1750">
      <w:pPr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Gmina Osielsko </w:t>
      </w:r>
    </w:p>
    <w:p w14:paraId="1E7F4E81" w14:textId="77777777" w:rsidR="00F96935" w:rsidRDefault="00F96935" w:rsidP="00ED1750">
      <w:pPr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>ul. Szosa Gdańska 55A</w:t>
      </w:r>
    </w:p>
    <w:p w14:paraId="14F36769" w14:textId="77777777" w:rsidR="00F96935" w:rsidRDefault="00F96935" w:rsidP="00ED1750">
      <w:pPr>
        <w:ind w:left="552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86-031 Osielsko </w:t>
      </w:r>
    </w:p>
    <w:p w14:paraId="58D2D1A1" w14:textId="77777777" w:rsidR="00F96935" w:rsidRDefault="00F96935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2AC0E6F4" w14:textId="77777777" w:rsidR="00F96935" w:rsidRDefault="00F96935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4568F3D6" w14:textId="77777777" w:rsidR="00F96935" w:rsidRDefault="00F96935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665F205F" w14:textId="77777777" w:rsidR="00F96935" w:rsidRDefault="00F96935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6A69CF3A" w14:textId="77777777" w:rsidR="00F96935" w:rsidRDefault="00F96935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783FC16E" w14:textId="77777777" w:rsidR="00F96935" w:rsidRDefault="00F96935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40EC7F3D" w14:textId="77777777" w:rsidR="00F96935" w:rsidRDefault="00F96935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4BDA1EC0" w14:textId="77777777" w:rsidR="003E2C79" w:rsidRPr="00E660D2" w:rsidRDefault="003E2C79">
      <w:pPr>
        <w:tabs>
          <w:tab w:val="left" w:pos="3261"/>
        </w:tabs>
        <w:spacing w:line="280" w:lineRule="exact"/>
        <w:ind w:right="4110"/>
        <w:rPr>
          <w:rFonts w:ascii="Calibri" w:hAnsi="Calibri" w:cs="Calibri"/>
          <w:sz w:val="22"/>
          <w:szCs w:val="22"/>
        </w:rPr>
      </w:pPr>
      <w:r w:rsidRPr="00E660D2">
        <w:rPr>
          <w:rFonts w:ascii="Calibri" w:hAnsi="Calibri" w:cs="Calibri"/>
          <w:sz w:val="22"/>
          <w:szCs w:val="22"/>
        </w:rPr>
        <w:t>tel. ………………………………………………………………..</w:t>
      </w:r>
    </w:p>
    <w:p w14:paraId="09DA928E" w14:textId="77777777" w:rsidR="00F96935" w:rsidRDefault="00F96935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21350D28" w14:textId="77777777" w:rsidR="00F96935" w:rsidRDefault="00F96935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0B467A85" w14:textId="77777777" w:rsidR="00F96935" w:rsidRDefault="00F96935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29D702A1" w14:textId="77777777" w:rsidR="00F96935" w:rsidRDefault="00F96935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388CAAD0" w14:textId="77777777" w:rsidR="00F96935" w:rsidRDefault="00F96935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0781BC9E" w14:textId="77777777" w:rsidR="00F2501A" w:rsidRPr="00F2501A" w:rsidRDefault="00F96935" w:rsidP="00F2501A">
      <w:pPr>
        <w:spacing w:line="60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172D9EB7" w14:textId="77777777" w:rsidR="00F96935" w:rsidRDefault="00F96935">
      <w:pPr>
        <w:pStyle w:val="Tekstwstpniesformatowany"/>
        <w:spacing w:after="120" w:line="340" w:lineRule="exact"/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FORMULARZ OFERTY</w:t>
      </w:r>
    </w:p>
    <w:p w14:paraId="4C2E977D" w14:textId="55009206" w:rsidR="00F96935" w:rsidRPr="00B051E7" w:rsidRDefault="00F96935" w:rsidP="00B051E7">
      <w:pPr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Odpowiadając na ogłoszenie o zamówieniu prowadzone w trybie podstawowym zgodnie z art. 275 pkt 1 ustawy Prawo zamówień publicznych (</w:t>
      </w:r>
      <w:r w:rsidR="00BC3758">
        <w:rPr>
          <w:rFonts w:ascii="Calibri" w:hAnsi="Calibri" w:cs="Tahoma"/>
          <w:b/>
          <w:sz w:val="22"/>
          <w:szCs w:val="22"/>
        </w:rPr>
        <w:t xml:space="preserve">t. j. </w:t>
      </w:r>
      <w:r>
        <w:rPr>
          <w:rFonts w:ascii="Calibri" w:hAnsi="Calibri" w:cs="Tahoma"/>
          <w:b/>
          <w:sz w:val="22"/>
          <w:szCs w:val="22"/>
        </w:rPr>
        <w:t>Dz. U. z 20</w:t>
      </w:r>
      <w:r w:rsidR="00EE57EF">
        <w:rPr>
          <w:rFonts w:ascii="Calibri" w:hAnsi="Calibri" w:cs="Tahoma"/>
          <w:b/>
          <w:sz w:val="22"/>
          <w:szCs w:val="22"/>
        </w:rPr>
        <w:t>2</w:t>
      </w:r>
      <w:r w:rsidR="0026396F">
        <w:rPr>
          <w:rFonts w:ascii="Calibri" w:hAnsi="Calibri" w:cs="Tahoma"/>
          <w:b/>
          <w:sz w:val="22"/>
          <w:szCs w:val="22"/>
        </w:rPr>
        <w:t>6</w:t>
      </w:r>
      <w:r w:rsidR="00A257F3">
        <w:rPr>
          <w:rFonts w:ascii="Calibri" w:hAnsi="Calibri" w:cs="Tahoma"/>
          <w:b/>
          <w:sz w:val="22"/>
          <w:szCs w:val="22"/>
        </w:rPr>
        <w:t xml:space="preserve"> r. poz. </w:t>
      </w:r>
      <w:r w:rsidR="0026396F">
        <w:rPr>
          <w:rFonts w:ascii="Calibri" w:hAnsi="Calibri" w:cs="Tahoma"/>
          <w:b/>
          <w:sz w:val="22"/>
          <w:szCs w:val="22"/>
        </w:rPr>
        <w:t>793</w:t>
      </w:r>
      <w:r w:rsidR="003E2BB1">
        <w:rPr>
          <w:rFonts w:ascii="Calibri" w:hAnsi="Calibri" w:cs="Tahoma"/>
          <w:b/>
          <w:sz w:val="22"/>
          <w:szCs w:val="22"/>
        </w:rPr>
        <w:t xml:space="preserve"> ze zm.</w:t>
      </w:r>
      <w:r>
        <w:rPr>
          <w:rFonts w:ascii="Calibri" w:hAnsi="Calibri" w:cs="Tahoma"/>
          <w:b/>
          <w:sz w:val="22"/>
          <w:szCs w:val="22"/>
        </w:rPr>
        <w:t xml:space="preserve">) na </w:t>
      </w:r>
      <w:r w:rsidR="00246FDA">
        <w:rPr>
          <w:rFonts w:ascii="Calibri" w:hAnsi="Calibri" w:cs="Tahoma"/>
          <w:b/>
          <w:sz w:val="22"/>
          <w:szCs w:val="22"/>
        </w:rPr>
        <w:t>b</w:t>
      </w:r>
      <w:r w:rsidR="00246FDA" w:rsidRPr="00246FDA">
        <w:rPr>
          <w:rFonts w:ascii="Calibri" w:hAnsi="Calibri" w:cs="Tahoma"/>
          <w:b/>
          <w:sz w:val="22"/>
          <w:szCs w:val="22"/>
        </w:rPr>
        <w:t>udow</w:t>
      </w:r>
      <w:r w:rsidR="00246FDA">
        <w:rPr>
          <w:rFonts w:ascii="Calibri" w:hAnsi="Calibri" w:cs="Tahoma"/>
          <w:b/>
          <w:sz w:val="22"/>
          <w:szCs w:val="22"/>
        </w:rPr>
        <w:t>ę</w:t>
      </w:r>
      <w:r w:rsidR="00246FDA" w:rsidRPr="00246FDA">
        <w:rPr>
          <w:rFonts w:ascii="Calibri" w:hAnsi="Calibri" w:cs="Tahoma"/>
          <w:b/>
          <w:sz w:val="22"/>
          <w:szCs w:val="22"/>
        </w:rPr>
        <w:t xml:space="preserve"> </w:t>
      </w:r>
      <w:r w:rsidR="0026396F" w:rsidRPr="0026396F">
        <w:rPr>
          <w:rFonts w:ascii="Calibri" w:hAnsi="Calibri" w:cs="Tahoma"/>
          <w:b/>
          <w:sz w:val="22"/>
          <w:szCs w:val="22"/>
        </w:rPr>
        <w:t>ul. Chabrowej, Tymiankowej</w:t>
      </w:r>
      <w:r w:rsidR="0026396F">
        <w:rPr>
          <w:rFonts w:ascii="Calibri" w:hAnsi="Calibri" w:cs="Tahoma"/>
          <w:b/>
          <w:sz w:val="22"/>
          <w:szCs w:val="22"/>
        </w:rPr>
        <w:t xml:space="preserve"> </w:t>
      </w:r>
      <w:r w:rsidR="0026396F" w:rsidRPr="0026396F">
        <w:rPr>
          <w:rFonts w:ascii="Calibri" w:hAnsi="Calibri" w:cs="Tahoma"/>
          <w:b/>
          <w:sz w:val="22"/>
          <w:szCs w:val="22"/>
        </w:rPr>
        <w:t xml:space="preserve">i Ziołowej w Osielsku </w:t>
      </w:r>
      <w:r w:rsidR="0026396F">
        <w:rPr>
          <w:rFonts w:ascii="Calibri" w:hAnsi="Calibri" w:cs="Tahoma"/>
          <w:b/>
          <w:sz w:val="22"/>
          <w:szCs w:val="22"/>
        </w:rPr>
        <w:t xml:space="preserve"> </w:t>
      </w:r>
      <w:r w:rsidR="00446FDE">
        <w:rPr>
          <w:rFonts w:ascii="Calibri" w:hAnsi="Calibri" w:cs="Tahoma"/>
          <w:b/>
          <w:sz w:val="22"/>
          <w:szCs w:val="22"/>
        </w:rPr>
        <w:t>(</w:t>
      </w:r>
      <w:proofErr w:type="spellStart"/>
      <w:r w:rsidR="00446FDE">
        <w:rPr>
          <w:rFonts w:ascii="Calibri" w:hAnsi="Calibri" w:cs="Tahoma"/>
          <w:b/>
          <w:sz w:val="22"/>
          <w:szCs w:val="22"/>
        </w:rPr>
        <w:t>spr</w:t>
      </w:r>
      <w:proofErr w:type="spellEnd"/>
      <w:r w:rsidR="00446FDE">
        <w:rPr>
          <w:rFonts w:ascii="Calibri" w:hAnsi="Calibri" w:cs="Tahoma"/>
          <w:b/>
          <w:sz w:val="22"/>
          <w:szCs w:val="22"/>
        </w:rPr>
        <w:t>. IiZP.271.</w:t>
      </w:r>
      <w:r w:rsidR="008F2DCD">
        <w:rPr>
          <w:rFonts w:ascii="Calibri" w:hAnsi="Calibri" w:cs="Tahoma"/>
          <w:b/>
          <w:sz w:val="22"/>
          <w:szCs w:val="22"/>
        </w:rPr>
        <w:t>B</w:t>
      </w:r>
      <w:r>
        <w:rPr>
          <w:rFonts w:ascii="Calibri" w:hAnsi="Calibri" w:cs="Tahoma"/>
          <w:b/>
          <w:sz w:val="22"/>
          <w:szCs w:val="22"/>
        </w:rPr>
        <w:t>.</w:t>
      </w:r>
      <w:r w:rsidR="0026396F">
        <w:rPr>
          <w:rFonts w:ascii="Calibri" w:hAnsi="Calibri" w:cs="Tahoma"/>
          <w:b/>
          <w:sz w:val="22"/>
          <w:szCs w:val="22"/>
        </w:rPr>
        <w:t>1</w:t>
      </w:r>
      <w:r w:rsidR="003B341C">
        <w:rPr>
          <w:rFonts w:ascii="Calibri" w:hAnsi="Calibri" w:cs="Tahoma"/>
          <w:b/>
          <w:sz w:val="22"/>
          <w:szCs w:val="22"/>
        </w:rPr>
        <w:t>2</w:t>
      </w:r>
      <w:r>
        <w:rPr>
          <w:rFonts w:ascii="Calibri" w:hAnsi="Calibri" w:cs="Tahoma"/>
          <w:b/>
          <w:sz w:val="22"/>
          <w:szCs w:val="22"/>
        </w:rPr>
        <w:t>.202</w:t>
      </w:r>
      <w:r w:rsidR="00B051E7">
        <w:rPr>
          <w:rFonts w:ascii="Calibri" w:hAnsi="Calibri" w:cs="Tahoma"/>
          <w:b/>
          <w:sz w:val="22"/>
          <w:szCs w:val="22"/>
        </w:rPr>
        <w:t>6</w:t>
      </w:r>
      <w:r>
        <w:rPr>
          <w:rFonts w:ascii="Calibri" w:hAnsi="Calibri" w:cs="Tahoma"/>
          <w:b/>
          <w:sz w:val="22"/>
          <w:szCs w:val="22"/>
        </w:rPr>
        <w:t xml:space="preserve">) </w:t>
      </w:r>
      <w:r>
        <w:rPr>
          <w:rFonts w:ascii="Calibri" w:hAnsi="Calibri" w:cs="Tahoma"/>
          <w:b/>
          <w:bCs/>
          <w:sz w:val="22"/>
          <w:szCs w:val="22"/>
        </w:rPr>
        <w:t>składamy niniejszą ofertę:</w:t>
      </w:r>
    </w:p>
    <w:p w14:paraId="32767B6A" w14:textId="77777777" w:rsidR="00F96935" w:rsidRDefault="00F96935">
      <w:pPr>
        <w:jc w:val="both"/>
        <w:rPr>
          <w:rFonts w:ascii="Calibri" w:hAnsi="Calibri" w:cs="Tahoma"/>
          <w:b/>
          <w:sz w:val="22"/>
          <w:szCs w:val="22"/>
          <w:u w:val="single"/>
        </w:rPr>
      </w:pPr>
    </w:p>
    <w:p w14:paraId="066965A8" w14:textId="77777777" w:rsidR="00446FDE" w:rsidRDefault="00F96935" w:rsidP="00446FDE">
      <w:pPr>
        <w:numPr>
          <w:ilvl w:val="0"/>
          <w:numId w:val="15"/>
        </w:numPr>
        <w:ind w:left="284" w:hanging="284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Wykonawca oferuje wykonanie zamówienia za cenę ofertową: </w:t>
      </w:r>
    </w:p>
    <w:p w14:paraId="146D90D6" w14:textId="77777777" w:rsidR="00FF11F9" w:rsidRDefault="00FF11F9" w:rsidP="00F40AAE">
      <w:pPr>
        <w:rPr>
          <w:rFonts w:ascii="Calibri" w:hAnsi="Calibri" w:cs="Tahoma"/>
          <w:sz w:val="22"/>
          <w:szCs w:val="22"/>
        </w:rPr>
      </w:pPr>
    </w:p>
    <w:p w14:paraId="003F3DA8" w14:textId="41C8A377" w:rsidR="00F97948" w:rsidRPr="00F97948" w:rsidRDefault="00F97948" w:rsidP="00F97948">
      <w:pPr>
        <w:ind w:firstLine="284"/>
        <w:rPr>
          <w:rFonts w:ascii="Calibri" w:hAnsi="Calibri" w:cs="Calibri"/>
          <w:b/>
          <w:sz w:val="22"/>
          <w:szCs w:val="22"/>
        </w:rPr>
      </w:pPr>
      <w:r w:rsidRPr="00F97948">
        <w:rPr>
          <w:rFonts w:ascii="Calibri" w:hAnsi="Calibri" w:cs="Calibri"/>
          <w:b/>
          <w:sz w:val="22"/>
          <w:szCs w:val="22"/>
        </w:rPr>
        <w:t>Ogółem brutto:  ………………………………</w:t>
      </w:r>
    </w:p>
    <w:p w14:paraId="152D0A42" w14:textId="77777777" w:rsidR="00F97948" w:rsidRPr="00F97948" w:rsidRDefault="00F97948" w:rsidP="00F97948">
      <w:pPr>
        <w:ind w:firstLine="284"/>
        <w:rPr>
          <w:rFonts w:ascii="Calibri" w:hAnsi="Calibri" w:cs="Calibri"/>
          <w:b/>
          <w:sz w:val="22"/>
          <w:szCs w:val="22"/>
        </w:rPr>
      </w:pPr>
      <w:r w:rsidRPr="00F97948">
        <w:rPr>
          <w:rFonts w:ascii="Calibri" w:hAnsi="Calibri" w:cs="Calibri"/>
          <w:b/>
          <w:sz w:val="22"/>
          <w:szCs w:val="22"/>
        </w:rPr>
        <w:t>netto:    ………………… zł,</w:t>
      </w:r>
    </w:p>
    <w:p w14:paraId="7BEF509A" w14:textId="77777777" w:rsidR="00F97948" w:rsidRPr="00F97948" w:rsidRDefault="00F97948" w:rsidP="00F97948">
      <w:pPr>
        <w:ind w:firstLine="284"/>
        <w:rPr>
          <w:rFonts w:ascii="Calibri" w:hAnsi="Calibri" w:cs="Calibri"/>
          <w:b/>
          <w:sz w:val="22"/>
          <w:szCs w:val="22"/>
        </w:rPr>
      </w:pPr>
      <w:r w:rsidRPr="00F97948">
        <w:rPr>
          <w:rFonts w:ascii="Calibri" w:hAnsi="Calibri" w:cs="Calibri"/>
          <w:b/>
          <w:sz w:val="22"/>
          <w:szCs w:val="22"/>
        </w:rPr>
        <w:t>VAT ………..%, ……………………. zł</w:t>
      </w:r>
    </w:p>
    <w:p w14:paraId="5E7FAC9E" w14:textId="671F516F" w:rsidR="00ED1750" w:rsidRDefault="00F97948" w:rsidP="0026396F">
      <w:pPr>
        <w:ind w:firstLine="284"/>
        <w:rPr>
          <w:rFonts w:ascii="Calibri" w:hAnsi="Calibri" w:cs="Calibri"/>
          <w:b/>
          <w:sz w:val="22"/>
          <w:szCs w:val="22"/>
        </w:rPr>
      </w:pPr>
      <w:r w:rsidRPr="00F97948">
        <w:rPr>
          <w:rFonts w:ascii="Calibri" w:hAnsi="Calibri" w:cs="Calibri"/>
          <w:b/>
          <w:sz w:val="22"/>
          <w:szCs w:val="22"/>
        </w:rPr>
        <w:t>słownie brutto:  …………………………………………………………………</w:t>
      </w:r>
    </w:p>
    <w:p w14:paraId="5C8EAB2B" w14:textId="77777777" w:rsidR="0026396F" w:rsidRPr="0026396F" w:rsidRDefault="0026396F" w:rsidP="0026396F">
      <w:pPr>
        <w:ind w:firstLine="284"/>
        <w:rPr>
          <w:rFonts w:ascii="Calibri" w:hAnsi="Calibri" w:cs="Calibri"/>
          <w:b/>
          <w:sz w:val="22"/>
          <w:szCs w:val="22"/>
        </w:rPr>
      </w:pPr>
    </w:p>
    <w:p w14:paraId="7EF6E564" w14:textId="77777777" w:rsidR="00F97948" w:rsidRDefault="00F97948" w:rsidP="00F2501A">
      <w:pPr>
        <w:tabs>
          <w:tab w:val="left" w:pos="300"/>
        </w:tabs>
        <w:rPr>
          <w:rFonts w:ascii="Calibri" w:hAnsi="Calibri" w:cs="Tahoma"/>
          <w:b/>
          <w:bCs/>
          <w:sz w:val="22"/>
          <w:szCs w:val="22"/>
        </w:rPr>
      </w:pPr>
    </w:p>
    <w:p w14:paraId="3E8CD35C" w14:textId="77777777" w:rsidR="0086150C" w:rsidRDefault="008F2DCD" w:rsidP="0086150C">
      <w:pPr>
        <w:numPr>
          <w:ilvl w:val="0"/>
          <w:numId w:val="12"/>
        </w:numPr>
        <w:tabs>
          <w:tab w:val="clear" w:pos="720"/>
          <w:tab w:val="left" w:pos="300"/>
        </w:tabs>
        <w:ind w:hanging="720"/>
        <w:rPr>
          <w:rFonts w:ascii="Calibri" w:hAnsi="Calibri" w:cs="Tahoma"/>
          <w:b/>
          <w:bCs/>
          <w:sz w:val="22"/>
          <w:szCs w:val="22"/>
        </w:rPr>
      </w:pPr>
      <w:r>
        <w:rPr>
          <w:rFonts w:ascii="Calibri" w:hAnsi="Calibri" w:cs="Tahoma"/>
          <w:b/>
          <w:bCs/>
          <w:sz w:val="22"/>
          <w:szCs w:val="22"/>
        </w:rPr>
        <w:t>Okres gwarancji na roboty objęte  przedmiotem zamówienia wynosi</w:t>
      </w:r>
      <w:r w:rsidR="0086150C">
        <w:rPr>
          <w:rFonts w:ascii="Calibri" w:hAnsi="Calibri" w:cs="Tahoma"/>
          <w:b/>
          <w:bCs/>
          <w:sz w:val="22"/>
          <w:szCs w:val="22"/>
        </w:rPr>
        <w:t>:    ………  lat/a</w:t>
      </w:r>
    </w:p>
    <w:p w14:paraId="3B953F9F" w14:textId="77777777" w:rsidR="00F2501A" w:rsidRPr="0086150C" w:rsidRDefault="00F2501A" w:rsidP="00F2501A">
      <w:pPr>
        <w:tabs>
          <w:tab w:val="left" w:pos="300"/>
        </w:tabs>
        <w:rPr>
          <w:rFonts w:ascii="Calibri" w:hAnsi="Calibri" w:cs="Tahoma"/>
          <w:b/>
          <w:bCs/>
          <w:sz w:val="22"/>
          <w:szCs w:val="22"/>
        </w:rPr>
      </w:pPr>
    </w:p>
    <w:p w14:paraId="67B69060" w14:textId="77777777" w:rsidR="00F96935" w:rsidRDefault="00F96935">
      <w:pPr>
        <w:numPr>
          <w:ilvl w:val="0"/>
          <w:numId w:val="12"/>
        </w:numPr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spacing w:before="120" w:line="280" w:lineRule="exact"/>
        <w:ind w:hanging="72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Jednocześnie </w:t>
      </w:r>
      <w:r>
        <w:rPr>
          <w:rFonts w:ascii="Calibri" w:hAnsi="Calibri"/>
          <w:b/>
          <w:sz w:val="22"/>
          <w:szCs w:val="22"/>
        </w:rPr>
        <w:t xml:space="preserve">oświadczamy, że </w:t>
      </w:r>
      <w:r>
        <w:rPr>
          <w:rFonts w:ascii="Calibri" w:hAnsi="Calibri" w:cs="TimesNewRoman"/>
          <w:b/>
          <w:sz w:val="22"/>
          <w:szCs w:val="22"/>
        </w:rPr>
        <w:t>wybór przedmiotowej oferty</w:t>
      </w:r>
      <w:r>
        <w:rPr>
          <w:rFonts w:ascii="Calibri" w:hAnsi="Calibri"/>
          <w:b/>
          <w:sz w:val="22"/>
          <w:szCs w:val="22"/>
        </w:rPr>
        <w:t>:</w:t>
      </w:r>
    </w:p>
    <w:p w14:paraId="61CD9601" w14:textId="77777777" w:rsidR="00F96935" w:rsidRDefault="00F96935" w:rsidP="00020A91">
      <w:pPr>
        <w:numPr>
          <w:ilvl w:val="0"/>
          <w:numId w:val="13"/>
        </w:numPr>
        <w:tabs>
          <w:tab w:val="left" w:pos="42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 w:cs="TimesNewRoman"/>
          <w:b/>
          <w:sz w:val="22"/>
          <w:szCs w:val="22"/>
        </w:rPr>
        <w:t>nie będzie</w:t>
      </w:r>
      <w:r>
        <w:rPr>
          <w:rFonts w:ascii="Calibri" w:hAnsi="Calibri" w:cs="TimesNewRoman"/>
          <w:sz w:val="22"/>
          <w:szCs w:val="22"/>
        </w:rPr>
        <w:t xml:space="preserve"> prowadzić do powstania u Zamawiającego obowiązku podatkowego</w:t>
      </w:r>
    </w:p>
    <w:p w14:paraId="27008A1E" w14:textId="77777777" w:rsidR="00F96935" w:rsidRDefault="00F96935" w:rsidP="00020A91">
      <w:pPr>
        <w:numPr>
          <w:ilvl w:val="0"/>
          <w:numId w:val="13"/>
        </w:numPr>
        <w:tabs>
          <w:tab w:val="left" w:pos="42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 w:cs="TimesNewRoman"/>
          <w:b/>
          <w:sz w:val="22"/>
          <w:szCs w:val="22"/>
        </w:rPr>
        <w:t>będzie</w:t>
      </w:r>
      <w:r>
        <w:rPr>
          <w:rFonts w:ascii="Calibri" w:hAnsi="Calibri" w:cs="TimesNewRoman"/>
          <w:sz w:val="22"/>
          <w:szCs w:val="22"/>
        </w:rPr>
        <w:t xml:space="preserve"> prowadzić do powstania u Zamawiającego obowiązku podatkowego, w zakresie i wartości:</w:t>
      </w:r>
    </w:p>
    <w:p w14:paraId="5ABF6E00" w14:textId="77777777" w:rsidR="00F96935" w:rsidRDefault="00F96935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______________________________________________________________________________</w:t>
      </w:r>
    </w:p>
    <w:p w14:paraId="7CEBCC50" w14:textId="77777777" w:rsidR="00F96935" w:rsidRDefault="00F96935">
      <w:pPr>
        <w:widowControl w:val="0"/>
        <w:autoSpaceDE w:val="0"/>
        <w:autoSpaceDN w:val="0"/>
        <w:adjustRightInd w:val="0"/>
        <w:spacing w:line="240" w:lineRule="exact"/>
        <w:ind w:left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______________________________________________________________________________</w:t>
      </w:r>
    </w:p>
    <w:p w14:paraId="7D0A22DA" w14:textId="77777777" w:rsidR="00F96935" w:rsidRDefault="00F96935" w:rsidP="00EA3ADD">
      <w:pPr>
        <w:spacing w:line="276" w:lineRule="auto"/>
        <w:ind w:left="360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[należy wskazać: nazwę (rodzaj) towaru/usługi, których dostawa/świadczenie będzie prowadzić do jego powstania oraz ich wartość bez kwoty podatku od towarów i usług]</w:t>
      </w:r>
    </w:p>
    <w:p w14:paraId="08E806E6" w14:textId="77777777" w:rsidR="00EA3ADD" w:rsidRDefault="00EA3ADD" w:rsidP="00EA3ADD">
      <w:pPr>
        <w:spacing w:line="276" w:lineRule="auto"/>
        <w:ind w:left="360"/>
        <w:jc w:val="both"/>
        <w:rPr>
          <w:rFonts w:ascii="Calibri" w:hAnsi="Calibri"/>
          <w:i/>
          <w:sz w:val="18"/>
          <w:szCs w:val="18"/>
        </w:rPr>
      </w:pPr>
    </w:p>
    <w:p w14:paraId="485D6937" w14:textId="77777777" w:rsidR="00F96935" w:rsidRDefault="00F96935">
      <w:pPr>
        <w:numPr>
          <w:ilvl w:val="0"/>
          <w:numId w:val="12"/>
        </w:numPr>
        <w:tabs>
          <w:tab w:val="clear" w:pos="720"/>
        </w:tabs>
        <w:suppressAutoHyphens/>
        <w:spacing w:before="120" w:line="276" w:lineRule="auto"/>
        <w:ind w:left="300" w:hanging="30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 xml:space="preserve">Oświadczamy, że zapoznaliśmy się ze Specyfikacją Warunków Zamówienia, w tym także ze wzorem umowy i uzyskaliśmy wszelkie informacje niezbędne do przygotowania niniejszej oferty. </w:t>
      </w:r>
      <w:r>
        <w:rPr>
          <w:rFonts w:ascii="Calibri" w:hAnsi="Calibri" w:cs="Arial"/>
          <w:bCs/>
          <w:sz w:val="22"/>
          <w:szCs w:val="22"/>
          <w:lang w:eastAsia="ar-SA"/>
        </w:rPr>
        <w:lastRenderedPageBreak/>
        <w:t>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 oraz dopełnienia innych formalności wynikających ze Specyfikacji Warunków Zamówienia.</w:t>
      </w:r>
    </w:p>
    <w:p w14:paraId="429A3DA5" w14:textId="77777777" w:rsidR="00C129B7" w:rsidRPr="00EA3ADD" w:rsidRDefault="00F96935" w:rsidP="00EA3ADD">
      <w:pPr>
        <w:numPr>
          <w:ilvl w:val="0"/>
          <w:numId w:val="12"/>
        </w:numPr>
        <w:tabs>
          <w:tab w:val="clear" w:pos="720"/>
          <w:tab w:val="left" w:pos="300"/>
        </w:tabs>
        <w:suppressAutoHyphens/>
        <w:spacing w:before="120"/>
        <w:ind w:left="300" w:hanging="30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>Oświadczamy, że jesteśmy związani niniejszą ofertą przez czas wskazany w specyfikacji warunków zamówienia.</w:t>
      </w:r>
    </w:p>
    <w:p w14:paraId="323BB48A" w14:textId="77777777" w:rsidR="00C129B7" w:rsidRDefault="00C129B7">
      <w:pPr>
        <w:jc w:val="both"/>
        <w:rPr>
          <w:rFonts w:ascii="Arial" w:hAnsi="Arial" w:cs="Arial"/>
          <w:bCs/>
        </w:rPr>
      </w:pPr>
    </w:p>
    <w:p w14:paraId="3789E48E" w14:textId="77777777" w:rsidR="00781BBD" w:rsidRPr="00F40AAE" w:rsidRDefault="00F96935" w:rsidP="00781BBD">
      <w:pPr>
        <w:numPr>
          <w:ilvl w:val="0"/>
          <w:numId w:val="12"/>
        </w:numPr>
        <w:tabs>
          <w:tab w:val="clear" w:pos="720"/>
          <w:tab w:val="left" w:pos="300"/>
        </w:tabs>
        <w:spacing w:after="240"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Wskazujemy, że niniejsze zamówienie zrealizujemy sami/przy udziale podwykonawców, którym zamierzamy powierzyć następujące części zamówienia*: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9"/>
        <w:gridCol w:w="3260"/>
        <w:gridCol w:w="5067"/>
      </w:tblGrid>
      <w:tr w:rsidR="00F96935" w14:paraId="2E0866CA" w14:textId="77777777" w:rsidTr="00020A91">
        <w:trPr>
          <w:trHeight w:val="523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4011EDEF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Lp.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0AE1B535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Podwykonawca (firma i adres)</w:t>
            </w:r>
          </w:p>
        </w:tc>
        <w:tc>
          <w:tcPr>
            <w:tcW w:w="5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0FF15B65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Część zamówienia jaką Wykonawca zamierza powierzyć </w:t>
            </w:r>
          </w:p>
          <w:p w14:paraId="394BDA74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 wykonania podwykonawcy</w:t>
            </w:r>
          </w:p>
        </w:tc>
      </w:tr>
      <w:tr w:rsidR="00F96935" w14:paraId="62055231" w14:textId="77777777" w:rsidTr="00020A91">
        <w:trPr>
          <w:trHeight w:val="626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35C1446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</w:tc>
        <w:tc>
          <w:tcPr>
            <w:tcW w:w="3260" w:type="dxa"/>
            <w:tcBorders>
              <w:top w:val="single" w:sz="12" w:space="0" w:color="000000"/>
            </w:tcBorders>
          </w:tcPr>
          <w:p w14:paraId="4E828072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67" w:type="dxa"/>
            <w:tcBorders>
              <w:top w:val="single" w:sz="12" w:space="0" w:color="000000"/>
              <w:right w:val="single" w:sz="12" w:space="0" w:color="000000"/>
            </w:tcBorders>
          </w:tcPr>
          <w:p w14:paraId="7F866609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F96935" w14:paraId="587F481B" w14:textId="77777777" w:rsidTr="00020A91">
        <w:trPr>
          <w:trHeight w:val="600"/>
        </w:trPr>
        <w:tc>
          <w:tcPr>
            <w:tcW w:w="599" w:type="dxa"/>
            <w:tcBorders>
              <w:left w:val="single" w:sz="12" w:space="0" w:color="000000"/>
            </w:tcBorders>
            <w:vAlign w:val="center"/>
          </w:tcPr>
          <w:p w14:paraId="012F0370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2.</w:t>
            </w:r>
          </w:p>
        </w:tc>
        <w:tc>
          <w:tcPr>
            <w:tcW w:w="3260" w:type="dxa"/>
          </w:tcPr>
          <w:p w14:paraId="03A386CE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3773945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67" w:type="dxa"/>
            <w:tcBorders>
              <w:right w:val="single" w:sz="12" w:space="0" w:color="000000"/>
            </w:tcBorders>
          </w:tcPr>
          <w:p w14:paraId="7FDCE662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25FE17D7" w14:textId="77777777" w:rsidR="00F96935" w:rsidRDefault="00F96935">
      <w:pPr>
        <w:jc w:val="both"/>
        <w:rPr>
          <w:rFonts w:ascii="Calibri" w:hAnsi="Calibri" w:cs="Arial"/>
          <w:sz w:val="22"/>
          <w:szCs w:val="22"/>
        </w:rPr>
      </w:pPr>
    </w:p>
    <w:p w14:paraId="1FE55964" w14:textId="77777777" w:rsidR="00F96935" w:rsidRDefault="00F96935" w:rsidP="00F97948">
      <w:pPr>
        <w:ind w:left="28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Wartość lub procentowa część zamówienia jaka zostanie powierzona podwykonawcy/om: …………………..</w:t>
      </w:r>
    </w:p>
    <w:p w14:paraId="3CA31357" w14:textId="77777777" w:rsidR="00F96935" w:rsidRDefault="00F96935">
      <w:pPr>
        <w:ind w:left="360"/>
        <w:jc w:val="both"/>
        <w:rPr>
          <w:rFonts w:ascii="Arial" w:hAnsi="Arial" w:cs="Arial"/>
        </w:rPr>
      </w:pPr>
    </w:p>
    <w:p w14:paraId="5729CB6B" w14:textId="77777777" w:rsidR="00F96935" w:rsidRPr="00020A91" w:rsidRDefault="00F96935" w:rsidP="00020A91">
      <w:pPr>
        <w:numPr>
          <w:ilvl w:val="0"/>
          <w:numId w:val="12"/>
        </w:numPr>
        <w:tabs>
          <w:tab w:val="clear" w:pos="720"/>
          <w:tab w:val="left" w:pos="300"/>
        </w:tabs>
        <w:spacing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wypełniłem obowiązki informacyjne przewidziane w art. 13 lub art. 14 RODO wobec osób fizycznych, od których dane osobowe bezpośrednia lub pośrednio pozyskałem w celu ubiegania się o udzielenie zamówienia publicznego w niniejszym postępowaniu.</w:t>
      </w:r>
    </w:p>
    <w:p w14:paraId="796DA767" w14:textId="77777777" w:rsidR="00F40AAE" w:rsidRDefault="00F40AAE">
      <w:pPr>
        <w:spacing w:line="276" w:lineRule="auto"/>
        <w:ind w:left="300"/>
        <w:jc w:val="both"/>
        <w:rPr>
          <w:rFonts w:ascii="Calibri" w:hAnsi="Calibri" w:cs="Arial"/>
          <w:sz w:val="22"/>
          <w:szCs w:val="22"/>
        </w:rPr>
      </w:pPr>
    </w:p>
    <w:p w14:paraId="4951BC71" w14:textId="366D0377" w:rsidR="00ED1750" w:rsidRPr="003E2BB1" w:rsidRDefault="00F96935" w:rsidP="00ED1750">
      <w:pPr>
        <w:numPr>
          <w:ilvl w:val="0"/>
          <w:numId w:val="12"/>
        </w:numPr>
        <w:tabs>
          <w:tab w:val="clear" w:pos="720"/>
          <w:tab w:val="left" w:pos="300"/>
        </w:tabs>
        <w:spacing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Zastrzegamy, że następujące informacje i dokumenty stanowią tajemnicę przedsiębiorstwa w rozumieniu art.11 ust. 4 ustawy z dnia 16 kwietnia 1993r. o zwalczaniu nieuczciwej konkurencji (jedn. tekst Dz. U. 202</w:t>
      </w:r>
      <w:r w:rsidR="0026396F">
        <w:rPr>
          <w:rFonts w:ascii="Calibri" w:hAnsi="Calibri" w:cs="Arial"/>
          <w:sz w:val="22"/>
          <w:szCs w:val="22"/>
        </w:rPr>
        <w:t>6</w:t>
      </w:r>
      <w:r w:rsidR="00BC3758">
        <w:rPr>
          <w:rFonts w:ascii="Calibri" w:hAnsi="Calibri" w:cs="Arial"/>
          <w:sz w:val="22"/>
          <w:szCs w:val="22"/>
        </w:rPr>
        <w:t xml:space="preserve"> r., poz. </w:t>
      </w:r>
      <w:r w:rsidR="0026396F">
        <w:rPr>
          <w:rFonts w:ascii="Calibri" w:hAnsi="Calibri" w:cs="Arial"/>
          <w:sz w:val="22"/>
          <w:szCs w:val="22"/>
        </w:rPr>
        <w:t>85</w:t>
      </w:r>
      <w:r>
        <w:rPr>
          <w:rFonts w:ascii="Calibri" w:hAnsi="Calibri" w:cs="Arial"/>
          <w:sz w:val="22"/>
          <w:szCs w:val="22"/>
        </w:rPr>
        <w:t>):</w:t>
      </w:r>
    </w:p>
    <w:tbl>
      <w:tblPr>
        <w:tblW w:w="895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2"/>
        <w:gridCol w:w="1639"/>
        <w:gridCol w:w="1454"/>
      </w:tblGrid>
      <w:tr w:rsidR="00F96935" w14:paraId="5D8B39AE" w14:textId="77777777">
        <w:trPr>
          <w:trHeight w:val="295"/>
        </w:trPr>
        <w:tc>
          <w:tcPr>
            <w:tcW w:w="586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6A6A6"/>
            <w:vAlign w:val="center"/>
          </w:tcPr>
          <w:p w14:paraId="27572362" w14:textId="77777777" w:rsidR="00F96935" w:rsidRDefault="00F9693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Rodzaj dokumentu lub informacji</w:t>
            </w:r>
          </w:p>
        </w:tc>
        <w:tc>
          <w:tcPr>
            <w:tcW w:w="309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54F531FA" w14:textId="77777777" w:rsidR="00F96935" w:rsidRDefault="00F9693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Strony</w:t>
            </w:r>
          </w:p>
        </w:tc>
      </w:tr>
      <w:tr w:rsidR="00F96935" w14:paraId="087128AE" w14:textId="77777777">
        <w:trPr>
          <w:trHeight w:val="137"/>
        </w:trPr>
        <w:tc>
          <w:tcPr>
            <w:tcW w:w="586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14:paraId="4130BDB3" w14:textId="77777777" w:rsidR="00F96935" w:rsidRDefault="00F9693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5EA4EAD" w14:textId="77777777" w:rsidR="00F96935" w:rsidRDefault="00F9693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Od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8D903BD" w14:textId="77777777" w:rsidR="00F96935" w:rsidRDefault="00F9693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</w:t>
            </w:r>
          </w:p>
        </w:tc>
      </w:tr>
      <w:tr w:rsidR="00F96935" w14:paraId="020A9BF9" w14:textId="77777777">
        <w:trPr>
          <w:trHeight w:val="314"/>
        </w:trPr>
        <w:tc>
          <w:tcPr>
            <w:tcW w:w="58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24578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B9FF784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E76497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</w:tr>
      <w:tr w:rsidR="00F96935" w14:paraId="33C60AFF" w14:textId="77777777">
        <w:trPr>
          <w:trHeight w:val="295"/>
        </w:trPr>
        <w:tc>
          <w:tcPr>
            <w:tcW w:w="5862" w:type="dxa"/>
            <w:tcBorders>
              <w:left w:val="single" w:sz="12" w:space="0" w:color="auto"/>
            </w:tcBorders>
            <w:vAlign w:val="center"/>
          </w:tcPr>
          <w:p w14:paraId="6C0E4BE4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vAlign w:val="center"/>
          </w:tcPr>
          <w:p w14:paraId="7B824FA6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36862B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</w:tr>
      <w:tr w:rsidR="00F96935" w14:paraId="15184E62" w14:textId="77777777">
        <w:trPr>
          <w:trHeight w:val="295"/>
        </w:trPr>
        <w:tc>
          <w:tcPr>
            <w:tcW w:w="5862" w:type="dxa"/>
            <w:tcBorders>
              <w:left w:val="single" w:sz="12" w:space="0" w:color="auto"/>
            </w:tcBorders>
            <w:vAlign w:val="center"/>
          </w:tcPr>
          <w:p w14:paraId="4FA09747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vAlign w:val="center"/>
          </w:tcPr>
          <w:p w14:paraId="5ED852F0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F29A5B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7FFFA47" w14:textId="3BD35670" w:rsidR="003E2BB1" w:rsidRDefault="00F96935" w:rsidP="003E2BB1">
      <w:pPr>
        <w:suppressAutoHyphens/>
        <w:spacing w:before="120" w:after="240"/>
        <w:ind w:leftChars="100" w:left="200"/>
        <w:jc w:val="both"/>
        <w:rPr>
          <w:rStyle w:val="st"/>
          <w:rFonts w:ascii="Calibri" w:hAnsi="Calibri" w:cs="Arial"/>
        </w:rPr>
      </w:pPr>
      <w:r>
        <w:rPr>
          <w:rFonts w:ascii="Calibri" w:hAnsi="Calibri" w:cs="Arial"/>
          <w:bCs/>
          <w:i/>
          <w:lang w:eastAsia="ar-SA"/>
        </w:rPr>
        <w:t xml:space="preserve">Wykonawca zgodnie z art. 18 ust. 3 Ustawy </w:t>
      </w:r>
      <w:proofErr w:type="spellStart"/>
      <w:r>
        <w:rPr>
          <w:rFonts w:ascii="Calibri" w:hAnsi="Calibri" w:cs="Arial"/>
          <w:bCs/>
          <w:i/>
          <w:lang w:eastAsia="ar-SA"/>
        </w:rPr>
        <w:t>pzp</w:t>
      </w:r>
      <w:proofErr w:type="spellEnd"/>
      <w:r>
        <w:rPr>
          <w:rFonts w:ascii="Calibri" w:hAnsi="Calibri" w:cs="Arial"/>
          <w:bCs/>
          <w:i/>
          <w:lang w:eastAsia="ar-SA"/>
        </w:rPr>
        <w:t xml:space="preserve"> zobowiązany jest do uzasadnienia (załączonego do oferty) zastrzeżenia ww. informacji jako tajemnicy przedsiębiorstwa. </w:t>
      </w:r>
      <w:r>
        <w:rPr>
          <w:rStyle w:val="st"/>
          <w:rFonts w:ascii="Calibri" w:hAnsi="Calibri" w:cs="Arial"/>
          <w:i/>
        </w:rPr>
        <w:t>Brak uzasadnienia</w:t>
      </w:r>
      <w:r>
        <w:rPr>
          <w:rStyle w:val="Uwydatnienie"/>
          <w:rFonts w:ascii="Calibri" w:hAnsi="Calibri" w:cs="Arial"/>
          <w:i w:val="0"/>
        </w:rPr>
        <w:t xml:space="preserve">, </w:t>
      </w:r>
      <w:r>
        <w:rPr>
          <w:rStyle w:val="st"/>
          <w:rFonts w:ascii="Calibri" w:hAnsi="Calibri" w:cs="Arial"/>
          <w:i/>
        </w:rPr>
        <w:t>nie później niż w terminie składania ofert, skutkuje ich odtajnieniem</w:t>
      </w:r>
      <w:r>
        <w:rPr>
          <w:rStyle w:val="st"/>
          <w:rFonts w:ascii="Calibri" w:hAnsi="Calibri" w:cs="Arial"/>
        </w:rPr>
        <w:t>.</w:t>
      </w:r>
    </w:p>
    <w:p w14:paraId="381DE8EA" w14:textId="3F794957" w:rsidR="00F96935" w:rsidRPr="003E2BB1" w:rsidRDefault="00F96935" w:rsidP="003E2BB1">
      <w:pPr>
        <w:pStyle w:val="Akapitzlist"/>
        <w:numPr>
          <w:ilvl w:val="0"/>
          <w:numId w:val="12"/>
        </w:numPr>
        <w:tabs>
          <w:tab w:val="left" w:pos="300"/>
        </w:tabs>
        <w:suppressAutoHyphens/>
        <w:spacing w:before="120" w:after="240"/>
        <w:ind w:hanging="720"/>
        <w:jc w:val="both"/>
        <w:rPr>
          <w:rFonts w:cs="Arial"/>
          <w:bCs/>
          <w:lang w:eastAsia="ar-SA"/>
        </w:rPr>
      </w:pPr>
      <w:r w:rsidRPr="003E2BB1">
        <w:rPr>
          <w:rFonts w:cs="Arial"/>
          <w:bCs/>
          <w:lang w:eastAsia="ar-SA"/>
        </w:rPr>
        <w:t>Kategoria przedsiębiorstwa Wykonawcy</w:t>
      </w:r>
    </w:p>
    <w:p w14:paraId="6E7D1E17" w14:textId="77777777" w:rsidR="00F40AAE" w:rsidRDefault="00F96935" w:rsidP="00020A91">
      <w:pPr>
        <w:suppressAutoHyphens/>
        <w:spacing w:before="120"/>
        <w:ind w:firstLine="300"/>
        <w:jc w:val="both"/>
        <w:rPr>
          <w:rFonts w:ascii="Calibri" w:hAnsi="Calibri" w:cs="Arial"/>
          <w:bCs/>
          <w:i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 xml:space="preserve">………………………………………………………………………………. </w:t>
      </w:r>
      <w:r>
        <w:rPr>
          <w:rFonts w:ascii="Calibri" w:hAnsi="Calibri" w:cs="Arial"/>
          <w:bCs/>
          <w:i/>
          <w:lang w:eastAsia="ar-SA"/>
        </w:rPr>
        <w:t>(wpisać mikro, małe lub średnie przedsiębiorstwo)</w:t>
      </w:r>
    </w:p>
    <w:p w14:paraId="50F84454" w14:textId="77777777" w:rsidR="00A715B3" w:rsidRDefault="00A715B3" w:rsidP="00F2501A">
      <w:pPr>
        <w:suppressAutoHyphens/>
        <w:spacing w:before="120"/>
        <w:jc w:val="both"/>
        <w:rPr>
          <w:rFonts w:ascii="Calibri" w:hAnsi="Calibri" w:cs="Arial"/>
          <w:bCs/>
          <w:i/>
          <w:lang w:eastAsia="ar-SA"/>
        </w:rPr>
      </w:pPr>
    </w:p>
    <w:p w14:paraId="51A3D98B" w14:textId="52399FDC" w:rsidR="00A34824" w:rsidRPr="003E2BB1" w:rsidRDefault="00F96935" w:rsidP="003E2BB1">
      <w:pPr>
        <w:pStyle w:val="Akapitzlist"/>
        <w:numPr>
          <w:ilvl w:val="0"/>
          <w:numId w:val="12"/>
        </w:numPr>
        <w:tabs>
          <w:tab w:val="left" w:pos="300"/>
        </w:tabs>
        <w:suppressAutoHyphens/>
        <w:spacing w:before="120"/>
        <w:ind w:hanging="720"/>
        <w:jc w:val="both"/>
        <w:rPr>
          <w:rFonts w:cs="Arial"/>
          <w:bCs/>
          <w:lang w:eastAsia="ar-SA"/>
        </w:rPr>
      </w:pPr>
      <w:r w:rsidRPr="00246FDA">
        <w:rPr>
          <w:rFonts w:cs="Arial"/>
          <w:bCs/>
          <w:lang w:eastAsia="ar-SA"/>
        </w:rPr>
        <w:t xml:space="preserve"> Ofertę niniejszą składamy na ______ stronach.</w:t>
      </w:r>
    </w:p>
    <w:p w14:paraId="15DD818A" w14:textId="798916AD" w:rsidR="00F96935" w:rsidRDefault="00F96935">
      <w:pPr>
        <w:suppressAutoHyphens/>
        <w:spacing w:before="120"/>
        <w:ind w:left="709" w:hanging="709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/>
          <w:bCs/>
          <w:sz w:val="22"/>
          <w:szCs w:val="22"/>
          <w:lang w:eastAsia="ar-SA"/>
        </w:rPr>
        <w:t>1</w:t>
      </w:r>
      <w:r w:rsidR="003E2BB1">
        <w:rPr>
          <w:rFonts w:ascii="Calibri" w:hAnsi="Calibri" w:cs="Arial"/>
          <w:b/>
          <w:bCs/>
          <w:sz w:val="22"/>
          <w:szCs w:val="22"/>
          <w:lang w:eastAsia="ar-SA"/>
        </w:rPr>
        <w:t>1</w:t>
      </w:r>
      <w:r>
        <w:rPr>
          <w:rFonts w:ascii="Calibri" w:hAnsi="Calibri" w:cs="Arial"/>
          <w:bCs/>
          <w:sz w:val="22"/>
          <w:szCs w:val="22"/>
          <w:lang w:eastAsia="ar-SA"/>
        </w:rPr>
        <w:t>. Załącznikami do niniejszej oferty są:</w:t>
      </w:r>
    </w:p>
    <w:p w14:paraId="6DBF4F04" w14:textId="77777777" w:rsidR="00F96935" w:rsidRDefault="00F96935" w:rsidP="00ED1750">
      <w:pPr>
        <w:suppressAutoHyphens/>
        <w:spacing w:before="120"/>
        <w:ind w:firstLine="284"/>
        <w:jc w:val="both"/>
        <w:rPr>
          <w:rFonts w:ascii="Calibri" w:hAnsi="Calibri" w:cs="Arial"/>
          <w:bCs/>
          <w:lang w:eastAsia="ar-SA"/>
        </w:rPr>
      </w:pPr>
      <w:r>
        <w:rPr>
          <w:rFonts w:ascii="Calibri" w:hAnsi="Calibri" w:cs="Arial"/>
          <w:bCs/>
          <w:lang w:eastAsia="ar-SA"/>
        </w:rPr>
        <w:t>_________________________________________________________________________</w:t>
      </w:r>
    </w:p>
    <w:p w14:paraId="5F473C05" w14:textId="77777777" w:rsidR="00F96935" w:rsidRDefault="00F96935" w:rsidP="00ED1750">
      <w:pPr>
        <w:suppressAutoHyphens/>
        <w:spacing w:before="120"/>
        <w:ind w:firstLine="284"/>
        <w:jc w:val="both"/>
        <w:rPr>
          <w:rFonts w:ascii="Calibri" w:hAnsi="Calibri" w:cs="Arial"/>
          <w:bCs/>
          <w:lang w:eastAsia="ar-SA"/>
        </w:rPr>
      </w:pPr>
      <w:r>
        <w:rPr>
          <w:rFonts w:ascii="Calibri" w:hAnsi="Calibri" w:cs="Arial"/>
          <w:bCs/>
          <w:lang w:eastAsia="ar-SA"/>
        </w:rPr>
        <w:t>_________________________________________________________________________</w:t>
      </w:r>
    </w:p>
    <w:p w14:paraId="3E327F4E" w14:textId="77777777" w:rsidR="00ED1750" w:rsidRDefault="00ED1750" w:rsidP="00ED1750">
      <w:pPr>
        <w:suppressAutoHyphens/>
        <w:spacing w:before="120"/>
        <w:ind w:firstLine="284"/>
        <w:jc w:val="both"/>
        <w:rPr>
          <w:rFonts w:ascii="Calibri" w:hAnsi="Calibri" w:cs="Arial"/>
          <w:bCs/>
          <w:lang w:eastAsia="ar-SA"/>
        </w:rPr>
      </w:pPr>
    </w:p>
    <w:p w14:paraId="4AD6777D" w14:textId="77777777" w:rsidR="00F96935" w:rsidRDefault="00F96935">
      <w:pPr>
        <w:suppressAutoHyphens/>
        <w:spacing w:before="120"/>
        <w:ind w:left="5672"/>
        <w:rPr>
          <w:rFonts w:ascii="Calibri" w:hAnsi="Calibri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br/>
      </w:r>
      <w:r>
        <w:rPr>
          <w:rFonts w:ascii="Calibri" w:hAnsi="Calibri" w:cs="Arial"/>
          <w:bCs/>
          <w:lang w:eastAsia="ar-SA"/>
        </w:rPr>
        <w:t xml:space="preserve">           (data i podpis Wykonawcy)</w:t>
      </w:r>
    </w:p>
    <w:sectPr w:rsidR="00F96935" w:rsidSect="00020A91">
      <w:footerReference w:type="even" r:id="rId7"/>
      <w:footerReference w:type="default" r:id="rId8"/>
      <w:pgSz w:w="11907" w:h="16840"/>
      <w:pgMar w:top="426" w:right="1418" w:bottom="426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2BE83" w14:textId="77777777" w:rsidR="00C67F3F" w:rsidRDefault="00C67F3F">
      <w:r>
        <w:separator/>
      </w:r>
    </w:p>
  </w:endnote>
  <w:endnote w:type="continuationSeparator" w:id="0">
    <w:p w14:paraId="767F774E" w14:textId="77777777" w:rsidR="00C67F3F" w:rsidRDefault="00C6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3434" w14:textId="77777777" w:rsidR="00F96935" w:rsidRDefault="00F969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C89B" w14:textId="77777777" w:rsidR="00F96935" w:rsidRDefault="00F96935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C8B6" w14:textId="77777777" w:rsidR="00C67F3F" w:rsidRDefault="00C67F3F">
      <w:r>
        <w:separator/>
      </w:r>
    </w:p>
  </w:footnote>
  <w:footnote w:type="continuationSeparator" w:id="0">
    <w:p w14:paraId="0850395F" w14:textId="77777777" w:rsidR="00C67F3F" w:rsidRDefault="00C67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B2908"/>
    <w:multiLevelType w:val="hybridMultilevel"/>
    <w:tmpl w:val="111A9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53748A"/>
    <w:multiLevelType w:val="hybridMultilevel"/>
    <w:tmpl w:val="8B387C9C"/>
    <w:lvl w:ilvl="0" w:tplc="D7440D02">
      <w:start w:val="1"/>
      <w:numFmt w:val="lowerLetter"/>
      <w:lvlText w:val="%1)"/>
      <w:lvlJc w:val="left"/>
      <w:pPr>
        <w:ind w:left="644" w:hanging="360"/>
      </w:pPr>
      <w:rPr>
        <w:rFonts w:eastAsia="ArialMT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5677F45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6141E"/>
    <w:multiLevelType w:val="hybridMultilevel"/>
    <w:tmpl w:val="98569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A6FCF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BC5D2D"/>
    <w:multiLevelType w:val="hybridMultilevel"/>
    <w:tmpl w:val="8F2E548C"/>
    <w:lvl w:ilvl="0" w:tplc="FEE2B372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F5DDB"/>
    <w:multiLevelType w:val="hybridMultilevel"/>
    <w:tmpl w:val="3BAE0174"/>
    <w:lvl w:ilvl="0" w:tplc="9E4680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2222EC3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A0A42"/>
    <w:multiLevelType w:val="multilevel"/>
    <w:tmpl w:val="287A0A42"/>
    <w:lvl w:ilvl="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1415607"/>
    <w:multiLevelType w:val="hybridMultilevel"/>
    <w:tmpl w:val="A6CA3D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F4AD8"/>
    <w:multiLevelType w:val="multilevel"/>
    <w:tmpl w:val="3A2F4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F1734B"/>
    <w:multiLevelType w:val="hybridMultilevel"/>
    <w:tmpl w:val="E8102B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1140B"/>
    <w:multiLevelType w:val="singleLevel"/>
    <w:tmpl w:val="4321140B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23" w15:restartNumberingAfterBreak="0">
    <w:nsid w:val="60A01DCD"/>
    <w:multiLevelType w:val="hybridMultilevel"/>
    <w:tmpl w:val="4B92B65A"/>
    <w:lvl w:ilvl="0" w:tplc="C5D862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3061AA2"/>
    <w:multiLevelType w:val="hybridMultilevel"/>
    <w:tmpl w:val="19CCE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9196F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343C6"/>
    <w:multiLevelType w:val="hybridMultilevel"/>
    <w:tmpl w:val="0C0478A8"/>
    <w:lvl w:ilvl="0" w:tplc="A022D4D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9F62EFC"/>
    <w:multiLevelType w:val="hybridMultilevel"/>
    <w:tmpl w:val="535A23DA"/>
    <w:lvl w:ilvl="0" w:tplc="9F368B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24044C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075072">
    <w:abstractNumId w:val="9"/>
  </w:num>
  <w:num w:numId="2" w16cid:durableId="1690524943">
    <w:abstractNumId w:val="7"/>
  </w:num>
  <w:num w:numId="3" w16cid:durableId="750275413">
    <w:abstractNumId w:val="6"/>
  </w:num>
  <w:num w:numId="4" w16cid:durableId="610746167">
    <w:abstractNumId w:val="5"/>
  </w:num>
  <w:num w:numId="5" w16cid:durableId="594293299">
    <w:abstractNumId w:val="4"/>
  </w:num>
  <w:num w:numId="6" w16cid:durableId="1081754877">
    <w:abstractNumId w:val="8"/>
  </w:num>
  <w:num w:numId="7" w16cid:durableId="1814978334">
    <w:abstractNumId w:val="3"/>
  </w:num>
  <w:num w:numId="8" w16cid:durableId="1892232774">
    <w:abstractNumId w:val="2"/>
  </w:num>
  <w:num w:numId="9" w16cid:durableId="947154778">
    <w:abstractNumId w:val="1"/>
  </w:num>
  <w:num w:numId="10" w16cid:durableId="1355569862">
    <w:abstractNumId w:val="0"/>
  </w:num>
  <w:num w:numId="11" w16cid:durableId="1398699084">
    <w:abstractNumId w:val="22"/>
  </w:num>
  <w:num w:numId="12" w16cid:durableId="1069426238">
    <w:abstractNumId w:val="20"/>
  </w:num>
  <w:num w:numId="13" w16cid:durableId="682433756">
    <w:abstractNumId w:val="18"/>
  </w:num>
  <w:num w:numId="14" w16cid:durableId="1530142386">
    <w:abstractNumId w:val="26"/>
  </w:num>
  <w:num w:numId="15" w16cid:durableId="2016808699">
    <w:abstractNumId w:val="24"/>
  </w:num>
  <w:num w:numId="16" w16cid:durableId="127474489">
    <w:abstractNumId w:val="14"/>
  </w:num>
  <w:num w:numId="17" w16cid:durableId="1151022983">
    <w:abstractNumId w:val="25"/>
  </w:num>
  <w:num w:numId="18" w16cid:durableId="1420061138">
    <w:abstractNumId w:val="28"/>
  </w:num>
  <w:num w:numId="19" w16cid:durableId="355615841">
    <w:abstractNumId w:val="17"/>
  </w:num>
  <w:num w:numId="20" w16cid:durableId="1732844853">
    <w:abstractNumId w:val="21"/>
  </w:num>
  <w:num w:numId="21" w16cid:durableId="156728836">
    <w:abstractNumId w:val="12"/>
  </w:num>
  <w:num w:numId="22" w16cid:durableId="1442723457">
    <w:abstractNumId w:val="13"/>
  </w:num>
  <w:num w:numId="23" w16cid:durableId="1018776339">
    <w:abstractNumId w:val="19"/>
  </w:num>
  <w:num w:numId="24" w16cid:durableId="1877619275">
    <w:abstractNumId w:val="27"/>
  </w:num>
  <w:num w:numId="25" w16cid:durableId="1481340290">
    <w:abstractNumId w:val="23"/>
  </w:num>
  <w:num w:numId="26" w16cid:durableId="1163548178">
    <w:abstractNumId w:val="10"/>
  </w:num>
  <w:num w:numId="27" w16cid:durableId="1083407782">
    <w:abstractNumId w:val="16"/>
  </w:num>
  <w:num w:numId="28" w16cid:durableId="193272378">
    <w:abstractNumId w:val="11"/>
  </w:num>
  <w:num w:numId="29" w16cid:durableId="1620723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53E"/>
    <w:rsid w:val="00000D50"/>
    <w:rsid w:val="00003B04"/>
    <w:rsid w:val="00004847"/>
    <w:rsid w:val="00004A6D"/>
    <w:rsid w:val="000054CF"/>
    <w:rsid w:val="0000620C"/>
    <w:rsid w:val="000067D0"/>
    <w:rsid w:val="00006838"/>
    <w:rsid w:val="00007262"/>
    <w:rsid w:val="00007449"/>
    <w:rsid w:val="000109C0"/>
    <w:rsid w:val="00011323"/>
    <w:rsid w:val="0001328A"/>
    <w:rsid w:val="00020391"/>
    <w:rsid w:val="00020A91"/>
    <w:rsid w:val="00023FED"/>
    <w:rsid w:val="00024FED"/>
    <w:rsid w:val="00030462"/>
    <w:rsid w:val="00031C95"/>
    <w:rsid w:val="000330F0"/>
    <w:rsid w:val="0004344A"/>
    <w:rsid w:val="000446DC"/>
    <w:rsid w:val="0004750C"/>
    <w:rsid w:val="00051BD2"/>
    <w:rsid w:val="00052D59"/>
    <w:rsid w:val="0005417E"/>
    <w:rsid w:val="000551AB"/>
    <w:rsid w:val="00055B98"/>
    <w:rsid w:val="000569DB"/>
    <w:rsid w:val="000569EE"/>
    <w:rsid w:val="000571BF"/>
    <w:rsid w:val="00060A2A"/>
    <w:rsid w:val="000618AA"/>
    <w:rsid w:val="00062171"/>
    <w:rsid w:val="0006217B"/>
    <w:rsid w:val="00063D2F"/>
    <w:rsid w:val="00064322"/>
    <w:rsid w:val="000651B8"/>
    <w:rsid w:val="00067F24"/>
    <w:rsid w:val="00072953"/>
    <w:rsid w:val="00072FB7"/>
    <w:rsid w:val="00073D60"/>
    <w:rsid w:val="00077B1F"/>
    <w:rsid w:val="00077F0C"/>
    <w:rsid w:val="00081974"/>
    <w:rsid w:val="000840F1"/>
    <w:rsid w:val="00084E98"/>
    <w:rsid w:val="00084F6A"/>
    <w:rsid w:val="0009157D"/>
    <w:rsid w:val="00094AB4"/>
    <w:rsid w:val="00095559"/>
    <w:rsid w:val="000A1F65"/>
    <w:rsid w:val="000A3109"/>
    <w:rsid w:val="000A7BB9"/>
    <w:rsid w:val="000B16FA"/>
    <w:rsid w:val="000B21D0"/>
    <w:rsid w:val="000B24B3"/>
    <w:rsid w:val="000B4710"/>
    <w:rsid w:val="000B79EC"/>
    <w:rsid w:val="000B7E0F"/>
    <w:rsid w:val="000C1450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5C9A"/>
    <w:rsid w:val="000D72AF"/>
    <w:rsid w:val="000D7B1D"/>
    <w:rsid w:val="000E2C00"/>
    <w:rsid w:val="000E3273"/>
    <w:rsid w:val="000E61D4"/>
    <w:rsid w:val="000F1F7A"/>
    <w:rsid w:val="000F3545"/>
    <w:rsid w:val="000F4214"/>
    <w:rsid w:val="00103614"/>
    <w:rsid w:val="001048A6"/>
    <w:rsid w:val="001057A2"/>
    <w:rsid w:val="001057AB"/>
    <w:rsid w:val="001111E9"/>
    <w:rsid w:val="00111603"/>
    <w:rsid w:val="00111F2F"/>
    <w:rsid w:val="00111FAF"/>
    <w:rsid w:val="0011389D"/>
    <w:rsid w:val="00113C52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4ADC"/>
    <w:rsid w:val="00135033"/>
    <w:rsid w:val="001367DF"/>
    <w:rsid w:val="001373A7"/>
    <w:rsid w:val="00137611"/>
    <w:rsid w:val="0014066D"/>
    <w:rsid w:val="00144025"/>
    <w:rsid w:val="00145682"/>
    <w:rsid w:val="00145E83"/>
    <w:rsid w:val="00146C2A"/>
    <w:rsid w:val="00146FB9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2696"/>
    <w:rsid w:val="0016524B"/>
    <w:rsid w:val="00165E77"/>
    <w:rsid w:val="0016623F"/>
    <w:rsid w:val="00171C7E"/>
    <w:rsid w:val="001720A2"/>
    <w:rsid w:val="0017241A"/>
    <w:rsid w:val="00175F57"/>
    <w:rsid w:val="001762C8"/>
    <w:rsid w:val="00180656"/>
    <w:rsid w:val="00182FA9"/>
    <w:rsid w:val="0018330A"/>
    <w:rsid w:val="00187755"/>
    <w:rsid w:val="00191B7D"/>
    <w:rsid w:val="00194CED"/>
    <w:rsid w:val="00195193"/>
    <w:rsid w:val="001A03D2"/>
    <w:rsid w:val="001A0C4B"/>
    <w:rsid w:val="001A5A70"/>
    <w:rsid w:val="001A5F9B"/>
    <w:rsid w:val="001A6025"/>
    <w:rsid w:val="001A7958"/>
    <w:rsid w:val="001B0388"/>
    <w:rsid w:val="001B2565"/>
    <w:rsid w:val="001B4508"/>
    <w:rsid w:val="001B7027"/>
    <w:rsid w:val="001B77F6"/>
    <w:rsid w:val="001C0ECD"/>
    <w:rsid w:val="001C5ECD"/>
    <w:rsid w:val="001C7734"/>
    <w:rsid w:val="001D0099"/>
    <w:rsid w:val="001D1567"/>
    <w:rsid w:val="001D2EDF"/>
    <w:rsid w:val="001E1192"/>
    <w:rsid w:val="001E2E78"/>
    <w:rsid w:val="001E43F1"/>
    <w:rsid w:val="001E49DB"/>
    <w:rsid w:val="001E6E4E"/>
    <w:rsid w:val="001F07CA"/>
    <w:rsid w:val="001F0B0C"/>
    <w:rsid w:val="001F2598"/>
    <w:rsid w:val="002018BE"/>
    <w:rsid w:val="00203A55"/>
    <w:rsid w:val="0020459C"/>
    <w:rsid w:val="00205239"/>
    <w:rsid w:val="00205453"/>
    <w:rsid w:val="00205F1D"/>
    <w:rsid w:val="00210144"/>
    <w:rsid w:val="00211A99"/>
    <w:rsid w:val="00211E94"/>
    <w:rsid w:val="00212C09"/>
    <w:rsid w:val="00215FBD"/>
    <w:rsid w:val="00217824"/>
    <w:rsid w:val="002212A6"/>
    <w:rsid w:val="002218C4"/>
    <w:rsid w:val="002250B2"/>
    <w:rsid w:val="00225410"/>
    <w:rsid w:val="00225503"/>
    <w:rsid w:val="00227ED0"/>
    <w:rsid w:val="00232272"/>
    <w:rsid w:val="002337F5"/>
    <w:rsid w:val="00234F5F"/>
    <w:rsid w:val="002353FF"/>
    <w:rsid w:val="0023703A"/>
    <w:rsid w:val="00237B86"/>
    <w:rsid w:val="0024290B"/>
    <w:rsid w:val="0024378E"/>
    <w:rsid w:val="00245467"/>
    <w:rsid w:val="002467C4"/>
    <w:rsid w:val="00246FDA"/>
    <w:rsid w:val="00250030"/>
    <w:rsid w:val="00256944"/>
    <w:rsid w:val="00260C75"/>
    <w:rsid w:val="00261D4C"/>
    <w:rsid w:val="002629DE"/>
    <w:rsid w:val="00263833"/>
    <w:rsid w:val="0026396F"/>
    <w:rsid w:val="00265B84"/>
    <w:rsid w:val="00266EC1"/>
    <w:rsid w:val="002676C2"/>
    <w:rsid w:val="002676CC"/>
    <w:rsid w:val="00273504"/>
    <w:rsid w:val="002745AA"/>
    <w:rsid w:val="00275788"/>
    <w:rsid w:val="00275B2F"/>
    <w:rsid w:val="00276BC5"/>
    <w:rsid w:val="00277275"/>
    <w:rsid w:val="00277B99"/>
    <w:rsid w:val="0028129F"/>
    <w:rsid w:val="00286A54"/>
    <w:rsid w:val="00290129"/>
    <w:rsid w:val="002910D2"/>
    <w:rsid w:val="0029550F"/>
    <w:rsid w:val="0029614A"/>
    <w:rsid w:val="002964B0"/>
    <w:rsid w:val="002A27F3"/>
    <w:rsid w:val="002A3F1E"/>
    <w:rsid w:val="002A5C2F"/>
    <w:rsid w:val="002A6B21"/>
    <w:rsid w:val="002A74BD"/>
    <w:rsid w:val="002A74C1"/>
    <w:rsid w:val="002B4AC8"/>
    <w:rsid w:val="002B7A81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74E0"/>
    <w:rsid w:val="002F0B79"/>
    <w:rsid w:val="002F6A6C"/>
    <w:rsid w:val="0031104D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401AB"/>
    <w:rsid w:val="003410BA"/>
    <w:rsid w:val="00343058"/>
    <w:rsid w:val="0035117A"/>
    <w:rsid w:val="00357353"/>
    <w:rsid w:val="0036033C"/>
    <w:rsid w:val="00360E07"/>
    <w:rsid w:val="00363663"/>
    <w:rsid w:val="00363A69"/>
    <w:rsid w:val="00364235"/>
    <w:rsid w:val="0036572F"/>
    <w:rsid w:val="0037131C"/>
    <w:rsid w:val="00371E7E"/>
    <w:rsid w:val="00372E4A"/>
    <w:rsid w:val="00373286"/>
    <w:rsid w:val="00375C2E"/>
    <w:rsid w:val="003766E1"/>
    <w:rsid w:val="0037776F"/>
    <w:rsid w:val="00380AA8"/>
    <w:rsid w:val="003861AF"/>
    <w:rsid w:val="00390061"/>
    <w:rsid w:val="003917C2"/>
    <w:rsid w:val="00392D2C"/>
    <w:rsid w:val="00394E02"/>
    <w:rsid w:val="00394EFC"/>
    <w:rsid w:val="00395F2A"/>
    <w:rsid w:val="00396023"/>
    <w:rsid w:val="003964A6"/>
    <w:rsid w:val="00396B6A"/>
    <w:rsid w:val="003A2FA8"/>
    <w:rsid w:val="003A4A8C"/>
    <w:rsid w:val="003A4EFC"/>
    <w:rsid w:val="003A6004"/>
    <w:rsid w:val="003A7BF4"/>
    <w:rsid w:val="003B2FC1"/>
    <w:rsid w:val="003B341C"/>
    <w:rsid w:val="003B68F8"/>
    <w:rsid w:val="003B7FEB"/>
    <w:rsid w:val="003C01F1"/>
    <w:rsid w:val="003C1E79"/>
    <w:rsid w:val="003C62A4"/>
    <w:rsid w:val="003C62C1"/>
    <w:rsid w:val="003C71B4"/>
    <w:rsid w:val="003D014E"/>
    <w:rsid w:val="003D0DF1"/>
    <w:rsid w:val="003D0EA1"/>
    <w:rsid w:val="003D2A4F"/>
    <w:rsid w:val="003D510A"/>
    <w:rsid w:val="003E0C2E"/>
    <w:rsid w:val="003E1219"/>
    <w:rsid w:val="003E1713"/>
    <w:rsid w:val="003E2433"/>
    <w:rsid w:val="003E2BB1"/>
    <w:rsid w:val="003E2C79"/>
    <w:rsid w:val="003E367A"/>
    <w:rsid w:val="003E46F4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10E25"/>
    <w:rsid w:val="0041395C"/>
    <w:rsid w:val="00414F1D"/>
    <w:rsid w:val="00420225"/>
    <w:rsid w:val="00420D45"/>
    <w:rsid w:val="00422405"/>
    <w:rsid w:val="0042394E"/>
    <w:rsid w:val="00424810"/>
    <w:rsid w:val="0042571C"/>
    <w:rsid w:val="004276EA"/>
    <w:rsid w:val="0042782F"/>
    <w:rsid w:val="00434172"/>
    <w:rsid w:val="00434280"/>
    <w:rsid w:val="0043574F"/>
    <w:rsid w:val="00440966"/>
    <w:rsid w:val="00446FDE"/>
    <w:rsid w:val="00452252"/>
    <w:rsid w:val="00452ED9"/>
    <w:rsid w:val="0045615E"/>
    <w:rsid w:val="00456B44"/>
    <w:rsid w:val="00460FB7"/>
    <w:rsid w:val="004623CE"/>
    <w:rsid w:val="00463709"/>
    <w:rsid w:val="00465E23"/>
    <w:rsid w:val="00466269"/>
    <w:rsid w:val="00470DF1"/>
    <w:rsid w:val="00470E29"/>
    <w:rsid w:val="0047120F"/>
    <w:rsid w:val="00471772"/>
    <w:rsid w:val="00472DC9"/>
    <w:rsid w:val="00475FE9"/>
    <w:rsid w:val="004812A0"/>
    <w:rsid w:val="004819AA"/>
    <w:rsid w:val="004944EF"/>
    <w:rsid w:val="004950B7"/>
    <w:rsid w:val="0049608C"/>
    <w:rsid w:val="00496B46"/>
    <w:rsid w:val="004976DA"/>
    <w:rsid w:val="004A0C4C"/>
    <w:rsid w:val="004A1EB2"/>
    <w:rsid w:val="004A2E1E"/>
    <w:rsid w:val="004A436A"/>
    <w:rsid w:val="004A5C59"/>
    <w:rsid w:val="004A71A7"/>
    <w:rsid w:val="004B3B61"/>
    <w:rsid w:val="004B6C8C"/>
    <w:rsid w:val="004B7358"/>
    <w:rsid w:val="004C601E"/>
    <w:rsid w:val="004C689A"/>
    <w:rsid w:val="004C7D0F"/>
    <w:rsid w:val="004D1477"/>
    <w:rsid w:val="004D3578"/>
    <w:rsid w:val="004D63CB"/>
    <w:rsid w:val="004E0686"/>
    <w:rsid w:val="004E0F25"/>
    <w:rsid w:val="004E1798"/>
    <w:rsid w:val="004E1FCB"/>
    <w:rsid w:val="004E351C"/>
    <w:rsid w:val="004E54EA"/>
    <w:rsid w:val="004E5C09"/>
    <w:rsid w:val="004F1B34"/>
    <w:rsid w:val="00502175"/>
    <w:rsid w:val="00503323"/>
    <w:rsid w:val="00503781"/>
    <w:rsid w:val="00506FC4"/>
    <w:rsid w:val="00510449"/>
    <w:rsid w:val="00510FEE"/>
    <w:rsid w:val="00511601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136C"/>
    <w:rsid w:val="00521BC7"/>
    <w:rsid w:val="00524585"/>
    <w:rsid w:val="005253B0"/>
    <w:rsid w:val="00525B82"/>
    <w:rsid w:val="0052681B"/>
    <w:rsid w:val="00527239"/>
    <w:rsid w:val="0053042C"/>
    <w:rsid w:val="00531A08"/>
    <w:rsid w:val="00541202"/>
    <w:rsid w:val="005414A9"/>
    <w:rsid w:val="00546491"/>
    <w:rsid w:val="005475F3"/>
    <w:rsid w:val="005506B8"/>
    <w:rsid w:val="00551F3D"/>
    <w:rsid w:val="00552885"/>
    <w:rsid w:val="0055378D"/>
    <w:rsid w:val="00554F67"/>
    <w:rsid w:val="005579AD"/>
    <w:rsid w:val="00557BD9"/>
    <w:rsid w:val="00560F43"/>
    <w:rsid w:val="00563477"/>
    <w:rsid w:val="00564A82"/>
    <w:rsid w:val="005701F0"/>
    <w:rsid w:val="00572F8D"/>
    <w:rsid w:val="00573EB7"/>
    <w:rsid w:val="005757A9"/>
    <w:rsid w:val="005759BC"/>
    <w:rsid w:val="005761E6"/>
    <w:rsid w:val="00576DA8"/>
    <w:rsid w:val="005813C9"/>
    <w:rsid w:val="00582ECC"/>
    <w:rsid w:val="005872D4"/>
    <w:rsid w:val="00587F0C"/>
    <w:rsid w:val="0059475A"/>
    <w:rsid w:val="00595D76"/>
    <w:rsid w:val="005976D5"/>
    <w:rsid w:val="005A1494"/>
    <w:rsid w:val="005A18CC"/>
    <w:rsid w:val="005A288F"/>
    <w:rsid w:val="005B33B2"/>
    <w:rsid w:val="005B7E56"/>
    <w:rsid w:val="005C15F9"/>
    <w:rsid w:val="005C1CB1"/>
    <w:rsid w:val="005C417E"/>
    <w:rsid w:val="005D2669"/>
    <w:rsid w:val="005D3612"/>
    <w:rsid w:val="005D4523"/>
    <w:rsid w:val="005D59DE"/>
    <w:rsid w:val="005E1023"/>
    <w:rsid w:val="005E248A"/>
    <w:rsid w:val="005E33BA"/>
    <w:rsid w:val="005E352A"/>
    <w:rsid w:val="005E4934"/>
    <w:rsid w:val="005E5567"/>
    <w:rsid w:val="005E6106"/>
    <w:rsid w:val="005E6620"/>
    <w:rsid w:val="005F080E"/>
    <w:rsid w:val="005F5113"/>
    <w:rsid w:val="005F525E"/>
    <w:rsid w:val="005F610A"/>
    <w:rsid w:val="005F615E"/>
    <w:rsid w:val="005F7D1D"/>
    <w:rsid w:val="00600904"/>
    <w:rsid w:val="00604A14"/>
    <w:rsid w:val="00606CF4"/>
    <w:rsid w:val="006076B5"/>
    <w:rsid w:val="00611576"/>
    <w:rsid w:val="00615BAD"/>
    <w:rsid w:val="00621F29"/>
    <w:rsid w:val="00622306"/>
    <w:rsid w:val="00627F76"/>
    <w:rsid w:val="00631CB6"/>
    <w:rsid w:val="00636684"/>
    <w:rsid w:val="00637B53"/>
    <w:rsid w:val="00640562"/>
    <w:rsid w:val="006411B0"/>
    <w:rsid w:val="006411CD"/>
    <w:rsid w:val="00641997"/>
    <w:rsid w:val="00643464"/>
    <w:rsid w:val="00646E2F"/>
    <w:rsid w:val="00647F11"/>
    <w:rsid w:val="0065370F"/>
    <w:rsid w:val="006608BB"/>
    <w:rsid w:val="006610A0"/>
    <w:rsid w:val="0066186C"/>
    <w:rsid w:val="00661EA3"/>
    <w:rsid w:val="0066664D"/>
    <w:rsid w:val="0067364C"/>
    <w:rsid w:val="006771D7"/>
    <w:rsid w:val="0068049C"/>
    <w:rsid w:val="00683544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841"/>
    <w:rsid w:val="006C0D81"/>
    <w:rsid w:val="006C59BC"/>
    <w:rsid w:val="006C6DD9"/>
    <w:rsid w:val="006C7A13"/>
    <w:rsid w:val="006C7DC7"/>
    <w:rsid w:val="006C7DE5"/>
    <w:rsid w:val="006C7EDF"/>
    <w:rsid w:val="006D265A"/>
    <w:rsid w:val="006D332E"/>
    <w:rsid w:val="006D33B5"/>
    <w:rsid w:val="006D4286"/>
    <w:rsid w:val="006D539E"/>
    <w:rsid w:val="006D61E4"/>
    <w:rsid w:val="006E0EF2"/>
    <w:rsid w:val="006E236F"/>
    <w:rsid w:val="006E6F3E"/>
    <w:rsid w:val="006F14E7"/>
    <w:rsid w:val="006F48A0"/>
    <w:rsid w:val="006F548E"/>
    <w:rsid w:val="006F625F"/>
    <w:rsid w:val="006F7AB3"/>
    <w:rsid w:val="00703F2D"/>
    <w:rsid w:val="007069AD"/>
    <w:rsid w:val="00710C33"/>
    <w:rsid w:val="007112F5"/>
    <w:rsid w:val="00711CB6"/>
    <w:rsid w:val="007133AC"/>
    <w:rsid w:val="00716A03"/>
    <w:rsid w:val="00716C61"/>
    <w:rsid w:val="007211F9"/>
    <w:rsid w:val="00722AA0"/>
    <w:rsid w:val="00723F12"/>
    <w:rsid w:val="00724FFB"/>
    <w:rsid w:val="00725D1C"/>
    <w:rsid w:val="00726D6F"/>
    <w:rsid w:val="007274F3"/>
    <w:rsid w:val="007323C4"/>
    <w:rsid w:val="00732DD5"/>
    <w:rsid w:val="00737F1C"/>
    <w:rsid w:val="00741F22"/>
    <w:rsid w:val="007440D9"/>
    <w:rsid w:val="007453E8"/>
    <w:rsid w:val="00747A6B"/>
    <w:rsid w:val="00751423"/>
    <w:rsid w:val="00754E9E"/>
    <w:rsid w:val="00755CD8"/>
    <w:rsid w:val="0076577A"/>
    <w:rsid w:val="0076675B"/>
    <w:rsid w:val="007679C6"/>
    <w:rsid w:val="00767CEC"/>
    <w:rsid w:val="0077157F"/>
    <w:rsid w:val="00772B64"/>
    <w:rsid w:val="00781BBD"/>
    <w:rsid w:val="00781F03"/>
    <w:rsid w:val="007828A8"/>
    <w:rsid w:val="00782DF5"/>
    <w:rsid w:val="00783C48"/>
    <w:rsid w:val="0079022A"/>
    <w:rsid w:val="00797458"/>
    <w:rsid w:val="00797597"/>
    <w:rsid w:val="007A1F55"/>
    <w:rsid w:val="007A26FA"/>
    <w:rsid w:val="007A40BE"/>
    <w:rsid w:val="007A473D"/>
    <w:rsid w:val="007A6DF5"/>
    <w:rsid w:val="007B092D"/>
    <w:rsid w:val="007B180F"/>
    <w:rsid w:val="007B2AD6"/>
    <w:rsid w:val="007B75D2"/>
    <w:rsid w:val="007C39B6"/>
    <w:rsid w:val="007C3B75"/>
    <w:rsid w:val="007C3DB8"/>
    <w:rsid w:val="007D43B3"/>
    <w:rsid w:val="007D5883"/>
    <w:rsid w:val="007D64F4"/>
    <w:rsid w:val="007D664A"/>
    <w:rsid w:val="007E07E6"/>
    <w:rsid w:val="007E4D83"/>
    <w:rsid w:val="007F0E8B"/>
    <w:rsid w:val="007F1218"/>
    <w:rsid w:val="007F13C3"/>
    <w:rsid w:val="007F14C2"/>
    <w:rsid w:val="007F1591"/>
    <w:rsid w:val="007F1EBA"/>
    <w:rsid w:val="007F2606"/>
    <w:rsid w:val="007F424A"/>
    <w:rsid w:val="007F42EF"/>
    <w:rsid w:val="007F46EC"/>
    <w:rsid w:val="007F6B65"/>
    <w:rsid w:val="007F7591"/>
    <w:rsid w:val="0080109A"/>
    <w:rsid w:val="00803344"/>
    <w:rsid w:val="00803C2E"/>
    <w:rsid w:val="00812FE7"/>
    <w:rsid w:val="00820D14"/>
    <w:rsid w:val="00823343"/>
    <w:rsid w:val="0083178A"/>
    <w:rsid w:val="00834C5D"/>
    <w:rsid w:val="0083740A"/>
    <w:rsid w:val="008376C9"/>
    <w:rsid w:val="00841EFF"/>
    <w:rsid w:val="00847168"/>
    <w:rsid w:val="00851F3A"/>
    <w:rsid w:val="00852045"/>
    <w:rsid w:val="00853AB5"/>
    <w:rsid w:val="008577FA"/>
    <w:rsid w:val="0086150C"/>
    <w:rsid w:val="00866AF0"/>
    <w:rsid w:val="00867483"/>
    <w:rsid w:val="0086753D"/>
    <w:rsid w:val="00871434"/>
    <w:rsid w:val="00871589"/>
    <w:rsid w:val="00871803"/>
    <w:rsid w:val="008722EB"/>
    <w:rsid w:val="00874530"/>
    <w:rsid w:val="008759F6"/>
    <w:rsid w:val="008761A0"/>
    <w:rsid w:val="00880C89"/>
    <w:rsid w:val="00881C4E"/>
    <w:rsid w:val="00882EA9"/>
    <w:rsid w:val="008944BA"/>
    <w:rsid w:val="00897552"/>
    <w:rsid w:val="008A0508"/>
    <w:rsid w:val="008A0FC6"/>
    <w:rsid w:val="008A28AA"/>
    <w:rsid w:val="008A3E19"/>
    <w:rsid w:val="008A47D0"/>
    <w:rsid w:val="008B1A81"/>
    <w:rsid w:val="008B2B85"/>
    <w:rsid w:val="008B382C"/>
    <w:rsid w:val="008B41AA"/>
    <w:rsid w:val="008C1E3B"/>
    <w:rsid w:val="008C25D0"/>
    <w:rsid w:val="008C3BB9"/>
    <w:rsid w:val="008C6FC2"/>
    <w:rsid w:val="008D09A7"/>
    <w:rsid w:val="008D24D8"/>
    <w:rsid w:val="008D5029"/>
    <w:rsid w:val="008D53B3"/>
    <w:rsid w:val="008D65BF"/>
    <w:rsid w:val="008D78AB"/>
    <w:rsid w:val="008E1200"/>
    <w:rsid w:val="008E1AAC"/>
    <w:rsid w:val="008E2A5E"/>
    <w:rsid w:val="008E353A"/>
    <w:rsid w:val="008E5DD2"/>
    <w:rsid w:val="008E62A2"/>
    <w:rsid w:val="008E7758"/>
    <w:rsid w:val="008F03FF"/>
    <w:rsid w:val="008F2DCD"/>
    <w:rsid w:val="008F3249"/>
    <w:rsid w:val="00904FC4"/>
    <w:rsid w:val="009069DC"/>
    <w:rsid w:val="009102EB"/>
    <w:rsid w:val="009148D1"/>
    <w:rsid w:val="009152A0"/>
    <w:rsid w:val="009152B1"/>
    <w:rsid w:val="009166F9"/>
    <w:rsid w:val="00916E17"/>
    <w:rsid w:val="009173F7"/>
    <w:rsid w:val="00920A62"/>
    <w:rsid w:val="00924606"/>
    <w:rsid w:val="009260FD"/>
    <w:rsid w:val="00926156"/>
    <w:rsid w:val="0092652D"/>
    <w:rsid w:val="00926D20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7080"/>
    <w:rsid w:val="00952C1C"/>
    <w:rsid w:val="009559F1"/>
    <w:rsid w:val="00965789"/>
    <w:rsid w:val="00965E31"/>
    <w:rsid w:val="00967E7D"/>
    <w:rsid w:val="009772C9"/>
    <w:rsid w:val="00977CEC"/>
    <w:rsid w:val="00982772"/>
    <w:rsid w:val="009832D4"/>
    <w:rsid w:val="00984D5D"/>
    <w:rsid w:val="00990AF2"/>
    <w:rsid w:val="009964D1"/>
    <w:rsid w:val="00996700"/>
    <w:rsid w:val="009A0C54"/>
    <w:rsid w:val="009A1DE1"/>
    <w:rsid w:val="009A6015"/>
    <w:rsid w:val="009A7623"/>
    <w:rsid w:val="009A7CDE"/>
    <w:rsid w:val="009B027B"/>
    <w:rsid w:val="009B0E28"/>
    <w:rsid w:val="009B18C8"/>
    <w:rsid w:val="009B43C1"/>
    <w:rsid w:val="009B70CF"/>
    <w:rsid w:val="009B7ED2"/>
    <w:rsid w:val="009C228C"/>
    <w:rsid w:val="009C40B3"/>
    <w:rsid w:val="009C41A3"/>
    <w:rsid w:val="009C4EFC"/>
    <w:rsid w:val="009C5621"/>
    <w:rsid w:val="009D0929"/>
    <w:rsid w:val="009D390A"/>
    <w:rsid w:val="009D49B8"/>
    <w:rsid w:val="009D6AD5"/>
    <w:rsid w:val="009D6B62"/>
    <w:rsid w:val="009D7029"/>
    <w:rsid w:val="009E2697"/>
    <w:rsid w:val="009E49E9"/>
    <w:rsid w:val="009E64D0"/>
    <w:rsid w:val="009F0C31"/>
    <w:rsid w:val="009F50EC"/>
    <w:rsid w:val="00A0108E"/>
    <w:rsid w:val="00A02112"/>
    <w:rsid w:val="00A024E3"/>
    <w:rsid w:val="00A0255A"/>
    <w:rsid w:val="00A0255B"/>
    <w:rsid w:val="00A02AF5"/>
    <w:rsid w:val="00A03D8E"/>
    <w:rsid w:val="00A072B9"/>
    <w:rsid w:val="00A1298E"/>
    <w:rsid w:val="00A13587"/>
    <w:rsid w:val="00A20053"/>
    <w:rsid w:val="00A257F3"/>
    <w:rsid w:val="00A2693E"/>
    <w:rsid w:val="00A276AA"/>
    <w:rsid w:val="00A30CDA"/>
    <w:rsid w:val="00A31904"/>
    <w:rsid w:val="00A34824"/>
    <w:rsid w:val="00A35D9E"/>
    <w:rsid w:val="00A370C3"/>
    <w:rsid w:val="00A37684"/>
    <w:rsid w:val="00A40AD6"/>
    <w:rsid w:val="00A41E2C"/>
    <w:rsid w:val="00A448DE"/>
    <w:rsid w:val="00A45E6B"/>
    <w:rsid w:val="00A46B5B"/>
    <w:rsid w:val="00A500E6"/>
    <w:rsid w:val="00A549C4"/>
    <w:rsid w:val="00A5510E"/>
    <w:rsid w:val="00A57AA0"/>
    <w:rsid w:val="00A634A0"/>
    <w:rsid w:val="00A64914"/>
    <w:rsid w:val="00A66058"/>
    <w:rsid w:val="00A6698E"/>
    <w:rsid w:val="00A674B4"/>
    <w:rsid w:val="00A67AC7"/>
    <w:rsid w:val="00A70108"/>
    <w:rsid w:val="00A709C2"/>
    <w:rsid w:val="00A715B3"/>
    <w:rsid w:val="00A72C49"/>
    <w:rsid w:val="00A7391B"/>
    <w:rsid w:val="00A740B0"/>
    <w:rsid w:val="00A76964"/>
    <w:rsid w:val="00A76EFB"/>
    <w:rsid w:val="00A80A1C"/>
    <w:rsid w:val="00A80C26"/>
    <w:rsid w:val="00A8367B"/>
    <w:rsid w:val="00A85F28"/>
    <w:rsid w:val="00A870FA"/>
    <w:rsid w:val="00A87416"/>
    <w:rsid w:val="00A9182E"/>
    <w:rsid w:val="00A93920"/>
    <w:rsid w:val="00A9524A"/>
    <w:rsid w:val="00A96810"/>
    <w:rsid w:val="00A97F8F"/>
    <w:rsid w:val="00AA12B6"/>
    <w:rsid w:val="00AA4933"/>
    <w:rsid w:val="00AA5BC6"/>
    <w:rsid w:val="00AA6DEE"/>
    <w:rsid w:val="00AA771F"/>
    <w:rsid w:val="00AB06A2"/>
    <w:rsid w:val="00AB1C46"/>
    <w:rsid w:val="00AB7A72"/>
    <w:rsid w:val="00AC1A86"/>
    <w:rsid w:val="00AC2548"/>
    <w:rsid w:val="00AC2C28"/>
    <w:rsid w:val="00AC3758"/>
    <w:rsid w:val="00AC557F"/>
    <w:rsid w:val="00AC5B6C"/>
    <w:rsid w:val="00AD13A5"/>
    <w:rsid w:val="00AD2C6E"/>
    <w:rsid w:val="00AD4C34"/>
    <w:rsid w:val="00AD5672"/>
    <w:rsid w:val="00AD653E"/>
    <w:rsid w:val="00AE666F"/>
    <w:rsid w:val="00AE6E09"/>
    <w:rsid w:val="00AE7100"/>
    <w:rsid w:val="00AF092D"/>
    <w:rsid w:val="00AF119B"/>
    <w:rsid w:val="00AF18BF"/>
    <w:rsid w:val="00AF1D71"/>
    <w:rsid w:val="00AF1DC7"/>
    <w:rsid w:val="00AF27DE"/>
    <w:rsid w:val="00AF2A1A"/>
    <w:rsid w:val="00AF5794"/>
    <w:rsid w:val="00B03364"/>
    <w:rsid w:val="00B045F5"/>
    <w:rsid w:val="00B051E7"/>
    <w:rsid w:val="00B05E6C"/>
    <w:rsid w:val="00B06627"/>
    <w:rsid w:val="00B066FB"/>
    <w:rsid w:val="00B06DDF"/>
    <w:rsid w:val="00B10A67"/>
    <w:rsid w:val="00B15730"/>
    <w:rsid w:val="00B1626E"/>
    <w:rsid w:val="00B170C1"/>
    <w:rsid w:val="00B17864"/>
    <w:rsid w:val="00B24A1F"/>
    <w:rsid w:val="00B24CF4"/>
    <w:rsid w:val="00B30800"/>
    <w:rsid w:val="00B31AA7"/>
    <w:rsid w:val="00B410C9"/>
    <w:rsid w:val="00B4168D"/>
    <w:rsid w:val="00B42BDB"/>
    <w:rsid w:val="00B43DEF"/>
    <w:rsid w:val="00B440F6"/>
    <w:rsid w:val="00B4483B"/>
    <w:rsid w:val="00B468D7"/>
    <w:rsid w:val="00B46E8F"/>
    <w:rsid w:val="00B50BBB"/>
    <w:rsid w:val="00B52E9D"/>
    <w:rsid w:val="00B53981"/>
    <w:rsid w:val="00B5638E"/>
    <w:rsid w:val="00B60D28"/>
    <w:rsid w:val="00B671B5"/>
    <w:rsid w:val="00B71DB7"/>
    <w:rsid w:val="00B736B6"/>
    <w:rsid w:val="00B741F2"/>
    <w:rsid w:val="00B8365F"/>
    <w:rsid w:val="00B86D8B"/>
    <w:rsid w:val="00B87D7C"/>
    <w:rsid w:val="00B936AA"/>
    <w:rsid w:val="00B94ECA"/>
    <w:rsid w:val="00B962A1"/>
    <w:rsid w:val="00B975D0"/>
    <w:rsid w:val="00BA0E0B"/>
    <w:rsid w:val="00BA1028"/>
    <w:rsid w:val="00BA29DB"/>
    <w:rsid w:val="00BA6300"/>
    <w:rsid w:val="00BB0162"/>
    <w:rsid w:val="00BB03C0"/>
    <w:rsid w:val="00BB2F19"/>
    <w:rsid w:val="00BB4DB3"/>
    <w:rsid w:val="00BB5779"/>
    <w:rsid w:val="00BB6133"/>
    <w:rsid w:val="00BB78D4"/>
    <w:rsid w:val="00BB7F60"/>
    <w:rsid w:val="00BC2467"/>
    <w:rsid w:val="00BC2C9D"/>
    <w:rsid w:val="00BC3758"/>
    <w:rsid w:val="00BC5151"/>
    <w:rsid w:val="00BC522F"/>
    <w:rsid w:val="00BC5CDA"/>
    <w:rsid w:val="00BC79A1"/>
    <w:rsid w:val="00BD054E"/>
    <w:rsid w:val="00BD36FC"/>
    <w:rsid w:val="00BD403D"/>
    <w:rsid w:val="00BD600C"/>
    <w:rsid w:val="00BD67F5"/>
    <w:rsid w:val="00BE1161"/>
    <w:rsid w:val="00BE4CB7"/>
    <w:rsid w:val="00BE582C"/>
    <w:rsid w:val="00BE5BC7"/>
    <w:rsid w:val="00BE7348"/>
    <w:rsid w:val="00BF4832"/>
    <w:rsid w:val="00BF6C4B"/>
    <w:rsid w:val="00C01992"/>
    <w:rsid w:val="00C035E8"/>
    <w:rsid w:val="00C041BA"/>
    <w:rsid w:val="00C04518"/>
    <w:rsid w:val="00C07AF4"/>
    <w:rsid w:val="00C11F32"/>
    <w:rsid w:val="00C1215C"/>
    <w:rsid w:val="00C129B7"/>
    <w:rsid w:val="00C13465"/>
    <w:rsid w:val="00C1386B"/>
    <w:rsid w:val="00C13B7A"/>
    <w:rsid w:val="00C13E89"/>
    <w:rsid w:val="00C1514A"/>
    <w:rsid w:val="00C17CD5"/>
    <w:rsid w:val="00C17CEA"/>
    <w:rsid w:val="00C20891"/>
    <w:rsid w:val="00C20C7A"/>
    <w:rsid w:val="00C20F95"/>
    <w:rsid w:val="00C21692"/>
    <w:rsid w:val="00C234B6"/>
    <w:rsid w:val="00C25185"/>
    <w:rsid w:val="00C358DF"/>
    <w:rsid w:val="00C3633A"/>
    <w:rsid w:val="00C36647"/>
    <w:rsid w:val="00C40150"/>
    <w:rsid w:val="00C45D8C"/>
    <w:rsid w:val="00C4602F"/>
    <w:rsid w:val="00C46442"/>
    <w:rsid w:val="00C466D4"/>
    <w:rsid w:val="00C508FB"/>
    <w:rsid w:val="00C53229"/>
    <w:rsid w:val="00C53CA8"/>
    <w:rsid w:val="00C53CB4"/>
    <w:rsid w:val="00C551BF"/>
    <w:rsid w:val="00C56CD8"/>
    <w:rsid w:val="00C56D26"/>
    <w:rsid w:val="00C60CCF"/>
    <w:rsid w:val="00C62146"/>
    <w:rsid w:val="00C63E7A"/>
    <w:rsid w:val="00C658ED"/>
    <w:rsid w:val="00C662B2"/>
    <w:rsid w:val="00C673CB"/>
    <w:rsid w:val="00C67F3F"/>
    <w:rsid w:val="00C716A1"/>
    <w:rsid w:val="00C7383C"/>
    <w:rsid w:val="00C82C73"/>
    <w:rsid w:val="00C835E6"/>
    <w:rsid w:val="00C84D6F"/>
    <w:rsid w:val="00C866C4"/>
    <w:rsid w:val="00C923CE"/>
    <w:rsid w:val="00C92F8E"/>
    <w:rsid w:val="00C935DD"/>
    <w:rsid w:val="00C93AE9"/>
    <w:rsid w:val="00C945E6"/>
    <w:rsid w:val="00CA0463"/>
    <w:rsid w:val="00CA14A7"/>
    <w:rsid w:val="00CA1C2E"/>
    <w:rsid w:val="00CA3182"/>
    <w:rsid w:val="00CA572E"/>
    <w:rsid w:val="00CA6524"/>
    <w:rsid w:val="00CA7DA1"/>
    <w:rsid w:val="00CB40BE"/>
    <w:rsid w:val="00CB47B4"/>
    <w:rsid w:val="00CB623F"/>
    <w:rsid w:val="00CB6507"/>
    <w:rsid w:val="00CB73B5"/>
    <w:rsid w:val="00CB7E8A"/>
    <w:rsid w:val="00CC3DDC"/>
    <w:rsid w:val="00CC4369"/>
    <w:rsid w:val="00CC44CA"/>
    <w:rsid w:val="00CC776B"/>
    <w:rsid w:val="00CD07A9"/>
    <w:rsid w:val="00CD479A"/>
    <w:rsid w:val="00CD67C4"/>
    <w:rsid w:val="00CD7710"/>
    <w:rsid w:val="00CD7CC4"/>
    <w:rsid w:val="00CE01B6"/>
    <w:rsid w:val="00CE0D68"/>
    <w:rsid w:val="00CE1B4D"/>
    <w:rsid w:val="00CE22B9"/>
    <w:rsid w:val="00CE403D"/>
    <w:rsid w:val="00CE4462"/>
    <w:rsid w:val="00CE460D"/>
    <w:rsid w:val="00CE6564"/>
    <w:rsid w:val="00CE717C"/>
    <w:rsid w:val="00CF1956"/>
    <w:rsid w:val="00CF61A8"/>
    <w:rsid w:val="00CF63B2"/>
    <w:rsid w:val="00CF6EE4"/>
    <w:rsid w:val="00CF7F37"/>
    <w:rsid w:val="00D0150D"/>
    <w:rsid w:val="00D0153C"/>
    <w:rsid w:val="00D02A61"/>
    <w:rsid w:val="00D03B5D"/>
    <w:rsid w:val="00D0610E"/>
    <w:rsid w:val="00D075C0"/>
    <w:rsid w:val="00D107F5"/>
    <w:rsid w:val="00D12E3A"/>
    <w:rsid w:val="00D16D3A"/>
    <w:rsid w:val="00D20DF9"/>
    <w:rsid w:val="00D2205B"/>
    <w:rsid w:val="00D22EB8"/>
    <w:rsid w:val="00D241BE"/>
    <w:rsid w:val="00D26F9C"/>
    <w:rsid w:val="00D27B2C"/>
    <w:rsid w:val="00D31464"/>
    <w:rsid w:val="00D32C23"/>
    <w:rsid w:val="00D32E51"/>
    <w:rsid w:val="00D33164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5FD7"/>
    <w:rsid w:val="00D47ABE"/>
    <w:rsid w:val="00D47BA3"/>
    <w:rsid w:val="00D63701"/>
    <w:rsid w:val="00D66E51"/>
    <w:rsid w:val="00D701E7"/>
    <w:rsid w:val="00D71A35"/>
    <w:rsid w:val="00D71EF5"/>
    <w:rsid w:val="00D72366"/>
    <w:rsid w:val="00D760A1"/>
    <w:rsid w:val="00D8302A"/>
    <w:rsid w:val="00D8365F"/>
    <w:rsid w:val="00D8464A"/>
    <w:rsid w:val="00D85E85"/>
    <w:rsid w:val="00D87413"/>
    <w:rsid w:val="00D90AA4"/>
    <w:rsid w:val="00D93381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F4D"/>
    <w:rsid w:val="00DB63DF"/>
    <w:rsid w:val="00DB6CE2"/>
    <w:rsid w:val="00DB6D98"/>
    <w:rsid w:val="00DB72BA"/>
    <w:rsid w:val="00DC01E7"/>
    <w:rsid w:val="00DC1C80"/>
    <w:rsid w:val="00DC3523"/>
    <w:rsid w:val="00DC4A7C"/>
    <w:rsid w:val="00DD13DC"/>
    <w:rsid w:val="00DD48B8"/>
    <w:rsid w:val="00DD55DC"/>
    <w:rsid w:val="00DD7C75"/>
    <w:rsid w:val="00DE0C47"/>
    <w:rsid w:val="00DE2AB8"/>
    <w:rsid w:val="00DE63DA"/>
    <w:rsid w:val="00DE71FA"/>
    <w:rsid w:val="00DE7AAB"/>
    <w:rsid w:val="00DF1F10"/>
    <w:rsid w:val="00DF2ACF"/>
    <w:rsid w:val="00DF43A6"/>
    <w:rsid w:val="00DF578D"/>
    <w:rsid w:val="00E06C3C"/>
    <w:rsid w:val="00E07E5F"/>
    <w:rsid w:val="00E11552"/>
    <w:rsid w:val="00E1211D"/>
    <w:rsid w:val="00E12299"/>
    <w:rsid w:val="00E12CF0"/>
    <w:rsid w:val="00E17986"/>
    <w:rsid w:val="00E21926"/>
    <w:rsid w:val="00E22500"/>
    <w:rsid w:val="00E229BA"/>
    <w:rsid w:val="00E24A96"/>
    <w:rsid w:val="00E24D29"/>
    <w:rsid w:val="00E3596D"/>
    <w:rsid w:val="00E361D7"/>
    <w:rsid w:val="00E41D49"/>
    <w:rsid w:val="00E43880"/>
    <w:rsid w:val="00E45369"/>
    <w:rsid w:val="00E45A69"/>
    <w:rsid w:val="00E47637"/>
    <w:rsid w:val="00E5193D"/>
    <w:rsid w:val="00E52DB7"/>
    <w:rsid w:val="00E53178"/>
    <w:rsid w:val="00E532EB"/>
    <w:rsid w:val="00E539D6"/>
    <w:rsid w:val="00E54C98"/>
    <w:rsid w:val="00E56B11"/>
    <w:rsid w:val="00E56CAB"/>
    <w:rsid w:val="00E56E55"/>
    <w:rsid w:val="00E60B7A"/>
    <w:rsid w:val="00E630F5"/>
    <w:rsid w:val="00E660D2"/>
    <w:rsid w:val="00E664D1"/>
    <w:rsid w:val="00E7011B"/>
    <w:rsid w:val="00E73EF6"/>
    <w:rsid w:val="00E77037"/>
    <w:rsid w:val="00E775F6"/>
    <w:rsid w:val="00E81D01"/>
    <w:rsid w:val="00E85328"/>
    <w:rsid w:val="00E85581"/>
    <w:rsid w:val="00E862FC"/>
    <w:rsid w:val="00E86665"/>
    <w:rsid w:val="00E86776"/>
    <w:rsid w:val="00E875A7"/>
    <w:rsid w:val="00E87AF6"/>
    <w:rsid w:val="00E9399D"/>
    <w:rsid w:val="00E94C44"/>
    <w:rsid w:val="00EA24FC"/>
    <w:rsid w:val="00EA2692"/>
    <w:rsid w:val="00EA3ADD"/>
    <w:rsid w:val="00EA5A06"/>
    <w:rsid w:val="00EB096E"/>
    <w:rsid w:val="00EB30EF"/>
    <w:rsid w:val="00EB399B"/>
    <w:rsid w:val="00EB4EFD"/>
    <w:rsid w:val="00EB57FF"/>
    <w:rsid w:val="00EB6284"/>
    <w:rsid w:val="00EB6F66"/>
    <w:rsid w:val="00EC466D"/>
    <w:rsid w:val="00EC5020"/>
    <w:rsid w:val="00ED046A"/>
    <w:rsid w:val="00ED04A3"/>
    <w:rsid w:val="00ED1750"/>
    <w:rsid w:val="00ED3E42"/>
    <w:rsid w:val="00ED5C69"/>
    <w:rsid w:val="00ED704D"/>
    <w:rsid w:val="00EE0652"/>
    <w:rsid w:val="00EE20EA"/>
    <w:rsid w:val="00EE2FD7"/>
    <w:rsid w:val="00EE35FD"/>
    <w:rsid w:val="00EE36F7"/>
    <w:rsid w:val="00EE4318"/>
    <w:rsid w:val="00EE57EF"/>
    <w:rsid w:val="00EE5C9C"/>
    <w:rsid w:val="00EF0B62"/>
    <w:rsid w:val="00EF1638"/>
    <w:rsid w:val="00EF18C4"/>
    <w:rsid w:val="00EF2671"/>
    <w:rsid w:val="00EF35F6"/>
    <w:rsid w:val="00EF49B1"/>
    <w:rsid w:val="00EF5620"/>
    <w:rsid w:val="00F0148B"/>
    <w:rsid w:val="00F01C17"/>
    <w:rsid w:val="00F071F3"/>
    <w:rsid w:val="00F12168"/>
    <w:rsid w:val="00F1216C"/>
    <w:rsid w:val="00F1613F"/>
    <w:rsid w:val="00F16AC3"/>
    <w:rsid w:val="00F172C5"/>
    <w:rsid w:val="00F204C8"/>
    <w:rsid w:val="00F2501A"/>
    <w:rsid w:val="00F27C33"/>
    <w:rsid w:val="00F30297"/>
    <w:rsid w:val="00F30DD7"/>
    <w:rsid w:val="00F31547"/>
    <w:rsid w:val="00F31630"/>
    <w:rsid w:val="00F35495"/>
    <w:rsid w:val="00F37529"/>
    <w:rsid w:val="00F37A09"/>
    <w:rsid w:val="00F408E4"/>
    <w:rsid w:val="00F40AAE"/>
    <w:rsid w:val="00F4411F"/>
    <w:rsid w:val="00F443E7"/>
    <w:rsid w:val="00F52DF4"/>
    <w:rsid w:val="00F5478E"/>
    <w:rsid w:val="00F56B29"/>
    <w:rsid w:val="00F57194"/>
    <w:rsid w:val="00F63D9E"/>
    <w:rsid w:val="00F66C1C"/>
    <w:rsid w:val="00F708C0"/>
    <w:rsid w:val="00F71318"/>
    <w:rsid w:val="00F7139C"/>
    <w:rsid w:val="00F72694"/>
    <w:rsid w:val="00F7624B"/>
    <w:rsid w:val="00F81732"/>
    <w:rsid w:val="00F90292"/>
    <w:rsid w:val="00F92920"/>
    <w:rsid w:val="00F93E9A"/>
    <w:rsid w:val="00F942D5"/>
    <w:rsid w:val="00F95682"/>
    <w:rsid w:val="00F96935"/>
    <w:rsid w:val="00F97948"/>
    <w:rsid w:val="00F97BCD"/>
    <w:rsid w:val="00FA005D"/>
    <w:rsid w:val="00FA14CE"/>
    <w:rsid w:val="00FA195D"/>
    <w:rsid w:val="00FA7EEA"/>
    <w:rsid w:val="00FB2A64"/>
    <w:rsid w:val="00FB6F12"/>
    <w:rsid w:val="00FB7CA2"/>
    <w:rsid w:val="00FC0942"/>
    <w:rsid w:val="00FC423A"/>
    <w:rsid w:val="00FC4E64"/>
    <w:rsid w:val="00FD06D1"/>
    <w:rsid w:val="00FD1A9B"/>
    <w:rsid w:val="00FD5721"/>
    <w:rsid w:val="00FD6B52"/>
    <w:rsid w:val="00FE032C"/>
    <w:rsid w:val="00FE0DFE"/>
    <w:rsid w:val="00FE18FE"/>
    <w:rsid w:val="00FE4EF2"/>
    <w:rsid w:val="00FE5D4B"/>
    <w:rsid w:val="00FE6902"/>
    <w:rsid w:val="00FF11F9"/>
    <w:rsid w:val="00FF270B"/>
    <w:rsid w:val="00FF49F4"/>
    <w:rsid w:val="00FF7649"/>
    <w:rsid w:val="1EB0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1551E"/>
  <w15:docId w15:val="{CA7E6C80-F0E0-45AD-B577-D2D41DB2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501A"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tabs>
        <w:tab w:val="left" w:pos="709"/>
      </w:tabs>
      <w:spacing w:before="120" w:after="120"/>
      <w:ind w:left="709" w:hanging="709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593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creator>rromanski</dc:creator>
  <cp:lastModifiedBy>Janicka Justyna</cp:lastModifiedBy>
  <cp:revision>21</cp:revision>
  <cp:lastPrinted>2026-07-27T08:12:00Z</cp:lastPrinted>
  <dcterms:created xsi:type="dcterms:W3CDTF">2024-03-26T08:48:00Z</dcterms:created>
  <dcterms:modified xsi:type="dcterms:W3CDTF">2026-07-27T08:12:00Z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