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BF73" w14:textId="55E79B54" w:rsidR="009A1B2D" w:rsidRPr="00BE421B" w:rsidRDefault="009A1B2D" w:rsidP="0048227A">
      <w:pPr>
        <w:pStyle w:val="Nagwek2"/>
        <w:spacing w:line="240" w:lineRule="atLeast"/>
        <w:jc w:val="right"/>
        <w:rPr>
          <w:rFonts w:ascii="Calibri" w:hAnsi="Calibri" w:cs="Arial"/>
          <w:b/>
          <w:i/>
          <w:color w:val="FF0000"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D55D11">
        <w:rPr>
          <w:rFonts w:ascii="Calibri" w:hAnsi="Calibri" w:cs="Arial"/>
          <w:b/>
          <w:i/>
          <w:sz w:val="20"/>
        </w:rPr>
        <w:t>4</w:t>
      </w:r>
      <w:r w:rsidR="00423643">
        <w:rPr>
          <w:rFonts w:ascii="Calibri" w:hAnsi="Calibri" w:cs="Arial"/>
          <w:b/>
          <w:i/>
          <w:sz w:val="20"/>
        </w:rPr>
        <w:t xml:space="preserve"> </w:t>
      </w:r>
      <w:r>
        <w:rPr>
          <w:rFonts w:ascii="Calibri" w:hAnsi="Calibri" w:cs="Arial"/>
          <w:b/>
          <w:i/>
          <w:sz w:val="20"/>
        </w:rPr>
        <w:t>do SWZ</w:t>
      </w:r>
      <w:r w:rsidR="00106D3F">
        <w:rPr>
          <w:rFonts w:ascii="Calibri" w:hAnsi="Calibri" w:cs="Arial"/>
          <w:b/>
          <w:i/>
          <w:sz w:val="20"/>
        </w:rPr>
        <w:t xml:space="preserve"> </w:t>
      </w:r>
      <w:r w:rsidR="00106D3F" w:rsidRPr="00BE421B">
        <w:rPr>
          <w:rFonts w:ascii="Calibri" w:hAnsi="Calibri" w:cs="Arial"/>
          <w:b/>
          <w:i/>
          <w:color w:val="FF0000"/>
          <w:sz w:val="20"/>
        </w:rPr>
        <w:t>(składany wraz z ofertą)</w:t>
      </w:r>
    </w:p>
    <w:p w14:paraId="20DA56FA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73477123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320E5BA5" w14:textId="2D07B41A" w:rsidR="009A1B2D" w:rsidRDefault="009A1B2D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6BDE9D02" w14:textId="77777777" w:rsidR="009A1B2D" w:rsidRDefault="009A1B2D"/>
    <w:p w14:paraId="563A4E49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15DA2A67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6D9969C3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317B4E75" w14:textId="77777777" w:rsidR="009A1B2D" w:rsidRDefault="009A1B2D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627DB8A4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0C215920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7664E987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185FD622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2FA69405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24894A1A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1EC8975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2A622852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12B18AF6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402CC98C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113CD2F5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575C556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72206741" w14:textId="77777777" w:rsidR="009A1B2D" w:rsidRDefault="009A1B2D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31ED57C7" w14:textId="19C8A579" w:rsidR="009A1B2D" w:rsidRDefault="009A1B2D" w:rsidP="004D49C5">
      <w:pPr>
        <w:pStyle w:val="Tekstpodstawowy"/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</w:t>
      </w:r>
    </w:p>
    <w:p w14:paraId="794D2DE1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109F9F9A" w14:textId="4519852E" w:rsidR="00FF1AE8" w:rsidRDefault="009A1B2D" w:rsidP="002C07C7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na </w:t>
      </w:r>
      <w:r w:rsidR="00423643" w:rsidRPr="00423643">
        <w:rPr>
          <w:rFonts w:ascii="Calibri" w:hAnsi="Calibri" w:cs="Arial"/>
          <w:b/>
          <w:sz w:val="22"/>
          <w:szCs w:val="22"/>
        </w:rPr>
        <w:t>podstawie art. 7 ust. 1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ascii="Calibri" w:hAnsi="Calibri" w:cs="Arial"/>
          <w:b/>
          <w:sz w:val="22"/>
          <w:szCs w:val="22"/>
        </w:rPr>
        <w:t>5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 r. poz. </w:t>
      </w:r>
      <w:r w:rsidR="004D49C5">
        <w:rPr>
          <w:rFonts w:ascii="Calibri" w:hAnsi="Calibri" w:cs="Arial"/>
          <w:b/>
          <w:sz w:val="22"/>
          <w:szCs w:val="22"/>
        </w:rPr>
        <w:t>514</w:t>
      </w:r>
      <w:r w:rsidR="00423643" w:rsidRPr="00423643">
        <w:rPr>
          <w:rFonts w:ascii="Calibri" w:hAnsi="Calibri" w:cs="Arial"/>
          <w:b/>
          <w:sz w:val="22"/>
          <w:szCs w:val="22"/>
        </w:rPr>
        <w:t xml:space="preserve">) </w:t>
      </w:r>
      <w:r>
        <w:rPr>
          <w:rFonts w:ascii="Calibri" w:hAnsi="Calibri" w:cs="Arial"/>
          <w:b/>
          <w:sz w:val="22"/>
          <w:szCs w:val="22"/>
        </w:rPr>
        <w:t xml:space="preserve"> w postępowaniu o udzielenie zamówienia publicznego </w:t>
      </w:r>
      <w:r w:rsidR="00CD6D6F">
        <w:rPr>
          <w:rFonts w:ascii="Calibri" w:hAnsi="Calibri" w:cs="Arial"/>
          <w:b/>
          <w:sz w:val="22"/>
          <w:szCs w:val="22"/>
        </w:rPr>
        <w:t xml:space="preserve">     </w:t>
      </w:r>
      <w:r w:rsidR="00EA2FE4" w:rsidRPr="00EA2FE4">
        <w:rPr>
          <w:rFonts w:ascii="Calibri" w:hAnsi="Calibri" w:cs="Arial"/>
          <w:b/>
          <w:sz w:val="22"/>
          <w:szCs w:val="22"/>
        </w:rPr>
        <w:t xml:space="preserve">na </w:t>
      </w:r>
      <w:r w:rsidR="00FF1AE8" w:rsidRPr="00FF1AE8">
        <w:rPr>
          <w:rFonts w:ascii="Calibri" w:hAnsi="Calibri" w:cs="Arial"/>
          <w:b/>
          <w:sz w:val="22"/>
          <w:szCs w:val="22"/>
        </w:rPr>
        <w:t xml:space="preserve">budowę </w:t>
      </w:r>
      <w:r w:rsidR="002C07C7" w:rsidRPr="002C07C7">
        <w:rPr>
          <w:rFonts w:ascii="Calibri" w:hAnsi="Calibri" w:cs="Arial"/>
          <w:b/>
          <w:sz w:val="22"/>
          <w:szCs w:val="22"/>
        </w:rPr>
        <w:t>ul. Chabrowej, Tymiankowej i Ziołowej w Osielsku</w:t>
      </w:r>
    </w:p>
    <w:p w14:paraId="354BC869" w14:textId="77777777" w:rsidR="002C07C7" w:rsidRDefault="002C07C7" w:rsidP="002C07C7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32B21B7E" w14:textId="35B16E5D" w:rsidR="009A1B2D" w:rsidRDefault="009A1B2D" w:rsidP="00636E67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397402">
        <w:rPr>
          <w:rFonts w:ascii="Calibri" w:hAnsi="Calibri" w:cs="Arial"/>
          <w:b/>
          <w:sz w:val="22"/>
          <w:szCs w:val="22"/>
        </w:rPr>
        <w:t>B</w:t>
      </w:r>
      <w:r>
        <w:rPr>
          <w:rFonts w:ascii="Calibri" w:hAnsi="Calibri" w:cs="Arial"/>
          <w:b/>
          <w:sz w:val="22"/>
          <w:szCs w:val="22"/>
        </w:rPr>
        <w:t>.</w:t>
      </w:r>
      <w:r w:rsidR="002C07C7">
        <w:rPr>
          <w:rFonts w:ascii="Calibri" w:hAnsi="Calibri" w:cs="Arial"/>
          <w:b/>
          <w:sz w:val="22"/>
          <w:szCs w:val="22"/>
        </w:rPr>
        <w:t>1</w:t>
      </w:r>
      <w:r w:rsidR="00EC3398">
        <w:rPr>
          <w:rFonts w:ascii="Calibri" w:hAnsi="Calibri" w:cs="Arial"/>
          <w:b/>
          <w:sz w:val="22"/>
          <w:szCs w:val="22"/>
        </w:rPr>
        <w:t>2</w:t>
      </w:r>
      <w:r>
        <w:rPr>
          <w:rFonts w:ascii="Calibri" w:hAnsi="Calibri" w:cs="Arial"/>
          <w:b/>
          <w:sz w:val="22"/>
          <w:szCs w:val="22"/>
        </w:rPr>
        <w:t>.202</w:t>
      </w:r>
      <w:r w:rsidR="004D49C5">
        <w:rPr>
          <w:rFonts w:ascii="Calibri" w:hAnsi="Calibri" w:cs="Arial"/>
          <w:b/>
          <w:sz w:val="22"/>
          <w:szCs w:val="22"/>
        </w:rPr>
        <w:t>6</w:t>
      </w:r>
    </w:p>
    <w:p w14:paraId="0FAE3210" w14:textId="77777777" w:rsidR="004D29B4" w:rsidRDefault="004D29B4">
      <w:pPr>
        <w:pStyle w:val="Tekstpodstawowy"/>
        <w:ind w:left="5600"/>
        <w:rPr>
          <w:rFonts w:ascii="Arial" w:hAnsi="Arial" w:cs="Arial"/>
          <w:i/>
        </w:rPr>
      </w:pPr>
    </w:p>
    <w:p w14:paraId="19EE044A" w14:textId="1B95113B" w:rsidR="00423643" w:rsidRPr="00423643" w:rsidRDefault="009A1B2D" w:rsidP="00423643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5B275DC1" w14:textId="77777777" w:rsidR="009A1B2D" w:rsidRDefault="009A1B2D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10448AE9" w14:textId="77777777" w:rsidR="009A1B2D" w:rsidRDefault="009A1B2D">
      <w:pPr>
        <w:spacing w:line="360" w:lineRule="auto"/>
        <w:jc w:val="both"/>
        <w:rPr>
          <w:rFonts w:ascii="Calibri" w:hAnsi="Calibri" w:cs="Arial"/>
          <w:sz w:val="21"/>
          <w:szCs w:val="21"/>
        </w:rPr>
      </w:pPr>
    </w:p>
    <w:p w14:paraId="3091BF4C" w14:textId="79759AD3" w:rsidR="009A1B2D" w:rsidRPr="00423643" w:rsidRDefault="009A1B2D" w:rsidP="00423643">
      <w:pPr>
        <w:pStyle w:val="Akapitzlist2"/>
        <w:spacing w:after="0" w:line="360" w:lineRule="auto"/>
        <w:ind w:left="0"/>
        <w:jc w:val="both"/>
        <w:rPr>
          <w:rFonts w:cs="Arial"/>
        </w:rPr>
      </w:pPr>
      <w:r w:rsidRPr="00423643">
        <w:rPr>
          <w:rFonts w:cs="Arial"/>
        </w:rPr>
        <w:t xml:space="preserve">Oświadczam, że nie podlegam wykluczeniu z postępowania na podstawie </w:t>
      </w:r>
      <w:r w:rsidR="00423643" w:rsidRPr="00423643">
        <w:rPr>
          <w:rFonts w:cs="Arial"/>
          <w:b/>
        </w:rPr>
        <w:t>art. 7 ust. 1</w:t>
      </w:r>
      <w:r w:rsidR="00423643" w:rsidRPr="00423643">
        <w:rPr>
          <w:rFonts w:cs="Arial"/>
        </w:rPr>
        <w:t xml:space="preserve">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cs="Arial"/>
        </w:rPr>
        <w:t>5</w:t>
      </w:r>
      <w:r w:rsidR="00423643" w:rsidRPr="00423643">
        <w:rPr>
          <w:rFonts w:cs="Arial"/>
        </w:rPr>
        <w:t xml:space="preserve"> r. poz. </w:t>
      </w:r>
      <w:r w:rsidR="004D49C5">
        <w:rPr>
          <w:rFonts w:cs="Arial"/>
        </w:rPr>
        <w:t>514</w:t>
      </w:r>
      <w:r w:rsidR="00423643" w:rsidRPr="00423643">
        <w:rPr>
          <w:rFonts w:cs="Arial"/>
        </w:rPr>
        <w:t xml:space="preserve">) </w:t>
      </w:r>
    </w:p>
    <w:p w14:paraId="408F3C52" w14:textId="5D7EABB4" w:rsidR="00FF1AE8" w:rsidRDefault="009A1B2D" w:rsidP="004D49C5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1D0212CC" w14:textId="6919A0F6" w:rsidR="009A1B2D" w:rsidRPr="004D49C5" w:rsidRDefault="009A1B2D" w:rsidP="004D49C5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</w:t>
      </w:r>
    </w:p>
    <w:p w14:paraId="7397E024" w14:textId="77777777" w:rsidR="009A1B2D" w:rsidRDefault="00423643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2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247EC296" w14:textId="77777777" w:rsidR="009A1B2D" w:rsidRDefault="009A1B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FBB18F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</w:t>
      </w:r>
      <w:proofErr w:type="spellStart"/>
      <w:r>
        <w:rPr>
          <w:rFonts w:ascii="Calibri" w:hAnsi="Calibri" w:cs="Arial"/>
          <w:sz w:val="22"/>
          <w:szCs w:val="22"/>
        </w:rPr>
        <w:t>tów</w:t>
      </w:r>
      <w:proofErr w:type="spellEnd"/>
      <w:r>
        <w:rPr>
          <w:rFonts w:ascii="Calibri" w:hAnsi="Calibri" w:cs="Arial"/>
          <w:sz w:val="22"/>
          <w:szCs w:val="22"/>
        </w:rPr>
        <w:t>, na którego/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zasoby powołuję się w celu potwierdzenia spełniania warunków udziału w </w:t>
      </w:r>
      <w:r>
        <w:rPr>
          <w:rFonts w:ascii="Calibri" w:hAnsi="Calibri" w:cs="Arial"/>
          <w:sz w:val="22"/>
          <w:szCs w:val="22"/>
        </w:rPr>
        <w:lastRenderedPageBreak/>
        <w:t>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79637" w14:textId="48C0B8FB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libri" w:hAnsi="Calibri" w:cs="Arial"/>
          <w:i/>
          <w:sz w:val="22"/>
          <w:szCs w:val="22"/>
        </w:rPr>
        <w:t>CEiDG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) </w:t>
      </w:r>
      <w:r>
        <w:rPr>
          <w:rFonts w:ascii="Calibri" w:hAnsi="Calibri" w:cs="Arial"/>
          <w:sz w:val="22"/>
          <w:szCs w:val="22"/>
        </w:rPr>
        <w:t>nie zachodzą podstawy wykluczenia z postępowania o udzielenie zamówienia</w:t>
      </w:r>
      <w:r w:rsidR="0042364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>
        <w:rPr>
          <w:rFonts w:ascii="Calibri" w:hAnsi="Calibri" w:cs="Arial"/>
          <w:sz w:val="22"/>
          <w:szCs w:val="22"/>
        </w:rPr>
        <w:t>określone w</w:t>
      </w:r>
      <w:r>
        <w:rPr>
          <w:rFonts w:ascii="Calibri" w:hAnsi="Calibri" w:cs="Arial"/>
          <w:sz w:val="22"/>
          <w:szCs w:val="22"/>
        </w:rPr>
        <w:t xml:space="preserve"> </w:t>
      </w:r>
      <w:r w:rsidR="00423643" w:rsidRPr="00423643">
        <w:rPr>
          <w:rFonts w:ascii="Calibri" w:hAnsi="Calibri" w:cs="Arial"/>
          <w:b/>
          <w:sz w:val="22"/>
          <w:szCs w:val="22"/>
        </w:rPr>
        <w:t>art. 7 ust. 1</w:t>
      </w:r>
      <w:r w:rsidR="00423643" w:rsidRPr="00423643">
        <w:rPr>
          <w:rFonts w:ascii="Calibri" w:hAnsi="Calibri" w:cs="Arial"/>
          <w:sz w:val="22"/>
          <w:szCs w:val="22"/>
        </w:rPr>
        <w:t xml:space="preserve">  ustawy  z dnia 13 kwietnia 2022 r. o szczególnych rozwiązaniach w zakresie przeciwdziałania wspieraniu agresji na Ukrainę oraz służących ochronie bezpieczeństwa narodowego (Dz. U. z 202</w:t>
      </w:r>
      <w:r w:rsidR="004D49C5">
        <w:rPr>
          <w:rFonts w:ascii="Calibri" w:hAnsi="Calibri" w:cs="Arial"/>
          <w:sz w:val="22"/>
          <w:szCs w:val="22"/>
        </w:rPr>
        <w:t>5</w:t>
      </w:r>
      <w:r w:rsidR="00423643" w:rsidRPr="00423643">
        <w:rPr>
          <w:rFonts w:ascii="Calibri" w:hAnsi="Calibri" w:cs="Arial"/>
          <w:sz w:val="22"/>
          <w:szCs w:val="22"/>
        </w:rPr>
        <w:t xml:space="preserve"> r. poz. </w:t>
      </w:r>
      <w:r w:rsidR="004D49C5">
        <w:rPr>
          <w:rFonts w:ascii="Calibri" w:hAnsi="Calibri" w:cs="Arial"/>
          <w:sz w:val="22"/>
          <w:szCs w:val="22"/>
        </w:rPr>
        <w:t>514</w:t>
      </w:r>
      <w:r w:rsidR="00423643" w:rsidRPr="00423643">
        <w:rPr>
          <w:rFonts w:ascii="Calibri" w:hAnsi="Calibri" w:cs="Arial"/>
          <w:sz w:val="22"/>
          <w:szCs w:val="22"/>
        </w:rPr>
        <w:t>)</w:t>
      </w:r>
    </w:p>
    <w:p w14:paraId="76C8E765" w14:textId="77777777" w:rsidR="009A1B2D" w:rsidRDefault="009A1B2D" w:rsidP="00636E67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</w:t>
      </w:r>
      <w:r w:rsidR="003D2B42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 xml:space="preserve">            </w:t>
      </w:r>
    </w:p>
    <w:p w14:paraId="146209A0" w14:textId="77777777" w:rsidR="009A1B2D" w:rsidRDefault="009A1B2D">
      <w:pPr>
        <w:spacing w:line="360" w:lineRule="auto"/>
        <w:jc w:val="both"/>
        <w:rPr>
          <w:rFonts w:ascii="Arial" w:hAnsi="Arial" w:cs="Arial"/>
        </w:rPr>
      </w:pPr>
    </w:p>
    <w:p w14:paraId="10180363" w14:textId="77777777" w:rsidR="009A1B2D" w:rsidRDefault="00E40FB9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3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0446B2A7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40614C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6BE17606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1D730B2" w14:textId="77777777" w:rsidR="00636E67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2773DBC1" w14:textId="77777777" w:rsidR="00636E67" w:rsidRDefault="00636E67">
      <w:pPr>
        <w:spacing w:line="360" w:lineRule="auto"/>
        <w:jc w:val="both"/>
        <w:rPr>
          <w:rFonts w:ascii="Calibri" w:hAnsi="Calibri" w:cs="Arial"/>
        </w:rPr>
      </w:pPr>
    </w:p>
    <w:p w14:paraId="22C252B5" w14:textId="77777777" w:rsidR="00636E67" w:rsidRDefault="00636E67">
      <w:pPr>
        <w:spacing w:line="360" w:lineRule="auto"/>
        <w:jc w:val="both"/>
        <w:rPr>
          <w:rFonts w:ascii="Calibri" w:hAnsi="Calibri" w:cs="Arial"/>
        </w:rPr>
      </w:pPr>
    </w:p>
    <w:p w14:paraId="13EBAA32" w14:textId="77777777" w:rsidR="009A1B2D" w:rsidRDefault="009A1B2D" w:rsidP="00636E67">
      <w:pPr>
        <w:spacing w:line="360" w:lineRule="auto"/>
        <w:ind w:left="4963" w:firstLine="709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>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52ECFBBB" w14:textId="77777777" w:rsidR="009A1B2D" w:rsidRDefault="009A1B2D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>(podpis)</w:t>
      </w:r>
    </w:p>
    <w:sectPr w:rsidR="009A1B2D">
      <w:footerReference w:type="even" r:id="rId7"/>
      <w:footerReference w:type="default" r:id="rId8"/>
      <w:pgSz w:w="11907" w:h="16840"/>
      <w:pgMar w:top="567" w:right="1418" w:bottom="851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C19E" w14:textId="77777777" w:rsidR="00232355" w:rsidRDefault="00232355">
      <w:r>
        <w:separator/>
      </w:r>
    </w:p>
  </w:endnote>
  <w:endnote w:type="continuationSeparator" w:id="0">
    <w:p w14:paraId="11C6D674" w14:textId="77777777" w:rsidR="00232355" w:rsidRDefault="0023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9ED6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2306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509C" w14:textId="77777777" w:rsidR="00232355" w:rsidRDefault="00232355">
      <w:r>
        <w:separator/>
      </w:r>
    </w:p>
  </w:footnote>
  <w:footnote w:type="continuationSeparator" w:id="0">
    <w:p w14:paraId="4C8A180D" w14:textId="77777777" w:rsidR="00232355" w:rsidRDefault="00232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3996056">
    <w:abstractNumId w:val="9"/>
  </w:num>
  <w:num w:numId="2" w16cid:durableId="1398279507">
    <w:abstractNumId w:val="7"/>
  </w:num>
  <w:num w:numId="3" w16cid:durableId="813260586">
    <w:abstractNumId w:val="6"/>
  </w:num>
  <w:num w:numId="4" w16cid:durableId="2082752157">
    <w:abstractNumId w:val="5"/>
  </w:num>
  <w:num w:numId="5" w16cid:durableId="79720473">
    <w:abstractNumId w:val="4"/>
  </w:num>
  <w:num w:numId="6" w16cid:durableId="827097074">
    <w:abstractNumId w:val="8"/>
  </w:num>
  <w:num w:numId="7" w16cid:durableId="2009477780">
    <w:abstractNumId w:val="3"/>
  </w:num>
  <w:num w:numId="8" w16cid:durableId="1667171459">
    <w:abstractNumId w:val="2"/>
  </w:num>
  <w:num w:numId="9" w16cid:durableId="1368412132">
    <w:abstractNumId w:val="1"/>
  </w:num>
  <w:num w:numId="10" w16cid:durableId="1677878613">
    <w:abstractNumId w:val="0"/>
  </w:num>
  <w:num w:numId="11" w16cid:durableId="2045515982">
    <w:abstractNumId w:val="11"/>
  </w:num>
  <w:num w:numId="12" w16cid:durableId="604772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2890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112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1EE1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4581"/>
    <w:rsid w:val="00094AB4"/>
    <w:rsid w:val="000A1F65"/>
    <w:rsid w:val="000A4035"/>
    <w:rsid w:val="000A7BB9"/>
    <w:rsid w:val="000B16FA"/>
    <w:rsid w:val="000B21D0"/>
    <w:rsid w:val="000B24B3"/>
    <w:rsid w:val="000B303F"/>
    <w:rsid w:val="000B4710"/>
    <w:rsid w:val="000B79EC"/>
    <w:rsid w:val="000B7E0F"/>
    <w:rsid w:val="000C1DD0"/>
    <w:rsid w:val="000C1F53"/>
    <w:rsid w:val="000C3906"/>
    <w:rsid w:val="000C46DA"/>
    <w:rsid w:val="000C775D"/>
    <w:rsid w:val="000C7B1B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05E3"/>
    <w:rsid w:val="000F1F7A"/>
    <w:rsid w:val="000F3545"/>
    <w:rsid w:val="000F4214"/>
    <w:rsid w:val="000F6E87"/>
    <w:rsid w:val="000F7E7D"/>
    <w:rsid w:val="001019F0"/>
    <w:rsid w:val="00101E1E"/>
    <w:rsid w:val="001048A6"/>
    <w:rsid w:val="001057A2"/>
    <w:rsid w:val="00106D3F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0675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A03D2"/>
    <w:rsid w:val="001A0ACB"/>
    <w:rsid w:val="001A0C4B"/>
    <w:rsid w:val="001A3BA7"/>
    <w:rsid w:val="001A5A70"/>
    <w:rsid w:val="001A5F9B"/>
    <w:rsid w:val="001A6025"/>
    <w:rsid w:val="001A6849"/>
    <w:rsid w:val="001A7958"/>
    <w:rsid w:val="001B0388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DE5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2355"/>
    <w:rsid w:val="002337F5"/>
    <w:rsid w:val="00234F5F"/>
    <w:rsid w:val="002353FF"/>
    <w:rsid w:val="0023703A"/>
    <w:rsid w:val="00237B86"/>
    <w:rsid w:val="0024290B"/>
    <w:rsid w:val="0024378E"/>
    <w:rsid w:val="00243979"/>
    <w:rsid w:val="00243AE9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3A1A"/>
    <w:rsid w:val="002745AA"/>
    <w:rsid w:val="00275B2F"/>
    <w:rsid w:val="00277275"/>
    <w:rsid w:val="00277B99"/>
    <w:rsid w:val="0028129F"/>
    <w:rsid w:val="00281AA5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3197"/>
    <w:rsid w:val="002B4AC8"/>
    <w:rsid w:val="002B5FF9"/>
    <w:rsid w:val="002C07C7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3D7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35E9C"/>
    <w:rsid w:val="003401AB"/>
    <w:rsid w:val="00343C21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97402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2B42"/>
    <w:rsid w:val="003D510A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643"/>
    <w:rsid w:val="0042394E"/>
    <w:rsid w:val="00424810"/>
    <w:rsid w:val="004276EA"/>
    <w:rsid w:val="00434172"/>
    <w:rsid w:val="00434280"/>
    <w:rsid w:val="00440966"/>
    <w:rsid w:val="00452252"/>
    <w:rsid w:val="00452D96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767C7"/>
    <w:rsid w:val="004812A0"/>
    <w:rsid w:val="004819AA"/>
    <w:rsid w:val="00481D3D"/>
    <w:rsid w:val="0048227A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689A"/>
    <w:rsid w:val="004C7D0F"/>
    <w:rsid w:val="004D1477"/>
    <w:rsid w:val="004D29B4"/>
    <w:rsid w:val="004D49C5"/>
    <w:rsid w:val="004E0686"/>
    <w:rsid w:val="004E0F25"/>
    <w:rsid w:val="004E1798"/>
    <w:rsid w:val="004E1FCB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6F37"/>
    <w:rsid w:val="005475F3"/>
    <w:rsid w:val="005506B8"/>
    <w:rsid w:val="00551F3D"/>
    <w:rsid w:val="00552885"/>
    <w:rsid w:val="00554F67"/>
    <w:rsid w:val="005579AD"/>
    <w:rsid w:val="00560F43"/>
    <w:rsid w:val="00562C81"/>
    <w:rsid w:val="00564A82"/>
    <w:rsid w:val="005701F0"/>
    <w:rsid w:val="005728E5"/>
    <w:rsid w:val="00572F8D"/>
    <w:rsid w:val="00573EB7"/>
    <w:rsid w:val="005757A9"/>
    <w:rsid w:val="005759BC"/>
    <w:rsid w:val="005761E6"/>
    <w:rsid w:val="00576DA8"/>
    <w:rsid w:val="005813C9"/>
    <w:rsid w:val="00582ECC"/>
    <w:rsid w:val="005865EA"/>
    <w:rsid w:val="005872D4"/>
    <w:rsid w:val="0059475A"/>
    <w:rsid w:val="00595D76"/>
    <w:rsid w:val="005976D5"/>
    <w:rsid w:val="005A1494"/>
    <w:rsid w:val="005A18CC"/>
    <w:rsid w:val="005A288F"/>
    <w:rsid w:val="005A33D9"/>
    <w:rsid w:val="005A6D8F"/>
    <w:rsid w:val="005B33B2"/>
    <w:rsid w:val="005B5A2D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26B6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6E67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3544"/>
    <w:rsid w:val="00690DA5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3534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6984"/>
    <w:rsid w:val="00747A6B"/>
    <w:rsid w:val="00751423"/>
    <w:rsid w:val="00754E9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030F"/>
    <w:rsid w:val="00792E36"/>
    <w:rsid w:val="00797458"/>
    <w:rsid w:val="00797597"/>
    <w:rsid w:val="007A1F55"/>
    <w:rsid w:val="007A26FA"/>
    <w:rsid w:val="007A473D"/>
    <w:rsid w:val="007A619A"/>
    <w:rsid w:val="007A6DF5"/>
    <w:rsid w:val="007B092D"/>
    <w:rsid w:val="007B180F"/>
    <w:rsid w:val="007B5262"/>
    <w:rsid w:val="007B75D2"/>
    <w:rsid w:val="007C39B6"/>
    <w:rsid w:val="007C3B75"/>
    <w:rsid w:val="007C3DB8"/>
    <w:rsid w:val="007D43B3"/>
    <w:rsid w:val="007D64F4"/>
    <w:rsid w:val="007D664A"/>
    <w:rsid w:val="007E07E6"/>
    <w:rsid w:val="007E4D83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6B65"/>
    <w:rsid w:val="0080109A"/>
    <w:rsid w:val="00803344"/>
    <w:rsid w:val="00803C2E"/>
    <w:rsid w:val="00805647"/>
    <w:rsid w:val="00812F59"/>
    <w:rsid w:val="0081531E"/>
    <w:rsid w:val="00820D14"/>
    <w:rsid w:val="00823343"/>
    <w:rsid w:val="0083178A"/>
    <w:rsid w:val="00834911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87BD5"/>
    <w:rsid w:val="00897552"/>
    <w:rsid w:val="008A0508"/>
    <w:rsid w:val="008A0FC6"/>
    <w:rsid w:val="008A28AA"/>
    <w:rsid w:val="008A3E19"/>
    <w:rsid w:val="008A4904"/>
    <w:rsid w:val="008A78A9"/>
    <w:rsid w:val="008B1A81"/>
    <w:rsid w:val="008B41AA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E7BE0"/>
    <w:rsid w:val="008F03FF"/>
    <w:rsid w:val="00900EF0"/>
    <w:rsid w:val="00901CE8"/>
    <w:rsid w:val="00904FC4"/>
    <w:rsid w:val="00905145"/>
    <w:rsid w:val="009069DC"/>
    <w:rsid w:val="009102EB"/>
    <w:rsid w:val="0091394C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1B2D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2697"/>
    <w:rsid w:val="009E31C2"/>
    <w:rsid w:val="009E49E9"/>
    <w:rsid w:val="009E64D0"/>
    <w:rsid w:val="009E78DD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5D9E"/>
    <w:rsid w:val="00A370C3"/>
    <w:rsid w:val="00A37684"/>
    <w:rsid w:val="00A414DF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1560"/>
    <w:rsid w:val="00A7391B"/>
    <w:rsid w:val="00A740B0"/>
    <w:rsid w:val="00A76964"/>
    <w:rsid w:val="00A85F28"/>
    <w:rsid w:val="00A870FA"/>
    <w:rsid w:val="00A87416"/>
    <w:rsid w:val="00A9524A"/>
    <w:rsid w:val="00A96810"/>
    <w:rsid w:val="00AA0ADD"/>
    <w:rsid w:val="00AA12B6"/>
    <w:rsid w:val="00AA17DB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6E09"/>
    <w:rsid w:val="00AE7100"/>
    <w:rsid w:val="00AF119B"/>
    <w:rsid w:val="00AF1D71"/>
    <w:rsid w:val="00AF2A1A"/>
    <w:rsid w:val="00AF47D6"/>
    <w:rsid w:val="00AF5794"/>
    <w:rsid w:val="00B03364"/>
    <w:rsid w:val="00B05E6C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31D43"/>
    <w:rsid w:val="00B410C9"/>
    <w:rsid w:val="00B4168D"/>
    <w:rsid w:val="00B41AA9"/>
    <w:rsid w:val="00B42BDB"/>
    <w:rsid w:val="00B440F6"/>
    <w:rsid w:val="00B4483B"/>
    <w:rsid w:val="00B468D7"/>
    <w:rsid w:val="00B46E8F"/>
    <w:rsid w:val="00B50BBB"/>
    <w:rsid w:val="00B50D07"/>
    <w:rsid w:val="00B52E9D"/>
    <w:rsid w:val="00B53981"/>
    <w:rsid w:val="00B5638E"/>
    <w:rsid w:val="00B60D28"/>
    <w:rsid w:val="00B671B5"/>
    <w:rsid w:val="00B71DB7"/>
    <w:rsid w:val="00B72C0E"/>
    <w:rsid w:val="00B736B6"/>
    <w:rsid w:val="00B8365F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421B"/>
    <w:rsid w:val="00BE4CB7"/>
    <w:rsid w:val="00BE582C"/>
    <w:rsid w:val="00BE5BC7"/>
    <w:rsid w:val="00BE7348"/>
    <w:rsid w:val="00BF49A9"/>
    <w:rsid w:val="00BF6C4B"/>
    <w:rsid w:val="00C031E7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5BA6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5F5D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97CFA"/>
    <w:rsid w:val="00CA0463"/>
    <w:rsid w:val="00CA14A7"/>
    <w:rsid w:val="00CA1C2E"/>
    <w:rsid w:val="00CA2E67"/>
    <w:rsid w:val="00CA3182"/>
    <w:rsid w:val="00CA572E"/>
    <w:rsid w:val="00CA6524"/>
    <w:rsid w:val="00CA7DA1"/>
    <w:rsid w:val="00CB40BE"/>
    <w:rsid w:val="00CB623F"/>
    <w:rsid w:val="00CB73B5"/>
    <w:rsid w:val="00CB7E8A"/>
    <w:rsid w:val="00CC3DDC"/>
    <w:rsid w:val="00CC4369"/>
    <w:rsid w:val="00CC44CA"/>
    <w:rsid w:val="00CC63B8"/>
    <w:rsid w:val="00CD07A9"/>
    <w:rsid w:val="00CD3EEF"/>
    <w:rsid w:val="00CD479A"/>
    <w:rsid w:val="00CD6D6F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0FE6"/>
    <w:rsid w:val="00CF1956"/>
    <w:rsid w:val="00CF5060"/>
    <w:rsid w:val="00CF63B2"/>
    <w:rsid w:val="00CF7F37"/>
    <w:rsid w:val="00D0150D"/>
    <w:rsid w:val="00D0153C"/>
    <w:rsid w:val="00D02A61"/>
    <w:rsid w:val="00D03B5D"/>
    <w:rsid w:val="00D0610E"/>
    <w:rsid w:val="00D0684A"/>
    <w:rsid w:val="00D075C0"/>
    <w:rsid w:val="00D107F5"/>
    <w:rsid w:val="00D166FC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0D3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12E"/>
    <w:rsid w:val="00D47ABE"/>
    <w:rsid w:val="00D47BA3"/>
    <w:rsid w:val="00D55D11"/>
    <w:rsid w:val="00D5669E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90AA4"/>
    <w:rsid w:val="00D90FF6"/>
    <w:rsid w:val="00D92C87"/>
    <w:rsid w:val="00D96430"/>
    <w:rsid w:val="00D967AC"/>
    <w:rsid w:val="00D968ED"/>
    <w:rsid w:val="00DA10A9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3D0E"/>
    <w:rsid w:val="00DE63DA"/>
    <w:rsid w:val="00DE71FA"/>
    <w:rsid w:val="00DE7AAB"/>
    <w:rsid w:val="00DF1F10"/>
    <w:rsid w:val="00DF43A6"/>
    <w:rsid w:val="00DF578D"/>
    <w:rsid w:val="00E04791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40FB9"/>
    <w:rsid w:val="00E41D49"/>
    <w:rsid w:val="00E43880"/>
    <w:rsid w:val="00E45A69"/>
    <w:rsid w:val="00E47637"/>
    <w:rsid w:val="00E47E5D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025A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2FE4"/>
    <w:rsid w:val="00EA5A06"/>
    <w:rsid w:val="00EB096E"/>
    <w:rsid w:val="00EB30EF"/>
    <w:rsid w:val="00EB565D"/>
    <w:rsid w:val="00EB57FF"/>
    <w:rsid w:val="00EB6284"/>
    <w:rsid w:val="00EC0AE7"/>
    <w:rsid w:val="00EC3398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0FF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411F"/>
    <w:rsid w:val="00F443E7"/>
    <w:rsid w:val="00F52DF4"/>
    <w:rsid w:val="00F5478E"/>
    <w:rsid w:val="00F56B29"/>
    <w:rsid w:val="00F63631"/>
    <w:rsid w:val="00F63D9E"/>
    <w:rsid w:val="00F66C1C"/>
    <w:rsid w:val="00F71318"/>
    <w:rsid w:val="00F72694"/>
    <w:rsid w:val="00F7624B"/>
    <w:rsid w:val="00F81732"/>
    <w:rsid w:val="00F86CE9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7EEA"/>
    <w:rsid w:val="00FB2A64"/>
    <w:rsid w:val="00FB6F12"/>
    <w:rsid w:val="00FB7CA2"/>
    <w:rsid w:val="00FC09C3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E6A10"/>
    <w:rsid w:val="00FF1AE8"/>
    <w:rsid w:val="00FF270B"/>
    <w:rsid w:val="00FF49F4"/>
    <w:rsid w:val="00FF6C68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A5292"/>
  <w15:docId w15:val="{051F25B1-4512-44A7-B72C-BDA1F076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26</cp:revision>
  <cp:lastPrinted>2026-07-27T08:26:00Z</cp:lastPrinted>
  <dcterms:created xsi:type="dcterms:W3CDTF">2024-03-26T08:48:00Z</dcterms:created>
  <dcterms:modified xsi:type="dcterms:W3CDTF">2026-07-27T08:26:00Z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