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2F" w:rsidRPr="00C6022F" w:rsidRDefault="00C6022F" w:rsidP="00C6022F">
      <w:pPr>
        <w:spacing w:before="120" w:after="0" w:line="240" w:lineRule="auto"/>
        <w:jc w:val="right"/>
        <w:rPr>
          <w:rFonts w:cs="Times New Roman"/>
          <w:b/>
          <w:i/>
          <w:szCs w:val="20"/>
        </w:rPr>
      </w:pPr>
      <w:r w:rsidRPr="00C6022F">
        <w:rPr>
          <w:rFonts w:cs="Times New Roman"/>
          <w:b/>
          <w:i/>
          <w:szCs w:val="20"/>
        </w:rPr>
        <w:t>Załącznik nr 5</w:t>
      </w:r>
      <w:r w:rsidR="00837FE6">
        <w:rPr>
          <w:rFonts w:cs="Times New Roman"/>
          <w:b/>
          <w:i/>
          <w:szCs w:val="20"/>
        </w:rPr>
        <w:t xml:space="preserve"> do S</w:t>
      </w:r>
      <w:r>
        <w:rPr>
          <w:rFonts w:cs="Times New Roman"/>
          <w:b/>
          <w:i/>
          <w:szCs w:val="20"/>
        </w:rPr>
        <w:t>WZ</w:t>
      </w:r>
    </w:p>
    <w:p w:rsidR="00F73D4A" w:rsidRDefault="00F73D4A" w:rsidP="00F73D4A">
      <w:pPr>
        <w:spacing w:before="120"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0994EF08">
            <wp:extent cx="1931158" cy="51488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188" cy="51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385A" w:rsidRDefault="0094385A" w:rsidP="00B34C4C">
      <w:pPr>
        <w:spacing w:before="120"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(wzór)</w:t>
      </w:r>
    </w:p>
    <w:p w:rsidR="00B34C4C" w:rsidRPr="00B54657" w:rsidRDefault="00B34C4C" w:rsidP="00B34C4C">
      <w:pPr>
        <w:spacing w:before="120" w:after="0" w:line="240" w:lineRule="auto"/>
        <w:jc w:val="center"/>
        <w:rPr>
          <w:rFonts w:cs="Times New Roman"/>
          <w:b/>
          <w:sz w:val="24"/>
          <w:szCs w:val="24"/>
        </w:rPr>
      </w:pPr>
      <w:r w:rsidRPr="00B54657">
        <w:rPr>
          <w:rFonts w:cs="Times New Roman"/>
          <w:b/>
          <w:sz w:val="24"/>
          <w:szCs w:val="24"/>
        </w:rPr>
        <w:t>Umowa nr</w:t>
      </w:r>
      <w:r w:rsidR="00AD10A8">
        <w:rPr>
          <w:rFonts w:cs="Times New Roman"/>
          <w:b/>
          <w:sz w:val="24"/>
          <w:szCs w:val="24"/>
        </w:rPr>
        <w:t xml:space="preserve"> 272/</w:t>
      </w:r>
      <w:r w:rsidRPr="00B54657">
        <w:rPr>
          <w:rFonts w:cs="Times New Roman"/>
          <w:b/>
          <w:sz w:val="24"/>
          <w:szCs w:val="24"/>
        </w:rPr>
        <w:t>….....</w:t>
      </w:r>
      <w:r w:rsidR="00582CD9">
        <w:rPr>
          <w:rFonts w:cs="Times New Roman"/>
          <w:b/>
          <w:sz w:val="24"/>
          <w:szCs w:val="24"/>
        </w:rPr>
        <w:t>/202</w:t>
      </w:r>
      <w:r w:rsidR="00F73D4A">
        <w:rPr>
          <w:rFonts w:cs="Times New Roman"/>
          <w:b/>
          <w:sz w:val="24"/>
          <w:szCs w:val="24"/>
        </w:rPr>
        <w:t>6</w:t>
      </w:r>
    </w:p>
    <w:p w:rsidR="00D72EFA" w:rsidRPr="00D72EFA" w:rsidRDefault="00D72EFA" w:rsidP="00D72EFA">
      <w:pPr>
        <w:spacing w:before="120" w:after="0"/>
        <w:jc w:val="both"/>
        <w:rPr>
          <w:rFonts w:cs="Times New Roman"/>
          <w:szCs w:val="20"/>
        </w:rPr>
      </w:pPr>
      <w:r w:rsidRPr="00D72EFA">
        <w:rPr>
          <w:rFonts w:cs="Times New Roman"/>
          <w:szCs w:val="20"/>
        </w:rPr>
        <w:t>[zapis dla umowy zawartej w formie pisemnej]</w:t>
      </w:r>
    </w:p>
    <w:p w:rsidR="00D72EFA" w:rsidRPr="00D72EFA" w:rsidRDefault="00D72EFA" w:rsidP="00D72EFA">
      <w:pPr>
        <w:spacing w:before="120" w:after="0"/>
        <w:jc w:val="both"/>
        <w:rPr>
          <w:rFonts w:cs="Times New Roman"/>
          <w:szCs w:val="20"/>
        </w:rPr>
      </w:pPr>
      <w:r w:rsidRPr="00D72EFA">
        <w:rPr>
          <w:rFonts w:cs="Times New Roman"/>
          <w:szCs w:val="20"/>
        </w:rPr>
        <w:t>zawarta w dniu ......................... w Radziłowie pomiędzy Gminą Radziłów z siedzibą w Radziłowie przy ul. Plac 500-lecia 14, reprezentowaną przez:</w:t>
      </w:r>
    </w:p>
    <w:p w:rsidR="00D72EFA" w:rsidRPr="00D72EFA" w:rsidRDefault="00D72EFA" w:rsidP="00D72EFA">
      <w:pPr>
        <w:spacing w:before="120" w:after="0"/>
        <w:jc w:val="both"/>
        <w:rPr>
          <w:rFonts w:cs="Times New Roman"/>
          <w:szCs w:val="20"/>
        </w:rPr>
      </w:pPr>
      <w:r w:rsidRPr="00D72EFA">
        <w:rPr>
          <w:rFonts w:cs="Times New Roman"/>
          <w:szCs w:val="20"/>
        </w:rPr>
        <w:t>......................................................................................................................</w:t>
      </w:r>
    </w:p>
    <w:p w:rsidR="00D72EFA" w:rsidRPr="00D72EFA" w:rsidRDefault="00D72EFA" w:rsidP="00D72EFA">
      <w:pPr>
        <w:spacing w:before="120" w:after="0"/>
        <w:jc w:val="both"/>
        <w:rPr>
          <w:rFonts w:cs="Times New Roman"/>
          <w:szCs w:val="20"/>
        </w:rPr>
      </w:pPr>
      <w:r w:rsidRPr="00D72EFA">
        <w:rPr>
          <w:rFonts w:cs="Times New Roman"/>
          <w:szCs w:val="20"/>
        </w:rPr>
        <w:t>przy kontrasygnacie ......................................................................................................................</w:t>
      </w:r>
    </w:p>
    <w:p w:rsidR="00D72EFA" w:rsidRPr="00D72EFA" w:rsidRDefault="00D72EFA" w:rsidP="00D72EFA">
      <w:pPr>
        <w:spacing w:before="120" w:after="0"/>
        <w:jc w:val="both"/>
        <w:rPr>
          <w:rFonts w:cs="Times New Roman"/>
          <w:szCs w:val="20"/>
        </w:rPr>
      </w:pPr>
      <w:r w:rsidRPr="00D72EFA">
        <w:rPr>
          <w:rFonts w:cs="Times New Roman"/>
          <w:szCs w:val="20"/>
        </w:rPr>
        <w:t>zwanym dalej Zamawiającym</w:t>
      </w:r>
    </w:p>
    <w:p w:rsidR="00D72EFA" w:rsidRPr="00D72EFA" w:rsidRDefault="00D72EFA" w:rsidP="00D72EFA">
      <w:pPr>
        <w:spacing w:before="120" w:after="0"/>
        <w:jc w:val="both"/>
        <w:rPr>
          <w:rFonts w:cs="Times New Roman"/>
          <w:szCs w:val="20"/>
        </w:rPr>
      </w:pPr>
    </w:p>
    <w:p w:rsidR="00D72EFA" w:rsidRPr="00D72EFA" w:rsidRDefault="00D72EFA" w:rsidP="00D72EFA">
      <w:pPr>
        <w:spacing w:before="120" w:after="0"/>
        <w:jc w:val="both"/>
        <w:rPr>
          <w:rFonts w:cs="Times New Roman"/>
          <w:szCs w:val="20"/>
        </w:rPr>
      </w:pPr>
      <w:r w:rsidRPr="00D72EFA">
        <w:rPr>
          <w:rFonts w:cs="Times New Roman"/>
          <w:szCs w:val="20"/>
        </w:rPr>
        <w:t>lub</w:t>
      </w:r>
    </w:p>
    <w:p w:rsidR="00D72EFA" w:rsidRPr="00D72EFA" w:rsidRDefault="00D72EFA" w:rsidP="00D72EFA">
      <w:pPr>
        <w:spacing w:before="120" w:after="0"/>
        <w:jc w:val="both"/>
        <w:rPr>
          <w:rFonts w:cs="Times New Roman"/>
          <w:szCs w:val="20"/>
        </w:rPr>
      </w:pPr>
      <w:r w:rsidRPr="00D72EFA">
        <w:rPr>
          <w:rFonts w:cs="Times New Roman"/>
          <w:szCs w:val="20"/>
        </w:rPr>
        <w:t>[zapis dla umowy zawartej w postaci elektronicznej]</w:t>
      </w:r>
    </w:p>
    <w:p w:rsidR="00D72EFA" w:rsidRPr="00D72EFA" w:rsidRDefault="00D72EFA" w:rsidP="00D72EFA">
      <w:pPr>
        <w:spacing w:before="120" w:after="0"/>
        <w:jc w:val="both"/>
        <w:rPr>
          <w:rFonts w:cs="Times New Roman"/>
          <w:szCs w:val="20"/>
        </w:rPr>
      </w:pPr>
      <w:r w:rsidRPr="00D72EFA">
        <w:rPr>
          <w:rFonts w:cs="Times New Roman"/>
          <w:szCs w:val="20"/>
        </w:rPr>
        <w:t>zawarta pomiędzy Gminą Radziłów reprezentowaną przez:</w:t>
      </w:r>
    </w:p>
    <w:p w:rsidR="00D72EFA" w:rsidRPr="00D72EFA" w:rsidRDefault="00D72EFA" w:rsidP="00D72EFA">
      <w:pPr>
        <w:spacing w:before="120" w:after="0"/>
        <w:jc w:val="both"/>
        <w:rPr>
          <w:rFonts w:cs="Times New Roman"/>
          <w:szCs w:val="20"/>
        </w:rPr>
      </w:pPr>
      <w:r w:rsidRPr="00D72EFA">
        <w:rPr>
          <w:rFonts w:cs="Times New Roman"/>
          <w:szCs w:val="20"/>
        </w:rPr>
        <w:t>......................................................................................................................</w:t>
      </w:r>
    </w:p>
    <w:p w:rsidR="00D72EFA" w:rsidRPr="00D72EFA" w:rsidRDefault="00D72EFA" w:rsidP="00D72EFA">
      <w:pPr>
        <w:spacing w:before="120" w:after="0"/>
        <w:jc w:val="both"/>
        <w:rPr>
          <w:rFonts w:cs="Times New Roman"/>
          <w:szCs w:val="20"/>
        </w:rPr>
      </w:pPr>
      <w:r w:rsidRPr="00D72EFA">
        <w:rPr>
          <w:rFonts w:cs="Times New Roman"/>
          <w:szCs w:val="20"/>
        </w:rPr>
        <w:t>przy kontrasygnacie......................................................................................................................</w:t>
      </w:r>
    </w:p>
    <w:p w:rsidR="0071268A" w:rsidRPr="0071268A" w:rsidRDefault="00D72EFA" w:rsidP="00D72EFA">
      <w:pPr>
        <w:spacing w:before="120" w:after="0"/>
        <w:jc w:val="both"/>
        <w:rPr>
          <w:rFonts w:eastAsia="Times New Roman" w:cs="Times New Roman"/>
          <w:bCs/>
          <w:szCs w:val="20"/>
        </w:rPr>
      </w:pPr>
      <w:r w:rsidRPr="00D72EFA">
        <w:rPr>
          <w:rFonts w:cs="Times New Roman"/>
          <w:szCs w:val="20"/>
        </w:rPr>
        <w:t>zwanym dalej Zamawiającym</w:t>
      </w:r>
    </w:p>
    <w:p w:rsidR="00B34C4C" w:rsidRPr="00202D68" w:rsidRDefault="00B34C4C" w:rsidP="00713590">
      <w:pPr>
        <w:spacing w:before="120" w:after="0"/>
        <w:ind w:right="3000"/>
        <w:jc w:val="both"/>
        <w:rPr>
          <w:rFonts w:cs="Times New Roman"/>
          <w:bCs/>
          <w:szCs w:val="20"/>
        </w:rPr>
      </w:pPr>
      <w:r w:rsidRPr="00202D68">
        <w:rPr>
          <w:rFonts w:cs="Times New Roman"/>
          <w:bCs/>
          <w:szCs w:val="20"/>
        </w:rPr>
        <w:t>a</w:t>
      </w:r>
    </w:p>
    <w:p w:rsidR="00B34C4C" w:rsidRPr="00202D68" w:rsidRDefault="00B34C4C" w:rsidP="00713590">
      <w:pPr>
        <w:widowControl w:val="0"/>
        <w:spacing w:before="120" w:after="0"/>
        <w:jc w:val="both"/>
        <w:textAlignment w:val="baseline"/>
        <w:rPr>
          <w:rFonts w:cs="Times New Roman"/>
          <w:bCs/>
          <w:szCs w:val="20"/>
        </w:rPr>
      </w:pPr>
      <w:r w:rsidRPr="00202D68">
        <w:rPr>
          <w:rFonts w:cs="Times New Roman"/>
          <w:szCs w:val="20"/>
        </w:rPr>
        <w:t xml:space="preserve">firmą: ........................................., z siedzibą: ................................................., NIP: ..............................., REGON ......................................., KRS </w:t>
      </w:r>
      <w:r w:rsidR="00752FE2">
        <w:rPr>
          <w:rFonts w:cs="Times New Roman"/>
          <w:szCs w:val="20"/>
        </w:rPr>
        <w:t>………………</w:t>
      </w:r>
      <w:r w:rsidRPr="00202D68">
        <w:rPr>
          <w:rFonts w:cs="Times New Roman"/>
          <w:szCs w:val="20"/>
        </w:rPr>
        <w:t>, zwanym w dalszej</w:t>
      </w:r>
      <w:r w:rsidRPr="00202D68">
        <w:rPr>
          <w:rFonts w:cs="Times New Roman"/>
          <w:b/>
          <w:bCs/>
          <w:szCs w:val="20"/>
        </w:rPr>
        <w:t xml:space="preserve"> </w:t>
      </w:r>
      <w:r w:rsidRPr="00202D68">
        <w:rPr>
          <w:rFonts w:cs="Times New Roman"/>
          <w:bCs/>
          <w:szCs w:val="20"/>
        </w:rPr>
        <w:t>części</w:t>
      </w:r>
      <w:r w:rsidRPr="00202D68">
        <w:rPr>
          <w:rFonts w:cs="Times New Roman"/>
          <w:szCs w:val="20"/>
        </w:rPr>
        <w:t xml:space="preserve"> Umowy</w:t>
      </w:r>
      <w:r w:rsidRPr="00202D68">
        <w:rPr>
          <w:rFonts w:cs="Times New Roman"/>
          <w:b/>
          <w:bCs/>
          <w:szCs w:val="20"/>
        </w:rPr>
        <w:t xml:space="preserve"> </w:t>
      </w:r>
      <w:r w:rsidRPr="00202D68">
        <w:rPr>
          <w:rFonts w:cs="Times New Roman"/>
          <w:bCs/>
          <w:szCs w:val="20"/>
        </w:rPr>
        <w:t>„</w:t>
      </w:r>
      <w:r w:rsidRPr="00202D68">
        <w:rPr>
          <w:rFonts w:cs="Times New Roman"/>
          <w:b/>
          <w:bCs/>
          <w:szCs w:val="20"/>
        </w:rPr>
        <w:t>Wykonawcą</w:t>
      </w:r>
      <w:r w:rsidRPr="00202D68">
        <w:rPr>
          <w:rFonts w:cs="Times New Roman"/>
          <w:bCs/>
          <w:szCs w:val="20"/>
        </w:rPr>
        <w:t xml:space="preserve">”, reprezentowaną przez:   </w:t>
      </w:r>
    </w:p>
    <w:p w:rsidR="00B34C4C" w:rsidRPr="00202D68" w:rsidRDefault="00B34C4C" w:rsidP="00713590">
      <w:pPr>
        <w:widowControl w:val="0"/>
        <w:spacing w:before="120" w:after="0"/>
        <w:jc w:val="both"/>
        <w:textAlignment w:val="baseline"/>
        <w:rPr>
          <w:rFonts w:cs="Times New Roman"/>
          <w:bCs/>
          <w:szCs w:val="20"/>
        </w:rPr>
      </w:pPr>
      <w:r w:rsidRPr="00202D68">
        <w:rPr>
          <w:rFonts w:cs="Times New Roman"/>
          <w:bCs/>
          <w:szCs w:val="20"/>
        </w:rPr>
        <w:t>..................................................</w:t>
      </w:r>
    </w:p>
    <w:p w:rsidR="00B34C4C" w:rsidRPr="00202D68" w:rsidRDefault="00B34C4C" w:rsidP="00713590">
      <w:pPr>
        <w:spacing w:before="120" w:after="0"/>
        <w:ind w:right="33"/>
        <w:jc w:val="both"/>
        <w:rPr>
          <w:rFonts w:cs="Times New Roman"/>
          <w:bCs/>
          <w:szCs w:val="20"/>
        </w:rPr>
      </w:pPr>
      <w:r w:rsidRPr="00202D68">
        <w:rPr>
          <w:rFonts w:cs="Times New Roman"/>
          <w:bCs/>
          <w:szCs w:val="20"/>
        </w:rPr>
        <w:t>Zamawiający i Wykonawca zwani łącznie w dalszej części Umowy</w:t>
      </w:r>
      <w:r w:rsidRPr="00202D68">
        <w:rPr>
          <w:rFonts w:cs="Times New Roman"/>
          <w:b/>
          <w:bCs/>
          <w:szCs w:val="20"/>
        </w:rPr>
        <w:t xml:space="preserve"> </w:t>
      </w:r>
      <w:r w:rsidRPr="00202D68">
        <w:rPr>
          <w:rFonts w:cs="Times New Roman"/>
          <w:bCs/>
          <w:szCs w:val="20"/>
        </w:rPr>
        <w:t>„Stronami”,</w:t>
      </w:r>
      <w:r w:rsidRPr="00202D68">
        <w:rPr>
          <w:rFonts w:cs="Times New Roman"/>
          <w:b/>
          <w:bCs/>
          <w:szCs w:val="20"/>
        </w:rPr>
        <w:t xml:space="preserve"> </w:t>
      </w:r>
      <w:r w:rsidRPr="00202D68">
        <w:rPr>
          <w:rFonts w:cs="Times New Roman"/>
          <w:bCs/>
          <w:szCs w:val="20"/>
        </w:rPr>
        <w:t xml:space="preserve">a każdy </w:t>
      </w:r>
      <w:r w:rsidRPr="00202D68">
        <w:rPr>
          <w:rFonts w:cs="Times New Roman"/>
          <w:bCs/>
          <w:szCs w:val="20"/>
        </w:rPr>
        <w:br/>
        <w:t>z nich</w:t>
      </w:r>
      <w:r w:rsidRPr="00202D68">
        <w:rPr>
          <w:rFonts w:cs="Times New Roman"/>
          <w:b/>
          <w:bCs/>
          <w:szCs w:val="20"/>
        </w:rPr>
        <w:t xml:space="preserve"> </w:t>
      </w:r>
      <w:r w:rsidRPr="00202D68">
        <w:rPr>
          <w:rFonts w:cs="Times New Roman"/>
          <w:bCs/>
          <w:szCs w:val="20"/>
        </w:rPr>
        <w:t>„Stroną”.</w:t>
      </w:r>
    </w:p>
    <w:p w:rsidR="00B34C4C" w:rsidRPr="00202D68" w:rsidRDefault="00B34C4C" w:rsidP="00713590">
      <w:pPr>
        <w:widowControl w:val="0"/>
        <w:spacing w:before="120" w:after="0"/>
        <w:jc w:val="both"/>
        <w:textAlignment w:val="baseline"/>
        <w:rPr>
          <w:rFonts w:cs="Times New Roman"/>
          <w:szCs w:val="20"/>
        </w:rPr>
      </w:pPr>
      <w:r w:rsidRPr="00202D68">
        <w:rPr>
          <w:rFonts w:cs="Times New Roman"/>
          <w:szCs w:val="20"/>
        </w:rPr>
        <w:t xml:space="preserve">W wyniku rozstrzygnięcia postępowania o udzielenie zamówienia publicznego, prowadzonego w </w:t>
      </w:r>
      <w:r w:rsidR="00164EF1" w:rsidRPr="00164EF1">
        <w:rPr>
          <w:rFonts w:eastAsia="Times New Roman" w:cs="Times New Roman"/>
          <w:bCs/>
          <w:color w:val="000000"/>
          <w:szCs w:val="20"/>
        </w:rPr>
        <w:t xml:space="preserve">trybie podstawowym o jakim stanowi art. 275 pkt 1 </w:t>
      </w:r>
      <w:r w:rsidR="00164EF1">
        <w:rPr>
          <w:rFonts w:cs="Times New Roman"/>
          <w:szCs w:val="20"/>
        </w:rPr>
        <w:t>ustawy z dnia 11 września 2019</w:t>
      </w:r>
      <w:r w:rsidRPr="00202D68">
        <w:rPr>
          <w:rFonts w:cs="Times New Roman"/>
          <w:szCs w:val="20"/>
        </w:rPr>
        <w:t xml:space="preserve"> r. Prawo zamówień publicznych </w:t>
      </w:r>
      <w:r w:rsidR="001A5C25" w:rsidRPr="00752FE2">
        <w:rPr>
          <w:szCs w:val="20"/>
        </w:rPr>
        <w:t xml:space="preserve">(t. jedn. </w:t>
      </w:r>
      <w:r w:rsidR="00582CD9">
        <w:rPr>
          <w:szCs w:val="20"/>
        </w:rPr>
        <w:t>Dz. U. z 202</w:t>
      </w:r>
      <w:r w:rsidR="009629CE">
        <w:rPr>
          <w:szCs w:val="20"/>
        </w:rPr>
        <w:t>3 r. poz. 1605</w:t>
      </w:r>
      <w:r w:rsidR="001A5C25" w:rsidRPr="00164EF1">
        <w:rPr>
          <w:szCs w:val="20"/>
        </w:rPr>
        <w:t xml:space="preserve">), </w:t>
      </w:r>
      <w:r w:rsidRPr="00202D68">
        <w:rPr>
          <w:rFonts w:cs="Times New Roman"/>
          <w:szCs w:val="20"/>
        </w:rPr>
        <w:t>zawarta zostanie Umowa o treści:</w:t>
      </w:r>
    </w:p>
    <w:p w:rsidR="00B34C4C" w:rsidRPr="00583D09" w:rsidRDefault="00B34C4C" w:rsidP="00B34C4C">
      <w:pPr>
        <w:spacing w:before="120" w:after="0" w:line="240" w:lineRule="auto"/>
        <w:ind w:left="182" w:hanging="40"/>
        <w:jc w:val="center"/>
        <w:rPr>
          <w:rFonts w:cs="Times New Roman"/>
          <w:b/>
          <w:szCs w:val="20"/>
        </w:rPr>
      </w:pPr>
      <w:r w:rsidRPr="00583D09">
        <w:rPr>
          <w:rFonts w:cs="Times New Roman"/>
          <w:b/>
          <w:szCs w:val="20"/>
        </w:rPr>
        <w:t>§ 1</w:t>
      </w:r>
    </w:p>
    <w:p w:rsidR="00B34C4C" w:rsidRPr="00583D09" w:rsidRDefault="00B34C4C" w:rsidP="00B34C4C">
      <w:pPr>
        <w:spacing w:before="120" w:after="0" w:line="240" w:lineRule="auto"/>
        <w:ind w:left="182" w:hanging="40"/>
        <w:jc w:val="center"/>
        <w:rPr>
          <w:rFonts w:cs="Times New Roman"/>
          <w:b/>
          <w:szCs w:val="20"/>
        </w:rPr>
      </w:pPr>
      <w:r w:rsidRPr="00583D09">
        <w:rPr>
          <w:rFonts w:cs="Times New Roman"/>
          <w:b/>
          <w:szCs w:val="20"/>
        </w:rPr>
        <w:t>Przedmiot umowy</w:t>
      </w:r>
    </w:p>
    <w:p w:rsidR="00ED1A93" w:rsidRDefault="00B17DA0" w:rsidP="00ED1A93">
      <w:pPr>
        <w:spacing w:after="0"/>
        <w:ind w:left="284" w:hanging="284"/>
        <w:contextualSpacing/>
        <w:jc w:val="both"/>
        <w:rPr>
          <w:szCs w:val="20"/>
        </w:rPr>
      </w:pPr>
      <w:r>
        <w:rPr>
          <w:szCs w:val="20"/>
        </w:rPr>
        <w:t xml:space="preserve">1. </w:t>
      </w:r>
      <w:bookmarkStart w:id="0" w:name="_Hlk95687873"/>
      <w:r w:rsidR="006D3C22" w:rsidRPr="006D3C22">
        <w:rPr>
          <w:szCs w:val="20"/>
        </w:rPr>
        <w:t xml:space="preserve">Przedmiotem umowy jest </w:t>
      </w:r>
      <w:bookmarkEnd w:id="0"/>
      <w:r w:rsidR="005627B5">
        <w:rPr>
          <w:szCs w:val="20"/>
        </w:rPr>
        <w:t>sprzedaż</w:t>
      </w:r>
      <w:r w:rsidR="00F4227F" w:rsidRPr="00F4227F">
        <w:rPr>
          <w:szCs w:val="20"/>
        </w:rPr>
        <w:t xml:space="preserve"> ciągnika rolniczego </w:t>
      </w:r>
      <w:bookmarkStart w:id="1" w:name="_Hlk161599565"/>
      <w:r w:rsidR="003B43C3" w:rsidRPr="00F4227F">
        <w:rPr>
          <w:i/>
          <w:szCs w:val="20"/>
        </w:rPr>
        <w:t>……………………..</w:t>
      </w:r>
      <w:r w:rsidR="00F97377" w:rsidRPr="00F4227F">
        <w:rPr>
          <w:i/>
          <w:szCs w:val="20"/>
        </w:rPr>
        <w:t xml:space="preserve"> (marka/model)</w:t>
      </w:r>
      <w:r w:rsidR="00F4227F" w:rsidRPr="00F4227F">
        <w:rPr>
          <w:szCs w:val="20"/>
        </w:rPr>
        <w:t xml:space="preserve"> o mocy </w:t>
      </w:r>
      <w:r w:rsidR="005627B5">
        <w:rPr>
          <w:szCs w:val="20"/>
        </w:rPr>
        <w:t>……</w:t>
      </w:r>
      <w:r w:rsidR="00F4227F" w:rsidRPr="00F4227F">
        <w:rPr>
          <w:szCs w:val="20"/>
        </w:rPr>
        <w:t xml:space="preserve"> KM</w:t>
      </w:r>
      <w:bookmarkEnd w:id="1"/>
      <w:r w:rsidR="005627B5">
        <w:rPr>
          <w:szCs w:val="20"/>
        </w:rPr>
        <w:t>.</w:t>
      </w:r>
    </w:p>
    <w:p w:rsidR="00ED1A93" w:rsidRDefault="00ED1A93" w:rsidP="00ED1A93">
      <w:pPr>
        <w:spacing w:after="0"/>
        <w:ind w:left="284" w:hanging="284"/>
        <w:contextualSpacing/>
        <w:jc w:val="both"/>
        <w:rPr>
          <w:szCs w:val="20"/>
        </w:rPr>
      </w:pPr>
      <w:r>
        <w:rPr>
          <w:szCs w:val="20"/>
        </w:rPr>
        <w:t xml:space="preserve">2. </w:t>
      </w:r>
      <w:r w:rsidR="00BF3EE4" w:rsidRPr="00ED1A93">
        <w:rPr>
          <w:szCs w:val="20"/>
        </w:rPr>
        <w:t>Wykonawca zobowiązuje się do dostarczenia fabrycznie nowego, dopuszczonego do użytkowania na terenie Rzeczypospolitej Polskiej, kompletnego, wolnego od wad, zalanego kompletem płynów eksploatacyjnych oraz z  kompletem filtrów gotowego do użytku ciągnika rolniczego</w:t>
      </w:r>
      <w:r w:rsidR="00FF6470" w:rsidRPr="00ED1A93">
        <w:rPr>
          <w:i/>
          <w:szCs w:val="20"/>
        </w:rPr>
        <w:t>,</w:t>
      </w:r>
      <w:r w:rsidR="00FF6470" w:rsidRPr="00ED1A93">
        <w:rPr>
          <w:iCs/>
          <w:szCs w:val="20"/>
        </w:rPr>
        <w:t xml:space="preserve"> zgodnego z opisem </w:t>
      </w:r>
      <w:r w:rsidR="00877FF2" w:rsidRPr="00ED1A93">
        <w:rPr>
          <w:iCs/>
          <w:szCs w:val="20"/>
        </w:rPr>
        <w:t>przedmiotu zamówienia w</w:t>
      </w:r>
      <w:r w:rsidR="00FF6470" w:rsidRPr="00ED1A93">
        <w:rPr>
          <w:iCs/>
          <w:szCs w:val="20"/>
        </w:rPr>
        <w:t xml:space="preserve"> SWZ.</w:t>
      </w:r>
    </w:p>
    <w:p w:rsidR="00221FDC" w:rsidRPr="00ED1A93" w:rsidRDefault="00ED1A93" w:rsidP="00ED1A93">
      <w:pPr>
        <w:spacing w:after="0"/>
        <w:ind w:left="284" w:hanging="284"/>
        <w:contextualSpacing/>
        <w:jc w:val="both"/>
        <w:rPr>
          <w:szCs w:val="20"/>
        </w:rPr>
      </w:pPr>
      <w:r>
        <w:rPr>
          <w:szCs w:val="20"/>
        </w:rPr>
        <w:t xml:space="preserve">3. </w:t>
      </w:r>
      <w:r w:rsidR="00221FDC" w:rsidRPr="00ED1A93">
        <w:rPr>
          <w:szCs w:val="20"/>
        </w:rPr>
        <w:t xml:space="preserve">Ciągnik musi posiadać świadectwo homologacji zezwalające na zarejestrowanie, niezbędne wyposażenie oraz oświetlenie pozwalające na bezpieczne poruszanie się po drogach publicznych i odpowiadające aktualnym przepisom prawnym oraz  muszą spełniać wymagania pojazdu dopuszczonego do poruszania się po drogach publicznych zgodnie z obowiązującymi przepisami ustawy z dnia 20 czerwca 1997 r. - Prawo o </w:t>
      </w:r>
      <w:r w:rsidR="003F23DF" w:rsidRPr="00ED1A93">
        <w:rPr>
          <w:szCs w:val="20"/>
        </w:rPr>
        <w:t xml:space="preserve">ruchu drogowym. </w:t>
      </w:r>
      <w:r w:rsidR="00B67104" w:rsidRPr="00ED1A93">
        <w:rPr>
          <w:szCs w:val="20"/>
        </w:rPr>
        <w:t>Ciągnik powinien być w pełni przygotowany do rejestracji. Czynności związane z rejestracją ciągnika rolniczego przeprowadzi Zamawiający.</w:t>
      </w:r>
    </w:p>
    <w:p w:rsidR="00C85607" w:rsidRPr="00ED1A93" w:rsidRDefault="00ED1A93" w:rsidP="00ED1A93">
      <w:pPr>
        <w:spacing w:after="0"/>
        <w:ind w:left="284" w:hanging="284"/>
        <w:jc w:val="both"/>
        <w:rPr>
          <w:szCs w:val="20"/>
        </w:rPr>
      </w:pPr>
      <w:r>
        <w:rPr>
          <w:szCs w:val="20"/>
        </w:rPr>
        <w:lastRenderedPageBreak/>
        <w:t xml:space="preserve">4. </w:t>
      </w:r>
      <w:r w:rsidR="00C85607" w:rsidRPr="00ED1A93">
        <w:rPr>
          <w:szCs w:val="20"/>
        </w:rPr>
        <w:t xml:space="preserve">Wykonawca dostarczy przedmiot zamówienia do siedziby Urzędu Gminy w Radziłowie przy ul. Plac 500-lecia 14, 19-213 Radziłów wraz ze wszystkimi instrukcjami obsługi i w języku polskim, książkami gwarancyjnymi oraz kompletem dokumentów niezbędnych do dokonania rejestracji. </w:t>
      </w:r>
    </w:p>
    <w:p w:rsidR="00C22C69" w:rsidRPr="00ED1A93" w:rsidRDefault="00ED1A93" w:rsidP="00ED1A93">
      <w:pPr>
        <w:spacing w:after="0"/>
        <w:ind w:left="284" w:hanging="284"/>
        <w:jc w:val="both"/>
        <w:rPr>
          <w:szCs w:val="20"/>
        </w:rPr>
      </w:pPr>
      <w:r>
        <w:rPr>
          <w:szCs w:val="20"/>
        </w:rPr>
        <w:t xml:space="preserve">5. </w:t>
      </w:r>
      <w:r w:rsidR="00C22C69" w:rsidRPr="00ED1A93">
        <w:rPr>
          <w:szCs w:val="20"/>
        </w:rPr>
        <w:t xml:space="preserve">Wykonawca w ramach niniejszej umowy zobowiązany jest do przeszkolenia osób wyznaczonych przez Zamawiającego do obsługi przedmiotu umowy. Szkolenie takie musi zostać przeprowadzone w terminie realizacji zamówienia określonym w niniejszej umowie i przebiegać w miejscu wskazanym przez Zamawiającego. </w:t>
      </w:r>
    </w:p>
    <w:p w:rsidR="00C22C69" w:rsidRPr="00ED1A93" w:rsidRDefault="00ED1A93" w:rsidP="00ED1A93">
      <w:pPr>
        <w:spacing w:after="0"/>
        <w:ind w:left="284" w:hanging="284"/>
        <w:jc w:val="both"/>
        <w:rPr>
          <w:szCs w:val="20"/>
        </w:rPr>
      </w:pPr>
      <w:r>
        <w:rPr>
          <w:szCs w:val="20"/>
        </w:rPr>
        <w:t xml:space="preserve">6. </w:t>
      </w:r>
      <w:r w:rsidR="00C22C69" w:rsidRPr="00ED1A93">
        <w:rPr>
          <w:szCs w:val="20"/>
        </w:rPr>
        <w:t xml:space="preserve">Zamawiający podczas odbioru dostawy ma prawo sprawdzenia dostarczonego </w:t>
      </w:r>
      <w:r w:rsidR="00FF13CE" w:rsidRPr="00ED1A93">
        <w:rPr>
          <w:szCs w:val="20"/>
        </w:rPr>
        <w:t xml:space="preserve">sprzętu </w:t>
      </w:r>
      <w:r w:rsidR="00C22C69" w:rsidRPr="00ED1A93">
        <w:rPr>
          <w:szCs w:val="20"/>
        </w:rPr>
        <w:t xml:space="preserve">pod względem zgodności z umową oraz ewentualnych usterek lub wad. </w:t>
      </w:r>
    </w:p>
    <w:p w:rsidR="00C22C69" w:rsidRPr="00ED1A93" w:rsidRDefault="00ED1A93" w:rsidP="00ED1A93">
      <w:pPr>
        <w:spacing w:after="0"/>
        <w:ind w:left="284" w:hanging="284"/>
        <w:jc w:val="both"/>
        <w:rPr>
          <w:szCs w:val="20"/>
        </w:rPr>
      </w:pPr>
      <w:r>
        <w:rPr>
          <w:szCs w:val="20"/>
        </w:rPr>
        <w:t xml:space="preserve">7. </w:t>
      </w:r>
      <w:r w:rsidR="00C22C69" w:rsidRPr="00ED1A93">
        <w:rPr>
          <w:szCs w:val="20"/>
        </w:rPr>
        <w:t xml:space="preserve">W sytuacji, gdy w okresie pomiędzy złożeniem przez Wykonawcę oferty w postępowaniu o udzielenie zamówienia, a realizacją umowy, nastąpi zmiana przepisów prawa w zakresie rejestracji, homologacji, sprzedaży lub wprowadzenia do użytku, Wykonawca obowiązany jest zrealizować przedmiot zamówienia z uwzględnieniem tychże zmian. W szczególności obowiązek ten dotyczy dostarczenia Zamawiającemu ciągnika spełniającego wymagania określone zgodnie z wyżej wymienionymi przepisami, jak również dokumentów umożliwiających zarejestrowanie go na terenie Rzeczypospolitej Polskiej. </w:t>
      </w:r>
    </w:p>
    <w:p w:rsidR="00221FDC" w:rsidRPr="00ED1A93" w:rsidRDefault="00ED1A93" w:rsidP="00ED1A93">
      <w:pPr>
        <w:spacing w:after="0"/>
        <w:ind w:left="284" w:hanging="284"/>
        <w:jc w:val="both"/>
        <w:rPr>
          <w:szCs w:val="20"/>
        </w:rPr>
      </w:pPr>
      <w:r>
        <w:rPr>
          <w:szCs w:val="20"/>
        </w:rPr>
        <w:t xml:space="preserve">8. </w:t>
      </w:r>
      <w:r w:rsidR="00C22C69" w:rsidRPr="00ED1A93">
        <w:rPr>
          <w:szCs w:val="20"/>
        </w:rPr>
        <w:t>Wykonawca oświadcza, że przedmiot umowy jest wolny od wad fizycznych i prawnych, nie mają do niego prawa osoby trzecie oraz nie jest przedmiotem żadnego postępowania i zabezpieczenia.</w:t>
      </w:r>
    </w:p>
    <w:p w:rsidR="00EB3871" w:rsidRDefault="00EB3871" w:rsidP="00713590">
      <w:pPr>
        <w:spacing w:after="0"/>
        <w:ind w:left="284" w:hanging="284"/>
        <w:contextualSpacing/>
        <w:jc w:val="both"/>
        <w:rPr>
          <w:szCs w:val="20"/>
        </w:rPr>
      </w:pPr>
    </w:p>
    <w:p w:rsidR="00B34C4C" w:rsidRPr="00583D09" w:rsidRDefault="00B34C4C" w:rsidP="00B34C4C">
      <w:pPr>
        <w:spacing w:before="120" w:after="0" w:line="240" w:lineRule="auto"/>
        <w:ind w:left="182" w:hanging="40"/>
        <w:jc w:val="center"/>
        <w:rPr>
          <w:rFonts w:cs="Times New Roman"/>
          <w:b/>
          <w:szCs w:val="20"/>
        </w:rPr>
      </w:pPr>
      <w:r w:rsidRPr="00583D09">
        <w:rPr>
          <w:rFonts w:cs="Times New Roman"/>
          <w:b/>
          <w:szCs w:val="20"/>
        </w:rPr>
        <w:t>§ 2</w:t>
      </w:r>
    </w:p>
    <w:p w:rsidR="00B34C4C" w:rsidRPr="00583D09" w:rsidRDefault="00B34C4C" w:rsidP="00B34C4C">
      <w:pPr>
        <w:spacing w:before="120" w:after="0" w:line="240" w:lineRule="auto"/>
        <w:jc w:val="center"/>
        <w:rPr>
          <w:rFonts w:cs="Times New Roman"/>
          <w:b/>
          <w:bCs/>
          <w:szCs w:val="20"/>
        </w:rPr>
      </w:pPr>
      <w:r w:rsidRPr="00583D09">
        <w:rPr>
          <w:rFonts w:cs="Times New Roman"/>
          <w:b/>
          <w:bCs/>
          <w:szCs w:val="20"/>
        </w:rPr>
        <w:t>Termin realizacji</w:t>
      </w:r>
    </w:p>
    <w:p w:rsidR="00F94E9C" w:rsidRPr="00F94E9C" w:rsidRDefault="00F94E9C" w:rsidP="00BE6E3A">
      <w:pPr>
        <w:widowControl w:val="0"/>
        <w:numPr>
          <w:ilvl w:val="0"/>
          <w:numId w:val="6"/>
        </w:numPr>
        <w:suppressAutoHyphens/>
        <w:spacing w:after="0"/>
        <w:jc w:val="both"/>
        <w:textAlignment w:val="baseline"/>
        <w:rPr>
          <w:rFonts w:cs="Times New Roman"/>
          <w:szCs w:val="20"/>
        </w:rPr>
      </w:pPr>
      <w:r w:rsidRPr="00F94E9C">
        <w:rPr>
          <w:rFonts w:cs="Times New Roman"/>
          <w:szCs w:val="20"/>
        </w:rPr>
        <w:t>Wykonawca zobowiązany jest zre</w:t>
      </w:r>
      <w:r>
        <w:rPr>
          <w:rFonts w:cs="Times New Roman"/>
          <w:szCs w:val="20"/>
        </w:rPr>
        <w:t xml:space="preserve">alizować zamówienie w terminie </w:t>
      </w:r>
      <w:r w:rsidRPr="00383CA5">
        <w:rPr>
          <w:rFonts w:cs="Times New Roman"/>
          <w:b/>
          <w:szCs w:val="20"/>
        </w:rPr>
        <w:t>3 miesięcy</w:t>
      </w:r>
      <w:r w:rsidRPr="00F94E9C">
        <w:rPr>
          <w:rFonts w:cs="Times New Roman"/>
          <w:szCs w:val="20"/>
        </w:rPr>
        <w:t xml:space="preserve"> od </w:t>
      </w:r>
      <w:r>
        <w:rPr>
          <w:rFonts w:cs="Times New Roman"/>
          <w:szCs w:val="20"/>
        </w:rPr>
        <w:t xml:space="preserve">dnia </w:t>
      </w:r>
      <w:r w:rsidRPr="00F94E9C">
        <w:rPr>
          <w:rFonts w:cs="Times New Roman"/>
          <w:szCs w:val="20"/>
        </w:rPr>
        <w:t xml:space="preserve">podpisania umowy. </w:t>
      </w:r>
    </w:p>
    <w:p w:rsidR="003B2583" w:rsidRPr="003B2583" w:rsidRDefault="00F94E9C" w:rsidP="00BE6E3A">
      <w:pPr>
        <w:widowControl w:val="0"/>
        <w:numPr>
          <w:ilvl w:val="0"/>
          <w:numId w:val="6"/>
        </w:numPr>
        <w:suppressAutoHyphens/>
        <w:spacing w:after="0"/>
        <w:jc w:val="both"/>
        <w:textAlignment w:val="baseline"/>
        <w:rPr>
          <w:rFonts w:cs="Times New Roman"/>
          <w:szCs w:val="20"/>
        </w:rPr>
      </w:pPr>
      <w:r w:rsidRPr="00D56B45">
        <w:rPr>
          <w:rFonts w:cs="Times New Roman"/>
          <w:szCs w:val="20"/>
        </w:rPr>
        <w:t xml:space="preserve">O terminie dostawy Wykonawca zawiadomi </w:t>
      </w:r>
      <w:r w:rsidR="003B2583" w:rsidRPr="003B2583">
        <w:rPr>
          <w:rFonts w:eastAsia="Times New Roman" w:cs="Times New Roman"/>
          <w:szCs w:val="24"/>
        </w:rPr>
        <w:t>telefonicznie</w:t>
      </w:r>
      <w:r w:rsidR="003B2583" w:rsidRPr="00D56B45">
        <w:rPr>
          <w:rFonts w:cs="Times New Roman"/>
          <w:szCs w:val="20"/>
        </w:rPr>
        <w:t xml:space="preserve"> </w:t>
      </w:r>
      <w:r w:rsidR="003B2583">
        <w:rPr>
          <w:rFonts w:cs="Times New Roman"/>
          <w:szCs w:val="20"/>
        </w:rPr>
        <w:t xml:space="preserve">lub </w:t>
      </w:r>
      <w:r w:rsidRPr="00D56B45">
        <w:rPr>
          <w:rFonts w:cs="Times New Roman"/>
          <w:szCs w:val="20"/>
        </w:rPr>
        <w:t>e-mailem Zamawiającego na co najmniej 2 dni przed planowanym terminem dostawy, z zachowaniem terminu wykonania umowy.</w:t>
      </w:r>
      <w:r w:rsidR="003B2583" w:rsidRPr="003B2583">
        <w:rPr>
          <w:rFonts w:ascii="Calibri Light" w:eastAsiaTheme="minorHAnsi" w:hAnsi="Calibri Light" w:cs="Calibri Light"/>
          <w:color w:val="000000"/>
          <w:sz w:val="24"/>
          <w:szCs w:val="24"/>
          <w:lang w:eastAsia="en-US"/>
        </w:rPr>
        <w:t xml:space="preserve"> </w:t>
      </w:r>
    </w:p>
    <w:p w:rsidR="003B2583" w:rsidRPr="003B2583" w:rsidRDefault="003F23DF" w:rsidP="00BE6E3A">
      <w:pPr>
        <w:widowControl w:val="0"/>
        <w:numPr>
          <w:ilvl w:val="0"/>
          <w:numId w:val="6"/>
        </w:numPr>
        <w:suppressAutoHyphens/>
        <w:spacing w:after="0"/>
        <w:jc w:val="both"/>
        <w:textAlignment w:val="baseline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Do momentu dostarczenia ciągnika </w:t>
      </w:r>
      <w:r w:rsidR="003B2583" w:rsidRPr="003B2583">
        <w:rPr>
          <w:rFonts w:cs="Times New Roman"/>
          <w:szCs w:val="20"/>
        </w:rPr>
        <w:t xml:space="preserve">do siedziby </w:t>
      </w:r>
      <w:r w:rsidR="003B2583" w:rsidRPr="003B2583">
        <w:rPr>
          <w:rFonts w:cs="Times New Roman"/>
          <w:bCs/>
          <w:szCs w:val="20"/>
        </w:rPr>
        <w:t>Zamawiającego</w:t>
      </w:r>
      <w:r w:rsidR="003B2583" w:rsidRPr="003B2583">
        <w:rPr>
          <w:rFonts w:cs="Times New Roman"/>
          <w:szCs w:val="20"/>
        </w:rPr>
        <w:t xml:space="preserve"> oraz podpisania protokołu zdawczo-odbiorczego, odpowiedzialność za przedmiot umowy (ewentualne zniszczenia) ponosi </w:t>
      </w:r>
      <w:r w:rsidR="003B2583" w:rsidRPr="003B2583">
        <w:rPr>
          <w:rFonts w:cs="Times New Roman"/>
          <w:bCs/>
          <w:szCs w:val="20"/>
        </w:rPr>
        <w:t>Wykonawca</w:t>
      </w:r>
      <w:r w:rsidR="003B2583" w:rsidRPr="003B2583">
        <w:rPr>
          <w:rFonts w:cs="Times New Roman"/>
          <w:szCs w:val="20"/>
        </w:rPr>
        <w:t xml:space="preserve">. </w:t>
      </w:r>
    </w:p>
    <w:p w:rsidR="003B2583" w:rsidRPr="003B2583" w:rsidRDefault="003B2583" w:rsidP="00BE6E3A">
      <w:pPr>
        <w:widowControl w:val="0"/>
        <w:numPr>
          <w:ilvl w:val="0"/>
          <w:numId w:val="6"/>
        </w:numPr>
        <w:tabs>
          <w:tab w:val="clear" w:pos="360"/>
        </w:tabs>
        <w:suppressAutoHyphens/>
        <w:spacing w:after="0"/>
        <w:jc w:val="both"/>
        <w:textAlignment w:val="baseline"/>
        <w:rPr>
          <w:rFonts w:cs="Times New Roman"/>
          <w:szCs w:val="20"/>
        </w:rPr>
      </w:pPr>
      <w:r w:rsidRPr="003B2583">
        <w:rPr>
          <w:rFonts w:cs="Times New Roman"/>
          <w:szCs w:val="20"/>
        </w:rPr>
        <w:t xml:space="preserve">Potwierdzeniem zrealizowania dostawy przedmiotu umowy przez </w:t>
      </w:r>
      <w:r w:rsidRPr="003B2583">
        <w:rPr>
          <w:rFonts w:cs="Times New Roman"/>
          <w:bCs/>
          <w:szCs w:val="20"/>
        </w:rPr>
        <w:t>Wykonawcę</w:t>
      </w:r>
      <w:r w:rsidRPr="003B2583">
        <w:rPr>
          <w:rFonts w:cs="Times New Roman"/>
          <w:szCs w:val="20"/>
        </w:rPr>
        <w:t xml:space="preserve"> jest protokół zdawczo-odbiorczy, podpisany przez obydwie Strony. Protokół będący podstawą do wystawienia faktury zostanie sporządzony w momencie dostarczenia przedmiotu umowy oraz dokonania przeszkolenia pracowników </w:t>
      </w:r>
      <w:r w:rsidRPr="003B2583">
        <w:rPr>
          <w:rFonts w:cs="Times New Roman"/>
          <w:bCs/>
          <w:szCs w:val="20"/>
        </w:rPr>
        <w:t>Zamawiającego</w:t>
      </w:r>
      <w:r w:rsidR="0019130F">
        <w:rPr>
          <w:rFonts w:cs="Times New Roman"/>
          <w:szCs w:val="20"/>
        </w:rPr>
        <w:t xml:space="preserve"> z obsługi sprzętu</w:t>
      </w:r>
      <w:r w:rsidRPr="003B2583">
        <w:rPr>
          <w:rFonts w:cs="Times New Roman"/>
          <w:szCs w:val="20"/>
        </w:rPr>
        <w:t xml:space="preserve">. </w:t>
      </w:r>
    </w:p>
    <w:p w:rsidR="003B2583" w:rsidRPr="003B2583" w:rsidRDefault="003B2583" w:rsidP="00BE6E3A">
      <w:pPr>
        <w:widowControl w:val="0"/>
        <w:numPr>
          <w:ilvl w:val="0"/>
          <w:numId w:val="6"/>
        </w:numPr>
        <w:tabs>
          <w:tab w:val="clear" w:pos="360"/>
        </w:tabs>
        <w:suppressAutoHyphens/>
        <w:spacing w:after="0"/>
        <w:jc w:val="both"/>
        <w:textAlignment w:val="baseline"/>
        <w:rPr>
          <w:rFonts w:cs="Times New Roman"/>
          <w:szCs w:val="20"/>
        </w:rPr>
      </w:pPr>
      <w:r w:rsidRPr="003B2583">
        <w:rPr>
          <w:rFonts w:cs="Times New Roman"/>
          <w:szCs w:val="20"/>
        </w:rPr>
        <w:t xml:space="preserve">Jeżeli w trakcie odbioru zostaną stwierdzone wady dające się usunąć, </w:t>
      </w:r>
      <w:r w:rsidRPr="003B2583">
        <w:rPr>
          <w:rFonts w:cs="Times New Roman"/>
          <w:bCs/>
          <w:szCs w:val="20"/>
        </w:rPr>
        <w:t>Zamawiający</w:t>
      </w:r>
      <w:r w:rsidRPr="003B2583">
        <w:rPr>
          <w:rFonts w:cs="Times New Roman"/>
          <w:szCs w:val="20"/>
        </w:rPr>
        <w:t xml:space="preserve"> odmówi odbioru, wyznaczając termin do ich usunięcia. </w:t>
      </w:r>
      <w:r w:rsidRPr="003B2583">
        <w:rPr>
          <w:rFonts w:cs="Times New Roman"/>
          <w:bCs/>
          <w:szCs w:val="20"/>
        </w:rPr>
        <w:t>Wykonawca</w:t>
      </w:r>
      <w:r w:rsidRPr="003B2583">
        <w:rPr>
          <w:rFonts w:cs="Times New Roman"/>
          <w:szCs w:val="20"/>
        </w:rPr>
        <w:t xml:space="preserve"> jest zobowiązany usunąć wady na własny koszt w wyznaczonym przez </w:t>
      </w:r>
      <w:r w:rsidRPr="003B2583">
        <w:rPr>
          <w:rFonts w:cs="Times New Roman"/>
          <w:bCs/>
          <w:szCs w:val="20"/>
        </w:rPr>
        <w:t>Zamawiającego</w:t>
      </w:r>
      <w:r w:rsidRPr="003B2583">
        <w:rPr>
          <w:rFonts w:cs="Times New Roman"/>
          <w:szCs w:val="20"/>
        </w:rPr>
        <w:t xml:space="preserve"> terminie. </w:t>
      </w:r>
    </w:p>
    <w:p w:rsidR="003B2583" w:rsidRPr="003B2583" w:rsidRDefault="003B2583" w:rsidP="00BE6E3A">
      <w:pPr>
        <w:widowControl w:val="0"/>
        <w:numPr>
          <w:ilvl w:val="0"/>
          <w:numId w:val="6"/>
        </w:numPr>
        <w:tabs>
          <w:tab w:val="clear" w:pos="360"/>
        </w:tabs>
        <w:suppressAutoHyphens/>
        <w:spacing w:after="0"/>
        <w:jc w:val="both"/>
        <w:textAlignment w:val="baseline"/>
        <w:rPr>
          <w:rFonts w:cs="Times New Roman"/>
          <w:szCs w:val="20"/>
        </w:rPr>
      </w:pPr>
      <w:r w:rsidRPr="003B2583">
        <w:rPr>
          <w:rFonts w:cs="Times New Roman"/>
          <w:szCs w:val="20"/>
        </w:rPr>
        <w:t xml:space="preserve">Po usunięciu wad przez Wykonawcę, zgłosi on </w:t>
      </w:r>
      <w:r w:rsidRPr="003B2583">
        <w:rPr>
          <w:rFonts w:cs="Times New Roman"/>
          <w:bCs/>
          <w:szCs w:val="20"/>
        </w:rPr>
        <w:t>Zamawiającemu</w:t>
      </w:r>
      <w:r w:rsidRPr="003B2583">
        <w:rPr>
          <w:rFonts w:cs="Times New Roman"/>
          <w:szCs w:val="20"/>
        </w:rPr>
        <w:t xml:space="preserve"> fakt ich usunięcia, a </w:t>
      </w:r>
      <w:r w:rsidRPr="003B2583">
        <w:rPr>
          <w:rFonts w:cs="Times New Roman"/>
          <w:bCs/>
          <w:szCs w:val="20"/>
        </w:rPr>
        <w:t>Zamawiający</w:t>
      </w:r>
      <w:r w:rsidRPr="003B2583">
        <w:rPr>
          <w:rFonts w:cs="Times New Roman"/>
          <w:szCs w:val="20"/>
        </w:rPr>
        <w:t xml:space="preserve"> po potwierdzeniu prawidłowego wykonania, dokona ponownego odbioru przedmiotu umowy. </w:t>
      </w:r>
    </w:p>
    <w:p w:rsidR="00E15AA4" w:rsidRPr="00D56B45" w:rsidRDefault="003B2583" w:rsidP="00BE6E3A">
      <w:pPr>
        <w:widowControl w:val="0"/>
        <w:numPr>
          <w:ilvl w:val="0"/>
          <w:numId w:val="6"/>
        </w:numPr>
        <w:suppressAutoHyphens/>
        <w:spacing w:after="0"/>
        <w:jc w:val="both"/>
        <w:textAlignment w:val="baseline"/>
        <w:rPr>
          <w:rFonts w:cs="Times New Roman"/>
          <w:szCs w:val="20"/>
        </w:rPr>
      </w:pPr>
      <w:r w:rsidRPr="003B2583">
        <w:rPr>
          <w:rFonts w:cs="Times New Roman"/>
          <w:szCs w:val="20"/>
        </w:rPr>
        <w:t xml:space="preserve">W przypadku stwierdzenia wad niemożliwych do usunięcia lub uszkodzeń uniemożliwiających użycie, w tym z tytułu niezachowania ostrożności podczas transportu, </w:t>
      </w:r>
      <w:r w:rsidRPr="003B2583">
        <w:rPr>
          <w:rFonts w:cs="Times New Roman"/>
          <w:bCs/>
          <w:szCs w:val="20"/>
        </w:rPr>
        <w:t>Zamawiający</w:t>
      </w:r>
      <w:r w:rsidRPr="003B2583">
        <w:rPr>
          <w:rFonts w:cs="Times New Roman"/>
          <w:szCs w:val="20"/>
        </w:rPr>
        <w:t xml:space="preserve"> może odstąpić od umowy lub zażądać dostarczenia przedmiotu umowy wolnego od wad lub uszkodzeń</w:t>
      </w:r>
      <w:r>
        <w:rPr>
          <w:rFonts w:cs="Times New Roman"/>
          <w:szCs w:val="20"/>
        </w:rPr>
        <w:t>.</w:t>
      </w:r>
    </w:p>
    <w:p w:rsidR="00483BE6" w:rsidRPr="00E15AA4" w:rsidRDefault="00E15AA4" w:rsidP="009E145D">
      <w:pPr>
        <w:spacing w:before="120" w:after="0" w:line="240" w:lineRule="auto"/>
        <w:ind w:left="182" w:hanging="40"/>
        <w:jc w:val="center"/>
        <w:rPr>
          <w:rFonts w:eastAsia="Arial Narrow" w:cs="Times New Roman"/>
          <w:szCs w:val="20"/>
          <w:lang w:bidi="pl-PL"/>
        </w:rPr>
      </w:pPr>
      <w:r w:rsidRPr="00583D09">
        <w:rPr>
          <w:rFonts w:cs="Times New Roman"/>
          <w:b/>
          <w:szCs w:val="20"/>
        </w:rPr>
        <w:t>§ 3</w:t>
      </w:r>
    </w:p>
    <w:p w:rsidR="00B34C4C" w:rsidRPr="00583D09" w:rsidRDefault="00B44B58" w:rsidP="00B34C4C">
      <w:pPr>
        <w:spacing w:before="120" w:after="0" w:line="240" w:lineRule="auto"/>
        <w:jc w:val="center"/>
        <w:rPr>
          <w:rFonts w:cs="Times New Roman"/>
          <w:b/>
          <w:kern w:val="20"/>
          <w:szCs w:val="20"/>
        </w:rPr>
      </w:pPr>
      <w:r>
        <w:rPr>
          <w:rFonts w:cs="Times New Roman"/>
          <w:b/>
          <w:kern w:val="20"/>
          <w:szCs w:val="20"/>
        </w:rPr>
        <w:t>Cena</w:t>
      </w:r>
      <w:r w:rsidR="00B34C4C" w:rsidRPr="00583D09">
        <w:rPr>
          <w:rFonts w:cs="Times New Roman"/>
          <w:b/>
          <w:kern w:val="20"/>
          <w:szCs w:val="20"/>
        </w:rPr>
        <w:t xml:space="preserve"> i warunki płatności</w:t>
      </w:r>
    </w:p>
    <w:p w:rsidR="003E5007" w:rsidRPr="003E5007" w:rsidRDefault="00B44B58" w:rsidP="00BE6E3A">
      <w:pPr>
        <w:numPr>
          <w:ilvl w:val="0"/>
          <w:numId w:val="9"/>
        </w:numPr>
        <w:tabs>
          <w:tab w:val="clear" w:pos="720"/>
          <w:tab w:val="left" w:pos="360"/>
          <w:tab w:val="num" w:pos="426"/>
        </w:tabs>
        <w:spacing w:after="0"/>
        <w:ind w:left="426" w:hanging="426"/>
        <w:jc w:val="both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Cena sprzedaży </w:t>
      </w:r>
      <w:r w:rsidR="003E5007" w:rsidRPr="003E5007">
        <w:rPr>
          <w:rFonts w:cs="Times New Roman"/>
          <w:szCs w:val="20"/>
        </w:rPr>
        <w:t>wynosi:</w:t>
      </w:r>
      <w:r w:rsidR="003E5007" w:rsidRPr="003E5007">
        <w:rPr>
          <w:rFonts w:cs="Times New Roman"/>
          <w:b/>
          <w:bCs/>
          <w:szCs w:val="20"/>
        </w:rPr>
        <w:t xml:space="preserve"> ……………. zł netto </w:t>
      </w:r>
      <w:r w:rsidR="003E5007" w:rsidRPr="003E5007">
        <w:rPr>
          <w:rFonts w:cs="Times New Roman"/>
          <w:szCs w:val="20"/>
        </w:rPr>
        <w:t xml:space="preserve">(słownie: …………………………………); podatek VAT </w:t>
      </w:r>
      <w:r w:rsidR="003E5007" w:rsidRPr="003E5007">
        <w:rPr>
          <w:rFonts w:cs="Times New Roman"/>
          <w:b/>
          <w:bCs/>
          <w:szCs w:val="20"/>
        </w:rPr>
        <w:t>………………..</w:t>
      </w:r>
      <w:r w:rsidR="003E5007" w:rsidRPr="003E5007">
        <w:rPr>
          <w:rFonts w:cs="Times New Roman"/>
          <w:szCs w:val="20"/>
        </w:rPr>
        <w:t xml:space="preserve"> </w:t>
      </w:r>
      <w:r w:rsidR="003E5007" w:rsidRPr="003E5007">
        <w:rPr>
          <w:rFonts w:cs="Times New Roman"/>
          <w:b/>
          <w:bCs/>
          <w:szCs w:val="20"/>
        </w:rPr>
        <w:t xml:space="preserve">zł </w:t>
      </w:r>
      <w:r w:rsidR="003E5007" w:rsidRPr="003E5007">
        <w:rPr>
          <w:rFonts w:cs="Times New Roman"/>
          <w:szCs w:val="20"/>
        </w:rPr>
        <w:t xml:space="preserve">(słownie: …………………..); </w:t>
      </w:r>
      <w:r w:rsidR="003E5007" w:rsidRPr="003E5007">
        <w:rPr>
          <w:rFonts w:cs="Times New Roman"/>
          <w:b/>
          <w:bCs/>
          <w:szCs w:val="20"/>
        </w:rPr>
        <w:t xml:space="preserve">……………… brutto </w:t>
      </w:r>
      <w:r w:rsidR="003E5007" w:rsidRPr="003E5007">
        <w:rPr>
          <w:rFonts w:cs="Times New Roman"/>
          <w:szCs w:val="20"/>
        </w:rPr>
        <w:t>(słownie: ………………………)</w:t>
      </w:r>
    </w:p>
    <w:p w:rsidR="0099513A" w:rsidRPr="0099513A" w:rsidRDefault="00EB2014" w:rsidP="0053613A">
      <w:pPr>
        <w:spacing w:after="0"/>
        <w:ind w:left="284" w:hanging="284"/>
        <w:jc w:val="both"/>
        <w:rPr>
          <w:rFonts w:cs="Times New Roman"/>
          <w:szCs w:val="20"/>
          <w:lang w:bidi="pl-PL"/>
        </w:rPr>
      </w:pPr>
      <w:r>
        <w:rPr>
          <w:rFonts w:cs="Times New Roman"/>
          <w:szCs w:val="20"/>
          <w:lang w:bidi="pl-PL"/>
        </w:rPr>
        <w:t>2</w:t>
      </w:r>
      <w:r w:rsidR="0053613A">
        <w:rPr>
          <w:rFonts w:cs="Times New Roman"/>
          <w:szCs w:val="20"/>
          <w:lang w:bidi="pl-PL"/>
        </w:rPr>
        <w:t xml:space="preserve">. </w:t>
      </w:r>
      <w:r w:rsidR="00B44B58">
        <w:rPr>
          <w:rFonts w:cs="Times New Roman"/>
          <w:szCs w:val="20"/>
          <w:lang w:bidi="pl-PL"/>
        </w:rPr>
        <w:t>Cena</w:t>
      </w:r>
      <w:r w:rsidR="0053613A" w:rsidRPr="0053613A">
        <w:rPr>
          <w:rFonts w:cs="Times New Roman"/>
          <w:szCs w:val="20"/>
          <w:lang w:bidi="pl-PL"/>
        </w:rPr>
        <w:t xml:space="preserve"> będzie płatn</w:t>
      </w:r>
      <w:r w:rsidR="00B44B58">
        <w:rPr>
          <w:rFonts w:cs="Times New Roman"/>
          <w:szCs w:val="20"/>
          <w:lang w:bidi="pl-PL"/>
        </w:rPr>
        <w:t>a</w:t>
      </w:r>
      <w:r w:rsidR="0053613A" w:rsidRPr="0053613A">
        <w:rPr>
          <w:rFonts w:cs="Times New Roman"/>
          <w:szCs w:val="20"/>
          <w:lang w:bidi="pl-PL"/>
        </w:rPr>
        <w:t xml:space="preserve"> przelewem z rachunku bankowego Zamawiającego na rachunek bankowy Wykonawcy nr ……………………………………., w terminie do 30 dni od daty otrzymania faktury VAT przez Zamawiającego, Wykonawca potwierdza, że wskazany wyżej numer rachunku bankowego jest numerem właściwym dla dokonania rozliczeń na zasadach podzielonej płatności (</w:t>
      </w:r>
      <w:proofErr w:type="spellStart"/>
      <w:r w:rsidR="0053613A" w:rsidRPr="0053613A">
        <w:rPr>
          <w:rFonts w:cs="Times New Roman"/>
          <w:szCs w:val="20"/>
          <w:lang w:bidi="pl-PL"/>
        </w:rPr>
        <w:t>split</w:t>
      </w:r>
      <w:proofErr w:type="spellEnd"/>
      <w:r w:rsidR="0053613A" w:rsidRPr="0053613A">
        <w:rPr>
          <w:rFonts w:cs="Times New Roman"/>
          <w:szCs w:val="20"/>
          <w:lang w:bidi="pl-PL"/>
        </w:rPr>
        <w:t xml:space="preserve"> </w:t>
      </w:r>
      <w:proofErr w:type="spellStart"/>
      <w:r w:rsidR="0053613A" w:rsidRPr="0053613A">
        <w:rPr>
          <w:rFonts w:cs="Times New Roman"/>
          <w:szCs w:val="20"/>
          <w:lang w:bidi="pl-PL"/>
        </w:rPr>
        <w:t>payment</w:t>
      </w:r>
      <w:proofErr w:type="spellEnd"/>
      <w:r w:rsidR="0053613A" w:rsidRPr="0053613A">
        <w:rPr>
          <w:rFonts w:cs="Times New Roman"/>
          <w:szCs w:val="20"/>
          <w:lang w:bidi="pl-PL"/>
        </w:rPr>
        <w:t>), zgodnie</w:t>
      </w:r>
      <w:r w:rsidR="0053613A">
        <w:rPr>
          <w:rFonts w:cs="Times New Roman"/>
          <w:szCs w:val="20"/>
          <w:lang w:bidi="pl-PL"/>
        </w:rPr>
        <w:t xml:space="preserve"> </w:t>
      </w:r>
      <w:r w:rsidR="0053613A" w:rsidRPr="0053613A">
        <w:rPr>
          <w:rFonts w:cs="Times New Roman"/>
          <w:szCs w:val="20"/>
          <w:lang w:bidi="pl-PL"/>
        </w:rPr>
        <w:t>z przepisami ustawy z dnia 11 marca 2004 r. o podatku od towarów i usług (Dz. U. z 2024 r. poz. 361).</w:t>
      </w:r>
    </w:p>
    <w:p w:rsidR="0099513A" w:rsidRDefault="004F4823" w:rsidP="006F7B73">
      <w:pPr>
        <w:tabs>
          <w:tab w:val="left" w:pos="709"/>
        </w:tabs>
        <w:spacing w:after="0"/>
        <w:ind w:left="284" w:hanging="284"/>
        <w:jc w:val="both"/>
        <w:rPr>
          <w:rFonts w:cs="Times New Roman"/>
          <w:szCs w:val="20"/>
          <w:lang w:bidi="pl-PL"/>
        </w:rPr>
      </w:pPr>
      <w:r>
        <w:rPr>
          <w:rFonts w:cs="Times New Roman"/>
          <w:szCs w:val="20"/>
          <w:lang w:bidi="pl-PL"/>
        </w:rPr>
        <w:t>3</w:t>
      </w:r>
      <w:r w:rsidR="006F7B73">
        <w:rPr>
          <w:rFonts w:cs="Times New Roman"/>
          <w:szCs w:val="20"/>
          <w:lang w:bidi="pl-PL"/>
        </w:rPr>
        <w:t xml:space="preserve">. </w:t>
      </w:r>
      <w:r w:rsidR="006F7B73" w:rsidRPr="006F7B73">
        <w:rPr>
          <w:rFonts w:cs="Times New Roman"/>
          <w:szCs w:val="20"/>
          <w:lang w:bidi="pl-PL"/>
        </w:rPr>
        <w:t>Podstawą wystawienia faktury będzie protokół zdawczo-odbiorczy przedmiotu umowy bez zastrzeżeń  podpisany przez Zamawiającego.</w:t>
      </w:r>
      <w:r w:rsidR="0099513A" w:rsidRPr="0099513A">
        <w:rPr>
          <w:rFonts w:cs="Times New Roman"/>
          <w:szCs w:val="20"/>
          <w:lang w:bidi="pl-PL"/>
        </w:rPr>
        <w:t>)</w:t>
      </w:r>
      <w:r w:rsidR="00454F80">
        <w:rPr>
          <w:rFonts w:cs="Times New Roman"/>
          <w:szCs w:val="20"/>
          <w:lang w:bidi="pl-PL"/>
        </w:rPr>
        <w:t>.</w:t>
      </w:r>
    </w:p>
    <w:p w:rsidR="00F04084" w:rsidRPr="00F04084" w:rsidRDefault="00F04084" w:rsidP="00F04084">
      <w:pPr>
        <w:tabs>
          <w:tab w:val="left" w:pos="360"/>
        </w:tabs>
        <w:spacing w:after="0"/>
        <w:jc w:val="both"/>
        <w:rPr>
          <w:rFonts w:eastAsia="Times New Roman" w:cs="Times New Roman"/>
          <w:szCs w:val="20"/>
        </w:rPr>
      </w:pPr>
      <w:r>
        <w:rPr>
          <w:rFonts w:cs="Times New Roman"/>
          <w:szCs w:val="20"/>
          <w:lang w:bidi="pl-PL"/>
        </w:rPr>
        <w:t xml:space="preserve">4. </w:t>
      </w:r>
      <w:r w:rsidRPr="00F04084">
        <w:rPr>
          <w:rFonts w:eastAsia="Times New Roman" w:cs="Times New Roman"/>
          <w:szCs w:val="20"/>
        </w:rPr>
        <w:t>Faktura powinna zawierać dane nabywcy i odbiorcy zgodnie z poniższymi zasadami:</w:t>
      </w:r>
      <w:r w:rsidRPr="00F04084">
        <w:rPr>
          <w:rFonts w:eastAsia="Times New Roman" w:cs="Times New Roman"/>
          <w:snapToGrid w:val="0"/>
          <w:sz w:val="22"/>
        </w:rPr>
        <w:t xml:space="preserve"> </w:t>
      </w:r>
    </w:p>
    <w:p w:rsidR="00F04084" w:rsidRPr="00F04084" w:rsidRDefault="00F04084" w:rsidP="00F04084">
      <w:pPr>
        <w:numPr>
          <w:ilvl w:val="2"/>
          <w:numId w:val="9"/>
        </w:numPr>
        <w:tabs>
          <w:tab w:val="left" w:pos="360"/>
        </w:tabs>
        <w:spacing w:after="0"/>
        <w:ind w:left="567" w:hanging="283"/>
        <w:contextualSpacing/>
        <w:jc w:val="both"/>
        <w:rPr>
          <w:rFonts w:eastAsia="Times New Roman" w:cs="Times New Roman"/>
          <w:szCs w:val="20"/>
        </w:rPr>
      </w:pPr>
      <w:r w:rsidRPr="00F04084">
        <w:rPr>
          <w:rFonts w:eastAsia="Times New Roman" w:cs="Times New Roman"/>
          <w:szCs w:val="20"/>
        </w:rPr>
        <w:t xml:space="preserve">poz. PODMIOT 2 w </w:t>
      </w:r>
      <w:proofErr w:type="spellStart"/>
      <w:r w:rsidRPr="00F04084">
        <w:rPr>
          <w:rFonts w:eastAsia="Times New Roman" w:cs="Times New Roman"/>
          <w:szCs w:val="20"/>
        </w:rPr>
        <w:t>KSeF</w:t>
      </w:r>
      <w:proofErr w:type="spellEnd"/>
      <w:r w:rsidRPr="00F04084">
        <w:rPr>
          <w:rFonts w:eastAsia="Times New Roman" w:cs="Times New Roman"/>
          <w:szCs w:val="20"/>
        </w:rPr>
        <w:t xml:space="preserve"> (podmiot dokonujący zakupu) – Nabywca:</w:t>
      </w:r>
    </w:p>
    <w:p w:rsidR="00F04084" w:rsidRPr="00F04084" w:rsidRDefault="00F04084" w:rsidP="00F04084">
      <w:pPr>
        <w:tabs>
          <w:tab w:val="left" w:pos="567"/>
        </w:tabs>
        <w:spacing w:after="0"/>
        <w:ind w:left="567"/>
        <w:jc w:val="both"/>
        <w:rPr>
          <w:rFonts w:eastAsia="Times New Roman" w:cs="Times New Roman"/>
          <w:szCs w:val="20"/>
        </w:rPr>
      </w:pPr>
      <w:r w:rsidRPr="00F04084">
        <w:rPr>
          <w:rFonts w:eastAsia="Times New Roman" w:cs="Times New Roman"/>
          <w:szCs w:val="20"/>
        </w:rPr>
        <w:t>Gmina Radziłów, ul. Plac 500-lecia 14, 19-213 Radziłów, NIP 719 154 40 50</w:t>
      </w:r>
    </w:p>
    <w:p w:rsidR="00F04084" w:rsidRPr="00F04084" w:rsidRDefault="00F04084" w:rsidP="00F04084">
      <w:pPr>
        <w:tabs>
          <w:tab w:val="left" w:pos="360"/>
        </w:tabs>
        <w:spacing w:after="0"/>
        <w:ind w:left="284"/>
        <w:jc w:val="both"/>
        <w:rPr>
          <w:rFonts w:eastAsia="Times New Roman" w:cs="Times New Roman"/>
          <w:szCs w:val="20"/>
        </w:rPr>
      </w:pPr>
      <w:r w:rsidRPr="00F04084">
        <w:rPr>
          <w:rFonts w:eastAsia="Times New Roman" w:cs="Times New Roman"/>
          <w:szCs w:val="20"/>
        </w:rPr>
        <w:lastRenderedPageBreak/>
        <w:t xml:space="preserve">2) poz. PODMIOT 3 w </w:t>
      </w:r>
      <w:proofErr w:type="spellStart"/>
      <w:r w:rsidRPr="00F04084">
        <w:rPr>
          <w:rFonts w:eastAsia="Times New Roman" w:cs="Times New Roman"/>
          <w:szCs w:val="20"/>
        </w:rPr>
        <w:t>KSeF</w:t>
      </w:r>
      <w:proofErr w:type="spellEnd"/>
      <w:r w:rsidRPr="00F04084">
        <w:rPr>
          <w:rFonts w:eastAsia="Times New Roman" w:cs="Times New Roman"/>
          <w:szCs w:val="20"/>
        </w:rPr>
        <w:t xml:space="preserve"> (jednostka dokonująca zakupu)  - Odbiorca:</w:t>
      </w:r>
    </w:p>
    <w:p w:rsidR="00F04084" w:rsidRPr="0099513A" w:rsidRDefault="00F04084" w:rsidP="00F04084">
      <w:pPr>
        <w:tabs>
          <w:tab w:val="left" w:pos="709"/>
        </w:tabs>
        <w:spacing w:after="0"/>
        <w:ind w:left="567"/>
        <w:jc w:val="both"/>
        <w:rPr>
          <w:rFonts w:cs="Times New Roman"/>
          <w:szCs w:val="20"/>
          <w:lang w:bidi="pl-PL"/>
        </w:rPr>
      </w:pPr>
      <w:r w:rsidRPr="00F04084">
        <w:rPr>
          <w:rFonts w:eastAsia="Times New Roman" w:cs="Times New Roman"/>
          <w:szCs w:val="20"/>
        </w:rPr>
        <w:t>Urząd Gminy Radziłów, ul. Plac 500-lecia 14, 19-213 Radziłów, NIP 719 119 27 40.</w:t>
      </w:r>
    </w:p>
    <w:p w:rsidR="007938ED" w:rsidRPr="00EF7E9A" w:rsidRDefault="00EF7E9A" w:rsidP="00BE6E3A">
      <w:pPr>
        <w:pStyle w:val="Akapitzlist"/>
        <w:numPr>
          <w:ilvl w:val="0"/>
          <w:numId w:val="12"/>
        </w:numPr>
        <w:tabs>
          <w:tab w:val="left" w:pos="360"/>
        </w:tabs>
        <w:spacing w:after="0"/>
        <w:ind w:left="284" w:hanging="284"/>
        <w:jc w:val="both"/>
        <w:rPr>
          <w:rFonts w:ascii="Times New Roman" w:hAnsi="Times New Roman"/>
          <w:szCs w:val="20"/>
          <w:lang w:bidi="pl-PL"/>
        </w:rPr>
      </w:pPr>
      <w:r w:rsidRPr="00EF7E9A">
        <w:rPr>
          <w:rFonts w:ascii="Times New Roman" w:hAnsi="Times New Roman"/>
          <w:szCs w:val="20"/>
          <w:lang w:bidi="pl-PL"/>
        </w:rPr>
        <w:t>N</w:t>
      </w:r>
      <w:r w:rsidR="007938ED" w:rsidRPr="00EF7E9A">
        <w:rPr>
          <w:rFonts w:ascii="Times New Roman" w:hAnsi="Times New Roman"/>
          <w:szCs w:val="20"/>
          <w:lang w:bidi="pl-PL"/>
        </w:rPr>
        <w:t>umer rachunku, na który zostanie dokonana zapłata wynagrodzenia musi się znajdować w wykazie, o którym mowa w art. 96b ustawy o podatku od towarów i usług. W przypadku, gdy numer rachunku nie znajduje się w powyższym wykazie termin płatności wynagrodzenia rozpoczyna swój bieg od dnia jego umieszczenia w wykazie. W przypadku dokonania płatności na rachunek nie ujęty w wykazie wykonawca jest odpowiedzialny za wynikającą stąd szkodę.</w:t>
      </w:r>
    </w:p>
    <w:p w:rsidR="00B34C4C" w:rsidRPr="007F377E" w:rsidRDefault="00A918C2" w:rsidP="00B34C4C">
      <w:pPr>
        <w:spacing w:before="120" w:after="0" w:line="240" w:lineRule="auto"/>
        <w:ind w:left="182" w:hanging="40"/>
        <w:jc w:val="center"/>
        <w:rPr>
          <w:rFonts w:cs="Times New Roman"/>
          <w:b/>
          <w:szCs w:val="20"/>
        </w:rPr>
      </w:pPr>
      <w:r w:rsidRPr="007F377E">
        <w:rPr>
          <w:rFonts w:cs="Times New Roman"/>
          <w:b/>
          <w:szCs w:val="20"/>
        </w:rPr>
        <w:t xml:space="preserve">§ </w:t>
      </w:r>
      <w:r w:rsidR="009E145D">
        <w:rPr>
          <w:rFonts w:cs="Times New Roman"/>
          <w:b/>
          <w:szCs w:val="20"/>
        </w:rPr>
        <w:t>4</w:t>
      </w:r>
    </w:p>
    <w:p w:rsidR="00B34C4C" w:rsidRPr="007F377E" w:rsidRDefault="007F377E" w:rsidP="00B34C4C">
      <w:pPr>
        <w:spacing w:before="120" w:after="0" w:line="240" w:lineRule="auto"/>
        <w:jc w:val="center"/>
        <w:rPr>
          <w:rFonts w:cs="Times New Roman"/>
          <w:b/>
          <w:kern w:val="1"/>
          <w:szCs w:val="20"/>
        </w:rPr>
      </w:pPr>
      <w:r w:rsidRPr="007F377E">
        <w:rPr>
          <w:rFonts w:cs="Times New Roman"/>
          <w:b/>
          <w:kern w:val="1"/>
          <w:szCs w:val="20"/>
        </w:rPr>
        <w:t>Osoby do kontaktów</w:t>
      </w:r>
    </w:p>
    <w:p w:rsidR="00804BFF" w:rsidRPr="00804BFF" w:rsidRDefault="00804BFF" w:rsidP="007E0A8E">
      <w:pPr>
        <w:suppressAutoHyphens/>
        <w:spacing w:after="0"/>
        <w:jc w:val="both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1. </w:t>
      </w:r>
      <w:r w:rsidRPr="00804BFF">
        <w:rPr>
          <w:rFonts w:cs="Times New Roman"/>
          <w:szCs w:val="20"/>
        </w:rPr>
        <w:t>Osoba do kontaktu ze strony Zamawiającego:</w:t>
      </w:r>
    </w:p>
    <w:p w:rsidR="00804BFF" w:rsidRPr="00804BFF" w:rsidRDefault="00804BFF" w:rsidP="007E0A8E">
      <w:pPr>
        <w:suppressAutoHyphens/>
        <w:spacing w:after="0"/>
        <w:ind w:left="357"/>
        <w:jc w:val="both"/>
        <w:rPr>
          <w:rFonts w:cs="Times New Roman"/>
          <w:szCs w:val="20"/>
        </w:rPr>
      </w:pPr>
      <w:r w:rsidRPr="00804BFF">
        <w:rPr>
          <w:rFonts w:cs="Times New Roman"/>
          <w:szCs w:val="20"/>
        </w:rPr>
        <w:t>•</w:t>
      </w:r>
      <w:r w:rsidRPr="00804BFF">
        <w:rPr>
          <w:rFonts w:cs="Times New Roman"/>
          <w:szCs w:val="20"/>
        </w:rPr>
        <w:tab/>
        <w:t>………………………………………………………………………………………….</w:t>
      </w:r>
    </w:p>
    <w:p w:rsidR="00804BFF" w:rsidRPr="00804BFF" w:rsidRDefault="00804BFF" w:rsidP="00BE6E3A">
      <w:pPr>
        <w:pStyle w:val="Akapitzlist"/>
        <w:numPr>
          <w:ilvl w:val="0"/>
          <w:numId w:val="13"/>
        </w:numPr>
        <w:suppressAutoHyphens/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804BFF">
        <w:rPr>
          <w:rFonts w:ascii="Times New Roman" w:hAnsi="Times New Roman"/>
          <w:szCs w:val="20"/>
        </w:rPr>
        <w:t>Osoba do kontaktu ze strony Wykonawcy:</w:t>
      </w:r>
    </w:p>
    <w:p w:rsidR="007F377E" w:rsidRPr="00804BFF" w:rsidRDefault="00804BFF" w:rsidP="007E0A8E">
      <w:pPr>
        <w:suppressAutoHyphens/>
        <w:spacing w:after="0"/>
        <w:ind w:left="357"/>
        <w:jc w:val="both"/>
        <w:rPr>
          <w:rFonts w:cs="Times New Roman"/>
          <w:szCs w:val="20"/>
        </w:rPr>
      </w:pPr>
      <w:r w:rsidRPr="00804BFF">
        <w:rPr>
          <w:rFonts w:cs="Times New Roman"/>
          <w:szCs w:val="20"/>
        </w:rPr>
        <w:t>•</w:t>
      </w:r>
      <w:r w:rsidRPr="00804BFF">
        <w:rPr>
          <w:rFonts w:cs="Times New Roman"/>
          <w:szCs w:val="20"/>
        </w:rPr>
        <w:tab/>
        <w:t>………………………………………………………………………………………….</w:t>
      </w:r>
    </w:p>
    <w:p w:rsidR="00B34C4C" w:rsidRPr="002405F5" w:rsidRDefault="00113B7E" w:rsidP="00A918C2">
      <w:pPr>
        <w:pStyle w:val="Tekstpodstawowy"/>
        <w:widowControl w:val="0"/>
        <w:autoSpaceDE w:val="0"/>
        <w:spacing w:before="120" w:after="0" w:line="240" w:lineRule="auto"/>
        <w:jc w:val="center"/>
        <w:rPr>
          <w:rFonts w:cs="Times New Roman"/>
          <w:b/>
          <w:bCs/>
          <w:szCs w:val="20"/>
        </w:rPr>
      </w:pPr>
      <w:r>
        <w:rPr>
          <w:rFonts w:cs="Times New Roman"/>
          <w:b/>
          <w:szCs w:val="20"/>
        </w:rPr>
        <w:t>§ 5</w:t>
      </w:r>
    </w:p>
    <w:p w:rsidR="00B34C4C" w:rsidRPr="002405F5" w:rsidRDefault="00B34C4C" w:rsidP="00B34C4C">
      <w:pPr>
        <w:spacing w:before="120" w:after="0" w:line="240" w:lineRule="auto"/>
        <w:jc w:val="center"/>
        <w:rPr>
          <w:rFonts w:cs="Times New Roman"/>
          <w:b/>
          <w:kern w:val="1"/>
          <w:szCs w:val="20"/>
        </w:rPr>
      </w:pPr>
      <w:r w:rsidRPr="002405F5">
        <w:rPr>
          <w:rFonts w:cs="Times New Roman"/>
          <w:b/>
          <w:kern w:val="1"/>
          <w:szCs w:val="20"/>
        </w:rPr>
        <w:t>Podwykonawstwo</w:t>
      </w:r>
    </w:p>
    <w:p w:rsidR="00B34C4C" w:rsidRPr="00FE7F39" w:rsidRDefault="00B34C4C" w:rsidP="00BE6E3A">
      <w:pPr>
        <w:widowControl w:val="0"/>
        <w:numPr>
          <w:ilvl w:val="0"/>
          <w:numId w:val="8"/>
        </w:numPr>
        <w:spacing w:after="0"/>
        <w:ind w:left="426" w:hanging="426"/>
        <w:jc w:val="both"/>
        <w:rPr>
          <w:rFonts w:cs="Times New Roman"/>
          <w:i/>
          <w:szCs w:val="20"/>
        </w:rPr>
      </w:pPr>
      <w:r w:rsidRPr="00FE7F39">
        <w:rPr>
          <w:rFonts w:cs="Times New Roman"/>
          <w:szCs w:val="20"/>
        </w:rPr>
        <w:t xml:space="preserve">Wykonawca zamierza powierzyć Podwykonawcom wykonanie </w:t>
      </w:r>
      <w:r w:rsidRPr="00FE7F39">
        <w:rPr>
          <w:rFonts w:cs="Times New Roman"/>
          <w:iCs/>
          <w:szCs w:val="20"/>
        </w:rPr>
        <w:t xml:space="preserve">prac będących przedmiotem umowy </w:t>
      </w:r>
      <w:r w:rsidRPr="00FE7F39">
        <w:rPr>
          <w:rFonts w:cs="Times New Roman"/>
          <w:szCs w:val="20"/>
        </w:rPr>
        <w:t>w części dotyczącej …………………………………………………….</w:t>
      </w:r>
    </w:p>
    <w:p w:rsidR="00B34C4C" w:rsidRPr="00FE7F39" w:rsidRDefault="00B34C4C" w:rsidP="00BE6E3A">
      <w:pPr>
        <w:numPr>
          <w:ilvl w:val="0"/>
          <w:numId w:val="8"/>
        </w:numPr>
        <w:spacing w:after="0"/>
        <w:ind w:left="426" w:hanging="426"/>
        <w:jc w:val="both"/>
        <w:rPr>
          <w:rFonts w:cs="Times New Roman"/>
          <w:szCs w:val="20"/>
        </w:rPr>
      </w:pPr>
      <w:r w:rsidRPr="00FE7F39">
        <w:rPr>
          <w:rFonts w:cs="Times New Roman"/>
          <w:szCs w:val="20"/>
        </w:rPr>
        <w:t xml:space="preserve">Wykonawca </w:t>
      </w:r>
      <w:r w:rsidRPr="00FE7F39">
        <w:rPr>
          <w:rFonts w:cs="Times New Roman"/>
          <w:bCs/>
          <w:szCs w:val="20"/>
        </w:rPr>
        <w:t>ponosi wobec Zamawiającego całkowitą odpowiedzialność za działania lub zaniechania Podwykonawców, dalszych Podwykonawców, ich przedstawicieli lub pracowników jak za własne działania lub zaniechania.</w:t>
      </w:r>
    </w:p>
    <w:p w:rsidR="00B34C4C" w:rsidRPr="005C1107" w:rsidRDefault="00113B7E" w:rsidP="00B34C4C">
      <w:pPr>
        <w:spacing w:before="120" w:after="0" w:line="240" w:lineRule="auto"/>
        <w:ind w:left="182" w:hanging="40"/>
        <w:jc w:val="center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>§ 6</w:t>
      </w:r>
    </w:p>
    <w:p w:rsidR="00B34C4C" w:rsidRPr="005C1107" w:rsidRDefault="00B34C4C" w:rsidP="00B34C4C">
      <w:pPr>
        <w:spacing w:before="120" w:after="0" w:line="240" w:lineRule="auto"/>
        <w:jc w:val="center"/>
        <w:rPr>
          <w:rFonts w:cs="Times New Roman"/>
          <w:b/>
          <w:kern w:val="1"/>
          <w:szCs w:val="20"/>
        </w:rPr>
      </w:pPr>
      <w:r w:rsidRPr="005C1107">
        <w:rPr>
          <w:rFonts w:cs="Times New Roman"/>
          <w:b/>
          <w:kern w:val="1"/>
          <w:szCs w:val="20"/>
        </w:rPr>
        <w:t>Odstąpienie od Umowy</w:t>
      </w:r>
    </w:p>
    <w:p w:rsidR="005C1107" w:rsidRPr="005C1107" w:rsidRDefault="005C1107" w:rsidP="00BE6E3A">
      <w:pPr>
        <w:numPr>
          <w:ilvl w:val="0"/>
          <w:numId w:val="7"/>
        </w:numPr>
        <w:suppressAutoHyphens/>
        <w:spacing w:after="0"/>
        <w:jc w:val="both"/>
        <w:rPr>
          <w:rFonts w:cs="Times New Roman"/>
          <w:szCs w:val="20"/>
          <w:lang w:bidi="pl-PL"/>
        </w:rPr>
      </w:pPr>
      <w:r w:rsidRPr="005C1107">
        <w:rPr>
          <w:rFonts w:cs="Times New Roman"/>
          <w:szCs w:val="20"/>
          <w:lang w:bidi="pl-PL"/>
        </w:rPr>
        <w:t>Zamawiający dopuszcza możliwość odstąpienia od umowy w przypadku wystąpienia siły wyższej.</w:t>
      </w:r>
      <w:r w:rsidR="009C0DD8">
        <w:rPr>
          <w:rFonts w:cs="Times New Roman"/>
          <w:szCs w:val="20"/>
          <w:lang w:bidi="pl-PL"/>
        </w:rPr>
        <w:t xml:space="preserve"> Odstąpienie nastąpi w ciągu 30</w:t>
      </w:r>
      <w:r w:rsidR="00BD3ECE">
        <w:rPr>
          <w:rFonts w:cs="Times New Roman"/>
          <w:szCs w:val="20"/>
          <w:lang w:bidi="pl-PL"/>
        </w:rPr>
        <w:t xml:space="preserve"> </w:t>
      </w:r>
      <w:r w:rsidR="009C0DD8">
        <w:rPr>
          <w:rFonts w:cs="Times New Roman"/>
          <w:szCs w:val="20"/>
          <w:lang w:bidi="pl-PL"/>
        </w:rPr>
        <w:t>dni od takiego zdarzenia.</w:t>
      </w:r>
    </w:p>
    <w:p w:rsidR="005C1107" w:rsidRPr="005C1107" w:rsidRDefault="005C1107" w:rsidP="00BE6E3A">
      <w:pPr>
        <w:numPr>
          <w:ilvl w:val="0"/>
          <w:numId w:val="7"/>
        </w:numPr>
        <w:suppressAutoHyphens/>
        <w:spacing w:after="0"/>
        <w:jc w:val="both"/>
        <w:rPr>
          <w:rFonts w:cs="Times New Roman"/>
          <w:szCs w:val="20"/>
          <w:lang w:bidi="pl-PL"/>
        </w:rPr>
      </w:pPr>
      <w:r w:rsidRPr="005C1107">
        <w:rPr>
          <w:rFonts w:cs="Times New Roman"/>
          <w:szCs w:val="20"/>
          <w:lang w:bidi="pl-PL"/>
        </w:rPr>
        <w:t>Zamawiający zastrzega sobie prawo do odstąpienia od umowy w przypadku</w:t>
      </w:r>
      <w:r w:rsidR="00E013D0">
        <w:rPr>
          <w:rFonts w:cs="Times New Roman"/>
          <w:szCs w:val="20"/>
          <w:lang w:bidi="pl-PL"/>
        </w:rPr>
        <w:t xml:space="preserve"> gdy</w:t>
      </w:r>
      <w:r w:rsidRPr="005C1107">
        <w:rPr>
          <w:rFonts w:cs="Times New Roman"/>
          <w:szCs w:val="20"/>
          <w:lang w:bidi="pl-PL"/>
        </w:rPr>
        <w:t>, Wyko</w:t>
      </w:r>
      <w:r w:rsidR="007339E1">
        <w:rPr>
          <w:rFonts w:cs="Times New Roman"/>
          <w:szCs w:val="20"/>
          <w:lang w:bidi="pl-PL"/>
        </w:rPr>
        <w:t>nawca dopuścił się następującego naruszenia</w:t>
      </w:r>
      <w:r w:rsidRPr="005C1107">
        <w:rPr>
          <w:rFonts w:cs="Times New Roman"/>
          <w:szCs w:val="20"/>
          <w:lang w:bidi="pl-PL"/>
        </w:rPr>
        <w:t>:</w:t>
      </w:r>
    </w:p>
    <w:p w:rsidR="005C1107" w:rsidRPr="005C1107" w:rsidRDefault="005C1107" w:rsidP="00E05F5A">
      <w:pPr>
        <w:suppressAutoHyphens/>
        <w:spacing w:after="0"/>
        <w:ind w:left="360"/>
        <w:jc w:val="both"/>
        <w:rPr>
          <w:rFonts w:cs="Times New Roman"/>
          <w:szCs w:val="20"/>
          <w:lang w:bidi="pl-PL"/>
        </w:rPr>
      </w:pPr>
      <w:r>
        <w:rPr>
          <w:rFonts w:cs="Times New Roman"/>
          <w:szCs w:val="20"/>
          <w:lang w:bidi="pl-PL"/>
        </w:rPr>
        <w:t xml:space="preserve">a) </w:t>
      </w:r>
      <w:r w:rsidR="00F320A2">
        <w:rPr>
          <w:rFonts w:cs="Times New Roman"/>
          <w:szCs w:val="20"/>
          <w:lang w:bidi="pl-PL"/>
        </w:rPr>
        <w:t xml:space="preserve">dostarczenie sprzętu </w:t>
      </w:r>
      <w:r w:rsidRPr="005C1107">
        <w:rPr>
          <w:rFonts w:cs="Times New Roman"/>
          <w:szCs w:val="20"/>
          <w:lang w:bidi="pl-PL"/>
        </w:rPr>
        <w:t>nieodpowiadającego wymaganiom</w:t>
      </w:r>
      <w:r w:rsidR="009C0DD8">
        <w:rPr>
          <w:rFonts w:cs="Times New Roman"/>
          <w:szCs w:val="20"/>
          <w:lang w:bidi="pl-PL"/>
        </w:rPr>
        <w:t xml:space="preserve"> Zamawiającego określonym w § 1,</w:t>
      </w:r>
    </w:p>
    <w:p w:rsidR="005C1107" w:rsidRDefault="005C1107" w:rsidP="00E05F5A">
      <w:pPr>
        <w:suppressAutoHyphens/>
        <w:spacing w:after="0"/>
        <w:ind w:left="360"/>
        <w:jc w:val="both"/>
        <w:rPr>
          <w:rFonts w:eastAsia="Times New Roman" w:cs="Times New Roman"/>
          <w:szCs w:val="20"/>
          <w:lang w:bidi="pl-PL"/>
        </w:rPr>
      </w:pPr>
      <w:r>
        <w:rPr>
          <w:rFonts w:cs="Times New Roman"/>
          <w:szCs w:val="20"/>
          <w:lang w:bidi="pl-PL"/>
        </w:rPr>
        <w:t xml:space="preserve">b) </w:t>
      </w:r>
      <w:r w:rsidR="00B9407A">
        <w:rPr>
          <w:rFonts w:cs="Times New Roman"/>
          <w:szCs w:val="20"/>
          <w:lang w:bidi="pl-PL"/>
        </w:rPr>
        <w:t xml:space="preserve">zwłoka w </w:t>
      </w:r>
      <w:r w:rsidRPr="005C1107">
        <w:rPr>
          <w:rFonts w:cs="Times New Roman"/>
          <w:szCs w:val="20"/>
          <w:lang w:bidi="pl-PL"/>
        </w:rPr>
        <w:t>dostaw</w:t>
      </w:r>
      <w:r w:rsidR="00B9407A">
        <w:rPr>
          <w:rFonts w:cs="Times New Roman"/>
          <w:szCs w:val="20"/>
          <w:lang w:bidi="pl-PL"/>
        </w:rPr>
        <w:t xml:space="preserve">ie </w:t>
      </w:r>
      <w:r w:rsidR="00B9407A" w:rsidRPr="00B9407A">
        <w:rPr>
          <w:rFonts w:eastAsia="Times New Roman" w:cs="Times New Roman"/>
          <w:szCs w:val="20"/>
          <w:lang w:bidi="pl-PL"/>
        </w:rPr>
        <w:t xml:space="preserve">sprzętu </w:t>
      </w:r>
      <w:r w:rsidR="00B9407A">
        <w:rPr>
          <w:rFonts w:eastAsia="Times New Roman" w:cs="Times New Roman"/>
          <w:szCs w:val="20"/>
          <w:lang w:bidi="pl-PL"/>
        </w:rPr>
        <w:t>dłuższa</w:t>
      </w:r>
      <w:r w:rsidR="00B9407A" w:rsidRPr="00B9407A">
        <w:rPr>
          <w:rFonts w:eastAsia="Times New Roman" w:cs="Times New Roman"/>
          <w:szCs w:val="20"/>
          <w:lang w:bidi="pl-PL"/>
        </w:rPr>
        <w:t xml:space="preserve"> niż 30 dni od terminu określonego w § 2 ust. 1,</w:t>
      </w:r>
    </w:p>
    <w:p w:rsidR="0071726F" w:rsidRPr="0071726F" w:rsidRDefault="0071726F" w:rsidP="0071726F">
      <w:pPr>
        <w:suppressAutoHyphens/>
        <w:spacing w:after="0"/>
        <w:ind w:left="360"/>
        <w:jc w:val="both"/>
        <w:rPr>
          <w:rFonts w:eastAsia="Times New Roman" w:cs="Times New Roman"/>
          <w:szCs w:val="20"/>
          <w:lang w:bidi="pl-PL"/>
        </w:rPr>
      </w:pPr>
      <w:r>
        <w:rPr>
          <w:rFonts w:eastAsia="Times New Roman" w:cs="Times New Roman"/>
          <w:szCs w:val="20"/>
          <w:lang w:bidi="pl-PL"/>
        </w:rPr>
        <w:t xml:space="preserve">c) </w:t>
      </w:r>
      <w:r w:rsidRPr="0071726F">
        <w:rPr>
          <w:rFonts w:eastAsia="Times New Roman" w:cs="Times New Roman"/>
          <w:szCs w:val="20"/>
          <w:lang w:bidi="pl-PL"/>
        </w:rPr>
        <w:t>zwłoka w usuwaniu wad dłuższa niż 14 dni od wyznaczonego terminu,</w:t>
      </w:r>
    </w:p>
    <w:p w:rsidR="0071726F" w:rsidRDefault="0071726F" w:rsidP="0071726F">
      <w:pPr>
        <w:suppressAutoHyphens/>
        <w:spacing w:after="0"/>
        <w:ind w:left="567" w:hanging="207"/>
        <w:jc w:val="both"/>
        <w:rPr>
          <w:rFonts w:cs="Times New Roman"/>
          <w:szCs w:val="20"/>
          <w:lang w:bidi="pl-PL"/>
        </w:rPr>
      </w:pPr>
      <w:r w:rsidRPr="0071726F">
        <w:rPr>
          <w:rFonts w:eastAsia="Times New Roman" w:cs="Times New Roman"/>
          <w:szCs w:val="20"/>
          <w:lang w:bidi="pl-PL"/>
        </w:rPr>
        <w:t>d) sprzęt podlega</w:t>
      </w:r>
      <w:r w:rsidR="00E013D0">
        <w:rPr>
          <w:rFonts w:eastAsia="Times New Roman" w:cs="Times New Roman"/>
          <w:szCs w:val="20"/>
          <w:lang w:bidi="pl-PL"/>
        </w:rPr>
        <w:t>ł</w:t>
      </w:r>
      <w:r w:rsidRPr="0071726F">
        <w:rPr>
          <w:rFonts w:eastAsia="Times New Roman" w:cs="Times New Roman"/>
          <w:szCs w:val="20"/>
          <w:lang w:bidi="pl-PL"/>
        </w:rPr>
        <w:t xml:space="preserve"> naprawie z przyczyn niezależny</w:t>
      </w:r>
      <w:r w:rsidR="00E013D0">
        <w:rPr>
          <w:rFonts w:eastAsia="Times New Roman" w:cs="Times New Roman"/>
          <w:szCs w:val="20"/>
          <w:lang w:bidi="pl-PL"/>
        </w:rPr>
        <w:t>ch od Zamawiającego więcej niż 3</w:t>
      </w:r>
      <w:r w:rsidRPr="0071726F">
        <w:rPr>
          <w:rFonts w:eastAsia="Times New Roman" w:cs="Times New Roman"/>
          <w:szCs w:val="20"/>
          <w:lang w:bidi="pl-PL"/>
        </w:rPr>
        <w:t xml:space="preserve"> razy w okresie gwarancji lub rękojmi</w:t>
      </w:r>
      <w:r>
        <w:rPr>
          <w:rFonts w:eastAsia="Times New Roman" w:cs="Times New Roman"/>
          <w:szCs w:val="20"/>
          <w:lang w:bidi="pl-PL"/>
        </w:rPr>
        <w:t>.</w:t>
      </w:r>
    </w:p>
    <w:p w:rsidR="009C0DD8" w:rsidRPr="005C1107" w:rsidRDefault="009C0DD8" w:rsidP="00E05F5A">
      <w:pPr>
        <w:suppressAutoHyphens/>
        <w:spacing w:after="0"/>
        <w:ind w:left="360"/>
        <w:jc w:val="both"/>
        <w:rPr>
          <w:rFonts w:cs="Times New Roman"/>
          <w:szCs w:val="20"/>
          <w:lang w:bidi="pl-PL"/>
        </w:rPr>
      </w:pPr>
      <w:r>
        <w:rPr>
          <w:rFonts w:cs="Times New Roman"/>
          <w:szCs w:val="20"/>
          <w:lang w:bidi="pl-PL"/>
        </w:rPr>
        <w:t>Odstąpienie nastąpi w ciągu 30 dni od zaistnienia naruszenia.</w:t>
      </w:r>
    </w:p>
    <w:p w:rsidR="005C1107" w:rsidRPr="005C1107" w:rsidRDefault="005C1107" w:rsidP="00BE6E3A">
      <w:pPr>
        <w:numPr>
          <w:ilvl w:val="0"/>
          <w:numId w:val="7"/>
        </w:numPr>
        <w:suppressAutoHyphens/>
        <w:spacing w:after="0"/>
        <w:jc w:val="both"/>
        <w:rPr>
          <w:rFonts w:cs="Times New Roman"/>
          <w:szCs w:val="20"/>
          <w:lang w:bidi="pl-PL"/>
        </w:rPr>
      </w:pPr>
      <w:r w:rsidRPr="005C1107">
        <w:rPr>
          <w:rFonts w:cs="Times New Roman"/>
          <w:szCs w:val="20"/>
          <w:lang w:bidi="pl-PL"/>
        </w:rPr>
        <w:t xml:space="preserve">W przypadku odstąpienia od umowy skutki odstąpienia </w:t>
      </w:r>
      <w:r w:rsidR="00E32F5B">
        <w:rPr>
          <w:rFonts w:cs="Times New Roman"/>
          <w:szCs w:val="20"/>
          <w:lang w:bidi="pl-PL"/>
        </w:rPr>
        <w:t xml:space="preserve"> </w:t>
      </w:r>
      <w:r w:rsidRPr="005C1107">
        <w:rPr>
          <w:rFonts w:cs="Times New Roman"/>
          <w:szCs w:val="20"/>
          <w:lang w:bidi="pl-PL"/>
        </w:rPr>
        <w:t>nie dotyczą takich postanowień umownych jak kary umowne i prawo żądania odszkodowania za niewykonanie lub nienależyte wykonanie umowy.</w:t>
      </w:r>
    </w:p>
    <w:p w:rsidR="00343AE0" w:rsidRDefault="00343AE0" w:rsidP="00B34C4C">
      <w:pPr>
        <w:spacing w:before="120" w:after="0" w:line="240" w:lineRule="auto"/>
        <w:ind w:left="182" w:hanging="40"/>
        <w:jc w:val="center"/>
        <w:rPr>
          <w:rFonts w:cs="Times New Roman"/>
          <w:b/>
          <w:sz w:val="24"/>
          <w:szCs w:val="24"/>
        </w:rPr>
      </w:pPr>
    </w:p>
    <w:p w:rsidR="00B34C4C" w:rsidRPr="00C316CF" w:rsidRDefault="00F20F81" w:rsidP="00C316CF">
      <w:pPr>
        <w:spacing w:after="0" w:line="240" w:lineRule="auto"/>
        <w:ind w:left="182" w:hanging="40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§ 7</w:t>
      </w:r>
    </w:p>
    <w:p w:rsidR="00B34C4C" w:rsidRPr="00C316CF" w:rsidRDefault="00B34C4C" w:rsidP="00C316CF">
      <w:pPr>
        <w:spacing w:after="0" w:line="240" w:lineRule="auto"/>
        <w:jc w:val="center"/>
        <w:rPr>
          <w:rFonts w:cs="Times New Roman"/>
          <w:b/>
          <w:kern w:val="1"/>
          <w:szCs w:val="20"/>
        </w:rPr>
      </w:pPr>
      <w:r w:rsidRPr="00C316CF">
        <w:rPr>
          <w:rFonts w:cs="Times New Roman"/>
          <w:b/>
          <w:kern w:val="1"/>
          <w:szCs w:val="20"/>
        </w:rPr>
        <w:t xml:space="preserve">Kary umowne </w:t>
      </w:r>
    </w:p>
    <w:p w:rsidR="000A0D0C" w:rsidRPr="000A0D0C" w:rsidRDefault="000A0D0C" w:rsidP="00BE6E3A">
      <w:pPr>
        <w:pStyle w:val="Akapitzlist"/>
        <w:widowControl w:val="0"/>
        <w:numPr>
          <w:ilvl w:val="0"/>
          <w:numId w:val="5"/>
        </w:numPr>
        <w:tabs>
          <w:tab w:val="left" w:pos="480"/>
        </w:tabs>
        <w:autoSpaceDE w:val="0"/>
        <w:autoSpaceDN w:val="0"/>
        <w:spacing w:after="0"/>
        <w:ind w:right="120"/>
        <w:contextualSpacing w:val="0"/>
        <w:jc w:val="both"/>
        <w:rPr>
          <w:rFonts w:ascii="Times New Roman" w:hAnsi="Times New Roman"/>
          <w:szCs w:val="20"/>
        </w:rPr>
      </w:pPr>
      <w:r w:rsidRPr="000A0D0C">
        <w:rPr>
          <w:rFonts w:ascii="Times New Roman" w:hAnsi="Times New Roman"/>
          <w:szCs w:val="20"/>
        </w:rPr>
        <w:t>Strony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zastrzegają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sobie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prawo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dochodzenia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kar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umownych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za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niewykonanie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lub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nienależyte wykonanie przedmiotu umowy.</w:t>
      </w:r>
    </w:p>
    <w:p w:rsidR="000A0D0C" w:rsidRPr="000A0D0C" w:rsidRDefault="000A0D0C" w:rsidP="00BE6E3A">
      <w:pPr>
        <w:pStyle w:val="Akapitzlist"/>
        <w:widowControl w:val="0"/>
        <w:numPr>
          <w:ilvl w:val="0"/>
          <w:numId w:val="5"/>
        </w:numPr>
        <w:tabs>
          <w:tab w:val="left" w:pos="480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/>
          <w:szCs w:val="20"/>
        </w:rPr>
      </w:pPr>
      <w:r w:rsidRPr="000A0D0C">
        <w:rPr>
          <w:rFonts w:ascii="Times New Roman" w:hAnsi="Times New Roman"/>
          <w:bCs/>
          <w:szCs w:val="20"/>
        </w:rPr>
        <w:t>Wykonawca</w:t>
      </w:r>
      <w:r w:rsidRPr="000A0D0C">
        <w:rPr>
          <w:rFonts w:ascii="Times New Roman" w:hAnsi="Times New Roman"/>
          <w:spacing w:val="-4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zapłaci</w:t>
      </w:r>
      <w:r w:rsidRPr="000A0D0C">
        <w:rPr>
          <w:rFonts w:ascii="Times New Roman" w:hAnsi="Times New Roman"/>
          <w:spacing w:val="-2"/>
          <w:szCs w:val="20"/>
        </w:rPr>
        <w:t xml:space="preserve"> </w:t>
      </w:r>
      <w:r w:rsidRPr="000A0D0C">
        <w:rPr>
          <w:rFonts w:ascii="Times New Roman" w:hAnsi="Times New Roman"/>
          <w:bCs/>
          <w:szCs w:val="20"/>
        </w:rPr>
        <w:t>Zamawiającemu</w:t>
      </w:r>
      <w:r w:rsidRPr="000A0D0C">
        <w:rPr>
          <w:rFonts w:ascii="Times New Roman" w:hAnsi="Times New Roman"/>
          <w:spacing w:val="-2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kary</w:t>
      </w:r>
      <w:r w:rsidRPr="000A0D0C">
        <w:rPr>
          <w:rFonts w:ascii="Times New Roman" w:hAnsi="Times New Roman"/>
          <w:spacing w:val="-3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umowne</w:t>
      </w:r>
      <w:r w:rsidRPr="000A0D0C">
        <w:rPr>
          <w:rFonts w:ascii="Times New Roman" w:hAnsi="Times New Roman"/>
          <w:spacing w:val="-3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w</w:t>
      </w:r>
      <w:r w:rsidRPr="000A0D0C">
        <w:rPr>
          <w:rFonts w:ascii="Times New Roman" w:hAnsi="Times New Roman"/>
          <w:spacing w:val="-3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następujących</w:t>
      </w:r>
      <w:r w:rsidRPr="000A0D0C">
        <w:rPr>
          <w:rFonts w:ascii="Times New Roman" w:hAnsi="Times New Roman"/>
          <w:spacing w:val="-2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przypadkach:</w:t>
      </w:r>
    </w:p>
    <w:p w:rsidR="000A0D0C" w:rsidRPr="000A0D0C" w:rsidRDefault="000A0D0C" w:rsidP="00BE6E3A">
      <w:pPr>
        <w:pStyle w:val="Akapitzlist"/>
        <w:widowControl w:val="0"/>
        <w:numPr>
          <w:ilvl w:val="0"/>
          <w:numId w:val="15"/>
        </w:numPr>
        <w:tabs>
          <w:tab w:val="left" w:pos="917"/>
        </w:tabs>
        <w:autoSpaceDE w:val="0"/>
        <w:autoSpaceDN w:val="0"/>
        <w:spacing w:after="0"/>
        <w:ind w:right="116"/>
        <w:contextualSpacing w:val="0"/>
        <w:jc w:val="both"/>
        <w:rPr>
          <w:rFonts w:ascii="Times New Roman" w:hAnsi="Times New Roman"/>
          <w:szCs w:val="20"/>
        </w:rPr>
      </w:pPr>
      <w:r w:rsidRPr="000A0D0C">
        <w:rPr>
          <w:rFonts w:ascii="Times New Roman" w:hAnsi="Times New Roman"/>
          <w:szCs w:val="20"/>
        </w:rPr>
        <w:t xml:space="preserve">za niedotrzymanie terminu końcowego realizacji przedmiotu umowy, z przyczyn leżących po stronie </w:t>
      </w:r>
      <w:r w:rsidRPr="000A0D0C">
        <w:rPr>
          <w:rFonts w:ascii="Times New Roman" w:hAnsi="Times New Roman"/>
          <w:bCs/>
          <w:szCs w:val="20"/>
        </w:rPr>
        <w:t>Wykonawcy</w:t>
      </w:r>
      <w:r w:rsidRPr="000A0D0C">
        <w:rPr>
          <w:rFonts w:ascii="Times New Roman" w:hAnsi="Times New Roman"/>
          <w:szCs w:val="20"/>
        </w:rPr>
        <w:t>, w wysokości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bCs/>
          <w:szCs w:val="20"/>
        </w:rPr>
        <w:t xml:space="preserve">0,1 % </w:t>
      </w:r>
      <w:r w:rsidR="001C3700">
        <w:rPr>
          <w:rFonts w:ascii="Times New Roman" w:hAnsi="Times New Roman"/>
          <w:bCs/>
          <w:szCs w:val="20"/>
        </w:rPr>
        <w:t>ceny, określonej</w:t>
      </w:r>
      <w:r w:rsidRPr="000A0D0C">
        <w:rPr>
          <w:rFonts w:ascii="Times New Roman" w:hAnsi="Times New Roman"/>
          <w:bCs/>
          <w:szCs w:val="20"/>
        </w:rPr>
        <w:t xml:space="preserve"> w § 3 ust. 1,</w:t>
      </w:r>
      <w:r w:rsidRPr="000A0D0C">
        <w:rPr>
          <w:rFonts w:ascii="Times New Roman" w:hAnsi="Times New Roman"/>
          <w:bCs/>
          <w:spacing w:val="-9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licząc</w:t>
      </w:r>
      <w:r w:rsidRPr="000A0D0C">
        <w:rPr>
          <w:rFonts w:ascii="Times New Roman" w:hAnsi="Times New Roman"/>
          <w:spacing w:val="-10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od</w:t>
      </w:r>
      <w:r w:rsidRPr="000A0D0C">
        <w:rPr>
          <w:rFonts w:ascii="Times New Roman" w:hAnsi="Times New Roman"/>
          <w:spacing w:val="-8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dnia</w:t>
      </w:r>
      <w:r w:rsidRPr="000A0D0C">
        <w:rPr>
          <w:rFonts w:ascii="Times New Roman" w:hAnsi="Times New Roman"/>
          <w:spacing w:val="-7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następnego</w:t>
      </w:r>
      <w:r w:rsidRPr="000A0D0C">
        <w:rPr>
          <w:rFonts w:ascii="Times New Roman" w:hAnsi="Times New Roman"/>
          <w:spacing w:val="-9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po</w:t>
      </w:r>
      <w:r w:rsidRPr="000A0D0C">
        <w:rPr>
          <w:rFonts w:ascii="Times New Roman" w:hAnsi="Times New Roman"/>
          <w:spacing w:val="-10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dniu</w:t>
      </w:r>
      <w:r w:rsidRPr="000A0D0C">
        <w:rPr>
          <w:rFonts w:ascii="Times New Roman" w:hAnsi="Times New Roman"/>
          <w:spacing w:val="-7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umownego</w:t>
      </w:r>
      <w:r w:rsidRPr="000A0D0C">
        <w:rPr>
          <w:rFonts w:ascii="Times New Roman" w:hAnsi="Times New Roman"/>
          <w:spacing w:val="-10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terminu</w:t>
      </w:r>
      <w:r w:rsidRPr="000A0D0C">
        <w:rPr>
          <w:rFonts w:ascii="Times New Roman" w:hAnsi="Times New Roman"/>
          <w:spacing w:val="-9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ich</w:t>
      </w:r>
      <w:r w:rsidRPr="000A0D0C">
        <w:rPr>
          <w:rFonts w:ascii="Times New Roman" w:hAnsi="Times New Roman"/>
          <w:spacing w:val="-7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wykonania</w:t>
      </w:r>
      <w:r w:rsidRPr="000A0D0C">
        <w:rPr>
          <w:rFonts w:ascii="Times New Roman" w:hAnsi="Times New Roman"/>
          <w:spacing w:val="-9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 xml:space="preserve">zgodnego </w:t>
      </w:r>
      <w:r w:rsidRPr="000A0D0C">
        <w:rPr>
          <w:rFonts w:ascii="Times New Roman" w:hAnsi="Times New Roman"/>
          <w:spacing w:val="-57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z</w:t>
      </w:r>
      <w:r w:rsidRPr="000A0D0C">
        <w:rPr>
          <w:rFonts w:ascii="Times New Roman" w:hAnsi="Times New Roman"/>
          <w:spacing w:val="-2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terminem określonym</w:t>
      </w:r>
      <w:r w:rsidRPr="000A0D0C">
        <w:rPr>
          <w:rFonts w:ascii="Times New Roman" w:hAnsi="Times New Roman"/>
          <w:spacing w:val="2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w § 2 ust. 1;</w:t>
      </w:r>
    </w:p>
    <w:p w:rsidR="000A0D0C" w:rsidRPr="000A0D0C" w:rsidRDefault="000A0D0C" w:rsidP="00BE6E3A">
      <w:pPr>
        <w:pStyle w:val="Akapitzlist"/>
        <w:widowControl w:val="0"/>
        <w:numPr>
          <w:ilvl w:val="0"/>
          <w:numId w:val="15"/>
        </w:numPr>
        <w:tabs>
          <w:tab w:val="left" w:pos="917"/>
        </w:tabs>
        <w:autoSpaceDE w:val="0"/>
        <w:autoSpaceDN w:val="0"/>
        <w:spacing w:before="1" w:after="0"/>
        <w:ind w:right="112"/>
        <w:contextualSpacing w:val="0"/>
        <w:jc w:val="both"/>
        <w:rPr>
          <w:rFonts w:ascii="Times New Roman" w:hAnsi="Times New Roman"/>
          <w:szCs w:val="20"/>
        </w:rPr>
      </w:pPr>
      <w:r w:rsidRPr="000A0D0C">
        <w:rPr>
          <w:rFonts w:ascii="Times New Roman" w:hAnsi="Times New Roman"/>
          <w:szCs w:val="20"/>
        </w:rPr>
        <w:t>za</w:t>
      </w:r>
      <w:r w:rsidRPr="000A0D0C">
        <w:rPr>
          <w:rFonts w:ascii="Times New Roman" w:hAnsi="Times New Roman"/>
          <w:spacing w:val="43"/>
          <w:szCs w:val="20"/>
        </w:rPr>
        <w:t xml:space="preserve"> </w:t>
      </w:r>
      <w:r w:rsidR="00E32F5B">
        <w:rPr>
          <w:rFonts w:ascii="Times New Roman" w:hAnsi="Times New Roman"/>
          <w:szCs w:val="20"/>
        </w:rPr>
        <w:t xml:space="preserve">zwłokę </w:t>
      </w:r>
      <w:r w:rsidRPr="000A0D0C">
        <w:rPr>
          <w:rFonts w:ascii="Times New Roman" w:hAnsi="Times New Roman"/>
          <w:szCs w:val="20"/>
        </w:rPr>
        <w:t xml:space="preserve">w usunięciu wad stwierdzonych podczas odbioru przedmiotu umowy lub </w:t>
      </w:r>
      <w:r w:rsidRPr="000A0D0C">
        <w:rPr>
          <w:rFonts w:ascii="Times New Roman" w:hAnsi="Times New Roman"/>
          <w:szCs w:val="20"/>
        </w:rPr>
        <w:br/>
        <w:t xml:space="preserve">w okresach gwarancji </w:t>
      </w:r>
      <w:r w:rsidR="00E32F5B">
        <w:rPr>
          <w:rFonts w:ascii="Times New Roman" w:hAnsi="Times New Roman"/>
          <w:szCs w:val="20"/>
        </w:rPr>
        <w:t>lub</w:t>
      </w:r>
      <w:r w:rsidRPr="000A0D0C">
        <w:rPr>
          <w:rFonts w:ascii="Times New Roman" w:hAnsi="Times New Roman"/>
          <w:szCs w:val="20"/>
        </w:rPr>
        <w:t xml:space="preserve"> rękojmi za wady z przyczyn leżących po stronie Wykonaw</w:t>
      </w:r>
      <w:r w:rsidR="001C3700">
        <w:rPr>
          <w:rFonts w:ascii="Times New Roman" w:hAnsi="Times New Roman"/>
          <w:szCs w:val="20"/>
        </w:rPr>
        <w:t xml:space="preserve">cy - </w:t>
      </w:r>
      <w:r w:rsidR="001C3700">
        <w:rPr>
          <w:rFonts w:ascii="Times New Roman" w:hAnsi="Times New Roman"/>
          <w:szCs w:val="20"/>
        </w:rPr>
        <w:br/>
        <w:t>w wysokości 0,1 % łącznej</w:t>
      </w:r>
      <w:r w:rsidRPr="000A0D0C">
        <w:rPr>
          <w:rFonts w:ascii="Times New Roman" w:hAnsi="Times New Roman"/>
          <w:szCs w:val="20"/>
        </w:rPr>
        <w:t xml:space="preserve"> </w:t>
      </w:r>
      <w:r w:rsidR="001C3700">
        <w:rPr>
          <w:rFonts w:ascii="Times New Roman" w:hAnsi="Times New Roman"/>
          <w:szCs w:val="20"/>
        </w:rPr>
        <w:t>ceny, określonej</w:t>
      </w:r>
      <w:r w:rsidRPr="000A0D0C">
        <w:rPr>
          <w:rFonts w:ascii="Times New Roman" w:hAnsi="Times New Roman"/>
          <w:szCs w:val="20"/>
        </w:rPr>
        <w:t xml:space="preserve"> w § 3 ust. 1, za każdy dzień </w:t>
      </w:r>
      <w:r w:rsidR="00E32F5B">
        <w:rPr>
          <w:rFonts w:ascii="Times New Roman" w:hAnsi="Times New Roman"/>
          <w:szCs w:val="20"/>
        </w:rPr>
        <w:t>zwłoki</w:t>
      </w:r>
      <w:r w:rsidRPr="000A0D0C">
        <w:rPr>
          <w:rFonts w:ascii="Times New Roman" w:hAnsi="Times New Roman"/>
          <w:szCs w:val="20"/>
        </w:rPr>
        <w:t>, liczony od dnia następnego po upływie terminu wyznaczonego na usunięcie wad,</w:t>
      </w:r>
    </w:p>
    <w:p w:rsidR="000A0D0C" w:rsidRPr="000A0D0C" w:rsidRDefault="000A0D0C" w:rsidP="00BE6E3A">
      <w:pPr>
        <w:pStyle w:val="Akapitzlist"/>
        <w:widowControl w:val="0"/>
        <w:numPr>
          <w:ilvl w:val="0"/>
          <w:numId w:val="15"/>
        </w:numPr>
        <w:tabs>
          <w:tab w:val="left" w:pos="917"/>
        </w:tabs>
        <w:autoSpaceDE w:val="0"/>
        <w:autoSpaceDN w:val="0"/>
        <w:spacing w:after="0"/>
        <w:ind w:right="114"/>
        <w:contextualSpacing w:val="0"/>
        <w:jc w:val="both"/>
        <w:rPr>
          <w:rFonts w:ascii="Times New Roman" w:hAnsi="Times New Roman"/>
          <w:szCs w:val="20"/>
        </w:rPr>
      </w:pPr>
      <w:r w:rsidRPr="000A0D0C">
        <w:rPr>
          <w:rFonts w:ascii="Times New Roman" w:hAnsi="Times New Roman"/>
          <w:szCs w:val="20"/>
        </w:rPr>
        <w:t xml:space="preserve">z tytułu odstąpienia przez </w:t>
      </w:r>
      <w:r w:rsidRPr="000A0D0C">
        <w:rPr>
          <w:rFonts w:ascii="Times New Roman" w:hAnsi="Times New Roman"/>
          <w:bCs/>
          <w:szCs w:val="20"/>
        </w:rPr>
        <w:t>Zamawiającego</w:t>
      </w:r>
      <w:r w:rsidRPr="000A0D0C">
        <w:rPr>
          <w:rFonts w:ascii="Times New Roman" w:hAnsi="Times New Roman"/>
          <w:szCs w:val="20"/>
        </w:rPr>
        <w:t xml:space="preserve"> od niniejszej umowy z przyczyn leżących </w:t>
      </w:r>
      <w:r w:rsidRPr="000A0D0C">
        <w:rPr>
          <w:rFonts w:ascii="Times New Roman" w:hAnsi="Times New Roman"/>
          <w:szCs w:val="20"/>
        </w:rPr>
        <w:br/>
        <w:t xml:space="preserve">po stronie </w:t>
      </w:r>
      <w:r w:rsidRPr="000A0D0C">
        <w:rPr>
          <w:rFonts w:ascii="Times New Roman" w:hAnsi="Times New Roman"/>
          <w:bCs/>
          <w:szCs w:val="20"/>
        </w:rPr>
        <w:t>Wykonawcy</w:t>
      </w:r>
      <w:r w:rsidRPr="000A0D0C">
        <w:rPr>
          <w:rFonts w:ascii="Times New Roman" w:hAnsi="Times New Roman"/>
          <w:szCs w:val="20"/>
        </w:rPr>
        <w:t xml:space="preserve"> lub odstąpienia od niniejszej umowy przez </w:t>
      </w:r>
      <w:r w:rsidRPr="000A0D0C">
        <w:rPr>
          <w:rFonts w:ascii="Times New Roman" w:hAnsi="Times New Roman"/>
          <w:bCs/>
          <w:szCs w:val="20"/>
        </w:rPr>
        <w:t>Wykonawcę</w:t>
      </w:r>
      <w:r w:rsidRPr="000A0D0C">
        <w:rPr>
          <w:rFonts w:ascii="Times New Roman" w:hAnsi="Times New Roman"/>
          <w:szCs w:val="20"/>
        </w:rPr>
        <w:t xml:space="preserve"> jednakże z przyczyn niezależnych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 xml:space="preserve">od </w:t>
      </w:r>
      <w:r w:rsidRPr="000A0D0C">
        <w:rPr>
          <w:rFonts w:ascii="Times New Roman" w:hAnsi="Times New Roman"/>
          <w:bCs/>
          <w:szCs w:val="20"/>
        </w:rPr>
        <w:t>Zamawiającego</w:t>
      </w:r>
      <w:r w:rsidRPr="000A0D0C">
        <w:rPr>
          <w:rFonts w:ascii="Times New Roman" w:hAnsi="Times New Roman"/>
          <w:szCs w:val="20"/>
        </w:rPr>
        <w:t xml:space="preserve"> w wysokości  10 %  </w:t>
      </w:r>
      <w:r w:rsidR="00611BE5">
        <w:rPr>
          <w:rFonts w:ascii="Times New Roman" w:hAnsi="Times New Roman"/>
          <w:szCs w:val="20"/>
        </w:rPr>
        <w:t>ceny</w:t>
      </w:r>
      <w:r w:rsidRPr="000A0D0C">
        <w:rPr>
          <w:rFonts w:ascii="Times New Roman" w:hAnsi="Times New Roman"/>
          <w:szCs w:val="20"/>
        </w:rPr>
        <w:t xml:space="preserve"> </w:t>
      </w:r>
      <w:r w:rsidRPr="000A0D0C">
        <w:rPr>
          <w:rFonts w:ascii="Times New Roman" w:hAnsi="Times New Roman"/>
          <w:bCs/>
          <w:szCs w:val="20"/>
        </w:rPr>
        <w:t>Wykonawcy</w:t>
      </w:r>
      <w:r w:rsidRPr="000A0D0C">
        <w:rPr>
          <w:rFonts w:ascii="Times New Roman" w:hAnsi="Times New Roman"/>
          <w:szCs w:val="20"/>
        </w:rPr>
        <w:t>, o którym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mowa</w:t>
      </w:r>
      <w:r w:rsidRPr="000A0D0C">
        <w:rPr>
          <w:rFonts w:ascii="Times New Roman" w:hAnsi="Times New Roman"/>
          <w:spacing w:val="-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w</w:t>
      </w:r>
      <w:r w:rsidRPr="000A0D0C">
        <w:rPr>
          <w:rFonts w:ascii="Times New Roman" w:hAnsi="Times New Roman"/>
          <w:spacing w:val="-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§ 3 ust. 1.</w:t>
      </w:r>
    </w:p>
    <w:p w:rsidR="000A0D0C" w:rsidRPr="00163ECE" w:rsidRDefault="000A0D0C" w:rsidP="00BE6E3A">
      <w:pPr>
        <w:pStyle w:val="Akapitzlist"/>
        <w:widowControl w:val="0"/>
        <w:numPr>
          <w:ilvl w:val="0"/>
          <w:numId w:val="5"/>
        </w:numPr>
        <w:tabs>
          <w:tab w:val="left" w:pos="480"/>
        </w:tabs>
        <w:autoSpaceDE w:val="0"/>
        <w:autoSpaceDN w:val="0"/>
        <w:spacing w:after="0"/>
        <w:jc w:val="both"/>
        <w:rPr>
          <w:rFonts w:ascii="Times New Roman" w:hAnsi="Times New Roman"/>
          <w:szCs w:val="20"/>
        </w:rPr>
      </w:pPr>
      <w:r w:rsidRPr="00163ECE">
        <w:rPr>
          <w:rFonts w:ascii="Times New Roman" w:hAnsi="Times New Roman"/>
          <w:bCs/>
          <w:szCs w:val="20"/>
        </w:rPr>
        <w:lastRenderedPageBreak/>
        <w:t>Zamawiający</w:t>
      </w:r>
      <w:r w:rsidRPr="00163ECE">
        <w:rPr>
          <w:rFonts w:ascii="Times New Roman" w:hAnsi="Times New Roman"/>
          <w:spacing w:val="-3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zapłaci</w:t>
      </w:r>
      <w:r w:rsidRPr="00163ECE">
        <w:rPr>
          <w:rFonts w:ascii="Times New Roman" w:hAnsi="Times New Roman"/>
          <w:spacing w:val="-1"/>
          <w:szCs w:val="20"/>
        </w:rPr>
        <w:t xml:space="preserve"> </w:t>
      </w:r>
      <w:r w:rsidRPr="00163ECE">
        <w:rPr>
          <w:rFonts w:ascii="Times New Roman" w:hAnsi="Times New Roman"/>
          <w:bCs/>
          <w:szCs w:val="20"/>
        </w:rPr>
        <w:t>Wykonawcy</w:t>
      </w:r>
      <w:r w:rsidRPr="00163ECE">
        <w:rPr>
          <w:rFonts w:ascii="Times New Roman" w:hAnsi="Times New Roman"/>
          <w:spacing w:val="-2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kary</w:t>
      </w:r>
      <w:r w:rsidRPr="00163ECE">
        <w:rPr>
          <w:rFonts w:ascii="Times New Roman" w:hAnsi="Times New Roman"/>
          <w:spacing w:val="-2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umowne</w:t>
      </w:r>
      <w:r w:rsidRPr="00163ECE">
        <w:rPr>
          <w:rFonts w:ascii="Times New Roman" w:hAnsi="Times New Roman"/>
          <w:spacing w:val="-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z tytułu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odstąpienia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przez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bCs/>
          <w:szCs w:val="20"/>
        </w:rPr>
        <w:t>Zamawiającego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od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niniejszej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umowy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z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przyczyn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niezależnych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od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bCs/>
          <w:szCs w:val="20"/>
        </w:rPr>
        <w:t>Wykonawcy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lub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odstąpienia</w:t>
      </w:r>
      <w:r w:rsidRPr="00163ECE">
        <w:rPr>
          <w:rFonts w:ascii="Times New Roman" w:hAnsi="Times New Roman"/>
          <w:spacing w:val="1"/>
          <w:szCs w:val="20"/>
        </w:rPr>
        <w:t xml:space="preserve"> od niniejszej umowy </w:t>
      </w:r>
      <w:r w:rsidRPr="00163ECE">
        <w:rPr>
          <w:rFonts w:ascii="Times New Roman" w:hAnsi="Times New Roman"/>
          <w:szCs w:val="20"/>
        </w:rPr>
        <w:t>przez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bCs/>
          <w:szCs w:val="20"/>
        </w:rPr>
        <w:t>Wykonawcę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z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przyczyn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zależnych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od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bCs/>
          <w:szCs w:val="20"/>
        </w:rPr>
        <w:t>Zamawiającego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w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wysokości</w:t>
      </w:r>
      <w:r w:rsidRPr="00163ECE">
        <w:rPr>
          <w:rFonts w:ascii="Times New Roman" w:hAnsi="Times New Roman"/>
          <w:spacing w:val="1"/>
          <w:szCs w:val="20"/>
        </w:rPr>
        <w:t xml:space="preserve">  </w:t>
      </w:r>
      <w:r w:rsidRPr="00163ECE">
        <w:rPr>
          <w:rFonts w:ascii="Times New Roman" w:hAnsi="Times New Roman"/>
          <w:szCs w:val="20"/>
        </w:rPr>
        <w:t>10 %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="00611BE5">
        <w:rPr>
          <w:rFonts w:ascii="Times New Roman" w:hAnsi="Times New Roman"/>
          <w:szCs w:val="20"/>
        </w:rPr>
        <w:t>ceny</w:t>
      </w:r>
      <w:r w:rsidRPr="00163ECE">
        <w:rPr>
          <w:rFonts w:ascii="Times New Roman" w:hAnsi="Times New Roman"/>
          <w:spacing w:val="1"/>
          <w:szCs w:val="20"/>
        </w:rPr>
        <w:t xml:space="preserve"> </w:t>
      </w:r>
      <w:r w:rsidRPr="00163ECE">
        <w:rPr>
          <w:rFonts w:ascii="Times New Roman" w:hAnsi="Times New Roman"/>
          <w:bCs/>
          <w:szCs w:val="20"/>
        </w:rPr>
        <w:t>Wykonawcy</w:t>
      </w:r>
      <w:r w:rsidRPr="00163ECE">
        <w:rPr>
          <w:rFonts w:ascii="Times New Roman" w:hAnsi="Times New Roman"/>
          <w:szCs w:val="20"/>
        </w:rPr>
        <w:t>,</w:t>
      </w:r>
      <w:r w:rsidRPr="00163ECE">
        <w:rPr>
          <w:rFonts w:ascii="Times New Roman" w:hAnsi="Times New Roman"/>
          <w:spacing w:val="-1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o którym mowa</w:t>
      </w:r>
      <w:r w:rsidRPr="00163ECE">
        <w:rPr>
          <w:rFonts w:ascii="Times New Roman" w:hAnsi="Times New Roman"/>
          <w:spacing w:val="-2"/>
          <w:szCs w:val="20"/>
        </w:rPr>
        <w:t xml:space="preserve"> </w:t>
      </w:r>
      <w:r w:rsidRPr="00163ECE">
        <w:rPr>
          <w:rFonts w:ascii="Times New Roman" w:hAnsi="Times New Roman"/>
          <w:szCs w:val="20"/>
        </w:rPr>
        <w:t>w</w:t>
      </w:r>
      <w:r w:rsidRPr="00163ECE">
        <w:rPr>
          <w:rFonts w:ascii="Times New Roman" w:hAnsi="Times New Roman"/>
          <w:spacing w:val="-2"/>
          <w:szCs w:val="20"/>
        </w:rPr>
        <w:t xml:space="preserve"> </w:t>
      </w:r>
      <w:r w:rsidR="00611BE5">
        <w:rPr>
          <w:rFonts w:ascii="Times New Roman" w:hAnsi="Times New Roman"/>
          <w:szCs w:val="20"/>
        </w:rPr>
        <w:t>§ 3 ust. 1</w:t>
      </w:r>
      <w:r w:rsidRPr="00163ECE">
        <w:rPr>
          <w:rFonts w:ascii="Times New Roman" w:hAnsi="Times New Roman"/>
          <w:szCs w:val="20"/>
        </w:rPr>
        <w:t>.</w:t>
      </w:r>
    </w:p>
    <w:p w:rsidR="000A0D0C" w:rsidRPr="000A0D0C" w:rsidRDefault="000A0D0C" w:rsidP="00BE6E3A">
      <w:pPr>
        <w:pStyle w:val="Akapitzlist"/>
        <w:widowControl w:val="0"/>
        <w:numPr>
          <w:ilvl w:val="0"/>
          <w:numId w:val="5"/>
        </w:numPr>
        <w:tabs>
          <w:tab w:val="left" w:pos="480"/>
        </w:tabs>
        <w:autoSpaceDE w:val="0"/>
        <w:autoSpaceDN w:val="0"/>
        <w:spacing w:after="0"/>
        <w:ind w:right="115"/>
        <w:contextualSpacing w:val="0"/>
        <w:jc w:val="both"/>
        <w:rPr>
          <w:rFonts w:ascii="Times New Roman" w:hAnsi="Times New Roman"/>
          <w:szCs w:val="20"/>
        </w:rPr>
      </w:pPr>
      <w:r w:rsidRPr="000A0D0C">
        <w:rPr>
          <w:rFonts w:ascii="Times New Roman" w:hAnsi="Times New Roman"/>
          <w:szCs w:val="20"/>
        </w:rPr>
        <w:t xml:space="preserve">Łączna wartość kar umownych nałożonych na </w:t>
      </w:r>
      <w:r w:rsidR="00611BE5">
        <w:rPr>
          <w:rFonts w:ascii="Times New Roman" w:hAnsi="Times New Roman"/>
          <w:bCs/>
          <w:szCs w:val="20"/>
        </w:rPr>
        <w:t>stronę</w:t>
      </w:r>
      <w:r w:rsidRPr="000A0D0C">
        <w:rPr>
          <w:rFonts w:ascii="Times New Roman" w:hAnsi="Times New Roman"/>
          <w:szCs w:val="20"/>
        </w:rPr>
        <w:t xml:space="preserve"> nie może przekroczyć </w:t>
      </w:r>
      <w:r w:rsidRPr="000A0D0C">
        <w:rPr>
          <w:rFonts w:ascii="Times New Roman" w:hAnsi="Times New Roman"/>
          <w:bCs/>
          <w:szCs w:val="20"/>
        </w:rPr>
        <w:t>30 %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="00611BE5">
        <w:rPr>
          <w:rFonts w:ascii="Times New Roman" w:hAnsi="Times New Roman"/>
          <w:szCs w:val="20"/>
        </w:rPr>
        <w:t>ceny</w:t>
      </w:r>
      <w:r w:rsidRPr="000A0D0C">
        <w:rPr>
          <w:rFonts w:ascii="Times New Roman" w:hAnsi="Times New Roman"/>
          <w:szCs w:val="20"/>
        </w:rPr>
        <w:t>.</w:t>
      </w:r>
    </w:p>
    <w:p w:rsidR="000A0D0C" w:rsidRPr="000A0D0C" w:rsidRDefault="000A0D0C" w:rsidP="00BE6E3A">
      <w:pPr>
        <w:pStyle w:val="Akapitzlist"/>
        <w:widowControl w:val="0"/>
        <w:numPr>
          <w:ilvl w:val="0"/>
          <w:numId w:val="5"/>
        </w:numPr>
        <w:tabs>
          <w:tab w:val="left" w:pos="480"/>
        </w:tabs>
        <w:autoSpaceDE w:val="0"/>
        <w:autoSpaceDN w:val="0"/>
        <w:spacing w:after="0"/>
        <w:ind w:right="122"/>
        <w:contextualSpacing w:val="0"/>
        <w:jc w:val="both"/>
        <w:rPr>
          <w:rFonts w:ascii="Times New Roman" w:hAnsi="Times New Roman"/>
          <w:szCs w:val="20"/>
        </w:rPr>
      </w:pPr>
      <w:r w:rsidRPr="000A0D0C">
        <w:rPr>
          <w:rFonts w:ascii="Times New Roman" w:hAnsi="Times New Roman"/>
          <w:szCs w:val="20"/>
        </w:rPr>
        <w:t>Roszczenia o zapłatę należnych kar umownych nie będą pozbawiać Stron prawa żądania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zapłaty odszkodowania uzupełniającego na zasadach Kodeksu cywilnego, jeżeli wysokość</w:t>
      </w:r>
      <w:r w:rsidRPr="000A0D0C">
        <w:rPr>
          <w:rFonts w:ascii="Times New Roman" w:hAnsi="Times New Roman"/>
          <w:spacing w:val="-57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ewentualnej</w:t>
      </w:r>
      <w:r w:rsidRPr="000A0D0C">
        <w:rPr>
          <w:rFonts w:ascii="Times New Roman" w:hAnsi="Times New Roman"/>
          <w:spacing w:val="-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szkody</w:t>
      </w:r>
      <w:r w:rsidRPr="000A0D0C">
        <w:rPr>
          <w:rFonts w:ascii="Times New Roman" w:hAnsi="Times New Roman"/>
          <w:spacing w:val="-2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przekroczy wysokość</w:t>
      </w:r>
      <w:r w:rsidRPr="000A0D0C">
        <w:rPr>
          <w:rFonts w:ascii="Times New Roman" w:hAnsi="Times New Roman"/>
          <w:spacing w:val="-2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zastrzeżonych</w:t>
      </w:r>
      <w:r w:rsidRPr="000A0D0C">
        <w:rPr>
          <w:rFonts w:ascii="Times New Roman" w:hAnsi="Times New Roman"/>
          <w:spacing w:val="-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kar umownych.</w:t>
      </w:r>
    </w:p>
    <w:p w:rsidR="000A0D0C" w:rsidRPr="000A0D0C" w:rsidRDefault="000A0D0C" w:rsidP="00BE6E3A">
      <w:pPr>
        <w:pStyle w:val="Akapitzlist"/>
        <w:widowControl w:val="0"/>
        <w:numPr>
          <w:ilvl w:val="0"/>
          <w:numId w:val="5"/>
        </w:numPr>
        <w:tabs>
          <w:tab w:val="left" w:pos="480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/>
          <w:szCs w:val="20"/>
        </w:rPr>
      </w:pPr>
      <w:r w:rsidRPr="000A0D0C">
        <w:rPr>
          <w:rFonts w:ascii="Times New Roman" w:hAnsi="Times New Roman"/>
          <w:bCs/>
          <w:szCs w:val="20"/>
        </w:rPr>
        <w:t>Wykonawca</w:t>
      </w:r>
      <w:r w:rsidRPr="000A0D0C">
        <w:rPr>
          <w:rFonts w:ascii="Times New Roman" w:hAnsi="Times New Roman"/>
          <w:spacing w:val="-3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wyraża zgodę</w:t>
      </w:r>
      <w:r w:rsidRPr="000A0D0C">
        <w:rPr>
          <w:rFonts w:ascii="Times New Roman" w:hAnsi="Times New Roman"/>
          <w:spacing w:val="-2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na</w:t>
      </w:r>
      <w:r w:rsidRPr="000A0D0C">
        <w:rPr>
          <w:rFonts w:ascii="Times New Roman" w:hAnsi="Times New Roman"/>
          <w:spacing w:val="-3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potrącanie</w:t>
      </w:r>
      <w:r w:rsidRPr="000A0D0C">
        <w:rPr>
          <w:rFonts w:ascii="Times New Roman" w:hAnsi="Times New Roman"/>
          <w:spacing w:val="-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kar</w:t>
      </w:r>
      <w:r w:rsidRPr="000A0D0C">
        <w:rPr>
          <w:rFonts w:ascii="Times New Roman" w:hAnsi="Times New Roman"/>
          <w:spacing w:val="-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umownych</w:t>
      </w:r>
      <w:r w:rsidRPr="000A0D0C">
        <w:rPr>
          <w:rFonts w:ascii="Times New Roman" w:hAnsi="Times New Roman"/>
          <w:spacing w:val="-2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z</w:t>
      </w:r>
      <w:r w:rsidRPr="000A0D0C">
        <w:rPr>
          <w:rFonts w:ascii="Times New Roman" w:hAnsi="Times New Roman"/>
          <w:spacing w:val="-2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należnego</w:t>
      </w:r>
      <w:r w:rsidRPr="000A0D0C">
        <w:rPr>
          <w:rFonts w:ascii="Times New Roman" w:hAnsi="Times New Roman"/>
          <w:spacing w:val="-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mu</w:t>
      </w:r>
      <w:r w:rsidRPr="000A0D0C">
        <w:rPr>
          <w:rFonts w:ascii="Times New Roman" w:hAnsi="Times New Roman"/>
          <w:spacing w:val="-2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wynagrodzenia.</w:t>
      </w:r>
    </w:p>
    <w:p w:rsidR="000A0D0C" w:rsidRPr="000A0D0C" w:rsidRDefault="000A0D0C" w:rsidP="00BE6E3A">
      <w:pPr>
        <w:pStyle w:val="Akapitzlist"/>
        <w:widowControl w:val="0"/>
        <w:numPr>
          <w:ilvl w:val="0"/>
          <w:numId w:val="5"/>
        </w:numPr>
        <w:tabs>
          <w:tab w:val="left" w:pos="480"/>
        </w:tabs>
        <w:autoSpaceDE w:val="0"/>
        <w:autoSpaceDN w:val="0"/>
        <w:spacing w:after="0"/>
        <w:ind w:right="116"/>
        <w:contextualSpacing w:val="0"/>
        <w:jc w:val="both"/>
        <w:rPr>
          <w:rFonts w:ascii="Times New Roman" w:hAnsi="Times New Roman"/>
          <w:szCs w:val="20"/>
        </w:rPr>
      </w:pPr>
      <w:r w:rsidRPr="000A0D0C">
        <w:rPr>
          <w:rFonts w:ascii="Times New Roman" w:hAnsi="Times New Roman"/>
          <w:szCs w:val="20"/>
        </w:rPr>
        <w:t xml:space="preserve">W przypadku, gdy potrącenie kary umownej z wynagrodzenia </w:t>
      </w:r>
      <w:r w:rsidRPr="000A0D0C">
        <w:rPr>
          <w:rFonts w:ascii="Times New Roman" w:hAnsi="Times New Roman"/>
          <w:bCs/>
          <w:szCs w:val="20"/>
        </w:rPr>
        <w:t>Wykonawcy</w:t>
      </w:r>
      <w:r w:rsidRPr="000A0D0C">
        <w:rPr>
          <w:rFonts w:ascii="Times New Roman" w:hAnsi="Times New Roman"/>
          <w:szCs w:val="20"/>
        </w:rPr>
        <w:t xml:space="preserve"> nie będzie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 xml:space="preserve">możliwe, </w:t>
      </w:r>
      <w:r w:rsidRPr="000A0D0C">
        <w:rPr>
          <w:rFonts w:ascii="Times New Roman" w:hAnsi="Times New Roman"/>
          <w:bCs/>
          <w:szCs w:val="20"/>
        </w:rPr>
        <w:t>Wykonawca</w:t>
      </w:r>
      <w:r w:rsidRPr="000A0D0C">
        <w:rPr>
          <w:rFonts w:ascii="Times New Roman" w:hAnsi="Times New Roman"/>
          <w:szCs w:val="20"/>
        </w:rPr>
        <w:t xml:space="preserve"> zobowiązuje się do zapłaty kary umownej w terminie 7 dni od dnia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otrzymania</w:t>
      </w:r>
      <w:r w:rsidRPr="000A0D0C">
        <w:rPr>
          <w:rFonts w:ascii="Times New Roman" w:hAnsi="Times New Roman"/>
          <w:spacing w:val="-2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noty obciążeniowej wystawionej</w:t>
      </w:r>
      <w:r w:rsidRPr="000A0D0C">
        <w:rPr>
          <w:rFonts w:ascii="Times New Roman" w:hAnsi="Times New Roman"/>
          <w:spacing w:val="-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przez</w:t>
      </w:r>
      <w:r w:rsidRPr="000A0D0C">
        <w:rPr>
          <w:rFonts w:ascii="Times New Roman" w:hAnsi="Times New Roman"/>
          <w:spacing w:val="-1"/>
          <w:szCs w:val="20"/>
        </w:rPr>
        <w:t xml:space="preserve"> </w:t>
      </w:r>
      <w:r w:rsidRPr="000A0D0C">
        <w:rPr>
          <w:rFonts w:ascii="Times New Roman" w:hAnsi="Times New Roman"/>
          <w:bCs/>
          <w:szCs w:val="20"/>
        </w:rPr>
        <w:t>Zamawiającego</w:t>
      </w:r>
      <w:r w:rsidRPr="000A0D0C">
        <w:rPr>
          <w:rFonts w:ascii="Times New Roman" w:hAnsi="Times New Roman"/>
          <w:szCs w:val="20"/>
        </w:rPr>
        <w:t>.</w:t>
      </w:r>
    </w:p>
    <w:p w:rsidR="000A0D0C" w:rsidRPr="000A0D0C" w:rsidRDefault="000A0D0C" w:rsidP="00BE6E3A">
      <w:pPr>
        <w:pStyle w:val="Akapitzlist"/>
        <w:widowControl w:val="0"/>
        <w:numPr>
          <w:ilvl w:val="0"/>
          <w:numId w:val="5"/>
        </w:numPr>
        <w:tabs>
          <w:tab w:val="left" w:pos="480"/>
        </w:tabs>
        <w:autoSpaceDE w:val="0"/>
        <w:autoSpaceDN w:val="0"/>
        <w:spacing w:after="0"/>
        <w:ind w:right="121"/>
        <w:contextualSpacing w:val="0"/>
        <w:jc w:val="both"/>
        <w:rPr>
          <w:rFonts w:ascii="Times New Roman" w:hAnsi="Times New Roman"/>
          <w:szCs w:val="20"/>
        </w:rPr>
      </w:pPr>
      <w:r w:rsidRPr="000A0D0C">
        <w:rPr>
          <w:rFonts w:ascii="Times New Roman" w:hAnsi="Times New Roman"/>
          <w:bCs/>
          <w:szCs w:val="20"/>
        </w:rPr>
        <w:t>Zamawiający</w:t>
      </w:r>
      <w:r w:rsidRPr="000A0D0C">
        <w:rPr>
          <w:rFonts w:ascii="Times New Roman" w:hAnsi="Times New Roman"/>
          <w:szCs w:val="20"/>
        </w:rPr>
        <w:t xml:space="preserve"> ma prawo do sumowania kar umownych z różnych tytułów i obciążenia </w:t>
      </w:r>
      <w:r w:rsidRPr="000A0D0C">
        <w:rPr>
          <w:rFonts w:ascii="Times New Roman" w:hAnsi="Times New Roman"/>
          <w:bCs/>
          <w:szCs w:val="20"/>
        </w:rPr>
        <w:t>Wykonawcy</w:t>
      </w:r>
      <w:r w:rsidRPr="000A0D0C">
        <w:rPr>
          <w:rFonts w:ascii="Times New Roman" w:hAnsi="Times New Roman"/>
          <w:szCs w:val="20"/>
        </w:rPr>
        <w:t xml:space="preserve"> w ich</w:t>
      </w:r>
      <w:r w:rsidRPr="000A0D0C">
        <w:rPr>
          <w:rFonts w:ascii="Times New Roman" w:hAnsi="Times New Roman"/>
          <w:spacing w:val="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łącznym</w:t>
      </w:r>
      <w:r w:rsidRPr="000A0D0C">
        <w:rPr>
          <w:rFonts w:ascii="Times New Roman" w:hAnsi="Times New Roman"/>
          <w:spacing w:val="-1"/>
          <w:szCs w:val="20"/>
        </w:rPr>
        <w:t xml:space="preserve"> </w:t>
      </w:r>
      <w:r w:rsidRPr="000A0D0C">
        <w:rPr>
          <w:rFonts w:ascii="Times New Roman" w:hAnsi="Times New Roman"/>
          <w:szCs w:val="20"/>
        </w:rPr>
        <w:t>wymiarze.</w:t>
      </w:r>
    </w:p>
    <w:p w:rsidR="004A341F" w:rsidRPr="000A0D0C" w:rsidRDefault="000A0D0C" w:rsidP="00BE6E3A">
      <w:pPr>
        <w:pStyle w:val="Tekstpodstawowy21"/>
        <w:widowControl w:val="0"/>
        <w:numPr>
          <w:ilvl w:val="0"/>
          <w:numId w:val="5"/>
        </w:numPr>
        <w:suppressAutoHyphens/>
        <w:spacing w:line="276" w:lineRule="auto"/>
        <w:jc w:val="both"/>
        <w:rPr>
          <w:rFonts w:ascii="Times New Roman" w:hAnsi="Times New Roman"/>
          <w:sz w:val="20"/>
        </w:rPr>
      </w:pPr>
      <w:r w:rsidRPr="000A0D0C">
        <w:rPr>
          <w:rFonts w:ascii="Times New Roman" w:hAnsi="Times New Roman"/>
          <w:sz w:val="20"/>
        </w:rPr>
        <w:t>Zapłata</w:t>
      </w:r>
      <w:r w:rsidRPr="000A0D0C">
        <w:rPr>
          <w:rFonts w:ascii="Times New Roman" w:hAnsi="Times New Roman"/>
          <w:spacing w:val="1"/>
          <w:sz w:val="20"/>
        </w:rPr>
        <w:t xml:space="preserve"> </w:t>
      </w:r>
      <w:r w:rsidRPr="000A0D0C">
        <w:rPr>
          <w:rFonts w:ascii="Times New Roman" w:hAnsi="Times New Roman"/>
          <w:sz w:val="20"/>
        </w:rPr>
        <w:t>kar</w:t>
      </w:r>
      <w:r w:rsidRPr="000A0D0C">
        <w:rPr>
          <w:rFonts w:ascii="Times New Roman" w:hAnsi="Times New Roman"/>
          <w:spacing w:val="1"/>
          <w:sz w:val="20"/>
        </w:rPr>
        <w:t xml:space="preserve"> </w:t>
      </w:r>
      <w:r w:rsidRPr="000A0D0C">
        <w:rPr>
          <w:rFonts w:ascii="Times New Roman" w:hAnsi="Times New Roman"/>
          <w:sz w:val="20"/>
        </w:rPr>
        <w:t>umownych</w:t>
      </w:r>
      <w:r w:rsidRPr="000A0D0C">
        <w:rPr>
          <w:rFonts w:ascii="Times New Roman" w:hAnsi="Times New Roman"/>
          <w:spacing w:val="1"/>
          <w:sz w:val="20"/>
        </w:rPr>
        <w:t xml:space="preserve"> </w:t>
      </w:r>
      <w:r w:rsidRPr="000A0D0C">
        <w:rPr>
          <w:rFonts w:ascii="Times New Roman" w:hAnsi="Times New Roman"/>
          <w:sz w:val="20"/>
        </w:rPr>
        <w:t>nie</w:t>
      </w:r>
      <w:r w:rsidRPr="000A0D0C">
        <w:rPr>
          <w:rFonts w:ascii="Times New Roman" w:hAnsi="Times New Roman"/>
          <w:spacing w:val="1"/>
          <w:sz w:val="20"/>
        </w:rPr>
        <w:t xml:space="preserve"> </w:t>
      </w:r>
      <w:r w:rsidRPr="000A0D0C">
        <w:rPr>
          <w:rFonts w:ascii="Times New Roman" w:hAnsi="Times New Roman"/>
          <w:sz w:val="20"/>
        </w:rPr>
        <w:t>zwalnia</w:t>
      </w:r>
      <w:r w:rsidRPr="000A0D0C">
        <w:rPr>
          <w:rFonts w:ascii="Times New Roman" w:hAnsi="Times New Roman"/>
          <w:spacing w:val="1"/>
          <w:sz w:val="20"/>
        </w:rPr>
        <w:t xml:space="preserve"> </w:t>
      </w:r>
      <w:r w:rsidRPr="000A0D0C">
        <w:rPr>
          <w:rFonts w:ascii="Times New Roman" w:hAnsi="Times New Roman"/>
          <w:bCs/>
          <w:sz w:val="20"/>
        </w:rPr>
        <w:t>Wykonawcy</w:t>
      </w:r>
      <w:r w:rsidRPr="000A0D0C">
        <w:rPr>
          <w:rFonts w:ascii="Times New Roman" w:hAnsi="Times New Roman"/>
          <w:spacing w:val="1"/>
          <w:sz w:val="20"/>
        </w:rPr>
        <w:t xml:space="preserve"> </w:t>
      </w:r>
      <w:r w:rsidRPr="000A0D0C">
        <w:rPr>
          <w:rFonts w:ascii="Times New Roman" w:hAnsi="Times New Roman"/>
          <w:sz w:val="20"/>
        </w:rPr>
        <w:t>z</w:t>
      </w:r>
      <w:r w:rsidRPr="000A0D0C">
        <w:rPr>
          <w:rFonts w:ascii="Times New Roman" w:hAnsi="Times New Roman"/>
          <w:spacing w:val="1"/>
          <w:sz w:val="20"/>
        </w:rPr>
        <w:t xml:space="preserve"> </w:t>
      </w:r>
      <w:r w:rsidRPr="000A0D0C">
        <w:rPr>
          <w:rFonts w:ascii="Times New Roman" w:hAnsi="Times New Roman"/>
          <w:sz w:val="20"/>
        </w:rPr>
        <w:t>wypełnienia</w:t>
      </w:r>
      <w:r w:rsidRPr="000A0D0C">
        <w:rPr>
          <w:rFonts w:ascii="Times New Roman" w:hAnsi="Times New Roman"/>
          <w:spacing w:val="1"/>
          <w:sz w:val="20"/>
        </w:rPr>
        <w:t xml:space="preserve"> </w:t>
      </w:r>
      <w:r w:rsidRPr="000A0D0C">
        <w:rPr>
          <w:rFonts w:ascii="Times New Roman" w:hAnsi="Times New Roman"/>
          <w:sz w:val="20"/>
        </w:rPr>
        <w:t>innych</w:t>
      </w:r>
      <w:r w:rsidRPr="000A0D0C">
        <w:rPr>
          <w:rFonts w:ascii="Times New Roman" w:hAnsi="Times New Roman"/>
          <w:spacing w:val="1"/>
          <w:sz w:val="20"/>
        </w:rPr>
        <w:t xml:space="preserve"> </w:t>
      </w:r>
      <w:r w:rsidRPr="000A0D0C">
        <w:rPr>
          <w:rFonts w:ascii="Times New Roman" w:hAnsi="Times New Roman"/>
          <w:sz w:val="20"/>
        </w:rPr>
        <w:t>obowiązków</w:t>
      </w:r>
      <w:r w:rsidRPr="000A0D0C">
        <w:rPr>
          <w:rFonts w:ascii="Times New Roman" w:hAnsi="Times New Roman"/>
          <w:spacing w:val="1"/>
          <w:sz w:val="20"/>
        </w:rPr>
        <w:t xml:space="preserve"> </w:t>
      </w:r>
      <w:r w:rsidRPr="000A0D0C">
        <w:rPr>
          <w:rFonts w:ascii="Times New Roman" w:hAnsi="Times New Roman"/>
          <w:sz w:val="20"/>
        </w:rPr>
        <w:t>wynikających</w:t>
      </w:r>
      <w:r w:rsidRPr="000A0D0C">
        <w:rPr>
          <w:rFonts w:ascii="Times New Roman" w:hAnsi="Times New Roman"/>
          <w:spacing w:val="1"/>
          <w:sz w:val="20"/>
        </w:rPr>
        <w:t xml:space="preserve"> </w:t>
      </w:r>
      <w:r w:rsidRPr="000A0D0C">
        <w:rPr>
          <w:rFonts w:ascii="Times New Roman" w:hAnsi="Times New Roman"/>
          <w:sz w:val="20"/>
        </w:rPr>
        <w:t>z</w:t>
      </w:r>
      <w:r w:rsidRPr="000A0D0C">
        <w:rPr>
          <w:rFonts w:ascii="Times New Roman" w:hAnsi="Times New Roman"/>
          <w:spacing w:val="-1"/>
          <w:sz w:val="20"/>
        </w:rPr>
        <w:t xml:space="preserve"> </w:t>
      </w:r>
      <w:r w:rsidRPr="000A0D0C">
        <w:rPr>
          <w:rFonts w:ascii="Times New Roman" w:hAnsi="Times New Roman"/>
          <w:sz w:val="20"/>
        </w:rPr>
        <w:t>umowy.</w:t>
      </w:r>
    </w:p>
    <w:p w:rsidR="00163ECE" w:rsidRDefault="00163ECE" w:rsidP="00E1099F">
      <w:pPr>
        <w:spacing w:after="0" w:line="240" w:lineRule="auto"/>
        <w:ind w:left="182" w:hanging="40"/>
        <w:jc w:val="center"/>
        <w:rPr>
          <w:rFonts w:cs="Times New Roman"/>
          <w:b/>
          <w:szCs w:val="20"/>
        </w:rPr>
      </w:pPr>
    </w:p>
    <w:p w:rsidR="00B34C4C" w:rsidRPr="00E1099F" w:rsidRDefault="00F20F81" w:rsidP="00E1099F">
      <w:pPr>
        <w:spacing w:after="0" w:line="240" w:lineRule="auto"/>
        <w:ind w:left="182" w:hanging="40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§ 8</w:t>
      </w:r>
    </w:p>
    <w:p w:rsidR="00B34C4C" w:rsidRPr="00E1099F" w:rsidRDefault="00B34C4C" w:rsidP="00407531">
      <w:pPr>
        <w:spacing w:line="240" w:lineRule="auto"/>
        <w:jc w:val="center"/>
        <w:rPr>
          <w:rFonts w:cs="Times New Roman"/>
          <w:b/>
          <w:kern w:val="1"/>
          <w:szCs w:val="20"/>
        </w:rPr>
      </w:pPr>
      <w:r w:rsidRPr="00E1099F">
        <w:rPr>
          <w:rFonts w:cs="Times New Roman"/>
          <w:b/>
          <w:kern w:val="1"/>
          <w:szCs w:val="20"/>
        </w:rPr>
        <w:t>Zmiana Umowy</w:t>
      </w:r>
    </w:p>
    <w:p w:rsidR="002F3862" w:rsidRPr="002F3862" w:rsidRDefault="002F3862" w:rsidP="00BE6E3A">
      <w:pPr>
        <w:numPr>
          <w:ilvl w:val="0"/>
          <w:numId w:val="10"/>
        </w:numPr>
        <w:spacing w:after="0"/>
        <w:jc w:val="both"/>
        <w:rPr>
          <w:szCs w:val="24"/>
        </w:rPr>
      </w:pPr>
      <w:r w:rsidRPr="002F3862">
        <w:rPr>
          <w:szCs w:val="24"/>
        </w:rPr>
        <w:t>Wszelkie zmiany i uzupełnienia treści niniejszej umowy, wymagają aneksu sporządzonego z zachowaniem formy pisemnej pod rygorem nieważności.</w:t>
      </w:r>
    </w:p>
    <w:p w:rsidR="002F3862" w:rsidRPr="002F3862" w:rsidRDefault="002F3862" w:rsidP="00BE6E3A">
      <w:pPr>
        <w:numPr>
          <w:ilvl w:val="0"/>
          <w:numId w:val="10"/>
        </w:numPr>
        <w:spacing w:after="0"/>
        <w:jc w:val="both"/>
        <w:rPr>
          <w:szCs w:val="24"/>
        </w:rPr>
      </w:pPr>
      <w:r w:rsidRPr="002F3862">
        <w:rPr>
          <w:szCs w:val="24"/>
        </w:rPr>
        <w:t>Zamawiający dopuszcza możliwość wprowadzania zmian umowy w następujących przypadkach:</w:t>
      </w:r>
    </w:p>
    <w:p w:rsidR="002F3862" w:rsidRPr="002F3862" w:rsidRDefault="002F3862" w:rsidP="002F3862">
      <w:pPr>
        <w:spacing w:after="0"/>
        <w:ind w:left="567" w:hanging="283"/>
        <w:jc w:val="both"/>
        <w:rPr>
          <w:szCs w:val="24"/>
        </w:rPr>
      </w:pPr>
      <w:r>
        <w:rPr>
          <w:szCs w:val="24"/>
        </w:rPr>
        <w:t xml:space="preserve">a) </w:t>
      </w:r>
      <w:r w:rsidRPr="002F3862">
        <w:rPr>
          <w:szCs w:val="24"/>
        </w:rPr>
        <w:t>z powodu działania siły wyższej lub z powodu następstw działania siły wyższej tzn. niezależnego od Stron losowego zdarzenia zewnętrznego, któremu nie można było zapobiec mimo dochowania należytej starannoś</w:t>
      </w:r>
      <w:r>
        <w:rPr>
          <w:szCs w:val="24"/>
        </w:rPr>
        <w:t xml:space="preserve">ci. Za siłę wyższą warunkującą </w:t>
      </w:r>
      <w:r w:rsidRPr="002F3862">
        <w:rPr>
          <w:szCs w:val="24"/>
        </w:rPr>
        <w:t>zmianę umowy uważać się będzie w szczególności: stan epidemii oraz pożar, powódź i inne klęski żywiołowe, zamieszki, strajki, ataki terrorystyczne, działania wojenne w kraju lub za granicą – istnieje wówczas możliwość zmiany terminu realizacji przedmiotu umowy,</w:t>
      </w:r>
    </w:p>
    <w:p w:rsidR="002F3862" w:rsidRDefault="002F3862" w:rsidP="00611BE5">
      <w:pPr>
        <w:pStyle w:val="Akapitzlist"/>
        <w:numPr>
          <w:ilvl w:val="2"/>
          <w:numId w:val="10"/>
        </w:numPr>
        <w:spacing w:after="0"/>
        <w:ind w:left="567"/>
        <w:jc w:val="both"/>
        <w:rPr>
          <w:rFonts w:ascii="Times New Roman" w:hAnsi="Times New Roman"/>
          <w:szCs w:val="24"/>
        </w:rPr>
      </w:pPr>
      <w:r w:rsidRPr="00611BE5">
        <w:rPr>
          <w:rFonts w:ascii="Times New Roman" w:hAnsi="Times New Roman"/>
          <w:szCs w:val="24"/>
        </w:rPr>
        <w:t>konieczności wprowadzenia zmian do umowy, które zostaną narzucone warunkami umo</w:t>
      </w:r>
      <w:r w:rsidR="00B1101D">
        <w:rPr>
          <w:rFonts w:ascii="Times New Roman" w:hAnsi="Times New Roman"/>
          <w:szCs w:val="24"/>
        </w:rPr>
        <w:t>wy o dofinansowanie,</w:t>
      </w:r>
    </w:p>
    <w:p w:rsidR="00B1101D" w:rsidRPr="00611BE5" w:rsidRDefault="00B1101D" w:rsidP="00611BE5">
      <w:pPr>
        <w:pStyle w:val="Akapitzlist"/>
        <w:numPr>
          <w:ilvl w:val="2"/>
          <w:numId w:val="10"/>
        </w:numPr>
        <w:spacing w:after="0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wycofanie zaoferowanego modelu ciągnika z produkcji i jego wymiany na inny model spełniający wymogi SWZ za cenę wskazaną w ofercie.</w:t>
      </w:r>
      <w:bookmarkStart w:id="2" w:name="_GoBack"/>
      <w:bookmarkEnd w:id="2"/>
    </w:p>
    <w:p w:rsidR="002F3862" w:rsidRPr="00C1459F" w:rsidRDefault="002F3862" w:rsidP="00BE6E3A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szCs w:val="24"/>
        </w:rPr>
      </w:pPr>
      <w:r w:rsidRPr="00C1459F">
        <w:rPr>
          <w:rFonts w:ascii="Times New Roman" w:hAnsi="Times New Roman"/>
          <w:szCs w:val="24"/>
        </w:rPr>
        <w:t xml:space="preserve">W celu dokonania zmiany Wykonawca zobowiązany jest złożyć pisemny wniosek i wykazać wpływ okoliczności niezależnych na możliwość realizacji przedmiotu umowy </w:t>
      </w:r>
      <w:r w:rsidR="00C1459F">
        <w:rPr>
          <w:rFonts w:ascii="Times New Roman" w:hAnsi="Times New Roman"/>
          <w:szCs w:val="24"/>
        </w:rPr>
        <w:t xml:space="preserve">w </w:t>
      </w:r>
      <w:r w:rsidRPr="00C1459F">
        <w:rPr>
          <w:rFonts w:ascii="Times New Roman" w:hAnsi="Times New Roman"/>
          <w:szCs w:val="24"/>
        </w:rPr>
        <w:t>terminie.</w:t>
      </w:r>
    </w:p>
    <w:p w:rsidR="0013189F" w:rsidRPr="0039003F" w:rsidRDefault="002F3862" w:rsidP="00BE6E3A">
      <w:pPr>
        <w:numPr>
          <w:ilvl w:val="0"/>
          <w:numId w:val="10"/>
        </w:numPr>
        <w:spacing w:after="0"/>
        <w:jc w:val="both"/>
        <w:rPr>
          <w:szCs w:val="24"/>
        </w:rPr>
      </w:pPr>
      <w:r w:rsidRPr="0039003F">
        <w:rPr>
          <w:szCs w:val="24"/>
        </w:rPr>
        <w:t>Dopuszcza się również możliwość zmian postanowień niniejszej umowy, w przypadku, gdy konieczność wprowadzenia zmian spowodowana jest zmianą powszechnie obowiązujących przepisów prawa, w tym w szczególności w zakresie zmian wysokości wynagrodzenia należnego</w:t>
      </w:r>
      <w:r w:rsidR="0039003F" w:rsidRPr="0039003F">
        <w:rPr>
          <w:szCs w:val="24"/>
        </w:rPr>
        <w:t xml:space="preserve"> Wykonawcy, w przypadku zmiany </w:t>
      </w:r>
      <w:r w:rsidRPr="0039003F">
        <w:rPr>
          <w:szCs w:val="24"/>
        </w:rPr>
        <w:t>ustawowej stawki podatku od towarów i usług oraz podatku akcyzowego – wówczas w zależności od faktu</w:t>
      </w:r>
      <w:r w:rsidR="0039003F" w:rsidRPr="0039003F">
        <w:rPr>
          <w:szCs w:val="24"/>
        </w:rPr>
        <w:t xml:space="preserve"> </w:t>
      </w:r>
      <w:r w:rsidRPr="0039003F">
        <w:rPr>
          <w:szCs w:val="24"/>
        </w:rPr>
        <w:t>czy stawka została podwyższona czy zmniejszona – zmianie może ulec wynagrodzenie Wykonawcy –</w:t>
      </w:r>
      <w:r w:rsidR="0039003F" w:rsidRPr="0039003F">
        <w:rPr>
          <w:szCs w:val="24"/>
        </w:rPr>
        <w:t xml:space="preserve"> </w:t>
      </w:r>
      <w:r w:rsidRPr="0039003F">
        <w:rPr>
          <w:szCs w:val="24"/>
        </w:rPr>
        <w:t>tj. odpowiednio: zostać zwiększone lub obniżone.</w:t>
      </w:r>
    </w:p>
    <w:p w:rsidR="002222C2" w:rsidRDefault="002222C2" w:rsidP="003937EC">
      <w:pPr>
        <w:spacing w:after="0"/>
        <w:jc w:val="both"/>
        <w:rPr>
          <w:szCs w:val="24"/>
        </w:rPr>
      </w:pPr>
    </w:p>
    <w:p w:rsidR="00B34C4C" w:rsidRPr="00ED14FB" w:rsidRDefault="002222C2" w:rsidP="00ED14FB">
      <w:pPr>
        <w:spacing w:after="0" w:line="240" w:lineRule="auto"/>
        <w:jc w:val="center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>§ 9</w:t>
      </w:r>
    </w:p>
    <w:p w:rsidR="00B34C4C" w:rsidRPr="00ED14FB" w:rsidRDefault="00E44448" w:rsidP="00ED14FB">
      <w:pPr>
        <w:spacing w:after="0" w:line="240" w:lineRule="auto"/>
        <w:jc w:val="center"/>
        <w:rPr>
          <w:rFonts w:cs="Times New Roman"/>
          <w:b/>
          <w:kern w:val="1"/>
          <w:szCs w:val="20"/>
        </w:rPr>
      </w:pPr>
      <w:r w:rsidRPr="00E44448">
        <w:rPr>
          <w:rFonts w:cs="Times New Roman"/>
          <w:b/>
          <w:kern w:val="1"/>
          <w:szCs w:val="20"/>
        </w:rPr>
        <w:t>Gwarancja</w:t>
      </w:r>
    </w:p>
    <w:p w:rsidR="00924BD7" w:rsidRPr="00924BD7" w:rsidRDefault="00E44448" w:rsidP="00924BD7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/>
        <w:ind w:left="284" w:right="121" w:hanging="284"/>
        <w:jc w:val="both"/>
        <w:rPr>
          <w:szCs w:val="20"/>
          <w:lang w:eastAsia="en-US"/>
        </w:rPr>
      </w:pPr>
      <w:r w:rsidRPr="00924BD7">
        <w:rPr>
          <w:rFonts w:eastAsia="Times New Roman" w:cs="Times New Roman"/>
          <w:bCs/>
          <w:szCs w:val="20"/>
          <w:lang w:eastAsia="en-US"/>
        </w:rPr>
        <w:t>Wykonawca</w:t>
      </w:r>
      <w:r w:rsidRPr="00924BD7">
        <w:rPr>
          <w:rFonts w:eastAsia="Times New Roman" w:cs="Times New Roman"/>
          <w:spacing w:val="-3"/>
          <w:szCs w:val="20"/>
          <w:lang w:eastAsia="en-US"/>
        </w:rPr>
        <w:t xml:space="preserve"> </w:t>
      </w:r>
      <w:r w:rsidRPr="00924BD7">
        <w:rPr>
          <w:rFonts w:eastAsia="Times New Roman" w:cs="Times New Roman"/>
          <w:szCs w:val="20"/>
          <w:lang w:eastAsia="en-US"/>
        </w:rPr>
        <w:t>udziela</w:t>
      </w:r>
      <w:r w:rsidRPr="00924BD7">
        <w:rPr>
          <w:rFonts w:eastAsia="Times New Roman" w:cs="Times New Roman"/>
          <w:spacing w:val="-2"/>
          <w:szCs w:val="20"/>
          <w:lang w:eastAsia="en-US"/>
        </w:rPr>
        <w:t xml:space="preserve"> </w:t>
      </w:r>
      <w:r w:rsidRPr="00924BD7">
        <w:rPr>
          <w:rFonts w:eastAsia="Times New Roman" w:cs="Times New Roman"/>
          <w:bCs/>
          <w:szCs w:val="20"/>
          <w:lang w:eastAsia="en-US"/>
        </w:rPr>
        <w:t>Zamawiającemu</w:t>
      </w:r>
      <w:r w:rsidRPr="00924BD7">
        <w:rPr>
          <w:rFonts w:eastAsia="Times New Roman" w:cs="Times New Roman"/>
          <w:szCs w:val="20"/>
          <w:lang w:eastAsia="en-US"/>
        </w:rPr>
        <w:t xml:space="preserve"> gwarancji</w:t>
      </w:r>
      <w:r w:rsidRPr="00924BD7">
        <w:rPr>
          <w:rFonts w:eastAsia="Times New Roman" w:cs="Times New Roman"/>
          <w:spacing w:val="-2"/>
          <w:szCs w:val="20"/>
          <w:lang w:eastAsia="en-US"/>
        </w:rPr>
        <w:t xml:space="preserve"> </w:t>
      </w:r>
      <w:r w:rsidR="00F50955" w:rsidRPr="00924BD7">
        <w:rPr>
          <w:rFonts w:eastAsia="Times New Roman" w:cs="Times New Roman"/>
          <w:spacing w:val="-2"/>
          <w:szCs w:val="20"/>
          <w:lang w:eastAsia="en-US"/>
        </w:rPr>
        <w:t xml:space="preserve">jakości </w:t>
      </w:r>
      <w:r w:rsidRPr="00924BD7">
        <w:rPr>
          <w:rFonts w:eastAsia="Times New Roman" w:cs="Times New Roman"/>
          <w:szCs w:val="20"/>
          <w:lang w:eastAsia="en-US"/>
        </w:rPr>
        <w:t>na</w:t>
      </w:r>
      <w:r w:rsidRPr="00924BD7">
        <w:rPr>
          <w:rFonts w:eastAsia="Times New Roman" w:cs="Times New Roman"/>
          <w:spacing w:val="35"/>
          <w:szCs w:val="20"/>
          <w:lang w:eastAsia="en-US"/>
        </w:rPr>
        <w:t xml:space="preserve"> </w:t>
      </w:r>
      <w:r w:rsidRPr="00924BD7">
        <w:rPr>
          <w:rFonts w:eastAsia="Times New Roman" w:cs="Times New Roman"/>
          <w:szCs w:val="20"/>
          <w:lang w:eastAsia="en-US"/>
        </w:rPr>
        <w:t>okres</w:t>
      </w:r>
      <w:r w:rsidRPr="00924BD7">
        <w:rPr>
          <w:rFonts w:eastAsia="Times New Roman" w:cs="Times New Roman"/>
          <w:spacing w:val="-58"/>
          <w:szCs w:val="20"/>
          <w:lang w:eastAsia="en-US"/>
        </w:rPr>
        <w:t xml:space="preserve">   </w:t>
      </w:r>
      <w:r w:rsidRPr="00924BD7">
        <w:rPr>
          <w:rFonts w:eastAsia="Times New Roman" w:cs="Times New Roman"/>
          <w:b/>
          <w:bCs/>
          <w:szCs w:val="20"/>
          <w:lang w:eastAsia="en-US"/>
        </w:rPr>
        <w:t xml:space="preserve"> …………</w:t>
      </w:r>
      <w:r w:rsidRPr="00924BD7">
        <w:rPr>
          <w:rFonts w:eastAsia="Times New Roman" w:cs="Times New Roman"/>
          <w:b/>
          <w:bCs/>
          <w:spacing w:val="-1"/>
          <w:szCs w:val="20"/>
          <w:lang w:eastAsia="en-US"/>
        </w:rPr>
        <w:t xml:space="preserve"> </w:t>
      </w:r>
      <w:r w:rsidRPr="00924BD7">
        <w:rPr>
          <w:rFonts w:eastAsia="Times New Roman" w:cs="Times New Roman"/>
          <w:b/>
          <w:bCs/>
          <w:szCs w:val="20"/>
          <w:lang w:eastAsia="en-US"/>
        </w:rPr>
        <w:t>miesięcy</w:t>
      </w:r>
      <w:r w:rsidRPr="00924BD7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924BD7">
        <w:rPr>
          <w:rFonts w:eastAsia="Times New Roman" w:cs="Times New Roman"/>
          <w:szCs w:val="20"/>
          <w:lang w:eastAsia="en-US"/>
        </w:rPr>
        <w:t>od daty</w:t>
      </w:r>
      <w:r w:rsidRPr="00924BD7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924BD7">
        <w:rPr>
          <w:rFonts w:eastAsia="Times New Roman" w:cs="Times New Roman"/>
          <w:szCs w:val="20"/>
          <w:lang w:eastAsia="en-US"/>
        </w:rPr>
        <w:t>odbioru przedmiotu</w:t>
      </w:r>
      <w:r w:rsidRPr="00924BD7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="00924BD7" w:rsidRPr="00924BD7">
        <w:rPr>
          <w:rFonts w:eastAsia="Times New Roman" w:cs="Times New Roman"/>
          <w:szCs w:val="20"/>
          <w:lang w:eastAsia="en-US"/>
        </w:rPr>
        <w:t>zamówienia.</w:t>
      </w:r>
    </w:p>
    <w:p w:rsidR="00E44448" w:rsidRPr="00924BD7" w:rsidRDefault="00E44448" w:rsidP="00924BD7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/>
        <w:ind w:left="284" w:right="121" w:hanging="284"/>
        <w:jc w:val="both"/>
        <w:rPr>
          <w:szCs w:val="20"/>
          <w:lang w:eastAsia="en-US"/>
        </w:rPr>
      </w:pPr>
      <w:r w:rsidRPr="00924BD7">
        <w:rPr>
          <w:szCs w:val="20"/>
          <w:lang w:eastAsia="en-US"/>
        </w:rPr>
        <w:t>Okres gwarancji wskazany w ust. 1 liczony jest od daty podpisania protokołu zdawczo-odbiorczego,</w:t>
      </w:r>
      <w:r w:rsidRPr="00924BD7">
        <w:rPr>
          <w:spacing w:val="-1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a</w:t>
      </w:r>
      <w:r w:rsidRPr="00924BD7">
        <w:rPr>
          <w:spacing w:val="-2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jeżeli</w:t>
      </w:r>
      <w:r w:rsidRPr="00924BD7">
        <w:rPr>
          <w:spacing w:val="-1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w</w:t>
      </w:r>
      <w:r w:rsidRPr="00924BD7">
        <w:rPr>
          <w:spacing w:val="-1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protokole</w:t>
      </w:r>
      <w:r w:rsidRPr="00924BD7">
        <w:rPr>
          <w:spacing w:val="-2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tym</w:t>
      </w:r>
      <w:r w:rsidRPr="00924BD7">
        <w:rPr>
          <w:spacing w:val="-1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wskazano wady</w:t>
      </w:r>
      <w:r w:rsidRPr="00924BD7">
        <w:rPr>
          <w:spacing w:val="-1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i</w:t>
      </w:r>
      <w:r w:rsidRPr="00924BD7">
        <w:rPr>
          <w:spacing w:val="-1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usterki</w:t>
      </w:r>
      <w:r w:rsidRPr="00924BD7">
        <w:rPr>
          <w:spacing w:val="3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–</w:t>
      </w:r>
      <w:r w:rsidRPr="00924BD7">
        <w:rPr>
          <w:spacing w:val="-1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od</w:t>
      </w:r>
      <w:r w:rsidRPr="00924BD7">
        <w:rPr>
          <w:spacing w:val="-1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daty ich</w:t>
      </w:r>
      <w:r w:rsidRPr="00924BD7">
        <w:rPr>
          <w:spacing w:val="-1"/>
          <w:szCs w:val="20"/>
          <w:lang w:eastAsia="en-US"/>
        </w:rPr>
        <w:t xml:space="preserve"> </w:t>
      </w:r>
      <w:r w:rsidRPr="00924BD7">
        <w:rPr>
          <w:szCs w:val="20"/>
          <w:lang w:eastAsia="en-US"/>
        </w:rPr>
        <w:t>usunięcia.</w:t>
      </w:r>
    </w:p>
    <w:p w:rsidR="00E44448" w:rsidRPr="00E44448" w:rsidRDefault="00E44448" w:rsidP="00BE6E3A">
      <w:pPr>
        <w:widowControl w:val="0"/>
        <w:numPr>
          <w:ilvl w:val="0"/>
          <w:numId w:val="14"/>
        </w:numPr>
        <w:tabs>
          <w:tab w:val="left" w:pos="142"/>
        </w:tabs>
        <w:autoSpaceDE w:val="0"/>
        <w:autoSpaceDN w:val="0"/>
        <w:spacing w:after="0"/>
        <w:ind w:left="284" w:right="116" w:hanging="284"/>
        <w:jc w:val="both"/>
        <w:rPr>
          <w:rFonts w:eastAsia="Times New Roman" w:cs="Times New Roman"/>
          <w:szCs w:val="20"/>
          <w:lang w:eastAsia="en-US"/>
        </w:rPr>
      </w:pPr>
      <w:r w:rsidRPr="00E44448">
        <w:rPr>
          <w:rFonts w:eastAsia="Times New Roman" w:cs="Times New Roman"/>
          <w:szCs w:val="20"/>
          <w:lang w:eastAsia="en-US"/>
        </w:rPr>
        <w:t xml:space="preserve">Niezależnie od uprawnień wynikających z gwarancji, </w:t>
      </w:r>
      <w:r w:rsidRPr="00E44448">
        <w:rPr>
          <w:rFonts w:eastAsia="Times New Roman" w:cs="Times New Roman"/>
          <w:bCs/>
          <w:szCs w:val="20"/>
          <w:lang w:eastAsia="en-US"/>
        </w:rPr>
        <w:t>Zamawiający</w:t>
      </w:r>
      <w:r w:rsidRPr="00E44448">
        <w:rPr>
          <w:rFonts w:eastAsia="Times New Roman" w:cs="Times New Roman"/>
          <w:b/>
          <w:bCs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zastrzega sobie prawo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korzystania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z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uprawnień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dotyczących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rękojmi za wady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przez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cały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okres</w:t>
      </w:r>
      <w:r w:rsidR="002B1D71">
        <w:rPr>
          <w:rFonts w:eastAsia="Times New Roman" w:cs="Times New Roman"/>
          <w:szCs w:val="20"/>
          <w:lang w:eastAsia="en-US"/>
        </w:rPr>
        <w:t xml:space="preserve"> trwania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gwarancji,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zgodnie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pacing w:val="1"/>
          <w:szCs w:val="20"/>
          <w:lang w:eastAsia="en-US"/>
        </w:rPr>
        <w:br/>
      </w:r>
      <w:r w:rsidRPr="00E44448">
        <w:rPr>
          <w:rFonts w:eastAsia="Times New Roman" w:cs="Times New Roman"/>
          <w:szCs w:val="20"/>
          <w:lang w:eastAsia="en-US"/>
        </w:rPr>
        <w:t>z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przepisami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ustawy z dnia 23 k</w:t>
      </w:r>
      <w:r w:rsidR="00924BD7">
        <w:rPr>
          <w:rFonts w:eastAsia="Times New Roman" w:cs="Times New Roman"/>
          <w:spacing w:val="-1"/>
          <w:szCs w:val="20"/>
          <w:lang w:eastAsia="en-US"/>
        </w:rPr>
        <w:t>wietnia 1964 r.- Kodeks cywilny</w:t>
      </w:r>
      <w:r w:rsidRPr="00E44448">
        <w:rPr>
          <w:rFonts w:eastAsia="Times New Roman" w:cs="Times New Roman"/>
          <w:szCs w:val="20"/>
          <w:lang w:eastAsia="en-US"/>
        </w:rPr>
        <w:t>.</w:t>
      </w:r>
    </w:p>
    <w:p w:rsidR="00E44448" w:rsidRDefault="00E44448" w:rsidP="00BE6E3A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/>
        <w:ind w:left="284" w:right="121" w:hanging="284"/>
        <w:jc w:val="both"/>
        <w:rPr>
          <w:rFonts w:eastAsia="Times New Roman" w:cs="Times New Roman"/>
          <w:szCs w:val="20"/>
          <w:lang w:eastAsia="en-US"/>
        </w:rPr>
      </w:pPr>
      <w:r w:rsidRPr="00E44448">
        <w:rPr>
          <w:rFonts w:eastAsia="Times New Roman" w:cs="Times New Roman"/>
          <w:szCs w:val="20"/>
          <w:lang w:eastAsia="en-US"/>
        </w:rPr>
        <w:t xml:space="preserve">W okresie gwarancji </w:t>
      </w:r>
      <w:r w:rsidRPr="00E44448">
        <w:rPr>
          <w:rFonts w:eastAsia="Times New Roman" w:cs="Times New Roman"/>
          <w:bCs/>
          <w:szCs w:val="20"/>
          <w:lang w:eastAsia="en-US"/>
        </w:rPr>
        <w:t>Wykonawca</w:t>
      </w:r>
      <w:r w:rsidRPr="00E44448">
        <w:rPr>
          <w:rFonts w:eastAsia="Times New Roman" w:cs="Times New Roman"/>
          <w:szCs w:val="20"/>
          <w:lang w:eastAsia="en-US"/>
        </w:rPr>
        <w:t xml:space="preserve"> zobowiązany jest do naprawy lub wymiany każdego </w:t>
      </w:r>
      <w:r w:rsidRPr="00E44448">
        <w:rPr>
          <w:rFonts w:eastAsia="Times New Roman" w:cs="Times New Roman"/>
          <w:szCs w:val="20"/>
          <w:lang w:eastAsia="en-US"/>
        </w:rPr>
        <w:br/>
        <w:t>z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elementów, podzespołów lub zespołów dostarczonego przedmiotu umowy, które uległy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uszkodzeniu,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="00165F5C" w:rsidRPr="00165F5C">
        <w:rPr>
          <w:rFonts w:eastAsia="Times New Roman" w:cs="Times New Roman"/>
          <w:szCs w:val="20"/>
          <w:lang w:eastAsia="en-US"/>
        </w:rPr>
        <w:t>w wyniku innych przyczyn niż wskazane w ust. 14 (w szczególności z powodu wad konstrukcyjnych, produkcyjnych lub materiałowych) na własny koszt</w:t>
      </w:r>
      <w:r w:rsidRPr="00E44448">
        <w:rPr>
          <w:rFonts w:eastAsia="Times New Roman" w:cs="Times New Roman"/>
          <w:szCs w:val="20"/>
          <w:lang w:eastAsia="en-US"/>
        </w:rPr>
        <w:t>.</w:t>
      </w:r>
    </w:p>
    <w:p w:rsidR="00A4796F" w:rsidRPr="00A4796F" w:rsidRDefault="00A4796F" w:rsidP="00924BD7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  <w:szCs w:val="20"/>
          <w:lang w:eastAsia="en-US"/>
        </w:rPr>
      </w:pPr>
      <w:r w:rsidRPr="00A4796F">
        <w:rPr>
          <w:rFonts w:ascii="Times New Roman" w:hAnsi="Times New Roman"/>
          <w:szCs w:val="20"/>
          <w:lang w:eastAsia="en-US"/>
        </w:rPr>
        <w:lastRenderedPageBreak/>
        <w:t>W okresie gwarancji Wykonawca ponosi wszelkie koszty związane z: obsługą serwisową, naprawami gwarancyjnymi, przeglądami, modyfikacjami, oględzinami, opiniami, ekspertyzami.</w:t>
      </w:r>
    </w:p>
    <w:p w:rsidR="00E44448" w:rsidRPr="00E44448" w:rsidRDefault="00E44448" w:rsidP="00924BD7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/>
        <w:ind w:left="284" w:right="119" w:hanging="284"/>
        <w:jc w:val="both"/>
        <w:rPr>
          <w:rFonts w:eastAsia="Times New Roman" w:cs="Times New Roman"/>
          <w:szCs w:val="20"/>
          <w:lang w:eastAsia="en-US"/>
        </w:rPr>
      </w:pPr>
      <w:r w:rsidRPr="00E44448">
        <w:rPr>
          <w:rFonts w:eastAsia="Times New Roman" w:cs="Times New Roman"/>
          <w:szCs w:val="20"/>
          <w:lang w:eastAsia="en-US"/>
        </w:rPr>
        <w:t>Koszt olejów, smarów, uszczelek, filtrów, płynów i innych materiałów eksploatacyjnych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koniecznych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do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wykonania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przeglądu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serwisowego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pokrywa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bCs/>
          <w:szCs w:val="20"/>
          <w:lang w:eastAsia="en-US"/>
        </w:rPr>
        <w:t>Wykonawca</w:t>
      </w:r>
      <w:r w:rsidRPr="00E44448">
        <w:rPr>
          <w:rFonts w:eastAsia="Times New Roman" w:cs="Times New Roman"/>
          <w:bCs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okresie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gwarancji.</w:t>
      </w:r>
    </w:p>
    <w:p w:rsidR="00E44448" w:rsidRPr="00E44448" w:rsidRDefault="00E44448" w:rsidP="00494180">
      <w:pPr>
        <w:widowControl w:val="0"/>
        <w:numPr>
          <w:ilvl w:val="0"/>
          <w:numId w:val="14"/>
        </w:numPr>
        <w:tabs>
          <w:tab w:val="left" w:pos="142"/>
        </w:tabs>
        <w:autoSpaceDE w:val="0"/>
        <w:autoSpaceDN w:val="0"/>
        <w:spacing w:after="0"/>
        <w:ind w:left="284" w:right="117" w:hanging="284"/>
        <w:jc w:val="both"/>
        <w:rPr>
          <w:rFonts w:eastAsia="Times New Roman" w:cs="Times New Roman"/>
          <w:szCs w:val="20"/>
          <w:lang w:eastAsia="en-US"/>
        </w:rPr>
      </w:pPr>
      <w:r w:rsidRPr="00E44448">
        <w:rPr>
          <w:rFonts w:eastAsia="Times New Roman" w:cs="Times New Roman"/>
          <w:bCs/>
          <w:szCs w:val="20"/>
          <w:lang w:eastAsia="en-US"/>
        </w:rPr>
        <w:t xml:space="preserve">Wykonawca </w:t>
      </w:r>
      <w:r w:rsidRPr="00E44448">
        <w:rPr>
          <w:rFonts w:eastAsia="Times New Roman" w:cs="Times New Roman"/>
          <w:szCs w:val="20"/>
          <w:lang w:eastAsia="en-US"/>
        </w:rPr>
        <w:t>w okresie gwarancji/rękojmi za wady ponosi wszelkie koszty związane</w:t>
      </w:r>
      <w:r w:rsidR="00494180">
        <w:rPr>
          <w:rFonts w:eastAsia="Times New Roman" w:cs="Times New Roman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z naprawami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oraz</w:t>
      </w:r>
      <w:r w:rsidRPr="00E44448">
        <w:rPr>
          <w:rFonts w:eastAsia="Times New Roman" w:cs="Times New Roman"/>
          <w:spacing w:val="-1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przeglądami</w:t>
      </w:r>
      <w:r w:rsidRPr="00E44448">
        <w:rPr>
          <w:rFonts w:eastAsia="Times New Roman" w:cs="Times New Roman"/>
          <w:spacing w:val="-8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gwarancyjnymi</w:t>
      </w:r>
      <w:r w:rsidRPr="00E44448">
        <w:rPr>
          <w:rFonts w:eastAsia="Times New Roman" w:cs="Times New Roman"/>
          <w:spacing w:val="-8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zabudowy,</w:t>
      </w:r>
      <w:r w:rsidRPr="00E44448">
        <w:rPr>
          <w:rFonts w:eastAsia="Times New Roman" w:cs="Times New Roman"/>
          <w:spacing w:val="-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podwozia</w:t>
      </w:r>
      <w:r w:rsidRPr="00E44448">
        <w:rPr>
          <w:rFonts w:eastAsia="Times New Roman" w:cs="Times New Roman"/>
          <w:spacing w:val="-9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i</w:t>
      </w:r>
      <w:r w:rsidRPr="00E44448">
        <w:rPr>
          <w:rFonts w:eastAsia="Times New Roman" w:cs="Times New Roman"/>
          <w:spacing w:val="-8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osprzętu,</w:t>
      </w:r>
      <w:r w:rsidR="00D177EC">
        <w:rPr>
          <w:rFonts w:eastAsia="Times New Roman" w:cs="Times New Roman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a</w:t>
      </w:r>
      <w:r w:rsidRPr="00E44448">
        <w:rPr>
          <w:rFonts w:eastAsia="Times New Roman" w:cs="Times New Roman"/>
          <w:spacing w:val="-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</w:t>
      </w:r>
      <w:r w:rsidRPr="00E44448">
        <w:rPr>
          <w:rFonts w:eastAsia="Times New Roman" w:cs="Times New Roman"/>
          <w:spacing w:val="-9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szczególności</w:t>
      </w:r>
      <w:r w:rsidRPr="00E44448">
        <w:rPr>
          <w:rFonts w:eastAsia="Times New Roman" w:cs="Times New Roman"/>
          <w:spacing w:val="-8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koszty</w:t>
      </w:r>
      <w:r w:rsidR="002544C2">
        <w:rPr>
          <w:rFonts w:eastAsia="Times New Roman" w:cs="Times New Roman"/>
          <w:szCs w:val="20"/>
          <w:lang w:eastAsia="en-US"/>
        </w:rPr>
        <w:t xml:space="preserve"> do</w:t>
      </w:r>
      <w:r w:rsidRPr="00E44448">
        <w:rPr>
          <w:rFonts w:eastAsia="Times New Roman" w:cs="Times New Roman"/>
          <w:szCs w:val="20"/>
          <w:lang w:eastAsia="en-US"/>
        </w:rPr>
        <w:t>jazdu serwisu do siedziby</w:t>
      </w:r>
      <w:r w:rsidR="002544C2">
        <w:rPr>
          <w:rFonts w:eastAsia="Times New Roman" w:cs="Times New Roman"/>
          <w:szCs w:val="20"/>
          <w:lang w:eastAsia="en-US"/>
        </w:rPr>
        <w:t xml:space="preserve"> </w:t>
      </w:r>
      <w:r w:rsidR="002544C2" w:rsidRPr="002544C2">
        <w:rPr>
          <w:rFonts w:eastAsia="Times New Roman" w:cs="Times New Roman"/>
          <w:bCs/>
          <w:szCs w:val="20"/>
          <w:lang w:eastAsia="en-US"/>
        </w:rPr>
        <w:t>Urzędu Gminy w Radziłowie</w:t>
      </w:r>
      <w:r w:rsidRPr="00E44448">
        <w:rPr>
          <w:rFonts w:eastAsia="Times New Roman" w:cs="Times New Roman"/>
          <w:bCs/>
          <w:szCs w:val="20"/>
          <w:lang w:eastAsia="en-US"/>
        </w:rPr>
        <w:t>,</w:t>
      </w:r>
      <w:r w:rsidR="00D177EC">
        <w:rPr>
          <w:rFonts w:eastAsia="Times New Roman" w:cs="Times New Roman"/>
          <w:bCs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bCs/>
          <w:szCs w:val="20"/>
          <w:lang w:eastAsia="en-US"/>
        </w:rPr>
        <w:t xml:space="preserve">ul. </w:t>
      </w:r>
      <w:r w:rsidR="002544C2" w:rsidRPr="002544C2">
        <w:rPr>
          <w:rFonts w:eastAsia="Times New Roman" w:cs="Times New Roman"/>
          <w:bCs/>
          <w:szCs w:val="20"/>
          <w:lang w:eastAsia="en-US"/>
        </w:rPr>
        <w:t>Plac 500-lecia 14</w:t>
      </w:r>
      <w:r w:rsidRPr="00E44448">
        <w:rPr>
          <w:rFonts w:eastAsia="Times New Roman" w:cs="Times New Roman"/>
          <w:bCs/>
          <w:szCs w:val="20"/>
          <w:lang w:eastAsia="en-US"/>
        </w:rPr>
        <w:t xml:space="preserve">, </w:t>
      </w:r>
      <w:r w:rsidR="002544C2" w:rsidRPr="002544C2">
        <w:rPr>
          <w:rFonts w:eastAsia="Times New Roman" w:cs="Times New Roman"/>
          <w:bCs/>
          <w:szCs w:val="20"/>
          <w:lang w:eastAsia="en-US"/>
        </w:rPr>
        <w:t>19-213 Radziłów</w:t>
      </w:r>
      <w:r w:rsidRPr="00E44448">
        <w:rPr>
          <w:rFonts w:eastAsia="Times New Roman" w:cs="Times New Roman"/>
          <w:b/>
          <w:bCs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bądź dostarczenia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przedmiotu zamówienia do serwisu, koszty materiałów, robocizny. Serwis gwarancyjny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będzie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się</w:t>
      </w:r>
      <w:r w:rsidRPr="00E44448">
        <w:rPr>
          <w:rFonts w:eastAsia="Times New Roman" w:cs="Times New Roman"/>
          <w:spacing w:val="-2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odbywał w</w:t>
      </w:r>
      <w:r w:rsidRPr="00E44448">
        <w:rPr>
          <w:rFonts w:eastAsia="Times New Roman" w:cs="Times New Roman"/>
          <w:spacing w:val="-2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autoryzowanej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stacji obsługi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właściwej dla</w:t>
      </w:r>
      <w:r w:rsidRPr="00E44448">
        <w:rPr>
          <w:rFonts w:eastAsia="Times New Roman" w:cs="Times New Roman"/>
          <w:spacing w:val="-2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marki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pojazdu.</w:t>
      </w:r>
    </w:p>
    <w:p w:rsidR="00E44448" w:rsidRPr="00E44448" w:rsidRDefault="00E44448" w:rsidP="00BE6E3A">
      <w:pPr>
        <w:widowControl w:val="0"/>
        <w:numPr>
          <w:ilvl w:val="0"/>
          <w:numId w:val="14"/>
        </w:numPr>
        <w:tabs>
          <w:tab w:val="left" w:pos="142"/>
        </w:tabs>
        <w:autoSpaceDE w:val="0"/>
        <w:autoSpaceDN w:val="0"/>
        <w:spacing w:after="0"/>
        <w:ind w:left="284" w:right="123" w:hanging="284"/>
        <w:jc w:val="both"/>
        <w:rPr>
          <w:rFonts w:eastAsia="Times New Roman" w:cs="Times New Roman"/>
          <w:szCs w:val="20"/>
          <w:lang w:eastAsia="en-US"/>
        </w:rPr>
      </w:pPr>
      <w:r w:rsidRPr="00E44448">
        <w:rPr>
          <w:rFonts w:eastAsia="Times New Roman" w:cs="Times New Roman"/>
          <w:szCs w:val="20"/>
          <w:lang w:eastAsia="en-US"/>
        </w:rPr>
        <w:t>Każda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naprawa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gwarancyjna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powoduje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przedłużenie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okresu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gwarancji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o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czas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trwania</w:t>
      </w:r>
      <w:r w:rsidR="002544C2">
        <w:rPr>
          <w:rFonts w:eastAsia="Times New Roman" w:cs="Times New Roman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pacing w:val="-5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naprawy.</w:t>
      </w:r>
    </w:p>
    <w:p w:rsidR="00E44448" w:rsidRPr="00E44448" w:rsidRDefault="00E44448" w:rsidP="00BE6E3A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/>
        <w:ind w:left="284" w:right="124" w:hanging="284"/>
        <w:jc w:val="both"/>
        <w:rPr>
          <w:rFonts w:eastAsia="Times New Roman" w:cs="Times New Roman"/>
          <w:szCs w:val="20"/>
          <w:lang w:eastAsia="en-US"/>
        </w:rPr>
      </w:pPr>
      <w:r w:rsidRPr="00E44448">
        <w:rPr>
          <w:rFonts w:eastAsia="Times New Roman" w:cs="Times New Roman"/>
          <w:szCs w:val="20"/>
          <w:lang w:eastAsia="en-US"/>
        </w:rPr>
        <w:t>Każda wymiana elementu lub podzespołu na nowy powoduje, iż okres gwarancji dla tego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elementu,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podzespołu biegnie od początku.</w:t>
      </w:r>
    </w:p>
    <w:p w:rsidR="00E44448" w:rsidRPr="00E44448" w:rsidRDefault="00E44448" w:rsidP="00BE6E3A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/>
        <w:ind w:left="284" w:right="115" w:hanging="284"/>
        <w:jc w:val="both"/>
        <w:rPr>
          <w:rFonts w:eastAsia="Times New Roman" w:cs="Times New Roman"/>
          <w:szCs w:val="20"/>
          <w:lang w:eastAsia="en-US"/>
        </w:rPr>
      </w:pPr>
      <w:r w:rsidRPr="00E44448">
        <w:rPr>
          <w:rFonts w:eastAsia="Times New Roman" w:cs="Times New Roman"/>
          <w:szCs w:val="20"/>
          <w:lang w:eastAsia="en-US"/>
        </w:rPr>
        <w:t>W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przypadku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gdy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naprawa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gwarancyjna,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nie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będzie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mogła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być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wykonana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bazie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sprzętowej</w:t>
      </w:r>
      <w:r w:rsidRPr="00E44448">
        <w:rPr>
          <w:rFonts w:eastAsia="Times New Roman" w:cs="Times New Roman"/>
          <w:spacing w:val="-5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bCs/>
          <w:szCs w:val="20"/>
          <w:lang w:eastAsia="en-US"/>
        </w:rPr>
        <w:t>Zamawiającego</w:t>
      </w:r>
      <w:r w:rsidRPr="00E44448">
        <w:rPr>
          <w:rFonts w:eastAsia="Times New Roman" w:cs="Times New Roman"/>
          <w:szCs w:val="20"/>
          <w:lang w:eastAsia="en-US"/>
        </w:rPr>
        <w:t>,</w:t>
      </w:r>
      <w:r w:rsidRPr="00E44448">
        <w:rPr>
          <w:rFonts w:eastAsia="Times New Roman" w:cs="Times New Roman"/>
          <w:spacing w:val="-5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wówczas</w:t>
      </w:r>
      <w:r w:rsidRPr="00E44448">
        <w:rPr>
          <w:rFonts w:eastAsia="Times New Roman" w:cs="Times New Roman"/>
          <w:spacing w:val="-3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bCs/>
          <w:szCs w:val="20"/>
          <w:lang w:eastAsia="en-US"/>
        </w:rPr>
        <w:t>Wykonawca</w:t>
      </w:r>
      <w:r w:rsidRPr="00E44448">
        <w:rPr>
          <w:rFonts w:eastAsia="Times New Roman" w:cs="Times New Roman"/>
          <w:spacing w:val="-6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zobowiązany</w:t>
      </w:r>
      <w:r w:rsidRPr="00E44448">
        <w:rPr>
          <w:rFonts w:eastAsia="Times New Roman" w:cs="Times New Roman"/>
          <w:spacing w:val="-5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jest</w:t>
      </w:r>
      <w:r w:rsidRPr="00E44448">
        <w:rPr>
          <w:rFonts w:eastAsia="Times New Roman" w:cs="Times New Roman"/>
          <w:spacing w:val="-5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na</w:t>
      </w:r>
      <w:r w:rsidRPr="00E44448">
        <w:rPr>
          <w:rFonts w:eastAsia="Times New Roman" w:cs="Times New Roman"/>
          <w:spacing w:val="-5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swój</w:t>
      </w:r>
      <w:r w:rsidRPr="00E44448">
        <w:rPr>
          <w:rFonts w:eastAsia="Times New Roman" w:cs="Times New Roman"/>
          <w:spacing w:val="-5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koszt</w:t>
      </w:r>
      <w:r w:rsidRPr="00E44448">
        <w:rPr>
          <w:rFonts w:eastAsia="Times New Roman" w:cs="Times New Roman"/>
          <w:spacing w:val="-4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i</w:t>
      </w:r>
      <w:r w:rsidRPr="00E44448">
        <w:rPr>
          <w:rFonts w:eastAsia="Times New Roman" w:cs="Times New Roman"/>
          <w:spacing w:val="-4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ryzyko</w:t>
      </w:r>
      <w:r w:rsidR="002544C2">
        <w:rPr>
          <w:rFonts w:eastAsia="Times New Roman" w:cs="Times New Roman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pacing w:val="-5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przetransportować</w:t>
      </w:r>
      <w:r w:rsidRPr="00E44448">
        <w:rPr>
          <w:rFonts w:eastAsia="Times New Roman" w:cs="Times New Roman"/>
          <w:spacing w:val="-2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sprzęt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do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miejsca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naprawy</w:t>
      </w:r>
      <w:r w:rsidRPr="00E44448">
        <w:rPr>
          <w:rFonts w:eastAsia="Times New Roman" w:cs="Times New Roman"/>
          <w:spacing w:val="-2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i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zwrócić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po zakończonej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naprawie.</w:t>
      </w:r>
    </w:p>
    <w:p w:rsidR="00E44448" w:rsidRPr="00E44448" w:rsidRDefault="00E44448" w:rsidP="00BE6E3A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/>
        <w:ind w:left="284" w:right="120" w:hanging="284"/>
        <w:jc w:val="both"/>
        <w:rPr>
          <w:rFonts w:eastAsia="Times New Roman" w:cs="Times New Roman"/>
          <w:szCs w:val="20"/>
          <w:lang w:eastAsia="en-US"/>
        </w:rPr>
      </w:pPr>
      <w:r w:rsidRPr="00E44448">
        <w:rPr>
          <w:rFonts w:eastAsia="Times New Roman" w:cs="Times New Roman"/>
          <w:bCs/>
          <w:szCs w:val="20"/>
          <w:lang w:eastAsia="en-US"/>
        </w:rPr>
        <w:t>Wykonawca</w:t>
      </w:r>
      <w:r w:rsidRPr="00E44448">
        <w:rPr>
          <w:rFonts w:eastAsia="Times New Roman" w:cs="Times New Roman"/>
          <w:szCs w:val="20"/>
          <w:lang w:eastAsia="en-US"/>
        </w:rPr>
        <w:t xml:space="preserve"> rozpocznie usuwanie wad w terminie do </w:t>
      </w:r>
      <w:r w:rsidRPr="00E44448">
        <w:rPr>
          <w:rFonts w:eastAsia="Times New Roman" w:cs="Times New Roman"/>
          <w:bCs/>
          <w:szCs w:val="20"/>
          <w:lang w:eastAsia="en-US"/>
        </w:rPr>
        <w:t>5 dni</w:t>
      </w:r>
      <w:r w:rsidRPr="00E44448">
        <w:rPr>
          <w:rFonts w:eastAsia="Times New Roman" w:cs="Times New Roman"/>
          <w:szCs w:val="20"/>
          <w:lang w:eastAsia="en-US"/>
        </w:rPr>
        <w:t xml:space="preserve"> roboczych od dnia zgłoszenia,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przy czym przez rozpoczęcie usuwania wad rozumie się przybycie na miejsce stwierdzenia</w:t>
      </w:r>
      <w:r w:rsidRPr="00E44448">
        <w:rPr>
          <w:rFonts w:eastAsia="Times New Roman" w:cs="Times New Roman"/>
          <w:spacing w:val="-5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 xml:space="preserve">wady specjalisty lub zespołu specjalistów </w:t>
      </w:r>
      <w:r w:rsidRPr="00E44448">
        <w:rPr>
          <w:rFonts w:eastAsia="Times New Roman" w:cs="Times New Roman"/>
          <w:bCs/>
          <w:szCs w:val="20"/>
          <w:lang w:eastAsia="en-US"/>
        </w:rPr>
        <w:t>Wykonawcy</w:t>
      </w:r>
      <w:r w:rsidRPr="00E44448">
        <w:rPr>
          <w:rFonts w:eastAsia="Times New Roman" w:cs="Times New Roman"/>
          <w:szCs w:val="20"/>
          <w:lang w:eastAsia="en-US"/>
        </w:rPr>
        <w:t xml:space="preserve">. Zgłoszenia </w:t>
      </w:r>
      <w:r w:rsidRPr="00E44448">
        <w:rPr>
          <w:rFonts w:eastAsia="Times New Roman" w:cs="Times New Roman"/>
          <w:bCs/>
          <w:szCs w:val="20"/>
          <w:lang w:eastAsia="en-US"/>
        </w:rPr>
        <w:t>Zamawiający</w:t>
      </w:r>
      <w:r w:rsidRPr="00E44448">
        <w:rPr>
          <w:rFonts w:eastAsia="Times New Roman" w:cs="Times New Roman"/>
          <w:szCs w:val="20"/>
          <w:lang w:eastAsia="en-US"/>
        </w:rPr>
        <w:t xml:space="preserve"> dokonuje</w:t>
      </w:r>
      <w:r w:rsidR="002544C2">
        <w:rPr>
          <w:rFonts w:eastAsia="Times New Roman" w:cs="Times New Roman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pacing w:val="-5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za</w:t>
      </w:r>
      <w:r w:rsidRPr="00E44448">
        <w:rPr>
          <w:rFonts w:eastAsia="Times New Roman" w:cs="Times New Roman"/>
          <w:spacing w:val="-2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pośrednictwem adresu</w:t>
      </w:r>
      <w:r w:rsidRPr="00E44448">
        <w:rPr>
          <w:rFonts w:eastAsia="Times New Roman" w:cs="Times New Roman"/>
          <w:spacing w:val="2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e-mail podanego w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 xml:space="preserve">ofercie </w:t>
      </w:r>
      <w:r w:rsidRPr="00E44448">
        <w:rPr>
          <w:rFonts w:eastAsia="Times New Roman" w:cs="Times New Roman"/>
          <w:bCs/>
          <w:szCs w:val="20"/>
          <w:lang w:eastAsia="en-US"/>
        </w:rPr>
        <w:t>Wykonawcy</w:t>
      </w:r>
      <w:r w:rsidRPr="00E44448">
        <w:rPr>
          <w:rFonts w:eastAsia="Times New Roman" w:cs="Times New Roman"/>
          <w:szCs w:val="20"/>
          <w:lang w:eastAsia="en-US"/>
        </w:rPr>
        <w:t>.</w:t>
      </w:r>
    </w:p>
    <w:p w:rsidR="00E44448" w:rsidRPr="00E44448" w:rsidRDefault="00E44448" w:rsidP="00BE6E3A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/>
        <w:ind w:left="284" w:right="118" w:hanging="284"/>
        <w:jc w:val="both"/>
        <w:rPr>
          <w:rFonts w:eastAsia="Times New Roman" w:cs="Times New Roman"/>
          <w:szCs w:val="20"/>
          <w:lang w:eastAsia="en-US"/>
        </w:rPr>
      </w:pPr>
      <w:r w:rsidRPr="00E44448">
        <w:rPr>
          <w:rFonts w:eastAsia="Times New Roman" w:cs="Times New Roman"/>
          <w:bCs/>
          <w:szCs w:val="20"/>
          <w:lang w:eastAsia="en-US"/>
        </w:rPr>
        <w:t>Wykonawca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zobowiązuje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się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usunąć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wady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niezwłocznie,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terminie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technicznie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 xml:space="preserve">uzasadnionym, uzgodnionym z </w:t>
      </w:r>
      <w:r w:rsidRPr="00E44448">
        <w:rPr>
          <w:rFonts w:eastAsia="Times New Roman" w:cs="Times New Roman"/>
          <w:bCs/>
          <w:szCs w:val="20"/>
          <w:lang w:eastAsia="en-US"/>
        </w:rPr>
        <w:t>Zamawiającym</w:t>
      </w:r>
      <w:r w:rsidRPr="00E44448">
        <w:rPr>
          <w:rFonts w:eastAsia="Times New Roman" w:cs="Times New Roman"/>
          <w:szCs w:val="20"/>
          <w:lang w:eastAsia="en-US"/>
        </w:rPr>
        <w:t xml:space="preserve"> jednak nie dłuższym niż 14 dni od dnia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rozpoczęcia usuwania wady. Termin ten może być zmieniony po weryfikacji technicznej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maszyny z uwagi na specyfikę lub zakres koniecznej naprawy lub konieczność zamówienia</w:t>
      </w:r>
      <w:r w:rsidRPr="00E44448">
        <w:rPr>
          <w:rFonts w:eastAsia="Times New Roman" w:cs="Times New Roman"/>
          <w:spacing w:val="-5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i/lub oczekiwania na zamówione części zamienne lub innych przyczyn niezależnych od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bCs/>
          <w:szCs w:val="20"/>
          <w:lang w:eastAsia="en-US"/>
        </w:rPr>
        <w:t>Wykonawcy</w:t>
      </w:r>
      <w:r w:rsidRPr="00E44448">
        <w:rPr>
          <w:rFonts w:eastAsia="Times New Roman" w:cs="Times New Roman"/>
          <w:szCs w:val="20"/>
          <w:lang w:eastAsia="en-US"/>
        </w:rPr>
        <w:t xml:space="preserve"> do maksymalnie 21 dni. O zmianie terminu wykonania naprawy jednostka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serwisująca</w:t>
      </w:r>
      <w:r w:rsidRPr="00E44448">
        <w:rPr>
          <w:rFonts w:eastAsia="Times New Roman" w:cs="Times New Roman"/>
          <w:spacing w:val="-2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 xml:space="preserve">powiadomi </w:t>
      </w:r>
      <w:r w:rsidRPr="00E44448">
        <w:rPr>
          <w:rFonts w:eastAsia="Times New Roman" w:cs="Times New Roman"/>
          <w:bCs/>
          <w:szCs w:val="20"/>
          <w:lang w:eastAsia="en-US"/>
        </w:rPr>
        <w:t>Zamawiającego</w:t>
      </w:r>
      <w:r w:rsidRPr="00E44448">
        <w:rPr>
          <w:rFonts w:eastAsia="Times New Roman" w:cs="Times New Roman"/>
          <w:szCs w:val="20"/>
          <w:lang w:eastAsia="en-US"/>
        </w:rPr>
        <w:t xml:space="preserve"> na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piśmie.</w:t>
      </w:r>
    </w:p>
    <w:p w:rsidR="00E44448" w:rsidRPr="00E44448" w:rsidRDefault="00E44448" w:rsidP="00BE6E3A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/>
        <w:ind w:left="284" w:right="118" w:hanging="284"/>
        <w:jc w:val="both"/>
        <w:rPr>
          <w:rFonts w:eastAsia="Times New Roman" w:cs="Times New Roman"/>
          <w:szCs w:val="20"/>
          <w:lang w:eastAsia="en-US"/>
        </w:rPr>
      </w:pPr>
      <w:r w:rsidRPr="00E44448">
        <w:rPr>
          <w:rFonts w:eastAsia="Times New Roman" w:cs="Times New Roman"/>
          <w:szCs w:val="20"/>
          <w:lang w:eastAsia="en-US"/>
        </w:rPr>
        <w:t xml:space="preserve">Jeśli </w:t>
      </w:r>
      <w:r w:rsidRPr="00E44448">
        <w:rPr>
          <w:rFonts w:eastAsia="Times New Roman" w:cs="Times New Roman"/>
          <w:bCs/>
          <w:szCs w:val="20"/>
          <w:lang w:eastAsia="en-US"/>
        </w:rPr>
        <w:t>Wykonawca</w:t>
      </w:r>
      <w:r w:rsidRPr="00E44448">
        <w:rPr>
          <w:rFonts w:eastAsia="Times New Roman" w:cs="Times New Roman"/>
          <w:szCs w:val="20"/>
          <w:lang w:eastAsia="en-US"/>
        </w:rPr>
        <w:t xml:space="preserve"> po otrzymaniu zawiadomienia (telefonicznie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lub e-mailem) nie dopełni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swoich</w:t>
      </w:r>
      <w:r w:rsidRPr="00E44448">
        <w:rPr>
          <w:rFonts w:eastAsia="Times New Roman" w:cs="Times New Roman"/>
          <w:spacing w:val="-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obowiązków</w:t>
      </w:r>
      <w:r w:rsidRPr="00E44448">
        <w:rPr>
          <w:rFonts w:eastAsia="Times New Roman" w:cs="Times New Roman"/>
          <w:spacing w:val="-8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wynikających</w:t>
      </w:r>
      <w:r w:rsidRPr="00E44448">
        <w:rPr>
          <w:rFonts w:eastAsia="Times New Roman" w:cs="Times New Roman"/>
          <w:spacing w:val="-5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z</w:t>
      </w:r>
      <w:r w:rsidRPr="00E44448">
        <w:rPr>
          <w:rFonts w:eastAsia="Times New Roman" w:cs="Times New Roman"/>
          <w:spacing w:val="-8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pacing w:val="-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gwarancji,</w:t>
      </w:r>
      <w:r w:rsidRPr="00E44448">
        <w:rPr>
          <w:rFonts w:eastAsia="Times New Roman" w:cs="Times New Roman"/>
          <w:spacing w:val="-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bCs/>
          <w:szCs w:val="20"/>
          <w:lang w:eastAsia="en-US"/>
        </w:rPr>
        <w:t>Zamawiający</w:t>
      </w:r>
      <w:r w:rsidRPr="00E44448">
        <w:rPr>
          <w:rFonts w:eastAsia="Times New Roman" w:cs="Times New Roman"/>
          <w:spacing w:val="-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jest</w:t>
      </w:r>
      <w:r w:rsidRPr="00E44448">
        <w:rPr>
          <w:rFonts w:eastAsia="Times New Roman" w:cs="Times New Roman"/>
          <w:spacing w:val="-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uprawniony</w:t>
      </w:r>
      <w:r w:rsidRPr="00E44448">
        <w:rPr>
          <w:rFonts w:eastAsia="Times New Roman" w:cs="Times New Roman"/>
          <w:spacing w:val="-7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 xml:space="preserve">do </w:t>
      </w:r>
      <w:r w:rsidRPr="00E44448">
        <w:rPr>
          <w:rFonts w:eastAsia="Times New Roman" w:cs="Times New Roman"/>
          <w:spacing w:val="-58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usunięcia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wad</w:t>
      </w:r>
      <w:r w:rsidRPr="00E44448">
        <w:rPr>
          <w:rFonts w:eastAsia="Times New Roman" w:cs="Times New Roman"/>
          <w:spacing w:val="2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w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drodze</w:t>
      </w:r>
      <w:r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naprawy</w:t>
      </w:r>
      <w:r w:rsidRPr="00E44448">
        <w:rPr>
          <w:rFonts w:eastAsia="Times New Roman" w:cs="Times New Roman"/>
          <w:spacing w:val="-2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>na</w:t>
      </w:r>
      <w:r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Pr="00E44448">
        <w:rPr>
          <w:rFonts w:eastAsia="Times New Roman" w:cs="Times New Roman"/>
          <w:szCs w:val="20"/>
          <w:lang w:eastAsia="en-US"/>
        </w:rPr>
        <w:t xml:space="preserve">ryzyko i koszt </w:t>
      </w:r>
      <w:r w:rsidRPr="00E44448">
        <w:rPr>
          <w:rFonts w:eastAsia="Times New Roman" w:cs="Times New Roman"/>
          <w:bCs/>
          <w:szCs w:val="20"/>
          <w:lang w:eastAsia="en-US"/>
        </w:rPr>
        <w:t>Wykonawcy</w:t>
      </w:r>
      <w:r w:rsidRPr="00E44448">
        <w:rPr>
          <w:rFonts w:eastAsia="Times New Roman" w:cs="Times New Roman"/>
          <w:szCs w:val="20"/>
          <w:lang w:eastAsia="en-US"/>
        </w:rPr>
        <w:t>.</w:t>
      </w:r>
    </w:p>
    <w:p w:rsidR="000859B2" w:rsidRPr="000859B2" w:rsidRDefault="000859B2" w:rsidP="00BE6E3A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/>
        <w:ind w:left="284" w:right="123" w:hanging="284"/>
        <w:jc w:val="both"/>
        <w:rPr>
          <w:rFonts w:cs="Times New Roman"/>
          <w:b/>
          <w:szCs w:val="20"/>
        </w:rPr>
      </w:pPr>
      <w:r>
        <w:rPr>
          <w:rFonts w:eastAsia="Times New Roman" w:cs="Times New Roman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Gwarancją</w:t>
      </w:r>
      <w:r w:rsidR="00E44448"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nie</w:t>
      </w:r>
      <w:r w:rsidR="00E44448"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są</w:t>
      </w:r>
      <w:r w:rsidR="00E44448"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objęte</w:t>
      </w:r>
      <w:r w:rsidR="00E44448"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uszkodzenia</w:t>
      </w:r>
      <w:r w:rsidR="00E44448"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powstałe</w:t>
      </w:r>
      <w:r w:rsidR="00E44448"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w</w:t>
      </w:r>
      <w:r w:rsidR="00E44448"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wyniku</w:t>
      </w:r>
      <w:r w:rsidR="00E44448"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niewłaściwej</w:t>
      </w:r>
      <w:r w:rsidR="00E44448"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eksploatacji,</w:t>
      </w:r>
      <w:r w:rsidR="00E44448" w:rsidRPr="00E44448">
        <w:rPr>
          <w:rFonts w:eastAsia="Times New Roman" w:cs="Times New Roman"/>
          <w:spacing w:val="1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konserwacji</w:t>
      </w:r>
      <w:r w:rsidR="00E44448" w:rsidRPr="00E44448">
        <w:rPr>
          <w:rFonts w:eastAsia="Times New Roman" w:cs="Times New Roman"/>
          <w:spacing w:val="-1"/>
          <w:szCs w:val="20"/>
          <w:lang w:eastAsia="en-US"/>
        </w:rPr>
        <w:t xml:space="preserve"> </w:t>
      </w:r>
      <w:r w:rsidR="00E44448" w:rsidRPr="00E44448">
        <w:rPr>
          <w:rFonts w:eastAsia="Times New Roman" w:cs="Times New Roman"/>
          <w:szCs w:val="20"/>
          <w:lang w:eastAsia="en-US"/>
        </w:rPr>
        <w:t>i regulacji sprzętu.</w:t>
      </w:r>
    </w:p>
    <w:p w:rsidR="006C44C9" w:rsidRDefault="006C44C9" w:rsidP="00B34C4C">
      <w:pPr>
        <w:spacing w:before="120" w:after="0" w:line="24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§</w:t>
      </w:r>
      <w:r w:rsidR="002222C2">
        <w:rPr>
          <w:rFonts w:cs="Times New Roman"/>
          <w:b/>
          <w:szCs w:val="20"/>
        </w:rPr>
        <w:t xml:space="preserve"> 10</w:t>
      </w:r>
    </w:p>
    <w:p w:rsidR="00B34C4C" w:rsidRPr="00ED14FB" w:rsidRDefault="00B34C4C" w:rsidP="00B34C4C">
      <w:pPr>
        <w:spacing w:before="120" w:after="0" w:line="240" w:lineRule="auto"/>
        <w:jc w:val="center"/>
        <w:rPr>
          <w:rFonts w:cs="Times New Roman"/>
          <w:b/>
          <w:kern w:val="1"/>
          <w:szCs w:val="20"/>
        </w:rPr>
      </w:pPr>
      <w:r w:rsidRPr="00ED14FB">
        <w:rPr>
          <w:rFonts w:cs="Times New Roman"/>
          <w:b/>
          <w:kern w:val="1"/>
          <w:szCs w:val="20"/>
        </w:rPr>
        <w:t>Postanowienia końcowe</w:t>
      </w:r>
    </w:p>
    <w:p w:rsidR="00171B48" w:rsidRPr="008A1086" w:rsidRDefault="00171B48" w:rsidP="00171B48">
      <w:pPr>
        <w:spacing w:after="0"/>
        <w:ind w:left="284" w:hanging="284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1. </w:t>
      </w:r>
      <w:r w:rsidRPr="008A1086">
        <w:rPr>
          <w:rFonts w:eastAsia="Times New Roman" w:cs="Times New Roman"/>
          <w:szCs w:val="20"/>
        </w:rPr>
        <w:t>W razie powstania sporu związanego z wykonaniem umowy Wykonawca zobowiązany jest wyczerpać drogę postępowania reklamacyjnego, kierując swoje roszczenia do Zamawiającego.</w:t>
      </w:r>
    </w:p>
    <w:p w:rsidR="00171B48" w:rsidRPr="008A1086" w:rsidRDefault="00171B48" w:rsidP="00171B48">
      <w:pPr>
        <w:spacing w:after="0"/>
        <w:ind w:left="284" w:hanging="284"/>
        <w:jc w:val="both"/>
        <w:rPr>
          <w:rFonts w:eastAsia="Times New Roman" w:cs="Times New Roman"/>
          <w:szCs w:val="20"/>
        </w:rPr>
      </w:pPr>
      <w:r w:rsidRPr="008A1086">
        <w:rPr>
          <w:rFonts w:eastAsia="Times New Roman" w:cs="Times New Roman"/>
          <w:szCs w:val="20"/>
        </w:rPr>
        <w:t xml:space="preserve">2. Zamawiający zobowiązany jest do pisemnego ustosunkowania się do roszczeń Wykonawcy w ciągu 14 dni od chwili zgłoszenia.                                                        </w:t>
      </w:r>
    </w:p>
    <w:p w:rsidR="00171B48" w:rsidRPr="008A1086" w:rsidRDefault="00171B48" w:rsidP="00171B48">
      <w:pPr>
        <w:spacing w:after="0"/>
        <w:ind w:left="284" w:hanging="284"/>
        <w:jc w:val="both"/>
        <w:rPr>
          <w:rFonts w:eastAsia="Times New Roman" w:cs="Times New Roman"/>
          <w:szCs w:val="20"/>
        </w:rPr>
      </w:pPr>
      <w:r w:rsidRPr="008A1086">
        <w:rPr>
          <w:rFonts w:eastAsia="Times New Roman" w:cs="Times New Roman"/>
          <w:szCs w:val="20"/>
        </w:rPr>
        <w:t>3. Jeżeli Zamawiający odmówi uznania roszczenia lub nie udzieli odpowiedzi na roszczenie w terminie, o którym mowa w ust. 2. Wykonawca może zwrócić się do sądu powszechnego zgodnie z zasadami kodeksu postępowania cywilnego.</w:t>
      </w:r>
    </w:p>
    <w:p w:rsidR="00171B48" w:rsidRDefault="00171B48" w:rsidP="00171B48">
      <w:pPr>
        <w:spacing w:after="0"/>
        <w:ind w:left="284" w:hanging="284"/>
        <w:jc w:val="both"/>
        <w:rPr>
          <w:rFonts w:eastAsia="Times New Roman" w:cs="Times New Roman"/>
          <w:szCs w:val="20"/>
        </w:rPr>
      </w:pPr>
      <w:r w:rsidRPr="008A1086">
        <w:rPr>
          <w:rFonts w:eastAsia="Times New Roman" w:cs="Times New Roman"/>
          <w:szCs w:val="20"/>
        </w:rPr>
        <w:t>4. Sądem właściwym do rozstrzygania spraw jest sąd powszechny właściwy miejscowo dla siedziby Zamawiającego.</w:t>
      </w:r>
    </w:p>
    <w:p w:rsidR="00B34C4C" w:rsidRPr="00546DEE" w:rsidRDefault="00171B48" w:rsidP="00171B48">
      <w:pPr>
        <w:widowControl w:val="0"/>
        <w:suppressAutoHyphens/>
        <w:spacing w:after="0"/>
        <w:ind w:left="284" w:hanging="284"/>
        <w:jc w:val="both"/>
        <w:textAlignment w:val="baseline"/>
        <w:rPr>
          <w:rFonts w:cs="Times New Roman"/>
          <w:szCs w:val="20"/>
        </w:rPr>
      </w:pPr>
      <w:r>
        <w:rPr>
          <w:rFonts w:eastAsia="Times New Roman" w:cs="Times New Roman"/>
          <w:szCs w:val="20"/>
        </w:rPr>
        <w:t>5</w:t>
      </w:r>
      <w:r w:rsidRPr="001170B6">
        <w:rPr>
          <w:rFonts w:eastAsia="Times New Roman" w:cs="Times New Roman"/>
          <w:szCs w:val="20"/>
        </w:rPr>
        <w:t>. W sprawach nie uregulowanych niniejszą umową mają zastosowanie przepisy kodeksu cywilnego i ustawy Prawo zamówień publicznych.</w:t>
      </w:r>
    </w:p>
    <w:p w:rsidR="00171B48" w:rsidRDefault="00171B48" w:rsidP="009B7DB1">
      <w:pPr>
        <w:spacing w:after="0" w:line="240" w:lineRule="auto"/>
        <w:ind w:left="284" w:hanging="284"/>
        <w:jc w:val="both"/>
        <w:rPr>
          <w:rFonts w:eastAsia="Times New Roman" w:cs="Times New Roman"/>
          <w:i/>
          <w:szCs w:val="20"/>
        </w:rPr>
      </w:pPr>
    </w:p>
    <w:p w:rsidR="009B7DB1" w:rsidRPr="00B5111F" w:rsidRDefault="009B7DB1" w:rsidP="009B7DB1">
      <w:pPr>
        <w:spacing w:after="0" w:line="240" w:lineRule="auto"/>
        <w:ind w:left="284" w:hanging="284"/>
        <w:jc w:val="both"/>
        <w:rPr>
          <w:rFonts w:eastAsia="Times New Roman" w:cs="Times New Roman"/>
          <w:i/>
          <w:szCs w:val="20"/>
        </w:rPr>
      </w:pPr>
      <w:r w:rsidRPr="00B5111F">
        <w:rPr>
          <w:rFonts w:eastAsia="Times New Roman" w:cs="Times New Roman"/>
          <w:i/>
          <w:szCs w:val="20"/>
        </w:rPr>
        <w:t>[zapis dla umowy zawartej w formie pisemnej]</w:t>
      </w:r>
    </w:p>
    <w:p w:rsidR="009B7DB1" w:rsidRPr="00B5111F" w:rsidRDefault="00171B48" w:rsidP="009B7DB1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6</w:t>
      </w:r>
      <w:r w:rsidR="009B7DB1" w:rsidRPr="00B5111F">
        <w:rPr>
          <w:rFonts w:eastAsia="Times New Roman" w:cs="Times New Roman"/>
          <w:szCs w:val="20"/>
        </w:rPr>
        <w:t>. Umowę sporządzono w formie pisemnej w 3 jednobrzmiących egzemplarzach, dwa egzemplarze Zamawiającemu i jeden Wykonawcy.</w:t>
      </w:r>
    </w:p>
    <w:p w:rsidR="009B7DB1" w:rsidRPr="00B5111F" w:rsidRDefault="009B7DB1" w:rsidP="009B7DB1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</w:rPr>
      </w:pPr>
    </w:p>
    <w:p w:rsidR="009B7DB1" w:rsidRPr="00B5111F" w:rsidRDefault="009B7DB1" w:rsidP="009B7DB1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</w:rPr>
      </w:pPr>
      <w:r w:rsidRPr="00B5111F">
        <w:rPr>
          <w:rFonts w:eastAsia="Times New Roman" w:cs="Times New Roman"/>
          <w:szCs w:val="20"/>
        </w:rPr>
        <w:t>lub</w:t>
      </w:r>
    </w:p>
    <w:p w:rsidR="009B7DB1" w:rsidRPr="00B5111F" w:rsidRDefault="009B7DB1" w:rsidP="009B7DB1">
      <w:pPr>
        <w:spacing w:after="0" w:line="240" w:lineRule="auto"/>
        <w:ind w:left="284" w:hanging="284"/>
        <w:jc w:val="both"/>
        <w:rPr>
          <w:rFonts w:eastAsia="Times New Roman" w:cs="Times New Roman"/>
          <w:i/>
          <w:szCs w:val="20"/>
        </w:rPr>
      </w:pPr>
      <w:r w:rsidRPr="00B5111F">
        <w:rPr>
          <w:rFonts w:eastAsia="Times New Roman" w:cs="Times New Roman"/>
          <w:i/>
          <w:szCs w:val="20"/>
        </w:rPr>
        <w:t>[zapis dla umowy zawartej w postaci elektronicznej]</w:t>
      </w:r>
    </w:p>
    <w:p w:rsidR="009B7DB1" w:rsidRPr="00B5111F" w:rsidRDefault="00171B48" w:rsidP="009B7DB1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6</w:t>
      </w:r>
      <w:r w:rsidR="009B7DB1" w:rsidRPr="00B5111F">
        <w:rPr>
          <w:rFonts w:eastAsia="Times New Roman" w:cs="Times New Roman"/>
          <w:szCs w:val="20"/>
        </w:rPr>
        <w:t>.</w:t>
      </w:r>
      <w:r w:rsidR="009B7DB1" w:rsidRPr="00B5111F">
        <w:rPr>
          <w:rFonts w:eastAsia="Times New Roman" w:cs="Times New Roman"/>
          <w:szCs w:val="20"/>
        </w:rPr>
        <w:tab/>
        <w:t xml:space="preserve">Umowa została zawarta przez Strony na skutek złożenia oświadczeń woli w postaci elektronicznej w taki sposób, że każda ze Stron opatrzyła je kwalifikowanym podpisem elektronicznym. Każda Strona otrzymuje </w:t>
      </w:r>
      <w:r w:rsidR="009B7DB1" w:rsidRPr="00B5111F">
        <w:rPr>
          <w:rFonts w:eastAsia="Times New Roman" w:cs="Times New Roman"/>
          <w:szCs w:val="20"/>
        </w:rPr>
        <w:lastRenderedPageBreak/>
        <w:t>egzemplarz Umowy zawartej w wyżej opisany sposób za pośrednictwem poczty elektronicznej na adres wskazany w formularzu ofertowym.</w:t>
      </w:r>
    </w:p>
    <w:p w:rsidR="009B7DB1" w:rsidRDefault="00171B48" w:rsidP="009B7DB1">
      <w:p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eastAsia="Times New Roman" w:cs="Times New Roman"/>
          <w:szCs w:val="20"/>
        </w:rPr>
        <w:t>7</w:t>
      </w:r>
      <w:r w:rsidR="009B7DB1">
        <w:rPr>
          <w:rFonts w:eastAsia="Times New Roman" w:cs="Times New Roman"/>
          <w:szCs w:val="20"/>
        </w:rPr>
        <w:t>.</w:t>
      </w:r>
      <w:r w:rsidR="009B7DB1" w:rsidRPr="00B5111F">
        <w:rPr>
          <w:rFonts w:eastAsia="Times New Roman" w:cs="Times New Roman"/>
          <w:szCs w:val="20"/>
        </w:rPr>
        <w:t xml:space="preserve"> Umowa zostaje zawarta z dniem podpisania jej kwalifikowanym podpisem elektronicznym przez ostatnią ze Stron.</w:t>
      </w:r>
    </w:p>
    <w:p w:rsidR="00C611DD" w:rsidRDefault="00C611DD" w:rsidP="00B34C4C">
      <w:pPr>
        <w:tabs>
          <w:tab w:val="left" w:pos="6840"/>
        </w:tabs>
        <w:spacing w:before="120" w:after="0" w:line="240" w:lineRule="auto"/>
        <w:ind w:left="182" w:hanging="40"/>
        <w:jc w:val="center"/>
        <w:rPr>
          <w:rFonts w:cs="Times New Roman"/>
          <w:b/>
          <w:sz w:val="22"/>
        </w:rPr>
      </w:pPr>
    </w:p>
    <w:p w:rsidR="00B34C4C" w:rsidRPr="00343AE0" w:rsidRDefault="00B34C4C" w:rsidP="00B34C4C">
      <w:pPr>
        <w:tabs>
          <w:tab w:val="left" w:pos="6840"/>
        </w:tabs>
        <w:spacing w:before="120" w:after="0" w:line="240" w:lineRule="auto"/>
        <w:ind w:left="182" w:hanging="40"/>
        <w:jc w:val="center"/>
        <w:rPr>
          <w:rFonts w:cs="Times New Roman"/>
          <w:b/>
          <w:bCs/>
          <w:sz w:val="22"/>
        </w:rPr>
      </w:pPr>
      <w:r w:rsidRPr="00343AE0">
        <w:rPr>
          <w:rFonts w:cs="Times New Roman"/>
          <w:b/>
          <w:sz w:val="22"/>
        </w:rPr>
        <w:t xml:space="preserve">Zamawiający: </w:t>
      </w:r>
      <w:r w:rsidRPr="00343AE0">
        <w:rPr>
          <w:rFonts w:cs="Times New Roman"/>
          <w:b/>
          <w:bCs/>
          <w:sz w:val="22"/>
        </w:rPr>
        <w:tab/>
        <w:t>Wykonawca:</w:t>
      </w:r>
    </w:p>
    <w:p w:rsidR="00706C39" w:rsidRPr="00343AE0" w:rsidRDefault="00706C39" w:rsidP="00B34C4C">
      <w:pPr>
        <w:tabs>
          <w:tab w:val="left" w:pos="6840"/>
        </w:tabs>
        <w:jc w:val="center"/>
        <w:rPr>
          <w:b/>
          <w:sz w:val="22"/>
        </w:rPr>
      </w:pPr>
    </w:p>
    <w:p w:rsidR="0095493B" w:rsidRPr="00343AE0" w:rsidRDefault="00B34C4C" w:rsidP="00B34C4C">
      <w:pPr>
        <w:tabs>
          <w:tab w:val="left" w:pos="6840"/>
        </w:tabs>
        <w:jc w:val="center"/>
        <w:rPr>
          <w:sz w:val="22"/>
        </w:rPr>
      </w:pPr>
      <w:r w:rsidRPr="00343AE0">
        <w:rPr>
          <w:b/>
          <w:sz w:val="22"/>
        </w:rPr>
        <w:t>Kontrasygnata Skarbnika:</w:t>
      </w:r>
    </w:p>
    <w:sectPr w:rsidR="0095493B" w:rsidRPr="00343AE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C91" w:rsidRDefault="00FA1C91" w:rsidP="001D4C13">
      <w:pPr>
        <w:spacing w:after="0" w:line="240" w:lineRule="auto"/>
      </w:pPr>
      <w:r>
        <w:separator/>
      </w:r>
    </w:p>
  </w:endnote>
  <w:endnote w:type="continuationSeparator" w:id="0">
    <w:p w:rsidR="00FA1C91" w:rsidRDefault="00FA1C91" w:rsidP="001D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731022"/>
      <w:docPartObj>
        <w:docPartGallery w:val="Page Numbers (Bottom of Page)"/>
        <w:docPartUnique/>
      </w:docPartObj>
    </w:sdtPr>
    <w:sdtEndPr/>
    <w:sdtContent>
      <w:p w:rsidR="001D4C13" w:rsidRDefault="001D4C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01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C91" w:rsidRDefault="00FA1C91" w:rsidP="001D4C13">
      <w:pPr>
        <w:spacing w:after="0" w:line="240" w:lineRule="auto"/>
      </w:pPr>
      <w:r>
        <w:separator/>
      </w:r>
    </w:p>
  </w:footnote>
  <w:footnote w:type="continuationSeparator" w:id="0">
    <w:p w:rsidR="00FA1C91" w:rsidRDefault="00FA1C91" w:rsidP="001D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C9E" w:rsidRPr="00310C9E" w:rsidRDefault="00310C9E" w:rsidP="00310C9E">
    <w:pPr>
      <w:autoSpaceDE w:val="0"/>
      <w:autoSpaceDN w:val="0"/>
      <w:adjustRightInd w:val="0"/>
      <w:spacing w:after="0" w:line="240" w:lineRule="auto"/>
      <w:jc w:val="both"/>
      <w:rPr>
        <w:rFonts w:eastAsia="Times New Roman" w:cs="Times New Roman"/>
        <w:b/>
        <w:bCs/>
        <w:sz w:val="18"/>
        <w:szCs w:val="18"/>
      </w:rPr>
    </w:pPr>
    <w:r w:rsidRPr="00310C9E">
      <w:rPr>
        <w:rFonts w:eastAsia="Times New Roman" w:cs="Times New Roman"/>
        <w:b/>
        <w:bCs/>
        <w:sz w:val="18"/>
        <w:szCs w:val="18"/>
      </w:rPr>
      <w:t>In. 271.</w:t>
    </w:r>
    <w:r w:rsidR="00F73D4A">
      <w:rPr>
        <w:rFonts w:eastAsia="Times New Roman" w:cs="Times New Roman"/>
        <w:b/>
        <w:bCs/>
        <w:sz w:val="18"/>
        <w:szCs w:val="18"/>
      </w:rPr>
      <w:t>13</w:t>
    </w:r>
    <w:r w:rsidRPr="00310C9E">
      <w:rPr>
        <w:rFonts w:eastAsia="Times New Roman" w:cs="Times New Roman"/>
        <w:b/>
        <w:bCs/>
        <w:sz w:val="18"/>
        <w:szCs w:val="18"/>
      </w:rPr>
      <w:t>.202</w:t>
    </w:r>
    <w:r w:rsidR="00F73D4A">
      <w:rPr>
        <w:rFonts w:eastAsia="Times New Roman" w:cs="Times New Roman"/>
        <w:b/>
        <w:bCs/>
        <w:sz w:val="18"/>
        <w:szCs w:val="18"/>
      </w:rPr>
      <w:t>6</w:t>
    </w:r>
    <w:r w:rsidRPr="00310C9E">
      <w:rPr>
        <w:rFonts w:eastAsia="Times New Roman" w:cs="Times New Roman"/>
        <w:b/>
        <w:bCs/>
        <w:sz w:val="18"/>
        <w:szCs w:val="18"/>
      </w:rPr>
      <w:t xml:space="preserve"> AM</w:t>
    </w:r>
  </w:p>
  <w:p w:rsidR="00310C9E" w:rsidRPr="00310C9E" w:rsidRDefault="00310C9E" w:rsidP="00310C9E">
    <w:pPr>
      <w:autoSpaceDE w:val="0"/>
      <w:autoSpaceDN w:val="0"/>
      <w:adjustRightInd w:val="0"/>
      <w:spacing w:after="0" w:line="240" w:lineRule="auto"/>
      <w:ind w:left="2832" w:firstLine="708"/>
      <w:jc w:val="both"/>
      <w:rPr>
        <w:rFonts w:eastAsia="Times New Roman" w:cs="Times New Roman"/>
        <w:bCs/>
        <w:sz w:val="18"/>
        <w:szCs w:val="18"/>
      </w:rPr>
    </w:pPr>
    <w:r w:rsidRPr="00310C9E">
      <w:rPr>
        <w:rFonts w:eastAsia="Times New Roman" w:cs="Times New Roman"/>
        <w:bCs/>
        <w:sz w:val="18"/>
        <w:szCs w:val="18"/>
      </w:rPr>
      <w:t>TRYB PODSTAWOWY</w:t>
    </w:r>
  </w:p>
  <w:p w:rsidR="00C8452D" w:rsidRDefault="00310C9E" w:rsidP="00310C9E">
    <w:pPr>
      <w:pStyle w:val="Nagwek"/>
      <w:jc w:val="center"/>
      <w:rPr>
        <w:rFonts w:eastAsia="Times New Roman" w:cs="Times New Roman"/>
        <w:sz w:val="18"/>
        <w:szCs w:val="18"/>
      </w:rPr>
    </w:pPr>
    <w:r w:rsidRPr="00310C9E">
      <w:rPr>
        <w:rFonts w:eastAsia="Times New Roman" w:cs="Times New Roman"/>
        <w:sz w:val="18"/>
        <w:szCs w:val="18"/>
      </w:rPr>
      <w:t>„Zakup i dostawa ciągnika rolniczego na potrzeby Gminy Radziłów”</w:t>
    </w:r>
  </w:p>
  <w:p w:rsidR="00582CD9" w:rsidRPr="00210788" w:rsidRDefault="00582CD9" w:rsidP="00582C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C76B34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1944A6B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multilevel"/>
    <w:tmpl w:val="F3DE21AC"/>
    <w:name w:val="WW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-54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220C8938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00000009"/>
    <w:multiLevelType w:val="singleLevel"/>
    <w:tmpl w:val="00000009"/>
    <w:name w:val="WW8Num13"/>
    <w:lvl w:ilvl="0">
      <w:start w:val="1"/>
      <w:numFmt w:val="decimal"/>
      <w:lvlText w:val="%1)"/>
      <w:lvlJc w:val="left"/>
      <w:pPr>
        <w:tabs>
          <w:tab w:val="num" w:pos="871"/>
        </w:tabs>
        <w:ind w:left="871" w:hanging="511"/>
      </w:pPr>
    </w:lvl>
  </w:abstractNum>
  <w:abstractNum w:abstractNumId="5">
    <w:nsid w:val="00000010"/>
    <w:multiLevelType w:val="multilevel"/>
    <w:tmpl w:val="DED0942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0"/>
        <w:szCs w:val="24"/>
        <w:shd w:val="clear" w:color="auto" w:fil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 w:val="0"/>
        <w:color w:val="800000"/>
        <w:sz w:val="24"/>
        <w:szCs w:val="24"/>
        <w:shd w:val="clear" w:color="auto" w:fil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 w:val="0"/>
        <w:color w:val="800000"/>
        <w:sz w:val="24"/>
        <w:szCs w:val="24"/>
        <w:shd w:val="clear" w:color="auto" w:fil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color w:val="800000"/>
        <w:sz w:val="24"/>
        <w:szCs w:val="24"/>
        <w:shd w:val="clear" w:color="auto" w:fil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 w:val="0"/>
        <w:color w:val="800000"/>
        <w:sz w:val="24"/>
        <w:szCs w:val="24"/>
        <w:shd w:val="clear" w:color="auto" w:fil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 w:val="0"/>
        <w:color w:val="800000"/>
        <w:sz w:val="24"/>
        <w:szCs w:val="24"/>
        <w:shd w:val="clear" w:color="auto" w:fil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color w:val="800000"/>
        <w:sz w:val="24"/>
        <w:szCs w:val="24"/>
        <w:shd w:val="clear" w:color="auto" w:fil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  <w:color w:val="800000"/>
        <w:sz w:val="24"/>
        <w:szCs w:val="24"/>
        <w:shd w:val="clear" w:color="auto" w:fil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 w:val="0"/>
        <w:color w:val="800000"/>
        <w:sz w:val="24"/>
        <w:szCs w:val="24"/>
        <w:shd w:val="clear" w:color="auto" w:fill="auto"/>
      </w:rPr>
    </w:lvl>
  </w:abstractNum>
  <w:abstractNum w:abstractNumId="6">
    <w:nsid w:val="00000011"/>
    <w:multiLevelType w:val="multilevel"/>
    <w:tmpl w:val="00000011"/>
    <w:name w:val="WW8Num2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00000013"/>
    <w:multiLevelType w:val="multilevel"/>
    <w:tmpl w:val="8F7C350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Verdana" w:hAnsi="Verdana" w:cs="Verdana" w:hint="default"/>
        <w:b w:val="0"/>
        <w:color w:val="auto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b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Verdana" w:hAnsi="Verdana" w:cs="Verdana"/>
        <w:b w:val="0"/>
        <w:color w:val="auto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Calibri" w:hAnsi="Calibri" w:cs="Calibri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</w:lvl>
  </w:abstractNum>
  <w:abstractNum w:abstractNumId="8">
    <w:nsid w:val="00000015"/>
    <w:multiLevelType w:val="singleLevel"/>
    <w:tmpl w:val="00000015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17"/>
    <w:multiLevelType w:val="singleLevel"/>
    <w:tmpl w:val="24203CFE"/>
    <w:name w:val="WW8Num23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trike w:val="0"/>
      </w:rPr>
    </w:lvl>
  </w:abstractNum>
  <w:abstractNum w:abstractNumId="10">
    <w:nsid w:val="00000019"/>
    <w:multiLevelType w:val="singleLevel"/>
    <w:tmpl w:val="00000019"/>
    <w:name w:val="WW8Num29"/>
    <w:lvl w:ilvl="0">
      <w:start w:val="1"/>
      <w:numFmt w:val="decimal"/>
      <w:lvlText w:val="%1)"/>
      <w:lvlJc w:val="left"/>
      <w:pPr>
        <w:tabs>
          <w:tab w:val="num" w:pos="871"/>
        </w:tabs>
        <w:ind w:left="871" w:hanging="511"/>
      </w:pPr>
    </w:lvl>
  </w:abstractNum>
  <w:abstractNum w:abstractNumId="11">
    <w:nsid w:val="0000001A"/>
    <w:multiLevelType w:val="singleLevel"/>
    <w:tmpl w:val="0000001A"/>
    <w:name w:val="WW8Num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1C"/>
    <w:multiLevelType w:val="multilevel"/>
    <w:tmpl w:val="0000001C"/>
    <w:name w:val="WW8Num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871"/>
        </w:tabs>
        <w:ind w:left="871" w:hanging="511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511"/>
      </w:pPr>
    </w:lvl>
  </w:abstractNum>
  <w:abstractNum w:abstractNumId="14">
    <w:nsid w:val="0000001E"/>
    <w:multiLevelType w:val="singleLevel"/>
    <w:tmpl w:val="0000001E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20"/>
    <w:multiLevelType w:val="singleLevel"/>
    <w:tmpl w:val="00000020"/>
    <w:name w:val="WW8Num37"/>
    <w:lvl w:ilvl="0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6">
    <w:nsid w:val="00000022"/>
    <w:multiLevelType w:val="multilevel"/>
    <w:tmpl w:val="00000022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>
    <w:nsid w:val="00000023"/>
    <w:multiLevelType w:val="singleLevel"/>
    <w:tmpl w:val="00000023"/>
    <w:name w:val="WW8Num40"/>
    <w:lvl w:ilvl="0">
      <w:start w:val="1"/>
      <w:numFmt w:val="decimal"/>
      <w:lvlText w:val="%1)"/>
      <w:lvlJc w:val="left"/>
      <w:pPr>
        <w:tabs>
          <w:tab w:val="num" w:pos="871"/>
        </w:tabs>
        <w:ind w:left="871" w:hanging="511"/>
      </w:pPr>
    </w:lvl>
  </w:abstractNum>
  <w:abstractNum w:abstractNumId="18">
    <w:nsid w:val="00000024"/>
    <w:multiLevelType w:val="multilevel"/>
    <w:tmpl w:val="8F62341E"/>
    <w:name w:val="WW8Num4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i w:val="0"/>
        <w:color w:val="auto"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00000027"/>
    <w:multiLevelType w:val="singleLevel"/>
    <w:tmpl w:val="00000027"/>
    <w:name w:val="WW8Num44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20">
    <w:nsid w:val="00000029"/>
    <w:multiLevelType w:val="multilevel"/>
    <w:tmpl w:val="00000029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>
    <w:nsid w:val="0000002A"/>
    <w:multiLevelType w:val="singleLevel"/>
    <w:tmpl w:val="0000002A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2">
    <w:nsid w:val="0000002D"/>
    <w:multiLevelType w:val="multilevel"/>
    <w:tmpl w:val="0000002D"/>
    <w:name w:val="WW8Num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00000033"/>
    <w:multiLevelType w:val="multilevel"/>
    <w:tmpl w:val="00000033"/>
    <w:name w:val="WW8Num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>
    <w:nsid w:val="00000038"/>
    <w:multiLevelType w:val="singleLevel"/>
    <w:tmpl w:val="00000038"/>
    <w:name w:val="WW8Num61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511"/>
      </w:pPr>
    </w:lvl>
  </w:abstractNum>
  <w:abstractNum w:abstractNumId="25">
    <w:nsid w:val="00000039"/>
    <w:multiLevelType w:val="multilevel"/>
    <w:tmpl w:val="8AF08642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591"/>
        </w:tabs>
        <w:ind w:left="1591" w:hanging="511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>
    <w:nsid w:val="0000003A"/>
    <w:multiLevelType w:val="multilevel"/>
    <w:tmpl w:val="0000003A"/>
    <w:name w:val="WW8Num6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>
    <w:nsid w:val="0000003B"/>
    <w:multiLevelType w:val="singleLevel"/>
    <w:tmpl w:val="0000003B"/>
    <w:name w:val="WW8Num64"/>
    <w:lvl w:ilvl="0">
      <w:start w:val="1"/>
      <w:numFmt w:val="lowerLetter"/>
      <w:lvlText w:val="%1)"/>
      <w:lvlJc w:val="left"/>
      <w:pPr>
        <w:tabs>
          <w:tab w:val="num" w:pos="1231"/>
        </w:tabs>
        <w:ind w:left="1231" w:hanging="511"/>
      </w:pPr>
    </w:lvl>
  </w:abstractNum>
  <w:abstractNum w:abstractNumId="28">
    <w:nsid w:val="0000003C"/>
    <w:multiLevelType w:val="singleLevel"/>
    <w:tmpl w:val="03842536"/>
    <w:name w:val="WW8Num6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4"/>
      </w:rPr>
    </w:lvl>
  </w:abstractNum>
  <w:abstractNum w:abstractNumId="29">
    <w:nsid w:val="0000003D"/>
    <w:multiLevelType w:val="multilevel"/>
    <w:tmpl w:val="09F2DF8C"/>
    <w:name w:val="WW8Num6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0000003E"/>
    <w:multiLevelType w:val="multilevel"/>
    <w:tmpl w:val="0000003E"/>
    <w:name w:val="WW8Num67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0000003F"/>
    <w:multiLevelType w:val="singleLevel"/>
    <w:tmpl w:val="0000003F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00000041"/>
    <w:multiLevelType w:val="multilevel"/>
    <w:tmpl w:val="00000041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871"/>
        </w:tabs>
        <w:ind w:left="871" w:hanging="511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3">
    <w:nsid w:val="00000042"/>
    <w:multiLevelType w:val="multilevel"/>
    <w:tmpl w:val="00000042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511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4">
    <w:nsid w:val="030507C4"/>
    <w:multiLevelType w:val="multilevel"/>
    <w:tmpl w:val="4946608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1F1812F4"/>
    <w:multiLevelType w:val="multilevel"/>
    <w:tmpl w:val="90AECF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  <w:u w:val="none"/>
      </w:rPr>
    </w:lvl>
    <w:lvl w:ilvl="2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F9B78C7"/>
    <w:multiLevelType w:val="hybridMultilevel"/>
    <w:tmpl w:val="4C749778"/>
    <w:lvl w:ilvl="0" w:tplc="32649D7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5D780737"/>
    <w:multiLevelType w:val="hybridMultilevel"/>
    <w:tmpl w:val="F3409A3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187DC8"/>
    <w:multiLevelType w:val="hybridMultilevel"/>
    <w:tmpl w:val="74D4755E"/>
    <w:lvl w:ilvl="0" w:tplc="B4F473F4">
      <w:start w:val="1"/>
      <w:numFmt w:val="decimal"/>
      <w:lvlText w:val="%1."/>
      <w:lvlJc w:val="left"/>
      <w:pPr>
        <w:ind w:left="623" w:hanging="360"/>
      </w:pPr>
      <w:rPr>
        <w:rFonts w:hint="default"/>
        <w:b w:val="0"/>
        <w:bCs w:val="0"/>
        <w:i w:val="0"/>
        <w:iCs w:val="0"/>
        <w:w w:val="100"/>
        <w:lang w:val="pl-PL" w:eastAsia="en-US" w:bidi="ar-SA"/>
      </w:rPr>
    </w:lvl>
    <w:lvl w:ilvl="1" w:tplc="F4C26826">
      <w:start w:val="1"/>
      <w:numFmt w:val="decimal"/>
      <w:lvlText w:val="%2)"/>
      <w:lvlJc w:val="left"/>
      <w:pPr>
        <w:ind w:left="1343" w:hanging="360"/>
      </w:pPr>
      <w:rPr>
        <w:rFonts w:ascii="Times New Roman" w:eastAsiaTheme="minorEastAsia" w:hAnsi="Times New Roman" w:cstheme="minorBidi"/>
        <w:b w:val="0"/>
        <w:bCs w:val="0"/>
        <w:i w:val="0"/>
        <w:iCs w:val="0"/>
      </w:rPr>
    </w:lvl>
    <w:lvl w:ilvl="2" w:tplc="04150017">
      <w:start w:val="1"/>
      <w:numFmt w:val="lowerLetter"/>
      <w:lvlText w:val="%3)"/>
      <w:lvlJc w:val="left"/>
      <w:pPr>
        <w:ind w:left="928" w:hanging="360"/>
      </w:pPr>
    </w:lvl>
    <w:lvl w:ilvl="3" w:tplc="04D6F422">
      <w:numFmt w:val="bullet"/>
      <w:lvlText w:val="•"/>
      <w:lvlJc w:val="left"/>
      <w:pPr>
        <w:ind w:left="3128" w:hanging="360"/>
      </w:pPr>
      <w:rPr>
        <w:rFonts w:hint="default"/>
        <w:lang w:val="pl-PL" w:eastAsia="en-US" w:bidi="ar-SA"/>
      </w:rPr>
    </w:lvl>
    <w:lvl w:ilvl="4" w:tplc="84CE312A">
      <w:numFmt w:val="bullet"/>
      <w:lvlText w:val="•"/>
      <w:lvlJc w:val="left"/>
      <w:pPr>
        <w:ind w:left="4022" w:hanging="360"/>
      </w:pPr>
      <w:rPr>
        <w:rFonts w:hint="default"/>
        <w:lang w:val="pl-PL" w:eastAsia="en-US" w:bidi="ar-SA"/>
      </w:rPr>
    </w:lvl>
    <w:lvl w:ilvl="5" w:tplc="696CDF08">
      <w:numFmt w:val="bullet"/>
      <w:lvlText w:val="•"/>
      <w:lvlJc w:val="left"/>
      <w:pPr>
        <w:ind w:left="4916" w:hanging="360"/>
      </w:pPr>
      <w:rPr>
        <w:rFonts w:hint="default"/>
        <w:lang w:val="pl-PL" w:eastAsia="en-US" w:bidi="ar-SA"/>
      </w:rPr>
    </w:lvl>
    <w:lvl w:ilvl="6" w:tplc="F11663C8">
      <w:numFmt w:val="bullet"/>
      <w:lvlText w:val="•"/>
      <w:lvlJc w:val="left"/>
      <w:pPr>
        <w:ind w:left="5810" w:hanging="360"/>
      </w:pPr>
      <w:rPr>
        <w:rFonts w:hint="default"/>
        <w:lang w:val="pl-PL" w:eastAsia="en-US" w:bidi="ar-SA"/>
      </w:rPr>
    </w:lvl>
    <w:lvl w:ilvl="7" w:tplc="5DB0B0CA">
      <w:numFmt w:val="bullet"/>
      <w:lvlText w:val="•"/>
      <w:lvlJc w:val="left"/>
      <w:pPr>
        <w:ind w:left="6704" w:hanging="360"/>
      </w:pPr>
      <w:rPr>
        <w:rFonts w:hint="default"/>
        <w:lang w:val="pl-PL" w:eastAsia="en-US" w:bidi="ar-SA"/>
      </w:rPr>
    </w:lvl>
    <w:lvl w:ilvl="8" w:tplc="D4D69C9C">
      <w:numFmt w:val="bullet"/>
      <w:lvlText w:val="•"/>
      <w:lvlJc w:val="left"/>
      <w:pPr>
        <w:ind w:left="7598" w:hanging="360"/>
      </w:pPr>
      <w:rPr>
        <w:rFonts w:hint="default"/>
        <w:lang w:val="pl-PL" w:eastAsia="en-US" w:bidi="ar-SA"/>
      </w:rPr>
    </w:lvl>
  </w:abstractNum>
  <w:abstractNum w:abstractNumId="39">
    <w:nsid w:val="5FA508B2"/>
    <w:multiLevelType w:val="hybridMultilevel"/>
    <w:tmpl w:val="20FE0120"/>
    <w:lvl w:ilvl="0" w:tplc="77EAEAAE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 w:hint="default"/>
        <w:b w:val="0"/>
        <w:w w:val="100"/>
        <w:sz w:val="20"/>
        <w:szCs w:val="20"/>
        <w:lang w:val="pl-PL" w:eastAsia="en-US" w:bidi="ar-SA"/>
      </w:rPr>
    </w:lvl>
    <w:lvl w:ilvl="1" w:tplc="B52C05EA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  <w:spacing w:val="-1"/>
        <w:w w:val="99"/>
        <w:lang w:val="pl-PL" w:eastAsia="en-US" w:bidi="ar-SA"/>
      </w:rPr>
    </w:lvl>
    <w:lvl w:ilvl="2" w:tplc="308822AE">
      <w:numFmt w:val="bullet"/>
      <w:lvlText w:val="•"/>
      <w:lvlJc w:val="left"/>
      <w:pPr>
        <w:ind w:left="2109" w:hanging="360"/>
      </w:pPr>
      <w:rPr>
        <w:rFonts w:hint="default"/>
        <w:lang w:val="pl-PL" w:eastAsia="en-US" w:bidi="ar-SA"/>
      </w:rPr>
    </w:lvl>
    <w:lvl w:ilvl="3" w:tplc="EA36CCDA">
      <w:numFmt w:val="bullet"/>
      <w:lvlText w:val="•"/>
      <w:lvlJc w:val="left"/>
      <w:pPr>
        <w:ind w:left="3019" w:hanging="360"/>
      </w:pPr>
      <w:rPr>
        <w:rFonts w:hint="default"/>
        <w:lang w:val="pl-PL" w:eastAsia="en-US" w:bidi="ar-SA"/>
      </w:rPr>
    </w:lvl>
    <w:lvl w:ilvl="4" w:tplc="54C8EC82">
      <w:numFmt w:val="bullet"/>
      <w:lvlText w:val="•"/>
      <w:lvlJc w:val="left"/>
      <w:pPr>
        <w:ind w:left="3928" w:hanging="360"/>
      </w:pPr>
      <w:rPr>
        <w:rFonts w:hint="default"/>
        <w:lang w:val="pl-PL" w:eastAsia="en-US" w:bidi="ar-SA"/>
      </w:rPr>
    </w:lvl>
    <w:lvl w:ilvl="5" w:tplc="C31A5282">
      <w:numFmt w:val="bullet"/>
      <w:lvlText w:val="•"/>
      <w:lvlJc w:val="left"/>
      <w:pPr>
        <w:ind w:left="4838" w:hanging="360"/>
      </w:pPr>
      <w:rPr>
        <w:rFonts w:hint="default"/>
        <w:lang w:val="pl-PL" w:eastAsia="en-US" w:bidi="ar-SA"/>
      </w:rPr>
    </w:lvl>
    <w:lvl w:ilvl="6" w:tplc="C82E2172">
      <w:numFmt w:val="bullet"/>
      <w:lvlText w:val="•"/>
      <w:lvlJc w:val="left"/>
      <w:pPr>
        <w:ind w:left="5748" w:hanging="360"/>
      </w:pPr>
      <w:rPr>
        <w:rFonts w:hint="default"/>
        <w:lang w:val="pl-PL" w:eastAsia="en-US" w:bidi="ar-SA"/>
      </w:rPr>
    </w:lvl>
    <w:lvl w:ilvl="7" w:tplc="5B2AC6FA">
      <w:numFmt w:val="bullet"/>
      <w:lvlText w:val="•"/>
      <w:lvlJc w:val="left"/>
      <w:pPr>
        <w:ind w:left="6657" w:hanging="360"/>
      </w:pPr>
      <w:rPr>
        <w:rFonts w:hint="default"/>
        <w:lang w:val="pl-PL" w:eastAsia="en-US" w:bidi="ar-SA"/>
      </w:rPr>
    </w:lvl>
    <w:lvl w:ilvl="8" w:tplc="1278F47C">
      <w:numFmt w:val="bullet"/>
      <w:lvlText w:val="•"/>
      <w:lvlJc w:val="left"/>
      <w:pPr>
        <w:ind w:left="7567" w:hanging="360"/>
      </w:pPr>
      <w:rPr>
        <w:rFonts w:hint="default"/>
        <w:lang w:val="pl-PL" w:eastAsia="en-US" w:bidi="ar-SA"/>
      </w:rPr>
    </w:lvl>
  </w:abstractNum>
  <w:abstractNum w:abstractNumId="40">
    <w:nsid w:val="68AF50A9"/>
    <w:multiLevelType w:val="hybridMultilevel"/>
    <w:tmpl w:val="126039C8"/>
    <w:lvl w:ilvl="0" w:tplc="FE9C55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11468C"/>
    <w:multiLevelType w:val="hybridMultilevel"/>
    <w:tmpl w:val="8EBE7318"/>
    <w:lvl w:ilvl="0" w:tplc="B32C2F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7832A48A">
      <w:start w:val="13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ECE2259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4533C9"/>
    <w:multiLevelType w:val="hybridMultilevel"/>
    <w:tmpl w:val="B43E1CA6"/>
    <w:lvl w:ilvl="0" w:tplc="8AF4528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1"/>
  </w:num>
  <w:num w:numId="3">
    <w:abstractNumId w:val="0"/>
  </w:num>
  <w:num w:numId="4">
    <w:abstractNumId w:val="5"/>
  </w:num>
  <w:num w:numId="5">
    <w:abstractNumId w:val="18"/>
  </w:num>
  <w:num w:numId="6">
    <w:abstractNumId w:val="20"/>
  </w:num>
  <w:num w:numId="7">
    <w:abstractNumId w:val="28"/>
  </w:num>
  <w:num w:numId="8">
    <w:abstractNumId w:val="40"/>
  </w:num>
  <w:num w:numId="9">
    <w:abstractNumId w:val="41"/>
  </w:num>
  <w:num w:numId="10">
    <w:abstractNumId w:val="35"/>
  </w:num>
  <w:num w:numId="11">
    <w:abstractNumId w:val="38"/>
  </w:num>
  <w:num w:numId="12">
    <w:abstractNumId w:val="37"/>
  </w:num>
  <w:num w:numId="13">
    <w:abstractNumId w:val="42"/>
  </w:num>
  <w:num w:numId="14">
    <w:abstractNumId w:val="39"/>
  </w:num>
  <w:num w:numId="15">
    <w:abstractNumId w:val="3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C4C"/>
    <w:rsid w:val="00000F2D"/>
    <w:rsid w:val="000164E1"/>
    <w:rsid w:val="00032CB4"/>
    <w:rsid w:val="000342BA"/>
    <w:rsid w:val="00034E3C"/>
    <w:rsid w:val="0003599A"/>
    <w:rsid w:val="00050B1B"/>
    <w:rsid w:val="00060B35"/>
    <w:rsid w:val="000704A8"/>
    <w:rsid w:val="000859B2"/>
    <w:rsid w:val="0009439A"/>
    <w:rsid w:val="000A0D0C"/>
    <w:rsid w:val="000A48F6"/>
    <w:rsid w:val="000B3265"/>
    <w:rsid w:val="000C73F2"/>
    <w:rsid w:val="000D5182"/>
    <w:rsid w:val="000E7E74"/>
    <w:rsid w:val="00106621"/>
    <w:rsid w:val="00113B7E"/>
    <w:rsid w:val="00116E12"/>
    <w:rsid w:val="001271CC"/>
    <w:rsid w:val="0013189F"/>
    <w:rsid w:val="00151580"/>
    <w:rsid w:val="001540C5"/>
    <w:rsid w:val="00154238"/>
    <w:rsid w:val="00162FFD"/>
    <w:rsid w:val="00163ECE"/>
    <w:rsid w:val="00164D33"/>
    <w:rsid w:val="00164EF1"/>
    <w:rsid w:val="00165F5C"/>
    <w:rsid w:val="0016746C"/>
    <w:rsid w:val="00171B48"/>
    <w:rsid w:val="00183697"/>
    <w:rsid w:val="0019130F"/>
    <w:rsid w:val="001A5C25"/>
    <w:rsid w:val="001A6A34"/>
    <w:rsid w:val="001B7969"/>
    <w:rsid w:val="001C3700"/>
    <w:rsid w:val="001D2C7B"/>
    <w:rsid w:val="001D4A50"/>
    <w:rsid w:val="001D4C13"/>
    <w:rsid w:val="001E0F99"/>
    <w:rsid w:val="001F0C56"/>
    <w:rsid w:val="001F1467"/>
    <w:rsid w:val="001F200B"/>
    <w:rsid w:val="00210788"/>
    <w:rsid w:val="00215B4E"/>
    <w:rsid w:val="00220D74"/>
    <w:rsid w:val="00221FDC"/>
    <w:rsid w:val="002222C2"/>
    <w:rsid w:val="002255DD"/>
    <w:rsid w:val="00227C9D"/>
    <w:rsid w:val="002321B8"/>
    <w:rsid w:val="002330F7"/>
    <w:rsid w:val="00233767"/>
    <w:rsid w:val="002405F5"/>
    <w:rsid w:val="00252D8F"/>
    <w:rsid w:val="002544C2"/>
    <w:rsid w:val="0025505D"/>
    <w:rsid w:val="002561A2"/>
    <w:rsid w:val="002606BF"/>
    <w:rsid w:val="002622C7"/>
    <w:rsid w:val="00276C33"/>
    <w:rsid w:val="002958E6"/>
    <w:rsid w:val="00295CC4"/>
    <w:rsid w:val="002A64BD"/>
    <w:rsid w:val="002A65BE"/>
    <w:rsid w:val="002B16B0"/>
    <w:rsid w:val="002B1D71"/>
    <w:rsid w:val="002B3D97"/>
    <w:rsid w:val="002C3FE0"/>
    <w:rsid w:val="002C7991"/>
    <w:rsid w:val="002D2FC3"/>
    <w:rsid w:val="002D3D0F"/>
    <w:rsid w:val="002E2969"/>
    <w:rsid w:val="002F3862"/>
    <w:rsid w:val="00304FFE"/>
    <w:rsid w:val="00310C9E"/>
    <w:rsid w:val="00330B6E"/>
    <w:rsid w:val="00342896"/>
    <w:rsid w:val="00343AE0"/>
    <w:rsid w:val="00347102"/>
    <w:rsid w:val="00347A0A"/>
    <w:rsid w:val="00373F64"/>
    <w:rsid w:val="00381A67"/>
    <w:rsid w:val="00383CA5"/>
    <w:rsid w:val="0039003F"/>
    <w:rsid w:val="00390A46"/>
    <w:rsid w:val="003937EC"/>
    <w:rsid w:val="003960DE"/>
    <w:rsid w:val="003B2583"/>
    <w:rsid w:val="003B43C3"/>
    <w:rsid w:val="003C07F8"/>
    <w:rsid w:val="003E5007"/>
    <w:rsid w:val="003F23DF"/>
    <w:rsid w:val="003F2850"/>
    <w:rsid w:val="00400F88"/>
    <w:rsid w:val="0040459A"/>
    <w:rsid w:val="00407531"/>
    <w:rsid w:val="004108BF"/>
    <w:rsid w:val="004127BE"/>
    <w:rsid w:val="0041791A"/>
    <w:rsid w:val="00432195"/>
    <w:rsid w:val="00446684"/>
    <w:rsid w:val="0045384F"/>
    <w:rsid w:val="00454CBE"/>
    <w:rsid w:val="00454F80"/>
    <w:rsid w:val="00460164"/>
    <w:rsid w:val="00471A09"/>
    <w:rsid w:val="00483BE6"/>
    <w:rsid w:val="00494180"/>
    <w:rsid w:val="004A341F"/>
    <w:rsid w:val="004B57E7"/>
    <w:rsid w:val="004C24A1"/>
    <w:rsid w:val="004C302F"/>
    <w:rsid w:val="004C536D"/>
    <w:rsid w:val="004E036C"/>
    <w:rsid w:val="004E085C"/>
    <w:rsid w:val="004E3407"/>
    <w:rsid w:val="004F0AE7"/>
    <w:rsid w:val="004F2B51"/>
    <w:rsid w:val="004F4823"/>
    <w:rsid w:val="0050576B"/>
    <w:rsid w:val="00507A15"/>
    <w:rsid w:val="00515984"/>
    <w:rsid w:val="00521645"/>
    <w:rsid w:val="00534D26"/>
    <w:rsid w:val="00536126"/>
    <w:rsid w:val="0053613A"/>
    <w:rsid w:val="00544BB7"/>
    <w:rsid w:val="00544E90"/>
    <w:rsid w:val="00554448"/>
    <w:rsid w:val="005627B5"/>
    <w:rsid w:val="0057205B"/>
    <w:rsid w:val="005726A8"/>
    <w:rsid w:val="00575532"/>
    <w:rsid w:val="00582CD9"/>
    <w:rsid w:val="00583D09"/>
    <w:rsid w:val="005A0D2D"/>
    <w:rsid w:val="005A2949"/>
    <w:rsid w:val="005B155D"/>
    <w:rsid w:val="005C02B0"/>
    <w:rsid w:val="005C1107"/>
    <w:rsid w:val="005D518B"/>
    <w:rsid w:val="005E25F0"/>
    <w:rsid w:val="00611BE5"/>
    <w:rsid w:val="006136C3"/>
    <w:rsid w:val="00617FAF"/>
    <w:rsid w:val="006374DA"/>
    <w:rsid w:val="00643A0E"/>
    <w:rsid w:val="00644531"/>
    <w:rsid w:val="00650578"/>
    <w:rsid w:val="00654C68"/>
    <w:rsid w:val="00655F6D"/>
    <w:rsid w:val="006579D8"/>
    <w:rsid w:val="00667A72"/>
    <w:rsid w:val="006864C1"/>
    <w:rsid w:val="006A2EDD"/>
    <w:rsid w:val="006A42F7"/>
    <w:rsid w:val="006B05EF"/>
    <w:rsid w:val="006B170D"/>
    <w:rsid w:val="006B1B1D"/>
    <w:rsid w:val="006C44C9"/>
    <w:rsid w:val="006C6665"/>
    <w:rsid w:val="006C77E1"/>
    <w:rsid w:val="006D26FF"/>
    <w:rsid w:val="006D3C22"/>
    <w:rsid w:val="006E2643"/>
    <w:rsid w:val="006E26C5"/>
    <w:rsid w:val="006F38A6"/>
    <w:rsid w:val="006F7B73"/>
    <w:rsid w:val="00704E3B"/>
    <w:rsid w:val="00706C39"/>
    <w:rsid w:val="0071268A"/>
    <w:rsid w:val="00713590"/>
    <w:rsid w:val="007136EB"/>
    <w:rsid w:val="0071726F"/>
    <w:rsid w:val="0072248B"/>
    <w:rsid w:val="00726BB6"/>
    <w:rsid w:val="007339E1"/>
    <w:rsid w:val="00736EF3"/>
    <w:rsid w:val="00737069"/>
    <w:rsid w:val="00743BFF"/>
    <w:rsid w:val="00745AEB"/>
    <w:rsid w:val="00752FE2"/>
    <w:rsid w:val="00754B2E"/>
    <w:rsid w:val="0076367D"/>
    <w:rsid w:val="00763D0F"/>
    <w:rsid w:val="00770383"/>
    <w:rsid w:val="007777C2"/>
    <w:rsid w:val="00787D72"/>
    <w:rsid w:val="007938ED"/>
    <w:rsid w:val="00796342"/>
    <w:rsid w:val="0079782C"/>
    <w:rsid w:val="007C657D"/>
    <w:rsid w:val="007E0A8E"/>
    <w:rsid w:val="007F377E"/>
    <w:rsid w:val="007F3C62"/>
    <w:rsid w:val="00804BFF"/>
    <w:rsid w:val="008158C0"/>
    <w:rsid w:val="00816E0B"/>
    <w:rsid w:val="0082251E"/>
    <w:rsid w:val="0082276C"/>
    <w:rsid w:val="008269AA"/>
    <w:rsid w:val="00830922"/>
    <w:rsid w:val="00833C21"/>
    <w:rsid w:val="00837FE6"/>
    <w:rsid w:val="00844306"/>
    <w:rsid w:val="00845CCE"/>
    <w:rsid w:val="008605E4"/>
    <w:rsid w:val="008620B3"/>
    <w:rsid w:val="008669E9"/>
    <w:rsid w:val="008752DC"/>
    <w:rsid w:val="00877FF2"/>
    <w:rsid w:val="00881F6C"/>
    <w:rsid w:val="0088601F"/>
    <w:rsid w:val="00887E67"/>
    <w:rsid w:val="00894A55"/>
    <w:rsid w:val="008954CA"/>
    <w:rsid w:val="008A2F04"/>
    <w:rsid w:val="008D1299"/>
    <w:rsid w:val="008D317F"/>
    <w:rsid w:val="008E0BF3"/>
    <w:rsid w:val="008E5DDF"/>
    <w:rsid w:val="0090427F"/>
    <w:rsid w:val="009064BE"/>
    <w:rsid w:val="00906A39"/>
    <w:rsid w:val="009156E2"/>
    <w:rsid w:val="00917D2E"/>
    <w:rsid w:val="00921826"/>
    <w:rsid w:val="0092339B"/>
    <w:rsid w:val="009235B0"/>
    <w:rsid w:val="00924BD7"/>
    <w:rsid w:val="009359D6"/>
    <w:rsid w:val="0094385A"/>
    <w:rsid w:val="00946C1C"/>
    <w:rsid w:val="00952B30"/>
    <w:rsid w:val="00953203"/>
    <w:rsid w:val="0095493B"/>
    <w:rsid w:val="00954FAA"/>
    <w:rsid w:val="00956790"/>
    <w:rsid w:val="009629CE"/>
    <w:rsid w:val="00984B43"/>
    <w:rsid w:val="00987DFD"/>
    <w:rsid w:val="0099513A"/>
    <w:rsid w:val="009B7856"/>
    <w:rsid w:val="009B7DB1"/>
    <w:rsid w:val="009C0DD8"/>
    <w:rsid w:val="009C1277"/>
    <w:rsid w:val="009C21A3"/>
    <w:rsid w:val="009D2728"/>
    <w:rsid w:val="009D4FE4"/>
    <w:rsid w:val="009E145D"/>
    <w:rsid w:val="009E676D"/>
    <w:rsid w:val="009E7847"/>
    <w:rsid w:val="009F40ED"/>
    <w:rsid w:val="009F693A"/>
    <w:rsid w:val="009F7007"/>
    <w:rsid w:val="00A019B5"/>
    <w:rsid w:val="00A024E2"/>
    <w:rsid w:val="00A16E2C"/>
    <w:rsid w:val="00A21A7B"/>
    <w:rsid w:val="00A402D9"/>
    <w:rsid w:val="00A47300"/>
    <w:rsid w:val="00A4740E"/>
    <w:rsid w:val="00A478EB"/>
    <w:rsid w:val="00A4796F"/>
    <w:rsid w:val="00A548CD"/>
    <w:rsid w:val="00A72396"/>
    <w:rsid w:val="00A85ACA"/>
    <w:rsid w:val="00A918C2"/>
    <w:rsid w:val="00AA474C"/>
    <w:rsid w:val="00AB48BD"/>
    <w:rsid w:val="00AB6C98"/>
    <w:rsid w:val="00AC1076"/>
    <w:rsid w:val="00AC3C26"/>
    <w:rsid w:val="00AD10A8"/>
    <w:rsid w:val="00AE2471"/>
    <w:rsid w:val="00AE5637"/>
    <w:rsid w:val="00AF263B"/>
    <w:rsid w:val="00B07F43"/>
    <w:rsid w:val="00B1101D"/>
    <w:rsid w:val="00B17DA0"/>
    <w:rsid w:val="00B34C4C"/>
    <w:rsid w:val="00B41221"/>
    <w:rsid w:val="00B4163E"/>
    <w:rsid w:val="00B417EC"/>
    <w:rsid w:val="00B44B58"/>
    <w:rsid w:val="00B44BFA"/>
    <w:rsid w:val="00B570D4"/>
    <w:rsid w:val="00B67104"/>
    <w:rsid w:val="00B73829"/>
    <w:rsid w:val="00B750F6"/>
    <w:rsid w:val="00B761AB"/>
    <w:rsid w:val="00B9407A"/>
    <w:rsid w:val="00BA764E"/>
    <w:rsid w:val="00BB5BAF"/>
    <w:rsid w:val="00BC394E"/>
    <w:rsid w:val="00BD3ECE"/>
    <w:rsid w:val="00BE6E3A"/>
    <w:rsid w:val="00BF3EE4"/>
    <w:rsid w:val="00BF5C71"/>
    <w:rsid w:val="00C05019"/>
    <w:rsid w:val="00C075A6"/>
    <w:rsid w:val="00C1459F"/>
    <w:rsid w:val="00C22C69"/>
    <w:rsid w:val="00C316CF"/>
    <w:rsid w:val="00C346C9"/>
    <w:rsid w:val="00C515C4"/>
    <w:rsid w:val="00C5331F"/>
    <w:rsid w:val="00C6022F"/>
    <w:rsid w:val="00C611DD"/>
    <w:rsid w:val="00C72195"/>
    <w:rsid w:val="00C85607"/>
    <w:rsid w:val="00C86383"/>
    <w:rsid w:val="00C91808"/>
    <w:rsid w:val="00CA5F1F"/>
    <w:rsid w:val="00CA61A9"/>
    <w:rsid w:val="00CC4AEE"/>
    <w:rsid w:val="00CF196D"/>
    <w:rsid w:val="00CF60B6"/>
    <w:rsid w:val="00D1645E"/>
    <w:rsid w:val="00D17543"/>
    <w:rsid w:val="00D177EC"/>
    <w:rsid w:val="00D20D00"/>
    <w:rsid w:val="00D27640"/>
    <w:rsid w:val="00D35419"/>
    <w:rsid w:val="00D41494"/>
    <w:rsid w:val="00D56B45"/>
    <w:rsid w:val="00D575E3"/>
    <w:rsid w:val="00D60F9C"/>
    <w:rsid w:val="00D66640"/>
    <w:rsid w:val="00D72EFA"/>
    <w:rsid w:val="00D91819"/>
    <w:rsid w:val="00D91E23"/>
    <w:rsid w:val="00DB0C10"/>
    <w:rsid w:val="00DC78C6"/>
    <w:rsid w:val="00DE6EE8"/>
    <w:rsid w:val="00E00E13"/>
    <w:rsid w:val="00E013D0"/>
    <w:rsid w:val="00E0145B"/>
    <w:rsid w:val="00E05F5A"/>
    <w:rsid w:val="00E074DB"/>
    <w:rsid w:val="00E1099F"/>
    <w:rsid w:val="00E127A5"/>
    <w:rsid w:val="00E15AA4"/>
    <w:rsid w:val="00E22BBE"/>
    <w:rsid w:val="00E274CB"/>
    <w:rsid w:val="00E32F5B"/>
    <w:rsid w:val="00E33C2E"/>
    <w:rsid w:val="00E3447E"/>
    <w:rsid w:val="00E41A96"/>
    <w:rsid w:val="00E44448"/>
    <w:rsid w:val="00E81856"/>
    <w:rsid w:val="00E84002"/>
    <w:rsid w:val="00E85CAF"/>
    <w:rsid w:val="00E87445"/>
    <w:rsid w:val="00EA3535"/>
    <w:rsid w:val="00EB2014"/>
    <w:rsid w:val="00EB3871"/>
    <w:rsid w:val="00EB5DFB"/>
    <w:rsid w:val="00EB6BF5"/>
    <w:rsid w:val="00EC29F4"/>
    <w:rsid w:val="00ED14FB"/>
    <w:rsid w:val="00ED1A93"/>
    <w:rsid w:val="00ED3584"/>
    <w:rsid w:val="00ED678F"/>
    <w:rsid w:val="00EE6517"/>
    <w:rsid w:val="00EF07B4"/>
    <w:rsid w:val="00EF1E11"/>
    <w:rsid w:val="00EF5A09"/>
    <w:rsid w:val="00EF7E9A"/>
    <w:rsid w:val="00F04084"/>
    <w:rsid w:val="00F1513F"/>
    <w:rsid w:val="00F159EF"/>
    <w:rsid w:val="00F20F81"/>
    <w:rsid w:val="00F21044"/>
    <w:rsid w:val="00F320A2"/>
    <w:rsid w:val="00F4227F"/>
    <w:rsid w:val="00F50955"/>
    <w:rsid w:val="00F73D4A"/>
    <w:rsid w:val="00F94E9C"/>
    <w:rsid w:val="00F97377"/>
    <w:rsid w:val="00FA1C91"/>
    <w:rsid w:val="00FA4CF6"/>
    <w:rsid w:val="00FB6C9B"/>
    <w:rsid w:val="00FB75C3"/>
    <w:rsid w:val="00FB7CE4"/>
    <w:rsid w:val="00FC5C6C"/>
    <w:rsid w:val="00FD0410"/>
    <w:rsid w:val="00FE1E63"/>
    <w:rsid w:val="00FE26DA"/>
    <w:rsid w:val="00FF0D46"/>
    <w:rsid w:val="00FF13CE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LUK"/>
    <w:qFormat/>
    <w:rsid w:val="00B34C4C"/>
    <w:pPr>
      <w:spacing w:after="200" w:line="276" w:lineRule="auto"/>
    </w:pPr>
    <w:rPr>
      <w:rFonts w:ascii="Times New Roman" w:eastAsiaTheme="minorEastAsia" w:hAnsi="Times New Roman"/>
      <w:sz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B75C3"/>
    <w:pPr>
      <w:keepNext/>
      <w:keepLines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ind w:left="360" w:hanging="36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75C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75C3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5C3"/>
    <w:rPr>
      <w:rFonts w:ascii="Times New Roman" w:eastAsiaTheme="majorEastAsia" w:hAnsi="Times New Roman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B75C3"/>
    <w:rPr>
      <w:rFonts w:ascii="Times New Roman" w:eastAsiaTheme="majorEastAsia" w:hAnsi="Times New Roman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75C3"/>
    <w:rPr>
      <w:rFonts w:ascii="Times New Roman" w:eastAsiaTheme="majorEastAsia" w:hAnsi="Times New Roman" w:cstheme="majorBidi"/>
      <w:b/>
      <w:sz w:val="20"/>
      <w:szCs w:val="24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B34C4C"/>
    <w:pPr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4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C4C"/>
    <w:rPr>
      <w:rFonts w:ascii="Times New Roman" w:eastAsiaTheme="minorEastAsia" w:hAnsi="Times New Roman"/>
      <w:sz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34C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34C4C"/>
    <w:rPr>
      <w:rFonts w:ascii="Times New Roman" w:eastAsiaTheme="minorEastAsia" w:hAnsi="Times New Roman"/>
      <w:sz w:val="20"/>
      <w:lang w:eastAsia="pl-PL"/>
    </w:rPr>
  </w:style>
  <w:style w:type="character" w:styleId="Odwoanieprzypisudolnego">
    <w:name w:val="footnote reference"/>
    <w:uiPriority w:val="99"/>
    <w:unhideWhenUsed/>
    <w:rsid w:val="00B34C4C"/>
    <w:rPr>
      <w:vertAlign w:val="superscript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34C4C"/>
    <w:rPr>
      <w:rFonts w:ascii="Calibri" w:eastAsia="Times New Roman" w:hAnsi="Calibri" w:cs="Times New Roman"/>
      <w:sz w:val="20"/>
      <w:lang w:eastAsia="pl-PL"/>
    </w:rPr>
  </w:style>
  <w:style w:type="paragraph" w:styleId="Listanumerowana">
    <w:name w:val="List Number"/>
    <w:basedOn w:val="Normalny"/>
    <w:unhideWhenUsed/>
    <w:rsid w:val="00B34C4C"/>
    <w:pPr>
      <w:numPr>
        <w:numId w:val="2"/>
      </w:numPr>
      <w:contextualSpacing/>
    </w:pPr>
  </w:style>
  <w:style w:type="paragraph" w:styleId="Listanumerowana2">
    <w:name w:val="List Number 2"/>
    <w:basedOn w:val="Normalny"/>
    <w:unhideWhenUsed/>
    <w:rsid w:val="00B34C4C"/>
    <w:pPr>
      <w:numPr>
        <w:numId w:val="3"/>
      </w:numPr>
      <w:contextualSpacing/>
    </w:pPr>
  </w:style>
  <w:style w:type="paragraph" w:customStyle="1" w:styleId="Tekstpodstawowy21">
    <w:name w:val="Tekst podstawowy 21"/>
    <w:basedOn w:val="Normalny"/>
    <w:rsid w:val="00B34C4C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BodyText23">
    <w:name w:val="Body Text 23"/>
    <w:basedOn w:val="Normalny"/>
    <w:rsid w:val="00B34C4C"/>
    <w:pPr>
      <w:widowControl w:val="0"/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D4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4C13"/>
    <w:rPr>
      <w:rFonts w:ascii="Times New Roman" w:eastAsiaTheme="minorEastAsia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0A8"/>
    <w:rPr>
      <w:rFonts w:ascii="Segoe UI" w:eastAsiaTheme="minorEastAsia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rsid w:val="00AC1076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6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563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5637"/>
    <w:rPr>
      <w:rFonts w:ascii="Times New Roman" w:eastAsiaTheme="minorEastAsia" w:hAnsi="Times New Roman"/>
      <w:sz w:val="20"/>
      <w:szCs w:val="20"/>
      <w:lang w:eastAsia="pl-PL"/>
    </w:rPr>
  </w:style>
  <w:style w:type="paragraph" w:customStyle="1" w:styleId="Normal">
    <w:name w:val="[Normal]"/>
    <w:rsid w:val="001271CC"/>
    <w:pPr>
      <w:spacing w:after="0" w:line="240" w:lineRule="auto"/>
    </w:pPr>
    <w:rPr>
      <w:rFonts w:ascii="Arial" w:eastAsia="Arial" w:hAnsi="Arial" w:cs="Times New Roman"/>
      <w:noProof/>
      <w:sz w:val="24"/>
      <w:szCs w:val="20"/>
      <w:lang w:val="en-US"/>
    </w:rPr>
  </w:style>
  <w:style w:type="character" w:customStyle="1" w:styleId="Nagwek12">
    <w:name w:val="Nagłówek #1 (2)_"/>
    <w:basedOn w:val="Domylnaczcionkaakapitu"/>
    <w:link w:val="Nagwek120"/>
    <w:rsid w:val="00582C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20">
    <w:name w:val="Nagłówek #1 (2)"/>
    <w:basedOn w:val="Normalny"/>
    <w:link w:val="Nagwek12"/>
    <w:rsid w:val="00582CD9"/>
    <w:pPr>
      <w:widowControl w:val="0"/>
      <w:shd w:val="clear" w:color="auto" w:fill="FFFFFF"/>
      <w:spacing w:after="240" w:line="0" w:lineRule="atLeast"/>
      <w:jc w:val="center"/>
      <w:outlineLvl w:val="0"/>
    </w:pPr>
    <w:rPr>
      <w:rFonts w:eastAsia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LUK"/>
    <w:qFormat/>
    <w:rsid w:val="00B34C4C"/>
    <w:pPr>
      <w:spacing w:after="200" w:line="276" w:lineRule="auto"/>
    </w:pPr>
    <w:rPr>
      <w:rFonts w:ascii="Times New Roman" w:eastAsiaTheme="minorEastAsia" w:hAnsi="Times New Roman"/>
      <w:sz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B75C3"/>
    <w:pPr>
      <w:keepNext/>
      <w:keepLines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ind w:left="360" w:hanging="36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75C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75C3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5C3"/>
    <w:rPr>
      <w:rFonts w:ascii="Times New Roman" w:eastAsiaTheme="majorEastAsia" w:hAnsi="Times New Roman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B75C3"/>
    <w:rPr>
      <w:rFonts w:ascii="Times New Roman" w:eastAsiaTheme="majorEastAsia" w:hAnsi="Times New Roman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75C3"/>
    <w:rPr>
      <w:rFonts w:ascii="Times New Roman" w:eastAsiaTheme="majorEastAsia" w:hAnsi="Times New Roman" w:cstheme="majorBidi"/>
      <w:b/>
      <w:sz w:val="20"/>
      <w:szCs w:val="24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B34C4C"/>
    <w:pPr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4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C4C"/>
    <w:rPr>
      <w:rFonts w:ascii="Times New Roman" w:eastAsiaTheme="minorEastAsia" w:hAnsi="Times New Roman"/>
      <w:sz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34C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34C4C"/>
    <w:rPr>
      <w:rFonts w:ascii="Times New Roman" w:eastAsiaTheme="minorEastAsia" w:hAnsi="Times New Roman"/>
      <w:sz w:val="20"/>
      <w:lang w:eastAsia="pl-PL"/>
    </w:rPr>
  </w:style>
  <w:style w:type="character" w:styleId="Odwoanieprzypisudolnego">
    <w:name w:val="footnote reference"/>
    <w:uiPriority w:val="99"/>
    <w:unhideWhenUsed/>
    <w:rsid w:val="00B34C4C"/>
    <w:rPr>
      <w:vertAlign w:val="superscript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34C4C"/>
    <w:rPr>
      <w:rFonts w:ascii="Calibri" w:eastAsia="Times New Roman" w:hAnsi="Calibri" w:cs="Times New Roman"/>
      <w:sz w:val="20"/>
      <w:lang w:eastAsia="pl-PL"/>
    </w:rPr>
  </w:style>
  <w:style w:type="paragraph" w:styleId="Listanumerowana">
    <w:name w:val="List Number"/>
    <w:basedOn w:val="Normalny"/>
    <w:unhideWhenUsed/>
    <w:rsid w:val="00B34C4C"/>
    <w:pPr>
      <w:numPr>
        <w:numId w:val="2"/>
      </w:numPr>
      <w:contextualSpacing/>
    </w:pPr>
  </w:style>
  <w:style w:type="paragraph" w:styleId="Listanumerowana2">
    <w:name w:val="List Number 2"/>
    <w:basedOn w:val="Normalny"/>
    <w:unhideWhenUsed/>
    <w:rsid w:val="00B34C4C"/>
    <w:pPr>
      <w:numPr>
        <w:numId w:val="3"/>
      </w:numPr>
      <w:contextualSpacing/>
    </w:pPr>
  </w:style>
  <w:style w:type="paragraph" w:customStyle="1" w:styleId="Tekstpodstawowy21">
    <w:name w:val="Tekst podstawowy 21"/>
    <w:basedOn w:val="Normalny"/>
    <w:rsid w:val="00B34C4C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BodyText23">
    <w:name w:val="Body Text 23"/>
    <w:basedOn w:val="Normalny"/>
    <w:rsid w:val="00B34C4C"/>
    <w:pPr>
      <w:widowControl w:val="0"/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D4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4C13"/>
    <w:rPr>
      <w:rFonts w:ascii="Times New Roman" w:eastAsiaTheme="minorEastAsia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0A8"/>
    <w:rPr>
      <w:rFonts w:ascii="Segoe UI" w:eastAsiaTheme="minorEastAsia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rsid w:val="00AC1076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6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563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5637"/>
    <w:rPr>
      <w:rFonts w:ascii="Times New Roman" w:eastAsiaTheme="minorEastAsia" w:hAnsi="Times New Roman"/>
      <w:sz w:val="20"/>
      <w:szCs w:val="20"/>
      <w:lang w:eastAsia="pl-PL"/>
    </w:rPr>
  </w:style>
  <w:style w:type="paragraph" w:customStyle="1" w:styleId="Normal">
    <w:name w:val="[Normal]"/>
    <w:rsid w:val="001271CC"/>
    <w:pPr>
      <w:spacing w:after="0" w:line="240" w:lineRule="auto"/>
    </w:pPr>
    <w:rPr>
      <w:rFonts w:ascii="Arial" w:eastAsia="Arial" w:hAnsi="Arial" w:cs="Times New Roman"/>
      <w:noProof/>
      <w:sz w:val="24"/>
      <w:szCs w:val="20"/>
      <w:lang w:val="en-US"/>
    </w:rPr>
  </w:style>
  <w:style w:type="character" w:customStyle="1" w:styleId="Nagwek12">
    <w:name w:val="Nagłówek #1 (2)_"/>
    <w:basedOn w:val="Domylnaczcionkaakapitu"/>
    <w:link w:val="Nagwek120"/>
    <w:rsid w:val="00582C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20">
    <w:name w:val="Nagłówek #1 (2)"/>
    <w:basedOn w:val="Normalny"/>
    <w:link w:val="Nagwek12"/>
    <w:rsid w:val="00582CD9"/>
    <w:pPr>
      <w:widowControl w:val="0"/>
      <w:shd w:val="clear" w:color="auto" w:fill="FFFFFF"/>
      <w:spacing w:after="240" w:line="0" w:lineRule="atLeast"/>
      <w:jc w:val="center"/>
      <w:outlineLvl w:val="0"/>
    </w:pPr>
    <w:rPr>
      <w:rFonts w:eastAsia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F2C5D-2309-431B-990C-F09F23E98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6</Pages>
  <Words>2476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Aneta Mikucka</cp:lastModifiedBy>
  <cp:revision>123</cp:revision>
  <cp:lastPrinted>2024-02-09T13:49:00Z</cp:lastPrinted>
  <dcterms:created xsi:type="dcterms:W3CDTF">2024-04-23T06:36:00Z</dcterms:created>
  <dcterms:modified xsi:type="dcterms:W3CDTF">2026-07-28T12:18:00Z</dcterms:modified>
</cp:coreProperties>
</file>